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3D3F4" w14:textId="77777777" w:rsidR="00EC029C" w:rsidRDefault="00EC029C">
      <w:pPr>
        <w:pStyle w:val="a3"/>
        <w:spacing w:before="4"/>
        <w:ind w:left="0"/>
        <w:jc w:val="left"/>
        <w:rPr>
          <w:rFonts w:ascii="Times New Roman"/>
          <w:sz w:val="17"/>
        </w:rPr>
      </w:pPr>
    </w:p>
    <w:p w14:paraId="02770E7D" w14:textId="5D48DC54" w:rsidR="00EC029C" w:rsidRDefault="00DA0CA9">
      <w:pPr>
        <w:jc w:val="center"/>
        <w:rPr>
          <w:rFonts w:ascii="Times New Roman" w:eastAsia="宋体"/>
          <w:sz w:val="17"/>
          <w:lang w:eastAsia="zh-CN"/>
        </w:rPr>
        <w:sectPr w:rsidR="00EC029C">
          <w:type w:val="continuous"/>
          <w:pgSz w:w="12240" w:h="15840"/>
          <w:pgMar w:top="1820" w:right="1100" w:bottom="280" w:left="1320" w:header="720" w:footer="720" w:gutter="0"/>
          <w:cols w:space="720"/>
        </w:sectPr>
      </w:pPr>
      <w:r>
        <w:rPr>
          <w:rFonts w:ascii="Times New Roman" w:eastAsia="宋体" w:hint="eastAsia"/>
          <w:noProof/>
          <w:sz w:val="17"/>
          <w:lang w:eastAsia="zh-CN"/>
        </w:rPr>
        <w:drawing>
          <wp:inline distT="0" distB="0" distL="0" distR="0" wp14:anchorId="0E8C5A89" wp14:editId="4F396366">
            <wp:extent cx="5854700" cy="7804150"/>
            <wp:effectExtent l="0" t="0" r="0" b="6350"/>
            <wp:docPr id="58134290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54700" cy="7804150"/>
                    </a:xfrm>
                    <a:prstGeom prst="rect">
                      <a:avLst/>
                    </a:prstGeom>
                    <a:noFill/>
                    <a:ln>
                      <a:noFill/>
                    </a:ln>
                  </pic:spPr>
                </pic:pic>
              </a:graphicData>
            </a:graphic>
          </wp:inline>
        </w:drawing>
      </w:r>
    </w:p>
    <w:p w14:paraId="2C737288" w14:textId="77777777" w:rsidR="00EC029C" w:rsidRDefault="00EC029C">
      <w:pPr>
        <w:pStyle w:val="a3"/>
        <w:spacing w:before="5"/>
        <w:ind w:left="0"/>
        <w:jc w:val="left"/>
        <w:rPr>
          <w:rFonts w:ascii="Times New Roman"/>
          <w:sz w:val="3"/>
        </w:rPr>
      </w:pPr>
    </w:p>
    <w:p w14:paraId="63FD89D2" w14:textId="77777777" w:rsidR="00EC029C" w:rsidRDefault="00000000">
      <w:pPr>
        <w:pStyle w:val="a3"/>
        <w:spacing w:before="0"/>
        <w:ind w:left="811"/>
        <w:jc w:val="left"/>
        <w:rPr>
          <w:rFonts w:ascii="Times New Roman"/>
          <w:sz w:val="20"/>
        </w:rPr>
      </w:pPr>
      <w:r>
        <w:rPr>
          <w:rFonts w:ascii="Times New Roman"/>
          <w:noProof/>
          <w:sz w:val="20"/>
        </w:rPr>
        <w:drawing>
          <wp:inline distT="0" distB="0" distL="0" distR="0" wp14:anchorId="50E0A3B9" wp14:editId="54F5C985">
            <wp:extent cx="3317875" cy="5301615"/>
            <wp:effectExtent l="0" t="0" r="4445" b="1905"/>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3317875" cy="5301615"/>
                    </a:xfrm>
                    <a:prstGeom prst="rect">
                      <a:avLst/>
                    </a:prstGeom>
                  </pic:spPr>
                </pic:pic>
              </a:graphicData>
            </a:graphic>
          </wp:inline>
        </w:drawing>
      </w:r>
    </w:p>
    <w:p w14:paraId="109D39E6" w14:textId="77777777" w:rsidR="00EC029C" w:rsidRDefault="00EC029C">
      <w:pPr>
        <w:rPr>
          <w:rFonts w:ascii="Times New Roman"/>
          <w:sz w:val="20"/>
        </w:rPr>
      </w:pPr>
    </w:p>
    <w:p w14:paraId="7AC2E2A6" w14:textId="77777777" w:rsidR="00EC029C" w:rsidRDefault="00000000">
      <w:pPr>
        <w:spacing w:before="60"/>
        <w:ind w:firstLineChars="200" w:firstLine="440"/>
        <w:rPr>
          <w:rFonts w:ascii="inherit" w:eastAsia="inherit" w:hAnsi="inherit" w:cs="inherit"/>
          <w:color w:val="333333"/>
        </w:rPr>
      </w:pPr>
      <w:r>
        <w:rPr>
          <w:rFonts w:ascii="inherit" w:eastAsia="inherit" w:hAnsi="inherit" w:cs="inherit"/>
          <w:color w:val="333333"/>
        </w:rPr>
        <w:t>翻译来源：claude</w:t>
      </w:r>
    </w:p>
    <w:p w14:paraId="217E000E" w14:textId="77777777" w:rsidR="00EC029C" w:rsidRDefault="00EC029C">
      <w:pPr>
        <w:spacing w:before="60"/>
        <w:ind w:firstLineChars="200" w:firstLine="440"/>
        <w:rPr>
          <w:rFonts w:ascii="inherit" w:eastAsia="inherit" w:hAnsi="inherit" w:cs="inherit"/>
          <w:color w:val="333333"/>
        </w:rPr>
      </w:pPr>
    </w:p>
    <w:p w14:paraId="79D4D566" w14:textId="77777777" w:rsidR="00EC029C" w:rsidRDefault="00000000">
      <w:pPr>
        <w:pStyle w:val="a3"/>
        <w:spacing w:before="10"/>
        <w:ind w:left="0"/>
        <w:jc w:val="left"/>
        <w:rPr>
          <w:rFonts w:eastAsia="宋体"/>
          <w:sz w:val="24"/>
          <w:szCs w:val="24"/>
          <w:lang w:eastAsia="zh-CN"/>
        </w:rPr>
      </w:pPr>
      <w:r>
        <w:rPr>
          <w:rFonts w:eastAsia="宋体" w:hint="eastAsia"/>
          <w:sz w:val="24"/>
          <w:szCs w:val="24"/>
          <w:lang w:eastAsia="zh-CN"/>
        </w:rPr>
        <w:t>注说明：</w:t>
      </w:r>
    </w:p>
    <w:p w14:paraId="750BB2B9" w14:textId="77777777" w:rsidR="00EC029C" w:rsidRDefault="00000000">
      <w:pPr>
        <w:pStyle w:val="a3"/>
        <w:spacing w:before="10"/>
        <w:ind w:left="0"/>
        <w:jc w:val="left"/>
        <w:outlineLvl w:val="0"/>
        <w:rPr>
          <w:rFonts w:eastAsia="宋体"/>
          <w:sz w:val="24"/>
          <w:szCs w:val="24"/>
          <w:lang w:eastAsia="zh-CN"/>
        </w:rPr>
      </w:pPr>
      <w:r>
        <w:rPr>
          <w:rFonts w:eastAsia="宋体" w:hint="eastAsia"/>
          <w:sz w:val="24"/>
          <w:szCs w:val="24"/>
          <w:lang w:eastAsia="zh-CN"/>
        </w:rPr>
        <w:t>1</w:t>
      </w:r>
      <w:r>
        <w:rPr>
          <w:rFonts w:eastAsia="宋体" w:hint="eastAsia"/>
          <w:sz w:val="24"/>
          <w:szCs w:val="24"/>
          <w:lang w:eastAsia="zh-CN"/>
        </w:rPr>
        <w:t>、以下文字使用人工智能（</w:t>
      </w:r>
      <w:r>
        <w:rPr>
          <w:rFonts w:eastAsia="宋体" w:hint="eastAsia"/>
          <w:sz w:val="24"/>
          <w:szCs w:val="24"/>
          <w:lang w:eastAsia="zh-CN"/>
        </w:rPr>
        <w:t>claude)</w:t>
      </w:r>
      <w:r>
        <w:rPr>
          <w:rFonts w:eastAsia="宋体" w:hint="eastAsia"/>
          <w:sz w:val="24"/>
          <w:szCs w:val="24"/>
          <w:lang w:eastAsia="zh-CN"/>
        </w:rPr>
        <w:t>翻译，请以原文为准。</w:t>
      </w:r>
    </w:p>
    <w:p w14:paraId="5CD44908" w14:textId="77777777" w:rsidR="00EC029C" w:rsidRDefault="00000000">
      <w:pPr>
        <w:pStyle w:val="a3"/>
        <w:spacing w:before="10"/>
        <w:ind w:left="0"/>
        <w:jc w:val="left"/>
        <w:rPr>
          <w:rFonts w:eastAsia="宋体"/>
          <w:sz w:val="24"/>
          <w:szCs w:val="24"/>
          <w:lang w:eastAsia="zh-CN"/>
        </w:rPr>
      </w:pPr>
      <w:r>
        <w:rPr>
          <w:rFonts w:eastAsia="宋体" w:hint="eastAsia"/>
          <w:sz w:val="24"/>
          <w:szCs w:val="24"/>
          <w:lang w:eastAsia="zh-CN"/>
        </w:rPr>
        <w:t>2</w:t>
      </w:r>
      <w:r>
        <w:rPr>
          <w:rFonts w:eastAsia="宋体" w:hint="eastAsia"/>
          <w:sz w:val="24"/>
          <w:szCs w:val="24"/>
          <w:lang w:eastAsia="zh-CN"/>
        </w:rPr>
        <w:t>、原文和翻译都可以免费使用，转发，传阅，复制，但不能商用，若商用，只能收回成本费。</w:t>
      </w:r>
    </w:p>
    <w:p w14:paraId="5702B26A" w14:textId="77777777" w:rsidR="00EC029C" w:rsidRDefault="00000000">
      <w:pPr>
        <w:pStyle w:val="a3"/>
        <w:spacing w:before="10"/>
        <w:ind w:left="0"/>
        <w:jc w:val="left"/>
        <w:outlineLvl w:val="0"/>
        <w:rPr>
          <w:rFonts w:eastAsia="宋体"/>
          <w:sz w:val="24"/>
          <w:szCs w:val="24"/>
          <w:lang w:eastAsia="zh-CN"/>
        </w:rPr>
      </w:pPr>
      <w:r>
        <w:rPr>
          <w:rFonts w:eastAsia="宋体" w:hint="eastAsia"/>
          <w:sz w:val="24"/>
          <w:szCs w:val="24"/>
          <w:lang w:eastAsia="zh-CN"/>
        </w:rPr>
        <w:t>3</w:t>
      </w:r>
      <w:r>
        <w:rPr>
          <w:rFonts w:eastAsia="宋体" w:hint="eastAsia"/>
          <w:sz w:val="24"/>
          <w:szCs w:val="24"/>
          <w:lang w:eastAsia="zh-CN"/>
        </w:rPr>
        <w:t>、若有更好的翻译，请来信指正，一同分享清教徒书籍，谢谢！</w:t>
      </w:r>
    </w:p>
    <w:p w14:paraId="1D8365AD" w14:textId="77777777" w:rsidR="00EC029C" w:rsidRDefault="00EC029C">
      <w:pPr>
        <w:pStyle w:val="a3"/>
        <w:spacing w:before="10"/>
        <w:ind w:left="0"/>
        <w:jc w:val="left"/>
        <w:rPr>
          <w:rFonts w:eastAsia="宋体"/>
          <w:sz w:val="24"/>
          <w:szCs w:val="24"/>
          <w:lang w:eastAsia="zh-CN"/>
        </w:rPr>
      </w:pPr>
    </w:p>
    <w:p w14:paraId="54E0572B" w14:textId="77777777" w:rsidR="00EC029C" w:rsidRDefault="00000000">
      <w:pPr>
        <w:pStyle w:val="a3"/>
        <w:spacing w:before="10"/>
        <w:ind w:left="0"/>
        <w:jc w:val="left"/>
        <w:rPr>
          <w:rFonts w:eastAsia="宋体"/>
          <w:sz w:val="24"/>
          <w:szCs w:val="24"/>
          <w:lang w:eastAsia="zh-CN"/>
        </w:rPr>
      </w:pPr>
      <w:r>
        <w:rPr>
          <w:rFonts w:eastAsia="宋体" w:hint="eastAsia"/>
          <w:sz w:val="24"/>
          <w:szCs w:val="24"/>
          <w:lang w:eastAsia="zh-CN"/>
        </w:rPr>
        <w:t>邮箱：</w:t>
      </w:r>
      <w:r>
        <w:rPr>
          <w:rFonts w:eastAsia="宋体" w:hint="eastAsia"/>
          <w:sz w:val="24"/>
          <w:szCs w:val="24"/>
          <w:lang w:eastAsia="zh-CN"/>
        </w:rPr>
        <w:t>xuanjiao789@outlook.com</w:t>
      </w:r>
    </w:p>
    <w:p w14:paraId="3D7CE4BD" w14:textId="77777777" w:rsidR="00EC029C" w:rsidRDefault="00EC029C">
      <w:pPr>
        <w:spacing w:before="60"/>
        <w:ind w:firstLineChars="200" w:firstLine="440"/>
        <w:rPr>
          <w:rFonts w:ascii="inherit" w:eastAsia="inherit" w:hAnsi="inherit" w:cs="inherit"/>
          <w:color w:val="333333"/>
        </w:rPr>
      </w:pPr>
    </w:p>
    <w:p w14:paraId="7B5FF183" w14:textId="77777777" w:rsidR="00EC029C" w:rsidRDefault="00EC029C">
      <w:pPr>
        <w:rPr>
          <w:rFonts w:ascii="Times New Roman"/>
          <w:sz w:val="20"/>
        </w:rPr>
        <w:sectPr w:rsidR="00EC029C">
          <w:pgSz w:w="12240" w:h="15840"/>
          <w:pgMar w:top="1820" w:right="1100" w:bottom="280" w:left="1320" w:header="720" w:footer="720" w:gutter="0"/>
          <w:cols w:space="720"/>
        </w:sectPr>
      </w:pPr>
    </w:p>
    <w:p w14:paraId="2AC11A0A" w14:textId="77777777" w:rsidR="00EC029C" w:rsidRDefault="00000000">
      <w:pPr>
        <w:spacing w:before="85" w:line="247" w:lineRule="auto"/>
        <w:ind w:left="523" w:right="739"/>
        <w:jc w:val="center"/>
        <w:rPr>
          <w:b/>
          <w:sz w:val="50"/>
        </w:rPr>
      </w:pPr>
      <w:r>
        <w:rPr>
          <w:b/>
          <w:sz w:val="50"/>
        </w:rPr>
        <w:lastRenderedPageBreak/>
        <w:t>The</w:t>
      </w:r>
      <w:r>
        <w:rPr>
          <w:b/>
          <w:spacing w:val="-30"/>
          <w:sz w:val="50"/>
        </w:rPr>
        <w:t xml:space="preserve"> </w:t>
      </w:r>
      <w:r>
        <w:rPr>
          <w:b/>
          <w:sz w:val="50"/>
        </w:rPr>
        <w:t>Evil</w:t>
      </w:r>
      <w:r>
        <w:rPr>
          <w:b/>
          <w:spacing w:val="-32"/>
          <w:sz w:val="50"/>
        </w:rPr>
        <w:t xml:space="preserve"> </w:t>
      </w:r>
      <w:r>
        <w:rPr>
          <w:b/>
          <w:sz w:val="50"/>
        </w:rPr>
        <w:t>of</w:t>
      </w:r>
      <w:r>
        <w:rPr>
          <w:b/>
          <w:spacing w:val="-26"/>
          <w:sz w:val="50"/>
        </w:rPr>
        <w:t xml:space="preserve"> </w:t>
      </w:r>
      <w:r>
        <w:rPr>
          <w:b/>
          <w:sz w:val="50"/>
        </w:rPr>
        <w:t>Evils,</w:t>
      </w:r>
      <w:r>
        <w:rPr>
          <w:b/>
          <w:spacing w:val="-27"/>
          <w:sz w:val="50"/>
        </w:rPr>
        <w:t xml:space="preserve"> </w:t>
      </w:r>
      <w:r>
        <w:rPr>
          <w:b/>
          <w:sz w:val="50"/>
        </w:rPr>
        <w:t>or</w:t>
      </w:r>
      <w:r>
        <w:rPr>
          <w:b/>
          <w:spacing w:val="-29"/>
          <w:sz w:val="50"/>
        </w:rPr>
        <w:t xml:space="preserve"> </w:t>
      </w:r>
      <w:r>
        <w:rPr>
          <w:b/>
          <w:sz w:val="50"/>
        </w:rPr>
        <w:t>the</w:t>
      </w:r>
      <w:r>
        <w:rPr>
          <w:b/>
          <w:spacing w:val="-26"/>
          <w:sz w:val="50"/>
        </w:rPr>
        <w:t xml:space="preserve"> </w:t>
      </w:r>
      <w:r>
        <w:rPr>
          <w:b/>
          <w:sz w:val="50"/>
        </w:rPr>
        <w:t>Exceeding Sinfulness of Sin</w:t>
      </w:r>
    </w:p>
    <w:p w14:paraId="4D10B764" w14:textId="77777777" w:rsidR="00EC029C" w:rsidRDefault="00000000">
      <w:pPr>
        <w:pStyle w:val="2"/>
        <w:spacing w:before="418"/>
        <w:ind w:right="209"/>
      </w:pPr>
      <w:bookmarkStart w:id="0" w:name="by_Jeremiah_Burroughs"/>
      <w:bookmarkEnd w:id="0"/>
      <w:r>
        <w:t>by</w:t>
      </w:r>
      <w:r>
        <w:rPr>
          <w:spacing w:val="-3"/>
        </w:rPr>
        <w:t xml:space="preserve"> </w:t>
      </w:r>
      <w:r>
        <w:t>Jeremiah</w:t>
      </w:r>
      <w:r>
        <w:rPr>
          <w:spacing w:val="-3"/>
        </w:rPr>
        <w:t xml:space="preserve"> </w:t>
      </w:r>
      <w:r>
        <w:rPr>
          <w:spacing w:val="-2"/>
        </w:rPr>
        <w:t>Burroughs</w:t>
      </w:r>
    </w:p>
    <w:p w14:paraId="1558554B" w14:textId="29EE2F39" w:rsidR="00EC029C" w:rsidRDefault="00000000">
      <w:pPr>
        <w:pStyle w:val="a4"/>
        <w:spacing w:line="343" w:lineRule="auto"/>
        <w:outlineLvl w:val="0"/>
        <w:rPr>
          <w:rFonts w:hint="eastAsia"/>
        </w:rPr>
      </w:pPr>
      <w:r>
        <w:rPr>
          <w:spacing w:val="-2"/>
        </w:rPr>
        <w:t>万恶之恶，或罪之极度邪恶</w:t>
      </w:r>
      <w:bookmarkStart w:id="1" w:name="作者：杰里迈亚·巴勒斯"/>
      <w:bookmarkEnd w:id="1"/>
      <w:r>
        <w:rPr>
          <w:spacing w:val="-2"/>
        </w:rPr>
        <w:t>作者：</w:t>
      </w:r>
      <w:r w:rsidR="00DA0CA9">
        <w:rPr>
          <w:rFonts w:hint="eastAsia"/>
          <w:spacing w:val="-2"/>
          <w:lang w:eastAsia="zh-CN"/>
        </w:rPr>
        <w:t>巴罗夫</w:t>
      </w:r>
    </w:p>
    <w:p w14:paraId="78CCC92D" w14:textId="77777777" w:rsidR="00EC029C" w:rsidRDefault="00EC029C">
      <w:pPr>
        <w:pStyle w:val="a3"/>
        <w:spacing w:before="407"/>
        <w:ind w:left="0"/>
        <w:jc w:val="left"/>
        <w:rPr>
          <w:rFonts w:ascii="宋体"/>
          <w:sz w:val="52"/>
        </w:rPr>
      </w:pPr>
    </w:p>
    <w:p w14:paraId="634EC69F" w14:textId="77777777" w:rsidR="00EC029C" w:rsidRDefault="00000000">
      <w:pPr>
        <w:pStyle w:val="a3"/>
        <w:spacing w:before="0" w:line="254" w:lineRule="auto"/>
        <w:ind w:right="360"/>
      </w:pPr>
      <w:r>
        <w:t>The eighth book of Mr. Jeremiah Burroughs. Being a treatise of the evil of evils, or the exceeding sinfulness of sin. Wherein is shewed, 1 There is more evil in the least sin, than there is in the greatest affliction. 2 sin is most opposite to God. 3 sin is most opposite to mans good.</w:t>
      </w:r>
      <w:r>
        <w:rPr>
          <w:spacing w:val="-2"/>
        </w:rPr>
        <w:t xml:space="preserve"> </w:t>
      </w:r>
      <w:r>
        <w:t>4 sin</w:t>
      </w:r>
      <w:r>
        <w:rPr>
          <w:spacing w:val="-2"/>
        </w:rPr>
        <w:t xml:space="preserve"> </w:t>
      </w:r>
      <w:r>
        <w:t>is</w:t>
      </w:r>
      <w:r>
        <w:rPr>
          <w:spacing w:val="-3"/>
        </w:rPr>
        <w:t xml:space="preserve"> </w:t>
      </w:r>
      <w:r>
        <w:t>opposite</w:t>
      </w:r>
      <w:r>
        <w:rPr>
          <w:spacing w:val="-1"/>
        </w:rPr>
        <w:t xml:space="preserve"> </w:t>
      </w:r>
      <w:r>
        <w:t>to</w:t>
      </w:r>
      <w:r>
        <w:rPr>
          <w:spacing w:val="-1"/>
        </w:rPr>
        <w:t xml:space="preserve"> </w:t>
      </w:r>
      <w:r>
        <w:t>all</w:t>
      </w:r>
      <w:r>
        <w:rPr>
          <w:spacing w:val="-2"/>
        </w:rPr>
        <w:t xml:space="preserve"> </w:t>
      </w:r>
      <w:r>
        <w:t>good in</w:t>
      </w:r>
      <w:r>
        <w:rPr>
          <w:spacing w:val="-2"/>
        </w:rPr>
        <w:t xml:space="preserve"> </w:t>
      </w:r>
      <w:r>
        <w:t>general. 5</w:t>
      </w:r>
      <w:r>
        <w:rPr>
          <w:spacing w:val="-3"/>
        </w:rPr>
        <w:t xml:space="preserve"> </w:t>
      </w:r>
      <w:r>
        <w:t>sin</w:t>
      </w:r>
      <w:r>
        <w:rPr>
          <w:spacing w:val="-3"/>
        </w:rPr>
        <w:t xml:space="preserve"> </w:t>
      </w:r>
      <w:r>
        <w:t>is</w:t>
      </w:r>
      <w:r>
        <w:rPr>
          <w:spacing w:val="-3"/>
        </w:rPr>
        <w:t xml:space="preserve"> </w:t>
      </w:r>
      <w:r>
        <w:t>the</w:t>
      </w:r>
      <w:r>
        <w:rPr>
          <w:spacing w:val="38"/>
        </w:rPr>
        <w:t xml:space="preserve"> </w:t>
      </w:r>
      <w:r>
        <w:t>poison, or evil of all other evils. 6 sin has a kind of infiniteness in it. 7 sin makes a man conformable to the Devil. All these several heads are branched out into very many particulars.</w:t>
      </w:r>
    </w:p>
    <w:p w14:paraId="6026A497" w14:textId="77777777" w:rsidR="00EC029C" w:rsidRDefault="00000000">
      <w:pPr>
        <w:pStyle w:val="a3"/>
        <w:spacing w:before="284" w:line="465" w:lineRule="auto"/>
        <w:ind w:right="463"/>
        <w:jc w:val="left"/>
      </w:pPr>
      <w:r>
        <w:t>Burroughs,</w:t>
      </w:r>
      <w:r>
        <w:rPr>
          <w:spacing w:val="-15"/>
        </w:rPr>
        <w:t xml:space="preserve"> </w:t>
      </w:r>
      <w:r>
        <w:t>Jeremiah,</w:t>
      </w:r>
      <w:r>
        <w:rPr>
          <w:spacing w:val="-13"/>
        </w:rPr>
        <w:t xml:space="preserve"> </w:t>
      </w:r>
      <w:r>
        <w:t>1599-1646.,</w:t>
      </w:r>
      <w:r>
        <w:rPr>
          <w:spacing w:val="-17"/>
        </w:rPr>
        <w:t xml:space="preserve"> </w:t>
      </w:r>
      <w:r>
        <w:t>Goodwin,</w:t>
      </w:r>
      <w:r>
        <w:rPr>
          <w:spacing w:val="-13"/>
        </w:rPr>
        <w:t xml:space="preserve"> </w:t>
      </w:r>
      <w:r>
        <w:t>Thomas,</w:t>
      </w:r>
      <w:r>
        <w:rPr>
          <w:spacing w:val="-13"/>
        </w:rPr>
        <w:t xml:space="preserve"> </w:t>
      </w:r>
      <w:r>
        <w:t>1600-1680. THE EIGHTH BOOK OF Mr. Jeremiah Burroughs.</w:t>
      </w:r>
    </w:p>
    <w:p w14:paraId="45852519" w14:textId="77777777" w:rsidR="00EC029C" w:rsidRDefault="00000000">
      <w:pPr>
        <w:pStyle w:val="a3"/>
        <w:tabs>
          <w:tab w:val="left" w:pos="1199"/>
          <w:tab w:val="left" w:pos="1562"/>
          <w:tab w:val="left" w:pos="2858"/>
          <w:tab w:val="left" w:pos="3340"/>
          <w:tab w:val="left" w:pos="3991"/>
          <w:tab w:val="left" w:pos="4895"/>
          <w:tab w:val="left" w:pos="5380"/>
          <w:tab w:val="left" w:pos="6525"/>
          <w:tab w:val="left" w:pos="7175"/>
          <w:tab w:val="left" w:pos="8003"/>
        </w:tabs>
        <w:spacing w:before="0" w:line="254" w:lineRule="auto"/>
        <w:ind w:right="463"/>
        <w:jc w:val="left"/>
      </w:pPr>
      <w:r>
        <w:rPr>
          <w:spacing w:val="-2"/>
        </w:rPr>
        <w:t>Being</w:t>
      </w:r>
      <w:r>
        <w:tab/>
      </w:r>
      <w:r>
        <w:rPr>
          <w:spacing w:val="-10"/>
        </w:rPr>
        <w:t>a</w:t>
      </w:r>
      <w:r>
        <w:tab/>
      </w:r>
      <w:r>
        <w:rPr>
          <w:spacing w:val="-2"/>
        </w:rPr>
        <w:t>Treatise</w:t>
      </w:r>
      <w:r>
        <w:tab/>
      </w:r>
      <w:r>
        <w:rPr>
          <w:spacing w:val="-6"/>
        </w:rPr>
        <w:t>of</w:t>
      </w:r>
      <w:r>
        <w:tab/>
      </w:r>
      <w:r>
        <w:rPr>
          <w:spacing w:val="-4"/>
        </w:rPr>
        <w:t>the</w:t>
      </w:r>
      <w:r>
        <w:tab/>
      </w:r>
      <w:r>
        <w:rPr>
          <w:spacing w:val="-4"/>
        </w:rPr>
        <w:t>EVIL</w:t>
      </w:r>
      <w:r>
        <w:tab/>
      </w:r>
      <w:r>
        <w:rPr>
          <w:spacing w:val="-6"/>
        </w:rPr>
        <w:t>of</w:t>
      </w:r>
      <w:r>
        <w:tab/>
      </w:r>
      <w:r>
        <w:rPr>
          <w:spacing w:val="-2"/>
        </w:rPr>
        <w:t>EVILS,</w:t>
      </w:r>
      <w:r>
        <w:tab/>
      </w:r>
      <w:r>
        <w:rPr>
          <w:spacing w:val="-6"/>
        </w:rPr>
        <w:t>OR</w:t>
      </w:r>
      <w:r>
        <w:tab/>
      </w:r>
      <w:r>
        <w:rPr>
          <w:spacing w:val="-4"/>
        </w:rPr>
        <w:t>THE</w:t>
      </w:r>
      <w:r>
        <w:tab/>
      </w:r>
      <w:r>
        <w:rPr>
          <w:spacing w:val="-4"/>
        </w:rPr>
        <w:t xml:space="preserve">Exceeding </w:t>
      </w:r>
      <w:r>
        <w:t>sinfulness OF sin.</w:t>
      </w:r>
    </w:p>
    <w:p w14:paraId="1FED0DAB" w14:textId="77777777" w:rsidR="00EC029C" w:rsidRDefault="00000000">
      <w:pPr>
        <w:pStyle w:val="4"/>
      </w:pPr>
      <w:bookmarkStart w:id="2" w:name="Wherein_is_shown,"/>
      <w:bookmarkEnd w:id="2"/>
      <w:r>
        <w:t>Wherein</w:t>
      </w:r>
      <w:r>
        <w:rPr>
          <w:spacing w:val="-7"/>
        </w:rPr>
        <w:t xml:space="preserve"> </w:t>
      </w:r>
      <w:r>
        <w:t>is</w:t>
      </w:r>
      <w:r>
        <w:rPr>
          <w:spacing w:val="-12"/>
        </w:rPr>
        <w:t xml:space="preserve"> </w:t>
      </w:r>
      <w:r>
        <w:rPr>
          <w:spacing w:val="-2"/>
        </w:rPr>
        <w:t>shown,</w:t>
      </w:r>
    </w:p>
    <w:p w14:paraId="64322DF0" w14:textId="77777777" w:rsidR="00EC029C" w:rsidRDefault="00000000">
      <w:pPr>
        <w:pStyle w:val="a3"/>
        <w:spacing w:before="319" w:line="254" w:lineRule="auto"/>
        <w:ind w:left="818" w:right="463" w:hanging="279"/>
        <w:jc w:val="left"/>
      </w:pPr>
      <w:r>
        <w:rPr>
          <w:noProof/>
          <w:position w:val="4"/>
        </w:rPr>
        <w:drawing>
          <wp:inline distT="0" distB="0" distL="0" distR="0" wp14:anchorId="7440E0EF" wp14:editId="7802270F">
            <wp:extent cx="57785" cy="57785"/>
            <wp:effectExtent l="0" t="0" r="0" b="0"/>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stretch>
                      <a:fillRect/>
                    </a:stretch>
                  </pic:blipFill>
                  <pic:spPr>
                    <a:xfrm>
                      <a:off x="0" y="0"/>
                      <a:ext cx="57912" cy="57911"/>
                    </a:xfrm>
                    <a:prstGeom prst="rect">
                      <a:avLst/>
                    </a:prstGeom>
                  </pic:spPr>
                </pic:pic>
              </a:graphicData>
            </a:graphic>
          </wp:inline>
        </w:drawing>
      </w:r>
      <w:r>
        <w:rPr>
          <w:rFonts w:ascii="Times New Roman"/>
          <w:spacing w:val="80"/>
          <w:w w:val="150"/>
          <w:sz w:val="20"/>
        </w:rPr>
        <w:t xml:space="preserve"> </w:t>
      </w:r>
      <w:r>
        <w:t>1 There</w:t>
      </w:r>
      <w:r>
        <w:rPr>
          <w:spacing w:val="-1"/>
        </w:rPr>
        <w:t xml:space="preserve"> </w:t>
      </w:r>
      <w:r>
        <w:t>is</w:t>
      </w:r>
      <w:r>
        <w:rPr>
          <w:spacing w:val="-3"/>
        </w:rPr>
        <w:t xml:space="preserve"> </w:t>
      </w:r>
      <w:r>
        <w:t>more</w:t>
      </w:r>
      <w:r>
        <w:rPr>
          <w:spacing w:val="-1"/>
        </w:rPr>
        <w:t xml:space="preserve"> </w:t>
      </w:r>
      <w:r>
        <w:t>Evil</w:t>
      </w:r>
      <w:r>
        <w:rPr>
          <w:spacing w:val="-5"/>
        </w:rPr>
        <w:t xml:space="preserve"> </w:t>
      </w:r>
      <w:r>
        <w:t>in</w:t>
      </w:r>
      <w:r>
        <w:rPr>
          <w:spacing w:val="-3"/>
        </w:rPr>
        <w:t xml:space="preserve"> </w:t>
      </w:r>
      <w:r>
        <w:t>the</w:t>
      </w:r>
      <w:r>
        <w:rPr>
          <w:spacing w:val="-1"/>
        </w:rPr>
        <w:t xml:space="preserve"> </w:t>
      </w:r>
      <w:r>
        <w:t>least</w:t>
      </w:r>
      <w:r>
        <w:rPr>
          <w:spacing w:val="-3"/>
        </w:rPr>
        <w:t xml:space="preserve"> </w:t>
      </w:r>
      <w:r>
        <w:t>sin,</w:t>
      </w:r>
      <w:r>
        <w:rPr>
          <w:spacing w:val="-4"/>
        </w:rPr>
        <w:t xml:space="preserve"> </w:t>
      </w:r>
      <w:r>
        <w:t>than</w:t>
      </w:r>
      <w:r>
        <w:rPr>
          <w:spacing w:val="-2"/>
        </w:rPr>
        <w:t xml:space="preserve"> </w:t>
      </w:r>
      <w:r>
        <w:t>there</w:t>
      </w:r>
      <w:r>
        <w:rPr>
          <w:spacing w:val="-1"/>
        </w:rPr>
        <w:t xml:space="preserve"> </w:t>
      </w:r>
      <w:r>
        <w:t>is</w:t>
      </w:r>
      <w:r>
        <w:rPr>
          <w:spacing w:val="-3"/>
        </w:rPr>
        <w:t xml:space="preserve"> </w:t>
      </w:r>
      <w:r>
        <w:t>in</w:t>
      </w:r>
      <w:r>
        <w:rPr>
          <w:spacing w:val="-2"/>
        </w:rPr>
        <w:t xml:space="preserve"> </w:t>
      </w:r>
      <w:r>
        <w:t>the</w:t>
      </w:r>
      <w:r>
        <w:rPr>
          <w:spacing w:val="-4"/>
        </w:rPr>
        <w:t xml:space="preserve"> </w:t>
      </w:r>
      <w:r>
        <w:t xml:space="preserve">greatest </w:t>
      </w:r>
      <w:r>
        <w:rPr>
          <w:spacing w:val="-2"/>
        </w:rPr>
        <w:t>affliction.</w:t>
      </w:r>
    </w:p>
    <w:p w14:paraId="741941B3" w14:textId="77777777" w:rsidR="00EC029C" w:rsidRDefault="00000000">
      <w:pPr>
        <w:pStyle w:val="a3"/>
        <w:spacing w:before="0" w:line="333" w:lineRule="exact"/>
        <w:ind w:left="540"/>
        <w:jc w:val="left"/>
      </w:pPr>
      <w:r>
        <w:rPr>
          <w:noProof/>
          <w:position w:val="4"/>
        </w:rPr>
        <w:drawing>
          <wp:inline distT="0" distB="0" distL="0" distR="0" wp14:anchorId="05A15C92" wp14:editId="1A68F2BB">
            <wp:extent cx="57785" cy="57785"/>
            <wp:effectExtent l="0" t="0" r="0" b="0"/>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1" cstate="print"/>
                    <a:stretch>
                      <a:fillRect/>
                    </a:stretch>
                  </pic:blipFill>
                  <pic:spPr>
                    <a:xfrm>
                      <a:off x="0" y="0"/>
                      <a:ext cx="57912" cy="57911"/>
                    </a:xfrm>
                    <a:prstGeom prst="rect">
                      <a:avLst/>
                    </a:prstGeom>
                  </pic:spPr>
                </pic:pic>
              </a:graphicData>
            </a:graphic>
          </wp:inline>
        </w:drawing>
      </w:r>
      <w:r>
        <w:rPr>
          <w:rFonts w:ascii="Times New Roman"/>
          <w:spacing w:val="40"/>
          <w:sz w:val="20"/>
        </w:rPr>
        <w:t xml:space="preserve">  </w:t>
      </w:r>
      <w:r>
        <w:t>2 sin is</w:t>
      </w:r>
      <w:r>
        <w:rPr>
          <w:spacing w:val="28"/>
        </w:rPr>
        <w:t xml:space="preserve"> </w:t>
      </w:r>
      <w:r>
        <w:t>most opposite</w:t>
      </w:r>
      <w:r>
        <w:rPr>
          <w:spacing w:val="30"/>
        </w:rPr>
        <w:t xml:space="preserve"> </w:t>
      </w:r>
      <w:r>
        <w:t>to</w:t>
      </w:r>
      <w:r>
        <w:rPr>
          <w:spacing w:val="26"/>
        </w:rPr>
        <w:t xml:space="preserve"> </w:t>
      </w:r>
      <w:r>
        <w:t>God.</w:t>
      </w:r>
    </w:p>
    <w:p w14:paraId="07FA775A" w14:textId="77777777" w:rsidR="00EC029C" w:rsidRDefault="00000000">
      <w:pPr>
        <w:pStyle w:val="a3"/>
        <w:spacing w:before="21"/>
        <w:ind w:left="540"/>
        <w:jc w:val="left"/>
      </w:pPr>
      <w:r>
        <w:rPr>
          <w:noProof/>
          <w:position w:val="4"/>
        </w:rPr>
        <w:drawing>
          <wp:inline distT="0" distB="0" distL="0" distR="0" wp14:anchorId="4734B16C" wp14:editId="4B874CA2">
            <wp:extent cx="57785" cy="57785"/>
            <wp:effectExtent l="0" t="0" r="0" b="0"/>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1" cstate="print"/>
                    <a:stretch>
                      <a:fillRect/>
                    </a:stretch>
                  </pic:blipFill>
                  <pic:spPr>
                    <a:xfrm>
                      <a:off x="0" y="0"/>
                      <a:ext cx="57912" cy="57911"/>
                    </a:xfrm>
                    <a:prstGeom prst="rect">
                      <a:avLst/>
                    </a:prstGeom>
                  </pic:spPr>
                </pic:pic>
              </a:graphicData>
            </a:graphic>
          </wp:inline>
        </w:drawing>
      </w:r>
      <w:r>
        <w:rPr>
          <w:rFonts w:ascii="Times New Roman"/>
          <w:spacing w:val="40"/>
          <w:sz w:val="20"/>
        </w:rPr>
        <w:t xml:space="preserve">  </w:t>
      </w:r>
      <w:r>
        <w:t>3 sin is</w:t>
      </w:r>
      <w:r>
        <w:rPr>
          <w:spacing w:val="25"/>
        </w:rPr>
        <w:t xml:space="preserve"> </w:t>
      </w:r>
      <w:r>
        <w:t>most</w:t>
      </w:r>
      <w:r>
        <w:rPr>
          <w:spacing w:val="25"/>
        </w:rPr>
        <w:t xml:space="preserve"> </w:t>
      </w:r>
      <w:r>
        <w:t>opposite</w:t>
      </w:r>
      <w:r>
        <w:rPr>
          <w:spacing w:val="28"/>
        </w:rPr>
        <w:t xml:space="preserve"> </w:t>
      </w:r>
      <w:r>
        <w:t>to</w:t>
      </w:r>
      <w:r>
        <w:rPr>
          <w:spacing w:val="22"/>
        </w:rPr>
        <w:t xml:space="preserve"> </w:t>
      </w:r>
      <w:r>
        <w:t>Mans</w:t>
      </w:r>
      <w:r>
        <w:rPr>
          <w:spacing w:val="29"/>
        </w:rPr>
        <w:t xml:space="preserve"> </w:t>
      </w:r>
      <w:r>
        <w:t>Good.</w:t>
      </w:r>
    </w:p>
    <w:p w14:paraId="2EC16CF9" w14:textId="77777777" w:rsidR="00EC029C" w:rsidRDefault="00000000">
      <w:pPr>
        <w:pStyle w:val="a3"/>
        <w:spacing w:before="20"/>
        <w:ind w:left="540"/>
        <w:jc w:val="left"/>
      </w:pPr>
      <w:r>
        <w:rPr>
          <w:noProof/>
          <w:position w:val="4"/>
        </w:rPr>
        <w:drawing>
          <wp:inline distT="0" distB="0" distL="0" distR="0" wp14:anchorId="2093B8DF" wp14:editId="5E280A91">
            <wp:extent cx="57785" cy="57785"/>
            <wp:effectExtent l="0" t="0" r="0" b="0"/>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57912" cy="57911"/>
                    </a:xfrm>
                    <a:prstGeom prst="rect">
                      <a:avLst/>
                    </a:prstGeom>
                  </pic:spPr>
                </pic:pic>
              </a:graphicData>
            </a:graphic>
          </wp:inline>
        </w:drawing>
      </w:r>
      <w:r>
        <w:rPr>
          <w:rFonts w:ascii="Times New Roman"/>
          <w:spacing w:val="40"/>
          <w:sz w:val="20"/>
        </w:rPr>
        <w:t xml:space="preserve">  </w:t>
      </w:r>
      <w:r>
        <w:t>4 sin is</w:t>
      </w:r>
      <w:r>
        <w:rPr>
          <w:spacing w:val="22"/>
        </w:rPr>
        <w:t xml:space="preserve"> </w:t>
      </w:r>
      <w:r>
        <w:t>opposite</w:t>
      </w:r>
      <w:r>
        <w:rPr>
          <w:spacing w:val="27"/>
        </w:rPr>
        <w:t xml:space="preserve"> </w:t>
      </w:r>
      <w:r>
        <w:t>to</w:t>
      </w:r>
      <w:r>
        <w:rPr>
          <w:spacing w:val="21"/>
        </w:rPr>
        <w:t xml:space="preserve"> </w:t>
      </w:r>
      <w:r>
        <w:t>all</w:t>
      </w:r>
      <w:r>
        <w:rPr>
          <w:spacing w:val="22"/>
        </w:rPr>
        <w:t xml:space="preserve"> </w:t>
      </w:r>
      <w:r>
        <w:t>Good in general.</w:t>
      </w:r>
    </w:p>
    <w:p w14:paraId="4D7E458D" w14:textId="77777777" w:rsidR="00EC029C" w:rsidRDefault="00000000">
      <w:pPr>
        <w:pStyle w:val="a3"/>
        <w:spacing w:before="19"/>
        <w:ind w:left="540"/>
        <w:jc w:val="left"/>
      </w:pPr>
      <w:r>
        <w:rPr>
          <w:noProof/>
          <w:position w:val="4"/>
        </w:rPr>
        <w:drawing>
          <wp:inline distT="0" distB="0" distL="0" distR="0" wp14:anchorId="412A486C" wp14:editId="0E2938B8">
            <wp:extent cx="57785" cy="57785"/>
            <wp:effectExtent l="0" t="0" r="0" b="0"/>
            <wp:docPr id="7" name="Image 7"/>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57912" cy="57911"/>
                    </a:xfrm>
                    <a:prstGeom prst="rect">
                      <a:avLst/>
                    </a:prstGeom>
                  </pic:spPr>
                </pic:pic>
              </a:graphicData>
            </a:graphic>
          </wp:inline>
        </w:drawing>
      </w:r>
      <w:r>
        <w:rPr>
          <w:rFonts w:ascii="Times New Roman"/>
          <w:spacing w:val="40"/>
          <w:sz w:val="20"/>
        </w:rPr>
        <w:t xml:space="preserve">  </w:t>
      </w:r>
      <w:r>
        <w:t>5</w:t>
      </w:r>
      <w:r>
        <w:rPr>
          <w:spacing w:val="22"/>
        </w:rPr>
        <w:t xml:space="preserve"> </w:t>
      </w:r>
      <w:r>
        <w:t>sin</w:t>
      </w:r>
      <w:r>
        <w:rPr>
          <w:spacing w:val="17"/>
        </w:rPr>
        <w:t xml:space="preserve"> </w:t>
      </w:r>
      <w:r>
        <w:t>is</w:t>
      </w:r>
      <w:r>
        <w:rPr>
          <w:spacing w:val="25"/>
        </w:rPr>
        <w:t xml:space="preserve"> </w:t>
      </w:r>
      <w:r>
        <w:t>the</w:t>
      </w:r>
      <w:r>
        <w:rPr>
          <w:spacing w:val="24"/>
        </w:rPr>
        <w:t xml:space="preserve"> </w:t>
      </w:r>
      <w:r>
        <w:t>Poison, or Evil</w:t>
      </w:r>
      <w:r>
        <w:rPr>
          <w:spacing w:val="19"/>
        </w:rPr>
        <w:t xml:space="preserve"> </w:t>
      </w:r>
      <w:r>
        <w:t>of</w:t>
      </w:r>
      <w:r>
        <w:rPr>
          <w:spacing w:val="28"/>
        </w:rPr>
        <w:t xml:space="preserve"> </w:t>
      </w:r>
      <w:r>
        <w:t>all</w:t>
      </w:r>
      <w:r>
        <w:rPr>
          <w:spacing w:val="19"/>
        </w:rPr>
        <w:t xml:space="preserve"> </w:t>
      </w:r>
      <w:r>
        <w:t>other</w:t>
      </w:r>
      <w:r>
        <w:rPr>
          <w:spacing w:val="18"/>
        </w:rPr>
        <w:t xml:space="preserve"> </w:t>
      </w:r>
      <w:r>
        <w:t>Evils.</w:t>
      </w:r>
    </w:p>
    <w:p w14:paraId="003F1BCD" w14:textId="77777777" w:rsidR="00EC029C" w:rsidRDefault="00000000">
      <w:pPr>
        <w:pStyle w:val="a3"/>
        <w:spacing w:before="19"/>
        <w:ind w:left="540"/>
        <w:jc w:val="left"/>
      </w:pPr>
      <w:r>
        <w:rPr>
          <w:noProof/>
          <w:position w:val="4"/>
        </w:rPr>
        <w:drawing>
          <wp:inline distT="0" distB="0" distL="0" distR="0" wp14:anchorId="5E71AA62" wp14:editId="49A24CA4">
            <wp:extent cx="57785" cy="57785"/>
            <wp:effectExtent l="0" t="0" r="0" b="0"/>
            <wp:docPr id="8" name="Image 8"/>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57912" cy="57911"/>
                    </a:xfrm>
                    <a:prstGeom prst="rect">
                      <a:avLst/>
                    </a:prstGeom>
                  </pic:spPr>
                </pic:pic>
              </a:graphicData>
            </a:graphic>
          </wp:inline>
        </w:drawing>
      </w:r>
      <w:r>
        <w:rPr>
          <w:rFonts w:ascii="Times New Roman"/>
          <w:spacing w:val="40"/>
          <w:sz w:val="20"/>
        </w:rPr>
        <w:t xml:space="preserve">  </w:t>
      </w:r>
      <w:r>
        <w:t>6 sin</w:t>
      </w:r>
      <w:r>
        <w:rPr>
          <w:spacing w:val="22"/>
        </w:rPr>
        <w:t xml:space="preserve"> </w:t>
      </w:r>
      <w:r>
        <w:t>has</w:t>
      </w:r>
      <w:r>
        <w:rPr>
          <w:spacing w:val="27"/>
        </w:rPr>
        <w:t xml:space="preserve"> </w:t>
      </w:r>
      <w:r>
        <w:t>a</w:t>
      </w:r>
      <w:r>
        <w:rPr>
          <w:spacing w:val="22"/>
        </w:rPr>
        <w:t xml:space="preserve"> </w:t>
      </w:r>
      <w:r>
        <w:t>kind of</w:t>
      </w:r>
      <w:r>
        <w:rPr>
          <w:spacing w:val="33"/>
        </w:rPr>
        <w:t xml:space="preserve"> </w:t>
      </w:r>
      <w:r>
        <w:t>Infiniteness</w:t>
      </w:r>
      <w:r>
        <w:rPr>
          <w:spacing w:val="30"/>
        </w:rPr>
        <w:t xml:space="preserve"> </w:t>
      </w:r>
      <w:r>
        <w:t>in</w:t>
      </w:r>
      <w:r>
        <w:rPr>
          <w:spacing w:val="27"/>
        </w:rPr>
        <w:t xml:space="preserve"> </w:t>
      </w:r>
      <w:r>
        <w:t>it.</w:t>
      </w:r>
    </w:p>
    <w:p w14:paraId="101A3854" w14:textId="77777777" w:rsidR="00EC029C" w:rsidRDefault="00EC029C">
      <w:pPr>
        <w:sectPr w:rsidR="00EC029C">
          <w:pgSz w:w="12240" w:h="15840"/>
          <w:pgMar w:top="1360" w:right="1100" w:bottom="280" w:left="1320" w:header="720" w:footer="720" w:gutter="0"/>
          <w:cols w:space="720"/>
        </w:sectPr>
      </w:pPr>
    </w:p>
    <w:p w14:paraId="58EFB27A" w14:textId="77777777" w:rsidR="00EC029C" w:rsidRDefault="00000000">
      <w:pPr>
        <w:pStyle w:val="a3"/>
        <w:spacing w:before="80"/>
        <w:ind w:left="540"/>
        <w:jc w:val="left"/>
      </w:pPr>
      <w:r>
        <w:rPr>
          <w:noProof/>
          <w:position w:val="3"/>
        </w:rPr>
        <w:lastRenderedPageBreak/>
        <w:drawing>
          <wp:inline distT="0" distB="0" distL="0" distR="0" wp14:anchorId="7262FDA7" wp14:editId="5AA9D3D9">
            <wp:extent cx="57785" cy="55880"/>
            <wp:effectExtent l="0" t="0" r="0" b="0"/>
            <wp:docPr id="9" name="Image 9"/>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2" cstate="print"/>
                    <a:stretch>
                      <a:fillRect/>
                    </a:stretch>
                  </pic:blipFill>
                  <pic:spPr>
                    <a:xfrm>
                      <a:off x="0" y="0"/>
                      <a:ext cx="57912" cy="56387"/>
                    </a:xfrm>
                    <a:prstGeom prst="rect">
                      <a:avLst/>
                    </a:prstGeom>
                  </pic:spPr>
                </pic:pic>
              </a:graphicData>
            </a:graphic>
          </wp:inline>
        </w:drawing>
      </w:r>
      <w:r>
        <w:rPr>
          <w:rFonts w:ascii="Times New Roman"/>
          <w:spacing w:val="40"/>
          <w:sz w:val="20"/>
        </w:rPr>
        <w:t xml:space="preserve">  </w:t>
      </w:r>
      <w:r>
        <w:t>7 sin makes</w:t>
      </w:r>
      <w:r>
        <w:rPr>
          <w:spacing w:val="30"/>
        </w:rPr>
        <w:t xml:space="preserve"> </w:t>
      </w:r>
      <w:r>
        <w:t>a man</w:t>
      </w:r>
      <w:r>
        <w:rPr>
          <w:spacing w:val="21"/>
        </w:rPr>
        <w:t xml:space="preserve"> </w:t>
      </w:r>
      <w:r>
        <w:t>conformable</w:t>
      </w:r>
      <w:r>
        <w:rPr>
          <w:spacing w:val="26"/>
        </w:rPr>
        <w:t xml:space="preserve"> </w:t>
      </w:r>
      <w:r>
        <w:t>to</w:t>
      </w:r>
      <w:r>
        <w:rPr>
          <w:spacing w:val="26"/>
        </w:rPr>
        <w:t xml:space="preserve"> </w:t>
      </w:r>
      <w:r>
        <w:t>the</w:t>
      </w:r>
      <w:r>
        <w:rPr>
          <w:spacing w:val="26"/>
        </w:rPr>
        <w:t xml:space="preserve"> </w:t>
      </w:r>
      <w:r>
        <w:t>Devil.</w:t>
      </w:r>
    </w:p>
    <w:p w14:paraId="7E9ED0DC" w14:textId="77777777" w:rsidR="00EC029C" w:rsidRDefault="00000000">
      <w:pPr>
        <w:pStyle w:val="a3"/>
        <w:spacing w:before="319"/>
        <w:jc w:val="left"/>
      </w:pPr>
      <w:r>
        <w:t>All these</w:t>
      </w:r>
      <w:r>
        <w:rPr>
          <w:spacing w:val="8"/>
        </w:rPr>
        <w:t xml:space="preserve"> </w:t>
      </w:r>
      <w:r>
        <w:t>several</w:t>
      </w:r>
      <w:r>
        <w:rPr>
          <w:spacing w:val="7"/>
        </w:rPr>
        <w:t xml:space="preserve"> </w:t>
      </w:r>
      <w:r>
        <w:t>Heads</w:t>
      </w:r>
      <w:r>
        <w:rPr>
          <w:spacing w:val="8"/>
        </w:rPr>
        <w:t xml:space="preserve"> </w:t>
      </w:r>
      <w:r>
        <w:t>are</w:t>
      </w:r>
      <w:r>
        <w:rPr>
          <w:spacing w:val="6"/>
        </w:rPr>
        <w:t xml:space="preserve"> </w:t>
      </w:r>
      <w:r>
        <w:t>branched</w:t>
      </w:r>
      <w:r>
        <w:rPr>
          <w:spacing w:val="-5"/>
        </w:rPr>
        <w:t xml:space="preserve"> </w:t>
      </w:r>
      <w:r>
        <w:t>out</w:t>
      </w:r>
      <w:r>
        <w:rPr>
          <w:spacing w:val="3"/>
        </w:rPr>
        <w:t xml:space="preserve"> </w:t>
      </w:r>
      <w:r>
        <w:t>into</w:t>
      </w:r>
      <w:r>
        <w:rPr>
          <w:spacing w:val="6"/>
        </w:rPr>
        <w:t xml:space="preserve"> </w:t>
      </w:r>
      <w:r>
        <w:t>very</w:t>
      </w:r>
      <w:r>
        <w:rPr>
          <w:spacing w:val="6"/>
        </w:rPr>
        <w:t xml:space="preserve"> </w:t>
      </w:r>
      <w:r>
        <w:t>many</w:t>
      </w:r>
      <w:r>
        <w:rPr>
          <w:spacing w:val="5"/>
        </w:rPr>
        <w:t xml:space="preserve"> </w:t>
      </w:r>
      <w:r>
        <w:rPr>
          <w:spacing w:val="-2"/>
        </w:rPr>
        <w:t>Particulars.</w:t>
      </w:r>
    </w:p>
    <w:p w14:paraId="2DBF7279" w14:textId="77777777" w:rsidR="00EC029C" w:rsidRDefault="00000000">
      <w:pPr>
        <w:pStyle w:val="4"/>
        <w:spacing w:before="319"/>
      </w:pPr>
      <w:bookmarkStart w:id="3" w:name="Published_by"/>
      <w:bookmarkEnd w:id="3"/>
      <w:r>
        <w:t>Published</w:t>
      </w:r>
      <w:r>
        <w:rPr>
          <w:spacing w:val="-11"/>
        </w:rPr>
        <w:t xml:space="preserve"> </w:t>
      </w:r>
      <w:r>
        <w:rPr>
          <w:spacing w:val="-5"/>
        </w:rPr>
        <w:t>by</w:t>
      </w:r>
    </w:p>
    <w:p w14:paraId="24974AD3" w14:textId="77777777" w:rsidR="00EC029C" w:rsidRDefault="00EC029C">
      <w:pPr>
        <w:sectPr w:rsidR="00EC029C">
          <w:pgSz w:w="12240" w:h="15840"/>
          <w:pgMar w:top="1280" w:right="1100" w:bottom="280" w:left="1320" w:header="720" w:footer="720" w:gutter="0"/>
          <w:cols w:space="720"/>
        </w:sectPr>
      </w:pPr>
    </w:p>
    <w:p w14:paraId="5B1E4356" w14:textId="77777777" w:rsidR="00EC029C" w:rsidRDefault="00000000">
      <w:pPr>
        <w:pStyle w:val="a3"/>
        <w:spacing w:line="254" w:lineRule="auto"/>
        <w:ind w:left="540" w:right="6554"/>
        <w:jc w:val="left"/>
      </w:pPr>
      <w:r>
        <w:rPr>
          <w:noProof/>
          <w:position w:val="4"/>
        </w:rPr>
        <w:lastRenderedPageBreak/>
        <w:drawing>
          <wp:inline distT="0" distB="0" distL="0" distR="0" wp14:anchorId="40310020" wp14:editId="32DEB2BA">
            <wp:extent cx="57785" cy="55880"/>
            <wp:effectExtent l="0" t="0" r="0" b="0"/>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sz w:val="20"/>
        </w:rPr>
        <w:t xml:space="preserve"> </w:t>
      </w:r>
      <w:r>
        <w:t>Thomas</w:t>
      </w:r>
      <w:r>
        <w:rPr>
          <w:spacing w:val="-17"/>
        </w:rPr>
        <w:t xml:space="preserve"> </w:t>
      </w:r>
      <w:r>
        <w:t xml:space="preserve">Goodwyn, </w:t>
      </w:r>
      <w:r>
        <w:rPr>
          <w:noProof/>
          <w:position w:val="4"/>
        </w:rPr>
        <w:drawing>
          <wp:inline distT="0" distB="0" distL="0" distR="0" wp14:anchorId="247B6103" wp14:editId="2C4588F5">
            <wp:extent cx="57785" cy="55880"/>
            <wp:effectExtent l="0" t="0" r="0" b="0"/>
            <wp:docPr id="11" name="Image 11"/>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rPr>
        <w:t xml:space="preserve"> </w:t>
      </w:r>
      <w:r>
        <w:t>William Bridge,</w:t>
      </w:r>
    </w:p>
    <w:p w14:paraId="330A2D68" w14:textId="77777777" w:rsidR="00EC029C" w:rsidRDefault="00000000">
      <w:pPr>
        <w:pStyle w:val="a3"/>
        <w:spacing w:before="0" w:line="254" w:lineRule="auto"/>
        <w:ind w:left="540" w:right="6554"/>
        <w:jc w:val="left"/>
      </w:pPr>
      <w:r>
        <w:rPr>
          <w:noProof/>
          <w:position w:val="5"/>
        </w:rPr>
        <w:drawing>
          <wp:inline distT="0" distB="0" distL="0" distR="0" wp14:anchorId="02A3E2D1" wp14:editId="64412E29">
            <wp:extent cx="57785" cy="55880"/>
            <wp:effectExtent l="0" t="0" r="0" b="0"/>
            <wp:docPr id="12" name="Image 12"/>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sz w:val="20"/>
        </w:rPr>
        <w:t xml:space="preserve"> </w:t>
      </w:r>
      <w:r>
        <w:t>Sydrach</w:t>
      </w:r>
      <w:r>
        <w:rPr>
          <w:spacing w:val="-13"/>
        </w:rPr>
        <w:t xml:space="preserve"> </w:t>
      </w:r>
      <w:r>
        <w:t xml:space="preserve">Sympson, </w:t>
      </w:r>
      <w:r>
        <w:rPr>
          <w:noProof/>
          <w:position w:val="5"/>
        </w:rPr>
        <w:drawing>
          <wp:inline distT="0" distB="0" distL="0" distR="0" wp14:anchorId="3394CA9E" wp14:editId="6E2DD335">
            <wp:extent cx="57785" cy="55880"/>
            <wp:effectExtent l="0" t="0" r="0" b="0"/>
            <wp:docPr id="13" name="Image 13"/>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rPr>
        <w:t xml:space="preserve"> </w:t>
      </w:r>
      <w:r>
        <w:t>William Adderly,</w:t>
      </w:r>
    </w:p>
    <w:p w14:paraId="287CCF97" w14:textId="77777777" w:rsidR="00EC029C" w:rsidRDefault="00000000">
      <w:pPr>
        <w:pStyle w:val="a3"/>
        <w:spacing w:before="0" w:line="254" w:lineRule="auto"/>
        <w:ind w:left="540" w:right="6633"/>
        <w:jc w:val="left"/>
      </w:pPr>
      <w:r>
        <w:rPr>
          <w:noProof/>
          <w:position w:val="5"/>
        </w:rPr>
        <w:drawing>
          <wp:inline distT="0" distB="0" distL="0" distR="0" wp14:anchorId="6F0C80DA" wp14:editId="4DB81AEA">
            <wp:extent cx="57785" cy="55880"/>
            <wp:effectExtent l="0" t="0" r="0" b="0"/>
            <wp:docPr id="14" name="Image 14"/>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sz w:val="20"/>
        </w:rPr>
        <w:t xml:space="preserve"> </w:t>
      </w:r>
      <w:r>
        <w:t>William</w:t>
      </w:r>
      <w:r>
        <w:rPr>
          <w:spacing w:val="-11"/>
        </w:rPr>
        <w:t xml:space="preserve"> </w:t>
      </w:r>
      <w:r>
        <w:t xml:space="preserve">Greenhil, </w:t>
      </w:r>
      <w:r>
        <w:rPr>
          <w:noProof/>
          <w:position w:val="5"/>
        </w:rPr>
        <w:drawing>
          <wp:inline distT="0" distB="0" distL="0" distR="0" wp14:anchorId="2AED5641" wp14:editId="6E12CDE2">
            <wp:extent cx="57785" cy="55880"/>
            <wp:effectExtent l="0" t="0" r="0" b="0"/>
            <wp:docPr id="15" name="Image 15"/>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rPr>
        <w:t xml:space="preserve"> </w:t>
      </w:r>
      <w:r>
        <w:t>Philip Nye.</w:t>
      </w:r>
    </w:p>
    <w:p w14:paraId="5734A168" w14:textId="77777777" w:rsidR="00EC029C" w:rsidRDefault="00000000">
      <w:pPr>
        <w:pStyle w:val="a3"/>
        <w:spacing w:before="0" w:line="329" w:lineRule="exact"/>
        <w:ind w:left="540"/>
        <w:jc w:val="left"/>
      </w:pPr>
      <w:r>
        <w:rPr>
          <w:noProof/>
          <w:position w:val="4"/>
        </w:rPr>
        <w:drawing>
          <wp:inline distT="0" distB="0" distL="0" distR="0" wp14:anchorId="627141DF" wp14:editId="2DF90212">
            <wp:extent cx="57785" cy="55880"/>
            <wp:effectExtent l="0" t="0" r="0" b="0"/>
            <wp:docPr id="16" name="Image 16"/>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2" cstate="print"/>
                    <a:stretch>
                      <a:fillRect/>
                    </a:stretch>
                  </pic:blipFill>
                  <pic:spPr>
                    <a:xfrm>
                      <a:off x="0" y="0"/>
                      <a:ext cx="57912" cy="56388"/>
                    </a:xfrm>
                    <a:prstGeom prst="rect">
                      <a:avLst/>
                    </a:prstGeom>
                  </pic:spPr>
                </pic:pic>
              </a:graphicData>
            </a:graphic>
          </wp:inline>
        </w:drawing>
      </w:r>
      <w:r>
        <w:rPr>
          <w:rFonts w:ascii="Times New Roman"/>
          <w:spacing w:val="80"/>
          <w:w w:val="150"/>
          <w:sz w:val="20"/>
        </w:rPr>
        <w:t xml:space="preserve"> </w:t>
      </w:r>
      <w:r>
        <w:t>John Yates.</w:t>
      </w:r>
    </w:p>
    <w:p w14:paraId="1920EC8C" w14:textId="77777777" w:rsidR="00EC029C" w:rsidRDefault="00000000">
      <w:pPr>
        <w:pStyle w:val="a3"/>
        <w:spacing w:before="321" w:line="254" w:lineRule="auto"/>
        <w:ind w:right="446"/>
      </w:pPr>
      <w:r>
        <w:t>London, Printed by Peter Cole in Leaden-Hall, and are to be sold at his Shop at the Sign of the Printing Press in Cornhil, near the Royal Exchange. 1654.</w:t>
      </w:r>
    </w:p>
    <w:p w14:paraId="1F1F8191" w14:textId="77777777" w:rsidR="00EC029C" w:rsidRDefault="00000000">
      <w:pPr>
        <w:pStyle w:val="a3"/>
        <w:spacing w:before="293"/>
      </w:pPr>
      <w:r>
        <w:t>MR</w:t>
      </w:r>
      <w:r>
        <w:rPr>
          <w:spacing w:val="1"/>
        </w:rPr>
        <w:t xml:space="preserve"> </w:t>
      </w:r>
      <w:r>
        <w:t>Burroughs</w:t>
      </w:r>
      <w:r>
        <w:rPr>
          <w:spacing w:val="13"/>
        </w:rPr>
        <w:t xml:space="preserve"> </w:t>
      </w:r>
      <w:r>
        <w:t>on</w:t>
      </w:r>
      <w:r>
        <w:rPr>
          <w:spacing w:val="11"/>
        </w:rPr>
        <w:t xml:space="preserve"> </w:t>
      </w:r>
      <w:r>
        <w:t>the</w:t>
      </w:r>
      <w:r>
        <w:rPr>
          <w:spacing w:val="9"/>
        </w:rPr>
        <w:t xml:space="preserve"> </w:t>
      </w:r>
      <w:r>
        <w:t>Evil</w:t>
      </w:r>
      <w:r>
        <w:rPr>
          <w:spacing w:val="8"/>
        </w:rPr>
        <w:t xml:space="preserve"> </w:t>
      </w:r>
      <w:r>
        <w:t>of</w:t>
      </w:r>
      <w:r>
        <w:rPr>
          <w:spacing w:val="16"/>
        </w:rPr>
        <w:t xml:space="preserve"> </w:t>
      </w:r>
      <w:r>
        <w:rPr>
          <w:spacing w:val="-4"/>
        </w:rPr>
        <w:t>sin.</w:t>
      </w:r>
    </w:p>
    <w:p w14:paraId="16BA4ED3" w14:textId="77777777" w:rsidR="00EC029C" w:rsidRDefault="00000000">
      <w:pPr>
        <w:pStyle w:val="4"/>
        <w:spacing w:before="320" w:line="254" w:lineRule="auto"/>
        <w:ind w:right="443"/>
        <w:jc w:val="both"/>
      </w:pPr>
      <w:bookmarkStart w:id="4" w:name="A_TESTIMONY_TO_THE_world,_Concerning_Sev"/>
      <w:bookmarkEnd w:id="4"/>
      <w:r>
        <w:t>A</w:t>
      </w:r>
      <w:r>
        <w:rPr>
          <w:spacing w:val="-9"/>
        </w:rPr>
        <w:t xml:space="preserve"> </w:t>
      </w:r>
      <w:r>
        <w:t>TESTIMONY</w:t>
      </w:r>
      <w:r>
        <w:rPr>
          <w:spacing w:val="-2"/>
        </w:rPr>
        <w:t xml:space="preserve"> </w:t>
      </w:r>
      <w:r>
        <w:t>TO</w:t>
      </w:r>
      <w:r>
        <w:rPr>
          <w:spacing w:val="-13"/>
        </w:rPr>
        <w:t xml:space="preserve"> </w:t>
      </w:r>
      <w:r>
        <w:t>THE</w:t>
      </w:r>
      <w:r>
        <w:rPr>
          <w:spacing w:val="-15"/>
        </w:rPr>
        <w:t xml:space="preserve"> </w:t>
      </w:r>
      <w:r>
        <w:t>world,</w:t>
      </w:r>
      <w:r>
        <w:rPr>
          <w:spacing w:val="-1"/>
        </w:rPr>
        <w:t xml:space="preserve"> </w:t>
      </w:r>
      <w:r>
        <w:t>Concerning</w:t>
      </w:r>
      <w:r>
        <w:rPr>
          <w:spacing w:val="-1"/>
        </w:rPr>
        <w:t xml:space="preserve"> </w:t>
      </w:r>
      <w:r>
        <w:t>Several</w:t>
      </w:r>
      <w:r>
        <w:rPr>
          <w:spacing w:val="-5"/>
        </w:rPr>
        <w:t xml:space="preserve"> </w:t>
      </w:r>
      <w:r>
        <w:t>Books</w:t>
      </w:r>
      <w:r>
        <w:rPr>
          <w:spacing w:val="-7"/>
        </w:rPr>
        <w:t xml:space="preserve"> </w:t>
      </w:r>
      <w:r>
        <w:t>of MR</w:t>
      </w:r>
      <w:r>
        <w:rPr>
          <w:spacing w:val="-7"/>
        </w:rPr>
        <w:t xml:space="preserve"> </w:t>
      </w:r>
      <w:r>
        <w:t>Jeremiah Burroughs,</w:t>
      </w:r>
      <w:r>
        <w:rPr>
          <w:spacing w:val="-1"/>
        </w:rPr>
        <w:t xml:space="preserve"> </w:t>
      </w:r>
      <w:r>
        <w:t>that</w:t>
      </w:r>
      <w:r>
        <w:rPr>
          <w:spacing w:val="-5"/>
        </w:rPr>
        <w:t xml:space="preserve"> </w:t>
      </w:r>
      <w:r>
        <w:t>are</w:t>
      </w:r>
      <w:r>
        <w:rPr>
          <w:spacing w:val="-11"/>
        </w:rPr>
        <w:t xml:space="preserve"> </w:t>
      </w:r>
      <w:r>
        <w:t>Printing,</w:t>
      </w:r>
      <w:r>
        <w:rPr>
          <w:spacing w:val="-1"/>
        </w:rPr>
        <w:t xml:space="preserve"> </w:t>
      </w:r>
      <w:r>
        <w:t>and</w:t>
      </w:r>
      <w:r>
        <w:rPr>
          <w:spacing w:val="-9"/>
        </w:rPr>
        <w:t xml:space="preserve"> </w:t>
      </w:r>
      <w:r>
        <w:t>will</w:t>
      </w:r>
      <w:r>
        <w:rPr>
          <w:spacing w:val="-6"/>
        </w:rPr>
        <w:t xml:space="preserve"> </w:t>
      </w:r>
      <w:r>
        <w:t>shortly be Published.</w:t>
      </w:r>
    </w:p>
    <w:p w14:paraId="046EC282" w14:textId="77777777" w:rsidR="00EC029C" w:rsidRDefault="00000000">
      <w:pPr>
        <w:pStyle w:val="a3"/>
        <w:spacing w:before="293" w:line="254" w:lineRule="auto"/>
        <w:ind w:right="359"/>
      </w:pPr>
      <w:r>
        <w:t>WHAT we have by way of Preface set before the several Books</w:t>
      </w:r>
      <w:r>
        <w:rPr>
          <w:spacing w:val="80"/>
        </w:rPr>
        <w:t xml:space="preserve"> </w:t>
      </w:r>
      <w:r>
        <w:t>already</w:t>
      </w:r>
      <w:r>
        <w:rPr>
          <w:spacing w:val="-5"/>
        </w:rPr>
        <w:t xml:space="preserve"> </w:t>
      </w:r>
      <w:r>
        <w:t>published</w:t>
      </w:r>
      <w:r>
        <w:rPr>
          <w:spacing w:val="-5"/>
        </w:rPr>
        <w:t xml:space="preserve"> </w:t>
      </w:r>
      <w:r>
        <w:t>of</w:t>
      </w:r>
      <w:r>
        <w:rPr>
          <w:spacing w:val="-3"/>
        </w:rPr>
        <w:t xml:space="preserve"> </w:t>
      </w:r>
      <w:r>
        <w:t>this</w:t>
      </w:r>
      <w:r>
        <w:rPr>
          <w:spacing w:val="-7"/>
        </w:rPr>
        <w:t xml:space="preserve"> </w:t>
      </w:r>
      <w:r>
        <w:t>Reverend</w:t>
      </w:r>
      <w:r>
        <w:rPr>
          <w:spacing w:val="-3"/>
        </w:rPr>
        <w:t xml:space="preserve"> </w:t>
      </w:r>
      <w:r>
        <w:t>Author,</w:t>
      </w:r>
      <w:r>
        <w:rPr>
          <w:spacing w:val="-5"/>
        </w:rPr>
        <w:t xml:space="preserve"> </w:t>
      </w:r>
      <w:r>
        <w:t>Mr..</w:t>
      </w:r>
      <w:r>
        <w:rPr>
          <w:spacing w:val="-5"/>
        </w:rPr>
        <w:t xml:space="preserve"> </w:t>
      </w:r>
      <w:r>
        <w:t>Jeremiah</w:t>
      </w:r>
      <w:r>
        <w:rPr>
          <w:spacing w:val="33"/>
        </w:rPr>
        <w:t xml:space="preserve"> </w:t>
      </w:r>
      <w:r>
        <w:t>Burroughs, may</w:t>
      </w:r>
      <w:r>
        <w:rPr>
          <w:spacing w:val="40"/>
        </w:rPr>
        <w:t xml:space="preserve"> </w:t>
      </w:r>
      <w:r>
        <w:t>sufficiently</w:t>
      </w:r>
      <w:r>
        <w:rPr>
          <w:spacing w:val="40"/>
        </w:rPr>
        <w:t xml:space="preserve"> </w:t>
      </w:r>
      <w:r>
        <w:t>serve</w:t>
      </w:r>
      <w:r>
        <w:rPr>
          <w:spacing w:val="40"/>
        </w:rPr>
        <w:t xml:space="preserve"> </w:t>
      </w:r>
      <w:r>
        <w:t>for all</w:t>
      </w:r>
      <w:r>
        <w:rPr>
          <w:spacing w:val="40"/>
        </w:rPr>
        <w:t xml:space="preserve"> </w:t>
      </w:r>
      <w:r>
        <w:t>that</w:t>
      </w:r>
      <w:r>
        <w:rPr>
          <w:spacing w:val="40"/>
        </w:rPr>
        <w:t xml:space="preserve"> </w:t>
      </w:r>
      <w:r>
        <w:t>are</w:t>
      </w:r>
      <w:r>
        <w:rPr>
          <w:spacing w:val="40"/>
        </w:rPr>
        <w:t xml:space="preserve"> </w:t>
      </w:r>
      <w:r>
        <w:t>come</w:t>
      </w:r>
      <w:r>
        <w:rPr>
          <w:spacing w:val="40"/>
        </w:rPr>
        <w:t xml:space="preserve"> </w:t>
      </w:r>
      <w:r>
        <w:t>forth: So that we only need now, to give Letters Testimonial to the world, that these (viz. The Sermons on Job, 36. chapt. 21. verse: The Second Epistle</w:t>
      </w:r>
      <w:r>
        <w:rPr>
          <w:spacing w:val="40"/>
        </w:rPr>
        <w:t xml:space="preserve"> </w:t>
      </w:r>
      <w:r>
        <w:t>of Peter, the 1. chapter, the 1. verse: The First Epistle of John, the 3. chap. 3. verse: The Second Epistle to the Corinthians,</w:t>
      </w:r>
      <w:r>
        <w:rPr>
          <w:spacing w:val="40"/>
        </w:rPr>
        <w:t xml:space="preserve"> </w:t>
      </w:r>
      <w:r>
        <w:t>the 5. chapter,</w:t>
      </w:r>
    </w:p>
    <w:p w14:paraId="28289E24" w14:textId="77777777" w:rsidR="00EC029C" w:rsidRDefault="00000000">
      <w:pPr>
        <w:pStyle w:val="a3"/>
        <w:spacing w:before="0" w:line="336" w:lineRule="exact"/>
      </w:pPr>
      <w:r>
        <w:t>7.</w:t>
      </w:r>
      <w:r>
        <w:rPr>
          <w:spacing w:val="-4"/>
        </w:rPr>
        <w:t xml:space="preserve"> </w:t>
      </w:r>
      <w:r>
        <w:t>verse:</w:t>
      </w:r>
      <w:r>
        <w:rPr>
          <w:spacing w:val="-1"/>
        </w:rPr>
        <w:t xml:space="preserve"> </w:t>
      </w:r>
      <w:r>
        <w:t>Matthew, the</w:t>
      </w:r>
      <w:r>
        <w:rPr>
          <w:spacing w:val="-4"/>
        </w:rPr>
        <w:t xml:space="preserve"> </w:t>
      </w:r>
      <w:r>
        <w:t>11.</w:t>
      </w:r>
      <w:r>
        <w:rPr>
          <w:spacing w:val="-2"/>
        </w:rPr>
        <w:t xml:space="preserve"> </w:t>
      </w:r>
      <w:r>
        <w:t>chapter, 28,</w:t>
      </w:r>
      <w:r>
        <w:rPr>
          <w:spacing w:val="-2"/>
        </w:rPr>
        <w:t xml:space="preserve"> </w:t>
      </w:r>
      <w:r>
        <w:t>29,</w:t>
      </w:r>
      <w:r>
        <w:rPr>
          <w:spacing w:val="-2"/>
        </w:rPr>
        <w:t xml:space="preserve"> </w:t>
      </w:r>
      <w:r>
        <w:t>and</w:t>
      </w:r>
      <w:r>
        <w:rPr>
          <w:spacing w:val="-2"/>
        </w:rPr>
        <w:t xml:space="preserve"> </w:t>
      </w:r>
      <w:r>
        <w:t>30.</w:t>
      </w:r>
      <w:r>
        <w:rPr>
          <w:spacing w:val="-2"/>
        </w:rPr>
        <w:t xml:space="preserve"> </w:t>
      </w:r>
      <w:r>
        <w:t>verses:</w:t>
      </w:r>
      <w:r>
        <w:rPr>
          <w:spacing w:val="2"/>
        </w:rPr>
        <w:t xml:space="preserve"> </w:t>
      </w:r>
      <w:r>
        <w:t>The</w:t>
      </w:r>
      <w:r>
        <w:rPr>
          <w:spacing w:val="-3"/>
        </w:rPr>
        <w:t xml:space="preserve"> </w:t>
      </w:r>
      <w:r>
        <w:rPr>
          <w:spacing w:val="-2"/>
        </w:rPr>
        <w:t>Second</w:t>
      </w:r>
    </w:p>
    <w:p w14:paraId="3947854C" w14:textId="77777777" w:rsidR="00EC029C" w:rsidRDefault="00000000">
      <w:pPr>
        <w:pStyle w:val="a3"/>
        <w:spacing w:before="22" w:line="254" w:lineRule="auto"/>
        <w:ind w:right="437"/>
      </w:pPr>
      <w:r>
        <w:t>Epistle to the Corinthians, the 5. chapter, the 18, 19, and 20. verses, which are, or will shortly be Printed) We avouch likewise to be the painful and profitable Labors of the same Author, and published by the best and most Authentic Copies.</w:t>
      </w:r>
    </w:p>
    <w:p w14:paraId="07D1939F" w14:textId="77777777" w:rsidR="00EC029C" w:rsidRDefault="00000000">
      <w:pPr>
        <w:pStyle w:val="a3"/>
        <w:spacing w:before="280" w:line="254" w:lineRule="auto"/>
        <w:ind w:left="540" w:right="6587"/>
      </w:pPr>
      <w:r>
        <w:rPr>
          <w:noProof/>
          <w:position w:val="4"/>
        </w:rPr>
        <w:drawing>
          <wp:inline distT="0" distB="0" distL="0" distR="0" wp14:anchorId="44D14242" wp14:editId="2AE7B006">
            <wp:extent cx="57785" cy="55880"/>
            <wp:effectExtent l="0" t="0" r="0" b="0"/>
            <wp:docPr id="17" name="Image 17"/>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40"/>
          <w:sz w:val="20"/>
        </w:rPr>
        <w:t xml:space="preserve"> </w:t>
      </w:r>
      <w:r>
        <w:t>Thomas</w:t>
      </w:r>
      <w:r>
        <w:rPr>
          <w:spacing w:val="-17"/>
        </w:rPr>
        <w:t xml:space="preserve"> </w:t>
      </w:r>
      <w:r>
        <w:t xml:space="preserve">Goodwin, </w:t>
      </w:r>
      <w:r>
        <w:rPr>
          <w:noProof/>
          <w:position w:val="4"/>
        </w:rPr>
        <w:drawing>
          <wp:inline distT="0" distB="0" distL="0" distR="0" wp14:anchorId="1558AC0D" wp14:editId="05CD2859">
            <wp:extent cx="57785" cy="55880"/>
            <wp:effectExtent l="0" t="0" r="0" b="0"/>
            <wp:docPr id="18" name="Image 18"/>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40"/>
        </w:rPr>
        <w:t xml:space="preserve"> </w:t>
      </w:r>
      <w:r>
        <w:t>William Greenbil,</w:t>
      </w:r>
      <w:r>
        <w:rPr>
          <w:spacing w:val="40"/>
        </w:rPr>
        <w:t xml:space="preserve"> </w:t>
      </w:r>
      <w:r>
        <w:rPr>
          <w:noProof/>
          <w:position w:val="5"/>
        </w:rPr>
        <w:drawing>
          <wp:inline distT="0" distB="0" distL="0" distR="0" wp14:anchorId="2A918599" wp14:editId="2BBEF8F4">
            <wp:extent cx="57785" cy="55880"/>
            <wp:effectExtent l="0" t="0" r="0" b="0"/>
            <wp:docPr id="19" name="Image 19"/>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80"/>
        </w:rPr>
        <w:t xml:space="preserve"> </w:t>
      </w:r>
      <w:r>
        <w:t>William Bridge,</w:t>
      </w:r>
    </w:p>
    <w:p w14:paraId="0E18FA87" w14:textId="77777777" w:rsidR="00EC029C" w:rsidRDefault="00000000">
      <w:pPr>
        <w:pStyle w:val="a3"/>
        <w:spacing w:before="0" w:line="254" w:lineRule="auto"/>
        <w:ind w:left="540" w:right="6614"/>
      </w:pPr>
      <w:r>
        <w:rPr>
          <w:noProof/>
          <w:position w:val="5"/>
        </w:rPr>
        <w:drawing>
          <wp:inline distT="0" distB="0" distL="0" distR="0" wp14:anchorId="58616F39" wp14:editId="2CF4BB98">
            <wp:extent cx="57785" cy="55880"/>
            <wp:effectExtent l="0" t="0" r="0" b="0"/>
            <wp:docPr id="20" name="Image 20"/>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40"/>
          <w:sz w:val="20"/>
        </w:rPr>
        <w:t xml:space="preserve"> </w:t>
      </w:r>
      <w:r>
        <w:t>Sydrach</w:t>
      </w:r>
      <w:r>
        <w:rPr>
          <w:spacing w:val="-13"/>
        </w:rPr>
        <w:t xml:space="preserve"> </w:t>
      </w:r>
      <w:r>
        <w:t xml:space="preserve">Simpson, </w:t>
      </w:r>
      <w:r>
        <w:rPr>
          <w:noProof/>
          <w:position w:val="5"/>
        </w:rPr>
        <w:drawing>
          <wp:inline distT="0" distB="0" distL="0" distR="0" wp14:anchorId="43CD808C" wp14:editId="3DC95BE4">
            <wp:extent cx="57785" cy="55880"/>
            <wp:effectExtent l="0" t="0" r="0" b="0"/>
            <wp:docPr id="21" name="Image 2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80"/>
        </w:rPr>
        <w:t xml:space="preserve"> </w:t>
      </w:r>
      <w:r>
        <w:t>Philip Nye,</w:t>
      </w:r>
    </w:p>
    <w:p w14:paraId="6F4FD69F" w14:textId="77777777" w:rsidR="00EC029C" w:rsidRDefault="00EC029C">
      <w:pPr>
        <w:spacing w:line="254" w:lineRule="auto"/>
        <w:sectPr w:rsidR="00EC029C">
          <w:pgSz w:w="12240" w:h="15840"/>
          <w:pgMar w:top="1360" w:right="1100" w:bottom="280" w:left="1320" w:header="720" w:footer="720" w:gutter="0"/>
          <w:cols w:space="720"/>
        </w:sectPr>
      </w:pPr>
    </w:p>
    <w:p w14:paraId="64E979D6" w14:textId="77777777" w:rsidR="00EC029C" w:rsidRDefault="00000000">
      <w:pPr>
        <w:pStyle w:val="a3"/>
        <w:ind w:left="540"/>
        <w:jc w:val="left"/>
      </w:pPr>
      <w:r>
        <w:rPr>
          <w:noProof/>
          <w:position w:val="4"/>
        </w:rPr>
        <w:lastRenderedPageBreak/>
        <w:drawing>
          <wp:inline distT="0" distB="0" distL="0" distR="0" wp14:anchorId="70D71C48" wp14:editId="0764E9ED">
            <wp:extent cx="57785" cy="55880"/>
            <wp:effectExtent l="0" t="0" r="0" b="0"/>
            <wp:docPr id="22" name="Image 22"/>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w w:val="150"/>
          <w:sz w:val="20"/>
        </w:rPr>
        <w:t xml:space="preserve"> </w:t>
      </w:r>
      <w:r>
        <w:t>John Yates,</w:t>
      </w:r>
    </w:p>
    <w:p w14:paraId="6BF3EC1E" w14:textId="77777777" w:rsidR="00EC029C" w:rsidRDefault="00000000">
      <w:pPr>
        <w:pStyle w:val="a3"/>
        <w:spacing w:before="19"/>
        <w:ind w:left="540"/>
        <w:jc w:val="left"/>
      </w:pPr>
      <w:r>
        <w:rPr>
          <w:noProof/>
          <w:position w:val="4"/>
        </w:rPr>
        <w:drawing>
          <wp:inline distT="0" distB="0" distL="0" distR="0" wp14:anchorId="456ECEA3" wp14:editId="46FA1D21">
            <wp:extent cx="57785" cy="55880"/>
            <wp:effectExtent l="0" t="0" r="0" b="0"/>
            <wp:docPr id="23" name="Image 23"/>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w w:val="150"/>
          <w:sz w:val="20"/>
        </w:rPr>
        <w:t xml:space="preserve"> </w:t>
      </w:r>
      <w:r>
        <w:rPr>
          <w:spacing w:val="-2"/>
        </w:rPr>
        <w:t xml:space="preserve">William </w:t>
      </w:r>
      <w:r>
        <w:t>Adderley.</w:t>
      </w:r>
    </w:p>
    <w:p w14:paraId="07B631E3" w14:textId="77777777" w:rsidR="00EC029C" w:rsidRDefault="00EC029C">
      <w:pPr>
        <w:pStyle w:val="a3"/>
        <w:spacing w:before="0"/>
        <w:ind w:left="0"/>
        <w:jc w:val="left"/>
      </w:pPr>
    </w:p>
    <w:p w14:paraId="73A49605" w14:textId="77777777" w:rsidR="00EC029C" w:rsidRDefault="00EC029C">
      <w:pPr>
        <w:pStyle w:val="a3"/>
        <w:spacing w:before="0"/>
        <w:ind w:left="0"/>
        <w:jc w:val="left"/>
      </w:pPr>
    </w:p>
    <w:p w14:paraId="0C1C45BD" w14:textId="77777777" w:rsidR="00EC029C" w:rsidRDefault="00EC029C">
      <w:pPr>
        <w:pStyle w:val="a3"/>
        <w:spacing w:before="59"/>
        <w:ind w:left="0"/>
        <w:jc w:val="left"/>
      </w:pPr>
    </w:p>
    <w:p w14:paraId="33AC2A52" w14:textId="77777777" w:rsidR="00EC029C" w:rsidRDefault="00000000">
      <w:pPr>
        <w:spacing w:before="1"/>
        <w:ind w:left="218"/>
        <w:jc w:val="both"/>
        <w:outlineLvl w:val="0"/>
        <w:rPr>
          <w:b/>
          <w:sz w:val="30"/>
        </w:rPr>
      </w:pPr>
      <w:bookmarkStart w:id="5" w:name="TABLE_OF_CONTENTS"/>
      <w:bookmarkEnd w:id="5"/>
      <w:r>
        <w:rPr>
          <w:b/>
          <w:sz w:val="30"/>
        </w:rPr>
        <w:t>TABLE</w:t>
      </w:r>
      <w:r>
        <w:rPr>
          <w:b/>
          <w:spacing w:val="-12"/>
          <w:sz w:val="30"/>
        </w:rPr>
        <w:t xml:space="preserve"> </w:t>
      </w:r>
      <w:r>
        <w:rPr>
          <w:b/>
          <w:sz w:val="30"/>
        </w:rPr>
        <w:t>OF</w:t>
      </w:r>
      <w:r>
        <w:rPr>
          <w:b/>
          <w:spacing w:val="-13"/>
          <w:sz w:val="30"/>
        </w:rPr>
        <w:t xml:space="preserve"> </w:t>
      </w:r>
      <w:r>
        <w:rPr>
          <w:b/>
          <w:spacing w:val="-2"/>
          <w:sz w:val="30"/>
        </w:rPr>
        <w:t>CONTENTS</w:t>
      </w:r>
    </w:p>
    <w:p w14:paraId="6EE04A47" w14:textId="77777777" w:rsidR="00EC029C" w:rsidRDefault="00EC029C">
      <w:pPr>
        <w:pStyle w:val="a3"/>
        <w:spacing w:before="69"/>
        <w:ind w:left="0"/>
        <w:jc w:val="left"/>
        <w:rPr>
          <w:b/>
        </w:rPr>
      </w:pPr>
    </w:p>
    <w:p w14:paraId="2D8E725E" w14:textId="77777777" w:rsidR="00EC029C" w:rsidRDefault="00000000">
      <w:pPr>
        <w:pStyle w:val="a3"/>
        <w:spacing w:before="0"/>
      </w:pPr>
      <w:hyperlink w:anchor="_bookmark0" w:history="1">
        <w:r>
          <w:rPr>
            <w:color w:val="0000EC"/>
            <w:u w:val="thick" w:color="0000EC"/>
          </w:rPr>
          <w:t>To</w:t>
        </w:r>
        <w:r>
          <w:rPr>
            <w:color w:val="0000EC"/>
            <w:spacing w:val="4"/>
            <w:u w:val="thick" w:color="0000EC"/>
          </w:rPr>
          <w:t xml:space="preserve"> </w:t>
        </w:r>
        <w:r>
          <w:rPr>
            <w:color w:val="0000EC"/>
            <w:u w:val="thick" w:color="0000EC"/>
          </w:rPr>
          <w:t>the</w:t>
        </w:r>
        <w:r>
          <w:rPr>
            <w:color w:val="0000EC"/>
            <w:spacing w:val="4"/>
            <w:u w:val="thick" w:color="0000EC"/>
          </w:rPr>
          <w:t xml:space="preserve"> </w:t>
        </w:r>
        <w:r>
          <w:rPr>
            <w:color w:val="0000EC"/>
            <w:spacing w:val="-2"/>
            <w:u w:val="thick" w:color="0000EC"/>
          </w:rPr>
          <w:t>Reader</w:t>
        </w:r>
      </w:hyperlink>
    </w:p>
    <w:p w14:paraId="4CC63B44" w14:textId="77777777" w:rsidR="00EC029C" w:rsidRDefault="00000000">
      <w:pPr>
        <w:pStyle w:val="a3"/>
        <w:spacing w:before="319" w:line="254" w:lineRule="auto"/>
        <w:ind w:right="448"/>
      </w:pPr>
      <w:hyperlink w:anchor="_bookmark1" w:history="1">
        <w:r>
          <w:rPr>
            <w:color w:val="0000EC"/>
            <w:u w:val="thick" w:color="0000EC"/>
          </w:rPr>
          <w:t>C</w:t>
        </w:r>
      </w:hyperlink>
      <w:hyperlink w:anchor="_bookmark1" w:history="1">
        <w:r>
          <w:rPr>
            <w:color w:val="0000EC"/>
            <w:u w:val="thick" w:color="0000EC"/>
          </w:rPr>
          <w:t>HAP. 1 That it’s a very</w:t>
        </w:r>
        <w:r>
          <w:rPr>
            <w:rFonts w:ascii="Times New Roman" w:hAnsi="Times New Roman"/>
            <w:color w:val="0000EC"/>
            <w:u w:val="thick" w:color="0000EC"/>
          </w:rPr>
          <w:t xml:space="preserve"> </w:t>
        </w:r>
        <w:r>
          <w:rPr>
            <w:color w:val="0000EC"/>
            <w:u w:val="thick" w:color="0000EC"/>
          </w:rPr>
          <w:t>Evil choice, To Choose sin, rather than</w:t>
        </w:r>
      </w:hyperlink>
      <w:r>
        <w:rPr>
          <w:color w:val="0000EC"/>
        </w:rPr>
        <w:t xml:space="preserve"> </w:t>
      </w:r>
      <w:r>
        <w:rPr>
          <w:color w:val="0000EC"/>
          <w:spacing w:val="-2"/>
          <w:u w:val="thick" w:color="0000EC"/>
        </w:rPr>
        <w:t>affliction.</w:t>
      </w:r>
    </w:p>
    <w:p w14:paraId="6BDC859A" w14:textId="77777777" w:rsidR="00EC029C" w:rsidRDefault="00000000">
      <w:pPr>
        <w:pStyle w:val="a3"/>
        <w:spacing w:before="295" w:line="254" w:lineRule="auto"/>
        <w:ind w:right="450"/>
      </w:pPr>
      <w:hyperlink w:anchor="_bookmark2" w:history="1">
        <w:r>
          <w:rPr>
            <w:color w:val="0000EC"/>
            <w:u w:val="thick" w:color="0000EC"/>
          </w:rPr>
          <w:t>C</w:t>
        </w:r>
      </w:hyperlink>
      <w:hyperlink w:anchor="_bookmark2" w:history="1">
        <w:r>
          <w:rPr>
            <w:color w:val="0000EC"/>
            <w:u w:val="thick" w:color="0000EC"/>
          </w:rPr>
          <w:t>hap. 2 The Servants of God, have Chose the most dreadful</w:t>
        </w:r>
      </w:hyperlink>
      <w:r>
        <w:rPr>
          <w:color w:val="0000EC"/>
        </w:rPr>
        <w:t xml:space="preserve"> </w:t>
      </w:r>
      <w:r>
        <w:rPr>
          <w:color w:val="0000EC"/>
          <w:u w:val="thick" w:color="0000EC"/>
        </w:rPr>
        <w:t>afflictions</w:t>
      </w:r>
      <w:r>
        <w:rPr>
          <w:color w:val="0000EC"/>
        </w:rPr>
        <w:t xml:space="preserve">, </w:t>
      </w:r>
      <w:r>
        <w:rPr>
          <w:color w:val="0000EC"/>
          <w:u w:val="thick" w:color="0000EC"/>
        </w:rPr>
        <w:t>rather than the least</w:t>
      </w:r>
    </w:p>
    <w:p w14:paraId="05FE665A" w14:textId="77777777" w:rsidR="00EC029C" w:rsidRDefault="00000000">
      <w:pPr>
        <w:pStyle w:val="a3"/>
        <w:spacing w:before="295" w:line="254" w:lineRule="auto"/>
        <w:ind w:right="437"/>
      </w:pPr>
      <w:hyperlink w:anchor="_bookmark3" w:history="1">
        <w:r>
          <w:rPr>
            <w:color w:val="0000EC"/>
            <w:u w:val="thick" w:color="0000EC"/>
          </w:rPr>
          <w:t>Chap. 3 There is some good in affliction, but none in sin</w:t>
        </w:r>
      </w:hyperlink>
      <w:r>
        <w:t>: First, No good of Entity: Secondly, No good of Causality: Thirdly, No good Principle from whence sin can come: Fourthly, No good annexed as</w:t>
      </w:r>
      <w:r>
        <w:rPr>
          <w:spacing w:val="40"/>
        </w:rPr>
        <w:t xml:space="preserve"> </w:t>
      </w:r>
      <w:r>
        <w:t>is to afflictions, viz. 1 Of Promise. 2 Of Evidence. 3 Of Blessing. Also Five different workings of the hearts of the Saints under sin, and under affliction. Fifthly, It’s not capable of any Good, 1 Add all the good to sin that all the creatures in heaven and earth have, yet it cannot make sin good. 2 Good ends, though 1 To help against temptation, 2 To do good to others, 3 To glorify God, cannot make</w:t>
      </w:r>
      <w:r>
        <w:rPr>
          <w:spacing w:val="40"/>
        </w:rPr>
        <w:t xml:space="preserve"> </w:t>
      </w:r>
      <w:r>
        <w:t>sin good, 4 God cannot make sin good. Sixthly, It’s not</w:t>
      </w:r>
      <w:r>
        <w:rPr>
          <w:spacing w:val="80"/>
        </w:rPr>
        <w:t xml:space="preserve"> </w:t>
      </w:r>
      <w:r>
        <w:t>comparatively good.</w:t>
      </w:r>
    </w:p>
    <w:p w14:paraId="0BA9327C" w14:textId="77777777" w:rsidR="00EC029C" w:rsidRDefault="00000000">
      <w:pPr>
        <w:pStyle w:val="a3"/>
        <w:spacing w:before="281" w:line="254" w:lineRule="auto"/>
        <w:ind w:right="445"/>
      </w:pPr>
      <w:hyperlink w:anchor="_bookmark4" w:history="1">
        <w:r>
          <w:rPr>
            <w:color w:val="0000EC"/>
            <w:u w:val="thick" w:color="0000EC"/>
          </w:rPr>
          <w:t>Chap. 4 Uses: And Nine consequences of excellent use</w:t>
        </w:r>
      </w:hyperlink>
      <w:r>
        <w:t>, viz. 1 sin is not the work of God. 2 sins promises are all Delusions. 3 sin cannot be the Object of a rational creature. 4 Nothing that’s good should be ventured for sin. 5</w:t>
      </w:r>
      <w:r>
        <w:rPr>
          <w:spacing w:val="40"/>
        </w:rPr>
        <w:t xml:space="preserve"> </w:t>
      </w:r>
      <w:r>
        <w:t>Nothing that’s</w:t>
      </w:r>
      <w:r>
        <w:rPr>
          <w:spacing w:val="40"/>
        </w:rPr>
        <w:t xml:space="preserve"> </w:t>
      </w:r>
      <w:r>
        <w:t>good to</w:t>
      </w:r>
      <w:r>
        <w:rPr>
          <w:spacing w:val="40"/>
        </w:rPr>
        <w:t xml:space="preserve"> </w:t>
      </w:r>
      <w:r>
        <w:t>be</w:t>
      </w:r>
      <w:r>
        <w:rPr>
          <w:spacing w:val="40"/>
        </w:rPr>
        <w:t xml:space="preserve"> </w:t>
      </w:r>
      <w:r>
        <w:t>made</w:t>
      </w:r>
      <w:r>
        <w:rPr>
          <w:spacing w:val="40"/>
        </w:rPr>
        <w:t xml:space="preserve"> </w:t>
      </w:r>
      <w:r>
        <w:t>serviceable</w:t>
      </w:r>
      <w:r>
        <w:rPr>
          <w:spacing w:val="40"/>
        </w:rPr>
        <w:t xml:space="preserve"> </w:t>
      </w:r>
      <w:r>
        <w:t>to sin. 6 The</w:t>
      </w:r>
      <w:r>
        <w:rPr>
          <w:spacing w:val="40"/>
        </w:rPr>
        <w:t xml:space="preserve"> </w:t>
      </w:r>
      <w:r>
        <w:t>mistake</w:t>
      </w:r>
      <w:r>
        <w:rPr>
          <w:spacing w:val="40"/>
        </w:rPr>
        <w:t xml:space="preserve"> </w:t>
      </w:r>
      <w:r>
        <w:t>of</w:t>
      </w:r>
      <w:r>
        <w:rPr>
          <w:spacing w:val="40"/>
        </w:rPr>
        <w:t xml:space="preserve"> </w:t>
      </w:r>
      <w:r>
        <w:t>making</w:t>
      </w:r>
      <w:r>
        <w:rPr>
          <w:spacing w:val="40"/>
        </w:rPr>
        <w:t xml:space="preserve"> </w:t>
      </w:r>
      <w:r>
        <w:t>sin</w:t>
      </w:r>
      <w:r>
        <w:rPr>
          <w:spacing w:val="40"/>
        </w:rPr>
        <w:t xml:space="preserve"> </w:t>
      </w:r>
      <w:r>
        <w:t>the</w:t>
      </w:r>
      <w:r>
        <w:rPr>
          <w:spacing w:val="40"/>
        </w:rPr>
        <w:t xml:space="preserve"> </w:t>
      </w:r>
      <w:r>
        <w:t>chief</w:t>
      </w:r>
      <w:r>
        <w:rPr>
          <w:spacing w:val="40"/>
        </w:rPr>
        <w:t xml:space="preserve"> </w:t>
      </w:r>
      <w:r>
        <w:t>good.</w:t>
      </w:r>
      <w:r>
        <w:rPr>
          <w:spacing w:val="40"/>
        </w:rPr>
        <w:t xml:space="preserve"> </w:t>
      </w:r>
      <w:r>
        <w:t>7</w:t>
      </w:r>
      <w:r>
        <w:rPr>
          <w:spacing w:val="40"/>
        </w:rPr>
        <w:t xml:space="preserve"> </w:t>
      </w:r>
      <w:r>
        <w:t>Time</w:t>
      </w:r>
      <w:r>
        <w:rPr>
          <w:spacing w:val="40"/>
        </w:rPr>
        <w:t xml:space="preserve"> </w:t>
      </w:r>
      <w:r>
        <w:t>spent</w:t>
      </w:r>
      <w:r>
        <w:rPr>
          <w:spacing w:val="40"/>
        </w:rPr>
        <w:t xml:space="preserve"> </w:t>
      </w:r>
      <w:r>
        <w:t>in sin, lost. 8 The wicked, useless members. 9 sin needs no debate whether to be done, or not.</w:t>
      </w:r>
    </w:p>
    <w:p w14:paraId="750283D4" w14:textId="77777777" w:rsidR="00EC029C" w:rsidRDefault="00EC029C">
      <w:pPr>
        <w:spacing w:line="254" w:lineRule="auto"/>
        <w:sectPr w:rsidR="00EC029C">
          <w:pgSz w:w="12240" w:h="15840"/>
          <w:pgMar w:top="1360" w:right="1100" w:bottom="280" w:left="1320" w:header="720" w:footer="720" w:gutter="0"/>
          <w:cols w:space="720"/>
        </w:sectPr>
      </w:pPr>
    </w:p>
    <w:p w14:paraId="7C885279" w14:textId="77777777" w:rsidR="00EC029C" w:rsidRDefault="00000000">
      <w:pPr>
        <w:pStyle w:val="a3"/>
        <w:spacing w:line="254" w:lineRule="auto"/>
        <w:ind w:right="447"/>
      </w:pPr>
      <w:hyperlink w:anchor="_bookmark5" w:history="1">
        <w:r>
          <w:rPr>
            <w:color w:val="0000EC"/>
            <w:u w:val="thick" w:color="0000EC"/>
          </w:rPr>
          <w:t>C</w:t>
        </w:r>
      </w:hyperlink>
      <w:hyperlink w:anchor="_bookmark5" w:history="1">
        <w:r>
          <w:rPr>
            <w:color w:val="0000EC"/>
            <w:u w:val="thick" w:color="0000EC"/>
          </w:rPr>
          <w:t>hap. 5 There is more Evil in the least sin, than in the greatest</w:t>
        </w:r>
      </w:hyperlink>
      <w:r>
        <w:rPr>
          <w:color w:val="0000EC"/>
        </w:rPr>
        <w:t xml:space="preserve"> </w:t>
      </w:r>
      <w:r>
        <w:rPr>
          <w:color w:val="0000EC"/>
          <w:u w:val="thick" w:color="0000EC"/>
        </w:rPr>
        <w:t>affliction</w:t>
      </w:r>
      <w:r>
        <w:t>; Opened in six Particulars, being the General Scope of the whole Treatise.</w:t>
      </w:r>
    </w:p>
    <w:p w14:paraId="14D0F2E8" w14:textId="77777777" w:rsidR="00EC029C" w:rsidRDefault="00000000">
      <w:pPr>
        <w:pStyle w:val="a3"/>
        <w:spacing w:before="293" w:line="254" w:lineRule="auto"/>
        <w:ind w:right="441"/>
      </w:pPr>
      <w:hyperlink w:anchor="_bookmark6" w:history="1">
        <w:r>
          <w:rPr>
            <w:color w:val="0000EC"/>
            <w:u w:val="thick" w:color="0000EC"/>
          </w:rPr>
          <w:t>Chap. 6 sin most opposite to God the chief Good</w:t>
        </w:r>
      </w:hyperlink>
      <w:r>
        <w:t>, Opened in Four Heads: 1 sin most opposite to God's Nature. 2 sin opposite in its working against God. 3 sin wrongs God more than any thing else. 4 sin strikes at God's Being.</w:t>
      </w:r>
    </w:p>
    <w:p w14:paraId="2F036701" w14:textId="77777777" w:rsidR="00EC029C" w:rsidRDefault="00000000">
      <w:pPr>
        <w:pStyle w:val="a3"/>
        <w:spacing w:before="293" w:line="254" w:lineRule="auto"/>
        <w:ind w:right="447"/>
      </w:pPr>
      <w:hyperlink w:anchor="_bookmark7" w:history="1">
        <w:r>
          <w:rPr>
            <w:color w:val="0000EC"/>
            <w:u w:val="thick" w:color="0000EC"/>
          </w:rPr>
          <w:t>Chap. 7 sin in it self opposite to God, shewed in five things</w:t>
        </w:r>
      </w:hyperlink>
      <w:r>
        <w:t>: 1</w:t>
      </w:r>
      <w:r>
        <w:rPr>
          <w:spacing w:val="80"/>
        </w:rPr>
        <w:t xml:space="preserve"> </w:t>
      </w:r>
      <w:r>
        <w:t>Nothing directly contrary to God but sin: 2 God would cease to be God, if but one drop of sin in him: 3 sin so opposite to God, that he cease</w:t>
      </w:r>
      <w:r>
        <w:rPr>
          <w:spacing w:val="40"/>
        </w:rPr>
        <w:t xml:space="preserve"> </w:t>
      </w:r>
      <w:r>
        <w:t>to be</w:t>
      </w:r>
      <w:r>
        <w:rPr>
          <w:spacing w:val="40"/>
        </w:rPr>
        <w:t xml:space="preserve"> </w:t>
      </w:r>
      <w:r>
        <w:t>God, if</w:t>
      </w:r>
      <w:r>
        <w:rPr>
          <w:spacing w:val="40"/>
        </w:rPr>
        <w:t xml:space="preserve"> </w:t>
      </w:r>
      <w:r>
        <w:t>He</w:t>
      </w:r>
      <w:r>
        <w:rPr>
          <w:spacing w:val="40"/>
        </w:rPr>
        <w:t xml:space="preserve"> </w:t>
      </w:r>
      <w:r>
        <w:t>did but cause</w:t>
      </w:r>
      <w:r>
        <w:rPr>
          <w:spacing w:val="40"/>
        </w:rPr>
        <w:t xml:space="preserve"> </w:t>
      </w:r>
      <w:r>
        <w:t>sin to be</w:t>
      </w:r>
      <w:r>
        <w:rPr>
          <w:spacing w:val="40"/>
        </w:rPr>
        <w:t xml:space="preserve"> </w:t>
      </w:r>
      <w:r>
        <w:t>in another: 4 He should cease to be God, if</w:t>
      </w:r>
      <w:r>
        <w:rPr>
          <w:spacing w:val="40"/>
        </w:rPr>
        <w:t xml:space="preserve"> </w:t>
      </w:r>
      <w:r>
        <w:t>he did but approve it in others: 5</w:t>
      </w:r>
      <w:r>
        <w:rPr>
          <w:spacing w:val="40"/>
        </w:rPr>
        <w:t xml:space="preserve"> </w:t>
      </w:r>
      <w:r>
        <w:t>sin</w:t>
      </w:r>
      <w:r>
        <w:rPr>
          <w:spacing w:val="40"/>
        </w:rPr>
        <w:t xml:space="preserve"> </w:t>
      </w:r>
      <w:r>
        <w:t xml:space="preserve">would cause God to cease to be, if he did not hate sin as much as he </w:t>
      </w:r>
      <w:r>
        <w:rPr>
          <w:spacing w:val="-2"/>
        </w:rPr>
        <w:t>does.</w:t>
      </w:r>
    </w:p>
    <w:p w14:paraId="30935819" w14:textId="77777777" w:rsidR="00EC029C" w:rsidRDefault="00000000">
      <w:pPr>
        <w:pStyle w:val="a3"/>
        <w:spacing w:before="288" w:line="254" w:lineRule="auto"/>
        <w:ind w:right="450"/>
      </w:pPr>
      <w:hyperlink w:anchor="_bookmark8" w:history="1">
        <w:r>
          <w:rPr>
            <w:color w:val="0000EC"/>
            <w:u w:val="thick" w:color="0000EC"/>
          </w:rPr>
          <w:t>Chap. 8 The workings of sin is always against God.</w:t>
        </w:r>
      </w:hyperlink>
      <w:r>
        <w:rPr>
          <w:color w:val="0000EC"/>
        </w:rPr>
        <w:t xml:space="preserve"> </w:t>
      </w:r>
      <w:r>
        <w:t>The Scripture calls it, 1 Enmity. 2 Walking contrary. 3 Fighting. 4 Resisting. 5 Striving. 6 Rising against God.</w:t>
      </w:r>
    </w:p>
    <w:p w14:paraId="1FA77C8B" w14:textId="77777777" w:rsidR="00EC029C" w:rsidRDefault="00000000">
      <w:pPr>
        <w:pStyle w:val="a3"/>
        <w:spacing w:before="294" w:line="254" w:lineRule="auto"/>
        <w:ind w:right="448"/>
      </w:pPr>
      <w:hyperlink w:anchor="_bookmark9" w:history="1">
        <w:r>
          <w:rPr>
            <w:color w:val="0000EC"/>
            <w:u w:val="thick" w:color="0000EC"/>
          </w:rPr>
          <w:t>C</w:t>
        </w:r>
      </w:hyperlink>
      <w:hyperlink w:anchor="_bookmark9" w:history="1">
        <w:r>
          <w:rPr>
            <w:color w:val="0000EC"/>
            <w:u w:val="thick" w:color="0000EC"/>
          </w:rPr>
          <w:t>hap. 9 How sin resists God: 1 It’s a hating of God. 2 It’s rebellion</w:t>
        </w:r>
      </w:hyperlink>
      <w:r>
        <w:rPr>
          <w:color w:val="0000EC"/>
        </w:rPr>
        <w:t xml:space="preserve"> </w:t>
      </w:r>
      <w:r>
        <w:rPr>
          <w:color w:val="0000EC"/>
          <w:u w:val="thick" w:color="0000EC"/>
        </w:rPr>
        <w:t>against God. 3 It’s a despising of God</w:t>
      </w:r>
      <w:r>
        <w:t>.</w:t>
      </w:r>
    </w:p>
    <w:p w14:paraId="7761A294" w14:textId="77777777" w:rsidR="00EC029C" w:rsidRDefault="00000000">
      <w:pPr>
        <w:pStyle w:val="a3"/>
        <w:spacing w:before="295" w:line="254" w:lineRule="auto"/>
        <w:ind w:right="446"/>
      </w:pPr>
      <w:hyperlink w:anchor="_bookmark10" w:history="1">
        <w:r>
          <w:rPr>
            <w:color w:val="0000EC"/>
            <w:u w:val="thick" w:color="0000EC"/>
          </w:rPr>
          <w:t>Chap. 10 sin is a striking against God.</w:t>
        </w:r>
      </w:hyperlink>
      <w:r>
        <w:rPr>
          <w:color w:val="0000EC"/>
        </w:rPr>
        <w:t xml:space="preserve"> </w:t>
      </w:r>
      <w:r>
        <w:t>1 The sinner wishes God were not so Holy, &amp;c. 2 It seek the destruction of God. Also sin is a wronging of God.</w:t>
      </w:r>
    </w:p>
    <w:p w14:paraId="77A70FE8" w14:textId="77777777" w:rsidR="00EC029C" w:rsidRDefault="00000000">
      <w:pPr>
        <w:pStyle w:val="a3"/>
        <w:spacing w:before="296" w:line="254" w:lineRule="auto"/>
        <w:ind w:right="441"/>
      </w:pPr>
      <w:hyperlink w:anchor="_bookmark11" w:history="1">
        <w:r>
          <w:rPr>
            <w:color w:val="0000EC"/>
            <w:u w:val="thick" w:color="0000EC"/>
          </w:rPr>
          <w:t>Chap. 11 How sin wrongs God</w:t>
        </w:r>
      </w:hyperlink>
      <w:r>
        <w:t>: 1 In his Attributes. 2 Relation of Father, Son, and Holy Ghost. 3 His Counsels. 4 In the End for which God</w:t>
      </w:r>
      <w:r>
        <w:rPr>
          <w:spacing w:val="-3"/>
        </w:rPr>
        <w:t xml:space="preserve"> </w:t>
      </w:r>
      <w:r>
        <w:t>has done all he has done. And</w:t>
      </w:r>
      <w:r>
        <w:rPr>
          <w:spacing w:val="-3"/>
        </w:rPr>
        <w:t xml:space="preserve"> </w:t>
      </w:r>
      <w:r>
        <w:t>First, sin wrong God's Attributes:</w:t>
      </w:r>
    </w:p>
    <w:p w14:paraId="5F1A3921" w14:textId="77777777" w:rsidR="00EC029C" w:rsidRDefault="00000000">
      <w:pPr>
        <w:pStyle w:val="a3"/>
        <w:spacing w:before="0" w:line="254" w:lineRule="auto"/>
        <w:ind w:right="441"/>
      </w:pPr>
      <w:r>
        <w:t>1 His All-sufficiency, shewed in Two Particulars. 2 It wrong his Omnipresence, and Omniscience. 3 sin wrong his wisdom. 4 Wrong his Holiness. 5 sin wrong-God, in setting mans Will above God's. 6 sin wrong God's Dominion. 7 sin wrong God's Justice. 8 sin wrong God in his Truth.</w:t>
      </w:r>
    </w:p>
    <w:p w14:paraId="0C0E9EF4" w14:textId="77777777" w:rsidR="00EC029C" w:rsidRDefault="00EC029C">
      <w:pPr>
        <w:spacing w:line="254" w:lineRule="auto"/>
        <w:sectPr w:rsidR="00EC029C">
          <w:pgSz w:w="12240" w:h="15840"/>
          <w:pgMar w:top="1360" w:right="1100" w:bottom="280" w:left="1320" w:header="720" w:footer="720" w:gutter="0"/>
          <w:cols w:space="720"/>
        </w:sectPr>
      </w:pPr>
    </w:p>
    <w:p w14:paraId="27F4A2B3" w14:textId="77777777" w:rsidR="00EC029C" w:rsidRDefault="00000000">
      <w:pPr>
        <w:pStyle w:val="a3"/>
        <w:spacing w:line="254" w:lineRule="auto"/>
        <w:ind w:right="369"/>
      </w:pPr>
      <w:hyperlink w:anchor="_bookmark12" w:history="1">
        <w:r>
          <w:rPr>
            <w:color w:val="0000EC"/>
            <w:u w:val="thick" w:color="0000EC"/>
          </w:rPr>
          <w:t>C</w:t>
        </w:r>
      </w:hyperlink>
      <w:hyperlink w:anchor="_bookmark12" w:history="1">
        <w:r>
          <w:rPr>
            <w:color w:val="0000EC"/>
            <w:u w:val="thick" w:color="0000EC"/>
          </w:rPr>
          <w:t>ha</w:t>
        </w:r>
        <w:r>
          <w:rPr>
            <w:color w:val="0000EC"/>
          </w:rPr>
          <w:t>p</w:t>
        </w:r>
        <w:r>
          <w:rPr>
            <w:color w:val="0000EC"/>
            <w:u w:val="thick" w:color="0000EC"/>
          </w:rPr>
          <w:t>.</w:t>
        </w:r>
        <w:r>
          <w:rPr>
            <w:color w:val="0000EC"/>
            <w:spacing w:val="-1"/>
            <w:u w:val="thick" w:color="0000EC"/>
          </w:rPr>
          <w:t xml:space="preserve"> </w:t>
        </w:r>
        <w:r>
          <w:rPr>
            <w:color w:val="0000EC"/>
            <w:u w:val="thick" w:color="0000EC"/>
          </w:rPr>
          <w:t>12</w:t>
        </w:r>
        <w:r>
          <w:rPr>
            <w:color w:val="0000EC"/>
            <w:spacing w:val="-2"/>
            <w:u w:val="thick" w:color="0000EC"/>
          </w:rPr>
          <w:t xml:space="preserve"> </w:t>
        </w:r>
        <w:r>
          <w:rPr>
            <w:color w:val="0000EC"/>
            <w:u w:val="thick" w:color="0000EC"/>
          </w:rPr>
          <w:t>How sin</w:t>
        </w:r>
        <w:r>
          <w:rPr>
            <w:color w:val="0000EC"/>
            <w:spacing w:val="-2"/>
            <w:u w:val="thick" w:color="0000EC"/>
          </w:rPr>
          <w:t xml:space="preserve"> </w:t>
        </w:r>
        <w:r>
          <w:rPr>
            <w:color w:val="0000EC"/>
            <w:u w:val="thick" w:color="0000EC"/>
          </w:rPr>
          <w:t>wrongs</w:t>
        </w:r>
        <w:r>
          <w:rPr>
            <w:color w:val="0000EC"/>
            <w:spacing w:val="-1"/>
            <w:u w:val="thick" w:color="0000EC"/>
          </w:rPr>
          <w:t xml:space="preserve"> </w:t>
        </w:r>
        <w:r>
          <w:rPr>
            <w:color w:val="0000EC"/>
            <w:u w:val="thick" w:color="0000EC"/>
          </w:rPr>
          <w:t>God</w:t>
        </w:r>
        <w:r>
          <w:rPr>
            <w:color w:val="0000EC"/>
            <w:spacing w:val="-2"/>
            <w:u w:val="thick" w:color="0000EC"/>
          </w:rPr>
          <w:t xml:space="preserve"> </w:t>
        </w:r>
        <w:r>
          <w:rPr>
            <w:color w:val="0000EC"/>
            <w:u w:val="thick" w:color="0000EC"/>
          </w:rPr>
          <w:t>in</w:t>
        </w:r>
        <w:r>
          <w:rPr>
            <w:color w:val="0000EC"/>
            <w:spacing w:val="-3"/>
            <w:u w:val="thick" w:color="0000EC"/>
          </w:rPr>
          <w:t xml:space="preserve"> </w:t>
        </w:r>
        <w:r>
          <w:rPr>
            <w:color w:val="0000EC"/>
            <w:u w:val="thick" w:color="0000EC"/>
          </w:rPr>
          <w:t>his</w:t>
        </w:r>
        <w:r>
          <w:rPr>
            <w:color w:val="0000EC"/>
            <w:spacing w:val="-1"/>
            <w:u w:val="thick" w:color="0000EC"/>
          </w:rPr>
          <w:t xml:space="preserve"> </w:t>
        </w:r>
        <w:r>
          <w:rPr>
            <w:color w:val="0000EC"/>
            <w:u w:val="thick" w:color="0000EC"/>
          </w:rPr>
          <w:t>personal</w:t>
        </w:r>
        <w:r>
          <w:rPr>
            <w:color w:val="0000EC"/>
            <w:spacing w:val="-2"/>
            <w:u w:val="thick" w:color="0000EC"/>
          </w:rPr>
          <w:t xml:space="preserve"> </w:t>
        </w:r>
        <w:r>
          <w:rPr>
            <w:color w:val="0000EC"/>
            <w:u w:val="thick" w:color="0000EC"/>
          </w:rPr>
          <w:t>Relations.</w:t>
        </w:r>
        <w:r>
          <w:rPr>
            <w:color w:val="0000EC"/>
            <w:spacing w:val="-1"/>
            <w:u w:val="thick" w:color="0000EC"/>
          </w:rPr>
          <w:t xml:space="preserve"> </w:t>
        </w:r>
        <w:r>
          <w:rPr>
            <w:color w:val="0000EC"/>
            <w:u w:val="thick" w:color="0000EC"/>
          </w:rPr>
          <w:t>1</w:t>
        </w:r>
        <w:r>
          <w:rPr>
            <w:color w:val="0000EC"/>
            <w:spacing w:val="-2"/>
            <w:u w:val="thick" w:color="0000EC"/>
          </w:rPr>
          <w:t xml:space="preserve"> </w:t>
        </w:r>
        <w:r>
          <w:rPr>
            <w:color w:val="0000EC"/>
            <w:u w:val="thick" w:color="0000EC"/>
          </w:rPr>
          <w:t>The Father</w:t>
        </w:r>
        <w:r>
          <w:rPr>
            <w:color w:val="0000EC"/>
          </w:rPr>
          <w:t>.</w:t>
        </w:r>
      </w:hyperlink>
      <w:r>
        <w:rPr>
          <w:color w:val="0000EC"/>
        </w:rPr>
        <w:t xml:space="preserve"> </w:t>
      </w:r>
      <w:r>
        <w:rPr>
          <w:color w:val="0000EC"/>
          <w:u w:val="thick" w:color="0000EC"/>
        </w:rPr>
        <w:t>2 The Son.</w:t>
      </w:r>
      <w:r>
        <w:rPr>
          <w:color w:val="0000EC"/>
        </w:rPr>
        <w:t xml:space="preserve"> 3 </w:t>
      </w:r>
      <w:r>
        <w:rPr>
          <w:color w:val="0000EC"/>
          <w:u w:val="thick" w:color="0000EC"/>
        </w:rPr>
        <w:t>The Spirit</w:t>
      </w:r>
      <w:r>
        <w:t>.</w:t>
      </w:r>
    </w:p>
    <w:p w14:paraId="6F127F5F" w14:textId="77777777" w:rsidR="00EC029C" w:rsidRDefault="00000000">
      <w:pPr>
        <w:pStyle w:val="a3"/>
        <w:spacing w:before="295" w:line="254" w:lineRule="auto"/>
        <w:ind w:right="452"/>
      </w:pPr>
      <w:hyperlink w:anchor="_bookmark13" w:history="1">
        <w:r>
          <w:rPr>
            <w:color w:val="0000EC"/>
            <w:u w:val="thick" w:color="0000EC"/>
          </w:rPr>
          <w:t>C</w:t>
        </w:r>
      </w:hyperlink>
      <w:hyperlink w:anchor="_bookmark13" w:history="1">
        <w:r>
          <w:rPr>
            <w:color w:val="0000EC"/>
            <w:u w:val="thick" w:color="0000EC"/>
          </w:rPr>
          <w:t>ha</w:t>
        </w:r>
        <w:r>
          <w:rPr>
            <w:color w:val="0000EC"/>
          </w:rPr>
          <w:t>p</w:t>
        </w:r>
        <w:r>
          <w:rPr>
            <w:color w:val="0000EC"/>
            <w:u w:val="thick" w:color="0000EC"/>
          </w:rPr>
          <w:t>. 13 sin wrongs the Counsels of God in setting that Order in the</w:t>
        </w:r>
      </w:hyperlink>
      <w:r>
        <w:rPr>
          <w:color w:val="0000EC"/>
        </w:rPr>
        <w:t xml:space="preserve"> </w:t>
      </w:r>
      <w:r>
        <w:rPr>
          <w:color w:val="0000EC"/>
          <w:u w:val="thick" w:color="0000EC"/>
        </w:rPr>
        <w:t>world that he has set.</w:t>
      </w:r>
    </w:p>
    <w:p w14:paraId="33AD5141" w14:textId="77777777" w:rsidR="00EC029C" w:rsidRDefault="00000000">
      <w:pPr>
        <w:pStyle w:val="a3"/>
        <w:spacing w:before="297"/>
      </w:pPr>
      <w:hyperlink w:anchor="_bookmark14" w:history="1">
        <w:r>
          <w:rPr>
            <w:color w:val="0000EC"/>
            <w:u w:val="thick" w:color="0000EC"/>
          </w:rPr>
          <w:t>Cha</w:t>
        </w:r>
        <w:r>
          <w:rPr>
            <w:color w:val="0000EC"/>
          </w:rPr>
          <w:t>p</w:t>
        </w:r>
        <w:r>
          <w:rPr>
            <w:color w:val="0000EC"/>
            <w:u w:val="thick" w:color="0000EC"/>
          </w:rPr>
          <w:t>.</w:t>
        </w:r>
        <w:r>
          <w:rPr>
            <w:color w:val="0000EC"/>
            <w:spacing w:val="-3"/>
            <w:u w:val="thick" w:color="0000EC"/>
          </w:rPr>
          <w:t xml:space="preserve"> </w:t>
        </w:r>
        <w:r>
          <w:rPr>
            <w:color w:val="0000EC"/>
            <w:u w:val="thick" w:color="0000EC"/>
          </w:rPr>
          <w:t>14</w:t>
        </w:r>
        <w:r>
          <w:rPr>
            <w:color w:val="0000EC"/>
            <w:spacing w:val="-1"/>
            <w:u w:val="thick" w:color="0000EC"/>
          </w:rPr>
          <w:t xml:space="preserve"> </w:t>
        </w:r>
        <w:r>
          <w:rPr>
            <w:color w:val="0000EC"/>
            <w:u w:val="thick" w:color="0000EC"/>
          </w:rPr>
          <w:t>sin</w:t>
        </w:r>
        <w:r>
          <w:rPr>
            <w:color w:val="0000EC"/>
            <w:spacing w:val="-4"/>
            <w:u w:val="thick" w:color="0000EC"/>
          </w:rPr>
          <w:t xml:space="preserve"> </w:t>
        </w:r>
        <w:r>
          <w:rPr>
            <w:color w:val="0000EC"/>
            <w:u w:val="thick" w:color="0000EC"/>
          </w:rPr>
          <w:t>wrongs</w:t>
        </w:r>
        <w:r>
          <w:rPr>
            <w:color w:val="0000EC"/>
            <w:spacing w:val="2"/>
            <w:u w:val="thick" w:color="0000EC"/>
          </w:rPr>
          <w:t xml:space="preserve"> </w:t>
        </w:r>
        <w:r>
          <w:rPr>
            <w:color w:val="0000EC"/>
            <w:u w:val="thick" w:color="0000EC"/>
          </w:rPr>
          <w:t>God</w:t>
        </w:r>
        <w:r>
          <w:rPr>
            <w:color w:val="0000EC"/>
            <w:spacing w:val="-1"/>
            <w:u w:val="thick" w:color="0000EC"/>
          </w:rPr>
          <w:t xml:space="preserve"> </w:t>
        </w:r>
        <w:r>
          <w:rPr>
            <w:color w:val="0000EC"/>
            <w:u w:val="thick" w:color="0000EC"/>
          </w:rPr>
          <w:t>in</w:t>
        </w:r>
        <w:r>
          <w:rPr>
            <w:color w:val="0000EC"/>
            <w:spacing w:val="-1"/>
            <w:u w:val="thick" w:color="0000EC"/>
          </w:rPr>
          <w:t xml:space="preserve"> </w:t>
        </w:r>
        <w:r>
          <w:rPr>
            <w:color w:val="0000EC"/>
            <w:u w:val="thick" w:color="0000EC"/>
          </w:rPr>
          <w:t>the</w:t>
        </w:r>
        <w:r>
          <w:rPr>
            <w:color w:val="0000EC"/>
            <w:spacing w:val="-3"/>
            <w:u w:val="thick" w:color="0000EC"/>
          </w:rPr>
          <w:t xml:space="preserve"> </w:t>
        </w:r>
        <w:r>
          <w:rPr>
            <w:color w:val="0000EC"/>
            <w:u w:val="thick" w:color="0000EC"/>
          </w:rPr>
          <w:t>End</w:t>
        </w:r>
        <w:r>
          <w:rPr>
            <w:color w:val="0000EC"/>
            <w:spacing w:val="-3"/>
            <w:u w:val="thick" w:color="0000EC"/>
          </w:rPr>
          <w:t xml:space="preserve"> </w:t>
        </w:r>
        <w:r>
          <w:rPr>
            <w:color w:val="0000EC"/>
            <w:u w:val="thick" w:color="0000EC"/>
          </w:rPr>
          <w:t>for which</w:t>
        </w:r>
        <w:r>
          <w:rPr>
            <w:color w:val="0000EC"/>
            <w:spacing w:val="-4"/>
            <w:u w:val="thick" w:color="0000EC"/>
          </w:rPr>
          <w:t xml:space="preserve"> </w:t>
        </w:r>
        <w:r>
          <w:rPr>
            <w:color w:val="0000EC"/>
            <w:u w:val="thick" w:color="0000EC"/>
          </w:rPr>
          <w:t>he</w:t>
        </w:r>
        <w:r>
          <w:rPr>
            <w:color w:val="0000EC"/>
            <w:spacing w:val="-2"/>
            <w:u w:val="thick" w:color="0000EC"/>
          </w:rPr>
          <w:t xml:space="preserve"> </w:t>
        </w:r>
        <w:r>
          <w:rPr>
            <w:color w:val="0000EC"/>
            <w:u w:val="thick" w:color="0000EC"/>
          </w:rPr>
          <w:t>has</w:t>
        </w:r>
        <w:r>
          <w:rPr>
            <w:color w:val="0000EC"/>
            <w:spacing w:val="-2"/>
            <w:u w:val="thick" w:color="0000EC"/>
          </w:rPr>
          <w:t xml:space="preserve"> </w:t>
        </w:r>
        <w:r>
          <w:rPr>
            <w:color w:val="0000EC"/>
            <w:u w:val="thick" w:color="0000EC"/>
          </w:rPr>
          <w:t>made</w:t>
        </w:r>
        <w:r>
          <w:rPr>
            <w:color w:val="0000EC"/>
            <w:spacing w:val="-3"/>
            <w:u w:val="thick" w:color="0000EC"/>
          </w:rPr>
          <w:t xml:space="preserve"> </w:t>
        </w:r>
        <w:r>
          <w:rPr>
            <w:color w:val="0000EC"/>
            <w:u w:val="thick" w:color="0000EC"/>
          </w:rPr>
          <w:t>all</w:t>
        </w:r>
        <w:r>
          <w:rPr>
            <w:color w:val="0000EC"/>
            <w:spacing w:val="80"/>
            <w:u w:val="thick" w:color="0000EC"/>
          </w:rPr>
          <w:t xml:space="preserve"> </w:t>
        </w:r>
        <w:r>
          <w:rPr>
            <w:color w:val="0000EC"/>
            <w:spacing w:val="-2"/>
            <w:u w:val="thick" w:color="0000EC"/>
          </w:rPr>
          <w:t>things</w:t>
        </w:r>
        <w:r>
          <w:rPr>
            <w:spacing w:val="-2"/>
          </w:rPr>
          <w:t>.</w:t>
        </w:r>
      </w:hyperlink>
    </w:p>
    <w:p w14:paraId="1B12FA44" w14:textId="77777777" w:rsidR="00EC029C" w:rsidRDefault="00000000">
      <w:pPr>
        <w:pStyle w:val="a3"/>
        <w:spacing w:before="317" w:line="254" w:lineRule="auto"/>
        <w:ind w:right="448"/>
      </w:pPr>
      <w:hyperlink w:anchor="_bookmark15" w:history="1">
        <w:r>
          <w:rPr>
            <w:color w:val="0000EC"/>
            <w:u w:val="thick" w:color="0000EC"/>
          </w:rPr>
          <w:t>C</w:t>
        </w:r>
      </w:hyperlink>
      <w:hyperlink w:anchor="_bookmark15" w:history="1">
        <w:r>
          <w:rPr>
            <w:color w:val="0000EC"/>
            <w:u w:val="thick" w:color="0000EC"/>
          </w:rPr>
          <w:t>ha</w:t>
        </w:r>
        <w:r>
          <w:rPr>
            <w:color w:val="0000EC"/>
          </w:rPr>
          <w:t>p</w:t>
        </w:r>
        <w:r>
          <w:rPr>
            <w:color w:val="0000EC"/>
            <w:u w:val="thick" w:color="0000EC"/>
          </w:rPr>
          <w:t>. 15 The First Corollary. It appears by this, That but few men</w:t>
        </w:r>
      </w:hyperlink>
      <w:r>
        <w:rPr>
          <w:color w:val="0000EC"/>
        </w:rPr>
        <w:t xml:space="preserve"> </w:t>
      </w:r>
      <w:r>
        <w:rPr>
          <w:color w:val="0000EC"/>
          <w:u w:val="thick" w:color="0000EC"/>
        </w:rPr>
        <w:t>know what they</w:t>
      </w:r>
      <w:r>
        <w:rPr>
          <w:rFonts w:ascii="Times New Roman"/>
          <w:color w:val="0000EC"/>
          <w:spacing w:val="40"/>
          <w:u w:val="thick" w:color="0000EC"/>
        </w:rPr>
        <w:t xml:space="preserve"> </w:t>
      </w:r>
      <w:r>
        <w:rPr>
          <w:color w:val="0000EC"/>
          <w:u w:val="thick" w:color="0000EC"/>
        </w:rPr>
        <w:t>do, when they sin against God</w:t>
      </w:r>
      <w:r>
        <w:t>.</w:t>
      </w:r>
    </w:p>
    <w:p w14:paraId="4217B967" w14:textId="77777777" w:rsidR="00EC029C" w:rsidRDefault="00000000">
      <w:pPr>
        <w:pStyle w:val="a3"/>
        <w:spacing w:before="297" w:line="254" w:lineRule="auto"/>
        <w:ind w:right="453"/>
      </w:pPr>
      <w:hyperlink w:anchor="_bookmark16" w:history="1">
        <w:r>
          <w:rPr>
            <w:color w:val="0000EC"/>
            <w:u w:val="thick" w:color="0000EC"/>
          </w:rPr>
          <w:t>C</w:t>
        </w:r>
      </w:hyperlink>
      <w:hyperlink w:anchor="_bookmark16" w:history="1">
        <w:r>
          <w:rPr>
            <w:color w:val="0000EC"/>
            <w:u w:val="thick" w:color="0000EC"/>
          </w:rPr>
          <w:t>ha</w:t>
        </w:r>
        <w:r>
          <w:rPr>
            <w:color w:val="0000EC"/>
          </w:rPr>
          <w:t>p</w:t>
        </w:r>
        <w:r>
          <w:rPr>
            <w:color w:val="0000EC"/>
            <w:u w:val="thick" w:color="0000EC"/>
          </w:rPr>
          <w:t>. 16 The</w:t>
        </w:r>
        <w:r>
          <w:rPr>
            <w:color w:val="0000EC"/>
            <w:spacing w:val="40"/>
            <w:u w:val="thick" w:color="0000EC"/>
          </w:rPr>
          <w:t xml:space="preserve"> </w:t>
        </w:r>
        <w:r>
          <w:rPr>
            <w:color w:val="0000EC"/>
            <w:u w:val="thick" w:color="0000EC"/>
          </w:rPr>
          <w:t>Second Corollary. The</w:t>
        </w:r>
        <w:r>
          <w:rPr>
            <w:color w:val="0000EC"/>
            <w:spacing w:val="40"/>
            <w:u w:val="thick" w:color="0000EC"/>
          </w:rPr>
          <w:t xml:space="preserve"> </w:t>
        </w:r>
        <w:r>
          <w:rPr>
            <w:color w:val="0000EC"/>
            <w:u w:val="thick" w:color="0000EC"/>
          </w:rPr>
          <w:t>necessity</w:t>
        </w:r>
        <w:r>
          <w:rPr>
            <w:color w:val="0000EC"/>
            <w:spacing w:val="40"/>
            <w:u w:val="thick" w:color="0000EC"/>
          </w:rPr>
          <w:t xml:space="preserve"> </w:t>
        </w:r>
        <w:r>
          <w:rPr>
            <w:color w:val="0000EC"/>
            <w:u w:val="thick" w:color="0000EC"/>
          </w:rPr>
          <w:t>of</w:t>
        </w:r>
        <w:r>
          <w:rPr>
            <w:color w:val="0000EC"/>
            <w:spacing w:val="40"/>
            <w:u w:val="thick" w:color="0000EC"/>
          </w:rPr>
          <w:t xml:space="preserve"> </w:t>
        </w:r>
        <w:r>
          <w:rPr>
            <w:color w:val="0000EC"/>
            <w:u w:val="thick" w:color="0000EC"/>
          </w:rPr>
          <w:t>our Mediators</w:t>
        </w:r>
      </w:hyperlink>
      <w:r>
        <w:rPr>
          <w:color w:val="0000EC"/>
        </w:rPr>
        <w:t xml:space="preserve"> </w:t>
      </w:r>
      <w:r>
        <w:rPr>
          <w:color w:val="0000EC"/>
          <w:u w:val="thick" w:color="0000EC"/>
        </w:rPr>
        <w:t>bein</w:t>
      </w:r>
      <w:r>
        <w:rPr>
          <w:color w:val="0000EC"/>
        </w:rPr>
        <w:t xml:space="preserve">g </w:t>
      </w:r>
      <w:r>
        <w:rPr>
          <w:color w:val="0000EC"/>
          <w:u w:val="thick" w:color="0000EC"/>
        </w:rPr>
        <w:t>God and Man.</w:t>
      </w:r>
    </w:p>
    <w:p w14:paraId="23306ED3" w14:textId="77777777" w:rsidR="00EC029C" w:rsidRDefault="00000000">
      <w:pPr>
        <w:pStyle w:val="a3"/>
        <w:spacing w:before="295" w:line="254" w:lineRule="auto"/>
        <w:ind w:right="447"/>
      </w:pPr>
      <w:hyperlink w:anchor="_bookmark17" w:history="1">
        <w:r>
          <w:rPr>
            <w:color w:val="0000EC"/>
            <w:u w:val="thick" w:color="0000EC"/>
          </w:rPr>
          <w:t>C</w:t>
        </w:r>
      </w:hyperlink>
      <w:hyperlink w:anchor="_bookmark17" w:history="1">
        <w:r>
          <w:rPr>
            <w:color w:val="0000EC"/>
            <w:u w:val="thick" w:color="0000EC"/>
          </w:rPr>
          <w:t>ha</w:t>
        </w:r>
        <w:r>
          <w:rPr>
            <w:color w:val="0000EC"/>
          </w:rPr>
          <w:t>p</w:t>
        </w:r>
        <w:r>
          <w:rPr>
            <w:color w:val="0000EC"/>
            <w:u w:val="thick" w:color="0000EC"/>
          </w:rPr>
          <w:t>. 17 The Third Corollary.That but few are humbled as they</w:t>
        </w:r>
      </w:hyperlink>
      <w:r>
        <w:rPr>
          <w:color w:val="0000EC"/>
        </w:rPr>
        <w:t xml:space="preserve"> </w:t>
      </w:r>
      <w:r>
        <w:rPr>
          <w:color w:val="0000EC"/>
          <w:u w:val="thick" w:color="0000EC"/>
        </w:rPr>
        <w:t>should for</w:t>
      </w:r>
      <w:r>
        <w:rPr>
          <w:color w:val="0000EC"/>
          <w:spacing w:val="37"/>
          <w:u w:val="thick" w:color="0000EC"/>
        </w:rPr>
        <w:t xml:space="preserve"> </w:t>
      </w:r>
      <w:r>
        <w:rPr>
          <w:color w:val="0000EC"/>
          <w:u w:val="thick" w:color="0000EC"/>
        </w:rPr>
        <w:t>sin.</w:t>
      </w:r>
      <w:r>
        <w:rPr>
          <w:color w:val="0000EC"/>
          <w:spacing w:val="34"/>
        </w:rPr>
        <w:t xml:space="preserve"> </w:t>
      </w:r>
      <w:r>
        <w:t>1</w:t>
      </w:r>
      <w:r>
        <w:rPr>
          <w:spacing w:val="40"/>
        </w:rPr>
        <w:t xml:space="preserve"> </w:t>
      </w:r>
      <w:r>
        <w:t>It</w:t>
      </w:r>
      <w:r>
        <w:rPr>
          <w:spacing w:val="40"/>
        </w:rPr>
        <w:t xml:space="preserve"> </w:t>
      </w:r>
      <w:r>
        <w:t>will</w:t>
      </w:r>
      <w:r>
        <w:rPr>
          <w:spacing w:val="40"/>
        </w:rPr>
        <w:t xml:space="preserve"> </w:t>
      </w:r>
      <w:r>
        <w:t>not</w:t>
      </w:r>
      <w:r>
        <w:rPr>
          <w:spacing w:val="40"/>
        </w:rPr>
        <w:t xml:space="preserve"> </w:t>
      </w:r>
      <w:r>
        <w:t>be</w:t>
      </w:r>
      <w:r>
        <w:rPr>
          <w:spacing w:val="40"/>
        </w:rPr>
        <w:t xml:space="preserve"> </w:t>
      </w:r>
      <w:r>
        <w:t>deep</w:t>
      </w:r>
      <w:r>
        <w:rPr>
          <w:spacing w:val="37"/>
        </w:rPr>
        <w:t xml:space="preserve"> </w:t>
      </w:r>
      <w:r>
        <w:t>enough,</w:t>
      </w:r>
      <w:r>
        <w:rPr>
          <w:spacing w:val="36"/>
        </w:rPr>
        <w:t xml:space="preserve"> </w:t>
      </w:r>
      <w:r>
        <w:t>except</w:t>
      </w:r>
      <w:r>
        <w:rPr>
          <w:spacing w:val="40"/>
        </w:rPr>
        <w:t xml:space="preserve"> </w:t>
      </w:r>
      <w:r>
        <w:t>it</w:t>
      </w:r>
      <w:r>
        <w:rPr>
          <w:spacing w:val="40"/>
        </w:rPr>
        <w:t xml:space="preserve"> </w:t>
      </w:r>
      <w:r>
        <w:t>be</w:t>
      </w:r>
      <w:r>
        <w:rPr>
          <w:spacing w:val="40"/>
        </w:rPr>
        <w:t xml:space="preserve"> </w:t>
      </w:r>
      <w:r>
        <w:t>for</w:t>
      </w:r>
      <w:r>
        <w:rPr>
          <w:spacing w:val="39"/>
        </w:rPr>
        <w:t xml:space="preserve"> </w:t>
      </w:r>
      <w:r>
        <w:t>sin</w:t>
      </w:r>
      <w:r>
        <w:rPr>
          <w:spacing w:val="40"/>
        </w:rPr>
        <w:t xml:space="preserve"> </w:t>
      </w:r>
      <w:r>
        <w:t xml:space="preserve">as it’s against God. 2 It will not Sanctify the Name of God. 3 It will not be lasting. 4 Else it will never make a divorce between sin and the </w:t>
      </w:r>
      <w:r>
        <w:rPr>
          <w:spacing w:val="-2"/>
        </w:rPr>
        <w:t>soul.</w:t>
      </w:r>
    </w:p>
    <w:p w14:paraId="1418564B" w14:textId="77777777" w:rsidR="00EC029C" w:rsidRDefault="00000000">
      <w:pPr>
        <w:pStyle w:val="a3"/>
        <w:spacing w:before="291" w:line="254" w:lineRule="auto"/>
        <w:ind w:right="446"/>
      </w:pPr>
      <w:hyperlink w:anchor="_bookmark18" w:history="1">
        <w:r>
          <w:rPr>
            <w:color w:val="0000EC"/>
            <w:u w:val="thick" w:color="0000EC"/>
          </w:rPr>
          <w:t>C</w:t>
        </w:r>
      </w:hyperlink>
      <w:hyperlink w:anchor="_bookmark18" w:history="1">
        <w:r>
          <w:rPr>
            <w:color w:val="0000EC"/>
            <w:u w:val="thick" w:color="0000EC"/>
          </w:rPr>
          <w:t>ha</w:t>
        </w:r>
        <w:r>
          <w:rPr>
            <w:color w:val="0000EC"/>
          </w:rPr>
          <w:t>p</w:t>
        </w:r>
        <w:r>
          <w:rPr>
            <w:color w:val="0000EC"/>
            <w:u w:val="thick" w:color="0000EC"/>
          </w:rPr>
          <w:t>. 18 The Fourth Corollary. Admire the Patience of God, in</w:t>
        </w:r>
      </w:hyperlink>
      <w:r>
        <w:rPr>
          <w:color w:val="0000EC"/>
          <w:spacing w:val="80"/>
        </w:rPr>
        <w:t xml:space="preserve"> </w:t>
      </w:r>
      <w:r>
        <w:rPr>
          <w:color w:val="0000EC"/>
          <w:u w:val="thick" w:color="0000EC"/>
        </w:rPr>
        <w:t>seein</w:t>
      </w:r>
      <w:r>
        <w:rPr>
          <w:color w:val="0000EC"/>
        </w:rPr>
        <w:t xml:space="preserve">g </w:t>
      </w:r>
      <w:r>
        <w:rPr>
          <w:color w:val="0000EC"/>
          <w:u w:val="thick" w:color="0000EC"/>
        </w:rPr>
        <w:t>so much sin in the world, and yet bear it.</w:t>
      </w:r>
    </w:p>
    <w:p w14:paraId="04B33339" w14:textId="77777777" w:rsidR="00EC029C" w:rsidRDefault="00000000">
      <w:pPr>
        <w:pStyle w:val="a3"/>
        <w:spacing w:before="298" w:line="254" w:lineRule="auto"/>
        <w:ind w:right="453"/>
      </w:pPr>
      <w:hyperlink w:anchor="_bookmark19" w:history="1">
        <w:r>
          <w:rPr>
            <w:color w:val="0000EC"/>
            <w:u w:val="thick" w:color="0000EC"/>
          </w:rPr>
          <w:t>C</w:t>
        </w:r>
      </w:hyperlink>
      <w:hyperlink w:anchor="_bookmark19" w:history="1">
        <w:r>
          <w:rPr>
            <w:color w:val="0000EC"/>
            <w:u w:val="thick" w:color="0000EC"/>
          </w:rPr>
          <w:t>ha</w:t>
        </w:r>
        <w:r>
          <w:rPr>
            <w:color w:val="0000EC"/>
          </w:rPr>
          <w:t>p</w:t>
        </w:r>
        <w:r>
          <w:rPr>
            <w:color w:val="0000EC"/>
            <w:u w:val="thick" w:color="0000EC"/>
          </w:rPr>
          <w:t>. 19 The Fifth Corollary. Hence see a way to break your hearts</w:t>
        </w:r>
      </w:hyperlink>
      <w:r>
        <w:rPr>
          <w:color w:val="0000EC"/>
        </w:rPr>
        <w:t xml:space="preserve"> </w:t>
      </w:r>
      <w:r>
        <w:rPr>
          <w:color w:val="0000EC"/>
          <w:u w:val="thick" w:color="0000EC"/>
        </w:rPr>
        <w:t>for sin: And also to keep</w:t>
      </w:r>
      <w:r>
        <w:rPr>
          <w:rFonts w:ascii="Times New Roman"/>
          <w:color w:val="0000EC"/>
          <w:spacing w:val="40"/>
          <w:u w:val="thick" w:color="0000EC"/>
        </w:rPr>
        <w:t xml:space="preserve"> </w:t>
      </w:r>
      <w:r>
        <w:rPr>
          <w:color w:val="0000EC"/>
          <w:u w:val="thick" w:color="0000EC"/>
        </w:rPr>
        <w:t>you from Temptation</w:t>
      </w:r>
      <w:r>
        <w:t>.</w:t>
      </w:r>
    </w:p>
    <w:p w14:paraId="69C0B91E" w14:textId="77777777" w:rsidR="00EC029C" w:rsidRDefault="00000000">
      <w:pPr>
        <w:pStyle w:val="a3"/>
        <w:spacing w:before="294" w:line="254" w:lineRule="auto"/>
        <w:ind w:right="450"/>
      </w:pPr>
      <w:hyperlink w:anchor="_bookmark20" w:history="1">
        <w:r>
          <w:rPr>
            <w:color w:val="0000EC"/>
            <w:u w:val="thick" w:color="0000EC"/>
          </w:rPr>
          <w:t>C</w:t>
        </w:r>
      </w:hyperlink>
      <w:hyperlink w:anchor="_bookmark20" w:history="1">
        <w:r>
          <w:rPr>
            <w:color w:val="0000EC"/>
            <w:u w:val="thick" w:color="0000EC"/>
          </w:rPr>
          <w:t>ha</w:t>
        </w:r>
        <w:r>
          <w:rPr>
            <w:color w:val="0000EC"/>
          </w:rPr>
          <w:t>p</w:t>
        </w:r>
        <w:r>
          <w:rPr>
            <w:color w:val="0000EC"/>
            <w:u w:val="thick" w:color="0000EC"/>
          </w:rPr>
          <w:t>. 20 A Sixth Corollary. If sin be thus sinful, it should teach us</w:t>
        </w:r>
      </w:hyperlink>
      <w:r>
        <w:rPr>
          <w:color w:val="0000EC"/>
        </w:rPr>
        <w:t xml:space="preserve"> </w:t>
      </w:r>
      <w:r>
        <w:rPr>
          <w:color w:val="0000EC"/>
          <w:u w:val="thick" w:color="0000EC"/>
        </w:rPr>
        <w:t>not only</w:t>
      </w:r>
      <w:r>
        <w:rPr>
          <w:rFonts w:ascii="Times New Roman"/>
          <w:color w:val="0000EC"/>
          <w:spacing w:val="40"/>
          <w:u w:val="thick" w:color="0000EC"/>
        </w:rPr>
        <w:t xml:space="preserve"> </w:t>
      </w:r>
      <w:r>
        <w:rPr>
          <w:color w:val="0000EC"/>
          <w:u w:val="thick" w:color="0000EC"/>
        </w:rPr>
        <w:t>to be troubled for our own sins, but the sins of others.</w:t>
      </w:r>
    </w:p>
    <w:p w14:paraId="218AA292" w14:textId="77777777" w:rsidR="00EC029C" w:rsidRDefault="00000000">
      <w:pPr>
        <w:pStyle w:val="a3"/>
        <w:spacing w:before="298" w:line="254" w:lineRule="auto"/>
        <w:ind w:right="367"/>
      </w:pPr>
      <w:hyperlink w:anchor="_bookmark21" w:history="1">
        <w:r>
          <w:rPr>
            <w:color w:val="0000EC"/>
            <w:u w:val="thick" w:color="0000EC"/>
          </w:rPr>
          <w:t>C</w:t>
        </w:r>
      </w:hyperlink>
      <w:hyperlink w:anchor="_bookmark21" w:history="1">
        <w:r>
          <w:rPr>
            <w:color w:val="0000EC"/>
            <w:u w:val="thick" w:color="0000EC"/>
          </w:rPr>
          <w:t>ha</w:t>
        </w:r>
        <w:r>
          <w:rPr>
            <w:color w:val="0000EC"/>
          </w:rPr>
          <w:t>p</w:t>
        </w:r>
        <w:r>
          <w:rPr>
            <w:color w:val="0000EC"/>
            <w:u w:val="thick" w:color="0000EC"/>
          </w:rPr>
          <w:t>.</w:t>
        </w:r>
        <w:r>
          <w:rPr>
            <w:color w:val="0000EC"/>
            <w:spacing w:val="-2"/>
            <w:u w:val="thick" w:color="0000EC"/>
          </w:rPr>
          <w:t xml:space="preserve"> </w:t>
        </w:r>
        <w:r>
          <w:rPr>
            <w:color w:val="0000EC"/>
            <w:u w:val="thick" w:color="0000EC"/>
          </w:rPr>
          <w:t>21</w:t>
        </w:r>
        <w:r>
          <w:rPr>
            <w:color w:val="0000EC"/>
            <w:spacing w:val="-2"/>
            <w:u w:val="thick" w:color="0000EC"/>
          </w:rPr>
          <w:t xml:space="preserve"> </w:t>
        </w:r>
        <w:r>
          <w:rPr>
            <w:color w:val="0000EC"/>
            <w:u w:val="thick" w:color="0000EC"/>
          </w:rPr>
          <w:t>A</w:t>
        </w:r>
        <w:r>
          <w:rPr>
            <w:color w:val="0000EC"/>
            <w:spacing w:val="-3"/>
            <w:u w:val="thick" w:color="0000EC"/>
          </w:rPr>
          <w:t xml:space="preserve"> </w:t>
        </w:r>
        <w:r>
          <w:rPr>
            <w:color w:val="0000EC"/>
            <w:u w:val="thick" w:color="0000EC"/>
          </w:rPr>
          <w:t>Seventh</w:t>
        </w:r>
        <w:r>
          <w:rPr>
            <w:color w:val="0000EC"/>
            <w:spacing w:val="-1"/>
            <w:u w:val="thick" w:color="0000EC"/>
          </w:rPr>
          <w:t xml:space="preserve"> </w:t>
        </w:r>
        <w:r>
          <w:rPr>
            <w:color w:val="0000EC"/>
            <w:u w:val="thick" w:color="0000EC"/>
          </w:rPr>
          <w:t>Corollary.</w:t>
        </w:r>
        <w:r>
          <w:rPr>
            <w:color w:val="0000EC"/>
            <w:spacing w:val="-4"/>
            <w:u w:val="thick" w:color="0000EC"/>
          </w:rPr>
          <w:t xml:space="preserve"> </w:t>
        </w:r>
        <w:r>
          <w:rPr>
            <w:color w:val="0000EC"/>
            <w:u w:val="thick" w:color="0000EC"/>
          </w:rPr>
          <w:t>If</w:t>
        </w:r>
        <w:r>
          <w:rPr>
            <w:color w:val="0000EC"/>
            <w:spacing w:val="-2"/>
            <w:u w:val="thick" w:color="0000EC"/>
          </w:rPr>
          <w:t xml:space="preserve"> </w:t>
        </w:r>
        <w:r>
          <w:rPr>
            <w:color w:val="0000EC"/>
            <w:u w:val="thick" w:color="0000EC"/>
          </w:rPr>
          <w:t>sin</w:t>
        </w:r>
        <w:r>
          <w:rPr>
            <w:color w:val="0000EC"/>
            <w:spacing w:val="-5"/>
            <w:u w:val="thick" w:color="0000EC"/>
          </w:rPr>
          <w:t xml:space="preserve"> </w:t>
        </w:r>
        <w:r>
          <w:rPr>
            <w:color w:val="0000EC"/>
            <w:u w:val="thick" w:color="0000EC"/>
          </w:rPr>
          <w:t>has</w:t>
        </w:r>
        <w:r>
          <w:rPr>
            <w:color w:val="0000EC"/>
            <w:spacing w:val="-1"/>
            <w:u w:val="thick" w:color="0000EC"/>
          </w:rPr>
          <w:t xml:space="preserve"> </w:t>
        </w:r>
        <w:r>
          <w:rPr>
            <w:color w:val="0000EC"/>
            <w:u w:val="thick" w:color="0000EC"/>
          </w:rPr>
          <w:t>done</w:t>
        </w:r>
        <w:r>
          <w:rPr>
            <w:color w:val="0000EC"/>
            <w:spacing w:val="-4"/>
            <w:u w:val="thick" w:color="0000EC"/>
          </w:rPr>
          <w:t xml:space="preserve"> </w:t>
        </w:r>
        <w:r>
          <w:rPr>
            <w:color w:val="0000EC"/>
            <w:u w:val="thick" w:color="0000EC"/>
          </w:rPr>
          <w:t>thus</w:t>
        </w:r>
        <w:r>
          <w:rPr>
            <w:color w:val="0000EC"/>
            <w:spacing w:val="-1"/>
            <w:u w:val="thick" w:color="0000EC"/>
          </w:rPr>
          <w:t xml:space="preserve"> </w:t>
        </w:r>
        <w:r>
          <w:rPr>
            <w:color w:val="0000EC"/>
            <w:u w:val="thick" w:color="0000EC"/>
          </w:rPr>
          <w:t>much</w:t>
        </w:r>
        <w:r>
          <w:rPr>
            <w:color w:val="0000EC"/>
            <w:spacing w:val="-5"/>
            <w:u w:val="thick" w:color="0000EC"/>
          </w:rPr>
          <w:t xml:space="preserve"> </w:t>
        </w:r>
        <w:r>
          <w:rPr>
            <w:color w:val="0000EC"/>
            <w:u w:val="thick" w:color="0000EC"/>
          </w:rPr>
          <w:t>against</w:t>
        </w:r>
        <w:r>
          <w:rPr>
            <w:color w:val="0000EC"/>
            <w:spacing w:val="40"/>
            <w:u w:val="thick" w:color="0000EC"/>
          </w:rPr>
          <w:t xml:space="preserve"> </w:t>
        </w:r>
        <w:r>
          <w:rPr>
            <w:color w:val="0000EC"/>
            <w:u w:val="thick" w:color="0000EC"/>
          </w:rPr>
          <w:t>God</w:t>
        </w:r>
        <w:r>
          <w:rPr>
            <w:color w:val="0000EC"/>
          </w:rPr>
          <w:t>,</w:t>
        </w:r>
      </w:hyperlink>
      <w:r>
        <w:rPr>
          <w:color w:val="0000EC"/>
        </w:rPr>
        <w:t xml:space="preserve"> </w:t>
      </w:r>
      <w:r>
        <w:rPr>
          <w:color w:val="0000EC"/>
          <w:u w:val="thick" w:color="0000EC"/>
        </w:rPr>
        <w:t>then all that are now converted had need do much for God.</w:t>
      </w:r>
    </w:p>
    <w:p w14:paraId="5E8B7961" w14:textId="77777777" w:rsidR="00EC029C" w:rsidRDefault="00000000">
      <w:pPr>
        <w:pStyle w:val="a3"/>
        <w:spacing w:before="295" w:line="254" w:lineRule="auto"/>
        <w:ind w:right="360"/>
      </w:pPr>
      <w:hyperlink w:anchor="_bookmark22" w:history="1">
        <w:r>
          <w:rPr>
            <w:color w:val="0000EC"/>
            <w:u w:val="thick" w:color="0000EC"/>
          </w:rPr>
          <w:t>C</w:t>
        </w:r>
      </w:hyperlink>
      <w:hyperlink w:anchor="_bookmark22" w:history="1">
        <w:r>
          <w:rPr>
            <w:color w:val="0000EC"/>
            <w:u w:val="thick" w:color="0000EC"/>
          </w:rPr>
          <w:t>ha</w:t>
        </w:r>
        <w:r>
          <w:rPr>
            <w:color w:val="0000EC"/>
          </w:rPr>
          <w:t>p</w:t>
        </w:r>
        <w:r>
          <w:rPr>
            <w:color w:val="0000EC"/>
            <w:u w:val="thick" w:color="0000EC"/>
          </w:rPr>
          <w:t>.</w:t>
        </w:r>
        <w:r>
          <w:rPr>
            <w:color w:val="0000EC"/>
            <w:spacing w:val="40"/>
            <w:u w:val="thick" w:color="0000EC"/>
          </w:rPr>
          <w:t xml:space="preserve"> </w:t>
        </w:r>
        <w:r>
          <w:rPr>
            <w:color w:val="0000EC"/>
            <w:u w:val="thick" w:color="0000EC"/>
          </w:rPr>
          <w:t>22</w:t>
        </w:r>
        <w:r>
          <w:rPr>
            <w:color w:val="0000EC"/>
            <w:spacing w:val="40"/>
            <w:u w:val="thick" w:color="0000EC"/>
          </w:rPr>
          <w:t xml:space="preserve"> </w:t>
        </w:r>
        <w:r>
          <w:rPr>
            <w:color w:val="0000EC"/>
            <w:u w:val="thick" w:color="0000EC"/>
          </w:rPr>
          <w:t>The</w:t>
        </w:r>
        <w:r>
          <w:rPr>
            <w:color w:val="0000EC"/>
            <w:spacing w:val="40"/>
            <w:u w:val="thick" w:color="0000EC"/>
          </w:rPr>
          <w:t xml:space="preserve"> </w:t>
        </w:r>
        <w:r>
          <w:rPr>
            <w:color w:val="0000EC"/>
            <w:u w:val="thick" w:color="0000EC"/>
          </w:rPr>
          <w:t>Eight</w:t>
        </w:r>
        <w:r>
          <w:rPr>
            <w:color w:val="0000EC"/>
            <w:spacing w:val="40"/>
            <w:u w:val="thick" w:color="0000EC"/>
          </w:rPr>
          <w:t xml:space="preserve"> </w:t>
        </w:r>
        <w:r>
          <w:rPr>
            <w:color w:val="0000EC"/>
            <w:u w:val="thick" w:color="0000EC"/>
          </w:rPr>
          <w:t>Corollary.</w:t>
        </w:r>
        <w:r>
          <w:rPr>
            <w:color w:val="0000EC"/>
            <w:spacing w:val="40"/>
            <w:u w:val="thick" w:color="0000EC"/>
          </w:rPr>
          <w:t xml:space="preserve"> </w:t>
        </w:r>
        <w:r>
          <w:rPr>
            <w:color w:val="0000EC"/>
            <w:u w:val="thick" w:color="0000EC"/>
          </w:rPr>
          <w:t>If</w:t>
        </w:r>
        <w:r>
          <w:rPr>
            <w:color w:val="0000EC"/>
            <w:spacing w:val="40"/>
            <w:u w:val="thick" w:color="0000EC"/>
          </w:rPr>
          <w:t xml:space="preserve"> </w:t>
        </w:r>
        <w:r>
          <w:rPr>
            <w:color w:val="0000EC"/>
            <w:u w:val="thick" w:color="0000EC"/>
          </w:rPr>
          <w:t>sin</w:t>
        </w:r>
        <w:r>
          <w:rPr>
            <w:color w:val="0000EC"/>
            <w:spacing w:val="40"/>
            <w:u w:val="thick" w:color="0000EC"/>
          </w:rPr>
          <w:t xml:space="preserve"> </w:t>
        </w:r>
        <w:r>
          <w:rPr>
            <w:color w:val="0000EC"/>
            <w:u w:val="thick" w:color="0000EC"/>
          </w:rPr>
          <w:t>does</w:t>
        </w:r>
        <w:r>
          <w:rPr>
            <w:color w:val="0000EC"/>
            <w:spacing w:val="40"/>
            <w:u w:val="thick" w:color="0000EC"/>
          </w:rPr>
          <w:t xml:space="preserve"> </w:t>
        </w:r>
        <w:r>
          <w:rPr>
            <w:color w:val="0000EC"/>
            <w:u w:val="thick" w:color="0000EC"/>
          </w:rPr>
          <w:t>so</w:t>
        </w:r>
        <w:r>
          <w:rPr>
            <w:color w:val="0000EC"/>
            <w:spacing w:val="40"/>
            <w:u w:val="thick" w:color="0000EC"/>
          </w:rPr>
          <w:t xml:space="preserve"> </w:t>
        </w:r>
        <w:r>
          <w:rPr>
            <w:color w:val="0000EC"/>
            <w:u w:val="thick" w:color="0000EC"/>
          </w:rPr>
          <w:t>much</w:t>
        </w:r>
        <w:r>
          <w:rPr>
            <w:color w:val="0000EC"/>
            <w:spacing w:val="40"/>
            <w:u w:val="thick" w:color="0000EC"/>
          </w:rPr>
          <w:t xml:space="preserve"> </w:t>
        </w:r>
        <w:r>
          <w:rPr>
            <w:color w:val="0000EC"/>
            <w:u w:val="thick" w:color="0000EC"/>
          </w:rPr>
          <w:t>against</w:t>
        </w:r>
        <w:r>
          <w:rPr>
            <w:color w:val="0000EC"/>
            <w:spacing w:val="40"/>
            <w:u w:val="thick" w:color="0000EC"/>
          </w:rPr>
          <w:t xml:space="preserve"> </w:t>
        </w:r>
        <w:r>
          <w:rPr>
            <w:color w:val="0000EC"/>
            <w:u w:val="thick" w:color="0000EC"/>
          </w:rPr>
          <w:t>God,</w:t>
        </w:r>
      </w:hyperlink>
      <w:r>
        <w:rPr>
          <w:color w:val="0000EC"/>
        </w:rPr>
        <w:t xml:space="preserve"> </w:t>
      </w:r>
      <w:r>
        <w:rPr>
          <w:color w:val="0000EC"/>
          <w:u w:val="thick" w:color="0000EC"/>
        </w:rPr>
        <w:t>hence see why</w:t>
      </w:r>
      <w:r>
        <w:rPr>
          <w:rFonts w:ascii="Times New Roman"/>
          <w:color w:val="0000EC"/>
          <w:spacing w:val="40"/>
          <w:u w:val="thick" w:color="0000EC"/>
        </w:rPr>
        <w:t xml:space="preserve"> </w:t>
      </w:r>
      <w:r>
        <w:rPr>
          <w:color w:val="0000EC"/>
          <w:u w:val="thick" w:color="0000EC"/>
        </w:rPr>
        <w:t>God manifest such sore displeasure against sin as he</w:t>
      </w:r>
      <w:r>
        <w:rPr>
          <w:color w:val="0000EC"/>
        </w:rPr>
        <w:t xml:space="preserve"> </w:t>
      </w:r>
      <w:r>
        <w:rPr>
          <w:color w:val="0000EC"/>
          <w:u w:val="thick" w:color="0000EC"/>
        </w:rPr>
        <w:t>does</w:t>
      </w:r>
      <w:r>
        <w:t>:</w:t>
      </w:r>
      <w:r>
        <w:rPr>
          <w:spacing w:val="-1"/>
        </w:rPr>
        <w:t xml:space="preserve"> </w:t>
      </w:r>
      <w:r>
        <w:t>1</w:t>
      </w:r>
      <w:r>
        <w:rPr>
          <w:spacing w:val="-2"/>
        </w:rPr>
        <w:t xml:space="preserve"> </w:t>
      </w:r>
      <w:r>
        <w:t>Against</w:t>
      </w:r>
      <w:r>
        <w:rPr>
          <w:spacing w:val="-1"/>
        </w:rPr>
        <w:t xml:space="preserve"> </w:t>
      </w:r>
      <w:r>
        <w:t>the Angels that</w:t>
      </w:r>
      <w:r>
        <w:rPr>
          <w:spacing w:val="-1"/>
        </w:rPr>
        <w:t xml:space="preserve"> </w:t>
      </w:r>
      <w:r>
        <w:t>sinned. 2</w:t>
      </w:r>
      <w:r>
        <w:rPr>
          <w:spacing w:val="-2"/>
        </w:rPr>
        <w:t xml:space="preserve"> </w:t>
      </w:r>
      <w:r>
        <w:t>Against</w:t>
      </w:r>
      <w:r>
        <w:rPr>
          <w:spacing w:val="-1"/>
        </w:rPr>
        <w:t xml:space="preserve"> </w:t>
      </w:r>
      <w:r>
        <w:t>all Adams</w:t>
      </w:r>
      <w:r>
        <w:rPr>
          <w:spacing w:val="40"/>
        </w:rPr>
        <w:t xml:space="preserve"> </w:t>
      </w:r>
      <w:r>
        <w:t>Posterity. 3</w:t>
      </w:r>
      <w:r>
        <w:rPr>
          <w:spacing w:val="40"/>
        </w:rPr>
        <w:t xml:space="preserve"> </w:t>
      </w:r>
      <w:r>
        <w:t>See</w:t>
      </w:r>
      <w:r>
        <w:rPr>
          <w:spacing w:val="70"/>
        </w:rPr>
        <w:t xml:space="preserve"> </w:t>
      </w:r>
      <w:r>
        <w:t>it</w:t>
      </w:r>
      <w:r>
        <w:rPr>
          <w:spacing w:val="40"/>
        </w:rPr>
        <w:t xml:space="preserve"> </w:t>
      </w:r>
      <w:r>
        <w:t>in</w:t>
      </w:r>
      <w:r>
        <w:rPr>
          <w:spacing w:val="40"/>
        </w:rPr>
        <w:t xml:space="preserve"> </w:t>
      </w:r>
      <w:r>
        <w:t>God's</w:t>
      </w:r>
      <w:r>
        <w:rPr>
          <w:spacing w:val="40"/>
        </w:rPr>
        <w:t xml:space="preserve"> </w:t>
      </w:r>
      <w:r>
        <w:t>giving</w:t>
      </w:r>
      <w:r>
        <w:rPr>
          <w:spacing w:val="40"/>
        </w:rPr>
        <w:t xml:space="preserve"> </w:t>
      </w:r>
      <w:r>
        <w:t>the</w:t>
      </w:r>
      <w:r>
        <w:rPr>
          <w:spacing w:val="40"/>
        </w:rPr>
        <w:t xml:space="preserve"> </w:t>
      </w:r>
      <w:r>
        <w:t>Law</w:t>
      </w:r>
      <w:r>
        <w:rPr>
          <w:spacing w:val="40"/>
        </w:rPr>
        <w:t xml:space="preserve"> </w:t>
      </w:r>
      <w:r>
        <w:t>against</w:t>
      </w:r>
      <w:r>
        <w:rPr>
          <w:spacing w:val="40"/>
        </w:rPr>
        <w:t xml:space="preserve"> </w:t>
      </w:r>
      <w:r>
        <w:t>sin.</w:t>
      </w:r>
      <w:r>
        <w:rPr>
          <w:spacing w:val="40"/>
        </w:rPr>
        <w:t xml:space="preserve"> </w:t>
      </w:r>
      <w:r>
        <w:t>4</w:t>
      </w:r>
      <w:r>
        <w:rPr>
          <w:spacing w:val="40"/>
        </w:rPr>
        <w:t xml:space="preserve"> </w:t>
      </w:r>
      <w:r>
        <w:t>See</w:t>
      </w:r>
      <w:r>
        <w:rPr>
          <w:spacing w:val="40"/>
        </w:rPr>
        <w:t xml:space="preserve"> </w:t>
      </w:r>
      <w:r>
        <w:t>it</w:t>
      </w:r>
      <w:r>
        <w:rPr>
          <w:spacing w:val="40"/>
        </w:rPr>
        <w:t xml:space="preserve"> </w:t>
      </w:r>
      <w:r>
        <w:t>in</w:t>
      </w:r>
    </w:p>
    <w:p w14:paraId="27BC5CE0" w14:textId="77777777" w:rsidR="00EC029C" w:rsidRDefault="00EC029C">
      <w:pPr>
        <w:spacing w:line="254" w:lineRule="auto"/>
        <w:sectPr w:rsidR="00EC029C">
          <w:pgSz w:w="12240" w:h="15840"/>
          <w:pgMar w:top="1360" w:right="1100" w:bottom="280" w:left="1320" w:header="720" w:footer="720" w:gutter="0"/>
          <w:cols w:space="720"/>
        </w:sectPr>
      </w:pPr>
    </w:p>
    <w:p w14:paraId="0043C0AA" w14:textId="77777777" w:rsidR="00EC029C" w:rsidRDefault="00000000">
      <w:pPr>
        <w:pStyle w:val="a3"/>
        <w:spacing w:line="254" w:lineRule="auto"/>
        <w:ind w:right="442"/>
      </w:pPr>
      <w:r>
        <w:lastRenderedPageBreak/>
        <w:t>God's punishing sins that are accounted small. 5 See it in God's destroying all the world for sin. 6 See his displeasure in punishing</w:t>
      </w:r>
      <w:r>
        <w:rPr>
          <w:spacing w:val="40"/>
        </w:rPr>
        <w:t xml:space="preserve"> </w:t>
      </w:r>
      <w:r>
        <w:t>sin eternally.</w:t>
      </w:r>
    </w:p>
    <w:p w14:paraId="4242F194" w14:textId="77777777" w:rsidR="00EC029C" w:rsidRDefault="00000000">
      <w:pPr>
        <w:pStyle w:val="a3"/>
        <w:spacing w:before="293" w:line="254" w:lineRule="auto"/>
        <w:ind w:right="439"/>
      </w:pPr>
      <w:hyperlink w:anchor="_bookmark23" w:history="1">
        <w:r>
          <w:rPr>
            <w:color w:val="0000EC"/>
            <w:u w:val="thick" w:color="0000EC"/>
          </w:rPr>
          <w:t>C</w:t>
        </w:r>
      </w:hyperlink>
      <w:hyperlink w:anchor="_bookmark23" w:history="1">
        <w:r>
          <w:rPr>
            <w:color w:val="0000EC"/>
            <w:u w:val="thick" w:color="0000EC"/>
          </w:rPr>
          <w:t>hap. 23 A Seventh Discovery of God's displeasure against sin,</w:t>
        </w:r>
      </w:hyperlink>
      <w:r>
        <w:rPr>
          <w:color w:val="0000EC"/>
        </w:rPr>
        <w:t xml:space="preserve"> </w:t>
      </w:r>
      <w:r>
        <w:rPr>
          <w:color w:val="0000EC"/>
          <w:u w:val="thick" w:color="0000EC"/>
        </w:rPr>
        <w:t>opened from the sufferings of Christ.</w:t>
      </w:r>
      <w:r>
        <w:rPr>
          <w:color w:val="0000EC"/>
        </w:rPr>
        <w:t xml:space="preserve"> </w:t>
      </w:r>
      <w:r>
        <w:t>First, See the several expressions of Scripture: 1 He was sorrowful to death. 2 He began to be amazed. 3 He began to be in an Agony. Secondly, See the effects</w:t>
      </w:r>
      <w:r>
        <w:rPr>
          <w:spacing w:val="80"/>
        </w:rPr>
        <w:t xml:space="preserve"> </w:t>
      </w:r>
      <w:r>
        <w:t>of Christ's being in an Agony: 1 He fell grovelling on the ground. 2</w:t>
      </w:r>
      <w:r>
        <w:rPr>
          <w:spacing w:val="80"/>
        </w:rPr>
        <w:t xml:space="preserve"> </w:t>
      </w:r>
      <w:r>
        <w:t>He sweat drops of</w:t>
      </w:r>
      <w:r>
        <w:rPr>
          <w:spacing w:val="40"/>
        </w:rPr>
        <w:t xml:space="preserve"> </w:t>
      </w:r>
      <w:r>
        <w:t>Blood. 3 He cries to God, if</w:t>
      </w:r>
      <w:r>
        <w:rPr>
          <w:spacing w:val="40"/>
        </w:rPr>
        <w:t xml:space="preserve"> </w:t>
      </w:r>
      <w:r>
        <w:t>it be possible to let</w:t>
      </w:r>
      <w:r>
        <w:rPr>
          <w:spacing w:val="40"/>
        </w:rPr>
        <w:t xml:space="preserve"> </w:t>
      </w:r>
      <w:r>
        <w:t>this cup pass from me. Thirdly, There is eight Considerations of Christ's sufferings.</w:t>
      </w:r>
    </w:p>
    <w:p w14:paraId="1D3AA0F9" w14:textId="77777777" w:rsidR="00EC029C" w:rsidRDefault="00000000">
      <w:pPr>
        <w:pStyle w:val="a3"/>
        <w:spacing w:before="296" w:line="256" w:lineRule="auto"/>
        <w:ind w:right="441"/>
        <w:jc w:val="left"/>
        <w:rPr>
          <w:rFonts w:ascii="宋体" w:eastAsia="宋体" w:hAnsi="宋体" w:hint="eastAsia"/>
        </w:rPr>
      </w:pPr>
      <w:r>
        <w:rPr>
          <w:rFonts w:ascii="宋体" w:eastAsia="宋体" w:hAnsi="宋体" w:hint="eastAsia"/>
          <w:spacing w:val="-2"/>
        </w:rPr>
        <w:t>杰里迈亚</w:t>
      </w:r>
      <w:r>
        <w:rPr>
          <w:spacing w:val="-2"/>
        </w:rPr>
        <w:t>·</w:t>
      </w:r>
      <w:r>
        <w:rPr>
          <w:rFonts w:ascii="宋体" w:eastAsia="宋体" w:hAnsi="宋体" w:hint="eastAsia"/>
          <w:spacing w:val="-2"/>
        </w:rPr>
        <w:t>巴勒斯先生的第八本书。这是一篇关于万恶之恶，或罪之极度邪恶的论述。其中表明：</w:t>
      </w:r>
    </w:p>
    <w:p w14:paraId="6D3E2907" w14:textId="77777777" w:rsidR="00EC029C" w:rsidRDefault="00EC029C">
      <w:pPr>
        <w:pStyle w:val="a3"/>
        <w:spacing w:before="0"/>
        <w:ind w:left="0"/>
        <w:jc w:val="left"/>
        <w:rPr>
          <w:rFonts w:ascii="宋体"/>
        </w:rPr>
      </w:pPr>
    </w:p>
    <w:p w14:paraId="04B8D0B5" w14:textId="77777777" w:rsidR="00EC029C" w:rsidRDefault="00EC029C">
      <w:pPr>
        <w:pStyle w:val="a3"/>
        <w:spacing w:before="185"/>
        <w:ind w:left="0"/>
        <w:jc w:val="left"/>
        <w:rPr>
          <w:rFonts w:ascii="宋体"/>
        </w:rPr>
      </w:pPr>
    </w:p>
    <w:p w14:paraId="412B573E" w14:textId="77777777" w:rsidR="00EC029C" w:rsidRDefault="00000000">
      <w:pPr>
        <w:pStyle w:val="a3"/>
        <w:spacing w:before="0"/>
        <w:jc w:val="left"/>
        <w:outlineLvl w:val="1"/>
        <w:rPr>
          <w:rFonts w:ascii="宋体" w:eastAsia="宋体"/>
          <w:lang w:eastAsia="zh-CN"/>
        </w:rPr>
      </w:pPr>
      <w:bookmarkStart w:id="6" w:name="1最小的罪中有比最大的苦难更多的恶。"/>
      <w:bookmarkEnd w:id="6"/>
      <w:r>
        <w:rPr>
          <w:lang w:eastAsia="zh-CN"/>
        </w:rPr>
        <w:t>1</w:t>
      </w:r>
      <w:r>
        <w:rPr>
          <w:rFonts w:ascii="宋体" w:eastAsia="宋体" w:hint="eastAsia"/>
          <w:spacing w:val="-1"/>
          <w:lang w:eastAsia="zh-CN"/>
        </w:rPr>
        <w:t>最小的罪中有比最大的苦难更多的恶。</w:t>
      </w:r>
    </w:p>
    <w:p w14:paraId="36BEB4CC" w14:textId="77777777" w:rsidR="00EC029C" w:rsidRDefault="00000000">
      <w:pPr>
        <w:pStyle w:val="a3"/>
        <w:spacing w:before="323"/>
        <w:jc w:val="left"/>
        <w:rPr>
          <w:rFonts w:ascii="宋体" w:eastAsia="宋体"/>
          <w:lang w:eastAsia="zh-CN"/>
        </w:rPr>
      </w:pPr>
      <w:r>
        <w:rPr>
          <w:lang w:eastAsia="zh-CN"/>
        </w:rPr>
        <w:t>2</w:t>
      </w:r>
      <w:r>
        <w:rPr>
          <w:rFonts w:ascii="宋体" w:eastAsia="宋体" w:hint="eastAsia"/>
          <w:spacing w:val="-2"/>
          <w:lang w:eastAsia="zh-CN"/>
        </w:rPr>
        <w:t>罪是最违背上帝的。</w:t>
      </w:r>
    </w:p>
    <w:p w14:paraId="4D2AD6B1" w14:textId="77777777" w:rsidR="00EC029C" w:rsidRDefault="00000000">
      <w:pPr>
        <w:pStyle w:val="a3"/>
        <w:spacing w:before="324"/>
        <w:jc w:val="left"/>
        <w:rPr>
          <w:rFonts w:ascii="宋体" w:eastAsia="宋体"/>
          <w:lang w:eastAsia="zh-CN"/>
        </w:rPr>
      </w:pPr>
      <w:r>
        <w:rPr>
          <w:lang w:eastAsia="zh-CN"/>
        </w:rPr>
        <w:t>3</w:t>
      </w:r>
      <w:r>
        <w:rPr>
          <w:rFonts w:ascii="宋体" w:eastAsia="宋体" w:hint="eastAsia"/>
          <w:spacing w:val="-1"/>
          <w:lang w:eastAsia="zh-CN"/>
        </w:rPr>
        <w:t>罪是最违背人类福祉的。</w:t>
      </w:r>
    </w:p>
    <w:p w14:paraId="7F7B234E" w14:textId="77777777" w:rsidR="00EC029C" w:rsidRDefault="00000000">
      <w:pPr>
        <w:pStyle w:val="a3"/>
        <w:spacing w:before="324"/>
        <w:jc w:val="left"/>
        <w:rPr>
          <w:rFonts w:ascii="宋体" w:eastAsia="宋体"/>
          <w:lang w:eastAsia="zh-CN"/>
        </w:rPr>
      </w:pPr>
      <w:r>
        <w:rPr>
          <w:lang w:eastAsia="zh-CN"/>
        </w:rPr>
        <w:t>4</w:t>
      </w:r>
      <w:r>
        <w:rPr>
          <w:rFonts w:ascii="宋体" w:eastAsia="宋体" w:hint="eastAsia"/>
          <w:spacing w:val="-1"/>
          <w:lang w:eastAsia="zh-CN"/>
        </w:rPr>
        <w:t>罪是违背一切美善的。</w:t>
      </w:r>
    </w:p>
    <w:p w14:paraId="320673D4" w14:textId="77777777" w:rsidR="00EC029C" w:rsidRDefault="00000000">
      <w:pPr>
        <w:pStyle w:val="a3"/>
        <w:spacing w:before="323"/>
        <w:jc w:val="left"/>
        <w:rPr>
          <w:rFonts w:ascii="宋体" w:eastAsia="宋体"/>
          <w:lang w:eastAsia="zh-CN"/>
        </w:rPr>
      </w:pPr>
      <w:r>
        <w:rPr>
          <w:spacing w:val="-2"/>
          <w:lang w:eastAsia="zh-CN"/>
        </w:rPr>
        <w:t>5</w:t>
      </w:r>
      <w:r>
        <w:rPr>
          <w:rFonts w:ascii="宋体" w:eastAsia="宋体" w:hint="eastAsia"/>
          <w:spacing w:val="-3"/>
          <w:lang w:eastAsia="zh-CN"/>
        </w:rPr>
        <w:t>罪是所有其他罪恶的毒药，或恶。</w:t>
      </w:r>
    </w:p>
    <w:p w14:paraId="3C9655AC" w14:textId="77777777" w:rsidR="00EC029C" w:rsidRDefault="00000000">
      <w:pPr>
        <w:pStyle w:val="a3"/>
        <w:spacing w:before="324"/>
        <w:jc w:val="left"/>
        <w:rPr>
          <w:rFonts w:ascii="宋体" w:eastAsia="宋体"/>
          <w:lang w:eastAsia="zh-CN"/>
        </w:rPr>
      </w:pPr>
      <w:r>
        <w:rPr>
          <w:lang w:eastAsia="zh-CN"/>
        </w:rPr>
        <w:t>6</w:t>
      </w:r>
      <w:r>
        <w:rPr>
          <w:rFonts w:ascii="宋体" w:eastAsia="宋体" w:hint="eastAsia"/>
          <w:spacing w:val="-2"/>
          <w:lang w:eastAsia="zh-CN"/>
        </w:rPr>
        <w:t>罪有一种无限性。</w:t>
      </w:r>
    </w:p>
    <w:p w14:paraId="6E61702A" w14:textId="77777777" w:rsidR="00EC029C" w:rsidRDefault="00000000">
      <w:pPr>
        <w:pStyle w:val="a3"/>
        <w:spacing w:before="324"/>
        <w:jc w:val="left"/>
        <w:rPr>
          <w:rFonts w:ascii="宋体" w:eastAsia="宋体"/>
          <w:lang w:eastAsia="zh-CN"/>
        </w:rPr>
      </w:pPr>
      <w:r>
        <w:rPr>
          <w:lang w:eastAsia="zh-CN"/>
        </w:rPr>
        <w:t>7</w:t>
      </w:r>
      <w:r>
        <w:rPr>
          <w:rFonts w:ascii="宋体" w:eastAsia="宋体" w:hint="eastAsia"/>
          <w:spacing w:val="-2"/>
          <w:lang w:eastAsia="zh-CN"/>
        </w:rPr>
        <w:t>罪使人与魔鬼相似。</w:t>
      </w:r>
    </w:p>
    <w:p w14:paraId="2B18DC71" w14:textId="77777777" w:rsidR="00EC029C" w:rsidRDefault="00EC029C">
      <w:pPr>
        <w:pStyle w:val="a3"/>
        <w:spacing w:before="0"/>
        <w:ind w:left="0"/>
        <w:jc w:val="left"/>
        <w:rPr>
          <w:rFonts w:ascii="宋体"/>
          <w:lang w:eastAsia="zh-CN"/>
        </w:rPr>
      </w:pPr>
    </w:p>
    <w:p w14:paraId="73CDA527" w14:textId="77777777" w:rsidR="00EC029C" w:rsidRDefault="00EC029C">
      <w:pPr>
        <w:pStyle w:val="a3"/>
        <w:spacing w:before="209"/>
        <w:ind w:left="0"/>
        <w:jc w:val="left"/>
        <w:rPr>
          <w:rFonts w:ascii="宋体"/>
          <w:lang w:eastAsia="zh-CN"/>
        </w:rPr>
      </w:pPr>
    </w:p>
    <w:p w14:paraId="3345BBA9" w14:textId="77777777" w:rsidR="00EC029C" w:rsidRDefault="00000000">
      <w:pPr>
        <w:pStyle w:val="a3"/>
        <w:spacing w:before="1"/>
        <w:jc w:val="left"/>
        <w:rPr>
          <w:rFonts w:ascii="宋体" w:eastAsia="宋体"/>
          <w:lang w:eastAsia="zh-CN"/>
        </w:rPr>
      </w:pPr>
      <w:r>
        <w:rPr>
          <w:rFonts w:ascii="宋体" w:eastAsia="宋体" w:hint="eastAsia"/>
          <w:spacing w:val="-1"/>
          <w:lang w:eastAsia="zh-CN"/>
        </w:rPr>
        <w:t>所有这些几个主题都分支成许多细节。</w:t>
      </w:r>
    </w:p>
    <w:p w14:paraId="153D0ADA" w14:textId="77777777" w:rsidR="00EC029C" w:rsidRDefault="00EC029C">
      <w:pPr>
        <w:pStyle w:val="a3"/>
        <w:spacing w:before="0"/>
        <w:ind w:left="0"/>
        <w:jc w:val="left"/>
        <w:rPr>
          <w:rFonts w:ascii="宋体"/>
          <w:lang w:eastAsia="zh-CN"/>
        </w:rPr>
      </w:pPr>
    </w:p>
    <w:p w14:paraId="61D61978" w14:textId="77777777" w:rsidR="00EC029C" w:rsidRDefault="00EC029C">
      <w:pPr>
        <w:pStyle w:val="a3"/>
        <w:spacing w:before="212"/>
        <w:ind w:left="0"/>
        <w:jc w:val="left"/>
        <w:rPr>
          <w:rFonts w:ascii="宋体"/>
          <w:lang w:eastAsia="zh-CN"/>
        </w:rPr>
      </w:pPr>
    </w:p>
    <w:p w14:paraId="6D9C0D59" w14:textId="77777777" w:rsidR="00EC029C" w:rsidRDefault="00000000">
      <w:pPr>
        <w:pStyle w:val="a3"/>
        <w:spacing w:before="0"/>
        <w:jc w:val="left"/>
        <w:outlineLvl w:val="0"/>
        <w:rPr>
          <w:rFonts w:ascii="宋体" w:eastAsia="宋体"/>
          <w:lang w:eastAsia="zh-CN"/>
        </w:rPr>
      </w:pPr>
      <w:bookmarkStart w:id="7" w:name="由以下人出版"/>
      <w:bookmarkEnd w:id="7"/>
      <w:r>
        <w:rPr>
          <w:rFonts w:ascii="宋体" w:eastAsia="宋体" w:hint="eastAsia"/>
          <w:spacing w:val="-2"/>
          <w:lang w:eastAsia="zh-CN"/>
        </w:rPr>
        <w:t>由以下人出版</w:t>
      </w:r>
    </w:p>
    <w:p w14:paraId="16B8F9BC" w14:textId="77777777" w:rsidR="00EC029C" w:rsidRDefault="00EC029C">
      <w:pPr>
        <w:rPr>
          <w:rFonts w:ascii="宋体" w:eastAsia="宋体"/>
          <w:lang w:eastAsia="zh-CN"/>
        </w:rPr>
        <w:sectPr w:rsidR="00EC029C">
          <w:pgSz w:w="12240" w:h="15840"/>
          <w:pgMar w:top="1360" w:right="1100" w:bottom="280" w:left="1320" w:header="720" w:footer="720" w:gutter="0"/>
          <w:cols w:space="720"/>
        </w:sectPr>
      </w:pPr>
    </w:p>
    <w:p w14:paraId="51515213" w14:textId="77777777" w:rsidR="00EC029C" w:rsidRDefault="00000000">
      <w:pPr>
        <w:pStyle w:val="a3"/>
        <w:spacing w:before="199" w:line="256" w:lineRule="auto"/>
        <w:ind w:right="438"/>
        <w:jc w:val="left"/>
        <w:rPr>
          <w:rFonts w:ascii="宋体" w:eastAsia="宋体" w:hAnsi="宋体" w:hint="eastAsia"/>
          <w:lang w:eastAsia="zh-CN"/>
        </w:rPr>
      </w:pPr>
      <w:r>
        <w:rPr>
          <w:rFonts w:ascii="宋体" w:eastAsia="宋体" w:hAnsi="宋体" w:hint="eastAsia"/>
          <w:spacing w:val="12"/>
          <w:lang w:eastAsia="zh-CN"/>
        </w:rPr>
        <w:lastRenderedPageBreak/>
        <w:t>托马斯</w:t>
      </w:r>
      <w:r>
        <w:rPr>
          <w:spacing w:val="12"/>
          <w:lang w:eastAsia="zh-CN"/>
        </w:rPr>
        <w:t>·</w:t>
      </w:r>
      <w:r>
        <w:rPr>
          <w:rFonts w:ascii="宋体" w:eastAsia="宋体" w:hAnsi="宋体" w:hint="eastAsia"/>
          <w:spacing w:val="12"/>
          <w:lang w:eastAsia="zh-CN"/>
        </w:rPr>
        <w:t>古德温、威廉</w:t>
      </w:r>
      <w:r>
        <w:rPr>
          <w:spacing w:val="12"/>
          <w:lang w:eastAsia="zh-CN"/>
        </w:rPr>
        <w:t>·</w:t>
      </w:r>
      <w:r>
        <w:rPr>
          <w:rFonts w:ascii="宋体" w:eastAsia="宋体" w:hAnsi="宋体" w:hint="eastAsia"/>
          <w:spacing w:val="12"/>
          <w:lang w:eastAsia="zh-CN"/>
        </w:rPr>
        <w:t>布里奇、西德拉克</w:t>
      </w:r>
      <w:r>
        <w:rPr>
          <w:spacing w:val="12"/>
          <w:lang w:eastAsia="zh-CN"/>
        </w:rPr>
        <w:t>·</w:t>
      </w:r>
      <w:r>
        <w:rPr>
          <w:rFonts w:ascii="宋体" w:eastAsia="宋体" w:hAnsi="宋体" w:hint="eastAsia"/>
          <w:spacing w:val="12"/>
          <w:lang w:eastAsia="zh-CN"/>
        </w:rPr>
        <w:t>辛普森、威廉</w:t>
      </w:r>
      <w:r>
        <w:rPr>
          <w:spacing w:val="12"/>
          <w:lang w:eastAsia="zh-CN"/>
        </w:rPr>
        <w:t>·</w:t>
      </w:r>
      <w:r>
        <w:rPr>
          <w:rFonts w:ascii="宋体" w:eastAsia="宋体" w:hAnsi="宋体" w:hint="eastAsia"/>
          <w:spacing w:val="9"/>
          <w:lang w:eastAsia="zh-CN"/>
        </w:rPr>
        <w:t>阿德利、威</w:t>
      </w:r>
      <w:r>
        <w:rPr>
          <w:rFonts w:ascii="宋体" w:eastAsia="宋体" w:hAnsi="宋体" w:hint="eastAsia"/>
          <w:spacing w:val="-2"/>
          <w:lang w:eastAsia="zh-CN"/>
        </w:rPr>
        <w:t>廉</w:t>
      </w:r>
      <w:r>
        <w:rPr>
          <w:spacing w:val="-2"/>
          <w:lang w:eastAsia="zh-CN"/>
        </w:rPr>
        <w:t>·</w:t>
      </w:r>
      <w:r>
        <w:rPr>
          <w:rFonts w:ascii="宋体" w:eastAsia="宋体" w:hAnsi="宋体" w:hint="eastAsia"/>
          <w:spacing w:val="-2"/>
          <w:lang w:eastAsia="zh-CN"/>
        </w:rPr>
        <w:t>格林希尔、菲利普</w:t>
      </w:r>
      <w:r>
        <w:rPr>
          <w:spacing w:val="-2"/>
          <w:lang w:eastAsia="zh-CN"/>
        </w:rPr>
        <w:t>·</w:t>
      </w:r>
      <w:r>
        <w:rPr>
          <w:rFonts w:ascii="宋体" w:eastAsia="宋体" w:hAnsi="宋体" w:hint="eastAsia"/>
          <w:spacing w:val="-2"/>
          <w:lang w:eastAsia="zh-CN"/>
        </w:rPr>
        <w:t>奈。</w:t>
      </w:r>
    </w:p>
    <w:p w14:paraId="37C68642" w14:textId="77777777" w:rsidR="00EC029C" w:rsidRDefault="00000000">
      <w:pPr>
        <w:pStyle w:val="a3"/>
        <w:spacing w:before="296"/>
        <w:jc w:val="left"/>
        <w:rPr>
          <w:rFonts w:ascii="宋体" w:eastAsia="宋体" w:hAnsi="宋体" w:hint="eastAsia"/>
          <w:lang w:eastAsia="zh-CN"/>
        </w:rPr>
      </w:pPr>
      <w:r>
        <w:rPr>
          <w:rFonts w:ascii="宋体" w:eastAsia="宋体" w:hAnsi="宋体" w:hint="eastAsia"/>
          <w:lang w:eastAsia="zh-CN"/>
        </w:rPr>
        <w:t>约翰</w:t>
      </w:r>
      <w:r>
        <w:rPr>
          <w:lang w:eastAsia="zh-CN"/>
        </w:rPr>
        <w:t>·</w:t>
      </w:r>
      <w:r>
        <w:rPr>
          <w:rFonts w:ascii="宋体" w:eastAsia="宋体" w:hAnsi="宋体" w:hint="eastAsia"/>
          <w:spacing w:val="-4"/>
          <w:lang w:eastAsia="zh-CN"/>
        </w:rPr>
        <w:t>耶茨。</w:t>
      </w:r>
    </w:p>
    <w:p w14:paraId="56196645" w14:textId="77777777" w:rsidR="00EC029C" w:rsidRDefault="00EC029C">
      <w:pPr>
        <w:pStyle w:val="a3"/>
        <w:spacing w:before="0"/>
        <w:ind w:left="0"/>
        <w:jc w:val="left"/>
        <w:rPr>
          <w:rFonts w:ascii="宋体"/>
          <w:lang w:eastAsia="zh-CN"/>
        </w:rPr>
      </w:pPr>
    </w:p>
    <w:p w14:paraId="27754C2B" w14:textId="77777777" w:rsidR="00EC029C" w:rsidRDefault="00EC029C">
      <w:pPr>
        <w:pStyle w:val="a3"/>
        <w:spacing w:before="212"/>
        <w:ind w:left="0"/>
        <w:jc w:val="left"/>
        <w:rPr>
          <w:rFonts w:ascii="宋体"/>
          <w:lang w:eastAsia="zh-CN"/>
        </w:rPr>
      </w:pPr>
    </w:p>
    <w:p w14:paraId="59F7E510" w14:textId="77777777" w:rsidR="00EC029C" w:rsidRDefault="00000000">
      <w:pPr>
        <w:pStyle w:val="a3"/>
        <w:spacing w:before="0" w:line="256" w:lineRule="auto"/>
        <w:ind w:right="441"/>
        <w:jc w:val="left"/>
        <w:rPr>
          <w:rFonts w:ascii="宋体" w:eastAsia="宋体" w:hAnsi="宋体" w:hint="eastAsia"/>
          <w:lang w:eastAsia="zh-CN"/>
        </w:rPr>
      </w:pPr>
      <w:r>
        <w:rPr>
          <w:rFonts w:ascii="宋体" w:eastAsia="宋体" w:hAnsi="宋体" w:hint="eastAsia"/>
          <w:spacing w:val="-2"/>
          <w:lang w:eastAsia="zh-CN"/>
        </w:rPr>
        <w:t>伦敦，由彼得</w:t>
      </w:r>
      <w:r>
        <w:rPr>
          <w:spacing w:val="-2"/>
          <w:lang w:eastAsia="zh-CN"/>
        </w:rPr>
        <w:t>·</w:t>
      </w:r>
      <w:r>
        <w:rPr>
          <w:rFonts w:ascii="宋体" w:eastAsia="宋体" w:hAnsi="宋体" w:hint="eastAsia"/>
          <w:spacing w:val="-2"/>
          <w:lang w:eastAsia="zh-CN"/>
        </w:rPr>
        <w:t>科尔在铅厅印刷，在他位于皇家交易所附近康希尔的印刷机标志的商店出售。</w:t>
      </w:r>
      <w:r>
        <w:rPr>
          <w:spacing w:val="-2"/>
          <w:lang w:eastAsia="zh-CN"/>
        </w:rPr>
        <w:t>1654</w:t>
      </w:r>
      <w:r>
        <w:rPr>
          <w:rFonts w:ascii="宋体" w:eastAsia="宋体" w:hAnsi="宋体" w:hint="eastAsia"/>
          <w:spacing w:val="-2"/>
          <w:lang w:eastAsia="zh-CN"/>
        </w:rPr>
        <w:t>年。</w:t>
      </w:r>
    </w:p>
    <w:p w14:paraId="161B6FAE" w14:textId="77777777" w:rsidR="00EC029C" w:rsidRDefault="00000000">
      <w:pPr>
        <w:pStyle w:val="a3"/>
        <w:spacing w:before="296"/>
        <w:jc w:val="left"/>
        <w:rPr>
          <w:rFonts w:ascii="宋体" w:eastAsia="宋体"/>
          <w:lang w:eastAsia="zh-CN"/>
        </w:rPr>
      </w:pPr>
      <w:r>
        <w:rPr>
          <w:rFonts w:ascii="宋体" w:eastAsia="宋体" w:hint="eastAsia"/>
          <w:spacing w:val="-1"/>
          <w:lang w:eastAsia="zh-CN"/>
        </w:rPr>
        <w:t>巴勒斯先生论罪之恶。</w:t>
      </w:r>
    </w:p>
    <w:p w14:paraId="35982A06" w14:textId="77777777" w:rsidR="00EC029C" w:rsidRDefault="00EC029C">
      <w:pPr>
        <w:pStyle w:val="a3"/>
        <w:spacing w:before="0"/>
        <w:ind w:left="0"/>
        <w:jc w:val="left"/>
        <w:rPr>
          <w:rFonts w:ascii="宋体"/>
          <w:lang w:eastAsia="zh-CN"/>
        </w:rPr>
      </w:pPr>
    </w:p>
    <w:p w14:paraId="2990EA6B" w14:textId="77777777" w:rsidR="00EC029C" w:rsidRDefault="00EC029C">
      <w:pPr>
        <w:pStyle w:val="a3"/>
        <w:spacing w:before="213"/>
        <w:ind w:left="0"/>
        <w:jc w:val="left"/>
        <w:rPr>
          <w:rFonts w:ascii="宋体"/>
          <w:lang w:eastAsia="zh-CN"/>
        </w:rPr>
      </w:pPr>
    </w:p>
    <w:p w14:paraId="377DD43A" w14:textId="77777777" w:rsidR="00EC029C" w:rsidRDefault="00000000">
      <w:pPr>
        <w:pStyle w:val="a3"/>
        <w:spacing w:before="0" w:line="256" w:lineRule="auto"/>
        <w:ind w:right="438"/>
        <w:jc w:val="left"/>
        <w:rPr>
          <w:rFonts w:ascii="宋体" w:eastAsia="宋体" w:hAnsi="宋体" w:hint="eastAsia"/>
          <w:lang w:eastAsia="zh-CN"/>
        </w:rPr>
      </w:pPr>
      <w:r>
        <w:rPr>
          <w:rFonts w:ascii="宋体" w:eastAsia="宋体" w:hAnsi="宋体" w:hint="eastAsia"/>
          <w:spacing w:val="-2"/>
          <w:lang w:eastAsia="zh-CN"/>
        </w:rPr>
        <w:t>给世人一个见证，关于杰里迈亚</w:t>
      </w:r>
      <w:r>
        <w:rPr>
          <w:spacing w:val="-2"/>
          <w:lang w:eastAsia="zh-CN"/>
        </w:rPr>
        <w:t>·</w:t>
      </w:r>
      <w:r>
        <w:rPr>
          <w:rFonts w:ascii="宋体" w:eastAsia="宋体" w:hAnsi="宋体" w:hint="eastAsia"/>
          <w:spacing w:val="-2"/>
          <w:lang w:eastAsia="zh-CN"/>
        </w:rPr>
        <w:t>巴勒斯先生的几本正在印刷、即将出</w:t>
      </w:r>
      <w:r>
        <w:rPr>
          <w:rFonts w:ascii="宋体" w:eastAsia="宋体" w:hAnsi="宋体" w:hint="eastAsia"/>
          <w:spacing w:val="-4"/>
          <w:lang w:eastAsia="zh-CN"/>
        </w:rPr>
        <w:t>版的书。</w:t>
      </w:r>
    </w:p>
    <w:p w14:paraId="7143883D" w14:textId="77777777" w:rsidR="00EC029C" w:rsidRDefault="00EC029C">
      <w:pPr>
        <w:pStyle w:val="a3"/>
        <w:spacing w:before="0"/>
        <w:ind w:left="0"/>
        <w:jc w:val="left"/>
        <w:rPr>
          <w:rFonts w:ascii="宋体"/>
          <w:lang w:eastAsia="zh-CN"/>
        </w:rPr>
      </w:pPr>
    </w:p>
    <w:p w14:paraId="46CE7DD4" w14:textId="77777777" w:rsidR="00EC029C" w:rsidRDefault="00EC029C">
      <w:pPr>
        <w:pStyle w:val="a3"/>
        <w:spacing w:before="184"/>
        <w:ind w:left="0"/>
        <w:jc w:val="left"/>
        <w:rPr>
          <w:rFonts w:ascii="宋体"/>
          <w:lang w:eastAsia="zh-CN"/>
        </w:rPr>
      </w:pPr>
    </w:p>
    <w:p w14:paraId="7ABDF69E" w14:textId="77777777" w:rsidR="00EC029C" w:rsidRDefault="00000000">
      <w:pPr>
        <w:pStyle w:val="a3"/>
        <w:spacing w:before="0" w:line="256" w:lineRule="auto"/>
        <w:ind w:right="438"/>
        <w:rPr>
          <w:rFonts w:ascii="宋体" w:eastAsia="宋体" w:hAnsi="宋体" w:hint="eastAsia"/>
          <w:lang w:eastAsia="zh-CN"/>
        </w:rPr>
      </w:pPr>
      <w:r>
        <w:rPr>
          <w:rFonts w:ascii="宋体" w:eastAsia="宋体" w:hAnsi="宋体" w:hint="eastAsia"/>
          <w:spacing w:val="-2"/>
          <w:lang w:eastAsia="zh-CN"/>
        </w:rPr>
        <w:t>我们已经在这位可敬的作者杰里迈亚</w:t>
      </w:r>
      <w:r>
        <w:rPr>
          <w:spacing w:val="-2"/>
          <w:lang w:eastAsia="zh-CN"/>
        </w:rPr>
        <w:t>·</w:t>
      </w:r>
      <w:r>
        <w:rPr>
          <w:rFonts w:ascii="宋体" w:eastAsia="宋体" w:hAnsi="宋体" w:hint="eastAsia"/>
          <w:spacing w:val="-2"/>
          <w:lang w:eastAsia="zh-CN"/>
        </w:rPr>
        <w:t>巴勒斯先生已经出版的几本书前面以序言的方式列出的内容，可以充分适用于所有已经出版的书籍。因此，我们现在只需要向世人提供证明信，证明这些（即关于约伯记第</w:t>
      </w:r>
      <w:r>
        <w:rPr>
          <w:spacing w:val="-2"/>
          <w:lang w:eastAsia="zh-CN"/>
        </w:rPr>
        <w:t>36</w:t>
      </w:r>
      <w:r>
        <w:rPr>
          <w:rFonts w:ascii="宋体" w:eastAsia="宋体" w:hAnsi="宋体" w:hint="eastAsia"/>
          <w:spacing w:val="-2"/>
          <w:lang w:eastAsia="zh-CN"/>
        </w:rPr>
        <w:t>章第</w:t>
      </w:r>
      <w:r>
        <w:rPr>
          <w:spacing w:val="-2"/>
          <w:lang w:eastAsia="zh-CN"/>
        </w:rPr>
        <w:t>21</w:t>
      </w:r>
      <w:r>
        <w:rPr>
          <w:rFonts w:ascii="宋体" w:eastAsia="宋体" w:hAnsi="宋体" w:hint="eastAsia"/>
          <w:spacing w:val="-2"/>
          <w:lang w:eastAsia="zh-CN"/>
        </w:rPr>
        <w:t>节的讲道；彼得后书第</w:t>
      </w:r>
      <w:r>
        <w:rPr>
          <w:spacing w:val="-2"/>
          <w:lang w:eastAsia="zh-CN"/>
        </w:rPr>
        <w:t>1</w:t>
      </w:r>
      <w:r>
        <w:rPr>
          <w:rFonts w:ascii="宋体" w:eastAsia="宋体" w:hAnsi="宋体" w:hint="eastAsia"/>
          <w:spacing w:val="-2"/>
          <w:lang w:eastAsia="zh-CN"/>
        </w:rPr>
        <w:t>章第</w:t>
      </w:r>
      <w:r>
        <w:rPr>
          <w:spacing w:val="-2"/>
          <w:lang w:eastAsia="zh-CN"/>
        </w:rPr>
        <w:t>1</w:t>
      </w:r>
      <w:r>
        <w:rPr>
          <w:rFonts w:ascii="宋体" w:eastAsia="宋体" w:hAnsi="宋体" w:hint="eastAsia"/>
          <w:spacing w:val="-2"/>
          <w:lang w:eastAsia="zh-CN"/>
        </w:rPr>
        <w:t>节；约翰一书第</w:t>
      </w:r>
      <w:r>
        <w:rPr>
          <w:spacing w:val="-2"/>
          <w:lang w:eastAsia="zh-CN"/>
        </w:rPr>
        <w:t>3</w:t>
      </w:r>
      <w:r>
        <w:rPr>
          <w:rFonts w:ascii="宋体" w:eastAsia="宋体" w:hAnsi="宋体" w:hint="eastAsia"/>
          <w:spacing w:val="-2"/>
          <w:lang w:eastAsia="zh-CN"/>
        </w:rPr>
        <w:t>章第</w:t>
      </w:r>
      <w:r>
        <w:rPr>
          <w:spacing w:val="-2"/>
          <w:lang w:eastAsia="zh-CN"/>
        </w:rPr>
        <w:t>3</w:t>
      </w:r>
      <w:r>
        <w:rPr>
          <w:rFonts w:ascii="宋体" w:eastAsia="宋体" w:hAnsi="宋体" w:hint="eastAsia"/>
          <w:spacing w:val="-2"/>
          <w:lang w:eastAsia="zh-CN"/>
        </w:rPr>
        <w:t>节；哥林多后书第</w:t>
      </w:r>
      <w:r>
        <w:rPr>
          <w:spacing w:val="-2"/>
          <w:lang w:eastAsia="zh-CN"/>
        </w:rPr>
        <w:t>5</w:t>
      </w:r>
      <w:r>
        <w:rPr>
          <w:rFonts w:ascii="宋体" w:eastAsia="宋体" w:hAnsi="宋体" w:hint="eastAsia"/>
          <w:spacing w:val="-2"/>
          <w:lang w:eastAsia="zh-CN"/>
        </w:rPr>
        <w:t>章第</w:t>
      </w:r>
      <w:r>
        <w:rPr>
          <w:spacing w:val="-2"/>
          <w:lang w:eastAsia="zh-CN"/>
        </w:rPr>
        <w:t>7</w:t>
      </w:r>
      <w:r>
        <w:rPr>
          <w:rFonts w:ascii="宋体" w:eastAsia="宋体" w:hAnsi="宋体" w:hint="eastAsia"/>
          <w:spacing w:val="-2"/>
          <w:lang w:eastAsia="zh-CN"/>
        </w:rPr>
        <w:t>节；马太福音第</w:t>
      </w:r>
      <w:r>
        <w:rPr>
          <w:spacing w:val="-2"/>
          <w:lang w:eastAsia="zh-CN"/>
        </w:rPr>
        <w:t>11</w:t>
      </w:r>
      <w:r>
        <w:rPr>
          <w:rFonts w:ascii="宋体" w:eastAsia="宋体" w:hAnsi="宋体" w:hint="eastAsia"/>
          <w:spacing w:val="-2"/>
          <w:lang w:eastAsia="zh-CN"/>
        </w:rPr>
        <w:t>章第</w:t>
      </w:r>
      <w:r>
        <w:rPr>
          <w:spacing w:val="-2"/>
          <w:lang w:eastAsia="zh-CN"/>
        </w:rPr>
        <w:t>28</w:t>
      </w:r>
      <w:r>
        <w:rPr>
          <w:rFonts w:ascii="宋体" w:eastAsia="宋体" w:hAnsi="宋体" w:hint="eastAsia"/>
          <w:spacing w:val="-2"/>
          <w:lang w:eastAsia="zh-CN"/>
        </w:rPr>
        <w:t>、</w:t>
      </w:r>
      <w:r>
        <w:rPr>
          <w:spacing w:val="-2"/>
          <w:lang w:eastAsia="zh-CN"/>
        </w:rPr>
        <w:t>29</w:t>
      </w:r>
      <w:r>
        <w:rPr>
          <w:rFonts w:ascii="宋体" w:eastAsia="宋体" w:hAnsi="宋体" w:hint="eastAsia"/>
          <w:spacing w:val="-2"/>
          <w:lang w:eastAsia="zh-CN"/>
        </w:rPr>
        <w:t>、</w:t>
      </w:r>
      <w:r>
        <w:rPr>
          <w:spacing w:val="-2"/>
          <w:lang w:eastAsia="zh-CN"/>
        </w:rPr>
        <w:t>30</w:t>
      </w:r>
      <w:r>
        <w:rPr>
          <w:rFonts w:ascii="宋体" w:eastAsia="宋体" w:hAnsi="宋体" w:hint="eastAsia"/>
          <w:spacing w:val="-2"/>
          <w:lang w:eastAsia="zh-CN"/>
        </w:rPr>
        <w:t>节；哥林多后</w:t>
      </w:r>
      <w:r>
        <w:rPr>
          <w:rFonts w:ascii="宋体" w:eastAsia="宋体" w:hAnsi="宋体" w:hint="eastAsia"/>
          <w:lang w:eastAsia="zh-CN"/>
        </w:rPr>
        <w:t>书第</w:t>
      </w:r>
      <w:r>
        <w:rPr>
          <w:lang w:eastAsia="zh-CN"/>
        </w:rPr>
        <w:t>5</w:t>
      </w:r>
      <w:r>
        <w:rPr>
          <w:rFonts w:ascii="宋体" w:eastAsia="宋体" w:hAnsi="宋体" w:hint="eastAsia"/>
          <w:spacing w:val="1"/>
          <w:lang w:eastAsia="zh-CN"/>
        </w:rPr>
        <w:t>章第</w:t>
      </w:r>
      <w:r>
        <w:rPr>
          <w:lang w:eastAsia="zh-CN"/>
        </w:rPr>
        <w:t>18</w:t>
      </w:r>
      <w:r>
        <w:rPr>
          <w:rFonts w:ascii="宋体" w:eastAsia="宋体" w:hAnsi="宋体" w:hint="eastAsia"/>
          <w:lang w:eastAsia="zh-CN"/>
        </w:rPr>
        <w:t>、</w:t>
      </w:r>
      <w:r>
        <w:rPr>
          <w:lang w:eastAsia="zh-CN"/>
        </w:rPr>
        <w:t>19</w:t>
      </w:r>
      <w:r>
        <w:rPr>
          <w:rFonts w:ascii="宋体" w:eastAsia="宋体" w:hAnsi="宋体" w:hint="eastAsia"/>
          <w:lang w:eastAsia="zh-CN"/>
        </w:rPr>
        <w:t>、</w:t>
      </w:r>
      <w:r>
        <w:rPr>
          <w:lang w:eastAsia="zh-CN"/>
        </w:rPr>
        <w:t>20</w:t>
      </w:r>
      <w:r>
        <w:rPr>
          <w:rFonts w:ascii="宋体" w:eastAsia="宋体" w:hAnsi="宋体" w:hint="eastAsia"/>
          <w:lang w:eastAsia="zh-CN"/>
        </w:rPr>
        <w:t>节，这些已经或即将印刷的）我们同样宣称是</w:t>
      </w:r>
      <w:r>
        <w:rPr>
          <w:rFonts w:ascii="宋体" w:eastAsia="宋体" w:hAnsi="宋体" w:hint="eastAsia"/>
          <w:spacing w:val="-2"/>
          <w:lang w:eastAsia="zh-CN"/>
        </w:rPr>
        <w:t>同一作者辛勤而有益的著作，并由最好、最可靠的副本出版。</w:t>
      </w:r>
    </w:p>
    <w:p w14:paraId="64AB0BF9" w14:textId="77777777" w:rsidR="00EC029C" w:rsidRDefault="00EC029C">
      <w:pPr>
        <w:pStyle w:val="a3"/>
        <w:spacing w:before="0"/>
        <w:ind w:left="0"/>
        <w:jc w:val="left"/>
        <w:rPr>
          <w:rFonts w:ascii="宋体"/>
          <w:lang w:eastAsia="zh-CN"/>
        </w:rPr>
      </w:pPr>
    </w:p>
    <w:p w14:paraId="10F743F9" w14:textId="77777777" w:rsidR="00EC029C" w:rsidRDefault="00EC029C">
      <w:pPr>
        <w:pStyle w:val="a3"/>
        <w:spacing w:before="188"/>
        <w:ind w:left="0"/>
        <w:jc w:val="left"/>
        <w:rPr>
          <w:rFonts w:ascii="宋体"/>
          <w:lang w:eastAsia="zh-CN"/>
        </w:rPr>
      </w:pPr>
    </w:p>
    <w:p w14:paraId="78F76C3D" w14:textId="77777777" w:rsidR="00EC029C" w:rsidRDefault="00000000">
      <w:pPr>
        <w:pStyle w:val="a3"/>
        <w:spacing w:before="0" w:line="256" w:lineRule="auto"/>
        <w:ind w:right="441"/>
        <w:jc w:val="left"/>
        <w:rPr>
          <w:rFonts w:ascii="宋体" w:eastAsia="宋体" w:hAnsi="宋体" w:hint="eastAsia"/>
          <w:lang w:eastAsia="zh-CN"/>
        </w:rPr>
      </w:pPr>
      <w:r>
        <w:rPr>
          <w:rFonts w:ascii="宋体" w:eastAsia="宋体" w:hAnsi="宋体" w:hint="eastAsia"/>
          <w:spacing w:val="-2"/>
          <w:lang w:eastAsia="zh-CN"/>
        </w:rPr>
        <w:t>托马斯</w:t>
      </w:r>
      <w:r>
        <w:rPr>
          <w:spacing w:val="-2"/>
          <w:lang w:eastAsia="zh-CN"/>
        </w:rPr>
        <w:t>·</w:t>
      </w:r>
      <w:r>
        <w:rPr>
          <w:rFonts w:ascii="宋体" w:eastAsia="宋体" w:hAnsi="宋体" w:hint="eastAsia"/>
          <w:spacing w:val="-2"/>
          <w:lang w:eastAsia="zh-CN"/>
        </w:rPr>
        <w:t>古德温、威廉</w:t>
      </w:r>
      <w:r>
        <w:rPr>
          <w:spacing w:val="-2"/>
          <w:lang w:eastAsia="zh-CN"/>
        </w:rPr>
        <w:t>·</w:t>
      </w:r>
      <w:r>
        <w:rPr>
          <w:rFonts w:ascii="宋体" w:eastAsia="宋体" w:hAnsi="宋体" w:hint="eastAsia"/>
          <w:spacing w:val="-2"/>
          <w:lang w:eastAsia="zh-CN"/>
        </w:rPr>
        <w:t>格林希尔、威廉</w:t>
      </w:r>
      <w:r>
        <w:rPr>
          <w:spacing w:val="-2"/>
          <w:lang w:eastAsia="zh-CN"/>
        </w:rPr>
        <w:t>·</w:t>
      </w:r>
      <w:r>
        <w:rPr>
          <w:rFonts w:ascii="宋体" w:eastAsia="宋体" w:hAnsi="宋体" w:hint="eastAsia"/>
          <w:spacing w:val="-2"/>
          <w:lang w:eastAsia="zh-CN"/>
        </w:rPr>
        <w:t>布里奇、西德拉克</w:t>
      </w:r>
      <w:r>
        <w:rPr>
          <w:spacing w:val="-2"/>
          <w:lang w:eastAsia="zh-CN"/>
        </w:rPr>
        <w:t>·</w:t>
      </w:r>
      <w:r>
        <w:rPr>
          <w:rFonts w:ascii="宋体" w:eastAsia="宋体" w:hAnsi="宋体" w:hint="eastAsia"/>
          <w:spacing w:val="-2"/>
          <w:lang w:eastAsia="zh-CN"/>
        </w:rPr>
        <w:t>辛普森、菲利普</w:t>
      </w:r>
      <w:r>
        <w:rPr>
          <w:spacing w:val="-2"/>
          <w:lang w:eastAsia="zh-CN"/>
        </w:rPr>
        <w:t>·</w:t>
      </w:r>
      <w:r>
        <w:rPr>
          <w:rFonts w:ascii="宋体" w:eastAsia="宋体" w:hAnsi="宋体" w:hint="eastAsia"/>
          <w:spacing w:val="-2"/>
          <w:lang w:eastAsia="zh-CN"/>
        </w:rPr>
        <w:t>奈、</w:t>
      </w:r>
    </w:p>
    <w:p w14:paraId="4700569F" w14:textId="77777777" w:rsidR="00EC029C" w:rsidRDefault="00EC029C">
      <w:pPr>
        <w:pStyle w:val="a3"/>
        <w:spacing w:before="0"/>
        <w:ind w:left="0"/>
        <w:jc w:val="left"/>
        <w:rPr>
          <w:rFonts w:ascii="宋体"/>
          <w:lang w:eastAsia="zh-CN"/>
        </w:rPr>
      </w:pPr>
    </w:p>
    <w:p w14:paraId="7307F257" w14:textId="77777777" w:rsidR="00EC029C" w:rsidRDefault="00EC029C">
      <w:pPr>
        <w:pStyle w:val="a3"/>
        <w:spacing w:before="184"/>
        <w:ind w:left="0"/>
        <w:jc w:val="left"/>
        <w:rPr>
          <w:rFonts w:ascii="宋体"/>
          <w:lang w:eastAsia="zh-CN"/>
        </w:rPr>
      </w:pPr>
    </w:p>
    <w:p w14:paraId="12E8F8FB" w14:textId="77777777" w:rsidR="00EC029C" w:rsidRDefault="00000000">
      <w:pPr>
        <w:pStyle w:val="a3"/>
        <w:spacing w:before="1"/>
        <w:jc w:val="left"/>
        <w:rPr>
          <w:rFonts w:ascii="宋体" w:eastAsia="宋体" w:hAnsi="宋体" w:hint="eastAsia"/>
          <w:lang w:eastAsia="zh-CN"/>
        </w:rPr>
      </w:pPr>
      <w:r>
        <w:rPr>
          <w:rFonts w:ascii="宋体" w:eastAsia="宋体" w:hAnsi="宋体" w:hint="eastAsia"/>
          <w:lang w:eastAsia="zh-CN"/>
        </w:rPr>
        <w:t>约翰</w:t>
      </w:r>
      <w:r>
        <w:rPr>
          <w:lang w:eastAsia="zh-CN"/>
        </w:rPr>
        <w:t>·</w:t>
      </w:r>
      <w:r>
        <w:rPr>
          <w:rFonts w:ascii="宋体" w:eastAsia="宋体" w:hAnsi="宋体" w:hint="eastAsia"/>
          <w:lang w:eastAsia="zh-CN"/>
        </w:rPr>
        <w:t>耶茨、威廉</w:t>
      </w:r>
      <w:r>
        <w:rPr>
          <w:lang w:eastAsia="zh-CN"/>
        </w:rPr>
        <w:t>·</w:t>
      </w:r>
      <w:r>
        <w:rPr>
          <w:rFonts w:ascii="宋体" w:eastAsia="宋体" w:hAnsi="宋体" w:hint="eastAsia"/>
          <w:spacing w:val="-3"/>
          <w:lang w:eastAsia="zh-CN"/>
        </w:rPr>
        <w:t>阿德利。</w:t>
      </w:r>
    </w:p>
    <w:p w14:paraId="0EA474F3" w14:textId="77777777" w:rsidR="00EC029C" w:rsidRDefault="00EC029C">
      <w:pPr>
        <w:rPr>
          <w:rFonts w:ascii="宋体" w:eastAsia="宋体" w:hAnsi="宋体" w:hint="eastAsia"/>
          <w:lang w:eastAsia="zh-CN"/>
        </w:rPr>
        <w:sectPr w:rsidR="00EC029C">
          <w:pgSz w:w="12240" w:h="15840"/>
          <w:pgMar w:top="1820" w:right="1100" w:bottom="280" w:left="1320" w:header="720" w:footer="720" w:gutter="0"/>
          <w:cols w:space="720"/>
        </w:sectPr>
      </w:pPr>
    </w:p>
    <w:p w14:paraId="562757DB" w14:textId="77777777" w:rsidR="00EC029C" w:rsidRDefault="00000000">
      <w:pPr>
        <w:spacing w:line="465" w:lineRule="exact"/>
        <w:ind w:left="100"/>
        <w:rPr>
          <w:rFonts w:ascii="Microsoft JhengHei" w:eastAsia="Microsoft JhengHei"/>
          <w:b/>
          <w:sz w:val="28"/>
          <w:lang w:eastAsia="zh-CN"/>
        </w:rPr>
      </w:pPr>
      <w:bookmarkStart w:id="8" w:name="目录"/>
      <w:bookmarkEnd w:id="8"/>
      <w:r>
        <w:rPr>
          <w:rFonts w:ascii="Microsoft JhengHei" w:eastAsia="Microsoft JhengHei"/>
          <w:b/>
          <w:spacing w:val="-6"/>
          <w:sz w:val="28"/>
          <w:lang w:eastAsia="zh-CN"/>
        </w:rPr>
        <w:lastRenderedPageBreak/>
        <w:t>目录</w:t>
      </w:r>
    </w:p>
    <w:p w14:paraId="3E6254A2" w14:textId="77777777" w:rsidR="00EC029C" w:rsidRDefault="00EC029C">
      <w:pPr>
        <w:pStyle w:val="a3"/>
        <w:spacing w:before="0"/>
        <w:ind w:left="0"/>
        <w:jc w:val="left"/>
        <w:rPr>
          <w:rFonts w:ascii="Microsoft JhengHei"/>
          <w:b/>
          <w:sz w:val="28"/>
          <w:lang w:eastAsia="zh-CN"/>
        </w:rPr>
      </w:pPr>
    </w:p>
    <w:p w14:paraId="5D55B027" w14:textId="77777777" w:rsidR="00EC029C" w:rsidRDefault="00EC029C">
      <w:pPr>
        <w:pStyle w:val="a3"/>
        <w:spacing w:before="63"/>
        <w:ind w:left="0"/>
        <w:jc w:val="left"/>
        <w:rPr>
          <w:rFonts w:ascii="Microsoft JhengHei"/>
          <w:b/>
          <w:sz w:val="28"/>
          <w:lang w:eastAsia="zh-CN"/>
        </w:rPr>
      </w:pPr>
    </w:p>
    <w:p w14:paraId="3B53B830" w14:textId="77777777" w:rsidR="00EC029C" w:rsidRDefault="00000000">
      <w:pPr>
        <w:pStyle w:val="a3"/>
        <w:spacing w:before="0"/>
        <w:jc w:val="left"/>
        <w:rPr>
          <w:rFonts w:ascii="宋体" w:eastAsia="宋体"/>
          <w:lang w:eastAsia="zh-CN"/>
        </w:rPr>
      </w:pPr>
      <w:r>
        <w:rPr>
          <w:rFonts w:ascii="宋体" w:eastAsia="宋体" w:hint="eastAsia"/>
          <w:spacing w:val="-4"/>
          <w:lang w:eastAsia="zh-CN"/>
        </w:rPr>
        <w:t>致读者</w:t>
      </w:r>
    </w:p>
    <w:p w14:paraId="15CDD21F" w14:textId="77777777" w:rsidR="00EC029C" w:rsidRDefault="00000000">
      <w:pPr>
        <w:pStyle w:val="a3"/>
        <w:spacing w:before="324"/>
        <w:jc w:val="left"/>
        <w:rPr>
          <w:rFonts w:ascii="宋体" w:eastAsia="宋体"/>
          <w:lang w:eastAsia="zh-CN"/>
        </w:rPr>
      </w:pPr>
      <w:r>
        <w:rPr>
          <w:rFonts w:ascii="宋体" w:eastAsia="宋体" w:hint="eastAsia"/>
          <w:spacing w:val="-1"/>
          <w:lang w:eastAsia="zh-CN"/>
        </w:rPr>
        <w:t>第一章选择罪而不是苦难是一个非常邪恶的选择。</w:t>
      </w:r>
    </w:p>
    <w:p w14:paraId="1402AA15" w14:textId="77777777" w:rsidR="00EC029C" w:rsidRDefault="00000000">
      <w:pPr>
        <w:pStyle w:val="a3"/>
        <w:spacing w:before="324"/>
        <w:jc w:val="left"/>
        <w:rPr>
          <w:rFonts w:ascii="宋体" w:eastAsia="宋体"/>
          <w:lang w:eastAsia="zh-CN"/>
        </w:rPr>
      </w:pPr>
      <w:r>
        <w:rPr>
          <w:rFonts w:ascii="宋体" w:eastAsia="宋体" w:hint="eastAsia"/>
          <w:spacing w:val="-1"/>
          <w:lang w:eastAsia="zh-CN"/>
        </w:rPr>
        <w:t>第二章上帝的仆人宁愿选择最可怕的苦难，也不愿选择最小的罪。</w:t>
      </w:r>
    </w:p>
    <w:p w14:paraId="4543B1A8" w14:textId="77777777" w:rsidR="00EC029C" w:rsidRDefault="00000000">
      <w:pPr>
        <w:pStyle w:val="a3"/>
        <w:spacing w:before="321" w:line="256" w:lineRule="auto"/>
        <w:ind w:right="438"/>
        <w:rPr>
          <w:rFonts w:ascii="宋体" w:eastAsia="宋体"/>
          <w:lang w:eastAsia="zh-CN"/>
        </w:rPr>
      </w:pPr>
      <w:r>
        <w:rPr>
          <w:rFonts w:ascii="宋体" w:eastAsia="宋体" w:hint="eastAsia"/>
          <w:spacing w:val="-5"/>
          <w:lang w:eastAsia="zh-CN"/>
        </w:rPr>
        <w:t>第三章 苦难中有一些好处，但罪中没有：首先，没有实体的好处；其</w:t>
      </w:r>
      <w:r>
        <w:rPr>
          <w:rFonts w:ascii="宋体" w:eastAsia="宋体" w:hint="eastAsia"/>
          <w:spacing w:val="-2"/>
          <w:lang w:eastAsia="zh-CN"/>
        </w:rPr>
        <w:t>次，没有因果的好处；第三，没有罪可以来自的善良原则；第四，没</w:t>
      </w:r>
      <w:r>
        <w:rPr>
          <w:rFonts w:ascii="宋体" w:eastAsia="宋体" w:hint="eastAsia"/>
          <w:lang w:eastAsia="zh-CN"/>
        </w:rPr>
        <w:t>有像苦难那样附带的好处，即</w:t>
      </w:r>
      <w:r>
        <w:rPr>
          <w:lang w:eastAsia="zh-CN"/>
        </w:rPr>
        <w:t>1</w:t>
      </w:r>
      <w:r>
        <w:rPr>
          <w:rFonts w:ascii="宋体" w:eastAsia="宋体" w:hint="eastAsia"/>
          <w:spacing w:val="1"/>
          <w:lang w:eastAsia="zh-CN"/>
        </w:rPr>
        <w:t>应许之好，</w:t>
      </w:r>
      <w:r>
        <w:rPr>
          <w:spacing w:val="8"/>
          <w:lang w:eastAsia="zh-CN"/>
        </w:rPr>
        <w:t>2</w:t>
      </w:r>
      <w:r>
        <w:rPr>
          <w:rFonts w:ascii="宋体" w:eastAsia="宋体" w:hint="eastAsia"/>
          <w:spacing w:val="1"/>
          <w:lang w:eastAsia="zh-CN"/>
        </w:rPr>
        <w:t>证据之好，</w:t>
      </w:r>
      <w:r>
        <w:rPr>
          <w:spacing w:val="8"/>
          <w:lang w:eastAsia="zh-CN"/>
        </w:rPr>
        <w:t>3</w:t>
      </w:r>
      <w:r>
        <w:rPr>
          <w:rFonts w:ascii="宋体" w:eastAsia="宋体" w:hint="eastAsia"/>
          <w:lang w:eastAsia="zh-CN"/>
        </w:rPr>
        <w:t>祝福之好。</w:t>
      </w:r>
      <w:r>
        <w:rPr>
          <w:rFonts w:ascii="宋体" w:eastAsia="宋体" w:hint="eastAsia"/>
          <w:spacing w:val="13"/>
          <w:lang w:eastAsia="zh-CN"/>
        </w:rPr>
        <w:t>圣徒在罪和苦难下心灵的五种不同工作。第五，罪不能产生任何好</w:t>
      </w:r>
      <w:r>
        <w:rPr>
          <w:rFonts w:ascii="宋体" w:eastAsia="宋体" w:hint="eastAsia"/>
          <w:spacing w:val="-2"/>
          <w:lang w:eastAsia="zh-CN"/>
        </w:rPr>
        <w:t>处，</w:t>
      </w:r>
      <w:r>
        <w:rPr>
          <w:spacing w:val="-2"/>
          <w:lang w:eastAsia="zh-CN"/>
        </w:rPr>
        <w:t>1</w:t>
      </w:r>
      <w:r>
        <w:rPr>
          <w:rFonts w:ascii="宋体" w:eastAsia="宋体" w:hint="eastAsia"/>
          <w:spacing w:val="-2"/>
          <w:lang w:eastAsia="zh-CN"/>
        </w:rPr>
        <w:t xml:space="preserve">把天地间所有受造之物的一切好处加在罪上，也不能使罪变好。 </w:t>
      </w:r>
      <w:r>
        <w:rPr>
          <w:spacing w:val="-2"/>
          <w:lang w:eastAsia="zh-CN"/>
        </w:rPr>
        <w:t>2</w:t>
      </w:r>
      <w:r>
        <w:rPr>
          <w:rFonts w:ascii="宋体" w:eastAsia="宋体" w:hint="eastAsia"/>
          <w:spacing w:val="-2"/>
          <w:lang w:eastAsia="zh-CN"/>
        </w:rPr>
        <w:t>好的目的，即使是</w:t>
      </w:r>
      <w:r>
        <w:rPr>
          <w:spacing w:val="-2"/>
          <w:lang w:eastAsia="zh-CN"/>
        </w:rPr>
        <w:t>1</w:t>
      </w:r>
      <w:r>
        <w:rPr>
          <w:rFonts w:ascii="宋体" w:eastAsia="宋体" w:hint="eastAsia"/>
          <w:spacing w:val="-2"/>
          <w:lang w:eastAsia="zh-CN"/>
        </w:rPr>
        <w:t>帮助抵挡试探，</w:t>
      </w:r>
      <w:r>
        <w:rPr>
          <w:spacing w:val="-2"/>
          <w:lang w:eastAsia="zh-CN"/>
        </w:rPr>
        <w:t>2</w:t>
      </w:r>
      <w:r>
        <w:rPr>
          <w:rFonts w:ascii="宋体" w:eastAsia="宋体" w:hint="eastAsia"/>
          <w:spacing w:val="-2"/>
          <w:lang w:eastAsia="zh-CN"/>
        </w:rPr>
        <w:t>利他，</w:t>
      </w:r>
      <w:r>
        <w:rPr>
          <w:spacing w:val="-2"/>
          <w:lang w:eastAsia="zh-CN"/>
        </w:rPr>
        <w:t>3</w:t>
      </w:r>
      <w:r>
        <w:rPr>
          <w:rFonts w:ascii="宋体" w:eastAsia="宋体" w:hint="eastAsia"/>
          <w:spacing w:val="-2"/>
          <w:lang w:eastAsia="zh-CN"/>
        </w:rPr>
        <w:t>荣耀上帝，也不能使罪变好，</w:t>
      </w:r>
      <w:r>
        <w:rPr>
          <w:spacing w:val="-2"/>
          <w:lang w:eastAsia="zh-CN"/>
        </w:rPr>
        <w:t>4</w:t>
      </w:r>
      <w:r>
        <w:rPr>
          <w:rFonts w:ascii="宋体" w:eastAsia="宋体" w:hint="eastAsia"/>
          <w:spacing w:val="-2"/>
          <w:lang w:eastAsia="zh-CN"/>
        </w:rPr>
        <w:t>上帝不能使罪变好。第六，罪没有相对的好处。</w:t>
      </w:r>
    </w:p>
    <w:p w14:paraId="5103658D" w14:textId="77777777" w:rsidR="00EC029C" w:rsidRDefault="00000000">
      <w:pPr>
        <w:pStyle w:val="a3"/>
        <w:spacing w:before="301" w:line="256" w:lineRule="auto"/>
        <w:ind w:right="439"/>
        <w:rPr>
          <w:rFonts w:ascii="宋体" w:eastAsia="宋体"/>
        </w:rPr>
      </w:pPr>
      <w:r>
        <w:rPr>
          <w:rFonts w:ascii="宋体" w:eastAsia="宋体" w:hint="eastAsia"/>
          <w:spacing w:val="-5"/>
          <w:lang w:eastAsia="zh-CN"/>
        </w:rPr>
        <w:t>第四章 应用：以及九个极好的使用推论，即</w:t>
      </w:r>
      <w:r>
        <w:rPr>
          <w:lang w:eastAsia="zh-CN"/>
        </w:rPr>
        <w:t>1</w:t>
      </w:r>
      <w:r>
        <w:rPr>
          <w:rFonts w:ascii="宋体" w:eastAsia="宋体" w:hint="eastAsia"/>
          <w:lang w:eastAsia="zh-CN"/>
        </w:rPr>
        <w:t>罪不是上帝的工作。</w:t>
      </w:r>
      <w:r>
        <w:rPr>
          <w:lang w:eastAsia="zh-CN"/>
        </w:rPr>
        <w:t>2</w:t>
      </w:r>
      <w:r>
        <w:rPr>
          <w:rFonts w:ascii="宋体" w:eastAsia="宋体" w:hint="eastAsia"/>
          <w:lang w:eastAsia="zh-CN"/>
        </w:rPr>
        <w:t>罪</w:t>
      </w:r>
      <w:r>
        <w:rPr>
          <w:rFonts w:ascii="宋体" w:eastAsia="宋体" w:hint="eastAsia"/>
          <w:spacing w:val="-2"/>
          <w:lang w:eastAsia="zh-CN"/>
        </w:rPr>
        <w:t>的应许都是欺骗。</w:t>
      </w:r>
      <w:r>
        <w:rPr>
          <w:spacing w:val="-2"/>
          <w:lang w:eastAsia="zh-CN"/>
        </w:rPr>
        <w:t>3</w:t>
      </w:r>
      <w:r>
        <w:rPr>
          <w:rFonts w:ascii="宋体" w:eastAsia="宋体" w:hint="eastAsia"/>
          <w:spacing w:val="-2"/>
          <w:lang w:eastAsia="zh-CN"/>
        </w:rPr>
        <w:t>罪不能成为理性受造物的对象。</w:t>
      </w:r>
      <w:r>
        <w:rPr>
          <w:spacing w:val="-2"/>
          <w:lang w:eastAsia="zh-CN"/>
        </w:rPr>
        <w:t>4</w:t>
      </w:r>
      <w:r>
        <w:rPr>
          <w:rFonts w:ascii="宋体" w:eastAsia="宋体" w:hint="eastAsia"/>
          <w:spacing w:val="-2"/>
          <w:lang w:eastAsia="zh-CN"/>
        </w:rPr>
        <w:t>不应该为罪冒险</w:t>
      </w:r>
      <w:r>
        <w:rPr>
          <w:rFonts w:ascii="宋体" w:eastAsia="宋体" w:hint="eastAsia"/>
          <w:lang w:eastAsia="zh-CN"/>
        </w:rPr>
        <w:t>任何好事。</w:t>
      </w:r>
      <w:r>
        <w:rPr>
          <w:lang w:eastAsia="zh-CN"/>
        </w:rPr>
        <w:t>5</w:t>
      </w:r>
      <w:r>
        <w:rPr>
          <w:rFonts w:ascii="宋体" w:eastAsia="宋体" w:hint="eastAsia"/>
          <w:lang w:eastAsia="zh-CN"/>
        </w:rPr>
        <w:t>不应该让任何好事服务于罪。</w:t>
      </w:r>
      <w:r>
        <w:rPr>
          <w:lang w:eastAsia="zh-CN"/>
        </w:rPr>
        <w:t>6</w:t>
      </w:r>
      <w:r>
        <w:rPr>
          <w:rFonts w:ascii="宋体" w:eastAsia="宋体" w:hint="eastAsia"/>
          <w:lang w:eastAsia="zh-CN"/>
        </w:rPr>
        <w:t>把罪当作至善的错误。</w:t>
      </w:r>
      <w:r>
        <w:rPr>
          <w:lang w:eastAsia="zh-CN"/>
        </w:rPr>
        <w:t>7</w:t>
      </w:r>
      <w:r>
        <w:rPr>
          <w:rFonts w:ascii="宋体" w:eastAsia="宋体" w:hint="eastAsia"/>
          <w:spacing w:val="-2"/>
          <w:lang w:eastAsia="zh-CN"/>
        </w:rPr>
        <w:t>在罪中度过的时间，都是浪费的。</w:t>
      </w:r>
      <w:r>
        <w:rPr>
          <w:spacing w:val="-2"/>
          <w:lang w:eastAsia="zh-CN"/>
        </w:rPr>
        <w:t>8</w:t>
      </w:r>
      <w:r>
        <w:rPr>
          <w:rFonts w:ascii="宋体" w:eastAsia="宋体" w:hint="eastAsia"/>
          <w:spacing w:val="-2"/>
          <w:lang w:eastAsia="zh-CN"/>
        </w:rPr>
        <w:t>恶人是无用的肢体。</w:t>
      </w:r>
      <w:r>
        <w:rPr>
          <w:spacing w:val="-2"/>
        </w:rPr>
        <w:t>9</w:t>
      </w:r>
      <w:r>
        <w:rPr>
          <w:rFonts w:ascii="宋体" w:eastAsia="宋体" w:hint="eastAsia"/>
          <w:spacing w:val="-2"/>
        </w:rPr>
        <w:t>罪不需要争论是否应该犯下。</w:t>
      </w:r>
    </w:p>
    <w:p w14:paraId="0A5BC52B" w14:textId="77777777" w:rsidR="00EC029C" w:rsidRDefault="00EC029C">
      <w:pPr>
        <w:pStyle w:val="a3"/>
        <w:spacing w:before="0"/>
        <w:ind w:left="0"/>
        <w:jc w:val="left"/>
        <w:rPr>
          <w:rFonts w:ascii="宋体"/>
        </w:rPr>
      </w:pPr>
    </w:p>
    <w:p w14:paraId="7DA7A828" w14:textId="77777777" w:rsidR="00EC029C" w:rsidRDefault="00EC029C">
      <w:pPr>
        <w:pStyle w:val="a3"/>
        <w:spacing w:before="184"/>
        <w:ind w:left="0"/>
        <w:jc w:val="left"/>
        <w:rPr>
          <w:rFonts w:ascii="宋体"/>
        </w:rPr>
      </w:pPr>
    </w:p>
    <w:p w14:paraId="23EB06CF" w14:textId="77777777" w:rsidR="00EC029C" w:rsidRDefault="00000000">
      <w:pPr>
        <w:pStyle w:val="a3"/>
        <w:spacing w:before="0" w:line="256" w:lineRule="auto"/>
        <w:ind w:right="441"/>
        <w:rPr>
          <w:rFonts w:ascii="宋体" w:eastAsia="宋体"/>
          <w:lang w:eastAsia="zh-CN"/>
        </w:rPr>
      </w:pPr>
      <w:r>
        <w:rPr>
          <w:rFonts w:ascii="宋体" w:eastAsia="宋体" w:hint="eastAsia"/>
          <w:spacing w:val="-6"/>
          <w:lang w:eastAsia="zh-CN"/>
        </w:rPr>
        <w:t>第五章 最小的罪中有比最大的苦难更多的恶；在六个细节中展开，这</w:t>
      </w:r>
      <w:r>
        <w:rPr>
          <w:rFonts w:ascii="宋体" w:eastAsia="宋体" w:hint="eastAsia"/>
          <w:spacing w:val="-2"/>
          <w:lang w:eastAsia="zh-CN"/>
        </w:rPr>
        <w:t>是整个论述的总体范围。</w:t>
      </w:r>
    </w:p>
    <w:p w14:paraId="0A710BD8" w14:textId="77777777" w:rsidR="00EC029C" w:rsidRDefault="00000000">
      <w:pPr>
        <w:pStyle w:val="a3"/>
        <w:spacing w:before="299" w:line="256" w:lineRule="auto"/>
        <w:ind w:right="441"/>
        <w:rPr>
          <w:rFonts w:ascii="宋体" w:eastAsia="宋体"/>
          <w:lang w:eastAsia="zh-CN"/>
        </w:rPr>
      </w:pPr>
      <w:r>
        <w:rPr>
          <w:rFonts w:ascii="宋体" w:eastAsia="宋体" w:hint="eastAsia"/>
          <w:lang w:eastAsia="zh-CN"/>
        </w:rPr>
        <w:t>第六章 罪最违背至善的上帝，在四个方面展开：</w:t>
      </w:r>
      <w:r>
        <w:rPr>
          <w:lang w:eastAsia="zh-CN"/>
        </w:rPr>
        <w:t>1</w:t>
      </w:r>
      <w:r>
        <w:rPr>
          <w:rFonts w:ascii="宋体" w:eastAsia="宋体" w:hint="eastAsia"/>
          <w:lang w:eastAsia="zh-CN"/>
        </w:rPr>
        <w:t>罪最违背上帝的本</w:t>
      </w:r>
      <w:r>
        <w:rPr>
          <w:rFonts w:ascii="宋体" w:eastAsia="宋体" w:hint="eastAsia"/>
          <w:spacing w:val="-2"/>
          <w:lang w:eastAsia="zh-CN"/>
        </w:rPr>
        <w:t>性。</w:t>
      </w:r>
      <w:r>
        <w:rPr>
          <w:spacing w:val="-2"/>
          <w:lang w:eastAsia="zh-CN"/>
        </w:rPr>
        <w:t>2</w:t>
      </w:r>
      <w:r>
        <w:rPr>
          <w:rFonts w:ascii="宋体" w:eastAsia="宋体" w:hint="eastAsia"/>
          <w:spacing w:val="-2"/>
          <w:lang w:eastAsia="zh-CN"/>
        </w:rPr>
        <w:t>罪在与上帝的争战中是对立的。</w:t>
      </w:r>
      <w:r>
        <w:rPr>
          <w:spacing w:val="-2"/>
          <w:lang w:eastAsia="zh-CN"/>
        </w:rPr>
        <w:t>3</w:t>
      </w:r>
      <w:r>
        <w:rPr>
          <w:rFonts w:ascii="宋体" w:eastAsia="宋体" w:hint="eastAsia"/>
          <w:spacing w:val="-2"/>
          <w:lang w:eastAsia="zh-CN"/>
        </w:rPr>
        <w:t>罪比其他任何事物都更加冤枉上帝。</w:t>
      </w:r>
      <w:r>
        <w:rPr>
          <w:spacing w:val="-2"/>
          <w:lang w:eastAsia="zh-CN"/>
        </w:rPr>
        <w:t>4</w:t>
      </w:r>
      <w:r>
        <w:rPr>
          <w:rFonts w:ascii="宋体" w:eastAsia="宋体" w:hint="eastAsia"/>
          <w:spacing w:val="-2"/>
          <w:lang w:eastAsia="zh-CN"/>
        </w:rPr>
        <w:t>罪企图毁灭上帝的存在。</w:t>
      </w:r>
    </w:p>
    <w:p w14:paraId="2DE00C60" w14:textId="77777777" w:rsidR="00EC029C" w:rsidRDefault="00000000">
      <w:pPr>
        <w:pStyle w:val="a3"/>
        <w:spacing w:before="297" w:line="256" w:lineRule="auto"/>
        <w:ind w:right="441"/>
        <w:rPr>
          <w:rFonts w:ascii="宋体" w:eastAsia="宋体"/>
          <w:lang w:eastAsia="zh-CN"/>
        </w:rPr>
      </w:pPr>
      <w:r>
        <w:rPr>
          <w:rFonts w:ascii="宋体" w:eastAsia="宋体" w:hint="eastAsia"/>
          <w:spacing w:val="-5"/>
          <w:lang w:eastAsia="zh-CN"/>
        </w:rPr>
        <w:t>第七章 罪本身违背上帝，在五件事上表现：</w:t>
      </w:r>
      <w:r>
        <w:rPr>
          <w:lang w:eastAsia="zh-CN"/>
        </w:rPr>
        <w:t>1</w:t>
      </w:r>
      <w:r>
        <w:rPr>
          <w:rFonts w:ascii="宋体" w:eastAsia="宋体" w:hint="eastAsia"/>
          <w:lang w:eastAsia="zh-CN"/>
        </w:rPr>
        <w:t>只有罪直接违背上帝；</w:t>
      </w:r>
      <w:r>
        <w:rPr>
          <w:lang w:eastAsia="zh-CN"/>
        </w:rPr>
        <w:t>2</w:t>
      </w:r>
      <w:r>
        <w:rPr>
          <w:rFonts w:ascii="宋体" w:eastAsia="宋体" w:hint="eastAsia"/>
          <w:lang w:eastAsia="zh-CN"/>
        </w:rPr>
        <w:t>如果上帝身上有一点点罪，他就不再是上帝了；</w:t>
      </w:r>
      <w:r>
        <w:rPr>
          <w:spacing w:val="9"/>
          <w:lang w:eastAsia="zh-CN"/>
        </w:rPr>
        <w:t>3</w:t>
      </w:r>
      <w:r>
        <w:rPr>
          <w:rFonts w:ascii="宋体" w:eastAsia="宋体" w:hint="eastAsia"/>
          <w:lang w:eastAsia="zh-CN"/>
        </w:rPr>
        <w:t>罪如此违背上帝，以至于如果他哪怕只是在别人身上制造罪，他也会不再是上帝；</w:t>
      </w:r>
      <w:r>
        <w:rPr>
          <w:spacing w:val="8"/>
          <w:lang w:eastAsia="zh-CN"/>
        </w:rPr>
        <w:t>4</w:t>
      </w:r>
      <w:r>
        <w:rPr>
          <w:rFonts w:ascii="宋体" w:eastAsia="宋体" w:hint="eastAsia"/>
          <w:lang w:eastAsia="zh-CN"/>
        </w:rPr>
        <w:t>如</w:t>
      </w:r>
      <w:r>
        <w:rPr>
          <w:rFonts w:ascii="宋体" w:eastAsia="宋体" w:hint="eastAsia"/>
          <w:spacing w:val="-2"/>
          <w:lang w:eastAsia="zh-CN"/>
        </w:rPr>
        <w:t>果他哪怕只是在别人身上赞同罪，他也会不再是上帝；</w:t>
      </w:r>
      <w:r>
        <w:rPr>
          <w:spacing w:val="-2"/>
          <w:lang w:eastAsia="zh-CN"/>
        </w:rPr>
        <w:t>5</w:t>
      </w:r>
      <w:r>
        <w:rPr>
          <w:rFonts w:ascii="宋体" w:eastAsia="宋体" w:hint="eastAsia"/>
          <w:spacing w:val="-4"/>
          <w:lang w:eastAsia="zh-CN"/>
        </w:rPr>
        <w:t>如果上帝不像</w:t>
      </w:r>
    </w:p>
    <w:p w14:paraId="07478D7B" w14:textId="77777777" w:rsidR="00EC029C" w:rsidRDefault="00EC029C">
      <w:pPr>
        <w:spacing w:line="256" w:lineRule="auto"/>
        <w:rPr>
          <w:rFonts w:ascii="宋体" w:eastAsia="宋体"/>
          <w:lang w:eastAsia="zh-CN"/>
        </w:rPr>
        <w:sectPr w:rsidR="00EC029C">
          <w:pgSz w:w="12240" w:h="15840"/>
          <w:pgMar w:top="1320" w:right="1100" w:bottom="280" w:left="1320" w:header="720" w:footer="720" w:gutter="0"/>
          <w:cols w:space="720"/>
        </w:sectPr>
      </w:pPr>
    </w:p>
    <w:p w14:paraId="5F0B498D" w14:textId="77777777" w:rsidR="00EC029C" w:rsidRDefault="00000000">
      <w:pPr>
        <w:pStyle w:val="a3"/>
        <w:spacing w:before="42"/>
        <w:jc w:val="left"/>
        <w:rPr>
          <w:rFonts w:ascii="宋体" w:eastAsia="宋体"/>
          <w:lang w:eastAsia="zh-CN"/>
        </w:rPr>
      </w:pPr>
      <w:r>
        <w:rPr>
          <w:rFonts w:ascii="宋体" w:eastAsia="宋体" w:hint="eastAsia"/>
          <w:spacing w:val="-1"/>
          <w:lang w:eastAsia="zh-CN"/>
        </w:rPr>
        <w:lastRenderedPageBreak/>
        <w:t>现在这样恨恶罪，罪就会导致上帝不复存在。</w:t>
      </w:r>
    </w:p>
    <w:p w14:paraId="4F1183F5" w14:textId="77777777" w:rsidR="00EC029C" w:rsidRDefault="00000000">
      <w:pPr>
        <w:pStyle w:val="a3"/>
        <w:spacing w:before="323" w:line="256" w:lineRule="auto"/>
        <w:ind w:right="441"/>
        <w:rPr>
          <w:rFonts w:ascii="宋体" w:eastAsia="宋体"/>
          <w:lang w:eastAsia="zh-CN"/>
        </w:rPr>
      </w:pPr>
      <w:r>
        <w:rPr>
          <w:rFonts w:ascii="宋体" w:eastAsia="宋体" w:hint="eastAsia"/>
          <w:lang w:eastAsia="zh-CN"/>
        </w:rPr>
        <w:t>第八章 罪的作为总是与上帝对抗。圣经称之为：</w:t>
      </w:r>
      <w:r>
        <w:rPr>
          <w:lang w:eastAsia="zh-CN"/>
        </w:rPr>
        <w:t>1</w:t>
      </w:r>
      <w:r>
        <w:rPr>
          <w:rFonts w:ascii="宋体" w:eastAsia="宋体" w:hint="eastAsia"/>
          <w:lang w:eastAsia="zh-CN"/>
        </w:rPr>
        <w:t>仇恨。</w:t>
      </w:r>
      <w:r>
        <w:rPr>
          <w:lang w:eastAsia="zh-CN"/>
        </w:rPr>
        <w:t>2</w:t>
      </w:r>
      <w:r>
        <w:rPr>
          <w:rFonts w:ascii="宋体" w:eastAsia="宋体" w:hint="eastAsia"/>
          <w:lang w:eastAsia="zh-CN"/>
        </w:rPr>
        <w:t>悖逆。</w:t>
      </w:r>
      <w:r>
        <w:rPr>
          <w:lang w:eastAsia="zh-CN"/>
        </w:rPr>
        <w:t>3</w:t>
      </w:r>
      <w:r>
        <w:rPr>
          <w:rFonts w:ascii="宋体" w:eastAsia="宋体" w:hint="eastAsia"/>
          <w:lang w:eastAsia="zh-CN"/>
        </w:rPr>
        <w:t>争</w:t>
      </w:r>
      <w:r>
        <w:rPr>
          <w:rFonts w:ascii="宋体" w:eastAsia="宋体" w:hint="eastAsia"/>
          <w:spacing w:val="-2"/>
          <w:lang w:eastAsia="zh-CN"/>
        </w:rPr>
        <w:t>战。</w:t>
      </w:r>
      <w:r>
        <w:rPr>
          <w:spacing w:val="-2"/>
          <w:lang w:eastAsia="zh-CN"/>
        </w:rPr>
        <w:t>4</w:t>
      </w:r>
      <w:r>
        <w:rPr>
          <w:rFonts w:ascii="宋体" w:eastAsia="宋体" w:hint="eastAsia"/>
          <w:spacing w:val="-2"/>
          <w:lang w:eastAsia="zh-CN"/>
        </w:rPr>
        <w:t>抵挡。</w:t>
      </w:r>
      <w:r>
        <w:rPr>
          <w:spacing w:val="-2"/>
          <w:lang w:eastAsia="zh-CN"/>
        </w:rPr>
        <w:t>5</w:t>
      </w:r>
      <w:r>
        <w:rPr>
          <w:rFonts w:ascii="宋体" w:eastAsia="宋体" w:hint="eastAsia"/>
          <w:spacing w:val="-2"/>
          <w:lang w:eastAsia="zh-CN"/>
        </w:rPr>
        <w:t>争斗。</w:t>
      </w:r>
      <w:r>
        <w:rPr>
          <w:spacing w:val="-2"/>
          <w:lang w:eastAsia="zh-CN"/>
        </w:rPr>
        <w:t>6</w:t>
      </w:r>
      <w:r>
        <w:rPr>
          <w:rFonts w:ascii="宋体" w:eastAsia="宋体" w:hint="eastAsia"/>
          <w:spacing w:val="-2"/>
          <w:lang w:eastAsia="zh-CN"/>
        </w:rPr>
        <w:t>起来攻击上帝。</w:t>
      </w:r>
    </w:p>
    <w:p w14:paraId="6E0030C2" w14:textId="77777777" w:rsidR="00EC029C" w:rsidRDefault="00000000">
      <w:pPr>
        <w:pStyle w:val="a3"/>
        <w:spacing w:before="298" w:line="256" w:lineRule="auto"/>
        <w:ind w:right="441"/>
        <w:rPr>
          <w:rFonts w:ascii="宋体" w:eastAsia="宋体"/>
          <w:lang w:eastAsia="zh-CN"/>
        </w:rPr>
      </w:pPr>
      <w:r>
        <w:rPr>
          <w:rFonts w:ascii="宋体" w:eastAsia="宋体" w:hint="eastAsia"/>
          <w:spacing w:val="8"/>
          <w:lang w:eastAsia="zh-CN"/>
        </w:rPr>
        <w:t>第九章 罪如何抵挡上帝：</w:t>
      </w:r>
      <w:r>
        <w:rPr>
          <w:spacing w:val="18"/>
          <w:lang w:eastAsia="zh-CN"/>
        </w:rPr>
        <w:t>1</w:t>
      </w:r>
      <w:r>
        <w:rPr>
          <w:rFonts w:ascii="宋体" w:eastAsia="宋体" w:hint="eastAsia"/>
          <w:spacing w:val="16"/>
          <w:lang w:eastAsia="zh-CN"/>
        </w:rPr>
        <w:t>它憎恨上帝。</w:t>
      </w:r>
      <w:r>
        <w:rPr>
          <w:spacing w:val="17"/>
          <w:lang w:eastAsia="zh-CN"/>
        </w:rPr>
        <w:t>2</w:t>
      </w:r>
      <w:r>
        <w:rPr>
          <w:rFonts w:ascii="宋体" w:eastAsia="宋体" w:hint="eastAsia"/>
          <w:spacing w:val="16"/>
          <w:lang w:eastAsia="zh-CN"/>
        </w:rPr>
        <w:t>它背叛上帝。</w:t>
      </w:r>
      <w:r>
        <w:rPr>
          <w:spacing w:val="16"/>
          <w:lang w:eastAsia="zh-CN"/>
        </w:rPr>
        <w:t>3</w:t>
      </w:r>
      <w:r>
        <w:rPr>
          <w:rFonts w:ascii="宋体" w:eastAsia="宋体" w:hint="eastAsia"/>
          <w:spacing w:val="12"/>
          <w:lang w:eastAsia="zh-CN"/>
        </w:rPr>
        <w:t>它藐视上</w:t>
      </w:r>
      <w:r>
        <w:rPr>
          <w:rFonts w:ascii="宋体" w:eastAsia="宋体" w:hint="eastAsia"/>
          <w:spacing w:val="-6"/>
          <w:lang w:eastAsia="zh-CN"/>
        </w:rPr>
        <w:t>帝。</w:t>
      </w:r>
    </w:p>
    <w:p w14:paraId="185B6BC1" w14:textId="77777777" w:rsidR="00EC029C" w:rsidRDefault="00000000">
      <w:pPr>
        <w:pStyle w:val="a3"/>
        <w:spacing w:before="296" w:line="256" w:lineRule="auto"/>
        <w:ind w:right="441"/>
        <w:rPr>
          <w:rFonts w:ascii="宋体" w:eastAsia="宋体"/>
          <w:lang w:eastAsia="zh-CN"/>
        </w:rPr>
      </w:pPr>
      <w:r>
        <w:rPr>
          <w:rFonts w:ascii="宋体" w:eastAsia="宋体" w:hint="eastAsia"/>
          <w:spacing w:val="-5"/>
          <w:lang w:eastAsia="zh-CN"/>
        </w:rPr>
        <w:t>第十章 罪是在攻击上帝。</w:t>
      </w:r>
      <w:r>
        <w:rPr>
          <w:lang w:eastAsia="zh-CN"/>
        </w:rPr>
        <w:t>1</w:t>
      </w:r>
      <w:r>
        <w:rPr>
          <w:rFonts w:ascii="宋体" w:eastAsia="宋体" w:hint="eastAsia"/>
          <w:lang w:eastAsia="zh-CN"/>
        </w:rPr>
        <w:t>罪人希望上帝不是那么圣洁等等。</w:t>
      </w:r>
      <w:r>
        <w:rPr>
          <w:lang w:eastAsia="zh-CN"/>
        </w:rPr>
        <w:t>2</w:t>
      </w:r>
      <w:r>
        <w:rPr>
          <w:rFonts w:ascii="宋体" w:eastAsia="宋体" w:hint="eastAsia"/>
          <w:lang w:eastAsia="zh-CN"/>
        </w:rPr>
        <w:t>它寻求</w:t>
      </w:r>
      <w:r>
        <w:rPr>
          <w:rFonts w:ascii="宋体" w:eastAsia="宋体" w:hint="eastAsia"/>
          <w:spacing w:val="-2"/>
          <w:lang w:eastAsia="zh-CN"/>
        </w:rPr>
        <w:t>毁灭上帝。罪也是在冤枉上帝。</w:t>
      </w:r>
    </w:p>
    <w:p w14:paraId="06418689" w14:textId="77777777" w:rsidR="00EC029C" w:rsidRDefault="00000000">
      <w:pPr>
        <w:pStyle w:val="a3"/>
        <w:spacing w:before="298" w:line="256" w:lineRule="auto"/>
        <w:ind w:right="438"/>
        <w:rPr>
          <w:rFonts w:ascii="宋体" w:eastAsia="宋体"/>
          <w:lang w:eastAsia="zh-CN"/>
        </w:rPr>
      </w:pPr>
      <w:r>
        <w:rPr>
          <w:rFonts w:ascii="宋体" w:eastAsia="宋体" w:hint="eastAsia"/>
          <w:spacing w:val="-5"/>
          <w:lang w:eastAsia="zh-CN"/>
        </w:rPr>
        <w:t>第十一章 罪如何冤枉上帝：</w:t>
      </w:r>
      <w:r>
        <w:rPr>
          <w:lang w:eastAsia="zh-CN"/>
        </w:rPr>
        <w:t>1</w:t>
      </w:r>
      <w:r>
        <w:rPr>
          <w:rFonts w:ascii="宋体" w:eastAsia="宋体" w:hint="eastAsia"/>
          <w:lang w:eastAsia="zh-CN"/>
        </w:rPr>
        <w:t>在他的属性上。</w:t>
      </w:r>
      <w:r>
        <w:rPr>
          <w:lang w:eastAsia="zh-CN"/>
        </w:rPr>
        <w:t>2</w:t>
      </w:r>
      <w:r>
        <w:rPr>
          <w:rFonts w:ascii="宋体" w:eastAsia="宋体" w:hint="eastAsia"/>
          <w:lang w:eastAsia="zh-CN"/>
        </w:rPr>
        <w:t>在父、子、圣灵的关系</w:t>
      </w:r>
      <w:r>
        <w:rPr>
          <w:rFonts w:ascii="宋体" w:eastAsia="宋体" w:hint="eastAsia"/>
          <w:spacing w:val="-2"/>
          <w:lang w:eastAsia="zh-CN"/>
        </w:rPr>
        <w:t>上。</w:t>
      </w:r>
      <w:r>
        <w:rPr>
          <w:spacing w:val="-2"/>
          <w:lang w:eastAsia="zh-CN"/>
        </w:rPr>
        <w:t>3</w:t>
      </w:r>
      <w:r>
        <w:rPr>
          <w:rFonts w:ascii="宋体" w:eastAsia="宋体" w:hint="eastAsia"/>
          <w:spacing w:val="-2"/>
          <w:lang w:eastAsia="zh-CN"/>
        </w:rPr>
        <w:t>在他的谋略上。</w:t>
      </w:r>
      <w:r>
        <w:rPr>
          <w:spacing w:val="-2"/>
          <w:lang w:eastAsia="zh-CN"/>
        </w:rPr>
        <w:t>4</w:t>
      </w:r>
      <w:r>
        <w:rPr>
          <w:rFonts w:ascii="宋体" w:eastAsia="宋体" w:hint="eastAsia"/>
          <w:spacing w:val="-2"/>
          <w:lang w:eastAsia="zh-CN"/>
        </w:rPr>
        <w:t>在上帝做他所做的一切的目的上。首先，罪冤枉了上帝的属性：</w:t>
      </w:r>
    </w:p>
    <w:p w14:paraId="1AD2EAD2" w14:textId="77777777" w:rsidR="00EC029C" w:rsidRDefault="00000000">
      <w:pPr>
        <w:pStyle w:val="a3"/>
        <w:spacing w:before="298" w:line="256" w:lineRule="auto"/>
        <w:ind w:right="439"/>
        <w:rPr>
          <w:rFonts w:ascii="宋体" w:eastAsia="宋体"/>
          <w:lang w:eastAsia="zh-CN"/>
        </w:rPr>
      </w:pPr>
      <w:r>
        <w:rPr>
          <w:spacing w:val="-2"/>
          <w:lang w:eastAsia="zh-CN"/>
        </w:rPr>
        <w:t>1</w:t>
      </w:r>
      <w:r>
        <w:rPr>
          <w:rFonts w:ascii="宋体" w:eastAsia="宋体" w:hint="eastAsia"/>
          <w:spacing w:val="-2"/>
          <w:lang w:eastAsia="zh-CN"/>
        </w:rPr>
        <w:t>他的全然丰盛，在两个细节中表现。</w:t>
      </w:r>
      <w:r>
        <w:rPr>
          <w:spacing w:val="-2"/>
          <w:lang w:eastAsia="zh-CN"/>
        </w:rPr>
        <w:t>2</w:t>
      </w:r>
      <w:r>
        <w:rPr>
          <w:rFonts w:ascii="宋体" w:eastAsia="宋体" w:hint="eastAsia"/>
          <w:spacing w:val="-2"/>
          <w:lang w:eastAsia="zh-CN"/>
        </w:rPr>
        <w:t>它冤枉他的无所不在和无所不</w:t>
      </w:r>
      <w:r>
        <w:rPr>
          <w:rFonts w:ascii="宋体" w:eastAsia="宋体" w:hint="eastAsia"/>
          <w:lang w:eastAsia="zh-CN"/>
        </w:rPr>
        <w:t>知。</w:t>
      </w:r>
      <w:r>
        <w:rPr>
          <w:lang w:eastAsia="zh-CN"/>
        </w:rPr>
        <w:t>3</w:t>
      </w:r>
      <w:r>
        <w:rPr>
          <w:rFonts w:ascii="宋体" w:eastAsia="宋体" w:hint="eastAsia"/>
          <w:lang w:eastAsia="zh-CN"/>
        </w:rPr>
        <w:t>罪冤枉他的智慧。</w:t>
      </w:r>
      <w:r>
        <w:rPr>
          <w:lang w:eastAsia="zh-CN"/>
        </w:rPr>
        <w:t>4</w:t>
      </w:r>
      <w:r>
        <w:rPr>
          <w:rFonts w:ascii="宋体" w:eastAsia="宋体" w:hint="eastAsia"/>
          <w:lang w:eastAsia="zh-CN"/>
        </w:rPr>
        <w:t>冤枉他的圣洁。</w:t>
      </w:r>
      <w:r>
        <w:rPr>
          <w:lang w:eastAsia="zh-CN"/>
        </w:rPr>
        <w:t>5</w:t>
      </w:r>
      <w:r>
        <w:rPr>
          <w:rFonts w:ascii="宋体" w:eastAsia="宋体" w:hint="eastAsia"/>
          <w:lang w:eastAsia="zh-CN"/>
        </w:rPr>
        <w:t>罪把人的意愿置于上帝之上，冤枉了上帝。</w:t>
      </w:r>
      <w:r>
        <w:rPr>
          <w:lang w:eastAsia="zh-CN"/>
        </w:rPr>
        <w:t>6</w:t>
      </w:r>
      <w:r>
        <w:rPr>
          <w:rFonts w:ascii="宋体" w:eastAsia="宋体" w:hint="eastAsia"/>
          <w:lang w:eastAsia="zh-CN"/>
        </w:rPr>
        <w:t>罪冤枉了上帝的主权。</w:t>
      </w:r>
      <w:r>
        <w:rPr>
          <w:lang w:eastAsia="zh-CN"/>
        </w:rPr>
        <w:t>7</w:t>
      </w:r>
      <w:r>
        <w:rPr>
          <w:rFonts w:ascii="宋体" w:eastAsia="宋体" w:hint="eastAsia"/>
          <w:lang w:eastAsia="zh-CN"/>
        </w:rPr>
        <w:t>罪冤枉了上帝的公义。</w:t>
      </w:r>
      <w:r>
        <w:rPr>
          <w:lang w:eastAsia="zh-CN"/>
        </w:rPr>
        <w:t>8</w:t>
      </w:r>
      <w:r>
        <w:rPr>
          <w:rFonts w:ascii="宋体" w:eastAsia="宋体" w:hint="eastAsia"/>
          <w:spacing w:val="-2"/>
          <w:lang w:eastAsia="zh-CN"/>
        </w:rPr>
        <w:t>罪在上帝的真理上冤枉了他。</w:t>
      </w:r>
    </w:p>
    <w:p w14:paraId="288744D8" w14:textId="77777777" w:rsidR="00EC029C" w:rsidRDefault="00EC029C">
      <w:pPr>
        <w:pStyle w:val="a3"/>
        <w:spacing w:before="0"/>
        <w:ind w:left="0"/>
        <w:jc w:val="left"/>
        <w:rPr>
          <w:rFonts w:ascii="宋体"/>
          <w:lang w:eastAsia="zh-CN"/>
        </w:rPr>
      </w:pPr>
    </w:p>
    <w:p w14:paraId="6868E20A" w14:textId="77777777" w:rsidR="00EC029C" w:rsidRDefault="00EC029C">
      <w:pPr>
        <w:pStyle w:val="a3"/>
        <w:spacing w:before="185"/>
        <w:ind w:left="0"/>
        <w:jc w:val="left"/>
        <w:rPr>
          <w:rFonts w:ascii="宋体"/>
          <w:lang w:eastAsia="zh-CN"/>
        </w:rPr>
      </w:pPr>
    </w:p>
    <w:p w14:paraId="1AB49617" w14:textId="77777777" w:rsidR="00EC029C" w:rsidRDefault="00000000">
      <w:pPr>
        <w:pStyle w:val="a3"/>
        <w:spacing w:before="0" w:line="441" w:lineRule="auto"/>
        <w:ind w:right="964"/>
        <w:jc w:val="left"/>
        <w:rPr>
          <w:rFonts w:ascii="宋体" w:eastAsia="宋体"/>
          <w:lang w:eastAsia="zh-CN"/>
        </w:rPr>
      </w:pPr>
      <w:r>
        <w:rPr>
          <w:rFonts w:ascii="宋体" w:eastAsia="宋体" w:hint="eastAsia"/>
          <w:lang w:eastAsia="zh-CN"/>
        </w:rPr>
        <w:t>第十二章罪如何在上帝的位格关系上冤枉他。</w:t>
      </w:r>
      <w:r>
        <w:rPr>
          <w:lang w:eastAsia="zh-CN"/>
        </w:rPr>
        <w:t>1</w:t>
      </w:r>
      <w:r>
        <w:rPr>
          <w:rFonts w:ascii="宋体" w:eastAsia="宋体" w:hint="eastAsia"/>
          <w:lang w:eastAsia="zh-CN"/>
        </w:rPr>
        <w:t>父。</w:t>
      </w:r>
      <w:r>
        <w:rPr>
          <w:lang w:eastAsia="zh-CN"/>
        </w:rPr>
        <w:t>2</w:t>
      </w:r>
      <w:r>
        <w:rPr>
          <w:rFonts w:ascii="宋体" w:eastAsia="宋体" w:hint="eastAsia"/>
          <w:lang w:eastAsia="zh-CN"/>
        </w:rPr>
        <w:t>子。</w:t>
      </w:r>
      <w:r>
        <w:rPr>
          <w:lang w:eastAsia="zh-CN"/>
        </w:rPr>
        <w:t>3</w:t>
      </w:r>
      <w:r>
        <w:rPr>
          <w:rFonts w:ascii="宋体" w:eastAsia="宋体" w:hint="eastAsia"/>
          <w:lang w:eastAsia="zh-CN"/>
        </w:rPr>
        <w:t>圣灵。第十三章罪冤枉了上帝在世界上设立的秩序的谋略。</w:t>
      </w:r>
    </w:p>
    <w:p w14:paraId="1CEEBEE2" w14:textId="77777777" w:rsidR="00EC029C" w:rsidRDefault="00000000">
      <w:pPr>
        <w:pStyle w:val="a3"/>
        <w:spacing w:before="0" w:line="383" w:lineRule="exact"/>
        <w:outlineLvl w:val="0"/>
        <w:rPr>
          <w:rFonts w:ascii="宋体" w:eastAsia="宋体"/>
          <w:lang w:eastAsia="zh-CN"/>
        </w:rPr>
      </w:pPr>
      <w:r>
        <w:rPr>
          <w:rFonts w:ascii="宋体" w:eastAsia="宋体" w:hint="eastAsia"/>
          <w:spacing w:val="-1"/>
          <w:lang w:eastAsia="zh-CN"/>
        </w:rPr>
        <w:t>第十四章罪冤枉了上帝创造万物的目的。</w:t>
      </w:r>
    </w:p>
    <w:p w14:paraId="0E1DA55E" w14:textId="77777777" w:rsidR="00EC029C" w:rsidRDefault="00000000">
      <w:pPr>
        <w:pStyle w:val="a3"/>
        <w:spacing w:before="324" w:line="256" w:lineRule="auto"/>
        <w:ind w:right="441"/>
        <w:rPr>
          <w:rFonts w:ascii="宋体" w:eastAsia="宋体"/>
          <w:lang w:eastAsia="zh-CN"/>
        </w:rPr>
      </w:pPr>
      <w:r>
        <w:rPr>
          <w:rFonts w:ascii="宋体" w:eastAsia="宋体" w:hint="eastAsia"/>
          <w:spacing w:val="-5"/>
          <w:lang w:eastAsia="zh-CN"/>
        </w:rPr>
        <w:t>第十五章 第一个推论。由此可见，很少有人知道他们得罪上帝时在做</w:t>
      </w:r>
      <w:r>
        <w:rPr>
          <w:rFonts w:ascii="宋体" w:eastAsia="宋体" w:hint="eastAsia"/>
          <w:spacing w:val="-4"/>
          <w:lang w:eastAsia="zh-CN"/>
        </w:rPr>
        <w:t>什么。</w:t>
      </w:r>
    </w:p>
    <w:p w14:paraId="225DC2A5" w14:textId="77777777" w:rsidR="00EC029C" w:rsidRDefault="00000000">
      <w:pPr>
        <w:pStyle w:val="a3"/>
        <w:spacing w:before="298"/>
        <w:jc w:val="left"/>
        <w:outlineLvl w:val="0"/>
        <w:rPr>
          <w:rFonts w:ascii="宋体" w:eastAsia="宋体"/>
          <w:lang w:eastAsia="zh-CN"/>
        </w:rPr>
      </w:pPr>
      <w:bookmarkStart w:id="9" w:name="第十六章_第二个推论。我们的中保必须是神且是人的必要性。"/>
      <w:bookmarkEnd w:id="9"/>
      <w:r>
        <w:rPr>
          <w:rFonts w:ascii="宋体" w:eastAsia="宋体" w:hint="eastAsia"/>
          <w:spacing w:val="-1"/>
          <w:lang w:eastAsia="zh-CN"/>
        </w:rPr>
        <w:t>第十六章第二个推论。我们的中保必须是神且是人的必要性。</w:t>
      </w:r>
    </w:p>
    <w:p w14:paraId="0200EFF7" w14:textId="77777777" w:rsidR="00EC029C" w:rsidRDefault="00000000">
      <w:pPr>
        <w:pStyle w:val="a3"/>
        <w:spacing w:before="324" w:line="256" w:lineRule="auto"/>
        <w:ind w:right="438"/>
        <w:rPr>
          <w:rFonts w:ascii="宋体" w:eastAsia="宋体"/>
          <w:lang w:eastAsia="zh-CN"/>
        </w:rPr>
      </w:pPr>
      <w:r>
        <w:rPr>
          <w:rFonts w:ascii="宋体" w:eastAsia="宋体" w:hint="eastAsia"/>
          <w:lang w:eastAsia="zh-CN"/>
        </w:rPr>
        <w:t>第十七章 第三个推论。很少有人像他们应该的那样为罪谦卑。</w:t>
      </w:r>
      <w:r>
        <w:rPr>
          <w:lang w:eastAsia="zh-CN"/>
        </w:rPr>
        <w:t>1</w:t>
      </w:r>
      <w:r>
        <w:rPr>
          <w:rFonts w:ascii="宋体" w:eastAsia="宋体" w:hint="eastAsia"/>
          <w:lang w:eastAsia="zh-CN"/>
        </w:rPr>
        <w:t>除非</w:t>
      </w:r>
      <w:r>
        <w:rPr>
          <w:rFonts w:ascii="宋体" w:eastAsia="宋体" w:hint="eastAsia"/>
          <w:spacing w:val="-2"/>
          <w:lang w:eastAsia="zh-CN"/>
        </w:rPr>
        <w:t>因罪违背上帝而谦卑，否则不会深刻。</w:t>
      </w:r>
      <w:r>
        <w:rPr>
          <w:spacing w:val="-2"/>
          <w:lang w:eastAsia="zh-CN"/>
        </w:rPr>
        <w:t>2</w:t>
      </w:r>
      <w:r>
        <w:rPr>
          <w:rFonts w:ascii="宋体" w:eastAsia="宋体" w:hint="eastAsia"/>
          <w:spacing w:val="-2"/>
          <w:lang w:eastAsia="zh-CN"/>
        </w:rPr>
        <w:t>否则不会尊崇上帝的名。</w:t>
      </w:r>
      <w:r>
        <w:rPr>
          <w:spacing w:val="-2"/>
          <w:lang w:eastAsia="zh-CN"/>
        </w:rPr>
        <w:t>3</w:t>
      </w:r>
      <w:r>
        <w:rPr>
          <w:rFonts w:ascii="宋体" w:eastAsia="宋体" w:hint="eastAsia"/>
          <w:spacing w:val="-2"/>
          <w:lang w:eastAsia="zh-CN"/>
        </w:rPr>
        <w:t>否则不会持久。</w:t>
      </w:r>
      <w:r>
        <w:rPr>
          <w:spacing w:val="-2"/>
          <w:lang w:eastAsia="zh-CN"/>
        </w:rPr>
        <w:t>4</w:t>
      </w:r>
      <w:r>
        <w:rPr>
          <w:rFonts w:ascii="宋体" w:eastAsia="宋体" w:hint="eastAsia"/>
          <w:spacing w:val="-2"/>
          <w:lang w:eastAsia="zh-CN"/>
        </w:rPr>
        <w:t>否则永远不会使罪与灵魂分离。</w:t>
      </w:r>
    </w:p>
    <w:p w14:paraId="790276CC" w14:textId="77777777" w:rsidR="00EC029C" w:rsidRDefault="00000000">
      <w:pPr>
        <w:pStyle w:val="a3"/>
        <w:spacing w:before="297"/>
        <w:jc w:val="left"/>
        <w:outlineLvl w:val="0"/>
        <w:rPr>
          <w:rFonts w:ascii="宋体" w:eastAsia="宋体"/>
          <w:lang w:eastAsia="zh-CN"/>
        </w:rPr>
      </w:pPr>
      <w:r>
        <w:rPr>
          <w:rFonts w:ascii="宋体" w:eastAsia="宋体" w:hint="eastAsia"/>
          <w:spacing w:val="-3"/>
          <w:lang w:eastAsia="zh-CN"/>
        </w:rPr>
        <w:t>第十八章 第四个推论。当看到世上有如此多的罪，上帝却忍耐，要赞</w:t>
      </w:r>
    </w:p>
    <w:p w14:paraId="6E94666C" w14:textId="77777777" w:rsidR="00EC029C" w:rsidRDefault="00EC029C">
      <w:pPr>
        <w:rPr>
          <w:rFonts w:ascii="宋体" w:eastAsia="宋体"/>
          <w:lang w:eastAsia="zh-CN"/>
        </w:rPr>
        <w:sectPr w:rsidR="00EC029C">
          <w:pgSz w:w="12240" w:h="15840"/>
          <w:pgMar w:top="1320" w:right="1100" w:bottom="280" w:left="1320" w:header="720" w:footer="720" w:gutter="0"/>
          <w:cols w:space="720"/>
        </w:sectPr>
      </w:pPr>
    </w:p>
    <w:p w14:paraId="4E2A26CF" w14:textId="77777777" w:rsidR="00EC029C" w:rsidRDefault="00000000">
      <w:pPr>
        <w:pStyle w:val="a3"/>
        <w:spacing w:before="42"/>
        <w:jc w:val="left"/>
        <w:rPr>
          <w:rFonts w:ascii="宋体" w:eastAsia="宋体"/>
          <w:lang w:eastAsia="zh-CN"/>
        </w:rPr>
      </w:pPr>
      <w:r>
        <w:rPr>
          <w:rFonts w:ascii="宋体" w:eastAsia="宋体" w:hint="eastAsia"/>
          <w:spacing w:val="-2"/>
          <w:lang w:eastAsia="zh-CN"/>
        </w:rPr>
        <w:lastRenderedPageBreak/>
        <w:t>叹上帝的忍耐。</w:t>
      </w:r>
    </w:p>
    <w:p w14:paraId="421FAA7E" w14:textId="77777777" w:rsidR="00EC029C" w:rsidRDefault="00000000">
      <w:pPr>
        <w:pStyle w:val="a3"/>
        <w:spacing w:before="323" w:line="256" w:lineRule="auto"/>
        <w:ind w:right="441"/>
        <w:rPr>
          <w:rFonts w:ascii="宋体" w:eastAsia="宋体"/>
          <w:lang w:eastAsia="zh-CN"/>
        </w:rPr>
      </w:pPr>
      <w:r>
        <w:rPr>
          <w:rFonts w:ascii="宋体" w:eastAsia="宋体" w:hint="eastAsia"/>
          <w:spacing w:val="-5"/>
          <w:lang w:eastAsia="zh-CN"/>
        </w:rPr>
        <w:t>第十九章 第五个推论。从这里可以看到一个为罪伤心的方法；也可以</w:t>
      </w:r>
      <w:r>
        <w:rPr>
          <w:rFonts w:ascii="宋体" w:eastAsia="宋体" w:hint="eastAsia"/>
          <w:spacing w:val="-2"/>
          <w:lang w:eastAsia="zh-CN"/>
        </w:rPr>
        <w:t>让你远离试探。</w:t>
      </w:r>
    </w:p>
    <w:p w14:paraId="53DC6EB3" w14:textId="77777777" w:rsidR="00EC029C" w:rsidRDefault="00000000">
      <w:pPr>
        <w:pStyle w:val="a3"/>
        <w:spacing w:before="298" w:line="256" w:lineRule="auto"/>
        <w:ind w:right="441"/>
        <w:rPr>
          <w:rFonts w:ascii="宋体" w:eastAsia="宋体"/>
          <w:lang w:eastAsia="zh-CN"/>
        </w:rPr>
      </w:pPr>
      <w:r>
        <w:rPr>
          <w:rFonts w:ascii="宋体" w:eastAsia="宋体" w:hint="eastAsia"/>
          <w:spacing w:val="-5"/>
          <w:lang w:eastAsia="zh-CN"/>
        </w:rPr>
        <w:t>第二十章 第六个推论。如果罪如此罪恶，它应当教导我们不仅要为自</w:t>
      </w:r>
      <w:r>
        <w:rPr>
          <w:rFonts w:ascii="宋体" w:eastAsia="宋体" w:hint="eastAsia"/>
          <w:spacing w:val="-2"/>
          <w:lang w:eastAsia="zh-CN"/>
        </w:rPr>
        <w:t>己的罪悲伤，也要为别人的罪悲伤。</w:t>
      </w:r>
    </w:p>
    <w:p w14:paraId="4A8FBB71" w14:textId="77777777" w:rsidR="00EC029C" w:rsidRDefault="00000000">
      <w:pPr>
        <w:pStyle w:val="a3"/>
        <w:spacing w:before="296" w:line="256" w:lineRule="auto"/>
        <w:ind w:right="441"/>
        <w:rPr>
          <w:rFonts w:ascii="宋体" w:eastAsia="宋体"/>
          <w:lang w:eastAsia="zh-CN"/>
        </w:rPr>
      </w:pPr>
      <w:r>
        <w:rPr>
          <w:rFonts w:ascii="宋体" w:eastAsia="宋体" w:hint="eastAsia"/>
          <w:spacing w:val="-5"/>
          <w:lang w:eastAsia="zh-CN"/>
        </w:rPr>
        <w:t>第二十一章 第七个推论。如果罪如此得罪上帝，那么所有现在悔改的</w:t>
      </w:r>
      <w:r>
        <w:rPr>
          <w:rFonts w:ascii="宋体" w:eastAsia="宋体" w:hint="eastAsia"/>
          <w:spacing w:val="-2"/>
          <w:lang w:eastAsia="zh-CN"/>
        </w:rPr>
        <w:t>人都需要为上帝做很多事。</w:t>
      </w:r>
    </w:p>
    <w:p w14:paraId="0716C5E8" w14:textId="77777777" w:rsidR="00EC029C" w:rsidRDefault="00000000">
      <w:pPr>
        <w:pStyle w:val="a3"/>
        <w:spacing w:before="298" w:line="256" w:lineRule="auto"/>
        <w:ind w:right="438"/>
        <w:rPr>
          <w:rFonts w:ascii="宋体" w:eastAsia="宋体"/>
        </w:rPr>
      </w:pPr>
      <w:r>
        <w:rPr>
          <w:rFonts w:ascii="宋体" w:eastAsia="宋体" w:hint="eastAsia"/>
          <w:spacing w:val="-5"/>
          <w:lang w:eastAsia="zh-CN"/>
        </w:rPr>
        <w:t>第二十二章 第八个推论。如果罪如此得罪上帝，从这里可以看出为何</w:t>
      </w:r>
      <w:r>
        <w:rPr>
          <w:rFonts w:ascii="宋体" w:eastAsia="宋体" w:hint="eastAsia"/>
          <w:spacing w:val="-2"/>
          <w:lang w:eastAsia="zh-CN"/>
        </w:rPr>
        <w:t>上帝表现出如此严厉的不悦：</w:t>
      </w:r>
      <w:r>
        <w:rPr>
          <w:spacing w:val="-2"/>
          <w:lang w:eastAsia="zh-CN"/>
        </w:rPr>
        <w:t>1</w:t>
      </w:r>
      <w:r>
        <w:rPr>
          <w:rFonts w:ascii="宋体" w:eastAsia="宋体" w:hint="eastAsia"/>
          <w:spacing w:val="-2"/>
          <w:lang w:eastAsia="zh-CN"/>
        </w:rPr>
        <w:t>反对犯罪的天使。</w:t>
      </w:r>
      <w:r>
        <w:rPr>
          <w:spacing w:val="-2"/>
          <w:lang w:eastAsia="zh-CN"/>
        </w:rPr>
        <w:t>2</w:t>
      </w:r>
      <w:r>
        <w:rPr>
          <w:rFonts w:ascii="宋体" w:eastAsia="宋体" w:hint="eastAsia"/>
          <w:spacing w:val="-2"/>
          <w:lang w:eastAsia="zh-CN"/>
        </w:rPr>
        <w:t>反对亚当所有的后裔。</w:t>
      </w:r>
      <w:r>
        <w:rPr>
          <w:spacing w:val="-2"/>
          <w:lang w:eastAsia="zh-CN"/>
        </w:rPr>
        <w:t>3</w:t>
      </w:r>
      <w:r>
        <w:rPr>
          <w:rFonts w:ascii="宋体" w:eastAsia="宋体" w:hint="eastAsia"/>
          <w:spacing w:val="-2"/>
          <w:lang w:eastAsia="zh-CN"/>
        </w:rPr>
        <w:t>从上帝颁布律法反对罪可以看出。</w:t>
      </w:r>
      <w:r>
        <w:rPr>
          <w:spacing w:val="-2"/>
          <w:lang w:eastAsia="zh-CN"/>
        </w:rPr>
        <w:t>4</w:t>
      </w:r>
      <w:r>
        <w:rPr>
          <w:rFonts w:ascii="宋体" w:eastAsia="宋体" w:hint="eastAsia"/>
          <w:spacing w:val="-2"/>
          <w:lang w:eastAsia="zh-CN"/>
        </w:rPr>
        <w:t>从上帝惩罚被认为是小罪的罪可以看出。</w:t>
      </w:r>
      <w:r>
        <w:rPr>
          <w:spacing w:val="-2"/>
          <w:lang w:eastAsia="zh-CN"/>
        </w:rPr>
        <w:t>5</w:t>
      </w:r>
      <w:r>
        <w:rPr>
          <w:rFonts w:ascii="宋体" w:eastAsia="宋体" w:hint="eastAsia"/>
          <w:spacing w:val="-2"/>
          <w:lang w:eastAsia="zh-CN"/>
        </w:rPr>
        <w:t>从上帝因罪毁灭整个世界可以看出。</w:t>
      </w:r>
      <w:r>
        <w:rPr>
          <w:spacing w:val="-2"/>
        </w:rPr>
        <w:t>6</w:t>
      </w:r>
      <w:r>
        <w:rPr>
          <w:rFonts w:ascii="宋体" w:eastAsia="宋体" w:hint="eastAsia"/>
          <w:spacing w:val="-2"/>
        </w:rPr>
        <w:t>从永恒地惩罚罪可以看出他的不悦。</w:t>
      </w:r>
    </w:p>
    <w:p w14:paraId="0FB2FF52" w14:textId="77777777" w:rsidR="00EC029C" w:rsidRDefault="00000000">
      <w:pPr>
        <w:pStyle w:val="a3"/>
        <w:spacing w:before="298" w:line="256" w:lineRule="auto"/>
        <w:ind w:right="438"/>
        <w:rPr>
          <w:rFonts w:ascii="宋体" w:eastAsia="宋体"/>
        </w:rPr>
      </w:pPr>
      <w:r>
        <w:rPr>
          <w:rFonts w:ascii="宋体" w:eastAsia="宋体" w:hint="eastAsia"/>
          <w:spacing w:val="3"/>
          <w:lang w:eastAsia="zh-CN"/>
        </w:rPr>
        <w:t>第二十三章 从基督的受难可以看出上帝对罪的第七个不悦表现。首</w:t>
      </w:r>
      <w:r>
        <w:rPr>
          <w:rFonts w:ascii="宋体" w:eastAsia="宋体" w:hint="eastAsia"/>
          <w:lang w:eastAsia="zh-CN"/>
        </w:rPr>
        <w:t>先，看圣经的几个表述：</w:t>
      </w:r>
      <w:r>
        <w:rPr>
          <w:spacing w:val="8"/>
          <w:lang w:eastAsia="zh-CN"/>
        </w:rPr>
        <w:t>1</w:t>
      </w:r>
      <w:r>
        <w:rPr>
          <w:rFonts w:ascii="宋体" w:eastAsia="宋体" w:hint="eastAsia"/>
          <w:lang w:eastAsia="zh-CN"/>
        </w:rPr>
        <w:t>他忧愁至死。</w:t>
      </w:r>
      <w:r>
        <w:rPr>
          <w:spacing w:val="8"/>
          <w:lang w:eastAsia="zh-CN"/>
        </w:rPr>
        <w:t>2</w:t>
      </w:r>
      <w:r>
        <w:rPr>
          <w:rFonts w:ascii="宋体" w:eastAsia="宋体" w:hint="eastAsia"/>
          <w:lang w:eastAsia="zh-CN"/>
        </w:rPr>
        <w:t>他开始惊恐。</w:t>
      </w:r>
      <w:r>
        <w:rPr>
          <w:spacing w:val="8"/>
          <w:lang w:eastAsia="zh-CN"/>
        </w:rPr>
        <w:t>3</w:t>
      </w:r>
      <w:r>
        <w:rPr>
          <w:rFonts w:ascii="宋体" w:eastAsia="宋体" w:hint="eastAsia"/>
          <w:lang w:eastAsia="zh-CN"/>
        </w:rPr>
        <w:t>他开始极其</w:t>
      </w:r>
      <w:r>
        <w:rPr>
          <w:rFonts w:ascii="宋体" w:eastAsia="宋体" w:hint="eastAsia"/>
          <w:spacing w:val="-2"/>
          <w:lang w:eastAsia="zh-CN"/>
        </w:rPr>
        <w:t>伤痛。其次，看基督极其伤痛的几个结果：</w:t>
      </w:r>
      <w:r>
        <w:rPr>
          <w:spacing w:val="-2"/>
          <w:lang w:eastAsia="zh-CN"/>
        </w:rPr>
        <w:t>1</w:t>
      </w:r>
      <w:r>
        <w:rPr>
          <w:rFonts w:ascii="宋体" w:eastAsia="宋体" w:hint="eastAsia"/>
          <w:spacing w:val="-2"/>
          <w:lang w:eastAsia="zh-CN"/>
        </w:rPr>
        <w:t>他俯伏在地。</w:t>
      </w:r>
      <w:r>
        <w:rPr>
          <w:spacing w:val="-2"/>
          <w:lang w:eastAsia="zh-CN"/>
        </w:rPr>
        <w:t>2</w:t>
      </w:r>
      <w:r>
        <w:rPr>
          <w:rFonts w:ascii="宋体" w:eastAsia="宋体" w:hint="eastAsia"/>
          <w:spacing w:val="-2"/>
          <w:lang w:eastAsia="zh-CN"/>
        </w:rPr>
        <w:t>他流出血</w:t>
      </w:r>
      <w:r>
        <w:rPr>
          <w:rFonts w:ascii="宋体" w:eastAsia="宋体" w:hint="eastAsia"/>
          <w:spacing w:val="5"/>
          <w:lang w:eastAsia="zh-CN"/>
        </w:rPr>
        <w:t>汗。</w:t>
      </w:r>
      <w:r>
        <w:rPr>
          <w:lang w:eastAsia="zh-CN"/>
        </w:rPr>
        <w:t>3</w:t>
      </w:r>
      <w:r>
        <w:rPr>
          <w:rFonts w:ascii="宋体" w:eastAsia="宋体" w:hint="eastAsia"/>
          <w:lang w:eastAsia="zh-CN"/>
        </w:rPr>
        <w:t>他呼求上帝，若是可能，就叫这杯离开我。</w:t>
      </w:r>
      <w:r>
        <w:rPr>
          <w:rFonts w:ascii="宋体" w:eastAsia="宋体" w:hint="eastAsia"/>
        </w:rPr>
        <w:t>第三，基督受难有</w:t>
      </w:r>
      <w:r>
        <w:rPr>
          <w:rFonts w:ascii="宋体" w:eastAsia="宋体" w:hint="eastAsia"/>
          <w:spacing w:val="-2"/>
        </w:rPr>
        <w:t>八个思考。</w:t>
      </w:r>
    </w:p>
    <w:p w14:paraId="60F99C71" w14:textId="77777777" w:rsidR="00EC029C" w:rsidRDefault="00000000">
      <w:pPr>
        <w:spacing w:before="287"/>
        <w:ind w:left="218"/>
        <w:jc w:val="both"/>
        <w:rPr>
          <w:b/>
          <w:sz w:val="30"/>
        </w:rPr>
      </w:pPr>
      <w:hyperlink w:anchor="_bookmark24" w:history="1">
        <w:r>
          <w:rPr>
            <w:b/>
            <w:color w:val="0000EC"/>
            <w:sz w:val="30"/>
            <w:u w:val="thick" w:color="0000EC"/>
          </w:rPr>
          <w:t>THE</w:t>
        </w:r>
        <w:r>
          <w:rPr>
            <w:b/>
            <w:color w:val="0000EC"/>
            <w:spacing w:val="-18"/>
            <w:sz w:val="30"/>
            <w:u w:val="thick" w:color="0000EC"/>
          </w:rPr>
          <w:t xml:space="preserve"> </w:t>
        </w:r>
        <w:r>
          <w:rPr>
            <w:b/>
            <w:color w:val="0000EC"/>
            <w:sz w:val="30"/>
            <w:u w:val="thick" w:color="0000EC"/>
          </w:rPr>
          <w:t>SECOND</w:t>
        </w:r>
        <w:r>
          <w:rPr>
            <w:b/>
            <w:color w:val="0000EC"/>
            <w:spacing w:val="-6"/>
            <w:sz w:val="30"/>
            <w:u w:val="thick" w:color="0000EC"/>
          </w:rPr>
          <w:t xml:space="preserve"> </w:t>
        </w:r>
        <w:r>
          <w:rPr>
            <w:b/>
            <w:color w:val="0000EC"/>
            <w:spacing w:val="-2"/>
            <w:sz w:val="30"/>
            <w:u w:val="thick" w:color="0000EC"/>
          </w:rPr>
          <w:t>PART.</w:t>
        </w:r>
      </w:hyperlink>
    </w:p>
    <w:p w14:paraId="62F388F8" w14:textId="77777777" w:rsidR="00EC029C" w:rsidRDefault="00000000">
      <w:pPr>
        <w:pStyle w:val="4"/>
        <w:spacing w:before="319" w:line="254" w:lineRule="auto"/>
        <w:ind w:right="440"/>
        <w:jc w:val="both"/>
      </w:pPr>
      <w:bookmarkStart w:id="10" w:name="sin_is_most_opposite_to_Mans_Good;_and_f"/>
      <w:bookmarkEnd w:id="10"/>
      <w:r>
        <w:t>sin is most opposite to Mans Good; and far more opposite to the Good of man than affliction.</w:t>
      </w:r>
    </w:p>
    <w:p w14:paraId="33DA7DD7" w14:textId="77777777" w:rsidR="00EC029C" w:rsidRDefault="00000000">
      <w:pPr>
        <w:pStyle w:val="a3"/>
        <w:spacing w:before="298" w:line="254" w:lineRule="auto"/>
        <w:ind w:right="448"/>
      </w:pPr>
      <w:hyperlink w:anchor="_bookmark25" w:history="1">
        <w:r>
          <w:rPr>
            <w:color w:val="0000EC"/>
            <w:u w:val="thick" w:color="0000EC"/>
          </w:rPr>
          <w:t>C</w:t>
        </w:r>
      </w:hyperlink>
      <w:hyperlink w:anchor="_bookmark25" w:history="1">
        <w:r>
          <w:rPr>
            <w:color w:val="0000EC"/>
            <w:u w:val="thick" w:color="0000EC"/>
          </w:rPr>
          <w:t>hap. 24 First, sin make a man evil, but no affliction can make him</w:t>
        </w:r>
      </w:hyperlink>
      <w:r>
        <w:rPr>
          <w:color w:val="0000EC"/>
        </w:rPr>
        <w:t xml:space="preserve"> </w:t>
      </w:r>
      <w:r>
        <w:rPr>
          <w:color w:val="0000EC"/>
          <w:u w:val="thick" w:color="0000EC"/>
        </w:rPr>
        <w:t>so</w:t>
      </w:r>
      <w:r>
        <w:t>: 1 Those that are in affliction are not the worse, 2 But those that are wicked, are vile persons, though they be the greatest Princes.</w:t>
      </w:r>
    </w:p>
    <w:p w14:paraId="601A8296" w14:textId="77777777" w:rsidR="00EC029C" w:rsidRDefault="00000000">
      <w:pPr>
        <w:pStyle w:val="a3"/>
        <w:spacing w:before="293" w:line="254" w:lineRule="auto"/>
        <w:ind w:right="441"/>
      </w:pPr>
      <w:hyperlink w:anchor="_bookmark26" w:history="1">
        <w:r>
          <w:rPr>
            <w:color w:val="0000EC"/>
            <w:u w:val="thick" w:color="0000EC"/>
          </w:rPr>
          <w:t>C</w:t>
        </w:r>
      </w:hyperlink>
      <w:hyperlink w:anchor="_bookmark26" w:history="1">
        <w:r>
          <w:rPr>
            <w:color w:val="0000EC"/>
            <w:u w:val="thick" w:color="0000EC"/>
          </w:rPr>
          <w:t>hap. 25 Secondly, sin is more opposite to the good of man than</w:t>
        </w:r>
      </w:hyperlink>
      <w:r>
        <w:rPr>
          <w:color w:val="0000EC"/>
        </w:rPr>
        <w:t xml:space="preserve"> </w:t>
      </w:r>
      <w:r>
        <w:rPr>
          <w:color w:val="0000EC"/>
          <w:u w:val="thick" w:color="0000EC"/>
        </w:rPr>
        <w:t>afflictions</w:t>
      </w:r>
      <w:r>
        <w:t>, because</w:t>
      </w:r>
      <w:r>
        <w:rPr>
          <w:spacing w:val="40"/>
        </w:rPr>
        <w:t xml:space="preserve"> </w:t>
      </w:r>
      <w:r>
        <w:t>most opposite</w:t>
      </w:r>
      <w:r>
        <w:rPr>
          <w:spacing w:val="40"/>
        </w:rPr>
        <w:t xml:space="preserve"> </w:t>
      </w:r>
      <w:r>
        <w:t>to</w:t>
      </w:r>
      <w:r>
        <w:rPr>
          <w:spacing w:val="40"/>
        </w:rPr>
        <w:t xml:space="preserve"> </w:t>
      </w:r>
      <w:r>
        <w:t>the</w:t>
      </w:r>
      <w:r>
        <w:rPr>
          <w:spacing w:val="40"/>
        </w:rPr>
        <w:t xml:space="preserve"> </w:t>
      </w:r>
      <w:r>
        <w:t>Image</w:t>
      </w:r>
      <w:r>
        <w:rPr>
          <w:spacing w:val="40"/>
        </w:rPr>
        <w:t xml:space="preserve"> </w:t>
      </w:r>
      <w:r>
        <w:t>of</w:t>
      </w:r>
      <w:r>
        <w:rPr>
          <w:spacing w:val="40"/>
        </w:rPr>
        <w:t xml:space="preserve"> </w:t>
      </w:r>
      <w:r>
        <w:t>God in man: Three Particulars instanced, and a Question resolved.</w:t>
      </w:r>
    </w:p>
    <w:p w14:paraId="74109A64" w14:textId="77777777" w:rsidR="00EC029C" w:rsidRDefault="00000000">
      <w:pPr>
        <w:pStyle w:val="a3"/>
        <w:spacing w:before="294"/>
      </w:pPr>
      <w:hyperlink w:anchor="_bookmark27" w:history="1">
        <w:r>
          <w:rPr>
            <w:color w:val="0000EC"/>
            <w:u w:val="thick" w:color="0000EC"/>
          </w:rPr>
          <w:t>Chap.</w:t>
        </w:r>
        <w:r>
          <w:rPr>
            <w:color w:val="0000EC"/>
            <w:spacing w:val="-4"/>
            <w:u w:val="thick" w:color="0000EC"/>
          </w:rPr>
          <w:t xml:space="preserve"> </w:t>
        </w:r>
        <w:r>
          <w:rPr>
            <w:color w:val="0000EC"/>
            <w:u w:val="thick" w:color="0000EC"/>
          </w:rPr>
          <w:t>26</w:t>
        </w:r>
        <w:r>
          <w:rPr>
            <w:color w:val="0000EC"/>
            <w:spacing w:val="-4"/>
            <w:u w:val="thick" w:color="0000EC"/>
          </w:rPr>
          <w:t xml:space="preserve"> </w:t>
        </w:r>
        <w:r>
          <w:rPr>
            <w:color w:val="0000EC"/>
            <w:u w:val="thick" w:color="0000EC"/>
          </w:rPr>
          <w:t>Thirdly,</w:t>
        </w:r>
        <w:r>
          <w:rPr>
            <w:color w:val="0000EC"/>
            <w:spacing w:val="-3"/>
            <w:u w:val="thick" w:color="0000EC"/>
          </w:rPr>
          <w:t xml:space="preserve"> </w:t>
        </w:r>
        <w:r>
          <w:rPr>
            <w:color w:val="0000EC"/>
            <w:u w:val="thick" w:color="0000EC"/>
          </w:rPr>
          <w:t>sin</w:t>
        </w:r>
        <w:r>
          <w:rPr>
            <w:color w:val="0000EC"/>
            <w:spacing w:val="5"/>
            <w:u w:val="thick" w:color="0000EC"/>
          </w:rPr>
          <w:t xml:space="preserve"> </w:t>
        </w:r>
        <w:r>
          <w:rPr>
            <w:color w:val="0000EC"/>
            <w:u w:val="thick" w:color="0000EC"/>
          </w:rPr>
          <w:t>is</w:t>
        </w:r>
        <w:r>
          <w:rPr>
            <w:color w:val="0000EC"/>
            <w:spacing w:val="8"/>
            <w:u w:val="thick" w:color="0000EC"/>
          </w:rPr>
          <w:t xml:space="preserve"> </w:t>
        </w:r>
        <w:r>
          <w:rPr>
            <w:color w:val="0000EC"/>
            <w:u w:val="thick" w:color="0000EC"/>
          </w:rPr>
          <w:t>opposite</w:t>
        </w:r>
        <w:r>
          <w:rPr>
            <w:color w:val="0000EC"/>
            <w:spacing w:val="8"/>
            <w:u w:val="thick" w:color="0000EC"/>
          </w:rPr>
          <w:t xml:space="preserve"> </w:t>
        </w:r>
        <w:r>
          <w:rPr>
            <w:color w:val="0000EC"/>
            <w:u w:val="thick" w:color="0000EC"/>
          </w:rPr>
          <w:t>to</w:t>
        </w:r>
        <w:r>
          <w:rPr>
            <w:color w:val="0000EC"/>
            <w:spacing w:val="7"/>
            <w:u w:val="thick" w:color="0000EC"/>
          </w:rPr>
          <w:t xml:space="preserve"> </w:t>
        </w:r>
        <w:r>
          <w:rPr>
            <w:color w:val="0000EC"/>
            <w:u w:val="thick" w:color="0000EC"/>
          </w:rPr>
          <w:t>the</w:t>
        </w:r>
        <w:r>
          <w:rPr>
            <w:color w:val="0000EC"/>
            <w:spacing w:val="6"/>
            <w:u w:val="thick" w:color="0000EC"/>
          </w:rPr>
          <w:t xml:space="preserve"> </w:t>
        </w:r>
        <w:r>
          <w:rPr>
            <w:color w:val="0000EC"/>
            <w:u w:val="thick" w:color="0000EC"/>
          </w:rPr>
          <w:t>Life</w:t>
        </w:r>
        <w:r>
          <w:rPr>
            <w:color w:val="0000EC"/>
            <w:spacing w:val="7"/>
            <w:u w:val="thick" w:color="0000EC"/>
          </w:rPr>
          <w:t xml:space="preserve"> </w:t>
        </w:r>
        <w:r>
          <w:rPr>
            <w:color w:val="0000EC"/>
            <w:u w:val="thick" w:color="0000EC"/>
          </w:rPr>
          <w:t>of</w:t>
        </w:r>
        <w:r>
          <w:rPr>
            <w:color w:val="0000EC"/>
            <w:spacing w:val="12"/>
            <w:u w:val="thick" w:color="0000EC"/>
          </w:rPr>
          <w:t xml:space="preserve"> </w:t>
        </w:r>
        <w:r>
          <w:rPr>
            <w:color w:val="0000EC"/>
            <w:u w:val="thick" w:color="0000EC"/>
          </w:rPr>
          <w:t>God</w:t>
        </w:r>
        <w:r>
          <w:rPr>
            <w:color w:val="0000EC"/>
            <w:spacing w:val="-4"/>
            <w:u w:val="thick" w:color="0000EC"/>
          </w:rPr>
          <w:t xml:space="preserve"> </w:t>
        </w:r>
        <w:r>
          <w:rPr>
            <w:color w:val="0000EC"/>
            <w:u w:val="thick" w:color="0000EC"/>
          </w:rPr>
          <w:t>in</w:t>
        </w:r>
        <w:r>
          <w:rPr>
            <w:color w:val="0000EC"/>
            <w:spacing w:val="3"/>
            <w:u w:val="thick" w:color="0000EC"/>
          </w:rPr>
          <w:t xml:space="preserve"> </w:t>
        </w:r>
        <w:r>
          <w:rPr>
            <w:color w:val="0000EC"/>
            <w:spacing w:val="-4"/>
            <w:u w:val="thick" w:color="0000EC"/>
          </w:rPr>
          <w:t>Man.</w:t>
        </w:r>
      </w:hyperlink>
    </w:p>
    <w:p w14:paraId="3BFFEFBB" w14:textId="77777777" w:rsidR="00EC029C" w:rsidRDefault="00EC029C">
      <w:pPr>
        <w:sectPr w:rsidR="00EC029C">
          <w:pgSz w:w="12240" w:h="15840"/>
          <w:pgMar w:top="1320" w:right="1100" w:bottom="280" w:left="1320" w:header="720" w:footer="720" w:gutter="0"/>
          <w:cols w:space="720"/>
        </w:sectPr>
      </w:pPr>
    </w:p>
    <w:p w14:paraId="649CA715" w14:textId="77777777" w:rsidR="00EC029C" w:rsidRDefault="00000000">
      <w:pPr>
        <w:pStyle w:val="a3"/>
        <w:spacing w:before="80" w:line="254" w:lineRule="auto"/>
        <w:ind w:right="448"/>
      </w:pPr>
      <w:hyperlink w:anchor="_bookmark28" w:history="1">
        <w:r>
          <w:rPr>
            <w:color w:val="0000EC"/>
            <w:u w:val="thick" w:color="0000EC"/>
          </w:rPr>
          <w:t>C</w:t>
        </w:r>
      </w:hyperlink>
      <w:hyperlink w:anchor="_bookmark28" w:history="1">
        <w:r>
          <w:rPr>
            <w:color w:val="0000EC"/>
            <w:u w:val="thick" w:color="0000EC"/>
          </w:rPr>
          <w:t>hap. 27 Fourthly, sin is opposite to mans good, because it is most</w:t>
        </w:r>
      </w:hyperlink>
      <w:r>
        <w:rPr>
          <w:color w:val="0000EC"/>
        </w:rPr>
        <w:t xml:space="preserve"> </w:t>
      </w:r>
      <w:r>
        <w:rPr>
          <w:color w:val="0000EC"/>
          <w:u w:val="thick" w:color="0000EC"/>
        </w:rPr>
        <w:t>opposite to the last End for which man was made</w:t>
      </w:r>
      <w:r>
        <w:t>.</w:t>
      </w:r>
    </w:p>
    <w:p w14:paraId="68C2BBC6" w14:textId="77777777" w:rsidR="00EC029C" w:rsidRDefault="00000000">
      <w:pPr>
        <w:pStyle w:val="a3"/>
        <w:spacing w:before="295" w:line="254" w:lineRule="auto"/>
        <w:ind w:right="439"/>
      </w:pPr>
      <w:hyperlink w:anchor="_bookmark29" w:history="1">
        <w:r>
          <w:rPr>
            <w:color w:val="0000EC"/>
            <w:u w:val="thick" w:color="0000EC"/>
          </w:rPr>
          <w:t>C</w:t>
        </w:r>
      </w:hyperlink>
      <w:hyperlink w:anchor="_bookmark29" w:history="1">
        <w:r>
          <w:rPr>
            <w:color w:val="0000EC"/>
            <w:u w:val="thick" w:color="0000EC"/>
          </w:rPr>
          <w:t>hap. 28 Fifthly, sin is more opposite to mans good than affliction,</w:t>
        </w:r>
      </w:hyperlink>
      <w:r>
        <w:rPr>
          <w:color w:val="0000EC"/>
        </w:rPr>
        <w:t xml:space="preserve"> </w:t>
      </w:r>
      <w:r>
        <w:rPr>
          <w:color w:val="0000EC"/>
          <w:u w:val="thick" w:color="0000EC"/>
        </w:rPr>
        <w:t>because ’tis a defilement of the Soul</w:t>
      </w:r>
      <w:r>
        <w:t>. 1 It defiles all a man meddles with. 2 sin is the matter the worm shall gnaw upon to all Eternity.</w:t>
      </w:r>
    </w:p>
    <w:p w14:paraId="11AA9165" w14:textId="77777777" w:rsidR="00EC029C" w:rsidRDefault="00000000">
      <w:pPr>
        <w:pStyle w:val="a3"/>
        <w:spacing w:before="296" w:line="254" w:lineRule="auto"/>
        <w:ind w:right="439"/>
      </w:pPr>
      <w:hyperlink w:anchor="_bookmark29" w:history="1">
        <w:r>
          <w:rPr>
            <w:color w:val="0000EC"/>
            <w:u w:val="thick" w:color="0000EC"/>
          </w:rPr>
          <w:t>C</w:t>
        </w:r>
      </w:hyperlink>
      <w:hyperlink w:anchor="_bookmark29" w:history="1">
        <w:r>
          <w:rPr>
            <w:color w:val="0000EC"/>
            <w:u w:val="thick" w:color="0000EC"/>
          </w:rPr>
          <w:t>hap. 29 Sixthly, sin is more opposite to mans good than affliction,</w:t>
        </w:r>
      </w:hyperlink>
      <w:r>
        <w:rPr>
          <w:color w:val="0000EC"/>
        </w:rPr>
        <w:t xml:space="preserve"> </w:t>
      </w:r>
      <w:r>
        <w:rPr>
          <w:color w:val="0000EC"/>
          <w:u w:val="thick" w:color="0000EC"/>
        </w:rPr>
        <w:t>because</w:t>
      </w:r>
      <w:r>
        <w:rPr>
          <w:color w:val="0000EC"/>
          <w:spacing w:val="69"/>
          <w:u w:val="thick" w:color="0000EC"/>
        </w:rPr>
        <w:t xml:space="preserve"> </w:t>
      </w:r>
      <w:r>
        <w:rPr>
          <w:color w:val="0000EC"/>
          <w:u w:val="thick" w:color="0000EC"/>
        </w:rPr>
        <w:t>sin</w:t>
      </w:r>
      <w:r>
        <w:rPr>
          <w:color w:val="0000EC"/>
          <w:spacing w:val="64"/>
          <w:u w:val="thick" w:color="0000EC"/>
        </w:rPr>
        <w:t xml:space="preserve"> </w:t>
      </w:r>
      <w:r>
        <w:rPr>
          <w:color w:val="0000EC"/>
          <w:u w:val="thick" w:color="0000EC"/>
        </w:rPr>
        <w:t>is</w:t>
      </w:r>
      <w:r>
        <w:rPr>
          <w:color w:val="0000EC"/>
          <w:spacing w:val="68"/>
          <w:u w:val="thick" w:color="0000EC"/>
        </w:rPr>
        <w:t xml:space="preserve"> </w:t>
      </w:r>
      <w:r>
        <w:rPr>
          <w:color w:val="0000EC"/>
          <w:u w:val="thick" w:color="0000EC"/>
        </w:rPr>
        <w:t>the</w:t>
      </w:r>
      <w:r>
        <w:rPr>
          <w:color w:val="0000EC"/>
          <w:spacing w:val="67"/>
          <w:u w:val="thick" w:color="0000EC"/>
        </w:rPr>
        <w:t xml:space="preserve"> </w:t>
      </w:r>
      <w:r>
        <w:rPr>
          <w:color w:val="0000EC"/>
          <w:u w:val="thick" w:color="0000EC"/>
        </w:rPr>
        <w:t>ob</w:t>
      </w:r>
      <w:r>
        <w:rPr>
          <w:color w:val="0000EC"/>
        </w:rPr>
        <w:t>j</w:t>
      </w:r>
      <w:r>
        <w:rPr>
          <w:color w:val="0000EC"/>
          <w:u w:val="thick" w:color="0000EC"/>
        </w:rPr>
        <w:t>ect</w:t>
      </w:r>
      <w:r>
        <w:rPr>
          <w:color w:val="0000EC"/>
          <w:spacing w:val="65"/>
          <w:u w:val="thick" w:color="0000EC"/>
        </w:rPr>
        <w:t xml:space="preserve"> </w:t>
      </w:r>
      <w:r>
        <w:rPr>
          <w:color w:val="0000EC"/>
          <w:u w:val="thick" w:color="0000EC"/>
        </w:rPr>
        <w:t>of</w:t>
      </w:r>
      <w:r>
        <w:rPr>
          <w:color w:val="0000EC"/>
          <w:spacing w:val="71"/>
          <w:u w:val="thick" w:color="0000EC"/>
        </w:rPr>
        <w:t xml:space="preserve"> </w:t>
      </w:r>
      <w:r>
        <w:rPr>
          <w:color w:val="0000EC"/>
          <w:u w:val="thick" w:color="0000EC"/>
        </w:rPr>
        <w:t>God's</w:t>
      </w:r>
      <w:r>
        <w:rPr>
          <w:color w:val="0000EC"/>
          <w:spacing w:val="68"/>
          <w:u w:val="thick" w:color="0000EC"/>
        </w:rPr>
        <w:t xml:space="preserve"> </w:t>
      </w:r>
      <w:r>
        <w:rPr>
          <w:color w:val="0000EC"/>
          <w:u w:val="thick" w:color="0000EC"/>
        </w:rPr>
        <w:t>hatred;</w:t>
      </w:r>
      <w:r>
        <w:rPr>
          <w:color w:val="0000EC"/>
          <w:spacing w:val="40"/>
          <w:u w:val="thick" w:color="0000EC"/>
        </w:rPr>
        <w:t xml:space="preserve"> </w:t>
      </w:r>
      <w:r>
        <w:rPr>
          <w:color w:val="0000EC"/>
          <w:u w:val="thick" w:color="0000EC"/>
        </w:rPr>
        <w:t>but</w:t>
      </w:r>
      <w:r>
        <w:rPr>
          <w:color w:val="0000EC"/>
          <w:spacing w:val="65"/>
          <w:u w:val="thick" w:color="0000EC"/>
        </w:rPr>
        <w:t xml:space="preserve"> </w:t>
      </w:r>
      <w:r>
        <w:rPr>
          <w:color w:val="0000EC"/>
          <w:u w:val="thick" w:color="0000EC"/>
        </w:rPr>
        <w:t>God</w:t>
      </w:r>
      <w:r>
        <w:rPr>
          <w:color w:val="0000EC"/>
          <w:spacing w:val="40"/>
          <w:u w:val="thick" w:color="0000EC"/>
        </w:rPr>
        <w:t xml:space="preserve"> </w:t>
      </w:r>
      <w:r>
        <w:rPr>
          <w:color w:val="0000EC"/>
          <w:u w:val="thick" w:color="0000EC"/>
        </w:rPr>
        <w:t>does</w:t>
      </w:r>
      <w:r>
        <w:rPr>
          <w:color w:val="0000EC"/>
          <w:spacing w:val="70"/>
          <w:u w:val="thick" w:color="0000EC"/>
        </w:rPr>
        <w:t xml:space="preserve"> </w:t>
      </w:r>
      <w:r>
        <w:rPr>
          <w:color w:val="0000EC"/>
          <w:u w:val="thick" w:color="0000EC"/>
        </w:rPr>
        <w:t>not</w:t>
      </w:r>
      <w:r>
        <w:rPr>
          <w:color w:val="0000EC"/>
          <w:spacing w:val="65"/>
          <w:u w:val="thick" w:color="0000EC"/>
        </w:rPr>
        <w:t xml:space="preserve"> </w:t>
      </w:r>
      <w:r>
        <w:rPr>
          <w:color w:val="0000EC"/>
          <w:u w:val="thick" w:color="0000EC"/>
        </w:rPr>
        <w:t>hate</w:t>
      </w:r>
    </w:p>
    <w:p w14:paraId="579889D6" w14:textId="77777777" w:rsidR="00EC029C" w:rsidRDefault="00EC029C">
      <w:pPr>
        <w:spacing w:line="254" w:lineRule="auto"/>
        <w:sectPr w:rsidR="00EC029C">
          <w:pgSz w:w="12240" w:h="15840"/>
          <w:pgMar w:top="1280" w:right="1100" w:bottom="280" w:left="1320" w:header="720" w:footer="720" w:gutter="0"/>
          <w:cols w:space="720"/>
        </w:sectPr>
      </w:pPr>
    </w:p>
    <w:p w14:paraId="11ECAEC9" w14:textId="77777777" w:rsidR="00EC029C" w:rsidRDefault="00000000">
      <w:pPr>
        <w:pStyle w:val="a3"/>
      </w:pPr>
      <w:hyperlink w:anchor="_bookmark29" w:history="1">
        <w:r>
          <w:rPr>
            <w:color w:val="0000EC"/>
            <w:u w:val="thick" w:color="0000EC"/>
          </w:rPr>
          <w:t>anyone</w:t>
        </w:r>
        <w:r>
          <w:rPr>
            <w:color w:val="0000EC"/>
            <w:spacing w:val="12"/>
            <w:u w:val="thick" w:color="0000EC"/>
          </w:rPr>
          <w:t xml:space="preserve"> </w:t>
        </w:r>
        <w:r>
          <w:rPr>
            <w:color w:val="0000EC"/>
            <w:u w:val="thick" w:color="0000EC"/>
          </w:rPr>
          <w:t>for</w:t>
        </w:r>
        <w:r>
          <w:rPr>
            <w:color w:val="0000EC"/>
            <w:spacing w:val="8"/>
            <w:u w:val="thick" w:color="0000EC"/>
          </w:rPr>
          <w:t xml:space="preserve"> </w:t>
        </w:r>
        <w:r>
          <w:rPr>
            <w:color w:val="0000EC"/>
            <w:spacing w:val="-2"/>
            <w:u w:val="thick" w:color="0000EC"/>
          </w:rPr>
          <w:t>affliction.</w:t>
        </w:r>
      </w:hyperlink>
    </w:p>
    <w:p w14:paraId="3FFA18E8" w14:textId="77777777" w:rsidR="00EC029C" w:rsidRDefault="00000000">
      <w:pPr>
        <w:pStyle w:val="a3"/>
        <w:spacing w:before="319" w:line="254" w:lineRule="auto"/>
        <w:ind w:right="448"/>
      </w:pPr>
      <w:hyperlink w:anchor="_bookmark30" w:history="1">
        <w:r>
          <w:rPr>
            <w:color w:val="0000EC"/>
            <w:u w:val="thick" w:color="0000EC"/>
          </w:rPr>
          <w:t>C</w:t>
        </w:r>
      </w:hyperlink>
      <w:hyperlink w:anchor="_bookmark30" w:history="1">
        <w:r>
          <w:rPr>
            <w:color w:val="0000EC"/>
            <w:u w:val="thick" w:color="0000EC"/>
          </w:rPr>
          <w:t>ha</w:t>
        </w:r>
        <w:r>
          <w:rPr>
            <w:color w:val="0000EC"/>
          </w:rPr>
          <w:t>p</w:t>
        </w:r>
        <w:r>
          <w:rPr>
            <w:color w:val="0000EC"/>
            <w:u w:val="thick" w:color="0000EC"/>
          </w:rPr>
          <w:t>. 30 Seventhly, sin is more opposite to mans good than</w:t>
        </w:r>
      </w:hyperlink>
      <w:r>
        <w:rPr>
          <w:color w:val="0000EC"/>
        </w:rPr>
        <w:t xml:space="preserve"> </w:t>
      </w:r>
      <w:r>
        <w:rPr>
          <w:color w:val="0000EC"/>
          <w:u w:val="thick" w:color="0000EC"/>
        </w:rPr>
        <w:t>affliction</w:t>
      </w:r>
      <w:r>
        <w:rPr>
          <w:color w:val="0000EC"/>
        </w:rPr>
        <w:t xml:space="preserve">, </w:t>
      </w:r>
      <w:r>
        <w:rPr>
          <w:color w:val="0000EC"/>
          <w:u w:val="thick" w:color="0000EC"/>
        </w:rPr>
        <w:t>because sin brings guilt upon the soul.</w:t>
      </w:r>
    </w:p>
    <w:p w14:paraId="789A457C" w14:textId="77777777" w:rsidR="00EC029C" w:rsidRDefault="00000000">
      <w:pPr>
        <w:pStyle w:val="a3"/>
        <w:spacing w:before="295" w:line="254" w:lineRule="auto"/>
        <w:ind w:right="372"/>
      </w:pPr>
      <w:hyperlink w:anchor="_bookmark31" w:history="1">
        <w:r>
          <w:rPr>
            <w:color w:val="0000EC"/>
            <w:u w:val="thick" w:color="0000EC"/>
          </w:rPr>
          <w:t>C</w:t>
        </w:r>
      </w:hyperlink>
      <w:hyperlink w:anchor="_bookmark31" w:history="1">
        <w:r>
          <w:rPr>
            <w:color w:val="0000EC"/>
            <w:u w:val="thick" w:color="0000EC"/>
          </w:rPr>
          <w:t>ha</w:t>
        </w:r>
        <w:r>
          <w:rPr>
            <w:color w:val="0000EC"/>
          </w:rPr>
          <w:t>p</w:t>
        </w:r>
        <w:r>
          <w:rPr>
            <w:color w:val="0000EC"/>
            <w:u w:val="thick" w:color="0000EC"/>
          </w:rPr>
          <w:t>. 31 Eightly, sin is a greater evil to man than affliction, because</w:t>
        </w:r>
      </w:hyperlink>
      <w:r>
        <w:rPr>
          <w:color w:val="0000EC"/>
        </w:rPr>
        <w:t xml:space="preserve"> </w:t>
      </w:r>
      <w:r>
        <w:rPr>
          <w:color w:val="0000EC"/>
          <w:u w:val="thick" w:color="0000EC"/>
        </w:rPr>
        <w:t>it’s</w:t>
      </w:r>
      <w:r>
        <w:rPr>
          <w:color w:val="0000EC"/>
          <w:spacing w:val="-3"/>
          <w:u w:val="thick" w:color="0000EC"/>
        </w:rPr>
        <w:t xml:space="preserve"> </w:t>
      </w:r>
      <w:r>
        <w:rPr>
          <w:color w:val="0000EC"/>
          <w:u w:val="thick" w:color="0000EC"/>
        </w:rPr>
        <w:t>that</w:t>
      </w:r>
      <w:r>
        <w:rPr>
          <w:color w:val="0000EC"/>
          <w:spacing w:val="-3"/>
          <w:u w:val="thick" w:color="0000EC"/>
        </w:rPr>
        <w:t xml:space="preserve"> </w:t>
      </w:r>
      <w:r>
        <w:rPr>
          <w:color w:val="0000EC"/>
          <w:u w:val="thick" w:color="0000EC"/>
        </w:rPr>
        <w:t>which</w:t>
      </w:r>
      <w:r>
        <w:rPr>
          <w:color w:val="0000EC"/>
          <w:spacing w:val="-2"/>
        </w:rPr>
        <w:t xml:space="preserve"> </w:t>
      </w:r>
      <w:r>
        <w:rPr>
          <w:color w:val="0000EC"/>
        </w:rPr>
        <w:t>p</w:t>
      </w:r>
      <w:r>
        <w:rPr>
          <w:color w:val="0000EC"/>
          <w:u w:val="thick" w:color="0000EC"/>
        </w:rPr>
        <w:t>ut</w:t>
      </w:r>
      <w:r>
        <w:rPr>
          <w:color w:val="0000EC"/>
          <w:spacing w:val="-3"/>
          <w:u w:val="thick" w:color="0000EC"/>
        </w:rPr>
        <w:t xml:space="preserve"> </w:t>
      </w:r>
      <w:r>
        <w:rPr>
          <w:color w:val="0000EC"/>
          <w:u w:val="thick" w:color="0000EC"/>
        </w:rPr>
        <w:t>the creature</w:t>
      </w:r>
      <w:r>
        <w:rPr>
          <w:color w:val="0000EC"/>
          <w:spacing w:val="-1"/>
          <w:u w:val="thick" w:color="0000EC"/>
        </w:rPr>
        <w:t xml:space="preserve"> </w:t>
      </w:r>
      <w:r>
        <w:rPr>
          <w:color w:val="0000EC"/>
          <w:u w:val="thick" w:color="0000EC"/>
        </w:rPr>
        <w:t>under</w:t>
      </w:r>
      <w:r>
        <w:rPr>
          <w:color w:val="0000EC"/>
          <w:spacing w:val="-3"/>
          <w:u w:val="thick" w:color="0000EC"/>
        </w:rPr>
        <w:t xml:space="preserve"> </w:t>
      </w:r>
      <w:r>
        <w:rPr>
          <w:color w:val="0000EC"/>
          <w:u w:val="thick" w:color="0000EC"/>
        </w:rPr>
        <w:t>the</w:t>
      </w:r>
      <w:r>
        <w:rPr>
          <w:color w:val="0000EC"/>
          <w:spacing w:val="-1"/>
          <w:u w:val="thick" w:color="0000EC"/>
        </w:rPr>
        <w:t xml:space="preserve"> </w:t>
      </w:r>
      <w:r>
        <w:rPr>
          <w:color w:val="0000EC"/>
          <w:u w:val="thick" w:color="0000EC"/>
        </w:rPr>
        <w:t>Sentence</w:t>
      </w:r>
      <w:r>
        <w:rPr>
          <w:color w:val="0000EC"/>
          <w:spacing w:val="-1"/>
          <w:u w:val="thick" w:color="0000EC"/>
        </w:rPr>
        <w:t xml:space="preserve"> </w:t>
      </w:r>
      <w:r>
        <w:rPr>
          <w:color w:val="0000EC"/>
          <w:u w:val="thick" w:color="0000EC"/>
        </w:rPr>
        <w:t>of</w:t>
      </w:r>
      <w:r>
        <w:rPr>
          <w:color w:val="0000EC"/>
          <w:spacing w:val="76"/>
          <w:w w:val="150"/>
        </w:rPr>
        <w:t xml:space="preserve"> </w:t>
      </w:r>
      <w:r>
        <w:rPr>
          <w:color w:val="0000EC"/>
          <w:spacing w:val="-2"/>
          <w:u w:val="thick" w:color="0000EC"/>
        </w:rPr>
        <w:t>Condemnation</w:t>
      </w:r>
      <w:r>
        <w:rPr>
          <w:color w:val="0000EC"/>
          <w:spacing w:val="-2"/>
        </w:rPr>
        <w:t>.</w:t>
      </w:r>
    </w:p>
    <w:p w14:paraId="516891A5" w14:textId="77777777" w:rsidR="00EC029C" w:rsidRDefault="00000000">
      <w:pPr>
        <w:pStyle w:val="a3"/>
        <w:spacing w:before="297" w:line="254" w:lineRule="auto"/>
        <w:ind w:right="452"/>
      </w:pPr>
      <w:hyperlink w:anchor="_bookmark32" w:history="1">
        <w:r>
          <w:rPr>
            <w:color w:val="0000EC"/>
            <w:u w:val="thick" w:color="0000EC"/>
          </w:rPr>
          <w:t>C</w:t>
        </w:r>
      </w:hyperlink>
      <w:hyperlink w:anchor="_bookmark32" w:history="1">
        <w:r>
          <w:rPr>
            <w:color w:val="0000EC"/>
            <w:u w:val="thick" w:color="0000EC"/>
          </w:rPr>
          <w:t>ha</w:t>
        </w:r>
        <w:r>
          <w:rPr>
            <w:color w:val="0000EC"/>
          </w:rPr>
          <w:t>p</w:t>
        </w:r>
        <w:r>
          <w:rPr>
            <w:rFonts w:ascii="Times New Roman"/>
            <w:color w:val="0000EC"/>
            <w:spacing w:val="40"/>
            <w:u w:val="thick" w:color="0000EC"/>
          </w:rPr>
          <w:t xml:space="preserve"> </w:t>
        </w:r>
        <w:r>
          <w:rPr>
            <w:color w:val="0000EC"/>
            <w:u w:val="thick" w:color="0000EC"/>
          </w:rPr>
          <w:t>32 Ninthly, sin is a greater evil to man than affliction, because</w:t>
        </w:r>
      </w:hyperlink>
      <w:r>
        <w:rPr>
          <w:color w:val="0000EC"/>
        </w:rPr>
        <w:t xml:space="preserve"> </w:t>
      </w:r>
      <w:r>
        <w:rPr>
          <w:color w:val="0000EC"/>
          <w:u w:val="thick" w:color="0000EC"/>
        </w:rPr>
        <w:t>it breaks the union between God and the Soul.</w:t>
      </w:r>
    </w:p>
    <w:p w14:paraId="33A83A7D" w14:textId="77777777" w:rsidR="00EC029C" w:rsidRDefault="00000000">
      <w:pPr>
        <w:pStyle w:val="a3"/>
        <w:spacing w:before="295" w:line="254" w:lineRule="auto"/>
        <w:ind w:right="443"/>
      </w:pPr>
      <w:hyperlink w:anchor="_bookmark33" w:history="1">
        <w:r>
          <w:rPr>
            <w:color w:val="0000EC"/>
            <w:u w:val="thick" w:color="0000EC"/>
          </w:rPr>
          <w:t>C</w:t>
        </w:r>
      </w:hyperlink>
      <w:hyperlink w:anchor="_bookmark33" w:history="1">
        <w:r>
          <w:rPr>
            <w:color w:val="0000EC"/>
            <w:u w:val="thick" w:color="0000EC"/>
          </w:rPr>
          <w:t>ha</w:t>
        </w:r>
        <w:r>
          <w:rPr>
            <w:color w:val="0000EC"/>
          </w:rPr>
          <w:t>p</w:t>
        </w:r>
        <w:r>
          <w:rPr>
            <w:color w:val="0000EC"/>
            <w:u w:val="thick" w:color="0000EC"/>
          </w:rPr>
          <w:t>. 33 Tenthly, sin is more against mans good than affliction, for</w:t>
        </w:r>
      </w:hyperlink>
      <w:r>
        <w:rPr>
          <w:color w:val="0000EC"/>
        </w:rPr>
        <w:t xml:space="preserve"> </w:t>
      </w:r>
      <w:r>
        <w:rPr>
          <w:color w:val="0000EC"/>
          <w:u w:val="thick" w:color="0000EC"/>
        </w:rPr>
        <w:t>that it stirs up</w:t>
      </w:r>
      <w:r>
        <w:rPr>
          <w:rFonts w:ascii="Times New Roman"/>
          <w:color w:val="0000EC"/>
          <w:spacing w:val="80"/>
          <w:u w:val="thick" w:color="0000EC"/>
        </w:rPr>
        <w:t xml:space="preserve"> </w:t>
      </w:r>
      <w:r>
        <w:rPr>
          <w:color w:val="0000EC"/>
          <w:u w:val="thick" w:color="0000EC"/>
        </w:rPr>
        <w:t>all in God to come against a sinner in way of enmity.</w:t>
      </w:r>
    </w:p>
    <w:p w14:paraId="57D89531" w14:textId="77777777" w:rsidR="00EC029C" w:rsidRDefault="00000000">
      <w:pPr>
        <w:pStyle w:val="a3"/>
        <w:spacing w:before="298" w:line="254" w:lineRule="auto"/>
        <w:ind w:right="443"/>
      </w:pPr>
      <w:hyperlink w:anchor="_bookmark34" w:history="1">
        <w:r>
          <w:rPr>
            <w:color w:val="0000EC"/>
            <w:u w:val="thick" w:color="0000EC"/>
          </w:rPr>
          <w:t>C</w:t>
        </w:r>
      </w:hyperlink>
      <w:hyperlink w:anchor="_bookmark34" w:history="1">
        <w:r>
          <w:rPr>
            <w:color w:val="0000EC"/>
            <w:u w:val="thick" w:color="0000EC"/>
          </w:rPr>
          <w:t>ha</w:t>
        </w:r>
        <w:r>
          <w:rPr>
            <w:color w:val="0000EC"/>
          </w:rPr>
          <w:t>p</w:t>
        </w:r>
        <w:r>
          <w:rPr>
            <w:rFonts w:ascii="Times New Roman"/>
            <w:color w:val="0000EC"/>
            <w:spacing w:val="40"/>
            <w:u w:val="thick" w:color="0000EC"/>
          </w:rPr>
          <w:t xml:space="preserve"> </w:t>
        </w:r>
        <w:r>
          <w:rPr>
            <w:color w:val="0000EC"/>
            <w:u w:val="thick" w:color="0000EC"/>
          </w:rPr>
          <w:t>34 XI. sin is more opposite to mans good than affliction, for</w:t>
        </w:r>
      </w:hyperlink>
      <w:r>
        <w:rPr>
          <w:color w:val="0000EC"/>
        </w:rPr>
        <w:t xml:space="preserve"> </w:t>
      </w:r>
      <w:r>
        <w:rPr>
          <w:color w:val="0000EC"/>
          <w:u w:val="thick" w:color="0000EC"/>
        </w:rPr>
        <w:t>that sin makes all the creatures of God at enmity</w:t>
      </w:r>
      <w:r>
        <w:rPr>
          <w:rFonts w:ascii="Times New Roman"/>
          <w:color w:val="0000EC"/>
          <w:spacing w:val="40"/>
          <w:u w:val="thick" w:color="0000EC"/>
        </w:rPr>
        <w:t xml:space="preserve"> </w:t>
      </w:r>
      <w:r>
        <w:rPr>
          <w:color w:val="0000EC"/>
          <w:u w:val="thick" w:color="0000EC"/>
        </w:rPr>
        <w:t>with a sinner.</w:t>
      </w:r>
    </w:p>
    <w:p w14:paraId="2AE05317" w14:textId="77777777" w:rsidR="00EC029C" w:rsidRDefault="00000000">
      <w:pPr>
        <w:pStyle w:val="a3"/>
        <w:spacing w:before="295" w:line="254" w:lineRule="auto"/>
        <w:ind w:right="445"/>
      </w:pPr>
      <w:hyperlink w:anchor="_bookmark26" w:history="1">
        <w:r>
          <w:rPr>
            <w:color w:val="0000EC"/>
            <w:u w:val="thick" w:color="0000EC"/>
          </w:rPr>
          <w:t>C</w:t>
        </w:r>
      </w:hyperlink>
      <w:hyperlink w:anchor="_bookmark26" w:history="1">
        <w:r>
          <w:rPr>
            <w:color w:val="0000EC"/>
            <w:u w:val="thick" w:color="0000EC"/>
          </w:rPr>
          <w:t>ha</w:t>
        </w:r>
        <w:r>
          <w:rPr>
            <w:color w:val="0000EC"/>
          </w:rPr>
          <w:t>p</w:t>
        </w:r>
        <w:r>
          <w:rPr>
            <w:color w:val="0000EC"/>
            <w:u w:val="thick" w:color="0000EC"/>
          </w:rPr>
          <w:t>. 35 XII. sin is a greater evil to man than affliction, because it</w:t>
        </w:r>
      </w:hyperlink>
      <w:r>
        <w:rPr>
          <w:color w:val="0000EC"/>
        </w:rPr>
        <w:t xml:space="preserve"> p</w:t>
      </w:r>
      <w:r>
        <w:rPr>
          <w:color w:val="0000EC"/>
          <w:u w:val="thick" w:color="0000EC"/>
        </w:rPr>
        <w:t>uts a man under the Curse of God.</w:t>
      </w:r>
    </w:p>
    <w:p w14:paraId="7AE06E79" w14:textId="77777777" w:rsidR="00EC029C" w:rsidRDefault="00000000">
      <w:pPr>
        <w:pStyle w:val="a3"/>
        <w:spacing w:before="297" w:line="254" w:lineRule="auto"/>
        <w:ind w:right="449"/>
      </w:pPr>
      <w:hyperlink w:anchor="_bookmark35" w:history="1">
        <w:r>
          <w:rPr>
            <w:color w:val="0000EC"/>
            <w:u w:val="thick" w:color="0000EC"/>
          </w:rPr>
          <w:t>C</w:t>
        </w:r>
      </w:hyperlink>
      <w:hyperlink w:anchor="_bookmark35" w:history="1">
        <w:r>
          <w:rPr>
            <w:color w:val="0000EC"/>
            <w:u w:val="thick" w:color="0000EC"/>
          </w:rPr>
          <w:t>ha</w:t>
        </w:r>
        <w:r>
          <w:rPr>
            <w:color w:val="0000EC"/>
          </w:rPr>
          <w:t>p</w:t>
        </w:r>
        <w:r>
          <w:rPr>
            <w:color w:val="0000EC"/>
            <w:u w:val="thick" w:color="0000EC"/>
          </w:rPr>
          <w:t>. 36 XIII. sin is the Seed of Eternal Evil, therefore more hurtful</w:t>
        </w:r>
      </w:hyperlink>
      <w:r>
        <w:rPr>
          <w:color w:val="0000EC"/>
        </w:rPr>
        <w:t xml:space="preserve"> </w:t>
      </w:r>
      <w:r>
        <w:rPr>
          <w:color w:val="0000EC"/>
          <w:u w:val="thick" w:color="0000EC"/>
        </w:rPr>
        <w:t>to man than affliction.</w:t>
      </w:r>
      <w:r>
        <w:rPr>
          <w:color w:val="0000EC"/>
        </w:rPr>
        <w:t xml:space="preserve"> </w:t>
      </w:r>
      <w:r>
        <w:t>An Use thereof, Then see that those men are deceived that think to provide well for themselves by sin. Use 2 The Ministry of the Word is for our good, as well as God's Glory.</w:t>
      </w:r>
    </w:p>
    <w:p w14:paraId="0EFAFEFD" w14:textId="77777777" w:rsidR="00EC029C" w:rsidRDefault="00000000">
      <w:pPr>
        <w:pStyle w:val="a3"/>
        <w:spacing w:before="292" w:line="254" w:lineRule="auto"/>
        <w:ind w:right="452"/>
      </w:pPr>
      <w:hyperlink w:anchor="_bookmark36" w:history="1">
        <w:r>
          <w:rPr>
            <w:color w:val="0000EC"/>
            <w:u w:val="thick" w:color="0000EC"/>
          </w:rPr>
          <w:t>C</w:t>
        </w:r>
      </w:hyperlink>
      <w:hyperlink w:anchor="_bookmark36" w:history="1">
        <w:r>
          <w:rPr>
            <w:color w:val="0000EC"/>
            <w:u w:val="thick" w:color="0000EC"/>
          </w:rPr>
          <w:t>ha</w:t>
        </w:r>
        <w:r>
          <w:rPr>
            <w:color w:val="0000EC"/>
          </w:rPr>
          <w:t>p</w:t>
        </w:r>
        <w:r>
          <w:rPr>
            <w:color w:val="0000EC"/>
            <w:u w:val="thick" w:color="0000EC"/>
          </w:rPr>
          <w:t>. 37 XIV. sin is worse than affliction, because it hardens the</w:t>
        </w:r>
      </w:hyperlink>
      <w:r>
        <w:rPr>
          <w:color w:val="0000EC"/>
        </w:rPr>
        <w:t xml:space="preserve"> </w:t>
      </w:r>
      <w:r>
        <w:rPr>
          <w:color w:val="0000EC"/>
          <w:u w:val="thick" w:color="0000EC"/>
        </w:rPr>
        <w:t>heart against God, and the means of Grace.</w:t>
      </w:r>
    </w:p>
    <w:p w14:paraId="4E14DA18" w14:textId="77777777" w:rsidR="00EC029C" w:rsidRDefault="00000000">
      <w:pPr>
        <w:pStyle w:val="a3"/>
        <w:spacing w:before="295" w:line="254" w:lineRule="auto"/>
        <w:ind w:right="450"/>
      </w:pPr>
      <w:hyperlink w:anchor="_bookmark37" w:history="1">
        <w:r>
          <w:rPr>
            <w:color w:val="0000EC"/>
            <w:u w:val="thick" w:color="0000EC"/>
          </w:rPr>
          <w:t>C</w:t>
        </w:r>
      </w:hyperlink>
      <w:hyperlink w:anchor="_bookmark37" w:history="1">
        <w:r>
          <w:rPr>
            <w:color w:val="0000EC"/>
            <w:u w:val="thick" w:color="0000EC"/>
          </w:rPr>
          <w:t>ha</w:t>
        </w:r>
        <w:r>
          <w:rPr>
            <w:color w:val="0000EC"/>
          </w:rPr>
          <w:t>p</w:t>
        </w:r>
        <w:r>
          <w:rPr>
            <w:color w:val="0000EC"/>
            <w:u w:val="thick" w:color="0000EC"/>
          </w:rPr>
          <w:t>. 38 XV. sin is worse to us than affliction, because sin brings</w:t>
        </w:r>
      </w:hyperlink>
      <w:r>
        <w:rPr>
          <w:color w:val="0000EC"/>
        </w:rPr>
        <w:t xml:space="preserve"> </w:t>
      </w:r>
      <w:r>
        <w:rPr>
          <w:color w:val="0000EC"/>
          <w:u w:val="thick" w:color="0000EC"/>
        </w:rPr>
        <w:t>more shame than affliction▪</w:t>
      </w:r>
    </w:p>
    <w:p w14:paraId="10FFAEAD" w14:textId="77777777" w:rsidR="00EC029C" w:rsidRDefault="00000000">
      <w:pPr>
        <w:pStyle w:val="a3"/>
        <w:spacing w:before="297" w:line="254" w:lineRule="auto"/>
        <w:ind w:right="440"/>
      </w:pPr>
      <w:hyperlink w:anchor="_bookmark38" w:history="1">
        <w:r>
          <w:rPr>
            <w:color w:val="0000EC"/>
            <w:u w:val="thick" w:color="0000EC"/>
          </w:rPr>
          <w:t>C</w:t>
        </w:r>
      </w:hyperlink>
      <w:hyperlink w:anchor="_bookmark38" w:history="1">
        <w:r>
          <w:rPr>
            <w:color w:val="0000EC"/>
            <w:u w:val="thick" w:color="0000EC"/>
          </w:rPr>
          <w:t>ha</w:t>
        </w:r>
        <w:r>
          <w:rPr>
            <w:color w:val="0000EC"/>
          </w:rPr>
          <w:t>p</w:t>
        </w:r>
        <w:r>
          <w:rPr>
            <w:color w:val="0000EC"/>
            <w:u w:val="thick" w:color="0000EC"/>
          </w:rPr>
          <w:t>. 39 He</w:t>
        </w:r>
        <w:r>
          <w:rPr>
            <w:color w:val="0000EC"/>
            <w:spacing w:val="40"/>
            <w:u w:val="thick" w:color="0000EC"/>
          </w:rPr>
          <w:t xml:space="preserve"> </w:t>
        </w:r>
        <w:r>
          <w:rPr>
            <w:color w:val="0000EC"/>
            <w:u w:val="thick" w:color="0000EC"/>
          </w:rPr>
          <w:t>that</w:t>
        </w:r>
        <w:r>
          <w:rPr>
            <w:color w:val="0000EC"/>
            <w:spacing w:val="40"/>
            <w:u w:val="thick" w:color="0000EC"/>
          </w:rPr>
          <w:t xml:space="preserve"> </w:t>
        </w:r>
        <w:r>
          <w:rPr>
            <w:color w:val="0000EC"/>
            <w:u w:val="thick" w:color="0000EC"/>
          </w:rPr>
          <w:t>sins, wrongs, despises, and hates</w:t>
        </w:r>
        <w:r>
          <w:rPr>
            <w:color w:val="0000EC"/>
            <w:spacing w:val="40"/>
            <w:u w:val="thick" w:color="0000EC"/>
          </w:rPr>
          <w:t xml:space="preserve"> </w:t>
        </w:r>
        <w:r>
          <w:rPr>
            <w:color w:val="0000EC"/>
            <w:u w:val="thick" w:color="0000EC"/>
          </w:rPr>
          <w:t>his</w:t>
        </w:r>
        <w:r>
          <w:rPr>
            <w:color w:val="0000EC"/>
            <w:spacing w:val="40"/>
            <w:u w:val="thick" w:color="0000EC"/>
          </w:rPr>
          <w:t xml:space="preserve"> </w:t>
        </w:r>
        <w:r>
          <w:rPr>
            <w:color w:val="0000EC"/>
            <w:u w:val="thick" w:color="0000EC"/>
          </w:rPr>
          <w:t>own</w:t>
        </w:r>
        <w:r>
          <w:rPr>
            <w:color w:val="0000EC"/>
            <w:spacing w:val="40"/>
            <w:u w:val="thick" w:color="0000EC"/>
          </w:rPr>
          <w:t xml:space="preserve"> </w:t>
        </w:r>
        <w:r>
          <w:rPr>
            <w:color w:val="0000EC"/>
            <w:u w:val="thick" w:color="0000EC"/>
          </w:rPr>
          <w:t>Soul.</w:t>
        </w:r>
      </w:hyperlink>
      <w:r>
        <w:rPr>
          <w:color w:val="0000EC"/>
        </w:rPr>
        <w:t xml:space="preserve"> </w:t>
      </w:r>
      <w:r>
        <w:rPr>
          <w:color w:val="0000EC"/>
          <w:u w:val="thick" w:color="0000EC"/>
        </w:rPr>
        <w:t>Use 1 Then see the maliciousness that is in sin. Use 2 To</w:t>
      </w:r>
      <w:r>
        <w:rPr>
          <w:color w:val="0000EC"/>
        </w:rPr>
        <w:t xml:space="preserve"> p</w:t>
      </w:r>
      <w:r>
        <w:rPr>
          <w:color w:val="0000EC"/>
          <w:u w:val="thick" w:color="0000EC"/>
        </w:rPr>
        <w:t>ity those</w:t>
      </w:r>
      <w:r>
        <w:rPr>
          <w:color w:val="0000EC"/>
        </w:rPr>
        <w:t xml:space="preserve"> </w:t>
      </w:r>
      <w:r>
        <w:rPr>
          <w:color w:val="0000EC"/>
          <w:u w:val="thick" w:color="0000EC"/>
        </w:rPr>
        <w:t>that</w:t>
      </w:r>
      <w:r>
        <w:rPr>
          <w:color w:val="0000EC"/>
        </w:rPr>
        <w:t xml:space="preserve"> g</w:t>
      </w:r>
      <w:r>
        <w:rPr>
          <w:color w:val="0000EC"/>
          <w:u w:val="thick" w:color="0000EC"/>
        </w:rPr>
        <w:t>o on in sinful ways. Use 3 Let sin be dealt hardly with.</w:t>
      </w:r>
    </w:p>
    <w:p w14:paraId="3BDCE22A" w14:textId="77777777" w:rsidR="00EC029C" w:rsidRDefault="00000000">
      <w:pPr>
        <w:spacing w:before="294"/>
        <w:ind w:left="218"/>
        <w:jc w:val="both"/>
        <w:rPr>
          <w:b/>
          <w:sz w:val="30"/>
        </w:rPr>
      </w:pPr>
      <w:hyperlink w:anchor="_bookmark39" w:history="1">
        <w:r>
          <w:rPr>
            <w:b/>
            <w:color w:val="0000EC"/>
            <w:sz w:val="30"/>
            <w:u w:val="thick" w:color="0000EC"/>
          </w:rPr>
          <w:t>THE</w:t>
        </w:r>
        <w:r>
          <w:rPr>
            <w:b/>
            <w:color w:val="0000EC"/>
            <w:spacing w:val="-10"/>
            <w:sz w:val="30"/>
            <w:u w:val="thick" w:color="0000EC"/>
          </w:rPr>
          <w:t xml:space="preserve"> </w:t>
        </w:r>
        <w:r>
          <w:rPr>
            <w:b/>
            <w:color w:val="0000EC"/>
            <w:sz w:val="30"/>
            <w:u w:val="thick" w:color="0000EC"/>
          </w:rPr>
          <w:t>THIRD</w:t>
        </w:r>
        <w:r>
          <w:rPr>
            <w:b/>
            <w:color w:val="0000EC"/>
            <w:spacing w:val="2"/>
            <w:sz w:val="30"/>
            <w:u w:val="thick" w:color="0000EC"/>
          </w:rPr>
          <w:t xml:space="preserve"> </w:t>
        </w:r>
        <w:r>
          <w:rPr>
            <w:b/>
            <w:color w:val="0000EC"/>
            <w:spacing w:val="-4"/>
            <w:sz w:val="30"/>
            <w:u w:val="thick" w:color="0000EC"/>
          </w:rPr>
          <w:t>PART.</w:t>
        </w:r>
      </w:hyperlink>
    </w:p>
    <w:p w14:paraId="23DD2B65" w14:textId="77777777" w:rsidR="00EC029C" w:rsidRDefault="00EC029C">
      <w:pPr>
        <w:jc w:val="both"/>
        <w:rPr>
          <w:sz w:val="30"/>
        </w:rPr>
        <w:sectPr w:rsidR="00EC029C">
          <w:pgSz w:w="12240" w:h="15840"/>
          <w:pgMar w:top="1360" w:right="1100" w:bottom="280" w:left="1320" w:header="720" w:footer="720" w:gutter="0"/>
          <w:cols w:space="720"/>
        </w:sectPr>
      </w:pPr>
    </w:p>
    <w:p w14:paraId="76D675C3" w14:textId="77777777" w:rsidR="00EC029C" w:rsidRDefault="00000000">
      <w:pPr>
        <w:pStyle w:val="a3"/>
        <w:spacing w:line="254" w:lineRule="auto"/>
        <w:ind w:right="437"/>
      </w:pPr>
      <w:hyperlink w:anchor="_bookmark40" w:history="1">
        <w:r>
          <w:rPr>
            <w:color w:val="0000EC"/>
            <w:u w:val="thick" w:color="0000EC"/>
          </w:rPr>
          <w:t>C</w:t>
        </w:r>
      </w:hyperlink>
      <w:hyperlink w:anchor="_bookmark40" w:history="1">
        <w:r>
          <w:rPr>
            <w:color w:val="0000EC"/>
            <w:u w:val="thick" w:color="0000EC"/>
          </w:rPr>
          <w:t>hap. 40 sin is opposite to all good, and therefore a greater evil than</w:t>
        </w:r>
      </w:hyperlink>
      <w:r>
        <w:rPr>
          <w:color w:val="0000EC"/>
        </w:rPr>
        <w:t xml:space="preserve"> </w:t>
      </w:r>
      <w:r>
        <w:rPr>
          <w:color w:val="0000EC"/>
          <w:u w:val="thick" w:color="0000EC"/>
        </w:rPr>
        <w:t>any</w:t>
      </w:r>
      <w:r>
        <w:rPr>
          <w:rFonts w:ascii="Times New Roman"/>
          <w:color w:val="0000EC"/>
          <w:spacing w:val="40"/>
          <w:u w:val="thick" w:color="0000EC"/>
        </w:rPr>
        <w:t xml:space="preserve"> </w:t>
      </w:r>
      <w:r>
        <w:rPr>
          <w:color w:val="0000EC"/>
          <w:u w:val="thick" w:color="0000EC"/>
        </w:rPr>
        <w:t>affliction</w:t>
      </w:r>
      <w:r>
        <w:t>, opened in</w:t>
      </w:r>
      <w:r>
        <w:rPr>
          <w:spacing w:val="40"/>
        </w:rPr>
        <w:t xml:space="preserve"> </w:t>
      </w:r>
      <w:r>
        <w:t>five</w:t>
      </w:r>
      <w:r>
        <w:rPr>
          <w:spacing w:val="40"/>
        </w:rPr>
        <w:t xml:space="preserve"> </w:t>
      </w:r>
      <w:r>
        <w:t>things: 1</w:t>
      </w:r>
      <w:r>
        <w:rPr>
          <w:spacing w:val="40"/>
        </w:rPr>
        <w:t xml:space="preserve"> </w:t>
      </w:r>
      <w:r>
        <w:t>sin</w:t>
      </w:r>
      <w:r>
        <w:rPr>
          <w:spacing w:val="40"/>
        </w:rPr>
        <w:t xml:space="preserve"> </w:t>
      </w:r>
      <w:r>
        <w:t>take</w:t>
      </w:r>
      <w:r>
        <w:rPr>
          <w:spacing w:val="40"/>
        </w:rPr>
        <w:t xml:space="preserve"> </w:t>
      </w:r>
      <w:r>
        <w:t>away</w:t>
      </w:r>
      <w:r>
        <w:rPr>
          <w:spacing w:val="40"/>
        </w:rPr>
        <w:t xml:space="preserve"> </w:t>
      </w:r>
      <w:r>
        <w:t>the</w:t>
      </w:r>
      <w:r>
        <w:rPr>
          <w:spacing w:val="40"/>
        </w:rPr>
        <w:t xml:space="preserve"> </w:t>
      </w:r>
      <w:r>
        <w:t>excellency of all things: 2 It brings</w:t>
      </w:r>
      <w:r>
        <w:rPr>
          <w:spacing w:val="40"/>
        </w:rPr>
        <w:t xml:space="preserve"> </w:t>
      </w:r>
      <w:r>
        <w:t>a Curse upon all: 3 sin is a burden to</w:t>
      </w:r>
      <w:r>
        <w:rPr>
          <w:spacing w:val="80"/>
          <w:w w:val="150"/>
        </w:rPr>
        <w:t xml:space="preserve"> </w:t>
      </w:r>
      <w:r>
        <w:t xml:space="preserve">Heaven and Earth, and all creatures: 4 sin turn the greatest Good into the greatest Evil: 5 sin (if let alone) would bring all things to </w:t>
      </w:r>
      <w:r>
        <w:rPr>
          <w:spacing w:val="-2"/>
        </w:rPr>
        <w:t>confusion.</w:t>
      </w:r>
    </w:p>
    <w:p w14:paraId="1C70C343" w14:textId="77777777" w:rsidR="00EC029C" w:rsidRDefault="00000000">
      <w:pPr>
        <w:spacing w:before="289"/>
        <w:ind w:left="218"/>
        <w:rPr>
          <w:b/>
          <w:sz w:val="30"/>
        </w:rPr>
      </w:pPr>
      <w:hyperlink w:anchor="_bookmark41" w:history="1">
        <w:r>
          <w:rPr>
            <w:b/>
            <w:color w:val="0000EC"/>
            <w:sz w:val="30"/>
            <w:u w:val="thick" w:color="0000EC"/>
          </w:rPr>
          <w:t>THE</w:t>
        </w:r>
        <w:r>
          <w:rPr>
            <w:b/>
            <w:color w:val="0000EC"/>
            <w:spacing w:val="-13"/>
            <w:sz w:val="30"/>
            <w:u w:val="thick" w:color="0000EC"/>
          </w:rPr>
          <w:t xml:space="preserve"> </w:t>
        </w:r>
        <w:r>
          <w:rPr>
            <w:b/>
            <w:color w:val="0000EC"/>
            <w:sz w:val="30"/>
            <w:u w:val="thick" w:color="0000EC"/>
          </w:rPr>
          <w:t>FOURTH</w:t>
        </w:r>
        <w:r>
          <w:rPr>
            <w:b/>
            <w:color w:val="0000EC"/>
            <w:spacing w:val="-11"/>
            <w:sz w:val="30"/>
            <w:u w:val="thick" w:color="0000EC"/>
          </w:rPr>
          <w:t xml:space="preserve"> </w:t>
        </w:r>
        <w:r>
          <w:rPr>
            <w:b/>
            <w:color w:val="0000EC"/>
            <w:spacing w:val="-2"/>
            <w:sz w:val="30"/>
            <w:u w:val="thick" w:color="0000EC"/>
          </w:rPr>
          <w:t>PART.</w:t>
        </w:r>
      </w:hyperlink>
    </w:p>
    <w:p w14:paraId="2CFF99EA" w14:textId="77777777" w:rsidR="00EC029C" w:rsidRDefault="00000000">
      <w:pPr>
        <w:pStyle w:val="a3"/>
        <w:spacing w:before="320" w:line="254" w:lineRule="auto"/>
        <w:ind w:right="446"/>
      </w:pPr>
      <w:hyperlink w:anchor="_bookmark42" w:history="1">
        <w:r>
          <w:rPr>
            <w:color w:val="0000EC"/>
            <w:u w:val="thick" w:color="0000EC"/>
          </w:rPr>
          <w:t>C</w:t>
        </w:r>
      </w:hyperlink>
      <w:hyperlink w:anchor="_bookmark42" w:history="1">
        <w:r>
          <w:rPr>
            <w:color w:val="0000EC"/>
            <w:u w:val="thick" w:color="0000EC"/>
          </w:rPr>
          <w:t>hap. 41 That sin is the Evil and Poison of all other Evils, shewed in</w:t>
        </w:r>
      </w:hyperlink>
      <w:r>
        <w:rPr>
          <w:color w:val="0000EC"/>
        </w:rPr>
        <w:t xml:space="preserve"> </w:t>
      </w:r>
      <w:r>
        <w:rPr>
          <w:color w:val="0000EC"/>
          <w:u w:val="thick" w:color="0000EC"/>
        </w:rPr>
        <w:t>several Particulars</w:t>
      </w:r>
      <w:r>
        <w:t>: First, It’s the strength of all Evils. Secondly, It’s the sting of affliction. Thirdly, It’s the Curse of all Evils, opened in Five Particulars. Fourthly, sin is the shame of all Evils. Fifthly, The Eternity of all Evil comes from sin.</w:t>
      </w:r>
    </w:p>
    <w:p w14:paraId="64C05ECD" w14:textId="77777777" w:rsidR="00EC029C" w:rsidRDefault="00000000">
      <w:pPr>
        <w:spacing w:before="288"/>
        <w:ind w:left="218"/>
        <w:rPr>
          <w:b/>
          <w:sz w:val="30"/>
        </w:rPr>
      </w:pPr>
      <w:hyperlink w:anchor="_bookmark43" w:history="1">
        <w:r>
          <w:rPr>
            <w:b/>
            <w:color w:val="0000EC"/>
            <w:sz w:val="30"/>
            <w:u w:val="thick" w:color="0000EC"/>
          </w:rPr>
          <w:t>THE</w:t>
        </w:r>
        <w:r>
          <w:rPr>
            <w:b/>
            <w:color w:val="0000EC"/>
            <w:spacing w:val="-15"/>
            <w:sz w:val="30"/>
            <w:u w:val="thick" w:color="0000EC"/>
          </w:rPr>
          <w:t xml:space="preserve"> </w:t>
        </w:r>
        <w:r>
          <w:rPr>
            <w:b/>
            <w:color w:val="0000EC"/>
            <w:sz w:val="30"/>
            <w:u w:val="thick" w:color="0000EC"/>
          </w:rPr>
          <w:t>FIFTH</w:t>
        </w:r>
        <w:r>
          <w:rPr>
            <w:b/>
            <w:color w:val="0000EC"/>
            <w:spacing w:val="-11"/>
            <w:sz w:val="30"/>
            <w:u w:val="thick" w:color="0000EC"/>
          </w:rPr>
          <w:t xml:space="preserve"> </w:t>
        </w:r>
        <w:r>
          <w:rPr>
            <w:b/>
            <w:color w:val="0000EC"/>
            <w:spacing w:val="-2"/>
            <w:sz w:val="30"/>
            <w:u w:val="thick" w:color="0000EC"/>
          </w:rPr>
          <w:t>PART.</w:t>
        </w:r>
      </w:hyperlink>
    </w:p>
    <w:p w14:paraId="4301D289" w14:textId="77777777" w:rsidR="00EC029C" w:rsidRDefault="00000000">
      <w:pPr>
        <w:pStyle w:val="a3"/>
        <w:spacing w:before="319" w:line="254" w:lineRule="auto"/>
        <w:ind w:right="357"/>
      </w:pPr>
      <w:hyperlink w:anchor="_bookmark44" w:history="1">
        <w:r>
          <w:rPr>
            <w:color w:val="0000EC"/>
            <w:u w:val="thick" w:color="0000EC"/>
          </w:rPr>
          <w:t>Chap. 42 sin has a kind of Infiniteness in it:</w:t>
        </w:r>
      </w:hyperlink>
      <w:r>
        <w:rPr>
          <w:color w:val="0000EC"/>
        </w:rPr>
        <w:t xml:space="preserve"> </w:t>
      </w:r>
      <w:r>
        <w:t>Opened in Seven Particulars. First, Because nothing but an Infinite Power can overcome it. Secondly, sin has a kind of infiniteness, because it has</w:t>
      </w:r>
      <w:r>
        <w:rPr>
          <w:spacing w:val="80"/>
        </w:rPr>
        <w:t xml:space="preserve"> </w:t>
      </w:r>
      <w:r>
        <w:t>an</w:t>
      </w:r>
      <w:r>
        <w:rPr>
          <w:spacing w:val="37"/>
        </w:rPr>
        <w:t xml:space="preserve"> </w:t>
      </w:r>
      <w:r>
        <w:t>infinite</w:t>
      </w:r>
      <w:r>
        <w:rPr>
          <w:spacing w:val="36"/>
        </w:rPr>
        <w:t xml:space="preserve"> </w:t>
      </w:r>
      <w:r>
        <w:t>desert</w:t>
      </w:r>
      <w:r>
        <w:rPr>
          <w:spacing w:val="39"/>
        </w:rPr>
        <w:t xml:space="preserve"> </w:t>
      </w:r>
      <w:r>
        <w:t>in</w:t>
      </w:r>
      <w:r>
        <w:rPr>
          <w:spacing w:val="37"/>
        </w:rPr>
        <w:t xml:space="preserve"> </w:t>
      </w:r>
      <w:r>
        <w:t>it,</w:t>
      </w:r>
      <w:r>
        <w:rPr>
          <w:spacing w:val="38"/>
        </w:rPr>
        <w:t xml:space="preserve"> </w:t>
      </w:r>
      <w:r>
        <w:t>expressed</w:t>
      </w:r>
      <w:r>
        <w:rPr>
          <w:spacing w:val="39"/>
        </w:rPr>
        <w:t xml:space="preserve"> </w:t>
      </w:r>
      <w:r>
        <w:t>in</w:t>
      </w:r>
      <w:r>
        <w:rPr>
          <w:spacing w:val="35"/>
        </w:rPr>
        <w:t xml:space="preserve"> </w:t>
      </w:r>
      <w:r>
        <w:t>Three</w:t>
      </w:r>
      <w:r>
        <w:rPr>
          <w:spacing w:val="38"/>
        </w:rPr>
        <w:t xml:space="preserve"> </w:t>
      </w:r>
      <w:r>
        <w:t>Particulars:</w:t>
      </w:r>
      <w:r>
        <w:rPr>
          <w:spacing w:val="39"/>
        </w:rPr>
        <w:t xml:space="preserve"> </w:t>
      </w:r>
      <w:r>
        <w:t>1</w:t>
      </w:r>
      <w:r>
        <w:rPr>
          <w:spacing w:val="37"/>
        </w:rPr>
        <w:t xml:space="preserve"> </w:t>
      </w:r>
      <w:r>
        <w:t>The</w:t>
      </w:r>
      <w:r>
        <w:rPr>
          <w:spacing w:val="36"/>
        </w:rPr>
        <w:t xml:space="preserve"> </w:t>
      </w:r>
      <w:r>
        <w:t>desert of the loss of an infinite Good. 2 It deserves to put an infinite</w:t>
      </w:r>
      <w:r>
        <w:rPr>
          <w:spacing w:val="80"/>
          <w:w w:val="150"/>
        </w:rPr>
        <w:t xml:space="preserve"> </w:t>
      </w:r>
      <w:r>
        <w:t>distance</w:t>
      </w:r>
      <w:r>
        <w:rPr>
          <w:spacing w:val="-5"/>
        </w:rPr>
        <w:t xml:space="preserve"> </w:t>
      </w:r>
      <w:r>
        <w:t>between</w:t>
      </w:r>
      <w:r>
        <w:rPr>
          <w:spacing w:val="-1"/>
        </w:rPr>
        <w:t xml:space="preserve"> </w:t>
      </w:r>
      <w:r>
        <w:t>God</w:t>
      </w:r>
      <w:r>
        <w:rPr>
          <w:spacing w:val="-3"/>
        </w:rPr>
        <w:t xml:space="preserve"> </w:t>
      </w:r>
      <w:r>
        <w:t>and</w:t>
      </w:r>
      <w:r>
        <w:rPr>
          <w:spacing w:val="-6"/>
        </w:rPr>
        <w:t xml:space="preserve"> </w:t>
      </w:r>
      <w:r>
        <w:t>thee.</w:t>
      </w:r>
      <w:r>
        <w:rPr>
          <w:spacing w:val="-1"/>
        </w:rPr>
        <w:t xml:space="preserve"> </w:t>
      </w:r>
      <w:r>
        <w:t>3</w:t>
      </w:r>
      <w:r>
        <w:rPr>
          <w:spacing w:val="-4"/>
        </w:rPr>
        <w:t xml:space="preserve"> </w:t>
      </w:r>
      <w:r>
        <w:t>It</w:t>
      </w:r>
      <w:r>
        <w:rPr>
          <w:spacing w:val="-4"/>
        </w:rPr>
        <w:t xml:space="preserve"> </w:t>
      </w:r>
      <w:r>
        <w:t>deserves</w:t>
      </w:r>
      <w:r>
        <w:rPr>
          <w:spacing w:val="-1"/>
        </w:rPr>
        <w:t xml:space="preserve"> </w:t>
      </w:r>
      <w:r>
        <w:t>infinite</w:t>
      </w:r>
      <w:r>
        <w:rPr>
          <w:spacing w:val="-5"/>
        </w:rPr>
        <w:t xml:space="preserve"> </w:t>
      </w:r>
      <w:r>
        <w:t>misery.</w:t>
      </w:r>
      <w:r>
        <w:rPr>
          <w:spacing w:val="40"/>
        </w:rPr>
        <w:t xml:space="preserve"> </w:t>
      </w:r>
      <w:r>
        <w:t>Thirdly, sin has a kind of infinite Evil, because there is required an infinite Price to make an Atonement between God and Man. Fourthly, There is a kind of infinite Evil in sin, because we must hate it infinitely. Fifthly, sin is an infinite Evil, because it is the universal Cause of all Evil. Sixthly, The Scripture make use of Evil things,</w:t>
      </w:r>
      <w:r>
        <w:rPr>
          <w:spacing w:val="40"/>
        </w:rPr>
        <w:t xml:space="preserve"> </w:t>
      </w:r>
      <w:r>
        <w:t>to</w:t>
      </w:r>
      <w:r>
        <w:rPr>
          <w:spacing w:val="40"/>
        </w:rPr>
        <w:t xml:space="preserve"> </w:t>
      </w:r>
      <w:r>
        <w:t>set</w:t>
      </w:r>
      <w:r>
        <w:rPr>
          <w:spacing w:val="40"/>
        </w:rPr>
        <w:t xml:space="preserve"> </w:t>
      </w:r>
      <w:r>
        <w:t>out</w:t>
      </w:r>
      <w:r>
        <w:rPr>
          <w:spacing w:val="40"/>
        </w:rPr>
        <w:t xml:space="preserve"> </w:t>
      </w:r>
      <w:r>
        <w:t>the Evil of sin. Seventhly, There’s an infiniteness in sin, because the Scripture set out sin, by sin it self.</w:t>
      </w:r>
    </w:p>
    <w:p w14:paraId="37F6B979" w14:textId="77777777" w:rsidR="00EC029C" w:rsidRDefault="00000000">
      <w:pPr>
        <w:spacing w:before="276"/>
        <w:ind w:left="218"/>
        <w:rPr>
          <w:b/>
          <w:sz w:val="30"/>
        </w:rPr>
      </w:pPr>
      <w:hyperlink w:anchor="_bookmark45" w:history="1">
        <w:r>
          <w:rPr>
            <w:b/>
            <w:color w:val="0000EC"/>
            <w:sz w:val="30"/>
            <w:u w:val="thick" w:color="0000EC"/>
          </w:rPr>
          <w:t>THE</w:t>
        </w:r>
        <w:r>
          <w:rPr>
            <w:b/>
            <w:color w:val="0000EC"/>
            <w:spacing w:val="-11"/>
            <w:sz w:val="30"/>
            <w:u w:val="thick" w:color="0000EC"/>
          </w:rPr>
          <w:t xml:space="preserve"> </w:t>
        </w:r>
        <w:r>
          <w:rPr>
            <w:b/>
            <w:color w:val="0000EC"/>
            <w:sz w:val="30"/>
            <w:u w:val="thick" w:color="0000EC"/>
          </w:rPr>
          <w:t>SIXTH</w:t>
        </w:r>
        <w:r>
          <w:rPr>
            <w:b/>
            <w:color w:val="0000EC"/>
            <w:spacing w:val="-5"/>
            <w:sz w:val="30"/>
            <w:u w:val="thick" w:color="0000EC"/>
          </w:rPr>
          <w:t xml:space="preserve"> </w:t>
        </w:r>
        <w:r>
          <w:rPr>
            <w:b/>
            <w:color w:val="0000EC"/>
            <w:spacing w:val="-2"/>
            <w:sz w:val="30"/>
            <w:u w:val="thick" w:color="0000EC"/>
          </w:rPr>
          <w:t>PART.</w:t>
        </w:r>
      </w:hyperlink>
    </w:p>
    <w:p w14:paraId="0F36196C" w14:textId="77777777" w:rsidR="00EC029C" w:rsidRDefault="00000000">
      <w:pPr>
        <w:pStyle w:val="a3"/>
        <w:spacing w:before="319" w:line="254" w:lineRule="auto"/>
        <w:ind w:right="438"/>
      </w:pPr>
      <w:hyperlink w:anchor="_bookmark46" w:history="1">
        <w:r>
          <w:rPr>
            <w:color w:val="0000EC"/>
            <w:u w:val="thick" w:color="0000EC"/>
          </w:rPr>
          <w:t>Chap. 43 sin makes a man conformable to the Devil</w:t>
        </w:r>
      </w:hyperlink>
      <w:r>
        <w:t>, opened in Six Particulars. First, sin is of the same Nature with the Devil. Secondly, sin is from the Devil. Thirdly, sin is a furtherance of the Devils Kingdom</w:t>
      </w:r>
      <w:r>
        <w:rPr>
          <w:spacing w:val="40"/>
        </w:rPr>
        <w:t xml:space="preserve"> </w:t>
      </w:r>
      <w:r>
        <w:t>in</w:t>
      </w:r>
      <w:r>
        <w:rPr>
          <w:spacing w:val="40"/>
        </w:rPr>
        <w:t xml:space="preserve"> </w:t>
      </w:r>
      <w:r>
        <w:t>the</w:t>
      </w:r>
      <w:r>
        <w:rPr>
          <w:spacing w:val="40"/>
        </w:rPr>
        <w:t xml:space="preserve"> </w:t>
      </w:r>
      <w:r>
        <w:t>world:</w:t>
      </w:r>
      <w:r>
        <w:rPr>
          <w:spacing w:val="38"/>
        </w:rPr>
        <w:t xml:space="preserve"> </w:t>
      </w:r>
      <w:r>
        <w:t>For</w:t>
      </w:r>
      <w:r>
        <w:rPr>
          <w:spacing w:val="40"/>
        </w:rPr>
        <w:t xml:space="preserve"> </w:t>
      </w:r>
      <w:r>
        <w:t>1</w:t>
      </w:r>
      <w:r>
        <w:rPr>
          <w:spacing w:val="40"/>
        </w:rPr>
        <w:t xml:space="preserve"> </w:t>
      </w:r>
      <w:r>
        <w:t>By</w:t>
      </w:r>
      <w:r>
        <w:rPr>
          <w:spacing w:val="40"/>
        </w:rPr>
        <w:t xml:space="preserve"> </w:t>
      </w:r>
      <w:r>
        <w:t>sin</w:t>
      </w:r>
      <w:r>
        <w:rPr>
          <w:spacing w:val="40"/>
        </w:rPr>
        <w:t xml:space="preserve"> </w:t>
      </w:r>
      <w:r>
        <w:t>we</w:t>
      </w:r>
      <w:r>
        <w:rPr>
          <w:spacing w:val="40"/>
        </w:rPr>
        <w:t xml:space="preserve"> </w:t>
      </w:r>
      <w:r>
        <w:t>oppose</w:t>
      </w:r>
      <w:r>
        <w:rPr>
          <w:spacing w:val="40"/>
        </w:rPr>
        <w:t xml:space="preserve"> </w:t>
      </w:r>
      <w:r>
        <w:t>Christ's</w:t>
      </w:r>
      <w:r>
        <w:rPr>
          <w:spacing w:val="40"/>
        </w:rPr>
        <w:t xml:space="preserve"> </w:t>
      </w:r>
      <w:r>
        <w:t>destroying</w:t>
      </w:r>
    </w:p>
    <w:p w14:paraId="2979FC22" w14:textId="77777777" w:rsidR="00EC029C" w:rsidRDefault="00EC029C">
      <w:pPr>
        <w:spacing w:line="254" w:lineRule="auto"/>
        <w:sectPr w:rsidR="00EC029C">
          <w:pgSz w:w="12240" w:h="15840"/>
          <w:pgMar w:top="1360" w:right="1100" w:bottom="280" w:left="1320" w:header="720" w:footer="720" w:gutter="0"/>
          <w:cols w:space="720"/>
        </w:sectPr>
      </w:pPr>
    </w:p>
    <w:p w14:paraId="47CA6B29" w14:textId="77777777" w:rsidR="00EC029C" w:rsidRDefault="00000000">
      <w:pPr>
        <w:pStyle w:val="a3"/>
        <w:spacing w:line="254" w:lineRule="auto"/>
        <w:ind w:right="360"/>
      </w:pPr>
      <w:r>
        <w:lastRenderedPageBreak/>
        <w:t>the Devils Kingdom in the world. 2 By sin thou opposest thy prayers when thou prayest,</w:t>
      </w:r>
      <w:r>
        <w:rPr>
          <w:spacing w:val="-2"/>
        </w:rPr>
        <w:t xml:space="preserve"> </w:t>
      </w:r>
      <w:r>
        <w:t>Thy Kingdom</w:t>
      </w:r>
      <w:r>
        <w:rPr>
          <w:spacing w:val="-3"/>
        </w:rPr>
        <w:t xml:space="preserve"> </w:t>
      </w:r>
      <w:r>
        <w:t>come. 3 By</w:t>
      </w:r>
      <w:r>
        <w:rPr>
          <w:spacing w:val="-2"/>
        </w:rPr>
        <w:t xml:space="preserve"> </w:t>
      </w:r>
      <w:r>
        <w:t>going</w:t>
      </w:r>
      <w:r>
        <w:rPr>
          <w:spacing w:val="-2"/>
        </w:rPr>
        <w:t xml:space="preserve"> </w:t>
      </w:r>
      <w:r>
        <w:t>on in</w:t>
      </w:r>
      <w:r>
        <w:rPr>
          <w:spacing w:val="-2"/>
        </w:rPr>
        <w:t xml:space="preserve"> </w:t>
      </w:r>
      <w:r>
        <w:t>a</w:t>
      </w:r>
      <w:r>
        <w:rPr>
          <w:spacing w:val="-3"/>
        </w:rPr>
        <w:t xml:space="preserve"> </w:t>
      </w:r>
      <w:r>
        <w:t>way of</w:t>
      </w:r>
      <w:r>
        <w:rPr>
          <w:spacing w:val="37"/>
        </w:rPr>
        <w:t xml:space="preserve"> </w:t>
      </w:r>
      <w:r>
        <w:t>sin, thou becomest guilty of</w:t>
      </w:r>
      <w:r>
        <w:rPr>
          <w:spacing w:val="20"/>
        </w:rPr>
        <w:t xml:space="preserve"> </w:t>
      </w:r>
      <w:r>
        <w:t>all the sin in the world.</w:t>
      </w:r>
      <w:r>
        <w:rPr>
          <w:spacing w:val="20"/>
        </w:rPr>
        <w:t xml:space="preserve"> </w:t>
      </w:r>
      <w:r>
        <w:t>Fourthly,</w:t>
      </w:r>
      <w:r>
        <w:rPr>
          <w:spacing w:val="80"/>
          <w:w w:val="150"/>
        </w:rPr>
        <w:t xml:space="preserve"> </w:t>
      </w:r>
      <w:r>
        <w:t>sinning</w:t>
      </w:r>
      <w:r>
        <w:rPr>
          <w:spacing w:val="20"/>
        </w:rPr>
        <w:t xml:space="preserve"> </w:t>
      </w:r>
      <w:r>
        <w:t>is</w:t>
      </w:r>
      <w:r>
        <w:rPr>
          <w:spacing w:val="40"/>
        </w:rPr>
        <w:t xml:space="preserve"> </w:t>
      </w:r>
      <w:r>
        <w:t>a fulfilling the</w:t>
      </w:r>
      <w:r>
        <w:rPr>
          <w:spacing w:val="40"/>
        </w:rPr>
        <w:t xml:space="preserve"> </w:t>
      </w:r>
      <w:r>
        <w:t>will</w:t>
      </w:r>
      <w:r>
        <w:rPr>
          <w:spacing w:val="40"/>
        </w:rPr>
        <w:t xml:space="preserve"> </w:t>
      </w:r>
      <w:r>
        <w:t>of</w:t>
      </w:r>
      <w:r>
        <w:rPr>
          <w:spacing w:val="40"/>
        </w:rPr>
        <w:t xml:space="preserve"> </w:t>
      </w:r>
      <w:r>
        <w:t>the</w:t>
      </w:r>
      <w:r>
        <w:rPr>
          <w:spacing w:val="40"/>
        </w:rPr>
        <w:t xml:space="preserve"> </w:t>
      </w:r>
      <w:r>
        <w:t>Devil. Fifthly, sin</w:t>
      </w:r>
      <w:r>
        <w:rPr>
          <w:spacing w:val="40"/>
        </w:rPr>
        <w:t xml:space="preserve"> </w:t>
      </w:r>
      <w:r>
        <w:t>sells</w:t>
      </w:r>
      <w:r>
        <w:rPr>
          <w:spacing w:val="40"/>
        </w:rPr>
        <w:t xml:space="preserve"> </w:t>
      </w:r>
      <w:r>
        <w:t>the</w:t>
      </w:r>
      <w:r>
        <w:rPr>
          <w:spacing w:val="40"/>
        </w:rPr>
        <w:t xml:space="preserve"> </w:t>
      </w:r>
      <w:r>
        <w:t>Soul to the Devil. Sixtly, sin, it turns the Soul into a Devil.</w:t>
      </w:r>
    </w:p>
    <w:p w14:paraId="3B7DD052" w14:textId="77777777" w:rsidR="00EC029C" w:rsidRDefault="00000000">
      <w:pPr>
        <w:pStyle w:val="4"/>
        <w:spacing w:before="291" w:line="254" w:lineRule="auto"/>
        <w:ind w:right="441"/>
        <w:jc w:val="both"/>
      </w:pPr>
      <w:bookmarkStart w:id="11" w:name="Corollaries_and_Consequences_from_all_th"/>
      <w:bookmarkEnd w:id="11"/>
      <w:r>
        <w:t xml:space="preserve">Corollaries and Consequences from all the former </w:t>
      </w:r>
      <w:r>
        <w:rPr>
          <w:spacing w:val="-2"/>
        </w:rPr>
        <w:t>Particulars.</w:t>
      </w:r>
    </w:p>
    <w:p w14:paraId="64ADBE1E" w14:textId="77777777" w:rsidR="00EC029C" w:rsidRDefault="00000000">
      <w:pPr>
        <w:pStyle w:val="a3"/>
        <w:spacing w:before="295" w:line="254" w:lineRule="auto"/>
        <w:ind w:right="448"/>
      </w:pPr>
      <w:hyperlink w:anchor="_bookmark47" w:history="1">
        <w:r>
          <w:rPr>
            <w:color w:val="0000EC"/>
            <w:u w:val="thick" w:color="0000EC"/>
          </w:rPr>
          <w:t>C</w:t>
        </w:r>
      </w:hyperlink>
      <w:hyperlink w:anchor="_bookmark47" w:history="1">
        <w:r>
          <w:rPr>
            <w:color w:val="0000EC"/>
            <w:u w:val="thick" w:color="0000EC"/>
          </w:rPr>
          <w:t>ha</w:t>
        </w:r>
        <w:r>
          <w:rPr>
            <w:color w:val="0000EC"/>
          </w:rPr>
          <w:t>p</w:t>
        </w:r>
        <w:r>
          <w:rPr>
            <w:color w:val="0000EC"/>
            <w:u w:val="thick" w:color="0000EC"/>
          </w:rPr>
          <w:t>. 44 The First Corollary. It’s worse for a man to be sinful, than</w:t>
        </w:r>
      </w:hyperlink>
      <w:r>
        <w:rPr>
          <w:color w:val="0000EC"/>
          <w:spacing w:val="40"/>
        </w:rPr>
        <w:t xml:space="preserve"> </w:t>
      </w:r>
      <w:r>
        <w:rPr>
          <w:color w:val="0000EC"/>
          <w:u w:val="thick" w:color="0000EC"/>
        </w:rPr>
        <w:t>to be turned into a Beast</w:t>
      </w:r>
    </w:p>
    <w:p w14:paraId="7863670D" w14:textId="77777777" w:rsidR="00EC029C" w:rsidRDefault="00000000">
      <w:pPr>
        <w:pStyle w:val="a3"/>
        <w:spacing w:before="297" w:line="254" w:lineRule="auto"/>
        <w:ind w:right="452"/>
      </w:pPr>
      <w:hyperlink w:anchor="_bookmark48" w:history="1">
        <w:r>
          <w:rPr>
            <w:color w:val="0000EC"/>
            <w:u w:val="thick" w:color="0000EC"/>
          </w:rPr>
          <w:t>C</w:t>
        </w:r>
      </w:hyperlink>
      <w:hyperlink w:anchor="_bookmark48" w:history="1">
        <w:r>
          <w:rPr>
            <w:color w:val="0000EC"/>
            <w:u w:val="thick" w:color="0000EC"/>
          </w:rPr>
          <w:t>ha</w:t>
        </w:r>
        <w:r>
          <w:rPr>
            <w:color w:val="0000EC"/>
          </w:rPr>
          <w:t>p</w:t>
        </w:r>
        <w:r>
          <w:rPr>
            <w:color w:val="0000EC"/>
            <w:u w:val="thick" w:color="0000EC"/>
          </w:rPr>
          <w:t>. 45 The Second Corollary. It’s worse to be sinful, than to be</w:t>
        </w:r>
      </w:hyperlink>
      <w:r>
        <w:rPr>
          <w:color w:val="0000EC"/>
        </w:rPr>
        <w:t xml:space="preserve"> </w:t>
      </w:r>
      <w:r>
        <w:rPr>
          <w:color w:val="0000EC"/>
          <w:u w:val="thick" w:color="0000EC"/>
        </w:rPr>
        <w:t>afflicted with Temptation from the Devil.</w:t>
      </w:r>
    </w:p>
    <w:p w14:paraId="18755BFB" w14:textId="77777777" w:rsidR="00EC029C" w:rsidRDefault="00000000">
      <w:pPr>
        <w:pStyle w:val="a3"/>
        <w:spacing w:before="295" w:line="254" w:lineRule="auto"/>
        <w:ind w:right="452"/>
      </w:pPr>
      <w:hyperlink w:anchor="_bookmark49" w:history="1">
        <w:r>
          <w:rPr>
            <w:color w:val="0000EC"/>
            <w:u w:val="thick" w:color="0000EC"/>
          </w:rPr>
          <w:t>C</w:t>
        </w:r>
      </w:hyperlink>
      <w:hyperlink w:anchor="_bookmark49" w:history="1">
        <w:r>
          <w:rPr>
            <w:color w:val="0000EC"/>
            <w:u w:val="thick" w:color="0000EC"/>
          </w:rPr>
          <w:t>ha</w:t>
        </w:r>
        <w:r>
          <w:rPr>
            <w:color w:val="0000EC"/>
          </w:rPr>
          <w:t>p</w:t>
        </w:r>
        <w:r>
          <w:rPr>
            <w:color w:val="0000EC"/>
            <w:u w:val="thick" w:color="0000EC"/>
          </w:rPr>
          <w:t>. 46 The Third Corollary. It’s worse to be under sin, than to be</w:t>
        </w:r>
      </w:hyperlink>
      <w:r>
        <w:rPr>
          <w:color w:val="0000EC"/>
        </w:rPr>
        <w:t xml:space="preserve"> </w:t>
      </w:r>
      <w:r>
        <w:rPr>
          <w:color w:val="0000EC"/>
          <w:u w:val="thick" w:color="0000EC"/>
        </w:rPr>
        <w:t>haunted by</w:t>
      </w:r>
      <w:r>
        <w:rPr>
          <w:rFonts w:ascii="Times New Roman" w:hAnsi="Times New Roman"/>
          <w:color w:val="0000EC"/>
          <w:spacing w:val="40"/>
          <w:u w:val="thick" w:color="0000EC"/>
        </w:rPr>
        <w:t xml:space="preserve"> </w:t>
      </w:r>
      <w:r>
        <w:rPr>
          <w:color w:val="0000EC"/>
          <w:u w:val="thick" w:color="0000EC"/>
        </w:rPr>
        <w:t>the Devil.</w:t>
      </w:r>
    </w:p>
    <w:p w14:paraId="69566234" w14:textId="77777777" w:rsidR="00EC029C" w:rsidRDefault="00000000">
      <w:pPr>
        <w:pStyle w:val="a3"/>
        <w:spacing w:before="297" w:line="254" w:lineRule="auto"/>
        <w:ind w:right="442"/>
      </w:pPr>
      <w:hyperlink w:anchor="_bookmark50" w:history="1">
        <w:r>
          <w:rPr>
            <w:color w:val="0000EC"/>
            <w:u w:val="thick" w:color="0000EC"/>
          </w:rPr>
          <w:t>C</w:t>
        </w:r>
      </w:hyperlink>
      <w:hyperlink w:anchor="_bookmark50" w:history="1">
        <w:r>
          <w:rPr>
            <w:color w:val="0000EC"/>
            <w:u w:val="thick" w:color="0000EC"/>
          </w:rPr>
          <w:t>ha</w:t>
        </w:r>
        <w:r>
          <w:rPr>
            <w:color w:val="0000EC"/>
          </w:rPr>
          <w:t>p</w:t>
        </w:r>
        <w:r>
          <w:rPr>
            <w:color w:val="0000EC"/>
            <w:u w:val="thick" w:color="0000EC"/>
          </w:rPr>
          <w:t>. 47 The Fourth Corollary. It’s worse to be given up to any way</w:t>
        </w:r>
      </w:hyperlink>
      <w:r>
        <w:rPr>
          <w:color w:val="0000EC"/>
          <w:spacing w:val="40"/>
        </w:rPr>
        <w:t xml:space="preserve"> </w:t>
      </w:r>
      <w:r>
        <w:rPr>
          <w:color w:val="0000EC"/>
          <w:u w:val="thick" w:color="0000EC"/>
        </w:rPr>
        <w:t>of</w:t>
      </w:r>
      <w:r>
        <w:rPr>
          <w:color w:val="0000EC"/>
          <w:spacing w:val="40"/>
          <w:u w:val="thick" w:color="0000EC"/>
        </w:rPr>
        <w:t xml:space="preserve"> </w:t>
      </w:r>
      <w:r>
        <w:rPr>
          <w:color w:val="0000EC"/>
          <w:u w:val="thick" w:color="0000EC"/>
        </w:rPr>
        <w:t>sin</w:t>
      </w:r>
      <w:r>
        <w:rPr>
          <w:color w:val="0000EC"/>
        </w:rPr>
        <w:t xml:space="preserve">, </w:t>
      </w:r>
      <w:r>
        <w:rPr>
          <w:color w:val="0000EC"/>
          <w:u w:val="thick" w:color="0000EC"/>
        </w:rPr>
        <w:t>than</w:t>
      </w:r>
      <w:r>
        <w:rPr>
          <w:color w:val="0000EC"/>
          <w:spacing w:val="40"/>
          <w:u w:val="thick" w:color="0000EC"/>
        </w:rPr>
        <w:t xml:space="preserve"> </w:t>
      </w:r>
      <w:r>
        <w:rPr>
          <w:color w:val="0000EC"/>
          <w:u w:val="thick" w:color="0000EC"/>
        </w:rPr>
        <w:t>to</w:t>
      </w:r>
      <w:r>
        <w:rPr>
          <w:color w:val="0000EC"/>
          <w:spacing w:val="40"/>
          <w:u w:val="thick" w:color="0000EC"/>
        </w:rPr>
        <w:t xml:space="preserve"> </w:t>
      </w:r>
      <w:r>
        <w:rPr>
          <w:color w:val="0000EC"/>
          <w:u w:val="thick" w:color="0000EC"/>
        </w:rPr>
        <w:t>be</w:t>
      </w:r>
      <w:r>
        <w:rPr>
          <w:color w:val="0000EC"/>
          <w:spacing w:val="40"/>
          <w:u w:val="thick" w:color="0000EC"/>
        </w:rPr>
        <w:t xml:space="preserve"> </w:t>
      </w:r>
      <w:r>
        <w:rPr>
          <w:color w:val="0000EC"/>
          <w:u w:val="thick" w:color="0000EC"/>
        </w:rPr>
        <w:t>given</w:t>
      </w:r>
      <w:r>
        <w:rPr>
          <w:color w:val="0000EC"/>
          <w:spacing w:val="40"/>
          <w:u w:val="thick" w:color="0000EC"/>
        </w:rPr>
        <w:t xml:space="preserve"> </w:t>
      </w:r>
      <w:r>
        <w:rPr>
          <w:color w:val="0000EC"/>
          <w:u w:val="thick" w:color="0000EC"/>
        </w:rPr>
        <w:t>up to</w:t>
      </w:r>
      <w:r>
        <w:rPr>
          <w:color w:val="0000EC"/>
          <w:spacing w:val="40"/>
          <w:u w:val="thick" w:color="0000EC"/>
        </w:rPr>
        <w:t xml:space="preserve"> </w:t>
      </w:r>
      <w:r>
        <w:rPr>
          <w:color w:val="0000EC"/>
          <w:u w:val="thick" w:color="0000EC"/>
        </w:rPr>
        <w:t>the</w:t>
      </w:r>
      <w:r>
        <w:rPr>
          <w:color w:val="0000EC"/>
          <w:spacing w:val="40"/>
          <w:u w:val="thick" w:color="0000EC"/>
        </w:rPr>
        <w:t xml:space="preserve"> </w:t>
      </w:r>
      <w:r>
        <w:rPr>
          <w:color w:val="0000EC"/>
          <w:u w:val="thick" w:color="0000EC"/>
        </w:rPr>
        <w:t>Devil.</w:t>
      </w:r>
      <w:r>
        <w:rPr>
          <w:color w:val="0000EC"/>
        </w:rPr>
        <w:t xml:space="preserve"> </w:t>
      </w:r>
      <w:r>
        <w:t>Quest. How</w:t>
      </w:r>
      <w:r>
        <w:rPr>
          <w:spacing w:val="40"/>
        </w:rPr>
        <w:t xml:space="preserve"> </w:t>
      </w:r>
      <w:r>
        <w:t>the</w:t>
      </w:r>
      <w:r>
        <w:rPr>
          <w:spacing w:val="40"/>
        </w:rPr>
        <w:t xml:space="preserve"> </w:t>
      </w:r>
      <w:r>
        <w:t>delivering up to Satan can be for the saving of the Soul.</w:t>
      </w:r>
    </w:p>
    <w:p w14:paraId="320263AC" w14:textId="77777777" w:rsidR="00EC029C" w:rsidRDefault="00000000">
      <w:pPr>
        <w:pStyle w:val="a3"/>
        <w:spacing w:before="294" w:line="254" w:lineRule="auto"/>
        <w:ind w:right="439"/>
      </w:pPr>
      <w:hyperlink w:anchor="_bookmark51" w:history="1">
        <w:r>
          <w:rPr>
            <w:color w:val="0000EC"/>
            <w:u w:val="thick" w:color="0000EC"/>
          </w:rPr>
          <w:t>C</w:t>
        </w:r>
      </w:hyperlink>
      <w:hyperlink w:anchor="_bookmark51" w:history="1">
        <w:r>
          <w:rPr>
            <w:color w:val="0000EC"/>
            <w:u w:val="thick" w:color="0000EC"/>
          </w:rPr>
          <w:t>ha</w:t>
        </w:r>
        <w:r>
          <w:rPr>
            <w:color w:val="0000EC"/>
          </w:rPr>
          <w:t>p</w:t>
        </w:r>
        <w:r>
          <w:rPr>
            <w:color w:val="0000EC"/>
            <w:u w:val="thick" w:color="0000EC"/>
          </w:rPr>
          <w:t>. 48 The Fifth Corollary. It is worse to be given up to one sin,</w:t>
        </w:r>
      </w:hyperlink>
      <w:r>
        <w:rPr>
          <w:color w:val="0000EC"/>
        </w:rPr>
        <w:t xml:space="preserve"> </w:t>
      </w:r>
      <w:r>
        <w:rPr>
          <w:color w:val="0000EC"/>
          <w:u w:val="thick" w:color="0000EC"/>
        </w:rPr>
        <w:t>than to be actually</w:t>
      </w:r>
      <w:r>
        <w:rPr>
          <w:rFonts w:ascii="Times New Roman"/>
          <w:color w:val="0000EC"/>
          <w:spacing w:val="40"/>
          <w:u w:val="thick" w:color="0000EC"/>
        </w:rPr>
        <w:t xml:space="preserve"> </w:t>
      </w:r>
      <w:r>
        <w:rPr>
          <w:color w:val="0000EC"/>
          <w:u w:val="thick" w:color="0000EC"/>
        </w:rPr>
        <w:t>possessed by the Devil.</w:t>
      </w:r>
    </w:p>
    <w:p w14:paraId="20B67DDA" w14:textId="77777777" w:rsidR="00EC029C" w:rsidRDefault="00000000">
      <w:pPr>
        <w:pStyle w:val="a3"/>
        <w:spacing w:before="297" w:line="254" w:lineRule="auto"/>
        <w:ind w:right="452"/>
      </w:pPr>
      <w:hyperlink w:anchor="_bookmark52" w:history="1">
        <w:r>
          <w:rPr>
            <w:color w:val="0000EC"/>
            <w:u w:val="thick" w:color="0000EC"/>
          </w:rPr>
          <w:t>C</w:t>
        </w:r>
      </w:hyperlink>
      <w:hyperlink w:anchor="_bookmark52" w:history="1">
        <w:r>
          <w:rPr>
            <w:color w:val="0000EC"/>
            <w:u w:val="thick" w:color="0000EC"/>
          </w:rPr>
          <w:t>ha</w:t>
        </w:r>
        <w:r>
          <w:rPr>
            <w:color w:val="0000EC"/>
          </w:rPr>
          <w:t>p</w:t>
        </w:r>
        <w:r>
          <w:rPr>
            <w:color w:val="0000EC"/>
            <w:u w:val="thick" w:color="0000EC"/>
          </w:rPr>
          <w:t>. 49 The Sixth Corollary. sin brings to wicked men, the same</w:t>
        </w:r>
      </w:hyperlink>
      <w:r>
        <w:rPr>
          <w:color w:val="0000EC"/>
        </w:rPr>
        <w:t xml:space="preserve"> </w:t>
      </w:r>
      <w:r>
        <w:rPr>
          <w:color w:val="0000EC"/>
          <w:u w:val="thick" w:color="0000EC"/>
        </w:rPr>
        <w:t>Portion the Devils have</w:t>
      </w:r>
    </w:p>
    <w:p w14:paraId="1406C8CC" w14:textId="77777777" w:rsidR="00EC029C" w:rsidRDefault="00000000">
      <w:pPr>
        <w:pStyle w:val="a3"/>
        <w:spacing w:before="295" w:line="254" w:lineRule="auto"/>
        <w:ind w:right="445"/>
      </w:pPr>
      <w:hyperlink w:anchor="_bookmark53" w:history="1">
        <w:r>
          <w:rPr>
            <w:color w:val="0000EC"/>
            <w:u w:val="thick" w:color="0000EC"/>
          </w:rPr>
          <w:t>C</w:t>
        </w:r>
      </w:hyperlink>
      <w:hyperlink w:anchor="_bookmark53" w:history="1">
        <w:r>
          <w:rPr>
            <w:color w:val="0000EC"/>
            <w:u w:val="thick" w:color="0000EC"/>
          </w:rPr>
          <w:t>ha</w:t>
        </w:r>
        <w:r>
          <w:rPr>
            <w:color w:val="0000EC"/>
          </w:rPr>
          <w:t>p</w:t>
        </w:r>
        <w:r>
          <w:rPr>
            <w:color w:val="0000EC"/>
            <w:u w:val="thick" w:color="0000EC"/>
          </w:rPr>
          <w:t>. 50 Use 1. Shew that trouble of conscience for sin, is another</w:t>
        </w:r>
      </w:hyperlink>
      <w:r>
        <w:rPr>
          <w:color w:val="0000EC"/>
        </w:rPr>
        <w:t xml:space="preserve"> </w:t>
      </w:r>
      <w:r>
        <w:rPr>
          <w:color w:val="0000EC"/>
          <w:u w:val="thick" w:color="0000EC"/>
        </w:rPr>
        <w:t>manner of business than melancholy, or timidity</w:t>
      </w:r>
    </w:p>
    <w:p w14:paraId="63520137" w14:textId="77777777" w:rsidR="00EC029C" w:rsidRDefault="00000000">
      <w:pPr>
        <w:pStyle w:val="a3"/>
        <w:spacing w:before="298" w:line="254" w:lineRule="auto"/>
        <w:ind w:right="446"/>
      </w:pPr>
      <w:hyperlink w:anchor="_bookmark54" w:history="1">
        <w:r>
          <w:rPr>
            <w:color w:val="0000EC"/>
            <w:u w:val="thick" w:color="0000EC"/>
          </w:rPr>
          <w:t>Chap. 51 The former Use further prosecuted.</w:t>
        </w:r>
      </w:hyperlink>
      <w:r>
        <w:rPr>
          <w:color w:val="0000EC"/>
        </w:rPr>
        <w:t xml:space="preserve"> </w:t>
      </w:r>
      <w:r>
        <w:t>First, Against those</w:t>
      </w:r>
      <w:r>
        <w:rPr>
          <w:spacing w:val="80"/>
        </w:rPr>
        <w:t xml:space="preserve"> </w:t>
      </w:r>
      <w:r>
        <w:t>that have slight thoughts of trouble of conscience, which arises</w:t>
      </w:r>
      <w:r>
        <w:rPr>
          <w:spacing w:val="80"/>
          <w:w w:val="150"/>
        </w:rPr>
        <w:t xml:space="preserve"> </w:t>
      </w:r>
      <w:r>
        <w:t>either from gross Ignorance, or Atheism, or desperate slighting of God. Secondly, Trouble of conscience is the beginning of eternal death. Thirdly, Those that have slight thoughts of trouble of conscience, can</w:t>
      </w:r>
      <w:r>
        <w:rPr>
          <w:spacing w:val="34"/>
        </w:rPr>
        <w:t xml:space="preserve"> </w:t>
      </w:r>
      <w:r>
        <w:t>never</w:t>
      </w:r>
      <w:r>
        <w:rPr>
          <w:spacing w:val="31"/>
        </w:rPr>
        <w:t xml:space="preserve"> </w:t>
      </w:r>
      <w:r>
        <w:t>prize</w:t>
      </w:r>
      <w:r>
        <w:rPr>
          <w:spacing w:val="37"/>
        </w:rPr>
        <w:t xml:space="preserve"> </w:t>
      </w:r>
      <w:r>
        <w:t>Christ. Fourthly, Those</w:t>
      </w:r>
      <w:r>
        <w:rPr>
          <w:spacing w:val="37"/>
        </w:rPr>
        <w:t xml:space="preserve"> </w:t>
      </w:r>
      <w:r>
        <w:t>that</w:t>
      </w:r>
      <w:r>
        <w:rPr>
          <w:spacing w:val="31"/>
        </w:rPr>
        <w:t xml:space="preserve"> </w:t>
      </w:r>
      <w:r>
        <w:t>have</w:t>
      </w:r>
      <w:r>
        <w:rPr>
          <w:spacing w:val="37"/>
        </w:rPr>
        <w:t xml:space="preserve"> </w:t>
      </w:r>
      <w:r>
        <w:t>slight</w:t>
      </w:r>
    </w:p>
    <w:p w14:paraId="5C058347" w14:textId="77777777" w:rsidR="00EC029C" w:rsidRDefault="00EC029C">
      <w:pPr>
        <w:spacing w:line="254" w:lineRule="auto"/>
        <w:sectPr w:rsidR="00EC029C">
          <w:pgSz w:w="12240" w:h="15840"/>
          <w:pgMar w:top="1360" w:right="1100" w:bottom="280" w:left="1320" w:header="720" w:footer="720" w:gutter="0"/>
          <w:cols w:space="720"/>
        </w:sectPr>
      </w:pPr>
    </w:p>
    <w:p w14:paraId="5A8A3500" w14:textId="77777777" w:rsidR="00EC029C" w:rsidRDefault="00000000">
      <w:pPr>
        <w:pStyle w:val="a3"/>
        <w:spacing w:line="254" w:lineRule="auto"/>
        <w:ind w:right="439"/>
      </w:pPr>
      <w:r>
        <w:lastRenderedPageBreak/>
        <w:t>thoughts of trouble of conscience now, shall one day alter their opinion. Fifthly, It were just with God to let those sink under the burden of conscience that have slight thoughts of it now. Sixthly, Those that have slight thoughts of trouble of conscience, those very thoughts do take away a chief restraint from sin. Seventhly, Slight thoughts of trouble of conscience for sin, are, 1 A high degree of Blasphemy. 2 And a degree towards the unpardonable sin.</w:t>
      </w:r>
    </w:p>
    <w:p w14:paraId="032024A9" w14:textId="77777777" w:rsidR="00EC029C" w:rsidRDefault="00000000">
      <w:pPr>
        <w:pStyle w:val="a3"/>
        <w:spacing w:before="286" w:line="254" w:lineRule="auto"/>
        <w:ind w:right="360"/>
      </w:pPr>
      <w:hyperlink w:anchor="_bookmark55" w:history="1">
        <w:r>
          <w:rPr>
            <w:color w:val="0000EC"/>
            <w:u w:val="thick" w:color="0000EC"/>
          </w:rPr>
          <w:t>C</w:t>
        </w:r>
      </w:hyperlink>
      <w:hyperlink w:anchor="_bookmark55" w:history="1">
        <w:r>
          <w:rPr>
            <w:color w:val="0000EC"/>
            <w:u w:val="thick" w:color="0000EC"/>
          </w:rPr>
          <w:t>hap. 52 Six Differences between Melancholy and Trouble of</w:t>
        </w:r>
      </w:hyperlink>
      <w:r>
        <w:rPr>
          <w:color w:val="0000EC"/>
        </w:rPr>
        <w:t xml:space="preserve"> </w:t>
      </w:r>
      <w:r>
        <w:rPr>
          <w:color w:val="0000EC"/>
          <w:u w:val="thick" w:color="0000EC"/>
        </w:rPr>
        <w:t>conscience</w:t>
      </w:r>
      <w:r>
        <w:t>. Diff. 1 Melancholy may be in those that are most grossly ignorant; but trouble of conscience comes with some enlightening work. Diff. 2. Melancholy prevails on men by degrees, but trouble of conscience many times comes suddenly, as lightening. Diff. 3 Melancholy</w:t>
      </w:r>
      <w:r>
        <w:rPr>
          <w:spacing w:val="40"/>
        </w:rPr>
        <w:t xml:space="preserve"> </w:t>
      </w:r>
      <w:r>
        <w:t>trouble</w:t>
      </w:r>
      <w:r>
        <w:rPr>
          <w:spacing w:val="40"/>
        </w:rPr>
        <w:t xml:space="preserve"> </w:t>
      </w:r>
      <w:r>
        <w:t>is</w:t>
      </w:r>
      <w:r>
        <w:rPr>
          <w:spacing w:val="40"/>
        </w:rPr>
        <w:t xml:space="preserve"> </w:t>
      </w:r>
      <w:r>
        <w:t>exceeding</w:t>
      </w:r>
      <w:r>
        <w:rPr>
          <w:spacing w:val="40"/>
        </w:rPr>
        <w:t xml:space="preserve"> </w:t>
      </w:r>
      <w:r>
        <w:t>confused,</w:t>
      </w:r>
      <w:r>
        <w:rPr>
          <w:spacing w:val="40"/>
        </w:rPr>
        <w:t xml:space="preserve"> </w:t>
      </w:r>
      <w:r>
        <w:t>but</w:t>
      </w:r>
      <w:r>
        <w:rPr>
          <w:spacing w:val="40"/>
        </w:rPr>
        <w:t xml:space="preserve"> </w:t>
      </w:r>
      <w:r>
        <w:t>troubles</w:t>
      </w:r>
      <w:r>
        <w:rPr>
          <w:spacing w:val="40"/>
        </w:rPr>
        <w:t xml:space="preserve"> </w:t>
      </w:r>
      <w:r>
        <w:t>of conscience are more distinct. Diff. 4. The more Melancholy any has, the</w:t>
      </w:r>
      <w:r>
        <w:rPr>
          <w:spacing w:val="40"/>
        </w:rPr>
        <w:t xml:space="preserve"> </w:t>
      </w:r>
      <w:r>
        <w:t>less</w:t>
      </w:r>
      <w:r>
        <w:rPr>
          <w:spacing w:val="40"/>
        </w:rPr>
        <w:t xml:space="preserve"> </w:t>
      </w:r>
      <w:r>
        <w:t>able</w:t>
      </w:r>
      <w:r>
        <w:rPr>
          <w:spacing w:val="40"/>
        </w:rPr>
        <w:t xml:space="preserve"> </w:t>
      </w:r>
      <w:r>
        <w:t>are</w:t>
      </w:r>
      <w:r>
        <w:rPr>
          <w:spacing w:val="40"/>
        </w:rPr>
        <w:t xml:space="preserve"> </w:t>
      </w:r>
      <w:r>
        <w:t>they</w:t>
      </w:r>
      <w:r>
        <w:rPr>
          <w:spacing w:val="40"/>
        </w:rPr>
        <w:t xml:space="preserve"> </w:t>
      </w:r>
      <w:r>
        <w:t>to</w:t>
      </w:r>
      <w:r>
        <w:rPr>
          <w:spacing w:val="40"/>
        </w:rPr>
        <w:t xml:space="preserve"> </w:t>
      </w:r>
      <w:r>
        <w:t>bear outward affliction; but the</w:t>
      </w:r>
      <w:r>
        <w:rPr>
          <w:spacing w:val="40"/>
        </w:rPr>
        <w:t xml:space="preserve"> </w:t>
      </w:r>
      <w:r>
        <w:t>more trouble</w:t>
      </w:r>
      <w:r>
        <w:rPr>
          <w:spacing w:val="40"/>
        </w:rPr>
        <w:t xml:space="preserve"> </w:t>
      </w:r>
      <w:r>
        <w:t>of</w:t>
      </w:r>
      <w:r>
        <w:rPr>
          <w:spacing w:val="40"/>
        </w:rPr>
        <w:t xml:space="preserve"> </w:t>
      </w:r>
      <w:r>
        <w:t>conscience, the</w:t>
      </w:r>
      <w:r>
        <w:rPr>
          <w:spacing w:val="40"/>
        </w:rPr>
        <w:t xml:space="preserve"> </w:t>
      </w:r>
      <w:r>
        <w:t>more</w:t>
      </w:r>
      <w:r>
        <w:rPr>
          <w:spacing w:val="40"/>
        </w:rPr>
        <w:t xml:space="preserve"> </w:t>
      </w:r>
      <w:r>
        <w:t>able</w:t>
      </w:r>
      <w:r>
        <w:rPr>
          <w:spacing w:val="40"/>
        </w:rPr>
        <w:t xml:space="preserve"> </w:t>
      </w:r>
      <w:r>
        <w:t>to</w:t>
      </w:r>
      <w:r>
        <w:rPr>
          <w:spacing w:val="40"/>
        </w:rPr>
        <w:t xml:space="preserve"> </w:t>
      </w:r>
      <w:r>
        <w:t>bear outward afflictions. Diff. 5. Melancholy puts a dulness upon the spirits of men, but</w:t>
      </w:r>
      <w:r>
        <w:rPr>
          <w:spacing w:val="40"/>
        </w:rPr>
        <w:t xml:space="preserve"> </w:t>
      </w:r>
      <w:r>
        <w:t>trouble of conscience</w:t>
      </w:r>
      <w:r>
        <w:rPr>
          <w:spacing w:val="-1"/>
        </w:rPr>
        <w:t xml:space="preserve"> </w:t>
      </w:r>
      <w:r>
        <w:t>for</w:t>
      </w:r>
      <w:r>
        <w:rPr>
          <w:spacing w:val="-1"/>
        </w:rPr>
        <w:t xml:space="preserve"> </w:t>
      </w:r>
      <w:r>
        <w:t>sin puts a</w:t>
      </w:r>
      <w:r>
        <w:rPr>
          <w:spacing w:val="-3"/>
        </w:rPr>
        <w:t xml:space="preserve"> </w:t>
      </w:r>
      <w:r>
        <w:t>mighty activity upon</w:t>
      </w:r>
      <w:r>
        <w:rPr>
          <w:spacing w:val="-2"/>
        </w:rPr>
        <w:t xml:space="preserve"> </w:t>
      </w:r>
      <w:r>
        <w:t>mens</w:t>
      </w:r>
      <w:r>
        <w:rPr>
          <w:spacing w:val="39"/>
        </w:rPr>
        <w:t xml:space="preserve"> </w:t>
      </w:r>
      <w:r>
        <w:t xml:space="preserve">spirits. Diff. 6. Trouble of conscience cannot be cured the ways melancholy </w:t>
      </w:r>
      <w:r>
        <w:rPr>
          <w:spacing w:val="-4"/>
        </w:rPr>
        <w:t>may.</w:t>
      </w:r>
    </w:p>
    <w:p w14:paraId="032B0AD7" w14:textId="77777777" w:rsidR="00EC029C" w:rsidRDefault="00000000">
      <w:pPr>
        <w:pStyle w:val="a3"/>
        <w:spacing w:before="275" w:line="254" w:lineRule="auto"/>
        <w:ind w:right="441"/>
      </w:pPr>
      <w:hyperlink w:anchor="_bookmark56" w:history="1">
        <w:r>
          <w:rPr>
            <w:color w:val="0000EC"/>
            <w:u w:val="thick" w:color="0000EC"/>
          </w:rPr>
          <w:t>C</w:t>
        </w:r>
      </w:hyperlink>
      <w:hyperlink w:anchor="_bookmark56" w:history="1">
        <w:r>
          <w:rPr>
            <w:color w:val="0000EC"/>
            <w:u w:val="thick" w:color="0000EC"/>
          </w:rPr>
          <w:t>hap. 53 A Second Use from the whole Treatise, shewing that a man</w:t>
        </w:r>
      </w:hyperlink>
      <w:r>
        <w:rPr>
          <w:color w:val="0000EC"/>
        </w:rPr>
        <w:t xml:space="preserve"> </w:t>
      </w:r>
      <w:r>
        <w:rPr>
          <w:color w:val="0000EC"/>
          <w:u w:val="thick" w:color="0000EC"/>
        </w:rPr>
        <w:t>may</w:t>
      </w:r>
      <w:r>
        <w:rPr>
          <w:rFonts w:ascii="Times New Roman"/>
          <w:color w:val="0000EC"/>
          <w:u w:val="thick" w:color="0000EC"/>
        </w:rPr>
        <w:t xml:space="preserve"> </w:t>
      </w:r>
      <w:r>
        <w:rPr>
          <w:color w:val="0000EC"/>
          <w:u w:val="thick" w:color="0000EC"/>
        </w:rPr>
        <w:t>be in a most miserable condition, though he be delivered from</w:t>
      </w:r>
      <w:r>
        <w:rPr>
          <w:color w:val="0000EC"/>
        </w:rPr>
        <w:t xml:space="preserve"> </w:t>
      </w:r>
      <w:r>
        <w:rPr>
          <w:color w:val="0000EC"/>
          <w:u w:val="thick" w:color="0000EC"/>
        </w:rPr>
        <w:t>outward affliction.</w:t>
      </w:r>
      <w:r>
        <w:rPr>
          <w:color w:val="0000EC"/>
        </w:rPr>
        <w:t xml:space="preserve"> </w:t>
      </w:r>
      <w:r>
        <w:t>First, If a man be prosperous by sin, if a man</w:t>
      </w:r>
      <w:r>
        <w:rPr>
          <w:spacing w:val="80"/>
        </w:rPr>
        <w:t xml:space="preserve"> </w:t>
      </w:r>
      <w:r>
        <w:t>raise himself to a prosperous condition by any sinful way, let such men consider three things: 1 What is got by sin, it cost dear. 2 What</w:t>
      </w:r>
      <w:r>
        <w:rPr>
          <w:spacing w:val="40"/>
        </w:rPr>
        <w:t xml:space="preserve"> </w:t>
      </w:r>
      <w:r>
        <w:t>is got by sin is accursed to thee. 3 What is got by sin, must</w:t>
      </w:r>
      <w:r>
        <w:rPr>
          <w:spacing w:val="40"/>
        </w:rPr>
        <w:t xml:space="preserve"> </w:t>
      </w:r>
      <w:r>
        <w:t>he cast away, or thy</w:t>
      </w:r>
      <w:r>
        <w:rPr>
          <w:spacing w:val="40"/>
        </w:rPr>
        <w:t xml:space="preserve"> </w:t>
      </w:r>
      <w:r>
        <w:t>soul</w:t>
      </w:r>
      <w:r>
        <w:rPr>
          <w:spacing w:val="40"/>
        </w:rPr>
        <w:t xml:space="preserve"> </w:t>
      </w:r>
      <w:r>
        <w:t>is</w:t>
      </w:r>
      <w:r>
        <w:rPr>
          <w:spacing w:val="40"/>
        </w:rPr>
        <w:t xml:space="preserve"> </w:t>
      </w:r>
      <w:r>
        <w:t>cast</w:t>
      </w:r>
      <w:r>
        <w:rPr>
          <w:spacing w:val="40"/>
        </w:rPr>
        <w:t xml:space="preserve"> </w:t>
      </w:r>
      <w:r>
        <w:t>away. Secondly, When</w:t>
      </w:r>
      <w:r>
        <w:rPr>
          <w:spacing w:val="40"/>
        </w:rPr>
        <w:t xml:space="preserve"> </w:t>
      </w:r>
      <w:r>
        <w:t>men</w:t>
      </w:r>
      <w:r>
        <w:rPr>
          <w:spacing w:val="40"/>
        </w:rPr>
        <w:t xml:space="preserve"> </w:t>
      </w:r>
      <w:r>
        <w:t>come</w:t>
      </w:r>
      <w:r>
        <w:rPr>
          <w:spacing w:val="40"/>
        </w:rPr>
        <w:t xml:space="preserve"> </w:t>
      </w:r>
      <w:r>
        <w:t>to</w:t>
      </w:r>
      <w:r>
        <w:rPr>
          <w:spacing w:val="40"/>
        </w:rPr>
        <w:t xml:space="preserve"> </w:t>
      </w:r>
      <w:r>
        <w:t>be more sinful by their prosperity: explained in three Particulars: 1 When prosperity is fuel for their sin. 2 When it gives men further liberty to sin. 3 When it hardens in sin.</w:t>
      </w:r>
    </w:p>
    <w:p w14:paraId="254B8A5D" w14:textId="77777777" w:rsidR="00EC029C" w:rsidRDefault="00000000">
      <w:pPr>
        <w:pStyle w:val="a3"/>
        <w:spacing w:before="282" w:line="254" w:lineRule="auto"/>
        <w:ind w:right="447"/>
      </w:pPr>
      <w:hyperlink w:anchor="_bookmark57" w:history="1">
        <w:r>
          <w:rPr>
            <w:color w:val="0000EC"/>
            <w:u w:val="thick" w:color="0000EC"/>
          </w:rPr>
          <w:t>C</w:t>
        </w:r>
      </w:hyperlink>
      <w:hyperlink w:anchor="_bookmark57" w:history="1">
        <w:r>
          <w:rPr>
            <w:color w:val="0000EC"/>
            <w:u w:val="thick" w:color="0000EC"/>
          </w:rPr>
          <w:t>HAP.</w:t>
        </w:r>
        <w:r>
          <w:rPr>
            <w:color w:val="0000EC"/>
          </w:rPr>
          <w:t xml:space="preserve"> 5</w:t>
        </w:r>
        <w:r>
          <w:rPr>
            <w:color w:val="0000EC"/>
            <w:u w:val="thick" w:color="0000EC"/>
          </w:rPr>
          <w:t>4. Use 3. If there be so much Evil in sin, then it’s a mighty</w:t>
        </w:r>
      </w:hyperlink>
      <w:r>
        <w:rPr>
          <w:color w:val="0000EC"/>
        </w:rPr>
        <w:t xml:space="preserve"> </w:t>
      </w:r>
      <w:r>
        <w:rPr>
          <w:color w:val="0000EC"/>
          <w:u w:val="thick" w:color="0000EC"/>
        </w:rPr>
        <w:t>mercy</w:t>
      </w:r>
      <w:r>
        <w:rPr>
          <w:rFonts w:ascii="Times New Roman" w:hAnsi="Times New Roman"/>
          <w:color w:val="0000EC"/>
          <w:spacing w:val="40"/>
          <w:u w:val="thick" w:color="0000EC"/>
        </w:rPr>
        <w:t xml:space="preserve"> </w:t>
      </w:r>
      <w:r>
        <w:rPr>
          <w:color w:val="0000EC"/>
          <w:u w:val="thick" w:color="0000EC"/>
        </w:rPr>
        <w:t>to get the pardon of sin.</w:t>
      </w:r>
    </w:p>
    <w:p w14:paraId="5E07DB5C" w14:textId="77777777" w:rsidR="00EC029C" w:rsidRDefault="00EC029C">
      <w:pPr>
        <w:spacing w:line="254" w:lineRule="auto"/>
        <w:sectPr w:rsidR="00EC029C">
          <w:pgSz w:w="12240" w:h="15840"/>
          <w:pgMar w:top="1360" w:right="1100" w:bottom="280" w:left="1320" w:header="720" w:footer="720" w:gutter="0"/>
          <w:cols w:space="720"/>
        </w:sectPr>
      </w:pPr>
    </w:p>
    <w:p w14:paraId="6E7738DA" w14:textId="77777777" w:rsidR="00EC029C" w:rsidRDefault="00000000">
      <w:pPr>
        <w:pStyle w:val="a3"/>
        <w:spacing w:line="254" w:lineRule="auto"/>
        <w:ind w:right="362"/>
      </w:pPr>
      <w:hyperlink w:anchor="_bookmark58" w:history="1">
        <w:r>
          <w:rPr>
            <w:color w:val="0000EC"/>
            <w:u w:val="thick" w:color="0000EC"/>
          </w:rPr>
          <w:t>C</w:t>
        </w:r>
      </w:hyperlink>
      <w:hyperlink w:anchor="_bookmark58" w:history="1">
        <w:r>
          <w:rPr>
            <w:color w:val="0000EC"/>
            <w:u w:val="thick" w:color="0000EC"/>
          </w:rPr>
          <w:t>HAP.</w:t>
        </w:r>
        <w:r>
          <w:rPr>
            <w:color w:val="0000EC"/>
          </w:rPr>
          <w:t xml:space="preserve"> 55</w:t>
        </w:r>
        <w:r>
          <w:rPr>
            <w:color w:val="0000EC"/>
            <w:u w:val="thick" w:color="0000EC"/>
          </w:rPr>
          <w:t>. Use 4. If there be so much Evil in sin, this justifies the</w:t>
        </w:r>
      </w:hyperlink>
      <w:r>
        <w:rPr>
          <w:color w:val="0000EC"/>
        </w:rPr>
        <w:t xml:space="preserve"> </w:t>
      </w:r>
      <w:r>
        <w:rPr>
          <w:color w:val="0000EC"/>
          <w:u w:val="thick" w:color="0000EC"/>
        </w:rPr>
        <w:t>strictness and care of God's People against sin</w:t>
      </w:r>
      <w:r>
        <w:t>. Two Directions to those</w:t>
      </w:r>
      <w:r>
        <w:rPr>
          <w:spacing w:val="-2"/>
        </w:rPr>
        <w:t xml:space="preserve"> </w:t>
      </w:r>
      <w:r>
        <w:t>that</w:t>
      </w:r>
      <w:r>
        <w:rPr>
          <w:spacing w:val="-2"/>
        </w:rPr>
        <w:t xml:space="preserve"> </w:t>
      </w:r>
      <w:r>
        <w:t>make</w:t>
      </w:r>
      <w:r>
        <w:rPr>
          <w:spacing w:val="-4"/>
        </w:rPr>
        <w:t xml:space="preserve"> </w:t>
      </w:r>
      <w:r>
        <w:t>conscience</w:t>
      </w:r>
      <w:r>
        <w:rPr>
          <w:spacing w:val="-2"/>
        </w:rPr>
        <w:t xml:space="preserve"> </w:t>
      </w:r>
      <w:r>
        <w:t>of</w:t>
      </w:r>
      <w:r>
        <w:rPr>
          <w:spacing w:val="-3"/>
        </w:rPr>
        <w:t xml:space="preserve"> </w:t>
      </w:r>
      <w:r>
        <w:t>small</w:t>
      </w:r>
      <w:r>
        <w:rPr>
          <w:spacing w:val="-3"/>
        </w:rPr>
        <w:t xml:space="preserve"> </w:t>
      </w:r>
      <w:r>
        <w:t>sins.</w:t>
      </w:r>
      <w:r>
        <w:rPr>
          <w:spacing w:val="-3"/>
        </w:rPr>
        <w:t xml:space="preserve"> </w:t>
      </w:r>
      <w:r>
        <w:t>First,</w:t>
      </w:r>
      <w:r>
        <w:rPr>
          <w:spacing w:val="-3"/>
        </w:rPr>
        <w:t xml:space="preserve"> </w:t>
      </w:r>
      <w:r>
        <w:t>Be</w:t>
      </w:r>
      <w:r>
        <w:rPr>
          <w:spacing w:val="-4"/>
        </w:rPr>
        <w:t xml:space="preserve"> </w:t>
      </w:r>
      <w:r>
        <w:t>even</w:t>
      </w:r>
      <w:r>
        <w:rPr>
          <w:spacing w:val="-3"/>
        </w:rPr>
        <w:t xml:space="preserve"> </w:t>
      </w:r>
      <w:r>
        <w:t>in</w:t>
      </w:r>
      <w:r>
        <w:rPr>
          <w:spacing w:val="-3"/>
        </w:rPr>
        <w:t xml:space="preserve"> </w:t>
      </w:r>
      <w:r>
        <w:t>your</w:t>
      </w:r>
      <w:r>
        <w:rPr>
          <w:spacing w:val="80"/>
        </w:rPr>
        <w:t xml:space="preserve"> </w:t>
      </w:r>
      <w:r>
        <w:t>ways, strict against all sin. Secondly, Be very yielding in all Lawful things.</w:t>
      </w:r>
    </w:p>
    <w:p w14:paraId="6ECCFAA1" w14:textId="77777777" w:rsidR="00EC029C" w:rsidRDefault="00000000">
      <w:pPr>
        <w:pStyle w:val="a3"/>
        <w:spacing w:before="292" w:line="254" w:lineRule="auto"/>
        <w:ind w:right="450"/>
      </w:pPr>
      <w:hyperlink w:anchor="_bookmark59" w:history="1">
        <w:r>
          <w:rPr>
            <w:color w:val="0000EC"/>
            <w:u w:val="thick" w:color="0000EC"/>
          </w:rPr>
          <w:t>C</w:t>
        </w:r>
      </w:hyperlink>
      <w:hyperlink w:anchor="_bookmark59" w:history="1">
        <w:r>
          <w:rPr>
            <w:color w:val="0000EC"/>
            <w:u w:val="thick" w:color="0000EC"/>
          </w:rPr>
          <w:t>HAP.</w:t>
        </w:r>
        <w:r>
          <w:rPr>
            <w:color w:val="0000EC"/>
          </w:rPr>
          <w:t xml:space="preserve"> 5</w:t>
        </w:r>
        <w:r>
          <w:rPr>
            <w:color w:val="0000EC"/>
            <w:u w:val="thick" w:color="0000EC"/>
          </w:rPr>
          <w:t>6. Use 5. If there be so much Evil in sin, hence then is</w:t>
        </w:r>
      </w:hyperlink>
      <w:r>
        <w:rPr>
          <w:color w:val="0000EC"/>
        </w:rPr>
        <w:t xml:space="preserve"> j</w:t>
      </w:r>
      <w:r>
        <w:rPr>
          <w:color w:val="0000EC"/>
          <w:u w:val="thick" w:color="0000EC"/>
        </w:rPr>
        <w:t>ustified the dreadful things spoken in the Word against sinners.</w:t>
      </w:r>
    </w:p>
    <w:p w14:paraId="48B7E102" w14:textId="77777777" w:rsidR="00EC029C" w:rsidRDefault="00000000">
      <w:pPr>
        <w:pStyle w:val="a3"/>
        <w:spacing w:before="295" w:line="254" w:lineRule="auto"/>
        <w:ind w:right="451"/>
      </w:pPr>
      <w:hyperlink w:anchor="_bookmark60" w:history="1">
        <w:r>
          <w:rPr>
            <w:color w:val="0000EC"/>
            <w:u w:val="thick" w:color="0000EC"/>
          </w:rPr>
          <w:t>C</w:t>
        </w:r>
      </w:hyperlink>
      <w:hyperlink w:anchor="_bookmark60" w:history="1">
        <w:r>
          <w:rPr>
            <w:color w:val="0000EC"/>
            <w:u w:val="thick" w:color="0000EC"/>
          </w:rPr>
          <w:t>HAP.</w:t>
        </w:r>
        <w:r>
          <w:rPr>
            <w:color w:val="0000EC"/>
          </w:rPr>
          <w:t xml:space="preserve"> 57</w:t>
        </w:r>
        <w:r>
          <w:rPr>
            <w:color w:val="0000EC"/>
            <w:u w:val="thick" w:color="0000EC"/>
          </w:rPr>
          <w:t>. Use 6. If there be so much Evil in sin, it shew the</w:t>
        </w:r>
      </w:hyperlink>
      <w:r>
        <w:rPr>
          <w:color w:val="0000EC"/>
        </w:rPr>
        <w:t xml:space="preserve"> </w:t>
      </w:r>
      <w:r>
        <w:rPr>
          <w:color w:val="0000EC"/>
          <w:u w:val="thick" w:color="0000EC"/>
        </w:rPr>
        <w:t>miserable condition of those whose hearts and lives are filled with</w:t>
      </w:r>
      <w:r>
        <w:rPr>
          <w:color w:val="0000EC"/>
        </w:rPr>
        <w:t xml:space="preserve"> </w:t>
      </w:r>
      <w:r>
        <w:rPr>
          <w:color w:val="0000EC"/>
          <w:spacing w:val="-4"/>
          <w:u w:val="thick" w:color="0000EC"/>
        </w:rPr>
        <w:t>sin.</w:t>
      </w:r>
    </w:p>
    <w:p w14:paraId="513FE091" w14:textId="77777777" w:rsidR="00EC029C" w:rsidRDefault="00000000">
      <w:pPr>
        <w:pStyle w:val="a3"/>
        <w:spacing w:before="294" w:line="254" w:lineRule="auto"/>
        <w:ind w:right="446"/>
      </w:pPr>
      <w:hyperlink w:anchor="_bookmark61" w:history="1">
        <w:r>
          <w:rPr>
            <w:color w:val="0000EC"/>
            <w:u w:val="thick" w:color="0000EC"/>
          </w:rPr>
          <w:t>C</w:t>
        </w:r>
      </w:hyperlink>
      <w:hyperlink w:anchor="_bookmark61" w:history="1">
        <w:r>
          <w:rPr>
            <w:color w:val="0000EC"/>
            <w:u w:val="thick" w:color="0000EC"/>
          </w:rPr>
          <w:t>HAP.</w:t>
        </w:r>
        <w:r>
          <w:rPr>
            <w:color w:val="0000EC"/>
          </w:rPr>
          <w:t xml:space="preserve"> 5</w:t>
        </w:r>
        <w:r>
          <w:rPr>
            <w:color w:val="0000EC"/>
            <w:u w:val="thick" w:color="0000EC"/>
          </w:rPr>
          <w:t>8 Use</w:t>
        </w:r>
        <w:r>
          <w:rPr>
            <w:color w:val="0000EC"/>
            <w:spacing w:val="40"/>
            <w:u w:val="thick" w:color="0000EC"/>
          </w:rPr>
          <w:t xml:space="preserve"> </w:t>
        </w:r>
        <w:r>
          <w:rPr>
            <w:color w:val="0000EC"/>
            <w:u w:val="thick" w:color="0000EC"/>
          </w:rPr>
          <w:t>7. If</w:t>
        </w:r>
        <w:r>
          <w:rPr>
            <w:color w:val="0000EC"/>
            <w:spacing w:val="40"/>
            <w:u w:val="thick" w:color="0000EC"/>
          </w:rPr>
          <w:t xml:space="preserve"> </w:t>
        </w:r>
        <w:r>
          <w:rPr>
            <w:color w:val="0000EC"/>
            <w:u w:val="thick" w:color="0000EC"/>
          </w:rPr>
          <w:t>there</w:t>
        </w:r>
        <w:r>
          <w:rPr>
            <w:color w:val="0000EC"/>
            <w:spacing w:val="40"/>
            <w:u w:val="thick" w:color="0000EC"/>
          </w:rPr>
          <w:t xml:space="preserve"> </w:t>
        </w:r>
        <w:r>
          <w:rPr>
            <w:color w:val="0000EC"/>
            <w:u w:val="thick" w:color="0000EC"/>
          </w:rPr>
          <w:t>be</w:t>
        </w:r>
        <w:r>
          <w:rPr>
            <w:color w:val="0000EC"/>
            <w:spacing w:val="40"/>
            <w:u w:val="thick" w:color="0000EC"/>
          </w:rPr>
          <w:t xml:space="preserve"> </w:t>
        </w:r>
        <w:r>
          <w:rPr>
            <w:color w:val="0000EC"/>
            <w:u w:val="thick" w:color="0000EC"/>
          </w:rPr>
          <w:t>so much</w:t>
        </w:r>
        <w:r>
          <w:rPr>
            <w:color w:val="0000EC"/>
            <w:spacing w:val="40"/>
            <w:u w:val="thick" w:color="0000EC"/>
          </w:rPr>
          <w:t xml:space="preserve"> </w:t>
        </w:r>
        <w:r>
          <w:rPr>
            <w:color w:val="0000EC"/>
            <w:u w:val="thick" w:color="0000EC"/>
          </w:rPr>
          <w:t>Evil in sin, how dreadful a</w:t>
        </w:r>
      </w:hyperlink>
      <w:r>
        <w:rPr>
          <w:color w:val="0000EC"/>
        </w:rPr>
        <w:t xml:space="preserve"> </w:t>
      </w:r>
      <w:r>
        <w:rPr>
          <w:color w:val="0000EC"/>
          <w:u w:val="thick" w:color="0000EC"/>
        </w:rPr>
        <w:t>thin</w:t>
      </w:r>
      <w:r>
        <w:rPr>
          <w:color w:val="0000EC"/>
        </w:rPr>
        <w:t xml:space="preserve">g </w:t>
      </w:r>
      <w:r>
        <w:rPr>
          <w:color w:val="0000EC"/>
          <w:u w:val="thick" w:color="0000EC"/>
        </w:rPr>
        <w:t>it is for men or women to delight in sin.</w:t>
      </w:r>
    </w:p>
    <w:p w14:paraId="1A970886" w14:textId="77777777" w:rsidR="00EC029C" w:rsidRDefault="00000000">
      <w:pPr>
        <w:pStyle w:val="a3"/>
        <w:spacing w:before="297" w:line="254" w:lineRule="auto"/>
        <w:ind w:right="450"/>
      </w:pPr>
      <w:hyperlink w:anchor="_bookmark62" w:history="1">
        <w:r>
          <w:rPr>
            <w:color w:val="0000EC"/>
            <w:u w:val="thick" w:color="0000EC"/>
          </w:rPr>
          <w:t>C</w:t>
        </w:r>
      </w:hyperlink>
      <w:hyperlink w:anchor="_bookmark62" w:history="1">
        <w:r>
          <w:rPr>
            <w:color w:val="0000EC"/>
            <w:u w:val="thick" w:color="0000EC"/>
          </w:rPr>
          <w:t>HAP.</w:t>
        </w:r>
        <w:r>
          <w:rPr>
            <w:color w:val="0000EC"/>
          </w:rPr>
          <w:t xml:space="preserve"> 5</w:t>
        </w:r>
        <w:r>
          <w:rPr>
            <w:color w:val="0000EC"/>
            <w:u w:val="thick" w:color="0000EC"/>
          </w:rPr>
          <w:t>9 Use</w:t>
        </w:r>
        <w:r>
          <w:rPr>
            <w:color w:val="0000EC"/>
            <w:spacing w:val="37"/>
            <w:u w:val="thick" w:color="0000EC"/>
          </w:rPr>
          <w:t xml:space="preserve"> </w:t>
        </w:r>
        <w:r>
          <w:rPr>
            <w:color w:val="0000EC"/>
            <w:u w:val="thick" w:color="0000EC"/>
          </w:rPr>
          <w:t>8. If</w:t>
        </w:r>
        <w:r>
          <w:rPr>
            <w:color w:val="0000EC"/>
            <w:spacing w:val="38"/>
            <w:u w:val="thick" w:color="0000EC"/>
          </w:rPr>
          <w:t xml:space="preserve"> </w:t>
        </w:r>
        <w:r>
          <w:rPr>
            <w:color w:val="0000EC"/>
            <w:u w:val="thick" w:color="0000EC"/>
          </w:rPr>
          <w:t>there</w:t>
        </w:r>
        <w:r>
          <w:rPr>
            <w:color w:val="0000EC"/>
            <w:spacing w:val="39"/>
            <w:u w:val="thick" w:color="0000EC"/>
          </w:rPr>
          <w:t xml:space="preserve"> </w:t>
        </w:r>
        <w:r>
          <w:rPr>
            <w:color w:val="0000EC"/>
            <w:u w:val="thick" w:color="0000EC"/>
          </w:rPr>
          <w:t>be</w:t>
        </w:r>
        <w:r>
          <w:rPr>
            <w:color w:val="0000EC"/>
            <w:spacing w:val="39"/>
            <w:u w:val="thick" w:color="0000EC"/>
          </w:rPr>
          <w:t xml:space="preserve"> </w:t>
        </w:r>
        <w:r>
          <w:rPr>
            <w:color w:val="0000EC"/>
            <w:u w:val="thick" w:color="0000EC"/>
          </w:rPr>
          <w:t>so</w:t>
        </w:r>
        <w:r>
          <w:rPr>
            <w:color w:val="0000EC"/>
            <w:spacing w:val="34"/>
            <w:u w:val="thick" w:color="0000EC"/>
          </w:rPr>
          <w:t xml:space="preserve"> </w:t>
        </w:r>
        <w:r>
          <w:rPr>
            <w:color w:val="0000EC"/>
            <w:u w:val="thick" w:color="0000EC"/>
          </w:rPr>
          <w:t>much</w:t>
        </w:r>
        <w:r>
          <w:rPr>
            <w:color w:val="0000EC"/>
            <w:spacing w:val="40"/>
            <w:u w:val="thick" w:color="0000EC"/>
          </w:rPr>
          <w:t xml:space="preserve"> </w:t>
        </w:r>
        <w:r>
          <w:rPr>
            <w:color w:val="0000EC"/>
            <w:u w:val="thick" w:color="0000EC"/>
          </w:rPr>
          <w:t>Evil</w:t>
        </w:r>
        <w:r>
          <w:rPr>
            <w:color w:val="0000EC"/>
            <w:spacing w:val="36"/>
            <w:u w:val="thick" w:color="0000EC"/>
          </w:rPr>
          <w:t xml:space="preserve"> </w:t>
        </w:r>
        <w:r>
          <w:rPr>
            <w:color w:val="0000EC"/>
            <w:u w:val="thick" w:color="0000EC"/>
          </w:rPr>
          <w:t>in</w:t>
        </w:r>
        <w:r>
          <w:rPr>
            <w:color w:val="0000EC"/>
            <w:spacing w:val="33"/>
            <w:u w:val="thick" w:color="0000EC"/>
          </w:rPr>
          <w:t xml:space="preserve"> </w:t>
        </w:r>
        <w:r>
          <w:rPr>
            <w:color w:val="0000EC"/>
            <w:u w:val="thick" w:color="0000EC"/>
          </w:rPr>
          <w:t>sin, then</w:t>
        </w:r>
        <w:r>
          <w:rPr>
            <w:color w:val="0000EC"/>
            <w:spacing w:val="38"/>
            <w:u w:val="thick" w:color="0000EC"/>
          </w:rPr>
          <w:t xml:space="preserve"> </w:t>
        </w:r>
        <w:r>
          <w:rPr>
            <w:color w:val="0000EC"/>
            <w:u w:val="thick" w:color="0000EC"/>
          </w:rPr>
          <w:t>every</w:t>
        </w:r>
        <w:r>
          <w:rPr>
            <w:color w:val="0000EC"/>
            <w:spacing w:val="36"/>
            <w:u w:val="thick" w:color="0000EC"/>
          </w:rPr>
          <w:t xml:space="preserve"> </w:t>
        </w:r>
        <w:r>
          <w:rPr>
            <w:color w:val="0000EC"/>
            <w:u w:val="thick" w:color="0000EC"/>
          </w:rPr>
          <w:t>soul</w:t>
        </w:r>
        <w:r>
          <w:rPr>
            <w:color w:val="0000EC"/>
            <w:spacing w:val="38"/>
            <w:u w:val="thick" w:color="0000EC"/>
          </w:rPr>
          <w:t xml:space="preserve"> </w:t>
        </w:r>
        <w:r>
          <w:rPr>
            <w:color w:val="0000EC"/>
            <w:u w:val="thick" w:color="0000EC"/>
          </w:rPr>
          <w:t>is</w:t>
        </w:r>
      </w:hyperlink>
      <w:r>
        <w:rPr>
          <w:color w:val="0000EC"/>
        </w:rPr>
        <w:t xml:space="preserve"> </w:t>
      </w:r>
      <w:r>
        <w:rPr>
          <w:color w:val="0000EC"/>
          <w:u w:val="thick" w:color="0000EC"/>
        </w:rPr>
        <w:t>to be humbled for sin.</w:t>
      </w:r>
    </w:p>
    <w:p w14:paraId="2F2EBB19" w14:textId="77777777" w:rsidR="00EC029C" w:rsidRDefault="00000000">
      <w:pPr>
        <w:pStyle w:val="a3"/>
        <w:spacing w:before="295" w:line="254" w:lineRule="auto"/>
        <w:ind w:right="443"/>
      </w:pPr>
      <w:hyperlink w:anchor="_bookmark63" w:history="1">
        <w:r>
          <w:rPr>
            <w:color w:val="0000EC"/>
            <w:u w:val="thick" w:color="0000EC"/>
          </w:rPr>
          <w:t>C</w:t>
        </w:r>
      </w:hyperlink>
      <w:hyperlink w:anchor="_bookmark63" w:history="1">
        <w:r>
          <w:rPr>
            <w:color w:val="0000EC"/>
            <w:u w:val="thick" w:color="0000EC"/>
          </w:rPr>
          <w:t>HAP. 60. Use</w:t>
        </w:r>
        <w:r>
          <w:rPr>
            <w:color w:val="0000EC"/>
          </w:rPr>
          <w:t xml:space="preserve"> 9</w:t>
        </w:r>
        <w:r>
          <w:rPr>
            <w:color w:val="0000EC"/>
            <w:u w:val="thick" w:color="0000EC"/>
          </w:rPr>
          <w:t>. If there be so much Evil in sin, this should be a</w:t>
        </w:r>
      </w:hyperlink>
      <w:r>
        <w:rPr>
          <w:color w:val="0000EC"/>
        </w:rPr>
        <w:t xml:space="preserve"> </w:t>
      </w:r>
      <w:r>
        <w:rPr>
          <w:color w:val="0000EC"/>
          <w:u w:val="thick" w:color="0000EC"/>
        </w:rPr>
        <w:t>loud cry</w:t>
      </w:r>
      <w:r>
        <w:rPr>
          <w:rFonts w:ascii="Times New Roman"/>
          <w:color w:val="0000EC"/>
          <w:spacing w:val="40"/>
          <w:u w:val="thick" w:color="0000EC"/>
        </w:rPr>
        <w:t xml:space="preserve"> </w:t>
      </w:r>
      <w:r>
        <w:rPr>
          <w:color w:val="0000EC"/>
          <w:u w:val="thick" w:color="0000EC"/>
        </w:rPr>
        <w:t>to stop men, and turn them from sin.</w:t>
      </w:r>
    </w:p>
    <w:p w14:paraId="2ECC6D53" w14:textId="77777777" w:rsidR="00EC029C" w:rsidRDefault="00000000">
      <w:pPr>
        <w:pStyle w:val="a3"/>
        <w:spacing w:before="297" w:line="254" w:lineRule="auto"/>
        <w:ind w:right="449"/>
      </w:pPr>
      <w:hyperlink w:anchor="_bookmark64" w:history="1">
        <w:r>
          <w:rPr>
            <w:color w:val="0000EC"/>
            <w:u w:val="thick" w:color="0000EC"/>
          </w:rPr>
          <w:t>C</w:t>
        </w:r>
      </w:hyperlink>
      <w:hyperlink w:anchor="_bookmark64" w:history="1">
        <w:r>
          <w:rPr>
            <w:color w:val="0000EC"/>
            <w:u w:val="thick" w:color="0000EC"/>
          </w:rPr>
          <w:t>HAP. 61 Use 10</w:t>
        </w:r>
        <w:r>
          <w:rPr>
            <w:color w:val="0000EC"/>
          </w:rPr>
          <w:t xml:space="preserve">, </w:t>
        </w:r>
        <w:r>
          <w:rPr>
            <w:color w:val="0000EC"/>
            <w:u w:val="thick" w:color="0000EC"/>
          </w:rPr>
          <w:t>&amp; 11. If there be so much Evil in sin, then turn to</w:t>
        </w:r>
      </w:hyperlink>
      <w:r>
        <w:rPr>
          <w:color w:val="0000EC"/>
        </w:rPr>
        <w:t xml:space="preserve"> </w:t>
      </w:r>
      <w:r>
        <w:rPr>
          <w:color w:val="0000EC"/>
          <w:u w:val="thick" w:color="0000EC"/>
        </w:rPr>
        <w:t>Christ</w:t>
      </w:r>
      <w:r>
        <w:rPr>
          <w:color w:val="0000EC"/>
        </w:rPr>
        <w:t xml:space="preserve">, </w:t>
      </w:r>
      <w:r>
        <w:rPr>
          <w:color w:val="0000EC"/>
          <w:u w:val="thick" w:color="0000EC"/>
        </w:rPr>
        <w:t>and bless God for Christ</w:t>
      </w:r>
      <w:r>
        <w:t>.</w:t>
      </w:r>
    </w:p>
    <w:p w14:paraId="738AC850" w14:textId="77777777" w:rsidR="00EC029C" w:rsidRDefault="00000000">
      <w:pPr>
        <w:pStyle w:val="a3"/>
        <w:spacing w:before="295" w:line="254" w:lineRule="auto"/>
        <w:ind w:right="446"/>
      </w:pPr>
      <w:hyperlink w:anchor="_bookmark65" w:history="1">
        <w:r>
          <w:rPr>
            <w:color w:val="0000EC"/>
            <w:u w:val="thick" w:color="0000EC"/>
          </w:rPr>
          <w:t>C</w:t>
        </w:r>
      </w:hyperlink>
      <w:hyperlink w:anchor="_bookmark65" w:history="1">
        <w:r>
          <w:rPr>
            <w:color w:val="0000EC"/>
            <w:u w:val="thick" w:color="0000EC"/>
          </w:rPr>
          <w:t>HAP. 62. Use 12. If there be so much Evil in sin</w:t>
        </w:r>
        <w:r>
          <w:rPr>
            <w:color w:val="0000EC"/>
          </w:rPr>
          <w:t xml:space="preserve">, </w:t>
        </w:r>
        <w:r>
          <w:rPr>
            <w:color w:val="0000EC"/>
            <w:u w:val="thick" w:color="0000EC"/>
          </w:rPr>
          <w:t>then it is of great</w:t>
        </w:r>
      </w:hyperlink>
      <w:r>
        <w:rPr>
          <w:color w:val="0000EC"/>
        </w:rPr>
        <w:t xml:space="preserve"> </w:t>
      </w:r>
      <w:r>
        <w:rPr>
          <w:color w:val="0000EC"/>
          <w:u w:val="thick" w:color="0000EC"/>
        </w:rPr>
        <w:t>concernment</w:t>
      </w:r>
      <w:r>
        <w:rPr>
          <w:color w:val="0000EC"/>
          <w:spacing w:val="40"/>
          <w:u w:val="thick" w:color="0000EC"/>
        </w:rPr>
        <w:t xml:space="preserve"> </w:t>
      </w:r>
      <w:r>
        <w:rPr>
          <w:color w:val="0000EC"/>
          <w:u w:val="thick" w:color="0000EC"/>
        </w:rPr>
        <w:t>to</w:t>
      </w:r>
      <w:r>
        <w:rPr>
          <w:color w:val="0000EC"/>
          <w:spacing w:val="40"/>
          <w:u w:val="thick" w:color="0000EC"/>
        </w:rPr>
        <w:t xml:space="preserve"> </w:t>
      </w:r>
      <w:r>
        <w:rPr>
          <w:color w:val="0000EC"/>
          <w:u w:val="thick" w:color="0000EC"/>
        </w:rPr>
        <w:t>be</w:t>
      </w:r>
      <w:r>
        <w:rPr>
          <w:color w:val="0000EC"/>
          <w:spacing w:val="40"/>
          <w:u w:val="thick" w:color="0000EC"/>
        </w:rPr>
        <w:t xml:space="preserve"> </w:t>
      </w:r>
      <w:r>
        <w:rPr>
          <w:color w:val="0000EC"/>
          <w:u w:val="thick" w:color="0000EC"/>
        </w:rPr>
        <w:t>Religious</w:t>
      </w:r>
      <w:r>
        <w:rPr>
          <w:color w:val="0000EC"/>
          <w:spacing w:val="40"/>
          <w:u w:val="thick" w:color="0000EC"/>
        </w:rPr>
        <w:t xml:space="preserve"> </w:t>
      </w:r>
      <w:r>
        <w:rPr>
          <w:color w:val="0000EC"/>
          <w:u w:val="thick" w:color="0000EC"/>
        </w:rPr>
        <w:t>betimes, and thereby</w:t>
      </w:r>
      <w:r>
        <w:rPr>
          <w:color w:val="0000EC"/>
          <w:spacing w:val="40"/>
          <w:u w:val="thick" w:color="0000EC"/>
        </w:rPr>
        <w:t xml:space="preserve"> </w:t>
      </w:r>
      <w:r>
        <w:rPr>
          <w:color w:val="0000EC"/>
          <w:u w:val="thick" w:color="0000EC"/>
        </w:rPr>
        <w:t>prevent</w:t>
      </w:r>
      <w:r>
        <w:rPr>
          <w:color w:val="0000EC"/>
          <w:spacing w:val="40"/>
          <w:u w:val="thick" w:color="0000EC"/>
        </w:rPr>
        <w:t xml:space="preserve"> </w:t>
      </w:r>
      <w:r>
        <w:rPr>
          <w:color w:val="0000EC"/>
          <w:u w:val="thick" w:color="0000EC"/>
        </w:rPr>
        <w:t>much</w:t>
      </w:r>
      <w:r>
        <w:rPr>
          <w:color w:val="0000EC"/>
        </w:rPr>
        <w:t xml:space="preserve"> </w:t>
      </w:r>
      <w:r>
        <w:rPr>
          <w:color w:val="0000EC"/>
          <w:spacing w:val="-4"/>
          <w:u w:val="thick" w:color="0000EC"/>
        </w:rPr>
        <w:t>sin.</w:t>
      </w:r>
    </w:p>
    <w:p w14:paraId="2E33A9FD" w14:textId="77777777" w:rsidR="00EC029C" w:rsidRDefault="00000000">
      <w:pPr>
        <w:pStyle w:val="a3"/>
        <w:spacing w:before="296" w:line="254" w:lineRule="auto"/>
        <w:ind w:right="449"/>
      </w:pPr>
      <w:hyperlink w:anchor="_bookmark66" w:history="1">
        <w:r>
          <w:rPr>
            <w:color w:val="0000EC"/>
            <w:u w:val="thick" w:color="0000EC"/>
          </w:rPr>
          <w:t>C</w:t>
        </w:r>
      </w:hyperlink>
      <w:hyperlink w:anchor="_bookmark66" w:history="1">
        <w:r>
          <w:rPr>
            <w:color w:val="0000EC"/>
            <w:u w:val="thick" w:color="0000EC"/>
          </w:rPr>
          <w:t>HAP.6</w:t>
        </w:r>
        <w:r>
          <w:rPr>
            <w:color w:val="0000EC"/>
          </w:rPr>
          <w:t>3</w:t>
        </w:r>
        <w:r>
          <w:rPr>
            <w:color w:val="0000EC"/>
            <w:u w:val="thick" w:color="0000EC"/>
          </w:rPr>
          <w:t>. Use 13. If there be so much Evil in sin, then it’s a fearful</w:t>
        </w:r>
      </w:hyperlink>
      <w:r>
        <w:rPr>
          <w:color w:val="0000EC"/>
        </w:rPr>
        <w:t xml:space="preserve"> </w:t>
      </w:r>
      <w:r>
        <w:rPr>
          <w:color w:val="0000EC"/>
          <w:u w:val="thick" w:color="0000EC"/>
        </w:rPr>
        <w:t>thin</w:t>
      </w:r>
      <w:r>
        <w:rPr>
          <w:color w:val="0000EC"/>
        </w:rPr>
        <w:t xml:space="preserve">g </w:t>
      </w:r>
      <w:r>
        <w:rPr>
          <w:color w:val="0000EC"/>
          <w:u w:val="thick" w:color="0000EC"/>
        </w:rPr>
        <w:t>for any to be instrumental to draw others to sin. 491</w:t>
      </w:r>
    </w:p>
    <w:p w14:paraId="0F0D0B61" w14:textId="77777777" w:rsidR="00EC029C" w:rsidRDefault="00000000">
      <w:pPr>
        <w:pStyle w:val="a3"/>
        <w:spacing w:before="295" w:line="254" w:lineRule="auto"/>
        <w:ind w:right="448"/>
      </w:pPr>
      <w:hyperlink w:anchor="_bookmark67" w:history="1">
        <w:r>
          <w:rPr>
            <w:color w:val="0000EC"/>
            <w:u w:val="thick" w:color="0000EC"/>
          </w:rPr>
          <w:t>C</w:t>
        </w:r>
      </w:hyperlink>
      <w:hyperlink w:anchor="_bookmark67" w:history="1">
        <w:r>
          <w:rPr>
            <w:color w:val="0000EC"/>
            <w:u w:val="thick" w:color="0000EC"/>
          </w:rPr>
          <w:t>HAP. 64. Use 14. If</w:t>
        </w:r>
        <w:r>
          <w:rPr>
            <w:color w:val="0000EC"/>
            <w:spacing w:val="40"/>
            <w:u w:val="thick" w:color="0000EC"/>
          </w:rPr>
          <w:t xml:space="preserve"> </w:t>
        </w:r>
        <w:r>
          <w:rPr>
            <w:color w:val="0000EC"/>
            <w:u w:val="thick" w:color="0000EC"/>
          </w:rPr>
          <w:t>there be so much Evil in sin, then there ought</w:t>
        </w:r>
      </w:hyperlink>
      <w:r>
        <w:rPr>
          <w:color w:val="0000EC"/>
          <w:spacing w:val="40"/>
        </w:rPr>
        <w:t xml:space="preserve"> </w:t>
      </w:r>
      <w:r>
        <w:rPr>
          <w:color w:val="0000EC"/>
          <w:u w:val="thick" w:color="0000EC"/>
        </w:rPr>
        <w:t>to be no</w:t>
      </w:r>
      <w:r>
        <w:rPr>
          <w:color w:val="0000EC"/>
        </w:rPr>
        <w:t xml:space="preserve"> p</w:t>
      </w:r>
      <w:r>
        <w:rPr>
          <w:color w:val="0000EC"/>
          <w:u w:val="thick" w:color="0000EC"/>
        </w:rPr>
        <w:t>leading for sin.</w:t>
      </w:r>
    </w:p>
    <w:p w14:paraId="027A521F" w14:textId="77777777" w:rsidR="00EC029C" w:rsidRDefault="00000000">
      <w:pPr>
        <w:pStyle w:val="a3"/>
        <w:spacing w:before="298" w:line="254" w:lineRule="auto"/>
        <w:ind w:right="448"/>
      </w:pPr>
      <w:hyperlink w:anchor="_bookmark68" w:history="1">
        <w:r>
          <w:rPr>
            <w:color w:val="0000EC"/>
            <w:u w:val="thick" w:color="0000EC"/>
          </w:rPr>
          <w:t>C</w:t>
        </w:r>
      </w:hyperlink>
      <w:hyperlink w:anchor="_bookmark68" w:history="1">
        <w:r>
          <w:rPr>
            <w:color w:val="0000EC"/>
            <w:u w:val="thick" w:color="0000EC"/>
          </w:rPr>
          <w:t>HAP. 6</w:t>
        </w:r>
        <w:r>
          <w:rPr>
            <w:color w:val="0000EC"/>
          </w:rPr>
          <w:t>5</w:t>
        </w:r>
        <w:r>
          <w:rPr>
            <w:color w:val="0000EC"/>
            <w:u w:val="thick" w:color="0000EC"/>
          </w:rPr>
          <w:t>. Use 15. If there be so much Evil in sin, then of all</w:t>
        </w:r>
      </w:hyperlink>
      <w:r>
        <w:rPr>
          <w:color w:val="0000EC"/>
        </w:rPr>
        <w:t xml:space="preserve"> </w:t>
      </w:r>
      <w:r>
        <w:rPr>
          <w:color w:val="0000EC"/>
          <w:u w:val="thick" w:color="0000EC"/>
        </w:rPr>
        <w:t>JUDGEMENTS</w:t>
      </w:r>
      <w:r>
        <w:rPr>
          <w:color w:val="0000EC"/>
        </w:rPr>
        <w:t xml:space="preserve">, </w:t>
      </w:r>
      <w:r>
        <w:rPr>
          <w:color w:val="0000EC"/>
          <w:u w:val="thick" w:color="0000EC"/>
        </w:rPr>
        <w:t>spiritual Judgments are the greatest.</w:t>
      </w:r>
    </w:p>
    <w:p w14:paraId="29AD267C" w14:textId="77777777" w:rsidR="00EC029C" w:rsidRDefault="00000000">
      <w:pPr>
        <w:pStyle w:val="a3"/>
        <w:spacing w:before="267"/>
        <w:ind w:left="100"/>
        <w:jc w:val="left"/>
        <w:outlineLvl w:val="1"/>
        <w:rPr>
          <w:rFonts w:ascii="宋体" w:eastAsia="宋体"/>
          <w:lang w:eastAsia="zh-CN"/>
        </w:rPr>
      </w:pPr>
      <w:bookmarkStart w:id="12" w:name="第二部分"/>
      <w:bookmarkEnd w:id="12"/>
      <w:r>
        <w:rPr>
          <w:rFonts w:ascii="宋体" w:eastAsia="宋体" w:hint="eastAsia"/>
          <w:spacing w:val="-3"/>
          <w:lang w:eastAsia="zh-CN"/>
        </w:rPr>
        <w:t>第二部分</w:t>
      </w:r>
    </w:p>
    <w:p w14:paraId="72AA37DE" w14:textId="77777777" w:rsidR="00EC029C" w:rsidRDefault="00EC029C">
      <w:pPr>
        <w:pStyle w:val="a3"/>
        <w:spacing w:before="2"/>
        <w:ind w:left="0"/>
        <w:jc w:val="left"/>
        <w:rPr>
          <w:rFonts w:ascii="宋体"/>
          <w:lang w:eastAsia="zh-CN"/>
        </w:rPr>
      </w:pPr>
    </w:p>
    <w:p w14:paraId="072E21CF" w14:textId="77777777" w:rsidR="00EC029C" w:rsidRDefault="00000000">
      <w:pPr>
        <w:pStyle w:val="a3"/>
        <w:spacing w:before="0"/>
        <w:ind w:left="100"/>
        <w:jc w:val="left"/>
        <w:rPr>
          <w:rFonts w:ascii="宋体" w:eastAsia="宋体"/>
          <w:lang w:eastAsia="zh-CN"/>
        </w:rPr>
      </w:pPr>
      <w:r>
        <w:rPr>
          <w:rFonts w:ascii="宋体" w:eastAsia="宋体" w:hint="eastAsia"/>
          <w:spacing w:val="-1"/>
          <w:lang w:eastAsia="zh-CN"/>
        </w:rPr>
        <w:t>罪是最违背人的福祉的；比起苦难，罪更加违背人的福祉。</w:t>
      </w:r>
    </w:p>
    <w:p w14:paraId="0FD3B3E1" w14:textId="77777777" w:rsidR="00EC029C" w:rsidRDefault="00EC029C">
      <w:pPr>
        <w:rPr>
          <w:rFonts w:ascii="宋体" w:eastAsia="宋体"/>
          <w:lang w:eastAsia="zh-CN"/>
        </w:rPr>
        <w:sectPr w:rsidR="00EC029C">
          <w:pgSz w:w="12240" w:h="15840"/>
          <w:pgMar w:top="1360" w:right="1100" w:bottom="280" w:left="1320" w:header="720" w:footer="720" w:gutter="0"/>
          <w:cols w:space="720"/>
        </w:sectPr>
      </w:pPr>
    </w:p>
    <w:p w14:paraId="47A882A0" w14:textId="77777777" w:rsidR="00EC029C" w:rsidRDefault="00000000">
      <w:pPr>
        <w:pStyle w:val="a3"/>
        <w:spacing w:before="62" w:line="256" w:lineRule="auto"/>
        <w:ind w:left="100" w:right="519"/>
        <w:rPr>
          <w:rFonts w:ascii="宋体" w:eastAsia="宋体"/>
          <w:lang w:eastAsia="zh-CN"/>
        </w:rPr>
      </w:pPr>
      <w:r>
        <w:rPr>
          <w:rFonts w:ascii="宋体" w:eastAsia="宋体" w:hint="eastAsia"/>
          <w:lang w:eastAsia="zh-CN"/>
        </w:rPr>
        <w:lastRenderedPageBreak/>
        <w:t>第二十四章首先，罪使人邪恶，但苦难不能使人邪恶：</w:t>
      </w:r>
      <w:r>
        <w:rPr>
          <w:lang w:eastAsia="zh-CN"/>
        </w:rPr>
        <w:t>1</w:t>
      </w:r>
      <w:r>
        <w:rPr>
          <w:rFonts w:ascii="宋体" w:eastAsia="宋体" w:hint="eastAsia"/>
          <w:lang w:eastAsia="zh-CN"/>
        </w:rPr>
        <w:t>那些遭受苦难</w:t>
      </w:r>
      <w:r>
        <w:rPr>
          <w:rFonts w:ascii="宋体" w:eastAsia="宋体" w:hint="eastAsia"/>
          <w:spacing w:val="-2"/>
          <w:lang w:eastAsia="zh-CN"/>
        </w:rPr>
        <w:t>的人并没有变坏，</w:t>
      </w:r>
      <w:r>
        <w:rPr>
          <w:spacing w:val="-2"/>
          <w:lang w:eastAsia="zh-CN"/>
        </w:rPr>
        <w:t>2</w:t>
      </w:r>
      <w:r>
        <w:rPr>
          <w:rFonts w:ascii="宋体" w:eastAsia="宋体" w:hint="eastAsia"/>
          <w:spacing w:val="-2"/>
          <w:lang w:eastAsia="zh-CN"/>
        </w:rPr>
        <w:t>但那些邪恶的人是卑鄙的，即使他们是最伟大的君</w:t>
      </w:r>
      <w:r>
        <w:rPr>
          <w:rFonts w:ascii="宋体" w:eastAsia="宋体" w:hint="eastAsia"/>
          <w:spacing w:val="-6"/>
          <w:lang w:eastAsia="zh-CN"/>
        </w:rPr>
        <w:t>王。</w:t>
      </w:r>
    </w:p>
    <w:p w14:paraId="26A7FD55" w14:textId="77777777" w:rsidR="00EC029C" w:rsidRDefault="00000000">
      <w:pPr>
        <w:pStyle w:val="a3"/>
        <w:spacing w:before="2" w:line="256" w:lineRule="auto"/>
        <w:ind w:left="100" w:right="345"/>
        <w:rPr>
          <w:rFonts w:ascii="宋体" w:eastAsia="宋体"/>
          <w:lang w:eastAsia="zh-CN"/>
        </w:rPr>
      </w:pPr>
      <w:r>
        <w:rPr>
          <w:rFonts w:ascii="宋体" w:eastAsia="宋体" w:hint="eastAsia"/>
          <w:lang w:eastAsia="zh-CN"/>
        </w:rPr>
        <w:t>第二十五章其次，罪比苦难更违背人的福祉，因为罪最违背人里面上帝</w:t>
      </w:r>
      <w:r>
        <w:rPr>
          <w:rFonts w:ascii="宋体" w:eastAsia="宋体" w:hint="eastAsia"/>
          <w:spacing w:val="-2"/>
          <w:lang w:eastAsia="zh-CN"/>
        </w:rPr>
        <w:t>的形象：举例说明三个细节，并解答一个问题。</w:t>
      </w:r>
    </w:p>
    <w:p w14:paraId="15AE6B1E" w14:textId="77777777" w:rsidR="00EC029C" w:rsidRDefault="00000000">
      <w:pPr>
        <w:pStyle w:val="a3"/>
        <w:spacing w:before="0"/>
        <w:ind w:left="100"/>
        <w:outlineLvl w:val="0"/>
        <w:rPr>
          <w:rFonts w:ascii="宋体" w:eastAsia="宋体"/>
          <w:lang w:eastAsia="zh-CN"/>
        </w:rPr>
      </w:pPr>
      <w:bookmarkStart w:id="13" w:name="第二十六章_第三，罪违背人里面上帝的生命。"/>
      <w:bookmarkEnd w:id="13"/>
      <w:r>
        <w:rPr>
          <w:rFonts w:ascii="宋体" w:eastAsia="宋体" w:hint="eastAsia"/>
          <w:spacing w:val="-1"/>
          <w:lang w:eastAsia="zh-CN"/>
        </w:rPr>
        <w:t>第二十六章第三，罪违背人里面上帝的生命。</w:t>
      </w:r>
    </w:p>
    <w:p w14:paraId="5F500B14" w14:textId="77777777" w:rsidR="00EC029C" w:rsidRDefault="00EC029C">
      <w:pPr>
        <w:pStyle w:val="a3"/>
        <w:spacing w:before="4"/>
        <w:ind w:left="0"/>
        <w:jc w:val="left"/>
        <w:rPr>
          <w:rFonts w:ascii="宋体"/>
          <w:lang w:eastAsia="zh-CN"/>
        </w:rPr>
      </w:pPr>
    </w:p>
    <w:p w14:paraId="1CC5EC6A" w14:textId="77777777" w:rsidR="00EC029C" w:rsidRDefault="00000000">
      <w:pPr>
        <w:pStyle w:val="a3"/>
        <w:spacing w:before="0" w:line="256" w:lineRule="auto"/>
        <w:ind w:left="100" w:right="345"/>
        <w:jc w:val="left"/>
        <w:rPr>
          <w:rFonts w:ascii="宋体" w:eastAsia="宋体"/>
          <w:lang w:eastAsia="zh-CN"/>
        </w:rPr>
      </w:pPr>
      <w:r>
        <w:rPr>
          <w:rFonts w:ascii="宋体" w:eastAsia="宋体" w:hint="eastAsia"/>
          <w:lang w:eastAsia="zh-CN"/>
        </w:rPr>
        <w:t>第二十七章第四，罪违背人的福祉，因为罪最违背人被造的终极目的。第二十八章第五，罪比苦难更违背人的福祉，因为罪玷污灵魂。</w:t>
      </w:r>
      <w:r>
        <w:rPr>
          <w:lang w:eastAsia="zh-CN"/>
        </w:rPr>
        <w:t>1</w:t>
      </w:r>
      <w:r>
        <w:rPr>
          <w:rFonts w:ascii="宋体" w:eastAsia="宋体" w:hint="eastAsia"/>
          <w:lang w:eastAsia="zh-CN"/>
        </w:rPr>
        <w:t>它玷</w:t>
      </w:r>
      <w:r>
        <w:rPr>
          <w:rFonts w:ascii="宋体" w:eastAsia="宋体" w:hint="eastAsia"/>
          <w:spacing w:val="-2"/>
          <w:lang w:eastAsia="zh-CN"/>
        </w:rPr>
        <w:t>污人所涉及的一切。</w:t>
      </w:r>
      <w:r>
        <w:rPr>
          <w:spacing w:val="-2"/>
          <w:lang w:eastAsia="zh-CN"/>
        </w:rPr>
        <w:t>2</w:t>
      </w:r>
      <w:r>
        <w:rPr>
          <w:rFonts w:ascii="宋体" w:eastAsia="宋体" w:hint="eastAsia"/>
          <w:spacing w:val="-2"/>
          <w:lang w:eastAsia="zh-CN"/>
        </w:rPr>
        <w:t>罪是虫子将永远咀嚼的材料。</w:t>
      </w:r>
    </w:p>
    <w:p w14:paraId="700B526E" w14:textId="77777777" w:rsidR="00EC029C" w:rsidRDefault="00000000">
      <w:pPr>
        <w:pStyle w:val="a3"/>
        <w:spacing w:before="2" w:line="256" w:lineRule="auto"/>
        <w:ind w:left="100" w:right="645"/>
        <w:jc w:val="left"/>
        <w:rPr>
          <w:rFonts w:ascii="宋体" w:eastAsia="宋体"/>
          <w:lang w:eastAsia="zh-CN"/>
        </w:rPr>
      </w:pPr>
      <w:r>
        <w:rPr>
          <w:rFonts w:ascii="宋体" w:eastAsia="宋体" w:hint="eastAsia"/>
          <w:lang w:eastAsia="zh-CN"/>
        </w:rPr>
        <w:t>第二十九章第六，罪比苦难更违背人的福祉，因为罪是上帝恨恶的对</w:t>
      </w:r>
      <w:r>
        <w:rPr>
          <w:rFonts w:ascii="宋体" w:eastAsia="宋体" w:hint="eastAsia"/>
          <w:spacing w:val="-2"/>
          <w:lang w:eastAsia="zh-CN"/>
        </w:rPr>
        <w:t>象；但上帝不会因苦难恨恶任何人。</w:t>
      </w:r>
    </w:p>
    <w:p w14:paraId="7D664170" w14:textId="77777777" w:rsidR="00EC029C" w:rsidRDefault="00000000">
      <w:pPr>
        <w:pStyle w:val="a3"/>
        <w:spacing w:before="361" w:line="256" w:lineRule="auto"/>
        <w:ind w:left="100" w:right="345"/>
        <w:jc w:val="left"/>
        <w:rPr>
          <w:rFonts w:ascii="宋体" w:eastAsia="宋体"/>
          <w:lang w:eastAsia="zh-CN"/>
        </w:rPr>
      </w:pPr>
      <w:r>
        <w:rPr>
          <w:rFonts w:ascii="宋体" w:eastAsia="宋体" w:hint="eastAsia"/>
          <w:lang w:eastAsia="zh-CN"/>
        </w:rPr>
        <w:t>第三十章第七，罪比苦难更违背人的福祉，因为罪给灵魂带来罪责。 第三十一章第八，罪对人来说比苦难更邪恶，因为罪使受造之物落在定</w:t>
      </w:r>
      <w:r>
        <w:rPr>
          <w:rFonts w:ascii="宋体" w:eastAsia="宋体" w:hint="eastAsia"/>
          <w:spacing w:val="-2"/>
          <w:lang w:eastAsia="zh-CN"/>
        </w:rPr>
        <w:t>罪的判决之下。</w:t>
      </w:r>
    </w:p>
    <w:p w14:paraId="56E97313" w14:textId="77777777" w:rsidR="00EC029C" w:rsidRDefault="00000000">
      <w:pPr>
        <w:pStyle w:val="a3"/>
        <w:spacing w:before="2" w:line="256" w:lineRule="auto"/>
        <w:ind w:left="100" w:right="345"/>
        <w:jc w:val="left"/>
        <w:rPr>
          <w:rFonts w:ascii="宋体" w:eastAsia="宋体"/>
          <w:lang w:eastAsia="zh-CN"/>
        </w:rPr>
      </w:pPr>
      <w:r>
        <w:rPr>
          <w:rFonts w:ascii="宋体" w:eastAsia="宋体" w:hint="eastAsia"/>
          <w:lang w:eastAsia="zh-CN"/>
        </w:rPr>
        <w:t>第三十二章第九，罪对人来说比苦难更邪恶，因为罪破坏了上帝与灵魂</w:t>
      </w:r>
      <w:r>
        <w:rPr>
          <w:rFonts w:ascii="宋体" w:eastAsia="宋体" w:hint="eastAsia"/>
          <w:spacing w:val="-2"/>
          <w:lang w:eastAsia="zh-CN"/>
        </w:rPr>
        <w:t>之间的联合。</w:t>
      </w:r>
    </w:p>
    <w:p w14:paraId="54F096D0" w14:textId="77777777" w:rsidR="00EC029C" w:rsidRDefault="00000000">
      <w:pPr>
        <w:pStyle w:val="a3"/>
        <w:spacing w:before="1" w:line="256" w:lineRule="auto"/>
        <w:ind w:left="100" w:right="345"/>
        <w:jc w:val="left"/>
        <w:rPr>
          <w:rFonts w:ascii="宋体" w:eastAsia="宋体"/>
          <w:lang w:eastAsia="zh-CN"/>
        </w:rPr>
      </w:pPr>
      <w:r>
        <w:rPr>
          <w:rFonts w:ascii="宋体" w:eastAsia="宋体" w:hint="eastAsia"/>
          <w:lang w:eastAsia="zh-CN"/>
        </w:rPr>
        <w:t>第三十三章第十，罪比苦难更违背人的福祉，因为罪激起上帝里面一切</w:t>
      </w:r>
      <w:r>
        <w:rPr>
          <w:rFonts w:ascii="宋体" w:eastAsia="宋体" w:hint="eastAsia"/>
          <w:spacing w:val="-2"/>
          <w:lang w:eastAsia="zh-CN"/>
        </w:rPr>
        <w:t>敌对罪人的东西。</w:t>
      </w:r>
    </w:p>
    <w:p w14:paraId="2CD68D85" w14:textId="77777777" w:rsidR="00EC029C" w:rsidRDefault="00000000">
      <w:pPr>
        <w:pStyle w:val="a3"/>
        <w:spacing w:before="1" w:line="256" w:lineRule="auto"/>
        <w:ind w:left="100" w:right="345"/>
        <w:jc w:val="left"/>
        <w:rPr>
          <w:rFonts w:ascii="宋体" w:eastAsia="宋体"/>
          <w:lang w:eastAsia="zh-CN"/>
        </w:rPr>
      </w:pPr>
      <w:r>
        <w:rPr>
          <w:rFonts w:ascii="宋体" w:eastAsia="宋体" w:hint="eastAsia"/>
          <w:lang w:eastAsia="zh-CN"/>
        </w:rPr>
        <w:t>第三十四章第十一，罪比苦难更违背人的福祉，因为罪使上帝所有的受</w:t>
      </w:r>
      <w:r>
        <w:rPr>
          <w:rFonts w:ascii="宋体" w:eastAsia="宋体" w:hint="eastAsia"/>
          <w:spacing w:val="-2"/>
          <w:lang w:eastAsia="zh-CN"/>
        </w:rPr>
        <w:t>造之物与罪人为敌。</w:t>
      </w:r>
    </w:p>
    <w:p w14:paraId="3DFFE6A2" w14:textId="77777777" w:rsidR="00EC029C" w:rsidRDefault="00000000">
      <w:pPr>
        <w:pStyle w:val="a3"/>
        <w:spacing w:before="0" w:line="256" w:lineRule="auto"/>
        <w:ind w:left="100" w:right="345"/>
        <w:jc w:val="left"/>
        <w:rPr>
          <w:rFonts w:ascii="宋体" w:eastAsia="宋体"/>
          <w:lang w:eastAsia="zh-CN"/>
        </w:rPr>
      </w:pPr>
      <w:r>
        <w:rPr>
          <w:rFonts w:ascii="宋体" w:eastAsia="宋体" w:hint="eastAsia"/>
          <w:lang w:eastAsia="zh-CN"/>
        </w:rPr>
        <w:t>第三十五章第十二，罪对人来说比苦难更邪恶，因为罪使人落在上帝的</w:t>
      </w:r>
      <w:r>
        <w:rPr>
          <w:rFonts w:ascii="宋体" w:eastAsia="宋体" w:hint="eastAsia"/>
          <w:spacing w:val="-2"/>
          <w:lang w:eastAsia="zh-CN"/>
        </w:rPr>
        <w:t>咒诅之下。</w:t>
      </w:r>
    </w:p>
    <w:p w14:paraId="1D3F9AFD" w14:textId="77777777" w:rsidR="00EC029C" w:rsidRDefault="00000000">
      <w:pPr>
        <w:pStyle w:val="a3"/>
        <w:spacing w:before="1" w:line="256" w:lineRule="auto"/>
        <w:ind w:left="100" w:right="345"/>
        <w:jc w:val="left"/>
        <w:rPr>
          <w:rFonts w:ascii="宋体" w:eastAsia="宋体"/>
          <w:lang w:eastAsia="zh-CN"/>
        </w:rPr>
      </w:pPr>
      <w:r>
        <w:rPr>
          <w:rFonts w:ascii="宋体" w:eastAsia="宋体" w:hint="eastAsia"/>
          <w:lang w:eastAsia="zh-CN"/>
        </w:rPr>
        <w:t>第三十六章第十三，罪是永恒邪恶的种子，因此比苦难更加有害。其应</w:t>
      </w:r>
      <w:r>
        <w:rPr>
          <w:rFonts w:ascii="宋体" w:eastAsia="宋体" w:hint="eastAsia"/>
          <w:spacing w:val="-2"/>
          <w:lang w:eastAsia="zh-CN"/>
        </w:rPr>
        <w:t>用，那么看那些以为靠罪能为自己谋福的人是自欺的。应用</w:t>
      </w:r>
      <w:r>
        <w:rPr>
          <w:spacing w:val="-2"/>
          <w:lang w:eastAsia="zh-CN"/>
        </w:rPr>
        <w:t>2</w:t>
      </w:r>
      <w:r>
        <w:rPr>
          <w:rFonts w:ascii="宋体" w:eastAsia="宋体" w:hint="eastAsia"/>
          <w:spacing w:val="-2"/>
          <w:lang w:eastAsia="zh-CN"/>
        </w:rPr>
        <w:t>传道事工是为了我们的益处，也是为了上帝的荣耀。</w:t>
      </w:r>
    </w:p>
    <w:p w14:paraId="2C298FFD" w14:textId="77777777" w:rsidR="00EC029C" w:rsidRDefault="00000000">
      <w:pPr>
        <w:pStyle w:val="a3"/>
        <w:spacing w:before="2" w:line="256" w:lineRule="auto"/>
        <w:ind w:left="100" w:right="345"/>
        <w:jc w:val="left"/>
        <w:rPr>
          <w:rFonts w:ascii="宋体" w:eastAsia="宋体"/>
          <w:lang w:eastAsia="zh-CN"/>
        </w:rPr>
      </w:pPr>
      <w:r>
        <w:rPr>
          <w:rFonts w:ascii="宋体" w:eastAsia="宋体" w:hint="eastAsia"/>
          <w:lang w:eastAsia="zh-CN"/>
        </w:rPr>
        <w:t>第三十七章第十四，罪比苦难更坏，因为罪使人的心刚硬，敌对上帝和</w:t>
      </w:r>
      <w:r>
        <w:rPr>
          <w:rFonts w:ascii="宋体" w:eastAsia="宋体" w:hint="eastAsia"/>
          <w:spacing w:val="-2"/>
          <w:lang w:eastAsia="zh-CN"/>
        </w:rPr>
        <w:t>恩典的途径。</w:t>
      </w:r>
    </w:p>
    <w:p w14:paraId="5185999A" w14:textId="77777777" w:rsidR="00EC029C" w:rsidRDefault="00000000">
      <w:pPr>
        <w:pStyle w:val="a3"/>
        <w:spacing w:before="1" w:line="256" w:lineRule="auto"/>
        <w:ind w:left="100" w:right="345"/>
        <w:jc w:val="left"/>
        <w:rPr>
          <w:rFonts w:ascii="宋体" w:eastAsia="宋体"/>
          <w:lang w:eastAsia="zh-CN"/>
        </w:rPr>
      </w:pPr>
      <w:r>
        <w:rPr>
          <w:rFonts w:ascii="宋体" w:eastAsia="宋体" w:hint="eastAsia"/>
          <w:lang w:eastAsia="zh-CN"/>
        </w:rPr>
        <w:t>第三十八章第十五，罪对我们来说比苦难更坏，因为罪带来的羞耻比苦</w:t>
      </w:r>
      <w:r>
        <w:rPr>
          <w:rFonts w:ascii="宋体" w:eastAsia="宋体" w:hint="eastAsia"/>
          <w:spacing w:val="-4"/>
          <w:lang w:eastAsia="zh-CN"/>
        </w:rPr>
        <w:t>难更多。</w:t>
      </w:r>
    </w:p>
    <w:p w14:paraId="0D6287BC" w14:textId="77777777" w:rsidR="00EC029C" w:rsidRDefault="00000000">
      <w:pPr>
        <w:pStyle w:val="a3"/>
        <w:spacing w:before="0" w:line="256" w:lineRule="auto"/>
        <w:ind w:left="100" w:right="387"/>
        <w:jc w:val="left"/>
        <w:rPr>
          <w:rFonts w:ascii="宋体" w:eastAsia="宋体"/>
          <w:lang w:eastAsia="zh-CN"/>
        </w:rPr>
      </w:pPr>
      <w:r>
        <w:rPr>
          <w:rFonts w:ascii="宋体" w:eastAsia="宋体" w:hint="eastAsia"/>
          <w:lang w:eastAsia="zh-CN"/>
        </w:rPr>
        <w:t>第三十九章犯罪的人是在冤枉、藐视、恨恶自己的灵魂。应用</w:t>
      </w:r>
      <w:r>
        <w:rPr>
          <w:lang w:eastAsia="zh-CN"/>
        </w:rPr>
        <w:t>1</w:t>
      </w:r>
      <w:r>
        <w:rPr>
          <w:rFonts w:ascii="宋体" w:eastAsia="宋体" w:hint="eastAsia"/>
          <w:lang w:eastAsia="zh-CN"/>
        </w:rPr>
        <w:t>那么看</w:t>
      </w:r>
      <w:r>
        <w:rPr>
          <w:rFonts w:ascii="宋体" w:eastAsia="宋体" w:hint="eastAsia"/>
          <w:spacing w:val="-2"/>
          <w:lang w:eastAsia="zh-CN"/>
        </w:rPr>
        <w:t>在罪中有怎样的恶毒。应用</w:t>
      </w:r>
      <w:r>
        <w:rPr>
          <w:spacing w:val="-2"/>
          <w:lang w:eastAsia="zh-CN"/>
        </w:rPr>
        <w:t>2</w:t>
      </w:r>
      <w:r>
        <w:rPr>
          <w:rFonts w:ascii="宋体" w:eastAsia="宋体" w:hint="eastAsia"/>
          <w:spacing w:val="-2"/>
          <w:lang w:eastAsia="zh-CN"/>
        </w:rPr>
        <w:t>怜悯那些继续犯罪的人。应用</w:t>
      </w:r>
      <w:r>
        <w:rPr>
          <w:spacing w:val="-2"/>
          <w:lang w:eastAsia="zh-CN"/>
        </w:rPr>
        <w:t>3</w:t>
      </w:r>
      <w:r>
        <w:rPr>
          <w:rFonts w:ascii="宋体" w:eastAsia="宋体" w:hint="eastAsia"/>
          <w:spacing w:val="-2"/>
          <w:lang w:eastAsia="zh-CN"/>
        </w:rPr>
        <w:t>要严厉对付</w:t>
      </w:r>
      <w:r>
        <w:rPr>
          <w:rFonts w:ascii="宋体" w:eastAsia="宋体" w:hint="eastAsia"/>
          <w:spacing w:val="-6"/>
          <w:lang w:eastAsia="zh-CN"/>
        </w:rPr>
        <w:t>罪。</w:t>
      </w:r>
    </w:p>
    <w:p w14:paraId="17FDE229" w14:textId="77777777" w:rsidR="00EC029C" w:rsidRDefault="00EC029C">
      <w:pPr>
        <w:spacing w:line="256" w:lineRule="auto"/>
        <w:rPr>
          <w:rFonts w:ascii="宋体" w:eastAsia="宋体"/>
          <w:lang w:eastAsia="zh-CN"/>
        </w:rPr>
        <w:sectPr w:rsidR="00EC029C">
          <w:pgSz w:w="12240" w:h="15840"/>
          <w:pgMar w:top="1300" w:right="1100" w:bottom="280" w:left="1320" w:header="720" w:footer="720" w:gutter="0"/>
          <w:cols w:space="720"/>
        </w:sectPr>
      </w:pPr>
    </w:p>
    <w:p w14:paraId="01D9EE7A" w14:textId="77777777" w:rsidR="00EC029C" w:rsidRDefault="00000000">
      <w:pPr>
        <w:pStyle w:val="a3"/>
        <w:spacing w:before="42"/>
        <w:ind w:left="100"/>
        <w:jc w:val="left"/>
        <w:outlineLvl w:val="1"/>
        <w:rPr>
          <w:rFonts w:ascii="宋体" w:eastAsia="宋体"/>
          <w:lang w:eastAsia="zh-CN"/>
        </w:rPr>
      </w:pPr>
      <w:bookmarkStart w:id="14" w:name="第三部分"/>
      <w:bookmarkEnd w:id="14"/>
      <w:r>
        <w:rPr>
          <w:rFonts w:ascii="宋体" w:eastAsia="宋体" w:hint="eastAsia"/>
          <w:spacing w:val="-3"/>
          <w:lang w:eastAsia="zh-CN"/>
        </w:rPr>
        <w:lastRenderedPageBreak/>
        <w:t>第三部分</w:t>
      </w:r>
    </w:p>
    <w:p w14:paraId="209E7EE9" w14:textId="77777777" w:rsidR="00EC029C" w:rsidRDefault="00EC029C">
      <w:pPr>
        <w:pStyle w:val="a3"/>
        <w:spacing w:before="3"/>
        <w:ind w:left="0"/>
        <w:jc w:val="left"/>
        <w:rPr>
          <w:rFonts w:ascii="宋体"/>
          <w:lang w:eastAsia="zh-CN"/>
        </w:rPr>
      </w:pPr>
    </w:p>
    <w:p w14:paraId="7B777A26" w14:textId="77777777" w:rsidR="00EC029C" w:rsidRDefault="00000000">
      <w:pPr>
        <w:pStyle w:val="a3"/>
        <w:spacing w:before="1" w:line="256" w:lineRule="auto"/>
        <w:ind w:left="100" w:right="390"/>
        <w:jc w:val="left"/>
        <w:rPr>
          <w:rFonts w:ascii="宋体" w:eastAsia="宋体"/>
          <w:lang w:eastAsia="zh-CN"/>
        </w:rPr>
      </w:pPr>
      <w:r>
        <w:rPr>
          <w:rFonts w:ascii="宋体" w:eastAsia="宋体" w:hint="eastAsia"/>
          <w:lang w:eastAsia="zh-CN"/>
        </w:rPr>
        <w:t>第四十章罪违背一切美善，因此比任何苦难都更邪恶，在五件事上阐</w:t>
      </w:r>
      <w:r>
        <w:rPr>
          <w:rFonts w:ascii="宋体" w:eastAsia="宋体" w:hint="eastAsia"/>
          <w:spacing w:val="-2"/>
          <w:lang w:eastAsia="zh-CN"/>
        </w:rPr>
        <w:t>明：</w:t>
      </w:r>
      <w:r>
        <w:rPr>
          <w:spacing w:val="-2"/>
          <w:lang w:eastAsia="zh-CN"/>
        </w:rPr>
        <w:t>1</w:t>
      </w:r>
      <w:r>
        <w:rPr>
          <w:rFonts w:ascii="宋体" w:eastAsia="宋体" w:hint="eastAsia"/>
          <w:spacing w:val="-2"/>
          <w:lang w:eastAsia="zh-CN"/>
        </w:rPr>
        <w:t>罪夺去万物的尊荣；</w:t>
      </w:r>
      <w:r>
        <w:rPr>
          <w:spacing w:val="-2"/>
          <w:lang w:eastAsia="zh-CN"/>
        </w:rPr>
        <w:t>2</w:t>
      </w:r>
      <w:r>
        <w:rPr>
          <w:rFonts w:ascii="宋体" w:eastAsia="宋体" w:hint="eastAsia"/>
          <w:spacing w:val="-2"/>
          <w:lang w:eastAsia="zh-CN"/>
        </w:rPr>
        <w:t>罪给万物带来咒诅；</w:t>
      </w:r>
      <w:r>
        <w:rPr>
          <w:spacing w:val="-2"/>
          <w:lang w:eastAsia="zh-CN"/>
        </w:rPr>
        <w:t>3</w:t>
      </w:r>
      <w:r>
        <w:rPr>
          <w:rFonts w:ascii="宋体" w:eastAsia="宋体" w:hint="eastAsia"/>
          <w:spacing w:val="-2"/>
          <w:lang w:eastAsia="zh-CN"/>
        </w:rPr>
        <w:t>罪是天地和所有受造之物的重担；</w:t>
      </w:r>
      <w:r>
        <w:rPr>
          <w:spacing w:val="-2"/>
          <w:lang w:eastAsia="zh-CN"/>
        </w:rPr>
        <w:t>4</w:t>
      </w:r>
      <w:r>
        <w:rPr>
          <w:rFonts w:ascii="宋体" w:eastAsia="宋体" w:hint="eastAsia"/>
          <w:spacing w:val="-2"/>
          <w:lang w:eastAsia="zh-CN"/>
        </w:rPr>
        <w:t>罪把最大的好事变成最大的恶事；</w:t>
      </w:r>
      <w:r>
        <w:rPr>
          <w:spacing w:val="-2"/>
          <w:lang w:eastAsia="zh-CN"/>
        </w:rPr>
        <w:t>5</w:t>
      </w:r>
      <w:r>
        <w:rPr>
          <w:rFonts w:ascii="宋体" w:eastAsia="宋体" w:hint="eastAsia"/>
          <w:spacing w:val="-2"/>
          <w:lang w:eastAsia="zh-CN"/>
        </w:rPr>
        <w:t>罪（如果任其发展）会使万物陷入混乱。</w:t>
      </w:r>
    </w:p>
    <w:p w14:paraId="3195FBEA" w14:textId="77777777" w:rsidR="00EC029C" w:rsidRDefault="00000000">
      <w:pPr>
        <w:pStyle w:val="a3"/>
        <w:spacing w:before="1"/>
        <w:ind w:left="100"/>
        <w:jc w:val="left"/>
        <w:outlineLvl w:val="1"/>
        <w:rPr>
          <w:rFonts w:ascii="宋体" w:eastAsia="宋体"/>
          <w:lang w:eastAsia="zh-CN"/>
        </w:rPr>
      </w:pPr>
      <w:bookmarkStart w:id="15" w:name="第四部分"/>
      <w:bookmarkEnd w:id="15"/>
      <w:r>
        <w:rPr>
          <w:rFonts w:ascii="宋体" w:eastAsia="宋体" w:hint="eastAsia"/>
          <w:spacing w:val="-3"/>
          <w:lang w:eastAsia="zh-CN"/>
        </w:rPr>
        <w:t>第四部分</w:t>
      </w:r>
    </w:p>
    <w:p w14:paraId="61EE2070" w14:textId="77777777" w:rsidR="00EC029C" w:rsidRDefault="00EC029C">
      <w:pPr>
        <w:pStyle w:val="a3"/>
        <w:spacing w:before="4"/>
        <w:ind w:left="0"/>
        <w:jc w:val="left"/>
        <w:rPr>
          <w:rFonts w:ascii="宋体"/>
          <w:lang w:eastAsia="zh-CN"/>
        </w:rPr>
      </w:pPr>
    </w:p>
    <w:p w14:paraId="075F6021" w14:textId="77777777" w:rsidR="00EC029C" w:rsidRDefault="00000000">
      <w:pPr>
        <w:pStyle w:val="a3"/>
        <w:spacing w:before="0" w:line="256" w:lineRule="auto"/>
        <w:ind w:left="100" w:right="345"/>
        <w:rPr>
          <w:rFonts w:ascii="宋体" w:eastAsia="宋体"/>
          <w:lang w:eastAsia="zh-CN"/>
        </w:rPr>
      </w:pPr>
      <w:r>
        <w:rPr>
          <w:rFonts w:ascii="宋体" w:eastAsia="宋体" w:hint="eastAsia"/>
          <w:lang w:eastAsia="zh-CN"/>
        </w:rPr>
        <w:t>第四十一章罪是一切罪恶的毒药，在几个细节中表明：首先，罪是一切</w:t>
      </w:r>
      <w:r>
        <w:rPr>
          <w:rFonts w:ascii="宋体" w:eastAsia="宋体" w:hint="eastAsia"/>
          <w:spacing w:val="-2"/>
          <w:lang w:eastAsia="zh-CN"/>
        </w:rPr>
        <w:t>罪恶的力量。其次，罪是苦难的毒刺。第三，罪是一切罪恶的咒诅，在五个细节中阐明。第四，罪是一切罪恶的羞耻。第五，一切罪恶的永恒性源于罪。</w:t>
      </w:r>
    </w:p>
    <w:p w14:paraId="70F773A1" w14:textId="77777777" w:rsidR="00EC029C" w:rsidRDefault="00000000">
      <w:pPr>
        <w:pStyle w:val="a3"/>
        <w:spacing w:before="4"/>
        <w:ind w:left="100"/>
        <w:jc w:val="left"/>
        <w:outlineLvl w:val="1"/>
        <w:rPr>
          <w:rFonts w:ascii="宋体" w:eastAsia="宋体"/>
          <w:lang w:eastAsia="zh-CN"/>
        </w:rPr>
      </w:pPr>
      <w:bookmarkStart w:id="16" w:name="第五部分"/>
      <w:bookmarkEnd w:id="16"/>
      <w:r>
        <w:rPr>
          <w:rFonts w:ascii="宋体" w:eastAsia="宋体" w:hint="eastAsia"/>
          <w:spacing w:val="-3"/>
          <w:lang w:eastAsia="zh-CN"/>
        </w:rPr>
        <w:t>第五部分</w:t>
      </w:r>
    </w:p>
    <w:p w14:paraId="601BD6AE" w14:textId="77777777" w:rsidR="00EC029C" w:rsidRDefault="00EC029C">
      <w:pPr>
        <w:pStyle w:val="a3"/>
        <w:spacing w:before="1"/>
        <w:ind w:left="0"/>
        <w:jc w:val="left"/>
        <w:rPr>
          <w:rFonts w:ascii="宋体"/>
          <w:lang w:eastAsia="zh-CN"/>
        </w:rPr>
      </w:pPr>
    </w:p>
    <w:p w14:paraId="2707C055" w14:textId="77777777" w:rsidR="00EC029C" w:rsidRDefault="00000000">
      <w:pPr>
        <w:pStyle w:val="a3"/>
        <w:spacing w:before="0" w:line="256" w:lineRule="auto"/>
        <w:ind w:left="100" w:right="345"/>
        <w:jc w:val="left"/>
        <w:rPr>
          <w:rFonts w:ascii="宋体" w:eastAsia="宋体"/>
          <w:lang w:eastAsia="zh-CN"/>
        </w:rPr>
      </w:pPr>
      <w:r>
        <w:rPr>
          <w:rFonts w:ascii="宋体" w:eastAsia="宋体" w:hint="eastAsia"/>
          <w:lang w:eastAsia="zh-CN"/>
        </w:rPr>
        <w:t>第四十二章罪有一种无限性：在七个细节中阐明。首先，因为只有无限</w:t>
      </w:r>
      <w:r>
        <w:rPr>
          <w:rFonts w:ascii="宋体" w:eastAsia="宋体" w:hint="eastAsia"/>
          <w:spacing w:val="-2"/>
          <w:lang w:eastAsia="zh-CN"/>
        </w:rPr>
        <w:t>的大能才能战胜罪。其次，罪有一种无限性，因为它有无限的罪责，在三个细节中表达：</w:t>
      </w:r>
      <w:r>
        <w:rPr>
          <w:spacing w:val="-2"/>
          <w:lang w:eastAsia="zh-CN"/>
        </w:rPr>
        <w:t>1</w:t>
      </w:r>
      <w:r>
        <w:rPr>
          <w:rFonts w:ascii="宋体" w:eastAsia="宋体" w:hint="eastAsia"/>
          <w:spacing w:val="-2"/>
          <w:lang w:eastAsia="zh-CN"/>
        </w:rPr>
        <w:t>失去无限美善的罪责。</w:t>
      </w:r>
      <w:r>
        <w:rPr>
          <w:spacing w:val="-2"/>
          <w:lang w:eastAsia="zh-CN"/>
        </w:rPr>
        <w:t>2</w:t>
      </w:r>
      <w:r>
        <w:rPr>
          <w:rFonts w:ascii="宋体" w:eastAsia="宋体" w:hint="eastAsia"/>
          <w:spacing w:val="-2"/>
          <w:lang w:eastAsia="zh-CN"/>
        </w:rPr>
        <w:t>它应得让上帝与你无限远</w:t>
      </w:r>
      <w:r>
        <w:rPr>
          <w:rFonts w:ascii="宋体" w:eastAsia="宋体" w:hint="eastAsia"/>
          <w:spacing w:val="40"/>
          <w:lang w:eastAsia="zh-CN"/>
        </w:rPr>
        <w:t xml:space="preserve"> </w:t>
      </w:r>
      <w:r>
        <w:rPr>
          <w:rFonts w:ascii="宋体" w:eastAsia="宋体" w:hint="eastAsia"/>
          <w:spacing w:val="-2"/>
          <w:lang w:eastAsia="zh-CN"/>
        </w:rPr>
        <w:t>离。</w:t>
      </w:r>
      <w:r>
        <w:rPr>
          <w:spacing w:val="-2"/>
          <w:lang w:eastAsia="zh-CN"/>
        </w:rPr>
        <w:t>3</w:t>
      </w:r>
      <w:r>
        <w:rPr>
          <w:rFonts w:ascii="宋体" w:eastAsia="宋体" w:hint="eastAsia"/>
          <w:spacing w:val="-2"/>
          <w:lang w:eastAsia="zh-CN"/>
        </w:rPr>
        <w:t>它应得无限的痛苦。第三，罪有一种无限的罪恶，因为需要无限的代价来使上帝与人和好。第四，罪中有一种无限的罪恶，因为我们必须无限地恨恶罪。第五，罪是无限的罪恶，因为它是一切罪恶的普遍原因。第六，圣经利用邪恶的事物来阐明罪的邪恶。第七，罪有一种无限性，因为圣经用罪本身来阐明罪。</w:t>
      </w:r>
    </w:p>
    <w:p w14:paraId="6F6A3EAA" w14:textId="77777777" w:rsidR="00EC029C" w:rsidRDefault="00000000">
      <w:pPr>
        <w:pStyle w:val="a3"/>
        <w:spacing w:before="5"/>
        <w:ind w:left="100"/>
        <w:jc w:val="left"/>
        <w:outlineLvl w:val="1"/>
        <w:rPr>
          <w:rFonts w:ascii="宋体" w:eastAsia="宋体"/>
          <w:lang w:eastAsia="zh-CN"/>
        </w:rPr>
      </w:pPr>
      <w:bookmarkStart w:id="17" w:name="第六部分"/>
      <w:bookmarkEnd w:id="17"/>
      <w:r>
        <w:rPr>
          <w:rFonts w:ascii="宋体" w:eastAsia="宋体" w:hint="eastAsia"/>
          <w:spacing w:val="-3"/>
          <w:lang w:eastAsia="zh-CN"/>
        </w:rPr>
        <w:t>第六部分</w:t>
      </w:r>
    </w:p>
    <w:p w14:paraId="59F2EC07" w14:textId="77777777" w:rsidR="00EC029C" w:rsidRDefault="00EC029C">
      <w:pPr>
        <w:pStyle w:val="a3"/>
        <w:spacing w:before="4"/>
        <w:ind w:left="0"/>
        <w:jc w:val="left"/>
        <w:rPr>
          <w:rFonts w:ascii="宋体"/>
          <w:lang w:eastAsia="zh-CN"/>
        </w:rPr>
      </w:pPr>
    </w:p>
    <w:p w14:paraId="5755B483" w14:textId="77777777" w:rsidR="00EC029C" w:rsidRDefault="00000000">
      <w:pPr>
        <w:pStyle w:val="a3"/>
        <w:spacing w:before="0" w:line="256" w:lineRule="auto"/>
        <w:ind w:left="100" w:right="345"/>
        <w:jc w:val="left"/>
        <w:rPr>
          <w:rFonts w:ascii="宋体" w:eastAsia="宋体"/>
        </w:rPr>
      </w:pPr>
      <w:r>
        <w:rPr>
          <w:rFonts w:ascii="宋体" w:eastAsia="宋体" w:hint="eastAsia"/>
          <w:spacing w:val="-1"/>
          <w:lang w:eastAsia="zh-CN"/>
        </w:rPr>
        <w:t>第四十三章罪使人与魔鬼相似，在六个细节中阐明。首先，罪与魔鬼有</w:t>
      </w:r>
      <w:r>
        <w:rPr>
          <w:rFonts w:ascii="宋体" w:eastAsia="宋体" w:hint="eastAsia"/>
          <w:lang w:eastAsia="zh-CN"/>
        </w:rPr>
        <w:t>同样的本质。其次，罪来自魔鬼。第三，罪推进了魔鬼在世上的国度：因为</w:t>
      </w:r>
      <w:r>
        <w:rPr>
          <w:spacing w:val="-2"/>
          <w:lang w:eastAsia="zh-CN"/>
        </w:rPr>
        <w:t>1</w:t>
      </w:r>
      <w:r>
        <w:rPr>
          <w:rFonts w:ascii="宋体" w:eastAsia="宋体" w:hint="eastAsia"/>
          <w:lang w:eastAsia="zh-CN"/>
        </w:rPr>
        <w:t>我们借着罪抵挡基督毁灭魔鬼在世上的国度。</w:t>
      </w:r>
      <w:r>
        <w:rPr>
          <w:lang w:eastAsia="zh-CN"/>
        </w:rPr>
        <w:t>2</w:t>
      </w:r>
      <w:r>
        <w:rPr>
          <w:rFonts w:ascii="宋体" w:eastAsia="宋体" w:hint="eastAsia"/>
          <w:lang w:eastAsia="zh-CN"/>
        </w:rPr>
        <w:t>你借着罪抵挡你祷告</w:t>
      </w:r>
      <w:r>
        <w:rPr>
          <w:spacing w:val="-2"/>
          <w:lang w:eastAsia="zh-CN"/>
        </w:rPr>
        <w:t>"</w:t>
      </w:r>
      <w:r>
        <w:rPr>
          <w:rFonts w:ascii="宋体" w:eastAsia="宋体" w:hint="eastAsia"/>
          <w:lang w:eastAsia="zh-CN"/>
        </w:rPr>
        <w:t>愿你的国降临</w:t>
      </w:r>
      <w:r>
        <w:rPr>
          <w:spacing w:val="-2"/>
          <w:lang w:eastAsia="zh-CN"/>
        </w:rPr>
        <w:t>"</w:t>
      </w:r>
      <w:r>
        <w:rPr>
          <w:rFonts w:ascii="宋体" w:eastAsia="宋体" w:hint="eastAsia"/>
          <w:lang w:eastAsia="zh-CN"/>
        </w:rPr>
        <w:t>时的祷告。</w:t>
      </w:r>
      <w:r>
        <w:rPr>
          <w:lang w:eastAsia="zh-CN"/>
        </w:rPr>
        <w:t>3</w:t>
      </w:r>
      <w:r>
        <w:rPr>
          <w:rFonts w:ascii="宋体" w:eastAsia="宋体" w:hint="eastAsia"/>
          <w:lang w:eastAsia="zh-CN"/>
        </w:rPr>
        <w:t>继续犯罪，你就有罪于世上一切的罪。第四，犯罪就是成就魔鬼的旨意。第五，罪把灵魂卖给了魔鬼。</w:t>
      </w:r>
      <w:r>
        <w:rPr>
          <w:rFonts w:ascii="宋体" w:eastAsia="宋体" w:hint="eastAsia"/>
        </w:rPr>
        <w:t>第六，罪把灵魂变成了魔鬼。</w:t>
      </w:r>
    </w:p>
    <w:p w14:paraId="0DFAFBFB" w14:textId="77777777" w:rsidR="00EC029C" w:rsidRDefault="00000000">
      <w:pPr>
        <w:pStyle w:val="a3"/>
        <w:spacing w:before="2"/>
        <w:ind w:left="100"/>
        <w:jc w:val="left"/>
        <w:rPr>
          <w:rFonts w:ascii="宋体" w:eastAsia="宋体"/>
          <w:lang w:eastAsia="zh-CN"/>
        </w:rPr>
      </w:pPr>
      <w:r>
        <w:rPr>
          <w:rFonts w:ascii="宋体" w:eastAsia="宋体" w:hint="eastAsia"/>
          <w:spacing w:val="-1"/>
          <w:lang w:eastAsia="zh-CN"/>
        </w:rPr>
        <w:t>由前面所有细节得出的推论和结果。</w:t>
      </w:r>
    </w:p>
    <w:p w14:paraId="70A17F5B" w14:textId="77777777" w:rsidR="00EC029C" w:rsidRDefault="00000000">
      <w:pPr>
        <w:pStyle w:val="a3"/>
        <w:spacing w:before="29" w:line="256" w:lineRule="auto"/>
        <w:ind w:left="100" w:right="2445"/>
        <w:jc w:val="left"/>
        <w:rPr>
          <w:rFonts w:ascii="宋体" w:eastAsia="宋体"/>
          <w:lang w:eastAsia="zh-CN"/>
        </w:rPr>
      </w:pPr>
      <w:r>
        <w:rPr>
          <w:rFonts w:ascii="宋体" w:eastAsia="宋体" w:hint="eastAsia"/>
          <w:lang w:eastAsia="zh-CN"/>
        </w:rPr>
        <w:t>第四十四章第一个推论。一个人犯罪比变成兽更糟。 第四十五章第二个推论。犯罪比受魔鬼的试探更糟。第四十六章第三个推论。活在罪中比被魔鬼纠缠更糟。</w:t>
      </w:r>
    </w:p>
    <w:p w14:paraId="7E9FC895" w14:textId="77777777" w:rsidR="00EC029C" w:rsidRDefault="00000000">
      <w:pPr>
        <w:pStyle w:val="a3"/>
        <w:spacing w:before="0" w:line="384" w:lineRule="exact"/>
        <w:ind w:left="100"/>
        <w:jc w:val="left"/>
        <w:rPr>
          <w:rFonts w:ascii="宋体" w:eastAsia="宋体"/>
          <w:lang w:eastAsia="zh-CN"/>
        </w:rPr>
      </w:pPr>
      <w:r>
        <w:rPr>
          <w:rFonts w:ascii="宋体" w:eastAsia="宋体" w:hint="eastAsia"/>
          <w:spacing w:val="-1"/>
          <w:lang w:eastAsia="zh-CN"/>
        </w:rPr>
        <w:t>第四十七章第四个推论。被任凭犯任何罪都比被交给魔鬼更糟。问题：</w:t>
      </w:r>
    </w:p>
    <w:p w14:paraId="52DEE627" w14:textId="77777777" w:rsidR="00EC029C" w:rsidRDefault="00EC029C">
      <w:pPr>
        <w:spacing w:line="384" w:lineRule="exact"/>
        <w:rPr>
          <w:rFonts w:ascii="宋体" w:eastAsia="宋体"/>
          <w:lang w:eastAsia="zh-CN"/>
        </w:rPr>
        <w:sectPr w:rsidR="00EC029C">
          <w:pgSz w:w="12240" w:h="15840"/>
          <w:pgMar w:top="1320" w:right="1100" w:bottom="0" w:left="1320" w:header="720" w:footer="720" w:gutter="0"/>
          <w:cols w:space="720"/>
        </w:sectPr>
      </w:pPr>
    </w:p>
    <w:p w14:paraId="4C3040E8" w14:textId="77777777" w:rsidR="00EC029C" w:rsidRDefault="00000000">
      <w:pPr>
        <w:pStyle w:val="a3"/>
        <w:spacing w:before="42"/>
        <w:ind w:left="100"/>
        <w:jc w:val="left"/>
        <w:rPr>
          <w:rFonts w:ascii="宋体" w:eastAsia="宋体"/>
          <w:lang w:eastAsia="zh-CN"/>
        </w:rPr>
      </w:pPr>
      <w:r>
        <w:rPr>
          <w:rFonts w:ascii="宋体" w:eastAsia="宋体" w:hint="eastAsia"/>
          <w:spacing w:val="-1"/>
          <w:lang w:eastAsia="zh-CN"/>
        </w:rPr>
        <w:lastRenderedPageBreak/>
        <w:t>如何把人交给撒但能使灵魂得救。</w:t>
      </w:r>
    </w:p>
    <w:p w14:paraId="7236DCD8" w14:textId="77777777" w:rsidR="00EC029C" w:rsidRDefault="00000000">
      <w:pPr>
        <w:pStyle w:val="a3"/>
        <w:spacing w:before="28" w:line="256" w:lineRule="auto"/>
        <w:ind w:left="100" w:right="945"/>
        <w:jc w:val="left"/>
        <w:rPr>
          <w:rFonts w:ascii="宋体" w:eastAsia="宋体"/>
          <w:lang w:eastAsia="zh-CN"/>
        </w:rPr>
      </w:pPr>
      <w:r>
        <w:rPr>
          <w:rFonts w:ascii="宋体" w:eastAsia="宋体" w:hint="eastAsia"/>
          <w:lang w:eastAsia="zh-CN"/>
        </w:rPr>
        <w:t>第四十八章第五个推论。被任凭犯一种罪比被魔鬼实际附身更糟。第四十九章第六个推论。罪给恶人带来与魔鬼一样的结局。</w:t>
      </w:r>
    </w:p>
    <w:p w14:paraId="3DC33F22" w14:textId="77777777" w:rsidR="00EC029C" w:rsidRDefault="00000000">
      <w:pPr>
        <w:pStyle w:val="a3"/>
        <w:spacing w:before="1" w:line="256" w:lineRule="auto"/>
        <w:ind w:left="100" w:right="519"/>
        <w:jc w:val="left"/>
        <w:rPr>
          <w:rFonts w:ascii="宋体" w:eastAsia="宋体"/>
          <w:lang w:eastAsia="zh-CN"/>
        </w:rPr>
      </w:pPr>
      <w:r>
        <w:rPr>
          <w:rFonts w:ascii="宋体" w:eastAsia="宋体" w:hint="eastAsia"/>
          <w:spacing w:val="10"/>
          <w:lang w:eastAsia="zh-CN"/>
        </w:rPr>
        <w:t>第五十章应用</w:t>
      </w:r>
      <w:r>
        <w:rPr>
          <w:lang w:eastAsia="zh-CN"/>
        </w:rPr>
        <w:t>1</w:t>
      </w:r>
      <w:r>
        <w:rPr>
          <w:rFonts w:ascii="宋体" w:eastAsia="宋体" w:hint="eastAsia"/>
          <w:lang w:eastAsia="zh-CN"/>
        </w:rPr>
        <w:t>。表明因罪而有的良心不安是另一回事，不同于忧郁或</w:t>
      </w:r>
      <w:r>
        <w:rPr>
          <w:rFonts w:ascii="宋体" w:eastAsia="宋体" w:hint="eastAsia"/>
          <w:spacing w:val="-4"/>
          <w:lang w:eastAsia="zh-CN"/>
        </w:rPr>
        <w:t>胆怯。</w:t>
      </w:r>
    </w:p>
    <w:p w14:paraId="0659CE27" w14:textId="77777777" w:rsidR="00EC029C" w:rsidRDefault="00000000">
      <w:pPr>
        <w:pStyle w:val="a3"/>
        <w:spacing w:before="0" w:line="256" w:lineRule="auto"/>
        <w:ind w:left="100" w:right="417"/>
        <w:jc w:val="left"/>
        <w:rPr>
          <w:rFonts w:ascii="宋体" w:eastAsia="宋体"/>
          <w:lang w:eastAsia="zh-CN"/>
        </w:rPr>
      </w:pPr>
      <w:r>
        <w:rPr>
          <w:rFonts w:ascii="宋体" w:eastAsia="宋体" w:hint="eastAsia"/>
          <w:lang w:eastAsia="zh-CN"/>
        </w:rPr>
        <w:t>第五十一章进一步阐述前面的应用。首先，反对那些轻看良心不安的</w:t>
      </w:r>
      <w:r>
        <w:rPr>
          <w:rFonts w:ascii="宋体" w:eastAsia="宋体" w:hint="eastAsia"/>
          <w:spacing w:val="-2"/>
          <w:lang w:eastAsia="zh-CN"/>
        </w:rPr>
        <w:t>人，这源于极大的无知、无神论或绝望地藐视上帝。其次，良心不安是永恒死亡的开始。第三，那些现在轻看良心不安的人，永远不会珍惜基督。第四，那些现在轻看良心不安的人，有一天会改变看法。第五，上帝任凭那些现在轻看良心重担的人被压垮，这是公义的。第六，那些轻看良心不安的人，这种想法消除了制止罪恶的一个主要约束。第七，轻看因罪而有的良心不安，是</w:t>
      </w:r>
      <w:r>
        <w:rPr>
          <w:spacing w:val="-2"/>
          <w:lang w:eastAsia="zh-CN"/>
        </w:rPr>
        <w:t>1</w:t>
      </w:r>
      <w:r>
        <w:rPr>
          <w:rFonts w:ascii="宋体" w:eastAsia="宋体" w:hint="eastAsia"/>
          <w:spacing w:val="-2"/>
          <w:lang w:eastAsia="zh-CN"/>
        </w:rPr>
        <w:t>亵渎的高度。</w:t>
      </w:r>
      <w:r>
        <w:rPr>
          <w:spacing w:val="-2"/>
          <w:lang w:eastAsia="zh-CN"/>
        </w:rPr>
        <w:t>2</w:t>
      </w:r>
      <w:r>
        <w:rPr>
          <w:rFonts w:ascii="宋体" w:eastAsia="宋体" w:hint="eastAsia"/>
          <w:spacing w:val="-2"/>
          <w:lang w:eastAsia="zh-CN"/>
        </w:rPr>
        <w:t>趋向不可饶恕之罪的程度。</w:t>
      </w:r>
      <w:r>
        <w:rPr>
          <w:rFonts w:ascii="宋体" w:eastAsia="宋体" w:hint="eastAsia"/>
          <w:lang w:eastAsia="zh-CN"/>
        </w:rPr>
        <w:t>第五十二章忧郁和良心不安的六个区别。区别</w:t>
      </w:r>
      <w:r>
        <w:rPr>
          <w:lang w:eastAsia="zh-CN"/>
        </w:rPr>
        <w:t>1</w:t>
      </w:r>
      <w:r>
        <w:rPr>
          <w:rFonts w:ascii="宋体" w:eastAsia="宋体" w:hint="eastAsia"/>
          <w:lang w:eastAsia="zh-CN"/>
        </w:rPr>
        <w:t>忧郁可能出现在最无知</w:t>
      </w:r>
      <w:r>
        <w:rPr>
          <w:rFonts w:ascii="宋体" w:eastAsia="宋体" w:hint="eastAsia"/>
          <w:spacing w:val="-2"/>
          <w:lang w:eastAsia="zh-CN"/>
        </w:rPr>
        <w:t>的人身上；但良心不安伴随着某种开蒙的工作。区别</w:t>
      </w:r>
      <w:r>
        <w:rPr>
          <w:spacing w:val="-2"/>
          <w:lang w:eastAsia="zh-CN"/>
        </w:rPr>
        <w:t>2</w:t>
      </w:r>
      <w:r>
        <w:rPr>
          <w:rFonts w:ascii="宋体" w:eastAsia="宋体" w:hint="eastAsia"/>
          <w:spacing w:val="-2"/>
          <w:lang w:eastAsia="zh-CN"/>
        </w:rPr>
        <w:t>忧郁逐渐影响</w:t>
      </w:r>
      <w:r>
        <w:rPr>
          <w:rFonts w:ascii="宋体" w:eastAsia="宋体" w:hint="eastAsia"/>
          <w:spacing w:val="80"/>
          <w:w w:val="150"/>
          <w:lang w:eastAsia="zh-CN"/>
        </w:rPr>
        <w:t xml:space="preserve"> </w:t>
      </w:r>
      <w:r>
        <w:rPr>
          <w:rFonts w:ascii="宋体" w:eastAsia="宋体" w:hint="eastAsia"/>
          <w:spacing w:val="-2"/>
          <w:lang w:eastAsia="zh-CN"/>
        </w:rPr>
        <w:t>人，但良心不安常常突然而至，如同闪电。区别</w:t>
      </w:r>
      <w:r>
        <w:rPr>
          <w:spacing w:val="-2"/>
          <w:lang w:eastAsia="zh-CN"/>
        </w:rPr>
        <w:t>3</w:t>
      </w:r>
      <w:r>
        <w:rPr>
          <w:rFonts w:ascii="宋体" w:eastAsia="宋体" w:hint="eastAsia"/>
          <w:spacing w:val="-2"/>
          <w:lang w:eastAsia="zh-CN"/>
        </w:rPr>
        <w:t>忧郁的烦扰极其混乱，但良心不安更加明确。区别</w:t>
      </w:r>
      <w:r>
        <w:rPr>
          <w:spacing w:val="-2"/>
          <w:lang w:eastAsia="zh-CN"/>
        </w:rPr>
        <w:t>4</w:t>
      </w:r>
      <w:r>
        <w:rPr>
          <w:rFonts w:ascii="宋体" w:eastAsia="宋体" w:hint="eastAsia"/>
          <w:spacing w:val="-2"/>
          <w:lang w:eastAsia="zh-CN"/>
        </w:rPr>
        <w:t>忧郁越重，人越难以承受外在苦难；但良心不安越重，人越能承受外在苦难。区别</w:t>
      </w:r>
      <w:r>
        <w:rPr>
          <w:spacing w:val="-2"/>
          <w:lang w:eastAsia="zh-CN"/>
        </w:rPr>
        <w:t>5</w:t>
      </w:r>
      <w:r>
        <w:rPr>
          <w:rFonts w:ascii="宋体" w:eastAsia="宋体" w:hint="eastAsia"/>
          <w:spacing w:val="-2"/>
          <w:lang w:eastAsia="zh-CN"/>
        </w:rPr>
        <w:t>忧郁使人的精神麻木，但因罪而有的良心不安使人的精神极其活跃。区别</w:t>
      </w:r>
      <w:r>
        <w:rPr>
          <w:spacing w:val="-2"/>
          <w:lang w:eastAsia="zh-CN"/>
        </w:rPr>
        <w:t>6</w:t>
      </w:r>
      <w:r>
        <w:rPr>
          <w:rFonts w:ascii="宋体" w:eastAsia="宋体" w:hint="eastAsia"/>
          <w:spacing w:val="-2"/>
          <w:lang w:eastAsia="zh-CN"/>
        </w:rPr>
        <w:t>良心不安不能用治疗忧郁的方法医治。</w:t>
      </w:r>
    </w:p>
    <w:p w14:paraId="3E4656A1" w14:textId="77777777" w:rsidR="00EC029C" w:rsidRDefault="00000000">
      <w:pPr>
        <w:pStyle w:val="a3"/>
        <w:spacing w:before="7" w:line="256" w:lineRule="auto"/>
        <w:ind w:left="100" w:right="417"/>
        <w:jc w:val="left"/>
        <w:rPr>
          <w:rFonts w:ascii="宋体" w:eastAsia="宋体"/>
          <w:lang w:eastAsia="zh-CN"/>
        </w:rPr>
      </w:pPr>
      <w:r>
        <w:rPr>
          <w:rFonts w:ascii="宋体" w:eastAsia="宋体" w:hint="eastAsia"/>
          <w:lang w:eastAsia="zh-CN"/>
        </w:rPr>
        <w:t>第五十三章从整个论述得出第二个应用，表明一个人虽然脱离外在苦</w:t>
      </w:r>
      <w:r>
        <w:rPr>
          <w:rFonts w:ascii="宋体" w:eastAsia="宋体" w:hint="eastAsia"/>
          <w:spacing w:val="-2"/>
          <w:lang w:eastAsia="zh-CN"/>
        </w:rPr>
        <w:t>难，但仍可能处在极其悲惨的光景中。首先，如果一个人因罪而亨通，如果一个人以任何罪恶的方式使自己达到兴旺的地步，这样的人当思想三件事：</w:t>
      </w:r>
      <w:r>
        <w:rPr>
          <w:spacing w:val="-2"/>
          <w:lang w:eastAsia="zh-CN"/>
        </w:rPr>
        <w:t>1</w:t>
      </w:r>
      <w:r>
        <w:rPr>
          <w:rFonts w:ascii="宋体" w:eastAsia="宋体" w:hint="eastAsia"/>
          <w:spacing w:val="-2"/>
          <w:lang w:eastAsia="zh-CN"/>
        </w:rPr>
        <w:t>靠罪得来的要付上昂贵代价。</w:t>
      </w:r>
      <w:r>
        <w:rPr>
          <w:spacing w:val="-2"/>
          <w:lang w:eastAsia="zh-CN"/>
        </w:rPr>
        <w:t>2</w:t>
      </w:r>
      <w:r>
        <w:rPr>
          <w:rFonts w:ascii="宋体" w:eastAsia="宋体" w:hint="eastAsia"/>
          <w:spacing w:val="-2"/>
          <w:lang w:eastAsia="zh-CN"/>
        </w:rPr>
        <w:t>靠罪得来的必受咒诅。</w:t>
      </w:r>
      <w:r>
        <w:rPr>
          <w:spacing w:val="-2"/>
          <w:lang w:eastAsia="zh-CN"/>
        </w:rPr>
        <w:t>3</w:t>
      </w:r>
      <w:r>
        <w:rPr>
          <w:rFonts w:ascii="宋体" w:eastAsia="宋体" w:hint="eastAsia"/>
          <w:spacing w:val="-2"/>
          <w:lang w:eastAsia="zh-CN"/>
        </w:rPr>
        <w:t>靠罪得来的必须丢弃，否则你的灵魂必被丢弃。其次，当人因兴旺而更加犯罪时：在三个细节中解释：</w:t>
      </w:r>
      <w:r>
        <w:rPr>
          <w:spacing w:val="-2"/>
          <w:lang w:eastAsia="zh-CN"/>
        </w:rPr>
        <w:t>1</w:t>
      </w:r>
      <w:r>
        <w:rPr>
          <w:rFonts w:ascii="宋体" w:eastAsia="宋体" w:hint="eastAsia"/>
          <w:spacing w:val="-2"/>
          <w:lang w:eastAsia="zh-CN"/>
        </w:rPr>
        <w:t>当兴旺成了罪恶的燃料时。</w:t>
      </w:r>
      <w:r>
        <w:rPr>
          <w:spacing w:val="-2"/>
          <w:lang w:eastAsia="zh-CN"/>
        </w:rPr>
        <w:t>2</w:t>
      </w:r>
      <w:r>
        <w:rPr>
          <w:rFonts w:ascii="宋体" w:eastAsia="宋体" w:hint="eastAsia"/>
          <w:spacing w:val="-2"/>
          <w:lang w:eastAsia="zh-CN"/>
        </w:rPr>
        <w:t>当兴旺给人更多犯罪的自由时。</w:t>
      </w:r>
      <w:r>
        <w:rPr>
          <w:spacing w:val="-2"/>
          <w:lang w:eastAsia="zh-CN"/>
        </w:rPr>
        <w:t>3</w:t>
      </w:r>
      <w:r>
        <w:rPr>
          <w:rFonts w:ascii="宋体" w:eastAsia="宋体" w:hint="eastAsia"/>
          <w:spacing w:val="-2"/>
          <w:lang w:eastAsia="zh-CN"/>
        </w:rPr>
        <w:t>当兴旺使人在罪中刚硬时。</w:t>
      </w:r>
    </w:p>
    <w:p w14:paraId="2B763BA0" w14:textId="77777777" w:rsidR="00EC029C" w:rsidRDefault="00000000">
      <w:pPr>
        <w:pStyle w:val="a3"/>
        <w:spacing w:before="3"/>
        <w:ind w:left="100"/>
        <w:jc w:val="left"/>
        <w:rPr>
          <w:rFonts w:ascii="宋体" w:eastAsia="宋体"/>
          <w:lang w:eastAsia="zh-CN"/>
        </w:rPr>
      </w:pPr>
      <w:r>
        <w:rPr>
          <w:rFonts w:ascii="宋体" w:eastAsia="宋体" w:hint="eastAsia"/>
          <w:spacing w:val="8"/>
          <w:lang w:eastAsia="zh-CN"/>
        </w:rPr>
        <w:t>第五十四章应用</w:t>
      </w:r>
      <w:r>
        <w:rPr>
          <w:lang w:eastAsia="zh-CN"/>
        </w:rPr>
        <w:t>3</w:t>
      </w:r>
      <w:r>
        <w:rPr>
          <w:rFonts w:ascii="宋体" w:eastAsia="宋体" w:hint="eastAsia"/>
          <w:spacing w:val="-1"/>
          <w:lang w:eastAsia="zh-CN"/>
        </w:rPr>
        <w:t>。如果罪恶如此之大，那么罪得赦免是极大的怜悯。</w:t>
      </w:r>
    </w:p>
    <w:p w14:paraId="71DA3A7F" w14:textId="77777777" w:rsidR="00EC029C" w:rsidRDefault="00EC029C">
      <w:pPr>
        <w:pStyle w:val="a3"/>
        <w:spacing w:before="4"/>
        <w:ind w:left="0"/>
        <w:jc w:val="left"/>
        <w:rPr>
          <w:rFonts w:ascii="宋体"/>
          <w:lang w:eastAsia="zh-CN"/>
        </w:rPr>
      </w:pPr>
    </w:p>
    <w:p w14:paraId="5C02FE04" w14:textId="77777777" w:rsidR="00EC029C" w:rsidRDefault="00000000">
      <w:pPr>
        <w:pStyle w:val="a3"/>
        <w:spacing w:before="1" w:line="256" w:lineRule="auto"/>
        <w:ind w:left="100" w:right="477"/>
        <w:jc w:val="left"/>
        <w:rPr>
          <w:rFonts w:ascii="宋体" w:eastAsia="宋体"/>
          <w:lang w:eastAsia="zh-CN"/>
        </w:rPr>
      </w:pPr>
      <w:r>
        <w:rPr>
          <w:rFonts w:ascii="宋体" w:eastAsia="宋体" w:hint="eastAsia"/>
          <w:spacing w:val="9"/>
          <w:lang w:eastAsia="zh-CN"/>
        </w:rPr>
        <w:t>第五十五章应用</w:t>
      </w:r>
      <w:r>
        <w:rPr>
          <w:spacing w:val="-2"/>
          <w:lang w:eastAsia="zh-CN"/>
        </w:rPr>
        <w:t>4</w:t>
      </w:r>
      <w:r>
        <w:rPr>
          <w:rFonts w:ascii="宋体" w:eastAsia="宋体" w:hint="eastAsia"/>
          <w:spacing w:val="-1"/>
          <w:lang w:eastAsia="zh-CN"/>
        </w:rPr>
        <w:t>。如果罪恶如此之大，这为上帝子民严格谨慎防备罪</w:t>
      </w:r>
      <w:r>
        <w:rPr>
          <w:rFonts w:ascii="宋体" w:eastAsia="宋体" w:hint="eastAsia"/>
          <w:lang w:eastAsia="zh-CN"/>
        </w:rPr>
        <w:t>恶辩护。给那些连小罪也不放过的人两个指引。首先，行事为人要正直，严格对付一切罪恶。其次，在一切合法的事上要非常谦让。</w:t>
      </w:r>
    </w:p>
    <w:p w14:paraId="79D7BE3C" w14:textId="77777777" w:rsidR="00EC029C" w:rsidRDefault="00000000">
      <w:pPr>
        <w:pStyle w:val="a3"/>
        <w:spacing w:before="2" w:line="256" w:lineRule="auto"/>
        <w:ind w:left="100" w:right="489"/>
        <w:jc w:val="left"/>
        <w:rPr>
          <w:rFonts w:ascii="宋体" w:eastAsia="宋体"/>
          <w:lang w:eastAsia="zh-CN"/>
        </w:rPr>
      </w:pPr>
      <w:r>
        <w:rPr>
          <w:rFonts w:ascii="宋体" w:eastAsia="宋体" w:hint="eastAsia"/>
          <w:spacing w:val="8"/>
          <w:lang w:eastAsia="zh-CN"/>
        </w:rPr>
        <w:t>第五十六章应用</w:t>
      </w:r>
      <w:r>
        <w:rPr>
          <w:lang w:eastAsia="zh-CN"/>
        </w:rPr>
        <w:t>5</w:t>
      </w:r>
      <w:r>
        <w:rPr>
          <w:rFonts w:ascii="宋体" w:eastAsia="宋体" w:hint="eastAsia"/>
          <w:lang w:eastAsia="zh-CN"/>
        </w:rPr>
        <w:t>。如果罪恶如此之大，这就为圣经中所说的关于罪人</w:t>
      </w:r>
      <w:r>
        <w:rPr>
          <w:rFonts w:ascii="宋体" w:eastAsia="宋体" w:hint="eastAsia"/>
          <w:spacing w:val="-2"/>
          <w:lang w:eastAsia="zh-CN"/>
        </w:rPr>
        <w:t>可怕的事辩护。</w:t>
      </w:r>
    </w:p>
    <w:p w14:paraId="64A9FB61" w14:textId="77777777" w:rsidR="00EC029C" w:rsidRDefault="00000000">
      <w:pPr>
        <w:pStyle w:val="a3"/>
        <w:spacing w:before="0"/>
        <w:ind w:left="100"/>
        <w:jc w:val="left"/>
        <w:rPr>
          <w:rFonts w:ascii="宋体" w:eastAsia="宋体"/>
          <w:lang w:eastAsia="zh-CN"/>
        </w:rPr>
      </w:pPr>
      <w:r>
        <w:rPr>
          <w:rFonts w:ascii="宋体" w:eastAsia="宋体" w:hint="eastAsia"/>
          <w:spacing w:val="9"/>
          <w:lang w:eastAsia="zh-CN"/>
        </w:rPr>
        <w:t>第五十七章应用</w:t>
      </w:r>
      <w:r>
        <w:rPr>
          <w:lang w:eastAsia="zh-CN"/>
        </w:rPr>
        <w:t>6</w:t>
      </w:r>
      <w:r>
        <w:rPr>
          <w:rFonts w:ascii="宋体" w:eastAsia="宋体" w:hint="eastAsia"/>
          <w:spacing w:val="-1"/>
          <w:lang w:eastAsia="zh-CN"/>
        </w:rPr>
        <w:t>。如果罪恶如此之大，这表明那些心中和生活中充满</w:t>
      </w:r>
    </w:p>
    <w:p w14:paraId="681DB48B" w14:textId="77777777" w:rsidR="00EC029C" w:rsidRDefault="00EC029C">
      <w:pPr>
        <w:rPr>
          <w:rFonts w:ascii="宋体" w:eastAsia="宋体"/>
          <w:lang w:eastAsia="zh-CN"/>
        </w:rPr>
        <w:sectPr w:rsidR="00EC029C">
          <w:pgSz w:w="12240" w:h="15840"/>
          <w:pgMar w:top="1320" w:right="1100" w:bottom="280" w:left="1320" w:header="720" w:footer="720" w:gutter="0"/>
          <w:cols w:space="720"/>
        </w:sectPr>
      </w:pPr>
    </w:p>
    <w:p w14:paraId="56A41F72" w14:textId="77777777" w:rsidR="00EC029C" w:rsidRDefault="00000000">
      <w:pPr>
        <w:pStyle w:val="a3"/>
        <w:spacing w:before="42"/>
        <w:ind w:left="100"/>
        <w:jc w:val="left"/>
        <w:rPr>
          <w:rFonts w:ascii="宋体" w:eastAsia="宋体"/>
          <w:lang w:eastAsia="zh-CN"/>
        </w:rPr>
      </w:pPr>
      <w:r>
        <w:rPr>
          <w:rFonts w:ascii="宋体" w:eastAsia="宋体" w:hint="eastAsia"/>
          <w:spacing w:val="-1"/>
          <w:lang w:eastAsia="zh-CN"/>
        </w:rPr>
        <w:lastRenderedPageBreak/>
        <w:t>罪恶的人是何等悲惨。</w:t>
      </w:r>
    </w:p>
    <w:p w14:paraId="71574848" w14:textId="77777777" w:rsidR="00EC029C" w:rsidRDefault="00000000">
      <w:pPr>
        <w:pStyle w:val="a3"/>
        <w:spacing w:before="28" w:line="256" w:lineRule="auto"/>
        <w:ind w:left="100" w:right="795"/>
        <w:jc w:val="left"/>
        <w:rPr>
          <w:rFonts w:ascii="宋体" w:eastAsia="宋体"/>
          <w:lang w:eastAsia="zh-CN"/>
        </w:rPr>
      </w:pPr>
      <w:r>
        <w:rPr>
          <w:rFonts w:ascii="宋体" w:eastAsia="宋体" w:hint="eastAsia"/>
          <w:spacing w:val="8"/>
          <w:lang w:eastAsia="zh-CN"/>
        </w:rPr>
        <w:t>第五十八章应用</w:t>
      </w:r>
      <w:r>
        <w:rPr>
          <w:lang w:eastAsia="zh-CN"/>
        </w:rPr>
        <w:t>7</w:t>
      </w:r>
      <w:r>
        <w:rPr>
          <w:rFonts w:ascii="宋体" w:eastAsia="宋体" w:hint="eastAsia"/>
          <w:lang w:eastAsia="zh-CN"/>
        </w:rPr>
        <w:t>。如果罪恶如此之大，人竟以罪为乐是何等可怕的</w:t>
      </w:r>
      <w:r>
        <w:rPr>
          <w:rFonts w:ascii="宋体" w:eastAsia="宋体" w:hint="eastAsia"/>
          <w:spacing w:val="-6"/>
          <w:lang w:eastAsia="zh-CN"/>
        </w:rPr>
        <w:t>事。</w:t>
      </w:r>
    </w:p>
    <w:p w14:paraId="3C7CD344" w14:textId="77777777" w:rsidR="00EC029C" w:rsidRDefault="00000000">
      <w:pPr>
        <w:pStyle w:val="a3"/>
        <w:spacing w:before="1" w:line="256" w:lineRule="auto"/>
        <w:ind w:left="100" w:right="477"/>
        <w:jc w:val="left"/>
        <w:rPr>
          <w:rFonts w:ascii="宋体" w:eastAsia="宋体"/>
          <w:lang w:eastAsia="zh-CN"/>
        </w:rPr>
      </w:pPr>
      <w:r>
        <w:rPr>
          <w:rFonts w:ascii="宋体" w:eastAsia="宋体" w:hint="eastAsia"/>
          <w:spacing w:val="8"/>
          <w:lang w:eastAsia="zh-CN"/>
        </w:rPr>
        <w:t>第五十九章应用</w:t>
      </w:r>
      <w:r>
        <w:rPr>
          <w:lang w:eastAsia="zh-CN"/>
        </w:rPr>
        <w:t>8</w:t>
      </w:r>
      <w:r>
        <w:rPr>
          <w:rFonts w:ascii="宋体" w:eastAsia="宋体" w:hint="eastAsia"/>
          <w:lang w:eastAsia="zh-CN"/>
        </w:rPr>
        <w:t xml:space="preserve">。如果罪恶如此之大，那么每个人都当因罪谦卑。 </w:t>
      </w:r>
      <w:r>
        <w:rPr>
          <w:rFonts w:ascii="宋体" w:eastAsia="宋体" w:hint="eastAsia"/>
          <w:spacing w:val="10"/>
          <w:lang w:eastAsia="zh-CN"/>
        </w:rPr>
        <w:t>第六十章应用</w:t>
      </w:r>
      <w:r>
        <w:rPr>
          <w:lang w:eastAsia="zh-CN"/>
        </w:rPr>
        <w:t>9</w:t>
      </w:r>
      <w:r>
        <w:rPr>
          <w:rFonts w:ascii="宋体" w:eastAsia="宋体" w:hint="eastAsia"/>
          <w:lang w:eastAsia="zh-CN"/>
        </w:rPr>
        <w:t>。如果罪恶如此之大，这当是一个响亮的呼喊，叫人止</w:t>
      </w:r>
      <w:r>
        <w:rPr>
          <w:rFonts w:ascii="宋体" w:eastAsia="宋体" w:hint="eastAsia"/>
          <w:spacing w:val="-2"/>
          <w:lang w:eastAsia="zh-CN"/>
        </w:rPr>
        <w:t>住脚步，离弃罪恶。</w:t>
      </w:r>
    </w:p>
    <w:p w14:paraId="1BC19AC4" w14:textId="77777777" w:rsidR="00EC029C" w:rsidRDefault="00000000">
      <w:pPr>
        <w:pStyle w:val="a3"/>
        <w:spacing w:before="2" w:line="256" w:lineRule="auto"/>
        <w:ind w:left="100" w:right="375"/>
        <w:jc w:val="left"/>
        <w:rPr>
          <w:rFonts w:ascii="宋体" w:eastAsia="宋体"/>
          <w:lang w:eastAsia="zh-CN"/>
        </w:rPr>
      </w:pPr>
      <w:r>
        <w:rPr>
          <w:rFonts w:ascii="宋体" w:eastAsia="宋体" w:hint="eastAsia"/>
          <w:spacing w:val="8"/>
          <w:lang w:eastAsia="zh-CN"/>
        </w:rPr>
        <w:t>第六十一章应用</w:t>
      </w:r>
      <w:r>
        <w:rPr>
          <w:lang w:eastAsia="zh-CN"/>
        </w:rPr>
        <w:t>10</w:t>
      </w:r>
      <w:r>
        <w:rPr>
          <w:rFonts w:ascii="宋体" w:eastAsia="宋体" w:hint="eastAsia"/>
          <w:lang w:eastAsia="zh-CN"/>
        </w:rPr>
        <w:t>和</w:t>
      </w:r>
      <w:r>
        <w:rPr>
          <w:lang w:eastAsia="zh-CN"/>
        </w:rPr>
        <w:t>11</w:t>
      </w:r>
      <w:r>
        <w:rPr>
          <w:rFonts w:ascii="宋体" w:eastAsia="宋体" w:hint="eastAsia"/>
          <w:lang w:eastAsia="zh-CN"/>
        </w:rPr>
        <w:t>。如果罪恶如此之大，那么当归向基督，为基督</w:t>
      </w:r>
      <w:r>
        <w:rPr>
          <w:rFonts w:ascii="宋体" w:eastAsia="宋体" w:hint="eastAsia"/>
          <w:spacing w:val="-2"/>
          <w:lang w:eastAsia="zh-CN"/>
        </w:rPr>
        <w:t>称颂上帝。</w:t>
      </w:r>
    </w:p>
    <w:p w14:paraId="6D5B1A7B" w14:textId="77777777" w:rsidR="00EC029C" w:rsidRDefault="00000000">
      <w:pPr>
        <w:pStyle w:val="a3"/>
        <w:spacing w:before="0" w:line="256" w:lineRule="auto"/>
        <w:ind w:left="100" w:right="351"/>
        <w:jc w:val="left"/>
        <w:rPr>
          <w:rFonts w:ascii="宋体" w:eastAsia="宋体"/>
          <w:lang w:eastAsia="zh-CN"/>
        </w:rPr>
      </w:pPr>
      <w:r>
        <w:rPr>
          <w:rFonts w:ascii="宋体" w:eastAsia="宋体" w:hint="eastAsia"/>
          <w:spacing w:val="8"/>
          <w:lang w:eastAsia="zh-CN"/>
        </w:rPr>
        <w:t>第六十二章应用</w:t>
      </w:r>
      <w:r>
        <w:rPr>
          <w:lang w:eastAsia="zh-CN"/>
        </w:rPr>
        <w:t>12</w:t>
      </w:r>
      <w:r>
        <w:rPr>
          <w:rFonts w:ascii="宋体" w:eastAsia="宋体" w:hint="eastAsia"/>
          <w:lang w:eastAsia="zh-CN"/>
        </w:rPr>
        <w:t>。如果罪恶如此之大，那么及早敬虔，从而防止许多</w:t>
      </w:r>
      <w:r>
        <w:rPr>
          <w:rFonts w:ascii="宋体" w:eastAsia="宋体" w:hint="eastAsia"/>
          <w:spacing w:val="-2"/>
          <w:lang w:eastAsia="zh-CN"/>
        </w:rPr>
        <w:t>罪恶，就极其紧要。</w:t>
      </w:r>
    </w:p>
    <w:p w14:paraId="5B13D33F" w14:textId="77777777" w:rsidR="00EC029C" w:rsidRDefault="00000000">
      <w:pPr>
        <w:pStyle w:val="a3"/>
        <w:spacing w:before="1" w:line="256" w:lineRule="auto"/>
        <w:ind w:left="100" w:right="352"/>
        <w:jc w:val="left"/>
        <w:rPr>
          <w:lang w:eastAsia="zh-CN"/>
        </w:rPr>
      </w:pPr>
      <w:r>
        <w:rPr>
          <w:rFonts w:ascii="宋体" w:eastAsia="宋体" w:hint="eastAsia"/>
          <w:spacing w:val="8"/>
          <w:lang w:eastAsia="zh-CN"/>
        </w:rPr>
        <w:t>第六十三章应用</w:t>
      </w:r>
      <w:r>
        <w:rPr>
          <w:lang w:eastAsia="zh-CN"/>
        </w:rPr>
        <w:t>13</w:t>
      </w:r>
      <w:r>
        <w:rPr>
          <w:rFonts w:ascii="宋体" w:eastAsia="宋体" w:hint="eastAsia"/>
          <w:lang w:eastAsia="zh-CN"/>
        </w:rPr>
        <w:t>。如果罪恶如此之大，那么任何人怂恿别人犯罪，都</w:t>
      </w:r>
      <w:r>
        <w:rPr>
          <w:rFonts w:ascii="宋体" w:eastAsia="宋体" w:hint="eastAsia"/>
          <w:spacing w:val="-2"/>
          <w:lang w:eastAsia="zh-CN"/>
        </w:rPr>
        <w:t>是可怕的事。</w:t>
      </w:r>
      <w:r>
        <w:rPr>
          <w:spacing w:val="-2"/>
          <w:lang w:eastAsia="zh-CN"/>
        </w:rPr>
        <w:t>491</w:t>
      </w:r>
    </w:p>
    <w:p w14:paraId="229C0DC0" w14:textId="77777777" w:rsidR="00EC029C" w:rsidRDefault="00000000">
      <w:pPr>
        <w:pStyle w:val="a3"/>
        <w:spacing w:before="1"/>
        <w:ind w:left="100"/>
        <w:jc w:val="left"/>
        <w:outlineLvl w:val="0"/>
        <w:rPr>
          <w:rFonts w:ascii="宋体" w:eastAsia="宋体"/>
          <w:lang w:eastAsia="zh-CN"/>
        </w:rPr>
      </w:pPr>
      <w:bookmarkStart w:id="18" w:name="第六十四章_应用14。如果罪恶如此之大，那么绝不可为罪辩护。"/>
      <w:bookmarkEnd w:id="18"/>
      <w:r>
        <w:rPr>
          <w:rFonts w:ascii="宋体" w:eastAsia="宋体" w:hint="eastAsia"/>
          <w:spacing w:val="9"/>
          <w:lang w:eastAsia="zh-CN"/>
        </w:rPr>
        <w:t>第六十四章应用</w:t>
      </w:r>
      <w:r>
        <w:rPr>
          <w:lang w:eastAsia="zh-CN"/>
        </w:rPr>
        <w:t>14</w:t>
      </w:r>
      <w:r>
        <w:rPr>
          <w:rFonts w:ascii="宋体" w:eastAsia="宋体" w:hint="eastAsia"/>
          <w:spacing w:val="-1"/>
          <w:lang w:eastAsia="zh-CN"/>
        </w:rPr>
        <w:t>。如果罪恶如此之大，那么绝不可为罪辩护。</w:t>
      </w:r>
    </w:p>
    <w:p w14:paraId="57C84DE0" w14:textId="77777777" w:rsidR="00EC029C" w:rsidRDefault="00000000">
      <w:pPr>
        <w:pStyle w:val="a3"/>
        <w:spacing w:before="26" w:line="256" w:lineRule="auto"/>
        <w:ind w:left="100" w:right="359"/>
        <w:jc w:val="left"/>
        <w:rPr>
          <w:rFonts w:ascii="宋体" w:eastAsia="宋体"/>
          <w:lang w:eastAsia="zh-CN"/>
        </w:rPr>
      </w:pPr>
      <w:r>
        <w:rPr>
          <w:rFonts w:ascii="宋体" w:eastAsia="宋体" w:hint="eastAsia"/>
          <w:spacing w:val="8"/>
          <w:lang w:eastAsia="zh-CN"/>
        </w:rPr>
        <w:t>第六十五章应用</w:t>
      </w:r>
      <w:r>
        <w:rPr>
          <w:lang w:eastAsia="zh-CN"/>
        </w:rPr>
        <w:t>15</w:t>
      </w:r>
      <w:r>
        <w:rPr>
          <w:rFonts w:ascii="宋体" w:eastAsia="宋体" w:hint="eastAsia"/>
          <w:lang w:eastAsia="zh-CN"/>
        </w:rPr>
        <w:t>。如果罪恶如此之大，那么在所有审判中，属灵的审</w:t>
      </w:r>
      <w:r>
        <w:rPr>
          <w:rFonts w:ascii="宋体" w:eastAsia="宋体" w:hint="eastAsia"/>
          <w:spacing w:val="-2"/>
          <w:lang w:eastAsia="zh-CN"/>
        </w:rPr>
        <w:t>判是最大的。</w:t>
      </w:r>
    </w:p>
    <w:p w14:paraId="3A605D06" w14:textId="77777777" w:rsidR="00EC029C" w:rsidRDefault="00EC029C">
      <w:pPr>
        <w:spacing w:line="256" w:lineRule="auto"/>
        <w:rPr>
          <w:rFonts w:ascii="宋体" w:eastAsia="宋体"/>
          <w:lang w:eastAsia="zh-CN"/>
        </w:rPr>
        <w:sectPr w:rsidR="00EC029C">
          <w:pgSz w:w="12240" w:h="15840"/>
          <w:pgMar w:top="1320" w:right="1100" w:bottom="280" w:left="1320" w:header="720" w:footer="720" w:gutter="0"/>
          <w:cols w:space="720"/>
        </w:sectPr>
      </w:pPr>
    </w:p>
    <w:p w14:paraId="1DDD7012" w14:textId="77777777" w:rsidR="00EC029C" w:rsidRDefault="00000000">
      <w:pPr>
        <w:pStyle w:val="a3"/>
        <w:spacing w:line="254" w:lineRule="auto"/>
        <w:ind w:right="441"/>
      </w:pPr>
      <w:hyperlink w:anchor="_bookmark69" w:history="1">
        <w:r>
          <w:rPr>
            <w:color w:val="0000EC"/>
            <w:u w:val="thick" w:color="0000EC"/>
          </w:rPr>
          <w:t>C</w:t>
        </w:r>
      </w:hyperlink>
      <w:hyperlink w:anchor="_bookmark69" w:history="1">
        <w:r>
          <w:rPr>
            <w:color w:val="0000EC"/>
            <w:u w:val="thick" w:color="0000EC"/>
          </w:rPr>
          <w:t>HAP. 66. Use</w:t>
        </w:r>
        <w:r>
          <w:rPr>
            <w:color w:val="0000EC"/>
            <w:spacing w:val="40"/>
            <w:u w:val="thick" w:color="0000EC"/>
          </w:rPr>
          <w:t xml:space="preserve"> </w:t>
        </w:r>
        <w:r>
          <w:rPr>
            <w:color w:val="0000EC"/>
            <w:u w:val="thick" w:color="0000EC"/>
          </w:rPr>
          <w:t>16. If</w:t>
        </w:r>
        <w:r>
          <w:rPr>
            <w:color w:val="0000EC"/>
            <w:spacing w:val="40"/>
            <w:u w:val="thick" w:color="0000EC"/>
          </w:rPr>
          <w:t xml:space="preserve"> </w:t>
        </w:r>
        <w:r>
          <w:rPr>
            <w:color w:val="0000EC"/>
            <w:u w:val="thick" w:color="0000EC"/>
          </w:rPr>
          <w:t>there</w:t>
        </w:r>
        <w:r>
          <w:rPr>
            <w:color w:val="0000EC"/>
            <w:spacing w:val="40"/>
            <w:u w:val="thick" w:color="0000EC"/>
          </w:rPr>
          <w:t xml:space="preserve"> </w:t>
        </w:r>
        <w:r>
          <w:rPr>
            <w:color w:val="0000EC"/>
            <w:u w:val="thick" w:color="0000EC"/>
          </w:rPr>
          <w:t>be</w:t>
        </w:r>
        <w:r>
          <w:rPr>
            <w:color w:val="0000EC"/>
            <w:spacing w:val="40"/>
            <w:u w:val="thick" w:color="0000EC"/>
          </w:rPr>
          <w:t xml:space="preserve"> </w:t>
        </w:r>
        <w:r>
          <w:rPr>
            <w:color w:val="0000EC"/>
            <w:u w:val="thick" w:color="0000EC"/>
          </w:rPr>
          <w:t>more</w:t>
        </w:r>
        <w:r>
          <w:rPr>
            <w:color w:val="0000EC"/>
            <w:spacing w:val="40"/>
            <w:u w:val="thick" w:color="0000EC"/>
          </w:rPr>
          <w:t xml:space="preserve"> </w:t>
        </w:r>
        <w:r>
          <w:rPr>
            <w:color w:val="0000EC"/>
            <w:u w:val="thick" w:color="0000EC"/>
          </w:rPr>
          <w:t>Evil</w:t>
        </w:r>
        <w:r>
          <w:rPr>
            <w:color w:val="0000EC"/>
            <w:spacing w:val="40"/>
            <w:u w:val="thick" w:color="0000EC"/>
          </w:rPr>
          <w:t xml:space="preserve"> </w:t>
        </w:r>
        <w:r>
          <w:rPr>
            <w:color w:val="0000EC"/>
            <w:u w:val="thick" w:color="0000EC"/>
          </w:rPr>
          <w:t>in</w:t>
        </w:r>
        <w:r>
          <w:rPr>
            <w:color w:val="0000EC"/>
            <w:spacing w:val="40"/>
            <w:u w:val="thick" w:color="0000EC"/>
          </w:rPr>
          <w:t xml:space="preserve"> </w:t>
        </w:r>
        <w:r>
          <w:rPr>
            <w:color w:val="0000EC"/>
            <w:u w:val="thick" w:color="0000EC"/>
          </w:rPr>
          <w:t>sin</w:t>
        </w:r>
        <w:r>
          <w:rPr>
            <w:color w:val="0000EC"/>
            <w:spacing w:val="40"/>
            <w:u w:val="thick" w:color="0000EC"/>
          </w:rPr>
          <w:t xml:space="preserve"> </w:t>
        </w:r>
        <w:r>
          <w:rPr>
            <w:color w:val="0000EC"/>
            <w:u w:val="thick" w:color="0000EC"/>
          </w:rPr>
          <w:t>than</w:t>
        </w:r>
        <w:r>
          <w:rPr>
            <w:color w:val="0000EC"/>
            <w:spacing w:val="40"/>
            <w:u w:val="thick" w:color="0000EC"/>
          </w:rPr>
          <w:t xml:space="preserve"> </w:t>
        </w:r>
        <w:r>
          <w:rPr>
            <w:color w:val="0000EC"/>
            <w:u w:val="thick" w:color="0000EC"/>
          </w:rPr>
          <w:t>in</w:t>
        </w:r>
        <w:r>
          <w:rPr>
            <w:color w:val="0000EC"/>
            <w:spacing w:val="40"/>
            <w:u w:val="thick" w:color="0000EC"/>
          </w:rPr>
          <w:t xml:space="preserve"> </w:t>
        </w:r>
        <w:r>
          <w:rPr>
            <w:color w:val="0000EC"/>
            <w:u w:val="thick" w:color="0000EC"/>
          </w:rPr>
          <w:t>affliction</w:t>
        </w:r>
        <w:r>
          <w:rPr>
            <w:color w:val="0000EC"/>
          </w:rPr>
          <w:t>,</w:t>
        </w:r>
      </w:hyperlink>
      <w:r>
        <w:rPr>
          <w:color w:val="0000EC"/>
        </w:rPr>
        <w:t xml:space="preserve"> </w:t>
      </w:r>
      <w:r>
        <w:rPr>
          <w:color w:val="0000EC"/>
          <w:u w:val="thick" w:color="0000EC"/>
        </w:rPr>
        <w:t>then when sin and affliction meet they</w:t>
      </w:r>
      <w:r>
        <w:rPr>
          <w:rFonts w:ascii="Times New Roman"/>
          <w:color w:val="0000EC"/>
          <w:spacing w:val="40"/>
          <w:u w:val="thick" w:color="0000EC"/>
        </w:rPr>
        <w:t xml:space="preserve"> </w:t>
      </w:r>
      <w:r>
        <w:rPr>
          <w:color w:val="0000EC"/>
          <w:u w:val="thick" w:color="0000EC"/>
        </w:rPr>
        <w:t>make a man most miserable.</w:t>
      </w:r>
    </w:p>
    <w:p w14:paraId="5321218E" w14:textId="77777777" w:rsidR="00EC029C" w:rsidRDefault="00000000">
      <w:pPr>
        <w:pStyle w:val="a3"/>
        <w:spacing w:before="295" w:line="254" w:lineRule="auto"/>
        <w:ind w:right="360"/>
      </w:pPr>
      <w:hyperlink w:anchor="_bookmark70" w:history="1">
        <w:r>
          <w:rPr>
            <w:color w:val="0000EC"/>
            <w:u w:val="thick" w:color="0000EC"/>
          </w:rPr>
          <w:t>CHAP.</w:t>
        </w:r>
        <w:r>
          <w:rPr>
            <w:color w:val="0000EC"/>
            <w:spacing w:val="-3"/>
            <w:u w:val="thick" w:color="0000EC"/>
          </w:rPr>
          <w:t xml:space="preserve"> </w:t>
        </w:r>
        <w:r>
          <w:rPr>
            <w:color w:val="0000EC"/>
            <w:u w:val="thick" w:color="0000EC"/>
          </w:rPr>
          <w:t>6</w:t>
        </w:r>
        <w:r>
          <w:rPr>
            <w:color w:val="0000EC"/>
          </w:rPr>
          <w:t>7</w:t>
        </w:r>
        <w:r>
          <w:rPr>
            <w:color w:val="0000EC"/>
            <w:u w:val="thick" w:color="0000EC"/>
          </w:rPr>
          <w:t>.</w:t>
        </w:r>
        <w:r>
          <w:rPr>
            <w:color w:val="0000EC"/>
            <w:spacing w:val="-3"/>
            <w:u w:val="thick" w:color="0000EC"/>
          </w:rPr>
          <w:t xml:space="preserve"> </w:t>
        </w:r>
        <w:r>
          <w:rPr>
            <w:color w:val="0000EC"/>
            <w:u w:val="thick" w:color="0000EC"/>
          </w:rPr>
          <w:t>Use</w:t>
        </w:r>
        <w:r>
          <w:rPr>
            <w:color w:val="0000EC"/>
            <w:spacing w:val="-5"/>
            <w:u w:val="thick" w:color="0000EC"/>
          </w:rPr>
          <w:t xml:space="preserve"> </w:t>
        </w:r>
        <w:r>
          <w:rPr>
            <w:color w:val="0000EC"/>
            <w:u w:val="thick" w:color="0000EC"/>
          </w:rPr>
          <w:t>17.</w:t>
        </w:r>
        <w:r>
          <w:rPr>
            <w:color w:val="0000EC"/>
            <w:spacing w:val="-3"/>
            <w:u w:val="thick" w:color="0000EC"/>
          </w:rPr>
          <w:t xml:space="preserve"> </w:t>
        </w:r>
        <w:r>
          <w:rPr>
            <w:color w:val="0000EC"/>
            <w:u w:val="thick" w:color="0000EC"/>
          </w:rPr>
          <w:t>Being</w:t>
        </w:r>
        <w:r>
          <w:rPr>
            <w:color w:val="0000EC"/>
            <w:spacing w:val="-5"/>
            <w:u w:val="thick" w:color="0000EC"/>
          </w:rPr>
          <w:t xml:space="preserve"> </w:t>
        </w:r>
        <w:r>
          <w:rPr>
            <w:color w:val="0000EC"/>
            <w:u w:val="thick" w:color="0000EC"/>
          </w:rPr>
          <w:t>of</w:t>
        </w:r>
        <w:r>
          <w:rPr>
            <w:color w:val="0000EC"/>
            <w:spacing w:val="-1"/>
            <w:u w:val="thick" w:color="0000EC"/>
          </w:rPr>
          <w:t xml:space="preserve"> </w:t>
        </w:r>
        <w:r>
          <w:rPr>
            <w:color w:val="0000EC"/>
            <w:u w:val="thick" w:color="0000EC"/>
          </w:rPr>
          <w:t>Reprehension</w:t>
        </w:r>
        <w:r>
          <w:rPr>
            <w:color w:val="0000EC"/>
            <w:spacing w:val="-3"/>
            <w:u w:val="thick" w:color="0000EC"/>
          </w:rPr>
          <w:t xml:space="preserve"> </w:t>
        </w:r>
        <w:r>
          <w:rPr>
            <w:color w:val="0000EC"/>
            <w:u w:val="thick" w:color="0000EC"/>
          </w:rPr>
          <w:t>to</w:t>
        </w:r>
        <w:r>
          <w:rPr>
            <w:color w:val="0000EC"/>
            <w:spacing w:val="-2"/>
            <w:u w:val="thick" w:color="0000EC"/>
          </w:rPr>
          <w:t xml:space="preserve"> </w:t>
        </w:r>
        <w:r>
          <w:rPr>
            <w:color w:val="0000EC"/>
            <w:u w:val="thick" w:color="0000EC"/>
          </w:rPr>
          <w:t>six</w:t>
        </w:r>
        <w:r>
          <w:rPr>
            <w:color w:val="0000EC"/>
            <w:spacing w:val="-4"/>
            <w:u w:val="thick" w:color="0000EC"/>
          </w:rPr>
          <w:t xml:space="preserve"> </w:t>
        </w:r>
        <w:r>
          <w:rPr>
            <w:color w:val="0000EC"/>
            <w:u w:val="thick" w:color="0000EC"/>
          </w:rPr>
          <w:t>sorts</w:t>
        </w:r>
        <w:r>
          <w:rPr>
            <w:color w:val="0000EC"/>
            <w:spacing w:val="-1"/>
            <w:u w:val="thick" w:color="0000EC"/>
          </w:rPr>
          <w:t xml:space="preserve"> </w:t>
        </w:r>
        <w:r>
          <w:rPr>
            <w:color w:val="0000EC"/>
            <w:u w:val="thick" w:color="0000EC"/>
          </w:rPr>
          <w:t>of</w:t>
        </w:r>
        <w:r>
          <w:rPr>
            <w:color w:val="0000EC"/>
            <w:spacing w:val="-3"/>
            <w:u w:val="thick" w:color="0000EC"/>
          </w:rPr>
          <w:t xml:space="preserve"> </w:t>
        </w:r>
        <w:r>
          <w:rPr>
            <w:color w:val="0000EC"/>
            <w:u w:val="thick" w:color="0000EC"/>
          </w:rPr>
          <w:t>People.</w:t>
        </w:r>
      </w:hyperlink>
      <w:r>
        <w:rPr>
          <w:color w:val="0000EC"/>
          <w:spacing w:val="80"/>
        </w:rPr>
        <w:t xml:space="preserve"> </w:t>
      </w:r>
      <w:r>
        <w:t>First, It reprehends those that are more afraid of affliction than sin. Secondly, It reprehends those that are careful to keep themselves from sin, but it’s merely for fear of affliction. For 1 This may be without change of Nature. 2 Thy obedience is forced. 3 Thou art not released from thy self. 4 Thou art not like to hold out. Also two Answers</w:t>
      </w:r>
      <w:r>
        <w:rPr>
          <w:spacing w:val="40"/>
        </w:rPr>
        <w:t xml:space="preserve"> </w:t>
      </w:r>
      <w:r>
        <w:t>to</w:t>
      </w:r>
      <w:r>
        <w:rPr>
          <w:spacing w:val="40"/>
        </w:rPr>
        <w:t xml:space="preserve"> </w:t>
      </w:r>
      <w:r>
        <w:t>an</w:t>
      </w:r>
      <w:r>
        <w:rPr>
          <w:spacing w:val="40"/>
        </w:rPr>
        <w:t xml:space="preserve"> </w:t>
      </w:r>
      <w:r>
        <w:t>Objection</w:t>
      </w:r>
      <w:r>
        <w:rPr>
          <w:spacing w:val="40"/>
        </w:rPr>
        <w:t xml:space="preserve"> </w:t>
      </w:r>
      <w:r>
        <w:t>of</w:t>
      </w:r>
      <w:r>
        <w:rPr>
          <w:spacing w:val="40"/>
        </w:rPr>
        <w:t xml:space="preserve"> </w:t>
      </w:r>
      <w:r>
        <w:t>those</w:t>
      </w:r>
      <w:r>
        <w:rPr>
          <w:spacing w:val="40"/>
        </w:rPr>
        <w:t xml:space="preserve"> </w:t>
      </w:r>
      <w:r>
        <w:t>that</w:t>
      </w:r>
      <w:r>
        <w:rPr>
          <w:spacing w:val="40"/>
        </w:rPr>
        <w:t xml:space="preserve"> </w:t>
      </w:r>
      <w:r>
        <w:t>think</w:t>
      </w:r>
      <w:r>
        <w:rPr>
          <w:spacing w:val="40"/>
        </w:rPr>
        <w:t xml:space="preserve"> </w:t>
      </w:r>
      <w:r>
        <w:t>they</w:t>
      </w:r>
      <w:r>
        <w:rPr>
          <w:spacing w:val="40"/>
        </w:rPr>
        <w:t xml:space="preserve"> </w:t>
      </w:r>
      <w:r>
        <w:t>avoid sin</w:t>
      </w:r>
      <w:r>
        <w:rPr>
          <w:spacing w:val="40"/>
        </w:rPr>
        <w:t xml:space="preserve"> </w:t>
      </w:r>
      <w:r>
        <w:t>for</w:t>
      </w:r>
      <w:r>
        <w:rPr>
          <w:spacing w:val="40"/>
        </w:rPr>
        <w:t xml:space="preserve"> </w:t>
      </w:r>
      <w:r>
        <w:t>fear of Hell: 1. Thy Sensitive part may be most stirred up by fear; but yet thy Rational part may be most carried against sin as sin. 2. Those</w:t>
      </w:r>
      <w:r>
        <w:rPr>
          <w:spacing w:val="80"/>
          <w:w w:val="150"/>
        </w:rPr>
        <w:t xml:space="preserve"> </w:t>
      </w:r>
      <w:r>
        <w:t>that avoid sin merely for fear, never come to love the Command that forbid the sin. 3. They are willingly ignorant of many sins. 4. Those that avoid sin, and not out of fear; even when they fear, God will destroy them; then they desire God may be glorified. 5. Those that avoid sin out of fear, do not see the excellency of Godliness, so as to</w:t>
      </w:r>
      <w:r>
        <w:rPr>
          <w:spacing w:val="40"/>
        </w:rPr>
        <w:t xml:space="preserve"> </w:t>
      </w:r>
      <w:r>
        <w:t>be enamored with it. Thirdly, It reprehends those that will sin to</w:t>
      </w:r>
      <w:r>
        <w:rPr>
          <w:spacing w:val="40"/>
        </w:rPr>
        <w:t xml:space="preserve"> </w:t>
      </w:r>
      <w:r>
        <w:t>avoid affliction. Fourthly, It rebukes such, as when they are under affliction, they</w:t>
      </w:r>
      <w:r>
        <w:rPr>
          <w:spacing w:val="40"/>
        </w:rPr>
        <w:t xml:space="preserve"> </w:t>
      </w:r>
      <w:r>
        <w:t>be</w:t>
      </w:r>
      <w:r>
        <w:rPr>
          <w:spacing w:val="40"/>
        </w:rPr>
        <w:t xml:space="preserve"> </w:t>
      </w:r>
      <w:r>
        <w:t>more</w:t>
      </w:r>
      <w:r>
        <w:rPr>
          <w:spacing w:val="40"/>
        </w:rPr>
        <w:t xml:space="preserve"> </w:t>
      </w:r>
      <w:r>
        <w:t>sensible</w:t>
      </w:r>
      <w:r>
        <w:rPr>
          <w:spacing w:val="40"/>
        </w:rPr>
        <w:t xml:space="preserve"> </w:t>
      </w:r>
      <w:r>
        <w:t>of</w:t>
      </w:r>
      <w:r>
        <w:rPr>
          <w:spacing w:val="40"/>
        </w:rPr>
        <w:t xml:space="preserve"> </w:t>
      </w:r>
      <w:r>
        <w:t>affliction</w:t>
      </w:r>
      <w:r>
        <w:rPr>
          <w:spacing w:val="40"/>
        </w:rPr>
        <w:t xml:space="preserve"> </w:t>
      </w:r>
      <w:r>
        <w:t>than</w:t>
      </w:r>
      <w:r>
        <w:rPr>
          <w:spacing w:val="40"/>
        </w:rPr>
        <w:t xml:space="preserve"> </w:t>
      </w:r>
      <w:r>
        <w:t>of</w:t>
      </w:r>
      <w:r>
        <w:rPr>
          <w:spacing w:val="40"/>
        </w:rPr>
        <w:t xml:space="preserve"> </w:t>
      </w:r>
      <w:r>
        <w:t>sin. Also</w:t>
      </w:r>
      <w:r>
        <w:rPr>
          <w:spacing w:val="40"/>
        </w:rPr>
        <w:t xml:space="preserve"> </w:t>
      </w:r>
      <w:r>
        <w:t>there is five Discoveries whether mens affliction or sin trouble them. Fifthly,</w:t>
      </w:r>
      <w:r>
        <w:rPr>
          <w:spacing w:val="-5"/>
        </w:rPr>
        <w:t xml:space="preserve"> </w:t>
      </w:r>
      <w:r>
        <w:t>It</w:t>
      </w:r>
      <w:r>
        <w:rPr>
          <w:spacing w:val="-4"/>
        </w:rPr>
        <w:t xml:space="preserve"> </w:t>
      </w:r>
      <w:r>
        <w:t>reprehends</w:t>
      </w:r>
      <w:r>
        <w:rPr>
          <w:spacing w:val="-1"/>
        </w:rPr>
        <w:t xml:space="preserve"> </w:t>
      </w:r>
      <w:r>
        <w:t>those</w:t>
      </w:r>
      <w:r>
        <w:rPr>
          <w:spacing w:val="-2"/>
        </w:rPr>
        <w:t xml:space="preserve"> </w:t>
      </w:r>
      <w:r>
        <w:t>that</w:t>
      </w:r>
      <w:r>
        <w:rPr>
          <w:spacing w:val="-4"/>
        </w:rPr>
        <w:t xml:space="preserve"> </w:t>
      </w:r>
      <w:r>
        <w:t>get</w:t>
      </w:r>
      <w:r>
        <w:rPr>
          <w:spacing w:val="-2"/>
        </w:rPr>
        <w:t xml:space="preserve"> </w:t>
      </w:r>
      <w:r>
        <w:t>out</w:t>
      </w:r>
      <w:r>
        <w:rPr>
          <w:spacing w:val="-4"/>
        </w:rPr>
        <w:t xml:space="preserve"> </w:t>
      </w:r>
      <w:r>
        <w:t>of</w:t>
      </w:r>
      <w:r>
        <w:rPr>
          <w:spacing w:val="-1"/>
        </w:rPr>
        <w:t xml:space="preserve"> </w:t>
      </w:r>
      <w:r>
        <w:t>affliction</w:t>
      </w:r>
      <w:r>
        <w:rPr>
          <w:spacing w:val="-6"/>
        </w:rPr>
        <w:t xml:space="preserve"> </w:t>
      </w:r>
      <w:r>
        <w:t>by</w:t>
      </w:r>
      <w:r>
        <w:rPr>
          <w:spacing w:val="-3"/>
        </w:rPr>
        <w:t xml:space="preserve"> </w:t>
      </w:r>
      <w:r>
        <w:t>sinful</w:t>
      </w:r>
      <w:r>
        <w:rPr>
          <w:spacing w:val="40"/>
        </w:rPr>
        <w:t xml:space="preserve"> </w:t>
      </w:r>
      <w:r>
        <w:t>courses, and yet think they do well. Sixthly, It reprehends those, that after deliverance from affliction, can bless themselves in their sins.</w:t>
      </w:r>
    </w:p>
    <w:p w14:paraId="39111536" w14:textId="77777777" w:rsidR="00EC029C" w:rsidRDefault="00000000">
      <w:pPr>
        <w:pStyle w:val="a3"/>
        <w:spacing w:before="290" w:line="256" w:lineRule="auto"/>
        <w:ind w:right="438"/>
        <w:rPr>
          <w:rFonts w:ascii="宋体" w:eastAsia="宋体"/>
          <w:lang w:eastAsia="zh-CN"/>
        </w:rPr>
      </w:pPr>
      <w:r>
        <w:rPr>
          <w:rFonts w:ascii="宋体" w:eastAsia="宋体" w:hint="eastAsia"/>
          <w:spacing w:val="-5"/>
          <w:lang w:eastAsia="zh-CN"/>
        </w:rPr>
        <w:t>第六十六章 应用</w:t>
      </w:r>
      <w:r>
        <w:rPr>
          <w:lang w:eastAsia="zh-CN"/>
        </w:rPr>
        <w:t>16</w:t>
      </w:r>
      <w:r>
        <w:rPr>
          <w:rFonts w:ascii="宋体" w:eastAsia="宋体" w:hint="eastAsia"/>
          <w:lang w:eastAsia="zh-CN"/>
        </w:rPr>
        <w:t>。如果罪比苦难更恶，那么当罪和苦难相遇时，人</w:t>
      </w:r>
      <w:r>
        <w:rPr>
          <w:rFonts w:ascii="宋体" w:eastAsia="宋体" w:hint="eastAsia"/>
          <w:spacing w:val="-2"/>
          <w:lang w:eastAsia="zh-CN"/>
        </w:rPr>
        <w:t>就极其悲惨。</w:t>
      </w:r>
    </w:p>
    <w:p w14:paraId="5F677D2D" w14:textId="77777777" w:rsidR="00EC029C" w:rsidRDefault="00000000">
      <w:pPr>
        <w:pStyle w:val="a3"/>
        <w:spacing w:before="296" w:line="256" w:lineRule="auto"/>
        <w:ind w:right="436"/>
        <w:rPr>
          <w:rFonts w:ascii="宋体" w:eastAsia="宋体"/>
          <w:lang w:eastAsia="zh-CN"/>
        </w:rPr>
      </w:pPr>
      <w:r>
        <w:rPr>
          <w:rFonts w:ascii="宋体" w:eastAsia="宋体" w:hint="eastAsia"/>
          <w:spacing w:val="-1"/>
          <w:lang w:eastAsia="zh-CN"/>
        </w:rPr>
        <w:t>第六十七章 应用</w:t>
      </w:r>
      <w:r>
        <w:rPr>
          <w:lang w:eastAsia="zh-CN"/>
        </w:rPr>
        <w:t>17</w:t>
      </w:r>
      <w:r>
        <w:rPr>
          <w:rFonts w:ascii="宋体" w:eastAsia="宋体" w:hint="eastAsia"/>
          <w:lang w:eastAsia="zh-CN"/>
        </w:rPr>
        <w:t>。责备六种人。首先，责备那些更怕苦难而不怕罪</w:t>
      </w:r>
      <w:r>
        <w:rPr>
          <w:rFonts w:ascii="宋体" w:eastAsia="宋体" w:hint="eastAsia"/>
          <w:spacing w:val="-2"/>
          <w:lang w:eastAsia="zh-CN"/>
        </w:rPr>
        <w:t>的人。其次，责备那些谨慎保守自己远离罪恶的人，但这仅仅是出于怕苦难。因为</w:t>
      </w:r>
      <w:r>
        <w:rPr>
          <w:spacing w:val="-2"/>
          <w:lang w:eastAsia="zh-CN"/>
        </w:rPr>
        <w:t>1</w:t>
      </w:r>
      <w:r>
        <w:rPr>
          <w:rFonts w:ascii="宋体" w:eastAsia="宋体" w:hint="eastAsia"/>
          <w:spacing w:val="-2"/>
          <w:lang w:eastAsia="zh-CN"/>
        </w:rPr>
        <w:t>这可能没有本性的改变。</w:t>
      </w:r>
      <w:r>
        <w:rPr>
          <w:spacing w:val="-2"/>
          <w:lang w:eastAsia="zh-CN"/>
        </w:rPr>
        <w:t>2</w:t>
      </w:r>
      <w:r>
        <w:rPr>
          <w:rFonts w:ascii="宋体" w:eastAsia="宋体" w:hint="eastAsia"/>
          <w:spacing w:val="-2"/>
          <w:lang w:eastAsia="zh-CN"/>
        </w:rPr>
        <w:t>你的顺服是被迫的。</w:t>
      </w:r>
      <w:r>
        <w:rPr>
          <w:spacing w:val="-2"/>
          <w:lang w:eastAsia="zh-CN"/>
        </w:rPr>
        <w:t>3</w:t>
      </w:r>
      <w:r>
        <w:rPr>
          <w:rFonts w:ascii="宋体" w:eastAsia="宋体" w:hint="eastAsia"/>
          <w:spacing w:val="-2"/>
          <w:lang w:eastAsia="zh-CN"/>
        </w:rPr>
        <w:t>你没有从自我里得释放。</w:t>
      </w:r>
      <w:r>
        <w:rPr>
          <w:spacing w:val="-2"/>
          <w:lang w:eastAsia="zh-CN"/>
        </w:rPr>
        <w:t>4</w:t>
      </w:r>
      <w:r>
        <w:rPr>
          <w:rFonts w:ascii="宋体" w:eastAsia="宋体" w:hint="eastAsia"/>
          <w:spacing w:val="-2"/>
          <w:lang w:eastAsia="zh-CN"/>
        </w:rPr>
        <w:t>你不太可能持守到底。对那些以为自己避免罪是因为怕地狱的人的反对意见，也有两个回答：</w:t>
      </w:r>
      <w:r>
        <w:rPr>
          <w:spacing w:val="-2"/>
          <w:lang w:eastAsia="zh-CN"/>
        </w:rPr>
        <w:t>1</w:t>
      </w:r>
      <w:r>
        <w:rPr>
          <w:rFonts w:ascii="宋体" w:eastAsia="宋体" w:hint="eastAsia"/>
          <w:spacing w:val="-2"/>
          <w:lang w:eastAsia="zh-CN"/>
        </w:rPr>
        <w:t>你的感性部分可能最受惧怕的激发；但你的理性部分可能最受罪本身的影响。</w:t>
      </w:r>
      <w:r>
        <w:rPr>
          <w:spacing w:val="-2"/>
          <w:lang w:eastAsia="zh-CN"/>
        </w:rPr>
        <w:t>2</w:t>
      </w:r>
      <w:r>
        <w:rPr>
          <w:rFonts w:ascii="宋体" w:eastAsia="宋体" w:hint="eastAsia"/>
          <w:spacing w:val="-2"/>
          <w:lang w:eastAsia="zh-CN"/>
        </w:rPr>
        <w:t>那些仅仅因惧怕而避免罪的人，从不会爱那禁止罪的诫命。</w:t>
      </w:r>
      <w:r>
        <w:rPr>
          <w:spacing w:val="-2"/>
          <w:lang w:eastAsia="zh-CN"/>
        </w:rPr>
        <w:t>3</w:t>
      </w:r>
      <w:r>
        <w:rPr>
          <w:rFonts w:ascii="宋体" w:eastAsia="宋体" w:hint="eastAsia"/>
          <w:spacing w:val="-2"/>
          <w:lang w:eastAsia="zh-CN"/>
        </w:rPr>
        <w:t>他们甘愿对许多罪一无所知。</w:t>
      </w:r>
      <w:r>
        <w:rPr>
          <w:spacing w:val="-2"/>
          <w:lang w:eastAsia="zh-CN"/>
        </w:rPr>
        <w:t>4</w:t>
      </w:r>
      <w:r>
        <w:rPr>
          <w:rFonts w:ascii="宋体" w:eastAsia="宋体" w:hint="eastAsia"/>
          <w:spacing w:val="-2"/>
          <w:lang w:eastAsia="zh-CN"/>
        </w:rPr>
        <w:t>那些避免罪，但不是出于惧怕的人；即使当他们惧怕上帝会毁灭他们时，他们也渴望上帝得荣耀。</w:t>
      </w:r>
      <w:r>
        <w:rPr>
          <w:spacing w:val="-2"/>
          <w:lang w:eastAsia="zh-CN"/>
        </w:rPr>
        <w:t>5</w:t>
      </w:r>
      <w:r>
        <w:rPr>
          <w:rFonts w:ascii="宋体" w:eastAsia="宋体" w:hint="eastAsia"/>
          <w:spacing w:val="-2"/>
          <w:lang w:eastAsia="zh-CN"/>
        </w:rPr>
        <w:t>那些出于惧怕而避免罪的人，看不</w:t>
      </w:r>
      <w:r>
        <w:rPr>
          <w:rFonts w:ascii="宋体" w:eastAsia="宋体" w:hint="eastAsia"/>
          <w:spacing w:val="-1"/>
          <w:lang w:eastAsia="zh-CN"/>
        </w:rPr>
        <w:t>见敬虔的尊荣，以至于被敬虔迷住。第三，责备那些为了避免苦难而</w:t>
      </w:r>
    </w:p>
    <w:p w14:paraId="203A08E8" w14:textId="77777777" w:rsidR="00EC029C" w:rsidRDefault="00EC029C">
      <w:pPr>
        <w:spacing w:line="256" w:lineRule="auto"/>
        <w:rPr>
          <w:rFonts w:ascii="宋体" w:eastAsia="宋体"/>
          <w:lang w:eastAsia="zh-CN"/>
        </w:rPr>
        <w:sectPr w:rsidR="00EC029C">
          <w:pgSz w:w="12240" w:h="15840"/>
          <w:pgMar w:top="1360" w:right="1100" w:bottom="0" w:left="1320" w:header="720" w:footer="720" w:gutter="0"/>
          <w:cols w:space="720"/>
        </w:sectPr>
      </w:pPr>
    </w:p>
    <w:p w14:paraId="6D7472C9" w14:textId="77777777" w:rsidR="00EC029C" w:rsidRDefault="00000000">
      <w:pPr>
        <w:pStyle w:val="a3"/>
        <w:spacing w:before="42" w:line="256" w:lineRule="auto"/>
        <w:ind w:right="438"/>
        <w:rPr>
          <w:rFonts w:ascii="宋体" w:eastAsia="宋体"/>
          <w:lang w:eastAsia="zh-CN"/>
        </w:rPr>
      </w:pPr>
      <w:r>
        <w:rPr>
          <w:rFonts w:ascii="宋体" w:eastAsia="宋体" w:hint="eastAsia"/>
          <w:spacing w:val="-2"/>
          <w:lang w:eastAsia="zh-CN"/>
        </w:rPr>
        <w:lastRenderedPageBreak/>
        <w:t>犯罪的人。第四，责备那些在苦难之下，对苦难比对罪更敏感的人。也有五个表现，揭示人是否更受苦难或罪的困扰。第五，责备那些以犯罪的方式摆脱苦难，却以为自己做得好的人。第六，责备那些从苦难得拯救之后，在罪中自我祝福的人。</w:t>
      </w:r>
    </w:p>
    <w:p w14:paraId="2764864D" w14:textId="77777777" w:rsidR="00EC029C" w:rsidRDefault="00EC029C">
      <w:pPr>
        <w:pStyle w:val="a3"/>
        <w:spacing w:before="0"/>
        <w:ind w:left="0"/>
        <w:jc w:val="left"/>
        <w:rPr>
          <w:rFonts w:ascii="宋体"/>
          <w:lang w:eastAsia="zh-CN"/>
        </w:rPr>
      </w:pPr>
    </w:p>
    <w:p w14:paraId="5681066C" w14:textId="77777777" w:rsidR="00EC029C" w:rsidRDefault="00EC029C">
      <w:pPr>
        <w:pStyle w:val="a3"/>
        <w:spacing w:before="0"/>
        <w:ind w:left="0"/>
        <w:jc w:val="left"/>
        <w:rPr>
          <w:rFonts w:ascii="宋体"/>
          <w:lang w:eastAsia="zh-CN"/>
        </w:rPr>
      </w:pPr>
    </w:p>
    <w:p w14:paraId="2EE03DE5" w14:textId="77777777" w:rsidR="00EC029C" w:rsidRDefault="00EC029C">
      <w:pPr>
        <w:pStyle w:val="a3"/>
        <w:spacing w:before="0"/>
        <w:ind w:left="0"/>
        <w:jc w:val="left"/>
        <w:rPr>
          <w:rFonts w:ascii="宋体"/>
          <w:lang w:eastAsia="zh-CN"/>
        </w:rPr>
      </w:pPr>
    </w:p>
    <w:p w14:paraId="6BB339CE" w14:textId="77777777" w:rsidR="00EC029C" w:rsidRDefault="00EC029C">
      <w:pPr>
        <w:pStyle w:val="a3"/>
        <w:spacing w:before="0"/>
        <w:ind w:left="0"/>
        <w:jc w:val="left"/>
        <w:rPr>
          <w:rFonts w:ascii="宋体"/>
          <w:lang w:eastAsia="zh-CN"/>
        </w:rPr>
      </w:pPr>
    </w:p>
    <w:p w14:paraId="55BD75D7" w14:textId="77777777" w:rsidR="00EC029C" w:rsidRDefault="00EC029C">
      <w:pPr>
        <w:pStyle w:val="a3"/>
        <w:spacing w:before="0"/>
        <w:ind w:left="0"/>
        <w:jc w:val="left"/>
        <w:rPr>
          <w:rFonts w:ascii="宋体"/>
          <w:lang w:eastAsia="zh-CN"/>
        </w:rPr>
      </w:pPr>
    </w:p>
    <w:p w14:paraId="605EA96C" w14:textId="77777777" w:rsidR="00EC029C" w:rsidRDefault="00EC029C">
      <w:pPr>
        <w:pStyle w:val="a3"/>
        <w:spacing w:before="60"/>
        <w:ind w:left="0"/>
        <w:jc w:val="left"/>
        <w:rPr>
          <w:rFonts w:ascii="宋体"/>
          <w:lang w:eastAsia="zh-CN"/>
        </w:rPr>
      </w:pPr>
    </w:p>
    <w:p w14:paraId="2A9678CA" w14:textId="77777777" w:rsidR="00EC029C" w:rsidRDefault="00000000">
      <w:pPr>
        <w:pStyle w:val="2"/>
        <w:spacing w:before="0"/>
      </w:pPr>
      <w:bookmarkStart w:id="19" w:name="_bookmark0"/>
      <w:bookmarkStart w:id="20" w:name="To_the_Reader."/>
      <w:bookmarkEnd w:id="19"/>
      <w:bookmarkEnd w:id="20"/>
      <w:r>
        <w:t>To</w:t>
      </w:r>
      <w:r>
        <w:rPr>
          <w:spacing w:val="-5"/>
        </w:rPr>
        <w:t xml:space="preserve"> </w:t>
      </w:r>
      <w:r>
        <w:t>the</w:t>
      </w:r>
      <w:r>
        <w:rPr>
          <w:spacing w:val="-5"/>
        </w:rPr>
        <w:t xml:space="preserve"> </w:t>
      </w:r>
      <w:r>
        <w:rPr>
          <w:spacing w:val="-2"/>
        </w:rPr>
        <w:t>Reader.</w:t>
      </w:r>
    </w:p>
    <w:p w14:paraId="69A4AE14" w14:textId="77777777" w:rsidR="00EC029C" w:rsidRDefault="00000000">
      <w:pPr>
        <w:pStyle w:val="a3"/>
        <w:spacing w:before="456"/>
        <w:jc w:val="left"/>
      </w:pPr>
      <w:r>
        <w:rPr>
          <w:spacing w:val="-2"/>
        </w:rPr>
        <w:t>READER,</w:t>
      </w:r>
    </w:p>
    <w:p w14:paraId="6DB72727" w14:textId="77777777" w:rsidR="00EC029C" w:rsidRDefault="00EC029C">
      <w:pPr>
        <w:sectPr w:rsidR="00EC029C">
          <w:pgSz w:w="12240" w:h="15840"/>
          <w:pgMar w:top="1320" w:right="1100" w:bottom="280" w:left="1320" w:header="720" w:footer="720" w:gutter="0"/>
          <w:cols w:space="720"/>
        </w:sectPr>
      </w:pPr>
    </w:p>
    <w:p w14:paraId="266606F8" w14:textId="77777777" w:rsidR="00EC029C" w:rsidRDefault="00000000">
      <w:pPr>
        <w:pStyle w:val="a3"/>
        <w:spacing w:line="254" w:lineRule="auto"/>
        <w:ind w:right="357"/>
      </w:pPr>
      <w:r>
        <w:lastRenderedPageBreak/>
        <w:t>THE</w:t>
      </w:r>
      <w:r>
        <w:rPr>
          <w:spacing w:val="-1"/>
        </w:rPr>
        <w:t xml:space="preserve"> </w:t>
      </w:r>
      <w:r>
        <w:t>creatures</w:t>
      </w:r>
      <w:r>
        <w:rPr>
          <w:spacing w:val="-1"/>
        </w:rPr>
        <w:t xml:space="preserve"> </w:t>
      </w:r>
      <w:r>
        <w:t>vanity and</w:t>
      </w:r>
      <w:r>
        <w:rPr>
          <w:spacing w:val="-1"/>
        </w:rPr>
        <w:t xml:space="preserve"> </w:t>
      </w:r>
      <w:r>
        <w:t>emptiness,</w:t>
      </w:r>
      <w:r>
        <w:rPr>
          <w:spacing w:val="-1"/>
        </w:rPr>
        <w:t xml:space="preserve"> </w:t>
      </w:r>
      <w:r>
        <w:t>the</w:t>
      </w:r>
      <w:r>
        <w:rPr>
          <w:spacing w:val="-2"/>
        </w:rPr>
        <w:t xml:space="preserve"> </w:t>
      </w:r>
      <w:r>
        <w:t>abounding</w:t>
      </w:r>
      <w:r>
        <w:rPr>
          <w:spacing w:val="-1"/>
        </w:rPr>
        <w:t xml:space="preserve"> </w:t>
      </w:r>
      <w:r>
        <w:t>sinfulness of</w:t>
      </w:r>
      <w:r>
        <w:rPr>
          <w:spacing w:val="36"/>
        </w:rPr>
        <w:t xml:space="preserve"> </w:t>
      </w:r>
      <w:r>
        <w:t>sin, and Christ's All-sufficiency and fullness, and how to live the life of Faith in Christ, are subjects containing the sum and substance of religion, and much</w:t>
      </w:r>
      <w:r>
        <w:rPr>
          <w:spacing w:val="40"/>
        </w:rPr>
        <w:t xml:space="preserve"> </w:t>
      </w:r>
      <w:r>
        <w:t>treated on</w:t>
      </w:r>
      <w:r>
        <w:rPr>
          <w:spacing w:val="40"/>
        </w:rPr>
        <w:t xml:space="preserve"> </w:t>
      </w:r>
      <w:r>
        <w:t>promiscuously</w:t>
      </w:r>
      <w:r>
        <w:rPr>
          <w:spacing w:val="40"/>
        </w:rPr>
        <w:t xml:space="preserve"> </w:t>
      </w:r>
      <w:r>
        <w:t>amongst</w:t>
      </w:r>
      <w:r>
        <w:rPr>
          <w:spacing w:val="40"/>
        </w:rPr>
        <w:t xml:space="preserve"> </w:t>
      </w:r>
      <w:r>
        <w:t>divines. And</w:t>
      </w:r>
      <w:r>
        <w:rPr>
          <w:spacing w:val="80"/>
        </w:rPr>
        <w:t xml:space="preserve"> </w:t>
      </w:r>
      <w:r>
        <w:t>I think amongst all the treatises of this blessed man, Mr.. Jeremiah Burroughs</w:t>
      </w:r>
      <w:r>
        <w:rPr>
          <w:spacing w:val="40"/>
        </w:rPr>
        <w:t xml:space="preserve"> </w:t>
      </w:r>
      <w:r>
        <w:t>(now</w:t>
      </w:r>
      <w:r>
        <w:rPr>
          <w:spacing w:val="40"/>
        </w:rPr>
        <w:t xml:space="preserve"> </w:t>
      </w:r>
      <w:r>
        <w:t>triumphing in</w:t>
      </w:r>
      <w:r>
        <w:rPr>
          <w:spacing w:val="40"/>
        </w:rPr>
        <w:t xml:space="preserve"> </w:t>
      </w:r>
      <w:r>
        <w:t>glory</w:t>
      </w:r>
      <w:r>
        <w:rPr>
          <w:spacing w:val="40"/>
        </w:rPr>
        <w:t xml:space="preserve"> </w:t>
      </w:r>
      <w:r>
        <w:t>above</w:t>
      </w:r>
      <w:r>
        <w:rPr>
          <w:spacing w:val="40"/>
        </w:rPr>
        <w:t xml:space="preserve"> </w:t>
      </w:r>
      <w:r>
        <w:t>all</w:t>
      </w:r>
      <w:r>
        <w:rPr>
          <w:spacing w:val="40"/>
        </w:rPr>
        <w:t xml:space="preserve"> </w:t>
      </w:r>
      <w:r>
        <w:t>sin</w:t>
      </w:r>
      <w:r>
        <w:rPr>
          <w:spacing w:val="40"/>
        </w:rPr>
        <w:t xml:space="preserve"> </w:t>
      </w:r>
      <w:r>
        <w:t>and sorrow) which have been received with so much acceptation amongst the Saints, there has not been presented to thy view a more practical</w:t>
      </w:r>
      <w:r>
        <w:rPr>
          <w:spacing w:val="40"/>
        </w:rPr>
        <w:t xml:space="preserve"> </w:t>
      </w:r>
      <w:r>
        <w:t>piece</w:t>
      </w:r>
      <w:r>
        <w:rPr>
          <w:spacing w:val="40"/>
        </w:rPr>
        <w:t xml:space="preserve"> </w:t>
      </w:r>
      <w:r>
        <w:t>than</w:t>
      </w:r>
      <w:r>
        <w:rPr>
          <w:spacing w:val="40"/>
        </w:rPr>
        <w:t xml:space="preserve"> </w:t>
      </w:r>
      <w:r>
        <w:t>this now</w:t>
      </w:r>
      <w:r>
        <w:rPr>
          <w:spacing w:val="40"/>
        </w:rPr>
        <w:t xml:space="preserve"> </w:t>
      </w:r>
      <w:r>
        <w:t>under</w:t>
      </w:r>
      <w:r>
        <w:rPr>
          <w:spacing w:val="40"/>
        </w:rPr>
        <w:t xml:space="preserve"> </w:t>
      </w:r>
      <w:r>
        <w:t>thy</w:t>
      </w:r>
      <w:r>
        <w:rPr>
          <w:spacing w:val="80"/>
        </w:rPr>
        <w:t xml:space="preserve"> </w:t>
      </w:r>
      <w:r>
        <w:t>hands: And</w:t>
      </w:r>
      <w:r>
        <w:rPr>
          <w:spacing w:val="40"/>
        </w:rPr>
        <w:t xml:space="preserve"> </w:t>
      </w:r>
      <w:r>
        <w:t>though</w:t>
      </w:r>
      <w:r>
        <w:rPr>
          <w:spacing w:val="40"/>
        </w:rPr>
        <w:t xml:space="preserve"> </w:t>
      </w:r>
      <w:r>
        <w:t>divers</w:t>
      </w:r>
      <w:r>
        <w:rPr>
          <w:spacing w:val="40"/>
        </w:rPr>
        <w:t xml:space="preserve"> </w:t>
      </w:r>
      <w:r>
        <w:t>divines have written and spoken much concerning this Subject, yet in my poor judgment, this out-goes all of this nature, that ever my eyes beheld, setting forth with life and spirit the Subject in hand, and bringing it down powerfully in a practical way to convince the judgment, and work upon the affections of the weakest reader. That which is the undoing of those who think themselves no small Christians,</w:t>
      </w:r>
      <w:r>
        <w:rPr>
          <w:spacing w:val="40"/>
        </w:rPr>
        <w:t xml:space="preserve"> </w:t>
      </w:r>
      <w:r>
        <w:t>is</w:t>
      </w:r>
      <w:r>
        <w:rPr>
          <w:spacing w:val="40"/>
        </w:rPr>
        <w:t xml:space="preserve"> </w:t>
      </w:r>
      <w:r>
        <w:t>resting</w:t>
      </w:r>
      <w:r>
        <w:rPr>
          <w:spacing w:val="40"/>
        </w:rPr>
        <w:t xml:space="preserve"> </w:t>
      </w:r>
      <w:r>
        <w:t>in</w:t>
      </w:r>
      <w:r>
        <w:rPr>
          <w:spacing w:val="40"/>
        </w:rPr>
        <w:t xml:space="preserve"> </w:t>
      </w:r>
      <w:r>
        <w:t>a</w:t>
      </w:r>
      <w:r>
        <w:rPr>
          <w:spacing w:val="40"/>
        </w:rPr>
        <w:t xml:space="preserve"> </w:t>
      </w:r>
      <w:r>
        <w:t>bare</w:t>
      </w:r>
      <w:r>
        <w:rPr>
          <w:spacing w:val="40"/>
        </w:rPr>
        <w:t xml:space="preserve"> </w:t>
      </w:r>
      <w:r>
        <w:t>notion</w:t>
      </w:r>
      <w:r>
        <w:rPr>
          <w:spacing w:val="40"/>
        </w:rPr>
        <w:t xml:space="preserve"> </w:t>
      </w:r>
      <w:r>
        <w:t>of</w:t>
      </w:r>
      <w:r>
        <w:rPr>
          <w:spacing w:val="40"/>
        </w:rPr>
        <w:t xml:space="preserve"> </w:t>
      </w:r>
      <w:r>
        <w:t>the</w:t>
      </w:r>
      <w:r>
        <w:rPr>
          <w:spacing w:val="40"/>
        </w:rPr>
        <w:t xml:space="preserve"> </w:t>
      </w:r>
      <w:r>
        <w:t>creatures</w:t>
      </w:r>
      <w:r>
        <w:rPr>
          <w:spacing w:val="40"/>
        </w:rPr>
        <w:t xml:space="preserve"> </w:t>
      </w:r>
      <w:r>
        <w:t>emptiness, sins filthiness, Christ's fullness, and having some high towering speculations</w:t>
      </w:r>
      <w:r>
        <w:rPr>
          <w:spacing w:val="40"/>
        </w:rPr>
        <w:t xml:space="preserve"> </w:t>
      </w:r>
      <w:r>
        <w:t>concerning</w:t>
      </w:r>
      <w:r>
        <w:rPr>
          <w:spacing w:val="40"/>
        </w:rPr>
        <w:t xml:space="preserve"> </w:t>
      </w:r>
      <w:r>
        <w:t>the</w:t>
      </w:r>
      <w:r>
        <w:rPr>
          <w:spacing w:val="40"/>
        </w:rPr>
        <w:t xml:space="preserve"> </w:t>
      </w:r>
      <w:r>
        <w:t>nature</w:t>
      </w:r>
      <w:r>
        <w:rPr>
          <w:spacing w:val="40"/>
        </w:rPr>
        <w:t xml:space="preserve"> </w:t>
      </w:r>
      <w:r>
        <w:t>and</w:t>
      </w:r>
      <w:r>
        <w:rPr>
          <w:spacing w:val="40"/>
        </w:rPr>
        <w:t xml:space="preserve"> </w:t>
      </w:r>
      <w:r>
        <w:t>object</w:t>
      </w:r>
      <w:r>
        <w:rPr>
          <w:spacing w:val="40"/>
        </w:rPr>
        <w:t xml:space="preserve"> </w:t>
      </w:r>
      <w:r>
        <w:t>of</w:t>
      </w:r>
      <w:r>
        <w:rPr>
          <w:spacing w:val="40"/>
        </w:rPr>
        <w:t xml:space="preserve"> </w:t>
      </w:r>
      <w:r>
        <w:t>faith:</w:t>
      </w:r>
      <w:r>
        <w:rPr>
          <w:spacing w:val="40"/>
        </w:rPr>
        <w:t xml:space="preserve"> </w:t>
      </w:r>
      <w:r>
        <w:t>and</w:t>
      </w:r>
      <w:r>
        <w:rPr>
          <w:spacing w:val="40"/>
        </w:rPr>
        <w:t xml:space="preserve"> </w:t>
      </w:r>
      <w:r>
        <w:t>to</w:t>
      </w:r>
      <w:r>
        <w:rPr>
          <w:spacing w:val="40"/>
        </w:rPr>
        <w:t xml:space="preserve"> </w:t>
      </w:r>
      <w:r>
        <w:t>be able to discourse of these things in company, and upon occasion, is the religion of the world, and more especially of our formal</w:t>
      </w:r>
      <w:r>
        <w:rPr>
          <w:spacing w:val="40"/>
        </w:rPr>
        <w:t xml:space="preserve"> </w:t>
      </w:r>
      <w:r>
        <w:rPr>
          <w:spacing w:val="-2"/>
        </w:rPr>
        <w:t>professors.</w:t>
      </w:r>
    </w:p>
    <w:p w14:paraId="33261F0D" w14:textId="77777777" w:rsidR="00EC029C" w:rsidRDefault="00000000">
      <w:pPr>
        <w:pStyle w:val="a3"/>
        <w:spacing w:before="260" w:line="254" w:lineRule="auto"/>
        <w:ind w:right="439"/>
      </w:pPr>
      <w:r>
        <w:t>Now the reality of these confessed principles are not made powerful upon the conscience by the clearest natural acquired light in the world: but when the Lord is pleased to set home those over-awing, soul ballasting-thoughts</w:t>
      </w:r>
      <w:r>
        <w:rPr>
          <w:spacing w:val="40"/>
        </w:rPr>
        <w:t xml:space="preserve"> </w:t>
      </w:r>
      <w:r>
        <w:t>of Eternity, then, and never till then, shall we</w:t>
      </w:r>
      <w:r>
        <w:rPr>
          <w:spacing w:val="40"/>
        </w:rPr>
        <w:t xml:space="preserve"> </w:t>
      </w:r>
      <w:r>
        <w:t>live, act, and walk</w:t>
      </w:r>
      <w:r>
        <w:rPr>
          <w:spacing w:val="40"/>
        </w:rPr>
        <w:t xml:space="preserve"> </w:t>
      </w:r>
      <w:r>
        <w:t>as</w:t>
      </w:r>
      <w:r>
        <w:rPr>
          <w:spacing w:val="40"/>
        </w:rPr>
        <w:t xml:space="preserve"> </w:t>
      </w:r>
      <w:r>
        <w:t>a</w:t>
      </w:r>
      <w:r>
        <w:rPr>
          <w:spacing w:val="40"/>
        </w:rPr>
        <w:t xml:space="preserve"> </w:t>
      </w:r>
      <w:r>
        <w:t>people</w:t>
      </w:r>
      <w:r>
        <w:rPr>
          <w:spacing w:val="40"/>
        </w:rPr>
        <w:t xml:space="preserve"> </w:t>
      </w:r>
      <w:r>
        <w:t>who</w:t>
      </w:r>
      <w:r>
        <w:rPr>
          <w:spacing w:val="40"/>
        </w:rPr>
        <w:t xml:space="preserve"> </w:t>
      </w:r>
      <w:r>
        <w:t>acknowledged these principles of Christianity to be true: Whilst the things of religion,</w:t>
      </w:r>
      <w:r>
        <w:rPr>
          <w:spacing w:val="80"/>
        </w:rPr>
        <w:t xml:space="preserve"> </w:t>
      </w:r>
      <w:r>
        <w:t>and thoughts of eternity lie swimming only in our brains, they never conquer, command, and subdue the heart in a way of practical obedience. Many mens thoughts language, and lives are such, that if they were certain there is no God, no sin, no Hell, no wrath to be feared, no grace to be minded and attained, no judgment day when they must give an account, they could not be worse than they are,</w:t>
      </w:r>
      <w:r>
        <w:rPr>
          <w:spacing w:val="80"/>
        </w:rPr>
        <w:t xml:space="preserve"> </w:t>
      </w:r>
      <w:r>
        <w:t>nor do worse than they do.</w:t>
      </w:r>
    </w:p>
    <w:p w14:paraId="58821016" w14:textId="77777777" w:rsidR="00EC029C" w:rsidRDefault="00EC029C">
      <w:pPr>
        <w:spacing w:line="254" w:lineRule="auto"/>
        <w:sectPr w:rsidR="00EC029C">
          <w:pgSz w:w="12240" w:h="15840"/>
          <w:pgMar w:top="1360" w:right="1100" w:bottom="280" w:left="1320" w:header="720" w:footer="720" w:gutter="0"/>
          <w:cols w:space="720"/>
        </w:sectPr>
      </w:pPr>
    </w:p>
    <w:p w14:paraId="10AFF815" w14:textId="77777777" w:rsidR="00EC029C" w:rsidRDefault="00000000">
      <w:pPr>
        <w:pStyle w:val="a3"/>
        <w:spacing w:line="254" w:lineRule="auto"/>
        <w:ind w:right="275"/>
        <w:jc w:val="left"/>
      </w:pPr>
      <w:r>
        <w:lastRenderedPageBreak/>
        <w:t>Oh the horrid atheism bound up in mens hearts, and they see it not, how else durst men be so profane in their lives under Gospel light?</w:t>
      </w:r>
      <w:r>
        <w:rPr>
          <w:spacing w:val="80"/>
          <w:w w:val="150"/>
        </w:rPr>
        <w:t xml:space="preserve"> </w:t>
      </w:r>
      <w:r>
        <w:t>how durst they sit so stupidly under the powerful awaking means of grace?</w:t>
      </w:r>
      <w:r>
        <w:rPr>
          <w:spacing w:val="80"/>
        </w:rPr>
        <w:t xml:space="preserve"> </w:t>
      </w:r>
      <w:r>
        <w:t>how</w:t>
      </w:r>
      <w:r>
        <w:rPr>
          <w:spacing w:val="80"/>
        </w:rPr>
        <w:t xml:space="preserve"> </w:t>
      </w:r>
      <w:r>
        <w:t>else</w:t>
      </w:r>
      <w:r>
        <w:rPr>
          <w:spacing w:val="80"/>
        </w:rPr>
        <w:t xml:space="preserve"> </w:t>
      </w:r>
      <w:r>
        <w:t>could</w:t>
      </w:r>
      <w:r>
        <w:rPr>
          <w:spacing w:val="80"/>
        </w:rPr>
        <w:t xml:space="preserve"> </w:t>
      </w:r>
      <w:r>
        <w:t>such</w:t>
      </w:r>
      <w:r>
        <w:rPr>
          <w:spacing w:val="80"/>
        </w:rPr>
        <w:t xml:space="preserve"> </w:t>
      </w:r>
      <w:r>
        <w:t>vile</w:t>
      </w:r>
      <w:r>
        <w:rPr>
          <w:spacing w:val="80"/>
        </w:rPr>
        <w:t xml:space="preserve"> </w:t>
      </w:r>
      <w:r>
        <w:t>thoughts</w:t>
      </w:r>
      <w:r>
        <w:rPr>
          <w:spacing w:val="80"/>
        </w:rPr>
        <w:t xml:space="preserve"> </w:t>
      </w:r>
      <w:r>
        <w:t>be</w:t>
      </w:r>
      <w:r>
        <w:rPr>
          <w:spacing w:val="80"/>
        </w:rPr>
        <w:t xml:space="preserve"> </w:t>
      </w:r>
      <w:r>
        <w:t>cherish’d,</w:t>
      </w:r>
      <w:r>
        <w:rPr>
          <w:spacing w:val="80"/>
        </w:rPr>
        <w:t xml:space="preserve"> </w:t>
      </w:r>
      <w:r>
        <w:t>and</w:t>
      </w:r>
      <w:r>
        <w:rPr>
          <w:spacing w:val="80"/>
        </w:rPr>
        <w:t xml:space="preserve"> </w:t>
      </w:r>
      <w:r>
        <w:t>such cursed</w:t>
      </w:r>
      <w:r>
        <w:rPr>
          <w:spacing w:val="40"/>
        </w:rPr>
        <w:t xml:space="preserve"> </w:t>
      </w:r>
      <w:r>
        <w:t>practises</w:t>
      </w:r>
      <w:r>
        <w:rPr>
          <w:spacing w:val="80"/>
        </w:rPr>
        <w:t xml:space="preserve"> </w:t>
      </w:r>
      <w:r>
        <w:t>and</w:t>
      </w:r>
      <w:r>
        <w:rPr>
          <w:spacing w:val="40"/>
        </w:rPr>
        <w:t xml:space="preserve"> </w:t>
      </w:r>
      <w:r>
        <w:t>principles</w:t>
      </w:r>
      <w:r>
        <w:rPr>
          <w:spacing w:val="80"/>
        </w:rPr>
        <w:t xml:space="preserve"> </w:t>
      </w:r>
      <w:r>
        <w:t>maintained?</w:t>
      </w:r>
      <w:r>
        <w:rPr>
          <w:spacing w:val="40"/>
        </w:rPr>
        <w:t xml:space="preserve"> </w:t>
      </w:r>
      <w:r>
        <w:t>how</w:t>
      </w:r>
      <w:r>
        <w:rPr>
          <w:spacing w:val="40"/>
        </w:rPr>
        <w:t xml:space="preserve"> </w:t>
      </w:r>
      <w:r>
        <w:t>else</w:t>
      </w:r>
      <w:r>
        <w:rPr>
          <w:spacing w:val="80"/>
        </w:rPr>
        <w:t xml:space="preserve"> </w:t>
      </w:r>
      <w:r>
        <w:t>durst</w:t>
      </w:r>
      <w:r>
        <w:rPr>
          <w:spacing w:val="40"/>
        </w:rPr>
        <w:t xml:space="preserve"> </w:t>
      </w:r>
      <w:r>
        <w:t>men choose</w:t>
      </w:r>
      <w:r>
        <w:rPr>
          <w:spacing w:val="-2"/>
        </w:rPr>
        <w:t xml:space="preserve"> </w:t>
      </w:r>
      <w:r>
        <w:t>sin</w:t>
      </w:r>
      <w:r>
        <w:rPr>
          <w:spacing w:val="-3"/>
        </w:rPr>
        <w:t xml:space="preserve"> </w:t>
      </w:r>
      <w:r>
        <w:t>rather than</w:t>
      </w:r>
      <w:r>
        <w:rPr>
          <w:spacing w:val="36"/>
        </w:rPr>
        <w:t xml:space="preserve"> </w:t>
      </w:r>
      <w:r>
        <w:t>affliction</w:t>
      </w:r>
      <w:r>
        <w:rPr>
          <w:spacing w:val="-3"/>
        </w:rPr>
        <w:t xml:space="preserve"> </w:t>
      </w:r>
      <w:r>
        <w:t>when</w:t>
      </w:r>
      <w:r>
        <w:rPr>
          <w:spacing w:val="-1"/>
        </w:rPr>
        <w:t xml:space="preserve"> </w:t>
      </w:r>
      <w:r>
        <w:t>they are brought</w:t>
      </w:r>
      <w:r>
        <w:rPr>
          <w:spacing w:val="-2"/>
        </w:rPr>
        <w:t xml:space="preserve"> </w:t>
      </w:r>
      <w:r>
        <w:t>into</w:t>
      </w:r>
      <w:r>
        <w:rPr>
          <w:spacing w:val="-2"/>
        </w:rPr>
        <w:t xml:space="preserve"> </w:t>
      </w:r>
      <w:r>
        <w:t>straights? how</w:t>
      </w:r>
      <w:r>
        <w:rPr>
          <w:spacing w:val="40"/>
        </w:rPr>
        <w:t xml:space="preserve"> </w:t>
      </w:r>
      <w:r>
        <w:t>otherwise</w:t>
      </w:r>
      <w:r>
        <w:rPr>
          <w:spacing w:val="40"/>
        </w:rPr>
        <w:t xml:space="preserve"> </w:t>
      </w:r>
      <w:r>
        <w:t>are</w:t>
      </w:r>
      <w:r>
        <w:rPr>
          <w:spacing w:val="40"/>
        </w:rPr>
        <w:t xml:space="preserve"> </w:t>
      </w:r>
      <w:r>
        <w:t>men</w:t>
      </w:r>
      <w:r>
        <w:rPr>
          <w:spacing w:val="40"/>
        </w:rPr>
        <w:t xml:space="preserve"> </w:t>
      </w:r>
      <w:r>
        <w:t>more</w:t>
      </w:r>
      <w:r>
        <w:rPr>
          <w:spacing w:val="40"/>
        </w:rPr>
        <w:t xml:space="preserve"> </w:t>
      </w:r>
      <w:r>
        <w:t>afraid of</w:t>
      </w:r>
      <w:r>
        <w:rPr>
          <w:spacing w:val="40"/>
        </w:rPr>
        <w:t xml:space="preserve"> </w:t>
      </w:r>
      <w:r>
        <w:t>open</w:t>
      </w:r>
      <w:r>
        <w:rPr>
          <w:spacing w:val="40"/>
        </w:rPr>
        <w:t xml:space="preserve"> </w:t>
      </w:r>
      <w:r>
        <w:t>shame</w:t>
      </w:r>
      <w:r>
        <w:rPr>
          <w:spacing w:val="40"/>
        </w:rPr>
        <w:t xml:space="preserve"> </w:t>
      </w:r>
      <w:r>
        <w:t>than</w:t>
      </w:r>
      <w:r>
        <w:rPr>
          <w:spacing w:val="36"/>
        </w:rPr>
        <w:t xml:space="preserve"> </w:t>
      </w:r>
      <w:r>
        <w:t>of secret sins?</w:t>
      </w:r>
      <w:r>
        <w:rPr>
          <w:spacing w:val="40"/>
        </w:rPr>
        <w:t xml:space="preserve"> </w:t>
      </w:r>
      <w:r>
        <w:t>In</w:t>
      </w:r>
      <w:r>
        <w:rPr>
          <w:spacing w:val="40"/>
        </w:rPr>
        <w:t xml:space="preserve"> </w:t>
      </w:r>
      <w:r>
        <w:t>a</w:t>
      </w:r>
      <w:r>
        <w:rPr>
          <w:spacing w:val="40"/>
        </w:rPr>
        <w:t xml:space="preserve"> </w:t>
      </w:r>
      <w:r>
        <w:t>word,</w:t>
      </w:r>
      <w:r>
        <w:rPr>
          <w:spacing w:val="40"/>
        </w:rPr>
        <w:t xml:space="preserve"> </w:t>
      </w:r>
      <w:r>
        <w:t>how</w:t>
      </w:r>
      <w:r>
        <w:rPr>
          <w:spacing w:val="40"/>
        </w:rPr>
        <w:t xml:space="preserve"> </w:t>
      </w:r>
      <w:r>
        <w:t>durst</w:t>
      </w:r>
      <w:r>
        <w:rPr>
          <w:spacing w:val="40"/>
        </w:rPr>
        <w:t xml:space="preserve"> </w:t>
      </w:r>
      <w:r>
        <w:t>men</w:t>
      </w:r>
      <w:r>
        <w:rPr>
          <w:spacing w:val="40"/>
        </w:rPr>
        <w:t xml:space="preserve"> </w:t>
      </w:r>
      <w:r>
        <w:t>walk</w:t>
      </w:r>
      <w:r>
        <w:rPr>
          <w:spacing w:val="40"/>
        </w:rPr>
        <w:t xml:space="preserve"> </w:t>
      </w:r>
      <w:r>
        <w:t>without</w:t>
      </w:r>
      <w:r>
        <w:rPr>
          <w:spacing w:val="40"/>
        </w:rPr>
        <w:t xml:space="preserve"> </w:t>
      </w:r>
      <w:r>
        <w:t>God</w:t>
      </w:r>
      <w:r>
        <w:rPr>
          <w:spacing w:val="40"/>
        </w:rPr>
        <w:t xml:space="preserve"> </w:t>
      </w:r>
      <w:r>
        <w:t>in</w:t>
      </w:r>
      <w:r>
        <w:rPr>
          <w:spacing w:val="40"/>
        </w:rPr>
        <w:t xml:space="preserve"> </w:t>
      </w:r>
      <w:r>
        <w:t>the</w:t>
      </w:r>
      <w:r>
        <w:rPr>
          <w:spacing w:val="40"/>
        </w:rPr>
        <w:t xml:space="preserve"> </w:t>
      </w:r>
      <w:r>
        <w:t>world,</w:t>
      </w:r>
      <w:r>
        <w:rPr>
          <w:spacing w:val="40"/>
        </w:rPr>
        <w:t xml:space="preserve"> </w:t>
      </w:r>
      <w:r>
        <w:t>at least</w:t>
      </w:r>
      <w:r>
        <w:rPr>
          <w:spacing w:val="40"/>
        </w:rPr>
        <w:t xml:space="preserve"> </w:t>
      </w:r>
      <w:r>
        <w:t>without</w:t>
      </w:r>
      <w:r>
        <w:rPr>
          <w:spacing w:val="40"/>
        </w:rPr>
        <w:t xml:space="preserve"> </w:t>
      </w:r>
      <w:r>
        <w:t>secret</w:t>
      </w:r>
      <w:r>
        <w:rPr>
          <w:spacing w:val="40"/>
        </w:rPr>
        <w:t xml:space="preserve"> </w:t>
      </w:r>
      <w:r>
        <w:t>prayer</w:t>
      </w:r>
      <w:r>
        <w:rPr>
          <w:spacing w:val="40"/>
        </w:rPr>
        <w:t xml:space="preserve"> </w:t>
      </w:r>
      <w:r>
        <w:t>and</w:t>
      </w:r>
      <w:r>
        <w:rPr>
          <w:spacing w:val="40"/>
        </w:rPr>
        <w:t xml:space="preserve"> </w:t>
      </w:r>
      <w:r>
        <w:t>communing</w:t>
      </w:r>
      <w:r>
        <w:rPr>
          <w:spacing w:val="40"/>
        </w:rPr>
        <w:t xml:space="preserve"> </w:t>
      </w:r>
      <w:r>
        <w:t>with</w:t>
      </w:r>
      <w:r>
        <w:rPr>
          <w:spacing w:val="40"/>
        </w:rPr>
        <w:t xml:space="preserve"> </w:t>
      </w:r>
      <w:r>
        <w:t>their</w:t>
      </w:r>
      <w:r>
        <w:rPr>
          <w:spacing w:val="40"/>
        </w:rPr>
        <w:t xml:space="preserve"> </w:t>
      </w:r>
      <w:r>
        <w:t>own</w:t>
      </w:r>
      <w:r>
        <w:rPr>
          <w:spacing w:val="40"/>
        </w:rPr>
        <w:t xml:space="preserve"> </w:t>
      </w:r>
      <w:r>
        <w:t>hearts, days, weeks, months, years together?</w:t>
      </w:r>
    </w:p>
    <w:p w14:paraId="49CCFA2C" w14:textId="77777777" w:rsidR="00EC029C" w:rsidRDefault="00000000">
      <w:pPr>
        <w:pStyle w:val="a3"/>
        <w:spacing w:before="279" w:line="254" w:lineRule="auto"/>
        <w:ind w:right="439"/>
      </w:pPr>
      <w:r>
        <w:t>I am persuaded more souls drop down to Hell in our days under the abuse os Gospel light, than ever did in the gross darkness of popery; they then better improved their talents according to the light afforded, and walked better and more suitably to the light they received; whereas these Gospel truths which now shines more fully and clearly in the faces of so many thousands, are not so much improved in a more circumspect, holy, and humble walking, but rather abused to a more loose and wanton carriage and censorious judging of one another, men sinning the more because grace so</w:t>
      </w:r>
      <w:r>
        <w:rPr>
          <w:spacing w:val="80"/>
        </w:rPr>
        <w:t xml:space="preserve"> </w:t>
      </w:r>
      <w:r>
        <w:t>much abounds; how could the Saints then love and embrace with singleness of</w:t>
      </w:r>
      <w:r>
        <w:rPr>
          <w:spacing w:val="40"/>
        </w:rPr>
        <w:t xml:space="preserve"> </w:t>
      </w:r>
      <w:r>
        <w:t>heart?</w:t>
      </w:r>
      <w:r>
        <w:rPr>
          <w:spacing w:val="40"/>
        </w:rPr>
        <w:t xml:space="preserve"> </w:t>
      </w:r>
      <w:r>
        <w:t>but now the</w:t>
      </w:r>
      <w:r>
        <w:rPr>
          <w:spacing w:val="40"/>
        </w:rPr>
        <w:t xml:space="preserve"> </w:t>
      </w:r>
      <w:r>
        <w:t>foundations of</w:t>
      </w:r>
      <w:r>
        <w:rPr>
          <w:spacing w:val="40"/>
        </w:rPr>
        <w:t xml:space="preserve"> </w:t>
      </w:r>
      <w:r>
        <w:t>love are shaken,</w:t>
      </w:r>
      <w:r>
        <w:rPr>
          <w:spacing w:val="40"/>
        </w:rPr>
        <w:t xml:space="preserve"> </w:t>
      </w:r>
      <w:r>
        <w:t>and a perverse spirit is mingled amongst us.</w:t>
      </w:r>
    </w:p>
    <w:p w14:paraId="57A63AD5" w14:textId="77777777" w:rsidR="00EC029C" w:rsidRDefault="00000000">
      <w:pPr>
        <w:pStyle w:val="a3"/>
        <w:spacing w:before="280" w:line="254" w:lineRule="auto"/>
        <w:ind w:right="439"/>
      </w:pPr>
      <w:r>
        <w:t>Oh how heavily does the wrath of God lie upon the professors of our age for the abuse of Gospel light, and they feel it not; God's administrations in this latter age of the world, being more subtile</w:t>
      </w:r>
      <w:r>
        <w:rPr>
          <w:spacing w:val="40"/>
        </w:rPr>
        <w:t xml:space="preserve"> </w:t>
      </w:r>
      <w:r>
        <w:t>and Spiritual, and therefore more undesirable than in former ages: Oh how many have we nowadays, who think they walk clearly in the midst of Gospel light, magnifying and exalting free grace,</w:t>
      </w:r>
      <w:r>
        <w:rPr>
          <w:spacing w:val="80"/>
        </w:rPr>
        <w:t xml:space="preserve"> </w:t>
      </w:r>
      <w:r>
        <w:t>triumphing in their Christian liberty, looking upon others as kept in bondage, who come not up to their pitch and</w:t>
      </w:r>
      <w:r>
        <w:rPr>
          <w:spacing w:val="-1"/>
        </w:rPr>
        <w:t xml:space="preserve"> </w:t>
      </w:r>
      <w:r>
        <w:t>practice, and yet are no better than Solomon's fools, who make a mock of sin, being conceitedly set at liberty, but really sin and Satan's bond slaves.</w:t>
      </w:r>
    </w:p>
    <w:p w14:paraId="1F2BD6D8" w14:textId="77777777" w:rsidR="00EC029C" w:rsidRDefault="00EC029C">
      <w:pPr>
        <w:spacing w:line="254" w:lineRule="auto"/>
        <w:sectPr w:rsidR="00EC029C">
          <w:pgSz w:w="12240" w:h="15840"/>
          <w:pgMar w:top="1360" w:right="1100" w:bottom="280" w:left="1320" w:header="720" w:footer="720" w:gutter="0"/>
          <w:cols w:space="720"/>
        </w:sectPr>
      </w:pPr>
    </w:p>
    <w:p w14:paraId="6FDDF1A9" w14:textId="77777777" w:rsidR="00EC029C" w:rsidRDefault="00000000">
      <w:pPr>
        <w:pStyle w:val="a3"/>
        <w:spacing w:line="254" w:lineRule="auto"/>
        <w:ind w:right="446"/>
      </w:pPr>
      <w:r>
        <w:lastRenderedPageBreak/>
        <w:t>Certainly, till mens consciences be made tender and fearful of the least touches and appearances of evil, they have good cause to suspect, not only the strength, but the soundness of their hearts in grace: Whilst men are bold with sin,</w:t>
      </w:r>
      <w:r>
        <w:rPr>
          <w:spacing w:val="80"/>
        </w:rPr>
        <w:t xml:space="preserve"> </w:t>
      </w:r>
      <w:r>
        <w:t>and can put it off</w:t>
      </w:r>
      <w:r>
        <w:rPr>
          <w:spacing w:val="40"/>
        </w:rPr>
        <w:t xml:space="preserve"> </w:t>
      </w:r>
      <w:r>
        <w:t>at an easy</w:t>
      </w:r>
      <w:r>
        <w:rPr>
          <w:spacing w:val="40"/>
        </w:rPr>
        <w:t xml:space="preserve"> </w:t>
      </w:r>
      <w:r>
        <w:t>rate of sorrow, let their attainments seem never so high in understanding the Mysteries of</w:t>
      </w:r>
      <w:r>
        <w:rPr>
          <w:spacing w:val="40"/>
        </w:rPr>
        <w:t xml:space="preserve"> </w:t>
      </w:r>
      <w:r>
        <w:t>the Gospel, they never yet knew</w:t>
      </w:r>
      <w:r>
        <w:rPr>
          <w:spacing w:val="80"/>
        </w:rPr>
        <w:t xml:space="preserve"> </w:t>
      </w:r>
      <w:r>
        <w:t>truly what it is to exalt Christ and free grace, for look in what measure</w:t>
      </w:r>
      <w:r>
        <w:rPr>
          <w:spacing w:val="40"/>
        </w:rPr>
        <w:t xml:space="preserve"> </w:t>
      </w:r>
      <w:r>
        <w:t>we</w:t>
      </w:r>
      <w:r>
        <w:rPr>
          <w:spacing w:val="40"/>
        </w:rPr>
        <w:t xml:space="preserve"> </w:t>
      </w:r>
      <w:r>
        <w:t>slight</w:t>
      </w:r>
      <w:r>
        <w:rPr>
          <w:spacing w:val="40"/>
        </w:rPr>
        <w:t xml:space="preserve"> </w:t>
      </w:r>
      <w:r>
        <w:t>sin,</w:t>
      </w:r>
      <w:r>
        <w:rPr>
          <w:spacing w:val="35"/>
        </w:rPr>
        <w:t xml:space="preserve"> </w:t>
      </w:r>
      <w:r>
        <w:t>in</w:t>
      </w:r>
      <w:r>
        <w:rPr>
          <w:spacing w:val="40"/>
        </w:rPr>
        <w:t xml:space="preserve"> </w:t>
      </w:r>
      <w:r>
        <w:t>the</w:t>
      </w:r>
      <w:r>
        <w:rPr>
          <w:spacing w:val="40"/>
        </w:rPr>
        <w:t xml:space="preserve"> </w:t>
      </w:r>
      <w:r>
        <w:t>same</w:t>
      </w:r>
      <w:r>
        <w:rPr>
          <w:spacing w:val="40"/>
        </w:rPr>
        <w:t xml:space="preserve"> </w:t>
      </w:r>
      <w:r>
        <w:t>measure</w:t>
      </w:r>
      <w:r>
        <w:rPr>
          <w:spacing w:val="40"/>
        </w:rPr>
        <w:t xml:space="preserve"> </w:t>
      </w:r>
      <w:r>
        <w:t>we</w:t>
      </w:r>
      <w:r>
        <w:rPr>
          <w:spacing w:val="40"/>
        </w:rPr>
        <w:t xml:space="preserve"> </w:t>
      </w:r>
      <w:r>
        <w:t>slight</w:t>
      </w:r>
      <w:r>
        <w:rPr>
          <w:spacing w:val="40"/>
        </w:rPr>
        <w:t xml:space="preserve"> </w:t>
      </w:r>
      <w:r>
        <w:t>God</w:t>
      </w:r>
      <w:r>
        <w:rPr>
          <w:spacing w:val="35"/>
        </w:rPr>
        <w:t xml:space="preserve"> </w:t>
      </w:r>
      <w:r>
        <w:t>himself in his persons and attributes; And how can that great Gospel duty of walking humbly with God, be expressed? how can Christ be rightly lifted up and advanced in</w:t>
      </w:r>
      <w:r>
        <w:rPr>
          <w:spacing w:val="40"/>
        </w:rPr>
        <w:t xml:space="preserve"> </w:t>
      </w:r>
      <w:r>
        <w:t>our souls</w:t>
      </w:r>
      <w:r>
        <w:rPr>
          <w:spacing w:val="40"/>
        </w:rPr>
        <w:t xml:space="preserve"> </w:t>
      </w:r>
      <w:r>
        <w:t>without</w:t>
      </w:r>
      <w:r>
        <w:rPr>
          <w:spacing w:val="40"/>
        </w:rPr>
        <w:t xml:space="preserve"> </w:t>
      </w:r>
      <w:r>
        <w:t>a right</w:t>
      </w:r>
      <w:r>
        <w:rPr>
          <w:spacing w:val="40"/>
        </w:rPr>
        <w:t xml:space="preserve"> </w:t>
      </w:r>
      <w:r>
        <w:t>sight</w:t>
      </w:r>
      <w:r>
        <w:rPr>
          <w:spacing w:val="40"/>
        </w:rPr>
        <w:t xml:space="preserve"> </w:t>
      </w:r>
      <w:r>
        <w:t>and sense of sin? Never will Christ be wonderful Christ, and grace wonderful grace, till sin be wonderful sin, and experimentally apprehended as out of measure sinful; never till sin be seen and sorrowed for as the greatest evil, will Christ be seen and rejoiced in as the greatest good.</w:t>
      </w:r>
    </w:p>
    <w:p w14:paraId="308CCE64" w14:textId="77777777" w:rsidR="00EC029C" w:rsidRDefault="00000000">
      <w:pPr>
        <w:pStyle w:val="a3"/>
        <w:spacing w:before="273" w:line="254" w:lineRule="auto"/>
        <w:ind w:right="437"/>
      </w:pPr>
      <w:r>
        <w:t>Were we once thoroughly convinced of the infinite evil in sin, as containing in it the Evil of all Evils (nothing being an evil indeed properly, but as it has the bitter ingredient and cursed sting of sin in it) how would sin be</w:t>
      </w:r>
      <w:r>
        <w:rPr>
          <w:spacing w:val="40"/>
        </w:rPr>
        <w:t xml:space="preserve"> </w:t>
      </w:r>
      <w:r>
        <w:t>hated and shunned more than the most deadly poison, and feared more than the Devil, more than Hell it self?</w:t>
      </w:r>
      <w:r>
        <w:rPr>
          <w:spacing w:val="80"/>
        </w:rPr>
        <w:t xml:space="preserve"> </w:t>
      </w:r>
      <w:r>
        <w:t>seeing nothing has made and founded Hell but sin, nor made the Devil such a black fiend but sin; nay, nothing is so much a Hell, I mean a torment, as sin it self; nothing binds the creature in such chains</w:t>
      </w:r>
      <w:r>
        <w:rPr>
          <w:spacing w:val="20"/>
        </w:rPr>
        <w:t xml:space="preserve"> </w:t>
      </w:r>
      <w:r>
        <w:t>of</w:t>
      </w:r>
      <w:r>
        <w:rPr>
          <w:spacing w:val="28"/>
        </w:rPr>
        <w:t xml:space="preserve"> </w:t>
      </w:r>
      <w:r>
        <w:t>misery</w:t>
      </w:r>
      <w:r>
        <w:rPr>
          <w:spacing w:val="19"/>
        </w:rPr>
        <w:t xml:space="preserve"> </w:t>
      </w:r>
      <w:r>
        <w:t>as</w:t>
      </w:r>
      <w:r>
        <w:rPr>
          <w:spacing w:val="25"/>
        </w:rPr>
        <w:t xml:space="preserve"> </w:t>
      </w:r>
      <w:r>
        <w:t>when</w:t>
      </w:r>
      <w:r>
        <w:rPr>
          <w:spacing w:val="20"/>
        </w:rPr>
        <w:t xml:space="preserve"> </w:t>
      </w:r>
      <w:r>
        <w:t>it</w:t>
      </w:r>
      <w:r>
        <w:rPr>
          <w:spacing w:val="17"/>
        </w:rPr>
        <w:t xml:space="preserve"> </w:t>
      </w:r>
      <w:r>
        <w:t>is</w:t>
      </w:r>
      <w:r>
        <w:rPr>
          <w:spacing w:val="22"/>
        </w:rPr>
        <w:t xml:space="preserve"> </w:t>
      </w:r>
      <w:r>
        <w:t>held in</w:t>
      </w:r>
      <w:r>
        <w:rPr>
          <w:spacing w:val="20"/>
        </w:rPr>
        <w:t xml:space="preserve"> </w:t>
      </w:r>
      <w:r>
        <w:t>the</w:t>
      </w:r>
      <w:r>
        <w:rPr>
          <w:spacing w:val="19"/>
        </w:rPr>
        <w:t xml:space="preserve"> </w:t>
      </w:r>
      <w:r>
        <w:t>cords</w:t>
      </w:r>
      <w:r>
        <w:rPr>
          <w:spacing w:val="25"/>
        </w:rPr>
        <w:t xml:space="preserve"> </w:t>
      </w:r>
      <w:r>
        <w:t>of</w:t>
      </w:r>
      <w:r>
        <w:rPr>
          <w:spacing w:val="25"/>
        </w:rPr>
        <w:t xml:space="preserve"> </w:t>
      </w:r>
      <w:r>
        <w:t>its</w:t>
      </w:r>
      <w:r>
        <w:rPr>
          <w:spacing w:val="25"/>
        </w:rPr>
        <w:t xml:space="preserve"> </w:t>
      </w:r>
      <w:r>
        <w:t>own</w:t>
      </w:r>
      <w:r>
        <w:rPr>
          <w:spacing w:val="20"/>
        </w:rPr>
        <w:t xml:space="preserve"> </w:t>
      </w:r>
      <w:r>
        <w:t>sin, Prov.</w:t>
      </w:r>
    </w:p>
    <w:p w14:paraId="24D69EAF" w14:textId="77777777" w:rsidR="00EC029C" w:rsidRDefault="00000000">
      <w:pPr>
        <w:pStyle w:val="a3"/>
        <w:spacing w:before="0" w:line="254" w:lineRule="auto"/>
        <w:ind w:right="357"/>
      </w:pPr>
      <w:r>
        <w:t>5. 22. Men look upon sin through false mediums, and believe the reports</w:t>
      </w:r>
      <w:r>
        <w:rPr>
          <w:spacing w:val="-1"/>
        </w:rPr>
        <w:t xml:space="preserve"> </w:t>
      </w:r>
      <w:r>
        <w:t>and</w:t>
      </w:r>
      <w:r>
        <w:rPr>
          <w:spacing w:val="-3"/>
        </w:rPr>
        <w:t xml:space="preserve"> </w:t>
      </w:r>
      <w:r>
        <w:t>interpretations</w:t>
      </w:r>
      <w:r>
        <w:rPr>
          <w:spacing w:val="-1"/>
        </w:rPr>
        <w:t xml:space="preserve"> </w:t>
      </w:r>
      <w:r>
        <w:t>which</w:t>
      </w:r>
      <w:r>
        <w:rPr>
          <w:spacing w:val="-3"/>
        </w:rPr>
        <w:t xml:space="preserve"> </w:t>
      </w:r>
      <w:r>
        <w:t>the</w:t>
      </w:r>
      <w:r>
        <w:rPr>
          <w:spacing w:val="-5"/>
        </w:rPr>
        <w:t xml:space="preserve"> </w:t>
      </w:r>
      <w:r>
        <w:t>world</w:t>
      </w:r>
      <w:r>
        <w:rPr>
          <w:spacing w:val="-1"/>
        </w:rPr>
        <w:t xml:space="preserve"> </w:t>
      </w:r>
      <w:r>
        <w:t>and</w:t>
      </w:r>
      <w:r>
        <w:rPr>
          <w:spacing w:val="-3"/>
        </w:rPr>
        <w:t xml:space="preserve"> </w:t>
      </w:r>
      <w:r>
        <w:t>the</w:t>
      </w:r>
      <w:r>
        <w:rPr>
          <w:spacing w:val="-2"/>
        </w:rPr>
        <w:t xml:space="preserve"> </w:t>
      </w:r>
      <w:r>
        <w:t>flesh</w:t>
      </w:r>
      <w:r>
        <w:rPr>
          <w:spacing w:val="-3"/>
        </w:rPr>
        <w:t xml:space="preserve"> </w:t>
      </w:r>
      <w:r>
        <w:t>gives</w:t>
      </w:r>
      <w:r>
        <w:rPr>
          <w:spacing w:val="-1"/>
        </w:rPr>
        <w:t xml:space="preserve"> </w:t>
      </w:r>
      <w:r>
        <w:t>of</w:t>
      </w:r>
      <w:r>
        <w:rPr>
          <w:spacing w:val="36"/>
        </w:rPr>
        <w:t xml:space="preserve"> </w:t>
      </w:r>
      <w:r>
        <w:t>sin, and thus are cheated to their own destruction: Could we but a little</w:t>
      </w:r>
      <w:r>
        <w:rPr>
          <w:spacing w:val="40"/>
        </w:rPr>
        <w:t xml:space="preserve"> </w:t>
      </w:r>
      <w:r>
        <w:t>lay our Ears to Hell and hear the howlings and yelling of those damned</w:t>
      </w:r>
      <w:r>
        <w:rPr>
          <w:spacing w:val="40"/>
        </w:rPr>
        <w:t xml:space="preserve"> </w:t>
      </w:r>
      <w:r>
        <w:t>spirits</w:t>
      </w:r>
      <w:r>
        <w:rPr>
          <w:spacing w:val="40"/>
        </w:rPr>
        <w:t xml:space="preserve"> </w:t>
      </w:r>
      <w:r>
        <w:t>aggravating</w:t>
      </w:r>
      <w:r>
        <w:rPr>
          <w:spacing w:val="40"/>
        </w:rPr>
        <w:t xml:space="preserve"> </w:t>
      </w:r>
      <w:r>
        <w:t>sin,</w:t>
      </w:r>
      <w:r>
        <w:rPr>
          <w:spacing w:val="40"/>
        </w:rPr>
        <w:t xml:space="preserve"> </w:t>
      </w:r>
      <w:r>
        <w:t>we</w:t>
      </w:r>
      <w:r>
        <w:rPr>
          <w:spacing w:val="40"/>
        </w:rPr>
        <w:t xml:space="preserve"> </w:t>
      </w:r>
      <w:r>
        <w:t>should</w:t>
      </w:r>
      <w:r>
        <w:rPr>
          <w:spacing w:val="40"/>
        </w:rPr>
        <w:t xml:space="preserve"> </w:t>
      </w:r>
      <w:r>
        <w:t>then</w:t>
      </w:r>
      <w:r>
        <w:rPr>
          <w:spacing w:val="40"/>
        </w:rPr>
        <w:t xml:space="preserve"> </w:t>
      </w:r>
      <w:r>
        <w:t>have</w:t>
      </w:r>
      <w:r>
        <w:rPr>
          <w:spacing w:val="40"/>
        </w:rPr>
        <w:t xml:space="preserve"> </w:t>
      </w:r>
      <w:r>
        <w:t>a</w:t>
      </w:r>
      <w:r>
        <w:rPr>
          <w:spacing w:val="40"/>
        </w:rPr>
        <w:t xml:space="preserve"> </w:t>
      </w:r>
      <w:r>
        <w:t>true comment</w:t>
      </w:r>
      <w:r>
        <w:rPr>
          <w:spacing w:val="40"/>
        </w:rPr>
        <w:t xml:space="preserve"> </w:t>
      </w:r>
      <w:r>
        <w:t>upon</w:t>
      </w:r>
      <w:r>
        <w:rPr>
          <w:spacing w:val="40"/>
        </w:rPr>
        <w:t xml:space="preserve"> </w:t>
      </w:r>
      <w:r>
        <w:t>the</w:t>
      </w:r>
      <w:r>
        <w:rPr>
          <w:spacing w:val="40"/>
        </w:rPr>
        <w:t xml:space="preserve"> </w:t>
      </w:r>
      <w:r>
        <w:t>subject</w:t>
      </w:r>
      <w:r>
        <w:rPr>
          <w:spacing w:val="40"/>
        </w:rPr>
        <w:t xml:space="preserve"> </w:t>
      </w:r>
      <w:r>
        <w:t>in</w:t>
      </w:r>
      <w:r>
        <w:rPr>
          <w:spacing w:val="40"/>
        </w:rPr>
        <w:t xml:space="preserve"> </w:t>
      </w:r>
      <w:r>
        <w:t>hand:</w:t>
      </w:r>
      <w:r>
        <w:rPr>
          <w:spacing w:val="40"/>
        </w:rPr>
        <w:t xml:space="preserve"> </w:t>
      </w:r>
      <w:r>
        <w:t>afflictions</w:t>
      </w:r>
      <w:r>
        <w:rPr>
          <w:spacing w:val="40"/>
        </w:rPr>
        <w:t xml:space="preserve"> </w:t>
      </w:r>
      <w:r>
        <w:t>in</w:t>
      </w:r>
      <w:r>
        <w:rPr>
          <w:spacing w:val="40"/>
        </w:rPr>
        <w:t xml:space="preserve"> </w:t>
      </w:r>
      <w:r>
        <w:t>this</w:t>
      </w:r>
      <w:r>
        <w:rPr>
          <w:spacing w:val="40"/>
        </w:rPr>
        <w:t xml:space="preserve"> </w:t>
      </w:r>
      <w:r>
        <w:t>world now and then awaken the conscience, reviving the sight and sense of sin</w:t>
      </w:r>
      <w:r>
        <w:rPr>
          <w:spacing w:val="40"/>
        </w:rPr>
        <w:t xml:space="preserve"> </w:t>
      </w:r>
      <w:r>
        <w:t>by some grievous pains; but one half hour in Hell, being separated from the comfortable presence of all good and blessed•… will make the evil of sin rightly understood. Certainly there’s an evil in sin beyond what the largest created understanding is able to fathom, sin</w:t>
      </w:r>
    </w:p>
    <w:p w14:paraId="58925692" w14:textId="77777777" w:rsidR="00EC029C" w:rsidRDefault="00EC029C">
      <w:pPr>
        <w:spacing w:line="254" w:lineRule="auto"/>
        <w:sectPr w:rsidR="00EC029C">
          <w:pgSz w:w="12240" w:h="15840"/>
          <w:pgMar w:top="1360" w:right="1100" w:bottom="280" w:left="1320" w:header="720" w:footer="720" w:gutter="0"/>
          <w:cols w:space="720"/>
        </w:sectPr>
      </w:pPr>
    </w:p>
    <w:p w14:paraId="01100552" w14:textId="77777777" w:rsidR="00EC029C" w:rsidRDefault="00000000">
      <w:pPr>
        <w:pStyle w:val="a3"/>
        <w:spacing w:line="254" w:lineRule="auto"/>
        <w:ind w:right="439"/>
      </w:pPr>
      <w:r>
        <w:lastRenderedPageBreak/>
        <w:t>being one of those things which can never be punished enough, which appears in that all those unspeakable, insufferable torments inflicted upon the damned through all eternity, is but a continual paying this sad debt, and giving satisfaction to Divine justice for the wrong which sin has done, in regard Divine justice shall not otherwise sufficiently in time have taken it’s due out of the sinner. Now the Judge of all the world who is the standard of justice it self, neither can, nor will do any wrong to his creature in punishing it more than it’s iniquity deserves.</w:t>
      </w:r>
    </w:p>
    <w:p w14:paraId="5EA8CBF1" w14:textId="77777777" w:rsidR="00EC029C" w:rsidRDefault="00000000">
      <w:pPr>
        <w:pStyle w:val="a3"/>
        <w:spacing w:before="283" w:line="254" w:lineRule="auto"/>
        <w:ind w:right="442"/>
      </w:pPr>
      <w:r>
        <w:t>Reader, I</w:t>
      </w:r>
      <w:r>
        <w:rPr>
          <w:spacing w:val="40"/>
        </w:rPr>
        <w:t xml:space="preserve"> </w:t>
      </w:r>
      <w:r>
        <w:t>shall</w:t>
      </w:r>
      <w:r>
        <w:rPr>
          <w:spacing w:val="40"/>
        </w:rPr>
        <w:t xml:space="preserve"> </w:t>
      </w:r>
      <w:r>
        <w:t>say</w:t>
      </w:r>
      <w:r>
        <w:rPr>
          <w:spacing w:val="40"/>
        </w:rPr>
        <w:t xml:space="preserve"> </w:t>
      </w:r>
      <w:r>
        <w:t>no</w:t>
      </w:r>
      <w:r>
        <w:rPr>
          <w:spacing w:val="40"/>
        </w:rPr>
        <w:t xml:space="preserve"> </w:t>
      </w:r>
      <w:r>
        <w:t>more</w:t>
      </w:r>
      <w:r>
        <w:rPr>
          <w:spacing w:val="40"/>
        </w:rPr>
        <w:t xml:space="preserve"> </w:t>
      </w:r>
      <w:r>
        <w:t>now, but</w:t>
      </w:r>
      <w:r>
        <w:rPr>
          <w:spacing w:val="40"/>
        </w:rPr>
        <w:t xml:space="preserve"> </w:t>
      </w:r>
      <w:r>
        <w:t>beseech</w:t>
      </w:r>
      <w:r>
        <w:rPr>
          <w:spacing w:val="40"/>
        </w:rPr>
        <w:t xml:space="preserve"> </w:t>
      </w:r>
      <w:r>
        <w:t>the</w:t>
      </w:r>
      <w:r>
        <w:rPr>
          <w:spacing w:val="40"/>
        </w:rPr>
        <w:t xml:space="preserve"> </w:t>
      </w:r>
      <w:r>
        <w:t>Lord to</w:t>
      </w:r>
      <w:r>
        <w:rPr>
          <w:spacing w:val="40"/>
        </w:rPr>
        <w:t xml:space="preserve"> </w:t>
      </w:r>
      <w:r>
        <w:t>carry home these truths by his Spirit into thy bosom, that there may be a Divine impression made upon thy heart in reading, suitable to the authors</w:t>
      </w:r>
      <w:r>
        <w:rPr>
          <w:spacing w:val="40"/>
        </w:rPr>
        <w:t xml:space="preserve"> </w:t>
      </w:r>
      <w:r>
        <w:t>in</w:t>
      </w:r>
      <w:r>
        <w:rPr>
          <w:spacing w:val="40"/>
        </w:rPr>
        <w:t xml:space="preserve"> </w:t>
      </w:r>
      <w:r>
        <w:t>preaching,</w:t>
      </w:r>
      <w:r>
        <w:rPr>
          <w:spacing w:val="40"/>
        </w:rPr>
        <w:t xml:space="preserve"> </w:t>
      </w:r>
      <w:r>
        <w:t>and</w:t>
      </w:r>
      <w:r>
        <w:rPr>
          <w:spacing w:val="40"/>
        </w:rPr>
        <w:t xml:space="preserve"> </w:t>
      </w:r>
      <w:r>
        <w:t>that</w:t>
      </w:r>
      <w:r>
        <w:rPr>
          <w:spacing w:val="40"/>
        </w:rPr>
        <w:t xml:space="preserve"> </w:t>
      </w:r>
      <w:r>
        <w:t>thou</w:t>
      </w:r>
      <w:r>
        <w:rPr>
          <w:spacing w:val="40"/>
        </w:rPr>
        <w:t xml:space="preserve"> </w:t>
      </w:r>
      <w:r>
        <w:t>mayest</w:t>
      </w:r>
      <w:r>
        <w:rPr>
          <w:spacing w:val="40"/>
        </w:rPr>
        <w:t xml:space="preserve"> </w:t>
      </w:r>
      <w:r>
        <w:t>(out</w:t>
      </w:r>
      <w:r>
        <w:rPr>
          <w:spacing w:val="40"/>
        </w:rPr>
        <w:t xml:space="preserve"> </w:t>
      </w:r>
      <w:r>
        <w:t>of</w:t>
      </w:r>
      <w:r>
        <w:rPr>
          <w:spacing w:val="40"/>
        </w:rPr>
        <w:t xml:space="preserve"> </w:t>
      </w:r>
      <w:r>
        <w:t>love</w:t>
      </w:r>
      <w:r>
        <w:rPr>
          <w:spacing w:val="40"/>
        </w:rPr>
        <w:t xml:space="preserve"> </w:t>
      </w:r>
      <w:r>
        <w:t>to Holiness)</w:t>
      </w:r>
      <w:r>
        <w:rPr>
          <w:spacing w:val="40"/>
        </w:rPr>
        <w:t xml:space="preserve"> </w:t>
      </w:r>
      <w:r>
        <w:t>so</w:t>
      </w:r>
      <w:r>
        <w:rPr>
          <w:spacing w:val="40"/>
        </w:rPr>
        <w:t xml:space="preserve"> </w:t>
      </w:r>
      <w:r>
        <w:t>fear and hate</w:t>
      </w:r>
      <w:r>
        <w:rPr>
          <w:spacing w:val="40"/>
        </w:rPr>
        <w:t xml:space="preserve"> </w:t>
      </w:r>
      <w:r>
        <w:t>sin</w:t>
      </w:r>
      <w:r>
        <w:rPr>
          <w:spacing w:val="40"/>
        </w:rPr>
        <w:t xml:space="preserve"> </w:t>
      </w:r>
      <w:r>
        <w:t>now, that</w:t>
      </w:r>
      <w:r>
        <w:rPr>
          <w:spacing w:val="40"/>
        </w:rPr>
        <w:t xml:space="preserve"> </w:t>
      </w:r>
      <w:r>
        <w:t>thou</w:t>
      </w:r>
      <w:r>
        <w:rPr>
          <w:spacing w:val="40"/>
        </w:rPr>
        <w:t xml:space="preserve"> </w:t>
      </w:r>
      <w:r>
        <w:t>mayest</w:t>
      </w:r>
      <w:r>
        <w:rPr>
          <w:spacing w:val="40"/>
        </w:rPr>
        <w:t xml:space="preserve"> </w:t>
      </w:r>
      <w:r>
        <w:t>never suffer the vengeance of eternal fire (the wages of sin) hereafter: Which is the unfeigned and earnest desire of</w:t>
      </w:r>
    </w:p>
    <w:p w14:paraId="0CA4BC64" w14:textId="77777777" w:rsidR="00EC029C" w:rsidRDefault="00000000">
      <w:pPr>
        <w:pStyle w:val="a3"/>
        <w:spacing w:before="286"/>
      </w:pPr>
      <w:r>
        <w:t>Thy</w:t>
      </w:r>
      <w:r>
        <w:rPr>
          <w:spacing w:val="7"/>
        </w:rPr>
        <w:t xml:space="preserve"> </w:t>
      </w:r>
      <w:r>
        <w:t>souls</w:t>
      </w:r>
      <w:r>
        <w:rPr>
          <w:spacing w:val="15"/>
        </w:rPr>
        <w:t xml:space="preserve"> </w:t>
      </w:r>
      <w:r>
        <w:t>well-wisher</w:t>
      </w:r>
      <w:r>
        <w:rPr>
          <w:spacing w:val="6"/>
        </w:rPr>
        <w:t xml:space="preserve"> </w:t>
      </w:r>
      <w:r>
        <w:t>in</w:t>
      </w:r>
      <w:r>
        <w:rPr>
          <w:spacing w:val="11"/>
        </w:rPr>
        <w:t xml:space="preserve"> </w:t>
      </w:r>
      <w:r>
        <w:t>Christ</w:t>
      </w:r>
      <w:r>
        <w:rPr>
          <w:spacing w:val="11"/>
        </w:rPr>
        <w:t xml:space="preserve"> </w:t>
      </w:r>
      <w:r>
        <w:t>Jesus,</w:t>
      </w:r>
      <w:r>
        <w:rPr>
          <w:spacing w:val="4"/>
        </w:rPr>
        <w:t xml:space="preserve"> </w:t>
      </w:r>
      <w:r>
        <w:t>John</w:t>
      </w:r>
      <w:r>
        <w:rPr>
          <w:spacing w:val="14"/>
        </w:rPr>
        <w:t xml:space="preserve"> </w:t>
      </w:r>
      <w:r>
        <w:rPr>
          <w:spacing w:val="-2"/>
        </w:rPr>
        <w:t>Yates.</w:t>
      </w:r>
    </w:p>
    <w:p w14:paraId="26DBED1F" w14:textId="77777777" w:rsidR="00EC029C" w:rsidRDefault="00EC029C">
      <w:pPr>
        <w:pStyle w:val="a3"/>
        <w:spacing w:before="0"/>
        <w:ind w:left="0"/>
        <w:jc w:val="left"/>
      </w:pPr>
    </w:p>
    <w:p w14:paraId="5E2478DB" w14:textId="77777777" w:rsidR="00EC029C" w:rsidRDefault="00EC029C">
      <w:pPr>
        <w:pStyle w:val="a3"/>
        <w:spacing w:before="315"/>
        <w:ind w:left="0"/>
        <w:jc w:val="left"/>
      </w:pPr>
    </w:p>
    <w:p w14:paraId="383D450C" w14:textId="77777777" w:rsidR="00EC029C" w:rsidRDefault="00000000">
      <w:pPr>
        <w:ind w:right="239"/>
        <w:jc w:val="center"/>
        <w:rPr>
          <w:rFonts w:ascii="宋体" w:eastAsia="宋体"/>
          <w:sz w:val="44"/>
          <w:lang w:eastAsia="zh-CN"/>
        </w:rPr>
      </w:pPr>
      <w:bookmarkStart w:id="21" w:name="致读者"/>
      <w:bookmarkEnd w:id="21"/>
      <w:r>
        <w:rPr>
          <w:rFonts w:ascii="宋体" w:eastAsia="宋体" w:hint="eastAsia"/>
          <w:spacing w:val="-7"/>
          <w:sz w:val="44"/>
          <w:lang w:eastAsia="zh-CN"/>
        </w:rPr>
        <w:t>致读者</w:t>
      </w:r>
    </w:p>
    <w:p w14:paraId="218EAEE2" w14:textId="77777777" w:rsidR="00EC029C" w:rsidRDefault="00EC029C">
      <w:pPr>
        <w:pStyle w:val="a3"/>
        <w:spacing w:before="0"/>
        <w:ind w:left="0"/>
        <w:jc w:val="left"/>
        <w:rPr>
          <w:rFonts w:ascii="宋体"/>
          <w:sz w:val="44"/>
          <w:lang w:eastAsia="zh-CN"/>
        </w:rPr>
      </w:pPr>
    </w:p>
    <w:p w14:paraId="79D7DF8D" w14:textId="77777777" w:rsidR="00EC029C" w:rsidRDefault="00EC029C">
      <w:pPr>
        <w:pStyle w:val="a3"/>
        <w:spacing w:before="9"/>
        <w:ind w:left="0"/>
        <w:jc w:val="left"/>
        <w:rPr>
          <w:rFonts w:ascii="宋体"/>
          <w:sz w:val="44"/>
          <w:lang w:eastAsia="zh-CN"/>
        </w:rPr>
      </w:pPr>
    </w:p>
    <w:p w14:paraId="69A8210D" w14:textId="77777777" w:rsidR="00EC029C" w:rsidRDefault="00000000">
      <w:pPr>
        <w:pStyle w:val="a3"/>
        <w:spacing w:before="0"/>
        <w:ind w:left="100"/>
        <w:jc w:val="left"/>
        <w:rPr>
          <w:rFonts w:ascii="宋体" w:eastAsia="宋体"/>
          <w:lang w:eastAsia="zh-CN"/>
        </w:rPr>
      </w:pPr>
      <w:r>
        <w:rPr>
          <w:rFonts w:ascii="宋体" w:eastAsia="宋体" w:hint="eastAsia"/>
          <w:spacing w:val="-4"/>
          <w:lang w:eastAsia="zh-CN"/>
        </w:rPr>
        <w:t>读者，</w:t>
      </w:r>
    </w:p>
    <w:p w14:paraId="7208E13C" w14:textId="77777777" w:rsidR="00EC029C" w:rsidRDefault="00000000">
      <w:pPr>
        <w:pStyle w:val="a3"/>
        <w:spacing w:before="285" w:line="242" w:lineRule="auto"/>
        <w:ind w:left="100" w:right="117"/>
        <w:jc w:val="left"/>
        <w:rPr>
          <w:rFonts w:ascii="宋体" w:eastAsia="宋体"/>
          <w:lang w:eastAsia="zh-CN"/>
        </w:rPr>
      </w:pPr>
      <w:r>
        <w:rPr>
          <w:rFonts w:ascii="宋体" w:eastAsia="宋体" w:hint="eastAsia"/>
          <w:spacing w:val="-2"/>
          <w:lang w:eastAsia="zh-CN"/>
        </w:rPr>
        <w:t>受造之物的虚空和空洞，罪的充满罪恶，以及基督的完全和丰盛，以及 如何在基督里活出信心的生命，这些主题包含了宗教的全部要点和实质，神学家们经常混杂地论述这些主题。我认为在这位蒙福的人杰里迈</w:t>
      </w:r>
    </w:p>
    <w:p w14:paraId="59B5C21E" w14:textId="77777777" w:rsidR="00EC029C" w:rsidRDefault="00000000">
      <w:pPr>
        <w:pStyle w:val="a3"/>
        <w:spacing w:before="2" w:line="242" w:lineRule="auto"/>
        <w:ind w:left="100" w:right="417"/>
        <w:jc w:val="left"/>
        <w:rPr>
          <w:rFonts w:ascii="宋体" w:eastAsia="宋体" w:hAnsi="宋体" w:hint="eastAsia"/>
          <w:lang w:eastAsia="zh-CN"/>
        </w:rPr>
      </w:pPr>
      <w:r>
        <w:rPr>
          <w:rFonts w:ascii="宋体" w:eastAsia="宋体" w:hAnsi="宋体" w:hint="eastAsia"/>
          <w:spacing w:val="-2"/>
          <w:lang w:eastAsia="zh-CN"/>
        </w:rPr>
        <w:t>亚</w:t>
      </w:r>
      <w:r>
        <w:rPr>
          <w:spacing w:val="-2"/>
          <w:lang w:eastAsia="zh-CN"/>
        </w:rPr>
        <w:t>·</w:t>
      </w:r>
      <w:r>
        <w:rPr>
          <w:rFonts w:ascii="宋体" w:eastAsia="宋体" w:hAnsi="宋体" w:hint="eastAsia"/>
          <w:spacing w:val="-2"/>
          <w:lang w:eastAsia="zh-CN"/>
        </w:rPr>
        <w:t>巴勒斯先生（现在在荣耀里胜过一切罪恶和忧伤）的所有论述中，这些论述已经被圣徒们接受并得到如此多的认可，现在摆在你面前的这篇，是最实用的一篇：虽然不同的神学家已经写了很多，也讲了很多关于这个主题的内容，但在我浅薄的判断中，这篇超过了我眼睛所见过的所有这类文章，它用生动和有力的方式阐述了手头的主题，并以实际的方式有力地说服了判断力，感动了最软弱的读者的情感。那些自以为不</w:t>
      </w:r>
      <w:r>
        <w:rPr>
          <w:rFonts w:ascii="宋体" w:eastAsia="宋体" w:hAnsi="宋体" w:hint="eastAsia"/>
          <w:spacing w:val="-1"/>
          <w:lang w:eastAsia="zh-CN"/>
        </w:rPr>
        <w:t>是小基督徒的人之所以被毁掉，是因为他们满足于对受造之物的空洞、</w:t>
      </w:r>
    </w:p>
    <w:p w14:paraId="2CE4D48A" w14:textId="77777777" w:rsidR="00EC029C" w:rsidRDefault="00EC029C">
      <w:pPr>
        <w:spacing w:line="242" w:lineRule="auto"/>
        <w:rPr>
          <w:rFonts w:ascii="宋体" w:eastAsia="宋体" w:hAnsi="宋体" w:hint="eastAsia"/>
          <w:lang w:eastAsia="zh-CN"/>
        </w:rPr>
        <w:sectPr w:rsidR="00EC029C">
          <w:pgSz w:w="12240" w:h="15840"/>
          <w:pgMar w:top="1360" w:right="1100" w:bottom="280" w:left="1320" w:header="720" w:footer="720" w:gutter="0"/>
          <w:cols w:space="720"/>
        </w:sectPr>
      </w:pPr>
    </w:p>
    <w:p w14:paraId="61BA6B3A" w14:textId="77777777" w:rsidR="00EC029C" w:rsidRDefault="00000000">
      <w:pPr>
        <w:pStyle w:val="a3"/>
        <w:spacing w:before="42" w:line="242" w:lineRule="auto"/>
        <w:ind w:left="100" w:right="417"/>
        <w:rPr>
          <w:rFonts w:ascii="宋体" w:eastAsia="宋体"/>
          <w:lang w:eastAsia="zh-CN"/>
        </w:rPr>
      </w:pPr>
      <w:r>
        <w:rPr>
          <w:rFonts w:ascii="宋体" w:eastAsia="宋体" w:hint="eastAsia"/>
          <w:spacing w:val="-2"/>
          <w:lang w:eastAsia="zh-CN"/>
        </w:rPr>
        <w:lastRenderedPageBreak/>
        <w:t>罪的污秽、基督的丰盛有一个表面的认识，并且对信心的本质和对象有一些高高在上的思辨：能够在聚会中和在场合中讨论这些事情，就是世人的宗教，尤其是我们那些虚有其表的信徒的宗教。</w:t>
      </w:r>
    </w:p>
    <w:p w14:paraId="47B079A5" w14:textId="77777777" w:rsidR="00EC029C" w:rsidRDefault="00000000">
      <w:pPr>
        <w:pStyle w:val="a3"/>
        <w:spacing w:before="282" w:line="242" w:lineRule="auto"/>
        <w:ind w:left="100" w:right="117"/>
        <w:jc w:val="left"/>
        <w:rPr>
          <w:rFonts w:ascii="宋体" w:eastAsia="宋体"/>
          <w:lang w:eastAsia="zh-CN"/>
        </w:rPr>
      </w:pPr>
      <w:r>
        <w:rPr>
          <w:rFonts w:ascii="宋体" w:eastAsia="宋体" w:hint="eastAsia"/>
          <w:spacing w:val="-2"/>
          <w:lang w:eastAsia="zh-CN"/>
        </w:rPr>
        <w:t>这些公认原则的实质，并没有通过世上最清晰的自然获得的亮光而有力 地作用于良心：但是当主乐意将那些令人敬畏、使人灵魂坚定的永恒思想深深植根时，那时，也只有那时，我们才会像一群承认这些基督教原则为真理的人那样生活、行动和行走：当宗教的事物和永恒的思想只是在我们的头脑中浮动时，它们从来没有以实际顺服的方式征服、指挥和制服人心。许多人的思想、言语和生活都是这样，如果他们确定没有上帝，没有罪，没有地狱，没有可怕的忿怒，没有需要关注和达到的恩典，没有他们必须交账的审判日，他们也不会比现在更坏，也不会比现在做得更坏。</w:t>
      </w:r>
    </w:p>
    <w:p w14:paraId="58378628" w14:textId="77777777" w:rsidR="00EC029C" w:rsidRDefault="00000000">
      <w:pPr>
        <w:pStyle w:val="a3"/>
        <w:spacing w:before="288" w:line="242" w:lineRule="auto"/>
        <w:ind w:left="100" w:right="417"/>
        <w:rPr>
          <w:rFonts w:ascii="宋体" w:eastAsia="宋体"/>
          <w:lang w:eastAsia="zh-CN"/>
        </w:rPr>
      </w:pPr>
      <w:r>
        <w:rPr>
          <w:rFonts w:ascii="宋体" w:eastAsia="宋体" w:hint="eastAsia"/>
          <w:spacing w:val="-2"/>
          <w:lang w:eastAsia="zh-CN"/>
        </w:rPr>
        <w:t>哦，人心中束缚着可怕的无神论，他们却看不见，不然的话，在福音的亮光下，人们怎么敢在生活中如此亵渎？他们怎么敢在恩典强有力的唤醒之下如此麻木地坐着？不然的话，如此卑鄙的思想怎么能得到怀抱，如此可咒诅的做法和原则怎么能得到维护？不然的话，当人们陷入困境时，他们怎么敢选择罪而不是苦难？不然的话，人们怎么会更害怕公开的羞辱而不是隐秘的罪？总之，人们怎么敢在世上没有上帝地行走，至少没有私下祷告，没有日复一日、周复一周、月复一月、年复一年地与自己的心交流？</w:t>
      </w:r>
    </w:p>
    <w:p w14:paraId="652296DA" w14:textId="77777777" w:rsidR="00EC029C" w:rsidRDefault="00000000">
      <w:pPr>
        <w:pStyle w:val="a3"/>
        <w:spacing w:before="288" w:line="242" w:lineRule="auto"/>
        <w:ind w:left="100" w:right="417"/>
        <w:rPr>
          <w:rFonts w:ascii="宋体" w:eastAsia="宋体"/>
          <w:lang w:eastAsia="zh-CN"/>
        </w:rPr>
      </w:pPr>
      <w:r>
        <w:rPr>
          <w:rFonts w:ascii="宋体" w:eastAsia="宋体" w:hint="eastAsia"/>
          <w:spacing w:val="-2"/>
          <w:lang w:eastAsia="zh-CN"/>
        </w:rPr>
        <w:t>我确信，在我们这个时代，在福音之光的滥用下，比在天主教的极度黑暗中掉进地狱的灵魂还要多；他们当时根据所给予的亮光，更好地使用他们的才干，并且更好地、更适当地行在他们所领受的亮光中；而这些福音真理现在更充分、更清晰地照耀在如此多成千上万人的面前，却没有在更谨慎、更圣洁、更谦卑的生活中得到更多的运用，反而被滥用于更放纵、更荒淫的行为，以及更多地论断彼此，人们因恩典如此丰盛而犯更多的罪；过去的圣徒们怎么能以单纯的心来爱和拥抱？但现在爱的根基被动摇了，一种乖僻的灵混杂在我们中间。</w:t>
      </w:r>
    </w:p>
    <w:p w14:paraId="7B021FBB" w14:textId="77777777" w:rsidR="00EC029C" w:rsidRDefault="00000000">
      <w:pPr>
        <w:pStyle w:val="a3"/>
        <w:spacing w:before="286" w:line="242" w:lineRule="auto"/>
        <w:ind w:left="100" w:right="117"/>
        <w:jc w:val="left"/>
        <w:rPr>
          <w:rFonts w:ascii="宋体" w:eastAsia="宋体"/>
          <w:lang w:eastAsia="zh-CN"/>
        </w:rPr>
      </w:pPr>
      <w:r>
        <w:rPr>
          <w:rFonts w:ascii="宋体" w:eastAsia="宋体" w:hint="eastAsia"/>
          <w:spacing w:val="-2"/>
          <w:lang w:eastAsia="zh-CN"/>
        </w:rPr>
        <w:t>哦，上帝的忿怒是多么沉重地压在我们这个时代滥用福音之光的人身上，而他们却感觉不到；上帝在世界的后期对人的管理，比前几个时代更加 微妙和属灵，因此也更加令人不快：哦，我们现在有多少人，他们以为自己在福音之光的中心清楚地行走，高举和高擢白白得来的恩典，夸耀自己的基督徒自由，把别人看作是被捆绑的，因为别人没有达到他们的</w:t>
      </w:r>
    </w:p>
    <w:p w14:paraId="1B88306A" w14:textId="77777777" w:rsidR="00EC029C" w:rsidRDefault="00EC029C">
      <w:pPr>
        <w:spacing w:line="242" w:lineRule="auto"/>
        <w:rPr>
          <w:rFonts w:ascii="宋体" w:eastAsia="宋体"/>
          <w:lang w:eastAsia="zh-CN"/>
        </w:rPr>
        <w:sectPr w:rsidR="00EC029C">
          <w:pgSz w:w="12240" w:h="15840"/>
          <w:pgMar w:top="1320" w:right="1100" w:bottom="280" w:left="1320" w:header="720" w:footer="720" w:gutter="0"/>
          <w:cols w:space="720"/>
        </w:sectPr>
      </w:pPr>
    </w:p>
    <w:p w14:paraId="52B60023" w14:textId="77777777" w:rsidR="00EC029C" w:rsidRDefault="00000000">
      <w:pPr>
        <w:pStyle w:val="a3"/>
        <w:spacing w:before="42" w:line="244" w:lineRule="auto"/>
        <w:ind w:left="100" w:right="417"/>
        <w:jc w:val="left"/>
        <w:rPr>
          <w:rFonts w:ascii="宋体" w:eastAsia="宋体"/>
          <w:lang w:eastAsia="zh-CN"/>
        </w:rPr>
      </w:pPr>
      <w:r>
        <w:rPr>
          <w:rFonts w:ascii="宋体" w:eastAsia="宋体" w:hint="eastAsia"/>
          <w:spacing w:val="-2"/>
          <w:lang w:eastAsia="zh-CN"/>
        </w:rPr>
        <w:lastRenderedPageBreak/>
        <w:t>程度和实践，但他们并不比所罗门的愚昧人好，这些愚昧人嘲笑罪，自以为得了自由，但实际上是罪和撒但的奴隶。</w:t>
      </w:r>
    </w:p>
    <w:p w14:paraId="2B30304F" w14:textId="77777777" w:rsidR="00EC029C" w:rsidRDefault="00000000">
      <w:pPr>
        <w:pStyle w:val="a3"/>
        <w:spacing w:before="274" w:line="242" w:lineRule="auto"/>
        <w:ind w:left="100" w:right="117"/>
        <w:jc w:val="left"/>
        <w:rPr>
          <w:rFonts w:ascii="宋体" w:eastAsia="宋体"/>
          <w:lang w:eastAsia="zh-CN"/>
        </w:rPr>
      </w:pPr>
      <w:r>
        <w:rPr>
          <w:rFonts w:ascii="宋体" w:eastAsia="宋体" w:hint="eastAsia"/>
          <w:spacing w:val="-2"/>
          <w:lang w:eastAsia="zh-CN"/>
        </w:rPr>
        <w:t>当然，在人的良心对最轻微的罪恶感到敏感和恐惧之前，他们有充分的 理由怀疑自己在恩典上的心，不仅在力量上，而且在真实性上：当人们对罪大胆，并且可以轻易地以悲伤来摆脱罪时，无论他们在理解福音奥秘方面的成就看起来多么高，他们从来没有真正知道高举基督和白白得来的恩典是什么，因为看我们在多大程度上轻看罪，我们就在同样程度上轻看上帝自己的位格和属性；那么那个伟大的福音责任，就是谦卑地与上帝同行，怎么能表达出来呢？没有对罪有正确的认识和感受，基督怎么能在我们心中被正确地高举和高擢呢？除非罪被认为是极其邪恶的，并且在经历中被理解为无比的罪恶，否则基督永远不会成为奇妙的基督，恩典永远不会成为奇妙的恩典；除非罪被视为最大的罪恶并为之悲伤，否则基督永远不会被视为最大的美善并为之喜乐。</w:t>
      </w:r>
    </w:p>
    <w:p w14:paraId="72BA0842" w14:textId="77777777" w:rsidR="00EC029C" w:rsidRDefault="00000000">
      <w:pPr>
        <w:pStyle w:val="a3"/>
        <w:spacing w:before="289" w:line="242" w:lineRule="auto"/>
        <w:ind w:left="100" w:right="117"/>
        <w:jc w:val="left"/>
        <w:rPr>
          <w:rFonts w:ascii="宋体" w:eastAsia="宋体"/>
          <w:lang w:eastAsia="zh-CN"/>
        </w:rPr>
      </w:pPr>
      <w:r>
        <w:rPr>
          <w:rFonts w:ascii="宋体" w:eastAsia="宋体" w:hint="eastAsia"/>
          <w:spacing w:val="-2"/>
          <w:lang w:eastAsia="zh-CN"/>
        </w:rPr>
        <w:t>如果我们一旦完全确信罪中有无限的罪恶，因为它包含了一切罪恶中的 罪恶（除了罪在其中有罪的苦涩成分和可咒诅的毒刺，其他任何事物本身都不是真正的罪恶），罪将会比最致命的毒药更加被恨恶和躲避，比魔鬼更加令人恐惧，比地狱本身更加令人恐惧？因为除了罪，没有什么造成和建立了地狱，除了罪，没有什么使魔鬼成为如此黑暗的恶魔；不，没有什么比罪本身更像地狱，我的意思是折磨；没有什么比受造之物被自己的罪</w:t>
      </w:r>
      <w:r>
        <w:rPr>
          <w:rFonts w:ascii="宋体" w:eastAsia="宋体" w:hint="eastAsia"/>
          <w:lang w:eastAsia="zh-CN"/>
        </w:rPr>
        <w:t>捆绑时更能将其束缚在如此痛苦的锁链中，箴言</w:t>
      </w:r>
      <w:r>
        <w:rPr>
          <w:lang w:eastAsia="zh-CN"/>
        </w:rPr>
        <w:t>5:22</w:t>
      </w:r>
      <w:r>
        <w:rPr>
          <w:rFonts w:ascii="宋体" w:eastAsia="宋体" w:hint="eastAsia"/>
          <w:lang w:eastAsia="zh-CN"/>
        </w:rPr>
        <w:t>。人们通 过错误的</w:t>
      </w:r>
      <w:r>
        <w:rPr>
          <w:rFonts w:ascii="宋体" w:eastAsia="宋体" w:hint="eastAsia"/>
          <w:spacing w:val="-2"/>
          <w:lang w:eastAsia="zh-CN"/>
        </w:rPr>
        <w:t>媒介看罪，相信世界和肉体对罪的报告和解释，因此被欺骗至自己的毁灭：如果我们能稍微把耳朵贴在地狱，听到那些被定罪的灵魂对罪的嚎叫和哀号，我们就会得到对手头主题的真正评论：今生的苦难时不时地唤醒良心，通过一些严重的痛苦复兴对罪的认识和感受；但在地狱里与一切美善和福分舒适的同在分离哪怕半小时，就会使人正确地理解罪的邪恶。当然，罪中有一种邪恶，是超出了最大的受造的理解力所能理解的，罪</w:t>
      </w:r>
    </w:p>
    <w:p w14:paraId="65DBC9B4" w14:textId="77777777" w:rsidR="00EC029C" w:rsidRDefault="00000000">
      <w:pPr>
        <w:pStyle w:val="a3"/>
        <w:spacing w:before="292" w:line="242" w:lineRule="auto"/>
        <w:ind w:left="100" w:right="417"/>
        <w:rPr>
          <w:rFonts w:ascii="宋体" w:eastAsia="宋体"/>
          <w:lang w:eastAsia="zh-CN"/>
        </w:rPr>
      </w:pPr>
      <w:r>
        <w:rPr>
          <w:rFonts w:ascii="宋体" w:eastAsia="宋体" w:hint="eastAsia"/>
          <w:spacing w:val="-2"/>
          <w:lang w:eastAsia="zh-CN"/>
        </w:rPr>
        <w:t>是那些永远也惩罚不够的事情之一，这表现在所有那些在整个永恒中加在被定罪者身上的难以言喻、无法忍受的折磨，只不过是在不断偿还这笔可悲的债务，并为罪对神圣公义所造成的伤害给予满足，因为神圣的公义不会以其他方式在时间中从罪人那里充分地得到它应得的。现在，审判全地的主，就是公义本身的标准，既不能也不会在惩罚受造之物超过其罪孽应得的程度上有任何错误。</w:t>
      </w:r>
    </w:p>
    <w:p w14:paraId="3BD5F6CD" w14:textId="77777777" w:rsidR="00EC029C" w:rsidRDefault="00EC029C">
      <w:pPr>
        <w:spacing w:line="242" w:lineRule="auto"/>
        <w:rPr>
          <w:rFonts w:ascii="宋体" w:eastAsia="宋体"/>
          <w:lang w:eastAsia="zh-CN"/>
        </w:rPr>
        <w:sectPr w:rsidR="00EC029C">
          <w:pgSz w:w="12240" w:h="15840"/>
          <w:pgMar w:top="1320" w:right="1100" w:bottom="280" w:left="1320" w:header="720" w:footer="720" w:gutter="0"/>
          <w:cols w:space="720"/>
        </w:sectPr>
      </w:pPr>
    </w:p>
    <w:p w14:paraId="1A69EC58" w14:textId="77777777" w:rsidR="00EC029C" w:rsidRDefault="00000000">
      <w:pPr>
        <w:pStyle w:val="a3"/>
        <w:spacing w:before="42" w:line="242" w:lineRule="auto"/>
        <w:ind w:left="100" w:right="417"/>
        <w:rPr>
          <w:rFonts w:ascii="宋体" w:eastAsia="宋体"/>
          <w:lang w:eastAsia="zh-CN"/>
        </w:rPr>
      </w:pPr>
      <w:r>
        <w:rPr>
          <w:rFonts w:ascii="宋体" w:eastAsia="宋体" w:hint="eastAsia"/>
          <w:spacing w:val="-2"/>
          <w:lang w:eastAsia="zh-CN"/>
        </w:rPr>
        <w:lastRenderedPageBreak/>
        <w:t>读者，我现在不再多说什么，只求主藉着他的灵将这些真理带进你的内心，使你在阅读时心中有一种神圣的印象，与作者在讲道时相称，使你现在可以（出于对圣洁的爱）如此敬畏和憎恨罪，以致于你将来永远不会遭受永火的刑罚（罪的工价）：这是真诚而恳切的愿望，来自</w:t>
      </w:r>
    </w:p>
    <w:p w14:paraId="6C9CA596" w14:textId="77777777" w:rsidR="00EC029C" w:rsidRDefault="00000000">
      <w:pPr>
        <w:pStyle w:val="a3"/>
        <w:spacing w:before="283"/>
        <w:ind w:left="100"/>
        <w:jc w:val="left"/>
        <w:rPr>
          <w:rFonts w:ascii="宋体" w:eastAsia="宋体" w:hAnsi="宋体" w:hint="eastAsia"/>
          <w:lang w:eastAsia="zh-CN"/>
        </w:rPr>
      </w:pPr>
      <w:r>
        <w:rPr>
          <w:rFonts w:ascii="宋体" w:eastAsia="宋体" w:hAnsi="宋体" w:hint="eastAsia"/>
          <w:spacing w:val="-2"/>
          <w:lang w:eastAsia="zh-CN"/>
        </w:rPr>
        <w:t>你在基督耶稣里关心你灵魂的人，约翰</w:t>
      </w:r>
      <w:r>
        <w:rPr>
          <w:spacing w:val="-2"/>
          <w:lang w:eastAsia="zh-CN"/>
        </w:rPr>
        <w:t>·</w:t>
      </w:r>
      <w:r>
        <w:rPr>
          <w:rFonts w:ascii="宋体" w:eastAsia="宋体" w:hAnsi="宋体" w:hint="eastAsia"/>
          <w:spacing w:val="-5"/>
          <w:lang w:eastAsia="zh-CN"/>
        </w:rPr>
        <w:t>耶茨。</w:t>
      </w:r>
    </w:p>
    <w:p w14:paraId="50895F7B" w14:textId="77777777" w:rsidR="00EC029C" w:rsidRDefault="00EC029C">
      <w:pPr>
        <w:pStyle w:val="a3"/>
        <w:spacing w:before="0"/>
        <w:ind w:left="0"/>
        <w:jc w:val="left"/>
        <w:rPr>
          <w:rFonts w:ascii="宋体"/>
          <w:lang w:eastAsia="zh-CN"/>
        </w:rPr>
      </w:pPr>
    </w:p>
    <w:p w14:paraId="4120D26B" w14:textId="77777777" w:rsidR="00EC029C" w:rsidRDefault="00EC029C">
      <w:pPr>
        <w:pStyle w:val="a3"/>
        <w:spacing w:before="0"/>
        <w:ind w:left="0"/>
        <w:jc w:val="left"/>
        <w:rPr>
          <w:rFonts w:ascii="宋体"/>
          <w:lang w:eastAsia="zh-CN"/>
        </w:rPr>
      </w:pPr>
    </w:p>
    <w:p w14:paraId="23351975" w14:textId="77777777" w:rsidR="00EC029C" w:rsidRDefault="00EC029C">
      <w:pPr>
        <w:pStyle w:val="a3"/>
        <w:spacing w:before="0"/>
        <w:ind w:left="0"/>
        <w:jc w:val="left"/>
        <w:rPr>
          <w:rFonts w:ascii="宋体"/>
          <w:lang w:eastAsia="zh-CN"/>
        </w:rPr>
      </w:pPr>
    </w:p>
    <w:p w14:paraId="471E5507" w14:textId="77777777" w:rsidR="00EC029C" w:rsidRDefault="00EC029C">
      <w:pPr>
        <w:pStyle w:val="a3"/>
        <w:spacing w:before="0"/>
        <w:ind w:left="0"/>
        <w:jc w:val="left"/>
        <w:rPr>
          <w:rFonts w:ascii="宋体"/>
          <w:lang w:eastAsia="zh-CN"/>
        </w:rPr>
      </w:pPr>
    </w:p>
    <w:p w14:paraId="71B0B7DE" w14:textId="77777777" w:rsidR="00EC029C" w:rsidRDefault="00EC029C">
      <w:pPr>
        <w:pStyle w:val="a3"/>
        <w:spacing w:before="0"/>
        <w:ind w:left="0"/>
        <w:jc w:val="left"/>
        <w:rPr>
          <w:rFonts w:ascii="宋体"/>
          <w:lang w:eastAsia="zh-CN"/>
        </w:rPr>
      </w:pPr>
    </w:p>
    <w:p w14:paraId="238AC70C" w14:textId="77777777" w:rsidR="00EC029C" w:rsidRDefault="00EC029C">
      <w:pPr>
        <w:pStyle w:val="a3"/>
        <w:spacing w:before="0"/>
        <w:ind w:left="0"/>
        <w:jc w:val="left"/>
        <w:rPr>
          <w:rFonts w:ascii="宋体"/>
          <w:lang w:eastAsia="zh-CN"/>
        </w:rPr>
      </w:pPr>
    </w:p>
    <w:p w14:paraId="1E02D387" w14:textId="77777777" w:rsidR="00EC029C" w:rsidRDefault="00000000">
      <w:pPr>
        <w:pStyle w:val="2"/>
        <w:spacing w:before="1" w:line="249" w:lineRule="auto"/>
        <w:ind w:left="597" w:right="811"/>
      </w:pPr>
      <w:bookmarkStart w:id="22" w:name="THE_EVIL_of_EVILS:_OR,_The_Exceeding_sin"/>
      <w:bookmarkStart w:id="23" w:name="_bookmark1"/>
      <w:bookmarkEnd w:id="22"/>
      <w:bookmarkEnd w:id="23"/>
      <w:r>
        <w:t>THE</w:t>
      </w:r>
      <w:r>
        <w:rPr>
          <w:spacing w:val="-27"/>
        </w:rPr>
        <w:t xml:space="preserve"> </w:t>
      </w:r>
      <w:r>
        <w:t>EVIL</w:t>
      </w:r>
      <w:r>
        <w:rPr>
          <w:spacing w:val="-22"/>
        </w:rPr>
        <w:t xml:space="preserve"> </w:t>
      </w:r>
      <w:r>
        <w:t>of</w:t>
      </w:r>
      <w:r>
        <w:rPr>
          <w:spacing w:val="-22"/>
        </w:rPr>
        <w:t xml:space="preserve"> </w:t>
      </w:r>
      <w:r>
        <w:t>EVILS:</w:t>
      </w:r>
      <w:r>
        <w:rPr>
          <w:spacing w:val="-23"/>
        </w:rPr>
        <w:t xml:space="preserve"> </w:t>
      </w:r>
      <w:r>
        <w:t>OR,</w:t>
      </w:r>
      <w:r>
        <w:rPr>
          <w:spacing w:val="-23"/>
        </w:rPr>
        <w:t xml:space="preserve"> </w:t>
      </w:r>
      <w:r>
        <w:t>The</w:t>
      </w:r>
      <w:r>
        <w:rPr>
          <w:spacing w:val="-24"/>
        </w:rPr>
        <w:t xml:space="preserve"> </w:t>
      </w:r>
      <w:r>
        <w:t>Exceeding sinfulness OF sin.</w:t>
      </w:r>
    </w:p>
    <w:p w14:paraId="6D79B669" w14:textId="77777777" w:rsidR="00EC029C" w:rsidRDefault="00000000">
      <w:pPr>
        <w:pStyle w:val="a3"/>
        <w:spacing w:before="420"/>
        <w:jc w:val="left"/>
      </w:pPr>
      <w:r>
        <w:t>JOB.</w:t>
      </w:r>
      <w:r>
        <w:rPr>
          <w:spacing w:val="-8"/>
        </w:rPr>
        <w:t xml:space="preserve"> </w:t>
      </w:r>
      <w:r>
        <w:t>36.</w:t>
      </w:r>
      <w:r>
        <w:rPr>
          <w:spacing w:val="-6"/>
        </w:rPr>
        <w:t xml:space="preserve"> </w:t>
      </w:r>
      <w:r>
        <w:t>21.</w:t>
      </w:r>
      <w:r>
        <w:rPr>
          <w:spacing w:val="-8"/>
        </w:rPr>
        <w:t xml:space="preserve"> </w:t>
      </w:r>
      <w:r>
        <w:t>later</w:t>
      </w:r>
      <w:r>
        <w:rPr>
          <w:spacing w:val="-2"/>
        </w:rPr>
        <w:t xml:space="preserve"> </w:t>
      </w:r>
      <w:r>
        <w:rPr>
          <w:spacing w:val="-4"/>
        </w:rPr>
        <w:t>part.</w:t>
      </w:r>
    </w:p>
    <w:p w14:paraId="7157C836" w14:textId="77777777" w:rsidR="00EC029C" w:rsidRDefault="00000000">
      <w:pPr>
        <w:pStyle w:val="a3"/>
        <w:spacing w:before="319"/>
        <w:jc w:val="left"/>
      </w:pPr>
      <w:r>
        <w:t>—For this</w:t>
      </w:r>
      <w:r>
        <w:rPr>
          <w:spacing w:val="12"/>
        </w:rPr>
        <w:t xml:space="preserve"> </w:t>
      </w:r>
      <w:r>
        <w:t>hast</w:t>
      </w:r>
      <w:r>
        <w:rPr>
          <w:spacing w:val="11"/>
        </w:rPr>
        <w:t xml:space="preserve"> </w:t>
      </w:r>
      <w:r>
        <w:t>thou</w:t>
      </w:r>
      <w:r>
        <w:rPr>
          <w:spacing w:val="13"/>
        </w:rPr>
        <w:t xml:space="preserve"> </w:t>
      </w:r>
      <w:r>
        <w:t>Chosen</w:t>
      </w:r>
      <w:r>
        <w:rPr>
          <w:spacing w:val="14"/>
        </w:rPr>
        <w:t xml:space="preserve"> </w:t>
      </w:r>
      <w:r>
        <w:t>rather</w:t>
      </w:r>
      <w:r>
        <w:rPr>
          <w:spacing w:val="4"/>
        </w:rPr>
        <w:t xml:space="preserve"> </w:t>
      </w:r>
      <w:r>
        <w:t>than</w:t>
      </w:r>
      <w:r>
        <w:rPr>
          <w:spacing w:val="10"/>
        </w:rPr>
        <w:t xml:space="preserve"> </w:t>
      </w:r>
      <w:r>
        <w:rPr>
          <w:spacing w:val="-2"/>
        </w:rPr>
        <w:t>affliction.</w:t>
      </w:r>
    </w:p>
    <w:p w14:paraId="4FA8B960" w14:textId="77777777" w:rsidR="00EC029C" w:rsidRDefault="00EC029C">
      <w:pPr>
        <w:pStyle w:val="a3"/>
        <w:spacing w:before="92"/>
        <w:ind w:left="0"/>
        <w:jc w:val="left"/>
      </w:pPr>
    </w:p>
    <w:p w14:paraId="16DC7829" w14:textId="77777777" w:rsidR="00EC029C" w:rsidRDefault="00000000">
      <w:pPr>
        <w:pStyle w:val="1"/>
        <w:ind w:right="206"/>
      </w:pPr>
      <w:bookmarkStart w:id="24" w:name="CHAP._I."/>
      <w:bookmarkEnd w:id="24"/>
      <w:r>
        <w:t>CHAP.</w:t>
      </w:r>
      <w:r>
        <w:rPr>
          <w:spacing w:val="-6"/>
        </w:rPr>
        <w:t xml:space="preserve"> </w:t>
      </w:r>
      <w:r>
        <w:rPr>
          <w:spacing w:val="-5"/>
        </w:rPr>
        <w:t>I.</w:t>
      </w:r>
    </w:p>
    <w:p w14:paraId="22FA8008" w14:textId="77777777" w:rsidR="00EC029C" w:rsidRDefault="00EC029C">
      <w:pPr>
        <w:sectPr w:rsidR="00EC029C">
          <w:pgSz w:w="12240" w:h="15840"/>
          <w:pgMar w:top="1320" w:right="1100" w:bottom="280" w:left="1320" w:header="720" w:footer="720" w:gutter="0"/>
          <w:cols w:space="720"/>
        </w:sectPr>
      </w:pPr>
    </w:p>
    <w:p w14:paraId="7F0E8327" w14:textId="77777777" w:rsidR="00EC029C" w:rsidRDefault="00000000">
      <w:pPr>
        <w:pStyle w:val="2"/>
        <w:spacing w:before="84" w:line="249" w:lineRule="auto"/>
        <w:ind w:left="2443" w:right="463" w:hanging="1928"/>
        <w:jc w:val="left"/>
      </w:pPr>
      <w:bookmarkStart w:id="25" w:name="That_it’s_a_very_evil_choice,_to_choose_"/>
      <w:bookmarkEnd w:id="25"/>
      <w:r>
        <w:lastRenderedPageBreak/>
        <w:t>That</w:t>
      </w:r>
      <w:r>
        <w:rPr>
          <w:spacing w:val="-10"/>
        </w:rPr>
        <w:t xml:space="preserve"> </w:t>
      </w:r>
      <w:r>
        <w:t>it’s</w:t>
      </w:r>
      <w:r>
        <w:rPr>
          <w:spacing w:val="-14"/>
        </w:rPr>
        <w:t xml:space="preserve"> </w:t>
      </w:r>
      <w:r>
        <w:t>a</w:t>
      </w:r>
      <w:r>
        <w:rPr>
          <w:spacing w:val="-5"/>
        </w:rPr>
        <w:t xml:space="preserve"> </w:t>
      </w:r>
      <w:r>
        <w:t>very</w:t>
      </w:r>
      <w:r>
        <w:rPr>
          <w:spacing w:val="-5"/>
        </w:rPr>
        <w:t xml:space="preserve"> </w:t>
      </w:r>
      <w:r>
        <w:t>evil</w:t>
      </w:r>
      <w:r>
        <w:rPr>
          <w:spacing w:val="-5"/>
        </w:rPr>
        <w:t xml:space="preserve"> </w:t>
      </w:r>
      <w:r>
        <w:t>choice,</w:t>
      </w:r>
      <w:r>
        <w:rPr>
          <w:spacing w:val="-12"/>
        </w:rPr>
        <w:t xml:space="preserve"> </w:t>
      </w:r>
      <w:r>
        <w:t>to</w:t>
      </w:r>
      <w:r>
        <w:rPr>
          <w:spacing w:val="-7"/>
        </w:rPr>
        <w:t xml:space="preserve"> </w:t>
      </w:r>
      <w:r>
        <w:t>choose</w:t>
      </w:r>
      <w:r>
        <w:rPr>
          <w:spacing w:val="-9"/>
        </w:rPr>
        <w:t xml:space="preserve"> </w:t>
      </w:r>
      <w:r>
        <w:t>sin rather than affliction.</w:t>
      </w:r>
    </w:p>
    <w:p w14:paraId="6ACA5D9C" w14:textId="77777777" w:rsidR="00EC029C" w:rsidRDefault="00000000">
      <w:pPr>
        <w:pStyle w:val="a3"/>
        <w:spacing w:before="421" w:line="254" w:lineRule="auto"/>
        <w:ind w:right="436"/>
      </w:pPr>
      <w:r>
        <w:t>IN these words is drawn up Elihu's false Charge against holy Job wherein he did shamefully scandalized this man of God, concerning whom the Lord himself gives in this letter testimonial That he was perfect and upright, one that feared God and eschewed evil, Job 1. 1. And yet Elihu's speaks here to this effect against him, That he chose Iniquity rather than affliction; that he should see less Evil in sin,</w:t>
      </w:r>
      <w:r>
        <w:rPr>
          <w:spacing w:val="80"/>
        </w:rPr>
        <w:t xml:space="preserve"> </w:t>
      </w:r>
      <w:r>
        <w:t>then he</w:t>
      </w:r>
      <w:r>
        <w:rPr>
          <w:spacing w:val="40"/>
        </w:rPr>
        <w:t xml:space="preserve"> </w:t>
      </w:r>
      <w:r>
        <w:t>did in affliction: that for his</w:t>
      </w:r>
      <w:r>
        <w:rPr>
          <w:spacing w:val="40"/>
        </w:rPr>
        <w:t xml:space="preserve"> </w:t>
      </w:r>
      <w:r>
        <w:t>affliction he</w:t>
      </w:r>
      <w:r>
        <w:rPr>
          <w:spacing w:val="40"/>
        </w:rPr>
        <w:t xml:space="preserve"> </w:t>
      </w:r>
      <w:r>
        <w:t>was</w:t>
      </w:r>
      <w:r>
        <w:rPr>
          <w:spacing w:val="40"/>
        </w:rPr>
        <w:t xml:space="preserve"> </w:t>
      </w:r>
      <w:r>
        <w:t>troubled but for his sin he was not Afflicted; that the burden of his affliction lay heavy as a talent of lead upon him, but his sin was lighter than a Feather. Or thus, Thou hast Chosen Iniquity, rather than affliction; whereas God requires of thee to give him glory in thy humble submission unto him in thy Patience, under his mighty hand, thou hast behaved thy self stubbornly and stoutly, and hast denied to give God the glory of his Sovereignty, Majesty, Holiness, Justice, and Purity; and this thou hast Chosen rather than to be content to lie under the Afflicting hand of God: which way so ever it be taken, it was a heavy Charge had it been true; So for it to be alleged against any</w:t>
      </w:r>
      <w:r>
        <w:rPr>
          <w:spacing w:val="40"/>
        </w:rPr>
        <w:t xml:space="preserve"> </w:t>
      </w:r>
      <w:r>
        <w:t>Souls,</w:t>
      </w:r>
      <w:r>
        <w:rPr>
          <w:spacing w:val="40"/>
        </w:rPr>
        <w:t xml:space="preserve"> </w:t>
      </w:r>
      <w:r>
        <w:t>That</w:t>
      </w:r>
      <w:r>
        <w:rPr>
          <w:spacing w:val="40"/>
        </w:rPr>
        <w:t xml:space="preserve"> </w:t>
      </w:r>
      <w:r>
        <w:t>they</w:t>
      </w:r>
      <w:r>
        <w:rPr>
          <w:spacing w:val="40"/>
        </w:rPr>
        <w:t xml:space="preserve"> </w:t>
      </w:r>
      <w:r>
        <w:t>Choose</w:t>
      </w:r>
      <w:r>
        <w:rPr>
          <w:spacing w:val="40"/>
        </w:rPr>
        <w:t xml:space="preserve"> </w:t>
      </w:r>
      <w:r>
        <w:t>Iniquity</w:t>
      </w:r>
      <w:r>
        <w:rPr>
          <w:spacing w:val="40"/>
        </w:rPr>
        <w:t xml:space="preserve"> </w:t>
      </w:r>
      <w:r>
        <w:t>rather</w:t>
      </w:r>
      <w:r>
        <w:rPr>
          <w:spacing w:val="40"/>
        </w:rPr>
        <w:t xml:space="preserve"> </w:t>
      </w:r>
      <w:r>
        <w:t>than</w:t>
      </w:r>
      <w:r>
        <w:rPr>
          <w:spacing w:val="40"/>
        </w:rPr>
        <w:t xml:space="preserve"> </w:t>
      </w:r>
      <w:r>
        <w:t>affliction,</w:t>
      </w:r>
      <w:r>
        <w:rPr>
          <w:spacing w:val="40"/>
        </w:rPr>
        <w:t xml:space="preserve"> </w:t>
      </w:r>
      <w:r>
        <w:t>is</w:t>
      </w:r>
      <w:r>
        <w:rPr>
          <w:spacing w:val="40"/>
        </w:rPr>
        <w:t xml:space="preserve"> </w:t>
      </w:r>
      <w:r>
        <w:t>a great and heavy Charge.</w:t>
      </w:r>
    </w:p>
    <w:p w14:paraId="70761FFB" w14:textId="77777777" w:rsidR="00EC029C" w:rsidRDefault="00000000">
      <w:pPr>
        <w:pStyle w:val="a3"/>
        <w:spacing w:before="263" w:line="254" w:lineRule="auto"/>
        <w:ind w:right="357"/>
      </w:pPr>
      <w:r>
        <w:t>The</w:t>
      </w:r>
      <w:r>
        <w:rPr>
          <w:spacing w:val="-1"/>
        </w:rPr>
        <w:t xml:space="preserve"> </w:t>
      </w:r>
      <w:r>
        <w:t>Doctrinal truth which arises from</w:t>
      </w:r>
      <w:r>
        <w:rPr>
          <w:spacing w:val="-1"/>
        </w:rPr>
        <w:t xml:space="preserve"> </w:t>
      </w:r>
      <w:r>
        <w:t>the words</w:t>
      </w:r>
      <w:r>
        <w:rPr>
          <w:spacing w:val="-3"/>
        </w:rPr>
        <w:t xml:space="preserve"> </w:t>
      </w:r>
      <w:r>
        <w:t>thus opened, is</w:t>
      </w:r>
      <w:r>
        <w:rPr>
          <w:spacing w:val="80"/>
        </w:rPr>
        <w:t xml:space="preserve"> </w:t>
      </w:r>
      <w:r>
        <w:t xml:space="preserve">this, </w:t>
      </w:r>
      <w:r>
        <w:rPr>
          <w:b/>
        </w:rPr>
        <w:t xml:space="preserve">That it is a very evil choice for any soul under heaven, to choose the least sin, rather then the greatest affliction. </w:t>
      </w:r>
      <w:r>
        <w:t>Better be under the greatest affliction then be under the guilt or power of any sin: it is true, that neither sin, nor affliction is to be chosen: affliction</w:t>
      </w:r>
      <w:r>
        <w:rPr>
          <w:spacing w:val="40"/>
        </w:rPr>
        <w:t xml:space="preserve"> </w:t>
      </w:r>
      <w:r>
        <w:t>in</w:t>
      </w:r>
      <w:r>
        <w:rPr>
          <w:spacing w:val="40"/>
        </w:rPr>
        <w:t xml:space="preserve"> </w:t>
      </w:r>
      <w:r>
        <w:t>it</w:t>
      </w:r>
      <w:r>
        <w:rPr>
          <w:spacing w:val="40"/>
        </w:rPr>
        <w:t xml:space="preserve"> </w:t>
      </w:r>
      <w:r>
        <w:t>self</w:t>
      </w:r>
      <w:r>
        <w:rPr>
          <w:spacing w:val="40"/>
        </w:rPr>
        <w:t xml:space="preserve"> </w:t>
      </w:r>
      <w:r>
        <w:t>is</w:t>
      </w:r>
      <w:r>
        <w:rPr>
          <w:spacing w:val="40"/>
        </w:rPr>
        <w:t xml:space="preserve"> </w:t>
      </w:r>
      <w:r>
        <w:t>an</w:t>
      </w:r>
      <w:r>
        <w:rPr>
          <w:spacing w:val="40"/>
        </w:rPr>
        <w:t xml:space="preserve"> </w:t>
      </w:r>
      <w:r>
        <w:t>Evil, and sin</w:t>
      </w:r>
      <w:r>
        <w:rPr>
          <w:spacing w:val="40"/>
        </w:rPr>
        <w:t xml:space="preserve"> </w:t>
      </w:r>
      <w:r>
        <w:t>is</w:t>
      </w:r>
      <w:r>
        <w:rPr>
          <w:spacing w:val="40"/>
        </w:rPr>
        <w:t xml:space="preserve"> </w:t>
      </w:r>
      <w:r>
        <w:t>an</w:t>
      </w:r>
      <w:r>
        <w:rPr>
          <w:spacing w:val="40"/>
        </w:rPr>
        <w:t xml:space="preserve"> </w:t>
      </w:r>
      <w:r>
        <w:t>Evil, but</w:t>
      </w:r>
      <w:r>
        <w:rPr>
          <w:spacing w:val="40"/>
        </w:rPr>
        <w:t xml:space="preserve"> </w:t>
      </w:r>
      <w:r>
        <w:t>the object of the Will is good, and choice is of the Will, therefore neither (barely considered as in themselves) can be chosen; but because of some evils, the less in comparison of the greater, may come under a notion of good, and so may be sometimes chosen the will cannot choose any thing but under the notion of good, either real, or in appearance:</w:t>
      </w:r>
      <w:r>
        <w:rPr>
          <w:spacing w:val="30"/>
        </w:rPr>
        <w:t xml:space="preserve"> </w:t>
      </w:r>
      <w:r>
        <w:t>and</w:t>
      </w:r>
      <w:r>
        <w:rPr>
          <w:spacing w:val="29"/>
        </w:rPr>
        <w:t xml:space="preserve"> </w:t>
      </w:r>
      <w:r>
        <w:t>though</w:t>
      </w:r>
      <w:r>
        <w:rPr>
          <w:spacing w:val="40"/>
        </w:rPr>
        <w:t xml:space="preserve"> </w:t>
      </w:r>
      <w:r>
        <w:t>affliction</w:t>
      </w:r>
      <w:r>
        <w:rPr>
          <w:spacing w:val="39"/>
        </w:rPr>
        <w:t xml:space="preserve"> </w:t>
      </w:r>
      <w:r>
        <w:t>be</w:t>
      </w:r>
      <w:r>
        <w:rPr>
          <w:spacing w:val="40"/>
        </w:rPr>
        <w:t xml:space="preserve"> </w:t>
      </w:r>
      <w:r>
        <w:t>in</w:t>
      </w:r>
      <w:r>
        <w:rPr>
          <w:spacing w:val="39"/>
        </w:rPr>
        <w:t xml:space="preserve"> </w:t>
      </w:r>
      <w:r>
        <w:t>it</w:t>
      </w:r>
      <w:r>
        <w:rPr>
          <w:spacing w:val="38"/>
        </w:rPr>
        <w:t xml:space="preserve"> </w:t>
      </w:r>
      <w:r>
        <w:t>self</w:t>
      </w:r>
      <w:r>
        <w:rPr>
          <w:spacing w:val="40"/>
        </w:rPr>
        <w:t xml:space="preserve"> </w:t>
      </w:r>
      <w:r>
        <w:t>an</w:t>
      </w:r>
      <w:r>
        <w:rPr>
          <w:spacing w:val="40"/>
        </w:rPr>
        <w:t xml:space="preserve"> </w:t>
      </w:r>
      <w:r>
        <w:t>evil,</w:t>
      </w:r>
      <w:r>
        <w:rPr>
          <w:spacing w:val="27"/>
        </w:rPr>
        <w:t xml:space="preserve"> </w:t>
      </w:r>
      <w:r>
        <w:t>yet</w:t>
      </w:r>
      <w:r>
        <w:rPr>
          <w:spacing w:val="40"/>
        </w:rPr>
        <w:t xml:space="preserve"> </w:t>
      </w:r>
      <w:r>
        <w:t>in</w:t>
      </w:r>
      <w:r>
        <w:rPr>
          <w:spacing w:val="39"/>
        </w:rPr>
        <w:t xml:space="preserve"> </w:t>
      </w:r>
      <w:r>
        <w:t>regard</w:t>
      </w:r>
    </w:p>
    <w:p w14:paraId="7EB5D930" w14:textId="77777777" w:rsidR="00EC029C" w:rsidRDefault="00EC029C">
      <w:pPr>
        <w:spacing w:line="254" w:lineRule="auto"/>
        <w:sectPr w:rsidR="00EC029C">
          <w:pgSz w:w="12240" w:h="15840"/>
          <w:pgMar w:top="1360" w:right="1100" w:bottom="280" w:left="1320" w:header="720" w:footer="720" w:gutter="0"/>
          <w:cols w:space="720"/>
        </w:sectPr>
      </w:pPr>
    </w:p>
    <w:p w14:paraId="215A1421" w14:textId="77777777" w:rsidR="00EC029C" w:rsidRDefault="00000000">
      <w:pPr>
        <w:pStyle w:val="a3"/>
        <w:spacing w:line="254" w:lineRule="auto"/>
        <w:ind w:right="441"/>
      </w:pPr>
      <w:r>
        <w:lastRenderedPageBreak/>
        <w:t>of</w:t>
      </w:r>
      <w:r>
        <w:rPr>
          <w:spacing w:val="40"/>
        </w:rPr>
        <w:t xml:space="preserve"> </w:t>
      </w:r>
      <w:r>
        <w:t>sin,</w:t>
      </w:r>
      <w:r>
        <w:rPr>
          <w:spacing w:val="40"/>
        </w:rPr>
        <w:t xml:space="preserve"> </w:t>
      </w:r>
      <w:r>
        <w:t>it</w:t>
      </w:r>
      <w:r>
        <w:rPr>
          <w:spacing w:val="40"/>
        </w:rPr>
        <w:t xml:space="preserve"> </w:t>
      </w:r>
      <w:r>
        <w:t>may</w:t>
      </w:r>
      <w:r>
        <w:rPr>
          <w:spacing w:val="40"/>
        </w:rPr>
        <w:t xml:space="preserve"> </w:t>
      </w:r>
      <w:r>
        <w:t>come</w:t>
      </w:r>
      <w:r>
        <w:rPr>
          <w:spacing w:val="40"/>
        </w:rPr>
        <w:t xml:space="preserve"> </w:t>
      </w:r>
      <w:r>
        <w:t>under</w:t>
      </w:r>
      <w:r>
        <w:rPr>
          <w:spacing w:val="40"/>
        </w:rPr>
        <w:t xml:space="preserve"> </w:t>
      </w:r>
      <w:r>
        <w:t>the</w:t>
      </w:r>
      <w:r>
        <w:rPr>
          <w:spacing w:val="40"/>
        </w:rPr>
        <w:t xml:space="preserve"> </w:t>
      </w:r>
      <w:r>
        <w:t>notion</w:t>
      </w:r>
      <w:r>
        <w:rPr>
          <w:spacing w:val="40"/>
        </w:rPr>
        <w:t xml:space="preserve"> </w:t>
      </w:r>
      <w:r>
        <w:t>of</w:t>
      </w:r>
      <w:r>
        <w:rPr>
          <w:spacing w:val="40"/>
        </w:rPr>
        <w:t xml:space="preserve"> </w:t>
      </w:r>
      <w:r>
        <w:t>good,</w:t>
      </w:r>
      <w:r>
        <w:rPr>
          <w:spacing w:val="40"/>
        </w:rPr>
        <w:t xml:space="preserve"> </w:t>
      </w:r>
      <w:r>
        <w:t>and</w:t>
      </w:r>
      <w:r>
        <w:rPr>
          <w:spacing w:val="40"/>
        </w:rPr>
        <w:t xml:space="preserve"> </w:t>
      </w:r>
      <w:r>
        <w:t>that’s</w:t>
      </w:r>
      <w:r>
        <w:rPr>
          <w:spacing w:val="40"/>
        </w:rPr>
        <w:t xml:space="preserve"> </w:t>
      </w:r>
      <w:r>
        <w:t>to</w:t>
      </w:r>
      <w:r>
        <w:rPr>
          <w:spacing w:val="40"/>
        </w:rPr>
        <w:t xml:space="preserve"> </w:t>
      </w:r>
      <w:r>
        <w:t>be chosen rather than sin: Now this is the work I have to do, to make</w:t>
      </w:r>
      <w:r>
        <w:rPr>
          <w:spacing w:val="40"/>
        </w:rPr>
        <w:t xml:space="preserve"> </w:t>
      </w:r>
      <w:r>
        <w:t>out this Conclusion to you, That any affliction is to be chosen rather than any sin; that there is more evil in any sin, the least sin, than in the greatest affliction.</w:t>
      </w:r>
    </w:p>
    <w:p w14:paraId="17C2FC0D" w14:textId="77777777" w:rsidR="00EC029C" w:rsidRDefault="00000000">
      <w:pPr>
        <w:pStyle w:val="a3"/>
        <w:spacing w:before="291" w:line="254" w:lineRule="auto"/>
        <w:ind w:right="436"/>
      </w:pPr>
      <w:r>
        <w:t>My principal business</w:t>
      </w:r>
      <w:r>
        <w:rPr>
          <w:spacing w:val="40"/>
        </w:rPr>
        <w:t xml:space="preserve"> </w:t>
      </w:r>
      <w:r>
        <w:t>is, To charge mens</w:t>
      </w:r>
      <w:r>
        <w:rPr>
          <w:spacing w:val="40"/>
        </w:rPr>
        <w:t xml:space="preserve"> </w:t>
      </w:r>
      <w:r>
        <w:t>consciences</w:t>
      </w:r>
      <w:r>
        <w:rPr>
          <w:spacing w:val="40"/>
        </w:rPr>
        <w:t xml:space="preserve"> </w:t>
      </w:r>
      <w:r>
        <w:t>with</w:t>
      </w:r>
      <w:r>
        <w:rPr>
          <w:spacing w:val="40"/>
        </w:rPr>
        <w:t xml:space="preserve"> </w:t>
      </w:r>
      <w:r>
        <w:t>the evil of their sin, and shew to them how much evil there is in sin: all men are a raid of afflictions, and troubled at affliction, but where's the man or woman that fears</w:t>
      </w:r>
      <w:r>
        <w:rPr>
          <w:spacing w:val="40"/>
        </w:rPr>
        <w:t xml:space="preserve"> </w:t>
      </w:r>
      <w:r>
        <w:t>sin, and flies</w:t>
      </w:r>
      <w:r>
        <w:rPr>
          <w:spacing w:val="40"/>
        </w:rPr>
        <w:t xml:space="preserve"> </w:t>
      </w:r>
      <w:r>
        <w:t>from</w:t>
      </w:r>
      <w:r>
        <w:rPr>
          <w:spacing w:val="40"/>
        </w:rPr>
        <w:t xml:space="preserve"> </w:t>
      </w:r>
      <w:r>
        <w:t>it as</w:t>
      </w:r>
      <w:r>
        <w:rPr>
          <w:spacing w:val="40"/>
        </w:rPr>
        <w:t xml:space="preserve"> </w:t>
      </w:r>
      <w:r>
        <w:t>from</w:t>
      </w:r>
      <w:r>
        <w:rPr>
          <w:spacing w:val="40"/>
        </w:rPr>
        <w:t xml:space="preserve"> </w:t>
      </w:r>
      <w:r>
        <w:t>a Serpent, and is troubled at sin more then any affliction? That there is more evil in sin than in affliction, in the general (I sup¦pose is granted of all, none dare deny it; but because they do not see how this is, they have not convincing arguments to bring this truth with power unto their</w:t>
      </w:r>
      <w:r>
        <w:rPr>
          <w:spacing w:val="40"/>
        </w:rPr>
        <w:t xml:space="preserve"> </w:t>
      </w:r>
      <w:r>
        <w:t>souls:</w:t>
      </w:r>
      <w:r>
        <w:rPr>
          <w:spacing w:val="40"/>
        </w:rPr>
        <w:t xml:space="preserve"> </w:t>
      </w:r>
      <w:r>
        <w:t>but</w:t>
      </w:r>
      <w:r>
        <w:rPr>
          <w:spacing w:val="40"/>
        </w:rPr>
        <w:t xml:space="preserve"> </w:t>
      </w:r>
      <w:r>
        <w:t>I</w:t>
      </w:r>
      <w:r>
        <w:rPr>
          <w:spacing w:val="40"/>
        </w:rPr>
        <w:t xml:space="preserve"> </w:t>
      </w:r>
      <w:r>
        <w:t>hope</w:t>
      </w:r>
      <w:r>
        <w:rPr>
          <w:spacing w:val="40"/>
        </w:rPr>
        <w:t xml:space="preserve"> </w:t>
      </w:r>
      <w:r>
        <w:t>before</w:t>
      </w:r>
      <w:r>
        <w:rPr>
          <w:spacing w:val="40"/>
        </w:rPr>
        <w:t xml:space="preserve"> </w:t>
      </w:r>
      <w:r>
        <w:t>I</w:t>
      </w:r>
      <w:r>
        <w:rPr>
          <w:spacing w:val="40"/>
        </w:rPr>
        <w:t xml:space="preserve"> </w:t>
      </w:r>
      <w:r>
        <w:t>have</w:t>
      </w:r>
      <w:r>
        <w:rPr>
          <w:spacing w:val="40"/>
        </w:rPr>
        <w:t xml:space="preserve"> </w:t>
      </w:r>
      <w:r>
        <w:t>done</w:t>
      </w:r>
      <w:r>
        <w:rPr>
          <w:spacing w:val="40"/>
        </w:rPr>
        <w:t xml:space="preserve"> </w:t>
      </w:r>
      <w:r>
        <w:t>with</w:t>
      </w:r>
      <w:r>
        <w:rPr>
          <w:spacing w:val="40"/>
        </w:rPr>
        <w:t xml:space="preserve"> </w:t>
      </w:r>
      <w:r>
        <w:t>this</w:t>
      </w:r>
      <w:r>
        <w:rPr>
          <w:spacing w:val="40"/>
        </w:rPr>
        <w:t xml:space="preserve"> </w:t>
      </w:r>
      <w:r>
        <w:t>Point,</w:t>
      </w:r>
      <w:r>
        <w:rPr>
          <w:spacing w:val="40"/>
        </w:rPr>
        <w:t xml:space="preserve"> </w:t>
      </w:r>
      <w:r>
        <w:t>that</w:t>
      </w:r>
      <w:r>
        <w:rPr>
          <w:spacing w:val="40"/>
        </w:rPr>
        <w:t xml:space="preserve"> </w:t>
      </w:r>
      <w:r>
        <w:t>I shall make it clear to every ones conscience, That there is more evil</w:t>
      </w:r>
      <w:r>
        <w:rPr>
          <w:spacing w:val="40"/>
        </w:rPr>
        <w:t xml:space="preserve"> </w:t>
      </w:r>
      <w:r>
        <w:t>in sin, than in affliction; not only more evil in sin, than in outward trouble in the world but more evil in sin, than in al the miseries and torments of Hell itself.</w:t>
      </w:r>
    </w:p>
    <w:p w14:paraId="2E4C2BD5" w14:textId="77777777" w:rsidR="00EC029C" w:rsidRDefault="00000000">
      <w:pPr>
        <w:pStyle w:val="a3"/>
        <w:spacing w:before="275" w:line="254" w:lineRule="auto"/>
        <w:ind w:right="436"/>
      </w:pPr>
      <w:r>
        <w:t>Suppose that God should bring any of you to the very brink of that bottomless gulf and open it to you, and there you should see those damned creatures lie sweltering under the wrath of the infinite God, and there</w:t>
      </w:r>
      <w:r>
        <w:rPr>
          <w:spacing w:val="40"/>
        </w:rPr>
        <w:t xml:space="preserve"> </w:t>
      </w:r>
      <w:r>
        <w:t>you should hear the dreadful and hideous cries and</w:t>
      </w:r>
      <w:r>
        <w:rPr>
          <w:spacing w:val="80"/>
        </w:rPr>
        <w:t xml:space="preserve"> </w:t>
      </w:r>
      <w:r>
        <w:t>shrieks of those that are under such soul amazing, and soul-sinking torments through the wrath of the Almighty; yet I say there is more evil in one sinful thought, than there is in all these everlasting burnings: and that is that which I shall endeavor to clear and prove</w:t>
      </w:r>
      <w:r>
        <w:rPr>
          <w:spacing w:val="40"/>
        </w:rPr>
        <w:t xml:space="preserve"> </w:t>
      </w:r>
      <w:r>
        <w:t>to every mans conscience, that we shall not only see it an ill choice that we choose sin rather than affliction, but (if it come in competition) to choose sin rather than al the tortures and torments</w:t>
      </w:r>
      <w:r>
        <w:rPr>
          <w:spacing w:val="40"/>
        </w:rPr>
        <w:t xml:space="preserve"> </w:t>
      </w:r>
      <w:r>
        <w:t>of Hell, howsoever many of you admit of sin upon very easy terms; yet the truth is, that if it should come into competition whether we would endure al the torments that there are in Hell to all eternity rather</w:t>
      </w:r>
      <w:r>
        <w:rPr>
          <w:spacing w:val="67"/>
        </w:rPr>
        <w:t xml:space="preserve"> </w:t>
      </w:r>
      <w:r>
        <w:t>than</w:t>
      </w:r>
      <w:r>
        <w:rPr>
          <w:spacing w:val="70"/>
        </w:rPr>
        <w:t xml:space="preserve"> </w:t>
      </w:r>
      <w:r>
        <w:t>to</w:t>
      </w:r>
      <w:r>
        <w:rPr>
          <w:spacing w:val="74"/>
        </w:rPr>
        <w:t xml:space="preserve"> </w:t>
      </w:r>
      <w:r>
        <w:t>commit</w:t>
      </w:r>
      <w:r>
        <w:rPr>
          <w:spacing w:val="72"/>
        </w:rPr>
        <w:t xml:space="preserve"> </w:t>
      </w:r>
      <w:r>
        <w:t>one</w:t>
      </w:r>
      <w:r>
        <w:rPr>
          <w:spacing w:val="74"/>
        </w:rPr>
        <w:t xml:space="preserve"> </w:t>
      </w:r>
      <w:r>
        <w:t>sin,</w:t>
      </w:r>
      <w:r>
        <w:rPr>
          <w:spacing w:val="61"/>
        </w:rPr>
        <w:t xml:space="preserve"> </w:t>
      </w:r>
      <w:r>
        <w:t>I</w:t>
      </w:r>
      <w:r>
        <w:rPr>
          <w:spacing w:val="74"/>
        </w:rPr>
        <w:t xml:space="preserve"> </w:t>
      </w:r>
      <w:r>
        <w:t>say,</w:t>
      </w:r>
      <w:r>
        <w:rPr>
          <w:spacing w:val="61"/>
        </w:rPr>
        <w:t xml:space="preserve"> </w:t>
      </w:r>
      <w:r>
        <w:t>if</w:t>
      </w:r>
      <w:r>
        <w:rPr>
          <w:spacing w:val="76"/>
        </w:rPr>
        <w:t xml:space="preserve"> </w:t>
      </w:r>
      <w:r>
        <w:t>our</w:t>
      </w:r>
      <w:r>
        <w:rPr>
          <w:spacing w:val="66"/>
        </w:rPr>
        <w:t xml:space="preserve"> </w:t>
      </w:r>
      <w:r>
        <w:t>spirits</w:t>
      </w:r>
      <w:r>
        <w:rPr>
          <w:spacing w:val="75"/>
        </w:rPr>
        <w:t xml:space="preserve"> </w:t>
      </w:r>
      <w:r>
        <w:t>were</w:t>
      </w:r>
      <w:r>
        <w:rPr>
          <w:spacing w:val="77"/>
        </w:rPr>
        <w:t xml:space="preserve"> </w:t>
      </w:r>
      <w:r>
        <w:t>as</w:t>
      </w:r>
      <w:r>
        <w:rPr>
          <w:spacing w:val="75"/>
        </w:rPr>
        <w:t xml:space="preserve"> </w:t>
      </w:r>
      <w:r>
        <w:t>they</w:t>
      </w:r>
    </w:p>
    <w:p w14:paraId="3B3A4B31" w14:textId="77777777" w:rsidR="00EC029C" w:rsidRDefault="00EC029C">
      <w:pPr>
        <w:spacing w:line="254" w:lineRule="auto"/>
        <w:sectPr w:rsidR="00EC029C">
          <w:pgSz w:w="12240" w:h="15840"/>
          <w:pgMar w:top="1360" w:right="1100" w:bottom="280" w:left="1320" w:header="720" w:footer="720" w:gutter="0"/>
          <w:cols w:space="720"/>
        </w:sectPr>
      </w:pPr>
    </w:p>
    <w:p w14:paraId="46637536" w14:textId="77777777" w:rsidR="00EC029C" w:rsidRDefault="00000000">
      <w:pPr>
        <w:pStyle w:val="a3"/>
        <w:spacing w:line="254" w:lineRule="auto"/>
        <w:ind w:right="443"/>
      </w:pPr>
      <w:r>
        <w:lastRenderedPageBreak/>
        <w:t>should be, we would rather be willing to endure al these torments, than commit the least sin.</w:t>
      </w:r>
    </w:p>
    <w:p w14:paraId="70946D5C" w14:textId="77777777" w:rsidR="00EC029C" w:rsidRDefault="00000000">
      <w:pPr>
        <w:pStyle w:val="a3"/>
        <w:spacing w:before="295" w:line="254" w:lineRule="auto"/>
        <w:ind w:right="441"/>
      </w:pPr>
      <w:r>
        <w:t>And Brethren do not think this is a high strain, for that come to</w:t>
      </w:r>
      <w:r>
        <w:rPr>
          <w:spacing w:val="40"/>
        </w:rPr>
        <w:t xml:space="preserve"> </w:t>
      </w:r>
      <w:r>
        <w:t>speak in the Name of God come not to speak Hyperbolically, to raise expressions</w:t>
      </w:r>
      <w:r>
        <w:rPr>
          <w:spacing w:val="40"/>
        </w:rPr>
        <w:t xml:space="preserve"> </w:t>
      </w:r>
      <w:r>
        <w:t>higher than</w:t>
      </w:r>
      <w:r>
        <w:rPr>
          <w:spacing w:val="40"/>
        </w:rPr>
        <w:t xml:space="preserve"> </w:t>
      </w:r>
      <w:r>
        <w:t>the</w:t>
      </w:r>
      <w:r>
        <w:rPr>
          <w:spacing w:val="40"/>
        </w:rPr>
        <w:t xml:space="preserve"> </w:t>
      </w:r>
      <w:r>
        <w:t>things</w:t>
      </w:r>
      <w:r>
        <w:rPr>
          <w:spacing w:val="40"/>
        </w:rPr>
        <w:t xml:space="preserve"> </w:t>
      </w:r>
      <w:r>
        <w:t>are</w:t>
      </w:r>
      <w:r>
        <w:rPr>
          <w:spacing w:val="40"/>
        </w:rPr>
        <w:t xml:space="preserve"> </w:t>
      </w:r>
      <w:r>
        <w:t>in</w:t>
      </w:r>
      <w:r>
        <w:rPr>
          <w:spacing w:val="40"/>
        </w:rPr>
        <w:t xml:space="preserve"> </w:t>
      </w:r>
      <w:r>
        <w:t>their reality; no, I</w:t>
      </w:r>
      <w:r>
        <w:rPr>
          <w:spacing w:val="40"/>
        </w:rPr>
        <w:t xml:space="preserve"> </w:t>
      </w:r>
      <w:r>
        <w:t>come not for that end, and I should take the Name of God in vain if I should do so, therefore I dare not raise things beyond that which</w:t>
      </w:r>
      <w:r>
        <w:rPr>
          <w:spacing w:val="40"/>
        </w:rPr>
        <w:t xml:space="preserve"> </w:t>
      </w:r>
      <w:r>
        <w:t>they</w:t>
      </w:r>
      <w:r>
        <w:rPr>
          <w:spacing w:val="40"/>
        </w:rPr>
        <w:t xml:space="preserve"> </w:t>
      </w:r>
      <w:r>
        <w:t>are</w:t>
      </w:r>
      <w:r>
        <w:rPr>
          <w:spacing w:val="40"/>
        </w:rPr>
        <w:t xml:space="preserve"> </w:t>
      </w:r>
      <w:r>
        <w:t>in</w:t>
      </w:r>
      <w:r>
        <w:rPr>
          <w:spacing w:val="40"/>
        </w:rPr>
        <w:t xml:space="preserve"> </w:t>
      </w:r>
      <w:r>
        <w:t>reality</w:t>
      </w:r>
      <w:r>
        <w:rPr>
          <w:spacing w:val="40"/>
        </w:rPr>
        <w:t xml:space="preserve"> </w:t>
      </w:r>
      <w:r>
        <w:t>in</w:t>
      </w:r>
      <w:r>
        <w:rPr>
          <w:spacing w:val="40"/>
        </w:rPr>
        <w:t xml:space="preserve"> </w:t>
      </w:r>
      <w:r>
        <w:t>themselves:</w:t>
      </w:r>
      <w:r>
        <w:rPr>
          <w:spacing w:val="40"/>
        </w:rPr>
        <w:t xml:space="preserve"> </w:t>
      </w:r>
      <w:r>
        <w:t>Therefore</w:t>
      </w:r>
      <w:r>
        <w:rPr>
          <w:spacing w:val="40"/>
        </w:rPr>
        <w:t xml:space="preserve"> </w:t>
      </w:r>
      <w:r>
        <w:t>know,</w:t>
      </w:r>
      <w:r>
        <w:rPr>
          <w:spacing w:val="40"/>
        </w:rPr>
        <w:t xml:space="preserve"> </w:t>
      </w:r>
      <w:r>
        <w:t>whatsoever</w:t>
      </w:r>
      <w:r>
        <w:rPr>
          <w:spacing w:val="40"/>
        </w:rPr>
        <w:t xml:space="preserve"> </w:t>
      </w:r>
      <w:r>
        <w:t>I shall say unto you in this thing, that they are not words or expressions, but I speak as in the name of God as I would take it</w:t>
      </w:r>
      <w:r>
        <w:rPr>
          <w:spacing w:val="40"/>
        </w:rPr>
        <w:t xml:space="preserve"> </w:t>
      </w:r>
      <w:r>
        <w:t>upon mine own conscience, having to deal between God and you in this great work, and in this place to deliver this truth, That there is more evil in the least sin, than in al the miseries that possible a creature is capable of, either here or in Hell besides: I hope if I shall make</w:t>
      </w:r>
      <w:r>
        <w:rPr>
          <w:spacing w:val="40"/>
        </w:rPr>
        <w:t xml:space="preserve"> </w:t>
      </w:r>
      <w:r>
        <w:t>out</w:t>
      </w:r>
      <w:r>
        <w:rPr>
          <w:spacing w:val="40"/>
        </w:rPr>
        <w:t xml:space="preserve"> </w:t>
      </w:r>
      <w:r>
        <w:t>this</w:t>
      </w:r>
      <w:r>
        <w:rPr>
          <w:spacing w:val="40"/>
        </w:rPr>
        <w:t xml:space="preserve"> </w:t>
      </w:r>
      <w:r>
        <w:t>to</w:t>
      </w:r>
      <w:r>
        <w:rPr>
          <w:spacing w:val="40"/>
        </w:rPr>
        <w:t xml:space="preserve"> </w:t>
      </w:r>
      <w:r>
        <w:t>you, you</w:t>
      </w:r>
      <w:r>
        <w:rPr>
          <w:spacing w:val="40"/>
        </w:rPr>
        <w:t xml:space="preserve"> </w:t>
      </w:r>
      <w:r>
        <w:t>will</w:t>
      </w:r>
      <w:r>
        <w:rPr>
          <w:spacing w:val="40"/>
        </w:rPr>
        <w:t xml:space="preserve"> </w:t>
      </w:r>
      <w:r>
        <w:t>then</w:t>
      </w:r>
      <w:r>
        <w:rPr>
          <w:spacing w:val="40"/>
        </w:rPr>
        <w:t xml:space="preserve"> </w:t>
      </w:r>
      <w:r>
        <w:t>believe</w:t>
      </w:r>
      <w:r>
        <w:rPr>
          <w:spacing w:val="40"/>
        </w:rPr>
        <w:t xml:space="preserve"> </w:t>
      </w:r>
      <w:r>
        <w:t>that</w:t>
      </w:r>
      <w:r>
        <w:rPr>
          <w:spacing w:val="40"/>
        </w:rPr>
        <w:t xml:space="preserve"> </w:t>
      </w:r>
      <w:r>
        <w:t>sure</w:t>
      </w:r>
      <w:r>
        <w:rPr>
          <w:spacing w:val="40"/>
        </w:rPr>
        <w:t xml:space="preserve"> </w:t>
      </w:r>
      <w:r>
        <w:t>you</w:t>
      </w:r>
      <w:r>
        <w:rPr>
          <w:spacing w:val="40"/>
        </w:rPr>
        <w:t xml:space="preserve"> </w:t>
      </w:r>
      <w:r>
        <w:t>have</w:t>
      </w:r>
      <w:r>
        <w:rPr>
          <w:spacing w:val="40"/>
        </w:rPr>
        <w:t xml:space="preserve"> </w:t>
      </w:r>
      <w:r>
        <w:t>not yet understood the sinfulness of sin, that yet the burden of sin has not lain upon you to be felt as the burden of sin▪</w:t>
      </w:r>
      <w:r>
        <w:rPr>
          <w:spacing w:val="40"/>
        </w:rPr>
        <w:t xml:space="preserve"> </w:t>
      </w:r>
      <w:r>
        <w:t>Now then that I</w:t>
      </w:r>
      <w:r>
        <w:rPr>
          <w:spacing w:val="40"/>
        </w:rPr>
        <w:t xml:space="preserve"> </w:t>
      </w:r>
      <w:r>
        <w:t>may fully convince you, That there is more Evil in the least sin, than in any affliction.</w:t>
      </w:r>
    </w:p>
    <w:p w14:paraId="09344CF9" w14:textId="77777777" w:rsidR="00EC029C" w:rsidRDefault="00EC029C">
      <w:pPr>
        <w:pStyle w:val="a3"/>
        <w:spacing w:before="311"/>
        <w:ind w:left="0"/>
        <w:jc w:val="left"/>
      </w:pPr>
    </w:p>
    <w:p w14:paraId="3679AB53" w14:textId="77777777" w:rsidR="00EC029C" w:rsidRDefault="00000000">
      <w:pPr>
        <w:spacing w:line="242" w:lineRule="auto"/>
        <w:ind w:left="100" w:right="4955"/>
        <w:rPr>
          <w:rFonts w:ascii="宋体" w:eastAsia="宋体"/>
          <w:sz w:val="34"/>
          <w:lang w:eastAsia="zh-CN"/>
        </w:rPr>
      </w:pPr>
      <w:r>
        <w:rPr>
          <w:rFonts w:ascii="宋体" w:eastAsia="宋体" w:hint="eastAsia"/>
          <w:spacing w:val="-2"/>
          <w:sz w:val="34"/>
          <w:lang w:eastAsia="zh-CN"/>
        </w:rPr>
        <w:t>万恶之恶：或，罪之极度邪恶。约伯记</w:t>
      </w:r>
      <w:r>
        <w:rPr>
          <w:spacing w:val="-2"/>
          <w:sz w:val="34"/>
          <w:lang w:eastAsia="zh-CN"/>
        </w:rPr>
        <w:t>36:21</w:t>
      </w:r>
      <w:r>
        <w:rPr>
          <w:rFonts w:ascii="宋体" w:eastAsia="宋体" w:hint="eastAsia"/>
          <w:spacing w:val="-2"/>
          <w:sz w:val="34"/>
          <w:lang w:eastAsia="zh-CN"/>
        </w:rPr>
        <w:t>下</w:t>
      </w:r>
    </w:p>
    <w:p w14:paraId="74AE51D6" w14:textId="77777777" w:rsidR="00EC029C" w:rsidRDefault="00000000">
      <w:pPr>
        <w:spacing w:before="387"/>
        <w:ind w:left="100"/>
        <w:rPr>
          <w:rFonts w:ascii="宋体" w:eastAsia="宋体" w:hAnsi="宋体" w:hint="eastAsia"/>
          <w:sz w:val="34"/>
          <w:lang w:eastAsia="zh-CN"/>
        </w:rPr>
      </w:pPr>
      <w:r>
        <w:rPr>
          <w:spacing w:val="-2"/>
          <w:sz w:val="34"/>
          <w:lang w:eastAsia="zh-CN"/>
        </w:rPr>
        <w:t>——</w:t>
      </w:r>
      <w:r>
        <w:rPr>
          <w:rFonts w:ascii="宋体" w:eastAsia="宋体" w:hAnsi="宋体" w:hint="eastAsia"/>
          <w:spacing w:val="-3"/>
          <w:sz w:val="34"/>
          <w:lang w:eastAsia="zh-CN"/>
        </w:rPr>
        <w:t>你选择这个，而不选择苦难。</w:t>
      </w:r>
    </w:p>
    <w:p w14:paraId="5E8671E8" w14:textId="77777777" w:rsidR="00EC029C" w:rsidRDefault="00EC029C">
      <w:pPr>
        <w:pStyle w:val="a3"/>
        <w:spacing w:before="298"/>
        <w:ind w:left="0"/>
        <w:jc w:val="left"/>
        <w:rPr>
          <w:rFonts w:ascii="宋体"/>
          <w:sz w:val="34"/>
          <w:lang w:eastAsia="zh-CN"/>
        </w:rPr>
      </w:pPr>
    </w:p>
    <w:p w14:paraId="66CCB229" w14:textId="77777777" w:rsidR="00EC029C" w:rsidRDefault="00000000">
      <w:pPr>
        <w:pStyle w:val="1"/>
        <w:rPr>
          <w:lang w:eastAsia="zh-CN"/>
        </w:rPr>
      </w:pPr>
      <w:bookmarkStart w:id="26" w:name="第一章"/>
      <w:bookmarkEnd w:id="26"/>
      <w:r>
        <w:rPr>
          <w:rFonts w:hint="eastAsia"/>
          <w:lang w:eastAsia="zh-CN"/>
        </w:rPr>
        <w:t>第一章</w:t>
      </w:r>
    </w:p>
    <w:p w14:paraId="55DBC9C7" w14:textId="77777777" w:rsidR="00EC029C" w:rsidRDefault="00EC029C">
      <w:pPr>
        <w:pStyle w:val="1"/>
        <w:rPr>
          <w:lang w:eastAsia="zh-CN"/>
        </w:rPr>
      </w:pPr>
    </w:p>
    <w:p w14:paraId="6BD8ACEF" w14:textId="77777777" w:rsidR="00EC029C" w:rsidRDefault="00EC029C">
      <w:pPr>
        <w:pStyle w:val="1"/>
        <w:rPr>
          <w:lang w:eastAsia="zh-CN"/>
        </w:rPr>
      </w:pPr>
    </w:p>
    <w:p w14:paraId="726F3E43" w14:textId="77777777" w:rsidR="00EC029C" w:rsidRDefault="00000000">
      <w:pPr>
        <w:pStyle w:val="1"/>
        <w:rPr>
          <w:lang w:eastAsia="zh-CN"/>
        </w:rPr>
      </w:pPr>
      <w:bookmarkStart w:id="27" w:name="选择罪而不是苦难是一个非常邪恶的选择。"/>
      <w:bookmarkEnd w:id="27"/>
      <w:r>
        <w:rPr>
          <w:rFonts w:hint="eastAsia"/>
          <w:lang w:eastAsia="zh-CN"/>
        </w:rPr>
        <w:t>选择罪而不是苦难是一个非常邪恶的选择。</w:t>
      </w:r>
    </w:p>
    <w:p w14:paraId="30B490D8" w14:textId="77777777" w:rsidR="00EC029C" w:rsidRDefault="00EC029C">
      <w:pPr>
        <w:rPr>
          <w:rFonts w:ascii="宋体" w:eastAsia="宋体"/>
          <w:sz w:val="44"/>
          <w:lang w:eastAsia="zh-CN"/>
        </w:rPr>
        <w:sectPr w:rsidR="00EC029C">
          <w:pgSz w:w="12240" w:h="15840"/>
          <w:pgMar w:top="1360" w:right="1100" w:bottom="280" w:left="1320" w:header="720" w:footer="720" w:gutter="0"/>
          <w:cols w:space="720"/>
        </w:sectPr>
      </w:pPr>
    </w:p>
    <w:p w14:paraId="1A2575BA" w14:textId="77777777" w:rsidR="00EC029C" w:rsidRDefault="00000000">
      <w:pPr>
        <w:spacing w:before="42" w:line="242" w:lineRule="auto"/>
        <w:ind w:left="100" w:right="479" w:firstLine="679"/>
        <w:jc w:val="both"/>
        <w:rPr>
          <w:rFonts w:ascii="宋体" w:eastAsia="宋体"/>
          <w:sz w:val="34"/>
          <w:lang w:eastAsia="zh-CN"/>
        </w:rPr>
      </w:pPr>
      <w:r>
        <w:rPr>
          <w:rFonts w:ascii="宋体" w:eastAsia="宋体" w:hint="eastAsia"/>
          <w:spacing w:val="-2"/>
          <w:sz w:val="34"/>
          <w:lang w:eastAsia="zh-CN"/>
        </w:rPr>
        <w:lastRenderedPageBreak/>
        <w:t>以利户在这些话中提出了对圣洁的约伯的错误指控，他在其中可耻地诽谤了这位属神的人，耶和华自己为他作见证，说他是完全正直的，敬畏神，远离恶事（约伯记</w:t>
      </w:r>
      <w:r>
        <w:rPr>
          <w:spacing w:val="-2"/>
          <w:sz w:val="34"/>
          <w:lang w:eastAsia="zh-CN"/>
        </w:rPr>
        <w:t>1:1</w:t>
      </w:r>
      <w:r>
        <w:rPr>
          <w:rFonts w:ascii="宋体" w:eastAsia="宋体" w:hint="eastAsia"/>
          <w:spacing w:val="-2"/>
          <w:sz w:val="34"/>
          <w:lang w:eastAsia="zh-CN"/>
        </w:rPr>
        <w:t>）。然而以利户在这里对他说这样的话，说他选择了罪孽，而不是苦难；他在罪中看到的恶比在苦难中看到的恶要少；他因苦难烦恼，但因罪却不忧愁；苦难的重担像一千斤重的铅压在他身上，但他的罪比羽毛还轻。或者这样说，你选择了罪孽，而不是苦难；然而神要求你在顺服中谦卑地归荣耀给他，在他大能的手下忍耐，你却表现得倔强刚愎，拒绝将主权、威严、圣洁、公义和纯洁的荣耀归给神；你选择了这个，而不愿心甘情愿地躺在神使人受苦的手下：无论怎么说，如果这指控是真的，那就是一个沉重的指控；如果有人声称任何灵魂选择罪孽而不是苦难，那就是一个重大而沉重的指控。</w:t>
      </w:r>
    </w:p>
    <w:p w14:paraId="2A223072" w14:textId="77777777" w:rsidR="00EC029C" w:rsidRDefault="00000000">
      <w:pPr>
        <w:spacing w:before="398" w:line="242" w:lineRule="auto"/>
        <w:ind w:left="100" w:right="537" w:firstLine="679"/>
        <w:rPr>
          <w:rFonts w:ascii="宋体" w:eastAsia="宋体"/>
          <w:sz w:val="34"/>
          <w:lang w:eastAsia="zh-CN"/>
        </w:rPr>
      </w:pPr>
      <w:r>
        <w:rPr>
          <w:rFonts w:ascii="宋体" w:eastAsia="宋体" w:hint="eastAsia"/>
          <w:spacing w:val="-2"/>
          <w:sz w:val="34"/>
          <w:lang w:eastAsia="zh-CN"/>
        </w:rPr>
        <w:t>从这些话中得出的教义真理是，对天下任何灵魂来说，选择最小的罪而不是最大的苦难，都是一个非常邪恶的选择。宁可在最大的苦难之下，也不要在任何罪的罪疚或权势之下：诚然，罪和苦难都不应该被选择；苦难本身是一种恶，罪是一种恶，但意志的对象是美善的，选择属于意志，因此，二者（单独考虑其本身）都不能被选择；但因为在某些恶中，较小的恶与较大的恶相比，可能具有美善的概念，因此有时可能被选 择，意志除了在真实的或表面上的美善概念下，不能选择任何事物：虽然苦难本身是一种恶，但就罪而言，它可能具有美善的概念，因此应该选择它而不是罪：现在这就是我要做的工作，向你们证明这个结论，即任何苦难都应该选择而不是任何罪；最小的罪中有比最大的苦难更多的恶。</w:t>
      </w:r>
    </w:p>
    <w:p w14:paraId="7CA95103" w14:textId="77777777" w:rsidR="00EC029C" w:rsidRDefault="00000000">
      <w:pPr>
        <w:spacing w:before="399" w:line="242" w:lineRule="auto"/>
        <w:ind w:left="100" w:right="537" w:firstLine="679"/>
        <w:jc w:val="both"/>
        <w:rPr>
          <w:rFonts w:ascii="宋体" w:eastAsia="宋体"/>
          <w:sz w:val="34"/>
          <w:lang w:eastAsia="zh-CN"/>
        </w:rPr>
      </w:pPr>
      <w:r>
        <w:rPr>
          <w:rFonts w:ascii="宋体" w:eastAsia="宋体" w:hint="eastAsia"/>
          <w:spacing w:val="-2"/>
          <w:sz w:val="34"/>
          <w:lang w:eastAsia="zh-CN"/>
        </w:rPr>
        <w:t>我的主要任务是，要让人的良心意识到他们罪的邪恶，向他们表明罪中有多少恶：所有人都害怕苦难，为苦难烦恼，但有谁像躲避毒蛇一样惧怕罪、逃避罪，比任何苦难更为罪烦恼呢？我想大家都承认，总的来说，罪中比苦难中有更多的恶，</w:t>
      </w:r>
      <w:r>
        <w:rPr>
          <w:rFonts w:ascii="宋体" w:eastAsia="宋体" w:hint="eastAsia"/>
          <w:spacing w:val="-3"/>
          <w:sz w:val="34"/>
          <w:lang w:eastAsia="zh-CN"/>
        </w:rPr>
        <w:t>没有人敢否认这一点；但因为他们看不出这是怎么回事，他们</w:t>
      </w:r>
    </w:p>
    <w:p w14:paraId="0695EADC" w14:textId="77777777" w:rsidR="00EC029C" w:rsidRDefault="00EC029C">
      <w:pPr>
        <w:spacing w:line="242" w:lineRule="auto"/>
        <w:jc w:val="both"/>
        <w:rPr>
          <w:rFonts w:ascii="宋体" w:eastAsia="宋体"/>
          <w:sz w:val="34"/>
          <w:lang w:eastAsia="zh-CN"/>
        </w:rPr>
        <w:sectPr w:rsidR="00EC029C">
          <w:pgSz w:w="12240" w:h="15840"/>
          <w:pgMar w:top="1320" w:right="1100" w:bottom="280" w:left="1320" w:header="720" w:footer="720" w:gutter="0"/>
          <w:cols w:space="720"/>
        </w:sectPr>
      </w:pPr>
    </w:p>
    <w:p w14:paraId="405FBCAF" w14:textId="77777777" w:rsidR="00EC029C" w:rsidRDefault="00000000">
      <w:pPr>
        <w:spacing w:before="42" w:line="242" w:lineRule="auto"/>
        <w:ind w:left="100" w:right="537"/>
        <w:rPr>
          <w:rFonts w:ascii="宋体" w:eastAsia="宋体"/>
          <w:sz w:val="34"/>
          <w:lang w:eastAsia="zh-CN"/>
        </w:rPr>
      </w:pPr>
      <w:r>
        <w:rPr>
          <w:rFonts w:ascii="宋体" w:eastAsia="宋体" w:hint="eastAsia"/>
          <w:spacing w:val="-2"/>
          <w:sz w:val="34"/>
          <w:lang w:eastAsia="zh-CN"/>
        </w:rPr>
        <w:lastRenderedPageBreak/>
        <w:t>没有令人信服的论据将这个真理有力地带到他们的灵魂中：但我希望在讲完这一点之前，我能让每个人的良心都清楚地看 到，罪中有比苦难更多的恶；不仅罪中有比世上外在的患难更</w:t>
      </w:r>
      <w:r>
        <w:rPr>
          <w:rFonts w:ascii="宋体" w:eastAsia="宋体" w:hint="eastAsia"/>
          <w:spacing w:val="-3"/>
          <w:sz w:val="34"/>
          <w:lang w:eastAsia="zh-CN"/>
        </w:rPr>
        <w:t>多的恶，而且罪中有比地狱本身所有的痛苦和折磨更多的恶。</w:t>
      </w:r>
    </w:p>
    <w:p w14:paraId="33D65958" w14:textId="77777777" w:rsidR="00EC029C" w:rsidRDefault="00000000">
      <w:pPr>
        <w:spacing w:before="391" w:line="242" w:lineRule="auto"/>
        <w:ind w:left="100" w:right="537" w:firstLine="679"/>
        <w:rPr>
          <w:rFonts w:ascii="宋体" w:eastAsia="宋体"/>
          <w:sz w:val="34"/>
          <w:lang w:eastAsia="zh-CN"/>
        </w:rPr>
      </w:pPr>
      <w:r>
        <w:rPr>
          <w:rFonts w:ascii="宋体" w:eastAsia="宋体" w:hint="eastAsia"/>
          <w:spacing w:val="-2"/>
          <w:sz w:val="34"/>
          <w:lang w:eastAsia="zh-CN"/>
        </w:rPr>
        <w:t>假设神把你们中的任何人带到那无底深渊的边缘，向你们敞开，你们在那里看到那些被定罪的受造之物在无限之神的忿怒下煎熬，你们在那里听到那些在全能者的忿怒下承受着令灵魂惊骇、令灵魂下沉的折磨的人发出可怕而凄惨的哭喊和尖 叫；然而我说，一个有罪的念头中有比所有这些永恒的火烧中更多的恶：这就是我要努力向每个人的良心阐明和证明的，我们不仅会看到选择罪而不是苦难是一个错误的选择，而且（如果二者相比较）选择罪而不是地狱的所有酷刑和折磨，也是一个错误的选择，然而你们许多人以非常轻率的态度接受罪；然而事实是，如果要在忍受地狱中所有的折磨直到永恒，还是犯一次罪之间做选择，我说，如果我们的灵像他们应有的那样，我们宁愿愿意忍受所有这些折磨，也不愿犯最小的罪。</w:t>
      </w:r>
    </w:p>
    <w:p w14:paraId="412E61A8" w14:textId="77777777" w:rsidR="00EC029C" w:rsidRDefault="00000000">
      <w:pPr>
        <w:spacing w:before="396" w:line="242" w:lineRule="auto"/>
        <w:ind w:left="100" w:right="537" w:firstLine="338"/>
        <w:rPr>
          <w:rFonts w:ascii="宋体" w:eastAsia="宋体" w:hAnsi="宋体" w:hint="eastAsia"/>
          <w:sz w:val="34"/>
          <w:lang w:eastAsia="zh-CN"/>
        </w:rPr>
      </w:pPr>
      <w:r>
        <w:rPr>
          <w:rFonts w:ascii="宋体" w:eastAsia="宋体" w:hAnsi="宋体" w:hint="eastAsia"/>
          <w:spacing w:val="-2"/>
          <w:sz w:val="34"/>
          <w:lang w:eastAsia="zh-CN"/>
        </w:rPr>
        <w:t>弟兄们，不要以为这是夸大其词，因为奉神的名而来讲话的人，不是来夸张地讲话，将表达提高到超过事物本身的程度；不，我不是为了这个目的而来，如果我这样做，我就是妄称耶和华的名，因此我不敢将事物提高到超过它们本身实际情况的程度：因此要知道，无论我在这件事上对你们说什么，都不是言辞或表达，而是我奉神的名讲话，正如我愿意对自己的良心负责，在这个伟大的工作中在神和你们之间进行交涉，并在这个地方传递这个真理，即最小的罪中有比任何受造之物在此或在地狱中可能遭受的所有痛苦更多的恶：我希望如果我向你们证明了这一点，你们就会相信，你们肯定还不明白罪的邪恶，罪的重担还没有像罪的重担那样压在你们身上</w:t>
      </w:r>
      <w:r>
        <w:rPr>
          <w:spacing w:val="-2"/>
          <w:sz w:val="34"/>
          <w:lang w:eastAsia="zh-CN"/>
        </w:rPr>
        <w:t>……</w:t>
      </w:r>
      <w:r>
        <w:rPr>
          <w:rFonts w:ascii="宋体" w:eastAsia="宋体" w:hAnsi="宋体" w:hint="eastAsia"/>
          <w:spacing w:val="-2"/>
          <w:sz w:val="34"/>
          <w:lang w:eastAsia="zh-CN"/>
        </w:rPr>
        <w:t>现在，为了充分说服你们，最小的罪中有比任何苦难更多的恶。</w:t>
      </w:r>
    </w:p>
    <w:p w14:paraId="2B6537F5" w14:textId="77777777" w:rsidR="00EC029C" w:rsidRDefault="00EC029C">
      <w:pPr>
        <w:spacing w:line="242" w:lineRule="auto"/>
        <w:rPr>
          <w:rFonts w:ascii="宋体" w:eastAsia="宋体" w:hAnsi="宋体" w:hint="eastAsia"/>
          <w:sz w:val="34"/>
          <w:lang w:eastAsia="zh-CN"/>
        </w:rPr>
        <w:sectPr w:rsidR="00EC029C">
          <w:pgSz w:w="12240" w:h="15840"/>
          <w:pgMar w:top="1320" w:right="1100" w:bottom="280" w:left="1320" w:header="720" w:footer="720" w:gutter="0"/>
          <w:cols w:space="720"/>
        </w:sectPr>
      </w:pPr>
    </w:p>
    <w:p w14:paraId="6520883F" w14:textId="77777777" w:rsidR="00EC029C" w:rsidRDefault="00000000">
      <w:pPr>
        <w:pStyle w:val="1"/>
        <w:spacing w:before="80"/>
        <w:ind w:right="209"/>
      </w:pPr>
      <w:bookmarkStart w:id="28" w:name="_bookmark2"/>
      <w:bookmarkStart w:id="29" w:name="CHAP._II."/>
      <w:bookmarkEnd w:id="28"/>
      <w:bookmarkEnd w:id="29"/>
      <w:r>
        <w:lastRenderedPageBreak/>
        <w:t>CHAP.</w:t>
      </w:r>
      <w:r>
        <w:rPr>
          <w:spacing w:val="-6"/>
        </w:rPr>
        <w:t xml:space="preserve"> </w:t>
      </w:r>
      <w:r>
        <w:rPr>
          <w:spacing w:val="-5"/>
        </w:rPr>
        <w:t>II.</w:t>
      </w:r>
    </w:p>
    <w:p w14:paraId="2C17B55A" w14:textId="77777777" w:rsidR="00EC029C" w:rsidRDefault="00000000">
      <w:pPr>
        <w:pStyle w:val="2"/>
        <w:spacing w:line="249" w:lineRule="auto"/>
        <w:ind w:left="328" w:right="540"/>
      </w:pPr>
      <w:bookmarkStart w:id="30" w:name="The_Servants_of_God,_have_Chose_the_most"/>
      <w:bookmarkEnd w:id="30"/>
      <w:r>
        <w:t>The</w:t>
      </w:r>
      <w:r>
        <w:rPr>
          <w:spacing w:val="-14"/>
        </w:rPr>
        <w:t xml:space="preserve"> </w:t>
      </w:r>
      <w:r>
        <w:t>Servants</w:t>
      </w:r>
      <w:r>
        <w:rPr>
          <w:spacing w:val="-18"/>
        </w:rPr>
        <w:t xml:space="preserve"> </w:t>
      </w:r>
      <w:r>
        <w:t>of</w:t>
      </w:r>
      <w:r>
        <w:rPr>
          <w:spacing w:val="-9"/>
        </w:rPr>
        <w:t xml:space="preserve"> </w:t>
      </w:r>
      <w:r>
        <w:t>God,</w:t>
      </w:r>
      <w:r>
        <w:rPr>
          <w:spacing w:val="-12"/>
        </w:rPr>
        <w:t xml:space="preserve"> </w:t>
      </w:r>
      <w:r>
        <w:t>have</w:t>
      </w:r>
      <w:r>
        <w:rPr>
          <w:spacing w:val="-11"/>
        </w:rPr>
        <w:t xml:space="preserve"> </w:t>
      </w:r>
      <w:r>
        <w:t>Chose</w:t>
      </w:r>
      <w:r>
        <w:rPr>
          <w:spacing w:val="-11"/>
        </w:rPr>
        <w:t xml:space="preserve"> </w:t>
      </w:r>
      <w:r>
        <w:t>the</w:t>
      </w:r>
      <w:r>
        <w:rPr>
          <w:spacing w:val="-11"/>
        </w:rPr>
        <w:t xml:space="preserve"> </w:t>
      </w:r>
      <w:r>
        <w:t xml:space="preserve">most dreadful afflictions rather than the least </w:t>
      </w:r>
      <w:r>
        <w:rPr>
          <w:spacing w:val="-4"/>
        </w:rPr>
        <w:t>sin.</w:t>
      </w:r>
    </w:p>
    <w:p w14:paraId="2494F6B8" w14:textId="77777777" w:rsidR="00EC029C" w:rsidRDefault="00000000">
      <w:pPr>
        <w:pStyle w:val="a3"/>
        <w:spacing w:before="416" w:line="254" w:lineRule="auto"/>
        <w:ind w:right="436"/>
      </w:pPr>
      <w:r>
        <w:t>First, Those servants of God that have been guided by the wisdom of God, to make their choice, they have rather chose the sorest and</w:t>
      </w:r>
      <w:r>
        <w:rPr>
          <w:spacing w:val="40"/>
        </w:rPr>
        <w:t xml:space="preserve"> </w:t>
      </w:r>
      <w:r>
        <w:t>most dreadful afflictions in this world than willingly to commit the least sin: as now, if you would but turn your thoughts to what you have</w:t>
      </w:r>
      <w:r>
        <w:rPr>
          <w:spacing w:val="80"/>
        </w:rPr>
        <w:t xml:space="preserve"> </w:t>
      </w:r>
      <w:r>
        <w:t>read</w:t>
      </w:r>
      <w:r>
        <w:rPr>
          <w:spacing w:val="80"/>
        </w:rPr>
        <w:t xml:space="preserve"> </w:t>
      </w:r>
      <w:r>
        <w:t>or</w:t>
      </w:r>
      <w:r>
        <w:rPr>
          <w:spacing w:val="80"/>
        </w:rPr>
        <w:t xml:space="preserve"> </w:t>
      </w:r>
      <w:r>
        <w:t>heard</w:t>
      </w:r>
      <w:r>
        <w:rPr>
          <w:spacing w:val="80"/>
        </w:rPr>
        <w:t xml:space="preserve"> </w:t>
      </w:r>
      <w:r>
        <w:t>of</w:t>
      </w:r>
      <w:r>
        <w:rPr>
          <w:spacing w:val="80"/>
        </w:rPr>
        <w:t xml:space="preserve"> </w:t>
      </w:r>
      <w:r>
        <w:t>the</w:t>
      </w:r>
      <w:r>
        <w:rPr>
          <w:spacing w:val="80"/>
        </w:rPr>
        <w:t xml:space="preserve"> </w:t>
      </w:r>
      <w:r>
        <w:t>martyrs,</w:t>
      </w:r>
      <w:r>
        <w:rPr>
          <w:spacing w:val="80"/>
        </w:rPr>
        <w:t xml:space="preserve"> </w:t>
      </w:r>
      <w:r>
        <w:t>what</w:t>
      </w:r>
      <w:r>
        <w:rPr>
          <w:spacing w:val="80"/>
        </w:rPr>
        <w:t xml:space="preserve"> </w:t>
      </w:r>
      <w:r>
        <w:t>hideous,</w:t>
      </w:r>
      <w:r>
        <w:rPr>
          <w:spacing w:val="80"/>
        </w:rPr>
        <w:t xml:space="preserve"> </w:t>
      </w:r>
      <w:r>
        <w:t>and</w:t>
      </w:r>
      <w:r>
        <w:rPr>
          <w:spacing w:val="80"/>
        </w:rPr>
        <w:t xml:space="preserve"> </w:t>
      </w:r>
      <w:r>
        <w:t>grievous</w:t>
      </w:r>
    </w:p>
    <w:p w14:paraId="01C9AD17" w14:textId="77777777" w:rsidR="00EC029C" w:rsidRDefault="00EC029C">
      <w:pPr>
        <w:spacing w:line="254" w:lineRule="auto"/>
        <w:sectPr w:rsidR="00EC029C">
          <w:pgSz w:w="12240" w:h="15840"/>
          <w:pgMar w:top="1280" w:right="1100" w:bottom="280" w:left="1320" w:header="720" w:footer="720" w:gutter="0"/>
          <w:cols w:space="720"/>
        </w:sectPr>
      </w:pPr>
    </w:p>
    <w:p w14:paraId="31020055" w14:textId="77777777" w:rsidR="00EC029C" w:rsidRDefault="00000000">
      <w:pPr>
        <w:pStyle w:val="a3"/>
        <w:spacing w:line="254" w:lineRule="auto"/>
        <w:ind w:right="437"/>
      </w:pPr>
      <w:r>
        <w:lastRenderedPageBreak/>
        <w:t>torments</w:t>
      </w:r>
      <w:r>
        <w:rPr>
          <w:spacing w:val="40"/>
        </w:rPr>
        <w:t xml:space="preserve"> </w:t>
      </w:r>
      <w:r>
        <w:t>did they</w:t>
      </w:r>
      <w:r>
        <w:rPr>
          <w:spacing w:val="40"/>
        </w:rPr>
        <w:t xml:space="preserve"> </w:t>
      </w:r>
      <w:r>
        <w:t>suffer;</w:t>
      </w:r>
      <w:r>
        <w:rPr>
          <w:spacing w:val="40"/>
        </w:rPr>
        <w:t xml:space="preserve"> </w:t>
      </w:r>
      <w:r>
        <w:t>the</w:t>
      </w:r>
      <w:r>
        <w:rPr>
          <w:spacing w:val="40"/>
        </w:rPr>
        <w:t xml:space="preserve"> </w:t>
      </w:r>
      <w:r>
        <w:t>boiling</w:t>
      </w:r>
      <w:r>
        <w:rPr>
          <w:spacing w:val="40"/>
        </w:rPr>
        <w:t xml:space="preserve"> </w:t>
      </w:r>
      <w:r>
        <w:t>of</w:t>
      </w:r>
      <w:r>
        <w:rPr>
          <w:spacing w:val="40"/>
        </w:rPr>
        <w:t xml:space="preserve"> </w:t>
      </w:r>
      <w:r>
        <w:t>their</w:t>
      </w:r>
      <w:r>
        <w:rPr>
          <w:spacing w:val="40"/>
        </w:rPr>
        <w:t xml:space="preserve"> </w:t>
      </w:r>
      <w:r>
        <w:t>bodies</w:t>
      </w:r>
      <w:r>
        <w:rPr>
          <w:spacing w:val="40"/>
        </w:rPr>
        <w:t xml:space="preserve"> </w:t>
      </w:r>
      <w:r>
        <w:t>in</w:t>
      </w:r>
      <w:r>
        <w:rPr>
          <w:spacing w:val="40"/>
        </w:rPr>
        <w:t xml:space="preserve"> </w:t>
      </w:r>
      <w:r>
        <w:t>scalding Lead, laying of their naked backs upon hot Gridirons, rending and tearing</w:t>
      </w:r>
      <w:r>
        <w:rPr>
          <w:spacing w:val="40"/>
        </w:rPr>
        <w:t xml:space="preserve"> </w:t>
      </w:r>
      <w:r>
        <w:t>their</w:t>
      </w:r>
      <w:r>
        <w:rPr>
          <w:spacing w:val="40"/>
        </w:rPr>
        <w:t xml:space="preserve"> </w:t>
      </w:r>
      <w:r>
        <w:t>members</w:t>
      </w:r>
      <w:r>
        <w:rPr>
          <w:spacing w:val="40"/>
        </w:rPr>
        <w:t xml:space="preserve"> </w:t>
      </w:r>
      <w:r>
        <w:t>a</w:t>
      </w:r>
      <w:r>
        <w:rPr>
          <w:spacing w:val="40"/>
        </w:rPr>
        <w:t xml:space="preserve"> </w:t>
      </w:r>
      <w:r>
        <w:t>pieces</w:t>
      </w:r>
      <w:r>
        <w:rPr>
          <w:spacing w:val="40"/>
        </w:rPr>
        <w:t xml:space="preserve"> </w:t>
      </w:r>
      <w:r>
        <w:t>with</w:t>
      </w:r>
      <w:r>
        <w:rPr>
          <w:spacing w:val="40"/>
        </w:rPr>
        <w:t xml:space="preserve"> </w:t>
      </w:r>
      <w:r>
        <w:t>horses,</w:t>
      </w:r>
      <w:r>
        <w:rPr>
          <w:spacing w:val="40"/>
        </w:rPr>
        <w:t xml:space="preserve"> </w:t>
      </w:r>
      <w:r>
        <w:t>the</w:t>
      </w:r>
      <w:r>
        <w:rPr>
          <w:spacing w:val="40"/>
        </w:rPr>
        <w:t xml:space="preserve"> </w:t>
      </w:r>
      <w:r>
        <w:t>pulling</w:t>
      </w:r>
      <w:r>
        <w:rPr>
          <w:spacing w:val="40"/>
        </w:rPr>
        <w:t xml:space="preserve"> </w:t>
      </w:r>
      <w:r>
        <w:t>of</w:t>
      </w:r>
      <w:r>
        <w:rPr>
          <w:spacing w:val="40"/>
        </w:rPr>
        <w:t xml:space="preserve"> </w:t>
      </w:r>
      <w:r>
        <w:t>their flesh off from their bodies with pinchers, and others by red hot burning tongs, their enduring their flesh</w:t>
      </w:r>
      <w:r>
        <w:rPr>
          <w:spacing w:val="40"/>
        </w:rPr>
        <w:t xml:space="preserve"> </w:t>
      </w:r>
      <w:r>
        <w:t>to</w:t>
      </w:r>
      <w:r>
        <w:rPr>
          <w:spacing w:val="40"/>
        </w:rPr>
        <w:t xml:space="preserve"> </w:t>
      </w:r>
      <w:r>
        <w:t>be</w:t>
      </w:r>
      <w:r>
        <w:rPr>
          <w:spacing w:val="40"/>
        </w:rPr>
        <w:t xml:space="preserve"> </w:t>
      </w:r>
      <w:r>
        <w:t>scorched with</w:t>
      </w:r>
      <w:r>
        <w:rPr>
          <w:spacing w:val="40"/>
        </w:rPr>
        <w:t xml:space="preserve"> </w:t>
      </w:r>
      <w:r>
        <w:t>broiling of it, first on the one side, and afterward on the other side; Yea, weak Women have endured this, To have their flesh harrowed with stones and sharp irons, to have their bodies flayed, and then thrown into rivers of cold ice; and a thousand more whatsoever Hell and wicked men could devise: they were content to endure al this, and certainly could they have devised ten thousand times more exquisite torments then they did, they would have been content to have endured that, and whatsoever else, rather than to act against their consciences the least sin, and they accounted this to be a good choice, when as they saw sin against their consciences on the one hand, and al their torments on the other, they did rather embrace these tortures, then embrace that sin.</w:t>
      </w:r>
    </w:p>
    <w:p w14:paraId="34D38078" w14:textId="77777777" w:rsidR="00EC029C" w:rsidRDefault="00000000">
      <w:pPr>
        <w:pStyle w:val="a3"/>
        <w:spacing w:before="268" w:line="254" w:lineRule="auto"/>
        <w:ind w:right="436"/>
      </w:pPr>
      <w:r>
        <w:t>For this their choice they are renowned in the hearts of the saints to all generations: yea, the Holy Ghost does witness, That they have a good report, Heb. 11. Those that suffered sawing asunder, and scourging, and went up and down in sheepskins and Goats skins, in leather breeches and doublets, and suffered the spoiling of their goods and of al that they had, these had a good report, and the Holy Ghost commends them for their choice.</w:t>
      </w:r>
    </w:p>
    <w:p w14:paraId="30F43FEE" w14:textId="77777777" w:rsidR="00EC029C" w:rsidRDefault="00000000">
      <w:pPr>
        <w:pStyle w:val="a3"/>
        <w:spacing w:before="286" w:line="254" w:lineRule="auto"/>
        <w:ind w:right="437"/>
      </w:pPr>
      <w:r>
        <w:t>Many of you when it comes to it will be more loathe to loose a groat than commit a sin, more loathe to endure the least shame or a nick- name, than to commit a sin: Are there not many servants here, or children, will tell a lie (when they have done an evil) rather than suffer a little shame in the Family from their parents, or masters, or fellow</w:t>
      </w:r>
      <w:r>
        <w:rPr>
          <w:spacing w:val="40"/>
        </w:rPr>
        <w:t xml:space="preserve"> </w:t>
      </w:r>
      <w:r>
        <w:t>servants,</w:t>
      </w:r>
      <w:r>
        <w:rPr>
          <w:spacing w:val="40"/>
        </w:rPr>
        <w:t xml:space="preserve"> </w:t>
      </w:r>
      <w:r>
        <w:t>and</w:t>
      </w:r>
      <w:r>
        <w:rPr>
          <w:spacing w:val="40"/>
        </w:rPr>
        <w:t xml:space="preserve"> </w:t>
      </w:r>
      <w:r>
        <w:t>children.</w:t>
      </w:r>
      <w:r>
        <w:rPr>
          <w:spacing w:val="40"/>
        </w:rPr>
        <w:t xml:space="preserve"> </w:t>
      </w:r>
      <w:r>
        <w:t>What</w:t>
      </w:r>
      <w:r>
        <w:rPr>
          <w:spacing w:val="40"/>
        </w:rPr>
        <w:t xml:space="preserve"> </w:t>
      </w:r>
      <w:r>
        <w:t>a</w:t>
      </w:r>
      <w:r>
        <w:rPr>
          <w:spacing w:val="40"/>
        </w:rPr>
        <w:t xml:space="preserve"> </w:t>
      </w:r>
      <w:r>
        <w:t>difference</w:t>
      </w:r>
      <w:r>
        <w:rPr>
          <w:spacing w:val="40"/>
        </w:rPr>
        <w:t xml:space="preserve"> </w:t>
      </w:r>
      <w:r>
        <w:t>is</w:t>
      </w:r>
      <w:r>
        <w:rPr>
          <w:spacing w:val="40"/>
        </w:rPr>
        <w:t xml:space="preserve"> </w:t>
      </w:r>
      <w:r>
        <w:t>there</w:t>
      </w:r>
      <w:r>
        <w:rPr>
          <w:spacing w:val="40"/>
        </w:rPr>
        <w:t xml:space="preserve"> </w:t>
      </w:r>
      <w:r>
        <w:t>between thy heart, and the heart of the martyrs?</w:t>
      </w:r>
    </w:p>
    <w:p w14:paraId="25455A1D" w14:textId="77777777" w:rsidR="00EC029C" w:rsidRDefault="00000000">
      <w:pPr>
        <w:pStyle w:val="a3"/>
        <w:spacing w:before="288" w:line="254" w:lineRule="auto"/>
        <w:ind w:right="439"/>
      </w:pPr>
      <w:r>
        <w:t>They could endure al tortures on their bodies that could be devised, rather than to commit any known sin against their consciences; and</w:t>
      </w:r>
    </w:p>
    <w:p w14:paraId="709EDD67" w14:textId="77777777" w:rsidR="00EC029C" w:rsidRDefault="00EC029C">
      <w:pPr>
        <w:spacing w:line="254" w:lineRule="auto"/>
        <w:sectPr w:rsidR="00EC029C">
          <w:pgSz w:w="12240" w:h="15840"/>
          <w:pgMar w:top="1360" w:right="1100" w:bottom="280" w:left="1320" w:header="720" w:footer="720" w:gutter="0"/>
          <w:cols w:space="720"/>
        </w:sectPr>
      </w:pPr>
    </w:p>
    <w:p w14:paraId="19A0B494" w14:textId="77777777" w:rsidR="00EC029C" w:rsidRDefault="00000000">
      <w:pPr>
        <w:pStyle w:val="a3"/>
        <w:spacing w:line="254" w:lineRule="auto"/>
        <w:ind w:right="439"/>
      </w:pPr>
      <w:r>
        <w:lastRenderedPageBreak/>
        <w:t>thou wilt venture to commit a known sin against thy conscience, rather than to be found out in some fault, and have an angry word,</w:t>
      </w:r>
      <w:r>
        <w:rPr>
          <w:spacing w:val="80"/>
        </w:rPr>
        <w:t xml:space="preserve"> </w:t>
      </w:r>
      <w:r>
        <w:t>or</w:t>
      </w:r>
      <w:r>
        <w:rPr>
          <w:spacing w:val="40"/>
        </w:rPr>
        <w:t xml:space="preserve"> </w:t>
      </w:r>
      <w:r>
        <w:t>a</w:t>
      </w:r>
      <w:r>
        <w:rPr>
          <w:spacing w:val="40"/>
        </w:rPr>
        <w:t xml:space="preserve"> </w:t>
      </w:r>
      <w:r>
        <w:t>little</w:t>
      </w:r>
      <w:r>
        <w:rPr>
          <w:spacing w:val="40"/>
        </w:rPr>
        <w:t xml:space="preserve"> </w:t>
      </w:r>
      <w:r>
        <w:t>shame: If</w:t>
      </w:r>
      <w:r>
        <w:rPr>
          <w:spacing w:val="40"/>
        </w:rPr>
        <w:t xml:space="preserve"> </w:t>
      </w:r>
      <w:r>
        <w:t>it</w:t>
      </w:r>
      <w:r>
        <w:rPr>
          <w:spacing w:val="40"/>
        </w:rPr>
        <w:t xml:space="preserve"> </w:t>
      </w:r>
      <w:r>
        <w:t>be</w:t>
      </w:r>
      <w:r>
        <w:rPr>
          <w:spacing w:val="40"/>
        </w:rPr>
        <w:t xml:space="preserve"> </w:t>
      </w:r>
      <w:r>
        <w:t>but</w:t>
      </w:r>
      <w:r>
        <w:rPr>
          <w:spacing w:val="40"/>
        </w:rPr>
        <w:t xml:space="preserve"> </w:t>
      </w:r>
      <w:r>
        <w:t>to</w:t>
      </w:r>
      <w:r>
        <w:rPr>
          <w:spacing w:val="40"/>
        </w:rPr>
        <w:t xml:space="preserve"> </w:t>
      </w:r>
      <w:r>
        <w:t>gain</w:t>
      </w:r>
      <w:r>
        <w:rPr>
          <w:spacing w:val="40"/>
        </w:rPr>
        <w:t xml:space="preserve"> </w:t>
      </w:r>
      <w:r>
        <w:t>two</w:t>
      </w:r>
      <w:r>
        <w:rPr>
          <w:spacing w:val="40"/>
        </w:rPr>
        <w:t xml:space="preserve"> </w:t>
      </w:r>
      <w:r>
        <w:t>pence</w:t>
      </w:r>
      <w:r>
        <w:rPr>
          <w:spacing w:val="40"/>
        </w:rPr>
        <w:t xml:space="preserve"> </w:t>
      </w:r>
      <w:r>
        <w:t>they</w:t>
      </w:r>
      <w:r>
        <w:rPr>
          <w:spacing w:val="40"/>
        </w:rPr>
        <w:t xml:space="preserve"> </w:t>
      </w:r>
      <w:r>
        <w:t>will</w:t>
      </w:r>
      <w:r>
        <w:rPr>
          <w:spacing w:val="40"/>
        </w:rPr>
        <w:t xml:space="preserve"> </w:t>
      </w:r>
      <w:r>
        <w:t>tell</w:t>
      </w:r>
      <w:r>
        <w:rPr>
          <w:spacing w:val="40"/>
        </w:rPr>
        <w:t xml:space="preserve"> </w:t>
      </w:r>
      <w:r>
        <w:t>a</w:t>
      </w:r>
      <w:r>
        <w:rPr>
          <w:spacing w:val="40"/>
        </w:rPr>
        <w:t xml:space="preserve"> </w:t>
      </w:r>
      <w:r>
        <w:t>lie, and are willing to choose sin rather than endure the least trouble; a mighty difference between thee and them.</w:t>
      </w:r>
    </w:p>
    <w:p w14:paraId="453C447E" w14:textId="77777777" w:rsidR="00EC029C" w:rsidRDefault="00000000">
      <w:pPr>
        <w:pStyle w:val="a3"/>
        <w:spacing w:before="291" w:line="254" w:lineRule="auto"/>
        <w:ind w:right="436"/>
      </w:pPr>
      <w:r>
        <w:t>You know how it was with Paul, when he speaks of afflictions these</w:t>
      </w:r>
      <w:r>
        <w:rPr>
          <w:spacing w:val="40"/>
        </w:rPr>
        <w:t xml:space="preserve"> </w:t>
      </w:r>
      <w:r>
        <w:t>be his expressions, but light and momentary, but for a moment, but they work</w:t>
      </w:r>
      <w:r>
        <w:rPr>
          <w:spacing w:val="40"/>
        </w:rPr>
        <w:t xml:space="preserve"> </w:t>
      </w:r>
      <w:r>
        <w:t>an exceeding weight of</w:t>
      </w:r>
      <w:r>
        <w:rPr>
          <w:spacing w:val="40"/>
        </w:rPr>
        <w:t xml:space="preserve"> </w:t>
      </w:r>
      <w:r>
        <w:t>glory: (mark)</w:t>
      </w:r>
      <w:r>
        <w:rPr>
          <w:spacing w:val="40"/>
        </w:rPr>
        <w:t xml:space="preserve"> </w:t>
      </w:r>
      <w:r>
        <w:t>light afflictions, what were they? you would account them heavier if they were upon you. blessed Paul (that great vessel to bear the name of God as great an instrument of God's glory as any in the world except Christ himself,</w:t>
      </w:r>
      <w:r>
        <w:rPr>
          <w:spacing w:val="40"/>
        </w:rPr>
        <w:t xml:space="preserve"> </w:t>
      </w:r>
      <w:r>
        <w:t>and yet</w:t>
      </w:r>
      <w:r>
        <w:rPr>
          <w:spacing w:val="40"/>
        </w:rPr>
        <w:t xml:space="preserve"> </w:t>
      </w:r>
      <w:r>
        <w:t>this</w:t>
      </w:r>
      <w:r>
        <w:rPr>
          <w:spacing w:val="40"/>
        </w:rPr>
        <w:t xml:space="preserve"> </w:t>
      </w:r>
      <w:r>
        <w:t>Paul)</w:t>
      </w:r>
      <w:r>
        <w:rPr>
          <w:spacing w:val="40"/>
        </w:rPr>
        <w:t xml:space="preserve"> </w:t>
      </w:r>
      <w:r>
        <w:t>was</w:t>
      </w:r>
      <w:r>
        <w:rPr>
          <w:spacing w:val="40"/>
        </w:rPr>
        <w:t xml:space="preserve"> </w:t>
      </w:r>
      <w:r>
        <w:t>whipped up</w:t>
      </w:r>
      <w:r>
        <w:rPr>
          <w:spacing w:val="40"/>
        </w:rPr>
        <w:t xml:space="preserve"> </w:t>
      </w:r>
      <w:r>
        <w:t>&amp;</w:t>
      </w:r>
      <w:r>
        <w:rPr>
          <w:spacing w:val="40"/>
        </w:rPr>
        <w:t xml:space="preserve"> </w:t>
      </w:r>
      <w:r>
        <w:t>down</w:t>
      </w:r>
      <w:r>
        <w:rPr>
          <w:spacing w:val="40"/>
        </w:rPr>
        <w:t xml:space="preserve"> </w:t>
      </w:r>
      <w:r>
        <w:t>as</w:t>
      </w:r>
      <w:r>
        <w:rPr>
          <w:spacing w:val="40"/>
        </w:rPr>
        <w:t xml:space="preserve"> </w:t>
      </w:r>
      <w:r>
        <w:t>if</w:t>
      </w:r>
      <w:r>
        <w:rPr>
          <w:spacing w:val="40"/>
        </w:rPr>
        <w:t xml:space="preserve"> </w:t>
      </w:r>
      <w:r>
        <w:t>he</w:t>
      </w:r>
      <w:r>
        <w:rPr>
          <w:spacing w:val="40"/>
        </w:rPr>
        <w:t xml:space="preserve"> </w:t>
      </w:r>
      <w:r>
        <w:t>had been a rogue, put into the stocks, had not clothes to cover his nakedness, had not bread to eat, and was accounted the off scouring of the world; and yet he accounts all this but light.</w:t>
      </w:r>
    </w:p>
    <w:p w14:paraId="341C6E7D" w14:textId="77777777" w:rsidR="00EC029C" w:rsidRDefault="00000000">
      <w:pPr>
        <w:pStyle w:val="a3"/>
        <w:spacing w:before="282" w:line="254" w:lineRule="auto"/>
        <w:ind w:right="357"/>
      </w:pPr>
      <w:r>
        <w:t>But</w:t>
      </w:r>
      <w:r>
        <w:rPr>
          <w:spacing w:val="40"/>
        </w:rPr>
        <w:t xml:space="preserve"> </w:t>
      </w:r>
      <w:r>
        <w:t>when</w:t>
      </w:r>
      <w:r>
        <w:rPr>
          <w:spacing w:val="40"/>
        </w:rPr>
        <w:t xml:space="preserve"> </w:t>
      </w:r>
      <w:r>
        <w:t>he</w:t>
      </w:r>
      <w:r>
        <w:rPr>
          <w:spacing w:val="40"/>
        </w:rPr>
        <w:t xml:space="preserve"> </w:t>
      </w:r>
      <w:r>
        <w:t>comes</w:t>
      </w:r>
      <w:r>
        <w:rPr>
          <w:spacing w:val="40"/>
        </w:rPr>
        <w:t xml:space="preserve"> </w:t>
      </w:r>
      <w:r>
        <w:t>to</w:t>
      </w:r>
      <w:r>
        <w:rPr>
          <w:spacing w:val="40"/>
        </w:rPr>
        <w:t xml:space="preserve"> </w:t>
      </w:r>
      <w:r>
        <w:t>sin, that</w:t>
      </w:r>
      <w:r>
        <w:rPr>
          <w:spacing w:val="40"/>
        </w:rPr>
        <w:t xml:space="preserve"> </w:t>
      </w:r>
      <w:r>
        <w:t>is</w:t>
      </w:r>
      <w:r>
        <w:rPr>
          <w:spacing w:val="40"/>
        </w:rPr>
        <w:t xml:space="preserve"> </w:t>
      </w:r>
      <w:r>
        <w:t>heavy, Oh</w:t>
      </w:r>
      <w:r>
        <w:rPr>
          <w:spacing w:val="40"/>
        </w:rPr>
        <w:t xml:space="preserve"> </w:t>
      </w:r>
      <w:r>
        <w:t>wretched man</w:t>
      </w:r>
      <w:r>
        <w:rPr>
          <w:spacing w:val="40"/>
        </w:rPr>
        <w:t xml:space="preserve"> </w:t>
      </w:r>
      <w:r>
        <w:t>that</w:t>
      </w:r>
      <w:r>
        <w:rPr>
          <w:spacing w:val="40"/>
        </w:rPr>
        <w:t xml:space="preserve"> </w:t>
      </w:r>
      <w:r>
        <w:t>I am! Thus he gives a dreadful shriek at sin; see what a difference he makes between affliction and sin, and accounts it abundantly more evil to be in sin, than in affliction. And so Christ himself▪ that is the wisdom of</w:t>
      </w:r>
      <w:r>
        <w:rPr>
          <w:spacing w:val="-3"/>
        </w:rPr>
        <w:t xml:space="preserve"> </w:t>
      </w:r>
      <w:r>
        <w:t>the Father,</w:t>
      </w:r>
      <w:r>
        <w:rPr>
          <w:spacing w:val="-1"/>
        </w:rPr>
        <w:t xml:space="preserve"> </w:t>
      </w:r>
      <w:r>
        <w:t>and</w:t>
      </w:r>
      <w:r>
        <w:rPr>
          <w:spacing w:val="-3"/>
        </w:rPr>
        <w:t xml:space="preserve"> </w:t>
      </w:r>
      <w:r>
        <w:t>therefore could</w:t>
      </w:r>
      <w:r>
        <w:rPr>
          <w:spacing w:val="-1"/>
        </w:rPr>
        <w:t xml:space="preserve"> </w:t>
      </w:r>
      <w:r>
        <w:t>not</w:t>
      </w:r>
      <w:r>
        <w:rPr>
          <w:spacing w:val="-2"/>
        </w:rPr>
        <w:t xml:space="preserve"> </w:t>
      </w:r>
      <w:r>
        <w:t>choose but</w:t>
      </w:r>
      <w:r>
        <w:rPr>
          <w:spacing w:val="-4"/>
        </w:rPr>
        <w:t xml:space="preserve"> </w:t>
      </w:r>
      <w:r>
        <w:t>judge</w:t>
      </w:r>
      <w:r>
        <w:rPr>
          <w:spacing w:val="39"/>
        </w:rPr>
        <w:t xml:space="preserve"> </w:t>
      </w:r>
      <w:r>
        <w:t>right, and yet he was content for the sake of poor souls, to come and under go al kind of affliction, and pain, and sorrow, so as to be made a man of sorrows, according as the Scripture speaks; How was he content to have his body whipped and scourged, was laughed at and scorned, and though he was possessor of heaven and earth, yet had not a</w:t>
      </w:r>
      <w:r>
        <w:rPr>
          <w:spacing w:val="80"/>
        </w:rPr>
        <w:t xml:space="preserve"> </w:t>
      </w:r>
      <w:r>
        <w:t>house to put his head in; yea, to bear the wrath of God for the sin of man, to be made a curse for man, under the curse of the law, and to</w:t>
      </w:r>
      <w:r>
        <w:rPr>
          <w:spacing w:val="40"/>
        </w:rPr>
        <w:t xml:space="preserve"> </w:t>
      </w:r>
      <w:r>
        <w:t>be</w:t>
      </w:r>
      <w:r>
        <w:rPr>
          <w:spacing w:val="40"/>
        </w:rPr>
        <w:t xml:space="preserve"> </w:t>
      </w:r>
      <w:r>
        <w:t>under that pain</w:t>
      </w:r>
      <w:r>
        <w:rPr>
          <w:spacing w:val="40"/>
        </w:rPr>
        <w:t xml:space="preserve"> </w:t>
      </w:r>
      <w:r>
        <w:t>&amp;</w:t>
      </w:r>
      <w:r>
        <w:rPr>
          <w:spacing w:val="40"/>
        </w:rPr>
        <w:t xml:space="preserve"> </w:t>
      </w:r>
      <w:r>
        <w:t>extremity</w:t>
      </w:r>
      <w:r>
        <w:rPr>
          <w:spacing w:val="40"/>
        </w:rPr>
        <w:t xml:space="preserve"> </w:t>
      </w:r>
      <w:r>
        <w:t>through</w:t>
      </w:r>
      <w:r>
        <w:rPr>
          <w:spacing w:val="40"/>
        </w:rPr>
        <w:t xml:space="preserve"> </w:t>
      </w:r>
      <w:r>
        <w:t>the wrath</w:t>
      </w:r>
      <w:r>
        <w:rPr>
          <w:spacing w:val="40"/>
        </w:rPr>
        <w:t xml:space="preserve"> </w:t>
      </w:r>
      <w:r>
        <w:t>of</w:t>
      </w:r>
      <w:r>
        <w:rPr>
          <w:spacing w:val="40"/>
        </w:rPr>
        <w:t xml:space="preserve"> </w:t>
      </w:r>
      <w:r>
        <w:t>his</w:t>
      </w:r>
      <w:r>
        <w:rPr>
          <w:spacing w:val="40"/>
        </w:rPr>
        <w:t xml:space="preserve"> </w:t>
      </w:r>
      <w:r>
        <w:t>Father, when he sweat great drops of blood?</w:t>
      </w:r>
    </w:p>
    <w:p w14:paraId="41C78DA6" w14:textId="77777777" w:rsidR="00EC029C" w:rsidRDefault="00000000">
      <w:pPr>
        <w:pStyle w:val="a3"/>
        <w:spacing w:before="272" w:line="254" w:lineRule="auto"/>
        <w:ind w:right="436"/>
      </w:pPr>
      <w:r>
        <w:t>All this Christ would endure: But now if it had been to have committed the least sin to have saved al the world, Christ would never have done it: though Christ could be content to suffer all kind of</w:t>
      </w:r>
      <w:r>
        <w:rPr>
          <w:spacing w:val="72"/>
        </w:rPr>
        <w:t xml:space="preserve"> </w:t>
      </w:r>
      <w:r>
        <w:t>miseries,</w:t>
      </w:r>
      <w:r>
        <w:rPr>
          <w:spacing w:val="40"/>
        </w:rPr>
        <w:t xml:space="preserve"> </w:t>
      </w:r>
      <w:r>
        <w:t>yea,</w:t>
      </w:r>
      <w:r>
        <w:rPr>
          <w:spacing w:val="40"/>
        </w:rPr>
        <w:t xml:space="preserve"> </w:t>
      </w:r>
      <w:r>
        <w:t>the</w:t>
      </w:r>
      <w:r>
        <w:rPr>
          <w:spacing w:val="68"/>
        </w:rPr>
        <w:t xml:space="preserve"> </w:t>
      </w:r>
      <w:r>
        <w:t>wrath</w:t>
      </w:r>
      <w:r>
        <w:rPr>
          <w:spacing w:val="69"/>
        </w:rPr>
        <w:t xml:space="preserve"> </w:t>
      </w:r>
      <w:r>
        <w:t>of</w:t>
      </w:r>
      <w:r>
        <w:rPr>
          <w:spacing w:val="72"/>
        </w:rPr>
        <w:t xml:space="preserve"> </w:t>
      </w:r>
      <w:r>
        <w:t>his</w:t>
      </w:r>
      <w:r>
        <w:rPr>
          <w:spacing w:val="66"/>
        </w:rPr>
        <w:t xml:space="preserve"> </w:t>
      </w:r>
      <w:r>
        <w:t>Father;</w:t>
      </w:r>
      <w:r>
        <w:rPr>
          <w:spacing w:val="40"/>
        </w:rPr>
        <w:t xml:space="preserve"> </w:t>
      </w:r>
      <w:r>
        <w:t>yet</w:t>
      </w:r>
      <w:r>
        <w:rPr>
          <w:spacing w:val="63"/>
        </w:rPr>
        <w:t xml:space="preserve"> </w:t>
      </w:r>
      <w:r>
        <w:t>had</w:t>
      </w:r>
      <w:r>
        <w:rPr>
          <w:spacing w:val="40"/>
        </w:rPr>
        <w:t xml:space="preserve"> </w:t>
      </w:r>
      <w:r>
        <w:t>it</w:t>
      </w:r>
      <w:r>
        <w:rPr>
          <w:spacing w:val="40"/>
        </w:rPr>
        <w:t xml:space="preserve"> </w:t>
      </w:r>
      <w:r>
        <w:t>been</w:t>
      </w:r>
      <w:r>
        <w:rPr>
          <w:spacing w:val="67"/>
        </w:rPr>
        <w:t xml:space="preserve"> </w:t>
      </w:r>
      <w:r>
        <w:t>to</w:t>
      </w:r>
      <w:r>
        <w:rPr>
          <w:spacing w:val="65"/>
        </w:rPr>
        <w:t xml:space="preserve"> </w:t>
      </w:r>
      <w:r>
        <w:t>have</w:t>
      </w:r>
    </w:p>
    <w:p w14:paraId="1F91E3C9" w14:textId="77777777" w:rsidR="00EC029C" w:rsidRDefault="00EC029C">
      <w:pPr>
        <w:spacing w:line="254" w:lineRule="auto"/>
        <w:sectPr w:rsidR="00EC029C">
          <w:pgSz w:w="12240" w:h="15840"/>
          <w:pgMar w:top="1360" w:right="1100" w:bottom="280" w:left="1320" w:header="720" w:footer="720" w:gutter="0"/>
          <w:cols w:space="720"/>
        </w:sectPr>
      </w:pPr>
    </w:p>
    <w:p w14:paraId="3ADC5EA0" w14:textId="77777777" w:rsidR="00EC029C" w:rsidRDefault="00000000">
      <w:pPr>
        <w:pStyle w:val="a3"/>
        <w:spacing w:line="254" w:lineRule="auto"/>
        <w:ind w:right="439"/>
      </w:pPr>
      <w:r>
        <w:lastRenderedPageBreak/>
        <w:t>committed the least sin, Christ would have let al the world be Damned eternally rather than he would have done that, there is so much</w:t>
      </w:r>
      <w:r>
        <w:rPr>
          <w:spacing w:val="40"/>
        </w:rPr>
        <w:t xml:space="preserve"> </w:t>
      </w:r>
      <w:r>
        <w:t>evil</w:t>
      </w:r>
      <w:r>
        <w:rPr>
          <w:spacing w:val="40"/>
        </w:rPr>
        <w:t xml:space="preserve"> </w:t>
      </w:r>
      <w:r>
        <w:t>in</w:t>
      </w:r>
      <w:r>
        <w:rPr>
          <w:spacing w:val="40"/>
        </w:rPr>
        <w:t xml:space="preserve"> </w:t>
      </w:r>
      <w:r>
        <w:t>it.</w:t>
      </w:r>
      <w:r>
        <w:rPr>
          <w:spacing w:val="40"/>
        </w:rPr>
        <w:t xml:space="preserve"> </w:t>
      </w:r>
      <w:r>
        <w:t>afflictions</w:t>
      </w:r>
      <w:r>
        <w:rPr>
          <w:spacing w:val="40"/>
        </w:rPr>
        <w:t xml:space="preserve"> </w:t>
      </w:r>
      <w:r>
        <w:t>taken</w:t>
      </w:r>
      <w:r>
        <w:rPr>
          <w:spacing w:val="40"/>
        </w:rPr>
        <w:t xml:space="preserve"> </w:t>
      </w:r>
      <w:r>
        <w:t>in</w:t>
      </w:r>
      <w:r>
        <w:rPr>
          <w:spacing w:val="40"/>
        </w:rPr>
        <w:t xml:space="preserve"> </w:t>
      </w:r>
      <w:r>
        <w:t>the</w:t>
      </w:r>
      <w:r>
        <w:rPr>
          <w:spacing w:val="40"/>
        </w:rPr>
        <w:t xml:space="preserve"> </w:t>
      </w:r>
      <w:r>
        <w:t>strength</w:t>
      </w:r>
      <w:r>
        <w:rPr>
          <w:spacing w:val="40"/>
        </w:rPr>
        <w:t xml:space="preserve"> </w:t>
      </w:r>
      <w:r>
        <w:t>and</w:t>
      </w:r>
      <w:r>
        <w:rPr>
          <w:spacing w:val="40"/>
        </w:rPr>
        <w:t xml:space="preserve"> </w:t>
      </w:r>
      <w:r>
        <w:t>latitude</w:t>
      </w:r>
      <w:r>
        <w:rPr>
          <w:spacing w:val="40"/>
        </w:rPr>
        <w:t xml:space="preserve"> </w:t>
      </w:r>
      <w:r>
        <w:t>of them, yet they have no greater evil in them then Christ is capable of.</w:t>
      </w:r>
      <w:r>
        <w:rPr>
          <w:spacing w:val="40"/>
        </w:rPr>
        <w:t xml:space="preserve"> </w:t>
      </w:r>
      <w:r>
        <w:t>I say, take them in the strength and latitude of them, certainly there was never any affliction since the world began endured like Christ's, and yet these be no other than Christ, God and man, is capable of; and it may stand with the blessedness of his Divinity, That that person, both God and man, could be under such afflictions: Christ was</w:t>
      </w:r>
      <w:r>
        <w:rPr>
          <w:spacing w:val="40"/>
        </w:rPr>
        <w:t xml:space="preserve"> </w:t>
      </w:r>
      <w:r>
        <w:t>content</w:t>
      </w:r>
      <w:r>
        <w:rPr>
          <w:spacing w:val="40"/>
        </w:rPr>
        <w:t xml:space="preserve"> </w:t>
      </w:r>
      <w:r>
        <w:t>with</w:t>
      </w:r>
      <w:r>
        <w:rPr>
          <w:spacing w:val="40"/>
        </w:rPr>
        <w:t xml:space="preserve"> </w:t>
      </w:r>
      <w:r>
        <w:t>these,</w:t>
      </w:r>
      <w:r>
        <w:rPr>
          <w:spacing w:val="40"/>
        </w:rPr>
        <w:t xml:space="preserve"> </w:t>
      </w:r>
      <w:r>
        <w:t>He</w:t>
      </w:r>
      <w:r>
        <w:rPr>
          <w:spacing w:val="40"/>
        </w:rPr>
        <w:t xml:space="preserve"> </w:t>
      </w:r>
      <w:r>
        <w:t>made</w:t>
      </w:r>
      <w:r>
        <w:rPr>
          <w:spacing w:val="40"/>
        </w:rPr>
        <w:t xml:space="preserve"> </w:t>
      </w:r>
      <w:r>
        <w:t>his</w:t>
      </w:r>
      <w:r>
        <w:rPr>
          <w:spacing w:val="40"/>
        </w:rPr>
        <w:t xml:space="preserve"> </w:t>
      </w:r>
      <w:r>
        <w:t>soul</w:t>
      </w:r>
      <w:r>
        <w:rPr>
          <w:spacing w:val="40"/>
        </w:rPr>
        <w:t xml:space="preserve"> </w:t>
      </w:r>
      <w:r>
        <w:t>an</w:t>
      </w:r>
      <w:r>
        <w:rPr>
          <w:spacing w:val="40"/>
        </w:rPr>
        <w:t xml:space="preserve"> </w:t>
      </w:r>
      <w:r>
        <w:t>offering</w:t>
      </w:r>
      <w:r>
        <w:rPr>
          <w:spacing w:val="40"/>
        </w:rPr>
        <w:t xml:space="preserve"> </w:t>
      </w:r>
      <w:r>
        <w:t>for</w:t>
      </w:r>
      <w:r>
        <w:rPr>
          <w:spacing w:val="40"/>
        </w:rPr>
        <w:t xml:space="preserve"> </w:t>
      </w:r>
      <w:r>
        <w:t>sin:</w:t>
      </w:r>
      <w:r>
        <w:rPr>
          <w:spacing w:val="40"/>
        </w:rPr>
        <w:t xml:space="preserve"> </w:t>
      </w:r>
      <w:r>
        <w:t>But sin is so great an evil, that Christ is not capable of it.</w:t>
      </w:r>
    </w:p>
    <w:p w14:paraId="3326FA57" w14:textId="77777777" w:rsidR="00EC029C" w:rsidRDefault="00000000">
      <w:pPr>
        <w:pStyle w:val="a3"/>
        <w:spacing w:before="278" w:line="254" w:lineRule="auto"/>
        <w:ind w:right="357"/>
      </w:pPr>
      <w:r>
        <w:t>Christ never entertained the least thought of it, but cast it off if it came to him: therefore certainly there is more evil in the least</w:t>
      </w:r>
      <w:r>
        <w:rPr>
          <w:spacing w:val="40"/>
        </w:rPr>
        <w:t xml:space="preserve"> </w:t>
      </w:r>
      <w:r>
        <w:t>sin, than there is in the greatest affliction: The afflictions that Christ endured, though they were not every way the same with the damned in hell, yet certainly there was the wrath of God as really and truly upon Christ, as truly as upon the damned in hell, as really though I say</w:t>
      </w:r>
      <w:r>
        <w:rPr>
          <w:spacing w:val="-2"/>
        </w:rPr>
        <w:t xml:space="preserve"> </w:t>
      </w:r>
      <w:r>
        <w:t>not</w:t>
      </w:r>
      <w:r>
        <w:rPr>
          <w:spacing w:val="-1"/>
        </w:rPr>
        <w:t xml:space="preserve"> </w:t>
      </w:r>
      <w:r>
        <w:t>in every kind</w:t>
      </w:r>
      <w:r>
        <w:rPr>
          <w:spacing w:val="-2"/>
        </w:rPr>
        <w:t xml:space="preserve"> </w:t>
      </w:r>
      <w:r>
        <w:t>in</w:t>
      </w:r>
      <w:r>
        <w:rPr>
          <w:spacing w:val="-2"/>
        </w:rPr>
        <w:t xml:space="preserve"> </w:t>
      </w:r>
      <w:r>
        <w:t>the</w:t>
      </w:r>
      <w:r>
        <w:rPr>
          <w:spacing w:val="-1"/>
        </w:rPr>
        <w:t xml:space="preserve"> </w:t>
      </w:r>
      <w:r>
        <w:t>same</w:t>
      </w:r>
      <w:r>
        <w:rPr>
          <w:spacing w:val="-1"/>
        </w:rPr>
        <w:t xml:space="preserve"> </w:t>
      </w:r>
      <w:r>
        <w:t>way and</w:t>
      </w:r>
      <w:r>
        <w:rPr>
          <w:spacing w:val="-2"/>
        </w:rPr>
        <w:t xml:space="preserve"> </w:t>
      </w:r>
      <w:r>
        <w:t>manner;</w:t>
      </w:r>
      <w:r>
        <w:rPr>
          <w:spacing w:val="-1"/>
        </w:rPr>
        <w:t xml:space="preserve"> </w:t>
      </w:r>
      <w:r>
        <w:t>and therefore</w:t>
      </w:r>
      <w:r>
        <w:rPr>
          <w:spacing w:val="40"/>
        </w:rPr>
        <w:t xml:space="preserve"> </w:t>
      </w:r>
      <w:r>
        <w:t>see, Christ was capable of that evil, of the wrath of the Almighty</w:t>
      </w:r>
      <w:r>
        <w:rPr>
          <w:spacing w:val="40"/>
        </w:rPr>
        <w:t xml:space="preserve"> </w:t>
      </w:r>
      <w:r>
        <w:t xml:space="preserve">upon his soul, and yet not capable of sin, he was willing to undergo that, and yet not to have the least guilt of sin applied to him; and therefore certainly there is more evil in the least sin, than in the greatest </w:t>
      </w:r>
      <w:r>
        <w:rPr>
          <w:spacing w:val="-2"/>
        </w:rPr>
        <w:t>affliction.</w:t>
      </w:r>
    </w:p>
    <w:p w14:paraId="795EA9C1" w14:textId="77777777" w:rsidR="00EC029C" w:rsidRDefault="00000000">
      <w:pPr>
        <w:pStyle w:val="1"/>
        <w:rPr>
          <w:lang w:eastAsia="zh-CN"/>
        </w:rPr>
      </w:pPr>
      <w:bookmarkStart w:id="31" w:name="第二章"/>
      <w:bookmarkEnd w:id="31"/>
      <w:r>
        <w:rPr>
          <w:rFonts w:hint="eastAsia"/>
          <w:lang w:eastAsia="zh-CN"/>
        </w:rPr>
        <w:t>第二章</w:t>
      </w:r>
    </w:p>
    <w:p w14:paraId="3FA33C43" w14:textId="77777777" w:rsidR="00EC029C" w:rsidRDefault="00EC029C">
      <w:pPr>
        <w:pStyle w:val="1"/>
        <w:rPr>
          <w:lang w:eastAsia="zh-CN"/>
        </w:rPr>
      </w:pPr>
    </w:p>
    <w:p w14:paraId="744BA696" w14:textId="77777777" w:rsidR="00EC029C" w:rsidRDefault="00EC029C">
      <w:pPr>
        <w:pStyle w:val="1"/>
        <w:rPr>
          <w:lang w:eastAsia="zh-CN"/>
        </w:rPr>
      </w:pPr>
    </w:p>
    <w:p w14:paraId="1542B6F0" w14:textId="77777777" w:rsidR="00EC029C" w:rsidRDefault="00000000">
      <w:pPr>
        <w:pStyle w:val="1"/>
        <w:rPr>
          <w:lang w:eastAsia="zh-CN"/>
        </w:rPr>
      </w:pPr>
      <w:bookmarkStart w:id="32" w:name="神的仆人宁愿选择最可怕的苦难，也不愿选择最小的罪。"/>
      <w:bookmarkEnd w:id="32"/>
      <w:r>
        <w:rPr>
          <w:lang w:eastAsia="zh-CN"/>
        </w:rPr>
        <w:t>神的仆人宁愿选择最可怕的苦难，也不愿选择最小的罪。</w:t>
      </w:r>
    </w:p>
    <w:p w14:paraId="3B70E523" w14:textId="77777777" w:rsidR="00EC029C" w:rsidRDefault="00EC029C">
      <w:pPr>
        <w:pStyle w:val="a3"/>
        <w:spacing w:before="0"/>
        <w:ind w:left="0"/>
        <w:jc w:val="left"/>
        <w:rPr>
          <w:rFonts w:ascii="宋体"/>
          <w:sz w:val="36"/>
          <w:lang w:eastAsia="zh-CN"/>
        </w:rPr>
      </w:pPr>
    </w:p>
    <w:p w14:paraId="75134248" w14:textId="77777777" w:rsidR="00EC029C" w:rsidRDefault="00EC029C">
      <w:pPr>
        <w:pStyle w:val="a3"/>
        <w:spacing w:before="66"/>
        <w:ind w:left="0"/>
        <w:jc w:val="left"/>
        <w:rPr>
          <w:rFonts w:ascii="宋体"/>
          <w:sz w:val="36"/>
          <w:lang w:eastAsia="zh-CN"/>
        </w:rPr>
      </w:pPr>
    </w:p>
    <w:p w14:paraId="7EE2CACD" w14:textId="77777777" w:rsidR="00EC029C" w:rsidRDefault="00000000">
      <w:pPr>
        <w:spacing w:line="242" w:lineRule="auto"/>
        <w:ind w:left="100" w:right="537" w:firstLine="679"/>
        <w:jc w:val="both"/>
        <w:rPr>
          <w:rFonts w:ascii="宋体" w:eastAsia="宋体"/>
          <w:sz w:val="34"/>
          <w:lang w:eastAsia="zh-CN"/>
        </w:rPr>
      </w:pPr>
      <w:r>
        <w:rPr>
          <w:rFonts w:ascii="宋体" w:eastAsia="宋体" w:hint="eastAsia"/>
          <w:spacing w:val="-2"/>
          <w:sz w:val="34"/>
          <w:lang w:eastAsia="zh-CN"/>
        </w:rPr>
        <w:t>首先，那些被神的智慧引导而作出选择的神的仆人，他们宁愿选择这个世界上最严酷、最可怕的苦难，也不愿故意犯最小的罪：现在，如果你回想一下你所读到或听到的关于殉道者</w:t>
      </w:r>
      <w:r>
        <w:rPr>
          <w:rFonts w:ascii="宋体" w:eastAsia="宋体" w:hint="eastAsia"/>
          <w:spacing w:val="-3"/>
          <w:sz w:val="34"/>
          <w:lang w:eastAsia="zh-CN"/>
        </w:rPr>
        <w:t>的事，他们遭受了什么样可怕而痛苦的折磨；他们的身体在沸</w:t>
      </w:r>
    </w:p>
    <w:p w14:paraId="5D8B040C" w14:textId="77777777" w:rsidR="00EC029C" w:rsidRDefault="00EC029C">
      <w:pPr>
        <w:spacing w:line="242" w:lineRule="auto"/>
        <w:jc w:val="both"/>
        <w:rPr>
          <w:rFonts w:ascii="宋体" w:eastAsia="宋体"/>
          <w:sz w:val="34"/>
          <w:lang w:eastAsia="zh-CN"/>
        </w:rPr>
        <w:sectPr w:rsidR="00EC029C">
          <w:pgSz w:w="12240" w:h="15840"/>
          <w:pgMar w:top="1360" w:right="1100" w:bottom="280" w:left="1320" w:header="720" w:footer="720" w:gutter="0"/>
          <w:cols w:space="720"/>
        </w:sectPr>
      </w:pPr>
    </w:p>
    <w:p w14:paraId="392717A7" w14:textId="77777777" w:rsidR="00EC029C" w:rsidRDefault="00000000">
      <w:pPr>
        <w:spacing w:before="42" w:line="242" w:lineRule="auto"/>
        <w:ind w:left="100" w:right="537"/>
        <w:jc w:val="both"/>
        <w:rPr>
          <w:rFonts w:ascii="宋体" w:eastAsia="宋体"/>
          <w:sz w:val="34"/>
          <w:lang w:eastAsia="zh-CN"/>
        </w:rPr>
      </w:pPr>
      <w:r>
        <w:rPr>
          <w:rFonts w:ascii="宋体" w:eastAsia="宋体" w:hint="eastAsia"/>
          <w:spacing w:val="-2"/>
          <w:sz w:val="34"/>
          <w:lang w:eastAsia="zh-CN"/>
        </w:rPr>
        <w:lastRenderedPageBreak/>
        <w:t>腾的铅中煮，赤裸的背部放在烧热的烤架上，肢体被马匹撕裂成碎片，肉被钳子从身上扯下，或被烧红的钳子夹下，忍受肉被烧焦，先是一面，然后是另一面；是的，软弱的妇女也忍受了这些，让她们的肉被石头和锋利的铁器刮掉，身体被剥皮，然后扔进冰冷的河水中；还有成千上万地狱和恶人能想出的折磨：他们甘愿忍受这一切，当然，如果他们能想出比实际更多一万倍的精巧折磨，他们也会甘愿忍受，无论什么样的折磨，也不愿违背良心行最小的罪，他们认为这是一个好的选择，当他们一方面看到违背良心的罪，另一方面看到所有的折磨，他们宁愿接受这些酷刑，也不愿接受那罪。</w:t>
      </w:r>
    </w:p>
    <w:p w14:paraId="2BC32C99" w14:textId="77777777" w:rsidR="00EC029C" w:rsidRDefault="00000000">
      <w:pPr>
        <w:spacing w:before="9" w:line="242" w:lineRule="auto"/>
        <w:ind w:left="100" w:right="537"/>
        <w:rPr>
          <w:rFonts w:ascii="宋体" w:eastAsia="宋体"/>
          <w:sz w:val="34"/>
          <w:lang w:eastAsia="zh-CN"/>
        </w:rPr>
      </w:pPr>
      <w:r>
        <w:rPr>
          <w:rFonts w:ascii="宋体" w:eastAsia="宋体" w:hint="eastAsia"/>
          <w:spacing w:val="-2"/>
          <w:sz w:val="34"/>
          <w:lang w:eastAsia="zh-CN"/>
        </w:rPr>
        <w:t>因着他们的这个选择，他们在众圣徒的心中享有盛名，直到万代：是的，圣灵见证说，他们得了美好的见证（希伯来书</w:t>
      </w:r>
      <w:r>
        <w:rPr>
          <w:spacing w:val="-2"/>
          <w:sz w:val="34"/>
          <w:lang w:eastAsia="zh-CN"/>
        </w:rPr>
        <w:t>11</w:t>
      </w:r>
      <w:r>
        <w:rPr>
          <w:spacing w:val="80"/>
          <w:sz w:val="34"/>
          <w:lang w:eastAsia="zh-CN"/>
        </w:rPr>
        <w:t xml:space="preserve"> </w:t>
      </w:r>
      <w:r>
        <w:rPr>
          <w:rFonts w:ascii="宋体" w:eastAsia="宋体" w:hint="eastAsia"/>
          <w:spacing w:val="-2"/>
          <w:sz w:val="34"/>
          <w:lang w:eastAsia="zh-CN"/>
        </w:rPr>
        <w:t>章）。那些遭受锯开、鞭打的人，披着绵羊皮山羊皮、皮短裤和紧身上衣四处奔走，遭受财物和一切所有的掠夺，这些人得了美好的见证，圣灵称赞他们的选择。</w:t>
      </w:r>
    </w:p>
    <w:p w14:paraId="7992B5A2" w14:textId="77777777" w:rsidR="00EC029C" w:rsidRDefault="00000000">
      <w:pPr>
        <w:spacing w:before="6" w:line="242" w:lineRule="auto"/>
        <w:ind w:left="100" w:right="537"/>
        <w:jc w:val="both"/>
        <w:rPr>
          <w:rFonts w:ascii="宋体" w:eastAsia="宋体"/>
          <w:sz w:val="34"/>
          <w:lang w:eastAsia="zh-CN"/>
        </w:rPr>
      </w:pPr>
      <w:r>
        <w:rPr>
          <w:rFonts w:ascii="宋体" w:eastAsia="宋体" w:hint="eastAsia"/>
          <w:spacing w:val="-2"/>
          <w:sz w:val="34"/>
          <w:lang w:eastAsia="zh-CN"/>
        </w:rPr>
        <w:t>你们许多人到了关键时刻，宁愿失去一个银币也不愿犯罪，宁愿忍受最小的羞辱或绰号也不愿犯罪：这里不是有许多仆人或孩子，在做了恶事后宁愿说谎，也不愿在家人、父母、主人或同伴面前忍受一点羞辱吗？你的心与殉道者的心有何等大的区</w:t>
      </w:r>
      <w:r>
        <w:rPr>
          <w:rFonts w:ascii="宋体" w:eastAsia="宋体" w:hint="eastAsia"/>
          <w:spacing w:val="-6"/>
          <w:sz w:val="34"/>
          <w:lang w:eastAsia="zh-CN"/>
        </w:rPr>
        <w:t>别？</w:t>
      </w:r>
    </w:p>
    <w:p w14:paraId="0C4EEFB5" w14:textId="77777777" w:rsidR="00EC029C" w:rsidRDefault="00000000">
      <w:pPr>
        <w:spacing w:before="3" w:line="242" w:lineRule="auto"/>
        <w:ind w:left="100" w:right="537" w:firstLine="679"/>
        <w:jc w:val="both"/>
        <w:rPr>
          <w:rFonts w:ascii="宋体" w:eastAsia="宋体"/>
          <w:sz w:val="34"/>
          <w:lang w:eastAsia="zh-CN"/>
        </w:rPr>
      </w:pPr>
      <w:r>
        <w:rPr>
          <w:rFonts w:ascii="宋体" w:eastAsia="宋体" w:hint="eastAsia"/>
          <w:spacing w:val="-2"/>
          <w:sz w:val="34"/>
          <w:lang w:eastAsia="zh-CN"/>
        </w:rPr>
        <w:t>他们宁可忍受身体上一切能想到的酷刑，也不愿违背良心犯任何已知的罪；而你宁可冒险违背良心犯已知的罪，也不愿被发现有过错，听到一句愤怒的话，或受一点羞辱：哪怕只是为了赚两个便士，他们也会说谎，宁愿选择犯罪，也不愿忍受最小的麻烦；你和他们之间有天壤之别。</w:t>
      </w:r>
    </w:p>
    <w:p w14:paraId="4B4E9CF0" w14:textId="77777777" w:rsidR="00EC029C" w:rsidRDefault="00000000">
      <w:pPr>
        <w:spacing w:before="6" w:line="242" w:lineRule="auto"/>
        <w:ind w:left="100" w:right="537"/>
        <w:rPr>
          <w:rFonts w:ascii="宋体" w:eastAsia="宋体"/>
          <w:sz w:val="34"/>
          <w:lang w:eastAsia="zh-CN"/>
        </w:rPr>
      </w:pPr>
      <w:r>
        <w:rPr>
          <w:rFonts w:ascii="宋体" w:eastAsia="宋体" w:hint="eastAsia"/>
          <w:spacing w:val="-2"/>
          <w:sz w:val="34"/>
          <w:lang w:eastAsia="zh-CN"/>
        </w:rPr>
        <w:t>你知道保罗是怎样的，当他谈到苦难时，他用这些词来表达，不过是短暂轻微的，只是片刻之苦，却要为我们成就极重无比永远的荣耀：（注意）轻微的苦难，是什么？如果落在你身 上，你会觉得更重。蒙福的保罗（承载神之名的伟大器皿，除了基督自己，他是神荣耀最大的器皿，然而这位保罗）像流氓一样被到处鞭打，被下在监狱里，没有衣服遮盖赤身，没有面</w:t>
      </w:r>
      <w:r>
        <w:rPr>
          <w:rFonts w:ascii="宋体" w:eastAsia="宋体" w:hint="eastAsia"/>
          <w:spacing w:val="-3"/>
          <w:sz w:val="34"/>
          <w:lang w:eastAsia="zh-CN"/>
        </w:rPr>
        <w:lastRenderedPageBreak/>
        <w:t>包吃，被看作世界的渣滓；然而他认为这一切不过是轻微的。</w:t>
      </w:r>
    </w:p>
    <w:p w14:paraId="21E78725" w14:textId="77777777" w:rsidR="00EC029C" w:rsidRDefault="00EC029C">
      <w:pPr>
        <w:spacing w:line="242" w:lineRule="auto"/>
        <w:rPr>
          <w:rFonts w:ascii="宋体" w:eastAsia="宋体"/>
          <w:sz w:val="34"/>
          <w:lang w:eastAsia="zh-CN"/>
        </w:rPr>
        <w:sectPr w:rsidR="00EC029C">
          <w:pgSz w:w="12240" w:h="15840"/>
          <w:pgMar w:top="1320" w:right="1100" w:bottom="280" w:left="1320" w:header="720" w:footer="720" w:gutter="0"/>
          <w:cols w:space="720"/>
        </w:sectPr>
      </w:pPr>
    </w:p>
    <w:p w14:paraId="4A3855C1" w14:textId="77777777" w:rsidR="00EC029C" w:rsidRDefault="00000000">
      <w:pPr>
        <w:spacing w:before="42" w:line="242" w:lineRule="auto"/>
        <w:ind w:left="100" w:right="537"/>
        <w:jc w:val="both"/>
        <w:rPr>
          <w:rFonts w:ascii="宋体" w:eastAsia="宋体"/>
          <w:sz w:val="34"/>
          <w:lang w:eastAsia="zh-CN"/>
        </w:rPr>
      </w:pPr>
      <w:r>
        <w:rPr>
          <w:rFonts w:ascii="宋体" w:eastAsia="宋体" w:hint="eastAsia"/>
          <w:spacing w:val="-2"/>
          <w:sz w:val="34"/>
          <w:lang w:eastAsia="zh-CN"/>
        </w:rPr>
        <w:lastRenderedPageBreak/>
        <w:t>但当他谈到罪时，那是沉重的，我真是苦啊！他因罪发出可怕的尖叫；看他在苦难和罪之间有何等大的区别，认为活在罪中比活在苦难中邪恶得多。基督自己，就是父的智慧，因此不能不作出正确的判断，然而他甘愿为了可怜的灵魂，来承受各样的苦难、痛苦和忧伤，以致如经上所说，成为多受痛苦的人；他甘愿让身体被鞭打，被嘲笑和讥讽，虽然他是天地的主，却没有枕头的地方；是的，为人的罪担当神的忿怒，为人成为咒诅，在律法的咒诅之下，因着父的忿怒承受痛苦和极端，以致汗如血点？</w:t>
      </w:r>
    </w:p>
    <w:p w14:paraId="6E3EB99B" w14:textId="77777777" w:rsidR="00EC029C" w:rsidRDefault="00000000">
      <w:pPr>
        <w:spacing w:before="8" w:line="242" w:lineRule="auto"/>
        <w:ind w:left="100" w:right="537" w:firstLine="679"/>
        <w:jc w:val="both"/>
        <w:rPr>
          <w:rFonts w:ascii="宋体" w:eastAsia="宋体"/>
          <w:sz w:val="34"/>
          <w:lang w:eastAsia="zh-CN"/>
        </w:rPr>
      </w:pPr>
      <w:r>
        <w:rPr>
          <w:rFonts w:ascii="宋体" w:eastAsia="宋体" w:hint="eastAsia"/>
          <w:spacing w:val="-2"/>
          <w:sz w:val="34"/>
          <w:lang w:eastAsia="zh-CN"/>
        </w:rPr>
        <w:t>基督愿意忍受这一切：但现在，如果是要犯最小的罪来拯救整个世界，基督也永远不会那样做：虽然基督能甘愿忍受各样痛苦，甚至父的忿怒；然而如果是要犯最小的罪，基督宁可让全世界永远灭亡，也不会那样做，罪中有如此大的恶。从苦难的强度和范围来看，它们所包含的恶并不大于基督所能承受的。我说，从它们的强度和范围来看，自从世界开始以来，肯定没有任何苦难能与基督的苦难相提并论，然而这些不过是基督，神和人，所能承受的；这位身为神和人的位格，承受这些苦难，并不违背他神性的福分：基督甘愿承受这些，他使自己的灵魂作了赎罪祭：但罪是如此大的恶，基督是不能承受的。基督从未接受过最小的罪念，如果有罪念临到他，他就把它丢掉：因此，最小的罪中肯定有比最大的苦难更多的恶：基督所忍受的苦难，虽然不是在各方面都与地狱中被定罪的人完全一样，但神的忿怒确实真实地临到基督，如同真实地临到地狱中被定罪的人一样，虽然我不是说在每一种意义上都以同样的方式；因此看，基督能承受那恶，就是全能者的忿怒临到他的灵魂，却不能承受罪，他愿意忍受前者，却不愿有最小的罪归于他；因此，最小的罪中肯定有比最大的苦难更多的恶。</w:t>
      </w:r>
    </w:p>
    <w:p w14:paraId="7763701B" w14:textId="77777777" w:rsidR="00EC029C" w:rsidRDefault="00EC029C">
      <w:pPr>
        <w:pStyle w:val="a3"/>
        <w:spacing w:before="0"/>
        <w:ind w:left="0"/>
        <w:jc w:val="left"/>
        <w:rPr>
          <w:rFonts w:ascii="宋体"/>
          <w:sz w:val="34"/>
          <w:lang w:eastAsia="zh-CN"/>
        </w:rPr>
      </w:pPr>
    </w:p>
    <w:p w14:paraId="3CD0C54D" w14:textId="77777777" w:rsidR="00EC029C" w:rsidRDefault="00EC029C">
      <w:pPr>
        <w:pStyle w:val="a3"/>
        <w:spacing w:before="202"/>
        <w:ind w:left="0"/>
        <w:jc w:val="left"/>
        <w:rPr>
          <w:rFonts w:ascii="宋体"/>
          <w:sz w:val="34"/>
          <w:lang w:eastAsia="zh-CN"/>
        </w:rPr>
      </w:pPr>
    </w:p>
    <w:p w14:paraId="302E00CD" w14:textId="77777777" w:rsidR="00EC029C" w:rsidRDefault="00000000">
      <w:pPr>
        <w:pStyle w:val="1"/>
        <w:ind w:right="209"/>
      </w:pPr>
      <w:bookmarkStart w:id="33" w:name="CHAP._III."/>
      <w:bookmarkStart w:id="34" w:name="_bookmark3"/>
      <w:bookmarkEnd w:id="33"/>
      <w:bookmarkEnd w:id="34"/>
      <w:r>
        <w:t>CHAP.</w:t>
      </w:r>
      <w:r>
        <w:rPr>
          <w:spacing w:val="-6"/>
        </w:rPr>
        <w:t xml:space="preserve"> </w:t>
      </w:r>
      <w:r>
        <w:rPr>
          <w:spacing w:val="-4"/>
        </w:rPr>
        <w:t>III.</w:t>
      </w:r>
    </w:p>
    <w:p w14:paraId="6FE18C8A" w14:textId="77777777" w:rsidR="00EC029C" w:rsidRDefault="00EC029C">
      <w:pPr>
        <w:sectPr w:rsidR="00EC029C">
          <w:pgSz w:w="12240" w:h="15840"/>
          <w:pgMar w:top="1320" w:right="1100" w:bottom="280" w:left="1320" w:header="720" w:footer="720" w:gutter="0"/>
          <w:cols w:space="720"/>
        </w:sectPr>
      </w:pPr>
    </w:p>
    <w:p w14:paraId="3AD982B1" w14:textId="77777777" w:rsidR="00EC029C" w:rsidRDefault="00000000">
      <w:pPr>
        <w:pStyle w:val="2"/>
        <w:spacing w:before="80" w:line="249" w:lineRule="auto"/>
        <w:ind w:left="357" w:right="570"/>
      </w:pPr>
      <w:bookmarkStart w:id="35" w:name="There_is_some_good_in_affliction,_but_no"/>
      <w:bookmarkEnd w:id="35"/>
      <w:r>
        <w:lastRenderedPageBreak/>
        <w:t>There</w:t>
      </w:r>
      <w:r>
        <w:rPr>
          <w:spacing w:val="-14"/>
        </w:rPr>
        <w:t xml:space="preserve"> </w:t>
      </w:r>
      <w:r>
        <w:t>is</w:t>
      </w:r>
      <w:r>
        <w:rPr>
          <w:spacing w:val="-15"/>
        </w:rPr>
        <w:t xml:space="preserve"> </w:t>
      </w:r>
      <w:r>
        <w:t>some</w:t>
      </w:r>
      <w:r>
        <w:rPr>
          <w:spacing w:val="-14"/>
        </w:rPr>
        <w:t xml:space="preserve"> </w:t>
      </w:r>
      <w:r>
        <w:t>good</w:t>
      </w:r>
      <w:r>
        <w:rPr>
          <w:spacing w:val="-4"/>
        </w:rPr>
        <w:t xml:space="preserve"> </w:t>
      </w:r>
      <w:r>
        <w:t>in</w:t>
      </w:r>
      <w:r>
        <w:rPr>
          <w:spacing w:val="-16"/>
        </w:rPr>
        <w:t xml:space="preserve"> </w:t>
      </w:r>
      <w:r>
        <w:t>affliction,</w:t>
      </w:r>
      <w:r>
        <w:rPr>
          <w:spacing w:val="-17"/>
        </w:rPr>
        <w:t xml:space="preserve"> </w:t>
      </w:r>
      <w:r>
        <w:t>but</w:t>
      </w:r>
      <w:r>
        <w:rPr>
          <w:spacing w:val="-10"/>
        </w:rPr>
        <w:t xml:space="preserve"> </w:t>
      </w:r>
      <w:r>
        <w:t>none in sin:</w:t>
      </w:r>
    </w:p>
    <w:p w14:paraId="4577A42E" w14:textId="77777777" w:rsidR="00EC029C" w:rsidRDefault="00000000">
      <w:pPr>
        <w:pStyle w:val="a3"/>
        <w:spacing w:before="421" w:line="254" w:lineRule="auto"/>
        <w:ind w:right="437"/>
        <w:jc w:val="center"/>
      </w:pPr>
      <w:r>
        <w:t>First, no good of Entity: Secondly, No good of Causality: Thirdly, No good</w:t>
      </w:r>
      <w:r>
        <w:rPr>
          <w:spacing w:val="80"/>
        </w:rPr>
        <w:t xml:space="preserve"> </w:t>
      </w:r>
      <w:r>
        <w:t>principle</w:t>
      </w:r>
      <w:r>
        <w:rPr>
          <w:spacing w:val="78"/>
          <w:w w:val="150"/>
        </w:rPr>
        <w:t xml:space="preserve"> </w:t>
      </w:r>
      <w:r>
        <w:t>from</w:t>
      </w:r>
      <w:r>
        <w:rPr>
          <w:spacing w:val="78"/>
          <w:w w:val="150"/>
        </w:rPr>
        <w:t xml:space="preserve"> </w:t>
      </w:r>
      <w:r>
        <w:t>whence</w:t>
      </w:r>
      <w:r>
        <w:rPr>
          <w:spacing w:val="78"/>
          <w:w w:val="150"/>
        </w:rPr>
        <w:t xml:space="preserve"> </w:t>
      </w:r>
      <w:r>
        <w:t>sin</w:t>
      </w:r>
      <w:r>
        <w:rPr>
          <w:spacing w:val="74"/>
          <w:w w:val="150"/>
        </w:rPr>
        <w:t xml:space="preserve"> </w:t>
      </w:r>
      <w:r>
        <w:t>can</w:t>
      </w:r>
      <w:r>
        <w:rPr>
          <w:spacing w:val="77"/>
          <w:w w:val="150"/>
        </w:rPr>
        <w:t xml:space="preserve"> </w:t>
      </w:r>
      <w:r>
        <w:t>come:</w:t>
      </w:r>
      <w:r>
        <w:rPr>
          <w:spacing w:val="72"/>
          <w:w w:val="150"/>
        </w:rPr>
        <w:t xml:space="preserve"> </w:t>
      </w:r>
      <w:r>
        <w:t>Fourthly,</w:t>
      </w:r>
      <w:r>
        <w:rPr>
          <w:spacing w:val="80"/>
        </w:rPr>
        <w:t xml:space="preserve"> </w:t>
      </w:r>
      <w:r>
        <w:t>No</w:t>
      </w:r>
      <w:r>
        <w:rPr>
          <w:spacing w:val="75"/>
          <w:w w:val="150"/>
        </w:rPr>
        <w:t xml:space="preserve"> </w:t>
      </w:r>
      <w:r>
        <w:t>Good</w:t>
      </w:r>
    </w:p>
    <w:p w14:paraId="19E2576C" w14:textId="77777777" w:rsidR="00EC029C" w:rsidRDefault="00EC029C">
      <w:pPr>
        <w:spacing w:line="254" w:lineRule="auto"/>
        <w:jc w:val="center"/>
        <w:sectPr w:rsidR="00EC029C">
          <w:pgSz w:w="12240" w:h="15840"/>
          <w:pgMar w:top="1280" w:right="1100" w:bottom="280" w:left="1320" w:header="720" w:footer="720" w:gutter="0"/>
          <w:cols w:space="720"/>
        </w:sectPr>
      </w:pPr>
    </w:p>
    <w:p w14:paraId="1B40947E" w14:textId="77777777" w:rsidR="00EC029C" w:rsidRDefault="00000000">
      <w:pPr>
        <w:pStyle w:val="a3"/>
        <w:spacing w:line="254" w:lineRule="auto"/>
        <w:ind w:right="438"/>
      </w:pPr>
      <w:r>
        <w:lastRenderedPageBreak/>
        <w:t>annexed as is to afflictions, viz. 1 Of Promise. 2 Of Evidence. 3 Of Blessing. Also Five different workings of the hearts of the Saints under sin and under affliction: Fifthly, It’s</w:t>
      </w:r>
      <w:r>
        <w:rPr>
          <w:spacing w:val="34"/>
        </w:rPr>
        <w:t xml:space="preserve"> </w:t>
      </w:r>
      <w:r>
        <w:t>not capable</w:t>
      </w:r>
      <w:r>
        <w:rPr>
          <w:spacing w:val="36"/>
        </w:rPr>
        <w:t xml:space="preserve"> </w:t>
      </w:r>
      <w:r>
        <w:t>of</w:t>
      </w:r>
      <w:r>
        <w:rPr>
          <w:spacing w:val="40"/>
        </w:rPr>
        <w:t xml:space="preserve"> </w:t>
      </w:r>
      <w:r>
        <w:t>any Good, 1 Add all the good to sin that all the creatures in heaven and earth have, yet it cannot make sin good. 2 Good ends though 1. to help against temptation, 2. to do good to others, 3. to glorify God cannot make sin good. 4 God can not make sin good. Sixthly, It’s not comparatively good.</w:t>
      </w:r>
    </w:p>
    <w:p w14:paraId="178D597A" w14:textId="77777777" w:rsidR="00EC029C" w:rsidRDefault="00000000">
      <w:pPr>
        <w:pStyle w:val="a3"/>
        <w:spacing w:before="284" w:line="254" w:lineRule="auto"/>
        <w:ind w:right="437"/>
      </w:pPr>
      <w:r>
        <w:t>WEL, for further arguments, though this one thing were enough to stop all mouths in the world, and make e¦very Soul subscribe and acknowledge that there is greater evil in the least sin, than in any affliction: I</w:t>
      </w:r>
      <w:r>
        <w:rPr>
          <w:spacing w:val="40"/>
        </w:rPr>
        <w:t xml:space="preserve"> </w:t>
      </w:r>
      <w:r>
        <w:t>shall</w:t>
      </w:r>
      <w:r>
        <w:rPr>
          <w:spacing w:val="40"/>
        </w:rPr>
        <w:t xml:space="preserve"> </w:t>
      </w:r>
      <w:r>
        <w:t>be</w:t>
      </w:r>
      <w:r>
        <w:rPr>
          <w:spacing w:val="40"/>
        </w:rPr>
        <w:t xml:space="preserve"> </w:t>
      </w:r>
      <w:r>
        <w:t>large</w:t>
      </w:r>
      <w:r>
        <w:rPr>
          <w:spacing w:val="40"/>
        </w:rPr>
        <w:t xml:space="preserve"> </w:t>
      </w:r>
      <w:r>
        <w:t>in</w:t>
      </w:r>
      <w:r>
        <w:rPr>
          <w:spacing w:val="40"/>
        </w:rPr>
        <w:t xml:space="preserve"> </w:t>
      </w:r>
      <w:r>
        <w:t>this</w:t>
      </w:r>
      <w:r>
        <w:rPr>
          <w:spacing w:val="40"/>
        </w:rPr>
        <w:t xml:space="preserve"> </w:t>
      </w:r>
      <w:r>
        <w:t>argument, because</w:t>
      </w:r>
      <w:r>
        <w:rPr>
          <w:spacing w:val="40"/>
        </w:rPr>
        <w:t xml:space="preserve"> </w:t>
      </w:r>
      <w:r>
        <w:t>it</w:t>
      </w:r>
      <w:r>
        <w:rPr>
          <w:spacing w:val="40"/>
        </w:rPr>
        <w:t xml:space="preserve"> </w:t>
      </w:r>
      <w:r>
        <w:t>is</w:t>
      </w:r>
      <w:r>
        <w:rPr>
          <w:spacing w:val="40"/>
        </w:rPr>
        <w:t xml:space="preserve"> </w:t>
      </w:r>
      <w:r>
        <w:t>of wonderful concernment, to stop men in their course of sin, and to humble them for sin, and make them resolve against sin, and to see their miserable estate in sin, and so see their need of Christ.</w:t>
      </w:r>
    </w:p>
    <w:p w14:paraId="24AE5D89" w14:textId="77777777" w:rsidR="00EC029C" w:rsidRDefault="00000000">
      <w:pPr>
        <w:pStyle w:val="a3"/>
        <w:spacing w:before="289" w:line="254" w:lineRule="auto"/>
        <w:ind w:right="445"/>
      </w:pPr>
      <w:r>
        <w:t>First, I shall fully make it out, That affliction is to be chosen rather than sin.</w:t>
      </w:r>
    </w:p>
    <w:p w14:paraId="50471DCC" w14:textId="77777777" w:rsidR="00EC029C" w:rsidRDefault="00000000">
      <w:pPr>
        <w:pStyle w:val="a3"/>
        <w:spacing w:before="295" w:line="254" w:lineRule="auto"/>
        <w:ind w:left="818" w:right="519" w:hanging="279"/>
        <w:jc w:val="left"/>
      </w:pPr>
      <w:r>
        <w:rPr>
          <w:noProof/>
          <w:position w:val="5"/>
        </w:rPr>
        <w:drawing>
          <wp:inline distT="0" distB="0" distL="0" distR="0" wp14:anchorId="043C53A2" wp14:editId="19611CC2">
            <wp:extent cx="57785" cy="55880"/>
            <wp:effectExtent l="0" t="0" r="0" b="0"/>
            <wp:docPr id="24" name="Image 24"/>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2" cstate="print"/>
                    <a:stretch>
                      <a:fillRect/>
                    </a:stretch>
                  </pic:blipFill>
                  <pic:spPr>
                    <a:xfrm>
                      <a:off x="0" y="0"/>
                      <a:ext cx="57912" cy="56387"/>
                    </a:xfrm>
                    <a:prstGeom prst="rect">
                      <a:avLst/>
                    </a:prstGeom>
                  </pic:spPr>
                </pic:pic>
              </a:graphicData>
            </a:graphic>
          </wp:inline>
        </w:drawing>
      </w:r>
      <w:r>
        <w:rPr>
          <w:rFonts w:ascii="Times New Roman"/>
          <w:spacing w:val="80"/>
          <w:w w:val="150"/>
          <w:sz w:val="20"/>
        </w:rPr>
        <w:t xml:space="preserve"> </w:t>
      </w:r>
      <w:r>
        <w:t>1</w:t>
      </w:r>
      <w:r>
        <w:rPr>
          <w:spacing w:val="40"/>
        </w:rPr>
        <w:t xml:space="preserve"> </w:t>
      </w:r>
      <w:r>
        <w:t>First,</w:t>
      </w:r>
      <w:r>
        <w:rPr>
          <w:spacing w:val="35"/>
        </w:rPr>
        <w:t xml:space="preserve"> </w:t>
      </w:r>
      <w:r>
        <w:t>Because</w:t>
      </w:r>
      <w:r>
        <w:rPr>
          <w:spacing w:val="36"/>
        </w:rPr>
        <w:t xml:space="preserve"> </w:t>
      </w:r>
      <w:r>
        <w:t>there</w:t>
      </w:r>
      <w:r>
        <w:rPr>
          <w:spacing w:val="38"/>
        </w:rPr>
        <w:t xml:space="preserve"> </w:t>
      </w:r>
      <w:r>
        <w:t>is</w:t>
      </w:r>
      <w:r>
        <w:rPr>
          <w:spacing w:val="34"/>
        </w:rPr>
        <w:t xml:space="preserve"> </w:t>
      </w:r>
      <w:r>
        <w:t>some</w:t>
      </w:r>
      <w:r>
        <w:rPr>
          <w:spacing w:val="38"/>
        </w:rPr>
        <w:t xml:space="preserve"> </w:t>
      </w:r>
      <w:r>
        <w:t>good</w:t>
      </w:r>
      <w:r>
        <w:rPr>
          <w:spacing w:val="37"/>
        </w:rPr>
        <w:t xml:space="preserve"> </w:t>
      </w:r>
      <w:r>
        <w:t>in</w:t>
      </w:r>
      <w:r>
        <w:rPr>
          <w:spacing w:val="35"/>
        </w:rPr>
        <w:t xml:space="preserve"> </w:t>
      </w:r>
      <w:r>
        <w:t>affliction,</w:t>
      </w:r>
      <w:r>
        <w:rPr>
          <w:spacing w:val="35"/>
        </w:rPr>
        <w:t xml:space="preserve"> </w:t>
      </w:r>
      <w:r>
        <w:t>but</w:t>
      </w:r>
      <w:r>
        <w:rPr>
          <w:spacing w:val="36"/>
        </w:rPr>
        <w:t xml:space="preserve"> </w:t>
      </w:r>
      <w:r>
        <w:t>none</w:t>
      </w:r>
      <w:r>
        <w:rPr>
          <w:spacing w:val="36"/>
        </w:rPr>
        <w:t xml:space="preserve"> </w:t>
      </w:r>
      <w:r>
        <w:t xml:space="preserve">in </w:t>
      </w:r>
      <w:r>
        <w:rPr>
          <w:spacing w:val="-4"/>
        </w:rPr>
        <w:t>sin.</w:t>
      </w:r>
    </w:p>
    <w:p w14:paraId="534EEA75" w14:textId="77777777" w:rsidR="00EC029C" w:rsidRDefault="00000000">
      <w:pPr>
        <w:pStyle w:val="a3"/>
        <w:spacing w:before="0" w:line="333" w:lineRule="exact"/>
        <w:ind w:left="540"/>
        <w:jc w:val="left"/>
      </w:pPr>
      <w:r>
        <w:rPr>
          <w:noProof/>
          <w:position w:val="4"/>
        </w:rPr>
        <w:drawing>
          <wp:inline distT="0" distB="0" distL="0" distR="0" wp14:anchorId="3D990D14" wp14:editId="3397807F">
            <wp:extent cx="57785" cy="55880"/>
            <wp:effectExtent l="0" t="0" r="0" b="0"/>
            <wp:docPr id="25" name="Image 25"/>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4" cstate="print"/>
                    <a:stretch>
                      <a:fillRect/>
                    </a:stretch>
                  </pic:blipFill>
                  <pic:spPr>
                    <a:xfrm>
                      <a:off x="0" y="0"/>
                      <a:ext cx="57912" cy="56387"/>
                    </a:xfrm>
                    <a:prstGeom prst="rect">
                      <a:avLst/>
                    </a:prstGeom>
                  </pic:spPr>
                </pic:pic>
              </a:graphicData>
            </a:graphic>
          </wp:inline>
        </w:drawing>
      </w:r>
      <w:r>
        <w:rPr>
          <w:rFonts w:ascii="Times New Roman"/>
          <w:spacing w:val="40"/>
          <w:sz w:val="20"/>
        </w:rPr>
        <w:t xml:space="preserve">  </w:t>
      </w:r>
      <w:r>
        <w:t>2 Because</w:t>
      </w:r>
      <w:r>
        <w:rPr>
          <w:spacing w:val="19"/>
        </w:rPr>
        <w:t xml:space="preserve"> </w:t>
      </w:r>
      <w:r>
        <w:t>sin</w:t>
      </w:r>
      <w:r>
        <w:rPr>
          <w:spacing w:val="18"/>
        </w:rPr>
        <w:t xml:space="preserve"> </w:t>
      </w:r>
      <w:r>
        <w:t>has</w:t>
      </w:r>
      <w:r>
        <w:rPr>
          <w:spacing w:val="22"/>
        </w:rPr>
        <w:t xml:space="preserve"> </w:t>
      </w:r>
      <w:r>
        <w:t>more</w:t>
      </w:r>
      <w:r>
        <w:rPr>
          <w:spacing w:val="27"/>
        </w:rPr>
        <w:t xml:space="preserve"> </w:t>
      </w:r>
      <w:r>
        <w:t>Evil</w:t>
      </w:r>
      <w:r>
        <w:rPr>
          <w:spacing w:val="18"/>
        </w:rPr>
        <w:t xml:space="preserve"> </w:t>
      </w:r>
      <w:r>
        <w:t>in</w:t>
      </w:r>
      <w:r>
        <w:rPr>
          <w:spacing w:val="20"/>
        </w:rPr>
        <w:t xml:space="preserve"> </w:t>
      </w:r>
      <w:r>
        <w:t>it, than</w:t>
      </w:r>
      <w:r>
        <w:rPr>
          <w:spacing w:val="20"/>
        </w:rPr>
        <w:t xml:space="preserve"> </w:t>
      </w:r>
      <w:r>
        <w:t>affliction.</w:t>
      </w:r>
    </w:p>
    <w:p w14:paraId="1585720F" w14:textId="77777777" w:rsidR="00EC029C" w:rsidRDefault="00000000">
      <w:pPr>
        <w:pStyle w:val="a3"/>
        <w:spacing w:before="321"/>
      </w:pPr>
      <w:r>
        <w:t>This</w:t>
      </w:r>
      <w:r>
        <w:rPr>
          <w:spacing w:val="10"/>
        </w:rPr>
        <w:t xml:space="preserve"> </w:t>
      </w:r>
      <w:r>
        <w:t>Second I</w:t>
      </w:r>
      <w:r>
        <w:rPr>
          <w:spacing w:val="13"/>
        </w:rPr>
        <w:t xml:space="preserve"> </w:t>
      </w:r>
      <w:r>
        <w:t>shall</w:t>
      </w:r>
      <w:r>
        <w:rPr>
          <w:spacing w:val="10"/>
        </w:rPr>
        <w:t xml:space="preserve"> </w:t>
      </w:r>
      <w:r>
        <w:t>shew</w:t>
      </w:r>
      <w:r>
        <w:rPr>
          <w:spacing w:val="14"/>
        </w:rPr>
        <w:t xml:space="preserve"> </w:t>
      </w:r>
      <w:r>
        <w:t>in</w:t>
      </w:r>
      <w:r>
        <w:rPr>
          <w:spacing w:val="10"/>
        </w:rPr>
        <w:t xml:space="preserve"> </w:t>
      </w:r>
      <w:r>
        <w:t>the</w:t>
      </w:r>
      <w:r>
        <w:rPr>
          <w:spacing w:val="13"/>
        </w:rPr>
        <w:t xml:space="preserve"> </w:t>
      </w:r>
      <w:r>
        <w:t>following</w:t>
      </w:r>
      <w:r>
        <w:rPr>
          <w:spacing w:val="4"/>
        </w:rPr>
        <w:t xml:space="preserve"> </w:t>
      </w:r>
      <w:r>
        <w:rPr>
          <w:spacing w:val="-2"/>
        </w:rPr>
        <w:t>Chapters.</w:t>
      </w:r>
    </w:p>
    <w:p w14:paraId="3B755DF9" w14:textId="77777777" w:rsidR="00EC029C" w:rsidRDefault="00000000">
      <w:pPr>
        <w:pStyle w:val="a3"/>
        <w:spacing w:before="319" w:line="254" w:lineRule="auto"/>
        <w:ind w:right="448"/>
      </w:pPr>
      <w:r>
        <w:t>First, affliction has some good in it, but sin has none: You</w:t>
      </w:r>
      <w:r>
        <w:rPr>
          <w:spacing w:val="40"/>
        </w:rPr>
        <w:t xml:space="preserve"> </w:t>
      </w:r>
      <w:r>
        <w:t>know</w:t>
      </w:r>
      <w:r>
        <w:rPr>
          <w:spacing w:val="80"/>
        </w:rPr>
        <w:t xml:space="preserve"> </w:t>
      </w:r>
      <w:r>
        <w:t>what David said, Ps. 119 71. It is good for me that I have been Afflicted; thus</w:t>
      </w:r>
      <w:r>
        <w:rPr>
          <w:spacing w:val="40"/>
        </w:rPr>
        <w:t xml:space="preserve"> </w:t>
      </w:r>
      <w:r>
        <w:t>he</w:t>
      </w:r>
      <w:r>
        <w:rPr>
          <w:spacing w:val="40"/>
        </w:rPr>
        <w:t xml:space="preserve"> </w:t>
      </w:r>
      <w:r>
        <w:t>spoke</w:t>
      </w:r>
      <w:r>
        <w:rPr>
          <w:spacing w:val="40"/>
        </w:rPr>
        <w:t xml:space="preserve"> </w:t>
      </w:r>
      <w:r>
        <w:t>of</w:t>
      </w:r>
      <w:r>
        <w:rPr>
          <w:spacing w:val="40"/>
        </w:rPr>
        <w:t xml:space="preserve"> </w:t>
      </w:r>
      <w:r>
        <w:t>affliction: But</w:t>
      </w:r>
      <w:r>
        <w:rPr>
          <w:spacing w:val="40"/>
        </w:rPr>
        <w:t xml:space="preserve"> </w:t>
      </w:r>
      <w:r>
        <w:t>when</w:t>
      </w:r>
      <w:r>
        <w:rPr>
          <w:spacing w:val="40"/>
        </w:rPr>
        <w:t xml:space="preserve"> </w:t>
      </w:r>
      <w:r>
        <w:t>St. Paul</w:t>
      </w:r>
      <w:r>
        <w:rPr>
          <w:spacing w:val="40"/>
        </w:rPr>
        <w:t xml:space="preserve"> </w:t>
      </w:r>
      <w:r>
        <w:t>speaks</w:t>
      </w:r>
      <w:r>
        <w:rPr>
          <w:spacing w:val="40"/>
        </w:rPr>
        <w:t xml:space="preserve"> </w:t>
      </w:r>
      <w:r>
        <w:t>of sin, he said, In me (that is in my flesh) dwelleth no good, Rom. 7. as</w:t>
      </w:r>
      <w:r>
        <w:rPr>
          <w:spacing w:val="40"/>
        </w:rPr>
        <w:t xml:space="preserve"> </w:t>
      </w:r>
      <w:r>
        <w:t>if he should say, So far as I am unregenerate, in my unregenerate part there is no good at all; he calls sin by the name of flesh; there is no good at all in sin.</w:t>
      </w:r>
    </w:p>
    <w:p w14:paraId="20A2FFF6" w14:textId="77777777" w:rsidR="00EC029C" w:rsidRDefault="00000000">
      <w:pPr>
        <w:pStyle w:val="a3"/>
        <w:spacing w:before="289" w:line="254" w:lineRule="auto"/>
        <w:ind w:right="443"/>
      </w:pPr>
      <w:r>
        <w:t>First, There</w:t>
      </w:r>
      <w:r>
        <w:rPr>
          <w:spacing w:val="40"/>
        </w:rPr>
        <w:t xml:space="preserve"> </w:t>
      </w:r>
      <w:r>
        <w:t>is</w:t>
      </w:r>
      <w:r>
        <w:rPr>
          <w:spacing w:val="40"/>
        </w:rPr>
        <w:t xml:space="preserve"> </w:t>
      </w:r>
      <w:r>
        <w:t>no good of</w:t>
      </w:r>
      <w:r>
        <w:rPr>
          <w:spacing w:val="40"/>
        </w:rPr>
        <w:t xml:space="preserve"> </w:t>
      </w:r>
      <w:r>
        <w:t>entity or being; all things</w:t>
      </w:r>
      <w:r>
        <w:rPr>
          <w:spacing w:val="40"/>
        </w:rPr>
        <w:t xml:space="preserve"> </w:t>
      </w:r>
      <w:r>
        <w:t>that have</w:t>
      </w:r>
      <w:r>
        <w:rPr>
          <w:spacing w:val="40"/>
        </w:rPr>
        <w:t xml:space="preserve"> </w:t>
      </w:r>
      <w:r>
        <w:t>a being, there is some good in them; for God has a being, and every thing</w:t>
      </w:r>
      <w:r>
        <w:rPr>
          <w:spacing w:val="14"/>
        </w:rPr>
        <w:t xml:space="preserve"> </w:t>
      </w:r>
      <w:r>
        <w:t>that</w:t>
      </w:r>
      <w:r>
        <w:rPr>
          <w:spacing w:val="23"/>
        </w:rPr>
        <w:t xml:space="preserve"> </w:t>
      </w:r>
      <w:r>
        <w:t>has</w:t>
      </w:r>
      <w:r>
        <w:rPr>
          <w:spacing w:val="23"/>
        </w:rPr>
        <w:t xml:space="preserve"> </w:t>
      </w:r>
      <w:r>
        <w:t>a</w:t>
      </w:r>
      <w:r>
        <w:rPr>
          <w:spacing w:val="21"/>
        </w:rPr>
        <w:t xml:space="preserve"> </w:t>
      </w:r>
      <w:r>
        <w:t>being</w:t>
      </w:r>
      <w:r>
        <w:rPr>
          <w:spacing w:val="14"/>
        </w:rPr>
        <w:t xml:space="preserve"> </w:t>
      </w:r>
      <w:r>
        <w:t>has</w:t>
      </w:r>
      <w:r>
        <w:rPr>
          <w:spacing w:val="26"/>
        </w:rPr>
        <w:t xml:space="preserve"> </w:t>
      </w:r>
      <w:r>
        <w:t>some</w:t>
      </w:r>
      <w:r>
        <w:rPr>
          <w:spacing w:val="27"/>
        </w:rPr>
        <w:t xml:space="preserve"> </w:t>
      </w:r>
      <w:r>
        <w:t>good in</w:t>
      </w:r>
      <w:r>
        <w:rPr>
          <w:spacing w:val="23"/>
        </w:rPr>
        <w:t xml:space="preserve"> </w:t>
      </w:r>
      <w:r>
        <w:t>it, because</w:t>
      </w:r>
      <w:r>
        <w:rPr>
          <w:spacing w:val="27"/>
        </w:rPr>
        <w:t xml:space="preserve"> </w:t>
      </w:r>
      <w:r>
        <w:t>it</w:t>
      </w:r>
      <w:r>
        <w:rPr>
          <w:spacing w:val="20"/>
        </w:rPr>
        <w:t xml:space="preserve"> </w:t>
      </w:r>
      <w:r>
        <w:t>is</w:t>
      </w:r>
      <w:r>
        <w:rPr>
          <w:spacing w:val="23"/>
        </w:rPr>
        <w:t xml:space="preserve"> </w:t>
      </w:r>
      <w:r>
        <w:t>of</w:t>
      </w:r>
      <w:r>
        <w:rPr>
          <w:spacing w:val="29"/>
        </w:rPr>
        <w:t xml:space="preserve"> </w:t>
      </w:r>
      <w:r>
        <w:t>God;</w:t>
      </w:r>
      <w:r>
        <w:rPr>
          <w:spacing w:val="16"/>
        </w:rPr>
        <w:t xml:space="preserve"> </w:t>
      </w:r>
      <w:r>
        <w:t>but</w:t>
      </w:r>
    </w:p>
    <w:p w14:paraId="2842466D" w14:textId="77777777" w:rsidR="00EC029C" w:rsidRDefault="00EC029C">
      <w:pPr>
        <w:spacing w:line="254" w:lineRule="auto"/>
        <w:sectPr w:rsidR="00EC029C">
          <w:pgSz w:w="12240" w:h="15840"/>
          <w:pgMar w:top="1360" w:right="1100" w:bottom="280" w:left="1320" w:header="720" w:footer="720" w:gutter="0"/>
          <w:cols w:space="720"/>
        </w:sectPr>
      </w:pPr>
    </w:p>
    <w:p w14:paraId="11949712" w14:textId="77777777" w:rsidR="00EC029C" w:rsidRDefault="00000000">
      <w:pPr>
        <w:pStyle w:val="a3"/>
        <w:spacing w:line="254" w:lineRule="auto"/>
        <w:ind w:right="442"/>
      </w:pPr>
      <w:r>
        <w:lastRenderedPageBreak/>
        <w:t>sin is a non entity, a no being: Its rather the deprivation of a Being then any being at all; &amp; here is a great mystery of iniquity, That that which</w:t>
      </w:r>
      <w:r>
        <w:rPr>
          <w:spacing w:val="40"/>
        </w:rPr>
        <w:t xml:space="preserve"> </w:t>
      </w:r>
      <w:r>
        <w:t>is</w:t>
      </w:r>
      <w:r>
        <w:rPr>
          <w:spacing w:val="40"/>
        </w:rPr>
        <w:t xml:space="preserve"> </w:t>
      </w:r>
      <w:r>
        <w:t>a non-entity in it self, yet should have</w:t>
      </w:r>
      <w:r>
        <w:rPr>
          <w:spacing w:val="40"/>
        </w:rPr>
        <w:t xml:space="preserve"> </w:t>
      </w:r>
      <w:r>
        <w:t>such</w:t>
      </w:r>
      <w:r>
        <w:rPr>
          <w:spacing w:val="40"/>
        </w:rPr>
        <w:t xml:space="preserve"> </w:t>
      </w:r>
      <w:r>
        <w:t>a mighty efficacy to trouble heaven and earth. This is a great mystery.</w:t>
      </w:r>
    </w:p>
    <w:p w14:paraId="0C744E5B" w14:textId="77777777" w:rsidR="00EC029C" w:rsidRDefault="00000000">
      <w:pPr>
        <w:pStyle w:val="a3"/>
        <w:spacing w:before="292" w:line="254" w:lineRule="auto"/>
        <w:ind w:right="448"/>
      </w:pPr>
      <w:r>
        <w:t>Secondly, It has no good of causality: that is, sin is so evil, as it can bring forth no good: afflictions bring forth good: sin is such an evil</w:t>
      </w:r>
      <w:r>
        <w:rPr>
          <w:spacing w:val="80"/>
        </w:rPr>
        <w:t xml:space="preserve"> </w:t>
      </w:r>
      <w:r>
        <w:t>as it cannot be made good: not an instrument for good: afflictions</w:t>
      </w:r>
      <w:r>
        <w:rPr>
          <w:spacing w:val="80"/>
        </w:rPr>
        <w:t xml:space="preserve"> </w:t>
      </w:r>
      <w:r>
        <w:t>are made instrumental for good.</w:t>
      </w:r>
    </w:p>
    <w:p w14:paraId="64EEB11A" w14:textId="77777777" w:rsidR="00EC029C" w:rsidRDefault="00000000">
      <w:pPr>
        <w:pStyle w:val="a3"/>
        <w:spacing w:before="292" w:line="254" w:lineRule="auto"/>
        <w:ind w:right="453"/>
      </w:pPr>
      <w:r>
        <w:t>Object. No, will you say, cannot God bring good out of sin? And does not God bring good out of sin?</w:t>
      </w:r>
    </w:p>
    <w:p w14:paraId="340D2D8E" w14:textId="77777777" w:rsidR="00EC029C" w:rsidRDefault="00000000">
      <w:pPr>
        <w:pStyle w:val="a3"/>
        <w:tabs>
          <w:tab w:val="left" w:pos="873"/>
          <w:tab w:val="left" w:pos="1672"/>
          <w:tab w:val="left" w:pos="2102"/>
          <w:tab w:val="left" w:pos="2205"/>
          <w:tab w:val="left" w:pos="2656"/>
          <w:tab w:val="left" w:pos="3052"/>
          <w:tab w:val="left" w:pos="3897"/>
          <w:tab w:val="left" w:pos="4468"/>
          <w:tab w:val="left" w:pos="5042"/>
          <w:tab w:val="left" w:pos="5889"/>
          <w:tab w:val="left" w:pos="6244"/>
          <w:tab w:val="left" w:pos="6338"/>
          <w:tab w:val="left" w:pos="6791"/>
          <w:tab w:val="left" w:pos="7303"/>
          <w:tab w:val="left" w:pos="8731"/>
          <w:tab w:val="left" w:pos="8951"/>
        </w:tabs>
        <w:spacing w:before="295" w:line="254" w:lineRule="auto"/>
        <w:ind w:right="359"/>
        <w:jc w:val="left"/>
      </w:pPr>
      <w:r>
        <w:t>Answ.</w:t>
      </w:r>
      <w:r>
        <w:rPr>
          <w:spacing w:val="40"/>
        </w:rPr>
        <w:t xml:space="preserve"> </w:t>
      </w:r>
      <w:r>
        <w:t>To</w:t>
      </w:r>
      <w:r>
        <w:rPr>
          <w:spacing w:val="40"/>
        </w:rPr>
        <w:t xml:space="preserve"> </w:t>
      </w:r>
      <w:r>
        <w:t>this</w:t>
      </w:r>
      <w:r>
        <w:rPr>
          <w:spacing w:val="40"/>
        </w:rPr>
        <w:t xml:space="preserve"> </w:t>
      </w:r>
      <w:r>
        <w:t>I</w:t>
      </w:r>
      <w:r>
        <w:rPr>
          <w:spacing w:val="40"/>
        </w:rPr>
        <w:t xml:space="preserve"> </w:t>
      </w:r>
      <w:r>
        <w:t>answer,</w:t>
      </w:r>
      <w:r>
        <w:rPr>
          <w:spacing w:val="40"/>
        </w:rPr>
        <w:t xml:space="preserve"> </w:t>
      </w:r>
      <w:r>
        <w:t>true,</w:t>
      </w:r>
      <w:r>
        <w:rPr>
          <w:spacing w:val="40"/>
        </w:rPr>
        <w:t xml:space="preserve"> </w:t>
      </w:r>
      <w:r>
        <w:t>God</w:t>
      </w:r>
      <w:r>
        <w:rPr>
          <w:spacing w:val="40"/>
        </w:rPr>
        <w:t xml:space="preserve"> </w:t>
      </w:r>
      <w:r>
        <w:t>brings</w:t>
      </w:r>
      <w:r>
        <w:rPr>
          <w:spacing w:val="40"/>
        </w:rPr>
        <w:t xml:space="preserve"> </w:t>
      </w:r>
      <w:r>
        <w:t>good</w:t>
      </w:r>
      <w:r>
        <w:rPr>
          <w:spacing w:val="40"/>
        </w:rPr>
        <w:t xml:space="preserve"> </w:t>
      </w:r>
      <w:r>
        <w:t>out</w:t>
      </w:r>
      <w:r>
        <w:rPr>
          <w:spacing w:val="40"/>
        </w:rPr>
        <w:t xml:space="preserve"> </w:t>
      </w:r>
      <w:r>
        <w:t>of</w:t>
      </w:r>
      <w:r>
        <w:rPr>
          <w:spacing w:val="40"/>
        </w:rPr>
        <w:t xml:space="preserve"> </w:t>
      </w:r>
      <w:r>
        <w:t>sin,</w:t>
      </w:r>
      <w:r>
        <w:rPr>
          <w:spacing w:val="40"/>
        </w:rPr>
        <w:t xml:space="preserve"> </w:t>
      </w:r>
      <w:r>
        <w:t>that</w:t>
      </w:r>
      <w:r>
        <w:rPr>
          <w:spacing w:val="40"/>
        </w:rPr>
        <w:t xml:space="preserve"> </w:t>
      </w:r>
      <w:r>
        <w:t>is</w:t>
      </w:r>
      <w:r>
        <w:rPr>
          <w:spacing w:val="80"/>
        </w:rPr>
        <w:t xml:space="preserve"> </w:t>
      </w:r>
      <w:r>
        <w:t>occasionally, but not instrumentally: He may take occasion to bring good</w:t>
      </w:r>
      <w:r>
        <w:rPr>
          <w:spacing w:val="80"/>
        </w:rPr>
        <w:t xml:space="preserve"> </w:t>
      </w:r>
      <w:r>
        <w:t>out</w:t>
      </w:r>
      <w:r>
        <w:rPr>
          <w:spacing w:val="80"/>
        </w:rPr>
        <w:t xml:space="preserve"> </w:t>
      </w:r>
      <w:r>
        <w:t>of</w:t>
      </w:r>
      <w:r>
        <w:rPr>
          <w:spacing w:val="80"/>
        </w:rPr>
        <w:t xml:space="preserve"> </w:t>
      </w:r>
      <w:r>
        <w:t>sin</w:t>
      </w:r>
      <w:r>
        <w:rPr>
          <w:spacing w:val="80"/>
        </w:rPr>
        <w:t xml:space="preserve"> </w:t>
      </w:r>
      <w:r>
        <w:t>committed:</w:t>
      </w:r>
      <w:r>
        <w:rPr>
          <w:spacing w:val="80"/>
        </w:rPr>
        <w:t xml:space="preserve"> </w:t>
      </w:r>
      <w:r>
        <w:t>but</w:t>
      </w:r>
      <w:r>
        <w:rPr>
          <w:spacing w:val="80"/>
        </w:rPr>
        <w:t xml:space="preserve"> </w:t>
      </w:r>
      <w:r>
        <w:t>(mark)</w:t>
      </w:r>
      <w:r>
        <w:rPr>
          <w:spacing w:val="80"/>
        </w:rPr>
        <w:t xml:space="preserve"> </w:t>
      </w:r>
      <w:r>
        <w:t>God</w:t>
      </w:r>
      <w:r>
        <w:rPr>
          <w:spacing w:val="80"/>
        </w:rPr>
        <w:t xml:space="preserve"> </w:t>
      </w:r>
      <w:r>
        <w:t>never</w:t>
      </w:r>
      <w:r>
        <w:rPr>
          <w:spacing w:val="80"/>
        </w:rPr>
        <w:t xml:space="preserve"> </w:t>
      </w:r>
      <w:r>
        <w:t>makes</w:t>
      </w:r>
      <w:r>
        <w:rPr>
          <w:spacing w:val="80"/>
        </w:rPr>
        <w:t xml:space="preserve"> </w:t>
      </w:r>
      <w:r>
        <w:t>sin</w:t>
      </w:r>
      <w:r>
        <w:rPr>
          <w:spacing w:val="80"/>
        </w:rPr>
        <w:t xml:space="preserve"> </w:t>
      </w:r>
      <w:r>
        <w:t>an instrument</w:t>
      </w:r>
      <w:r>
        <w:rPr>
          <w:spacing w:val="40"/>
        </w:rPr>
        <w:t xml:space="preserve"> </w:t>
      </w:r>
      <w:r>
        <w:t>for</w:t>
      </w:r>
      <w:r>
        <w:rPr>
          <w:spacing w:val="40"/>
        </w:rPr>
        <w:t xml:space="preserve"> </w:t>
      </w:r>
      <w:r>
        <w:t>good;</w:t>
      </w:r>
      <w:r>
        <w:rPr>
          <w:spacing w:val="40"/>
        </w:rPr>
        <w:t xml:space="preserve"> </w:t>
      </w:r>
      <w:r>
        <w:t>for</w:t>
      </w:r>
      <w:r>
        <w:rPr>
          <w:spacing w:val="40"/>
        </w:rPr>
        <w:t xml:space="preserve"> </w:t>
      </w:r>
      <w:r>
        <w:t>an</w:t>
      </w:r>
      <w:r>
        <w:rPr>
          <w:spacing w:val="40"/>
        </w:rPr>
        <w:t xml:space="preserve"> </w:t>
      </w:r>
      <w:r>
        <w:t>instrument</w:t>
      </w:r>
      <w:r>
        <w:rPr>
          <w:spacing w:val="40"/>
        </w:rPr>
        <w:t xml:space="preserve"> </w:t>
      </w:r>
      <w:r>
        <w:t>comes</w:t>
      </w:r>
      <w:r>
        <w:rPr>
          <w:spacing w:val="40"/>
        </w:rPr>
        <w:t xml:space="preserve"> </w:t>
      </w:r>
      <w:r>
        <w:t>under</w:t>
      </w:r>
      <w:r>
        <w:rPr>
          <w:spacing w:val="40"/>
        </w:rPr>
        <w:t xml:space="preserve"> </w:t>
      </w:r>
      <w:r>
        <w:t>somewhat</w:t>
      </w:r>
      <w:r>
        <w:rPr>
          <w:spacing w:val="40"/>
        </w:rPr>
        <w:t xml:space="preserve"> </w:t>
      </w:r>
      <w:r>
        <w:t>as an efficiency:</w:t>
      </w:r>
      <w:r>
        <w:rPr>
          <w:spacing w:val="-1"/>
        </w:rPr>
        <w:t xml:space="preserve"> </w:t>
      </w:r>
      <w:r>
        <w:t>for an</w:t>
      </w:r>
      <w:r>
        <w:rPr>
          <w:spacing w:val="-3"/>
        </w:rPr>
        <w:t xml:space="preserve"> </w:t>
      </w:r>
      <w:r>
        <w:t>instrument gives</w:t>
      </w:r>
      <w:r>
        <w:rPr>
          <w:spacing w:val="39"/>
        </w:rPr>
        <w:t xml:space="preserve"> </w:t>
      </w:r>
      <w:r>
        <w:t>some</w:t>
      </w:r>
      <w:r>
        <w:rPr>
          <w:spacing w:val="40"/>
        </w:rPr>
        <w:t xml:space="preserve"> </w:t>
      </w:r>
      <w:r>
        <w:t>power towards</w:t>
      </w:r>
      <w:r>
        <w:rPr>
          <w:spacing w:val="37"/>
        </w:rPr>
        <w:t xml:space="preserve"> </w:t>
      </w:r>
      <w:r>
        <w:t>the effect; but thus God never useth sin, God never made sin an instrument of</w:t>
      </w:r>
      <w:r>
        <w:rPr>
          <w:spacing w:val="40"/>
        </w:rPr>
        <w:t xml:space="preserve"> </w:t>
      </w:r>
      <w:r>
        <w:t>any good; that is, that sin should have any power any influence into</w:t>
      </w:r>
      <w:r>
        <w:rPr>
          <w:spacing w:val="40"/>
        </w:rPr>
        <w:t xml:space="preserve"> </w:t>
      </w:r>
      <w:r>
        <w:t>that good effect that God brings out of it as afflictions have; God does not</w:t>
      </w:r>
      <w:r>
        <w:rPr>
          <w:spacing w:val="40"/>
        </w:rPr>
        <w:t xml:space="preserve"> </w:t>
      </w:r>
      <w:r>
        <w:t>only</w:t>
      </w:r>
      <w:r>
        <w:rPr>
          <w:spacing w:val="40"/>
        </w:rPr>
        <w:t xml:space="preserve"> </w:t>
      </w:r>
      <w:r>
        <w:t>take</w:t>
      </w:r>
      <w:r>
        <w:rPr>
          <w:spacing w:val="40"/>
        </w:rPr>
        <w:t xml:space="preserve"> </w:t>
      </w:r>
      <w:r>
        <w:t>occasion</w:t>
      </w:r>
      <w:r>
        <w:rPr>
          <w:spacing w:val="40"/>
        </w:rPr>
        <w:t xml:space="preserve"> </w:t>
      </w:r>
      <w:r>
        <w:t>by</w:t>
      </w:r>
      <w:r>
        <w:rPr>
          <w:spacing w:val="40"/>
        </w:rPr>
        <w:t xml:space="preserve"> </w:t>
      </w:r>
      <w:r>
        <w:t>afflictions</w:t>
      </w:r>
      <w:r>
        <w:rPr>
          <w:spacing w:val="40"/>
        </w:rPr>
        <w:t xml:space="preserve"> </w:t>
      </w:r>
      <w:r>
        <w:t>to</w:t>
      </w:r>
      <w:r>
        <w:rPr>
          <w:spacing w:val="40"/>
        </w:rPr>
        <w:t xml:space="preserve"> </w:t>
      </w:r>
      <w:r>
        <w:t>do</w:t>
      </w:r>
      <w:r>
        <w:rPr>
          <w:spacing w:val="40"/>
        </w:rPr>
        <w:t xml:space="preserve"> </w:t>
      </w:r>
      <w:r>
        <w:t>his</w:t>
      </w:r>
      <w:r>
        <w:rPr>
          <w:spacing w:val="40"/>
        </w:rPr>
        <w:t xml:space="preserve"> </w:t>
      </w:r>
      <w:r>
        <w:t>people</w:t>
      </w:r>
      <w:r>
        <w:rPr>
          <w:spacing w:val="40"/>
        </w:rPr>
        <w:t xml:space="preserve"> </w:t>
      </w:r>
      <w:r>
        <w:t>good,</w:t>
      </w:r>
      <w:r>
        <w:rPr>
          <w:spacing w:val="40"/>
        </w:rPr>
        <w:t xml:space="preserve"> </w:t>
      </w:r>
      <w:r>
        <w:t>but</w:t>
      </w:r>
      <w:r>
        <w:rPr>
          <w:spacing w:val="40"/>
        </w:rPr>
        <w:t xml:space="preserve"> </w:t>
      </w:r>
      <w:r>
        <w:t>he makes them channels to convey the mercies to their souls: And thus afflictions</w:t>
      </w:r>
      <w:r>
        <w:rPr>
          <w:spacing w:val="40"/>
        </w:rPr>
        <w:t xml:space="preserve"> </w:t>
      </w:r>
      <w:r>
        <w:t>have</w:t>
      </w:r>
      <w:r>
        <w:rPr>
          <w:spacing w:val="40"/>
        </w:rPr>
        <w:t xml:space="preserve"> </w:t>
      </w:r>
      <w:r>
        <w:t>an</w:t>
      </w:r>
      <w:r>
        <w:rPr>
          <w:spacing w:val="40"/>
        </w:rPr>
        <w:t xml:space="preserve"> </w:t>
      </w:r>
      <w:r>
        <w:t>instrumental</w:t>
      </w:r>
      <w:r>
        <w:rPr>
          <w:spacing w:val="40"/>
        </w:rPr>
        <w:t xml:space="preserve"> </w:t>
      </w:r>
      <w:r>
        <w:t>efficacy</w:t>
      </w:r>
      <w:r>
        <w:rPr>
          <w:spacing w:val="40"/>
        </w:rPr>
        <w:t xml:space="preserve"> </w:t>
      </w:r>
      <w:r>
        <w:t>in</w:t>
      </w:r>
      <w:r>
        <w:rPr>
          <w:spacing w:val="40"/>
        </w:rPr>
        <w:t xml:space="preserve"> </w:t>
      </w:r>
      <w:r>
        <w:t>them,</w:t>
      </w:r>
      <w:r>
        <w:rPr>
          <w:spacing w:val="40"/>
        </w:rPr>
        <w:t xml:space="preserve"> </w:t>
      </w:r>
      <w:r>
        <w:t>to</w:t>
      </w:r>
      <w:r>
        <w:rPr>
          <w:spacing w:val="40"/>
        </w:rPr>
        <w:t xml:space="preserve"> </w:t>
      </w:r>
      <w:r>
        <w:t>do</w:t>
      </w:r>
      <w:r>
        <w:rPr>
          <w:spacing w:val="40"/>
        </w:rPr>
        <w:t xml:space="preserve"> </w:t>
      </w:r>
      <w:r>
        <w:t>men</w:t>
      </w:r>
      <w:r>
        <w:rPr>
          <w:spacing w:val="40"/>
        </w:rPr>
        <w:t xml:space="preserve"> </w:t>
      </w:r>
      <w:r>
        <w:t xml:space="preserve">good: Therefore said the Holy Ghost in Heb. 12. He chastens them for their profit, that they might be partakers of his holiness: The greatest good </w:t>
      </w:r>
      <w:r>
        <w:rPr>
          <w:spacing w:val="-4"/>
        </w:rPr>
        <w:t>the</w:t>
      </w:r>
      <w:r>
        <w:tab/>
      </w:r>
      <w:r>
        <w:rPr>
          <w:spacing w:val="-2"/>
        </w:rPr>
        <w:t>creature</w:t>
      </w:r>
      <w:r>
        <w:tab/>
      </w:r>
      <w:r>
        <w:tab/>
      </w:r>
      <w:r>
        <w:rPr>
          <w:spacing w:val="-6"/>
        </w:rPr>
        <w:t>is</w:t>
      </w:r>
      <w:r>
        <w:tab/>
      </w:r>
      <w:r>
        <w:rPr>
          <w:spacing w:val="-2"/>
        </w:rPr>
        <w:t>capable</w:t>
      </w:r>
      <w:r>
        <w:tab/>
      </w:r>
      <w:r>
        <w:rPr>
          <w:spacing w:val="-4"/>
        </w:rPr>
        <w:t>of,</w:t>
      </w:r>
      <w:r>
        <w:tab/>
      </w:r>
      <w:r>
        <w:rPr>
          <w:spacing w:val="-2"/>
        </w:rPr>
        <w:t>affliction</w:t>
      </w:r>
      <w:r>
        <w:tab/>
      </w:r>
      <w:r>
        <w:rPr>
          <w:spacing w:val="-6"/>
        </w:rPr>
        <w:t>is</w:t>
      </w:r>
      <w:r>
        <w:tab/>
      </w:r>
      <w:r>
        <w:tab/>
      </w:r>
      <w:r>
        <w:rPr>
          <w:spacing w:val="-4"/>
        </w:rPr>
        <w:t>made</w:t>
      </w:r>
      <w:r>
        <w:tab/>
      </w:r>
      <w:r>
        <w:rPr>
          <w:spacing w:val="-2"/>
        </w:rPr>
        <w:t>oftentimes</w:t>
      </w:r>
      <w:r>
        <w:tab/>
      </w:r>
      <w:r>
        <w:tab/>
      </w:r>
      <w:r>
        <w:rPr>
          <w:spacing w:val="-4"/>
        </w:rPr>
        <w:t xml:space="preserve">the </w:t>
      </w:r>
      <w:r>
        <w:t>instrument</w:t>
      </w:r>
      <w:r>
        <w:rPr>
          <w:spacing w:val="40"/>
        </w:rPr>
        <w:t xml:space="preserve"> </w:t>
      </w:r>
      <w:r>
        <w:t>to</w:t>
      </w:r>
      <w:r>
        <w:rPr>
          <w:spacing w:val="40"/>
        </w:rPr>
        <w:t xml:space="preserve"> </w:t>
      </w:r>
      <w:r>
        <w:t>convey:</w:t>
      </w:r>
      <w:r>
        <w:rPr>
          <w:spacing w:val="40"/>
        </w:rPr>
        <w:t xml:space="preserve"> </w:t>
      </w:r>
      <w:r>
        <w:t>And</w:t>
      </w:r>
      <w:r>
        <w:rPr>
          <w:spacing w:val="40"/>
        </w:rPr>
        <w:t xml:space="preserve"> </w:t>
      </w:r>
      <w:r>
        <w:t>in</w:t>
      </w:r>
      <w:r>
        <w:rPr>
          <w:spacing w:val="40"/>
        </w:rPr>
        <w:t xml:space="preserve"> </w:t>
      </w:r>
      <w:r>
        <w:t>Isa.</w:t>
      </w:r>
      <w:r>
        <w:rPr>
          <w:spacing w:val="40"/>
        </w:rPr>
        <w:t xml:space="preserve"> </w:t>
      </w:r>
      <w:r>
        <w:t>27.</w:t>
      </w:r>
      <w:r>
        <w:rPr>
          <w:spacing w:val="40"/>
        </w:rPr>
        <w:t xml:space="preserve"> </w:t>
      </w:r>
      <w:r>
        <w:t>By</w:t>
      </w:r>
      <w:r>
        <w:rPr>
          <w:spacing w:val="40"/>
        </w:rPr>
        <w:t xml:space="preserve"> </w:t>
      </w:r>
      <w:r>
        <w:t>this</w:t>
      </w:r>
      <w:r>
        <w:rPr>
          <w:spacing w:val="40"/>
        </w:rPr>
        <w:t xml:space="preserve"> </w:t>
      </w:r>
      <w:r>
        <w:t>the</w:t>
      </w:r>
      <w:r>
        <w:rPr>
          <w:spacing w:val="40"/>
        </w:rPr>
        <w:t xml:space="preserve"> </w:t>
      </w:r>
      <w:r>
        <w:t>iniquity</w:t>
      </w:r>
      <w:r>
        <w:rPr>
          <w:spacing w:val="40"/>
        </w:rPr>
        <w:t xml:space="preserve"> </w:t>
      </w:r>
      <w:r>
        <w:t>of</w:t>
      </w:r>
      <w:r>
        <w:rPr>
          <w:spacing w:val="40"/>
        </w:rPr>
        <w:t xml:space="preserve"> </w:t>
      </w:r>
      <w:r>
        <w:t>Jacob shall</w:t>
      </w:r>
      <w:r>
        <w:rPr>
          <w:spacing w:val="35"/>
        </w:rPr>
        <w:t xml:space="preserve"> </w:t>
      </w:r>
      <w:r>
        <w:t>be</w:t>
      </w:r>
      <w:r>
        <w:rPr>
          <w:spacing w:val="36"/>
        </w:rPr>
        <w:t xml:space="preserve"> </w:t>
      </w:r>
      <w:r>
        <w:t>purged:</w:t>
      </w:r>
      <w:r>
        <w:rPr>
          <w:spacing w:val="37"/>
        </w:rPr>
        <w:t xml:space="preserve"> </w:t>
      </w:r>
      <w:r>
        <w:t>That</w:t>
      </w:r>
      <w:r>
        <w:rPr>
          <w:spacing w:val="34"/>
        </w:rPr>
        <w:t xml:space="preserve"> </w:t>
      </w:r>
      <w:r>
        <w:t>is,</w:t>
      </w:r>
      <w:r>
        <w:rPr>
          <w:spacing w:val="35"/>
        </w:rPr>
        <w:t xml:space="preserve"> </w:t>
      </w:r>
      <w:r>
        <w:t>by</w:t>
      </w:r>
      <w:r>
        <w:rPr>
          <w:spacing w:val="35"/>
        </w:rPr>
        <w:t xml:space="preserve"> </w:t>
      </w:r>
      <w:r>
        <w:t>this</w:t>
      </w:r>
      <w:r>
        <w:rPr>
          <w:spacing w:val="37"/>
        </w:rPr>
        <w:t xml:space="preserve"> </w:t>
      </w:r>
      <w:r>
        <w:t>as</w:t>
      </w:r>
      <w:r>
        <w:rPr>
          <w:spacing w:val="34"/>
        </w:rPr>
        <w:t xml:space="preserve"> </w:t>
      </w:r>
      <w:r>
        <w:t>an</w:t>
      </w:r>
      <w:r>
        <w:rPr>
          <w:spacing w:val="37"/>
        </w:rPr>
        <w:t xml:space="preserve"> </w:t>
      </w:r>
      <w:r>
        <w:t>instrument;</w:t>
      </w:r>
      <w:r>
        <w:rPr>
          <w:spacing w:val="34"/>
        </w:rPr>
        <w:t xml:space="preserve"> </w:t>
      </w:r>
      <w:r>
        <w:t>but</w:t>
      </w:r>
      <w:r>
        <w:rPr>
          <w:spacing w:val="40"/>
        </w:rPr>
        <w:t xml:space="preserve"> </w:t>
      </w:r>
      <w:r>
        <w:t>sin</w:t>
      </w:r>
      <w:r>
        <w:rPr>
          <w:spacing w:val="40"/>
        </w:rPr>
        <w:t xml:space="preserve"> </w:t>
      </w:r>
      <w:r>
        <w:t>is</w:t>
      </w:r>
      <w:r>
        <w:rPr>
          <w:spacing w:val="40"/>
        </w:rPr>
        <w:t xml:space="preserve"> </w:t>
      </w:r>
      <w:r>
        <w:t>never thus:</w:t>
      </w:r>
      <w:r>
        <w:rPr>
          <w:spacing w:val="40"/>
        </w:rPr>
        <w:t xml:space="preserve"> </w:t>
      </w:r>
      <w:r>
        <w:t>sin</w:t>
      </w:r>
      <w:r>
        <w:tab/>
      </w:r>
      <w:r>
        <w:rPr>
          <w:spacing w:val="-6"/>
        </w:rPr>
        <w:t>is</w:t>
      </w:r>
      <w:r>
        <w:tab/>
      </w:r>
      <w:r>
        <w:rPr>
          <w:spacing w:val="-4"/>
        </w:rPr>
        <w:t>never</w:t>
      </w:r>
      <w:r>
        <w:tab/>
        <w:t>sanctified</w:t>
      </w:r>
      <w:r>
        <w:rPr>
          <w:spacing w:val="40"/>
        </w:rPr>
        <w:t xml:space="preserve"> </w:t>
      </w:r>
      <w:r>
        <w:t>by</w:t>
      </w:r>
      <w:r>
        <w:tab/>
        <w:t>God</w:t>
      </w:r>
      <w:r>
        <w:rPr>
          <w:spacing w:val="40"/>
        </w:rPr>
        <w:t xml:space="preserve"> </w:t>
      </w:r>
      <w:r>
        <w:t>to</w:t>
      </w:r>
      <w:r>
        <w:tab/>
      </w:r>
      <w:r>
        <w:rPr>
          <w:spacing w:val="-6"/>
        </w:rPr>
        <w:t>do</w:t>
      </w:r>
      <w:r>
        <w:tab/>
        <w:t>good</w:t>
      </w:r>
      <w:r>
        <w:rPr>
          <w:spacing w:val="40"/>
        </w:rPr>
        <w:t xml:space="preserve"> </w:t>
      </w:r>
      <w:r>
        <w:t>to</w:t>
      </w:r>
      <w:r>
        <w:rPr>
          <w:spacing w:val="40"/>
        </w:rPr>
        <w:t xml:space="preserve"> </w:t>
      </w:r>
      <w:r>
        <w:t>any</w:t>
      </w:r>
      <w:r>
        <w:tab/>
      </w:r>
      <w:r>
        <w:rPr>
          <w:spacing w:val="-2"/>
        </w:rPr>
        <w:t xml:space="preserve">soul: </w:t>
      </w:r>
      <w:r>
        <w:t>afflictions</w:t>
      </w:r>
      <w:r>
        <w:rPr>
          <w:spacing w:val="80"/>
          <w:w w:val="150"/>
        </w:rPr>
        <w:t xml:space="preserve"> </w:t>
      </w:r>
      <w:r>
        <w:t>are</w:t>
      </w:r>
      <w:r>
        <w:rPr>
          <w:spacing w:val="80"/>
          <w:w w:val="150"/>
        </w:rPr>
        <w:t xml:space="preserve"> </w:t>
      </w:r>
      <w:r>
        <w:t>sanctified</w:t>
      </w:r>
      <w:r>
        <w:rPr>
          <w:spacing w:val="80"/>
        </w:rPr>
        <w:t xml:space="preserve"> </w:t>
      </w:r>
      <w:r>
        <w:t>by</w:t>
      </w:r>
      <w:r>
        <w:rPr>
          <w:spacing w:val="80"/>
          <w:w w:val="150"/>
        </w:rPr>
        <w:t xml:space="preserve"> </w:t>
      </w:r>
      <w:r>
        <w:t>God</w:t>
      </w:r>
      <w:r>
        <w:rPr>
          <w:spacing w:val="80"/>
        </w:rPr>
        <w:t xml:space="preserve"> </w:t>
      </w:r>
      <w:r>
        <w:t>to</w:t>
      </w:r>
      <w:r>
        <w:rPr>
          <w:spacing w:val="80"/>
          <w:w w:val="150"/>
        </w:rPr>
        <w:t xml:space="preserve"> </w:t>
      </w:r>
      <w:r>
        <w:t>do</w:t>
      </w:r>
      <w:r>
        <w:rPr>
          <w:spacing w:val="80"/>
          <w:w w:val="150"/>
        </w:rPr>
        <w:t xml:space="preserve"> </w:t>
      </w:r>
      <w:r>
        <w:t>good;</w:t>
      </w:r>
      <w:r>
        <w:rPr>
          <w:spacing w:val="80"/>
        </w:rPr>
        <w:t xml:space="preserve"> </w:t>
      </w:r>
      <w:r>
        <w:t>therefore</w:t>
      </w:r>
      <w:r>
        <w:rPr>
          <w:spacing w:val="80"/>
          <w:w w:val="150"/>
        </w:rPr>
        <w:t xml:space="preserve"> </w:t>
      </w:r>
      <w:r>
        <w:t>sin</w:t>
      </w:r>
      <w:r>
        <w:rPr>
          <w:spacing w:val="80"/>
        </w:rPr>
        <w:t xml:space="preserve"> </w:t>
      </w:r>
      <w:r>
        <w:t>is</w:t>
      </w:r>
      <w:r>
        <w:rPr>
          <w:spacing w:val="80"/>
        </w:rPr>
        <w:t xml:space="preserve"> </w:t>
      </w:r>
      <w:r>
        <w:t>a greater evil than affliction: sin is so evil that it is not capable of any</w:t>
      </w:r>
      <w:r>
        <w:rPr>
          <w:spacing w:val="80"/>
          <w:w w:val="150"/>
        </w:rPr>
        <w:t xml:space="preserve"> </w:t>
      </w:r>
      <w:r>
        <w:t>work of God to sanctify it for good; but no</w:t>
      </w:r>
      <w:r>
        <w:rPr>
          <w:spacing w:val="40"/>
        </w:rPr>
        <w:t xml:space="preserve"> </w:t>
      </w:r>
      <w:r>
        <w:t>afflictions are so evil but</w:t>
      </w:r>
      <w:r>
        <w:rPr>
          <w:spacing w:val="40"/>
        </w:rPr>
        <w:t xml:space="preserve"> </w:t>
      </w:r>
      <w:r>
        <w:t>that</w:t>
      </w:r>
      <w:r>
        <w:rPr>
          <w:spacing w:val="80"/>
          <w:w w:val="150"/>
        </w:rPr>
        <w:t xml:space="preserve"> </w:t>
      </w:r>
      <w:r>
        <w:t>they</w:t>
      </w:r>
      <w:r>
        <w:rPr>
          <w:spacing w:val="80"/>
          <w:w w:val="150"/>
        </w:rPr>
        <w:t xml:space="preserve"> </w:t>
      </w:r>
      <w:r>
        <w:t>are</w:t>
      </w:r>
      <w:r>
        <w:rPr>
          <w:spacing w:val="80"/>
          <w:w w:val="150"/>
        </w:rPr>
        <w:t xml:space="preserve"> </w:t>
      </w:r>
      <w:r>
        <w:t>capable</w:t>
      </w:r>
      <w:r>
        <w:rPr>
          <w:spacing w:val="80"/>
          <w:w w:val="150"/>
        </w:rPr>
        <w:t xml:space="preserve"> </w:t>
      </w:r>
      <w:r>
        <w:t>of</w:t>
      </w:r>
      <w:r>
        <w:rPr>
          <w:spacing w:val="80"/>
          <w:w w:val="150"/>
        </w:rPr>
        <w:t xml:space="preserve"> </w:t>
      </w:r>
      <w:r>
        <w:t>a</w:t>
      </w:r>
      <w:r>
        <w:rPr>
          <w:spacing w:val="80"/>
          <w:w w:val="150"/>
        </w:rPr>
        <w:t xml:space="preserve"> </w:t>
      </w:r>
      <w:r>
        <w:t>work</w:t>
      </w:r>
      <w:r>
        <w:rPr>
          <w:spacing w:val="80"/>
          <w:w w:val="150"/>
        </w:rPr>
        <w:t xml:space="preserve"> </w:t>
      </w:r>
      <w:r>
        <w:t>of</w:t>
      </w:r>
      <w:r>
        <w:rPr>
          <w:spacing w:val="80"/>
          <w:w w:val="150"/>
        </w:rPr>
        <w:t xml:space="preserve"> </w:t>
      </w:r>
      <w:r>
        <w:t>God</w:t>
      </w:r>
      <w:r>
        <w:rPr>
          <w:spacing w:val="80"/>
          <w:w w:val="150"/>
        </w:rPr>
        <w:t xml:space="preserve"> </w:t>
      </w:r>
      <w:r>
        <w:t>to</w:t>
      </w:r>
      <w:r>
        <w:rPr>
          <w:spacing w:val="80"/>
          <w:w w:val="150"/>
        </w:rPr>
        <w:t xml:space="preserve"> </w:t>
      </w:r>
      <w:r>
        <w:t>sanctify</w:t>
      </w:r>
      <w:r>
        <w:rPr>
          <w:spacing w:val="80"/>
          <w:w w:val="150"/>
        </w:rPr>
        <w:t xml:space="preserve"> </w:t>
      </w:r>
      <w:r>
        <w:t>them</w:t>
      </w:r>
      <w:r>
        <w:rPr>
          <w:spacing w:val="80"/>
          <w:w w:val="150"/>
        </w:rPr>
        <w:t xml:space="preserve"> </w:t>
      </w:r>
      <w:r>
        <w:t>for abundance of good. This is the second.</w:t>
      </w:r>
    </w:p>
    <w:p w14:paraId="789964C4" w14:textId="77777777" w:rsidR="00EC029C" w:rsidRDefault="00EC029C">
      <w:pPr>
        <w:spacing w:line="254" w:lineRule="auto"/>
        <w:sectPr w:rsidR="00EC029C">
          <w:pgSz w:w="12240" w:h="15840"/>
          <w:pgMar w:top="1360" w:right="1100" w:bottom="280" w:left="1320" w:header="720" w:footer="720" w:gutter="0"/>
          <w:cols w:space="720"/>
        </w:sectPr>
      </w:pPr>
    </w:p>
    <w:p w14:paraId="2FBBBEA5" w14:textId="77777777" w:rsidR="00EC029C" w:rsidRDefault="00000000">
      <w:pPr>
        <w:pStyle w:val="a3"/>
        <w:spacing w:line="254" w:lineRule="auto"/>
        <w:ind w:right="438"/>
      </w:pPr>
      <w:r>
        <w:lastRenderedPageBreak/>
        <w:t>Thirdly, sin has</w:t>
      </w:r>
      <w:r>
        <w:rPr>
          <w:spacing w:val="40"/>
        </w:rPr>
        <w:t xml:space="preserve"> </w:t>
      </w:r>
      <w:r>
        <w:t>greater evil</w:t>
      </w:r>
      <w:r>
        <w:rPr>
          <w:spacing w:val="40"/>
        </w:rPr>
        <w:t xml:space="preserve"> </w:t>
      </w:r>
      <w:r>
        <w:t>than affliction in the</w:t>
      </w:r>
      <w:r>
        <w:rPr>
          <w:spacing w:val="40"/>
        </w:rPr>
        <w:t xml:space="preserve"> </w:t>
      </w:r>
      <w:r>
        <w:t>rise</w:t>
      </w:r>
      <w:r>
        <w:rPr>
          <w:spacing w:val="40"/>
        </w:rPr>
        <w:t xml:space="preserve"> </w:t>
      </w:r>
      <w:r>
        <w:t>of</w:t>
      </w:r>
      <w:r>
        <w:rPr>
          <w:spacing w:val="40"/>
        </w:rPr>
        <w:t xml:space="preserve"> </w:t>
      </w:r>
      <w:r>
        <w:t>it; there</w:t>
      </w:r>
      <w:r>
        <w:rPr>
          <w:spacing w:val="40"/>
        </w:rPr>
        <w:t xml:space="preserve"> </w:t>
      </w:r>
      <w:r>
        <w:t>is no good principle whence sin comes, but there are good principles from whence afflictions arise: as thus, Whom he loves he chastens,</w:t>
      </w:r>
      <w:r>
        <w:rPr>
          <w:spacing w:val="40"/>
        </w:rPr>
        <w:t xml:space="preserve"> </w:t>
      </w:r>
      <w:r>
        <w:t>he</w:t>
      </w:r>
      <w:r>
        <w:rPr>
          <w:spacing w:val="32"/>
        </w:rPr>
        <w:t xml:space="preserve"> </w:t>
      </w:r>
      <w:r>
        <w:t>chastens</w:t>
      </w:r>
      <w:r>
        <w:rPr>
          <w:spacing w:val="33"/>
        </w:rPr>
        <w:t xml:space="preserve"> </w:t>
      </w:r>
      <w:r>
        <w:t>every</w:t>
      </w:r>
      <w:r>
        <w:rPr>
          <w:spacing w:val="31"/>
        </w:rPr>
        <w:t xml:space="preserve"> </w:t>
      </w:r>
      <w:r>
        <w:t>son</w:t>
      </w:r>
      <w:r>
        <w:rPr>
          <w:spacing w:val="32"/>
        </w:rPr>
        <w:t xml:space="preserve"> </w:t>
      </w:r>
      <w:r>
        <w:t>whom</w:t>
      </w:r>
      <w:r>
        <w:rPr>
          <w:spacing w:val="33"/>
        </w:rPr>
        <w:t xml:space="preserve"> </w:t>
      </w:r>
      <w:r>
        <w:t>he</w:t>
      </w:r>
      <w:r>
        <w:rPr>
          <w:spacing w:val="35"/>
        </w:rPr>
        <w:t xml:space="preserve"> </w:t>
      </w:r>
      <w:r>
        <w:t>receives; so</w:t>
      </w:r>
      <w:r>
        <w:rPr>
          <w:spacing w:val="32"/>
        </w:rPr>
        <w:t xml:space="preserve"> </w:t>
      </w:r>
      <w:r>
        <w:t>that</w:t>
      </w:r>
      <w:r>
        <w:rPr>
          <w:spacing w:val="29"/>
        </w:rPr>
        <w:t xml:space="preserve"> </w:t>
      </w:r>
      <w:r>
        <w:t>cchastisement</w:t>
      </w:r>
      <w:r>
        <w:rPr>
          <w:spacing w:val="29"/>
        </w:rPr>
        <w:t xml:space="preserve"> </w:t>
      </w:r>
      <w:r>
        <w:t>has a principle of love, but it cannot be said whom God loves he suffers</w:t>
      </w:r>
      <w:r>
        <w:rPr>
          <w:spacing w:val="80"/>
        </w:rPr>
        <w:t xml:space="preserve"> </w:t>
      </w:r>
      <w:r>
        <w:t>to</w:t>
      </w:r>
      <w:r>
        <w:rPr>
          <w:spacing w:val="40"/>
        </w:rPr>
        <w:t xml:space="preserve"> </w:t>
      </w:r>
      <w:r>
        <w:t>fall</w:t>
      </w:r>
      <w:r>
        <w:rPr>
          <w:spacing w:val="40"/>
        </w:rPr>
        <w:t xml:space="preserve"> </w:t>
      </w:r>
      <w:r>
        <w:t>into</w:t>
      </w:r>
      <w:r>
        <w:rPr>
          <w:spacing w:val="40"/>
        </w:rPr>
        <w:t xml:space="preserve"> </w:t>
      </w:r>
      <w:r>
        <w:t>sin, that this</w:t>
      </w:r>
      <w:r>
        <w:rPr>
          <w:spacing w:val="40"/>
        </w:rPr>
        <w:t xml:space="preserve"> </w:t>
      </w:r>
      <w:r>
        <w:t>can be</w:t>
      </w:r>
      <w:r>
        <w:rPr>
          <w:spacing w:val="40"/>
        </w:rPr>
        <w:t xml:space="preserve"> </w:t>
      </w:r>
      <w:r>
        <w:t>a fruit of</w:t>
      </w:r>
      <w:r>
        <w:rPr>
          <w:spacing w:val="40"/>
        </w:rPr>
        <w:t xml:space="preserve"> </w:t>
      </w:r>
      <w:r>
        <w:t>his</w:t>
      </w:r>
      <w:r>
        <w:rPr>
          <w:spacing w:val="40"/>
        </w:rPr>
        <w:t xml:space="preserve"> </w:t>
      </w:r>
      <w:r>
        <w:t>Love: it can never be said that it is a fruit of God's love that such a man or woman</w:t>
      </w:r>
      <w:r>
        <w:rPr>
          <w:spacing w:val="80"/>
        </w:rPr>
        <w:t xml:space="preserve"> </w:t>
      </w:r>
      <w:r>
        <w:t>commits sin; but it may be said it is a fruit of God's love that such a man</w:t>
      </w:r>
      <w:r>
        <w:rPr>
          <w:spacing w:val="40"/>
        </w:rPr>
        <w:t xml:space="preserve"> </w:t>
      </w:r>
      <w:r>
        <w:t>or woman</w:t>
      </w:r>
      <w:r>
        <w:rPr>
          <w:spacing w:val="40"/>
        </w:rPr>
        <w:t xml:space="preserve"> </w:t>
      </w:r>
      <w:r>
        <w:t>is</w:t>
      </w:r>
      <w:r>
        <w:rPr>
          <w:spacing w:val="40"/>
        </w:rPr>
        <w:t xml:space="preserve"> </w:t>
      </w:r>
      <w:r>
        <w:t>afflicted, therefore</w:t>
      </w:r>
      <w:r>
        <w:rPr>
          <w:spacing w:val="40"/>
        </w:rPr>
        <w:t xml:space="preserve"> </w:t>
      </w:r>
      <w:r>
        <w:t>there</w:t>
      </w:r>
      <w:r>
        <w:rPr>
          <w:spacing w:val="40"/>
        </w:rPr>
        <w:t xml:space="preserve"> </w:t>
      </w:r>
      <w:r>
        <w:t>is</w:t>
      </w:r>
      <w:r>
        <w:rPr>
          <w:spacing w:val="40"/>
        </w:rPr>
        <w:t xml:space="preserve"> </w:t>
      </w:r>
      <w:r>
        <w:t>more</w:t>
      </w:r>
      <w:r>
        <w:rPr>
          <w:spacing w:val="40"/>
        </w:rPr>
        <w:t xml:space="preserve"> </w:t>
      </w:r>
      <w:r>
        <w:t>good in afflictions than there is in sin.</w:t>
      </w:r>
    </w:p>
    <w:p w14:paraId="508D9B21" w14:textId="77777777" w:rsidR="00EC029C" w:rsidRDefault="00000000">
      <w:pPr>
        <w:pStyle w:val="a3"/>
        <w:spacing w:before="279" w:line="254" w:lineRule="auto"/>
        <w:ind w:right="436"/>
      </w:pPr>
      <w:r>
        <w:t>Nay, observe this, many times God does not afflict a man or woman because he does not love them, but it can never be said God suffers not a man or woman to sin because he does not love them: I say, there is many a man or woman goeth on in a prosperous condition, and they meet not with such afflictions as others meet withal; and</w:t>
      </w:r>
      <w:r>
        <w:rPr>
          <w:spacing w:val="40"/>
        </w:rPr>
        <w:t xml:space="preserve"> </w:t>
      </w:r>
      <w:r>
        <w:t>the reason is, Because God has not such a love to them as to other men, but it cannot be said thus, That there be such men that keep them selves from</w:t>
      </w:r>
      <w:r>
        <w:rPr>
          <w:spacing w:val="40"/>
        </w:rPr>
        <w:t xml:space="preserve"> </w:t>
      </w:r>
      <w:r>
        <w:t>such sins that others do wallow in, &amp; therefore</w:t>
      </w:r>
      <w:r>
        <w:rPr>
          <w:spacing w:val="80"/>
        </w:rPr>
        <w:t xml:space="preserve"> </w:t>
      </w:r>
      <w:r>
        <w:t>they do it because God has not such a love to them as to others, it cannot</w:t>
      </w:r>
      <w:r>
        <w:rPr>
          <w:spacing w:val="37"/>
        </w:rPr>
        <w:t xml:space="preserve"> </w:t>
      </w:r>
      <w:r>
        <w:t>be</w:t>
      </w:r>
      <w:r>
        <w:rPr>
          <w:spacing w:val="40"/>
        </w:rPr>
        <w:t xml:space="preserve"> </w:t>
      </w:r>
      <w:r>
        <w:t>said so; but</w:t>
      </w:r>
      <w:r>
        <w:rPr>
          <w:spacing w:val="37"/>
        </w:rPr>
        <w:t xml:space="preserve"> </w:t>
      </w:r>
      <w:r>
        <w:t>it</w:t>
      </w:r>
      <w:r>
        <w:rPr>
          <w:spacing w:val="35"/>
        </w:rPr>
        <w:t xml:space="preserve"> </w:t>
      </w:r>
      <w:r>
        <w:t>may</w:t>
      </w:r>
      <w:r>
        <w:rPr>
          <w:spacing w:val="40"/>
        </w:rPr>
        <w:t xml:space="preserve"> </w:t>
      </w:r>
      <w:r>
        <w:t>be</w:t>
      </w:r>
      <w:r>
        <w:rPr>
          <w:spacing w:val="40"/>
        </w:rPr>
        <w:t xml:space="preserve"> </w:t>
      </w:r>
      <w:r>
        <w:t>said such</w:t>
      </w:r>
      <w:r>
        <w:rPr>
          <w:spacing w:val="40"/>
        </w:rPr>
        <w:t xml:space="preserve"> </w:t>
      </w:r>
      <w:r>
        <w:t>be</w:t>
      </w:r>
      <w:r>
        <w:rPr>
          <w:spacing w:val="40"/>
        </w:rPr>
        <w:t xml:space="preserve"> </w:t>
      </w:r>
      <w:r>
        <w:t>not</w:t>
      </w:r>
      <w:r>
        <w:rPr>
          <w:spacing w:val="37"/>
        </w:rPr>
        <w:t xml:space="preserve"> </w:t>
      </w:r>
      <w:r>
        <w:t>afflicted so</w:t>
      </w:r>
      <w:r>
        <w:rPr>
          <w:spacing w:val="40"/>
        </w:rPr>
        <w:t xml:space="preserve"> </w:t>
      </w:r>
      <w:r>
        <w:t>much as others because God does not love them as well as others.</w:t>
      </w:r>
    </w:p>
    <w:p w14:paraId="63851D00" w14:textId="77777777" w:rsidR="00EC029C" w:rsidRDefault="00000000">
      <w:pPr>
        <w:pStyle w:val="a3"/>
        <w:spacing w:before="281" w:line="254" w:lineRule="auto"/>
        <w:ind w:right="438"/>
      </w:pPr>
      <w:r>
        <w:t>It is a dreadful fruit of God's hatred</w:t>
      </w:r>
      <w:r>
        <w:rPr>
          <w:spacing w:val="80"/>
        </w:rPr>
        <w:t xml:space="preserve"> </w:t>
      </w:r>
      <w:r>
        <w:t>that he does</w:t>
      </w:r>
      <w:r>
        <w:rPr>
          <w:spacing w:val="40"/>
        </w:rPr>
        <w:t xml:space="preserve"> </w:t>
      </w:r>
      <w:r>
        <w:t>not afflict them,</w:t>
      </w:r>
      <w:r>
        <w:rPr>
          <w:spacing w:val="40"/>
        </w:rPr>
        <w:t xml:space="preserve"> </w:t>
      </w:r>
      <w:r>
        <w:t>but it is not a fruit of</w:t>
      </w:r>
      <w:r>
        <w:rPr>
          <w:spacing w:val="32"/>
        </w:rPr>
        <w:t xml:space="preserve"> </w:t>
      </w:r>
      <w:r>
        <w:t>his hatred to let them fall into sin. I remember</w:t>
      </w:r>
      <w:r>
        <w:rPr>
          <w:spacing w:val="40"/>
        </w:rPr>
        <w:t xml:space="preserve"> </w:t>
      </w:r>
      <w:r>
        <w:t>a Speech an Ancient has upon that place of Hosea, I will not punish their Daughters when they commit adultery, Hos. 4. 14. said he, Oh dismal</w:t>
      </w:r>
      <w:r>
        <w:rPr>
          <w:spacing w:val="40"/>
        </w:rPr>
        <w:t xml:space="preserve"> </w:t>
      </w:r>
      <w:r>
        <w:t>wrath</w:t>
      </w:r>
      <w:r>
        <w:rPr>
          <w:spacing w:val="40"/>
        </w:rPr>
        <w:t xml:space="preserve"> </w:t>
      </w:r>
      <w:r>
        <w:t>of</w:t>
      </w:r>
      <w:r>
        <w:rPr>
          <w:spacing w:val="40"/>
        </w:rPr>
        <w:t xml:space="preserve"> </w:t>
      </w:r>
      <w:r>
        <w:t>God</w:t>
      </w:r>
      <w:r>
        <w:rPr>
          <w:spacing w:val="40"/>
        </w:rPr>
        <w:t xml:space="preserve"> </w:t>
      </w:r>
      <w:r>
        <w:t>that</w:t>
      </w:r>
      <w:r>
        <w:rPr>
          <w:spacing w:val="40"/>
        </w:rPr>
        <w:t xml:space="preserve"> </w:t>
      </w:r>
      <w:r>
        <w:t>God</w:t>
      </w:r>
      <w:r>
        <w:rPr>
          <w:spacing w:val="40"/>
        </w:rPr>
        <w:t xml:space="preserve"> </w:t>
      </w:r>
      <w:r>
        <w:t>will</w:t>
      </w:r>
      <w:r>
        <w:rPr>
          <w:spacing w:val="40"/>
        </w:rPr>
        <w:t xml:space="preserve"> </w:t>
      </w:r>
      <w:r>
        <w:t>not</w:t>
      </w:r>
      <w:r>
        <w:rPr>
          <w:spacing w:val="40"/>
        </w:rPr>
        <w:t xml:space="preserve"> </w:t>
      </w:r>
      <w:r>
        <w:t>afflict</w:t>
      </w:r>
      <w:r>
        <w:rPr>
          <w:spacing w:val="40"/>
        </w:rPr>
        <w:t xml:space="preserve"> </w:t>
      </w:r>
      <w:r>
        <w:t>them</w:t>
      </w:r>
      <w:r>
        <w:rPr>
          <w:spacing w:val="40"/>
        </w:rPr>
        <w:t xml:space="preserve"> </w:t>
      </w:r>
      <w:r>
        <w:t>and</w:t>
      </w:r>
      <w:r>
        <w:rPr>
          <w:spacing w:val="40"/>
        </w:rPr>
        <w:t xml:space="preserve"> </w:t>
      </w:r>
      <w:r>
        <w:t>punish them! But now if this be so that want of afflictions may come from God's wrath and the being put into affliction may come from God's love, certainly then there is not so much evil in affliction as is in sin; for it can never be said so of sin.</w:t>
      </w:r>
    </w:p>
    <w:p w14:paraId="04B664F1" w14:textId="77777777" w:rsidR="00EC029C" w:rsidRDefault="00000000">
      <w:pPr>
        <w:pStyle w:val="a3"/>
        <w:spacing w:before="283" w:line="254" w:lineRule="auto"/>
        <w:ind w:right="439"/>
      </w:pPr>
      <w:r>
        <w:t>Fourthly, There</w:t>
      </w:r>
      <w:r>
        <w:rPr>
          <w:spacing w:val="29"/>
        </w:rPr>
        <w:t xml:space="preserve"> </w:t>
      </w:r>
      <w:r>
        <w:t>is</w:t>
      </w:r>
      <w:r>
        <w:rPr>
          <w:spacing w:val="27"/>
        </w:rPr>
        <w:t xml:space="preserve"> </w:t>
      </w:r>
      <w:r>
        <w:t>no good annexed to sin as</w:t>
      </w:r>
      <w:r>
        <w:rPr>
          <w:spacing w:val="27"/>
        </w:rPr>
        <w:t xml:space="preserve"> </w:t>
      </w:r>
      <w:r>
        <w:t>is</w:t>
      </w:r>
      <w:r>
        <w:rPr>
          <w:spacing w:val="27"/>
        </w:rPr>
        <w:t xml:space="preserve"> </w:t>
      </w:r>
      <w:r>
        <w:t>to affliction: as</w:t>
      </w:r>
      <w:r>
        <w:rPr>
          <w:spacing w:val="27"/>
        </w:rPr>
        <w:t xml:space="preserve"> </w:t>
      </w:r>
      <w:r>
        <w:t>thus, 1 Not the good of promise: 2ly Not the good of Evidence: Not the good of blessing annexed to sin as is to affliction.</w:t>
      </w:r>
    </w:p>
    <w:p w14:paraId="644B2027" w14:textId="77777777" w:rsidR="00EC029C" w:rsidRDefault="00EC029C">
      <w:pPr>
        <w:spacing w:line="254" w:lineRule="auto"/>
        <w:sectPr w:rsidR="00EC029C">
          <w:pgSz w:w="12240" w:h="15840"/>
          <w:pgMar w:top="1360" w:right="1100" w:bottom="280" w:left="1320" w:header="720" w:footer="720" w:gutter="0"/>
          <w:cols w:space="720"/>
        </w:sectPr>
      </w:pPr>
    </w:p>
    <w:p w14:paraId="311D779F" w14:textId="77777777" w:rsidR="00EC029C" w:rsidRDefault="00000000">
      <w:pPr>
        <w:pStyle w:val="a3"/>
        <w:spacing w:line="254" w:lineRule="auto"/>
        <w:ind w:right="447"/>
      </w:pPr>
      <w:r>
        <w:lastRenderedPageBreak/>
        <w:t>As now afflictions has abundance of promises, I will be with you in the fire and in the water: And by this shall the iniquity of Jacob be purged: and I could spend the remainder of the book to open the many great promises God has annexed to afflictions: but God has</w:t>
      </w:r>
      <w:r>
        <w:rPr>
          <w:spacing w:val="80"/>
        </w:rPr>
        <w:t xml:space="preserve"> </w:t>
      </w:r>
      <w:r>
        <w:t>not annexed any promise of good to sin; when God afflicts then you may challenge God's promise, Psal. 119. 75. said David, In very faithfulness hast thou afflicted me, O Lord: this is but a fruit of thy promise afflictions: and thou art faithful in afflicting, but sin has no promise annexed to it.</w:t>
      </w:r>
    </w:p>
    <w:p w14:paraId="5282E77A" w14:textId="77777777" w:rsidR="00EC029C" w:rsidRDefault="00000000">
      <w:pPr>
        <w:pStyle w:val="a3"/>
        <w:spacing w:before="283" w:line="254" w:lineRule="auto"/>
        <w:ind w:right="349"/>
        <w:jc w:val="left"/>
      </w:pPr>
      <w:r>
        <w:t>Yet it may be you will say that all shall work together for the good of them</w:t>
      </w:r>
      <w:r>
        <w:rPr>
          <w:spacing w:val="40"/>
        </w:rPr>
        <w:t xml:space="preserve"> </w:t>
      </w:r>
      <w:r>
        <w:t>that</w:t>
      </w:r>
      <w:r>
        <w:rPr>
          <w:spacing w:val="40"/>
        </w:rPr>
        <w:t xml:space="preserve"> </w:t>
      </w:r>
      <w:r>
        <w:t>love</w:t>
      </w:r>
      <w:r>
        <w:rPr>
          <w:spacing w:val="40"/>
        </w:rPr>
        <w:t xml:space="preserve"> </w:t>
      </w:r>
      <w:r>
        <w:t>God:</w:t>
      </w:r>
      <w:r>
        <w:rPr>
          <w:spacing w:val="40"/>
        </w:rPr>
        <w:t xml:space="preserve"> </w:t>
      </w:r>
      <w:r>
        <w:t>But</w:t>
      </w:r>
      <w:r>
        <w:rPr>
          <w:spacing w:val="40"/>
        </w:rPr>
        <w:t xml:space="preserve"> </w:t>
      </w:r>
      <w:r>
        <w:t>this</w:t>
      </w:r>
      <w:r>
        <w:rPr>
          <w:spacing w:val="39"/>
        </w:rPr>
        <w:t xml:space="preserve"> </w:t>
      </w:r>
      <w:r>
        <w:t>does</w:t>
      </w:r>
      <w:r>
        <w:rPr>
          <w:spacing w:val="40"/>
        </w:rPr>
        <w:t xml:space="preserve"> </w:t>
      </w:r>
      <w:r>
        <w:t>not</w:t>
      </w:r>
      <w:r>
        <w:rPr>
          <w:spacing w:val="40"/>
        </w:rPr>
        <w:t xml:space="preserve"> </w:t>
      </w:r>
      <w:r>
        <w:t>go</w:t>
      </w:r>
      <w:r>
        <w:rPr>
          <w:spacing w:val="40"/>
        </w:rPr>
        <w:t xml:space="preserve"> </w:t>
      </w:r>
      <w:r>
        <w:t>in</w:t>
      </w:r>
      <w:r>
        <w:rPr>
          <w:spacing w:val="39"/>
        </w:rPr>
        <w:t xml:space="preserve"> </w:t>
      </w:r>
      <w:r>
        <w:t>way</w:t>
      </w:r>
      <w:r>
        <w:rPr>
          <w:spacing w:val="40"/>
        </w:rPr>
        <w:t xml:space="preserve"> </w:t>
      </w:r>
      <w:r>
        <w:t>of</w:t>
      </w:r>
      <w:r>
        <w:rPr>
          <w:spacing w:val="40"/>
        </w:rPr>
        <w:t xml:space="preserve"> </w:t>
      </w:r>
      <w:r>
        <w:t>a</w:t>
      </w:r>
      <w:r>
        <w:rPr>
          <w:spacing w:val="40"/>
        </w:rPr>
        <w:t xml:space="preserve"> </w:t>
      </w:r>
      <w:r>
        <w:t>promise;</w:t>
      </w:r>
      <w:r>
        <w:rPr>
          <w:spacing w:val="40"/>
        </w:rPr>
        <w:t xml:space="preserve"> </w:t>
      </w:r>
      <w:r>
        <w:t>this Scripture</w:t>
      </w:r>
      <w:r>
        <w:rPr>
          <w:spacing w:val="40"/>
        </w:rPr>
        <w:t xml:space="preserve"> </w:t>
      </w:r>
      <w:r>
        <w:t>will</w:t>
      </w:r>
      <w:r>
        <w:rPr>
          <w:spacing w:val="40"/>
        </w:rPr>
        <w:t xml:space="preserve"> </w:t>
      </w:r>
      <w:r>
        <w:t>not</w:t>
      </w:r>
      <w:r>
        <w:rPr>
          <w:spacing w:val="40"/>
        </w:rPr>
        <w:t xml:space="preserve"> </w:t>
      </w:r>
      <w:r>
        <w:t>beat</w:t>
      </w:r>
      <w:r>
        <w:rPr>
          <w:spacing w:val="40"/>
        </w:rPr>
        <w:t xml:space="preserve"> </w:t>
      </w:r>
      <w:r>
        <w:t>it,</w:t>
      </w:r>
      <w:r>
        <w:rPr>
          <w:spacing w:val="40"/>
        </w:rPr>
        <w:t xml:space="preserve"> </w:t>
      </w:r>
      <w:r>
        <w:t>though</w:t>
      </w:r>
      <w:r>
        <w:rPr>
          <w:spacing w:val="40"/>
        </w:rPr>
        <w:t xml:space="preserve"> </w:t>
      </w:r>
      <w:r>
        <w:t>it</w:t>
      </w:r>
      <w:r>
        <w:rPr>
          <w:spacing w:val="40"/>
        </w:rPr>
        <w:t xml:space="preserve"> </w:t>
      </w:r>
      <w:r>
        <w:t>be</w:t>
      </w:r>
      <w:r>
        <w:rPr>
          <w:spacing w:val="40"/>
        </w:rPr>
        <w:t xml:space="preserve"> </w:t>
      </w:r>
      <w:r>
        <w:t>true</w:t>
      </w:r>
      <w:r>
        <w:rPr>
          <w:spacing w:val="40"/>
        </w:rPr>
        <w:t xml:space="preserve"> </w:t>
      </w:r>
      <w:r>
        <w:t>God</w:t>
      </w:r>
      <w:r>
        <w:rPr>
          <w:spacing w:val="40"/>
        </w:rPr>
        <w:t xml:space="preserve"> </w:t>
      </w:r>
      <w:r>
        <w:t>may</w:t>
      </w:r>
      <w:r>
        <w:rPr>
          <w:spacing w:val="40"/>
        </w:rPr>
        <w:t xml:space="preserve"> </w:t>
      </w:r>
      <w:r>
        <w:t>occasionally work</w:t>
      </w:r>
      <w:r>
        <w:rPr>
          <w:spacing w:val="40"/>
        </w:rPr>
        <w:t xml:space="preserve"> </w:t>
      </w:r>
      <w:r>
        <w:t>good</w:t>
      </w:r>
      <w:r>
        <w:rPr>
          <w:spacing w:val="31"/>
        </w:rPr>
        <w:t xml:space="preserve"> </w:t>
      </w:r>
      <w:r>
        <w:t>to</w:t>
      </w:r>
      <w:r>
        <w:rPr>
          <w:spacing w:val="40"/>
        </w:rPr>
        <w:t xml:space="preserve"> </w:t>
      </w:r>
      <w:r>
        <w:t>his</w:t>
      </w:r>
      <w:r>
        <w:rPr>
          <w:spacing w:val="40"/>
        </w:rPr>
        <w:t xml:space="preserve"> </w:t>
      </w:r>
      <w:r>
        <w:t>people</w:t>
      </w:r>
      <w:r>
        <w:rPr>
          <w:spacing w:val="40"/>
        </w:rPr>
        <w:t xml:space="preserve"> </w:t>
      </w:r>
      <w:r>
        <w:t>by</w:t>
      </w:r>
      <w:r>
        <w:rPr>
          <w:spacing w:val="40"/>
        </w:rPr>
        <w:t xml:space="preserve"> </w:t>
      </w:r>
      <w:r>
        <w:t>sin;</w:t>
      </w:r>
      <w:r>
        <w:rPr>
          <w:spacing w:val="31"/>
        </w:rPr>
        <w:t xml:space="preserve"> </w:t>
      </w:r>
      <w:r>
        <w:t>but</w:t>
      </w:r>
      <w:r>
        <w:rPr>
          <w:spacing w:val="40"/>
        </w:rPr>
        <w:t xml:space="preserve"> </w:t>
      </w:r>
      <w:r>
        <w:t>this</w:t>
      </w:r>
      <w:r>
        <w:rPr>
          <w:spacing w:val="40"/>
        </w:rPr>
        <w:t xml:space="preserve"> </w:t>
      </w:r>
      <w:r>
        <w:t>Scripture</w:t>
      </w:r>
      <w:r>
        <w:rPr>
          <w:spacing w:val="40"/>
        </w:rPr>
        <w:t xml:space="preserve"> </w:t>
      </w:r>
      <w:r>
        <w:t>cannot</w:t>
      </w:r>
      <w:r>
        <w:rPr>
          <w:spacing w:val="40"/>
        </w:rPr>
        <w:t xml:space="preserve"> </w:t>
      </w:r>
      <w:r>
        <w:t>bear</w:t>
      </w:r>
      <w:r>
        <w:rPr>
          <w:spacing w:val="34"/>
        </w:rPr>
        <w:t xml:space="preserve"> </w:t>
      </w:r>
      <w:r>
        <w:t>it, that</w:t>
      </w:r>
      <w:r>
        <w:rPr>
          <w:spacing w:val="36"/>
        </w:rPr>
        <w:t xml:space="preserve"> </w:t>
      </w:r>
      <w:r>
        <w:t>there</w:t>
      </w:r>
      <w:r>
        <w:rPr>
          <w:spacing w:val="38"/>
        </w:rPr>
        <w:t xml:space="preserve"> </w:t>
      </w:r>
      <w:r>
        <w:t>is</w:t>
      </w:r>
      <w:r>
        <w:rPr>
          <w:spacing w:val="34"/>
        </w:rPr>
        <w:t xml:space="preserve"> </w:t>
      </w:r>
      <w:r>
        <w:t>any</w:t>
      </w:r>
      <w:r>
        <w:rPr>
          <w:spacing w:val="36"/>
        </w:rPr>
        <w:t xml:space="preserve"> </w:t>
      </w:r>
      <w:r>
        <w:t>promise</w:t>
      </w:r>
      <w:r>
        <w:rPr>
          <w:spacing w:val="36"/>
        </w:rPr>
        <w:t xml:space="preserve"> </w:t>
      </w:r>
      <w:r>
        <w:t>for</w:t>
      </w:r>
      <w:r>
        <w:rPr>
          <w:spacing w:val="36"/>
        </w:rPr>
        <w:t xml:space="preserve"> </w:t>
      </w:r>
      <w:r>
        <w:t>it</w:t>
      </w:r>
      <w:r>
        <w:rPr>
          <w:spacing w:val="36"/>
        </w:rPr>
        <w:t xml:space="preserve"> </w:t>
      </w:r>
      <w:r>
        <w:t>in</w:t>
      </w:r>
      <w:r>
        <w:rPr>
          <w:spacing w:val="35"/>
        </w:rPr>
        <w:t xml:space="preserve"> </w:t>
      </w:r>
      <w:r>
        <w:t>that</w:t>
      </w:r>
      <w:r>
        <w:rPr>
          <w:spacing w:val="36"/>
        </w:rPr>
        <w:t xml:space="preserve"> </w:t>
      </w:r>
      <w:r>
        <w:t>place:</w:t>
      </w:r>
      <w:r>
        <w:rPr>
          <w:spacing w:val="37"/>
        </w:rPr>
        <w:t xml:space="preserve"> </w:t>
      </w:r>
      <w:r>
        <w:t>For,</w:t>
      </w:r>
      <w:r>
        <w:rPr>
          <w:spacing w:val="37"/>
        </w:rPr>
        <w:t xml:space="preserve"> </w:t>
      </w:r>
      <w:r>
        <w:t>First</w:t>
      </w:r>
      <w:r>
        <w:rPr>
          <w:spacing w:val="36"/>
        </w:rPr>
        <w:t xml:space="preserve"> </w:t>
      </w:r>
      <w:r>
        <w:t>it</w:t>
      </w:r>
      <w:r>
        <w:rPr>
          <w:spacing w:val="34"/>
        </w:rPr>
        <w:t xml:space="preserve"> </w:t>
      </w:r>
      <w:r>
        <w:t>is</w:t>
      </w:r>
      <w:r>
        <w:rPr>
          <w:spacing w:val="37"/>
        </w:rPr>
        <w:t xml:space="preserve"> </w:t>
      </w:r>
      <w:r>
        <w:t>against the</w:t>
      </w:r>
      <w:r>
        <w:rPr>
          <w:spacing w:val="40"/>
        </w:rPr>
        <w:t xml:space="preserve"> </w:t>
      </w:r>
      <w:r>
        <w:t>scope</w:t>
      </w:r>
      <w:r>
        <w:rPr>
          <w:spacing w:val="40"/>
        </w:rPr>
        <w:t xml:space="preserve"> </w:t>
      </w:r>
      <w:r>
        <w:t>of</w:t>
      </w:r>
      <w:r>
        <w:rPr>
          <w:spacing w:val="40"/>
        </w:rPr>
        <w:t xml:space="preserve"> </w:t>
      </w:r>
      <w:r>
        <w:t>that</w:t>
      </w:r>
      <w:r>
        <w:rPr>
          <w:spacing w:val="40"/>
        </w:rPr>
        <w:t xml:space="preserve"> </w:t>
      </w:r>
      <w:r>
        <w:t>text,</w:t>
      </w:r>
      <w:r>
        <w:rPr>
          <w:spacing w:val="40"/>
        </w:rPr>
        <w:t xml:space="preserve"> </w:t>
      </w:r>
      <w:r>
        <w:t>for</w:t>
      </w:r>
      <w:r>
        <w:rPr>
          <w:spacing w:val="40"/>
        </w:rPr>
        <w:t xml:space="preserve"> </w:t>
      </w:r>
      <w:r>
        <w:t>the</w:t>
      </w:r>
      <w:r>
        <w:rPr>
          <w:spacing w:val="40"/>
        </w:rPr>
        <w:t xml:space="preserve"> </w:t>
      </w:r>
      <w:r>
        <w:t>scope</w:t>
      </w:r>
      <w:r>
        <w:rPr>
          <w:spacing w:val="40"/>
        </w:rPr>
        <w:t xml:space="preserve"> </w:t>
      </w:r>
      <w:r>
        <w:t>of</w:t>
      </w:r>
      <w:r>
        <w:rPr>
          <w:spacing w:val="40"/>
        </w:rPr>
        <w:t xml:space="preserve"> </w:t>
      </w:r>
      <w:r>
        <w:t>that</w:t>
      </w:r>
      <w:r>
        <w:rPr>
          <w:spacing w:val="40"/>
        </w:rPr>
        <w:t xml:space="preserve"> </w:t>
      </w:r>
      <w:r>
        <w:t>place</w:t>
      </w:r>
      <w:r>
        <w:rPr>
          <w:spacing w:val="40"/>
        </w:rPr>
        <w:t xml:space="preserve"> </w:t>
      </w:r>
      <w:r>
        <w:t>is</w:t>
      </w:r>
      <w:r>
        <w:rPr>
          <w:spacing w:val="40"/>
        </w:rPr>
        <w:t xml:space="preserve"> </w:t>
      </w:r>
      <w:r>
        <w:t>to</w:t>
      </w:r>
      <w:r>
        <w:rPr>
          <w:spacing w:val="40"/>
        </w:rPr>
        <w:t xml:space="preserve"> </w:t>
      </w:r>
      <w:r>
        <w:t>uphold</w:t>
      </w:r>
      <w:r>
        <w:rPr>
          <w:spacing w:val="40"/>
        </w:rPr>
        <w:t xml:space="preserve"> </w:t>
      </w:r>
      <w:r>
        <w:t>the hearts</w:t>
      </w:r>
      <w:r>
        <w:rPr>
          <w:spacing w:val="40"/>
        </w:rPr>
        <w:t xml:space="preserve"> </w:t>
      </w:r>
      <w:r>
        <w:t>of</w:t>
      </w:r>
      <w:r>
        <w:rPr>
          <w:spacing w:val="40"/>
        </w:rPr>
        <w:t xml:space="preserve"> </w:t>
      </w:r>
      <w:r>
        <w:t>God's</w:t>
      </w:r>
      <w:r>
        <w:rPr>
          <w:spacing w:val="40"/>
        </w:rPr>
        <w:t xml:space="preserve"> </w:t>
      </w:r>
      <w:r>
        <w:t>people</w:t>
      </w:r>
      <w:r>
        <w:rPr>
          <w:spacing w:val="40"/>
        </w:rPr>
        <w:t xml:space="preserve"> </w:t>
      </w:r>
      <w:r>
        <w:t>in</w:t>
      </w:r>
      <w:r>
        <w:rPr>
          <w:spacing w:val="40"/>
        </w:rPr>
        <w:t xml:space="preserve"> </w:t>
      </w:r>
      <w:r>
        <w:t>afflictions: For</w:t>
      </w:r>
      <w:r>
        <w:rPr>
          <w:spacing w:val="40"/>
        </w:rPr>
        <w:t xml:space="preserve"> </w:t>
      </w:r>
      <w:r>
        <w:t>he</w:t>
      </w:r>
      <w:r>
        <w:rPr>
          <w:spacing w:val="40"/>
        </w:rPr>
        <w:t xml:space="preserve"> </w:t>
      </w:r>
      <w:r>
        <w:t>said, all</w:t>
      </w:r>
      <w:r>
        <w:rPr>
          <w:spacing w:val="40"/>
        </w:rPr>
        <w:t xml:space="preserve"> </w:t>
      </w:r>
      <w:r>
        <w:t>things: but</w:t>
      </w:r>
      <w:r>
        <w:rPr>
          <w:spacing w:val="40"/>
        </w:rPr>
        <w:t xml:space="preserve"> </w:t>
      </w:r>
      <w:r>
        <w:t>sin is</w:t>
      </w:r>
      <w:r>
        <w:rPr>
          <w:spacing w:val="40"/>
        </w:rPr>
        <w:t xml:space="preserve"> </w:t>
      </w:r>
      <w:r>
        <w:t>no</w:t>
      </w:r>
      <w:r>
        <w:rPr>
          <w:spacing w:val="40"/>
        </w:rPr>
        <w:t xml:space="preserve"> </w:t>
      </w:r>
      <w:r>
        <w:t>thing;</w:t>
      </w:r>
      <w:r>
        <w:rPr>
          <w:spacing w:val="40"/>
        </w:rPr>
        <w:t xml:space="preserve"> </w:t>
      </w:r>
      <w:r>
        <w:t>and</w:t>
      </w:r>
      <w:r>
        <w:rPr>
          <w:spacing w:val="40"/>
        </w:rPr>
        <w:t xml:space="preserve"> </w:t>
      </w:r>
      <w:r>
        <w:t>all</w:t>
      </w:r>
      <w:r>
        <w:rPr>
          <w:spacing w:val="40"/>
        </w:rPr>
        <w:t xml:space="preserve"> </w:t>
      </w:r>
      <w:r>
        <w:t>things</w:t>
      </w:r>
      <w:r>
        <w:rPr>
          <w:spacing w:val="40"/>
        </w:rPr>
        <w:t xml:space="preserve"> </w:t>
      </w:r>
      <w:r>
        <w:t>work</w:t>
      </w:r>
      <w:r>
        <w:rPr>
          <w:spacing w:val="40"/>
        </w:rPr>
        <w:t xml:space="preserve"> </w:t>
      </w:r>
      <w:r>
        <w:t>together:</w:t>
      </w:r>
      <w:r>
        <w:rPr>
          <w:spacing w:val="40"/>
        </w:rPr>
        <w:t xml:space="preserve"> </w:t>
      </w:r>
      <w:r>
        <w:t>and</w:t>
      </w:r>
      <w:r>
        <w:rPr>
          <w:spacing w:val="40"/>
        </w:rPr>
        <w:t xml:space="preserve"> </w:t>
      </w:r>
      <w:r>
        <w:t>so</w:t>
      </w:r>
      <w:r>
        <w:rPr>
          <w:spacing w:val="40"/>
        </w:rPr>
        <w:t xml:space="preserve"> </w:t>
      </w:r>
      <w:r>
        <w:t>he</w:t>
      </w:r>
      <w:r>
        <w:rPr>
          <w:spacing w:val="40"/>
        </w:rPr>
        <w:t xml:space="preserve"> </w:t>
      </w:r>
      <w:r>
        <w:t>speaks</w:t>
      </w:r>
      <w:r>
        <w:rPr>
          <w:spacing w:val="40"/>
        </w:rPr>
        <w:t xml:space="preserve"> </w:t>
      </w:r>
      <w:r>
        <w:t>of</w:t>
      </w:r>
      <w:r>
        <w:rPr>
          <w:spacing w:val="40"/>
        </w:rPr>
        <w:t xml:space="preserve"> </w:t>
      </w:r>
      <w:r>
        <w:t>that which</w:t>
      </w:r>
      <w:r>
        <w:rPr>
          <w:spacing w:val="-2"/>
        </w:rPr>
        <w:t xml:space="preserve"> </w:t>
      </w:r>
      <w:r>
        <w:t>has</w:t>
      </w:r>
      <w:r>
        <w:rPr>
          <w:spacing w:val="-3"/>
        </w:rPr>
        <w:t xml:space="preserve"> </w:t>
      </w:r>
      <w:r>
        <w:t>an efficacy</w:t>
      </w:r>
      <w:r>
        <w:rPr>
          <w:spacing w:val="-2"/>
        </w:rPr>
        <w:t xml:space="preserve"> </w:t>
      </w:r>
      <w:r>
        <w:t>in</w:t>
      </w:r>
      <w:r>
        <w:rPr>
          <w:spacing w:val="-2"/>
        </w:rPr>
        <w:t xml:space="preserve"> </w:t>
      </w:r>
      <w:r>
        <w:t>it,</w:t>
      </w:r>
      <w:r>
        <w:rPr>
          <w:spacing w:val="-2"/>
        </w:rPr>
        <w:t xml:space="preserve"> </w:t>
      </w:r>
      <w:r>
        <w:t>that</w:t>
      </w:r>
      <w:r>
        <w:rPr>
          <w:spacing w:val="-1"/>
        </w:rPr>
        <w:t xml:space="preserve"> </w:t>
      </w:r>
      <w:r>
        <w:t>will</w:t>
      </w:r>
      <w:r>
        <w:rPr>
          <w:spacing w:val="-2"/>
        </w:rPr>
        <w:t xml:space="preserve"> </w:t>
      </w:r>
      <w:r>
        <w:t>together</w:t>
      </w:r>
      <w:r>
        <w:rPr>
          <w:spacing w:val="-1"/>
        </w:rPr>
        <w:t xml:space="preserve"> </w:t>
      </w:r>
      <w:r>
        <w:t>with God,</w:t>
      </w:r>
      <w:r>
        <w:rPr>
          <w:spacing w:val="-2"/>
        </w:rPr>
        <w:t xml:space="preserve"> </w:t>
      </w:r>
      <w:r>
        <w:t>work for</w:t>
      </w:r>
      <w:r>
        <w:rPr>
          <w:spacing w:val="36"/>
        </w:rPr>
        <w:t xml:space="preserve"> </w:t>
      </w:r>
      <w:r>
        <w:t>good; but sin has not any efficacy to work on, for God will not work by that. That is one thing then, affliction has the good of promise annexed to it, but so has not sin: therefore there is some good</w:t>
      </w:r>
      <w:r>
        <w:rPr>
          <w:spacing w:val="35"/>
        </w:rPr>
        <w:t xml:space="preserve"> </w:t>
      </w:r>
      <w:r>
        <w:t>in affliction, but</w:t>
      </w:r>
      <w:r>
        <w:rPr>
          <w:spacing w:val="80"/>
        </w:rPr>
        <w:t xml:space="preserve"> </w:t>
      </w:r>
      <w:r>
        <w:t>none in sin.</w:t>
      </w:r>
    </w:p>
    <w:p w14:paraId="02F70F90" w14:textId="77777777" w:rsidR="00EC029C" w:rsidRDefault="00000000">
      <w:pPr>
        <w:pStyle w:val="a3"/>
        <w:spacing w:before="276" w:line="254" w:lineRule="auto"/>
        <w:ind w:right="438"/>
      </w:pPr>
      <w:r>
        <w:t>Secondly. affliction has the good of evidence: God makes our afflictions signs of our sonship and adoption; If you be not afflicted then are you bastards, and not sons: And Phil. 1. Be not troubled, or terrified: trouble of the saints is an evidence of salvation to them,</w:t>
      </w:r>
      <w:r>
        <w:rPr>
          <w:spacing w:val="80"/>
          <w:w w:val="150"/>
        </w:rPr>
        <w:t xml:space="preserve"> </w:t>
      </w:r>
      <w:r>
        <w:t>but a token of their perdition who are the terrifiers or troublers of them, but a sign of</w:t>
      </w:r>
      <w:r>
        <w:rPr>
          <w:spacing w:val="40"/>
        </w:rPr>
        <w:t xml:space="preserve"> </w:t>
      </w:r>
      <w:r>
        <w:t>your salvation: But it is not so of</w:t>
      </w:r>
      <w:r>
        <w:rPr>
          <w:spacing w:val="40"/>
        </w:rPr>
        <w:t xml:space="preserve"> </w:t>
      </w:r>
      <w:r>
        <w:t>sin.</w:t>
      </w:r>
    </w:p>
    <w:p w14:paraId="5B1CAB6D" w14:textId="77777777" w:rsidR="00EC029C" w:rsidRDefault="00000000">
      <w:pPr>
        <w:pStyle w:val="a3"/>
        <w:spacing w:before="289" w:line="254" w:lineRule="auto"/>
        <w:ind w:right="437"/>
      </w:pPr>
      <w:r>
        <w:t>Thirdly. Further, There is a blessing propounded to afflictions, blessed be those that mourn, and blessed be the man whom thou chastisest and teachest in thy Law; but there is no blessing allowed</w:t>
      </w:r>
      <w:r>
        <w:rPr>
          <w:spacing w:val="80"/>
        </w:rPr>
        <w:t xml:space="preserve"> </w:t>
      </w:r>
      <w:r>
        <w:t>to</w:t>
      </w:r>
      <w:r>
        <w:rPr>
          <w:spacing w:val="40"/>
        </w:rPr>
        <w:t xml:space="preserve"> </w:t>
      </w:r>
      <w:r>
        <w:t>sin,</w:t>
      </w:r>
      <w:r>
        <w:rPr>
          <w:spacing w:val="30"/>
        </w:rPr>
        <w:t xml:space="preserve"> </w:t>
      </w:r>
      <w:r>
        <w:t>it</w:t>
      </w:r>
      <w:r>
        <w:rPr>
          <w:spacing w:val="38"/>
        </w:rPr>
        <w:t xml:space="preserve"> </w:t>
      </w:r>
      <w:r>
        <w:t>is</w:t>
      </w:r>
      <w:r>
        <w:rPr>
          <w:spacing w:val="40"/>
        </w:rPr>
        <w:t xml:space="preserve"> </w:t>
      </w:r>
      <w:r>
        <w:t>not</w:t>
      </w:r>
      <w:r>
        <w:rPr>
          <w:spacing w:val="40"/>
        </w:rPr>
        <w:t xml:space="preserve"> </w:t>
      </w:r>
      <w:r>
        <w:t>capable</w:t>
      </w:r>
      <w:r>
        <w:rPr>
          <w:spacing w:val="40"/>
        </w:rPr>
        <w:t xml:space="preserve"> </w:t>
      </w:r>
      <w:r>
        <w:t>of</w:t>
      </w:r>
      <w:r>
        <w:rPr>
          <w:spacing w:val="40"/>
        </w:rPr>
        <w:t xml:space="preserve"> </w:t>
      </w:r>
      <w:r>
        <w:t>it:</w:t>
      </w:r>
      <w:r>
        <w:rPr>
          <w:spacing w:val="31"/>
        </w:rPr>
        <w:t xml:space="preserve"> </w:t>
      </w:r>
      <w:r>
        <w:t>there</w:t>
      </w:r>
      <w:r>
        <w:rPr>
          <w:spacing w:val="40"/>
        </w:rPr>
        <w:t xml:space="preserve"> </w:t>
      </w:r>
      <w:r>
        <w:t>is</w:t>
      </w:r>
      <w:r>
        <w:rPr>
          <w:spacing w:val="40"/>
        </w:rPr>
        <w:t xml:space="preserve"> </w:t>
      </w:r>
      <w:r>
        <w:t>not</w:t>
      </w:r>
      <w:r>
        <w:rPr>
          <w:spacing w:val="40"/>
        </w:rPr>
        <w:t xml:space="preserve"> </w:t>
      </w:r>
      <w:r>
        <w:t>that</w:t>
      </w:r>
      <w:r>
        <w:rPr>
          <w:spacing w:val="38"/>
        </w:rPr>
        <w:t xml:space="preserve"> </w:t>
      </w:r>
      <w:r>
        <w:t>good</w:t>
      </w:r>
      <w:r>
        <w:rPr>
          <w:spacing w:val="32"/>
        </w:rPr>
        <w:t xml:space="preserve"> </w:t>
      </w:r>
      <w:r>
        <w:t>annexed</w:t>
      </w:r>
      <w:r>
        <w:rPr>
          <w:spacing w:val="32"/>
        </w:rPr>
        <w:t xml:space="preserve"> </w:t>
      </w:r>
      <w:r>
        <w:t>to</w:t>
      </w:r>
      <w:r>
        <w:rPr>
          <w:spacing w:val="40"/>
        </w:rPr>
        <w:t xml:space="preserve"> </w:t>
      </w:r>
      <w:r>
        <w:t>sin</w:t>
      </w:r>
    </w:p>
    <w:p w14:paraId="75E96391" w14:textId="77777777" w:rsidR="00EC029C" w:rsidRDefault="00EC029C">
      <w:pPr>
        <w:spacing w:line="254" w:lineRule="auto"/>
        <w:sectPr w:rsidR="00EC029C">
          <w:pgSz w:w="12240" w:h="15840"/>
          <w:pgMar w:top="1360" w:right="1100" w:bottom="280" w:left="1320" w:header="720" w:footer="720" w:gutter="0"/>
          <w:cols w:space="720"/>
        </w:sectPr>
      </w:pPr>
    </w:p>
    <w:p w14:paraId="159DA2E5" w14:textId="77777777" w:rsidR="00EC029C" w:rsidRDefault="00000000">
      <w:pPr>
        <w:pStyle w:val="a3"/>
        <w:spacing w:line="254" w:lineRule="auto"/>
        <w:ind w:right="443"/>
      </w:pPr>
      <w:r>
        <w:lastRenderedPageBreak/>
        <w:t>that is to affliction; and therefore affliction is to be chosen rather than sin.</w:t>
      </w:r>
    </w:p>
    <w:p w14:paraId="5B7EF059" w14:textId="77777777" w:rsidR="00EC029C" w:rsidRDefault="00000000">
      <w:pPr>
        <w:pStyle w:val="a3"/>
        <w:spacing w:before="295" w:line="254" w:lineRule="auto"/>
        <w:ind w:right="446"/>
      </w:pPr>
      <w:r>
        <w:t>And from hence see the different working of the hearts of the saints under</w:t>
      </w:r>
      <w:r>
        <w:rPr>
          <w:spacing w:val="80"/>
        </w:rPr>
        <w:t xml:space="preserve"> </w:t>
      </w:r>
      <w:r>
        <w:t>their</w:t>
      </w:r>
      <w:r>
        <w:rPr>
          <w:spacing w:val="80"/>
        </w:rPr>
        <w:t xml:space="preserve"> </w:t>
      </w:r>
      <w:r>
        <w:t>sin,</w:t>
      </w:r>
      <w:r>
        <w:rPr>
          <w:spacing w:val="80"/>
        </w:rPr>
        <w:t xml:space="preserve"> </w:t>
      </w:r>
      <w:r>
        <w:t>and</w:t>
      </w:r>
      <w:r>
        <w:rPr>
          <w:spacing w:val="80"/>
        </w:rPr>
        <w:t xml:space="preserve"> </w:t>
      </w:r>
      <w:r>
        <w:t>under</w:t>
      </w:r>
      <w:r>
        <w:rPr>
          <w:spacing w:val="80"/>
        </w:rPr>
        <w:t xml:space="preserve"> </w:t>
      </w:r>
      <w:r>
        <w:t>their</w:t>
      </w:r>
      <w:r>
        <w:rPr>
          <w:spacing w:val="80"/>
        </w:rPr>
        <w:t xml:space="preserve"> </w:t>
      </w:r>
      <w:r>
        <w:t>affliction;</w:t>
      </w:r>
      <w:r>
        <w:rPr>
          <w:spacing w:val="80"/>
        </w:rPr>
        <w:t xml:space="preserve"> </w:t>
      </w:r>
      <w:r>
        <w:t>That</w:t>
      </w:r>
      <w:r>
        <w:rPr>
          <w:spacing w:val="80"/>
        </w:rPr>
        <w:t xml:space="preserve"> </w:t>
      </w:r>
      <w:r>
        <w:t>follows</w:t>
      </w:r>
      <w:r>
        <w:rPr>
          <w:spacing w:val="80"/>
        </w:rPr>
        <w:t xml:space="preserve"> </w:t>
      </w:r>
      <w:r>
        <w:t>from this</w:t>
      </w:r>
      <w:r>
        <w:rPr>
          <w:spacing w:val="40"/>
        </w:rPr>
        <w:t xml:space="preserve"> </w:t>
      </w:r>
      <w:r>
        <w:t>head, That</w:t>
      </w:r>
      <w:r>
        <w:rPr>
          <w:spacing w:val="39"/>
        </w:rPr>
        <w:t xml:space="preserve"> </w:t>
      </w:r>
      <w:r>
        <w:t>there</w:t>
      </w:r>
      <w:r>
        <w:rPr>
          <w:spacing w:val="40"/>
        </w:rPr>
        <w:t xml:space="preserve"> </w:t>
      </w:r>
      <w:r>
        <w:t>is</w:t>
      </w:r>
      <w:r>
        <w:rPr>
          <w:spacing w:val="40"/>
        </w:rPr>
        <w:t xml:space="preserve"> </w:t>
      </w:r>
      <w:r>
        <w:t>some</w:t>
      </w:r>
      <w:r>
        <w:rPr>
          <w:spacing w:val="40"/>
        </w:rPr>
        <w:t xml:space="preserve"> </w:t>
      </w:r>
      <w:r>
        <w:t>good annexed to</w:t>
      </w:r>
      <w:r>
        <w:rPr>
          <w:spacing w:val="40"/>
        </w:rPr>
        <w:t xml:space="preserve"> </w:t>
      </w:r>
      <w:r>
        <w:t>affliction</w:t>
      </w:r>
      <w:r>
        <w:rPr>
          <w:spacing w:val="39"/>
        </w:rPr>
        <w:t xml:space="preserve"> </w:t>
      </w:r>
      <w:r>
        <w:t>that</w:t>
      </w:r>
      <w:r>
        <w:rPr>
          <w:spacing w:val="36"/>
        </w:rPr>
        <w:t xml:space="preserve"> </w:t>
      </w:r>
      <w:r>
        <w:t>is</w:t>
      </w:r>
      <w:r>
        <w:rPr>
          <w:spacing w:val="40"/>
        </w:rPr>
        <w:t xml:space="preserve"> </w:t>
      </w:r>
      <w:r>
        <w:t>not to sin.</w:t>
      </w:r>
    </w:p>
    <w:p w14:paraId="2FD77946" w14:textId="77777777" w:rsidR="00EC029C" w:rsidRDefault="00000000">
      <w:pPr>
        <w:pStyle w:val="a3"/>
        <w:spacing w:before="294" w:line="254" w:lineRule="auto"/>
        <w:ind w:right="357"/>
      </w:pPr>
      <w:r>
        <w:t>First, hence it follows, that the saints can cry to God with liberty of spirit</w:t>
      </w:r>
      <w:r>
        <w:rPr>
          <w:spacing w:val="-4"/>
        </w:rPr>
        <w:t xml:space="preserve"> </w:t>
      </w:r>
      <w:r>
        <w:t>under</w:t>
      </w:r>
      <w:r>
        <w:rPr>
          <w:spacing w:val="-2"/>
        </w:rPr>
        <w:t xml:space="preserve"> </w:t>
      </w:r>
      <w:r>
        <w:t>affliction,</w:t>
      </w:r>
      <w:r>
        <w:rPr>
          <w:spacing w:val="-4"/>
        </w:rPr>
        <w:t xml:space="preserve"> </w:t>
      </w:r>
      <w:r>
        <w:t>but</w:t>
      </w:r>
      <w:r>
        <w:rPr>
          <w:spacing w:val="-4"/>
        </w:rPr>
        <w:t xml:space="preserve"> </w:t>
      </w:r>
      <w:r>
        <w:t>they</w:t>
      </w:r>
      <w:r>
        <w:rPr>
          <w:spacing w:val="-3"/>
        </w:rPr>
        <w:t xml:space="preserve"> </w:t>
      </w:r>
      <w:r>
        <w:t>cannot</w:t>
      </w:r>
      <w:r>
        <w:rPr>
          <w:spacing w:val="-2"/>
        </w:rPr>
        <w:t xml:space="preserve"> </w:t>
      </w:r>
      <w:r>
        <w:t>under</w:t>
      </w:r>
      <w:r>
        <w:rPr>
          <w:spacing w:val="-4"/>
        </w:rPr>
        <w:t xml:space="preserve"> </w:t>
      </w:r>
      <w:r>
        <w:t>sin:</w:t>
      </w:r>
      <w:r>
        <w:rPr>
          <w:spacing w:val="-4"/>
        </w:rPr>
        <w:t xml:space="preserve"> </w:t>
      </w:r>
      <w:r>
        <w:t>They</w:t>
      </w:r>
      <w:r>
        <w:rPr>
          <w:spacing w:val="-3"/>
        </w:rPr>
        <w:t xml:space="preserve"> </w:t>
      </w:r>
      <w:r>
        <w:t>can</w:t>
      </w:r>
      <w:r>
        <w:rPr>
          <w:spacing w:val="-4"/>
        </w:rPr>
        <w:t xml:space="preserve"> </w:t>
      </w:r>
      <w:r>
        <w:t>go</w:t>
      </w:r>
      <w:r>
        <w:rPr>
          <w:spacing w:val="-4"/>
        </w:rPr>
        <w:t xml:space="preserve"> </w:t>
      </w:r>
      <w:r>
        <w:t>to</w:t>
      </w:r>
      <w:r>
        <w:rPr>
          <w:spacing w:val="40"/>
        </w:rPr>
        <w:t xml:space="preserve"> </w:t>
      </w:r>
      <w:r>
        <w:t>God, and tell God their afflictions, and challenge God with a holy boldness in afflictions; but who can go to God and challenge God because he has told a Lie, or the like? does this make them go with a holy boldness to God, and challenge God's promise, because I have committed such and such a sin?</w:t>
      </w:r>
    </w:p>
    <w:p w14:paraId="78543E54" w14:textId="77777777" w:rsidR="00EC029C" w:rsidRDefault="00000000">
      <w:pPr>
        <w:pStyle w:val="a3"/>
        <w:spacing w:before="286" w:line="254" w:lineRule="auto"/>
        <w:ind w:right="439"/>
      </w:pPr>
      <w:r>
        <w:t>Secondly, When affliction does come, a gracious heart can kiss the rod and accept of the punishment of his sin, but now a gracious</w:t>
      </w:r>
      <w:r>
        <w:rPr>
          <w:spacing w:val="80"/>
          <w:w w:val="150"/>
        </w:rPr>
        <w:t xml:space="preserve"> </w:t>
      </w:r>
      <w:r>
        <w:t>heart can never be well pleased with his sin, can never accept of sin, though God punish one sin with another sometimes, yet I say, there cannot be a well pleasedness with sin, and a kissing of that.</w:t>
      </w:r>
    </w:p>
    <w:p w14:paraId="52E81CCB" w14:textId="77777777" w:rsidR="00EC029C" w:rsidRDefault="00000000">
      <w:pPr>
        <w:pStyle w:val="a3"/>
        <w:spacing w:before="291" w:line="254" w:lineRule="auto"/>
        <w:ind w:right="436"/>
      </w:pPr>
      <w:r>
        <w:t>Thirdly, A gracious heart may rejoice in affliction, and have abundance of comfort in afflictions, account it all joy (said the Holy Ghost)</w:t>
      </w:r>
      <w:r>
        <w:rPr>
          <w:spacing w:val="40"/>
        </w:rPr>
        <w:t xml:space="preserve"> </w:t>
      </w:r>
      <w:r>
        <w:t>when</w:t>
      </w:r>
      <w:r>
        <w:rPr>
          <w:spacing w:val="40"/>
        </w:rPr>
        <w:t xml:space="preserve"> </w:t>
      </w:r>
      <w:r>
        <w:t>you</w:t>
      </w:r>
      <w:r>
        <w:rPr>
          <w:spacing w:val="40"/>
        </w:rPr>
        <w:t xml:space="preserve"> </w:t>
      </w:r>
      <w:r>
        <w:t>fall</w:t>
      </w:r>
      <w:r>
        <w:rPr>
          <w:spacing w:val="40"/>
        </w:rPr>
        <w:t xml:space="preserve"> </w:t>
      </w:r>
      <w:r>
        <w:t>into</w:t>
      </w:r>
      <w:r>
        <w:rPr>
          <w:spacing w:val="40"/>
        </w:rPr>
        <w:t xml:space="preserve"> </w:t>
      </w:r>
      <w:r>
        <w:t>trials</w:t>
      </w:r>
      <w:r>
        <w:rPr>
          <w:spacing w:val="40"/>
        </w:rPr>
        <w:t xml:space="preserve"> </w:t>
      </w:r>
      <w:r>
        <w:t>and</w:t>
      </w:r>
      <w:r>
        <w:rPr>
          <w:spacing w:val="40"/>
        </w:rPr>
        <w:t xml:space="preserve"> </w:t>
      </w:r>
      <w:r>
        <w:t>afflictions,</w:t>
      </w:r>
      <w:r>
        <w:rPr>
          <w:spacing w:val="40"/>
        </w:rPr>
        <w:t xml:space="preserve"> </w:t>
      </w:r>
      <w:r>
        <w:t>but</w:t>
      </w:r>
      <w:r>
        <w:rPr>
          <w:spacing w:val="40"/>
        </w:rPr>
        <w:t xml:space="preserve"> </w:t>
      </w:r>
      <w:r>
        <w:t>now</w:t>
      </w:r>
      <w:r>
        <w:rPr>
          <w:spacing w:val="40"/>
        </w:rPr>
        <w:t xml:space="preserve"> </w:t>
      </w:r>
      <w:r>
        <w:t>he</w:t>
      </w:r>
      <w:r>
        <w:rPr>
          <w:spacing w:val="40"/>
        </w:rPr>
        <w:t xml:space="preserve"> </w:t>
      </w:r>
      <w:r>
        <w:t>can never rejoice in sin, no man can rejoice in sin though God should turn sin to never so much good: one cannot rejoice in sin, and have that comfort he may in affliction.</w:t>
      </w:r>
    </w:p>
    <w:p w14:paraId="2DA57063" w14:textId="77777777" w:rsidR="00EC029C" w:rsidRDefault="00000000">
      <w:pPr>
        <w:pStyle w:val="a3"/>
        <w:spacing w:before="288" w:line="254" w:lineRule="auto"/>
        <w:ind w:right="437"/>
      </w:pPr>
      <w:r>
        <w:t>Fourthly, A gracious heart may bless God for afflictions, bless God that ever he did cast him into an afflicted estate; but he can never bless God for putting him into a sinful estate, though God do work good out of it: Nay further,</w:t>
      </w:r>
      <w:r>
        <w:rPr>
          <w:spacing w:val="40"/>
        </w:rPr>
        <w:t xml:space="preserve"> </w:t>
      </w:r>
      <w:r>
        <w:t>That good a gracious heart has</w:t>
      </w:r>
      <w:r>
        <w:rPr>
          <w:spacing w:val="40"/>
        </w:rPr>
        <w:t xml:space="preserve"> </w:t>
      </w:r>
      <w:r>
        <w:t>sometimes</w:t>
      </w:r>
      <w:r>
        <w:rPr>
          <w:spacing w:val="40"/>
        </w:rPr>
        <w:t xml:space="preserve"> </w:t>
      </w:r>
      <w:r>
        <w:t>by</w:t>
      </w:r>
      <w:r>
        <w:rPr>
          <w:spacing w:val="40"/>
        </w:rPr>
        <w:t xml:space="preserve"> </w:t>
      </w:r>
      <w:r>
        <w:t>afflictions</w:t>
      </w:r>
      <w:r>
        <w:rPr>
          <w:spacing w:val="40"/>
        </w:rPr>
        <w:t xml:space="preserve"> </w:t>
      </w:r>
      <w:r>
        <w:t>may</w:t>
      </w:r>
      <w:r>
        <w:rPr>
          <w:spacing w:val="40"/>
        </w:rPr>
        <w:t xml:space="preserve"> </w:t>
      </w:r>
      <w:r>
        <w:t>encourage</w:t>
      </w:r>
      <w:r>
        <w:rPr>
          <w:spacing w:val="40"/>
        </w:rPr>
        <w:t xml:space="preserve"> </w:t>
      </w:r>
      <w:r>
        <w:t>him</w:t>
      </w:r>
      <w:r>
        <w:rPr>
          <w:spacing w:val="40"/>
        </w:rPr>
        <w:t xml:space="preserve"> </w:t>
      </w:r>
      <w:r>
        <w:t>to</w:t>
      </w:r>
      <w:r>
        <w:rPr>
          <w:spacing w:val="40"/>
        </w:rPr>
        <w:t xml:space="preserve"> </w:t>
      </w:r>
      <w:r>
        <w:t>be</w:t>
      </w:r>
      <w:r>
        <w:rPr>
          <w:spacing w:val="40"/>
        </w:rPr>
        <w:t xml:space="preserve"> </w:t>
      </w:r>
      <w:r>
        <w:t>more</w:t>
      </w:r>
      <w:r>
        <w:rPr>
          <w:spacing w:val="40"/>
        </w:rPr>
        <w:t xml:space="preserve"> </w:t>
      </w:r>
      <w:r>
        <w:t>willing to go into affliction again when God calls him to it, but if a gracious heart</w:t>
      </w:r>
      <w:r>
        <w:rPr>
          <w:spacing w:val="80"/>
        </w:rPr>
        <w:t xml:space="preserve"> </w:t>
      </w:r>
      <w:r>
        <w:t>should</w:t>
      </w:r>
      <w:r>
        <w:rPr>
          <w:spacing w:val="80"/>
        </w:rPr>
        <w:t xml:space="preserve"> </w:t>
      </w:r>
      <w:r>
        <w:t>get</w:t>
      </w:r>
      <w:r>
        <w:rPr>
          <w:spacing w:val="80"/>
        </w:rPr>
        <w:t xml:space="preserve"> </w:t>
      </w:r>
      <w:r>
        <w:t>good</w:t>
      </w:r>
      <w:r>
        <w:rPr>
          <w:spacing w:val="80"/>
        </w:rPr>
        <w:t xml:space="preserve"> </w:t>
      </w:r>
      <w:r>
        <w:t>occasionally</w:t>
      </w:r>
      <w:r>
        <w:rPr>
          <w:spacing w:val="80"/>
        </w:rPr>
        <w:t xml:space="preserve"> </w:t>
      </w:r>
      <w:r>
        <w:t>by</w:t>
      </w:r>
      <w:r>
        <w:rPr>
          <w:spacing w:val="80"/>
        </w:rPr>
        <w:t xml:space="preserve"> </w:t>
      </w:r>
      <w:r>
        <w:t>sin,</w:t>
      </w:r>
      <w:r>
        <w:rPr>
          <w:spacing w:val="80"/>
        </w:rPr>
        <w:t xml:space="preserve"> </w:t>
      </w:r>
      <w:r>
        <w:t>yet</w:t>
      </w:r>
      <w:r>
        <w:rPr>
          <w:spacing w:val="80"/>
        </w:rPr>
        <w:t xml:space="preserve"> </w:t>
      </w:r>
      <w:r>
        <w:t>this</w:t>
      </w:r>
      <w:r>
        <w:rPr>
          <w:spacing w:val="80"/>
        </w:rPr>
        <w:t xml:space="preserve"> </w:t>
      </w:r>
      <w:r>
        <w:t>good</w:t>
      </w:r>
      <w:r>
        <w:rPr>
          <w:spacing w:val="80"/>
        </w:rPr>
        <w:t xml:space="preserve"> </w:t>
      </w:r>
      <w:r>
        <w:t>cannot</w:t>
      </w:r>
    </w:p>
    <w:p w14:paraId="3ED55B3C" w14:textId="77777777" w:rsidR="00EC029C" w:rsidRDefault="00EC029C">
      <w:pPr>
        <w:spacing w:line="254" w:lineRule="auto"/>
        <w:sectPr w:rsidR="00EC029C">
          <w:pgSz w:w="12240" w:h="15840"/>
          <w:pgMar w:top="1360" w:right="1100" w:bottom="280" w:left="1320" w:header="720" w:footer="720" w:gutter="0"/>
          <w:cols w:space="720"/>
        </w:sectPr>
      </w:pPr>
    </w:p>
    <w:p w14:paraId="1A19DB66" w14:textId="77777777" w:rsidR="00EC029C" w:rsidRDefault="00000000">
      <w:pPr>
        <w:pStyle w:val="a3"/>
        <w:spacing w:line="254" w:lineRule="auto"/>
        <w:ind w:right="452"/>
      </w:pPr>
      <w:r>
        <w:lastRenderedPageBreak/>
        <w:t>encourage him to fall into sin again, this were a desperate</w:t>
      </w:r>
      <w:r>
        <w:rPr>
          <w:spacing w:val="40"/>
        </w:rPr>
        <w:t xml:space="preserve"> </w:t>
      </w:r>
      <w:r>
        <w:t>wickedness if he should.</w:t>
      </w:r>
    </w:p>
    <w:p w14:paraId="6D02A048" w14:textId="77777777" w:rsidR="00EC029C" w:rsidRDefault="00000000">
      <w:pPr>
        <w:pStyle w:val="a3"/>
        <w:spacing w:before="295" w:line="254" w:lineRule="auto"/>
        <w:ind w:right="438"/>
      </w:pPr>
      <w:r>
        <w:t>Fifthly, A gracious heart may desire of God that he would not take away affliction till</w:t>
      </w:r>
      <w:r>
        <w:rPr>
          <w:spacing w:val="37"/>
        </w:rPr>
        <w:t xml:space="preserve"> </w:t>
      </w:r>
      <w:r>
        <w:t>it be</w:t>
      </w:r>
      <w:r>
        <w:rPr>
          <w:spacing w:val="40"/>
        </w:rPr>
        <w:t xml:space="preserve"> </w:t>
      </w:r>
      <w:r>
        <w:t>sanctified, and that he</w:t>
      </w:r>
      <w:r>
        <w:rPr>
          <w:spacing w:val="40"/>
        </w:rPr>
        <w:t xml:space="preserve"> </w:t>
      </w:r>
      <w:r>
        <w:t>would continue</w:t>
      </w:r>
      <w:r>
        <w:rPr>
          <w:spacing w:val="40"/>
        </w:rPr>
        <w:t xml:space="preserve"> </w:t>
      </w:r>
      <w:r>
        <w:t>it till it be sanctified; but no man may or ought to pray thus, Lord, continue me in this sin till I am humbled: therefore you see there is abundance of difference between affliction and sin, one has a great deal of good annexed to it, and the other has none at all.</w:t>
      </w:r>
    </w:p>
    <w:p w14:paraId="18CBEE42" w14:textId="77777777" w:rsidR="00EC029C" w:rsidRDefault="00000000">
      <w:pPr>
        <w:pStyle w:val="a3"/>
        <w:spacing w:before="289" w:line="254" w:lineRule="auto"/>
        <w:ind w:right="438"/>
      </w:pPr>
      <w:r>
        <w:t>Sin it is so evil that it is not capable of any good at all; the air though it be dark, yet it is capable of light; that were a dismal darkness that were not capable of light to come to it: and that which is bitter, though never so bitter, yet it is capable of receiving that which will sweeten it: that which is never so venomous, yet is capable of such things as will make it wholesome; but sin is so dark that it is incapable of light; so bitter, as there is no way to make it sweet; so venomous</w:t>
      </w:r>
      <w:r>
        <w:rPr>
          <w:spacing w:val="40"/>
        </w:rPr>
        <w:t xml:space="preserve"> </w:t>
      </w:r>
      <w:r>
        <w:t>as</w:t>
      </w:r>
      <w:r>
        <w:rPr>
          <w:spacing w:val="40"/>
        </w:rPr>
        <w:t xml:space="preserve"> </w:t>
      </w:r>
      <w:r>
        <w:t>it</w:t>
      </w:r>
      <w:r>
        <w:rPr>
          <w:spacing w:val="40"/>
        </w:rPr>
        <w:t xml:space="preserve"> </w:t>
      </w:r>
      <w:r>
        <w:t>is</w:t>
      </w:r>
      <w:r>
        <w:rPr>
          <w:spacing w:val="40"/>
        </w:rPr>
        <w:t xml:space="preserve"> </w:t>
      </w:r>
      <w:r>
        <w:t>no</w:t>
      </w:r>
      <w:r>
        <w:rPr>
          <w:spacing w:val="40"/>
        </w:rPr>
        <w:t xml:space="preserve"> </w:t>
      </w:r>
      <w:r>
        <w:t>way</w:t>
      </w:r>
      <w:r>
        <w:rPr>
          <w:spacing w:val="40"/>
        </w:rPr>
        <w:t xml:space="preserve"> </w:t>
      </w:r>
      <w:r>
        <w:t>capable</w:t>
      </w:r>
      <w:r>
        <w:rPr>
          <w:spacing w:val="40"/>
        </w:rPr>
        <w:t xml:space="preserve"> </w:t>
      </w:r>
      <w:r>
        <w:t>of</w:t>
      </w:r>
      <w:r>
        <w:rPr>
          <w:spacing w:val="40"/>
        </w:rPr>
        <w:t xml:space="preserve"> </w:t>
      </w:r>
      <w:r>
        <w:t>any</w:t>
      </w:r>
      <w:r>
        <w:rPr>
          <w:spacing w:val="40"/>
        </w:rPr>
        <w:t xml:space="preserve"> </w:t>
      </w:r>
      <w:r>
        <w:t>wholesomeness: now</w:t>
      </w:r>
      <w:r>
        <w:rPr>
          <w:spacing w:val="40"/>
        </w:rPr>
        <w:t xml:space="preserve"> </w:t>
      </w:r>
      <w:r>
        <w:t>for the clearing of this, consider these three Things:</w:t>
      </w:r>
    </w:p>
    <w:p w14:paraId="62801671" w14:textId="77777777" w:rsidR="00EC029C" w:rsidRDefault="00000000">
      <w:pPr>
        <w:pStyle w:val="a3"/>
        <w:spacing w:before="284" w:line="254" w:lineRule="auto"/>
        <w:ind w:right="436"/>
      </w:pPr>
      <w:r>
        <w:t>Put all the good in heaven and earth, and in all the creatures in heaven and earth together: suppose the quintessence of all the good of all the creatures of heaven and earth were put together, and bring that to sin, and ad it to it, it would not make it good: no, sin would remain still as evil as before it was. Now that must needs be poison indeed, that bring all the sovereign things in the world and put to it, yet there would not be a dimension of the least strength of that poison, and so it is with sin: therefore (I beseech you brethren observe</w:t>
      </w:r>
      <w:r>
        <w:rPr>
          <w:spacing w:val="40"/>
        </w:rPr>
        <w:t xml:space="preserve"> </w:t>
      </w:r>
      <w:r>
        <w:t>it)</w:t>
      </w:r>
      <w:r>
        <w:rPr>
          <w:spacing w:val="40"/>
        </w:rPr>
        <w:t xml:space="preserve"> </w:t>
      </w:r>
      <w:r>
        <w:t>those</w:t>
      </w:r>
      <w:r>
        <w:rPr>
          <w:spacing w:val="40"/>
        </w:rPr>
        <w:t xml:space="preserve"> </w:t>
      </w:r>
      <w:r>
        <w:t>men</w:t>
      </w:r>
      <w:r>
        <w:rPr>
          <w:spacing w:val="40"/>
        </w:rPr>
        <w:t xml:space="preserve"> </w:t>
      </w:r>
      <w:r>
        <w:t>and women</w:t>
      </w:r>
      <w:r>
        <w:rPr>
          <w:spacing w:val="40"/>
        </w:rPr>
        <w:t xml:space="preserve"> </w:t>
      </w:r>
      <w:r>
        <w:t>be</w:t>
      </w:r>
      <w:r>
        <w:rPr>
          <w:spacing w:val="40"/>
        </w:rPr>
        <w:t xml:space="preserve"> </w:t>
      </w:r>
      <w:r>
        <w:t>mightily</w:t>
      </w:r>
      <w:r>
        <w:rPr>
          <w:spacing w:val="37"/>
        </w:rPr>
        <w:t xml:space="preserve"> </w:t>
      </w:r>
      <w:r>
        <w:t>mistaken, that</w:t>
      </w:r>
      <w:r>
        <w:rPr>
          <w:spacing w:val="40"/>
        </w:rPr>
        <w:t xml:space="preserve"> </w:t>
      </w:r>
      <w:r>
        <w:t>think (I have been a sinful creature indeed, but now I will amend and reform and be better) that by adding some good to their former</w:t>
      </w:r>
      <w:r>
        <w:rPr>
          <w:spacing w:val="40"/>
        </w:rPr>
        <w:t xml:space="preserve"> </w:t>
      </w:r>
      <w:r>
        <w:t>sinful Lives, it will make all good: Oh! know that there is so much</w:t>
      </w:r>
      <w:r>
        <w:rPr>
          <w:spacing w:val="80"/>
        </w:rPr>
        <w:t xml:space="preserve"> </w:t>
      </w:r>
      <w:r>
        <w:t>evil in sin, that the addition of all the good of all the creatures in heaven and earth cannot make it less evil than before; so that you must not only now think to live better &amp; ad good unto your former evil,</w:t>
      </w:r>
      <w:r>
        <w:rPr>
          <w:spacing w:val="30"/>
        </w:rPr>
        <w:t xml:space="preserve"> </w:t>
      </w:r>
      <w:r>
        <w:t>but</w:t>
      </w:r>
      <w:r>
        <w:rPr>
          <w:spacing w:val="40"/>
        </w:rPr>
        <w:t xml:space="preserve"> </w:t>
      </w:r>
      <w:r>
        <w:t>you</w:t>
      </w:r>
      <w:r>
        <w:rPr>
          <w:spacing w:val="40"/>
        </w:rPr>
        <w:t xml:space="preserve"> </w:t>
      </w:r>
      <w:r>
        <w:t>must</w:t>
      </w:r>
      <w:r>
        <w:rPr>
          <w:spacing w:val="40"/>
        </w:rPr>
        <w:t xml:space="preserve"> </w:t>
      </w:r>
      <w:r>
        <w:t>take</w:t>
      </w:r>
      <w:r>
        <w:rPr>
          <w:spacing w:val="40"/>
        </w:rPr>
        <w:t xml:space="preserve"> </w:t>
      </w:r>
      <w:r>
        <w:t>a</w:t>
      </w:r>
      <w:r>
        <w:rPr>
          <w:spacing w:val="39"/>
        </w:rPr>
        <w:t xml:space="preserve"> </w:t>
      </w:r>
      <w:r>
        <w:t>course</w:t>
      </w:r>
      <w:r>
        <w:rPr>
          <w:spacing w:val="40"/>
        </w:rPr>
        <w:t xml:space="preserve"> </w:t>
      </w:r>
      <w:r>
        <w:t>for</w:t>
      </w:r>
      <w:r>
        <w:rPr>
          <w:spacing w:val="39"/>
        </w:rPr>
        <w:t xml:space="preserve"> </w:t>
      </w:r>
      <w:r>
        <w:t>the</w:t>
      </w:r>
      <w:r>
        <w:rPr>
          <w:spacing w:val="40"/>
        </w:rPr>
        <w:t xml:space="preserve"> </w:t>
      </w:r>
      <w:r>
        <w:t>taking</w:t>
      </w:r>
      <w:r>
        <w:rPr>
          <w:spacing w:val="38"/>
        </w:rPr>
        <w:t xml:space="preserve"> </w:t>
      </w:r>
      <w:r>
        <w:t>away</w:t>
      </w:r>
      <w:r>
        <w:rPr>
          <w:spacing w:val="40"/>
        </w:rPr>
        <w:t xml:space="preserve"> </w:t>
      </w:r>
      <w:r>
        <w:t>of</w:t>
      </w:r>
      <w:r>
        <w:rPr>
          <w:spacing w:val="40"/>
        </w:rPr>
        <w:t xml:space="preserve"> </w:t>
      </w:r>
      <w:r>
        <w:t>the</w:t>
      </w:r>
      <w:r>
        <w:rPr>
          <w:spacing w:val="40"/>
        </w:rPr>
        <w:t xml:space="preserve"> </w:t>
      </w:r>
      <w:r>
        <w:t>former</w:t>
      </w:r>
    </w:p>
    <w:p w14:paraId="66E9DD4B" w14:textId="77777777" w:rsidR="00EC029C" w:rsidRDefault="00EC029C">
      <w:pPr>
        <w:spacing w:line="254" w:lineRule="auto"/>
        <w:sectPr w:rsidR="00EC029C">
          <w:pgSz w:w="12240" w:h="15840"/>
          <w:pgMar w:top="1360" w:right="1100" w:bottom="280" w:left="1320" w:header="720" w:footer="720" w:gutter="0"/>
          <w:cols w:space="720"/>
        </w:sectPr>
      </w:pPr>
    </w:p>
    <w:p w14:paraId="34DB63D5" w14:textId="77777777" w:rsidR="00EC029C" w:rsidRDefault="00000000">
      <w:pPr>
        <w:pStyle w:val="a3"/>
        <w:spacing w:line="254" w:lineRule="auto"/>
        <w:ind w:right="443"/>
      </w:pPr>
      <w:r>
        <w:lastRenderedPageBreak/>
        <w:t>evil, for the delivering you from the guilt and stain and filth of your former sin.</w:t>
      </w:r>
    </w:p>
    <w:p w14:paraId="5F91B732" w14:textId="77777777" w:rsidR="00EC029C" w:rsidRDefault="00000000">
      <w:pPr>
        <w:pStyle w:val="a3"/>
        <w:spacing w:before="295" w:line="254" w:lineRule="auto"/>
        <w:ind w:right="446"/>
      </w:pPr>
      <w:r>
        <w:t>Sin is not capable of good; All those good ends that any men have in the commission of sin, yet do not make their sin the better: that cannot make sin good, because they have good ends: as thus,</w:t>
      </w:r>
    </w:p>
    <w:p w14:paraId="742DEAAD" w14:textId="77777777" w:rsidR="00EC029C" w:rsidRDefault="00000000">
      <w:pPr>
        <w:pStyle w:val="a3"/>
        <w:spacing w:before="296" w:line="254" w:lineRule="auto"/>
        <w:ind w:right="452"/>
      </w:pPr>
      <w:r>
        <w:t>There may be three good ends some may think they have in the commission of sin.</w:t>
      </w:r>
    </w:p>
    <w:p w14:paraId="2090F62C" w14:textId="77777777" w:rsidR="00EC029C" w:rsidRDefault="00000000">
      <w:pPr>
        <w:pStyle w:val="a3"/>
        <w:spacing w:before="295" w:line="254" w:lineRule="auto"/>
        <w:ind w:right="449"/>
      </w:pPr>
      <w:r>
        <w:t>1 They may perhaps think that by commission of some sin they may further some</w:t>
      </w:r>
      <w:r>
        <w:rPr>
          <w:spacing w:val="40"/>
        </w:rPr>
        <w:t xml:space="preserve"> </w:t>
      </w:r>
      <w:r>
        <w:t>grace, do good to others, or glorify God; there may be such deceit in the heart: as thus,</w:t>
      </w:r>
    </w:p>
    <w:p w14:paraId="7440AB41" w14:textId="77777777" w:rsidR="00EC029C" w:rsidRDefault="00000000">
      <w:pPr>
        <w:pStyle w:val="a3"/>
        <w:spacing w:before="293" w:line="254" w:lineRule="auto"/>
        <w:ind w:right="436"/>
      </w:pPr>
      <w:r>
        <w:t>1 They may think such a sin will help such a grace, and help against such a temptation, and such a sin may help my humility; and it is ordinary</w:t>
      </w:r>
      <w:r>
        <w:rPr>
          <w:spacing w:val="40"/>
        </w:rPr>
        <w:t xml:space="preserve"> </w:t>
      </w:r>
      <w:r>
        <w:t>this</w:t>
      </w:r>
      <w:r>
        <w:rPr>
          <w:spacing w:val="40"/>
        </w:rPr>
        <w:t xml:space="preserve"> </w:t>
      </w:r>
      <w:r>
        <w:t>temptation</w:t>
      </w:r>
      <w:r>
        <w:rPr>
          <w:spacing w:val="40"/>
        </w:rPr>
        <w:t xml:space="preserve"> </w:t>
      </w:r>
      <w:r>
        <w:t>(when</w:t>
      </w:r>
      <w:r>
        <w:rPr>
          <w:spacing w:val="40"/>
        </w:rPr>
        <w:t xml:space="preserve"> </w:t>
      </w:r>
      <w:r>
        <w:t>in</w:t>
      </w:r>
      <w:r>
        <w:rPr>
          <w:spacing w:val="40"/>
        </w:rPr>
        <w:t xml:space="preserve"> </w:t>
      </w:r>
      <w:r>
        <w:t>trouble</w:t>
      </w:r>
      <w:r>
        <w:rPr>
          <w:spacing w:val="40"/>
        </w:rPr>
        <w:t xml:space="preserve"> </w:t>
      </w:r>
      <w:r>
        <w:t>of</w:t>
      </w:r>
      <w:r>
        <w:rPr>
          <w:spacing w:val="40"/>
        </w:rPr>
        <w:t xml:space="preserve"> </w:t>
      </w:r>
      <w:r>
        <w:t>conscience)</w:t>
      </w:r>
      <w:r>
        <w:rPr>
          <w:spacing w:val="40"/>
        </w:rPr>
        <w:t xml:space="preserve"> </w:t>
      </w:r>
      <w:r>
        <w:t>make away thy self, and then thou wilt sin no more; for so long as I live I shall</w:t>
      </w:r>
      <w:r>
        <w:rPr>
          <w:spacing w:val="40"/>
        </w:rPr>
        <w:t xml:space="preserve"> </w:t>
      </w:r>
      <w:r>
        <w:t>sin</w:t>
      </w:r>
      <w:r>
        <w:rPr>
          <w:spacing w:val="40"/>
        </w:rPr>
        <w:t xml:space="preserve"> </w:t>
      </w:r>
      <w:r>
        <w:t>against</w:t>
      </w:r>
      <w:r>
        <w:rPr>
          <w:spacing w:val="37"/>
        </w:rPr>
        <w:t xml:space="preserve"> </w:t>
      </w:r>
      <w:r>
        <w:t>God,</w:t>
      </w:r>
      <w:r>
        <w:rPr>
          <w:spacing w:val="32"/>
        </w:rPr>
        <w:t xml:space="preserve"> </w:t>
      </w:r>
      <w:r>
        <w:t>&amp;</w:t>
      </w:r>
      <w:r>
        <w:rPr>
          <w:spacing w:val="36"/>
        </w:rPr>
        <w:t xml:space="preserve"> </w:t>
      </w:r>
      <w:r>
        <w:t>therefore</w:t>
      </w:r>
      <w:r>
        <w:rPr>
          <w:spacing w:val="40"/>
        </w:rPr>
        <w:t xml:space="preserve"> </w:t>
      </w:r>
      <w:r>
        <w:t>make</w:t>
      </w:r>
      <w:r>
        <w:rPr>
          <w:spacing w:val="40"/>
        </w:rPr>
        <w:t xml:space="preserve"> </w:t>
      </w:r>
      <w:r>
        <w:t>away</w:t>
      </w:r>
      <w:r>
        <w:rPr>
          <w:spacing w:val="40"/>
        </w:rPr>
        <w:t xml:space="preserve"> </w:t>
      </w:r>
      <w:r>
        <w:t>thy</w:t>
      </w:r>
      <w:r>
        <w:rPr>
          <w:spacing w:val="40"/>
        </w:rPr>
        <w:t xml:space="preserve"> </w:t>
      </w:r>
      <w:r>
        <w:t>self</w:t>
      </w:r>
      <w:r>
        <w:rPr>
          <w:spacing w:val="40"/>
        </w:rPr>
        <w:t xml:space="preserve"> </w:t>
      </w:r>
      <w:r>
        <w:t>and so</w:t>
      </w:r>
      <w:r>
        <w:rPr>
          <w:spacing w:val="40"/>
        </w:rPr>
        <w:t xml:space="preserve"> </w:t>
      </w:r>
      <w:r>
        <w:t>cease to sin: But know, if thou lay violent hands upon thy self, and think thou shalt have this good by it to sin no more; yet thy sin is wicked and abominable, though thou put this good end upon it, though it were possible to in crease grace never so much by the least sinful thought, we must not commit this least sinful thought for never so good an end, as to help forward such a grace.</w:t>
      </w:r>
    </w:p>
    <w:p w14:paraId="6FF6E26F" w14:textId="77777777" w:rsidR="00EC029C" w:rsidRDefault="00000000">
      <w:pPr>
        <w:pStyle w:val="a3"/>
        <w:spacing w:before="281" w:line="254" w:lineRule="auto"/>
        <w:ind w:right="442"/>
      </w:pPr>
      <w:r>
        <w:t>2 A Second end may be to do good to others, and I say if it were possible, if a man might be a means to save the whole world if he would</w:t>
      </w:r>
      <w:r>
        <w:rPr>
          <w:spacing w:val="40"/>
        </w:rPr>
        <w:t xml:space="preserve"> </w:t>
      </w:r>
      <w:r>
        <w:t>commit</w:t>
      </w:r>
      <w:r>
        <w:rPr>
          <w:spacing w:val="40"/>
        </w:rPr>
        <w:t xml:space="preserve"> </w:t>
      </w:r>
      <w:r>
        <w:t>one</w:t>
      </w:r>
      <w:r>
        <w:rPr>
          <w:spacing w:val="40"/>
        </w:rPr>
        <w:t xml:space="preserve"> </w:t>
      </w:r>
      <w:r>
        <w:t>sin,</w:t>
      </w:r>
      <w:r>
        <w:rPr>
          <w:spacing w:val="40"/>
        </w:rPr>
        <w:t xml:space="preserve"> </w:t>
      </w:r>
      <w:r>
        <w:t>if</w:t>
      </w:r>
      <w:r>
        <w:rPr>
          <w:spacing w:val="40"/>
        </w:rPr>
        <w:t xml:space="preserve"> </w:t>
      </w:r>
      <w:r>
        <w:t>he</w:t>
      </w:r>
      <w:r>
        <w:rPr>
          <w:spacing w:val="40"/>
        </w:rPr>
        <w:t xml:space="preserve"> </w:t>
      </w:r>
      <w:r>
        <w:t>could</w:t>
      </w:r>
      <w:r>
        <w:rPr>
          <w:spacing w:val="40"/>
        </w:rPr>
        <w:t xml:space="preserve"> </w:t>
      </w:r>
      <w:r>
        <w:t>save</w:t>
      </w:r>
      <w:r>
        <w:rPr>
          <w:spacing w:val="40"/>
        </w:rPr>
        <w:t xml:space="preserve"> </w:t>
      </w:r>
      <w:r>
        <w:t>the</w:t>
      </w:r>
      <w:r>
        <w:rPr>
          <w:spacing w:val="40"/>
        </w:rPr>
        <w:t xml:space="preserve"> </w:t>
      </w:r>
      <w:r>
        <w:t>whole</w:t>
      </w:r>
      <w:r>
        <w:rPr>
          <w:spacing w:val="40"/>
        </w:rPr>
        <w:t xml:space="preserve"> </w:t>
      </w:r>
      <w:r>
        <w:t>world</w:t>
      </w:r>
      <w:r>
        <w:rPr>
          <w:spacing w:val="40"/>
        </w:rPr>
        <w:t xml:space="preserve"> </w:t>
      </w:r>
      <w:r>
        <w:t>from eternal</w:t>
      </w:r>
      <w:r>
        <w:rPr>
          <w:spacing w:val="40"/>
        </w:rPr>
        <w:t xml:space="preserve"> </w:t>
      </w:r>
      <w:r>
        <w:t>torments</w:t>
      </w:r>
      <w:r>
        <w:rPr>
          <w:spacing w:val="40"/>
        </w:rPr>
        <w:t xml:space="preserve"> </w:t>
      </w:r>
      <w:r>
        <w:t>by</w:t>
      </w:r>
      <w:r>
        <w:rPr>
          <w:spacing w:val="40"/>
        </w:rPr>
        <w:t xml:space="preserve"> </w:t>
      </w:r>
      <w:r>
        <w:t>the</w:t>
      </w:r>
      <w:r>
        <w:rPr>
          <w:spacing w:val="40"/>
        </w:rPr>
        <w:t xml:space="preserve"> </w:t>
      </w:r>
      <w:r>
        <w:t>commission</w:t>
      </w:r>
      <w:r>
        <w:rPr>
          <w:spacing w:val="40"/>
        </w:rPr>
        <w:t xml:space="preserve"> </w:t>
      </w:r>
      <w:r>
        <w:t>of</w:t>
      </w:r>
      <w:r>
        <w:rPr>
          <w:spacing w:val="40"/>
        </w:rPr>
        <w:t xml:space="preserve"> </w:t>
      </w:r>
      <w:r>
        <w:t>one</w:t>
      </w:r>
      <w:r>
        <w:rPr>
          <w:spacing w:val="40"/>
        </w:rPr>
        <w:t xml:space="preserve"> </w:t>
      </w:r>
      <w:r>
        <w:t>sin, you</w:t>
      </w:r>
      <w:r>
        <w:rPr>
          <w:spacing w:val="40"/>
        </w:rPr>
        <w:t xml:space="preserve"> </w:t>
      </w:r>
      <w:r>
        <w:t>should suffer the whole world to perish rather than commit one sin, there is so much evil in sin.</w:t>
      </w:r>
    </w:p>
    <w:p w14:paraId="6D59A60C" w14:textId="77777777" w:rsidR="00EC029C" w:rsidRDefault="00000000">
      <w:pPr>
        <w:pStyle w:val="a3"/>
        <w:spacing w:before="290" w:line="254" w:lineRule="auto"/>
        <w:ind w:right="447"/>
      </w:pPr>
      <w:r>
        <w:t>It is the expression of Augustine in a tractate of his concerning an officious lie, a friend of his wrote to him to answer this question about telling of a lie, Whether he might not tell a lie, to do good to another man?</w:t>
      </w:r>
    </w:p>
    <w:p w14:paraId="2343FF97" w14:textId="77777777" w:rsidR="00EC029C" w:rsidRDefault="00EC029C">
      <w:pPr>
        <w:spacing w:line="254" w:lineRule="auto"/>
        <w:sectPr w:rsidR="00EC029C">
          <w:pgSz w:w="12240" w:h="15840"/>
          <w:pgMar w:top="1360" w:right="1100" w:bottom="280" w:left="1320" w:header="720" w:footer="720" w:gutter="0"/>
          <w:cols w:space="720"/>
        </w:sectPr>
      </w:pPr>
    </w:p>
    <w:p w14:paraId="02B1069F" w14:textId="77777777" w:rsidR="00EC029C" w:rsidRDefault="00000000">
      <w:pPr>
        <w:pStyle w:val="a3"/>
        <w:spacing w:line="254" w:lineRule="auto"/>
        <w:ind w:right="438"/>
      </w:pPr>
      <w:r>
        <w:lastRenderedPageBreak/>
        <w:t>Many think, What though I do tell a lie so I do another good; indeed if I may do hurt</w:t>
      </w:r>
      <w:r>
        <w:rPr>
          <w:spacing w:val="80"/>
        </w:rPr>
        <w:t xml:space="preserve"> </w:t>
      </w:r>
      <w:r>
        <w:t>then I must not, but if I may do good, may I not tell a lie, (well) this Question was brought to Augustine, and said he, Thou</w:t>
      </w:r>
      <w:r>
        <w:rPr>
          <w:spacing w:val="40"/>
        </w:rPr>
        <w:t xml:space="preserve"> </w:t>
      </w:r>
      <w:r>
        <w:t>must</w:t>
      </w:r>
      <w:r>
        <w:rPr>
          <w:spacing w:val="40"/>
        </w:rPr>
        <w:t xml:space="preserve"> </w:t>
      </w:r>
      <w:r>
        <w:t>not</w:t>
      </w:r>
      <w:r>
        <w:rPr>
          <w:spacing w:val="40"/>
        </w:rPr>
        <w:t xml:space="preserve"> </w:t>
      </w:r>
      <w:r>
        <w:t>tell</w:t>
      </w:r>
      <w:r>
        <w:rPr>
          <w:spacing w:val="40"/>
        </w:rPr>
        <w:t xml:space="preserve"> </w:t>
      </w:r>
      <w:r>
        <w:t>a</w:t>
      </w:r>
      <w:r>
        <w:rPr>
          <w:spacing w:val="40"/>
        </w:rPr>
        <w:t xml:space="preserve"> </w:t>
      </w:r>
      <w:r>
        <w:t>lie</w:t>
      </w:r>
      <w:r>
        <w:rPr>
          <w:spacing w:val="40"/>
        </w:rPr>
        <w:t xml:space="preserve"> </w:t>
      </w:r>
      <w:r>
        <w:t>to</w:t>
      </w:r>
      <w:r>
        <w:rPr>
          <w:spacing w:val="40"/>
        </w:rPr>
        <w:t xml:space="preserve"> </w:t>
      </w:r>
      <w:r>
        <w:t>save</w:t>
      </w:r>
      <w:r>
        <w:rPr>
          <w:spacing w:val="40"/>
        </w:rPr>
        <w:t xml:space="preserve"> </w:t>
      </w:r>
      <w:r>
        <w:t>the</w:t>
      </w:r>
      <w:r>
        <w:rPr>
          <w:spacing w:val="40"/>
        </w:rPr>
        <w:t xml:space="preserve"> </w:t>
      </w:r>
      <w:r>
        <w:t>whole</w:t>
      </w:r>
      <w:r>
        <w:rPr>
          <w:spacing w:val="40"/>
        </w:rPr>
        <w:t xml:space="preserve"> </w:t>
      </w:r>
      <w:r>
        <w:t>world:</w:t>
      </w:r>
      <w:r>
        <w:rPr>
          <w:spacing w:val="40"/>
        </w:rPr>
        <w:t xml:space="preserve"> </w:t>
      </w:r>
      <w:r>
        <w:t>this</w:t>
      </w:r>
      <w:r>
        <w:rPr>
          <w:spacing w:val="40"/>
        </w:rPr>
        <w:t xml:space="preserve"> </w:t>
      </w:r>
      <w:r>
        <w:t>was</w:t>
      </w:r>
      <w:r>
        <w:rPr>
          <w:spacing w:val="40"/>
        </w:rPr>
        <w:t xml:space="preserve"> </w:t>
      </w:r>
      <w:r>
        <w:t xml:space="preserve">his </w:t>
      </w:r>
      <w:r>
        <w:rPr>
          <w:spacing w:val="-2"/>
        </w:rPr>
        <w:t>answer.</w:t>
      </w:r>
    </w:p>
    <w:p w14:paraId="5C57AF2B" w14:textId="77777777" w:rsidR="00EC029C" w:rsidRDefault="00000000">
      <w:pPr>
        <w:pStyle w:val="a3"/>
        <w:spacing w:before="291" w:line="254" w:lineRule="auto"/>
        <w:ind w:right="439"/>
      </w:pPr>
      <w:r>
        <w:t>Suppose that the soul of thy father, mother, or child, (this is but a supposition) or the like, should lie upon it to be saved, or damned if thou wilt commit one sin, suppose such a temptation should come, thou must not commit one sin, though the soul of thy father or mother, or all the world lay upon it.</w:t>
      </w:r>
    </w:p>
    <w:p w14:paraId="2AE7E150" w14:textId="77777777" w:rsidR="00EC029C" w:rsidRDefault="00000000">
      <w:pPr>
        <w:pStyle w:val="a3"/>
        <w:spacing w:before="288" w:line="254" w:lineRule="auto"/>
        <w:ind w:right="437"/>
      </w:pPr>
      <w:r>
        <w:t>Now it is another manner of thing to commit a sin to gain a coin; Oh now by a deceitful word I may have this gain, if it were twenty shillings, thou must not venture upon sin to save the world;</w:t>
      </w:r>
      <w:r>
        <w:rPr>
          <w:spacing w:val="80"/>
        </w:rPr>
        <w:t xml:space="preserve"> </w:t>
      </w:r>
      <w:r>
        <w:t>therefore not to gain six pence or a shilling: Certainly these be the truths of God, and for one to come and speak these things in a solemn manner in the presence of God if it were not upon deliberation and good search, it were a great boldness; and therefore certainly believe there is such evil in sin: and though you pass by a thousand idle thoughts and evil actions and they be gone with you and you make little of them: but if you did know what the evil of sin were, you would look upon them with amazement, and cry out, Lord what have I done!</w:t>
      </w:r>
    </w:p>
    <w:p w14:paraId="1CBB78A1" w14:textId="77777777" w:rsidR="00EC029C" w:rsidRDefault="00000000">
      <w:pPr>
        <w:pStyle w:val="a3"/>
        <w:spacing w:before="280" w:line="254" w:lineRule="auto"/>
        <w:ind w:right="437"/>
      </w:pPr>
      <w:r>
        <w:t>Men and women go abroad, and before they come home meet with Company, and there swear many oaths commit lewdness, have told lies, and done wickedness; Oh did they but know what they have done that day, they would come home wringing their hands and ready to tear</w:t>
      </w:r>
      <w:r>
        <w:rPr>
          <w:spacing w:val="40"/>
        </w:rPr>
        <w:t xml:space="preserve"> </w:t>
      </w:r>
      <w:r>
        <w:t>their hair, and lie tumbling upon the very ground for the evil that they have done.</w:t>
      </w:r>
    </w:p>
    <w:p w14:paraId="5F0F85AA" w14:textId="77777777" w:rsidR="00EC029C" w:rsidRDefault="00000000">
      <w:pPr>
        <w:pStyle w:val="a3"/>
        <w:spacing w:before="289" w:line="254" w:lineRule="auto"/>
        <w:ind w:right="439"/>
      </w:pPr>
      <w:r>
        <w:t>3. Further, We must not commit sin though for the glory of God: for many put this end upon it: as the papists, this is their principle, to advance the Catholic cause they think they may do any wickedness, murder</w:t>
      </w:r>
      <w:r>
        <w:rPr>
          <w:spacing w:val="76"/>
          <w:w w:val="150"/>
        </w:rPr>
        <w:t xml:space="preserve"> </w:t>
      </w:r>
      <w:r>
        <w:t>princes,</w:t>
      </w:r>
      <w:r>
        <w:rPr>
          <w:spacing w:val="80"/>
        </w:rPr>
        <w:t xml:space="preserve"> </w:t>
      </w:r>
      <w:r>
        <w:t>blow</w:t>
      </w:r>
      <w:r>
        <w:rPr>
          <w:spacing w:val="79"/>
          <w:w w:val="150"/>
        </w:rPr>
        <w:t xml:space="preserve"> </w:t>
      </w:r>
      <w:r>
        <w:t>up</w:t>
      </w:r>
      <w:r>
        <w:rPr>
          <w:spacing w:val="80"/>
        </w:rPr>
        <w:t xml:space="preserve"> </w:t>
      </w:r>
      <w:r>
        <w:t>parliaments,</w:t>
      </w:r>
      <w:r>
        <w:rPr>
          <w:spacing w:val="80"/>
        </w:rPr>
        <w:t xml:space="preserve"> </w:t>
      </w:r>
      <w:r>
        <w:t>keep</w:t>
      </w:r>
      <w:r>
        <w:rPr>
          <w:spacing w:val="80"/>
        </w:rPr>
        <w:t xml:space="preserve"> </w:t>
      </w:r>
      <w:r>
        <w:t>no</w:t>
      </w:r>
      <w:r>
        <w:rPr>
          <w:spacing w:val="80"/>
          <w:w w:val="150"/>
        </w:rPr>
        <w:t xml:space="preserve"> </w:t>
      </w:r>
      <w:r>
        <w:t>faith,</w:t>
      </w:r>
      <w:r>
        <w:rPr>
          <w:spacing w:val="80"/>
        </w:rPr>
        <w:t xml:space="preserve"> </w:t>
      </w:r>
      <w:r>
        <w:t>promises,</w:t>
      </w:r>
    </w:p>
    <w:p w14:paraId="7187A80A" w14:textId="77777777" w:rsidR="00EC029C" w:rsidRDefault="00EC029C">
      <w:pPr>
        <w:spacing w:line="254" w:lineRule="auto"/>
        <w:sectPr w:rsidR="00EC029C">
          <w:pgSz w:w="12240" w:h="15840"/>
          <w:pgMar w:top="1360" w:right="1100" w:bottom="280" w:left="1320" w:header="720" w:footer="720" w:gutter="0"/>
          <w:cols w:space="720"/>
        </w:sectPr>
      </w:pPr>
    </w:p>
    <w:p w14:paraId="7C468D4D" w14:textId="77777777" w:rsidR="00EC029C" w:rsidRDefault="00000000">
      <w:pPr>
        <w:pStyle w:val="a3"/>
        <w:spacing w:line="254" w:lineRule="auto"/>
        <w:ind w:right="436"/>
      </w:pPr>
      <w:r>
        <w:lastRenderedPageBreak/>
        <w:t>oaths: take liberty to rise in rebellion, to commit all outrages, and</w:t>
      </w:r>
      <w:r>
        <w:rPr>
          <w:spacing w:val="80"/>
          <w:w w:val="150"/>
        </w:rPr>
        <w:t xml:space="preserve"> </w:t>
      </w:r>
      <w:r>
        <w:t>cut all the Protestants throats; and to advance the Catholic cause</w:t>
      </w:r>
      <w:r>
        <w:rPr>
          <w:spacing w:val="40"/>
        </w:rPr>
        <w:t xml:space="preserve"> </w:t>
      </w:r>
      <w:r>
        <w:t>take the sacrament upon it, and yet think because tis for so good an end (as they conceive) therefore they may commit any wickedness.</w:t>
      </w:r>
    </w:p>
    <w:p w14:paraId="39A7C4F9" w14:textId="77777777" w:rsidR="00EC029C" w:rsidRDefault="00000000">
      <w:pPr>
        <w:pStyle w:val="a3"/>
        <w:spacing w:before="292" w:line="254" w:lineRule="auto"/>
        <w:ind w:right="442"/>
      </w:pPr>
      <w:r>
        <w:t>It is certain God needs not the Devil to help his cause: but suppose</w:t>
      </w:r>
      <w:r>
        <w:rPr>
          <w:spacing w:val="80"/>
        </w:rPr>
        <w:t xml:space="preserve"> </w:t>
      </w:r>
      <w:r>
        <w:t>by sin God's glory might be furthered in some particular, yet we</w:t>
      </w:r>
      <w:r>
        <w:rPr>
          <w:spacing w:val="80"/>
        </w:rPr>
        <w:t xml:space="preserve"> </w:t>
      </w:r>
      <w:r>
        <w:t>must not commit the least sin for the greatest glory of God that can be imagined: so much evil there is in sin. And therefore, for such</w:t>
      </w:r>
      <w:r>
        <w:rPr>
          <w:spacing w:val="80"/>
        </w:rPr>
        <w:t xml:space="preserve"> </w:t>
      </w:r>
      <w:r>
        <w:t>that many times strain their conscience to do that which their consciences have regret upon, and their conscience told them they should not do it, yet merely upon this pretence, that they might do service in the Church.</w:t>
      </w:r>
    </w:p>
    <w:p w14:paraId="743C63FD" w14:textId="77777777" w:rsidR="00EC029C" w:rsidRDefault="00000000">
      <w:pPr>
        <w:pStyle w:val="a3"/>
        <w:spacing w:before="285" w:line="254" w:lineRule="auto"/>
        <w:ind w:right="447"/>
      </w:pPr>
      <w:r>
        <w:t>Oh their ministry is dear, to do good to souls, to preach to so many souls, by</w:t>
      </w:r>
      <w:r>
        <w:rPr>
          <w:spacing w:val="40"/>
        </w:rPr>
        <w:t xml:space="preserve"> </w:t>
      </w:r>
      <w:r>
        <w:t>this</w:t>
      </w:r>
      <w:r>
        <w:rPr>
          <w:spacing w:val="40"/>
        </w:rPr>
        <w:t xml:space="preserve"> </w:t>
      </w:r>
      <w:r>
        <w:t>means</w:t>
      </w:r>
      <w:r>
        <w:rPr>
          <w:spacing w:val="40"/>
        </w:rPr>
        <w:t xml:space="preserve"> </w:t>
      </w:r>
      <w:r>
        <w:t>God may</w:t>
      </w:r>
      <w:r>
        <w:rPr>
          <w:spacing w:val="40"/>
        </w:rPr>
        <w:t xml:space="preserve"> </w:t>
      </w:r>
      <w:r>
        <w:t>have</w:t>
      </w:r>
      <w:r>
        <w:rPr>
          <w:spacing w:val="40"/>
        </w:rPr>
        <w:t xml:space="preserve"> </w:t>
      </w:r>
      <w:r>
        <w:t>glory, and hereupon</w:t>
      </w:r>
      <w:r>
        <w:rPr>
          <w:spacing w:val="40"/>
        </w:rPr>
        <w:t xml:space="preserve"> </w:t>
      </w:r>
      <w:r>
        <w:t>they venture to strain their consciences to have liberty to preach; this certainly is a great evil, we must not strain our consciences in any thing to commit the least sin upon imagination of the greatest glory that can be brought to God. Good ends put upon sins, cannot make them better. This is the second thing.</w:t>
      </w:r>
    </w:p>
    <w:p w14:paraId="4BD4D174" w14:textId="77777777" w:rsidR="00EC029C" w:rsidRDefault="00000000">
      <w:pPr>
        <w:pStyle w:val="a3"/>
        <w:spacing w:before="286" w:line="254" w:lineRule="auto"/>
        <w:ind w:right="442"/>
      </w:pPr>
      <w:r>
        <w:t>Fourthly, All the good that God himself</w:t>
      </w:r>
      <w:r>
        <w:rPr>
          <w:spacing w:val="40"/>
        </w:rPr>
        <w:t xml:space="preserve"> </w:t>
      </w:r>
      <w:r>
        <w:t>can bring from sin, can</w:t>
      </w:r>
      <w:r>
        <w:rPr>
          <w:spacing w:val="80"/>
        </w:rPr>
        <w:t xml:space="preserve"> </w:t>
      </w:r>
      <w:r>
        <w:t>never make sin good: such evil there is in it, that the infinite power and goodness of God can never make sin good: true, God may</w:t>
      </w:r>
      <w:r>
        <w:rPr>
          <w:spacing w:val="40"/>
        </w:rPr>
        <w:t xml:space="preserve"> </w:t>
      </w:r>
      <w:r>
        <w:t>destroy sin, Yet that which is sin all the power of God cannot make that good: Such evil there is in sin. This is a fifth thing.</w:t>
      </w:r>
    </w:p>
    <w:p w14:paraId="3E742263" w14:textId="77777777" w:rsidR="00EC029C" w:rsidRDefault="00000000">
      <w:pPr>
        <w:pStyle w:val="a3"/>
        <w:spacing w:before="291" w:line="254" w:lineRule="auto"/>
        <w:ind w:right="437"/>
      </w:pPr>
      <w:r>
        <w:t>6. There is no good in sin, not comparatively. That is, though it be true one sin is less than another; yet no sin is good in comparison of another. In affliction, as one affliction is less than another, so one affliction is</w:t>
      </w:r>
      <w:r>
        <w:rPr>
          <w:spacing w:val="40"/>
        </w:rPr>
        <w:t xml:space="preserve"> </w:t>
      </w:r>
      <w:r>
        <w:t>good in comparison of</w:t>
      </w:r>
      <w:r>
        <w:rPr>
          <w:spacing w:val="40"/>
        </w:rPr>
        <w:t xml:space="preserve"> </w:t>
      </w:r>
      <w:r>
        <w:t>another: a less</w:t>
      </w:r>
      <w:r>
        <w:rPr>
          <w:spacing w:val="40"/>
        </w:rPr>
        <w:t xml:space="preserve"> </w:t>
      </w:r>
      <w:r>
        <w:t>affliction is</w:t>
      </w:r>
      <w:r>
        <w:rPr>
          <w:spacing w:val="40"/>
        </w:rPr>
        <w:t xml:space="preserve"> </w:t>
      </w:r>
      <w:r>
        <w:t>good in comparison of</w:t>
      </w:r>
      <w:r>
        <w:rPr>
          <w:spacing w:val="40"/>
        </w:rPr>
        <w:t xml:space="preserve"> </w:t>
      </w:r>
      <w:r>
        <w:t>a greater; and all</w:t>
      </w:r>
      <w:r>
        <w:rPr>
          <w:spacing w:val="40"/>
        </w:rPr>
        <w:t xml:space="preserve"> </w:t>
      </w:r>
      <w:r>
        <w:t>affliction is</w:t>
      </w:r>
      <w:r>
        <w:rPr>
          <w:spacing w:val="40"/>
        </w:rPr>
        <w:t xml:space="preserve"> </w:t>
      </w:r>
      <w:r>
        <w:t>good in comparison of sin. But in sin, though one sin be less than another, yet the least sin</w:t>
      </w:r>
      <w:r>
        <w:rPr>
          <w:spacing w:val="24"/>
        </w:rPr>
        <w:t xml:space="preserve"> </w:t>
      </w:r>
      <w:r>
        <w:t>is</w:t>
      </w:r>
      <w:r>
        <w:rPr>
          <w:spacing w:val="28"/>
        </w:rPr>
        <w:t xml:space="preserve"> </w:t>
      </w:r>
      <w:r>
        <w:t>not</w:t>
      </w:r>
      <w:r>
        <w:rPr>
          <w:spacing w:val="23"/>
        </w:rPr>
        <w:t xml:space="preserve"> </w:t>
      </w:r>
      <w:r>
        <w:t>good</w:t>
      </w:r>
      <w:r>
        <w:rPr>
          <w:spacing w:val="17"/>
        </w:rPr>
        <w:t xml:space="preserve"> </w:t>
      </w:r>
      <w:r>
        <w:t>in</w:t>
      </w:r>
      <w:r>
        <w:rPr>
          <w:spacing w:val="26"/>
        </w:rPr>
        <w:t xml:space="preserve"> </w:t>
      </w:r>
      <w:r>
        <w:t>comparison</w:t>
      </w:r>
      <w:r>
        <w:rPr>
          <w:spacing w:val="26"/>
        </w:rPr>
        <w:t xml:space="preserve"> </w:t>
      </w:r>
      <w:r>
        <w:t>of</w:t>
      </w:r>
      <w:r>
        <w:rPr>
          <w:spacing w:val="31"/>
        </w:rPr>
        <w:t xml:space="preserve"> </w:t>
      </w:r>
      <w:r>
        <w:t>the</w:t>
      </w:r>
      <w:r>
        <w:rPr>
          <w:spacing w:val="27"/>
        </w:rPr>
        <w:t xml:space="preserve"> </w:t>
      </w:r>
      <w:r>
        <w:t>greatest:</w:t>
      </w:r>
      <w:r>
        <w:rPr>
          <w:spacing w:val="21"/>
        </w:rPr>
        <w:t xml:space="preserve"> </w:t>
      </w:r>
      <w:r>
        <w:t>and take</w:t>
      </w:r>
      <w:r>
        <w:rPr>
          <w:spacing w:val="27"/>
        </w:rPr>
        <w:t xml:space="preserve"> </w:t>
      </w:r>
      <w:r>
        <w:t>the</w:t>
      </w:r>
      <w:r>
        <w:rPr>
          <w:spacing w:val="27"/>
        </w:rPr>
        <w:t xml:space="preserve"> </w:t>
      </w:r>
      <w:r>
        <w:t>least</w:t>
      </w:r>
      <w:r>
        <w:rPr>
          <w:spacing w:val="25"/>
        </w:rPr>
        <w:t xml:space="preserve"> </w:t>
      </w:r>
      <w:r>
        <w:t>sin</w:t>
      </w:r>
    </w:p>
    <w:p w14:paraId="0858023D" w14:textId="77777777" w:rsidR="00EC029C" w:rsidRDefault="00EC029C">
      <w:pPr>
        <w:spacing w:line="254" w:lineRule="auto"/>
        <w:sectPr w:rsidR="00EC029C">
          <w:pgSz w:w="12240" w:h="15840"/>
          <w:pgMar w:top="1360" w:right="1100" w:bottom="280" w:left="1320" w:header="720" w:footer="720" w:gutter="0"/>
          <w:cols w:space="720"/>
        </w:sectPr>
      </w:pPr>
    </w:p>
    <w:p w14:paraId="335AA292" w14:textId="77777777" w:rsidR="00EC029C" w:rsidRDefault="00000000">
      <w:pPr>
        <w:pStyle w:val="a3"/>
        <w:spacing w:line="254" w:lineRule="auto"/>
        <w:ind w:right="463"/>
        <w:jc w:val="left"/>
      </w:pPr>
      <w:r>
        <w:lastRenderedPageBreak/>
        <w:t>of</w:t>
      </w:r>
      <w:r>
        <w:rPr>
          <w:spacing w:val="40"/>
        </w:rPr>
        <w:t xml:space="preserve"> </w:t>
      </w:r>
      <w:r>
        <w:t>all</w:t>
      </w:r>
      <w:r>
        <w:rPr>
          <w:spacing w:val="40"/>
        </w:rPr>
        <w:t xml:space="preserve"> </w:t>
      </w:r>
      <w:r>
        <w:t>it</w:t>
      </w:r>
      <w:r>
        <w:rPr>
          <w:spacing w:val="40"/>
        </w:rPr>
        <w:t xml:space="preserve"> </w:t>
      </w:r>
      <w:r>
        <w:t>is</w:t>
      </w:r>
      <w:r>
        <w:rPr>
          <w:spacing w:val="40"/>
        </w:rPr>
        <w:t xml:space="preserve"> </w:t>
      </w:r>
      <w:r>
        <w:t>not</w:t>
      </w:r>
      <w:r>
        <w:rPr>
          <w:spacing w:val="40"/>
        </w:rPr>
        <w:t xml:space="preserve"> </w:t>
      </w:r>
      <w:r>
        <w:t>good in</w:t>
      </w:r>
      <w:r>
        <w:rPr>
          <w:spacing w:val="40"/>
        </w:rPr>
        <w:t xml:space="preserve"> </w:t>
      </w:r>
      <w:r>
        <w:t>comparison</w:t>
      </w:r>
      <w:r>
        <w:rPr>
          <w:spacing w:val="40"/>
        </w:rPr>
        <w:t xml:space="preserve"> </w:t>
      </w:r>
      <w:r>
        <w:t>of</w:t>
      </w:r>
      <w:r>
        <w:rPr>
          <w:spacing w:val="40"/>
        </w:rPr>
        <w:t xml:space="preserve"> </w:t>
      </w:r>
      <w:r>
        <w:t>any</w:t>
      </w:r>
      <w:r>
        <w:rPr>
          <w:spacing w:val="40"/>
        </w:rPr>
        <w:t xml:space="preserve"> </w:t>
      </w:r>
      <w:r>
        <w:t>affliction. And you</w:t>
      </w:r>
      <w:r>
        <w:rPr>
          <w:spacing w:val="40"/>
        </w:rPr>
        <w:t xml:space="preserve"> </w:t>
      </w:r>
      <w:r>
        <w:t>shall see how this is useful to us.</w:t>
      </w:r>
    </w:p>
    <w:p w14:paraId="371B8EA9" w14:textId="77777777" w:rsidR="00EC029C" w:rsidRDefault="00EC029C">
      <w:pPr>
        <w:pStyle w:val="a3"/>
        <w:spacing w:before="0"/>
        <w:ind w:left="0"/>
        <w:jc w:val="left"/>
      </w:pPr>
    </w:p>
    <w:p w14:paraId="373CB825" w14:textId="77777777" w:rsidR="00EC029C" w:rsidRDefault="00EC029C">
      <w:pPr>
        <w:pStyle w:val="a3"/>
        <w:spacing w:before="247"/>
        <w:ind w:left="0"/>
        <w:jc w:val="left"/>
      </w:pPr>
    </w:p>
    <w:p w14:paraId="2F71399C" w14:textId="77777777" w:rsidR="00EC029C" w:rsidRDefault="00000000">
      <w:pPr>
        <w:pStyle w:val="1"/>
        <w:rPr>
          <w:lang w:eastAsia="zh-CN"/>
        </w:rPr>
      </w:pPr>
      <w:bookmarkStart w:id="36" w:name="第三章"/>
      <w:bookmarkEnd w:id="36"/>
      <w:r>
        <w:rPr>
          <w:lang w:eastAsia="zh-CN"/>
        </w:rPr>
        <w:t>第三章</w:t>
      </w:r>
    </w:p>
    <w:p w14:paraId="25BBEB2B" w14:textId="77777777" w:rsidR="00EC029C" w:rsidRDefault="00000000">
      <w:pPr>
        <w:pStyle w:val="1"/>
        <w:rPr>
          <w:lang w:eastAsia="zh-CN"/>
        </w:rPr>
      </w:pPr>
      <w:bookmarkStart w:id="37" w:name="苦难中有一些好处，但罪中没有："/>
      <w:bookmarkEnd w:id="37"/>
      <w:r>
        <w:rPr>
          <w:lang w:eastAsia="zh-CN"/>
        </w:rPr>
        <w:t>苦难中有一些好处，但罪中没有：</w:t>
      </w:r>
    </w:p>
    <w:p w14:paraId="35398DC3" w14:textId="77777777" w:rsidR="00EC029C" w:rsidRDefault="00000000">
      <w:pPr>
        <w:pStyle w:val="a3"/>
        <w:spacing w:before="512" w:line="242" w:lineRule="auto"/>
        <w:ind w:left="100" w:right="249"/>
        <w:jc w:val="left"/>
        <w:rPr>
          <w:rFonts w:ascii="宋体" w:eastAsia="宋体"/>
          <w:lang w:eastAsia="zh-CN"/>
        </w:rPr>
      </w:pPr>
      <w:r>
        <w:rPr>
          <w:rFonts w:ascii="宋体" w:eastAsia="宋体" w:hint="eastAsia"/>
          <w:spacing w:val="-2"/>
          <w:lang w:eastAsia="zh-CN"/>
        </w:rPr>
        <w:t>首先，没有本体的好处：其次，没有因果的好处：第三，没有罪可以来自的善良原则：第四，没有像苦难那样附带的好处，即</w:t>
      </w:r>
      <w:r>
        <w:rPr>
          <w:spacing w:val="-2"/>
          <w:lang w:eastAsia="zh-CN"/>
        </w:rPr>
        <w:t>1</w:t>
      </w:r>
      <w:r>
        <w:rPr>
          <w:rFonts w:ascii="宋体" w:eastAsia="宋体" w:hint="eastAsia"/>
          <w:spacing w:val="-2"/>
          <w:lang w:eastAsia="zh-CN"/>
        </w:rPr>
        <w:t>应许之好，</w:t>
      </w:r>
      <w:r>
        <w:rPr>
          <w:spacing w:val="-2"/>
          <w:lang w:eastAsia="zh-CN"/>
        </w:rPr>
        <w:t>2</w:t>
      </w:r>
      <w:r>
        <w:rPr>
          <w:rFonts w:ascii="宋体" w:eastAsia="宋体" w:hint="eastAsia"/>
          <w:spacing w:val="-2"/>
          <w:lang w:eastAsia="zh-CN"/>
        </w:rPr>
        <w:t>证据之好，</w:t>
      </w:r>
      <w:r>
        <w:rPr>
          <w:spacing w:val="-2"/>
          <w:lang w:eastAsia="zh-CN"/>
        </w:rPr>
        <w:t>3</w:t>
      </w:r>
      <w:r>
        <w:rPr>
          <w:rFonts w:ascii="宋体" w:eastAsia="宋体" w:hint="eastAsia"/>
          <w:spacing w:val="-2"/>
          <w:lang w:eastAsia="zh-CN"/>
        </w:rPr>
        <w:t>祝福之好。圣徒在罪和苦难下心灵的五种不同工作。第五， 罪不能产生任何好处，</w:t>
      </w:r>
      <w:r>
        <w:rPr>
          <w:spacing w:val="-2"/>
          <w:lang w:eastAsia="zh-CN"/>
        </w:rPr>
        <w:t>1</w:t>
      </w:r>
      <w:r>
        <w:rPr>
          <w:rFonts w:ascii="宋体" w:eastAsia="宋体" w:hint="eastAsia"/>
          <w:spacing w:val="-2"/>
          <w:lang w:eastAsia="zh-CN"/>
        </w:rPr>
        <w:t>把天地间所有受造之物的一切好处加在罪上， 也不能使罪变好。</w:t>
      </w:r>
      <w:r>
        <w:rPr>
          <w:spacing w:val="-2"/>
          <w:lang w:eastAsia="zh-CN"/>
        </w:rPr>
        <w:t>2</w:t>
      </w:r>
      <w:r>
        <w:rPr>
          <w:rFonts w:ascii="宋体" w:eastAsia="宋体" w:hint="eastAsia"/>
          <w:spacing w:val="-2"/>
          <w:lang w:eastAsia="zh-CN"/>
        </w:rPr>
        <w:t>好的目的，即使是</w:t>
      </w:r>
      <w:r>
        <w:rPr>
          <w:spacing w:val="-2"/>
          <w:lang w:eastAsia="zh-CN"/>
        </w:rPr>
        <w:t>1</w:t>
      </w:r>
      <w:r>
        <w:rPr>
          <w:rFonts w:ascii="宋体" w:eastAsia="宋体" w:hint="eastAsia"/>
          <w:spacing w:val="-2"/>
          <w:lang w:eastAsia="zh-CN"/>
        </w:rPr>
        <w:t>帮助抵挡试探，</w:t>
      </w:r>
      <w:r>
        <w:rPr>
          <w:spacing w:val="-2"/>
          <w:lang w:eastAsia="zh-CN"/>
        </w:rPr>
        <w:t>2</w:t>
      </w:r>
      <w:r>
        <w:rPr>
          <w:rFonts w:ascii="宋体" w:eastAsia="宋体" w:hint="eastAsia"/>
          <w:spacing w:val="-2"/>
          <w:lang w:eastAsia="zh-CN"/>
        </w:rPr>
        <w:t>利他，</w:t>
      </w:r>
      <w:r>
        <w:rPr>
          <w:spacing w:val="-2"/>
          <w:lang w:eastAsia="zh-CN"/>
        </w:rPr>
        <w:t>3</w:t>
      </w:r>
      <w:r>
        <w:rPr>
          <w:rFonts w:ascii="宋体" w:eastAsia="宋体" w:hint="eastAsia"/>
          <w:spacing w:val="-2"/>
          <w:lang w:eastAsia="zh-CN"/>
        </w:rPr>
        <w:t>荣耀上帝，也不能使罪变好，</w:t>
      </w:r>
      <w:r>
        <w:rPr>
          <w:spacing w:val="-2"/>
          <w:lang w:eastAsia="zh-CN"/>
        </w:rPr>
        <w:t>4</w:t>
      </w:r>
      <w:r>
        <w:rPr>
          <w:rFonts w:ascii="宋体" w:eastAsia="宋体" w:hint="eastAsia"/>
          <w:spacing w:val="-2"/>
          <w:lang w:eastAsia="zh-CN"/>
        </w:rPr>
        <w:t>上帝不能使罪变好。第六，罪没有相对的好处。</w:t>
      </w:r>
    </w:p>
    <w:p w14:paraId="7C005411" w14:textId="77777777" w:rsidR="00EC029C" w:rsidRDefault="00000000">
      <w:pPr>
        <w:pStyle w:val="a3"/>
        <w:spacing w:before="284" w:line="242" w:lineRule="auto"/>
        <w:ind w:left="100" w:right="417"/>
        <w:rPr>
          <w:rFonts w:ascii="宋体" w:eastAsia="宋体"/>
          <w:lang w:eastAsia="zh-CN"/>
        </w:rPr>
      </w:pPr>
      <w:r>
        <w:rPr>
          <w:rFonts w:ascii="宋体" w:eastAsia="宋体" w:hint="eastAsia"/>
          <w:spacing w:val="-2"/>
          <w:lang w:eastAsia="zh-CN"/>
        </w:rPr>
        <w:t>好了，为了进一步的论证，虽然这一点就足以堵住世上所有的口，使每个灵魂都承认并认识到，最小的罪中有比任何苦难更大的恶：我要在这个论证上多讲一些，因为这对阻止人犯罪，使人因罪谦卑，使人下定决心抵挡罪，看到人在罪中的悲惨光景，从而看到人需要基督，都有奇妙</w:t>
      </w:r>
      <w:r>
        <w:rPr>
          <w:rFonts w:ascii="宋体" w:eastAsia="宋体" w:hint="eastAsia"/>
          <w:spacing w:val="-4"/>
          <w:lang w:eastAsia="zh-CN"/>
        </w:rPr>
        <w:t>的关系。</w:t>
      </w:r>
    </w:p>
    <w:p w14:paraId="33A61566" w14:textId="77777777" w:rsidR="00EC029C" w:rsidRDefault="00000000">
      <w:pPr>
        <w:pStyle w:val="a3"/>
        <w:spacing w:before="284" w:line="244" w:lineRule="auto"/>
        <w:ind w:left="100" w:right="519"/>
        <w:rPr>
          <w:rFonts w:ascii="宋体" w:eastAsia="宋体"/>
          <w:lang w:eastAsia="zh-CN"/>
        </w:rPr>
      </w:pPr>
      <w:r>
        <w:rPr>
          <w:rFonts w:ascii="宋体" w:eastAsia="宋体" w:hint="eastAsia"/>
          <w:spacing w:val="-4"/>
          <w:lang w:eastAsia="zh-CN"/>
        </w:rPr>
        <w:t xml:space="preserve">首先，我要充分证明，应该选择苦难而不是罪。 </w:t>
      </w:r>
      <w:r>
        <w:rPr>
          <w:spacing w:val="-2"/>
          <w:lang w:eastAsia="zh-CN"/>
        </w:rPr>
        <w:t>1</w:t>
      </w:r>
      <w:r>
        <w:rPr>
          <w:rFonts w:ascii="宋体" w:eastAsia="宋体" w:hint="eastAsia"/>
          <w:spacing w:val="-2"/>
          <w:lang w:eastAsia="zh-CN"/>
        </w:rPr>
        <w:t>首先，因为苦难中有</w:t>
      </w:r>
      <w:r>
        <w:rPr>
          <w:rFonts w:ascii="宋体" w:eastAsia="宋体" w:hint="eastAsia"/>
          <w:spacing w:val="-4"/>
          <w:lang w:eastAsia="zh-CN"/>
        </w:rPr>
        <w:t xml:space="preserve">一些好处，但罪中没有。 </w:t>
      </w:r>
      <w:r>
        <w:rPr>
          <w:lang w:eastAsia="zh-CN"/>
        </w:rPr>
        <w:t>2</w:t>
      </w:r>
      <w:r>
        <w:rPr>
          <w:rFonts w:ascii="宋体" w:eastAsia="宋体" w:hint="eastAsia"/>
          <w:lang w:eastAsia="zh-CN"/>
        </w:rPr>
        <w:t>因为罪中有比苦难更多的恶。</w:t>
      </w:r>
    </w:p>
    <w:p w14:paraId="058FC266" w14:textId="77777777" w:rsidR="00EC029C" w:rsidRDefault="00000000">
      <w:pPr>
        <w:pStyle w:val="a3"/>
        <w:spacing w:before="274"/>
        <w:ind w:left="100"/>
        <w:jc w:val="left"/>
        <w:rPr>
          <w:rFonts w:ascii="宋体" w:eastAsia="宋体"/>
          <w:lang w:eastAsia="zh-CN"/>
        </w:rPr>
      </w:pPr>
      <w:r>
        <w:rPr>
          <w:rFonts w:ascii="宋体" w:eastAsia="宋体" w:hint="eastAsia"/>
          <w:spacing w:val="-1"/>
          <w:lang w:eastAsia="zh-CN"/>
        </w:rPr>
        <w:t>这第二点我将在接下来的章节中阐明。</w:t>
      </w:r>
    </w:p>
    <w:p w14:paraId="77217C72" w14:textId="77777777" w:rsidR="00EC029C" w:rsidRDefault="00000000">
      <w:pPr>
        <w:pStyle w:val="a3"/>
        <w:spacing w:before="285" w:line="242" w:lineRule="auto"/>
        <w:ind w:left="100" w:right="219"/>
        <w:jc w:val="left"/>
        <w:rPr>
          <w:rFonts w:ascii="宋体" w:eastAsia="宋体"/>
          <w:lang w:eastAsia="zh-CN"/>
        </w:rPr>
      </w:pPr>
      <w:r>
        <w:rPr>
          <w:rFonts w:ascii="宋体" w:eastAsia="宋体" w:hint="eastAsia"/>
          <w:spacing w:val="-2"/>
          <w:lang w:eastAsia="zh-CN"/>
        </w:rPr>
        <w:t>首先，苦难有一些好处，但罪没有：你知道大卫说过什么，诗篇</w:t>
      </w:r>
      <w:r>
        <w:rPr>
          <w:spacing w:val="-2"/>
          <w:lang w:eastAsia="zh-CN"/>
        </w:rPr>
        <w:t>119:71</w:t>
      </w:r>
      <w:r>
        <w:rPr>
          <w:rFonts w:ascii="宋体" w:eastAsia="宋体" w:hint="eastAsia"/>
          <w:spacing w:val="-2"/>
          <w:lang w:eastAsia="zh-CN"/>
        </w:rPr>
        <w:t>，我受苦是与我有益；他这样说到苦难：但当保罗谈到罪时，他说，我里面（就是我肉体之中）没有良善（罗马书</w:t>
      </w:r>
      <w:r>
        <w:rPr>
          <w:spacing w:val="-2"/>
          <w:lang w:eastAsia="zh-CN"/>
        </w:rPr>
        <w:t>7</w:t>
      </w:r>
      <w:r>
        <w:rPr>
          <w:rFonts w:ascii="宋体" w:eastAsia="宋体" w:hint="eastAsia"/>
          <w:spacing w:val="-2"/>
          <w:lang w:eastAsia="zh-CN"/>
        </w:rPr>
        <w:t>章），仿佛他要说，就我未</w:t>
      </w:r>
      <w:r>
        <w:rPr>
          <w:rFonts w:ascii="宋体" w:eastAsia="宋体" w:hint="eastAsia"/>
          <w:spacing w:val="40"/>
          <w:lang w:eastAsia="zh-CN"/>
        </w:rPr>
        <w:t xml:space="preserve"> </w:t>
      </w:r>
      <w:r>
        <w:rPr>
          <w:rFonts w:ascii="宋体" w:eastAsia="宋体" w:hint="eastAsia"/>
          <w:spacing w:val="-2"/>
          <w:lang w:eastAsia="zh-CN"/>
        </w:rPr>
        <w:t>重生的部分而言，其中一点好处也没有；他用肉体来称呼罪；罪中一点好处也没有。</w:t>
      </w:r>
    </w:p>
    <w:p w14:paraId="5AB026DC" w14:textId="77777777" w:rsidR="00EC029C" w:rsidRDefault="00000000">
      <w:pPr>
        <w:pStyle w:val="a3"/>
        <w:spacing w:before="284" w:line="242" w:lineRule="auto"/>
        <w:ind w:left="100" w:right="117"/>
        <w:jc w:val="left"/>
        <w:rPr>
          <w:rFonts w:ascii="宋体" w:eastAsia="宋体"/>
          <w:lang w:eastAsia="zh-CN"/>
        </w:rPr>
      </w:pPr>
      <w:r>
        <w:rPr>
          <w:rFonts w:ascii="宋体" w:eastAsia="宋体" w:hint="eastAsia"/>
          <w:spacing w:val="-2"/>
          <w:lang w:eastAsia="zh-CN"/>
        </w:rPr>
        <w:t>首先，没有本体或存在的好处；所有有存在的事物，其中都有一些好处；因为上帝有存在，每一个有存在的事物都有一些好处，因为它是属于上 帝的；但罪是一个非实体，一个没有存在：它与其说是一种存在，不如</w:t>
      </w:r>
    </w:p>
    <w:p w14:paraId="32CFB318" w14:textId="77777777" w:rsidR="00EC029C" w:rsidRDefault="00EC029C">
      <w:pPr>
        <w:spacing w:line="242" w:lineRule="auto"/>
        <w:rPr>
          <w:rFonts w:ascii="宋体" w:eastAsia="宋体"/>
          <w:lang w:eastAsia="zh-CN"/>
        </w:rPr>
        <w:sectPr w:rsidR="00EC029C">
          <w:pgSz w:w="12240" w:h="15840"/>
          <w:pgMar w:top="1360" w:right="1100" w:bottom="280" w:left="1320" w:header="720" w:footer="720" w:gutter="0"/>
          <w:cols w:space="720"/>
        </w:sectPr>
      </w:pPr>
    </w:p>
    <w:p w14:paraId="65166C25" w14:textId="77777777" w:rsidR="00EC029C" w:rsidRDefault="00000000">
      <w:pPr>
        <w:pStyle w:val="a3"/>
        <w:spacing w:before="42" w:line="244" w:lineRule="auto"/>
        <w:ind w:left="100" w:right="417"/>
        <w:jc w:val="left"/>
        <w:rPr>
          <w:rFonts w:ascii="宋体" w:eastAsia="宋体"/>
          <w:lang w:eastAsia="zh-CN"/>
        </w:rPr>
      </w:pPr>
      <w:r>
        <w:rPr>
          <w:rFonts w:ascii="宋体" w:eastAsia="宋体" w:hint="eastAsia"/>
          <w:spacing w:val="-2"/>
          <w:lang w:eastAsia="zh-CN"/>
        </w:rPr>
        <w:lastRenderedPageBreak/>
        <w:t>说是一种存在的剥夺；这是一个伟大的罪恶奥秘，就是那本身是非实体的东西，却有如此大的功效，扰乱天地。这是一个伟大的奥秘。</w:t>
      </w:r>
    </w:p>
    <w:p w14:paraId="283FABC6" w14:textId="77777777" w:rsidR="00EC029C" w:rsidRDefault="00000000">
      <w:pPr>
        <w:pStyle w:val="a3"/>
        <w:spacing w:before="274" w:line="242" w:lineRule="auto"/>
        <w:ind w:left="100" w:right="417"/>
        <w:rPr>
          <w:rFonts w:ascii="宋体" w:eastAsia="宋体"/>
          <w:lang w:eastAsia="zh-CN"/>
        </w:rPr>
      </w:pPr>
      <w:r>
        <w:rPr>
          <w:rFonts w:ascii="宋体" w:eastAsia="宋体" w:hint="eastAsia"/>
          <w:spacing w:val="-2"/>
          <w:lang w:eastAsia="zh-CN"/>
        </w:rPr>
        <w:t>其次，它没有因果的好处：也就是说，罪恶到了不能产生任何好处的地步：苦难能产生好处：罪是如此邪恶，以致不能变好：不能成为良善的工具：苦难却成了良善的工具。</w:t>
      </w:r>
    </w:p>
    <w:p w14:paraId="2DAD86B9" w14:textId="77777777" w:rsidR="00EC029C" w:rsidRDefault="00000000">
      <w:pPr>
        <w:pStyle w:val="a3"/>
        <w:spacing w:before="282" w:line="242" w:lineRule="auto"/>
        <w:ind w:left="100" w:right="417"/>
        <w:jc w:val="left"/>
        <w:rPr>
          <w:rFonts w:ascii="宋体" w:eastAsia="宋体"/>
          <w:lang w:eastAsia="zh-CN"/>
        </w:rPr>
      </w:pPr>
      <w:r>
        <w:rPr>
          <w:rFonts w:ascii="宋体" w:eastAsia="宋体" w:hint="eastAsia"/>
          <w:spacing w:val="-2"/>
          <w:lang w:eastAsia="zh-CN"/>
        </w:rPr>
        <w:t>反对。不，你会说，上帝不能从罪中带出好处吗？上帝不是从罪中带出</w:t>
      </w:r>
      <w:r>
        <w:rPr>
          <w:rFonts w:ascii="宋体" w:eastAsia="宋体" w:hint="eastAsia"/>
          <w:spacing w:val="-4"/>
          <w:lang w:eastAsia="zh-CN"/>
        </w:rPr>
        <w:t>好处吗？</w:t>
      </w:r>
    </w:p>
    <w:p w14:paraId="75163F18" w14:textId="77777777" w:rsidR="00EC029C" w:rsidRDefault="00000000">
      <w:pPr>
        <w:pStyle w:val="a3"/>
        <w:spacing w:before="282" w:line="242" w:lineRule="auto"/>
        <w:ind w:left="100" w:right="400"/>
        <w:rPr>
          <w:rFonts w:ascii="宋体" w:eastAsia="宋体"/>
          <w:lang w:eastAsia="zh-CN"/>
        </w:rPr>
      </w:pPr>
      <w:r>
        <w:rPr>
          <w:rFonts w:ascii="宋体" w:eastAsia="宋体" w:hint="eastAsia"/>
          <w:spacing w:val="-2"/>
          <w:lang w:eastAsia="zh-CN"/>
        </w:rPr>
        <w:t>回答。对此我的回答是，的确，上帝从罪中带出好处，这是偶然的，而不是必然的：他可能借着人所犯的罪带出好处的机会：但是（注意）上帝从来没有使罪成为良善的工具；因为工具在某种意义上具有功效：因为工具对结果有某种影响；但上帝从不这样使用罪，上帝从未使罪成为任何好处的工具；也就是说，罪对上帝从中带出的好结果有任何能力或影响，像苦难那样；上帝不仅借着苦难得机会使他的子民得益处，而且使苦难成为将怜悯传递到他们灵魂的渠道：因此苦难本身具有工具的功效，可以使人得益：因此圣灵在希伯来书</w:t>
      </w:r>
      <w:r>
        <w:rPr>
          <w:spacing w:val="-2"/>
          <w:lang w:eastAsia="zh-CN"/>
        </w:rPr>
        <w:t>12</w:t>
      </w:r>
      <w:r>
        <w:rPr>
          <w:rFonts w:ascii="宋体" w:eastAsia="宋体" w:hint="eastAsia"/>
          <w:spacing w:val="-2"/>
          <w:lang w:eastAsia="zh-CN"/>
        </w:rPr>
        <w:t>章说。他管教他们是为他们的益处，使他们在他的圣洁上有分：受造之物所能得到的最大益处，苦难常常成为传递这益处的工具：以赛亚书</w:t>
      </w:r>
      <w:r>
        <w:rPr>
          <w:spacing w:val="-2"/>
          <w:lang w:eastAsia="zh-CN"/>
        </w:rPr>
        <w:t>27</w:t>
      </w:r>
      <w:r>
        <w:rPr>
          <w:rFonts w:ascii="宋体" w:eastAsia="宋体" w:hint="eastAsia"/>
          <w:spacing w:val="-2"/>
          <w:lang w:eastAsia="zh-CN"/>
        </w:rPr>
        <w:t>章说，雅各的罪孽必因此得洁净：也就是说，以此为工具；但罪从来不是这样：罪从来没有被上帝圣化，以致使任何灵魂得益：苦难却被上帝圣化，以致得益；因此罪比苦难更邪恶：罪恶到了不能被上帝的工作圣化以致得益的地步；但没有一种苦难邪恶到不能被上帝的工作圣化以致大得益处的地步。这是第二</w:t>
      </w:r>
      <w:r>
        <w:rPr>
          <w:rFonts w:ascii="宋体" w:eastAsia="宋体" w:hint="eastAsia"/>
          <w:spacing w:val="-6"/>
          <w:lang w:eastAsia="zh-CN"/>
        </w:rPr>
        <w:t>点。</w:t>
      </w:r>
    </w:p>
    <w:p w14:paraId="717F7E64" w14:textId="77777777" w:rsidR="00EC029C" w:rsidRDefault="00000000">
      <w:pPr>
        <w:pStyle w:val="a3"/>
        <w:spacing w:before="292" w:line="242" w:lineRule="auto"/>
        <w:ind w:left="100" w:right="117"/>
        <w:jc w:val="left"/>
        <w:rPr>
          <w:rFonts w:ascii="宋体" w:eastAsia="宋体"/>
          <w:lang w:eastAsia="zh-CN"/>
        </w:rPr>
      </w:pPr>
      <w:r>
        <w:rPr>
          <w:rFonts w:ascii="宋体" w:eastAsia="宋体" w:hint="eastAsia"/>
          <w:spacing w:val="-2"/>
          <w:lang w:eastAsia="zh-CN"/>
        </w:rPr>
        <w:t>第三，就其根源而言，罪有比苦难更大的恶；罪来自没有一个善良的原 则，但苦难却来自善良的原则：就像这样，他所爱的，他必管教，凡他所收纳的儿子，他都管教；因此管教有爱的原则，但不能说上帝所爱的，他任凭他们陷入罪中，这可以是他爱的果子：永远不能说某个男人或女人犯罪是上帝爱的果子；但可以说某个男人或女人受苦是上帝爱的果子，因此苦难中有比罪更多的好处。</w:t>
      </w:r>
    </w:p>
    <w:p w14:paraId="4320BA23" w14:textId="77777777" w:rsidR="00EC029C" w:rsidRDefault="00000000">
      <w:pPr>
        <w:pStyle w:val="a3"/>
        <w:spacing w:before="287" w:line="242" w:lineRule="auto"/>
        <w:ind w:left="100" w:right="417"/>
        <w:rPr>
          <w:rFonts w:ascii="宋体" w:eastAsia="宋体"/>
          <w:lang w:eastAsia="zh-CN"/>
        </w:rPr>
      </w:pPr>
      <w:r>
        <w:rPr>
          <w:rFonts w:ascii="宋体" w:eastAsia="宋体" w:hint="eastAsia"/>
          <w:spacing w:val="-2"/>
          <w:lang w:eastAsia="zh-CN"/>
        </w:rPr>
        <w:t>不仅如此，请注意这一点，很多时候上帝不使一个男人或女人受苦，是因为他不爱他们，但绝不能说上帝不让一个男人或女人犯罪，是因为他不爱他们：我说，有许多男人或女人处在兴旺的境遇中，他们没有像别</w:t>
      </w:r>
      <w:r>
        <w:rPr>
          <w:rFonts w:ascii="宋体" w:eastAsia="宋体" w:hint="eastAsia"/>
          <w:spacing w:val="-1"/>
          <w:lang w:eastAsia="zh-CN"/>
        </w:rPr>
        <w:t>人那样遇到苦难；原因是，上帝没有像爱别人那样爱他们，但不能这样</w:t>
      </w:r>
    </w:p>
    <w:p w14:paraId="5991BBA3" w14:textId="77777777" w:rsidR="00EC029C" w:rsidRDefault="00EC029C">
      <w:pPr>
        <w:spacing w:line="242" w:lineRule="auto"/>
        <w:rPr>
          <w:rFonts w:ascii="宋体" w:eastAsia="宋体"/>
          <w:lang w:eastAsia="zh-CN"/>
        </w:rPr>
        <w:sectPr w:rsidR="00EC029C">
          <w:pgSz w:w="12240" w:h="15840"/>
          <w:pgMar w:top="1320" w:right="1100" w:bottom="280" w:left="1320" w:header="720" w:footer="720" w:gutter="0"/>
          <w:cols w:space="720"/>
        </w:sectPr>
      </w:pPr>
    </w:p>
    <w:p w14:paraId="46D83DC5" w14:textId="77777777" w:rsidR="00EC029C" w:rsidRDefault="00000000">
      <w:pPr>
        <w:pStyle w:val="a3"/>
        <w:spacing w:before="42" w:line="242" w:lineRule="auto"/>
        <w:ind w:left="100" w:right="417"/>
        <w:rPr>
          <w:rFonts w:ascii="宋体" w:eastAsia="宋体"/>
          <w:lang w:eastAsia="zh-CN"/>
        </w:rPr>
      </w:pPr>
      <w:r>
        <w:rPr>
          <w:rFonts w:ascii="宋体" w:eastAsia="宋体" w:hint="eastAsia"/>
          <w:spacing w:val="-2"/>
          <w:lang w:eastAsia="zh-CN"/>
        </w:rPr>
        <w:lastRenderedPageBreak/>
        <w:t>说，有些人保守自己不像别人那样沉溺在罪中，因此他们这样做是因为上帝没有像爱别人那样爱他们，不能这样说；但可以说有些人没有像别人那样受很多苦，是因为上帝不像爱别人那样爱他们。</w:t>
      </w:r>
    </w:p>
    <w:p w14:paraId="70C69B6F" w14:textId="77777777" w:rsidR="00EC029C" w:rsidRDefault="00000000">
      <w:pPr>
        <w:pStyle w:val="a3"/>
        <w:spacing w:before="282" w:line="242" w:lineRule="auto"/>
        <w:ind w:left="100" w:right="417"/>
        <w:rPr>
          <w:rFonts w:ascii="宋体" w:eastAsia="宋体"/>
          <w:lang w:eastAsia="zh-CN"/>
        </w:rPr>
      </w:pPr>
      <w:r>
        <w:rPr>
          <w:rFonts w:ascii="宋体" w:eastAsia="宋体" w:hint="eastAsia"/>
          <w:spacing w:val="-2"/>
          <w:lang w:eastAsia="zh-CN"/>
        </w:rPr>
        <w:t>上帝不使他们受苦，这是上帝恨恶他们的可怕果子，但任凭他们陷入罪中，却不是他恨恶他们的果子。我记得一位古人对何西阿书的那段经文有一句话，他们的女儿行淫我也不惩罚她们（何西阿书</w:t>
      </w:r>
      <w:r>
        <w:rPr>
          <w:spacing w:val="-2"/>
          <w:lang w:eastAsia="zh-CN"/>
        </w:rPr>
        <w:t>4:14</w:t>
      </w:r>
      <w:r>
        <w:rPr>
          <w:rFonts w:ascii="宋体" w:eastAsia="宋体" w:hint="eastAsia"/>
          <w:spacing w:val="-2"/>
          <w:lang w:eastAsia="zh-CN"/>
        </w:rPr>
        <w:t>），他说，哦，可怕的是上帝的忿怒，以致上帝不使他们受苦，不惩罚他们！但现在如果这是这样，缺少苦难可能来自上帝的忿怒，受苦难可能来自上帝的慈爱，那么苦难中肯定没有像罪中那样多的恶；因为对罪永远不能这</w:t>
      </w:r>
      <w:r>
        <w:rPr>
          <w:rFonts w:ascii="宋体" w:eastAsia="宋体" w:hint="eastAsia"/>
          <w:spacing w:val="-4"/>
          <w:lang w:eastAsia="zh-CN"/>
        </w:rPr>
        <w:t>样说。</w:t>
      </w:r>
    </w:p>
    <w:p w14:paraId="0E45EE9C" w14:textId="77777777" w:rsidR="00EC029C" w:rsidRDefault="00000000">
      <w:pPr>
        <w:pStyle w:val="a3"/>
        <w:spacing w:before="287" w:line="242" w:lineRule="auto"/>
        <w:ind w:left="100" w:right="422"/>
        <w:jc w:val="left"/>
        <w:rPr>
          <w:rFonts w:ascii="宋体" w:eastAsia="宋体"/>
          <w:lang w:eastAsia="zh-CN"/>
        </w:rPr>
      </w:pPr>
      <w:r>
        <w:rPr>
          <w:rFonts w:ascii="宋体" w:eastAsia="宋体" w:hint="eastAsia"/>
          <w:spacing w:val="-2"/>
          <w:lang w:eastAsia="zh-CN"/>
        </w:rPr>
        <w:t>第四，罪没有像苦难那样附带一些好处：就像这样，</w:t>
      </w:r>
      <w:r>
        <w:rPr>
          <w:spacing w:val="-2"/>
          <w:lang w:eastAsia="zh-CN"/>
        </w:rPr>
        <w:t>1</w:t>
      </w:r>
      <w:r>
        <w:rPr>
          <w:rFonts w:ascii="宋体" w:eastAsia="宋体" w:hint="eastAsia"/>
          <w:spacing w:val="-2"/>
          <w:lang w:eastAsia="zh-CN"/>
        </w:rPr>
        <w:t>没有应许之好：</w:t>
      </w:r>
      <w:r>
        <w:rPr>
          <w:spacing w:val="-2"/>
          <w:lang w:eastAsia="zh-CN"/>
        </w:rPr>
        <w:t>2</w:t>
      </w:r>
      <w:r>
        <w:rPr>
          <w:rFonts w:ascii="宋体" w:eastAsia="宋体" w:hint="eastAsia"/>
          <w:spacing w:val="-2"/>
          <w:lang w:eastAsia="zh-CN"/>
        </w:rPr>
        <w:t>没有证据之好：没有像苦难那样附带祝福之好。</w:t>
      </w:r>
    </w:p>
    <w:p w14:paraId="2BDF7EC3" w14:textId="77777777" w:rsidR="00EC029C" w:rsidRDefault="00000000">
      <w:pPr>
        <w:pStyle w:val="a3"/>
        <w:spacing w:before="280" w:line="242" w:lineRule="auto"/>
        <w:ind w:left="100" w:right="417"/>
        <w:rPr>
          <w:rFonts w:ascii="宋体" w:eastAsia="宋体"/>
          <w:lang w:eastAsia="zh-CN"/>
        </w:rPr>
      </w:pPr>
      <w:r>
        <w:rPr>
          <w:rFonts w:ascii="宋体" w:eastAsia="宋体" w:hint="eastAsia"/>
          <w:spacing w:val="-2"/>
          <w:lang w:eastAsia="zh-CN"/>
        </w:rPr>
        <w:t>就像现在苦难有丰富的应许，在火中在水中我必与你同在：雅各的罪孽必因此得洁净：我可以用这本书的剩余部分来阐述上帝对苦难所附带的许多伟大应许：但上帝没有将任何美好的应许附加在罪上；当上帝使你受苦时，你就可以向上帝要求他的应许，诗篇</w:t>
      </w:r>
      <w:r>
        <w:rPr>
          <w:spacing w:val="-2"/>
          <w:lang w:eastAsia="zh-CN"/>
        </w:rPr>
        <w:t>119:75</w:t>
      </w:r>
      <w:r>
        <w:rPr>
          <w:rFonts w:ascii="宋体" w:eastAsia="宋体" w:hint="eastAsia"/>
          <w:spacing w:val="-2"/>
          <w:lang w:eastAsia="zh-CN"/>
        </w:rPr>
        <w:t>，大卫说，耶和华啊，你凭信实使我受苦：这不过是你应许的苦难的果子：你使人受苦是信实的，但罪没有附带任何应许。</w:t>
      </w:r>
    </w:p>
    <w:p w14:paraId="380EB923" w14:textId="77777777" w:rsidR="00EC029C" w:rsidRDefault="00000000">
      <w:pPr>
        <w:pStyle w:val="a3"/>
        <w:spacing w:before="287" w:line="242" w:lineRule="auto"/>
        <w:ind w:left="100" w:right="117"/>
        <w:jc w:val="left"/>
        <w:rPr>
          <w:rFonts w:ascii="宋体" w:eastAsia="宋体"/>
          <w:lang w:eastAsia="zh-CN"/>
        </w:rPr>
      </w:pPr>
      <w:r>
        <w:rPr>
          <w:rFonts w:ascii="宋体" w:eastAsia="宋体" w:hint="eastAsia"/>
          <w:spacing w:val="-2"/>
          <w:lang w:eastAsia="zh-CN"/>
        </w:rPr>
        <w:t>然而你可能会说，万事都互相效力，叫爱神的人得益处：但这并不以应 许的方式进行；这节经文不能支持这一点，虽然上帝可能偶尔藉着罪使他的子民得益，但这节经文不能支持这一点，即在那处有任何关于这一点的应许：因为，首先，这与那段经文的范围相悖，因为那处的范围是在苦难中支撑神子民的心；因为他说，万事：但罪不是事；万事都互相效力：因此他说的是那些本身有功效的事，会与神一同效力，叫人得益；但罪没有任何可以发挥的功效，因为神不会藉着罪工作。这就是一点，苦难附带有应许之好，但罪没有：因此苦难中有一些好处，但罪中没有。</w:t>
      </w:r>
    </w:p>
    <w:p w14:paraId="27E13355" w14:textId="77777777" w:rsidR="00EC029C" w:rsidRDefault="00000000">
      <w:pPr>
        <w:pStyle w:val="a3"/>
        <w:spacing w:before="285" w:line="242" w:lineRule="auto"/>
        <w:ind w:left="100" w:right="417"/>
        <w:jc w:val="left"/>
        <w:rPr>
          <w:rFonts w:ascii="宋体" w:eastAsia="宋体"/>
          <w:lang w:eastAsia="zh-CN"/>
        </w:rPr>
      </w:pPr>
      <w:r>
        <w:rPr>
          <w:rFonts w:ascii="宋体" w:eastAsia="宋体" w:hint="eastAsia"/>
          <w:spacing w:val="-2"/>
          <w:lang w:eastAsia="zh-CN"/>
        </w:rPr>
        <w:t>其次。苦难有证据之好：上帝使我们的苦难成为我们作儿子和得收养的标志；你们若不受管教，就是私子，不是儿子了：腓立比书</w:t>
      </w:r>
      <w:r>
        <w:rPr>
          <w:spacing w:val="-2"/>
          <w:lang w:eastAsia="zh-CN"/>
        </w:rPr>
        <w:t>1</w:t>
      </w:r>
      <w:r>
        <w:rPr>
          <w:rFonts w:ascii="宋体" w:eastAsia="宋体" w:hint="eastAsia"/>
          <w:spacing w:val="-2"/>
          <w:lang w:eastAsia="zh-CN"/>
        </w:rPr>
        <w:t>章说，不要惊慌，也不要害怕：圣徒的患难对他们来说是得救的凭据，但对那些惊吓他们或扰乱他们的人来说，却是他们灭亡的证据，但对你们来说却是得救的凭据：但罪不是这样。</w:t>
      </w:r>
    </w:p>
    <w:p w14:paraId="057AFF87" w14:textId="77777777" w:rsidR="00EC029C" w:rsidRDefault="00EC029C">
      <w:pPr>
        <w:spacing w:line="242" w:lineRule="auto"/>
        <w:rPr>
          <w:rFonts w:ascii="宋体" w:eastAsia="宋体"/>
          <w:lang w:eastAsia="zh-CN"/>
        </w:rPr>
        <w:sectPr w:rsidR="00EC029C">
          <w:pgSz w:w="12240" w:h="15840"/>
          <w:pgMar w:top="1320" w:right="1100" w:bottom="280" w:left="1320" w:header="720" w:footer="720" w:gutter="0"/>
          <w:cols w:space="720"/>
        </w:sectPr>
      </w:pPr>
    </w:p>
    <w:p w14:paraId="5AA981A2" w14:textId="77777777" w:rsidR="00EC029C" w:rsidRDefault="00000000">
      <w:pPr>
        <w:pStyle w:val="a3"/>
        <w:spacing w:before="42" w:line="242" w:lineRule="auto"/>
        <w:ind w:left="100" w:right="417"/>
        <w:rPr>
          <w:rFonts w:ascii="宋体" w:eastAsia="宋体"/>
          <w:lang w:eastAsia="zh-CN"/>
        </w:rPr>
      </w:pPr>
      <w:r>
        <w:rPr>
          <w:rFonts w:ascii="宋体" w:eastAsia="宋体" w:hint="eastAsia"/>
          <w:spacing w:val="-2"/>
          <w:lang w:eastAsia="zh-CN"/>
        </w:rPr>
        <w:lastRenderedPageBreak/>
        <w:t>第三。此外，苦难有祝福的应许，哀恸的人有福了，你用律法管教谁，那人便为有福；但罪没有得到任何祝福，它不配得到：罪没有像苦难那样附带美好的事物；因此应该选择苦难而不是罪。</w:t>
      </w:r>
    </w:p>
    <w:p w14:paraId="33DF0868" w14:textId="77777777" w:rsidR="00EC029C" w:rsidRDefault="00000000">
      <w:pPr>
        <w:pStyle w:val="a3"/>
        <w:spacing w:before="282" w:line="242" w:lineRule="auto"/>
        <w:ind w:left="100" w:right="417"/>
        <w:jc w:val="left"/>
        <w:rPr>
          <w:rFonts w:ascii="宋体" w:eastAsia="宋体"/>
          <w:lang w:eastAsia="zh-CN"/>
        </w:rPr>
      </w:pPr>
      <w:r>
        <w:rPr>
          <w:rFonts w:ascii="宋体" w:eastAsia="宋体" w:hint="eastAsia"/>
          <w:spacing w:val="-2"/>
          <w:lang w:eastAsia="zh-CN"/>
        </w:rPr>
        <w:t>从这里可以看出，圣徒在罪下和苦难下心灵工作的不同；这是从这一点得出的，就是苦难附带一些好处，而罪没有。</w:t>
      </w:r>
    </w:p>
    <w:p w14:paraId="0E524E7B" w14:textId="77777777" w:rsidR="00EC029C" w:rsidRDefault="00000000">
      <w:pPr>
        <w:pStyle w:val="a3"/>
        <w:spacing w:before="282" w:line="242" w:lineRule="auto"/>
        <w:ind w:left="100" w:right="417"/>
        <w:rPr>
          <w:rFonts w:ascii="宋体" w:eastAsia="宋体"/>
          <w:lang w:eastAsia="zh-CN"/>
        </w:rPr>
      </w:pPr>
      <w:r>
        <w:rPr>
          <w:rFonts w:ascii="宋体" w:eastAsia="宋体" w:hint="eastAsia"/>
          <w:spacing w:val="-2"/>
          <w:lang w:eastAsia="zh-CN"/>
        </w:rPr>
        <w:t>首先，由此可见，圣徒在苦难下可以心灵自由地向上帝呼求，但在罪下不能：他们可以到上帝面前，把自己的苦难告诉上帝，在苦难中以圣洁的胆量向上帝挑战；但谁能到上帝面前，因为说了谎或类似的事而向上帝挑战呢？这能使他们以圣洁的胆量到上帝面前，因为我犯了这样那样的罪而要求上帝的应许吗？</w:t>
      </w:r>
    </w:p>
    <w:p w14:paraId="06999037" w14:textId="77777777" w:rsidR="00EC029C" w:rsidRDefault="00000000">
      <w:pPr>
        <w:spacing w:before="285" w:line="242" w:lineRule="auto"/>
        <w:ind w:left="100" w:right="537"/>
        <w:jc w:val="both"/>
        <w:rPr>
          <w:rFonts w:ascii="宋体" w:eastAsia="宋体"/>
          <w:sz w:val="34"/>
          <w:lang w:eastAsia="zh-CN"/>
        </w:rPr>
      </w:pPr>
      <w:r>
        <w:rPr>
          <w:rFonts w:ascii="宋体" w:eastAsia="宋体" w:hint="eastAsia"/>
          <w:spacing w:val="-2"/>
          <w:sz w:val="34"/>
          <w:lang w:eastAsia="zh-CN"/>
        </w:rPr>
        <w:t>其次，当苦难来临时，一颗敬虔的心可以亲吻杖，接受罪的惩罚，但现在一颗敬虔的心永远不能对自己的罪感到满意，永远不能接受罪，虽然神有时用一种罪惩罚另一种罪，然而我说，不可能对罪感到满意，亲吻罪。</w:t>
      </w:r>
    </w:p>
    <w:p w14:paraId="4C3E450D" w14:textId="77777777" w:rsidR="00EC029C" w:rsidRDefault="00000000">
      <w:pPr>
        <w:spacing w:before="4" w:line="242" w:lineRule="auto"/>
        <w:ind w:left="100" w:right="537"/>
        <w:jc w:val="both"/>
        <w:rPr>
          <w:rFonts w:ascii="宋体" w:eastAsia="宋体"/>
          <w:sz w:val="34"/>
          <w:lang w:eastAsia="zh-CN"/>
        </w:rPr>
      </w:pPr>
      <w:r>
        <w:rPr>
          <w:rFonts w:ascii="宋体" w:eastAsia="宋体" w:hint="eastAsia"/>
          <w:spacing w:val="-2"/>
          <w:sz w:val="34"/>
          <w:lang w:eastAsia="zh-CN"/>
        </w:rPr>
        <w:t>第三，一颗敬虔的心可以在苦难中喜乐，在苦难中得到丰盛的安慰，圣灵说，你们落在百般试炼中，都要以为大喜乐，但现在他永远不能在罪中喜乐，没有人能在罪中喜乐，即使神把罪变成再多的好处：人不能在罪中喜乐，不能像在苦难中那样得</w:t>
      </w:r>
      <w:r>
        <w:rPr>
          <w:rFonts w:ascii="宋体" w:eastAsia="宋体" w:hint="eastAsia"/>
          <w:spacing w:val="-4"/>
          <w:sz w:val="34"/>
          <w:lang w:eastAsia="zh-CN"/>
        </w:rPr>
        <w:t>安慰。</w:t>
      </w:r>
    </w:p>
    <w:p w14:paraId="0BEBF0F9" w14:textId="77777777" w:rsidR="00EC029C" w:rsidRDefault="00000000">
      <w:pPr>
        <w:spacing w:before="3" w:line="242" w:lineRule="auto"/>
        <w:ind w:left="100" w:right="537"/>
        <w:jc w:val="both"/>
        <w:rPr>
          <w:rFonts w:ascii="宋体" w:eastAsia="宋体"/>
          <w:sz w:val="34"/>
          <w:lang w:eastAsia="zh-CN"/>
        </w:rPr>
      </w:pPr>
      <w:r>
        <w:rPr>
          <w:rFonts w:ascii="宋体" w:eastAsia="宋体" w:hint="eastAsia"/>
          <w:spacing w:val="-2"/>
          <w:sz w:val="34"/>
          <w:lang w:eastAsia="zh-CN"/>
        </w:rPr>
        <w:t>第四，一颗敬虔的心可以为苦难称颂神，称颂神曾使他陷入苦难的光景；但他永远不能为神使他陷入罪恶的光景而称颂神，虽然神从中作成美事：不仅如此，一颗敬虔的心有时通过苦难得到的益处可以鼓励他在神呼召他时更愿意再次进入苦难，但如果一颗敬虔的心偶尔通过罪得到益处，这益处也不能鼓励他再次陷入罪中，如果他这样做，这就是绝望的邪恶。</w:t>
      </w:r>
    </w:p>
    <w:p w14:paraId="75882D7C" w14:textId="77777777" w:rsidR="00EC029C" w:rsidRDefault="00000000">
      <w:pPr>
        <w:spacing w:before="5" w:line="242" w:lineRule="auto"/>
        <w:ind w:left="100" w:right="537"/>
        <w:rPr>
          <w:rFonts w:ascii="宋体" w:eastAsia="宋体"/>
          <w:sz w:val="34"/>
          <w:lang w:eastAsia="zh-CN"/>
        </w:rPr>
      </w:pPr>
      <w:r>
        <w:rPr>
          <w:rFonts w:ascii="宋体" w:eastAsia="宋体" w:hint="eastAsia"/>
          <w:spacing w:val="-2"/>
          <w:sz w:val="34"/>
          <w:lang w:eastAsia="zh-CN"/>
        </w:rPr>
        <w:t>第五，一颗敬虔的心可以求神在苦难成圣之前不要挪去苦难，求神继续苦难直到成圣；但没有人可以或应该这样祷告，主 啊，使我在这罪中继续，直到我谦卑下来：因此你看出苦难和罪之间有很大的不同，一个附带许多好处，另一个根本没有。罪恶到了根本不能产生任何好处的地步；空气虽然黑暗，却能</w:t>
      </w:r>
      <w:r>
        <w:rPr>
          <w:rFonts w:ascii="宋体" w:eastAsia="宋体" w:hint="eastAsia"/>
          <w:spacing w:val="-3"/>
          <w:sz w:val="34"/>
          <w:lang w:eastAsia="zh-CN"/>
        </w:rPr>
        <w:t>容纳光；如果有一种可怕的黑暗不能容纳临到它的光，那就太</w:t>
      </w:r>
    </w:p>
    <w:p w14:paraId="0445F49F" w14:textId="77777777" w:rsidR="00EC029C" w:rsidRDefault="00EC029C">
      <w:pPr>
        <w:spacing w:line="242" w:lineRule="auto"/>
        <w:rPr>
          <w:rFonts w:ascii="宋体" w:eastAsia="宋体"/>
          <w:sz w:val="34"/>
          <w:lang w:eastAsia="zh-CN"/>
        </w:rPr>
        <w:sectPr w:rsidR="00EC029C">
          <w:pgSz w:w="12240" w:h="15840"/>
          <w:pgMar w:top="1320" w:right="1100" w:bottom="280" w:left="1320" w:header="720" w:footer="720" w:gutter="0"/>
          <w:cols w:space="720"/>
        </w:sectPr>
      </w:pPr>
    </w:p>
    <w:p w14:paraId="0AC633EF" w14:textId="77777777" w:rsidR="00EC029C" w:rsidRDefault="00000000">
      <w:pPr>
        <w:spacing w:before="42" w:line="242" w:lineRule="auto"/>
        <w:ind w:left="100" w:right="537"/>
        <w:rPr>
          <w:rFonts w:ascii="宋体" w:eastAsia="宋体"/>
          <w:sz w:val="34"/>
          <w:lang w:eastAsia="zh-CN"/>
        </w:rPr>
      </w:pPr>
      <w:r>
        <w:rPr>
          <w:rFonts w:ascii="宋体" w:eastAsia="宋体" w:hint="eastAsia"/>
          <w:spacing w:val="-2"/>
          <w:sz w:val="34"/>
          <w:lang w:eastAsia="zh-CN"/>
        </w:rPr>
        <w:lastRenderedPageBreak/>
        <w:t xml:space="preserve">可怕了：那苦的，无论多苦，却能接受使它变甜的东西：那有毒的，无论多毒，却能接受使它变得有益的东西；但罪恶到了不能容光的地步；苦到了没有办法使它变甜的地步；毒到了没有办法使它有益的地步：为了阐明这一点，请思考以下三件 </w:t>
      </w:r>
      <w:r>
        <w:rPr>
          <w:rFonts w:ascii="宋体" w:eastAsia="宋体" w:hint="eastAsia"/>
          <w:spacing w:val="-6"/>
          <w:sz w:val="34"/>
          <w:lang w:eastAsia="zh-CN"/>
        </w:rPr>
        <w:t>事：</w:t>
      </w:r>
    </w:p>
    <w:p w14:paraId="70C305D4" w14:textId="77777777" w:rsidR="00EC029C" w:rsidRDefault="00000000">
      <w:pPr>
        <w:spacing w:before="4" w:line="242" w:lineRule="auto"/>
        <w:ind w:left="100" w:right="537"/>
        <w:rPr>
          <w:rFonts w:ascii="宋体" w:eastAsia="宋体"/>
          <w:sz w:val="34"/>
          <w:lang w:eastAsia="zh-CN"/>
        </w:rPr>
      </w:pPr>
      <w:r>
        <w:rPr>
          <w:rFonts w:ascii="宋体" w:eastAsia="宋体" w:hint="eastAsia"/>
          <w:spacing w:val="-2"/>
          <w:sz w:val="34"/>
          <w:lang w:eastAsia="zh-CN"/>
        </w:rPr>
        <w:t>把天上地上一切美好的事物，天上地上所有受造之物里的一切美好都放在一起：假设天上地上所有受造之物的一切美好的精华都放在一起，拿来加在罪上，也不能使罪变好：不，罪仍然和从前一样邪恶。现在这必定是真正的毒药，把世上所有的灵药拿来加在它里面，也不能减少它的毒性分毫，罪就是这样：所以（弟兄们，我恳求你们注意）那些以为（我确实是个罪 人，但现在我要悔改、改过自新）在从前犯罪的生活中加上一些好事，就能使一切变好的男女大大错了：哦！要知道罪中有如此多的恶，以致把天上地上所有受造之物里的一切美好加上去，也不能使它比从前少一点恶；所以你现在不仅要想着要活得更好，在从前的恶上加上善，还要想办法除去从前的恶，使你脱离从前罪的罪疚、玷污和污秽。</w:t>
      </w:r>
    </w:p>
    <w:p w14:paraId="04C38417" w14:textId="77777777" w:rsidR="00EC029C" w:rsidRDefault="00000000">
      <w:pPr>
        <w:spacing w:before="12" w:line="242" w:lineRule="auto"/>
        <w:ind w:left="100" w:right="537"/>
        <w:jc w:val="both"/>
        <w:rPr>
          <w:rFonts w:ascii="宋体" w:eastAsia="宋体"/>
          <w:sz w:val="34"/>
          <w:lang w:eastAsia="zh-CN"/>
        </w:rPr>
      </w:pPr>
      <w:r>
        <w:rPr>
          <w:rFonts w:ascii="宋体" w:eastAsia="宋体" w:hint="eastAsia"/>
          <w:spacing w:val="-2"/>
          <w:sz w:val="34"/>
          <w:lang w:eastAsia="zh-CN"/>
        </w:rPr>
        <w:t>罪不能产生善；人犯罪时所有美好的目的，都不能使他们的罪变好：这不能使罪变好，因为他们有美好的目的：就像这样，有些人可能认为犯罪有三个美好的目的。</w:t>
      </w:r>
    </w:p>
    <w:p w14:paraId="5BAF1363" w14:textId="77777777" w:rsidR="00EC029C" w:rsidRDefault="00000000">
      <w:pPr>
        <w:spacing w:before="2" w:line="242" w:lineRule="auto"/>
        <w:ind w:left="100" w:right="393"/>
        <w:rPr>
          <w:rFonts w:ascii="宋体" w:eastAsia="宋体"/>
          <w:sz w:val="34"/>
          <w:lang w:eastAsia="zh-CN"/>
        </w:rPr>
      </w:pPr>
      <w:r>
        <w:rPr>
          <w:spacing w:val="-2"/>
          <w:sz w:val="34"/>
          <w:lang w:eastAsia="zh-CN"/>
        </w:rPr>
        <w:t>1</w:t>
      </w:r>
      <w:r>
        <w:rPr>
          <w:rFonts w:ascii="宋体" w:eastAsia="宋体" w:hint="eastAsia"/>
          <w:spacing w:val="-2"/>
          <w:sz w:val="34"/>
          <w:lang w:eastAsia="zh-CN"/>
        </w:rPr>
        <w:t>也许他们认为通过犯某种罪可以促进某种恩典，利他，或荣耀神；心中可能有这样的欺骗：就像这样，</w:t>
      </w:r>
    </w:p>
    <w:p w14:paraId="66879D2C" w14:textId="77777777" w:rsidR="00EC029C" w:rsidRDefault="00000000">
      <w:pPr>
        <w:spacing w:before="1" w:line="242" w:lineRule="auto"/>
        <w:ind w:left="100" w:right="393"/>
        <w:rPr>
          <w:rFonts w:ascii="宋体" w:eastAsia="宋体"/>
          <w:sz w:val="34"/>
          <w:lang w:eastAsia="zh-CN"/>
        </w:rPr>
      </w:pPr>
      <w:r>
        <w:rPr>
          <w:spacing w:val="-2"/>
          <w:sz w:val="34"/>
          <w:lang w:eastAsia="zh-CN"/>
        </w:rPr>
        <w:t>1</w:t>
      </w:r>
      <w:r>
        <w:rPr>
          <w:rFonts w:ascii="宋体" w:eastAsia="宋体" w:hint="eastAsia"/>
          <w:spacing w:val="-2"/>
          <w:sz w:val="34"/>
          <w:lang w:eastAsia="zh-CN"/>
        </w:rPr>
        <w:t>他们可能认为这样的罪会帮助这样的恩典，帮助抵挡这样的试探，这样的罪可能有助于我的谦卑；这种试探很常见（当良心受扰时）除掉你自己，那么你就不再犯罪了；因为只要我活</w:t>
      </w:r>
      <w:r>
        <w:rPr>
          <w:rFonts w:ascii="宋体" w:eastAsia="宋体" w:hint="eastAsia"/>
          <w:spacing w:val="80"/>
          <w:sz w:val="34"/>
          <w:lang w:eastAsia="zh-CN"/>
        </w:rPr>
        <w:t xml:space="preserve"> </w:t>
      </w:r>
      <w:r>
        <w:rPr>
          <w:rFonts w:ascii="宋体" w:eastAsia="宋体" w:hint="eastAsia"/>
          <w:spacing w:val="-2"/>
          <w:sz w:val="34"/>
          <w:lang w:eastAsia="zh-CN"/>
        </w:rPr>
        <w:t>着，我就要得罪神，所以除掉你自己，就不再犯罪了：但要知道，如果你下毒手除掉自己，以为这样做可以不再犯罪；然而你的罪是邪恶可憎的，虽然你给它加上这个美好的目的，即使通过最小的罪念可以增加再多的恩典，我们也不可为了再美好的目的，如促进这种恩典，而犯这最小的罪念。</w:t>
      </w:r>
    </w:p>
    <w:p w14:paraId="7BA58383" w14:textId="77777777" w:rsidR="00EC029C" w:rsidRDefault="00000000">
      <w:pPr>
        <w:spacing w:before="8" w:line="242" w:lineRule="auto"/>
        <w:ind w:left="100" w:right="349"/>
        <w:rPr>
          <w:rFonts w:ascii="宋体" w:eastAsia="宋体"/>
          <w:sz w:val="34"/>
          <w:lang w:eastAsia="zh-CN"/>
        </w:rPr>
      </w:pPr>
      <w:r>
        <w:rPr>
          <w:spacing w:val="-2"/>
          <w:sz w:val="34"/>
          <w:lang w:eastAsia="zh-CN"/>
        </w:rPr>
        <w:t>2</w:t>
      </w:r>
      <w:r>
        <w:rPr>
          <w:rFonts w:ascii="宋体" w:eastAsia="宋体" w:hint="eastAsia"/>
          <w:spacing w:val="-2"/>
          <w:sz w:val="34"/>
          <w:lang w:eastAsia="zh-CN"/>
        </w:rPr>
        <w:t>第二个目的可能是利他，我说如果可能的话，如果一个人通过</w:t>
      </w:r>
      <w:r>
        <w:rPr>
          <w:rFonts w:ascii="宋体" w:eastAsia="宋体" w:hint="eastAsia"/>
          <w:spacing w:val="-2"/>
          <w:sz w:val="34"/>
          <w:lang w:eastAsia="zh-CN"/>
        </w:rPr>
        <w:lastRenderedPageBreak/>
        <w:t>犯一次罪可以成为拯救全世界的途径，如果他可以通过犯一次</w:t>
      </w:r>
    </w:p>
    <w:p w14:paraId="17B33353" w14:textId="77777777" w:rsidR="00EC029C" w:rsidRDefault="00EC029C">
      <w:pPr>
        <w:spacing w:line="242" w:lineRule="auto"/>
        <w:rPr>
          <w:rFonts w:ascii="宋体" w:eastAsia="宋体"/>
          <w:sz w:val="34"/>
          <w:lang w:eastAsia="zh-CN"/>
        </w:rPr>
        <w:sectPr w:rsidR="00EC029C">
          <w:pgSz w:w="12240" w:h="15840"/>
          <w:pgMar w:top="1320" w:right="1100" w:bottom="280" w:left="1320" w:header="720" w:footer="720" w:gutter="0"/>
          <w:cols w:space="720"/>
        </w:sectPr>
      </w:pPr>
    </w:p>
    <w:p w14:paraId="50C4BF02" w14:textId="77777777" w:rsidR="00EC029C" w:rsidRDefault="00000000">
      <w:pPr>
        <w:spacing w:before="42" w:line="242" w:lineRule="auto"/>
        <w:ind w:left="100" w:right="875"/>
        <w:rPr>
          <w:rFonts w:ascii="宋体" w:eastAsia="宋体"/>
          <w:sz w:val="34"/>
          <w:lang w:eastAsia="zh-CN"/>
        </w:rPr>
      </w:pPr>
      <w:r>
        <w:rPr>
          <w:rFonts w:ascii="宋体" w:eastAsia="宋体" w:hint="eastAsia"/>
          <w:spacing w:val="-2"/>
          <w:sz w:val="34"/>
          <w:lang w:eastAsia="zh-CN"/>
        </w:rPr>
        <w:lastRenderedPageBreak/>
        <w:t>罪将全世界从永恒的痛苦中拯救出来，你也应该让全世界灭亡，而不是犯一次罪，罪中有如此多的恶。</w:t>
      </w:r>
    </w:p>
    <w:p w14:paraId="26E090FC" w14:textId="77777777" w:rsidR="00EC029C" w:rsidRDefault="00000000">
      <w:pPr>
        <w:spacing w:before="1" w:line="242" w:lineRule="auto"/>
        <w:ind w:left="100" w:right="537"/>
        <w:jc w:val="both"/>
        <w:rPr>
          <w:rFonts w:ascii="宋体" w:eastAsia="宋体"/>
          <w:sz w:val="34"/>
          <w:lang w:eastAsia="zh-CN"/>
        </w:rPr>
      </w:pPr>
      <w:r>
        <w:rPr>
          <w:rFonts w:ascii="宋体" w:eastAsia="宋体" w:hint="eastAsia"/>
          <w:spacing w:val="-2"/>
          <w:sz w:val="34"/>
          <w:lang w:eastAsia="zh-CN"/>
        </w:rPr>
        <w:t>奥古斯丁在他的一篇关于善意的谎言的论文中说，他的一个朋友写信给他回答这个关于说谎的问题，他是否可以说谎，以利</w:t>
      </w:r>
      <w:r>
        <w:rPr>
          <w:rFonts w:ascii="宋体" w:eastAsia="宋体" w:hint="eastAsia"/>
          <w:spacing w:val="-4"/>
          <w:sz w:val="34"/>
          <w:lang w:eastAsia="zh-CN"/>
        </w:rPr>
        <w:t>他人？</w:t>
      </w:r>
    </w:p>
    <w:p w14:paraId="1026E48C" w14:textId="77777777" w:rsidR="00EC029C" w:rsidRDefault="00000000">
      <w:pPr>
        <w:spacing w:before="3" w:line="242" w:lineRule="auto"/>
        <w:ind w:left="100" w:right="537"/>
        <w:jc w:val="both"/>
        <w:rPr>
          <w:rFonts w:ascii="宋体" w:eastAsia="宋体"/>
          <w:sz w:val="34"/>
          <w:lang w:eastAsia="zh-CN"/>
        </w:rPr>
      </w:pPr>
      <w:r>
        <w:rPr>
          <w:rFonts w:ascii="宋体" w:eastAsia="宋体" w:hint="eastAsia"/>
          <w:spacing w:val="-2"/>
          <w:sz w:val="34"/>
          <w:lang w:eastAsia="zh-CN"/>
        </w:rPr>
        <w:t>许多人认为，虽然我说了谎，但我是在利他；的确，如果我可能伤害别人，那我就不能说，但如果我可以利人，我不能说谎吗？（好吧）这个问题摆在奥古斯丁面前，他说，你不能说谎来拯救整个世界：这就是他的回答。</w:t>
      </w:r>
    </w:p>
    <w:p w14:paraId="3F1A8FE6" w14:textId="77777777" w:rsidR="00EC029C" w:rsidRDefault="00000000">
      <w:pPr>
        <w:spacing w:before="4" w:line="242" w:lineRule="auto"/>
        <w:ind w:left="100" w:right="537"/>
        <w:jc w:val="both"/>
        <w:rPr>
          <w:rFonts w:ascii="宋体" w:eastAsia="宋体"/>
          <w:sz w:val="34"/>
          <w:lang w:eastAsia="zh-CN"/>
        </w:rPr>
      </w:pPr>
      <w:r>
        <w:rPr>
          <w:rFonts w:ascii="宋体" w:eastAsia="宋体" w:hint="eastAsia"/>
          <w:spacing w:val="-2"/>
          <w:sz w:val="34"/>
          <w:lang w:eastAsia="zh-CN"/>
        </w:rPr>
        <w:t>假设你父亲、母亲或孩子的灵魂（这只是一个假设）或类似的人，取决于你是否犯一次罪而得救或被定罪，假设这样的试探临到你，你也不能犯一次罪，即使你父母或全世界的灵魂都悬</w:t>
      </w:r>
      <w:r>
        <w:rPr>
          <w:rFonts w:ascii="宋体" w:eastAsia="宋体" w:hint="eastAsia"/>
          <w:spacing w:val="-4"/>
          <w:sz w:val="34"/>
          <w:lang w:eastAsia="zh-CN"/>
        </w:rPr>
        <w:t>于其上。</w:t>
      </w:r>
    </w:p>
    <w:p w14:paraId="790F3781" w14:textId="77777777" w:rsidR="00EC029C" w:rsidRDefault="00000000">
      <w:pPr>
        <w:spacing w:before="4" w:line="242" w:lineRule="auto"/>
        <w:ind w:left="100" w:right="537"/>
        <w:jc w:val="both"/>
        <w:rPr>
          <w:rFonts w:ascii="宋体" w:eastAsia="宋体"/>
          <w:sz w:val="34"/>
          <w:lang w:eastAsia="zh-CN"/>
        </w:rPr>
      </w:pPr>
      <w:r>
        <w:rPr>
          <w:rFonts w:ascii="宋体" w:eastAsia="宋体" w:hint="eastAsia"/>
          <w:spacing w:val="-2"/>
          <w:sz w:val="34"/>
          <w:lang w:eastAsia="zh-CN"/>
        </w:rPr>
        <w:t>现在为了得到一个硬币而犯罪是另一回事；哦，现在通过一句欺骗的话我可以得到这个好处，如果是二十先令，你也不能冒险犯罪来拯救世界；因此更不能为了赚六便士或一先令：这些肯定是神的真理，如果一个人不是经过深思熟虑和仔细查考，就来到神面前以庄严的方式说这些话，那就太大胆了；因此一定要相信罪中有如此大的恶：虽然你对成千上万个闲散的念头和邪恶的行为视而不见，它们与你一同过去了，你也不把它们当回事：但如果你知道罪的邪恶是什么，你就会惊骇地看着它们，喊着说，主啊，我做了什么！</w:t>
      </w:r>
    </w:p>
    <w:p w14:paraId="57D13E9B" w14:textId="77777777" w:rsidR="00EC029C" w:rsidRDefault="00000000">
      <w:pPr>
        <w:spacing w:before="7" w:line="242" w:lineRule="auto"/>
        <w:ind w:left="100" w:right="537"/>
        <w:rPr>
          <w:rFonts w:ascii="宋体" w:eastAsia="宋体"/>
          <w:sz w:val="34"/>
          <w:lang w:eastAsia="zh-CN"/>
        </w:rPr>
      </w:pPr>
      <w:r>
        <w:rPr>
          <w:rFonts w:ascii="宋体" w:eastAsia="宋体" w:hint="eastAsia"/>
          <w:spacing w:val="-2"/>
          <w:sz w:val="34"/>
          <w:lang w:eastAsia="zh-CN"/>
        </w:rPr>
        <w:t>男女出门在外，回家之前遇到同伴，在那里发了许多誓言，行了淫乱，说了谎，做了恶事；哦，如果他们知道那天做了什 么，他们会回家扭着手，扯着头发，在地上打滚，为自己所行</w:t>
      </w:r>
      <w:r>
        <w:rPr>
          <w:rFonts w:ascii="宋体" w:eastAsia="宋体" w:hint="eastAsia"/>
          <w:spacing w:val="-4"/>
          <w:sz w:val="34"/>
          <w:lang w:eastAsia="zh-CN"/>
        </w:rPr>
        <w:t>的恶。</w:t>
      </w:r>
    </w:p>
    <w:p w14:paraId="115BAC22" w14:textId="77777777" w:rsidR="00EC029C" w:rsidRDefault="00000000">
      <w:pPr>
        <w:spacing w:before="4" w:line="242" w:lineRule="auto"/>
        <w:ind w:left="100" w:right="537"/>
        <w:jc w:val="both"/>
        <w:rPr>
          <w:rFonts w:ascii="宋体" w:eastAsia="宋体"/>
          <w:sz w:val="34"/>
          <w:lang w:eastAsia="zh-CN"/>
        </w:rPr>
      </w:pPr>
      <w:r>
        <w:rPr>
          <w:spacing w:val="-2"/>
          <w:sz w:val="34"/>
          <w:lang w:eastAsia="zh-CN"/>
        </w:rPr>
        <w:t>3.</w:t>
      </w:r>
      <w:r>
        <w:rPr>
          <w:rFonts w:ascii="宋体" w:eastAsia="宋体" w:hint="eastAsia"/>
          <w:spacing w:val="-2"/>
          <w:sz w:val="34"/>
          <w:lang w:eastAsia="zh-CN"/>
        </w:rPr>
        <w:t>此外，我们不能为了神的荣耀而犯罪：因为许多人把这个目的加在罪上：就像天主教徒，这是他们的原则，为了推进天主教事业，他们认为可以行任何恶事，谋杀君王，炸毁议会，不守信用、诺言、誓言：任意起来叛乱，犯下所有暴行，割断所有新教徒的喉咙；为了推进天主教事业，还领受圣餐，然而认</w:t>
      </w:r>
      <w:r>
        <w:rPr>
          <w:rFonts w:ascii="宋体" w:eastAsia="宋体" w:hint="eastAsia"/>
          <w:spacing w:val="-2"/>
          <w:sz w:val="34"/>
          <w:lang w:eastAsia="zh-CN"/>
        </w:rPr>
        <w:lastRenderedPageBreak/>
        <w:t>为因为目的如此美好（在他们看来）</w:t>
      </w:r>
      <w:r>
        <w:rPr>
          <w:rFonts w:ascii="宋体" w:eastAsia="宋体" w:hint="eastAsia"/>
          <w:spacing w:val="-3"/>
          <w:sz w:val="34"/>
          <w:lang w:eastAsia="zh-CN"/>
        </w:rPr>
        <w:t>，所以可以行任何恶事。</w:t>
      </w:r>
    </w:p>
    <w:p w14:paraId="04E75671" w14:textId="77777777" w:rsidR="00EC029C" w:rsidRDefault="00EC029C">
      <w:pPr>
        <w:spacing w:line="242" w:lineRule="auto"/>
        <w:jc w:val="both"/>
        <w:rPr>
          <w:rFonts w:ascii="宋体" w:eastAsia="宋体"/>
          <w:sz w:val="34"/>
          <w:lang w:eastAsia="zh-CN"/>
        </w:rPr>
        <w:sectPr w:rsidR="00EC029C">
          <w:pgSz w:w="12240" w:h="15840"/>
          <w:pgMar w:top="1320" w:right="1100" w:bottom="280" w:left="1320" w:header="720" w:footer="720" w:gutter="0"/>
          <w:cols w:space="720"/>
        </w:sectPr>
      </w:pPr>
    </w:p>
    <w:p w14:paraId="39EBE878" w14:textId="77777777" w:rsidR="00EC029C" w:rsidRDefault="00000000">
      <w:pPr>
        <w:spacing w:before="42" w:line="242" w:lineRule="auto"/>
        <w:ind w:left="100" w:right="537"/>
        <w:jc w:val="both"/>
        <w:rPr>
          <w:rFonts w:ascii="宋体" w:eastAsia="宋体"/>
          <w:sz w:val="34"/>
          <w:lang w:eastAsia="zh-CN"/>
        </w:rPr>
      </w:pPr>
      <w:r>
        <w:rPr>
          <w:rFonts w:ascii="宋体" w:eastAsia="宋体" w:hint="eastAsia"/>
          <w:spacing w:val="-2"/>
          <w:sz w:val="34"/>
          <w:lang w:eastAsia="zh-CN"/>
        </w:rPr>
        <w:lastRenderedPageBreak/>
        <w:t>可以肯定的是，神不需要魔鬼来帮助他的事业：但假设通过罪神的荣耀可以在某些方面得到促进，然而我们也不能为了想象中可以带给神的最大荣耀而犯最小的罪：罪中有如此多的恶。因此，对于那些常常勉强良心去做良心后悔的事，良心告诉他们不应该做，然而仅仅以这个借口，认为他们可以在教会里服</w:t>
      </w:r>
      <w:r>
        <w:rPr>
          <w:rFonts w:ascii="宋体" w:eastAsia="宋体" w:hint="eastAsia"/>
          <w:spacing w:val="-6"/>
          <w:sz w:val="34"/>
          <w:lang w:eastAsia="zh-CN"/>
        </w:rPr>
        <w:t>事。</w:t>
      </w:r>
    </w:p>
    <w:p w14:paraId="2A421F02" w14:textId="77777777" w:rsidR="00EC029C" w:rsidRDefault="00000000">
      <w:pPr>
        <w:spacing w:before="5" w:line="242" w:lineRule="auto"/>
        <w:ind w:left="100" w:right="537"/>
        <w:jc w:val="both"/>
        <w:rPr>
          <w:rFonts w:ascii="宋体" w:eastAsia="宋体"/>
          <w:sz w:val="34"/>
          <w:lang w:eastAsia="zh-CN"/>
        </w:rPr>
      </w:pPr>
      <w:r>
        <w:rPr>
          <w:rFonts w:ascii="宋体" w:eastAsia="宋体" w:hint="eastAsia"/>
          <w:spacing w:val="-2"/>
          <w:sz w:val="34"/>
          <w:lang w:eastAsia="zh-CN"/>
        </w:rPr>
        <w:t>哦，他们看重自己的事工，利益灵魂，向许多灵魂讲道，通过这种方式神可以得荣耀，于是他们冒险勉强良心来得到讲道的自由；这肯定是一个大恶，我们不能在任何事上勉强良心，以为这样可以给神带来最大的荣耀就犯最小的罪。把美好的目的加在罪上，不能使罪变好。这是第二点。</w:t>
      </w:r>
    </w:p>
    <w:p w14:paraId="45AC5A48" w14:textId="77777777" w:rsidR="00EC029C" w:rsidRDefault="00000000">
      <w:pPr>
        <w:spacing w:before="6" w:line="242" w:lineRule="auto"/>
        <w:ind w:left="100" w:right="537"/>
        <w:rPr>
          <w:rFonts w:ascii="宋体" w:eastAsia="宋体"/>
          <w:sz w:val="34"/>
          <w:lang w:eastAsia="zh-CN"/>
        </w:rPr>
      </w:pPr>
      <w:r>
        <w:rPr>
          <w:rFonts w:ascii="宋体" w:eastAsia="宋体" w:hint="eastAsia"/>
          <w:spacing w:val="-2"/>
          <w:sz w:val="34"/>
          <w:lang w:eastAsia="zh-CN"/>
        </w:rPr>
        <w:t>第四，神自己能从罪中带出的一切好处，也永远不能使罪变 好：罪中有如此大的恶，以致神的无限大能和良善也永远不能使罪变好：诚然，神可以毁灭罪，然而那本是罪的，神的一切大能也不能使之变好：罪中有如此大的恶。这是第五点。</w:t>
      </w:r>
    </w:p>
    <w:p w14:paraId="00104BBC" w14:textId="77777777" w:rsidR="00EC029C" w:rsidRDefault="00000000">
      <w:pPr>
        <w:spacing w:before="4" w:line="242" w:lineRule="auto"/>
        <w:ind w:left="100" w:right="537"/>
        <w:jc w:val="both"/>
        <w:rPr>
          <w:rFonts w:ascii="宋体" w:eastAsia="宋体"/>
          <w:sz w:val="34"/>
          <w:lang w:eastAsia="zh-CN"/>
        </w:rPr>
      </w:pPr>
      <w:r>
        <w:rPr>
          <w:spacing w:val="-2"/>
          <w:sz w:val="34"/>
          <w:lang w:eastAsia="zh-CN"/>
        </w:rPr>
        <w:t>6.</w:t>
      </w:r>
      <w:r>
        <w:rPr>
          <w:rFonts w:ascii="宋体" w:eastAsia="宋体" w:hint="eastAsia"/>
          <w:spacing w:val="-2"/>
          <w:sz w:val="34"/>
          <w:lang w:eastAsia="zh-CN"/>
        </w:rPr>
        <w:t>罪中没有好处，即使相对来说也没有。也就是说，虽然一种罪比另一种罪小是真的；然而与另一种罪相比，没有一种罪是好的。在苦难中，一种苦难比另一种苦难小，所以与另一种苦难相比，一种苦难是好的：与更大的苦难相比，较小的苦难是好的；与罪相比，一切苦难都是好的。但在罪中，虽然一种罪比另一种罪小，然而最小的罪与最大的罪相比也不是好的：拿最小的罪来说，与任何苦难相比也不是好的。你会看到这对我们有什么用处。</w:t>
      </w:r>
    </w:p>
    <w:p w14:paraId="0C361B08" w14:textId="77777777" w:rsidR="00EC029C" w:rsidRDefault="00EC029C">
      <w:pPr>
        <w:pStyle w:val="a3"/>
        <w:spacing w:before="252"/>
        <w:ind w:left="0"/>
        <w:jc w:val="left"/>
        <w:rPr>
          <w:rFonts w:ascii="宋体"/>
          <w:sz w:val="34"/>
          <w:lang w:eastAsia="zh-CN"/>
        </w:rPr>
      </w:pPr>
    </w:p>
    <w:p w14:paraId="12B7AA13" w14:textId="77777777" w:rsidR="00EC029C" w:rsidRDefault="00000000">
      <w:pPr>
        <w:pStyle w:val="1"/>
        <w:ind w:right="206"/>
        <w:rPr>
          <w:lang w:eastAsia="zh-CN"/>
        </w:rPr>
      </w:pPr>
      <w:bookmarkStart w:id="38" w:name="_bookmark4"/>
      <w:bookmarkStart w:id="39" w:name="CHAP._IV."/>
      <w:bookmarkEnd w:id="38"/>
      <w:bookmarkEnd w:id="39"/>
      <w:r>
        <w:rPr>
          <w:lang w:eastAsia="zh-CN"/>
        </w:rPr>
        <w:t>CHAP.</w:t>
      </w:r>
      <w:r>
        <w:rPr>
          <w:spacing w:val="-6"/>
          <w:lang w:eastAsia="zh-CN"/>
        </w:rPr>
        <w:t xml:space="preserve"> </w:t>
      </w:r>
      <w:r>
        <w:rPr>
          <w:spacing w:val="-5"/>
          <w:lang w:eastAsia="zh-CN"/>
        </w:rPr>
        <w:t>IV.</w:t>
      </w:r>
    </w:p>
    <w:p w14:paraId="2B044375" w14:textId="77777777" w:rsidR="00EC029C" w:rsidRDefault="00000000">
      <w:pPr>
        <w:pStyle w:val="2"/>
        <w:spacing w:before="454" w:line="249" w:lineRule="auto"/>
        <w:ind w:left="275" w:right="490"/>
      </w:pPr>
      <w:bookmarkStart w:id="40" w:name="Uses:_And_Nine_Consequences_of_Excellent"/>
      <w:bookmarkEnd w:id="40"/>
      <w:r>
        <w:t>Uses:</w:t>
      </w:r>
      <w:r>
        <w:rPr>
          <w:spacing w:val="-27"/>
        </w:rPr>
        <w:t xml:space="preserve"> </w:t>
      </w:r>
      <w:r>
        <w:t>And</w:t>
      </w:r>
      <w:r>
        <w:rPr>
          <w:spacing w:val="-20"/>
        </w:rPr>
        <w:t xml:space="preserve"> </w:t>
      </w:r>
      <w:r>
        <w:t>Nine</w:t>
      </w:r>
      <w:r>
        <w:rPr>
          <w:spacing w:val="-26"/>
        </w:rPr>
        <w:t xml:space="preserve"> </w:t>
      </w:r>
      <w:r>
        <w:t>Consequences</w:t>
      </w:r>
      <w:r>
        <w:rPr>
          <w:spacing w:val="-26"/>
        </w:rPr>
        <w:t xml:space="preserve"> </w:t>
      </w:r>
      <w:r>
        <w:t>of</w:t>
      </w:r>
      <w:r>
        <w:rPr>
          <w:spacing w:val="-23"/>
        </w:rPr>
        <w:t xml:space="preserve"> </w:t>
      </w:r>
      <w:r>
        <w:t xml:space="preserve">Excellent </w:t>
      </w:r>
      <w:r>
        <w:rPr>
          <w:spacing w:val="-4"/>
        </w:rPr>
        <w:t>Use,</w:t>
      </w:r>
    </w:p>
    <w:p w14:paraId="5D9CBBC2" w14:textId="77777777" w:rsidR="00EC029C" w:rsidRDefault="00000000">
      <w:pPr>
        <w:pStyle w:val="a3"/>
        <w:spacing w:before="421"/>
        <w:jc w:val="left"/>
      </w:pPr>
      <w:r>
        <w:t>viz</w:t>
      </w:r>
      <w:r>
        <w:rPr>
          <w:spacing w:val="11"/>
        </w:rPr>
        <w:t xml:space="preserve"> </w:t>
      </w:r>
      <w:r>
        <w:t>1.</w:t>
      </w:r>
      <w:r>
        <w:rPr>
          <w:spacing w:val="11"/>
        </w:rPr>
        <w:t xml:space="preserve"> </w:t>
      </w:r>
      <w:r>
        <w:t>sin</w:t>
      </w:r>
      <w:r>
        <w:rPr>
          <w:spacing w:val="18"/>
        </w:rPr>
        <w:t xml:space="preserve"> </w:t>
      </w:r>
      <w:r>
        <w:t>is</w:t>
      </w:r>
      <w:r>
        <w:rPr>
          <w:spacing w:val="20"/>
        </w:rPr>
        <w:t xml:space="preserve"> </w:t>
      </w:r>
      <w:r>
        <w:t>not</w:t>
      </w:r>
      <w:r>
        <w:rPr>
          <w:spacing w:val="19"/>
        </w:rPr>
        <w:t xml:space="preserve"> </w:t>
      </w:r>
      <w:r>
        <w:t>the</w:t>
      </w:r>
      <w:r>
        <w:rPr>
          <w:spacing w:val="21"/>
        </w:rPr>
        <w:t xml:space="preserve"> </w:t>
      </w:r>
      <w:r>
        <w:t>Work</w:t>
      </w:r>
      <w:r>
        <w:rPr>
          <w:spacing w:val="22"/>
        </w:rPr>
        <w:t xml:space="preserve"> </w:t>
      </w:r>
      <w:r>
        <w:t>of</w:t>
      </w:r>
      <w:r>
        <w:rPr>
          <w:spacing w:val="23"/>
        </w:rPr>
        <w:t xml:space="preserve"> </w:t>
      </w:r>
      <w:r>
        <w:t>God.</w:t>
      </w:r>
      <w:r>
        <w:rPr>
          <w:spacing w:val="9"/>
        </w:rPr>
        <w:t xml:space="preserve"> </w:t>
      </w:r>
      <w:r>
        <w:t>2.</w:t>
      </w:r>
      <w:r>
        <w:rPr>
          <w:spacing w:val="11"/>
        </w:rPr>
        <w:t xml:space="preserve"> </w:t>
      </w:r>
      <w:r>
        <w:t>sins</w:t>
      </w:r>
      <w:r>
        <w:rPr>
          <w:spacing w:val="20"/>
        </w:rPr>
        <w:t xml:space="preserve"> </w:t>
      </w:r>
      <w:r>
        <w:t>promises</w:t>
      </w:r>
      <w:r>
        <w:rPr>
          <w:spacing w:val="22"/>
        </w:rPr>
        <w:t xml:space="preserve"> </w:t>
      </w:r>
      <w:r>
        <w:t>are</w:t>
      </w:r>
      <w:r>
        <w:rPr>
          <w:spacing w:val="24"/>
        </w:rPr>
        <w:t xml:space="preserve"> </w:t>
      </w:r>
      <w:r>
        <w:t>all</w:t>
      </w:r>
      <w:r>
        <w:rPr>
          <w:spacing w:val="18"/>
        </w:rPr>
        <w:t xml:space="preserve"> </w:t>
      </w:r>
      <w:r>
        <w:rPr>
          <w:spacing w:val="-2"/>
        </w:rPr>
        <w:t>Delusions.</w:t>
      </w:r>
    </w:p>
    <w:p w14:paraId="60DBEA73" w14:textId="77777777" w:rsidR="00EC029C" w:rsidRDefault="00000000">
      <w:pPr>
        <w:pStyle w:val="a3"/>
        <w:spacing w:before="19"/>
        <w:jc w:val="left"/>
      </w:pPr>
      <w:r>
        <w:t>3.</w:t>
      </w:r>
      <w:r>
        <w:rPr>
          <w:spacing w:val="34"/>
        </w:rPr>
        <w:t xml:space="preserve"> </w:t>
      </w:r>
      <w:r>
        <w:t>sin</w:t>
      </w:r>
      <w:r>
        <w:rPr>
          <w:spacing w:val="34"/>
        </w:rPr>
        <w:t xml:space="preserve"> </w:t>
      </w:r>
      <w:r>
        <w:t>cannot</w:t>
      </w:r>
      <w:r>
        <w:rPr>
          <w:spacing w:val="33"/>
        </w:rPr>
        <w:t xml:space="preserve"> </w:t>
      </w:r>
      <w:r>
        <w:t>be</w:t>
      </w:r>
      <w:r>
        <w:rPr>
          <w:spacing w:val="34"/>
        </w:rPr>
        <w:t xml:space="preserve"> </w:t>
      </w:r>
      <w:r>
        <w:t>the</w:t>
      </w:r>
      <w:r>
        <w:rPr>
          <w:spacing w:val="34"/>
        </w:rPr>
        <w:t xml:space="preserve"> </w:t>
      </w:r>
      <w:r>
        <w:t>Object</w:t>
      </w:r>
      <w:r>
        <w:rPr>
          <w:spacing w:val="37"/>
        </w:rPr>
        <w:t xml:space="preserve"> </w:t>
      </w:r>
      <w:r>
        <w:t>of</w:t>
      </w:r>
      <w:r>
        <w:rPr>
          <w:spacing w:val="34"/>
        </w:rPr>
        <w:t xml:space="preserve"> </w:t>
      </w:r>
      <w:r>
        <w:t>a</w:t>
      </w:r>
      <w:r>
        <w:rPr>
          <w:spacing w:val="35"/>
        </w:rPr>
        <w:t xml:space="preserve"> </w:t>
      </w:r>
      <w:r>
        <w:t>rational</w:t>
      </w:r>
      <w:r>
        <w:rPr>
          <w:spacing w:val="36"/>
        </w:rPr>
        <w:t xml:space="preserve"> </w:t>
      </w:r>
      <w:r>
        <w:t>creature.</w:t>
      </w:r>
      <w:r>
        <w:rPr>
          <w:spacing w:val="36"/>
        </w:rPr>
        <w:t xml:space="preserve"> </w:t>
      </w:r>
      <w:r>
        <w:t>4.</w:t>
      </w:r>
      <w:r>
        <w:rPr>
          <w:spacing w:val="34"/>
        </w:rPr>
        <w:t xml:space="preserve"> </w:t>
      </w:r>
      <w:r>
        <w:t>Nothing</w:t>
      </w:r>
      <w:r>
        <w:rPr>
          <w:spacing w:val="35"/>
        </w:rPr>
        <w:t xml:space="preserve"> </w:t>
      </w:r>
      <w:r>
        <w:rPr>
          <w:spacing w:val="-2"/>
        </w:rPr>
        <w:t>that's</w:t>
      </w:r>
    </w:p>
    <w:p w14:paraId="6FBE29F9" w14:textId="77777777" w:rsidR="00EC029C" w:rsidRDefault="00EC029C">
      <w:pPr>
        <w:sectPr w:rsidR="00EC029C">
          <w:pgSz w:w="12240" w:h="15840"/>
          <w:pgMar w:top="1320" w:right="1100" w:bottom="280" w:left="1320" w:header="720" w:footer="720" w:gutter="0"/>
          <w:cols w:space="720"/>
        </w:sectPr>
      </w:pPr>
    </w:p>
    <w:p w14:paraId="6D5D1A62" w14:textId="77777777" w:rsidR="00EC029C" w:rsidRDefault="00000000">
      <w:pPr>
        <w:pStyle w:val="a3"/>
        <w:spacing w:before="80" w:line="254" w:lineRule="auto"/>
        <w:ind w:right="437"/>
      </w:pPr>
      <w:r>
        <w:lastRenderedPageBreak/>
        <w:t>good should be ventured for sin. 5. Nothing that's good to be made serviceable to sin. 6. The mistake of making sin the chief good. 7. Time spent in sin lost. 8. The wicked, useless members. 9. sin need no debate whether to be done, or not.</w:t>
      </w:r>
    </w:p>
    <w:p w14:paraId="27CA1538" w14:textId="77777777" w:rsidR="00EC029C" w:rsidRDefault="00000000">
      <w:pPr>
        <w:pStyle w:val="a3"/>
        <w:spacing w:before="292" w:line="254" w:lineRule="auto"/>
        <w:ind w:right="441"/>
      </w:pPr>
      <w:r>
        <w:t>Hence we see for our Instruction, that that maxim many have, has nothing</w:t>
      </w:r>
      <w:r>
        <w:rPr>
          <w:spacing w:val="40"/>
        </w:rPr>
        <w:t xml:space="preserve"> </w:t>
      </w:r>
      <w:r>
        <w:t>to</w:t>
      </w:r>
      <w:r>
        <w:rPr>
          <w:spacing w:val="40"/>
        </w:rPr>
        <w:t xml:space="preserve"> </w:t>
      </w:r>
      <w:r>
        <w:t>do</w:t>
      </w:r>
      <w:r>
        <w:rPr>
          <w:spacing w:val="40"/>
        </w:rPr>
        <w:t xml:space="preserve"> </w:t>
      </w:r>
      <w:r>
        <w:t>in</w:t>
      </w:r>
      <w:r>
        <w:rPr>
          <w:spacing w:val="40"/>
        </w:rPr>
        <w:t xml:space="preserve"> </w:t>
      </w:r>
      <w:r>
        <w:t>point</w:t>
      </w:r>
      <w:r>
        <w:rPr>
          <w:spacing w:val="40"/>
        </w:rPr>
        <w:t xml:space="preserve"> </w:t>
      </w:r>
      <w:r>
        <w:t>of</w:t>
      </w:r>
      <w:r>
        <w:rPr>
          <w:spacing w:val="40"/>
        </w:rPr>
        <w:t xml:space="preserve"> </w:t>
      </w:r>
      <w:r>
        <w:t>sin;</w:t>
      </w:r>
      <w:r>
        <w:rPr>
          <w:spacing w:val="40"/>
        </w:rPr>
        <w:t xml:space="preserve"> </w:t>
      </w:r>
      <w:r>
        <w:t>to</w:t>
      </w:r>
      <w:r>
        <w:rPr>
          <w:spacing w:val="40"/>
        </w:rPr>
        <w:t xml:space="preserve"> </w:t>
      </w:r>
      <w:r>
        <w:t>wit, of</w:t>
      </w:r>
      <w:r>
        <w:rPr>
          <w:spacing w:val="40"/>
        </w:rPr>
        <w:t xml:space="preserve"> </w:t>
      </w:r>
      <w:r>
        <w:t>two</w:t>
      </w:r>
      <w:r>
        <w:rPr>
          <w:spacing w:val="40"/>
        </w:rPr>
        <w:t xml:space="preserve"> </w:t>
      </w:r>
      <w:r>
        <w:t>evils</w:t>
      </w:r>
      <w:r>
        <w:rPr>
          <w:spacing w:val="40"/>
        </w:rPr>
        <w:t xml:space="preserve"> </w:t>
      </w:r>
      <w:r>
        <w:t>you</w:t>
      </w:r>
      <w:r>
        <w:rPr>
          <w:spacing w:val="40"/>
        </w:rPr>
        <w:t xml:space="preserve"> </w:t>
      </w:r>
      <w:r>
        <w:t>must</w:t>
      </w:r>
      <w:r>
        <w:rPr>
          <w:spacing w:val="40"/>
        </w:rPr>
        <w:t xml:space="preserve"> </w:t>
      </w:r>
      <w:r>
        <w:t>choose the least: True, in regard of the evil of affliction, comparing one affliction with another, so we may choose the least; but this cannot have</w:t>
      </w:r>
      <w:r>
        <w:rPr>
          <w:spacing w:val="40"/>
        </w:rPr>
        <w:t xml:space="preserve"> </w:t>
      </w:r>
      <w:r>
        <w:t>truth</w:t>
      </w:r>
      <w:r>
        <w:rPr>
          <w:spacing w:val="40"/>
        </w:rPr>
        <w:t xml:space="preserve"> </w:t>
      </w:r>
      <w:r>
        <w:t>in</w:t>
      </w:r>
      <w:r>
        <w:rPr>
          <w:spacing w:val="40"/>
        </w:rPr>
        <w:t xml:space="preserve"> </w:t>
      </w:r>
      <w:r>
        <w:t>matter</w:t>
      </w:r>
      <w:r>
        <w:rPr>
          <w:spacing w:val="40"/>
        </w:rPr>
        <w:t xml:space="preserve"> </w:t>
      </w:r>
      <w:r>
        <w:t>of</w:t>
      </w:r>
      <w:r>
        <w:rPr>
          <w:spacing w:val="40"/>
        </w:rPr>
        <w:t xml:space="preserve"> </w:t>
      </w:r>
      <w:r>
        <w:t>sin,</w:t>
      </w:r>
      <w:r>
        <w:rPr>
          <w:spacing w:val="40"/>
        </w:rPr>
        <w:t xml:space="preserve"> </w:t>
      </w:r>
      <w:r>
        <w:t>that</w:t>
      </w:r>
      <w:r>
        <w:rPr>
          <w:spacing w:val="40"/>
        </w:rPr>
        <w:t xml:space="preserve"> </w:t>
      </w:r>
      <w:r>
        <w:t>of</w:t>
      </w:r>
      <w:r>
        <w:rPr>
          <w:spacing w:val="40"/>
        </w:rPr>
        <w:t xml:space="preserve"> </w:t>
      </w:r>
      <w:r>
        <w:t>two</w:t>
      </w:r>
      <w:r>
        <w:rPr>
          <w:spacing w:val="40"/>
        </w:rPr>
        <w:t xml:space="preserve"> </w:t>
      </w:r>
      <w:r>
        <w:t>sins</w:t>
      </w:r>
      <w:r>
        <w:rPr>
          <w:spacing w:val="40"/>
        </w:rPr>
        <w:t xml:space="preserve"> </w:t>
      </w:r>
      <w:r>
        <w:t>we</w:t>
      </w:r>
      <w:r>
        <w:rPr>
          <w:spacing w:val="40"/>
        </w:rPr>
        <w:t xml:space="preserve"> </w:t>
      </w:r>
      <w:r>
        <w:t>may</w:t>
      </w:r>
      <w:r>
        <w:rPr>
          <w:spacing w:val="40"/>
        </w:rPr>
        <w:t xml:space="preserve"> </w:t>
      </w:r>
      <w:r>
        <w:t>choose</w:t>
      </w:r>
      <w:r>
        <w:rPr>
          <w:spacing w:val="40"/>
        </w:rPr>
        <w:t xml:space="preserve"> </w:t>
      </w:r>
      <w:r>
        <w:t>the least; because though one sin be less than another, yet the least sin can never come under the notion of good comparatively. As all other evils be good comparatively, though never so great evils, yet comparatively they may be good. Yet sin can have no goodness any way comparatively. Therefore of two evils we must not choose the least, in this sense.</w:t>
      </w:r>
    </w:p>
    <w:p w14:paraId="0E9CC350" w14:textId="77777777" w:rsidR="00EC029C" w:rsidRDefault="00000000">
      <w:pPr>
        <w:pStyle w:val="a5"/>
        <w:numPr>
          <w:ilvl w:val="0"/>
          <w:numId w:val="1"/>
        </w:numPr>
        <w:tabs>
          <w:tab w:val="left" w:pos="428"/>
        </w:tabs>
        <w:spacing w:before="279"/>
        <w:ind w:left="428" w:hanging="210"/>
        <w:jc w:val="both"/>
        <w:outlineLvl w:val="1"/>
        <w:rPr>
          <w:sz w:val="30"/>
        </w:rPr>
      </w:pPr>
      <w:bookmarkStart w:id="41" w:name="1Because_sin_in_it_self_is_sinful:_And"/>
      <w:bookmarkEnd w:id="41"/>
      <w:r>
        <w:rPr>
          <w:sz w:val="30"/>
        </w:rPr>
        <w:t>Because</w:t>
      </w:r>
      <w:r>
        <w:rPr>
          <w:spacing w:val="11"/>
          <w:sz w:val="30"/>
        </w:rPr>
        <w:t xml:space="preserve"> </w:t>
      </w:r>
      <w:r>
        <w:rPr>
          <w:sz w:val="30"/>
        </w:rPr>
        <w:t>sin</w:t>
      </w:r>
      <w:r>
        <w:rPr>
          <w:spacing w:val="13"/>
          <w:sz w:val="30"/>
        </w:rPr>
        <w:t xml:space="preserve"> </w:t>
      </w:r>
      <w:r>
        <w:rPr>
          <w:sz w:val="30"/>
        </w:rPr>
        <w:t>in</w:t>
      </w:r>
      <w:r>
        <w:rPr>
          <w:spacing w:val="10"/>
          <w:sz w:val="30"/>
        </w:rPr>
        <w:t xml:space="preserve"> </w:t>
      </w:r>
      <w:r>
        <w:rPr>
          <w:sz w:val="30"/>
        </w:rPr>
        <w:t>it</w:t>
      </w:r>
      <w:r>
        <w:rPr>
          <w:spacing w:val="10"/>
          <w:sz w:val="30"/>
        </w:rPr>
        <w:t xml:space="preserve"> </w:t>
      </w:r>
      <w:r>
        <w:rPr>
          <w:sz w:val="30"/>
        </w:rPr>
        <w:t>self</w:t>
      </w:r>
      <w:r>
        <w:rPr>
          <w:spacing w:val="20"/>
          <w:sz w:val="30"/>
        </w:rPr>
        <w:t xml:space="preserve"> </w:t>
      </w:r>
      <w:r>
        <w:rPr>
          <w:sz w:val="30"/>
        </w:rPr>
        <w:t>is</w:t>
      </w:r>
      <w:r>
        <w:rPr>
          <w:spacing w:val="13"/>
          <w:sz w:val="30"/>
        </w:rPr>
        <w:t xml:space="preserve"> </w:t>
      </w:r>
      <w:r>
        <w:rPr>
          <w:sz w:val="30"/>
        </w:rPr>
        <w:t>sinful:</w:t>
      </w:r>
      <w:r>
        <w:rPr>
          <w:spacing w:val="5"/>
          <w:sz w:val="30"/>
        </w:rPr>
        <w:t xml:space="preserve"> </w:t>
      </w:r>
      <w:r>
        <w:rPr>
          <w:spacing w:val="-5"/>
          <w:sz w:val="30"/>
        </w:rPr>
        <w:t>And</w:t>
      </w:r>
    </w:p>
    <w:p w14:paraId="2EFD8FDB" w14:textId="77777777" w:rsidR="00EC029C" w:rsidRDefault="00000000">
      <w:pPr>
        <w:pStyle w:val="a5"/>
        <w:numPr>
          <w:ilvl w:val="0"/>
          <w:numId w:val="1"/>
        </w:numPr>
        <w:tabs>
          <w:tab w:val="left" w:pos="476"/>
        </w:tabs>
        <w:spacing w:before="319" w:line="254" w:lineRule="auto"/>
        <w:ind w:left="218" w:right="442" w:firstLine="0"/>
        <w:jc w:val="both"/>
        <w:rPr>
          <w:sz w:val="30"/>
        </w:rPr>
      </w:pPr>
      <w:r>
        <w:rPr>
          <w:sz w:val="30"/>
        </w:rPr>
        <w:t>Because, Choosing the least can never be a means to prevent the greater, but rather to make way for the greater. And Brethren</w:t>
      </w:r>
      <w:r>
        <w:rPr>
          <w:spacing w:val="40"/>
          <w:sz w:val="30"/>
        </w:rPr>
        <w:t xml:space="preserve"> </w:t>
      </w:r>
      <w:r>
        <w:rPr>
          <w:sz w:val="30"/>
        </w:rPr>
        <w:t>observe it, (for it may be useful in the course of our lives) God never brings</w:t>
      </w:r>
      <w:r>
        <w:rPr>
          <w:spacing w:val="74"/>
          <w:sz w:val="30"/>
        </w:rPr>
        <w:t xml:space="preserve"> </w:t>
      </w:r>
      <w:r>
        <w:rPr>
          <w:sz w:val="30"/>
        </w:rPr>
        <w:t>any</w:t>
      </w:r>
      <w:r>
        <w:rPr>
          <w:spacing w:val="71"/>
          <w:sz w:val="30"/>
        </w:rPr>
        <w:t xml:space="preserve"> </w:t>
      </w:r>
      <w:r>
        <w:rPr>
          <w:sz w:val="30"/>
        </w:rPr>
        <w:t>man</w:t>
      </w:r>
      <w:r>
        <w:rPr>
          <w:spacing w:val="72"/>
          <w:sz w:val="30"/>
        </w:rPr>
        <w:t xml:space="preserve"> </w:t>
      </w:r>
      <w:r>
        <w:rPr>
          <w:sz w:val="30"/>
        </w:rPr>
        <w:t>or</w:t>
      </w:r>
      <w:r>
        <w:rPr>
          <w:spacing w:val="69"/>
          <w:sz w:val="30"/>
        </w:rPr>
        <w:t xml:space="preserve"> </w:t>
      </w:r>
      <w:r>
        <w:rPr>
          <w:sz w:val="30"/>
        </w:rPr>
        <w:t>woman</w:t>
      </w:r>
      <w:r>
        <w:rPr>
          <w:spacing w:val="75"/>
          <w:sz w:val="30"/>
        </w:rPr>
        <w:t xml:space="preserve"> </w:t>
      </w:r>
      <w:r>
        <w:rPr>
          <w:sz w:val="30"/>
        </w:rPr>
        <w:t>to</w:t>
      </w:r>
      <w:r>
        <w:rPr>
          <w:spacing w:val="74"/>
          <w:sz w:val="30"/>
        </w:rPr>
        <w:t xml:space="preserve"> </w:t>
      </w:r>
      <w:r>
        <w:rPr>
          <w:sz w:val="30"/>
        </w:rPr>
        <w:t>such</w:t>
      </w:r>
      <w:r>
        <w:rPr>
          <w:spacing w:val="75"/>
          <w:sz w:val="30"/>
        </w:rPr>
        <w:t xml:space="preserve"> </w:t>
      </w:r>
      <w:r>
        <w:rPr>
          <w:sz w:val="30"/>
        </w:rPr>
        <w:t>straits,</w:t>
      </w:r>
      <w:r>
        <w:rPr>
          <w:spacing w:val="65"/>
          <w:sz w:val="30"/>
        </w:rPr>
        <w:t xml:space="preserve"> </w:t>
      </w:r>
      <w:r>
        <w:rPr>
          <w:sz w:val="30"/>
        </w:rPr>
        <w:t>that</w:t>
      </w:r>
      <w:r>
        <w:rPr>
          <w:spacing w:val="71"/>
          <w:sz w:val="30"/>
        </w:rPr>
        <w:t xml:space="preserve"> </w:t>
      </w:r>
      <w:r>
        <w:rPr>
          <w:sz w:val="30"/>
        </w:rPr>
        <w:t>of</w:t>
      </w:r>
      <w:r>
        <w:rPr>
          <w:spacing w:val="77"/>
          <w:sz w:val="30"/>
        </w:rPr>
        <w:t xml:space="preserve"> </w:t>
      </w:r>
      <w:r>
        <w:rPr>
          <w:sz w:val="30"/>
        </w:rPr>
        <w:t>necessity</w:t>
      </w:r>
      <w:r>
        <w:rPr>
          <w:spacing w:val="74"/>
          <w:sz w:val="30"/>
        </w:rPr>
        <w:t xml:space="preserve"> </w:t>
      </w:r>
      <w:r>
        <w:rPr>
          <w:sz w:val="30"/>
        </w:rPr>
        <w:t>they</w:t>
      </w:r>
    </w:p>
    <w:p w14:paraId="50849C73" w14:textId="77777777" w:rsidR="00EC029C" w:rsidRDefault="00EC029C">
      <w:pPr>
        <w:spacing w:line="254" w:lineRule="auto"/>
        <w:jc w:val="both"/>
        <w:rPr>
          <w:sz w:val="30"/>
        </w:rPr>
        <w:sectPr w:rsidR="00EC029C">
          <w:pgSz w:w="12240" w:h="15840"/>
          <w:pgMar w:top="1280" w:right="1100" w:bottom="280" w:left="1320" w:header="720" w:footer="720" w:gutter="0"/>
          <w:cols w:space="720"/>
        </w:sectPr>
      </w:pPr>
    </w:p>
    <w:p w14:paraId="0A72C418" w14:textId="77777777" w:rsidR="00EC029C" w:rsidRDefault="00000000">
      <w:pPr>
        <w:pStyle w:val="a3"/>
        <w:spacing w:line="254" w:lineRule="auto"/>
        <w:ind w:right="438"/>
      </w:pPr>
      <w:r>
        <w:lastRenderedPageBreak/>
        <w:t>must choose one sin, choose this or the other sin. When two sins</w:t>
      </w:r>
      <w:r>
        <w:rPr>
          <w:spacing w:val="40"/>
        </w:rPr>
        <w:t xml:space="preserve"> </w:t>
      </w:r>
      <w:r>
        <w:t>shall</w:t>
      </w:r>
      <w:r>
        <w:rPr>
          <w:spacing w:val="40"/>
        </w:rPr>
        <w:t xml:space="preserve"> </w:t>
      </w:r>
      <w:r>
        <w:t>stand</w:t>
      </w:r>
      <w:r>
        <w:rPr>
          <w:spacing w:val="40"/>
        </w:rPr>
        <w:t xml:space="preserve"> </w:t>
      </w:r>
      <w:r>
        <w:t>in</w:t>
      </w:r>
      <w:r>
        <w:rPr>
          <w:spacing w:val="40"/>
        </w:rPr>
        <w:t xml:space="preserve"> </w:t>
      </w:r>
      <w:r>
        <w:t>competition,</w:t>
      </w:r>
      <w:r>
        <w:rPr>
          <w:spacing w:val="40"/>
        </w:rPr>
        <w:t xml:space="preserve"> </w:t>
      </w:r>
      <w:r>
        <w:t>we</w:t>
      </w:r>
      <w:r>
        <w:rPr>
          <w:spacing w:val="40"/>
        </w:rPr>
        <w:t xml:space="preserve"> </w:t>
      </w:r>
      <w:r>
        <w:t>may</w:t>
      </w:r>
      <w:r>
        <w:rPr>
          <w:spacing w:val="40"/>
        </w:rPr>
        <w:t xml:space="preserve"> </w:t>
      </w:r>
      <w:r>
        <w:t>conceit</w:t>
      </w:r>
      <w:r>
        <w:rPr>
          <w:spacing w:val="40"/>
        </w:rPr>
        <w:t xml:space="preserve"> </w:t>
      </w:r>
      <w:r>
        <w:t>such</w:t>
      </w:r>
      <w:r>
        <w:rPr>
          <w:spacing w:val="40"/>
        </w:rPr>
        <w:t xml:space="preserve"> </w:t>
      </w:r>
      <w:r>
        <w:t>straits</w:t>
      </w:r>
      <w:r>
        <w:rPr>
          <w:spacing w:val="40"/>
        </w:rPr>
        <w:t xml:space="preserve"> </w:t>
      </w:r>
      <w:r>
        <w:t>to</w:t>
      </w:r>
      <w:r>
        <w:rPr>
          <w:spacing w:val="40"/>
        </w:rPr>
        <w:t xml:space="preserve"> </w:t>
      </w:r>
      <w:r>
        <w:t>our selves, yet there is no such real straits. Though God does bring men into such straits that of necessity they must choose one affliction, either this or that affliction: So David was brought into such a strait, that he must choose Famine, Sword, or Pestilence; yea, God does never</w:t>
      </w:r>
      <w:r>
        <w:rPr>
          <w:spacing w:val="40"/>
        </w:rPr>
        <w:t xml:space="preserve"> </w:t>
      </w:r>
      <w:r>
        <w:t>bring</w:t>
      </w:r>
      <w:r>
        <w:rPr>
          <w:spacing w:val="40"/>
        </w:rPr>
        <w:t xml:space="preserve"> </w:t>
      </w:r>
      <w:r>
        <w:t>men</w:t>
      </w:r>
      <w:r>
        <w:rPr>
          <w:spacing w:val="40"/>
        </w:rPr>
        <w:t xml:space="preserve"> </w:t>
      </w:r>
      <w:r>
        <w:t>into</w:t>
      </w:r>
      <w:r>
        <w:rPr>
          <w:spacing w:val="40"/>
        </w:rPr>
        <w:t xml:space="preserve"> </w:t>
      </w:r>
      <w:r>
        <w:t>such</w:t>
      </w:r>
      <w:r>
        <w:rPr>
          <w:spacing w:val="40"/>
        </w:rPr>
        <w:t xml:space="preserve"> </w:t>
      </w:r>
      <w:r>
        <w:t>straits,</w:t>
      </w:r>
      <w:r>
        <w:rPr>
          <w:spacing w:val="40"/>
        </w:rPr>
        <w:t xml:space="preserve"> </w:t>
      </w:r>
      <w:r>
        <w:t>that</w:t>
      </w:r>
      <w:r>
        <w:rPr>
          <w:spacing w:val="40"/>
        </w:rPr>
        <w:t xml:space="preserve"> </w:t>
      </w:r>
      <w:r>
        <w:t>of</w:t>
      </w:r>
      <w:r>
        <w:rPr>
          <w:spacing w:val="40"/>
        </w:rPr>
        <w:t xml:space="preserve"> </w:t>
      </w:r>
      <w:r>
        <w:t>necessity</w:t>
      </w:r>
      <w:r>
        <w:rPr>
          <w:spacing w:val="40"/>
        </w:rPr>
        <w:t xml:space="preserve"> </w:t>
      </w:r>
      <w:r>
        <w:t>they</w:t>
      </w:r>
      <w:r>
        <w:rPr>
          <w:spacing w:val="40"/>
        </w:rPr>
        <w:t xml:space="preserve"> </w:t>
      </w:r>
      <w:r>
        <w:t>must choose this or that sin; thou deceivest thine own heart if thou thinkest thou art brought into such a strait.</w:t>
      </w:r>
    </w:p>
    <w:p w14:paraId="6FD977CD" w14:textId="77777777" w:rsidR="00EC029C" w:rsidRDefault="00000000">
      <w:pPr>
        <w:pStyle w:val="a3"/>
        <w:spacing w:before="283" w:line="254" w:lineRule="auto"/>
        <w:ind w:right="370"/>
      </w:pPr>
      <w:r>
        <w:t>Therefore</w:t>
      </w:r>
      <w:r>
        <w:rPr>
          <w:spacing w:val="-2"/>
        </w:rPr>
        <w:t xml:space="preserve"> </w:t>
      </w:r>
      <w:r>
        <w:t>this</w:t>
      </w:r>
      <w:r>
        <w:rPr>
          <w:spacing w:val="-4"/>
        </w:rPr>
        <w:t xml:space="preserve"> </w:t>
      </w:r>
      <w:r>
        <w:t>is</w:t>
      </w:r>
      <w:r>
        <w:rPr>
          <w:spacing w:val="-4"/>
        </w:rPr>
        <w:t xml:space="preserve"> </w:t>
      </w:r>
      <w:r>
        <w:t>a</w:t>
      </w:r>
      <w:r>
        <w:rPr>
          <w:spacing w:val="-1"/>
        </w:rPr>
        <w:t xml:space="preserve"> </w:t>
      </w:r>
      <w:r>
        <w:t>vain</w:t>
      </w:r>
      <w:r>
        <w:rPr>
          <w:spacing w:val="-3"/>
        </w:rPr>
        <w:t xml:space="preserve"> </w:t>
      </w:r>
      <w:r>
        <w:t>thing,</w:t>
      </w:r>
      <w:r>
        <w:rPr>
          <w:spacing w:val="-5"/>
        </w:rPr>
        <w:t xml:space="preserve"> </w:t>
      </w:r>
      <w:r>
        <w:t>and</w:t>
      </w:r>
      <w:r>
        <w:rPr>
          <w:spacing w:val="-3"/>
        </w:rPr>
        <w:t xml:space="preserve"> </w:t>
      </w:r>
      <w:r>
        <w:t>savors</w:t>
      </w:r>
      <w:r>
        <w:rPr>
          <w:spacing w:val="-1"/>
        </w:rPr>
        <w:t xml:space="preserve"> </w:t>
      </w:r>
      <w:r>
        <w:t>of</w:t>
      </w:r>
      <w:r>
        <w:rPr>
          <w:spacing w:val="-1"/>
        </w:rPr>
        <w:t xml:space="preserve"> </w:t>
      </w:r>
      <w:r>
        <w:t>an</w:t>
      </w:r>
      <w:r>
        <w:rPr>
          <w:spacing w:val="-3"/>
        </w:rPr>
        <w:t xml:space="preserve"> </w:t>
      </w:r>
      <w:r>
        <w:t>exceeding</w:t>
      </w:r>
      <w:r>
        <w:rPr>
          <w:spacing w:val="-5"/>
        </w:rPr>
        <w:t xml:space="preserve"> </w:t>
      </w:r>
      <w:r>
        <w:t>carnal</w:t>
      </w:r>
      <w:r>
        <w:rPr>
          <w:spacing w:val="-3"/>
        </w:rPr>
        <w:t xml:space="preserve"> </w:t>
      </w:r>
      <w:r>
        <w:t>heart, when men are doing that which is evil, for them to say, I were as</w:t>
      </w:r>
      <w:r>
        <w:rPr>
          <w:spacing w:val="80"/>
          <w:w w:val="150"/>
        </w:rPr>
        <w:t xml:space="preserve"> </w:t>
      </w:r>
      <w:r>
        <w:t>good do this as worse: As for instance now, Suppose some keep at home upon the Lords day and mend their Clothes, if any rebuke</w:t>
      </w:r>
      <w:r>
        <w:rPr>
          <w:spacing w:val="40"/>
        </w:rPr>
        <w:t xml:space="preserve"> </w:t>
      </w:r>
      <w:r>
        <w:t>them, they will say, Better do this than worse; better do this than go to the Ale-house.</w:t>
      </w:r>
    </w:p>
    <w:p w14:paraId="04D5DE53" w14:textId="77777777" w:rsidR="00EC029C" w:rsidRDefault="00000000">
      <w:pPr>
        <w:pStyle w:val="a3"/>
        <w:spacing w:before="290" w:line="254" w:lineRule="auto"/>
        <w:ind w:right="439"/>
      </w:pPr>
      <w:r>
        <w:t>This is true, but this savors of a carnal heart, to think that you must choose one sin rather than another; thou must not choose any of them, both of these are evil, though one may be less evil than the other. Or if some spend their time in Play, when they are rebuked, they put it off with this shift, Better do this than worse: and so they go abroad and spend their time in seeing Plays; and say, Better do this</w:t>
      </w:r>
      <w:r>
        <w:rPr>
          <w:spacing w:val="40"/>
        </w:rPr>
        <w:t xml:space="preserve"> </w:t>
      </w:r>
      <w:r>
        <w:t>then worse; ’tis yet true though this be not so great a sin as others, if it be a sin it must not be done upon any terms; and thou deceivest thine own heart in this conceit, that thou wert better do</w:t>
      </w:r>
      <w:r>
        <w:rPr>
          <w:spacing w:val="40"/>
        </w:rPr>
        <w:t xml:space="preserve"> </w:t>
      </w:r>
      <w:r>
        <w:t>this than worse, for sin cannot be good, and so not to be chosen at any time. Thus we see there is no good in sin, and a great deal of</w:t>
      </w:r>
      <w:r>
        <w:rPr>
          <w:spacing w:val="40"/>
        </w:rPr>
        <w:t xml:space="preserve"> </w:t>
      </w:r>
      <w:r>
        <w:t>good in affliction.</w:t>
      </w:r>
    </w:p>
    <w:p w14:paraId="1BBECA88" w14:textId="77777777" w:rsidR="00EC029C" w:rsidRDefault="00000000">
      <w:pPr>
        <w:pStyle w:val="a3"/>
        <w:spacing w:before="277" w:line="254" w:lineRule="auto"/>
        <w:ind w:right="443"/>
      </w:pPr>
      <w:r>
        <w:t>Hence</w:t>
      </w:r>
      <w:r>
        <w:rPr>
          <w:spacing w:val="40"/>
        </w:rPr>
        <w:t xml:space="preserve"> </w:t>
      </w:r>
      <w:r>
        <w:t>there</w:t>
      </w:r>
      <w:r>
        <w:rPr>
          <w:spacing w:val="40"/>
        </w:rPr>
        <w:t xml:space="preserve"> </w:t>
      </w:r>
      <w:r>
        <w:t>follows</w:t>
      </w:r>
      <w:r>
        <w:rPr>
          <w:spacing w:val="40"/>
        </w:rPr>
        <w:t xml:space="preserve"> </w:t>
      </w:r>
      <w:r>
        <w:t>these</w:t>
      </w:r>
      <w:r>
        <w:rPr>
          <w:spacing w:val="40"/>
        </w:rPr>
        <w:t xml:space="preserve"> </w:t>
      </w:r>
      <w:r>
        <w:t>Nine</w:t>
      </w:r>
      <w:r>
        <w:rPr>
          <w:spacing w:val="40"/>
        </w:rPr>
        <w:t xml:space="preserve"> </w:t>
      </w:r>
      <w:r>
        <w:t>consequences, of</w:t>
      </w:r>
      <w:r>
        <w:rPr>
          <w:spacing w:val="40"/>
        </w:rPr>
        <w:t xml:space="preserve"> </w:t>
      </w:r>
      <w:r>
        <w:t>excellent use</w:t>
      </w:r>
      <w:r>
        <w:rPr>
          <w:spacing w:val="40"/>
        </w:rPr>
        <w:t xml:space="preserve"> </w:t>
      </w:r>
      <w:r>
        <w:t xml:space="preserve">for </w:t>
      </w:r>
      <w:r>
        <w:rPr>
          <w:spacing w:val="-4"/>
        </w:rPr>
        <w:t>us.</w:t>
      </w:r>
    </w:p>
    <w:p w14:paraId="016C759D" w14:textId="77777777" w:rsidR="00EC029C" w:rsidRDefault="00000000">
      <w:pPr>
        <w:pStyle w:val="4"/>
        <w:spacing w:before="295"/>
        <w:jc w:val="both"/>
      </w:pPr>
      <w:bookmarkStart w:id="42" w:name="First_Consequence."/>
      <w:bookmarkEnd w:id="42"/>
      <w:r>
        <w:rPr>
          <w:spacing w:val="-2"/>
        </w:rPr>
        <w:t>First</w:t>
      </w:r>
      <w:r>
        <w:rPr>
          <w:spacing w:val="-12"/>
        </w:rPr>
        <w:t xml:space="preserve"> </w:t>
      </w:r>
      <w:r>
        <w:rPr>
          <w:spacing w:val="-2"/>
        </w:rPr>
        <w:t>Consequence.</w:t>
      </w:r>
    </w:p>
    <w:p w14:paraId="38E8AFF9" w14:textId="77777777" w:rsidR="00EC029C" w:rsidRDefault="00EC029C">
      <w:pPr>
        <w:jc w:val="both"/>
        <w:sectPr w:rsidR="00EC029C">
          <w:pgSz w:w="12240" w:h="15840"/>
          <w:pgMar w:top="1360" w:right="1100" w:bottom="280" w:left="1320" w:header="720" w:footer="720" w:gutter="0"/>
          <w:cols w:space="720"/>
        </w:sectPr>
      </w:pPr>
    </w:p>
    <w:p w14:paraId="51B3B62E" w14:textId="77777777" w:rsidR="00EC029C" w:rsidRDefault="00000000">
      <w:pPr>
        <w:pStyle w:val="a3"/>
        <w:spacing w:line="254" w:lineRule="auto"/>
        <w:ind w:right="439"/>
      </w:pPr>
      <w:r>
        <w:lastRenderedPageBreak/>
        <w:t>If there be no good in sin; then certainly sin is not the work of God, for God saw all his works and they where very good, but sin has no goodness in it, therefore not of God. God disclaims it.</w:t>
      </w:r>
    </w:p>
    <w:p w14:paraId="7660D607" w14:textId="77777777" w:rsidR="00EC029C" w:rsidRDefault="00000000">
      <w:pPr>
        <w:pStyle w:val="4"/>
      </w:pPr>
      <w:bookmarkStart w:id="43" w:name="The_Second_Consequence."/>
      <w:bookmarkEnd w:id="43"/>
      <w:r>
        <w:t>The</w:t>
      </w:r>
      <w:r>
        <w:rPr>
          <w:spacing w:val="-5"/>
        </w:rPr>
        <w:t xml:space="preserve"> </w:t>
      </w:r>
      <w:r>
        <w:t>Second</w:t>
      </w:r>
      <w:r>
        <w:rPr>
          <w:spacing w:val="4"/>
        </w:rPr>
        <w:t xml:space="preserve"> </w:t>
      </w:r>
      <w:r>
        <w:rPr>
          <w:spacing w:val="-2"/>
        </w:rPr>
        <w:t>Consequence.</w:t>
      </w:r>
    </w:p>
    <w:p w14:paraId="7BFFCA24" w14:textId="77777777" w:rsidR="00EC029C" w:rsidRDefault="00000000">
      <w:pPr>
        <w:pStyle w:val="a3"/>
        <w:spacing w:before="320" w:line="254" w:lineRule="auto"/>
        <w:ind w:right="436"/>
      </w:pPr>
      <w:r>
        <w:t>If this be so, then hence whatsoever promises sin do make to any people, Certainly they be al but delusions. Why? Because sin is not good in any kind: sin can bring no good to any soul If any one say;</w:t>
      </w:r>
      <w:r>
        <w:rPr>
          <w:spacing w:val="40"/>
        </w:rPr>
        <w:t xml:space="preserve"> </w:t>
      </w:r>
      <w:r>
        <w:t>Oh</w:t>
      </w:r>
      <w:r>
        <w:rPr>
          <w:spacing w:val="40"/>
        </w:rPr>
        <w:t xml:space="preserve"> </w:t>
      </w:r>
      <w:r>
        <w:t>but</w:t>
      </w:r>
      <w:r>
        <w:rPr>
          <w:spacing w:val="40"/>
        </w:rPr>
        <w:t xml:space="preserve"> </w:t>
      </w:r>
      <w:r>
        <w:t>sin</w:t>
      </w:r>
      <w:r>
        <w:rPr>
          <w:spacing w:val="40"/>
        </w:rPr>
        <w:t xml:space="preserve"> </w:t>
      </w:r>
      <w:r>
        <w:t>bring pleasure; and does</w:t>
      </w:r>
      <w:r>
        <w:rPr>
          <w:spacing w:val="40"/>
        </w:rPr>
        <w:t xml:space="preserve"> </w:t>
      </w:r>
      <w:r>
        <w:t>it</w:t>
      </w:r>
      <w:r>
        <w:rPr>
          <w:spacing w:val="40"/>
        </w:rPr>
        <w:t xml:space="preserve"> </w:t>
      </w:r>
      <w:r>
        <w:t>not</w:t>
      </w:r>
      <w:r>
        <w:rPr>
          <w:spacing w:val="40"/>
        </w:rPr>
        <w:t xml:space="preserve"> </w:t>
      </w:r>
      <w:r>
        <w:t>bring profit, and honors in the world? do not many live in high esteem in the world by sinful courses? have they not pleasures and delights in sinful Courses; But cursed be the Pleasures, Honors, Profits that come in by sin. Certainly if sin promise any good, it deludes you, &amp; thy seduced</w:t>
      </w:r>
      <w:r>
        <w:rPr>
          <w:spacing w:val="80"/>
        </w:rPr>
        <w:t xml:space="preserve"> </w:t>
      </w:r>
      <w:r>
        <w:t>heart deceives thee, and thou dost feed upon ashes: for there is no good in sin.</w:t>
      </w:r>
    </w:p>
    <w:p w14:paraId="1EFAD42C" w14:textId="77777777" w:rsidR="00EC029C" w:rsidRDefault="00000000">
      <w:pPr>
        <w:pStyle w:val="4"/>
        <w:spacing w:before="282"/>
      </w:pPr>
      <w:bookmarkStart w:id="44" w:name="The_Third_Consequence."/>
      <w:bookmarkEnd w:id="44"/>
      <w:r>
        <w:t>The</w:t>
      </w:r>
      <w:r>
        <w:rPr>
          <w:spacing w:val="-6"/>
        </w:rPr>
        <w:t xml:space="preserve"> </w:t>
      </w:r>
      <w:r>
        <w:t>Third</w:t>
      </w:r>
      <w:r>
        <w:rPr>
          <w:spacing w:val="1"/>
        </w:rPr>
        <w:t xml:space="preserve"> </w:t>
      </w:r>
      <w:r>
        <w:rPr>
          <w:spacing w:val="-2"/>
        </w:rPr>
        <w:t>Consequence.</w:t>
      </w:r>
    </w:p>
    <w:p w14:paraId="17AA50A9" w14:textId="77777777" w:rsidR="00EC029C" w:rsidRDefault="00000000">
      <w:pPr>
        <w:pStyle w:val="a3"/>
        <w:spacing w:before="319" w:line="254" w:lineRule="auto"/>
        <w:ind w:right="437"/>
      </w:pPr>
      <w:r>
        <w:t>Hence it follows, That no sin can be the object of the will of a</w:t>
      </w:r>
      <w:r>
        <w:rPr>
          <w:spacing w:val="40"/>
        </w:rPr>
        <w:t xml:space="preserve"> </w:t>
      </w:r>
      <w:r>
        <w:t>Rational creature; because the true object of the will, for it to close withal, is good. Oh the desperate deceit in the hearts of men in the world, that whereas</w:t>
      </w:r>
      <w:r>
        <w:rPr>
          <w:spacing w:val="40"/>
        </w:rPr>
        <w:t xml:space="preserve"> </w:t>
      </w:r>
      <w:r>
        <w:t>God has</w:t>
      </w:r>
      <w:r>
        <w:rPr>
          <w:spacing w:val="40"/>
        </w:rPr>
        <w:t xml:space="preserve"> </w:t>
      </w:r>
      <w:r>
        <w:t>made the will, (and put it into a</w:t>
      </w:r>
      <w:r>
        <w:rPr>
          <w:spacing w:val="40"/>
        </w:rPr>
        <w:t xml:space="preserve"> </w:t>
      </w:r>
      <w:r>
        <w:t>rational soul) to be of that nature, that the only object of it, is good one way or other, yet they are so miserably mistaken that they</w:t>
      </w:r>
      <w:r>
        <w:rPr>
          <w:spacing w:val="80"/>
        </w:rPr>
        <w:t xml:space="preserve"> </w:t>
      </w:r>
      <w:r>
        <w:t>choose sin under colour of good: certainly there is no good in sin.</w:t>
      </w:r>
    </w:p>
    <w:p w14:paraId="7BE53177" w14:textId="77777777" w:rsidR="00EC029C" w:rsidRDefault="00000000">
      <w:pPr>
        <w:pStyle w:val="4"/>
        <w:spacing w:before="286"/>
      </w:pPr>
      <w:bookmarkStart w:id="45" w:name="The_Fourth_Consequence."/>
      <w:bookmarkEnd w:id="45"/>
      <w:r>
        <w:t>The</w:t>
      </w:r>
      <w:r>
        <w:rPr>
          <w:spacing w:val="-9"/>
        </w:rPr>
        <w:t xml:space="preserve"> </w:t>
      </w:r>
      <w:r>
        <w:t>Fourth</w:t>
      </w:r>
      <w:r>
        <w:rPr>
          <w:spacing w:val="7"/>
        </w:rPr>
        <w:t xml:space="preserve"> </w:t>
      </w:r>
      <w:r>
        <w:rPr>
          <w:spacing w:val="-2"/>
        </w:rPr>
        <w:t>Consequence.</w:t>
      </w:r>
    </w:p>
    <w:p w14:paraId="22A7ACC6" w14:textId="77777777" w:rsidR="00EC029C" w:rsidRDefault="00000000">
      <w:pPr>
        <w:pStyle w:val="a3"/>
        <w:spacing w:before="319" w:line="254" w:lineRule="auto"/>
        <w:ind w:right="357"/>
      </w:pPr>
      <w:r>
        <w:t>Hence</w:t>
      </w:r>
      <w:r>
        <w:rPr>
          <w:spacing w:val="-2"/>
        </w:rPr>
        <w:t xml:space="preserve"> </w:t>
      </w:r>
      <w:r>
        <w:t>it</w:t>
      </w:r>
      <w:r>
        <w:rPr>
          <w:spacing w:val="-4"/>
        </w:rPr>
        <w:t xml:space="preserve"> </w:t>
      </w:r>
      <w:r>
        <w:t>follows,</w:t>
      </w:r>
      <w:r>
        <w:rPr>
          <w:spacing w:val="-3"/>
        </w:rPr>
        <w:t xml:space="preserve"> </w:t>
      </w:r>
      <w:r>
        <w:t>that</w:t>
      </w:r>
      <w:r>
        <w:rPr>
          <w:spacing w:val="-2"/>
        </w:rPr>
        <w:t xml:space="preserve"> </w:t>
      </w:r>
      <w:r>
        <w:t>nothing</w:t>
      </w:r>
      <w:r>
        <w:rPr>
          <w:spacing w:val="-5"/>
        </w:rPr>
        <w:t xml:space="preserve"> </w:t>
      </w:r>
      <w:r>
        <w:t>that</w:t>
      </w:r>
      <w:r>
        <w:rPr>
          <w:spacing w:val="-4"/>
        </w:rPr>
        <w:t xml:space="preserve"> </w:t>
      </w:r>
      <w:r>
        <w:t>is</w:t>
      </w:r>
      <w:r>
        <w:rPr>
          <w:spacing w:val="-1"/>
        </w:rPr>
        <w:t xml:space="preserve"> </w:t>
      </w:r>
      <w:r>
        <w:t>good</w:t>
      </w:r>
      <w:r>
        <w:rPr>
          <w:spacing w:val="-3"/>
        </w:rPr>
        <w:t xml:space="preserve"> </w:t>
      </w:r>
      <w:r>
        <w:t>should</w:t>
      </w:r>
      <w:r>
        <w:rPr>
          <w:spacing w:val="-3"/>
        </w:rPr>
        <w:t xml:space="preserve"> </w:t>
      </w:r>
      <w:r>
        <w:t>be</w:t>
      </w:r>
      <w:r>
        <w:rPr>
          <w:spacing w:val="-2"/>
        </w:rPr>
        <w:t xml:space="preserve"> </w:t>
      </w:r>
      <w:r>
        <w:t>ventured</w:t>
      </w:r>
      <w:r>
        <w:rPr>
          <w:spacing w:val="-1"/>
        </w:rPr>
        <w:t xml:space="preserve"> </w:t>
      </w:r>
      <w:r>
        <w:t>for</w:t>
      </w:r>
      <w:r>
        <w:rPr>
          <w:spacing w:val="40"/>
        </w:rPr>
        <w:t xml:space="preserve"> </w:t>
      </w:r>
      <w:r>
        <w:t>sin, why? because sin has no good: and will you venture the loss of good</w:t>
      </w:r>
      <w:r>
        <w:rPr>
          <w:spacing w:val="40"/>
        </w:rPr>
        <w:t xml:space="preserve"> </w:t>
      </w:r>
      <w:r>
        <w:t>to get that which has no good; sure if sin have no good in it, then</w:t>
      </w:r>
      <w:r>
        <w:rPr>
          <w:spacing w:val="40"/>
        </w:rPr>
        <w:t xml:space="preserve"> </w:t>
      </w:r>
      <w:r>
        <w:t>there should not be the loss of any good ventured for it. You would not venture at Sea or Land, any good for that which has no good. Oh how infinitely be men deceived, that venture the loss of God, peace of conscience; loss of Credit, health, estate, loss of all for their lusts. Oh this</w:t>
      </w:r>
      <w:r>
        <w:rPr>
          <w:spacing w:val="40"/>
        </w:rPr>
        <w:t xml:space="preserve"> </w:t>
      </w:r>
      <w:r>
        <w:t>is</w:t>
      </w:r>
      <w:r>
        <w:rPr>
          <w:spacing w:val="40"/>
        </w:rPr>
        <w:t xml:space="preserve"> </w:t>
      </w:r>
      <w:r>
        <w:t>a mighty</w:t>
      </w:r>
      <w:r>
        <w:rPr>
          <w:spacing w:val="40"/>
        </w:rPr>
        <w:t xml:space="preserve"> </w:t>
      </w:r>
      <w:r>
        <w:t>mistake, thou</w:t>
      </w:r>
      <w:r>
        <w:rPr>
          <w:spacing w:val="40"/>
        </w:rPr>
        <w:t xml:space="preserve"> </w:t>
      </w:r>
      <w:r>
        <w:t>hast ventured the</w:t>
      </w:r>
      <w:r>
        <w:rPr>
          <w:spacing w:val="40"/>
        </w:rPr>
        <w:t xml:space="preserve"> </w:t>
      </w:r>
      <w:r>
        <w:t>loss</w:t>
      </w:r>
    </w:p>
    <w:p w14:paraId="159BFC3A" w14:textId="77777777" w:rsidR="00EC029C" w:rsidRDefault="00EC029C">
      <w:pPr>
        <w:spacing w:line="254" w:lineRule="auto"/>
        <w:sectPr w:rsidR="00EC029C">
          <w:pgSz w:w="12240" w:h="15840"/>
          <w:pgMar w:top="1360" w:right="1100" w:bottom="280" w:left="1320" w:header="720" w:footer="720" w:gutter="0"/>
          <w:cols w:space="720"/>
        </w:sectPr>
      </w:pPr>
    </w:p>
    <w:p w14:paraId="1C27FDD0" w14:textId="77777777" w:rsidR="00EC029C" w:rsidRDefault="00000000">
      <w:pPr>
        <w:pStyle w:val="a3"/>
        <w:spacing w:line="254" w:lineRule="auto"/>
        <w:ind w:right="436"/>
      </w:pPr>
      <w:r>
        <w:lastRenderedPageBreak/>
        <w:t>of a great deal of good, for that which has no good at all. Know this day</w:t>
      </w:r>
      <w:r>
        <w:rPr>
          <w:spacing w:val="40"/>
        </w:rPr>
        <w:t xml:space="preserve"> </w:t>
      </w:r>
      <w:r>
        <w:t>God presents</w:t>
      </w:r>
      <w:r>
        <w:rPr>
          <w:spacing w:val="40"/>
        </w:rPr>
        <w:t xml:space="preserve"> </w:t>
      </w:r>
      <w:r>
        <w:t>to</w:t>
      </w:r>
      <w:r>
        <w:rPr>
          <w:spacing w:val="40"/>
        </w:rPr>
        <w:t xml:space="preserve"> </w:t>
      </w:r>
      <w:r>
        <w:t>thy</w:t>
      </w:r>
      <w:r>
        <w:rPr>
          <w:spacing w:val="40"/>
        </w:rPr>
        <w:t xml:space="preserve"> </w:t>
      </w:r>
      <w:r>
        <w:t>soul</w:t>
      </w:r>
      <w:r>
        <w:rPr>
          <w:spacing w:val="40"/>
        </w:rPr>
        <w:t xml:space="preserve"> </w:t>
      </w:r>
      <w:r>
        <w:t>the</w:t>
      </w:r>
      <w:r>
        <w:rPr>
          <w:spacing w:val="40"/>
        </w:rPr>
        <w:t xml:space="preserve"> </w:t>
      </w:r>
      <w:r>
        <w:t>desperate</w:t>
      </w:r>
      <w:r>
        <w:rPr>
          <w:spacing w:val="40"/>
        </w:rPr>
        <w:t xml:space="preserve"> </w:t>
      </w:r>
      <w:r>
        <w:t>delusions</w:t>
      </w:r>
      <w:r>
        <w:rPr>
          <w:spacing w:val="40"/>
        </w:rPr>
        <w:t xml:space="preserve"> </w:t>
      </w:r>
      <w:r>
        <w:t>of</w:t>
      </w:r>
      <w:r>
        <w:rPr>
          <w:spacing w:val="40"/>
        </w:rPr>
        <w:t xml:space="preserve"> </w:t>
      </w:r>
      <w:r>
        <w:t>it, what? wilt thou lose God, Heaven, and Christ, and al for that which has no good? but thus do many venture all the good in God, in Christ, in Heaven, in eternal life; they are laid on the one side as it were, and their lusts</w:t>
      </w:r>
      <w:r>
        <w:rPr>
          <w:spacing w:val="40"/>
        </w:rPr>
        <w:t xml:space="preserve"> </w:t>
      </w:r>
      <w:r>
        <w:t>on the</w:t>
      </w:r>
      <w:r>
        <w:rPr>
          <w:spacing w:val="40"/>
        </w:rPr>
        <w:t xml:space="preserve"> </w:t>
      </w:r>
      <w:r>
        <w:t>other; and they will</w:t>
      </w:r>
      <w:r>
        <w:rPr>
          <w:spacing w:val="40"/>
        </w:rPr>
        <w:t xml:space="preserve"> </w:t>
      </w:r>
      <w:r>
        <w:t>venture</w:t>
      </w:r>
      <w:r>
        <w:rPr>
          <w:spacing w:val="40"/>
        </w:rPr>
        <w:t xml:space="preserve"> </w:t>
      </w:r>
      <w:r>
        <w:t>the</w:t>
      </w:r>
      <w:r>
        <w:rPr>
          <w:spacing w:val="40"/>
        </w:rPr>
        <w:t xml:space="preserve"> </w:t>
      </w:r>
      <w:r>
        <w:t>loss</w:t>
      </w:r>
      <w:r>
        <w:rPr>
          <w:spacing w:val="40"/>
        </w:rPr>
        <w:t xml:space="preserve"> </w:t>
      </w:r>
      <w:r>
        <w:t>of</w:t>
      </w:r>
      <w:r>
        <w:rPr>
          <w:spacing w:val="40"/>
        </w:rPr>
        <w:t xml:space="preserve"> </w:t>
      </w:r>
      <w:r>
        <w:t>all</w:t>
      </w:r>
      <w:r>
        <w:rPr>
          <w:spacing w:val="40"/>
        </w:rPr>
        <w:t xml:space="preserve"> </w:t>
      </w:r>
      <w:r>
        <w:t>that good that they may attain the supposed good in sin. What hast thou done Oh Man or Woman; that hast ventured the loss of all good for that which has no good at all, nay all evil in it?</w:t>
      </w:r>
    </w:p>
    <w:p w14:paraId="4540C5A4" w14:textId="77777777" w:rsidR="00EC029C" w:rsidRDefault="00000000">
      <w:pPr>
        <w:pStyle w:val="4"/>
        <w:spacing w:before="283"/>
        <w:jc w:val="both"/>
      </w:pPr>
      <w:bookmarkStart w:id="46" w:name="The_Fifth_Consequence"/>
      <w:bookmarkEnd w:id="46"/>
      <w:r>
        <w:t>The</w:t>
      </w:r>
      <w:r>
        <w:rPr>
          <w:spacing w:val="-9"/>
        </w:rPr>
        <w:t xml:space="preserve"> </w:t>
      </w:r>
      <w:r>
        <w:t>Fifth</w:t>
      </w:r>
      <w:r>
        <w:rPr>
          <w:spacing w:val="5"/>
        </w:rPr>
        <w:t xml:space="preserve"> </w:t>
      </w:r>
      <w:r>
        <w:rPr>
          <w:spacing w:val="-2"/>
        </w:rPr>
        <w:t>Consequence</w:t>
      </w:r>
    </w:p>
    <w:p w14:paraId="60EAFD71" w14:textId="77777777" w:rsidR="00EC029C" w:rsidRDefault="00000000">
      <w:pPr>
        <w:pStyle w:val="a3"/>
        <w:spacing w:before="319" w:line="254" w:lineRule="auto"/>
        <w:ind w:right="436"/>
      </w:pPr>
      <w:r>
        <w:t>It follows, if there be no good at all in sin, then we ought to make nothing that is good to be any way serviceable to our sin; as thus we must not take the good creatures of God and make them serviceable to our lusts that have no good at all; take not the faculties of your souls and members of your bodies to make them serviceable to your lusts. Oh how do Men and Women abuse the good things of God to make them serve their corruptions. Yea Brethren, there be many</w:t>
      </w:r>
      <w:r>
        <w:rPr>
          <w:spacing w:val="80"/>
          <w:w w:val="150"/>
        </w:rPr>
        <w:t xml:space="preserve"> </w:t>
      </w:r>
      <w:r>
        <w:t>that abuse the ordinances of God, the duties of God's worship, the graces of God's spirit, to make them serviceable to their lusts; to</w:t>
      </w:r>
      <w:r>
        <w:rPr>
          <w:spacing w:val="40"/>
        </w:rPr>
        <w:t xml:space="preserve"> </w:t>
      </w:r>
      <w:r>
        <w:t>serve their pride, and self ends, and self seekings. Do but think of it,</w:t>
      </w:r>
      <w:r>
        <w:rPr>
          <w:spacing w:val="40"/>
        </w:rPr>
        <w:t xml:space="preserve"> </w:t>
      </w:r>
      <w:r>
        <w:t>if it be a great wickedness to take meat and drink, any of God's good creatures and make them serviceable to thy lusts, Oh how great a wickedness is it to take the graces of God's spirit, working of God's spirit, enlargement in prayer, and following of sermons, and profession of Religion, to make these serve thy lusts that have no good at all in them?</w:t>
      </w:r>
    </w:p>
    <w:p w14:paraId="3209C23A" w14:textId="77777777" w:rsidR="00EC029C" w:rsidRDefault="00000000">
      <w:pPr>
        <w:pStyle w:val="4"/>
        <w:spacing w:before="270"/>
        <w:jc w:val="both"/>
      </w:pPr>
      <w:bookmarkStart w:id="47" w:name="The_Sixth_Consequence."/>
      <w:bookmarkEnd w:id="47"/>
      <w:r>
        <w:t>The</w:t>
      </w:r>
      <w:r>
        <w:rPr>
          <w:spacing w:val="-8"/>
        </w:rPr>
        <w:t xml:space="preserve"> </w:t>
      </w:r>
      <w:r>
        <w:t>Sixth</w:t>
      </w:r>
      <w:r>
        <w:rPr>
          <w:spacing w:val="11"/>
        </w:rPr>
        <w:t xml:space="preserve"> </w:t>
      </w:r>
      <w:r>
        <w:rPr>
          <w:spacing w:val="-2"/>
        </w:rPr>
        <w:t>Consequence.</w:t>
      </w:r>
    </w:p>
    <w:p w14:paraId="3B6CED4F" w14:textId="77777777" w:rsidR="00EC029C" w:rsidRDefault="00000000">
      <w:pPr>
        <w:pStyle w:val="a3"/>
        <w:spacing w:before="319" w:line="254" w:lineRule="auto"/>
        <w:ind w:right="438"/>
      </w:pPr>
      <w:r>
        <w:t>Hence (if sin have no good at all in it) follows this; How be they mistaken that make sin their chief good as thousand thousands in</w:t>
      </w:r>
      <w:r>
        <w:rPr>
          <w:spacing w:val="40"/>
        </w:rPr>
        <w:t xml:space="preserve"> </w:t>
      </w:r>
      <w:r>
        <w:t>the world, their chief good that their hearts are set upon, is,</w:t>
      </w:r>
      <w:r>
        <w:rPr>
          <w:spacing w:val="40"/>
        </w:rPr>
        <w:t xml:space="preserve"> </w:t>
      </w:r>
      <w:r>
        <w:t>satisfying themselves</w:t>
      </w:r>
      <w:r>
        <w:rPr>
          <w:spacing w:val="40"/>
        </w:rPr>
        <w:t xml:space="preserve"> </w:t>
      </w:r>
      <w:r>
        <w:t>in</w:t>
      </w:r>
      <w:r>
        <w:rPr>
          <w:spacing w:val="40"/>
        </w:rPr>
        <w:t xml:space="preserve"> </w:t>
      </w:r>
      <w:r>
        <w:t>some</w:t>
      </w:r>
      <w:r>
        <w:rPr>
          <w:spacing w:val="40"/>
        </w:rPr>
        <w:t xml:space="preserve"> </w:t>
      </w:r>
      <w:r>
        <w:t>base</w:t>
      </w:r>
      <w:r>
        <w:rPr>
          <w:spacing w:val="40"/>
        </w:rPr>
        <w:t xml:space="preserve"> </w:t>
      </w:r>
      <w:r>
        <w:t>lust. I</w:t>
      </w:r>
      <w:r>
        <w:rPr>
          <w:spacing w:val="40"/>
        </w:rPr>
        <w:t xml:space="preserve"> </w:t>
      </w:r>
      <w:r>
        <w:t>put it to</w:t>
      </w:r>
      <w:r>
        <w:rPr>
          <w:spacing w:val="40"/>
        </w:rPr>
        <w:t xml:space="preserve"> </w:t>
      </w:r>
      <w:r>
        <w:t>your souls</w:t>
      </w:r>
      <w:r>
        <w:rPr>
          <w:spacing w:val="40"/>
        </w:rPr>
        <w:t xml:space="preserve"> </w:t>
      </w:r>
      <w:r>
        <w:t>this day</w:t>
      </w:r>
      <w:r>
        <w:rPr>
          <w:spacing w:val="37"/>
        </w:rPr>
        <w:t xml:space="preserve"> </w:t>
      </w:r>
      <w:r>
        <w:t>as</w:t>
      </w:r>
      <w:r>
        <w:rPr>
          <w:spacing w:val="40"/>
        </w:rPr>
        <w:t xml:space="preserve"> </w:t>
      </w:r>
      <w:r>
        <w:t>in</w:t>
      </w:r>
      <w:r>
        <w:rPr>
          <w:spacing w:val="39"/>
        </w:rPr>
        <w:t xml:space="preserve"> </w:t>
      </w:r>
      <w:r>
        <w:t>the</w:t>
      </w:r>
      <w:r>
        <w:rPr>
          <w:spacing w:val="40"/>
        </w:rPr>
        <w:t xml:space="preserve"> </w:t>
      </w:r>
      <w:r>
        <w:t>name</w:t>
      </w:r>
      <w:r>
        <w:rPr>
          <w:spacing w:val="40"/>
        </w:rPr>
        <w:t xml:space="preserve"> </w:t>
      </w:r>
      <w:r>
        <w:t>of</w:t>
      </w:r>
      <w:r>
        <w:rPr>
          <w:spacing w:val="40"/>
        </w:rPr>
        <w:t xml:space="preserve"> </w:t>
      </w:r>
      <w:r>
        <w:t>God,</w:t>
      </w:r>
      <w:r>
        <w:rPr>
          <w:spacing w:val="32"/>
        </w:rPr>
        <w:t xml:space="preserve"> </w:t>
      </w:r>
      <w:r>
        <w:t>what</w:t>
      </w:r>
      <w:r>
        <w:rPr>
          <w:spacing w:val="38"/>
        </w:rPr>
        <w:t xml:space="preserve"> </w:t>
      </w:r>
      <w:r>
        <w:t>is</w:t>
      </w:r>
      <w:r>
        <w:rPr>
          <w:spacing w:val="38"/>
        </w:rPr>
        <w:t xml:space="preserve"> </w:t>
      </w:r>
      <w:r>
        <w:t>it</w:t>
      </w:r>
      <w:r>
        <w:rPr>
          <w:spacing w:val="38"/>
        </w:rPr>
        <w:t xml:space="preserve"> </w:t>
      </w:r>
      <w:r>
        <w:t>that</w:t>
      </w:r>
      <w:r>
        <w:rPr>
          <w:spacing w:val="38"/>
        </w:rPr>
        <w:t xml:space="preserve"> </w:t>
      </w:r>
      <w:r>
        <w:t>thy</w:t>
      </w:r>
      <w:r>
        <w:rPr>
          <w:spacing w:val="37"/>
        </w:rPr>
        <w:t xml:space="preserve"> </w:t>
      </w:r>
      <w:r>
        <w:t>heart</w:t>
      </w:r>
      <w:r>
        <w:rPr>
          <w:spacing w:val="38"/>
        </w:rPr>
        <w:t xml:space="preserve"> </w:t>
      </w:r>
      <w:r>
        <w:t>is</w:t>
      </w:r>
      <w:r>
        <w:rPr>
          <w:spacing w:val="40"/>
        </w:rPr>
        <w:t xml:space="preserve"> </w:t>
      </w:r>
      <w:r>
        <w:t>set</w:t>
      </w:r>
      <w:r>
        <w:rPr>
          <w:spacing w:val="40"/>
        </w:rPr>
        <w:t xml:space="preserve"> </w:t>
      </w:r>
      <w:r>
        <w:t>upon</w:t>
      </w:r>
      <w:r>
        <w:rPr>
          <w:spacing w:val="39"/>
        </w:rPr>
        <w:t xml:space="preserve"> </w:t>
      </w:r>
      <w:r>
        <w:t>as</w:t>
      </w:r>
    </w:p>
    <w:p w14:paraId="5CD8B90D" w14:textId="77777777" w:rsidR="00EC029C" w:rsidRDefault="00EC029C">
      <w:pPr>
        <w:spacing w:line="254" w:lineRule="auto"/>
        <w:sectPr w:rsidR="00EC029C">
          <w:pgSz w:w="12240" w:h="15840"/>
          <w:pgMar w:top="1360" w:right="1100" w:bottom="280" w:left="1320" w:header="720" w:footer="720" w:gutter="0"/>
          <w:cols w:space="720"/>
        </w:sectPr>
      </w:pPr>
    </w:p>
    <w:p w14:paraId="01402143" w14:textId="77777777" w:rsidR="00EC029C" w:rsidRDefault="00000000">
      <w:pPr>
        <w:pStyle w:val="a3"/>
        <w:spacing w:line="254" w:lineRule="auto"/>
        <w:ind w:right="451"/>
      </w:pPr>
      <w:r>
        <w:lastRenderedPageBreak/>
        <w:t>thy chief Good? is it not that height of wickedness that I speak of? Such a secret lust thou livest in? that thou venturest thy eternal estate upon? Oh wickedness above measure.</w:t>
      </w:r>
    </w:p>
    <w:p w14:paraId="1448AC48" w14:textId="77777777" w:rsidR="00EC029C" w:rsidRDefault="00000000">
      <w:pPr>
        <w:pStyle w:val="4"/>
      </w:pPr>
      <w:bookmarkStart w:id="48" w:name="The_Seventh_Consequence."/>
      <w:bookmarkEnd w:id="48"/>
      <w:r>
        <w:t>The</w:t>
      </w:r>
      <w:r>
        <w:rPr>
          <w:spacing w:val="-16"/>
        </w:rPr>
        <w:t xml:space="preserve"> </w:t>
      </w:r>
      <w:r>
        <w:t>Seventh</w:t>
      </w:r>
      <w:r>
        <w:rPr>
          <w:spacing w:val="-2"/>
        </w:rPr>
        <w:t xml:space="preserve"> Consequence.</w:t>
      </w:r>
    </w:p>
    <w:p w14:paraId="43060EB0" w14:textId="77777777" w:rsidR="00EC029C" w:rsidRDefault="00000000">
      <w:pPr>
        <w:pStyle w:val="a3"/>
        <w:spacing w:before="320" w:line="254" w:lineRule="auto"/>
        <w:ind w:right="437"/>
      </w:pPr>
      <w:r>
        <w:t>Hence</w:t>
      </w:r>
      <w:r>
        <w:rPr>
          <w:spacing w:val="40"/>
        </w:rPr>
        <w:t xml:space="preserve"> </w:t>
      </w:r>
      <w:r>
        <w:t>followeth</w:t>
      </w:r>
      <w:r>
        <w:rPr>
          <w:spacing w:val="40"/>
        </w:rPr>
        <w:t xml:space="preserve"> </w:t>
      </w:r>
      <w:r>
        <w:t>this</w:t>
      </w:r>
      <w:r>
        <w:rPr>
          <w:spacing w:val="40"/>
        </w:rPr>
        <w:t xml:space="preserve"> </w:t>
      </w:r>
      <w:r>
        <w:t>then,</w:t>
      </w:r>
      <w:r>
        <w:rPr>
          <w:spacing w:val="40"/>
        </w:rPr>
        <w:t xml:space="preserve"> </w:t>
      </w:r>
      <w:r>
        <w:t>That</w:t>
      </w:r>
      <w:r>
        <w:rPr>
          <w:spacing w:val="40"/>
        </w:rPr>
        <w:t xml:space="preserve"> </w:t>
      </w:r>
      <w:r>
        <w:t>all</w:t>
      </w:r>
      <w:r>
        <w:rPr>
          <w:spacing w:val="40"/>
        </w:rPr>
        <w:t xml:space="preserve"> </w:t>
      </w:r>
      <w:r>
        <w:t>the</w:t>
      </w:r>
      <w:r>
        <w:rPr>
          <w:spacing w:val="40"/>
        </w:rPr>
        <w:t xml:space="preserve"> </w:t>
      </w:r>
      <w:r>
        <w:t>time</w:t>
      </w:r>
      <w:r>
        <w:rPr>
          <w:spacing w:val="40"/>
        </w:rPr>
        <w:t xml:space="preserve"> </w:t>
      </w:r>
      <w:r>
        <w:t>that</w:t>
      </w:r>
      <w:r>
        <w:rPr>
          <w:spacing w:val="40"/>
        </w:rPr>
        <w:t xml:space="preserve"> </w:t>
      </w:r>
      <w:r>
        <w:t>we</w:t>
      </w:r>
      <w:r>
        <w:rPr>
          <w:spacing w:val="40"/>
        </w:rPr>
        <w:t xml:space="preserve"> </w:t>
      </w:r>
      <w:r>
        <w:t>spend in</w:t>
      </w:r>
      <w:r>
        <w:rPr>
          <w:spacing w:val="40"/>
        </w:rPr>
        <w:t xml:space="preserve"> </w:t>
      </w:r>
      <w:r>
        <w:t>a sinful estate is all lost time. Oh look to this you young ones, all the time that you spend in the vanity of your youth is all lost time; and you that have lived til you are old, &amp; a long time in a sinful estate,</w:t>
      </w:r>
      <w:r>
        <w:rPr>
          <w:spacing w:val="80"/>
        </w:rPr>
        <w:t xml:space="preserve"> </w:t>
      </w:r>
      <w:r>
        <w:t>you have lost all your time. Oh the time upon which Eternity</w:t>
      </w:r>
      <w:r>
        <w:rPr>
          <w:spacing w:val="80"/>
        </w:rPr>
        <w:t xml:space="preserve"> </w:t>
      </w:r>
      <w:r>
        <w:t>depends is all lost; for you have spent it in the ways of sin, that has</w:t>
      </w:r>
      <w:r>
        <w:rPr>
          <w:spacing w:val="40"/>
        </w:rPr>
        <w:t xml:space="preserve"> </w:t>
      </w:r>
      <w:r>
        <w:t>no good in it.</w:t>
      </w:r>
    </w:p>
    <w:p w14:paraId="5A6E54AF" w14:textId="77777777" w:rsidR="00EC029C" w:rsidRDefault="00000000">
      <w:pPr>
        <w:pStyle w:val="4"/>
        <w:spacing w:before="286"/>
      </w:pPr>
      <w:bookmarkStart w:id="49" w:name="The_Eight_Consequence"/>
      <w:bookmarkEnd w:id="49"/>
      <w:r>
        <w:t>The</w:t>
      </w:r>
      <w:r>
        <w:rPr>
          <w:spacing w:val="-4"/>
        </w:rPr>
        <w:t xml:space="preserve"> </w:t>
      </w:r>
      <w:r>
        <w:t>Eight</w:t>
      </w:r>
      <w:r>
        <w:rPr>
          <w:spacing w:val="7"/>
        </w:rPr>
        <w:t xml:space="preserve"> </w:t>
      </w:r>
      <w:r>
        <w:rPr>
          <w:spacing w:val="-2"/>
        </w:rPr>
        <w:t>Consequence</w:t>
      </w:r>
    </w:p>
    <w:p w14:paraId="55B39E88" w14:textId="77777777" w:rsidR="00EC029C" w:rsidRDefault="00000000">
      <w:pPr>
        <w:pStyle w:val="a3"/>
        <w:spacing w:before="319" w:line="254" w:lineRule="auto"/>
        <w:ind w:right="443"/>
      </w:pPr>
      <w:r>
        <w:t>If sin have no good in it, then all wicked men that live in the ways of sin, are useless members in the world; burdens upon the earth; unprofitable members, that go on in the ways of sin, that neither have nor can have any good.</w:t>
      </w:r>
    </w:p>
    <w:p w14:paraId="66D5A2E4" w14:textId="77777777" w:rsidR="00EC029C" w:rsidRDefault="00000000">
      <w:pPr>
        <w:pStyle w:val="4"/>
        <w:spacing w:before="294"/>
      </w:pPr>
      <w:bookmarkStart w:id="50" w:name="The_Ninth_Consequence."/>
      <w:bookmarkEnd w:id="50"/>
      <w:r>
        <w:t>The</w:t>
      </w:r>
      <w:r>
        <w:rPr>
          <w:spacing w:val="-4"/>
        </w:rPr>
        <w:t xml:space="preserve"> </w:t>
      </w:r>
      <w:r>
        <w:t>Ninth</w:t>
      </w:r>
      <w:r>
        <w:rPr>
          <w:spacing w:val="10"/>
        </w:rPr>
        <w:t xml:space="preserve"> </w:t>
      </w:r>
      <w:r>
        <w:rPr>
          <w:spacing w:val="-2"/>
        </w:rPr>
        <w:t>Consequence.</w:t>
      </w:r>
    </w:p>
    <w:p w14:paraId="2CD6FCB7" w14:textId="77777777" w:rsidR="00EC029C" w:rsidRDefault="00000000">
      <w:pPr>
        <w:pStyle w:val="a3"/>
        <w:spacing w:before="319" w:line="254" w:lineRule="auto"/>
        <w:ind w:right="443"/>
      </w:pPr>
      <w:r>
        <w:t>Lastly, if sin have no good at all in it; hence then when there is a temptation to sin there needs no deliberation about it, whether it should be admitted or not; if once thou knowest it to be a sin, thou needest not Reason the condition of admission or not, or what will follow, but presently reject it, without deliberation. Why? because there is no good in it; any thing that has but a little good, we may (though a greater good be offered) deliberate the business before we accept of the one, &amp; cast off the other, but if there be no good there needs no deliberation,.</w:t>
      </w:r>
    </w:p>
    <w:p w14:paraId="4EA9C3EF" w14:textId="77777777" w:rsidR="00EC029C" w:rsidRDefault="00000000">
      <w:pPr>
        <w:pStyle w:val="a3"/>
        <w:spacing w:before="281" w:line="254" w:lineRule="auto"/>
        <w:ind w:right="444"/>
      </w:pPr>
      <w:r>
        <w:t>If</w:t>
      </w:r>
      <w:r>
        <w:rPr>
          <w:spacing w:val="40"/>
        </w:rPr>
        <w:t xml:space="preserve"> </w:t>
      </w:r>
      <w:r>
        <w:t>any thing be</w:t>
      </w:r>
      <w:r>
        <w:rPr>
          <w:spacing w:val="40"/>
        </w:rPr>
        <w:t xml:space="preserve"> </w:t>
      </w:r>
      <w:r>
        <w:t>pronounced to be</w:t>
      </w:r>
      <w:r>
        <w:rPr>
          <w:spacing w:val="40"/>
        </w:rPr>
        <w:t xml:space="preserve"> </w:t>
      </w:r>
      <w:r>
        <w:t>sin, to be</w:t>
      </w:r>
      <w:r>
        <w:rPr>
          <w:spacing w:val="40"/>
        </w:rPr>
        <w:t xml:space="preserve"> </w:t>
      </w:r>
      <w:r>
        <w:t>prejudicial</w:t>
      </w:r>
      <w:r>
        <w:rPr>
          <w:spacing w:val="40"/>
        </w:rPr>
        <w:t xml:space="preserve"> </w:t>
      </w:r>
      <w:r>
        <w:t>to the</w:t>
      </w:r>
      <w:r>
        <w:rPr>
          <w:spacing w:val="40"/>
        </w:rPr>
        <w:t xml:space="preserve"> </w:t>
      </w:r>
      <w:r>
        <w:t>estate of thy soul, This must not be deliberated upon. Therefore this is a vain plea that men have, what kind of government must we have if this</w:t>
      </w:r>
      <w:r>
        <w:rPr>
          <w:spacing w:val="33"/>
        </w:rPr>
        <w:t xml:space="preserve"> </w:t>
      </w:r>
      <w:r>
        <w:t>be</w:t>
      </w:r>
      <w:r>
        <w:rPr>
          <w:spacing w:val="32"/>
        </w:rPr>
        <w:t xml:space="preserve"> </w:t>
      </w:r>
      <w:r>
        <w:t>taken</w:t>
      </w:r>
      <w:r>
        <w:rPr>
          <w:spacing w:val="31"/>
        </w:rPr>
        <w:t xml:space="preserve"> </w:t>
      </w:r>
      <w:r>
        <w:t>away?</w:t>
      </w:r>
      <w:r>
        <w:rPr>
          <w:spacing w:val="33"/>
        </w:rPr>
        <w:t xml:space="preserve"> </w:t>
      </w:r>
      <w:r>
        <w:t>First</w:t>
      </w:r>
      <w:r>
        <w:rPr>
          <w:spacing w:val="28"/>
        </w:rPr>
        <w:t xml:space="preserve"> </w:t>
      </w:r>
      <w:r>
        <w:t>examine</w:t>
      </w:r>
      <w:r>
        <w:rPr>
          <w:spacing w:val="32"/>
        </w:rPr>
        <w:t xml:space="preserve"> </w:t>
      </w:r>
      <w:r>
        <w:t>if</w:t>
      </w:r>
      <w:r>
        <w:rPr>
          <w:spacing w:val="34"/>
        </w:rPr>
        <w:t xml:space="preserve"> </w:t>
      </w:r>
      <w:r>
        <w:t>this</w:t>
      </w:r>
      <w:r>
        <w:rPr>
          <w:spacing w:val="33"/>
        </w:rPr>
        <w:t xml:space="preserve"> </w:t>
      </w:r>
      <w:r>
        <w:t>be</w:t>
      </w:r>
      <w:r>
        <w:rPr>
          <w:spacing w:val="32"/>
        </w:rPr>
        <w:t xml:space="preserve"> </w:t>
      </w:r>
      <w:r>
        <w:t>evil</w:t>
      </w:r>
      <w:r>
        <w:rPr>
          <w:spacing w:val="33"/>
        </w:rPr>
        <w:t xml:space="preserve"> </w:t>
      </w:r>
      <w:r>
        <w:t>or</w:t>
      </w:r>
      <w:r>
        <w:rPr>
          <w:spacing w:val="23"/>
        </w:rPr>
        <w:t xml:space="preserve"> </w:t>
      </w:r>
      <w:r>
        <w:t>not</w:t>
      </w:r>
      <w:r>
        <w:rPr>
          <w:spacing w:val="30"/>
        </w:rPr>
        <w:t xml:space="preserve"> </w:t>
      </w:r>
      <w:r>
        <w:t>evil</w:t>
      </w:r>
      <w:r>
        <w:rPr>
          <w:spacing w:val="33"/>
        </w:rPr>
        <w:t xml:space="preserve"> </w:t>
      </w:r>
      <w:r>
        <w:t>that</w:t>
      </w:r>
      <w:r>
        <w:rPr>
          <w:spacing w:val="28"/>
        </w:rPr>
        <w:t xml:space="preserve"> </w:t>
      </w:r>
      <w:r>
        <w:t>we</w:t>
      </w:r>
    </w:p>
    <w:p w14:paraId="61CE7E4A" w14:textId="77777777" w:rsidR="00EC029C" w:rsidRDefault="00EC029C">
      <w:pPr>
        <w:spacing w:line="254" w:lineRule="auto"/>
        <w:sectPr w:rsidR="00EC029C">
          <w:pgSz w:w="12240" w:h="15840"/>
          <w:pgMar w:top="1360" w:right="1100" w:bottom="280" w:left="1320" w:header="720" w:footer="720" w:gutter="0"/>
          <w:cols w:space="720"/>
        </w:sectPr>
      </w:pPr>
    </w:p>
    <w:p w14:paraId="49CFCE40" w14:textId="77777777" w:rsidR="00EC029C" w:rsidRDefault="00000000">
      <w:pPr>
        <w:pStyle w:val="a3"/>
        <w:spacing w:line="254" w:lineRule="auto"/>
        <w:ind w:right="360"/>
      </w:pPr>
      <w:r>
        <w:lastRenderedPageBreak/>
        <w:t>have, if evil, it must be rejected without deliberation what we must have in the stead. Indeed if it were good we might deliberate, but if</w:t>
      </w:r>
      <w:r>
        <w:rPr>
          <w:spacing w:val="80"/>
          <w:w w:val="150"/>
        </w:rPr>
        <w:t xml:space="preserve"> </w:t>
      </w:r>
      <w:r>
        <w:t>be</w:t>
      </w:r>
      <w:r>
        <w:rPr>
          <w:spacing w:val="-1"/>
        </w:rPr>
        <w:t xml:space="preserve"> </w:t>
      </w:r>
      <w:r>
        <w:t>it</w:t>
      </w:r>
      <w:r>
        <w:rPr>
          <w:spacing w:val="-3"/>
        </w:rPr>
        <w:t xml:space="preserve"> </w:t>
      </w:r>
      <w:r>
        <w:t>evil</w:t>
      </w:r>
      <w:r>
        <w:rPr>
          <w:spacing w:val="-2"/>
        </w:rPr>
        <w:t xml:space="preserve"> </w:t>
      </w:r>
      <w:r>
        <w:t>and</w:t>
      </w:r>
      <w:r>
        <w:rPr>
          <w:spacing w:val="40"/>
        </w:rPr>
        <w:t xml:space="preserve"> </w:t>
      </w:r>
      <w:r>
        <w:t>a</w:t>
      </w:r>
      <w:r>
        <w:rPr>
          <w:spacing w:val="-3"/>
        </w:rPr>
        <w:t xml:space="preserve"> </w:t>
      </w:r>
      <w:r>
        <w:t>sin,</w:t>
      </w:r>
      <w:r>
        <w:rPr>
          <w:spacing w:val="-2"/>
        </w:rPr>
        <w:t xml:space="preserve"> </w:t>
      </w:r>
      <w:r>
        <w:t>it</w:t>
      </w:r>
      <w:r>
        <w:rPr>
          <w:spacing w:val="-3"/>
        </w:rPr>
        <w:t xml:space="preserve"> </w:t>
      </w:r>
      <w:r>
        <w:t>must</w:t>
      </w:r>
      <w:r>
        <w:rPr>
          <w:spacing w:val="-3"/>
        </w:rPr>
        <w:t xml:space="preserve"> </w:t>
      </w:r>
      <w:r>
        <w:t>be</w:t>
      </w:r>
      <w:r>
        <w:rPr>
          <w:spacing w:val="-1"/>
        </w:rPr>
        <w:t xml:space="preserve"> </w:t>
      </w:r>
      <w:r>
        <w:t>cast</w:t>
      </w:r>
      <w:r>
        <w:rPr>
          <w:spacing w:val="-3"/>
        </w:rPr>
        <w:t xml:space="preserve"> </w:t>
      </w:r>
      <w:r>
        <w:t>off</w:t>
      </w:r>
      <w:r>
        <w:rPr>
          <w:spacing w:val="-2"/>
        </w:rPr>
        <w:t xml:space="preserve"> </w:t>
      </w:r>
      <w:r>
        <w:t>without</w:t>
      </w:r>
      <w:r>
        <w:rPr>
          <w:spacing w:val="-1"/>
        </w:rPr>
        <w:t xml:space="preserve"> </w:t>
      </w:r>
      <w:r>
        <w:t>deliberation.</w:t>
      </w:r>
      <w:r>
        <w:rPr>
          <w:spacing w:val="40"/>
        </w:rPr>
        <w:t xml:space="preserve"> </w:t>
      </w:r>
      <w:r>
        <w:t>Brethren, it is of great use this I speak of, because that strength sin has usually got, is from deliberation about it.</w:t>
      </w:r>
    </w:p>
    <w:p w14:paraId="44284045" w14:textId="77777777" w:rsidR="00EC029C" w:rsidRDefault="00000000">
      <w:pPr>
        <w:pStyle w:val="a3"/>
        <w:spacing w:before="291" w:line="254" w:lineRule="auto"/>
        <w:ind w:right="446"/>
      </w:pPr>
      <w:r>
        <w:t xml:space="preserve">I beseech you observe this; Take heed for ever of reasoning with Temptation, of consulting and casting about in your thoughts, what will become of it? what trouble may come by this if I hearken not to </w:t>
      </w:r>
      <w:r>
        <w:rPr>
          <w:spacing w:val="-2"/>
        </w:rPr>
        <w:t>this?</w:t>
      </w:r>
    </w:p>
    <w:p w14:paraId="57367ACB" w14:textId="77777777" w:rsidR="00EC029C" w:rsidRDefault="00000000">
      <w:pPr>
        <w:pStyle w:val="a3"/>
        <w:spacing w:before="292" w:line="254" w:lineRule="auto"/>
        <w:ind w:right="439"/>
      </w:pPr>
      <w:r>
        <w:t>Take</w:t>
      </w:r>
      <w:r>
        <w:rPr>
          <w:spacing w:val="38"/>
        </w:rPr>
        <w:t xml:space="preserve"> </w:t>
      </w:r>
      <w:r>
        <w:t>heed of</w:t>
      </w:r>
      <w:r>
        <w:rPr>
          <w:spacing w:val="40"/>
        </w:rPr>
        <w:t xml:space="preserve"> </w:t>
      </w:r>
      <w:r>
        <w:t>reasoning, if</w:t>
      </w:r>
      <w:r>
        <w:rPr>
          <w:spacing w:val="40"/>
        </w:rPr>
        <w:t xml:space="preserve"> </w:t>
      </w:r>
      <w:r>
        <w:t>the</w:t>
      </w:r>
      <w:r>
        <w:rPr>
          <w:spacing w:val="38"/>
        </w:rPr>
        <w:t xml:space="preserve"> </w:t>
      </w:r>
      <w:r>
        <w:t>Devil</w:t>
      </w:r>
      <w:r>
        <w:rPr>
          <w:spacing w:val="37"/>
        </w:rPr>
        <w:t xml:space="preserve"> </w:t>
      </w:r>
      <w:r>
        <w:t>do</w:t>
      </w:r>
      <w:r>
        <w:rPr>
          <w:spacing w:val="36"/>
        </w:rPr>
        <w:t xml:space="preserve"> </w:t>
      </w:r>
      <w:r>
        <w:t>but get you</w:t>
      </w:r>
      <w:r>
        <w:rPr>
          <w:spacing w:val="39"/>
        </w:rPr>
        <w:t xml:space="preserve"> </w:t>
      </w:r>
      <w:r>
        <w:t>to</w:t>
      </w:r>
      <w:r>
        <w:rPr>
          <w:spacing w:val="36"/>
        </w:rPr>
        <w:t xml:space="preserve"> </w:t>
      </w:r>
      <w:r>
        <w:t>reason</w:t>
      </w:r>
      <w:r>
        <w:rPr>
          <w:spacing w:val="37"/>
        </w:rPr>
        <w:t xml:space="preserve"> </w:t>
      </w:r>
      <w:r>
        <w:t>about it, he has got it half granted already: you need not reason with any temptation, but cast it off presently, because sin has no good in it.</w:t>
      </w:r>
      <w:r>
        <w:rPr>
          <w:spacing w:val="80"/>
        </w:rPr>
        <w:t xml:space="preserve"> </w:t>
      </w:r>
      <w:r>
        <w:t>Oh that God would convince al our hearts of these things.</w:t>
      </w:r>
    </w:p>
    <w:p w14:paraId="6011B4E1" w14:textId="77777777" w:rsidR="00EC029C" w:rsidRDefault="00EC029C">
      <w:pPr>
        <w:pStyle w:val="a3"/>
        <w:spacing w:before="0"/>
        <w:ind w:left="0"/>
        <w:jc w:val="left"/>
      </w:pPr>
    </w:p>
    <w:p w14:paraId="2255149A" w14:textId="77777777" w:rsidR="00EC029C" w:rsidRDefault="00EC029C">
      <w:pPr>
        <w:pStyle w:val="a3"/>
        <w:spacing w:before="245"/>
        <w:ind w:left="0"/>
        <w:jc w:val="left"/>
      </w:pPr>
    </w:p>
    <w:p w14:paraId="35040AE6" w14:textId="77777777" w:rsidR="00EC029C" w:rsidRDefault="00000000">
      <w:pPr>
        <w:pStyle w:val="1"/>
        <w:rPr>
          <w:lang w:eastAsia="zh-CN"/>
        </w:rPr>
      </w:pPr>
      <w:bookmarkStart w:id="51" w:name="第四章"/>
      <w:bookmarkEnd w:id="51"/>
      <w:r>
        <w:rPr>
          <w:lang w:eastAsia="zh-CN"/>
        </w:rPr>
        <w:t>第四章</w:t>
      </w:r>
    </w:p>
    <w:p w14:paraId="7722E0CF" w14:textId="77777777" w:rsidR="00EC029C" w:rsidRDefault="00000000">
      <w:pPr>
        <w:pStyle w:val="1"/>
        <w:rPr>
          <w:lang w:eastAsia="zh-CN"/>
        </w:rPr>
      </w:pPr>
      <w:bookmarkStart w:id="52" w:name="应用：以及九个极好的使用推论，"/>
      <w:bookmarkEnd w:id="52"/>
      <w:r>
        <w:rPr>
          <w:lang w:eastAsia="zh-CN"/>
        </w:rPr>
        <w:t>应用：以及九个极好的使用推论，</w:t>
      </w:r>
    </w:p>
    <w:p w14:paraId="10175B70" w14:textId="77777777" w:rsidR="00EC029C" w:rsidRDefault="00000000">
      <w:pPr>
        <w:spacing w:before="512" w:line="242" w:lineRule="auto"/>
        <w:ind w:left="100" w:right="455" w:firstLine="55"/>
        <w:jc w:val="both"/>
        <w:rPr>
          <w:rFonts w:ascii="宋体" w:eastAsia="宋体"/>
          <w:sz w:val="24"/>
          <w:lang w:eastAsia="zh-CN"/>
        </w:rPr>
      </w:pPr>
      <w:r>
        <w:rPr>
          <w:rFonts w:ascii="宋体" w:eastAsia="宋体" w:hint="eastAsia"/>
          <w:spacing w:val="-2"/>
          <w:sz w:val="24"/>
          <w:lang w:eastAsia="zh-CN"/>
        </w:rPr>
        <w:t>即</w:t>
      </w:r>
      <w:r>
        <w:rPr>
          <w:spacing w:val="-2"/>
          <w:sz w:val="24"/>
          <w:lang w:eastAsia="zh-CN"/>
        </w:rPr>
        <w:t>1</w:t>
      </w:r>
      <w:r>
        <w:rPr>
          <w:rFonts w:ascii="宋体" w:eastAsia="宋体" w:hint="eastAsia"/>
          <w:spacing w:val="-2"/>
          <w:sz w:val="24"/>
          <w:lang w:eastAsia="zh-CN"/>
        </w:rPr>
        <w:t>罪不是上帝的工作。</w:t>
      </w:r>
      <w:r>
        <w:rPr>
          <w:spacing w:val="-2"/>
          <w:sz w:val="24"/>
          <w:lang w:eastAsia="zh-CN"/>
        </w:rPr>
        <w:t>2</w:t>
      </w:r>
      <w:r>
        <w:rPr>
          <w:rFonts w:ascii="宋体" w:eastAsia="宋体" w:hint="eastAsia"/>
          <w:spacing w:val="-4"/>
          <w:sz w:val="24"/>
          <w:lang w:eastAsia="zh-CN"/>
        </w:rPr>
        <w:t xml:space="preserve">罪的应许都是欺骗。 </w:t>
      </w:r>
      <w:r>
        <w:rPr>
          <w:spacing w:val="-2"/>
          <w:sz w:val="24"/>
          <w:lang w:eastAsia="zh-CN"/>
        </w:rPr>
        <w:t>3</w:t>
      </w:r>
      <w:r>
        <w:rPr>
          <w:rFonts w:ascii="宋体" w:eastAsia="宋体" w:hint="eastAsia"/>
          <w:spacing w:val="-2"/>
          <w:sz w:val="24"/>
          <w:lang w:eastAsia="zh-CN"/>
        </w:rPr>
        <w:t>罪不能成为理性受造物的对象。</w:t>
      </w:r>
      <w:r>
        <w:rPr>
          <w:spacing w:val="-2"/>
          <w:sz w:val="24"/>
          <w:lang w:eastAsia="zh-CN"/>
        </w:rPr>
        <w:t>4</w:t>
      </w:r>
      <w:r>
        <w:rPr>
          <w:rFonts w:ascii="宋体" w:eastAsia="宋体" w:hint="eastAsia"/>
          <w:spacing w:val="-2"/>
          <w:sz w:val="24"/>
          <w:lang w:eastAsia="zh-CN"/>
        </w:rPr>
        <w:t>不应该为罪冒险任何好事。</w:t>
      </w:r>
      <w:r>
        <w:rPr>
          <w:spacing w:val="-2"/>
          <w:sz w:val="24"/>
          <w:lang w:eastAsia="zh-CN"/>
        </w:rPr>
        <w:t>5</w:t>
      </w:r>
      <w:r>
        <w:rPr>
          <w:rFonts w:ascii="宋体" w:eastAsia="宋体" w:hint="eastAsia"/>
          <w:spacing w:val="-2"/>
          <w:sz w:val="24"/>
          <w:lang w:eastAsia="zh-CN"/>
        </w:rPr>
        <w:t>不应该让任何好事服务于罪。</w:t>
      </w:r>
      <w:r>
        <w:rPr>
          <w:spacing w:val="-2"/>
          <w:sz w:val="24"/>
          <w:lang w:eastAsia="zh-CN"/>
        </w:rPr>
        <w:t>6</w:t>
      </w:r>
      <w:r>
        <w:rPr>
          <w:rFonts w:ascii="宋体" w:eastAsia="宋体" w:hint="eastAsia"/>
          <w:spacing w:val="-2"/>
          <w:sz w:val="24"/>
          <w:lang w:eastAsia="zh-CN"/>
        </w:rPr>
        <w:t>把罪当作至善的错误。</w:t>
      </w:r>
      <w:r>
        <w:rPr>
          <w:spacing w:val="-2"/>
          <w:sz w:val="24"/>
          <w:lang w:eastAsia="zh-CN"/>
        </w:rPr>
        <w:t>7</w:t>
      </w:r>
      <w:r>
        <w:rPr>
          <w:rFonts w:ascii="宋体" w:eastAsia="宋体" w:hint="eastAsia"/>
          <w:spacing w:val="-2"/>
          <w:sz w:val="24"/>
          <w:lang w:eastAsia="zh-CN"/>
        </w:rPr>
        <w:t>在罪中度过的时间，都是浪费的。</w:t>
      </w:r>
      <w:r>
        <w:rPr>
          <w:spacing w:val="-2"/>
          <w:sz w:val="24"/>
          <w:lang w:eastAsia="zh-CN"/>
        </w:rPr>
        <w:t>8</w:t>
      </w:r>
      <w:r>
        <w:rPr>
          <w:rFonts w:ascii="宋体" w:eastAsia="宋体" w:hint="eastAsia"/>
          <w:spacing w:val="-2"/>
          <w:sz w:val="24"/>
          <w:lang w:eastAsia="zh-CN"/>
        </w:rPr>
        <w:t>恶人是无用的肢体。</w:t>
      </w:r>
      <w:r>
        <w:rPr>
          <w:spacing w:val="-2"/>
          <w:sz w:val="24"/>
          <w:lang w:eastAsia="zh-CN"/>
        </w:rPr>
        <w:t>9</w:t>
      </w:r>
      <w:r>
        <w:rPr>
          <w:rFonts w:ascii="宋体" w:eastAsia="宋体" w:hint="eastAsia"/>
          <w:spacing w:val="-2"/>
          <w:sz w:val="24"/>
          <w:lang w:eastAsia="zh-CN"/>
        </w:rPr>
        <w:t>罪不需要争论是否应该犯下。</w:t>
      </w:r>
    </w:p>
    <w:p w14:paraId="6B1BA370" w14:textId="77777777" w:rsidR="00EC029C" w:rsidRDefault="00000000">
      <w:pPr>
        <w:spacing w:before="282" w:line="242" w:lineRule="auto"/>
        <w:ind w:left="100" w:right="357"/>
        <w:jc w:val="both"/>
        <w:rPr>
          <w:rFonts w:ascii="宋体" w:eastAsia="宋体"/>
          <w:sz w:val="24"/>
          <w:lang w:eastAsia="zh-CN"/>
        </w:rPr>
      </w:pPr>
      <w:r>
        <w:rPr>
          <w:rFonts w:ascii="宋体" w:eastAsia="宋体" w:hint="eastAsia"/>
          <w:spacing w:val="-2"/>
          <w:sz w:val="24"/>
          <w:lang w:eastAsia="zh-CN"/>
        </w:rPr>
        <w:t>由此我们看到对我们的教导，很多人所持的那个格言，在罪的问题上没有任何用处；即在两害相权取其轻：诚然，就苦难的恶而言，比较一种苦难与另一种苦难，我们可以选择较轻的；但在罪的问题上，这不可能成立，即在两种罪中我们可以选择较轻的；因为虽然一种罪比另一种罪小，然而最小的罪也永远不能具有相对的善的概念。虽然其他一切恶相对来说都是善的，虽然是再大的恶，相对来说也可能是善的。然而罪在任何意义上都不可能具有相对的善。因此在两害相权时，我们不能取其轻，在这个意义上。</w:t>
      </w:r>
    </w:p>
    <w:p w14:paraId="1E59F208" w14:textId="77777777" w:rsidR="00EC029C" w:rsidRDefault="00000000">
      <w:pPr>
        <w:spacing w:before="282" w:line="242" w:lineRule="auto"/>
        <w:ind w:left="100" w:right="357"/>
        <w:rPr>
          <w:rFonts w:ascii="宋体" w:eastAsia="宋体"/>
          <w:sz w:val="24"/>
          <w:lang w:eastAsia="zh-CN"/>
        </w:rPr>
      </w:pPr>
      <w:r>
        <w:rPr>
          <w:sz w:val="24"/>
          <w:lang w:eastAsia="zh-CN"/>
        </w:rPr>
        <w:t>1</w:t>
      </w:r>
      <w:r>
        <w:rPr>
          <w:rFonts w:ascii="宋体" w:eastAsia="宋体" w:hint="eastAsia"/>
          <w:spacing w:val="-4"/>
          <w:sz w:val="24"/>
          <w:lang w:eastAsia="zh-CN"/>
        </w:rPr>
        <w:t xml:space="preserve">因为罪本身是有罪的：并且 </w:t>
      </w:r>
      <w:r>
        <w:rPr>
          <w:sz w:val="24"/>
          <w:lang w:eastAsia="zh-CN"/>
        </w:rPr>
        <w:t>2</w:t>
      </w:r>
      <w:r>
        <w:rPr>
          <w:rFonts w:ascii="宋体" w:eastAsia="宋体" w:hint="eastAsia"/>
          <w:sz w:val="24"/>
          <w:lang w:eastAsia="zh-CN"/>
        </w:rPr>
        <w:t>因为，选择较轻的罪永远不能成为防止更大罪恶的方法，</w:t>
      </w:r>
      <w:r>
        <w:rPr>
          <w:rFonts w:ascii="宋体" w:eastAsia="宋体" w:hint="eastAsia"/>
          <w:spacing w:val="-2"/>
          <w:sz w:val="24"/>
          <w:lang w:eastAsia="zh-CN"/>
        </w:rPr>
        <w:t>反而会为更大的罪恶开路。弟兄们要注意（因为这在我们一生的过程中可能有用），上帝从来没有把任何男人或女人置于这样的困境，即他们必须在这罪或那罪中作选择。当两种罪相互竞争时，我们可能会为自己设想这样的困境，然而并没有这样真实的困境。虽然上帝确实把人置于这样的困境，即他们必须在一种苦难中作选择，要么这种苦难，要么那种</w:t>
      </w:r>
      <w:r>
        <w:rPr>
          <w:rFonts w:ascii="宋体" w:eastAsia="宋体" w:hint="eastAsia"/>
          <w:spacing w:val="-1"/>
          <w:sz w:val="24"/>
          <w:lang w:eastAsia="zh-CN"/>
        </w:rPr>
        <w:t>苦难：大卫就陷入了这样的困境，他必须在饥荒、刀剑或瘟疫中作选择；是的，上帝从来</w:t>
      </w:r>
    </w:p>
    <w:p w14:paraId="7BA6D792"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4AA904DC" w14:textId="77777777" w:rsidR="00EC029C" w:rsidRDefault="00000000">
      <w:pPr>
        <w:spacing w:before="42" w:line="242" w:lineRule="auto"/>
        <w:ind w:left="100" w:right="357"/>
        <w:rPr>
          <w:rFonts w:ascii="宋体" w:eastAsia="宋体"/>
          <w:sz w:val="24"/>
          <w:lang w:eastAsia="zh-CN"/>
        </w:rPr>
      </w:pPr>
      <w:r>
        <w:rPr>
          <w:rFonts w:ascii="宋体" w:eastAsia="宋体" w:hint="eastAsia"/>
          <w:spacing w:val="-2"/>
          <w:sz w:val="24"/>
          <w:lang w:eastAsia="zh-CN"/>
        </w:rPr>
        <w:lastRenderedPageBreak/>
        <w:t>不把人置于这样的困境，即他们必须在这罪或那罪中作选择；如果你认为自己陷入了这样的困境，你是在欺骗自己的心。</w:t>
      </w:r>
    </w:p>
    <w:p w14:paraId="512C3979" w14:textId="77777777" w:rsidR="00EC029C" w:rsidRDefault="00000000">
      <w:pPr>
        <w:spacing w:before="281" w:line="242" w:lineRule="auto"/>
        <w:ind w:left="100" w:right="117"/>
        <w:rPr>
          <w:rFonts w:ascii="宋体" w:eastAsia="宋体"/>
          <w:sz w:val="24"/>
          <w:lang w:eastAsia="zh-CN"/>
        </w:rPr>
      </w:pPr>
      <w:r>
        <w:rPr>
          <w:rFonts w:ascii="宋体" w:eastAsia="宋体" w:hint="eastAsia"/>
          <w:spacing w:val="-2"/>
          <w:sz w:val="24"/>
          <w:lang w:eastAsia="zh-CN"/>
        </w:rPr>
        <w:t>因此这是徒然的事，当人行恶时，他们说我不如做这个，也比做更坏的好，这流露出一颗</w:t>
      </w:r>
      <w:r>
        <w:rPr>
          <w:rFonts w:ascii="宋体" w:eastAsia="宋体" w:hint="eastAsia"/>
          <w:spacing w:val="40"/>
          <w:sz w:val="24"/>
          <w:lang w:eastAsia="zh-CN"/>
        </w:rPr>
        <w:t xml:space="preserve"> </w:t>
      </w:r>
      <w:r>
        <w:rPr>
          <w:rFonts w:ascii="宋体" w:eastAsia="宋体" w:hint="eastAsia"/>
          <w:spacing w:val="-2"/>
          <w:sz w:val="24"/>
          <w:lang w:eastAsia="zh-CN"/>
        </w:rPr>
        <w:t>极其属肉体的心：例如，假设有人在主日待在家里补衣服，如果有人责备他们，他们会说，做这个总比做更坏的好；做这个总比去酒馆好。</w:t>
      </w:r>
    </w:p>
    <w:p w14:paraId="28A5B0B9" w14:textId="77777777" w:rsidR="00EC029C" w:rsidRDefault="00000000">
      <w:pPr>
        <w:spacing w:before="282" w:line="242" w:lineRule="auto"/>
        <w:ind w:left="100" w:right="357"/>
        <w:jc w:val="both"/>
        <w:rPr>
          <w:rFonts w:ascii="宋体" w:eastAsia="宋体"/>
          <w:sz w:val="24"/>
          <w:lang w:eastAsia="zh-CN"/>
        </w:rPr>
      </w:pPr>
      <w:r>
        <w:rPr>
          <w:rFonts w:ascii="宋体" w:eastAsia="宋体" w:hint="eastAsia"/>
          <w:spacing w:val="-2"/>
          <w:sz w:val="24"/>
          <w:lang w:eastAsia="zh-CN"/>
        </w:rPr>
        <w:t>这是真的，但这流露出属肉体的心，认为你必须选择一种罪而不是另一种罪；你不应该选择其中任何一个，这两个都是恶的，虽然一个可能比另一个恶小。或者如果有人把时间花在玩耍上，当他们受到责备时，他们用这个借口搪塞过去，做这个总比做更坏的好：于是他们出去把时间花在看戏上；说，做这个总比做更坏的好；虽然这不像其他罪那样大，但如果这是罪，就不能以任何条件去做；你认为做这个总比做更坏的好，你是在欺骗自己的心，因为罪不可能是好的，所以在任何时候都不应该选择。由此我们看到罪中没有任何好处，而苦难中有很多好处。</w:t>
      </w:r>
    </w:p>
    <w:p w14:paraId="777973E8" w14:textId="77777777" w:rsidR="00EC029C" w:rsidRDefault="00000000">
      <w:pPr>
        <w:spacing w:before="284"/>
        <w:ind w:left="100"/>
        <w:rPr>
          <w:rFonts w:ascii="宋体" w:eastAsia="宋体"/>
          <w:sz w:val="24"/>
          <w:lang w:eastAsia="zh-CN"/>
        </w:rPr>
      </w:pPr>
      <w:r>
        <w:rPr>
          <w:rFonts w:ascii="宋体" w:eastAsia="宋体" w:hint="eastAsia"/>
          <w:spacing w:val="-1"/>
          <w:sz w:val="24"/>
          <w:lang w:eastAsia="zh-CN"/>
        </w:rPr>
        <w:t>由此产生以下九个推论，对我们极有用处。</w:t>
      </w:r>
    </w:p>
    <w:p w14:paraId="09608F29" w14:textId="77777777" w:rsidR="00EC029C" w:rsidRDefault="00000000">
      <w:pPr>
        <w:spacing w:before="286"/>
        <w:ind w:left="100"/>
        <w:rPr>
          <w:rFonts w:ascii="宋体" w:eastAsia="宋体"/>
          <w:sz w:val="28"/>
          <w:lang w:eastAsia="zh-CN"/>
        </w:rPr>
      </w:pPr>
      <w:bookmarkStart w:id="53" w:name="第一个推论。"/>
      <w:bookmarkEnd w:id="53"/>
      <w:r>
        <w:rPr>
          <w:rFonts w:ascii="宋体" w:eastAsia="宋体" w:hint="eastAsia"/>
          <w:spacing w:val="-4"/>
          <w:sz w:val="28"/>
          <w:lang w:eastAsia="zh-CN"/>
        </w:rPr>
        <w:t>第一个推论。</w:t>
      </w:r>
    </w:p>
    <w:p w14:paraId="5860BF61" w14:textId="77777777" w:rsidR="00EC029C" w:rsidRDefault="00EC029C">
      <w:pPr>
        <w:pStyle w:val="a3"/>
        <w:spacing w:before="134"/>
        <w:ind w:left="0"/>
        <w:jc w:val="left"/>
        <w:rPr>
          <w:rFonts w:ascii="宋体"/>
          <w:sz w:val="28"/>
          <w:lang w:eastAsia="zh-CN"/>
        </w:rPr>
      </w:pPr>
    </w:p>
    <w:p w14:paraId="129AE1E1" w14:textId="77777777" w:rsidR="00EC029C" w:rsidRDefault="00000000">
      <w:pPr>
        <w:spacing w:line="242" w:lineRule="auto"/>
        <w:ind w:left="100" w:right="357"/>
        <w:rPr>
          <w:rFonts w:ascii="宋体" w:eastAsia="宋体"/>
          <w:sz w:val="24"/>
          <w:lang w:eastAsia="zh-CN"/>
        </w:rPr>
      </w:pPr>
      <w:r>
        <w:rPr>
          <w:rFonts w:ascii="宋体" w:eastAsia="宋体" w:hint="eastAsia"/>
          <w:spacing w:val="-2"/>
          <w:sz w:val="24"/>
          <w:lang w:eastAsia="zh-CN"/>
        </w:rPr>
        <w:t>如果罪中没有任何好处；那么罪肯定不是上帝的工作，因为上帝看他一切所造的都甚好，但罪中没有任何善，所以不是出于上帝。上帝不认这是他的。</w:t>
      </w:r>
    </w:p>
    <w:p w14:paraId="5AD82EF5" w14:textId="77777777" w:rsidR="00EC029C" w:rsidRDefault="00000000">
      <w:pPr>
        <w:spacing w:before="202"/>
        <w:ind w:left="100"/>
        <w:rPr>
          <w:rFonts w:ascii="Microsoft JhengHei" w:eastAsia="Microsoft JhengHei"/>
          <w:b/>
          <w:sz w:val="24"/>
          <w:lang w:eastAsia="zh-CN"/>
        </w:rPr>
      </w:pPr>
      <w:bookmarkStart w:id="54" w:name="第二个推论。"/>
      <w:bookmarkEnd w:id="54"/>
      <w:r>
        <w:rPr>
          <w:rFonts w:ascii="Microsoft JhengHei" w:eastAsia="Microsoft JhengHei"/>
          <w:b/>
          <w:spacing w:val="-2"/>
          <w:sz w:val="24"/>
          <w:lang w:eastAsia="zh-CN"/>
        </w:rPr>
        <w:t>第二个推论。</w:t>
      </w:r>
    </w:p>
    <w:p w14:paraId="328E4C04" w14:textId="77777777" w:rsidR="00EC029C" w:rsidRDefault="00000000">
      <w:pPr>
        <w:spacing w:before="329" w:line="242" w:lineRule="auto"/>
        <w:ind w:left="100" w:right="117"/>
        <w:rPr>
          <w:rFonts w:ascii="宋体" w:eastAsia="宋体"/>
          <w:sz w:val="24"/>
          <w:lang w:eastAsia="zh-CN"/>
        </w:rPr>
      </w:pPr>
      <w:r>
        <w:rPr>
          <w:rFonts w:ascii="宋体" w:eastAsia="宋体" w:hint="eastAsia"/>
          <w:spacing w:val="-2"/>
          <w:sz w:val="24"/>
          <w:lang w:eastAsia="zh-CN"/>
        </w:rPr>
        <w:t>如果是这样，那么无论罪对任何人作出什么应许，它们肯定都只是欺骗。为什么？因为罪</w:t>
      </w:r>
      <w:r>
        <w:rPr>
          <w:rFonts w:ascii="宋体" w:eastAsia="宋体" w:hint="eastAsia"/>
          <w:spacing w:val="40"/>
          <w:sz w:val="24"/>
          <w:lang w:eastAsia="zh-CN"/>
        </w:rPr>
        <w:t xml:space="preserve"> </w:t>
      </w:r>
      <w:r>
        <w:rPr>
          <w:rFonts w:ascii="宋体" w:eastAsia="宋体" w:hint="eastAsia"/>
          <w:spacing w:val="-2"/>
          <w:sz w:val="24"/>
          <w:lang w:eastAsia="zh-CN"/>
        </w:rPr>
        <w:t>在任何意义上都不是善的：罪不能给任何灵魂带来好处。如果有人说；哦，但罪带来快乐；它不是带来利益和世上的尊荣吗？许多人不是靠着犯罪的途径在世上得到崇高的地位吗？他们在犯罪的过程中不是有快乐和喜悦吗？但愿那些从罪中来的快乐、尊荣、利益都受咒诅。当然，如果罪应许任何好处，它欺骗了你，你受诱惑的心欺骗了你，你是在吃灰：因为罪中没有任何好处。</w:t>
      </w:r>
    </w:p>
    <w:p w14:paraId="1806F538" w14:textId="77777777" w:rsidR="00EC029C" w:rsidRDefault="00000000">
      <w:pPr>
        <w:spacing w:before="205"/>
        <w:ind w:left="100"/>
        <w:rPr>
          <w:rFonts w:ascii="Microsoft JhengHei" w:eastAsia="Microsoft JhengHei"/>
          <w:b/>
          <w:sz w:val="24"/>
          <w:lang w:eastAsia="zh-CN"/>
        </w:rPr>
      </w:pPr>
      <w:bookmarkStart w:id="55" w:name="第三个推论。"/>
      <w:bookmarkEnd w:id="55"/>
      <w:r>
        <w:rPr>
          <w:rFonts w:ascii="Microsoft JhengHei" w:eastAsia="Microsoft JhengHei"/>
          <w:b/>
          <w:spacing w:val="-2"/>
          <w:sz w:val="24"/>
          <w:lang w:eastAsia="zh-CN"/>
        </w:rPr>
        <w:t>第三个推论。</w:t>
      </w:r>
    </w:p>
    <w:p w14:paraId="5DFA2EEC" w14:textId="77777777" w:rsidR="00EC029C" w:rsidRDefault="00000000">
      <w:pPr>
        <w:spacing w:before="329" w:line="242" w:lineRule="auto"/>
        <w:ind w:left="100" w:right="357"/>
        <w:jc w:val="both"/>
        <w:rPr>
          <w:rFonts w:ascii="宋体" w:eastAsia="宋体"/>
          <w:sz w:val="24"/>
          <w:lang w:eastAsia="zh-CN"/>
        </w:rPr>
      </w:pPr>
      <w:r>
        <w:rPr>
          <w:rFonts w:ascii="宋体" w:eastAsia="宋体" w:hint="eastAsia"/>
          <w:spacing w:val="-2"/>
          <w:sz w:val="24"/>
          <w:lang w:eastAsia="zh-CN"/>
        </w:rPr>
        <w:t>由此可见，任何罪都不能成为理性受造物意志的对象；因为意志真正的对象，是要与之结合的善。哦，世人心中有极大的欺骗，虽然上帝造了意志（并将其放在一个有理性的灵魂中），使其具有这样的本质，即它唯一的对象，就是在某种意义上的善，然而他们却可悲地错了，以为在善的幌子下选择罪：当然罪中没有任何善。</w:t>
      </w:r>
    </w:p>
    <w:p w14:paraId="61E6FBCF" w14:textId="77777777" w:rsidR="00EC029C" w:rsidRDefault="00000000">
      <w:pPr>
        <w:spacing w:before="203"/>
        <w:ind w:left="100"/>
        <w:rPr>
          <w:rFonts w:ascii="Microsoft JhengHei" w:eastAsia="Microsoft JhengHei"/>
          <w:b/>
          <w:sz w:val="24"/>
          <w:lang w:eastAsia="zh-CN"/>
        </w:rPr>
      </w:pPr>
      <w:r>
        <w:rPr>
          <w:rFonts w:ascii="Microsoft JhengHei" w:eastAsia="Microsoft JhengHei"/>
          <w:b/>
          <w:spacing w:val="-2"/>
          <w:sz w:val="24"/>
          <w:lang w:eastAsia="zh-CN"/>
        </w:rPr>
        <w:t>第四个推论。</w:t>
      </w:r>
    </w:p>
    <w:p w14:paraId="75571980" w14:textId="77777777" w:rsidR="00EC029C" w:rsidRDefault="00000000">
      <w:pPr>
        <w:spacing w:before="329" w:line="242" w:lineRule="auto"/>
        <w:ind w:left="100" w:right="117"/>
        <w:rPr>
          <w:rFonts w:ascii="宋体" w:eastAsia="宋体"/>
          <w:sz w:val="24"/>
          <w:lang w:eastAsia="zh-CN"/>
        </w:rPr>
      </w:pPr>
      <w:r>
        <w:rPr>
          <w:rFonts w:ascii="宋体" w:eastAsia="宋体" w:hint="eastAsia"/>
          <w:spacing w:val="-2"/>
          <w:sz w:val="24"/>
          <w:lang w:eastAsia="zh-CN"/>
        </w:rPr>
        <w:t>由此可见，不应该为罪冒险任何好事，为什么？因为罪没有任何好处：你愿意冒失去好事</w:t>
      </w:r>
      <w:r>
        <w:rPr>
          <w:rFonts w:ascii="宋体" w:eastAsia="宋体" w:hint="eastAsia"/>
          <w:spacing w:val="40"/>
          <w:sz w:val="24"/>
          <w:lang w:eastAsia="zh-CN"/>
        </w:rPr>
        <w:t xml:space="preserve"> </w:t>
      </w:r>
      <w:r>
        <w:rPr>
          <w:rFonts w:ascii="宋体" w:eastAsia="宋体" w:hint="eastAsia"/>
          <w:spacing w:val="-2"/>
          <w:sz w:val="24"/>
          <w:lang w:eastAsia="zh-CN"/>
        </w:rPr>
        <w:t>的风险来得到没有任何好处的东西吗？如果罪中确实没有任何好处，那么就不应该为它冒失去任何好事的风险。你不会在海上或陆地上为那没有任何好处的东西冒险任何好事。哦，人是多么无限地被欺骗，为了自己的情欲冒失去上帝、良心的平安的风险；失去名誉、健</w:t>
      </w:r>
    </w:p>
    <w:p w14:paraId="297A3385" w14:textId="77777777" w:rsidR="00EC029C" w:rsidRDefault="00EC029C">
      <w:pPr>
        <w:spacing w:line="242" w:lineRule="auto"/>
        <w:rPr>
          <w:rFonts w:ascii="宋体" w:eastAsia="宋体"/>
          <w:sz w:val="24"/>
          <w:lang w:eastAsia="zh-CN"/>
        </w:rPr>
        <w:sectPr w:rsidR="00EC029C">
          <w:pgSz w:w="12240" w:h="15840"/>
          <w:pgMar w:top="1320" w:right="1100" w:bottom="280" w:left="1320" w:header="720" w:footer="720" w:gutter="0"/>
          <w:cols w:space="720"/>
        </w:sectPr>
      </w:pPr>
    </w:p>
    <w:p w14:paraId="50173E12" w14:textId="77777777" w:rsidR="00EC029C" w:rsidRDefault="00000000">
      <w:pPr>
        <w:spacing w:before="42" w:line="242" w:lineRule="auto"/>
        <w:ind w:left="100" w:right="357"/>
        <w:jc w:val="both"/>
        <w:rPr>
          <w:rFonts w:ascii="宋体" w:eastAsia="宋体"/>
          <w:sz w:val="24"/>
          <w:lang w:eastAsia="zh-CN"/>
        </w:rPr>
      </w:pPr>
      <w:r>
        <w:rPr>
          <w:rFonts w:ascii="宋体" w:eastAsia="宋体" w:hint="eastAsia"/>
          <w:spacing w:val="-2"/>
          <w:sz w:val="24"/>
          <w:lang w:eastAsia="zh-CN"/>
        </w:rPr>
        <w:lastRenderedPageBreak/>
        <w:t>康、产业，失去一切。哦，这是一个巨大的错误，你为了那没有任何好处的东西冒失去大量好事的风险。要知道今天上帝向你的灵魂呈现它绝望的妄想，什么？你愿意为了那没有任何好处的东西失去上帝、天堂和基督吗？但许多人就是这样冒失去上帝、基督、天堂、永生中一切美好的风险；这些美好被放在一边，他们的情欲被放在另一边；他们宁可冒失去所有美好的风险，以得到罪中假想的好处。哦，男人或女人，你做了什么；你为了那没有任何好处、反而充满一切恶的东西，冒失去一切美好的风险？</w:t>
      </w:r>
    </w:p>
    <w:p w14:paraId="26B520B1" w14:textId="77777777" w:rsidR="00EC029C" w:rsidRDefault="00000000">
      <w:pPr>
        <w:spacing w:before="205"/>
        <w:ind w:left="100"/>
        <w:outlineLvl w:val="1"/>
        <w:rPr>
          <w:rFonts w:ascii="Microsoft JhengHei" w:eastAsia="Microsoft JhengHei"/>
          <w:b/>
          <w:sz w:val="24"/>
          <w:lang w:eastAsia="zh-CN"/>
        </w:rPr>
      </w:pPr>
      <w:bookmarkStart w:id="56" w:name="第五个推论"/>
      <w:bookmarkEnd w:id="56"/>
      <w:r>
        <w:rPr>
          <w:rFonts w:ascii="Microsoft JhengHei" w:eastAsia="Microsoft JhengHei"/>
          <w:b/>
          <w:spacing w:val="-2"/>
          <w:sz w:val="24"/>
          <w:lang w:eastAsia="zh-CN"/>
        </w:rPr>
        <w:t>第五个推论</w:t>
      </w:r>
    </w:p>
    <w:p w14:paraId="0DB3EC36" w14:textId="77777777" w:rsidR="00EC029C" w:rsidRDefault="00000000">
      <w:pPr>
        <w:spacing w:before="329" w:line="242" w:lineRule="auto"/>
        <w:ind w:left="100" w:right="357"/>
        <w:jc w:val="both"/>
        <w:rPr>
          <w:rFonts w:ascii="宋体" w:eastAsia="宋体"/>
          <w:sz w:val="24"/>
          <w:lang w:eastAsia="zh-CN"/>
        </w:rPr>
      </w:pPr>
      <w:r>
        <w:rPr>
          <w:rFonts w:ascii="宋体" w:eastAsia="宋体" w:hint="eastAsia"/>
          <w:spacing w:val="-2"/>
          <w:sz w:val="24"/>
          <w:lang w:eastAsia="zh-CN"/>
        </w:rPr>
        <w:t>由此可见，如果罪中根本没有任何好处，那么我们不应该让任何好事以任何方式服务于我们的罪；就像这样，我们不能拿上帝美好的受造之物来服事我们没有任何好处的情欲；不要拿你灵魂的机能和身体的肢体来服事你的情欲。哦，人是多么滥用上帝美好的事物来服事他们的败坏。是的，弟兄们，有许多人滥用上帝的律例、上帝敬拜的本分、上帝灵的恩典，来服事他们的情欲；服事他们的骄傲、自私的目的和自我追求。请想一想，如果拿吃喝或上帝任何美好的受造之物来服事你的情欲是一个大恶，哦，拿上帝灵的恩典、上帝灵的工作、祷告中的开阔、听道的追求、信仰的宣告来服事你没有任何好处的情欲，是多么</w:t>
      </w:r>
      <w:r>
        <w:rPr>
          <w:rFonts w:ascii="宋体" w:eastAsia="宋体" w:hint="eastAsia"/>
          <w:spacing w:val="-4"/>
          <w:sz w:val="24"/>
          <w:lang w:eastAsia="zh-CN"/>
        </w:rPr>
        <w:t>大的恶？</w:t>
      </w:r>
    </w:p>
    <w:p w14:paraId="4A799926" w14:textId="77777777" w:rsidR="00EC029C" w:rsidRDefault="00000000">
      <w:pPr>
        <w:spacing w:before="206"/>
        <w:ind w:left="100"/>
        <w:rPr>
          <w:rFonts w:ascii="Microsoft JhengHei" w:eastAsia="Microsoft JhengHei"/>
          <w:b/>
          <w:sz w:val="24"/>
          <w:lang w:eastAsia="zh-CN"/>
        </w:rPr>
      </w:pPr>
      <w:r>
        <w:rPr>
          <w:rFonts w:ascii="Microsoft JhengHei" w:eastAsia="Microsoft JhengHei"/>
          <w:b/>
          <w:spacing w:val="-2"/>
          <w:sz w:val="24"/>
          <w:lang w:eastAsia="zh-CN"/>
        </w:rPr>
        <w:t>第六个推论。</w:t>
      </w:r>
    </w:p>
    <w:p w14:paraId="35F53639" w14:textId="77777777" w:rsidR="00EC029C" w:rsidRDefault="00000000">
      <w:pPr>
        <w:spacing w:before="329" w:line="242" w:lineRule="auto"/>
        <w:ind w:left="100" w:right="357"/>
        <w:rPr>
          <w:rFonts w:ascii="宋体" w:eastAsia="宋体"/>
          <w:sz w:val="24"/>
          <w:lang w:eastAsia="zh-CN"/>
        </w:rPr>
      </w:pPr>
      <w:r>
        <w:rPr>
          <w:rFonts w:ascii="宋体" w:eastAsia="宋体" w:hint="eastAsia"/>
          <w:spacing w:val="-2"/>
          <w:sz w:val="24"/>
          <w:lang w:eastAsia="zh-CN"/>
        </w:rPr>
        <w:t>由此（如果罪中根本没有任何好处）可以得出这个推论；那些把罪当作至善的人是多么错误，世上成千上万的人，他们所定睛的至善，是在某种卑鄙的情欲中满足自己。我今天奉上帝的名问你们的灵魂，你们心所定睛的至善是什么？不正是我所说的那种极度的邪恶</w:t>
      </w:r>
      <w:r>
        <w:rPr>
          <w:rFonts w:ascii="宋体" w:eastAsia="宋体" w:hint="eastAsia"/>
          <w:spacing w:val="40"/>
          <w:sz w:val="24"/>
          <w:lang w:eastAsia="zh-CN"/>
        </w:rPr>
        <w:t xml:space="preserve"> </w:t>
      </w:r>
      <w:r>
        <w:rPr>
          <w:rFonts w:ascii="宋体" w:eastAsia="宋体" w:hint="eastAsia"/>
          <w:spacing w:val="-2"/>
          <w:sz w:val="24"/>
          <w:lang w:eastAsia="zh-CN"/>
        </w:rPr>
        <w:t>吗？你生活在其中的那种隐秘的情欲？你把永恒的盼望寄托在其上的？哦，这是无以复加</w:t>
      </w:r>
      <w:r>
        <w:rPr>
          <w:rFonts w:ascii="宋体" w:eastAsia="宋体" w:hint="eastAsia"/>
          <w:spacing w:val="-4"/>
          <w:sz w:val="24"/>
          <w:lang w:eastAsia="zh-CN"/>
        </w:rPr>
        <w:t>的邪恶。</w:t>
      </w:r>
    </w:p>
    <w:p w14:paraId="1B2E065F" w14:textId="77777777" w:rsidR="00EC029C" w:rsidRDefault="00000000">
      <w:pPr>
        <w:spacing w:before="204"/>
        <w:ind w:left="100"/>
        <w:rPr>
          <w:rFonts w:ascii="宋体" w:eastAsia="宋体"/>
          <w:sz w:val="24"/>
          <w:lang w:eastAsia="zh-CN"/>
        </w:rPr>
      </w:pPr>
      <w:r>
        <w:rPr>
          <w:rFonts w:ascii="Microsoft JhengHei" w:eastAsia="Microsoft JhengHei"/>
          <w:b/>
          <w:sz w:val="24"/>
          <w:lang w:eastAsia="zh-CN"/>
        </w:rPr>
        <w:t>第七个推论</w:t>
      </w:r>
      <w:r>
        <w:rPr>
          <w:rFonts w:ascii="宋体" w:eastAsia="宋体" w:hint="eastAsia"/>
          <w:spacing w:val="-10"/>
          <w:sz w:val="24"/>
          <w:lang w:eastAsia="zh-CN"/>
        </w:rPr>
        <w:t>。</w:t>
      </w:r>
    </w:p>
    <w:p w14:paraId="4FB71FEF" w14:textId="77777777" w:rsidR="00EC029C" w:rsidRDefault="00000000">
      <w:pPr>
        <w:spacing w:before="228" w:line="242" w:lineRule="auto"/>
        <w:ind w:left="100" w:right="117"/>
        <w:rPr>
          <w:rFonts w:ascii="宋体" w:eastAsia="宋体"/>
          <w:sz w:val="24"/>
          <w:lang w:eastAsia="zh-CN"/>
        </w:rPr>
      </w:pPr>
      <w:r>
        <w:rPr>
          <w:rFonts w:ascii="宋体" w:eastAsia="宋体" w:hint="eastAsia"/>
          <w:spacing w:val="-2"/>
          <w:sz w:val="24"/>
          <w:lang w:eastAsia="zh-CN"/>
        </w:rPr>
        <w:t>由此可以得出这个推论，我们在罪恶的光景中度过的一切时间都是浪费的时间。哦，年轻</w:t>
      </w:r>
      <w:r>
        <w:rPr>
          <w:rFonts w:ascii="宋体" w:eastAsia="宋体" w:hint="eastAsia"/>
          <w:spacing w:val="40"/>
          <w:sz w:val="24"/>
          <w:lang w:eastAsia="zh-CN"/>
        </w:rPr>
        <w:t xml:space="preserve"> </w:t>
      </w:r>
      <w:r>
        <w:rPr>
          <w:rFonts w:ascii="宋体" w:eastAsia="宋体" w:hint="eastAsia"/>
          <w:spacing w:val="-2"/>
          <w:sz w:val="24"/>
          <w:lang w:eastAsia="zh-CN"/>
        </w:rPr>
        <w:t>人要注意这一点，你们在虚空的青春中度过的一切时间都是浪费的时间；你们这些活到老，在罪恶的光景中生活了很长时间的人，你们浪费了你们所有的时间。哦，永恒所系的时间都浪费了；因为你们把它花在犯罪的道路上，其中没有任何好处。</w:t>
      </w:r>
    </w:p>
    <w:p w14:paraId="3F510138" w14:textId="77777777" w:rsidR="00EC029C" w:rsidRDefault="00000000">
      <w:pPr>
        <w:spacing w:before="205"/>
        <w:ind w:left="100"/>
        <w:rPr>
          <w:rFonts w:ascii="Microsoft JhengHei" w:eastAsia="Microsoft JhengHei"/>
          <w:b/>
          <w:sz w:val="24"/>
          <w:lang w:eastAsia="zh-CN"/>
        </w:rPr>
      </w:pPr>
      <w:bookmarkStart w:id="57" w:name="第八个推论"/>
      <w:bookmarkEnd w:id="57"/>
      <w:r>
        <w:rPr>
          <w:rFonts w:ascii="Microsoft JhengHei" w:eastAsia="Microsoft JhengHei"/>
          <w:b/>
          <w:spacing w:val="-2"/>
          <w:sz w:val="24"/>
          <w:lang w:eastAsia="zh-CN"/>
        </w:rPr>
        <w:t>第八个推论</w:t>
      </w:r>
    </w:p>
    <w:p w14:paraId="21A8A2AE" w14:textId="77777777" w:rsidR="00EC029C" w:rsidRDefault="00000000">
      <w:pPr>
        <w:spacing w:before="329" w:line="242" w:lineRule="auto"/>
        <w:ind w:left="100" w:right="357"/>
        <w:rPr>
          <w:rFonts w:ascii="宋体" w:eastAsia="宋体"/>
          <w:sz w:val="24"/>
          <w:lang w:eastAsia="zh-CN"/>
        </w:rPr>
      </w:pPr>
      <w:r>
        <w:rPr>
          <w:rFonts w:ascii="宋体" w:eastAsia="宋体" w:hint="eastAsia"/>
          <w:spacing w:val="-2"/>
          <w:sz w:val="24"/>
          <w:lang w:eastAsia="zh-CN"/>
        </w:rPr>
        <w:t>如果罪中没有任何好处，那么所有生活在罪恶道路上的恶人，都是世上无用的肢体；是地上的重担；没有益处的肢体，行在罪恶的道路上，既没有也不可能有任何好处。</w:t>
      </w:r>
    </w:p>
    <w:p w14:paraId="5D759ED0" w14:textId="77777777" w:rsidR="00EC029C" w:rsidRDefault="00000000">
      <w:pPr>
        <w:spacing w:before="200"/>
        <w:ind w:left="100"/>
        <w:rPr>
          <w:rFonts w:ascii="Microsoft JhengHei" w:eastAsia="Microsoft JhengHei"/>
          <w:b/>
          <w:sz w:val="24"/>
          <w:lang w:eastAsia="zh-CN"/>
        </w:rPr>
      </w:pPr>
      <w:bookmarkStart w:id="58" w:name="第九个推论。"/>
      <w:bookmarkEnd w:id="58"/>
      <w:r>
        <w:rPr>
          <w:rFonts w:ascii="Microsoft JhengHei" w:eastAsia="Microsoft JhengHei"/>
          <w:b/>
          <w:spacing w:val="-2"/>
          <w:sz w:val="24"/>
          <w:lang w:eastAsia="zh-CN"/>
        </w:rPr>
        <w:t>第九个推论。</w:t>
      </w:r>
    </w:p>
    <w:p w14:paraId="045A74D9" w14:textId="77777777" w:rsidR="00EC029C" w:rsidRDefault="00000000">
      <w:pPr>
        <w:spacing w:before="329" w:line="242" w:lineRule="auto"/>
        <w:ind w:left="100" w:right="357"/>
        <w:jc w:val="both"/>
        <w:rPr>
          <w:rFonts w:ascii="宋体" w:eastAsia="宋体"/>
          <w:sz w:val="24"/>
          <w:lang w:eastAsia="zh-CN"/>
        </w:rPr>
      </w:pPr>
      <w:r>
        <w:rPr>
          <w:rFonts w:ascii="宋体" w:eastAsia="宋体" w:hint="eastAsia"/>
          <w:spacing w:val="-2"/>
          <w:sz w:val="24"/>
          <w:lang w:eastAsia="zh-CN"/>
        </w:rPr>
        <w:t>最后，如果罪中根本没有任何好处；那么当有犯罪的试探时，就不需要考虑是否应该接受它；一旦你知道这是罪，你就不需要考虑接受与否的条件，或者会有什么后果，而是立即</w:t>
      </w:r>
      <w:r>
        <w:rPr>
          <w:rFonts w:ascii="宋体" w:eastAsia="宋体" w:hint="eastAsia"/>
          <w:spacing w:val="-1"/>
          <w:sz w:val="24"/>
          <w:lang w:eastAsia="zh-CN"/>
        </w:rPr>
        <w:t>拒绝它，不需要考虑。为什么？因为其中没有任何好处；任何有一点好处的事，我们可以</w:t>
      </w:r>
    </w:p>
    <w:p w14:paraId="1D414FCC" w14:textId="77777777" w:rsidR="00EC029C" w:rsidRDefault="00000000">
      <w:pPr>
        <w:spacing w:before="4" w:line="242" w:lineRule="auto"/>
        <w:ind w:left="100" w:right="357"/>
        <w:rPr>
          <w:rFonts w:ascii="宋体" w:eastAsia="宋体"/>
          <w:sz w:val="24"/>
          <w:lang w:eastAsia="zh-CN"/>
        </w:rPr>
      </w:pPr>
      <w:r>
        <w:rPr>
          <w:rFonts w:ascii="宋体" w:eastAsia="宋体" w:hint="eastAsia"/>
          <w:spacing w:val="-2"/>
          <w:sz w:val="24"/>
          <w:lang w:eastAsia="zh-CN"/>
        </w:rPr>
        <w:t>（虽然有更大的好处摆在面前）在接受一个、摒弃另一个之前先考虑一下，但如果没有任何好处，就不需要考虑，</w:t>
      </w:r>
    </w:p>
    <w:p w14:paraId="6D9F09F7" w14:textId="77777777" w:rsidR="00EC029C" w:rsidRDefault="00EC029C">
      <w:pPr>
        <w:spacing w:line="242" w:lineRule="auto"/>
        <w:rPr>
          <w:rFonts w:ascii="宋体" w:eastAsia="宋体"/>
          <w:sz w:val="24"/>
          <w:lang w:eastAsia="zh-CN"/>
        </w:rPr>
        <w:sectPr w:rsidR="00EC029C">
          <w:pgSz w:w="12240" w:h="15840"/>
          <w:pgMar w:top="1320" w:right="1100" w:bottom="280" w:left="1320" w:header="720" w:footer="720" w:gutter="0"/>
          <w:cols w:space="720"/>
        </w:sectPr>
      </w:pPr>
    </w:p>
    <w:p w14:paraId="094E462A" w14:textId="77777777" w:rsidR="00EC029C" w:rsidRDefault="00000000">
      <w:pPr>
        <w:spacing w:before="42" w:line="242" w:lineRule="auto"/>
        <w:ind w:left="100" w:right="357"/>
        <w:jc w:val="both"/>
        <w:rPr>
          <w:rFonts w:ascii="宋体" w:eastAsia="宋体"/>
          <w:sz w:val="24"/>
          <w:lang w:eastAsia="zh-CN"/>
        </w:rPr>
      </w:pPr>
      <w:r>
        <w:rPr>
          <w:rFonts w:ascii="宋体" w:eastAsia="宋体" w:hint="eastAsia"/>
          <w:spacing w:val="-2"/>
          <w:sz w:val="24"/>
          <w:lang w:eastAsia="zh-CN"/>
        </w:rPr>
        <w:lastRenderedPageBreak/>
        <w:t>如果有什么事被宣布为罪，对你灵魂的光景有害，这就不能考虑接受。因此，人们有一个徒然的辩解，如果这个被除去，我们必须有什么样的管理？首先要察验我们现在所有的是恶还是不恶，如果是恶，就必须毫不考虑地弃绝，不管我们必须代之以什么。的确，如果这是好的，我们可以考虑，但如果这是恶和罪，就必须毫不考虑地除掉。弟兄们，我所说的这一点大有用处，因为罪通常得势，都是因为对罪加以考虑。</w:t>
      </w:r>
    </w:p>
    <w:p w14:paraId="1AE66F6F" w14:textId="77777777" w:rsidR="00EC029C" w:rsidRDefault="00000000">
      <w:pPr>
        <w:spacing w:before="283" w:line="242" w:lineRule="auto"/>
        <w:ind w:left="100" w:right="597"/>
        <w:rPr>
          <w:rFonts w:ascii="宋体" w:eastAsia="宋体"/>
          <w:sz w:val="24"/>
          <w:lang w:eastAsia="zh-CN"/>
        </w:rPr>
      </w:pPr>
      <w:r>
        <w:rPr>
          <w:rFonts w:ascii="宋体" w:eastAsia="宋体" w:hint="eastAsia"/>
          <w:spacing w:val="-2"/>
          <w:sz w:val="24"/>
          <w:lang w:eastAsia="zh-CN"/>
        </w:rPr>
        <w:t>我恳求你们注意这一点；永远要提防与试探讲理，考虑并在你的思想中盘算，这会怎么样？如果我不听从这个，会有什么麻烦临到？</w:t>
      </w:r>
    </w:p>
    <w:p w14:paraId="154DB551" w14:textId="77777777" w:rsidR="00EC029C" w:rsidRDefault="00000000">
      <w:pPr>
        <w:spacing w:before="281" w:line="242" w:lineRule="auto"/>
        <w:ind w:left="100" w:right="117"/>
        <w:rPr>
          <w:rFonts w:ascii="宋体" w:eastAsia="宋体"/>
          <w:sz w:val="24"/>
          <w:lang w:eastAsia="zh-CN"/>
        </w:rPr>
      </w:pPr>
      <w:r>
        <w:rPr>
          <w:rFonts w:ascii="宋体" w:eastAsia="宋体" w:hint="eastAsia"/>
          <w:spacing w:val="-2"/>
          <w:sz w:val="24"/>
          <w:lang w:eastAsia="zh-CN"/>
        </w:rPr>
        <w:t>要提防讲理，如果魔鬼使你考虑这事，他已经得到了一半的许可：你不需要与任何试探讲</w:t>
      </w:r>
      <w:r>
        <w:rPr>
          <w:rFonts w:ascii="宋体" w:eastAsia="宋体" w:hint="eastAsia"/>
          <w:spacing w:val="40"/>
          <w:sz w:val="24"/>
          <w:lang w:eastAsia="zh-CN"/>
        </w:rPr>
        <w:t xml:space="preserve"> </w:t>
      </w:r>
      <w:r>
        <w:rPr>
          <w:rFonts w:ascii="宋体" w:eastAsia="宋体" w:hint="eastAsia"/>
          <w:spacing w:val="-2"/>
          <w:sz w:val="24"/>
          <w:lang w:eastAsia="zh-CN"/>
        </w:rPr>
        <w:t>理，而是要立即除掉，因为罪中没有任何好处。哦，愿上帝使我们众人的心都信服这些事。</w:t>
      </w:r>
    </w:p>
    <w:p w14:paraId="61319C8C" w14:textId="77777777" w:rsidR="00EC029C" w:rsidRDefault="00EC029C">
      <w:pPr>
        <w:pStyle w:val="a3"/>
        <w:spacing w:before="0"/>
        <w:ind w:left="0"/>
        <w:jc w:val="left"/>
        <w:rPr>
          <w:rFonts w:ascii="宋体"/>
          <w:sz w:val="24"/>
          <w:lang w:eastAsia="zh-CN"/>
        </w:rPr>
      </w:pPr>
    </w:p>
    <w:p w14:paraId="474F8292" w14:textId="77777777" w:rsidR="00EC029C" w:rsidRDefault="00EC029C">
      <w:pPr>
        <w:pStyle w:val="a3"/>
        <w:spacing w:before="0"/>
        <w:ind w:left="0"/>
        <w:jc w:val="left"/>
        <w:rPr>
          <w:rFonts w:ascii="宋体"/>
          <w:sz w:val="24"/>
          <w:lang w:eastAsia="zh-CN"/>
        </w:rPr>
      </w:pPr>
    </w:p>
    <w:p w14:paraId="50510177" w14:textId="77777777" w:rsidR="00EC029C" w:rsidRDefault="00EC029C">
      <w:pPr>
        <w:pStyle w:val="a3"/>
        <w:spacing w:before="0"/>
        <w:ind w:left="0"/>
        <w:jc w:val="left"/>
        <w:rPr>
          <w:rFonts w:ascii="宋体"/>
          <w:sz w:val="24"/>
          <w:lang w:eastAsia="zh-CN"/>
        </w:rPr>
      </w:pPr>
    </w:p>
    <w:p w14:paraId="4EB217AF" w14:textId="77777777" w:rsidR="00EC029C" w:rsidRDefault="00EC029C">
      <w:pPr>
        <w:pStyle w:val="a3"/>
        <w:spacing w:before="118"/>
        <w:ind w:left="0"/>
        <w:jc w:val="left"/>
        <w:rPr>
          <w:rFonts w:ascii="宋体"/>
          <w:sz w:val="24"/>
          <w:lang w:eastAsia="zh-CN"/>
        </w:rPr>
      </w:pPr>
    </w:p>
    <w:p w14:paraId="21436C2B" w14:textId="77777777" w:rsidR="00EC029C" w:rsidRDefault="00000000">
      <w:pPr>
        <w:pStyle w:val="1"/>
      </w:pPr>
      <w:bookmarkStart w:id="59" w:name="CHAP._V."/>
      <w:bookmarkStart w:id="60" w:name="_bookmark5"/>
      <w:bookmarkEnd w:id="59"/>
      <w:bookmarkEnd w:id="60"/>
      <w:r>
        <w:t>CHAP.</w:t>
      </w:r>
      <w:r>
        <w:rPr>
          <w:spacing w:val="-6"/>
        </w:rPr>
        <w:t xml:space="preserve"> </w:t>
      </w:r>
      <w:r>
        <w:rPr>
          <w:spacing w:val="-5"/>
        </w:rPr>
        <w:t>V.</w:t>
      </w:r>
    </w:p>
    <w:p w14:paraId="32996E10" w14:textId="77777777" w:rsidR="00EC029C" w:rsidRDefault="00000000">
      <w:pPr>
        <w:pStyle w:val="2"/>
        <w:spacing w:before="454" w:line="249" w:lineRule="auto"/>
        <w:ind w:left="357" w:right="566"/>
      </w:pPr>
      <w:bookmarkStart w:id="61" w:name="There_is_more_Evil_in_the_least_sin,_tha"/>
      <w:bookmarkEnd w:id="61"/>
      <w:r>
        <w:t>There</w:t>
      </w:r>
      <w:r>
        <w:rPr>
          <w:spacing w:val="-10"/>
        </w:rPr>
        <w:t xml:space="preserve"> </w:t>
      </w:r>
      <w:r>
        <w:t>is</w:t>
      </w:r>
      <w:r>
        <w:rPr>
          <w:spacing w:val="-14"/>
        </w:rPr>
        <w:t xml:space="preserve"> </w:t>
      </w:r>
      <w:r>
        <w:t>more</w:t>
      </w:r>
      <w:r>
        <w:rPr>
          <w:spacing w:val="-10"/>
        </w:rPr>
        <w:t xml:space="preserve"> </w:t>
      </w:r>
      <w:r>
        <w:t>Evil</w:t>
      </w:r>
      <w:r>
        <w:rPr>
          <w:spacing w:val="-4"/>
        </w:rPr>
        <w:t xml:space="preserve"> </w:t>
      </w:r>
      <w:r>
        <w:t>in</w:t>
      </w:r>
      <w:r>
        <w:rPr>
          <w:spacing w:val="-15"/>
        </w:rPr>
        <w:t xml:space="preserve"> </w:t>
      </w:r>
      <w:r>
        <w:t>the</w:t>
      </w:r>
      <w:r>
        <w:rPr>
          <w:spacing w:val="-10"/>
        </w:rPr>
        <w:t xml:space="preserve"> </w:t>
      </w:r>
      <w:r>
        <w:t>least</w:t>
      </w:r>
      <w:r>
        <w:rPr>
          <w:spacing w:val="-9"/>
        </w:rPr>
        <w:t xml:space="preserve"> </w:t>
      </w:r>
      <w:r>
        <w:t>sin,</w:t>
      </w:r>
      <w:r>
        <w:rPr>
          <w:spacing w:val="-11"/>
        </w:rPr>
        <w:t xml:space="preserve"> </w:t>
      </w:r>
      <w:r>
        <w:t>than</w:t>
      </w:r>
      <w:r>
        <w:rPr>
          <w:spacing w:val="-14"/>
        </w:rPr>
        <w:t xml:space="preserve"> </w:t>
      </w:r>
      <w:r>
        <w:t>in the greatest affliction,</w:t>
      </w:r>
    </w:p>
    <w:p w14:paraId="43201761" w14:textId="77777777" w:rsidR="00EC029C" w:rsidRDefault="00000000">
      <w:pPr>
        <w:pStyle w:val="a3"/>
        <w:spacing w:before="421" w:line="254" w:lineRule="auto"/>
        <w:ind w:right="452"/>
      </w:pPr>
      <w:r>
        <w:t xml:space="preserve">Opened in six Particulars, being the General Scope of the whole </w:t>
      </w:r>
      <w:r>
        <w:rPr>
          <w:spacing w:val="-2"/>
        </w:rPr>
        <w:t>Treatise.</w:t>
      </w:r>
    </w:p>
    <w:p w14:paraId="412DCD96" w14:textId="77777777" w:rsidR="00EC029C" w:rsidRDefault="00000000">
      <w:pPr>
        <w:pStyle w:val="a3"/>
        <w:spacing w:before="295" w:line="254" w:lineRule="auto"/>
        <w:ind w:right="449"/>
      </w:pPr>
      <w:r>
        <w:t>TO</w:t>
      </w:r>
      <w:r>
        <w:rPr>
          <w:spacing w:val="40"/>
        </w:rPr>
        <w:t xml:space="preserve"> </w:t>
      </w:r>
      <w:r>
        <w:t>go</w:t>
      </w:r>
      <w:r>
        <w:rPr>
          <w:spacing w:val="40"/>
        </w:rPr>
        <w:t xml:space="preserve"> </w:t>
      </w:r>
      <w:r>
        <w:t>on</w:t>
      </w:r>
      <w:r>
        <w:rPr>
          <w:spacing w:val="40"/>
        </w:rPr>
        <w:t xml:space="preserve"> </w:t>
      </w:r>
      <w:r>
        <w:t>to</w:t>
      </w:r>
      <w:r>
        <w:rPr>
          <w:spacing w:val="40"/>
        </w:rPr>
        <w:t xml:space="preserve"> </w:t>
      </w:r>
      <w:r>
        <w:t>that</w:t>
      </w:r>
      <w:r>
        <w:rPr>
          <w:spacing w:val="40"/>
        </w:rPr>
        <w:t xml:space="preserve"> </w:t>
      </w:r>
      <w:r>
        <w:t>which</w:t>
      </w:r>
      <w:r>
        <w:rPr>
          <w:spacing w:val="40"/>
        </w:rPr>
        <w:t xml:space="preserve"> </w:t>
      </w:r>
      <w:r>
        <w:t>remains. I</w:t>
      </w:r>
      <w:r>
        <w:rPr>
          <w:spacing w:val="40"/>
        </w:rPr>
        <w:t xml:space="preserve"> </w:t>
      </w:r>
      <w:r>
        <w:t>am</w:t>
      </w:r>
      <w:r>
        <w:rPr>
          <w:spacing w:val="40"/>
        </w:rPr>
        <w:t xml:space="preserve"> </w:t>
      </w:r>
      <w:r>
        <w:t>yet</w:t>
      </w:r>
      <w:r>
        <w:rPr>
          <w:spacing w:val="40"/>
        </w:rPr>
        <w:t xml:space="preserve"> </w:t>
      </w:r>
      <w:r>
        <w:t>further</w:t>
      </w:r>
      <w:r>
        <w:rPr>
          <w:spacing w:val="40"/>
        </w:rPr>
        <w:t xml:space="preserve"> </w:t>
      </w:r>
      <w:r>
        <w:t>to</w:t>
      </w:r>
      <w:r>
        <w:rPr>
          <w:spacing w:val="40"/>
        </w:rPr>
        <w:t xml:space="preserve"> </w:t>
      </w:r>
      <w:r>
        <w:t>make</w:t>
      </w:r>
      <w:r>
        <w:rPr>
          <w:spacing w:val="40"/>
        </w:rPr>
        <w:t xml:space="preserve"> </w:t>
      </w:r>
      <w:r>
        <w:t>out</w:t>
      </w:r>
      <w:r>
        <w:rPr>
          <w:spacing w:val="40"/>
        </w:rPr>
        <w:t xml:space="preserve"> </w:t>
      </w:r>
      <w:r>
        <w:t>to you, That sin is worse than affliction. First I have shewed, that there is no good at all in sin; and there is good in affliction.</w:t>
      </w:r>
    </w:p>
    <w:p w14:paraId="1534DC2C" w14:textId="77777777" w:rsidR="00EC029C" w:rsidRDefault="00000000">
      <w:pPr>
        <w:pStyle w:val="a3"/>
        <w:spacing w:before="293" w:line="254" w:lineRule="auto"/>
        <w:ind w:right="448"/>
      </w:pPr>
      <w:r>
        <w:t>Now Secondly, There</w:t>
      </w:r>
      <w:r>
        <w:rPr>
          <w:spacing w:val="40"/>
        </w:rPr>
        <w:t xml:space="preserve"> </w:t>
      </w:r>
      <w:r>
        <w:t>is</w:t>
      </w:r>
      <w:r>
        <w:rPr>
          <w:spacing w:val="40"/>
        </w:rPr>
        <w:t xml:space="preserve"> </w:t>
      </w:r>
      <w:r>
        <w:t>more</w:t>
      </w:r>
      <w:r>
        <w:rPr>
          <w:spacing w:val="40"/>
        </w:rPr>
        <w:t xml:space="preserve"> </w:t>
      </w:r>
      <w:r>
        <w:t>Evil in the</w:t>
      </w:r>
      <w:r>
        <w:rPr>
          <w:spacing w:val="40"/>
        </w:rPr>
        <w:t xml:space="preserve"> </w:t>
      </w:r>
      <w:r>
        <w:t>least sin, than there</w:t>
      </w:r>
      <w:r>
        <w:rPr>
          <w:spacing w:val="40"/>
        </w:rPr>
        <w:t xml:space="preserve"> </w:t>
      </w:r>
      <w:r>
        <w:t>is</w:t>
      </w:r>
      <w:r>
        <w:rPr>
          <w:spacing w:val="40"/>
        </w:rPr>
        <w:t xml:space="preserve"> </w:t>
      </w:r>
      <w:r>
        <w:t>in the greatest affliction.</w:t>
      </w:r>
    </w:p>
    <w:p w14:paraId="27EF2DF2" w14:textId="77777777" w:rsidR="00EC029C" w:rsidRDefault="00000000">
      <w:pPr>
        <w:pStyle w:val="a3"/>
        <w:spacing w:before="298"/>
      </w:pPr>
      <w:r>
        <w:t>This</w:t>
      </w:r>
      <w:r>
        <w:rPr>
          <w:spacing w:val="6"/>
        </w:rPr>
        <w:t xml:space="preserve"> </w:t>
      </w:r>
      <w:r>
        <w:t>I</w:t>
      </w:r>
      <w:r>
        <w:rPr>
          <w:spacing w:val="8"/>
        </w:rPr>
        <w:t xml:space="preserve"> </w:t>
      </w:r>
      <w:r>
        <w:t>am</w:t>
      </w:r>
      <w:r>
        <w:rPr>
          <w:spacing w:val="10"/>
        </w:rPr>
        <w:t xml:space="preserve"> </w:t>
      </w:r>
      <w:r>
        <w:t>now</w:t>
      </w:r>
      <w:r>
        <w:rPr>
          <w:spacing w:val="10"/>
        </w:rPr>
        <w:t xml:space="preserve"> </w:t>
      </w:r>
      <w:r>
        <w:t>to</w:t>
      </w:r>
      <w:r>
        <w:rPr>
          <w:spacing w:val="9"/>
        </w:rPr>
        <w:t xml:space="preserve"> </w:t>
      </w:r>
      <w:r>
        <w:t>make</w:t>
      </w:r>
      <w:r>
        <w:rPr>
          <w:spacing w:val="9"/>
        </w:rPr>
        <w:t xml:space="preserve"> </w:t>
      </w:r>
      <w:r>
        <w:t>out</w:t>
      </w:r>
      <w:r>
        <w:rPr>
          <w:spacing w:val="7"/>
        </w:rPr>
        <w:t xml:space="preserve"> </w:t>
      </w:r>
      <w:r>
        <w:t>unto</w:t>
      </w:r>
      <w:r>
        <w:rPr>
          <w:spacing w:val="7"/>
        </w:rPr>
        <w:t xml:space="preserve"> </w:t>
      </w:r>
      <w:r>
        <w:t>you</w:t>
      </w:r>
      <w:r>
        <w:rPr>
          <w:spacing w:val="13"/>
        </w:rPr>
        <w:t xml:space="preserve"> </w:t>
      </w:r>
      <w:r>
        <w:t>in</w:t>
      </w:r>
      <w:r>
        <w:rPr>
          <w:spacing w:val="8"/>
        </w:rPr>
        <w:t xml:space="preserve"> </w:t>
      </w:r>
      <w:r>
        <w:t>these</w:t>
      </w:r>
      <w:r>
        <w:rPr>
          <w:spacing w:val="9"/>
        </w:rPr>
        <w:t xml:space="preserve"> </w:t>
      </w:r>
      <w:r>
        <w:t>Six</w:t>
      </w:r>
      <w:r>
        <w:rPr>
          <w:spacing w:val="6"/>
        </w:rPr>
        <w:t xml:space="preserve"> </w:t>
      </w:r>
      <w:r>
        <w:rPr>
          <w:spacing w:val="-2"/>
        </w:rPr>
        <w:t>Particulars.</w:t>
      </w:r>
    </w:p>
    <w:p w14:paraId="1DC26BF7" w14:textId="77777777" w:rsidR="00EC029C" w:rsidRDefault="00EC029C">
      <w:pPr>
        <w:sectPr w:rsidR="00EC029C">
          <w:pgSz w:w="12240" w:h="15840"/>
          <w:pgMar w:top="1320" w:right="1100" w:bottom="280" w:left="1320" w:header="720" w:footer="720" w:gutter="0"/>
          <w:cols w:space="720"/>
        </w:sectPr>
      </w:pPr>
    </w:p>
    <w:p w14:paraId="46B4AE68" w14:textId="77777777" w:rsidR="00EC029C" w:rsidRDefault="00000000">
      <w:pPr>
        <w:pStyle w:val="a3"/>
        <w:ind w:left="540"/>
      </w:pPr>
      <w:r>
        <w:rPr>
          <w:noProof/>
          <w:position w:val="4"/>
        </w:rPr>
        <w:lastRenderedPageBreak/>
        <w:drawing>
          <wp:inline distT="0" distB="0" distL="0" distR="0" wp14:anchorId="562965DF" wp14:editId="0D35FEC5">
            <wp:extent cx="57785" cy="55880"/>
            <wp:effectExtent l="0" t="0" r="0" b="0"/>
            <wp:docPr id="26" name="Image 26"/>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40"/>
          <w:sz w:val="20"/>
        </w:rPr>
        <w:t xml:space="preserve">  </w:t>
      </w:r>
      <w:r>
        <w:t>First, sin is most opposite unto God himself, the chief Good.</w:t>
      </w:r>
    </w:p>
    <w:p w14:paraId="1C93B728" w14:textId="77777777" w:rsidR="00EC029C" w:rsidRDefault="00000000">
      <w:pPr>
        <w:pStyle w:val="a3"/>
        <w:spacing w:before="19" w:line="254" w:lineRule="auto"/>
        <w:ind w:left="818" w:right="656" w:hanging="279"/>
      </w:pPr>
      <w:r>
        <w:rPr>
          <w:noProof/>
          <w:position w:val="4"/>
        </w:rPr>
        <w:drawing>
          <wp:inline distT="0" distB="0" distL="0" distR="0" wp14:anchorId="6B7B8E7A" wp14:editId="7E15C006">
            <wp:extent cx="57785" cy="55880"/>
            <wp:effectExtent l="0" t="0" r="0" b="0"/>
            <wp:docPr id="27" name="Image 27"/>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80"/>
          <w:sz w:val="20"/>
        </w:rPr>
        <w:t xml:space="preserve"> </w:t>
      </w:r>
      <w:r>
        <w:t>Secondly,</w:t>
      </w:r>
      <w:r>
        <w:rPr>
          <w:spacing w:val="-5"/>
        </w:rPr>
        <w:t xml:space="preserve"> </w:t>
      </w:r>
      <w:r>
        <w:t>sin</w:t>
      </w:r>
      <w:r>
        <w:rPr>
          <w:spacing w:val="-3"/>
        </w:rPr>
        <w:t xml:space="preserve"> </w:t>
      </w:r>
      <w:r>
        <w:t>is</w:t>
      </w:r>
      <w:r>
        <w:rPr>
          <w:spacing w:val="-4"/>
        </w:rPr>
        <w:t xml:space="preserve"> </w:t>
      </w:r>
      <w:r>
        <w:t>most</w:t>
      </w:r>
      <w:r>
        <w:rPr>
          <w:spacing w:val="-2"/>
        </w:rPr>
        <w:t xml:space="preserve"> </w:t>
      </w:r>
      <w:r>
        <w:t>opposite</w:t>
      </w:r>
      <w:r>
        <w:rPr>
          <w:spacing w:val="-2"/>
        </w:rPr>
        <w:t xml:space="preserve"> </w:t>
      </w:r>
      <w:r>
        <w:t>unto</w:t>
      </w:r>
      <w:r>
        <w:rPr>
          <w:spacing w:val="-5"/>
        </w:rPr>
        <w:t xml:space="preserve"> </w:t>
      </w:r>
      <w:r>
        <w:t>Mans</w:t>
      </w:r>
      <w:r>
        <w:rPr>
          <w:spacing w:val="-4"/>
        </w:rPr>
        <w:t xml:space="preserve"> </w:t>
      </w:r>
      <w:r>
        <w:t>good:</w:t>
      </w:r>
      <w:r>
        <w:rPr>
          <w:spacing w:val="-4"/>
        </w:rPr>
        <w:t xml:space="preserve"> </w:t>
      </w:r>
      <w:r>
        <w:t>affliction</w:t>
      </w:r>
      <w:r>
        <w:rPr>
          <w:spacing w:val="-3"/>
        </w:rPr>
        <w:t xml:space="preserve"> </w:t>
      </w:r>
      <w:r>
        <w:t>is</w:t>
      </w:r>
      <w:r>
        <w:rPr>
          <w:spacing w:val="-4"/>
        </w:rPr>
        <w:t xml:space="preserve"> </w:t>
      </w:r>
      <w:r>
        <w:t>not so opposite to the good of the creature as sin is.</w:t>
      </w:r>
    </w:p>
    <w:p w14:paraId="69E6382B" w14:textId="77777777" w:rsidR="00EC029C" w:rsidRDefault="00000000">
      <w:pPr>
        <w:pStyle w:val="a3"/>
        <w:spacing w:before="0" w:line="254" w:lineRule="auto"/>
        <w:ind w:left="818" w:right="687" w:hanging="279"/>
      </w:pPr>
      <w:r>
        <w:rPr>
          <w:noProof/>
          <w:position w:val="4"/>
        </w:rPr>
        <w:drawing>
          <wp:inline distT="0" distB="0" distL="0" distR="0" wp14:anchorId="2374A0FD" wp14:editId="4C50D8A9">
            <wp:extent cx="57785" cy="57785"/>
            <wp:effectExtent l="0" t="0" r="0" b="0"/>
            <wp:docPr id="28" name="Image 28"/>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1" cstate="print"/>
                    <a:stretch>
                      <a:fillRect/>
                    </a:stretch>
                  </pic:blipFill>
                  <pic:spPr>
                    <a:xfrm>
                      <a:off x="0" y="0"/>
                      <a:ext cx="57912" cy="57912"/>
                    </a:xfrm>
                    <a:prstGeom prst="rect">
                      <a:avLst/>
                    </a:prstGeom>
                  </pic:spPr>
                </pic:pic>
              </a:graphicData>
            </a:graphic>
          </wp:inline>
        </w:drawing>
      </w:r>
      <w:r>
        <w:rPr>
          <w:rFonts w:ascii="Times New Roman"/>
          <w:spacing w:val="80"/>
          <w:sz w:val="20"/>
        </w:rPr>
        <w:t xml:space="preserve"> </w:t>
      </w:r>
      <w:r>
        <w:t>Thirdly,</w:t>
      </w:r>
      <w:r>
        <w:rPr>
          <w:spacing w:val="-3"/>
        </w:rPr>
        <w:t xml:space="preserve"> </w:t>
      </w:r>
      <w:r>
        <w:t>sin</w:t>
      </w:r>
      <w:r>
        <w:rPr>
          <w:spacing w:val="-3"/>
        </w:rPr>
        <w:t xml:space="preserve"> </w:t>
      </w:r>
      <w:r>
        <w:t>is</w:t>
      </w:r>
      <w:r>
        <w:rPr>
          <w:spacing w:val="-5"/>
        </w:rPr>
        <w:t xml:space="preserve"> </w:t>
      </w:r>
      <w:r>
        <w:t>opposite</w:t>
      </w:r>
      <w:r>
        <w:rPr>
          <w:spacing w:val="-2"/>
        </w:rPr>
        <w:t xml:space="preserve"> </w:t>
      </w:r>
      <w:r>
        <w:t>unto</w:t>
      </w:r>
      <w:r>
        <w:rPr>
          <w:spacing w:val="-2"/>
        </w:rPr>
        <w:t xml:space="preserve"> </w:t>
      </w:r>
      <w:r>
        <w:t>all</w:t>
      </w:r>
      <w:r>
        <w:rPr>
          <w:spacing w:val="-5"/>
        </w:rPr>
        <w:t xml:space="preserve"> </w:t>
      </w:r>
      <w:r>
        <w:t>Good</w:t>
      </w:r>
      <w:r>
        <w:rPr>
          <w:spacing w:val="-3"/>
        </w:rPr>
        <w:t xml:space="preserve"> </w:t>
      </w:r>
      <w:r>
        <w:t>in</w:t>
      </w:r>
      <w:r>
        <w:rPr>
          <w:spacing w:val="-4"/>
        </w:rPr>
        <w:t xml:space="preserve"> </w:t>
      </w:r>
      <w:r>
        <w:t>General;</w:t>
      </w:r>
      <w:r>
        <w:rPr>
          <w:spacing w:val="-2"/>
        </w:rPr>
        <w:t xml:space="preserve"> </w:t>
      </w:r>
      <w:r>
        <w:t>and</w:t>
      </w:r>
      <w:r>
        <w:rPr>
          <w:spacing w:val="-3"/>
        </w:rPr>
        <w:t xml:space="preserve"> </w:t>
      </w:r>
      <w:r>
        <w:t>so</w:t>
      </w:r>
      <w:r>
        <w:rPr>
          <w:spacing w:val="-4"/>
        </w:rPr>
        <w:t xml:space="preserve"> </w:t>
      </w:r>
      <w:r>
        <w:t>will</w:t>
      </w:r>
      <w:r>
        <w:rPr>
          <w:spacing w:val="-3"/>
        </w:rPr>
        <w:t xml:space="preserve"> </w:t>
      </w:r>
      <w:r>
        <w:t>be discovered to be an universal Evil.</w:t>
      </w:r>
    </w:p>
    <w:p w14:paraId="4005C421" w14:textId="77777777" w:rsidR="00EC029C" w:rsidRDefault="00000000">
      <w:pPr>
        <w:pStyle w:val="a3"/>
        <w:spacing w:before="0" w:line="254" w:lineRule="auto"/>
        <w:ind w:left="818" w:right="438" w:hanging="279"/>
      </w:pPr>
      <w:r>
        <w:rPr>
          <w:noProof/>
          <w:position w:val="5"/>
        </w:rPr>
        <w:drawing>
          <wp:inline distT="0" distB="0" distL="0" distR="0" wp14:anchorId="5494A190" wp14:editId="6506E6CE">
            <wp:extent cx="57785" cy="55880"/>
            <wp:effectExtent l="0" t="0" r="0" b="0"/>
            <wp:docPr id="29" name="Image 29"/>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5" cstate="print"/>
                    <a:stretch>
                      <a:fillRect/>
                    </a:stretch>
                  </pic:blipFill>
                  <pic:spPr>
                    <a:xfrm>
                      <a:off x="0" y="0"/>
                      <a:ext cx="57912" cy="56387"/>
                    </a:xfrm>
                    <a:prstGeom prst="rect">
                      <a:avLst/>
                    </a:prstGeom>
                  </pic:spPr>
                </pic:pic>
              </a:graphicData>
            </a:graphic>
          </wp:inline>
        </w:drawing>
      </w:r>
      <w:r>
        <w:rPr>
          <w:rFonts w:ascii="Times New Roman"/>
          <w:spacing w:val="80"/>
          <w:sz w:val="20"/>
        </w:rPr>
        <w:t xml:space="preserve"> </w:t>
      </w:r>
      <w:r>
        <w:t>Fourthly, sin,</w:t>
      </w:r>
      <w:r>
        <w:rPr>
          <w:spacing w:val="34"/>
        </w:rPr>
        <w:t xml:space="preserve"> </w:t>
      </w:r>
      <w:r>
        <w:t>it is the</w:t>
      </w:r>
      <w:r>
        <w:rPr>
          <w:spacing w:val="34"/>
        </w:rPr>
        <w:t xml:space="preserve"> </w:t>
      </w:r>
      <w:r>
        <w:t>Evil of</w:t>
      </w:r>
      <w:r>
        <w:rPr>
          <w:spacing w:val="34"/>
        </w:rPr>
        <w:t xml:space="preserve"> </w:t>
      </w:r>
      <w:r>
        <w:t>all other</w:t>
      </w:r>
      <w:r>
        <w:rPr>
          <w:spacing w:val="35"/>
        </w:rPr>
        <w:t xml:space="preserve"> </w:t>
      </w:r>
      <w:r>
        <w:t>Evils; it is that which is the very venom and poison of all other Evils whatsoever, therefore greatest.</w:t>
      </w:r>
    </w:p>
    <w:p w14:paraId="3841FF27" w14:textId="77777777" w:rsidR="00EC029C" w:rsidRDefault="00000000">
      <w:pPr>
        <w:pStyle w:val="a3"/>
        <w:spacing w:before="0" w:line="254" w:lineRule="auto"/>
        <w:ind w:left="818" w:right="445" w:hanging="279"/>
      </w:pPr>
      <w:r>
        <w:rPr>
          <w:noProof/>
          <w:position w:val="4"/>
        </w:rPr>
        <w:drawing>
          <wp:inline distT="0" distB="0" distL="0" distR="0" wp14:anchorId="54D15057" wp14:editId="7D03FBD5">
            <wp:extent cx="57785" cy="57785"/>
            <wp:effectExtent l="0" t="0" r="0" b="0"/>
            <wp:docPr id="30" name="Image 30"/>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0" cstate="print"/>
                    <a:stretch>
                      <a:fillRect/>
                    </a:stretch>
                  </pic:blipFill>
                  <pic:spPr>
                    <a:xfrm>
                      <a:off x="0" y="0"/>
                      <a:ext cx="57912" cy="57912"/>
                    </a:xfrm>
                    <a:prstGeom prst="rect">
                      <a:avLst/>
                    </a:prstGeom>
                  </pic:spPr>
                </pic:pic>
              </a:graphicData>
            </a:graphic>
          </wp:inline>
        </w:drawing>
      </w:r>
      <w:r>
        <w:rPr>
          <w:rFonts w:ascii="Times New Roman"/>
          <w:spacing w:val="40"/>
          <w:sz w:val="20"/>
        </w:rPr>
        <w:t xml:space="preserve"> </w:t>
      </w:r>
      <w:r>
        <w:t>Fifthly,</w:t>
      </w:r>
      <w:r>
        <w:rPr>
          <w:spacing w:val="40"/>
        </w:rPr>
        <w:t xml:space="preserve"> </w:t>
      </w:r>
      <w:r>
        <w:t>There</w:t>
      </w:r>
      <w:r>
        <w:rPr>
          <w:spacing w:val="40"/>
        </w:rPr>
        <w:t xml:space="preserve"> </w:t>
      </w:r>
      <w:r>
        <w:t>is</w:t>
      </w:r>
      <w:r>
        <w:rPr>
          <w:spacing w:val="40"/>
        </w:rPr>
        <w:t xml:space="preserve"> </w:t>
      </w:r>
      <w:r>
        <w:t>a</w:t>
      </w:r>
      <w:r>
        <w:rPr>
          <w:spacing w:val="40"/>
        </w:rPr>
        <w:t xml:space="preserve"> </w:t>
      </w:r>
      <w:r>
        <w:t>kind</w:t>
      </w:r>
      <w:r>
        <w:rPr>
          <w:spacing w:val="40"/>
        </w:rPr>
        <w:t xml:space="preserve"> </w:t>
      </w:r>
      <w:r>
        <w:t>of</w:t>
      </w:r>
      <w:r>
        <w:rPr>
          <w:spacing w:val="40"/>
        </w:rPr>
        <w:t xml:space="preserve"> </w:t>
      </w:r>
      <w:r>
        <w:t>Infiniteness</w:t>
      </w:r>
      <w:r>
        <w:rPr>
          <w:spacing w:val="40"/>
        </w:rPr>
        <w:t xml:space="preserve"> </w:t>
      </w:r>
      <w:r>
        <w:t>in</w:t>
      </w:r>
      <w:r>
        <w:rPr>
          <w:spacing w:val="40"/>
        </w:rPr>
        <w:t xml:space="preserve"> </w:t>
      </w:r>
      <w:r>
        <w:t>sin,</w:t>
      </w:r>
      <w:r>
        <w:rPr>
          <w:spacing w:val="40"/>
        </w:rPr>
        <w:t xml:space="preserve"> </w:t>
      </w:r>
      <w:r>
        <w:t>though</w:t>
      </w:r>
      <w:r>
        <w:rPr>
          <w:spacing w:val="40"/>
        </w:rPr>
        <w:t xml:space="preserve"> </w:t>
      </w:r>
      <w:r>
        <w:t>not properly Infinite, it cannot be so, yet in the Nature of it, it has a kind of infiniteness.</w:t>
      </w:r>
    </w:p>
    <w:p w14:paraId="56E65ADA" w14:textId="77777777" w:rsidR="00EC029C" w:rsidRDefault="00000000">
      <w:pPr>
        <w:pStyle w:val="a3"/>
        <w:spacing w:before="0" w:line="254" w:lineRule="auto"/>
        <w:ind w:left="818" w:right="438" w:hanging="279"/>
      </w:pPr>
      <w:r>
        <w:rPr>
          <w:noProof/>
          <w:position w:val="5"/>
        </w:rPr>
        <w:drawing>
          <wp:inline distT="0" distB="0" distL="0" distR="0" wp14:anchorId="1CE11F9B" wp14:editId="03862F4A">
            <wp:extent cx="57785" cy="55880"/>
            <wp:effectExtent l="0" t="0" r="0" b="0"/>
            <wp:docPr id="31" name="Image 31"/>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5" cstate="print"/>
                    <a:stretch>
                      <a:fillRect/>
                    </a:stretch>
                  </pic:blipFill>
                  <pic:spPr>
                    <a:xfrm>
                      <a:off x="0" y="0"/>
                      <a:ext cx="57912" cy="56387"/>
                    </a:xfrm>
                    <a:prstGeom prst="rect">
                      <a:avLst/>
                    </a:prstGeom>
                  </pic:spPr>
                </pic:pic>
              </a:graphicData>
            </a:graphic>
          </wp:inline>
        </w:drawing>
      </w:r>
      <w:r>
        <w:rPr>
          <w:rFonts w:ascii="Times New Roman"/>
          <w:spacing w:val="80"/>
          <w:sz w:val="20"/>
        </w:rPr>
        <w:t xml:space="preserve"> </w:t>
      </w:r>
      <w:r>
        <w:t>Sixthly, The Evil of it is discovered, In the conformity sin has with the Devil; there is no creature that conspires against God, but only Devils and sinful Men.</w:t>
      </w:r>
    </w:p>
    <w:p w14:paraId="5E38354F" w14:textId="77777777" w:rsidR="00EC029C" w:rsidRDefault="00000000">
      <w:pPr>
        <w:pStyle w:val="a3"/>
        <w:spacing w:before="276" w:line="254" w:lineRule="auto"/>
        <w:ind w:right="445"/>
      </w:pPr>
      <w:r>
        <w:t>These be the six things to be opened, for the discovery of the evil of sin: And I beseech you seriously attend to what shall be delivered in these, for I hope before I have done to make it appear to every ones conscience that shall vouchsafe to read, attend, and consider what I say, that sin is another manner of business than the world thinks it</w:t>
      </w:r>
      <w:r>
        <w:rPr>
          <w:spacing w:val="80"/>
        </w:rPr>
        <w:t xml:space="preserve"> </w:t>
      </w:r>
      <w:r>
        <w:t>to be. Oh that your hearts might come to see yourselves to be as you are, in an ill Case, in a worse condition than you imagine: and I beseech you give way to this, and be willing to hear it, for though it seem a hard Doctrine, yet it is a Soul saving Doctrine; and for want</w:t>
      </w:r>
      <w:r>
        <w:rPr>
          <w:spacing w:val="80"/>
        </w:rPr>
        <w:t xml:space="preserve"> </w:t>
      </w:r>
      <w:r>
        <w:t>of this, many thousand thousands of Souls perish, because they</w:t>
      </w:r>
      <w:r>
        <w:rPr>
          <w:spacing w:val="40"/>
        </w:rPr>
        <w:t xml:space="preserve"> </w:t>
      </w:r>
      <w:r>
        <w:t>never understood what sin meant.</w:t>
      </w:r>
    </w:p>
    <w:p w14:paraId="2D6208EB" w14:textId="77777777" w:rsidR="00EC029C" w:rsidRDefault="00000000">
      <w:pPr>
        <w:pStyle w:val="a3"/>
        <w:spacing w:before="278" w:line="254" w:lineRule="auto"/>
        <w:ind w:right="436"/>
      </w:pPr>
      <w:r>
        <w:t>Many thousands in hell if they had known what sin had been, it might have delivered them from everlasting flames. God has</w:t>
      </w:r>
      <w:r>
        <w:rPr>
          <w:spacing w:val="80"/>
        </w:rPr>
        <w:t xml:space="preserve"> </w:t>
      </w:r>
      <w:r>
        <w:t>reserved you alive, and who knows but for this end, To understand what</w:t>
      </w:r>
      <w:r>
        <w:rPr>
          <w:spacing w:val="40"/>
        </w:rPr>
        <w:t xml:space="preserve"> </w:t>
      </w:r>
      <w:r>
        <w:t>sin</w:t>
      </w:r>
      <w:r>
        <w:rPr>
          <w:spacing w:val="40"/>
        </w:rPr>
        <w:t xml:space="preserve"> </w:t>
      </w:r>
      <w:r>
        <w:t>is, that</w:t>
      </w:r>
      <w:r>
        <w:rPr>
          <w:spacing w:val="40"/>
        </w:rPr>
        <w:t xml:space="preserve"> </w:t>
      </w:r>
      <w:r>
        <w:t>so</w:t>
      </w:r>
      <w:r>
        <w:rPr>
          <w:spacing w:val="40"/>
        </w:rPr>
        <w:t xml:space="preserve"> </w:t>
      </w:r>
      <w:r>
        <w:t>your hearts</w:t>
      </w:r>
      <w:r>
        <w:rPr>
          <w:spacing w:val="40"/>
        </w:rPr>
        <w:t xml:space="preserve"> </w:t>
      </w:r>
      <w:r>
        <w:t>may</w:t>
      </w:r>
      <w:r>
        <w:rPr>
          <w:spacing w:val="40"/>
        </w:rPr>
        <w:t xml:space="preserve"> </w:t>
      </w:r>
      <w:r>
        <w:t>be</w:t>
      </w:r>
      <w:r>
        <w:rPr>
          <w:spacing w:val="40"/>
        </w:rPr>
        <w:t xml:space="preserve"> </w:t>
      </w:r>
      <w:r>
        <w:t>humbled, and so everlastingly saved through Christ. Brethren, but that the way to understand sin, is the way to be humbled for sin; and to be humbled for sin, is the way to have sin pardoned, and the Soul saved, I should never</w:t>
      </w:r>
      <w:r>
        <w:rPr>
          <w:spacing w:val="24"/>
        </w:rPr>
        <w:t xml:space="preserve"> </w:t>
      </w:r>
      <w:r>
        <w:t>treat</w:t>
      </w:r>
      <w:r>
        <w:rPr>
          <w:spacing w:val="29"/>
        </w:rPr>
        <w:t xml:space="preserve"> </w:t>
      </w:r>
      <w:r>
        <w:t>upon</w:t>
      </w:r>
      <w:r>
        <w:rPr>
          <w:spacing w:val="29"/>
        </w:rPr>
        <w:t xml:space="preserve"> </w:t>
      </w:r>
      <w:r>
        <w:t>such</w:t>
      </w:r>
      <w:r>
        <w:rPr>
          <w:spacing w:val="30"/>
        </w:rPr>
        <w:t xml:space="preserve"> </w:t>
      </w:r>
      <w:r>
        <w:t>a</w:t>
      </w:r>
      <w:r>
        <w:rPr>
          <w:spacing w:val="24"/>
        </w:rPr>
        <w:t xml:space="preserve"> </w:t>
      </w:r>
      <w:r>
        <w:t>Doctrine</w:t>
      </w:r>
      <w:r>
        <w:rPr>
          <w:spacing w:val="28"/>
        </w:rPr>
        <w:t xml:space="preserve"> </w:t>
      </w:r>
      <w:r>
        <w:t>as</w:t>
      </w:r>
      <w:r>
        <w:rPr>
          <w:spacing w:val="31"/>
        </w:rPr>
        <w:t xml:space="preserve"> </w:t>
      </w:r>
      <w:r>
        <w:t>this</w:t>
      </w:r>
      <w:r>
        <w:rPr>
          <w:spacing w:val="29"/>
        </w:rPr>
        <w:t xml:space="preserve"> </w:t>
      </w:r>
      <w:r>
        <w:t>is:</w:t>
      </w:r>
      <w:r>
        <w:rPr>
          <w:spacing w:val="19"/>
        </w:rPr>
        <w:t xml:space="preserve"> </w:t>
      </w:r>
      <w:r>
        <w:t>therefore</w:t>
      </w:r>
      <w:r>
        <w:rPr>
          <w:spacing w:val="30"/>
        </w:rPr>
        <w:t xml:space="preserve"> </w:t>
      </w:r>
      <w:r>
        <w:t>I</w:t>
      </w:r>
      <w:r>
        <w:rPr>
          <w:spacing w:val="30"/>
        </w:rPr>
        <w:t xml:space="preserve"> </w:t>
      </w:r>
      <w:r>
        <w:t>beseech</w:t>
      </w:r>
      <w:r>
        <w:rPr>
          <w:spacing w:val="32"/>
        </w:rPr>
        <w:t xml:space="preserve"> </w:t>
      </w:r>
      <w:r>
        <w:t>you</w:t>
      </w:r>
    </w:p>
    <w:p w14:paraId="24FCE475" w14:textId="77777777" w:rsidR="00EC029C" w:rsidRDefault="00EC029C">
      <w:pPr>
        <w:spacing w:line="254" w:lineRule="auto"/>
        <w:sectPr w:rsidR="00EC029C">
          <w:pgSz w:w="12240" w:h="15840"/>
          <w:pgMar w:top="1360" w:right="1100" w:bottom="280" w:left="1320" w:header="720" w:footer="720" w:gutter="0"/>
          <w:cols w:space="720"/>
        </w:sectPr>
      </w:pPr>
    </w:p>
    <w:p w14:paraId="14D5221E" w14:textId="77777777" w:rsidR="00EC029C" w:rsidRDefault="00000000">
      <w:pPr>
        <w:pStyle w:val="a3"/>
        <w:spacing w:line="254" w:lineRule="auto"/>
        <w:ind w:right="359"/>
        <w:jc w:val="left"/>
      </w:pPr>
      <w:r>
        <w:lastRenderedPageBreak/>
        <w:t>mark</w:t>
      </w:r>
      <w:r>
        <w:rPr>
          <w:spacing w:val="30"/>
        </w:rPr>
        <w:t xml:space="preserve"> </w:t>
      </w:r>
      <w:r>
        <w:t>what</w:t>
      </w:r>
      <w:r>
        <w:rPr>
          <w:spacing w:val="29"/>
        </w:rPr>
        <w:t xml:space="preserve"> </w:t>
      </w:r>
      <w:r>
        <w:t>I</w:t>
      </w:r>
      <w:r>
        <w:rPr>
          <w:spacing w:val="30"/>
        </w:rPr>
        <w:t xml:space="preserve"> </w:t>
      </w:r>
      <w:r>
        <w:t>say,</w:t>
      </w:r>
      <w:r>
        <w:rPr>
          <w:spacing w:val="28"/>
        </w:rPr>
        <w:t xml:space="preserve"> </w:t>
      </w:r>
      <w:r>
        <w:t>and</w:t>
      </w:r>
      <w:r>
        <w:rPr>
          <w:spacing w:val="28"/>
        </w:rPr>
        <w:t xml:space="preserve"> </w:t>
      </w:r>
      <w:r>
        <w:t>see</w:t>
      </w:r>
      <w:r>
        <w:rPr>
          <w:spacing w:val="31"/>
        </w:rPr>
        <w:t xml:space="preserve"> </w:t>
      </w:r>
      <w:r>
        <w:t>whether</w:t>
      </w:r>
      <w:r>
        <w:rPr>
          <w:spacing w:val="32"/>
        </w:rPr>
        <w:t xml:space="preserve"> </w:t>
      </w:r>
      <w:r>
        <w:t>I</w:t>
      </w:r>
      <w:r>
        <w:rPr>
          <w:spacing w:val="28"/>
        </w:rPr>
        <w:t xml:space="preserve"> </w:t>
      </w:r>
      <w:r>
        <w:t>do</w:t>
      </w:r>
      <w:r>
        <w:rPr>
          <w:spacing w:val="29"/>
        </w:rPr>
        <w:t xml:space="preserve"> </w:t>
      </w:r>
      <w:r>
        <w:t>not</w:t>
      </w:r>
      <w:r>
        <w:rPr>
          <w:spacing w:val="32"/>
        </w:rPr>
        <w:t xml:space="preserve"> </w:t>
      </w:r>
      <w:r>
        <w:t>make</w:t>
      </w:r>
      <w:r>
        <w:rPr>
          <w:spacing w:val="29"/>
        </w:rPr>
        <w:t xml:space="preserve"> </w:t>
      </w:r>
      <w:r>
        <w:t>out</w:t>
      </w:r>
      <w:r>
        <w:rPr>
          <w:spacing w:val="29"/>
        </w:rPr>
        <w:t xml:space="preserve"> </w:t>
      </w:r>
      <w:r>
        <w:t>these</w:t>
      </w:r>
      <w:r>
        <w:rPr>
          <w:spacing w:val="31"/>
        </w:rPr>
        <w:t xml:space="preserve"> </w:t>
      </w:r>
      <w:r>
        <w:t>things</w:t>
      </w:r>
      <w:r>
        <w:rPr>
          <w:spacing w:val="27"/>
        </w:rPr>
        <w:t xml:space="preserve"> </w:t>
      </w:r>
      <w:r>
        <w:t xml:space="preserve">I </w:t>
      </w:r>
      <w:r>
        <w:rPr>
          <w:spacing w:val="-2"/>
        </w:rPr>
        <w:t>undertake.</w:t>
      </w:r>
    </w:p>
    <w:p w14:paraId="4F8A828F" w14:textId="77777777" w:rsidR="00EC029C" w:rsidRDefault="00EC029C">
      <w:pPr>
        <w:pStyle w:val="a3"/>
        <w:spacing w:before="207"/>
        <w:ind w:left="0"/>
        <w:jc w:val="left"/>
      </w:pPr>
    </w:p>
    <w:p w14:paraId="0FBF817E" w14:textId="77777777" w:rsidR="00EC029C" w:rsidRDefault="00000000">
      <w:pPr>
        <w:pStyle w:val="1"/>
        <w:rPr>
          <w:lang w:eastAsia="zh-CN"/>
        </w:rPr>
      </w:pPr>
      <w:bookmarkStart w:id="62" w:name="第五章"/>
      <w:bookmarkEnd w:id="62"/>
      <w:r>
        <w:rPr>
          <w:lang w:eastAsia="zh-CN"/>
        </w:rPr>
        <w:t>第五章</w:t>
      </w:r>
    </w:p>
    <w:p w14:paraId="40D77492" w14:textId="77777777" w:rsidR="00EC029C" w:rsidRDefault="00000000">
      <w:pPr>
        <w:pStyle w:val="1"/>
        <w:rPr>
          <w:lang w:eastAsia="zh-CN"/>
        </w:rPr>
      </w:pPr>
      <w:bookmarkStart w:id="63" w:name="最小的罪中有比最大的苦难更多的恶，_"/>
      <w:bookmarkEnd w:id="63"/>
      <w:r>
        <w:rPr>
          <w:lang w:eastAsia="zh-CN"/>
        </w:rPr>
        <w:t>最小的罪中有比最大的苦难更多的恶，</w:t>
      </w:r>
    </w:p>
    <w:p w14:paraId="249FEEEA" w14:textId="77777777" w:rsidR="00EC029C" w:rsidRDefault="00000000">
      <w:pPr>
        <w:spacing w:before="330"/>
        <w:ind w:left="100"/>
        <w:rPr>
          <w:rFonts w:ascii="宋体" w:eastAsia="宋体"/>
          <w:sz w:val="24"/>
          <w:lang w:eastAsia="zh-CN"/>
        </w:rPr>
      </w:pPr>
      <w:r>
        <w:rPr>
          <w:rFonts w:ascii="宋体" w:eastAsia="宋体" w:hint="eastAsia"/>
          <w:spacing w:val="-1"/>
          <w:sz w:val="24"/>
          <w:lang w:eastAsia="zh-CN"/>
        </w:rPr>
        <w:t>在六个细节中展开，这是整个论述的总体范围。</w:t>
      </w:r>
    </w:p>
    <w:p w14:paraId="269D53BC" w14:textId="77777777" w:rsidR="00EC029C" w:rsidRDefault="00000000">
      <w:pPr>
        <w:spacing w:before="285" w:line="242" w:lineRule="auto"/>
        <w:ind w:left="100" w:right="357"/>
        <w:rPr>
          <w:rFonts w:ascii="宋体" w:eastAsia="宋体"/>
          <w:sz w:val="24"/>
          <w:lang w:eastAsia="zh-CN"/>
        </w:rPr>
      </w:pPr>
      <w:r>
        <w:rPr>
          <w:rFonts w:ascii="宋体" w:eastAsia="宋体" w:hint="eastAsia"/>
          <w:spacing w:val="-2"/>
          <w:sz w:val="24"/>
          <w:lang w:eastAsia="zh-CN"/>
        </w:rPr>
        <w:t>继续讲剩下的内容。我还要进一步向你们证明，罪比苦难更坏。首先我已经表明，罪中一点好处也没有；而苦难中有好处。</w:t>
      </w:r>
    </w:p>
    <w:p w14:paraId="7CA22D22" w14:textId="77777777" w:rsidR="00EC029C" w:rsidRDefault="00000000">
      <w:pPr>
        <w:spacing w:before="279" w:line="463" w:lineRule="auto"/>
        <w:ind w:left="100" w:right="4437"/>
        <w:rPr>
          <w:rFonts w:ascii="宋体" w:eastAsia="宋体"/>
          <w:sz w:val="24"/>
          <w:lang w:eastAsia="zh-CN"/>
        </w:rPr>
      </w:pPr>
      <w:r>
        <w:rPr>
          <w:rFonts w:ascii="宋体" w:eastAsia="宋体" w:hint="eastAsia"/>
          <w:spacing w:val="-2"/>
          <w:sz w:val="24"/>
          <w:lang w:eastAsia="zh-CN"/>
        </w:rPr>
        <w:t>现在第二，最小的罪中有比最大的苦难更多的恶。我现在要在以下六个细节中向你们证明这一点。</w:t>
      </w:r>
    </w:p>
    <w:p w14:paraId="74AA6962" w14:textId="77777777" w:rsidR="00EC029C" w:rsidRDefault="00000000">
      <w:pPr>
        <w:spacing w:line="242" w:lineRule="auto"/>
        <w:ind w:left="100" w:right="357"/>
        <w:rPr>
          <w:rFonts w:ascii="宋体" w:eastAsia="宋体"/>
          <w:sz w:val="24"/>
          <w:lang w:eastAsia="zh-CN"/>
        </w:rPr>
      </w:pPr>
      <w:r>
        <w:rPr>
          <w:rFonts w:ascii="宋体" w:eastAsia="宋体" w:hint="eastAsia"/>
          <w:spacing w:val="-2"/>
          <w:sz w:val="24"/>
          <w:lang w:eastAsia="zh-CN"/>
        </w:rPr>
        <w:t>首先，罪是最违背至善的上帝自己的。其次，罪是最违背人的福祉的：苦难不像罪那样违背受造物的福祉。</w:t>
      </w:r>
    </w:p>
    <w:p w14:paraId="4899D481" w14:textId="77777777" w:rsidR="00EC029C" w:rsidRDefault="00000000">
      <w:pPr>
        <w:spacing w:before="277"/>
        <w:ind w:left="100"/>
        <w:outlineLvl w:val="1"/>
        <w:rPr>
          <w:rFonts w:ascii="宋体" w:eastAsia="宋体"/>
          <w:sz w:val="24"/>
          <w:lang w:eastAsia="zh-CN"/>
        </w:rPr>
      </w:pPr>
      <w:r>
        <w:rPr>
          <w:rFonts w:ascii="宋体" w:eastAsia="宋体" w:hint="eastAsia"/>
          <w:spacing w:val="-1"/>
          <w:sz w:val="24"/>
          <w:lang w:eastAsia="zh-CN"/>
        </w:rPr>
        <w:t>第三，罪是违背一切美善的；因此将被揭示为普遍的恶。</w:t>
      </w:r>
    </w:p>
    <w:p w14:paraId="507A3519" w14:textId="77777777" w:rsidR="00EC029C" w:rsidRDefault="00000000">
      <w:pPr>
        <w:spacing w:before="285"/>
        <w:ind w:left="100"/>
        <w:rPr>
          <w:rFonts w:ascii="宋体" w:eastAsia="宋体"/>
          <w:sz w:val="24"/>
          <w:lang w:eastAsia="zh-CN"/>
        </w:rPr>
      </w:pPr>
      <w:r>
        <w:rPr>
          <w:rFonts w:ascii="宋体" w:eastAsia="宋体" w:hint="eastAsia"/>
          <w:spacing w:val="-1"/>
          <w:sz w:val="24"/>
          <w:lang w:eastAsia="zh-CN"/>
        </w:rPr>
        <w:t>第四，罪是一切其他罪恶的恶；它是一切其他罪恶的毒药和毒素，因此是最大的。</w:t>
      </w:r>
    </w:p>
    <w:p w14:paraId="7B53F0EC" w14:textId="77777777" w:rsidR="00EC029C" w:rsidRDefault="00000000">
      <w:pPr>
        <w:spacing w:before="283" w:line="242" w:lineRule="auto"/>
        <w:ind w:left="100" w:right="117"/>
        <w:rPr>
          <w:rFonts w:ascii="宋体" w:eastAsia="宋体"/>
          <w:sz w:val="24"/>
          <w:lang w:eastAsia="zh-CN"/>
        </w:rPr>
      </w:pPr>
      <w:r>
        <w:rPr>
          <w:rFonts w:ascii="宋体" w:eastAsia="宋体" w:hint="eastAsia"/>
          <w:spacing w:val="-2"/>
          <w:sz w:val="24"/>
          <w:lang w:eastAsia="zh-CN"/>
        </w:rPr>
        <w:t>第五，罪中有一种无限性，虽然不是真正的无限，它不可能是无限的，然而就其本质而言，它有一种无限性。</w:t>
      </w:r>
    </w:p>
    <w:p w14:paraId="5E4E7CB4" w14:textId="77777777" w:rsidR="00EC029C" w:rsidRDefault="00000000">
      <w:pPr>
        <w:spacing w:before="282" w:line="242" w:lineRule="auto"/>
        <w:ind w:left="100" w:right="357"/>
        <w:rPr>
          <w:rFonts w:ascii="宋体" w:eastAsia="宋体"/>
          <w:sz w:val="24"/>
          <w:lang w:eastAsia="zh-CN"/>
        </w:rPr>
      </w:pPr>
      <w:r>
        <w:rPr>
          <w:rFonts w:ascii="宋体" w:eastAsia="宋体" w:hint="eastAsia"/>
          <w:spacing w:val="-2"/>
          <w:sz w:val="24"/>
          <w:lang w:eastAsia="zh-CN"/>
        </w:rPr>
        <w:t>第六，罪的恶表现在罪与魔鬼的相似性上；除了魔鬼和有罪的人，没有任何受造之物与上</w:t>
      </w:r>
      <w:r>
        <w:rPr>
          <w:rFonts w:ascii="宋体" w:eastAsia="宋体" w:hint="eastAsia"/>
          <w:spacing w:val="-4"/>
          <w:sz w:val="24"/>
          <w:lang w:eastAsia="zh-CN"/>
        </w:rPr>
        <w:t>帝抗衡。</w:t>
      </w:r>
    </w:p>
    <w:p w14:paraId="0412DFAF" w14:textId="77777777" w:rsidR="00EC029C" w:rsidRDefault="00000000">
      <w:pPr>
        <w:spacing w:before="281" w:line="242" w:lineRule="auto"/>
        <w:ind w:left="100" w:right="117"/>
        <w:rPr>
          <w:rFonts w:ascii="宋体" w:eastAsia="宋体"/>
          <w:sz w:val="24"/>
          <w:lang w:eastAsia="zh-CN"/>
        </w:rPr>
      </w:pPr>
      <w:r>
        <w:rPr>
          <w:rFonts w:ascii="宋体" w:eastAsia="宋体" w:hint="eastAsia"/>
          <w:spacing w:val="-2"/>
          <w:sz w:val="24"/>
          <w:lang w:eastAsia="zh-CN"/>
        </w:rPr>
        <w:t>这就是为了揭示罪的邪恶而要阐明的六件事：我恳求你们认真听我要讲的这些内容，因为</w:t>
      </w:r>
      <w:r>
        <w:rPr>
          <w:rFonts w:ascii="宋体" w:eastAsia="宋体" w:hint="eastAsia"/>
          <w:spacing w:val="40"/>
          <w:sz w:val="24"/>
          <w:lang w:eastAsia="zh-CN"/>
        </w:rPr>
        <w:t xml:space="preserve"> </w:t>
      </w:r>
      <w:r>
        <w:rPr>
          <w:rFonts w:ascii="宋体" w:eastAsia="宋体" w:hint="eastAsia"/>
          <w:spacing w:val="-2"/>
          <w:sz w:val="24"/>
          <w:lang w:eastAsia="zh-CN"/>
        </w:rPr>
        <w:t>我希望在讲完之前，使每一个愿意阅读、聆听和思考我所说的人的良心都看到，罪是一桩与世人所想的大不相同的事。哦，愿你们的心能看到自己的本相，处在一种不好的光景中，比你们想象的更糟糕：我恳求你们接受这一点，愿意听这个道理，因为虽然这似乎是一个难的道理，然而这是一个拯救灵魂的道理；正是因为缺少这一点，成千上万的灵魂灭亡，因为他们从来不明白罪意味着什么。</w:t>
      </w:r>
    </w:p>
    <w:p w14:paraId="631BEB54" w14:textId="77777777" w:rsidR="00EC029C" w:rsidRDefault="00000000">
      <w:pPr>
        <w:spacing w:before="284" w:line="242" w:lineRule="auto"/>
        <w:ind w:left="100" w:right="357"/>
        <w:jc w:val="both"/>
        <w:rPr>
          <w:rFonts w:ascii="宋体" w:eastAsia="宋体"/>
          <w:sz w:val="24"/>
          <w:lang w:eastAsia="zh-CN"/>
        </w:rPr>
      </w:pPr>
      <w:r>
        <w:rPr>
          <w:rFonts w:ascii="宋体" w:eastAsia="宋体" w:hint="eastAsia"/>
          <w:spacing w:val="-2"/>
          <w:sz w:val="24"/>
          <w:lang w:eastAsia="zh-CN"/>
        </w:rPr>
        <w:t>如果地狱里成千上万的人知道罪是什么，它本可以将他们从永恒的火焰中拯救出来。上帝保守你们活着，谁知道这不是为了这个目的，要明白罪是什么，使你们的心谦卑下来，从而通过基督得永恒的拯救。弟兄们，明白罪的途径，就是为罪谦卑的途径；为罪谦卑，就是得罪赦免、灵魂得救的途径，否则我绝不会讲这样一个道理：因此我恳求你们留意我所说的，看我是否证明了我所讲的这些事。</w:t>
      </w:r>
    </w:p>
    <w:p w14:paraId="411FDC8B" w14:textId="77777777" w:rsidR="00EC029C" w:rsidRDefault="00EC029C">
      <w:pPr>
        <w:spacing w:line="242" w:lineRule="auto"/>
        <w:jc w:val="both"/>
        <w:rPr>
          <w:rFonts w:ascii="宋体" w:eastAsia="宋体"/>
          <w:sz w:val="24"/>
          <w:lang w:eastAsia="zh-CN"/>
        </w:rPr>
        <w:sectPr w:rsidR="00EC029C">
          <w:pgSz w:w="12240" w:h="15840"/>
          <w:pgMar w:top="1360" w:right="1100" w:bottom="280" w:left="1320" w:header="720" w:footer="720" w:gutter="0"/>
          <w:cols w:space="720"/>
        </w:sectPr>
      </w:pPr>
    </w:p>
    <w:p w14:paraId="7E5C90F7" w14:textId="77777777" w:rsidR="00EC029C" w:rsidRDefault="00000000">
      <w:pPr>
        <w:pStyle w:val="1"/>
        <w:spacing w:before="80"/>
        <w:ind w:right="206"/>
      </w:pPr>
      <w:bookmarkStart w:id="64" w:name="_bookmark6"/>
      <w:bookmarkStart w:id="65" w:name="CHAP._VI."/>
      <w:bookmarkEnd w:id="64"/>
      <w:bookmarkEnd w:id="65"/>
      <w:r>
        <w:lastRenderedPageBreak/>
        <w:t>CHAP.</w:t>
      </w:r>
      <w:r>
        <w:rPr>
          <w:spacing w:val="-6"/>
        </w:rPr>
        <w:t xml:space="preserve"> </w:t>
      </w:r>
      <w:r>
        <w:rPr>
          <w:spacing w:val="-5"/>
        </w:rPr>
        <w:t>VI.</w:t>
      </w:r>
    </w:p>
    <w:p w14:paraId="40325715" w14:textId="77777777" w:rsidR="00EC029C" w:rsidRDefault="00000000">
      <w:pPr>
        <w:pStyle w:val="2"/>
        <w:ind w:right="215"/>
      </w:pPr>
      <w:bookmarkStart w:id="66" w:name="Sin_most_Opposite_to_God_the_chief_Good"/>
      <w:bookmarkEnd w:id="66"/>
      <w:r>
        <w:t>Sin</w:t>
      </w:r>
      <w:r>
        <w:rPr>
          <w:spacing w:val="-16"/>
        </w:rPr>
        <w:t xml:space="preserve"> </w:t>
      </w:r>
      <w:r>
        <w:t>most</w:t>
      </w:r>
      <w:r>
        <w:rPr>
          <w:spacing w:val="-11"/>
        </w:rPr>
        <w:t xml:space="preserve"> </w:t>
      </w:r>
      <w:r>
        <w:t>Opposite</w:t>
      </w:r>
      <w:r>
        <w:rPr>
          <w:spacing w:val="-10"/>
        </w:rPr>
        <w:t xml:space="preserve"> </w:t>
      </w:r>
      <w:r>
        <w:t>to</w:t>
      </w:r>
      <w:r>
        <w:rPr>
          <w:spacing w:val="-7"/>
        </w:rPr>
        <w:t xml:space="preserve"> </w:t>
      </w:r>
      <w:r>
        <w:t>God the</w:t>
      </w:r>
      <w:r>
        <w:rPr>
          <w:spacing w:val="-10"/>
        </w:rPr>
        <w:t xml:space="preserve"> </w:t>
      </w:r>
      <w:r>
        <w:t>chief</w:t>
      </w:r>
      <w:r>
        <w:rPr>
          <w:spacing w:val="-8"/>
        </w:rPr>
        <w:t xml:space="preserve"> </w:t>
      </w:r>
      <w:r>
        <w:rPr>
          <w:spacing w:val="-4"/>
        </w:rPr>
        <w:t>Good</w:t>
      </w:r>
    </w:p>
    <w:p w14:paraId="66438423" w14:textId="77777777" w:rsidR="00EC029C" w:rsidRDefault="00000000">
      <w:pPr>
        <w:pStyle w:val="a3"/>
        <w:spacing w:before="444" w:line="254" w:lineRule="auto"/>
        <w:ind w:right="446"/>
      </w:pPr>
      <w:r>
        <w:t>Opened in four Heads: 1. sin most opposite to God's Nature 2. sin opposite</w:t>
      </w:r>
      <w:r>
        <w:rPr>
          <w:spacing w:val="40"/>
        </w:rPr>
        <w:t xml:space="preserve"> </w:t>
      </w:r>
      <w:r>
        <w:t>in</w:t>
      </w:r>
      <w:r>
        <w:rPr>
          <w:spacing w:val="40"/>
        </w:rPr>
        <w:t xml:space="preserve"> </w:t>
      </w:r>
      <w:r>
        <w:t>its</w:t>
      </w:r>
      <w:r>
        <w:rPr>
          <w:spacing w:val="40"/>
        </w:rPr>
        <w:t xml:space="preserve"> </w:t>
      </w:r>
      <w:r>
        <w:t>working against</w:t>
      </w:r>
      <w:r>
        <w:rPr>
          <w:spacing w:val="40"/>
        </w:rPr>
        <w:t xml:space="preserve"> </w:t>
      </w:r>
      <w:r>
        <w:t>God. 3. sin</w:t>
      </w:r>
      <w:r>
        <w:rPr>
          <w:spacing w:val="40"/>
        </w:rPr>
        <w:t xml:space="preserve"> </w:t>
      </w:r>
      <w:r>
        <w:t>wrong God more</w:t>
      </w:r>
      <w:r>
        <w:rPr>
          <w:spacing w:val="40"/>
        </w:rPr>
        <w:t xml:space="preserve"> </w:t>
      </w:r>
      <w:r>
        <w:t>than any thing else. 4. sin strikes at God's Being.</w:t>
      </w:r>
    </w:p>
    <w:p w14:paraId="473125CE" w14:textId="77777777" w:rsidR="00EC029C" w:rsidRDefault="00000000">
      <w:pPr>
        <w:pStyle w:val="a3"/>
        <w:spacing w:before="294" w:line="254" w:lineRule="auto"/>
        <w:ind w:right="445"/>
      </w:pPr>
      <w:r>
        <w:t>First, It is most opposite to God who is the chief Good. The meanest Capacity may easily understand, That which is most opposite to the chief good, that must needs be the chief evil: I suppose the weakest</w:t>
      </w:r>
      <w:r>
        <w:rPr>
          <w:spacing w:val="40"/>
        </w:rPr>
        <w:t xml:space="preserve"> </w:t>
      </w:r>
      <w:r>
        <w:t>in</w:t>
      </w:r>
      <w:r>
        <w:rPr>
          <w:spacing w:val="40"/>
        </w:rPr>
        <w:t xml:space="preserve"> </w:t>
      </w:r>
      <w:r>
        <w:t>this</w:t>
      </w:r>
      <w:r>
        <w:rPr>
          <w:spacing w:val="40"/>
        </w:rPr>
        <w:t xml:space="preserve"> </w:t>
      </w:r>
      <w:r>
        <w:t>Congregation</w:t>
      </w:r>
      <w:r>
        <w:rPr>
          <w:spacing w:val="40"/>
        </w:rPr>
        <w:t xml:space="preserve"> </w:t>
      </w:r>
      <w:r>
        <w:t>will</w:t>
      </w:r>
      <w:r>
        <w:rPr>
          <w:spacing w:val="40"/>
        </w:rPr>
        <w:t xml:space="preserve"> </w:t>
      </w:r>
      <w:r>
        <w:t>understand</w:t>
      </w:r>
      <w:r>
        <w:rPr>
          <w:spacing w:val="40"/>
        </w:rPr>
        <w:t xml:space="preserve"> </w:t>
      </w:r>
      <w:r>
        <w:t>this</w:t>
      </w:r>
      <w:r>
        <w:rPr>
          <w:spacing w:val="40"/>
        </w:rPr>
        <w:t xml:space="preserve"> </w:t>
      </w:r>
      <w:r>
        <w:t>way</w:t>
      </w:r>
      <w:r>
        <w:rPr>
          <w:spacing w:val="40"/>
        </w:rPr>
        <w:t xml:space="preserve"> </w:t>
      </w:r>
      <w:r>
        <w:t>of</w:t>
      </w:r>
      <w:r>
        <w:rPr>
          <w:spacing w:val="40"/>
        </w:rPr>
        <w:t xml:space="preserve"> </w:t>
      </w:r>
      <w:r>
        <w:t>Reasoning,</w:t>
      </w:r>
      <w:r>
        <w:rPr>
          <w:spacing w:val="40"/>
        </w:rPr>
        <w:t xml:space="preserve"> </w:t>
      </w:r>
      <w:r>
        <w:t>that evil that is most opposite to the chief good, that must needs be the chief evil; but sin is that which is most opposite to God, who is the chief good, and therefore must needs be the chief evil. That then is that I must make good.</w:t>
      </w:r>
    </w:p>
    <w:p w14:paraId="438429AD" w14:textId="77777777" w:rsidR="00EC029C" w:rsidRDefault="00000000">
      <w:pPr>
        <w:pStyle w:val="a3"/>
        <w:spacing w:before="284"/>
      </w:pPr>
      <w:r>
        <w:t>Quest.</w:t>
      </w:r>
      <w:r>
        <w:rPr>
          <w:spacing w:val="-4"/>
        </w:rPr>
        <w:t xml:space="preserve"> </w:t>
      </w:r>
      <w:r>
        <w:t>How</w:t>
      </w:r>
      <w:r>
        <w:rPr>
          <w:spacing w:val="-1"/>
        </w:rPr>
        <w:t xml:space="preserve"> </w:t>
      </w:r>
      <w:r>
        <w:t>does</w:t>
      </w:r>
      <w:r>
        <w:rPr>
          <w:spacing w:val="-1"/>
        </w:rPr>
        <w:t xml:space="preserve"> </w:t>
      </w:r>
      <w:r>
        <w:t>it</w:t>
      </w:r>
      <w:r>
        <w:rPr>
          <w:spacing w:val="-6"/>
        </w:rPr>
        <w:t xml:space="preserve"> </w:t>
      </w:r>
      <w:r>
        <w:t>appear</w:t>
      </w:r>
      <w:r>
        <w:rPr>
          <w:spacing w:val="-1"/>
        </w:rPr>
        <w:t xml:space="preserve"> </w:t>
      </w:r>
      <w:r>
        <w:t>that</w:t>
      </w:r>
      <w:r>
        <w:rPr>
          <w:spacing w:val="-3"/>
        </w:rPr>
        <w:t xml:space="preserve"> </w:t>
      </w:r>
      <w:r>
        <w:t>sin</w:t>
      </w:r>
      <w:r>
        <w:rPr>
          <w:spacing w:val="-1"/>
        </w:rPr>
        <w:t xml:space="preserve"> </w:t>
      </w:r>
      <w:r>
        <w:t>is</w:t>
      </w:r>
      <w:r>
        <w:rPr>
          <w:spacing w:val="-3"/>
        </w:rPr>
        <w:t xml:space="preserve"> </w:t>
      </w:r>
      <w:r>
        <w:t>most</w:t>
      </w:r>
      <w:r>
        <w:rPr>
          <w:spacing w:val="-1"/>
        </w:rPr>
        <w:t xml:space="preserve"> </w:t>
      </w:r>
      <w:r>
        <w:t>opposite</w:t>
      </w:r>
      <w:r>
        <w:rPr>
          <w:spacing w:val="-4"/>
        </w:rPr>
        <w:t xml:space="preserve"> </w:t>
      </w:r>
      <w:r>
        <w:t>to</w:t>
      </w:r>
      <w:r>
        <w:rPr>
          <w:spacing w:val="-1"/>
        </w:rPr>
        <w:t xml:space="preserve"> </w:t>
      </w:r>
      <w:r>
        <w:t>the</w:t>
      </w:r>
      <w:r>
        <w:rPr>
          <w:spacing w:val="-1"/>
        </w:rPr>
        <w:t xml:space="preserve"> </w:t>
      </w:r>
      <w:r>
        <w:t>chief</w:t>
      </w:r>
      <w:r>
        <w:rPr>
          <w:spacing w:val="38"/>
        </w:rPr>
        <w:t xml:space="preserve"> </w:t>
      </w:r>
      <w:r>
        <w:rPr>
          <w:spacing w:val="-2"/>
        </w:rPr>
        <w:t>good?</w:t>
      </w:r>
    </w:p>
    <w:p w14:paraId="403FA385" w14:textId="77777777" w:rsidR="00EC029C" w:rsidRDefault="00000000">
      <w:pPr>
        <w:pStyle w:val="a3"/>
        <w:spacing w:before="317" w:line="254" w:lineRule="auto"/>
        <w:ind w:right="443"/>
      </w:pPr>
      <w:r>
        <w:t>Answ. Brethren, When I have made out this, I shall shew sin to be very sinful, and the greatest venom of sin lies in this one thing I am now opening. Should I tell you</w:t>
      </w:r>
      <w:r>
        <w:rPr>
          <w:spacing w:val="40"/>
        </w:rPr>
        <w:t xml:space="preserve"> </w:t>
      </w:r>
      <w:r>
        <w:t>never so much</w:t>
      </w:r>
      <w:r>
        <w:rPr>
          <w:spacing w:val="40"/>
        </w:rPr>
        <w:t xml:space="preserve"> </w:t>
      </w:r>
      <w:r>
        <w:t>of</w:t>
      </w:r>
      <w:r>
        <w:rPr>
          <w:spacing w:val="40"/>
        </w:rPr>
        <w:t xml:space="preserve"> </w:t>
      </w:r>
      <w:r>
        <w:t>the</w:t>
      </w:r>
      <w:r>
        <w:rPr>
          <w:spacing w:val="40"/>
        </w:rPr>
        <w:t xml:space="preserve"> </w:t>
      </w:r>
      <w:r>
        <w:t>evil of</w:t>
      </w:r>
      <w:r>
        <w:rPr>
          <w:spacing w:val="40"/>
        </w:rPr>
        <w:t xml:space="preserve"> </w:t>
      </w:r>
      <w:r>
        <w:t>sin, in the danger that comes by it, Hell</w:t>
      </w:r>
      <w:r>
        <w:rPr>
          <w:spacing w:val="40"/>
        </w:rPr>
        <w:t xml:space="preserve"> </w:t>
      </w:r>
      <w:r>
        <w:t>that follows it: should I write a Book about Hell and Damnation for sin, it has not so much to humble the Soul in a saving manner, as this I now treat about.</w:t>
      </w:r>
    </w:p>
    <w:p w14:paraId="6470FEB4" w14:textId="77777777" w:rsidR="00EC029C" w:rsidRDefault="00000000">
      <w:pPr>
        <w:pStyle w:val="a3"/>
        <w:spacing w:before="290" w:line="254" w:lineRule="auto"/>
        <w:ind w:right="445"/>
      </w:pPr>
      <w:r>
        <w:t>Perhaps I might scare you in preaching of Hell and damnation, but discovering this I now speak of, the opposition sin has unto God; it has</w:t>
      </w:r>
      <w:r>
        <w:rPr>
          <w:spacing w:val="24"/>
        </w:rPr>
        <w:t xml:space="preserve"> </w:t>
      </w:r>
      <w:r>
        <w:t>more</w:t>
      </w:r>
      <w:r>
        <w:rPr>
          <w:spacing w:val="30"/>
        </w:rPr>
        <w:t xml:space="preserve"> </w:t>
      </w:r>
      <w:r>
        <w:t>in</w:t>
      </w:r>
      <w:r>
        <w:rPr>
          <w:spacing w:val="22"/>
        </w:rPr>
        <w:t xml:space="preserve"> </w:t>
      </w:r>
      <w:r>
        <w:t>it</w:t>
      </w:r>
      <w:r>
        <w:rPr>
          <w:spacing w:val="24"/>
        </w:rPr>
        <w:t xml:space="preserve"> </w:t>
      </w:r>
      <w:r>
        <w:t>to</w:t>
      </w:r>
      <w:r>
        <w:rPr>
          <w:spacing w:val="26"/>
        </w:rPr>
        <w:t xml:space="preserve"> </w:t>
      </w:r>
      <w:r>
        <w:t>humble</w:t>
      </w:r>
      <w:r>
        <w:rPr>
          <w:spacing w:val="26"/>
        </w:rPr>
        <w:t xml:space="preserve"> </w:t>
      </w:r>
      <w:r>
        <w:t>the</w:t>
      </w:r>
      <w:r>
        <w:rPr>
          <w:spacing w:val="28"/>
        </w:rPr>
        <w:t xml:space="preserve"> </w:t>
      </w:r>
      <w:r>
        <w:t>Soul</w:t>
      </w:r>
      <w:r>
        <w:rPr>
          <w:spacing w:val="27"/>
        </w:rPr>
        <w:t xml:space="preserve"> </w:t>
      </w:r>
      <w:r>
        <w:t>in</w:t>
      </w:r>
      <w:r>
        <w:rPr>
          <w:spacing w:val="25"/>
        </w:rPr>
        <w:t xml:space="preserve"> </w:t>
      </w:r>
      <w:r>
        <w:t>a</w:t>
      </w:r>
      <w:r>
        <w:rPr>
          <w:spacing w:val="19"/>
        </w:rPr>
        <w:t xml:space="preserve"> </w:t>
      </w:r>
      <w:r>
        <w:t>saving</w:t>
      </w:r>
      <w:r>
        <w:rPr>
          <w:spacing w:val="18"/>
        </w:rPr>
        <w:t xml:space="preserve"> </w:t>
      </w:r>
      <w:r>
        <w:t>manner,</w:t>
      </w:r>
      <w:r>
        <w:rPr>
          <w:spacing w:val="18"/>
        </w:rPr>
        <w:t xml:space="preserve"> </w:t>
      </w:r>
      <w:r>
        <w:t>and to</w:t>
      </w:r>
      <w:r>
        <w:rPr>
          <w:spacing w:val="26"/>
        </w:rPr>
        <w:t xml:space="preserve"> </w:t>
      </w:r>
      <w:r>
        <w:t>cause</w:t>
      </w:r>
    </w:p>
    <w:p w14:paraId="5DE833FA" w14:textId="77777777" w:rsidR="00EC029C" w:rsidRDefault="00EC029C">
      <w:pPr>
        <w:spacing w:line="254" w:lineRule="auto"/>
        <w:sectPr w:rsidR="00EC029C">
          <w:pgSz w:w="12240" w:h="15840"/>
          <w:pgMar w:top="1280" w:right="1100" w:bottom="280" w:left="1320" w:header="720" w:footer="720" w:gutter="0"/>
          <w:cols w:space="720"/>
        </w:sectPr>
      </w:pPr>
    </w:p>
    <w:p w14:paraId="301EEFF0" w14:textId="77777777" w:rsidR="00EC029C" w:rsidRDefault="00000000">
      <w:pPr>
        <w:pStyle w:val="a3"/>
        <w:spacing w:line="254" w:lineRule="auto"/>
        <w:ind w:right="451"/>
      </w:pPr>
      <w:r>
        <w:lastRenderedPageBreak/>
        <w:t>the Soul to feel sin to be most evil where it is most evil; to be the greatest burden where it is most weighty. This Point I say has more power in it than any other; therefore let me set upon this, and see how I make this good, That sin is most opposite to God the chief good. There be these four things discover the truth of this.</w:t>
      </w:r>
    </w:p>
    <w:p w14:paraId="2DE7962B" w14:textId="77777777" w:rsidR="00EC029C" w:rsidRDefault="00000000">
      <w:pPr>
        <w:pStyle w:val="a3"/>
        <w:spacing w:before="291" w:line="254" w:lineRule="auto"/>
        <w:ind w:left="818" w:right="454" w:hanging="279"/>
      </w:pPr>
      <w:r>
        <w:rPr>
          <w:noProof/>
          <w:position w:val="5"/>
        </w:rPr>
        <w:drawing>
          <wp:inline distT="0" distB="0" distL="0" distR="0" wp14:anchorId="4DD0E347" wp14:editId="61ABF9E0">
            <wp:extent cx="57785" cy="55880"/>
            <wp:effectExtent l="0" t="0" r="0" b="0"/>
            <wp:docPr id="32" name="Image 32"/>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2" cstate="print"/>
                    <a:stretch>
                      <a:fillRect/>
                    </a:stretch>
                  </pic:blipFill>
                  <pic:spPr>
                    <a:xfrm>
                      <a:off x="0" y="0"/>
                      <a:ext cx="57912" cy="56388"/>
                    </a:xfrm>
                    <a:prstGeom prst="rect">
                      <a:avLst/>
                    </a:prstGeom>
                  </pic:spPr>
                </pic:pic>
              </a:graphicData>
            </a:graphic>
          </wp:inline>
        </w:drawing>
      </w:r>
      <w:r>
        <w:rPr>
          <w:rFonts w:ascii="Times New Roman"/>
          <w:spacing w:val="80"/>
          <w:sz w:val="20"/>
        </w:rPr>
        <w:t xml:space="preserve"> </w:t>
      </w:r>
      <w:r>
        <w:t xml:space="preserve">First, sin in its own Nature, is most opposite to the Nature of </w:t>
      </w:r>
      <w:r>
        <w:rPr>
          <w:spacing w:val="-4"/>
        </w:rPr>
        <w:t>God.</w:t>
      </w:r>
    </w:p>
    <w:p w14:paraId="2878AA24" w14:textId="77777777" w:rsidR="00EC029C" w:rsidRDefault="00000000">
      <w:pPr>
        <w:pStyle w:val="a3"/>
        <w:spacing w:before="0" w:line="254" w:lineRule="auto"/>
        <w:ind w:left="818" w:right="436" w:hanging="279"/>
      </w:pPr>
      <w:r>
        <w:rPr>
          <w:noProof/>
          <w:position w:val="4"/>
        </w:rPr>
        <w:drawing>
          <wp:inline distT="0" distB="0" distL="0" distR="0" wp14:anchorId="1D9DF379" wp14:editId="4F922E6A">
            <wp:extent cx="57785" cy="55880"/>
            <wp:effectExtent l="0" t="0" r="0" b="0"/>
            <wp:docPr id="33" name="Image 33"/>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40"/>
          <w:sz w:val="20"/>
        </w:rPr>
        <w:t xml:space="preserve"> </w:t>
      </w:r>
      <w:r>
        <w:t>Secondly,</w:t>
      </w:r>
      <w:r>
        <w:rPr>
          <w:spacing w:val="40"/>
        </w:rPr>
        <w:t xml:space="preserve"> </w:t>
      </w:r>
      <w:r>
        <w:t>sin</w:t>
      </w:r>
      <w:r>
        <w:rPr>
          <w:spacing w:val="40"/>
        </w:rPr>
        <w:t xml:space="preserve"> </w:t>
      </w:r>
      <w:r>
        <w:t>in</w:t>
      </w:r>
      <w:r>
        <w:rPr>
          <w:spacing w:val="40"/>
        </w:rPr>
        <w:t xml:space="preserve"> </w:t>
      </w:r>
      <w:r>
        <w:t>the</w:t>
      </w:r>
      <w:r>
        <w:rPr>
          <w:spacing w:val="40"/>
        </w:rPr>
        <w:t xml:space="preserve"> </w:t>
      </w:r>
      <w:r>
        <w:t>Working</w:t>
      </w:r>
      <w:r>
        <w:rPr>
          <w:spacing w:val="40"/>
        </w:rPr>
        <w:t xml:space="preserve"> </w:t>
      </w:r>
      <w:r>
        <w:t>of</w:t>
      </w:r>
      <w:r>
        <w:rPr>
          <w:spacing w:val="40"/>
        </w:rPr>
        <w:t xml:space="preserve"> </w:t>
      </w:r>
      <w:r>
        <w:t>it,</w:t>
      </w:r>
      <w:r>
        <w:rPr>
          <w:spacing w:val="40"/>
        </w:rPr>
        <w:t xml:space="preserve"> </w:t>
      </w:r>
      <w:r>
        <w:t>is</w:t>
      </w:r>
      <w:r>
        <w:rPr>
          <w:spacing w:val="40"/>
        </w:rPr>
        <w:t xml:space="preserve"> </w:t>
      </w:r>
      <w:r>
        <w:t>a</w:t>
      </w:r>
      <w:r>
        <w:rPr>
          <w:spacing w:val="40"/>
        </w:rPr>
        <w:t xml:space="preserve"> </w:t>
      </w:r>
      <w:r>
        <w:t>continual</w:t>
      </w:r>
      <w:r>
        <w:rPr>
          <w:spacing w:val="40"/>
        </w:rPr>
        <w:t xml:space="preserve"> </w:t>
      </w:r>
      <w:r>
        <w:t>working against God. The Nature of sin is opposite to God's Nature, and the working of sin is most opposite to God.</w:t>
      </w:r>
    </w:p>
    <w:p w14:paraId="3823FB99" w14:textId="77777777" w:rsidR="00EC029C" w:rsidRDefault="00000000">
      <w:pPr>
        <w:pStyle w:val="a3"/>
        <w:spacing w:before="0" w:line="339" w:lineRule="exact"/>
        <w:ind w:left="540"/>
      </w:pPr>
      <w:r>
        <w:rPr>
          <w:noProof/>
          <w:position w:val="4"/>
        </w:rPr>
        <w:drawing>
          <wp:inline distT="0" distB="0" distL="0" distR="0" wp14:anchorId="360B80F5" wp14:editId="725F18C8">
            <wp:extent cx="57785" cy="55880"/>
            <wp:effectExtent l="0" t="0" r="0" b="0"/>
            <wp:docPr id="34" name="Image 34"/>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3" cstate="print"/>
                    <a:stretch>
                      <a:fillRect/>
                    </a:stretch>
                  </pic:blipFill>
                  <pic:spPr>
                    <a:xfrm>
                      <a:off x="0" y="0"/>
                      <a:ext cx="57912" cy="56388"/>
                    </a:xfrm>
                    <a:prstGeom prst="rect">
                      <a:avLst/>
                    </a:prstGeom>
                  </pic:spPr>
                </pic:pic>
              </a:graphicData>
            </a:graphic>
          </wp:inline>
        </w:drawing>
      </w:r>
      <w:r>
        <w:rPr>
          <w:rFonts w:ascii="Times New Roman"/>
          <w:spacing w:val="40"/>
          <w:sz w:val="20"/>
        </w:rPr>
        <w:t xml:space="preserve">  </w:t>
      </w:r>
      <w:r>
        <w:t>Thirdly, sin, it does wrong God more than any thing else.</w:t>
      </w:r>
    </w:p>
    <w:p w14:paraId="5777F239" w14:textId="77777777" w:rsidR="00EC029C" w:rsidRDefault="00000000">
      <w:pPr>
        <w:pStyle w:val="a3"/>
        <w:spacing w:before="19" w:line="254" w:lineRule="auto"/>
        <w:ind w:left="818" w:right="539" w:hanging="279"/>
      </w:pPr>
      <w:r>
        <w:rPr>
          <w:noProof/>
          <w:position w:val="5"/>
        </w:rPr>
        <w:drawing>
          <wp:inline distT="0" distB="0" distL="0" distR="0" wp14:anchorId="4546B26F" wp14:editId="443816E1">
            <wp:extent cx="57785" cy="55880"/>
            <wp:effectExtent l="0" t="0" r="0" b="0"/>
            <wp:docPr id="35" name="Image 35"/>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80"/>
          <w:sz w:val="20"/>
        </w:rPr>
        <w:t xml:space="preserve"> </w:t>
      </w:r>
      <w:r>
        <w:t>Fourthly, Yea, sin strikes at the very Being of God so far as it</w:t>
      </w:r>
      <w:r>
        <w:rPr>
          <w:spacing w:val="80"/>
        </w:rPr>
        <w:t xml:space="preserve"> </w:t>
      </w:r>
      <w:r>
        <w:t>can do.</w:t>
      </w:r>
    </w:p>
    <w:p w14:paraId="2F946626" w14:textId="77777777" w:rsidR="00EC029C" w:rsidRDefault="00000000">
      <w:pPr>
        <w:pStyle w:val="a3"/>
        <w:spacing w:before="287" w:line="254" w:lineRule="auto"/>
        <w:ind w:right="444"/>
      </w:pPr>
      <w:r>
        <w:t>So then let us sum it up again: That which in its own Nature is most opposite to God, 2ly That which in its working, is continually</w:t>
      </w:r>
      <w:r>
        <w:rPr>
          <w:spacing w:val="40"/>
        </w:rPr>
        <w:t xml:space="preserve"> </w:t>
      </w:r>
      <w:r>
        <w:t>working against God, 3ly That we do most wrong God, and 4ly That which strikes at the very Being of God Himself, that must needs be the greatest evil: but so does sin.</w:t>
      </w:r>
    </w:p>
    <w:p w14:paraId="6B1F99CB" w14:textId="77777777" w:rsidR="00EC029C" w:rsidRDefault="00000000">
      <w:pPr>
        <w:pStyle w:val="1"/>
        <w:rPr>
          <w:lang w:eastAsia="zh-CN"/>
        </w:rPr>
      </w:pPr>
      <w:bookmarkStart w:id="67" w:name="第六章"/>
      <w:bookmarkEnd w:id="67"/>
      <w:r>
        <w:rPr>
          <w:rFonts w:hint="eastAsia"/>
          <w:lang w:eastAsia="zh-CN"/>
        </w:rPr>
        <w:t>第六章</w:t>
      </w:r>
    </w:p>
    <w:p w14:paraId="365BE05B" w14:textId="77777777" w:rsidR="00EC029C" w:rsidRDefault="00EC029C">
      <w:pPr>
        <w:pStyle w:val="1"/>
        <w:rPr>
          <w:lang w:eastAsia="zh-CN"/>
        </w:rPr>
      </w:pPr>
    </w:p>
    <w:p w14:paraId="7DBAD434" w14:textId="77777777" w:rsidR="00EC029C" w:rsidRDefault="00000000">
      <w:pPr>
        <w:pStyle w:val="1"/>
        <w:rPr>
          <w:lang w:eastAsia="zh-CN"/>
        </w:rPr>
      </w:pPr>
      <w:bookmarkStart w:id="68" w:name="罪最违背至善的上帝"/>
      <w:bookmarkEnd w:id="68"/>
      <w:r>
        <w:rPr>
          <w:rFonts w:hint="eastAsia"/>
          <w:lang w:eastAsia="zh-CN"/>
        </w:rPr>
        <w:t>罪最违背至善的上帝</w:t>
      </w:r>
    </w:p>
    <w:p w14:paraId="036BC43B" w14:textId="77777777" w:rsidR="00EC029C" w:rsidRDefault="00EC029C">
      <w:pPr>
        <w:pStyle w:val="a3"/>
        <w:spacing w:before="76"/>
        <w:ind w:left="0"/>
        <w:jc w:val="left"/>
        <w:rPr>
          <w:rFonts w:ascii="宋体"/>
          <w:sz w:val="24"/>
          <w:lang w:eastAsia="zh-CN"/>
        </w:rPr>
      </w:pPr>
    </w:p>
    <w:p w14:paraId="5853D04B" w14:textId="77777777" w:rsidR="00EC029C" w:rsidRDefault="00000000">
      <w:pPr>
        <w:spacing w:line="242" w:lineRule="auto"/>
        <w:ind w:left="100" w:right="471"/>
        <w:rPr>
          <w:rFonts w:ascii="宋体" w:eastAsia="宋体"/>
          <w:sz w:val="24"/>
          <w:lang w:eastAsia="zh-CN"/>
        </w:rPr>
      </w:pPr>
      <w:r>
        <w:rPr>
          <w:rFonts w:ascii="宋体" w:eastAsia="宋体" w:hint="eastAsia"/>
          <w:spacing w:val="-2"/>
          <w:sz w:val="24"/>
          <w:lang w:eastAsia="zh-CN"/>
        </w:rPr>
        <w:t>在四个方面展开：</w:t>
      </w:r>
      <w:r>
        <w:rPr>
          <w:spacing w:val="-2"/>
          <w:sz w:val="24"/>
          <w:lang w:eastAsia="zh-CN"/>
        </w:rPr>
        <w:t>1</w:t>
      </w:r>
      <w:r>
        <w:rPr>
          <w:rFonts w:ascii="宋体" w:eastAsia="宋体" w:hint="eastAsia"/>
          <w:spacing w:val="-2"/>
          <w:sz w:val="24"/>
          <w:lang w:eastAsia="zh-CN"/>
        </w:rPr>
        <w:t>罪最违背上帝的本性。</w:t>
      </w:r>
      <w:r>
        <w:rPr>
          <w:spacing w:val="-2"/>
          <w:sz w:val="24"/>
          <w:lang w:eastAsia="zh-CN"/>
        </w:rPr>
        <w:t>2</w:t>
      </w:r>
      <w:r>
        <w:rPr>
          <w:rFonts w:ascii="宋体" w:eastAsia="宋体" w:hint="eastAsia"/>
          <w:spacing w:val="-2"/>
          <w:sz w:val="24"/>
          <w:lang w:eastAsia="zh-CN"/>
        </w:rPr>
        <w:t>罪在与上帝的争战中是对立的。</w:t>
      </w:r>
      <w:r>
        <w:rPr>
          <w:spacing w:val="-2"/>
          <w:sz w:val="24"/>
          <w:lang w:eastAsia="zh-CN"/>
        </w:rPr>
        <w:t>3</w:t>
      </w:r>
      <w:r>
        <w:rPr>
          <w:rFonts w:ascii="宋体" w:eastAsia="宋体" w:hint="eastAsia"/>
          <w:spacing w:val="-2"/>
          <w:sz w:val="24"/>
          <w:lang w:eastAsia="zh-CN"/>
        </w:rPr>
        <w:t>罪比其他任何事物都更加冤枉上帝。</w:t>
      </w:r>
      <w:r>
        <w:rPr>
          <w:spacing w:val="-2"/>
          <w:sz w:val="24"/>
          <w:lang w:eastAsia="zh-CN"/>
        </w:rPr>
        <w:t>4</w:t>
      </w:r>
      <w:r>
        <w:rPr>
          <w:rFonts w:ascii="宋体" w:eastAsia="宋体" w:hint="eastAsia"/>
          <w:spacing w:val="-2"/>
          <w:sz w:val="24"/>
          <w:lang w:eastAsia="zh-CN"/>
        </w:rPr>
        <w:t>罪企图毁灭上帝的存在。</w:t>
      </w:r>
    </w:p>
    <w:p w14:paraId="226AA451" w14:textId="77777777" w:rsidR="00EC029C" w:rsidRDefault="00000000">
      <w:pPr>
        <w:spacing w:before="281" w:line="242" w:lineRule="auto"/>
        <w:ind w:left="100" w:right="357"/>
        <w:jc w:val="both"/>
        <w:rPr>
          <w:rFonts w:ascii="宋体" w:eastAsia="宋体"/>
          <w:sz w:val="24"/>
          <w:lang w:eastAsia="zh-CN"/>
        </w:rPr>
      </w:pPr>
      <w:r>
        <w:rPr>
          <w:rFonts w:ascii="宋体" w:eastAsia="宋体" w:hint="eastAsia"/>
          <w:spacing w:val="-2"/>
          <w:sz w:val="24"/>
          <w:lang w:eastAsia="zh-CN"/>
        </w:rPr>
        <w:t>首先，罪是最违背至善的上帝的。最浅显的理解力也能轻易明白，最违背至善的，必定是至恶的：我想这会众中最软弱的人也能明白这种推理方式，最违背至善的恶，必定是至恶的；但罪是最违背至善之上帝的，因此必定是至恶的。这就是我必须证明的。</w:t>
      </w:r>
    </w:p>
    <w:p w14:paraId="702E6D72" w14:textId="77777777" w:rsidR="00EC029C" w:rsidRDefault="00000000">
      <w:pPr>
        <w:spacing w:before="283"/>
        <w:ind w:left="100"/>
        <w:rPr>
          <w:rFonts w:ascii="宋体" w:eastAsia="宋体"/>
          <w:sz w:val="24"/>
          <w:lang w:eastAsia="zh-CN"/>
        </w:rPr>
      </w:pPr>
      <w:r>
        <w:rPr>
          <w:rFonts w:ascii="宋体" w:eastAsia="宋体" w:hint="eastAsia"/>
          <w:spacing w:val="-1"/>
          <w:sz w:val="24"/>
          <w:lang w:eastAsia="zh-CN"/>
        </w:rPr>
        <w:t>问：从何看出罪是最违背至善的？</w:t>
      </w:r>
    </w:p>
    <w:p w14:paraId="4029AD31" w14:textId="77777777" w:rsidR="00EC029C" w:rsidRDefault="00000000">
      <w:pPr>
        <w:spacing w:before="283" w:line="242" w:lineRule="auto"/>
        <w:ind w:left="100" w:right="357"/>
        <w:jc w:val="both"/>
        <w:rPr>
          <w:rFonts w:ascii="宋体" w:eastAsia="宋体"/>
          <w:sz w:val="24"/>
          <w:lang w:eastAsia="zh-CN"/>
        </w:rPr>
      </w:pPr>
      <w:r>
        <w:rPr>
          <w:rFonts w:ascii="宋体" w:eastAsia="宋体" w:hint="eastAsia"/>
          <w:spacing w:val="-2"/>
          <w:sz w:val="24"/>
          <w:lang w:eastAsia="zh-CN"/>
        </w:rPr>
        <w:t>答：弟兄们，当我证明了这一点，我就表明罪是非常邪恶的，罪最大的毒害就在我现在要阐明的这一点上。无论我告诉你们罪有多少恶，因它而有什么危险，随之而来的地狱：无论我写一本关于罪的地狱和定罪的书，也没有我现在要讲的这一点更能以救恩的方式使人</w:t>
      </w:r>
      <w:r>
        <w:rPr>
          <w:rFonts w:ascii="宋体" w:eastAsia="宋体" w:hint="eastAsia"/>
          <w:spacing w:val="-4"/>
          <w:sz w:val="24"/>
          <w:lang w:eastAsia="zh-CN"/>
        </w:rPr>
        <w:t>心谦卑。</w:t>
      </w:r>
    </w:p>
    <w:p w14:paraId="19E61788" w14:textId="77777777" w:rsidR="00EC029C" w:rsidRDefault="00000000">
      <w:pPr>
        <w:spacing w:before="281" w:line="242" w:lineRule="auto"/>
        <w:ind w:left="100" w:right="357"/>
        <w:rPr>
          <w:rFonts w:ascii="宋体" w:eastAsia="宋体"/>
          <w:sz w:val="24"/>
          <w:lang w:eastAsia="zh-CN"/>
        </w:rPr>
      </w:pPr>
      <w:r>
        <w:rPr>
          <w:rFonts w:ascii="宋体" w:eastAsia="宋体" w:hint="eastAsia"/>
          <w:spacing w:val="-2"/>
          <w:sz w:val="24"/>
          <w:lang w:eastAsia="zh-CN"/>
        </w:rPr>
        <w:t>也许我讲地狱和定罪会吓到你们，但揭示我现在所说的，罪对上帝的对抗；它更能以救恩</w:t>
      </w:r>
      <w:r>
        <w:rPr>
          <w:rFonts w:ascii="宋体" w:eastAsia="宋体" w:hint="eastAsia"/>
          <w:spacing w:val="-1"/>
          <w:sz w:val="24"/>
          <w:lang w:eastAsia="zh-CN"/>
        </w:rPr>
        <w:t>的方式使人心谦卑，使人的灵魂感受到罪在最邪恶的地方是最邪恶的；在最沉重的地方是</w:t>
      </w:r>
    </w:p>
    <w:p w14:paraId="2B217102"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3CF920D6" w14:textId="77777777" w:rsidR="00EC029C" w:rsidRDefault="00000000">
      <w:pPr>
        <w:spacing w:before="42" w:line="242" w:lineRule="auto"/>
        <w:ind w:left="100" w:right="357"/>
        <w:rPr>
          <w:rFonts w:ascii="宋体" w:eastAsia="宋体"/>
          <w:sz w:val="24"/>
          <w:lang w:eastAsia="zh-CN"/>
        </w:rPr>
      </w:pPr>
      <w:r>
        <w:rPr>
          <w:rFonts w:ascii="宋体" w:eastAsia="宋体" w:hint="eastAsia"/>
          <w:spacing w:val="-2"/>
          <w:sz w:val="24"/>
          <w:lang w:eastAsia="zh-CN"/>
        </w:rPr>
        <w:lastRenderedPageBreak/>
        <w:t>最大的重担。我说这一点比任何其他要点都更有力量；因此让我来讲这一点，看我如何证明这一点，罪是最违背至善之上帝的。有以下四点揭示了这个真理。</w:t>
      </w:r>
    </w:p>
    <w:p w14:paraId="3C6D73AE" w14:textId="77777777" w:rsidR="00EC029C" w:rsidRDefault="00000000">
      <w:pPr>
        <w:spacing w:before="281"/>
        <w:ind w:left="100"/>
        <w:rPr>
          <w:rFonts w:ascii="宋体" w:eastAsia="宋体"/>
          <w:sz w:val="24"/>
          <w:lang w:eastAsia="zh-CN"/>
        </w:rPr>
      </w:pPr>
      <w:r>
        <w:rPr>
          <w:rFonts w:ascii="宋体" w:eastAsia="宋体" w:hint="eastAsia"/>
          <w:spacing w:val="-1"/>
          <w:sz w:val="24"/>
          <w:lang w:eastAsia="zh-CN"/>
        </w:rPr>
        <w:t>首先，罪本身的性质，是最违背上帝的性情的。</w:t>
      </w:r>
    </w:p>
    <w:p w14:paraId="4DFBAE0E" w14:textId="77777777" w:rsidR="00EC029C" w:rsidRDefault="00000000">
      <w:pPr>
        <w:spacing w:before="283" w:line="242" w:lineRule="auto"/>
        <w:ind w:left="100" w:right="357"/>
        <w:rPr>
          <w:rFonts w:ascii="宋体" w:eastAsia="宋体"/>
          <w:sz w:val="24"/>
          <w:lang w:eastAsia="zh-CN"/>
        </w:rPr>
      </w:pPr>
      <w:r>
        <w:rPr>
          <w:rFonts w:ascii="宋体" w:eastAsia="宋体" w:hint="eastAsia"/>
          <w:spacing w:val="-2"/>
          <w:sz w:val="24"/>
          <w:lang w:eastAsia="zh-CN"/>
        </w:rPr>
        <w:t>其次，罪在其作为中，是不断地与上帝争战。罪的性质违背上帝的性情，罪的作为最违背</w:t>
      </w:r>
      <w:r>
        <w:rPr>
          <w:rFonts w:ascii="宋体" w:eastAsia="宋体" w:hint="eastAsia"/>
          <w:spacing w:val="-4"/>
          <w:sz w:val="24"/>
          <w:lang w:eastAsia="zh-CN"/>
        </w:rPr>
        <w:t>上帝。</w:t>
      </w:r>
    </w:p>
    <w:p w14:paraId="4B5132BD" w14:textId="77777777" w:rsidR="00EC029C" w:rsidRDefault="00000000">
      <w:pPr>
        <w:spacing w:before="281"/>
        <w:ind w:left="100"/>
        <w:rPr>
          <w:rFonts w:ascii="宋体" w:eastAsia="宋体"/>
          <w:sz w:val="24"/>
        </w:rPr>
      </w:pPr>
      <w:r>
        <w:rPr>
          <w:rFonts w:ascii="宋体" w:eastAsia="宋体" w:hint="eastAsia"/>
          <w:spacing w:val="-1"/>
          <w:sz w:val="24"/>
        </w:rPr>
        <w:t>第三，罪比任何其他事物都更加冤枉上帝。</w:t>
      </w:r>
    </w:p>
    <w:p w14:paraId="05146CD5" w14:textId="77777777" w:rsidR="00EC029C" w:rsidRDefault="00000000">
      <w:pPr>
        <w:spacing w:before="285"/>
        <w:ind w:left="100"/>
        <w:rPr>
          <w:rFonts w:ascii="宋体" w:eastAsia="宋体"/>
          <w:sz w:val="24"/>
          <w:lang w:eastAsia="zh-CN"/>
        </w:rPr>
      </w:pPr>
      <w:r>
        <w:rPr>
          <w:rFonts w:ascii="宋体" w:eastAsia="宋体" w:hint="eastAsia"/>
          <w:spacing w:val="-1"/>
          <w:sz w:val="24"/>
          <w:lang w:eastAsia="zh-CN"/>
        </w:rPr>
        <w:t>第四，是的，罪企图在其所能做到的范围内毁灭上帝的存在。</w:t>
      </w:r>
    </w:p>
    <w:p w14:paraId="7B9FD7A1" w14:textId="77777777" w:rsidR="00EC029C" w:rsidRDefault="00000000">
      <w:pPr>
        <w:spacing w:before="283" w:line="242" w:lineRule="auto"/>
        <w:ind w:left="100" w:right="573"/>
        <w:rPr>
          <w:rFonts w:ascii="宋体" w:eastAsia="宋体"/>
          <w:sz w:val="24"/>
          <w:lang w:eastAsia="zh-CN"/>
        </w:rPr>
      </w:pPr>
      <w:r>
        <w:rPr>
          <w:rFonts w:ascii="宋体" w:eastAsia="宋体" w:hint="eastAsia"/>
          <w:spacing w:val="-2"/>
          <w:sz w:val="24"/>
          <w:lang w:eastAsia="zh-CN"/>
        </w:rPr>
        <w:t>那么让我们再总结一下：本质上最违背上帝的，</w:t>
      </w:r>
      <w:r>
        <w:rPr>
          <w:spacing w:val="-2"/>
          <w:sz w:val="24"/>
          <w:lang w:eastAsia="zh-CN"/>
        </w:rPr>
        <w:t>2</w:t>
      </w:r>
      <w:r>
        <w:rPr>
          <w:rFonts w:ascii="宋体" w:eastAsia="宋体" w:hint="eastAsia"/>
          <w:spacing w:val="-2"/>
          <w:sz w:val="24"/>
          <w:lang w:eastAsia="zh-CN"/>
        </w:rPr>
        <w:t>在其作为中不断与上帝争战的，</w:t>
      </w:r>
      <w:r>
        <w:rPr>
          <w:spacing w:val="-2"/>
          <w:sz w:val="24"/>
          <w:lang w:eastAsia="zh-CN"/>
        </w:rPr>
        <w:t>3</w:t>
      </w:r>
      <w:r>
        <w:rPr>
          <w:rFonts w:ascii="宋体" w:eastAsia="宋体" w:hint="eastAsia"/>
          <w:spacing w:val="-2"/>
          <w:sz w:val="24"/>
          <w:lang w:eastAsia="zh-CN"/>
        </w:rPr>
        <w:t>我们最冤枉上帝的，</w:t>
      </w:r>
      <w:r>
        <w:rPr>
          <w:spacing w:val="-2"/>
          <w:sz w:val="24"/>
          <w:lang w:eastAsia="zh-CN"/>
        </w:rPr>
        <w:t>4</w:t>
      </w:r>
      <w:r>
        <w:rPr>
          <w:rFonts w:ascii="宋体" w:eastAsia="宋体" w:hint="eastAsia"/>
          <w:spacing w:val="-2"/>
          <w:sz w:val="24"/>
          <w:lang w:eastAsia="zh-CN"/>
        </w:rPr>
        <w:t>企图毁灭上帝自己存在的，必定是最大的恶：但罪就是这样。</w:t>
      </w:r>
    </w:p>
    <w:p w14:paraId="3E203ACB" w14:textId="77777777" w:rsidR="00EC029C" w:rsidRDefault="00EC029C">
      <w:pPr>
        <w:pStyle w:val="a3"/>
        <w:spacing w:before="0"/>
        <w:ind w:left="0"/>
        <w:jc w:val="left"/>
        <w:rPr>
          <w:rFonts w:ascii="宋体"/>
          <w:sz w:val="24"/>
          <w:lang w:eastAsia="zh-CN"/>
        </w:rPr>
      </w:pPr>
    </w:p>
    <w:p w14:paraId="757C4899" w14:textId="77777777" w:rsidR="00EC029C" w:rsidRDefault="00EC029C">
      <w:pPr>
        <w:pStyle w:val="a3"/>
        <w:spacing w:before="0"/>
        <w:ind w:left="0"/>
        <w:jc w:val="left"/>
        <w:rPr>
          <w:rFonts w:ascii="宋体"/>
          <w:sz w:val="24"/>
          <w:lang w:eastAsia="zh-CN"/>
        </w:rPr>
      </w:pPr>
    </w:p>
    <w:p w14:paraId="3BFA0108" w14:textId="77777777" w:rsidR="00EC029C" w:rsidRDefault="00EC029C">
      <w:pPr>
        <w:pStyle w:val="a3"/>
        <w:spacing w:before="39"/>
        <w:ind w:left="0"/>
        <w:jc w:val="left"/>
        <w:rPr>
          <w:rFonts w:ascii="宋体"/>
          <w:sz w:val="24"/>
          <w:lang w:eastAsia="zh-CN"/>
        </w:rPr>
      </w:pPr>
    </w:p>
    <w:p w14:paraId="010655AB" w14:textId="77777777" w:rsidR="00EC029C" w:rsidRDefault="00000000">
      <w:pPr>
        <w:pStyle w:val="1"/>
      </w:pPr>
      <w:bookmarkStart w:id="69" w:name="CHAP._VII."/>
      <w:bookmarkStart w:id="70" w:name="_bookmark7"/>
      <w:bookmarkEnd w:id="69"/>
      <w:bookmarkEnd w:id="70"/>
      <w:r>
        <w:t>CHAP.</w:t>
      </w:r>
      <w:r>
        <w:rPr>
          <w:spacing w:val="-6"/>
        </w:rPr>
        <w:t xml:space="preserve"> </w:t>
      </w:r>
      <w:r>
        <w:rPr>
          <w:spacing w:val="-4"/>
        </w:rPr>
        <w:t>VII.</w:t>
      </w:r>
    </w:p>
    <w:p w14:paraId="6B1138B7" w14:textId="77777777" w:rsidR="00EC029C" w:rsidRDefault="00000000">
      <w:pPr>
        <w:pStyle w:val="2"/>
        <w:spacing w:line="249" w:lineRule="auto"/>
        <w:ind w:left="508" w:right="717"/>
      </w:pPr>
      <w:bookmarkStart w:id="71" w:name="Sin_in_it_Self_Opposite_to_God,_Shewed_i"/>
      <w:bookmarkEnd w:id="71"/>
      <w:r>
        <w:t>Sin</w:t>
      </w:r>
      <w:r>
        <w:rPr>
          <w:spacing w:val="-17"/>
        </w:rPr>
        <w:t xml:space="preserve"> </w:t>
      </w:r>
      <w:r>
        <w:t>in</w:t>
      </w:r>
      <w:r>
        <w:rPr>
          <w:spacing w:val="-17"/>
        </w:rPr>
        <w:t xml:space="preserve"> </w:t>
      </w:r>
      <w:r>
        <w:t>it</w:t>
      </w:r>
      <w:r>
        <w:rPr>
          <w:spacing w:val="-14"/>
        </w:rPr>
        <w:t xml:space="preserve"> </w:t>
      </w:r>
      <w:r>
        <w:t>Self</w:t>
      </w:r>
      <w:r>
        <w:rPr>
          <w:spacing w:val="-10"/>
        </w:rPr>
        <w:t xml:space="preserve"> </w:t>
      </w:r>
      <w:r>
        <w:t>Opposite</w:t>
      </w:r>
      <w:r>
        <w:rPr>
          <w:spacing w:val="-10"/>
        </w:rPr>
        <w:t xml:space="preserve"> </w:t>
      </w:r>
      <w:r>
        <w:t>to</w:t>
      </w:r>
      <w:r>
        <w:rPr>
          <w:spacing w:val="-11"/>
        </w:rPr>
        <w:t xml:space="preserve"> </w:t>
      </w:r>
      <w:r>
        <w:t>God,</w:t>
      </w:r>
      <w:r>
        <w:rPr>
          <w:spacing w:val="-11"/>
        </w:rPr>
        <w:t xml:space="preserve"> </w:t>
      </w:r>
      <w:r>
        <w:t>Shewed</w:t>
      </w:r>
      <w:r>
        <w:rPr>
          <w:spacing w:val="-6"/>
        </w:rPr>
        <w:t xml:space="preserve"> </w:t>
      </w:r>
      <w:r>
        <w:t>in Five Things,</w:t>
      </w:r>
    </w:p>
    <w:p w14:paraId="0EB9BC25" w14:textId="77777777" w:rsidR="00EC029C" w:rsidRDefault="00000000">
      <w:pPr>
        <w:pStyle w:val="a3"/>
        <w:spacing w:before="421" w:line="254" w:lineRule="auto"/>
        <w:ind w:right="446"/>
      </w:pPr>
      <w:r>
        <w:t>1. Nothing directly contrary to God but sin: 2. God would cease to be God if but one drop of sin in Him: 3. sin so opposite to God that he cease</w:t>
      </w:r>
      <w:r>
        <w:rPr>
          <w:spacing w:val="40"/>
        </w:rPr>
        <w:t xml:space="preserve"> </w:t>
      </w:r>
      <w:r>
        <w:t>to</w:t>
      </w:r>
      <w:r>
        <w:rPr>
          <w:spacing w:val="40"/>
        </w:rPr>
        <w:t xml:space="preserve"> </w:t>
      </w:r>
      <w:r>
        <w:t>be</w:t>
      </w:r>
      <w:r>
        <w:rPr>
          <w:spacing w:val="40"/>
        </w:rPr>
        <w:t xml:space="preserve"> </w:t>
      </w:r>
      <w:r>
        <w:t>God if</w:t>
      </w:r>
      <w:r>
        <w:rPr>
          <w:spacing w:val="40"/>
        </w:rPr>
        <w:t xml:space="preserve"> </w:t>
      </w:r>
      <w:r>
        <w:t>He</w:t>
      </w:r>
      <w:r>
        <w:rPr>
          <w:spacing w:val="40"/>
        </w:rPr>
        <w:t xml:space="preserve"> </w:t>
      </w:r>
      <w:r>
        <w:t>did but cause</w:t>
      </w:r>
      <w:r>
        <w:rPr>
          <w:spacing w:val="40"/>
        </w:rPr>
        <w:t xml:space="preserve"> </w:t>
      </w:r>
      <w:r>
        <w:t>sin</w:t>
      </w:r>
      <w:r>
        <w:rPr>
          <w:spacing w:val="40"/>
        </w:rPr>
        <w:t xml:space="preserve"> </w:t>
      </w:r>
      <w:r>
        <w:t>to</w:t>
      </w:r>
      <w:r>
        <w:rPr>
          <w:spacing w:val="40"/>
        </w:rPr>
        <w:t xml:space="preserve"> </w:t>
      </w:r>
      <w:r>
        <w:t>be</w:t>
      </w:r>
      <w:r>
        <w:rPr>
          <w:spacing w:val="40"/>
        </w:rPr>
        <w:t xml:space="preserve"> </w:t>
      </w:r>
      <w:r>
        <w:t>in</w:t>
      </w:r>
      <w:r>
        <w:rPr>
          <w:spacing w:val="40"/>
        </w:rPr>
        <w:t xml:space="preserve"> </w:t>
      </w:r>
      <w:r>
        <w:t xml:space="preserve">another: 4. He should cease to be God if he should but approve it in others: 5. sin would cause God to cease to be, if he did not hate sin as much as he </w:t>
      </w:r>
      <w:r>
        <w:rPr>
          <w:spacing w:val="-2"/>
        </w:rPr>
        <w:t>does.</w:t>
      </w:r>
    </w:p>
    <w:p w14:paraId="0673999B" w14:textId="77777777" w:rsidR="00EC029C" w:rsidRDefault="00EC029C">
      <w:pPr>
        <w:spacing w:line="254" w:lineRule="auto"/>
        <w:sectPr w:rsidR="00EC029C">
          <w:pgSz w:w="12240" w:h="15840"/>
          <w:pgMar w:top="1320" w:right="1100" w:bottom="280" w:left="1320" w:header="720" w:footer="720" w:gutter="0"/>
          <w:cols w:space="720"/>
        </w:sectPr>
      </w:pPr>
    </w:p>
    <w:p w14:paraId="1BD891B3" w14:textId="77777777" w:rsidR="00EC029C" w:rsidRDefault="00000000">
      <w:pPr>
        <w:pStyle w:val="a3"/>
        <w:spacing w:line="254" w:lineRule="auto"/>
        <w:ind w:right="439"/>
      </w:pPr>
      <w:r>
        <w:lastRenderedPageBreak/>
        <w:t>First, That sin in it self is most opposite to God. To understand this, take these five things; and they rightly understood will make it as clear as the Sun at noon day.</w:t>
      </w:r>
    </w:p>
    <w:p w14:paraId="5E5A30F4" w14:textId="77777777" w:rsidR="00EC029C" w:rsidRDefault="00000000">
      <w:pPr>
        <w:pStyle w:val="a5"/>
        <w:numPr>
          <w:ilvl w:val="0"/>
          <w:numId w:val="2"/>
        </w:numPr>
        <w:tabs>
          <w:tab w:val="left" w:pos="462"/>
        </w:tabs>
        <w:spacing w:before="293" w:line="254" w:lineRule="auto"/>
        <w:ind w:right="438" w:firstLine="0"/>
        <w:jc w:val="both"/>
        <w:rPr>
          <w:sz w:val="30"/>
        </w:rPr>
      </w:pPr>
      <w:r>
        <w:rPr>
          <w:sz w:val="30"/>
        </w:rPr>
        <w:t>The Nature of sin is so opposite to God, that there is nothing so contrary</w:t>
      </w:r>
      <w:r>
        <w:rPr>
          <w:spacing w:val="40"/>
          <w:sz w:val="30"/>
        </w:rPr>
        <w:t xml:space="preserve"> </w:t>
      </w:r>
      <w:r>
        <w:rPr>
          <w:sz w:val="30"/>
        </w:rPr>
        <w:t>to</w:t>
      </w:r>
      <w:r>
        <w:rPr>
          <w:spacing w:val="40"/>
          <w:sz w:val="30"/>
        </w:rPr>
        <w:t xml:space="preserve"> </w:t>
      </w:r>
      <w:r>
        <w:rPr>
          <w:sz w:val="30"/>
        </w:rPr>
        <w:t>Him</w:t>
      </w:r>
      <w:r>
        <w:rPr>
          <w:spacing w:val="40"/>
          <w:sz w:val="30"/>
        </w:rPr>
        <w:t xml:space="preserve"> </w:t>
      </w:r>
      <w:r>
        <w:rPr>
          <w:sz w:val="30"/>
        </w:rPr>
        <w:t>as</w:t>
      </w:r>
      <w:r>
        <w:rPr>
          <w:spacing w:val="40"/>
          <w:sz w:val="30"/>
        </w:rPr>
        <w:t xml:space="preserve"> </w:t>
      </w:r>
      <w:r>
        <w:rPr>
          <w:sz w:val="30"/>
        </w:rPr>
        <w:t>sin</w:t>
      </w:r>
      <w:r>
        <w:rPr>
          <w:spacing w:val="40"/>
          <w:sz w:val="30"/>
        </w:rPr>
        <w:t xml:space="preserve"> </w:t>
      </w:r>
      <w:r>
        <w:rPr>
          <w:sz w:val="30"/>
        </w:rPr>
        <w:t>God has</w:t>
      </w:r>
      <w:r>
        <w:rPr>
          <w:spacing w:val="40"/>
          <w:sz w:val="30"/>
        </w:rPr>
        <w:t xml:space="preserve"> </w:t>
      </w:r>
      <w:r>
        <w:rPr>
          <w:sz w:val="30"/>
        </w:rPr>
        <w:t>nothing but</w:t>
      </w:r>
      <w:r>
        <w:rPr>
          <w:spacing w:val="40"/>
          <w:sz w:val="30"/>
        </w:rPr>
        <w:t xml:space="preserve"> </w:t>
      </w:r>
      <w:r>
        <w:rPr>
          <w:sz w:val="30"/>
        </w:rPr>
        <w:t>sin</w:t>
      </w:r>
      <w:r>
        <w:rPr>
          <w:spacing w:val="40"/>
          <w:sz w:val="30"/>
        </w:rPr>
        <w:t xml:space="preserve"> </w:t>
      </w:r>
      <w:r>
        <w:rPr>
          <w:sz w:val="30"/>
        </w:rPr>
        <w:t>contrary</w:t>
      </w:r>
      <w:r>
        <w:rPr>
          <w:spacing w:val="40"/>
          <w:sz w:val="30"/>
        </w:rPr>
        <w:t xml:space="preserve"> </w:t>
      </w:r>
      <w:r>
        <w:rPr>
          <w:sz w:val="30"/>
        </w:rPr>
        <w:t>to</w:t>
      </w:r>
      <w:r>
        <w:rPr>
          <w:spacing w:val="40"/>
          <w:sz w:val="30"/>
        </w:rPr>
        <w:t xml:space="preserve"> </w:t>
      </w:r>
      <w:r>
        <w:rPr>
          <w:sz w:val="30"/>
        </w:rPr>
        <w:t>him (take</w:t>
      </w:r>
      <w:r>
        <w:rPr>
          <w:spacing w:val="40"/>
          <w:sz w:val="30"/>
        </w:rPr>
        <w:t xml:space="preserve"> </w:t>
      </w:r>
      <w:r>
        <w:rPr>
          <w:sz w:val="30"/>
        </w:rPr>
        <w:t>it</w:t>
      </w:r>
      <w:r>
        <w:rPr>
          <w:spacing w:val="40"/>
          <w:sz w:val="30"/>
        </w:rPr>
        <w:t xml:space="preserve"> </w:t>
      </w:r>
      <w:r>
        <w:rPr>
          <w:sz w:val="30"/>
        </w:rPr>
        <w:t>so•)</w:t>
      </w:r>
      <w:r>
        <w:rPr>
          <w:spacing w:val="40"/>
          <w:sz w:val="30"/>
        </w:rPr>
        <w:t xml:space="preserve"> </w:t>
      </w:r>
      <w:r>
        <w:rPr>
          <w:sz w:val="30"/>
        </w:rPr>
        <w:t>therefore</w:t>
      </w:r>
      <w:r>
        <w:rPr>
          <w:spacing w:val="40"/>
          <w:sz w:val="30"/>
        </w:rPr>
        <w:t xml:space="preserve"> </w:t>
      </w:r>
      <w:r>
        <w:rPr>
          <w:sz w:val="30"/>
        </w:rPr>
        <w:t>it</w:t>
      </w:r>
      <w:r>
        <w:rPr>
          <w:spacing w:val="40"/>
          <w:sz w:val="30"/>
        </w:rPr>
        <w:t xml:space="preserve"> </w:t>
      </w:r>
      <w:r>
        <w:rPr>
          <w:sz w:val="30"/>
        </w:rPr>
        <w:t>must</w:t>
      </w:r>
      <w:r>
        <w:rPr>
          <w:spacing w:val="40"/>
          <w:sz w:val="30"/>
        </w:rPr>
        <w:t xml:space="preserve"> </w:t>
      </w:r>
      <w:r>
        <w:rPr>
          <w:sz w:val="30"/>
        </w:rPr>
        <w:t>needs</w:t>
      </w:r>
      <w:r>
        <w:rPr>
          <w:spacing w:val="40"/>
          <w:sz w:val="30"/>
        </w:rPr>
        <w:t xml:space="preserve"> </w:t>
      </w:r>
      <w:r>
        <w:rPr>
          <w:sz w:val="30"/>
        </w:rPr>
        <w:t>be</w:t>
      </w:r>
      <w:r>
        <w:rPr>
          <w:spacing w:val="40"/>
          <w:sz w:val="30"/>
        </w:rPr>
        <w:t xml:space="preserve"> </w:t>
      </w:r>
      <w:r>
        <w:rPr>
          <w:sz w:val="30"/>
        </w:rPr>
        <w:t>opposite; for God has nothing contrary to His own Nature but sin, it is the only contrary, the only opposite to God. There is nothing perfectly contrary to another, but it is so contrary as there is nothing but that which is so contrary as that is; for that is the rule of contraries, that there must be one to one: there may be diversity and difference of many things to one; but an absolute</w:t>
      </w:r>
      <w:r>
        <w:rPr>
          <w:spacing w:val="40"/>
          <w:sz w:val="30"/>
        </w:rPr>
        <w:t xml:space="preserve"> </w:t>
      </w:r>
      <w:r>
        <w:rPr>
          <w:sz w:val="30"/>
        </w:rPr>
        <w:t>perfect Contrariety, can be</w:t>
      </w:r>
      <w:r>
        <w:rPr>
          <w:spacing w:val="40"/>
          <w:sz w:val="30"/>
        </w:rPr>
        <w:t xml:space="preserve"> </w:t>
      </w:r>
      <w:r>
        <w:rPr>
          <w:sz w:val="30"/>
        </w:rPr>
        <w:t>only of</w:t>
      </w:r>
      <w:r>
        <w:rPr>
          <w:spacing w:val="40"/>
          <w:sz w:val="30"/>
        </w:rPr>
        <w:t xml:space="preserve"> </w:t>
      </w:r>
      <w:r>
        <w:rPr>
          <w:sz w:val="30"/>
        </w:rPr>
        <w:t>one</w:t>
      </w:r>
      <w:r>
        <w:rPr>
          <w:spacing w:val="40"/>
          <w:sz w:val="30"/>
        </w:rPr>
        <w:t xml:space="preserve"> </w:t>
      </w:r>
      <w:r>
        <w:rPr>
          <w:sz w:val="30"/>
        </w:rPr>
        <w:t xml:space="preserve">to </w:t>
      </w:r>
      <w:r>
        <w:rPr>
          <w:spacing w:val="-4"/>
          <w:sz w:val="30"/>
        </w:rPr>
        <w:t>one.</w:t>
      </w:r>
    </w:p>
    <w:p w14:paraId="4514F1EF" w14:textId="77777777" w:rsidR="00EC029C" w:rsidRDefault="00000000">
      <w:pPr>
        <w:pStyle w:val="a3"/>
        <w:spacing w:before="282" w:line="254" w:lineRule="auto"/>
        <w:ind w:right="345"/>
        <w:jc w:val="left"/>
      </w:pPr>
      <w:r>
        <w:t>Now there is nothing contrary to God's nature but</w:t>
      </w:r>
      <w:r>
        <w:rPr>
          <w:spacing w:val="40"/>
        </w:rPr>
        <w:t xml:space="preserve"> </w:t>
      </w:r>
      <w:r>
        <w:t>only sin; God has no object that he can look upon contrary to himself in all the world,</w:t>
      </w:r>
      <w:r>
        <w:rPr>
          <w:spacing w:val="40"/>
        </w:rPr>
        <w:t xml:space="preserve"> </w:t>
      </w:r>
      <w:r>
        <w:t>but only sin: For there is nothing else except sin, but it is from God,</w:t>
      </w:r>
      <w:r>
        <w:rPr>
          <w:spacing w:val="40"/>
        </w:rPr>
        <w:t xml:space="preserve"> </w:t>
      </w:r>
      <w:r>
        <w:t>and by God, and for God: Now that which is from Him, and by Him, and for Him, cannot have contrariety to Him: but sin is neither from Him,</w:t>
      </w:r>
      <w:r>
        <w:rPr>
          <w:spacing w:val="-2"/>
        </w:rPr>
        <w:t xml:space="preserve"> </w:t>
      </w:r>
      <w:r>
        <w:t>nor</w:t>
      </w:r>
      <w:r>
        <w:rPr>
          <w:spacing w:val="-1"/>
        </w:rPr>
        <w:t xml:space="preserve"> </w:t>
      </w:r>
      <w:r>
        <w:t>by</w:t>
      </w:r>
      <w:r>
        <w:rPr>
          <w:spacing w:val="-2"/>
        </w:rPr>
        <w:t xml:space="preserve"> </w:t>
      </w:r>
      <w:r>
        <w:t>Him,</w:t>
      </w:r>
      <w:r>
        <w:rPr>
          <w:spacing w:val="-2"/>
        </w:rPr>
        <w:t xml:space="preserve"> </w:t>
      </w:r>
      <w:r>
        <w:t>nor</w:t>
      </w:r>
      <w:r>
        <w:rPr>
          <w:spacing w:val="-1"/>
        </w:rPr>
        <w:t xml:space="preserve"> </w:t>
      </w:r>
      <w:r>
        <w:t>for</w:t>
      </w:r>
      <w:r>
        <w:rPr>
          <w:spacing w:val="-1"/>
        </w:rPr>
        <w:t xml:space="preserve"> </w:t>
      </w:r>
      <w:r>
        <w:t>Him;</w:t>
      </w:r>
      <w:r>
        <w:rPr>
          <w:spacing w:val="-1"/>
        </w:rPr>
        <w:t xml:space="preserve"> </w:t>
      </w:r>
      <w:r>
        <w:t>but</w:t>
      </w:r>
      <w:r>
        <w:rPr>
          <w:spacing w:val="-3"/>
        </w:rPr>
        <w:t xml:space="preserve"> </w:t>
      </w:r>
      <w:r>
        <w:t>that</w:t>
      </w:r>
      <w:r>
        <w:rPr>
          <w:spacing w:val="-1"/>
        </w:rPr>
        <w:t xml:space="preserve"> </w:t>
      </w:r>
      <w:r>
        <w:t>is</w:t>
      </w:r>
      <w:r>
        <w:rPr>
          <w:spacing w:val="-3"/>
        </w:rPr>
        <w:t xml:space="preserve"> </w:t>
      </w:r>
      <w:r>
        <w:t>directly contrary</w:t>
      </w:r>
      <w:r>
        <w:rPr>
          <w:spacing w:val="-2"/>
        </w:rPr>
        <w:t xml:space="preserve"> </w:t>
      </w:r>
      <w:r>
        <w:t>unto</w:t>
      </w:r>
      <w:r>
        <w:rPr>
          <w:spacing w:val="-1"/>
        </w:rPr>
        <w:t xml:space="preserve"> </w:t>
      </w:r>
      <w:r>
        <w:t>Him: therefore there is more evil in sin than in any other thing.</w:t>
      </w:r>
    </w:p>
    <w:p w14:paraId="4F9229E0" w14:textId="77777777" w:rsidR="00EC029C" w:rsidRDefault="00000000">
      <w:pPr>
        <w:pStyle w:val="a3"/>
        <w:spacing w:before="286" w:line="254" w:lineRule="auto"/>
        <w:ind w:right="463"/>
        <w:jc w:val="left"/>
      </w:pPr>
      <w:r>
        <w:t>It</w:t>
      </w:r>
      <w:r>
        <w:rPr>
          <w:spacing w:val="40"/>
        </w:rPr>
        <w:t xml:space="preserve"> </w:t>
      </w:r>
      <w:r>
        <w:t>is</w:t>
      </w:r>
      <w:r>
        <w:rPr>
          <w:spacing w:val="40"/>
        </w:rPr>
        <w:t xml:space="preserve"> </w:t>
      </w:r>
      <w:r>
        <w:t>not</w:t>
      </w:r>
      <w:r>
        <w:rPr>
          <w:spacing w:val="40"/>
        </w:rPr>
        <w:t xml:space="preserve"> </w:t>
      </w:r>
      <w:r>
        <w:t>so</w:t>
      </w:r>
      <w:r>
        <w:rPr>
          <w:spacing w:val="40"/>
        </w:rPr>
        <w:t xml:space="preserve"> </w:t>
      </w:r>
      <w:r>
        <w:t>with</w:t>
      </w:r>
      <w:r>
        <w:rPr>
          <w:spacing w:val="40"/>
        </w:rPr>
        <w:t xml:space="preserve"> </w:t>
      </w:r>
      <w:r>
        <w:t>affliction, affliction</w:t>
      </w:r>
      <w:r>
        <w:rPr>
          <w:spacing w:val="40"/>
        </w:rPr>
        <w:t xml:space="preserve"> </w:t>
      </w:r>
      <w:r>
        <w:t>is</w:t>
      </w:r>
      <w:r>
        <w:rPr>
          <w:spacing w:val="40"/>
        </w:rPr>
        <w:t xml:space="preserve"> </w:t>
      </w:r>
      <w:r>
        <w:t>from</w:t>
      </w:r>
      <w:r>
        <w:rPr>
          <w:spacing w:val="40"/>
        </w:rPr>
        <w:t xml:space="preserve"> </w:t>
      </w:r>
      <w:r>
        <w:t>God, and by</w:t>
      </w:r>
      <w:r>
        <w:rPr>
          <w:spacing w:val="40"/>
        </w:rPr>
        <w:t xml:space="preserve"> </w:t>
      </w:r>
      <w:r>
        <w:t>God, and for God, and is not contrary unto God, because it is from Himself.</w:t>
      </w:r>
    </w:p>
    <w:p w14:paraId="355D5E3A" w14:textId="77777777" w:rsidR="00EC029C" w:rsidRDefault="00000000">
      <w:pPr>
        <w:pStyle w:val="a5"/>
        <w:numPr>
          <w:ilvl w:val="0"/>
          <w:numId w:val="2"/>
        </w:numPr>
        <w:tabs>
          <w:tab w:val="left" w:pos="505"/>
          <w:tab w:val="left" w:pos="8956"/>
        </w:tabs>
        <w:spacing w:before="298" w:line="254" w:lineRule="auto"/>
        <w:ind w:right="345" w:firstLine="0"/>
        <w:rPr>
          <w:sz w:val="30"/>
        </w:rPr>
      </w:pPr>
      <w:r>
        <w:rPr>
          <w:sz w:val="30"/>
        </w:rPr>
        <w:t>Sin</w:t>
      </w:r>
      <w:r>
        <w:rPr>
          <w:spacing w:val="40"/>
          <w:sz w:val="30"/>
        </w:rPr>
        <w:t xml:space="preserve"> </w:t>
      </w:r>
      <w:r>
        <w:rPr>
          <w:sz w:val="30"/>
        </w:rPr>
        <w:t>is</w:t>
      </w:r>
      <w:r>
        <w:rPr>
          <w:spacing w:val="80"/>
          <w:sz w:val="30"/>
        </w:rPr>
        <w:t xml:space="preserve"> </w:t>
      </w:r>
      <w:r>
        <w:rPr>
          <w:sz w:val="30"/>
        </w:rPr>
        <w:t>so</w:t>
      </w:r>
      <w:r>
        <w:rPr>
          <w:spacing w:val="40"/>
          <w:sz w:val="30"/>
        </w:rPr>
        <w:t xml:space="preserve"> </w:t>
      </w:r>
      <w:r>
        <w:rPr>
          <w:sz w:val="30"/>
        </w:rPr>
        <w:t>opposite</w:t>
      </w:r>
      <w:r>
        <w:rPr>
          <w:spacing w:val="80"/>
          <w:sz w:val="30"/>
        </w:rPr>
        <w:t xml:space="preserve"> </w:t>
      </w:r>
      <w:r>
        <w:rPr>
          <w:sz w:val="30"/>
        </w:rPr>
        <w:t>to</w:t>
      </w:r>
      <w:r>
        <w:rPr>
          <w:spacing w:val="40"/>
          <w:sz w:val="30"/>
        </w:rPr>
        <w:t xml:space="preserve"> </w:t>
      </w:r>
      <w:r>
        <w:rPr>
          <w:sz w:val="30"/>
        </w:rPr>
        <w:t>God,</w:t>
      </w:r>
      <w:r>
        <w:rPr>
          <w:spacing w:val="40"/>
          <w:sz w:val="30"/>
        </w:rPr>
        <w:t xml:space="preserve"> </w:t>
      </w:r>
      <w:r>
        <w:rPr>
          <w:sz w:val="30"/>
        </w:rPr>
        <w:t>that</w:t>
      </w:r>
      <w:r>
        <w:rPr>
          <w:spacing w:val="40"/>
          <w:sz w:val="30"/>
        </w:rPr>
        <w:t xml:space="preserve"> </w:t>
      </w:r>
      <w:r>
        <w:rPr>
          <w:sz w:val="30"/>
        </w:rPr>
        <w:t>if</w:t>
      </w:r>
      <w:r>
        <w:rPr>
          <w:spacing w:val="80"/>
          <w:sz w:val="30"/>
        </w:rPr>
        <w:t xml:space="preserve"> </w:t>
      </w:r>
      <w:r>
        <w:rPr>
          <w:sz w:val="30"/>
        </w:rPr>
        <w:t>it</w:t>
      </w:r>
      <w:r>
        <w:rPr>
          <w:spacing w:val="40"/>
          <w:sz w:val="30"/>
        </w:rPr>
        <w:t xml:space="preserve"> </w:t>
      </w:r>
      <w:r>
        <w:rPr>
          <w:sz w:val="30"/>
        </w:rPr>
        <w:t>were</w:t>
      </w:r>
      <w:r>
        <w:rPr>
          <w:spacing w:val="80"/>
          <w:sz w:val="30"/>
        </w:rPr>
        <w:t xml:space="preserve"> </w:t>
      </w:r>
      <w:r>
        <w:rPr>
          <w:sz w:val="30"/>
        </w:rPr>
        <w:t>possible</w:t>
      </w:r>
      <w:r>
        <w:rPr>
          <w:spacing w:val="80"/>
          <w:sz w:val="30"/>
        </w:rPr>
        <w:t xml:space="preserve"> </w:t>
      </w:r>
      <w:r>
        <w:rPr>
          <w:sz w:val="30"/>
        </w:rPr>
        <w:t>that</w:t>
      </w:r>
      <w:r>
        <w:rPr>
          <w:spacing w:val="40"/>
          <w:sz w:val="30"/>
        </w:rPr>
        <w:t xml:space="preserve"> </w:t>
      </w:r>
      <w:r>
        <w:rPr>
          <w:sz w:val="30"/>
        </w:rPr>
        <w:t>the</w:t>
      </w:r>
      <w:r>
        <w:rPr>
          <w:spacing w:val="80"/>
          <w:sz w:val="30"/>
        </w:rPr>
        <w:t xml:space="preserve"> </w:t>
      </w:r>
      <w:r>
        <w:rPr>
          <w:sz w:val="30"/>
        </w:rPr>
        <w:t>least drop of</w:t>
      </w:r>
      <w:r>
        <w:rPr>
          <w:spacing w:val="36"/>
          <w:sz w:val="30"/>
        </w:rPr>
        <w:t xml:space="preserve"> </w:t>
      </w:r>
      <w:r>
        <w:rPr>
          <w:sz w:val="30"/>
        </w:rPr>
        <w:t>it could get into God's nature,</w:t>
      </w:r>
      <w:r>
        <w:rPr>
          <w:spacing w:val="36"/>
          <w:sz w:val="30"/>
        </w:rPr>
        <w:t xml:space="preserve"> </w:t>
      </w:r>
      <w:r>
        <w:rPr>
          <w:sz w:val="30"/>
        </w:rPr>
        <w:t>God would instantly cease to</w:t>
      </w:r>
      <w:r>
        <w:rPr>
          <w:spacing w:val="40"/>
          <w:sz w:val="30"/>
        </w:rPr>
        <w:t xml:space="preserve"> </w:t>
      </w:r>
      <w:r>
        <w:rPr>
          <w:sz w:val="30"/>
        </w:rPr>
        <w:t>be</w:t>
      </w:r>
      <w:r>
        <w:rPr>
          <w:spacing w:val="-1"/>
          <w:sz w:val="30"/>
        </w:rPr>
        <w:t xml:space="preserve"> </w:t>
      </w:r>
      <w:r>
        <w:rPr>
          <w:sz w:val="30"/>
        </w:rPr>
        <w:t>a God, He could not continue one moment</w:t>
      </w:r>
      <w:r>
        <w:rPr>
          <w:spacing w:val="-1"/>
          <w:sz w:val="30"/>
        </w:rPr>
        <w:t xml:space="preserve"> </w:t>
      </w:r>
      <w:r>
        <w:rPr>
          <w:sz w:val="30"/>
        </w:rPr>
        <w:t>to be</w:t>
      </w:r>
      <w:r>
        <w:rPr>
          <w:spacing w:val="-1"/>
          <w:sz w:val="30"/>
        </w:rPr>
        <w:t xml:space="preserve"> </w:t>
      </w:r>
      <w:r>
        <w:rPr>
          <w:sz w:val="30"/>
        </w:rPr>
        <w:t>a God any</w:t>
      </w:r>
      <w:r>
        <w:rPr>
          <w:spacing w:val="40"/>
          <w:sz w:val="30"/>
        </w:rPr>
        <w:t xml:space="preserve"> </w:t>
      </w:r>
      <w:r>
        <w:rPr>
          <w:sz w:val="30"/>
        </w:rPr>
        <w:t>longer; such</w:t>
      </w:r>
      <w:r>
        <w:rPr>
          <w:spacing w:val="76"/>
          <w:sz w:val="30"/>
        </w:rPr>
        <w:t xml:space="preserve"> </w:t>
      </w:r>
      <w:r>
        <w:rPr>
          <w:sz w:val="30"/>
        </w:rPr>
        <w:t>evil</w:t>
      </w:r>
      <w:r>
        <w:rPr>
          <w:spacing w:val="76"/>
          <w:sz w:val="30"/>
        </w:rPr>
        <w:t xml:space="preserve"> </w:t>
      </w:r>
      <w:r>
        <w:rPr>
          <w:sz w:val="30"/>
        </w:rPr>
        <w:t>there</w:t>
      </w:r>
      <w:r>
        <w:rPr>
          <w:spacing w:val="77"/>
          <w:sz w:val="30"/>
        </w:rPr>
        <w:t xml:space="preserve"> </w:t>
      </w:r>
      <w:r>
        <w:rPr>
          <w:sz w:val="30"/>
        </w:rPr>
        <w:t>is</w:t>
      </w:r>
      <w:r>
        <w:rPr>
          <w:spacing w:val="76"/>
          <w:sz w:val="30"/>
        </w:rPr>
        <w:t xml:space="preserve"> </w:t>
      </w:r>
      <w:r>
        <w:rPr>
          <w:sz w:val="30"/>
        </w:rPr>
        <w:t>in</w:t>
      </w:r>
      <w:r>
        <w:rPr>
          <w:spacing w:val="74"/>
          <w:sz w:val="30"/>
        </w:rPr>
        <w:t xml:space="preserve"> </w:t>
      </w:r>
      <w:r>
        <w:rPr>
          <w:sz w:val="30"/>
        </w:rPr>
        <w:t>sin.</w:t>
      </w:r>
      <w:r>
        <w:rPr>
          <w:spacing w:val="34"/>
          <w:sz w:val="30"/>
        </w:rPr>
        <w:t xml:space="preserve"> </w:t>
      </w:r>
      <w:r>
        <w:rPr>
          <w:sz w:val="30"/>
        </w:rPr>
        <w:t>If</w:t>
      </w:r>
      <w:r>
        <w:rPr>
          <w:spacing w:val="74"/>
          <w:sz w:val="30"/>
        </w:rPr>
        <w:t xml:space="preserve"> </w:t>
      </w:r>
      <w:r>
        <w:rPr>
          <w:sz w:val="30"/>
        </w:rPr>
        <w:t>there</w:t>
      </w:r>
      <w:r>
        <w:rPr>
          <w:spacing w:val="80"/>
          <w:sz w:val="30"/>
        </w:rPr>
        <w:t xml:space="preserve"> </w:t>
      </w:r>
      <w:r>
        <w:rPr>
          <w:sz w:val="30"/>
        </w:rPr>
        <w:t>should</w:t>
      </w:r>
      <w:r>
        <w:rPr>
          <w:spacing w:val="34"/>
          <w:sz w:val="30"/>
        </w:rPr>
        <w:t xml:space="preserve"> </w:t>
      </w:r>
      <w:r>
        <w:rPr>
          <w:sz w:val="30"/>
        </w:rPr>
        <w:t>be</w:t>
      </w:r>
      <w:r>
        <w:rPr>
          <w:spacing w:val="75"/>
          <w:sz w:val="30"/>
        </w:rPr>
        <w:t xml:space="preserve"> </w:t>
      </w:r>
      <w:r>
        <w:rPr>
          <w:sz w:val="30"/>
        </w:rPr>
        <w:t>such</w:t>
      </w:r>
      <w:r>
        <w:rPr>
          <w:spacing w:val="76"/>
          <w:sz w:val="30"/>
        </w:rPr>
        <w:t xml:space="preserve"> </w:t>
      </w:r>
      <w:r>
        <w:rPr>
          <w:sz w:val="30"/>
        </w:rPr>
        <w:t>a</w:t>
      </w:r>
      <w:r>
        <w:rPr>
          <w:spacing w:val="33"/>
          <w:sz w:val="30"/>
        </w:rPr>
        <w:t xml:space="preserve"> </w:t>
      </w:r>
      <w:r>
        <w:rPr>
          <w:sz w:val="30"/>
        </w:rPr>
        <w:t>poison,</w:t>
      </w:r>
      <w:r>
        <w:rPr>
          <w:spacing w:val="36"/>
          <w:sz w:val="30"/>
        </w:rPr>
        <w:t xml:space="preserve"> </w:t>
      </w:r>
      <w:r>
        <w:rPr>
          <w:sz w:val="30"/>
        </w:rPr>
        <w:t>that</w:t>
      </w:r>
      <w:r>
        <w:rPr>
          <w:spacing w:val="78"/>
          <w:sz w:val="30"/>
        </w:rPr>
        <w:t xml:space="preserve"> </w:t>
      </w:r>
      <w:r>
        <w:rPr>
          <w:sz w:val="30"/>
        </w:rPr>
        <w:t>if one</w:t>
      </w:r>
      <w:r>
        <w:rPr>
          <w:spacing w:val="80"/>
          <w:sz w:val="30"/>
        </w:rPr>
        <w:t xml:space="preserve"> </w:t>
      </w:r>
      <w:r>
        <w:rPr>
          <w:sz w:val="30"/>
        </w:rPr>
        <w:t>drop</w:t>
      </w:r>
      <w:r>
        <w:rPr>
          <w:spacing w:val="80"/>
          <w:sz w:val="30"/>
        </w:rPr>
        <w:t xml:space="preserve"> </w:t>
      </w:r>
      <w:r>
        <w:rPr>
          <w:sz w:val="30"/>
        </w:rPr>
        <w:t>of</w:t>
      </w:r>
      <w:r>
        <w:rPr>
          <w:spacing w:val="80"/>
          <w:sz w:val="30"/>
        </w:rPr>
        <w:t xml:space="preserve"> </w:t>
      </w:r>
      <w:r>
        <w:rPr>
          <w:sz w:val="30"/>
        </w:rPr>
        <w:t>it</w:t>
      </w:r>
      <w:r>
        <w:rPr>
          <w:spacing w:val="80"/>
          <w:sz w:val="30"/>
        </w:rPr>
        <w:t xml:space="preserve"> </w:t>
      </w:r>
      <w:r>
        <w:rPr>
          <w:sz w:val="30"/>
        </w:rPr>
        <w:t>should</w:t>
      </w:r>
      <w:r>
        <w:rPr>
          <w:spacing w:val="80"/>
          <w:sz w:val="30"/>
        </w:rPr>
        <w:t xml:space="preserve"> </w:t>
      </w:r>
      <w:r>
        <w:rPr>
          <w:sz w:val="30"/>
        </w:rPr>
        <w:t>come</w:t>
      </w:r>
      <w:r>
        <w:rPr>
          <w:spacing w:val="80"/>
          <w:sz w:val="30"/>
        </w:rPr>
        <w:t xml:space="preserve"> </w:t>
      </w:r>
      <w:r>
        <w:rPr>
          <w:sz w:val="30"/>
        </w:rPr>
        <w:t>into</w:t>
      </w:r>
      <w:r>
        <w:rPr>
          <w:spacing w:val="80"/>
          <w:sz w:val="30"/>
        </w:rPr>
        <w:t xml:space="preserve"> </w:t>
      </w:r>
      <w:r>
        <w:rPr>
          <w:sz w:val="30"/>
        </w:rPr>
        <w:t>the</w:t>
      </w:r>
      <w:r>
        <w:rPr>
          <w:spacing w:val="80"/>
          <w:sz w:val="30"/>
        </w:rPr>
        <w:t xml:space="preserve"> </w:t>
      </w:r>
      <w:r>
        <w:rPr>
          <w:sz w:val="30"/>
        </w:rPr>
        <w:t>ocean,</w:t>
      </w:r>
      <w:r>
        <w:rPr>
          <w:spacing w:val="80"/>
          <w:sz w:val="30"/>
        </w:rPr>
        <w:t xml:space="preserve"> </w:t>
      </w:r>
      <w:r>
        <w:rPr>
          <w:sz w:val="30"/>
        </w:rPr>
        <w:t>all</w:t>
      </w:r>
      <w:r>
        <w:rPr>
          <w:spacing w:val="80"/>
          <w:sz w:val="30"/>
        </w:rPr>
        <w:t xml:space="preserve"> </w:t>
      </w:r>
      <w:r>
        <w:rPr>
          <w:sz w:val="30"/>
        </w:rPr>
        <w:t>the</w:t>
      </w:r>
      <w:r>
        <w:rPr>
          <w:spacing w:val="80"/>
          <w:sz w:val="30"/>
        </w:rPr>
        <w:t xml:space="preserve"> </w:t>
      </w:r>
      <w:r>
        <w:rPr>
          <w:sz w:val="30"/>
        </w:rPr>
        <w:t>whole</w:t>
      </w:r>
      <w:r>
        <w:rPr>
          <w:spacing w:val="40"/>
          <w:sz w:val="30"/>
        </w:rPr>
        <w:t xml:space="preserve"> </w:t>
      </w:r>
      <w:r>
        <w:rPr>
          <w:sz w:val="30"/>
        </w:rPr>
        <w:t>ocean would</w:t>
      </w:r>
      <w:r>
        <w:rPr>
          <w:spacing w:val="39"/>
          <w:sz w:val="30"/>
        </w:rPr>
        <w:t xml:space="preserve"> </w:t>
      </w:r>
      <w:r>
        <w:rPr>
          <w:sz w:val="30"/>
        </w:rPr>
        <w:t>be</w:t>
      </w:r>
      <w:r>
        <w:rPr>
          <w:spacing w:val="40"/>
          <w:sz w:val="30"/>
        </w:rPr>
        <w:t xml:space="preserve"> </w:t>
      </w:r>
      <w:r>
        <w:rPr>
          <w:sz w:val="30"/>
        </w:rPr>
        <w:t>at</w:t>
      </w:r>
      <w:r>
        <w:rPr>
          <w:spacing w:val="38"/>
          <w:sz w:val="30"/>
        </w:rPr>
        <w:t xml:space="preserve"> </w:t>
      </w:r>
      <w:r>
        <w:rPr>
          <w:sz w:val="30"/>
        </w:rPr>
        <w:t>an</w:t>
      </w:r>
      <w:r>
        <w:rPr>
          <w:spacing w:val="39"/>
          <w:sz w:val="30"/>
        </w:rPr>
        <w:t xml:space="preserve"> </w:t>
      </w:r>
      <w:r>
        <w:rPr>
          <w:sz w:val="30"/>
        </w:rPr>
        <w:t>instant poisoned;</w:t>
      </w:r>
      <w:r>
        <w:rPr>
          <w:spacing w:val="39"/>
          <w:sz w:val="30"/>
        </w:rPr>
        <w:t xml:space="preserve"> </w:t>
      </w:r>
      <w:r>
        <w:rPr>
          <w:sz w:val="30"/>
        </w:rPr>
        <w:t>yea,</w:t>
      </w:r>
      <w:r>
        <w:rPr>
          <w:spacing w:val="40"/>
          <w:sz w:val="30"/>
        </w:rPr>
        <w:t xml:space="preserve"> </w:t>
      </w:r>
      <w:r>
        <w:rPr>
          <w:sz w:val="30"/>
        </w:rPr>
        <w:t>all</w:t>
      </w:r>
      <w:r>
        <w:rPr>
          <w:spacing w:val="39"/>
          <w:sz w:val="30"/>
        </w:rPr>
        <w:t xml:space="preserve"> </w:t>
      </w:r>
      <w:r>
        <w:rPr>
          <w:sz w:val="30"/>
        </w:rPr>
        <w:t>destroyed</w:t>
      </w:r>
      <w:r>
        <w:rPr>
          <w:spacing w:val="40"/>
          <w:sz w:val="30"/>
        </w:rPr>
        <w:t xml:space="preserve"> </w:t>
      </w:r>
      <w:r>
        <w:rPr>
          <w:sz w:val="30"/>
        </w:rPr>
        <w:t>and</w:t>
      </w:r>
      <w:r>
        <w:rPr>
          <w:spacing w:val="37"/>
          <w:sz w:val="30"/>
        </w:rPr>
        <w:t xml:space="preserve"> </w:t>
      </w:r>
      <w:r>
        <w:rPr>
          <w:sz w:val="30"/>
        </w:rPr>
        <w:t>annihilated in</w:t>
      </w:r>
      <w:r>
        <w:rPr>
          <w:spacing w:val="40"/>
          <w:sz w:val="30"/>
        </w:rPr>
        <w:t xml:space="preserve"> </w:t>
      </w:r>
      <w:r>
        <w:rPr>
          <w:sz w:val="30"/>
        </w:rPr>
        <w:t>one</w:t>
      </w:r>
      <w:r>
        <w:rPr>
          <w:spacing w:val="40"/>
          <w:sz w:val="30"/>
        </w:rPr>
        <w:t xml:space="preserve"> </w:t>
      </w:r>
      <w:r>
        <w:rPr>
          <w:sz w:val="30"/>
        </w:rPr>
        <w:t>instant;</w:t>
      </w:r>
      <w:r>
        <w:rPr>
          <w:spacing w:val="40"/>
          <w:sz w:val="30"/>
        </w:rPr>
        <w:t xml:space="preserve"> </w:t>
      </w:r>
      <w:r>
        <w:rPr>
          <w:sz w:val="30"/>
        </w:rPr>
        <w:t>you</w:t>
      </w:r>
      <w:r>
        <w:rPr>
          <w:spacing w:val="40"/>
          <w:sz w:val="30"/>
        </w:rPr>
        <w:t xml:space="preserve"> </w:t>
      </w:r>
      <w:r>
        <w:rPr>
          <w:sz w:val="30"/>
        </w:rPr>
        <w:t>would</w:t>
      </w:r>
      <w:r>
        <w:rPr>
          <w:spacing w:val="40"/>
          <w:sz w:val="30"/>
        </w:rPr>
        <w:t xml:space="preserve"> </w:t>
      </w:r>
      <w:r>
        <w:rPr>
          <w:sz w:val="30"/>
        </w:rPr>
        <w:t>say</w:t>
      </w:r>
      <w:r>
        <w:rPr>
          <w:spacing w:val="40"/>
          <w:sz w:val="30"/>
        </w:rPr>
        <w:t xml:space="preserve"> </w:t>
      </w:r>
      <w:r>
        <w:rPr>
          <w:sz w:val="30"/>
        </w:rPr>
        <w:t>that</w:t>
      </w:r>
      <w:r>
        <w:rPr>
          <w:spacing w:val="40"/>
          <w:sz w:val="30"/>
        </w:rPr>
        <w:t xml:space="preserve"> </w:t>
      </w:r>
      <w:r>
        <w:rPr>
          <w:sz w:val="30"/>
        </w:rPr>
        <w:t>were</w:t>
      </w:r>
      <w:r>
        <w:rPr>
          <w:spacing w:val="40"/>
          <w:sz w:val="30"/>
        </w:rPr>
        <w:t xml:space="preserve"> </w:t>
      </w:r>
      <w:r>
        <w:rPr>
          <w:sz w:val="30"/>
        </w:rPr>
        <w:t>a</w:t>
      </w:r>
      <w:r>
        <w:rPr>
          <w:spacing w:val="40"/>
          <w:sz w:val="30"/>
        </w:rPr>
        <w:t xml:space="preserve"> </w:t>
      </w:r>
      <w:r>
        <w:rPr>
          <w:sz w:val="30"/>
        </w:rPr>
        <w:t>very</w:t>
      </w:r>
      <w:r>
        <w:rPr>
          <w:spacing w:val="40"/>
          <w:sz w:val="30"/>
        </w:rPr>
        <w:t xml:space="preserve"> </w:t>
      </w:r>
      <w:r>
        <w:rPr>
          <w:sz w:val="30"/>
        </w:rPr>
        <w:t>fearful</w:t>
      </w:r>
      <w:r>
        <w:rPr>
          <w:spacing w:val="40"/>
          <w:sz w:val="30"/>
        </w:rPr>
        <w:t xml:space="preserve"> </w:t>
      </w:r>
      <w:r>
        <w:rPr>
          <w:sz w:val="30"/>
        </w:rPr>
        <w:t>poison.</w:t>
      </w:r>
      <w:r>
        <w:rPr>
          <w:spacing w:val="40"/>
          <w:sz w:val="30"/>
        </w:rPr>
        <w:t xml:space="preserve"> </w:t>
      </w:r>
      <w:r>
        <w:rPr>
          <w:sz w:val="30"/>
        </w:rPr>
        <w:t>If</w:t>
      </w:r>
      <w:r>
        <w:rPr>
          <w:spacing w:val="40"/>
          <w:sz w:val="30"/>
        </w:rPr>
        <w:t xml:space="preserve"> </w:t>
      </w:r>
      <w:r>
        <w:rPr>
          <w:sz w:val="30"/>
        </w:rPr>
        <w:t>a drop of poison should be so poisonous, that if one drop</w:t>
      </w:r>
      <w:r>
        <w:rPr>
          <w:spacing w:val="40"/>
          <w:sz w:val="30"/>
        </w:rPr>
        <w:t xml:space="preserve"> </w:t>
      </w:r>
      <w:r>
        <w:rPr>
          <w:sz w:val="30"/>
        </w:rPr>
        <w:t>of it got into Heaven,</w:t>
      </w:r>
      <w:r>
        <w:rPr>
          <w:spacing w:val="40"/>
          <w:sz w:val="30"/>
        </w:rPr>
        <w:t xml:space="preserve"> </w:t>
      </w:r>
      <w:r>
        <w:rPr>
          <w:sz w:val="30"/>
        </w:rPr>
        <w:t>that</w:t>
      </w:r>
      <w:r>
        <w:rPr>
          <w:spacing w:val="40"/>
          <w:sz w:val="30"/>
        </w:rPr>
        <w:t xml:space="preserve"> </w:t>
      </w:r>
      <w:r>
        <w:rPr>
          <w:sz w:val="30"/>
        </w:rPr>
        <w:t>then</w:t>
      </w:r>
      <w:r>
        <w:rPr>
          <w:spacing w:val="40"/>
          <w:sz w:val="30"/>
        </w:rPr>
        <w:t xml:space="preserve"> </w:t>
      </w:r>
      <w:r>
        <w:rPr>
          <w:sz w:val="30"/>
        </w:rPr>
        <w:t>presently</w:t>
      </w:r>
      <w:r>
        <w:rPr>
          <w:spacing w:val="40"/>
          <w:sz w:val="30"/>
        </w:rPr>
        <w:t xml:space="preserve"> </w:t>
      </w:r>
      <w:r>
        <w:rPr>
          <w:sz w:val="30"/>
        </w:rPr>
        <w:t>the</w:t>
      </w:r>
      <w:r>
        <w:rPr>
          <w:spacing w:val="40"/>
          <w:sz w:val="30"/>
        </w:rPr>
        <w:t xml:space="preserve"> </w:t>
      </w:r>
      <w:r>
        <w:rPr>
          <w:sz w:val="30"/>
        </w:rPr>
        <w:t>sun,</w:t>
      </w:r>
      <w:r>
        <w:rPr>
          <w:spacing w:val="40"/>
          <w:sz w:val="30"/>
        </w:rPr>
        <w:t xml:space="preserve"> </w:t>
      </w:r>
      <w:r>
        <w:rPr>
          <w:sz w:val="30"/>
        </w:rPr>
        <w:t>moon,</w:t>
      </w:r>
      <w:r>
        <w:rPr>
          <w:spacing w:val="40"/>
          <w:sz w:val="30"/>
        </w:rPr>
        <w:t xml:space="preserve"> </w:t>
      </w:r>
      <w:r>
        <w:rPr>
          <w:sz w:val="30"/>
        </w:rPr>
        <w:t>and</w:t>
      </w:r>
      <w:r>
        <w:rPr>
          <w:spacing w:val="40"/>
          <w:sz w:val="30"/>
        </w:rPr>
        <w:t xml:space="preserve"> </w:t>
      </w:r>
      <w:r>
        <w:rPr>
          <w:sz w:val="30"/>
        </w:rPr>
        <w:t>stars</w:t>
      </w:r>
      <w:r>
        <w:rPr>
          <w:spacing w:val="40"/>
          <w:sz w:val="30"/>
        </w:rPr>
        <w:t xml:space="preserve"> </w:t>
      </w:r>
      <w:r>
        <w:rPr>
          <w:sz w:val="30"/>
        </w:rPr>
        <w:t>would</w:t>
      </w:r>
      <w:r>
        <w:rPr>
          <w:sz w:val="30"/>
        </w:rPr>
        <w:tab/>
      </w:r>
      <w:r>
        <w:rPr>
          <w:spacing w:val="-4"/>
          <w:sz w:val="30"/>
        </w:rPr>
        <w:t xml:space="preserve">fail </w:t>
      </w:r>
      <w:r>
        <w:rPr>
          <w:sz w:val="30"/>
        </w:rPr>
        <w:t>down,</w:t>
      </w:r>
      <w:r>
        <w:rPr>
          <w:spacing w:val="80"/>
          <w:sz w:val="30"/>
        </w:rPr>
        <w:t xml:space="preserve"> </w:t>
      </w:r>
      <w:r>
        <w:rPr>
          <w:sz w:val="30"/>
        </w:rPr>
        <w:t>and</w:t>
      </w:r>
      <w:r>
        <w:rPr>
          <w:spacing w:val="80"/>
          <w:sz w:val="30"/>
        </w:rPr>
        <w:t xml:space="preserve"> </w:t>
      </w:r>
      <w:r>
        <w:rPr>
          <w:sz w:val="30"/>
        </w:rPr>
        <w:t>be</w:t>
      </w:r>
      <w:r>
        <w:rPr>
          <w:spacing w:val="80"/>
          <w:sz w:val="30"/>
        </w:rPr>
        <w:t xml:space="preserve"> </w:t>
      </w:r>
      <w:r>
        <w:rPr>
          <w:sz w:val="30"/>
        </w:rPr>
        <w:t>annihilated;</w:t>
      </w:r>
      <w:r>
        <w:rPr>
          <w:spacing w:val="80"/>
          <w:sz w:val="30"/>
        </w:rPr>
        <w:t xml:space="preserve"> </w:t>
      </w:r>
      <w:r>
        <w:rPr>
          <w:sz w:val="30"/>
        </w:rPr>
        <w:t>you</w:t>
      </w:r>
      <w:r>
        <w:rPr>
          <w:spacing w:val="80"/>
          <w:sz w:val="30"/>
        </w:rPr>
        <w:t xml:space="preserve"> </w:t>
      </w:r>
      <w:r>
        <w:rPr>
          <w:sz w:val="30"/>
        </w:rPr>
        <w:t>would</w:t>
      </w:r>
      <w:r>
        <w:rPr>
          <w:spacing w:val="80"/>
          <w:sz w:val="30"/>
        </w:rPr>
        <w:t xml:space="preserve"> </w:t>
      </w:r>
      <w:r>
        <w:rPr>
          <w:sz w:val="30"/>
        </w:rPr>
        <w:t>say</w:t>
      </w:r>
      <w:r>
        <w:rPr>
          <w:spacing w:val="80"/>
          <w:sz w:val="30"/>
        </w:rPr>
        <w:t xml:space="preserve"> </w:t>
      </w:r>
      <w:r>
        <w:rPr>
          <w:sz w:val="30"/>
        </w:rPr>
        <w:t>this</w:t>
      </w:r>
      <w:r>
        <w:rPr>
          <w:spacing w:val="80"/>
          <w:sz w:val="30"/>
        </w:rPr>
        <w:t xml:space="preserve"> </w:t>
      </w:r>
      <w:r>
        <w:rPr>
          <w:sz w:val="30"/>
        </w:rPr>
        <w:t>were</w:t>
      </w:r>
      <w:r>
        <w:rPr>
          <w:spacing w:val="80"/>
          <w:sz w:val="30"/>
        </w:rPr>
        <w:t xml:space="preserve"> </w:t>
      </w:r>
      <w:r>
        <w:rPr>
          <w:sz w:val="30"/>
        </w:rPr>
        <w:t>a</w:t>
      </w:r>
    </w:p>
    <w:p w14:paraId="59F4A778" w14:textId="77777777" w:rsidR="00EC029C" w:rsidRDefault="00EC029C">
      <w:pPr>
        <w:spacing w:line="254" w:lineRule="auto"/>
        <w:rPr>
          <w:sz w:val="30"/>
        </w:rPr>
        <w:sectPr w:rsidR="00EC029C">
          <w:pgSz w:w="12240" w:h="15840"/>
          <w:pgMar w:top="1360" w:right="1100" w:bottom="280" w:left="1320" w:header="720" w:footer="720" w:gutter="0"/>
          <w:cols w:space="720"/>
        </w:sectPr>
      </w:pPr>
    </w:p>
    <w:p w14:paraId="19C97C9D" w14:textId="77777777" w:rsidR="00EC029C" w:rsidRDefault="00000000">
      <w:pPr>
        <w:pStyle w:val="a3"/>
        <w:spacing w:line="254" w:lineRule="auto"/>
        <w:ind w:right="449"/>
      </w:pPr>
      <w:r>
        <w:lastRenderedPageBreak/>
        <w:t>venomous poison. Certainly if but one drop of sin should get into God, the infinite being of God would instantly cease to be.</w:t>
      </w:r>
    </w:p>
    <w:p w14:paraId="61BE5A97" w14:textId="77777777" w:rsidR="00EC029C" w:rsidRDefault="00000000">
      <w:pPr>
        <w:pStyle w:val="a3"/>
        <w:spacing w:before="295" w:line="254" w:lineRule="auto"/>
        <w:ind w:right="381"/>
      </w:pPr>
      <w:r>
        <w:t>The Sea, though vast, is not infinite; the Heaven, though vast, is not infinite; the infinite God would have no Being at all if sin should get into God; therefore it is very evil: Therefore (also) we</w:t>
      </w:r>
      <w:r>
        <w:rPr>
          <w:spacing w:val="40"/>
        </w:rPr>
        <w:t xml:space="preserve"> </w:t>
      </w:r>
      <w:r>
        <w:t>ought to have holy</w:t>
      </w:r>
      <w:r>
        <w:rPr>
          <w:spacing w:val="-4"/>
        </w:rPr>
        <w:t xml:space="preserve"> </w:t>
      </w:r>
      <w:r>
        <w:t>thoughts</w:t>
      </w:r>
      <w:r>
        <w:rPr>
          <w:spacing w:val="-5"/>
        </w:rPr>
        <w:t xml:space="preserve"> </w:t>
      </w:r>
      <w:r>
        <w:t>of God,</w:t>
      </w:r>
      <w:r>
        <w:rPr>
          <w:spacing w:val="-4"/>
        </w:rPr>
        <w:t xml:space="preserve"> </w:t>
      </w:r>
      <w:r>
        <w:t>seeing</w:t>
      </w:r>
      <w:r>
        <w:rPr>
          <w:spacing w:val="-2"/>
        </w:rPr>
        <w:t xml:space="preserve"> </w:t>
      </w:r>
      <w:r>
        <w:t>sin</w:t>
      </w:r>
      <w:r>
        <w:rPr>
          <w:spacing w:val="-2"/>
        </w:rPr>
        <w:t xml:space="preserve"> </w:t>
      </w:r>
      <w:r>
        <w:t>is</w:t>
      </w:r>
      <w:r>
        <w:rPr>
          <w:spacing w:val="-3"/>
        </w:rPr>
        <w:t xml:space="preserve"> </w:t>
      </w:r>
      <w:r>
        <w:t>so</w:t>
      </w:r>
      <w:r>
        <w:rPr>
          <w:spacing w:val="-4"/>
        </w:rPr>
        <w:t xml:space="preserve"> </w:t>
      </w:r>
      <w:r>
        <w:t>infinitely</w:t>
      </w:r>
      <w:r>
        <w:rPr>
          <w:spacing w:val="-2"/>
        </w:rPr>
        <w:t xml:space="preserve"> </w:t>
      </w:r>
      <w:r>
        <w:t>contrary</w:t>
      </w:r>
      <w:r>
        <w:rPr>
          <w:spacing w:val="-2"/>
        </w:rPr>
        <w:t xml:space="preserve"> </w:t>
      </w:r>
      <w:r>
        <w:t>to</w:t>
      </w:r>
      <w:r>
        <w:rPr>
          <w:spacing w:val="-1"/>
        </w:rPr>
        <w:t xml:space="preserve"> </w:t>
      </w:r>
      <w:r>
        <w:t>his</w:t>
      </w:r>
      <w:r>
        <w:rPr>
          <w:spacing w:val="-4"/>
        </w:rPr>
        <w:t xml:space="preserve"> </w:t>
      </w:r>
      <w:r>
        <w:rPr>
          <w:spacing w:val="-2"/>
        </w:rPr>
        <w:t>Nature.</w:t>
      </w:r>
    </w:p>
    <w:p w14:paraId="5EA63E9A" w14:textId="77777777" w:rsidR="00EC029C" w:rsidRDefault="00000000">
      <w:pPr>
        <w:pStyle w:val="a5"/>
        <w:numPr>
          <w:ilvl w:val="0"/>
          <w:numId w:val="3"/>
        </w:numPr>
        <w:tabs>
          <w:tab w:val="left" w:pos="557"/>
        </w:tabs>
        <w:spacing w:before="292" w:line="254" w:lineRule="auto"/>
        <w:ind w:right="439" w:firstLine="0"/>
        <w:jc w:val="both"/>
        <w:rPr>
          <w:sz w:val="30"/>
        </w:rPr>
      </w:pPr>
      <w:r>
        <w:rPr>
          <w:sz w:val="30"/>
        </w:rPr>
        <w:t>So opposite is sin to God, that if God should be but the cause of any</w:t>
      </w:r>
      <w:r>
        <w:rPr>
          <w:spacing w:val="40"/>
          <w:sz w:val="30"/>
        </w:rPr>
        <w:t xml:space="preserve"> </w:t>
      </w:r>
      <w:r>
        <w:rPr>
          <w:sz w:val="30"/>
        </w:rPr>
        <w:t>sin</w:t>
      </w:r>
      <w:r>
        <w:rPr>
          <w:spacing w:val="40"/>
          <w:sz w:val="30"/>
        </w:rPr>
        <w:t xml:space="preserve"> </w:t>
      </w:r>
      <w:r>
        <w:rPr>
          <w:sz w:val="30"/>
        </w:rPr>
        <w:t>in</w:t>
      </w:r>
      <w:r>
        <w:rPr>
          <w:spacing w:val="40"/>
          <w:sz w:val="30"/>
        </w:rPr>
        <w:t xml:space="preserve"> </w:t>
      </w:r>
      <w:r>
        <w:rPr>
          <w:sz w:val="30"/>
        </w:rPr>
        <w:t>any</w:t>
      </w:r>
      <w:r>
        <w:rPr>
          <w:spacing w:val="40"/>
          <w:sz w:val="30"/>
        </w:rPr>
        <w:t xml:space="preserve"> </w:t>
      </w:r>
      <w:r>
        <w:rPr>
          <w:sz w:val="30"/>
        </w:rPr>
        <w:t>other;</w:t>
      </w:r>
      <w:r>
        <w:rPr>
          <w:spacing w:val="40"/>
          <w:sz w:val="30"/>
        </w:rPr>
        <w:t xml:space="preserve"> </w:t>
      </w:r>
      <w:r>
        <w:rPr>
          <w:sz w:val="30"/>
        </w:rPr>
        <w:t>He</w:t>
      </w:r>
      <w:r>
        <w:rPr>
          <w:spacing w:val="40"/>
          <w:sz w:val="30"/>
        </w:rPr>
        <w:t xml:space="preserve"> </w:t>
      </w:r>
      <w:r>
        <w:rPr>
          <w:sz w:val="30"/>
        </w:rPr>
        <w:t>would</w:t>
      </w:r>
      <w:r>
        <w:rPr>
          <w:spacing w:val="40"/>
          <w:sz w:val="30"/>
        </w:rPr>
        <w:t xml:space="preserve"> </w:t>
      </w:r>
      <w:r>
        <w:rPr>
          <w:sz w:val="30"/>
        </w:rPr>
        <w:t>instantly</w:t>
      </w:r>
      <w:r>
        <w:rPr>
          <w:spacing w:val="40"/>
          <w:sz w:val="30"/>
        </w:rPr>
        <w:t xml:space="preserve"> </w:t>
      </w:r>
      <w:r>
        <w:rPr>
          <w:sz w:val="30"/>
        </w:rPr>
        <w:t>Cease</w:t>
      </w:r>
      <w:r>
        <w:rPr>
          <w:spacing w:val="40"/>
          <w:sz w:val="30"/>
        </w:rPr>
        <w:t xml:space="preserve"> </w:t>
      </w:r>
      <w:r>
        <w:rPr>
          <w:sz w:val="30"/>
        </w:rPr>
        <w:t>to</w:t>
      </w:r>
      <w:r>
        <w:rPr>
          <w:spacing w:val="40"/>
          <w:sz w:val="30"/>
        </w:rPr>
        <w:t xml:space="preserve"> </w:t>
      </w:r>
      <w:r>
        <w:rPr>
          <w:sz w:val="30"/>
        </w:rPr>
        <w:t>be</w:t>
      </w:r>
      <w:r>
        <w:rPr>
          <w:spacing w:val="40"/>
          <w:sz w:val="30"/>
        </w:rPr>
        <w:t xml:space="preserve"> </w:t>
      </w:r>
      <w:r>
        <w:rPr>
          <w:sz w:val="30"/>
        </w:rPr>
        <w:t>a</w:t>
      </w:r>
      <w:r>
        <w:rPr>
          <w:spacing w:val="40"/>
          <w:sz w:val="30"/>
        </w:rPr>
        <w:t xml:space="preserve"> </w:t>
      </w:r>
      <w:r>
        <w:rPr>
          <w:sz w:val="30"/>
        </w:rPr>
        <w:t>God.</w:t>
      </w:r>
      <w:r>
        <w:rPr>
          <w:spacing w:val="40"/>
          <w:sz w:val="30"/>
        </w:rPr>
        <w:t xml:space="preserve"> </w:t>
      </w:r>
      <w:r>
        <w:rPr>
          <w:sz w:val="30"/>
        </w:rPr>
        <w:t>It strikes at the very life of God, He would cease to be God, he could be God no longer if he should be the Cause of any sin in any other. We had need take heed therefore how we father sin upon God, that he should be the cause of sin, for such is the evil of sin that God must cease</w:t>
      </w:r>
      <w:r>
        <w:rPr>
          <w:spacing w:val="39"/>
          <w:sz w:val="30"/>
        </w:rPr>
        <w:t xml:space="preserve"> </w:t>
      </w:r>
      <w:r>
        <w:rPr>
          <w:sz w:val="30"/>
        </w:rPr>
        <w:t>to be, if</w:t>
      </w:r>
      <w:r>
        <w:rPr>
          <w:spacing w:val="40"/>
          <w:sz w:val="30"/>
        </w:rPr>
        <w:t xml:space="preserve"> </w:t>
      </w:r>
      <w:r>
        <w:rPr>
          <w:sz w:val="30"/>
        </w:rPr>
        <w:t>he</w:t>
      </w:r>
      <w:r>
        <w:rPr>
          <w:spacing w:val="39"/>
          <w:sz w:val="30"/>
        </w:rPr>
        <w:t xml:space="preserve"> </w:t>
      </w:r>
      <w:r>
        <w:rPr>
          <w:sz w:val="30"/>
        </w:rPr>
        <w:t>should be</w:t>
      </w:r>
      <w:r>
        <w:rPr>
          <w:spacing w:val="37"/>
          <w:sz w:val="30"/>
        </w:rPr>
        <w:t xml:space="preserve"> </w:t>
      </w:r>
      <w:r>
        <w:rPr>
          <w:sz w:val="30"/>
        </w:rPr>
        <w:t>but any cause</w:t>
      </w:r>
      <w:r>
        <w:rPr>
          <w:spacing w:val="39"/>
          <w:sz w:val="30"/>
        </w:rPr>
        <w:t xml:space="preserve"> </w:t>
      </w:r>
      <w:r>
        <w:rPr>
          <w:sz w:val="30"/>
        </w:rPr>
        <w:t>to give</w:t>
      </w:r>
      <w:r>
        <w:rPr>
          <w:spacing w:val="39"/>
          <w:sz w:val="30"/>
        </w:rPr>
        <w:t xml:space="preserve"> </w:t>
      </w:r>
      <w:r>
        <w:rPr>
          <w:sz w:val="30"/>
        </w:rPr>
        <w:t>any efficacy to sin in us. Indeed for afflictions God will own that, he said in Amos 3. 6.</w:t>
      </w:r>
      <w:r>
        <w:rPr>
          <w:spacing w:val="40"/>
          <w:sz w:val="30"/>
        </w:rPr>
        <w:t xml:space="preserve"> </w:t>
      </w:r>
      <w:r>
        <w:rPr>
          <w:sz w:val="30"/>
        </w:rPr>
        <w:t>Is there</w:t>
      </w:r>
      <w:r>
        <w:rPr>
          <w:spacing w:val="15"/>
          <w:sz w:val="30"/>
        </w:rPr>
        <w:t xml:space="preserve"> </w:t>
      </w:r>
      <w:r>
        <w:rPr>
          <w:sz w:val="30"/>
        </w:rPr>
        <w:t>any evil in a City and the Lord has not done</w:t>
      </w:r>
      <w:r>
        <w:rPr>
          <w:spacing w:val="15"/>
          <w:sz w:val="30"/>
        </w:rPr>
        <w:t xml:space="preserve"> </w:t>
      </w:r>
      <w:r>
        <w:rPr>
          <w:sz w:val="30"/>
        </w:rPr>
        <w:t>it? and in Mich.</w:t>
      </w:r>
    </w:p>
    <w:p w14:paraId="2ABC7B6E" w14:textId="77777777" w:rsidR="00EC029C" w:rsidRDefault="00000000">
      <w:pPr>
        <w:pStyle w:val="a3"/>
        <w:spacing w:before="0" w:line="218" w:lineRule="auto"/>
        <w:ind w:right="452"/>
      </w:pPr>
      <w:r>
        <w:rPr>
          <w:rFonts w:ascii="宋体" w:eastAsia="宋体" w:hAnsi="宋体" w:hint="eastAsia"/>
        </w:rPr>
        <w:t>〈</w:t>
      </w:r>
      <w:r>
        <w:t>◊</w:t>
      </w:r>
      <w:r>
        <w:rPr>
          <w:rFonts w:ascii="宋体" w:eastAsia="宋体" w:hAnsi="宋体" w:hint="eastAsia"/>
        </w:rPr>
        <w:t>〉</w:t>
      </w:r>
      <w:r>
        <w:rPr>
          <w:spacing w:val="-10"/>
        </w:rPr>
        <w:t xml:space="preserve">. </w:t>
      </w:r>
      <w:r>
        <w:t>3.</w:t>
      </w:r>
      <w:r>
        <w:rPr>
          <w:spacing w:val="-18"/>
        </w:rPr>
        <w:t xml:space="preserve"> </w:t>
      </w:r>
      <w:r>
        <w:t>it</w:t>
      </w:r>
      <w:r>
        <w:rPr>
          <w:spacing w:val="-18"/>
        </w:rPr>
        <w:t xml:space="preserve"> </w:t>
      </w:r>
      <w:r>
        <w:t>is</w:t>
      </w:r>
      <w:r>
        <w:rPr>
          <w:spacing w:val="-18"/>
        </w:rPr>
        <w:t xml:space="preserve"> </w:t>
      </w:r>
      <w:r>
        <w:t>said</w:t>
      </w:r>
      <w:r>
        <w:rPr>
          <w:spacing w:val="-18"/>
        </w:rPr>
        <w:t xml:space="preserve"> </w:t>
      </w:r>
      <w:r>
        <w:t>there</w:t>
      </w:r>
      <w:r>
        <w:rPr>
          <w:spacing w:val="-18"/>
        </w:rPr>
        <w:t xml:space="preserve"> </w:t>
      </w:r>
      <w:r>
        <w:t>that</w:t>
      </w:r>
      <w:r>
        <w:rPr>
          <w:spacing w:val="-17"/>
        </w:rPr>
        <w:t xml:space="preserve"> </w:t>
      </w:r>
      <w:r>
        <w:t>God</w:t>
      </w:r>
      <w:r>
        <w:rPr>
          <w:spacing w:val="-19"/>
        </w:rPr>
        <w:t xml:space="preserve"> </w:t>
      </w:r>
      <w:r>
        <w:t>deviseth</w:t>
      </w:r>
      <w:r>
        <w:rPr>
          <w:spacing w:val="-11"/>
        </w:rPr>
        <w:t xml:space="preserve"> </w:t>
      </w:r>
      <w:r>
        <w:t>evil:</w:t>
      </w:r>
      <w:r>
        <w:rPr>
          <w:spacing w:val="-19"/>
        </w:rPr>
        <w:t xml:space="preserve"> </w:t>
      </w:r>
      <w:r>
        <w:t>If</w:t>
      </w:r>
      <w:r>
        <w:rPr>
          <w:spacing w:val="-11"/>
        </w:rPr>
        <w:t xml:space="preserve"> </w:t>
      </w:r>
      <w:r>
        <w:t>there</w:t>
      </w:r>
      <w:r>
        <w:rPr>
          <w:spacing w:val="-11"/>
        </w:rPr>
        <w:t xml:space="preserve"> </w:t>
      </w:r>
      <w:r>
        <w:t>be</w:t>
      </w:r>
      <w:r>
        <w:rPr>
          <w:spacing w:val="-14"/>
        </w:rPr>
        <w:t xml:space="preserve"> </w:t>
      </w:r>
      <w:r>
        <w:t>no</w:t>
      </w:r>
      <w:r>
        <w:rPr>
          <w:spacing w:val="-15"/>
        </w:rPr>
        <w:t xml:space="preserve"> </w:t>
      </w:r>
      <w:r>
        <w:t>evil</w:t>
      </w:r>
      <w:r>
        <w:rPr>
          <w:spacing w:val="-12"/>
        </w:rPr>
        <w:t xml:space="preserve"> </w:t>
      </w:r>
      <w:r>
        <w:t>in</w:t>
      </w:r>
      <w:r>
        <w:rPr>
          <w:spacing w:val="-16"/>
        </w:rPr>
        <w:t xml:space="preserve"> </w:t>
      </w:r>
      <w:r>
        <w:t>the City</w:t>
      </w:r>
      <w:r>
        <w:rPr>
          <w:spacing w:val="21"/>
        </w:rPr>
        <w:t xml:space="preserve"> </w:t>
      </w:r>
      <w:r>
        <w:t>but</w:t>
      </w:r>
      <w:r>
        <w:rPr>
          <w:spacing w:val="21"/>
        </w:rPr>
        <w:t xml:space="preserve"> </w:t>
      </w:r>
      <w:r>
        <w:t>God does</w:t>
      </w:r>
      <w:r>
        <w:rPr>
          <w:spacing w:val="27"/>
        </w:rPr>
        <w:t xml:space="preserve"> </w:t>
      </w:r>
      <w:r>
        <w:t>it, yea (said the</w:t>
      </w:r>
      <w:r>
        <w:rPr>
          <w:spacing w:val="23"/>
        </w:rPr>
        <w:t xml:space="preserve"> </w:t>
      </w:r>
      <w:r>
        <w:t>Prophet</w:t>
      </w:r>
      <w:r>
        <w:rPr>
          <w:spacing w:val="13"/>
        </w:rPr>
        <w:t xml:space="preserve">) </w:t>
      </w:r>
      <w:r>
        <w:t>God deviseth</w:t>
      </w:r>
      <w:r>
        <w:rPr>
          <w:spacing w:val="27"/>
        </w:rPr>
        <w:t xml:space="preserve"> </w:t>
      </w:r>
      <w:r>
        <w:t>evil; there</w:t>
      </w:r>
    </w:p>
    <w:p w14:paraId="1BD7EA81" w14:textId="77777777" w:rsidR="00EC029C" w:rsidRDefault="00000000">
      <w:pPr>
        <w:pStyle w:val="a3"/>
        <w:spacing w:before="15" w:line="254" w:lineRule="auto"/>
        <w:ind w:right="439"/>
      </w:pPr>
      <w:r>
        <w:t>is no evil of punishment, but God deviseth it, God will be content to own it, to be the Author of all the torments, of the damned in hell, God will own; God will say I have done it, and I am the Author of al the torments of al the damned in hell; but such is the evil of sin, if God were the Author of that, He could not be God any longer but would cease to be God.</w:t>
      </w:r>
    </w:p>
    <w:p w14:paraId="454C0B8A" w14:textId="77777777" w:rsidR="00EC029C" w:rsidRDefault="00000000">
      <w:pPr>
        <w:pStyle w:val="a5"/>
        <w:numPr>
          <w:ilvl w:val="0"/>
          <w:numId w:val="3"/>
        </w:numPr>
        <w:tabs>
          <w:tab w:val="left" w:pos="569"/>
        </w:tabs>
        <w:spacing w:before="287" w:line="254" w:lineRule="auto"/>
        <w:ind w:right="436" w:firstLine="0"/>
        <w:jc w:val="both"/>
        <w:rPr>
          <w:sz w:val="30"/>
        </w:rPr>
      </w:pPr>
      <w:r>
        <w:rPr>
          <w:sz w:val="30"/>
        </w:rPr>
        <w:t>Such</w:t>
      </w:r>
      <w:r>
        <w:rPr>
          <w:spacing w:val="40"/>
          <w:sz w:val="30"/>
        </w:rPr>
        <w:t xml:space="preserve"> </w:t>
      </w:r>
      <w:r>
        <w:rPr>
          <w:sz w:val="30"/>
        </w:rPr>
        <w:t>is</w:t>
      </w:r>
      <w:r>
        <w:rPr>
          <w:spacing w:val="40"/>
          <w:sz w:val="30"/>
        </w:rPr>
        <w:t xml:space="preserve"> </w:t>
      </w:r>
      <w:r>
        <w:rPr>
          <w:sz w:val="30"/>
        </w:rPr>
        <w:t>the</w:t>
      </w:r>
      <w:r>
        <w:rPr>
          <w:spacing w:val="40"/>
          <w:sz w:val="30"/>
        </w:rPr>
        <w:t xml:space="preserve"> </w:t>
      </w:r>
      <w:r>
        <w:rPr>
          <w:sz w:val="30"/>
        </w:rPr>
        <w:t>evil</w:t>
      </w:r>
      <w:r>
        <w:rPr>
          <w:spacing w:val="40"/>
          <w:sz w:val="30"/>
        </w:rPr>
        <w:t xml:space="preserve"> </w:t>
      </w:r>
      <w:r>
        <w:rPr>
          <w:sz w:val="30"/>
        </w:rPr>
        <w:t>of</w:t>
      </w:r>
      <w:r>
        <w:rPr>
          <w:spacing w:val="40"/>
          <w:sz w:val="30"/>
        </w:rPr>
        <w:t xml:space="preserve"> </w:t>
      </w:r>
      <w:r>
        <w:rPr>
          <w:sz w:val="30"/>
        </w:rPr>
        <w:t>sin, that</w:t>
      </w:r>
      <w:r>
        <w:rPr>
          <w:spacing w:val="40"/>
          <w:sz w:val="30"/>
        </w:rPr>
        <w:t xml:space="preserve"> </w:t>
      </w:r>
      <w:r>
        <w:rPr>
          <w:sz w:val="30"/>
        </w:rPr>
        <w:t>if</w:t>
      </w:r>
      <w:r>
        <w:rPr>
          <w:spacing w:val="40"/>
          <w:sz w:val="30"/>
        </w:rPr>
        <w:t xml:space="preserve"> </w:t>
      </w:r>
      <w:r>
        <w:rPr>
          <w:sz w:val="30"/>
        </w:rPr>
        <w:t>God should but</w:t>
      </w:r>
      <w:r>
        <w:rPr>
          <w:spacing w:val="40"/>
          <w:sz w:val="30"/>
        </w:rPr>
        <w:t xml:space="preserve"> </w:t>
      </w:r>
      <w:r>
        <w:rPr>
          <w:sz w:val="30"/>
        </w:rPr>
        <w:t>approve</w:t>
      </w:r>
      <w:r>
        <w:rPr>
          <w:spacing w:val="40"/>
          <w:sz w:val="30"/>
        </w:rPr>
        <w:t xml:space="preserve"> </w:t>
      </w:r>
      <w:r>
        <w:rPr>
          <w:sz w:val="30"/>
        </w:rPr>
        <w:t>of</w:t>
      </w:r>
      <w:r>
        <w:rPr>
          <w:spacing w:val="40"/>
          <w:sz w:val="30"/>
        </w:rPr>
        <w:t xml:space="preserve"> </w:t>
      </w:r>
      <w:r>
        <w:rPr>
          <w:sz w:val="30"/>
        </w:rPr>
        <w:t>it</w:t>
      </w:r>
      <w:r>
        <w:rPr>
          <w:spacing w:val="40"/>
          <w:sz w:val="30"/>
        </w:rPr>
        <w:t xml:space="preserve"> </w:t>
      </w:r>
      <w:r>
        <w:rPr>
          <w:sz w:val="30"/>
        </w:rPr>
        <w:t>and like it, if he should but like it when another have committed it, even that would cause him to cease to be God. Wicked men be ready to think because God is patient and long suffering, that God is of the same judgment with themselves, Psal. 50. 21. Because I held my Peace thou thoughtest that I was altogether such an one as thyself; but I will reprove thee, and set them in order before thine eyes; it is the just temper and frame of wicked and ungodly men to this day; because</w:t>
      </w:r>
      <w:r>
        <w:rPr>
          <w:spacing w:val="34"/>
          <w:sz w:val="30"/>
        </w:rPr>
        <w:t xml:space="preserve"> </w:t>
      </w:r>
      <w:r>
        <w:rPr>
          <w:sz w:val="30"/>
        </w:rPr>
        <w:t>God</w:t>
      </w:r>
      <w:r>
        <w:rPr>
          <w:spacing w:val="19"/>
          <w:sz w:val="30"/>
        </w:rPr>
        <w:t xml:space="preserve"> </w:t>
      </w:r>
      <w:r>
        <w:rPr>
          <w:sz w:val="30"/>
        </w:rPr>
        <w:t>holds</w:t>
      </w:r>
      <w:r>
        <w:rPr>
          <w:spacing w:val="33"/>
          <w:sz w:val="30"/>
        </w:rPr>
        <w:t xml:space="preserve"> </w:t>
      </w:r>
      <w:r>
        <w:rPr>
          <w:sz w:val="30"/>
        </w:rPr>
        <w:t>his</w:t>
      </w:r>
      <w:r>
        <w:rPr>
          <w:spacing w:val="33"/>
          <w:sz w:val="30"/>
        </w:rPr>
        <w:t xml:space="preserve"> </w:t>
      </w:r>
      <w:r>
        <w:rPr>
          <w:sz w:val="30"/>
        </w:rPr>
        <w:t>peace,</w:t>
      </w:r>
      <w:r>
        <w:rPr>
          <w:spacing w:val="24"/>
          <w:sz w:val="30"/>
        </w:rPr>
        <w:t xml:space="preserve"> </w:t>
      </w:r>
      <w:r>
        <w:rPr>
          <w:sz w:val="30"/>
        </w:rPr>
        <w:t>and</w:t>
      </w:r>
      <w:r>
        <w:rPr>
          <w:spacing w:val="19"/>
          <w:sz w:val="30"/>
        </w:rPr>
        <w:t xml:space="preserve"> </w:t>
      </w:r>
      <w:r>
        <w:rPr>
          <w:sz w:val="30"/>
        </w:rPr>
        <w:t>comes</w:t>
      </w:r>
      <w:r>
        <w:rPr>
          <w:spacing w:val="35"/>
          <w:sz w:val="30"/>
        </w:rPr>
        <w:t xml:space="preserve"> </w:t>
      </w:r>
      <w:r>
        <w:rPr>
          <w:sz w:val="30"/>
        </w:rPr>
        <w:t>not</w:t>
      </w:r>
      <w:r>
        <w:rPr>
          <w:spacing w:val="30"/>
          <w:sz w:val="30"/>
        </w:rPr>
        <w:t xml:space="preserve"> </w:t>
      </w:r>
      <w:r>
        <w:rPr>
          <w:sz w:val="30"/>
        </w:rPr>
        <w:t>upon</w:t>
      </w:r>
      <w:r>
        <w:rPr>
          <w:spacing w:val="31"/>
          <w:sz w:val="30"/>
        </w:rPr>
        <w:t xml:space="preserve"> </w:t>
      </w:r>
      <w:r>
        <w:rPr>
          <w:sz w:val="30"/>
        </w:rPr>
        <w:t>them</w:t>
      </w:r>
      <w:r>
        <w:rPr>
          <w:spacing w:val="35"/>
          <w:sz w:val="30"/>
        </w:rPr>
        <w:t xml:space="preserve"> </w:t>
      </w:r>
      <w:r>
        <w:rPr>
          <w:sz w:val="30"/>
        </w:rPr>
        <w:t>to</w:t>
      </w:r>
      <w:r>
        <w:rPr>
          <w:spacing w:val="29"/>
          <w:sz w:val="30"/>
        </w:rPr>
        <w:t xml:space="preserve"> </w:t>
      </w:r>
      <w:r>
        <w:rPr>
          <w:sz w:val="30"/>
        </w:rPr>
        <w:t>revenge</w:t>
      </w:r>
    </w:p>
    <w:p w14:paraId="11637B36"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307A846F" w14:textId="77777777" w:rsidR="00EC029C" w:rsidRDefault="00000000">
      <w:pPr>
        <w:pStyle w:val="a3"/>
        <w:spacing w:line="254" w:lineRule="auto"/>
        <w:ind w:right="454"/>
      </w:pPr>
      <w:r>
        <w:lastRenderedPageBreak/>
        <w:t>sin presently; they be ready to think that God approves sin, and is of their judgment.</w:t>
      </w:r>
    </w:p>
    <w:p w14:paraId="67376A8B" w14:textId="77777777" w:rsidR="00EC029C" w:rsidRDefault="00000000">
      <w:pPr>
        <w:pStyle w:val="a3"/>
        <w:spacing w:before="295" w:line="254" w:lineRule="auto"/>
        <w:ind w:right="436"/>
      </w:pPr>
      <w:r>
        <w:t>Indeed (said a wicked man) many Ministers cry out of sin that it is very grievous, but I hope God will give liberty to my ways and walkings, sure God is not against them, he approves of them; otherwise why should God suffer me in them, and be so patient towards me in them?</w:t>
      </w:r>
    </w:p>
    <w:p w14:paraId="53FF36A1" w14:textId="77777777" w:rsidR="00EC029C" w:rsidRDefault="00000000">
      <w:pPr>
        <w:pStyle w:val="a3"/>
        <w:spacing w:before="291" w:line="254" w:lineRule="auto"/>
        <w:ind w:right="436"/>
      </w:pPr>
      <w:r>
        <w:t>Oh! know when thou hast any such thought of God as this, thou blasphemest God: If that were true that thou thinkest, That God did approve of thy wicked ways, God must cease to be God, God would</w:t>
      </w:r>
      <w:r>
        <w:rPr>
          <w:spacing w:val="40"/>
        </w:rPr>
        <w:t xml:space="preserve"> </w:t>
      </w:r>
      <w:r>
        <w:t>be God no longer.</w:t>
      </w:r>
    </w:p>
    <w:p w14:paraId="00DF9A0E" w14:textId="77777777" w:rsidR="00EC029C" w:rsidRDefault="00000000">
      <w:pPr>
        <w:pStyle w:val="a3"/>
        <w:spacing w:before="292"/>
      </w:pPr>
      <w:r>
        <w:t>Quest.</w:t>
      </w:r>
      <w:r>
        <w:rPr>
          <w:spacing w:val="-2"/>
        </w:rPr>
        <w:t xml:space="preserve"> </w:t>
      </w:r>
      <w:r>
        <w:t>Why?</w:t>
      </w:r>
      <w:r>
        <w:rPr>
          <w:spacing w:val="14"/>
        </w:rPr>
        <w:t xml:space="preserve"> </w:t>
      </w:r>
      <w:r>
        <w:t>How</w:t>
      </w:r>
      <w:r>
        <w:rPr>
          <w:spacing w:val="9"/>
        </w:rPr>
        <w:t xml:space="preserve"> </w:t>
      </w:r>
      <w:r>
        <w:t>does</w:t>
      </w:r>
      <w:r>
        <w:rPr>
          <w:spacing w:val="16"/>
        </w:rPr>
        <w:t xml:space="preserve"> </w:t>
      </w:r>
      <w:r>
        <w:t>this</w:t>
      </w:r>
      <w:r>
        <w:rPr>
          <w:spacing w:val="13"/>
        </w:rPr>
        <w:t xml:space="preserve"> </w:t>
      </w:r>
      <w:r>
        <w:rPr>
          <w:spacing w:val="-2"/>
        </w:rPr>
        <w:t>appear?</w:t>
      </w:r>
    </w:p>
    <w:p w14:paraId="1D25BD37" w14:textId="77777777" w:rsidR="00EC029C" w:rsidRDefault="00000000">
      <w:pPr>
        <w:pStyle w:val="a3"/>
        <w:spacing w:before="319" w:line="254" w:lineRule="auto"/>
        <w:ind w:right="439"/>
      </w:pPr>
      <w:r>
        <w:t>Answ. This is the reason of it: because then God were not infinitely holy, and holiness is God's Being; and if God be not infinitely holy,</w:t>
      </w:r>
      <w:r>
        <w:rPr>
          <w:spacing w:val="80"/>
        </w:rPr>
        <w:t xml:space="preserve"> </w:t>
      </w:r>
      <w:r>
        <w:t>he is not God at all, but ceases to be presently. Which is impossible, and blasphemous to think.</w:t>
      </w:r>
    </w:p>
    <w:p w14:paraId="4BD8AE50" w14:textId="77777777" w:rsidR="00EC029C" w:rsidRDefault="00000000">
      <w:pPr>
        <w:pStyle w:val="a5"/>
        <w:numPr>
          <w:ilvl w:val="0"/>
          <w:numId w:val="3"/>
        </w:numPr>
        <w:tabs>
          <w:tab w:val="left" w:pos="537"/>
        </w:tabs>
        <w:spacing w:before="295" w:line="254" w:lineRule="auto"/>
        <w:ind w:right="436" w:firstLine="0"/>
        <w:jc w:val="both"/>
        <w:rPr>
          <w:sz w:val="30"/>
        </w:rPr>
      </w:pPr>
      <w:r>
        <w:rPr>
          <w:sz w:val="30"/>
        </w:rPr>
        <w:t>Such is the evil of sin, so opposite to God's Nature, that if God did not hate</w:t>
      </w:r>
      <w:r>
        <w:rPr>
          <w:spacing w:val="40"/>
          <w:sz w:val="30"/>
        </w:rPr>
        <w:t xml:space="preserve"> </w:t>
      </w:r>
      <w:r>
        <w:rPr>
          <w:sz w:val="30"/>
        </w:rPr>
        <w:t>sin as</w:t>
      </w:r>
      <w:r>
        <w:rPr>
          <w:spacing w:val="40"/>
          <w:sz w:val="30"/>
        </w:rPr>
        <w:t xml:space="preserve"> </w:t>
      </w:r>
      <w:r>
        <w:rPr>
          <w:sz w:val="30"/>
        </w:rPr>
        <w:t>much</w:t>
      </w:r>
      <w:r>
        <w:rPr>
          <w:spacing w:val="40"/>
          <w:sz w:val="30"/>
        </w:rPr>
        <w:t xml:space="preserve"> </w:t>
      </w:r>
      <w:r>
        <w:rPr>
          <w:sz w:val="30"/>
        </w:rPr>
        <w:t>as</w:t>
      </w:r>
      <w:r>
        <w:rPr>
          <w:spacing w:val="40"/>
          <w:sz w:val="30"/>
        </w:rPr>
        <w:t xml:space="preserve"> </w:t>
      </w:r>
      <w:r>
        <w:rPr>
          <w:sz w:val="30"/>
        </w:rPr>
        <w:t>he</w:t>
      </w:r>
      <w:r>
        <w:rPr>
          <w:spacing w:val="40"/>
          <w:sz w:val="30"/>
        </w:rPr>
        <w:t xml:space="preserve"> </w:t>
      </w:r>
      <w:r>
        <w:rPr>
          <w:sz w:val="30"/>
        </w:rPr>
        <w:t>does, he</w:t>
      </w:r>
      <w:r>
        <w:rPr>
          <w:spacing w:val="40"/>
          <w:sz w:val="30"/>
        </w:rPr>
        <w:t xml:space="preserve"> </w:t>
      </w:r>
      <w:r>
        <w:rPr>
          <w:sz w:val="30"/>
        </w:rPr>
        <w:t>would cease</w:t>
      </w:r>
      <w:r>
        <w:rPr>
          <w:spacing w:val="40"/>
          <w:sz w:val="30"/>
        </w:rPr>
        <w:t xml:space="preserve"> </w:t>
      </w:r>
      <w:r>
        <w:rPr>
          <w:sz w:val="30"/>
        </w:rPr>
        <w:t>to be</w:t>
      </w:r>
      <w:r>
        <w:rPr>
          <w:spacing w:val="40"/>
          <w:sz w:val="30"/>
        </w:rPr>
        <w:t xml:space="preserve"> </w:t>
      </w:r>
      <w:r>
        <w:rPr>
          <w:sz w:val="30"/>
        </w:rPr>
        <w:t>a God, not only if he did allow of it, and like of it; for he may permit it in his creature and not like of it: But I say, If God did not hate sin so much as</w:t>
      </w:r>
      <w:r>
        <w:rPr>
          <w:spacing w:val="40"/>
          <w:sz w:val="30"/>
        </w:rPr>
        <w:t xml:space="preserve"> </w:t>
      </w:r>
      <w:r>
        <w:rPr>
          <w:sz w:val="30"/>
        </w:rPr>
        <w:t>he</w:t>
      </w:r>
      <w:r>
        <w:rPr>
          <w:spacing w:val="40"/>
          <w:sz w:val="30"/>
        </w:rPr>
        <w:t xml:space="preserve"> </w:t>
      </w:r>
      <w:r>
        <w:rPr>
          <w:sz w:val="30"/>
        </w:rPr>
        <w:t>does</w:t>
      </w:r>
      <w:r>
        <w:rPr>
          <w:spacing w:val="40"/>
          <w:sz w:val="30"/>
        </w:rPr>
        <w:t xml:space="preserve"> </w:t>
      </w:r>
      <w:r>
        <w:rPr>
          <w:sz w:val="30"/>
        </w:rPr>
        <w:t>hate</w:t>
      </w:r>
      <w:r>
        <w:rPr>
          <w:spacing w:val="40"/>
          <w:sz w:val="30"/>
        </w:rPr>
        <w:t xml:space="preserve"> </w:t>
      </w:r>
      <w:r>
        <w:rPr>
          <w:sz w:val="30"/>
        </w:rPr>
        <w:t>it, if</w:t>
      </w:r>
      <w:r>
        <w:rPr>
          <w:spacing w:val="40"/>
          <w:sz w:val="30"/>
        </w:rPr>
        <w:t xml:space="preserve"> </w:t>
      </w:r>
      <w:r>
        <w:rPr>
          <w:sz w:val="30"/>
        </w:rPr>
        <w:t>it could be</w:t>
      </w:r>
      <w:r>
        <w:rPr>
          <w:spacing w:val="40"/>
          <w:sz w:val="30"/>
        </w:rPr>
        <w:t xml:space="preserve"> </w:t>
      </w:r>
      <w:r>
        <w:rPr>
          <w:sz w:val="30"/>
        </w:rPr>
        <w:t>conceived that God could but hate sin</w:t>
      </w:r>
      <w:r>
        <w:rPr>
          <w:spacing w:val="38"/>
          <w:sz w:val="30"/>
        </w:rPr>
        <w:t xml:space="preserve"> </w:t>
      </w:r>
      <w:r>
        <w:rPr>
          <w:sz w:val="30"/>
        </w:rPr>
        <w:t>somewhat</w:t>
      </w:r>
      <w:r>
        <w:rPr>
          <w:spacing w:val="35"/>
          <w:sz w:val="30"/>
        </w:rPr>
        <w:t xml:space="preserve"> </w:t>
      </w:r>
      <w:r>
        <w:rPr>
          <w:sz w:val="30"/>
        </w:rPr>
        <w:t>less</w:t>
      </w:r>
      <w:r>
        <w:rPr>
          <w:spacing w:val="40"/>
          <w:sz w:val="30"/>
        </w:rPr>
        <w:t xml:space="preserve"> </w:t>
      </w:r>
      <w:r>
        <w:rPr>
          <w:sz w:val="30"/>
        </w:rPr>
        <w:t>than</w:t>
      </w:r>
      <w:r>
        <w:rPr>
          <w:spacing w:val="38"/>
          <w:sz w:val="30"/>
        </w:rPr>
        <w:t xml:space="preserve"> </w:t>
      </w:r>
      <w:r>
        <w:rPr>
          <w:sz w:val="30"/>
        </w:rPr>
        <w:t>he</w:t>
      </w:r>
      <w:r>
        <w:rPr>
          <w:spacing w:val="40"/>
          <w:sz w:val="30"/>
        </w:rPr>
        <w:t xml:space="preserve"> </w:t>
      </w:r>
      <w:r>
        <w:rPr>
          <w:sz w:val="30"/>
        </w:rPr>
        <w:t>does</w:t>
      </w:r>
      <w:r>
        <w:rPr>
          <w:spacing w:val="40"/>
          <w:sz w:val="30"/>
        </w:rPr>
        <w:t xml:space="preserve"> </w:t>
      </w:r>
      <w:r>
        <w:rPr>
          <w:sz w:val="30"/>
        </w:rPr>
        <w:t>(I</w:t>
      </w:r>
      <w:r>
        <w:rPr>
          <w:spacing w:val="40"/>
          <w:sz w:val="30"/>
        </w:rPr>
        <w:t xml:space="preserve"> </w:t>
      </w:r>
      <w:r>
        <w:rPr>
          <w:sz w:val="30"/>
        </w:rPr>
        <w:t>say)</w:t>
      </w:r>
      <w:r>
        <w:rPr>
          <w:spacing w:val="40"/>
          <w:sz w:val="30"/>
        </w:rPr>
        <w:t xml:space="preserve"> </w:t>
      </w:r>
      <w:r>
        <w:rPr>
          <w:sz w:val="30"/>
        </w:rPr>
        <w:t>he</w:t>
      </w:r>
      <w:r>
        <w:rPr>
          <w:spacing w:val="40"/>
          <w:sz w:val="30"/>
        </w:rPr>
        <w:t xml:space="preserve"> </w:t>
      </w:r>
      <w:r>
        <w:rPr>
          <w:sz w:val="30"/>
        </w:rPr>
        <w:t>would instantly</w:t>
      </w:r>
      <w:r>
        <w:rPr>
          <w:spacing w:val="36"/>
          <w:sz w:val="30"/>
        </w:rPr>
        <w:t xml:space="preserve"> </w:t>
      </w:r>
      <w:r>
        <w:rPr>
          <w:sz w:val="30"/>
        </w:rPr>
        <w:t>cease</w:t>
      </w:r>
      <w:r>
        <w:rPr>
          <w:spacing w:val="40"/>
          <w:sz w:val="30"/>
        </w:rPr>
        <w:t xml:space="preserve"> </w:t>
      </w:r>
      <w:r>
        <w:rPr>
          <w:sz w:val="30"/>
        </w:rPr>
        <w:t>to be a God; he could not remain to be God one moment if he did cease to hate sin in any degree less than he does.</w:t>
      </w:r>
    </w:p>
    <w:p w14:paraId="52A41568" w14:textId="77777777" w:rsidR="00EC029C" w:rsidRDefault="00000000">
      <w:pPr>
        <w:pStyle w:val="a3"/>
        <w:spacing w:before="282"/>
      </w:pPr>
      <w:r>
        <w:t>Quest.</w:t>
      </w:r>
      <w:r>
        <w:rPr>
          <w:spacing w:val="-2"/>
        </w:rPr>
        <w:t xml:space="preserve"> </w:t>
      </w:r>
      <w:r>
        <w:t>Why?</w:t>
      </w:r>
      <w:r>
        <w:rPr>
          <w:spacing w:val="14"/>
        </w:rPr>
        <w:t xml:space="preserve"> </w:t>
      </w:r>
      <w:r>
        <w:t>How</w:t>
      </w:r>
      <w:r>
        <w:rPr>
          <w:spacing w:val="9"/>
        </w:rPr>
        <w:t xml:space="preserve"> </w:t>
      </w:r>
      <w:r>
        <w:t>does</w:t>
      </w:r>
      <w:r>
        <w:rPr>
          <w:spacing w:val="16"/>
        </w:rPr>
        <w:t xml:space="preserve"> </w:t>
      </w:r>
      <w:r>
        <w:t>this</w:t>
      </w:r>
      <w:r>
        <w:rPr>
          <w:spacing w:val="13"/>
        </w:rPr>
        <w:t xml:space="preserve"> </w:t>
      </w:r>
      <w:r>
        <w:rPr>
          <w:spacing w:val="-2"/>
        </w:rPr>
        <w:t>appear?</w:t>
      </w:r>
    </w:p>
    <w:p w14:paraId="7BD60CF2" w14:textId="77777777" w:rsidR="00EC029C" w:rsidRDefault="00000000">
      <w:pPr>
        <w:pStyle w:val="a3"/>
        <w:spacing w:before="319" w:line="254" w:lineRule="auto"/>
        <w:ind w:right="445"/>
      </w:pPr>
      <w:r>
        <w:t>Answ. Thus; If God cease to hate sin (I do not speak of the manifesting of his hatred, but that which is his nature, that is proportionable to hatred, as we say)</w:t>
      </w:r>
      <w:r>
        <w:rPr>
          <w:spacing w:val="40"/>
        </w:rPr>
        <w:t xml:space="preserve"> </w:t>
      </w:r>
      <w:r>
        <w:t>if</w:t>
      </w:r>
      <w:r>
        <w:rPr>
          <w:spacing w:val="40"/>
        </w:rPr>
        <w:t xml:space="preserve"> </w:t>
      </w:r>
      <w:r>
        <w:t>God did not hate it so much</w:t>
      </w:r>
      <w:r>
        <w:rPr>
          <w:spacing w:val="40"/>
        </w:rPr>
        <w:t xml:space="preserve"> </w:t>
      </w:r>
      <w:r>
        <w:t>as he does, then he did not hate sin infinitely, for there cannot be</w:t>
      </w:r>
      <w:r>
        <w:rPr>
          <w:spacing w:val="80"/>
          <w:w w:val="150"/>
        </w:rPr>
        <w:t xml:space="preserve"> </w:t>
      </w:r>
      <w:r>
        <w:t>any</w:t>
      </w:r>
      <w:r>
        <w:rPr>
          <w:spacing w:val="39"/>
        </w:rPr>
        <w:t xml:space="preserve"> </w:t>
      </w:r>
      <w:r>
        <w:t>infinite</w:t>
      </w:r>
      <w:r>
        <w:rPr>
          <w:spacing w:val="40"/>
        </w:rPr>
        <w:t xml:space="preserve"> </w:t>
      </w:r>
      <w:r>
        <w:t>and</w:t>
      </w:r>
      <w:r>
        <w:rPr>
          <w:spacing w:val="28"/>
        </w:rPr>
        <w:t xml:space="preserve"> </w:t>
      </w:r>
      <w:r>
        <w:t>less</w:t>
      </w:r>
      <w:r>
        <w:rPr>
          <w:spacing w:val="40"/>
        </w:rPr>
        <w:t xml:space="preserve"> </w:t>
      </w:r>
      <w:r>
        <w:t>than</w:t>
      </w:r>
      <w:r>
        <w:rPr>
          <w:spacing w:val="39"/>
        </w:rPr>
        <w:t xml:space="preserve"> </w:t>
      </w:r>
      <w:r>
        <w:t>infinite</w:t>
      </w:r>
      <w:r>
        <w:rPr>
          <w:spacing w:val="40"/>
        </w:rPr>
        <w:t xml:space="preserve"> </w:t>
      </w:r>
      <w:r>
        <w:t>stand</w:t>
      </w:r>
      <w:r>
        <w:rPr>
          <w:spacing w:val="26"/>
        </w:rPr>
        <w:t xml:space="preserve"> </w:t>
      </w:r>
      <w:r>
        <w:t>together,</w:t>
      </w:r>
      <w:r>
        <w:rPr>
          <w:spacing w:val="32"/>
        </w:rPr>
        <w:t xml:space="preserve"> </w:t>
      </w:r>
      <w:r>
        <w:t>these</w:t>
      </w:r>
      <w:r>
        <w:rPr>
          <w:spacing w:val="40"/>
        </w:rPr>
        <w:t xml:space="preserve"> </w:t>
      </w:r>
      <w:r>
        <w:t>two</w:t>
      </w:r>
      <w:r>
        <w:rPr>
          <w:spacing w:val="40"/>
        </w:rPr>
        <w:t xml:space="preserve"> </w:t>
      </w:r>
      <w:r>
        <w:t>cannot</w:t>
      </w:r>
    </w:p>
    <w:p w14:paraId="5DBB9BC5" w14:textId="77777777" w:rsidR="00EC029C" w:rsidRDefault="00EC029C">
      <w:pPr>
        <w:spacing w:line="254" w:lineRule="auto"/>
        <w:sectPr w:rsidR="00EC029C">
          <w:pgSz w:w="12240" w:h="15840"/>
          <w:pgMar w:top="1360" w:right="1100" w:bottom="280" w:left="1320" w:header="720" w:footer="720" w:gutter="0"/>
          <w:cols w:space="720"/>
        </w:sectPr>
      </w:pPr>
    </w:p>
    <w:p w14:paraId="0153B826" w14:textId="77777777" w:rsidR="00EC029C" w:rsidRDefault="00000000">
      <w:pPr>
        <w:pStyle w:val="a3"/>
        <w:spacing w:line="254" w:lineRule="auto"/>
        <w:ind w:right="448"/>
      </w:pPr>
      <w:r>
        <w:lastRenderedPageBreak/>
        <w:t>ever stand, that it should be infinite and less then so and remain infinite, if it be infinite it remains so; if there should be a degree under that, it must be finite.</w:t>
      </w:r>
    </w:p>
    <w:p w14:paraId="03CC4CA5" w14:textId="77777777" w:rsidR="00EC029C" w:rsidRDefault="00000000">
      <w:pPr>
        <w:pStyle w:val="a3"/>
        <w:spacing w:before="293" w:line="254" w:lineRule="auto"/>
        <w:ind w:right="438"/>
      </w:pPr>
      <w:r>
        <w:t>Now</w:t>
      </w:r>
      <w:r>
        <w:rPr>
          <w:spacing w:val="40"/>
        </w:rPr>
        <w:t xml:space="preserve"> </w:t>
      </w:r>
      <w:r>
        <w:t>if</w:t>
      </w:r>
      <w:r>
        <w:rPr>
          <w:spacing w:val="40"/>
        </w:rPr>
        <w:t xml:space="preserve"> </w:t>
      </w:r>
      <w:r>
        <w:t>God's</w:t>
      </w:r>
      <w:r>
        <w:rPr>
          <w:spacing w:val="40"/>
        </w:rPr>
        <w:t xml:space="preserve"> </w:t>
      </w:r>
      <w:r>
        <w:t>hatred to</w:t>
      </w:r>
      <w:r>
        <w:rPr>
          <w:spacing w:val="40"/>
        </w:rPr>
        <w:t xml:space="preserve"> </w:t>
      </w:r>
      <w:r>
        <w:t>sin</w:t>
      </w:r>
      <w:r>
        <w:rPr>
          <w:spacing w:val="40"/>
        </w:rPr>
        <w:t xml:space="preserve"> </w:t>
      </w:r>
      <w:r>
        <w:t>were</w:t>
      </w:r>
      <w:r>
        <w:rPr>
          <w:spacing w:val="40"/>
        </w:rPr>
        <w:t xml:space="preserve"> </w:t>
      </w:r>
      <w:r>
        <w:t>less</w:t>
      </w:r>
      <w:r>
        <w:rPr>
          <w:spacing w:val="40"/>
        </w:rPr>
        <w:t xml:space="preserve"> </w:t>
      </w:r>
      <w:r>
        <w:t>than</w:t>
      </w:r>
      <w:r>
        <w:rPr>
          <w:spacing w:val="40"/>
        </w:rPr>
        <w:t xml:space="preserve"> </w:t>
      </w:r>
      <w:r>
        <w:t>it</w:t>
      </w:r>
      <w:r>
        <w:rPr>
          <w:spacing w:val="40"/>
        </w:rPr>
        <w:t xml:space="preserve"> </w:t>
      </w:r>
      <w:r>
        <w:t>is, it</w:t>
      </w:r>
      <w:r>
        <w:rPr>
          <w:spacing w:val="40"/>
        </w:rPr>
        <w:t xml:space="preserve"> </w:t>
      </w:r>
      <w:r>
        <w:t>would be</w:t>
      </w:r>
      <w:r>
        <w:rPr>
          <w:spacing w:val="40"/>
        </w:rPr>
        <w:t xml:space="preserve"> </w:t>
      </w:r>
      <w:r>
        <w:t>but</w:t>
      </w:r>
      <w:r>
        <w:rPr>
          <w:spacing w:val="40"/>
        </w:rPr>
        <w:t xml:space="preserve"> </w:t>
      </w:r>
      <w:r>
        <w:t>a finite hatred, and if it were a finite hatred, then God could not be infinitely holy; for infinite holiness must needs have infinite hatred against sin.</w:t>
      </w:r>
    </w:p>
    <w:p w14:paraId="4FA50A51" w14:textId="77777777" w:rsidR="00EC029C" w:rsidRDefault="00000000">
      <w:pPr>
        <w:pStyle w:val="a3"/>
        <w:spacing w:before="293" w:line="254" w:lineRule="auto"/>
        <w:ind w:right="437"/>
      </w:pPr>
      <w:r>
        <w:t>I beseech you observe this, for you are ready to think, Though God</w:t>
      </w:r>
      <w:r>
        <w:rPr>
          <w:spacing w:val="80"/>
        </w:rPr>
        <w:t xml:space="preserve"> </w:t>
      </w:r>
      <w:r>
        <w:t>be against sin, and hate it, yet I hope God hates it not so much as many Ministers make of it, tush God is not so much against sin as they speak of; though its true when we do a miss we must cry God mercy, and pray God to forgive us; yet to make so much of</w:t>
      </w:r>
      <w:r>
        <w:rPr>
          <w:spacing w:val="40"/>
        </w:rPr>
        <w:t xml:space="preserve"> </w:t>
      </w:r>
      <w:r>
        <w:t>sin as</w:t>
      </w:r>
      <w:r>
        <w:rPr>
          <w:spacing w:val="40"/>
        </w:rPr>
        <w:t xml:space="preserve"> </w:t>
      </w:r>
      <w:r>
        <w:t>they do; and that God sets himself so much against it as they say;</w:t>
      </w:r>
      <w:r>
        <w:rPr>
          <w:spacing w:val="80"/>
        </w:rPr>
        <w:t xml:space="preserve"> </w:t>
      </w:r>
      <w:r>
        <w:t>this is but their opinion;</w:t>
      </w:r>
      <w:r>
        <w:rPr>
          <w:spacing w:val="40"/>
        </w:rPr>
        <w:t xml:space="preserve"> </w:t>
      </w:r>
      <w:r>
        <w:t>and he hopeth God does not hate it so</w:t>
      </w:r>
      <w:r>
        <w:rPr>
          <w:spacing w:val="80"/>
          <w:w w:val="150"/>
        </w:rPr>
        <w:t xml:space="preserve"> </w:t>
      </w:r>
      <w:r>
        <w:t>much as they say.</w:t>
      </w:r>
    </w:p>
    <w:p w14:paraId="0989A97E" w14:textId="77777777" w:rsidR="00EC029C" w:rsidRDefault="00000000">
      <w:pPr>
        <w:pStyle w:val="a3"/>
        <w:spacing w:before="287" w:line="254" w:lineRule="auto"/>
        <w:ind w:right="446"/>
      </w:pPr>
      <w:r>
        <w:t>Oh! Brethren take heed of this opinion, for if God should hate sin</w:t>
      </w:r>
      <w:r>
        <w:rPr>
          <w:spacing w:val="40"/>
        </w:rPr>
        <w:t xml:space="preserve"> </w:t>
      </w:r>
      <w:r>
        <w:t>less</w:t>
      </w:r>
      <w:r>
        <w:rPr>
          <w:spacing w:val="40"/>
        </w:rPr>
        <w:t xml:space="preserve"> </w:t>
      </w:r>
      <w:r>
        <w:t>then</w:t>
      </w:r>
      <w:r>
        <w:rPr>
          <w:spacing w:val="40"/>
        </w:rPr>
        <w:t xml:space="preserve"> </w:t>
      </w:r>
      <w:r>
        <w:t>he</w:t>
      </w:r>
      <w:r>
        <w:rPr>
          <w:spacing w:val="40"/>
        </w:rPr>
        <w:t xml:space="preserve"> </w:t>
      </w:r>
      <w:r>
        <w:t>does, he</w:t>
      </w:r>
      <w:r>
        <w:rPr>
          <w:spacing w:val="40"/>
        </w:rPr>
        <w:t xml:space="preserve"> </w:t>
      </w:r>
      <w:r>
        <w:t>should cease</w:t>
      </w:r>
      <w:r>
        <w:rPr>
          <w:spacing w:val="40"/>
        </w:rPr>
        <w:t xml:space="preserve"> </w:t>
      </w:r>
      <w:r>
        <w:t>to</w:t>
      </w:r>
      <w:r>
        <w:rPr>
          <w:spacing w:val="40"/>
        </w:rPr>
        <w:t xml:space="preserve"> </w:t>
      </w:r>
      <w:r>
        <w:t>be; either</w:t>
      </w:r>
      <w:r>
        <w:rPr>
          <w:spacing w:val="40"/>
        </w:rPr>
        <w:t xml:space="preserve"> </w:t>
      </w:r>
      <w:r>
        <w:t>he</w:t>
      </w:r>
      <w:r>
        <w:rPr>
          <w:spacing w:val="40"/>
        </w:rPr>
        <w:t xml:space="preserve"> </w:t>
      </w:r>
      <w:r>
        <w:t>must</w:t>
      </w:r>
      <w:r>
        <w:rPr>
          <w:spacing w:val="40"/>
        </w:rPr>
        <w:t xml:space="preserve"> </w:t>
      </w:r>
      <w:r>
        <w:t>hate</w:t>
      </w:r>
      <w:r>
        <w:rPr>
          <w:spacing w:val="40"/>
        </w:rPr>
        <w:t xml:space="preserve"> </w:t>
      </w:r>
      <w:r>
        <w:t>sin with infinite hatred, or he ceaseth to be God: So evil and opposite is sin to God's Nature.</w:t>
      </w:r>
    </w:p>
    <w:p w14:paraId="0137F5C2" w14:textId="77777777" w:rsidR="00EC029C" w:rsidRDefault="00000000">
      <w:pPr>
        <w:pStyle w:val="a3"/>
        <w:spacing w:before="292" w:line="254" w:lineRule="auto"/>
        <w:ind w:right="436"/>
      </w:pPr>
      <w:r>
        <w:t>And if</w:t>
      </w:r>
      <w:r>
        <w:rPr>
          <w:spacing w:val="40"/>
        </w:rPr>
        <w:t xml:space="preserve"> </w:t>
      </w:r>
      <w:r>
        <w:t>these</w:t>
      </w:r>
      <w:r>
        <w:rPr>
          <w:spacing w:val="40"/>
        </w:rPr>
        <w:t xml:space="preserve"> </w:t>
      </w:r>
      <w:r>
        <w:t>things</w:t>
      </w:r>
      <w:r>
        <w:rPr>
          <w:spacing w:val="40"/>
        </w:rPr>
        <w:t xml:space="preserve"> </w:t>
      </w:r>
      <w:r>
        <w:t>be</w:t>
      </w:r>
      <w:r>
        <w:rPr>
          <w:spacing w:val="40"/>
        </w:rPr>
        <w:t xml:space="preserve"> </w:t>
      </w:r>
      <w:r>
        <w:t>true, there</w:t>
      </w:r>
      <w:r>
        <w:rPr>
          <w:spacing w:val="40"/>
        </w:rPr>
        <w:t xml:space="preserve"> </w:t>
      </w:r>
      <w:r>
        <w:t>is</w:t>
      </w:r>
      <w:r>
        <w:rPr>
          <w:spacing w:val="40"/>
        </w:rPr>
        <w:t xml:space="preserve"> </w:t>
      </w:r>
      <w:r>
        <w:t>a</w:t>
      </w:r>
      <w:r>
        <w:rPr>
          <w:spacing w:val="40"/>
        </w:rPr>
        <w:t xml:space="preserve"> </w:t>
      </w:r>
      <w:r>
        <w:t>great</w:t>
      </w:r>
      <w:r>
        <w:rPr>
          <w:spacing w:val="40"/>
        </w:rPr>
        <w:t xml:space="preserve"> </w:t>
      </w:r>
      <w:r>
        <w:t>deal</w:t>
      </w:r>
      <w:r>
        <w:rPr>
          <w:spacing w:val="40"/>
        </w:rPr>
        <w:t xml:space="preserve"> </w:t>
      </w:r>
      <w:r>
        <w:t>of</w:t>
      </w:r>
      <w:r>
        <w:rPr>
          <w:spacing w:val="40"/>
        </w:rPr>
        <w:t xml:space="preserve"> </w:t>
      </w:r>
      <w:r>
        <w:t>evil</w:t>
      </w:r>
      <w:r>
        <w:rPr>
          <w:spacing w:val="40"/>
        </w:rPr>
        <w:t xml:space="preserve"> </w:t>
      </w:r>
      <w:r>
        <w:t>in</w:t>
      </w:r>
      <w:r>
        <w:rPr>
          <w:spacing w:val="40"/>
        </w:rPr>
        <w:t xml:space="preserve"> </w:t>
      </w:r>
      <w:r>
        <w:t>sin. If there be nothing so opposite to God as sin; and if but the least drop</w:t>
      </w:r>
      <w:r>
        <w:rPr>
          <w:spacing w:val="40"/>
        </w:rPr>
        <w:t xml:space="preserve"> </w:t>
      </w:r>
      <w:r>
        <w:t>of</w:t>
      </w:r>
      <w:r>
        <w:rPr>
          <w:spacing w:val="35"/>
        </w:rPr>
        <w:t xml:space="preserve"> </w:t>
      </w:r>
      <w:r>
        <w:t>sin</w:t>
      </w:r>
      <w:r>
        <w:rPr>
          <w:spacing w:val="30"/>
        </w:rPr>
        <w:t xml:space="preserve"> </w:t>
      </w:r>
      <w:r>
        <w:t>should get into</w:t>
      </w:r>
      <w:r>
        <w:rPr>
          <w:spacing w:val="29"/>
        </w:rPr>
        <w:t xml:space="preserve"> </w:t>
      </w:r>
      <w:r>
        <w:t>God, it would make</w:t>
      </w:r>
      <w:r>
        <w:rPr>
          <w:spacing w:val="31"/>
        </w:rPr>
        <w:t xml:space="preserve"> </w:t>
      </w:r>
      <w:r>
        <w:t>God cease</w:t>
      </w:r>
      <w:r>
        <w:rPr>
          <w:spacing w:val="31"/>
        </w:rPr>
        <w:t xml:space="preserve"> </w:t>
      </w:r>
      <w:r>
        <w:t>to</w:t>
      </w:r>
      <w:r>
        <w:rPr>
          <w:spacing w:val="31"/>
        </w:rPr>
        <w:t xml:space="preserve"> </w:t>
      </w:r>
      <w:r>
        <w:t>be</w:t>
      </w:r>
      <w:r>
        <w:rPr>
          <w:spacing w:val="33"/>
        </w:rPr>
        <w:t xml:space="preserve"> </w:t>
      </w:r>
      <w:r>
        <w:t>God; and if he should be but the cause of any sin in his creature he would</w:t>
      </w:r>
      <w:r>
        <w:rPr>
          <w:spacing w:val="80"/>
        </w:rPr>
        <w:t xml:space="preserve"> </w:t>
      </w:r>
      <w:r>
        <w:t>cease</w:t>
      </w:r>
      <w:r>
        <w:rPr>
          <w:spacing w:val="40"/>
        </w:rPr>
        <w:t xml:space="preserve"> </w:t>
      </w:r>
      <w:r>
        <w:t>to</w:t>
      </w:r>
      <w:r>
        <w:rPr>
          <w:spacing w:val="40"/>
        </w:rPr>
        <w:t xml:space="preserve"> </w:t>
      </w:r>
      <w:r>
        <w:t>be</w:t>
      </w:r>
      <w:r>
        <w:rPr>
          <w:spacing w:val="40"/>
        </w:rPr>
        <w:t xml:space="preserve"> </w:t>
      </w:r>
      <w:r>
        <w:t>God;</w:t>
      </w:r>
      <w:r>
        <w:rPr>
          <w:spacing w:val="40"/>
        </w:rPr>
        <w:t xml:space="preserve"> </w:t>
      </w:r>
      <w:r>
        <w:t>and</w:t>
      </w:r>
      <w:r>
        <w:rPr>
          <w:spacing w:val="40"/>
        </w:rPr>
        <w:t xml:space="preserve"> </w:t>
      </w:r>
      <w:r>
        <w:t>if</w:t>
      </w:r>
      <w:r>
        <w:rPr>
          <w:spacing w:val="40"/>
        </w:rPr>
        <w:t xml:space="preserve"> </w:t>
      </w:r>
      <w:r>
        <w:t>he</w:t>
      </w:r>
      <w:r>
        <w:rPr>
          <w:spacing w:val="40"/>
        </w:rPr>
        <w:t xml:space="preserve"> </w:t>
      </w:r>
      <w:r>
        <w:t>should</w:t>
      </w:r>
      <w:r>
        <w:rPr>
          <w:spacing w:val="40"/>
        </w:rPr>
        <w:t xml:space="preserve"> </w:t>
      </w:r>
      <w:r>
        <w:t>but</w:t>
      </w:r>
      <w:r>
        <w:rPr>
          <w:spacing w:val="40"/>
        </w:rPr>
        <w:t xml:space="preserve"> </w:t>
      </w:r>
      <w:r>
        <w:t>like</w:t>
      </w:r>
      <w:r>
        <w:rPr>
          <w:spacing w:val="40"/>
        </w:rPr>
        <w:t xml:space="preserve"> </w:t>
      </w:r>
      <w:r>
        <w:t>it</w:t>
      </w:r>
      <w:r>
        <w:rPr>
          <w:spacing w:val="40"/>
        </w:rPr>
        <w:t xml:space="preserve"> </w:t>
      </w:r>
      <w:r>
        <w:t>in</w:t>
      </w:r>
      <w:r>
        <w:rPr>
          <w:spacing w:val="40"/>
        </w:rPr>
        <w:t xml:space="preserve"> </w:t>
      </w:r>
      <w:r>
        <w:t>his</w:t>
      </w:r>
      <w:r>
        <w:rPr>
          <w:spacing w:val="40"/>
        </w:rPr>
        <w:t xml:space="preserve"> </w:t>
      </w:r>
      <w:r>
        <w:t>creature,</w:t>
      </w:r>
      <w:r>
        <w:rPr>
          <w:spacing w:val="40"/>
        </w:rPr>
        <w:t xml:space="preserve"> </w:t>
      </w:r>
      <w:r>
        <w:t>he would cease</w:t>
      </w:r>
      <w:r>
        <w:rPr>
          <w:spacing w:val="40"/>
        </w:rPr>
        <w:t xml:space="preserve"> </w:t>
      </w:r>
      <w:r>
        <w:t>to</w:t>
      </w:r>
      <w:r>
        <w:rPr>
          <w:spacing w:val="40"/>
        </w:rPr>
        <w:t xml:space="preserve"> </w:t>
      </w:r>
      <w:r>
        <w:t>be</w:t>
      </w:r>
      <w:r>
        <w:rPr>
          <w:spacing w:val="40"/>
        </w:rPr>
        <w:t xml:space="preserve"> </w:t>
      </w:r>
      <w:r>
        <w:t>God; and if</w:t>
      </w:r>
      <w:r>
        <w:rPr>
          <w:spacing w:val="40"/>
        </w:rPr>
        <w:t xml:space="preserve"> </w:t>
      </w:r>
      <w:r>
        <w:t>he</w:t>
      </w:r>
      <w:r>
        <w:rPr>
          <w:spacing w:val="40"/>
        </w:rPr>
        <w:t xml:space="preserve"> </w:t>
      </w:r>
      <w:r>
        <w:t>should but</w:t>
      </w:r>
      <w:r>
        <w:rPr>
          <w:spacing w:val="40"/>
        </w:rPr>
        <w:t xml:space="preserve"> </w:t>
      </w:r>
      <w:r>
        <w:t>hate</w:t>
      </w:r>
      <w:r>
        <w:rPr>
          <w:spacing w:val="40"/>
        </w:rPr>
        <w:t xml:space="preserve"> </w:t>
      </w:r>
      <w:r>
        <w:t>it</w:t>
      </w:r>
      <w:r>
        <w:rPr>
          <w:spacing w:val="40"/>
        </w:rPr>
        <w:t xml:space="preserve"> </w:t>
      </w:r>
      <w:r>
        <w:t>less</w:t>
      </w:r>
      <w:r>
        <w:rPr>
          <w:spacing w:val="40"/>
        </w:rPr>
        <w:t xml:space="preserve"> </w:t>
      </w:r>
      <w:r>
        <w:t>then</w:t>
      </w:r>
      <w:r>
        <w:rPr>
          <w:spacing w:val="40"/>
        </w:rPr>
        <w:t xml:space="preserve"> </w:t>
      </w:r>
      <w:r>
        <w:t>he does, he could not be God: but al this is true; Then we had need take heed to</w:t>
      </w:r>
      <w:r>
        <w:rPr>
          <w:spacing w:val="40"/>
        </w:rPr>
        <w:t xml:space="preserve"> </w:t>
      </w:r>
      <w:r>
        <w:t>our</w:t>
      </w:r>
      <w:r>
        <w:rPr>
          <w:spacing w:val="40"/>
        </w:rPr>
        <w:t xml:space="preserve"> </w:t>
      </w:r>
      <w:r>
        <w:t>selves, and think</w:t>
      </w:r>
      <w:r>
        <w:rPr>
          <w:spacing w:val="40"/>
        </w:rPr>
        <w:t xml:space="preserve"> </w:t>
      </w:r>
      <w:r>
        <w:t>certainly</w:t>
      </w:r>
      <w:r>
        <w:rPr>
          <w:spacing w:val="40"/>
        </w:rPr>
        <w:t xml:space="preserve"> </w:t>
      </w:r>
      <w:r>
        <w:t>there</w:t>
      </w:r>
      <w:r>
        <w:rPr>
          <w:spacing w:val="40"/>
        </w:rPr>
        <w:t xml:space="preserve"> </w:t>
      </w:r>
      <w:r>
        <w:t>is</w:t>
      </w:r>
      <w:r>
        <w:rPr>
          <w:spacing w:val="40"/>
        </w:rPr>
        <w:t xml:space="preserve"> </w:t>
      </w:r>
      <w:r>
        <w:t>more</w:t>
      </w:r>
      <w:r>
        <w:rPr>
          <w:spacing w:val="40"/>
        </w:rPr>
        <w:t xml:space="preserve"> </w:t>
      </w:r>
      <w:r>
        <w:t>evil</w:t>
      </w:r>
      <w:r>
        <w:rPr>
          <w:spacing w:val="40"/>
        </w:rPr>
        <w:t xml:space="preserve"> </w:t>
      </w:r>
      <w:r>
        <w:t>in</w:t>
      </w:r>
      <w:r>
        <w:rPr>
          <w:spacing w:val="40"/>
        </w:rPr>
        <w:t xml:space="preserve"> </w:t>
      </w:r>
      <w:r>
        <w:t>my heart, more opposition in my heart against God than I have been aware of. What say you now? Will you venture to commit sin for a groat or six pence, if there be so much opposition against God in it? Were it not better to be under any affliction than under the guilt of sin, if there be in it such opposition to God? This is the First general</w:t>
      </w:r>
    </w:p>
    <w:p w14:paraId="5ADBC2AE" w14:textId="77777777" w:rsidR="00EC029C" w:rsidRDefault="00EC029C">
      <w:pPr>
        <w:spacing w:line="254" w:lineRule="auto"/>
        <w:sectPr w:rsidR="00EC029C">
          <w:pgSz w:w="12240" w:h="15840"/>
          <w:pgMar w:top="1360" w:right="1100" w:bottom="280" w:left="1320" w:header="720" w:footer="720" w:gutter="0"/>
          <w:cols w:space="720"/>
        </w:sectPr>
      </w:pPr>
    </w:p>
    <w:p w14:paraId="3BC877B0" w14:textId="77777777" w:rsidR="00EC029C" w:rsidRDefault="00000000">
      <w:pPr>
        <w:pStyle w:val="a3"/>
        <w:spacing w:line="254" w:lineRule="auto"/>
        <w:ind w:right="463"/>
        <w:jc w:val="left"/>
      </w:pPr>
      <w:r>
        <w:lastRenderedPageBreak/>
        <w:t>Head, nothing is so opposite to God as sin: I say sin is most opposite to God.</w:t>
      </w:r>
    </w:p>
    <w:p w14:paraId="14A45E27" w14:textId="77777777" w:rsidR="00EC029C" w:rsidRDefault="00000000">
      <w:pPr>
        <w:pStyle w:val="1"/>
        <w:rPr>
          <w:lang w:eastAsia="zh-CN"/>
        </w:rPr>
      </w:pPr>
      <w:bookmarkStart w:id="72" w:name="第七章"/>
      <w:bookmarkEnd w:id="72"/>
      <w:r>
        <w:rPr>
          <w:lang w:eastAsia="zh-CN"/>
        </w:rPr>
        <w:t>第七章</w:t>
      </w:r>
    </w:p>
    <w:p w14:paraId="00BCAF07" w14:textId="77777777" w:rsidR="00EC029C" w:rsidRDefault="00000000">
      <w:pPr>
        <w:pStyle w:val="1"/>
        <w:rPr>
          <w:lang w:eastAsia="zh-CN"/>
        </w:rPr>
      </w:pPr>
      <w:bookmarkStart w:id="73" w:name="罪本身违背上帝，在五件事上表现"/>
      <w:bookmarkEnd w:id="73"/>
      <w:r>
        <w:rPr>
          <w:rFonts w:hint="eastAsia"/>
          <w:lang w:eastAsia="zh-CN"/>
        </w:rPr>
        <w:t>罪本身违背上帝，在五件事上表现</w:t>
      </w:r>
    </w:p>
    <w:p w14:paraId="61933D23" w14:textId="77777777" w:rsidR="00EC029C" w:rsidRDefault="00000000">
      <w:pPr>
        <w:spacing w:before="434" w:line="242" w:lineRule="auto"/>
        <w:ind w:left="100" w:right="411" w:firstLine="55"/>
        <w:jc w:val="both"/>
        <w:rPr>
          <w:rFonts w:ascii="宋体" w:eastAsia="宋体"/>
          <w:sz w:val="24"/>
          <w:lang w:eastAsia="zh-CN"/>
        </w:rPr>
      </w:pPr>
      <w:r>
        <w:rPr>
          <w:spacing w:val="-2"/>
          <w:sz w:val="24"/>
          <w:lang w:eastAsia="zh-CN"/>
        </w:rPr>
        <w:t>1</w:t>
      </w:r>
      <w:r>
        <w:rPr>
          <w:rFonts w:ascii="宋体" w:eastAsia="宋体" w:hint="eastAsia"/>
          <w:spacing w:val="-2"/>
          <w:sz w:val="24"/>
          <w:lang w:eastAsia="zh-CN"/>
        </w:rPr>
        <w:t>只有罪直接违背上帝；</w:t>
      </w:r>
      <w:r>
        <w:rPr>
          <w:spacing w:val="-2"/>
          <w:sz w:val="24"/>
          <w:lang w:eastAsia="zh-CN"/>
        </w:rPr>
        <w:t>2</w:t>
      </w:r>
      <w:r>
        <w:rPr>
          <w:rFonts w:ascii="宋体" w:eastAsia="宋体" w:hint="eastAsia"/>
          <w:spacing w:val="-2"/>
          <w:sz w:val="24"/>
          <w:lang w:eastAsia="zh-CN"/>
        </w:rPr>
        <w:t>如果上帝身上有一点点罪，他就不再是上帝了；</w:t>
      </w:r>
      <w:r>
        <w:rPr>
          <w:spacing w:val="-2"/>
          <w:sz w:val="24"/>
          <w:lang w:eastAsia="zh-CN"/>
        </w:rPr>
        <w:t>3</w:t>
      </w:r>
      <w:r>
        <w:rPr>
          <w:rFonts w:ascii="宋体" w:eastAsia="宋体" w:hint="eastAsia"/>
          <w:spacing w:val="-2"/>
          <w:sz w:val="24"/>
          <w:lang w:eastAsia="zh-CN"/>
        </w:rPr>
        <w:t>罪如此违背上帝，以至于如果他哪怕只是在别人身上制造罪，他也会不再是上帝；</w:t>
      </w:r>
      <w:r>
        <w:rPr>
          <w:spacing w:val="-2"/>
          <w:sz w:val="24"/>
          <w:lang w:eastAsia="zh-CN"/>
        </w:rPr>
        <w:t>4</w:t>
      </w:r>
      <w:r>
        <w:rPr>
          <w:rFonts w:ascii="宋体" w:eastAsia="宋体" w:hint="eastAsia"/>
          <w:spacing w:val="-2"/>
          <w:sz w:val="24"/>
          <w:lang w:eastAsia="zh-CN"/>
        </w:rPr>
        <w:t>如果他哪怕只是在别人身上赞同罪，他也会不再是上帝；</w:t>
      </w:r>
      <w:r>
        <w:rPr>
          <w:spacing w:val="-2"/>
          <w:sz w:val="24"/>
          <w:lang w:eastAsia="zh-CN"/>
        </w:rPr>
        <w:t>5</w:t>
      </w:r>
      <w:r>
        <w:rPr>
          <w:rFonts w:ascii="宋体" w:eastAsia="宋体" w:hint="eastAsia"/>
          <w:spacing w:val="-2"/>
          <w:sz w:val="24"/>
          <w:lang w:eastAsia="zh-CN"/>
        </w:rPr>
        <w:t>如果上帝不像现在这样恨恶罪，罪就会导致上帝不复存在。</w:t>
      </w:r>
    </w:p>
    <w:p w14:paraId="689D5E40" w14:textId="77777777" w:rsidR="00EC029C" w:rsidRDefault="00000000">
      <w:pPr>
        <w:spacing w:before="284" w:line="242" w:lineRule="auto"/>
        <w:ind w:left="100" w:right="357"/>
        <w:rPr>
          <w:rFonts w:ascii="宋体" w:eastAsia="宋体"/>
          <w:sz w:val="24"/>
          <w:lang w:eastAsia="zh-CN"/>
        </w:rPr>
      </w:pPr>
      <w:r>
        <w:rPr>
          <w:rFonts w:ascii="宋体" w:eastAsia="宋体" w:hint="eastAsia"/>
          <w:spacing w:val="-2"/>
          <w:sz w:val="24"/>
          <w:lang w:eastAsia="zh-CN"/>
        </w:rPr>
        <w:t>首先，罪本身是最违背上帝的。要理解这一点，请思考以下五件事；正确理解这些事，就会使这一点像正午的太阳一样清楚。</w:t>
      </w:r>
    </w:p>
    <w:p w14:paraId="7835B030" w14:textId="77777777" w:rsidR="00EC029C" w:rsidRDefault="00000000">
      <w:pPr>
        <w:spacing w:before="281"/>
        <w:ind w:left="100"/>
        <w:rPr>
          <w:rFonts w:ascii="宋体" w:eastAsia="宋体"/>
          <w:sz w:val="24"/>
          <w:lang w:eastAsia="zh-CN"/>
        </w:rPr>
      </w:pPr>
      <w:r>
        <w:rPr>
          <w:sz w:val="24"/>
          <w:lang w:eastAsia="zh-CN"/>
        </w:rPr>
        <w:t>1</w:t>
      </w:r>
      <w:r>
        <w:rPr>
          <w:rFonts w:ascii="宋体" w:eastAsia="宋体" w:hint="eastAsia"/>
          <w:spacing w:val="-1"/>
          <w:sz w:val="24"/>
          <w:lang w:eastAsia="zh-CN"/>
        </w:rPr>
        <w:t>罪的性质如此违背上帝，以致除了罪没有什么如此违背他。上帝除了罪没有任何违背他</w:t>
      </w:r>
    </w:p>
    <w:p w14:paraId="3EB513B4" w14:textId="77777777" w:rsidR="00EC029C" w:rsidRDefault="00000000">
      <w:pPr>
        <w:spacing w:before="4" w:line="242" w:lineRule="auto"/>
        <w:ind w:left="100" w:right="117"/>
        <w:rPr>
          <w:rFonts w:ascii="宋体" w:eastAsia="宋体"/>
          <w:sz w:val="24"/>
          <w:lang w:eastAsia="zh-CN"/>
        </w:rPr>
      </w:pPr>
      <w:r>
        <w:rPr>
          <w:rFonts w:ascii="宋体" w:eastAsia="宋体" w:hint="eastAsia"/>
          <w:spacing w:val="-2"/>
          <w:sz w:val="24"/>
          <w:lang w:eastAsia="zh-CN"/>
        </w:rPr>
        <w:t>的（就这样理解）；因此罪必定是违背的；因为除了罪，上帝没有任何违背他自己本性的，罪是唯一的对立面，唯一违背上帝的。没有什么事物完全违背另一事物，除非它如此违背，以致除了它之外没有任何事物像它那样违背；因为这是对立的规则，必须是一对一的：对</w:t>
      </w:r>
      <w:r>
        <w:rPr>
          <w:rFonts w:ascii="宋体" w:eastAsia="宋体" w:hint="eastAsia"/>
          <w:spacing w:val="40"/>
          <w:sz w:val="24"/>
          <w:lang w:eastAsia="zh-CN"/>
        </w:rPr>
        <w:t xml:space="preserve"> </w:t>
      </w:r>
      <w:r>
        <w:rPr>
          <w:rFonts w:ascii="宋体" w:eastAsia="宋体" w:hint="eastAsia"/>
          <w:spacing w:val="-2"/>
          <w:sz w:val="24"/>
          <w:lang w:eastAsia="zh-CN"/>
        </w:rPr>
        <w:t>一件事物可能有许多事物的差异和不同；但绝对完全的对立，只能是一对一的。</w:t>
      </w:r>
    </w:p>
    <w:p w14:paraId="43C1BA61" w14:textId="77777777" w:rsidR="00EC029C" w:rsidRDefault="00000000">
      <w:pPr>
        <w:spacing w:before="282" w:line="242" w:lineRule="auto"/>
        <w:ind w:left="100" w:right="357"/>
        <w:jc w:val="both"/>
        <w:rPr>
          <w:rFonts w:ascii="宋体" w:eastAsia="宋体"/>
          <w:sz w:val="24"/>
          <w:lang w:eastAsia="zh-CN"/>
        </w:rPr>
      </w:pPr>
      <w:r>
        <w:rPr>
          <w:rFonts w:ascii="宋体" w:eastAsia="宋体" w:hint="eastAsia"/>
          <w:spacing w:val="-2"/>
          <w:sz w:val="24"/>
          <w:lang w:eastAsia="zh-CN"/>
        </w:rPr>
        <w:t>现在除了罪，没有任何事物违背上帝的性情；在整个世界上，除了罪，上帝没有任何可以看作违背自己的对象：因为除了罪之外没有任何事物不是从上帝来的，借着上帝，为了上帝：现在从他而来，借着他，为了他的，不可能与他对立：但罪既不是从他而来，也不是借着他，更不是为了他；而是直接违背他：因此罪中有比任何其他事物更多的恶。</w:t>
      </w:r>
    </w:p>
    <w:p w14:paraId="7A17FAD8" w14:textId="77777777" w:rsidR="00EC029C" w:rsidRDefault="00000000">
      <w:pPr>
        <w:spacing w:before="282" w:line="242" w:lineRule="auto"/>
        <w:ind w:left="100" w:right="357"/>
        <w:rPr>
          <w:rFonts w:ascii="宋体" w:eastAsia="宋体"/>
          <w:sz w:val="24"/>
          <w:lang w:eastAsia="zh-CN"/>
        </w:rPr>
      </w:pPr>
      <w:r>
        <w:rPr>
          <w:rFonts w:ascii="宋体" w:eastAsia="宋体" w:hint="eastAsia"/>
          <w:spacing w:val="-2"/>
          <w:sz w:val="24"/>
          <w:lang w:eastAsia="zh-CN"/>
        </w:rPr>
        <w:t>苦难不是这样，苦难是从上帝来的，借着上帝，为了上帝，不违背上帝，因为它是从上帝自己来的。</w:t>
      </w:r>
    </w:p>
    <w:p w14:paraId="04FF27FC" w14:textId="77777777" w:rsidR="00EC029C" w:rsidRDefault="00000000">
      <w:pPr>
        <w:spacing w:before="283" w:line="242" w:lineRule="auto"/>
        <w:ind w:left="100" w:right="357"/>
        <w:rPr>
          <w:rFonts w:ascii="宋体" w:eastAsia="宋体"/>
          <w:sz w:val="24"/>
          <w:lang w:eastAsia="zh-CN"/>
        </w:rPr>
      </w:pPr>
      <w:r>
        <w:rPr>
          <w:spacing w:val="-2"/>
          <w:sz w:val="24"/>
          <w:lang w:eastAsia="zh-CN"/>
        </w:rPr>
        <w:t>2</w:t>
      </w:r>
      <w:r>
        <w:rPr>
          <w:rFonts w:ascii="宋体" w:eastAsia="宋体" w:hint="eastAsia"/>
          <w:spacing w:val="-2"/>
          <w:sz w:val="24"/>
          <w:lang w:eastAsia="zh-CN"/>
        </w:rPr>
        <w:t>罪如此违背上帝，以至于如果有可能哪怕最小的一点罪进入上帝的性情，上帝就会立即不再是上帝，他不能再继续做上帝哪怕片刻；罪中有如此大的恶。如果有这样一种毒药，如果一滴毒药掉进海洋，整个海洋会在瞬间中毒；是的，在一瞬间全都毁灭和化为乌有；你会说那是一种非常可怕的毒药。如果一滴毒药有如此剧毒，以至于如果一滴毒药进入天堂，太阳、月亮和星星就会立即坠落，化为乌有；你会说这是一种剧毒的毒药。当然，如果哪怕一点点罪进入上帝，无限的上帝就会立即不复存在。</w:t>
      </w:r>
    </w:p>
    <w:p w14:paraId="4BAD973C" w14:textId="77777777" w:rsidR="00EC029C" w:rsidRDefault="00000000">
      <w:pPr>
        <w:spacing w:before="283" w:line="242" w:lineRule="auto"/>
        <w:ind w:left="100" w:right="117"/>
        <w:rPr>
          <w:rFonts w:ascii="宋体" w:eastAsia="宋体"/>
          <w:sz w:val="24"/>
          <w:lang w:eastAsia="zh-CN"/>
        </w:rPr>
      </w:pPr>
      <w:r>
        <w:rPr>
          <w:rFonts w:ascii="宋体" w:eastAsia="宋体" w:hint="eastAsia"/>
          <w:spacing w:val="-2"/>
          <w:sz w:val="24"/>
          <w:lang w:eastAsia="zh-CN"/>
        </w:rPr>
        <w:t>海洋虽然浩瀚，却不是无限的；天空虽然广阔，却不是无限的；如果罪进入上帝，无限的</w:t>
      </w:r>
      <w:r>
        <w:rPr>
          <w:rFonts w:ascii="宋体" w:eastAsia="宋体" w:hint="eastAsia"/>
          <w:spacing w:val="40"/>
          <w:sz w:val="24"/>
          <w:lang w:eastAsia="zh-CN"/>
        </w:rPr>
        <w:t xml:space="preserve"> </w:t>
      </w:r>
      <w:r>
        <w:rPr>
          <w:rFonts w:ascii="宋体" w:eastAsia="宋体" w:hint="eastAsia"/>
          <w:spacing w:val="-2"/>
          <w:sz w:val="24"/>
          <w:lang w:eastAsia="zh-CN"/>
        </w:rPr>
        <w:t>上帝就会完全不复存在；因此罪是非常邪恶的：因此（也）我们应当对上帝有圣洁的思想，因为罪是如此无限地违背他的本性。</w:t>
      </w:r>
    </w:p>
    <w:p w14:paraId="5D8FA479" w14:textId="77777777" w:rsidR="00EC029C" w:rsidRDefault="00000000">
      <w:pPr>
        <w:spacing w:before="282" w:line="242" w:lineRule="auto"/>
        <w:ind w:left="100" w:right="357"/>
        <w:rPr>
          <w:rFonts w:ascii="宋体" w:eastAsia="宋体"/>
          <w:sz w:val="24"/>
          <w:lang w:eastAsia="zh-CN"/>
        </w:rPr>
      </w:pPr>
      <w:r>
        <w:rPr>
          <w:spacing w:val="-2"/>
          <w:sz w:val="24"/>
          <w:lang w:eastAsia="zh-CN"/>
        </w:rPr>
        <w:t>3</w:t>
      </w:r>
      <w:r>
        <w:rPr>
          <w:rFonts w:ascii="宋体" w:eastAsia="宋体" w:hint="eastAsia"/>
          <w:spacing w:val="-2"/>
          <w:sz w:val="24"/>
          <w:lang w:eastAsia="zh-CN"/>
        </w:rPr>
        <w:t>罪如此违背上帝，以至于如果上帝哪怕只是在别人身上制造任何罪，他也会立即不再是上帝。它攻击上帝的生命本身，如果他在别人身上制造任何罪，他就会不再是上帝，不能再做上帝了。因此我们当谨慎，不要把罪归咎于上帝，说他是罪的起因，因为罪有如此大</w:t>
      </w:r>
      <w:r>
        <w:rPr>
          <w:rFonts w:ascii="宋体" w:eastAsia="宋体" w:hint="eastAsia"/>
          <w:spacing w:val="-1"/>
          <w:sz w:val="24"/>
          <w:lang w:eastAsia="zh-CN"/>
        </w:rPr>
        <w:t>的恶，如果上帝哪怕只是在我们里面赋予罪任何功效的起因，他就必定不复存在。的确，</w:t>
      </w:r>
    </w:p>
    <w:p w14:paraId="6AA5A154"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6F2AF884" w14:textId="77777777" w:rsidR="00EC029C" w:rsidRDefault="00000000">
      <w:pPr>
        <w:spacing w:before="62" w:line="242" w:lineRule="auto"/>
        <w:ind w:left="100" w:right="357"/>
        <w:rPr>
          <w:rFonts w:ascii="宋体" w:eastAsia="宋体"/>
          <w:sz w:val="24"/>
          <w:lang w:eastAsia="zh-CN"/>
        </w:rPr>
      </w:pPr>
      <w:r>
        <w:rPr>
          <w:rFonts w:ascii="宋体" w:eastAsia="宋体" w:hint="eastAsia"/>
          <w:spacing w:val="-2"/>
          <w:sz w:val="24"/>
          <w:lang w:eastAsia="zh-CN"/>
        </w:rPr>
        <w:lastRenderedPageBreak/>
        <w:t>对于苦难，上帝会承认，他在阿摩司书</w:t>
      </w:r>
      <w:r>
        <w:rPr>
          <w:spacing w:val="-2"/>
          <w:sz w:val="24"/>
          <w:lang w:eastAsia="zh-CN"/>
        </w:rPr>
        <w:t>3:6</w:t>
      </w:r>
      <w:r>
        <w:rPr>
          <w:rFonts w:ascii="宋体" w:eastAsia="宋体" w:hint="eastAsia"/>
          <w:spacing w:val="-2"/>
          <w:sz w:val="24"/>
          <w:lang w:eastAsia="zh-CN"/>
        </w:rPr>
        <w:t>说，城中有灾祸，不是耶和华所降的吗？弥迦书</w:t>
      </w:r>
      <w:r>
        <w:rPr>
          <w:spacing w:val="-2"/>
          <w:sz w:val="24"/>
          <w:lang w:eastAsia="zh-CN"/>
        </w:rPr>
        <w:t>3:2</w:t>
      </w:r>
      <w:r>
        <w:rPr>
          <w:rFonts w:ascii="宋体" w:eastAsia="宋体" w:hint="eastAsia"/>
          <w:spacing w:val="-2"/>
          <w:sz w:val="24"/>
          <w:lang w:eastAsia="zh-CN"/>
        </w:rPr>
        <w:t>说，耶和华设计灾祸；城中若没有耶和华所降的灾祸，是的（先知说）耶和华设计灾祸；没有一样刑罚的灾祸不是耶和华设计的，上帝会乐意承认，承认自己是地狱中一切被定罪之人的一切痛苦的创始者，上帝会承认；上帝会说我做了这事，我是地狱中一切被定罪之人的一切痛苦的创始者；但罪有如此大的恶，如果上帝是罪的创始者，他就不能再做上帝，而会不再是上帝。</w:t>
      </w:r>
    </w:p>
    <w:p w14:paraId="5E8CDA76" w14:textId="77777777" w:rsidR="00EC029C" w:rsidRDefault="00000000">
      <w:pPr>
        <w:spacing w:before="284" w:line="242" w:lineRule="auto"/>
        <w:ind w:left="100" w:right="357"/>
        <w:rPr>
          <w:rFonts w:ascii="宋体" w:eastAsia="宋体"/>
          <w:sz w:val="24"/>
          <w:lang w:eastAsia="zh-CN"/>
        </w:rPr>
      </w:pPr>
      <w:r>
        <w:rPr>
          <w:spacing w:val="-2"/>
          <w:sz w:val="24"/>
          <w:lang w:eastAsia="zh-CN"/>
        </w:rPr>
        <w:t>4</w:t>
      </w:r>
      <w:r>
        <w:rPr>
          <w:rFonts w:ascii="宋体" w:eastAsia="宋体" w:hint="eastAsia"/>
          <w:spacing w:val="-2"/>
          <w:sz w:val="24"/>
          <w:lang w:eastAsia="zh-CN"/>
        </w:rPr>
        <w:t>罪有如此大的恶，如果上帝哪怕只是赞同罪、喜欢罪，如果他哪怕只是在别人犯罪时喜欢罪，即使这样也会使他不再是上帝。恶人因为上帝忍耐宽容，就随时以为上帝与他们的判断相同，诗篇</w:t>
      </w:r>
      <w:r>
        <w:rPr>
          <w:spacing w:val="-2"/>
          <w:sz w:val="24"/>
          <w:lang w:eastAsia="zh-CN"/>
        </w:rPr>
        <w:t>50:21</w:t>
      </w:r>
      <w:r>
        <w:rPr>
          <w:rFonts w:ascii="宋体" w:eastAsia="宋体" w:hint="eastAsia"/>
          <w:spacing w:val="-2"/>
          <w:sz w:val="24"/>
          <w:lang w:eastAsia="zh-CN"/>
        </w:rPr>
        <w:t>说，因我默然不语，你想我恰和你一样；其实我要责备你，将这些事摆在你眼前；这正是恶人和不敬虔之人至今的心态和架子；因为上帝默然不语，不立即报应人的罪；他们随时以为上帝赞同罪，与他们的判断相同。</w:t>
      </w:r>
    </w:p>
    <w:p w14:paraId="5CA5BA1B" w14:textId="77777777" w:rsidR="00EC029C" w:rsidRDefault="00000000">
      <w:pPr>
        <w:spacing w:before="283" w:line="242" w:lineRule="auto"/>
        <w:ind w:left="100" w:right="357"/>
        <w:jc w:val="both"/>
        <w:rPr>
          <w:rFonts w:ascii="宋体" w:eastAsia="宋体"/>
          <w:sz w:val="24"/>
          <w:lang w:eastAsia="zh-CN"/>
        </w:rPr>
      </w:pPr>
      <w:r>
        <w:rPr>
          <w:rFonts w:ascii="宋体" w:eastAsia="宋体" w:hint="eastAsia"/>
          <w:spacing w:val="-2"/>
          <w:sz w:val="24"/>
          <w:lang w:eastAsia="zh-CN"/>
        </w:rPr>
        <w:t>的确（一个恶人说）许多传道人呼喊说罪非常可怕，但我希望上帝会给我的道路和行事以自由，上帝肯定不反对它们，他赞同它们；不然上帝为什么容忍我行在其中，对我如此忍</w:t>
      </w:r>
      <w:r>
        <w:rPr>
          <w:rFonts w:ascii="宋体" w:eastAsia="宋体" w:hint="eastAsia"/>
          <w:spacing w:val="-4"/>
          <w:sz w:val="24"/>
          <w:lang w:eastAsia="zh-CN"/>
        </w:rPr>
        <w:t>耐呢？</w:t>
      </w:r>
    </w:p>
    <w:p w14:paraId="5CE18475" w14:textId="77777777" w:rsidR="00EC029C" w:rsidRDefault="00000000">
      <w:pPr>
        <w:spacing w:before="280" w:line="242" w:lineRule="auto"/>
        <w:ind w:left="100" w:right="357"/>
        <w:rPr>
          <w:rFonts w:ascii="宋体" w:eastAsia="宋体"/>
          <w:sz w:val="24"/>
          <w:lang w:eastAsia="zh-CN"/>
        </w:rPr>
      </w:pPr>
      <w:r>
        <w:rPr>
          <w:rFonts w:ascii="宋体" w:eastAsia="宋体" w:hint="eastAsia"/>
          <w:spacing w:val="-2"/>
          <w:sz w:val="24"/>
          <w:lang w:eastAsia="zh-CN"/>
        </w:rPr>
        <w:t>哦！要知道当你对上帝有任何这样的想法时，你是在亵渎上帝：如果你所想的是真的，上帝赞同你邪恶的道路，上帝就必定不再是上帝，上帝就不再是上帝了。</w:t>
      </w:r>
    </w:p>
    <w:p w14:paraId="52A376DC" w14:textId="77777777" w:rsidR="00EC029C" w:rsidRDefault="00000000">
      <w:pPr>
        <w:spacing w:before="284"/>
        <w:ind w:left="100"/>
        <w:rPr>
          <w:rFonts w:ascii="宋体" w:eastAsia="宋体"/>
          <w:sz w:val="24"/>
          <w:lang w:eastAsia="zh-CN"/>
        </w:rPr>
      </w:pPr>
      <w:r>
        <w:rPr>
          <w:rFonts w:ascii="宋体" w:eastAsia="宋体" w:hint="eastAsia"/>
          <w:spacing w:val="-1"/>
          <w:sz w:val="24"/>
          <w:lang w:eastAsia="zh-CN"/>
        </w:rPr>
        <w:t>问：为什么？这是怎么看出来的？</w:t>
      </w:r>
    </w:p>
    <w:p w14:paraId="6413C783" w14:textId="77777777" w:rsidR="00EC029C" w:rsidRDefault="00000000">
      <w:pPr>
        <w:spacing w:before="283" w:line="242" w:lineRule="auto"/>
        <w:ind w:left="100" w:right="357"/>
        <w:jc w:val="both"/>
        <w:rPr>
          <w:rFonts w:ascii="宋体" w:eastAsia="宋体"/>
          <w:sz w:val="24"/>
          <w:lang w:eastAsia="zh-CN"/>
        </w:rPr>
      </w:pPr>
      <w:r>
        <w:rPr>
          <w:rFonts w:ascii="宋体" w:eastAsia="宋体" w:hint="eastAsia"/>
          <w:spacing w:val="-2"/>
          <w:sz w:val="24"/>
          <w:lang w:eastAsia="zh-CN"/>
        </w:rPr>
        <w:t>答：原因是这样的：因为那样的话上帝就不是无限圣洁的，而圣洁是上帝的存在；如果上帝不是无限圣洁的，他就根本不是上帝，而是立即不复存在。这是不可能的，想这样的事是亵渎的。</w:t>
      </w:r>
    </w:p>
    <w:p w14:paraId="65D9D483" w14:textId="77777777" w:rsidR="00EC029C" w:rsidRDefault="00000000">
      <w:pPr>
        <w:spacing w:before="283" w:line="242" w:lineRule="auto"/>
        <w:ind w:left="100" w:right="357"/>
        <w:rPr>
          <w:rFonts w:ascii="宋体" w:eastAsia="宋体"/>
          <w:sz w:val="24"/>
          <w:lang w:eastAsia="zh-CN"/>
        </w:rPr>
      </w:pPr>
      <w:r>
        <w:rPr>
          <w:spacing w:val="-2"/>
          <w:sz w:val="24"/>
          <w:lang w:eastAsia="zh-CN"/>
        </w:rPr>
        <w:t>5</w:t>
      </w:r>
      <w:r>
        <w:rPr>
          <w:rFonts w:ascii="宋体" w:eastAsia="宋体" w:hint="eastAsia"/>
          <w:spacing w:val="-2"/>
          <w:sz w:val="24"/>
          <w:lang w:eastAsia="zh-CN"/>
        </w:rPr>
        <w:t>罪有如此大的恶，如此违背上帝的本性，以致如果上帝不像现在这样恨恶罪，他就会不再是上帝，不仅在于他是否允许罪、喜欢罪；因为他可以允许罪存在于他的受造之物中，却不喜欢罪：但我说，如果上帝不像他恨恶罪那样恨恶罪，如果可以想象上帝对罪的恨恶哪怕只是比现在少一点点（我说），他就会立即不再是上帝；如果他对罪的恨恶在任何程度上减少，他就不能再做上帝片刻。</w:t>
      </w:r>
    </w:p>
    <w:p w14:paraId="70BAA351" w14:textId="77777777" w:rsidR="00EC029C" w:rsidRDefault="00000000">
      <w:pPr>
        <w:spacing w:before="283"/>
        <w:ind w:left="100"/>
        <w:rPr>
          <w:rFonts w:ascii="宋体" w:eastAsia="宋体"/>
          <w:sz w:val="24"/>
          <w:lang w:eastAsia="zh-CN"/>
        </w:rPr>
      </w:pPr>
      <w:r>
        <w:rPr>
          <w:rFonts w:ascii="宋体" w:eastAsia="宋体" w:hint="eastAsia"/>
          <w:spacing w:val="-1"/>
          <w:sz w:val="24"/>
          <w:lang w:eastAsia="zh-CN"/>
        </w:rPr>
        <w:t>问：为什么？这是怎么看出来的？</w:t>
      </w:r>
    </w:p>
    <w:p w14:paraId="431852B0" w14:textId="77777777" w:rsidR="00EC029C" w:rsidRDefault="00000000">
      <w:pPr>
        <w:spacing w:before="283" w:line="242" w:lineRule="auto"/>
        <w:ind w:left="100" w:right="117"/>
        <w:rPr>
          <w:rFonts w:ascii="宋体" w:eastAsia="宋体"/>
          <w:sz w:val="24"/>
          <w:lang w:eastAsia="zh-CN"/>
        </w:rPr>
      </w:pPr>
      <w:r>
        <w:rPr>
          <w:rFonts w:ascii="宋体" w:eastAsia="宋体" w:hint="eastAsia"/>
          <w:spacing w:val="-2"/>
          <w:sz w:val="24"/>
          <w:lang w:eastAsia="zh-CN"/>
        </w:rPr>
        <w:t>答：是这样的；如果上帝不再恨恶罪（我不是说恨恶的彰显，而是他本性中与恨恶相称的</w:t>
      </w:r>
      <w:r>
        <w:rPr>
          <w:rFonts w:ascii="宋体" w:eastAsia="宋体" w:hint="eastAsia"/>
          <w:spacing w:val="40"/>
          <w:sz w:val="24"/>
          <w:lang w:eastAsia="zh-CN"/>
        </w:rPr>
        <w:t xml:space="preserve"> </w:t>
      </w:r>
      <w:r>
        <w:rPr>
          <w:rFonts w:ascii="宋体" w:eastAsia="宋体" w:hint="eastAsia"/>
          <w:spacing w:val="-2"/>
          <w:sz w:val="24"/>
          <w:lang w:eastAsia="zh-CN"/>
        </w:rPr>
        <w:t>那部分，就像我们所说的），如果上帝不像现在这样恨恶罪，那么他就不是无限地恨恶罪，因为不可能有无限和小于无限并存，这两者不可能共存，即无限与小于无限，却仍然是无限，如果是无限的，就仍然是无限的；如果在其下还有一个程度，那就必定是有限的。</w:t>
      </w:r>
    </w:p>
    <w:p w14:paraId="1728F1F2" w14:textId="77777777" w:rsidR="00EC029C" w:rsidRDefault="00000000">
      <w:pPr>
        <w:spacing w:before="281" w:line="242" w:lineRule="auto"/>
        <w:ind w:left="100" w:right="357"/>
        <w:rPr>
          <w:rFonts w:ascii="宋体" w:eastAsia="宋体"/>
          <w:sz w:val="24"/>
          <w:lang w:eastAsia="zh-CN"/>
        </w:rPr>
      </w:pPr>
      <w:r>
        <w:rPr>
          <w:rFonts w:ascii="宋体" w:eastAsia="宋体" w:hint="eastAsia"/>
          <w:spacing w:val="-2"/>
          <w:sz w:val="24"/>
          <w:lang w:eastAsia="zh-CN"/>
        </w:rPr>
        <w:t>现在如果上帝对罪的恨恶小于现在，那就只是有限的恨恶，如果是有限的恨恶，那么上帝就不能是无限圣洁的；因为无限的圣洁必定有无限的恨恶来对付罪。</w:t>
      </w:r>
    </w:p>
    <w:p w14:paraId="18D699BF" w14:textId="77777777" w:rsidR="00EC029C" w:rsidRDefault="00000000">
      <w:pPr>
        <w:spacing w:before="284" w:line="242" w:lineRule="auto"/>
        <w:ind w:left="100" w:right="357"/>
        <w:jc w:val="both"/>
        <w:rPr>
          <w:rFonts w:ascii="宋体" w:eastAsia="宋体"/>
          <w:sz w:val="24"/>
          <w:lang w:eastAsia="zh-CN"/>
        </w:rPr>
      </w:pPr>
      <w:r>
        <w:rPr>
          <w:rFonts w:ascii="宋体" w:eastAsia="宋体" w:hint="eastAsia"/>
          <w:spacing w:val="-2"/>
          <w:sz w:val="24"/>
          <w:lang w:eastAsia="zh-CN"/>
        </w:rPr>
        <w:t>我恳求你们注意这一点，因为你们随时以为，虽然上帝反对罪，恨恶罪，然而我希望上帝对罪的恨恶不像许多传道人说的那么厉害，呸，上帝不会像他们所说的那样反对罪；虽然</w:t>
      </w:r>
      <w:r>
        <w:rPr>
          <w:rFonts w:ascii="宋体" w:eastAsia="宋体" w:hint="eastAsia"/>
          <w:spacing w:val="-1"/>
          <w:sz w:val="24"/>
          <w:lang w:eastAsia="zh-CN"/>
        </w:rPr>
        <w:t>确实当我们做错事时，我们必须求上帝怜悯，祈求上帝赦免我们；然而把罪说得像他们那</w:t>
      </w:r>
    </w:p>
    <w:p w14:paraId="7BD4FD24" w14:textId="77777777" w:rsidR="00EC029C" w:rsidRDefault="00EC029C">
      <w:pPr>
        <w:spacing w:line="242" w:lineRule="auto"/>
        <w:jc w:val="both"/>
        <w:rPr>
          <w:rFonts w:ascii="宋体" w:eastAsia="宋体"/>
          <w:sz w:val="24"/>
          <w:lang w:eastAsia="zh-CN"/>
        </w:rPr>
        <w:sectPr w:rsidR="00EC029C">
          <w:pgSz w:w="12240" w:h="15840"/>
          <w:pgMar w:top="1300" w:right="1100" w:bottom="280" w:left="1320" w:header="720" w:footer="720" w:gutter="0"/>
          <w:cols w:space="720"/>
        </w:sectPr>
      </w:pPr>
    </w:p>
    <w:p w14:paraId="3500363B" w14:textId="77777777" w:rsidR="00EC029C" w:rsidRDefault="00000000">
      <w:pPr>
        <w:spacing w:before="42" w:line="242" w:lineRule="auto"/>
        <w:ind w:left="100" w:right="357"/>
        <w:rPr>
          <w:rFonts w:ascii="宋体" w:eastAsia="宋体"/>
          <w:sz w:val="24"/>
          <w:lang w:eastAsia="zh-CN"/>
        </w:rPr>
      </w:pPr>
      <w:r>
        <w:rPr>
          <w:rFonts w:ascii="宋体" w:eastAsia="宋体" w:hint="eastAsia"/>
          <w:spacing w:val="-2"/>
          <w:sz w:val="24"/>
          <w:lang w:eastAsia="zh-CN"/>
        </w:rPr>
        <w:lastRenderedPageBreak/>
        <w:t>样厉害；上帝像他们所说的那样反对罪；这不过是他们的看法；他希望上帝不会像他们说的那样恨恶罪。</w:t>
      </w:r>
    </w:p>
    <w:p w14:paraId="642D3B7D" w14:textId="77777777" w:rsidR="00EC029C" w:rsidRDefault="00000000">
      <w:pPr>
        <w:spacing w:before="281" w:line="242" w:lineRule="auto"/>
        <w:ind w:left="100" w:right="357"/>
        <w:rPr>
          <w:rFonts w:ascii="宋体" w:eastAsia="宋体"/>
          <w:sz w:val="24"/>
          <w:lang w:eastAsia="zh-CN"/>
        </w:rPr>
      </w:pPr>
      <w:r>
        <w:rPr>
          <w:rFonts w:ascii="宋体" w:eastAsia="宋体" w:hint="eastAsia"/>
          <w:spacing w:val="-2"/>
          <w:sz w:val="24"/>
          <w:lang w:eastAsia="zh-CN"/>
        </w:rPr>
        <w:t>哦！弟兄们要提防这种看法，因为如果上帝对罪的恨恶少于现在，他就会不复存在；他要么以无限的恨恶来恨恶罪，要么就不再是上帝：罪如此邪恶，如此违背上帝的本性。</w:t>
      </w:r>
    </w:p>
    <w:p w14:paraId="3650243F" w14:textId="77777777" w:rsidR="00EC029C" w:rsidRDefault="00000000">
      <w:pPr>
        <w:spacing w:before="281" w:line="242" w:lineRule="auto"/>
        <w:ind w:left="100" w:right="357"/>
        <w:jc w:val="both"/>
        <w:rPr>
          <w:rFonts w:ascii="宋体" w:eastAsia="宋体"/>
          <w:sz w:val="24"/>
          <w:lang w:eastAsia="zh-CN"/>
        </w:rPr>
      </w:pPr>
      <w:r>
        <w:rPr>
          <w:rFonts w:ascii="宋体" w:eastAsia="宋体" w:hint="eastAsia"/>
          <w:spacing w:val="-2"/>
          <w:sz w:val="24"/>
          <w:lang w:eastAsia="zh-CN"/>
        </w:rPr>
        <w:t>如果这些事是真的，罪中就有许多恶。如果除了罪没有什么如此违背上帝；如果哪怕最小的一点罪进入上帝，就会使上帝不再是上帝；如果他哪怕只是在他的受造之物中制造任何罪的起因，他就会不再是上帝；如果他哪怕只是在他的受造之物中喜欢罪，他就会不再是上帝；如果他对罪的恨恶哪怕只是少于现在，他就不能做上帝：但这一切都是真的；那么我们就当谨慎自守，确实要想我心里有比我意识到的更多的恶，我心里有比我意识到的更多违背上帝的事。现在你怎么说？如果罪中有如此多违背上帝的事，你还会为了一个银币或六便士而冒险犯罪吗？如果罪中有如此多违背上帝的事，宁可在任何苦难之下，也不要在罪的罪疚之下，这不是更好吗？这是第一个总的要点，除了罪没有什么如此违背上帝：我说罪是最违背上帝的。</w:t>
      </w:r>
    </w:p>
    <w:p w14:paraId="3B8B45B3" w14:textId="77777777" w:rsidR="00EC029C" w:rsidRDefault="00EC029C">
      <w:pPr>
        <w:pStyle w:val="a3"/>
        <w:spacing w:before="0"/>
        <w:ind w:left="0"/>
        <w:jc w:val="left"/>
        <w:rPr>
          <w:rFonts w:ascii="宋体"/>
          <w:sz w:val="24"/>
          <w:lang w:eastAsia="zh-CN"/>
        </w:rPr>
      </w:pPr>
    </w:p>
    <w:p w14:paraId="68FDC26F" w14:textId="77777777" w:rsidR="00EC029C" w:rsidRDefault="00EC029C">
      <w:pPr>
        <w:pStyle w:val="a3"/>
        <w:spacing w:before="0"/>
        <w:ind w:left="0"/>
        <w:jc w:val="left"/>
        <w:rPr>
          <w:rFonts w:ascii="宋体"/>
          <w:sz w:val="24"/>
          <w:lang w:eastAsia="zh-CN"/>
        </w:rPr>
      </w:pPr>
    </w:p>
    <w:p w14:paraId="6A19176E" w14:textId="77777777" w:rsidR="00EC029C" w:rsidRDefault="00EC029C">
      <w:pPr>
        <w:pStyle w:val="a3"/>
        <w:spacing w:before="0"/>
        <w:ind w:left="0"/>
        <w:jc w:val="left"/>
        <w:rPr>
          <w:rFonts w:ascii="宋体"/>
          <w:sz w:val="24"/>
          <w:lang w:eastAsia="zh-CN"/>
        </w:rPr>
      </w:pPr>
    </w:p>
    <w:p w14:paraId="5FA4C182" w14:textId="77777777" w:rsidR="00EC029C" w:rsidRDefault="00EC029C">
      <w:pPr>
        <w:pStyle w:val="a3"/>
        <w:spacing w:before="125"/>
        <w:ind w:left="0"/>
        <w:jc w:val="left"/>
        <w:rPr>
          <w:rFonts w:ascii="宋体"/>
          <w:sz w:val="24"/>
          <w:lang w:eastAsia="zh-CN"/>
        </w:rPr>
      </w:pPr>
    </w:p>
    <w:p w14:paraId="4EA07D4E" w14:textId="77777777" w:rsidR="00EC029C" w:rsidRDefault="00000000">
      <w:pPr>
        <w:pStyle w:val="1"/>
        <w:spacing w:before="1"/>
        <w:ind w:right="212"/>
      </w:pPr>
      <w:bookmarkStart w:id="74" w:name="CHAP._VIII."/>
      <w:bookmarkStart w:id="75" w:name="_bookmark8"/>
      <w:bookmarkEnd w:id="74"/>
      <w:bookmarkEnd w:id="75"/>
      <w:r>
        <w:t>CHAP.</w:t>
      </w:r>
      <w:r>
        <w:rPr>
          <w:spacing w:val="-6"/>
        </w:rPr>
        <w:t xml:space="preserve"> </w:t>
      </w:r>
      <w:r>
        <w:rPr>
          <w:spacing w:val="-4"/>
        </w:rPr>
        <w:t>VIII.</w:t>
      </w:r>
    </w:p>
    <w:p w14:paraId="7DF3F472" w14:textId="77777777" w:rsidR="00EC029C" w:rsidRDefault="00000000">
      <w:pPr>
        <w:pStyle w:val="2"/>
        <w:spacing w:before="454" w:line="249" w:lineRule="auto"/>
        <w:ind w:left="710" w:right="922"/>
      </w:pPr>
      <w:bookmarkStart w:id="76" w:name="The_Workings_of_Sin_is_Always_Against_Go"/>
      <w:bookmarkEnd w:id="76"/>
      <w:r>
        <w:t>The</w:t>
      </w:r>
      <w:r>
        <w:rPr>
          <w:spacing w:val="-12"/>
        </w:rPr>
        <w:t xml:space="preserve"> </w:t>
      </w:r>
      <w:r>
        <w:t>Workings</w:t>
      </w:r>
      <w:r>
        <w:rPr>
          <w:spacing w:val="-19"/>
        </w:rPr>
        <w:t xml:space="preserve"> </w:t>
      </w:r>
      <w:r>
        <w:t>of</w:t>
      </w:r>
      <w:r>
        <w:rPr>
          <w:spacing w:val="-12"/>
        </w:rPr>
        <w:t xml:space="preserve"> </w:t>
      </w:r>
      <w:r>
        <w:t>Sin</w:t>
      </w:r>
      <w:r>
        <w:rPr>
          <w:spacing w:val="-19"/>
        </w:rPr>
        <w:t xml:space="preserve"> </w:t>
      </w:r>
      <w:r>
        <w:t>is</w:t>
      </w:r>
      <w:r>
        <w:rPr>
          <w:spacing w:val="-16"/>
        </w:rPr>
        <w:t xml:space="preserve"> </w:t>
      </w:r>
      <w:r>
        <w:t>Always</w:t>
      </w:r>
      <w:r>
        <w:rPr>
          <w:spacing w:val="-16"/>
        </w:rPr>
        <w:t xml:space="preserve"> </w:t>
      </w:r>
      <w:r>
        <w:t xml:space="preserve">Against </w:t>
      </w:r>
      <w:r>
        <w:rPr>
          <w:spacing w:val="-4"/>
        </w:rPr>
        <w:t>God.</w:t>
      </w:r>
    </w:p>
    <w:p w14:paraId="12F5B4D3" w14:textId="77777777" w:rsidR="00EC029C" w:rsidRDefault="00000000">
      <w:pPr>
        <w:pStyle w:val="a3"/>
        <w:spacing w:before="418" w:line="254" w:lineRule="auto"/>
        <w:ind w:right="442"/>
      </w:pPr>
      <w:r>
        <w:t>The Scripture calls it, 1 Enmity. 2 Walking contrary 3 Fighting. 4 Resisting. 5 Striving. 6 Rising against God.</w:t>
      </w:r>
    </w:p>
    <w:p w14:paraId="7726BC6B" w14:textId="77777777" w:rsidR="00EC029C" w:rsidRDefault="00000000">
      <w:pPr>
        <w:pStyle w:val="a3"/>
        <w:spacing w:before="297" w:line="254" w:lineRule="auto"/>
        <w:ind w:right="436"/>
      </w:pPr>
      <w:r>
        <w:t>Secondly, As the nature of sin is opposite to God; so in the workings of sin there is a continual working against God; A sinful heart that is always stirring and working, is always working against God: And therefore</w:t>
      </w:r>
      <w:r>
        <w:rPr>
          <w:spacing w:val="40"/>
        </w:rPr>
        <w:t xml:space="preserve"> </w:t>
      </w:r>
      <w:r>
        <w:t>you</w:t>
      </w:r>
      <w:r>
        <w:rPr>
          <w:spacing w:val="40"/>
        </w:rPr>
        <w:t xml:space="preserve"> </w:t>
      </w:r>
      <w:r>
        <w:t>shall</w:t>
      </w:r>
      <w:r>
        <w:rPr>
          <w:spacing w:val="40"/>
        </w:rPr>
        <w:t xml:space="preserve"> </w:t>
      </w:r>
      <w:r>
        <w:t>observe</w:t>
      </w:r>
      <w:r>
        <w:rPr>
          <w:spacing w:val="40"/>
        </w:rPr>
        <w:t xml:space="preserve"> </w:t>
      </w:r>
      <w:r>
        <w:t>these</w:t>
      </w:r>
      <w:r>
        <w:rPr>
          <w:spacing w:val="40"/>
        </w:rPr>
        <w:t xml:space="preserve"> </w:t>
      </w:r>
      <w:r>
        <w:t>several</w:t>
      </w:r>
      <w:r>
        <w:rPr>
          <w:spacing w:val="40"/>
        </w:rPr>
        <w:t xml:space="preserve"> </w:t>
      </w:r>
      <w:r>
        <w:t>Expressions</w:t>
      </w:r>
      <w:r>
        <w:rPr>
          <w:spacing w:val="40"/>
        </w:rPr>
        <w:t xml:space="preserve"> </w:t>
      </w:r>
      <w:r>
        <w:t>the</w:t>
      </w:r>
      <w:r>
        <w:rPr>
          <w:spacing w:val="40"/>
        </w:rPr>
        <w:t xml:space="preserve"> </w:t>
      </w:r>
      <w:r>
        <w:t>Holy Ghost has concerning sin.</w:t>
      </w:r>
    </w:p>
    <w:p w14:paraId="241756CC" w14:textId="77777777" w:rsidR="00EC029C" w:rsidRDefault="00000000">
      <w:pPr>
        <w:pStyle w:val="a5"/>
        <w:numPr>
          <w:ilvl w:val="0"/>
          <w:numId w:val="4"/>
        </w:numPr>
        <w:tabs>
          <w:tab w:val="left" w:pos="448"/>
        </w:tabs>
        <w:spacing w:before="289" w:line="254" w:lineRule="auto"/>
        <w:ind w:right="454" w:firstLine="0"/>
        <w:jc w:val="both"/>
        <w:rPr>
          <w:sz w:val="30"/>
        </w:rPr>
      </w:pPr>
      <w:r>
        <w:rPr>
          <w:sz w:val="30"/>
        </w:rPr>
        <w:t>The holy Ghost calls it, Enmity to God, Rom. 8. 7. The wisdom of the flesh (the best part the flesh has) is enmity against God.</w:t>
      </w:r>
    </w:p>
    <w:p w14:paraId="2E69A8C0" w14:textId="77777777" w:rsidR="00EC029C" w:rsidRDefault="00000000">
      <w:pPr>
        <w:pStyle w:val="a5"/>
        <w:numPr>
          <w:ilvl w:val="0"/>
          <w:numId w:val="4"/>
        </w:numPr>
        <w:tabs>
          <w:tab w:val="left" w:pos="478"/>
        </w:tabs>
        <w:spacing w:before="297"/>
        <w:ind w:left="478" w:hanging="260"/>
        <w:rPr>
          <w:sz w:val="30"/>
        </w:rPr>
      </w:pPr>
      <w:r>
        <w:rPr>
          <w:sz w:val="30"/>
        </w:rPr>
        <w:t>Yea,</w:t>
      </w:r>
      <w:r>
        <w:rPr>
          <w:spacing w:val="13"/>
          <w:sz w:val="30"/>
        </w:rPr>
        <w:t xml:space="preserve"> </w:t>
      </w:r>
      <w:r>
        <w:rPr>
          <w:sz w:val="30"/>
        </w:rPr>
        <w:t>The</w:t>
      </w:r>
      <w:r>
        <w:rPr>
          <w:spacing w:val="31"/>
          <w:sz w:val="30"/>
        </w:rPr>
        <w:t xml:space="preserve"> </w:t>
      </w:r>
      <w:r>
        <w:rPr>
          <w:sz w:val="30"/>
        </w:rPr>
        <w:t>holy</w:t>
      </w:r>
      <w:r>
        <w:rPr>
          <w:spacing w:val="28"/>
          <w:sz w:val="30"/>
        </w:rPr>
        <w:t xml:space="preserve"> </w:t>
      </w:r>
      <w:r>
        <w:rPr>
          <w:sz w:val="30"/>
        </w:rPr>
        <w:t>Ghost</w:t>
      </w:r>
      <w:r>
        <w:rPr>
          <w:spacing w:val="27"/>
          <w:sz w:val="30"/>
        </w:rPr>
        <w:t xml:space="preserve"> </w:t>
      </w:r>
      <w:r>
        <w:rPr>
          <w:sz w:val="30"/>
        </w:rPr>
        <w:t>said</w:t>
      </w:r>
      <w:r>
        <w:rPr>
          <w:spacing w:val="15"/>
          <w:sz w:val="30"/>
        </w:rPr>
        <w:t xml:space="preserve"> </w:t>
      </w:r>
      <w:r>
        <w:rPr>
          <w:sz w:val="30"/>
        </w:rPr>
        <w:t>it</w:t>
      </w:r>
      <w:r>
        <w:rPr>
          <w:spacing w:val="27"/>
          <w:sz w:val="30"/>
        </w:rPr>
        <w:t xml:space="preserve"> </w:t>
      </w:r>
      <w:r>
        <w:rPr>
          <w:sz w:val="30"/>
        </w:rPr>
        <w:t>is</w:t>
      </w:r>
      <w:r>
        <w:rPr>
          <w:spacing w:val="28"/>
          <w:sz w:val="30"/>
        </w:rPr>
        <w:t xml:space="preserve"> </w:t>
      </w:r>
      <w:r>
        <w:rPr>
          <w:sz w:val="30"/>
        </w:rPr>
        <w:t>a</w:t>
      </w:r>
      <w:r>
        <w:rPr>
          <w:spacing w:val="22"/>
          <w:sz w:val="30"/>
        </w:rPr>
        <w:t xml:space="preserve"> </w:t>
      </w:r>
      <w:r>
        <w:rPr>
          <w:sz w:val="30"/>
        </w:rPr>
        <w:t>walking</w:t>
      </w:r>
      <w:r>
        <w:rPr>
          <w:spacing w:val="23"/>
          <w:sz w:val="30"/>
        </w:rPr>
        <w:t xml:space="preserve"> </w:t>
      </w:r>
      <w:r>
        <w:rPr>
          <w:sz w:val="30"/>
        </w:rPr>
        <w:t>contrary</w:t>
      </w:r>
      <w:r>
        <w:rPr>
          <w:spacing w:val="28"/>
          <w:sz w:val="30"/>
        </w:rPr>
        <w:t xml:space="preserve"> </w:t>
      </w:r>
      <w:r>
        <w:rPr>
          <w:sz w:val="30"/>
        </w:rPr>
        <w:t>unto</w:t>
      </w:r>
      <w:r>
        <w:rPr>
          <w:spacing w:val="28"/>
          <w:sz w:val="30"/>
        </w:rPr>
        <w:t xml:space="preserve"> </w:t>
      </w:r>
      <w:r>
        <w:rPr>
          <w:sz w:val="30"/>
        </w:rPr>
        <w:t>God,</w:t>
      </w:r>
      <w:r>
        <w:rPr>
          <w:spacing w:val="18"/>
          <w:sz w:val="30"/>
        </w:rPr>
        <w:t xml:space="preserve"> </w:t>
      </w:r>
      <w:r>
        <w:rPr>
          <w:spacing w:val="-2"/>
          <w:sz w:val="30"/>
        </w:rPr>
        <w:t>Levit.</w:t>
      </w:r>
    </w:p>
    <w:p w14:paraId="267BA305" w14:textId="77777777" w:rsidR="00EC029C" w:rsidRDefault="00000000">
      <w:pPr>
        <w:pStyle w:val="a3"/>
        <w:spacing w:before="19" w:line="254" w:lineRule="auto"/>
        <w:ind w:right="519"/>
        <w:jc w:val="left"/>
      </w:pPr>
      <w:r>
        <w:t>26.</w:t>
      </w:r>
      <w:r>
        <w:rPr>
          <w:spacing w:val="-6"/>
        </w:rPr>
        <w:t xml:space="preserve"> </w:t>
      </w:r>
      <w:r>
        <w:t>you</w:t>
      </w:r>
      <w:r>
        <w:rPr>
          <w:spacing w:val="-4"/>
        </w:rPr>
        <w:t xml:space="preserve"> </w:t>
      </w:r>
      <w:r>
        <w:t>shall</w:t>
      </w:r>
      <w:r>
        <w:rPr>
          <w:spacing w:val="-3"/>
        </w:rPr>
        <w:t xml:space="preserve"> </w:t>
      </w:r>
      <w:r>
        <w:t>have</w:t>
      </w:r>
      <w:r>
        <w:rPr>
          <w:spacing w:val="-5"/>
        </w:rPr>
        <w:t xml:space="preserve"> </w:t>
      </w:r>
      <w:r>
        <w:t>it</w:t>
      </w:r>
      <w:r>
        <w:rPr>
          <w:spacing w:val="-4"/>
        </w:rPr>
        <w:t xml:space="preserve"> </w:t>
      </w:r>
      <w:r>
        <w:t>there</w:t>
      </w:r>
      <w:r>
        <w:rPr>
          <w:spacing w:val="-2"/>
        </w:rPr>
        <w:t xml:space="preserve"> </w:t>
      </w:r>
      <w:r>
        <w:t>in</w:t>
      </w:r>
      <w:r>
        <w:rPr>
          <w:spacing w:val="-3"/>
        </w:rPr>
        <w:t xml:space="preserve"> </w:t>
      </w:r>
      <w:r>
        <w:t>many</w:t>
      </w:r>
      <w:r>
        <w:rPr>
          <w:spacing w:val="-5"/>
        </w:rPr>
        <w:t xml:space="preserve"> </w:t>
      </w:r>
      <w:r>
        <w:t>places</w:t>
      </w:r>
      <w:r>
        <w:rPr>
          <w:spacing w:val="-1"/>
        </w:rPr>
        <w:t xml:space="preserve"> </w:t>
      </w:r>
      <w:r>
        <w:t>If</w:t>
      </w:r>
      <w:r>
        <w:rPr>
          <w:spacing w:val="-3"/>
        </w:rPr>
        <w:t xml:space="preserve"> </w:t>
      </w:r>
      <w:r>
        <w:t>you</w:t>
      </w:r>
      <w:r>
        <w:rPr>
          <w:spacing w:val="-6"/>
        </w:rPr>
        <w:t xml:space="preserve"> </w:t>
      </w:r>
      <w:r>
        <w:t>walk</w:t>
      </w:r>
      <w:r>
        <w:rPr>
          <w:spacing w:val="-4"/>
        </w:rPr>
        <w:t xml:space="preserve"> </w:t>
      </w:r>
      <w:r>
        <w:t>contrary unto me: 21. and 28. vers and divers others.</w:t>
      </w:r>
    </w:p>
    <w:p w14:paraId="7029C56A" w14:textId="77777777" w:rsidR="00EC029C" w:rsidRDefault="00000000">
      <w:pPr>
        <w:pStyle w:val="a5"/>
        <w:numPr>
          <w:ilvl w:val="0"/>
          <w:numId w:val="4"/>
        </w:numPr>
        <w:tabs>
          <w:tab w:val="left" w:pos="466"/>
        </w:tabs>
        <w:spacing w:before="298"/>
        <w:ind w:left="466" w:hanging="248"/>
        <w:rPr>
          <w:sz w:val="30"/>
        </w:rPr>
      </w:pPr>
      <w:r>
        <w:rPr>
          <w:sz w:val="30"/>
        </w:rPr>
        <w:t>It</w:t>
      </w:r>
      <w:r>
        <w:rPr>
          <w:spacing w:val="8"/>
          <w:sz w:val="30"/>
        </w:rPr>
        <w:t xml:space="preserve"> </w:t>
      </w:r>
      <w:r>
        <w:rPr>
          <w:sz w:val="30"/>
        </w:rPr>
        <w:t>is</w:t>
      </w:r>
      <w:r>
        <w:rPr>
          <w:spacing w:val="13"/>
          <w:sz w:val="30"/>
        </w:rPr>
        <w:t xml:space="preserve"> </w:t>
      </w:r>
      <w:r>
        <w:rPr>
          <w:sz w:val="30"/>
        </w:rPr>
        <w:t>a</w:t>
      </w:r>
      <w:r>
        <w:rPr>
          <w:spacing w:val="10"/>
          <w:sz w:val="30"/>
        </w:rPr>
        <w:t xml:space="preserve"> </w:t>
      </w:r>
      <w:r>
        <w:rPr>
          <w:sz w:val="30"/>
        </w:rPr>
        <w:t>fighting</w:t>
      </w:r>
      <w:r>
        <w:rPr>
          <w:spacing w:val="11"/>
          <w:sz w:val="30"/>
        </w:rPr>
        <w:t xml:space="preserve"> </w:t>
      </w:r>
      <w:r>
        <w:rPr>
          <w:sz w:val="30"/>
        </w:rPr>
        <w:t>against</w:t>
      </w:r>
      <w:r>
        <w:rPr>
          <w:spacing w:val="12"/>
          <w:sz w:val="30"/>
        </w:rPr>
        <w:t xml:space="preserve"> </w:t>
      </w:r>
      <w:r>
        <w:rPr>
          <w:sz w:val="30"/>
        </w:rPr>
        <w:t>God,</w:t>
      </w:r>
      <w:r>
        <w:rPr>
          <w:spacing w:val="11"/>
          <w:sz w:val="30"/>
        </w:rPr>
        <w:t xml:space="preserve"> </w:t>
      </w:r>
      <w:r>
        <w:rPr>
          <w:sz w:val="30"/>
        </w:rPr>
        <w:t>Acts</w:t>
      </w:r>
      <w:r>
        <w:rPr>
          <w:spacing w:val="10"/>
          <w:sz w:val="30"/>
        </w:rPr>
        <w:t xml:space="preserve"> </w:t>
      </w:r>
      <w:r>
        <w:rPr>
          <w:sz w:val="30"/>
        </w:rPr>
        <w:t>5.</w:t>
      </w:r>
      <w:r>
        <w:rPr>
          <w:spacing w:val="11"/>
          <w:sz w:val="30"/>
        </w:rPr>
        <w:t xml:space="preserve"> </w:t>
      </w:r>
      <w:r>
        <w:rPr>
          <w:sz w:val="30"/>
        </w:rPr>
        <w:t>39.</w:t>
      </w:r>
      <w:r>
        <w:rPr>
          <w:spacing w:val="11"/>
          <w:sz w:val="30"/>
        </w:rPr>
        <w:t xml:space="preserve"> </w:t>
      </w:r>
      <w:r>
        <w:rPr>
          <w:sz w:val="30"/>
        </w:rPr>
        <w:t>and</w:t>
      </w:r>
      <w:r>
        <w:rPr>
          <w:spacing w:val="11"/>
          <w:sz w:val="30"/>
        </w:rPr>
        <w:t xml:space="preserve"> </w:t>
      </w:r>
      <w:r>
        <w:rPr>
          <w:sz w:val="30"/>
        </w:rPr>
        <w:t>Acts</w:t>
      </w:r>
      <w:r>
        <w:rPr>
          <w:spacing w:val="13"/>
          <w:sz w:val="30"/>
        </w:rPr>
        <w:t xml:space="preserve"> </w:t>
      </w:r>
      <w:r>
        <w:rPr>
          <w:sz w:val="30"/>
        </w:rPr>
        <w:t>23.</w:t>
      </w:r>
      <w:r>
        <w:rPr>
          <w:spacing w:val="11"/>
          <w:sz w:val="30"/>
        </w:rPr>
        <w:t xml:space="preserve"> </w:t>
      </w:r>
      <w:r>
        <w:rPr>
          <w:sz w:val="30"/>
        </w:rPr>
        <w:t>9.</w:t>
      </w:r>
      <w:r>
        <w:rPr>
          <w:spacing w:val="11"/>
          <w:sz w:val="30"/>
        </w:rPr>
        <w:t xml:space="preserve"> </w:t>
      </w:r>
      <w:r>
        <w:rPr>
          <w:sz w:val="30"/>
        </w:rPr>
        <w:t>in</w:t>
      </w:r>
      <w:r>
        <w:rPr>
          <w:spacing w:val="11"/>
          <w:sz w:val="30"/>
        </w:rPr>
        <w:t xml:space="preserve"> </w:t>
      </w:r>
      <w:r>
        <w:rPr>
          <w:sz w:val="30"/>
        </w:rPr>
        <w:t>these</w:t>
      </w:r>
      <w:r>
        <w:rPr>
          <w:spacing w:val="12"/>
          <w:sz w:val="30"/>
        </w:rPr>
        <w:t xml:space="preserve"> </w:t>
      </w:r>
      <w:r>
        <w:rPr>
          <w:spacing w:val="-5"/>
          <w:sz w:val="30"/>
        </w:rPr>
        <w:t>two</w:t>
      </w:r>
    </w:p>
    <w:p w14:paraId="0D87621B" w14:textId="77777777" w:rsidR="00EC029C" w:rsidRDefault="00EC029C">
      <w:pPr>
        <w:rPr>
          <w:sz w:val="30"/>
        </w:rPr>
        <w:sectPr w:rsidR="00EC029C">
          <w:pgSz w:w="12240" w:h="15840"/>
          <w:pgMar w:top="1320" w:right="1100" w:bottom="0" w:left="1320" w:header="720" w:footer="720" w:gutter="0"/>
          <w:cols w:space="720"/>
        </w:sectPr>
      </w:pPr>
    </w:p>
    <w:p w14:paraId="1DCB5D2F" w14:textId="77777777" w:rsidR="00EC029C" w:rsidRDefault="00000000">
      <w:pPr>
        <w:pStyle w:val="a3"/>
        <w:spacing w:before="80"/>
      </w:pPr>
      <w:r>
        <w:lastRenderedPageBreak/>
        <w:t>places</w:t>
      </w:r>
      <w:r>
        <w:rPr>
          <w:spacing w:val="-6"/>
        </w:rPr>
        <w:t xml:space="preserve"> </w:t>
      </w:r>
      <w:r>
        <w:t>rejecting</w:t>
      </w:r>
      <w:r>
        <w:rPr>
          <w:spacing w:val="-2"/>
        </w:rPr>
        <w:t xml:space="preserve"> </w:t>
      </w:r>
      <w:r>
        <w:t>of</w:t>
      </w:r>
      <w:r>
        <w:rPr>
          <w:spacing w:val="-2"/>
        </w:rPr>
        <w:t xml:space="preserve"> </w:t>
      </w:r>
      <w:r>
        <w:t>the</w:t>
      </w:r>
      <w:r>
        <w:rPr>
          <w:spacing w:val="-1"/>
        </w:rPr>
        <w:t xml:space="preserve"> </w:t>
      </w:r>
      <w:r>
        <w:t>Gospel is</w:t>
      </w:r>
      <w:r>
        <w:rPr>
          <w:spacing w:val="-5"/>
        </w:rPr>
        <w:t xml:space="preserve"> </w:t>
      </w:r>
      <w:r>
        <w:t>called</w:t>
      </w:r>
      <w:r>
        <w:rPr>
          <w:spacing w:val="-2"/>
        </w:rPr>
        <w:t xml:space="preserve"> </w:t>
      </w:r>
      <w:r>
        <w:t>a</w:t>
      </w:r>
      <w:r>
        <w:rPr>
          <w:spacing w:val="-3"/>
        </w:rPr>
        <w:t xml:space="preserve"> </w:t>
      </w:r>
      <w:r>
        <w:t>fighting</w:t>
      </w:r>
      <w:r>
        <w:rPr>
          <w:spacing w:val="-4"/>
        </w:rPr>
        <w:t xml:space="preserve"> </w:t>
      </w:r>
      <w:r>
        <w:t>against</w:t>
      </w:r>
      <w:r>
        <w:rPr>
          <w:spacing w:val="-3"/>
        </w:rPr>
        <w:t xml:space="preserve"> </w:t>
      </w:r>
      <w:r>
        <w:rPr>
          <w:spacing w:val="-4"/>
        </w:rPr>
        <w:t>God.</w:t>
      </w:r>
    </w:p>
    <w:p w14:paraId="1DC29078" w14:textId="77777777" w:rsidR="00EC029C" w:rsidRDefault="00000000">
      <w:pPr>
        <w:pStyle w:val="a5"/>
        <w:numPr>
          <w:ilvl w:val="0"/>
          <w:numId w:val="4"/>
        </w:numPr>
        <w:tabs>
          <w:tab w:val="left" w:pos="483"/>
        </w:tabs>
        <w:spacing w:before="317" w:line="254" w:lineRule="auto"/>
        <w:ind w:right="438" w:firstLine="0"/>
        <w:jc w:val="both"/>
        <w:rPr>
          <w:sz w:val="30"/>
        </w:rPr>
      </w:pPr>
      <w:r>
        <w:rPr>
          <w:sz w:val="30"/>
        </w:rPr>
        <w:t>And in Acts 7. 51. You do always resist the holy Ghost; there is a company of men naturally walk contrary; resisting, and fighting against</w:t>
      </w:r>
      <w:r>
        <w:rPr>
          <w:spacing w:val="40"/>
          <w:sz w:val="30"/>
        </w:rPr>
        <w:t xml:space="preserve"> </w:t>
      </w:r>
      <w:r>
        <w:rPr>
          <w:sz w:val="30"/>
        </w:rPr>
        <w:t>God.</w:t>
      </w:r>
      <w:r>
        <w:rPr>
          <w:spacing w:val="40"/>
          <w:sz w:val="30"/>
        </w:rPr>
        <w:t xml:space="preserve"> </w:t>
      </w:r>
      <w:r>
        <w:rPr>
          <w:sz w:val="30"/>
        </w:rPr>
        <w:t>We</w:t>
      </w:r>
      <w:r>
        <w:rPr>
          <w:spacing w:val="40"/>
          <w:sz w:val="30"/>
        </w:rPr>
        <w:t xml:space="preserve"> </w:t>
      </w:r>
      <w:r>
        <w:rPr>
          <w:sz w:val="30"/>
        </w:rPr>
        <w:t>see</w:t>
      </w:r>
      <w:r>
        <w:rPr>
          <w:spacing w:val="40"/>
          <w:sz w:val="30"/>
        </w:rPr>
        <w:t xml:space="preserve"> </w:t>
      </w:r>
      <w:r>
        <w:rPr>
          <w:sz w:val="30"/>
        </w:rPr>
        <w:t>we</w:t>
      </w:r>
      <w:r>
        <w:rPr>
          <w:spacing w:val="40"/>
          <w:sz w:val="30"/>
        </w:rPr>
        <w:t xml:space="preserve"> </w:t>
      </w:r>
      <w:r>
        <w:rPr>
          <w:sz w:val="30"/>
        </w:rPr>
        <w:t>had</w:t>
      </w:r>
      <w:r>
        <w:rPr>
          <w:spacing w:val="40"/>
          <w:sz w:val="30"/>
        </w:rPr>
        <w:t xml:space="preserve"> </w:t>
      </w:r>
      <w:r>
        <w:rPr>
          <w:sz w:val="30"/>
        </w:rPr>
        <w:t>need</w:t>
      </w:r>
      <w:r>
        <w:rPr>
          <w:spacing w:val="40"/>
          <w:sz w:val="30"/>
        </w:rPr>
        <w:t xml:space="preserve"> </w:t>
      </w:r>
      <w:r>
        <w:rPr>
          <w:sz w:val="30"/>
        </w:rPr>
        <w:t>take</w:t>
      </w:r>
      <w:r>
        <w:rPr>
          <w:spacing w:val="40"/>
          <w:sz w:val="30"/>
        </w:rPr>
        <w:t xml:space="preserve"> </w:t>
      </w:r>
      <w:r>
        <w:rPr>
          <w:sz w:val="30"/>
        </w:rPr>
        <w:t>heed</w:t>
      </w:r>
      <w:r>
        <w:rPr>
          <w:spacing w:val="40"/>
          <w:sz w:val="30"/>
        </w:rPr>
        <w:t xml:space="preserve"> </w:t>
      </w:r>
      <w:r>
        <w:rPr>
          <w:sz w:val="30"/>
        </w:rPr>
        <w:t>of</w:t>
      </w:r>
      <w:r>
        <w:rPr>
          <w:spacing w:val="40"/>
          <w:sz w:val="30"/>
        </w:rPr>
        <w:t xml:space="preserve"> </w:t>
      </w:r>
      <w:r>
        <w:rPr>
          <w:sz w:val="30"/>
        </w:rPr>
        <w:t>opposing</w:t>
      </w:r>
      <w:r>
        <w:rPr>
          <w:spacing w:val="40"/>
          <w:sz w:val="30"/>
        </w:rPr>
        <w:t xml:space="preserve"> </w:t>
      </w:r>
      <w:r>
        <w:rPr>
          <w:sz w:val="30"/>
        </w:rPr>
        <w:t>the Ministry of the Gospel, for while you do that, you fight against God. You think you do but oppose such and such men, but half a dozen in the</w:t>
      </w:r>
      <w:r>
        <w:rPr>
          <w:spacing w:val="20"/>
          <w:sz w:val="30"/>
        </w:rPr>
        <w:t xml:space="preserve"> </w:t>
      </w:r>
      <w:r>
        <w:rPr>
          <w:sz w:val="30"/>
        </w:rPr>
        <w:t>parish</w:t>
      </w:r>
      <w:r>
        <w:rPr>
          <w:spacing w:val="24"/>
          <w:sz w:val="30"/>
        </w:rPr>
        <w:t xml:space="preserve"> </w:t>
      </w:r>
      <w:r>
        <w:rPr>
          <w:sz w:val="30"/>
        </w:rPr>
        <w:t>that you</w:t>
      </w:r>
      <w:r>
        <w:rPr>
          <w:spacing w:val="23"/>
          <w:sz w:val="30"/>
        </w:rPr>
        <w:t xml:space="preserve"> </w:t>
      </w:r>
      <w:r>
        <w:rPr>
          <w:sz w:val="30"/>
        </w:rPr>
        <w:t>oppose</w:t>
      </w:r>
      <w:r>
        <w:rPr>
          <w:spacing w:val="22"/>
          <w:sz w:val="30"/>
        </w:rPr>
        <w:t xml:space="preserve"> </w:t>
      </w:r>
      <w:r>
        <w:rPr>
          <w:sz w:val="30"/>
        </w:rPr>
        <w:t>but certainly</w:t>
      </w:r>
      <w:r>
        <w:rPr>
          <w:spacing w:val="80"/>
          <w:sz w:val="30"/>
        </w:rPr>
        <w:t xml:space="preserve"> </w:t>
      </w:r>
      <w:r>
        <w:rPr>
          <w:sz w:val="30"/>
        </w:rPr>
        <w:t>the</w:t>
      </w:r>
      <w:r>
        <w:rPr>
          <w:spacing w:val="22"/>
          <w:sz w:val="30"/>
        </w:rPr>
        <w:t xml:space="preserve"> </w:t>
      </w:r>
      <w:r>
        <w:rPr>
          <w:sz w:val="30"/>
        </w:rPr>
        <w:t>opposing the</w:t>
      </w:r>
      <w:r>
        <w:rPr>
          <w:spacing w:val="20"/>
          <w:sz w:val="30"/>
        </w:rPr>
        <w:t xml:space="preserve"> </w:t>
      </w:r>
      <w:r>
        <w:rPr>
          <w:sz w:val="30"/>
        </w:rPr>
        <w:t>Gospel</w:t>
      </w:r>
      <w:r>
        <w:rPr>
          <w:spacing w:val="24"/>
          <w:sz w:val="30"/>
        </w:rPr>
        <w:t xml:space="preserve"> </w:t>
      </w:r>
      <w:r>
        <w:rPr>
          <w:sz w:val="30"/>
        </w:rPr>
        <w:t>is</w:t>
      </w:r>
    </w:p>
    <w:p w14:paraId="4C2D0E81" w14:textId="77777777" w:rsidR="00EC029C" w:rsidRDefault="00EC029C">
      <w:pPr>
        <w:spacing w:line="254" w:lineRule="auto"/>
        <w:jc w:val="both"/>
        <w:rPr>
          <w:sz w:val="30"/>
        </w:rPr>
        <w:sectPr w:rsidR="00EC029C">
          <w:pgSz w:w="12240" w:h="15840"/>
          <w:pgMar w:top="1280" w:right="1100" w:bottom="280" w:left="1320" w:header="720" w:footer="720" w:gutter="0"/>
          <w:cols w:space="720"/>
        </w:sectPr>
      </w:pPr>
    </w:p>
    <w:p w14:paraId="77924C91" w14:textId="77777777" w:rsidR="00EC029C" w:rsidRDefault="00000000">
      <w:pPr>
        <w:pStyle w:val="a3"/>
        <w:spacing w:line="254" w:lineRule="auto"/>
        <w:ind w:right="439"/>
      </w:pPr>
      <w:r>
        <w:lastRenderedPageBreak/>
        <w:t>not a fighting against us men, but against God: you may turn it off with what names you will, and put what pretences you will upon it, let me tell you, They that strike upon the lantern, offer violence to</w:t>
      </w:r>
      <w:r>
        <w:rPr>
          <w:spacing w:val="80"/>
        </w:rPr>
        <w:t xml:space="preserve"> </w:t>
      </w:r>
      <w:r>
        <w:t>the Candle therein.</w:t>
      </w:r>
    </w:p>
    <w:p w14:paraId="4290517C" w14:textId="77777777" w:rsidR="00EC029C" w:rsidRDefault="00000000">
      <w:pPr>
        <w:pStyle w:val="a5"/>
        <w:numPr>
          <w:ilvl w:val="0"/>
          <w:numId w:val="4"/>
        </w:numPr>
        <w:tabs>
          <w:tab w:val="left" w:pos="461"/>
        </w:tabs>
        <w:spacing w:before="292" w:line="254" w:lineRule="auto"/>
        <w:ind w:right="446" w:firstLine="0"/>
        <w:jc w:val="both"/>
        <w:rPr>
          <w:sz w:val="30"/>
        </w:rPr>
      </w:pPr>
      <w:r>
        <w:rPr>
          <w:sz w:val="30"/>
        </w:rPr>
        <w:t>sin, in Scripture is called striving against God, Isa. 45. 9. Woe unto him that striveth with his Maker: Let the potsherd strive with the potsherds of the earth: So far as sin does prevail in thy heart, or in thy life, so far thou art guilty of striving with thy Maker.</w:t>
      </w:r>
    </w:p>
    <w:p w14:paraId="3592D0CC" w14:textId="77777777" w:rsidR="00EC029C" w:rsidRDefault="00000000">
      <w:pPr>
        <w:pStyle w:val="a5"/>
        <w:numPr>
          <w:ilvl w:val="0"/>
          <w:numId w:val="4"/>
        </w:numPr>
        <w:tabs>
          <w:tab w:val="left" w:pos="491"/>
        </w:tabs>
        <w:spacing w:before="292" w:line="254" w:lineRule="auto"/>
        <w:ind w:right="438" w:firstLine="0"/>
        <w:jc w:val="both"/>
        <w:rPr>
          <w:sz w:val="30"/>
        </w:rPr>
      </w:pPr>
      <w:r>
        <w:rPr>
          <w:sz w:val="30"/>
        </w:rPr>
        <w:t>A rising against God: By sin the Soul does rise against God. And</w:t>
      </w:r>
      <w:r>
        <w:rPr>
          <w:spacing w:val="80"/>
          <w:sz w:val="30"/>
        </w:rPr>
        <w:t xml:space="preserve"> </w:t>
      </w:r>
      <w:r>
        <w:rPr>
          <w:sz w:val="30"/>
        </w:rPr>
        <w:t>for that you have an Expression in the 2. Micah, 8. Even my people</w:t>
      </w:r>
      <w:r>
        <w:rPr>
          <w:spacing w:val="80"/>
          <w:sz w:val="30"/>
        </w:rPr>
        <w:t xml:space="preserve"> </w:t>
      </w:r>
      <w:r>
        <w:rPr>
          <w:sz w:val="30"/>
        </w:rPr>
        <w:t>of late are risen up as an Enemy. these be strange expressions; enmity, walking contrary, striving, fighting, resisting, rising against God; and yet this</w:t>
      </w:r>
      <w:r>
        <w:rPr>
          <w:spacing w:val="40"/>
          <w:sz w:val="30"/>
        </w:rPr>
        <w:t xml:space="preserve"> </w:t>
      </w:r>
      <w:r>
        <w:rPr>
          <w:sz w:val="30"/>
        </w:rPr>
        <w:t>is</w:t>
      </w:r>
      <w:r>
        <w:rPr>
          <w:spacing w:val="40"/>
          <w:sz w:val="30"/>
        </w:rPr>
        <w:t xml:space="preserve"> </w:t>
      </w:r>
      <w:r>
        <w:rPr>
          <w:sz w:val="30"/>
        </w:rPr>
        <w:t>in sin. But that I may open it further, I shall</w:t>
      </w:r>
      <w:r>
        <w:rPr>
          <w:spacing w:val="40"/>
          <w:sz w:val="30"/>
        </w:rPr>
        <w:t xml:space="preserve"> </w:t>
      </w:r>
      <w:r>
        <w:rPr>
          <w:sz w:val="30"/>
        </w:rPr>
        <w:t>shew how sin does fight, strive, and rise against God.</w:t>
      </w:r>
    </w:p>
    <w:p w14:paraId="5C60F847" w14:textId="77777777" w:rsidR="00EC029C" w:rsidRDefault="00EC029C">
      <w:pPr>
        <w:pStyle w:val="a3"/>
        <w:spacing w:before="199"/>
        <w:ind w:left="0"/>
        <w:jc w:val="left"/>
      </w:pPr>
    </w:p>
    <w:p w14:paraId="0F21914A" w14:textId="77777777" w:rsidR="00EC029C" w:rsidRDefault="00000000">
      <w:pPr>
        <w:pStyle w:val="1"/>
        <w:rPr>
          <w:lang w:eastAsia="zh-CN"/>
        </w:rPr>
      </w:pPr>
      <w:bookmarkStart w:id="77" w:name="第八章"/>
      <w:bookmarkEnd w:id="77"/>
      <w:r>
        <w:rPr>
          <w:lang w:eastAsia="zh-CN"/>
        </w:rPr>
        <w:t>第八章</w:t>
      </w:r>
    </w:p>
    <w:p w14:paraId="15CF8107" w14:textId="77777777" w:rsidR="00EC029C" w:rsidRDefault="00000000">
      <w:pPr>
        <w:pStyle w:val="1"/>
        <w:rPr>
          <w:lang w:eastAsia="zh-CN"/>
        </w:rPr>
      </w:pPr>
      <w:bookmarkStart w:id="78" w:name="罪的作为总是与上帝对抗"/>
      <w:bookmarkEnd w:id="78"/>
      <w:r>
        <w:rPr>
          <w:lang w:eastAsia="zh-CN"/>
        </w:rPr>
        <w:t>罪的作为总是与上帝对抗</w:t>
      </w:r>
    </w:p>
    <w:p w14:paraId="5495A569" w14:textId="77777777" w:rsidR="00EC029C" w:rsidRDefault="00000000">
      <w:pPr>
        <w:spacing w:before="512"/>
        <w:ind w:left="100"/>
        <w:rPr>
          <w:rFonts w:ascii="宋体" w:eastAsia="宋体"/>
          <w:sz w:val="24"/>
          <w:lang w:eastAsia="zh-CN"/>
        </w:rPr>
      </w:pPr>
      <w:r>
        <w:rPr>
          <w:rFonts w:ascii="宋体" w:eastAsia="宋体" w:hint="eastAsia"/>
          <w:spacing w:val="-2"/>
          <w:sz w:val="24"/>
          <w:lang w:eastAsia="zh-CN"/>
        </w:rPr>
        <w:t>圣经称之为：</w:t>
      </w:r>
      <w:r>
        <w:rPr>
          <w:spacing w:val="-2"/>
          <w:sz w:val="24"/>
          <w:lang w:eastAsia="zh-CN"/>
        </w:rPr>
        <w:t>1</w:t>
      </w:r>
      <w:r>
        <w:rPr>
          <w:rFonts w:ascii="宋体" w:eastAsia="宋体" w:hint="eastAsia"/>
          <w:spacing w:val="-2"/>
          <w:sz w:val="24"/>
          <w:lang w:eastAsia="zh-CN"/>
        </w:rPr>
        <w:t>仇恨。</w:t>
      </w:r>
      <w:r>
        <w:rPr>
          <w:spacing w:val="-2"/>
          <w:sz w:val="24"/>
          <w:lang w:eastAsia="zh-CN"/>
        </w:rPr>
        <w:t>2</w:t>
      </w:r>
      <w:r>
        <w:rPr>
          <w:rFonts w:ascii="宋体" w:eastAsia="宋体" w:hint="eastAsia"/>
          <w:spacing w:val="-2"/>
          <w:sz w:val="24"/>
          <w:lang w:eastAsia="zh-CN"/>
        </w:rPr>
        <w:t>悖逆。</w:t>
      </w:r>
      <w:r>
        <w:rPr>
          <w:spacing w:val="-2"/>
          <w:sz w:val="24"/>
          <w:lang w:eastAsia="zh-CN"/>
        </w:rPr>
        <w:t>3</w:t>
      </w:r>
      <w:r>
        <w:rPr>
          <w:rFonts w:ascii="宋体" w:eastAsia="宋体" w:hint="eastAsia"/>
          <w:spacing w:val="-2"/>
          <w:sz w:val="24"/>
          <w:lang w:eastAsia="zh-CN"/>
        </w:rPr>
        <w:t>争战。</w:t>
      </w:r>
      <w:r>
        <w:rPr>
          <w:spacing w:val="-2"/>
          <w:sz w:val="24"/>
          <w:lang w:eastAsia="zh-CN"/>
        </w:rPr>
        <w:t>4</w:t>
      </w:r>
      <w:r>
        <w:rPr>
          <w:rFonts w:ascii="宋体" w:eastAsia="宋体" w:hint="eastAsia"/>
          <w:spacing w:val="-2"/>
          <w:sz w:val="24"/>
          <w:lang w:eastAsia="zh-CN"/>
        </w:rPr>
        <w:t>抵挡。</w:t>
      </w:r>
      <w:r>
        <w:rPr>
          <w:spacing w:val="-2"/>
          <w:sz w:val="24"/>
          <w:lang w:eastAsia="zh-CN"/>
        </w:rPr>
        <w:t>5</w:t>
      </w:r>
      <w:r>
        <w:rPr>
          <w:rFonts w:ascii="宋体" w:eastAsia="宋体" w:hint="eastAsia"/>
          <w:spacing w:val="-2"/>
          <w:sz w:val="24"/>
          <w:lang w:eastAsia="zh-CN"/>
        </w:rPr>
        <w:t>争斗。</w:t>
      </w:r>
      <w:r>
        <w:rPr>
          <w:spacing w:val="-2"/>
          <w:sz w:val="24"/>
          <w:lang w:eastAsia="zh-CN"/>
        </w:rPr>
        <w:t>6</w:t>
      </w:r>
      <w:r>
        <w:rPr>
          <w:rFonts w:ascii="宋体" w:eastAsia="宋体" w:hint="eastAsia"/>
          <w:spacing w:val="-4"/>
          <w:sz w:val="24"/>
          <w:lang w:eastAsia="zh-CN"/>
        </w:rPr>
        <w:t>起来攻击上帝。</w:t>
      </w:r>
    </w:p>
    <w:p w14:paraId="0BF78C02" w14:textId="77777777" w:rsidR="00EC029C" w:rsidRDefault="00000000">
      <w:pPr>
        <w:spacing w:before="283" w:line="242" w:lineRule="auto"/>
        <w:ind w:left="100" w:right="357"/>
        <w:rPr>
          <w:rFonts w:ascii="宋体" w:eastAsia="宋体"/>
          <w:sz w:val="24"/>
          <w:lang w:eastAsia="zh-CN"/>
        </w:rPr>
      </w:pPr>
      <w:r>
        <w:rPr>
          <w:rFonts w:ascii="宋体" w:eastAsia="宋体" w:hint="eastAsia"/>
          <w:spacing w:val="-2"/>
          <w:sz w:val="24"/>
          <w:lang w:eastAsia="zh-CN"/>
        </w:rPr>
        <w:t>其次，正如罪的性质违背上帝；罪在其作为中也不断地与上帝争战；一颗不断骚动和作为的有罪的心，总是在与上帝争战：因此你要注意圣灵关于罪的几个表述。</w:t>
      </w:r>
    </w:p>
    <w:p w14:paraId="32C2DA8E" w14:textId="77777777" w:rsidR="00EC029C" w:rsidRDefault="00000000">
      <w:pPr>
        <w:spacing w:before="281"/>
        <w:ind w:left="100"/>
        <w:rPr>
          <w:rFonts w:ascii="宋体" w:eastAsia="宋体"/>
          <w:sz w:val="24"/>
          <w:lang w:eastAsia="zh-CN"/>
        </w:rPr>
      </w:pPr>
      <w:r>
        <w:rPr>
          <w:spacing w:val="-2"/>
          <w:sz w:val="24"/>
          <w:lang w:eastAsia="zh-CN"/>
        </w:rPr>
        <w:t>1</w:t>
      </w:r>
      <w:r>
        <w:rPr>
          <w:rFonts w:ascii="宋体" w:eastAsia="宋体" w:hint="eastAsia"/>
          <w:spacing w:val="-2"/>
          <w:sz w:val="24"/>
          <w:lang w:eastAsia="zh-CN"/>
        </w:rPr>
        <w:t>圣灵称罪为与上帝为敌，罗马书</w:t>
      </w:r>
      <w:r>
        <w:rPr>
          <w:spacing w:val="-2"/>
          <w:sz w:val="24"/>
          <w:lang w:eastAsia="zh-CN"/>
        </w:rPr>
        <w:t>8:7</w:t>
      </w:r>
      <w:r>
        <w:rPr>
          <w:rFonts w:ascii="宋体" w:eastAsia="宋体" w:hint="eastAsia"/>
          <w:spacing w:val="-2"/>
          <w:sz w:val="24"/>
          <w:lang w:eastAsia="zh-CN"/>
        </w:rPr>
        <w:t>。肉体的智慧（肉体最好的部分）</w:t>
      </w:r>
      <w:r>
        <w:rPr>
          <w:rFonts w:ascii="宋体" w:eastAsia="宋体" w:hint="eastAsia"/>
          <w:spacing w:val="-4"/>
          <w:sz w:val="24"/>
          <w:lang w:eastAsia="zh-CN"/>
        </w:rPr>
        <w:t>与神为敌。</w:t>
      </w:r>
    </w:p>
    <w:p w14:paraId="78474B68" w14:textId="77777777" w:rsidR="00EC029C" w:rsidRDefault="00000000">
      <w:pPr>
        <w:spacing w:before="283" w:line="242" w:lineRule="auto"/>
        <w:ind w:left="100" w:right="435"/>
        <w:rPr>
          <w:rFonts w:ascii="宋体" w:eastAsia="宋体"/>
          <w:sz w:val="24"/>
          <w:lang w:eastAsia="zh-CN"/>
        </w:rPr>
      </w:pPr>
      <w:r>
        <w:rPr>
          <w:spacing w:val="-2"/>
          <w:sz w:val="24"/>
          <w:lang w:eastAsia="zh-CN"/>
        </w:rPr>
        <w:t>2</w:t>
      </w:r>
      <w:r>
        <w:rPr>
          <w:rFonts w:ascii="宋体" w:eastAsia="宋体" w:hint="eastAsia"/>
          <w:spacing w:val="-2"/>
          <w:sz w:val="24"/>
          <w:lang w:eastAsia="zh-CN"/>
        </w:rPr>
        <w:t>是的，圣灵说罪是悖逆上帝而行，利未记</w:t>
      </w:r>
      <w:r>
        <w:rPr>
          <w:spacing w:val="-2"/>
          <w:sz w:val="24"/>
          <w:lang w:eastAsia="zh-CN"/>
        </w:rPr>
        <w:t>26</w:t>
      </w:r>
      <w:r>
        <w:rPr>
          <w:rFonts w:ascii="宋体" w:eastAsia="宋体" w:hint="eastAsia"/>
          <w:spacing w:val="-2"/>
          <w:sz w:val="24"/>
          <w:lang w:eastAsia="zh-CN"/>
        </w:rPr>
        <w:t>章。你在那里的许多地方都能看到，你们行事若与我反对：</w:t>
      </w:r>
      <w:r>
        <w:rPr>
          <w:spacing w:val="-2"/>
          <w:sz w:val="24"/>
          <w:lang w:eastAsia="zh-CN"/>
        </w:rPr>
        <w:t>21</w:t>
      </w:r>
      <w:r>
        <w:rPr>
          <w:rFonts w:ascii="宋体" w:eastAsia="宋体" w:hint="eastAsia"/>
          <w:spacing w:val="-2"/>
          <w:sz w:val="24"/>
          <w:lang w:eastAsia="zh-CN"/>
        </w:rPr>
        <w:t>节和</w:t>
      </w:r>
      <w:r>
        <w:rPr>
          <w:spacing w:val="-2"/>
          <w:sz w:val="24"/>
          <w:lang w:eastAsia="zh-CN"/>
        </w:rPr>
        <w:t>28</w:t>
      </w:r>
      <w:r>
        <w:rPr>
          <w:rFonts w:ascii="宋体" w:eastAsia="宋体" w:hint="eastAsia"/>
          <w:spacing w:val="-2"/>
          <w:sz w:val="24"/>
          <w:lang w:eastAsia="zh-CN"/>
        </w:rPr>
        <w:t>节以及其他几处。</w:t>
      </w:r>
    </w:p>
    <w:p w14:paraId="6224BC1B" w14:textId="77777777" w:rsidR="00EC029C" w:rsidRDefault="00000000">
      <w:pPr>
        <w:spacing w:before="281"/>
        <w:ind w:left="100"/>
        <w:rPr>
          <w:rFonts w:ascii="宋体" w:eastAsia="宋体"/>
          <w:sz w:val="24"/>
          <w:lang w:eastAsia="zh-CN"/>
        </w:rPr>
      </w:pPr>
      <w:r>
        <w:rPr>
          <w:spacing w:val="-2"/>
          <w:sz w:val="24"/>
          <w:lang w:eastAsia="zh-CN"/>
        </w:rPr>
        <w:t>3</w:t>
      </w:r>
      <w:r>
        <w:rPr>
          <w:rFonts w:ascii="宋体" w:eastAsia="宋体" w:hint="eastAsia"/>
          <w:spacing w:val="-2"/>
          <w:sz w:val="24"/>
          <w:lang w:eastAsia="zh-CN"/>
        </w:rPr>
        <w:t>罪是与上帝争战，使徒行传</w:t>
      </w:r>
      <w:r>
        <w:rPr>
          <w:spacing w:val="-2"/>
          <w:sz w:val="24"/>
          <w:lang w:eastAsia="zh-CN"/>
        </w:rPr>
        <w:t>5:39</w:t>
      </w:r>
      <w:r>
        <w:rPr>
          <w:rFonts w:ascii="宋体" w:eastAsia="宋体" w:hint="eastAsia"/>
          <w:spacing w:val="-2"/>
          <w:sz w:val="24"/>
          <w:lang w:eastAsia="zh-CN"/>
        </w:rPr>
        <w:t>和</w:t>
      </w:r>
      <w:r>
        <w:rPr>
          <w:spacing w:val="-2"/>
          <w:sz w:val="24"/>
          <w:lang w:eastAsia="zh-CN"/>
        </w:rPr>
        <w:t>23:9</w:t>
      </w:r>
      <w:r>
        <w:rPr>
          <w:rFonts w:ascii="宋体" w:eastAsia="宋体" w:hint="eastAsia"/>
          <w:spacing w:val="-3"/>
          <w:sz w:val="24"/>
          <w:lang w:eastAsia="zh-CN"/>
        </w:rPr>
        <w:t>。在这两处，拒绝福音被称为与上帝争战。</w:t>
      </w:r>
    </w:p>
    <w:p w14:paraId="3651443B" w14:textId="77777777" w:rsidR="00EC029C" w:rsidRDefault="00000000">
      <w:pPr>
        <w:spacing w:before="286"/>
        <w:ind w:left="100"/>
        <w:rPr>
          <w:rFonts w:ascii="宋体" w:eastAsia="宋体"/>
          <w:sz w:val="24"/>
          <w:lang w:eastAsia="zh-CN"/>
        </w:rPr>
      </w:pPr>
      <w:r>
        <w:rPr>
          <w:spacing w:val="-2"/>
          <w:sz w:val="24"/>
          <w:lang w:eastAsia="zh-CN"/>
        </w:rPr>
        <w:t>4</w:t>
      </w:r>
      <w:r>
        <w:rPr>
          <w:rFonts w:ascii="宋体" w:eastAsia="宋体" w:hint="eastAsia"/>
          <w:spacing w:val="-2"/>
          <w:sz w:val="24"/>
          <w:lang w:eastAsia="zh-CN"/>
        </w:rPr>
        <w:t>在使徒行传</w:t>
      </w:r>
      <w:r>
        <w:rPr>
          <w:spacing w:val="-2"/>
          <w:sz w:val="24"/>
          <w:lang w:eastAsia="zh-CN"/>
        </w:rPr>
        <w:t>7:51</w:t>
      </w:r>
      <w:r>
        <w:rPr>
          <w:rFonts w:ascii="宋体" w:eastAsia="宋体" w:hint="eastAsia"/>
          <w:spacing w:val="-3"/>
          <w:sz w:val="24"/>
          <w:lang w:eastAsia="zh-CN"/>
        </w:rPr>
        <w:t>，你们常时抵挡圣灵；有一群人天生就悖逆而行；抵挡上帝，与上帝争</w:t>
      </w:r>
    </w:p>
    <w:p w14:paraId="66B35EE7" w14:textId="77777777" w:rsidR="00EC029C" w:rsidRDefault="00000000">
      <w:pPr>
        <w:spacing w:before="4" w:line="242" w:lineRule="auto"/>
        <w:ind w:left="100" w:right="117"/>
        <w:rPr>
          <w:rFonts w:ascii="宋体" w:eastAsia="宋体"/>
          <w:sz w:val="24"/>
          <w:lang w:eastAsia="zh-CN"/>
        </w:rPr>
      </w:pPr>
      <w:r>
        <w:rPr>
          <w:rFonts w:ascii="宋体" w:eastAsia="宋体" w:hint="eastAsia"/>
          <w:spacing w:val="-2"/>
          <w:sz w:val="24"/>
          <w:lang w:eastAsia="zh-CN"/>
        </w:rPr>
        <w:t>战。我们看到我们当谨慎，不要反对福音的事工，因为当你这样做时，你是在与上帝争战。你以为你不过是反对某些人，不过是反对教区里几个人，但反对福音肯定不是与我们人争</w:t>
      </w:r>
      <w:r>
        <w:rPr>
          <w:rFonts w:ascii="宋体" w:eastAsia="宋体" w:hint="eastAsia"/>
          <w:spacing w:val="40"/>
          <w:sz w:val="24"/>
          <w:lang w:eastAsia="zh-CN"/>
        </w:rPr>
        <w:t xml:space="preserve"> </w:t>
      </w:r>
      <w:r>
        <w:rPr>
          <w:rFonts w:ascii="宋体" w:eastAsia="宋体" w:hint="eastAsia"/>
          <w:spacing w:val="-2"/>
          <w:sz w:val="24"/>
          <w:lang w:eastAsia="zh-CN"/>
        </w:rPr>
        <w:t>战，而是与上帝争战：你可以用任何名义来搪塞，可以给它加上任何借口，让我告诉你，打灯笼的人，是在伤害灯笼里的蜡烛。</w:t>
      </w:r>
    </w:p>
    <w:p w14:paraId="0A4CAB19"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3A4C9621" w14:textId="77777777" w:rsidR="00EC029C" w:rsidRDefault="00000000">
      <w:pPr>
        <w:spacing w:before="62" w:line="242" w:lineRule="auto"/>
        <w:ind w:left="100" w:right="357"/>
        <w:rPr>
          <w:rFonts w:ascii="宋体" w:eastAsia="宋体"/>
          <w:sz w:val="24"/>
          <w:lang w:eastAsia="zh-CN"/>
        </w:rPr>
      </w:pPr>
      <w:r>
        <w:rPr>
          <w:spacing w:val="-2"/>
          <w:sz w:val="24"/>
          <w:lang w:eastAsia="zh-CN"/>
        </w:rPr>
        <w:lastRenderedPageBreak/>
        <w:t>5</w:t>
      </w:r>
      <w:r>
        <w:rPr>
          <w:rFonts w:ascii="宋体" w:eastAsia="宋体" w:hint="eastAsia"/>
          <w:spacing w:val="-2"/>
          <w:sz w:val="24"/>
          <w:lang w:eastAsia="zh-CN"/>
        </w:rPr>
        <w:t>罪，在圣经中被称为与上帝争斗，以赛亚书</w:t>
      </w:r>
      <w:r>
        <w:rPr>
          <w:spacing w:val="-2"/>
          <w:sz w:val="24"/>
          <w:lang w:eastAsia="zh-CN"/>
        </w:rPr>
        <w:t>45:9</w:t>
      </w:r>
      <w:r>
        <w:rPr>
          <w:rFonts w:ascii="宋体" w:eastAsia="宋体" w:hint="eastAsia"/>
          <w:spacing w:val="-2"/>
          <w:sz w:val="24"/>
          <w:lang w:eastAsia="zh-CN"/>
        </w:rPr>
        <w:t>。祸哉，那与造他的主争论的！他不过是地上瓦片中的一块瓦片：你心里或生活中罪占了多大优势，你就有多大程度犯了与造你的主争斗的罪。</w:t>
      </w:r>
    </w:p>
    <w:p w14:paraId="272844BC" w14:textId="77777777" w:rsidR="00EC029C" w:rsidRDefault="00000000">
      <w:pPr>
        <w:spacing w:before="280" w:line="242" w:lineRule="auto"/>
        <w:ind w:left="100" w:right="351"/>
        <w:jc w:val="both"/>
        <w:rPr>
          <w:rFonts w:ascii="宋体" w:eastAsia="宋体"/>
          <w:sz w:val="24"/>
          <w:lang w:eastAsia="zh-CN"/>
        </w:rPr>
      </w:pPr>
      <w:r>
        <w:rPr>
          <w:spacing w:val="-2"/>
          <w:sz w:val="24"/>
          <w:lang w:eastAsia="zh-CN"/>
        </w:rPr>
        <w:t>6</w:t>
      </w:r>
      <w:r>
        <w:rPr>
          <w:rFonts w:ascii="宋体" w:eastAsia="宋体" w:hint="eastAsia"/>
          <w:spacing w:val="-2"/>
          <w:sz w:val="24"/>
          <w:lang w:eastAsia="zh-CN"/>
        </w:rPr>
        <w:t>起来攻击上帝：藉着罪，灵魂起来攻击上帝。关于这一点，弥迦书</w:t>
      </w:r>
      <w:r>
        <w:rPr>
          <w:spacing w:val="-2"/>
          <w:sz w:val="24"/>
          <w:lang w:eastAsia="zh-CN"/>
        </w:rPr>
        <w:t>2:8</w:t>
      </w:r>
      <w:r>
        <w:rPr>
          <w:rFonts w:ascii="宋体" w:eastAsia="宋体" w:hint="eastAsia"/>
          <w:spacing w:val="-2"/>
          <w:sz w:val="24"/>
          <w:lang w:eastAsia="zh-CN"/>
        </w:rPr>
        <w:t>有一个表述，就是近来我的民兴起如仇敌。这些都是奇怪的表述；仇恨，悖逆而行，争斗，争战，抵挡，起来攻击上帝；然而这就是罪。但为了进一步阐明这一点，我要说明罪是如何争战、争斗和起来攻击上帝的。</w:t>
      </w:r>
    </w:p>
    <w:p w14:paraId="4EE1A47B" w14:textId="77777777" w:rsidR="00EC029C" w:rsidRDefault="00EC029C">
      <w:pPr>
        <w:pStyle w:val="a3"/>
        <w:spacing w:before="0"/>
        <w:ind w:left="0"/>
        <w:jc w:val="left"/>
        <w:rPr>
          <w:rFonts w:ascii="宋体"/>
          <w:sz w:val="24"/>
          <w:lang w:eastAsia="zh-CN"/>
        </w:rPr>
      </w:pPr>
    </w:p>
    <w:p w14:paraId="416FE7C3" w14:textId="77777777" w:rsidR="00EC029C" w:rsidRDefault="00EC029C">
      <w:pPr>
        <w:pStyle w:val="a3"/>
        <w:spacing w:before="0"/>
        <w:ind w:left="0"/>
        <w:jc w:val="left"/>
        <w:rPr>
          <w:rFonts w:ascii="宋体"/>
          <w:sz w:val="24"/>
          <w:lang w:eastAsia="zh-CN"/>
        </w:rPr>
      </w:pPr>
    </w:p>
    <w:p w14:paraId="7D1AFEF3" w14:textId="77777777" w:rsidR="00EC029C" w:rsidRDefault="00EC029C">
      <w:pPr>
        <w:pStyle w:val="a3"/>
        <w:spacing w:before="39"/>
        <w:ind w:left="0"/>
        <w:jc w:val="left"/>
        <w:rPr>
          <w:rFonts w:ascii="宋体"/>
          <w:sz w:val="24"/>
          <w:lang w:eastAsia="zh-CN"/>
        </w:rPr>
      </w:pPr>
    </w:p>
    <w:p w14:paraId="0FB3ABB0" w14:textId="77777777" w:rsidR="00EC029C" w:rsidRDefault="00000000">
      <w:pPr>
        <w:pStyle w:val="1"/>
        <w:ind w:right="206"/>
      </w:pPr>
      <w:bookmarkStart w:id="79" w:name="_bookmark9"/>
      <w:bookmarkStart w:id="80" w:name="CHAP._IX."/>
      <w:bookmarkEnd w:id="79"/>
      <w:bookmarkEnd w:id="80"/>
      <w:r>
        <w:t>CHAP.</w:t>
      </w:r>
      <w:r>
        <w:rPr>
          <w:spacing w:val="-6"/>
        </w:rPr>
        <w:t xml:space="preserve"> </w:t>
      </w:r>
      <w:r>
        <w:rPr>
          <w:spacing w:val="-5"/>
        </w:rPr>
        <w:t>IX.</w:t>
      </w:r>
    </w:p>
    <w:p w14:paraId="7ACE38B4" w14:textId="77777777" w:rsidR="00EC029C" w:rsidRDefault="00000000">
      <w:pPr>
        <w:pStyle w:val="2"/>
        <w:spacing w:before="454"/>
        <w:ind w:right="205"/>
      </w:pPr>
      <w:bookmarkStart w:id="81" w:name="How_Sin_Resists_God:"/>
      <w:bookmarkEnd w:id="81"/>
      <w:r>
        <w:t>How</w:t>
      </w:r>
      <w:r>
        <w:rPr>
          <w:spacing w:val="-15"/>
        </w:rPr>
        <w:t xml:space="preserve"> </w:t>
      </w:r>
      <w:r>
        <w:t>Sin</w:t>
      </w:r>
      <w:r>
        <w:rPr>
          <w:spacing w:val="-13"/>
        </w:rPr>
        <w:t xml:space="preserve"> </w:t>
      </w:r>
      <w:r>
        <w:t>Resists</w:t>
      </w:r>
      <w:r>
        <w:rPr>
          <w:spacing w:val="-15"/>
        </w:rPr>
        <w:t xml:space="preserve"> </w:t>
      </w:r>
      <w:r>
        <w:rPr>
          <w:spacing w:val="-4"/>
        </w:rPr>
        <w:t>God:</w:t>
      </w:r>
    </w:p>
    <w:p w14:paraId="54625351" w14:textId="77777777" w:rsidR="00EC029C" w:rsidRDefault="00000000">
      <w:pPr>
        <w:pStyle w:val="a5"/>
        <w:numPr>
          <w:ilvl w:val="0"/>
          <w:numId w:val="5"/>
        </w:numPr>
        <w:tabs>
          <w:tab w:val="left" w:pos="445"/>
        </w:tabs>
        <w:spacing w:before="442" w:line="254" w:lineRule="auto"/>
        <w:ind w:right="442" w:firstLine="0"/>
        <w:jc w:val="both"/>
        <w:rPr>
          <w:sz w:val="30"/>
        </w:rPr>
      </w:pPr>
      <w:r>
        <w:rPr>
          <w:sz w:val="30"/>
        </w:rPr>
        <w:t>It’s a hating of God. 2 It’s rebellion against God. 3 It’s a despising</w:t>
      </w:r>
      <w:r>
        <w:rPr>
          <w:spacing w:val="80"/>
          <w:sz w:val="30"/>
        </w:rPr>
        <w:t xml:space="preserve"> </w:t>
      </w:r>
      <w:r>
        <w:rPr>
          <w:sz w:val="30"/>
        </w:rPr>
        <w:t>of God.</w:t>
      </w:r>
    </w:p>
    <w:p w14:paraId="5B232311" w14:textId="77777777" w:rsidR="00EC029C" w:rsidRDefault="00000000">
      <w:pPr>
        <w:pStyle w:val="a3"/>
        <w:spacing w:before="297" w:line="254" w:lineRule="auto"/>
        <w:ind w:right="438"/>
      </w:pPr>
      <w:r>
        <w:t>First, sin does resist God in his Authority; in his Sovereignty, in his Dominion over the creature; the language of sin is, God shall not reign. It</w:t>
      </w:r>
      <w:r>
        <w:rPr>
          <w:spacing w:val="40"/>
        </w:rPr>
        <w:t xml:space="preserve"> </w:t>
      </w:r>
      <w:r>
        <w:t>is</w:t>
      </w:r>
      <w:r>
        <w:rPr>
          <w:spacing w:val="40"/>
        </w:rPr>
        <w:t xml:space="preserve"> </w:t>
      </w:r>
      <w:r>
        <w:t>the</w:t>
      </w:r>
      <w:r>
        <w:rPr>
          <w:spacing w:val="40"/>
        </w:rPr>
        <w:t xml:space="preserve"> </w:t>
      </w:r>
      <w:r>
        <w:t>setting of</w:t>
      </w:r>
      <w:r>
        <w:rPr>
          <w:spacing w:val="40"/>
        </w:rPr>
        <w:t xml:space="preserve"> </w:t>
      </w:r>
      <w:r>
        <w:t>the</w:t>
      </w:r>
      <w:r>
        <w:rPr>
          <w:spacing w:val="40"/>
        </w:rPr>
        <w:t xml:space="preserve"> </w:t>
      </w:r>
      <w:r>
        <w:t>Will</w:t>
      </w:r>
      <w:r>
        <w:rPr>
          <w:spacing w:val="40"/>
        </w:rPr>
        <w:t xml:space="preserve"> </w:t>
      </w:r>
      <w:r>
        <w:t>of</w:t>
      </w:r>
      <w:r>
        <w:rPr>
          <w:spacing w:val="40"/>
        </w:rPr>
        <w:t xml:space="preserve"> </w:t>
      </w:r>
      <w:r>
        <w:t>a</w:t>
      </w:r>
      <w:r>
        <w:rPr>
          <w:spacing w:val="40"/>
        </w:rPr>
        <w:t xml:space="preserve"> </w:t>
      </w:r>
      <w:r>
        <w:t>base</w:t>
      </w:r>
      <w:r>
        <w:rPr>
          <w:spacing w:val="40"/>
        </w:rPr>
        <w:t xml:space="preserve"> </w:t>
      </w:r>
      <w:r>
        <w:t>wretched creature, against</w:t>
      </w:r>
      <w:r>
        <w:rPr>
          <w:spacing w:val="40"/>
        </w:rPr>
        <w:t xml:space="preserve"> </w:t>
      </w:r>
      <w:r>
        <w:t>the</w:t>
      </w:r>
      <w:r>
        <w:rPr>
          <w:spacing w:val="40"/>
        </w:rPr>
        <w:t xml:space="preserve"> </w:t>
      </w:r>
      <w:r>
        <w:t>will</w:t>
      </w:r>
      <w:r>
        <w:rPr>
          <w:spacing w:val="40"/>
        </w:rPr>
        <w:t xml:space="preserve"> </w:t>
      </w:r>
      <w:r>
        <w:t>of</w:t>
      </w:r>
      <w:r>
        <w:rPr>
          <w:spacing w:val="40"/>
        </w:rPr>
        <w:t xml:space="preserve"> </w:t>
      </w:r>
      <w:r>
        <w:t>the</w:t>
      </w:r>
      <w:r>
        <w:rPr>
          <w:spacing w:val="40"/>
        </w:rPr>
        <w:t xml:space="preserve"> </w:t>
      </w:r>
      <w:r>
        <w:t>infinite, eternal, glorious</w:t>
      </w:r>
      <w:r>
        <w:rPr>
          <w:spacing w:val="40"/>
        </w:rPr>
        <w:t xml:space="preserve"> </w:t>
      </w:r>
      <w:r>
        <w:t>God. And is</w:t>
      </w:r>
      <w:r>
        <w:rPr>
          <w:spacing w:val="40"/>
        </w:rPr>
        <w:t xml:space="preserve"> </w:t>
      </w:r>
      <w:r>
        <w:t>there not evil</w:t>
      </w:r>
      <w:r>
        <w:rPr>
          <w:spacing w:val="40"/>
        </w:rPr>
        <w:t xml:space="preserve"> </w:t>
      </w:r>
      <w:r>
        <w:t>in</w:t>
      </w:r>
      <w:r>
        <w:rPr>
          <w:spacing w:val="40"/>
        </w:rPr>
        <w:t xml:space="preserve"> </w:t>
      </w:r>
      <w:r>
        <w:t>this?</w:t>
      </w:r>
      <w:r>
        <w:rPr>
          <w:spacing w:val="40"/>
        </w:rPr>
        <w:t xml:space="preserve"> </w:t>
      </w:r>
      <w:r>
        <w:t>though</w:t>
      </w:r>
      <w:r>
        <w:rPr>
          <w:spacing w:val="40"/>
        </w:rPr>
        <w:t xml:space="preserve"> </w:t>
      </w:r>
      <w:r>
        <w:t>it may be</w:t>
      </w:r>
      <w:r>
        <w:rPr>
          <w:spacing w:val="40"/>
        </w:rPr>
        <w:t xml:space="preserve"> </w:t>
      </w:r>
      <w:r>
        <w:t>thou</w:t>
      </w:r>
      <w:r>
        <w:rPr>
          <w:spacing w:val="40"/>
        </w:rPr>
        <w:t xml:space="preserve"> </w:t>
      </w:r>
      <w:r>
        <w:t>does</w:t>
      </w:r>
      <w:r>
        <w:rPr>
          <w:spacing w:val="40"/>
        </w:rPr>
        <w:t xml:space="preserve"> </w:t>
      </w:r>
      <w:r>
        <w:t>not on</w:t>
      </w:r>
      <w:r>
        <w:rPr>
          <w:spacing w:val="40"/>
        </w:rPr>
        <w:t xml:space="preserve"> </w:t>
      </w:r>
      <w:r>
        <w:t>purpose</w:t>
      </w:r>
      <w:r>
        <w:rPr>
          <w:spacing w:val="40"/>
        </w:rPr>
        <w:t xml:space="preserve"> </w:t>
      </w:r>
      <w:r>
        <w:t>do</w:t>
      </w:r>
      <w:r>
        <w:rPr>
          <w:spacing w:val="40"/>
        </w:rPr>
        <w:t xml:space="preserve"> </w:t>
      </w:r>
      <w:r>
        <w:t>so, set thy will against God, yet it is</w:t>
      </w:r>
      <w:r>
        <w:rPr>
          <w:spacing w:val="40"/>
        </w:rPr>
        <w:t xml:space="preserve"> </w:t>
      </w:r>
      <w:r>
        <w:t>so in sin, there is the setting of thy will against the will of the infinite eternal God: resisting the Sovereignty,</w:t>
      </w:r>
      <w:r>
        <w:rPr>
          <w:spacing w:val="40"/>
        </w:rPr>
        <w:t xml:space="preserve"> </w:t>
      </w:r>
      <w:r>
        <w:t>and</w:t>
      </w:r>
      <w:r>
        <w:rPr>
          <w:spacing w:val="40"/>
        </w:rPr>
        <w:t xml:space="preserve"> </w:t>
      </w:r>
      <w:r>
        <w:t>Majesty,</w:t>
      </w:r>
      <w:r>
        <w:rPr>
          <w:spacing w:val="40"/>
        </w:rPr>
        <w:t xml:space="preserve"> </w:t>
      </w:r>
      <w:r>
        <w:t>and</w:t>
      </w:r>
      <w:r>
        <w:rPr>
          <w:spacing w:val="40"/>
        </w:rPr>
        <w:t xml:space="preserve"> </w:t>
      </w:r>
      <w:r>
        <w:t>Dominion</w:t>
      </w:r>
      <w:r>
        <w:rPr>
          <w:spacing w:val="40"/>
        </w:rPr>
        <w:t xml:space="preserve"> </w:t>
      </w:r>
      <w:r>
        <w:t>of</w:t>
      </w:r>
      <w:r>
        <w:rPr>
          <w:spacing w:val="40"/>
        </w:rPr>
        <w:t xml:space="preserve"> </w:t>
      </w:r>
      <w:r>
        <w:t>the</w:t>
      </w:r>
      <w:r>
        <w:rPr>
          <w:spacing w:val="40"/>
        </w:rPr>
        <w:t xml:space="preserve"> </w:t>
      </w:r>
      <w:r>
        <w:t>infinite</w:t>
      </w:r>
      <w:r>
        <w:rPr>
          <w:spacing w:val="40"/>
        </w:rPr>
        <w:t xml:space="preserve"> </w:t>
      </w:r>
      <w:r>
        <w:t>God.</w:t>
      </w:r>
      <w:r>
        <w:rPr>
          <w:spacing w:val="40"/>
        </w:rPr>
        <w:t xml:space="preserve"> </w:t>
      </w:r>
      <w:r>
        <w:t>Yea,</w:t>
      </w:r>
    </w:p>
    <w:p w14:paraId="6E051871" w14:textId="77777777" w:rsidR="00EC029C" w:rsidRDefault="00EC029C">
      <w:pPr>
        <w:spacing w:line="254" w:lineRule="auto"/>
        <w:sectPr w:rsidR="00EC029C">
          <w:pgSz w:w="12240" w:h="15840"/>
          <w:pgMar w:top="1300" w:right="1100" w:bottom="280" w:left="1320" w:header="720" w:footer="720" w:gutter="0"/>
          <w:cols w:space="720"/>
        </w:sectPr>
      </w:pPr>
    </w:p>
    <w:p w14:paraId="54879C03" w14:textId="77777777" w:rsidR="00EC029C" w:rsidRDefault="00000000">
      <w:pPr>
        <w:pStyle w:val="a3"/>
        <w:spacing w:line="254" w:lineRule="auto"/>
        <w:ind w:right="448"/>
      </w:pPr>
      <w:r>
        <w:lastRenderedPageBreak/>
        <w:t>thou doest resist-God in his Law, thou resisteth and opposes God in that righteous Law of his, which he gave thee to obey.</w:t>
      </w:r>
    </w:p>
    <w:p w14:paraId="71790DC2" w14:textId="77777777" w:rsidR="00EC029C" w:rsidRDefault="00000000">
      <w:pPr>
        <w:pStyle w:val="a3"/>
        <w:spacing w:before="295" w:line="254" w:lineRule="auto"/>
        <w:ind w:right="436"/>
      </w:pPr>
      <w:r>
        <w:t>Quest. But how is this in every sin? It may be in some great and notorious sins this may be, but is this fighting against God, striving, and rising, and walking contrary</w:t>
      </w:r>
      <w:r>
        <w:rPr>
          <w:spacing w:val="40"/>
        </w:rPr>
        <w:t xml:space="preserve"> </w:t>
      </w:r>
      <w:r>
        <w:t>to</w:t>
      </w:r>
      <w:r>
        <w:rPr>
          <w:spacing w:val="40"/>
        </w:rPr>
        <w:t xml:space="preserve"> </w:t>
      </w:r>
      <w:r>
        <w:t>him, (and so</w:t>
      </w:r>
      <w:r>
        <w:rPr>
          <w:spacing w:val="40"/>
        </w:rPr>
        <w:t xml:space="preserve"> </w:t>
      </w:r>
      <w:r>
        <w:t>of</w:t>
      </w:r>
      <w:r>
        <w:rPr>
          <w:spacing w:val="40"/>
        </w:rPr>
        <w:t xml:space="preserve"> </w:t>
      </w:r>
      <w:r>
        <w:t>the</w:t>
      </w:r>
      <w:r>
        <w:rPr>
          <w:spacing w:val="40"/>
        </w:rPr>
        <w:t xml:space="preserve"> </w:t>
      </w:r>
      <w:r>
        <w:t>rest)</w:t>
      </w:r>
      <w:r>
        <w:rPr>
          <w:spacing w:val="40"/>
        </w:rPr>
        <w:t xml:space="preserve"> </w:t>
      </w:r>
      <w:r>
        <w:t>is</w:t>
      </w:r>
      <w:r>
        <w:rPr>
          <w:spacing w:val="40"/>
        </w:rPr>
        <w:t xml:space="preserve"> </w:t>
      </w:r>
      <w:r>
        <w:t>this in every sin?</w:t>
      </w:r>
    </w:p>
    <w:p w14:paraId="4C11B02E" w14:textId="77777777" w:rsidR="00EC029C" w:rsidRDefault="00000000">
      <w:pPr>
        <w:pStyle w:val="a3"/>
        <w:spacing w:before="294" w:line="254" w:lineRule="auto"/>
        <w:ind w:right="438"/>
      </w:pPr>
      <w:r>
        <w:t>Answ. For that I Answer, 1 That every sin comes from the same root, and look</w:t>
      </w:r>
      <w:r>
        <w:rPr>
          <w:spacing w:val="35"/>
        </w:rPr>
        <w:t xml:space="preserve"> </w:t>
      </w:r>
      <w:r>
        <w:t>what</w:t>
      </w:r>
      <w:r>
        <w:rPr>
          <w:spacing w:val="30"/>
        </w:rPr>
        <w:t xml:space="preserve"> </w:t>
      </w:r>
      <w:r>
        <w:t>venom</w:t>
      </w:r>
      <w:r>
        <w:rPr>
          <w:spacing w:val="37"/>
        </w:rPr>
        <w:t xml:space="preserve"> </w:t>
      </w:r>
      <w:r>
        <w:t>there</w:t>
      </w:r>
      <w:r>
        <w:rPr>
          <w:spacing w:val="34"/>
        </w:rPr>
        <w:t xml:space="preserve"> </w:t>
      </w:r>
      <w:r>
        <w:t>is</w:t>
      </w:r>
      <w:r>
        <w:rPr>
          <w:spacing w:val="35"/>
        </w:rPr>
        <w:t xml:space="preserve"> </w:t>
      </w:r>
      <w:r>
        <w:t>in</w:t>
      </w:r>
      <w:r>
        <w:rPr>
          <w:spacing w:val="31"/>
        </w:rPr>
        <w:t xml:space="preserve"> </w:t>
      </w:r>
      <w:r>
        <w:t>any</w:t>
      </w:r>
      <w:r>
        <w:rPr>
          <w:spacing w:val="30"/>
        </w:rPr>
        <w:t xml:space="preserve"> </w:t>
      </w:r>
      <w:r>
        <w:t>one</w:t>
      </w:r>
      <w:r>
        <w:rPr>
          <w:spacing w:val="34"/>
        </w:rPr>
        <w:t xml:space="preserve"> </w:t>
      </w:r>
      <w:r>
        <w:t>sin, for</w:t>
      </w:r>
      <w:r>
        <w:rPr>
          <w:spacing w:val="25"/>
        </w:rPr>
        <w:t xml:space="preserve"> </w:t>
      </w:r>
      <w:r>
        <w:t>the</w:t>
      </w:r>
      <w:r>
        <w:rPr>
          <w:spacing w:val="34"/>
        </w:rPr>
        <w:t xml:space="preserve"> </w:t>
      </w:r>
      <w:r>
        <w:t>nature</w:t>
      </w:r>
      <w:r>
        <w:rPr>
          <w:spacing w:val="34"/>
        </w:rPr>
        <w:t xml:space="preserve"> </w:t>
      </w:r>
      <w:r>
        <w:t>of</w:t>
      </w:r>
      <w:r>
        <w:rPr>
          <w:spacing w:val="36"/>
        </w:rPr>
        <w:t xml:space="preserve"> </w:t>
      </w:r>
      <w:r>
        <w:t>it, it is</w:t>
      </w:r>
      <w:r>
        <w:rPr>
          <w:spacing w:val="27"/>
        </w:rPr>
        <w:t xml:space="preserve"> </w:t>
      </w:r>
      <w:r>
        <w:t>in every sin, though</w:t>
      </w:r>
      <w:r>
        <w:rPr>
          <w:spacing w:val="26"/>
        </w:rPr>
        <w:t xml:space="preserve"> </w:t>
      </w:r>
      <w:r>
        <w:t>not for its</w:t>
      </w:r>
      <w:r>
        <w:rPr>
          <w:spacing w:val="27"/>
        </w:rPr>
        <w:t xml:space="preserve"> </w:t>
      </w:r>
      <w:r>
        <w:t>degree: ‘Tis</w:t>
      </w:r>
      <w:r>
        <w:rPr>
          <w:spacing w:val="27"/>
        </w:rPr>
        <w:t xml:space="preserve"> </w:t>
      </w:r>
      <w:r>
        <w:t>true, one</w:t>
      </w:r>
      <w:r>
        <w:rPr>
          <w:spacing w:val="29"/>
        </w:rPr>
        <w:t xml:space="preserve"> </w:t>
      </w:r>
      <w:r>
        <w:t>sin may have a</w:t>
      </w:r>
      <w:r>
        <w:rPr>
          <w:spacing w:val="40"/>
        </w:rPr>
        <w:t xml:space="preserve"> </w:t>
      </w:r>
      <w:r>
        <w:t>higher</w:t>
      </w:r>
      <w:r>
        <w:rPr>
          <w:spacing w:val="40"/>
        </w:rPr>
        <w:t xml:space="preserve"> </w:t>
      </w:r>
      <w:r>
        <w:t>degree</w:t>
      </w:r>
      <w:r>
        <w:rPr>
          <w:spacing w:val="40"/>
        </w:rPr>
        <w:t xml:space="preserve"> </w:t>
      </w:r>
      <w:r>
        <w:t>of</w:t>
      </w:r>
      <w:r>
        <w:rPr>
          <w:spacing w:val="40"/>
        </w:rPr>
        <w:t xml:space="preserve"> </w:t>
      </w:r>
      <w:r>
        <w:t>evil</w:t>
      </w:r>
      <w:r>
        <w:rPr>
          <w:spacing w:val="40"/>
        </w:rPr>
        <w:t xml:space="preserve"> </w:t>
      </w:r>
      <w:r>
        <w:t>in</w:t>
      </w:r>
      <w:r>
        <w:rPr>
          <w:spacing w:val="40"/>
        </w:rPr>
        <w:t xml:space="preserve"> </w:t>
      </w:r>
      <w:r>
        <w:t>it</w:t>
      </w:r>
      <w:r>
        <w:rPr>
          <w:spacing w:val="40"/>
        </w:rPr>
        <w:t xml:space="preserve"> </w:t>
      </w:r>
      <w:r>
        <w:t>than</w:t>
      </w:r>
      <w:r>
        <w:rPr>
          <w:spacing w:val="40"/>
        </w:rPr>
        <w:t xml:space="preserve"> </w:t>
      </w:r>
      <w:r>
        <w:t>another,</w:t>
      </w:r>
      <w:r>
        <w:rPr>
          <w:spacing w:val="40"/>
        </w:rPr>
        <w:t xml:space="preserve"> </w:t>
      </w:r>
      <w:r>
        <w:t>but</w:t>
      </w:r>
      <w:r>
        <w:rPr>
          <w:spacing w:val="40"/>
        </w:rPr>
        <w:t xml:space="preserve"> </w:t>
      </w:r>
      <w:r>
        <w:t>every</w:t>
      </w:r>
      <w:r>
        <w:rPr>
          <w:spacing w:val="40"/>
        </w:rPr>
        <w:t xml:space="preserve"> </w:t>
      </w:r>
      <w:r>
        <w:t>sin</w:t>
      </w:r>
      <w:r>
        <w:rPr>
          <w:spacing w:val="40"/>
        </w:rPr>
        <w:t xml:space="preserve"> </w:t>
      </w:r>
      <w:r>
        <w:t>is envenomed with the same evil: That which is the venom of any one sin, is the venom of all; all comes from the same root. As in a Tree, there</w:t>
      </w:r>
      <w:r>
        <w:rPr>
          <w:spacing w:val="40"/>
        </w:rPr>
        <w:t xml:space="preserve"> </w:t>
      </w:r>
      <w:r>
        <w:t>is</w:t>
      </w:r>
      <w:r>
        <w:rPr>
          <w:spacing w:val="40"/>
        </w:rPr>
        <w:t xml:space="preserve"> </w:t>
      </w:r>
      <w:r>
        <w:t>more</w:t>
      </w:r>
      <w:r>
        <w:rPr>
          <w:spacing w:val="40"/>
        </w:rPr>
        <w:t xml:space="preserve"> </w:t>
      </w:r>
      <w:r>
        <w:t>Sap in an Arm</w:t>
      </w:r>
      <w:r>
        <w:rPr>
          <w:spacing w:val="40"/>
        </w:rPr>
        <w:t xml:space="preserve"> </w:t>
      </w:r>
      <w:r>
        <w:t>of</w:t>
      </w:r>
      <w:r>
        <w:rPr>
          <w:spacing w:val="40"/>
        </w:rPr>
        <w:t xml:space="preserve"> </w:t>
      </w:r>
      <w:r>
        <w:t>the</w:t>
      </w:r>
      <w:r>
        <w:rPr>
          <w:spacing w:val="40"/>
        </w:rPr>
        <w:t xml:space="preserve"> </w:t>
      </w:r>
      <w:r>
        <w:t>Tree, than in a little</w:t>
      </w:r>
      <w:r>
        <w:rPr>
          <w:spacing w:val="40"/>
        </w:rPr>
        <w:t xml:space="preserve"> </w:t>
      </w:r>
      <w:r>
        <w:t>Sprig; but the Sprig has the same Sap for kind that the Arm of</w:t>
      </w:r>
      <w:r>
        <w:rPr>
          <w:spacing w:val="40"/>
        </w:rPr>
        <w:t xml:space="preserve"> </w:t>
      </w:r>
      <w:r>
        <w:t>the Tree has,</w:t>
      </w:r>
      <w:r>
        <w:rPr>
          <w:spacing w:val="80"/>
        </w:rPr>
        <w:t xml:space="preserve"> </w:t>
      </w:r>
      <w:r>
        <w:t>and it al comes from the same root. So though there be more venom in some gross, crying sins, than in some others; yet there is no sin</w:t>
      </w:r>
      <w:r>
        <w:rPr>
          <w:spacing w:val="40"/>
        </w:rPr>
        <w:t xml:space="preserve"> </w:t>
      </w:r>
      <w:r>
        <w:t>but has the same Sap, and the same venom, for the kind, that every sin has, that the worst sin has.</w:t>
      </w:r>
    </w:p>
    <w:p w14:paraId="5DA0B358" w14:textId="77777777" w:rsidR="00EC029C" w:rsidRDefault="00000000">
      <w:pPr>
        <w:pStyle w:val="a5"/>
        <w:numPr>
          <w:ilvl w:val="0"/>
          <w:numId w:val="5"/>
        </w:numPr>
        <w:tabs>
          <w:tab w:val="left" w:pos="582"/>
        </w:tabs>
        <w:spacing w:before="277" w:line="254" w:lineRule="auto"/>
        <w:ind w:right="438" w:firstLine="0"/>
        <w:jc w:val="both"/>
        <w:rPr>
          <w:sz w:val="30"/>
        </w:rPr>
      </w:pPr>
      <w:r>
        <w:rPr>
          <w:sz w:val="30"/>
        </w:rPr>
        <w:t>Yea, consider further, That God does not account sin only according to mans intentions in sinning; what man intends, but</w:t>
      </w:r>
      <w:r>
        <w:rPr>
          <w:spacing w:val="80"/>
          <w:w w:val="150"/>
          <w:sz w:val="30"/>
        </w:rPr>
        <w:t xml:space="preserve"> </w:t>
      </w:r>
      <w:r>
        <w:rPr>
          <w:sz w:val="30"/>
        </w:rPr>
        <w:t>what the nature of the sin tends unto, not what I do aim at in my sinning, but what my sin does aim at. There is the end of the agent, and the</w:t>
      </w:r>
      <w:r>
        <w:rPr>
          <w:spacing w:val="40"/>
          <w:sz w:val="30"/>
        </w:rPr>
        <w:t xml:space="preserve"> </w:t>
      </w:r>
      <w:r>
        <w:rPr>
          <w:sz w:val="30"/>
        </w:rPr>
        <w:t>end of</w:t>
      </w:r>
      <w:r>
        <w:rPr>
          <w:spacing w:val="40"/>
          <w:sz w:val="30"/>
        </w:rPr>
        <w:t xml:space="preserve"> </w:t>
      </w:r>
      <w:r>
        <w:rPr>
          <w:sz w:val="30"/>
        </w:rPr>
        <w:t>the</w:t>
      </w:r>
      <w:r>
        <w:rPr>
          <w:spacing w:val="40"/>
          <w:sz w:val="30"/>
        </w:rPr>
        <w:t xml:space="preserve"> </w:t>
      </w:r>
      <w:r>
        <w:rPr>
          <w:sz w:val="30"/>
        </w:rPr>
        <w:t>act, now</w:t>
      </w:r>
      <w:r>
        <w:rPr>
          <w:spacing w:val="40"/>
          <w:sz w:val="30"/>
        </w:rPr>
        <w:t xml:space="preserve"> </w:t>
      </w:r>
      <w:r>
        <w:rPr>
          <w:sz w:val="30"/>
        </w:rPr>
        <w:t>tis</w:t>
      </w:r>
      <w:r>
        <w:rPr>
          <w:spacing w:val="40"/>
          <w:sz w:val="30"/>
        </w:rPr>
        <w:t xml:space="preserve"> </w:t>
      </w:r>
      <w:r>
        <w:rPr>
          <w:sz w:val="30"/>
        </w:rPr>
        <w:t>true</w:t>
      </w:r>
      <w:r>
        <w:rPr>
          <w:spacing w:val="40"/>
          <w:sz w:val="30"/>
        </w:rPr>
        <w:t xml:space="preserve"> </w:t>
      </w:r>
      <w:r>
        <w:rPr>
          <w:sz w:val="30"/>
        </w:rPr>
        <w:t>though</w:t>
      </w:r>
      <w:r>
        <w:rPr>
          <w:spacing w:val="40"/>
          <w:sz w:val="30"/>
        </w:rPr>
        <w:t xml:space="preserve"> </w:t>
      </w:r>
      <w:r>
        <w:rPr>
          <w:sz w:val="30"/>
        </w:rPr>
        <w:t>the</w:t>
      </w:r>
      <w:r>
        <w:rPr>
          <w:spacing w:val="40"/>
          <w:sz w:val="30"/>
        </w:rPr>
        <w:t xml:space="preserve"> </w:t>
      </w:r>
      <w:r>
        <w:rPr>
          <w:sz w:val="30"/>
        </w:rPr>
        <w:t>end of</w:t>
      </w:r>
      <w:r>
        <w:rPr>
          <w:spacing w:val="40"/>
          <w:sz w:val="30"/>
        </w:rPr>
        <w:t xml:space="preserve"> </w:t>
      </w:r>
      <w:r>
        <w:rPr>
          <w:sz w:val="30"/>
        </w:rPr>
        <w:t>a</w:t>
      </w:r>
      <w:r>
        <w:rPr>
          <w:spacing w:val="40"/>
          <w:sz w:val="30"/>
        </w:rPr>
        <w:t xml:space="preserve"> </w:t>
      </w:r>
      <w:r>
        <w:rPr>
          <w:sz w:val="30"/>
        </w:rPr>
        <w:t>sinner</w:t>
      </w:r>
      <w:r>
        <w:rPr>
          <w:spacing w:val="40"/>
          <w:sz w:val="30"/>
        </w:rPr>
        <w:t xml:space="preserve"> </w:t>
      </w:r>
      <w:r>
        <w:rPr>
          <w:sz w:val="30"/>
        </w:rPr>
        <w:t>be not always to strive against God, and fight with God, yet the end of his sin is so, though not of the sinner; I beseech you observe how</w:t>
      </w:r>
      <w:r>
        <w:rPr>
          <w:spacing w:val="80"/>
          <w:sz w:val="30"/>
        </w:rPr>
        <w:t xml:space="preserve"> </w:t>
      </w:r>
      <w:r>
        <w:rPr>
          <w:sz w:val="30"/>
        </w:rPr>
        <w:t>God may lay grievous sins to their charge, and that he does not account of a mans sins according to his intentions, but according to that which is in the nature of his sin as now, you would think it a strange</w:t>
      </w:r>
      <w:r>
        <w:rPr>
          <w:spacing w:val="40"/>
          <w:sz w:val="30"/>
        </w:rPr>
        <w:t xml:space="preserve"> </w:t>
      </w:r>
      <w:r>
        <w:rPr>
          <w:sz w:val="30"/>
        </w:rPr>
        <w:t>sin, to charge</w:t>
      </w:r>
      <w:r>
        <w:rPr>
          <w:spacing w:val="40"/>
          <w:sz w:val="30"/>
        </w:rPr>
        <w:t xml:space="preserve"> </w:t>
      </w:r>
      <w:r>
        <w:rPr>
          <w:sz w:val="30"/>
        </w:rPr>
        <w:t>any man in the</w:t>
      </w:r>
      <w:r>
        <w:rPr>
          <w:spacing w:val="40"/>
          <w:sz w:val="30"/>
        </w:rPr>
        <w:t xml:space="preserve"> </w:t>
      </w:r>
      <w:r>
        <w:rPr>
          <w:sz w:val="30"/>
        </w:rPr>
        <w:t>world with</w:t>
      </w:r>
      <w:r>
        <w:rPr>
          <w:spacing w:val="40"/>
          <w:sz w:val="30"/>
        </w:rPr>
        <w:t xml:space="preserve"> </w:t>
      </w:r>
      <w:r>
        <w:rPr>
          <w:sz w:val="30"/>
        </w:rPr>
        <w:t>hating of</w:t>
      </w:r>
      <w:r>
        <w:rPr>
          <w:spacing w:val="40"/>
          <w:sz w:val="30"/>
        </w:rPr>
        <w:t xml:space="preserve"> </w:t>
      </w:r>
      <w:r>
        <w:rPr>
          <w:sz w:val="30"/>
        </w:rPr>
        <w:t>God, come to any man though the greatest sinner in the world, the most notorious villain, and charge him thus, Thou art a vile wretch thou hatest the living God; he would revile you and be ready to to spit in your face: and yet it is said, He hates God: In the 1</w:t>
      </w:r>
      <w:r>
        <w:rPr>
          <w:spacing w:val="23"/>
          <w:sz w:val="30"/>
        </w:rPr>
        <w:t xml:space="preserve"> </w:t>
      </w:r>
      <w:r>
        <w:rPr>
          <w:sz w:val="30"/>
        </w:rPr>
        <w:t>Rom. the Apostle</w:t>
      </w:r>
    </w:p>
    <w:p w14:paraId="790D209D"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07A92B96" w14:textId="77777777" w:rsidR="00EC029C" w:rsidRDefault="00000000">
      <w:pPr>
        <w:pStyle w:val="a3"/>
        <w:spacing w:line="254" w:lineRule="auto"/>
        <w:ind w:right="442"/>
      </w:pPr>
      <w:r>
        <w:lastRenderedPageBreak/>
        <w:t>in the catalogue of sins (when he would shew the state of all men by nature, for the first seven chapters of the Epistle to the Romans are</w:t>
      </w:r>
      <w:r>
        <w:rPr>
          <w:spacing w:val="40"/>
        </w:rPr>
        <w:t xml:space="preserve"> </w:t>
      </w:r>
      <w:r>
        <w:t>to shew the nature of the Jews and Gentiles) and among others, he tells them there were those that were haters of God, among other notorious sins haters of God is one: But I will shew it in a more plainer way, in the Second Commandment.</w:t>
      </w:r>
    </w:p>
    <w:p w14:paraId="7FF9D967" w14:textId="77777777" w:rsidR="00EC029C" w:rsidRDefault="00000000">
      <w:pPr>
        <w:pStyle w:val="a3"/>
        <w:spacing w:before="289" w:line="254" w:lineRule="auto"/>
        <w:ind w:right="436"/>
      </w:pPr>
      <w:r>
        <w:t>The worst villain in the nation would spit in your face if you should say he hates God: What say you to him that will seem devout, and worship God in a more glorious way then he has appointed; the Scripture said, he hates God: See the Second Commandment, Thou shalt not make</w:t>
      </w:r>
      <w:r>
        <w:rPr>
          <w:spacing w:val="40"/>
        </w:rPr>
        <w:t xml:space="preserve"> </w:t>
      </w:r>
      <w:r>
        <w:t>unto thy self</w:t>
      </w:r>
      <w:r>
        <w:rPr>
          <w:spacing w:val="40"/>
        </w:rPr>
        <w:t xml:space="preserve"> </w:t>
      </w:r>
      <w:r>
        <w:t>an, graven image, nor &amp;c. Thou</w:t>
      </w:r>
      <w:r>
        <w:rPr>
          <w:spacing w:val="40"/>
        </w:rPr>
        <w:t xml:space="preserve"> </w:t>
      </w:r>
      <w:r>
        <w:t>shalt not bow down thy self to them, nor worship</w:t>
      </w:r>
      <w:r>
        <w:rPr>
          <w:spacing w:val="40"/>
        </w:rPr>
        <w:t xml:space="preserve"> </w:t>
      </w:r>
      <w:r>
        <w:t>them, &amp;c. for I will visit the sin of the Fathers upon the children, unto the third and fourth generation of them that HATE me: Why is this set in the Second Commandment</w:t>
      </w:r>
      <w:r>
        <w:rPr>
          <w:spacing w:val="40"/>
        </w:rPr>
        <w:t xml:space="preserve"> </w:t>
      </w:r>
      <w:r>
        <w:t>rather</w:t>
      </w:r>
      <w:r>
        <w:rPr>
          <w:spacing w:val="40"/>
        </w:rPr>
        <w:t xml:space="preserve"> </w:t>
      </w:r>
      <w:r>
        <w:t>than</w:t>
      </w:r>
      <w:r>
        <w:rPr>
          <w:spacing w:val="40"/>
        </w:rPr>
        <w:t xml:space="preserve"> </w:t>
      </w:r>
      <w:r>
        <w:t>any</w:t>
      </w:r>
      <w:r>
        <w:rPr>
          <w:spacing w:val="40"/>
        </w:rPr>
        <w:t xml:space="preserve"> </w:t>
      </w:r>
      <w:r>
        <w:t>other?</w:t>
      </w:r>
      <w:r>
        <w:rPr>
          <w:spacing w:val="40"/>
        </w:rPr>
        <w:t xml:space="preserve"> </w:t>
      </w:r>
      <w:r>
        <w:t>That</w:t>
      </w:r>
      <w:r>
        <w:rPr>
          <w:spacing w:val="40"/>
        </w:rPr>
        <w:t xml:space="preserve"> </w:t>
      </w:r>
      <w:r>
        <w:t>God will</w:t>
      </w:r>
      <w:r>
        <w:rPr>
          <w:spacing w:val="40"/>
        </w:rPr>
        <w:t xml:space="preserve"> </w:t>
      </w:r>
      <w:r>
        <w:t>visit</w:t>
      </w:r>
      <w:r>
        <w:rPr>
          <w:spacing w:val="40"/>
        </w:rPr>
        <w:t xml:space="preserve"> </w:t>
      </w:r>
      <w:r>
        <w:t>the</w:t>
      </w:r>
      <w:r>
        <w:rPr>
          <w:spacing w:val="40"/>
        </w:rPr>
        <w:t xml:space="preserve"> </w:t>
      </w:r>
      <w:r>
        <w:t>sins of them that hate him, those that sin against the Second Commandment seem to honor God, and to love God more than any other, they be not only content to worship God in that ordinary way others do, but in a more glorious, and pompous way; well, it may be the</w:t>
      </w:r>
      <w:r>
        <w:rPr>
          <w:spacing w:val="40"/>
        </w:rPr>
        <w:t xml:space="preserve"> </w:t>
      </w:r>
      <w:r>
        <w:t>breaker of</w:t>
      </w:r>
      <w:r>
        <w:rPr>
          <w:spacing w:val="40"/>
        </w:rPr>
        <w:t xml:space="preserve"> </w:t>
      </w:r>
      <w:r>
        <w:t>the</w:t>
      </w:r>
      <w:r>
        <w:rPr>
          <w:spacing w:val="40"/>
        </w:rPr>
        <w:t xml:space="preserve"> </w:t>
      </w:r>
      <w:r>
        <w:t>second Commandment</w:t>
      </w:r>
      <w:r>
        <w:rPr>
          <w:spacing w:val="40"/>
        </w:rPr>
        <w:t xml:space="preserve"> </w:t>
      </w:r>
      <w:r>
        <w:t>pretends</w:t>
      </w:r>
      <w:r>
        <w:rPr>
          <w:spacing w:val="40"/>
        </w:rPr>
        <w:t xml:space="preserve"> </w:t>
      </w:r>
      <w:r>
        <w:t>more</w:t>
      </w:r>
      <w:r>
        <w:rPr>
          <w:spacing w:val="40"/>
        </w:rPr>
        <w:t xml:space="preserve"> </w:t>
      </w:r>
      <w:r>
        <w:t>love</w:t>
      </w:r>
      <w:r>
        <w:rPr>
          <w:spacing w:val="40"/>
        </w:rPr>
        <w:t xml:space="preserve"> </w:t>
      </w:r>
      <w:r>
        <w:t>to God than any, and yet there God said they be those that hate him, so that you see God does not reek on sin according to mans intentions. Certainly the worshippers of Images do not intend to hate God, but God accounts</w:t>
      </w:r>
      <w:r>
        <w:rPr>
          <w:spacing w:val="40"/>
        </w:rPr>
        <w:t xml:space="preserve"> </w:t>
      </w:r>
      <w:r>
        <w:t>of</w:t>
      </w:r>
      <w:r>
        <w:rPr>
          <w:spacing w:val="40"/>
        </w:rPr>
        <w:t xml:space="preserve"> </w:t>
      </w:r>
      <w:r>
        <w:t>sin</w:t>
      </w:r>
      <w:r>
        <w:rPr>
          <w:spacing w:val="40"/>
        </w:rPr>
        <w:t xml:space="preserve"> </w:t>
      </w:r>
      <w:r>
        <w:t>what</w:t>
      </w:r>
      <w:r>
        <w:rPr>
          <w:spacing w:val="40"/>
        </w:rPr>
        <w:t xml:space="preserve"> </w:t>
      </w:r>
      <w:r>
        <w:t>it</w:t>
      </w:r>
      <w:r>
        <w:rPr>
          <w:spacing w:val="40"/>
        </w:rPr>
        <w:t xml:space="preserve"> </w:t>
      </w:r>
      <w:r>
        <w:t>is</w:t>
      </w:r>
      <w:r>
        <w:rPr>
          <w:spacing w:val="40"/>
        </w:rPr>
        <w:t xml:space="preserve"> </w:t>
      </w:r>
      <w:r>
        <w:t>in</w:t>
      </w:r>
      <w:r>
        <w:rPr>
          <w:spacing w:val="40"/>
        </w:rPr>
        <w:t xml:space="preserve"> </w:t>
      </w:r>
      <w:r>
        <w:t>its</w:t>
      </w:r>
      <w:r>
        <w:rPr>
          <w:spacing w:val="40"/>
        </w:rPr>
        <w:t xml:space="preserve"> </w:t>
      </w:r>
      <w:r>
        <w:t>own</w:t>
      </w:r>
      <w:r>
        <w:rPr>
          <w:spacing w:val="40"/>
        </w:rPr>
        <w:t xml:space="preserve"> </w:t>
      </w:r>
      <w:r>
        <w:t>nature, it</w:t>
      </w:r>
      <w:r>
        <w:rPr>
          <w:spacing w:val="40"/>
        </w:rPr>
        <w:t xml:space="preserve"> </w:t>
      </w:r>
      <w:r>
        <w:t>is</w:t>
      </w:r>
      <w:r>
        <w:rPr>
          <w:spacing w:val="40"/>
        </w:rPr>
        <w:t xml:space="preserve"> </w:t>
      </w:r>
      <w:r>
        <w:t>as</w:t>
      </w:r>
      <w:r>
        <w:rPr>
          <w:spacing w:val="40"/>
        </w:rPr>
        <w:t xml:space="preserve"> </w:t>
      </w:r>
      <w:r>
        <w:t>if</w:t>
      </w:r>
      <w:r>
        <w:rPr>
          <w:spacing w:val="40"/>
        </w:rPr>
        <w:t xml:space="preserve"> </w:t>
      </w:r>
      <w:r>
        <w:t>God should say, If you will not worship me according to my way of worship, will not be content with that, but will set up a new devised worship of your own, do you call it what you will, I account it hatred of me.</w:t>
      </w:r>
    </w:p>
    <w:p w14:paraId="2F16424D" w14:textId="77777777" w:rsidR="00EC029C" w:rsidRDefault="00000000">
      <w:pPr>
        <w:pStyle w:val="a3"/>
        <w:spacing w:before="259" w:line="254" w:lineRule="auto"/>
        <w:ind w:right="436"/>
      </w:pPr>
      <w:r>
        <w:t>Secondly, sin is rebellion: What man in the world will be convinced that</w:t>
      </w:r>
      <w:r>
        <w:rPr>
          <w:spacing w:val="40"/>
        </w:rPr>
        <w:t xml:space="preserve"> </w:t>
      </w:r>
      <w:r>
        <w:t>he</w:t>
      </w:r>
      <w:r>
        <w:rPr>
          <w:spacing w:val="40"/>
        </w:rPr>
        <w:t xml:space="preserve"> </w:t>
      </w:r>
      <w:r>
        <w:t>does</w:t>
      </w:r>
      <w:r>
        <w:rPr>
          <w:spacing w:val="40"/>
        </w:rPr>
        <w:t xml:space="preserve"> </w:t>
      </w:r>
      <w:r>
        <w:t>any</w:t>
      </w:r>
      <w:r>
        <w:rPr>
          <w:spacing w:val="40"/>
        </w:rPr>
        <w:t xml:space="preserve"> </w:t>
      </w:r>
      <w:r>
        <w:t>thing in</w:t>
      </w:r>
      <w:r>
        <w:rPr>
          <w:spacing w:val="40"/>
        </w:rPr>
        <w:t xml:space="preserve"> </w:t>
      </w:r>
      <w:r>
        <w:t>way</w:t>
      </w:r>
      <w:r>
        <w:rPr>
          <w:spacing w:val="40"/>
        </w:rPr>
        <w:t xml:space="preserve"> </w:t>
      </w:r>
      <w:r>
        <w:t>of</w:t>
      </w:r>
      <w:r>
        <w:rPr>
          <w:spacing w:val="40"/>
        </w:rPr>
        <w:t xml:space="preserve"> </w:t>
      </w:r>
      <w:r>
        <w:t>rebellion</w:t>
      </w:r>
      <w:r>
        <w:rPr>
          <w:spacing w:val="40"/>
        </w:rPr>
        <w:t xml:space="preserve"> </w:t>
      </w:r>
      <w:r>
        <w:t>against</w:t>
      </w:r>
      <w:r>
        <w:rPr>
          <w:spacing w:val="40"/>
        </w:rPr>
        <w:t xml:space="preserve"> </w:t>
      </w:r>
      <w:r>
        <w:t>God, and yet mark, God charges sin with Rebellion even in that which they</w:t>
      </w:r>
      <w:r>
        <w:rPr>
          <w:spacing w:val="40"/>
        </w:rPr>
        <w:t xml:space="preserve"> </w:t>
      </w:r>
      <w:r>
        <w:t xml:space="preserve">pretend they do all for God's glory; See in that Example of Saul, </w:t>
      </w:r>
      <w:r>
        <w:rPr>
          <w:color w:val="0000EC"/>
          <w:u w:val="thick" w:color="0000EC"/>
        </w:rPr>
        <w:t>1</w:t>
      </w:r>
      <w:r>
        <w:rPr>
          <w:color w:val="0000EC"/>
        </w:rPr>
        <w:t xml:space="preserve"> </w:t>
      </w:r>
      <w:r>
        <w:rPr>
          <w:color w:val="0000EC"/>
          <w:u w:val="thick" w:color="0000EC"/>
        </w:rPr>
        <w:t>Sam. 1</w:t>
      </w:r>
      <w:r>
        <w:rPr>
          <w:color w:val="0000EC"/>
        </w:rPr>
        <w:t>5</w:t>
      </w:r>
      <w:r>
        <w:t>. you shall find there, when Saul did but spare Agag and the fat</w:t>
      </w:r>
      <w:r>
        <w:rPr>
          <w:spacing w:val="80"/>
        </w:rPr>
        <w:t xml:space="preserve"> </w:t>
      </w:r>
      <w:r>
        <w:t>of</w:t>
      </w:r>
      <w:r>
        <w:rPr>
          <w:spacing w:val="80"/>
        </w:rPr>
        <w:t xml:space="preserve"> </w:t>
      </w:r>
      <w:r>
        <w:t>the</w:t>
      </w:r>
      <w:r>
        <w:rPr>
          <w:spacing w:val="80"/>
        </w:rPr>
        <w:t xml:space="preserve"> </w:t>
      </w:r>
      <w:r>
        <w:t>cattle,</w:t>
      </w:r>
      <w:r>
        <w:rPr>
          <w:spacing w:val="80"/>
        </w:rPr>
        <w:t xml:space="preserve"> </w:t>
      </w:r>
      <w:r>
        <w:t>and</w:t>
      </w:r>
      <w:r>
        <w:rPr>
          <w:spacing w:val="73"/>
        </w:rPr>
        <w:t xml:space="preserve"> </w:t>
      </w:r>
      <w:r>
        <w:t>pretends</w:t>
      </w:r>
      <w:r>
        <w:rPr>
          <w:spacing w:val="80"/>
        </w:rPr>
        <w:t xml:space="preserve"> </w:t>
      </w:r>
      <w:r>
        <w:t>to</w:t>
      </w:r>
      <w:r>
        <w:rPr>
          <w:spacing w:val="80"/>
        </w:rPr>
        <w:t xml:space="preserve"> </w:t>
      </w:r>
      <w:r>
        <w:t>offer</w:t>
      </w:r>
      <w:r>
        <w:rPr>
          <w:spacing w:val="80"/>
        </w:rPr>
        <w:t xml:space="preserve"> </w:t>
      </w:r>
      <w:r>
        <w:t>Sacrifice</w:t>
      </w:r>
      <w:r>
        <w:rPr>
          <w:spacing w:val="80"/>
        </w:rPr>
        <w:t xml:space="preserve"> </w:t>
      </w:r>
      <w:r>
        <w:t>to</w:t>
      </w:r>
      <w:r>
        <w:rPr>
          <w:spacing w:val="80"/>
        </w:rPr>
        <w:t xml:space="preserve"> </w:t>
      </w:r>
      <w:r>
        <w:t>God;</w:t>
      </w:r>
      <w:r>
        <w:rPr>
          <w:spacing w:val="79"/>
        </w:rPr>
        <w:t xml:space="preserve"> </w:t>
      </w:r>
      <w:r>
        <w:t>Samuel</w:t>
      </w:r>
    </w:p>
    <w:p w14:paraId="03FA3D72" w14:textId="77777777" w:rsidR="00EC029C" w:rsidRDefault="00EC029C">
      <w:pPr>
        <w:spacing w:line="254" w:lineRule="auto"/>
        <w:sectPr w:rsidR="00EC029C">
          <w:pgSz w:w="12240" w:h="15840"/>
          <w:pgMar w:top="1360" w:right="1100" w:bottom="280" w:left="1320" w:header="720" w:footer="720" w:gutter="0"/>
          <w:cols w:space="720"/>
        </w:sectPr>
      </w:pPr>
    </w:p>
    <w:p w14:paraId="3213FE1B" w14:textId="77777777" w:rsidR="00EC029C" w:rsidRDefault="00000000">
      <w:pPr>
        <w:pStyle w:val="a3"/>
        <w:spacing w:line="254" w:lineRule="auto"/>
        <w:ind w:right="438"/>
      </w:pPr>
      <w:r>
        <w:lastRenderedPageBreak/>
        <w:t>comes to him in the name of God, and said he, rebellion is as the sin of</w:t>
      </w:r>
      <w:r>
        <w:rPr>
          <w:spacing w:val="40"/>
        </w:rPr>
        <w:t xml:space="preserve"> </w:t>
      </w:r>
      <w:r>
        <w:t>witchcraft. Why (might Saul say) Lord, have mercy upon me, is this such rebellion? I did it for the honor of God, I did it to sacrifice</w:t>
      </w:r>
      <w:r>
        <w:rPr>
          <w:spacing w:val="40"/>
        </w:rPr>
        <w:t xml:space="preserve"> </w:t>
      </w:r>
      <w:r>
        <w:t>to God; and yet the Prophet of God in God's name charges Saul with rebellion. Now brethren, sin you</w:t>
      </w:r>
      <w:r>
        <w:rPr>
          <w:spacing w:val="40"/>
        </w:rPr>
        <w:t xml:space="preserve"> </w:t>
      </w:r>
      <w:r>
        <w:t>see has</w:t>
      </w:r>
      <w:r>
        <w:rPr>
          <w:spacing w:val="40"/>
        </w:rPr>
        <w:t xml:space="preserve"> </w:t>
      </w:r>
      <w:r>
        <w:t>that in its</w:t>
      </w:r>
      <w:r>
        <w:rPr>
          <w:spacing w:val="40"/>
        </w:rPr>
        <w:t xml:space="preserve"> </w:t>
      </w:r>
      <w:r>
        <w:t>own nature that is not intended by men in their sinning: Therefore while I speak of the nature of sin, some may say, Indeed this my be true of sinful, wicked, notorious wretches; but is this true of me? Yea, it may be</w:t>
      </w:r>
      <w:r>
        <w:rPr>
          <w:spacing w:val="40"/>
        </w:rPr>
        <w:t xml:space="preserve"> </w:t>
      </w:r>
      <w:r>
        <w:t>true</w:t>
      </w:r>
      <w:r>
        <w:rPr>
          <w:spacing w:val="40"/>
        </w:rPr>
        <w:t xml:space="preserve"> </w:t>
      </w:r>
      <w:r>
        <w:t>of</w:t>
      </w:r>
      <w:r>
        <w:rPr>
          <w:spacing w:val="40"/>
        </w:rPr>
        <w:t xml:space="preserve"> </w:t>
      </w:r>
      <w:r>
        <w:t>the</w:t>
      </w:r>
      <w:r>
        <w:rPr>
          <w:spacing w:val="40"/>
        </w:rPr>
        <w:t xml:space="preserve"> </w:t>
      </w:r>
      <w:r>
        <w:t>most</w:t>
      </w:r>
      <w:r>
        <w:rPr>
          <w:spacing w:val="40"/>
        </w:rPr>
        <w:t xml:space="preserve"> </w:t>
      </w:r>
      <w:r>
        <w:t>civil</w:t>
      </w:r>
      <w:r>
        <w:rPr>
          <w:spacing w:val="40"/>
        </w:rPr>
        <w:t xml:space="preserve"> </w:t>
      </w:r>
      <w:r>
        <w:t>man</w:t>
      </w:r>
      <w:r>
        <w:rPr>
          <w:spacing w:val="40"/>
        </w:rPr>
        <w:t xml:space="preserve"> </w:t>
      </w:r>
      <w:r>
        <w:t>or</w:t>
      </w:r>
      <w:r>
        <w:rPr>
          <w:spacing w:val="40"/>
        </w:rPr>
        <w:t xml:space="preserve"> </w:t>
      </w:r>
      <w:r>
        <w:t>woman</w:t>
      </w:r>
      <w:r>
        <w:rPr>
          <w:spacing w:val="40"/>
        </w:rPr>
        <w:t xml:space="preserve"> </w:t>
      </w:r>
      <w:r>
        <w:t>in</w:t>
      </w:r>
      <w:r>
        <w:rPr>
          <w:spacing w:val="40"/>
        </w:rPr>
        <w:t xml:space="preserve"> </w:t>
      </w:r>
      <w:r>
        <w:t>God's</w:t>
      </w:r>
      <w:r>
        <w:rPr>
          <w:spacing w:val="40"/>
        </w:rPr>
        <w:t xml:space="preserve"> </w:t>
      </w:r>
      <w:r>
        <w:t>presence</w:t>
      </w:r>
      <w:r>
        <w:rPr>
          <w:spacing w:val="40"/>
        </w:rPr>
        <w:t xml:space="preserve"> </w:t>
      </w:r>
      <w:r>
        <w:t>this</w:t>
      </w:r>
      <w:r>
        <w:rPr>
          <w:spacing w:val="40"/>
        </w:rPr>
        <w:t xml:space="preserve"> </w:t>
      </w:r>
      <w:r>
        <w:t>day; God may charge them with hatred and rebellion.</w:t>
      </w:r>
    </w:p>
    <w:p w14:paraId="4408146C" w14:textId="77777777" w:rsidR="00EC029C" w:rsidRDefault="00000000">
      <w:pPr>
        <w:pStyle w:val="a3"/>
        <w:spacing w:before="279" w:line="254" w:lineRule="auto"/>
        <w:ind w:right="436"/>
      </w:pPr>
      <w:r>
        <w:t>Thirdly, sin is a despising of God. Who would acknowledge in the</w:t>
      </w:r>
      <w:r>
        <w:rPr>
          <w:spacing w:val="40"/>
        </w:rPr>
        <w:t xml:space="preserve"> </w:t>
      </w:r>
      <w:r>
        <w:t>way of sin they despise God? Scarce any in the world is so wicked as to acknowledge they despise God. And yet mark, God charges David with this for the commission of that one sin: see the 2 Sam. 12. 9. David did despise God.</w:t>
      </w:r>
    </w:p>
    <w:p w14:paraId="05043912" w14:textId="77777777" w:rsidR="00EC029C" w:rsidRDefault="00000000">
      <w:pPr>
        <w:pStyle w:val="a3"/>
        <w:spacing w:before="294" w:line="254" w:lineRule="auto"/>
        <w:ind w:right="438"/>
      </w:pPr>
      <w:r>
        <w:t>Well, if hatred, and rebellion, and despising of God, though neither</w:t>
      </w:r>
      <w:r>
        <w:rPr>
          <w:spacing w:val="40"/>
        </w:rPr>
        <w:t xml:space="preserve"> </w:t>
      </w:r>
      <w:r>
        <w:t>of</w:t>
      </w:r>
      <w:r>
        <w:rPr>
          <w:spacing w:val="40"/>
        </w:rPr>
        <w:t xml:space="preserve"> </w:t>
      </w:r>
      <w:r>
        <w:t>them</w:t>
      </w:r>
      <w:r>
        <w:rPr>
          <w:spacing w:val="40"/>
        </w:rPr>
        <w:t xml:space="preserve"> </w:t>
      </w:r>
      <w:r>
        <w:t>all</w:t>
      </w:r>
      <w:r>
        <w:rPr>
          <w:spacing w:val="40"/>
        </w:rPr>
        <w:t xml:space="preserve"> </w:t>
      </w:r>
      <w:r>
        <w:t>be</w:t>
      </w:r>
      <w:r>
        <w:rPr>
          <w:spacing w:val="40"/>
        </w:rPr>
        <w:t xml:space="preserve"> </w:t>
      </w:r>
      <w:r>
        <w:t>in</w:t>
      </w:r>
      <w:r>
        <w:rPr>
          <w:spacing w:val="40"/>
        </w:rPr>
        <w:t xml:space="preserve"> </w:t>
      </w:r>
      <w:r>
        <w:t>the</w:t>
      </w:r>
      <w:r>
        <w:rPr>
          <w:spacing w:val="40"/>
        </w:rPr>
        <w:t xml:space="preserve"> </w:t>
      </w:r>
      <w:r>
        <w:t>intention</w:t>
      </w:r>
      <w:r>
        <w:rPr>
          <w:spacing w:val="40"/>
        </w:rPr>
        <w:t xml:space="preserve"> </w:t>
      </w:r>
      <w:r>
        <w:t>of</w:t>
      </w:r>
      <w:r>
        <w:rPr>
          <w:spacing w:val="40"/>
        </w:rPr>
        <w:t xml:space="preserve"> </w:t>
      </w:r>
      <w:r>
        <w:t>the</w:t>
      </w:r>
      <w:r>
        <w:rPr>
          <w:spacing w:val="40"/>
        </w:rPr>
        <w:t xml:space="preserve"> </w:t>
      </w:r>
      <w:r>
        <w:t>man</w:t>
      </w:r>
      <w:r>
        <w:rPr>
          <w:spacing w:val="40"/>
        </w:rPr>
        <w:t xml:space="preserve"> </w:t>
      </w:r>
      <w:r>
        <w:t>in</w:t>
      </w:r>
      <w:r>
        <w:rPr>
          <w:spacing w:val="40"/>
        </w:rPr>
        <w:t xml:space="preserve"> </w:t>
      </w:r>
      <w:r>
        <w:t>committing</w:t>
      </w:r>
      <w:r>
        <w:rPr>
          <w:spacing w:val="40"/>
        </w:rPr>
        <w:t xml:space="preserve"> </w:t>
      </w:r>
      <w:r>
        <w:t>of</w:t>
      </w:r>
      <w:r>
        <w:rPr>
          <w:spacing w:val="40"/>
        </w:rPr>
        <w:t xml:space="preserve"> </w:t>
      </w:r>
      <w:r>
        <w:t>them, yet God seeth it in the Nature of</w:t>
      </w:r>
      <w:r>
        <w:rPr>
          <w:spacing w:val="40"/>
        </w:rPr>
        <w:t xml:space="preserve"> </w:t>
      </w:r>
      <w:r>
        <w:t>them. So then if</w:t>
      </w:r>
      <w:r>
        <w:rPr>
          <w:spacing w:val="40"/>
        </w:rPr>
        <w:t xml:space="preserve"> </w:t>
      </w:r>
      <w:r>
        <w:t>sin be a despising</w:t>
      </w:r>
      <w:r>
        <w:rPr>
          <w:spacing w:val="40"/>
        </w:rPr>
        <w:t xml:space="preserve"> </w:t>
      </w:r>
      <w:r>
        <w:t>of God, rebellion against God, walking contrary, and enmity, &amp;c. if there be all this in sin, though in every sin the creature intend not this, but God seeth</w:t>
      </w:r>
      <w:r>
        <w:rPr>
          <w:spacing w:val="40"/>
        </w:rPr>
        <w:t xml:space="preserve"> </w:t>
      </w:r>
      <w:r>
        <w:t>this</w:t>
      </w:r>
      <w:r>
        <w:rPr>
          <w:spacing w:val="40"/>
        </w:rPr>
        <w:t xml:space="preserve"> </w:t>
      </w:r>
      <w:r>
        <w:t>in</w:t>
      </w:r>
      <w:r>
        <w:rPr>
          <w:spacing w:val="40"/>
        </w:rPr>
        <w:t xml:space="preserve"> </w:t>
      </w:r>
      <w:r>
        <w:t>the</w:t>
      </w:r>
      <w:r>
        <w:rPr>
          <w:spacing w:val="40"/>
        </w:rPr>
        <w:t xml:space="preserve"> </w:t>
      </w:r>
      <w:r>
        <w:t>root of</w:t>
      </w:r>
      <w:r>
        <w:rPr>
          <w:spacing w:val="40"/>
        </w:rPr>
        <w:t xml:space="preserve"> </w:t>
      </w:r>
      <w:r>
        <w:t>every sin, in</w:t>
      </w:r>
      <w:r>
        <w:rPr>
          <w:spacing w:val="40"/>
        </w:rPr>
        <w:t xml:space="preserve"> </w:t>
      </w:r>
      <w:r>
        <w:t>the</w:t>
      </w:r>
      <w:r>
        <w:rPr>
          <w:spacing w:val="40"/>
        </w:rPr>
        <w:t xml:space="preserve"> </w:t>
      </w:r>
      <w:r>
        <w:t>venom</w:t>
      </w:r>
      <w:r>
        <w:rPr>
          <w:spacing w:val="40"/>
        </w:rPr>
        <w:t xml:space="preserve"> </w:t>
      </w:r>
      <w:r>
        <w:t>of every</w:t>
      </w:r>
      <w:r>
        <w:rPr>
          <w:spacing w:val="40"/>
        </w:rPr>
        <w:t xml:space="preserve"> </w:t>
      </w:r>
      <w:r>
        <w:t>sin:</w:t>
      </w:r>
      <w:r>
        <w:rPr>
          <w:spacing w:val="40"/>
        </w:rPr>
        <w:t xml:space="preserve"> </w:t>
      </w:r>
      <w:r>
        <w:t>Therefore</w:t>
      </w:r>
      <w:r>
        <w:rPr>
          <w:spacing w:val="40"/>
        </w:rPr>
        <w:t xml:space="preserve"> </w:t>
      </w:r>
      <w:r>
        <w:t>then, you</w:t>
      </w:r>
      <w:r>
        <w:rPr>
          <w:spacing w:val="40"/>
        </w:rPr>
        <w:t xml:space="preserve"> </w:t>
      </w:r>
      <w:r>
        <w:t>that</w:t>
      </w:r>
      <w:r>
        <w:rPr>
          <w:spacing w:val="40"/>
        </w:rPr>
        <w:t xml:space="preserve"> </w:t>
      </w:r>
      <w:r>
        <w:t>have</w:t>
      </w:r>
      <w:r>
        <w:rPr>
          <w:spacing w:val="40"/>
        </w:rPr>
        <w:t xml:space="preserve"> </w:t>
      </w:r>
      <w:r>
        <w:t>gone</w:t>
      </w:r>
      <w:r>
        <w:rPr>
          <w:spacing w:val="40"/>
        </w:rPr>
        <w:t xml:space="preserve"> </w:t>
      </w:r>
      <w:r>
        <w:t>on</w:t>
      </w:r>
      <w:r>
        <w:rPr>
          <w:spacing w:val="40"/>
        </w:rPr>
        <w:t xml:space="preserve"> </w:t>
      </w:r>
      <w:r>
        <w:t>in</w:t>
      </w:r>
      <w:r>
        <w:rPr>
          <w:spacing w:val="40"/>
        </w:rPr>
        <w:t xml:space="preserve"> </w:t>
      </w:r>
      <w:r>
        <w:t>the</w:t>
      </w:r>
      <w:r>
        <w:rPr>
          <w:spacing w:val="40"/>
        </w:rPr>
        <w:t xml:space="preserve"> </w:t>
      </w:r>
      <w:r>
        <w:t>course</w:t>
      </w:r>
      <w:r>
        <w:rPr>
          <w:spacing w:val="40"/>
        </w:rPr>
        <w:t xml:space="preserve"> </w:t>
      </w:r>
      <w:r>
        <w:t>of sin, lay but this second thing to heart, That you are those, who have walked in the course of your lives in an opposition against the</w:t>
      </w:r>
      <w:r>
        <w:rPr>
          <w:spacing w:val="40"/>
        </w:rPr>
        <w:t xml:space="preserve"> </w:t>
      </w:r>
      <w:r>
        <w:t>infinite dreadful God of all the</w:t>
      </w:r>
      <w:r>
        <w:rPr>
          <w:spacing w:val="40"/>
        </w:rPr>
        <w:t xml:space="preserve"> </w:t>
      </w:r>
      <w:r>
        <w:t>world; against the infinite God, this has been the course of your life.</w:t>
      </w:r>
    </w:p>
    <w:p w14:paraId="0E0E261C" w14:textId="77777777" w:rsidR="00EC029C" w:rsidRDefault="00000000">
      <w:pPr>
        <w:pStyle w:val="a3"/>
        <w:spacing w:before="278" w:line="254" w:lineRule="auto"/>
        <w:ind w:right="449"/>
      </w:pPr>
      <w:r>
        <w:t xml:space="preserve">Truly Brethren, it is enough, this that I speak of, to pluck down the stoutest heart, the most wicked and most wretched hard heart in the </w:t>
      </w:r>
      <w:r>
        <w:rPr>
          <w:spacing w:val="-2"/>
        </w:rPr>
        <w:t>world.</w:t>
      </w:r>
    </w:p>
    <w:p w14:paraId="4FD8A6FC" w14:textId="77777777" w:rsidR="00EC029C" w:rsidRDefault="00000000">
      <w:pPr>
        <w:pStyle w:val="a3"/>
        <w:spacing w:before="294" w:line="254" w:lineRule="auto"/>
        <w:ind w:right="441"/>
      </w:pPr>
      <w:r>
        <w:t>For a Minister of</w:t>
      </w:r>
      <w:r>
        <w:rPr>
          <w:spacing w:val="40"/>
        </w:rPr>
        <w:t xml:space="preserve"> </w:t>
      </w:r>
      <w:r>
        <w:t>God to come and charge them in God's Name,</w:t>
      </w:r>
      <w:r>
        <w:rPr>
          <w:spacing w:val="80"/>
        </w:rPr>
        <w:t xml:space="preserve"> </w:t>
      </w:r>
      <w:r>
        <w:t>Thou hast gone on in all thy life hitherto, ever since thou wast born, in a continual opposition to God Himself, unto the infinite Lord, the</w:t>
      </w:r>
    </w:p>
    <w:p w14:paraId="458AEED5" w14:textId="77777777" w:rsidR="00EC029C" w:rsidRDefault="00EC029C">
      <w:pPr>
        <w:spacing w:line="254" w:lineRule="auto"/>
        <w:sectPr w:rsidR="00EC029C">
          <w:pgSz w:w="12240" w:h="15840"/>
          <w:pgMar w:top="1360" w:right="1100" w:bottom="280" w:left="1320" w:header="720" w:footer="720" w:gutter="0"/>
          <w:cols w:space="720"/>
        </w:sectPr>
      </w:pPr>
    </w:p>
    <w:p w14:paraId="7DF940AF" w14:textId="77777777" w:rsidR="00EC029C" w:rsidRDefault="00000000">
      <w:pPr>
        <w:pStyle w:val="a3"/>
        <w:spacing w:line="254" w:lineRule="auto"/>
        <w:ind w:right="345"/>
        <w:jc w:val="left"/>
      </w:pPr>
      <w:r>
        <w:lastRenderedPageBreak/>
        <w:t>Eternal</w:t>
      </w:r>
      <w:r>
        <w:rPr>
          <w:spacing w:val="40"/>
        </w:rPr>
        <w:t xml:space="preserve"> </w:t>
      </w:r>
      <w:r>
        <w:t>first</w:t>
      </w:r>
      <w:r>
        <w:rPr>
          <w:spacing w:val="40"/>
        </w:rPr>
        <w:t xml:space="preserve"> </w:t>
      </w:r>
      <w:r>
        <w:t>being</w:t>
      </w:r>
      <w:r>
        <w:rPr>
          <w:spacing w:val="40"/>
        </w:rPr>
        <w:t xml:space="preserve"> </w:t>
      </w:r>
      <w:r>
        <w:t>of</w:t>
      </w:r>
      <w:r>
        <w:rPr>
          <w:spacing w:val="40"/>
        </w:rPr>
        <w:t xml:space="preserve"> </w:t>
      </w:r>
      <w:r>
        <w:t>all</w:t>
      </w:r>
      <w:r>
        <w:rPr>
          <w:spacing w:val="40"/>
        </w:rPr>
        <w:t xml:space="preserve"> </w:t>
      </w:r>
      <w:r>
        <w:t>the</w:t>
      </w:r>
      <w:r>
        <w:rPr>
          <w:spacing w:val="40"/>
        </w:rPr>
        <w:t xml:space="preserve"> </w:t>
      </w:r>
      <w:r>
        <w:t>world;</w:t>
      </w:r>
      <w:r>
        <w:rPr>
          <w:spacing w:val="40"/>
        </w:rPr>
        <w:t xml:space="preserve"> </w:t>
      </w:r>
      <w:r>
        <w:t>thy</w:t>
      </w:r>
      <w:r>
        <w:rPr>
          <w:spacing w:val="40"/>
        </w:rPr>
        <w:t xml:space="preserve"> </w:t>
      </w:r>
      <w:r>
        <w:t>life</w:t>
      </w:r>
      <w:r>
        <w:rPr>
          <w:spacing w:val="40"/>
        </w:rPr>
        <w:t xml:space="preserve"> </w:t>
      </w:r>
      <w:r>
        <w:t>has</w:t>
      </w:r>
      <w:r>
        <w:rPr>
          <w:spacing w:val="40"/>
        </w:rPr>
        <w:t xml:space="preserve"> </w:t>
      </w:r>
      <w:r>
        <w:t>been</w:t>
      </w:r>
      <w:r>
        <w:rPr>
          <w:spacing w:val="40"/>
        </w:rPr>
        <w:t xml:space="preserve"> </w:t>
      </w:r>
      <w:r>
        <w:t>nothing</w:t>
      </w:r>
      <w:r>
        <w:rPr>
          <w:spacing w:val="40"/>
        </w:rPr>
        <w:t xml:space="preserve"> </w:t>
      </w:r>
      <w:r>
        <w:t>but</w:t>
      </w:r>
      <w:r>
        <w:rPr>
          <w:spacing w:val="40"/>
        </w:rPr>
        <w:t xml:space="preserve"> </w:t>
      </w:r>
      <w:r>
        <w:t>enmity</w:t>
      </w:r>
      <w:r>
        <w:rPr>
          <w:spacing w:val="-2"/>
        </w:rPr>
        <w:t xml:space="preserve"> </w:t>
      </w:r>
      <w:r>
        <w:t>to</w:t>
      </w:r>
      <w:r>
        <w:rPr>
          <w:spacing w:val="-1"/>
        </w:rPr>
        <w:t xml:space="preserve"> </w:t>
      </w:r>
      <w:r>
        <w:t>this God:</w:t>
      </w:r>
      <w:r>
        <w:rPr>
          <w:spacing w:val="-3"/>
        </w:rPr>
        <w:t xml:space="preserve"> </w:t>
      </w:r>
      <w:r>
        <w:t>thou hast</w:t>
      </w:r>
      <w:r>
        <w:rPr>
          <w:spacing w:val="-1"/>
        </w:rPr>
        <w:t xml:space="preserve"> </w:t>
      </w:r>
      <w:r>
        <w:t>as</w:t>
      </w:r>
      <w:r>
        <w:rPr>
          <w:spacing w:val="-3"/>
        </w:rPr>
        <w:t xml:space="preserve"> </w:t>
      </w:r>
      <w:r>
        <w:t>directly</w:t>
      </w:r>
      <w:r>
        <w:rPr>
          <w:spacing w:val="-2"/>
        </w:rPr>
        <w:t xml:space="preserve"> </w:t>
      </w:r>
      <w:r>
        <w:t>opposed, and</w:t>
      </w:r>
      <w:r>
        <w:rPr>
          <w:spacing w:val="-2"/>
        </w:rPr>
        <w:t xml:space="preserve"> </w:t>
      </w:r>
      <w:r>
        <w:t>striven against, and resisted Him, as ever man did oppose, and resist, and strive</w:t>
      </w:r>
      <w:r>
        <w:rPr>
          <w:spacing w:val="40"/>
        </w:rPr>
        <w:t xml:space="preserve"> </w:t>
      </w:r>
      <w:r>
        <w:t>with another</w:t>
      </w:r>
      <w:r>
        <w:rPr>
          <w:spacing w:val="-2"/>
        </w:rPr>
        <w:t xml:space="preserve"> </w:t>
      </w:r>
      <w:r>
        <w:t>man,</w:t>
      </w:r>
      <w:r>
        <w:rPr>
          <w:spacing w:val="-3"/>
        </w:rPr>
        <w:t xml:space="preserve"> </w:t>
      </w:r>
      <w:r>
        <w:t>and</w:t>
      </w:r>
      <w:r>
        <w:rPr>
          <w:spacing w:val="-5"/>
        </w:rPr>
        <w:t xml:space="preserve"> </w:t>
      </w:r>
      <w:r>
        <w:t>this</w:t>
      </w:r>
      <w:r>
        <w:rPr>
          <w:spacing w:val="36"/>
        </w:rPr>
        <w:t xml:space="preserve"> </w:t>
      </w:r>
      <w:r>
        <w:t>thou</w:t>
      </w:r>
      <w:r>
        <w:rPr>
          <w:spacing w:val="36"/>
        </w:rPr>
        <w:t xml:space="preserve"> </w:t>
      </w:r>
      <w:r>
        <w:t>hast</w:t>
      </w:r>
      <w:r>
        <w:rPr>
          <w:spacing w:val="33"/>
        </w:rPr>
        <w:t xml:space="preserve"> </w:t>
      </w:r>
      <w:r>
        <w:t>done</w:t>
      </w:r>
      <w:r>
        <w:rPr>
          <w:spacing w:val="37"/>
        </w:rPr>
        <w:t xml:space="preserve"> </w:t>
      </w:r>
      <w:r>
        <w:t>in</w:t>
      </w:r>
      <w:r>
        <w:rPr>
          <w:spacing w:val="34"/>
        </w:rPr>
        <w:t xml:space="preserve"> </w:t>
      </w:r>
      <w:r>
        <w:t>the</w:t>
      </w:r>
      <w:r>
        <w:rPr>
          <w:spacing w:val="35"/>
        </w:rPr>
        <w:t xml:space="preserve"> </w:t>
      </w:r>
      <w:r>
        <w:t>whole</w:t>
      </w:r>
      <w:r>
        <w:rPr>
          <w:spacing w:val="-2"/>
        </w:rPr>
        <w:t xml:space="preserve"> </w:t>
      </w:r>
      <w:r>
        <w:t>course</w:t>
      </w:r>
      <w:r>
        <w:rPr>
          <w:spacing w:val="-2"/>
        </w:rPr>
        <w:t xml:space="preserve"> </w:t>
      </w:r>
      <w:r>
        <w:t>of</w:t>
      </w:r>
      <w:r>
        <w:rPr>
          <w:spacing w:val="-3"/>
        </w:rPr>
        <w:t xml:space="preserve"> </w:t>
      </w:r>
      <w:r>
        <w:t>thy</w:t>
      </w:r>
      <w:r>
        <w:rPr>
          <w:spacing w:val="-3"/>
        </w:rPr>
        <w:t xml:space="preserve"> </w:t>
      </w:r>
      <w:r>
        <w:t>life: Certainly there is more in this to humble a man than any thing that</w:t>
      </w:r>
      <w:r>
        <w:rPr>
          <w:spacing w:val="80"/>
        </w:rPr>
        <w:t xml:space="preserve"> </w:t>
      </w:r>
      <w:r>
        <w:t>can be spoken to shew him the evil of sin.</w:t>
      </w:r>
    </w:p>
    <w:p w14:paraId="5E337B93" w14:textId="77777777" w:rsidR="00EC029C" w:rsidRDefault="00000000">
      <w:pPr>
        <w:pStyle w:val="a3"/>
        <w:spacing w:before="289" w:line="254" w:lineRule="auto"/>
        <w:ind w:right="463"/>
        <w:jc w:val="left"/>
      </w:pPr>
      <w:r>
        <w:t>When Christ would humble Saul's heart, what does he do? he comes and said, Saul, Saul, Why persecutest thou me?</w:t>
      </w:r>
    </w:p>
    <w:p w14:paraId="781895EF" w14:textId="77777777" w:rsidR="00EC029C" w:rsidRDefault="00000000">
      <w:pPr>
        <w:pStyle w:val="a3"/>
        <w:spacing w:before="295" w:line="254" w:lineRule="auto"/>
        <w:ind w:right="445"/>
      </w:pPr>
      <w:r>
        <w:t>Alas, thou thinkest thou hast to deal with these poor creatures, who are</w:t>
      </w:r>
      <w:r>
        <w:rPr>
          <w:spacing w:val="40"/>
        </w:rPr>
        <w:t xml:space="preserve"> </w:t>
      </w:r>
      <w:r>
        <w:t>not able</w:t>
      </w:r>
      <w:r>
        <w:rPr>
          <w:spacing w:val="40"/>
        </w:rPr>
        <w:t xml:space="preserve"> </w:t>
      </w:r>
      <w:r>
        <w:t>to right themselves: but be</w:t>
      </w:r>
      <w:r>
        <w:rPr>
          <w:spacing w:val="40"/>
        </w:rPr>
        <w:t xml:space="preserve"> </w:t>
      </w:r>
      <w:r>
        <w:t>it known to thee, thou</w:t>
      </w:r>
      <w:r>
        <w:rPr>
          <w:spacing w:val="40"/>
        </w:rPr>
        <w:t xml:space="preserve"> </w:t>
      </w:r>
      <w:r>
        <w:t>hast to deal with Me, the ever living, Eternal God. Why persecutest thou Me?</w:t>
      </w:r>
      <w:r>
        <w:rPr>
          <w:spacing w:val="40"/>
        </w:rPr>
        <w:t xml:space="preserve"> </w:t>
      </w:r>
      <w:r>
        <w:t>Who</w:t>
      </w:r>
      <w:r>
        <w:rPr>
          <w:spacing w:val="40"/>
        </w:rPr>
        <w:t xml:space="preserve"> </w:t>
      </w:r>
      <w:r>
        <w:t>art</w:t>
      </w:r>
      <w:r>
        <w:rPr>
          <w:spacing w:val="40"/>
        </w:rPr>
        <w:t xml:space="preserve"> </w:t>
      </w:r>
      <w:r>
        <w:t>thou</w:t>
      </w:r>
      <w:r>
        <w:rPr>
          <w:spacing w:val="40"/>
        </w:rPr>
        <w:t xml:space="preserve"> </w:t>
      </w:r>
      <w:r>
        <w:t>Lord?</w:t>
      </w:r>
      <w:r>
        <w:rPr>
          <w:spacing w:val="40"/>
        </w:rPr>
        <w:t xml:space="preserve"> </w:t>
      </w:r>
      <w:r>
        <w:t>as</w:t>
      </w:r>
      <w:r>
        <w:rPr>
          <w:spacing w:val="40"/>
        </w:rPr>
        <w:t xml:space="preserve"> </w:t>
      </w:r>
      <w:r>
        <w:t>if</w:t>
      </w:r>
      <w:r>
        <w:rPr>
          <w:spacing w:val="40"/>
        </w:rPr>
        <w:t xml:space="preserve"> </w:t>
      </w:r>
      <w:r>
        <w:t>he</w:t>
      </w:r>
      <w:r>
        <w:rPr>
          <w:spacing w:val="40"/>
        </w:rPr>
        <w:t xml:space="preserve"> </w:t>
      </w:r>
      <w:r>
        <w:t>had said, Lord, I</w:t>
      </w:r>
      <w:r>
        <w:rPr>
          <w:spacing w:val="40"/>
        </w:rPr>
        <w:t xml:space="preserve"> </w:t>
      </w:r>
      <w:r>
        <w:t>did not</w:t>
      </w:r>
      <w:r>
        <w:rPr>
          <w:spacing w:val="40"/>
        </w:rPr>
        <w:t xml:space="preserve"> </w:t>
      </w:r>
      <w:r>
        <w:t>think</w:t>
      </w:r>
      <w:r>
        <w:rPr>
          <w:spacing w:val="40"/>
        </w:rPr>
        <w:t xml:space="preserve"> </w:t>
      </w:r>
      <w:r>
        <w:t>I had to deal with thee, who art thou Lord? I am He whom thou persecutest. He said no more, but as if should have said thus, Look upon me, I am that great and glorious God that has thee at an advantage, and can tread thee under My feet.</w:t>
      </w:r>
    </w:p>
    <w:p w14:paraId="623CE25D" w14:textId="77777777" w:rsidR="00EC029C" w:rsidRDefault="00000000">
      <w:pPr>
        <w:pStyle w:val="a3"/>
        <w:spacing w:before="285" w:line="254" w:lineRule="auto"/>
        <w:ind w:right="436"/>
      </w:pPr>
      <w:r>
        <w:t>Immediately Saul falls down (the text said) trembling, and astonished, and said, Lord what wilt thou have</w:t>
      </w:r>
      <w:r>
        <w:rPr>
          <w:spacing w:val="40"/>
        </w:rPr>
        <w:t xml:space="preserve"> </w:t>
      </w:r>
      <w:r>
        <w:t>me to do?</w:t>
      </w:r>
    </w:p>
    <w:p w14:paraId="54C50365" w14:textId="77777777" w:rsidR="00EC029C" w:rsidRDefault="00000000">
      <w:pPr>
        <w:pStyle w:val="a3"/>
        <w:spacing w:before="297" w:line="254" w:lineRule="auto"/>
        <w:ind w:right="439"/>
      </w:pPr>
      <w:r>
        <w:t>Oh that it might be so this day, that some heart might fall down trembling, and astonished: and when you get alone, and think on what has been declared, say, Lord, in the ways of sin have opposed, resisted, and been an Enemy to thee; Oh Lord never thought it, Oh now Lord forgive.</w:t>
      </w:r>
    </w:p>
    <w:p w14:paraId="25200BF7" w14:textId="77777777" w:rsidR="00EC029C" w:rsidRDefault="00000000">
      <w:pPr>
        <w:pStyle w:val="a3"/>
        <w:spacing w:before="289" w:line="254" w:lineRule="auto"/>
        <w:ind w:right="345"/>
      </w:pPr>
      <w:r>
        <w:t>It is time, it is time brethren, to cease resisting of God, and walking contrary</w:t>
      </w:r>
      <w:r>
        <w:rPr>
          <w:spacing w:val="40"/>
        </w:rPr>
        <w:t xml:space="preserve"> </w:t>
      </w:r>
      <w:r>
        <w:t>to</w:t>
      </w:r>
      <w:r>
        <w:rPr>
          <w:spacing w:val="40"/>
        </w:rPr>
        <w:t xml:space="preserve"> </w:t>
      </w:r>
      <w:r>
        <w:t>God;</w:t>
      </w:r>
      <w:r>
        <w:rPr>
          <w:spacing w:val="40"/>
        </w:rPr>
        <w:t xml:space="preserve"> </w:t>
      </w:r>
      <w:r>
        <w:t>for</w:t>
      </w:r>
      <w:r>
        <w:rPr>
          <w:spacing w:val="40"/>
        </w:rPr>
        <w:t xml:space="preserve"> </w:t>
      </w:r>
      <w:r>
        <w:t>he</w:t>
      </w:r>
      <w:r>
        <w:rPr>
          <w:spacing w:val="40"/>
        </w:rPr>
        <w:t xml:space="preserve"> </w:t>
      </w:r>
      <w:r>
        <w:t>is above</w:t>
      </w:r>
      <w:r>
        <w:rPr>
          <w:spacing w:val="40"/>
        </w:rPr>
        <w:t xml:space="preserve"> </w:t>
      </w:r>
      <w:r>
        <w:t>you,</w:t>
      </w:r>
      <w:r>
        <w:rPr>
          <w:spacing w:val="40"/>
        </w:rPr>
        <w:t xml:space="preserve"> </w:t>
      </w:r>
      <w:r>
        <w:t>and</w:t>
      </w:r>
      <w:r>
        <w:rPr>
          <w:spacing w:val="40"/>
        </w:rPr>
        <w:t xml:space="preserve"> </w:t>
      </w:r>
      <w:r>
        <w:t>will have</w:t>
      </w:r>
      <w:r>
        <w:rPr>
          <w:spacing w:val="40"/>
        </w:rPr>
        <w:t xml:space="preserve"> </w:t>
      </w:r>
      <w:r>
        <w:t>the</w:t>
      </w:r>
      <w:r>
        <w:rPr>
          <w:spacing w:val="40"/>
        </w:rPr>
        <w:t xml:space="preserve"> </w:t>
      </w:r>
      <w:r>
        <w:t>victory</w:t>
      </w:r>
      <w:r>
        <w:rPr>
          <w:spacing w:val="40"/>
        </w:rPr>
        <w:t xml:space="preserve"> </w:t>
      </w:r>
      <w:r>
        <w:t>and the glory over all creatures Oh perhaps thou hast been an old</w:t>
      </w:r>
      <w:r>
        <w:rPr>
          <w:spacing w:val="40"/>
        </w:rPr>
        <w:t xml:space="preserve"> </w:t>
      </w:r>
      <w:r>
        <w:t>Enemy, an old sinner, that all thy days hast walked on in a course of sin; yea, perhaps thy Father has been an Enemy, thou his Enemy, and thy Father his enemy; an old adulterer, a swearer, a wicked opposite to God;</w:t>
      </w:r>
      <w:r>
        <w:rPr>
          <w:spacing w:val="-1"/>
        </w:rPr>
        <w:t xml:space="preserve"> </w:t>
      </w:r>
      <w:r>
        <w:t>and perhaps thou nourishest</w:t>
      </w:r>
      <w:r>
        <w:rPr>
          <w:spacing w:val="-1"/>
        </w:rPr>
        <w:t xml:space="preserve"> </w:t>
      </w:r>
      <w:r>
        <w:t>up children to</w:t>
      </w:r>
      <w:r>
        <w:rPr>
          <w:spacing w:val="-1"/>
        </w:rPr>
        <w:t xml:space="preserve"> </w:t>
      </w:r>
      <w:r>
        <w:t>be enemies</w:t>
      </w:r>
      <w:r>
        <w:rPr>
          <w:spacing w:val="40"/>
        </w:rPr>
        <w:t xml:space="preserve"> </w:t>
      </w:r>
      <w:r>
        <w:t>to</w:t>
      </w:r>
      <w:r>
        <w:rPr>
          <w:spacing w:val="40"/>
        </w:rPr>
        <w:t xml:space="preserve"> </w:t>
      </w:r>
      <w:r>
        <w:t>God; thou</w:t>
      </w:r>
      <w:r>
        <w:rPr>
          <w:spacing w:val="80"/>
        </w:rPr>
        <w:t xml:space="preserve"> </w:t>
      </w:r>
      <w:r>
        <w:t>nourishest</w:t>
      </w:r>
      <w:r>
        <w:rPr>
          <w:spacing w:val="80"/>
        </w:rPr>
        <w:t xml:space="preserve"> </w:t>
      </w:r>
      <w:r>
        <w:t>and</w:t>
      </w:r>
      <w:r>
        <w:rPr>
          <w:spacing w:val="40"/>
        </w:rPr>
        <w:t xml:space="preserve"> </w:t>
      </w:r>
      <w:r>
        <w:t>breedest</w:t>
      </w:r>
      <w:r>
        <w:rPr>
          <w:spacing w:val="80"/>
        </w:rPr>
        <w:t xml:space="preserve"> </w:t>
      </w:r>
      <w:r>
        <w:t>up</w:t>
      </w:r>
      <w:r>
        <w:rPr>
          <w:spacing w:val="80"/>
        </w:rPr>
        <w:t xml:space="preserve"> </w:t>
      </w:r>
      <w:r>
        <w:t>a</w:t>
      </w:r>
      <w:r>
        <w:rPr>
          <w:spacing w:val="80"/>
        </w:rPr>
        <w:t xml:space="preserve"> </w:t>
      </w:r>
      <w:r>
        <w:t>company</w:t>
      </w:r>
      <w:r>
        <w:rPr>
          <w:spacing w:val="80"/>
        </w:rPr>
        <w:t xml:space="preserve"> </w:t>
      </w:r>
      <w:r>
        <w:t>of</w:t>
      </w:r>
    </w:p>
    <w:p w14:paraId="5977C724" w14:textId="77777777" w:rsidR="00EC029C" w:rsidRDefault="00EC029C">
      <w:pPr>
        <w:spacing w:line="254" w:lineRule="auto"/>
        <w:sectPr w:rsidR="00EC029C">
          <w:pgSz w:w="12240" w:h="15840"/>
          <w:pgMar w:top="1360" w:right="1100" w:bottom="280" w:left="1320" w:header="720" w:footer="720" w:gutter="0"/>
          <w:cols w:space="720"/>
        </w:sectPr>
      </w:pPr>
    </w:p>
    <w:p w14:paraId="631F83B2" w14:textId="77777777" w:rsidR="00EC029C" w:rsidRDefault="00000000">
      <w:pPr>
        <w:pStyle w:val="a3"/>
        <w:spacing w:line="254" w:lineRule="auto"/>
        <w:ind w:right="445"/>
      </w:pPr>
      <w:r>
        <w:lastRenderedPageBreak/>
        <w:t>brats to be enemies to God; thou breedest them in the ways of sin</w:t>
      </w:r>
      <w:r>
        <w:rPr>
          <w:spacing w:val="40"/>
        </w:rPr>
        <w:t xml:space="preserve"> </w:t>
      </w:r>
      <w:r>
        <w:t>and wickedness, and so</w:t>
      </w:r>
      <w:r>
        <w:rPr>
          <w:spacing w:val="40"/>
        </w:rPr>
        <w:t xml:space="preserve"> </w:t>
      </w:r>
      <w:r>
        <w:t>there</w:t>
      </w:r>
      <w:r>
        <w:rPr>
          <w:spacing w:val="40"/>
        </w:rPr>
        <w:t xml:space="preserve"> </w:t>
      </w:r>
      <w:r>
        <w:t>is</w:t>
      </w:r>
      <w:r>
        <w:rPr>
          <w:spacing w:val="40"/>
        </w:rPr>
        <w:t xml:space="preserve"> </w:t>
      </w:r>
      <w:r>
        <w:t>a generation</w:t>
      </w:r>
      <w:r>
        <w:rPr>
          <w:spacing w:val="40"/>
        </w:rPr>
        <w:t xml:space="preserve"> </w:t>
      </w:r>
      <w:r>
        <w:t>of</w:t>
      </w:r>
      <w:r>
        <w:rPr>
          <w:spacing w:val="40"/>
        </w:rPr>
        <w:t xml:space="preserve"> </w:t>
      </w:r>
      <w:r>
        <w:t>enemies</w:t>
      </w:r>
      <w:r>
        <w:rPr>
          <w:spacing w:val="40"/>
        </w:rPr>
        <w:t xml:space="preserve"> </w:t>
      </w:r>
      <w:r>
        <w:t xml:space="preserve">against </w:t>
      </w:r>
      <w:r>
        <w:rPr>
          <w:spacing w:val="-4"/>
        </w:rPr>
        <w:t>God.</w:t>
      </w:r>
    </w:p>
    <w:p w14:paraId="4B0C38C7" w14:textId="77777777" w:rsidR="00EC029C" w:rsidRDefault="00000000">
      <w:pPr>
        <w:pStyle w:val="a3"/>
        <w:spacing w:before="293" w:line="254" w:lineRule="auto"/>
        <w:ind w:right="449"/>
      </w:pPr>
      <w:r>
        <w:t>Oh brethren, that God would but stir your hearts and make you fall down before Him, and see yourselves guilty of so great an enmity.</w:t>
      </w:r>
    </w:p>
    <w:p w14:paraId="2EEB0076" w14:textId="77777777" w:rsidR="00EC029C" w:rsidRDefault="00000000">
      <w:pPr>
        <w:pStyle w:val="a3"/>
        <w:spacing w:before="298" w:line="254" w:lineRule="auto"/>
        <w:ind w:right="449"/>
      </w:pPr>
      <w:r>
        <w:t>Many be ready to excuse themselves and others thus; He is no</w:t>
      </w:r>
      <w:r>
        <w:rPr>
          <w:spacing w:val="80"/>
        </w:rPr>
        <w:t xml:space="preserve"> </w:t>
      </w:r>
      <w:r>
        <w:t>bodies enemy but his own, a good natured man, and I am no bodies enemy but my own.</w:t>
      </w:r>
    </w:p>
    <w:p w14:paraId="087D845D" w14:textId="77777777" w:rsidR="00EC029C" w:rsidRDefault="00000000">
      <w:pPr>
        <w:pStyle w:val="a3"/>
        <w:spacing w:before="293" w:line="254" w:lineRule="auto"/>
        <w:ind w:right="437"/>
      </w:pPr>
      <w:r>
        <w:t>Yes, besides thy own, thou art an enemy to the eternal God; and thy ways has been a way quite contrary to the eternal God, and this thou art guilty of, and the Lord chargeth thee with it this day. I remember when Daniel comes to Belshezzar, he comes to him, and</w:t>
      </w:r>
      <w:r>
        <w:rPr>
          <w:spacing w:val="40"/>
        </w:rPr>
        <w:t xml:space="preserve"> </w:t>
      </w:r>
      <w:r>
        <w:t>thinks he has enough to humble that proud King Belshezzar, when he said</w:t>
      </w:r>
      <w:r>
        <w:rPr>
          <w:spacing w:val="80"/>
        </w:rPr>
        <w:t xml:space="preserve"> </w:t>
      </w:r>
      <w:r>
        <w:t>thus</w:t>
      </w:r>
      <w:r>
        <w:rPr>
          <w:spacing w:val="40"/>
        </w:rPr>
        <w:t xml:space="preserve"> </w:t>
      </w:r>
      <w:r>
        <w:t>to</w:t>
      </w:r>
      <w:r>
        <w:rPr>
          <w:spacing w:val="40"/>
        </w:rPr>
        <w:t xml:space="preserve"> </w:t>
      </w:r>
      <w:r>
        <w:t>him:</w:t>
      </w:r>
      <w:r>
        <w:rPr>
          <w:spacing w:val="40"/>
        </w:rPr>
        <w:t xml:space="preserve"> </w:t>
      </w:r>
      <w:r>
        <w:t>That</w:t>
      </w:r>
      <w:r>
        <w:rPr>
          <w:spacing w:val="40"/>
        </w:rPr>
        <w:t xml:space="preserve"> </w:t>
      </w:r>
      <w:r>
        <w:t>God in</w:t>
      </w:r>
      <w:r>
        <w:rPr>
          <w:spacing w:val="40"/>
        </w:rPr>
        <w:t xml:space="preserve"> </w:t>
      </w:r>
      <w:r>
        <w:t>whose</w:t>
      </w:r>
      <w:r>
        <w:rPr>
          <w:spacing w:val="40"/>
        </w:rPr>
        <w:t xml:space="preserve"> </w:t>
      </w:r>
      <w:r>
        <w:t>hands</w:t>
      </w:r>
      <w:r>
        <w:rPr>
          <w:spacing w:val="40"/>
        </w:rPr>
        <w:t xml:space="preserve"> </w:t>
      </w:r>
      <w:r>
        <w:t>the</w:t>
      </w:r>
      <w:r>
        <w:rPr>
          <w:spacing w:val="40"/>
        </w:rPr>
        <w:t xml:space="preserve"> </w:t>
      </w:r>
      <w:r>
        <w:t>breath</w:t>
      </w:r>
      <w:r>
        <w:rPr>
          <w:spacing w:val="40"/>
        </w:rPr>
        <w:t xml:space="preserve"> </w:t>
      </w:r>
      <w:r>
        <w:t>of</w:t>
      </w:r>
      <w:r>
        <w:rPr>
          <w:spacing w:val="40"/>
        </w:rPr>
        <w:t xml:space="preserve"> </w:t>
      </w:r>
      <w:r>
        <w:t>thy</w:t>
      </w:r>
      <w:r>
        <w:rPr>
          <w:spacing w:val="40"/>
        </w:rPr>
        <w:t xml:space="preserve"> </w:t>
      </w:r>
      <w:r>
        <w:t>nostrils, and al thy ways are, that God thou hast not glorified.</w:t>
      </w:r>
    </w:p>
    <w:p w14:paraId="524BA0ED" w14:textId="77777777" w:rsidR="00EC029C" w:rsidRDefault="00000000">
      <w:pPr>
        <w:pStyle w:val="a3"/>
        <w:spacing w:before="289" w:line="254" w:lineRule="auto"/>
        <w:ind w:right="436"/>
      </w:pPr>
      <w:r>
        <w:t>And it has a mighty deal of power to bring down the proudest and stoutest spirit upon the Earth; when God shall give commission to conscience</w:t>
      </w:r>
      <w:r>
        <w:rPr>
          <w:spacing w:val="40"/>
        </w:rPr>
        <w:t xml:space="preserve"> </w:t>
      </w:r>
      <w:r>
        <w:t>to</w:t>
      </w:r>
      <w:r>
        <w:rPr>
          <w:spacing w:val="40"/>
        </w:rPr>
        <w:t xml:space="preserve"> </w:t>
      </w:r>
      <w:r>
        <w:t>come</w:t>
      </w:r>
      <w:r>
        <w:rPr>
          <w:spacing w:val="40"/>
        </w:rPr>
        <w:t xml:space="preserve"> </w:t>
      </w:r>
      <w:r>
        <w:t>and charge</w:t>
      </w:r>
      <w:r>
        <w:rPr>
          <w:spacing w:val="40"/>
        </w:rPr>
        <w:t xml:space="preserve"> </w:t>
      </w:r>
      <w:r>
        <w:t>him</w:t>
      </w:r>
      <w:r>
        <w:rPr>
          <w:spacing w:val="40"/>
        </w:rPr>
        <w:t xml:space="preserve"> </w:t>
      </w:r>
      <w:r>
        <w:t>and say;</w:t>
      </w:r>
      <w:r>
        <w:rPr>
          <w:spacing w:val="40"/>
        </w:rPr>
        <w:t xml:space="preserve"> </w:t>
      </w:r>
      <w:r>
        <w:t>Oh</w:t>
      </w:r>
      <w:r>
        <w:rPr>
          <w:spacing w:val="40"/>
        </w:rPr>
        <w:t xml:space="preserve"> </w:t>
      </w:r>
      <w:r>
        <w:t>thou</w:t>
      </w:r>
      <w:r>
        <w:rPr>
          <w:spacing w:val="40"/>
        </w:rPr>
        <w:t xml:space="preserve"> </w:t>
      </w:r>
      <w:r>
        <w:t>wicked wretch, remember that, that God in whose hands all thy ways, and the breath of thy nostrils are, that God thou hast not glorified.</w:t>
      </w:r>
    </w:p>
    <w:p w14:paraId="3A698654" w14:textId="77777777" w:rsidR="00EC029C" w:rsidRDefault="00000000">
      <w:pPr>
        <w:pStyle w:val="a3"/>
        <w:spacing w:before="288" w:line="254" w:lineRule="auto"/>
        <w:ind w:right="438"/>
      </w:pPr>
      <w:r>
        <w:t>And suppose conscience has commission to come thus, and say,</w:t>
      </w:r>
      <w:r>
        <w:rPr>
          <w:spacing w:val="80"/>
          <w:w w:val="150"/>
        </w:rPr>
        <w:t xml:space="preserve"> </w:t>
      </w:r>
      <w:r>
        <w:t>That God in whose hands the breath of thy nostrils and all thy ways are, that God in all thy life thou hast walked quite cross unto, in all thy life. I say it would have a great deal of power in it to humble the proudest heart in the world. And this is the second particular of the operations of sins workings; it is a going cross to God.</w:t>
      </w:r>
    </w:p>
    <w:p w14:paraId="7D53235F" w14:textId="77777777" w:rsidR="00EC029C" w:rsidRDefault="00000000">
      <w:pPr>
        <w:pStyle w:val="a3"/>
        <w:spacing w:before="290" w:line="254" w:lineRule="auto"/>
        <w:ind w:right="441"/>
      </w:pPr>
      <w:r>
        <w:t>There are two more in this Branch, how sin is opposite to God. sin wrongs God, and sin is a striking at God. But because the fourth is shorter than the third, I shall begin with the fourth, and make the third last. I</w:t>
      </w:r>
      <w:r>
        <w:rPr>
          <w:spacing w:val="40"/>
        </w:rPr>
        <w:t xml:space="preserve"> </w:t>
      </w:r>
      <w:r>
        <w:t>said before, sin</w:t>
      </w:r>
      <w:r>
        <w:rPr>
          <w:spacing w:val="40"/>
        </w:rPr>
        <w:t xml:space="preserve"> </w:t>
      </w:r>
      <w:r>
        <w:t>was</w:t>
      </w:r>
      <w:r>
        <w:rPr>
          <w:spacing w:val="40"/>
        </w:rPr>
        <w:t xml:space="preserve"> </w:t>
      </w:r>
      <w:r>
        <w:t>continually</w:t>
      </w:r>
      <w:r>
        <w:rPr>
          <w:spacing w:val="40"/>
        </w:rPr>
        <w:t xml:space="preserve"> </w:t>
      </w:r>
      <w:r>
        <w:t>working against God; but now I say,</w:t>
      </w:r>
    </w:p>
    <w:p w14:paraId="7980F210" w14:textId="77777777" w:rsidR="00EC029C" w:rsidRDefault="00EC029C">
      <w:pPr>
        <w:spacing w:line="254" w:lineRule="auto"/>
        <w:sectPr w:rsidR="00EC029C">
          <w:pgSz w:w="12240" w:h="15840"/>
          <w:pgMar w:top="1360" w:right="1100" w:bottom="280" w:left="1320" w:header="720" w:footer="720" w:gutter="0"/>
          <w:cols w:space="720"/>
        </w:sectPr>
      </w:pPr>
    </w:p>
    <w:p w14:paraId="62D34812" w14:textId="77777777" w:rsidR="00EC029C" w:rsidRDefault="00000000">
      <w:pPr>
        <w:pStyle w:val="1"/>
        <w:rPr>
          <w:lang w:eastAsia="zh-CN"/>
        </w:rPr>
      </w:pPr>
      <w:bookmarkStart w:id="82" w:name="第九章_罪如何抵挡上帝:"/>
      <w:bookmarkEnd w:id="82"/>
      <w:r>
        <w:rPr>
          <w:lang w:eastAsia="zh-CN"/>
        </w:rPr>
        <w:lastRenderedPageBreak/>
        <w:t>第九章 罪如何抵挡上帝:</w:t>
      </w:r>
    </w:p>
    <w:p w14:paraId="5E80C8E8" w14:textId="77777777" w:rsidR="00EC029C" w:rsidRDefault="00EC029C">
      <w:pPr>
        <w:pStyle w:val="1"/>
        <w:rPr>
          <w:lang w:eastAsia="zh-CN"/>
        </w:rPr>
      </w:pPr>
    </w:p>
    <w:p w14:paraId="0DA85B7A" w14:textId="77777777" w:rsidR="00EC029C" w:rsidRDefault="00000000">
      <w:pPr>
        <w:pStyle w:val="1"/>
        <w:rPr>
          <w:rFonts w:ascii="宋体" w:eastAsia="宋体"/>
          <w:lang w:eastAsia="zh-CN"/>
        </w:rPr>
      </w:pPr>
      <w:bookmarkStart w:id="83" w:name="罪是恨恶上帝。罪是背叛上帝。_罪是藐视上帝。"/>
      <w:bookmarkEnd w:id="83"/>
      <w:r>
        <w:rPr>
          <w:rFonts w:hint="eastAsia"/>
          <w:lang w:eastAsia="zh-CN"/>
        </w:rPr>
        <w:t>罪是恨恶上帝。罪是背叛上帝。 罪是藐视上帝。</w:t>
      </w:r>
    </w:p>
    <w:p w14:paraId="0ECA2014" w14:textId="77777777" w:rsidR="00EC029C" w:rsidRDefault="00EC029C">
      <w:pPr>
        <w:pStyle w:val="a3"/>
        <w:spacing w:before="0"/>
        <w:ind w:left="0"/>
        <w:jc w:val="left"/>
        <w:rPr>
          <w:rFonts w:ascii="宋体"/>
          <w:lang w:eastAsia="zh-CN"/>
        </w:rPr>
      </w:pPr>
    </w:p>
    <w:p w14:paraId="7B3D610D" w14:textId="77777777" w:rsidR="00EC029C" w:rsidRDefault="00EC029C">
      <w:pPr>
        <w:pStyle w:val="a3"/>
        <w:spacing w:before="107"/>
        <w:ind w:left="0"/>
        <w:jc w:val="left"/>
        <w:rPr>
          <w:rFonts w:ascii="宋体"/>
          <w:lang w:eastAsia="zh-CN"/>
        </w:rPr>
      </w:pPr>
    </w:p>
    <w:p w14:paraId="7CC11BFE" w14:textId="77777777" w:rsidR="00EC029C" w:rsidRDefault="00000000">
      <w:pPr>
        <w:spacing w:line="242" w:lineRule="auto"/>
        <w:ind w:left="100" w:right="393"/>
        <w:rPr>
          <w:rFonts w:ascii="宋体" w:eastAsia="宋体"/>
          <w:sz w:val="24"/>
          <w:lang w:eastAsia="zh-CN"/>
        </w:rPr>
      </w:pPr>
      <w:r>
        <w:rPr>
          <w:rFonts w:ascii="宋体" w:eastAsia="宋体" w:hint="eastAsia"/>
          <w:spacing w:val="-2"/>
          <w:sz w:val="24"/>
          <w:lang w:eastAsia="zh-CN"/>
        </w:rPr>
        <w:t>首先</w:t>
      </w:r>
      <w:r>
        <w:rPr>
          <w:spacing w:val="-2"/>
          <w:sz w:val="24"/>
          <w:lang w:eastAsia="zh-CN"/>
        </w:rPr>
        <w:t>,</w:t>
      </w:r>
      <w:r>
        <w:rPr>
          <w:rFonts w:ascii="宋体" w:eastAsia="宋体" w:hint="eastAsia"/>
          <w:spacing w:val="-2"/>
          <w:sz w:val="24"/>
          <w:lang w:eastAsia="zh-CN"/>
        </w:rPr>
        <w:t>罪在上帝的权柄、主权和对受造物的统治方面抵挡他</w:t>
      </w:r>
      <w:r>
        <w:rPr>
          <w:spacing w:val="-2"/>
          <w:sz w:val="24"/>
          <w:lang w:eastAsia="zh-CN"/>
        </w:rPr>
        <w:t>;</w:t>
      </w:r>
      <w:r>
        <w:rPr>
          <w:rFonts w:ascii="宋体" w:eastAsia="宋体" w:hint="eastAsia"/>
          <w:spacing w:val="-2"/>
          <w:sz w:val="24"/>
          <w:lang w:eastAsia="zh-CN"/>
        </w:rPr>
        <w:t>罪的语言是</w:t>
      </w:r>
      <w:r>
        <w:rPr>
          <w:spacing w:val="-2"/>
          <w:sz w:val="24"/>
          <w:lang w:eastAsia="zh-CN"/>
        </w:rPr>
        <w:t>,</w:t>
      </w:r>
      <w:r>
        <w:rPr>
          <w:rFonts w:ascii="宋体" w:eastAsia="宋体" w:hint="eastAsia"/>
          <w:spacing w:val="-2"/>
          <w:sz w:val="24"/>
          <w:lang w:eastAsia="zh-CN"/>
        </w:rPr>
        <w:t>上帝不应作王。这是将一个卑贱可怜的受造物的意志</w:t>
      </w:r>
      <w:r>
        <w:rPr>
          <w:spacing w:val="-2"/>
          <w:sz w:val="24"/>
          <w:lang w:eastAsia="zh-CN"/>
        </w:rPr>
        <w:t>,</w:t>
      </w:r>
      <w:r>
        <w:rPr>
          <w:rFonts w:ascii="宋体" w:eastAsia="宋体" w:hint="eastAsia"/>
          <w:spacing w:val="-2"/>
          <w:sz w:val="24"/>
          <w:lang w:eastAsia="zh-CN"/>
        </w:rPr>
        <w:t>与无限、永恒、荣耀的上帝的意志对立。这岂不是邪恶吗</w:t>
      </w:r>
      <w:r>
        <w:rPr>
          <w:spacing w:val="-2"/>
          <w:sz w:val="24"/>
          <w:lang w:eastAsia="zh-CN"/>
        </w:rPr>
        <w:t>?</w:t>
      </w:r>
      <w:r>
        <w:rPr>
          <w:rFonts w:ascii="宋体" w:eastAsia="宋体" w:hint="eastAsia"/>
          <w:spacing w:val="-2"/>
          <w:sz w:val="24"/>
          <w:lang w:eastAsia="zh-CN"/>
        </w:rPr>
        <w:t>尽管你可能不是有意这样做</w:t>
      </w:r>
      <w:r>
        <w:rPr>
          <w:spacing w:val="-2"/>
          <w:sz w:val="24"/>
          <w:lang w:eastAsia="zh-CN"/>
        </w:rPr>
        <w:t>,</w:t>
      </w:r>
      <w:r>
        <w:rPr>
          <w:rFonts w:ascii="宋体" w:eastAsia="宋体" w:hint="eastAsia"/>
          <w:spacing w:val="-2"/>
          <w:sz w:val="24"/>
          <w:lang w:eastAsia="zh-CN"/>
        </w:rPr>
        <w:t>将你的意志与上帝的意志对立</w:t>
      </w:r>
      <w:r>
        <w:rPr>
          <w:spacing w:val="-2"/>
          <w:sz w:val="24"/>
          <w:lang w:eastAsia="zh-CN"/>
        </w:rPr>
        <w:t>,</w:t>
      </w:r>
      <w:r>
        <w:rPr>
          <w:rFonts w:ascii="宋体" w:eastAsia="宋体" w:hint="eastAsia"/>
          <w:spacing w:val="-2"/>
          <w:sz w:val="24"/>
          <w:lang w:eastAsia="zh-CN"/>
        </w:rPr>
        <w:t>但罪中就是如此</w:t>
      </w:r>
      <w:r>
        <w:rPr>
          <w:spacing w:val="-2"/>
          <w:sz w:val="24"/>
          <w:lang w:eastAsia="zh-CN"/>
        </w:rPr>
        <w:t>,</w:t>
      </w:r>
      <w:r>
        <w:rPr>
          <w:rFonts w:ascii="宋体" w:eastAsia="宋体" w:hint="eastAsia"/>
          <w:spacing w:val="-2"/>
          <w:sz w:val="24"/>
          <w:lang w:eastAsia="zh-CN"/>
        </w:rPr>
        <w:t>有将你的意志与无限永恒的上帝的意志对立的成分</w:t>
      </w:r>
      <w:r>
        <w:rPr>
          <w:spacing w:val="-2"/>
          <w:sz w:val="24"/>
          <w:lang w:eastAsia="zh-CN"/>
        </w:rPr>
        <w:t>:</w:t>
      </w:r>
      <w:r>
        <w:rPr>
          <w:rFonts w:ascii="宋体" w:eastAsia="宋体" w:hint="eastAsia"/>
          <w:spacing w:val="-2"/>
          <w:sz w:val="24"/>
          <w:lang w:eastAsia="zh-CN"/>
        </w:rPr>
        <w:t>抵挡无限之上帝的主权、威严和统治权。</w:t>
      </w:r>
    </w:p>
    <w:p w14:paraId="175BCB3F" w14:textId="77777777" w:rsidR="00EC029C" w:rsidRDefault="00000000">
      <w:pPr>
        <w:spacing w:before="284"/>
        <w:ind w:left="100"/>
        <w:rPr>
          <w:rFonts w:ascii="宋体" w:eastAsia="宋体"/>
          <w:sz w:val="24"/>
          <w:lang w:eastAsia="zh-CN"/>
        </w:rPr>
      </w:pP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你抵挡上帝的律法</w:t>
      </w:r>
      <w:r>
        <w:rPr>
          <w:spacing w:val="-2"/>
          <w:sz w:val="24"/>
          <w:lang w:eastAsia="zh-CN"/>
        </w:rPr>
        <w:t>,</w:t>
      </w:r>
      <w:r>
        <w:rPr>
          <w:rFonts w:ascii="宋体" w:eastAsia="宋体" w:hint="eastAsia"/>
          <w:spacing w:val="-3"/>
          <w:sz w:val="24"/>
          <w:lang w:eastAsia="zh-CN"/>
        </w:rPr>
        <w:t>你抵挡反对上帝赐给你遵守的公义律法。</w:t>
      </w:r>
    </w:p>
    <w:p w14:paraId="3790FFFC" w14:textId="77777777" w:rsidR="00EC029C" w:rsidRDefault="00000000">
      <w:pPr>
        <w:spacing w:before="286" w:line="242" w:lineRule="auto"/>
        <w:ind w:left="100" w:right="105"/>
        <w:rPr>
          <w:sz w:val="24"/>
          <w:lang w:eastAsia="zh-CN"/>
        </w:rPr>
      </w:pPr>
      <w:r>
        <w:rPr>
          <w:rFonts w:ascii="宋体" w:eastAsia="宋体" w:hint="eastAsia"/>
          <w:spacing w:val="-2"/>
          <w:sz w:val="24"/>
          <w:lang w:eastAsia="zh-CN"/>
        </w:rPr>
        <w:t>问</w:t>
      </w:r>
      <w:r>
        <w:rPr>
          <w:spacing w:val="-2"/>
          <w:sz w:val="24"/>
          <w:lang w:eastAsia="zh-CN"/>
        </w:rPr>
        <w:t>:</w:t>
      </w:r>
      <w:r>
        <w:rPr>
          <w:rFonts w:ascii="宋体" w:eastAsia="宋体" w:hint="eastAsia"/>
          <w:spacing w:val="-2"/>
          <w:sz w:val="24"/>
          <w:lang w:eastAsia="zh-CN"/>
        </w:rPr>
        <w:t>但这如何体现在每一个罪中</w:t>
      </w:r>
      <w:r>
        <w:rPr>
          <w:spacing w:val="-2"/>
          <w:sz w:val="24"/>
          <w:lang w:eastAsia="zh-CN"/>
        </w:rPr>
        <w:t>?</w:t>
      </w:r>
      <w:r>
        <w:rPr>
          <w:rFonts w:ascii="宋体" w:eastAsia="宋体" w:hint="eastAsia"/>
          <w:spacing w:val="-2"/>
          <w:sz w:val="24"/>
          <w:lang w:eastAsia="zh-CN"/>
        </w:rPr>
        <w:t>可能在一些重大臭名昭著的罪中是这样</w:t>
      </w:r>
      <w:r>
        <w:rPr>
          <w:spacing w:val="-2"/>
          <w:sz w:val="24"/>
          <w:lang w:eastAsia="zh-CN"/>
        </w:rPr>
        <w:t>,</w:t>
      </w:r>
      <w:r>
        <w:rPr>
          <w:rFonts w:ascii="宋体" w:eastAsia="宋体" w:hint="eastAsia"/>
          <w:spacing w:val="-2"/>
          <w:sz w:val="24"/>
          <w:lang w:eastAsia="zh-CN"/>
        </w:rPr>
        <w:t>但这种与上帝争战、努力、起来并与他背道而驰</w:t>
      </w:r>
      <w:r>
        <w:rPr>
          <w:spacing w:val="-2"/>
          <w:sz w:val="24"/>
          <w:lang w:eastAsia="zh-CN"/>
        </w:rPr>
        <w:t>(</w:t>
      </w:r>
      <w:r>
        <w:rPr>
          <w:rFonts w:ascii="宋体" w:eastAsia="宋体" w:hint="eastAsia"/>
          <w:spacing w:val="-2"/>
          <w:sz w:val="24"/>
          <w:lang w:eastAsia="zh-CN"/>
        </w:rPr>
        <w:t>以及其余部分</w:t>
      </w:r>
      <w:r>
        <w:rPr>
          <w:spacing w:val="-2"/>
          <w:sz w:val="24"/>
          <w:lang w:eastAsia="zh-CN"/>
        </w:rPr>
        <w:t>),</w:t>
      </w:r>
      <w:r>
        <w:rPr>
          <w:rFonts w:ascii="宋体" w:eastAsia="宋体" w:hint="eastAsia"/>
          <w:spacing w:val="-2"/>
          <w:sz w:val="24"/>
          <w:lang w:eastAsia="zh-CN"/>
        </w:rPr>
        <w:t>这在每一个罪中都有吗</w:t>
      </w:r>
      <w:r>
        <w:rPr>
          <w:spacing w:val="-2"/>
          <w:sz w:val="24"/>
          <w:lang w:eastAsia="zh-CN"/>
        </w:rPr>
        <w:t>?</w:t>
      </w:r>
    </w:p>
    <w:p w14:paraId="50B9470E" w14:textId="77777777" w:rsidR="00EC029C" w:rsidRDefault="00EC029C">
      <w:pPr>
        <w:pStyle w:val="a3"/>
        <w:spacing w:before="6"/>
        <w:ind w:left="0"/>
        <w:jc w:val="left"/>
        <w:rPr>
          <w:sz w:val="24"/>
          <w:lang w:eastAsia="zh-CN"/>
        </w:rPr>
      </w:pPr>
    </w:p>
    <w:p w14:paraId="6EE7BC20" w14:textId="77777777" w:rsidR="00EC029C" w:rsidRDefault="00000000">
      <w:pPr>
        <w:spacing w:line="242" w:lineRule="auto"/>
        <w:ind w:left="100" w:right="383"/>
        <w:rPr>
          <w:rFonts w:ascii="宋体" w:eastAsia="宋体"/>
          <w:sz w:val="24"/>
          <w:lang w:eastAsia="zh-CN"/>
        </w:rPr>
      </w:pPr>
      <w:r>
        <w:rPr>
          <w:rFonts w:ascii="宋体" w:eastAsia="宋体" w:hint="eastAsia"/>
          <w:sz w:val="24"/>
          <w:lang w:eastAsia="zh-CN"/>
        </w:rPr>
        <w:t>答</w:t>
      </w:r>
      <w:r>
        <w:rPr>
          <w:spacing w:val="-1"/>
          <w:sz w:val="24"/>
          <w:lang w:eastAsia="zh-CN"/>
        </w:rPr>
        <w:t>:</w:t>
      </w:r>
      <w:r>
        <w:rPr>
          <w:rFonts w:ascii="宋体" w:eastAsia="宋体" w:hint="eastAsia"/>
          <w:sz w:val="24"/>
          <w:lang w:eastAsia="zh-CN"/>
        </w:rPr>
        <w:t>对此我回答</w:t>
      </w:r>
      <w:r>
        <w:rPr>
          <w:sz w:val="24"/>
          <w:lang w:eastAsia="zh-CN"/>
        </w:rPr>
        <w:t>,</w:t>
      </w:r>
      <w:r>
        <w:rPr>
          <w:spacing w:val="-3"/>
          <w:sz w:val="24"/>
          <w:lang w:eastAsia="zh-CN"/>
        </w:rPr>
        <w:t>1</w:t>
      </w:r>
      <w:r>
        <w:rPr>
          <w:rFonts w:ascii="宋体" w:eastAsia="宋体" w:hint="eastAsia"/>
          <w:sz w:val="24"/>
          <w:lang w:eastAsia="zh-CN"/>
        </w:rPr>
        <w:t>每一个罪都来自同一个根源</w:t>
      </w:r>
      <w:r>
        <w:rPr>
          <w:spacing w:val="2"/>
          <w:sz w:val="24"/>
          <w:lang w:eastAsia="zh-CN"/>
        </w:rPr>
        <w:t>,</w:t>
      </w:r>
      <w:r>
        <w:rPr>
          <w:rFonts w:ascii="宋体" w:eastAsia="宋体" w:hint="eastAsia"/>
          <w:sz w:val="24"/>
          <w:lang w:eastAsia="zh-CN"/>
        </w:rPr>
        <w:t>看看在任何一个罪中有什么毒液</w:t>
      </w:r>
      <w:r>
        <w:rPr>
          <w:sz w:val="24"/>
          <w:lang w:eastAsia="zh-CN"/>
        </w:rPr>
        <w:t>,</w:t>
      </w:r>
      <w:r>
        <w:rPr>
          <w:rFonts w:ascii="宋体" w:eastAsia="宋体" w:hint="eastAsia"/>
          <w:sz w:val="24"/>
          <w:lang w:eastAsia="zh-CN"/>
        </w:rPr>
        <w:t>就其本质而言</w:t>
      </w:r>
      <w:r>
        <w:rPr>
          <w:spacing w:val="-3"/>
          <w:sz w:val="24"/>
          <w:lang w:eastAsia="zh-CN"/>
        </w:rPr>
        <w:t>,</w:t>
      </w:r>
      <w:r>
        <w:rPr>
          <w:rFonts w:ascii="宋体" w:eastAsia="宋体" w:hint="eastAsia"/>
          <w:sz w:val="24"/>
          <w:lang w:eastAsia="zh-CN"/>
        </w:rPr>
        <w:t>在每一个罪中都有</w:t>
      </w:r>
      <w:r>
        <w:rPr>
          <w:sz w:val="24"/>
          <w:lang w:eastAsia="zh-CN"/>
        </w:rPr>
        <w:t>,</w:t>
      </w:r>
      <w:r>
        <w:rPr>
          <w:rFonts w:ascii="宋体" w:eastAsia="宋体" w:hint="eastAsia"/>
          <w:sz w:val="24"/>
          <w:lang w:eastAsia="zh-CN"/>
        </w:rPr>
        <w:t>尽管程度不同</w:t>
      </w:r>
      <w:r>
        <w:rPr>
          <w:spacing w:val="1"/>
          <w:sz w:val="24"/>
          <w:lang w:eastAsia="zh-CN"/>
        </w:rPr>
        <w:t>:</w:t>
      </w:r>
      <w:r>
        <w:rPr>
          <w:rFonts w:ascii="宋体" w:eastAsia="宋体" w:hint="eastAsia"/>
          <w:sz w:val="24"/>
          <w:lang w:eastAsia="zh-CN"/>
        </w:rPr>
        <w:t>诚然</w:t>
      </w:r>
      <w:r>
        <w:rPr>
          <w:sz w:val="24"/>
          <w:lang w:eastAsia="zh-CN"/>
        </w:rPr>
        <w:t>,</w:t>
      </w:r>
      <w:r>
        <w:rPr>
          <w:rFonts w:ascii="宋体" w:eastAsia="宋体" w:hint="eastAsia"/>
          <w:sz w:val="24"/>
          <w:lang w:eastAsia="zh-CN"/>
        </w:rPr>
        <w:t>一个罪的邪恶程度可能高于另一个</w:t>
      </w:r>
      <w:r>
        <w:rPr>
          <w:spacing w:val="-3"/>
          <w:sz w:val="24"/>
          <w:lang w:eastAsia="zh-CN"/>
        </w:rPr>
        <w:t>,</w:t>
      </w:r>
      <w:r>
        <w:rPr>
          <w:rFonts w:ascii="宋体" w:eastAsia="宋体" w:hint="eastAsia"/>
          <w:sz w:val="24"/>
          <w:lang w:eastAsia="zh-CN"/>
        </w:rPr>
        <w:t>但每一个罪都被同样的邪恶所毒害</w:t>
      </w:r>
      <w:r>
        <w:rPr>
          <w:spacing w:val="-1"/>
          <w:sz w:val="24"/>
          <w:lang w:eastAsia="zh-CN"/>
        </w:rPr>
        <w:t>:</w:t>
      </w:r>
      <w:r>
        <w:rPr>
          <w:rFonts w:ascii="宋体" w:eastAsia="宋体" w:hint="eastAsia"/>
          <w:sz w:val="24"/>
          <w:lang w:eastAsia="zh-CN"/>
        </w:rPr>
        <w:t>任何一个罪的毒液</w:t>
      </w:r>
      <w:r>
        <w:rPr>
          <w:sz w:val="24"/>
          <w:lang w:eastAsia="zh-CN"/>
        </w:rPr>
        <w:t>,</w:t>
      </w:r>
      <w:r>
        <w:rPr>
          <w:rFonts w:ascii="宋体" w:eastAsia="宋体" w:hint="eastAsia"/>
          <w:sz w:val="24"/>
          <w:lang w:eastAsia="zh-CN"/>
        </w:rPr>
        <w:t>就是所有罪的毒液</w:t>
      </w:r>
      <w:r>
        <w:rPr>
          <w:spacing w:val="-1"/>
          <w:sz w:val="24"/>
          <w:lang w:eastAsia="zh-CN"/>
        </w:rPr>
        <w:t>;</w:t>
      </w:r>
      <w:r>
        <w:rPr>
          <w:rFonts w:ascii="宋体" w:eastAsia="宋体" w:hint="eastAsia"/>
          <w:spacing w:val="-2"/>
          <w:sz w:val="24"/>
          <w:lang w:eastAsia="zh-CN"/>
        </w:rPr>
        <w:t>都来自同一个根源。就像一</w:t>
      </w:r>
      <w:r>
        <w:rPr>
          <w:rFonts w:ascii="宋体" w:eastAsia="宋体" w:hint="eastAsia"/>
          <w:sz w:val="24"/>
          <w:lang w:eastAsia="zh-CN"/>
        </w:rPr>
        <w:t>棵树</w:t>
      </w:r>
      <w:r>
        <w:rPr>
          <w:spacing w:val="-3"/>
          <w:sz w:val="24"/>
          <w:lang w:eastAsia="zh-CN"/>
        </w:rPr>
        <w:t>,</w:t>
      </w:r>
      <w:r>
        <w:rPr>
          <w:rFonts w:ascii="宋体" w:eastAsia="宋体" w:hint="eastAsia"/>
          <w:sz w:val="24"/>
          <w:lang w:eastAsia="zh-CN"/>
        </w:rPr>
        <w:t>树枝中的树液比小树枝中的多</w:t>
      </w:r>
      <w:r>
        <w:rPr>
          <w:spacing w:val="1"/>
          <w:sz w:val="24"/>
          <w:lang w:eastAsia="zh-CN"/>
        </w:rPr>
        <w:t>;</w:t>
      </w:r>
      <w:r>
        <w:rPr>
          <w:rFonts w:ascii="宋体" w:eastAsia="宋体" w:hint="eastAsia"/>
          <w:sz w:val="24"/>
          <w:lang w:eastAsia="zh-CN"/>
        </w:rPr>
        <w:t>但就其种类而言</w:t>
      </w:r>
      <w:r>
        <w:rPr>
          <w:sz w:val="24"/>
          <w:lang w:eastAsia="zh-CN"/>
        </w:rPr>
        <w:t>,</w:t>
      </w:r>
      <w:r>
        <w:rPr>
          <w:rFonts w:ascii="宋体" w:eastAsia="宋体" w:hint="eastAsia"/>
          <w:sz w:val="24"/>
          <w:lang w:eastAsia="zh-CN"/>
        </w:rPr>
        <w:t>小树枝与树枝有着相同的树液</w:t>
      </w:r>
      <w:r>
        <w:rPr>
          <w:sz w:val="24"/>
          <w:lang w:eastAsia="zh-CN"/>
        </w:rPr>
        <w:t>,</w:t>
      </w:r>
      <w:r>
        <w:rPr>
          <w:rFonts w:ascii="宋体" w:eastAsia="宋体" w:hint="eastAsia"/>
          <w:sz w:val="24"/>
          <w:lang w:eastAsia="zh-CN"/>
        </w:rPr>
        <w:t>它们都来自同一个根。所以尽管一些粗俗、喧嚣的罪比其他罪有更多毒液</w:t>
      </w:r>
      <w:r>
        <w:rPr>
          <w:spacing w:val="-1"/>
          <w:sz w:val="24"/>
          <w:lang w:eastAsia="zh-CN"/>
        </w:rPr>
        <w:t>;</w:t>
      </w:r>
      <w:r>
        <w:rPr>
          <w:rFonts w:ascii="宋体" w:eastAsia="宋体" w:hint="eastAsia"/>
          <w:sz w:val="24"/>
          <w:lang w:eastAsia="zh-CN"/>
        </w:rPr>
        <w:t>但没有一个罪不具有每一个罪所具有的、最坏的罪所具有的同样的树液和毒液。</w:t>
      </w:r>
    </w:p>
    <w:p w14:paraId="4B2901DF" w14:textId="77777777" w:rsidR="00EC029C" w:rsidRDefault="00000000">
      <w:pPr>
        <w:spacing w:before="284" w:line="242" w:lineRule="auto"/>
        <w:ind w:left="100" w:right="369"/>
        <w:rPr>
          <w:rFonts w:ascii="宋体" w:eastAsia="宋体"/>
          <w:sz w:val="24"/>
          <w:lang w:eastAsia="zh-CN"/>
        </w:rPr>
      </w:pPr>
      <w:r>
        <w:rPr>
          <w:sz w:val="24"/>
          <w:lang w:eastAsia="zh-CN"/>
        </w:rPr>
        <w:t>2</w:t>
      </w:r>
      <w:r>
        <w:rPr>
          <w:spacing w:val="-3"/>
          <w:sz w:val="24"/>
          <w:lang w:eastAsia="zh-CN"/>
        </w:rPr>
        <w:t xml:space="preserve"> </w:t>
      </w:r>
      <w:r>
        <w:rPr>
          <w:rFonts w:ascii="宋体" w:eastAsia="宋体" w:hint="eastAsia"/>
          <w:sz w:val="24"/>
          <w:lang w:eastAsia="zh-CN"/>
        </w:rPr>
        <w:t>再者</w:t>
      </w:r>
      <w:r>
        <w:rPr>
          <w:sz w:val="24"/>
          <w:lang w:eastAsia="zh-CN"/>
        </w:rPr>
        <w:t>,</w:t>
      </w:r>
      <w:r>
        <w:rPr>
          <w:rFonts w:ascii="宋体" w:eastAsia="宋体" w:hint="eastAsia"/>
          <w:sz w:val="24"/>
          <w:lang w:eastAsia="zh-CN"/>
        </w:rPr>
        <w:t>要进一步思考</w:t>
      </w:r>
      <w:r>
        <w:rPr>
          <w:sz w:val="24"/>
          <w:lang w:eastAsia="zh-CN"/>
        </w:rPr>
        <w:t>,</w:t>
      </w:r>
      <w:r>
        <w:rPr>
          <w:rFonts w:ascii="宋体" w:eastAsia="宋体" w:hint="eastAsia"/>
          <w:sz w:val="24"/>
          <w:lang w:eastAsia="zh-CN"/>
        </w:rPr>
        <w:t>上帝不仅根据人犯罪时的意图来评判罪</w:t>
      </w:r>
      <w:r>
        <w:rPr>
          <w:sz w:val="24"/>
          <w:lang w:eastAsia="zh-CN"/>
        </w:rPr>
        <w:t>,</w:t>
      </w:r>
      <w:r>
        <w:rPr>
          <w:rFonts w:ascii="宋体" w:eastAsia="宋体" w:hint="eastAsia"/>
          <w:sz w:val="24"/>
          <w:lang w:eastAsia="zh-CN"/>
        </w:rPr>
        <w:t>即人的意图是什么</w:t>
      </w:r>
      <w:r>
        <w:rPr>
          <w:sz w:val="24"/>
          <w:lang w:eastAsia="zh-CN"/>
        </w:rPr>
        <w:t>,</w:t>
      </w:r>
      <w:r>
        <w:rPr>
          <w:rFonts w:ascii="宋体" w:eastAsia="宋体" w:hint="eastAsia"/>
          <w:sz w:val="24"/>
          <w:lang w:eastAsia="zh-CN"/>
        </w:rPr>
        <w:t>而且要看罪的本质趋向于什么</w:t>
      </w:r>
      <w:r>
        <w:rPr>
          <w:spacing w:val="-3"/>
          <w:sz w:val="24"/>
          <w:lang w:eastAsia="zh-CN"/>
        </w:rPr>
        <w:t>,</w:t>
      </w:r>
      <w:r>
        <w:rPr>
          <w:rFonts w:ascii="宋体" w:eastAsia="宋体" w:hint="eastAsia"/>
          <w:sz w:val="24"/>
          <w:lang w:eastAsia="zh-CN"/>
        </w:rPr>
        <w:t>不是我犯罪时的目的是什么</w:t>
      </w:r>
      <w:r>
        <w:rPr>
          <w:sz w:val="24"/>
          <w:lang w:eastAsia="zh-CN"/>
        </w:rPr>
        <w:t>,</w:t>
      </w:r>
      <w:r>
        <w:rPr>
          <w:rFonts w:ascii="宋体" w:eastAsia="宋体" w:hint="eastAsia"/>
          <w:sz w:val="24"/>
          <w:lang w:eastAsia="zh-CN"/>
        </w:rPr>
        <w:t>而是我的罪的目的是什么。有行为者的目的</w:t>
      </w:r>
      <w:r>
        <w:rPr>
          <w:spacing w:val="-3"/>
          <w:sz w:val="24"/>
          <w:lang w:eastAsia="zh-CN"/>
        </w:rPr>
        <w:t>,</w:t>
      </w:r>
      <w:r>
        <w:rPr>
          <w:rFonts w:ascii="宋体" w:eastAsia="宋体" w:hint="eastAsia"/>
          <w:sz w:val="24"/>
          <w:lang w:eastAsia="zh-CN"/>
        </w:rPr>
        <w:t>也有行为本身的目的</w:t>
      </w:r>
      <w:r>
        <w:rPr>
          <w:sz w:val="24"/>
          <w:lang w:eastAsia="zh-CN"/>
        </w:rPr>
        <w:t>,</w:t>
      </w:r>
      <w:r>
        <w:rPr>
          <w:rFonts w:ascii="宋体" w:eastAsia="宋体" w:hint="eastAsia"/>
          <w:sz w:val="24"/>
          <w:lang w:eastAsia="zh-CN"/>
        </w:rPr>
        <w:t>现在诚然</w:t>
      </w:r>
      <w:r>
        <w:rPr>
          <w:sz w:val="24"/>
          <w:lang w:eastAsia="zh-CN"/>
        </w:rPr>
        <w:t>,</w:t>
      </w:r>
      <w:r>
        <w:rPr>
          <w:rFonts w:ascii="宋体" w:eastAsia="宋体" w:hint="eastAsia"/>
          <w:sz w:val="24"/>
          <w:lang w:eastAsia="zh-CN"/>
        </w:rPr>
        <w:t>尽管罪人的目的并不总是要与上帝争战</w:t>
      </w:r>
      <w:r>
        <w:rPr>
          <w:sz w:val="24"/>
          <w:lang w:eastAsia="zh-CN"/>
        </w:rPr>
        <w:t>,</w:t>
      </w:r>
      <w:r>
        <w:rPr>
          <w:rFonts w:ascii="宋体" w:eastAsia="宋体" w:hint="eastAsia"/>
          <w:sz w:val="24"/>
          <w:lang w:eastAsia="zh-CN"/>
        </w:rPr>
        <w:t>与上帝斗争</w:t>
      </w:r>
      <w:r>
        <w:rPr>
          <w:sz w:val="24"/>
          <w:lang w:eastAsia="zh-CN"/>
        </w:rPr>
        <w:t>,</w:t>
      </w:r>
      <w:r>
        <w:rPr>
          <w:rFonts w:ascii="宋体" w:eastAsia="宋体" w:hint="eastAsia"/>
          <w:sz w:val="24"/>
          <w:lang w:eastAsia="zh-CN"/>
        </w:rPr>
        <w:t>但他的罪的目的却是如此</w:t>
      </w:r>
      <w:r>
        <w:rPr>
          <w:spacing w:val="-3"/>
          <w:sz w:val="24"/>
          <w:lang w:eastAsia="zh-CN"/>
        </w:rPr>
        <w:t>,</w:t>
      </w:r>
      <w:r>
        <w:rPr>
          <w:rFonts w:ascii="宋体" w:eastAsia="宋体" w:hint="eastAsia"/>
          <w:sz w:val="24"/>
          <w:lang w:eastAsia="zh-CN"/>
        </w:rPr>
        <w:t>虽然不是罪人的目的</w:t>
      </w:r>
      <w:r>
        <w:rPr>
          <w:spacing w:val="1"/>
          <w:sz w:val="24"/>
          <w:lang w:eastAsia="zh-CN"/>
        </w:rPr>
        <w:t>;</w:t>
      </w:r>
      <w:r>
        <w:rPr>
          <w:rFonts w:ascii="宋体" w:eastAsia="宋体" w:hint="eastAsia"/>
          <w:sz w:val="24"/>
          <w:lang w:eastAsia="zh-CN"/>
        </w:rPr>
        <w:t>我恳求你们观察上帝如何将严重的罪归咎于他们</w:t>
      </w:r>
      <w:r>
        <w:rPr>
          <w:spacing w:val="-3"/>
          <w:sz w:val="24"/>
          <w:lang w:eastAsia="zh-CN"/>
        </w:rPr>
        <w:t>,</w:t>
      </w:r>
      <w:r>
        <w:rPr>
          <w:rFonts w:ascii="宋体" w:eastAsia="宋体" w:hint="eastAsia"/>
          <w:sz w:val="24"/>
          <w:lang w:eastAsia="zh-CN"/>
        </w:rPr>
        <w:t>他不是根据人的意图来评判人的罪</w:t>
      </w:r>
      <w:r>
        <w:rPr>
          <w:sz w:val="24"/>
          <w:lang w:eastAsia="zh-CN"/>
        </w:rPr>
        <w:t>,</w:t>
      </w:r>
      <w:r>
        <w:rPr>
          <w:rFonts w:ascii="宋体" w:eastAsia="宋体" w:hint="eastAsia"/>
          <w:sz w:val="24"/>
          <w:lang w:eastAsia="zh-CN"/>
        </w:rPr>
        <w:t>而是根据罪的本质来评判。就像现在</w:t>
      </w:r>
      <w:r>
        <w:rPr>
          <w:sz w:val="24"/>
          <w:lang w:eastAsia="zh-CN"/>
        </w:rPr>
        <w:t>,</w:t>
      </w:r>
      <w:r>
        <w:rPr>
          <w:rFonts w:ascii="宋体" w:eastAsia="宋体" w:hint="eastAsia"/>
          <w:sz w:val="24"/>
          <w:lang w:eastAsia="zh-CN"/>
        </w:rPr>
        <w:t>你会认为指责世上任何人恨上帝是一个奇怪的罪</w:t>
      </w:r>
      <w:r>
        <w:rPr>
          <w:spacing w:val="-3"/>
          <w:sz w:val="24"/>
          <w:lang w:eastAsia="zh-CN"/>
        </w:rPr>
        <w:t>,</w:t>
      </w:r>
      <w:r>
        <w:rPr>
          <w:rFonts w:ascii="宋体" w:eastAsia="宋体" w:hint="eastAsia"/>
          <w:sz w:val="24"/>
          <w:lang w:eastAsia="zh-CN"/>
        </w:rPr>
        <w:t>去找世上最大的罪人</w:t>
      </w:r>
      <w:r>
        <w:rPr>
          <w:sz w:val="24"/>
          <w:lang w:eastAsia="zh-CN"/>
        </w:rPr>
        <w:t>,</w:t>
      </w:r>
      <w:r>
        <w:rPr>
          <w:rFonts w:ascii="宋体" w:eastAsia="宋体" w:hint="eastAsia"/>
          <w:sz w:val="24"/>
          <w:lang w:eastAsia="zh-CN"/>
        </w:rPr>
        <w:t>最臭名昭著的恶棍</w:t>
      </w:r>
      <w:r>
        <w:rPr>
          <w:sz w:val="24"/>
          <w:lang w:eastAsia="zh-CN"/>
        </w:rPr>
        <w:t>,</w:t>
      </w:r>
      <w:r>
        <w:rPr>
          <w:rFonts w:ascii="宋体" w:eastAsia="宋体" w:hint="eastAsia"/>
          <w:sz w:val="24"/>
          <w:lang w:eastAsia="zh-CN"/>
        </w:rPr>
        <w:t>这样指责他</w:t>
      </w:r>
      <w:r>
        <w:rPr>
          <w:spacing w:val="-3"/>
          <w:sz w:val="24"/>
          <w:lang w:eastAsia="zh-CN"/>
        </w:rPr>
        <w:t>,</w:t>
      </w:r>
      <w:r>
        <w:rPr>
          <w:rFonts w:ascii="宋体" w:eastAsia="宋体" w:hint="eastAsia"/>
          <w:sz w:val="24"/>
          <w:lang w:eastAsia="zh-CN"/>
        </w:rPr>
        <w:t>你是个卑鄙的坏蛋</w:t>
      </w:r>
      <w:r>
        <w:rPr>
          <w:sz w:val="24"/>
          <w:lang w:eastAsia="zh-CN"/>
        </w:rPr>
        <w:t>,</w:t>
      </w:r>
      <w:r>
        <w:rPr>
          <w:rFonts w:ascii="宋体" w:eastAsia="宋体" w:hint="eastAsia"/>
          <w:sz w:val="24"/>
          <w:lang w:eastAsia="zh-CN"/>
        </w:rPr>
        <w:t>你恨永生的上帝</w:t>
      </w:r>
      <w:r>
        <w:rPr>
          <w:spacing w:val="1"/>
          <w:sz w:val="24"/>
          <w:lang w:eastAsia="zh-CN"/>
        </w:rPr>
        <w:t>;</w:t>
      </w:r>
      <w:r>
        <w:rPr>
          <w:rFonts w:ascii="宋体" w:eastAsia="宋体" w:hint="eastAsia"/>
          <w:sz w:val="24"/>
          <w:lang w:eastAsia="zh-CN"/>
        </w:rPr>
        <w:t>他会辱骂你</w:t>
      </w:r>
      <w:r>
        <w:rPr>
          <w:sz w:val="24"/>
          <w:lang w:eastAsia="zh-CN"/>
        </w:rPr>
        <w:t>,</w:t>
      </w:r>
      <w:r>
        <w:rPr>
          <w:rFonts w:ascii="宋体" w:eastAsia="宋体" w:hint="eastAsia"/>
          <w:sz w:val="24"/>
          <w:lang w:eastAsia="zh-CN"/>
        </w:rPr>
        <w:t>准备朝你脸上吐唾沫</w:t>
      </w:r>
      <w:r>
        <w:rPr>
          <w:spacing w:val="-1"/>
          <w:sz w:val="24"/>
          <w:lang w:eastAsia="zh-CN"/>
        </w:rPr>
        <w:t>:</w:t>
      </w:r>
      <w:r>
        <w:rPr>
          <w:rFonts w:ascii="宋体" w:eastAsia="宋体" w:hint="eastAsia"/>
          <w:sz w:val="24"/>
          <w:lang w:eastAsia="zh-CN"/>
        </w:rPr>
        <w:t>然而经上说</w:t>
      </w:r>
      <w:r>
        <w:rPr>
          <w:sz w:val="24"/>
          <w:lang w:eastAsia="zh-CN"/>
        </w:rPr>
        <w:t>,</w:t>
      </w:r>
      <w:r>
        <w:rPr>
          <w:rFonts w:ascii="宋体" w:eastAsia="宋体" w:hint="eastAsia"/>
          <w:sz w:val="24"/>
          <w:lang w:eastAsia="zh-CN"/>
        </w:rPr>
        <w:t>他恨上帝</w:t>
      </w:r>
      <w:r>
        <w:rPr>
          <w:spacing w:val="-1"/>
          <w:sz w:val="24"/>
          <w:lang w:eastAsia="zh-CN"/>
        </w:rPr>
        <w:t>:</w:t>
      </w:r>
      <w:r>
        <w:rPr>
          <w:rFonts w:ascii="宋体" w:eastAsia="宋体" w:hint="eastAsia"/>
          <w:sz w:val="24"/>
          <w:lang w:eastAsia="zh-CN"/>
        </w:rPr>
        <w:t>在罗马书第一章使徒保罗在罗列罪状时</w:t>
      </w:r>
      <w:r>
        <w:rPr>
          <w:spacing w:val="-2"/>
          <w:sz w:val="24"/>
          <w:lang w:eastAsia="zh-CN"/>
        </w:rPr>
        <w:t>(</w:t>
      </w:r>
      <w:r>
        <w:rPr>
          <w:rFonts w:ascii="宋体" w:eastAsia="宋体" w:hint="eastAsia"/>
          <w:sz w:val="24"/>
          <w:lang w:eastAsia="zh-CN"/>
        </w:rPr>
        <w:t>当他要显明犹太人和外邦人的本性</w:t>
      </w:r>
      <w:r>
        <w:rPr>
          <w:sz w:val="24"/>
          <w:lang w:eastAsia="zh-CN"/>
        </w:rPr>
        <w:t>,</w:t>
      </w:r>
      <w:r>
        <w:rPr>
          <w:rFonts w:ascii="宋体" w:eastAsia="宋体" w:hint="eastAsia"/>
          <w:spacing w:val="-4"/>
          <w:sz w:val="24"/>
          <w:lang w:eastAsia="zh-CN"/>
        </w:rPr>
        <w:t>因为罗马</w:t>
      </w:r>
      <w:r>
        <w:rPr>
          <w:rFonts w:ascii="宋体" w:eastAsia="宋体" w:hint="eastAsia"/>
          <w:sz w:val="24"/>
          <w:lang w:eastAsia="zh-CN"/>
        </w:rPr>
        <w:t>书前七章是要显明犹太人和外邦人的本性</w:t>
      </w:r>
      <w:r>
        <w:rPr>
          <w:spacing w:val="-1"/>
          <w:sz w:val="24"/>
          <w:lang w:eastAsia="zh-CN"/>
        </w:rPr>
        <w:t>),</w:t>
      </w:r>
      <w:r>
        <w:rPr>
          <w:rFonts w:ascii="宋体" w:eastAsia="宋体" w:hint="eastAsia"/>
          <w:sz w:val="24"/>
          <w:lang w:eastAsia="zh-CN"/>
        </w:rPr>
        <w:t>在其他罪中</w:t>
      </w:r>
      <w:r>
        <w:rPr>
          <w:sz w:val="24"/>
          <w:lang w:eastAsia="zh-CN"/>
        </w:rPr>
        <w:t>,</w:t>
      </w:r>
      <w:r>
        <w:rPr>
          <w:rFonts w:ascii="宋体" w:eastAsia="宋体" w:hint="eastAsia"/>
          <w:sz w:val="24"/>
          <w:lang w:eastAsia="zh-CN"/>
        </w:rPr>
        <w:t>他告诉他们有恨上帝的人</w:t>
      </w:r>
      <w:r>
        <w:rPr>
          <w:sz w:val="24"/>
          <w:lang w:eastAsia="zh-CN"/>
        </w:rPr>
        <w:t>,</w:t>
      </w:r>
      <w:r>
        <w:rPr>
          <w:rFonts w:ascii="宋体" w:eastAsia="宋体" w:hint="eastAsia"/>
          <w:sz w:val="24"/>
          <w:lang w:eastAsia="zh-CN"/>
        </w:rPr>
        <w:t>在其他臭名昭著的罪中</w:t>
      </w:r>
      <w:r>
        <w:rPr>
          <w:spacing w:val="-3"/>
          <w:sz w:val="24"/>
          <w:lang w:eastAsia="zh-CN"/>
        </w:rPr>
        <w:t>,</w:t>
      </w:r>
      <w:r>
        <w:rPr>
          <w:rFonts w:ascii="宋体" w:eastAsia="宋体" w:hint="eastAsia"/>
          <w:sz w:val="24"/>
          <w:lang w:eastAsia="zh-CN"/>
        </w:rPr>
        <w:t>恨上帝是其中之一</w:t>
      </w:r>
      <w:r>
        <w:rPr>
          <w:spacing w:val="1"/>
          <w:sz w:val="24"/>
          <w:lang w:eastAsia="zh-CN"/>
        </w:rPr>
        <w:t>:</w:t>
      </w:r>
      <w:r>
        <w:rPr>
          <w:rFonts w:ascii="宋体" w:eastAsia="宋体" w:hint="eastAsia"/>
          <w:sz w:val="24"/>
          <w:lang w:eastAsia="zh-CN"/>
        </w:rPr>
        <w:t>但我要用更明白的方式来说明</w:t>
      </w:r>
      <w:r>
        <w:rPr>
          <w:sz w:val="24"/>
          <w:lang w:eastAsia="zh-CN"/>
        </w:rPr>
        <w:t>,</w:t>
      </w:r>
      <w:r>
        <w:rPr>
          <w:rFonts w:ascii="宋体" w:eastAsia="宋体" w:hint="eastAsia"/>
          <w:sz w:val="24"/>
          <w:lang w:eastAsia="zh-CN"/>
        </w:rPr>
        <w:t>在第二诫中。</w:t>
      </w:r>
    </w:p>
    <w:p w14:paraId="7F39B7BA" w14:textId="77777777" w:rsidR="00EC029C" w:rsidRDefault="00000000">
      <w:pPr>
        <w:spacing w:before="288" w:line="242" w:lineRule="auto"/>
        <w:ind w:left="100" w:right="340"/>
        <w:rPr>
          <w:rFonts w:ascii="宋体" w:eastAsia="宋体"/>
          <w:sz w:val="24"/>
          <w:lang w:eastAsia="zh-CN"/>
        </w:rPr>
      </w:pPr>
      <w:r>
        <w:rPr>
          <w:rFonts w:ascii="宋体" w:eastAsia="宋体" w:hint="eastAsia"/>
          <w:sz w:val="24"/>
          <w:lang w:eastAsia="zh-CN"/>
        </w:rPr>
        <w:t>国中最坏的恶棍</w:t>
      </w:r>
      <w:r>
        <w:rPr>
          <w:spacing w:val="-3"/>
          <w:sz w:val="24"/>
          <w:lang w:eastAsia="zh-CN"/>
        </w:rPr>
        <w:t>,</w:t>
      </w:r>
      <w:r>
        <w:rPr>
          <w:rFonts w:ascii="宋体" w:eastAsia="宋体" w:hint="eastAsia"/>
          <w:sz w:val="24"/>
          <w:lang w:eastAsia="zh-CN"/>
        </w:rPr>
        <w:t>如果你说他恨上帝</w:t>
      </w:r>
      <w:r>
        <w:rPr>
          <w:sz w:val="24"/>
          <w:lang w:eastAsia="zh-CN"/>
        </w:rPr>
        <w:t>,</w:t>
      </w:r>
      <w:r>
        <w:rPr>
          <w:rFonts w:ascii="宋体" w:eastAsia="宋体" w:hint="eastAsia"/>
          <w:sz w:val="24"/>
          <w:lang w:eastAsia="zh-CN"/>
        </w:rPr>
        <w:t>他会朝你脸上吐唾沫</w:t>
      </w:r>
      <w:r>
        <w:rPr>
          <w:spacing w:val="1"/>
          <w:sz w:val="24"/>
          <w:lang w:eastAsia="zh-CN"/>
        </w:rPr>
        <w:t>:</w:t>
      </w:r>
      <w:r>
        <w:rPr>
          <w:rFonts w:ascii="宋体" w:eastAsia="宋体" w:hint="eastAsia"/>
          <w:sz w:val="24"/>
          <w:lang w:eastAsia="zh-CN"/>
        </w:rPr>
        <w:t>你对那些看似虔诚</w:t>
      </w:r>
      <w:r>
        <w:rPr>
          <w:sz w:val="24"/>
          <w:lang w:eastAsia="zh-CN"/>
        </w:rPr>
        <w:t>,</w:t>
      </w:r>
      <w:r>
        <w:rPr>
          <w:rFonts w:ascii="宋体" w:eastAsia="宋体" w:hint="eastAsia"/>
          <w:sz w:val="24"/>
          <w:lang w:eastAsia="zh-CN"/>
        </w:rPr>
        <w:t>却以比上帝 所指定的更荣耀的方式来敬拜上帝的人怎么说</w:t>
      </w:r>
      <w:r>
        <w:rPr>
          <w:spacing w:val="-3"/>
          <w:sz w:val="24"/>
          <w:lang w:eastAsia="zh-CN"/>
        </w:rPr>
        <w:t>?</w:t>
      </w:r>
      <w:r>
        <w:rPr>
          <w:rFonts w:ascii="宋体" w:eastAsia="宋体" w:hint="eastAsia"/>
          <w:sz w:val="24"/>
          <w:lang w:eastAsia="zh-CN"/>
        </w:rPr>
        <w:t>圣经说</w:t>
      </w:r>
      <w:r>
        <w:rPr>
          <w:sz w:val="24"/>
          <w:lang w:eastAsia="zh-CN"/>
        </w:rPr>
        <w:t>,</w:t>
      </w:r>
      <w:r>
        <w:rPr>
          <w:rFonts w:ascii="宋体" w:eastAsia="宋体" w:hint="eastAsia"/>
          <w:spacing w:val="-1"/>
          <w:sz w:val="24"/>
          <w:lang w:eastAsia="zh-CN"/>
        </w:rPr>
        <w:t>他恨上帝</w:t>
      </w:r>
      <w:r>
        <w:rPr>
          <w:spacing w:val="-1"/>
          <w:sz w:val="24"/>
          <w:lang w:eastAsia="zh-CN"/>
        </w:rPr>
        <w:t>:</w:t>
      </w:r>
      <w:r>
        <w:rPr>
          <w:rFonts w:ascii="宋体" w:eastAsia="宋体" w:hint="eastAsia"/>
          <w:sz w:val="24"/>
          <w:lang w:eastAsia="zh-CN"/>
        </w:rPr>
        <w:t>看第二诫</w:t>
      </w:r>
      <w:r>
        <w:rPr>
          <w:spacing w:val="2"/>
          <w:sz w:val="24"/>
          <w:lang w:eastAsia="zh-CN"/>
        </w:rPr>
        <w:t>,</w:t>
      </w:r>
      <w:r>
        <w:rPr>
          <w:rFonts w:ascii="宋体" w:eastAsia="宋体" w:hint="eastAsia"/>
          <w:sz w:val="24"/>
          <w:lang w:eastAsia="zh-CN"/>
        </w:rPr>
        <w:t>不可为自己雕刻偶像</w:t>
      </w:r>
      <w:r>
        <w:rPr>
          <w:spacing w:val="-3"/>
          <w:sz w:val="24"/>
          <w:lang w:eastAsia="zh-CN"/>
        </w:rPr>
        <w:t>,</w:t>
      </w:r>
      <w:r>
        <w:rPr>
          <w:rFonts w:ascii="宋体" w:eastAsia="宋体" w:hint="eastAsia"/>
          <w:sz w:val="24"/>
          <w:lang w:eastAsia="zh-CN"/>
        </w:rPr>
        <w:t>也不可跪拜那些像</w:t>
      </w:r>
      <w:r>
        <w:rPr>
          <w:sz w:val="24"/>
          <w:lang w:eastAsia="zh-CN"/>
        </w:rPr>
        <w:t>,</w:t>
      </w:r>
      <w:r>
        <w:rPr>
          <w:rFonts w:ascii="宋体" w:eastAsia="宋体" w:hint="eastAsia"/>
          <w:sz w:val="24"/>
          <w:lang w:eastAsia="zh-CN"/>
        </w:rPr>
        <w:t>因为我耶和华你的上帝是忌邪的上帝。恨我的</w:t>
      </w:r>
      <w:r>
        <w:rPr>
          <w:sz w:val="24"/>
          <w:lang w:eastAsia="zh-CN"/>
        </w:rPr>
        <w:t>,</w:t>
      </w:r>
      <w:r>
        <w:rPr>
          <w:rFonts w:ascii="宋体" w:eastAsia="宋体" w:hint="eastAsia"/>
          <w:sz w:val="24"/>
          <w:lang w:eastAsia="zh-CN"/>
        </w:rPr>
        <w:t>我必追讨他的罪</w:t>
      </w:r>
      <w:r>
        <w:rPr>
          <w:spacing w:val="-16"/>
          <w:sz w:val="24"/>
          <w:lang w:eastAsia="zh-CN"/>
        </w:rPr>
        <w:t>,</w:t>
      </w:r>
      <w:r>
        <w:rPr>
          <w:rFonts w:ascii="宋体" w:eastAsia="宋体" w:hint="eastAsia"/>
          <w:sz w:val="24"/>
          <w:lang w:eastAsia="zh-CN"/>
        </w:rPr>
        <w:t>自父及子</w:t>
      </w:r>
      <w:r>
        <w:rPr>
          <w:spacing w:val="-3"/>
          <w:sz w:val="24"/>
          <w:lang w:eastAsia="zh-CN"/>
        </w:rPr>
        <w:t>,</w:t>
      </w:r>
      <w:r>
        <w:rPr>
          <w:rFonts w:ascii="宋体" w:eastAsia="宋体" w:hint="eastAsia"/>
          <w:sz w:val="24"/>
          <w:lang w:eastAsia="zh-CN"/>
        </w:rPr>
        <w:t>直到三四代</w:t>
      </w:r>
      <w:r>
        <w:rPr>
          <w:spacing w:val="1"/>
          <w:sz w:val="24"/>
          <w:lang w:eastAsia="zh-CN"/>
        </w:rPr>
        <w:t>:</w:t>
      </w:r>
      <w:r>
        <w:rPr>
          <w:rFonts w:ascii="宋体" w:eastAsia="宋体" w:hint="eastAsia"/>
          <w:sz w:val="24"/>
          <w:lang w:eastAsia="zh-CN"/>
        </w:rPr>
        <w:t>为什么这话放在第二诫</w:t>
      </w:r>
      <w:r>
        <w:rPr>
          <w:sz w:val="24"/>
          <w:lang w:eastAsia="zh-CN"/>
        </w:rPr>
        <w:t>,</w:t>
      </w:r>
      <w:r>
        <w:rPr>
          <w:rFonts w:ascii="宋体" w:eastAsia="宋体" w:hint="eastAsia"/>
          <w:sz w:val="24"/>
          <w:lang w:eastAsia="zh-CN"/>
        </w:rPr>
        <w:t>而不是其他诫命中</w:t>
      </w:r>
      <w:r>
        <w:rPr>
          <w:sz w:val="24"/>
          <w:lang w:eastAsia="zh-CN"/>
        </w:rPr>
        <w:t>?</w:t>
      </w:r>
      <w:r>
        <w:rPr>
          <w:rFonts w:ascii="宋体" w:eastAsia="宋体" w:hint="eastAsia"/>
          <w:sz w:val="24"/>
          <w:lang w:eastAsia="zh-CN"/>
        </w:rPr>
        <w:t>上帝要追讨恨他之人的罪</w:t>
      </w:r>
      <w:r>
        <w:rPr>
          <w:spacing w:val="-3"/>
          <w:sz w:val="24"/>
          <w:lang w:eastAsia="zh-CN"/>
        </w:rPr>
        <w:t>,</w:t>
      </w:r>
      <w:r>
        <w:rPr>
          <w:rFonts w:ascii="宋体" w:eastAsia="宋体" w:hint="eastAsia"/>
          <w:sz w:val="24"/>
          <w:lang w:eastAsia="zh-CN"/>
        </w:rPr>
        <w:t>那些违犯第二诫的人似乎比任何其他人都更尊崇上帝</w:t>
      </w:r>
      <w:r>
        <w:rPr>
          <w:sz w:val="24"/>
          <w:lang w:eastAsia="zh-CN"/>
        </w:rPr>
        <w:t>,</w:t>
      </w:r>
      <w:r>
        <w:rPr>
          <w:rFonts w:ascii="宋体" w:eastAsia="宋体" w:hint="eastAsia"/>
          <w:sz w:val="24"/>
          <w:lang w:eastAsia="zh-CN"/>
        </w:rPr>
        <w:t>更爱上帝</w:t>
      </w:r>
      <w:r>
        <w:rPr>
          <w:sz w:val="24"/>
          <w:lang w:eastAsia="zh-CN"/>
        </w:rPr>
        <w:t>,</w:t>
      </w:r>
      <w:r>
        <w:rPr>
          <w:rFonts w:ascii="宋体" w:eastAsia="宋体" w:hint="eastAsia"/>
          <w:sz w:val="24"/>
          <w:lang w:eastAsia="zh-CN"/>
        </w:rPr>
        <w:t>他们不仅满足于以别人那种平常的方式敬拜上帝</w:t>
      </w:r>
      <w:r>
        <w:rPr>
          <w:spacing w:val="-3"/>
          <w:sz w:val="24"/>
          <w:lang w:eastAsia="zh-CN"/>
        </w:rPr>
        <w:t>,</w:t>
      </w:r>
      <w:r>
        <w:rPr>
          <w:rFonts w:ascii="宋体" w:eastAsia="宋体" w:hint="eastAsia"/>
          <w:sz w:val="24"/>
          <w:lang w:eastAsia="zh-CN"/>
        </w:rPr>
        <w:t>而且要以更荣耀、更华丽的方式</w:t>
      </w:r>
      <w:r>
        <w:rPr>
          <w:spacing w:val="1"/>
          <w:sz w:val="24"/>
          <w:lang w:eastAsia="zh-CN"/>
        </w:rPr>
        <w:t>;</w:t>
      </w:r>
      <w:r>
        <w:rPr>
          <w:rFonts w:ascii="宋体" w:eastAsia="宋体" w:hint="eastAsia"/>
          <w:sz w:val="24"/>
          <w:lang w:eastAsia="zh-CN"/>
        </w:rPr>
        <w:t>那么</w:t>
      </w:r>
      <w:r>
        <w:rPr>
          <w:sz w:val="24"/>
          <w:lang w:eastAsia="zh-CN"/>
        </w:rPr>
        <w:t>,</w:t>
      </w:r>
      <w:r>
        <w:rPr>
          <w:rFonts w:ascii="宋体" w:eastAsia="宋体" w:hint="eastAsia"/>
          <w:sz w:val="24"/>
          <w:lang w:eastAsia="zh-CN"/>
        </w:rPr>
        <w:t>也许违犯第二诫的人声称比任何人都更爱上帝</w:t>
      </w:r>
      <w:r>
        <w:rPr>
          <w:spacing w:val="-3"/>
          <w:sz w:val="24"/>
          <w:lang w:eastAsia="zh-CN"/>
        </w:rPr>
        <w:t>,</w:t>
      </w:r>
      <w:r>
        <w:rPr>
          <w:rFonts w:ascii="宋体" w:eastAsia="宋体" w:hint="eastAsia"/>
          <w:sz w:val="24"/>
          <w:lang w:eastAsia="zh-CN"/>
        </w:rPr>
        <w:t>但在那里上帝说他们是恨他的人</w:t>
      </w:r>
      <w:r>
        <w:rPr>
          <w:sz w:val="24"/>
          <w:lang w:eastAsia="zh-CN"/>
        </w:rPr>
        <w:t>,</w:t>
      </w:r>
      <w:r>
        <w:rPr>
          <w:rFonts w:ascii="宋体" w:eastAsia="宋体" w:hint="eastAsia"/>
          <w:sz w:val="24"/>
          <w:lang w:eastAsia="zh-CN"/>
        </w:rPr>
        <w:t>所以你看上帝不是根据人的意图来评判罪。当然</w:t>
      </w:r>
      <w:r>
        <w:rPr>
          <w:spacing w:val="-3"/>
          <w:sz w:val="24"/>
          <w:lang w:eastAsia="zh-CN"/>
        </w:rPr>
        <w:t>,</w:t>
      </w:r>
      <w:r>
        <w:rPr>
          <w:rFonts w:ascii="宋体" w:eastAsia="宋体" w:hint="eastAsia"/>
          <w:sz w:val="24"/>
          <w:lang w:eastAsia="zh-CN"/>
        </w:rPr>
        <w:t>偶像崇拜者无意恨上帝</w:t>
      </w:r>
      <w:r>
        <w:rPr>
          <w:sz w:val="24"/>
          <w:lang w:eastAsia="zh-CN"/>
        </w:rPr>
        <w:t>,</w:t>
      </w:r>
      <w:r>
        <w:rPr>
          <w:rFonts w:ascii="宋体" w:eastAsia="宋体" w:hint="eastAsia"/>
          <w:sz w:val="24"/>
          <w:lang w:eastAsia="zh-CN"/>
        </w:rPr>
        <w:t>但上帝根据罪本身的性质来评判罪</w:t>
      </w:r>
      <w:r>
        <w:rPr>
          <w:sz w:val="24"/>
          <w:lang w:eastAsia="zh-CN"/>
        </w:rPr>
        <w:t>,</w:t>
      </w:r>
      <w:r>
        <w:rPr>
          <w:rFonts w:ascii="宋体" w:eastAsia="宋体" w:hint="eastAsia"/>
          <w:sz w:val="24"/>
          <w:lang w:eastAsia="zh-CN"/>
        </w:rPr>
        <w:t>就好像上帝说</w:t>
      </w:r>
      <w:r>
        <w:rPr>
          <w:sz w:val="24"/>
          <w:lang w:eastAsia="zh-CN"/>
        </w:rPr>
        <w:t>,</w:t>
      </w:r>
      <w:r>
        <w:rPr>
          <w:rFonts w:ascii="宋体" w:eastAsia="宋体" w:hint="eastAsia"/>
          <w:spacing w:val="-16"/>
          <w:sz w:val="24"/>
          <w:lang w:eastAsia="zh-CN"/>
        </w:rPr>
        <w:t>如</w:t>
      </w:r>
      <w:r>
        <w:rPr>
          <w:rFonts w:ascii="宋体" w:eastAsia="宋体" w:hint="eastAsia"/>
          <w:sz w:val="24"/>
          <w:lang w:eastAsia="zh-CN"/>
        </w:rPr>
        <w:t>果你不肯按照我的敬拜方式来敬拜我</w:t>
      </w:r>
      <w:r>
        <w:rPr>
          <w:spacing w:val="-3"/>
          <w:sz w:val="24"/>
          <w:lang w:eastAsia="zh-CN"/>
        </w:rPr>
        <w:t>,</w:t>
      </w:r>
      <w:r>
        <w:rPr>
          <w:rFonts w:ascii="宋体" w:eastAsia="宋体" w:hint="eastAsia"/>
          <w:sz w:val="24"/>
          <w:lang w:eastAsia="zh-CN"/>
        </w:rPr>
        <w:t>不以此为满足</w:t>
      </w:r>
      <w:r>
        <w:rPr>
          <w:sz w:val="24"/>
          <w:lang w:eastAsia="zh-CN"/>
        </w:rPr>
        <w:t>,</w:t>
      </w:r>
      <w:r>
        <w:rPr>
          <w:rFonts w:ascii="宋体" w:eastAsia="宋体" w:hint="eastAsia"/>
          <w:sz w:val="24"/>
          <w:lang w:eastAsia="zh-CN"/>
        </w:rPr>
        <w:t>却要建立你自己新设计的敬拜方式</w:t>
      </w:r>
      <w:r>
        <w:rPr>
          <w:sz w:val="24"/>
          <w:lang w:eastAsia="zh-CN"/>
        </w:rPr>
        <w:t>,</w:t>
      </w:r>
      <w:r>
        <w:rPr>
          <w:rFonts w:ascii="宋体" w:eastAsia="宋体" w:hint="eastAsia"/>
          <w:sz w:val="24"/>
          <w:lang w:eastAsia="zh-CN"/>
        </w:rPr>
        <w:t>不管你怎么称呼它</w:t>
      </w:r>
      <w:r>
        <w:rPr>
          <w:spacing w:val="-3"/>
          <w:sz w:val="24"/>
          <w:lang w:eastAsia="zh-CN"/>
        </w:rPr>
        <w:t>,</w:t>
      </w:r>
      <w:r>
        <w:rPr>
          <w:rFonts w:ascii="宋体" w:eastAsia="宋体" w:hint="eastAsia"/>
          <w:sz w:val="24"/>
          <w:lang w:eastAsia="zh-CN"/>
        </w:rPr>
        <w:t>我都认为它是恨我。</w:t>
      </w:r>
    </w:p>
    <w:p w14:paraId="644A541A" w14:textId="77777777" w:rsidR="00EC029C" w:rsidRDefault="00EC029C">
      <w:pPr>
        <w:spacing w:line="242" w:lineRule="auto"/>
        <w:rPr>
          <w:rFonts w:ascii="宋体" w:eastAsia="宋体"/>
          <w:sz w:val="24"/>
          <w:lang w:eastAsia="zh-CN"/>
        </w:rPr>
        <w:sectPr w:rsidR="00EC029C">
          <w:pgSz w:w="12240" w:h="15840"/>
          <w:pgMar w:top="1320" w:right="1100" w:bottom="280" w:left="1320" w:header="720" w:footer="720" w:gutter="0"/>
          <w:cols w:space="720"/>
        </w:sectPr>
      </w:pPr>
    </w:p>
    <w:p w14:paraId="12895B44" w14:textId="77777777" w:rsidR="00EC029C" w:rsidRDefault="00000000">
      <w:pPr>
        <w:spacing w:before="62" w:line="242" w:lineRule="auto"/>
        <w:ind w:left="100" w:right="275"/>
        <w:rPr>
          <w:rFonts w:ascii="宋体" w:eastAsia="宋体"/>
          <w:sz w:val="24"/>
          <w:lang w:eastAsia="zh-CN"/>
        </w:rPr>
      </w:pPr>
      <w:r>
        <w:rPr>
          <w:rFonts w:ascii="宋体" w:eastAsia="宋体" w:hint="eastAsia"/>
          <w:sz w:val="24"/>
          <w:lang w:eastAsia="zh-CN"/>
        </w:rPr>
        <w:lastRenderedPageBreak/>
        <w:t>其次</w:t>
      </w:r>
      <w:r>
        <w:rPr>
          <w:spacing w:val="-3"/>
          <w:sz w:val="24"/>
          <w:lang w:eastAsia="zh-CN"/>
        </w:rPr>
        <w:t>,</w:t>
      </w:r>
      <w:r>
        <w:rPr>
          <w:rFonts w:ascii="宋体" w:eastAsia="宋体" w:hint="eastAsia"/>
          <w:sz w:val="24"/>
          <w:lang w:eastAsia="zh-CN"/>
        </w:rPr>
        <w:t>罪是悖逆</w:t>
      </w:r>
      <w:r>
        <w:rPr>
          <w:spacing w:val="1"/>
          <w:sz w:val="24"/>
          <w:lang w:eastAsia="zh-CN"/>
        </w:rPr>
        <w:t>:</w:t>
      </w:r>
      <w:r>
        <w:rPr>
          <w:rFonts w:ascii="宋体" w:eastAsia="宋体" w:hint="eastAsia"/>
          <w:sz w:val="24"/>
          <w:lang w:eastAsia="zh-CN"/>
        </w:rPr>
        <w:t>世上有谁会承认自己做任何事是在悖逆上帝</w:t>
      </w:r>
      <w:r>
        <w:rPr>
          <w:sz w:val="24"/>
          <w:lang w:eastAsia="zh-CN"/>
        </w:rPr>
        <w:t>,</w:t>
      </w:r>
      <w:r>
        <w:rPr>
          <w:rFonts w:ascii="宋体" w:eastAsia="宋体" w:hint="eastAsia"/>
          <w:sz w:val="24"/>
          <w:lang w:eastAsia="zh-CN"/>
        </w:rPr>
        <w:t>然而请注意</w:t>
      </w:r>
      <w:r>
        <w:rPr>
          <w:sz w:val="24"/>
          <w:lang w:eastAsia="zh-CN"/>
        </w:rPr>
        <w:t>,</w:t>
      </w:r>
      <w:r>
        <w:rPr>
          <w:rFonts w:ascii="宋体" w:eastAsia="宋体" w:hint="eastAsia"/>
          <w:sz w:val="24"/>
          <w:lang w:eastAsia="zh-CN"/>
        </w:rPr>
        <w:t>上帝指控罪有悖   逆</w:t>
      </w:r>
      <w:r>
        <w:rPr>
          <w:spacing w:val="-3"/>
          <w:sz w:val="24"/>
          <w:lang w:eastAsia="zh-CN"/>
        </w:rPr>
        <w:t>,</w:t>
      </w:r>
      <w:r>
        <w:rPr>
          <w:rFonts w:ascii="宋体" w:eastAsia="宋体" w:hint="eastAsia"/>
          <w:sz w:val="24"/>
          <w:lang w:eastAsia="zh-CN"/>
        </w:rPr>
        <w:t>甚至在他们声称为上帝的荣耀做一切的事上</w:t>
      </w:r>
      <w:r>
        <w:rPr>
          <w:spacing w:val="1"/>
          <w:sz w:val="24"/>
          <w:lang w:eastAsia="zh-CN"/>
        </w:rPr>
        <w:t>;</w:t>
      </w:r>
      <w:r>
        <w:rPr>
          <w:rFonts w:ascii="宋体" w:eastAsia="宋体" w:hint="eastAsia"/>
          <w:sz w:val="24"/>
          <w:lang w:eastAsia="zh-CN"/>
        </w:rPr>
        <w:t>看扫罗王的例子</w:t>
      </w:r>
      <w:r>
        <w:rPr>
          <w:sz w:val="24"/>
          <w:lang w:eastAsia="zh-CN"/>
        </w:rPr>
        <w:t>,</w:t>
      </w:r>
      <w:r>
        <w:rPr>
          <w:rFonts w:ascii="宋体" w:eastAsia="宋体" w:hint="eastAsia"/>
          <w:sz w:val="24"/>
          <w:lang w:eastAsia="zh-CN"/>
        </w:rPr>
        <w:t>撒母耳记上</w:t>
      </w:r>
      <w:r>
        <w:rPr>
          <w:sz w:val="24"/>
          <w:lang w:eastAsia="zh-CN"/>
        </w:rPr>
        <w:t>1</w:t>
      </w:r>
      <w:r>
        <w:rPr>
          <w:spacing w:val="-2"/>
          <w:sz w:val="24"/>
          <w:lang w:eastAsia="zh-CN"/>
        </w:rPr>
        <w:t>5</w:t>
      </w:r>
      <w:r>
        <w:rPr>
          <w:rFonts w:ascii="宋体" w:eastAsia="宋体" w:hint="eastAsia"/>
          <w:sz w:val="24"/>
          <w:lang w:eastAsia="zh-CN"/>
        </w:rPr>
        <w:t>章</w:t>
      </w:r>
      <w:r>
        <w:rPr>
          <w:sz w:val="24"/>
          <w:lang w:eastAsia="zh-CN"/>
        </w:rPr>
        <w:t>,</w:t>
      </w:r>
      <w:r>
        <w:rPr>
          <w:rFonts w:ascii="宋体" w:eastAsia="宋体" w:hint="eastAsia"/>
          <w:sz w:val="24"/>
          <w:lang w:eastAsia="zh-CN"/>
        </w:rPr>
        <w:t>你会发现</w:t>
      </w:r>
      <w:r>
        <w:rPr>
          <w:sz w:val="24"/>
          <w:lang w:eastAsia="zh-CN"/>
        </w:rPr>
        <w:t>,</w:t>
      </w:r>
      <w:r>
        <w:rPr>
          <w:rFonts w:ascii="宋体" w:eastAsia="宋体" w:hint="eastAsia"/>
          <w:sz w:val="24"/>
          <w:lang w:eastAsia="zh-CN"/>
        </w:rPr>
        <w:t>当扫罗只是放过亚甲和牲畜的脂油</w:t>
      </w:r>
      <w:r>
        <w:rPr>
          <w:spacing w:val="-3"/>
          <w:sz w:val="24"/>
          <w:lang w:eastAsia="zh-CN"/>
        </w:rPr>
        <w:t>,</w:t>
      </w:r>
      <w:r>
        <w:rPr>
          <w:rFonts w:ascii="宋体" w:eastAsia="宋体" w:hint="eastAsia"/>
          <w:sz w:val="24"/>
          <w:lang w:eastAsia="zh-CN"/>
        </w:rPr>
        <w:t>声称要献祭给耶和华</w:t>
      </w:r>
      <w:r>
        <w:rPr>
          <w:spacing w:val="1"/>
          <w:sz w:val="24"/>
          <w:lang w:eastAsia="zh-CN"/>
        </w:rPr>
        <w:t>;</w:t>
      </w:r>
      <w:r>
        <w:rPr>
          <w:rFonts w:ascii="宋体" w:eastAsia="宋体" w:hint="eastAsia"/>
          <w:sz w:val="24"/>
          <w:lang w:eastAsia="zh-CN"/>
        </w:rPr>
        <w:t>撒母耳奉上帝的名来到他那里</w:t>
      </w:r>
      <w:r>
        <w:rPr>
          <w:sz w:val="24"/>
          <w:lang w:eastAsia="zh-CN"/>
        </w:rPr>
        <w:t>,</w:t>
      </w:r>
      <w:r>
        <w:rPr>
          <w:rFonts w:ascii="宋体" w:eastAsia="宋体" w:hint="eastAsia"/>
          <w:sz w:val="24"/>
          <w:lang w:eastAsia="zh-CN"/>
        </w:rPr>
        <w:t>说</w:t>
      </w:r>
      <w:r>
        <w:rPr>
          <w:sz w:val="24"/>
          <w:lang w:eastAsia="zh-CN"/>
        </w:rPr>
        <w:t>,</w:t>
      </w:r>
      <w:r>
        <w:rPr>
          <w:rFonts w:ascii="宋体" w:eastAsia="宋体" w:hint="eastAsia"/>
          <w:sz w:val="24"/>
          <w:lang w:eastAsia="zh-CN"/>
        </w:rPr>
        <w:t>悖逆与行邪术的罪相等。扫罗可能会说</w:t>
      </w:r>
      <w:r>
        <w:rPr>
          <w:spacing w:val="-3"/>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怜悯我</w:t>
      </w:r>
      <w:r>
        <w:rPr>
          <w:sz w:val="24"/>
          <w:lang w:eastAsia="zh-CN"/>
        </w:rPr>
        <w:t>,</w:t>
      </w:r>
      <w:r>
        <w:rPr>
          <w:rFonts w:ascii="宋体" w:eastAsia="宋体" w:hint="eastAsia"/>
          <w:sz w:val="24"/>
          <w:lang w:eastAsia="zh-CN"/>
        </w:rPr>
        <w:t>这就是这样的悖逆吗</w:t>
      </w:r>
      <w:r>
        <w:rPr>
          <w:sz w:val="24"/>
          <w:lang w:eastAsia="zh-CN"/>
        </w:rPr>
        <w:t>?</w:t>
      </w:r>
      <w:r>
        <w:rPr>
          <w:rFonts w:ascii="宋体" w:eastAsia="宋体" w:hint="eastAsia"/>
          <w:sz w:val="24"/>
          <w:lang w:eastAsia="zh-CN"/>
        </w:rPr>
        <w:t>我这样做是为了上帝的荣耀</w:t>
      </w:r>
      <w:r>
        <w:rPr>
          <w:spacing w:val="-3"/>
          <w:sz w:val="24"/>
          <w:lang w:eastAsia="zh-CN"/>
        </w:rPr>
        <w:t>,</w:t>
      </w:r>
      <w:r>
        <w:rPr>
          <w:rFonts w:ascii="宋体" w:eastAsia="宋体" w:hint="eastAsia"/>
          <w:sz w:val="24"/>
          <w:lang w:eastAsia="zh-CN"/>
        </w:rPr>
        <w:t>我这样做是为了向上帝献祭</w:t>
      </w:r>
      <w:r>
        <w:rPr>
          <w:spacing w:val="1"/>
          <w:sz w:val="24"/>
          <w:lang w:eastAsia="zh-CN"/>
        </w:rPr>
        <w:t>;</w:t>
      </w:r>
      <w:r>
        <w:rPr>
          <w:rFonts w:ascii="宋体" w:eastAsia="宋体" w:hint="eastAsia"/>
          <w:sz w:val="24"/>
          <w:lang w:eastAsia="zh-CN"/>
        </w:rPr>
        <w:t>然而上帝的先知奉上帝的名指责扫罗悖逆。弟兄们</w:t>
      </w:r>
      <w:r>
        <w:rPr>
          <w:spacing w:val="-3"/>
          <w:sz w:val="24"/>
          <w:lang w:eastAsia="zh-CN"/>
        </w:rPr>
        <w:t>,</w:t>
      </w:r>
      <w:r>
        <w:rPr>
          <w:rFonts w:ascii="宋体" w:eastAsia="宋体" w:hint="eastAsia"/>
          <w:sz w:val="24"/>
          <w:lang w:eastAsia="zh-CN"/>
        </w:rPr>
        <w:t>你们看</w:t>
      </w:r>
      <w:r>
        <w:rPr>
          <w:sz w:val="24"/>
          <w:lang w:eastAsia="zh-CN"/>
        </w:rPr>
        <w:t>,</w:t>
      </w:r>
      <w:r>
        <w:rPr>
          <w:rFonts w:ascii="宋体" w:eastAsia="宋体" w:hint="eastAsia"/>
          <w:sz w:val="24"/>
          <w:lang w:eastAsia="zh-CN"/>
        </w:rPr>
        <w:t>罪在其本性中有人在犯罪时无意的东西</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当我谈到罪的本质时</w:t>
      </w:r>
      <w:r>
        <w:rPr>
          <w:spacing w:val="-3"/>
          <w:sz w:val="24"/>
          <w:lang w:eastAsia="zh-CN"/>
        </w:rPr>
        <w:t>,</w:t>
      </w:r>
      <w:r>
        <w:rPr>
          <w:rFonts w:ascii="宋体" w:eastAsia="宋体" w:hint="eastAsia"/>
          <w:sz w:val="24"/>
          <w:lang w:eastAsia="zh-CN"/>
        </w:rPr>
        <w:t>有人可能会说</w:t>
      </w:r>
      <w:r>
        <w:rPr>
          <w:spacing w:val="-3"/>
          <w:sz w:val="24"/>
          <w:lang w:eastAsia="zh-CN"/>
        </w:rPr>
        <w:t>,</w:t>
      </w:r>
      <w:r>
        <w:rPr>
          <w:rFonts w:ascii="宋体" w:eastAsia="宋体" w:hint="eastAsia"/>
          <w:sz w:val="24"/>
          <w:lang w:eastAsia="zh-CN"/>
        </w:rPr>
        <w:t>这可能适用于有罪的、邪恶的、臭名昭著的坏蛋</w:t>
      </w:r>
      <w:r>
        <w:rPr>
          <w:spacing w:val="1"/>
          <w:sz w:val="24"/>
          <w:lang w:eastAsia="zh-CN"/>
        </w:rPr>
        <w:t>;</w:t>
      </w:r>
      <w:r>
        <w:rPr>
          <w:rFonts w:ascii="宋体" w:eastAsia="宋体" w:hint="eastAsia"/>
          <w:sz w:val="24"/>
          <w:lang w:eastAsia="zh-CN"/>
        </w:rPr>
        <w:t>但这适用于我吗</w:t>
      </w:r>
      <w:r>
        <w:rPr>
          <w:spacing w:val="-3"/>
          <w:sz w:val="24"/>
          <w:lang w:eastAsia="zh-CN"/>
        </w:rPr>
        <w:t>?</w:t>
      </w:r>
      <w:r>
        <w:rPr>
          <w:rFonts w:ascii="宋体" w:eastAsia="宋体" w:hint="eastAsia"/>
          <w:sz w:val="24"/>
          <w:lang w:eastAsia="zh-CN"/>
        </w:rPr>
        <w:t>是的</w:t>
      </w:r>
      <w:r>
        <w:rPr>
          <w:spacing w:val="2"/>
          <w:sz w:val="24"/>
          <w:lang w:eastAsia="zh-CN"/>
        </w:rPr>
        <w:t>,</w:t>
      </w:r>
      <w:r>
        <w:rPr>
          <w:rFonts w:ascii="宋体" w:eastAsia="宋体" w:hint="eastAsia"/>
          <w:sz w:val="24"/>
          <w:lang w:eastAsia="zh-CN"/>
        </w:rPr>
        <w:t>这可能适用于今天上帝面前最文明的男人或女人</w:t>
      </w:r>
      <w:r>
        <w:rPr>
          <w:spacing w:val="-1"/>
          <w:sz w:val="24"/>
          <w:lang w:eastAsia="zh-CN"/>
        </w:rPr>
        <w:t>;</w:t>
      </w:r>
      <w:r>
        <w:rPr>
          <w:rFonts w:ascii="宋体" w:eastAsia="宋体" w:hint="eastAsia"/>
          <w:sz w:val="24"/>
          <w:lang w:eastAsia="zh-CN"/>
        </w:rPr>
        <w:t>上帝可能指责他们恨和悖逆。</w:t>
      </w:r>
    </w:p>
    <w:p w14:paraId="3A7EEFCF" w14:textId="77777777" w:rsidR="00EC029C" w:rsidRDefault="00000000">
      <w:pPr>
        <w:spacing w:before="285" w:line="242" w:lineRule="auto"/>
        <w:ind w:left="100" w:right="426"/>
        <w:rPr>
          <w:rFonts w:ascii="宋体" w:eastAsia="宋体"/>
          <w:sz w:val="24"/>
          <w:lang w:eastAsia="zh-CN"/>
        </w:rPr>
      </w:pPr>
      <w:r>
        <w:rPr>
          <w:rFonts w:ascii="宋体" w:eastAsia="宋体" w:hint="eastAsia"/>
          <w:sz w:val="24"/>
          <w:lang w:eastAsia="zh-CN"/>
        </w:rPr>
        <w:t>第三</w:t>
      </w:r>
      <w:r>
        <w:rPr>
          <w:sz w:val="24"/>
          <w:lang w:eastAsia="zh-CN"/>
        </w:rPr>
        <w:t>,</w:t>
      </w:r>
      <w:r>
        <w:rPr>
          <w:rFonts w:ascii="宋体" w:eastAsia="宋体" w:hint="eastAsia"/>
          <w:sz w:val="24"/>
          <w:lang w:eastAsia="zh-CN"/>
        </w:rPr>
        <w:t>罪是藐视上帝谁会承认在犯罪的过程中藐视上帝</w:t>
      </w:r>
      <w:r>
        <w:rPr>
          <w:sz w:val="24"/>
          <w:lang w:eastAsia="zh-CN"/>
        </w:rPr>
        <w:t>?</w:t>
      </w:r>
      <w:r>
        <w:rPr>
          <w:rFonts w:ascii="宋体" w:eastAsia="宋体" w:hint="eastAsia"/>
          <w:sz w:val="24"/>
          <w:lang w:eastAsia="zh-CN"/>
        </w:rPr>
        <w:t>世上几乎没有人如此邪恶</w:t>
      </w:r>
      <w:r>
        <w:rPr>
          <w:sz w:val="24"/>
          <w:lang w:eastAsia="zh-CN"/>
        </w:rPr>
        <w:t>,</w:t>
      </w:r>
      <w:r>
        <w:rPr>
          <w:rFonts w:ascii="宋体" w:eastAsia="宋体" w:hint="eastAsia"/>
          <w:sz w:val="24"/>
          <w:lang w:eastAsia="zh-CN"/>
        </w:rPr>
        <w:t>以至于</w:t>
      </w:r>
      <w:r>
        <w:rPr>
          <w:rFonts w:ascii="宋体" w:eastAsia="宋体" w:hint="eastAsia"/>
          <w:spacing w:val="-2"/>
          <w:sz w:val="24"/>
          <w:lang w:eastAsia="zh-CN"/>
        </w:rPr>
        <w:t>承认他们藐视上帝。然而请注意</w:t>
      </w:r>
      <w:r>
        <w:rPr>
          <w:spacing w:val="-2"/>
          <w:sz w:val="24"/>
          <w:lang w:eastAsia="zh-CN"/>
        </w:rPr>
        <w:t>,</w:t>
      </w:r>
      <w:r>
        <w:rPr>
          <w:rFonts w:ascii="宋体" w:eastAsia="宋体" w:hint="eastAsia"/>
          <w:spacing w:val="-2"/>
          <w:sz w:val="24"/>
          <w:lang w:eastAsia="zh-CN"/>
        </w:rPr>
        <w:t>上帝因大卫犯那一个罪而指责他</w:t>
      </w:r>
      <w:r>
        <w:rPr>
          <w:spacing w:val="-2"/>
          <w:sz w:val="24"/>
          <w:lang w:eastAsia="zh-CN"/>
        </w:rPr>
        <w:t>:</w:t>
      </w:r>
      <w:r>
        <w:rPr>
          <w:rFonts w:ascii="宋体" w:eastAsia="宋体" w:hint="eastAsia"/>
          <w:spacing w:val="-2"/>
          <w:sz w:val="24"/>
          <w:lang w:eastAsia="zh-CN"/>
        </w:rPr>
        <w:t>看撒母耳记下</w:t>
      </w:r>
      <w:r>
        <w:rPr>
          <w:spacing w:val="-2"/>
          <w:sz w:val="24"/>
          <w:lang w:eastAsia="zh-CN"/>
        </w:rPr>
        <w:t>12:9,</w:t>
      </w:r>
      <w:r>
        <w:rPr>
          <w:rFonts w:ascii="宋体" w:eastAsia="宋体" w:hint="eastAsia"/>
          <w:spacing w:val="-2"/>
          <w:sz w:val="24"/>
          <w:lang w:eastAsia="zh-CN"/>
        </w:rPr>
        <w:t>大卫藐视了上帝。</w:t>
      </w:r>
    </w:p>
    <w:p w14:paraId="32C2A334" w14:textId="77777777" w:rsidR="00EC029C" w:rsidRDefault="00000000">
      <w:pPr>
        <w:spacing w:before="282" w:line="242" w:lineRule="auto"/>
        <w:ind w:left="100" w:right="393"/>
        <w:rPr>
          <w:rFonts w:ascii="宋体" w:eastAsia="宋体"/>
          <w:sz w:val="24"/>
          <w:lang w:eastAsia="zh-CN"/>
        </w:rPr>
      </w:pPr>
      <w:r>
        <w:rPr>
          <w:rFonts w:ascii="宋体" w:eastAsia="宋体" w:hint="eastAsia"/>
          <w:spacing w:val="-2"/>
          <w:sz w:val="24"/>
          <w:lang w:eastAsia="zh-CN"/>
        </w:rPr>
        <w:t>那么</w:t>
      </w:r>
      <w:r>
        <w:rPr>
          <w:spacing w:val="-2"/>
          <w:sz w:val="24"/>
          <w:lang w:eastAsia="zh-CN"/>
        </w:rPr>
        <w:t>,</w:t>
      </w:r>
      <w:r>
        <w:rPr>
          <w:rFonts w:ascii="宋体" w:eastAsia="宋体" w:hint="eastAsia"/>
          <w:spacing w:val="-2"/>
          <w:sz w:val="24"/>
          <w:lang w:eastAsia="zh-CN"/>
        </w:rPr>
        <w:t>如果恨、悖逆和藐视上帝</w:t>
      </w:r>
      <w:r>
        <w:rPr>
          <w:spacing w:val="-2"/>
          <w:sz w:val="24"/>
          <w:lang w:eastAsia="zh-CN"/>
        </w:rPr>
        <w:t>,</w:t>
      </w:r>
      <w:r>
        <w:rPr>
          <w:rFonts w:ascii="宋体" w:eastAsia="宋体" w:hint="eastAsia"/>
          <w:spacing w:val="-2"/>
          <w:sz w:val="24"/>
          <w:lang w:eastAsia="zh-CN"/>
        </w:rPr>
        <w:t>尽管它们都不在人犯罪的意图之中</w:t>
      </w:r>
      <w:r>
        <w:rPr>
          <w:spacing w:val="-2"/>
          <w:sz w:val="24"/>
          <w:lang w:eastAsia="zh-CN"/>
        </w:rPr>
        <w:t>,</w:t>
      </w:r>
      <w:r>
        <w:rPr>
          <w:rFonts w:ascii="宋体" w:eastAsia="宋体" w:hint="eastAsia"/>
          <w:spacing w:val="-2"/>
          <w:sz w:val="24"/>
          <w:lang w:eastAsia="zh-CN"/>
        </w:rPr>
        <w:t>但上帝却在它们的本质中看到了这一点。所以如果罪是藐视上帝、悖逆上帝、与之背道而驰、与之为敌等等</w:t>
      </w:r>
      <w:r>
        <w:rPr>
          <w:spacing w:val="-2"/>
          <w:sz w:val="24"/>
          <w:lang w:eastAsia="zh-CN"/>
        </w:rPr>
        <w:t>,</w:t>
      </w:r>
      <w:r>
        <w:rPr>
          <w:rFonts w:ascii="宋体" w:eastAsia="宋体" w:hint="eastAsia"/>
          <w:spacing w:val="-2"/>
          <w:sz w:val="24"/>
          <w:lang w:eastAsia="zh-CN"/>
        </w:rPr>
        <w:t>如果罪中有这一切</w:t>
      </w:r>
      <w:r>
        <w:rPr>
          <w:spacing w:val="-2"/>
          <w:sz w:val="24"/>
          <w:lang w:eastAsia="zh-CN"/>
        </w:rPr>
        <w:t>,</w:t>
      </w:r>
      <w:r>
        <w:rPr>
          <w:rFonts w:ascii="宋体" w:eastAsia="宋体" w:hint="eastAsia"/>
          <w:spacing w:val="-2"/>
          <w:sz w:val="24"/>
          <w:lang w:eastAsia="zh-CN"/>
        </w:rPr>
        <w:t>尽管在每一个罪中受造之物都无意如此</w:t>
      </w:r>
      <w:r>
        <w:rPr>
          <w:spacing w:val="-2"/>
          <w:sz w:val="24"/>
          <w:lang w:eastAsia="zh-CN"/>
        </w:rPr>
        <w:t>,</w:t>
      </w:r>
      <w:r>
        <w:rPr>
          <w:rFonts w:ascii="宋体" w:eastAsia="宋体" w:hint="eastAsia"/>
          <w:spacing w:val="-2"/>
          <w:sz w:val="24"/>
          <w:lang w:eastAsia="zh-CN"/>
        </w:rPr>
        <w:t>但上帝在每一个罪的根源中、在每一个罪的毒液中看到了这一点</w:t>
      </w:r>
      <w:r>
        <w:rPr>
          <w:spacing w:val="-2"/>
          <w:sz w:val="24"/>
          <w:lang w:eastAsia="zh-CN"/>
        </w:rPr>
        <w:t>:</w:t>
      </w: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你们这些一直在罪的道路上行走的人</w:t>
      </w:r>
      <w:r>
        <w:rPr>
          <w:spacing w:val="-2"/>
          <w:sz w:val="24"/>
          <w:lang w:eastAsia="zh-CN"/>
        </w:rPr>
        <w:t>,</w:t>
      </w:r>
      <w:r>
        <w:rPr>
          <w:rFonts w:ascii="宋体" w:eastAsia="宋体" w:hint="eastAsia"/>
          <w:spacing w:val="-2"/>
          <w:sz w:val="24"/>
          <w:lang w:eastAsia="zh-CN"/>
        </w:rPr>
        <w:t>只要把这第二点记在心里</w:t>
      </w:r>
      <w:r>
        <w:rPr>
          <w:spacing w:val="-2"/>
          <w:sz w:val="24"/>
          <w:lang w:eastAsia="zh-CN"/>
        </w:rPr>
        <w:t>,</w:t>
      </w:r>
      <w:r>
        <w:rPr>
          <w:rFonts w:ascii="宋体" w:eastAsia="宋体" w:hint="eastAsia"/>
          <w:spacing w:val="-2"/>
          <w:sz w:val="24"/>
          <w:lang w:eastAsia="zh-CN"/>
        </w:rPr>
        <w:t>你们就是那些一生都在与普天之下可畏的无限之上帝对抗的人</w:t>
      </w:r>
      <w:r>
        <w:rPr>
          <w:spacing w:val="-2"/>
          <w:sz w:val="24"/>
          <w:lang w:eastAsia="zh-CN"/>
        </w:rPr>
        <w:t>;</w:t>
      </w:r>
      <w:r>
        <w:rPr>
          <w:rFonts w:ascii="宋体" w:eastAsia="宋体" w:hint="eastAsia"/>
          <w:spacing w:val="-2"/>
          <w:sz w:val="24"/>
          <w:lang w:eastAsia="zh-CN"/>
        </w:rPr>
        <w:t>与无限的上帝对抗</w:t>
      </w:r>
      <w:r>
        <w:rPr>
          <w:spacing w:val="-2"/>
          <w:sz w:val="24"/>
          <w:lang w:eastAsia="zh-CN"/>
        </w:rPr>
        <w:t>,</w:t>
      </w:r>
      <w:r>
        <w:rPr>
          <w:rFonts w:ascii="宋体" w:eastAsia="宋体" w:hint="eastAsia"/>
          <w:spacing w:val="-2"/>
          <w:sz w:val="24"/>
          <w:lang w:eastAsia="zh-CN"/>
        </w:rPr>
        <w:t>这就是你一生的道路。</w:t>
      </w:r>
    </w:p>
    <w:p w14:paraId="6FFBD4E9" w14:textId="77777777" w:rsidR="00EC029C" w:rsidRDefault="00000000">
      <w:pPr>
        <w:spacing w:before="285"/>
        <w:ind w:left="100"/>
        <w:rPr>
          <w:rFonts w:ascii="宋体" w:eastAsia="宋体"/>
          <w:sz w:val="24"/>
          <w:lang w:eastAsia="zh-CN"/>
        </w:rPr>
      </w:pPr>
      <w:r>
        <w:rPr>
          <w:rFonts w:ascii="宋体" w:eastAsia="宋体" w:hint="eastAsia"/>
          <w:spacing w:val="-2"/>
          <w:sz w:val="24"/>
          <w:lang w:eastAsia="zh-CN"/>
        </w:rPr>
        <w:t>诚然</w:t>
      </w:r>
      <w:r>
        <w:rPr>
          <w:spacing w:val="-2"/>
          <w:sz w:val="24"/>
          <w:lang w:eastAsia="zh-CN"/>
        </w:rPr>
        <w:t>,</w:t>
      </w: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我所说的这一点</w:t>
      </w:r>
      <w:r>
        <w:rPr>
          <w:spacing w:val="-2"/>
          <w:sz w:val="24"/>
          <w:lang w:eastAsia="zh-CN"/>
        </w:rPr>
        <w:t>,</w:t>
      </w:r>
      <w:r>
        <w:rPr>
          <w:rFonts w:ascii="宋体" w:eastAsia="宋体" w:hint="eastAsia"/>
          <w:spacing w:val="-2"/>
          <w:sz w:val="24"/>
          <w:lang w:eastAsia="zh-CN"/>
        </w:rPr>
        <w:t>足以击垮世上最顽强的心</w:t>
      </w:r>
      <w:r>
        <w:rPr>
          <w:spacing w:val="-2"/>
          <w:sz w:val="24"/>
          <w:lang w:eastAsia="zh-CN"/>
        </w:rPr>
        <w:t>,</w:t>
      </w:r>
      <w:r>
        <w:rPr>
          <w:rFonts w:ascii="宋体" w:eastAsia="宋体" w:hint="eastAsia"/>
          <w:spacing w:val="-3"/>
          <w:sz w:val="24"/>
          <w:lang w:eastAsia="zh-CN"/>
        </w:rPr>
        <w:t>最邪恶、最可怜、最刚硬的心。</w:t>
      </w:r>
    </w:p>
    <w:p w14:paraId="2B23D260" w14:textId="77777777" w:rsidR="00EC029C" w:rsidRDefault="00000000">
      <w:pPr>
        <w:spacing w:before="283" w:line="242" w:lineRule="auto"/>
        <w:ind w:left="100" w:right="405"/>
        <w:rPr>
          <w:rFonts w:ascii="宋体" w:eastAsia="宋体"/>
          <w:sz w:val="24"/>
          <w:lang w:eastAsia="zh-CN"/>
        </w:rPr>
      </w:pPr>
      <w:r>
        <w:rPr>
          <w:rFonts w:ascii="宋体" w:eastAsia="宋体" w:hint="eastAsia"/>
          <w:spacing w:val="-2"/>
          <w:sz w:val="24"/>
          <w:lang w:eastAsia="zh-CN"/>
        </w:rPr>
        <w:t>上帝的仆人奉上帝的名来责备他们</w:t>
      </w:r>
      <w:r>
        <w:rPr>
          <w:spacing w:val="-2"/>
          <w:sz w:val="24"/>
          <w:lang w:eastAsia="zh-CN"/>
        </w:rPr>
        <w:t>,</w:t>
      </w:r>
      <w:r>
        <w:rPr>
          <w:rFonts w:ascii="宋体" w:eastAsia="宋体" w:hint="eastAsia"/>
          <w:spacing w:val="-2"/>
          <w:sz w:val="24"/>
          <w:lang w:eastAsia="zh-CN"/>
        </w:rPr>
        <w:t>你在至今为止的一生中</w:t>
      </w:r>
      <w:r>
        <w:rPr>
          <w:spacing w:val="-2"/>
          <w:sz w:val="24"/>
          <w:lang w:eastAsia="zh-CN"/>
        </w:rPr>
        <w:t>,</w:t>
      </w:r>
      <w:r>
        <w:rPr>
          <w:rFonts w:ascii="宋体" w:eastAsia="宋体" w:hint="eastAsia"/>
          <w:spacing w:val="-2"/>
          <w:sz w:val="24"/>
          <w:lang w:eastAsia="zh-CN"/>
        </w:rPr>
        <w:t>从你出生以来</w:t>
      </w:r>
      <w:r>
        <w:rPr>
          <w:spacing w:val="-2"/>
          <w:sz w:val="24"/>
          <w:lang w:eastAsia="zh-CN"/>
        </w:rPr>
        <w:t>,</w:t>
      </w:r>
      <w:r>
        <w:rPr>
          <w:rFonts w:ascii="宋体" w:eastAsia="宋体" w:hint="eastAsia"/>
          <w:spacing w:val="-2"/>
          <w:sz w:val="24"/>
          <w:lang w:eastAsia="zh-CN"/>
        </w:rPr>
        <w:t>就一直在不断地反对上帝自己</w:t>
      </w:r>
      <w:r>
        <w:rPr>
          <w:spacing w:val="-2"/>
          <w:sz w:val="24"/>
          <w:lang w:eastAsia="zh-CN"/>
        </w:rPr>
        <w:t>,</w:t>
      </w:r>
      <w:r>
        <w:rPr>
          <w:rFonts w:ascii="宋体" w:eastAsia="宋体" w:hint="eastAsia"/>
          <w:spacing w:val="-2"/>
          <w:sz w:val="24"/>
          <w:lang w:eastAsia="zh-CN"/>
        </w:rPr>
        <w:t>反对普天之下无限的主</w:t>
      </w:r>
      <w:r>
        <w:rPr>
          <w:spacing w:val="-2"/>
          <w:sz w:val="24"/>
          <w:lang w:eastAsia="zh-CN"/>
        </w:rPr>
        <w:t>,</w:t>
      </w:r>
      <w:r>
        <w:rPr>
          <w:rFonts w:ascii="宋体" w:eastAsia="宋体" w:hint="eastAsia"/>
          <w:spacing w:val="-2"/>
          <w:sz w:val="24"/>
          <w:lang w:eastAsia="zh-CN"/>
        </w:rPr>
        <w:t>永恒的第一位</w:t>
      </w:r>
      <w:r>
        <w:rPr>
          <w:spacing w:val="-2"/>
          <w:sz w:val="24"/>
          <w:lang w:eastAsia="zh-CN"/>
        </w:rPr>
        <w:t>;</w:t>
      </w:r>
      <w:r>
        <w:rPr>
          <w:rFonts w:ascii="宋体" w:eastAsia="宋体" w:hint="eastAsia"/>
          <w:spacing w:val="-2"/>
          <w:sz w:val="24"/>
          <w:lang w:eastAsia="zh-CN"/>
        </w:rPr>
        <w:t>你的生命无非就是与这位上帝为敌</w:t>
      </w:r>
      <w:r>
        <w:rPr>
          <w:spacing w:val="-2"/>
          <w:sz w:val="24"/>
          <w:lang w:eastAsia="zh-CN"/>
        </w:rPr>
        <w:t>:</w:t>
      </w:r>
      <w:r>
        <w:rPr>
          <w:rFonts w:ascii="宋体" w:eastAsia="宋体" w:hint="eastAsia"/>
          <w:spacing w:val="-2"/>
          <w:sz w:val="24"/>
          <w:lang w:eastAsia="zh-CN"/>
        </w:rPr>
        <w:t>你直接反对、努力和抵挡他</w:t>
      </w:r>
      <w:r>
        <w:rPr>
          <w:spacing w:val="-2"/>
          <w:sz w:val="24"/>
          <w:lang w:eastAsia="zh-CN"/>
        </w:rPr>
        <w:t>,</w:t>
      </w:r>
      <w:r>
        <w:rPr>
          <w:rFonts w:ascii="宋体" w:eastAsia="宋体" w:hint="eastAsia"/>
          <w:spacing w:val="-2"/>
          <w:sz w:val="24"/>
          <w:lang w:eastAsia="zh-CN"/>
        </w:rPr>
        <w:t>就像人反对、抵挡和努力与另一个人斗争一样</w:t>
      </w:r>
      <w:r>
        <w:rPr>
          <w:spacing w:val="-2"/>
          <w:sz w:val="24"/>
          <w:lang w:eastAsia="zh-CN"/>
        </w:rPr>
        <w:t>,</w:t>
      </w:r>
      <w:r>
        <w:rPr>
          <w:rFonts w:ascii="宋体" w:eastAsia="宋体" w:hint="eastAsia"/>
          <w:spacing w:val="-2"/>
          <w:sz w:val="24"/>
          <w:lang w:eastAsia="zh-CN"/>
        </w:rPr>
        <w:t>而这就是你一生所做的</w:t>
      </w:r>
      <w:r>
        <w:rPr>
          <w:spacing w:val="-2"/>
          <w:sz w:val="24"/>
          <w:lang w:eastAsia="zh-CN"/>
        </w:rPr>
        <w:t>:</w:t>
      </w:r>
      <w:r>
        <w:rPr>
          <w:rFonts w:ascii="宋体" w:eastAsia="宋体" w:hint="eastAsia"/>
          <w:spacing w:val="-2"/>
          <w:sz w:val="24"/>
          <w:lang w:eastAsia="zh-CN"/>
        </w:rPr>
        <w:t>当然</w:t>
      </w:r>
      <w:r>
        <w:rPr>
          <w:spacing w:val="-2"/>
          <w:sz w:val="24"/>
          <w:lang w:eastAsia="zh-CN"/>
        </w:rPr>
        <w:t>,</w:t>
      </w:r>
      <w:r>
        <w:rPr>
          <w:rFonts w:ascii="宋体" w:eastAsia="宋体" w:hint="eastAsia"/>
          <w:spacing w:val="-2"/>
          <w:sz w:val="24"/>
          <w:lang w:eastAsia="zh-CN"/>
        </w:rPr>
        <w:t>这比任何说明罪的邪恶的话语都更能使人谦卑。</w:t>
      </w:r>
    </w:p>
    <w:p w14:paraId="184A7DBA" w14:textId="77777777" w:rsidR="00EC029C" w:rsidRDefault="00000000">
      <w:pPr>
        <w:spacing w:before="281"/>
        <w:ind w:left="100"/>
        <w:rPr>
          <w:sz w:val="24"/>
          <w:lang w:eastAsia="zh-CN"/>
        </w:rPr>
      </w:pPr>
      <w:r>
        <w:rPr>
          <w:rFonts w:ascii="宋体" w:eastAsia="宋体" w:hint="eastAsia"/>
          <w:spacing w:val="-2"/>
          <w:sz w:val="24"/>
          <w:lang w:eastAsia="zh-CN"/>
        </w:rPr>
        <w:t>当基督要使扫罗的心谦卑时</w:t>
      </w:r>
      <w:r>
        <w:rPr>
          <w:spacing w:val="-2"/>
          <w:sz w:val="24"/>
          <w:lang w:eastAsia="zh-CN"/>
        </w:rPr>
        <w:t>,</w:t>
      </w:r>
      <w:r>
        <w:rPr>
          <w:rFonts w:ascii="宋体" w:eastAsia="宋体" w:hint="eastAsia"/>
          <w:spacing w:val="-2"/>
          <w:sz w:val="24"/>
          <w:lang w:eastAsia="zh-CN"/>
        </w:rPr>
        <w:t>他做了什么</w:t>
      </w:r>
      <w:r>
        <w:rPr>
          <w:spacing w:val="-2"/>
          <w:sz w:val="24"/>
          <w:lang w:eastAsia="zh-CN"/>
        </w:rPr>
        <w:t>?</w:t>
      </w:r>
      <w:r>
        <w:rPr>
          <w:rFonts w:ascii="宋体" w:eastAsia="宋体" w:hint="eastAsia"/>
          <w:spacing w:val="-2"/>
          <w:sz w:val="24"/>
          <w:lang w:eastAsia="zh-CN"/>
        </w:rPr>
        <w:t>他来说</w:t>
      </w:r>
      <w:r>
        <w:rPr>
          <w:spacing w:val="-2"/>
          <w:sz w:val="24"/>
          <w:lang w:eastAsia="zh-CN"/>
        </w:rPr>
        <w:t>,</w:t>
      </w:r>
      <w:r>
        <w:rPr>
          <w:rFonts w:ascii="宋体" w:eastAsia="宋体" w:hint="eastAsia"/>
          <w:spacing w:val="-2"/>
          <w:sz w:val="24"/>
          <w:lang w:eastAsia="zh-CN"/>
        </w:rPr>
        <w:t>扫罗</w:t>
      </w:r>
      <w:r>
        <w:rPr>
          <w:spacing w:val="-2"/>
          <w:sz w:val="24"/>
          <w:lang w:eastAsia="zh-CN"/>
        </w:rPr>
        <w:t>,</w:t>
      </w:r>
      <w:r>
        <w:rPr>
          <w:rFonts w:ascii="宋体" w:eastAsia="宋体" w:hint="eastAsia"/>
          <w:spacing w:val="-2"/>
          <w:sz w:val="24"/>
          <w:lang w:eastAsia="zh-CN"/>
        </w:rPr>
        <w:t>扫罗</w:t>
      </w:r>
      <w:r>
        <w:rPr>
          <w:spacing w:val="-2"/>
          <w:sz w:val="24"/>
          <w:lang w:eastAsia="zh-CN"/>
        </w:rPr>
        <w:t>,</w:t>
      </w:r>
      <w:r>
        <w:rPr>
          <w:rFonts w:ascii="宋体" w:eastAsia="宋体" w:hint="eastAsia"/>
          <w:spacing w:val="-2"/>
          <w:sz w:val="24"/>
          <w:lang w:eastAsia="zh-CN"/>
        </w:rPr>
        <w:t>你为什么逼迫我</w:t>
      </w:r>
      <w:r>
        <w:rPr>
          <w:spacing w:val="-10"/>
          <w:sz w:val="24"/>
          <w:lang w:eastAsia="zh-CN"/>
        </w:rPr>
        <w:t>?</w:t>
      </w:r>
    </w:p>
    <w:p w14:paraId="7CC5FBAB" w14:textId="77777777" w:rsidR="00EC029C" w:rsidRDefault="00EC029C">
      <w:pPr>
        <w:pStyle w:val="a3"/>
        <w:spacing w:before="13"/>
        <w:ind w:left="0"/>
        <w:jc w:val="left"/>
        <w:rPr>
          <w:sz w:val="24"/>
          <w:lang w:eastAsia="zh-CN"/>
        </w:rPr>
      </w:pPr>
    </w:p>
    <w:p w14:paraId="5254CAAD" w14:textId="77777777" w:rsidR="00EC029C" w:rsidRDefault="00000000">
      <w:pPr>
        <w:spacing w:line="242" w:lineRule="auto"/>
        <w:ind w:left="100" w:right="400"/>
        <w:rPr>
          <w:rFonts w:ascii="宋体" w:eastAsia="宋体"/>
          <w:sz w:val="24"/>
          <w:lang w:eastAsia="zh-CN"/>
        </w:rPr>
      </w:pPr>
      <w:r>
        <w:rPr>
          <w:rFonts w:ascii="宋体" w:eastAsia="宋体" w:hint="eastAsia"/>
          <w:sz w:val="24"/>
          <w:lang w:eastAsia="zh-CN"/>
        </w:rPr>
        <w:t>唉</w:t>
      </w:r>
      <w:r>
        <w:rPr>
          <w:spacing w:val="-3"/>
          <w:sz w:val="24"/>
          <w:lang w:eastAsia="zh-CN"/>
        </w:rPr>
        <w:t>,</w:t>
      </w:r>
      <w:r>
        <w:rPr>
          <w:rFonts w:ascii="宋体" w:eastAsia="宋体" w:hint="eastAsia"/>
          <w:sz w:val="24"/>
          <w:lang w:eastAsia="zh-CN"/>
        </w:rPr>
        <w:t>你以为你是在对付这些可怜的、无法自卫的受造之物</w:t>
      </w:r>
      <w:r>
        <w:rPr>
          <w:spacing w:val="1"/>
          <w:sz w:val="24"/>
          <w:lang w:eastAsia="zh-CN"/>
        </w:rPr>
        <w:t>:</w:t>
      </w:r>
      <w:r>
        <w:rPr>
          <w:rFonts w:ascii="宋体" w:eastAsia="宋体" w:hint="eastAsia"/>
          <w:sz w:val="24"/>
          <w:lang w:eastAsia="zh-CN"/>
        </w:rPr>
        <w:t>但要知道</w:t>
      </w:r>
      <w:r>
        <w:rPr>
          <w:sz w:val="24"/>
          <w:lang w:eastAsia="zh-CN"/>
        </w:rPr>
        <w:t>,</w:t>
      </w:r>
      <w:r>
        <w:rPr>
          <w:rFonts w:ascii="宋体" w:eastAsia="宋体" w:hint="eastAsia"/>
          <w:sz w:val="24"/>
          <w:lang w:eastAsia="zh-CN"/>
        </w:rPr>
        <w:t>你是在与我</w:t>
      </w:r>
      <w:r>
        <w:rPr>
          <w:sz w:val="24"/>
          <w:lang w:eastAsia="zh-CN"/>
        </w:rPr>
        <w:t>,</w:t>
      </w:r>
      <w:r>
        <w:rPr>
          <w:rFonts w:ascii="宋体" w:eastAsia="宋体" w:hint="eastAsia"/>
          <w:sz w:val="24"/>
          <w:lang w:eastAsia="zh-CN"/>
        </w:rPr>
        <w:t>永活的、永恒的上帝打交道。你为什么逼迫我</w:t>
      </w:r>
      <w:r>
        <w:rPr>
          <w:spacing w:val="-3"/>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你是谁</w:t>
      </w:r>
      <w:r>
        <w:rPr>
          <w:sz w:val="24"/>
          <w:lang w:eastAsia="zh-CN"/>
        </w:rPr>
        <w:t>?</w:t>
      </w:r>
      <w:r>
        <w:rPr>
          <w:rFonts w:ascii="宋体" w:eastAsia="宋体" w:hint="eastAsia"/>
          <w:sz w:val="24"/>
          <w:lang w:eastAsia="zh-CN"/>
        </w:rPr>
        <w:t>仿佛他说</w:t>
      </w:r>
      <w:r>
        <w:rPr>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我不知道我是在与你打交道</w:t>
      </w:r>
      <w:r>
        <w:rPr>
          <w:spacing w:val="-3"/>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你是谁</w:t>
      </w:r>
      <w:r>
        <w:rPr>
          <w:sz w:val="24"/>
          <w:lang w:eastAsia="zh-CN"/>
        </w:rPr>
        <w:t>?</w:t>
      </w:r>
      <w:r>
        <w:rPr>
          <w:rFonts w:ascii="宋体" w:eastAsia="宋体" w:hint="eastAsia"/>
          <w:sz w:val="24"/>
          <w:lang w:eastAsia="zh-CN"/>
        </w:rPr>
        <w:t>我就是你所逼迫的那一位。他没有再说什么</w:t>
      </w:r>
      <w:r>
        <w:rPr>
          <w:sz w:val="24"/>
          <w:lang w:eastAsia="zh-CN"/>
        </w:rPr>
        <w:t>,</w:t>
      </w:r>
      <w:r>
        <w:rPr>
          <w:rFonts w:ascii="宋体" w:eastAsia="宋体" w:hint="eastAsia"/>
          <w:sz w:val="24"/>
          <w:lang w:eastAsia="zh-CN"/>
        </w:rPr>
        <w:t>却好像在说</w:t>
      </w:r>
      <w:r>
        <w:rPr>
          <w:sz w:val="24"/>
          <w:lang w:eastAsia="zh-CN"/>
        </w:rPr>
        <w:t>,</w:t>
      </w:r>
      <w:r>
        <w:rPr>
          <w:rFonts w:ascii="宋体" w:eastAsia="宋体" w:hint="eastAsia"/>
          <w:sz w:val="24"/>
          <w:lang w:eastAsia="zh-CN"/>
        </w:rPr>
        <w:t>看看我</w:t>
      </w:r>
      <w:r>
        <w:rPr>
          <w:sz w:val="24"/>
          <w:lang w:eastAsia="zh-CN"/>
        </w:rPr>
        <w:t>,</w:t>
      </w:r>
      <w:r>
        <w:rPr>
          <w:rFonts w:ascii="宋体" w:eastAsia="宋体" w:hint="eastAsia"/>
          <w:spacing w:val="-6"/>
          <w:sz w:val="24"/>
          <w:lang w:eastAsia="zh-CN"/>
        </w:rPr>
        <w:t>我就是</w:t>
      </w:r>
      <w:r>
        <w:rPr>
          <w:rFonts w:ascii="宋体" w:eastAsia="宋体" w:hint="eastAsia"/>
          <w:sz w:val="24"/>
          <w:lang w:eastAsia="zh-CN"/>
        </w:rPr>
        <w:t>那位大而可畏的上帝</w:t>
      </w:r>
      <w:r>
        <w:rPr>
          <w:spacing w:val="-3"/>
          <w:sz w:val="24"/>
          <w:lang w:eastAsia="zh-CN"/>
        </w:rPr>
        <w:t>,</w:t>
      </w:r>
      <w:r>
        <w:rPr>
          <w:rFonts w:ascii="宋体" w:eastAsia="宋体" w:hint="eastAsia"/>
          <w:sz w:val="24"/>
          <w:lang w:eastAsia="zh-CN"/>
        </w:rPr>
        <w:t>掌控着你</w:t>
      </w:r>
      <w:r>
        <w:rPr>
          <w:sz w:val="24"/>
          <w:lang w:eastAsia="zh-CN"/>
        </w:rPr>
        <w:t>,</w:t>
      </w:r>
      <w:r>
        <w:rPr>
          <w:rFonts w:ascii="宋体" w:eastAsia="宋体" w:hint="eastAsia"/>
          <w:sz w:val="24"/>
          <w:lang w:eastAsia="zh-CN"/>
        </w:rPr>
        <w:t>可以将你践踏在我脚下。</w:t>
      </w:r>
    </w:p>
    <w:p w14:paraId="19F03CEC" w14:textId="77777777" w:rsidR="00EC029C" w:rsidRDefault="00000000">
      <w:pPr>
        <w:spacing w:before="282"/>
        <w:ind w:left="100"/>
        <w:rPr>
          <w:sz w:val="24"/>
          <w:lang w:eastAsia="zh-CN"/>
        </w:rPr>
      </w:pPr>
      <w:r>
        <w:rPr>
          <w:rFonts w:ascii="宋体" w:eastAsia="宋体" w:hint="eastAsia"/>
          <w:spacing w:val="-2"/>
          <w:sz w:val="24"/>
          <w:lang w:eastAsia="zh-CN"/>
        </w:rPr>
        <w:t>经文说</w:t>
      </w:r>
      <w:r>
        <w:rPr>
          <w:spacing w:val="-2"/>
          <w:sz w:val="24"/>
          <w:lang w:eastAsia="zh-CN"/>
        </w:rPr>
        <w:t>,</w:t>
      </w:r>
      <w:r>
        <w:rPr>
          <w:rFonts w:ascii="宋体" w:eastAsia="宋体" w:hint="eastAsia"/>
          <w:spacing w:val="-2"/>
          <w:sz w:val="24"/>
          <w:lang w:eastAsia="zh-CN"/>
        </w:rPr>
        <w:t>扫罗立刻战战兢兢、惊惶失措地跌倒在地</w:t>
      </w:r>
      <w:r>
        <w:rPr>
          <w:spacing w:val="-2"/>
          <w:sz w:val="24"/>
          <w:lang w:eastAsia="zh-CN"/>
        </w:rPr>
        <w:t>,</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主啊</w:t>
      </w:r>
      <w:r>
        <w:rPr>
          <w:spacing w:val="-2"/>
          <w:sz w:val="24"/>
          <w:lang w:eastAsia="zh-CN"/>
        </w:rPr>
        <w:t>,</w:t>
      </w:r>
      <w:r>
        <w:rPr>
          <w:rFonts w:ascii="宋体" w:eastAsia="宋体" w:hint="eastAsia"/>
          <w:spacing w:val="-2"/>
          <w:sz w:val="24"/>
          <w:lang w:eastAsia="zh-CN"/>
        </w:rPr>
        <w:t>你要我做什么</w:t>
      </w:r>
      <w:r>
        <w:rPr>
          <w:spacing w:val="-10"/>
          <w:sz w:val="24"/>
          <w:lang w:eastAsia="zh-CN"/>
        </w:rPr>
        <w:t>?</w:t>
      </w:r>
    </w:p>
    <w:p w14:paraId="305DD6B1" w14:textId="77777777" w:rsidR="00EC029C" w:rsidRDefault="00EC029C">
      <w:pPr>
        <w:pStyle w:val="a3"/>
        <w:spacing w:before="12"/>
        <w:ind w:left="0"/>
        <w:jc w:val="left"/>
        <w:rPr>
          <w:sz w:val="24"/>
          <w:lang w:eastAsia="zh-CN"/>
        </w:rPr>
      </w:pPr>
    </w:p>
    <w:p w14:paraId="1B021D8B" w14:textId="77777777" w:rsidR="00EC029C" w:rsidRDefault="00000000">
      <w:pPr>
        <w:spacing w:line="242" w:lineRule="auto"/>
        <w:ind w:left="100" w:right="393"/>
        <w:rPr>
          <w:rFonts w:ascii="宋体" w:eastAsia="宋体"/>
          <w:sz w:val="24"/>
          <w:lang w:eastAsia="zh-CN"/>
        </w:rPr>
      </w:pPr>
      <w:r>
        <w:rPr>
          <w:rFonts w:ascii="宋体" w:eastAsia="宋体" w:hint="eastAsia"/>
          <w:sz w:val="24"/>
          <w:lang w:eastAsia="zh-CN"/>
        </w:rPr>
        <w:t>但愿今天也是如此</w:t>
      </w:r>
      <w:r>
        <w:rPr>
          <w:spacing w:val="-3"/>
          <w:sz w:val="24"/>
          <w:lang w:eastAsia="zh-CN"/>
        </w:rPr>
        <w:t>,</w:t>
      </w:r>
      <w:r>
        <w:rPr>
          <w:rFonts w:ascii="宋体" w:eastAsia="宋体" w:hint="eastAsia"/>
          <w:sz w:val="24"/>
          <w:lang w:eastAsia="zh-CN"/>
        </w:rPr>
        <w:t>愿有人的心战战兢兢、惊惶失措地跌倒</w:t>
      </w:r>
      <w:r>
        <w:rPr>
          <w:spacing w:val="1"/>
          <w:sz w:val="24"/>
          <w:lang w:eastAsia="zh-CN"/>
        </w:rPr>
        <w:t>:</w:t>
      </w:r>
      <w:r>
        <w:rPr>
          <w:rFonts w:ascii="宋体" w:eastAsia="宋体" w:hint="eastAsia"/>
          <w:sz w:val="24"/>
          <w:lang w:eastAsia="zh-CN"/>
        </w:rPr>
        <w:t>当你独自思想所宣告的话语时</w:t>
      </w:r>
      <w:r>
        <w:rPr>
          <w:spacing w:val="-16"/>
          <w:sz w:val="24"/>
          <w:lang w:eastAsia="zh-CN"/>
        </w:rPr>
        <w:t>,</w:t>
      </w:r>
      <w:r>
        <w:rPr>
          <w:rFonts w:ascii="宋体" w:eastAsia="宋体" w:hint="eastAsia"/>
          <w:sz w:val="24"/>
          <w:lang w:eastAsia="zh-CN"/>
        </w:rPr>
        <w:t>说</w:t>
      </w:r>
      <w:r>
        <w:rPr>
          <w:spacing w:val="-3"/>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我在罪的道路上反对你、抵挡你、与你为敌</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主啊</w:t>
      </w:r>
      <w:r>
        <w:rPr>
          <w:spacing w:val="-3"/>
          <w:sz w:val="24"/>
          <w:lang w:eastAsia="zh-CN"/>
        </w:rPr>
        <w:t>,</w:t>
      </w:r>
      <w:r>
        <w:rPr>
          <w:rFonts w:ascii="宋体" w:eastAsia="宋体" w:hint="eastAsia"/>
          <w:sz w:val="24"/>
          <w:lang w:eastAsia="zh-CN"/>
        </w:rPr>
        <w:t>我从未想过</w:t>
      </w:r>
      <w:r>
        <w:rPr>
          <w:sz w:val="24"/>
          <w:lang w:eastAsia="zh-CN"/>
        </w:rPr>
        <w:t>,</w:t>
      </w:r>
      <w:r>
        <w:rPr>
          <w:rFonts w:ascii="宋体" w:eastAsia="宋体" w:hint="eastAsia"/>
          <w:sz w:val="24"/>
          <w:lang w:eastAsia="zh-CN"/>
        </w:rPr>
        <w:t>哦</w:t>
      </w:r>
      <w:r>
        <w:rPr>
          <w:spacing w:val="2"/>
          <w:sz w:val="24"/>
          <w:lang w:eastAsia="zh-CN"/>
        </w:rPr>
        <w:t>,</w:t>
      </w:r>
      <w:r>
        <w:rPr>
          <w:rFonts w:ascii="宋体" w:eastAsia="宋体" w:hint="eastAsia"/>
          <w:sz w:val="24"/>
          <w:lang w:eastAsia="zh-CN"/>
        </w:rPr>
        <w:t>主啊</w:t>
      </w:r>
      <w:r>
        <w:rPr>
          <w:spacing w:val="-3"/>
          <w:sz w:val="24"/>
          <w:lang w:eastAsia="zh-CN"/>
        </w:rPr>
        <w:t>,</w:t>
      </w:r>
      <w:r>
        <w:rPr>
          <w:rFonts w:ascii="宋体" w:eastAsia="宋体" w:hint="eastAsia"/>
          <w:sz w:val="24"/>
          <w:lang w:eastAsia="zh-CN"/>
        </w:rPr>
        <w:t>现在求你赦免。</w:t>
      </w:r>
    </w:p>
    <w:p w14:paraId="3B341DC9" w14:textId="77777777" w:rsidR="00EC029C" w:rsidRDefault="00000000">
      <w:pPr>
        <w:spacing w:before="281" w:line="242" w:lineRule="auto"/>
        <w:ind w:left="100" w:right="340"/>
        <w:rPr>
          <w:rFonts w:ascii="宋体" w:eastAsia="宋体"/>
          <w:sz w:val="24"/>
          <w:lang w:eastAsia="zh-CN"/>
        </w:rPr>
      </w:pPr>
      <w:r>
        <w:rPr>
          <w:rFonts w:ascii="宋体" w:eastAsia="宋体" w:hint="eastAsia"/>
          <w:sz w:val="24"/>
          <w:lang w:eastAsia="zh-CN"/>
        </w:rPr>
        <w:t>弟兄们</w:t>
      </w:r>
      <w:r>
        <w:rPr>
          <w:spacing w:val="-3"/>
          <w:sz w:val="24"/>
          <w:lang w:eastAsia="zh-CN"/>
        </w:rPr>
        <w:t>,</w:t>
      </w:r>
      <w:r>
        <w:rPr>
          <w:rFonts w:ascii="宋体" w:eastAsia="宋体" w:hint="eastAsia"/>
          <w:sz w:val="24"/>
          <w:lang w:eastAsia="zh-CN"/>
        </w:rPr>
        <w:t>现在是时候</w:t>
      </w:r>
      <w:r>
        <w:rPr>
          <w:sz w:val="24"/>
          <w:lang w:eastAsia="zh-CN"/>
        </w:rPr>
        <w:t>,</w:t>
      </w:r>
      <w:r>
        <w:rPr>
          <w:rFonts w:ascii="宋体" w:eastAsia="宋体" w:hint="eastAsia"/>
          <w:sz w:val="24"/>
          <w:lang w:eastAsia="zh-CN"/>
        </w:rPr>
        <w:t>现在是停止抵挡上帝、与上帝背道而驰的时候了</w:t>
      </w:r>
      <w:r>
        <w:rPr>
          <w:spacing w:val="1"/>
          <w:sz w:val="24"/>
          <w:lang w:eastAsia="zh-CN"/>
        </w:rPr>
        <w:t>;</w:t>
      </w:r>
      <w:r>
        <w:rPr>
          <w:rFonts w:ascii="宋体" w:eastAsia="宋体" w:hint="eastAsia"/>
          <w:sz w:val="24"/>
          <w:lang w:eastAsia="zh-CN"/>
        </w:rPr>
        <w:t>因为他在你之上</w:t>
      </w:r>
      <w:r>
        <w:rPr>
          <w:sz w:val="24"/>
          <w:lang w:eastAsia="zh-CN"/>
        </w:rPr>
        <w:t>,</w:t>
      </w:r>
      <w:r>
        <w:rPr>
          <w:rFonts w:ascii="宋体" w:eastAsia="宋体" w:hint="eastAsia"/>
          <w:sz w:val="24"/>
          <w:lang w:eastAsia="zh-CN"/>
        </w:rPr>
        <w:t>必 要得胜</w:t>
      </w:r>
      <w:r>
        <w:rPr>
          <w:spacing w:val="-3"/>
          <w:sz w:val="24"/>
          <w:lang w:eastAsia="zh-CN"/>
        </w:rPr>
        <w:t>,</w:t>
      </w:r>
      <w:r>
        <w:rPr>
          <w:rFonts w:ascii="宋体" w:eastAsia="宋体" w:hint="eastAsia"/>
          <w:sz w:val="24"/>
          <w:lang w:eastAsia="zh-CN"/>
        </w:rPr>
        <w:t>在一切受造之物之上得荣耀。哦</w:t>
      </w:r>
      <w:r>
        <w:rPr>
          <w:sz w:val="24"/>
          <w:lang w:eastAsia="zh-CN"/>
        </w:rPr>
        <w:t>,</w:t>
      </w:r>
      <w:r>
        <w:rPr>
          <w:rFonts w:ascii="宋体" w:eastAsia="宋体" w:hint="eastAsia"/>
          <w:sz w:val="24"/>
          <w:lang w:eastAsia="zh-CN"/>
        </w:rPr>
        <w:t>也许你是一个老对头</w:t>
      </w:r>
      <w:r>
        <w:rPr>
          <w:sz w:val="24"/>
          <w:lang w:eastAsia="zh-CN"/>
        </w:rPr>
        <w:t>,</w:t>
      </w:r>
      <w:r>
        <w:rPr>
          <w:rFonts w:ascii="宋体" w:eastAsia="宋体" w:hint="eastAsia"/>
          <w:sz w:val="24"/>
          <w:lang w:eastAsia="zh-CN"/>
        </w:rPr>
        <w:t>一个老罪人</w:t>
      </w:r>
      <w:r>
        <w:rPr>
          <w:sz w:val="24"/>
          <w:lang w:eastAsia="zh-CN"/>
        </w:rPr>
        <w:t>,</w:t>
      </w:r>
      <w:r>
        <w:rPr>
          <w:rFonts w:ascii="宋体" w:eastAsia="宋体" w:hint="eastAsia"/>
          <w:spacing w:val="-3"/>
          <w:sz w:val="24"/>
          <w:lang w:eastAsia="zh-CN"/>
        </w:rPr>
        <w:t>你一生都在罪的</w:t>
      </w:r>
      <w:r>
        <w:rPr>
          <w:rFonts w:ascii="宋体" w:eastAsia="宋体" w:hint="eastAsia"/>
          <w:sz w:val="24"/>
          <w:lang w:eastAsia="zh-CN"/>
        </w:rPr>
        <w:t>道路上行走</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也许你的父亲是一个仇敌</w:t>
      </w:r>
      <w:r>
        <w:rPr>
          <w:sz w:val="24"/>
          <w:lang w:eastAsia="zh-CN"/>
        </w:rPr>
        <w:t>,</w:t>
      </w:r>
      <w:r>
        <w:rPr>
          <w:rFonts w:ascii="宋体" w:eastAsia="宋体" w:hint="eastAsia"/>
          <w:sz w:val="24"/>
          <w:lang w:eastAsia="zh-CN"/>
        </w:rPr>
        <w:t>你是他的仇敌</w:t>
      </w:r>
      <w:r>
        <w:rPr>
          <w:sz w:val="24"/>
          <w:lang w:eastAsia="zh-CN"/>
        </w:rPr>
        <w:t>,</w:t>
      </w:r>
      <w:r>
        <w:rPr>
          <w:rFonts w:ascii="宋体" w:eastAsia="宋体" w:hint="eastAsia"/>
          <w:sz w:val="24"/>
          <w:lang w:eastAsia="zh-CN"/>
        </w:rPr>
        <w:t>你的父亲是他的仇敌</w:t>
      </w:r>
      <w:r>
        <w:rPr>
          <w:spacing w:val="-1"/>
          <w:sz w:val="24"/>
          <w:lang w:eastAsia="zh-CN"/>
        </w:rPr>
        <w:t>;</w:t>
      </w:r>
      <w:r>
        <w:rPr>
          <w:rFonts w:ascii="宋体" w:eastAsia="宋体" w:hint="eastAsia"/>
          <w:sz w:val="24"/>
          <w:lang w:eastAsia="zh-CN"/>
        </w:rPr>
        <w:t>一个老淫乱的人</w:t>
      </w:r>
      <w:r>
        <w:rPr>
          <w:spacing w:val="-3"/>
          <w:sz w:val="24"/>
          <w:lang w:eastAsia="zh-CN"/>
        </w:rPr>
        <w:t>,</w:t>
      </w:r>
      <w:r>
        <w:rPr>
          <w:rFonts w:ascii="宋体" w:eastAsia="宋体" w:hint="eastAsia"/>
          <w:sz w:val="24"/>
          <w:lang w:eastAsia="zh-CN"/>
        </w:rPr>
        <w:t>一个咒骂的人</w:t>
      </w:r>
      <w:r>
        <w:rPr>
          <w:sz w:val="24"/>
          <w:lang w:eastAsia="zh-CN"/>
        </w:rPr>
        <w:t>,</w:t>
      </w:r>
      <w:r>
        <w:rPr>
          <w:rFonts w:ascii="宋体" w:eastAsia="宋体" w:hint="eastAsia"/>
          <w:sz w:val="24"/>
          <w:lang w:eastAsia="zh-CN"/>
        </w:rPr>
        <w:t>一个邪恶的反对上帝的人</w:t>
      </w:r>
      <w:r>
        <w:rPr>
          <w:spacing w:val="1"/>
          <w:sz w:val="24"/>
          <w:lang w:eastAsia="zh-CN"/>
        </w:rPr>
        <w:t>;</w:t>
      </w:r>
      <w:r>
        <w:rPr>
          <w:rFonts w:ascii="宋体" w:eastAsia="宋体" w:hint="eastAsia"/>
          <w:sz w:val="24"/>
          <w:lang w:eastAsia="zh-CN"/>
        </w:rPr>
        <w:t>也许你培养孩子成为上帝的仇敌</w:t>
      </w:r>
      <w:r>
        <w:rPr>
          <w:spacing w:val="-1"/>
          <w:sz w:val="24"/>
          <w:lang w:eastAsia="zh-CN"/>
        </w:rPr>
        <w:t>;</w:t>
      </w:r>
      <w:r>
        <w:rPr>
          <w:rFonts w:ascii="宋体" w:eastAsia="宋体" w:hint="eastAsia"/>
          <w:sz w:val="24"/>
          <w:lang w:eastAsia="zh-CN"/>
        </w:rPr>
        <w:t>你在罪和邪恶的道路上培育和教养他们</w:t>
      </w:r>
      <w:r>
        <w:rPr>
          <w:spacing w:val="-3"/>
          <w:sz w:val="24"/>
          <w:lang w:eastAsia="zh-CN"/>
        </w:rPr>
        <w:t>,</w:t>
      </w:r>
      <w:r>
        <w:rPr>
          <w:rFonts w:ascii="宋体" w:eastAsia="宋体" w:hint="eastAsia"/>
          <w:sz w:val="24"/>
          <w:lang w:eastAsia="zh-CN"/>
        </w:rPr>
        <w:t>因此有一代又一代的人反对上帝。</w:t>
      </w:r>
    </w:p>
    <w:p w14:paraId="59677C03"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720D70AE" w14:textId="77777777" w:rsidR="00EC029C" w:rsidRDefault="00000000">
      <w:pPr>
        <w:spacing w:before="62"/>
        <w:ind w:left="100"/>
        <w:rPr>
          <w:rFonts w:ascii="宋体" w:eastAsia="宋体"/>
          <w:sz w:val="24"/>
          <w:lang w:eastAsia="zh-CN"/>
        </w:rPr>
      </w:pPr>
      <w:r>
        <w:rPr>
          <w:rFonts w:ascii="宋体" w:eastAsia="宋体" w:hint="eastAsia"/>
          <w:spacing w:val="-2"/>
          <w:sz w:val="24"/>
          <w:lang w:eastAsia="zh-CN"/>
        </w:rPr>
        <w:lastRenderedPageBreak/>
        <w:t>哦</w:t>
      </w:r>
      <w:r>
        <w:rPr>
          <w:spacing w:val="-2"/>
          <w:sz w:val="24"/>
          <w:lang w:eastAsia="zh-CN"/>
        </w:rPr>
        <w:t>,</w:t>
      </w: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但愿上帝激动你们的心</w:t>
      </w:r>
      <w:r>
        <w:rPr>
          <w:spacing w:val="-2"/>
          <w:sz w:val="24"/>
          <w:lang w:eastAsia="zh-CN"/>
        </w:rPr>
        <w:t>,</w:t>
      </w:r>
      <w:r>
        <w:rPr>
          <w:rFonts w:ascii="宋体" w:eastAsia="宋体" w:hint="eastAsia"/>
          <w:spacing w:val="-2"/>
          <w:sz w:val="24"/>
          <w:lang w:eastAsia="zh-CN"/>
        </w:rPr>
        <w:t>使你们俯伏在他面前</w:t>
      </w:r>
      <w:r>
        <w:rPr>
          <w:spacing w:val="-2"/>
          <w:sz w:val="24"/>
          <w:lang w:eastAsia="zh-CN"/>
        </w:rPr>
        <w:t>,</w:t>
      </w:r>
      <w:r>
        <w:rPr>
          <w:rFonts w:ascii="宋体" w:eastAsia="宋体" w:hint="eastAsia"/>
          <w:spacing w:val="-3"/>
          <w:sz w:val="24"/>
          <w:lang w:eastAsia="zh-CN"/>
        </w:rPr>
        <w:t>看自己犯了如此大的罪。</w:t>
      </w:r>
    </w:p>
    <w:p w14:paraId="08A8AB24" w14:textId="77777777" w:rsidR="00EC029C" w:rsidRDefault="00000000">
      <w:pPr>
        <w:spacing w:before="282" w:line="242" w:lineRule="auto"/>
        <w:ind w:left="100" w:right="393"/>
        <w:rPr>
          <w:rFonts w:ascii="宋体" w:eastAsia="宋体"/>
          <w:sz w:val="24"/>
          <w:lang w:eastAsia="zh-CN"/>
        </w:rPr>
      </w:pPr>
      <w:r>
        <w:rPr>
          <w:rFonts w:ascii="宋体" w:eastAsia="宋体" w:hint="eastAsia"/>
          <w:spacing w:val="-2"/>
          <w:sz w:val="24"/>
          <w:lang w:eastAsia="zh-CN"/>
        </w:rPr>
        <w:t>许多人总是这样为自己和他人开脱</w:t>
      </w:r>
      <w:r>
        <w:rPr>
          <w:spacing w:val="-2"/>
          <w:sz w:val="24"/>
          <w:lang w:eastAsia="zh-CN"/>
        </w:rPr>
        <w:t>;</w:t>
      </w:r>
      <w:r>
        <w:rPr>
          <w:rFonts w:ascii="宋体" w:eastAsia="宋体" w:hint="eastAsia"/>
          <w:spacing w:val="-2"/>
          <w:sz w:val="24"/>
          <w:lang w:eastAsia="zh-CN"/>
        </w:rPr>
        <w:t>他不是任何人的敌人</w:t>
      </w:r>
      <w:r>
        <w:rPr>
          <w:spacing w:val="-2"/>
          <w:sz w:val="24"/>
          <w:lang w:eastAsia="zh-CN"/>
        </w:rPr>
        <w:t>,</w:t>
      </w:r>
      <w:r>
        <w:rPr>
          <w:rFonts w:ascii="宋体" w:eastAsia="宋体" w:hint="eastAsia"/>
          <w:spacing w:val="-2"/>
          <w:sz w:val="24"/>
          <w:lang w:eastAsia="zh-CN"/>
        </w:rPr>
        <w:t>只是自己的敌人</w:t>
      </w:r>
      <w:r>
        <w:rPr>
          <w:spacing w:val="-2"/>
          <w:sz w:val="24"/>
          <w:lang w:eastAsia="zh-CN"/>
        </w:rPr>
        <w:t>,</w:t>
      </w:r>
      <w:r>
        <w:rPr>
          <w:rFonts w:ascii="宋体" w:eastAsia="宋体" w:hint="eastAsia"/>
          <w:spacing w:val="-2"/>
          <w:sz w:val="24"/>
          <w:lang w:eastAsia="zh-CN"/>
        </w:rPr>
        <w:t>一个性情良好的人</w:t>
      </w:r>
      <w:r>
        <w:rPr>
          <w:spacing w:val="-2"/>
          <w:sz w:val="24"/>
          <w:lang w:eastAsia="zh-CN"/>
        </w:rPr>
        <w:t>,</w:t>
      </w:r>
      <w:r>
        <w:rPr>
          <w:rFonts w:ascii="宋体" w:eastAsia="宋体" w:hint="eastAsia"/>
          <w:spacing w:val="-2"/>
          <w:sz w:val="24"/>
          <w:lang w:eastAsia="zh-CN"/>
        </w:rPr>
        <w:t>我不是任何人的敌人</w:t>
      </w:r>
      <w:r>
        <w:rPr>
          <w:spacing w:val="-2"/>
          <w:sz w:val="24"/>
          <w:lang w:eastAsia="zh-CN"/>
        </w:rPr>
        <w:t>,</w:t>
      </w:r>
      <w:r>
        <w:rPr>
          <w:rFonts w:ascii="宋体" w:eastAsia="宋体" w:hint="eastAsia"/>
          <w:spacing w:val="-2"/>
          <w:sz w:val="24"/>
          <w:lang w:eastAsia="zh-CN"/>
        </w:rPr>
        <w:t>只是自己的敌人。</w:t>
      </w:r>
    </w:p>
    <w:p w14:paraId="49BA3528" w14:textId="77777777" w:rsidR="00EC029C" w:rsidRDefault="00000000">
      <w:pPr>
        <w:spacing w:before="282" w:line="256" w:lineRule="auto"/>
        <w:ind w:left="100" w:right="393"/>
        <w:jc w:val="both"/>
        <w:rPr>
          <w:rFonts w:ascii="宋体" w:eastAsia="宋体"/>
          <w:sz w:val="24"/>
          <w:lang w:eastAsia="zh-CN"/>
        </w:rPr>
      </w:pP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除了你自己</w:t>
      </w:r>
      <w:r>
        <w:rPr>
          <w:spacing w:val="-2"/>
          <w:sz w:val="24"/>
          <w:lang w:eastAsia="zh-CN"/>
        </w:rPr>
        <w:t>,</w:t>
      </w:r>
      <w:r>
        <w:rPr>
          <w:rFonts w:ascii="宋体" w:eastAsia="宋体" w:hint="eastAsia"/>
          <w:spacing w:val="-2"/>
          <w:sz w:val="24"/>
          <w:lang w:eastAsia="zh-CN"/>
        </w:rPr>
        <w:t>你还是永恒上帝的敌人</w:t>
      </w:r>
      <w:r>
        <w:rPr>
          <w:spacing w:val="-2"/>
          <w:sz w:val="24"/>
          <w:lang w:eastAsia="zh-CN"/>
        </w:rPr>
        <w:t>;</w:t>
      </w:r>
      <w:r>
        <w:rPr>
          <w:rFonts w:ascii="宋体" w:eastAsia="宋体" w:hint="eastAsia"/>
          <w:spacing w:val="-2"/>
          <w:sz w:val="24"/>
          <w:lang w:eastAsia="zh-CN"/>
        </w:rPr>
        <w:t>你的道路完全违背了永恒的上帝</w:t>
      </w:r>
      <w:r>
        <w:rPr>
          <w:spacing w:val="-2"/>
          <w:sz w:val="24"/>
          <w:lang w:eastAsia="zh-CN"/>
        </w:rPr>
        <w:t>,</w:t>
      </w:r>
      <w:r>
        <w:rPr>
          <w:rFonts w:ascii="宋体" w:eastAsia="宋体" w:hint="eastAsia"/>
          <w:spacing w:val="-2"/>
          <w:sz w:val="24"/>
          <w:lang w:eastAsia="zh-CN"/>
        </w:rPr>
        <w:t>你要为此负责</w:t>
      </w:r>
      <w:r>
        <w:rPr>
          <w:spacing w:val="-2"/>
          <w:sz w:val="24"/>
          <w:lang w:eastAsia="zh-CN"/>
        </w:rPr>
        <w:t>,</w:t>
      </w:r>
      <w:r>
        <w:rPr>
          <w:rFonts w:ascii="宋体" w:eastAsia="宋体" w:hint="eastAsia"/>
          <w:spacing w:val="-2"/>
          <w:sz w:val="24"/>
          <w:lang w:eastAsia="zh-CN"/>
        </w:rPr>
        <w:t>主今天指责你。我记得但以理来到伯沙撒面前</w:t>
      </w:r>
      <w:r>
        <w:rPr>
          <w:spacing w:val="-2"/>
          <w:sz w:val="24"/>
          <w:lang w:eastAsia="zh-CN"/>
        </w:rPr>
        <w:t>,</w:t>
      </w:r>
      <w:r>
        <w:rPr>
          <w:rFonts w:ascii="宋体" w:eastAsia="宋体" w:hint="eastAsia"/>
          <w:spacing w:val="-2"/>
          <w:sz w:val="24"/>
          <w:lang w:eastAsia="zh-CN"/>
        </w:rPr>
        <w:t>他来到他面前</w:t>
      </w:r>
      <w:r>
        <w:rPr>
          <w:spacing w:val="-2"/>
          <w:sz w:val="24"/>
          <w:lang w:eastAsia="zh-CN"/>
        </w:rPr>
        <w:t>,</w:t>
      </w:r>
      <w:r>
        <w:rPr>
          <w:rFonts w:ascii="宋体" w:eastAsia="宋体" w:hint="eastAsia"/>
          <w:spacing w:val="-2"/>
          <w:sz w:val="24"/>
          <w:lang w:eastAsia="zh-CN"/>
        </w:rPr>
        <w:t>认为他有足够的理由让那个骄傲的伯沙撒王谦卑下来</w:t>
      </w:r>
      <w:r>
        <w:rPr>
          <w:spacing w:val="-2"/>
          <w:sz w:val="24"/>
          <w:lang w:eastAsia="zh-CN"/>
        </w:rPr>
        <w:t>,</w:t>
      </w:r>
      <w:r>
        <w:rPr>
          <w:rFonts w:ascii="宋体" w:eastAsia="宋体" w:hint="eastAsia"/>
          <w:spacing w:val="-2"/>
          <w:sz w:val="24"/>
          <w:lang w:eastAsia="zh-CN"/>
        </w:rPr>
        <w:t>他对他说</w:t>
      </w:r>
      <w:r>
        <w:rPr>
          <w:spacing w:val="-2"/>
          <w:sz w:val="24"/>
          <w:lang w:eastAsia="zh-CN"/>
        </w:rPr>
        <w:t>:</w:t>
      </w:r>
      <w:r>
        <w:rPr>
          <w:rFonts w:ascii="宋体" w:eastAsia="宋体" w:hint="eastAsia"/>
          <w:spacing w:val="-2"/>
          <w:sz w:val="24"/>
          <w:lang w:eastAsia="zh-CN"/>
        </w:rPr>
        <w:t>你鼻孔的气息和你所有的道路都在祂手中的上帝</w:t>
      </w:r>
      <w:r>
        <w:rPr>
          <w:spacing w:val="-2"/>
          <w:sz w:val="24"/>
          <w:lang w:eastAsia="zh-CN"/>
        </w:rPr>
        <w:t>,</w:t>
      </w:r>
      <w:r>
        <w:rPr>
          <w:rFonts w:ascii="宋体" w:eastAsia="宋体" w:hint="eastAsia"/>
          <w:spacing w:val="-2"/>
          <w:sz w:val="24"/>
          <w:lang w:eastAsia="zh-CN"/>
        </w:rPr>
        <w:t>你没有荣耀那位上帝。</w:t>
      </w:r>
    </w:p>
    <w:p w14:paraId="07961866" w14:textId="77777777" w:rsidR="00EC029C" w:rsidRDefault="00000000">
      <w:pPr>
        <w:spacing w:before="1" w:line="256" w:lineRule="auto"/>
        <w:ind w:left="100" w:right="471"/>
        <w:rPr>
          <w:rFonts w:ascii="宋体" w:eastAsia="宋体"/>
          <w:sz w:val="24"/>
          <w:lang w:eastAsia="zh-CN"/>
        </w:rPr>
      </w:pPr>
      <w:r>
        <w:rPr>
          <w:rFonts w:ascii="宋体" w:eastAsia="宋体" w:hint="eastAsia"/>
          <w:sz w:val="24"/>
          <w:lang w:eastAsia="zh-CN"/>
        </w:rPr>
        <w:t>这对于降服地上最骄傲和最顽固的灵魂有着巨大的力量</w:t>
      </w:r>
      <w:r>
        <w:rPr>
          <w:spacing w:val="-1"/>
          <w:sz w:val="24"/>
          <w:lang w:eastAsia="zh-CN"/>
        </w:rPr>
        <w:t>;</w:t>
      </w:r>
      <w:r>
        <w:rPr>
          <w:rFonts w:ascii="宋体" w:eastAsia="宋体" w:hint="eastAsia"/>
          <w:sz w:val="24"/>
          <w:lang w:eastAsia="zh-CN"/>
        </w:rPr>
        <w:t>当上帝授权良心来指责他</w:t>
      </w:r>
      <w:r>
        <w:rPr>
          <w:sz w:val="24"/>
          <w:lang w:eastAsia="zh-CN"/>
        </w:rPr>
        <w:t>,</w:t>
      </w:r>
      <w:r>
        <w:rPr>
          <w:rFonts w:ascii="宋体" w:eastAsia="宋体" w:hint="eastAsia"/>
          <w:sz w:val="24"/>
          <w:lang w:eastAsia="zh-CN"/>
        </w:rPr>
        <w:t>说</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你这个邪恶的人</w:t>
      </w:r>
      <w:r>
        <w:rPr>
          <w:spacing w:val="-3"/>
          <w:sz w:val="24"/>
          <w:lang w:eastAsia="zh-CN"/>
        </w:rPr>
        <w:t>,</w:t>
      </w:r>
      <w:r>
        <w:rPr>
          <w:rFonts w:ascii="宋体" w:eastAsia="宋体" w:hint="eastAsia"/>
          <w:sz w:val="24"/>
          <w:lang w:eastAsia="zh-CN"/>
        </w:rPr>
        <w:t>记住</w:t>
      </w:r>
      <w:r>
        <w:rPr>
          <w:sz w:val="24"/>
          <w:lang w:eastAsia="zh-CN"/>
        </w:rPr>
        <w:t>,</w:t>
      </w:r>
      <w:r>
        <w:rPr>
          <w:rFonts w:ascii="宋体" w:eastAsia="宋体" w:hint="eastAsia"/>
          <w:sz w:val="24"/>
          <w:lang w:eastAsia="zh-CN"/>
        </w:rPr>
        <w:t>你鼻孔的气息和你所有的道路都在祂手中的上帝</w:t>
      </w:r>
      <w:r>
        <w:rPr>
          <w:sz w:val="24"/>
          <w:lang w:eastAsia="zh-CN"/>
        </w:rPr>
        <w:t>,</w:t>
      </w:r>
      <w:r>
        <w:rPr>
          <w:rFonts w:ascii="宋体" w:eastAsia="宋体" w:hint="eastAsia"/>
          <w:sz w:val="24"/>
          <w:lang w:eastAsia="zh-CN"/>
        </w:rPr>
        <w:t>你没有荣耀祂。假设良心受命这样来说</w:t>
      </w:r>
      <w:r>
        <w:rPr>
          <w:spacing w:val="-3"/>
          <w:sz w:val="24"/>
          <w:lang w:eastAsia="zh-CN"/>
        </w:rPr>
        <w:t>,</w:t>
      </w:r>
      <w:r>
        <w:rPr>
          <w:rFonts w:ascii="宋体" w:eastAsia="宋体" w:hint="eastAsia"/>
          <w:sz w:val="24"/>
          <w:lang w:eastAsia="zh-CN"/>
        </w:rPr>
        <w:t>你鼻孔的气息和你所有的道路都在祂手中的上帝</w:t>
      </w:r>
      <w:r>
        <w:rPr>
          <w:sz w:val="24"/>
          <w:lang w:eastAsia="zh-CN"/>
        </w:rPr>
        <w:t>,</w:t>
      </w:r>
      <w:r>
        <w:rPr>
          <w:rFonts w:ascii="宋体" w:eastAsia="宋体" w:hint="eastAsia"/>
          <w:spacing w:val="-3"/>
          <w:sz w:val="24"/>
          <w:lang w:eastAsia="zh-CN"/>
        </w:rPr>
        <w:t>在你的一生中你</w:t>
      </w:r>
      <w:r>
        <w:rPr>
          <w:rFonts w:ascii="宋体" w:eastAsia="宋体" w:hint="eastAsia"/>
          <w:sz w:val="24"/>
          <w:lang w:eastAsia="zh-CN"/>
        </w:rPr>
        <w:t>一直与祂背道而驰。我说</w:t>
      </w:r>
      <w:r>
        <w:rPr>
          <w:spacing w:val="-3"/>
          <w:sz w:val="24"/>
          <w:lang w:eastAsia="zh-CN"/>
        </w:rPr>
        <w:t>,</w:t>
      </w:r>
      <w:r>
        <w:rPr>
          <w:rFonts w:ascii="宋体" w:eastAsia="宋体" w:hint="eastAsia"/>
          <w:sz w:val="24"/>
          <w:lang w:eastAsia="zh-CN"/>
        </w:rPr>
        <w:t>这对于世上最骄傲的心灵来说</w:t>
      </w:r>
      <w:r>
        <w:rPr>
          <w:sz w:val="24"/>
          <w:lang w:eastAsia="zh-CN"/>
        </w:rPr>
        <w:t>,</w:t>
      </w:r>
      <w:r>
        <w:rPr>
          <w:rFonts w:ascii="宋体" w:eastAsia="宋体" w:hint="eastAsia"/>
          <w:spacing w:val="-2"/>
          <w:sz w:val="24"/>
          <w:lang w:eastAsia="zh-CN"/>
        </w:rPr>
        <w:t>会有很大的力量使之谦卑。这是</w:t>
      </w:r>
      <w:r>
        <w:rPr>
          <w:rFonts w:ascii="宋体" w:eastAsia="宋体" w:hint="eastAsia"/>
          <w:sz w:val="24"/>
          <w:lang w:eastAsia="zh-CN"/>
        </w:rPr>
        <w:t>罪恶运作的第二个细节</w:t>
      </w:r>
      <w:r>
        <w:rPr>
          <w:spacing w:val="-1"/>
          <w:sz w:val="24"/>
          <w:lang w:eastAsia="zh-CN"/>
        </w:rPr>
        <w:t>;</w:t>
      </w:r>
      <w:r>
        <w:rPr>
          <w:rFonts w:ascii="宋体" w:eastAsia="宋体" w:hint="eastAsia"/>
          <w:sz w:val="24"/>
          <w:lang w:eastAsia="zh-CN"/>
        </w:rPr>
        <w:t>它与上帝背道而驰。</w:t>
      </w:r>
    </w:p>
    <w:p w14:paraId="2432C4DE" w14:textId="77777777" w:rsidR="00EC029C" w:rsidRDefault="00000000">
      <w:pPr>
        <w:spacing w:before="4" w:line="256" w:lineRule="auto"/>
        <w:ind w:left="100" w:right="405"/>
        <w:rPr>
          <w:sz w:val="24"/>
          <w:lang w:eastAsia="zh-CN"/>
        </w:rPr>
      </w:pPr>
      <w:r>
        <w:rPr>
          <w:rFonts w:ascii="宋体" w:eastAsia="宋体" w:hint="eastAsia"/>
          <w:spacing w:val="-2"/>
          <w:sz w:val="24"/>
          <w:lang w:eastAsia="zh-CN"/>
        </w:rPr>
        <w:t>在这个分支中还有两个方面</w:t>
      </w:r>
      <w:r>
        <w:rPr>
          <w:spacing w:val="-2"/>
          <w:sz w:val="24"/>
          <w:lang w:eastAsia="zh-CN"/>
        </w:rPr>
        <w:t>,</w:t>
      </w:r>
      <w:r>
        <w:rPr>
          <w:rFonts w:ascii="宋体" w:eastAsia="宋体" w:hint="eastAsia"/>
          <w:spacing w:val="-2"/>
          <w:sz w:val="24"/>
          <w:lang w:eastAsia="zh-CN"/>
        </w:rPr>
        <w:t>说明罪恶如何与上帝对立。罪恶冤枉上帝</w:t>
      </w:r>
      <w:r>
        <w:rPr>
          <w:spacing w:val="-2"/>
          <w:sz w:val="24"/>
          <w:lang w:eastAsia="zh-CN"/>
        </w:rPr>
        <w:t>,</w:t>
      </w:r>
      <w:r>
        <w:rPr>
          <w:rFonts w:ascii="宋体" w:eastAsia="宋体" w:hint="eastAsia"/>
          <w:spacing w:val="-2"/>
          <w:sz w:val="24"/>
          <w:lang w:eastAsia="zh-CN"/>
        </w:rPr>
        <w:t>罪恶是在打击上</w:t>
      </w:r>
      <w:r>
        <w:rPr>
          <w:rFonts w:ascii="宋体" w:eastAsia="宋体" w:hint="eastAsia"/>
          <w:spacing w:val="80"/>
          <w:sz w:val="24"/>
          <w:lang w:eastAsia="zh-CN"/>
        </w:rPr>
        <w:t xml:space="preserve"> </w:t>
      </w:r>
      <w:r>
        <w:rPr>
          <w:rFonts w:ascii="宋体" w:eastAsia="宋体" w:hint="eastAsia"/>
          <w:spacing w:val="-2"/>
          <w:sz w:val="24"/>
          <w:lang w:eastAsia="zh-CN"/>
        </w:rPr>
        <w:t>帝。但因为第四点比第三点简短</w:t>
      </w:r>
      <w:r>
        <w:rPr>
          <w:spacing w:val="-2"/>
          <w:sz w:val="24"/>
          <w:lang w:eastAsia="zh-CN"/>
        </w:rPr>
        <w:t>,</w:t>
      </w:r>
      <w:r>
        <w:rPr>
          <w:rFonts w:ascii="宋体" w:eastAsia="宋体" w:hint="eastAsia"/>
          <w:spacing w:val="-2"/>
          <w:sz w:val="24"/>
          <w:lang w:eastAsia="zh-CN"/>
        </w:rPr>
        <w:t>所以我将从第四点开始</w:t>
      </w:r>
      <w:r>
        <w:rPr>
          <w:spacing w:val="-2"/>
          <w:sz w:val="24"/>
          <w:lang w:eastAsia="zh-CN"/>
        </w:rPr>
        <w:t>,</w:t>
      </w:r>
      <w:r>
        <w:rPr>
          <w:rFonts w:ascii="宋体" w:eastAsia="宋体" w:hint="eastAsia"/>
          <w:spacing w:val="-2"/>
          <w:sz w:val="24"/>
          <w:lang w:eastAsia="zh-CN"/>
        </w:rPr>
        <w:t>把第三点放在最后。我之前说过</w:t>
      </w:r>
      <w:r>
        <w:rPr>
          <w:spacing w:val="-2"/>
          <w:sz w:val="24"/>
          <w:lang w:eastAsia="zh-CN"/>
        </w:rPr>
        <w:t>,</w:t>
      </w:r>
      <w:r>
        <w:rPr>
          <w:rFonts w:ascii="宋体" w:eastAsia="宋体" w:hint="eastAsia"/>
          <w:spacing w:val="-2"/>
          <w:sz w:val="24"/>
          <w:lang w:eastAsia="zh-CN"/>
        </w:rPr>
        <w:t>罪恶一直在与上帝作对</w:t>
      </w:r>
      <w:r>
        <w:rPr>
          <w:spacing w:val="-2"/>
          <w:sz w:val="24"/>
          <w:lang w:eastAsia="zh-CN"/>
        </w:rPr>
        <w:t>;</w:t>
      </w:r>
      <w:r>
        <w:rPr>
          <w:rFonts w:ascii="宋体" w:eastAsia="宋体" w:hint="eastAsia"/>
          <w:spacing w:val="-2"/>
          <w:sz w:val="24"/>
          <w:lang w:eastAsia="zh-CN"/>
        </w:rPr>
        <w:t>但现在我要说</w:t>
      </w:r>
      <w:r>
        <w:rPr>
          <w:spacing w:val="-2"/>
          <w:sz w:val="24"/>
          <w:lang w:eastAsia="zh-CN"/>
        </w:rPr>
        <w:t>,</w:t>
      </w:r>
    </w:p>
    <w:p w14:paraId="4AB73AE2" w14:textId="77777777" w:rsidR="00EC029C" w:rsidRDefault="00EC029C">
      <w:pPr>
        <w:spacing w:line="256" w:lineRule="auto"/>
        <w:rPr>
          <w:sz w:val="24"/>
          <w:lang w:eastAsia="zh-CN"/>
        </w:rPr>
        <w:sectPr w:rsidR="00EC029C">
          <w:pgSz w:w="12240" w:h="15840"/>
          <w:pgMar w:top="1300" w:right="1100" w:bottom="280" w:left="1320" w:header="720" w:footer="720" w:gutter="0"/>
          <w:cols w:space="720"/>
        </w:sectPr>
      </w:pPr>
    </w:p>
    <w:p w14:paraId="725ADFD1" w14:textId="77777777" w:rsidR="00EC029C" w:rsidRDefault="00000000">
      <w:pPr>
        <w:pStyle w:val="1"/>
        <w:spacing w:before="404"/>
      </w:pPr>
      <w:bookmarkStart w:id="84" w:name="CHAP._X."/>
      <w:bookmarkStart w:id="85" w:name="_bookmark10"/>
      <w:bookmarkEnd w:id="84"/>
      <w:bookmarkEnd w:id="85"/>
      <w:r>
        <w:lastRenderedPageBreak/>
        <w:t>CHAP.</w:t>
      </w:r>
      <w:r>
        <w:rPr>
          <w:spacing w:val="-4"/>
        </w:rPr>
        <w:t xml:space="preserve"> </w:t>
      </w:r>
      <w:r>
        <w:rPr>
          <w:spacing w:val="-5"/>
        </w:rPr>
        <w:t>X.</w:t>
      </w:r>
    </w:p>
    <w:p w14:paraId="23494E76" w14:textId="77777777" w:rsidR="00EC029C" w:rsidRDefault="00000000">
      <w:pPr>
        <w:pStyle w:val="2"/>
        <w:ind w:right="209"/>
      </w:pPr>
      <w:bookmarkStart w:id="86" w:name="Sin_is_a_Striking_Against_God."/>
      <w:bookmarkEnd w:id="86"/>
      <w:r>
        <w:t>Sin</w:t>
      </w:r>
      <w:r>
        <w:rPr>
          <w:spacing w:val="-14"/>
        </w:rPr>
        <w:t xml:space="preserve"> </w:t>
      </w:r>
      <w:r>
        <w:t>is</w:t>
      </w:r>
      <w:r>
        <w:rPr>
          <w:spacing w:val="-13"/>
        </w:rPr>
        <w:t xml:space="preserve"> </w:t>
      </w:r>
      <w:r>
        <w:t>a</w:t>
      </w:r>
      <w:r>
        <w:rPr>
          <w:spacing w:val="-2"/>
        </w:rPr>
        <w:t xml:space="preserve"> </w:t>
      </w:r>
      <w:r>
        <w:t>Striking</w:t>
      </w:r>
      <w:r>
        <w:rPr>
          <w:spacing w:val="-11"/>
        </w:rPr>
        <w:t xml:space="preserve"> </w:t>
      </w:r>
      <w:r>
        <w:t>Against</w:t>
      </w:r>
      <w:r>
        <w:rPr>
          <w:spacing w:val="-10"/>
        </w:rPr>
        <w:t xml:space="preserve"> </w:t>
      </w:r>
      <w:r>
        <w:rPr>
          <w:spacing w:val="-4"/>
        </w:rPr>
        <w:t>God.</w:t>
      </w:r>
    </w:p>
    <w:p w14:paraId="4E53D052" w14:textId="77777777" w:rsidR="00EC029C" w:rsidRDefault="00000000">
      <w:pPr>
        <w:pStyle w:val="a3"/>
        <w:spacing w:before="444" w:line="254" w:lineRule="auto"/>
        <w:ind w:right="519"/>
        <w:jc w:val="left"/>
      </w:pPr>
      <w:r>
        <w:t>1</w:t>
      </w:r>
      <w:r>
        <w:rPr>
          <w:spacing w:val="80"/>
        </w:rPr>
        <w:t xml:space="preserve"> </w:t>
      </w:r>
      <w:r>
        <w:t>The</w:t>
      </w:r>
      <w:r>
        <w:rPr>
          <w:spacing w:val="76"/>
        </w:rPr>
        <w:t xml:space="preserve"> </w:t>
      </w:r>
      <w:r>
        <w:t>sinner</w:t>
      </w:r>
      <w:r>
        <w:rPr>
          <w:spacing w:val="75"/>
        </w:rPr>
        <w:t xml:space="preserve"> </w:t>
      </w:r>
      <w:r>
        <w:t>wishes</w:t>
      </w:r>
      <w:r>
        <w:rPr>
          <w:spacing w:val="77"/>
        </w:rPr>
        <w:t xml:space="preserve"> </w:t>
      </w:r>
      <w:r>
        <w:t>God</w:t>
      </w:r>
      <w:r>
        <w:rPr>
          <w:spacing w:val="76"/>
        </w:rPr>
        <w:t xml:space="preserve"> </w:t>
      </w:r>
      <w:r>
        <w:t>were</w:t>
      </w:r>
      <w:r>
        <w:rPr>
          <w:spacing w:val="79"/>
        </w:rPr>
        <w:t xml:space="preserve"> </w:t>
      </w:r>
      <w:r>
        <w:t>not</w:t>
      </w:r>
      <w:r>
        <w:rPr>
          <w:spacing w:val="77"/>
        </w:rPr>
        <w:t xml:space="preserve"> </w:t>
      </w:r>
      <w:r>
        <w:t>so</w:t>
      </w:r>
      <w:r>
        <w:rPr>
          <w:spacing w:val="76"/>
        </w:rPr>
        <w:t xml:space="preserve"> </w:t>
      </w:r>
      <w:r>
        <w:t>Holy,</w:t>
      </w:r>
      <w:r>
        <w:rPr>
          <w:spacing w:val="74"/>
        </w:rPr>
        <w:t xml:space="preserve"> </w:t>
      </w:r>
      <w:r>
        <w:t>&amp;c.</w:t>
      </w:r>
      <w:r>
        <w:rPr>
          <w:spacing w:val="76"/>
        </w:rPr>
        <w:t xml:space="preserve"> </w:t>
      </w:r>
      <w:r>
        <w:t>2</w:t>
      </w:r>
      <w:r>
        <w:rPr>
          <w:spacing w:val="75"/>
        </w:rPr>
        <w:t xml:space="preserve"> </w:t>
      </w:r>
      <w:r>
        <w:t>It</w:t>
      </w:r>
      <w:r>
        <w:rPr>
          <w:spacing w:val="77"/>
        </w:rPr>
        <w:t xml:space="preserve"> </w:t>
      </w:r>
      <w:r>
        <w:t>seek</w:t>
      </w:r>
      <w:r>
        <w:rPr>
          <w:spacing w:val="77"/>
        </w:rPr>
        <w:t xml:space="preserve"> </w:t>
      </w:r>
      <w:r>
        <w:t>the destruction of God. Also sin is a wronging of God.</w:t>
      </w:r>
    </w:p>
    <w:p w14:paraId="006BB043" w14:textId="77777777" w:rsidR="00EC029C" w:rsidRDefault="00000000">
      <w:pPr>
        <w:pStyle w:val="a3"/>
        <w:spacing w:before="295" w:line="254" w:lineRule="auto"/>
        <w:ind w:right="439"/>
      </w:pPr>
      <w:r>
        <w:t>Thirdly, sin is a striking against God. I told you sin was an opposing of</w:t>
      </w:r>
      <w:r>
        <w:rPr>
          <w:spacing w:val="40"/>
        </w:rPr>
        <w:t xml:space="preserve"> </w:t>
      </w:r>
      <w:r>
        <w:t>God, and all</w:t>
      </w:r>
      <w:r>
        <w:rPr>
          <w:spacing w:val="40"/>
        </w:rPr>
        <w:t xml:space="preserve"> </w:t>
      </w:r>
      <w:r>
        <w:t>his</w:t>
      </w:r>
      <w:r>
        <w:rPr>
          <w:spacing w:val="40"/>
        </w:rPr>
        <w:t xml:space="preserve"> </w:t>
      </w:r>
      <w:r>
        <w:t>ways: but</w:t>
      </w:r>
      <w:r>
        <w:rPr>
          <w:spacing w:val="40"/>
        </w:rPr>
        <w:t xml:space="preserve"> </w:t>
      </w:r>
      <w:r>
        <w:t>now</w:t>
      </w:r>
      <w:r>
        <w:rPr>
          <w:spacing w:val="40"/>
        </w:rPr>
        <w:t xml:space="preserve"> </w:t>
      </w:r>
      <w:r>
        <w:t>I</w:t>
      </w:r>
      <w:r>
        <w:rPr>
          <w:spacing w:val="40"/>
        </w:rPr>
        <w:t xml:space="preserve"> </w:t>
      </w:r>
      <w:r>
        <w:t>say, sin</w:t>
      </w:r>
      <w:r>
        <w:rPr>
          <w:spacing w:val="40"/>
        </w:rPr>
        <w:t xml:space="preserve"> </w:t>
      </w:r>
      <w:r>
        <w:t>is</w:t>
      </w:r>
      <w:r>
        <w:rPr>
          <w:spacing w:val="40"/>
        </w:rPr>
        <w:t xml:space="preserve"> </w:t>
      </w:r>
      <w:r>
        <w:t>a striking at</w:t>
      </w:r>
      <w:r>
        <w:rPr>
          <w:spacing w:val="40"/>
        </w:rPr>
        <w:t xml:space="preserve"> </w:t>
      </w:r>
      <w:r>
        <w:t>God; at the very life of God. A man may fight with another, and yet not seek to take away his life, to destroy him; but sin strikes at the very being of</w:t>
      </w:r>
      <w:r>
        <w:rPr>
          <w:spacing w:val="40"/>
        </w:rPr>
        <w:t xml:space="preserve"> </w:t>
      </w:r>
      <w:r>
        <w:t>God.</w:t>
      </w:r>
      <w:r>
        <w:rPr>
          <w:spacing w:val="40"/>
        </w:rPr>
        <w:t xml:space="preserve"> </w:t>
      </w:r>
      <w:r>
        <w:t>I</w:t>
      </w:r>
      <w:r>
        <w:rPr>
          <w:spacing w:val="40"/>
        </w:rPr>
        <w:t xml:space="preserve"> </w:t>
      </w:r>
      <w:r>
        <w:t>remember</w:t>
      </w:r>
      <w:r>
        <w:rPr>
          <w:spacing w:val="40"/>
        </w:rPr>
        <w:t xml:space="preserve"> </w:t>
      </w:r>
      <w:r>
        <w:t>an</w:t>
      </w:r>
      <w:r>
        <w:rPr>
          <w:spacing w:val="40"/>
        </w:rPr>
        <w:t xml:space="preserve"> </w:t>
      </w:r>
      <w:r>
        <w:t>expression</w:t>
      </w:r>
      <w:r>
        <w:rPr>
          <w:spacing w:val="40"/>
        </w:rPr>
        <w:t xml:space="preserve"> </w:t>
      </w:r>
      <w:r>
        <w:t>in</w:t>
      </w:r>
      <w:r>
        <w:rPr>
          <w:spacing w:val="40"/>
        </w:rPr>
        <w:t xml:space="preserve"> </w:t>
      </w:r>
      <w:r>
        <w:t>the</w:t>
      </w:r>
      <w:r>
        <w:rPr>
          <w:spacing w:val="40"/>
        </w:rPr>
        <w:t xml:space="preserve"> </w:t>
      </w:r>
      <w:r>
        <w:t>24</w:t>
      </w:r>
      <w:r>
        <w:rPr>
          <w:spacing w:val="40"/>
        </w:rPr>
        <w:t xml:space="preserve"> </w:t>
      </w:r>
      <w:r>
        <w:t>of</w:t>
      </w:r>
      <w:r>
        <w:rPr>
          <w:spacing w:val="40"/>
        </w:rPr>
        <w:t xml:space="preserve"> </w:t>
      </w:r>
      <w:r>
        <w:t>Leviticus</w:t>
      </w:r>
      <w:r>
        <w:rPr>
          <w:spacing w:val="40"/>
        </w:rPr>
        <w:t xml:space="preserve"> </w:t>
      </w:r>
      <w:r>
        <w:t>16. speaking of the blasphemer that blasphemed the name of God; the words are translated in the Latin, He did strike through the name of God: Certainly sin is a striking of God.</w:t>
      </w:r>
    </w:p>
    <w:p w14:paraId="3E559EFB" w14:textId="77777777" w:rsidR="00EC029C" w:rsidRDefault="00000000">
      <w:pPr>
        <w:pStyle w:val="a3"/>
        <w:spacing w:before="287" w:line="254" w:lineRule="auto"/>
        <w:ind w:right="442"/>
      </w:pPr>
      <w:r>
        <w:t>Indeed God is not a Body that we can strike through him with our hands; but God is a Spirit, and so the Spirits of men may by their</w:t>
      </w:r>
      <w:r>
        <w:rPr>
          <w:spacing w:val="80"/>
        </w:rPr>
        <w:t xml:space="preserve"> </w:t>
      </w:r>
      <w:r>
        <w:t>sins strike through God Himself: so strike at God (observe it) as for the maintenance of thy sin, thou dost wish God might cease to be God; this is horrible wickedness you will say indeed.</w:t>
      </w:r>
    </w:p>
    <w:p w14:paraId="75C0D634" w14:textId="77777777" w:rsidR="00EC029C" w:rsidRDefault="00000000">
      <w:pPr>
        <w:pStyle w:val="a3"/>
        <w:spacing w:before="289" w:line="254" w:lineRule="auto"/>
        <w:ind w:right="436"/>
      </w:pPr>
      <w:r>
        <w:t>What will you say to such a wickedness as this, that it should enter into the heart of any creature, Oh that I might have my lust, and rather than I will part with my lust, I had rather God should cease to be</w:t>
      </w:r>
      <w:r>
        <w:rPr>
          <w:spacing w:val="80"/>
        </w:rPr>
        <w:t xml:space="preserve"> </w:t>
      </w:r>
      <w:r>
        <w:t>God; rather than I would leave my lust, I had rather God should be no more; this is horrible wickedness.</w:t>
      </w:r>
    </w:p>
    <w:p w14:paraId="01E67817" w14:textId="77777777" w:rsidR="00EC029C" w:rsidRDefault="00000000">
      <w:pPr>
        <w:pStyle w:val="a3"/>
        <w:spacing w:before="291" w:line="254" w:lineRule="auto"/>
        <w:ind w:right="448"/>
      </w:pPr>
      <w:r>
        <w:t>But what will you say if I convince your consciences that this is in your bosoms, that you have been guilty of this sin? yea in some measure, every sin may justly be charged with this, that rather than the sin should not be committed, thou wouldst rather have God to cease</w:t>
      </w:r>
      <w:r>
        <w:rPr>
          <w:spacing w:val="63"/>
        </w:rPr>
        <w:t xml:space="preserve"> </w:t>
      </w:r>
      <w:r>
        <w:t>to</w:t>
      </w:r>
      <w:r>
        <w:rPr>
          <w:spacing w:val="65"/>
        </w:rPr>
        <w:t xml:space="preserve"> </w:t>
      </w:r>
      <w:r>
        <w:t>be.</w:t>
      </w:r>
      <w:r>
        <w:rPr>
          <w:spacing w:val="40"/>
        </w:rPr>
        <w:t xml:space="preserve"> </w:t>
      </w:r>
      <w:r>
        <w:t>You</w:t>
      </w:r>
      <w:r>
        <w:rPr>
          <w:spacing w:val="66"/>
        </w:rPr>
        <w:t xml:space="preserve"> </w:t>
      </w:r>
      <w:r>
        <w:t>will</w:t>
      </w:r>
      <w:r>
        <w:rPr>
          <w:spacing w:val="62"/>
        </w:rPr>
        <w:t xml:space="preserve"> </w:t>
      </w:r>
      <w:r>
        <w:t>say,</w:t>
      </w:r>
      <w:r>
        <w:rPr>
          <w:spacing w:val="40"/>
        </w:rPr>
        <w:t xml:space="preserve"> </w:t>
      </w:r>
      <w:r>
        <w:t>Lord,</w:t>
      </w:r>
      <w:r>
        <w:rPr>
          <w:spacing w:val="40"/>
        </w:rPr>
        <w:t xml:space="preserve"> </w:t>
      </w:r>
      <w:r>
        <w:t>have</w:t>
      </w:r>
      <w:r>
        <w:rPr>
          <w:spacing w:val="63"/>
        </w:rPr>
        <w:t xml:space="preserve"> </w:t>
      </w:r>
      <w:r>
        <w:t>mercy</w:t>
      </w:r>
      <w:r>
        <w:rPr>
          <w:spacing w:val="62"/>
        </w:rPr>
        <w:t xml:space="preserve"> </w:t>
      </w:r>
      <w:r>
        <w:t>upon</w:t>
      </w:r>
      <w:r>
        <w:rPr>
          <w:spacing w:val="62"/>
        </w:rPr>
        <w:t xml:space="preserve"> </w:t>
      </w:r>
      <w:r>
        <w:t>us,</w:t>
      </w:r>
      <w:r>
        <w:rPr>
          <w:spacing w:val="40"/>
        </w:rPr>
        <w:t xml:space="preserve"> </w:t>
      </w:r>
      <w:r>
        <w:t>though</w:t>
      </w:r>
      <w:r>
        <w:rPr>
          <w:spacing w:val="67"/>
        </w:rPr>
        <w:t xml:space="preserve"> </w:t>
      </w:r>
      <w:r>
        <w:t>you</w:t>
      </w:r>
    </w:p>
    <w:p w14:paraId="0199ACC0" w14:textId="77777777" w:rsidR="00EC029C" w:rsidRDefault="00EC029C">
      <w:pPr>
        <w:spacing w:line="254" w:lineRule="auto"/>
        <w:sectPr w:rsidR="00EC029C">
          <w:pgSz w:w="12240" w:h="15840"/>
          <w:pgMar w:top="1820" w:right="1100" w:bottom="280" w:left="1320" w:header="720" w:footer="720" w:gutter="0"/>
          <w:cols w:space="720"/>
        </w:sectPr>
      </w:pPr>
    </w:p>
    <w:p w14:paraId="7F850389" w14:textId="77777777" w:rsidR="00EC029C" w:rsidRDefault="00000000">
      <w:pPr>
        <w:pStyle w:val="a3"/>
        <w:spacing w:line="254" w:lineRule="auto"/>
        <w:ind w:right="449"/>
      </w:pPr>
      <w:r>
        <w:lastRenderedPageBreak/>
        <w:t>have told us some other things hard, and strict, and yet they seem to be true; but you shall never make me believe this, all the men in the world shall never make me to believe this; that I should be guilty of so much wickedness, as to be set upon my lusts so, as to desire</w:t>
      </w:r>
      <w:r>
        <w:rPr>
          <w:spacing w:val="80"/>
        </w:rPr>
        <w:t xml:space="preserve"> </w:t>
      </w:r>
      <w:r>
        <w:t>rather God not to be God at all, rather than I lose my lust; I hope there is not such wickedness in me.</w:t>
      </w:r>
    </w:p>
    <w:p w14:paraId="2CE5A20A" w14:textId="77777777" w:rsidR="00EC029C" w:rsidRDefault="00000000">
      <w:pPr>
        <w:pStyle w:val="a3"/>
        <w:spacing w:before="289" w:line="254" w:lineRule="auto"/>
        <w:ind w:right="442"/>
      </w:pPr>
      <w:r>
        <w:t>I beseech you hearken, and I hope to convince you that there is so much wickedness in the heart of man; that they be set upon their</w:t>
      </w:r>
      <w:r>
        <w:rPr>
          <w:spacing w:val="40"/>
        </w:rPr>
        <w:t xml:space="preserve"> </w:t>
      </w:r>
      <w:r>
        <w:t>sins so, that they had rather God were not God at all, than they lose their lusts; and to this end, observe these two things.</w:t>
      </w:r>
    </w:p>
    <w:p w14:paraId="00862970" w14:textId="77777777" w:rsidR="00EC029C" w:rsidRDefault="00000000">
      <w:pPr>
        <w:pStyle w:val="a3"/>
        <w:spacing w:before="290" w:line="254" w:lineRule="auto"/>
        <w:ind w:right="445"/>
      </w:pPr>
      <w:r>
        <w:t>First, Do you not think it in the nature of a sinner, so far as sin prevails in his heart, to come to this (so far as sin prevails I say) that he could wish</w:t>
      </w:r>
      <w:r>
        <w:rPr>
          <w:spacing w:val="40"/>
        </w:rPr>
        <w:t xml:space="preserve"> </w:t>
      </w:r>
      <w:r>
        <w:t>God were not so holy as</w:t>
      </w:r>
      <w:r>
        <w:rPr>
          <w:spacing w:val="40"/>
        </w:rPr>
        <w:t xml:space="preserve"> </w:t>
      </w:r>
      <w:r>
        <w:t>he is: hated not sin so much as he does; that he were not so just, and so strict, and severe against sin as he is: Is not this in every sinners heart in the world’ Certainly you deceive yourselves if you do not own this.</w:t>
      </w:r>
    </w:p>
    <w:p w14:paraId="35F04BF6" w14:textId="77777777" w:rsidR="00EC029C" w:rsidRDefault="00000000">
      <w:pPr>
        <w:pStyle w:val="a3"/>
        <w:spacing w:before="290" w:line="254" w:lineRule="auto"/>
        <w:ind w:right="436"/>
      </w:pPr>
      <w:r>
        <w:t>I say so far as sin prevails in your hearts, could not you wish that</w:t>
      </w:r>
      <w:r>
        <w:rPr>
          <w:spacing w:val="80"/>
        </w:rPr>
        <w:t xml:space="preserve"> </w:t>
      </w:r>
      <w:r>
        <w:t>God were not so holy, to hate those sins you love, and not so just, to be so severe against sin as he is, is not this in your hearts? It is impossible for any creature to love any thing, and yet not wish that another did not hate it so much as he does. Well, if there be this in thee, that</w:t>
      </w:r>
      <w:r>
        <w:rPr>
          <w:spacing w:val="40"/>
        </w:rPr>
        <w:t xml:space="preserve"> </w:t>
      </w:r>
      <w:r>
        <w:t>thou</w:t>
      </w:r>
      <w:r>
        <w:rPr>
          <w:spacing w:val="40"/>
        </w:rPr>
        <w:t xml:space="preserve"> </w:t>
      </w:r>
      <w:r>
        <w:t>lovest</w:t>
      </w:r>
      <w:r>
        <w:rPr>
          <w:spacing w:val="40"/>
        </w:rPr>
        <w:t xml:space="preserve"> </w:t>
      </w:r>
      <w:r>
        <w:t>such</w:t>
      </w:r>
      <w:r>
        <w:rPr>
          <w:spacing w:val="40"/>
        </w:rPr>
        <w:t xml:space="preserve"> </w:t>
      </w:r>
      <w:r>
        <w:t>a</w:t>
      </w:r>
      <w:r>
        <w:rPr>
          <w:spacing w:val="40"/>
        </w:rPr>
        <w:t xml:space="preserve"> </w:t>
      </w:r>
      <w:r>
        <w:t>sin, that</w:t>
      </w:r>
      <w:r>
        <w:rPr>
          <w:spacing w:val="40"/>
        </w:rPr>
        <w:t xml:space="preserve"> </w:t>
      </w:r>
      <w:r>
        <w:t>thou</w:t>
      </w:r>
      <w:r>
        <w:rPr>
          <w:spacing w:val="40"/>
        </w:rPr>
        <w:t xml:space="preserve"> </w:t>
      </w:r>
      <w:r>
        <w:t>couldest</w:t>
      </w:r>
      <w:r>
        <w:rPr>
          <w:spacing w:val="40"/>
        </w:rPr>
        <w:t xml:space="preserve"> </w:t>
      </w:r>
      <w:r>
        <w:t>wish</w:t>
      </w:r>
      <w:r>
        <w:rPr>
          <w:spacing w:val="40"/>
        </w:rPr>
        <w:t xml:space="preserve"> </w:t>
      </w:r>
      <w:r>
        <w:t>God did not hate it so much as he does, that he were not so just, holy, and severe against sin as he is; this is to wish in thy heart that God were no God at al, that the Life of God, and Being of God were gone.</w:t>
      </w:r>
    </w:p>
    <w:p w14:paraId="5E9EDE87" w14:textId="77777777" w:rsidR="00EC029C" w:rsidRDefault="00000000">
      <w:pPr>
        <w:pStyle w:val="a3"/>
        <w:spacing w:before="283" w:line="254" w:lineRule="auto"/>
        <w:ind w:right="447"/>
      </w:pPr>
      <w:r>
        <w:t>So that thy heart in this sinful frame and disposition of it, it is no other but to strike at the very Being of God: For it is the work of the heart wishing that God were not God, for if he did not (as I told you) hate sin as much as he does, he could not be a God at al. Now this is plain, and there is scarce any one bosom, but is guilty of this, scarce any of you, but may lay your hand upon your hearts and say, This Breast</w:t>
      </w:r>
      <w:r>
        <w:rPr>
          <w:spacing w:val="27"/>
        </w:rPr>
        <w:t xml:space="preserve"> </w:t>
      </w:r>
      <w:r>
        <w:t>of</w:t>
      </w:r>
      <w:r>
        <w:rPr>
          <w:spacing w:val="33"/>
        </w:rPr>
        <w:t xml:space="preserve"> </w:t>
      </w:r>
      <w:r>
        <w:t>mine</w:t>
      </w:r>
      <w:r>
        <w:rPr>
          <w:spacing w:val="28"/>
        </w:rPr>
        <w:t xml:space="preserve"> </w:t>
      </w:r>
      <w:r>
        <w:t>is</w:t>
      </w:r>
      <w:r>
        <w:rPr>
          <w:spacing w:val="32"/>
        </w:rPr>
        <w:t xml:space="preserve"> </w:t>
      </w:r>
      <w:r>
        <w:t>guilty</w:t>
      </w:r>
      <w:r>
        <w:rPr>
          <w:spacing w:val="26"/>
        </w:rPr>
        <w:t xml:space="preserve"> </w:t>
      </w:r>
      <w:r>
        <w:t>of</w:t>
      </w:r>
      <w:r>
        <w:rPr>
          <w:spacing w:val="35"/>
        </w:rPr>
        <w:t xml:space="preserve"> </w:t>
      </w:r>
      <w:r>
        <w:t>this,</w:t>
      </w:r>
      <w:r>
        <w:rPr>
          <w:spacing w:val="18"/>
        </w:rPr>
        <w:t xml:space="preserve"> </w:t>
      </w:r>
      <w:r>
        <w:t>that</w:t>
      </w:r>
      <w:r>
        <w:rPr>
          <w:spacing w:val="24"/>
        </w:rPr>
        <w:t xml:space="preserve"> </w:t>
      </w:r>
      <w:r>
        <w:t>when</w:t>
      </w:r>
      <w:r>
        <w:rPr>
          <w:spacing w:val="30"/>
        </w:rPr>
        <w:t xml:space="preserve"> </w:t>
      </w:r>
      <w:r>
        <w:t>my</w:t>
      </w:r>
      <w:r>
        <w:rPr>
          <w:spacing w:val="28"/>
        </w:rPr>
        <w:t xml:space="preserve"> </w:t>
      </w:r>
      <w:r>
        <w:t>heart</w:t>
      </w:r>
      <w:r>
        <w:rPr>
          <w:spacing w:val="27"/>
        </w:rPr>
        <w:t xml:space="preserve"> </w:t>
      </w:r>
      <w:r>
        <w:t>is</w:t>
      </w:r>
      <w:r>
        <w:rPr>
          <w:spacing w:val="29"/>
        </w:rPr>
        <w:t xml:space="preserve"> </w:t>
      </w:r>
      <w:r>
        <w:t>set</w:t>
      </w:r>
      <w:r>
        <w:rPr>
          <w:spacing w:val="27"/>
        </w:rPr>
        <w:t xml:space="preserve"> </w:t>
      </w:r>
      <w:r>
        <w:t>upon</w:t>
      </w:r>
      <w:r>
        <w:rPr>
          <w:spacing w:val="30"/>
        </w:rPr>
        <w:t xml:space="preserve"> </w:t>
      </w:r>
      <w:r>
        <w:t>any</w:t>
      </w:r>
    </w:p>
    <w:p w14:paraId="0FCBD543" w14:textId="77777777" w:rsidR="00EC029C" w:rsidRDefault="00EC029C">
      <w:pPr>
        <w:spacing w:line="254" w:lineRule="auto"/>
        <w:sectPr w:rsidR="00EC029C">
          <w:pgSz w:w="12240" w:h="15840"/>
          <w:pgMar w:top="1360" w:right="1100" w:bottom="280" w:left="1320" w:header="720" w:footer="720" w:gutter="0"/>
          <w:cols w:space="720"/>
        </w:sectPr>
      </w:pPr>
    </w:p>
    <w:p w14:paraId="19C11441" w14:textId="77777777" w:rsidR="00EC029C" w:rsidRDefault="00000000">
      <w:pPr>
        <w:pStyle w:val="a3"/>
        <w:spacing w:line="254" w:lineRule="auto"/>
        <w:ind w:right="436"/>
      </w:pPr>
      <w:r>
        <w:lastRenderedPageBreak/>
        <w:t>evil way, I could wish that God were not so holy to hate this; I had rather God should like of this: I hear of God's Justice, but does not my heart rise against God's Justice? and I could wish that God were not so just as he is.</w:t>
      </w:r>
    </w:p>
    <w:p w14:paraId="1F32BBD6" w14:textId="77777777" w:rsidR="00EC029C" w:rsidRDefault="00000000">
      <w:pPr>
        <w:pStyle w:val="a3"/>
        <w:spacing w:before="292" w:line="254" w:lineRule="auto"/>
        <w:ind w:right="437"/>
      </w:pPr>
      <w:r>
        <w:t>Certainly</w:t>
      </w:r>
      <w:r>
        <w:rPr>
          <w:spacing w:val="40"/>
        </w:rPr>
        <w:t xml:space="preserve"> </w:t>
      </w:r>
      <w:r>
        <w:t>there</w:t>
      </w:r>
      <w:r>
        <w:rPr>
          <w:spacing w:val="40"/>
        </w:rPr>
        <w:t xml:space="preserve"> </w:t>
      </w:r>
      <w:r>
        <w:t>is</w:t>
      </w:r>
      <w:r>
        <w:rPr>
          <w:spacing w:val="40"/>
        </w:rPr>
        <w:t xml:space="preserve"> </w:t>
      </w:r>
      <w:r>
        <w:t>this</w:t>
      </w:r>
      <w:r>
        <w:rPr>
          <w:spacing w:val="40"/>
        </w:rPr>
        <w:t xml:space="preserve"> </w:t>
      </w:r>
      <w:r>
        <w:t>in</w:t>
      </w:r>
      <w:r>
        <w:rPr>
          <w:spacing w:val="40"/>
        </w:rPr>
        <w:t xml:space="preserve"> </w:t>
      </w:r>
      <w:r>
        <w:t>some</w:t>
      </w:r>
      <w:r>
        <w:rPr>
          <w:spacing w:val="40"/>
        </w:rPr>
        <w:t xml:space="preserve"> </w:t>
      </w:r>
      <w:r>
        <w:t>degree</w:t>
      </w:r>
      <w:r>
        <w:rPr>
          <w:spacing w:val="40"/>
        </w:rPr>
        <w:t xml:space="preserve"> </w:t>
      </w:r>
      <w:r>
        <w:t>or other; therefore</w:t>
      </w:r>
      <w:r>
        <w:rPr>
          <w:spacing w:val="40"/>
        </w:rPr>
        <w:t xml:space="preserve"> </w:t>
      </w:r>
      <w:r>
        <w:t>charge your hearts with this; and know, That so far as you have been guilty of this, you have struck at the Being of God; and this horrible wickedness is charged upon you, That your hearts have been set so far upon sin, that you could wish God had not been God rather than you lose your sin. You would think it a horrible wickedness for any man to be so far in lust with another woman, as to wish his Wife dead, that he might have his fill of lust with that woman; this were a horrible wickedness; and yet this is in your hearts, to wish God had no Being, so that you might have your sin: especially those that be profane ones, they, if they could have their wish, would desire there were no God at al. The Scripture said, That the fool said in his heart, that there is no God at all. That man or woman that could wish that there were no God at all, so he might have his lust; and to wish God were not so holy, and did not hate sin so much as he does, so he might have his lust; this is a horrible wickedness.</w:t>
      </w:r>
    </w:p>
    <w:p w14:paraId="785CB963" w14:textId="77777777" w:rsidR="00EC029C" w:rsidRDefault="00000000">
      <w:pPr>
        <w:pStyle w:val="a3"/>
        <w:spacing w:before="269" w:line="254" w:lineRule="auto"/>
        <w:ind w:right="443"/>
      </w:pPr>
      <w:r>
        <w:t>Oh that God would make thee fall down and think, Oh the horrible wickedness and abomination of my heart, that I should be set so far upon any base lust, as to wish that God were not God rather than I not</w:t>
      </w:r>
      <w:r>
        <w:rPr>
          <w:spacing w:val="40"/>
        </w:rPr>
        <w:t xml:space="preserve"> </w:t>
      </w:r>
      <w:r>
        <w:t>be</w:t>
      </w:r>
      <w:r>
        <w:rPr>
          <w:spacing w:val="40"/>
        </w:rPr>
        <w:t xml:space="preserve"> </w:t>
      </w:r>
      <w:r>
        <w:t>satisfied with</w:t>
      </w:r>
      <w:r>
        <w:rPr>
          <w:spacing w:val="40"/>
        </w:rPr>
        <w:t xml:space="preserve"> </w:t>
      </w:r>
      <w:r>
        <w:t>my</w:t>
      </w:r>
      <w:r>
        <w:rPr>
          <w:spacing w:val="40"/>
        </w:rPr>
        <w:t xml:space="preserve"> </w:t>
      </w:r>
      <w:r>
        <w:t>lust;</w:t>
      </w:r>
      <w:r>
        <w:rPr>
          <w:spacing w:val="40"/>
        </w:rPr>
        <w:t xml:space="preserve"> </w:t>
      </w:r>
      <w:r>
        <w:t>and yet</w:t>
      </w:r>
      <w:r>
        <w:rPr>
          <w:spacing w:val="40"/>
        </w:rPr>
        <w:t xml:space="preserve"> </w:t>
      </w:r>
      <w:r>
        <w:t>this</w:t>
      </w:r>
      <w:r>
        <w:rPr>
          <w:spacing w:val="40"/>
        </w:rPr>
        <w:t xml:space="preserve"> </w:t>
      </w:r>
      <w:r>
        <w:t>is</w:t>
      </w:r>
      <w:r>
        <w:rPr>
          <w:spacing w:val="40"/>
        </w:rPr>
        <w:t xml:space="preserve"> </w:t>
      </w:r>
      <w:r>
        <w:t>in</w:t>
      </w:r>
      <w:r>
        <w:rPr>
          <w:spacing w:val="40"/>
        </w:rPr>
        <w:t xml:space="preserve"> </w:t>
      </w:r>
      <w:r>
        <w:t>sin, I</w:t>
      </w:r>
      <w:r>
        <w:rPr>
          <w:spacing w:val="40"/>
        </w:rPr>
        <w:t xml:space="preserve"> </w:t>
      </w:r>
      <w:r>
        <w:t>and in</w:t>
      </w:r>
      <w:r>
        <w:rPr>
          <w:spacing w:val="40"/>
        </w:rPr>
        <w:t xml:space="preserve"> </w:t>
      </w:r>
      <w:r>
        <w:t>every sin, so far as it prevails in thy heart.</w:t>
      </w:r>
    </w:p>
    <w:p w14:paraId="1840F118" w14:textId="77777777" w:rsidR="00EC029C" w:rsidRDefault="00000000">
      <w:pPr>
        <w:pStyle w:val="a3"/>
        <w:spacing w:before="291" w:line="254" w:lineRule="auto"/>
        <w:ind w:right="360"/>
      </w:pPr>
      <w:r>
        <w:t>Secondly, It must needs be thus, because it it is the nature of Contraries, to seek the destruction of one another, as it is the nature of fire to seek the destruction of water; so of any thing contrary to another it is the Nature of it to seek the destruction of the contrary. But now you have heard there is nothing contrary to God (to speak properly) but only sin; and if sin be the only contrary that God has, then</w:t>
      </w:r>
      <w:r>
        <w:rPr>
          <w:spacing w:val="-2"/>
        </w:rPr>
        <w:t xml:space="preserve"> </w:t>
      </w:r>
      <w:r>
        <w:t>certainly</w:t>
      </w:r>
      <w:r>
        <w:rPr>
          <w:spacing w:val="-2"/>
        </w:rPr>
        <w:t xml:space="preserve"> </w:t>
      </w:r>
      <w:r>
        <w:t>sin</w:t>
      </w:r>
      <w:r>
        <w:rPr>
          <w:spacing w:val="-5"/>
        </w:rPr>
        <w:t xml:space="preserve"> </w:t>
      </w:r>
      <w:r>
        <w:t>does seek the</w:t>
      </w:r>
      <w:r>
        <w:rPr>
          <w:spacing w:val="-1"/>
        </w:rPr>
        <w:t xml:space="preserve"> </w:t>
      </w:r>
      <w:r>
        <w:t>destruction</w:t>
      </w:r>
      <w:r>
        <w:rPr>
          <w:spacing w:val="-2"/>
        </w:rPr>
        <w:t xml:space="preserve"> </w:t>
      </w:r>
      <w:r>
        <w:t>of</w:t>
      </w:r>
      <w:r>
        <w:rPr>
          <w:spacing w:val="-2"/>
        </w:rPr>
        <w:t xml:space="preserve"> </w:t>
      </w:r>
      <w:r>
        <w:t>God,</w:t>
      </w:r>
      <w:r>
        <w:rPr>
          <w:spacing w:val="-2"/>
        </w:rPr>
        <w:t xml:space="preserve"> </w:t>
      </w:r>
      <w:r>
        <w:t>so</w:t>
      </w:r>
      <w:r>
        <w:rPr>
          <w:spacing w:val="-1"/>
        </w:rPr>
        <w:t xml:space="preserve"> </w:t>
      </w:r>
      <w:r>
        <w:t>much</w:t>
      </w:r>
      <w:r>
        <w:rPr>
          <w:spacing w:val="-5"/>
        </w:rPr>
        <w:t xml:space="preserve"> </w:t>
      </w:r>
      <w:r>
        <w:t>as</w:t>
      </w:r>
      <w:r>
        <w:rPr>
          <w:spacing w:val="-3"/>
        </w:rPr>
        <w:t xml:space="preserve"> </w:t>
      </w:r>
      <w:r>
        <w:t>it</w:t>
      </w:r>
      <w:r>
        <w:rPr>
          <w:spacing w:val="76"/>
        </w:rPr>
        <w:t xml:space="preserve"> </w:t>
      </w:r>
      <w:r>
        <w:rPr>
          <w:spacing w:val="-4"/>
        </w:rPr>
        <w:t>can.</w:t>
      </w:r>
    </w:p>
    <w:p w14:paraId="0E6DEF60" w14:textId="77777777" w:rsidR="00EC029C" w:rsidRDefault="00EC029C">
      <w:pPr>
        <w:spacing w:line="254" w:lineRule="auto"/>
        <w:sectPr w:rsidR="00EC029C">
          <w:pgSz w:w="12240" w:h="15840"/>
          <w:pgMar w:top="1360" w:right="1100" w:bottom="280" w:left="1320" w:header="720" w:footer="720" w:gutter="0"/>
          <w:cols w:space="720"/>
        </w:sectPr>
      </w:pPr>
    </w:p>
    <w:p w14:paraId="2A84FE8F" w14:textId="77777777" w:rsidR="00EC029C" w:rsidRDefault="00000000">
      <w:pPr>
        <w:pStyle w:val="a3"/>
        <w:spacing w:line="254" w:lineRule="auto"/>
        <w:ind w:right="360"/>
      </w:pPr>
      <w:r>
        <w:lastRenderedPageBreak/>
        <w:t>Though</w:t>
      </w:r>
      <w:r>
        <w:rPr>
          <w:spacing w:val="40"/>
        </w:rPr>
        <w:t xml:space="preserve"> </w:t>
      </w:r>
      <w:r>
        <w:t>it</w:t>
      </w:r>
      <w:r>
        <w:rPr>
          <w:spacing w:val="40"/>
        </w:rPr>
        <w:t xml:space="preserve"> </w:t>
      </w:r>
      <w:r>
        <w:t>be</w:t>
      </w:r>
      <w:r>
        <w:rPr>
          <w:spacing w:val="40"/>
        </w:rPr>
        <w:t xml:space="preserve"> </w:t>
      </w:r>
      <w:r>
        <w:t>true, a</w:t>
      </w:r>
      <w:r>
        <w:rPr>
          <w:spacing w:val="40"/>
        </w:rPr>
        <w:t xml:space="preserve"> </w:t>
      </w:r>
      <w:r>
        <w:t>sinner can</w:t>
      </w:r>
      <w:r>
        <w:rPr>
          <w:spacing w:val="40"/>
        </w:rPr>
        <w:t xml:space="preserve"> </w:t>
      </w:r>
      <w:r>
        <w:t>never do</w:t>
      </w:r>
      <w:r>
        <w:rPr>
          <w:spacing w:val="40"/>
        </w:rPr>
        <w:t xml:space="preserve"> </w:t>
      </w:r>
      <w:r>
        <w:t>God hurt, nor cannot hinder God's working, or Being at al: whatsoever become of this wretch, though he be destroyed, and perish to al Eternity, God will remain blessed for ever. But this is the Nature of sin, to seek the destruction of the Eternal God of glory. Oh charge your hearts with this; do not stay till God come at the day of Judgment to charge you with</w:t>
      </w:r>
      <w:r>
        <w:rPr>
          <w:spacing w:val="-3"/>
        </w:rPr>
        <w:t xml:space="preserve"> </w:t>
      </w:r>
      <w:r>
        <w:t>this;</w:t>
      </w:r>
      <w:r>
        <w:rPr>
          <w:spacing w:val="-4"/>
        </w:rPr>
        <w:t xml:space="preserve"> </w:t>
      </w:r>
      <w:r>
        <w:t>for</w:t>
      </w:r>
      <w:r>
        <w:rPr>
          <w:spacing w:val="-4"/>
        </w:rPr>
        <w:t xml:space="preserve"> </w:t>
      </w:r>
      <w:r>
        <w:t>many</w:t>
      </w:r>
      <w:r>
        <w:rPr>
          <w:spacing w:val="-3"/>
        </w:rPr>
        <w:t xml:space="preserve"> </w:t>
      </w:r>
      <w:r>
        <w:t>poor</w:t>
      </w:r>
      <w:r>
        <w:rPr>
          <w:spacing w:val="-2"/>
        </w:rPr>
        <w:t xml:space="preserve"> </w:t>
      </w:r>
      <w:r>
        <w:t>sinners</w:t>
      </w:r>
      <w:r>
        <w:rPr>
          <w:spacing w:val="-4"/>
        </w:rPr>
        <w:t xml:space="preserve"> </w:t>
      </w:r>
      <w:r>
        <w:t>that</w:t>
      </w:r>
      <w:r>
        <w:rPr>
          <w:spacing w:val="-2"/>
        </w:rPr>
        <w:t xml:space="preserve"> </w:t>
      </w:r>
      <w:r>
        <w:t>went</w:t>
      </w:r>
      <w:r>
        <w:rPr>
          <w:spacing w:val="-4"/>
        </w:rPr>
        <w:t xml:space="preserve"> </w:t>
      </w:r>
      <w:r>
        <w:t>on</w:t>
      </w:r>
      <w:r>
        <w:rPr>
          <w:spacing w:val="-1"/>
        </w:rPr>
        <w:t xml:space="preserve"> </w:t>
      </w:r>
      <w:r>
        <w:t>blind-fold</w:t>
      </w:r>
      <w:r>
        <w:rPr>
          <w:spacing w:val="-3"/>
        </w:rPr>
        <w:t xml:space="preserve"> </w:t>
      </w:r>
      <w:r>
        <w:t>all</w:t>
      </w:r>
      <w:r>
        <w:rPr>
          <w:spacing w:val="-6"/>
        </w:rPr>
        <w:t xml:space="preserve"> </w:t>
      </w:r>
      <w:r>
        <w:t>their</w:t>
      </w:r>
      <w:r>
        <w:rPr>
          <w:spacing w:val="-2"/>
        </w:rPr>
        <w:t xml:space="preserve"> </w:t>
      </w:r>
      <w:r>
        <w:t>days, and never saw sin what it was, then comes God upon their death bed, and chargeth them with this, and then their hearts are</w:t>
      </w:r>
      <w:r>
        <w:rPr>
          <w:spacing w:val="40"/>
        </w:rPr>
        <w:t xml:space="preserve"> </w:t>
      </w:r>
      <w:r>
        <w:t>full of horror. And so at the day of Judgment, when God comes to charge them with this, then they will be amazed, and will see the truth of this. Therefore, seeing God does it now before the day of Judgment, do</w:t>
      </w:r>
      <w:r>
        <w:rPr>
          <w:spacing w:val="80"/>
        </w:rPr>
        <w:t xml:space="preserve"> </w:t>
      </w:r>
      <w:r>
        <w:t>you now charge it upon your own hearts, that so you may be</w:t>
      </w:r>
      <w:r>
        <w:rPr>
          <w:spacing w:val="40"/>
        </w:rPr>
        <w:t xml:space="preserve"> </w:t>
      </w:r>
      <w:r>
        <w:t>humbled. This is the third particular, It strikes at God.</w:t>
      </w:r>
    </w:p>
    <w:p w14:paraId="4B266EC4" w14:textId="77777777" w:rsidR="00EC029C" w:rsidRDefault="00000000">
      <w:pPr>
        <w:pStyle w:val="a3"/>
        <w:spacing w:before="274" w:line="254" w:lineRule="auto"/>
        <w:ind w:right="436"/>
      </w:pPr>
      <w:r>
        <w:t>Fourthly, sin wrongs God exceedingly. It does that wrong unto God, that all the angels in Heaven, and men in the world cannot make up again. Any one</w:t>
      </w:r>
      <w:r>
        <w:rPr>
          <w:spacing w:val="40"/>
        </w:rPr>
        <w:t xml:space="preserve"> </w:t>
      </w:r>
      <w:r>
        <w:t>sin, take</w:t>
      </w:r>
      <w:r>
        <w:rPr>
          <w:spacing w:val="40"/>
        </w:rPr>
        <w:t xml:space="preserve"> </w:t>
      </w:r>
      <w:r>
        <w:t>but the</w:t>
      </w:r>
      <w:r>
        <w:rPr>
          <w:spacing w:val="40"/>
        </w:rPr>
        <w:t xml:space="preserve"> </w:t>
      </w:r>
      <w:r>
        <w:t>least sin</w:t>
      </w:r>
      <w:r>
        <w:rPr>
          <w:spacing w:val="40"/>
        </w:rPr>
        <w:t xml:space="preserve"> </w:t>
      </w:r>
      <w:r>
        <w:t>that thou</w:t>
      </w:r>
      <w:r>
        <w:rPr>
          <w:spacing w:val="40"/>
        </w:rPr>
        <w:t xml:space="preserve"> </w:t>
      </w:r>
      <w:r>
        <w:t>dost commit, I say it does that wrong unto God, that all the angels in Heaven, and men in the world can never make up for.</w:t>
      </w:r>
    </w:p>
    <w:p w14:paraId="1C744599" w14:textId="77777777" w:rsidR="00EC029C" w:rsidRDefault="00000000">
      <w:pPr>
        <w:pStyle w:val="a3"/>
        <w:spacing w:before="289" w:line="254" w:lineRule="auto"/>
        <w:ind w:right="436"/>
      </w:pPr>
      <w:r>
        <w:t>If all the angels in Heaven, and men in the world, should come and say, Lord God, this poor wretched creature has committed this sin this</w:t>
      </w:r>
      <w:r>
        <w:rPr>
          <w:spacing w:val="40"/>
        </w:rPr>
        <w:t xml:space="preserve"> </w:t>
      </w:r>
      <w:r>
        <w:t>day,</w:t>
      </w:r>
      <w:r>
        <w:rPr>
          <w:spacing w:val="40"/>
        </w:rPr>
        <w:t xml:space="preserve"> </w:t>
      </w:r>
      <w:r>
        <w:t>O</w:t>
      </w:r>
      <w:r>
        <w:rPr>
          <w:spacing w:val="40"/>
        </w:rPr>
        <w:t xml:space="preserve"> </w:t>
      </w:r>
      <w:r>
        <w:t>Lord</w:t>
      </w:r>
      <w:r>
        <w:rPr>
          <w:spacing w:val="40"/>
        </w:rPr>
        <w:t xml:space="preserve"> </w:t>
      </w:r>
      <w:r>
        <w:t>we</w:t>
      </w:r>
      <w:r>
        <w:rPr>
          <w:spacing w:val="40"/>
        </w:rPr>
        <w:t xml:space="preserve"> </w:t>
      </w:r>
      <w:r>
        <w:t>are</w:t>
      </w:r>
      <w:r>
        <w:rPr>
          <w:spacing w:val="40"/>
        </w:rPr>
        <w:t xml:space="preserve"> </w:t>
      </w:r>
      <w:r>
        <w:t>content</w:t>
      </w:r>
      <w:r>
        <w:rPr>
          <w:spacing w:val="40"/>
        </w:rPr>
        <w:t xml:space="preserve"> </w:t>
      </w:r>
      <w:r>
        <w:t>to</w:t>
      </w:r>
      <w:r>
        <w:rPr>
          <w:spacing w:val="40"/>
        </w:rPr>
        <w:t xml:space="preserve"> </w:t>
      </w:r>
      <w:r>
        <w:t>suffer</w:t>
      </w:r>
      <w:r>
        <w:rPr>
          <w:spacing w:val="40"/>
        </w:rPr>
        <w:t xml:space="preserve"> </w:t>
      </w:r>
      <w:r>
        <w:t>ten</w:t>
      </w:r>
      <w:r>
        <w:rPr>
          <w:spacing w:val="40"/>
        </w:rPr>
        <w:t xml:space="preserve"> </w:t>
      </w:r>
      <w:r>
        <w:t>thousand</w:t>
      </w:r>
      <w:r>
        <w:rPr>
          <w:spacing w:val="40"/>
        </w:rPr>
        <w:t xml:space="preserve"> </w:t>
      </w:r>
      <w:r>
        <w:t>years torment in Hell, to satisfy for that wrong that is done to thee by this man or woman's sin; God</w:t>
      </w:r>
      <w:r>
        <w:rPr>
          <w:spacing w:val="40"/>
        </w:rPr>
        <w:t xml:space="preserve"> </w:t>
      </w:r>
      <w:r>
        <w:t>would say, it cannot be done by all men and angels, they can never make up this wrong: and yet (as I shall shew hereafter) God will have this wrong made up, or thou must perish Eternally. Many men plead thus, Who can challenge me and say, I have wronged them in al my life; they think this enough: well, suppose thou hast lived so, that thou hast not wronged man, either</w:t>
      </w:r>
      <w:r>
        <w:rPr>
          <w:spacing w:val="80"/>
        </w:rPr>
        <w:t xml:space="preserve"> </w:t>
      </w:r>
      <w:r>
        <w:t>in word or deed; Oh but thou hast wronged God, the living eternal God can charge thee (though man cannot) that thou hast done him that wrong that all the creatures in the world cannot make it good.</w:t>
      </w:r>
    </w:p>
    <w:p w14:paraId="339EC3BE" w14:textId="77777777" w:rsidR="00EC029C" w:rsidRDefault="00EC029C">
      <w:pPr>
        <w:spacing w:line="254" w:lineRule="auto"/>
        <w:sectPr w:rsidR="00EC029C">
          <w:pgSz w:w="12240" w:h="15840"/>
          <w:pgMar w:top="1360" w:right="1100" w:bottom="280" w:left="1320" w:header="720" w:footer="720" w:gutter="0"/>
          <w:cols w:space="720"/>
        </w:sectPr>
      </w:pPr>
    </w:p>
    <w:p w14:paraId="6CC81C99" w14:textId="77777777" w:rsidR="00EC029C" w:rsidRDefault="00000000">
      <w:pPr>
        <w:pStyle w:val="a3"/>
        <w:spacing w:line="254" w:lineRule="auto"/>
        <w:ind w:right="446"/>
      </w:pPr>
      <w:r>
        <w:lastRenderedPageBreak/>
        <w:t>It were a sad thing if a man had done that wrong to a Kingdom, that all the Blood in his Veins, and in ten thousand generations more could not make up again, he would be weary of his life. You have done</w:t>
      </w:r>
      <w:r>
        <w:rPr>
          <w:spacing w:val="40"/>
        </w:rPr>
        <w:t xml:space="preserve"> </w:t>
      </w:r>
      <w:r>
        <w:t>that wrong to the</w:t>
      </w:r>
      <w:r>
        <w:rPr>
          <w:spacing w:val="40"/>
        </w:rPr>
        <w:t xml:space="preserve"> </w:t>
      </w:r>
      <w:r>
        <w:t>God of</w:t>
      </w:r>
      <w:r>
        <w:rPr>
          <w:spacing w:val="40"/>
        </w:rPr>
        <w:t xml:space="preserve"> </w:t>
      </w:r>
      <w:r>
        <w:t>Heaven, that all the</w:t>
      </w:r>
      <w:r>
        <w:rPr>
          <w:spacing w:val="40"/>
        </w:rPr>
        <w:t xml:space="preserve"> </w:t>
      </w:r>
      <w:r>
        <w:t>Angels</w:t>
      </w:r>
      <w:r>
        <w:rPr>
          <w:spacing w:val="40"/>
        </w:rPr>
        <w:t xml:space="preserve"> </w:t>
      </w:r>
      <w:r>
        <w:t>in Heaven, and Men in the world can never make up again.</w:t>
      </w:r>
    </w:p>
    <w:p w14:paraId="53FE0BD9" w14:textId="77777777" w:rsidR="00EC029C" w:rsidRDefault="00000000">
      <w:pPr>
        <w:pStyle w:val="a3"/>
        <w:spacing w:before="291" w:line="254" w:lineRule="auto"/>
        <w:ind w:right="436"/>
      </w:pPr>
      <w:r>
        <w:t>Well, to conclude, Though the things be hard, and sad to think on, God knows I treat in tender bowels and compassion to you: and I do not know that ever I spoke to any people in the world with more compassion, and that</w:t>
      </w:r>
      <w:r>
        <w:rPr>
          <w:spacing w:val="40"/>
        </w:rPr>
        <w:t xml:space="preserve"> </w:t>
      </w:r>
      <w:r>
        <w:t>in</w:t>
      </w:r>
      <w:r>
        <w:rPr>
          <w:spacing w:val="40"/>
        </w:rPr>
        <w:t xml:space="preserve"> </w:t>
      </w:r>
      <w:r>
        <w:t>this</w:t>
      </w:r>
      <w:r>
        <w:rPr>
          <w:spacing w:val="40"/>
        </w:rPr>
        <w:t xml:space="preserve"> </w:t>
      </w:r>
      <w:r>
        <w:t>particular: And know, though</w:t>
      </w:r>
      <w:r>
        <w:rPr>
          <w:spacing w:val="40"/>
        </w:rPr>
        <w:t xml:space="preserve"> </w:t>
      </w:r>
      <w:r>
        <w:t>I</w:t>
      </w:r>
      <w:r>
        <w:rPr>
          <w:spacing w:val="40"/>
        </w:rPr>
        <w:t xml:space="preserve"> </w:t>
      </w:r>
      <w:r>
        <w:t>speak of these things now, yet if God give liberty, I shall be as glad and willing to be large in shewing you the riches of the grace of the</w:t>
      </w:r>
      <w:r>
        <w:rPr>
          <w:spacing w:val="40"/>
        </w:rPr>
        <w:t xml:space="preserve"> </w:t>
      </w:r>
      <w:r>
        <w:t>Gospel in Christ: and God's mercy in Christ. And I hope your hearts will be as free and large in this, as I am in speaking of this. And if I were now treating never so much of the riches of God's mercy in Christ, I could not</w:t>
      </w:r>
      <w:r>
        <w:rPr>
          <w:spacing w:val="40"/>
        </w:rPr>
        <w:t xml:space="preserve"> </w:t>
      </w:r>
      <w:r>
        <w:t xml:space="preserve">do it with more bowels of compassion than I do </w:t>
      </w:r>
      <w:r>
        <w:rPr>
          <w:spacing w:val="-2"/>
        </w:rPr>
        <w:t>this.</w:t>
      </w:r>
    </w:p>
    <w:p w14:paraId="54195DD2" w14:textId="77777777" w:rsidR="00EC029C" w:rsidRDefault="00000000">
      <w:pPr>
        <w:pStyle w:val="a3"/>
        <w:spacing w:before="278" w:line="254" w:lineRule="auto"/>
        <w:ind w:right="442"/>
      </w:pPr>
      <w:r>
        <w:t>I do this that you may come to know yourselves; that you may come to know Christ; that Christ may be precious in your thoughts: For</w:t>
      </w:r>
      <w:r>
        <w:rPr>
          <w:spacing w:val="80"/>
        </w:rPr>
        <w:t xml:space="preserve"> </w:t>
      </w:r>
      <w:r>
        <w:t>the special end of Christ's coming was, To take away sin, to deliver from</w:t>
      </w:r>
      <w:r>
        <w:rPr>
          <w:spacing w:val="40"/>
        </w:rPr>
        <w:t xml:space="preserve"> </w:t>
      </w:r>
      <w:r>
        <w:t>sin;</w:t>
      </w:r>
      <w:r>
        <w:rPr>
          <w:spacing w:val="40"/>
        </w:rPr>
        <w:t xml:space="preserve"> </w:t>
      </w:r>
      <w:r>
        <w:t>therefore</w:t>
      </w:r>
      <w:r>
        <w:rPr>
          <w:spacing w:val="40"/>
        </w:rPr>
        <w:t xml:space="preserve"> </w:t>
      </w:r>
      <w:r>
        <w:t>we</w:t>
      </w:r>
      <w:r>
        <w:rPr>
          <w:spacing w:val="40"/>
        </w:rPr>
        <w:t xml:space="preserve"> </w:t>
      </w:r>
      <w:r>
        <w:t>must</w:t>
      </w:r>
      <w:r>
        <w:rPr>
          <w:spacing w:val="40"/>
        </w:rPr>
        <w:t xml:space="preserve"> </w:t>
      </w:r>
      <w:r>
        <w:t>know</w:t>
      </w:r>
      <w:r>
        <w:rPr>
          <w:spacing w:val="40"/>
        </w:rPr>
        <w:t xml:space="preserve"> </w:t>
      </w:r>
      <w:r>
        <w:t>sin, and charge</w:t>
      </w:r>
      <w:r>
        <w:rPr>
          <w:spacing w:val="40"/>
        </w:rPr>
        <w:t xml:space="preserve"> </w:t>
      </w:r>
      <w:r>
        <w:t>our</w:t>
      </w:r>
      <w:r>
        <w:rPr>
          <w:spacing w:val="40"/>
        </w:rPr>
        <w:t xml:space="preserve"> </w:t>
      </w:r>
      <w:r>
        <w:t>souls</w:t>
      </w:r>
      <w:r>
        <w:rPr>
          <w:spacing w:val="40"/>
        </w:rPr>
        <w:t xml:space="preserve"> </w:t>
      </w:r>
      <w:r>
        <w:t>with sin, that Christ may be precious. Therefore if any soul shall go away and say, Woe to me what have I done? yea then, such a soul is fit to hear of the Doctrine of grace and mercy in Christ, and that in due time (if God give liberty) may be declared to such a soul.</w:t>
      </w:r>
    </w:p>
    <w:p w14:paraId="6C3120E5" w14:textId="77777777" w:rsidR="00EC029C" w:rsidRDefault="00000000">
      <w:pPr>
        <w:pStyle w:val="a3"/>
        <w:spacing w:before="285" w:line="254" w:lineRule="auto"/>
        <w:ind w:right="448"/>
      </w:pPr>
      <w:r>
        <w:t>But now for the present I believe this is a necessary point for you to know; and this</w:t>
      </w:r>
      <w:r>
        <w:rPr>
          <w:spacing w:val="40"/>
        </w:rPr>
        <w:t xml:space="preserve"> </w:t>
      </w:r>
      <w:r>
        <w:t>is</w:t>
      </w:r>
      <w:r>
        <w:rPr>
          <w:spacing w:val="40"/>
        </w:rPr>
        <w:t xml:space="preserve"> </w:t>
      </w:r>
      <w:r>
        <w:t>that (though</w:t>
      </w:r>
      <w:r>
        <w:rPr>
          <w:spacing w:val="40"/>
        </w:rPr>
        <w:t xml:space="preserve"> </w:t>
      </w:r>
      <w:r>
        <w:t>some may perhaps</w:t>
      </w:r>
      <w:r>
        <w:rPr>
          <w:spacing w:val="40"/>
        </w:rPr>
        <w:t xml:space="preserve"> </w:t>
      </w:r>
      <w:r>
        <w:t>rise against it) that thousand thousands will have cause to bless God for to all eternity when it is preached home upon their consciences by the Spirit of the Lord which convinceth of the sinfulness of sin.</w:t>
      </w:r>
    </w:p>
    <w:p w14:paraId="33C7E8B4" w14:textId="77777777" w:rsidR="00EC029C" w:rsidRDefault="00EC029C">
      <w:pPr>
        <w:spacing w:line="254" w:lineRule="auto"/>
        <w:sectPr w:rsidR="00EC029C">
          <w:pgSz w:w="12240" w:h="15840"/>
          <w:pgMar w:top="1360" w:right="1100" w:bottom="280" w:left="1320" w:header="720" w:footer="720" w:gutter="0"/>
          <w:cols w:space="720"/>
        </w:sectPr>
      </w:pPr>
    </w:p>
    <w:p w14:paraId="17371071" w14:textId="77777777" w:rsidR="00EC029C" w:rsidRDefault="00000000">
      <w:pPr>
        <w:pStyle w:val="1"/>
        <w:rPr>
          <w:lang w:eastAsia="zh-CN"/>
        </w:rPr>
      </w:pPr>
      <w:bookmarkStart w:id="87" w:name="第十章"/>
      <w:bookmarkEnd w:id="87"/>
      <w:r>
        <w:rPr>
          <w:rFonts w:hint="eastAsia"/>
          <w:lang w:eastAsia="zh-CN"/>
        </w:rPr>
        <w:lastRenderedPageBreak/>
        <w:t>第十章</w:t>
      </w:r>
    </w:p>
    <w:p w14:paraId="367E8ABB" w14:textId="77777777" w:rsidR="00EC029C" w:rsidRDefault="00000000">
      <w:pPr>
        <w:pStyle w:val="1"/>
        <w:rPr>
          <w:lang w:eastAsia="zh-CN"/>
        </w:rPr>
      </w:pPr>
      <w:bookmarkStart w:id="88" w:name="罪是在打击上帝"/>
      <w:bookmarkEnd w:id="88"/>
      <w:r>
        <w:rPr>
          <w:rFonts w:hint="eastAsia"/>
          <w:lang w:eastAsia="zh-CN"/>
        </w:rPr>
        <w:t>罪是在打击上帝</w:t>
      </w:r>
    </w:p>
    <w:p w14:paraId="2F9CECF2" w14:textId="77777777" w:rsidR="00EC029C" w:rsidRDefault="00EC029C">
      <w:pPr>
        <w:pStyle w:val="a3"/>
        <w:spacing w:before="0"/>
        <w:ind w:left="0"/>
        <w:jc w:val="left"/>
        <w:rPr>
          <w:rFonts w:ascii="宋体"/>
          <w:sz w:val="32"/>
          <w:lang w:eastAsia="zh-CN"/>
        </w:rPr>
      </w:pPr>
    </w:p>
    <w:p w14:paraId="323ABE8E" w14:textId="77777777" w:rsidR="00EC029C" w:rsidRDefault="00EC029C">
      <w:pPr>
        <w:pStyle w:val="a3"/>
        <w:spacing w:before="369"/>
        <w:ind w:left="0"/>
        <w:jc w:val="left"/>
        <w:rPr>
          <w:rFonts w:ascii="宋体"/>
          <w:sz w:val="32"/>
          <w:lang w:eastAsia="zh-CN"/>
        </w:rPr>
      </w:pPr>
    </w:p>
    <w:p w14:paraId="12AD21BC" w14:textId="77777777" w:rsidR="00EC029C" w:rsidRDefault="00000000">
      <w:pPr>
        <w:ind w:left="100"/>
        <w:rPr>
          <w:rFonts w:ascii="宋体" w:eastAsia="宋体"/>
          <w:sz w:val="24"/>
          <w:lang w:eastAsia="zh-CN"/>
        </w:rPr>
      </w:pPr>
      <w:r>
        <w:rPr>
          <w:sz w:val="24"/>
          <w:lang w:eastAsia="zh-CN"/>
        </w:rPr>
        <w:t>1.</w:t>
      </w:r>
      <w:r>
        <w:rPr>
          <w:spacing w:val="-3"/>
          <w:sz w:val="24"/>
          <w:lang w:eastAsia="zh-CN"/>
        </w:rPr>
        <w:t xml:space="preserve"> </w:t>
      </w:r>
      <w:r>
        <w:rPr>
          <w:rFonts w:ascii="宋体" w:eastAsia="宋体" w:hint="eastAsia"/>
          <w:sz w:val="24"/>
          <w:lang w:eastAsia="zh-CN"/>
        </w:rPr>
        <w:t>罪人希望上帝不要如此圣洁等。</w:t>
      </w:r>
      <w:r>
        <w:rPr>
          <w:sz w:val="24"/>
          <w:lang w:eastAsia="zh-CN"/>
        </w:rPr>
        <w:t>2.</w:t>
      </w:r>
      <w:r>
        <w:rPr>
          <w:spacing w:val="-1"/>
          <w:sz w:val="24"/>
          <w:lang w:eastAsia="zh-CN"/>
        </w:rPr>
        <w:t xml:space="preserve"> </w:t>
      </w:r>
      <w:r>
        <w:rPr>
          <w:rFonts w:ascii="宋体" w:eastAsia="宋体" w:hint="eastAsia"/>
          <w:spacing w:val="-1"/>
          <w:sz w:val="24"/>
          <w:lang w:eastAsia="zh-CN"/>
        </w:rPr>
        <w:t>它寻求毁灭上帝。罪也是在冤枉上帝。</w:t>
      </w:r>
    </w:p>
    <w:p w14:paraId="16F3DC1A" w14:textId="77777777" w:rsidR="00EC029C" w:rsidRDefault="00000000">
      <w:pPr>
        <w:spacing w:before="2" w:line="242" w:lineRule="auto"/>
        <w:ind w:left="100" w:right="366"/>
        <w:rPr>
          <w:rFonts w:ascii="宋体" w:eastAsia="宋体"/>
          <w:sz w:val="24"/>
          <w:lang w:eastAsia="zh-CN"/>
        </w:rPr>
      </w:pPr>
      <w:r>
        <w:rPr>
          <w:rFonts w:ascii="宋体" w:eastAsia="宋体" w:hint="eastAsia"/>
          <w:sz w:val="24"/>
          <w:lang w:eastAsia="zh-CN"/>
        </w:rPr>
        <w:t>第三</w:t>
      </w:r>
      <w:r>
        <w:rPr>
          <w:spacing w:val="-3"/>
          <w:sz w:val="24"/>
          <w:lang w:eastAsia="zh-CN"/>
        </w:rPr>
        <w:t>,</w:t>
      </w:r>
      <w:r>
        <w:rPr>
          <w:rFonts w:ascii="宋体" w:eastAsia="宋体" w:hint="eastAsia"/>
          <w:sz w:val="24"/>
          <w:lang w:eastAsia="zh-CN"/>
        </w:rPr>
        <w:t>罪是在打击上帝。我告诉过你罪是在反对上帝</w:t>
      </w:r>
      <w:r>
        <w:rPr>
          <w:sz w:val="24"/>
          <w:lang w:eastAsia="zh-CN"/>
        </w:rPr>
        <w:t>,</w:t>
      </w:r>
      <w:r>
        <w:rPr>
          <w:rFonts w:ascii="宋体" w:eastAsia="宋体" w:hint="eastAsia"/>
          <w:sz w:val="24"/>
          <w:lang w:eastAsia="zh-CN"/>
        </w:rPr>
        <w:t>以及祂所有的道路</w:t>
      </w:r>
      <w:r>
        <w:rPr>
          <w:spacing w:val="1"/>
          <w:sz w:val="24"/>
          <w:lang w:eastAsia="zh-CN"/>
        </w:rPr>
        <w:t>:</w:t>
      </w:r>
      <w:r>
        <w:rPr>
          <w:rFonts w:ascii="宋体" w:eastAsia="宋体" w:hint="eastAsia"/>
          <w:sz w:val="24"/>
          <w:lang w:eastAsia="zh-CN"/>
        </w:rPr>
        <w:t>但现在我要说</w:t>
      </w:r>
      <w:r>
        <w:rPr>
          <w:sz w:val="24"/>
          <w:lang w:eastAsia="zh-CN"/>
        </w:rPr>
        <w:t>,</w:t>
      </w:r>
      <w:r>
        <w:rPr>
          <w:rFonts w:ascii="宋体" w:eastAsia="宋体" w:hint="eastAsia"/>
          <w:sz w:val="24"/>
          <w:lang w:eastAsia="zh-CN"/>
        </w:rPr>
        <w:t>罪是在打击上帝</w:t>
      </w:r>
      <w:r>
        <w:rPr>
          <w:spacing w:val="-1"/>
          <w:sz w:val="24"/>
          <w:lang w:eastAsia="zh-CN"/>
        </w:rPr>
        <w:t>;</w:t>
      </w:r>
      <w:r>
        <w:rPr>
          <w:rFonts w:ascii="宋体" w:eastAsia="宋体" w:hint="eastAsia"/>
          <w:sz w:val="24"/>
          <w:lang w:eastAsia="zh-CN"/>
        </w:rPr>
        <w:t>是在打击上帝的生命。一个人可能与另一个人争斗</w:t>
      </w:r>
      <w:r>
        <w:rPr>
          <w:sz w:val="24"/>
          <w:lang w:eastAsia="zh-CN"/>
        </w:rPr>
        <w:t>,</w:t>
      </w:r>
      <w:r>
        <w:rPr>
          <w:rFonts w:ascii="宋体" w:eastAsia="宋体" w:hint="eastAsia"/>
          <w:sz w:val="24"/>
          <w:lang w:eastAsia="zh-CN"/>
        </w:rPr>
        <w:t>却不一定要夺去他的性命</w:t>
      </w:r>
      <w:r>
        <w:rPr>
          <w:spacing w:val="-3"/>
          <w:sz w:val="24"/>
          <w:lang w:eastAsia="zh-CN"/>
        </w:rPr>
        <w:t>,</w:t>
      </w:r>
      <w:r>
        <w:rPr>
          <w:rFonts w:ascii="宋体" w:eastAsia="宋体" w:hint="eastAsia"/>
          <w:sz w:val="24"/>
          <w:lang w:eastAsia="zh-CN"/>
        </w:rPr>
        <w:t>毁灭他</w:t>
      </w:r>
      <w:r>
        <w:rPr>
          <w:spacing w:val="1"/>
          <w:sz w:val="24"/>
          <w:lang w:eastAsia="zh-CN"/>
        </w:rPr>
        <w:t>;</w:t>
      </w:r>
      <w:r>
        <w:rPr>
          <w:rFonts w:ascii="宋体" w:eastAsia="宋体" w:hint="eastAsia"/>
          <w:sz w:val="24"/>
          <w:lang w:eastAsia="zh-CN"/>
        </w:rPr>
        <w:t>但罪却是在打击上帝的存在本身。我记得利未记</w:t>
      </w:r>
      <w:r>
        <w:rPr>
          <w:sz w:val="24"/>
          <w:lang w:eastAsia="zh-CN"/>
        </w:rPr>
        <w:t>2</w:t>
      </w:r>
      <w:r>
        <w:rPr>
          <w:spacing w:val="-2"/>
          <w:sz w:val="24"/>
          <w:lang w:eastAsia="zh-CN"/>
        </w:rPr>
        <w:t>4</w:t>
      </w:r>
      <w:r>
        <w:rPr>
          <w:rFonts w:ascii="宋体" w:eastAsia="宋体" w:hint="eastAsia"/>
          <w:sz w:val="24"/>
          <w:lang w:eastAsia="zh-CN"/>
        </w:rPr>
        <w:t>章</w:t>
      </w:r>
      <w:r>
        <w:rPr>
          <w:sz w:val="24"/>
          <w:lang w:eastAsia="zh-CN"/>
        </w:rPr>
        <w:t>1</w:t>
      </w:r>
      <w:r>
        <w:rPr>
          <w:spacing w:val="1"/>
          <w:sz w:val="24"/>
          <w:lang w:eastAsia="zh-CN"/>
        </w:rPr>
        <w:t>6</w:t>
      </w:r>
      <w:r>
        <w:rPr>
          <w:rFonts w:ascii="宋体" w:eastAsia="宋体" w:hint="eastAsia"/>
          <w:sz w:val="24"/>
          <w:lang w:eastAsia="zh-CN"/>
        </w:rPr>
        <w:t>节中的一个表述</w:t>
      </w:r>
      <w:r>
        <w:rPr>
          <w:spacing w:val="-3"/>
          <w:sz w:val="24"/>
          <w:lang w:eastAsia="zh-CN"/>
        </w:rPr>
        <w:t>,</w:t>
      </w:r>
      <w:r>
        <w:rPr>
          <w:rFonts w:ascii="宋体" w:eastAsia="宋体" w:hint="eastAsia"/>
          <w:spacing w:val="-5"/>
          <w:sz w:val="24"/>
          <w:lang w:eastAsia="zh-CN"/>
        </w:rPr>
        <w:t>谈到那</w:t>
      </w:r>
      <w:r>
        <w:rPr>
          <w:rFonts w:ascii="宋体" w:eastAsia="宋体" w:hint="eastAsia"/>
          <w:sz w:val="24"/>
          <w:lang w:eastAsia="zh-CN"/>
        </w:rPr>
        <w:t>亵渎上帝名的亵渎者</w:t>
      </w:r>
      <w:r>
        <w:rPr>
          <w:spacing w:val="-1"/>
          <w:sz w:val="24"/>
          <w:lang w:eastAsia="zh-CN"/>
        </w:rPr>
        <w:t>;</w:t>
      </w:r>
      <w:r>
        <w:rPr>
          <w:rFonts w:ascii="宋体" w:eastAsia="宋体" w:hint="eastAsia"/>
          <w:sz w:val="24"/>
          <w:lang w:eastAsia="zh-CN"/>
        </w:rPr>
        <w:t>在拉丁文中</w:t>
      </w:r>
      <w:r>
        <w:rPr>
          <w:sz w:val="24"/>
          <w:lang w:eastAsia="zh-CN"/>
        </w:rPr>
        <w:t>,</w:t>
      </w:r>
      <w:r>
        <w:rPr>
          <w:rFonts w:ascii="宋体" w:eastAsia="宋体" w:hint="eastAsia"/>
          <w:sz w:val="24"/>
          <w:lang w:eastAsia="zh-CN"/>
        </w:rPr>
        <w:t>这些话被翻译为</w:t>
      </w:r>
      <w:r>
        <w:rPr>
          <w:sz w:val="24"/>
          <w:lang w:eastAsia="zh-CN"/>
        </w:rPr>
        <w:t>,</w:t>
      </w:r>
      <w:r>
        <w:rPr>
          <w:rFonts w:ascii="宋体" w:eastAsia="宋体" w:hint="eastAsia"/>
          <w:sz w:val="24"/>
          <w:lang w:eastAsia="zh-CN"/>
        </w:rPr>
        <w:t>他刺穿了上帝的名</w:t>
      </w:r>
      <w:r>
        <w:rPr>
          <w:spacing w:val="-1"/>
          <w:sz w:val="24"/>
          <w:lang w:eastAsia="zh-CN"/>
        </w:rPr>
        <w:t>:</w:t>
      </w:r>
      <w:r>
        <w:rPr>
          <w:rFonts w:ascii="宋体" w:eastAsia="宋体" w:hint="eastAsia"/>
          <w:sz w:val="24"/>
          <w:lang w:eastAsia="zh-CN"/>
        </w:rPr>
        <w:t>罪确实是在打击上帝。</w:t>
      </w:r>
    </w:p>
    <w:p w14:paraId="244F8AC4" w14:textId="77777777" w:rsidR="00EC029C" w:rsidRDefault="00000000">
      <w:pPr>
        <w:spacing w:before="5" w:line="242" w:lineRule="auto"/>
        <w:ind w:left="100" w:right="378"/>
        <w:jc w:val="both"/>
        <w:rPr>
          <w:rFonts w:ascii="宋体" w:eastAsia="宋体"/>
          <w:sz w:val="24"/>
          <w:lang w:eastAsia="zh-CN"/>
        </w:rPr>
      </w:pPr>
      <w:r>
        <w:rPr>
          <w:rFonts w:ascii="宋体" w:eastAsia="宋体" w:hint="eastAsia"/>
          <w:spacing w:val="-2"/>
          <w:sz w:val="24"/>
          <w:lang w:eastAsia="zh-CN"/>
        </w:rPr>
        <w:t>的确</w:t>
      </w:r>
      <w:r>
        <w:rPr>
          <w:spacing w:val="-2"/>
          <w:sz w:val="24"/>
          <w:lang w:eastAsia="zh-CN"/>
        </w:rPr>
        <w:t>,</w:t>
      </w:r>
      <w:r>
        <w:rPr>
          <w:rFonts w:ascii="宋体" w:eastAsia="宋体" w:hint="eastAsia"/>
          <w:spacing w:val="-2"/>
          <w:sz w:val="24"/>
          <w:lang w:eastAsia="zh-CN"/>
        </w:rPr>
        <w:t>上帝不是一个我们可以用手打穿的物体</w:t>
      </w:r>
      <w:r>
        <w:rPr>
          <w:spacing w:val="-2"/>
          <w:sz w:val="24"/>
          <w:lang w:eastAsia="zh-CN"/>
        </w:rPr>
        <w:t>;</w:t>
      </w:r>
      <w:r>
        <w:rPr>
          <w:rFonts w:ascii="宋体" w:eastAsia="宋体" w:hint="eastAsia"/>
          <w:spacing w:val="-2"/>
          <w:sz w:val="24"/>
          <w:lang w:eastAsia="zh-CN"/>
        </w:rPr>
        <w:t>但上帝是一个灵</w:t>
      </w:r>
      <w:r>
        <w:rPr>
          <w:spacing w:val="-2"/>
          <w:sz w:val="24"/>
          <w:lang w:eastAsia="zh-CN"/>
        </w:rPr>
        <w:t>,</w:t>
      </w:r>
      <w:r>
        <w:rPr>
          <w:rFonts w:ascii="宋体" w:eastAsia="宋体" w:hint="eastAsia"/>
          <w:spacing w:val="-2"/>
          <w:sz w:val="24"/>
          <w:lang w:eastAsia="zh-CN"/>
        </w:rPr>
        <w:t>因此人的灵魂可以通过他们的罪打穿上帝自己</w:t>
      </w:r>
      <w:r>
        <w:rPr>
          <w:spacing w:val="-2"/>
          <w:sz w:val="24"/>
          <w:lang w:eastAsia="zh-CN"/>
        </w:rPr>
        <w:t>:</w:t>
      </w:r>
      <w:r>
        <w:rPr>
          <w:rFonts w:ascii="宋体" w:eastAsia="宋体" w:hint="eastAsia"/>
          <w:spacing w:val="-2"/>
          <w:sz w:val="24"/>
          <w:lang w:eastAsia="zh-CN"/>
        </w:rPr>
        <w:t>如此打击上帝</w:t>
      </w:r>
      <w:r>
        <w:rPr>
          <w:spacing w:val="-2"/>
          <w:sz w:val="24"/>
          <w:lang w:eastAsia="zh-CN"/>
        </w:rPr>
        <w:t>(</w:t>
      </w:r>
      <w:r>
        <w:rPr>
          <w:rFonts w:ascii="宋体" w:eastAsia="宋体" w:hint="eastAsia"/>
          <w:spacing w:val="-2"/>
          <w:sz w:val="24"/>
          <w:lang w:eastAsia="zh-CN"/>
        </w:rPr>
        <w:t>注意</w:t>
      </w:r>
      <w:r>
        <w:rPr>
          <w:spacing w:val="-2"/>
          <w:sz w:val="24"/>
          <w:lang w:eastAsia="zh-CN"/>
        </w:rPr>
        <w:t>),</w:t>
      </w:r>
      <w:r>
        <w:rPr>
          <w:rFonts w:ascii="宋体" w:eastAsia="宋体" w:hint="eastAsia"/>
          <w:spacing w:val="-2"/>
          <w:sz w:val="24"/>
          <w:lang w:eastAsia="zh-CN"/>
        </w:rPr>
        <w:t>为了维持你的罪</w:t>
      </w:r>
      <w:r>
        <w:rPr>
          <w:spacing w:val="-2"/>
          <w:sz w:val="24"/>
          <w:lang w:eastAsia="zh-CN"/>
        </w:rPr>
        <w:t>,</w:t>
      </w:r>
      <w:r>
        <w:rPr>
          <w:rFonts w:ascii="宋体" w:eastAsia="宋体" w:hint="eastAsia"/>
          <w:spacing w:val="-2"/>
          <w:sz w:val="24"/>
          <w:lang w:eastAsia="zh-CN"/>
        </w:rPr>
        <w:t>你希望上帝不再是上帝</w:t>
      </w:r>
      <w:r>
        <w:rPr>
          <w:spacing w:val="-2"/>
          <w:sz w:val="24"/>
          <w:lang w:eastAsia="zh-CN"/>
        </w:rPr>
        <w:t>;</w:t>
      </w:r>
      <w:r>
        <w:rPr>
          <w:rFonts w:ascii="宋体" w:eastAsia="宋体" w:hint="eastAsia"/>
          <w:spacing w:val="-2"/>
          <w:sz w:val="24"/>
          <w:lang w:eastAsia="zh-CN"/>
        </w:rPr>
        <w:t>这是可怕的邪恶</w:t>
      </w:r>
      <w:r>
        <w:rPr>
          <w:spacing w:val="-2"/>
          <w:sz w:val="24"/>
          <w:lang w:eastAsia="zh-CN"/>
        </w:rPr>
        <w:t>,</w:t>
      </w:r>
      <w:r>
        <w:rPr>
          <w:rFonts w:ascii="宋体" w:eastAsia="宋体" w:hint="eastAsia"/>
          <w:spacing w:val="-2"/>
          <w:sz w:val="24"/>
          <w:lang w:eastAsia="zh-CN"/>
        </w:rPr>
        <w:t>你会说的确如此。</w:t>
      </w:r>
    </w:p>
    <w:p w14:paraId="1A8B5952" w14:textId="77777777" w:rsidR="00EC029C" w:rsidRDefault="00000000">
      <w:pPr>
        <w:spacing w:before="1" w:line="242" w:lineRule="auto"/>
        <w:ind w:left="100" w:right="515"/>
        <w:jc w:val="both"/>
        <w:rPr>
          <w:rFonts w:ascii="宋体" w:eastAsia="宋体"/>
          <w:sz w:val="24"/>
          <w:lang w:eastAsia="zh-CN"/>
        </w:rPr>
      </w:pPr>
      <w:r>
        <w:rPr>
          <w:rFonts w:ascii="宋体" w:eastAsia="宋体" w:hint="eastAsia"/>
          <w:spacing w:val="-2"/>
          <w:sz w:val="24"/>
          <w:lang w:eastAsia="zh-CN"/>
        </w:rPr>
        <w:t>对于这样的邪恶</w:t>
      </w:r>
      <w:r>
        <w:rPr>
          <w:spacing w:val="-2"/>
          <w:sz w:val="24"/>
          <w:lang w:eastAsia="zh-CN"/>
        </w:rPr>
        <w:t>,</w:t>
      </w:r>
      <w:r>
        <w:rPr>
          <w:rFonts w:ascii="宋体" w:eastAsia="宋体" w:hint="eastAsia"/>
          <w:spacing w:val="-2"/>
          <w:sz w:val="24"/>
          <w:lang w:eastAsia="zh-CN"/>
        </w:rPr>
        <w:t>你会说什么</w:t>
      </w:r>
      <w:r>
        <w:rPr>
          <w:spacing w:val="-2"/>
          <w:sz w:val="24"/>
          <w:lang w:eastAsia="zh-CN"/>
        </w:rPr>
        <w:t>,</w:t>
      </w:r>
      <w:r>
        <w:rPr>
          <w:rFonts w:ascii="宋体" w:eastAsia="宋体" w:hint="eastAsia"/>
          <w:spacing w:val="-2"/>
          <w:sz w:val="24"/>
          <w:lang w:eastAsia="zh-CN"/>
        </w:rPr>
        <w:t>竟然会进入任何受造之物的心中</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我可能有我的情欲</w:t>
      </w:r>
      <w:r>
        <w:rPr>
          <w:spacing w:val="-2"/>
          <w:sz w:val="24"/>
          <w:lang w:eastAsia="zh-CN"/>
        </w:rPr>
        <w:t>,</w:t>
      </w:r>
      <w:r>
        <w:rPr>
          <w:rFonts w:ascii="宋体" w:eastAsia="宋体" w:hint="eastAsia"/>
          <w:spacing w:val="-2"/>
          <w:sz w:val="24"/>
          <w:lang w:eastAsia="zh-CN"/>
        </w:rPr>
        <w:t>与其我要放弃我的情欲</w:t>
      </w:r>
      <w:r>
        <w:rPr>
          <w:spacing w:val="-2"/>
          <w:sz w:val="24"/>
          <w:lang w:eastAsia="zh-CN"/>
        </w:rPr>
        <w:t>,</w:t>
      </w:r>
      <w:r>
        <w:rPr>
          <w:rFonts w:ascii="宋体" w:eastAsia="宋体" w:hint="eastAsia"/>
          <w:spacing w:val="-2"/>
          <w:sz w:val="24"/>
          <w:lang w:eastAsia="zh-CN"/>
        </w:rPr>
        <w:t>我宁愿上帝不再是上帝</w:t>
      </w:r>
      <w:r>
        <w:rPr>
          <w:spacing w:val="-2"/>
          <w:sz w:val="24"/>
          <w:lang w:eastAsia="zh-CN"/>
        </w:rPr>
        <w:t>;</w:t>
      </w:r>
      <w:r>
        <w:rPr>
          <w:rFonts w:ascii="宋体" w:eastAsia="宋体" w:hint="eastAsia"/>
          <w:spacing w:val="-2"/>
          <w:sz w:val="24"/>
          <w:lang w:eastAsia="zh-CN"/>
        </w:rPr>
        <w:t>与其我要离开我的情欲</w:t>
      </w:r>
      <w:r>
        <w:rPr>
          <w:spacing w:val="-2"/>
          <w:sz w:val="24"/>
          <w:lang w:eastAsia="zh-CN"/>
        </w:rPr>
        <w:t>,</w:t>
      </w:r>
      <w:r>
        <w:rPr>
          <w:rFonts w:ascii="宋体" w:eastAsia="宋体" w:hint="eastAsia"/>
          <w:spacing w:val="-2"/>
          <w:sz w:val="24"/>
          <w:lang w:eastAsia="zh-CN"/>
        </w:rPr>
        <w:t>我宁愿上帝不再存在</w:t>
      </w:r>
      <w:r>
        <w:rPr>
          <w:spacing w:val="-2"/>
          <w:sz w:val="24"/>
          <w:lang w:eastAsia="zh-CN"/>
        </w:rPr>
        <w:t>;</w:t>
      </w:r>
      <w:r>
        <w:rPr>
          <w:rFonts w:ascii="宋体" w:eastAsia="宋体" w:hint="eastAsia"/>
          <w:spacing w:val="-2"/>
          <w:sz w:val="24"/>
          <w:lang w:eastAsia="zh-CN"/>
        </w:rPr>
        <w:t>这是可怕的邪恶。</w:t>
      </w:r>
    </w:p>
    <w:p w14:paraId="6EEE69A4" w14:textId="77777777" w:rsidR="00EC029C" w:rsidRDefault="00000000">
      <w:pPr>
        <w:spacing w:before="2" w:line="242" w:lineRule="auto"/>
        <w:ind w:left="100" w:right="328"/>
        <w:rPr>
          <w:rFonts w:ascii="宋体" w:eastAsia="宋体"/>
          <w:sz w:val="24"/>
          <w:lang w:eastAsia="zh-CN"/>
        </w:rPr>
      </w:pPr>
      <w:r>
        <w:rPr>
          <w:rFonts w:ascii="宋体" w:eastAsia="宋体" w:hint="eastAsia"/>
          <w:sz w:val="24"/>
          <w:lang w:eastAsia="zh-CN"/>
        </w:rPr>
        <w:t>但是</w:t>
      </w:r>
      <w:r>
        <w:rPr>
          <w:spacing w:val="-3"/>
          <w:sz w:val="24"/>
          <w:lang w:eastAsia="zh-CN"/>
        </w:rPr>
        <w:t>,</w:t>
      </w:r>
      <w:r>
        <w:rPr>
          <w:rFonts w:ascii="宋体" w:eastAsia="宋体" w:hint="eastAsia"/>
          <w:sz w:val="24"/>
          <w:lang w:eastAsia="zh-CN"/>
        </w:rPr>
        <w:t>如果我说服你的良心</w:t>
      </w:r>
      <w:r>
        <w:rPr>
          <w:sz w:val="24"/>
          <w:lang w:eastAsia="zh-CN"/>
        </w:rPr>
        <w:t>,</w:t>
      </w:r>
      <w:r>
        <w:rPr>
          <w:rFonts w:ascii="宋体" w:eastAsia="宋体" w:hint="eastAsia"/>
          <w:sz w:val="24"/>
          <w:lang w:eastAsia="zh-CN"/>
        </w:rPr>
        <w:t>这就在你的内心</w:t>
      </w:r>
      <w:r>
        <w:rPr>
          <w:sz w:val="24"/>
          <w:lang w:eastAsia="zh-CN"/>
        </w:rPr>
        <w:t>,</w:t>
      </w:r>
      <w:r>
        <w:rPr>
          <w:rFonts w:ascii="宋体" w:eastAsia="宋体" w:hint="eastAsia"/>
          <w:sz w:val="24"/>
          <w:lang w:eastAsia="zh-CN"/>
        </w:rPr>
        <w:t>你犯了这样的罪</w:t>
      </w:r>
      <w:r>
        <w:rPr>
          <w:sz w:val="24"/>
          <w:lang w:eastAsia="zh-CN"/>
        </w:rPr>
        <w:t>,</w:t>
      </w:r>
      <w:r>
        <w:rPr>
          <w:rFonts w:ascii="宋体" w:eastAsia="宋体" w:hint="eastAsia"/>
          <w:sz w:val="24"/>
          <w:lang w:eastAsia="zh-CN"/>
        </w:rPr>
        <w:t>你会说什么</w:t>
      </w:r>
      <w:r>
        <w:rPr>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在某种程度上</w:t>
      </w:r>
      <w:r>
        <w:rPr>
          <w:spacing w:val="-3"/>
          <w:sz w:val="24"/>
          <w:lang w:eastAsia="zh-CN"/>
        </w:rPr>
        <w:t>,</w:t>
      </w:r>
      <w:r>
        <w:rPr>
          <w:rFonts w:ascii="宋体" w:eastAsia="宋体" w:hint="eastAsia"/>
          <w:sz w:val="24"/>
          <w:lang w:eastAsia="zh-CN"/>
        </w:rPr>
        <w:t>每一个罪都可以被指控为</w:t>
      </w:r>
      <w:r>
        <w:rPr>
          <w:sz w:val="24"/>
          <w:lang w:eastAsia="zh-CN"/>
        </w:rPr>
        <w:t>,</w:t>
      </w:r>
      <w:r>
        <w:rPr>
          <w:rFonts w:ascii="宋体" w:eastAsia="宋体" w:hint="eastAsia"/>
          <w:sz w:val="24"/>
          <w:lang w:eastAsia="zh-CN"/>
        </w:rPr>
        <w:t>与其罪不被犯下</w:t>
      </w:r>
      <w:r>
        <w:rPr>
          <w:sz w:val="24"/>
          <w:lang w:eastAsia="zh-CN"/>
        </w:rPr>
        <w:t>,</w:t>
      </w:r>
      <w:r>
        <w:rPr>
          <w:rFonts w:ascii="宋体" w:eastAsia="宋体" w:hint="eastAsia"/>
          <w:sz w:val="24"/>
          <w:lang w:eastAsia="zh-CN"/>
        </w:rPr>
        <w:t>你宁愿上帝不再存在。你会说</w:t>
      </w:r>
      <w:r>
        <w:rPr>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怜悯我们</w:t>
      </w:r>
      <w:r>
        <w:rPr>
          <w:spacing w:val="-3"/>
          <w:sz w:val="24"/>
          <w:lang w:eastAsia="zh-CN"/>
        </w:rPr>
        <w:t>,</w:t>
      </w:r>
      <w:r>
        <w:rPr>
          <w:rFonts w:ascii="宋体" w:eastAsia="宋体" w:hint="eastAsia"/>
          <w:sz w:val="24"/>
          <w:lang w:eastAsia="zh-CN"/>
        </w:rPr>
        <w:t>虽然你告诉我们一些其他艰难、严格的事情</w:t>
      </w:r>
      <w:r>
        <w:rPr>
          <w:sz w:val="24"/>
          <w:lang w:eastAsia="zh-CN"/>
        </w:rPr>
        <w:t>,</w:t>
      </w:r>
      <w:r>
        <w:rPr>
          <w:rFonts w:ascii="宋体" w:eastAsia="宋体" w:hint="eastAsia"/>
          <w:sz w:val="24"/>
          <w:lang w:eastAsia="zh-CN"/>
        </w:rPr>
        <w:t>但它们似乎是真的</w:t>
      </w:r>
      <w:r>
        <w:rPr>
          <w:spacing w:val="1"/>
          <w:sz w:val="24"/>
          <w:lang w:eastAsia="zh-CN"/>
        </w:rPr>
        <w:t>;</w:t>
      </w:r>
      <w:r>
        <w:rPr>
          <w:rFonts w:ascii="宋体" w:eastAsia="宋体" w:hint="eastAsia"/>
          <w:sz w:val="24"/>
          <w:lang w:eastAsia="zh-CN"/>
        </w:rPr>
        <w:t>但你永远不能让我相信这一点</w:t>
      </w:r>
      <w:r>
        <w:rPr>
          <w:spacing w:val="-3"/>
          <w:sz w:val="24"/>
          <w:lang w:eastAsia="zh-CN"/>
        </w:rPr>
        <w:t>,</w:t>
      </w:r>
      <w:r>
        <w:rPr>
          <w:rFonts w:ascii="宋体" w:eastAsia="宋体" w:hint="eastAsia"/>
          <w:sz w:val="24"/>
          <w:lang w:eastAsia="zh-CN"/>
        </w:rPr>
        <w:t>世上所有的人都永远不能让我相信这一点</w:t>
      </w:r>
      <w:r>
        <w:rPr>
          <w:spacing w:val="1"/>
          <w:sz w:val="24"/>
          <w:lang w:eastAsia="zh-CN"/>
        </w:rPr>
        <w:t>;</w:t>
      </w:r>
      <w:r>
        <w:rPr>
          <w:rFonts w:ascii="宋体" w:eastAsia="宋体" w:hint="eastAsia"/>
          <w:sz w:val="24"/>
          <w:lang w:eastAsia="zh-CN"/>
        </w:rPr>
        <w:t>我竟然会犯下如此大的罪恶</w:t>
      </w:r>
      <w:r>
        <w:rPr>
          <w:sz w:val="24"/>
          <w:lang w:eastAsia="zh-CN"/>
        </w:rPr>
        <w:t>,</w:t>
      </w:r>
      <w:r>
        <w:rPr>
          <w:rFonts w:ascii="宋体" w:eastAsia="宋体" w:hint="eastAsia"/>
          <w:sz w:val="24"/>
          <w:lang w:eastAsia="zh-CN"/>
        </w:rPr>
        <w:t>如此执着于我的情欲</w:t>
      </w:r>
      <w:r>
        <w:rPr>
          <w:spacing w:val="-3"/>
          <w:sz w:val="24"/>
          <w:lang w:eastAsia="zh-CN"/>
        </w:rPr>
        <w:t>,</w:t>
      </w:r>
      <w:r>
        <w:rPr>
          <w:rFonts w:ascii="宋体" w:eastAsia="宋体" w:hint="eastAsia"/>
          <w:sz w:val="24"/>
          <w:lang w:eastAsia="zh-CN"/>
        </w:rPr>
        <w:t>以至于我宁愿上帝根本不存在</w:t>
      </w:r>
      <w:r>
        <w:rPr>
          <w:sz w:val="24"/>
          <w:lang w:eastAsia="zh-CN"/>
        </w:rPr>
        <w:t>,</w:t>
      </w:r>
      <w:r>
        <w:rPr>
          <w:rFonts w:ascii="宋体" w:eastAsia="宋体" w:hint="eastAsia"/>
          <w:sz w:val="24"/>
          <w:lang w:eastAsia="zh-CN"/>
        </w:rPr>
        <w:t>也不愿失去我的情欲</w:t>
      </w:r>
      <w:r>
        <w:rPr>
          <w:spacing w:val="1"/>
          <w:sz w:val="24"/>
          <w:lang w:eastAsia="zh-CN"/>
        </w:rPr>
        <w:t>;</w:t>
      </w:r>
      <w:r>
        <w:rPr>
          <w:rFonts w:ascii="宋体" w:eastAsia="宋体" w:hint="eastAsia"/>
          <w:sz w:val="24"/>
          <w:lang w:eastAsia="zh-CN"/>
        </w:rPr>
        <w:t>我希望我没有这样的邪恶。我恳求你们听一听</w:t>
      </w:r>
      <w:r>
        <w:rPr>
          <w:spacing w:val="-3"/>
          <w:sz w:val="24"/>
          <w:lang w:eastAsia="zh-CN"/>
        </w:rPr>
        <w:t>,</w:t>
      </w:r>
      <w:r>
        <w:rPr>
          <w:rFonts w:ascii="宋体" w:eastAsia="宋体" w:hint="eastAsia"/>
          <w:sz w:val="24"/>
          <w:lang w:eastAsia="zh-CN"/>
        </w:rPr>
        <w:t>我希望说服你们</w:t>
      </w:r>
      <w:r>
        <w:rPr>
          <w:sz w:val="24"/>
          <w:lang w:eastAsia="zh-CN"/>
        </w:rPr>
        <w:t>,</w:t>
      </w:r>
      <w:r>
        <w:rPr>
          <w:rFonts w:ascii="宋体" w:eastAsia="宋体" w:hint="eastAsia"/>
          <w:sz w:val="24"/>
          <w:lang w:eastAsia="zh-CN"/>
        </w:rPr>
        <w:t>人心中确实有如此大的邪恶</w:t>
      </w:r>
      <w:r>
        <w:rPr>
          <w:spacing w:val="1"/>
          <w:sz w:val="24"/>
          <w:lang w:eastAsia="zh-CN"/>
        </w:rPr>
        <w:t>;</w:t>
      </w:r>
      <w:r>
        <w:rPr>
          <w:rFonts w:ascii="宋体" w:eastAsia="宋体" w:hint="eastAsia"/>
          <w:sz w:val="24"/>
          <w:lang w:eastAsia="zh-CN"/>
        </w:rPr>
        <w:t>他们如此执着于自己的罪</w:t>
      </w:r>
      <w:r>
        <w:rPr>
          <w:spacing w:val="-16"/>
          <w:sz w:val="24"/>
          <w:lang w:eastAsia="zh-CN"/>
        </w:rPr>
        <w:t>,</w:t>
      </w:r>
      <w:r>
        <w:rPr>
          <w:rFonts w:ascii="宋体" w:eastAsia="宋体" w:hint="eastAsia"/>
          <w:sz w:val="24"/>
          <w:lang w:eastAsia="zh-CN"/>
        </w:rPr>
        <w:t>以至于他们宁愿上帝根本不是上帝</w:t>
      </w:r>
      <w:r>
        <w:rPr>
          <w:spacing w:val="-3"/>
          <w:sz w:val="24"/>
          <w:lang w:eastAsia="zh-CN"/>
        </w:rPr>
        <w:t>,</w:t>
      </w:r>
      <w:r>
        <w:rPr>
          <w:rFonts w:ascii="宋体" w:eastAsia="宋体" w:hint="eastAsia"/>
          <w:sz w:val="24"/>
          <w:lang w:eastAsia="zh-CN"/>
        </w:rPr>
        <w:t>也不愿失去自己的情欲</w:t>
      </w:r>
      <w:r>
        <w:rPr>
          <w:spacing w:val="1"/>
          <w:sz w:val="24"/>
          <w:lang w:eastAsia="zh-CN"/>
        </w:rPr>
        <w:t>;</w:t>
      </w:r>
      <w:r>
        <w:rPr>
          <w:rFonts w:ascii="宋体" w:eastAsia="宋体" w:hint="eastAsia"/>
          <w:sz w:val="24"/>
          <w:lang w:eastAsia="zh-CN"/>
        </w:rPr>
        <w:t>为此</w:t>
      </w:r>
      <w:r>
        <w:rPr>
          <w:sz w:val="24"/>
          <w:lang w:eastAsia="zh-CN"/>
        </w:rPr>
        <w:t>,</w:t>
      </w:r>
      <w:r>
        <w:rPr>
          <w:rFonts w:ascii="宋体" w:eastAsia="宋体" w:hint="eastAsia"/>
          <w:sz w:val="24"/>
          <w:lang w:eastAsia="zh-CN"/>
        </w:rPr>
        <w:t>请注意以下两点。</w:t>
      </w:r>
    </w:p>
    <w:p w14:paraId="4B57A406" w14:textId="77777777" w:rsidR="00EC029C" w:rsidRDefault="00000000">
      <w:pPr>
        <w:spacing w:before="5" w:line="242" w:lineRule="auto"/>
        <w:ind w:left="100" w:right="345"/>
        <w:rPr>
          <w:rFonts w:ascii="宋体" w:eastAsia="宋体"/>
          <w:sz w:val="24"/>
          <w:lang w:eastAsia="zh-CN"/>
        </w:rPr>
      </w:pPr>
      <w:r>
        <w:rPr>
          <w:rFonts w:ascii="宋体" w:eastAsia="宋体" w:hint="eastAsia"/>
          <w:sz w:val="24"/>
          <w:lang w:eastAsia="zh-CN"/>
        </w:rPr>
        <w:t>首先</w:t>
      </w:r>
      <w:r>
        <w:rPr>
          <w:spacing w:val="-3"/>
          <w:sz w:val="24"/>
          <w:lang w:eastAsia="zh-CN"/>
        </w:rPr>
        <w:t>,</w:t>
      </w:r>
      <w:r>
        <w:rPr>
          <w:rFonts w:ascii="宋体" w:eastAsia="宋体" w:hint="eastAsia"/>
          <w:sz w:val="24"/>
          <w:lang w:eastAsia="zh-CN"/>
        </w:rPr>
        <w:t>你不认为在罪人的本性中</w:t>
      </w:r>
      <w:r>
        <w:rPr>
          <w:sz w:val="24"/>
          <w:lang w:eastAsia="zh-CN"/>
        </w:rPr>
        <w:t>,</w:t>
      </w:r>
      <w:r>
        <w:rPr>
          <w:rFonts w:ascii="宋体" w:eastAsia="宋体" w:hint="eastAsia"/>
          <w:sz w:val="24"/>
          <w:lang w:eastAsia="zh-CN"/>
        </w:rPr>
        <w:t>只要罪在他心中占上风</w:t>
      </w:r>
      <w:r>
        <w:rPr>
          <w:sz w:val="24"/>
          <w:lang w:eastAsia="zh-CN"/>
        </w:rPr>
        <w:t>,</w:t>
      </w:r>
      <w:r>
        <w:rPr>
          <w:rFonts w:ascii="宋体" w:eastAsia="宋体" w:hint="eastAsia"/>
          <w:sz w:val="24"/>
          <w:lang w:eastAsia="zh-CN"/>
        </w:rPr>
        <w:t>就会达到这一点</w:t>
      </w:r>
      <w:r>
        <w:rPr>
          <w:spacing w:val="1"/>
          <w:sz w:val="24"/>
          <w:lang w:eastAsia="zh-CN"/>
        </w:rPr>
        <w:t>(</w:t>
      </w:r>
      <w:r>
        <w:rPr>
          <w:rFonts w:ascii="宋体" w:eastAsia="宋体" w:hint="eastAsia"/>
          <w:sz w:val="24"/>
          <w:lang w:eastAsia="zh-CN"/>
        </w:rPr>
        <w:t>我说只要罪占上风</w:t>
      </w:r>
      <w:r>
        <w:rPr>
          <w:spacing w:val="-2"/>
          <w:sz w:val="24"/>
          <w:lang w:eastAsia="zh-CN"/>
        </w:rPr>
        <w:t>)</w:t>
      </w:r>
      <w:r>
        <w:rPr>
          <w:rFonts w:ascii="宋体" w:eastAsia="宋体" w:hint="eastAsia"/>
          <w:sz w:val="24"/>
          <w:lang w:eastAsia="zh-CN"/>
        </w:rPr>
        <w:t>吗</w:t>
      </w:r>
      <w:r>
        <w:rPr>
          <w:sz w:val="24"/>
          <w:lang w:eastAsia="zh-CN"/>
        </w:rPr>
        <w:t>?</w:t>
      </w:r>
      <w:r>
        <w:rPr>
          <w:rFonts w:ascii="宋体" w:eastAsia="宋体" w:hint="eastAsia"/>
          <w:sz w:val="24"/>
          <w:lang w:eastAsia="zh-CN"/>
        </w:rPr>
        <w:t>他可以希望上帝不像现在这样圣洁</w:t>
      </w:r>
      <w:r>
        <w:rPr>
          <w:spacing w:val="-1"/>
          <w:sz w:val="24"/>
          <w:lang w:eastAsia="zh-CN"/>
        </w:rPr>
        <w:t>:</w:t>
      </w:r>
      <w:r>
        <w:rPr>
          <w:rFonts w:ascii="宋体" w:eastAsia="宋体" w:hint="eastAsia"/>
          <w:sz w:val="24"/>
          <w:lang w:eastAsia="zh-CN"/>
        </w:rPr>
        <w:t>不像现在这样恨恶罪</w:t>
      </w:r>
      <w:r>
        <w:rPr>
          <w:spacing w:val="-1"/>
          <w:sz w:val="24"/>
          <w:lang w:eastAsia="zh-CN"/>
        </w:rPr>
        <w:t>;</w:t>
      </w:r>
      <w:r>
        <w:rPr>
          <w:rFonts w:ascii="宋体" w:eastAsia="宋体" w:hint="eastAsia"/>
          <w:sz w:val="24"/>
          <w:lang w:eastAsia="zh-CN"/>
        </w:rPr>
        <w:t>不像现在这样公义、严格和严厉地对待罪</w:t>
      </w:r>
      <w:r>
        <w:rPr>
          <w:spacing w:val="-1"/>
          <w:sz w:val="24"/>
          <w:lang w:eastAsia="zh-CN"/>
        </w:rPr>
        <w:t>:</w:t>
      </w:r>
      <w:r>
        <w:rPr>
          <w:rFonts w:ascii="宋体" w:eastAsia="宋体" w:hint="eastAsia"/>
          <w:sz w:val="24"/>
          <w:lang w:eastAsia="zh-CN"/>
        </w:rPr>
        <w:t>这不是世上每个罪人心中都有的吗</w:t>
      </w:r>
      <w:r>
        <w:rPr>
          <w:spacing w:val="-3"/>
          <w:sz w:val="24"/>
          <w:lang w:eastAsia="zh-CN"/>
        </w:rPr>
        <w:t>?</w:t>
      </w:r>
      <w:r>
        <w:rPr>
          <w:rFonts w:ascii="宋体" w:eastAsia="宋体" w:hint="eastAsia"/>
          <w:sz w:val="24"/>
          <w:lang w:eastAsia="zh-CN"/>
        </w:rPr>
        <w:t>如果你不承认这一点</w:t>
      </w:r>
      <w:r>
        <w:rPr>
          <w:sz w:val="24"/>
          <w:lang w:eastAsia="zh-CN"/>
        </w:rPr>
        <w:t>,</w:t>
      </w:r>
      <w:r>
        <w:rPr>
          <w:rFonts w:ascii="宋体" w:eastAsia="宋体" w:hint="eastAsia"/>
          <w:spacing w:val="-3"/>
          <w:sz w:val="24"/>
          <w:lang w:eastAsia="zh-CN"/>
        </w:rPr>
        <w:t>你肯定是在欺骗</w:t>
      </w:r>
      <w:r>
        <w:rPr>
          <w:rFonts w:ascii="宋体" w:eastAsia="宋体" w:hint="eastAsia"/>
          <w:sz w:val="24"/>
          <w:lang w:eastAsia="zh-CN"/>
        </w:rPr>
        <w:t>自己。</w:t>
      </w:r>
    </w:p>
    <w:p w14:paraId="7C3C664C" w14:textId="77777777" w:rsidR="00EC029C" w:rsidRDefault="00000000">
      <w:pPr>
        <w:spacing w:before="1" w:line="242" w:lineRule="auto"/>
        <w:ind w:left="100" w:right="393"/>
        <w:jc w:val="both"/>
        <w:rPr>
          <w:rFonts w:ascii="宋体" w:eastAsia="宋体"/>
          <w:sz w:val="24"/>
          <w:lang w:eastAsia="zh-CN"/>
        </w:rPr>
      </w:pPr>
      <w:r>
        <w:rPr>
          <w:rFonts w:ascii="宋体" w:eastAsia="宋体" w:hint="eastAsia"/>
          <w:spacing w:val="-2"/>
          <w:sz w:val="24"/>
          <w:lang w:eastAsia="zh-CN"/>
        </w:rPr>
        <w:t>我说</w:t>
      </w:r>
      <w:r>
        <w:rPr>
          <w:spacing w:val="-2"/>
          <w:sz w:val="24"/>
          <w:lang w:eastAsia="zh-CN"/>
        </w:rPr>
        <w:t>,</w:t>
      </w:r>
      <w:r>
        <w:rPr>
          <w:rFonts w:ascii="宋体" w:eastAsia="宋体" w:hint="eastAsia"/>
          <w:spacing w:val="-2"/>
          <w:sz w:val="24"/>
          <w:lang w:eastAsia="zh-CN"/>
        </w:rPr>
        <w:t>只要罪在你们心中占上风</w:t>
      </w:r>
      <w:r>
        <w:rPr>
          <w:spacing w:val="-2"/>
          <w:sz w:val="24"/>
          <w:lang w:eastAsia="zh-CN"/>
        </w:rPr>
        <w:t>,</w:t>
      </w:r>
      <w:r>
        <w:rPr>
          <w:rFonts w:ascii="宋体" w:eastAsia="宋体" w:hint="eastAsia"/>
          <w:spacing w:val="-2"/>
          <w:sz w:val="24"/>
          <w:lang w:eastAsia="zh-CN"/>
        </w:rPr>
        <w:t>难道你们不希望上帝不要像现在这样圣洁</w:t>
      </w:r>
      <w:r>
        <w:rPr>
          <w:spacing w:val="-2"/>
          <w:sz w:val="24"/>
          <w:lang w:eastAsia="zh-CN"/>
        </w:rPr>
        <w:t>,</w:t>
      </w:r>
      <w:r>
        <w:rPr>
          <w:rFonts w:ascii="宋体" w:eastAsia="宋体" w:hint="eastAsia"/>
          <w:spacing w:val="-2"/>
          <w:sz w:val="24"/>
          <w:lang w:eastAsia="zh-CN"/>
        </w:rPr>
        <w:t>恨恶你们所爱的那些罪</w:t>
      </w:r>
      <w:r>
        <w:rPr>
          <w:spacing w:val="-2"/>
          <w:sz w:val="24"/>
          <w:lang w:eastAsia="zh-CN"/>
        </w:rPr>
        <w:t>,</w:t>
      </w:r>
      <w:r>
        <w:rPr>
          <w:rFonts w:ascii="宋体" w:eastAsia="宋体" w:hint="eastAsia"/>
          <w:spacing w:val="-2"/>
          <w:sz w:val="24"/>
          <w:lang w:eastAsia="zh-CN"/>
        </w:rPr>
        <w:t>也不要像现在这样公义</w:t>
      </w:r>
      <w:r>
        <w:rPr>
          <w:spacing w:val="-2"/>
          <w:sz w:val="24"/>
          <w:lang w:eastAsia="zh-CN"/>
        </w:rPr>
        <w:t>,</w:t>
      </w:r>
      <w:r>
        <w:rPr>
          <w:rFonts w:ascii="宋体" w:eastAsia="宋体" w:hint="eastAsia"/>
          <w:spacing w:val="-2"/>
          <w:sz w:val="24"/>
          <w:lang w:eastAsia="zh-CN"/>
        </w:rPr>
        <w:t>对罪如此严厉吗</w:t>
      </w:r>
      <w:r>
        <w:rPr>
          <w:spacing w:val="-2"/>
          <w:sz w:val="24"/>
          <w:lang w:eastAsia="zh-CN"/>
        </w:rPr>
        <w:t>?</w:t>
      </w:r>
      <w:r>
        <w:rPr>
          <w:rFonts w:ascii="宋体" w:eastAsia="宋体" w:hint="eastAsia"/>
          <w:spacing w:val="-2"/>
          <w:sz w:val="24"/>
          <w:lang w:eastAsia="zh-CN"/>
        </w:rPr>
        <w:t>这不是在你们心中吗</w:t>
      </w:r>
      <w:r>
        <w:rPr>
          <w:spacing w:val="-2"/>
          <w:sz w:val="24"/>
          <w:lang w:eastAsia="zh-CN"/>
        </w:rPr>
        <w:t>?</w:t>
      </w:r>
      <w:r>
        <w:rPr>
          <w:rFonts w:ascii="宋体" w:eastAsia="宋体" w:hint="eastAsia"/>
          <w:spacing w:val="-2"/>
          <w:sz w:val="24"/>
          <w:lang w:eastAsia="zh-CN"/>
        </w:rPr>
        <w:t>任何受造之物都不可能爱某样东西</w:t>
      </w:r>
      <w:r>
        <w:rPr>
          <w:spacing w:val="-2"/>
          <w:sz w:val="24"/>
          <w:lang w:eastAsia="zh-CN"/>
        </w:rPr>
        <w:t>,</w:t>
      </w:r>
      <w:r>
        <w:rPr>
          <w:rFonts w:ascii="宋体" w:eastAsia="宋体" w:hint="eastAsia"/>
          <w:spacing w:val="-2"/>
          <w:sz w:val="24"/>
          <w:lang w:eastAsia="zh-CN"/>
        </w:rPr>
        <w:t>却不希望别人不要像他那样恨它。好吧</w:t>
      </w:r>
      <w:r>
        <w:rPr>
          <w:spacing w:val="-2"/>
          <w:sz w:val="24"/>
          <w:lang w:eastAsia="zh-CN"/>
        </w:rPr>
        <w:t>,</w:t>
      </w:r>
      <w:r>
        <w:rPr>
          <w:rFonts w:ascii="宋体" w:eastAsia="宋体" w:hint="eastAsia"/>
          <w:spacing w:val="-2"/>
          <w:sz w:val="24"/>
          <w:lang w:eastAsia="zh-CN"/>
        </w:rPr>
        <w:t>如果你有这种情况</w:t>
      </w:r>
      <w:r>
        <w:rPr>
          <w:spacing w:val="-2"/>
          <w:sz w:val="24"/>
          <w:lang w:eastAsia="zh-CN"/>
        </w:rPr>
        <w:t>,</w:t>
      </w:r>
      <w:r>
        <w:rPr>
          <w:rFonts w:ascii="宋体" w:eastAsia="宋体" w:hint="eastAsia"/>
          <w:spacing w:val="-2"/>
          <w:sz w:val="24"/>
          <w:lang w:eastAsia="zh-CN"/>
        </w:rPr>
        <w:t>你爱这样一个罪</w:t>
      </w:r>
      <w:r>
        <w:rPr>
          <w:spacing w:val="-2"/>
          <w:sz w:val="24"/>
          <w:lang w:eastAsia="zh-CN"/>
        </w:rPr>
        <w:t>,</w:t>
      </w:r>
      <w:r>
        <w:rPr>
          <w:rFonts w:ascii="宋体" w:eastAsia="宋体" w:hint="eastAsia"/>
          <w:spacing w:val="-2"/>
          <w:sz w:val="24"/>
          <w:lang w:eastAsia="zh-CN"/>
        </w:rPr>
        <w:t>你可以希望上帝不要像现在这样恨它</w:t>
      </w:r>
      <w:r>
        <w:rPr>
          <w:spacing w:val="-2"/>
          <w:sz w:val="24"/>
          <w:lang w:eastAsia="zh-CN"/>
        </w:rPr>
        <w:t>,</w:t>
      </w:r>
      <w:r>
        <w:rPr>
          <w:rFonts w:ascii="宋体" w:eastAsia="宋体" w:hint="eastAsia"/>
          <w:spacing w:val="-2"/>
          <w:sz w:val="24"/>
          <w:lang w:eastAsia="zh-CN"/>
        </w:rPr>
        <w:t>不要像现在这样公义、圣洁和严厉地对待罪</w:t>
      </w:r>
      <w:r>
        <w:rPr>
          <w:spacing w:val="-2"/>
          <w:sz w:val="24"/>
          <w:lang w:eastAsia="zh-CN"/>
        </w:rPr>
        <w:t>;</w:t>
      </w:r>
      <w:r>
        <w:rPr>
          <w:rFonts w:ascii="宋体" w:eastAsia="宋体" w:hint="eastAsia"/>
          <w:spacing w:val="-2"/>
          <w:sz w:val="24"/>
          <w:lang w:eastAsia="zh-CN"/>
        </w:rPr>
        <w:t>这就是希望上帝根本不是上帝</w:t>
      </w:r>
      <w:r>
        <w:rPr>
          <w:spacing w:val="-2"/>
          <w:sz w:val="24"/>
          <w:lang w:eastAsia="zh-CN"/>
        </w:rPr>
        <w:t>,</w:t>
      </w:r>
      <w:r>
        <w:rPr>
          <w:rFonts w:ascii="宋体" w:eastAsia="宋体" w:hint="eastAsia"/>
          <w:spacing w:val="-2"/>
          <w:sz w:val="24"/>
          <w:lang w:eastAsia="zh-CN"/>
        </w:rPr>
        <w:t>上帝的生命和存在都消失了。</w:t>
      </w:r>
    </w:p>
    <w:p w14:paraId="342D75EF" w14:textId="77777777" w:rsidR="00EC029C" w:rsidRDefault="00000000">
      <w:pPr>
        <w:spacing w:before="5" w:line="242" w:lineRule="auto"/>
        <w:ind w:left="100" w:right="393"/>
        <w:rPr>
          <w:rFonts w:ascii="宋体" w:eastAsia="宋体"/>
          <w:sz w:val="24"/>
          <w:lang w:eastAsia="zh-CN"/>
        </w:rPr>
      </w:pP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你的心在这种罪恶的框架和性情中</w:t>
      </w:r>
      <w:r>
        <w:rPr>
          <w:spacing w:val="-2"/>
          <w:sz w:val="24"/>
          <w:lang w:eastAsia="zh-CN"/>
        </w:rPr>
        <w:t>,</w:t>
      </w:r>
      <w:r>
        <w:rPr>
          <w:rFonts w:ascii="宋体" w:eastAsia="宋体" w:hint="eastAsia"/>
          <w:spacing w:val="-2"/>
          <w:sz w:val="24"/>
          <w:lang w:eastAsia="zh-CN"/>
        </w:rPr>
        <w:t>无非就是要打击上帝的存在本身</w:t>
      </w:r>
      <w:r>
        <w:rPr>
          <w:spacing w:val="-2"/>
          <w:sz w:val="24"/>
          <w:lang w:eastAsia="zh-CN"/>
        </w:rPr>
        <w:t>:</w:t>
      </w:r>
      <w:r>
        <w:rPr>
          <w:rFonts w:ascii="宋体" w:eastAsia="宋体" w:hint="eastAsia"/>
          <w:spacing w:val="-2"/>
          <w:sz w:val="24"/>
          <w:lang w:eastAsia="zh-CN"/>
        </w:rPr>
        <w:t>因为心中希望上帝不是上帝</w:t>
      </w:r>
      <w:r>
        <w:rPr>
          <w:spacing w:val="-2"/>
          <w:sz w:val="24"/>
          <w:lang w:eastAsia="zh-CN"/>
        </w:rPr>
        <w:t>,</w:t>
      </w:r>
      <w:r>
        <w:rPr>
          <w:rFonts w:ascii="宋体" w:eastAsia="宋体" w:hint="eastAsia"/>
          <w:spacing w:val="-2"/>
          <w:sz w:val="24"/>
          <w:lang w:eastAsia="zh-CN"/>
        </w:rPr>
        <w:t>这就是心的工作</w:t>
      </w:r>
      <w:r>
        <w:rPr>
          <w:spacing w:val="-2"/>
          <w:sz w:val="24"/>
          <w:lang w:eastAsia="zh-CN"/>
        </w:rPr>
        <w:t>,</w:t>
      </w:r>
      <w:r>
        <w:rPr>
          <w:rFonts w:ascii="宋体" w:eastAsia="宋体" w:hint="eastAsia"/>
          <w:spacing w:val="-2"/>
          <w:sz w:val="24"/>
          <w:lang w:eastAsia="zh-CN"/>
        </w:rPr>
        <w:t>因为如果祂不像我告诉你的那样恨恶罪</w:t>
      </w:r>
      <w:r>
        <w:rPr>
          <w:spacing w:val="-2"/>
          <w:sz w:val="24"/>
          <w:lang w:eastAsia="zh-CN"/>
        </w:rPr>
        <w:t>,</w:t>
      </w:r>
      <w:r>
        <w:rPr>
          <w:rFonts w:ascii="宋体" w:eastAsia="宋体" w:hint="eastAsia"/>
          <w:spacing w:val="-2"/>
          <w:sz w:val="24"/>
          <w:lang w:eastAsia="zh-CN"/>
        </w:rPr>
        <w:t>祂就根本不可能是上帝。现在这很明显</w:t>
      </w:r>
      <w:r>
        <w:rPr>
          <w:spacing w:val="-2"/>
          <w:sz w:val="24"/>
          <w:lang w:eastAsia="zh-CN"/>
        </w:rPr>
        <w:t>,</w:t>
      </w:r>
      <w:r>
        <w:rPr>
          <w:rFonts w:ascii="宋体" w:eastAsia="宋体" w:hint="eastAsia"/>
          <w:spacing w:val="-2"/>
          <w:sz w:val="24"/>
          <w:lang w:eastAsia="zh-CN"/>
        </w:rPr>
        <w:t>几乎每个人的内心都有罪</w:t>
      </w:r>
      <w:r>
        <w:rPr>
          <w:spacing w:val="-2"/>
          <w:sz w:val="24"/>
          <w:lang w:eastAsia="zh-CN"/>
        </w:rPr>
        <w:t>,</w:t>
      </w:r>
      <w:r>
        <w:rPr>
          <w:rFonts w:ascii="宋体" w:eastAsia="宋体" w:hint="eastAsia"/>
          <w:spacing w:val="-2"/>
          <w:sz w:val="24"/>
          <w:lang w:eastAsia="zh-CN"/>
        </w:rPr>
        <w:t>你们几乎每个人都可以把手放在心上说</w:t>
      </w:r>
      <w:r>
        <w:rPr>
          <w:spacing w:val="-2"/>
          <w:sz w:val="24"/>
          <w:lang w:eastAsia="zh-CN"/>
        </w:rPr>
        <w:t>,</w:t>
      </w:r>
      <w:r>
        <w:rPr>
          <w:rFonts w:ascii="宋体" w:eastAsia="宋体" w:hint="eastAsia"/>
          <w:spacing w:val="-2"/>
          <w:sz w:val="24"/>
          <w:lang w:eastAsia="zh-CN"/>
        </w:rPr>
        <w:t>我这个胸膛有罪</w:t>
      </w:r>
      <w:r>
        <w:rPr>
          <w:spacing w:val="-2"/>
          <w:sz w:val="24"/>
          <w:lang w:eastAsia="zh-CN"/>
        </w:rPr>
        <w:t>,</w:t>
      </w:r>
      <w:r>
        <w:rPr>
          <w:rFonts w:ascii="宋体" w:eastAsia="宋体" w:hint="eastAsia"/>
          <w:spacing w:val="-2"/>
          <w:sz w:val="24"/>
          <w:lang w:eastAsia="zh-CN"/>
        </w:rPr>
        <w:t>当我的心执着于任何邪恶的道路时</w:t>
      </w:r>
      <w:r>
        <w:rPr>
          <w:spacing w:val="-2"/>
          <w:sz w:val="24"/>
          <w:lang w:eastAsia="zh-CN"/>
        </w:rPr>
        <w:t>,</w:t>
      </w:r>
      <w:r>
        <w:rPr>
          <w:rFonts w:ascii="宋体" w:eastAsia="宋体" w:hint="eastAsia"/>
          <w:spacing w:val="-2"/>
          <w:sz w:val="24"/>
          <w:lang w:eastAsia="zh-CN"/>
        </w:rPr>
        <w:t>我可以希望上帝不要如此圣洁以至于恨恶这个</w:t>
      </w:r>
      <w:r>
        <w:rPr>
          <w:spacing w:val="-2"/>
          <w:sz w:val="24"/>
          <w:lang w:eastAsia="zh-CN"/>
        </w:rPr>
        <w:t>;</w:t>
      </w:r>
      <w:r>
        <w:rPr>
          <w:rFonts w:ascii="宋体" w:eastAsia="宋体" w:hint="eastAsia"/>
          <w:spacing w:val="-2"/>
          <w:sz w:val="24"/>
          <w:lang w:eastAsia="zh-CN"/>
        </w:rPr>
        <w:t>我宁愿上帝喜欢这个</w:t>
      </w:r>
      <w:r>
        <w:rPr>
          <w:spacing w:val="-2"/>
          <w:sz w:val="24"/>
          <w:lang w:eastAsia="zh-CN"/>
        </w:rPr>
        <w:t>:</w:t>
      </w:r>
      <w:r>
        <w:rPr>
          <w:rFonts w:ascii="宋体" w:eastAsia="宋体" w:hint="eastAsia"/>
          <w:spacing w:val="-2"/>
          <w:sz w:val="24"/>
          <w:lang w:eastAsia="zh-CN"/>
        </w:rPr>
        <w:t>我听说上帝的公义</w:t>
      </w:r>
      <w:r>
        <w:rPr>
          <w:spacing w:val="-2"/>
          <w:sz w:val="24"/>
          <w:lang w:eastAsia="zh-CN"/>
        </w:rPr>
        <w:t>,</w:t>
      </w:r>
      <w:r>
        <w:rPr>
          <w:rFonts w:ascii="宋体" w:eastAsia="宋体" w:hint="eastAsia"/>
          <w:spacing w:val="-2"/>
          <w:sz w:val="24"/>
          <w:lang w:eastAsia="zh-CN"/>
        </w:rPr>
        <w:t>但我的心不是在反对上帝的公义吗</w:t>
      </w:r>
      <w:r>
        <w:rPr>
          <w:spacing w:val="-2"/>
          <w:sz w:val="24"/>
          <w:lang w:eastAsia="zh-CN"/>
        </w:rPr>
        <w:t>?</w:t>
      </w:r>
      <w:r>
        <w:rPr>
          <w:rFonts w:ascii="宋体" w:eastAsia="宋体" w:hint="eastAsia"/>
          <w:spacing w:val="-2"/>
          <w:sz w:val="24"/>
          <w:lang w:eastAsia="zh-CN"/>
        </w:rPr>
        <w:t>我可以希望上帝不像现在这样公义。</w:t>
      </w:r>
    </w:p>
    <w:p w14:paraId="4F122345" w14:textId="77777777" w:rsidR="00EC029C" w:rsidRDefault="00000000">
      <w:pPr>
        <w:spacing w:before="4" w:line="242" w:lineRule="auto"/>
        <w:ind w:left="100" w:right="393"/>
        <w:rPr>
          <w:rFonts w:ascii="宋体" w:eastAsia="宋体"/>
          <w:sz w:val="24"/>
          <w:lang w:eastAsia="zh-CN"/>
        </w:rPr>
      </w:pPr>
      <w:r>
        <w:rPr>
          <w:rFonts w:ascii="宋体" w:eastAsia="宋体" w:hint="eastAsia"/>
          <w:spacing w:val="-2"/>
          <w:sz w:val="24"/>
          <w:lang w:eastAsia="zh-CN"/>
        </w:rPr>
        <w:t>当然</w:t>
      </w:r>
      <w:r>
        <w:rPr>
          <w:spacing w:val="-2"/>
          <w:sz w:val="24"/>
          <w:lang w:eastAsia="zh-CN"/>
        </w:rPr>
        <w:t>,</w:t>
      </w:r>
      <w:r>
        <w:rPr>
          <w:rFonts w:ascii="宋体" w:eastAsia="宋体" w:hint="eastAsia"/>
          <w:spacing w:val="-2"/>
          <w:sz w:val="24"/>
          <w:lang w:eastAsia="zh-CN"/>
        </w:rPr>
        <w:t>这在某种程度上是存在的</w:t>
      </w:r>
      <w:r>
        <w:rPr>
          <w:spacing w:val="-2"/>
          <w:sz w:val="24"/>
          <w:lang w:eastAsia="zh-CN"/>
        </w:rPr>
        <w:t>;</w:t>
      </w: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要指责你们的心</w:t>
      </w:r>
      <w:r>
        <w:rPr>
          <w:spacing w:val="-2"/>
          <w:sz w:val="24"/>
          <w:lang w:eastAsia="zh-CN"/>
        </w:rPr>
        <w:t>;</w:t>
      </w:r>
      <w:r>
        <w:rPr>
          <w:rFonts w:ascii="宋体" w:eastAsia="宋体" w:hint="eastAsia"/>
          <w:spacing w:val="-2"/>
          <w:sz w:val="24"/>
          <w:lang w:eastAsia="zh-CN"/>
        </w:rPr>
        <w:t>要知道</w:t>
      </w:r>
      <w:r>
        <w:rPr>
          <w:spacing w:val="-2"/>
          <w:sz w:val="24"/>
          <w:lang w:eastAsia="zh-CN"/>
        </w:rPr>
        <w:t>,</w:t>
      </w:r>
      <w:r>
        <w:rPr>
          <w:rFonts w:ascii="宋体" w:eastAsia="宋体" w:hint="eastAsia"/>
          <w:spacing w:val="-2"/>
          <w:sz w:val="24"/>
          <w:lang w:eastAsia="zh-CN"/>
        </w:rPr>
        <w:t>只要你们犯了这个罪</w:t>
      </w:r>
      <w:r>
        <w:rPr>
          <w:spacing w:val="-2"/>
          <w:sz w:val="24"/>
          <w:lang w:eastAsia="zh-CN"/>
        </w:rPr>
        <w:t>,</w:t>
      </w:r>
      <w:r>
        <w:rPr>
          <w:rFonts w:ascii="宋体" w:eastAsia="宋体" w:hint="eastAsia"/>
          <w:spacing w:val="-2"/>
          <w:sz w:val="24"/>
          <w:lang w:eastAsia="zh-CN"/>
        </w:rPr>
        <w:t>你们就是在打击上帝的存在</w:t>
      </w:r>
      <w:r>
        <w:rPr>
          <w:spacing w:val="-2"/>
          <w:sz w:val="24"/>
          <w:lang w:eastAsia="zh-CN"/>
        </w:rPr>
        <w:t>;</w:t>
      </w:r>
      <w:r>
        <w:rPr>
          <w:rFonts w:ascii="宋体" w:eastAsia="宋体" w:hint="eastAsia"/>
          <w:spacing w:val="-2"/>
          <w:sz w:val="24"/>
          <w:lang w:eastAsia="zh-CN"/>
        </w:rPr>
        <w:t>这可怕的邪恶被归咎于你们</w:t>
      </w:r>
      <w:r>
        <w:rPr>
          <w:spacing w:val="-2"/>
          <w:sz w:val="24"/>
          <w:lang w:eastAsia="zh-CN"/>
        </w:rPr>
        <w:t>,</w:t>
      </w:r>
      <w:r>
        <w:rPr>
          <w:rFonts w:ascii="宋体" w:eastAsia="宋体" w:hint="eastAsia"/>
          <w:spacing w:val="-2"/>
          <w:sz w:val="24"/>
          <w:lang w:eastAsia="zh-CN"/>
        </w:rPr>
        <w:t>你们的心如此执着于罪</w:t>
      </w:r>
      <w:r>
        <w:rPr>
          <w:spacing w:val="-2"/>
          <w:sz w:val="24"/>
          <w:lang w:eastAsia="zh-CN"/>
        </w:rPr>
        <w:t>,</w:t>
      </w:r>
      <w:r>
        <w:rPr>
          <w:rFonts w:ascii="宋体" w:eastAsia="宋体" w:hint="eastAsia"/>
          <w:spacing w:val="-4"/>
          <w:sz w:val="24"/>
          <w:lang w:eastAsia="zh-CN"/>
        </w:rPr>
        <w:t>以至于你们宁愿</w:t>
      </w:r>
    </w:p>
    <w:p w14:paraId="05DFF8EB" w14:textId="77777777" w:rsidR="00EC029C" w:rsidRDefault="00EC029C">
      <w:pPr>
        <w:spacing w:line="242" w:lineRule="auto"/>
        <w:rPr>
          <w:rFonts w:ascii="宋体" w:eastAsia="宋体"/>
          <w:sz w:val="24"/>
          <w:lang w:eastAsia="zh-CN"/>
        </w:rPr>
        <w:sectPr w:rsidR="00EC029C">
          <w:pgSz w:w="12240" w:h="15840"/>
          <w:pgMar w:top="1320" w:right="1100" w:bottom="0" w:left="1320" w:header="720" w:footer="720" w:gutter="0"/>
          <w:cols w:space="720"/>
        </w:sectPr>
      </w:pPr>
    </w:p>
    <w:p w14:paraId="7C5D0398" w14:textId="77777777" w:rsidR="00EC029C" w:rsidRDefault="00000000">
      <w:pPr>
        <w:spacing w:before="62" w:line="242" w:lineRule="auto"/>
        <w:ind w:left="100" w:right="393"/>
        <w:rPr>
          <w:rFonts w:ascii="宋体" w:eastAsia="宋体"/>
          <w:sz w:val="24"/>
          <w:lang w:eastAsia="zh-CN"/>
        </w:rPr>
      </w:pPr>
      <w:r>
        <w:rPr>
          <w:rFonts w:ascii="宋体" w:eastAsia="宋体" w:hint="eastAsia"/>
          <w:sz w:val="24"/>
          <w:lang w:eastAsia="zh-CN"/>
        </w:rPr>
        <w:lastRenderedPageBreak/>
        <w:t>上帝不存在</w:t>
      </w:r>
      <w:r>
        <w:rPr>
          <w:spacing w:val="-3"/>
          <w:sz w:val="24"/>
          <w:lang w:eastAsia="zh-CN"/>
        </w:rPr>
        <w:t>,</w:t>
      </w:r>
      <w:r>
        <w:rPr>
          <w:rFonts w:ascii="宋体" w:eastAsia="宋体" w:hint="eastAsia"/>
          <w:sz w:val="24"/>
          <w:lang w:eastAsia="zh-CN"/>
        </w:rPr>
        <w:t>也不愿失去你们的罪。你们会认为</w:t>
      </w:r>
      <w:r>
        <w:rPr>
          <w:sz w:val="24"/>
          <w:lang w:eastAsia="zh-CN"/>
        </w:rPr>
        <w:t>,</w:t>
      </w:r>
      <w:r>
        <w:rPr>
          <w:rFonts w:ascii="宋体" w:eastAsia="宋体" w:hint="eastAsia"/>
          <w:sz w:val="24"/>
          <w:lang w:eastAsia="zh-CN"/>
        </w:rPr>
        <w:t>任何人如此沉溺于情欲之中</w:t>
      </w:r>
      <w:r>
        <w:rPr>
          <w:sz w:val="24"/>
          <w:lang w:eastAsia="zh-CN"/>
        </w:rPr>
        <w:t>,</w:t>
      </w:r>
      <w:r>
        <w:rPr>
          <w:rFonts w:ascii="宋体" w:eastAsia="宋体" w:hint="eastAsia"/>
          <w:sz w:val="24"/>
          <w:lang w:eastAsia="zh-CN"/>
        </w:rPr>
        <w:t>以至于希望自己的妻子去世</w:t>
      </w:r>
      <w:r>
        <w:rPr>
          <w:spacing w:val="-3"/>
          <w:sz w:val="24"/>
          <w:lang w:eastAsia="zh-CN"/>
        </w:rPr>
        <w:t>,</w:t>
      </w:r>
      <w:r>
        <w:rPr>
          <w:rFonts w:ascii="宋体" w:eastAsia="宋体" w:hint="eastAsia"/>
          <w:sz w:val="24"/>
          <w:lang w:eastAsia="zh-CN"/>
        </w:rPr>
        <w:t>这样他就可以与那个女人尽情享受情欲</w:t>
      </w:r>
      <w:r>
        <w:rPr>
          <w:sz w:val="24"/>
          <w:lang w:eastAsia="zh-CN"/>
        </w:rPr>
        <w:t>,</w:t>
      </w:r>
      <w:r>
        <w:rPr>
          <w:rFonts w:ascii="宋体" w:eastAsia="宋体" w:hint="eastAsia"/>
          <w:sz w:val="24"/>
          <w:lang w:eastAsia="zh-CN"/>
        </w:rPr>
        <w:t>这是一种可怕的邪恶</w:t>
      </w:r>
      <w:r>
        <w:rPr>
          <w:spacing w:val="1"/>
          <w:sz w:val="24"/>
          <w:lang w:eastAsia="zh-CN"/>
        </w:rPr>
        <w:t>;</w:t>
      </w:r>
      <w:r>
        <w:rPr>
          <w:rFonts w:ascii="宋体" w:eastAsia="宋体" w:hint="eastAsia"/>
          <w:sz w:val="24"/>
          <w:lang w:eastAsia="zh-CN"/>
        </w:rPr>
        <w:t>然而</w:t>
      </w:r>
      <w:r>
        <w:rPr>
          <w:sz w:val="24"/>
          <w:lang w:eastAsia="zh-CN"/>
        </w:rPr>
        <w:t>,</w:t>
      </w:r>
      <w:r>
        <w:rPr>
          <w:rFonts w:ascii="宋体" w:eastAsia="宋体" w:hint="eastAsia"/>
          <w:sz w:val="24"/>
          <w:lang w:eastAsia="zh-CN"/>
        </w:rPr>
        <w:t>这就在你们心中</w:t>
      </w:r>
      <w:r>
        <w:rPr>
          <w:spacing w:val="-3"/>
          <w:sz w:val="24"/>
          <w:lang w:eastAsia="zh-CN"/>
        </w:rPr>
        <w:t>,</w:t>
      </w:r>
      <w:r>
        <w:rPr>
          <w:rFonts w:ascii="宋体" w:eastAsia="宋体" w:hint="eastAsia"/>
          <w:sz w:val="24"/>
          <w:lang w:eastAsia="zh-CN"/>
        </w:rPr>
        <w:t>希望上帝不存在</w:t>
      </w:r>
      <w:r>
        <w:rPr>
          <w:sz w:val="24"/>
          <w:lang w:eastAsia="zh-CN"/>
        </w:rPr>
        <w:t>,</w:t>
      </w:r>
      <w:r>
        <w:rPr>
          <w:rFonts w:ascii="宋体" w:eastAsia="宋体" w:hint="eastAsia"/>
          <w:sz w:val="24"/>
          <w:lang w:eastAsia="zh-CN"/>
        </w:rPr>
        <w:t>这样你们就可以有自己的罪</w:t>
      </w:r>
      <w:r>
        <w:rPr>
          <w:spacing w:val="1"/>
          <w:sz w:val="24"/>
          <w:lang w:eastAsia="zh-CN"/>
        </w:rPr>
        <w:t>:</w:t>
      </w:r>
      <w:r>
        <w:rPr>
          <w:rFonts w:ascii="宋体" w:eastAsia="宋体" w:hint="eastAsia"/>
          <w:sz w:val="24"/>
          <w:lang w:eastAsia="zh-CN"/>
        </w:rPr>
        <w:t>特别是那些不虔诚的人</w:t>
      </w:r>
      <w:r>
        <w:rPr>
          <w:sz w:val="24"/>
          <w:lang w:eastAsia="zh-CN"/>
        </w:rPr>
        <w:t>,</w:t>
      </w:r>
      <w:r>
        <w:rPr>
          <w:rFonts w:ascii="宋体" w:eastAsia="宋体" w:hint="eastAsia"/>
          <w:sz w:val="24"/>
          <w:lang w:eastAsia="zh-CN"/>
        </w:rPr>
        <w:t>如果他们能如愿以偿</w:t>
      </w:r>
      <w:r>
        <w:rPr>
          <w:spacing w:val="-3"/>
          <w:sz w:val="24"/>
          <w:lang w:eastAsia="zh-CN"/>
        </w:rPr>
        <w:t>,</w:t>
      </w:r>
      <w:r>
        <w:rPr>
          <w:rFonts w:ascii="宋体" w:eastAsia="宋体" w:hint="eastAsia"/>
          <w:sz w:val="24"/>
          <w:lang w:eastAsia="zh-CN"/>
        </w:rPr>
        <w:t>他们会希望根本没有上帝。圣经说</w:t>
      </w:r>
      <w:r>
        <w:rPr>
          <w:sz w:val="24"/>
          <w:lang w:eastAsia="zh-CN"/>
        </w:rPr>
        <w:t>,</w:t>
      </w:r>
      <w:r>
        <w:rPr>
          <w:rFonts w:ascii="宋体" w:eastAsia="宋体" w:hint="eastAsia"/>
          <w:sz w:val="24"/>
          <w:lang w:eastAsia="zh-CN"/>
        </w:rPr>
        <w:t>愚顽人心里说</w:t>
      </w:r>
      <w:r>
        <w:rPr>
          <w:sz w:val="24"/>
          <w:lang w:eastAsia="zh-CN"/>
        </w:rPr>
        <w:t>,</w:t>
      </w:r>
      <w:r>
        <w:rPr>
          <w:rFonts w:ascii="宋体" w:eastAsia="宋体" w:hint="eastAsia"/>
          <w:sz w:val="24"/>
          <w:lang w:eastAsia="zh-CN"/>
        </w:rPr>
        <w:t>根本没有上帝。那个男人或女人可以希望根本没有上帝</w:t>
      </w:r>
      <w:r>
        <w:rPr>
          <w:spacing w:val="-3"/>
          <w:sz w:val="24"/>
          <w:lang w:eastAsia="zh-CN"/>
        </w:rPr>
        <w:t>,</w:t>
      </w:r>
      <w:r>
        <w:rPr>
          <w:rFonts w:ascii="宋体" w:eastAsia="宋体" w:hint="eastAsia"/>
          <w:sz w:val="24"/>
          <w:lang w:eastAsia="zh-CN"/>
        </w:rPr>
        <w:t>这样他就可以有自己的情欲</w:t>
      </w:r>
      <w:r>
        <w:rPr>
          <w:spacing w:val="1"/>
          <w:sz w:val="24"/>
          <w:lang w:eastAsia="zh-CN"/>
        </w:rPr>
        <w:t>;</w:t>
      </w:r>
      <w:r>
        <w:rPr>
          <w:rFonts w:ascii="宋体" w:eastAsia="宋体" w:hint="eastAsia"/>
          <w:sz w:val="24"/>
          <w:lang w:eastAsia="zh-CN"/>
        </w:rPr>
        <w:t>希望上帝不要像现在这样圣洁</w:t>
      </w:r>
      <w:r>
        <w:rPr>
          <w:sz w:val="24"/>
          <w:lang w:eastAsia="zh-CN"/>
        </w:rPr>
        <w:t>,</w:t>
      </w:r>
      <w:r>
        <w:rPr>
          <w:rFonts w:ascii="宋体" w:eastAsia="宋体" w:hint="eastAsia"/>
          <w:spacing w:val="-16"/>
          <w:sz w:val="24"/>
          <w:lang w:eastAsia="zh-CN"/>
        </w:rPr>
        <w:t>不</w:t>
      </w:r>
      <w:r>
        <w:rPr>
          <w:rFonts w:ascii="宋体" w:eastAsia="宋体" w:hint="eastAsia"/>
          <w:sz w:val="24"/>
          <w:lang w:eastAsia="zh-CN"/>
        </w:rPr>
        <w:t>要像现在这样恨恶罪</w:t>
      </w:r>
      <w:r>
        <w:rPr>
          <w:spacing w:val="-3"/>
          <w:sz w:val="24"/>
          <w:lang w:eastAsia="zh-CN"/>
        </w:rPr>
        <w:t>,</w:t>
      </w:r>
      <w:r>
        <w:rPr>
          <w:rFonts w:ascii="宋体" w:eastAsia="宋体" w:hint="eastAsia"/>
          <w:sz w:val="24"/>
          <w:lang w:eastAsia="zh-CN"/>
        </w:rPr>
        <w:t>这样他就可以有自己的情欲</w:t>
      </w:r>
      <w:r>
        <w:rPr>
          <w:spacing w:val="1"/>
          <w:sz w:val="24"/>
          <w:lang w:eastAsia="zh-CN"/>
        </w:rPr>
        <w:t>;</w:t>
      </w:r>
      <w:r>
        <w:rPr>
          <w:rFonts w:ascii="宋体" w:eastAsia="宋体" w:hint="eastAsia"/>
          <w:sz w:val="24"/>
          <w:lang w:eastAsia="zh-CN"/>
        </w:rPr>
        <w:t>这是一种可怕的邪恶。</w:t>
      </w:r>
    </w:p>
    <w:p w14:paraId="175FCF37" w14:textId="77777777" w:rsidR="00EC029C" w:rsidRDefault="00000000">
      <w:pPr>
        <w:spacing w:before="3" w:line="242" w:lineRule="auto"/>
        <w:ind w:left="100" w:right="441"/>
        <w:jc w:val="both"/>
        <w:rPr>
          <w:rFonts w:ascii="宋体" w:eastAsia="宋体"/>
          <w:sz w:val="24"/>
          <w:lang w:eastAsia="zh-CN"/>
        </w:rPr>
      </w:pP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愿上帝使你跌倒</w:t>
      </w:r>
      <w:r>
        <w:rPr>
          <w:spacing w:val="-2"/>
          <w:sz w:val="24"/>
          <w:lang w:eastAsia="zh-CN"/>
        </w:rPr>
        <w:t>,</w:t>
      </w:r>
      <w:r>
        <w:rPr>
          <w:rFonts w:ascii="宋体" w:eastAsia="宋体" w:hint="eastAsia"/>
          <w:spacing w:val="-2"/>
          <w:sz w:val="24"/>
          <w:lang w:eastAsia="zh-CN"/>
        </w:rPr>
        <w:t>想到</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我心中可怕的邪恶和可憎之处</w:t>
      </w:r>
      <w:r>
        <w:rPr>
          <w:spacing w:val="-2"/>
          <w:sz w:val="24"/>
          <w:lang w:eastAsia="zh-CN"/>
        </w:rPr>
        <w:t>,</w:t>
      </w:r>
      <w:r>
        <w:rPr>
          <w:rFonts w:ascii="宋体" w:eastAsia="宋体" w:hint="eastAsia"/>
          <w:spacing w:val="-2"/>
          <w:sz w:val="24"/>
          <w:lang w:eastAsia="zh-CN"/>
        </w:rPr>
        <w:t>我竟然如此执着于任何卑鄙的情欲</w:t>
      </w:r>
      <w:r>
        <w:rPr>
          <w:spacing w:val="-2"/>
          <w:sz w:val="24"/>
          <w:lang w:eastAsia="zh-CN"/>
        </w:rPr>
        <w:t>,</w:t>
      </w:r>
      <w:r>
        <w:rPr>
          <w:rFonts w:ascii="宋体" w:eastAsia="宋体" w:hint="eastAsia"/>
          <w:spacing w:val="-2"/>
          <w:sz w:val="24"/>
          <w:lang w:eastAsia="zh-CN"/>
        </w:rPr>
        <w:t>以至于我宁愿上帝不是上帝</w:t>
      </w:r>
      <w:r>
        <w:rPr>
          <w:spacing w:val="-2"/>
          <w:sz w:val="24"/>
          <w:lang w:eastAsia="zh-CN"/>
        </w:rPr>
        <w:t>,</w:t>
      </w:r>
      <w:r>
        <w:rPr>
          <w:rFonts w:ascii="宋体" w:eastAsia="宋体" w:hint="eastAsia"/>
          <w:spacing w:val="-2"/>
          <w:sz w:val="24"/>
          <w:lang w:eastAsia="zh-CN"/>
        </w:rPr>
        <w:t>也不愿我得不到满足我的情欲</w:t>
      </w:r>
      <w:r>
        <w:rPr>
          <w:spacing w:val="-2"/>
          <w:sz w:val="24"/>
          <w:lang w:eastAsia="zh-CN"/>
        </w:rPr>
        <w:t>;</w:t>
      </w:r>
      <w:r>
        <w:rPr>
          <w:rFonts w:ascii="宋体" w:eastAsia="宋体" w:hint="eastAsia"/>
          <w:spacing w:val="-2"/>
          <w:sz w:val="24"/>
          <w:lang w:eastAsia="zh-CN"/>
        </w:rPr>
        <w:t>然而</w:t>
      </w:r>
      <w:r>
        <w:rPr>
          <w:spacing w:val="-2"/>
          <w:sz w:val="24"/>
          <w:lang w:eastAsia="zh-CN"/>
        </w:rPr>
        <w:t>,</w:t>
      </w:r>
      <w:r>
        <w:rPr>
          <w:rFonts w:ascii="宋体" w:eastAsia="宋体" w:hint="eastAsia"/>
          <w:spacing w:val="-2"/>
          <w:sz w:val="24"/>
          <w:lang w:eastAsia="zh-CN"/>
        </w:rPr>
        <w:t>这就在罪中</w:t>
      </w:r>
      <w:r>
        <w:rPr>
          <w:spacing w:val="-2"/>
          <w:sz w:val="24"/>
          <w:lang w:eastAsia="zh-CN"/>
        </w:rPr>
        <w:t>,</w:t>
      </w:r>
      <w:r>
        <w:rPr>
          <w:rFonts w:ascii="宋体" w:eastAsia="宋体" w:hint="eastAsia"/>
          <w:spacing w:val="-2"/>
          <w:sz w:val="24"/>
          <w:lang w:eastAsia="zh-CN"/>
        </w:rPr>
        <w:t>我</w:t>
      </w:r>
      <w:r>
        <w:rPr>
          <w:spacing w:val="-2"/>
          <w:sz w:val="24"/>
          <w:lang w:eastAsia="zh-CN"/>
        </w:rPr>
        <w:t>,</w:t>
      </w:r>
      <w:r>
        <w:rPr>
          <w:rFonts w:ascii="宋体" w:eastAsia="宋体" w:hint="eastAsia"/>
          <w:spacing w:val="-2"/>
          <w:sz w:val="24"/>
          <w:lang w:eastAsia="zh-CN"/>
        </w:rPr>
        <w:t>在每一个罪中</w:t>
      </w:r>
      <w:r>
        <w:rPr>
          <w:spacing w:val="-2"/>
          <w:sz w:val="24"/>
          <w:lang w:eastAsia="zh-CN"/>
        </w:rPr>
        <w:t>,</w:t>
      </w:r>
      <w:r>
        <w:rPr>
          <w:rFonts w:ascii="宋体" w:eastAsia="宋体" w:hint="eastAsia"/>
          <w:spacing w:val="-2"/>
          <w:sz w:val="24"/>
          <w:lang w:eastAsia="zh-CN"/>
        </w:rPr>
        <w:t>只要它在你心中占上风。</w:t>
      </w:r>
    </w:p>
    <w:p w14:paraId="519D2129" w14:textId="77777777" w:rsidR="00EC029C" w:rsidRDefault="00000000">
      <w:pPr>
        <w:spacing w:before="2" w:line="242" w:lineRule="auto"/>
        <w:ind w:left="100" w:right="405"/>
        <w:rPr>
          <w:rFonts w:ascii="宋体" w:eastAsia="宋体"/>
          <w:sz w:val="24"/>
          <w:lang w:eastAsia="zh-CN"/>
        </w:rPr>
      </w:pPr>
      <w:r>
        <w:rPr>
          <w:rFonts w:ascii="宋体" w:eastAsia="宋体" w:hint="eastAsia"/>
          <w:spacing w:val="-2"/>
          <w:sz w:val="24"/>
          <w:lang w:eastAsia="zh-CN"/>
        </w:rPr>
        <w:t>第二</w:t>
      </w:r>
      <w:r>
        <w:rPr>
          <w:spacing w:val="-2"/>
          <w:sz w:val="24"/>
          <w:lang w:eastAsia="zh-CN"/>
        </w:rPr>
        <w:t>,</w:t>
      </w:r>
      <w:r>
        <w:rPr>
          <w:rFonts w:ascii="宋体" w:eastAsia="宋体" w:hint="eastAsia"/>
          <w:spacing w:val="-2"/>
          <w:sz w:val="24"/>
          <w:lang w:eastAsia="zh-CN"/>
        </w:rPr>
        <w:t>事情必须如此</w:t>
      </w:r>
      <w:r>
        <w:rPr>
          <w:spacing w:val="-2"/>
          <w:sz w:val="24"/>
          <w:lang w:eastAsia="zh-CN"/>
        </w:rPr>
        <w:t>,</w:t>
      </w:r>
      <w:r>
        <w:rPr>
          <w:rFonts w:ascii="宋体" w:eastAsia="宋体" w:hint="eastAsia"/>
          <w:spacing w:val="-2"/>
          <w:sz w:val="24"/>
          <w:lang w:eastAsia="zh-CN"/>
        </w:rPr>
        <w:t>因为相反的事物本性就是要寻求彼此的毁灭</w:t>
      </w:r>
      <w:r>
        <w:rPr>
          <w:spacing w:val="-2"/>
          <w:sz w:val="24"/>
          <w:lang w:eastAsia="zh-CN"/>
        </w:rPr>
        <w:t>,</w:t>
      </w:r>
      <w:r>
        <w:rPr>
          <w:rFonts w:ascii="宋体" w:eastAsia="宋体" w:hint="eastAsia"/>
          <w:spacing w:val="-2"/>
          <w:sz w:val="24"/>
          <w:lang w:eastAsia="zh-CN"/>
        </w:rPr>
        <w:t>就像火的本性就是要寻求水的毁灭一样</w:t>
      </w:r>
      <w:r>
        <w:rPr>
          <w:spacing w:val="-2"/>
          <w:sz w:val="24"/>
          <w:lang w:eastAsia="zh-CN"/>
        </w:rPr>
        <w:t>;</w:t>
      </w: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任何与另一事物相反的事物</w:t>
      </w:r>
      <w:r>
        <w:rPr>
          <w:spacing w:val="-2"/>
          <w:sz w:val="24"/>
          <w:lang w:eastAsia="zh-CN"/>
        </w:rPr>
        <w:t>,</w:t>
      </w:r>
      <w:r>
        <w:rPr>
          <w:rFonts w:ascii="宋体" w:eastAsia="宋体" w:hint="eastAsia"/>
          <w:spacing w:val="-2"/>
          <w:sz w:val="24"/>
          <w:lang w:eastAsia="zh-CN"/>
        </w:rPr>
        <w:t>其本性就是要寻求与之相反的事物的毁 灭。但现在你们已经听说</w:t>
      </w:r>
      <w:r>
        <w:rPr>
          <w:spacing w:val="-2"/>
          <w:sz w:val="24"/>
          <w:lang w:eastAsia="zh-CN"/>
        </w:rPr>
        <w:t>,</w:t>
      </w:r>
      <w:r>
        <w:rPr>
          <w:rFonts w:ascii="宋体" w:eastAsia="宋体" w:hint="eastAsia"/>
          <w:spacing w:val="-2"/>
          <w:sz w:val="24"/>
          <w:lang w:eastAsia="zh-CN"/>
        </w:rPr>
        <w:t>没有什么与上帝相反</w:t>
      </w:r>
      <w:r>
        <w:rPr>
          <w:spacing w:val="-2"/>
          <w:sz w:val="24"/>
          <w:lang w:eastAsia="zh-CN"/>
        </w:rPr>
        <w:t>(</w:t>
      </w:r>
      <w:r>
        <w:rPr>
          <w:rFonts w:ascii="宋体" w:eastAsia="宋体" w:hint="eastAsia"/>
          <w:spacing w:val="-2"/>
          <w:sz w:val="24"/>
          <w:lang w:eastAsia="zh-CN"/>
        </w:rPr>
        <w:t>严格来说</w:t>
      </w:r>
      <w:r>
        <w:rPr>
          <w:spacing w:val="-2"/>
          <w:sz w:val="24"/>
          <w:lang w:eastAsia="zh-CN"/>
        </w:rPr>
        <w:t>),</w:t>
      </w:r>
      <w:r>
        <w:rPr>
          <w:rFonts w:ascii="宋体" w:eastAsia="宋体" w:hint="eastAsia"/>
          <w:spacing w:val="-2"/>
          <w:sz w:val="24"/>
          <w:lang w:eastAsia="zh-CN"/>
        </w:rPr>
        <w:t>只有罪</w:t>
      </w:r>
      <w:r>
        <w:rPr>
          <w:spacing w:val="-2"/>
          <w:sz w:val="24"/>
          <w:lang w:eastAsia="zh-CN"/>
        </w:rPr>
        <w:t>;</w:t>
      </w:r>
      <w:r>
        <w:rPr>
          <w:rFonts w:ascii="宋体" w:eastAsia="宋体" w:hint="eastAsia"/>
          <w:spacing w:val="-2"/>
          <w:sz w:val="24"/>
          <w:lang w:eastAsia="zh-CN"/>
        </w:rPr>
        <w:t>如果罪是上帝唯一的对立面</w:t>
      </w:r>
      <w:r>
        <w:rPr>
          <w:spacing w:val="-2"/>
          <w:sz w:val="24"/>
          <w:lang w:eastAsia="zh-CN"/>
        </w:rPr>
        <w:t>,</w:t>
      </w:r>
      <w:r>
        <w:rPr>
          <w:rFonts w:ascii="宋体" w:eastAsia="宋体" w:hint="eastAsia"/>
          <w:spacing w:val="-2"/>
          <w:sz w:val="24"/>
          <w:lang w:eastAsia="zh-CN"/>
        </w:rPr>
        <w:t>那么罪肯定会尽其所能寻求毁灭上帝。</w:t>
      </w:r>
    </w:p>
    <w:p w14:paraId="140DF3DE" w14:textId="77777777" w:rsidR="00EC029C" w:rsidRDefault="00000000">
      <w:pPr>
        <w:spacing w:before="3" w:line="242" w:lineRule="auto"/>
        <w:ind w:left="100" w:right="340"/>
        <w:rPr>
          <w:rFonts w:ascii="宋体" w:eastAsia="宋体"/>
          <w:sz w:val="24"/>
          <w:lang w:eastAsia="zh-CN"/>
        </w:rPr>
      </w:pPr>
      <w:r>
        <w:rPr>
          <w:rFonts w:ascii="宋体" w:eastAsia="宋体" w:hint="eastAsia"/>
          <w:spacing w:val="-2"/>
          <w:sz w:val="24"/>
          <w:lang w:eastAsia="zh-CN"/>
        </w:rPr>
        <w:t>虽然罪人永远不能伤害上帝</w:t>
      </w:r>
      <w:r>
        <w:rPr>
          <w:spacing w:val="-2"/>
          <w:sz w:val="24"/>
          <w:lang w:eastAsia="zh-CN"/>
        </w:rPr>
        <w:t>,</w:t>
      </w:r>
      <w:r>
        <w:rPr>
          <w:rFonts w:ascii="宋体" w:eastAsia="宋体" w:hint="eastAsia"/>
          <w:spacing w:val="-2"/>
          <w:sz w:val="24"/>
          <w:lang w:eastAsia="zh-CN"/>
        </w:rPr>
        <w:t>也不能阻碍上帝的工作或存在</w:t>
      </w:r>
      <w:r>
        <w:rPr>
          <w:spacing w:val="-2"/>
          <w:sz w:val="24"/>
          <w:lang w:eastAsia="zh-CN"/>
        </w:rPr>
        <w:t>,</w:t>
      </w:r>
      <w:r>
        <w:rPr>
          <w:rFonts w:ascii="宋体" w:eastAsia="宋体" w:hint="eastAsia"/>
          <w:spacing w:val="-2"/>
          <w:sz w:val="24"/>
          <w:lang w:eastAsia="zh-CN"/>
        </w:rPr>
        <w:t>这是真的</w:t>
      </w:r>
      <w:r>
        <w:rPr>
          <w:spacing w:val="-2"/>
          <w:sz w:val="24"/>
          <w:lang w:eastAsia="zh-CN"/>
        </w:rPr>
        <w:t>:</w:t>
      </w:r>
      <w:r>
        <w:rPr>
          <w:rFonts w:ascii="宋体" w:eastAsia="宋体" w:hint="eastAsia"/>
          <w:spacing w:val="-2"/>
          <w:sz w:val="24"/>
          <w:lang w:eastAsia="zh-CN"/>
        </w:rPr>
        <w:t>无论这个可怜的人怎样</w:t>
      </w:r>
      <w:r>
        <w:rPr>
          <w:spacing w:val="-2"/>
          <w:sz w:val="24"/>
          <w:lang w:eastAsia="zh-CN"/>
        </w:rPr>
        <w:t>,</w:t>
      </w:r>
      <w:r>
        <w:rPr>
          <w:rFonts w:ascii="宋体" w:eastAsia="宋体" w:hint="eastAsia"/>
          <w:spacing w:val="-2"/>
          <w:sz w:val="24"/>
          <w:lang w:eastAsia="zh-CN"/>
        </w:rPr>
        <w:t>即使他被毁灭</w:t>
      </w:r>
      <w:r>
        <w:rPr>
          <w:spacing w:val="-2"/>
          <w:sz w:val="24"/>
          <w:lang w:eastAsia="zh-CN"/>
        </w:rPr>
        <w:t>,</w:t>
      </w:r>
      <w:r>
        <w:rPr>
          <w:rFonts w:ascii="宋体" w:eastAsia="宋体" w:hint="eastAsia"/>
          <w:spacing w:val="-2"/>
          <w:sz w:val="24"/>
          <w:lang w:eastAsia="zh-CN"/>
        </w:rPr>
        <w:t>永远灭亡</w:t>
      </w:r>
      <w:r>
        <w:rPr>
          <w:spacing w:val="-2"/>
          <w:sz w:val="24"/>
          <w:lang w:eastAsia="zh-CN"/>
        </w:rPr>
        <w:t>,</w:t>
      </w:r>
      <w:r>
        <w:rPr>
          <w:rFonts w:ascii="宋体" w:eastAsia="宋体" w:hint="eastAsia"/>
          <w:spacing w:val="-2"/>
          <w:sz w:val="24"/>
          <w:lang w:eastAsia="zh-CN"/>
        </w:rPr>
        <w:t>上帝仍将永远存在。但这就是罪的本性</w:t>
      </w:r>
      <w:r>
        <w:rPr>
          <w:spacing w:val="-2"/>
          <w:sz w:val="24"/>
          <w:lang w:eastAsia="zh-CN"/>
        </w:rPr>
        <w:t>,</w:t>
      </w:r>
      <w:r>
        <w:rPr>
          <w:rFonts w:ascii="宋体" w:eastAsia="宋体" w:hint="eastAsia"/>
          <w:spacing w:val="-2"/>
          <w:sz w:val="24"/>
          <w:lang w:eastAsia="zh-CN"/>
        </w:rPr>
        <w:t>要寻求毁灭永恒荣耀的上帝。哦</w:t>
      </w:r>
      <w:r>
        <w:rPr>
          <w:spacing w:val="-2"/>
          <w:sz w:val="24"/>
          <w:lang w:eastAsia="zh-CN"/>
        </w:rPr>
        <w:t>,</w:t>
      </w:r>
      <w:r>
        <w:rPr>
          <w:rFonts w:ascii="宋体" w:eastAsia="宋体" w:hint="eastAsia"/>
          <w:spacing w:val="-2"/>
          <w:sz w:val="24"/>
          <w:lang w:eastAsia="zh-CN"/>
        </w:rPr>
        <w:t>要指责你们的心</w:t>
      </w:r>
      <w:r>
        <w:rPr>
          <w:spacing w:val="-2"/>
          <w:sz w:val="24"/>
          <w:lang w:eastAsia="zh-CN"/>
        </w:rPr>
        <w:t>;</w:t>
      </w:r>
      <w:r>
        <w:rPr>
          <w:rFonts w:ascii="宋体" w:eastAsia="宋体" w:hint="eastAsia"/>
          <w:spacing w:val="-2"/>
          <w:sz w:val="24"/>
          <w:lang w:eastAsia="zh-CN"/>
        </w:rPr>
        <w:t>不要等到审判日上帝来指责你们</w:t>
      </w:r>
      <w:r>
        <w:rPr>
          <w:spacing w:val="-2"/>
          <w:sz w:val="24"/>
          <w:lang w:eastAsia="zh-CN"/>
        </w:rPr>
        <w:t>;</w:t>
      </w:r>
      <w:r>
        <w:rPr>
          <w:rFonts w:ascii="宋体" w:eastAsia="宋体" w:hint="eastAsia"/>
          <w:spacing w:val="-2"/>
          <w:sz w:val="24"/>
          <w:lang w:eastAsia="zh-CN"/>
        </w:rPr>
        <w:t>因为许多可怜的罪人一生都蒙在鼓里</w:t>
      </w:r>
      <w:r>
        <w:rPr>
          <w:spacing w:val="-2"/>
          <w:sz w:val="24"/>
          <w:lang w:eastAsia="zh-CN"/>
        </w:rPr>
        <w:t>,</w:t>
      </w:r>
      <w:r>
        <w:rPr>
          <w:rFonts w:ascii="宋体" w:eastAsia="宋体" w:hint="eastAsia"/>
          <w:spacing w:val="-2"/>
          <w:sz w:val="24"/>
          <w:lang w:eastAsia="zh-CN"/>
        </w:rPr>
        <w:t>从未看到罪是什么</w:t>
      </w:r>
      <w:r>
        <w:rPr>
          <w:spacing w:val="-2"/>
          <w:sz w:val="24"/>
          <w:lang w:eastAsia="zh-CN"/>
        </w:rPr>
        <w:t>,</w:t>
      </w:r>
      <w:r>
        <w:rPr>
          <w:rFonts w:ascii="宋体" w:eastAsia="宋体" w:hint="eastAsia"/>
          <w:spacing w:val="-2"/>
          <w:sz w:val="24"/>
          <w:lang w:eastAsia="zh-CN"/>
        </w:rPr>
        <w:t>然后上帝临到他们的死床</w:t>
      </w:r>
      <w:r>
        <w:rPr>
          <w:spacing w:val="-2"/>
          <w:sz w:val="24"/>
          <w:lang w:eastAsia="zh-CN"/>
        </w:rPr>
        <w:t>,</w:t>
      </w:r>
      <w:r>
        <w:rPr>
          <w:rFonts w:ascii="宋体" w:eastAsia="宋体" w:hint="eastAsia"/>
          <w:spacing w:val="-2"/>
          <w:sz w:val="24"/>
          <w:lang w:eastAsia="zh-CN"/>
        </w:rPr>
        <w:t>指责他们</w:t>
      </w:r>
      <w:r>
        <w:rPr>
          <w:spacing w:val="-2"/>
          <w:sz w:val="24"/>
          <w:lang w:eastAsia="zh-CN"/>
        </w:rPr>
        <w:t>,</w:t>
      </w:r>
      <w:r>
        <w:rPr>
          <w:rFonts w:ascii="宋体" w:eastAsia="宋体" w:hint="eastAsia"/>
          <w:spacing w:val="-2"/>
          <w:sz w:val="24"/>
          <w:lang w:eastAsia="zh-CN"/>
        </w:rPr>
        <w:t>然后他们的心充满了恐惧。在审判日</w:t>
      </w:r>
      <w:r>
        <w:rPr>
          <w:spacing w:val="-2"/>
          <w:sz w:val="24"/>
          <w:lang w:eastAsia="zh-CN"/>
        </w:rPr>
        <w:t>,</w:t>
      </w:r>
      <w:r>
        <w:rPr>
          <w:rFonts w:ascii="宋体" w:eastAsia="宋体" w:hint="eastAsia"/>
          <w:spacing w:val="-2"/>
          <w:sz w:val="24"/>
          <w:lang w:eastAsia="zh-CN"/>
        </w:rPr>
        <w:t>当上帝来指责他们时</w:t>
      </w:r>
      <w:r>
        <w:rPr>
          <w:spacing w:val="-2"/>
          <w:sz w:val="24"/>
          <w:lang w:eastAsia="zh-CN"/>
        </w:rPr>
        <w:t>,</w:t>
      </w:r>
      <w:r>
        <w:rPr>
          <w:rFonts w:ascii="宋体" w:eastAsia="宋体" w:hint="eastAsia"/>
          <w:spacing w:val="-2"/>
          <w:sz w:val="24"/>
          <w:lang w:eastAsia="zh-CN"/>
        </w:rPr>
        <w:t>他们也会感到惊讶</w:t>
      </w:r>
      <w:r>
        <w:rPr>
          <w:spacing w:val="-2"/>
          <w:sz w:val="24"/>
          <w:lang w:eastAsia="zh-CN"/>
        </w:rPr>
        <w:t>,</w:t>
      </w:r>
      <w:r>
        <w:rPr>
          <w:rFonts w:ascii="宋体" w:eastAsia="宋体" w:hint="eastAsia"/>
          <w:spacing w:val="-2"/>
          <w:sz w:val="24"/>
          <w:lang w:eastAsia="zh-CN"/>
        </w:rPr>
        <w:t>会看到这一点的真相。因此</w:t>
      </w:r>
      <w:r>
        <w:rPr>
          <w:spacing w:val="-2"/>
          <w:sz w:val="24"/>
          <w:lang w:eastAsia="zh-CN"/>
        </w:rPr>
        <w:t>,</w:t>
      </w:r>
      <w:r>
        <w:rPr>
          <w:rFonts w:ascii="宋体" w:eastAsia="宋体" w:hint="eastAsia"/>
          <w:spacing w:val="-2"/>
          <w:sz w:val="24"/>
          <w:lang w:eastAsia="zh-CN"/>
        </w:rPr>
        <w:t>既然上帝现在在审判日之前就这样做</w:t>
      </w:r>
      <w:r>
        <w:rPr>
          <w:spacing w:val="-2"/>
          <w:sz w:val="24"/>
          <w:lang w:eastAsia="zh-CN"/>
        </w:rPr>
        <w:t>,</w:t>
      </w:r>
      <w:r>
        <w:rPr>
          <w:rFonts w:ascii="宋体" w:eastAsia="宋体" w:hint="eastAsia"/>
          <w:spacing w:val="-2"/>
          <w:sz w:val="24"/>
          <w:lang w:eastAsia="zh-CN"/>
        </w:rPr>
        <w:t>你们现在就要指责自己的心</w:t>
      </w:r>
      <w:r>
        <w:rPr>
          <w:spacing w:val="-2"/>
          <w:sz w:val="24"/>
          <w:lang w:eastAsia="zh-CN"/>
        </w:rPr>
        <w:t>,</w:t>
      </w:r>
      <w:r>
        <w:rPr>
          <w:rFonts w:ascii="宋体" w:eastAsia="宋体" w:hint="eastAsia"/>
          <w:spacing w:val="-2"/>
          <w:sz w:val="24"/>
          <w:lang w:eastAsia="zh-CN"/>
        </w:rPr>
        <w:t>这样你们就可以谦卑下来。这是第三点</w:t>
      </w:r>
      <w:r>
        <w:rPr>
          <w:spacing w:val="-2"/>
          <w:sz w:val="24"/>
          <w:lang w:eastAsia="zh-CN"/>
        </w:rPr>
        <w:t>,</w:t>
      </w:r>
      <w:r>
        <w:rPr>
          <w:rFonts w:ascii="宋体" w:eastAsia="宋体" w:hint="eastAsia"/>
          <w:spacing w:val="-2"/>
          <w:sz w:val="24"/>
          <w:lang w:eastAsia="zh-CN"/>
        </w:rPr>
        <w:t>它打击上帝。</w:t>
      </w:r>
    </w:p>
    <w:p w14:paraId="76515A8C" w14:textId="77777777" w:rsidR="00EC029C" w:rsidRDefault="00000000">
      <w:pPr>
        <w:spacing w:before="6" w:line="242" w:lineRule="auto"/>
        <w:ind w:left="100" w:right="405"/>
        <w:rPr>
          <w:rFonts w:ascii="宋体" w:eastAsia="宋体"/>
          <w:sz w:val="24"/>
          <w:lang w:eastAsia="zh-CN"/>
        </w:rPr>
      </w:pPr>
      <w:r>
        <w:rPr>
          <w:rFonts w:ascii="宋体" w:eastAsia="宋体" w:hint="eastAsia"/>
          <w:spacing w:val="-2"/>
          <w:sz w:val="24"/>
          <w:lang w:eastAsia="zh-CN"/>
        </w:rPr>
        <w:t>第四</w:t>
      </w:r>
      <w:r>
        <w:rPr>
          <w:spacing w:val="-2"/>
          <w:sz w:val="24"/>
          <w:lang w:eastAsia="zh-CN"/>
        </w:rPr>
        <w:t>,</w:t>
      </w:r>
      <w:r>
        <w:rPr>
          <w:rFonts w:ascii="宋体" w:eastAsia="宋体" w:hint="eastAsia"/>
          <w:spacing w:val="-2"/>
          <w:sz w:val="24"/>
          <w:lang w:eastAsia="zh-CN"/>
        </w:rPr>
        <w:t>罪极其冤枉上帝。它对上帝所做的冤枉</w:t>
      </w:r>
      <w:r>
        <w:rPr>
          <w:spacing w:val="-2"/>
          <w:sz w:val="24"/>
          <w:lang w:eastAsia="zh-CN"/>
        </w:rPr>
        <w:t>,</w:t>
      </w:r>
      <w:r>
        <w:rPr>
          <w:rFonts w:ascii="宋体" w:eastAsia="宋体" w:hint="eastAsia"/>
          <w:spacing w:val="-2"/>
          <w:sz w:val="24"/>
          <w:lang w:eastAsia="zh-CN"/>
        </w:rPr>
        <w:t>是天上的所有天使和世上的人都无法弥补</w:t>
      </w:r>
      <w:r>
        <w:rPr>
          <w:rFonts w:ascii="宋体" w:eastAsia="宋体" w:hint="eastAsia"/>
          <w:spacing w:val="80"/>
          <w:sz w:val="24"/>
          <w:lang w:eastAsia="zh-CN"/>
        </w:rPr>
        <w:t xml:space="preserve"> </w:t>
      </w:r>
      <w:r>
        <w:rPr>
          <w:rFonts w:ascii="宋体" w:eastAsia="宋体" w:hint="eastAsia"/>
          <w:spacing w:val="-2"/>
          <w:sz w:val="24"/>
          <w:lang w:eastAsia="zh-CN"/>
        </w:rPr>
        <w:t>的。任何一个罪</w:t>
      </w:r>
      <w:r>
        <w:rPr>
          <w:spacing w:val="-2"/>
          <w:sz w:val="24"/>
          <w:lang w:eastAsia="zh-CN"/>
        </w:rPr>
        <w:t>,</w:t>
      </w:r>
      <w:r>
        <w:rPr>
          <w:rFonts w:ascii="宋体" w:eastAsia="宋体" w:hint="eastAsia"/>
          <w:spacing w:val="-2"/>
          <w:sz w:val="24"/>
          <w:lang w:eastAsia="zh-CN"/>
        </w:rPr>
        <w:t>哪怕是你所犯的最小的罪</w:t>
      </w:r>
      <w:r>
        <w:rPr>
          <w:spacing w:val="-2"/>
          <w:sz w:val="24"/>
          <w:lang w:eastAsia="zh-CN"/>
        </w:rPr>
        <w:t>,</w:t>
      </w:r>
      <w:r>
        <w:rPr>
          <w:rFonts w:ascii="宋体" w:eastAsia="宋体" w:hint="eastAsia"/>
          <w:spacing w:val="-2"/>
          <w:sz w:val="24"/>
          <w:lang w:eastAsia="zh-CN"/>
        </w:rPr>
        <w:t>我说它对上帝所做的冤枉</w:t>
      </w:r>
      <w:r>
        <w:rPr>
          <w:spacing w:val="-2"/>
          <w:sz w:val="24"/>
          <w:lang w:eastAsia="zh-CN"/>
        </w:rPr>
        <w:t>,</w:t>
      </w:r>
      <w:r>
        <w:rPr>
          <w:rFonts w:ascii="宋体" w:eastAsia="宋体" w:hint="eastAsia"/>
          <w:spacing w:val="-2"/>
          <w:sz w:val="24"/>
          <w:lang w:eastAsia="zh-CN"/>
        </w:rPr>
        <w:t>是天上的所有天使和世上的人都无法弥补的。</w:t>
      </w:r>
    </w:p>
    <w:p w14:paraId="2A0B90F7" w14:textId="77777777" w:rsidR="00EC029C" w:rsidRDefault="00000000">
      <w:pPr>
        <w:spacing w:before="1" w:line="242" w:lineRule="auto"/>
        <w:ind w:left="100" w:right="388"/>
        <w:rPr>
          <w:rFonts w:ascii="宋体" w:eastAsia="宋体"/>
          <w:sz w:val="24"/>
          <w:lang w:eastAsia="zh-CN"/>
        </w:rPr>
      </w:pPr>
      <w:r>
        <w:rPr>
          <w:rFonts w:ascii="宋体" w:eastAsia="宋体" w:hint="eastAsia"/>
          <w:sz w:val="24"/>
          <w:lang w:eastAsia="zh-CN"/>
        </w:rPr>
        <w:t>如果天上的所有天使和世上的人都来说</w:t>
      </w:r>
      <w:r>
        <w:rPr>
          <w:spacing w:val="-3"/>
          <w:sz w:val="24"/>
          <w:lang w:eastAsia="zh-CN"/>
        </w:rPr>
        <w:t>,</w:t>
      </w:r>
      <w:r>
        <w:rPr>
          <w:rFonts w:ascii="宋体" w:eastAsia="宋体" w:hint="eastAsia"/>
          <w:sz w:val="24"/>
          <w:lang w:eastAsia="zh-CN"/>
        </w:rPr>
        <w:t>主上帝啊</w:t>
      </w:r>
      <w:r>
        <w:rPr>
          <w:sz w:val="24"/>
          <w:lang w:eastAsia="zh-CN"/>
        </w:rPr>
        <w:t>,</w:t>
      </w:r>
      <w:r>
        <w:rPr>
          <w:rFonts w:ascii="宋体" w:eastAsia="宋体" w:hint="eastAsia"/>
          <w:sz w:val="24"/>
          <w:lang w:eastAsia="zh-CN"/>
        </w:rPr>
        <w:t>这个可怜的可恶的人今天犯了这个罪</w:t>
      </w:r>
      <w:r>
        <w:rPr>
          <w:sz w:val="24"/>
          <w:lang w:eastAsia="zh-CN"/>
        </w:rPr>
        <w:t>,</w:t>
      </w:r>
      <w:r>
        <w:rPr>
          <w:rFonts w:ascii="宋体" w:eastAsia="宋体" w:hint="eastAsia"/>
          <w:sz w:val="24"/>
          <w:lang w:eastAsia="zh-CN"/>
        </w:rPr>
        <w:t>主啊</w:t>
      </w:r>
      <w:r>
        <w:rPr>
          <w:spacing w:val="-3"/>
          <w:sz w:val="24"/>
          <w:lang w:eastAsia="zh-CN"/>
        </w:rPr>
        <w:t>,</w:t>
      </w:r>
      <w:r>
        <w:rPr>
          <w:rFonts w:ascii="宋体" w:eastAsia="宋体" w:hint="eastAsia"/>
          <w:sz w:val="24"/>
          <w:lang w:eastAsia="zh-CN"/>
        </w:rPr>
        <w:t>我们愿意在地狱中受一万年的折磨</w:t>
      </w:r>
      <w:r>
        <w:rPr>
          <w:sz w:val="24"/>
          <w:lang w:eastAsia="zh-CN"/>
        </w:rPr>
        <w:t>,</w:t>
      </w:r>
      <w:r>
        <w:rPr>
          <w:rFonts w:ascii="宋体" w:eastAsia="宋体" w:hint="eastAsia"/>
          <w:sz w:val="24"/>
          <w:lang w:eastAsia="zh-CN"/>
        </w:rPr>
        <w:t>来满足这个男人或女人的罪对你所做的冤枉</w:t>
      </w:r>
      <w:r>
        <w:rPr>
          <w:spacing w:val="1"/>
          <w:sz w:val="24"/>
          <w:lang w:eastAsia="zh-CN"/>
        </w:rPr>
        <w:t>;</w:t>
      </w:r>
      <w:r>
        <w:rPr>
          <w:rFonts w:ascii="宋体" w:eastAsia="宋体" w:hint="eastAsia"/>
          <w:spacing w:val="-4"/>
          <w:sz w:val="24"/>
          <w:lang w:eastAsia="zh-CN"/>
        </w:rPr>
        <w:t>上帝会</w:t>
      </w:r>
      <w:r>
        <w:rPr>
          <w:rFonts w:ascii="宋体" w:eastAsia="宋体" w:hint="eastAsia"/>
          <w:sz w:val="24"/>
          <w:lang w:eastAsia="zh-CN"/>
        </w:rPr>
        <w:t>说</w:t>
      </w:r>
      <w:r>
        <w:rPr>
          <w:spacing w:val="-3"/>
          <w:sz w:val="24"/>
          <w:lang w:eastAsia="zh-CN"/>
        </w:rPr>
        <w:t>,</w:t>
      </w:r>
      <w:r>
        <w:rPr>
          <w:rFonts w:ascii="宋体" w:eastAsia="宋体" w:hint="eastAsia"/>
          <w:sz w:val="24"/>
          <w:lang w:eastAsia="zh-CN"/>
        </w:rPr>
        <w:t>所有的人和天使都无法做到</w:t>
      </w:r>
      <w:r>
        <w:rPr>
          <w:sz w:val="24"/>
          <w:lang w:eastAsia="zh-CN"/>
        </w:rPr>
        <w:t>,</w:t>
      </w:r>
      <w:r>
        <w:rPr>
          <w:rFonts w:ascii="宋体" w:eastAsia="宋体" w:hint="eastAsia"/>
          <w:sz w:val="24"/>
          <w:lang w:eastAsia="zh-CN"/>
        </w:rPr>
        <w:t>他们永远无法弥补这个冤枉</w:t>
      </w:r>
      <w:r>
        <w:rPr>
          <w:spacing w:val="1"/>
          <w:sz w:val="24"/>
          <w:lang w:eastAsia="zh-CN"/>
        </w:rPr>
        <w:t>:</w:t>
      </w:r>
      <w:r>
        <w:rPr>
          <w:rFonts w:ascii="宋体" w:eastAsia="宋体" w:hint="eastAsia"/>
          <w:sz w:val="24"/>
          <w:lang w:eastAsia="zh-CN"/>
        </w:rPr>
        <w:t>然而</w:t>
      </w:r>
      <w:r>
        <w:rPr>
          <w:spacing w:val="-2"/>
          <w:sz w:val="24"/>
          <w:lang w:eastAsia="zh-CN"/>
        </w:rPr>
        <w:t>(</w:t>
      </w:r>
      <w:r>
        <w:rPr>
          <w:rFonts w:ascii="宋体" w:eastAsia="宋体" w:hint="eastAsia"/>
          <w:sz w:val="24"/>
          <w:lang w:eastAsia="zh-CN"/>
        </w:rPr>
        <w:t>正如我将在后面展示的</w:t>
      </w:r>
      <w:r>
        <w:rPr>
          <w:spacing w:val="-7"/>
          <w:sz w:val="24"/>
          <w:lang w:eastAsia="zh-CN"/>
        </w:rPr>
        <w:t>),</w:t>
      </w:r>
      <w:r>
        <w:rPr>
          <w:rFonts w:ascii="宋体" w:eastAsia="宋体" w:hint="eastAsia"/>
          <w:sz w:val="24"/>
          <w:lang w:eastAsia="zh-CN"/>
        </w:rPr>
        <w:t>上帝要这个冤枉得到弥补</w:t>
      </w:r>
      <w:r>
        <w:rPr>
          <w:spacing w:val="-3"/>
          <w:sz w:val="24"/>
          <w:lang w:eastAsia="zh-CN"/>
        </w:rPr>
        <w:t>,</w:t>
      </w:r>
      <w:r>
        <w:rPr>
          <w:rFonts w:ascii="宋体" w:eastAsia="宋体" w:hint="eastAsia"/>
          <w:sz w:val="24"/>
          <w:lang w:eastAsia="zh-CN"/>
        </w:rPr>
        <w:t>否则你必须永远灭亡。许多人这样辩解</w:t>
      </w:r>
      <w:r>
        <w:rPr>
          <w:sz w:val="24"/>
          <w:lang w:eastAsia="zh-CN"/>
        </w:rPr>
        <w:t>,</w:t>
      </w:r>
      <w:r>
        <w:rPr>
          <w:rFonts w:ascii="宋体" w:eastAsia="宋体" w:hint="eastAsia"/>
          <w:sz w:val="24"/>
          <w:lang w:eastAsia="zh-CN"/>
        </w:rPr>
        <w:t>谁能指责我</w:t>
      </w:r>
      <w:r>
        <w:rPr>
          <w:sz w:val="24"/>
          <w:lang w:eastAsia="zh-CN"/>
        </w:rPr>
        <w:t>,</w:t>
      </w:r>
      <w:r>
        <w:rPr>
          <w:rFonts w:ascii="宋体" w:eastAsia="宋体" w:hint="eastAsia"/>
          <w:sz w:val="24"/>
          <w:lang w:eastAsia="zh-CN"/>
        </w:rPr>
        <w:t>说我一生中冤枉过他们</w:t>
      </w:r>
      <w:r>
        <w:rPr>
          <w:spacing w:val="-1"/>
          <w:sz w:val="24"/>
          <w:lang w:eastAsia="zh-CN"/>
        </w:rPr>
        <w:t>;</w:t>
      </w:r>
      <w:r>
        <w:rPr>
          <w:rFonts w:ascii="宋体" w:eastAsia="宋体" w:hint="eastAsia"/>
          <w:sz w:val="24"/>
          <w:lang w:eastAsia="zh-CN"/>
        </w:rPr>
        <w:t>他们认为这就足够了</w:t>
      </w:r>
      <w:r>
        <w:rPr>
          <w:spacing w:val="-1"/>
          <w:sz w:val="24"/>
          <w:lang w:eastAsia="zh-CN"/>
        </w:rPr>
        <w:t>:</w:t>
      </w:r>
      <w:r>
        <w:rPr>
          <w:rFonts w:ascii="宋体" w:eastAsia="宋体" w:hint="eastAsia"/>
          <w:sz w:val="24"/>
          <w:lang w:eastAsia="zh-CN"/>
        </w:rPr>
        <w:t>好吧</w:t>
      </w:r>
      <w:r>
        <w:rPr>
          <w:sz w:val="24"/>
          <w:lang w:eastAsia="zh-CN"/>
        </w:rPr>
        <w:t>,</w:t>
      </w:r>
      <w:r>
        <w:rPr>
          <w:rFonts w:ascii="宋体" w:eastAsia="宋体" w:hint="eastAsia"/>
          <w:sz w:val="24"/>
          <w:lang w:eastAsia="zh-CN"/>
        </w:rPr>
        <w:t>假设你一直这样生活</w:t>
      </w:r>
      <w:r>
        <w:rPr>
          <w:sz w:val="24"/>
          <w:lang w:eastAsia="zh-CN"/>
        </w:rPr>
        <w:t>,</w:t>
      </w:r>
      <w:r>
        <w:rPr>
          <w:rFonts w:ascii="宋体" w:eastAsia="宋体" w:hint="eastAsia"/>
          <w:sz w:val="24"/>
          <w:lang w:eastAsia="zh-CN"/>
        </w:rPr>
        <w:t>你没有用言语或行为冤枉过人</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但你冤枉了上帝</w:t>
      </w:r>
      <w:r>
        <w:rPr>
          <w:sz w:val="24"/>
          <w:lang w:eastAsia="zh-CN"/>
        </w:rPr>
        <w:t>,</w:t>
      </w:r>
      <w:r>
        <w:rPr>
          <w:rFonts w:ascii="宋体" w:eastAsia="宋体" w:hint="eastAsia"/>
          <w:sz w:val="24"/>
          <w:lang w:eastAsia="zh-CN"/>
        </w:rPr>
        <w:t>永生的上帝可以指责你</w:t>
      </w:r>
      <w:r>
        <w:rPr>
          <w:spacing w:val="-2"/>
          <w:sz w:val="24"/>
          <w:lang w:eastAsia="zh-CN"/>
        </w:rPr>
        <w:t>(</w:t>
      </w:r>
      <w:r>
        <w:rPr>
          <w:rFonts w:ascii="宋体" w:eastAsia="宋体" w:hint="eastAsia"/>
          <w:sz w:val="24"/>
          <w:lang w:eastAsia="zh-CN"/>
        </w:rPr>
        <w:t>虽然人不能</w:t>
      </w:r>
      <w:r>
        <w:rPr>
          <w:sz w:val="24"/>
          <w:lang w:eastAsia="zh-CN"/>
        </w:rPr>
        <w:t>),</w:t>
      </w:r>
      <w:r>
        <w:rPr>
          <w:rFonts w:ascii="宋体" w:eastAsia="宋体" w:hint="eastAsia"/>
          <w:spacing w:val="-2"/>
          <w:sz w:val="24"/>
          <w:lang w:eastAsia="zh-CN"/>
        </w:rPr>
        <w:t>你对祂所做的冤枉是世上所有</w:t>
      </w:r>
      <w:r>
        <w:rPr>
          <w:rFonts w:ascii="宋体" w:eastAsia="宋体" w:hint="eastAsia"/>
          <w:sz w:val="24"/>
          <w:lang w:eastAsia="zh-CN"/>
        </w:rPr>
        <w:t>受造之物都无法弥补的。</w:t>
      </w:r>
    </w:p>
    <w:p w14:paraId="18C520FC" w14:textId="77777777" w:rsidR="00EC029C" w:rsidRDefault="00000000">
      <w:pPr>
        <w:spacing w:before="3" w:line="242" w:lineRule="auto"/>
        <w:ind w:left="100" w:right="405"/>
        <w:rPr>
          <w:rFonts w:ascii="宋体" w:eastAsia="宋体"/>
          <w:sz w:val="24"/>
          <w:lang w:eastAsia="zh-CN"/>
        </w:rPr>
      </w:pPr>
      <w:r>
        <w:rPr>
          <w:rFonts w:ascii="宋体" w:eastAsia="宋体" w:hint="eastAsia"/>
          <w:spacing w:val="-2"/>
          <w:sz w:val="24"/>
          <w:lang w:eastAsia="zh-CN"/>
        </w:rPr>
        <w:t>如果一个人对一个国家做了如此大的冤枉</w:t>
      </w:r>
      <w:r>
        <w:rPr>
          <w:spacing w:val="-2"/>
          <w:sz w:val="24"/>
          <w:lang w:eastAsia="zh-CN"/>
        </w:rPr>
        <w:t>,</w:t>
      </w:r>
      <w:r>
        <w:rPr>
          <w:rFonts w:ascii="宋体" w:eastAsia="宋体" w:hint="eastAsia"/>
          <w:spacing w:val="-2"/>
          <w:sz w:val="24"/>
          <w:lang w:eastAsia="zh-CN"/>
        </w:rPr>
        <w:t>以至于他血管中的所有血液和更多的一万代人都无法弥补</w:t>
      </w:r>
      <w:r>
        <w:rPr>
          <w:spacing w:val="-2"/>
          <w:sz w:val="24"/>
          <w:lang w:eastAsia="zh-CN"/>
        </w:rPr>
        <w:t>,</w:t>
      </w:r>
      <w:r>
        <w:rPr>
          <w:rFonts w:ascii="宋体" w:eastAsia="宋体" w:hint="eastAsia"/>
          <w:spacing w:val="-2"/>
          <w:sz w:val="24"/>
          <w:lang w:eastAsia="zh-CN"/>
        </w:rPr>
        <w:t>那将是一件可悲的事</w:t>
      </w:r>
      <w:r>
        <w:rPr>
          <w:spacing w:val="-2"/>
          <w:sz w:val="24"/>
          <w:lang w:eastAsia="zh-CN"/>
        </w:rPr>
        <w:t>,</w:t>
      </w:r>
      <w:r>
        <w:rPr>
          <w:rFonts w:ascii="宋体" w:eastAsia="宋体" w:hint="eastAsia"/>
          <w:spacing w:val="-2"/>
          <w:sz w:val="24"/>
          <w:lang w:eastAsia="zh-CN"/>
        </w:rPr>
        <w:t>他会厌倦自己的生命。你对天上的上帝所做的冤枉</w:t>
      </w:r>
      <w:r>
        <w:rPr>
          <w:spacing w:val="-2"/>
          <w:sz w:val="24"/>
          <w:lang w:eastAsia="zh-CN"/>
        </w:rPr>
        <w:t>,</w:t>
      </w:r>
      <w:r>
        <w:rPr>
          <w:rFonts w:ascii="宋体" w:eastAsia="宋体" w:hint="eastAsia"/>
          <w:spacing w:val="-2"/>
          <w:sz w:val="24"/>
          <w:lang w:eastAsia="zh-CN"/>
        </w:rPr>
        <w:t>是天上的所有天使和世上的人都无法弥补的。</w:t>
      </w:r>
    </w:p>
    <w:p w14:paraId="5D8F2170" w14:textId="77777777" w:rsidR="00EC029C" w:rsidRDefault="00000000">
      <w:pPr>
        <w:spacing w:before="5" w:line="242" w:lineRule="auto"/>
        <w:ind w:left="100" w:right="330"/>
        <w:rPr>
          <w:rFonts w:ascii="宋体" w:eastAsia="宋体"/>
          <w:sz w:val="24"/>
          <w:lang w:eastAsia="zh-CN"/>
        </w:rPr>
      </w:pPr>
      <w:r>
        <w:rPr>
          <w:rFonts w:ascii="宋体" w:eastAsia="宋体" w:hint="eastAsia"/>
          <w:sz w:val="24"/>
          <w:lang w:eastAsia="zh-CN"/>
        </w:rPr>
        <w:t>最后</w:t>
      </w:r>
      <w:r>
        <w:rPr>
          <w:spacing w:val="-3"/>
          <w:sz w:val="24"/>
          <w:lang w:eastAsia="zh-CN"/>
        </w:rPr>
        <w:t>,</w:t>
      </w:r>
      <w:r>
        <w:rPr>
          <w:rFonts w:ascii="宋体" w:eastAsia="宋体" w:hint="eastAsia"/>
          <w:sz w:val="24"/>
          <w:lang w:eastAsia="zh-CN"/>
        </w:rPr>
        <w:t>虽然这些事情难以想象</w:t>
      </w:r>
      <w:r>
        <w:rPr>
          <w:sz w:val="24"/>
          <w:lang w:eastAsia="zh-CN"/>
        </w:rPr>
        <w:t>,</w:t>
      </w:r>
      <w:r>
        <w:rPr>
          <w:rFonts w:ascii="宋体" w:eastAsia="宋体" w:hint="eastAsia"/>
          <w:sz w:val="24"/>
          <w:lang w:eastAsia="zh-CN"/>
        </w:rPr>
        <w:t>令人悲伤</w:t>
      </w:r>
      <w:r>
        <w:rPr>
          <w:sz w:val="24"/>
          <w:lang w:eastAsia="zh-CN"/>
        </w:rPr>
        <w:t>,</w:t>
      </w:r>
      <w:r>
        <w:rPr>
          <w:rFonts w:ascii="宋体" w:eastAsia="宋体" w:hint="eastAsia"/>
          <w:sz w:val="24"/>
          <w:lang w:eastAsia="zh-CN"/>
        </w:rPr>
        <w:t>但上帝知道我是以温柔的心肠和怜悯来对待你们的</w:t>
      </w:r>
      <w:r>
        <w:rPr>
          <w:spacing w:val="-17"/>
          <w:sz w:val="24"/>
          <w:lang w:eastAsia="zh-CN"/>
        </w:rPr>
        <w:t>:</w:t>
      </w:r>
      <w:r>
        <w:rPr>
          <w:rFonts w:ascii="宋体" w:eastAsia="宋体" w:hint="eastAsia"/>
          <w:sz w:val="24"/>
          <w:lang w:eastAsia="zh-CN"/>
        </w:rPr>
        <w:t>我不知道我是否曾经以更多的怜悯对待过世上任何一个人</w:t>
      </w:r>
      <w:r>
        <w:rPr>
          <w:spacing w:val="-3"/>
          <w:sz w:val="24"/>
          <w:lang w:eastAsia="zh-CN"/>
        </w:rPr>
        <w:t>,</w:t>
      </w:r>
      <w:r>
        <w:rPr>
          <w:rFonts w:ascii="宋体" w:eastAsia="宋体" w:hint="eastAsia"/>
          <w:sz w:val="24"/>
          <w:lang w:eastAsia="zh-CN"/>
        </w:rPr>
        <w:t>特别是在这一点上</w:t>
      </w:r>
      <w:r>
        <w:rPr>
          <w:spacing w:val="1"/>
          <w:sz w:val="24"/>
          <w:lang w:eastAsia="zh-CN"/>
        </w:rPr>
        <w:t>:</w:t>
      </w:r>
      <w:r>
        <w:rPr>
          <w:rFonts w:ascii="宋体" w:eastAsia="宋体" w:hint="eastAsia"/>
          <w:sz w:val="24"/>
          <w:lang w:eastAsia="zh-CN"/>
        </w:rPr>
        <w:t>要知道</w:t>
      </w:r>
      <w:r>
        <w:rPr>
          <w:sz w:val="24"/>
          <w:lang w:eastAsia="zh-CN"/>
        </w:rPr>
        <w:t>,</w:t>
      </w:r>
      <w:r>
        <w:rPr>
          <w:rFonts w:ascii="宋体" w:eastAsia="宋体" w:hint="eastAsia"/>
          <w:sz w:val="24"/>
          <w:lang w:eastAsia="zh-CN"/>
        </w:rPr>
        <w:t>虽然我现在谈论这些事情</w:t>
      </w:r>
      <w:r>
        <w:rPr>
          <w:spacing w:val="-3"/>
          <w:sz w:val="24"/>
          <w:lang w:eastAsia="zh-CN"/>
        </w:rPr>
        <w:t>,</w:t>
      </w:r>
      <w:r>
        <w:rPr>
          <w:rFonts w:ascii="宋体" w:eastAsia="宋体" w:hint="eastAsia"/>
          <w:sz w:val="24"/>
          <w:lang w:eastAsia="zh-CN"/>
        </w:rPr>
        <w:t>但如果上帝给我自由</w:t>
      </w:r>
      <w:r>
        <w:rPr>
          <w:sz w:val="24"/>
          <w:lang w:eastAsia="zh-CN"/>
        </w:rPr>
        <w:t>,</w:t>
      </w:r>
      <w:r>
        <w:rPr>
          <w:rFonts w:ascii="宋体" w:eastAsia="宋体" w:hint="eastAsia"/>
          <w:sz w:val="24"/>
          <w:lang w:eastAsia="zh-CN"/>
        </w:rPr>
        <w:t>我将同样高兴和愿意广泛地向你们展示福音中上帝恩典的丰富</w:t>
      </w:r>
      <w:r>
        <w:rPr>
          <w:spacing w:val="-3"/>
          <w:sz w:val="24"/>
          <w:lang w:eastAsia="zh-CN"/>
        </w:rPr>
        <w:t>,</w:t>
      </w:r>
      <w:r>
        <w:rPr>
          <w:rFonts w:ascii="宋体" w:eastAsia="宋体" w:hint="eastAsia"/>
          <w:sz w:val="24"/>
          <w:lang w:eastAsia="zh-CN"/>
        </w:rPr>
        <w:t>以及上帝在基督里的怜悯。我希望你们的心在这方面会像我谈论这个话题时一样自由和广阔。如果我现在谈论上帝在基督里怜悯的丰富</w:t>
      </w:r>
      <w:r>
        <w:rPr>
          <w:spacing w:val="-3"/>
          <w:sz w:val="24"/>
          <w:lang w:eastAsia="zh-CN"/>
        </w:rPr>
        <w:t>,</w:t>
      </w:r>
      <w:r>
        <w:rPr>
          <w:rFonts w:ascii="宋体" w:eastAsia="宋体" w:hint="eastAsia"/>
          <w:sz w:val="24"/>
          <w:lang w:eastAsia="zh-CN"/>
        </w:rPr>
        <w:t>我也不能比现在谈论这个更有怜悯的心肠。</w:t>
      </w:r>
    </w:p>
    <w:p w14:paraId="5702A0E0" w14:textId="77777777" w:rsidR="00EC029C" w:rsidRDefault="00000000">
      <w:pPr>
        <w:spacing w:before="3" w:line="242" w:lineRule="auto"/>
        <w:ind w:left="100" w:right="354"/>
        <w:rPr>
          <w:rFonts w:ascii="宋体" w:eastAsia="宋体"/>
          <w:sz w:val="24"/>
          <w:lang w:eastAsia="zh-CN"/>
        </w:rPr>
      </w:pPr>
      <w:r>
        <w:rPr>
          <w:rFonts w:ascii="宋体" w:eastAsia="宋体" w:hint="eastAsia"/>
          <w:spacing w:val="-2"/>
          <w:sz w:val="24"/>
          <w:lang w:eastAsia="zh-CN"/>
        </w:rPr>
        <w:t>我这样做是为了让你们认识自己</w:t>
      </w:r>
      <w:r>
        <w:rPr>
          <w:spacing w:val="-2"/>
          <w:sz w:val="24"/>
          <w:lang w:eastAsia="zh-CN"/>
        </w:rPr>
        <w:t>;</w:t>
      </w:r>
      <w:r>
        <w:rPr>
          <w:rFonts w:ascii="宋体" w:eastAsia="宋体" w:hint="eastAsia"/>
          <w:spacing w:val="-2"/>
          <w:sz w:val="24"/>
          <w:lang w:eastAsia="zh-CN"/>
        </w:rPr>
        <w:t>让你们认识基督</w:t>
      </w:r>
      <w:r>
        <w:rPr>
          <w:spacing w:val="-2"/>
          <w:sz w:val="24"/>
          <w:lang w:eastAsia="zh-CN"/>
        </w:rPr>
        <w:t>;</w:t>
      </w:r>
      <w:r>
        <w:rPr>
          <w:rFonts w:ascii="宋体" w:eastAsia="宋体" w:hint="eastAsia"/>
          <w:spacing w:val="-2"/>
          <w:sz w:val="24"/>
          <w:lang w:eastAsia="zh-CN"/>
        </w:rPr>
        <w:t>让基督在你们的思想中成为宝贵的</w:t>
      </w:r>
      <w:r>
        <w:rPr>
          <w:spacing w:val="-2"/>
          <w:sz w:val="24"/>
          <w:lang w:eastAsia="zh-CN"/>
        </w:rPr>
        <w:t>:</w:t>
      </w:r>
      <w:r>
        <w:rPr>
          <w:rFonts w:ascii="宋体" w:eastAsia="宋体" w:hint="eastAsia"/>
          <w:spacing w:val="-2"/>
          <w:sz w:val="24"/>
          <w:lang w:eastAsia="zh-CN"/>
        </w:rPr>
        <w:t>因为基督来的特别目的是</w:t>
      </w:r>
      <w:r>
        <w:rPr>
          <w:spacing w:val="-2"/>
          <w:sz w:val="24"/>
          <w:lang w:eastAsia="zh-CN"/>
        </w:rPr>
        <w:t>,</w:t>
      </w:r>
      <w:r>
        <w:rPr>
          <w:rFonts w:ascii="宋体" w:eastAsia="宋体" w:hint="eastAsia"/>
          <w:spacing w:val="-2"/>
          <w:sz w:val="24"/>
          <w:lang w:eastAsia="zh-CN"/>
        </w:rPr>
        <w:t>除去罪</w:t>
      </w:r>
      <w:r>
        <w:rPr>
          <w:spacing w:val="-2"/>
          <w:sz w:val="24"/>
          <w:lang w:eastAsia="zh-CN"/>
        </w:rPr>
        <w:t>,</w:t>
      </w:r>
      <w:r>
        <w:rPr>
          <w:rFonts w:ascii="宋体" w:eastAsia="宋体" w:hint="eastAsia"/>
          <w:spacing w:val="-2"/>
          <w:sz w:val="24"/>
          <w:lang w:eastAsia="zh-CN"/>
        </w:rPr>
        <w:t>拯救脱离罪</w:t>
      </w:r>
      <w:r>
        <w:rPr>
          <w:spacing w:val="-2"/>
          <w:sz w:val="24"/>
          <w:lang w:eastAsia="zh-CN"/>
        </w:rPr>
        <w:t>;</w:t>
      </w:r>
      <w:r>
        <w:rPr>
          <w:rFonts w:ascii="宋体" w:eastAsia="宋体" w:hint="eastAsia"/>
          <w:spacing w:val="-2"/>
          <w:sz w:val="24"/>
          <w:lang w:eastAsia="zh-CN"/>
        </w:rPr>
        <w:t>因此我们必须认识罪</w:t>
      </w:r>
      <w:r>
        <w:rPr>
          <w:spacing w:val="-2"/>
          <w:sz w:val="24"/>
          <w:lang w:eastAsia="zh-CN"/>
        </w:rPr>
        <w:t>,</w:t>
      </w:r>
      <w:r>
        <w:rPr>
          <w:rFonts w:ascii="宋体" w:eastAsia="宋体" w:hint="eastAsia"/>
          <w:spacing w:val="-2"/>
          <w:sz w:val="24"/>
          <w:lang w:eastAsia="zh-CN"/>
        </w:rPr>
        <w:t>指责我们的灵魂有罪</w:t>
      </w:r>
      <w:r>
        <w:rPr>
          <w:spacing w:val="-2"/>
          <w:sz w:val="24"/>
          <w:lang w:eastAsia="zh-CN"/>
        </w:rPr>
        <w:t>,</w:t>
      </w:r>
      <w:r>
        <w:rPr>
          <w:rFonts w:ascii="宋体" w:eastAsia="宋体" w:hint="eastAsia"/>
          <w:spacing w:val="-2"/>
          <w:sz w:val="24"/>
          <w:lang w:eastAsia="zh-CN"/>
        </w:rPr>
        <w:t>这样基督才能成为宝贵的。因此</w:t>
      </w:r>
      <w:r>
        <w:rPr>
          <w:spacing w:val="-2"/>
          <w:sz w:val="24"/>
          <w:lang w:eastAsia="zh-CN"/>
        </w:rPr>
        <w:t>,</w:t>
      </w:r>
      <w:r>
        <w:rPr>
          <w:rFonts w:ascii="宋体" w:eastAsia="宋体" w:hint="eastAsia"/>
          <w:spacing w:val="-2"/>
          <w:sz w:val="24"/>
          <w:lang w:eastAsia="zh-CN"/>
        </w:rPr>
        <w:t>如果有人离开时说</w:t>
      </w:r>
      <w:r>
        <w:rPr>
          <w:spacing w:val="-2"/>
          <w:sz w:val="24"/>
          <w:lang w:eastAsia="zh-CN"/>
        </w:rPr>
        <w:t>,</w:t>
      </w:r>
      <w:r>
        <w:rPr>
          <w:rFonts w:ascii="宋体" w:eastAsia="宋体" w:hint="eastAsia"/>
          <w:spacing w:val="-2"/>
          <w:sz w:val="24"/>
          <w:lang w:eastAsia="zh-CN"/>
        </w:rPr>
        <w:t>我有祸了</w:t>
      </w:r>
      <w:r>
        <w:rPr>
          <w:spacing w:val="-2"/>
          <w:sz w:val="24"/>
          <w:lang w:eastAsia="zh-CN"/>
        </w:rPr>
        <w:t>,</w:t>
      </w:r>
      <w:r>
        <w:rPr>
          <w:rFonts w:ascii="宋体" w:eastAsia="宋体" w:hint="eastAsia"/>
          <w:spacing w:val="-2"/>
          <w:sz w:val="24"/>
          <w:lang w:eastAsia="zh-CN"/>
        </w:rPr>
        <w:t>我做了什么</w:t>
      </w:r>
      <w:r>
        <w:rPr>
          <w:spacing w:val="-2"/>
          <w:sz w:val="24"/>
          <w:lang w:eastAsia="zh-CN"/>
        </w:rPr>
        <w:t>?</w:t>
      </w: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那么</w:t>
      </w:r>
      <w:r>
        <w:rPr>
          <w:spacing w:val="-2"/>
          <w:sz w:val="24"/>
          <w:lang w:eastAsia="zh-CN"/>
        </w:rPr>
        <w:t>,</w:t>
      </w:r>
      <w:r>
        <w:rPr>
          <w:rFonts w:ascii="宋体" w:eastAsia="宋体" w:hint="eastAsia"/>
          <w:spacing w:val="-2"/>
          <w:sz w:val="24"/>
          <w:lang w:eastAsia="zh-CN"/>
        </w:rPr>
        <w:t>这样的灵魂就适合听关于基督里恩典和怜悯的教义</w:t>
      </w:r>
      <w:r>
        <w:rPr>
          <w:spacing w:val="-2"/>
          <w:sz w:val="24"/>
          <w:lang w:eastAsia="zh-CN"/>
        </w:rPr>
        <w:t>,</w:t>
      </w:r>
      <w:r>
        <w:rPr>
          <w:rFonts w:ascii="宋体" w:eastAsia="宋体" w:hint="eastAsia"/>
          <w:spacing w:val="-2"/>
          <w:sz w:val="24"/>
          <w:lang w:eastAsia="zh-CN"/>
        </w:rPr>
        <w:t>并且在适当的时候</w:t>
      </w:r>
      <w:r>
        <w:rPr>
          <w:spacing w:val="-2"/>
          <w:sz w:val="24"/>
          <w:lang w:eastAsia="zh-CN"/>
        </w:rPr>
        <w:t>(</w:t>
      </w:r>
      <w:r>
        <w:rPr>
          <w:rFonts w:ascii="宋体" w:eastAsia="宋体" w:hint="eastAsia"/>
          <w:spacing w:val="-2"/>
          <w:sz w:val="24"/>
          <w:lang w:eastAsia="zh-CN"/>
        </w:rPr>
        <w:t>如果上帝赐予自由</w:t>
      </w:r>
      <w:r>
        <w:rPr>
          <w:spacing w:val="-2"/>
          <w:sz w:val="24"/>
          <w:lang w:eastAsia="zh-CN"/>
        </w:rPr>
        <w:t>)</w:t>
      </w:r>
      <w:r>
        <w:rPr>
          <w:rFonts w:ascii="宋体" w:eastAsia="宋体" w:hint="eastAsia"/>
          <w:spacing w:val="-2"/>
          <w:sz w:val="24"/>
          <w:lang w:eastAsia="zh-CN"/>
        </w:rPr>
        <w:t>可以向这样的灵魂宣告。</w:t>
      </w:r>
    </w:p>
    <w:p w14:paraId="1AE28D64" w14:textId="77777777" w:rsidR="00EC029C" w:rsidRDefault="00000000">
      <w:pPr>
        <w:spacing w:before="3"/>
        <w:ind w:left="100"/>
        <w:rPr>
          <w:rFonts w:ascii="宋体" w:eastAsia="宋体"/>
          <w:sz w:val="24"/>
          <w:lang w:eastAsia="zh-CN"/>
        </w:rPr>
      </w:pPr>
      <w:r>
        <w:rPr>
          <w:rFonts w:ascii="宋体" w:eastAsia="宋体" w:hint="eastAsia"/>
          <w:spacing w:val="-2"/>
          <w:sz w:val="24"/>
          <w:lang w:eastAsia="zh-CN"/>
        </w:rPr>
        <w:t>但现在</w:t>
      </w:r>
      <w:r>
        <w:rPr>
          <w:spacing w:val="-2"/>
          <w:sz w:val="24"/>
          <w:lang w:eastAsia="zh-CN"/>
        </w:rPr>
        <w:t>,</w:t>
      </w:r>
      <w:r>
        <w:rPr>
          <w:rFonts w:ascii="宋体" w:eastAsia="宋体" w:hint="eastAsia"/>
          <w:spacing w:val="-2"/>
          <w:sz w:val="24"/>
          <w:lang w:eastAsia="zh-CN"/>
        </w:rPr>
        <w:t>我相信这是你们需要知道的一个必要点</w:t>
      </w:r>
      <w:r>
        <w:rPr>
          <w:spacing w:val="-2"/>
          <w:sz w:val="24"/>
          <w:lang w:eastAsia="zh-CN"/>
        </w:rPr>
        <w:t>;</w:t>
      </w:r>
      <w:r>
        <w:rPr>
          <w:rFonts w:ascii="宋体" w:eastAsia="宋体" w:hint="eastAsia"/>
          <w:spacing w:val="-2"/>
          <w:sz w:val="24"/>
          <w:lang w:eastAsia="zh-CN"/>
        </w:rPr>
        <w:t>虽然有些人可能会反对它</w:t>
      </w:r>
      <w:r>
        <w:rPr>
          <w:spacing w:val="-2"/>
          <w:sz w:val="24"/>
          <w:lang w:eastAsia="zh-CN"/>
        </w:rPr>
        <w:t>,</w:t>
      </w:r>
      <w:r>
        <w:rPr>
          <w:rFonts w:ascii="宋体" w:eastAsia="宋体" w:hint="eastAsia"/>
          <w:spacing w:val="-4"/>
          <w:sz w:val="24"/>
          <w:lang w:eastAsia="zh-CN"/>
        </w:rPr>
        <w:t>但当主的灵将其</w:t>
      </w:r>
    </w:p>
    <w:p w14:paraId="0056EAE8" w14:textId="77777777" w:rsidR="00EC029C" w:rsidRDefault="00EC029C">
      <w:pPr>
        <w:rPr>
          <w:rFonts w:ascii="宋体" w:eastAsia="宋体"/>
          <w:sz w:val="24"/>
          <w:lang w:eastAsia="zh-CN"/>
        </w:rPr>
        <w:sectPr w:rsidR="00EC029C">
          <w:pgSz w:w="12240" w:h="15840"/>
          <w:pgMar w:top="1300" w:right="1100" w:bottom="280" w:left="1320" w:header="720" w:footer="720" w:gutter="0"/>
          <w:cols w:space="720"/>
        </w:sectPr>
      </w:pPr>
    </w:p>
    <w:p w14:paraId="217E74E4" w14:textId="77777777" w:rsidR="00EC029C" w:rsidRDefault="00000000">
      <w:pPr>
        <w:spacing w:before="62"/>
        <w:ind w:left="100"/>
        <w:rPr>
          <w:rFonts w:ascii="宋体" w:eastAsia="宋体"/>
          <w:sz w:val="24"/>
          <w:lang w:eastAsia="zh-CN"/>
        </w:rPr>
      </w:pPr>
      <w:r>
        <w:rPr>
          <w:rFonts w:ascii="宋体" w:eastAsia="宋体" w:hint="eastAsia"/>
          <w:spacing w:val="-2"/>
          <w:sz w:val="24"/>
          <w:lang w:eastAsia="zh-CN"/>
        </w:rPr>
        <w:lastRenderedPageBreak/>
        <w:t>传讲到他们的良心上</w:t>
      </w:r>
      <w:r>
        <w:rPr>
          <w:spacing w:val="-2"/>
          <w:sz w:val="24"/>
          <w:lang w:eastAsia="zh-CN"/>
        </w:rPr>
        <w:t>,</w:t>
      </w:r>
      <w:r>
        <w:rPr>
          <w:rFonts w:ascii="宋体" w:eastAsia="宋体" w:hint="eastAsia"/>
          <w:spacing w:val="-2"/>
          <w:sz w:val="24"/>
          <w:lang w:eastAsia="zh-CN"/>
        </w:rPr>
        <w:t>使他们确信罪的罪恶时</w:t>
      </w:r>
      <w:r>
        <w:rPr>
          <w:spacing w:val="-2"/>
          <w:sz w:val="24"/>
          <w:lang w:eastAsia="zh-CN"/>
        </w:rPr>
        <w:t>,</w:t>
      </w:r>
      <w:r>
        <w:rPr>
          <w:rFonts w:ascii="宋体" w:eastAsia="宋体" w:hint="eastAsia"/>
          <w:spacing w:val="-3"/>
          <w:sz w:val="24"/>
          <w:lang w:eastAsia="zh-CN"/>
        </w:rPr>
        <w:t>成千上万的人将有理由在永恒中称颂上帝。</w:t>
      </w:r>
    </w:p>
    <w:p w14:paraId="0B57018F" w14:textId="77777777" w:rsidR="00EC029C" w:rsidRDefault="00EC029C">
      <w:pPr>
        <w:pStyle w:val="a3"/>
        <w:spacing w:before="0"/>
        <w:ind w:left="0"/>
        <w:jc w:val="left"/>
        <w:rPr>
          <w:rFonts w:ascii="宋体"/>
          <w:sz w:val="24"/>
          <w:lang w:eastAsia="zh-CN"/>
        </w:rPr>
      </w:pPr>
    </w:p>
    <w:p w14:paraId="23E38BB0" w14:textId="77777777" w:rsidR="00EC029C" w:rsidRDefault="00EC029C">
      <w:pPr>
        <w:pStyle w:val="a3"/>
        <w:spacing w:before="0"/>
        <w:ind w:left="0"/>
        <w:jc w:val="left"/>
        <w:rPr>
          <w:rFonts w:ascii="宋体"/>
          <w:sz w:val="24"/>
          <w:lang w:eastAsia="zh-CN"/>
        </w:rPr>
      </w:pPr>
    </w:p>
    <w:p w14:paraId="6B72B660" w14:textId="77777777" w:rsidR="00EC029C" w:rsidRDefault="00EC029C">
      <w:pPr>
        <w:pStyle w:val="a3"/>
        <w:spacing w:before="0"/>
        <w:ind w:left="0"/>
        <w:jc w:val="left"/>
        <w:rPr>
          <w:rFonts w:ascii="宋体"/>
          <w:sz w:val="24"/>
          <w:lang w:eastAsia="zh-CN"/>
        </w:rPr>
      </w:pPr>
    </w:p>
    <w:p w14:paraId="2ACB801B" w14:textId="77777777" w:rsidR="00EC029C" w:rsidRDefault="00EC029C">
      <w:pPr>
        <w:pStyle w:val="a3"/>
        <w:spacing w:before="0"/>
        <w:ind w:left="0"/>
        <w:jc w:val="left"/>
        <w:rPr>
          <w:rFonts w:ascii="宋体"/>
          <w:sz w:val="24"/>
          <w:lang w:eastAsia="zh-CN"/>
        </w:rPr>
      </w:pPr>
    </w:p>
    <w:p w14:paraId="5BFE4FC4" w14:textId="77777777" w:rsidR="00EC029C" w:rsidRDefault="00EC029C">
      <w:pPr>
        <w:pStyle w:val="a3"/>
        <w:spacing w:before="0"/>
        <w:ind w:left="0"/>
        <w:jc w:val="left"/>
        <w:rPr>
          <w:rFonts w:ascii="宋体"/>
          <w:sz w:val="24"/>
          <w:lang w:eastAsia="zh-CN"/>
        </w:rPr>
      </w:pPr>
    </w:p>
    <w:p w14:paraId="464708BD" w14:textId="77777777" w:rsidR="00EC029C" w:rsidRDefault="00EC029C">
      <w:pPr>
        <w:pStyle w:val="a3"/>
        <w:spacing w:before="0"/>
        <w:ind w:left="0"/>
        <w:jc w:val="left"/>
        <w:rPr>
          <w:rFonts w:ascii="宋体"/>
          <w:sz w:val="24"/>
          <w:lang w:eastAsia="zh-CN"/>
        </w:rPr>
      </w:pPr>
    </w:p>
    <w:p w14:paraId="2E272223" w14:textId="77777777" w:rsidR="00EC029C" w:rsidRDefault="00EC029C">
      <w:pPr>
        <w:pStyle w:val="a3"/>
        <w:spacing w:before="0"/>
        <w:ind w:left="0"/>
        <w:jc w:val="left"/>
        <w:rPr>
          <w:rFonts w:ascii="宋体"/>
          <w:sz w:val="24"/>
          <w:lang w:eastAsia="zh-CN"/>
        </w:rPr>
      </w:pPr>
    </w:p>
    <w:p w14:paraId="2E556CA3" w14:textId="77777777" w:rsidR="00EC029C" w:rsidRDefault="00EC029C">
      <w:pPr>
        <w:pStyle w:val="a3"/>
        <w:spacing w:before="0"/>
        <w:ind w:left="0"/>
        <w:jc w:val="left"/>
        <w:rPr>
          <w:rFonts w:ascii="宋体"/>
          <w:sz w:val="24"/>
          <w:lang w:eastAsia="zh-CN"/>
        </w:rPr>
      </w:pPr>
    </w:p>
    <w:p w14:paraId="1E356D7A" w14:textId="77777777" w:rsidR="00EC029C" w:rsidRDefault="00EC029C">
      <w:pPr>
        <w:pStyle w:val="a3"/>
        <w:spacing w:before="0"/>
        <w:ind w:left="0"/>
        <w:jc w:val="left"/>
        <w:rPr>
          <w:rFonts w:ascii="宋体"/>
          <w:sz w:val="24"/>
          <w:lang w:eastAsia="zh-CN"/>
        </w:rPr>
      </w:pPr>
    </w:p>
    <w:p w14:paraId="02B5A702" w14:textId="77777777" w:rsidR="00EC029C" w:rsidRDefault="00EC029C">
      <w:pPr>
        <w:pStyle w:val="a3"/>
        <w:spacing w:before="0"/>
        <w:ind w:left="0"/>
        <w:jc w:val="left"/>
        <w:rPr>
          <w:rFonts w:ascii="宋体"/>
          <w:sz w:val="24"/>
          <w:lang w:eastAsia="zh-CN"/>
        </w:rPr>
      </w:pPr>
    </w:p>
    <w:p w14:paraId="0DD4A85C" w14:textId="77777777" w:rsidR="00EC029C" w:rsidRDefault="00EC029C">
      <w:pPr>
        <w:pStyle w:val="a3"/>
        <w:spacing w:before="7"/>
        <w:ind w:left="0"/>
        <w:jc w:val="left"/>
        <w:rPr>
          <w:rFonts w:ascii="宋体"/>
          <w:sz w:val="24"/>
          <w:lang w:eastAsia="zh-CN"/>
        </w:rPr>
      </w:pPr>
    </w:p>
    <w:p w14:paraId="324B807B" w14:textId="77777777" w:rsidR="00EC029C" w:rsidRDefault="00000000">
      <w:pPr>
        <w:pStyle w:val="1"/>
        <w:ind w:right="205"/>
      </w:pPr>
      <w:bookmarkStart w:id="89" w:name="CHAP._XI."/>
      <w:bookmarkEnd w:id="89"/>
      <w:r>
        <w:t>CHA</w:t>
      </w:r>
      <w:bookmarkStart w:id="90" w:name="_bookmark11"/>
      <w:bookmarkEnd w:id="90"/>
      <w:r>
        <w:t>P.</w:t>
      </w:r>
      <w:r>
        <w:rPr>
          <w:spacing w:val="-6"/>
        </w:rPr>
        <w:t xml:space="preserve"> </w:t>
      </w:r>
      <w:r>
        <w:rPr>
          <w:spacing w:val="-5"/>
        </w:rPr>
        <w:t>XI.</w:t>
      </w:r>
    </w:p>
    <w:p w14:paraId="158CBBDD" w14:textId="77777777" w:rsidR="00EC029C" w:rsidRDefault="00EC029C">
      <w:pPr>
        <w:sectPr w:rsidR="00EC029C">
          <w:pgSz w:w="12240" w:h="15840"/>
          <w:pgMar w:top="1300" w:right="1100" w:bottom="280" w:left="1320" w:header="720" w:footer="720" w:gutter="0"/>
          <w:cols w:space="720"/>
        </w:sectPr>
      </w:pPr>
    </w:p>
    <w:p w14:paraId="530FC435" w14:textId="77777777" w:rsidR="00EC029C" w:rsidRDefault="00000000">
      <w:pPr>
        <w:pStyle w:val="2"/>
        <w:spacing w:before="84"/>
        <w:ind w:right="213"/>
      </w:pPr>
      <w:bookmarkStart w:id="91" w:name="How_Sin_Wrongs_God"/>
      <w:bookmarkEnd w:id="91"/>
      <w:r>
        <w:lastRenderedPageBreak/>
        <w:t>How</w:t>
      </w:r>
      <w:r>
        <w:rPr>
          <w:spacing w:val="-9"/>
        </w:rPr>
        <w:t xml:space="preserve"> </w:t>
      </w:r>
      <w:r>
        <w:t>Sin</w:t>
      </w:r>
      <w:r>
        <w:rPr>
          <w:spacing w:val="-7"/>
        </w:rPr>
        <w:t xml:space="preserve"> </w:t>
      </w:r>
      <w:r>
        <w:t>Wrongs</w:t>
      </w:r>
      <w:r>
        <w:rPr>
          <w:spacing w:val="-7"/>
        </w:rPr>
        <w:t xml:space="preserve"> </w:t>
      </w:r>
      <w:r>
        <w:rPr>
          <w:spacing w:val="-5"/>
        </w:rPr>
        <w:t>God</w:t>
      </w:r>
    </w:p>
    <w:p w14:paraId="1EE70491" w14:textId="77777777" w:rsidR="00EC029C" w:rsidRDefault="00000000">
      <w:pPr>
        <w:pStyle w:val="a3"/>
        <w:spacing w:before="442" w:line="254" w:lineRule="auto"/>
        <w:ind w:right="436"/>
      </w:pPr>
      <w:r>
        <w:t>1 In his Attributes. 2 Relation of Father, Son, and Holy Ghost. 3 His Counsels. 4 In the End for which God has done all he has done. And First, sin wrong God's Attributes: 1 His All-sufficiency, shewd in two particulars. 2 It wrong his Omnipresence, and Omniscience. 3 sin wrong</w:t>
      </w:r>
      <w:r>
        <w:rPr>
          <w:spacing w:val="40"/>
        </w:rPr>
        <w:t xml:space="preserve"> </w:t>
      </w:r>
      <w:r>
        <w:t>his</w:t>
      </w:r>
      <w:r>
        <w:rPr>
          <w:spacing w:val="40"/>
        </w:rPr>
        <w:t xml:space="preserve"> </w:t>
      </w:r>
      <w:r>
        <w:t>wisdom.</w:t>
      </w:r>
      <w:r>
        <w:rPr>
          <w:spacing w:val="40"/>
        </w:rPr>
        <w:t xml:space="preserve"> </w:t>
      </w:r>
      <w:r>
        <w:t>4</w:t>
      </w:r>
      <w:r>
        <w:rPr>
          <w:spacing w:val="40"/>
        </w:rPr>
        <w:t xml:space="preserve"> </w:t>
      </w:r>
      <w:r>
        <w:t>Wrong</w:t>
      </w:r>
      <w:r>
        <w:rPr>
          <w:spacing w:val="40"/>
        </w:rPr>
        <w:t xml:space="preserve"> </w:t>
      </w:r>
      <w:r>
        <w:t>his</w:t>
      </w:r>
      <w:r>
        <w:rPr>
          <w:spacing w:val="40"/>
        </w:rPr>
        <w:t xml:space="preserve"> </w:t>
      </w:r>
      <w:r>
        <w:t>Holiness.</w:t>
      </w:r>
      <w:r>
        <w:rPr>
          <w:spacing w:val="40"/>
        </w:rPr>
        <w:t xml:space="preserve"> </w:t>
      </w:r>
      <w:r>
        <w:t>5</w:t>
      </w:r>
      <w:r>
        <w:rPr>
          <w:spacing w:val="40"/>
        </w:rPr>
        <w:t xml:space="preserve"> </w:t>
      </w:r>
      <w:r>
        <w:t>sin</w:t>
      </w:r>
      <w:r>
        <w:rPr>
          <w:spacing w:val="40"/>
        </w:rPr>
        <w:t xml:space="preserve"> </w:t>
      </w:r>
      <w:r>
        <w:t>wrong</w:t>
      </w:r>
      <w:r>
        <w:rPr>
          <w:spacing w:val="40"/>
        </w:rPr>
        <w:t xml:space="preserve"> </w:t>
      </w:r>
      <w:r>
        <w:t>God</w:t>
      </w:r>
      <w:r>
        <w:rPr>
          <w:spacing w:val="40"/>
        </w:rPr>
        <w:t xml:space="preserve"> </w:t>
      </w:r>
      <w:r>
        <w:t>in setting mans will above God's. 6 sin wrong God's Dominion. 7 sin wrong God's Justice. 8 sin wrong God in his Truth.</w:t>
      </w:r>
    </w:p>
    <w:p w14:paraId="1FA6E3F4" w14:textId="77777777" w:rsidR="00EC029C" w:rsidRDefault="00000000">
      <w:pPr>
        <w:pStyle w:val="a3"/>
        <w:spacing w:before="286" w:line="254" w:lineRule="auto"/>
        <w:ind w:right="438"/>
      </w:pPr>
      <w:r>
        <w:t>This was that which we proposed in the third place; but we shall handle it in this fourth place, that we may enlarge upon it. But how does</w:t>
      </w:r>
      <w:r>
        <w:rPr>
          <w:spacing w:val="40"/>
        </w:rPr>
        <w:t xml:space="preserve"> </w:t>
      </w:r>
      <w:r>
        <w:t>sin</w:t>
      </w:r>
      <w:r>
        <w:rPr>
          <w:spacing w:val="40"/>
        </w:rPr>
        <w:t xml:space="preserve"> </w:t>
      </w:r>
      <w:r>
        <w:t>wrong God?</w:t>
      </w:r>
      <w:r>
        <w:rPr>
          <w:spacing w:val="40"/>
        </w:rPr>
        <w:t xml:space="preserve"> </w:t>
      </w:r>
      <w:r>
        <w:t>The</w:t>
      </w:r>
      <w:r>
        <w:rPr>
          <w:spacing w:val="40"/>
        </w:rPr>
        <w:t xml:space="preserve"> </w:t>
      </w:r>
      <w:r>
        <w:t>wrong you</w:t>
      </w:r>
      <w:r>
        <w:rPr>
          <w:spacing w:val="40"/>
        </w:rPr>
        <w:t xml:space="preserve"> </w:t>
      </w:r>
      <w:r>
        <w:t>do</w:t>
      </w:r>
      <w:r>
        <w:rPr>
          <w:spacing w:val="40"/>
        </w:rPr>
        <w:t xml:space="preserve"> </w:t>
      </w:r>
      <w:r>
        <w:t>to</w:t>
      </w:r>
      <w:r>
        <w:rPr>
          <w:spacing w:val="40"/>
        </w:rPr>
        <w:t xml:space="preserve"> </w:t>
      </w:r>
      <w:r>
        <w:t>God by</w:t>
      </w:r>
      <w:r>
        <w:rPr>
          <w:spacing w:val="40"/>
        </w:rPr>
        <w:t xml:space="preserve"> </w:t>
      </w:r>
      <w:r>
        <w:t>sin, is</w:t>
      </w:r>
      <w:r>
        <w:rPr>
          <w:spacing w:val="40"/>
        </w:rPr>
        <w:t xml:space="preserve"> </w:t>
      </w:r>
      <w:r>
        <w:t>such wrong, that if all the Angels in Heaven, and Men in the world, would be content to endure thousands of years of torment in Hell to make up that wrong, it could not be; any one sin that you commit does</w:t>
      </w:r>
      <w:r>
        <w:rPr>
          <w:spacing w:val="40"/>
        </w:rPr>
        <w:t xml:space="preserve"> </w:t>
      </w:r>
      <w:r>
        <w:t>such wrong to God. How does this appear? To make it out, I shall shew unto you four things.</w:t>
      </w:r>
    </w:p>
    <w:p w14:paraId="6083C0BC" w14:textId="77777777" w:rsidR="00EC029C" w:rsidRDefault="00000000">
      <w:pPr>
        <w:pStyle w:val="a3"/>
        <w:spacing w:before="287"/>
        <w:ind w:left="540"/>
        <w:jc w:val="left"/>
      </w:pPr>
      <w:r>
        <w:rPr>
          <w:noProof/>
          <w:position w:val="4"/>
        </w:rPr>
        <w:drawing>
          <wp:inline distT="0" distB="0" distL="0" distR="0" wp14:anchorId="36D28550" wp14:editId="45512428">
            <wp:extent cx="57785" cy="57785"/>
            <wp:effectExtent l="0" t="0" r="0" b="0"/>
            <wp:docPr id="36" name="Image 36"/>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10" cstate="print"/>
                    <a:stretch>
                      <a:fillRect/>
                    </a:stretch>
                  </pic:blipFill>
                  <pic:spPr>
                    <a:xfrm>
                      <a:off x="0" y="0"/>
                      <a:ext cx="57912" cy="57912"/>
                    </a:xfrm>
                    <a:prstGeom prst="rect">
                      <a:avLst/>
                    </a:prstGeom>
                  </pic:spPr>
                </pic:pic>
              </a:graphicData>
            </a:graphic>
          </wp:inline>
        </w:drawing>
      </w:r>
      <w:r>
        <w:rPr>
          <w:rFonts w:ascii="Times New Roman"/>
          <w:spacing w:val="40"/>
          <w:sz w:val="20"/>
        </w:rPr>
        <w:t xml:space="preserve">  </w:t>
      </w:r>
      <w:r>
        <w:t>1</w:t>
      </w:r>
      <w:r>
        <w:rPr>
          <w:spacing w:val="20"/>
        </w:rPr>
        <w:t xml:space="preserve"> </w:t>
      </w:r>
      <w:r>
        <w:t>How sin</w:t>
      </w:r>
      <w:r>
        <w:rPr>
          <w:spacing w:val="20"/>
        </w:rPr>
        <w:t xml:space="preserve"> </w:t>
      </w:r>
      <w:r>
        <w:t>does</w:t>
      </w:r>
      <w:r>
        <w:rPr>
          <w:spacing w:val="22"/>
        </w:rPr>
        <w:t xml:space="preserve"> </w:t>
      </w:r>
      <w:r>
        <w:t>wrong God in</w:t>
      </w:r>
      <w:r>
        <w:rPr>
          <w:spacing w:val="20"/>
        </w:rPr>
        <w:t xml:space="preserve"> </w:t>
      </w:r>
      <w:r>
        <w:t>all</w:t>
      </w:r>
      <w:r>
        <w:rPr>
          <w:spacing w:val="18"/>
        </w:rPr>
        <w:t xml:space="preserve"> </w:t>
      </w:r>
      <w:r>
        <w:t>his</w:t>
      </w:r>
      <w:r>
        <w:rPr>
          <w:spacing w:val="22"/>
        </w:rPr>
        <w:t xml:space="preserve"> </w:t>
      </w:r>
      <w:r>
        <w:t>Attributes.</w:t>
      </w:r>
    </w:p>
    <w:p w14:paraId="3985D5DF" w14:textId="77777777" w:rsidR="00EC029C" w:rsidRDefault="00000000">
      <w:pPr>
        <w:pStyle w:val="a3"/>
        <w:spacing w:before="19" w:line="254" w:lineRule="auto"/>
        <w:ind w:left="818" w:right="463" w:hanging="279"/>
        <w:jc w:val="left"/>
      </w:pPr>
      <w:r>
        <w:rPr>
          <w:noProof/>
          <w:position w:val="4"/>
        </w:rPr>
        <w:drawing>
          <wp:inline distT="0" distB="0" distL="0" distR="0" wp14:anchorId="54E4E10E" wp14:editId="6B9ABDB6">
            <wp:extent cx="57785" cy="57785"/>
            <wp:effectExtent l="0" t="0" r="0" b="0"/>
            <wp:docPr id="37" name="Image 37"/>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0" cstate="print"/>
                    <a:stretch>
                      <a:fillRect/>
                    </a:stretch>
                  </pic:blipFill>
                  <pic:spPr>
                    <a:xfrm>
                      <a:off x="0" y="0"/>
                      <a:ext cx="57912" cy="57912"/>
                    </a:xfrm>
                    <a:prstGeom prst="rect">
                      <a:avLst/>
                    </a:prstGeom>
                  </pic:spPr>
                </pic:pic>
              </a:graphicData>
            </a:graphic>
          </wp:inline>
        </w:drawing>
      </w:r>
      <w:r>
        <w:rPr>
          <w:rFonts w:ascii="Times New Roman"/>
          <w:spacing w:val="80"/>
          <w:w w:val="150"/>
          <w:sz w:val="20"/>
        </w:rPr>
        <w:t xml:space="preserve"> </w:t>
      </w:r>
      <w:r>
        <w:t>2</w:t>
      </w:r>
      <w:r>
        <w:rPr>
          <w:spacing w:val="40"/>
        </w:rPr>
        <w:t xml:space="preserve"> </w:t>
      </w:r>
      <w:r>
        <w:t>How</w:t>
      </w:r>
      <w:r>
        <w:rPr>
          <w:spacing w:val="36"/>
        </w:rPr>
        <w:t xml:space="preserve"> </w:t>
      </w:r>
      <w:r>
        <w:t>it</w:t>
      </w:r>
      <w:r>
        <w:rPr>
          <w:spacing w:val="36"/>
        </w:rPr>
        <w:t xml:space="preserve"> </w:t>
      </w:r>
      <w:r>
        <w:t>wrongs</w:t>
      </w:r>
      <w:r>
        <w:rPr>
          <w:spacing w:val="37"/>
        </w:rPr>
        <w:t xml:space="preserve"> </w:t>
      </w:r>
      <w:r>
        <w:t>God</w:t>
      </w:r>
      <w:r>
        <w:rPr>
          <w:spacing w:val="37"/>
        </w:rPr>
        <w:t xml:space="preserve"> </w:t>
      </w:r>
      <w:r>
        <w:t>in</w:t>
      </w:r>
      <w:r>
        <w:rPr>
          <w:spacing w:val="35"/>
        </w:rPr>
        <w:t xml:space="preserve"> </w:t>
      </w:r>
      <w:r>
        <w:t>his</w:t>
      </w:r>
      <w:r>
        <w:rPr>
          <w:spacing w:val="34"/>
        </w:rPr>
        <w:t xml:space="preserve"> </w:t>
      </w:r>
      <w:r>
        <w:t>Personal</w:t>
      </w:r>
      <w:r>
        <w:rPr>
          <w:spacing w:val="37"/>
        </w:rPr>
        <w:t xml:space="preserve"> </w:t>
      </w:r>
      <w:r>
        <w:t>Relations,</w:t>
      </w:r>
      <w:r>
        <w:rPr>
          <w:spacing w:val="35"/>
        </w:rPr>
        <w:t xml:space="preserve"> </w:t>
      </w:r>
      <w:r>
        <w:t>Father,</w:t>
      </w:r>
      <w:r>
        <w:rPr>
          <w:spacing w:val="37"/>
        </w:rPr>
        <w:t xml:space="preserve"> </w:t>
      </w:r>
      <w:r>
        <w:t>Son, and Holy Ghost.</w:t>
      </w:r>
    </w:p>
    <w:p w14:paraId="5E6AA33A" w14:textId="77777777" w:rsidR="00EC029C" w:rsidRDefault="00000000">
      <w:pPr>
        <w:pStyle w:val="a3"/>
        <w:tabs>
          <w:tab w:val="left" w:pos="914"/>
        </w:tabs>
        <w:spacing w:before="0" w:line="254" w:lineRule="auto"/>
        <w:ind w:left="818" w:right="549" w:hanging="279"/>
        <w:jc w:val="left"/>
      </w:pPr>
      <w:r>
        <w:rPr>
          <w:noProof/>
          <w:position w:val="4"/>
        </w:rPr>
        <w:drawing>
          <wp:inline distT="0" distB="0" distL="0" distR="0" wp14:anchorId="2A6CD0FA" wp14:editId="2B99C2FD">
            <wp:extent cx="57785" cy="57785"/>
            <wp:effectExtent l="0" t="0" r="0" b="0"/>
            <wp:docPr id="38" name="Image 38"/>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6" cstate="print"/>
                    <a:stretch>
                      <a:fillRect/>
                    </a:stretch>
                  </pic:blipFill>
                  <pic:spPr>
                    <a:xfrm>
                      <a:off x="0" y="0"/>
                      <a:ext cx="57912" cy="57912"/>
                    </a:xfrm>
                    <a:prstGeom prst="rect">
                      <a:avLst/>
                    </a:prstGeom>
                  </pic:spPr>
                </pic:pic>
              </a:graphicData>
            </a:graphic>
          </wp:inline>
        </w:drawing>
      </w:r>
      <w:r>
        <w:rPr>
          <w:rFonts w:ascii="Times New Roman"/>
          <w:sz w:val="20"/>
        </w:rPr>
        <w:tab/>
      </w:r>
      <w:r>
        <w:rPr>
          <w:rFonts w:ascii="Times New Roman"/>
          <w:sz w:val="20"/>
        </w:rPr>
        <w:tab/>
      </w:r>
      <w:r>
        <w:t>3 How</w:t>
      </w:r>
      <w:r>
        <w:rPr>
          <w:spacing w:val="27"/>
        </w:rPr>
        <w:t xml:space="preserve"> </w:t>
      </w:r>
      <w:r>
        <w:t>it wrongs</w:t>
      </w:r>
      <w:r>
        <w:rPr>
          <w:spacing w:val="30"/>
        </w:rPr>
        <w:t xml:space="preserve"> </w:t>
      </w:r>
      <w:r>
        <w:t>him</w:t>
      </w:r>
      <w:r>
        <w:rPr>
          <w:spacing w:val="30"/>
        </w:rPr>
        <w:t xml:space="preserve"> </w:t>
      </w:r>
      <w:r>
        <w:t>in his</w:t>
      </w:r>
      <w:r>
        <w:rPr>
          <w:spacing w:val="27"/>
        </w:rPr>
        <w:t xml:space="preserve"> </w:t>
      </w:r>
      <w:r>
        <w:t>Counsels, in that order</w:t>
      </w:r>
      <w:r>
        <w:rPr>
          <w:spacing w:val="-1"/>
        </w:rPr>
        <w:t xml:space="preserve"> </w:t>
      </w:r>
      <w:r>
        <w:t>he</w:t>
      </w:r>
      <w:r>
        <w:rPr>
          <w:spacing w:val="29"/>
        </w:rPr>
        <w:t xml:space="preserve"> </w:t>
      </w:r>
      <w:r>
        <w:t>has</w:t>
      </w:r>
      <w:r>
        <w:rPr>
          <w:spacing w:val="30"/>
        </w:rPr>
        <w:t xml:space="preserve"> </w:t>
      </w:r>
      <w:r>
        <w:t>set in the world in all creatures.</w:t>
      </w:r>
    </w:p>
    <w:p w14:paraId="3C04D265" w14:textId="77777777" w:rsidR="00EC029C" w:rsidRDefault="00000000">
      <w:pPr>
        <w:pStyle w:val="a3"/>
        <w:spacing w:before="0" w:line="254" w:lineRule="auto"/>
        <w:ind w:left="818" w:right="519" w:hanging="279"/>
        <w:jc w:val="left"/>
      </w:pPr>
      <w:r>
        <w:rPr>
          <w:noProof/>
          <w:position w:val="4"/>
        </w:rPr>
        <w:drawing>
          <wp:inline distT="0" distB="0" distL="0" distR="0" wp14:anchorId="44DA3848" wp14:editId="02ADE9DE">
            <wp:extent cx="57785" cy="57785"/>
            <wp:effectExtent l="0" t="0" r="0" b="0"/>
            <wp:docPr id="39" name="Image 39"/>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1" cstate="print"/>
                    <a:stretch>
                      <a:fillRect/>
                    </a:stretch>
                  </pic:blipFill>
                  <pic:spPr>
                    <a:xfrm>
                      <a:off x="0" y="0"/>
                      <a:ext cx="57912" cy="57912"/>
                    </a:xfrm>
                    <a:prstGeom prst="rect">
                      <a:avLst/>
                    </a:prstGeom>
                  </pic:spPr>
                </pic:pic>
              </a:graphicData>
            </a:graphic>
          </wp:inline>
        </w:drawing>
      </w:r>
      <w:r>
        <w:rPr>
          <w:rFonts w:ascii="Times New Roman"/>
          <w:spacing w:val="80"/>
          <w:w w:val="150"/>
          <w:sz w:val="20"/>
        </w:rPr>
        <w:t xml:space="preserve"> </w:t>
      </w:r>
      <w:r>
        <w:t>4 How</w:t>
      </w:r>
      <w:r>
        <w:rPr>
          <w:spacing w:val="-3"/>
        </w:rPr>
        <w:t xml:space="preserve"> </w:t>
      </w:r>
      <w:r>
        <w:t>it</w:t>
      </w:r>
      <w:r>
        <w:rPr>
          <w:spacing w:val="-3"/>
        </w:rPr>
        <w:t xml:space="preserve"> </w:t>
      </w:r>
      <w:r>
        <w:t>wrongs God</w:t>
      </w:r>
      <w:r>
        <w:rPr>
          <w:spacing w:val="-2"/>
        </w:rPr>
        <w:t xml:space="preserve"> </w:t>
      </w:r>
      <w:r>
        <w:t>in</w:t>
      </w:r>
      <w:r>
        <w:rPr>
          <w:spacing w:val="-5"/>
        </w:rPr>
        <w:t xml:space="preserve"> </w:t>
      </w:r>
      <w:r>
        <w:t>the</w:t>
      </w:r>
      <w:r>
        <w:rPr>
          <w:spacing w:val="-1"/>
        </w:rPr>
        <w:t xml:space="preserve"> </w:t>
      </w:r>
      <w:r>
        <w:t>very</w:t>
      </w:r>
      <w:r>
        <w:rPr>
          <w:spacing w:val="-2"/>
        </w:rPr>
        <w:t xml:space="preserve"> </w:t>
      </w:r>
      <w:r>
        <w:t>End</w:t>
      </w:r>
      <w:r>
        <w:rPr>
          <w:spacing w:val="-2"/>
        </w:rPr>
        <w:t xml:space="preserve"> </w:t>
      </w:r>
      <w:r>
        <w:t>for</w:t>
      </w:r>
      <w:r>
        <w:rPr>
          <w:spacing w:val="-3"/>
        </w:rPr>
        <w:t xml:space="preserve"> </w:t>
      </w:r>
      <w:r>
        <w:t>which</w:t>
      </w:r>
      <w:r>
        <w:rPr>
          <w:spacing w:val="-5"/>
        </w:rPr>
        <w:t xml:space="preserve"> </w:t>
      </w:r>
      <w:r>
        <w:t>he</w:t>
      </w:r>
      <w:r>
        <w:rPr>
          <w:spacing w:val="-1"/>
        </w:rPr>
        <w:t xml:space="preserve"> </w:t>
      </w:r>
      <w:r>
        <w:t>has</w:t>
      </w:r>
      <w:r>
        <w:rPr>
          <w:spacing w:val="-3"/>
        </w:rPr>
        <w:t xml:space="preserve"> </w:t>
      </w:r>
      <w:r>
        <w:t>done</w:t>
      </w:r>
      <w:r>
        <w:rPr>
          <w:spacing w:val="-4"/>
        </w:rPr>
        <w:t xml:space="preserve"> </w:t>
      </w:r>
      <w:r>
        <w:t>all that he has done, in the end of</w:t>
      </w:r>
      <w:r>
        <w:rPr>
          <w:spacing w:val="40"/>
        </w:rPr>
        <w:t xml:space="preserve"> </w:t>
      </w:r>
      <w:r>
        <w:t>all his Works, even his Glory.</w:t>
      </w:r>
    </w:p>
    <w:p w14:paraId="20083CDE" w14:textId="77777777" w:rsidR="00EC029C" w:rsidRDefault="00000000">
      <w:pPr>
        <w:pStyle w:val="a3"/>
        <w:spacing w:before="287"/>
      </w:pPr>
      <w:r>
        <w:t>First,</w:t>
      </w:r>
      <w:r>
        <w:rPr>
          <w:spacing w:val="-9"/>
        </w:rPr>
        <w:t xml:space="preserve"> </w:t>
      </w:r>
      <w:r>
        <w:t>sin</w:t>
      </w:r>
      <w:r>
        <w:rPr>
          <w:spacing w:val="7"/>
        </w:rPr>
        <w:t xml:space="preserve"> </w:t>
      </w:r>
      <w:r>
        <w:t>wrongs</w:t>
      </w:r>
      <w:r>
        <w:rPr>
          <w:spacing w:val="12"/>
        </w:rPr>
        <w:t xml:space="preserve"> </w:t>
      </w:r>
      <w:r>
        <w:t>God</w:t>
      </w:r>
      <w:r>
        <w:rPr>
          <w:spacing w:val="-5"/>
        </w:rPr>
        <w:t xml:space="preserve"> </w:t>
      </w:r>
      <w:r>
        <w:t>in</w:t>
      </w:r>
      <w:r>
        <w:rPr>
          <w:spacing w:val="7"/>
        </w:rPr>
        <w:t xml:space="preserve"> </w:t>
      </w:r>
      <w:r>
        <w:t>his</w:t>
      </w:r>
      <w:r>
        <w:rPr>
          <w:spacing w:val="7"/>
        </w:rPr>
        <w:t xml:space="preserve"> </w:t>
      </w:r>
      <w:r>
        <w:t>Attributes:</w:t>
      </w:r>
      <w:r>
        <w:rPr>
          <w:spacing w:val="2"/>
        </w:rPr>
        <w:t xml:space="preserve"> </w:t>
      </w:r>
      <w:r>
        <w:t>As</w:t>
      </w:r>
      <w:r>
        <w:rPr>
          <w:spacing w:val="9"/>
        </w:rPr>
        <w:t xml:space="preserve"> </w:t>
      </w:r>
      <w:r>
        <w:rPr>
          <w:spacing w:val="-2"/>
        </w:rPr>
        <w:t>thus,</w:t>
      </w:r>
    </w:p>
    <w:p w14:paraId="7713D1C2" w14:textId="77777777" w:rsidR="00EC029C" w:rsidRDefault="00000000">
      <w:pPr>
        <w:pStyle w:val="a3"/>
        <w:spacing w:before="320" w:line="254" w:lineRule="auto"/>
        <w:ind w:right="438"/>
      </w:pPr>
      <w:r>
        <w:t>First, sin does hold forth this, That there is not a sufficiency of good in</w:t>
      </w:r>
      <w:r>
        <w:rPr>
          <w:spacing w:val="40"/>
        </w:rPr>
        <w:t xml:space="preserve"> </w:t>
      </w:r>
      <w:r>
        <w:t>God,</w:t>
      </w:r>
      <w:r>
        <w:rPr>
          <w:spacing w:val="40"/>
        </w:rPr>
        <w:t xml:space="preserve"> </w:t>
      </w:r>
      <w:r>
        <w:t>for</w:t>
      </w:r>
      <w:r>
        <w:rPr>
          <w:spacing w:val="40"/>
        </w:rPr>
        <w:t xml:space="preserve"> </w:t>
      </w:r>
      <w:r>
        <w:t>the</w:t>
      </w:r>
      <w:r>
        <w:rPr>
          <w:spacing w:val="40"/>
        </w:rPr>
        <w:t xml:space="preserve"> </w:t>
      </w:r>
      <w:r>
        <w:t>satisfying</w:t>
      </w:r>
      <w:r>
        <w:rPr>
          <w:spacing w:val="40"/>
        </w:rPr>
        <w:t xml:space="preserve"> </w:t>
      </w:r>
      <w:r>
        <w:t>of</w:t>
      </w:r>
      <w:r>
        <w:rPr>
          <w:spacing w:val="40"/>
        </w:rPr>
        <w:t xml:space="preserve"> </w:t>
      </w:r>
      <w:r>
        <w:t>a</w:t>
      </w:r>
      <w:r>
        <w:rPr>
          <w:spacing w:val="40"/>
        </w:rPr>
        <w:t xml:space="preserve"> </w:t>
      </w:r>
      <w:r>
        <w:t>soul;</w:t>
      </w:r>
      <w:r>
        <w:rPr>
          <w:spacing w:val="40"/>
        </w:rPr>
        <w:t xml:space="preserve"> </w:t>
      </w:r>
      <w:r>
        <w:t>this</w:t>
      </w:r>
      <w:r>
        <w:rPr>
          <w:spacing w:val="40"/>
        </w:rPr>
        <w:t xml:space="preserve"> </w:t>
      </w:r>
      <w:r>
        <w:t>language</w:t>
      </w:r>
      <w:r>
        <w:rPr>
          <w:spacing w:val="40"/>
        </w:rPr>
        <w:t xml:space="preserve"> </w:t>
      </w:r>
      <w:r>
        <w:t>is</w:t>
      </w:r>
      <w:r>
        <w:rPr>
          <w:spacing w:val="40"/>
        </w:rPr>
        <w:t xml:space="preserve"> </w:t>
      </w:r>
      <w:r>
        <w:t>apparent</w:t>
      </w:r>
      <w:r>
        <w:rPr>
          <w:spacing w:val="40"/>
        </w:rPr>
        <w:t xml:space="preserve"> </w:t>
      </w:r>
      <w:r>
        <w:t>in every sin, and it holds this forth; so far as sin does appear, it holds this forth before all, and speaks this language, That there is not enough good in God, That is, the blessed, glorious, all-sufficient, eternal, unchangeable good and fountain of all good: yet sin makes this</w:t>
      </w:r>
      <w:r>
        <w:rPr>
          <w:spacing w:val="27"/>
        </w:rPr>
        <w:t xml:space="preserve"> </w:t>
      </w:r>
      <w:r>
        <w:t>profession, That</w:t>
      </w:r>
      <w:r>
        <w:rPr>
          <w:spacing w:val="20"/>
        </w:rPr>
        <w:t xml:space="preserve"> </w:t>
      </w:r>
      <w:r>
        <w:t>there</w:t>
      </w:r>
      <w:r>
        <w:rPr>
          <w:spacing w:val="28"/>
        </w:rPr>
        <w:t xml:space="preserve"> </w:t>
      </w:r>
      <w:r>
        <w:t>is</w:t>
      </w:r>
      <w:r>
        <w:rPr>
          <w:spacing w:val="27"/>
        </w:rPr>
        <w:t xml:space="preserve"> </w:t>
      </w:r>
      <w:r>
        <w:t>not</w:t>
      </w:r>
      <w:r>
        <w:rPr>
          <w:spacing w:val="24"/>
        </w:rPr>
        <w:t xml:space="preserve"> </w:t>
      </w:r>
      <w:r>
        <w:t>enough</w:t>
      </w:r>
      <w:r>
        <w:rPr>
          <w:spacing w:val="27"/>
        </w:rPr>
        <w:t xml:space="preserve"> </w:t>
      </w:r>
      <w:r>
        <w:t>good in</w:t>
      </w:r>
      <w:r>
        <w:rPr>
          <w:spacing w:val="24"/>
        </w:rPr>
        <w:t xml:space="preserve"> </w:t>
      </w:r>
      <w:r>
        <w:t>God to</w:t>
      </w:r>
      <w:r>
        <w:rPr>
          <w:spacing w:val="26"/>
        </w:rPr>
        <w:t xml:space="preserve"> </w:t>
      </w:r>
      <w:r>
        <w:t>satisfy</w:t>
      </w:r>
      <w:r>
        <w:rPr>
          <w:spacing w:val="23"/>
        </w:rPr>
        <w:t xml:space="preserve"> </w:t>
      </w:r>
      <w:r>
        <w:t>this</w:t>
      </w:r>
    </w:p>
    <w:p w14:paraId="4E62F9C2" w14:textId="77777777" w:rsidR="00EC029C" w:rsidRDefault="00EC029C">
      <w:pPr>
        <w:spacing w:line="254" w:lineRule="auto"/>
        <w:sectPr w:rsidR="00EC029C">
          <w:pgSz w:w="12240" w:h="15840"/>
          <w:pgMar w:top="1360" w:right="1100" w:bottom="280" w:left="1320" w:header="720" w:footer="720" w:gutter="0"/>
          <w:cols w:space="720"/>
        </w:sectPr>
      </w:pPr>
    </w:p>
    <w:p w14:paraId="46147219" w14:textId="77777777" w:rsidR="00EC029C" w:rsidRDefault="00000000">
      <w:pPr>
        <w:pStyle w:val="a3"/>
        <w:spacing w:line="254" w:lineRule="auto"/>
        <w:ind w:right="439"/>
      </w:pPr>
      <w:r>
        <w:lastRenderedPageBreak/>
        <w:t xml:space="preserve">soul: or else why does the soul depart from him in any sinful way, and go to the creature for any good, if there be enough in God </w:t>
      </w:r>
      <w:r>
        <w:rPr>
          <w:spacing w:val="-2"/>
        </w:rPr>
        <w:t>himself?</w:t>
      </w:r>
    </w:p>
    <w:p w14:paraId="196A1522" w14:textId="77777777" w:rsidR="00EC029C" w:rsidRDefault="00000000">
      <w:pPr>
        <w:pStyle w:val="a3"/>
        <w:spacing w:before="293" w:line="254" w:lineRule="auto"/>
        <w:ind w:right="438"/>
      </w:pPr>
      <w:r>
        <w:t>Now there is great wrong done to that blessed God, who is goodness it self; for any creature to hold this forth, That there is not sufficient good there, but that the</w:t>
      </w:r>
      <w:r>
        <w:rPr>
          <w:spacing w:val="40"/>
        </w:rPr>
        <w:t xml:space="preserve"> </w:t>
      </w:r>
      <w:r>
        <w:t>creature</w:t>
      </w:r>
      <w:r>
        <w:rPr>
          <w:spacing w:val="40"/>
        </w:rPr>
        <w:t xml:space="preserve"> </w:t>
      </w:r>
      <w:r>
        <w:t>must be</w:t>
      </w:r>
      <w:r>
        <w:rPr>
          <w:spacing w:val="40"/>
        </w:rPr>
        <w:t xml:space="preserve"> </w:t>
      </w:r>
      <w:r>
        <w:t>fain to seek</w:t>
      </w:r>
      <w:r>
        <w:rPr>
          <w:spacing w:val="40"/>
        </w:rPr>
        <w:t xml:space="preserve"> </w:t>
      </w:r>
      <w:r>
        <w:t>for it elsewhere out of God. So long as we seek comforts in the creature in order to God, we</w:t>
      </w:r>
      <w:r>
        <w:rPr>
          <w:spacing w:val="40"/>
        </w:rPr>
        <w:t xml:space="preserve"> </w:t>
      </w:r>
      <w:r>
        <w:t>seek for it in God, though</w:t>
      </w:r>
      <w:r>
        <w:rPr>
          <w:spacing w:val="40"/>
        </w:rPr>
        <w:t xml:space="preserve"> </w:t>
      </w:r>
      <w:r>
        <w:t>in the</w:t>
      </w:r>
      <w:r>
        <w:rPr>
          <w:spacing w:val="40"/>
        </w:rPr>
        <w:t xml:space="preserve"> </w:t>
      </w:r>
      <w:r>
        <w:t>creature, if</w:t>
      </w:r>
      <w:r>
        <w:rPr>
          <w:spacing w:val="40"/>
        </w:rPr>
        <w:t xml:space="preserve"> </w:t>
      </w:r>
      <w:r>
        <w:t>in order unto God: but when we come to seek for any good, any</w:t>
      </w:r>
      <w:r>
        <w:rPr>
          <w:spacing w:val="80"/>
          <w:w w:val="150"/>
        </w:rPr>
        <w:t xml:space="preserve"> </w:t>
      </w:r>
      <w:r>
        <w:t>comfort in any way of sin (as no sin can be committed, but there is this</w:t>
      </w:r>
      <w:r>
        <w:rPr>
          <w:spacing w:val="33"/>
        </w:rPr>
        <w:t xml:space="preserve"> </w:t>
      </w:r>
      <w:r>
        <w:t>in</w:t>
      </w:r>
      <w:r>
        <w:rPr>
          <w:spacing w:val="31"/>
        </w:rPr>
        <w:t xml:space="preserve"> </w:t>
      </w:r>
      <w:r>
        <w:t>it)</w:t>
      </w:r>
      <w:r>
        <w:rPr>
          <w:spacing w:val="38"/>
        </w:rPr>
        <w:t xml:space="preserve"> </w:t>
      </w:r>
      <w:r>
        <w:t>Though</w:t>
      </w:r>
      <w:r>
        <w:rPr>
          <w:spacing w:val="33"/>
        </w:rPr>
        <w:t xml:space="preserve"> </w:t>
      </w:r>
      <w:r>
        <w:t>deliberately</w:t>
      </w:r>
      <w:r>
        <w:rPr>
          <w:spacing w:val="34"/>
        </w:rPr>
        <w:t xml:space="preserve"> </w:t>
      </w:r>
      <w:r>
        <w:t>you</w:t>
      </w:r>
      <w:r>
        <w:rPr>
          <w:spacing w:val="35"/>
        </w:rPr>
        <w:t xml:space="preserve"> </w:t>
      </w:r>
      <w:r>
        <w:t>do</w:t>
      </w:r>
      <w:r>
        <w:rPr>
          <w:spacing w:val="34"/>
        </w:rPr>
        <w:t xml:space="preserve"> </w:t>
      </w:r>
      <w:r>
        <w:t>not</w:t>
      </w:r>
      <w:r>
        <w:rPr>
          <w:spacing w:val="80"/>
        </w:rPr>
        <w:t xml:space="preserve"> </w:t>
      </w:r>
      <w:r>
        <w:t>say, that</w:t>
      </w:r>
      <w:r>
        <w:rPr>
          <w:spacing w:val="30"/>
        </w:rPr>
        <w:t xml:space="preserve"> </w:t>
      </w:r>
      <w:r>
        <w:t>you</w:t>
      </w:r>
      <w:r>
        <w:rPr>
          <w:spacing w:val="35"/>
        </w:rPr>
        <w:t xml:space="preserve"> </w:t>
      </w:r>
      <w:r>
        <w:t>think</w:t>
      </w:r>
      <w:r>
        <w:rPr>
          <w:spacing w:val="33"/>
        </w:rPr>
        <w:t xml:space="preserve"> </w:t>
      </w:r>
      <w:r>
        <w:t>there is not comfort enough in God, but you will have it in this sinful way, you</w:t>
      </w:r>
      <w:r>
        <w:rPr>
          <w:spacing w:val="34"/>
        </w:rPr>
        <w:t xml:space="preserve"> </w:t>
      </w:r>
      <w:r>
        <w:t>do not say so: but there is this in thy walking in the way of</w:t>
      </w:r>
      <w:r>
        <w:rPr>
          <w:spacing w:val="35"/>
        </w:rPr>
        <w:t xml:space="preserve"> </w:t>
      </w:r>
      <w:r>
        <w:t>sin.</w:t>
      </w:r>
    </w:p>
    <w:p w14:paraId="15B969FC" w14:textId="77777777" w:rsidR="00EC029C" w:rsidRDefault="00000000">
      <w:pPr>
        <w:pStyle w:val="a3"/>
        <w:spacing w:before="282" w:line="254" w:lineRule="auto"/>
        <w:ind w:right="436"/>
      </w:pPr>
      <w:r>
        <w:t>God seeth</w:t>
      </w:r>
      <w:r>
        <w:rPr>
          <w:spacing w:val="27"/>
        </w:rPr>
        <w:t xml:space="preserve"> </w:t>
      </w:r>
      <w:r>
        <w:t>this</w:t>
      </w:r>
      <w:r>
        <w:rPr>
          <w:spacing w:val="28"/>
        </w:rPr>
        <w:t xml:space="preserve"> </w:t>
      </w:r>
      <w:r>
        <w:t>in</w:t>
      </w:r>
      <w:r>
        <w:rPr>
          <w:spacing w:val="24"/>
        </w:rPr>
        <w:t xml:space="preserve"> </w:t>
      </w:r>
      <w:r>
        <w:t>the</w:t>
      </w:r>
      <w:r>
        <w:rPr>
          <w:spacing w:val="27"/>
        </w:rPr>
        <w:t xml:space="preserve"> </w:t>
      </w:r>
      <w:r>
        <w:t>nature</w:t>
      </w:r>
      <w:r>
        <w:rPr>
          <w:spacing w:val="29"/>
        </w:rPr>
        <w:t xml:space="preserve"> </w:t>
      </w:r>
      <w:r>
        <w:t>of</w:t>
      </w:r>
      <w:r>
        <w:rPr>
          <w:spacing w:val="29"/>
        </w:rPr>
        <w:t xml:space="preserve"> </w:t>
      </w:r>
      <w:r>
        <w:t>every</w:t>
      </w:r>
      <w:r>
        <w:rPr>
          <w:spacing w:val="25"/>
        </w:rPr>
        <w:t xml:space="preserve"> </w:t>
      </w:r>
      <w:r>
        <w:t>sin. would not</w:t>
      </w:r>
      <w:r>
        <w:rPr>
          <w:spacing w:val="23"/>
        </w:rPr>
        <w:t xml:space="preserve"> </w:t>
      </w:r>
      <w:r>
        <w:t>a father think</w:t>
      </w:r>
      <w:r>
        <w:rPr>
          <w:spacing w:val="26"/>
        </w:rPr>
        <w:t xml:space="preserve"> </w:t>
      </w:r>
      <w:r>
        <w:t>it a wrong to him, or a Master think it a wrong, to have his Son, or his Servant, go and complain to his neighbor and say, he has not meat enough? That wrong you would think your child does to you, in</w:t>
      </w:r>
      <w:r>
        <w:rPr>
          <w:spacing w:val="80"/>
        </w:rPr>
        <w:t xml:space="preserve"> </w:t>
      </w:r>
      <w:r>
        <w:t>going to shark at your neighbors door for meat; this you do to God when</w:t>
      </w:r>
      <w:r>
        <w:rPr>
          <w:spacing w:val="40"/>
        </w:rPr>
        <w:t xml:space="preserve"> </w:t>
      </w:r>
      <w:r>
        <w:t>you</w:t>
      </w:r>
      <w:r>
        <w:rPr>
          <w:spacing w:val="40"/>
        </w:rPr>
        <w:t xml:space="preserve"> </w:t>
      </w:r>
      <w:r>
        <w:t>go</w:t>
      </w:r>
      <w:r>
        <w:rPr>
          <w:spacing w:val="40"/>
        </w:rPr>
        <w:t xml:space="preserve"> </w:t>
      </w:r>
      <w:r>
        <w:t>to</w:t>
      </w:r>
      <w:r>
        <w:rPr>
          <w:spacing w:val="40"/>
        </w:rPr>
        <w:t xml:space="preserve"> </w:t>
      </w:r>
      <w:r>
        <w:t>sin:</w:t>
      </w:r>
      <w:r>
        <w:rPr>
          <w:spacing w:val="35"/>
        </w:rPr>
        <w:t xml:space="preserve"> </w:t>
      </w:r>
      <w:r>
        <w:t>As</w:t>
      </w:r>
      <w:r>
        <w:rPr>
          <w:spacing w:val="40"/>
        </w:rPr>
        <w:t xml:space="preserve"> </w:t>
      </w:r>
      <w:r>
        <w:t>if</w:t>
      </w:r>
      <w:r>
        <w:rPr>
          <w:spacing w:val="40"/>
        </w:rPr>
        <w:t xml:space="preserve"> </w:t>
      </w:r>
      <w:r>
        <w:t>you</w:t>
      </w:r>
      <w:r>
        <w:rPr>
          <w:spacing w:val="40"/>
        </w:rPr>
        <w:t xml:space="preserve"> </w:t>
      </w:r>
      <w:r>
        <w:t>should</w:t>
      </w:r>
      <w:r>
        <w:rPr>
          <w:spacing w:val="33"/>
        </w:rPr>
        <w:t xml:space="preserve"> </w:t>
      </w:r>
      <w:r>
        <w:t>say,</w:t>
      </w:r>
      <w:r>
        <w:rPr>
          <w:spacing w:val="36"/>
        </w:rPr>
        <w:t xml:space="preserve"> </w:t>
      </w:r>
      <w:r>
        <w:t>notwithstanding</w:t>
      </w:r>
      <w:r>
        <w:rPr>
          <w:spacing w:val="36"/>
        </w:rPr>
        <w:t xml:space="preserve"> </w:t>
      </w:r>
      <w:r>
        <w:t>there</w:t>
      </w:r>
      <w:r>
        <w:rPr>
          <w:spacing w:val="40"/>
        </w:rPr>
        <w:t xml:space="preserve"> </w:t>
      </w:r>
      <w:r>
        <w:t>is so much said of the infinite goodness of God, and that infinite satisfaction in Him; for my part I find not enough in Him, I must have</w:t>
      </w:r>
      <w:r>
        <w:rPr>
          <w:spacing w:val="40"/>
        </w:rPr>
        <w:t xml:space="preserve"> </w:t>
      </w:r>
      <w:r>
        <w:t>it</w:t>
      </w:r>
      <w:r>
        <w:rPr>
          <w:spacing w:val="40"/>
        </w:rPr>
        <w:t xml:space="preserve"> </w:t>
      </w:r>
      <w:r>
        <w:t>elsewhere. This</w:t>
      </w:r>
      <w:r>
        <w:rPr>
          <w:spacing w:val="40"/>
        </w:rPr>
        <w:t xml:space="preserve"> </w:t>
      </w:r>
      <w:r>
        <w:t>is</w:t>
      </w:r>
      <w:r>
        <w:rPr>
          <w:spacing w:val="40"/>
        </w:rPr>
        <w:t xml:space="preserve"> </w:t>
      </w:r>
      <w:r>
        <w:t>a wrong to</w:t>
      </w:r>
      <w:r>
        <w:rPr>
          <w:spacing w:val="40"/>
        </w:rPr>
        <w:t xml:space="preserve"> </w:t>
      </w:r>
      <w:r>
        <w:t>God's</w:t>
      </w:r>
      <w:r>
        <w:rPr>
          <w:spacing w:val="40"/>
        </w:rPr>
        <w:t xml:space="preserve"> </w:t>
      </w:r>
      <w:r>
        <w:t>All-sufficiency</w:t>
      </w:r>
      <w:r>
        <w:rPr>
          <w:spacing w:val="40"/>
        </w:rPr>
        <w:t xml:space="preserve"> </w:t>
      </w:r>
      <w:r>
        <w:t>in</w:t>
      </w:r>
      <w:r>
        <w:rPr>
          <w:spacing w:val="40"/>
        </w:rPr>
        <w:t xml:space="preserve"> </w:t>
      </w:r>
      <w:r>
        <w:t>this first regard.</w:t>
      </w:r>
    </w:p>
    <w:p w14:paraId="0523979B" w14:textId="77777777" w:rsidR="00EC029C" w:rsidRDefault="00000000">
      <w:pPr>
        <w:pStyle w:val="a3"/>
        <w:spacing w:before="280" w:line="254" w:lineRule="auto"/>
        <w:ind w:right="439"/>
      </w:pPr>
      <w:r>
        <w:t>Secondly, A sinner, going in ways of sin, wrongs God thus; he holds this forth, That there is more good to be had in a sinful lust, than there is to be had in all the glory and excellency in the infinite</w:t>
      </w:r>
      <w:r>
        <w:rPr>
          <w:spacing w:val="40"/>
        </w:rPr>
        <w:t xml:space="preserve"> </w:t>
      </w:r>
      <w:r>
        <w:t>blessed God. This</w:t>
      </w:r>
      <w:r>
        <w:rPr>
          <w:spacing w:val="40"/>
        </w:rPr>
        <w:t xml:space="preserve"> </w:t>
      </w:r>
      <w:r>
        <w:t>you</w:t>
      </w:r>
      <w:r>
        <w:rPr>
          <w:spacing w:val="40"/>
        </w:rPr>
        <w:t xml:space="preserve"> </w:t>
      </w:r>
      <w:r>
        <w:t>will say is</w:t>
      </w:r>
      <w:r>
        <w:rPr>
          <w:spacing w:val="40"/>
        </w:rPr>
        <w:t xml:space="preserve"> </w:t>
      </w:r>
      <w:r>
        <w:t>a wrong, if</w:t>
      </w:r>
      <w:r>
        <w:rPr>
          <w:spacing w:val="40"/>
        </w:rPr>
        <w:t xml:space="preserve"> </w:t>
      </w:r>
      <w:r>
        <w:t>this</w:t>
      </w:r>
      <w:r>
        <w:rPr>
          <w:spacing w:val="40"/>
        </w:rPr>
        <w:t xml:space="preserve"> </w:t>
      </w:r>
      <w:r>
        <w:t>can be made out that there is this evil in sin, holding this forth, That there is more good to be had in a base sinful lust, than in all the glory in Heaven, and comfort in God.</w:t>
      </w:r>
    </w:p>
    <w:p w14:paraId="417BCB7B" w14:textId="77777777" w:rsidR="00EC029C" w:rsidRDefault="00000000">
      <w:pPr>
        <w:pStyle w:val="a3"/>
        <w:spacing w:before="288" w:line="254" w:lineRule="auto"/>
        <w:ind w:right="439"/>
      </w:pPr>
      <w:r>
        <w:t>Certainly this is so, and God seeth it so; and except God be satisfied for</w:t>
      </w:r>
      <w:r>
        <w:rPr>
          <w:spacing w:val="40"/>
        </w:rPr>
        <w:t xml:space="preserve"> </w:t>
      </w:r>
      <w:r>
        <w:t>this</w:t>
      </w:r>
      <w:r>
        <w:rPr>
          <w:spacing w:val="63"/>
        </w:rPr>
        <w:t xml:space="preserve"> </w:t>
      </w:r>
      <w:r>
        <w:t>sin</w:t>
      </w:r>
      <w:r>
        <w:rPr>
          <w:spacing w:val="61"/>
        </w:rPr>
        <w:t xml:space="preserve"> </w:t>
      </w:r>
      <w:r>
        <w:t>in</w:t>
      </w:r>
      <w:r>
        <w:rPr>
          <w:spacing w:val="61"/>
        </w:rPr>
        <w:t xml:space="preserve"> </w:t>
      </w:r>
      <w:r>
        <w:t>Christ,</w:t>
      </w:r>
      <w:r>
        <w:rPr>
          <w:spacing w:val="40"/>
        </w:rPr>
        <w:t xml:space="preserve"> </w:t>
      </w:r>
      <w:r>
        <w:t>God</w:t>
      </w:r>
      <w:r>
        <w:rPr>
          <w:spacing w:val="40"/>
        </w:rPr>
        <w:t xml:space="preserve"> </w:t>
      </w:r>
      <w:r>
        <w:t>will</w:t>
      </w:r>
      <w:r>
        <w:rPr>
          <w:spacing w:val="61"/>
        </w:rPr>
        <w:t xml:space="preserve"> </w:t>
      </w:r>
      <w:r>
        <w:t>charge</w:t>
      </w:r>
      <w:r>
        <w:rPr>
          <w:spacing w:val="62"/>
        </w:rPr>
        <w:t xml:space="preserve"> </w:t>
      </w:r>
      <w:r>
        <w:t>this</w:t>
      </w:r>
      <w:r>
        <w:rPr>
          <w:spacing w:val="63"/>
        </w:rPr>
        <w:t xml:space="preserve"> </w:t>
      </w:r>
      <w:r>
        <w:t>upon</w:t>
      </w:r>
      <w:r>
        <w:rPr>
          <w:spacing w:val="64"/>
        </w:rPr>
        <w:t xml:space="preserve"> </w:t>
      </w:r>
      <w:r>
        <w:t>thy</w:t>
      </w:r>
      <w:r>
        <w:rPr>
          <w:spacing w:val="62"/>
        </w:rPr>
        <w:t xml:space="preserve"> </w:t>
      </w:r>
      <w:r>
        <w:t>soul</w:t>
      </w:r>
      <w:r>
        <w:rPr>
          <w:spacing w:val="64"/>
        </w:rPr>
        <w:t xml:space="preserve"> </w:t>
      </w:r>
      <w:r>
        <w:t>another</w:t>
      </w:r>
    </w:p>
    <w:p w14:paraId="453A1409" w14:textId="77777777" w:rsidR="00EC029C" w:rsidRDefault="00EC029C">
      <w:pPr>
        <w:spacing w:line="254" w:lineRule="auto"/>
        <w:sectPr w:rsidR="00EC029C">
          <w:pgSz w:w="12240" w:h="15840"/>
          <w:pgMar w:top="1360" w:right="1100" w:bottom="280" w:left="1320" w:header="720" w:footer="720" w:gutter="0"/>
          <w:cols w:space="720"/>
        </w:sectPr>
      </w:pPr>
    </w:p>
    <w:p w14:paraId="601F7BC1" w14:textId="77777777" w:rsidR="00EC029C" w:rsidRDefault="00000000">
      <w:pPr>
        <w:pStyle w:val="a3"/>
        <w:spacing w:line="254" w:lineRule="auto"/>
        <w:ind w:right="445"/>
      </w:pPr>
      <w:r>
        <w:lastRenderedPageBreak/>
        <w:t>day, that hast been guilty of this great sin. And that I may clear it to your</w:t>
      </w:r>
      <w:r>
        <w:rPr>
          <w:spacing w:val="40"/>
        </w:rPr>
        <w:t xml:space="preserve"> </w:t>
      </w:r>
      <w:r>
        <w:t>conscience,</w:t>
      </w:r>
      <w:r>
        <w:rPr>
          <w:spacing w:val="40"/>
        </w:rPr>
        <w:t xml:space="preserve"> </w:t>
      </w:r>
      <w:r>
        <w:t>That</w:t>
      </w:r>
      <w:r>
        <w:rPr>
          <w:spacing w:val="40"/>
        </w:rPr>
        <w:t xml:space="preserve"> </w:t>
      </w:r>
      <w:r>
        <w:t>in</w:t>
      </w:r>
      <w:r>
        <w:rPr>
          <w:spacing w:val="40"/>
        </w:rPr>
        <w:t xml:space="preserve"> </w:t>
      </w:r>
      <w:r>
        <w:t>every</w:t>
      </w:r>
      <w:r>
        <w:rPr>
          <w:spacing w:val="40"/>
        </w:rPr>
        <w:t xml:space="preserve"> </w:t>
      </w:r>
      <w:r>
        <w:t>evil</w:t>
      </w:r>
      <w:r>
        <w:rPr>
          <w:spacing w:val="40"/>
        </w:rPr>
        <w:t xml:space="preserve"> </w:t>
      </w:r>
      <w:r>
        <w:t>way</w:t>
      </w:r>
      <w:r>
        <w:rPr>
          <w:spacing w:val="40"/>
        </w:rPr>
        <w:t xml:space="preserve"> </w:t>
      </w:r>
      <w:r>
        <w:t>there</w:t>
      </w:r>
      <w:r>
        <w:rPr>
          <w:spacing w:val="40"/>
        </w:rPr>
        <w:t xml:space="preserve"> </w:t>
      </w:r>
      <w:r>
        <w:t>is</w:t>
      </w:r>
      <w:r>
        <w:rPr>
          <w:spacing w:val="40"/>
        </w:rPr>
        <w:t xml:space="preserve"> </w:t>
      </w:r>
      <w:r>
        <w:t>this:</w:t>
      </w:r>
      <w:r>
        <w:rPr>
          <w:spacing w:val="40"/>
        </w:rPr>
        <w:t xml:space="preserve"> </w:t>
      </w:r>
      <w:r>
        <w:t>Thus</w:t>
      </w:r>
      <w:r>
        <w:rPr>
          <w:spacing w:val="40"/>
        </w:rPr>
        <w:t xml:space="preserve"> </w:t>
      </w:r>
      <w:r>
        <w:t xml:space="preserve">it </w:t>
      </w:r>
      <w:r>
        <w:rPr>
          <w:spacing w:val="-2"/>
        </w:rPr>
        <w:t>appears;</w:t>
      </w:r>
    </w:p>
    <w:p w14:paraId="32DB76D4" w14:textId="77777777" w:rsidR="00EC029C" w:rsidRDefault="00000000">
      <w:pPr>
        <w:pStyle w:val="a3"/>
        <w:spacing w:before="293" w:line="254" w:lineRule="auto"/>
        <w:ind w:right="436"/>
      </w:pPr>
      <w:r>
        <w:t>Because every sinful way is a departing from God, and all that good</w:t>
      </w:r>
      <w:r>
        <w:rPr>
          <w:spacing w:val="40"/>
        </w:rPr>
        <w:t xml:space="preserve"> </w:t>
      </w:r>
      <w:r>
        <w:t>in God: now this</w:t>
      </w:r>
      <w:r>
        <w:rPr>
          <w:spacing w:val="40"/>
        </w:rPr>
        <w:t xml:space="preserve"> </w:t>
      </w:r>
      <w:r>
        <w:t>in the</w:t>
      </w:r>
      <w:r>
        <w:rPr>
          <w:spacing w:val="40"/>
        </w:rPr>
        <w:t xml:space="preserve"> </w:t>
      </w:r>
      <w:r>
        <w:t>account of</w:t>
      </w:r>
      <w:r>
        <w:rPr>
          <w:spacing w:val="40"/>
        </w:rPr>
        <w:t xml:space="preserve"> </w:t>
      </w:r>
      <w:r>
        <w:t>Reason may appear to the weakest capacity, That where there stands two goods propounded, and I depart from one, and choose the other; by my choosing,</w:t>
      </w:r>
      <w:r>
        <w:rPr>
          <w:spacing w:val="80"/>
        </w:rPr>
        <w:t xml:space="preserve"> </w:t>
      </w:r>
      <w:r>
        <w:t>though I say nothing, when I chose the one, when I cannot enjoy</w:t>
      </w:r>
      <w:r>
        <w:rPr>
          <w:spacing w:val="40"/>
        </w:rPr>
        <w:t xml:space="preserve"> </w:t>
      </w:r>
      <w:r>
        <w:t>both</w:t>
      </w:r>
      <w:r>
        <w:rPr>
          <w:spacing w:val="40"/>
        </w:rPr>
        <w:t xml:space="preserve"> </w:t>
      </w:r>
      <w:r>
        <w:t>together; I</w:t>
      </w:r>
      <w:r>
        <w:rPr>
          <w:spacing w:val="40"/>
        </w:rPr>
        <w:t xml:space="preserve"> </w:t>
      </w:r>
      <w:r>
        <w:t>do</w:t>
      </w:r>
      <w:r>
        <w:rPr>
          <w:spacing w:val="40"/>
        </w:rPr>
        <w:t xml:space="preserve"> </w:t>
      </w:r>
      <w:r>
        <w:t>thereby</w:t>
      </w:r>
      <w:r>
        <w:rPr>
          <w:spacing w:val="40"/>
        </w:rPr>
        <w:t xml:space="preserve"> </w:t>
      </w:r>
      <w:r>
        <w:t>profess</w:t>
      </w:r>
      <w:r>
        <w:rPr>
          <w:spacing w:val="40"/>
        </w:rPr>
        <w:t xml:space="preserve"> </w:t>
      </w:r>
      <w:r>
        <w:t>I</w:t>
      </w:r>
      <w:r>
        <w:rPr>
          <w:spacing w:val="40"/>
        </w:rPr>
        <w:t xml:space="preserve"> </w:t>
      </w:r>
      <w:r>
        <w:t>account</w:t>
      </w:r>
      <w:r>
        <w:rPr>
          <w:spacing w:val="40"/>
        </w:rPr>
        <w:t xml:space="preserve"> </w:t>
      </w:r>
      <w:r>
        <w:t>more</w:t>
      </w:r>
      <w:r>
        <w:rPr>
          <w:spacing w:val="40"/>
        </w:rPr>
        <w:t xml:space="preserve"> </w:t>
      </w:r>
      <w:r>
        <w:t>good to</w:t>
      </w:r>
      <w:r>
        <w:rPr>
          <w:spacing w:val="40"/>
        </w:rPr>
        <w:t xml:space="preserve"> </w:t>
      </w:r>
      <w:r>
        <w:t>be</w:t>
      </w:r>
      <w:r>
        <w:rPr>
          <w:spacing w:val="40"/>
        </w:rPr>
        <w:t xml:space="preserve"> </w:t>
      </w:r>
      <w:r>
        <w:t>in that other I choose, than in that former I parted from.</w:t>
      </w:r>
    </w:p>
    <w:p w14:paraId="286A6315" w14:textId="77777777" w:rsidR="00EC029C" w:rsidRDefault="00000000">
      <w:pPr>
        <w:pStyle w:val="a3"/>
        <w:spacing w:before="286" w:line="254" w:lineRule="auto"/>
        <w:ind w:right="436"/>
      </w:pPr>
      <w:r>
        <w:t>Thus it is in the ways of sin, God sets forth himself to the soul, and shews his goodness and excellency, as appeareth in all his glorious works; and those that live under the Gospel, as appeareth in his</w:t>
      </w:r>
      <w:r>
        <w:rPr>
          <w:spacing w:val="80"/>
        </w:rPr>
        <w:t xml:space="preserve"> </w:t>
      </w:r>
      <w:r>
        <w:t>word to them; and God woes</w:t>
      </w:r>
      <w:r>
        <w:rPr>
          <w:spacing w:val="40"/>
        </w:rPr>
        <w:t xml:space="preserve"> </w:t>
      </w:r>
      <w:r>
        <w:t>the</w:t>
      </w:r>
      <w:r>
        <w:rPr>
          <w:spacing w:val="40"/>
        </w:rPr>
        <w:t xml:space="preserve"> </w:t>
      </w:r>
      <w:r>
        <w:t>Soul, My Son give</w:t>
      </w:r>
      <w:r>
        <w:rPr>
          <w:spacing w:val="40"/>
        </w:rPr>
        <w:t xml:space="preserve"> </w:t>
      </w:r>
      <w:r>
        <w:t>me</w:t>
      </w:r>
      <w:r>
        <w:rPr>
          <w:spacing w:val="40"/>
        </w:rPr>
        <w:t xml:space="preserve"> </w:t>
      </w:r>
      <w:r>
        <w:t>thy heart, and here I am willing to communicate my self to thee, and all that good in me to thy Soul; if I have any good, any thing in that infinite Nature</w:t>
      </w:r>
      <w:r>
        <w:rPr>
          <w:spacing w:val="40"/>
        </w:rPr>
        <w:t xml:space="preserve"> </w:t>
      </w:r>
      <w:r>
        <w:t>of</w:t>
      </w:r>
      <w:r>
        <w:rPr>
          <w:spacing w:val="40"/>
        </w:rPr>
        <w:t xml:space="preserve"> </w:t>
      </w:r>
      <w:r>
        <w:t>mine, to</w:t>
      </w:r>
      <w:r>
        <w:rPr>
          <w:spacing w:val="40"/>
        </w:rPr>
        <w:t xml:space="preserve"> </w:t>
      </w:r>
      <w:r>
        <w:t>comfort thy Soul, and make</w:t>
      </w:r>
      <w:r>
        <w:rPr>
          <w:spacing w:val="40"/>
        </w:rPr>
        <w:t xml:space="preserve"> </w:t>
      </w:r>
      <w:r>
        <w:t>thee</w:t>
      </w:r>
      <w:r>
        <w:rPr>
          <w:spacing w:val="40"/>
        </w:rPr>
        <w:t xml:space="preserve"> </w:t>
      </w:r>
      <w:r>
        <w:t>happy, here</w:t>
      </w:r>
      <w:r>
        <w:rPr>
          <w:spacing w:val="40"/>
        </w:rPr>
        <w:t xml:space="preserve"> </w:t>
      </w:r>
      <w:r>
        <w:t>I am willing to let it out and communicate it to thee.</w:t>
      </w:r>
    </w:p>
    <w:p w14:paraId="1467DBB9" w14:textId="77777777" w:rsidR="00EC029C" w:rsidRDefault="00000000">
      <w:pPr>
        <w:pStyle w:val="a3"/>
        <w:spacing w:before="287" w:line="254" w:lineRule="auto"/>
        <w:ind w:right="448"/>
      </w:pPr>
      <w:r>
        <w:t>Thus God professes to all the world, all the Children of men, to</w:t>
      </w:r>
      <w:r>
        <w:rPr>
          <w:spacing w:val="40"/>
        </w:rPr>
        <w:t xml:space="preserve"> </w:t>
      </w:r>
      <w:r>
        <w:t>whom at least the Ministry of</w:t>
      </w:r>
      <w:r>
        <w:rPr>
          <w:spacing w:val="40"/>
        </w:rPr>
        <w:t xml:space="preserve"> </w:t>
      </w:r>
      <w:r>
        <w:t>the Gospel comes, if</w:t>
      </w:r>
      <w:r>
        <w:rPr>
          <w:spacing w:val="40"/>
        </w:rPr>
        <w:t xml:space="preserve"> </w:t>
      </w:r>
      <w:r>
        <w:t>thy Soul will</w:t>
      </w:r>
      <w:r>
        <w:rPr>
          <w:spacing w:val="40"/>
        </w:rPr>
        <w:t xml:space="preserve"> </w:t>
      </w:r>
      <w:r>
        <w:t>come</w:t>
      </w:r>
      <w:r>
        <w:rPr>
          <w:spacing w:val="40"/>
        </w:rPr>
        <w:t xml:space="preserve"> </w:t>
      </w:r>
      <w:r>
        <w:t>in and close</w:t>
      </w:r>
      <w:r>
        <w:rPr>
          <w:spacing w:val="40"/>
        </w:rPr>
        <w:t xml:space="preserve"> </w:t>
      </w:r>
      <w:r>
        <w:t>with</w:t>
      </w:r>
      <w:r>
        <w:rPr>
          <w:spacing w:val="40"/>
        </w:rPr>
        <w:t xml:space="preserve"> </w:t>
      </w:r>
      <w:r>
        <w:t>him</w:t>
      </w:r>
      <w:r>
        <w:rPr>
          <w:spacing w:val="40"/>
        </w:rPr>
        <w:t xml:space="preserve"> </w:t>
      </w:r>
      <w:r>
        <w:t>in that way he</w:t>
      </w:r>
      <w:r>
        <w:rPr>
          <w:spacing w:val="40"/>
        </w:rPr>
        <w:t xml:space="preserve"> </w:t>
      </w:r>
      <w:r>
        <w:t>reveals</w:t>
      </w:r>
      <w:r>
        <w:rPr>
          <w:spacing w:val="40"/>
        </w:rPr>
        <w:t xml:space="preserve"> </w:t>
      </w:r>
      <w:r>
        <w:t>to thee, he</w:t>
      </w:r>
      <w:r>
        <w:rPr>
          <w:spacing w:val="40"/>
        </w:rPr>
        <w:t xml:space="preserve"> </w:t>
      </w:r>
      <w:r>
        <w:t>is ready</w:t>
      </w:r>
      <w:r>
        <w:rPr>
          <w:spacing w:val="40"/>
        </w:rPr>
        <w:t xml:space="preserve"> </w:t>
      </w:r>
      <w:r>
        <w:t>to</w:t>
      </w:r>
      <w:r>
        <w:rPr>
          <w:spacing w:val="40"/>
        </w:rPr>
        <w:t xml:space="preserve"> </w:t>
      </w:r>
      <w:r>
        <w:t>communicate</w:t>
      </w:r>
      <w:r>
        <w:rPr>
          <w:spacing w:val="40"/>
        </w:rPr>
        <w:t xml:space="preserve"> </w:t>
      </w:r>
      <w:r>
        <w:t>that goodness</w:t>
      </w:r>
      <w:r>
        <w:rPr>
          <w:spacing w:val="40"/>
        </w:rPr>
        <w:t xml:space="preserve"> </w:t>
      </w:r>
      <w:r>
        <w:t>in</w:t>
      </w:r>
      <w:r>
        <w:rPr>
          <w:spacing w:val="40"/>
        </w:rPr>
        <w:t xml:space="preserve"> </w:t>
      </w:r>
      <w:r>
        <w:t>him</w:t>
      </w:r>
      <w:r>
        <w:rPr>
          <w:spacing w:val="40"/>
        </w:rPr>
        <w:t xml:space="preserve"> </w:t>
      </w:r>
      <w:r>
        <w:t>to</w:t>
      </w:r>
      <w:r>
        <w:rPr>
          <w:spacing w:val="40"/>
        </w:rPr>
        <w:t xml:space="preserve"> </w:t>
      </w:r>
      <w:r>
        <w:t>thy</w:t>
      </w:r>
      <w:r>
        <w:rPr>
          <w:spacing w:val="40"/>
        </w:rPr>
        <w:t xml:space="preserve"> </w:t>
      </w:r>
      <w:r>
        <w:t>Soul</w:t>
      </w:r>
      <w:r>
        <w:rPr>
          <w:spacing w:val="40"/>
        </w:rPr>
        <w:t xml:space="preserve"> </w:t>
      </w:r>
      <w:r>
        <w:t>to</w:t>
      </w:r>
      <w:r>
        <w:rPr>
          <w:spacing w:val="40"/>
        </w:rPr>
        <w:t xml:space="preserve"> </w:t>
      </w:r>
      <w:r>
        <w:t>make thee blessed.</w:t>
      </w:r>
    </w:p>
    <w:p w14:paraId="6F64F96F" w14:textId="77777777" w:rsidR="00EC029C" w:rsidRDefault="00000000">
      <w:pPr>
        <w:pStyle w:val="a3"/>
        <w:spacing w:before="289" w:line="254" w:lineRule="auto"/>
        <w:ind w:right="447"/>
      </w:pPr>
      <w:r>
        <w:t>But now any man or woman in any sinful way, though they do not</w:t>
      </w:r>
      <w:r>
        <w:rPr>
          <w:spacing w:val="40"/>
        </w:rPr>
        <w:t xml:space="preserve"> </w:t>
      </w:r>
      <w:r>
        <w:t>say so, yet they profess by their practice this, That though there be such goodness in thee, yet here is such a sinful lust, I expect more goodness in this than in thy blessed Majesty.</w:t>
      </w:r>
    </w:p>
    <w:p w14:paraId="0FC1FE21" w14:textId="77777777" w:rsidR="00EC029C" w:rsidRDefault="00000000">
      <w:pPr>
        <w:pStyle w:val="a3"/>
        <w:spacing w:before="295" w:line="254" w:lineRule="auto"/>
        <w:ind w:right="436"/>
      </w:pPr>
      <w:r>
        <w:t>Certainly there is this in every sin, and God</w:t>
      </w:r>
      <w:r>
        <w:rPr>
          <w:spacing w:val="40"/>
        </w:rPr>
        <w:t xml:space="preserve"> </w:t>
      </w:r>
      <w:r>
        <w:t>seeth it, and God will deal with a sinner according to this if he come to answer for his sin himself. For (Brethren) thus it stands, we cannot enjoy God and sinful ways both</w:t>
      </w:r>
      <w:r>
        <w:rPr>
          <w:spacing w:val="20"/>
        </w:rPr>
        <w:t xml:space="preserve"> </w:t>
      </w:r>
      <w:r>
        <w:t>together; so far as any decline to sinful ways, so far</w:t>
      </w:r>
    </w:p>
    <w:p w14:paraId="203EF38F" w14:textId="77777777" w:rsidR="00EC029C" w:rsidRDefault="00EC029C">
      <w:pPr>
        <w:spacing w:line="254" w:lineRule="auto"/>
        <w:sectPr w:rsidR="00EC029C">
          <w:pgSz w:w="12240" w:h="15840"/>
          <w:pgMar w:top="1360" w:right="1100" w:bottom="280" w:left="1320" w:header="720" w:footer="720" w:gutter="0"/>
          <w:cols w:space="720"/>
        </w:sectPr>
      </w:pPr>
    </w:p>
    <w:p w14:paraId="2A1277F0" w14:textId="77777777" w:rsidR="00EC029C" w:rsidRDefault="00000000">
      <w:pPr>
        <w:pStyle w:val="a3"/>
        <w:spacing w:line="254" w:lineRule="auto"/>
        <w:ind w:right="440"/>
      </w:pPr>
      <w:r>
        <w:lastRenderedPageBreak/>
        <w:t>they venture the loss of God eternally, and all that good in God. It may be God may have mercy upon thee, and bring thee into Christ; and Christ may satisfy God for that wrong thou didst to him, this is nothing to thee. but there is this evil in thee, there is not one sinful way that thou closest with, but thou venturest the loss of all that infinite good to be enjoyed in the blessed God, in that sin.</w:t>
      </w:r>
    </w:p>
    <w:p w14:paraId="218FF480" w14:textId="77777777" w:rsidR="00EC029C" w:rsidRDefault="00000000">
      <w:pPr>
        <w:pStyle w:val="a3"/>
        <w:spacing w:before="289"/>
      </w:pPr>
      <w:r>
        <w:t>Here</w:t>
      </w:r>
      <w:r>
        <w:rPr>
          <w:spacing w:val="6"/>
        </w:rPr>
        <w:t xml:space="preserve"> </w:t>
      </w:r>
      <w:r>
        <w:t>is</w:t>
      </w:r>
      <w:r>
        <w:rPr>
          <w:spacing w:val="10"/>
        </w:rPr>
        <w:t xml:space="preserve"> </w:t>
      </w:r>
      <w:r>
        <w:t>the</w:t>
      </w:r>
      <w:r>
        <w:rPr>
          <w:spacing w:val="9"/>
        </w:rPr>
        <w:t xml:space="preserve"> </w:t>
      </w:r>
      <w:r>
        <w:t>evil</w:t>
      </w:r>
      <w:r>
        <w:rPr>
          <w:spacing w:val="6"/>
        </w:rPr>
        <w:t xml:space="preserve"> </w:t>
      </w:r>
      <w:r>
        <w:t>of</w:t>
      </w:r>
      <w:r>
        <w:rPr>
          <w:spacing w:val="12"/>
        </w:rPr>
        <w:t xml:space="preserve"> </w:t>
      </w:r>
      <w:r>
        <w:t>sin:</w:t>
      </w:r>
      <w:r>
        <w:rPr>
          <w:spacing w:val="-2"/>
        </w:rPr>
        <w:t xml:space="preserve"> </w:t>
      </w:r>
      <w:r>
        <w:t>And</w:t>
      </w:r>
      <w:r>
        <w:rPr>
          <w:spacing w:val="-4"/>
        </w:rPr>
        <w:t xml:space="preserve"> </w:t>
      </w:r>
      <w:r>
        <w:t>is</w:t>
      </w:r>
      <w:r>
        <w:rPr>
          <w:spacing w:val="8"/>
        </w:rPr>
        <w:t xml:space="preserve"> </w:t>
      </w:r>
      <w:r>
        <w:t>not</w:t>
      </w:r>
      <w:r>
        <w:rPr>
          <w:spacing w:val="5"/>
        </w:rPr>
        <w:t xml:space="preserve"> </w:t>
      </w:r>
      <w:r>
        <w:t>this</w:t>
      </w:r>
      <w:r>
        <w:rPr>
          <w:spacing w:val="10"/>
        </w:rPr>
        <w:t xml:space="preserve"> </w:t>
      </w:r>
      <w:r>
        <w:t>a</w:t>
      </w:r>
      <w:r>
        <w:rPr>
          <w:spacing w:val="3"/>
        </w:rPr>
        <w:t xml:space="preserve"> </w:t>
      </w:r>
      <w:r>
        <w:t>wrong</w:t>
      </w:r>
      <w:r>
        <w:rPr>
          <w:spacing w:val="-1"/>
        </w:rPr>
        <w:t xml:space="preserve"> </w:t>
      </w:r>
      <w:r>
        <w:t>to</w:t>
      </w:r>
      <w:r>
        <w:rPr>
          <w:spacing w:val="9"/>
        </w:rPr>
        <w:t xml:space="preserve"> </w:t>
      </w:r>
      <w:r>
        <w:rPr>
          <w:spacing w:val="-4"/>
        </w:rPr>
        <w:t>God?</w:t>
      </w:r>
    </w:p>
    <w:p w14:paraId="2AA3A2D3" w14:textId="77777777" w:rsidR="00EC029C" w:rsidRDefault="00000000">
      <w:pPr>
        <w:pStyle w:val="a3"/>
        <w:spacing w:before="320" w:line="254" w:lineRule="auto"/>
        <w:ind w:right="437"/>
      </w:pPr>
      <w:r>
        <w:t>What is God, if not better than a base lust? The Devil himself is</w:t>
      </w:r>
      <w:r>
        <w:rPr>
          <w:spacing w:val="40"/>
        </w:rPr>
        <w:t xml:space="preserve"> </w:t>
      </w:r>
      <w:r>
        <w:t>better than</w:t>
      </w:r>
      <w:r>
        <w:rPr>
          <w:spacing w:val="36"/>
        </w:rPr>
        <w:t xml:space="preserve"> </w:t>
      </w:r>
      <w:r>
        <w:t>a</w:t>
      </w:r>
      <w:r>
        <w:rPr>
          <w:spacing w:val="31"/>
        </w:rPr>
        <w:t xml:space="preserve"> </w:t>
      </w:r>
      <w:r>
        <w:t>base</w:t>
      </w:r>
      <w:r>
        <w:rPr>
          <w:spacing w:val="39"/>
        </w:rPr>
        <w:t xml:space="preserve"> </w:t>
      </w:r>
      <w:r>
        <w:t>lust, that</w:t>
      </w:r>
      <w:r>
        <w:rPr>
          <w:spacing w:val="33"/>
        </w:rPr>
        <w:t xml:space="preserve"> </w:t>
      </w:r>
      <w:r>
        <w:t>is, the</w:t>
      </w:r>
      <w:r>
        <w:rPr>
          <w:spacing w:val="37"/>
        </w:rPr>
        <w:t xml:space="preserve"> </w:t>
      </w:r>
      <w:r>
        <w:t>Devil</w:t>
      </w:r>
      <w:r>
        <w:rPr>
          <w:spacing w:val="36"/>
        </w:rPr>
        <w:t xml:space="preserve"> </w:t>
      </w:r>
      <w:r>
        <w:t>has</w:t>
      </w:r>
      <w:r>
        <w:rPr>
          <w:spacing w:val="38"/>
        </w:rPr>
        <w:t xml:space="preserve"> </w:t>
      </w:r>
      <w:r>
        <w:t>an</w:t>
      </w:r>
      <w:r>
        <w:rPr>
          <w:spacing w:val="36"/>
        </w:rPr>
        <w:t xml:space="preserve"> </w:t>
      </w:r>
      <w:r>
        <w:t>entity</w:t>
      </w:r>
      <w:r>
        <w:rPr>
          <w:spacing w:val="34"/>
        </w:rPr>
        <w:t xml:space="preserve"> </w:t>
      </w:r>
      <w:r>
        <w:t>in</w:t>
      </w:r>
      <w:r>
        <w:rPr>
          <w:spacing w:val="34"/>
        </w:rPr>
        <w:t xml:space="preserve"> </w:t>
      </w:r>
      <w:r>
        <w:t>him, he</w:t>
      </w:r>
      <w:r>
        <w:rPr>
          <w:spacing w:val="37"/>
        </w:rPr>
        <w:t xml:space="preserve"> </w:t>
      </w:r>
      <w:r>
        <w:t>is of God, though he be a Devil by sin, yet he is a being that is of God; but sin has no good, and therefore sin is worse than the Devil: It is that</w:t>
      </w:r>
      <w:r>
        <w:rPr>
          <w:spacing w:val="40"/>
        </w:rPr>
        <w:t xml:space="preserve"> </w:t>
      </w:r>
      <w:r>
        <w:t>which</w:t>
      </w:r>
      <w:r>
        <w:rPr>
          <w:spacing w:val="40"/>
        </w:rPr>
        <w:t xml:space="preserve"> </w:t>
      </w:r>
      <w:r>
        <w:t>makes</w:t>
      </w:r>
      <w:r>
        <w:rPr>
          <w:spacing w:val="40"/>
        </w:rPr>
        <w:t xml:space="preserve"> </w:t>
      </w:r>
      <w:r>
        <w:t>the</w:t>
      </w:r>
      <w:r>
        <w:rPr>
          <w:spacing w:val="40"/>
        </w:rPr>
        <w:t xml:space="preserve"> </w:t>
      </w:r>
      <w:r>
        <w:t>Devil</w:t>
      </w:r>
      <w:r>
        <w:rPr>
          <w:spacing w:val="40"/>
        </w:rPr>
        <w:t xml:space="preserve"> </w:t>
      </w:r>
      <w:r>
        <w:t>so</w:t>
      </w:r>
      <w:r>
        <w:rPr>
          <w:spacing w:val="40"/>
        </w:rPr>
        <w:t xml:space="preserve"> </w:t>
      </w:r>
      <w:r>
        <w:t>evil</w:t>
      </w:r>
      <w:r>
        <w:rPr>
          <w:spacing w:val="40"/>
        </w:rPr>
        <w:t xml:space="preserve"> </w:t>
      </w:r>
      <w:r>
        <w:t>as</w:t>
      </w:r>
      <w:r>
        <w:rPr>
          <w:spacing w:val="40"/>
        </w:rPr>
        <w:t xml:space="preserve"> </w:t>
      </w:r>
      <w:r>
        <w:t>he</w:t>
      </w:r>
      <w:r>
        <w:rPr>
          <w:spacing w:val="40"/>
        </w:rPr>
        <w:t xml:space="preserve"> </w:t>
      </w:r>
      <w:r>
        <w:t>is,</w:t>
      </w:r>
      <w:r>
        <w:rPr>
          <w:spacing w:val="40"/>
        </w:rPr>
        <w:t xml:space="preserve"> </w:t>
      </w:r>
      <w:r>
        <w:t>and</w:t>
      </w:r>
      <w:r>
        <w:rPr>
          <w:spacing w:val="40"/>
        </w:rPr>
        <w:t xml:space="preserve"> </w:t>
      </w:r>
      <w:r>
        <w:t>yet</w:t>
      </w:r>
      <w:r>
        <w:rPr>
          <w:spacing w:val="40"/>
        </w:rPr>
        <w:t xml:space="preserve"> </w:t>
      </w:r>
      <w:r>
        <w:t>thou</w:t>
      </w:r>
      <w:r>
        <w:rPr>
          <w:spacing w:val="40"/>
        </w:rPr>
        <w:t xml:space="preserve"> </w:t>
      </w:r>
      <w:r>
        <w:t>in</w:t>
      </w:r>
      <w:r>
        <w:rPr>
          <w:spacing w:val="40"/>
        </w:rPr>
        <w:t xml:space="preserve"> </w:t>
      </w:r>
      <w:r>
        <w:t>thy sinful way doest profess, thou</w:t>
      </w:r>
      <w:r>
        <w:rPr>
          <w:spacing w:val="40"/>
        </w:rPr>
        <w:t xml:space="preserve"> </w:t>
      </w:r>
      <w:r>
        <w:t>accountest more good to be in sin</w:t>
      </w:r>
      <w:r>
        <w:rPr>
          <w:spacing w:val="80"/>
        </w:rPr>
        <w:t xml:space="preserve"> </w:t>
      </w:r>
      <w:r>
        <w:t>than in all the good of God himself, as if sin were better than God himself: For thou</w:t>
      </w:r>
      <w:r>
        <w:rPr>
          <w:spacing w:val="40"/>
        </w:rPr>
        <w:t xml:space="preserve"> </w:t>
      </w:r>
      <w:r>
        <w:t>venturest the</w:t>
      </w:r>
      <w:r>
        <w:rPr>
          <w:spacing w:val="40"/>
        </w:rPr>
        <w:t xml:space="preserve"> </w:t>
      </w:r>
      <w:r>
        <w:t>loss</w:t>
      </w:r>
      <w:r>
        <w:rPr>
          <w:spacing w:val="40"/>
        </w:rPr>
        <w:t xml:space="preserve"> </w:t>
      </w:r>
      <w:r>
        <w:t>of</w:t>
      </w:r>
      <w:r>
        <w:rPr>
          <w:spacing w:val="40"/>
        </w:rPr>
        <w:t xml:space="preserve"> </w:t>
      </w:r>
      <w:r>
        <w:t>God that thou</w:t>
      </w:r>
      <w:r>
        <w:rPr>
          <w:spacing w:val="40"/>
        </w:rPr>
        <w:t xml:space="preserve"> </w:t>
      </w:r>
      <w:r>
        <w:t>maiest have thy sinful way.</w:t>
      </w:r>
    </w:p>
    <w:p w14:paraId="62AA47B3" w14:textId="77777777" w:rsidR="00EC029C" w:rsidRDefault="00000000">
      <w:pPr>
        <w:pStyle w:val="a3"/>
        <w:spacing w:before="283" w:line="254" w:lineRule="auto"/>
        <w:ind w:right="438"/>
      </w:pPr>
      <w:r>
        <w:t>Oh sinner! stop in thy way, and consider what thou doest: and know all thy life long which thou hast lived, has been nothing else but a continual</w:t>
      </w:r>
      <w:r>
        <w:rPr>
          <w:spacing w:val="40"/>
        </w:rPr>
        <w:t xml:space="preserve"> </w:t>
      </w:r>
      <w:r>
        <w:t>profession</w:t>
      </w:r>
      <w:r>
        <w:rPr>
          <w:spacing w:val="40"/>
        </w:rPr>
        <w:t xml:space="preserve"> </w:t>
      </w:r>
      <w:r>
        <w:t>before</w:t>
      </w:r>
      <w:r>
        <w:rPr>
          <w:spacing w:val="40"/>
        </w:rPr>
        <w:t xml:space="preserve"> </w:t>
      </w:r>
      <w:r>
        <w:t>all</w:t>
      </w:r>
      <w:r>
        <w:rPr>
          <w:spacing w:val="40"/>
        </w:rPr>
        <w:t xml:space="preserve"> </w:t>
      </w:r>
      <w:r>
        <w:t>the</w:t>
      </w:r>
      <w:r>
        <w:rPr>
          <w:spacing w:val="40"/>
        </w:rPr>
        <w:t xml:space="preserve"> </w:t>
      </w:r>
      <w:r>
        <w:t>world</w:t>
      </w:r>
      <w:r>
        <w:rPr>
          <w:spacing w:val="40"/>
        </w:rPr>
        <w:t xml:space="preserve"> </w:t>
      </w:r>
      <w:r>
        <w:t>by</w:t>
      </w:r>
      <w:r>
        <w:rPr>
          <w:spacing w:val="40"/>
        </w:rPr>
        <w:t xml:space="preserve"> </w:t>
      </w:r>
      <w:r>
        <w:t>thy</w:t>
      </w:r>
      <w:r>
        <w:rPr>
          <w:spacing w:val="40"/>
        </w:rPr>
        <w:t xml:space="preserve"> </w:t>
      </w:r>
      <w:r>
        <w:t>sinful</w:t>
      </w:r>
      <w:r>
        <w:rPr>
          <w:spacing w:val="40"/>
        </w:rPr>
        <w:t xml:space="preserve"> </w:t>
      </w:r>
      <w:r>
        <w:t>life,</w:t>
      </w:r>
      <w:r>
        <w:rPr>
          <w:spacing w:val="40"/>
        </w:rPr>
        <w:t xml:space="preserve"> </w:t>
      </w:r>
      <w:r>
        <w:t>That thou accountest more good in a lust, than all the good in the blessed God to be enjoyed to al Eternity.</w:t>
      </w:r>
    </w:p>
    <w:p w14:paraId="398D9012" w14:textId="77777777" w:rsidR="00EC029C" w:rsidRDefault="00000000">
      <w:pPr>
        <w:pStyle w:val="a3"/>
        <w:spacing w:before="288" w:line="254" w:lineRule="auto"/>
        <w:ind w:right="450"/>
      </w:pPr>
      <w:r>
        <w:t>Second, Thou wrongest God in the way of thy sin thus, in his omnipresence, and omniscience: to put them both together.</w:t>
      </w:r>
    </w:p>
    <w:p w14:paraId="06DCC78D" w14:textId="77777777" w:rsidR="00EC029C" w:rsidRDefault="00000000">
      <w:pPr>
        <w:pStyle w:val="a3"/>
        <w:spacing w:before="298" w:line="254" w:lineRule="auto"/>
        <w:ind w:right="438"/>
      </w:pPr>
      <w:r>
        <w:t>1 In that thou darest do that before the very face of God, that God infinitely hates: Is it not a wrong to any King, yea, to yourselves though mean, for those that are your inferiors to do that before your face that you hate above all things in the world? thus a sinner does,</w:t>
      </w:r>
      <w:r>
        <w:rPr>
          <w:spacing w:val="80"/>
        </w:rPr>
        <w:t xml:space="preserve"> </w:t>
      </w:r>
      <w:r>
        <w:t>al the ways of thy sin are before the very face of God, and they are such</w:t>
      </w:r>
      <w:r>
        <w:rPr>
          <w:spacing w:val="40"/>
        </w:rPr>
        <w:t xml:space="preserve"> </w:t>
      </w:r>
      <w:r>
        <w:t>things</w:t>
      </w:r>
      <w:r>
        <w:rPr>
          <w:spacing w:val="40"/>
        </w:rPr>
        <w:t xml:space="preserve"> </w:t>
      </w:r>
      <w:r>
        <w:t>as</w:t>
      </w:r>
      <w:r>
        <w:rPr>
          <w:spacing w:val="40"/>
        </w:rPr>
        <w:t xml:space="preserve"> </w:t>
      </w:r>
      <w:r>
        <w:t>God infinitely</w:t>
      </w:r>
      <w:r>
        <w:rPr>
          <w:spacing w:val="40"/>
        </w:rPr>
        <w:t xml:space="preserve"> </w:t>
      </w:r>
      <w:r>
        <w:t>hates, yet thou</w:t>
      </w:r>
      <w:r>
        <w:rPr>
          <w:spacing w:val="40"/>
        </w:rPr>
        <w:t xml:space="preserve"> </w:t>
      </w:r>
      <w:r>
        <w:t>darest do</w:t>
      </w:r>
      <w:r>
        <w:rPr>
          <w:spacing w:val="40"/>
        </w:rPr>
        <w:t xml:space="preserve"> </w:t>
      </w:r>
      <w:r>
        <w:t>that before the</w:t>
      </w:r>
      <w:r>
        <w:rPr>
          <w:spacing w:val="76"/>
        </w:rPr>
        <w:t xml:space="preserve"> </w:t>
      </w:r>
      <w:r>
        <w:t>face</w:t>
      </w:r>
      <w:r>
        <w:rPr>
          <w:spacing w:val="76"/>
        </w:rPr>
        <w:t xml:space="preserve"> </w:t>
      </w:r>
      <w:r>
        <w:t>of</w:t>
      </w:r>
      <w:r>
        <w:rPr>
          <w:spacing w:val="80"/>
        </w:rPr>
        <w:t xml:space="preserve"> </w:t>
      </w:r>
      <w:r>
        <w:t>God</w:t>
      </w:r>
      <w:r>
        <w:rPr>
          <w:spacing w:val="65"/>
        </w:rPr>
        <w:t xml:space="preserve"> </w:t>
      </w:r>
      <w:r>
        <w:t>in</w:t>
      </w:r>
      <w:r>
        <w:rPr>
          <w:spacing w:val="72"/>
        </w:rPr>
        <w:t xml:space="preserve"> </w:t>
      </w:r>
      <w:r>
        <w:t>some</w:t>
      </w:r>
      <w:r>
        <w:rPr>
          <w:spacing w:val="78"/>
        </w:rPr>
        <w:t xml:space="preserve"> </w:t>
      </w:r>
      <w:r>
        <w:t>sin,</w:t>
      </w:r>
      <w:r>
        <w:rPr>
          <w:spacing w:val="63"/>
        </w:rPr>
        <w:t xml:space="preserve"> </w:t>
      </w:r>
      <w:r>
        <w:t>that</w:t>
      </w:r>
      <w:r>
        <w:rPr>
          <w:spacing w:val="74"/>
        </w:rPr>
        <w:t xml:space="preserve"> </w:t>
      </w:r>
      <w:r>
        <w:t>thou</w:t>
      </w:r>
      <w:r>
        <w:rPr>
          <w:spacing w:val="80"/>
        </w:rPr>
        <w:t xml:space="preserve"> </w:t>
      </w:r>
      <w:r>
        <w:t>darest</w:t>
      </w:r>
      <w:r>
        <w:rPr>
          <w:spacing w:val="71"/>
        </w:rPr>
        <w:t xml:space="preserve"> </w:t>
      </w:r>
      <w:r>
        <w:t>not</w:t>
      </w:r>
      <w:r>
        <w:rPr>
          <w:spacing w:val="74"/>
        </w:rPr>
        <w:t xml:space="preserve"> </w:t>
      </w:r>
      <w:r>
        <w:t>do</w:t>
      </w:r>
      <w:r>
        <w:rPr>
          <w:spacing w:val="76"/>
        </w:rPr>
        <w:t xml:space="preserve"> </w:t>
      </w:r>
      <w:r>
        <w:t>before</w:t>
      </w:r>
      <w:r>
        <w:rPr>
          <w:spacing w:val="78"/>
        </w:rPr>
        <w:t xml:space="preserve"> </w:t>
      </w:r>
      <w:r>
        <w:t>the</w:t>
      </w:r>
    </w:p>
    <w:p w14:paraId="5EE02ADC" w14:textId="77777777" w:rsidR="00EC029C" w:rsidRDefault="00EC029C">
      <w:pPr>
        <w:spacing w:line="254" w:lineRule="auto"/>
        <w:sectPr w:rsidR="00EC029C">
          <w:pgSz w:w="12240" w:h="15840"/>
          <w:pgMar w:top="1360" w:right="1100" w:bottom="280" w:left="1320" w:header="720" w:footer="720" w:gutter="0"/>
          <w:cols w:space="720"/>
        </w:sectPr>
      </w:pPr>
    </w:p>
    <w:p w14:paraId="58D9346E" w14:textId="77777777" w:rsidR="00EC029C" w:rsidRDefault="00000000">
      <w:pPr>
        <w:pStyle w:val="a3"/>
        <w:spacing w:line="254" w:lineRule="auto"/>
        <w:ind w:right="450"/>
      </w:pPr>
      <w:r>
        <w:lastRenderedPageBreak/>
        <w:t>meanest boy or girl in thy house. What a wrong is this to God's Omniscience and Omnipresence!</w:t>
      </w:r>
    </w:p>
    <w:p w14:paraId="1FBD3921" w14:textId="77777777" w:rsidR="00EC029C" w:rsidRDefault="00000000">
      <w:pPr>
        <w:pStyle w:val="a3"/>
        <w:spacing w:before="295" w:line="254" w:lineRule="auto"/>
        <w:ind w:right="436"/>
      </w:pPr>
      <w:r>
        <w:t>Nay,</w:t>
      </w:r>
      <w:r>
        <w:rPr>
          <w:spacing w:val="-1"/>
        </w:rPr>
        <w:t xml:space="preserve"> </w:t>
      </w:r>
      <w:r>
        <w:t>perhaps thou darest not do it before a child</w:t>
      </w:r>
      <w:r>
        <w:rPr>
          <w:spacing w:val="-1"/>
        </w:rPr>
        <w:t xml:space="preserve"> </w:t>
      </w:r>
      <w:r>
        <w:t>of six years old, and yet darest do it before the face of the infinite blessed God, if a man should be afraid to do a thing before any servant in his house, the very scullion of the kitchen, and yet when he comes before the King, does it there; were not this a wrong to his majesty, that any dare be</w:t>
      </w:r>
      <w:r>
        <w:rPr>
          <w:spacing w:val="40"/>
        </w:rPr>
        <w:t xml:space="preserve"> </w:t>
      </w:r>
      <w:r>
        <w:t>so bold before him?</w:t>
      </w:r>
    </w:p>
    <w:p w14:paraId="3945604F" w14:textId="77777777" w:rsidR="00EC029C" w:rsidRDefault="00000000">
      <w:pPr>
        <w:pStyle w:val="a3"/>
        <w:spacing w:before="289" w:line="254" w:lineRule="auto"/>
        <w:ind w:right="438"/>
      </w:pPr>
      <w:r>
        <w:t>2 Again, Thou wrongest his Omnipresence in this, in that thou</w:t>
      </w:r>
      <w:r>
        <w:rPr>
          <w:spacing w:val="80"/>
          <w:w w:val="150"/>
        </w:rPr>
        <w:t xml:space="preserve"> </w:t>
      </w:r>
      <w:r>
        <w:t>darest to cast that which</w:t>
      </w:r>
      <w:r>
        <w:rPr>
          <w:spacing w:val="40"/>
        </w:rPr>
        <w:t xml:space="preserve"> </w:t>
      </w:r>
      <w:r>
        <w:t>is</w:t>
      </w:r>
      <w:r>
        <w:rPr>
          <w:spacing w:val="40"/>
        </w:rPr>
        <w:t xml:space="preserve"> </w:t>
      </w:r>
      <w:r>
        <w:t>filthy before</w:t>
      </w:r>
      <w:r>
        <w:rPr>
          <w:spacing w:val="40"/>
        </w:rPr>
        <w:t xml:space="preserve"> </w:t>
      </w:r>
      <w:r>
        <w:t>his</w:t>
      </w:r>
      <w:r>
        <w:rPr>
          <w:spacing w:val="40"/>
        </w:rPr>
        <w:t xml:space="preserve"> </w:t>
      </w:r>
      <w:r>
        <w:t>presence, to cast Carrion, a dead Dog, before a Prince, is a wrong: men in sinful ways do nothing but cast vomit and filth before the presence of a most</w:t>
      </w:r>
      <w:r>
        <w:rPr>
          <w:spacing w:val="40"/>
        </w:rPr>
        <w:t xml:space="preserve"> </w:t>
      </w:r>
      <w:r>
        <w:t xml:space="preserve">holy ▪ God: thus thou wrongest God in his Omnipresence and </w:t>
      </w:r>
      <w:r>
        <w:rPr>
          <w:spacing w:val="-2"/>
        </w:rPr>
        <w:t>Omniscience.</w:t>
      </w:r>
    </w:p>
    <w:p w14:paraId="358C8ED1" w14:textId="77777777" w:rsidR="00EC029C" w:rsidRDefault="00000000">
      <w:pPr>
        <w:pStyle w:val="a3"/>
        <w:spacing w:before="290" w:line="254" w:lineRule="auto"/>
        <w:ind w:right="446"/>
      </w:pPr>
      <w:r>
        <w:t>Thirdly, Thou wrongest God in his way of wisdom, because in sin thou professest God's ways are not ways of wisdom, but thou</w:t>
      </w:r>
      <w:r>
        <w:rPr>
          <w:spacing w:val="40"/>
        </w:rPr>
        <w:t xml:space="preserve"> </w:t>
      </w:r>
      <w:r>
        <w:t>knowest better to provide for thy self, than in that way God has set thee; how doest thou cast folly on the ways of God, and settest thy shallow way and heart of thine before God's, as if thou couldest provide for thy self and thy own good more wisely than God has set thee in a way to do.</w:t>
      </w:r>
    </w:p>
    <w:p w14:paraId="6C4FB2C7" w14:textId="77777777" w:rsidR="00EC029C" w:rsidRDefault="00000000">
      <w:pPr>
        <w:pStyle w:val="a3"/>
        <w:spacing w:before="286" w:line="254" w:lineRule="auto"/>
        <w:ind w:right="438"/>
      </w:pPr>
      <w:r>
        <w:t>The Word of God and that revealed in the light of Nature, is nothing else but several beams of the infinite wisdom of God for the guiding of making unto happiness and glory; the light of Nature helps somewhat, though it reach not far enough, yet I say, the light of Nature</w:t>
      </w:r>
      <w:r>
        <w:rPr>
          <w:spacing w:val="38"/>
        </w:rPr>
        <w:t xml:space="preserve"> </w:t>
      </w:r>
      <w:r>
        <w:t>is</w:t>
      </w:r>
      <w:r>
        <w:rPr>
          <w:spacing w:val="37"/>
        </w:rPr>
        <w:t xml:space="preserve"> </w:t>
      </w:r>
      <w:r>
        <w:t>made</w:t>
      </w:r>
      <w:r>
        <w:rPr>
          <w:spacing w:val="38"/>
        </w:rPr>
        <w:t xml:space="preserve"> </w:t>
      </w:r>
      <w:r>
        <w:t>up of</w:t>
      </w:r>
      <w:r>
        <w:rPr>
          <w:spacing w:val="40"/>
        </w:rPr>
        <w:t xml:space="preserve"> </w:t>
      </w:r>
      <w:r>
        <w:t>several</w:t>
      </w:r>
      <w:r>
        <w:rPr>
          <w:spacing w:val="37"/>
        </w:rPr>
        <w:t xml:space="preserve"> </w:t>
      </w:r>
      <w:r>
        <w:t>beams</w:t>
      </w:r>
      <w:r>
        <w:rPr>
          <w:spacing w:val="39"/>
        </w:rPr>
        <w:t xml:space="preserve"> </w:t>
      </w:r>
      <w:r>
        <w:t>of</w:t>
      </w:r>
      <w:r>
        <w:rPr>
          <w:spacing w:val="40"/>
        </w:rPr>
        <w:t xml:space="preserve"> </w:t>
      </w:r>
      <w:r>
        <w:t>God's</w:t>
      </w:r>
      <w:r>
        <w:rPr>
          <w:spacing w:val="39"/>
        </w:rPr>
        <w:t xml:space="preserve"> </w:t>
      </w:r>
      <w:r>
        <w:t>wisdom, but</w:t>
      </w:r>
      <w:r>
        <w:rPr>
          <w:spacing w:val="34"/>
        </w:rPr>
        <w:t xml:space="preserve"> </w:t>
      </w:r>
      <w:r>
        <w:t>the</w:t>
      </w:r>
      <w:r>
        <w:rPr>
          <w:spacing w:val="38"/>
        </w:rPr>
        <w:t xml:space="preserve"> </w:t>
      </w:r>
      <w:r>
        <w:t>light of the Word is made up of beams of wisdom, a great deal more</w:t>
      </w:r>
      <w:r>
        <w:rPr>
          <w:spacing w:val="80"/>
          <w:w w:val="150"/>
        </w:rPr>
        <w:t xml:space="preserve"> </w:t>
      </w:r>
      <w:r>
        <w:t>bright than the beams of Nature, now any sinner that forsakes the ways</w:t>
      </w:r>
      <w:r>
        <w:rPr>
          <w:spacing w:val="40"/>
        </w:rPr>
        <w:t xml:space="preserve"> </w:t>
      </w:r>
      <w:r>
        <w:t>of</w:t>
      </w:r>
      <w:r>
        <w:rPr>
          <w:spacing w:val="40"/>
        </w:rPr>
        <w:t xml:space="preserve"> </w:t>
      </w:r>
      <w:r>
        <w:t>God, rejects</w:t>
      </w:r>
      <w:r>
        <w:rPr>
          <w:spacing w:val="40"/>
        </w:rPr>
        <w:t xml:space="preserve"> </w:t>
      </w:r>
      <w:r>
        <w:t>these</w:t>
      </w:r>
      <w:r>
        <w:rPr>
          <w:spacing w:val="40"/>
        </w:rPr>
        <w:t xml:space="preserve"> </w:t>
      </w:r>
      <w:r>
        <w:t>beams</w:t>
      </w:r>
      <w:r>
        <w:rPr>
          <w:spacing w:val="40"/>
        </w:rPr>
        <w:t xml:space="preserve"> </w:t>
      </w:r>
      <w:r>
        <w:t>of</w:t>
      </w:r>
      <w:r>
        <w:rPr>
          <w:spacing w:val="40"/>
        </w:rPr>
        <w:t xml:space="preserve"> </w:t>
      </w:r>
      <w:r>
        <w:t>wisdom</w:t>
      </w:r>
      <w:r>
        <w:rPr>
          <w:spacing w:val="40"/>
        </w:rPr>
        <w:t xml:space="preserve"> </w:t>
      </w:r>
      <w:r>
        <w:t>as</w:t>
      </w:r>
      <w:r>
        <w:rPr>
          <w:spacing w:val="40"/>
        </w:rPr>
        <w:t xml:space="preserve"> </w:t>
      </w:r>
      <w:r>
        <w:t>if</w:t>
      </w:r>
      <w:r>
        <w:rPr>
          <w:spacing w:val="40"/>
        </w:rPr>
        <w:t xml:space="preserve"> </w:t>
      </w:r>
      <w:r>
        <w:t>they</w:t>
      </w:r>
      <w:r>
        <w:rPr>
          <w:spacing w:val="40"/>
        </w:rPr>
        <w:t xml:space="preserve"> </w:t>
      </w:r>
      <w:r>
        <w:t>were</w:t>
      </w:r>
      <w:r>
        <w:rPr>
          <w:spacing w:val="40"/>
        </w:rPr>
        <w:t xml:space="preserve"> </w:t>
      </w:r>
      <w:r>
        <w:t xml:space="preserve">dark, and does as if he should say, I know how better to provide by this </w:t>
      </w:r>
      <w:r>
        <w:rPr>
          <w:spacing w:val="-4"/>
        </w:rPr>
        <w:t>way.</w:t>
      </w:r>
    </w:p>
    <w:p w14:paraId="488A67BD" w14:textId="77777777" w:rsidR="00EC029C" w:rsidRDefault="00EC029C">
      <w:pPr>
        <w:spacing w:line="254" w:lineRule="auto"/>
        <w:sectPr w:rsidR="00EC029C">
          <w:pgSz w:w="12240" w:h="15840"/>
          <w:pgMar w:top="1360" w:right="1100" w:bottom="280" w:left="1320" w:header="720" w:footer="720" w:gutter="0"/>
          <w:cols w:space="720"/>
        </w:sectPr>
      </w:pPr>
    </w:p>
    <w:p w14:paraId="00BAA9C9" w14:textId="77777777" w:rsidR="00EC029C" w:rsidRDefault="00000000">
      <w:pPr>
        <w:pStyle w:val="a3"/>
        <w:spacing w:line="254" w:lineRule="auto"/>
        <w:ind w:right="357"/>
      </w:pPr>
      <w:r>
        <w:lastRenderedPageBreak/>
        <w:t>Hence carnal men account the ways of God foolishness, and preaching of the Word foolishness, and the usual title that they give</w:t>
      </w:r>
      <w:r>
        <w:rPr>
          <w:spacing w:val="40"/>
        </w:rPr>
        <w:t xml:space="preserve"> </w:t>
      </w:r>
      <w:r>
        <w:t>to</w:t>
      </w:r>
      <w:r>
        <w:rPr>
          <w:spacing w:val="-2"/>
        </w:rPr>
        <w:t xml:space="preserve"> </w:t>
      </w:r>
      <w:r>
        <w:t>those</w:t>
      </w:r>
      <w:r>
        <w:rPr>
          <w:spacing w:val="-2"/>
        </w:rPr>
        <w:t xml:space="preserve"> </w:t>
      </w:r>
      <w:r>
        <w:t>that</w:t>
      </w:r>
      <w:r>
        <w:rPr>
          <w:spacing w:val="-4"/>
        </w:rPr>
        <w:t xml:space="preserve"> </w:t>
      </w:r>
      <w:r>
        <w:t>walk</w:t>
      </w:r>
      <w:r>
        <w:rPr>
          <w:spacing w:val="-4"/>
        </w:rPr>
        <w:t xml:space="preserve"> </w:t>
      </w:r>
      <w:r>
        <w:t>more strict</w:t>
      </w:r>
      <w:r>
        <w:rPr>
          <w:spacing w:val="-4"/>
        </w:rPr>
        <w:t xml:space="preserve"> </w:t>
      </w:r>
      <w:r>
        <w:t>than</w:t>
      </w:r>
      <w:r>
        <w:rPr>
          <w:spacing w:val="-3"/>
        </w:rPr>
        <w:t xml:space="preserve"> </w:t>
      </w:r>
      <w:r>
        <w:t>others,</w:t>
      </w:r>
      <w:r>
        <w:rPr>
          <w:spacing w:val="-1"/>
        </w:rPr>
        <w:t xml:space="preserve"> </w:t>
      </w:r>
      <w:r>
        <w:t>is</w:t>
      </w:r>
      <w:r>
        <w:rPr>
          <w:spacing w:val="-4"/>
        </w:rPr>
        <w:t xml:space="preserve"> </w:t>
      </w:r>
      <w:r>
        <w:t>this,</w:t>
      </w:r>
      <w:r>
        <w:rPr>
          <w:spacing w:val="-5"/>
        </w:rPr>
        <w:t xml:space="preserve"> </w:t>
      </w:r>
      <w:r>
        <w:t>What</w:t>
      </w:r>
      <w:r>
        <w:rPr>
          <w:spacing w:val="-4"/>
        </w:rPr>
        <w:t xml:space="preserve"> </w:t>
      </w:r>
      <w:r>
        <w:t>fools</w:t>
      </w:r>
      <w:r>
        <w:rPr>
          <w:spacing w:val="-1"/>
        </w:rPr>
        <w:t xml:space="preserve"> </w:t>
      </w:r>
      <w:r>
        <w:t>they</w:t>
      </w:r>
      <w:r>
        <w:rPr>
          <w:spacing w:val="36"/>
        </w:rPr>
        <w:t xml:space="preserve"> </w:t>
      </w:r>
      <w:r>
        <w:t>are, nothing but a company of fools that keep such a stir.</w:t>
      </w:r>
    </w:p>
    <w:p w14:paraId="14103B9F" w14:textId="77777777" w:rsidR="00EC029C" w:rsidRDefault="00000000">
      <w:pPr>
        <w:pStyle w:val="a3"/>
        <w:spacing w:before="292" w:line="254" w:lineRule="auto"/>
        <w:ind w:right="436"/>
      </w:pPr>
      <w:r>
        <w:t>It is an ordinary thing in the world for carnal hearts to cast folly</w:t>
      </w:r>
      <w:r>
        <w:rPr>
          <w:spacing w:val="80"/>
        </w:rPr>
        <w:t xml:space="preserve"> </w:t>
      </w:r>
      <w:r>
        <w:t>upon the ways of God; and for themselves, they can sit at home and applaud themselves in their wisdom, as if they go in a nearer way than others; and why should they be such fools as others?</w:t>
      </w:r>
    </w:p>
    <w:p w14:paraId="4DCBEDB2" w14:textId="77777777" w:rsidR="00EC029C" w:rsidRDefault="00000000">
      <w:pPr>
        <w:pStyle w:val="a3"/>
        <w:spacing w:before="292" w:line="254" w:lineRule="auto"/>
        <w:ind w:right="438"/>
      </w:pPr>
      <w:r>
        <w:t>And it is usual for Parents that be carnal, to come to their Children and cast</w:t>
      </w:r>
      <w:r>
        <w:rPr>
          <w:spacing w:val="40"/>
        </w:rPr>
        <w:t xml:space="preserve"> </w:t>
      </w:r>
      <w:r>
        <w:t>folly</w:t>
      </w:r>
      <w:r>
        <w:rPr>
          <w:spacing w:val="40"/>
        </w:rPr>
        <w:t xml:space="preserve"> </w:t>
      </w:r>
      <w:r>
        <w:t>upon</w:t>
      </w:r>
      <w:r>
        <w:rPr>
          <w:spacing w:val="40"/>
        </w:rPr>
        <w:t xml:space="preserve"> </w:t>
      </w:r>
      <w:r>
        <w:t>them</w:t>
      </w:r>
      <w:r>
        <w:rPr>
          <w:spacing w:val="40"/>
        </w:rPr>
        <w:t xml:space="preserve"> </w:t>
      </w:r>
      <w:r>
        <w:t>when</w:t>
      </w:r>
      <w:r>
        <w:rPr>
          <w:spacing w:val="40"/>
        </w:rPr>
        <w:t xml:space="preserve"> </w:t>
      </w:r>
      <w:r>
        <w:t>they</w:t>
      </w:r>
      <w:r>
        <w:rPr>
          <w:spacing w:val="40"/>
        </w:rPr>
        <w:t xml:space="preserve"> </w:t>
      </w:r>
      <w:r>
        <w:t>look</w:t>
      </w:r>
      <w:r>
        <w:rPr>
          <w:spacing w:val="40"/>
        </w:rPr>
        <w:t xml:space="preserve"> </w:t>
      </w:r>
      <w:r>
        <w:t>after the</w:t>
      </w:r>
      <w:r>
        <w:rPr>
          <w:spacing w:val="40"/>
        </w:rPr>
        <w:t xml:space="preserve"> </w:t>
      </w:r>
      <w:r>
        <w:t>ways</w:t>
      </w:r>
      <w:r>
        <w:rPr>
          <w:spacing w:val="40"/>
        </w:rPr>
        <w:t xml:space="preserve"> </w:t>
      </w:r>
      <w:r>
        <w:t>of</w:t>
      </w:r>
      <w:r>
        <w:rPr>
          <w:spacing w:val="40"/>
        </w:rPr>
        <w:t xml:space="preserve"> </w:t>
      </w:r>
      <w:r>
        <w:t xml:space="preserve">God, some do it openly, but every sin does cast folly upon God and his blessed way; and in every sin thou settest thy wisdom above God's </w:t>
      </w:r>
      <w:r>
        <w:rPr>
          <w:spacing w:val="-2"/>
        </w:rPr>
        <w:t>wisdom.</w:t>
      </w:r>
    </w:p>
    <w:p w14:paraId="236AAE14" w14:textId="77777777" w:rsidR="00EC029C" w:rsidRDefault="00000000">
      <w:pPr>
        <w:pStyle w:val="a3"/>
        <w:spacing w:before="291" w:line="254" w:lineRule="auto"/>
        <w:ind w:right="438"/>
      </w:pPr>
      <w:r>
        <w:t>Fourthly, In sin thou</w:t>
      </w:r>
      <w:r>
        <w:rPr>
          <w:spacing w:val="40"/>
        </w:rPr>
        <w:t xml:space="preserve"> </w:t>
      </w:r>
      <w:r>
        <w:t>doest cast dirt on the Holiness of</w:t>
      </w:r>
      <w:r>
        <w:rPr>
          <w:spacing w:val="40"/>
        </w:rPr>
        <w:t xml:space="preserve"> </w:t>
      </w:r>
      <w:r>
        <w:t>God.</w:t>
      </w:r>
      <w:r>
        <w:rPr>
          <w:spacing w:val="40"/>
        </w:rPr>
        <w:t xml:space="preserve"> </w:t>
      </w:r>
      <w:r>
        <w:t>Holiness is the brightness of of God's glory, and in the ways of sin thou castest dirt upon the face of Holiness it self: God's Nature is pure, thy sin is filthy and vile, and contrary to him, and does what it can to darken the brightness of the infinite Holiness of God.</w:t>
      </w:r>
    </w:p>
    <w:p w14:paraId="4EA50058" w14:textId="77777777" w:rsidR="00EC029C" w:rsidRDefault="00000000">
      <w:pPr>
        <w:pStyle w:val="a3"/>
        <w:spacing w:before="291" w:line="254" w:lineRule="auto"/>
        <w:ind w:right="446"/>
      </w:pPr>
      <w:r>
        <w:t>Fifthly, Thou wrongest God in this, That thou settest up thy Will above the Will of God; God's Will is to be the rule of all the actions and ways of the creature, but thou comest and settest up thy Will above</w:t>
      </w:r>
      <w:r>
        <w:rPr>
          <w:spacing w:val="40"/>
        </w:rPr>
        <w:t xml:space="preserve"> </w:t>
      </w:r>
      <w:r>
        <w:t>God's;</w:t>
      </w:r>
      <w:r>
        <w:rPr>
          <w:spacing w:val="34"/>
        </w:rPr>
        <w:t xml:space="preserve"> </w:t>
      </w:r>
      <w:r>
        <w:t>there</w:t>
      </w:r>
      <w:r>
        <w:rPr>
          <w:spacing w:val="40"/>
        </w:rPr>
        <w:t xml:space="preserve"> </w:t>
      </w:r>
      <w:r>
        <w:t>is</w:t>
      </w:r>
      <w:r>
        <w:rPr>
          <w:spacing w:val="40"/>
        </w:rPr>
        <w:t xml:space="preserve"> </w:t>
      </w:r>
      <w:r>
        <w:t>this</w:t>
      </w:r>
      <w:r>
        <w:rPr>
          <w:spacing w:val="40"/>
        </w:rPr>
        <w:t xml:space="preserve"> </w:t>
      </w:r>
      <w:r>
        <w:t>hideous</w:t>
      </w:r>
      <w:r>
        <w:rPr>
          <w:spacing w:val="40"/>
        </w:rPr>
        <w:t xml:space="preserve"> </w:t>
      </w:r>
      <w:r>
        <w:t>wickedness</w:t>
      </w:r>
      <w:r>
        <w:rPr>
          <w:spacing w:val="40"/>
        </w:rPr>
        <w:t xml:space="preserve"> </w:t>
      </w:r>
      <w:r>
        <w:t>in</w:t>
      </w:r>
      <w:r>
        <w:rPr>
          <w:spacing w:val="40"/>
        </w:rPr>
        <w:t xml:space="preserve"> </w:t>
      </w:r>
      <w:r>
        <w:t>every</w:t>
      </w:r>
      <w:r>
        <w:rPr>
          <w:spacing w:val="40"/>
        </w:rPr>
        <w:t xml:space="preserve"> </w:t>
      </w:r>
      <w:r>
        <w:t>sin, at</w:t>
      </w:r>
      <w:r>
        <w:rPr>
          <w:spacing w:val="40"/>
        </w:rPr>
        <w:t xml:space="preserve"> </w:t>
      </w:r>
      <w:r>
        <w:t>least in</w:t>
      </w:r>
      <w:r>
        <w:rPr>
          <w:spacing w:val="25"/>
        </w:rPr>
        <w:t xml:space="preserve"> </w:t>
      </w:r>
      <w:r>
        <w:t>every</w:t>
      </w:r>
      <w:r>
        <w:rPr>
          <w:spacing w:val="26"/>
        </w:rPr>
        <w:t xml:space="preserve"> </w:t>
      </w:r>
      <w:r>
        <w:t>wilful</w:t>
      </w:r>
      <w:r>
        <w:rPr>
          <w:spacing w:val="26"/>
        </w:rPr>
        <w:t xml:space="preserve"> </w:t>
      </w:r>
      <w:r>
        <w:t>sin</w:t>
      </w:r>
      <w:r>
        <w:rPr>
          <w:spacing w:val="28"/>
        </w:rPr>
        <w:t xml:space="preserve"> </w:t>
      </w:r>
      <w:r>
        <w:t>when</w:t>
      </w:r>
      <w:r>
        <w:rPr>
          <w:spacing w:val="25"/>
        </w:rPr>
        <w:t xml:space="preserve"> </w:t>
      </w:r>
      <w:r>
        <w:t>it</w:t>
      </w:r>
      <w:r>
        <w:rPr>
          <w:spacing w:val="25"/>
        </w:rPr>
        <w:t xml:space="preserve"> </w:t>
      </w:r>
      <w:r>
        <w:t>comes</w:t>
      </w:r>
      <w:r>
        <w:rPr>
          <w:spacing w:val="30"/>
        </w:rPr>
        <w:t xml:space="preserve"> </w:t>
      </w:r>
      <w:r>
        <w:t>into</w:t>
      </w:r>
      <w:r>
        <w:rPr>
          <w:spacing w:val="24"/>
        </w:rPr>
        <w:t xml:space="preserve"> </w:t>
      </w:r>
      <w:r>
        <w:t>the</w:t>
      </w:r>
      <w:r>
        <w:rPr>
          <w:spacing w:val="29"/>
        </w:rPr>
        <w:t xml:space="preserve"> </w:t>
      </w:r>
      <w:r>
        <w:t>will, then</w:t>
      </w:r>
      <w:r>
        <w:rPr>
          <w:spacing w:val="28"/>
        </w:rPr>
        <w:t xml:space="preserve"> </w:t>
      </w:r>
      <w:r>
        <w:t>the</w:t>
      </w:r>
      <w:r>
        <w:rPr>
          <w:spacing w:val="29"/>
        </w:rPr>
        <w:t xml:space="preserve"> </w:t>
      </w:r>
      <w:r>
        <w:t>will</w:t>
      </w:r>
      <w:r>
        <w:rPr>
          <w:spacing w:val="26"/>
        </w:rPr>
        <w:t xml:space="preserve"> </w:t>
      </w:r>
      <w:r>
        <w:t>of</w:t>
      </w:r>
      <w:r>
        <w:rPr>
          <w:spacing w:val="31"/>
        </w:rPr>
        <w:t xml:space="preserve"> </w:t>
      </w:r>
      <w:r>
        <w:t>man is set up above the will of the infinite and glorious God.</w:t>
      </w:r>
    </w:p>
    <w:p w14:paraId="2B0B09F6" w14:textId="77777777" w:rsidR="00EC029C" w:rsidRDefault="00000000">
      <w:pPr>
        <w:pStyle w:val="a3"/>
        <w:spacing w:before="288" w:line="254" w:lineRule="auto"/>
        <w:ind w:right="362"/>
      </w:pPr>
      <w:r>
        <w:t>Do</w:t>
      </w:r>
      <w:r>
        <w:rPr>
          <w:spacing w:val="-5"/>
        </w:rPr>
        <w:t xml:space="preserve"> </w:t>
      </w:r>
      <w:r>
        <w:t>not</w:t>
      </w:r>
      <w:r>
        <w:rPr>
          <w:spacing w:val="-2"/>
        </w:rPr>
        <w:t xml:space="preserve"> </w:t>
      </w:r>
      <w:r>
        <w:t>you</w:t>
      </w:r>
      <w:r>
        <w:rPr>
          <w:spacing w:val="-4"/>
        </w:rPr>
        <w:t xml:space="preserve"> </w:t>
      </w:r>
      <w:r>
        <w:t>account</w:t>
      </w:r>
      <w:r>
        <w:rPr>
          <w:spacing w:val="-4"/>
        </w:rPr>
        <w:t xml:space="preserve"> </w:t>
      </w:r>
      <w:r>
        <w:t>yourselves</w:t>
      </w:r>
      <w:r>
        <w:rPr>
          <w:spacing w:val="-1"/>
        </w:rPr>
        <w:t xml:space="preserve"> </w:t>
      </w:r>
      <w:r>
        <w:t>wronged</w:t>
      </w:r>
      <w:r>
        <w:rPr>
          <w:spacing w:val="-1"/>
        </w:rPr>
        <w:t xml:space="preserve"> </w:t>
      </w:r>
      <w:r>
        <w:t>when</w:t>
      </w:r>
      <w:r>
        <w:rPr>
          <w:spacing w:val="-3"/>
        </w:rPr>
        <w:t xml:space="preserve"> </w:t>
      </w:r>
      <w:r>
        <w:t>you</w:t>
      </w:r>
      <w:r>
        <w:rPr>
          <w:spacing w:val="-4"/>
        </w:rPr>
        <w:t xml:space="preserve"> </w:t>
      </w:r>
      <w:r>
        <w:t>will</w:t>
      </w:r>
      <w:r>
        <w:rPr>
          <w:spacing w:val="-3"/>
        </w:rPr>
        <w:t xml:space="preserve"> </w:t>
      </w:r>
      <w:r>
        <w:t>have</w:t>
      </w:r>
      <w:r>
        <w:rPr>
          <w:spacing w:val="-5"/>
        </w:rPr>
        <w:t xml:space="preserve"> </w:t>
      </w:r>
      <w:r>
        <w:t>your</w:t>
      </w:r>
      <w:r>
        <w:rPr>
          <w:spacing w:val="40"/>
        </w:rPr>
        <w:t xml:space="preserve"> </w:t>
      </w:r>
      <w:r>
        <w:t>will, and a poor boy said he will have it otherwise? do not you account yourselves wronged when he dares set his will before yours? Oh consider this you that are wilful, you cannot bear to have your will crossed, to have an inferior, or a Child set their will against yours,</w:t>
      </w:r>
      <w:r>
        <w:rPr>
          <w:spacing w:val="80"/>
        </w:rPr>
        <w:t xml:space="preserve"> </w:t>
      </w:r>
      <w:r>
        <w:t>you</w:t>
      </w:r>
      <w:r>
        <w:rPr>
          <w:spacing w:val="40"/>
        </w:rPr>
        <w:t xml:space="preserve"> </w:t>
      </w:r>
      <w:r>
        <w:t>are</w:t>
      </w:r>
      <w:r>
        <w:rPr>
          <w:spacing w:val="40"/>
        </w:rPr>
        <w:t xml:space="preserve"> </w:t>
      </w:r>
      <w:r>
        <w:t>not</w:t>
      </w:r>
      <w:r>
        <w:rPr>
          <w:spacing w:val="40"/>
        </w:rPr>
        <w:t xml:space="preserve"> </w:t>
      </w:r>
      <w:r>
        <w:t>able</w:t>
      </w:r>
      <w:r>
        <w:rPr>
          <w:spacing w:val="40"/>
        </w:rPr>
        <w:t xml:space="preserve"> </w:t>
      </w:r>
      <w:r>
        <w:t>to</w:t>
      </w:r>
      <w:r>
        <w:rPr>
          <w:spacing w:val="40"/>
        </w:rPr>
        <w:t xml:space="preserve"> </w:t>
      </w:r>
      <w:r>
        <w:t>bear</w:t>
      </w:r>
      <w:r>
        <w:rPr>
          <w:spacing w:val="40"/>
        </w:rPr>
        <w:t xml:space="preserve"> </w:t>
      </w:r>
      <w:r>
        <w:t>it:</w:t>
      </w:r>
      <w:r>
        <w:rPr>
          <w:spacing w:val="40"/>
        </w:rPr>
        <w:t xml:space="preserve"> </w:t>
      </w:r>
      <w:r>
        <w:t>Oh</w:t>
      </w:r>
      <w:r>
        <w:rPr>
          <w:spacing w:val="40"/>
        </w:rPr>
        <w:t xml:space="preserve"> </w:t>
      </w:r>
      <w:r>
        <w:t>consider</w:t>
      </w:r>
      <w:r>
        <w:rPr>
          <w:spacing w:val="40"/>
        </w:rPr>
        <w:t xml:space="preserve"> </w:t>
      </w:r>
      <w:r>
        <w:t>what</w:t>
      </w:r>
      <w:r>
        <w:rPr>
          <w:spacing w:val="40"/>
        </w:rPr>
        <w:t xml:space="preserve"> </w:t>
      </w:r>
      <w:r>
        <w:t>you</w:t>
      </w:r>
      <w:r>
        <w:rPr>
          <w:spacing w:val="40"/>
        </w:rPr>
        <w:t xml:space="preserve"> </w:t>
      </w:r>
      <w:r>
        <w:t>do</w:t>
      </w:r>
      <w:r>
        <w:rPr>
          <w:spacing w:val="40"/>
        </w:rPr>
        <w:t xml:space="preserve"> </w:t>
      </w:r>
      <w:r>
        <w:t>when</w:t>
      </w:r>
    </w:p>
    <w:p w14:paraId="6189DB9C" w14:textId="77777777" w:rsidR="00EC029C" w:rsidRDefault="00EC029C">
      <w:pPr>
        <w:spacing w:line="254" w:lineRule="auto"/>
        <w:sectPr w:rsidR="00EC029C">
          <w:pgSz w:w="12240" w:h="15840"/>
          <w:pgMar w:top="1360" w:right="1100" w:bottom="280" w:left="1320" w:header="720" w:footer="720" w:gutter="0"/>
          <w:cols w:space="720"/>
        </w:sectPr>
      </w:pPr>
    </w:p>
    <w:p w14:paraId="00BAE730" w14:textId="77777777" w:rsidR="00EC029C" w:rsidRDefault="00000000">
      <w:pPr>
        <w:pStyle w:val="a3"/>
        <w:spacing w:line="254" w:lineRule="auto"/>
        <w:ind w:right="448"/>
      </w:pPr>
      <w:r>
        <w:lastRenderedPageBreak/>
        <w:t>you set your will against the will of the infinite God: nay, above it in two regards.</w:t>
      </w:r>
    </w:p>
    <w:p w14:paraId="1D43C50D" w14:textId="77777777" w:rsidR="00EC029C" w:rsidRDefault="00000000">
      <w:pPr>
        <w:pStyle w:val="a3"/>
        <w:spacing w:before="295" w:line="254" w:lineRule="auto"/>
        <w:ind w:right="450"/>
      </w:pPr>
      <w:r>
        <w:t>1 Because when God's will is one way, and yours another, you will rather have yours, than God shall have his.</w:t>
      </w:r>
    </w:p>
    <w:p w14:paraId="4BEB486F" w14:textId="77777777" w:rsidR="00EC029C" w:rsidRDefault="00000000">
      <w:pPr>
        <w:pStyle w:val="a3"/>
        <w:spacing w:before="297" w:line="254" w:lineRule="auto"/>
        <w:ind w:right="357"/>
      </w:pPr>
      <w:r>
        <w:t>2 Though God does only will that which is right and good, and is content to have his will satisfied in nothing but in things good, you will</w:t>
      </w:r>
      <w:r>
        <w:rPr>
          <w:spacing w:val="40"/>
        </w:rPr>
        <w:t xml:space="preserve"> </w:t>
      </w:r>
      <w:r>
        <w:t>have</w:t>
      </w:r>
      <w:r>
        <w:rPr>
          <w:spacing w:val="40"/>
        </w:rPr>
        <w:t xml:space="preserve"> </w:t>
      </w:r>
      <w:r>
        <w:t>yours</w:t>
      </w:r>
      <w:r>
        <w:rPr>
          <w:spacing w:val="40"/>
        </w:rPr>
        <w:t xml:space="preserve"> </w:t>
      </w:r>
      <w:r>
        <w:t>right or wrong, good or bad; God will</w:t>
      </w:r>
      <w:r>
        <w:rPr>
          <w:spacing w:val="40"/>
        </w:rPr>
        <w:t xml:space="preserve"> </w:t>
      </w:r>
      <w:r>
        <w:t>have</w:t>
      </w:r>
      <w:r>
        <w:rPr>
          <w:spacing w:val="40"/>
        </w:rPr>
        <w:t xml:space="preserve"> </w:t>
      </w:r>
      <w:r>
        <w:t>his</w:t>
      </w:r>
      <w:r>
        <w:rPr>
          <w:spacing w:val="40"/>
        </w:rPr>
        <w:t xml:space="preserve"> </w:t>
      </w:r>
      <w:r>
        <w:t>in only that which is righteous and good, if you were set upon your will in that which were good, it were another matter; but in that you will have your will right or wrong, good or bad, as come to men in their passion, and reason with them, why this is not well, yet say they, I will; and this carries it: what a proud Spirit is this that dares set up</w:t>
      </w:r>
      <w:r>
        <w:rPr>
          <w:spacing w:val="40"/>
        </w:rPr>
        <w:t xml:space="preserve"> </w:t>
      </w:r>
      <w:r>
        <w:t>his will against</w:t>
      </w:r>
      <w:r>
        <w:rPr>
          <w:spacing w:val="-3"/>
        </w:rPr>
        <w:t xml:space="preserve"> </w:t>
      </w:r>
      <w:r>
        <w:t>God's will;</w:t>
      </w:r>
      <w:r>
        <w:rPr>
          <w:spacing w:val="-3"/>
        </w:rPr>
        <w:t xml:space="preserve"> </w:t>
      </w:r>
      <w:r>
        <w:t>good or</w:t>
      </w:r>
      <w:r>
        <w:rPr>
          <w:spacing w:val="-1"/>
        </w:rPr>
        <w:t xml:space="preserve"> </w:t>
      </w:r>
      <w:r>
        <w:t>bad,</w:t>
      </w:r>
      <w:r>
        <w:rPr>
          <w:spacing w:val="-4"/>
        </w:rPr>
        <w:t xml:space="preserve"> </w:t>
      </w:r>
      <w:r>
        <w:t>right</w:t>
      </w:r>
      <w:r>
        <w:rPr>
          <w:spacing w:val="-3"/>
        </w:rPr>
        <w:t xml:space="preserve"> </w:t>
      </w:r>
      <w:r>
        <w:t>or wrong</w:t>
      </w:r>
      <w:r>
        <w:rPr>
          <w:spacing w:val="-2"/>
        </w:rPr>
        <w:t xml:space="preserve"> </w:t>
      </w:r>
      <w:r>
        <w:t>I must</w:t>
      </w:r>
      <w:r>
        <w:rPr>
          <w:spacing w:val="-3"/>
        </w:rPr>
        <w:t xml:space="preserve"> </w:t>
      </w:r>
      <w:r>
        <w:t>have</w:t>
      </w:r>
      <w:r>
        <w:rPr>
          <w:spacing w:val="-1"/>
        </w:rPr>
        <w:t xml:space="preserve"> </w:t>
      </w:r>
      <w:r>
        <w:t>it, and this is in sin.</w:t>
      </w:r>
    </w:p>
    <w:p w14:paraId="1C469EF5" w14:textId="77777777" w:rsidR="00EC029C" w:rsidRDefault="00000000">
      <w:pPr>
        <w:pStyle w:val="a3"/>
        <w:tabs>
          <w:tab w:val="left" w:pos="1475"/>
          <w:tab w:val="left" w:pos="2123"/>
          <w:tab w:val="left" w:pos="3345"/>
          <w:tab w:val="left" w:pos="4154"/>
          <w:tab w:val="left" w:pos="4675"/>
          <w:tab w:val="left" w:pos="5354"/>
          <w:tab w:val="left" w:pos="6952"/>
          <w:tab w:val="left" w:pos="7708"/>
          <w:tab w:val="left" w:pos="8879"/>
          <w:tab w:val="left" w:pos="8980"/>
        </w:tabs>
        <w:spacing w:before="282" w:line="254" w:lineRule="auto"/>
        <w:ind w:right="345"/>
        <w:jc w:val="left"/>
      </w:pPr>
      <w:r>
        <w:rPr>
          <w:spacing w:val="-2"/>
        </w:rPr>
        <w:t>Sixthly,</w:t>
      </w:r>
      <w:r>
        <w:tab/>
      </w:r>
      <w:r>
        <w:rPr>
          <w:spacing w:val="-4"/>
        </w:rPr>
        <w:t>sin</w:t>
      </w:r>
      <w:r>
        <w:tab/>
      </w:r>
      <w:r>
        <w:rPr>
          <w:spacing w:val="-2"/>
        </w:rPr>
        <w:t>wrongs</w:t>
      </w:r>
      <w:r>
        <w:tab/>
      </w:r>
      <w:r>
        <w:rPr>
          <w:spacing w:val="-4"/>
        </w:rPr>
        <w:t>God</w:t>
      </w:r>
      <w:r>
        <w:tab/>
      </w:r>
      <w:r>
        <w:rPr>
          <w:spacing w:val="-6"/>
        </w:rPr>
        <w:t>in</w:t>
      </w:r>
      <w:r>
        <w:tab/>
      </w:r>
      <w:r>
        <w:rPr>
          <w:spacing w:val="-4"/>
        </w:rPr>
        <w:t>the</w:t>
      </w:r>
      <w:r>
        <w:tab/>
      </w:r>
      <w:r>
        <w:rPr>
          <w:spacing w:val="-2"/>
        </w:rPr>
        <w:t>Dominion</w:t>
      </w:r>
      <w:r>
        <w:tab/>
      </w:r>
      <w:r>
        <w:rPr>
          <w:spacing w:val="-4"/>
        </w:rPr>
        <w:t>and</w:t>
      </w:r>
      <w:r>
        <w:tab/>
      </w:r>
      <w:r>
        <w:rPr>
          <w:spacing w:val="-2"/>
        </w:rPr>
        <w:t>Power,</w:t>
      </w:r>
      <w:r>
        <w:tab/>
      </w:r>
      <w:r>
        <w:rPr>
          <w:spacing w:val="-4"/>
        </w:rPr>
        <w:t xml:space="preserve">and </w:t>
      </w:r>
      <w:r>
        <w:t>Sovereignty</w:t>
      </w:r>
      <w:r>
        <w:rPr>
          <w:spacing w:val="40"/>
        </w:rPr>
        <w:t xml:space="preserve"> </w:t>
      </w:r>
      <w:r>
        <w:t>of</w:t>
      </w:r>
      <w:r>
        <w:rPr>
          <w:spacing w:val="40"/>
        </w:rPr>
        <w:t xml:space="preserve"> </w:t>
      </w:r>
      <w:r>
        <w:t>God,</w:t>
      </w:r>
      <w:r>
        <w:rPr>
          <w:spacing w:val="40"/>
        </w:rPr>
        <w:t xml:space="preserve"> </w:t>
      </w:r>
      <w:r>
        <w:t>which</w:t>
      </w:r>
      <w:r>
        <w:rPr>
          <w:spacing w:val="40"/>
        </w:rPr>
        <w:t xml:space="preserve"> </w:t>
      </w:r>
      <w:r>
        <w:t>with</w:t>
      </w:r>
      <w:r>
        <w:rPr>
          <w:spacing w:val="40"/>
        </w:rPr>
        <w:t xml:space="preserve"> </w:t>
      </w:r>
      <w:r>
        <w:t>men</w:t>
      </w:r>
      <w:r>
        <w:rPr>
          <w:spacing w:val="40"/>
        </w:rPr>
        <w:t xml:space="preserve"> </w:t>
      </w:r>
      <w:r>
        <w:t>is</w:t>
      </w:r>
      <w:r>
        <w:rPr>
          <w:spacing w:val="40"/>
        </w:rPr>
        <w:t xml:space="preserve"> </w:t>
      </w:r>
      <w:r>
        <w:t>a</w:t>
      </w:r>
      <w:r>
        <w:rPr>
          <w:spacing w:val="40"/>
        </w:rPr>
        <w:t xml:space="preserve"> </w:t>
      </w:r>
      <w:r>
        <w:t>very</w:t>
      </w:r>
      <w:r>
        <w:rPr>
          <w:spacing w:val="40"/>
        </w:rPr>
        <w:t xml:space="preserve"> </w:t>
      </w:r>
      <w:r>
        <w:t>tender</w:t>
      </w:r>
      <w:r>
        <w:rPr>
          <w:spacing w:val="40"/>
        </w:rPr>
        <w:t xml:space="preserve"> </w:t>
      </w:r>
      <w:r>
        <w:t>thing,</w:t>
      </w:r>
      <w:r>
        <w:rPr>
          <w:spacing w:val="40"/>
        </w:rPr>
        <w:t xml:space="preserve"> </w:t>
      </w:r>
      <w:r>
        <w:t>where there is Sovereignty, there cannot be endured the least wrong. Men</w:t>
      </w:r>
      <w:r>
        <w:rPr>
          <w:spacing w:val="80"/>
        </w:rPr>
        <w:t xml:space="preserve"> </w:t>
      </w:r>
      <w:r>
        <w:t>be</w:t>
      </w:r>
      <w:r>
        <w:rPr>
          <w:spacing w:val="37"/>
        </w:rPr>
        <w:t xml:space="preserve"> </w:t>
      </w:r>
      <w:r>
        <w:t>mighty tender</w:t>
      </w:r>
      <w:r>
        <w:rPr>
          <w:spacing w:val="37"/>
        </w:rPr>
        <w:t xml:space="preserve"> </w:t>
      </w:r>
      <w:r>
        <w:t>of Power</w:t>
      </w:r>
      <w:r>
        <w:rPr>
          <w:spacing w:val="37"/>
        </w:rPr>
        <w:t xml:space="preserve"> </w:t>
      </w:r>
      <w:r>
        <w:t>and Sovereignty; sure if they</w:t>
      </w:r>
      <w:r>
        <w:rPr>
          <w:spacing w:val="37"/>
        </w:rPr>
        <w:t xml:space="preserve"> </w:t>
      </w:r>
      <w:r>
        <w:t>be so, God may</w:t>
      </w:r>
      <w:r>
        <w:rPr>
          <w:spacing w:val="40"/>
        </w:rPr>
        <w:t xml:space="preserve"> </w:t>
      </w:r>
      <w:r>
        <w:t>much</w:t>
      </w:r>
      <w:r>
        <w:rPr>
          <w:spacing w:val="40"/>
        </w:rPr>
        <w:t xml:space="preserve"> </w:t>
      </w:r>
      <w:r>
        <w:t>more</w:t>
      </w:r>
      <w:r>
        <w:rPr>
          <w:spacing w:val="40"/>
        </w:rPr>
        <w:t xml:space="preserve"> </w:t>
      </w:r>
      <w:r>
        <w:t>be</w:t>
      </w:r>
      <w:r>
        <w:rPr>
          <w:spacing w:val="40"/>
        </w:rPr>
        <w:t xml:space="preserve"> </w:t>
      </w:r>
      <w:r>
        <w:t>tender of</w:t>
      </w:r>
      <w:r>
        <w:rPr>
          <w:spacing w:val="40"/>
        </w:rPr>
        <w:t xml:space="preserve"> </w:t>
      </w:r>
      <w:r>
        <w:t>his, which</w:t>
      </w:r>
      <w:r>
        <w:rPr>
          <w:spacing w:val="40"/>
        </w:rPr>
        <w:t xml:space="preserve"> </w:t>
      </w:r>
      <w:r>
        <w:t>is</w:t>
      </w:r>
      <w:r>
        <w:rPr>
          <w:spacing w:val="40"/>
        </w:rPr>
        <w:t xml:space="preserve"> </w:t>
      </w:r>
      <w:r>
        <w:t>as</w:t>
      </w:r>
      <w:r>
        <w:rPr>
          <w:spacing w:val="40"/>
        </w:rPr>
        <w:t xml:space="preserve"> </w:t>
      </w:r>
      <w:r>
        <w:t>the</w:t>
      </w:r>
      <w:r>
        <w:rPr>
          <w:spacing w:val="40"/>
        </w:rPr>
        <w:t xml:space="preserve"> </w:t>
      </w:r>
      <w:r>
        <w:t>apple</w:t>
      </w:r>
      <w:r>
        <w:rPr>
          <w:spacing w:val="40"/>
        </w:rPr>
        <w:t xml:space="preserve"> </w:t>
      </w:r>
      <w:r>
        <w:t>of</w:t>
      </w:r>
      <w:r>
        <w:rPr>
          <w:spacing w:val="40"/>
        </w:rPr>
        <w:t xml:space="preserve"> </w:t>
      </w:r>
      <w:r>
        <w:t>his</w:t>
      </w:r>
      <w:r>
        <w:rPr>
          <w:spacing w:val="40"/>
        </w:rPr>
        <w:t xml:space="preserve"> </w:t>
      </w:r>
      <w:r>
        <w:t>eye. Let</w:t>
      </w:r>
      <w:r>
        <w:rPr>
          <w:spacing w:val="40"/>
        </w:rPr>
        <w:t xml:space="preserve"> </w:t>
      </w:r>
      <w:r>
        <w:t>me</w:t>
      </w:r>
      <w:r>
        <w:rPr>
          <w:spacing w:val="40"/>
        </w:rPr>
        <w:t xml:space="preserve"> </w:t>
      </w:r>
      <w:r>
        <w:t>suggest</w:t>
      </w:r>
      <w:r>
        <w:rPr>
          <w:spacing w:val="40"/>
        </w:rPr>
        <w:t xml:space="preserve"> </w:t>
      </w:r>
      <w:r>
        <w:t>one</w:t>
      </w:r>
      <w:r>
        <w:rPr>
          <w:spacing w:val="40"/>
        </w:rPr>
        <w:t xml:space="preserve"> </w:t>
      </w:r>
      <w:r>
        <w:t>Consideration</w:t>
      </w:r>
      <w:r>
        <w:rPr>
          <w:spacing w:val="40"/>
        </w:rPr>
        <w:t xml:space="preserve"> </w:t>
      </w:r>
      <w:r>
        <w:t>to</w:t>
      </w:r>
      <w:r>
        <w:rPr>
          <w:spacing w:val="40"/>
        </w:rPr>
        <w:t xml:space="preserve"> </w:t>
      </w:r>
      <w:r>
        <w:t>you,</w:t>
      </w:r>
      <w:r>
        <w:rPr>
          <w:spacing w:val="40"/>
        </w:rPr>
        <w:t xml:space="preserve"> </w:t>
      </w:r>
      <w:r>
        <w:t>which</w:t>
      </w:r>
      <w:r>
        <w:rPr>
          <w:spacing w:val="40"/>
        </w:rPr>
        <w:t xml:space="preserve"> </w:t>
      </w:r>
      <w:r>
        <w:t>should</w:t>
      </w:r>
      <w:r>
        <w:rPr>
          <w:spacing w:val="40"/>
        </w:rPr>
        <w:t xml:space="preserve"> </w:t>
      </w:r>
      <w:r>
        <w:t>make</w:t>
      </w:r>
      <w:r>
        <w:rPr>
          <w:spacing w:val="40"/>
        </w:rPr>
        <w:t xml:space="preserve"> </w:t>
      </w:r>
      <w:r>
        <w:t>any mans</w:t>
      </w:r>
      <w:r>
        <w:rPr>
          <w:spacing w:val="40"/>
        </w:rPr>
        <w:t xml:space="preserve"> </w:t>
      </w:r>
      <w:r>
        <w:t>heart</w:t>
      </w:r>
      <w:r>
        <w:rPr>
          <w:spacing w:val="40"/>
        </w:rPr>
        <w:t xml:space="preserve"> </w:t>
      </w:r>
      <w:r>
        <w:t>to</w:t>
      </w:r>
      <w:r>
        <w:rPr>
          <w:spacing w:val="40"/>
        </w:rPr>
        <w:t xml:space="preserve"> </w:t>
      </w:r>
      <w:r>
        <w:t>bleed</w:t>
      </w:r>
      <w:r>
        <w:rPr>
          <w:spacing w:val="40"/>
        </w:rPr>
        <w:t xml:space="preserve"> </w:t>
      </w:r>
      <w:r>
        <w:t>to</w:t>
      </w:r>
      <w:r>
        <w:rPr>
          <w:spacing w:val="40"/>
        </w:rPr>
        <w:t xml:space="preserve"> </w:t>
      </w:r>
      <w:r>
        <w:t>consider</w:t>
      </w:r>
      <w:r>
        <w:rPr>
          <w:spacing w:val="40"/>
        </w:rPr>
        <w:t xml:space="preserve"> </w:t>
      </w:r>
      <w:r>
        <w:t>how</w:t>
      </w:r>
      <w:r>
        <w:rPr>
          <w:spacing w:val="40"/>
        </w:rPr>
        <w:t xml:space="preserve"> </w:t>
      </w:r>
      <w:r>
        <w:t>God</w:t>
      </w:r>
      <w:r>
        <w:rPr>
          <w:spacing w:val="40"/>
        </w:rPr>
        <w:t xml:space="preserve"> </w:t>
      </w:r>
      <w:r>
        <w:t>is</w:t>
      </w:r>
      <w:r>
        <w:rPr>
          <w:spacing w:val="40"/>
        </w:rPr>
        <w:t xml:space="preserve"> </w:t>
      </w:r>
      <w:r>
        <w:t>wronged</w:t>
      </w:r>
      <w:r>
        <w:rPr>
          <w:spacing w:val="40"/>
        </w:rPr>
        <w:t xml:space="preserve"> </w:t>
      </w:r>
      <w:r>
        <w:t>in</w:t>
      </w:r>
      <w:r>
        <w:rPr>
          <w:spacing w:val="40"/>
        </w:rPr>
        <w:t xml:space="preserve"> </w:t>
      </w:r>
      <w:r>
        <w:t>the</w:t>
      </w:r>
      <w:r>
        <w:rPr>
          <w:spacing w:val="40"/>
        </w:rPr>
        <w:t xml:space="preserve"> </w:t>
      </w:r>
      <w:r>
        <w:t>world; and that is this, You shall have poor men and servants, that dare not do</w:t>
      </w:r>
      <w:r>
        <w:rPr>
          <w:spacing w:val="36"/>
        </w:rPr>
        <w:t xml:space="preserve"> </w:t>
      </w:r>
      <w:r>
        <w:t>any</w:t>
      </w:r>
      <w:r>
        <w:rPr>
          <w:spacing w:val="33"/>
        </w:rPr>
        <w:t xml:space="preserve"> </w:t>
      </w:r>
      <w:r>
        <w:t>thing</w:t>
      </w:r>
      <w:r>
        <w:rPr>
          <w:spacing w:val="35"/>
        </w:rPr>
        <w:t xml:space="preserve"> </w:t>
      </w:r>
      <w:r>
        <w:t>to</w:t>
      </w:r>
      <w:r>
        <w:rPr>
          <w:spacing w:val="36"/>
        </w:rPr>
        <w:t xml:space="preserve"> </w:t>
      </w:r>
      <w:r>
        <w:t>displease</w:t>
      </w:r>
      <w:r>
        <w:rPr>
          <w:spacing w:val="36"/>
        </w:rPr>
        <w:t xml:space="preserve"> </w:t>
      </w:r>
      <w:r>
        <w:t>those</w:t>
      </w:r>
      <w:r>
        <w:rPr>
          <w:spacing w:val="36"/>
        </w:rPr>
        <w:t xml:space="preserve"> </w:t>
      </w:r>
      <w:r>
        <w:t>that</w:t>
      </w:r>
      <w:r>
        <w:rPr>
          <w:spacing w:val="34"/>
        </w:rPr>
        <w:t xml:space="preserve"> </w:t>
      </w:r>
      <w:r>
        <w:t>have</w:t>
      </w:r>
      <w:r>
        <w:rPr>
          <w:spacing w:val="36"/>
        </w:rPr>
        <w:t xml:space="preserve"> </w:t>
      </w:r>
      <w:r>
        <w:t>power</w:t>
      </w:r>
      <w:r>
        <w:rPr>
          <w:spacing w:val="36"/>
        </w:rPr>
        <w:t xml:space="preserve"> </w:t>
      </w:r>
      <w:r>
        <w:t>over</w:t>
      </w:r>
      <w:r>
        <w:rPr>
          <w:spacing w:val="36"/>
        </w:rPr>
        <w:t xml:space="preserve"> </w:t>
      </w:r>
      <w:r>
        <w:t>them,</w:t>
      </w:r>
      <w:r>
        <w:rPr>
          <w:spacing w:val="38"/>
        </w:rPr>
        <w:t xml:space="preserve"> </w:t>
      </w:r>
      <w:r>
        <w:t>if</w:t>
      </w:r>
      <w:r>
        <w:rPr>
          <w:spacing w:val="35"/>
        </w:rPr>
        <w:t xml:space="preserve"> </w:t>
      </w:r>
      <w:r>
        <w:t>but</w:t>
      </w:r>
      <w:r>
        <w:rPr>
          <w:spacing w:val="34"/>
        </w:rPr>
        <w:t xml:space="preserve"> </w:t>
      </w:r>
      <w:r>
        <w:t>a Master,</w:t>
      </w:r>
      <w:r>
        <w:rPr>
          <w:spacing w:val="40"/>
        </w:rPr>
        <w:t xml:space="preserve"> </w:t>
      </w:r>
      <w:r>
        <w:t>or</w:t>
      </w:r>
      <w:r>
        <w:rPr>
          <w:spacing w:val="40"/>
        </w:rPr>
        <w:t xml:space="preserve"> </w:t>
      </w:r>
      <w:r>
        <w:t>Landlord,</w:t>
      </w:r>
      <w:r>
        <w:rPr>
          <w:spacing w:val="40"/>
        </w:rPr>
        <w:t xml:space="preserve"> </w:t>
      </w:r>
      <w:r>
        <w:t>or</w:t>
      </w:r>
      <w:r>
        <w:rPr>
          <w:spacing w:val="40"/>
        </w:rPr>
        <w:t xml:space="preserve"> </w:t>
      </w:r>
      <w:r>
        <w:t>Justice</w:t>
      </w:r>
      <w:r>
        <w:rPr>
          <w:spacing w:val="40"/>
        </w:rPr>
        <w:t xml:space="preserve"> </w:t>
      </w:r>
      <w:r>
        <w:t>of</w:t>
      </w:r>
      <w:r>
        <w:rPr>
          <w:spacing w:val="40"/>
        </w:rPr>
        <w:t xml:space="preserve"> </w:t>
      </w:r>
      <w:r>
        <w:t>the</w:t>
      </w:r>
      <w:r>
        <w:rPr>
          <w:spacing w:val="40"/>
        </w:rPr>
        <w:t xml:space="preserve"> </w:t>
      </w:r>
      <w:r>
        <w:t>Peace</w:t>
      </w:r>
      <w:r>
        <w:rPr>
          <w:spacing w:val="40"/>
        </w:rPr>
        <w:t xml:space="preserve"> </w:t>
      </w:r>
      <w:r>
        <w:t>(especially</w:t>
      </w:r>
      <w:r>
        <w:rPr>
          <w:spacing w:val="40"/>
        </w:rPr>
        <w:t xml:space="preserve"> </w:t>
      </w:r>
      <w:r>
        <w:t>if</w:t>
      </w:r>
      <w:r>
        <w:rPr>
          <w:spacing w:val="40"/>
        </w:rPr>
        <w:t xml:space="preserve"> </w:t>
      </w:r>
      <w:r>
        <w:t>it</w:t>
      </w:r>
      <w:r>
        <w:rPr>
          <w:spacing w:val="40"/>
        </w:rPr>
        <w:t xml:space="preserve"> </w:t>
      </w:r>
      <w:r>
        <w:t>come higher) Oh how they shake and tremble if they be displeased,</w:t>
      </w:r>
      <w:r>
        <w:rPr>
          <w:spacing w:val="40"/>
        </w:rPr>
        <w:t xml:space="preserve"> </w:t>
      </w:r>
      <w:r>
        <w:t>and if any thing go against their mind they</w:t>
      </w:r>
      <w:r>
        <w:rPr>
          <w:spacing w:val="31"/>
        </w:rPr>
        <w:t xml:space="preserve"> </w:t>
      </w:r>
      <w:r>
        <w:t>dare not do it; but there is not</w:t>
      </w:r>
      <w:r>
        <w:rPr>
          <w:spacing w:val="80"/>
        </w:rPr>
        <w:t xml:space="preserve"> </w:t>
      </w:r>
      <w:r>
        <w:t>the basest fellow, the vilest wretch that lives, the poorest worm, but</w:t>
      </w:r>
      <w:r>
        <w:rPr>
          <w:spacing w:val="40"/>
        </w:rPr>
        <w:t xml:space="preserve"> </w:t>
      </w:r>
      <w:r>
        <w:t>he</w:t>
      </w:r>
      <w:r>
        <w:rPr>
          <w:spacing w:val="40"/>
        </w:rPr>
        <w:t xml:space="preserve"> </w:t>
      </w:r>
      <w:r>
        <w:t>dares</w:t>
      </w:r>
      <w:r>
        <w:rPr>
          <w:spacing w:val="40"/>
        </w:rPr>
        <w:t xml:space="preserve"> </w:t>
      </w:r>
      <w:r>
        <w:t>venture</w:t>
      </w:r>
      <w:r>
        <w:rPr>
          <w:spacing w:val="40"/>
        </w:rPr>
        <w:t xml:space="preserve"> </w:t>
      </w:r>
      <w:r>
        <w:t>to</w:t>
      </w:r>
      <w:r>
        <w:rPr>
          <w:spacing w:val="40"/>
        </w:rPr>
        <w:t xml:space="preserve"> </w:t>
      </w:r>
      <w:r>
        <w:t>sin</w:t>
      </w:r>
      <w:r>
        <w:rPr>
          <w:spacing w:val="40"/>
        </w:rPr>
        <w:t xml:space="preserve"> </w:t>
      </w:r>
      <w:r>
        <w:t>against</w:t>
      </w:r>
      <w:r>
        <w:rPr>
          <w:spacing w:val="40"/>
        </w:rPr>
        <w:t xml:space="preserve"> </w:t>
      </w:r>
      <w:r>
        <w:t>God,</w:t>
      </w:r>
      <w:r>
        <w:rPr>
          <w:spacing w:val="40"/>
        </w:rPr>
        <w:t xml:space="preserve"> </w:t>
      </w:r>
      <w:r>
        <w:t>blaspheme</w:t>
      </w:r>
      <w:r>
        <w:rPr>
          <w:spacing w:val="40"/>
        </w:rPr>
        <w:t xml:space="preserve"> </w:t>
      </w:r>
      <w:r>
        <w:t>the</w:t>
      </w:r>
      <w:r>
        <w:rPr>
          <w:spacing w:val="40"/>
        </w:rPr>
        <w:t xml:space="preserve"> </w:t>
      </w:r>
      <w:r>
        <w:t>Name</w:t>
      </w:r>
      <w:r>
        <w:rPr>
          <w:spacing w:val="40"/>
        </w:rPr>
        <w:t xml:space="preserve"> </w:t>
      </w:r>
      <w:r>
        <w:t>of</w:t>
      </w:r>
      <w:r>
        <w:rPr>
          <w:spacing w:val="40"/>
        </w:rPr>
        <w:t xml:space="preserve"> </w:t>
      </w:r>
      <w:r>
        <w:t>God, shakes at</w:t>
      </w:r>
      <w:r>
        <w:rPr>
          <w:spacing w:val="-1"/>
        </w:rPr>
        <w:t xml:space="preserve"> </w:t>
      </w:r>
      <w:r>
        <w:t>the</w:t>
      </w:r>
      <w:r>
        <w:rPr>
          <w:spacing w:val="-4"/>
        </w:rPr>
        <w:t xml:space="preserve"> </w:t>
      </w:r>
      <w:r>
        <w:t>word of</w:t>
      </w:r>
      <w:r>
        <w:rPr>
          <w:spacing w:val="-2"/>
        </w:rPr>
        <w:t xml:space="preserve"> </w:t>
      </w:r>
      <w:r>
        <w:t>a</w:t>
      </w:r>
      <w:r>
        <w:rPr>
          <w:spacing w:val="-3"/>
        </w:rPr>
        <w:t xml:space="preserve"> </w:t>
      </w:r>
      <w:r>
        <w:t>man of</w:t>
      </w:r>
      <w:r>
        <w:rPr>
          <w:spacing w:val="-2"/>
        </w:rPr>
        <w:t xml:space="preserve"> </w:t>
      </w:r>
      <w:r>
        <w:t>power,</w:t>
      </w:r>
      <w:r>
        <w:rPr>
          <w:spacing w:val="-2"/>
        </w:rPr>
        <w:t xml:space="preserve"> </w:t>
      </w:r>
      <w:r>
        <w:t>or</w:t>
      </w:r>
      <w:r>
        <w:rPr>
          <w:spacing w:val="-1"/>
        </w:rPr>
        <w:t xml:space="preserve"> </w:t>
      </w:r>
      <w:r>
        <w:t>a</w:t>
      </w:r>
      <w:r>
        <w:rPr>
          <w:spacing w:val="-3"/>
        </w:rPr>
        <w:t xml:space="preserve"> </w:t>
      </w:r>
      <w:r>
        <w:t>man but</w:t>
      </w:r>
      <w:r>
        <w:rPr>
          <w:spacing w:val="-3"/>
        </w:rPr>
        <w:t xml:space="preserve"> </w:t>
      </w:r>
      <w:r>
        <w:t>a</w:t>
      </w:r>
      <w:r>
        <w:rPr>
          <w:spacing w:val="-3"/>
        </w:rPr>
        <w:t xml:space="preserve"> </w:t>
      </w:r>
      <w:r>
        <w:t>little</w:t>
      </w:r>
      <w:r>
        <w:rPr>
          <w:spacing w:val="-1"/>
        </w:rPr>
        <w:t xml:space="preserve"> </w:t>
      </w:r>
      <w:r>
        <w:t>above</w:t>
      </w:r>
      <w:r>
        <w:rPr>
          <w:spacing w:val="38"/>
        </w:rPr>
        <w:t xml:space="preserve"> </w:t>
      </w:r>
      <w:r>
        <w:t>him; but he dares fill</w:t>
      </w:r>
      <w:r>
        <w:rPr>
          <w:spacing w:val="-1"/>
        </w:rPr>
        <w:t xml:space="preserve"> </w:t>
      </w:r>
      <w:r>
        <w:t>his</w:t>
      </w:r>
      <w:r>
        <w:rPr>
          <w:spacing w:val="-2"/>
        </w:rPr>
        <w:t xml:space="preserve"> </w:t>
      </w:r>
      <w:r>
        <w:t>mouth with</w:t>
      </w:r>
      <w:r>
        <w:rPr>
          <w:spacing w:val="-1"/>
        </w:rPr>
        <w:t xml:space="preserve"> </w:t>
      </w:r>
      <w:r>
        <w:t>Oaths even in</w:t>
      </w:r>
      <w:r>
        <w:rPr>
          <w:spacing w:val="-1"/>
        </w:rPr>
        <w:t xml:space="preserve"> </w:t>
      </w:r>
      <w:r>
        <w:t>the face of</w:t>
      </w:r>
      <w:r>
        <w:rPr>
          <w:spacing w:val="-1"/>
        </w:rPr>
        <w:t xml:space="preserve"> </w:t>
      </w:r>
      <w:r>
        <w:t>God himself, there</w:t>
      </w:r>
      <w:r>
        <w:rPr>
          <w:spacing w:val="39"/>
        </w:rPr>
        <w:t xml:space="preserve"> </w:t>
      </w:r>
      <w:r>
        <w:t>he</w:t>
      </w:r>
      <w:r>
        <w:rPr>
          <w:spacing w:val="36"/>
        </w:rPr>
        <w:t xml:space="preserve"> </w:t>
      </w:r>
      <w:r>
        <w:t>has</w:t>
      </w:r>
      <w:r>
        <w:rPr>
          <w:spacing w:val="34"/>
        </w:rPr>
        <w:t xml:space="preserve"> </w:t>
      </w:r>
      <w:r>
        <w:t>courage</w:t>
      </w:r>
      <w:r>
        <w:rPr>
          <w:spacing w:val="36"/>
        </w:rPr>
        <w:t xml:space="preserve"> </w:t>
      </w:r>
      <w:r>
        <w:t>and</w:t>
      </w:r>
      <w:r>
        <w:rPr>
          <w:spacing w:val="38"/>
        </w:rPr>
        <w:t xml:space="preserve"> </w:t>
      </w:r>
      <w:r>
        <w:t>valor,</w:t>
      </w:r>
      <w:r>
        <w:rPr>
          <w:spacing w:val="35"/>
        </w:rPr>
        <w:t xml:space="preserve"> </w:t>
      </w:r>
      <w:r>
        <w:t>and</w:t>
      </w:r>
      <w:r>
        <w:rPr>
          <w:spacing w:val="38"/>
        </w:rPr>
        <w:t xml:space="preserve"> </w:t>
      </w:r>
      <w:r>
        <w:t>he</w:t>
      </w:r>
      <w:r>
        <w:rPr>
          <w:spacing w:val="36"/>
        </w:rPr>
        <w:t xml:space="preserve"> </w:t>
      </w:r>
      <w:r>
        <w:t>scorns</w:t>
      </w:r>
      <w:r>
        <w:rPr>
          <w:spacing w:val="38"/>
        </w:rPr>
        <w:t xml:space="preserve"> </w:t>
      </w:r>
      <w:r>
        <w:t>to</w:t>
      </w:r>
      <w:r>
        <w:rPr>
          <w:spacing w:val="36"/>
        </w:rPr>
        <w:t xml:space="preserve"> </w:t>
      </w:r>
      <w:r>
        <w:t>be</w:t>
      </w:r>
      <w:r>
        <w:rPr>
          <w:spacing w:val="36"/>
        </w:rPr>
        <w:t xml:space="preserve"> </w:t>
      </w:r>
      <w:r>
        <w:t>afraid,</w:t>
      </w:r>
      <w:r>
        <w:rPr>
          <w:spacing w:val="35"/>
        </w:rPr>
        <w:t xml:space="preserve"> </w:t>
      </w:r>
      <w:r>
        <w:t>what</w:t>
      </w:r>
      <w:r>
        <w:rPr>
          <w:spacing w:val="34"/>
        </w:rPr>
        <w:t xml:space="preserve"> </w:t>
      </w:r>
      <w:r>
        <w:t>to fear</w:t>
      </w:r>
      <w:r>
        <w:rPr>
          <w:spacing w:val="40"/>
        </w:rPr>
        <w:t xml:space="preserve"> </w:t>
      </w:r>
      <w:r>
        <w:t>an</w:t>
      </w:r>
      <w:r>
        <w:rPr>
          <w:spacing w:val="40"/>
        </w:rPr>
        <w:t xml:space="preserve"> </w:t>
      </w:r>
      <w:r>
        <w:t>Oath!</w:t>
      </w:r>
      <w:r>
        <w:rPr>
          <w:spacing w:val="40"/>
        </w:rPr>
        <w:t xml:space="preserve"> </w:t>
      </w:r>
      <w:r>
        <w:t>he</w:t>
      </w:r>
      <w:r>
        <w:rPr>
          <w:spacing w:val="40"/>
        </w:rPr>
        <w:t xml:space="preserve"> </w:t>
      </w:r>
      <w:r>
        <w:t>has</w:t>
      </w:r>
      <w:r>
        <w:rPr>
          <w:spacing w:val="40"/>
        </w:rPr>
        <w:t xml:space="preserve"> </w:t>
      </w:r>
      <w:r>
        <w:t>too</w:t>
      </w:r>
      <w:r>
        <w:rPr>
          <w:spacing w:val="40"/>
        </w:rPr>
        <w:t xml:space="preserve"> </w:t>
      </w:r>
      <w:r>
        <w:t>brave</w:t>
      </w:r>
      <w:r>
        <w:rPr>
          <w:spacing w:val="40"/>
        </w:rPr>
        <w:t xml:space="preserve"> </w:t>
      </w:r>
      <w:r>
        <w:t>a</w:t>
      </w:r>
      <w:r>
        <w:rPr>
          <w:spacing w:val="40"/>
        </w:rPr>
        <w:t xml:space="preserve"> </w:t>
      </w:r>
      <w:r>
        <w:t>Spirit</w:t>
      </w:r>
      <w:r>
        <w:rPr>
          <w:spacing w:val="40"/>
        </w:rPr>
        <w:t xml:space="preserve"> </w:t>
      </w:r>
      <w:r>
        <w:t>to</w:t>
      </w:r>
      <w:r>
        <w:rPr>
          <w:spacing w:val="40"/>
        </w:rPr>
        <w:t xml:space="preserve"> </w:t>
      </w:r>
      <w:r>
        <w:t>be</w:t>
      </w:r>
      <w:r>
        <w:rPr>
          <w:spacing w:val="40"/>
        </w:rPr>
        <w:t xml:space="preserve"> </w:t>
      </w:r>
      <w:r>
        <w:t>afraid</w:t>
      </w:r>
      <w:r>
        <w:rPr>
          <w:spacing w:val="40"/>
        </w:rPr>
        <w:t xml:space="preserve"> </w:t>
      </w:r>
      <w:r>
        <w:t>of</w:t>
      </w:r>
      <w:r>
        <w:rPr>
          <w:spacing w:val="40"/>
        </w:rPr>
        <w:t xml:space="preserve"> </w:t>
      </w:r>
      <w:r>
        <w:t>that:</w:t>
      </w:r>
      <w:r>
        <w:tab/>
      </w:r>
      <w:r>
        <w:tab/>
      </w:r>
      <w:r>
        <w:rPr>
          <w:spacing w:val="-6"/>
        </w:rPr>
        <w:t xml:space="preserve">Oh </w:t>
      </w:r>
      <w:r>
        <w:t>horrible</w:t>
      </w:r>
      <w:r>
        <w:rPr>
          <w:spacing w:val="40"/>
        </w:rPr>
        <w:t xml:space="preserve"> </w:t>
      </w:r>
      <w:r>
        <w:t>wrong</w:t>
      </w:r>
      <w:r>
        <w:rPr>
          <w:spacing w:val="40"/>
        </w:rPr>
        <w:t xml:space="preserve"> </w:t>
      </w:r>
      <w:r>
        <w:t>to</w:t>
      </w:r>
      <w:r>
        <w:rPr>
          <w:spacing w:val="40"/>
        </w:rPr>
        <w:t xml:space="preserve"> </w:t>
      </w:r>
      <w:r>
        <w:t>the</w:t>
      </w:r>
      <w:r>
        <w:rPr>
          <w:spacing w:val="40"/>
        </w:rPr>
        <w:t xml:space="preserve"> </w:t>
      </w:r>
      <w:r>
        <w:t>infinite</w:t>
      </w:r>
      <w:r>
        <w:rPr>
          <w:spacing w:val="40"/>
        </w:rPr>
        <w:t xml:space="preserve"> </w:t>
      </w:r>
      <w:r>
        <w:t>God!</w:t>
      </w:r>
      <w:r>
        <w:rPr>
          <w:spacing w:val="40"/>
        </w:rPr>
        <w:t xml:space="preserve"> </w:t>
      </w:r>
      <w:r>
        <w:t>What</w:t>
      </w:r>
      <w:r>
        <w:rPr>
          <w:spacing w:val="40"/>
        </w:rPr>
        <w:t xml:space="preserve"> </w:t>
      </w:r>
      <w:r>
        <w:t>is</w:t>
      </w:r>
      <w:r>
        <w:rPr>
          <w:spacing w:val="40"/>
        </w:rPr>
        <w:t xml:space="preserve"> </w:t>
      </w:r>
      <w:r>
        <w:t>any</w:t>
      </w:r>
      <w:r>
        <w:rPr>
          <w:spacing w:val="40"/>
        </w:rPr>
        <w:t xml:space="preserve"> </w:t>
      </w:r>
      <w:r>
        <w:t>Superiority</w:t>
      </w:r>
      <w:r>
        <w:rPr>
          <w:spacing w:val="40"/>
        </w:rPr>
        <w:t xml:space="preserve"> </w:t>
      </w:r>
      <w:r>
        <w:t>in</w:t>
      </w:r>
    </w:p>
    <w:p w14:paraId="5C4CE9E1" w14:textId="77777777" w:rsidR="00EC029C" w:rsidRDefault="00EC029C">
      <w:pPr>
        <w:spacing w:line="254" w:lineRule="auto"/>
        <w:sectPr w:rsidR="00EC029C">
          <w:pgSz w:w="12240" w:h="15840"/>
          <w:pgMar w:top="1360" w:right="1100" w:bottom="280" w:left="1320" w:header="720" w:footer="720" w:gutter="0"/>
          <w:cols w:space="720"/>
        </w:sectPr>
      </w:pPr>
    </w:p>
    <w:p w14:paraId="0DB54484" w14:textId="77777777" w:rsidR="00EC029C" w:rsidRDefault="00000000">
      <w:pPr>
        <w:pStyle w:val="a3"/>
        <w:spacing w:line="254" w:lineRule="auto"/>
        <w:ind w:right="450"/>
      </w:pPr>
      <w:r>
        <w:lastRenderedPageBreak/>
        <w:t>man so great that men dare not offend them, and yet the poorest Spirit that is, dares wrong and blaspheme the Name of God.</w:t>
      </w:r>
    </w:p>
    <w:p w14:paraId="7E124561" w14:textId="77777777" w:rsidR="00EC029C" w:rsidRDefault="00000000">
      <w:pPr>
        <w:pStyle w:val="a3"/>
        <w:spacing w:before="295" w:line="254" w:lineRule="auto"/>
        <w:ind w:right="446"/>
      </w:pPr>
      <w:r>
        <w:t>Seventhly, There is a wrong to God in his Justice: sin wrongs God in his infinite Justice.</w:t>
      </w:r>
    </w:p>
    <w:p w14:paraId="1DFC9ABE" w14:textId="77777777" w:rsidR="00EC029C" w:rsidRDefault="00000000">
      <w:pPr>
        <w:pStyle w:val="a3"/>
        <w:spacing w:before="297" w:line="254" w:lineRule="auto"/>
        <w:ind w:right="443"/>
      </w:pPr>
      <w:r>
        <w:t>1 In that it is not afraid of God; God expects all creatures should fear him because of his Justice.</w:t>
      </w:r>
    </w:p>
    <w:p w14:paraId="7EC93247" w14:textId="77777777" w:rsidR="00EC029C" w:rsidRDefault="00000000">
      <w:pPr>
        <w:pStyle w:val="a3"/>
        <w:spacing w:before="297" w:line="254" w:lineRule="auto"/>
        <w:ind w:right="439"/>
      </w:pPr>
      <w:r>
        <w:t>2 Thou doest wrong to his Justice, in that by ways of sin, thou doest as</w:t>
      </w:r>
      <w:r>
        <w:rPr>
          <w:spacing w:val="40"/>
        </w:rPr>
        <w:t xml:space="preserve"> </w:t>
      </w:r>
      <w:r>
        <w:t>much</w:t>
      </w:r>
      <w:r>
        <w:rPr>
          <w:spacing w:val="40"/>
        </w:rPr>
        <w:t xml:space="preserve"> </w:t>
      </w:r>
      <w:r>
        <w:t>as</w:t>
      </w:r>
      <w:r>
        <w:rPr>
          <w:spacing w:val="40"/>
        </w:rPr>
        <w:t xml:space="preserve"> </w:t>
      </w:r>
      <w:r>
        <w:t>in</w:t>
      </w:r>
      <w:r>
        <w:rPr>
          <w:spacing w:val="40"/>
        </w:rPr>
        <w:t xml:space="preserve"> </w:t>
      </w:r>
      <w:r>
        <w:t>thee</w:t>
      </w:r>
      <w:r>
        <w:rPr>
          <w:spacing w:val="40"/>
        </w:rPr>
        <w:t xml:space="preserve"> </w:t>
      </w:r>
      <w:r>
        <w:t>lies</w:t>
      </w:r>
      <w:r>
        <w:rPr>
          <w:spacing w:val="40"/>
        </w:rPr>
        <w:t xml:space="preserve"> </w:t>
      </w:r>
      <w:r>
        <w:t>even</w:t>
      </w:r>
      <w:r>
        <w:rPr>
          <w:spacing w:val="40"/>
        </w:rPr>
        <w:t xml:space="preserve"> </w:t>
      </w:r>
      <w:r>
        <w:t>accuse</w:t>
      </w:r>
      <w:r>
        <w:rPr>
          <w:spacing w:val="40"/>
        </w:rPr>
        <w:t xml:space="preserve"> </w:t>
      </w:r>
      <w:r>
        <w:t>the</w:t>
      </w:r>
      <w:r>
        <w:rPr>
          <w:spacing w:val="40"/>
        </w:rPr>
        <w:t xml:space="preserve"> </w:t>
      </w:r>
      <w:r>
        <w:t>ways</w:t>
      </w:r>
      <w:r>
        <w:rPr>
          <w:spacing w:val="40"/>
        </w:rPr>
        <w:t xml:space="preserve"> </w:t>
      </w:r>
      <w:r>
        <w:t>of</w:t>
      </w:r>
      <w:r>
        <w:rPr>
          <w:spacing w:val="40"/>
        </w:rPr>
        <w:t xml:space="preserve"> </w:t>
      </w:r>
      <w:r>
        <w:t>God for unjust- ways, and not equal, but that your ways be more just and equal than God's. Therefore God in Scripture reasons the Case with his People, What</w:t>
      </w:r>
      <w:r>
        <w:rPr>
          <w:spacing w:val="74"/>
        </w:rPr>
        <w:t xml:space="preserve"> </w:t>
      </w:r>
      <w:r>
        <w:t>are</w:t>
      </w:r>
      <w:r>
        <w:rPr>
          <w:spacing w:val="78"/>
        </w:rPr>
        <w:t xml:space="preserve"> </w:t>
      </w:r>
      <w:r>
        <w:t>not</w:t>
      </w:r>
      <w:r>
        <w:rPr>
          <w:spacing w:val="76"/>
        </w:rPr>
        <w:t xml:space="preserve"> </w:t>
      </w:r>
      <w:r>
        <w:t>my</w:t>
      </w:r>
      <w:r>
        <w:rPr>
          <w:spacing w:val="75"/>
        </w:rPr>
        <w:t xml:space="preserve"> </w:t>
      </w:r>
      <w:r>
        <w:t>ways</w:t>
      </w:r>
      <w:r>
        <w:rPr>
          <w:spacing w:val="79"/>
        </w:rPr>
        <w:t xml:space="preserve"> </w:t>
      </w:r>
      <w:r>
        <w:t>equal,</w:t>
      </w:r>
      <w:r>
        <w:rPr>
          <w:spacing w:val="65"/>
        </w:rPr>
        <w:t xml:space="preserve"> </w:t>
      </w:r>
      <w:r>
        <w:t>are</w:t>
      </w:r>
      <w:r>
        <w:rPr>
          <w:spacing w:val="80"/>
        </w:rPr>
        <w:t xml:space="preserve"> </w:t>
      </w:r>
      <w:r>
        <w:t>not</w:t>
      </w:r>
      <w:r>
        <w:rPr>
          <w:spacing w:val="74"/>
        </w:rPr>
        <w:t xml:space="preserve"> </w:t>
      </w:r>
      <w:r>
        <w:t>your</w:t>
      </w:r>
      <w:r>
        <w:rPr>
          <w:spacing w:val="71"/>
        </w:rPr>
        <w:t xml:space="preserve"> </w:t>
      </w:r>
      <w:r>
        <w:t>ways</w:t>
      </w:r>
      <w:r>
        <w:rPr>
          <w:spacing w:val="77"/>
        </w:rPr>
        <w:t xml:space="preserve"> </w:t>
      </w:r>
      <w:r>
        <w:t>unequal?</w:t>
      </w:r>
      <w:r>
        <w:rPr>
          <w:spacing w:val="79"/>
        </w:rPr>
        <w:t xml:space="preserve"> </w:t>
      </w:r>
      <w:r>
        <w:t>Ezek.</w:t>
      </w:r>
    </w:p>
    <w:p w14:paraId="079AC409" w14:textId="77777777" w:rsidR="00EC029C" w:rsidRDefault="00000000">
      <w:pPr>
        <w:pStyle w:val="a3"/>
        <w:spacing w:before="0" w:line="254" w:lineRule="auto"/>
        <w:ind w:right="450"/>
      </w:pPr>
      <w:r>
        <w:t>18. 29. Certainly there is this in sin, for if you account not your ways more equal, why choose you them?</w:t>
      </w:r>
    </w:p>
    <w:p w14:paraId="575F32A8" w14:textId="77777777" w:rsidR="00EC029C" w:rsidRDefault="00000000">
      <w:pPr>
        <w:pStyle w:val="a3"/>
        <w:spacing w:before="286" w:line="254" w:lineRule="auto"/>
        <w:ind w:right="360"/>
      </w:pPr>
      <w:r>
        <w:t>Eightly, You wrong God in his Truth: As if all God's threatnings against</w:t>
      </w:r>
      <w:r>
        <w:rPr>
          <w:spacing w:val="-3"/>
        </w:rPr>
        <w:t xml:space="preserve"> </w:t>
      </w:r>
      <w:r>
        <w:t>the</w:t>
      </w:r>
      <w:r>
        <w:rPr>
          <w:spacing w:val="-1"/>
        </w:rPr>
        <w:t xml:space="preserve"> </w:t>
      </w:r>
      <w:r>
        <w:t>ways</w:t>
      </w:r>
      <w:r>
        <w:rPr>
          <w:spacing w:val="-3"/>
        </w:rPr>
        <w:t xml:space="preserve"> </w:t>
      </w:r>
      <w:r>
        <w:t>of</w:t>
      </w:r>
      <w:r>
        <w:rPr>
          <w:spacing w:val="-2"/>
        </w:rPr>
        <w:t xml:space="preserve"> </w:t>
      </w:r>
      <w:r>
        <w:t>sin</w:t>
      </w:r>
      <w:r>
        <w:rPr>
          <w:spacing w:val="40"/>
        </w:rPr>
        <w:t xml:space="preserve"> </w:t>
      </w:r>
      <w:r>
        <w:t>you</w:t>
      </w:r>
      <w:r>
        <w:rPr>
          <w:spacing w:val="-3"/>
        </w:rPr>
        <w:t xml:space="preserve"> </w:t>
      </w:r>
      <w:r>
        <w:t>walk</w:t>
      </w:r>
      <w:r>
        <w:rPr>
          <w:spacing w:val="-3"/>
        </w:rPr>
        <w:t xml:space="preserve"> </w:t>
      </w:r>
      <w:r>
        <w:t>in</w:t>
      </w:r>
      <w:r>
        <w:rPr>
          <w:spacing w:val="-2"/>
        </w:rPr>
        <w:t xml:space="preserve"> </w:t>
      </w:r>
      <w:r>
        <w:t>were nothing</w:t>
      </w:r>
      <w:r>
        <w:rPr>
          <w:spacing w:val="-4"/>
        </w:rPr>
        <w:t xml:space="preserve"> </w:t>
      </w:r>
      <w:r>
        <w:t>but</w:t>
      </w:r>
      <w:r>
        <w:rPr>
          <w:spacing w:val="-1"/>
        </w:rPr>
        <w:t xml:space="preserve"> </w:t>
      </w:r>
      <w:r>
        <w:t>a</w:t>
      </w:r>
      <w:r>
        <w:rPr>
          <w:spacing w:val="-3"/>
        </w:rPr>
        <w:t xml:space="preserve"> </w:t>
      </w:r>
      <w:r>
        <w:t>Tale</w:t>
      </w:r>
      <w:r>
        <w:rPr>
          <w:spacing w:val="-1"/>
        </w:rPr>
        <w:t xml:space="preserve"> </w:t>
      </w:r>
      <w:r>
        <w:t>and</w:t>
      </w:r>
      <w:r>
        <w:rPr>
          <w:spacing w:val="-2"/>
        </w:rPr>
        <w:t xml:space="preserve"> </w:t>
      </w:r>
      <w:r>
        <w:t>a</w:t>
      </w:r>
      <w:r>
        <w:rPr>
          <w:spacing w:val="37"/>
        </w:rPr>
        <w:t xml:space="preserve"> </w:t>
      </w:r>
      <w:r>
        <w:t>Lie, as if all the Promises God has made in his word of grace and mercy to poor sinners that will come in and repent, they were all but a Lie:</w:t>
      </w:r>
      <w:r>
        <w:rPr>
          <w:spacing w:val="40"/>
        </w:rPr>
        <w:t xml:space="preserve"> </w:t>
      </w:r>
      <w:r>
        <w:t>thus sin wrongs God in his Truth.</w:t>
      </w:r>
    </w:p>
    <w:p w14:paraId="7A27495E" w14:textId="77777777" w:rsidR="00EC029C" w:rsidRDefault="00000000">
      <w:pPr>
        <w:pStyle w:val="a3"/>
        <w:spacing w:before="291" w:line="254" w:lineRule="auto"/>
        <w:ind w:right="437"/>
      </w:pPr>
      <w:r>
        <w:t>Hence it is that a sinner is in a woeful estate, because he has thus wronged God; he has therefore all the Attributes of God pleading against</w:t>
      </w:r>
      <w:r>
        <w:rPr>
          <w:spacing w:val="40"/>
        </w:rPr>
        <w:t xml:space="preserve"> </w:t>
      </w:r>
      <w:r>
        <w:t>him,</w:t>
      </w:r>
      <w:r>
        <w:rPr>
          <w:spacing w:val="40"/>
        </w:rPr>
        <w:t xml:space="preserve"> </w:t>
      </w:r>
      <w:r>
        <w:t>yea,</w:t>
      </w:r>
      <w:r>
        <w:rPr>
          <w:spacing w:val="40"/>
        </w:rPr>
        <w:t xml:space="preserve"> </w:t>
      </w:r>
      <w:r>
        <w:t>they</w:t>
      </w:r>
      <w:r>
        <w:rPr>
          <w:spacing w:val="40"/>
        </w:rPr>
        <w:t xml:space="preserve"> </w:t>
      </w:r>
      <w:r>
        <w:t>are</w:t>
      </w:r>
      <w:r>
        <w:rPr>
          <w:spacing w:val="40"/>
        </w:rPr>
        <w:t xml:space="preserve"> </w:t>
      </w:r>
      <w:r>
        <w:t>continually</w:t>
      </w:r>
      <w:r>
        <w:rPr>
          <w:spacing w:val="40"/>
        </w:rPr>
        <w:t xml:space="preserve"> </w:t>
      </w:r>
      <w:r>
        <w:t>against</w:t>
      </w:r>
      <w:r>
        <w:rPr>
          <w:spacing w:val="40"/>
        </w:rPr>
        <w:t xml:space="preserve"> </w:t>
      </w:r>
      <w:r>
        <w:t>thee.</w:t>
      </w:r>
      <w:r>
        <w:rPr>
          <w:spacing w:val="40"/>
        </w:rPr>
        <w:t xml:space="preserve"> </w:t>
      </w:r>
      <w:r>
        <w:t>Therefore</w:t>
      </w:r>
      <w:r>
        <w:rPr>
          <w:spacing w:val="40"/>
        </w:rPr>
        <w:t xml:space="preserve"> </w:t>
      </w:r>
      <w:r>
        <w:t>look to</w:t>
      </w:r>
      <w:r>
        <w:rPr>
          <w:spacing w:val="40"/>
        </w:rPr>
        <w:t xml:space="preserve"> </w:t>
      </w:r>
      <w:r>
        <w:t>it, till</w:t>
      </w:r>
      <w:r>
        <w:rPr>
          <w:spacing w:val="40"/>
        </w:rPr>
        <w:t xml:space="preserve"> </w:t>
      </w:r>
      <w:r>
        <w:t>your sins</w:t>
      </w:r>
      <w:r>
        <w:rPr>
          <w:spacing w:val="40"/>
        </w:rPr>
        <w:t xml:space="preserve"> </w:t>
      </w:r>
      <w:r>
        <w:t>be</w:t>
      </w:r>
      <w:r>
        <w:rPr>
          <w:spacing w:val="40"/>
        </w:rPr>
        <w:t xml:space="preserve"> </w:t>
      </w:r>
      <w:r>
        <w:t>done</w:t>
      </w:r>
      <w:r>
        <w:rPr>
          <w:spacing w:val="40"/>
        </w:rPr>
        <w:t xml:space="preserve"> </w:t>
      </w:r>
      <w:r>
        <w:t>away</w:t>
      </w:r>
      <w:r>
        <w:rPr>
          <w:spacing w:val="40"/>
        </w:rPr>
        <w:t xml:space="preserve"> </w:t>
      </w:r>
      <w:r>
        <w:t>in</w:t>
      </w:r>
      <w:r>
        <w:rPr>
          <w:spacing w:val="40"/>
        </w:rPr>
        <w:t xml:space="preserve"> </w:t>
      </w:r>
      <w:r>
        <w:t>Christ, and your Souls</w:t>
      </w:r>
      <w:r>
        <w:rPr>
          <w:spacing w:val="40"/>
        </w:rPr>
        <w:t xml:space="preserve"> </w:t>
      </w:r>
      <w:r>
        <w:t>cleansed in him, both night and day all the Attributes of God are pleading against</w:t>
      </w:r>
      <w:r>
        <w:rPr>
          <w:spacing w:val="36"/>
        </w:rPr>
        <w:t xml:space="preserve"> </w:t>
      </w:r>
      <w:r>
        <w:t>thee</w:t>
      </w:r>
      <w:r>
        <w:rPr>
          <w:spacing w:val="40"/>
        </w:rPr>
        <w:t xml:space="preserve"> </w:t>
      </w:r>
      <w:r>
        <w:t>for</w:t>
      </w:r>
      <w:r>
        <w:rPr>
          <w:spacing w:val="34"/>
        </w:rPr>
        <w:t xml:space="preserve"> </w:t>
      </w:r>
      <w:r>
        <w:t>to</w:t>
      </w:r>
      <w:r>
        <w:rPr>
          <w:spacing w:val="40"/>
        </w:rPr>
        <w:t xml:space="preserve"> </w:t>
      </w:r>
      <w:r>
        <w:t>require</w:t>
      </w:r>
      <w:r>
        <w:rPr>
          <w:spacing w:val="40"/>
        </w:rPr>
        <w:t xml:space="preserve"> </w:t>
      </w:r>
      <w:r>
        <w:t>that</w:t>
      </w:r>
      <w:r>
        <w:rPr>
          <w:spacing w:val="39"/>
        </w:rPr>
        <w:t xml:space="preserve"> </w:t>
      </w:r>
      <w:r>
        <w:t>wrong</w:t>
      </w:r>
      <w:r>
        <w:rPr>
          <w:spacing w:val="35"/>
        </w:rPr>
        <w:t xml:space="preserve"> </w:t>
      </w:r>
      <w:r>
        <w:t>you</w:t>
      </w:r>
      <w:r>
        <w:rPr>
          <w:spacing w:val="40"/>
        </w:rPr>
        <w:t xml:space="preserve"> </w:t>
      </w:r>
      <w:r>
        <w:t>have</w:t>
      </w:r>
      <w:r>
        <w:rPr>
          <w:spacing w:val="40"/>
        </w:rPr>
        <w:t xml:space="preserve"> </w:t>
      </w:r>
      <w:r>
        <w:t>done</w:t>
      </w:r>
      <w:r>
        <w:rPr>
          <w:spacing w:val="40"/>
        </w:rPr>
        <w:t xml:space="preserve"> </w:t>
      </w:r>
      <w:r>
        <w:t>to</w:t>
      </w:r>
      <w:r>
        <w:rPr>
          <w:spacing w:val="38"/>
        </w:rPr>
        <w:t xml:space="preserve"> </w:t>
      </w:r>
      <w:r>
        <w:t>them</w:t>
      </w:r>
      <w:r>
        <w:rPr>
          <w:spacing w:val="40"/>
        </w:rPr>
        <w:t xml:space="preserve"> </w:t>
      </w:r>
      <w:r>
        <w:t>may be righted upon thee.</w:t>
      </w:r>
    </w:p>
    <w:p w14:paraId="5036A265" w14:textId="77777777" w:rsidR="00EC029C" w:rsidRDefault="00000000">
      <w:pPr>
        <w:pStyle w:val="a3"/>
        <w:spacing w:before="286" w:line="254" w:lineRule="auto"/>
        <w:ind w:right="439"/>
      </w:pPr>
      <w:r>
        <w:t>A man is in a sad condition if he have but divers thousands of men come to plead against him, and these cry out for Justice, justice,</w:t>
      </w:r>
      <w:r>
        <w:rPr>
          <w:spacing w:val="40"/>
        </w:rPr>
        <w:t xml:space="preserve"> </w:t>
      </w:r>
      <w:r>
        <w:t>upon</w:t>
      </w:r>
      <w:r>
        <w:rPr>
          <w:spacing w:val="40"/>
        </w:rPr>
        <w:t xml:space="preserve"> </w:t>
      </w:r>
      <w:r>
        <w:t>him!</w:t>
      </w:r>
      <w:r>
        <w:rPr>
          <w:spacing w:val="40"/>
        </w:rPr>
        <w:t xml:space="preserve"> </w:t>
      </w:r>
      <w:r>
        <w:t>but</w:t>
      </w:r>
      <w:r>
        <w:rPr>
          <w:spacing w:val="40"/>
        </w:rPr>
        <w:t xml:space="preserve"> </w:t>
      </w:r>
      <w:r>
        <w:t>if</w:t>
      </w:r>
      <w:r>
        <w:rPr>
          <w:spacing w:val="40"/>
        </w:rPr>
        <w:t xml:space="preserve"> </w:t>
      </w:r>
      <w:r>
        <w:t>a</w:t>
      </w:r>
      <w:r>
        <w:rPr>
          <w:spacing w:val="40"/>
        </w:rPr>
        <w:t xml:space="preserve"> </w:t>
      </w:r>
      <w:r>
        <w:t>man</w:t>
      </w:r>
      <w:r>
        <w:rPr>
          <w:spacing w:val="40"/>
        </w:rPr>
        <w:t xml:space="preserve"> </w:t>
      </w:r>
      <w:r>
        <w:t>have</w:t>
      </w:r>
      <w:r>
        <w:rPr>
          <w:spacing w:val="40"/>
        </w:rPr>
        <w:t xml:space="preserve"> </w:t>
      </w:r>
      <w:r>
        <w:t>a</w:t>
      </w:r>
      <w:r>
        <w:rPr>
          <w:spacing w:val="40"/>
        </w:rPr>
        <w:t xml:space="preserve"> </w:t>
      </w:r>
      <w:r>
        <w:t>whole</w:t>
      </w:r>
      <w:r>
        <w:rPr>
          <w:spacing w:val="40"/>
        </w:rPr>
        <w:t xml:space="preserve"> </w:t>
      </w:r>
      <w:r>
        <w:t>Kingdom,</w:t>
      </w:r>
      <w:r>
        <w:rPr>
          <w:spacing w:val="40"/>
        </w:rPr>
        <w:t xml:space="preserve"> </w:t>
      </w:r>
      <w:r>
        <w:t>and</w:t>
      </w:r>
      <w:r>
        <w:rPr>
          <w:spacing w:val="40"/>
        </w:rPr>
        <w:t xml:space="preserve"> </w:t>
      </w:r>
      <w:r>
        <w:t>every</w:t>
      </w:r>
      <w:r>
        <w:rPr>
          <w:spacing w:val="40"/>
        </w:rPr>
        <w:t xml:space="preserve"> </w:t>
      </w:r>
      <w:r>
        <w:t>one comes and cries Justice! Justice! upon this man that has wronged this Kingdom, this man is in a woeful estate, but I speak of every sinner before</w:t>
      </w:r>
      <w:r>
        <w:rPr>
          <w:spacing w:val="25"/>
        </w:rPr>
        <w:t xml:space="preserve"> </w:t>
      </w:r>
      <w:r>
        <w:t>God, if</w:t>
      </w:r>
      <w:r>
        <w:rPr>
          <w:spacing w:val="25"/>
        </w:rPr>
        <w:t xml:space="preserve"> </w:t>
      </w:r>
      <w:r>
        <w:t>that</w:t>
      </w:r>
      <w:r>
        <w:rPr>
          <w:spacing w:val="21"/>
        </w:rPr>
        <w:t xml:space="preserve"> </w:t>
      </w:r>
      <w:r>
        <w:t>thy sins</w:t>
      </w:r>
      <w:r>
        <w:rPr>
          <w:spacing w:val="24"/>
        </w:rPr>
        <w:t xml:space="preserve"> </w:t>
      </w:r>
      <w:r>
        <w:t>be</w:t>
      </w:r>
      <w:r>
        <w:rPr>
          <w:spacing w:val="25"/>
        </w:rPr>
        <w:t xml:space="preserve"> </w:t>
      </w:r>
      <w:r>
        <w:t>not done</w:t>
      </w:r>
      <w:r>
        <w:rPr>
          <w:spacing w:val="25"/>
        </w:rPr>
        <w:t xml:space="preserve"> </w:t>
      </w:r>
      <w:r>
        <w:t>away</w:t>
      </w:r>
      <w:r>
        <w:rPr>
          <w:spacing w:val="23"/>
        </w:rPr>
        <w:t xml:space="preserve"> </w:t>
      </w:r>
      <w:r>
        <w:t>in Christ, know</w:t>
      </w:r>
    </w:p>
    <w:p w14:paraId="5B00D149" w14:textId="77777777" w:rsidR="00EC029C" w:rsidRDefault="00EC029C">
      <w:pPr>
        <w:spacing w:line="254" w:lineRule="auto"/>
        <w:sectPr w:rsidR="00EC029C">
          <w:pgSz w:w="12240" w:h="15840"/>
          <w:pgMar w:top="1360" w:right="1100" w:bottom="280" w:left="1320" w:header="720" w:footer="720" w:gutter="0"/>
          <w:cols w:space="720"/>
        </w:sectPr>
      </w:pPr>
    </w:p>
    <w:p w14:paraId="4969BA21" w14:textId="77777777" w:rsidR="00EC029C" w:rsidRDefault="00000000">
      <w:pPr>
        <w:pStyle w:val="a3"/>
        <w:spacing w:line="254" w:lineRule="auto"/>
        <w:ind w:right="436"/>
      </w:pPr>
      <w:r>
        <w:lastRenderedPageBreak/>
        <w:t>it is not a whole Kingdom speaks against thee, but all the divine Attributes, al the Attributes of God be continually before the Lord, crying out against thee, Justice against this sin; he has wronged me said one, and me said another, and me said another, and thus, and thus, and thus, and therefore thou art in an evil condition, and it is much that thou shouldest sleep quietly when all God's Attributes plead against thee, it is a hard case when the Devil pleads against a man, and but accuse him, and plead against him before God, but when all the Attributes of God plead against him (as I might shew</w:t>
      </w:r>
      <w:r>
        <w:rPr>
          <w:spacing w:val="40"/>
        </w:rPr>
        <w:t xml:space="preserve"> </w:t>
      </w:r>
      <w:r>
        <w:t>you more at large) how woeful is his condition.</w:t>
      </w:r>
    </w:p>
    <w:p w14:paraId="7816714E" w14:textId="77777777" w:rsidR="00EC029C" w:rsidRDefault="00000000">
      <w:pPr>
        <w:pStyle w:val="a3"/>
        <w:spacing w:before="279" w:line="254" w:lineRule="auto"/>
        <w:ind w:right="439"/>
      </w:pPr>
      <w:r>
        <w:t>Object. But you</w:t>
      </w:r>
      <w:r>
        <w:rPr>
          <w:spacing w:val="40"/>
        </w:rPr>
        <w:t xml:space="preserve"> </w:t>
      </w:r>
      <w:r>
        <w:t>will say, though</w:t>
      </w:r>
      <w:r>
        <w:rPr>
          <w:spacing w:val="40"/>
        </w:rPr>
        <w:t xml:space="preserve"> </w:t>
      </w:r>
      <w:r>
        <w:t>all the</w:t>
      </w:r>
      <w:r>
        <w:rPr>
          <w:spacing w:val="40"/>
        </w:rPr>
        <w:t xml:space="preserve"> </w:t>
      </w:r>
      <w:r>
        <w:t>other Attributes</w:t>
      </w:r>
      <w:r>
        <w:rPr>
          <w:spacing w:val="40"/>
        </w:rPr>
        <w:t xml:space="preserve"> </w:t>
      </w:r>
      <w:r>
        <w:t>plead against me, yet I hope Mercy will plead for me</w:t>
      </w:r>
    </w:p>
    <w:p w14:paraId="1005BE11" w14:textId="77777777" w:rsidR="00EC029C" w:rsidRDefault="00000000">
      <w:pPr>
        <w:pStyle w:val="a3"/>
        <w:spacing w:before="298" w:line="254" w:lineRule="auto"/>
        <w:ind w:right="446"/>
      </w:pPr>
      <w:r>
        <w:t>Answ. But that pleads against thee too, for thou wrongest his mercy also. Indeed there is no attribute more wronged by sinners</w:t>
      </w:r>
      <w:r>
        <w:rPr>
          <w:spacing w:val="80"/>
        </w:rPr>
        <w:t xml:space="preserve"> </w:t>
      </w:r>
      <w:r>
        <w:t>ordinarily than the mmercy of God is. The mercy of God, doest thou think that shall plead for thee? That is wronged especially: Why? Because there is no attribute abused to be an abettor to sin, more than the mercy of God is; and its abused and made to harden the hearts of men and women in sin, no attribute so much abused.</w:t>
      </w:r>
    </w:p>
    <w:p w14:paraId="4759480D" w14:textId="77777777" w:rsidR="00EC029C" w:rsidRDefault="00000000">
      <w:pPr>
        <w:pStyle w:val="a3"/>
        <w:spacing w:before="286" w:line="254" w:lineRule="auto"/>
        <w:ind w:right="448"/>
      </w:pPr>
      <w:r>
        <w:t>The Justice of God thou thinkest that pleads against thee, but mercy thou thinkest pleads for thee; justice is not so much wronged by sin as mercy is: The justice of God is not made an Abettor of sin.</w:t>
      </w:r>
    </w:p>
    <w:p w14:paraId="472DE534" w14:textId="77777777" w:rsidR="00EC029C" w:rsidRDefault="00000000">
      <w:pPr>
        <w:pStyle w:val="a3"/>
        <w:spacing w:before="296" w:line="254" w:lineRule="auto"/>
        <w:ind w:right="436"/>
      </w:pPr>
      <w:r>
        <w:t>Now that is the greatest wrong that can be for God's Mercy to be made a means to abet sin, and to harden mens hearts in sin. It is a great wrong to make use of any creature to be serviceable to our sin; if a man make meat, or drink, or clothes, or any creature serviceable to his Lust, it is a wrong to that creature and to God the creator of that creature that thou makest serviceable to thy lust: but if it be a wrong to the creature, what is it to make the Mercy of</w:t>
      </w:r>
      <w:r>
        <w:rPr>
          <w:spacing w:val="40"/>
        </w:rPr>
        <w:t xml:space="preserve"> </w:t>
      </w:r>
      <w:r>
        <w:t>God serviceable to your lusts? and who is there almost but makes the mercy of God in some degree or other serviceable to his lusts? It is a horrible thing thus to abuse mercy.</w:t>
      </w:r>
    </w:p>
    <w:p w14:paraId="46BEC47F" w14:textId="77777777" w:rsidR="00EC029C" w:rsidRDefault="00EC029C">
      <w:pPr>
        <w:spacing w:line="254" w:lineRule="auto"/>
        <w:sectPr w:rsidR="00EC029C">
          <w:pgSz w:w="12240" w:h="15840"/>
          <w:pgMar w:top="1360" w:right="1100" w:bottom="280" w:left="1320" w:header="720" w:footer="720" w:gutter="0"/>
          <w:cols w:space="720"/>
        </w:sectPr>
      </w:pPr>
    </w:p>
    <w:p w14:paraId="1F85165A" w14:textId="77777777" w:rsidR="00EC029C" w:rsidRDefault="00000000">
      <w:pPr>
        <w:pStyle w:val="a3"/>
        <w:spacing w:line="254" w:lineRule="auto"/>
        <w:ind w:right="446"/>
      </w:pPr>
      <w:r>
        <w:lastRenderedPageBreak/>
        <w:t>How doest thou think the mercy of God should plead for thee when thou doest it such infinite wrong? when thou venturest upon sin because</w:t>
      </w:r>
      <w:r>
        <w:rPr>
          <w:spacing w:val="40"/>
        </w:rPr>
        <w:t xml:space="preserve"> </w:t>
      </w:r>
      <w:r>
        <w:t>God is</w:t>
      </w:r>
      <w:r>
        <w:rPr>
          <w:spacing w:val="40"/>
        </w:rPr>
        <w:t xml:space="preserve"> </w:t>
      </w:r>
      <w:r>
        <w:t>a merciful</w:t>
      </w:r>
      <w:r>
        <w:rPr>
          <w:spacing w:val="40"/>
        </w:rPr>
        <w:t xml:space="preserve"> </w:t>
      </w:r>
      <w:r>
        <w:t>God. Thus</w:t>
      </w:r>
      <w:r>
        <w:rPr>
          <w:spacing w:val="40"/>
        </w:rPr>
        <w:t xml:space="preserve"> </w:t>
      </w:r>
      <w:r>
        <w:t>you</w:t>
      </w:r>
      <w:r>
        <w:rPr>
          <w:spacing w:val="40"/>
        </w:rPr>
        <w:t xml:space="preserve"> </w:t>
      </w:r>
      <w:r>
        <w:t>wrong the</w:t>
      </w:r>
      <w:r>
        <w:rPr>
          <w:spacing w:val="40"/>
        </w:rPr>
        <w:t xml:space="preserve"> </w:t>
      </w:r>
      <w:r>
        <w:t>attributes</w:t>
      </w:r>
      <w:r>
        <w:rPr>
          <w:spacing w:val="40"/>
        </w:rPr>
        <w:t xml:space="preserve"> </w:t>
      </w:r>
      <w:r>
        <w:t>of God by sin.</w:t>
      </w:r>
    </w:p>
    <w:p w14:paraId="4FB748D8" w14:textId="77777777" w:rsidR="00EC029C" w:rsidRDefault="00EC029C">
      <w:pPr>
        <w:pStyle w:val="1"/>
      </w:pPr>
    </w:p>
    <w:p w14:paraId="4572719E" w14:textId="77777777" w:rsidR="00EC029C" w:rsidRDefault="00000000">
      <w:pPr>
        <w:pStyle w:val="1"/>
      </w:pPr>
      <w:bookmarkStart w:id="92" w:name="第十一章"/>
      <w:bookmarkEnd w:id="92"/>
      <w:r>
        <w:t>第十一章</w:t>
      </w:r>
    </w:p>
    <w:p w14:paraId="527D8A7F" w14:textId="77777777" w:rsidR="00EC029C" w:rsidRDefault="00000000">
      <w:pPr>
        <w:pStyle w:val="1"/>
      </w:pPr>
      <w:bookmarkStart w:id="93" w:name="罪如何冤枉上帝"/>
      <w:bookmarkEnd w:id="93"/>
      <w:r>
        <w:t>罪如何冤枉上帝</w:t>
      </w:r>
    </w:p>
    <w:p w14:paraId="35370AA5" w14:textId="77777777" w:rsidR="00EC029C" w:rsidRDefault="00000000">
      <w:pPr>
        <w:pStyle w:val="a5"/>
        <w:numPr>
          <w:ilvl w:val="0"/>
          <w:numId w:val="6"/>
        </w:numPr>
        <w:tabs>
          <w:tab w:val="left" w:pos="820"/>
        </w:tabs>
        <w:spacing w:before="510" w:line="242" w:lineRule="auto"/>
        <w:ind w:right="373"/>
        <w:rPr>
          <w:rFonts w:ascii="宋体" w:eastAsia="宋体"/>
          <w:lang w:eastAsia="zh-CN"/>
        </w:rPr>
      </w:pPr>
      <w:r>
        <w:rPr>
          <w:rFonts w:ascii="宋体" w:eastAsia="宋体" w:hint="eastAsia"/>
          <w:spacing w:val="-3"/>
          <w:lang w:eastAsia="zh-CN"/>
        </w:rPr>
        <w:t>在祂的属性中。</w:t>
      </w:r>
      <w:r>
        <w:rPr>
          <w:spacing w:val="-2"/>
          <w:lang w:eastAsia="zh-CN"/>
        </w:rPr>
        <w:t>2</w:t>
      </w:r>
      <w:r>
        <w:rPr>
          <w:lang w:eastAsia="zh-CN"/>
        </w:rPr>
        <w:t xml:space="preserve">. </w:t>
      </w:r>
      <w:r>
        <w:rPr>
          <w:rFonts w:ascii="宋体" w:eastAsia="宋体" w:hint="eastAsia"/>
          <w:spacing w:val="-3"/>
          <w:lang w:eastAsia="zh-CN"/>
        </w:rPr>
        <w:t>在父、子、圣灵的关系中。</w:t>
      </w:r>
      <w:r>
        <w:rPr>
          <w:lang w:eastAsia="zh-CN"/>
        </w:rPr>
        <w:t xml:space="preserve">3. </w:t>
      </w:r>
      <w:r>
        <w:rPr>
          <w:rFonts w:ascii="宋体" w:eastAsia="宋体" w:hint="eastAsia"/>
          <w:spacing w:val="-3"/>
          <w:lang w:eastAsia="zh-CN"/>
        </w:rPr>
        <w:t>祂的谋略。</w:t>
      </w:r>
      <w:r>
        <w:rPr>
          <w:spacing w:val="-1"/>
          <w:lang w:eastAsia="zh-CN"/>
        </w:rPr>
        <w:t>4</w:t>
      </w:r>
      <w:r>
        <w:rPr>
          <w:lang w:eastAsia="zh-CN"/>
        </w:rPr>
        <w:t>.</w:t>
      </w:r>
      <w:r>
        <w:rPr>
          <w:spacing w:val="-3"/>
          <w:lang w:eastAsia="zh-CN"/>
        </w:rPr>
        <w:t xml:space="preserve"> </w:t>
      </w:r>
      <w:r>
        <w:rPr>
          <w:rFonts w:ascii="宋体" w:eastAsia="宋体" w:hint="eastAsia"/>
          <w:spacing w:val="-3"/>
          <w:lang w:eastAsia="zh-CN"/>
        </w:rPr>
        <w:t>在上帝做祂所做的一切的目的中。首先</w:t>
      </w:r>
      <w:r>
        <w:rPr>
          <w:lang w:eastAsia="zh-CN"/>
        </w:rPr>
        <w:t>,</w:t>
      </w:r>
      <w:r>
        <w:rPr>
          <w:rFonts w:ascii="宋体" w:eastAsia="宋体" w:hint="eastAsia"/>
          <w:spacing w:val="-3"/>
          <w:lang w:eastAsia="zh-CN"/>
        </w:rPr>
        <w:t>罪冤枉了上帝的属性</w:t>
      </w:r>
      <w:r>
        <w:rPr>
          <w:lang w:eastAsia="zh-CN"/>
        </w:rPr>
        <w:t>:</w:t>
      </w:r>
      <w:r>
        <w:rPr>
          <w:spacing w:val="-2"/>
          <w:lang w:eastAsia="zh-CN"/>
        </w:rPr>
        <w:t>1</w:t>
      </w:r>
      <w:r>
        <w:rPr>
          <w:lang w:eastAsia="zh-CN"/>
        </w:rPr>
        <w:t>.</w:t>
      </w:r>
      <w:r>
        <w:rPr>
          <w:spacing w:val="-3"/>
          <w:lang w:eastAsia="zh-CN"/>
        </w:rPr>
        <w:t xml:space="preserve"> </w:t>
      </w:r>
      <w:r>
        <w:rPr>
          <w:rFonts w:ascii="宋体" w:eastAsia="宋体" w:hint="eastAsia"/>
          <w:spacing w:val="-3"/>
          <w:lang w:eastAsia="zh-CN"/>
        </w:rPr>
        <w:t>祂的全然丰盛</w:t>
      </w:r>
      <w:r>
        <w:rPr>
          <w:lang w:eastAsia="zh-CN"/>
        </w:rPr>
        <w:t>,</w:t>
      </w:r>
      <w:r>
        <w:rPr>
          <w:rFonts w:ascii="宋体" w:eastAsia="宋体" w:hint="eastAsia"/>
          <w:spacing w:val="-3"/>
          <w:lang w:eastAsia="zh-CN"/>
        </w:rPr>
        <w:t>表现在两个细节中。</w:t>
      </w:r>
      <w:r>
        <w:rPr>
          <w:spacing w:val="-2"/>
          <w:lang w:eastAsia="zh-CN"/>
        </w:rPr>
        <w:t>2</w:t>
      </w:r>
      <w:r>
        <w:rPr>
          <w:lang w:eastAsia="zh-CN"/>
        </w:rPr>
        <w:t xml:space="preserve">. </w:t>
      </w:r>
      <w:r>
        <w:rPr>
          <w:rFonts w:ascii="宋体" w:eastAsia="宋体" w:hint="eastAsia"/>
          <w:spacing w:val="-3"/>
          <w:lang w:eastAsia="zh-CN"/>
        </w:rPr>
        <w:t>它冤枉了祂的无所不在和无所不知。</w:t>
      </w:r>
      <w:r>
        <w:rPr>
          <w:lang w:eastAsia="zh-CN"/>
        </w:rPr>
        <w:t>3.</w:t>
      </w:r>
      <w:r>
        <w:rPr>
          <w:spacing w:val="-3"/>
          <w:lang w:eastAsia="zh-CN"/>
        </w:rPr>
        <w:t xml:space="preserve"> </w:t>
      </w:r>
      <w:r>
        <w:rPr>
          <w:rFonts w:ascii="宋体" w:eastAsia="宋体" w:hint="eastAsia"/>
          <w:spacing w:val="-3"/>
          <w:lang w:eastAsia="zh-CN"/>
        </w:rPr>
        <w:t>罪冤枉了祂的智慧。</w:t>
      </w:r>
      <w:r>
        <w:rPr>
          <w:spacing w:val="-1"/>
          <w:lang w:eastAsia="zh-CN"/>
        </w:rPr>
        <w:t>4</w:t>
      </w:r>
      <w:r>
        <w:rPr>
          <w:lang w:eastAsia="zh-CN"/>
        </w:rPr>
        <w:t>.</w:t>
      </w:r>
      <w:r>
        <w:rPr>
          <w:spacing w:val="-3"/>
          <w:lang w:eastAsia="zh-CN"/>
        </w:rPr>
        <w:t xml:space="preserve"> </w:t>
      </w:r>
      <w:r>
        <w:rPr>
          <w:rFonts w:ascii="宋体" w:eastAsia="宋体" w:hint="eastAsia"/>
          <w:spacing w:val="-3"/>
          <w:lang w:eastAsia="zh-CN"/>
        </w:rPr>
        <w:t>冤枉了祂的圣洁。</w:t>
      </w:r>
      <w:r>
        <w:rPr>
          <w:lang w:eastAsia="zh-CN"/>
        </w:rPr>
        <w:t>5.</w:t>
      </w:r>
      <w:r>
        <w:rPr>
          <w:spacing w:val="-3"/>
          <w:lang w:eastAsia="zh-CN"/>
        </w:rPr>
        <w:t xml:space="preserve"> </w:t>
      </w:r>
      <w:r>
        <w:rPr>
          <w:rFonts w:ascii="宋体" w:eastAsia="宋体" w:hint="eastAsia"/>
          <w:spacing w:val="-3"/>
          <w:lang w:eastAsia="zh-CN"/>
        </w:rPr>
        <w:t>罪将人的意愿置于上帝</w:t>
      </w:r>
      <w:r>
        <w:rPr>
          <w:rFonts w:ascii="宋体" w:eastAsia="宋体" w:hint="eastAsia"/>
          <w:spacing w:val="-2"/>
          <w:lang w:eastAsia="zh-CN"/>
        </w:rPr>
        <w:t>之上</w:t>
      </w:r>
      <w:r>
        <w:rPr>
          <w:lang w:eastAsia="zh-CN"/>
        </w:rPr>
        <w:t>,</w:t>
      </w:r>
      <w:r>
        <w:rPr>
          <w:rFonts w:ascii="宋体" w:eastAsia="宋体" w:hint="eastAsia"/>
          <w:spacing w:val="-3"/>
          <w:lang w:eastAsia="zh-CN"/>
        </w:rPr>
        <w:t>冤枉了上帝。</w:t>
      </w:r>
      <w:r>
        <w:rPr>
          <w:spacing w:val="-1"/>
          <w:lang w:eastAsia="zh-CN"/>
        </w:rPr>
        <w:t>6</w:t>
      </w:r>
      <w:r>
        <w:rPr>
          <w:lang w:eastAsia="zh-CN"/>
        </w:rPr>
        <w:t>.</w:t>
      </w:r>
      <w:r>
        <w:rPr>
          <w:spacing w:val="-3"/>
          <w:lang w:eastAsia="zh-CN"/>
        </w:rPr>
        <w:t xml:space="preserve"> </w:t>
      </w:r>
      <w:r>
        <w:rPr>
          <w:rFonts w:ascii="宋体" w:eastAsia="宋体" w:hint="eastAsia"/>
          <w:spacing w:val="-3"/>
          <w:lang w:eastAsia="zh-CN"/>
        </w:rPr>
        <w:t>罪冤枉了上帝的主权。</w:t>
      </w:r>
      <w:r>
        <w:rPr>
          <w:spacing w:val="-1"/>
          <w:lang w:eastAsia="zh-CN"/>
        </w:rPr>
        <w:t>7</w:t>
      </w:r>
      <w:r>
        <w:rPr>
          <w:lang w:eastAsia="zh-CN"/>
        </w:rPr>
        <w:t xml:space="preserve">. </w:t>
      </w:r>
      <w:r>
        <w:rPr>
          <w:rFonts w:ascii="宋体" w:eastAsia="宋体" w:hint="eastAsia"/>
          <w:spacing w:val="-3"/>
          <w:lang w:eastAsia="zh-CN"/>
        </w:rPr>
        <w:t>罪冤枉了上帝的公义。</w:t>
      </w:r>
      <w:r>
        <w:rPr>
          <w:lang w:eastAsia="zh-CN"/>
        </w:rPr>
        <w:t>8.</w:t>
      </w:r>
      <w:r>
        <w:rPr>
          <w:spacing w:val="-3"/>
          <w:lang w:eastAsia="zh-CN"/>
        </w:rPr>
        <w:t xml:space="preserve"> </w:t>
      </w:r>
      <w:r>
        <w:rPr>
          <w:rFonts w:ascii="宋体" w:eastAsia="宋体" w:hint="eastAsia"/>
          <w:spacing w:val="-3"/>
          <w:lang w:eastAsia="zh-CN"/>
        </w:rPr>
        <w:t>罪在祂的真理中冤枉了上帝。</w:t>
      </w:r>
      <w:r>
        <w:rPr>
          <w:rFonts w:ascii="宋体" w:eastAsia="宋体" w:hint="eastAsia"/>
          <w:spacing w:val="-58"/>
          <w:lang w:eastAsia="zh-CN"/>
        </w:rPr>
        <w:t xml:space="preserve"> </w:t>
      </w:r>
      <w:r>
        <w:rPr>
          <w:rFonts w:ascii="宋体" w:eastAsia="宋体" w:hint="eastAsia"/>
          <w:spacing w:val="-3"/>
          <w:lang w:eastAsia="zh-CN"/>
        </w:rPr>
        <w:t>这是我们在第三点中提出的</w:t>
      </w:r>
      <w:r>
        <w:rPr>
          <w:spacing w:val="-2"/>
          <w:lang w:eastAsia="zh-CN"/>
        </w:rPr>
        <w:t>;</w:t>
      </w:r>
      <w:r>
        <w:rPr>
          <w:rFonts w:ascii="宋体" w:eastAsia="宋体" w:hint="eastAsia"/>
          <w:spacing w:val="-3"/>
          <w:lang w:eastAsia="zh-CN"/>
        </w:rPr>
        <w:t>但我们将在第四点中处理它</w:t>
      </w:r>
      <w:r>
        <w:rPr>
          <w:lang w:eastAsia="zh-CN"/>
        </w:rPr>
        <w:t>,</w:t>
      </w:r>
      <w:r>
        <w:rPr>
          <w:rFonts w:ascii="宋体" w:eastAsia="宋体" w:hint="eastAsia"/>
          <w:spacing w:val="-3"/>
          <w:lang w:eastAsia="zh-CN"/>
        </w:rPr>
        <w:t>以便我们可以详细阐述它。但罪如何冤枉上帝呢</w:t>
      </w:r>
      <w:r>
        <w:rPr>
          <w:spacing w:val="-1"/>
          <w:lang w:eastAsia="zh-CN"/>
        </w:rPr>
        <w:t>?</w:t>
      </w:r>
      <w:r>
        <w:rPr>
          <w:rFonts w:ascii="宋体" w:eastAsia="宋体" w:hint="eastAsia"/>
          <w:spacing w:val="-3"/>
          <w:lang w:eastAsia="zh-CN"/>
        </w:rPr>
        <w:t>你通过罪对上帝所做的冤枉</w:t>
      </w:r>
      <w:r>
        <w:rPr>
          <w:lang w:eastAsia="zh-CN"/>
        </w:rPr>
        <w:t>,</w:t>
      </w:r>
      <w:r>
        <w:rPr>
          <w:rFonts w:ascii="宋体" w:eastAsia="宋体" w:hint="eastAsia"/>
          <w:spacing w:val="-3"/>
          <w:lang w:eastAsia="zh-CN"/>
        </w:rPr>
        <w:t>是如此严重</w:t>
      </w:r>
      <w:r>
        <w:rPr>
          <w:lang w:eastAsia="zh-CN"/>
        </w:rPr>
        <w:t>,</w:t>
      </w:r>
      <w:r>
        <w:rPr>
          <w:rFonts w:ascii="宋体" w:eastAsia="宋体" w:hint="eastAsia"/>
          <w:spacing w:val="-3"/>
          <w:lang w:eastAsia="zh-CN"/>
        </w:rPr>
        <w:t>以至于如果天上的所有天使和世上的人都愿意忍受在地狱中数千年的折磨来弥补这个冤枉</w:t>
      </w:r>
      <w:r>
        <w:rPr>
          <w:lang w:eastAsia="zh-CN"/>
        </w:rPr>
        <w:t>,</w:t>
      </w:r>
      <w:r>
        <w:rPr>
          <w:rFonts w:ascii="宋体" w:eastAsia="宋体" w:hint="eastAsia"/>
          <w:spacing w:val="-3"/>
          <w:lang w:eastAsia="zh-CN"/>
        </w:rPr>
        <w:t>也是不可能的</w:t>
      </w:r>
      <w:r>
        <w:rPr>
          <w:lang w:eastAsia="zh-CN"/>
        </w:rPr>
        <w:t>;</w:t>
      </w:r>
      <w:r>
        <w:rPr>
          <w:rFonts w:ascii="宋体" w:eastAsia="宋体" w:hint="eastAsia"/>
          <w:lang w:eastAsia="zh-CN"/>
        </w:rPr>
        <w:t>你</w:t>
      </w:r>
      <w:r>
        <w:rPr>
          <w:rFonts w:ascii="宋体" w:eastAsia="宋体" w:hint="eastAsia"/>
          <w:spacing w:val="-3"/>
          <w:lang w:eastAsia="zh-CN"/>
        </w:rPr>
        <w:t>所犯的任何一个罪都对上帝造成了如此大的冤枉。这是如何表现出来的</w:t>
      </w:r>
      <w:r>
        <w:rPr>
          <w:spacing w:val="-1"/>
          <w:lang w:eastAsia="zh-CN"/>
        </w:rPr>
        <w:t>?</w:t>
      </w:r>
      <w:r>
        <w:rPr>
          <w:rFonts w:ascii="宋体" w:eastAsia="宋体" w:hint="eastAsia"/>
          <w:spacing w:val="-3"/>
          <w:lang w:eastAsia="zh-CN"/>
        </w:rPr>
        <w:t>为了说明这一点</w:t>
      </w:r>
      <w:r>
        <w:rPr>
          <w:lang w:eastAsia="zh-CN"/>
        </w:rPr>
        <w:t>,</w:t>
      </w:r>
      <w:r>
        <w:rPr>
          <w:rFonts w:ascii="宋体" w:eastAsia="宋体" w:hint="eastAsia"/>
          <w:spacing w:val="-3"/>
          <w:lang w:eastAsia="zh-CN"/>
        </w:rPr>
        <w:t>我将向你们展示四件事。</w:t>
      </w:r>
    </w:p>
    <w:p w14:paraId="1BA033FC" w14:textId="77777777" w:rsidR="00EC029C" w:rsidRDefault="00000000">
      <w:pPr>
        <w:pStyle w:val="a5"/>
        <w:numPr>
          <w:ilvl w:val="0"/>
          <w:numId w:val="6"/>
        </w:numPr>
        <w:tabs>
          <w:tab w:val="left" w:pos="819"/>
        </w:tabs>
        <w:spacing w:before="6"/>
        <w:ind w:left="819" w:hanging="359"/>
        <w:rPr>
          <w:rFonts w:ascii="宋体" w:eastAsia="宋体"/>
          <w:lang w:eastAsia="zh-CN"/>
        </w:rPr>
      </w:pPr>
      <w:r>
        <w:rPr>
          <w:rFonts w:ascii="宋体" w:eastAsia="宋体" w:hint="eastAsia"/>
          <w:spacing w:val="-3"/>
          <w:lang w:eastAsia="zh-CN"/>
        </w:rPr>
        <w:t>罪如何在上帝所有的属性中冤枉祂。</w:t>
      </w:r>
    </w:p>
    <w:p w14:paraId="6BF70E6E" w14:textId="77777777" w:rsidR="00EC029C" w:rsidRDefault="00000000">
      <w:pPr>
        <w:pStyle w:val="a5"/>
        <w:numPr>
          <w:ilvl w:val="0"/>
          <w:numId w:val="6"/>
        </w:numPr>
        <w:tabs>
          <w:tab w:val="left" w:pos="818"/>
        </w:tabs>
        <w:ind w:left="818" w:hanging="358"/>
        <w:rPr>
          <w:rFonts w:ascii="宋体" w:eastAsia="宋体"/>
          <w:lang w:eastAsia="zh-CN"/>
        </w:rPr>
      </w:pPr>
      <w:r>
        <w:rPr>
          <w:rFonts w:ascii="宋体" w:eastAsia="宋体" w:hint="eastAsia"/>
          <w:spacing w:val="-2"/>
          <w:lang w:eastAsia="zh-CN"/>
        </w:rPr>
        <w:t>它如何在祂的位格关系中冤枉祂</w:t>
      </w:r>
      <w:r>
        <w:rPr>
          <w:spacing w:val="-2"/>
          <w:lang w:eastAsia="zh-CN"/>
        </w:rPr>
        <w:t>,</w:t>
      </w:r>
      <w:r>
        <w:rPr>
          <w:rFonts w:ascii="宋体" w:eastAsia="宋体" w:hint="eastAsia"/>
          <w:spacing w:val="-4"/>
          <w:lang w:eastAsia="zh-CN"/>
        </w:rPr>
        <w:t>即父、子和圣灵。</w:t>
      </w:r>
    </w:p>
    <w:p w14:paraId="7FF18187" w14:textId="77777777" w:rsidR="00EC029C" w:rsidRDefault="00000000">
      <w:pPr>
        <w:pStyle w:val="a5"/>
        <w:numPr>
          <w:ilvl w:val="0"/>
          <w:numId w:val="6"/>
        </w:numPr>
        <w:tabs>
          <w:tab w:val="left" w:pos="818"/>
        </w:tabs>
        <w:spacing w:before="6"/>
        <w:ind w:left="818" w:hanging="358"/>
        <w:rPr>
          <w:rFonts w:ascii="宋体" w:eastAsia="宋体"/>
          <w:lang w:eastAsia="zh-CN"/>
        </w:rPr>
      </w:pPr>
      <w:r>
        <w:rPr>
          <w:rFonts w:ascii="宋体" w:eastAsia="宋体" w:hint="eastAsia"/>
          <w:spacing w:val="-2"/>
          <w:lang w:eastAsia="zh-CN"/>
        </w:rPr>
        <w:t>它如何在祂的谋略中冤枉祂</w:t>
      </w:r>
      <w:r>
        <w:rPr>
          <w:spacing w:val="-2"/>
          <w:lang w:eastAsia="zh-CN"/>
        </w:rPr>
        <w:t>,</w:t>
      </w:r>
      <w:r>
        <w:rPr>
          <w:rFonts w:ascii="宋体" w:eastAsia="宋体" w:hint="eastAsia"/>
          <w:spacing w:val="-3"/>
          <w:lang w:eastAsia="zh-CN"/>
        </w:rPr>
        <w:t>在祂为世上所有受造之物设定的秩序中。</w:t>
      </w:r>
    </w:p>
    <w:p w14:paraId="6F0303B6" w14:textId="77777777" w:rsidR="00EC029C" w:rsidRDefault="00000000">
      <w:pPr>
        <w:pStyle w:val="a5"/>
        <w:numPr>
          <w:ilvl w:val="0"/>
          <w:numId w:val="6"/>
        </w:numPr>
        <w:tabs>
          <w:tab w:val="left" w:pos="820"/>
        </w:tabs>
        <w:spacing w:before="2" w:line="242" w:lineRule="auto"/>
        <w:ind w:right="359"/>
        <w:rPr>
          <w:rFonts w:ascii="宋体" w:eastAsia="宋体"/>
        </w:rPr>
      </w:pPr>
      <w:r>
        <w:rPr>
          <w:rFonts w:ascii="宋体" w:eastAsia="宋体" w:hint="eastAsia"/>
          <w:spacing w:val="-3"/>
          <w:lang w:eastAsia="zh-CN"/>
        </w:rPr>
        <w:t>它如何在上帝做祂所做的一切的目的上冤枉祂</w:t>
      </w:r>
      <w:r>
        <w:rPr>
          <w:lang w:eastAsia="zh-CN"/>
        </w:rPr>
        <w:t>,</w:t>
      </w:r>
      <w:r>
        <w:rPr>
          <w:rFonts w:ascii="宋体" w:eastAsia="宋体" w:hint="eastAsia"/>
          <w:spacing w:val="-3"/>
          <w:lang w:eastAsia="zh-CN"/>
        </w:rPr>
        <w:t>在祂所有工作的目的上</w:t>
      </w:r>
      <w:r>
        <w:rPr>
          <w:lang w:eastAsia="zh-CN"/>
        </w:rPr>
        <w:t>,</w:t>
      </w:r>
      <w:r>
        <w:rPr>
          <w:rFonts w:ascii="宋体" w:eastAsia="宋体" w:hint="eastAsia"/>
          <w:spacing w:val="-3"/>
          <w:lang w:eastAsia="zh-CN"/>
        </w:rPr>
        <w:t>即祂的荣耀。</w:t>
      </w:r>
      <w:r>
        <w:rPr>
          <w:rFonts w:ascii="宋体" w:eastAsia="宋体" w:hint="eastAsia"/>
          <w:spacing w:val="-58"/>
          <w:lang w:eastAsia="zh-CN"/>
        </w:rPr>
        <w:t xml:space="preserve"> </w:t>
      </w:r>
      <w:r>
        <w:rPr>
          <w:rFonts w:ascii="宋体" w:eastAsia="宋体" w:hint="eastAsia"/>
          <w:spacing w:val="-2"/>
          <w:lang w:eastAsia="zh-CN"/>
        </w:rPr>
        <w:t>首先</w:t>
      </w:r>
      <w:r>
        <w:rPr>
          <w:lang w:eastAsia="zh-CN"/>
        </w:rPr>
        <w:t>,</w:t>
      </w:r>
      <w:r>
        <w:rPr>
          <w:rFonts w:ascii="宋体" w:eastAsia="宋体" w:hint="eastAsia"/>
          <w:spacing w:val="-3"/>
          <w:lang w:eastAsia="zh-CN"/>
        </w:rPr>
        <w:t>罪在上帝的属性中冤枉祂</w:t>
      </w:r>
      <w:r>
        <w:rPr>
          <w:spacing w:val="-2"/>
          <w:lang w:eastAsia="zh-CN"/>
        </w:rPr>
        <w:t>:</w:t>
      </w:r>
      <w:r>
        <w:rPr>
          <w:rFonts w:ascii="宋体" w:eastAsia="宋体" w:hint="eastAsia"/>
          <w:spacing w:val="-1"/>
          <w:lang w:eastAsia="zh-CN"/>
        </w:rPr>
        <w:t>如下</w:t>
      </w:r>
      <w:r>
        <w:rPr>
          <w:lang w:eastAsia="zh-CN"/>
        </w:rPr>
        <w:t xml:space="preserve">, </w:t>
      </w:r>
      <w:r>
        <w:rPr>
          <w:rFonts w:ascii="宋体" w:eastAsia="宋体" w:hint="eastAsia"/>
          <w:spacing w:val="-2"/>
          <w:lang w:eastAsia="zh-CN"/>
        </w:rPr>
        <w:t>首先</w:t>
      </w:r>
      <w:r>
        <w:rPr>
          <w:lang w:eastAsia="zh-CN"/>
        </w:rPr>
        <w:t>,</w:t>
      </w:r>
      <w:r>
        <w:rPr>
          <w:rFonts w:ascii="宋体" w:eastAsia="宋体" w:hint="eastAsia"/>
          <w:spacing w:val="-3"/>
          <w:lang w:eastAsia="zh-CN"/>
        </w:rPr>
        <w:t>罪表明这一点</w:t>
      </w:r>
      <w:r>
        <w:rPr>
          <w:spacing w:val="-2"/>
          <w:lang w:eastAsia="zh-CN"/>
        </w:rPr>
        <w:t>,</w:t>
      </w:r>
      <w:r>
        <w:rPr>
          <w:rFonts w:ascii="宋体" w:eastAsia="宋体" w:hint="eastAsia"/>
          <w:spacing w:val="-3"/>
          <w:lang w:eastAsia="zh-CN"/>
        </w:rPr>
        <w:t>在上帝里没有足够的良善来满足灵魂</w:t>
      </w:r>
      <w:r>
        <w:rPr>
          <w:lang w:eastAsia="zh-CN"/>
        </w:rPr>
        <w:t>;</w:t>
      </w:r>
      <w:r>
        <w:rPr>
          <w:rFonts w:ascii="宋体" w:eastAsia="宋体" w:hint="eastAsia"/>
          <w:spacing w:val="-3"/>
          <w:lang w:eastAsia="zh-CN"/>
        </w:rPr>
        <w:t>这种语言在每一个罪中都很明显</w:t>
      </w:r>
      <w:r>
        <w:rPr>
          <w:lang w:eastAsia="zh-CN"/>
        </w:rPr>
        <w:t>,</w:t>
      </w:r>
      <w:r>
        <w:rPr>
          <w:rFonts w:ascii="宋体" w:eastAsia="宋体" w:hint="eastAsia"/>
          <w:spacing w:val="-3"/>
          <w:lang w:eastAsia="zh-CN"/>
        </w:rPr>
        <w:t>它表明了这一点</w:t>
      </w:r>
      <w:r>
        <w:rPr>
          <w:lang w:eastAsia="zh-CN"/>
        </w:rPr>
        <w:t>;</w:t>
      </w:r>
      <w:r>
        <w:rPr>
          <w:rFonts w:ascii="宋体" w:eastAsia="宋体" w:hint="eastAsia"/>
          <w:spacing w:val="-3"/>
          <w:lang w:eastAsia="zh-CN"/>
        </w:rPr>
        <w:t>只要罪出现</w:t>
      </w:r>
      <w:r>
        <w:rPr>
          <w:lang w:eastAsia="zh-CN"/>
        </w:rPr>
        <w:t>,</w:t>
      </w:r>
      <w:r>
        <w:rPr>
          <w:rFonts w:ascii="宋体" w:eastAsia="宋体" w:hint="eastAsia"/>
          <w:spacing w:val="-3"/>
          <w:lang w:eastAsia="zh-CN"/>
        </w:rPr>
        <w:t>它就在所有人面前表明了这</w:t>
      </w:r>
      <w:r>
        <w:rPr>
          <w:rFonts w:ascii="宋体" w:eastAsia="宋体" w:hint="eastAsia"/>
          <w:spacing w:val="-2"/>
          <w:lang w:eastAsia="zh-CN"/>
        </w:rPr>
        <w:t>一点</w:t>
      </w:r>
      <w:r>
        <w:rPr>
          <w:lang w:eastAsia="zh-CN"/>
        </w:rPr>
        <w:t>,</w:t>
      </w:r>
      <w:r>
        <w:rPr>
          <w:rFonts w:ascii="宋体" w:eastAsia="宋体" w:hint="eastAsia"/>
          <w:spacing w:val="-3"/>
          <w:lang w:eastAsia="zh-CN"/>
        </w:rPr>
        <w:t>并说出这样的语言</w:t>
      </w:r>
      <w:r>
        <w:rPr>
          <w:spacing w:val="-2"/>
          <w:lang w:eastAsia="zh-CN"/>
        </w:rPr>
        <w:t>,</w:t>
      </w:r>
      <w:r>
        <w:rPr>
          <w:rFonts w:ascii="宋体" w:eastAsia="宋体" w:hint="eastAsia"/>
          <w:spacing w:val="-3"/>
          <w:lang w:eastAsia="zh-CN"/>
        </w:rPr>
        <w:t>在上帝里没有足够的良善</w:t>
      </w:r>
      <w:r>
        <w:rPr>
          <w:spacing w:val="-2"/>
          <w:lang w:eastAsia="zh-CN"/>
        </w:rPr>
        <w:t>,</w:t>
      </w:r>
      <w:r>
        <w:rPr>
          <w:rFonts w:ascii="宋体" w:eastAsia="宋体" w:hint="eastAsia"/>
          <w:spacing w:val="-3"/>
          <w:lang w:eastAsia="zh-CN"/>
        </w:rPr>
        <w:t>就是那位有福的、荣耀的、全然丰盛     的、永恒不变的良善和一切良善的源头</w:t>
      </w:r>
      <w:r>
        <w:rPr>
          <w:spacing w:val="-2"/>
          <w:lang w:eastAsia="zh-CN"/>
        </w:rPr>
        <w:t>:</w:t>
      </w:r>
      <w:r>
        <w:rPr>
          <w:rFonts w:ascii="宋体" w:eastAsia="宋体" w:hint="eastAsia"/>
          <w:spacing w:val="-3"/>
          <w:lang w:eastAsia="zh-CN"/>
        </w:rPr>
        <w:t>然而罪做出这样的宣告</w:t>
      </w:r>
      <w:r>
        <w:rPr>
          <w:lang w:eastAsia="zh-CN"/>
        </w:rPr>
        <w:t>,</w:t>
      </w:r>
      <w:r>
        <w:rPr>
          <w:rFonts w:ascii="宋体" w:eastAsia="宋体" w:hint="eastAsia"/>
          <w:spacing w:val="-3"/>
          <w:lang w:eastAsia="zh-CN"/>
        </w:rPr>
        <w:t>在上帝里没有足够的良善来满足这个灵魂</w:t>
      </w:r>
      <w:r>
        <w:rPr>
          <w:lang w:eastAsia="zh-CN"/>
        </w:rPr>
        <w:t>:</w:t>
      </w:r>
      <w:r>
        <w:rPr>
          <w:rFonts w:ascii="宋体" w:eastAsia="宋体" w:hint="eastAsia"/>
          <w:spacing w:val="-2"/>
          <w:lang w:eastAsia="zh-CN"/>
        </w:rPr>
        <w:t>否则</w:t>
      </w:r>
      <w:r>
        <w:rPr>
          <w:lang w:eastAsia="zh-CN"/>
        </w:rPr>
        <w:t>,</w:t>
      </w:r>
      <w:r>
        <w:rPr>
          <w:rFonts w:ascii="宋体" w:eastAsia="宋体" w:hint="eastAsia"/>
          <w:spacing w:val="-3"/>
          <w:lang w:eastAsia="zh-CN"/>
        </w:rPr>
        <w:t>为什么灵魂要以任何罪恶的方式离开祂</w:t>
      </w:r>
      <w:r>
        <w:rPr>
          <w:lang w:eastAsia="zh-CN"/>
        </w:rPr>
        <w:t>,</w:t>
      </w:r>
      <w:r>
        <w:rPr>
          <w:rFonts w:ascii="宋体" w:eastAsia="宋体" w:hint="eastAsia"/>
          <w:spacing w:val="-3"/>
          <w:lang w:eastAsia="zh-CN"/>
        </w:rPr>
        <w:t>去寻求任何在上帝以外的受造之物中的良善呢</w:t>
      </w:r>
      <w:r>
        <w:rPr>
          <w:lang w:eastAsia="zh-CN"/>
        </w:rPr>
        <w:t>,</w:t>
      </w:r>
      <w:r>
        <w:rPr>
          <w:rFonts w:ascii="宋体" w:eastAsia="宋体" w:hint="eastAsia"/>
          <w:spacing w:val="-3"/>
          <w:lang w:eastAsia="zh-CN"/>
        </w:rPr>
        <w:t>如果在上帝自己里面就有足够的良善</w:t>
      </w:r>
      <w:r>
        <w:rPr>
          <w:lang w:eastAsia="zh-CN"/>
        </w:rPr>
        <w:t>?</w:t>
      </w:r>
      <w:r>
        <w:rPr>
          <w:spacing w:val="-1"/>
          <w:lang w:eastAsia="zh-CN"/>
        </w:rPr>
        <w:t xml:space="preserve"> </w:t>
      </w:r>
      <w:r>
        <w:rPr>
          <w:rFonts w:ascii="宋体" w:eastAsia="宋体" w:hint="eastAsia"/>
          <w:spacing w:val="-2"/>
          <w:lang w:eastAsia="zh-CN"/>
        </w:rPr>
        <w:t>现在</w:t>
      </w:r>
      <w:r>
        <w:rPr>
          <w:lang w:eastAsia="zh-CN"/>
        </w:rPr>
        <w:t>,</w:t>
      </w:r>
      <w:r>
        <w:rPr>
          <w:rFonts w:ascii="宋体" w:eastAsia="宋体" w:hint="eastAsia"/>
          <w:spacing w:val="-3"/>
          <w:lang w:eastAsia="zh-CN"/>
        </w:rPr>
        <w:t>对于那位本身就是良善的上</w:t>
      </w:r>
      <w:r>
        <w:rPr>
          <w:rFonts w:ascii="宋体" w:eastAsia="宋体" w:hint="eastAsia"/>
          <w:spacing w:val="-2"/>
          <w:lang w:eastAsia="zh-CN"/>
        </w:rPr>
        <w:t>帝来说</w:t>
      </w:r>
      <w:r>
        <w:rPr>
          <w:spacing w:val="-2"/>
          <w:lang w:eastAsia="zh-CN"/>
        </w:rPr>
        <w:t>,</w:t>
      </w:r>
      <w:r>
        <w:rPr>
          <w:rFonts w:ascii="宋体" w:eastAsia="宋体" w:hint="eastAsia"/>
          <w:spacing w:val="-3"/>
          <w:lang w:eastAsia="zh-CN"/>
        </w:rPr>
        <w:t>这是一个巨大的冤枉</w:t>
      </w:r>
      <w:r>
        <w:rPr>
          <w:lang w:eastAsia="zh-CN"/>
        </w:rPr>
        <w:t>;</w:t>
      </w:r>
      <w:r>
        <w:rPr>
          <w:rFonts w:ascii="宋体" w:eastAsia="宋体" w:hint="eastAsia"/>
          <w:spacing w:val="-3"/>
          <w:lang w:eastAsia="zh-CN"/>
        </w:rPr>
        <w:t>对于任何受造之物来说</w:t>
      </w:r>
      <w:r>
        <w:rPr>
          <w:spacing w:val="-2"/>
          <w:lang w:eastAsia="zh-CN"/>
        </w:rPr>
        <w:t>,</w:t>
      </w:r>
      <w:r>
        <w:rPr>
          <w:rFonts w:ascii="宋体" w:eastAsia="宋体" w:hint="eastAsia"/>
          <w:spacing w:val="-3"/>
          <w:lang w:eastAsia="zh-CN"/>
        </w:rPr>
        <w:t>持有这样的观点</w:t>
      </w:r>
      <w:r>
        <w:rPr>
          <w:spacing w:val="-2"/>
          <w:lang w:eastAsia="zh-CN"/>
        </w:rPr>
        <w:t>,</w:t>
      </w:r>
      <w:r>
        <w:rPr>
          <w:rFonts w:ascii="宋体" w:eastAsia="宋体" w:hint="eastAsia"/>
          <w:spacing w:val="-3"/>
          <w:lang w:eastAsia="zh-CN"/>
        </w:rPr>
        <w:t>认为在那里没有足够</w:t>
      </w:r>
      <w:r>
        <w:rPr>
          <w:rFonts w:ascii="宋体" w:eastAsia="宋体" w:hint="eastAsia"/>
          <w:spacing w:val="-2"/>
          <w:lang w:eastAsia="zh-CN"/>
        </w:rPr>
        <w:t>的良善</w:t>
      </w:r>
      <w:r>
        <w:rPr>
          <w:spacing w:val="-2"/>
          <w:lang w:eastAsia="zh-CN"/>
        </w:rPr>
        <w:t>,</w:t>
      </w:r>
      <w:r>
        <w:rPr>
          <w:rFonts w:ascii="宋体" w:eastAsia="宋体" w:hint="eastAsia"/>
          <w:spacing w:val="-3"/>
          <w:lang w:eastAsia="zh-CN"/>
        </w:rPr>
        <w:t>而受造之物必须在上帝以外的地方寻求它。只要我们为了上帝而在受造之物中寻求</w:t>
      </w:r>
      <w:r>
        <w:rPr>
          <w:rFonts w:ascii="宋体" w:eastAsia="宋体" w:hint="eastAsia"/>
          <w:spacing w:val="-2"/>
          <w:lang w:eastAsia="zh-CN"/>
        </w:rPr>
        <w:t>安慰</w:t>
      </w:r>
      <w:r>
        <w:rPr>
          <w:lang w:eastAsia="zh-CN"/>
        </w:rPr>
        <w:t>,</w:t>
      </w:r>
      <w:r>
        <w:rPr>
          <w:rFonts w:ascii="宋体" w:eastAsia="宋体" w:hint="eastAsia"/>
          <w:spacing w:val="-3"/>
          <w:lang w:eastAsia="zh-CN"/>
        </w:rPr>
        <w:t>我们就是在上帝里寻求它</w:t>
      </w:r>
      <w:r>
        <w:rPr>
          <w:spacing w:val="-2"/>
          <w:lang w:eastAsia="zh-CN"/>
        </w:rPr>
        <w:t>,</w:t>
      </w:r>
      <w:r>
        <w:rPr>
          <w:rFonts w:ascii="宋体" w:eastAsia="宋体" w:hint="eastAsia"/>
          <w:spacing w:val="-3"/>
          <w:lang w:eastAsia="zh-CN"/>
        </w:rPr>
        <w:t>尽管是在受造之物中</w:t>
      </w:r>
      <w:r>
        <w:rPr>
          <w:lang w:eastAsia="zh-CN"/>
        </w:rPr>
        <w:t>,</w:t>
      </w:r>
      <w:r>
        <w:rPr>
          <w:rFonts w:ascii="宋体" w:eastAsia="宋体" w:hint="eastAsia"/>
          <w:spacing w:val="-3"/>
          <w:lang w:eastAsia="zh-CN"/>
        </w:rPr>
        <w:t>但如果是为了上帝</w:t>
      </w:r>
      <w:r>
        <w:rPr>
          <w:lang w:eastAsia="zh-CN"/>
        </w:rPr>
        <w:t>:</w:t>
      </w:r>
      <w:r>
        <w:rPr>
          <w:rFonts w:ascii="宋体" w:eastAsia="宋体" w:hint="eastAsia"/>
          <w:spacing w:val="-3"/>
          <w:lang w:eastAsia="zh-CN"/>
        </w:rPr>
        <w:t>但当我们来寻求任</w:t>
      </w:r>
      <w:r>
        <w:rPr>
          <w:rFonts w:ascii="宋体" w:eastAsia="宋体" w:hint="eastAsia"/>
          <w:spacing w:val="-2"/>
          <w:lang w:eastAsia="zh-CN"/>
        </w:rPr>
        <w:t>何良善</w:t>
      </w:r>
      <w:r>
        <w:rPr>
          <w:spacing w:val="-2"/>
          <w:lang w:eastAsia="zh-CN"/>
        </w:rPr>
        <w:t>,</w:t>
      </w:r>
      <w:r>
        <w:rPr>
          <w:rFonts w:ascii="宋体" w:eastAsia="宋体" w:hint="eastAsia"/>
          <w:spacing w:val="-2"/>
          <w:lang w:eastAsia="zh-CN"/>
        </w:rPr>
        <w:t>任何安慰</w:t>
      </w:r>
      <w:r>
        <w:rPr>
          <w:spacing w:val="-2"/>
          <w:lang w:eastAsia="zh-CN"/>
        </w:rPr>
        <w:t>,</w:t>
      </w:r>
      <w:r>
        <w:rPr>
          <w:rFonts w:ascii="宋体" w:eastAsia="宋体" w:hint="eastAsia"/>
          <w:spacing w:val="-3"/>
          <w:lang w:eastAsia="zh-CN"/>
        </w:rPr>
        <w:t>以任何罪恶的方式</w:t>
      </w:r>
      <w:r>
        <w:rPr>
          <w:spacing w:val="-2"/>
          <w:lang w:eastAsia="zh-CN"/>
        </w:rPr>
        <w:t>(</w:t>
      </w:r>
      <w:r>
        <w:rPr>
          <w:rFonts w:ascii="宋体" w:eastAsia="宋体" w:hint="eastAsia"/>
          <w:spacing w:val="-3"/>
          <w:lang w:eastAsia="zh-CN"/>
        </w:rPr>
        <w:t>因为没有罪可以犯下</w:t>
      </w:r>
      <w:r>
        <w:rPr>
          <w:lang w:eastAsia="zh-CN"/>
        </w:rPr>
        <w:t>,</w:t>
      </w:r>
      <w:r>
        <w:rPr>
          <w:rFonts w:ascii="宋体" w:eastAsia="宋体" w:hint="eastAsia"/>
          <w:spacing w:val="-3"/>
          <w:lang w:eastAsia="zh-CN"/>
        </w:rPr>
        <w:t>而不包含这一点</w:t>
      </w:r>
      <w:r>
        <w:rPr>
          <w:spacing w:val="-2"/>
          <w:lang w:eastAsia="zh-CN"/>
        </w:rPr>
        <w:t>)</w:t>
      </w:r>
      <w:r>
        <w:rPr>
          <w:rFonts w:ascii="宋体" w:eastAsia="宋体" w:hint="eastAsia"/>
          <w:spacing w:val="-3"/>
          <w:lang w:eastAsia="zh-CN"/>
        </w:rPr>
        <w:t>虽然你没有刻</w:t>
      </w:r>
      <w:r>
        <w:rPr>
          <w:rFonts w:ascii="宋体" w:eastAsia="宋体" w:hint="eastAsia"/>
          <w:spacing w:val="-2"/>
          <w:lang w:eastAsia="zh-CN"/>
        </w:rPr>
        <w:t>意地说</w:t>
      </w:r>
      <w:r>
        <w:rPr>
          <w:spacing w:val="-2"/>
          <w:lang w:eastAsia="zh-CN"/>
        </w:rPr>
        <w:t>,</w:t>
      </w:r>
      <w:r>
        <w:rPr>
          <w:rFonts w:ascii="宋体" w:eastAsia="宋体" w:hint="eastAsia"/>
          <w:spacing w:val="-3"/>
          <w:lang w:eastAsia="zh-CN"/>
        </w:rPr>
        <w:t>你认为在上帝里没有足够的安慰</w:t>
      </w:r>
      <w:r>
        <w:rPr>
          <w:spacing w:val="-2"/>
          <w:lang w:eastAsia="zh-CN"/>
        </w:rPr>
        <w:t>,</w:t>
      </w:r>
      <w:r>
        <w:rPr>
          <w:rFonts w:ascii="宋体" w:eastAsia="宋体" w:hint="eastAsia"/>
          <w:spacing w:val="-3"/>
          <w:lang w:eastAsia="zh-CN"/>
        </w:rPr>
        <w:t>但你要以这种罪恶的方式得到它</w:t>
      </w:r>
      <w:r>
        <w:rPr>
          <w:lang w:eastAsia="zh-CN"/>
        </w:rPr>
        <w:t>,</w:t>
      </w:r>
      <w:r>
        <w:rPr>
          <w:rFonts w:ascii="宋体" w:eastAsia="宋体" w:hint="eastAsia"/>
          <w:spacing w:val="-3"/>
          <w:lang w:eastAsia="zh-CN"/>
        </w:rPr>
        <w:t>你没有这样说</w:t>
      </w:r>
      <w:r>
        <w:rPr>
          <w:lang w:eastAsia="zh-CN"/>
        </w:rPr>
        <w:t>:</w:t>
      </w:r>
      <w:r>
        <w:rPr>
          <w:rFonts w:ascii="宋体" w:eastAsia="宋体" w:hint="eastAsia"/>
          <w:lang w:eastAsia="zh-CN"/>
        </w:rPr>
        <w:t>但</w:t>
      </w:r>
      <w:r>
        <w:rPr>
          <w:rFonts w:ascii="宋体" w:eastAsia="宋体" w:hint="eastAsia"/>
          <w:spacing w:val="-3"/>
          <w:lang w:eastAsia="zh-CN"/>
        </w:rPr>
        <w:t>在你走在罪的道路上时</w:t>
      </w:r>
      <w:r>
        <w:rPr>
          <w:lang w:eastAsia="zh-CN"/>
        </w:rPr>
        <w:t>,</w:t>
      </w:r>
      <w:r>
        <w:rPr>
          <w:rFonts w:ascii="宋体" w:eastAsia="宋体" w:hint="eastAsia"/>
          <w:spacing w:val="-3"/>
          <w:lang w:eastAsia="zh-CN"/>
        </w:rPr>
        <w:t>就有这一点。</w:t>
      </w:r>
      <w:r>
        <w:rPr>
          <w:rFonts w:ascii="宋体" w:eastAsia="宋体" w:hint="eastAsia"/>
          <w:spacing w:val="-58"/>
          <w:lang w:eastAsia="zh-CN"/>
        </w:rPr>
        <w:t xml:space="preserve"> </w:t>
      </w:r>
      <w:r>
        <w:rPr>
          <w:rFonts w:ascii="宋体" w:eastAsia="宋体" w:hint="eastAsia"/>
          <w:spacing w:val="-3"/>
          <w:lang w:eastAsia="zh-CN"/>
        </w:rPr>
        <w:t>上帝在每一个罪的本质中都看到了这一点。如果一个儿子或仆人去向邻居抱怨说</w:t>
      </w:r>
      <w:r>
        <w:rPr>
          <w:lang w:eastAsia="zh-CN"/>
        </w:rPr>
        <w:t>,</w:t>
      </w:r>
      <w:r>
        <w:rPr>
          <w:rFonts w:ascii="宋体" w:eastAsia="宋体" w:hint="eastAsia"/>
          <w:spacing w:val="-3"/>
          <w:lang w:eastAsia="zh-CN"/>
        </w:rPr>
        <w:t>他没有足够的食物</w:t>
      </w:r>
      <w:r>
        <w:rPr>
          <w:lang w:eastAsia="zh-CN"/>
        </w:rPr>
        <w:t>,</w:t>
      </w:r>
      <w:r>
        <w:rPr>
          <w:rFonts w:ascii="宋体" w:eastAsia="宋体" w:hint="eastAsia"/>
          <w:spacing w:val="-3"/>
          <w:lang w:eastAsia="zh-CN"/>
        </w:rPr>
        <w:t>父亲或主人会认为这是对他的冤枉吗</w:t>
      </w:r>
      <w:r>
        <w:rPr>
          <w:spacing w:val="-1"/>
          <w:lang w:eastAsia="zh-CN"/>
        </w:rPr>
        <w:t>?</w:t>
      </w:r>
      <w:r>
        <w:rPr>
          <w:rFonts w:ascii="宋体" w:eastAsia="宋体" w:hint="eastAsia"/>
          <w:lang w:eastAsia="zh-CN"/>
        </w:rPr>
        <w:t>你</w:t>
      </w:r>
      <w:r>
        <w:rPr>
          <w:rFonts w:ascii="宋体" w:eastAsia="宋体" w:hint="eastAsia"/>
          <w:spacing w:val="-3"/>
          <w:lang w:eastAsia="zh-CN"/>
        </w:rPr>
        <w:t>会认为你的孩子在你邻居家门口讨食物</w:t>
      </w:r>
      <w:r>
        <w:rPr>
          <w:lang w:eastAsia="zh-CN"/>
        </w:rPr>
        <w:t>,</w:t>
      </w:r>
      <w:r>
        <w:rPr>
          <w:rFonts w:ascii="宋体" w:eastAsia="宋体" w:hint="eastAsia"/>
          <w:spacing w:val="-3"/>
          <w:lang w:eastAsia="zh-CN"/>
        </w:rPr>
        <w:t>这对你是一种冤枉</w:t>
      </w:r>
      <w:r>
        <w:rPr>
          <w:lang w:eastAsia="zh-CN"/>
        </w:rPr>
        <w:t>;</w:t>
      </w:r>
      <w:r>
        <w:rPr>
          <w:rFonts w:ascii="宋体" w:eastAsia="宋体" w:hint="eastAsia"/>
          <w:spacing w:val="-3"/>
          <w:lang w:eastAsia="zh-CN"/>
        </w:rPr>
        <w:t>当你去犯罪时</w:t>
      </w:r>
      <w:r>
        <w:rPr>
          <w:spacing w:val="-2"/>
          <w:lang w:eastAsia="zh-CN"/>
        </w:rPr>
        <w:t>,</w:t>
      </w:r>
      <w:r>
        <w:rPr>
          <w:rFonts w:ascii="宋体" w:eastAsia="宋体" w:hint="eastAsia"/>
          <w:spacing w:val="-3"/>
          <w:lang w:eastAsia="zh-CN"/>
        </w:rPr>
        <w:t>你就是这样对上</w:t>
      </w:r>
      <w:r>
        <w:rPr>
          <w:rFonts w:ascii="宋体" w:eastAsia="宋体" w:hint="eastAsia"/>
          <w:spacing w:val="-2"/>
          <w:lang w:eastAsia="zh-CN"/>
        </w:rPr>
        <w:t>帝的</w:t>
      </w:r>
      <w:r>
        <w:rPr>
          <w:spacing w:val="-2"/>
          <w:lang w:eastAsia="zh-CN"/>
        </w:rPr>
        <w:t>:</w:t>
      </w:r>
      <w:r>
        <w:rPr>
          <w:rFonts w:ascii="宋体" w:eastAsia="宋体" w:hint="eastAsia"/>
          <w:spacing w:val="-3"/>
          <w:lang w:eastAsia="zh-CN"/>
        </w:rPr>
        <w:t>就好像你应该说</w:t>
      </w:r>
      <w:r>
        <w:rPr>
          <w:lang w:eastAsia="zh-CN"/>
        </w:rPr>
        <w:t>,</w:t>
      </w:r>
      <w:r>
        <w:rPr>
          <w:rFonts w:ascii="宋体" w:eastAsia="宋体" w:hint="eastAsia"/>
          <w:spacing w:val="-3"/>
          <w:lang w:eastAsia="zh-CN"/>
        </w:rPr>
        <w:t>尽管有如此多关于上帝无限良善的言论</w:t>
      </w:r>
      <w:r>
        <w:rPr>
          <w:lang w:eastAsia="zh-CN"/>
        </w:rPr>
        <w:t>,</w:t>
      </w:r>
      <w:r>
        <w:rPr>
          <w:rFonts w:ascii="宋体" w:eastAsia="宋体" w:hint="eastAsia"/>
          <w:spacing w:val="-3"/>
          <w:lang w:eastAsia="zh-CN"/>
        </w:rPr>
        <w:t>以及在祂里面有无限的满足</w:t>
      </w:r>
      <w:r>
        <w:rPr>
          <w:lang w:eastAsia="zh-CN"/>
        </w:rPr>
        <w:t>;</w:t>
      </w:r>
      <w:r>
        <w:rPr>
          <w:rFonts w:ascii="宋体" w:eastAsia="宋体" w:hint="eastAsia"/>
          <w:spacing w:val="-3"/>
          <w:lang w:eastAsia="zh-CN"/>
        </w:rPr>
        <w:t>就我而言</w:t>
      </w:r>
      <w:r>
        <w:rPr>
          <w:lang w:eastAsia="zh-CN"/>
        </w:rPr>
        <w:t>,</w:t>
      </w:r>
      <w:r>
        <w:rPr>
          <w:rFonts w:ascii="宋体" w:eastAsia="宋体" w:hint="eastAsia"/>
          <w:spacing w:val="-3"/>
          <w:lang w:eastAsia="zh-CN"/>
        </w:rPr>
        <w:t>我在祂里面找不到足够的东西</w:t>
      </w:r>
      <w:r>
        <w:rPr>
          <w:spacing w:val="-2"/>
          <w:lang w:eastAsia="zh-CN"/>
        </w:rPr>
        <w:t>,</w:t>
      </w:r>
      <w:r>
        <w:rPr>
          <w:rFonts w:ascii="宋体" w:eastAsia="宋体" w:hint="eastAsia"/>
          <w:spacing w:val="-3"/>
          <w:lang w:eastAsia="zh-CN"/>
        </w:rPr>
        <w:t>我必须在别处寻找。</w:t>
      </w:r>
      <w:r>
        <w:rPr>
          <w:rFonts w:ascii="宋体" w:eastAsia="宋体" w:hint="eastAsia"/>
          <w:spacing w:val="-3"/>
        </w:rPr>
        <w:t>这在第一个方面冤枉了上帝</w:t>
      </w:r>
    </w:p>
    <w:p w14:paraId="61B25E11" w14:textId="77777777" w:rsidR="00EC029C" w:rsidRDefault="00000000">
      <w:pPr>
        <w:spacing w:before="10" w:line="242" w:lineRule="auto"/>
        <w:ind w:left="820" w:right="337"/>
        <w:rPr>
          <w:rFonts w:ascii="宋体" w:eastAsia="宋体"/>
          <w:lang w:eastAsia="zh-CN"/>
        </w:rPr>
      </w:pPr>
      <w:r>
        <w:rPr>
          <w:rFonts w:ascii="宋体" w:eastAsia="宋体" w:hint="eastAsia"/>
          <w:spacing w:val="-9"/>
          <w:lang w:eastAsia="zh-CN"/>
        </w:rPr>
        <w:t>的全然丰盛。 其次</w:t>
      </w:r>
      <w:r>
        <w:rPr>
          <w:spacing w:val="-2"/>
          <w:lang w:eastAsia="zh-CN"/>
        </w:rPr>
        <w:t>,</w:t>
      </w:r>
      <w:r>
        <w:rPr>
          <w:rFonts w:ascii="宋体" w:eastAsia="宋体" w:hint="eastAsia"/>
          <w:spacing w:val="-2"/>
          <w:lang w:eastAsia="zh-CN"/>
        </w:rPr>
        <w:t>罪人走在罪恶的道路上</w:t>
      </w:r>
      <w:r>
        <w:rPr>
          <w:spacing w:val="-2"/>
          <w:lang w:eastAsia="zh-CN"/>
        </w:rPr>
        <w:t>,</w:t>
      </w:r>
      <w:r>
        <w:rPr>
          <w:rFonts w:ascii="宋体" w:eastAsia="宋体" w:hint="eastAsia"/>
          <w:spacing w:val="-2"/>
          <w:lang w:eastAsia="zh-CN"/>
        </w:rPr>
        <w:t>这样冤枉上帝</w:t>
      </w:r>
      <w:r>
        <w:rPr>
          <w:spacing w:val="-2"/>
          <w:lang w:eastAsia="zh-CN"/>
        </w:rPr>
        <w:t>;</w:t>
      </w:r>
      <w:r>
        <w:rPr>
          <w:rFonts w:ascii="宋体" w:eastAsia="宋体" w:hint="eastAsia"/>
          <w:spacing w:val="-2"/>
          <w:lang w:eastAsia="zh-CN"/>
        </w:rPr>
        <w:t>他表明</w:t>
      </w:r>
      <w:r>
        <w:rPr>
          <w:spacing w:val="-2"/>
          <w:lang w:eastAsia="zh-CN"/>
        </w:rPr>
        <w:t>,</w:t>
      </w:r>
      <w:r>
        <w:rPr>
          <w:rFonts w:ascii="宋体" w:eastAsia="宋体" w:hint="eastAsia"/>
          <w:spacing w:val="-2"/>
          <w:lang w:eastAsia="zh-CN"/>
        </w:rPr>
        <w:t>在罪恶的情欲中可以得到比在无限有福的上帝所有的荣耀和卓越中更多的良善。你会说这是一种冤枉</w:t>
      </w:r>
      <w:r>
        <w:rPr>
          <w:spacing w:val="-2"/>
          <w:lang w:eastAsia="zh-CN"/>
        </w:rPr>
        <w:t>,</w:t>
      </w:r>
      <w:r>
        <w:rPr>
          <w:rFonts w:ascii="宋体" w:eastAsia="宋体" w:hint="eastAsia"/>
          <w:spacing w:val="-2"/>
          <w:lang w:eastAsia="zh-CN"/>
        </w:rPr>
        <w:t>如果这可以证明在罪中有这样的邪恶</w:t>
      </w:r>
      <w:r>
        <w:rPr>
          <w:spacing w:val="-2"/>
          <w:lang w:eastAsia="zh-CN"/>
        </w:rPr>
        <w:t>,</w:t>
      </w:r>
      <w:r>
        <w:rPr>
          <w:rFonts w:ascii="宋体" w:eastAsia="宋体" w:hint="eastAsia"/>
          <w:spacing w:val="-2"/>
          <w:lang w:eastAsia="zh-CN"/>
        </w:rPr>
        <w:t>表明在卑鄙的罪恶情欲中可以得到比在天堂的所有荣耀和在上帝里</w:t>
      </w:r>
      <w:r>
        <w:rPr>
          <w:rFonts w:ascii="宋体" w:eastAsia="宋体" w:hint="eastAsia"/>
          <w:spacing w:val="-5"/>
          <w:lang w:eastAsia="zh-CN"/>
        </w:rPr>
        <w:t>的安慰中更多的良善。 当然</w:t>
      </w:r>
      <w:r>
        <w:rPr>
          <w:lang w:eastAsia="zh-CN"/>
        </w:rPr>
        <w:t>,</w:t>
      </w:r>
      <w:r>
        <w:rPr>
          <w:rFonts w:ascii="宋体" w:eastAsia="宋体" w:hint="eastAsia"/>
          <w:lang w:eastAsia="zh-CN"/>
        </w:rPr>
        <w:t>事实就是如此</w:t>
      </w:r>
      <w:r>
        <w:rPr>
          <w:lang w:eastAsia="zh-CN"/>
        </w:rPr>
        <w:t>,</w:t>
      </w:r>
      <w:r>
        <w:rPr>
          <w:rFonts w:ascii="宋体" w:eastAsia="宋体" w:hint="eastAsia"/>
          <w:lang w:eastAsia="zh-CN"/>
        </w:rPr>
        <w:t>上帝也是这样看的</w:t>
      </w:r>
      <w:r>
        <w:rPr>
          <w:lang w:eastAsia="zh-CN"/>
        </w:rPr>
        <w:t>;</w:t>
      </w:r>
      <w:r>
        <w:rPr>
          <w:rFonts w:ascii="宋体" w:eastAsia="宋体" w:hint="eastAsia"/>
          <w:lang w:eastAsia="zh-CN"/>
        </w:rPr>
        <w:t>除非上帝在基督里为这罪得</w:t>
      </w:r>
      <w:r>
        <w:rPr>
          <w:rFonts w:ascii="宋体" w:eastAsia="宋体" w:hint="eastAsia"/>
          <w:spacing w:val="-2"/>
          <w:lang w:eastAsia="zh-CN"/>
        </w:rPr>
        <w:t>到满足</w:t>
      </w:r>
      <w:r>
        <w:rPr>
          <w:spacing w:val="-2"/>
          <w:lang w:eastAsia="zh-CN"/>
        </w:rPr>
        <w:t>,</w:t>
      </w:r>
      <w:r>
        <w:rPr>
          <w:rFonts w:ascii="宋体" w:eastAsia="宋体" w:hint="eastAsia"/>
          <w:spacing w:val="-2"/>
          <w:lang w:eastAsia="zh-CN"/>
        </w:rPr>
        <w:t>否则上帝将在另一天把这罪归咎于你的灵魂</w:t>
      </w:r>
      <w:r>
        <w:rPr>
          <w:spacing w:val="-2"/>
          <w:lang w:eastAsia="zh-CN"/>
        </w:rPr>
        <w:t>,</w:t>
      </w:r>
      <w:r>
        <w:rPr>
          <w:rFonts w:ascii="宋体" w:eastAsia="宋体" w:hint="eastAsia"/>
          <w:spacing w:val="-2"/>
          <w:lang w:eastAsia="zh-CN"/>
        </w:rPr>
        <w:t xml:space="preserve">你已经犯下了这个大罪。为了让你的 </w:t>
      </w:r>
      <w:r>
        <w:rPr>
          <w:rFonts w:ascii="宋体" w:eastAsia="宋体" w:hint="eastAsia"/>
          <w:lang w:eastAsia="zh-CN"/>
        </w:rPr>
        <w:t>良心明白</w:t>
      </w:r>
      <w:r>
        <w:rPr>
          <w:lang w:eastAsia="zh-CN"/>
        </w:rPr>
        <w:t>,</w:t>
      </w:r>
      <w:r>
        <w:rPr>
          <w:rFonts w:ascii="宋体" w:eastAsia="宋体" w:hint="eastAsia"/>
          <w:lang w:eastAsia="zh-CN"/>
        </w:rPr>
        <w:t>在每一个邪恶的道路上都有这一点</w:t>
      </w:r>
      <w:r>
        <w:rPr>
          <w:lang w:eastAsia="zh-CN"/>
        </w:rPr>
        <w:t>:</w:t>
      </w:r>
      <w:r>
        <w:rPr>
          <w:rFonts w:ascii="宋体" w:eastAsia="宋体" w:hint="eastAsia"/>
          <w:lang w:eastAsia="zh-CN"/>
        </w:rPr>
        <w:t>这一点表现如下</w:t>
      </w:r>
      <w:r>
        <w:rPr>
          <w:lang w:eastAsia="zh-CN"/>
        </w:rPr>
        <w:t xml:space="preserve">; </w:t>
      </w:r>
      <w:r>
        <w:rPr>
          <w:rFonts w:ascii="宋体" w:eastAsia="宋体" w:hint="eastAsia"/>
          <w:lang w:eastAsia="zh-CN"/>
        </w:rPr>
        <w:t>因为每一条罪恶的道路都是</w:t>
      </w:r>
    </w:p>
    <w:p w14:paraId="12CFA33F" w14:textId="77777777" w:rsidR="00EC029C" w:rsidRDefault="00EC029C">
      <w:pPr>
        <w:spacing w:line="242" w:lineRule="auto"/>
        <w:rPr>
          <w:rFonts w:ascii="宋体" w:eastAsia="宋体"/>
          <w:lang w:eastAsia="zh-CN"/>
        </w:rPr>
        <w:sectPr w:rsidR="00EC029C">
          <w:pgSz w:w="12240" w:h="15840"/>
          <w:pgMar w:top="1360" w:right="1100" w:bottom="0" w:left="1320" w:header="720" w:footer="720" w:gutter="0"/>
          <w:cols w:space="720"/>
        </w:sectPr>
      </w:pPr>
    </w:p>
    <w:p w14:paraId="42B65F09" w14:textId="77777777" w:rsidR="00EC029C" w:rsidRDefault="00000000">
      <w:pPr>
        <w:spacing w:before="62" w:line="242" w:lineRule="auto"/>
        <w:ind w:left="820" w:right="342"/>
        <w:rPr>
          <w:rFonts w:ascii="宋体" w:eastAsia="宋体"/>
          <w:lang w:eastAsia="zh-CN"/>
        </w:rPr>
      </w:pPr>
      <w:r>
        <w:rPr>
          <w:rFonts w:ascii="宋体" w:eastAsia="宋体" w:hint="eastAsia"/>
          <w:spacing w:val="-3"/>
          <w:lang w:eastAsia="zh-CN"/>
        </w:rPr>
        <w:lastRenderedPageBreak/>
        <w:t>离开上帝</w:t>
      </w:r>
      <w:r>
        <w:rPr>
          <w:lang w:eastAsia="zh-CN"/>
        </w:rPr>
        <w:t>,</w:t>
      </w:r>
      <w:r>
        <w:rPr>
          <w:rFonts w:ascii="宋体" w:eastAsia="宋体" w:hint="eastAsia"/>
          <w:spacing w:val="-3"/>
          <w:lang w:eastAsia="zh-CN"/>
        </w:rPr>
        <w:t>离开上帝里所有的良善</w:t>
      </w:r>
      <w:r>
        <w:rPr>
          <w:spacing w:val="-2"/>
          <w:lang w:eastAsia="zh-CN"/>
        </w:rPr>
        <w:t>:</w:t>
      </w:r>
      <w:r>
        <w:rPr>
          <w:rFonts w:ascii="宋体" w:eastAsia="宋体" w:hint="eastAsia"/>
          <w:spacing w:val="-1"/>
          <w:lang w:eastAsia="zh-CN"/>
        </w:rPr>
        <w:t>现在</w:t>
      </w:r>
      <w:r>
        <w:rPr>
          <w:spacing w:val="-2"/>
          <w:lang w:eastAsia="zh-CN"/>
        </w:rPr>
        <w:t>,</w:t>
      </w:r>
      <w:r>
        <w:rPr>
          <w:rFonts w:ascii="宋体" w:eastAsia="宋体" w:hint="eastAsia"/>
          <w:spacing w:val="-3"/>
          <w:lang w:eastAsia="zh-CN"/>
        </w:rPr>
        <w:t>在理性的解释中</w:t>
      </w:r>
      <w:r>
        <w:rPr>
          <w:spacing w:val="-2"/>
          <w:lang w:eastAsia="zh-CN"/>
        </w:rPr>
        <w:t>,</w:t>
      </w:r>
      <w:r>
        <w:rPr>
          <w:rFonts w:ascii="宋体" w:eastAsia="宋体" w:hint="eastAsia"/>
          <w:spacing w:val="-3"/>
          <w:lang w:eastAsia="zh-CN"/>
        </w:rPr>
        <w:t>这一点可以向最软弱的人显明</w:t>
      </w:r>
      <w:r>
        <w:rPr>
          <w:lang w:eastAsia="zh-CN"/>
        </w:rPr>
        <w:t>,</w:t>
      </w:r>
      <w:r>
        <w:rPr>
          <w:rFonts w:ascii="宋体" w:eastAsia="宋体" w:hint="eastAsia"/>
          <w:lang w:eastAsia="zh-CN"/>
        </w:rPr>
        <w:t xml:space="preserve">当   </w:t>
      </w:r>
      <w:r>
        <w:rPr>
          <w:rFonts w:ascii="宋体" w:eastAsia="宋体" w:hint="eastAsia"/>
          <w:spacing w:val="-3"/>
          <w:lang w:eastAsia="zh-CN"/>
        </w:rPr>
        <w:t>有两种良善摆在面前</w:t>
      </w:r>
      <w:r>
        <w:rPr>
          <w:spacing w:val="-2"/>
          <w:lang w:eastAsia="zh-CN"/>
        </w:rPr>
        <w:t>,</w:t>
      </w:r>
      <w:r>
        <w:rPr>
          <w:rFonts w:ascii="宋体" w:eastAsia="宋体" w:hint="eastAsia"/>
          <w:spacing w:val="-3"/>
          <w:lang w:eastAsia="zh-CN"/>
        </w:rPr>
        <w:t>我离开其中一种</w:t>
      </w:r>
      <w:r>
        <w:rPr>
          <w:spacing w:val="-2"/>
          <w:lang w:eastAsia="zh-CN"/>
        </w:rPr>
        <w:t>,</w:t>
      </w:r>
      <w:r>
        <w:rPr>
          <w:rFonts w:ascii="宋体" w:eastAsia="宋体" w:hint="eastAsia"/>
          <w:spacing w:val="-2"/>
          <w:lang w:eastAsia="zh-CN"/>
        </w:rPr>
        <w:t>选择另一种</w:t>
      </w:r>
      <w:r>
        <w:rPr>
          <w:lang w:eastAsia="zh-CN"/>
        </w:rPr>
        <w:t>;</w:t>
      </w:r>
      <w:r>
        <w:rPr>
          <w:rFonts w:ascii="宋体" w:eastAsia="宋体" w:hint="eastAsia"/>
          <w:spacing w:val="-3"/>
          <w:lang w:eastAsia="zh-CN"/>
        </w:rPr>
        <w:t>通过我的选择</w:t>
      </w:r>
      <w:r>
        <w:rPr>
          <w:spacing w:val="-2"/>
          <w:lang w:eastAsia="zh-CN"/>
        </w:rPr>
        <w:t>,</w:t>
      </w:r>
      <w:r>
        <w:rPr>
          <w:rFonts w:ascii="宋体" w:eastAsia="宋体" w:hint="eastAsia"/>
          <w:spacing w:val="-3"/>
          <w:lang w:eastAsia="zh-CN"/>
        </w:rPr>
        <w:t>尽管我什么都没说</w:t>
      </w:r>
      <w:r>
        <w:rPr>
          <w:lang w:eastAsia="zh-CN"/>
        </w:rPr>
        <w:t>,</w:t>
      </w:r>
      <w:r>
        <w:rPr>
          <w:rFonts w:ascii="宋体" w:eastAsia="宋体" w:hint="eastAsia"/>
          <w:spacing w:val="-1"/>
          <w:lang w:eastAsia="zh-CN"/>
        </w:rPr>
        <w:t>当我选</w:t>
      </w:r>
      <w:r>
        <w:rPr>
          <w:rFonts w:ascii="宋体" w:eastAsia="宋体" w:hint="eastAsia"/>
          <w:spacing w:val="-3"/>
          <w:lang w:eastAsia="zh-CN"/>
        </w:rPr>
        <w:t>择其中一种</w:t>
      </w:r>
      <w:r>
        <w:rPr>
          <w:spacing w:val="-2"/>
          <w:lang w:eastAsia="zh-CN"/>
        </w:rPr>
        <w:t>,</w:t>
      </w:r>
      <w:r>
        <w:rPr>
          <w:rFonts w:ascii="宋体" w:eastAsia="宋体" w:hint="eastAsia"/>
          <w:spacing w:val="-3"/>
          <w:lang w:eastAsia="zh-CN"/>
        </w:rPr>
        <w:t>而不能同时享有两种</w:t>
      </w:r>
      <w:r>
        <w:rPr>
          <w:lang w:eastAsia="zh-CN"/>
        </w:rPr>
        <w:t>;</w:t>
      </w:r>
      <w:r>
        <w:rPr>
          <w:rFonts w:ascii="宋体" w:eastAsia="宋体" w:hint="eastAsia"/>
          <w:spacing w:val="-3"/>
          <w:lang w:eastAsia="zh-CN"/>
        </w:rPr>
        <w:t>我因此宣称</w:t>
      </w:r>
      <w:r>
        <w:rPr>
          <w:lang w:eastAsia="zh-CN"/>
        </w:rPr>
        <w:t>,</w:t>
      </w:r>
      <w:r>
        <w:rPr>
          <w:rFonts w:ascii="宋体" w:eastAsia="宋体" w:hint="eastAsia"/>
          <w:spacing w:val="-3"/>
          <w:lang w:eastAsia="zh-CN"/>
        </w:rPr>
        <w:t>我认为在我选择的另一种中有更多的良善</w:t>
      </w:r>
      <w:r>
        <w:rPr>
          <w:lang w:eastAsia="zh-CN"/>
        </w:rPr>
        <w:t>,</w:t>
      </w:r>
      <w:r>
        <w:rPr>
          <w:rFonts w:ascii="宋体" w:eastAsia="宋体" w:hint="eastAsia"/>
          <w:spacing w:val="-1"/>
          <w:lang w:eastAsia="zh-CN"/>
        </w:rPr>
        <w:t>而</w:t>
      </w:r>
      <w:r>
        <w:rPr>
          <w:rFonts w:ascii="宋体" w:eastAsia="宋体" w:hint="eastAsia"/>
          <w:spacing w:val="-3"/>
          <w:lang w:eastAsia="zh-CN"/>
        </w:rPr>
        <w:t>不是在我离开的前一种中。</w:t>
      </w:r>
      <w:r>
        <w:rPr>
          <w:rFonts w:ascii="宋体" w:eastAsia="宋体" w:hint="eastAsia"/>
          <w:spacing w:val="-60"/>
          <w:lang w:eastAsia="zh-CN"/>
        </w:rPr>
        <w:t xml:space="preserve"> </w:t>
      </w:r>
      <w:r>
        <w:rPr>
          <w:rFonts w:ascii="宋体" w:eastAsia="宋体" w:hint="eastAsia"/>
          <w:spacing w:val="-3"/>
          <w:lang w:eastAsia="zh-CN"/>
        </w:rPr>
        <w:t>罪恶的道路就是如此</w:t>
      </w:r>
      <w:r>
        <w:rPr>
          <w:lang w:eastAsia="zh-CN"/>
        </w:rPr>
        <w:t>,</w:t>
      </w:r>
      <w:r>
        <w:rPr>
          <w:rFonts w:ascii="宋体" w:eastAsia="宋体" w:hint="eastAsia"/>
          <w:spacing w:val="-3"/>
          <w:lang w:eastAsia="zh-CN"/>
        </w:rPr>
        <w:t>上帝将自己展现给灵魂</w:t>
      </w:r>
      <w:r>
        <w:rPr>
          <w:spacing w:val="-2"/>
          <w:lang w:eastAsia="zh-CN"/>
        </w:rPr>
        <w:t>,</w:t>
      </w:r>
      <w:r>
        <w:rPr>
          <w:rFonts w:ascii="宋体" w:eastAsia="宋体" w:hint="eastAsia"/>
          <w:spacing w:val="-3"/>
          <w:lang w:eastAsia="zh-CN"/>
        </w:rPr>
        <w:t>并在祂所有荣耀的作为中显明祂的良善和卓越</w:t>
      </w:r>
      <w:r>
        <w:rPr>
          <w:spacing w:val="-2"/>
          <w:lang w:eastAsia="zh-CN"/>
        </w:rPr>
        <w:t>;</w:t>
      </w:r>
      <w:r>
        <w:rPr>
          <w:rFonts w:ascii="宋体" w:eastAsia="宋体" w:hint="eastAsia"/>
          <w:spacing w:val="-3"/>
          <w:lang w:eastAsia="zh-CN"/>
        </w:rPr>
        <w:t>那些生活在福音之下的人</w:t>
      </w:r>
      <w:r>
        <w:rPr>
          <w:lang w:eastAsia="zh-CN"/>
        </w:rPr>
        <w:t>,</w:t>
      </w:r>
      <w:r>
        <w:rPr>
          <w:rFonts w:ascii="宋体" w:eastAsia="宋体" w:hint="eastAsia"/>
          <w:spacing w:val="-3"/>
          <w:lang w:eastAsia="zh-CN"/>
        </w:rPr>
        <w:t>正如在祂的话语中向他们显明的</w:t>
      </w:r>
      <w:r>
        <w:rPr>
          <w:rFonts w:ascii="宋体" w:eastAsia="宋体" w:hint="eastAsia"/>
          <w:spacing w:val="-2"/>
          <w:lang w:eastAsia="zh-CN"/>
        </w:rPr>
        <w:t>那样</w:t>
      </w:r>
      <w:r>
        <w:rPr>
          <w:spacing w:val="-2"/>
          <w:lang w:eastAsia="zh-CN"/>
        </w:rPr>
        <w:t>;</w:t>
      </w:r>
      <w:r>
        <w:rPr>
          <w:rFonts w:ascii="宋体" w:eastAsia="宋体" w:hint="eastAsia"/>
          <w:spacing w:val="-3"/>
          <w:lang w:eastAsia="zh-CN"/>
        </w:rPr>
        <w:t>上帝吸引灵魂说</w:t>
      </w:r>
      <w:r>
        <w:rPr>
          <w:lang w:eastAsia="zh-CN"/>
        </w:rPr>
        <w:t>,</w:t>
      </w:r>
      <w:r>
        <w:rPr>
          <w:rFonts w:ascii="宋体" w:eastAsia="宋体" w:hint="eastAsia"/>
          <w:spacing w:val="-2"/>
          <w:lang w:eastAsia="zh-CN"/>
        </w:rPr>
        <w:t>我儿</w:t>
      </w:r>
      <w:r>
        <w:rPr>
          <w:lang w:eastAsia="zh-CN"/>
        </w:rPr>
        <w:t>,</w:t>
      </w:r>
      <w:r>
        <w:rPr>
          <w:rFonts w:ascii="宋体" w:eastAsia="宋体" w:hint="eastAsia"/>
          <w:spacing w:val="-3"/>
          <w:lang w:eastAsia="zh-CN"/>
        </w:rPr>
        <w:t>要将你的心给我</w:t>
      </w:r>
      <w:r>
        <w:rPr>
          <w:lang w:eastAsia="zh-CN"/>
        </w:rPr>
        <w:t>,</w:t>
      </w:r>
      <w:r>
        <w:rPr>
          <w:rFonts w:ascii="宋体" w:eastAsia="宋体" w:hint="eastAsia"/>
          <w:spacing w:val="-3"/>
          <w:lang w:eastAsia="zh-CN"/>
        </w:rPr>
        <w:t>我在这里愿意将我自己</w:t>
      </w:r>
      <w:r>
        <w:rPr>
          <w:lang w:eastAsia="zh-CN"/>
        </w:rPr>
        <w:t>,</w:t>
      </w:r>
      <w:r>
        <w:rPr>
          <w:rFonts w:ascii="宋体" w:eastAsia="宋体" w:hint="eastAsia"/>
          <w:spacing w:val="-3"/>
          <w:lang w:eastAsia="zh-CN"/>
        </w:rPr>
        <w:t>以及我里面所有的良善传递给你的灵魂</w:t>
      </w:r>
      <w:r>
        <w:rPr>
          <w:spacing w:val="-2"/>
          <w:lang w:eastAsia="zh-CN"/>
        </w:rPr>
        <w:t>;</w:t>
      </w:r>
      <w:r>
        <w:rPr>
          <w:rFonts w:ascii="宋体" w:eastAsia="宋体" w:hint="eastAsia"/>
          <w:spacing w:val="-3"/>
          <w:lang w:eastAsia="zh-CN"/>
        </w:rPr>
        <w:t>如果我有任何良善</w:t>
      </w:r>
      <w:r>
        <w:rPr>
          <w:lang w:eastAsia="zh-CN"/>
        </w:rPr>
        <w:t>,</w:t>
      </w:r>
      <w:r>
        <w:rPr>
          <w:rFonts w:ascii="宋体" w:eastAsia="宋体" w:hint="eastAsia"/>
          <w:spacing w:val="-3"/>
          <w:lang w:eastAsia="zh-CN"/>
        </w:rPr>
        <w:t>在我无限的本质中有任何东西</w:t>
      </w:r>
      <w:r>
        <w:rPr>
          <w:lang w:eastAsia="zh-CN"/>
        </w:rPr>
        <w:t>,</w:t>
      </w:r>
      <w:r>
        <w:rPr>
          <w:rFonts w:ascii="宋体" w:eastAsia="宋体" w:hint="eastAsia"/>
          <w:spacing w:val="-3"/>
          <w:lang w:eastAsia="zh-CN"/>
        </w:rPr>
        <w:t>可以安慰你的灵魂</w:t>
      </w:r>
      <w:r>
        <w:rPr>
          <w:lang w:eastAsia="zh-CN"/>
        </w:rPr>
        <w:t>,</w:t>
      </w:r>
      <w:r>
        <w:rPr>
          <w:rFonts w:ascii="宋体" w:eastAsia="宋体" w:hint="eastAsia"/>
          <w:spacing w:val="-2"/>
          <w:lang w:eastAsia="zh-CN"/>
        </w:rPr>
        <w:t>使你快乐</w:t>
      </w:r>
      <w:r>
        <w:rPr>
          <w:lang w:eastAsia="zh-CN"/>
        </w:rPr>
        <w:t>,</w:t>
      </w:r>
      <w:r>
        <w:rPr>
          <w:rFonts w:ascii="宋体" w:eastAsia="宋体" w:hint="eastAsia"/>
          <w:spacing w:val="-3"/>
          <w:lang w:eastAsia="zh-CN"/>
        </w:rPr>
        <w:t>我在这里愿意将它释放出来</w:t>
      </w:r>
      <w:r>
        <w:rPr>
          <w:spacing w:val="-2"/>
          <w:lang w:eastAsia="zh-CN"/>
        </w:rPr>
        <w:t>,</w:t>
      </w:r>
      <w:r>
        <w:rPr>
          <w:rFonts w:ascii="宋体" w:eastAsia="宋体" w:hint="eastAsia"/>
          <w:spacing w:val="-2"/>
          <w:lang w:eastAsia="zh-CN"/>
        </w:rPr>
        <w:t>传递给你。</w:t>
      </w:r>
      <w:r>
        <w:rPr>
          <w:rFonts w:ascii="宋体" w:eastAsia="宋体" w:hint="eastAsia"/>
          <w:spacing w:val="-58"/>
          <w:lang w:eastAsia="zh-CN"/>
        </w:rPr>
        <w:t xml:space="preserve"> </w:t>
      </w:r>
      <w:r>
        <w:rPr>
          <w:rFonts w:ascii="宋体" w:eastAsia="宋体" w:hint="eastAsia"/>
          <w:spacing w:val="-3"/>
          <w:lang w:eastAsia="zh-CN"/>
        </w:rPr>
        <w:t>上帝这样向全世界</w:t>
      </w:r>
      <w:r>
        <w:rPr>
          <w:lang w:eastAsia="zh-CN"/>
        </w:rPr>
        <w:t>,</w:t>
      </w:r>
      <w:r>
        <w:rPr>
          <w:rFonts w:ascii="宋体" w:eastAsia="宋体" w:hint="eastAsia"/>
          <w:spacing w:val="-3"/>
          <w:lang w:eastAsia="zh-CN"/>
        </w:rPr>
        <w:t>向所有蒙福音传道的人宣</w:t>
      </w:r>
      <w:r>
        <w:rPr>
          <w:rFonts w:ascii="宋体" w:eastAsia="宋体" w:hint="eastAsia"/>
          <w:spacing w:val="-1"/>
          <w:lang w:eastAsia="zh-CN"/>
        </w:rPr>
        <w:t>告</w:t>
      </w:r>
      <w:r>
        <w:rPr>
          <w:spacing w:val="-2"/>
          <w:lang w:eastAsia="zh-CN"/>
        </w:rPr>
        <w:t>,</w:t>
      </w:r>
      <w:r>
        <w:rPr>
          <w:rFonts w:ascii="宋体" w:eastAsia="宋体" w:hint="eastAsia"/>
          <w:spacing w:val="-3"/>
          <w:lang w:eastAsia="zh-CN"/>
        </w:rPr>
        <w:t>如果你的灵魂愿意以祂向你启示的方式来到祂面前</w:t>
      </w:r>
      <w:r>
        <w:rPr>
          <w:spacing w:val="-2"/>
          <w:lang w:eastAsia="zh-CN"/>
        </w:rPr>
        <w:t>,</w:t>
      </w:r>
      <w:r>
        <w:rPr>
          <w:rFonts w:ascii="宋体" w:eastAsia="宋体" w:hint="eastAsia"/>
          <w:spacing w:val="-2"/>
          <w:lang w:eastAsia="zh-CN"/>
        </w:rPr>
        <w:t>与祂亲近</w:t>
      </w:r>
      <w:r>
        <w:rPr>
          <w:lang w:eastAsia="zh-CN"/>
        </w:rPr>
        <w:t>,</w:t>
      </w:r>
      <w:r>
        <w:rPr>
          <w:rFonts w:ascii="宋体" w:eastAsia="宋体" w:hint="eastAsia"/>
          <w:spacing w:val="-3"/>
          <w:lang w:eastAsia="zh-CN"/>
        </w:rPr>
        <w:t>祂就愿意将祂里面的良善传递给你的灵魂</w:t>
      </w:r>
      <w:r>
        <w:rPr>
          <w:spacing w:val="-2"/>
          <w:lang w:eastAsia="zh-CN"/>
        </w:rPr>
        <w:t>,</w:t>
      </w:r>
      <w:r>
        <w:rPr>
          <w:rFonts w:ascii="宋体" w:eastAsia="宋体" w:hint="eastAsia"/>
          <w:spacing w:val="-2"/>
          <w:lang w:eastAsia="zh-CN"/>
        </w:rPr>
        <w:t>使你得福。</w:t>
      </w:r>
      <w:r>
        <w:rPr>
          <w:rFonts w:ascii="宋体" w:eastAsia="宋体" w:hint="eastAsia"/>
          <w:spacing w:val="-58"/>
          <w:lang w:eastAsia="zh-CN"/>
        </w:rPr>
        <w:t xml:space="preserve"> </w:t>
      </w:r>
      <w:r>
        <w:rPr>
          <w:rFonts w:ascii="宋体" w:eastAsia="宋体" w:hint="eastAsia"/>
          <w:spacing w:val="-2"/>
          <w:lang w:eastAsia="zh-CN"/>
        </w:rPr>
        <w:t>但现在</w:t>
      </w:r>
      <w:r>
        <w:rPr>
          <w:spacing w:val="-2"/>
          <w:lang w:eastAsia="zh-CN"/>
        </w:rPr>
        <w:t>,</w:t>
      </w:r>
      <w:r>
        <w:rPr>
          <w:rFonts w:ascii="宋体" w:eastAsia="宋体" w:hint="eastAsia"/>
          <w:spacing w:val="-3"/>
          <w:lang w:eastAsia="zh-CN"/>
        </w:rPr>
        <w:t>任何一个男人或女人</w:t>
      </w:r>
      <w:r>
        <w:rPr>
          <w:lang w:eastAsia="zh-CN"/>
        </w:rPr>
        <w:t>,</w:t>
      </w:r>
      <w:r>
        <w:rPr>
          <w:rFonts w:ascii="宋体" w:eastAsia="宋体" w:hint="eastAsia"/>
          <w:spacing w:val="-3"/>
          <w:lang w:eastAsia="zh-CN"/>
        </w:rPr>
        <w:t>在任何罪恶的道路上</w:t>
      </w:r>
      <w:r>
        <w:rPr>
          <w:lang w:eastAsia="zh-CN"/>
        </w:rPr>
        <w:t>,</w:t>
      </w:r>
      <w:r>
        <w:rPr>
          <w:rFonts w:ascii="宋体" w:eastAsia="宋体" w:hint="eastAsia"/>
          <w:spacing w:val="-3"/>
          <w:lang w:eastAsia="zh-CN"/>
        </w:rPr>
        <w:t>尽管他们没</w:t>
      </w:r>
      <w:r>
        <w:rPr>
          <w:rFonts w:ascii="宋体" w:eastAsia="宋体" w:hint="eastAsia"/>
          <w:spacing w:val="-2"/>
          <w:lang w:eastAsia="zh-CN"/>
        </w:rPr>
        <w:t>有这样说</w:t>
      </w:r>
      <w:r>
        <w:rPr>
          <w:spacing w:val="-2"/>
          <w:lang w:eastAsia="zh-CN"/>
        </w:rPr>
        <w:t>,</w:t>
      </w:r>
      <w:r>
        <w:rPr>
          <w:rFonts w:ascii="宋体" w:eastAsia="宋体" w:hint="eastAsia"/>
          <w:spacing w:val="-3"/>
          <w:lang w:eastAsia="zh-CN"/>
        </w:rPr>
        <w:t>但他们通过自己的行为宣称</w:t>
      </w:r>
      <w:r>
        <w:rPr>
          <w:lang w:eastAsia="zh-CN"/>
        </w:rPr>
        <w:t>,</w:t>
      </w:r>
      <w:r>
        <w:rPr>
          <w:rFonts w:ascii="宋体" w:eastAsia="宋体" w:hint="eastAsia"/>
          <w:spacing w:val="-3"/>
          <w:lang w:eastAsia="zh-CN"/>
        </w:rPr>
        <w:t>尽管你有这样的良善</w:t>
      </w:r>
      <w:r>
        <w:rPr>
          <w:spacing w:val="-2"/>
          <w:lang w:eastAsia="zh-CN"/>
        </w:rPr>
        <w:t>,</w:t>
      </w:r>
      <w:r>
        <w:rPr>
          <w:rFonts w:ascii="宋体" w:eastAsia="宋体" w:hint="eastAsia"/>
          <w:spacing w:val="-3"/>
          <w:lang w:eastAsia="zh-CN"/>
        </w:rPr>
        <w:t>但这里有这样一个罪恶的情欲</w:t>
      </w:r>
      <w:r>
        <w:rPr>
          <w:lang w:eastAsia="zh-CN"/>
        </w:rPr>
        <w:t>,</w:t>
      </w:r>
      <w:r>
        <w:rPr>
          <w:rFonts w:ascii="宋体" w:eastAsia="宋体" w:hint="eastAsia"/>
          <w:spacing w:val="-3"/>
          <w:lang w:eastAsia="zh-CN"/>
        </w:rPr>
        <w:t>我期望从中得到比从你有福的威严中更多的良善。</w:t>
      </w:r>
      <w:r>
        <w:rPr>
          <w:rFonts w:ascii="宋体" w:eastAsia="宋体" w:hint="eastAsia"/>
          <w:spacing w:val="-60"/>
          <w:lang w:eastAsia="zh-CN"/>
        </w:rPr>
        <w:t xml:space="preserve"> </w:t>
      </w:r>
      <w:r>
        <w:rPr>
          <w:rFonts w:ascii="宋体" w:eastAsia="宋体" w:hint="eastAsia"/>
          <w:spacing w:val="-1"/>
          <w:lang w:eastAsia="zh-CN"/>
        </w:rPr>
        <w:t>当然</w:t>
      </w:r>
      <w:r>
        <w:rPr>
          <w:spacing w:val="-2"/>
          <w:lang w:eastAsia="zh-CN"/>
        </w:rPr>
        <w:t>,</w:t>
      </w:r>
      <w:r>
        <w:rPr>
          <w:rFonts w:ascii="宋体" w:eastAsia="宋体" w:hint="eastAsia"/>
          <w:spacing w:val="-3"/>
          <w:lang w:eastAsia="zh-CN"/>
        </w:rPr>
        <w:t>每一个罪中都有这一点</w:t>
      </w:r>
      <w:r>
        <w:rPr>
          <w:spacing w:val="-2"/>
          <w:lang w:eastAsia="zh-CN"/>
        </w:rPr>
        <w:t>,</w:t>
      </w:r>
      <w:r>
        <w:rPr>
          <w:rFonts w:ascii="宋体" w:eastAsia="宋体" w:hint="eastAsia"/>
          <w:spacing w:val="-2"/>
          <w:lang w:eastAsia="zh-CN"/>
        </w:rPr>
        <w:t>上帝看见</w:t>
      </w:r>
      <w:r>
        <w:rPr>
          <w:rFonts w:ascii="宋体" w:eastAsia="宋体" w:hint="eastAsia"/>
          <w:spacing w:val="-1"/>
          <w:lang w:eastAsia="zh-CN"/>
        </w:rPr>
        <w:t>了</w:t>
      </w:r>
      <w:r>
        <w:rPr>
          <w:spacing w:val="-2"/>
          <w:lang w:eastAsia="zh-CN"/>
        </w:rPr>
        <w:t>,</w:t>
      </w:r>
      <w:r>
        <w:rPr>
          <w:rFonts w:ascii="宋体" w:eastAsia="宋体" w:hint="eastAsia"/>
          <w:spacing w:val="-3"/>
          <w:lang w:eastAsia="zh-CN"/>
        </w:rPr>
        <w:t>如果罪人要为自己的罪负责</w:t>
      </w:r>
      <w:r>
        <w:rPr>
          <w:lang w:eastAsia="zh-CN"/>
        </w:rPr>
        <w:t>,</w:t>
      </w:r>
      <w:r>
        <w:rPr>
          <w:rFonts w:ascii="宋体" w:eastAsia="宋体" w:hint="eastAsia"/>
          <w:spacing w:val="-3"/>
          <w:lang w:eastAsia="zh-CN"/>
        </w:rPr>
        <w:t>上帝就会按照这一点来对待罪人。因为</w:t>
      </w:r>
      <w:r>
        <w:rPr>
          <w:spacing w:val="1"/>
          <w:lang w:eastAsia="zh-CN"/>
        </w:rPr>
        <w:t>(</w:t>
      </w:r>
      <w:r>
        <w:rPr>
          <w:rFonts w:ascii="宋体" w:eastAsia="宋体" w:hint="eastAsia"/>
          <w:spacing w:val="-2"/>
          <w:lang w:eastAsia="zh-CN"/>
        </w:rPr>
        <w:t>弟兄们</w:t>
      </w:r>
      <w:r>
        <w:rPr>
          <w:spacing w:val="-2"/>
          <w:lang w:eastAsia="zh-CN"/>
        </w:rPr>
        <w:t>)</w:t>
      </w:r>
      <w:r>
        <w:rPr>
          <w:rFonts w:ascii="宋体" w:eastAsia="宋体" w:hint="eastAsia"/>
          <w:spacing w:val="-3"/>
          <w:lang w:eastAsia="zh-CN"/>
        </w:rPr>
        <w:t>事情就是这</w:t>
      </w:r>
      <w:r>
        <w:rPr>
          <w:rFonts w:ascii="宋体" w:eastAsia="宋体" w:hint="eastAsia"/>
          <w:spacing w:val="-1"/>
          <w:lang w:eastAsia="zh-CN"/>
        </w:rPr>
        <w:t>样</w:t>
      </w:r>
      <w:r>
        <w:rPr>
          <w:spacing w:val="-2"/>
          <w:lang w:eastAsia="zh-CN"/>
        </w:rPr>
        <w:t>,</w:t>
      </w:r>
      <w:r>
        <w:rPr>
          <w:rFonts w:ascii="宋体" w:eastAsia="宋体" w:hint="eastAsia"/>
          <w:spacing w:val="-3"/>
          <w:lang w:eastAsia="zh-CN"/>
        </w:rPr>
        <w:t>我们不能同时享有上帝和罪恶的道路</w:t>
      </w:r>
      <w:r>
        <w:rPr>
          <w:lang w:eastAsia="zh-CN"/>
        </w:rPr>
        <w:t>;</w:t>
      </w:r>
      <w:r>
        <w:rPr>
          <w:rFonts w:ascii="宋体" w:eastAsia="宋体" w:hint="eastAsia"/>
          <w:spacing w:val="-3"/>
          <w:lang w:eastAsia="zh-CN"/>
        </w:rPr>
        <w:t>一个人在罪恶的道路上走得越远</w:t>
      </w:r>
      <w:r>
        <w:rPr>
          <w:lang w:eastAsia="zh-CN"/>
        </w:rPr>
        <w:t>,</w:t>
      </w:r>
      <w:r>
        <w:rPr>
          <w:rFonts w:ascii="宋体" w:eastAsia="宋体" w:hint="eastAsia"/>
          <w:spacing w:val="-3"/>
          <w:lang w:eastAsia="zh-CN"/>
        </w:rPr>
        <w:t>他就越是冒着永远失去上帝和上帝里所有良善的风险。也许上帝会怜悯你</w:t>
      </w:r>
      <w:r>
        <w:rPr>
          <w:spacing w:val="-2"/>
          <w:lang w:eastAsia="zh-CN"/>
        </w:rPr>
        <w:t>,</w:t>
      </w:r>
      <w:r>
        <w:rPr>
          <w:rFonts w:ascii="宋体" w:eastAsia="宋体" w:hint="eastAsia"/>
          <w:spacing w:val="-3"/>
          <w:lang w:eastAsia="zh-CN"/>
        </w:rPr>
        <w:t>将你带到基督里</w:t>
      </w:r>
      <w:r>
        <w:rPr>
          <w:lang w:eastAsia="zh-CN"/>
        </w:rPr>
        <w:t>;</w:t>
      </w:r>
      <w:r>
        <w:rPr>
          <w:rFonts w:ascii="宋体" w:eastAsia="宋体" w:hint="eastAsia"/>
          <w:spacing w:val="-3"/>
          <w:lang w:eastAsia="zh-CN"/>
        </w:rPr>
        <w:t>基督可能会为你对祂所做的冤枉满足上帝</w:t>
      </w:r>
      <w:r>
        <w:rPr>
          <w:lang w:eastAsia="zh-CN"/>
        </w:rPr>
        <w:t>,</w:t>
      </w:r>
      <w:r>
        <w:rPr>
          <w:rFonts w:ascii="宋体" w:eastAsia="宋体" w:hint="eastAsia"/>
          <w:spacing w:val="-3"/>
          <w:lang w:eastAsia="zh-CN"/>
        </w:rPr>
        <w:t>这与你无关。但在你里面有这样的邪恶</w:t>
      </w:r>
      <w:r>
        <w:rPr>
          <w:spacing w:val="-2"/>
          <w:lang w:eastAsia="zh-CN"/>
        </w:rPr>
        <w:t>,</w:t>
      </w:r>
      <w:r>
        <w:rPr>
          <w:rFonts w:ascii="宋体" w:eastAsia="宋体" w:hint="eastAsia"/>
          <w:spacing w:val="-3"/>
          <w:lang w:eastAsia="zh-CN"/>
        </w:rPr>
        <w:t>你所偏爱的每一条罪</w:t>
      </w:r>
      <w:r>
        <w:rPr>
          <w:rFonts w:ascii="宋体" w:eastAsia="宋体" w:hint="eastAsia"/>
          <w:spacing w:val="-2"/>
          <w:lang w:eastAsia="zh-CN"/>
        </w:rPr>
        <w:t>恶的道路</w:t>
      </w:r>
      <w:r>
        <w:rPr>
          <w:spacing w:val="-2"/>
          <w:lang w:eastAsia="zh-CN"/>
        </w:rPr>
        <w:t>,</w:t>
      </w:r>
      <w:r>
        <w:rPr>
          <w:rFonts w:ascii="宋体" w:eastAsia="宋体" w:hint="eastAsia"/>
          <w:spacing w:val="-3"/>
          <w:lang w:eastAsia="zh-CN"/>
        </w:rPr>
        <w:t>都是在冒失去在有福的上帝里所能享受的所有无限良善的风险。</w:t>
      </w:r>
      <w:r>
        <w:rPr>
          <w:rFonts w:ascii="宋体" w:eastAsia="宋体" w:hint="eastAsia"/>
          <w:spacing w:val="-58"/>
          <w:lang w:eastAsia="zh-CN"/>
        </w:rPr>
        <w:t xml:space="preserve"> </w:t>
      </w:r>
      <w:r>
        <w:rPr>
          <w:rFonts w:ascii="宋体" w:eastAsia="宋体" w:hint="eastAsia"/>
          <w:spacing w:val="-3"/>
          <w:lang w:eastAsia="zh-CN"/>
        </w:rPr>
        <w:t>这就是罪的邪</w:t>
      </w:r>
      <w:r>
        <w:rPr>
          <w:rFonts w:ascii="宋体" w:eastAsia="宋体" w:hint="eastAsia"/>
          <w:spacing w:val="-1"/>
          <w:lang w:eastAsia="zh-CN"/>
        </w:rPr>
        <w:t>恶</w:t>
      </w:r>
      <w:r>
        <w:rPr>
          <w:spacing w:val="-2"/>
          <w:lang w:eastAsia="zh-CN"/>
        </w:rPr>
        <w:t>:</w:t>
      </w:r>
      <w:r>
        <w:rPr>
          <w:rFonts w:ascii="宋体" w:eastAsia="宋体" w:hint="eastAsia"/>
          <w:spacing w:val="-3"/>
          <w:lang w:eastAsia="zh-CN"/>
        </w:rPr>
        <w:t>这不是对上帝的冤枉吗</w:t>
      </w:r>
      <w:r>
        <w:rPr>
          <w:lang w:eastAsia="zh-CN"/>
        </w:rPr>
        <w:t>?</w:t>
      </w:r>
      <w:r>
        <w:rPr>
          <w:spacing w:val="-1"/>
          <w:lang w:eastAsia="zh-CN"/>
        </w:rPr>
        <w:t xml:space="preserve"> </w:t>
      </w:r>
      <w:r>
        <w:rPr>
          <w:rFonts w:ascii="宋体" w:eastAsia="宋体" w:hint="eastAsia"/>
          <w:spacing w:val="-3"/>
          <w:lang w:eastAsia="zh-CN"/>
        </w:rPr>
        <w:t>上帝是什么</w:t>
      </w:r>
      <w:r>
        <w:rPr>
          <w:lang w:eastAsia="zh-CN"/>
        </w:rPr>
        <w:t>,</w:t>
      </w:r>
      <w:r>
        <w:rPr>
          <w:rFonts w:ascii="宋体" w:eastAsia="宋体" w:hint="eastAsia"/>
          <w:spacing w:val="-3"/>
          <w:lang w:eastAsia="zh-CN"/>
        </w:rPr>
        <w:t>如果不比卑鄙的情欲更好</w:t>
      </w:r>
      <w:r>
        <w:rPr>
          <w:spacing w:val="-1"/>
          <w:lang w:eastAsia="zh-CN"/>
        </w:rPr>
        <w:t>?</w:t>
      </w:r>
      <w:r>
        <w:rPr>
          <w:rFonts w:ascii="宋体" w:eastAsia="宋体" w:hint="eastAsia"/>
          <w:spacing w:val="-3"/>
          <w:lang w:eastAsia="zh-CN"/>
        </w:rPr>
        <w:t>魔鬼本身比卑鄙的情欲</w:t>
      </w:r>
      <w:r>
        <w:rPr>
          <w:rFonts w:ascii="宋体" w:eastAsia="宋体" w:hint="eastAsia"/>
          <w:spacing w:val="-2"/>
          <w:lang w:eastAsia="zh-CN"/>
        </w:rPr>
        <w:t>更好</w:t>
      </w:r>
      <w:r>
        <w:rPr>
          <w:lang w:eastAsia="zh-CN"/>
        </w:rPr>
        <w:t>,</w:t>
      </w:r>
      <w:r>
        <w:rPr>
          <w:rFonts w:ascii="宋体" w:eastAsia="宋体" w:hint="eastAsia"/>
          <w:spacing w:val="-2"/>
          <w:lang w:eastAsia="zh-CN"/>
        </w:rPr>
        <w:t>也就是说</w:t>
      </w:r>
      <w:r>
        <w:rPr>
          <w:spacing w:val="-2"/>
          <w:lang w:eastAsia="zh-CN"/>
        </w:rPr>
        <w:t>,</w:t>
      </w:r>
      <w:r>
        <w:rPr>
          <w:rFonts w:ascii="宋体" w:eastAsia="宋体" w:hint="eastAsia"/>
          <w:spacing w:val="-3"/>
          <w:lang w:eastAsia="zh-CN"/>
        </w:rPr>
        <w:t>魔鬼在他里面有一个实体</w:t>
      </w:r>
      <w:r>
        <w:rPr>
          <w:lang w:eastAsia="zh-CN"/>
        </w:rPr>
        <w:t>,</w:t>
      </w:r>
      <w:r>
        <w:rPr>
          <w:rFonts w:ascii="宋体" w:eastAsia="宋体" w:hint="eastAsia"/>
          <w:spacing w:val="-3"/>
          <w:lang w:eastAsia="zh-CN"/>
        </w:rPr>
        <w:t>他是属于上帝的</w:t>
      </w:r>
      <w:r>
        <w:rPr>
          <w:lang w:eastAsia="zh-CN"/>
        </w:rPr>
        <w:t>,</w:t>
      </w:r>
      <w:r>
        <w:rPr>
          <w:rFonts w:ascii="宋体" w:eastAsia="宋体" w:hint="eastAsia"/>
          <w:spacing w:val="-3"/>
          <w:lang w:eastAsia="zh-CN"/>
        </w:rPr>
        <w:t>尽管他因罪成为魔鬼</w:t>
      </w:r>
      <w:r>
        <w:rPr>
          <w:spacing w:val="-2"/>
          <w:lang w:eastAsia="zh-CN"/>
        </w:rPr>
        <w:t>,</w:t>
      </w:r>
      <w:r>
        <w:rPr>
          <w:rFonts w:ascii="宋体" w:eastAsia="宋体" w:hint="eastAsia"/>
          <w:spacing w:val="-3"/>
          <w:lang w:eastAsia="zh-CN"/>
        </w:rPr>
        <w:t>但他仍然是一个属于上帝的存在</w:t>
      </w:r>
      <w:r>
        <w:rPr>
          <w:spacing w:val="-2"/>
          <w:lang w:eastAsia="zh-CN"/>
        </w:rPr>
        <w:t>;</w:t>
      </w:r>
      <w:r>
        <w:rPr>
          <w:rFonts w:ascii="宋体" w:eastAsia="宋体" w:hint="eastAsia"/>
          <w:spacing w:val="-3"/>
          <w:lang w:eastAsia="zh-CN"/>
        </w:rPr>
        <w:t>但罪没有任何良善</w:t>
      </w:r>
      <w:r>
        <w:rPr>
          <w:lang w:eastAsia="zh-CN"/>
        </w:rPr>
        <w:t>,</w:t>
      </w:r>
      <w:r>
        <w:rPr>
          <w:rFonts w:ascii="宋体" w:eastAsia="宋体" w:hint="eastAsia"/>
          <w:spacing w:val="-3"/>
          <w:lang w:eastAsia="zh-CN"/>
        </w:rPr>
        <w:t>因此罪比魔鬼更坏</w:t>
      </w:r>
      <w:r>
        <w:rPr>
          <w:spacing w:val="-2"/>
          <w:lang w:eastAsia="zh-CN"/>
        </w:rPr>
        <w:t>:</w:t>
      </w:r>
      <w:r>
        <w:rPr>
          <w:rFonts w:ascii="宋体" w:eastAsia="宋体" w:hint="eastAsia"/>
          <w:spacing w:val="-3"/>
          <w:lang w:eastAsia="zh-CN"/>
        </w:rPr>
        <w:t>正是罪使魔鬼如此邪恶</w:t>
      </w:r>
      <w:r>
        <w:rPr>
          <w:lang w:eastAsia="zh-CN"/>
        </w:rPr>
        <w:t>,</w:t>
      </w:r>
      <w:r>
        <w:rPr>
          <w:rFonts w:ascii="宋体" w:eastAsia="宋体" w:hint="eastAsia"/>
          <w:spacing w:val="-2"/>
          <w:lang w:eastAsia="zh-CN"/>
        </w:rPr>
        <w:t>然而你</w:t>
      </w:r>
      <w:r>
        <w:rPr>
          <w:rFonts w:ascii="宋体" w:eastAsia="宋体" w:hint="eastAsia"/>
          <w:spacing w:val="-3"/>
          <w:lang w:eastAsia="zh-CN"/>
        </w:rPr>
        <w:t>在你罪恶的道路上宣称</w:t>
      </w:r>
      <w:r>
        <w:rPr>
          <w:spacing w:val="-2"/>
          <w:lang w:eastAsia="zh-CN"/>
        </w:rPr>
        <w:t>,</w:t>
      </w:r>
      <w:r>
        <w:rPr>
          <w:rFonts w:ascii="宋体" w:eastAsia="宋体" w:hint="eastAsia"/>
          <w:spacing w:val="-3"/>
          <w:lang w:eastAsia="zh-CN"/>
        </w:rPr>
        <w:t>你认为罪中有比上帝自己所有的良善更多的良善</w:t>
      </w:r>
      <w:r>
        <w:rPr>
          <w:lang w:eastAsia="zh-CN"/>
        </w:rPr>
        <w:t>,</w:t>
      </w:r>
      <w:r>
        <w:rPr>
          <w:rFonts w:ascii="宋体" w:eastAsia="宋体" w:hint="eastAsia"/>
          <w:spacing w:val="-3"/>
          <w:lang w:eastAsia="zh-CN"/>
        </w:rPr>
        <w:t>好像罪比上帝自</w:t>
      </w:r>
      <w:r>
        <w:rPr>
          <w:rFonts w:ascii="宋体" w:eastAsia="宋体" w:hint="eastAsia"/>
          <w:spacing w:val="-2"/>
          <w:lang w:eastAsia="zh-CN"/>
        </w:rPr>
        <w:t>己更好</w:t>
      </w:r>
      <w:r>
        <w:rPr>
          <w:spacing w:val="-2"/>
          <w:lang w:eastAsia="zh-CN"/>
        </w:rPr>
        <w:t>:</w:t>
      </w:r>
      <w:r>
        <w:rPr>
          <w:rFonts w:ascii="宋体" w:eastAsia="宋体" w:hint="eastAsia"/>
          <w:spacing w:val="-3"/>
          <w:lang w:eastAsia="zh-CN"/>
        </w:rPr>
        <w:t>因为你冒着失去上帝的风险</w:t>
      </w:r>
      <w:r>
        <w:rPr>
          <w:lang w:eastAsia="zh-CN"/>
        </w:rPr>
        <w:t>,</w:t>
      </w:r>
      <w:r>
        <w:rPr>
          <w:rFonts w:ascii="宋体" w:eastAsia="宋体" w:hint="eastAsia"/>
          <w:spacing w:val="-3"/>
          <w:lang w:eastAsia="zh-CN"/>
        </w:rPr>
        <w:t>为了你罪恶的道路。</w:t>
      </w:r>
      <w:r>
        <w:rPr>
          <w:rFonts w:ascii="宋体" w:eastAsia="宋体" w:hint="eastAsia"/>
          <w:spacing w:val="-58"/>
          <w:lang w:eastAsia="zh-CN"/>
        </w:rPr>
        <w:t xml:space="preserve"> </w:t>
      </w:r>
      <w:r>
        <w:rPr>
          <w:rFonts w:ascii="宋体" w:eastAsia="宋体" w:hint="eastAsia"/>
          <w:spacing w:val="-1"/>
          <w:lang w:eastAsia="zh-CN"/>
        </w:rPr>
        <w:t>哦</w:t>
      </w:r>
      <w:r>
        <w:rPr>
          <w:lang w:eastAsia="zh-CN"/>
        </w:rPr>
        <w:t>,</w:t>
      </w:r>
      <w:r>
        <w:rPr>
          <w:rFonts w:ascii="宋体" w:eastAsia="宋体" w:hint="eastAsia"/>
          <w:spacing w:val="-2"/>
          <w:lang w:eastAsia="zh-CN"/>
        </w:rPr>
        <w:t>罪人</w:t>
      </w:r>
      <w:r>
        <w:rPr>
          <w:spacing w:val="-2"/>
          <w:lang w:eastAsia="zh-CN"/>
        </w:rPr>
        <w:t>!</w:t>
      </w:r>
      <w:r>
        <w:rPr>
          <w:rFonts w:ascii="宋体" w:eastAsia="宋体" w:hint="eastAsia"/>
          <w:spacing w:val="-3"/>
          <w:lang w:eastAsia="zh-CN"/>
        </w:rPr>
        <w:t>停下你的脚步</w:t>
      </w:r>
      <w:r>
        <w:rPr>
          <w:lang w:eastAsia="zh-CN"/>
        </w:rPr>
        <w:t>,</w:t>
      </w:r>
      <w:r>
        <w:rPr>
          <w:rFonts w:ascii="宋体" w:eastAsia="宋体" w:hint="eastAsia"/>
          <w:spacing w:val="-2"/>
          <w:lang w:eastAsia="zh-CN"/>
        </w:rPr>
        <w:t>想想你在做什么</w:t>
      </w:r>
      <w:r>
        <w:rPr>
          <w:spacing w:val="-2"/>
          <w:lang w:eastAsia="zh-CN"/>
        </w:rPr>
        <w:t>:</w:t>
      </w:r>
      <w:r>
        <w:rPr>
          <w:rFonts w:ascii="宋体" w:eastAsia="宋体" w:hint="eastAsia"/>
          <w:spacing w:val="-3"/>
          <w:lang w:eastAsia="zh-CN"/>
        </w:rPr>
        <w:t>要知道你一生所过的生活</w:t>
      </w:r>
      <w:r>
        <w:rPr>
          <w:lang w:eastAsia="zh-CN"/>
        </w:rPr>
        <w:t>,</w:t>
      </w:r>
      <w:r>
        <w:rPr>
          <w:rFonts w:ascii="宋体" w:eastAsia="宋体" w:hint="eastAsia"/>
          <w:spacing w:val="-3"/>
          <w:lang w:eastAsia="zh-CN"/>
        </w:rPr>
        <w:t>无非就是在全世界面前通过你罪恶的生活不断地宣称</w:t>
      </w:r>
      <w:r>
        <w:rPr>
          <w:lang w:eastAsia="zh-CN"/>
        </w:rPr>
        <w:t>,</w:t>
      </w:r>
      <w:r>
        <w:rPr>
          <w:rFonts w:ascii="宋体" w:eastAsia="宋体" w:hint="eastAsia"/>
          <w:spacing w:val="-1"/>
          <w:lang w:eastAsia="zh-CN"/>
        </w:rPr>
        <w:t>你</w:t>
      </w:r>
      <w:r>
        <w:rPr>
          <w:rFonts w:ascii="宋体" w:eastAsia="宋体" w:hint="eastAsia"/>
          <w:spacing w:val="-3"/>
          <w:lang w:eastAsia="zh-CN"/>
        </w:rPr>
        <w:t>认为在情欲中有比在有福的上帝里所能享受到永恒的所有良善更多的良善。</w:t>
      </w:r>
      <w:r>
        <w:rPr>
          <w:rFonts w:ascii="宋体" w:eastAsia="宋体" w:hint="eastAsia"/>
          <w:spacing w:val="-58"/>
          <w:lang w:eastAsia="zh-CN"/>
        </w:rPr>
        <w:t xml:space="preserve"> </w:t>
      </w:r>
      <w:r>
        <w:rPr>
          <w:rFonts w:ascii="宋体" w:eastAsia="宋体" w:hint="eastAsia"/>
          <w:spacing w:val="-2"/>
          <w:lang w:eastAsia="zh-CN"/>
        </w:rPr>
        <w:t>第二</w:t>
      </w:r>
      <w:r>
        <w:rPr>
          <w:lang w:eastAsia="zh-CN"/>
        </w:rPr>
        <w:t>,</w:t>
      </w:r>
      <w:r>
        <w:rPr>
          <w:rFonts w:ascii="宋体" w:eastAsia="宋体" w:hint="eastAsia"/>
          <w:spacing w:val="-2"/>
          <w:lang w:eastAsia="zh-CN"/>
        </w:rPr>
        <w:t>你在犯</w:t>
      </w:r>
      <w:r>
        <w:rPr>
          <w:rFonts w:ascii="宋体" w:eastAsia="宋体" w:hint="eastAsia"/>
          <w:spacing w:val="-3"/>
          <w:lang w:eastAsia="zh-CN"/>
        </w:rPr>
        <w:t>罪的道路上这样冤枉上帝</w:t>
      </w:r>
      <w:r>
        <w:rPr>
          <w:lang w:eastAsia="zh-CN"/>
        </w:rPr>
        <w:t>,</w:t>
      </w:r>
      <w:r>
        <w:rPr>
          <w:rFonts w:ascii="宋体" w:eastAsia="宋体" w:hint="eastAsia"/>
          <w:spacing w:val="-3"/>
          <w:lang w:eastAsia="zh-CN"/>
        </w:rPr>
        <w:t>在祂的无所不在和无所不知上</w:t>
      </w:r>
      <w:r>
        <w:rPr>
          <w:spacing w:val="-2"/>
          <w:lang w:eastAsia="zh-CN"/>
        </w:rPr>
        <w:t>:</w:t>
      </w:r>
      <w:r>
        <w:rPr>
          <w:rFonts w:ascii="宋体" w:eastAsia="宋体" w:hint="eastAsia"/>
          <w:spacing w:val="-3"/>
          <w:lang w:eastAsia="zh-CN"/>
        </w:rPr>
        <w:t>把这两点放在一起。</w:t>
      </w:r>
    </w:p>
    <w:p w14:paraId="6968AA1E" w14:textId="77777777" w:rsidR="00EC029C" w:rsidRDefault="00000000">
      <w:pPr>
        <w:pStyle w:val="a5"/>
        <w:numPr>
          <w:ilvl w:val="0"/>
          <w:numId w:val="6"/>
        </w:numPr>
        <w:tabs>
          <w:tab w:val="left" w:pos="818"/>
          <w:tab w:val="left" w:pos="820"/>
        </w:tabs>
        <w:spacing w:before="13" w:line="242" w:lineRule="auto"/>
        <w:ind w:right="390"/>
        <w:rPr>
          <w:lang w:eastAsia="zh-CN"/>
        </w:rPr>
      </w:pPr>
      <w:r>
        <w:rPr>
          <w:rFonts w:ascii="宋体" w:eastAsia="宋体" w:hint="eastAsia"/>
          <w:spacing w:val="-2"/>
          <w:lang w:eastAsia="zh-CN"/>
        </w:rPr>
        <w:t>你竟敢在上帝的面前做祂无限憎恶的事</w:t>
      </w:r>
      <w:r>
        <w:rPr>
          <w:spacing w:val="-2"/>
          <w:lang w:eastAsia="zh-CN"/>
        </w:rPr>
        <w:t>:</w:t>
      </w:r>
      <w:r>
        <w:rPr>
          <w:rFonts w:ascii="宋体" w:eastAsia="宋体" w:hint="eastAsia"/>
          <w:spacing w:val="-2"/>
          <w:lang w:eastAsia="zh-CN"/>
        </w:rPr>
        <w:t>对任何国王</w:t>
      </w:r>
      <w:r>
        <w:rPr>
          <w:spacing w:val="-2"/>
          <w:lang w:eastAsia="zh-CN"/>
        </w:rPr>
        <w:t>,</w:t>
      </w:r>
      <w:r>
        <w:rPr>
          <w:rFonts w:ascii="宋体" w:eastAsia="宋体" w:hint="eastAsia"/>
          <w:spacing w:val="-2"/>
          <w:lang w:eastAsia="zh-CN"/>
        </w:rPr>
        <w:t>甚至对你们自己</w:t>
      </w:r>
      <w:r>
        <w:rPr>
          <w:spacing w:val="-2"/>
          <w:lang w:eastAsia="zh-CN"/>
        </w:rPr>
        <w:t>,</w:t>
      </w:r>
      <w:r>
        <w:rPr>
          <w:rFonts w:ascii="宋体" w:eastAsia="宋体" w:hint="eastAsia"/>
          <w:spacing w:val="-2"/>
          <w:lang w:eastAsia="zh-CN"/>
        </w:rPr>
        <w:t>即使卑微</w:t>
      </w:r>
      <w:r>
        <w:rPr>
          <w:spacing w:val="-2"/>
          <w:lang w:eastAsia="zh-CN"/>
        </w:rPr>
        <w:t>,</w:t>
      </w:r>
      <w:r>
        <w:rPr>
          <w:rFonts w:ascii="宋体" w:eastAsia="宋体" w:hint="eastAsia"/>
          <w:spacing w:val="-2"/>
          <w:lang w:eastAsia="zh-CN"/>
        </w:rPr>
        <w:t>让你们的下属在你们面前做你们在世上最憎恶的事</w:t>
      </w:r>
      <w:r>
        <w:rPr>
          <w:spacing w:val="-2"/>
          <w:lang w:eastAsia="zh-CN"/>
        </w:rPr>
        <w:t>,</w:t>
      </w:r>
      <w:r>
        <w:rPr>
          <w:rFonts w:ascii="宋体" w:eastAsia="宋体" w:hint="eastAsia"/>
          <w:spacing w:val="-2"/>
          <w:lang w:eastAsia="zh-CN"/>
        </w:rPr>
        <w:t>这不是一种冤枉吗</w:t>
      </w:r>
      <w:r>
        <w:rPr>
          <w:spacing w:val="-2"/>
          <w:lang w:eastAsia="zh-CN"/>
        </w:rPr>
        <w:t>?</w:t>
      </w:r>
      <w:r>
        <w:rPr>
          <w:rFonts w:ascii="宋体" w:eastAsia="宋体" w:hint="eastAsia"/>
          <w:spacing w:val="-2"/>
          <w:lang w:eastAsia="zh-CN"/>
        </w:rPr>
        <w:t>罪人就是这样做的</w:t>
      </w:r>
      <w:r>
        <w:rPr>
          <w:spacing w:val="-2"/>
          <w:lang w:eastAsia="zh-CN"/>
        </w:rPr>
        <w:t>,</w:t>
      </w:r>
      <w:r>
        <w:rPr>
          <w:rFonts w:ascii="宋体" w:eastAsia="宋体" w:hint="eastAsia"/>
          <w:spacing w:val="-2"/>
          <w:lang w:eastAsia="zh-CN"/>
        </w:rPr>
        <w:t>你所有的罪恶道路都在上帝的面前</w:t>
      </w:r>
      <w:r>
        <w:rPr>
          <w:spacing w:val="-2"/>
          <w:lang w:eastAsia="zh-CN"/>
        </w:rPr>
        <w:t>,</w:t>
      </w:r>
      <w:r>
        <w:rPr>
          <w:rFonts w:ascii="宋体" w:eastAsia="宋体" w:hint="eastAsia"/>
          <w:spacing w:val="-2"/>
          <w:lang w:eastAsia="zh-CN"/>
        </w:rPr>
        <w:t>它们是上帝无限憎恶的事情</w:t>
      </w:r>
      <w:r>
        <w:rPr>
          <w:spacing w:val="-2"/>
          <w:lang w:eastAsia="zh-CN"/>
        </w:rPr>
        <w:t>,</w:t>
      </w:r>
      <w:r>
        <w:rPr>
          <w:rFonts w:ascii="宋体" w:eastAsia="宋体" w:hint="eastAsia"/>
          <w:spacing w:val="-2"/>
          <w:lang w:eastAsia="zh-CN"/>
        </w:rPr>
        <w:t>然而在某些罪中</w:t>
      </w:r>
      <w:r>
        <w:rPr>
          <w:spacing w:val="-2"/>
          <w:lang w:eastAsia="zh-CN"/>
        </w:rPr>
        <w:t>,</w:t>
      </w:r>
      <w:r>
        <w:rPr>
          <w:rFonts w:ascii="宋体" w:eastAsia="宋体" w:hint="eastAsia"/>
          <w:spacing w:val="-2"/>
          <w:lang w:eastAsia="zh-CN"/>
        </w:rPr>
        <w:t>你竟敢在上帝的面前做你不敢在家中最卑微的男孩或女孩面前做的事。这对上帝的无所不知和无所不在是何等</w:t>
      </w:r>
      <w:r>
        <w:rPr>
          <w:rFonts w:ascii="宋体" w:eastAsia="宋体" w:hint="eastAsia"/>
          <w:lang w:eastAsia="zh-CN"/>
        </w:rPr>
        <w:t>的冤枉</w:t>
      </w:r>
      <w:r>
        <w:rPr>
          <w:lang w:eastAsia="zh-CN"/>
        </w:rPr>
        <w:t xml:space="preserve">! </w:t>
      </w:r>
      <w:r>
        <w:rPr>
          <w:rFonts w:ascii="宋体" w:eastAsia="宋体" w:hint="eastAsia"/>
          <w:lang w:eastAsia="zh-CN"/>
        </w:rPr>
        <w:t>不</w:t>
      </w:r>
      <w:r>
        <w:rPr>
          <w:lang w:eastAsia="zh-CN"/>
        </w:rPr>
        <w:t>,</w:t>
      </w:r>
      <w:r>
        <w:rPr>
          <w:rFonts w:ascii="宋体" w:eastAsia="宋体" w:hint="eastAsia"/>
          <w:lang w:eastAsia="zh-CN"/>
        </w:rPr>
        <w:t>也许你不敢在一个六岁的孩子面前做</w:t>
      </w:r>
      <w:r>
        <w:rPr>
          <w:lang w:eastAsia="zh-CN"/>
        </w:rPr>
        <w:t>,</w:t>
      </w:r>
      <w:r>
        <w:rPr>
          <w:rFonts w:ascii="宋体" w:eastAsia="宋体" w:hint="eastAsia"/>
          <w:lang w:eastAsia="zh-CN"/>
        </w:rPr>
        <w:t>却敢在无限有福的上帝面前做</w:t>
      </w:r>
      <w:r>
        <w:rPr>
          <w:lang w:eastAsia="zh-CN"/>
        </w:rPr>
        <w:t>,</w:t>
      </w:r>
      <w:r>
        <w:rPr>
          <w:rFonts w:ascii="宋体" w:eastAsia="宋体" w:hint="eastAsia"/>
          <w:lang w:eastAsia="zh-CN"/>
        </w:rPr>
        <w:t>如果一个</w:t>
      </w:r>
      <w:r>
        <w:rPr>
          <w:rFonts w:ascii="宋体" w:eastAsia="宋体" w:hint="eastAsia"/>
          <w:spacing w:val="-2"/>
          <w:lang w:eastAsia="zh-CN"/>
        </w:rPr>
        <w:t>人害怕在家中任何仆人面前做一件事</w:t>
      </w:r>
      <w:r>
        <w:rPr>
          <w:spacing w:val="-2"/>
          <w:lang w:eastAsia="zh-CN"/>
        </w:rPr>
        <w:t>,</w:t>
      </w:r>
      <w:r>
        <w:rPr>
          <w:rFonts w:ascii="宋体" w:eastAsia="宋体" w:hint="eastAsia"/>
          <w:spacing w:val="-2"/>
          <w:lang w:eastAsia="zh-CN"/>
        </w:rPr>
        <w:t>甚至是厨房里最低贱的仆人</w:t>
      </w:r>
      <w:r>
        <w:rPr>
          <w:spacing w:val="-2"/>
          <w:lang w:eastAsia="zh-CN"/>
        </w:rPr>
        <w:t>,</w:t>
      </w:r>
      <w:r>
        <w:rPr>
          <w:rFonts w:ascii="宋体" w:eastAsia="宋体" w:hint="eastAsia"/>
          <w:spacing w:val="-2"/>
          <w:lang w:eastAsia="zh-CN"/>
        </w:rPr>
        <w:t>但当他来到国王面前时</w:t>
      </w:r>
      <w:r>
        <w:rPr>
          <w:spacing w:val="-2"/>
          <w:lang w:eastAsia="zh-CN"/>
        </w:rPr>
        <w:t>,</w:t>
      </w:r>
      <w:r>
        <w:rPr>
          <w:rFonts w:ascii="宋体" w:eastAsia="宋体" w:hint="eastAsia"/>
          <w:spacing w:val="-2"/>
          <w:lang w:eastAsia="zh-CN"/>
        </w:rPr>
        <w:t>却在那里做了</w:t>
      </w:r>
      <w:r>
        <w:rPr>
          <w:spacing w:val="-2"/>
          <w:lang w:eastAsia="zh-CN"/>
        </w:rPr>
        <w:t>;</w:t>
      </w:r>
      <w:r>
        <w:rPr>
          <w:rFonts w:ascii="宋体" w:eastAsia="宋体" w:hint="eastAsia"/>
          <w:spacing w:val="-2"/>
          <w:lang w:eastAsia="zh-CN"/>
        </w:rPr>
        <w:t>这不是对他的威严的冤枉吗</w:t>
      </w:r>
      <w:r>
        <w:rPr>
          <w:spacing w:val="-2"/>
          <w:lang w:eastAsia="zh-CN"/>
        </w:rPr>
        <w:t>,</w:t>
      </w:r>
      <w:r>
        <w:rPr>
          <w:rFonts w:ascii="宋体" w:eastAsia="宋体" w:hint="eastAsia"/>
          <w:spacing w:val="-2"/>
          <w:lang w:eastAsia="zh-CN"/>
        </w:rPr>
        <w:t>有人竟敢在他面前如此大胆</w:t>
      </w:r>
      <w:r>
        <w:rPr>
          <w:spacing w:val="-2"/>
          <w:lang w:eastAsia="zh-CN"/>
        </w:rPr>
        <w:t>?</w:t>
      </w:r>
    </w:p>
    <w:p w14:paraId="6F533689" w14:textId="77777777" w:rsidR="00EC029C" w:rsidRDefault="00000000">
      <w:pPr>
        <w:pStyle w:val="a5"/>
        <w:numPr>
          <w:ilvl w:val="0"/>
          <w:numId w:val="6"/>
        </w:numPr>
        <w:tabs>
          <w:tab w:val="left" w:pos="818"/>
          <w:tab w:val="left" w:pos="820"/>
        </w:tabs>
        <w:spacing w:before="7" w:line="242" w:lineRule="auto"/>
        <w:ind w:right="340"/>
        <w:rPr>
          <w:rFonts w:ascii="宋体" w:eastAsia="宋体"/>
          <w:lang w:eastAsia="zh-CN"/>
        </w:rPr>
      </w:pPr>
      <w:r>
        <w:rPr>
          <w:rFonts w:ascii="宋体" w:eastAsia="宋体" w:hint="eastAsia"/>
          <w:spacing w:val="-2"/>
          <w:lang w:eastAsia="zh-CN"/>
        </w:rPr>
        <w:t>再者</w:t>
      </w:r>
      <w:r>
        <w:rPr>
          <w:lang w:eastAsia="zh-CN"/>
        </w:rPr>
        <w:t>,</w:t>
      </w:r>
      <w:r>
        <w:rPr>
          <w:rFonts w:ascii="宋体" w:eastAsia="宋体" w:hint="eastAsia"/>
          <w:spacing w:val="-3"/>
          <w:lang w:eastAsia="zh-CN"/>
        </w:rPr>
        <w:t>你在这一点上冤枉了祂的无所不在</w:t>
      </w:r>
      <w:r>
        <w:rPr>
          <w:spacing w:val="-2"/>
          <w:lang w:eastAsia="zh-CN"/>
        </w:rPr>
        <w:t>,</w:t>
      </w:r>
      <w:r>
        <w:rPr>
          <w:rFonts w:ascii="宋体" w:eastAsia="宋体" w:hint="eastAsia"/>
          <w:spacing w:val="-3"/>
          <w:lang w:eastAsia="zh-CN"/>
        </w:rPr>
        <w:t>你竟敢将污秽的东西扔在祂面前</w:t>
      </w:r>
      <w:r>
        <w:rPr>
          <w:lang w:eastAsia="zh-CN"/>
        </w:rPr>
        <w:t>,</w:t>
      </w:r>
      <w:r>
        <w:rPr>
          <w:rFonts w:ascii="宋体" w:eastAsia="宋体" w:hint="eastAsia"/>
          <w:spacing w:val="-2"/>
          <w:lang w:eastAsia="zh-CN"/>
        </w:rPr>
        <w:t>将腐肉</w:t>
      </w:r>
      <w:r>
        <w:rPr>
          <w:lang w:eastAsia="zh-CN"/>
        </w:rPr>
        <w:t>,</w:t>
      </w:r>
      <w:r>
        <w:rPr>
          <w:rFonts w:ascii="宋体" w:eastAsia="宋体" w:hint="eastAsia"/>
          <w:spacing w:val="-2"/>
          <w:lang w:eastAsia="zh-CN"/>
        </w:rPr>
        <w:t>一条死狗</w:t>
      </w:r>
      <w:r>
        <w:rPr>
          <w:lang w:eastAsia="zh-CN"/>
        </w:rPr>
        <w:t>,</w:t>
      </w:r>
      <w:r>
        <w:rPr>
          <w:rFonts w:ascii="宋体" w:eastAsia="宋体" w:hint="eastAsia"/>
          <w:spacing w:val="-3"/>
          <w:lang w:eastAsia="zh-CN"/>
        </w:rPr>
        <w:t>扔在君王面前</w:t>
      </w:r>
      <w:r>
        <w:rPr>
          <w:spacing w:val="-2"/>
          <w:lang w:eastAsia="zh-CN"/>
        </w:rPr>
        <w:t>,</w:t>
      </w:r>
      <w:r>
        <w:rPr>
          <w:rFonts w:ascii="宋体" w:eastAsia="宋体" w:hint="eastAsia"/>
          <w:spacing w:val="-3"/>
          <w:lang w:eastAsia="zh-CN"/>
        </w:rPr>
        <w:t>这是一种冤枉</w:t>
      </w:r>
      <w:r>
        <w:rPr>
          <w:lang w:eastAsia="zh-CN"/>
        </w:rPr>
        <w:t>:</w:t>
      </w:r>
      <w:r>
        <w:rPr>
          <w:rFonts w:ascii="宋体" w:eastAsia="宋体" w:hint="eastAsia"/>
          <w:spacing w:val="-3"/>
          <w:lang w:eastAsia="zh-CN"/>
        </w:rPr>
        <w:t>人在罪恶的道路上所做的无非是在至圣的上帝面前吐出呕吐物和污秽</w:t>
      </w:r>
      <w:r>
        <w:rPr>
          <w:lang w:eastAsia="zh-CN"/>
        </w:rPr>
        <w:t>:</w:t>
      </w:r>
      <w:r>
        <w:rPr>
          <w:rFonts w:ascii="宋体" w:eastAsia="宋体" w:hint="eastAsia"/>
          <w:spacing w:val="-3"/>
          <w:lang w:eastAsia="zh-CN"/>
        </w:rPr>
        <w:t>你就这样在祂的无所不在和无所不知上冤枉了上帝。</w:t>
      </w:r>
      <w:r>
        <w:rPr>
          <w:rFonts w:ascii="宋体" w:eastAsia="宋体" w:hint="eastAsia"/>
          <w:spacing w:val="-60"/>
          <w:lang w:eastAsia="zh-CN"/>
        </w:rPr>
        <w:t xml:space="preserve"> </w:t>
      </w:r>
      <w:r>
        <w:rPr>
          <w:rFonts w:ascii="宋体" w:eastAsia="宋体" w:hint="eastAsia"/>
          <w:spacing w:val="-2"/>
          <w:lang w:eastAsia="zh-CN"/>
        </w:rPr>
        <w:t>第三</w:t>
      </w:r>
      <w:r>
        <w:rPr>
          <w:lang w:eastAsia="zh-CN"/>
        </w:rPr>
        <w:t>,</w:t>
      </w:r>
      <w:r>
        <w:rPr>
          <w:rFonts w:ascii="宋体" w:eastAsia="宋体" w:hint="eastAsia"/>
          <w:spacing w:val="-3"/>
          <w:lang w:eastAsia="zh-CN"/>
        </w:rPr>
        <w:t>你在祂智慧的道路上冤枉了上帝</w:t>
      </w:r>
      <w:r>
        <w:rPr>
          <w:lang w:eastAsia="zh-CN"/>
        </w:rPr>
        <w:t>,</w:t>
      </w:r>
      <w:r>
        <w:rPr>
          <w:rFonts w:ascii="宋体" w:eastAsia="宋体" w:hint="eastAsia"/>
          <w:spacing w:val="-3"/>
          <w:lang w:eastAsia="zh-CN"/>
        </w:rPr>
        <w:t>因为在罪中</w:t>
      </w:r>
      <w:r>
        <w:rPr>
          <w:spacing w:val="-2"/>
          <w:lang w:eastAsia="zh-CN"/>
        </w:rPr>
        <w:t>,</w:t>
      </w:r>
      <w:r>
        <w:rPr>
          <w:rFonts w:ascii="宋体" w:eastAsia="宋体" w:hint="eastAsia"/>
          <w:spacing w:val="-3"/>
          <w:lang w:eastAsia="zh-CN"/>
        </w:rPr>
        <w:t>你宣称上帝的道路不是智慧的道路</w:t>
      </w:r>
      <w:r>
        <w:rPr>
          <w:lang w:eastAsia="zh-CN"/>
        </w:rPr>
        <w:t>,</w:t>
      </w:r>
      <w:r>
        <w:rPr>
          <w:rFonts w:ascii="宋体" w:eastAsia="宋体" w:hint="eastAsia"/>
          <w:spacing w:val="-3"/>
          <w:lang w:eastAsia="zh-CN"/>
        </w:rPr>
        <w:t>而是你知道如何比上帝为你设定的道路更好地为自己谋划</w:t>
      </w:r>
      <w:r>
        <w:rPr>
          <w:spacing w:val="-2"/>
          <w:lang w:eastAsia="zh-CN"/>
        </w:rPr>
        <w:t>;</w:t>
      </w:r>
      <w:r>
        <w:rPr>
          <w:rFonts w:ascii="宋体" w:eastAsia="宋体" w:hint="eastAsia"/>
          <w:spacing w:val="-3"/>
          <w:lang w:eastAsia="zh-CN"/>
        </w:rPr>
        <w:t>你是如何将愚昧归咎于上帝的道路</w:t>
      </w:r>
      <w:r>
        <w:rPr>
          <w:lang w:eastAsia="zh-CN"/>
        </w:rPr>
        <w:t>,</w:t>
      </w:r>
      <w:r>
        <w:rPr>
          <w:rFonts w:ascii="宋体" w:eastAsia="宋体" w:hint="eastAsia"/>
          <w:spacing w:val="-3"/>
          <w:lang w:eastAsia="zh-CN"/>
        </w:rPr>
        <w:t>将你浅薄的道路和内心置于上帝之上</w:t>
      </w:r>
      <w:r>
        <w:rPr>
          <w:lang w:eastAsia="zh-CN"/>
        </w:rPr>
        <w:t>,</w:t>
      </w:r>
      <w:r>
        <w:rPr>
          <w:rFonts w:ascii="宋体" w:eastAsia="宋体" w:hint="eastAsia"/>
          <w:spacing w:val="-3"/>
          <w:lang w:eastAsia="zh-CN"/>
        </w:rPr>
        <w:t>好像你能比上帝为你设定的道路更明智地为自己和自己的益处谋划。</w:t>
      </w:r>
    </w:p>
    <w:p w14:paraId="6660065A" w14:textId="77777777" w:rsidR="00EC029C" w:rsidRDefault="00EC029C">
      <w:pPr>
        <w:pStyle w:val="a3"/>
        <w:spacing w:before="0"/>
        <w:ind w:left="0"/>
        <w:jc w:val="left"/>
        <w:rPr>
          <w:rFonts w:ascii="宋体"/>
          <w:sz w:val="22"/>
          <w:lang w:eastAsia="zh-CN"/>
        </w:rPr>
      </w:pPr>
    </w:p>
    <w:p w14:paraId="0CE089C8" w14:textId="77777777" w:rsidR="00EC029C" w:rsidRDefault="00000000">
      <w:pPr>
        <w:spacing w:before="1" w:line="242" w:lineRule="auto"/>
        <w:ind w:left="100" w:right="340"/>
        <w:rPr>
          <w:rFonts w:ascii="宋体" w:eastAsia="宋体"/>
          <w:sz w:val="24"/>
          <w:lang w:eastAsia="zh-CN"/>
        </w:rPr>
      </w:pPr>
      <w:r>
        <w:rPr>
          <w:rFonts w:ascii="宋体" w:eastAsia="宋体" w:hint="eastAsia"/>
          <w:spacing w:val="-2"/>
          <w:sz w:val="24"/>
          <w:lang w:eastAsia="zh-CN"/>
        </w:rPr>
        <w:t>上帝的话语和在自然之光中所启示的</w:t>
      </w:r>
      <w:r>
        <w:rPr>
          <w:spacing w:val="-2"/>
          <w:sz w:val="24"/>
          <w:lang w:eastAsia="zh-CN"/>
        </w:rPr>
        <w:t>,</w:t>
      </w:r>
      <w:r>
        <w:rPr>
          <w:rFonts w:ascii="宋体" w:eastAsia="宋体" w:hint="eastAsia"/>
          <w:spacing w:val="-2"/>
          <w:sz w:val="24"/>
          <w:lang w:eastAsia="zh-CN"/>
        </w:rPr>
        <w:t>无非是上帝无限智慧的几束光芒</w:t>
      </w:r>
      <w:r>
        <w:rPr>
          <w:spacing w:val="-2"/>
          <w:sz w:val="24"/>
          <w:lang w:eastAsia="zh-CN"/>
        </w:rPr>
        <w:t>,</w:t>
      </w:r>
      <w:r>
        <w:rPr>
          <w:rFonts w:ascii="宋体" w:eastAsia="宋体" w:hint="eastAsia"/>
          <w:spacing w:val="-2"/>
          <w:sz w:val="24"/>
          <w:lang w:eastAsia="zh-CN"/>
        </w:rPr>
        <w:t>用来指引人走向幸福和荣耀</w:t>
      </w:r>
      <w:r>
        <w:rPr>
          <w:spacing w:val="-2"/>
          <w:sz w:val="24"/>
          <w:lang w:eastAsia="zh-CN"/>
        </w:rPr>
        <w:t>;</w:t>
      </w:r>
      <w:r>
        <w:rPr>
          <w:rFonts w:ascii="宋体" w:eastAsia="宋体" w:hint="eastAsia"/>
          <w:spacing w:val="-2"/>
          <w:sz w:val="24"/>
          <w:lang w:eastAsia="zh-CN"/>
        </w:rPr>
        <w:t>自然之光有些帮助</w:t>
      </w:r>
      <w:r>
        <w:rPr>
          <w:spacing w:val="-2"/>
          <w:sz w:val="24"/>
          <w:lang w:eastAsia="zh-CN"/>
        </w:rPr>
        <w:t>,</w:t>
      </w:r>
      <w:r>
        <w:rPr>
          <w:rFonts w:ascii="宋体" w:eastAsia="宋体" w:hint="eastAsia"/>
          <w:spacing w:val="-2"/>
          <w:sz w:val="24"/>
          <w:lang w:eastAsia="zh-CN"/>
        </w:rPr>
        <w:t>虽然它达不到足够远</w:t>
      </w:r>
      <w:r>
        <w:rPr>
          <w:spacing w:val="-2"/>
          <w:sz w:val="24"/>
          <w:lang w:eastAsia="zh-CN"/>
        </w:rPr>
        <w:t>,</w:t>
      </w:r>
      <w:r>
        <w:rPr>
          <w:rFonts w:ascii="宋体" w:eastAsia="宋体" w:hint="eastAsia"/>
          <w:spacing w:val="-2"/>
          <w:sz w:val="24"/>
          <w:lang w:eastAsia="zh-CN"/>
        </w:rPr>
        <w:t>但我说</w:t>
      </w:r>
      <w:r>
        <w:rPr>
          <w:spacing w:val="-2"/>
          <w:sz w:val="24"/>
          <w:lang w:eastAsia="zh-CN"/>
        </w:rPr>
        <w:t>,</w:t>
      </w:r>
      <w:r>
        <w:rPr>
          <w:rFonts w:ascii="宋体" w:eastAsia="宋体" w:hint="eastAsia"/>
          <w:spacing w:val="-2"/>
          <w:sz w:val="24"/>
          <w:lang w:eastAsia="zh-CN"/>
        </w:rPr>
        <w:t>自然之光是由上帝智慧的几束 光芒组成的</w:t>
      </w:r>
      <w:r>
        <w:rPr>
          <w:spacing w:val="-2"/>
          <w:sz w:val="24"/>
          <w:lang w:eastAsia="zh-CN"/>
        </w:rPr>
        <w:t>,</w:t>
      </w:r>
      <w:r>
        <w:rPr>
          <w:rFonts w:ascii="宋体" w:eastAsia="宋体" w:hint="eastAsia"/>
          <w:spacing w:val="-2"/>
          <w:sz w:val="24"/>
          <w:lang w:eastAsia="zh-CN"/>
        </w:rPr>
        <w:t>但话语之光是由比自然之光更明亮的智慧之光组成的</w:t>
      </w:r>
      <w:r>
        <w:rPr>
          <w:spacing w:val="-2"/>
          <w:sz w:val="24"/>
          <w:lang w:eastAsia="zh-CN"/>
        </w:rPr>
        <w:t>,</w:t>
      </w:r>
      <w:r>
        <w:rPr>
          <w:rFonts w:ascii="宋体" w:eastAsia="宋体" w:hint="eastAsia"/>
          <w:spacing w:val="-2"/>
          <w:sz w:val="24"/>
          <w:lang w:eastAsia="zh-CN"/>
        </w:rPr>
        <w:t>现在任何离弃上帝道路的罪人</w:t>
      </w:r>
      <w:r>
        <w:rPr>
          <w:spacing w:val="-2"/>
          <w:sz w:val="24"/>
          <w:lang w:eastAsia="zh-CN"/>
        </w:rPr>
        <w:t>,</w:t>
      </w:r>
      <w:r>
        <w:rPr>
          <w:rFonts w:ascii="宋体" w:eastAsia="宋体" w:hint="eastAsia"/>
          <w:spacing w:val="-2"/>
          <w:sz w:val="24"/>
          <w:lang w:eastAsia="zh-CN"/>
        </w:rPr>
        <w:t>都是在拒绝这些智慧之光</w:t>
      </w:r>
      <w:r>
        <w:rPr>
          <w:spacing w:val="-2"/>
          <w:sz w:val="24"/>
          <w:lang w:eastAsia="zh-CN"/>
        </w:rPr>
        <w:t>,</w:t>
      </w:r>
      <w:r>
        <w:rPr>
          <w:rFonts w:ascii="宋体" w:eastAsia="宋体" w:hint="eastAsia"/>
          <w:spacing w:val="-2"/>
          <w:sz w:val="24"/>
          <w:lang w:eastAsia="zh-CN"/>
        </w:rPr>
        <w:t>好像它们是黑暗的</w:t>
      </w:r>
      <w:r>
        <w:rPr>
          <w:spacing w:val="-2"/>
          <w:sz w:val="24"/>
          <w:lang w:eastAsia="zh-CN"/>
        </w:rPr>
        <w:t>,</w:t>
      </w:r>
      <w:r>
        <w:rPr>
          <w:rFonts w:ascii="宋体" w:eastAsia="宋体" w:hint="eastAsia"/>
          <w:spacing w:val="-2"/>
          <w:sz w:val="24"/>
          <w:lang w:eastAsia="zh-CN"/>
        </w:rPr>
        <w:t>并且做出好像在说</w:t>
      </w:r>
      <w:r>
        <w:rPr>
          <w:spacing w:val="-2"/>
          <w:sz w:val="24"/>
          <w:lang w:eastAsia="zh-CN"/>
        </w:rPr>
        <w:t>,</w:t>
      </w:r>
      <w:r>
        <w:rPr>
          <w:rFonts w:ascii="宋体" w:eastAsia="宋体" w:hint="eastAsia"/>
          <w:spacing w:val="-2"/>
          <w:sz w:val="24"/>
          <w:lang w:eastAsia="zh-CN"/>
        </w:rPr>
        <w:t>我知道如何通过这</w:t>
      </w:r>
      <w:r>
        <w:rPr>
          <w:rFonts w:ascii="宋体" w:eastAsia="宋体" w:hint="eastAsia"/>
          <w:spacing w:val="-4"/>
          <w:sz w:val="24"/>
          <w:lang w:eastAsia="zh-CN"/>
        </w:rPr>
        <w:t>种方式更好地为自己谋划。 因此</w:t>
      </w:r>
      <w:r>
        <w:rPr>
          <w:sz w:val="24"/>
          <w:lang w:eastAsia="zh-CN"/>
        </w:rPr>
        <w:t>,</w:t>
      </w:r>
      <w:r>
        <w:rPr>
          <w:rFonts w:ascii="宋体" w:eastAsia="宋体" w:hint="eastAsia"/>
          <w:sz w:val="24"/>
          <w:lang w:eastAsia="zh-CN"/>
        </w:rPr>
        <w:t>属肉体的人认为上帝的道路是愚蠢的</w:t>
      </w:r>
      <w:r>
        <w:rPr>
          <w:sz w:val="24"/>
          <w:lang w:eastAsia="zh-CN"/>
        </w:rPr>
        <w:t>,</w:t>
      </w:r>
      <w:r>
        <w:rPr>
          <w:rFonts w:ascii="宋体" w:eastAsia="宋体" w:hint="eastAsia"/>
          <w:sz w:val="24"/>
          <w:lang w:eastAsia="zh-CN"/>
        </w:rPr>
        <w:t>传讲上帝的道是愚</w:t>
      </w:r>
      <w:r>
        <w:rPr>
          <w:rFonts w:ascii="宋体" w:eastAsia="宋体" w:hint="eastAsia"/>
          <w:spacing w:val="-2"/>
          <w:sz w:val="24"/>
          <w:lang w:eastAsia="zh-CN"/>
        </w:rPr>
        <w:t>蠢的</w:t>
      </w:r>
      <w:r>
        <w:rPr>
          <w:spacing w:val="-2"/>
          <w:sz w:val="24"/>
          <w:lang w:eastAsia="zh-CN"/>
        </w:rPr>
        <w:t>,</w:t>
      </w:r>
      <w:r>
        <w:rPr>
          <w:rFonts w:ascii="宋体" w:eastAsia="宋体" w:hint="eastAsia"/>
          <w:spacing w:val="-2"/>
          <w:sz w:val="24"/>
          <w:lang w:eastAsia="zh-CN"/>
        </w:rPr>
        <w:t>他们通常给那些比别人行事更严格的人的称号是</w:t>
      </w:r>
      <w:r>
        <w:rPr>
          <w:spacing w:val="-2"/>
          <w:sz w:val="24"/>
          <w:lang w:eastAsia="zh-CN"/>
        </w:rPr>
        <w:t>,</w:t>
      </w:r>
      <w:r>
        <w:rPr>
          <w:rFonts w:ascii="宋体" w:eastAsia="宋体" w:hint="eastAsia"/>
          <w:spacing w:val="-2"/>
          <w:sz w:val="24"/>
          <w:lang w:eastAsia="zh-CN"/>
        </w:rPr>
        <w:t>他们是多么愚蠢</w:t>
      </w:r>
      <w:r>
        <w:rPr>
          <w:spacing w:val="-2"/>
          <w:sz w:val="24"/>
          <w:lang w:eastAsia="zh-CN"/>
        </w:rPr>
        <w:t>,</w:t>
      </w:r>
      <w:r>
        <w:rPr>
          <w:rFonts w:ascii="宋体" w:eastAsia="宋体" w:hint="eastAsia"/>
          <w:spacing w:val="-2"/>
          <w:sz w:val="24"/>
          <w:lang w:eastAsia="zh-CN"/>
        </w:rPr>
        <w:t>不过是一群制造麻</w:t>
      </w:r>
      <w:r>
        <w:rPr>
          <w:rFonts w:ascii="宋体" w:eastAsia="宋体" w:hint="eastAsia"/>
          <w:spacing w:val="-7"/>
          <w:sz w:val="24"/>
          <w:lang w:eastAsia="zh-CN"/>
        </w:rPr>
        <w:t>烦的傻瓜。 在世上</w:t>
      </w:r>
      <w:r>
        <w:rPr>
          <w:sz w:val="24"/>
          <w:lang w:eastAsia="zh-CN"/>
        </w:rPr>
        <w:t>,</w:t>
      </w:r>
      <w:r>
        <w:rPr>
          <w:rFonts w:ascii="宋体" w:eastAsia="宋体" w:hint="eastAsia"/>
          <w:sz w:val="24"/>
          <w:lang w:eastAsia="zh-CN"/>
        </w:rPr>
        <w:t>属肉体的人常常将愚昧归咎于上帝的道路</w:t>
      </w:r>
      <w:r>
        <w:rPr>
          <w:sz w:val="24"/>
          <w:lang w:eastAsia="zh-CN"/>
        </w:rPr>
        <w:t>;</w:t>
      </w:r>
      <w:r>
        <w:rPr>
          <w:rFonts w:ascii="宋体" w:eastAsia="宋体" w:hint="eastAsia"/>
          <w:sz w:val="24"/>
          <w:lang w:eastAsia="zh-CN"/>
        </w:rPr>
        <w:t>而对于他们自己</w:t>
      </w:r>
      <w:r>
        <w:rPr>
          <w:sz w:val="24"/>
          <w:lang w:eastAsia="zh-CN"/>
        </w:rPr>
        <w:t>,</w:t>
      </w:r>
      <w:r>
        <w:rPr>
          <w:rFonts w:ascii="宋体" w:eastAsia="宋体" w:hint="eastAsia"/>
          <w:sz w:val="24"/>
          <w:lang w:eastAsia="zh-CN"/>
        </w:rPr>
        <w:t>他们可以</w:t>
      </w:r>
      <w:r>
        <w:rPr>
          <w:rFonts w:ascii="宋体" w:eastAsia="宋体" w:hint="eastAsia"/>
          <w:spacing w:val="-2"/>
          <w:sz w:val="24"/>
          <w:lang w:eastAsia="zh-CN"/>
        </w:rPr>
        <w:t>坐在家里为自己的智慧喝彩</w:t>
      </w:r>
      <w:r>
        <w:rPr>
          <w:spacing w:val="-2"/>
          <w:sz w:val="24"/>
          <w:lang w:eastAsia="zh-CN"/>
        </w:rPr>
        <w:t>,</w:t>
      </w:r>
      <w:r>
        <w:rPr>
          <w:rFonts w:ascii="宋体" w:eastAsia="宋体" w:hint="eastAsia"/>
          <w:spacing w:val="-2"/>
          <w:sz w:val="24"/>
          <w:lang w:eastAsia="zh-CN"/>
        </w:rPr>
        <w:t>好像他们走在一条比别人更近的路上</w:t>
      </w:r>
      <w:r>
        <w:rPr>
          <w:spacing w:val="-2"/>
          <w:sz w:val="24"/>
          <w:lang w:eastAsia="zh-CN"/>
        </w:rPr>
        <w:t>;</w:t>
      </w:r>
      <w:r>
        <w:rPr>
          <w:rFonts w:ascii="宋体" w:eastAsia="宋体" w:hint="eastAsia"/>
          <w:spacing w:val="-2"/>
          <w:sz w:val="24"/>
          <w:lang w:eastAsia="zh-CN"/>
        </w:rPr>
        <w:t>为什么他们要像别人一</w:t>
      </w:r>
      <w:r>
        <w:rPr>
          <w:rFonts w:ascii="宋体" w:eastAsia="宋体" w:hint="eastAsia"/>
          <w:sz w:val="24"/>
          <w:lang w:eastAsia="zh-CN"/>
        </w:rPr>
        <w:t>样做傻瓜呢</w:t>
      </w:r>
      <w:r>
        <w:rPr>
          <w:sz w:val="24"/>
          <w:lang w:eastAsia="zh-CN"/>
        </w:rPr>
        <w:t xml:space="preserve">? </w:t>
      </w:r>
      <w:r>
        <w:rPr>
          <w:rFonts w:ascii="宋体" w:eastAsia="宋体" w:hint="eastAsia"/>
          <w:sz w:val="24"/>
          <w:lang w:eastAsia="zh-CN"/>
        </w:rPr>
        <w:t>属肉体的父母通常会来到他们的孩子面前</w:t>
      </w:r>
      <w:r>
        <w:rPr>
          <w:sz w:val="24"/>
          <w:lang w:eastAsia="zh-CN"/>
        </w:rPr>
        <w:t>,</w:t>
      </w:r>
      <w:r>
        <w:rPr>
          <w:rFonts w:ascii="宋体" w:eastAsia="宋体" w:hint="eastAsia"/>
          <w:sz w:val="24"/>
          <w:lang w:eastAsia="zh-CN"/>
        </w:rPr>
        <w:t>当他们寻求上帝的道路时</w:t>
      </w:r>
      <w:r>
        <w:rPr>
          <w:sz w:val="24"/>
          <w:lang w:eastAsia="zh-CN"/>
        </w:rPr>
        <w:t>,</w:t>
      </w:r>
      <w:r>
        <w:rPr>
          <w:rFonts w:ascii="宋体" w:eastAsia="宋体" w:hint="eastAsia"/>
          <w:sz w:val="24"/>
          <w:lang w:eastAsia="zh-CN"/>
        </w:rPr>
        <w:t>就将愚</w:t>
      </w:r>
    </w:p>
    <w:p w14:paraId="1D128464"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6A6DB5C9" w14:textId="77777777" w:rsidR="00EC029C" w:rsidRDefault="00000000">
      <w:pPr>
        <w:spacing w:before="62" w:line="242" w:lineRule="auto"/>
        <w:ind w:left="100" w:right="107"/>
        <w:rPr>
          <w:rFonts w:ascii="宋体" w:eastAsia="宋体"/>
          <w:sz w:val="24"/>
          <w:lang w:eastAsia="zh-CN"/>
        </w:rPr>
      </w:pPr>
      <w:r>
        <w:rPr>
          <w:rFonts w:ascii="宋体" w:eastAsia="宋体" w:hint="eastAsia"/>
          <w:sz w:val="24"/>
          <w:lang w:eastAsia="zh-CN"/>
        </w:rPr>
        <w:lastRenderedPageBreak/>
        <w:t>昧归咎于他们</w:t>
      </w:r>
      <w:r>
        <w:rPr>
          <w:spacing w:val="-3"/>
          <w:sz w:val="24"/>
          <w:lang w:eastAsia="zh-CN"/>
        </w:rPr>
        <w:t>,</w:t>
      </w:r>
      <w:r>
        <w:rPr>
          <w:rFonts w:ascii="宋体" w:eastAsia="宋体" w:hint="eastAsia"/>
          <w:sz w:val="24"/>
          <w:lang w:eastAsia="zh-CN"/>
        </w:rPr>
        <w:t>有些人公开这样做</w:t>
      </w:r>
      <w:r>
        <w:rPr>
          <w:sz w:val="24"/>
          <w:lang w:eastAsia="zh-CN"/>
        </w:rPr>
        <w:t>,</w:t>
      </w:r>
      <w:r>
        <w:rPr>
          <w:rFonts w:ascii="宋体" w:eastAsia="宋体" w:hint="eastAsia"/>
          <w:sz w:val="24"/>
          <w:lang w:eastAsia="zh-CN"/>
        </w:rPr>
        <w:t>但每一个罪都将愚昧归咎于上帝和祂有福的道路</w:t>
      </w:r>
      <w:r>
        <w:rPr>
          <w:spacing w:val="1"/>
          <w:sz w:val="24"/>
          <w:lang w:eastAsia="zh-CN"/>
        </w:rPr>
        <w:t>;</w:t>
      </w:r>
      <w:r>
        <w:rPr>
          <w:rFonts w:ascii="宋体" w:eastAsia="宋体" w:hint="eastAsia"/>
          <w:sz w:val="24"/>
          <w:lang w:eastAsia="zh-CN"/>
        </w:rPr>
        <w:t>在每一   个罪中</w:t>
      </w:r>
      <w:r>
        <w:rPr>
          <w:spacing w:val="-3"/>
          <w:sz w:val="24"/>
          <w:lang w:eastAsia="zh-CN"/>
        </w:rPr>
        <w:t>,</w:t>
      </w:r>
      <w:r>
        <w:rPr>
          <w:rFonts w:ascii="宋体" w:eastAsia="宋体" w:hint="eastAsia"/>
          <w:spacing w:val="-4"/>
          <w:sz w:val="24"/>
          <w:lang w:eastAsia="zh-CN"/>
        </w:rPr>
        <w:t>你都将自己的智慧置于上帝的智慧之上。 第四</w:t>
      </w:r>
      <w:r>
        <w:rPr>
          <w:spacing w:val="2"/>
          <w:sz w:val="24"/>
          <w:lang w:eastAsia="zh-CN"/>
        </w:rPr>
        <w:t>,</w:t>
      </w:r>
      <w:r>
        <w:rPr>
          <w:rFonts w:ascii="宋体" w:eastAsia="宋体" w:hint="eastAsia"/>
          <w:sz w:val="24"/>
          <w:lang w:eastAsia="zh-CN"/>
        </w:rPr>
        <w:t>在罪中</w:t>
      </w:r>
      <w:r>
        <w:rPr>
          <w:spacing w:val="-3"/>
          <w:sz w:val="24"/>
          <w:lang w:eastAsia="zh-CN"/>
        </w:rPr>
        <w:t>,</w:t>
      </w:r>
      <w:r>
        <w:rPr>
          <w:rFonts w:ascii="宋体" w:eastAsia="宋体" w:hint="eastAsia"/>
          <w:sz w:val="24"/>
          <w:lang w:eastAsia="zh-CN"/>
        </w:rPr>
        <w:t>你将污秽扔在上帝的圣洁上。圣洁是上帝荣耀的光辉</w:t>
      </w:r>
      <w:r>
        <w:rPr>
          <w:spacing w:val="-3"/>
          <w:sz w:val="24"/>
          <w:lang w:eastAsia="zh-CN"/>
        </w:rPr>
        <w:t>,</w:t>
      </w:r>
      <w:r>
        <w:rPr>
          <w:rFonts w:ascii="宋体" w:eastAsia="宋体" w:hint="eastAsia"/>
          <w:sz w:val="24"/>
          <w:lang w:eastAsia="zh-CN"/>
        </w:rPr>
        <w:t>在罪恶的道路上</w:t>
      </w:r>
      <w:r>
        <w:rPr>
          <w:sz w:val="24"/>
          <w:lang w:eastAsia="zh-CN"/>
        </w:rPr>
        <w:t>,</w:t>
      </w:r>
      <w:r>
        <w:rPr>
          <w:rFonts w:ascii="宋体" w:eastAsia="宋体" w:hint="eastAsia"/>
          <w:sz w:val="24"/>
          <w:lang w:eastAsia="zh-CN"/>
        </w:rPr>
        <w:t>你将污秽扔在圣洁本身的面上</w:t>
      </w:r>
      <w:r>
        <w:rPr>
          <w:spacing w:val="1"/>
          <w:sz w:val="24"/>
          <w:lang w:eastAsia="zh-CN"/>
        </w:rPr>
        <w:t>:</w:t>
      </w:r>
      <w:r>
        <w:rPr>
          <w:rFonts w:ascii="宋体" w:eastAsia="宋体" w:hint="eastAsia"/>
          <w:sz w:val="24"/>
          <w:lang w:eastAsia="zh-CN"/>
        </w:rPr>
        <w:t>上帝的本性是纯洁的</w:t>
      </w:r>
      <w:r>
        <w:rPr>
          <w:spacing w:val="-3"/>
          <w:sz w:val="24"/>
          <w:lang w:eastAsia="zh-CN"/>
        </w:rPr>
        <w:t>,</w:t>
      </w:r>
      <w:r>
        <w:rPr>
          <w:rFonts w:ascii="宋体" w:eastAsia="宋体" w:hint="eastAsia"/>
          <w:sz w:val="24"/>
          <w:lang w:eastAsia="zh-CN"/>
        </w:rPr>
        <w:t>你的罪是污秽和卑鄙的</w:t>
      </w:r>
      <w:r>
        <w:rPr>
          <w:sz w:val="24"/>
          <w:lang w:eastAsia="zh-CN"/>
        </w:rPr>
        <w:t>,</w:t>
      </w:r>
      <w:r>
        <w:rPr>
          <w:rFonts w:ascii="宋体" w:eastAsia="宋体" w:hint="eastAsia"/>
          <w:sz w:val="24"/>
          <w:lang w:eastAsia="zh-CN"/>
        </w:rPr>
        <w:t>与祂相反</w:t>
      </w:r>
      <w:r>
        <w:rPr>
          <w:sz w:val="24"/>
          <w:lang w:eastAsia="zh-CN"/>
        </w:rPr>
        <w:t>,</w:t>
      </w:r>
      <w:r>
        <w:rPr>
          <w:rFonts w:ascii="宋体" w:eastAsia="宋体" w:hint="eastAsia"/>
          <w:spacing w:val="-4"/>
          <w:sz w:val="24"/>
          <w:lang w:eastAsia="zh-CN"/>
        </w:rPr>
        <w:t>并且尽其所能地遮蔽上帝无限圣洁的光辉。 第五</w:t>
      </w:r>
      <w:r>
        <w:rPr>
          <w:sz w:val="24"/>
          <w:lang w:eastAsia="zh-CN"/>
        </w:rPr>
        <w:t>,</w:t>
      </w:r>
      <w:r>
        <w:rPr>
          <w:rFonts w:ascii="宋体" w:eastAsia="宋体" w:hint="eastAsia"/>
          <w:sz w:val="24"/>
          <w:lang w:eastAsia="zh-CN"/>
        </w:rPr>
        <w:t>你</w:t>
      </w:r>
    </w:p>
    <w:p w14:paraId="0DE3C879" w14:textId="77777777" w:rsidR="00EC029C" w:rsidRDefault="00000000">
      <w:pPr>
        <w:spacing w:before="3" w:line="242" w:lineRule="auto"/>
        <w:ind w:left="100" w:right="393"/>
        <w:rPr>
          <w:rFonts w:ascii="宋体" w:eastAsia="宋体"/>
          <w:sz w:val="24"/>
          <w:lang w:eastAsia="zh-CN"/>
        </w:rPr>
      </w:pPr>
      <w:r>
        <w:rPr>
          <w:rFonts w:ascii="宋体" w:eastAsia="宋体" w:hint="eastAsia"/>
          <w:sz w:val="24"/>
          <w:lang w:eastAsia="zh-CN"/>
        </w:rPr>
        <w:t>在这一点上冤枉了上帝</w:t>
      </w:r>
      <w:r>
        <w:rPr>
          <w:spacing w:val="-3"/>
          <w:sz w:val="24"/>
          <w:lang w:eastAsia="zh-CN"/>
        </w:rPr>
        <w:t>,</w:t>
      </w:r>
      <w:r>
        <w:rPr>
          <w:rFonts w:ascii="宋体" w:eastAsia="宋体" w:hint="eastAsia"/>
          <w:sz w:val="24"/>
          <w:lang w:eastAsia="zh-CN"/>
        </w:rPr>
        <w:t>你将自己的意愿置于上帝的意愿之上</w:t>
      </w:r>
      <w:r>
        <w:rPr>
          <w:spacing w:val="1"/>
          <w:sz w:val="24"/>
          <w:lang w:eastAsia="zh-CN"/>
        </w:rPr>
        <w:t>;</w:t>
      </w:r>
      <w:r>
        <w:rPr>
          <w:rFonts w:ascii="宋体" w:eastAsia="宋体" w:hint="eastAsia"/>
          <w:sz w:val="24"/>
          <w:lang w:eastAsia="zh-CN"/>
        </w:rPr>
        <w:t>上帝的意愿是所有受造之物行为和道路的准则</w:t>
      </w:r>
      <w:r>
        <w:rPr>
          <w:spacing w:val="-3"/>
          <w:sz w:val="24"/>
          <w:lang w:eastAsia="zh-CN"/>
        </w:rPr>
        <w:t>,</w:t>
      </w:r>
      <w:r>
        <w:rPr>
          <w:rFonts w:ascii="宋体" w:eastAsia="宋体" w:hint="eastAsia"/>
          <w:sz w:val="24"/>
          <w:lang w:eastAsia="zh-CN"/>
        </w:rPr>
        <w:t>但你来了</w:t>
      </w:r>
      <w:r>
        <w:rPr>
          <w:sz w:val="24"/>
          <w:lang w:eastAsia="zh-CN"/>
        </w:rPr>
        <w:t>,</w:t>
      </w:r>
      <w:r>
        <w:rPr>
          <w:rFonts w:ascii="宋体" w:eastAsia="宋体" w:hint="eastAsia"/>
          <w:sz w:val="24"/>
          <w:lang w:eastAsia="zh-CN"/>
        </w:rPr>
        <w:t>将自己的意愿置于上帝之上</w:t>
      </w:r>
      <w:r>
        <w:rPr>
          <w:spacing w:val="1"/>
          <w:sz w:val="24"/>
          <w:lang w:eastAsia="zh-CN"/>
        </w:rPr>
        <w:t>;</w:t>
      </w:r>
      <w:r>
        <w:rPr>
          <w:rFonts w:ascii="宋体" w:eastAsia="宋体" w:hint="eastAsia"/>
          <w:sz w:val="24"/>
          <w:lang w:eastAsia="zh-CN"/>
        </w:rPr>
        <w:t>在每一个罪中</w:t>
      </w:r>
      <w:r>
        <w:rPr>
          <w:sz w:val="24"/>
          <w:lang w:eastAsia="zh-CN"/>
        </w:rPr>
        <w:t>,</w:t>
      </w:r>
      <w:r>
        <w:rPr>
          <w:rFonts w:ascii="宋体" w:eastAsia="宋体" w:hint="eastAsia"/>
          <w:sz w:val="24"/>
          <w:lang w:eastAsia="zh-CN"/>
        </w:rPr>
        <w:t>至少在每一个故意的罪中</w:t>
      </w:r>
      <w:r>
        <w:rPr>
          <w:spacing w:val="-3"/>
          <w:sz w:val="24"/>
          <w:lang w:eastAsia="zh-CN"/>
        </w:rPr>
        <w:t>,</w:t>
      </w:r>
      <w:r>
        <w:rPr>
          <w:rFonts w:ascii="宋体" w:eastAsia="宋体" w:hint="eastAsia"/>
          <w:sz w:val="24"/>
          <w:lang w:eastAsia="zh-CN"/>
        </w:rPr>
        <w:t>当它进入意志时</w:t>
      </w:r>
      <w:r>
        <w:rPr>
          <w:sz w:val="24"/>
          <w:lang w:eastAsia="zh-CN"/>
        </w:rPr>
        <w:t>,</w:t>
      </w:r>
      <w:r>
        <w:rPr>
          <w:rFonts w:ascii="宋体" w:eastAsia="宋体" w:hint="eastAsia"/>
          <w:sz w:val="24"/>
          <w:lang w:eastAsia="zh-CN"/>
        </w:rPr>
        <w:t>就有这种可怕的邪恶</w:t>
      </w:r>
      <w:r>
        <w:rPr>
          <w:sz w:val="24"/>
          <w:lang w:eastAsia="zh-CN"/>
        </w:rPr>
        <w:t>,</w:t>
      </w:r>
      <w:r>
        <w:rPr>
          <w:rFonts w:ascii="宋体" w:eastAsia="宋体" w:hint="eastAsia"/>
          <w:sz w:val="24"/>
          <w:lang w:eastAsia="zh-CN"/>
        </w:rPr>
        <w:t>人的意愿就被置于无限荣耀的上帝的意愿</w:t>
      </w:r>
      <w:r>
        <w:rPr>
          <w:rFonts w:ascii="宋体" w:eastAsia="宋体" w:hint="eastAsia"/>
          <w:spacing w:val="-9"/>
          <w:sz w:val="24"/>
          <w:lang w:eastAsia="zh-CN"/>
        </w:rPr>
        <w:t>之上。 当你想要按自己的意愿行事</w:t>
      </w:r>
      <w:r>
        <w:rPr>
          <w:sz w:val="24"/>
          <w:lang w:eastAsia="zh-CN"/>
        </w:rPr>
        <w:t>,</w:t>
      </w:r>
      <w:r>
        <w:rPr>
          <w:rFonts w:ascii="宋体" w:eastAsia="宋体" w:hint="eastAsia"/>
          <w:sz w:val="24"/>
          <w:lang w:eastAsia="zh-CN"/>
        </w:rPr>
        <w:t>而一个可怜的男孩说他要按另一种方式行事时</w:t>
      </w:r>
      <w:r>
        <w:rPr>
          <w:spacing w:val="2"/>
          <w:sz w:val="24"/>
          <w:lang w:eastAsia="zh-CN"/>
        </w:rPr>
        <w:t>,</w:t>
      </w:r>
      <w:r>
        <w:rPr>
          <w:rFonts w:ascii="宋体" w:eastAsia="宋体" w:hint="eastAsia"/>
          <w:sz w:val="24"/>
          <w:lang w:eastAsia="zh-CN"/>
        </w:rPr>
        <w:t>你不认为自己受到了冤枉吗</w:t>
      </w:r>
      <w:r>
        <w:rPr>
          <w:spacing w:val="-3"/>
          <w:sz w:val="24"/>
          <w:lang w:eastAsia="zh-CN"/>
        </w:rPr>
        <w:t>?</w:t>
      </w:r>
      <w:r>
        <w:rPr>
          <w:rFonts w:ascii="宋体" w:eastAsia="宋体" w:hint="eastAsia"/>
          <w:sz w:val="24"/>
          <w:lang w:eastAsia="zh-CN"/>
        </w:rPr>
        <w:t>当他敢将自己的意愿置于你的意愿之前时</w:t>
      </w:r>
      <w:r>
        <w:rPr>
          <w:sz w:val="24"/>
          <w:lang w:eastAsia="zh-CN"/>
        </w:rPr>
        <w:t>,</w:t>
      </w:r>
      <w:r>
        <w:rPr>
          <w:rFonts w:ascii="宋体" w:eastAsia="宋体" w:hint="eastAsia"/>
          <w:sz w:val="24"/>
          <w:lang w:eastAsia="zh-CN"/>
        </w:rPr>
        <w:t>你不认为自己受到了冤枉吗</w:t>
      </w:r>
      <w:r>
        <w:rPr>
          <w:spacing w:val="-3"/>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你们这些任性的人要考虑这一点</w:t>
      </w:r>
      <w:r>
        <w:rPr>
          <w:sz w:val="24"/>
          <w:lang w:eastAsia="zh-CN"/>
        </w:rPr>
        <w:t>,</w:t>
      </w:r>
      <w:r>
        <w:rPr>
          <w:rFonts w:ascii="宋体" w:eastAsia="宋体" w:hint="eastAsia"/>
          <w:sz w:val="24"/>
          <w:lang w:eastAsia="zh-CN"/>
        </w:rPr>
        <w:t>你们无法忍受自己的意愿被违背</w:t>
      </w:r>
      <w:r>
        <w:rPr>
          <w:sz w:val="24"/>
          <w:lang w:eastAsia="zh-CN"/>
        </w:rPr>
        <w:t>,</w:t>
      </w:r>
      <w:r>
        <w:rPr>
          <w:rFonts w:ascii="宋体" w:eastAsia="宋体" w:hint="eastAsia"/>
          <w:sz w:val="24"/>
          <w:lang w:eastAsia="zh-CN"/>
        </w:rPr>
        <w:t>无法忍受一个下属或孩子将他们的意愿与你们的对抗</w:t>
      </w:r>
      <w:r>
        <w:rPr>
          <w:spacing w:val="-3"/>
          <w:sz w:val="24"/>
          <w:lang w:eastAsia="zh-CN"/>
        </w:rPr>
        <w:t>,</w:t>
      </w:r>
      <w:r>
        <w:rPr>
          <w:rFonts w:ascii="宋体" w:eastAsia="宋体" w:hint="eastAsia"/>
          <w:sz w:val="24"/>
          <w:lang w:eastAsia="zh-CN"/>
        </w:rPr>
        <w:t>你们无法忍受</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pacing w:val="-2"/>
          <w:sz w:val="24"/>
          <w:lang w:eastAsia="zh-CN"/>
        </w:rPr>
        <w:t>当你们将自己的意愿与无限上帝的</w:t>
      </w:r>
      <w:r>
        <w:rPr>
          <w:rFonts w:ascii="宋体" w:eastAsia="宋体" w:hint="eastAsia"/>
          <w:sz w:val="24"/>
          <w:lang w:eastAsia="zh-CN"/>
        </w:rPr>
        <w:t>意愿对抗时</w:t>
      </w:r>
      <w:r>
        <w:rPr>
          <w:spacing w:val="-3"/>
          <w:sz w:val="24"/>
          <w:lang w:eastAsia="zh-CN"/>
        </w:rPr>
        <w:t>,</w:t>
      </w:r>
      <w:r>
        <w:rPr>
          <w:rFonts w:ascii="宋体" w:eastAsia="宋体" w:hint="eastAsia"/>
          <w:sz w:val="24"/>
          <w:lang w:eastAsia="zh-CN"/>
        </w:rPr>
        <w:t>要考虑你们在做什么</w:t>
      </w:r>
      <w:r>
        <w:rPr>
          <w:spacing w:val="1"/>
          <w:sz w:val="24"/>
          <w:lang w:eastAsia="zh-CN"/>
        </w:rPr>
        <w:t>:</w:t>
      </w:r>
      <w:r>
        <w:rPr>
          <w:rFonts w:ascii="宋体" w:eastAsia="宋体" w:hint="eastAsia"/>
          <w:sz w:val="24"/>
          <w:lang w:eastAsia="zh-CN"/>
        </w:rPr>
        <w:t>不</w:t>
      </w:r>
      <w:r>
        <w:rPr>
          <w:sz w:val="24"/>
          <w:lang w:eastAsia="zh-CN"/>
        </w:rPr>
        <w:t>,</w:t>
      </w:r>
      <w:r>
        <w:rPr>
          <w:rFonts w:ascii="宋体" w:eastAsia="宋体" w:hint="eastAsia"/>
          <w:sz w:val="24"/>
          <w:lang w:eastAsia="zh-CN"/>
        </w:rPr>
        <w:t>在两个方面高于它。</w:t>
      </w:r>
    </w:p>
    <w:p w14:paraId="768E855F" w14:textId="77777777" w:rsidR="00EC029C" w:rsidRDefault="00000000">
      <w:pPr>
        <w:pStyle w:val="a5"/>
        <w:numPr>
          <w:ilvl w:val="0"/>
          <w:numId w:val="7"/>
        </w:numPr>
        <w:tabs>
          <w:tab w:val="left" w:pos="820"/>
        </w:tabs>
        <w:spacing w:before="286"/>
        <w:ind w:right="460"/>
        <w:rPr>
          <w:rFonts w:ascii="宋体" w:eastAsia="宋体"/>
          <w:lang w:eastAsia="zh-CN"/>
        </w:rPr>
      </w:pPr>
      <w:r>
        <w:rPr>
          <w:rFonts w:ascii="宋体" w:eastAsia="宋体" w:hint="eastAsia"/>
          <w:spacing w:val="-2"/>
          <w:lang w:eastAsia="zh-CN"/>
        </w:rPr>
        <w:t>因为当上帝的意愿是一种方式</w:t>
      </w:r>
      <w:r>
        <w:rPr>
          <w:spacing w:val="-2"/>
          <w:lang w:eastAsia="zh-CN"/>
        </w:rPr>
        <w:t>,</w:t>
      </w:r>
      <w:r>
        <w:rPr>
          <w:rFonts w:ascii="宋体" w:eastAsia="宋体" w:hint="eastAsia"/>
          <w:spacing w:val="-2"/>
          <w:lang w:eastAsia="zh-CN"/>
        </w:rPr>
        <w:t>而你的意愿是另一种方式时</w:t>
      </w:r>
      <w:r>
        <w:rPr>
          <w:spacing w:val="-2"/>
          <w:lang w:eastAsia="zh-CN"/>
        </w:rPr>
        <w:t>,</w:t>
      </w:r>
      <w:r>
        <w:rPr>
          <w:rFonts w:ascii="宋体" w:eastAsia="宋体" w:hint="eastAsia"/>
          <w:spacing w:val="-2"/>
          <w:lang w:eastAsia="zh-CN"/>
        </w:rPr>
        <w:t>你宁愿按自己的意愿行事</w:t>
      </w:r>
      <w:r>
        <w:rPr>
          <w:spacing w:val="-2"/>
          <w:lang w:eastAsia="zh-CN"/>
        </w:rPr>
        <w:t>,</w:t>
      </w:r>
      <w:r>
        <w:rPr>
          <w:rFonts w:ascii="宋体" w:eastAsia="宋体" w:hint="eastAsia"/>
          <w:spacing w:val="-2"/>
          <w:lang w:eastAsia="zh-CN"/>
        </w:rPr>
        <w:t>也不愿上帝按祂的意愿行事。</w:t>
      </w:r>
    </w:p>
    <w:p w14:paraId="549F8F49" w14:textId="77777777" w:rsidR="00EC029C" w:rsidRDefault="00000000">
      <w:pPr>
        <w:pStyle w:val="a5"/>
        <w:numPr>
          <w:ilvl w:val="0"/>
          <w:numId w:val="7"/>
        </w:numPr>
        <w:tabs>
          <w:tab w:val="left" w:pos="820"/>
        </w:tabs>
        <w:spacing w:before="4" w:line="242" w:lineRule="auto"/>
        <w:ind w:right="273"/>
        <w:rPr>
          <w:rFonts w:ascii="宋体" w:eastAsia="宋体"/>
          <w:lang w:eastAsia="zh-CN"/>
        </w:rPr>
      </w:pPr>
      <w:r>
        <w:rPr>
          <w:rFonts w:ascii="宋体" w:eastAsia="宋体" w:hint="eastAsia"/>
          <w:spacing w:val="-3"/>
          <w:lang w:eastAsia="zh-CN"/>
        </w:rPr>
        <w:t>虽然上帝只愿意那正确和良善的事</w:t>
      </w:r>
      <w:r>
        <w:rPr>
          <w:spacing w:val="-2"/>
          <w:lang w:eastAsia="zh-CN"/>
        </w:rPr>
        <w:t>,</w:t>
      </w:r>
      <w:r>
        <w:rPr>
          <w:rFonts w:ascii="宋体" w:eastAsia="宋体" w:hint="eastAsia"/>
          <w:spacing w:val="-3"/>
          <w:lang w:eastAsia="zh-CN"/>
        </w:rPr>
        <w:t>并且满足于只在良善的事上满足祂的意愿</w:t>
      </w:r>
      <w:r>
        <w:rPr>
          <w:lang w:eastAsia="zh-CN"/>
        </w:rPr>
        <w:t>,</w:t>
      </w:r>
      <w:r>
        <w:rPr>
          <w:rFonts w:ascii="宋体" w:eastAsia="宋体" w:hint="eastAsia"/>
          <w:spacing w:val="-2"/>
          <w:lang w:eastAsia="zh-CN"/>
        </w:rPr>
        <w:t xml:space="preserve">但你要按自   </w:t>
      </w:r>
      <w:r>
        <w:rPr>
          <w:rFonts w:ascii="宋体" w:eastAsia="宋体" w:hint="eastAsia"/>
          <w:spacing w:val="-3"/>
          <w:lang w:eastAsia="zh-CN"/>
        </w:rPr>
        <w:t>己的意愿行事</w:t>
      </w:r>
      <w:r>
        <w:rPr>
          <w:spacing w:val="-2"/>
          <w:lang w:eastAsia="zh-CN"/>
        </w:rPr>
        <w:t>,</w:t>
      </w:r>
      <w:r>
        <w:rPr>
          <w:rFonts w:ascii="宋体" w:eastAsia="宋体" w:hint="eastAsia"/>
          <w:spacing w:val="-2"/>
          <w:lang w:eastAsia="zh-CN"/>
        </w:rPr>
        <w:t>不管对错</w:t>
      </w:r>
      <w:r>
        <w:rPr>
          <w:spacing w:val="-2"/>
          <w:lang w:eastAsia="zh-CN"/>
        </w:rPr>
        <w:t>,</w:t>
      </w:r>
      <w:r>
        <w:rPr>
          <w:rFonts w:ascii="宋体" w:eastAsia="宋体" w:hint="eastAsia"/>
          <w:spacing w:val="-1"/>
          <w:lang w:eastAsia="zh-CN"/>
        </w:rPr>
        <w:t>好坏</w:t>
      </w:r>
      <w:r>
        <w:rPr>
          <w:lang w:eastAsia="zh-CN"/>
        </w:rPr>
        <w:t>;</w:t>
      </w:r>
      <w:r>
        <w:rPr>
          <w:rFonts w:ascii="宋体" w:eastAsia="宋体" w:hint="eastAsia"/>
          <w:spacing w:val="-3"/>
          <w:lang w:eastAsia="zh-CN"/>
        </w:rPr>
        <w:t>上帝只愿意在公义和良善的事上满足祂的意愿</w:t>
      </w:r>
      <w:r>
        <w:rPr>
          <w:spacing w:val="-2"/>
          <w:lang w:eastAsia="zh-CN"/>
        </w:rPr>
        <w:t>,</w:t>
      </w:r>
      <w:r>
        <w:rPr>
          <w:rFonts w:ascii="宋体" w:eastAsia="宋体" w:hint="eastAsia"/>
          <w:spacing w:val="-3"/>
          <w:lang w:eastAsia="zh-CN"/>
        </w:rPr>
        <w:t>如果你执着于在良善的事上满足自己的意愿</w:t>
      </w:r>
      <w:r>
        <w:rPr>
          <w:lang w:eastAsia="zh-CN"/>
        </w:rPr>
        <w:t>,</w:t>
      </w:r>
      <w:r>
        <w:rPr>
          <w:rFonts w:ascii="宋体" w:eastAsia="宋体" w:hint="eastAsia"/>
          <w:spacing w:val="-3"/>
          <w:lang w:eastAsia="zh-CN"/>
        </w:rPr>
        <w:t>那就是另一回事</w:t>
      </w:r>
      <w:r>
        <w:rPr>
          <w:spacing w:val="-2"/>
          <w:lang w:eastAsia="zh-CN"/>
        </w:rPr>
        <w:t>;</w:t>
      </w:r>
      <w:r>
        <w:rPr>
          <w:rFonts w:ascii="宋体" w:eastAsia="宋体" w:hint="eastAsia"/>
          <w:spacing w:val="-3"/>
          <w:lang w:eastAsia="zh-CN"/>
        </w:rPr>
        <w:t>但在你要按自己的意愿行事</w:t>
      </w:r>
      <w:r>
        <w:rPr>
          <w:lang w:eastAsia="zh-CN"/>
        </w:rPr>
        <w:t>,</w:t>
      </w:r>
      <w:r>
        <w:rPr>
          <w:rFonts w:ascii="宋体" w:eastAsia="宋体" w:hint="eastAsia"/>
          <w:spacing w:val="-2"/>
          <w:lang w:eastAsia="zh-CN"/>
        </w:rPr>
        <w:t>不管对错</w:t>
      </w:r>
      <w:r>
        <w:rPr>
          <w:spacing w:val="-2"/>
          <w:lang w:eastAsia="zh-CN"/>
        </w:rPr>
        <w:t>,</w:t>
      </w:r>
      <w:r>
        <w:rPr>
          <w:rFonts w:ascii="宋体" w:eastAsia="宋体" w:hint="eastAsia"/>
          <w:spacing w:val="-1"/>
          <w:lang w:eastAsia="zh-CN"/>
        </w:rPr>
        <w:t>好坏</w:t>
      </w:r>
      <w:r>
        <w:rPr>
          <w:rFonts w:ascii="宋体" w:eastAsia="宋体" w:hint="eastAsia"/>
          <w:spacing w:val="-3"/>
          <w:lang w:eastAsia="zh-CN"/>
        </w:rPr>
        <w:t>这一点上</w:t>
      </w:r>
      <w:r>
        <w:rPr>
          <w:lang w:eastAsia="zh-CN"/>
        </w:rPr>
        <w:t>,</w:t>
      </w:r>
      <w:r>
        <w:rPr>
          <w:rFonts w:ascii="宋体" w:eastAsia="宋体" w:hint="eastAsia"/>
          <w:spacing w:val="-3"/>
          <w:lang w:eastAsia="zh-CN"/>
        </w:rPr>
        <w:t>就像人在激情中所做的那样</w:t>
      </w:r>
      <w:r>
        <w:rPr>
          <w:spacing w:val="-2"/>
          <w:lang w:eastAsia="zh-CN"/>
        </w:rPr>
        <w:t>,</w:t>
      </w:r>
      <w:r>
        <w:rPr>
          <w:rFonts w:ascii="宋体" w:eastAsia="宋体" w:hint="eastAsia"/>
          <w:spacing w:val="-3"/>
          <w:lang w:eastAsia="zh-CN"/>
        </w:rPr>
        <w:t>与他们讲道理</w:t>
      </w:r>
      <w:r>
        <w:rPr>
          <w:lang w:eastAsia="zh-CN"/>
        </w:rPr>
        <w:t>,</w:t>
      </w:r>
      <w:r>
        <w:rPr>
          <w:rFonts w:ascii="宋体" w:eastAsia="宋体" w:hint="eastAsia"/>
          <w:spacing w:val="-3"/>
          <w:lang w:eastAsia="zh-CN"/>
        </w:rPr>
        <w:t>为什么这不好</w:t>
      </w:r>
      <w:r>
        <w:rPr>
          <w:lang w:eastAsia="zh-CN"/>
        </w:rPr>
        <w:t>,</w:t>
      </w:r>
      <w:r>
        <w:rPr>
          <w:rFonts w:ascii="宋体" w:eastAsia="宋体" w:hint="eastAsia"/>
          <w:spacing w:val="-3"/>
          <w:lang w:eastAsia="zh-CN"/>
        </w:rPr>
        <w:t>但他们却说</w:t>
      </w:r>
      <w:r>
        <w:rPr>
          <w:lang w:eastAsia="zh-CN"/>
        </w:rPr>
        <w:t>,</w:t>
      </w:r>
      <w:r>
        <w:rPr>
          <w:rFonts w:ascii="宋体" w:eastAsia="宋体" w:hint="eastAsia"/>
          <w:spacing w:val="-3"/>
          <w:lang w:eastAsia="zh-CN"/>
        </w:rPr>
        <w:t>我要这样做</w:t>
      </w:r>
      <w:r>
        <w:rPr>
          <w:lang w:eastAsia="zh-CN"/>
        </w:rPr>
        <w:t>;</w:t>
      </w:r>
      <w:r>
        <w:rPr>
          <w:rFonts w:ascii="宋体" w:eastAsia="宋体" w:hint="eastAsia"/>
          <w:spacing w:val="-3"/>
          <w:lang w:eastAsia="zh-CN"/>
        </w:rPr>
        <w:t>这就决定了一切</w:t>
      </w:r>
      <w:r>
        <w:rPr>
          <w:lang w:eastAsia="zh-CN"/>
        </w:rPr>
        <w:t>:</w:t>
      </w:r>
      <w:r>
        <w:rPr>
          <w:rFonts w:ascii="宋体" w:eastAsia="宋体" w:hint="eastAsia"/>
          <w:spacing w:val="-3"/>
          <w:lang w:eastAsia="zh-CN"/>
        </w:rPr>
        <w:t>这是何等骄傲的灵</w:t>
      </w:r>
      <w:r>
        <w:rPr>
          <w:lang w:eastAsia="zh-CN"/>
        </w:rPr>
        <w:t>,</w:t>
      </w:r>
      <w:r>
        <w:rPr>
          <w:rFonts w:ascii="宋体" w:eastAsia="宋体" w:hint="eastAsia"/>
          <w:spacing w:val="-3"/>
          <w:lang w:eastAsia="zh-CN"/>
        </w:rPr>
        <w:t>敢于将自己的意愿置于上帝的意愿之上</w:t>
      </w:r>
      <w:r>
        <w:rPr>
          <w:lang w:eastAsia="zh-CN"/>
        </w:rPr>
        <w:t>;</w:t>
      </w:r>
      <w:r>
        <w:rPr>
          <w:rFonts w:ascii="宋体" w:eastAsia="宋体" w:hint="eastAsia"/>
          <w:spacing w:val="-3"/>
          <w:lang w:eastAsia="zh-CN"/>
        </w:rPr>
        <w:t>不管好坏</w:t>
      </w:r>
      <w:r>
        <w:rPr>
          <w:lang w:eastAsia="zh-CN"/>
        </w:rPr>
        <w:t>,</w:t>
      </w:r>
      <w:r>
        <w:rPr>
          <w:rFonts w:ascii="宋体" w:eastAsia="宋体" w:hint="eastAsia"/>
          <w:spacing w:val="-1"/>
          <w:lang w:eastAsia="zh-CN"/>
        </w:rPr>
        <w:t>对错</w:t>
      </w:r>
      <w:r>
        <w:rPr>
          <w:lang w:eastAsia="zh-CN"/>
        </w:rPr>
        <w:t>,</w:t>
      </w:r>
      <w:r>
        <w:rPr>
          <w:rFonts w:ascii="宋体" w:eastAsia="宋体" w:hint="eastAsia"/>
          <w:spacing w:val="-3"/>
          <w:lang w:eastAsia="zh-CN"/>
        </w:rPr>
        <w:t>我都必须按自己的意愿行事</w:t>
      </w:r>
      <w:r>
        <w:rPr>
          <w:spacing w:val="-2"/>
          <w:lang w:eastAsia="zh-CN"/>
        </w:rPr>
        <w:t>,</w:t>
      </w:r>
      <w:r>
        <w:rPr>
          <w:rFonts w:ascii="宋体" w:eastAsia="宋体" w:hint="eastAsia"/>
          <w:spacing w:val="-2"/>
          <w:lang w:eastAsia="zh-CN"/>
        </w:rPr>
        <w:t>这就是罪。</w:t>
      </w:r>
      <w:r>
        <w:rPr>
          <w:rFonts w:ascii="宋体" w:eastAsia="宋体" w:hint="eastAsia"/>
          <w:spacing w:val="-58"/>
          <w:lang w:eastAsia="zh-CN"/>
        </w:rPr>
        <w:t xml:space="preserve"> </w:t>
      </w:r>
      <w:r>
        <w:rPr>
          <w:rFonts w:ascii="宋体" w:eastAsia="宋体" w:hint="eastAsia"/>
          <w:spacing w:val="-2"/>
          <w:lang w:eastAsia="zh-CN"/>
        </w:rPr>
        <w:t>第六</w:t>
      </w:r>
      <w:r>
        <w:rPr>
          <w:lang w:eastAsia="zh-CN"/>
        </w:rPr>
        <w:t>,</w:t>
      </w:r>
      <w:r>
        <w:rPr>
          <w:rFonts w:ascii="宋体" w:eastAsia="宋体" w:hint="eastAsia"/>
          <w:spacing w:val="-3"/>
          <w:lang w:eastAsia="zh-CN"/>
        </w:rPr>
        <w:t>罪冤枉了上帝的主权、权力和至高无上</w:t>
      </w:r>
      <w:r>
        <w:rPr>
          <w:spacing w:val="-2"/>
          <w:lang w:eastAsia="zh-CN"/>
        </w:rPr>
        <w:t>,</w:t>
      </w:r>
      <w:r>
        <w:rPr>
          <w:rFonts w:ascii="宋体" w:eastAsia="宋体" w:hint="eastAsia"/>
          <w:spacing w:val="-1"/>
          <w:lang w:eastAsia="zh-CN"/>
        </w:rPr>
        <w:t>这对</w:t>
      </w:r>
      <w:r>
        <w:rPr>
          <w:rFonts w:ascii="宋体" w:eastAsia="宋体" w:hint="eastAsia"/>
          <w:spacing w:val="-3"/>
          <w:lang w:eastAsia="zh-CN"/>
        </w:rPr>
        <w:t>人来说是非常敏感的事情</w:t>
      </w:r>
      <w:r>
        <w:rPr>
          <w:lang w:eastAsia="zh-CN"/>
        </w:rPr>
        <w:t>,</w:t>
      </w:r>
      <w:r>
        <w:rPr>
          <w:rFonts w:ascii="宋体" w:eastAsia="宋体" w:hint="eastAsia"/>
          <w:spacing w:val="-3"/>
          <w:lang w:eastAsia="zh-CN"/>
        </w:rPr>
        <w:t>在至高无上的地方</w:t>
      </w:r>
      <w:r>
        <w:rPr>
          <w:spacing w:val="-2"/>
          <w:lang w:eastAsia="zh-CN"/>
        </w:rPr>
        <w:t>,</w:t>
      </w:r>
      <w:r>
        <w:rPr>
          <w:rFonts w:ascii="宋体" w:eastAsia="宋体" w:hint="eastAsia"/>
          <w:spacing w:val="-3"/>
          <w:lang w:eastAsia="zh-CN"/>
        </w:rPr>
        <w:t>丝毫的冤枉都不能容忍。人对权力和主权极其</w:t>
      </w:r>
      <w:r>
        <w:rPr>
          <w:rFonts w:ascii="宋体" w:eastAsia="宋体" w:hint="eastAsia"/>
          <w:spacing w:val="-2"/>
          <w:lang w:eastAsia="zh-CN"/>
        </w:rPr>
        <w:t>敏感</w:t>
      </w:r>
      <w:r>
        <w:rPr>
          <w:spacing w:val="-2"/>
          <w:lang w:eastAsia="zh-CN"/>
        </w:rPr>
        <w:t>;</w:t>
      </w:r>
      <w:r>
        <w:rPr>
          <w:rFonts w:ascii="宋体" w:eastAsia="宋体" w:hint="eastAsia"/>
          <w:spacing w:val="-3"/>
          <w:lang w:eastAsia="zh-CN"/>
        </w:rPr>
        <w:t>如果他们是这样</w:t>
      </w:r>
      <w:r>
        <w:rPr>
          <w:lang w:eastAsia="zh-CN"/>
        </w:rPr>
        <w:t>,</w:t>
      </w:r>
      <w:r>
        <w:rPr>
          <w:rFonts w:ascii="宋体" w:eastAsia="宋体" w:hint="eastAsia"/>
          <w:spacing w:val="-3"/>
          <w:lang w:eastAsia="zh-CN"/>
        </w:rPr>
        <w:t>上帝就更可能对祂的权力和主权敏感</w:t>
      </w:r>
      <w:r>
        <w:rPr>
          <w:lang w:eastAsia="zh-CN"/>
        </w:rPr>
        <w:t>,</w:t>
      </w:r>
      <w:r>
        <w:rPr>
          <w:rFonts w:ascii="宋体" w:eastAsia="宋体" w:hint="eastAsia"/>
          <w:spacing w:val="-3"/>
          <w:lang w:eastAsia="zh-CN"/>
        </w:rPr>
        <w:t>这就像祂眼中的瞳孔一样。让我向你们提出一个考虑</w:t>
      </w:r>
      <w:r>
        <w:rPr>
          <w:lang w:eastAsia="zh-CN"/>
        </w:rPr>
        <w:t>,</w:t>
      </w:r>
      <w:r>
        <w:rPr>
          <w:rFonts w:ascii="宋体" w:eastAsia="宋体" w:hint="eastAsia"/>
          <w:spacing w:val="-3"/>
          <w:lang w:eastAsia="zh-CN"/>
        </w:rPr>
        <w:t>这应该让任何人的心流血</w:t>
      </w:r>
      <w:r>
        <w:rPr>
          <w:spacing w:val="-2"/>
          <w:lang w:eastAsia="zh-CN"/>
        </w:rPr>
        <w:t>,</w:t>
      </w:r>
      <w:r>
        <w:rPr>
          <w:rFonts w:ascii="宋体" w:eastAsia="宋体" w:hint="eastAsia"/>
          <w:spacing w:val="-3"/>
          <w:lang w:eastAsia="zh-CN"/>
        </w:rPr>
        <w:t>去思考上帝在世上是如何被冤枉的</w:t>
      </w:r>
      <w:r>
        <w:rPr>
          <w:lang w:eastAsia="zh-CN"/>
        </w:rPr>
        <w:t>;</w:t>
      </w:r>
      <w:r>
        <w:rPr>
          <w:rFonts w:ascii="宋体" w:eastAsia="宋体" w:hint="eastAsia"/>
          <w:spacing w:val="-1"/>
          <w:lang w:eastAsia="zh-CN"/>
        </w:rPr>
        <w:t>那就</w:t>
      </w:r>
      <w:r>
        <w:rPr>
          <w:rFonts w:ascii="宋体" w:eastAsia="宋体" w:hint="eastAsia"/>
          <w:spacing w:val="-3"/>
          <w:lang w:eastAsia="zh-CN"/>
        </w:rPr>
        <w:t>是这样</w:t>
      </w:r>
      <w:r>
        <w:rPr>
          <w:lang w:eastAsia="zh-CN"/>
        </w:rPr>
        <w:t>,</w:t>
      </w:r>
      <w:r>
        <w:rPr>
          <w:rFonts w:ascii="宋体" w:eastAsia="宋体" w:hint="eastAsia"/>
          <w:spacing w:val="-3"/>
          <w:lang w:eastAsia="zh-CN"/>
        </w:rPr>
        <w:t>你们会有可怜的人和仆人</w:t>
      </w:r>
      <w:r>
        <w:rPr>
          <w:lang w:eastAsia="zh-CN"/>
        </w:rPr>
        <w:t>,</w:t>
      </w:r>
      <w:r>
        <w:rPr>
          <w:rFonts w:ascii="宋体" w:eastAsia="宋体" w:hint="eastAsia"/>
          <w:spacing w:val="-3"/>
          <w:lang w:eastAsia="zh-CN"/>
        </w:rPr>
        <w:t>他们不敢做任何事来使那些有权柄管辖他们的人不高兴</w:t>
      </w:r>
      <w:r>
        <w:rPr>
          <w:lang w:eastAsia="zh-CN"/>
        </w:rPr>
        <w:t>,</w:t>
      </w:r>
      <w:r>
        <w:rPr>
          <w:rFonts w:ascii="宋体" w:eastAsia="宋体" w:hint="eastAsia"/>
          <w:spacing w:val="-3"/>
          <w:lang w:eastAsia="zh-CN"/>
        </w:rPr>
        <w:t>如果只是一个主人、地主或治安官</w:t>
      </w:r>
      <w:r>
        <w:rPr>
          <w:spacing w:val="-2"/>
          <w:lang w:eastAsia="zh-CN"/>
        </w:rPr>
        <w:t>(</w:t>
      </w:r>
      <w:r>
        <w:rPr>
          <w:rFonts w:ascii="宋体" w:eastAsia="宋体" w:hint="eastAsia"/>
          <w:spacing w:val="-3"/>
          <w:lang w:eastAsia="zh-CN"/>
        </w:rPr>
        <w:t>特别是如果更高一级</w:t>
      </w:r>
      <w:r>
        <w:rPr>
          <w:spacing w:val="1"/>
          <w:lang w:eastAsia="zh-CN"/>
        </w:rPr>
        <w:t>)</w:t>
      </w:r>
      <w:r>
        <w:rPr>
          <w:rFonts w:ascii="宋体" w:eastAsia="宋体" w:hint="eastAsia"/>
          <w:spacing w:val="-3"/>
          <w:lang w:eastAsia="zh-CN"/>
        </w:rPr>
        <w:t>哦</w:t>
      </w:r>
      <w:r>
        <w:rPr>
          <w:lang w:eastAsia="zh-CN"/>
        </w:rPr>
        <w:t>,</w:t>
      </w:r>
      <w:r>
        <w:rPr>
          <w:rFonts w:ascii="宋体" w:eastAsia="宋体" w:hint="eastAsia"/>
          <w:spacing w:val="-3"/>
          <w:lang w:eastAsia="zh-CN"/>
        </w:rPr>
        <w:t>如果他们不高兴</w:t>
      </w:r>
      <w:r>
        <w:rPr>
          <w:spacing w:val="-2"/>
          <w:lang w:eastAsia="zh-CN"/>
        </w:rPr>
        <w:t>,</w:t>
      </w:r>
      <w:r>
        <w:rPr>
          <w:rFonts w:ascii="宋体" w:eastAsia="宋体" w:hint="eastAsia"/>
          <w:spacing w:val="-3"/>
          <w:lang w:eastAsia="zh-CN"/>
        </w:rPr>
        <w:t>他们会如何颤</w:t>
      </w:r>
      <w:r>
        <w:rPr>
          <w:rFonts w:ascii="宋体" w:eastAsia="宋体" w:hint="eastAsia"/>
          <w:spacing w:val="-1"/>
          <w:lang w:eastAsia="zh-CN"/>
        </w:rPr>
        <w:t>抖</w:t>
      </w:r>
      <w:r>
        <w:rPr>
          <w:spacing w:val="-2"/>
          <w:lang w:eastAsia="zh-CN"/>
        </w:rPr>
        <w:t>,</w:t>
      </w:r>
      <w:r>
        <w:rPr>
          <w:rFonts w:ascii="宋体" w:eastAsia="宋体" w:hint="eastAsia"/>
          <w:spacing w:val="-3"/>
          <w:lang w:eastAsia="zh-CN"/>
        </w:rPr>
        <w:t>如果有什么事违背了他们的心意</w:t>
      </w:r>
      <w:r>
        <w:rPr>
          <w:spacing w:val="-2"/>
          <w:lang w:eastAsia="zh-CN"/>
        </w:rPr>
        <w:t>,</w:t>
      </w:r>
      <w:r>
        <w:rPr>
          <w:rFonts w:ascii="宋体" w:eastAsia="宋体" w:hint="eastAsia"/>
          <w:spacing w:val="-3"/>
          <w:lang w:eastAsia="zh-CN"/>
        </w:rPr>
        <w:t>他们不敢做</w:t>
      </w:r>
      <w:r>
        <w:rPr>
          <w:lang w:eastAsia="zh-CN"/>
        </w:rPr>
        <w:t>;</w:t>
      </w:r>
      <w:r>
        <w:rPr>
          <w:rFonts w:ascii="宋体" w:eastAsia="宋体" w:hint="eastAsia"/>
          <w:spacing w:val="-1"/>
          <w:lang w:eastAsia="zh-CN"/>
        </w:rPr>
        <w:t>但是</w:t>
      </w:r>
      <w:r>
        <w:rPr>
          <w:spacing w:val="-2"/>
          <w:lang w:eastAsia="zh-CN"/>
        </w:rPr>
        <w:t>,</w:t>
      </w:r>
      <w:r>
        <w:rPr>
          <w:rFonts w:ascii="宋体" w:eastAsia="宋体" w:hint="eastAsia"/>
          <w:spacing w:val="-3"/>
          <w:lang w:eastAsia="zh-CN"/>
        </w:rPr>
        <w:t>没有一个最卑鄙的家伙</w:t>
      </w:r>
      <w:r>
        <w:rPr>
          <w:spacing w:val="-2"/>
          <w:lang w:eastAsia="zh-CN"/>
        </w:rPr>
        <w:t>,</w:t>
      </w:r>
      <w:r>
        <w:rPr>
          <w:rFonts w:ascii="宋体" w:eastAsia="宋体" w:hint="eastAsia"/>
          <w:spacing w:val="-3"/>
          <w:lang w:eastAsia="zh-CN"/>
        </w:rPr>
        <w:t>没有一个最恶毒的恶棍</w:t>
      </w:r>
      <w:r>
        <w:rPr>
          <w:lang w:eastAsia="zh-CN"/>
        </w:rPr>
        <w:t>,</w:t>
      </w:r>
      <w:r>
        <w:rPr>
          <w:rFonts w:ascii="宋体" w:eastAsia="宋体" w:hint="eastAsia"/>
          <w:spacing w:val="-3"/>
          <w:lang w:eastAsia="zh-CN"/>
        </w:rPr>
        <w:t>没有一个最可怜的虫子</w:t>
      </w:r>
      <w:r>
        <w:rPr>
          <w:spacing w:val="-2"/>
          <w:lang w:eastAsia="zh-CN"/>
        </w:rPr>
        <w:t>,</w:t>
      </w:r>
      <w:r>
        <w:rPr>
          <w:rFonts w:ascii="宋体" w:eastAsia="宋体" w:hint="eastAsia"/>
          <w:spacing w:val="-3"/>
          <w:lang w:eastAsia="zh-CN"/>
        </w:rPr>
        <w:t>敢于冒险得罪上帝</w:t>
      </w:r>
      <w:r>
        <w:rPr>
          <w:lang w:eastAsia="zh-CN"/>
        </w:rPr>
        <w:t>,</w:t>
      </w:r>
      <w:r>
        <w:rPr>
          <w:rFonts w:ascii="宋体" w:eastAsia="宋体" w:hint="eastAsia"/>
          <w:spacing w:val="-3"/>
          <w:lang w:eastAsia="zh-CN"/>
        </w:rPr>
        <w:t>亵渎上帝的名</w:t>
      </w:r>
      <w:r>
        <w:rPr>
          <w:lang w:eastAsia="zh-CN"/>
        </w:rPr>
        <w:t>,</w:t>
      </w:r>
      <w:r>
        <w:rPr>
          <w:rFonts w:ascii="宋体" w:eastAsia="宋体" w:hint="eastAsia"/>
          <w:spacing w:val="-3"/>
          <w:lang w:eastAsia="zh-CN"/>
        </w:rPr>
        <w:t>在一个有权柄的人面前</w:t>
      </w:r>
      <w:r>
        <w:rPr>
          <w:spacing w:val="-2"/>
          <w:lang w:eastAsia="zh-CN"/>
        </w:rPr>
        <w:t>,</w:t>
      </w:r>
      <w:r>
        <w:rPr>
          <w:rFonts w:ascii="宋体" w:eastAsia="宋体" w:hint="eastAsia"/>
          <w:spacing w:val="-3"/>
          <w:lang w:eastAsia="zh-CN"/>
        </w:rPr>
        <w:t>或一个比他稍高一点的人面前颤抖</w:t>
      </w:r>
      <w:r>
        <w:rPr>
          <w:lang w:eastAsia="zh-CN"/>
        </w:rPr>
        <w:t>;</w:t>
      </w:r>
      <w:r>
        <w:rPr>
          <w:rFonts w:ascii="宋体" w:eastAsia="宋体" w:hint="eastAsia"/>
          <w:spacing w:val="-3"/>
          <w:lang w:eastAsia="zh-CN"/>
        </w:rPr>
        <w:t>但他敢于在上帝自己的面前满口污言秽语</w:t>
      </w:r>
      <w:r>
        <w:rPr>
          <w:lang w:eastAsia="zh-CN"/>
        </w:rPr>
        <w:t>,</w:t>
      </w:r>
      <w:r>
        <w:rPr>
          <w:rFonts w:ascii="宋体" w:eastAsia="宋体" w:hint="eastAsia"/>
          <w:spacing w:val="-2"/>
          <w:lang w:eastAsia="zh-CN"/>
        </w:rPr>
        <w:t>在那里他有勇</w:t>
      </w:r>
      <w:r>
        <w:rPr>
          <w:rFonts w:ascii="宋体" w:eastAsia="宋体" w:hint="eastAsia"/>
          <w:spacing w:val="-3"/>
          <w:lang w:eastAsia="zh-CN"/>
        </w:rPr>
        <w:t>气和勇敢</w:t>
      </w:r>
      <w:r>
        <w:rPr>
          <w:lang w:eastAsia="zh-CN"/>
        </w:rPr>
        <w:t>,</w:t>
      </w:r>
      <w:r>
        <w:rPr>
          <w:rFonts w:ascii="宋体" w:eastAsia="宋体" w:hint="eastAsia"/>
          <w:spacing w:val="-3"/>
          <w:lang w:eastAsia="zh-CN"/>
        </w:rPr>
        <w:t>他鄙视害怕</w:t>
      </w:r>
      <w:r>
        <w:rPr>
          <w:spacing w:val="-2"/>
          <w:lang w:eastAsia="zh-CN"/>
        </w:rPr>
        <w:t>,</w:t>
      </w:r>
      <w:r>
        <w:rPr>
          <w:rFonts w:ascii="宋体" w:eastAsia="宋体" w:hint="eastAsia"/>
          <w:spacing w:val="-1"/>
          <w:lang w:eastAsia="zh-CN"/>
        </w:rPr>
        <w:t>什么</w:t>
      </w:r>
      <w:r>
        <w:rPr>
          <w:spacing w:val="-2"/>
          <w:lang w:eastAsia="zh-CN"/>
        </w:rPr>
        <w:t>,</w:t>
      </w:r>
      <w:r>
        <w:rPr>
          <w:rFonts w:ascii="宋体" w:eastAsia="宋体" w:hint="eastAsia"/>
          <w:spacing w:val="-3"/>
          <w:lang w:eastAsia="zh-CN"/>
        </w:rPr>
        <w:t>害怕一个誓言</w:t>
      </w:r>
      <w:r>
        <w:rPr>
          <w:spacing w:val="1"/>
          <w:lang w:eastAsia="zh-CN"/>
        </w:rPr>
        <w:t>!</w:t>
      </w:r>
      <w:r>
        <w:rPr>
          <w:rFonts w:ascii="宋体" w:eastAsia="宋体" w:hint="eastAsia"/>
          <w:spacing w:val="-3"/>
          <w:lang w:eastAsia="zh-CN"/>
        </w:rPr>
        <w:t>他有一个太勇敢的灵魂</w:t>
      </w:r>
      <w:r>
        <w:rPr>
          <w:lang w:eastAsia="zh-CN"/>
        </w:rPr>
        <w:t>,</w:t>
      </w:r>
      <w:r>
        <w:rPr>
          <w:rFonts w:ascii="宋体" w:eastAsia="宋体" w:hint="eastAsia"/>
          <w:spacing w:val="-3"/>
          <w:lang w:eastAsia="zh-CN"/>
        </w:rPr>
        <w:t>不会害怕这个</w:t>
      </w:r>
      <w:r>
        <w:rPr>
          <w:lang w:eastAsia="zh-CN"/>
        </w:rPr>
        <w:t>:</w:t>
      </w:r>
      <w:r>
        <w:rPr>
          <w:rFonts w:ascii="宋体" w:eastAsia="宋体" w:hint="eastAsia"/>
          <w:spacing w:val="-3"/>
          <w:lang w:eastAsia="zh-CN"/>
        </w:rPr>
        <w:t>哦</w:t>
      </w:r>
      <w:r>
        <w:rPr>
          <w:lang w:eastAsia="zh-CN"/>
        </w:rPr>
        <w:t>,</w:t>
      </w:r>
      <w:r>
        <w:rPr>
          <w:rFonts w:ascii="宋体" w:eastAsia="宋体" w:hint="eastAsia"/>
          <w:spacing w:val="-2"/>
          <w:lang w:eastAsia="zh-CN"/>
        </w:rPr>
        <w:t>对无限</w:t>
      </w:r>
      <w:r>
        <w:rPr>
          <w:rFonts w:ascii="宋体" w:eastAsia="宋体" w:hint="eastAsia"/>
          <w:spacing w:val="-3"/>
          <w:lang w:eastAsia="zh-CN"/>
        </w:rPr>
        <w:t>的上帝是可怕的冤枉</w:t>
      </w:r>
      <w:r>
        <w:rPr>
          <w:spacing w:val="-2"/>
          <w:lang w:eastAsia="zh-CN"/>
        </w:rPr>
        <w:t>!</w:t>
      </w:r>
      <w:r>
        <w:rPr>
          <w:rFonts w:ascii="宋体" w:eastAsia="宋体" w:hint="eastAsia"/>
          <w:spacing w:val="-3"/>
          <w:lang w:eastAsia="zh-CN"/>
        </w:rPr>
        <w:t>人的优越性有什么了不起</w:t>
      </w:r>
      <w:r>
        <w:rPr>
          <w:spacing w:val="-2"/>
          <w:lang w:eastAsia="zh-CN"/>
        </w:rPr>
        <w:t>,</w:t>
      </w:r>
      <w:r>
        <w:rPr>
          <w:rFonts w:ascii="宋体" w:eastAsia="宋体" w:hint="eastAsia"/>
          <w:spacing w:val="-3"/>
          <w:lang w:eastAsia="zh-CN"/>
        </w:rPr>
        <w:t>以至于人不敢得罪他们</w:t>
      </w:r>
      <w:r>
        <w:rPr>
          <w:spacing w:val="-2"/>
          <w:lang w:eastAsia="zh-CN"/>
        </w:rPr>
        <w:t>,</w:t>
      </w:r>
      <w:r>
        <w:rPr>
          <w:rFonts w:ascii="宋体" w:eastAsia="宋体" w:hint="eastAsia"/>
          <w:spacing w:val="-3"/>
          <w:lang w:eastAsia="zh-CN"/>
        </w:rPr>
        <w:t>而最卑微的灵魂却敢于冤枉和亵渎上帝的名。</w:t>
      </w:r>
      <w:r>
        <w:rPr>
          <w:rFonts w:ascii="宋体" w:eastAsia="宋体" w:hint="eastAsia"/>
          <w:spacing w:val="-60"/>
          <w:lang w:eastAsia="zh-CN"/>
        </w:rPr>
        <w:t xml:space="preserve"> </w:t>
      </w:r>
      <w:r>
        <w:rPr>
          <w:rFonts w:ascii="宋体" w:eastAsia="宋体" w:hint="eastAsia"/>
          <w:spacing w:val="-1"/>
          <w:lang w:eastAsia="zh-CN"/>
        </w:rPr>
        <w:t>第七</w:t>
      </w:r>
      <w:r>
        <w:rPr>
          <w:spacing w:val="-2"/>
          <w:lang w:eastAsia="zh-CN"/>
        </w:rPr>
        <w:t>,</w:t>
      </w:r>
      <w:r>
        <w:rPr>
          <w:rFonts w:ascii="宋体" w:eastAsia="宋体" w:hint="eastAsia"/>
          <w:spacing w:val="-3"/>
          <w:lang w:eastAsia="zh-CN"/>
        </w:rPr>
        <w:t>在祂的公义中有一种对上帝的冤枉</w:t>
      </w:r>
      <w:r>
        <w:rPr>
          <w:lang w:eastAsia="zh-CN"/>
        </w:rPr>
        <w:t>:</w:t>
      </w:r>
      <w:r>
        <w:rPr>
          <w:rFonts w:ascii="宋体" w:eastAsia="宋体" w:hint="eastAsia"/>
          <w:spacing w:val="-3"/>
          <w:lang w:eastAsia="zh-CN"/>
        </w:rPr>
        <w:t>罪冤枉了上帝无限的</w:t>
      </w:r>
      <w:r>
        <w:rPr>
          <w:rFonts w:ascii="宋体" w:eastAsia="宋体" w:hint="eastAsia"/>
          <w:spacing w:val="-2"/>
          <w:lang w:eastAsia="zh-CN"/>
        </w:rPr>
        <w:t>公义。</w:t>
      </w:r>
    </w:p>
    <w:p w14:paraId="0848D471" w14:textId="77777777" w:rsidR="00EC029C" w:rsidRDefault="00000000">
      <w:pPr>
        <w:pStyle w:val="a5"/>
        <w:numPr>
          <w:ilvl w:val="0"/>
          <w:numId w:val="7"/>
        </w:numPr>
        <w:tabs>
          <w:tab w:val="left" w:pos="818"/>
        </w:tabs>
        <w:spacing w:before="12"/>
        <w:ind w:left="818" w:hanging="358"/>
        <w:rPr>
          <w:rFonts w:ascii="宋体" w:eastAsia="宋体"/>
          <w:lang w:eastAsia="zh-CN"/>
        </w:rPr>
      </w:pPr>
      <w:r>
        <w:rPr>
          <w:rFonts w:ascii="宋体" w:eastAsia="宋体" w:hint="eastAsia"/>
          <w:spacing w:val="-2"/>
          <w:lang w:eastAsia="zh-CN"/>
        </w:rPr>
        <w:t>因为它不怕上帝</w:t>
      </w:r>
      <w:r>
        <w:rPr>
          <w:spacing w:val="-2"/>
          <w:lang w:eastAsia="zh-CN"/>
        </w:rPr>
        <w:t>;</w:t>
      </w:r>
      <w:r>
        <w:rPr>
          <w:rFonts w:ascii="宋体" w:eastAsia="宋体" w:hint="eastAsia"/>
          <w:spacing w:val="-2"/>
          <w:lang w:eastAsia="zh-CN"/>
        </w:rPr>
        <w:t>上帝期望所有的受造之物都应该敬畏祂</w:t>
      </w:r>
      <w:r>
        <w:rPr>
          <w:spacing w:val="-2"/>
          <w:lang w:eastAsia="zh-CN"/>
        </w:rPr>
        <w:t>,</w:t>
      </w:r>
      <w:r>
        <w:rPr>
          <w:rFonts w:ascii="宋体" w:eastAsia="宋体" w:hint="eastAsia"/>
          <w:spacing w:val="-4"/>
          <w:lang w:eastAsia="zh-CN"/>
        </w:rPr>
        <w:t>因为祂的公义。</w:t>
      </w:r>
    </w:p>
    <w:p w14:paraId="6D0A9C42" w14:textId="77777777" w:rsidR="00EC029C" w:rsidRDefault="00000000">
      <w:pPr>
        <w:pStyle w:val="a5"/>
        <w:numPr>
          <w:ilvl w:val="0"/>
          <w:numId w:val="7"/>
        </w:numPr>
        <w:tabs>
          <w:tab w:val="left" w:pos="818"/>
          <w:tab w:val="left" w:pos="820"/>
        </w:tabs>
        <w:spacing w:before="4" w:line="242" w:lineRule="auto"/>
        <w:ind w:right="337"/>
        <w:rPr>
          <w:rFonts w:ascii="宋体" w:eastAsia="宋体"/>
          <w:lang w:eastAsia="zh-CN"/>
        </w:rPr>
      </w:pPr>
      <w:r>
        <w:rPr>
          <w:rFonts w:ascii="宋体" w:eastAsia="宋体" w:hint="eastAsia"/>
          <w:spacing w:val="-3"/>
          <w:lang w:eastAsia="zh-CN"/>
        </w:rPr>
        <w:t>你在祂的公义中冤枉了祂</w:t>
      </w:r>
      <w:r>
        <w:rPr>
          <w:lang w:eastAsia="zh-CN"/>
        </w:rPr>
        <w:t>,</w:t>
      </w:r>
      <w:r>
        <w:rPr>
          <w:rFonts w:ascii="宋体" w:eastAsia="宋体" w:hint="eastAsia"/>
          <w:spacing w:val="-3"/>
          <w:lang w:eastAsia="zh-CN"/>
        </w:rPr>
        <w:t>因为通过罪恶的道路</w:t>
      </w:r>
      <w:r>
        <w:rPr>
          <w:spacing w:val="-2"/>
          <w:lang w:eastAsia="zh-CN"/>
        </w:rPr>
        <w:t>,</w:t>
      </w:r>
      <w:r>
        <w:rPr>
          <w:rFonts w:ascii="宋体" w:eastAsia="宋体" w:hint="eastAsia"/>
          <w:spacing w:val="-3"/>
          <w:lang w:eastAsia="zh-CN"/>
        </w:rPr>
        <w:t>你尽你所能指责上帝的道路是不公正的道 路</w:t>
      </w:r>
      <w:r>
        <w:rPr>
          <w:lang w:eastAsia="zh-CN"/>
        </w:rPr>
        <w:t>,</w:t>
      </w:r>
      <w:r>
        <w:rPr>
          <w:rFonts w:ascii="宋体" w:eastAsia="宋体" w:hint="eastAsia"/>
          <w:spacing w:val="-3"/>
          <w:lang w:eastAsia="zh-CN"/>
        </w:rPr>
        <w:t>而不是平等的</w:t>
      </w:r>
      <w:r>
        <w:rPr>
          <w:spacing w:val="-2"/>
          <w:lang w:eastAsia="zh-CN"/>
        </w:rPr>
        <w:t>,</w:t>
      </w:r>
      <w:r>
        <w:rPr>
          <w:rFonts w:ascii="宋体" w:eastAsia="宋体" w:hint="eastAsia"/>
          <w:spacing w:val="-3"/>
          <w:lang w:eastAsia="zh-CN"/>
        </w:rPr>
        <w:t>而你的道路比上帝的道路更公正、更平等。因此</w:t>
      </w:r>
      <w:r>
        <w:rPr>
          <w:lang w:eastAsia="zh-CN"/>
        </w:rPr>
        <w:t>,</w:t>
      </w:r>
      <w:r>
        <w:rPr>
          <w:rFonts w:ascii="宋体" w:eastAsia="宋体" w:hint="eastAsia"/>
          <w:spacing w:val="-3"/>
          <w:lang w:eastAsia="zh-CN"/>
        </w:rPr>
        <w:t>上帝在圣经中与祂的百</w:t>
      </w:r>
      <w:r>
        <w:rPr>
          <w:rFonts w:ascii="宋体" w:eastAsia="宋体" w:hint="eastAsia"/>
          <w:spacing w:val="-2"/>
          <w:lang w:eastAsia="zh-CN"/>
        </w:rPr>
        <w:t>姓讲理</w:t>
      </w:r>
      <w:r>
        <w:rPr>
          <w:spacing w:val="-2"/>
          <w:lang w:eastAsia="zh-CN"/>
        </w:rPr>
        <w:t>,</w:t>
      </w:r>
      <w:r>
        <w:rPr>
          <w:rFonts w:ascii="宋体" w:eastAsia="宋体" w:hint="eastAsia"/>
          <w:spacing w:val="-3"/>
          <w:lang w:eastAsia="zh-CN"/>
        </w:rPr>
        <w:t>我的道路不平等吗</w:t>
      </w:r>
      <w:r>
        <w:rPr>
          <w:spacing w:val="-3"/>
          <w:lang w:eastAsia="zh-CN"/>
        </w:rPr>
        <w:t>?</w:t>
      </w:r>
      <w:r>
        <w:rPr>
          <w:rFonts w:ascii="宋体" w:eastAsia="宋体" w:hint="eastAsia"/>
          <w:spacing w:val="-3"/>
          <w:lang w:eastAsia="zh-CN"/>
        </w:rPr>
        <w:t>你们的道路不平等吗</w:t>
      </w:r>
      <w:r>
        <w:rPr>
          <w:spacing w:val="-1"/>
          <w:lang w:eastAsia="zh-CN"/>
        </w:rPr>
        <w:t>?</w:t>
      </w:r>
      <w:r>
        <w:rPr>
          <w:rFonts w:ascii="宋体" w:eastAsia="宋体" w:hint="eastAsia"/>
          <w:spacing w:val="-2"/>
          <w:lang w:eastAsia="zh-CN"/>
        </w:rPr>
        <w:t>以西结书</w:t>
      </w:r>
      <w:r>
        <w:rPr>
          <w:spacing w:val="1"/>
          <w:lang w:eastAsia="zh-CN"/>
        </w:rPr>
        <w:t>1</w:t>
      </w:r>
      <w:r>
        <w:rPr>
          <w:spacing w:val="-3"/>
          <w:lang w:eastAsia="zh-CN"/>
        </w:rPr>
        <w:t>8</w:t>
      </w:r>
      <w:r>
        <w:rPr>
          <w:lang w:eastAsia="zh-CN"/>
        </w:rPr>
        <w:t>:</w:t>
      </w:r>
      <w:r>
        <w:rPr>
          <w:spacing w:val="-2"/>
          <w:lang w:eastAsia="zh-CN"/>
        </w:rPr>
        <w:t>2</w:t>
      </w:r>
      <w:r>
        <w:rPr>
          <w:spacing w:val="-1"/>
          <w:lang w:eastAsia="zh-CN"/>
        </w:rPr>
        <w:t>9</w:t>
      </w:r>
      <w:r>
        <w:rPr>
          <w:rFonts w:ascii="宋体" w:eastAsia="宋体" w:hint="eastAsia"/>
          <w:spacing w:val="-2"/>
          <w:lang w:eastAsia="zh-CN"/>
        </w:rPr>
        <w:t>。当然</w:t>
      </w:r>
      <w:r>
        <w:rPr>
          <w:spacing w:val="-2"/>
          <w:lang w:eastAsia="zh-CN"/>
        </w:rPr>
        <w:t>,</w:t>
      </w:r>
      <w:r>
        <w:rPr>
          <w:rFonts w:ascii="宋体" w:eastAsia="宋体" w:hint="eastAsia"/>
          <w:spacing w:val="-3"/>
          <w:lang w:eastAsia="zh-CN"/>
        </w:rPr>
        <w:t>罪中有这一点</w:t>
      </w:r>
      <w:r>
        <w:rPr>
          <w:lang w:eastAsia="zh-CN"/>
        </w:rPr>
        <w:t>,</w:t>
      </w:r>
      <w:r>
        <w:rPr>
          <w:rFonts w:ascii="宋体" w:eastAsia="宋体" w:hint="eastAsia"/>
          <w:spacing w:val="-1"/>
          <w:lang w:eastAsia="zh-CN"/>
        </w:rPr>
        <w:t>因为</w:t>
      </w:r>
      <w:r>
        <w:rPr>
          <w:rFonts w:ascii="宋体" w:eastAsia="宋体" w:hint="eastAsia"/>
          <w:spacing w:val="-3"/>
          <w:lang w:eastAsia="zh-CN"/>
        </w:rPr>
        <w:t>如果你不认为你的道路更平等</w:t>
      </w:r>
      <w:r>
        <w:rPr>
          <w:lang w:eastAsia="zh-CN"/>
        </w:rPr>
        <w:t>,</w:t>
      </w:r>
      <w:r>
        <w:rPr>
          <w:rFonts w:ascii="宋体" w:eastAsia="宋体" w:hint="eastAsia"/>
          <w:spacing w:val="-3"/>
          <w:lang w:eastAsia="zh-CN"/>
        </w:rPr>
        <w:t>你为什么选择它们</w:t>
      </w:r>
      <w:r>
        <w:rPr>
          <w:lang w:eastAsia="zh-CN"/>
        </w:rPr>
        <w:t>?</w:t>
      </w:r>
      <w:r>
        <w:rPr>
          <w:spacing w:val="-1"/>
          <w:lang w:eastAsia="zh-CN"/>
        </w:rPr>
        <w:t xml:space="preserve"> </w:t>
      </w:r>
      <w:r>
        <w:rPr>
          <w:rFonts w:ascii="宋体" w:eastAsia="宋体" w:hint="eastAsia"/>
          <w:spacing w:val="-2"/>
          <w:lang w:eastAsia="zh-CN"/>
        </w:rPr>
        <w:t>第八</w:t>
      </w:r>
      <w:r>
        <w:rPr>
          <w:lang w:eastAsia="zh-CN"/>
        </w:rPr>
        <w:t>,</w:t>
      </w:r>
      <w:r>
        <w:rPr>
          <w:rFonts w:ascii="宋体" w:eastAsia="宋体" w:hint="eastAsia"/>
          <w:spacing w:val="-3"/>
          <w:lang w:eastAsia="zh-CN"/>
        </w:rPr>
        <w:t>你在祂的真理中冤枉了上帝</w:t>
      </w:r>
      <w:r>
        <w:rPr>
          <w:lang w:eastAsia="zh-CN"/>
        </w:rPr>
        <w:t>:</w:t>
      </w:r>
      <w:r>
        <w:rPr>
          <w:rFonts w:ascii="宋体" w:eastAsia="宋体" w:hint="eastAsia"/>
          <w:spacing w:val="-1"/>
          <w:lang w:eastAsia="zh-CN"/>
        </w:rPr>
        <w:t>好像</w:t>
      </w:r>
      <w:r>
        <w:rPr>
          <w:rFonts w:ascii="宋体" w:eastAsia="宋体" w:hint="eastAsia"/>
          <w:spacing w:val="-3"/>
          <w:lang w:eastAsia="zh-CN"/>
        </w:rPr>
        <w:t>上帝对你所走的罪恶之路的所有警告都不过是一个故事和谎言</w:t>
      </w:r>
      <w:r>
        <w:rPr>
          <w:spacing w:val="-2"/>
          <w:lang w:eastAsia="zh-CN"/>
        </w:rPr>
        <w:t>,</w:t>
      </w:r>
      <w:r>
        <w:rPr>
          <w:rFonts w:ascii="宋体" w:eastAsia="宋体" w:hint="eastAsia"/>
          <w:spacing w:val="-3"/>
          <w:lang w:eastAsia="zh-CN"/>
        </w:rPr>
        <w:t>好像上帝在祂话语中对愿意来悔改的可怜罪人所作的所有恩典和怜悯的应许</w:t>
      </w:r>
      <w:r>
        <w:rPr>
          <w:spacing w:val="-2"/>
          <w:lang w:eastAsia="zh-CN"/>
        </w:rPr>
        <w:t>,</w:t>
      </w:r>
      <w:r>
        <w:rPr>
          <w:rFonts w:ascii="宋体" w:eastAsia="宋体" w:hint="eastAsia"/>
          <w:spacing w:val="-3"/>
          <w:lang w:eastAsia="zh-CN"/>
        </w:rPr>
        <w:t>都不过是一个谎言</w:t>
      </w:r>
      <w:r>
        <w:rPr>
          <w:spacing w:val="-2"/>
          <w:lang w:eastAsia="zh-CN"/>
        </w:rPr>
        <w:t>:</w:t>
      </w:r>
      <w:r>
        <w:rPr>
          <w:rFonts w:ascii="宋体" w:eastAsia="宋体" w:hint="eastAsia"/>
          <w:spacing w:val="-3"/>
          <w:lang w:eastAsia="zh-CN"/>
        </w:rPr>
        <w:t>罪就是这样在祂的真理中冤枉了上帝。</w:t>
      </w:r>
      <w:r>
        <w:rPr>
          <w:rFonts w:ascii="宋体" w:eastAsia="宋体" w:hint="eastAsia"/>
          <w:spacing w:val="-60"/>
          <w:lang w:eastAsia="zh-CN"/>
        </w:rPr>
        <w:t xml:space="preserve"> </w:t>
      </w:r>
      <w:r>
        <w:rPr>
          <w:rFonts w:ascii="宋体" w:eastAsia="宋体" w:hint="eastAsia"/>
          <w:spacing w:val="-2"/>
          <w:lang w:eastAsia="zh-CN"/>
        </w:rPr>
        <w:t>因此</w:t>
      </w:r>
      <w:r>
        <w:rPr>
          <w:lang w:eastAsia="zh-CN"/>
        </w:rPr>
        <w:t>,</w:t>
      </w:r>
      <w:r>
        <w:rPr>
          <w:rFonts w:ascii="宋体" w:eastAsia="宋体" w:hint="eastAsia"/>
          <w:spacing w:val="-3"/>
          <w:lang w:eastAsia="zh-CN"/>
        </w:rPr>
        <w:t>罪人处于悲惨的状态</w:t>
      </w:r>
      <w:r>
        <w:rPr>
          <w:lang w:eastAsia="zh-CN"/>
        </w:rPr>
        <w:t>,</w:t>
      </w:r>
      <w:r>
        <w:rPr>
          <w:rFonts w:ascii="宋体" w:eastAsia="宋体" w:hint="eastAsia"/>
          <w:spacing w:val="-3"/>
          <w:lang w:eastAsia="zh-CN"/>
        </w:rPr>
        <w:t>因为他这样冤枉了上帝</w:t>
      </w:r>
      <w:r>
        <w:rPr>
          <w:lang w:eastAsia="zh-CN"/>
        </w:rPr>
        <w:t>;</w:t>
      </w:r>
      <w:r>
        <w:rPr>
          <w:rFonts w:ascii="宋体" w:eastAsia="宋体" w:hint="eastAsia"/>
          <w:spacing w:val="-2"/>
          <w:lang w:eastAsia="zh-CN"/>
        </w:rPr>
        <w:t>因此</w:t>
      </w:r>
      <w:r>
        <w:rPr>
          <w:lang w:eastAsia="zh-CN"/>
        </w:rPr>
        <w:t>,</w:t>
      </w:r>
      <w:r>
        <w:rPr>
          <w:rFonts w:ascii="宋体" w:eastAsia="宋体" w:hint="eastAsia"/>
          <w:spacing w:val="-3"/>
          <w:lang w:eastAsia="zh-CN"/>
        </w:rPr>
        <w:t>上帝所有的属性都在控告他</w:t>
      </w:r>
      <w:r>
        <w:rPr>
          <w:lang w:eastAsia="zh-CN"/>
        </w:rPr>
        <w:t>,</w:t>
      </w:r>
      <w:r>
        <w:rPr>
          <w:rFonts w:ascii="宋体" w:eastAsia="宋体" w:hint="eastAsia"/>
          <w:spacing w:val="-2"/>
          <w:lang w:eastAsia="zh-CN"/>
        </w:rPr>
        <w:t>是的</w:t>
      </w:r>
      <w:r>
        <w:rPr>
          <w:spacing w:val="-2"/>
          <w:lang w:eastAsia="zh-CN"/>
        </w:rPr>
        <w:t>,</w:t>
      </w:r>
      <w:r>
        <w:rPr>
          <w:rFonts w:ascii="宋体" w:eastAsia="宋体" w:hint="eastAsia"/>
          <w:spacing w:val="-3"/>
          <w:lang w:eastAsia="zh-CN"/>
        </w:rPr>
        <w:t>它们不断地反对你。因此</w:t>
      </w:r>
      <w:r>
        <w:rPr>
          <w:spacing w:val="-2"/>
          <w:lang w:eastAsia="zh-CN"/>
        </w:rPr>
        <w:t>,</w:t>
      </w:r>
      <w:r>
        <w:rPr>
          <w:rFonts w:ascii="宋体" w:eastAsia="宋体" w:hint="eastAsia"/>
          <w:spacing w:val="-2"/>
          <w:lang w:eastAsia="zh-CN"/>
        </w:rPr>
        <w:t>要注意</w:t>
      </w:r>
      <w:r>
        <w:rPr>
          <w:lang w:eastAsia="zh-CN"/>
        </w:rPr>
        <w:t>,</w:t>
      </w:r>
      <w:r>
        <w:rPr>
          <w:rFonts w:ascii="宋体" w:eastAsia="宋体" w:hint="eastAsia"/>
          <w:spacing w:val="-3"/>
          <w:lang w:eastAsia="zh-CN"/>
        </w:rPr>
        <w:t>直到你在基督里除去罪</w:t>
      </w:r>
      <w:r>
        <w:rPr>
          <w:lang w:eastAsia="zh-CN"/>
        </w:rPr>
        <w:t>,</w:t>
      </w:r>
      <w:r>
        <w:rPr>
          <w:rFonts w:ascii="宋体" w:eastAsia="宋体" w:hint="eastAsia"/>
          <w:spacing w:val="-3"/>
          <w:lang w:eastAsia="zh-CN"/>
        </w:rPr>
        <w:t>在祂里面洁净灵魂</w:t>
      </w:r>
      <w:r>
        <w:rPr>
          <w:lang w:eastAsia="zh-CN"/>
        </w:rPr>
        <w:t>,</w:t>
      </w:r>
      <w:r>
        <w:rPr>
          <w:rFonts w:ascii="宋体" w:eastAsia="宋体" w:hint="eastAsia"/>
          <w:spacing w:val="-3"/>
          <w:lang w:eastAsia="zh-CN"/>
        </w:rPr>
        <w:t>上帝所有的属性都日夜控告你</w:t>
      </w:r>
      <w:r>
        <w:rPr>
          <w:spacing w:val="-2"/>
          <w:lang w:eastAsia="zh-CN"/>
        </w:rPr>
        <w:t>,</w:t>
      </w:r>
      <w:r>
        <w:rPr>
          <w:rFonts w:ascii="宋体" w:eastAsia="宋体" w:hint="eastAsia"/>
          <w:spacing w:val="-3"/>
          <w:lang w:eastAsia="zh-CN"/>
        </w:rPr>
        <w:t>要求你对它们所做的冤枉得到纠正。</w:t>
      </w:r>
      <w:r>
        <w:rPr>
          <w:rFonts w:ascii="宋体" w:eastAsia="宋体" w:hint="eastAsia"/>
          <w:spacing w:val="-58"/>
          <w:lang w:eastAsia="zh-CN"/>
        </w:rPr>
        <w:t xml:space="preserve"> </w:t>
      </w:r>
      <w:r>
        <w:rPr>
          <w:rFonts w:ascii="宋体" w:eastAsia="宋体" w:hint="eastAsia"/>
          <w:spacing w:val="-3"/>
          <w:lang w:eastAsia="zh-CN"/>
        </w:rPr>
        <w:t>如果一个人只有数千人来控告他</w:t>
      </w:r>
      <w:r>
        <w:rPr>
          <w:spacing w:val="-2"/>
          <w:lang w:eastAsia="zh-CN"/>
        </w:rPr>
        <w:t>,</w:t>
      </w:r>
      <w:r>
        <w:rPr>
          <w:rFonts w:ascii="宋体" w:eastAsia="宋体" w:hint="eastAsia"/>
          <w:spacing w:val="-3"/>
          <w:lang w:eastAsia="zh-CN"/>
        </w:rPr>
        <w:t>这些人为他呼喊正义</w:t>
      </w:r>
      <w:r>
        <w:rPr>
          <w:lang w:eastAsia="zh-CN"/>
        </w:rPr>
        <w:t>,</w:t>
      </w:r>
      <w:r>
        <w:rPr>
          <w:rFonts w:ascii="宋体" w:eastAsia="宋体" w:hint="eastAsia"/>
          <w:spacing w:val="-2"/>
          <w:lang w:eastAsia="zh-CN"/>
        </w:rPr>
        <w:t>正义</w:t>
      </w:r>
      <w:r>
        <w:rPr>
          <w:spacing w:val="1"/>
          <w:lang w:eastAsia="zh-CN"/>
        </w:rPr>
        <w:t>!</w:t>
      </w:r>
      <w:r>
        <w:rPr>
          <w:rFonts w:ascii="宋体" w:eastAsia="宋体" w:hint="eastAsia"/>
          <w:spacing w:val="-3"/>
          <w:lang w:eastAsia="zh-CN"/>
        </w:rPr>
        <w:t>这人就处在悲惨的状态</w:t>
      </w:r>
      <w:r>
        <w:rPr>
          <w:lang w:eastAsia="zh-CN"/>
        </w:rPr>
        <w:t>,</w:t>
      </w:r>
      <w:r>
        <w:rPr>
          <w:rFonts w:ascii="宋体" w:eastAsia="宋体" w:hint="eastAsia"/>
          <w:spacing w:val="-3"/>
          <w:lang w:eastAsia="zh-CN"/>
        </w:rPr>
        <w:t>但我说的是在上帝面前的每一个罪人</w:t>
      </w:r>
      <w:r>
        <w:rPr>
          <w:lang w:eastAsia="zh-CN"/>
        </w:rPr>
        <w:t>,</w:t>
      </w:r>
      <w:r>
        <w:rPr>
          <w:rFonts w:ascii="宋体" w:eastAsia="宋体" w:hint="eastAsia"/>
          <w:spacing w:val="-3"/>
          <w:lang w:eastAsia="zh-CN"/>
        </w:rPr>
        <w:t>如果你的罪没有在基督里除去</w:t>
      </w:r>
      <w:r>
        <w:rPr>
          <w:lang w:eastAsia="zh-CN"/>
        </w:rPr>
        <w:t>,</w:t>
      </w:r>
      <w:r>
        <w:rPr>
          <w:rFonts w:ascii="宋体" w:eastAsia="宋体" w:hint="eastAsia"/>
          <w:spacing w:val="-3"/>
          <w:lang w:eastAsia="zh-CN"/>
        </w:rPr>
        <w:t>要知道不是整个国度在控告你</w:t>
      </w:r>
      <w:r>
        <w:rPr>
          <w:lang w:eastAsia="zh-CN"/>
        </w:rPr>
        <w:t>,</w:t>
      </w:r>
      <w:r>
        <w:rPr>
          <w:rFonts w:ascii="宋体" w:eastAsia="宋体" w:hint="eastAsia"/>
          <w:spacing w:val="-3"/>
          <w:lang w:eastAsia="zh-CN"/>
        </w:rPr>
        <w:t>而是所有神圣的</w:t>
      </w:r>
      <w:r>
        <w:rPr>
          <w:rFonts w:ascii="宋体" w:eastAsia="宋体" w:hint="eastAsia"/>
          <w:spacing w:val="-2"/>
          <w:lang w:eastAsia="zh-CN"/>
        </w:rPr>
        <w:t>属性</w:t>
      </w:r>
      <w:r>
        <w:rPr>
          <w:lang w:eastAsia="zh-CN"/>
        </w:rPr>
        <w:t>,</w:t>
      </w:r>
      <w:r>
        <w:rPr>
          <w:rFonts w:ascii="宋体" w:eastAsia="宋体" w:hint="eastAsia"/>
          <w:spacing w:val="-3"/>
          <w:lang w:eastAsia="zh-CN"/>
        </w:rPr>
        <w:t>上帝所有的属性都不断地在主面前</w:t>
      </w:r>
      <w:r>
        <w:rPr>
          <w:spacing w:val="-2"/>
          <w:lang w:eastAsia="zh-CN"/>
        </w:rPr>
        <w:t>,</w:t>
      </w:r>
      <w:r>
        <w:rPr>
          <w:rFonts w:ascii="宋体" w:eastAsia="宋体" w:hint="eastAsia"/>
          <w:spacing w:val="-3"/>
          <w:lang w:eastAsia="zh-CN"/>
        </w:rPr>
        <w:t>为这罪呼喊反对你</w:t>
      </w:r>
      <w:r>
        <w:rPr>
          <w:lang w:eastAsia="zh-CN"/>
        </w:rPr>
        <w:t>,</w:t>
      </w:r>
      <w:r>
        <w:rPr>
          <w:rFonts w:ascii="宋体" w:eastAsia="宋体" w:hint="eastAsia"/>
          <w:spacing w:val="-3"/>
          <w:lang w:eastAsia="zh-CN"/>
        </w:rPr>
        <w:t>正义反对这罪</w:t>
      </w:r>
      <w:r>
        <w:rPr>
          <w:lang w:eastAsia="zh-CN"/>
        </w:rPr>
        <w:t>;</w:t>
      </w:r>
      <w:r>
        <w:rPr>
          <w:rFonts w:ascii="宋体" w:eastAsia="宋体" w:hint="eastAsia"/>
          <w:spacing w:val="-3"/>
          <w:lang w:eastAsia="zh-CN"/>
        </w:rPr>
        <w:t>一个说他冤枉了我</w:t>
      </w:r>
      <w:r>
        <w:rPr>
          <w:lang w:eastAsia="zh-CN"/>
        </w:rPr>
        <w:t>,</w:t>
      </w:r>
      <w:r>
        <w:rPr>
          <w:rFonts w:ascii="宋体" w:eastAsia="宋体" w:hint="eastAsia"/>
          <w:spacing w:val="-3"/>
          <w:lang w:eastAsia="zh-CN"/>
        </w:rPr>
        <w:t>另一个说他冤枉了我</w:t>
      </w:r>
      <w:r>
        <w:rPr>
          <w:spacing w:val="-2"/>
          <w:lang w:eastAsia="zh-CN"/>
        </w:rPr>
        <w:t>,</w:t>
      </w:r>
      <w:r>
        <w:rPr>
          <w:rFonts w:ascii="宋体" w:eastAsia="宋体" w:hint="eastAsia"/>
          <w:spacing w:val="-3"/>
          <w:lang w:eastAsia="zh-CN"/>
        </w:rPr>
        <w:t>另一个说他冤枉了我</w:t>
      </w:r>
      <w:r>
        <w:rPr>
          <w:lang w:eastAsia="zh-CN"/>
        </w:rPr>
        <w:t>,</w:t>
      </w:r>
      <w:r>
        <w:rPr>
          <w:rFonts w:ascii="宋体" w:eastAsia="宋体" w:hint="eastAsia"/>
          <w:spacing w:val="-2"/>
          <w:lang w:eastAsia="zh-CN"/>
        </w:rPr>
        <w:t>就这样</w:t>
      </w:r>
      <w:r>
        <w:rPr>
          <w:lang w:eastAsia="zh-CN"/>
        </w:rPr>
        <w:t>,</w:t>
      </w:r>
      <w:r>
        <w:rPr>
          <w:rFonts w:ascii="宋体" w:eastAsia="宋体" w:hint="eastAsia"/>
          <w:spacing w:val="-2"/>
          <w:lang w:eastAsia="zh-CN"/>
        </w:rPr>
        <w:t>这样</w:t>
      </w:r>
      <w:r>
        <w:rPr>
          <w:lang w:eastAsia="zh-CN"/>
        </w:rPr>
        <w:t>,</w:t>
      </w:r>
      <w:r>
        <w:rPr>
          <w:rFonts w:ascii="宋体" w:eastAsia="宋体" w:hint="eastAsia"/>
          <w:spacing w:val="-2"/>
          <w:lang w:eastAsia="zh-CN"/>
        </w:rPr>
        <w:t>这样</w:t>
      </w:r>
      <w:r>
        <w:rPr>
          <w:lang w:eastAsia="zh-CN"/>
        </w:rPr>
        <w:t>,</w:t>
      </w:r>
      <w:r>
        <w:rPr>
          <w:rFonts w:ascii="宋体" w:eastAsia="宋体" w:hint="eastAsia"/>
          <w:spacing w:val="-3"/>
          <w:lang w:eastAsia="zh-CN"/>
        </w:rPr>
        <w:t>因此你处在一个邪恶的境</w:t>
      </w:r>
      <w:r>
        <w:rPr>
          <w:rFonts w:ascii="宋体" w:eastAsia="宋体" w:hint="eastAsia"/>
          <w:spacing w:val="-2"/>
          <w:lang w:eastAsia="zh-CN"/>
        </w:rPr>
        <w:t>况中</w:t>
      </w:r>
      <w:r>
        <w:rPr>
          <w:lang w:eastAsia="zh-CN"/>
        </w:rPr>
        <w:t>,</w:t>
      </w:r>
      <w:r>
        <w:rPr>
          <w:rFonts w:ascii="宋体" w:eastAsia="宋体" w:hint="eastAsia"/>
          <w:spacing w:val="-3"/>
          <w:lang w:eastAsia="zh-CN"/>
        </w:rPr>
        <w:t>当上帝所有的属性都控告你时</w:t>
      </w:r>
      <w:r>
        <w:rPr>
          <w:lang w:eastAsia="zh-CN"/>
        </w:rPr>
        <w:t>,</w:t>
      </w:r>
      <w:r>
        <w:rPr>
          <w:rFonts w:ascii="宋体" w:eastAsia="宋体" w:hint="eastAsia"/>
          <w:spacing w:val="-3"/>
          <w:lang w:eastAsia="zh-CN"/>
        </w:rPr>
        <w:t>你竟然还能安静地睡觉</w:t>
      </w:r>
      <w:r>
        <w:rPr>
          <w:lang w:eastAsia="zh-CN"/>
        </w:rPr>
        <w:t>,</w:t>
      </w:r>
      <w:r>
        <w:rPr>
          <w:rFonts w:ascii="宋体" w:eastAsia="宋体" w:hint="eastAsia"/>
          <w:spacing w:val="-3"/>
          <w:lang w:eastAsia="zh-CN"/>
        </w:rPr>
        <w:t>这是非常严重的</w:t>
      </w:r>
      <w:r>
        <w:rPr>
          <w:lang w:eastAsia="zh-CN"/>
        </w:rPr>
        <w:t>,</w:t>
      </w:r>
      <w:r>
        <w:rPr>
          <w:rFonts w:ascii="宋体" w:eastAsia="宋体" w:hint="eastAsia"/>
          <w:spacing w:val="-3"/>
          <w:lang w:eastAsia="zh-CN"/>
        </w:rPr>
        <w:t>当魔鬼控告一</w:t>
      </w:r>
    </w:p>
    <w:p w14:paraId="4B198C6F" w14:textId="77777777" w:rsidR="00EC029C" w:rsidRDefault="00EC029C">
      <w:pPr>
        <w:spacing w:line="242" w:lineRule="auto"/>
        <w:rPr>
          <w:rFonts w:ascii="宋体" w:eastAsia="宋体"/>
          <w:lang w:eastAsia="zh-CN"/>
        </w:rPr>
        <w:sectPr w:rsidR="00EC029C">
          <w:pgSz w:w="12240" w:h="15840"/>
          <w:pgMar w:top="1300" w:right="1100" w:bottom="280" w:left="1320" w:header="720" w:footer="720" w:gutter="0"/>
          <w:cols w:space="720"/>
        </w:sectPr>
      </w:pPr>
    </w:p>
    <w:p w14:paraId="2E2D4CED" w14:textId="77777777" w:rsidR="00EC029C" w:rsidRDefault="00000000">
      <w:pPr>
        <w:spacing w:before="62" w:line="242" w:lineRule="auto"/>
        <w:ind w:left="820" w:right="465"/>
        <w:rPr>
          <w:rFonts w:ascii="宋体" w:eastAsia="宋体"/>
          <w:lang w:eastAsia="zh-CN"/>
        </w:rPr>
      </w:pPr>
      <w:r>
        <w:rPr>
          <w:rFonts w:ascii="宋体" w:eastAsia="宋体" w:hint="eastAsia"/>
          <w:spacing w:val="-2"/>
          <w:lang w:eastAsia="zh-CN"/>
        </w:rPr>
        <w:lastRenderedPageBreak/>
        <w:t>个人</w:t>
      </w:r>
      <w:r>
        <w:rPr>
          <w:spacing w:val="-2"/>
          <w:lang w:eastAsia="zh-CN"/>
        </w:rPr>
        <w:t>,</w:t>
      </w:r>
      <w:r>
        <w:rPr>
          <w:rFonts w:ascii="宋体" w:eastAsia="宋体" w:hint="eastAsia"/>
          <w:spacing w:val="-2"/>
          <w:lang w:eastAsia="zh-CN"/>
        </w:rPr>
        <w:t>在上帝面前指控他</w:t>
      </w:r>
      <w:r>
        <w:rPr>
          <w:spacing w:val="-2"/>
          <w:lang w:eastAsia="zh-CN"/>
        </w:rPr>
        <w:t>,</w:t>
      </w:r>
      <w:r>
        <w:rPr>
          <w:rFonts w:ascii="宋体" w:eastAsia="宋体" w:hint="eastAsia"/>
          <w:spacing w:val="-2"/>
          <w:lang w:eastAsia="zh-CN"/>
        </w:rPr>
        <w:t>控告他时</w:t>
      </w:r>
      <w:r>
        <w:rPr>
          <w:spacing w:val="-2"/>
          <w:lang w:eastAsia="zh-CN"/>
        </w:rPr>
        <w:t>,</w:t>
      </w:r>
      <w:r>
        <w:rPr>
          <w:rFonts w:ascii="宋体" w:eastAsia="宋体" w:hint="eastAsia"/>
          <w:spacing w:val="-2"/>
          <w:lang w:eastAsia="zh-CN"/>
        </w:rPr>
        <w:t>这是一个艰难的情况</w:t>
      </w:r>
      <w:r>
        <w:rPr>
          <w:spacing w:val="-2"/>
          <w:lang w:eastAsia="zh-CN"/>
        </w:rPr>
        <w:t>,</w:t>
      </w:r>
      <w:r>
        <w:rPr>
          <w:rFonts w:ascii="宋体" w:eastAsia="宋体" w:hint="eastAsia"/>
          <w:spacing w:val="-2"/>
          <w:lang w:eastAsia="zh-CN"/>
        </w:rPr>
        <w:t>但当上帝所有的属性都控告他时</w:t>
      </w:r>
      <w:r>
        <w:rPr>
          <w:rFonts w:ascii="宋体" w:eastAsia="宋体" w:hint="eastAsia"/>
          <w:spacing w:val="80"/>
          <w:w w:val="150"/>
          <w:lang w:eastAsia="zh-CN"/>
        </w:rPr>
        <w:t xml:space="preserve"> </w:t>
      </w:r>
      <w:r>
        <w:rPr>
          <w:lang w:eastAsia="zh-CN"/>
        </w:rPr>
        <w:t>(</w:t>
      </w:r>
      <w:r>
        <w:rPr>
          <w:rFonts w:ascii="宋体" w:eastAsia="宋体" w:hint="eastAsia"/>
          <w:lang w:eastAsia="zh-CN"/>
        </w:rPr>
        <w:t>正如我可能更详细地向你们展示的那样</w:t>
      </w:r>
      <w:r>
        <w:rPr>
          <w:lang w:eastAsia="zh-CN"/>
        </w:rPr>
        <w:t>),</w:t>
      </w:r>
      <w:r>
        <w:rPr>
          <w:rFonts w:ascii="宋体" w:eastAsia="宋体" w:hint="eastAsia"/>
          <w:spacing w:val="-5"/>
          <w:lang w:eastAsia="zh-CN"/>
        </w:rPr>
        <w:t>他的处境是多么悲惨。 反对。但你会说</w:t>
      </w:r>
      <w:r>
        <w:rPr>
          <w:lang w:eastAsia="zh-CN"/>
        </w:rPr>
        <w:t>,</w:t>
      </w:r>
      <w:r>
        <w:rPr>
          <w:rFonts w:ascii="宋体" w:eastAsia="宋体" w:hint="eastAsia"/>
          <w:lang w:eastAsia="zh-CN"/>
        </w:rPr>
        <w:t>虽然所</w:t>
      </w:r>
      <w:r>
        <w:rPr>
          <w:rFonts w:ascii="宋体" w:eastAsia="宋体" w:hint="eastAsia"/>
          <w:spacing w:val="-2"/>
          <w:lang w:eastAsia="zh-CN"/>
        </w:rPr>
        <w:t>有其他的属性都控告我</w:t>
      </w:r>
      <w:r>
        <w:rPr>
          <w:spacing w:val="-2"/>
          <w:lang w:eastAsia="zh-CN"/>
        </w:rPr>
        <w:t>,</w:t>
      </w:r>
      <w:r>
        <w:rPr>
          <w:rFonts w:ascii="宋体" w:eastAsia="宋体" w:hint="eastAsia"/>
          <w:spacing w:val="-6"/>
          <w:lang w:eastAsia="zh-CN"/>
        </w:rPr>
        <w:t>但我希望怜悯会为我辩护。 回答。但那也控告你</w:t>
      </w:r>
      <w:r>
        <w:rPr>
          <w:spacing w:val="-2"/>
          <w:lang w:eastAsia="zh-CN"/>
        </w:rPr>
        <w:t>,</w:t>
      </w:r>
      <w:r>
        <w:rPr>
          <w:rFonts w:ascii="宋体" w:eastAsia="宋体" w:hint="eastAsia"/>
          <w:spacing w:val="-2"/>
          <w:lang w:eastAsia="zh-CN"/>
        </w:rPr>
        <w:t>因为你也冤枉了祂的怜悯。事实上</w:t>
      </w:r>
      <w:r>
        <w:rPr>
          <w:spacing w:val="-2"/>
          <w:lang w:eastAsia="zh-CN"/>
        </w:rPr>
        <w:t>,</w:t>
      </w:r>
      <w:r>
        <w:rPr>
          <w:rFonts w:ascii="宋体" w:eastAsia="宋体" w:hint="eastAsia"/>
          <w:spacing w:val="-2"/>
          <w:lang w:eastAsia="zh-CN"/>
        </w:rPr>
        <w:t>没有任何属性比上帝的怜悯更经常被罪人冤枉。上帝的怜悯</w:t>
      </w:r>
      <w:r>
        <w:rPr>
          <w:spacing w:val="-2"/>
          <w:lang w:eastAsia="zh-CN"/>
        </w:rPr>
        <w:t>,</w:t>
      </w:r>
      <w:r>
        <w:rPr>
          <w:rFonts w:ascii="宋体" w:eastAsia="宋体" w:hint="eastAsia"/>
          <w:spacing w:val="-2"/>
          <w:lang w:eastAsia="zh-CN"/>
        </w:rPr>
        <w:t>你认为那会为你辩护吗</w:t>
      </w:r>
      <w:r>
        <w:rPr>
          <w:spacing w:val="-2"/>
          <w:lang w:eastAsia="zh-CN"/>
        </w:rPr>
        <w:t>?</w:t>
      </w:r>
      <w:r>
        <w:rPr>
          <w:rFonts w:ascii="宋体" w:eastAsia="宋体" w:hint="eastAsia"/>
          <w:spacing w:val="-2"/>
          <w:lang w:eastAsia="zh-CN"/>
        </w:rPr>
        <w:t>那尤其受到冤枉</w:t>
      </w:r>
      <w:r>
        <w:rPr>
          <w:spacing w:val="-2"/>
          <w:lang w:eastAsia="zh-CN"/>
        </w:rPr>
        <w:t>:</w:t>
      </w:r>
      <w:r>
        <w:rPr>
          <w:rFonts w:ascii="宋体" w:eastAsia="宋体" w:hint="eastAsia"/>
          <w:spacing w:val="-2"/>
          <w:lang w:eastAsia="zh-CN"/>
        </w:rPr>
        <w:t>为什么</w:t>
      </w:r>
      <w:r>
        <w:rPr>
          <w:spacing w:val="-2"/>
          <w:lang w:eastAsia="zh-CN"/>
        </w:rPr>
        <w:t>?</w:t>
      </w:r>
      <w:r>
        <w:rPr>
          <w:rFonts w:ascii="宋体" w:eastAsia="宋体" w:hint="eastAsia"/>
          <w:spacing w:val="-2"/>
          <w:lang w:eastAsia="zh-CN"/>
        </w:rPr>
        <w:t>因为没有任何属性被滥用来支持罪</w:t>
      </w:r>
      <w:r>
        <w:rPr>
          <w:spacing w:val="-2"/>
          <w:lang w:eastAsia="zh-CN"/>
        </w:rPr>
        <w:t>,</w:t>
      </w:r>
      <w:r>
        <w:rPr>
          <w:rFonts w:ascii="宋体" w:eastAsia="宋体" w:hint="eastAsia"/>
          <w:spacing w:val="-2"/>
          <w:lang w:eastAsia="zh-CN"/>
        </w:rPr>
        <w:t>比上帝的怜悯</w:t>
      </w:r>
    </w:p>
    <w:p w14:paraId="1AECE855" w14:textId="77777777" w:rsidR="00EC029C" w:rsidRDefault="00000000">
      <w:pPr>
        <w:spacing w:before="2" w:line="242" w:lineRule="auto"/>
        <w:ind w:left="820" w:right="300"/>
        <w:rPr>
          <w:rFonts w:ascii="宋体" w:eastAsia="宋体"/>
          <w:lang w:eastAsia="zh-CN"/>
        </w:rPr>
      </w:pPr>
      <w:r>
        <w:rPr>
          <w:rFonts w:ascii="宋体" w:eastAsia="宋体" w:hint="eastAsia"/>
          <w:spacing w:val="-2"/>
          <w:lang w:eastAsia="zh-CN"/>
        </w:rPr>
        <w:t>更多</w:t>
      </w:r>
      <w:r>
        <w:rPr>
          <w:spacing w:val="-2"/>
          <w:lang w:eastAsia="zh-CN"/>
        </w:rPr>
        <w:t>;</w:t>
      </w:r>
      <w:r>
        <w:rPr>
          <w:rFonts w:ascii="宋体" w:eastAsia="宋体" w:hint="eastAsia"/>
          <w:spacing w:val="-2"/>
          <w:lang w:eastAsia="zh-CN"/>
        </w:rPr>
        <w:t>它被滥用</w:t>
      </w:r>
      <w:r>
        <w:rPr>
          <w:lang w:eastAsia="zh-CN"/>
        </w:rPr>
        <w:t>,</w:t>
      </w:r>
      <w:r>
        <w:rPr>
          <w:rFonts w:ascii="宋体" w:eastAsia="宋体" w:hint="eastAsia"/>
          <w:spacing w:val="-3"/>
          <w:lang w:eastAsia="zh-CN"/>
        </w:rPr>
        <w:t>被用来使人的心刚硬</w:t>
      </w:r>
      <w:r>
        <w:rPr>
          <w:lang w:eastAsia="zh-CN"/>
        </w:rPr>
        <w:t>,</w:t>
      </w:r>
      <w:r>
        <w:rPr>
          <w:rFonts w:ascii="宋体" w:eastAsia="宋体" w:hint="eastAsia"/>
          <w:spacing w:val="-3"/>
          <w:lang w:eastAsia="zh-CN"/>
        </w:rPr>
        <w:t>没有任何属性像怜悯那样被滥用。</w:t>
      </w:r>
      <w:r>
        <w:rPr>
          <w:rFonts w:ascii="宋体" w:eastAsia="宋体" w:hint="eastAsia"/>
          <w:spacing w:val="-58"/>
          <w:lang w:eastAsia="zh-CN"/>
        </w:rPr>
        <w:t xml:space="preserve"> </w:t>
      </w:r>
      <w:r>
        <w:rPr>
          <w:rFonts w:ascii="宋体" w:eastAsia="宋体" w:hint="eastAsia"/>
          <w:spacing w:val="-3"/>
          <w:lang w:eastAsia="zh-CN"/>
        </w:rPr>
        <w:t>你认为上帝的公义</w:t>
      </w:r>
      <w:r>
        <w:rPr>
          <w:rFonts w:ascii="宋体" w:eastAsia="宋体" w:hint="eastAsia"/>
          <w:spacing w:val="-2"/>
          <w:lang w:eastAsia="zh-CN"/>
        </w:rPr>
        <w:t>控告你</w:t>
      </w:r>
      <w:r>
        <w:rPr>
          <w:spacing w:val="-2"/>
          <w:lang w:eastAsia="zh-CN"/>
        </w:rPr>
        <w:t>,</w:t>
      </w:r>
      <w:r>
        <w:rPr>
          <w:rFonts w:ascii="宋体" w:eastAsia="宋体" w:hint="eastAsia"/>
          <w:spacing w:val="-3"/>
          <w:lang w:eastAsia="zh-CN"/>
        </w:rPr>
        <w:t>但你认为怜悯为你辩护</w:t>
      </w:r>
      <w:r>
        <w:rPr>
          <w:lang w:eastAsia="zh-CN"/>
        </w:rPr>
        <w:t>;</w:t>
      </w:r>
      <w:r>
        <w:rPr>
          <w:rFonts w:ascii="宋体" w:eastAsia="宋体" w:hint="eastAsia"/>
          <w:spacing w:val="-3"/>
          <w:lang w:eastAsia="zh-CN"/>
        </w:rPr>
        <w:t>公义不像怜悯那样被罪冤枉</w:t>
      </w:r>
      <w:r>
        <w:rPr>
          <w:spacing w:val="-2"/>
          <w:lang w:eastAsia="zh-CN"/>
        </w:rPr>
        <w:t>:</w:t>
      </w:r>
      <w:r>
        <w:rPr>
          <w:rFonts w:ascii="宋体" w:eastAsia="宋体" w:hint="eastAsia"/>
          <w:spacing w:val="-3"/>
          <w:lang w:eastAsia="zh-CN"/>
        </w:rPr>
        <w:t>上帝的公义不被用来支持罪。</w:t>
      </w:r>
      <w:r>
        <w:rPr>
          <w:rFonts w:ascii="宋体" w:eastAsia="宋体" w:hint="eastAsia"/>
          <w:spacing w:val="-2"/>
          <w:lang w:eastAsia="zh-CN"/>
        </w:rPr>
        <w:t>现在</w:t>
      </w:r>
      <w:r>
        <w:rPr>
          <w:lang w:eastAsia="zh-CN"/>
        </w:rPr>
        <w:t>,</w:t>
      </w:r>
      <w:r>
        <w:rPr>
          <w:rFonts w:ascii="宋体" w:eastAsia="宋体" w:hint="eastAsia"/>
          <w:spacing w:val="-3"/>
          <w:lang w:eastAsia="zh-CN"/>
        </w:rPr>
        <w:t>这是最大的冤枉</w:t>
      </w:r>
      <w:r>
        <w:rPr>
          <w:lang w:eastAsia="zh-CN"/>
        </w:rPr>
        <w:t>,</w:t>
      </w:r>
      <w:r>
        <w:rPr>
          <w:rFonts w:ascii="宋体" w:eastAsia="宋体" w:hint="eastAsia"/>
          <w:spacing w:val="-3"/>
          <w:lang w:eastAsia="zh-CN"/>
        </w:rPr>
        <w:t>就是让上帝的怜悯成为支持罪的手段</w:t>
      </w:r>
      <w:r>
        <w:rPr>
          <w:lang w:eastAsia="zh-CN"/>
        </w:rPr>
        <w:t>,</w:t>
      </w:r>
      <w:r>
        <w:rPr>
          <w:rFonts w:ascii="宋体" w:eastAsia="宋体" w:hint="eastAsia"/>
          <w:spacing w:val="-3"/>
          <w:lang w:eastAsia="zh-CN"/>
        </w:rPr>
        <w:t>并使人的心在罪中刚硬。利用任何受造之物来服务于我们的罪</w:t>
      </w:r>
      <w:r>
        <w:rPr>
          <w:lang w:eastAsia="zh-CN"/>
        </w:rPr>
        <w:t>,</w:t>
      </w:r>
      <w:r>
        <w:rPr>
          <w:rFonts w:ascii="宋体" w:eastAsia="宋体" w:hint="eastAsia"/>
          <w:spacing w:val="-3"/>
          <w:lang w:eastAsia="zh-CN"/>
        </w:rPr>
        <w:t>这是一种很大的冤枉</w:t>
      </w:r>
      <w:r>
        <w:rPr>
          <w:spacing w:val="-2"/>
          <w:lang w:eastAsia="zh-CN"/>
        </w:rPr>
        <w:t>;</w:t>
      </w:r>
      <w:r>
        <w:rPr>
          <w:rFonts w:ascii="宋体" w:eastAsia="宋体" w:hint="eastAsia"/>
          <w:spacing w:val="-3"/>
          <w:lang w:eastAsia="zh-CN"/>
        </w:rPr>
        <w:t>如果一个人利用食物、饮料、衣服   或任何受造之物来服务于他的情欲</w:t>
      </w:r>
      <w:r>
        <w:rPr>
          <w:spacing w:val="-2"/>
          <w:lang w:eastAsia="zh-CN"/>
        </w:rPr>
        <w:t>,</w:t>
      </w:r>
      <w:r>
        <w:rPr>
          <w:rFonts w:ascii="宋体" w:eastAsia="宋体" w:hint="eastAsia"/>
          <w:spacing w:val="-3"/>
          <w:lang w:eastAsia="zh-CN"/>
        </w:rPr>
        <w:t>这是对那个受造之物和创造那个受造之物的上帝的冤枉</w:t>
      </w:r>
      <w:r>
        <w:rPr>
          <w:lang w:eastAsia="zh-CN"/>
        </w:rPr>
        <w:t>,</w:t>
      </w:r>
      <w:r>
        <w:rPr>
          <w:rFonts w:ascii="宋体" w:eastAsia="宋体" w:hint="eastAsia"/>
          <w:spacing w:val="-3"/>
          <w:lang w:eastAsia="zh-CN"/>
        </w:rPr>
        <w:t>因为你让它服务于你的情欲</w:t>
      </w:r>
      <w:r>
        <w:rPr>
          <w:spacing w:val="-2"/>
          <w:lang w:eastAsia="zh-CN"/>
        </w:rPr>
        <w:t>:</w:t>
      </w:r>
      <w:r>
        <w:rPr>
          <w:rFonts w:ascii="宋体" w:eastAsia="宋体" w:hint="eastAsia"/>
          <w:spacing w:val="-3"/>
          <w:lang w:eastAsia="zh-CN"/>
        </w:rPr>
        <w:t>但如果这是对受造之物的冤枉</w:t>
      </w:r>
      <w:r>
        <w:rPr>
          <w:lang w:eastAsia="zh-CN"/>
        </w:rPr>
        <w:t>,</w:t>
      </w:r>
      <w:r>
        <w:rPr>
          <w:rFonts w:ascii="宋体" w:eastAsia="宋体" w:hint="eastAsia"/>
          <w:spacing w:val="-3"/>
          <w:lang w:eastAsia="zh-CN"/>
        </w:rPr>
        <w:t>那么让上帝的怜悯服务于你的情欲又是什么呢</w:t>
      </w:r>
      <w:r>
        <w:rPr>
          <w:spacing w:val="-1"/>
          <w:lang w:eastAsia="zh-CN"/>
        </w:rPr>
        <w:t>?</w:t>
      </w:r>
      <w:r>
        <w:rPr>
          <w:rFonts w:ascii="宋体" w:eastAsia="宋体" w:hint="eastAsia"/>
          <w:spacing w:val="-3"/>
          <w:lang w:eastAsia="zh-CN"/>
        </w:rPr>
        <w:t>几乎没有人不以某种程度让上帝的怜悯服务于他的情欲</w:t>
      </w:r>
      <w:r>
        <w:rPr>
          <w:spacing w:val="-1"/>
          <w:lang w:eastAsia="zh-CN"/>
        </w:rPr>
        <w:t>?</w:t>
      </w:r>
      <w:r>
        <w:rPr>
          <w:rFonts w:ascii="宋体" w:eastAsia="宋体" w:hint="eastAsia"/>
          <w:spacing w:val="-3"/>
          <w:lang w:eastAsia="zh-CN"/>
        </w:rPr>
        <w:t>这样滥用怜悯是一件可怕的事情。</w:t>
      </w:r>
      <w:r>
        <w:rPr>
          <w:rFonts w:ascii="宋体" w:eastAsia="宋体" w:hint="eastAsia"/>
          <w:spacing w:val="-60"/>
          <w:lang w:eastAsia="zh-CN"/>
        </w:rPr>
        <w:t xml:space="preserve"> </w:t>
      </w:r>
      <w:r>
        <w:rPr>
          <w:rFonts w:ascii="宋体" w:eastAsia="宋体" w:hint="eastAsia"/>
          <w:spacing w:val="-3"/>
          <w:lang w:eastAsia="zh-CN"/>
        </w:rPr>
        <w:t>当你对怜悯造成如此巨大的冤枉时</w:t>
      </w:r>
      <w:r>
        <w:rPr>
          <w:lang w:eastAsia="zh-CN"/>
        </w:rPr>
        <w:t>,</w:t>
      </w:r>
      <w:r>
        <w:rPr>
          <w:rFonts w:ascii="宋体" w:eastAsia="宋体" w:hint="eastAsia"/>
          <w:spacing w:val="-3"/>
          <w:lang w:eastAsia="zh-CN"/>
        </w:rPr>
        <w:t>你怎么能认为上帝的怜悯会为你辩护</w:t>
      </w:r>
      <w:r>
        <w:rPr>
          <w:spacing w:val="-1"/>
          <w:lang w:eastAsia="zh-CN"/>
        </w:rPr>
        <w:t>?</w:t>
      </w:r>
      <w:r>
        <w:rPr>
          <w:rFonts w:ascii="宋体" w:eastAsia="宋体" w:hint="eastAsia"/>
          <w:spacing w:val="-3"/>
          <w:lang w:eastAsia="zh-CN"/>
        </w:rPr>
        <w:t>当你因为上帝是一位有怜悯的上帝而冒险犯罪时。这样</w:t>
      </w:r>
      <w:r>
        <w:rPr>
          <w:lang w:eastAsia="zh-CN"/>
        </w:rPr>
        <w:t>,</w:t>
      </w:r>
      <w:r>
        <w:rPr>
          <w:rFonts w:ascii="宋体" w:eastAsia="宋体" w:hint="eastAsia"/>
          <w:spacing w:val="-3"/>
          <w:lang w:eastAsia="zh-CN"/>
        </w:rPr>
        <w:t>你就通过罪冤枉了上帝的属</w:t>
      </w:r>
    </w:p>
    <w:p w14:paraId="0D99BC41" w14:textId="77777777" w:rsidR="00EC029C" w:rsidRDefault="00000000">
      <w:pPr>
        <w:spacing w:before="6"/>
        <w:ind w:left="820"/>
        <w:rPr>
          <w:rFonts w:ascii="宋体" w:eastAsia="宋体"/>
          <w:lang w:eastAsia="zh-CN"/>
        </w:rPr>
      </w:pPr>
      <w:r>
        <w:rPr>
          <w:rFonts w:ascii="宋体" w:eastAsia="宋体" w:hint="eastAsia"/>
          <w:spacing w:val="-6"/>
          <w:lang w:eastAsia="zh-CN"/>
        </w:rPr>
        <w:t>性。</w:t>
      </w:r>
    </w:p>
    <w:p w14:paraId="5DD7C601" w14:textId="77777777" w:rsidR="00EC029C" w:rsidRDefault="00EC029C">
      <w:pPr>
        <w:pStyle w:val="a3"/>
        <w:spacing w:before="0"/>
        <w:ind w:left="0"/>
        <w:jc w:val="left"/>
        <w:rPr>
          <w:rFonts w:ascii="宋体"/>
          <w:sz w:val="22"/>
          <w:lang w:eastAsia="zh-CN"/>
        </w:rPr>
      </w:pPr>
    </w:p>
    <w:p w14:paraId="39D3FDA3" w14:textId="77777777" w:rsidR="00EC029C" w:rsidRDefault="00EC029C">
      <w:pPr>
        <w:pStyle w:val="a3"/>
        <w:spacing w:before="0"/>
        <w:ind w:left="0"/>
        <w:jc w:val="left"/>
        <w:rPr>
          <w:rFonts w:ascii="宋体"/>
          <w:sz w:val="22"/>
          <w:lang w:eastAsia="zh-CN"/>
        </w:rPr>
      </w:pPr>
    </w:p>
    <w:p w14:paraId="14B637ED" w14:textId="77777777" w:rsidR="00EC029C" w:rsidRDefault="00EC029C">
      <w:pPr>
        <w:pStyle w:val="a3"/>
        <w:spacing w:before="119"/>
        <w:ind w:left="0"/>
        <w:jc w:val="left"/>
        <w:rPr>
          <w:rFonts w:ascii="宋体"/>
          <w:sz w:val="22"/>
          <w:lang w:eastAsia="zh-CN"/>
        </w:rPr>
      </w:pPr>
    </w:p>
    <w:p w14:paraId="2D8C2D2E" w14:textId="77777777" w:rsidR="00EC029C" w:rsidRDefault="00000000">
      <w:pPr>
        <w:pStyle w:val="1"/>
        <w:rPr>
          <w:lang w:eastAsia="zh-CN"/>
        </w:rPr>
      </w:pPr>
      <w:bookmarkStart w:id="94" w:name="_bookmark12"/>
      <w:bookmarkStart w:id="95" w:name="CHAP._XII."/>
      <w:bookmarkEnd w:id="94"/>
      <w:bookmarkEnd w:id="95"/>
      <w:r>
        <w:rPr>
          <w:lang w:eastAsia="zh-CN"/>
        </w:rPr>
        <w:t>CHAP.</w:t>
      </w:r>
      <w:r>
        <w:rPr>
          <w:spacing w:val="-8"/>
          <w:lang w:eastAsia="zh-CN"/>
        </w:rPr>
        <w:t xml:space="preserve"> </w:t>
      </w:r>
      <w:r>
        <w:rPr>
          <w:spacing w:val="-4"/>
          <w:lang w:eastAsia="zh-CN"/>
        </w:rPr>
        <w:t>XII.</w:t>
      </w:r>
    </w:p>
    <w:p w14:paraId="75AE0C62" w14:textId="77777777" w:rsidR="00EC029C" w:rsidRDefault="00000000">
      <w:pPr>
        <w:pStyle w:val="2"/>
        <w:spacing w:before="451" w:line="249" w:lineRule="auto"/>
        <w:ind w:left="448" w:right="661" w:hanging="7"/>
      </w:pPr>
      <w:bookmarkStart w:id="96" w:name="How_sin_wrongs_God_in_his_personal_Relat"/>
      <w:bookmarkEnd w:id="96"/>
      <w:r>
        <w:t>How sin wrongs God in his personal Relations.</w:t>
      </w:r>
      <w:r>
        <w:rPr>
          <w:spacing w:val="-14"/>
        </w:rPr>
        <w:t xml:space="preserve"> </w:t>
      </w:r>
      <w:r>
        <w:t>1</w:t>
      </w:r>
      <w:r>
        <w:rPr>
          <w:spacing w:val="-7"/>
        </w:rPr>
        <w:t xml:space="preserve"> </w:t>
      </w:r>
      <w:r>
        <w:t>The</w:t>
      </w:r>
      <w:r>
        <w:rPr>
          <w:spacing w:val="-13"/>
        </w:rPr>
        <w:t xml:space="preserve"> </w:t>
      </w:r>
      <w:r>
        <w:t>Father.</w:t>
      </w:r>
      <w:r>
        <w:rPr>
          <w:spacing w:val="-11"/>
        </w:rPr>
        <w:t xml:space="preserve"> </w:t>
      </w:r>
      <w:r>
        <w:t>2</w:t>
      </w:r>
      <w:r>
        <w:rPr>
          <w:spacing w:val="-5"/>
        </w:rPr>
        <w:t xml:space="preserve"> </w:t>
      </w:r>
      <w:r>
        <w:t>The</w:t>
      </w:r>
      <w:r>
        <w:rPr>
          <w:spacing w:val="-13"/>
        </w:rPr>
        <w:t xml:space="preserve"> </w:t>
      </w:r>
      <w:r>
        <w:t>Son.</w:t>
      </w:r>
      <w:r>
        <w:rPr>
          <w:spacing w:val="-14"/>
        </w:rPr>
        <w:t xml:space="preserve"> </w:t>
      </w:r>
      <w:r>
        <w:t>3</w:t>
      </w:r>
      <w:r>
        <w:rPr>
          <w:spacing w:val="-21"/>
        </w:rPr>
        <w:t xml:space="preserve"> </w:t>
      </w:r>
      <w:r>
        <w:t xml:space="preserve">The </w:t>
      </w:r>
      <w:r>
        <w:rPr>
          <w:spacing w:val="-2"/>
        </w:rPr>
        <w:t>Spirit.</w:t>
      </w:r>
    </w:p>
    <w:p w14:paraId="311E012A" w14:textId="77777777" w:rsidR="00EC029C" w:rsidRDefault="00000000">
      <w:pPr>
        <w:pStyle w:val="a3"/>
        <w:spacing w:before="419" w:line="254" w:lineRule="auto"/>
        <w:ind w:right="436"/>
      </w:pPr>
      <w:r>
        <w:t>Secondly, Now for the Personal Relations of God; Father, Son, and holy Ghost; how they be wronged in way of sin.</w:t>
      </w:r>
    </w:p>
    <w:p w14:paraId="671F81F2" w14:textId="77777777" w:rsidR="00EC029C" w:rsidRDefault="00000000">
      <w:pPr>
        <w:pStyle w:val="a3"/>
        <w:spacing w:before="297" w:line="254" w:lineRule="auto"/>
        <w:ind w:right="436"/>
      </w:pPr>
      <w:r>
        <w:t>First, God the Father. Consider of these in those operations most proper, and especially attributed to them. As now, that attributed to the Father, is the work of Creation: now thou wrongest God the Father in this especial operation, In that thou abusest the gifts God has given thee; that body and soul God has made, thou abusest it to God's dishonor; abusest his creatures; takest God's own creatures, and abusest them to his dishonor: yea, thy own</w:t>
      </w:r>
      <w:r>
        <w:rPr>
          <w:spacing w:val="40"/>
        </w:rPr>
        <w:t xml:space="preserve"> </w:t>
      </w:r>
      <w:r>
        <w:t>members that God made thee to honor him withal, thou takest them, and with his own weapons fightest against himself: not only fightest against him, but with his own weapons, faculties and gifts he has given thee, thou fightest</w:t>
      </w:r>
      <w:r>
        <w:rPr>
          <w:spacing w:val="40"/>
        </w:rPr>
        <w:t xml:space="preserve"> </w:t>
      </w:r>
      <w:r>
        <w:t>against</w:t>
      </w:r>
      <w:r>
        <w:rPr>
          <w:spacing w:val="40"/>
        </w:rPr>
        <w:t xml:space="preserve"> </w:t>
      </w:r>
      <w:r>
        <w:t>him.</w:t>
      </w:r>
      <w:r>
        <w:rPr>
          <w:spacing w:val="40"/>
        </w:rPr>
        <w:t xml:space="preserve"> </w:t>
      </w:r>
      <w:r>
        <w:t>Thus</w:t>
      </w:r>
      <w:r>
        <w:rPr>
          <w:spacing w:val="40"/>
        </w:rPr>
        <w:t xml:space="preserve"> </w:t>
      </w:r>
      <w:r>
        <w:t>thou</w:t>
      </w:r>
      <w:r>
        <w:rPr>
          <w:spacing w:val="40"/>
        </w:rPr>
        <w:t xml:space="preserve"> </w:t>
      </w:r>
      <w:r>
        <w:t>wrongest</w:t>
      </w:r>
      <w:r>
        <w:rPr>
          <w:spacing w:val="40"/>
        </w:rPr>
        <w:t xml:space="preserve"> </w:t>
      </w:r>
      <w:r>
        <w:t>God</w:t>
      </w:r>
      <w:r>
        <w:rPr>
          <w:spacing w:val="40"/>
        </w:rPr>
        <w:t xml:space="preserve"> </w:t>
      </w:r>
      <w:r>
        <w:t>the</w:t>
      </w:r>
      <w:r>
        <w:rPr>
          <w:spacing w:val="40"/>
        </w:rPr>
        <w:t xml:space="preserve"> </w:t>
      </w:r>
      <w:r>
        <w:t>Father</w:t>
      </w:r>
      <w:r>
        <w:rPr>
          <w:spacing w:val="40"/>
        </w:rPr>
        <w:t xml:space="preserve"> </w:t>
      </w:r>
      <w:r>
        <w:t>in</w:t>
      </w:r>
      <w:r>
        <w:rPr>
          <w:spacing w:val="40"/>
        </w:rPr>
        <w:t xml:space="preserve"> </w:t>
      </w:r>
      <w:r>
        <w:t>his work of creation.</w:t>
      </w:r>
    </w:p>
    <w:p w14:paraId="3EC90B03" w14:textId="77777777" w:rsidR="00EC029C" w:rsidRDefault="00000000">
      <w:pPr>
        <w:pStyle w:val="a3"/>
        <w:spacing w:before="277"/>
      </w:pPr>
      <w:r>
        <w:t>Secondly,</w:t>
      </w:r>
      <w:r>
        <w:rPr>
          <w:spacing w:val="-6"/>
        </w:rPr>
        <w:t xml:space="preserve"> </w:t>
      </w:r>
      <w:r>
        <w:t>Thou</w:t>
      </w:r>
      <w:r>
        <w:rPr>
          <w:spacing w:val="13"/>
        </w:rPr>
        <w:t xml:space="preserve"> </w:t>
      </w:r>
      <w:r>
        <w:t>wrongest</w:t>
      </w:r>
      <w:r>
        <w:rPr>
          <w:spacing w:val="6"/>
        </w:rPr>
        <w:t xml:space="preserve"> </w:t>
      </w:r>
      <w:r>
        <w:t>Christ</w:t>
      </w:r>
      <w:r>
        <w:rPr>
          <w:spacing w:val="9"/>
        </w:rPr>
        <w:t xml:space="preserve"> </w:t>
      </w:r>
      <w:r>
        <w:t>in</w:t>
      </w:r>
      <w:r>
        <w:rPr>
          <w:spacing w:val="7"/>
        </w:rPr>
        <w:t xml:space="preserve"> </w:t>
      </w:r>
      <w:r>
        <w:t>the</w:t>
      </w:r>
      <w:r>
        <w:rPr>
          <w:spacing w:val="7"/>
        </w:rPr>
        <w:t xml:space="preserve"> </w:t>
      </w:r>
      <w:r>
        <w:t>Work</w:t>
      </w:r>
      <w:r>
        <w:rPr>
          <w:spacing w:val="12"/>
        </w:rPr>
        <w:t xml:space="preserve"> </w:t>
      </w:r>
      <w:r>
        <w:t>of</w:t>
      </w:r>
      <w:r>
        <w:rPr>
          <w:spacing w:val="15"/>
        </w:rPr>
        <w:t xml:space="preserve"> </w:t>
      </w:r>
      <w:r>
        <w:rPr>
          <w:spacing w:val="-2"/>
        </w:rPr>
        <w:t>Redemption.</w:t>
      </w:r>
    </w:p>
    <w:p w14:paraId="41B853B9" w14:textId="77777777" w:rsidR="00EC029C" w:rsidRDefault="00EC029C">
      <w:pPr>
        <w:sectPr w:rsidR="00EC029C">
          <w:pgSz w:w="12240" w:h="15840"/>
          <w:pgMar w:top="1300" w:right="1100" w:bottom="280" w:left="1320" w:header="720" w:footer="720" w:gutter="0"/>
          <w:cols w:space="720"/>
        </w:sectPr>
      </w:pPr>
    </w:p>
    <w:p w14:paraId="5770ADAF" w14:textId="77777777" w:rsidR="00EC029C" w:rsidRDefault="00000000">
      <w:pPr>
        <w:pStyle w:val="a3"/>
        <w:spacing w:before="77" w:line="254" w:lineRule="auto"/>
        <w:ind w:right="450"/>
      </w:pPr>
      <w:r>
        <w:lastRenderedPageBreak/>
        <w:t>1 Because the least sin thou committest (if ever it be pardoned) it is that which stabbed Jesus Christ to the very heart: I say, thy sin was that</w:t>
      </w:r>
      <w:r>
        <w:rPr>
          <w:spacing w:val="32"/>
        </w:rPr>
        <w:t xml:space="preserve"> </w:t>
      </w:r>
      <w:r>
        <w:t>which</w:t>
      </w:r>
      <w:r>
        <w:rPr>
          <w:spacing w:val="40"/>
        </w:rPr>
        <w:t xml:space="preserve"> </w:t>
      </w:r>
      <w:r>
        <w:t>pierced</w:t>
      </w:r>
      <w:r>
        <w:rPr>
          <w:spacing w:val="29"/>
        </w:rPr>
        <w:t xml:space="preserve"> </w:t>
      </w:r>
      <w:r>
        <w:t>Christ,</w:t>
      </w:r>
      <w:r>
        <w:rPr>
          <w:spacing w:val="29"/>
        </w:rPr>
        <w:t xml:space="preserve"> </w:t>
      </w:r>
      <w:r>
        <w:t>and</w:t>
      </w:r>
      <w:r>
        <w:rPr>
          <w:spacing w:val="26"/>
        </w:rPr>
        <w:t xml:space="preserve"> </w:t>
      </w:r>
      <w:r>
        <w:t>brought</w:t>
      </w:r>
      <w:r>
        <w:rPr>
          <w:spacing w:val="37"/>
        </w:rPr>
        <w:t xml:space="preserve"> </w:t>
      </w:r>
      <w:r>
        <w:t>forth</w:t>
      </w:r>
      <w:r>
        <w:rPr>
          <w:spacing w:val="40"/>
        </w:rPr>
        <w:t xml:space="preserve"> </w:t>
      </w:r>
      <w:r>
        <w:t>blood</w:t>
      </w:r>
      <w:r>
        <w:rPr>
          <w:spacing w:val="29"/>
        </w:rPr>
        <w:t xml:space="preserve"> </w:t>
      </w:r>
      <w:r>
        <w:t>and</w:t>
      </w:r>
      <w:r>
        <w:rPr>
          <w:spacing w:val="26"/>
        </w:rPr>
        <w:t xml:space="preserve"> </w:t>
      </w:r>
      <w:r>
        <w:t>water</w:t>
      </w:r>
      <w:r>
        <w:rPr>
          <w:spacing w:val="37"/>
        </w:rPr>
        <w:t xml:space="preserve"> </w:t>
      </w:r>
      <w:r>
        <w:t>from</w:t>
      </w:r>
    </w:p>
    <w:p w14:paraId="18C3E55F" w14:textId="77777777" w:rsidR="00EC029C" w:rsidRDefault="00EC029C">
      <w:pPr>
        <w:spacing w:line="254" w:lineRule="auto"/>
        <w:sectPr w:rsidR="00EC029C">
          <w:pgSz w:w="12240" w:h="15840"/>
          <w:pgMar w:top="1600" w:right="1100" w:bottom="280" w:left="1320" w:header="720" w:footer="720" w:gutter="0"/>
          <w:cols w:space="720"/>
        </w:sectPr>
      </w:pPr>
    </w:p>
    <w:p w14:paraId="2E433C56" w14:textId="77777777" w:rsidR="00EC029C" w:rsidRDefault="00000000">
      <w:pPr>
        <w:pStyle w:val="a3"/>
        <w:spacing w:line="254" w:lineRule="auto"/>
        <w:ind w:right="448"/>
      </w:pPr>
      <w:r>
        <w:lastRenderedPageBreak/>
        <w:t>him; it was that which whipped Christ; it was that which put Christ</w:t>
      </w:r>
      <w:r>
        <w:rPr>
          <w:spacing w:val="40"/>
        </w:rPr>
        <w:t xml:space="preserve"> </w:t>
      </w:r>
      <w:r>
        <w:t>to death, that shed the blood of Christ, that crucified Christ.</w:t>
      </w:r>
    </w:p>
    <w:p w14:paraId="646E8C60" w14:textId="77777777" w:rsidR="00EC029C" w:rsidRDefault="00000000">
      <w:pPr>
        <w:pStyle w:val="a3"/>
        <w:spacing w:before="295" w:line="254" w:lineRule="auto"/>
        <w:ind w:right="357"/>
      </w:pPr>
      <w:r>
        <w:t>I may say to every sinner that expects to be saved by Christ, as Peter in the 2. Acts said to those Jews, Whom you have crucified, and the text said, that then they were pricked to their hearts. Certain it is, thou</w:t>
      </w:r>
      <w:r>
        <w:rPr>
          <w:spacing w:val="40"/>
        </w:rPr>
        <w:t xml:space="preserve"> </w:t>
      </w:r>
      <w:r>
        <w:t>sinner</w:t>
      </w:r>
      <w:r>
        <w:rPr>
          <w:spacing w:val="40"/>
        </w:rPr>
        <w:t xml:space="preserve"> </w:t>
      </w:r>
      <w:r>
        <w:t>(man</w:t>
      </w:r>
      <w:r>
        <w:rPr>
          <w:spacing w:val="40"/>
        </w:rPr>
        <w:t xml:space="preserve"> </w:t>
      </w:r>
      <w:r>
        <w:t>or</w:t>
      </w:r>
      <w:r>
        <w:rPr>
          <w:spacing w:val="40"/>
        </w:rPr>
        <w:t xml:space="preserve"> </w:t>
      </w:r>
      <w:r>
        <w:t>woman,</w:t>
      </w:r>
      <w:r>
        <w:rPr>
          <w:spacing w:val="40"/>
        </w:rPr>
        <w:t xml:space="preserve"> </w:t>
      </w:r>
      <w:r>
        <w:t>whosoever</w:t>
      </w:r>
      <w:r>
        <w:rPr>
          <w:spacing w:val="40"/>
        </w:rPr>
        <w:t xml:space="preserve"> </w:t>
      </w:r>
      <w:r>
        <w:t>thou</w:t>
      </w:r>
      <w:r>
        <w:rPr>
          <w:spacing w:val="40"/>
        </w:rPr>
        <w:t xml:space="preserve"> </w:t>
      </w:r>
      <w:r>
        <w:t>art)</w:t>
      </w:r>
      <w:r>
        <w:rPr>
          <w:spacing w:val="40"/>
        </w:rPr>
        <w:t xml:space="preserve"> </w:t>
      </w:r>
      <w:r>
        <w:t>that</w:t>
      </w:r>
      <w:r>
        <w:rPr>
          <w:spacing w:val="40"/>
        </w:rPr>
        <w:t xml:space="preserve"> </w:t>
      </w:r>
      <w:r>
        <w:t>dost</w:t>
      </w:r>
      <w:r>
        <w:rPr>
          <w:spacing w:val="40"/>
        </w:rPr>
        <w:t xml:space="preserve"> </w:t>
      </w:r>
      <w:r>
        <w:t>expect to have part in the blood of Christ, Thy sin crucified Christ, made Christ cry out upon the Cross, My God, my God, why hast thou forsaken me? What dost thou think of thy sins now? And if thou be such an one as has never been affected with the Blood of Christ that was shed for thy sins, then thou wrongest the Blood of Christ more, for then thou dost trample the Blood of the everlasting Covenant under thy feet, and accountest it a common thing. Most men and women</w:t>
      </w:r>
      <w:r>
        <w:rPr>
          <w:spacing w:val="40"/>
        </w:rPr>
        <w:t xml:space="preserve"> </w:t>
      </w:r>
      <w:r>
        <w:t>be</w:t>
      </w:r>
      <w:r>
        <w:rPr>
          <w:spacing w:val="40"/>
        </w:rPr>
        <w:t xml:space="preserve"> </w:t>
      </w:r>
      <w:r>
        <w:t>such</w:t>
      </w:r>
      <w:r>
        <w:rPr>
          <w:spacing w:val="40"/>
        </w:rPr>
        <w:t xml:space="preserve"> </w:t>
      </w:r>
      <w:r>
        <w:t>that</w:t>
      </w:r>
      <w:r>
        <w:rPr>
          <w:spacing w:val="40"/>
        </w:rPr>
        <w:t xml:space="preserve"> </w:t>
      </w:r>
      <w:r>
        <w:t>live</w:t>
      </w:r>
      <w:r>
        <w:rPr>
          <w:spacing w:val="40"/>
        </w:rPr>
        <w:t xml:space="preserve"> </w:t>
      </w:r>
      <w:r>
        <w:t>under</w:t>
      </w:r>
      <w:r>
        <w:rPr>
          <w:spacing w:val="40"/>
        </w:rPr>
        <w:t xml:space="preserve"> </w:t>
      </w:r>
      <w:r>
        <w:t>the</w:t>
      </w:r>
      <w:r>
        <w:rPr>
          <w:spacing w:val="40"/>
        </w:rPr>
        <w:t xml:space="preserve"> </w:t>
      </w:r>
      <w:r>
        <w:t>light</w:t>
      </w:r>
      <w:r>
        <w:rPr>
          <w:spacing w:val="40"/>
        </w:rPr>
        <w:t xml:space="preserve"> </w:t>
      </w:r>
      <w:r>
        <w:t>of</w:t>
      </w:r>
      <w:r>
        <w:rPr>
          <w:spacing w:val="40"/>
        </w:rPr>
        <w:t xml:space="preserve"> </w:t>
      </w:r>
      <w:r>
        <w:t>the</w:t>
      </w:r>
      <w:r>
        <w:rPr>
          <w:spacing w:val="40"/>
        </w:rPr>
        <w:t xml:space="preserve"> </w:t>
      </w:r>
      <w:r>
        <w:t>Gospel,</w:t>
      </w:r>
      <w:r>
        <w:rPr>
          <w:spacing w:val="40"/>
        </w:rPr>
        <w:t xml:space="preserve"> </w:t>
      </w:r>
      <w:r>
        <w:t>that</w:t>
      </w:r>
      <w:r>
        <w:rPr>
          <w:spacing w:val="40"/>
        </w:rPr>
        <w:t xml:space="preserve"> </w:t>
      </w:r>
      <w:r>
        <w:t>like Swine trample the very blood of Christ under their feet, and make nothing of the Blood of Christ, go to the Sacrament hand over head unprepared,</w:t>
      </w:r>
      <w:r>
        <w:rPr>
          <w:spacing w:val="-3"/>
        </w:rPr>
        <w:t xml:space="preserve"> </w:t>
      </w:r>
      <w:r>
        <w:t>and</w:t>
      </w:r>
      <w:r>
        <w:rPr>
          <w:spacing w:val="-3"/>
        </w:rPr>
        <w:t xml:space="preserve"> </w:t>
      </w:r>
      <w:r>
        <w:t>so</w:t>
      </w:r>
      <w:r>
        <w:rPr>
          <w:spacing w:val="-2"/>
        </w:rPr>
        <w:t xml:space="preserve"> </w:t>
      </w:r>
      <w:r>
        <w:t>come</w:t>
      </w:r>
      <w:r>
        <w:rPr>
          <w:spacing w:val="-2"/>
        </w:rPr>
        <w:t xml:space="preserve"> </w:t>
      </w:r>
      <w:r>
        <w:t>to</w:t>
      </w:r>
      <w:r>
        <w:rPr>
          <w:spacing w:val="-2"/>
        </w:rPr>
        <w:t xml:space="preserve"> </w:t>
      </w:r>
      <w:r>
        <w:t>be</w:t>
      </w:r>
      <w:r>
        <w:rPr>
          <w:spacing w:val="-2"/>
        </w:rPr>
        <w:t xml:space="preserve"> </w:t>
      </w:r>
      <w:r>
        <w:t>guilty</w:t>
      </w:r>
      <w:r>
        <w:rPr>
          <w:spacing w:val="-5"/>
        </w:rPr>
        <w:t xml:space="preserve"> </w:t>
      </w:r>
      <w:r>
        <w:t>of</w:t>
      </w:r>
      <w:r>
        <w:rPr>
          <w:spacing w:val="-1"/>
        </w:rPr>
        <w:t xml:space="preserve"> </w:t>
      </w:r>
      <w:r>
        <w:t>the</w:t>
      </w:r>
      <w:r>
        <w:rPr>
          <w:spacing w:val="-5"/>
        </w:rPr>
        <w:t xml:space="preserve"> </w:t>
      </w:r>
      <w:r>
        <w:t>Body</w:t>
      </w:r>
      <w:r>
        <w:rPr>
          <w:spacing w:val="-3"/>
        </w:rPr>
        <w:t xml:space="preserve"> </w:t>
      </w:r>
      <w:r>
        <w:t>and</w:t>
      </w:r>
      <w:r>
        <w:rPr>
          <w:spacing w:val="-3"/>
        </w:rPr>
        <w:t xml:space="preserve"> </w:t>
      </w:r>
      <w:r>
        <w:t>Blood</w:t>
      </w:r>
      <w:r>
        <w:rPr>
          <w:spacing w:val="-1"/>
        </w:rPr>
        <w:t xml:space="preserve"> </w:t>
      </w:r>
      <w:r>
        <w:t>of</w:t>
      </w:r>
      <w:r>
        <w:rPr>
          <w:spacing w:val="36"/>
        </w:rPr>
        <w:t xml:space="preserve"> </w:t>
      </w:r>
      <w:r>
        <w:t>Christ. Certainly these be not strains of wit above the truth and reality of things; there is a reality in it, that thy soul is charged from God this day of wronging Christ the second Person of the Godhead.</w:t>
      </w:r>
    </w:p>
    <w:p w14:paraId="000C369D" w14:textId="77777777" w:rsidR="00EC029C" w:rsidRDefault="00000000">
      <w:pPr>
        <w:pStyle w:val="a3"/>
        <w:spacing w:before="266" w:line="254" w:lineRule="auto"/>
        <w:ind w:right="438"/>
      </w:pPr>
      <w:r>
        <w:t>Thirdly, Thou wrongest the Spirit of God, in defacing of the work of Sanctification (what in thee lies)</w:t>
      </w:r>
      <w:r>
        <w:rPr>
          <w:spacing w:val="40"/>
        </w:rPr>
        <w:t xml:space="preserve"> </w:t>
      </w:r>
      <w:r>
        <w:t>in opposing the work of</w:t>
      </w:r>
      <w:r>
        <w:rPr>
          <w:spacing w:val="40"/>
        </w:rPr>
        <w:t xml:space="preserve"> </w:t>
      </w:r>
      <w:r>
        <w:t>God's</w:t>
      </w:r>
      <w:r>
        <w:rPr>
          <w:spacing w:val="40"/>
        </w:rPr>
        <w:t xml:space="preserve"> </w:t>
      </w:r>
      <w:r>
        <w:t>Spirit in thy soul, in resisting the motions of God's Spirit. Who is there</w:t>
      </w:r>
      <w:r>
        <w:rPr>
          <w:spacing w:val="33"/>
        </w:rPr>
        <w:t xml:space="preserve"> </w:t>
      </w:r>
      <w:r>
        <w:t>but</w:t>
      </w:r>
      <w:r>
        <w:rPr>
          <w:spacing w:val="29"/>
        </w:rPr>
        <w:t xml:space="preserve"> </w:t>
      </w:r>
      <w:r>
        <w:t>is</w:t>
      </w:r>
      <w:r>
        <w:rPr>
          <w:spacing w:val="32"/>
        </w:rPr>
        <w:t xml:space="preserve"> </w:t>
      </w:r>
      <w:r>
        <w:t>guilty</w:t>
      </w:r>
      <w:r>
        <w:rPr>
          <w:spacing w:val="29"/>
        </w:rPr>
        <w:t xml:space="preserve"> </w:t>
      </w:r>
      <w:r>
        <w:t>of</w:t>
      </w:r>
      <w:r>
        <w:rPr>
          <w:spacing w:val="37"/>
        </w:rPr>
        <w:t xml:space="preserve"> </w:t>
      </w:r>
      <w:r>
        <w:t>resisting the</w:t>
      </w:r>
      <w:r>
        <w:rPr>
          <w:spacing w:val="31"/>
        </w:rPr>
        <w:t xml:space="preserve"> </w:t>
      </w:r>
      <w:r>
        <w:t>motions</w:t>
      </w:r>
      <w:r>
        <w:rPr>
          <w:spacing w:val="34"/>
        </w:rPr>
        <w:t xml:space="preserve"> </w:t>
      </w:r>
      <w:r>
        <w:t>of</w:t>
      </w:r>
      <w:r>
        <w:rPr>
          <w:spacing w:val="37"/>
        </w:rPr>
        <w:t xml:space="preserve"> </w:t>
      </w:r>
      <w:r>
        <w:t>the</w:t>
      </w:r>
      <w:r>
        <w:rPr>
          <w:spacing w:val="31"/>
        </w:rPr>
        <w:t xml:space="preserve"> </w:t>
      </w:r>
      <w:r>
        <w:t>Holy</w:t>
      </w:r>
      <w:r>
        <w:rPr>
          <w:spacing w:val="31"/>
        </w:rPr>
        <w:t xml:space="preserve"> </w:t>
      </w:r>
      <w:r>
        <w:t>Ghost?</w:t>
      </w:r>
      <w:r>
        <w:rPr>
          <w:spacing w:val="33"/>
        </w:rPr>
        <w:t xml:space="preserve"> </w:t>
      </w:r>
      <w:r>
        <w:t>Who is there but at some time or other when they have been at the Word, but they have had some stirrings of the Spirit of God within them, when they have heard such and such truths of God? But they have gone to company, and laughed it away, drunk, and played it away talked it away. What a wrong is this to the Holy Ghost? thou wrongest the Holy Ghost by defiling thy Body, which should be the Temple of the Holy Ghost.</w:t>
      </w:r>
    </w:p>
    <w:p w14:paraId="6F97E28C" w14:textId="77777777" w:rsidR="00EC029C" w:rsidRDefault="00EC029C">
      <w:pPr>
        <w:spacing w:line="254" w:lineRule="auto"/>
        <w:sectPr w:rsidR="00EC029C">
          <w:pgSz w:w="12240" w:h="15840"/>
          <w:pgMar w:top="1360" w:right="1100" w:bottom="280" w:left="1320" w:header="720" w:footer="720" w:gutter="0"/>
          <w:cols w:space="720"/>
        </w:sectPr>
      </w:pPr>
    </w:p>
    <w:p w14:paraId="30DB19EF" w14:textId="77777777" w:rsidR="00EC029C" w:rsidRDefault="00000000">
      <w:pPr>
        <w:pStyle w:val="1"/>
        <w:rPr>
          <w:lang w:eastAsia="zh-CN"/>
        </w:rPr>
      </w:pPr>
      <w:bookmarkStart w:id="97" w:name="第十二章"/>
      <w:bookmarkEnd w:id="97"/>
      <w:r>
        <w:rPr>
          <w:lang w:eastAsia="zh-CN"/>
        </w:rPr>
        <w:lastRenderedPageBreak/>
        <w:t>第十二章</w:t>
      </w:r>
    </w:p>
    <w:p w14:paraId="607EBDDD" w14:textId="77777777" w:rsidR="00EC029C" w:rsidRDefault="00000000">
      <w:pPr>
        <w:pStyle w:val="1"/>
        <w:rPr>
          <w:lang w:eastAsia="zh-CN"/>
        </w:rPr>
      </w:pPr>
      <w:bookmarkStart w:id="98" w:name="罪如何冤枉上帝在祂位格关系中的荣耀。"/>
      <w:bookmarkEnd w:id="98"/>
      <w:r>
        <w:rPr>
          <w:lang w:eastAsia="zh-CN"/>
        </w:rPr>
        <w:t>罪如何冤枉上帝在祂位格关系中的荣耀。</w:t>
      </w:r>
    </w:p>
    <w:p w14:paraId="7946B188" w14:textId="77777777" w:rsidR="00EC029C" w:rsidRDefault="00000000">
      <w:pPr>
        <w:spacing w:before="509" w:line="242" w:lineRule="auto"/>
        <w:ind w:left="100" w:right="282"/>
        <w:rPr>
          <w:rFonts w:ascii="宋体" w:eastAsia="宋体"/>
          <w:sz w:val="24"/>
          <w:lang w:eastAsia="zh-CN"/>
        </w:rPr>
      </w:pPr>
      <w:r>
        <w:rPr>
          <w:sz w:val="24"/>
          <w:lang w:eastAsia="zh-CN"/>
        </w:rPr>
        <w:t>1</w:t>
      </w:r>
      <w:r>
        <w:rPr>
          <w:spacing w:val="-1"/>
          <w:sz w:val="24"/>
          <w:lang w:eastAsia="zh-CN"/>
        </w:rPr>
        <w:t xml:space="preserve"> </w:t>
      </w:r>
      <w:r>
        <w:rPr>
          <w:rFonts w:ascii="宋体" w:eastAsia="宋体" w:hint="eastAsia"/>
          <w:sz w:val="24"/>
          <w:lang w:eastAsia="zh-CN"/>
        </w:rPr>
        <w:t>冤枉父。</w:t>
      </w:r>
      <w:r>
        <w:rPr>
          <w:sz w:val="24"/>
          <w:lang w:eastAsia="zh-CN"/>
        </w:rPr>
        <w:t>2</w:t>
      </w:r>
      <w:r>
        <w:rPr>
          <w:spacing w:val="-3"/>
          <w:sz w:val="24"/>
          <w:lang w:eastAsia="zh-CN"/>
        </w:rPr>
        <w:t xml:space="preserve"> </w:t>
      </w:r>
      <w:r>
        <w:rPr>
          <w:rFonts w:ascii="宋体" w:eastAsia="宋体" w:hint="eastAsia"/>
          <w:sz w:val="24"/>
          <w:lang w:eastAsia="zh-CN"/>
        </w:rPr>
        <w:t>冤枉子。</w:t>
      </w:r>
      <w:r>
        <w:rPr>
          <w:sz w:val="24"/>
          <w:lang w:eastAsia="zh-CN"/>
        </w:rPr>
        <w:t>3</w:t>
      </w:r>
      <w:r>
        <w:rPr>
          <w:spacing w:val="1"/>
          <w:sz w:val="24"/>
          <w:lang w:eastAsia="zh-CN"/>
        </w:rPr>
        <w:t xml:space="preserve"> </w:t>
      </w:r>
      <w:r>
        <w:rPr>
          <w:rFonts w:ascii="宋体" w:eastAsia="宋体" w:hint="eastAsia"/>
          <w:spacing w:val="-9"/>
          <w:sz w:val="24"/>
          <w:lang w:eastAsia="zh-CN"/>
        </w:rPr>
        <w:t>冤枉圣灵。 第二</w:t>
      </w:r>
      <w:r>
        <w:rPr>
          <w:sz w:val="24"/>
          <w:lang w:eastAsia="zh-CN"/>
        </w:rPr>
        <w:t>,</w:t>
      </w:r>
      <w:r>
        <w:rPr>
          <w:rFonts w:ascii="宋体" w:eastAsia="宋体" w:hint="eastAsia"/>
          <w:sz w:val="24"/>
          <w:lang w:eastAsia="zh-CN"/>
        </w:rPr>
        <w:t>现在来看上帝的位格关系</w:t>
      </w:r>
      <w:r>
        <w:rPr>
          <w:spacing w:val="-1"/>
          <w:sz w:val="24"/>
          <w:lang w:eastAsia="zh-CN"/>
        </w:rPr>
        <w:t>;</w:t>
      </w:r>
      <w:r>
        <w:rPr>
          <w:rFonts w:ascii="宋体" w:eastAsia="宋体" w:hint="eastAsia"/>
          <w:sz w:val="24"/>
          <w:lang w:eastAsia="zh-CN"/>
        </w:rPr>
        <w:t>父、子和圣灵</w:t>
      </w:r>
      <w:r>
        <w:rPr>
          <w:spacing w:val="-1"/>
          <w:sz w:val="24"/>
          <w:lang w:eastAsia="zh-CN"/>
        </w:rPr>
        <w:t>;</w:t>
      </w:r>
      <w:r>
        <w:rPr>
          <w:rFonts w:ascii="宋体" w:eastAsia="宋体" w:hint="eastAsia"/>
          <w:sz w:val="24"/>
          <w:lang w:eastAsia="zh-CN"/>
        </w:rPr>
        <w:t>它们在</w:t>
      </w:r>
      <w:r>
        <w:rPr>
          <w:rFonts w:ascii="宋体" w:eastAsia="宋体" w:hint="eastAsia"/>
          <w:spacing w:val="-5"/>
          <w:sz w:val="24"/>
          <w:lang w:eastAsia="zh-CN"/>
        </w:rPr>
        <w:t>罪恶的道路上是如何被冤枉的。 首先</w:t>
      </w:r>
      <w:r>
        <w:rPr>
          <w:sz w:val="24"/>
          <w:lang w:eastAsia="zh-CN"/>
        </w:rPr>
        <w:t>,</w:t>
      </w:r>
      <w:r>
        <w:rPr>
          <w:rFonts w:ascii="宋体" w:eastAsia="宋体" w:hint="eastAsia"/>
          <w:sz w:val="24"/>
          <w:lang w:eastAsia="zh-CN"/>
        </w:rPr>
        <w:t>上帝父。从那些最恰当、尤其是归于他们的工作中思考这些。就像现在</w:t>
      </w:r>
      <w:r>
        <w:rPr>
          <w:spacing w:val="-3"/>
          <w:sz w:val="24"/>
          <w:lang w:eastAsia="zh-CN"/>
        </w:rPr>
        <w:t>,</w:t>
      </w:r>
      <w:r>
        <w:rPr>
          <w:rFonts w:ascii="宋体" w:eastAsia="宋体" w:hint="eastAsia"/>
          <w:sz w:val="24"/>
          <w:lang w:eastAsia="zh-CN"/>
        </w:rPr>
        <w:t>归于父的</w:t>
      </w:r>
      <w:r>
        <w:rPr>
          <w:sz w:val="24"/>
          <w:lang w:eastAsia="zh-CN"/>
        </w:rPr>
        <w:t>,</w:t>
      </w:r>
      <w:r>
        <w:rPr>
          <w:rFonts w:ascii="宋体" w:eastAsia="宋体" w:hint="eastAsia"/>
          <w:sz w:val="24"/>
          <w:lang w:eastAsia="zh-CN"/>
        </w:rPr>
        <w:t>是创造的工作</w:t>
      </w:r>
      <w:r>
        <w:rPr>
          <w:spacing w:val="1"/>
          <w:sz w:val="24"/>
          <w:lang w:eastAsia="zh-CN"/>
        </w:rPr>
        <w:t>:</w:t>
      </w:r>
      <w:r>
        <w:rPr>
          <w:rFonts w:ascii="宋体" w:eastAsia="宋体" w:hint="eastAsia"/>
          <w:sz w:val="24"/>
          <w:lang w:eastAsia="zh-CN"/>
        </w:rPr>
        <w:t>现在你在这个特别的工作中冤枉了父上帝</w:t>
      </w:r>
      <w:r>
        <w:rPr>
          <w:sz w:val="24"/>
          <w:lang w:eastAsia="zh-CN"/>
        </w:rPr>
        <w:t xml:space="preserve">,      </w:t>
      </w:r>
      <w:r>
        <w:rPr>
          <w:rFonts w:ascii="宋体" w:eastAsia="宋体" w:hint="eastAsia"/>
          <w:sz w:val="24"/>
          <w:lang w:eastAsia="zh-CN"/>
        </w:rPr>
        <w:t>因为你滥用了上帝赐给你的恩赐</w:t>
      </w:r>
      <w:r>
        <w:rPr>
          <w:spacing w:val="-1"/>
          <w:sz w:val="24"/>
          <w:lang w:eastAsia="zh-CN"/>
        </w:rPr>
        <w:t>;</w:t>
      </w:r>
      <w:r>
        <w:rPr>
          <w:rFonts w:ascii="宋体" w:eastAsia="宋体" w:hint="eastAsia"/>
          <w:sz w:val="24"/>
          <w:lang w:eastAsia="zh-CN"/>
        </w:rPr>
        <w:t>你滥用上帝所造的身体和灵魂</w:t>
      </w:r>
      <w:r>
        <w:rPr>
          <w:sz w:val="24"/>
          <w:lang w:eastAsia="zh-CN"/>
        </w:rPr>
        <w:t>,</w:t>
      </w:r>
      <w:r>
        <w:rPr>
          <w:rFonts w:ascii="宋体" w:eastAsia="宋体" w:hint="eastAsia"/>
          <w:sz w:val="24"/>
          <w:lang w:eastAsia="zh-CN"/>
        </w:rPr>
        <w:t>使上帝蒙羞</w:t>
      </w:r>
      <w:r>
        <w:rPr>
          <w:spacing w:val="-1"/>
          <w:sz w:val="24"/>
          <w:lang w:eastAsia="zh-CN"/>
        </w:rPr>
        <w:t>;</w:t>
      </w:r>
      <w:r>
        <w:rPr>
          <w:rFonts w:ascii="宋体" w:eastAsia="宋体" w:hint="eastAsia"/>
          <w:sz w:val="24"/>
          <w:lang w:eastAsia="zh-CN"/>
        </w:rPr>
        <w:t>滥用祂的受造之物</w:t>
      </w:r>
      <w:r>
        <w:rPr>
          <w:spacing w:val="-1"/>
          <w:sz w:val="24"/>
          <w:lang w:eastAsia="zh-CN"/>
        </w:rPr>
        <w:t>;</w:t>
      </w:r>
      <w:r>
        <w:rPr>
          <w:rFonts w:ascii="宋体" w:eastAsia="宋体" w:hint="eastAsia"/>
          <w:sz w:val="24"/>
          <w:lang w:eastAsia="zh-CN"/>
        </w:rPr>
        <w:t>拿着上帝自己的受造之物</w:t>
      </w:r>
      <w:r>
        <w:rPr>
          <w:sz w:val="24"/>
          <w:lang w:eastAsia="zh-CN"/>
        </w:rPr>
        <w:t>,</w:t>
      </w:r>
      <w:r>
        <w:rPr>
          <w:rFonts w:ascii="宋体" w:eastAsia="宋体" w:hint="eastAsia"/>
          <w:sz w:val="24"/>
          <w:lang w:eastAsia="zh-CN"/>
        </w:rPr>
        <w:t>滥用它们使祂蒙羞</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你自己的肢体</w:t>
      </w:r>
      <w:r>
        <w:rPr>
          <w:sz w:val="24"/>
          <w:lang w:eastAsia="zh-CN"/>
        </w:rPr>
        <w:t>,</w:t>
      </w:r>
      <w:r>
        <w:rPr>
          <w:rFonts w:ascii="宋体" w:eastAsia="宋体" w:hint="eastAsia"/>
          <w:sz w:val="24"/>
          <w:lang w:eastAsia="zh-CN"/>
        </w:rPr>
        <w:t>上帝造你是要用它们来尊荣祂的</w:t>
      </w:r>
      <w:r>
        <w:rPr>
          <w:spacing w:val="-3"/>
          <w:sz w:val="24"/>
          <w:lang w:eastAsia="zh-CN"/>
        </w:rPr>
        <w:t>,</w:t>
      </w:r>
      <w:r>
        <w:rPr>
          <w:rFonts w:ascii="宋体" w:eastAsia="宋体" w:hint="eastAsia"/>
          <w:sz w:val="24"/>
          <w:lang w:eastAsia="zh-CN"/>
        </w:rPr>
        <w:t>你却拿着它们</w:t>
      </w:r>
      <w:r>
        <w:rPr>
          <w:sz w:val="24"/>
          <w:lang w:eastAsia="zh-CN"/>
        </w:rPr>
        <w:t>,</w:t>
      </w:r>
      <w:r>
        <w:rPr>
          <w:rFonts w:ascii="宋体" w:eastAsia="宋体" w:hint="eastAsia"/>
          <w:sz w:val="24"/>
          <w:lang w:eastAsia="zh-CN"/>
        </w:rPr>
        <w:t>用祂自己的武器来与祂争战</w:t>
      </w:r>
      <w:r>
        <w:rPr>
          <w:spacing w:val="1"/>
          <w:sz w:val="24"/>
          <w:lang w:eastAsia="zh-CN"/>
        </w:rPr>
        <w:t>:</w:t>
      </w:r>
      <w:r>
        <w:rPr>
          <w:rFonts w:ascii="宋体" w:eastAsia="宋体" w:hint="eastAsia"/>
          <w:sz w:val="24"/>
          <w:lang w:eastAsia="zh-CN"/>
        </w:rPr>
        <w:t>不仅与祂争战</w:t>
      </w:r>
      <w:r>
        <w:rPr>
          <w:sz w:val="24"/>
          <w:lang w:eastAsia="zh-CN"/>
        </w:rPr>
        <w:t>,</w:t>
      </w:r>
      <w:r>
        <w:rPr>
          <w:rFonts w:ascii="宋体" w:eastAsia="宋体" w:hint="eastAsia"/>
          <w:sz w:val="24"/>
          <w:lang w:eastAsia="zh-CN"/>
        </w:rPr>
        <w:t>而且用祂自己的武器</w:t>
      </w:r>
      <w:r>
        <w:rPr>
          <w:spacing w:val="-3"/>
          <w:sz w:val="24"/>
          <w:lang w:eastAsia="zh-CN"/>
        </w:rPr>
        <w:t>,</w:t>
      </w:r>
      <w:r>
        <w:rPr>
          <w:rFonts w:ascii="宋体" w:eastAsia="宋体" w:hint="eastAsia"/>
          <w:sz w:val="24"/>
          <w:lang w:eastAsia="zh-CN"/>
        </w:rPr>
        <w:t>祂赐给你的才能和恩赐</w:t>
      </w:r>
      <w:r>
        <w:rPr>
          <w:sz w:val="24"/>
          <w:lang w:eastAsia="zh-CN"/>
        </w:rPr>
        <w:t>,</w:t>
      </w:r>
      <w:r>
        <w:rPr>
          <w:rFonts w:ascii="宋体" w:eastAsia="宋体" w:hint="eastAsia"/>
          <w:sz w:val="24"/>
          <w:lang w:eastAsia="zh-CN"/>
        </w:rPr>
        <w:t>你与祂争战。这样</w:t>
      </w:r>
      <w:r>
        <w:rPr>
          <w:sz w:val="24"/>
          <w:lang w:eastAsia="zh-CN"/>
        </w:rPr>
        <w:t>,</w:t>
      </w:r>
      <w:r>
        <w:rPr>
          <w:rFonts w:ascii="宋体" w:eastAsia="宋体" w:hint="eastAsia"/>
          <w:spacing w:val="-4"/>
          <w:sz w:val="24"/>
          <w:lang w:eastAsia="zh-CN"/>
        </w:rPr>
        <w:t>你就在创造的工作中冤枉了父上帝。 第二</w:t>
      </w:r>
      <w:r>
        <w:rPr>
          <w:sz w:val="24"/>
          <w:lang w:eastAsia="zh-CN"/>
        </w:rPr>
        <w:t>,</w:t>
      </w:r>
      <w:r>
        <w:rPr>
          <w:rFonts w:ascii="宋体" w:eastAsia="宋体" w:hint="eastAsia"/>
          <w:sz w:val="24"/>
          <w:lang w:eastAsia="zh-CN"/>
        </w:rPr>
        <w:t>你在救赎的工作中冤枉了基督。</w:t>
      </w:r>
    </w:p>
    <w:p w14:paraId="28159DFA" w14:textId="77777777" w:rsidR="00EC029C" w:rsidRDefault="00000000">
      <w:pPr>
        <w:pStyle w:val="a5"/>
        <w:numPr>
          <w:ilvl w:val="0"/>
          <w:numId w:val="8"/>
        </w:numPr>
        <w:tabs>
          <w:tab w:val="left" w:pos="820"/>
        </w:tabs>
        <w:spacing w:before="286" w:line="242" w:lineRule="auto"/>
        <w:ind w:right="345"/>
        <w:rPr>
          <w:rFonts w:ascii="宋体" w:eastAsia="宋体"/>
          <w:lang w:eastAsia="zh-CN"/>
        </w:rPr>
      </w:pPr>
      <w:r>
        <w:rPr>
          <w:rFonts w:ascii="宋体" w:eastAsia="宋体" w:hint="eastAsia"/>
          <w:spacing w:val="-3"/>
          <w:lang w:eastAsia="zh-CN"/>
        </w:rPr>
        <w:t>因为你所犯的最小的罪</w:t>
      </w:r>
      <w:r>
        <w:rPr>
          <w:spacing w:val="-2"/>
          <w:lang w:eastAsia="zh-CN"/>
        </w:rPr>
        <w:t>(</w:t>
      </w:r>
      <w:r>
        <w:rPr>
          <w:rFonts w:ascii="宋体" w:eastAsia="宋体" w:hint="eastAsia"/>
          <w:spacing w:val="-3"/>
          <w:lang w:eastAsia="zh-CN"/>
        </w:rPr>
        <w:t>如果它得到赦免</w:t>
      </w:r>
      <w:r>
        <w:rPr>
          <w:spacing w:val="1"/>
          <w:lang w:eastAsia="zh-CN"/>
        </w:rPr>
        <w:t>)</w:t>
      </w:r>
      <w:r>
        <w:rPr>
          <w:rFonts w:ascii="宋体" w:eastAsia="宋体" w:hint="eastAsia"/>
          <w:spacing w:val="-3"/>
          <w:lang w:eastAsia="zh-CN"/>
        </w:rPr>
        <w:t>就是那刺透耶稣基督心脏的罪</w:t>
      </w:r>
      <w:r>
        <w:rPr>
          <w:lang w:eastAsia="zh-CN"/>
        </w:rPr>
        <w:t>:</w:t>
      </w:r>
      <w:r>
        <w:rPr>
          <w:rFonts w:ascii="宋体" w:eastAsia="宋体" w:hint="eastAsia"/>
          <w:spacing w:val="-2"/>
          <w:lang w:eastAsia="zh-CN"/>
        </w:rPr>
        <w:t>我说</w:t>
      </w:r>
      <w:r>
        <w:rPr>
          <w:lang w:eastAsia="zh-CN"/>
        </w:rPr>
        <w:t>,</w:t>
      </w:r>
      <w:r>
        <w:rPr>
          <w:rFonts w:ascii="宋体" w:eastAsia="宋体" w:hint="eastAsia"/>
          <w:spacing w:val="-3"/>
          <w:lang w:eastAsia="zh-CN"/>
        </w:rPr>
        <w:t>你的罪就是刺透基督的罪</w:t>
      </w:r>
      <w:r>
        <w:rPr>
          <w:lang w:eastAsia="zh-CN"/>
        </w:rPr>
        <w:t>,</w:t>
      </w:r>
      <w:r>
        <w:rPr>
          <w:rFonts w:ascii="宋体" w:eastAsia="宋体" w:hint="eastAsia"/>
          <w:spacing w:val="-3"/>
          <w:lang w:eastAsia="zh-CN"/>
        </w:rPr>
        <w:t>使血和水从祂里面流出来</w:t>
      </w:r>
      <w:r>
        <w:rPr>
          <w:lang w:eastAsia="zh-CN"/>
        </w:rPr>
        <w:t>;</w:t>
      </w:r>
      <w:r>
        <w:rPr>
          <w:rFonts w:ascii="宋体" w:eastAsia="宋体" w:hint="eastAsia"/>
          <w:spacing w:val="-3"/>
          <w:lang w:eastAsia="zh-CN"/>
        </w:rPr>
        <w:t>是鞭打基督的罪</w:t>
      </w:r>
      <w:r>
        <w:rPr>
          <w:lang w:eastAsia="zh-CN"/>
        </w:rPr>
        <w:t>;</w:t>
      </w:r>
      <w:r>
        <w:rPr>
          <w:rFonts w:ascii="宋体" w:eastAsia="宋体" w:hint="eastAsia"/>
          <w:spacing w:val="-3"/>
          <w:lang w:eastAsia="zh-CN"/>
        </w:rPr>
        <w:t>是把基督置于死地的罪</w:t>
      </w:r>
      <w:r>
        <w:rPr>
          <w:lang w:eastAsia="zh-CN"/>
        </w:rPr>
        <w:t>,</w:t>
      </w:r>
      <w:r>
        <w:rPr>
          <w:rFonts w:ascii="宋体" w:eastAsia="宋体" w:hint="eastAsia"/>
          <w:spacing w:val="-2"/>
          <w:lang w:eastAsia="zh-CN"/>
        </w:rPr>
        <w:t>流基督的血的罪</w:t>
      </w:r>
      <w:r>
        <w:rPr>
          <w:lang w:eastAsia="zh-CN"/>
        </w:rPr>
        <w:t>,</w:t>
      </w:r>
      <w:r>
        <w:rPr>
          <w:rFonts w:ascii="宋体" w:eastAsia="宋体" w:hint="eastAsia"/>
          <w:spacing w:val="-3"/>
          <w:lang w:eastAsia="zh-CN"/>
        </w:rPr>
        <w:t>钉基督十字架的罪。</w:t>
      </w:r>
      <w:r>
        <w:rPr>
          <w:rFonts w:ascii="宋体" w:eastAsia="宋体" w:hint="eastAsia"/>
          <w:spacing w:val="-58"/>
          <w:lang w:eastAsia="zh-CN"/>
        </w:rPr>
        <w:t xml:space="preserve"> </w:t>
      </w:r>
      <w:r>
        <w:rPr>
          <w:rFonts w:ascii="宋体" w:eastAsia="宋体" w:hint="eastAsia"/>
          <w:spacing w:val="-3"/>
          <w:lang w:eastAsia="zh-CN"/>
        </w:rPr>
        <w:t>我可以对每一个指望借着基督得救的罪人说</w:t>
      </w:r>
      <w:r>
        <w:rPr>
          <w:lang w:eastAsia="zh-CN"/>
        </w:rPr>
        <w:t>,</w:t>
      </w:r>
      <w:r>
        <w:rPr>
          <w:rFonts w:ascii="宋体" w:eastAsia="宋体" w:hint="eastAsia"/>
          <w:spacing w:val="-3"/>
          <w:lang w:eastAsia="zh-CN"/>
        </w:rPr>
        <w:t>就像彼得在使徒行</w:t>
      </w:r>
      <w:r>
        <w:rPr>
          <w:rFonts w:ascii="宋体" w:eastAsia="宋体" w:hint="eastAsia"/>
          <w:spacing w:val="-2"/>
          <w:lang w:eastAsia="zh-CN"/>
        </w:rPr>
        <w:t>传第</w:t>
      </w:r>
      <w:r>
        <w:rPr>
          <w:spacing w:val="-2"/>
          <w:lang w:eastAsia="zh-CN"/>
        </w:rPr>
        <w:t>2</w:t>
      </w:r>
      <w:r>
        <w:rPr>
          <w:rFonts w:ascii="宋体" w:eastAsia="宋体" w:hint="eastAsia"/>
          <w:spacing w:val="-3"/>
          <w:lang w:eastAsia="zh-CN"/>
        </w:rPr>
        <w:t>章对那些犹太人说的那样</w:t>
      </w:r>
      <w:r>
        <w:rPr>
          <w:lang w:eastAsia="zh-CN"/>
        </w:rPr>
        <w:t>,</w:t>
      </w:r>
      <w:r>
        <w:rPr>
          <w:rFonts w:ascii="宋体" w:eastAsia="宋体" w:hint="eastAsia"/>
          <w:spacing w:val="-3"/>
          <w:lang w:eastAsia="zh-CN"/>
        </w:rPr>
        <w:t>你们钉在十字架上的</w:t>
      </w:r>
      <w:r>
        <w:rPr>
          <w:lang w:eastAsia="zh-CN"/>
        </w:rPr>
        <w:t>,</w:t>
      </w:r>
      <w:r>
        <w:rPr>
          <w:rFonts w:ascii="宋体" w:eastAsia="宋体" w:hint="eastAsia"/>
          <w:spacing w:val="-2"/>
          <w:lang w:eastAsia="zh-CN"/>
        </w:rPr>
        <w:t>经文说</w:t>
      </w:r>
      <w:r>
        <w:rPr>
          <w:spacing w:val="-2"/>
          <w:lang w:eastAsia="zh-CN"/>
        </w:rPr>
        <w:t>,</w:t>
      </w:r>
      <w:r>
        <w:rPr>
          <w:rFonts w:ascii="宋体" w:eastAsia="宋体" w:hint="eastAsia"/>
          <w:spacing w:val="-3"/>
          <w:lang w:eastAsia="zh-CN"/>
        </w:rPr>
        <w:t xml:space="preserve">他们当时心里刺痛。可以肯   </w:t>
      </w:r>
      <w:r>
        <w:rPr>
          <w:rFonts w:ascii="宋体" w:eastAsia="宋体" w:hint="eastAsia"/>
          <w:spacing w:val="-2"/>
          <w:lang w:eastAsia="zh-CN"/>
        </w:rPr>
        <w:t>定的是</w:t>
      </w:r>
      <w:r>
        <w:rPr>
          <w:spacing w:val="-2"/>
          <w:lang w:eastAsia="zh-CN"/>
        </w:rPr>
        <w:t>,</w:t>
      </w:r>
      <w:r>
        <w:rPr>
          <w:rFonts w:ascii="宋体" w:eastAsia="宋体" w:hint="eastAsia"/>
          <w:spacing w:val="-2"/>
          <w:lang w:eastAsia="zh-CN"/>
        </w:rPr>
        <w:t>你这个罪人</w:t>
      </w:r>
      <w:r>
        <w:rPr>
          <w:spacing w:val="-2"/>
          <w:lang w:eastAsia="zh-CN"/>
        </w:rPr>
        <w:t>(</w:t>
      </w:r>
      <w:r>
        <w:rPr>
          <w:rFonts w:ascii="宋体" w:eastAsia="宋体" w:hint="eastAsia"/>
          <w:spacing w:val="-3"/>
          <w:lang w:eastAsia="zh-CN"/>
        </w:rPr>
        <w:t>无论你是男人还是女人</w:t>
      </w:r>
      <w:r>
        <w:rPr>
          <w:spacing w:val="1"/>
          <w:lang w:eastAsia="zh-CN"/>
        </w:rPr>
        <w:t>)</w:t>
      </w:r>
      <w:r>
        <w:rPr>
          <w:rFonts w:ascii="宋体" w:eastAsia="宋体" w:hint="eastAsia"/>
          <w:spacing w:val="-3"/>
          <w:lang w:eastAsia="zh-CN"/>
        </w:rPr>
        <w:t>如果指望在基督的血中有分</w:t>
      </w:r>
      <w:r>
        <w:rPr>
          <w:lang w:eastAsia="zh-CN"/>
        </w:rPr>
        <w:t>,</w:t>
      </w:r>
      <w:r>
        <w:rPr>
          <w:rFonts w:ascii="宋体" w:eastAsia="宋体" w:hint="eastAsia"/>
          <w:spacing w:val="-3"/>
          <w:lang w:eastAsia="zh-CN"/>
        </w:rPr>
        <w:t>你的罪钉了基督十</w:t>
      </w:r>
      <w:r>
        <w:rPr>
          <w:rFonts w:ascii="宋体" w:eastAsia="宋体" w:hint="eastAsia"/>
          <w:spacing w:val="-2"/>
          <w:lang w:eastAsia="zh-CN"/>
        </w:rPr>
        <w:t>字架</w:t>
      </w:r>
      <w:r>
        <w:rPr>
          <w:lang w:eastAsia="zh-CN"/>
        </w:rPr>
        <w:t>,</w:t>
      </w:r>
      <w:r>
        <w:rPr>
          <w:rFonts w:ascii="宋体" w:eastAsia="宋体" w:hint="eastAsia"/>
          <w:spacing w:val="-3"/>
          <w:lang w:eastAsia="zh-CN"/>
        </w:rPr>
        <w:t>使基督在十字架上喊叫</w:t>
      </w:r>
      <w:r>
        <w:rPr>
          <w:lang w:eastAsia="zh-CN"/>
        </w:rPr>
        <w:t>,</w:t>
      </w:r>
      <w:r>
        <w:rPr>
          <w:rFonts w:ascii="宋体" w:eastAsia="宋体" w:hint="eastAsia"/>
          <w:spacing w:val="-3"/>
          <w:lang w:eastAsia="zh-CN"/>
        </w:rPr>
        <w:t>我的上帝</w:t>
      </w:r>
      <w:r>
        <w:rPr>
          <w:lang w:eastAsia="zh-CN"/>
        </w:rPr>
        <w:t>,</w:t>
      </w:r>
      <w:r>
        <w:rPr>
          <w:rFonts w:ascii="宋体" w:eastAsia="宋体" w:hint="eastAsia"/>
          <w:spacing w:val="-2"/>
          <w:lang w:eastAsia="zh-CN"/>
        </w:rPr>
        <w:t>我的上帝</w:t>
      </w:r>
      <w:r>
        <w:rPr>
          <w:lang w:eastAsia="zh-CN"/>
        </w:rPr>
        <w:t>,</w:t>
      </w:r>
      <w:r>
        <w:rPr>
          <w:rFonts w:ascii="宋体" w:eastAsia="宋体" w:hint="eastAsia"/>
          <w:spacing w:val="-3"/>
          <w:lang w:eastAsia="zh-CN"/>
        </w:rPr>
        <w:t>为什么离弃我</w:t>
      </w:r>
      <w:r>
        <w:rPr>
          <w:spacing w:val="-3"/>
          <w:lang w:eastAsia="zh-CN"/>
        </w:rPr>
        <w:t>?</w:t>
      </w:r>
      <w:r>
        <w:rPr>
          <w:rFonts w:ascii="宋体" w:eastAsia="宋体" w:hint="eastAsia"/>
          <w:spacing w:val="-3"/>
          <w:lang w:eastAsia="zh-CN"/>
        </w:rPr>
        <w:t>你现在怎么看你的罪</w:t>
      </w:r>
      <w:r>
        <w:rPr>
          <w:spacing w:val="-1"/>
          <w:lang w:eastAsia="zh-CN"/>
        </w:rPr>
        <w:t>?</w:t>
      </w:r>
      <w:r>
        <w:rPr>
          <w:rFonts w:ascii="宋体" w:eastAsia="宋体" w:hint="eastAsia"/>
          <w:spacing w:val="-1"/>
          <w:lang w:eastAsia="zh-CN"/>
        </w:rPr>
        <w:t>如果</w:t>
      </w:r>
      <w:r>
        <w:rPr>
          <w:rFonts w:ascii="宋体" w:eastAsia="宋体" w:hint="eastAsia"/>
          <w:spacing w:val="-3"/>
          <w:lang w:eastAsia="zh-CN"/>
        </w:rPr>
        <w:t>你是这样一个人</w:t>
      </w:r>
      <w:r>
        <w:rPr>
          <w:lang w:eastAsia="zh-CN"/>
        </w:rPr>
        <w:t>,</w:t>
      </w:r>
      <w:r>
        <w:rPr>
          <w:rFonts w:ascii="宋体" w:eastAsia="宋体" w:hint="eastAsia"/>
          <w:spacing w:val="-3"/>
          <w:lang w:eastAsia="zh-CN"/>
        </w:rPr>
        <w:t>从未为基督为你的罪流血而感动</w:t>
      </w:r>
      <w:r>
        <w:rPr>
          <w:lang w:eastAsia="zh-CN"/>
        </w:rPr>
        <w:t>,</w:t>
      </w:r>
      <w:r>
        <w:rPr>
          <w:rFonts w:ascii="宋体" w:eastAsia="宋体" w:hint="eastAsia"/>
          <w:spacing w:val="-3"/>
          <w:lang w:eastAsia="zh-CN"/>
        </w:rPr>
        <w:t>那么你就更加冤枉了基督的血</w:t>
      </w:r>
      <w:r>
        <w:rPr>
          <w:lang w:eastAsia="zh-CN"/>
        </w:rPr>
        <w:t>,</w:t>
      </w:r>
      <w:r>
        <w:rPr>
          <w:rFonts w:ascii="宋体" w:eastAsia="宋体" w:hint="eastAsia"/>
          <w:spacing w:val="-2"/>
          <w:lang w:eastAsia="zh-CN"/>
        </w:rPr>
        <w:t>因为你践</w:t>
      </w:r>
      <w:r>
        <w:rPr>
          <w:rFonts w:ascii="宋体" w:eastAsia="宋体" w:hint="eastAsia"/>
          <w:spacing w:val="-3"/>
          <w:lang w:eastAsia="zh-CN"/>
        </w:rPr>
        <w:t>踏了永约的血</w:t>
      </w:r>
      <w:r>
        <w:rPr>
          <w:spacing w:val="-2"/>
          <w:lang w:eastAsia="zh-CN"/>
        </w:rPr>
        <w:t>,</w:t>
      </w:r>
      <w:r>
        <w:rPr>
          <w:rFonts w:ascii="宋体" w:eastAsia="宋体" w:hint="eastAsia"/>
          <w:spacing w:val="-3"/>
          <w:lang w:eastAsia="zh-CN"/>
        </w:rPr>
        <w:t>看它为平常。大多数生活在福音之光下的男女都是这样</w:t>
      </w:r>
      <w:r>
        <w:rPr>
          <w:lang w:eastAsia="zh-CN"/>
        </w:rPr>
        <w:t>,</w:t>
      </w:r>
      <w:r>
        <w:rPr>
          <w:rFonts w:ascii="宋体" w:eastAsia="宋体" w:hint="eastAsia"/>
          <w:spacing w:val="-3"/>
          <w:lang w:eastAsia="zh-CN"/>
        </w:rPr>
        <w:t>像猪一样践踏基督</w:t>
      </w:r>
      <w:r>
        <w:rPr>
          <w:rFonts w:ascii="宋体" w:eastAsia="宋体" w:hint="eastAsia"/>
          <w:spacing w:val="-2"/>
          <w:lang w:eastAsia="zh-CN"/>
        </w:rPr>
        <w:t>的血</w:t>
      </w:r>
      <w:r>
        <w:rPr>
          <w:lang w:eastAsia="zh-CN"/>
        </w:rPr>
        <w:t>,</w:t>
      </w:r>
      <w:r>
        <w:rPr>
          <w:rFonts w:ascii="宋体" w:eastAsia="宋体" w:hint="eastAsia"/>
          <w:spacing w:val="-3"/>
          <w:lang w:eastAsia="zh-CN"/>
        </w:rPr>
        <w:t>看基督的血为无物</w:t>
      </w:r>
      <w:r>
        <w:rPr>
          <w:spacing w:val="-2"/>
          <w:lang w:eastAsia="zh-CN"/>
        </w:rPr>
        <w:t>,</w:t>
      </w:r>
      <w:r>
        <w:rPr>
          <w:rFonts w:ascii="宋体" w:eastAsia="宋体" w:hint="eastAsia"/>
          <w:spacing w:val="-3"/>
          <w:lang w:eastAsia="zh-CN"/>
        </w:rPr>
        <w:t>草率地去领圣餐</w:t>
      </w:r>
      <w:r>
        <w:rPr>
          <w:lang w:eastAsia="zh-CN"/>
        </w:rPr>
        <w:t>,</w:t>
      </w:r>
      <w:r>
        <w:rPr>
          <w:rFonts w:ascii="宋体" w:eastAsia="宋体" w:hint="eastAsia"/>
          <w:spacing w:val="-3"/>
          <w:lang w:eastAsia="zh-CN"/>
        </w:rPr>
        <w:t>没有预备好</w:t>
      </w:r>
      <w:r>
        <w:rPr>
          <w:lang w:eastAsia="zh-CN"/>
        </w:rPr>
        <w:t>,</w:t>
      </w:r>
      <w:r>
        <w:rPr>
          <w:rFonts w:ascii="宋体" w:eastAsia="宋体" w:hint="eastAsia"/>
          <w:spacing w:val="-3"/>
          <w:lang w:eastAsia="zh-CN"/>
        </w:rPr>
        <w:t>因此就有辜负基督的身体和宝血的罪。当然</w:t>
      </w:r>
      <w:r>
        <w:rPr>
          <w:lang w:eastAsia="zh-CN"/>
        </w:rPr>
        <w:t>,</w:t>
      </w:r>
      <w:r>
        <w:rPr>
          <w:rFonts w:ascii="宋体" w:eastAsia="宋体" w:hint="eastAsia"/>
          <w:spacing w:val="-3"/>
          <w:lang w:eastAsia="zh-CN"/>
        </w:rPr>
        <w:t>这些不是凌驾于事物真相和实际之上的机智言辞</w:t>
      </w:r>
      <w:r>
        <w:rPr>
          <w:lang w:eastAsia="zh-CN"/>
        </w:rPr>
        <w:t>;</w:t>
      </w:r>
      <w:r>
        <w:rPr>
          <w:rFonts w:ascii="宋体" w:eastAsia="宋体" w:hint="eastAsia"/>
          <w:spacing w:val="-3"/>
          <w:lang w:eastAsia="zh-CN"/>
        </w:rPr>
        <w:t>其中有一个事实</w:t>
      </w:r>
      <w:r>
        <w:rPr>
          <w:lang w:eastAsia="zh-CN"/>
        </w:rPr>
        <w:t>,</w:t>
      </w:r>
      <w:r>
        <w:rPr>
          <w:rFonts w:ascii="宋体" w:eastAsia="宋体" w:hint="eastAsia"/>
          <w:spacing w:val="-3"/>
          <w:lang w:eastAsia="zh-CN"/>
        </w:rPr>
        <w:t>就是你的灵魂今天被上帝指控冤枉了基督</w:t>
      </w:r>
      <w:r>
        <w:rPr>
          <w:spacing w:val="-2"/>
          <w:lang w:eastAsia="zh-CN"/>
        </w:rPr>
        <w:t>,</w:t>
      </w:r>
      <w:r>
        <w:rPr>
          <w:rFonts w:ascii="宋体" w:eastAsia="宋体" w:hint="eastAsia"/>
          <w:spacing w:val="-3"/>
          <w:lang w:eastAsia="zh-CN"/>
        </w:rPr>
        <w:t>这位神格的第二位。</w:t>
      </w:r>
      <w:r>
        <w:rPr>
          <w:rFonts w:ascii="宋体" w:eastAsia="宋体" w:hint="eastAsia"/>
          <w:spacing w:val="-58"/>
          <w:lang w:eastAsia="zh-CN"/>
        </w:rPr>
        <w:t xml:space="preserve"> </w:t>
      </w:r>
      <w:r>
        <w:rPr>
          <w:rFonts w:ascii="宋体" w:eastAsia="宋体" w:hint="eastAsia"/>
          <w:spacing w:val="-1"/>
          <w:lang w:eastAsia="zh-CN"/>
        </w:rPr>
        <w:t>第三</w:t>
      </w:r>
      <w:r>
        <w:rPr>
          <w:spacing w:val="-2"/>
          <w:lang w:eastAsia="zh-CN"/>
        </w:rPr>
        <w:t>,</w:t>
      </w:r>
      <w:r>
        <w:rPr>
          <w:rFonts w:ascii="宋体" w:eastAsia="宋体" w:hint="eastAsia"/>
          <w:spacing w:val="-3"/>
          <w:lang w:eastAsia="zh-CN"/>
        </w:rPr>
        <w:t>你冤枉了上帝的灵</w:t>
      </w:r>
      <w:r>
        <w:rPr>
          <w:spacing w:val="-2"/>
          <w:lang w:eastAsia="zh-CN"/>
        </w:rPr>
        <w:t>,</w:t>
      </w:r>
      <w:r>
        <w:rPr>
          <w:rFonts w:ascii="宋体" w:eastAsia="宋体" w:hint="eastAsia"/>
          <w:spacing w:val="-3"/>
          <w:lang w:eastAsia="zh-CN"/>
        </w:rPr>
        <w:t>破坏了成圣的工作</w:t>
      </w:r>
      <w:r>
        <w:rPr>
          <w:spacing w:val="-2"/>
          <w:lang w:eastAsia="zh-CN"/>
        </w:rPr>
        <w:t>(</w:t>
      </w:r>
      <w:r>
        <w:rPr>
          <w:rFonts w:ascii="宋体" w:eastAsia="宋体" w:hint="eastAsia"/>
          <w:spacing w:val="-2"/>
          <w:lang w:eastAsia="zh-CN"/>
        </w:rPr>
        <w:t>就你而言</w:t>
      </w:r>
      <w:r>
        <w:rPr>
          <w:spacing w:val="-1"/>
          <w:lang w:eastAsia="zh-CN"/>
        </w:rPr>
        <w:t>),</w:t>
      </w:r>
      <w:r>
        <w:rPr>
          <w:rFonts w:ascii="宋体" w:eastAsia="宋体" w:hint="eastAsia"/>
          <w:spacing w:val="-3"/>
          <w:lang w:eastAsia="zh-CN"/>
        </w:rPr>
        <w:t>抵挡上帝的灵在你心中的工作</w:t>
      </w:r>
      <w:r>
        <w:rPr>
          <w:lang w:eastAsia="zh-CN"/>
        </w:rPr>
        <w:t>,</w:t>
      </w:r>
      <w:r>
        <w:rPr>
          <w:rFonts w:ascii="宋体" w:eastAsia="宋体" w:hint="eastAsia"/>
          <w:spacing w:val="-3"/>
          <w:lang w:eastAsia="zh-CN"/>
        </w:rPr>
        <w:t>抗拒上帝的灵的感动。有谁不曾抗拒圣灵的感动呢</w:t>
      </w:r>
      <w:r>
        <w:rPr>
          <w:spacing w:val="-1"/>
          <w:lang w:eastAsia="zh-CN"/>
        </w:rPr>
        <w:t>?</w:t>
      </w:r>
      <w:r>
        <w:rPr>
          <w:rFonts w:ascii="宋体" w:eastAsia="宋体" w:hint="eastAsia"/>
          <w:spacing w:val="-3"/>
          <w:lang w:eastAsia="zh-CN"/>
        </w:rPr>
        <w:t>有谁在某个时候</w:t>
      </w:r>
      <w:r>
        <w:rPr>
          <w:lang w:eastAsia="zh-CN"/>
        </w:rPr>
        <w:t>,</w:t>
      </w:r>
      <w:r>
        <w:rPr>
          <w:rFonts w:ascii="宋体" w:eastAsia="宋体" w:hint="eastAsia"/>
          <w:spacing w:val="-3"/>
          <w:lang w:eastAsia="zh-CN"/>
        </w:rPr>
        <w:t>当他们听到上帝的道时</w:t>
      </w:r>
      <w:r>
        <w:rPr>
          <w:spacing w:val="-2"/>
          <w:lang w:eastAsia="zh-CN"/>
        </w:rPr>
        <w:t>,</w:t>
      </w:r>
      <w:r>
        <w:rPr>
          <w:rFonts w:ascii="宋体" w:eastAsia="宋体" w:hint="eastAsia"/>
          <w:spacing w:val="-3"/>
          <w:lang w:eastAsia="zh-CN"/>
        </w:rPr>
        <w:t>没有在里面感受到上帝的灵的感动</w:t>
      </w:r>
      <w:r>
        <w:rPr>
          <w:lang w:eastAsia="zh-CN"/>
        </w:rPr>
        <w:t>,</w:t>
      </w:r>
      <w:r>
        <w:rPr>
          <w:rFonts w:ascii="宋体" w:eastAsia="宋体" w:hint="eastAsia"/>
          <w:spacing w:val="-2"/>
          <w:lang w:eastAsia="zh-CN"/>
        </w:rPr>
        <w:t>当他们听到</w:t>
      </w:r>
      <w:r>
        <w:rPr>
          <w:rFonts w:ascii="宋体" w:eastAsia="宋体" w:hint="eastAsia"/>
          <w:spacing w:val="-3"/>
          <w:lang w:eastAsia="zh-CN"/>
        </w:rPr>
        <w:t>上帝的这样那样的真理时</w:t>
      </w:r>
      <w:r>
        <w:rPr>
          <w:spacing w:val="-3"/>
          <w:lang w:eastAsia="zh-CN"/>
        </w:rPr>
        <w:t>?</w:t>
      </w:r>
      <w:r>
        <w:rPr>
          <w:rFonts w:ascii="宋体" w:eastAsia="宋体" w:hint="eastAsia"/>
          <w:spacing w:val="-3"/>
          <w:lang w:eastAsia="zh-CN"/>
        </w:rPr>
        <w:t>但他们去参加聚会</w:t>
      </w:r>
      <w:r>
        <w:rPr>
          <w:spacing w:val="-2"/>
          <w:lang w:eastAsia="zh-CN"/>
        </w:rPr>
        <w:t>,</w:t>
      </w:r>
      <w:r>
        <w:rPr>
          <w:rFonts w:ascii="宋体" w:eastAsia="宋体" w:hint="eastAsia"/>
          <w:spacing w:val="-3"/>
          <w:lang w:eastAsia="zh-CN"/>
        </w:rPr>
        <w:t>笑着将其抛诸脑后</w:t>
      </w:r>
      <w:r>
        <w:rPr>
          <w:spacing w:val="-2"/>
          <w:lang w:eastAsia="zh-CN"/>
        </w:rPr>
        <w:t>,</w:t>
      </w:r>
      <w:r>
        <w:rPr>
          <w:rFonts w:ascii="宋体" w:eastAsia="宋体" w:hint="eastAsia"/>
          <w:spacing w:val="-1"/>
          <w:lang w:eastAsia="zh-CN"/>
        </w:rPr>
        <w:t>喝酒</w:t>
      </w:r>
      <w:r>
        <w:rPr>
          <w:lang w:eastAsia="zh-CN"/>
        </w:rPr>
        <w:t>,</w:t>
      </w:r>
      <w:r>
        <w:rPr>
          <w:rFonts w:ascii="宋体" w:eastAsia="宋体" w:hint="eastAsia"/>
          <w:spacing w:val="-2"/>
          <w:lang w:eastAsia="zh-CN"/>
        </w:rPr>
        <w:t>玩乐</w:t>
      </w:r>
      <w:r>
        <w:rPr>
          <w:spacing w:val="-2"/>
          <w:lang w:eastAsia="zh-CN"/>
        </w:rPr>
        <w:t>,</w:t>
      </w:r>
      <w:r>
        <w:rPr>
          <w:rFonts w:ascii="宋体" w:eastAsia="宋体" w:hint="eastAsia"/>
          <w:spacing w:val="-2"/>
          <w:lang w:eastAsia="zh-CN"/>
        </w:rPr>
        <w:t>将其谈掉。这</w:t>
      </w:r>
      <w:r>
        <w:rPr>
          <w:rFonts w:ascii="宋体" w:eastAsia="宋体" w:hint="eastAsia"/>
          <w:spacing w:val="-3"/>
          <w:lang w:eastAsia="zh-CN"/>
        </w:rPr>
        <w:t>对圣灵是何等的冤枉</w:t>
      </w:r>
      <w:r>
        <w:rPr>
          <w:spacing w:val="-1"/>
          <w:lang w:eastAsia="zh-CN"/>
        </w:rPr>
        <w:t>?</w:t>
      </w:r>
      <w:r>
        <w:rPr>
          <w:rFonts w:ascii="宋体" w:eastAsia="宋体" w:hint="eastAsia"/>
          <w:spacing w:val="-3"/>
          <w:lang w:eastAsia="zh-CN"/>
        </w:rPr>
        <w:t>你玷污了你的身体</w:t>
      </w:r>
      <w:r>
        <w:rPr>
          <w:lang w:eastAsia="zh-CN"/>
        </w:rPr>
        <w:t>,</w:t>
      </w:r>
      <w:r>
        <w:rPr>
          <w:rFonts w:ascii="宋体" w:eastAsia="宋体" w:hint="eastAsia"/>
          <w:spacing w:val="-3"/>
          <w:lang w:eastAsia="zh-CN"/>
        </w:rPr>
        <w:t>它本该是圣灵的殿</w:t>
      </w:r>
      <w:r>
        <w:rPr>
          <w:lang w:eastAsia="zh-CN"/>
        </w:rPr>
        <w:t>,</w:t>
      </w:r>
      <w:r>
        <w:rPr>
          <w:rFonts w:ascii="宋体" w:eastAsia="宋体" w:hint="eastAsia"/>
          <w:spacing w:val="-3"/>
          <w:lang w:eastAsia="zh-CN"/>
        </w:rPr>
        <w:t>这样你就冤枉了圣灵。</w:t>
      </w:r>
    </w:p>
    <w:p w14:paraId="605A4521" w14:textId="77777777" w:rsidR="00EC029C" w:rsidRDefault="00EC029C">
      <w:pPr>
        <w:spacing w:line="242" w:lineRule="auto"/>
        <w:rPr>
          <w:rFonts w:ascii="宋体" w:eastAsia="宋体"/>
          <w:lang w:eastAsia="zh-CN"/>
        </w:rPr>
        <w:sectPr w:rsidR="00EC029C">
          <w:pgSz w:w="12240" w:h="15840"/>
          <w:pgMar w:top="1320" w:right="1100" w:bottom="280" w:left="1320" w:header="720" w:footer="720" w:gutter="0"/>
          <w:cols w:space="720"/>
        </w:sectPr>
      </w:pPr>
    </w:p>
    <w:p w14:paraId="021ADD81" w14:textId="77777777" w:rsidR="00EC029C" w:rsidRDefault="00000000">
      <w:pPr>
        <w:pStyle w:val="1"/>
        <w:spacing w:before="84"/>
        <w:ind w:right="209"/>
      </w:pPr>
      <w:bookmarkStart w:id="99" w:name="CHAP._XIII."/>
      <w:bookmarkStart w:id="100" w:name="_bookmark13"/>
      <w:bookmarkEnd w:id="99"/>
      <w:bookmarkEnd w:id="100"/>
      <w:r>
        <w:lastRenderedPageBreak/>
        <w:t>CHAP.</w:t>
      </w:r>
      <w:r>
        <w:rPr>
          <w:spacing w:val="-8"/>
        </w:rPr>
        <w:t xml:space="preserve"> </w:t>
      </w:r>
      <w:r>
        <w:rPr>
          <w:spacing w:val="-4"/>
        </w:rPr>
        <w:t>XIII.</w:t>
      </w:r>
    </w:p>
    <w:p w14:paraId="5BB06186" w14:textId="77777777" w:rsidR="00EC029C" w:rsidRDefault="00000000">
      <w:pPr>
        <w:pStyle w:val="2"/>
        <w:spacing w:before="438" w:line="249" w:lineRule="auto"/>
        <w:ind w:left="283" w:right="494"/>
      </w:pPr>
      <w:bookmarkStart w:id="101" w:name="Sin_Wrongs_the_Counsels_of_God_in_Settin"/>
      <w:bookmarkEnd w:id="101"/>
      <w:r>
        <w:t>Sin</w:t>
      </w:r>
      <w:r>
        <w:rPr>
          <w:spacing w:val="-18"/>
        </w:rPr>
        <w:t xml:space="preserve"> </w:t>
      </w:r>
      <w:r>
        <w:t>Wrongs</w:t>
      </w:r>
      <w:r>
        <w:rPr>
          <w:spacing w:val="-15"/>
        </w:rPr>
        <w:t xml:space="preserve"> </w:t>
      </w:r>
      <w:r>
        <w:t>the</w:t>
      </w:r>
      <w:r>
        <w:rPr>
          <w:spacing w:val="-14"/>
        </w:rPr>
        <w:t xml:space="preserve"> </w:t>
      </w:r>
      <w:r>
        <w:t>Counsels</w:t>
      </w:r>
      <w:r>
        <w:rPr>
          <w:spacing w:val="-15"/>
        </w:rPr>
        <w:t xml:space="preserve"> </w:t>
      </w:r>
      <w:r>
        <w:t>of</w:t>
      </w:r>
      <w:r>
        <w:rPr>
          <w:spacing w:val="-9"/>
        </w:rPr>
        <w:t xml:space="preserve"> </w:t>
      </w:r>
      <w:r>
        <w:t>God</w:t>
      </w:r>
      <w:r>
        <w:rPr>
          <w:spacing w:val="-5"/>
        </w:rPr>
        <w:t xml:space="preserve"> </w:t>
      </w:r>
      <w:r>
        <w:t>in</w:t>
      </w:r>
      <w:r>
        <w:rPr>
          <w:spacing w:val="-18"/>
        </w:rPr>
        <w:t xml:space="preserve"> </w:t>
      </w:r>
      <w:r>
        <w:t>Setting that Order in the World that He Has Set.</w:t>
      </w:r>
    </w:p>
    <w:p w14:paraId="189A2C59" w14:textId="77777777" w:rsidR="00EC029C" w:rsidRDefault="00000000">
      <w:pPr>
        <w:pStyle w:val="a3"/>
        <w:spacing w:before="435" w:line="254" w:lineRule="auto"/>
        <w:ind w:right="445"/>
      </w:pPr>
      <w:r>
        <w:t>Thirdly, Thou wrongest the counsels of God in setting that order in the world which he has set. To understand it know this, God in his eternal counsel has set a due order in all his creatures, they walk in an orderly way to fetch about that end that he himself did intend. As a workman</w:t>
      </w:r>
      <w:r>
        <w:rPr>
          <w:spacing w:val="40"/>
        </w:rPr>
        <w:t xml:space="preserve"> </w:t>
      </w:r>
      <w:r>
        <w:t>that</w:t>
      </w:r>
      <w:r>
        <w:rPr>
          <w:spacing w:val="40"/>
        </w:rPr>
        <w:t xml:space="preserve"> </w:t>
      </w:r>
      <w:r>
        <w:t>makes</w:t>
      </w:r>
      <w:r>
        <w:rPr>
          <w:spacing w:val="40"/>
        </w:rPr>
        <w:t xml:space="preserve"> </w:t>
      </w:r>
      <w:r>
        <w:t>a curious</w:t>
      </w:r>
      <w:r>
        <w:rPr>
          <w:spacing w:val="40"/>
        </w:rPr>
        <w:t xml:space="preserve"> </w:t>
      </w:r>
      <w:r>
        <w:t>work, puts</w:t>
      </w:r>
      <w:r>
        <w:rPr>
          <w:spacing w:val="40"/>
        </w:rPr>
        <w:t xml:space="preserve"> </w:t>
      </w:r>
      <w:r>
        <w:t>every</w:t>
      </w:r>
      <w:r>
        <w:rPr>
          <w:spacing w:val="40"/>
        </w:rPr>
        <w:t xml:space="preserve"> </w:t>
      </w:r>
      <w:r>
        <w:t>wheel</w:t>
      </w:r>
      <w:r>
        <w:rPr>
          <w:spacing w:val="40"/>
        </w:rPr>
        <w:t xml:space="preserve"> </w:t>
      </w:r>
      <w:r>
        <w:t>and piece in a right frame, and due order, that so by that order his art has placed in the</w:t>
      </w:r>
      <w:r>
        <w:rPr>
          <w:spacing w:val="40"/>
        </w:rPr>
        <w:t xml:space="preserve"> </w:t>
      </w:r>
      <w:r>
        <w:t>work, the</w:t>
      </w:r>
      <w:r>
        <w:rPr>
          <w:spacing w:val="40"/>
        </w:rPr>
        <w:t xml:space="preserve"> </w:t>
      </w:r>
      <w:r>
        <w:t>work may attain unto that end he</w:t>
      </w:r>
      <w:r>
        <w:rPr>
          <w:spacing w:val="40"/>
        </w:rPr>
        <w:t xml:space="preserve"> </w:t>
      </w:r>
      <w:r>
        <w:t>made</w:t>
      </w:r>
      <w:r>
        <w:rPr>
          <w:spacing w:val="40"/>
        </w:rPr>
        <w:t xml:space="preserve"> </w:t>
      </w:r>
      <w:r>
        <w:t>it for: So God has done.</w:t>
      </w:r>
    </w:p>
    <w:p w14:paraId="6DA41491" w14:textId="77777777" w:rsidR="00EC029C" w:rsidRDefault="00000000">
      <w:pPr>
        <w:pStyle w:val="a3"/>
        <w:tabs>
          <w:tab w:val="left" w:pos="1924"/>
          <w:tab w:val="left" w:pos="2428"/>
          <w:tab w:val="left" w:pos="3758"/>
          <w:tab w:val="left" w:pos="4279"/>
          <w:tab w:val="left" w:pos="5003"/>
          <w:tab w:val="left" w:pos="6016"/>
          <w:tab w:val="left" w:pos="6520"/>
          <w:tab w:val="left" w:pos="6911"/>
          <w:tab w:val="left" w:pos="8135"/>
          <w:tab w:val="left" w:pos="9160"/>
        </w:tabs>
        <w:spacing w:before="284" w:line="254" w:lineRule="auto"/>
        <w:ind w:right="348"/>
        <w:jc w:val="left"/>
      </w:pPr>
      <w:r>
        <w:t>He</w:t>
      </w:r>
      <w:r>
        <w:rPr>
          <w:spacing w:val="40"/>
        </w:rPr>
        <w:t xml:space="preserve"> </w:t>
      </w:r>
      <w:r>
        <w:t>has</w:t>
      </w:r>
      <w:r>
        <w:rPr>
          <w:spacing w:val="40"/>
        </w:rPr>
        <w:t xml:space="preserve"> </w:t>
      </w:r>
      <w:r>
        <w:t>made</w:t>
      </w:r>
      <w:r>
        <w:rPr>
          <w:spacing w:val="40"/>
        </w:rPr>
        <w:t xml:space="preserve"> </w:t>
      </w:r>
      <w:r>
        <w:t>all</w:t>
      </w:r>
      <w:r>
        <w:rPr>
          <w:spacing w:val="40"/>
        </w:rPr>
        <w:t xml:space="preserve"> </w:t>
      </w:r>
      <w:r>
        <w:t>things</w:t>
      </w:r>
      <w:r>
        <w:rPr>
          <w:spacing w:val="40"/>
        </w:rPr>
        <w:t xml:space="preserve"> </w:t>
      </w:r>
      <w:r>
        <w:t>by</w:t>
      </w:r>
      <w:r>
        <w:rPr>
          <w:spacing w:val="40"/>
        </w:rPr>
        <w:t xml:space="preserve"> </w:t>
      </w:r>
      <w:r>
        <w:t>weight</w:t>
      </w:r>
      <w:r>
        <w:rPr>
          <w:spacing w:val="40"/>
        </w:rPr>
        <w:t xml:space="preserve"> </w:t>
      </w:r>
      <w:r>
        <w:t>and</w:t>
      </w:r>
      <w:r>
        <w:rPr>
          <w:spacing w:val="40"/>
        </w:rPr>
        <w:t xml:space="preserve"> </w:t>
      </w:r>
      <w:r>
        <w:t>measure</w:t>
      </w:r>
      <w:r>
        <w:rPr>
          <w:spacing w:val="40"/>
        </w:rPr>
        <w:t xml:space="preserve"> </w:t>
      </w:r>
      <w:r>
        <w:t>in</w:t>
      </w:r>
      <w:r>
        <w:rPr>
          <w:spacing w:val="40"/>
        </w:rPr>
        <w:t xml:space="preserve"> </w:t>
      </w:r>
      <w:r>
        <w:t>due</w:t>
      </w:r>
      <w:r>
        <w:rPr>
          <w:spacing w:val="40"/>
        </w:rPr>
        <w:t xml:space="preserve"> </w:t>
      </w:r>
      <w:r>
        <w:t>order.</w:t>
      </w:r>
      <w:r>
        <w:rPr>
          <w:spacing w:val="40"/>
        </w:rPr>
        <w:t xml:space="preserve"> </w:t>
      </w:r>
      <w:r>
        <w:t>God made all things good, very</w:t>
      </w:r>
      <w:r>
        <w:rPr>
          <w:spacing w:val="37"/>
        </w:rPr>
        <w:t xml:space="preserve"> </w:t>
      </w:r>
      <w:r>
        <w:t>good, and all that one creature</w:t>
      </w:r>
      <w:r>
        <w:rPr>
          <w:spacing w:val="37"/>
        </w:rPr>
        <w:t xml:space="preserve"> </w:t>
      </w:r>
      <w:r>
        <w:t>might be</w:t>
      </w:r>
      <w:r>
        <w:rPr>
          <w:spacing w:val="40"/>
        </w:rPr>
        <w:t xml:space="preserve"> </w:t>
      </w:r>
      <w:r>
        <w:rPr>
          <w:spacing w:val="-2"/>
        </w:rPr>
        <w:t>serviceable</w:t>
      </w:r>
      <w:r>
        <w:tab/>
      </w:r>
      <w:r>
        <w:rPr>
          <w:spacing w:val="-6"/>
        </w:rPr>
        <w:t>to</w:t>
      </w:r>
      <w:r>
        <w:tab/>
      </w:r>
      <w:r>
        <w:rPr>
          <w:spacing w:val="-2"/>
        </w:rPr>
        <w:t>another;</w:t>
      </w:r>
      <w:r>
        <w:tab/>
      </w:r>
      <w:r>
        <w:rPr>
          <w:spacing w:val="-6"/>
        </w:rPr>
        <w:t>as</w:t>
      </w:r>
      <w:r>
        <w:tab/>
      </w:r>
      <w:r>
        <w:rPr>
          <w:spacing w:val="-4"/>
        </w:rPr>
        <w:t>one</w:t>
      </w:r>
      <w:r>
        <w:tab/>
      </w:r>
      <w:r>
        <w:rPr>
          <w:spacing w:val="-2"/>
        </w:rPr>
        <w:t>wheel</w:t>
      </w:r>
      <w:r>
        <w:tab/>
      </w:r>
      <w:r>
        <w:rPr>
          <w:spacing w:val="-6"/>
        </w:rPr>
        <w:t>to</w:t>
      </w:r>
      <w:r>
        <w:tab/>
      </w:r>
      <w:r>
        <w:rPr>
          <w:spacing w:val="-10"/>
        </w:rPr>
        <w:t>a</w:t>
      </w:r>
      <w:r>
        <w:tab/>
      </w:r>
      <w:r>
        <w:rPr>
          <w:spacing w:val="-2"/>
        </w:rPr>
        <w:t>curious</w:t>
      </w:r>
      <w:r>
        <w:tab/>
      </w:r>
      <w:r>
        <w:rPr>
          <w:spacing w:val="-2"/>
        </w:rPr>
        <w:t>watch</w:t>
      </w:r>
      <w:r>
        <w:tab/>
      </w:r>
      <w:r>
        <w:rPr>
          <w:spacing w:val="-6"/>
        </w:rPr>
        <w:t xml:space="preserve">is </w:t>
      </w:r>
      <w:r>
        <w:t>serviceable</w:t>
      </w:r>
      <w:r>
        <w:rPr>
          <w:spacing w:val="-1"/>
        </w:rPr>
        <w:t xml:space="preserve"> </w:t>
      </w:r>
      <w:r>
        <w:t>to</w:t>
      </w:r>
      <w:r>
        <w:rPr>
          <w:spacing w:val="-1"/>
        </w:rPr>
        <w:t xml:space="preserve"> </w:t>
      </w:r>
      <w:r>
        <w:t>another,</w:t>
      </w:r>
      <w:r>
        <w:rPr>
          <w:spacing w:val="-2"/>
        </w:rPr>
        <w:t xml:space="preserve"> </w:t>
      </w:r>
      <w:r>
        <w:t>and all</w:t>
      </w:r>
      <w:r>
        <w:rPr>
          <w:spacing w:val="-2"/>
        </w:rPr>
        <w:t xml:space="preserve"> </w:t>
      </w:r>
      <w:r>
        <w:t>to bring</w:t>
      </w:r>
      <w:r>
        <w:rPr>
          <w:spacing w:val="-2"/>
        </w:rPr>
        <w:t xml:space="preserve"> </w:t>
      </w:r>
      <w:r>
        <w:t>about</w:t>
      </w:r>
      <w:r>
        <w:rPr>
          <w:spacing w:val="-1"/>
        </w:rPr>
        <w:t xml:space="preserve"> </w:t>
      </w:r>
      <w:r>
        <w:t>the</w:t>
      </w:r>
      <w:r>
        <w:rPr>
          <w:spacing w:val="-1"/>
        </w:rPr>
        <w:t xml:space="preserve"> </w:t>
      </w:r>
      <w:r>
        <w:t>end of the</w:t>
      </w:r>
      <w:r>
        <w:rPr>
          <w:spacing w:val="-1"/>
        </w:rPr>
        <w:t xml:space="preserve"> </w:t>
      </w:r>
      <w:r>
        <w:t>workman; so</w:t>
      </w:r>
      <w:r>
        <w:rPr>
          <w:spacing w:val="80"/>
        </w:rPr>
        <w:t xml:space="preserve"> </w:t>
      </w:r>
      <w:r>
        <w:t>God</w:t>
      </w:r>
      <w:r>
        <w:rPr>
          <w:spacing w:val="40"/>
        </w:rPr>
        <w:t xml:space="preserve"> </w:t>
      </w:r>
      <w:r>
        <w:t>in</w:t>
      </w:r>
      <w:r>
        <w:rPr>
          <w:spacing w:val="80"/>
        </w:rPr>
        <w:t xml:space="preserve"> </w:t>
      </w:r>
      <w:r>
        <w:t>his</w:t>
      </w:r>
      <w:r>
        <w:rPr>
          <w:spacing w:val="80"/>
        </w:rPr>
        <w:t xml:space="preserve"> </w:t>
      </w:r>
      <w:r>
        <w:t>eternal</w:t>
      </w:r>
      <w:r>
        <w:rPr>
          <w:spacing w:val="80"/>
        </w:rPr>
        <w:t xml:space="preserve"> </w:t>
      </w:r>
      <w:r>
        <w:t>will</w:t>
      </w:r>
      <w:r>
        <w:rPr>
          <w:spacing w:val="80"/>
        </w:rPr>
        <w:t xml:space="preserve"> </w:t>
      </w:r>
      <w:r>
        <w:t>and</w:t>
      </w:r>
      <w:r>
        <w:rPr>
          <w:spacing w:val="40"/>
        </w:rPr>
        <w:t xml:space="preserve"> </w:t>
      </w:r>
      <w:r>
        <w:t>Counsel</w:t>
      </w:r>
      <w:r>
        <w:rPr>
          <w:spacing w:val="80"/>
        </w:rPr>
        <w:t xml:space="preserve"> </w:t>
      </w:r>
      <w:r>
        <w:t>has</w:t>
      </w:r>
      <w:r>
        <w:rPr>
          <w:spacing w:val="80"/>
        </w:rPr>
        <w:t xml:space="preserve"> </w:t>
      </w:r>
      <w:r>
        <w:t>set</w:t>
      </w:r>
      <w:r>
        <w:rPr>
          <w:spacing w:val="80"/>
        </w:rPr>
        <w:t xml:space="preserve"> </w:t>
      </w:r>
      <w:r>
        <w:t>all</w:t>
      </w:r>
      <w:r>
        <w:rPr>
          <w:spacing w:val="80"/>
        </w:rPr>
        <w:t xml:space="preserve"> </w:t>
      </w:r>
      <w:r>
        <w:t>things</w:t>
      </w:r>
      <w:r>
        <w:rPr>
          <w:spacing w:val="40"/>
        </w:rPr>
        <w:t xml:space="preserve"> </w:t>
      </w:r>
      <w:r>
        <w:t>in</w:t>
      </w:r>
      <w:r>
        <w:rPr>
          <w:spacing w:val="40"/>
        </w:rPr>
        <w:t xml:space="preserve"> </w:t>
      </w:r>
      <w:r>
        <w:t>that proportion and order that he may fetch about his own end. But sin is the</w:t>
      </w:r>
      <w:r>
        <w:rPr>
          <w:spacing w:val="80"/>
        </w:rPr>
        <w:t xml:space="preserve"> </w:t>
      </w:r>
      <w:r>
        <w:t>thing,</w:t>
      </w:r>
      <w:r>
        <w:rPr>
          <w:spacing w:val="40"/>
        </w:rPr>
        <w:t xml:space="preserve"> </w:t>
      </w:r>
      <w:r>
        <w:t>and</w:t>
      </w:r>
      <w:r>
        <w:rPr>
          <w:spacing w:val="40"/>
        </w:rPr>
        <w:t xml:space="preserve"> </w:t>
      </w:r>
      <w:r>
        <w:t>the</w:t>
      </w:r>
      <w:r>
        <w:rPr>
          <w:spacing w:val="80"/>
        </w:rPr>
        <w:t xml:space="preserve"> </w:t>
      </w:r>
      <w:r>
        <w:t>only</w:t>
      </w:r>
      <w:r>
        <w:rPr>
          <w:spacing w:val="80"/>
        </w:rPr>
        <w:t xml:space="preserve"> </w:t>
      </w:r>
      <w:r>
        <w:t>thing</w:t>
      </w:r>
      <w:r>
        <w:rPr>
          <w:spacing w:val="40"/>
        </w:rPr>
        <w:t xml:space="preserve"> </w:t>
      </w:r>
      <w:r>
        <w:t>that</w:t>
      </w:r>
      <w:r>
        <w:rPr>
          <w:spacing w:val="80"/>
        </w:rPr>
        <w:t xml:space="preserve"> </w:t>
      </w:r>
      <w:r>
        <w:t>break</w:t>
      </w:r>
      <w:r>
        <w:rPr>
          <w:spacing w:val="80"/>
        </w:rPr>
        <w:t xml:space="preserve"> </w:t>
      </w:r>
      <w:r>
        <w:t>the</w:t>
      </w:r>
      <w:r>
        <w:rPr>
          <w:spacing w:val="80"/>
        </w:rPr>
        <w:t xml:space="preserve"> </w:t>
      </w:r>
      <w:r>
        <w:t>order</w:t>
      </w:r>
      <w:r>
        <w:rPr>
          <w:spacing w:val="40"/>
        </w:rPr>
        <w:t xml:space="preserve"> </w:t>
      </w:r>
      <w:r>
        <w:t>of</w:t>
      </w:r>
      <w:r>
        <w:rPr>
          <w:spacing w:val="80"/>
        </w:rPr>
        <w:t xml:space="preserve"> </w:t>
      </w:r>
      <w:r>
        <w:t>God</w:t>
      </w:r>
      <w:r>
        <w:rPr>
          <w:spacing w:val="40"/>
        </w:rPr>
        <w:t xml:space="preserve"> </w:t>
      </w:r>
      <w:r>
        <w:t>in</w:t>
      </w:r>
      <w:r>
        <w:rPr>
          <w:spacing w:val="40"/>
        </w:rPr>
        <w:t xml:space="preserve"> </w:t>
      </w:r>
      <w:r>
        <w:t>the world, and strikes at God's Work to break it al to pieces what lies in</w:t>
      </w:r>
      <w:r>
        <w:rPr>
          <w:spacing w:val="40"/>
        </w:rPr>
        <w:t xml:space="preserve"> </w:t>
      </w:r>
      <w:r>
        <w:t>the sinner.</w:t>
      </w:r>
    </w:p>
    <w:p w14:paraId="4AB5EE65" w14:textId="77777777" w:rsidR="00EC029C" w:rsidRDefault="00000000">
      <w:pPr>
        <w:pStyle w:val="a3"/>
        <w:spacing w:before="283" w:line="254" w:lineRule="auto"/>
        <w:ind w:right="436"/>
      </w:pPr>
      <w:r>
        <w:t>If we should suppose that all the cunning artificers in the whole nation,</w:t>
      </w:r>
      <w:r>
        <w:rPr>
          <w:spacing w:val="40"/>
        </w:rPr>
        <w:t xml:space="preserve"> </w:t>
      </w:r>
      <w:r>
        <w:t>nay in all the world, should join together to make a curious work in a curious frame, perhaps they have been seven years in making of it, and at length bring it to perfection, and things be made in</w:t>
      </w:r>
      <w:r>
        <w:rPr>
          <w:spacing w:val="40"/>
        </w:rPr>
        <w:t xml:space="preserve"> </w:t>
      </w:r>
      <w:r>
        <w:t>that</w:t>
      </w:r>
      <w:r>
        <w:rPr>
          <w:spacing w:val="40"/>
        </w:rPr>
        <w:t xml:space="preserve"> </w:t>
      </w:r>
      <w:r>
        <w:t>order and exactness, that</w:t>
      </w:r>
      <w:r>
        <w:rPr>
          <w:spacing w:val="40"/>
        </w:rPr>
        <w:t xml:space="preserve"> </w:t>
      </w:r>
      <w:r>
        <w:t>it</w:t>
      </w:r>
      <w:r>
        <w:rPr>
          <w:spacing w:val="40"/>
        </w:rPr>
        <w:t xml:space="preserve"> </w:t>
      </w:r>
      <w:r>
        <w:t>is</w:t>
      </w:r>
      <w:r>
        <w:rPr>
          <w:spacing w:val="40"/>
        </w:rPr>
        <w:t xml:space="preserve"> </w:t>
      </w:r>
      <w:r>
        <w:t>to</w:t>
      </w:r>
      <w:r>
        <w:rPr>
          <w:spacing w:val="40"/>
        </w:rPr>
        <w:t xml:space="preserve"> </w:t>
      </w:r>
      <w:r>
        <w:t>admiration, so</w:t>
      </w:r>
      <w:r>
        <w:rPr>
          <w:spacing w:val="40"/>
        </w:rPr>
        <w:t xml:space="preserve"> </w:t>
      </w:r>
      <w:r>
        <w:t>that</w:t>
      </w:r>
      <w:r>
        <w:rPr>
          <w:spacing w:val="40"/>
        </w:rPr>
        <w:t xml:space="preserve"> </w:t>
      </w:r>
      <w:r>
        <w:t>this work</w:t>
      </w:r>
      <w:r>
        <w:rPr>
          <w:spacing w:val="40"/>
        </w:rPr>
        <w:t xml:space="preserve"> </w:t>
      </w:r>
      <w:r>
        <w:t>is</w:t>
      </w:r>
      <w:r>
        <w:rPr>
          <w:spacing w:val="40"/>
        </w:rPr>
        <w:t xml:space="preserve"> </w:t>
      </w:r>
      <w:r>
        <w:t>worth</w:t>
      </w:r>
      <w:r>
        <w:rPr>
          <w:spacing w:val="40"/>
        </w:rPr>
        <w:t xml:space="preserve"> </w:t>
      </w:r>
      <w:r>
        <w:t>more</w:t>
      </w:r>
      <w:r>
        <w:rPr>
          <w:spacing w:val="40"/>
        </w:rPr>
        <w:t xml:space="preserve"> </w:t>
      </w:r>
      <w:r>
        <w:t>than</w:t>
      </w:r>
      <w:r>
        <w:rPr>
          <w:spacing w:val="40"/>
        </w:rPr>
        <w:t xml:space="preserve"> </w:t>
      </w:r>
      <w:r>
        <w:t>can</w:t>
      </w:r>
      <w:r>
        <w:rPr>
          <w:spacing w:val="40"/>
        </w:rPr>
        <w:t xml:space="preserve"> </w:t>
      </w:r>
      <w:r>
        <w:t>be</w:t>
      </w:r>
      <w:r>
        <w:rPr>
          <w:spacing w:val="40"/>
        </w:rPr>
        <w:t xml:space="preserve"> </w:t>
      </w:r>
      <w:r>
        <w:t>imagined, because</w:t>
      </w:r>
      <w:r>
        <w:rPr>
          <w:spacing w:val="40"/>
        </w:rPr>
        <w:t xml:space="preserve"> </w:t>
      </w:r>
      <w:r>
        <w:t>of</w:t>
      </w:r>
      <w:r>
        <w:rPr>
          <w:spacing w:val="40"/>
        </w:rPr>
        <w:t xml:space="preserve"> </w:t>
      </w:r>
      <w:r>
        <w:t>the</w:t>
      </w:r>
      <w:r>
        <w:rPr>
          <w:spacing w:val="40"/>
        </w:rPr>
        <w:t xml:space="preserve"> </w:t>
      </w:r>
      <w:r>
        <w:t>curious art and order in this work: But suppose now, one should come, and (through ignorance, much more if knowingly) give it a blow and strike it al to pieces; what a mischievous thing were this?</w:t>
      </w:r>
    </w:p>
    <w:p w14:paraId="40876BF0" w14:textId="77777777" w:rsidR="00EC029C" w:rsidRDefault="00EC029C">
      <w:pPr>
        <w:spacing w:line="254" w:lineRule="auto"/>
        <w:sectPr w:rsidR="00EC029C">
          <w:pgSz w:w="12240" w:h="15840"/>
          <w:pgMar w:top="1360" w:right="1100" w:bottom="280" w:left="1320" w:header="720" w:footer="720" w:gutter="0"/>
          <w:cols w:space="720"/>
        </w:sectPr>
      </w:pPr>
    </w:p>
    <w:p w14:paraId="2644A876" w14:textId="77777777" w:rsidR="00EC029C" w:rsidRDefault="00000000">
      <w:pPr>
        <w:pStyle w:val="a3"/>
        <w:spacing w:line="254" w:lineRule="auto"/>
        <w:ind w:right="442"/>
      </w:pPr>
      <w:r>
        <w:lastRenderedPageBreak/>
        <w:t>Certainly there is</w:t>
      </w:r>
      <w:r>
        <w:rPr>
          <w:spacing w:val="40"/>
        </w:rPr>
        <w:t xml:space="preserve"> </w:t>
      </w:r>
      <w:r>
        <w:t>this</w:t>
      </w:r>
      <w:r>
        <w:rPr>
          <w:spacing w:val="40"/>
        </w:rPr>
        <w:t xml:space="preserve"> </w:t>
      </w:r>
      <w:r>
        <w:t>in sin, for there is</w:t>
      </w:r>
      <w:r>
        <w:rPr>
          <w:spacing w:val="40"/>
        </w:rPr>
        <w:t xml:space="preserve"> </w:t>
      </w:r>
      <w:r>
        <w:t>infinite depth</w:t>
      </w:r>
      <w:r>
        <w:rPr>
          <w:spacing w:val="40"/>
        </w:rPr>
        <w:t xml:space="preserve"> </w:t>
      </w:r>
      <w:r>
        <w:t>of</w:t>
      </w:r>
      <w:r>
        <w:rPr>
          <w:spacing w:val="40"/>
        </w:rPr>
        <w:t xml:space="preserve"> </w:t>
      </w:r>
      <w:r>
        <w:t>counsel and wisdom of God in setting all things in frame, that one thing should be</w:t>
      </w:r>
      <w:r>
        <w:rPr>
          <w:spacing w:val="40"/>
        </w:rPr>
        <w:t xml:space="preserve"> </w:t>
      </w:r>
      <w:r>
        <w:t>serviceable</w:t>
      </w:r>
      <w:r>
        <w:rPr>
          <w:spacing w:val="40"/>
        </w:rPr>
        <w:t xml:space="preserve"> </w:t>
      </w:r>
      <w:r>
        <w:t>to</w:t>
      </w:r>
      <w:r>
        <w:rPr>
          <w:spacing w:val="40"/>
        </w:rPr>
        <w:t xml:space="preserve"> </w:t>
      </w:r>
      <w:r>
        <w:t>another;</w:t>
      </w:r>
      <w:r>
        <w:rPr>
          <w:spacing w:val="40"/>
        </w:rPr>
        <w:t xml:space="preserve"> </w:t>
      </w:r>
      <w:r>
        <w:t>and at</w:t>
      </w:r>
      <w:r>
        <w:rPr>
          <w:spacing w:val="40"/>
        </w:rPr>
        <w:t xml:space="preserve"> </w:t>
      </w:r>
      <w:r>
        <w:t>length</w:t>
      </w:r>
      <w:r>
        <w:rPr>
          <w:spacing w:val="40"/>
        </w:rPr>
        <w:t xml:space="preserve"> </w:t>
      </w:r>
      <w:r>
        <w:t>all</w:t>
      </w:r>
      <w:r>
        <w:rPr>
          <w:spacing w:val="40"/>
        </w:rPr>
        <w:t xml:space="preserve"> </w:t>
      </w:r>
      <w:r>
        <w:t>should come</w:t>
      </w:r>
      <w:r>
        <w:rPr>
          <w:spacing w:val="40"/>
        </w:rPr>
        <w:t xml:space="preserve"> </w:t>
      </w:r>
      <w:r>
        <w:t>to be for God's glory.</w:t>
      </w:r>
    </w:p>
    <w:p w14:paraId="32FF7B47" w14:textId="77777777" w:rsidR="00EC029C" w:rsidRDefault="00000000">
      <w:pPr>
        <w:pStyle w:val="a3"/>
        <w:spacing w:before="292" w:line="254" w:lineRule="auto"/>
        <w:ind w:right="438"/>
      </w:pPr>
      <w:r>
        <w:t>Now there is no creature can break the order God has made but men and angels, none but those creatures that are capable of sin. And certainly sin does not only aim to break God's order, but does it actually; sin brings disorder, and does break the order God has set: only God by his mighty Power knows how to bring sin it self to that, that he will have his glory from it, to take occasion at least by it to bring things into their right order again. But were it not that God were of infinite wisdom and Power, sin would break all that curious work God has made, and bring it all to confusion.</w:t>
      </w:r>
    </w:p>
    <w:p w14:paraId="0E29266B" w14:textId="77777777" w:rsidR="00EC029C" w:rsidRDefault="00000000">
      <w:pPr>
        <w:pStyle w:val="a3"/>
        <w:spacing w:before="283" w:line="254" w:lineRule="auto"/>
        <w:ind w:right="449"/>
      </w:pPr>
      <w:r>
        <w:t>Now we know art and wisdom ads to any thing; as suppose some curious building were all beaten too pieces and rubbish, there were no material less in the rubbish than in the building, only</w:t>
      </w:r>
      <w:r>
        <w:rPr>
          <w:spacing w:val="40"/>
        </w:rPr>
        <w:t xml:space="preserve"> </w:t>
      </w:r>
      <w:r>
        <w:t>the art of the workman, the art and the order that makes the beauty of the work, and the difference in excellency from a heap of rubbish.</w:t>
      </w:r>
    </w:p>
    <w:p w14:paraId="5BB37F42" w14:textId="77777777" w:rsidR="00EC029C" w:rsidRDefault="00000000">
      <w:pPr>
        <w:pStyle w:val="a3"/>
        <w:spacing w:before="291" w:line="254" w:lineRule="auto"/>
        <w:ind w:right="438"/>
      </w:pPr>
      <w:r>
        <w:t>So it is the Order God has set in the world that makes the beauty of God's work, and sin does do all it can to make all the work of God to be a heap of rubbish, a mere Confusion. Indeed when there is such a curious piece of work of a workman broke all in pieces on a sudden,</w:t>
      </w:r>
      <w:r>
        <w:rPr>
          <w:spacing w:val="40"/>
        </w:rPr>
        <w:t xml:space="preserve"> </w:t>
      </w:r>
      <w:r>
        <w:t>if he had so much skill and power instantly to put it in frame again, his art would exceedingly be admired and wondered at. Thus it is with God.</w:t>
      </w:r>
    </w:p>
    <w:p w14:paraId="1025DD26" w14:textId="77777777" w:rsidR="00EC029C" w:rsidRDefault="00000000">
      <w:pPr>
        <w:pStyle w:val="a3"/>
        <w:spacing w:before="286" w:line="254" w:lineRule="auto"/>
        <w:ind w:right="436"/>
      </w:pPr>
      <w:r>
        <w:t>Certainly were it not for God's infinite wisdom and Power, whereby he can bring all in Order again, sin would bring all to Rubbish; and know thou hast a hand in this that hast a hand in sin.</w:t>
      </w:r>
    </w:p>
    <w:p w14:paraId="17A1A9F0" w14:textId="77777777" w:rsidR="00EC029C" w:rsidRDefault="00EC029C">
      <w:pPr>
        <w:pStyle w:val="a3"/>
        <w:spacing w:before="0"/>
        <w:ind w:left="0"/>
        <w:jc w:val="left"/>
      </w:pPr>
    </w:p>
    <w:p w14:paraId="30011955" w14:textId="77777777" w:rsidR="00EC029C" w:rsidRDefault="00EC029C">
      <w:pPr>
        <w:pStyle w:val="a3"/>
        <w:spacing w:before="0"/>
        <w:ind w:left="0"/>
        <w:jc w:val="left"/>
      </w:pPr>
    </w:p>
    <w:p w14:paraId="35358DBF" w14:textId="77777777" w:rsidR="00EC029C" w:rsidRDefault="00EC029C">
      <w:pPr>
        <w:pStyle w:val="a3"/>
        <w:spacing w:before="47"/>
        <w:ind w:left="0"/>
        <w:jc w:val="left"/>
      </w:pPr>
    </w:p>
    <w:p w14:paraId="628BB73F" w14:textId="77777777" w:rsidR="00EC029C" w:rsidRDefault="00000000">
      <w:pPr>
        <w:pStyle w:val="1"/>
      </w:pPr>
      <w:bookmarkStart w:id="102" w:name="_bookmark14"/>
      <w:bookmarkStart w:id="103" w:name="CHAP._XIV."/>
      <w:bookmarkEnd w:id="102"/>
      <w:bookmarkEnd w:id="103"/>
      <w:r>
        <w:t>CHAP.</w:t>
      </w:r>
      <w:r>
        <w:rPr>
          <w:spacing w:val="-3"/>
        </w:rPr>
        <w:t xml:space="preserve"> </w:t>
      </w:r>
      <w:r>
        <w:rPr>
          <w:spacing w:val="-4"/>
        </w:rPr>
        <w:t>XIV.</w:t>
      </w:r>
    </w:p>
    <w:p w14:paraId="2501C414" w14:textId="77777777" w:rsidR="00EC029C" w:rsidRDefault="00EC029C">
      <w:pPr>
        <w:sectPr w:rsidR="00EC029C">
          <w:pgSz w:w="12240" w:h="15840"/>
          <w:pgMar w:top="1360" w:right="1100" w:bottom="280" w:left="1320" w:header="720" w:footer="720" w:gutter="0"/>
          <w:cols w:space="720"/>
        </w:sectPr>
      </w:pPr>
    </w:p>
    <w:p w14:paraId="4FCC0516" w14:textId="77777777" w:rsidR="00EC029C" w:rsidRDefault="00000000">
      <w:pPr>
        <w:pStyle w:val="2"/>
        <w:spacing w:before="84" w:line="249" w:lineRule="auto"/>
        <w:ind w:left="2503" w:right="463" w:hanging="2139"/>
        <w:jc w:val="left"/>
      </w:pPr>
      <w:bookmarkStart w:id="104" w:name="Sin_Wrongs_God_in_the_End_for_Which_He_H"/>
      <w:bookmarkEnd w:id="104"/>
      <w:r>
        <w:lastRenderedPageBreak/>
        <w:t>Sin</w:t>
      </w:r>
      <w:r>
        <w:rPr>
          <w:spacing w:val="-12"/>
        </w:rPr>
        <w:t xml:space="preserve"> </w:t>
      </w:r>
      <w:r>
        <w:t>Wrongs</w:t>
      </w:r>
      <w:r>
        <w:rPr>
          <w:spacing w:val="-14"/>
        </w:rPr>
        <w:t xml:space="preserve"> </w:t>
      </w:r>
      <w:r>
        <w:t>God</w:t>
      </w:r>
      <w:r>
        <w:rPr>
          <w:spacing w:val="-2"/>
        </w:rPr>
        <w:t xml:space="preserve"> </w:t>
      </w:r>
      <w:r>
        <w:t>in</w:t>
      </w:r>
      <w:r>
        <w:rPr>
          <w:spacing w:val="-15"/>
        </w:rPr>
        <w:t xml:space="preserve"> </w:t>
      </w:r>
      <w:r>
        <w:t>the</w:t>
      </w:r>
      <w:r>
        <w:rPr>
          <w:spacing w:val="-8"/>
        </w:rPr>
        <w:t xml:space="preserve"> </w:t>
      </w:r>
      <w:r>
        <w:t>End</w:t>
      </w:r>
      <w:r>
        <w:rPr>
          <w:spacing w:val="-6"/>
        </w:rPr>
        <w:t xml:space="preserve"> </w:t>
      </w:r>
      <w:r>
        <w:t>for</w:t>
      </w:r>
      <w:r>
        <w:rPr>
          <w:spacing w:val="-3"/>
        </w:rPr>
        <w:t xml:space="preserve"> </w:t>
      </w:r>
      <w:r>
        <w:t>Which</w:t>
      </w:r>
      <w:r>
        <w:rPr>
          <w:spacing w:val="-10"/>
        </w:rPr>
        <w:t xml:space="preserve"> </w:t>
      </w:r>
      <w:r>
        <w:t>He Has Made All Things.</w:t>
      </w:r>
    </w:p>
    <w:p w14:paraId="60EC0451" w14:textId="77777777" w:rsidR="00EC029C" w:rsidRDefault="00000000">
      <w:pPr>
        <w:pStyle w:val="a3"/>
        <w:spacing w:before="421" w:line="254" w:lineRule="auto"/>
        <w:ind w:right="358"/>
      </w:pPr>
      <w:r>
        <w:t>Fourthly,</w:t>
      </w:r>
      <w:r>
        <w:rPr>
          <w:spacing w:val="-2"/>
        </w:rPr>
        <w:t xml:space="preserve"> </w:t>
      </w:r>
      <w:r>
        <w:t>sin</w:t>
      </w:r>
      <w:r>
        <w:rPr>
          <w:spacing w:val="-2"/>
        </w:rPr>
        <w:t xml:space="preserve"> </w:t>
      </w:r>
      <w:r>
        <w:t>wrongs</w:t>
      </w:r>
      <w:r>
        <w:rPr>
          <w:spacing w:val="-3"/>
        </w:rPr>
        <w:t xml:space="preserve"> </w:t>
      </w:r>
      <w:r>
        <w:t>God in</w:t>
      </w:r>
      <w:r>
        <w:rPr>
          <w:spacing w:val="-2"/>
        </w:rPr>
        <w:t xml:space="preserve"> </w:t>
      </w:r>
      <w:r>
        <w:t>the</w:t>
      </w:r>
      <w:r>
        <w:rPr>
          <w:spacing w:val="-1"/>
        </w:rPr>
        <w:t xml:space="preserve"> </w:t>
      </w:r>
      <w:r>
        <w:t>end for</w:t>
      </w:r>
      <w:r>
        <w:rPr>
          <w:spacing w:val="-1"/>
        </w:rPr>
        <w:t xml:space="preserve"> </w:t>
      </w:r>
      <w:r>
        <w:t>which</w:t>
      </w:r>
      <w:r>
        <w:rPr>
          <w:spacing w:val="-2"/>
        </w:rPr>
        <w:t xml:space="preserve"> </w:t>
      </w:r>
      <w:r>
        <w:t>he</w:t>
      </w:r>
      <w:r>
        <w:rPr>
          <w:spacing w:val="-1"/>
        </w:rPr>
        <w:t xml:space="preserve"> </w:t>
      </w:r>
      <w:r>
        <w:t>has</w:t>
      </w:r>
      <w:r>
        <w:rPr>
          <w:spacing w:val="-3"/>
        </w:rPr>
        <w:t xml:space="preserve"> </w:t>
      </w:r>
      <w:r>
        <w:t>made</w:t>
      </w:r>
      <w:r>
        <w:rPr>
          <w:spacing w:val="-1"/>
        </w:rPr>
        <w:t xml:space="preserve"> </w:t>
      </w:r>
      <w:r>
        <w:t>all</w:t>
      </w:r>
      <w:r>
        <w:rPr>
          <w:spacing w:val="37"/>
        </w:rPr>
        <w:t xml:space="preserve"> </w:t>
      </w:r>
      <w:r>
        <w:t>things, which</w:t>
      </w:r>
      <w:r>
        <w:rPr>
          <w:spacing w:val="40"/>
        </w:rPr>
        <w:t xml:space="preserve"> </w:t>
      </w:r>
      <w:r>
        <w:t>is</w:t>
      </w:r>
      <w:r>
        <w:rPr>
          <w:spacing w:val="40"/>
        </w:rPr>
        <w:t xml:space="preserve"> </w:t>
      </w:r>
      <w:r>
        <w:t>his</w:t>
      </w:r>
      <w:r>
        <w:rPr>
          <w:spacing w:val="40"/>
        </w:rPr>
        <w:t xml:space="preserve"> </w:t>
      </w:r>
      <w:r>
        <w:t>own</w:t>
      </w:r>
      <w:r>
        <w:rPr>
          <w:spacing w:val="40"/>
        </w:rPr>
        <w:t xml:space="preserve"> </w:t>
      </w:r>
      <w:r>
        <w:t>glory. Now</w:t>
      </w:r>
      <w:r>
        <w:rPr>
          <w:spacing w:val="40"/>
        </w:rPr>
        <w:t xml:space="preserve"> </w:t>
      </w:r>
      <w:r>
        <w:t>we</w:t>
      </w:r>
      <w:r>
        <w:rPr>
          <w:spacing w:val="40"/>
        </w:rPr>
        <w:t xml:space="preserve"> </w:t>
      </w:r>
      <w:r>
        <w:t>know</w:t>
      </w:r>
      <w:r>
        <w:rPr>
          <w:spacing w:val="40"/>
        </w:rPr>
        <w:t xml:space="preserve"> </w:t>
      </w:r>
      <w:r>
        <w:t>that</w:t>
      </w:r>
      <w:r>
        <w:rPr>
          <w:spacing w:val="40"/>
        </w:rPr>
        <w:t xml:space="preserve"> </w:t>
      </w:r>
      <w:r>
        <w:t>of</w:t>
      </w:r>
      <w:r>
        <w:rPr>
          <w:spacing w:val="40"/>
        </w:rPr>
        <w:t xml:space="preserve"> </w:t>
      </w:r>
      <w:r>
        <w:t>all</w:t>
      </w:r>
      <w:r>
        <w:rPr>
          <w:spacing w:val="40"/>
        </w:rPr>
        <w:t xml:space="preserve"> </w:t>
      </w:r>
      <w:r>
        <w:t>things</w:t>
      </w:r>
      <w:r>
        <w:rPr>
          <w:spacing w:val="40"/>
        </w:rPr>
        <w:t xml:space="preserve"> </w:t>
      </w:r>
      <w:r>
        <w:t>a man cannot</w:t>
      </w:r>
      <w:r>
        <w:rPr>
          <w:spacing w:val="40"/>
        </w:rPr>
        <w:t xml:space="preserve"> </w:t>
      </w:r>
      <w:r>
        <w:t>endure</w:t>
      </w:r>
      <w:r>
        <w:rPr>
          <w:spacing w:val="40"/>
        </w:rPr>
        <w:t xml:space="preserve"> </w:t>
      </w:r>
      <w:r>
        <w:t>to</w:t>
      </w:r>
      <w:r>
        <w:rPr>
          <w:spacing w:val="40"/>
        </w:rPr>
        <w:t xml:space="preserve"> </w:t>
      </w:r>
      <w:r>
        <w:t>be</w:t>
      </w:r>
      <w:r>
        <w:rPr>
          <w:spacing w:val="40"/>
        </w:rPr>
        <w:t xml:space="preserve"> </w:t>
      </w:r>
      <w:r>
        <w:t>wronged in</w:t>
      </w:r>
      <w:r>
        <w:rPr>
          <w:spacing w:val="40"/>
        </w:rPr>
        <w:t xml:space="preserve"> </w:t>
      </w:r>
      <w:r>
        <w:t>his</w:t>
      </w:r>
      <w:r>
        <w:rPr>
          <w:spacing w:val="40"/>
        </w:rPr>
        <w:t xml:space="preserve"> </w:t>
      </w:r>
      <w:r>
        <w:t>end, when</w:t>
      </w:r>
      <w:r>
        <w:rPr>
          <w:spacing w:val="40"/>
        </w:rPr>
        <w:t xml:space="preserve"> </w:t>
      </w:r>
      <w:r>
        <w:t>he</w:t>
      </w:r>
      <w:r>
        <w:rPr>
          <w:spacing w:val="40"/>
        </w:rPr>
        <w:t xml:space="preserve"> </w:t>
      </w:r>
      <w:r>
        <w:t>has</w:t>
      </w:r>
      <w:r>
        <w:rPr>
          <w:spacing w:val="40"/>
        </w:rPr>
        <w:t xml:space="preserve"> </w:t>
      </w:r>
      <w:r>
        <w:t>an</w:t>
      </w:r>
      <w:r>
        <w:rPr>
          <w:spacing w:val="40"/>
        </w:rPr>
        <w:t xml:space="preserve"> </w:t>
      </w:r>
      <w:r>
        <w:t>End to such &amp; such a thing, and aims to bring such and such a thing to pass, though he should be frustrated in regard of some means, this</w:t>
      </w:r>
      <w:r>
        <w:rPr>
          <w:spacing w:val="80"/>
        </w:rPr>
        <w:t xml:space="preserve"> </w:t>
      </w:r>
      <w:r>
        <w:t>troubles him not, but when he comes to lose his end, this troubles</w:t>
      </w:r>
      <w:r>
        <w:rPr>
          <w:spacing w:val="40"/>
        </w:rPr>
        <w:t xml:space="preserve"> </w:t>
      </w:r>
      <w:r>
        <w:t>him exceedingly.</w:t>
      </w:r>
    </w:p>
    <w:p w14:paraId="596E83C5" w14:textId="77777777" w:rsidR="00EC029C" w:rsidRDefault="00000000">
      <w:pPr>
        <w:pStyle w:val="a3"/>
        <w:spacing w:before="286" w:line="254" w:lineRule="auto"/>
        <w:ind w:right="436"/>
      </w:pPr>
      <w:r>
        <w:t>Thus</w:t>
      </w:r>
      <w:r>
        <w:rPr>
          <w:spacing w:val="40"/>
        </w:rPr>
        <w:t xml:space="preserve"> </w:t>
      </w:r>
      <w:r>
        <w:t>it is</w:t>
      </w:r>
      <w:r>
        <w:rPr>
          <w:spacing w:val="40"/>
        </w:rPr>
        <w:t xml:space="preserve"> </w:t>
      </w:r>
      <w:r>
        <w:t>with</w:t>
      </w:r>
      <w:r>
        <w:rPr>
          <w:spacing w:val="40"/>
        </w:rPr>
        <w:t xml:space="preserve"> </w:t>
      </w:r>
      <w:r>
        <w:t>a sinner, he</w:t>
      </w:r>
      <w:r>
        <w:rPr>
          <w:spacing w:val="39"/>
        </w:rPr>
        <w:t xml:space="preserve"> </w:t>
      </w:r>
      <w:r>
        <w:t>sets</w:t>
      </w:r>
      <w:r>
        <w:rPr>
          <w:spacing w:val="40"/>
        </w:rPr>
        <w:t xml:space="preserve"> </w:t>
      </w:r>
      <w:r>
        <w:t>himself</w:t>
      </w:r>
      <w:r>
        <w:rPr>
          <w:spacing w:val="40"/>
        </w:rPr>
        <w:t xml:space="preserve"> </w:t>
      </w:r>
      <w:r>
        <w:t>against God to do what lies in him that God should lose his end of all that ever he has done: and if so be God were not Almighty to over power things, certainly sin would quite frustrate God of his end of his works, for which he did make all things, to wit, his glory.</w:t>
      </w:r>
    </w:p>
    <w:p w14:paraId="7FC20F6E" w14:textId="77777777" w:rsidR="00EC029C" w:rsidRDefault="00000000">
      <w:pPr>
        <w:pStyle w:val="a3"/>
        <w:spacing w:before="291" w:line="254" w:lineRule="auto"/>
        <w:ind w:right="448"/>
      </w:pPr>
      <w:r>
        <w:t>Now a sinner does what he can to darken the glory of God, does in effect</w:t>
      </w:r>
      <w:r>
        <w:rPr>
          <w:spacing w:val="40"/>
        </w:rPr>
        <w:t xml:space="preserve"> </w:t>
      </w:r>
      <w:r>
        <w:t>stand up and say, if</w:t>
      </w:r>
      <w:r>
        <w:rPr>
          <w:spacing w:val="40"/>
        </w:rPr>
        <w:t xml:space="preserve"> </w:t>
      </w:r>
      <w:r>
        <w:t>I</w:t>
      </w:r>
      <w:r>
        <w:rPr>
          <w:spacing w:val="40"/>
        </w:rPr>
        <w:t xml:space="preserve"> </w:t>
      </w:r>
      <w:r>
        <w:t>can</w:t>
      </w:r>
      <w:r>
        <w:rPr>
          <w:spacing w:val="40"/>
        </w:rPr>
        <w:t xml:space="preserve"> </w:t>
      </w:r>
      <w:r>
        <w:t>help it, God shall</w:t>
      </w:r>
      <w:r>
        <w:rPr>
          <w:spacing w:val="40"/>
        </w:rPr>
        <w:t xml:space="preserve"> </w:t>
      </w:r>
      <w:r>
        <w:t>have</w:t>
      </w:r>
      <w:r>
        <w:rPr>
          <w:spacing w:val="40"/>
        </w:rPr>
        <w:t xml:space="preserve"> </w:t>
      </w:r>
      <w:r>
        <w:t>no</w:t>
      </w:r>
      <w:r>
        <w:rPr>
          <w:spacing w:val="40"/>
        </w:rPr>
        <w:t xml:space="preserve"> </w:t>
      </w:r>
      <w:r>
        <w:t>glory</w:t>
      </w:r>
      <w:r>
        <w:rPr>
          <w:spacing w:val="40"/>
        </w:rPr>
        <w:t xml:space="preserve"> </w:t>
      </w:r>
      <w:r>
        <w:t>in the world.</w:t>
      </w:r>
    </w:p>
    <w:p w14:paraId="52D6DA42" w14:textId="77777777" w:rsidR="00EC029C" w:rsidRDefault="00000000">
      <w:pPr>
        <w:pStyle w:val="a3"/>
        <w:spacing w:before="294" w:line="254" w:lineRule="auto"/>
        <w:ind w:right="446"/>
      </w:pPr>
      <w:r>
        <w:t>I say, you that walk on in ways of sin, this you are charged with in</w:t>
      </w:r>
      <w:r>
        <w:rPr>
          <w:spacing w:val="80"/>
        </w:rPr>
        <w:t xml:space="preserve"> </w:t>
      </w:r>
      <w:r>
        <w:t xml:space="preserve">the name of God this day, that you are guilty of this, you have in effect stood up, and as it were said, If I can help it God shall have no glory in the world: and yet it was for his glory that God made all </w:t>
      </w:r>
      <w:r>
        <w:rPr>
          <w:spacing w:val="-2"/>
        </w:rPr>
        <w:t>things.</w:t>
      </w:r>
    </w:p>
    <w:p w14:paraId="177FF404" w14:textId="77777777" w:rsidR="00EC029C" w:rsidRDefault="00000000">
      <w:pPr>
        <w:pStyle w:val="a3"/>
        <w:spacing w:before="291" w:line="254" w:lineRule="auto"/>
        <w:ind w:right="436"/>
      </w:pPr>
      <w:r>
        <w:t>Truly brethren, it</w:t>
      </w:r>
      <w:r>
        <w:rPr>
          <w:spacing w:val="40"/>
        </w:rPr>
        <w:t xml:space="preserve"> </w:t>
      </w:r>
      <w:r>
        <w:t>cannot but be a soul-piercing consideration for</w:t>
      </w:r>
      <w:r>
        <w:rPr>
          <w:spacing w:val="80"/>
        </w:rPr>
        <w:t xml:space="preserve"> </w:t>
      </w:r>
      <w:r>
        <w:t>any stout stubborn sinner in the world for to have this one thought (take</w:t>
      </w:r>
      <w:r>
        <w:rPr>
          <w:spacing w:val="40"/>
        </w:rPr>
        <w:t xml:space="preserve"> </w:t>
      </w:r>
      <w:r>
        <w:t>it with</w:t>
      </w:r>
      <w:r>
        <w:rPr>
          <w:spacing w:val="40"/>
        </w:rPr>
        <w:t xml:space="preserve"> </w:t>
      </w:r>
      <w:r>
        <w:t>you, and work</w:t>
      </w:r>
      <w:r>
        <w:rPr>
          <w:spacing w:val="40"/>
        </w:rPr>
        <w:t xml:space="preserve"> </w:t>
      </w:r>
      <w:r>
        <w:t>it upon your hearts, see</w:t>
      </w:r>
      <w:r>
        <w:rPr>
          <w:spacing w:val="40"/>
        </w:rPr>
        <w:t xml:space="preserve"> </w:t>
      </w:r>
      <w:r>
        <w:t>what it will</w:t>
      </w:r>
      <w:r>
        <w:rPr>
          <w:spacing w:val="40"/>
        </w:rPr>
        <w:t xml:space="preserve"> </w:t>
      </w:r>
      <w:r>
        <w:t>do) to think thus, had I never been born, God had never been so much dishonored: this one thought has a mighty power to pierce the stoutest</w:t>
      </w:r>
      <w:r>
        <w:rPr>
          <w:spacing w:val="40"/>
        </w:rPr>
        <w:t xml:space="preserve"> </w:t>
      </w:r>
      <w:r>
        <w:t>hearted sinner</w:t>
      </w:r>
      <w:r>
        <w:rPr>
          <w:spacing w:val="40"/>
        </w:rPr>
        <w:t xml:space="preserve"> </w:t>
      </w:r>
      <w:r>
        <w:t>in</w:t>
      </w:r>
      <w:r>
        <w:rPr>
          <w:spacing w:val="40"/>
        </w:rPr>
        <w:t xml:space="preserve"> </w:t>
      </w:r>
      <w:r>
        <w:t>the</w:t>
      </w:r>
      <w:r>
        <w:rPr>
          <w:spacing w:val="40"/>
        </w:rPr>
        <w:t xml:space="preserve"> </w:t>
      </w:r>
      <w:r>
        <w:t>world. Oh!</w:t>
      </w:r>
      <w:r>
        <w:rPr>
          <w:spacing w:val="40"/>
        </w:rPr>
        <w:t xml:space="preserve"> </w:t>
      </w:r>
      <w:r>
        <w:t>is</w:t>
      </w:r>
      <w:r>
        <w:rPr>
          <w:spacing w:val="40"/>
        </w:rPr>
        <w:t xml:space="preserve"> </w:t>
      </w:r>
      <w:r>
        <w:t>not</w:t>
      </w:r>
      <w:r>
        <w:rPr>
          <w:spacing w:val="40"/>
        </w:rPr>
        <w:t xml:space="preserve"> </w:t>
      </w:r>
      <w:r>
        <w:t>God infinitely worthy of all glory and honor in the world? has he not made all creatures</w:t>
      </w:r>
      <w:r>
        <w:rPr>
          <w:spacing w:val="23"/>
        </w:rPr>
        <w:t xml:space="preserve"> </w:t>
      </w:r>
      <w:r>
        <w:t>for his</w:t>
      </w:r>
      <w:r>
        <w:rPr>
          <w:spacing w:val="23"/>
        </w:rPr>
        <w:t xml:space="preserve"> </w:t>
      </w:r>
      <w:r>
        <w:t>glory?</w:t>
      </w:r>
      <w:r>
        <w:rPr>
          <w:spacing w:val="24"/>
        </w:rPr>
        <w:t xml:space="preserve"> </w:t>
      </w:r>
      <w:r>
        <w:t>and if</w:t>
      </w:r>
      <w:r>
        <w:rPr>
          <w:spacing w:val="26"/>
        </w:rPr>
        <w:t xml:space="preserve"> </w:t>
      </w:r>
      <w:r>
        <w:t>I</w:t>
      </w:r>
      <w:r>
        <w:rPr>
          <w:spacing w:val="21"/>
        </w:rPr>
        <w:t xml:space="preserve"> </w:t>
      </w:r>
      <w:r>
        <w:t>had never</w:t>
      </w:r>
      <w:r>
        <w:rPr>
          <w:spacing w:val="18"/>
        </w:rPr>
        <w:t xml:space="preserve"> </w:t>
      </w:r>
      <w:r>
        <w:t>been</w:t>
      </w:r>
      <w:r>
        <w:rPr>
          <w:spacing w:val="24"/>
        </w:rPr>
        <w:t xml:space="preserve"> </w:t>
      </w:r>
      <w:r>
        <w:t>born, and never</w:t>
      </w:r>
      <w:r>
        <w:rPr>
          <w:spacing w:val="18"/>
        </w:rPr>
        <w:t xml:space="preserve"> </w:t>
      </w:r>
      <w:r>
        <w:t>had</w:t>
      </w:r>
    </w:p>
    <w:p w14:paraId="22C0EF5C" w14:textId="77777777" w:rsidR="00EC029C" w:rsidRDefault="00EC029C">
      <w:pPr>
        <w:spacing w:line="254" w:lineRule="auto"/>
        <w:sectPr w:rsidR="00EC029C">
          <w:pgSz w:w="12240" w:h="15840"/>
          <w:pgMar w:top="1360" w:right="1100" w:bottom="280" w:left="1320" w:header="720" w:footer="720" w:gutter="0"/>
          <w:cols w:space="720"/>
        </w:sectPr>
      </w:pPr>
    </w:p>
    <w:p w14:paraId="5EAB4ED9" w14:textId="77777777" w:rsidR="00EC029C" w:rsidRDefault="00000000">
      <w:pPr>
        <w:pStyle w:val="a3"/>
        <w:spacing w:line="254" w:lineRule="auto"/>
        <w:ind w:right="437"/>
      </w:pPr>
      <w:r>
        <w:lastRenderedPageBreak/>
        <w:t>had a being, God should never have been so dishonored, he would have had more glory if I had never been. If God had made me a dog or a</w:t>
      </w:r>
      <w:r>
        <w:rPr>
          <w:spacing w:val="40"/>
        </w:rPr>
        <w:t xml:space="preserve"> </w:t>
      </w:r>
      <w:r>
        <w:t>toad, a</w:t>
      </w:r>
      <w:r>
        <w:rPr>
          <w:spacing w:val="40"/>
        </w:rPr>
        <w:t xml:space="preserve"> </w:t>
      </w:r>
      <w:r>
        <w:t>snake</w:t>
      </w:r>
      <w:r>
        <w:rPr>
          <w:spacing w:val="40"/>
        </w:rPr>
        <w:t xml:space="preserve"> </w:t>
      </w:r>
      <w:r>
        <w:t>or a</w:t>
      </w:r>
      <w:r>
        <w:rPr>
          <w:spacing w:val="40"/>
        </w:rPr>
        <w:t xml:space="preserve"> </w:t>
      </w:r>
      <w:r>
        <w:t>serpent, God should have</w:t>
      </w:r>
      <w:r>
        <w:rPr>
          <w:spacing w:val="40"/>
        </w:rPr>
        <w:t xml:space="preserve"> </w:t>
      </w:r>
      <w:r>
        <w:t>had more</w:t>
      </w:r>
      <w:r>
        <w:rPr>
          <w:spacing w:val="40"/>
        </w:rPr>
        <w:t xml:space="preserve"> </w:t>
      </w:r>
      <w:r>
        <w:t>glory than by making me a man.</w:t>
      </w:r>
    </w:p>
    <w:p w14:paraId="6CFCBE09" w14:textId="77777777" w:rsidR="00EC029C" w:rsidRDefault="00000000">
      <w:pPr>
        <w:pStyle w:val="a3"/>
        <w:spacing w:before="292" w:line="254" w:lineRule="auto"/>
        <w:ind w:right="360"/>
      </w:pPr>
      <w:r>
        <w:t>True, God will bring about his glory, and have more glory from thee another way, than if thou hadst been made a Dog or a Toad; but no thanks to thee, thou dost what thou canst in way of sin to hinder his glory, God's almighty power brings this to pass. But if thou goest on</w:t>
      </w:r>
      <w:r>
        <w:rPr>
          <w:spacing w:val="40"/>
        </w:rPr>
        <w:t xml:space="preserve"> </w:t>
      </w:r>
      <w:r>
        <w:t>in</w:t>
      </w:r>
      <w:r>
        <w:rPr>
          <w:spacing w:val="27"/>
        </w:rPr>
        <w:t xml:space="preserve"> </w:t>
      </w:r>
      <w:r>
        <w:t>ways</w:t>
      </w:r>
      <w:r>
        <w:rPr>
          <w:spacing w:val="31"/>
        </w:rPr>
        <w:t xml:space="preserve"> </w:t>
      </w:r>
      <w:r>
        <w:t>of</w:t>
      </w:r>
      <w:r>
        <w:rPr>
          <w:spacing w:val="32"/>
        </w:rPr>
        <w:t xml:space="preserve"> </w:t>
      </w:r>
      <w:r>
        <w:t>sin, it</w:t>
      </w:r>
      <w:r>
        <w:rPr>
          <w:spacing w:val="26"/>
        </w:rPr>
        <w:t xml:space="preserve"> </w:t>
      </w:r>
      <w:r>
        <w:t>may</w:t>
      </w:r>
      <w:r>
        <w:rPr>
          <w:spacing w:val="27"/>
        </w:rPr>
        <w:t xml:space="preserve"> </w:t>
      </w:r>
      <w:r>
        <w:t>be</w:t>
      </w:r>
      <w:r>
        <w:rPr>
          <w:spacing w:val="30"/>
        </w:rPr>
        <w:t xml:space="preserve"> </w:t>
      </w:r>
      <w:r>
        <w:t>said of</w:t>
      </w:r>
      <w:r>
        <w:rPr>
          <w:spacing w:val="32"/>
        </w:rPr>
        <w:t xml:space="preserve"> </w:t>
      </w:r>
      <w:r>
        <w:t>thee, that</w:t>
      </w:r>
      <w:r>
        <w:rPr>
          <w:spacing w:val="28"/>
        </w:rPr>
        <w:t xml:space="preserve"> </w:t>
      </w:r>
      <w:r>
        <w:t>if</w:t>
      </w:r>
      <w:r>
        <w:rPr>
          <w:spacing w:val="32"/>
        </w:rPr>
        <w:t xml:space="preserve"> </w:t>
      </w:r>
      <w:r>
        <w:t>thou</w:t>
      </w:r>
      <w:r>
        <w:rPr>
          <w:spacing w:val="31"/>
        </w:rPr>
        <w:t xml:space="preserve"> </w:t>
      </w:r>
      <w:r>
        <w:t>hadest</w:t>
      </w:r>
      <w:r>
        <w:rPr>
          <w:spacing w:val="26"/>
        </w:rPr>
        <w:t xml:space="preserve"> </w:t>
      </w:r>
      <w:r>
        <w:t>been</w:t>
      </w:r>
      <w:r>
        <w:rPr>
          <w:spacing w:val="31"/>
        </w:rPr>
        <w:t xml:space="preserve"> </w:t>
      </w:r>
      <w:r>
        <w:t>made a Dog or Toad, God would have had more glory in the world than</w:t>
      </w:r>
      <w:r>
        <w:rPr>
          <w:spacing w:val="80"/>
        </w:rPr>
        <w:t xml:space="preserve"> </w:t>
      </w:r>
      <w:r>
        <w:t>now he has in making thee a Man: yea, thou art so far from bringing God glory that</w:t>
      </w:r>
      <w:r>
        <w:rPr>
          <w:spacing w:val="-1"/>
        </w:rPr>
        <w:t xml:space="preserve"> </w:t>
      </w:r>
      <w:r>
        <w:t>thou dishonored</w:t>
      </w:r>
      <w:r>
        <w:rPr>
          <w:spacing w:val="-2"/>
        </w:rPr>
        <w:t xml:space="preserve"> </w:t>
      </w:r>
      <w:r>
        <w:t>God as much as in</w:t>
      </w:r>
      <w:r>
        <w:rPr>
          <w:spacing w:val="-3"/>
        </w:rPr>
        <w:t xml:space="preserve"> </w:t>
      </w:r>
      <w:r>
        <w:t>thee</w:t>
      </w:r>
      <w:r>
        <w:rPr>
          <w:spacing w:val="-1"/>
        </w:rPr>
        <w:t xml:space="preserve"> </w:t>
      </w:r>
      <w:r>
        <w:t>lies. And</w:t>
      </w:r>
      <w:r>
        <w:rPr>
          <w:spacing w:val="37"/>
        </w:rPr>
        <w:t xml:space="preserve"> </w:t>
      </w:r>
      <w:r>
        <w:t>this, if it lies upon the heart as it should is a sad consideration to humble the proudest heart in the world; to think that thou livest,</w:t>
      </w:r>
      <w:r>
        <w:rPr>
          <w:spacing w:val="80"/>
        </w:rPr>
        <w:t xml:space="preserve"> </w:t>
      </w:r>
      <w:r>
        <w:t>and God</w:t>
      </w:r>
      <w:r>
        <w:rPr>
          <w:spacing w:val="40"/>
        </w:rPr>
        <w:t xml:space="preserve"> </w:t>
      </w:r>
      <w:r>
        <w:t xml:space="preserve">has no glory by thee, though this be the End for which God made the </w:t>
      </w:r>
      <w:r>
        <w:rPr>
          <w:spacing w:val="-2"/>
        </w:rPr>
        <w:t>world.</w:t>
      </w:r>
    </w:p>
    <w:p w14:paraId="37134BFE" w14:textId="77777777" w:rsidR="00EC029C" w:rsidRDefault="00000000">
      <w:pPr>
        <w:pStyle w:val="a3"/>
        <w:spacing w:before="277" w:line="254" w:lineRule="auto"/>
        <w:ind w:right="357"/>
      </w:pPr>
      <w:r>
        <w:t>Think</w:t>
      </w:r>
      <w:r>
        <w:rPr>
          <w:spacing w:val="40"/>
        </w:rPr>
        <w:t xml:space="preserve"> </w:t>
      </w:r>
      <w:r>
        <w:t>thus,</w:t>
      </w:r>
      <w:r>
        <w:rPr>
          <w:spacing w:val="-3"/>
        </w:rPr>
        <w:t xml:space="preserve"> </w:t>
      </w:r>
      <w:r>
        <w:t>suppose</w:t>
      </w:r>
      <w:r>
        <w:rPr>
          <w:spacing w:val="-2"/>
        </w:rPr>
        <w:t xml:space="preserve"> </w:t>
      </w:r>
      <w:r>
        <w:t>God</w:t>
      </w:r>
      <w:r>
        <w:rPr>
          <w:spacing w:val="-1"/>
        </w:rPr>
        <w:t xml:space="preserve"> </w:t>
      </w:r>
      <w:r>
        <w:t>should</w:t>
      </w:r>
      <w:r>
        <w:rPr>
          <w:spacing w:val="-6"/>
        </w:rPr>
        <w:t xml:space="preserve"> </w:t>
      </w:r>
      <w:r>
        <w:t>have</w:t>
      </w:r>
      <w:r>
        <w:rPr>
          <w:spacing w:val="-2"/>
        </w:rPr>
        <w:t xml:space="preserve"> </w:t>
      </w:r>
      <w:r>
        <w:t>no</w:t>
      </w:r>
      <w:r>
        <w:rPr>
          <w:spacing w:val="-2"/>
        </w:rPr>
        <w:t xml:space="preserve"> </w:t>
      </w:r>
      <w:r>
        <w:t>more</w:t>
      </w:r>
      <w:r>
        <w:rPr>
          <w:spacing w:val="-2"/>
        </w:rPr>
        <w:t xml:space="preserve"> </w:t>
      </w:r>
      <w:r>
        <w:t>glory</w:t>
      </w:r>
      <w:r>
        <w:rPr>
          <w:spacing w:val="-3"/>
        </w:rPr>
        <w:t xml:space="preserve"> </w:t>
      </w:r>
      <w:r>
        <w:t>by</w:t>
      </w:r>
      <w:r>
        <w:rPr>
          <w:spacing w:val="-3"/>
        </w:rPr>
        <w:t xml:space="preserve"> </w:t>
      </w:r>
      <w:r>
        <w:t>all</w:t>
      </w:r>
      <w:r>
        <w:rPr>
          <w:spacing w:val="-3"/>
        </w:rPr>
        <w:t xml:space="preserve"> </w:t>
      </w:r>
      <w:r>
        <w:t>the</w:t>
      </w:r>
      <w:r>
        <w:rPr>
          <w:spacing w:val="40"/>
        </w:rPr>
        <w:t xml:space="preserve"> </w:t>
      </w:r>
      <w:r>
        <w:t>world, than by me, to what end were the world made? Suppose one that</w:t>
      </w:r>
      <w:r>
        <w:rPr>
          <w:spacing w:val="80"/>
          <w:w w:val="150"/>
        </w:rPr>
        <w:t xml:space="preserve"> </w:t>
      </w:r>
      <w:r>
        <w:t>lives in a mere Atheistical way, and takes no notice of the Majesty</w:t>
      </w:r>
      <w:r>
        <w:rPr>
          <w:spacing w:val="80"/>
        </w:rPr>
        <w:t xml:space="preserve"> </w:t>
      </w:r>
      <w:r>
        <w:t>and Glory of God, but lives only to eat and drink, and play and swear, and the like; now if his conscience tell him this has been his way, I speak to such a one in these words, suppose God had</w:t>
      </w:r>
      <w:r>
        <w:rPr>
          <w:spacing w:val="80"/>
        </w:rPr>
        <w:t xml:space="preserve"> </w:t>
      </w:r>
      <w:r>
        <w:t>never had</w:t>
      </w:r>
      <w:r>
        <w:rPr>
          <w:spacing w:val="80"/>
        </w:rPr>
        <w:t xml:space="preserve"> </w:t>
      </w:r>
      <w:r>
        <w:t>more glory from any creature than from thee? to what purpose had the world been made? For God that has wrought so wonderfully and gloriously in raising such a glorious Edifice and Frame, certainly it was, that he might have some glory from what he has done.</w:t>
      </w:r>
    </w:p>
    <w:p w14:paraId="7A571853" w14:textId="77777777" w:rsidR="00EC029C" w:rsidRDefault="00000000">
      <w:pPr>
        <w:pStyle w:val="a3"/>
        <w:spacing w:before="280" w:line="254" w:lineRule="auto"/>
        <w:ind w:right="436"/>
      </w:pPr>
      <w:r>
        <w:t>No</w:t>
      </w:r>
      <w:r>
        <w:rPr>
          <w:spacing w:val="40"/>
        </w:rPr>
        <w:t xml:space="preserve"> </w:t>
      </w:r>
      <w:r>
        <w:t>man</w:t>
      </w:r>
      <w:r>
        <w:rPr>
          <w:spacing w:val="40"/>
        </w:rPr>
        <w:t xml:space="preserve"> </w:t>
      </w:r>
      <w:r>
        <w:t>works</w:t>
      </w:r>
      <w:r>
        <w:rPr>
          <w:spacing w:val="40"/>
        </w:rPr>
        <w:t xml:space="preserve"> </w:t>
      </w:r>
      <w:r>
        <w:t>any</w:t>
      </w:r>
      <w:r>
        <w:rPr>
          <w:spacing w:val="40"/>
        </w:rPr>
        <w:t xml:space="preserve"> </w:t>
      </w:r>
      <w:r>
        <w:t>thing but</w:t>
      </w:r>
      <w:r>
        <w:rPr>
          <w:spacing w:val="40"/>
        </w:rPr>
        <w:t xml:space="preserve"> </w:t>
      </w:r>
      <w:r>
        <w:t>for some</w:t>
      </w:r>
      <w:r>
        <w:rPr>
          <w:spacing w:val="40"/>
        </w:rPr>
        <w:t xml:space="preserve"> </w:t>
      </w:r>
      <w:r>
        <w:t>end, and wisdom</w:t>
      </w:r>
      <w:r>
        <w:rPr>
          <w:spacing w:val="40"/>
        </w:rPr>
        <w:t xml:space="preserve"> </w:t>
      </w:r>
      <w:r>
        <w:t>directs every man that his end be worth his Labor, that, that which he aims at shall be worth all his work. Now God had some end therefore in making thee, and he must needs have some excellent end; but now, what do I think in my conscience was the End of God in making of the</w:t>
      </w:r>
      <w:r>
        <w:rPr>
          <w:spacing w:val="40"/>
        </w:rPr>
        <w:t xml:space="preserve"> </w:t>
      </w:r>
      <w:r>
        <w:t>world</w:t>
      </w:r>
      <w:r>
        <w:rPr>
          <w:spacing w:val="31"/>
        </w:rPr>
        <w:t xml:space="preserve"> </w:t>
      </w:r>
      <w:r>
        <w:t>and</w:t>
      </w:r>
      <w:r>
        <w:rPr>
          <w:spacing w:val="31"/>
        </w:rPr>
        <w:t xml:space="preserve"> </w:t>
      </w:r>
      <w:r>
        <w:t>me?</w:t>
      </w:r>
      <w:r>
        <w:rPr>
          <w:spacing w:val="40"/>
        </w:rPr>
        <w:t xml:space="preserve"> </w:t>
      </w:r>
      <w:r>
        <w:t>what</w:t>
      </w:r>
      <w:r>
        <w:rPr>
          <w:spacing w:val="39"/>
        </w:rPr>
        <w:t xml:space="preserve"> </w:t>
      </w:r>
      <w:r>
        <w:t>was</w:t>
      </w:r>
      <w:r>
        <w:rPr>
          <w:spacing w:val="40"/>
        </w:rPr>
        <w:t xml:space="preserve"> </w:t>
      </w:r>
      <w:r>
        <w:t>it</w:t>
      </w:r>
      <w:r>
        <w:rPr>
          <w:spacing w:val="39"/>
        </w:rPr>
        <w:t xml:space="preserve"> </w:t>
      </w:r>
      <w:r>
        <w:t>for</w:t>
      </w:r>
      <w:r>
        <w:rPr>
          <w:spacing w:val="35"/>
        </w:rPr>
        <w:t xml:space="preserve"> </w:t>
      </w:r>
      <w:r>
        <w:t>no</w:t>
      </w:r>
      <w:r>
        <w:rPr>
          <w:spacing w:val="40"/>
        </w:rPr>
        <w:t xml:space="preserve"> </w:t>
      </w:r>
      <w:r>
        <w:t>other</w:t>
      </w:r>
      <w:r>
        <w:rPr>
          <w:spacing w:val="35"/>
        </w:rPr>
        <w:t xml:space="preserve"> </w:t>
      </w:r>
      <w:r>
        <w:t>end</w:t>
      </w:r>
      <w:r>
        <w:rPr>
          <w:spacing w:val="33"/>
        </w:rPr>
        <w:t xml:space="preserve"> </w:t>
      </w:r>
      <w:r>
        <w:t>but</w:t>
      </w:r>
      <w:r>
        <w:rPr>
          <w:spacing w:val="39"/>
        </w:rPr>
        <w:t xml:space="preserve"> </w:t>
      </w:r>
      <w:r>
        <w:t>that</w:t>
      </w:r>
      <w:r>
        <w:rPr>
          <w:spacing w:val="39"/>
        </w:rPr>
        <w:t xml:space="preserve"> </w:t>
      </w:r>
      <w:r>
        <w:t>men</w:t>
      </w:r>
      <w:r>
        <w:rPr>
          <w:spacing w:val="40"/>
        </w:rPr>
        <w:t xml:space="preserve"> </w:t>
      </w:r>
      <w:r>
        <w:t>and</w:t>
      </w:r>
    </w:p>
    <w:p w14:paraId="7A4D2C2C" w14:textId="77777777" w:rsidR="00EC029C" w:rsidRDefault="00EC029C">
      <w:pPr>
        <w:spacing w:line="254" w:lineRule="auto"/>
        <w:sectPr w:rsidR="00EC029C">
          <w:pgSz w:w="12240" w:h="15840"/>
          <w:pgMar w:top="1360" w:right="1100" w:bottom="280" w:left="1320" w:header="720" w:footer="720" w:gutter="0"/>
          <w:cols w:space="720"/>
        </w:sectPr>
      </w:pPr>
    </w:p>
    <w:p w14:paraId="7DA49648" w14:textId="77777777" w:rsidR="00EC029C" w:rsidRDefault="00000000">
      <w:pPr>
        <w:pStyle w:val="a3"/>
        <w:spacing w:line="254" w:lineRule="auto"/>
        <w:ind w:right="448"/>
      </w:pPr>
      <w:r>
        <w:lastRenderedPageBreak/>
        <w:t>women might live and eat and drink, and lie, and swear, and commit such wickedness? was this God's end?</w:t>
      </w:r>
    </w:p>
    <w:p w14:paraId="2E264391" w14:textId="77777777" w:rsidR="00EC029C" w:rsidRDefault="00000000">
      <w:pPr>
        <w:pStyle w:val="a3"/>
        <w:spacing w:before="295" w:line="254" w:lineRule="auto"/>
        <w:ind w:right="437"/>
      </w:pPr>
      <w:r>
        <w:t>I put it to your conscience every sinful man or woman; think how hast thou lived? what hast thou done in all thy life? look back to thy former life, and think how hast thou spent it? I have gotten money, and what to do? is it only to eat and drink, and the like? and thou hast</w:t>
      </w:r>
      <w:r>
        <w:rPr>
          <w:spacing w:val="27"/>
        </w:rPr>
        <w:t xml:space="preserve"> </w:t>
      </w:r>
      <w:r>
        <w:t>lived in</w:t>
      </w:r>
      <w:r>
        <w:rPr>
          <w:spacing w:val="28"/>
        </w:rPr>
        <w:t xml:space="preserve"> </w:t>
      </w:r>
      <w:r>
        <w:t>a</w:t>
      </w:r>
      <w:r>
        <w:rPr>
          <w:spacing w:val="25"/>
        </w:rPr>
        <w:t xml:space="preserve"> </w:t>
      </w:r>
      <w:r>
        <w:t>Course</w:t>
      </w:r>
      <w:r>
        <w:rPr>
          <w:spacing w:val="31"/>
        </w:rPr>
        <w:t xml:space="preserve"> </w:t>
      </w:r>
      <w:r>
        <w:t>of</w:t>
      </w:r>
      <w:r>
        <w:rPr>
          <w:spacing w:val="35"/>
        </w:rPr>
        <w:t xml:space="preserve"> </w:t>
      </w:r>
      <w:r>
        <w:t>Nature</w:t>
      </w:r>
      <w:r>
        <w:rPr>
          <w:spacing w:val="29"/>
        </w:rPr>
        <w:t xml:space="preserve"> </w:t>
      </w:r>
      <w:r>
        <w:t>thy</w:t>
      </w:r>
      <w:r>
        <w:rPr>
          <w:spacing w:val="29"/>
        </w:rPr>
        <w:t xml:space="preserve"> </w:t>
      </w:r>
      <w:r>
        <w:t>conscience</w:t>
      </w:r>
      <w:r>
        <w:rPr>
          <w:spacing w:val="29"/>
        </w:rPr>
        <w:t xml:space="preserve"> </w:t>
      </w:r>
      <w:r>
        <w:t>tells</w:t>
      </w:r>
      <w:r>
        <w:rPr>
          <w:spacing w:val="32"/>
        </w:rPr>
        <w:t xml:space="preserve"> </w:t>
      </w:r>
      <w:r>
        <w:t>thee</w:t>
      </w:r>
      <w:r>
        <w:rPr>
          <w:spacing w:val="31"/>
        </w:rPr>
        <w:t xml:space="preserve"> </w:t>
      </w:r>
      <w:r>
        <w:t>thus,</w:t>
      </w:r>
      <w:r>
        <w:rPr>
          <w:spacing w:val="19"/>
        </w:rPr>
        <w:t xml:space="preserve"> </w:t>
      </w:r>
      <w:r>
        <w:t>now I put this to</w:t>
      </w:r>
      <w:r>
        <w:rPr>
          <w:spacing w:val="40"/>
        </w:rPr>
        <w:t xml:space="preserve"> </w:t>
      </w:r>
      <w:r>
        <w:t>thee, Doest thou think in thy conscience this is the end thou livest in the world for?</w:t>
      </w:r>
    </w:p>
    <w:p w14:paraId="0CFACB73" w14:textId="77777777" w:rsidR="00EC029C" w:rsidRDefault="00000000">
      <w:pPr>
        <w:pStyle w:val="a3"/>
        <w:spacing w:before="288" w:line="254" w:lineRule="auto"/>
        <w:ind w:right="436"/>
      </w:pPr>
      <w:r>
        <w:t>Did God (when from all Eternity he intended to make such a</w:t>
      </w:r>
      <w:r>
        <w:rPr>
          <w:spacing w:val="80"/>
        </w:rPr>
        <w:t xml:space="preserve"> </w:t>
      </w:r>
      <w:r>
        <w:t>creature as thou art, to live in such a time in such a place, and preserved thee all this while from such dangers at Sea, or at Land) I say, did God aim at no other end but this that thou shouldest live to do</w:t>
      </w:r>
      <w:r>
        <w:rPr>
          <w:spacing w:val="40"/>
        </w:rPr>
        <w:t xml:space="preserve"> </w:t>
      </w:r>
      <w:r>
        <w:t>thus?</w:t>
      </w:r>
      <w:r>
        <w:rPr>
          <w:spacing w:val="40"/>
        </w:rPr>
        <w:t xml:space="preserve"> </w:t>
      </w:r>
      <w:r>
        <w:t>Certainly</w:t>
      </w:r>
      <w:r>
        <w:rPr>
          <w:spacing w:val="40"/>
        </w:rPr>
        <w:t xml:space="preserve"> </w:t>
      </w:r>
      <w:r>
        <w:t>thy</w:t>
      </w:r>
      <w:r>
        <w:rPr>
          <w:spacing w:val="40"/>
        </w:rPr>
        <w:t xml:space="preserve"> </w:t>
      </w:r>
      <w:r>
        <w:t>conscience</w:t>
      </w:r>
      <w:r>
        <w:rPr>
          <w:spacing w:val="40"/>
        </w:rPr>
        <w:t xml:space="preserve"> </w:t>
      </w:r>
      <w:r>
        <w:t>will</w:t>
      </w:r>
      <w:r>
        <w:rPr>
          <w:spacing w:val="40"/>
        </w:rPr>
        <w:t xml:space="preserve"> </w:t>
      </w:r>
      <w:r>
        <w:t>condemn</w:t>
      </w:r>
      <w:r>
        <w:rPr>
          <w:spacing w:val="40"/>
        </w:rPr>
        <w:t xml:space="preserve"> </w:t>
      </w:r>
      <w:r>
        <w:t>thee</w:t>
      </w:r>
      <w:r>
        <w:rPr>
          <w:spacing w:val="40"/>
        </w:rPr>
        <w:t xml:space="preserve"> </w:t>
      </w:r>
      <w:r>
        <w:t>if</w:t>
      </w:r>
      <w:r>
        <w:rPr>
          <w:spacing w:val="40"/>
        </w:rPr>
        <w:t xml:space="preserve"> </w:t>
      </w:r>
      <w:r>
        <w:t>thou</w:t>
      </w:r>
      <w:r>
        <w:rPr>
          <w:spacing w:val="40"/>
        </w:rPr>
        <w:t xml:space="preserve"> </w:t>
      </w:r>
      <w:r>
        <w:t>hast but a heart for to think of it.</w:t>
      </w:r>
    </w:p>
    <w:p w14:paraId="0C5BAFFB" w14:textId="77777777" w:rsidR="00EC029C" w:rsidRDefault="00000000">
      <w:pPr>
        <w:pStyle w:val="a3"/>
        <w:spacing w:before="290" w:line="254" w:lineRule="auto"/>
        <w:ind w:right="439"/>
      </w:pPr>
      <w:r>
        <w:t>Thou wert upon thy sick bed, and then thou cryest to God to spare thee; well, thou</w:t>
      </w:r>
      <w:r>
        <w:rPr>
          <w:spacing w:val="40"/>
        </w:rPr>
        <w:t xml:space="preserve"> </w:t>
      </w:r>
      <w:r>
        <w:t>didest</w:t>
      </w:r>
      <w:r>
        <w:rPr>
          <w:spacing w:val="40"/>
        </w:rPr>
        <w:t xml:space="preserve"> </w:t>
      </w:r>
      <w:r>
        <w:t>escape, now</w:t>
      </w:r>
      <w:r>
        <w:rPr>
          <w:spacing w:val="40"/>
        </w:rPr>
        <w:t xml:space="preserve"> </w:t>
      </w:r>
      <w:r>
        <w:t>I</w:t>
      </w:r>
      <w:r>
        <w:rPr>
          <w:spacing w:val="40"/>
        </w:rPr>
        <w:t xml:space="preserve"> </w:t>
      </w:r>
      <w:r>
        <w:t>put</w:t>
      </w:r>
      <w:r>
        <w:rPr>
          <w:spacing w:val="40"/>
        </w:rPr>
        <w:t xml:space="preserve"> </w:t>
      </w:r>
      <w:r>
        <w:t>this</w:t>
      </w:r>
      <w:r>
        <w:rPr>
          <w:spacing w:val="40"/>
        </w:rPr>
        <w:t xml:space="preserve"> </w:t>
      </w:r>
      <w:r>
        <w:t>to</w:t>
      </w:r>
      <w:r>
        <w:rPr>
          <w:spacing w:val="40"/>
        </w:rPr>
        <w:t xml:space="preserve"> </w:t>
      </w:r>
      <w:r>
        <w:t>thee, Dost</w:t>
      </w:r>
      <w:r>
        <w:rPr>
          <w:spacing w:val="40"/>
        </w:rPr>
        <w:t xml:space="preserve"> </w:t>
      </w:r>
      <w:r>
        <w:t>thou think God spared thee, and gave thee thy life, to live to no other end but this? dost thou think this was the only end?</w:t>
      </w:r>
    </w:p>
    <w:p w14:paraId="347AE250" w14:textId="77777777" w:rsidR="00EC029C" w:rsidRDefault="00000000">
      <w:pPr>
        <w:pStyle w:val="a3"/>
        <w:spacing w:before="290" w:line="254" w:lineRule="auto"/>
        <w:ind w:right="437"/>
      </w:pPr>
      <w:r>
        <w:t>Take</w:t>
      </w:r>
      <w:r>
        <w:rPr>
          <w:spacing w:val="40"/>
        </w:rPr>
        <w:t xml:space="preserve"> </w:t>
      </w:r>
      <w:r>
        <w:t>heed thou</w:t>
      </w:r>
      <w:r>
        <w:rPr>
          <w:spacing w:val="40"/>
        </w:rPr>
        <w:t xml:space="preserve"> </w:t>
      </w:r>
      <w:r>
        <w:t>dost not go</w:t>
      </w:r>
      <w:r>
        <w:rPr>
          <w:spacing w:val="40"/>
        </w:rPr>
        <w:t xml:space="preserve"> </w:t>
      </w:r>
      <w:r>
        <w:t>on</w:t>
      </w:r>
      <w:r>
        <w:rPr>
          <w:spacing w:val="40"/>
        </w:rPr>
        <w:t xml:space="preserve"> </w:t>
      </w:r>
      <w:r>
        <w:t>in</w:t>
      </w:r>
      <w:r>
        <w:rPr>
          <w:spacing w:val="40"/>
        </w:rPr>
        <w:t xml:space="preserve"> </w:t>
      </w:r>
      <w:r>
        <w:t>ways</w:t>
      </w:r>
      <w:r>
        <w:rPr>
          <w:spacing w:val="40"/>
        </w:rPr>
        <w:t xml:space="preserve"> </w:t>
      </w:r>
      <w:r>
        <w:t>of</w:t>
      </w:r>
      <w:r>
        <w:rPr>
          <w:spacing w:val="40"/>
        </w:rPr>
        <w:t xml:space="preserve"> </w:t>
      </w:r>
      <w:r>
        <w:t>crossing God in</w:t>
      </w:r>
      <w:r>
        <w:rPr>
          <w:spacing w:val="40"/>
        </w:rPr>
        <w:t xml:space="preserve"> </w:t>
      </w:r>
      <w:r>
        <w:t>his</w:t>
      </w:r>
      <w:r>
        <w:rPr>
          <w:spacing w:val="40"/>
        </w:rPr>
        <w:t xml:space="preserve"> </w:t>
      </w:r>
      <w:r>
        <w:t>end, for God will have his end one way or other. If a man have been at a great</w:t>
      </w:r>
      <w:r>
        <w:rPr>
          <w:spacing w:val="40"/>
        </w:rPr>
        <w:t xml:space="preserve"> </w:t>
      </w:r>
      <w:r>
        <w:t>deal</w:t>
      </w:r>
      <w:r>
        <w:rPr>
          <w:spacing w:val="40"/>
        </w:rPr>
        <w:t xml:space="preserve"> </w:t>
      </w:r>
      <w:r>
        <w:t>of</w:t>
      </w:r>
      <w:r>
        <w:rPr>
          <w:spacing w:val="40"/>
        </w:rPr>
        <w:t xml:space="preserve"> </w:t>
      </w:r>
      <w:r>
        <w:t>cost</w:t>
      </w:r>
      <w:r>
        <w:rPr>
          <w:spacing w:val="40"/>
        </w:rPr>
        <w:t xml:space="preserve"> </w:t>
      </w:r>
      <w:r>
        <w:t>to</w:t>
      </w:r>
      <w:r>
        <w:rPr>
          <w:spacing w:val="40"/>
        </w:rPr>
        <w:t xml:space="preserve"> </w:t>
      </w:r>
      <w:r>
        <w:t>deliver another man</w:t>
      </w:r>
      <w:r>
        <w:rPr>
          <w:spacing w:val="40"/>
        </w:rPr>
        <w:t xml:space="preserve"> </w:t>
      </w:r>
      <w:r>
        <w:t>from</w:t>
      </w:r>
      <w:r>
        <w:rPr>
          <w:spacing w:val="40"/>
        </w:rPr>
        <w:t xml:space="preserve"> </w:t>
      </w:r>
      <w:r>
        <w:t>misery, redeemed him from Captivity, and when he has brought him home, he rails at him that did this for him, and does him all the mischief he can: And in any mans account he is exceedingly wronged that has done thus and thus for one that is thereby as it were his creature, and yet he</w:t>
      </w:r>
      <w:r>
        <w:rPr>
          <w:spacing w:val="80"/>
        </w:rPr>
        <w:t xml:space="preserve"> </w:t>
      </w:r>
      <w:r>
        <w:t>live and do thus and thus wrong and abuse him.</w:t>
      </w:r>
    </w:p>
    <w:p w14:paraId="6948DE64" w14:textId="77777777" w:rsidR="00EC029C" w:rsidRDefault="00000000">
      <w:pPr>
        <w:pStyle w:val="a3"/>
        <w:spacing w:before="287" w:line="254" w:lineRule="auto"/>
        <w:ind w:right="439"/>
      </w:pPr>
      <w:r>
        <w:t>Certainly then, God is wronged when he has given thee a body, delivered thee from such and such dangers, and thou livest to no other end but to satisfy thy lust; thou exceedingly wrongest God.</w:t>
      </w:r>
      <w:r>
        <w:rPr>
          <w:spacing w:val="80"/>
        </w:rPr>
        <w:t xml:space="preserve"> </w:t>
      </w:r>
      <w:r>
        <w:t>This</w:t>
      </w:r>
      <w:r>
        <w:rPr>
          <w:spacing w:val="36"/>
        </w:rPr>
        <w:t xml:space="preserve"> </w:t>
      </w:r>
      <w:r>
        <w:t>is</w:t>
      </w:r>
      <w:r>
        <w:rPr>
          <w:spacing w:val="33"/>
        </w:rPr>
        <w:t xml:space="preserve"> </w:t>
      </w:r>
      <w:r>
        <w:t>so</w:t>
      </w:r>
      <w:r>
        <w:rPr>
          <w:spacing w:val="32"/>
        </w:rPr>
        <w:t xml:space="preserve"> </w:t>
      </w:r>
      <w:r>
        <w:t>clear,</w:t>
      </w:r>
      <w:r>
        <w:rPr>
          <w:spacing w:val="24"/>
        </w:rPr>
        <w:t xml:space="preserve"> </w:t>
      </w:r>
      <w:r>
        <w:t>that</w:t>
      </w:r>
      <w:r>
        <w:rPr>
          <w:spacing w:val="28"/>
        </w:rPr>
        <w:t xml:space="preserve"> </w:t>
      </w:r>
      <w:r>
        <w:t>a</w:t>
      </w:r>
      <w:r>
        <w:rPr>
          <w:spacing w:val="28"/>
        </w:rPr>
        <w:t xml:space="preserve"> </w:t>
      </w:r>
      <w:r>
        <w:t>man</w:t>
      </w:r>
      <w:r>
        <w:rPr>
          <w:spacing w:val="31"/>
        </w:rPr>
        <w:t xml:space="preserve"> </w:t>
      </w:r>
      <w:r>
        <w:t>would</w:t>
      </w:r>
      <w:r>
        <w:rPr>
          <w:spacing w:val="21"/>
        </w:rPr>
        <w:t xml:space="preserve"> </w:t>
      </w:r>
      <w:r>
        <w:t>wonder</w:t>
      </w:r>
      <w:r>
        <w:rPr>
          <w:spacing w:val="27"/>
        </w:rPr>
        <w:t xml:space="preserve"> </w:t>
      </w:r>
      <w:r>
        <w:t>where</w:t>
      </w:r>
      <w:r>
        <w:rPr>
          <w:spacing w:val="37"/>
        </w:rPr>
        <w:t xml:space="preserve"> </w:t>
      </w:r>
      <w:r>
        <w:t>mens</w:t>
      </w:r>
      <w:r>
        <w:rPr>
          <w:spacing w:val="36"/>
        </w:rPr>
        <w:t xml:space="preserve"> </w:t>
      </w:r>
      <w:r>
        <w:t>consciences</w:t>
      </w:r>
    </w:p>
    <w:p w14:paraId="2B889F89" w14:textId="77777777" w:rsidR="00EC029C" w:rsidRDefault="00EC029C">
      <w:pPr>
        <w:spacing w:line="254" w:lineRule="auto"/>
        <w:sectPr w:rsidR="00EC029C">
          <w:pgSz w:w="12240" w:h="15840"/>
          <w:pgMar w:top="1360" w:right="1100" w:bottom="280" w:left="1320" w:header="720" w:footer="720" w:gutter="0"/>
          <w:cols w:space="720"/>
        </w:sectPr>
      </w:pPr>
    </w:p>
    <w:p w14:paraId="335D1241" w14:textId="77777777" w:rsidR="00EC029C" w:rsidRDefault="00000000">
      <w:pPr>
        <w:pStyle w:val="a3"/>
        <w:spacing w:line="254" w:lineRule="auto"/>
        <w:ind w:right="448"/>
      </w:pPr>
      <w:r>
        <w:lastRenderedPageBreak/>
        <w:t>are, that</w:t>
      </w:r>
      <w:r>
        <w:rPr>
          <w:spacing w:val="40"/>
        </w:rPr>
        <w:t xml:space="preserve"> </w:t>
      </w:r>
      <w:r>
        <w:t>they</w:t>
      </w:r>
      <w:r>
        <w:rPr>
          <w:spacing w:val="40"/>
        </w:rPr>
        <w:t xml:space="preserve"> </w:t>
      </w:r>
      <w:r>
        <w:t>live</w:t>
      </w:r>
      <w:r>
        <w:rPr>
          <w:spacing w:val="40"/>
        </w:rPr>
        <w:t xml:space="preserve"> </w:t>
      </w:r>
      <w:r>
        <w:t>quietly, and that</w:t>
      </w:r>
      <w:r>
        <w:rPr>
          <w:spacing w:val="40"/>
        </w:rPr>
        <w:t xml:space="preserve"> </w:t>
      </w:r>
      <w:r>
        <w:t>their</w:t>
      </w:r>
      <w:r>
        <w:rPr>
          <w:spacing w:val="40"/>
        </w:rPr>
        <w:t xml:space="preserve"> </w:t>
      </w:r>
      <w:r>
        <w:t>consciences</w:t>
      </w:r>
      <w:r>
        <w:rPr>
          <w:spacing w:val="40"/>
        </w:rPr>
        <w:t xml:space="preserve"> </w:t>
      </w:r>
      <w:r>
        <w:t>flies</w:t>
      </w:r>
      <w:r>
        <w:rPr>
          <w:spacing w:val="40"/>
        </w:rPr>
        <w:t xml:space="preserve"> </w:t>
      </w:r>
      <w:r>
        <w:t>not</w:t>
      </w:r>
      <w:r>
        <w:rPr>
          <w:spacing w:val="40"/>
        </w:rPr>
        <w:t xml:space="preserve"> </w:t>
      </w:r>
      <w:r>
        <w:t>in their faces continually.</w:t>
      </w:r>
    </w:p>
    <w:p w14:paraId="14920608" w14:textId="77777777" w:rsidR="00EC029C" w:rsidRDefault="00000000">
      <w:pPr>
        <w:pStyle w:val="a3"/>
        <w:spacing w:before="295" w:line="254" w:lineRule="auto"/>
        <w:ind w:right="436"/>
      </w:pPr>
      <w:r>
        <w:t>Certainly, when God shall enlighten the conscience, and bring these things with power to their souls, then sinners will stand amazed and wonder they saw not this before: These things be so clear, that its a wonder I was so blind, that I had not eyes to see these before, and</w:t>
      </w:r>
      <w:r>
        <w:rPr>
          <w:spacing w:val="80"/>
        </w:rPr>
        <w:t xml:space="preserve"> </w:t>
      </w:r>
      <w:r>
        <w:t>yet who lays these things to heart?</w:t>
      </w:r>
    </w:p>
    <w:p w14:paraId="40FE2025" w14:textId="77777777" w:rsidR="00EC029C" w:rsidRDefault="00000000">
      <w:pPr>
        <w:pStyle w:val="a3"/>
        <w:spacing w:before="291" w:line="254" w:lineRule="auto"/>
        <w:ind w:right="438"/>
      </w:pPr>
      <w:r>
        <w:t>And thus we have done with this first thing in the explanation, the wrong sin does to God in his nature, working against, and striking at God, and in</w:t>
      </w:r>
      <w:r>
        <w:rPr>
          <w:spacing w:val="34"/>
        </w:rPr>
        <w:t xml:space="preserve"> </w:t>
      </w:r>
      <w:r>
        <w:t>his</w:t>
      </w:r>
      <w:r>
        <w:rPr>
          <w:spacing w:val="36"/>
        </w:rPr>
        <w:t xml:space="preserve"> </w:t>
      </w:r>
      <w:r>
        <w:t>relations, &amp;c. Now</w:t>
      </w:r>
      <w:r>
        <w:rPr>
          <w:spacing w:val="34"/>
        </w:rPr>
        <w:t xml:space="preserve"> </w:t>
      </w:r>
      <w:r>
        <w:t>there</w:t>
      </w:r>
      <w:r>
        <w:rPr>
          <w:spacing w:val="37"/>
        </w:rPr>
        <w:t xml:space="preserve"> </w:t>
      </w:r>
      <w:r>
        <w:t>are, I</w:t>
      </w:r>
      <w:r>
        <w:rPr>
          <w:spacing w:val="34"/>
        </w:rPr>
        <w:t xml:space="preserve"> </w:t>
      </w:r>
      <w:r>
        <w:t>confess, those</w:t>
      </w:r>
      <w:r>
        <w:rPr>
          <w:spacing w:val="35"/>
        </w:rPr>
        <w:t xml:space="preserve"> </w:t>
      </w:r>
      <w:r>
        <w:t>things I most aimed at in this work behind, therefore I will wind up in a word or two, in some corollaries, and consequences, to be drawn from hence: only thus much, when I have told you sin is a greater</w:t>
      </w:r>
      <w:r>
        <w:rPr>
          <w:spacing w:val="80"/>
        </w:rPr>
        <w:t xml:space="preserve"> </w:t>
      </w:r>
      <w:r>
        <w:t>evil than affliction; yea, a greater evil than all the torments of</w:t>
      </w:r>
      <w:r>
        <w:rPr>
          <w:spacing w:val="40"/>
        </w:rPr>
        <w:t xml:space="preserve"> </w:t>
      </w:r>
      <w:r>
        <w:t>Hell,</w:t>
      </w:r>
      <w:r>
        <w:rPr>
          <w:spacing w:val="40"/>
        </w:rPr>
        <w:t xml:space="preserve"> </w:t>
      </w:r>
      <w:r>
        <w:t>as I said in the beginning. Then you may see by what I have said,</w:t>
      </w:r>
      <w:r>
        <w:rPr>
          <w:spacing w:val="80"/>
        </w:rPr>
        <w:t xml:space="preserve"> </w:t>
      </w:r>
      <w:r>
        <w:t>how this truth results out of these consequences, because it wrongs God, and God is so infinitely good.</w:t>
      </w:r>
    </w:p>
    <w:p w14:paraId="702410F7" w14:textId="77777777" w:rsidR="00EC029C" w:rsidRDefault="00000000">
      <w:pPr>
        <w:pStyle w:val="a3"/>
        <w:spacing w:before="282" w:line="254" w:lineRule="auto"/>
        <w:ind w:right="436"/>
      </w:pPr>
      <w:r>
        <w:t>If any man be afflicted, or perish in Hell eternally, it is but the good of</w:t>
      </w:r>
      <w:r>
        <w:rPr>
          <w:spacing w:val="40"/>
        </w:rPr>
        <w:t xml:space="preserve"> </w:t>
      </w:r>
      <w:r>
        <w:t>a</w:t>
      </w:r>
      <w:r>
        <w:rPr>
          <w:spacing w:val="40"/>
        </w:rPr>
        <w:t xml:space="preserve"> </w:t>
      </w:r>
      <w:r>
        <w:t>creature,</w:t>
      </w:r>
      <w:r>
        <w:rPr>
          <w:spacing w:val="40"/>
        </w:rPr>
        <w:t xml:space="preserve"> </w:t>
      </w:r>
      <w:r>
        <w:t>and the</w:t>
      </w:r>
      <w:r>
        <w:rPr>
          <w:spacing w:val="40"/>
        </w:rPr>
        <w:t xml:space="preserve"> </w:t>
      </w:r>
      <w:r>
        <w:t>comfort</w:t>
      </w:r>
      <w:r>
        <w:rPr>
          <w:spacing w:val="40"/>
        </w:rPr>
        <w:t xml:space="preserve"> </w:t>
      </w:r>
      <w:r>
        <w:t>of</w:t>
      </w:r>
      <w:r>
        <w:rPr>
          <w:spacing w:val="40"/>
        </w:rPr>
        <w:t xml:space="preserve"> </w:t>
      </w:r>
      <w:r>
        <w:t>a</w:t>
      </w:r>
      <w:r>
        <w:rPr>
          <w:spacing w:val="40"/>
        </w:rPr>
        <w:t xml:space="preserve"> </w:t>
      </w:r>
      <w:r>
        <w:t>creature</w:t>
      </w:r>
      <w:r>
        <w:rPr>
          <w:spacing w:val="40"/>
        </w:rPr>
        <w:t xml:space="preserve"> </w:t>
      </w:r>
      <w:r>
        <w:t>crossed in</w:t>
      </w:r>
      <w:r>
        <w:rPr>
          <w:spacing w:val="40"/>
        </w:rPr>
        <w:t xml:space="preserve"> </w:t>
      </w:r>
      <w:r>
        <w:t>this,</w:t>
      </w:r>
      <w:r>
        <w:rPr>
          <w:spacing w:val="40"/>
        </w:rPr>
        <w:t xml:space="preserve"> </w:t>
      </w:r>
      <w:r>
        <w:t>but</w:t>
      </w:r>
      <w:r>
        <w:rPr>
          <w:spacing w:val="40"/>
        </w:rPr>
        <w:t xml:space="preserve"> </w:t>
      </w:r>
      <w:r>
        <w:t>in sin there is the crossing of the good of an infinite God, and of his glory; and there is more good in God's glory, than in all the peace</w:t>
      </w:r>
      <w:r>
        <w:rPr>
          <w:spacing w:val="80"/>
        </w:rPr>
        <w:t xml:space="preserve"> </w:t>
      </w:r>
      <w:r>
        <w:t>and comfort of all creatures in the world: and if so, then certainly there must be more evil in sin that is cross to God's glory, than in all pains</w:t>
      </w:r>
      <w:r>
        <w:rPr>
          <w:spacing w:val="40"/>
        </w:rPr>
        <w:t xml:space="preserve"> </w:t>
      </w:r>
      <w:r>
        <w:t>and torments</w:t>
      </w:r>
      <w:r>
        <w:rPr>
          <w:spacing w:val="40"/>
        </w:rPr>
        <w:t xml:space="preserve"> </w:t>
      </w:r>
      <w:r>
        <w:t>that</w:t>
      </w:r>
      <w:r>
        <w:rPr>
          <w:spacing w:val="40"/>
        </w:rPr>
        <w:t xml:space="preserve"> </w:t>
      </w:r>
      <w:r>
        <w:t>are</w:t>
      </w:r>
      <w:r>
        <w:rPr>
          <w:spacing w:val="40"/>
        </w:rPr>
        <w:t xml:space="preserve"> </w:t>
      </w:r>
      <w:r>
        <w:t>but</w:t>
      </w:r>
      <w:r>
        <w:rPr>
          <w:spacing w:val="40"/>
        </w:rPr>
        <w:t xml:space="preserve"> </w:t>
      </w:r>
      <w:r>
        <w:t>only</w:t>
      </w:r>
      <w:r>
        <w:rPr>
          <w:spacing w:val="40"/>
        </w:rPr>
        <w:t xml:space="preserve"> </w:t>
      </w:r>
      <w:r>
        <w:t>cross</w:t>
      </w:r>
      <w:r>
        <w:rPr>
          <w:spacing w:val="40"/>
        </w:rPr>
        <w:t xml:space="preserve"> </w:t>
      </w:r>
      <w:r>
        <w:t>to</w:t>
      </w:r>
      <w:r>
        <w:rPr>
          <w:spacing w:val="40"/>
        </w:rPr>
        <w:t xml:space="preserve"> </w:t>
      </w:r>
      <w:r>
        <w:t>the</w:t>
      </w:r>
      <w:r>
        <w:rPr>
          <w:spacing w:val="40"/>
        </w:rPr>
        <w:t xml:space="preserve"> </w:t>
      </w:r>
      <w:r>
        <w:t>peace</w:t>
      </w:r>
      <w:r>
        <w:rPr>
          <w:spacing w:val="40"/>
        </w:rPr>
        <w:t xml:space="preserve"> </w:t>
      </w:r>
      <w:r>
        <w:t xml:space="preserve">and comforts that are in the creature: I say, Hence followeth these </w:t>
      </w:r>
      <w:r>
        <w:rPr>
          <w:spacing w:val="-2"/>
        </w:rPr>
        <w:t>corollaries.</w:t>
      </w:r>
    </w:p>
    <w:p w14:paraId="32ABD8A8" w14:textId="77777777" w:rsidR="00EC029C" w:rsidRDefault="00000000">
      <w:pPr>
        <w:pStyle w:val="1"/>
        <w:rPr>
          <w:lang w:eastAsia="zh-CN"/>
        </w:rPr>
      </w:pPr>
      <w:bookmarkStart w:id="105" w:name="第十三章"/>
      <w:bookmarkEnd w:id="105"/>
      <w:r>
        <w:rPr>
          <w:lang w:eastAsia="zh-CN"/>
        </w:rPr>
        <w:t>第十三章</w:t>
      </w:r>
    </w:p>
    <w:p w14:paraId="05A36181" w14:textId="77777777" w:rsidR="00EC029C" w:rsidRDefault="00000000">
      <w:pPr>
        <w:pStyle w:val="1"/>
        <w:rPr>
          <w:rFonts w:ascii="Microsoft JhengHei" w:eastAsia="Microsoft JhengHei"/>
          <w:lang w:eastAsia="zh-CN"/>
        </w:rPr>
      </w:pPr>
      <w:bookmarkStart w:id="106" w:name="罪冤枉上帝在世界所设立的秩序中的谋略。"/>
      <w:bookmarkEnd w:id="106"/>
      <w:r>
        <w:rPr>
          <w:lang w:eastAsia="zh-CN"/>
        </w:rPr>
        <w:t>罪冤枉上帝在世界所设立的秩序中的谋略。</w:t>
      </w:r>
    </w:p>
    <w:p w14:paraId="67E03561" w14:textId="77777777" w:rsidR="00EC029C" w:rsidRDefault="00000000">
      <w:pPr>
        <w:spacing w:before="509" w:line="242" w:lineRule="auto"/>
        <w:ind w:left="100" w:right="340"/>
        <w:rPr>
          <w:sz w:val="24"/>
          <w:lang w:eastAsia="zh-CN"/>
        </w:rPr>
      </w:pPr>
      <w:r>
        <w:rPr>
          <w:rFonts w:ascii="宋体" w:eastAsia="宋体" w:hint="eastAsia"/>
          <w:sz w:val="24"/>
          <w:lang w:eastAsia="zh-CN"/>
        </w:rPr>
        <w:t>第三</w:t>
      </w:r>
      <w:r>
        <w:rPr>
          <w:spacing w:val="-3"/>
          <w:sz w:val="24"/>
          <w:lang w:eastAsia="zh-CN"/>
        </w:rPr>
        <w:t>,</w:t>
      </w:r>
      <w:r>
        <w:rPr>
          <w:rFonts w:ascii="宋体" w:eastAsia="宋体" w:hint="eastAsia"/>
          <w:sz w:val="24"/>
          <w:lang w:eastAsia="zh-CN"/>
        </w:rPr>
        <w:t>你在上帝为世界所设立的秩序中</w:t>
      </w:r>
      <w:r>
        <w:rPr>
          <w:sz w:val="24"/>
          <w:lang w:eastAsia="zh-CN"/>
        </w:rPr>
        <w:t>,</w:t>
      </w:r>
      <w:r>
        <w:rPr>
          <w:rFonts w:ascii="宋体" w:eastAsia="宋体" w:hint="eastAsia"/>
          <w:sz w:val="24"/>
          <w:lang w:eastAsia="zh-CN"/>
        </w:rPr>
        <w:t>冤枉了祂的谋略。要明白这一点</w:t>
      </w:r>
      <w:r>
        <w:rPr>
          <w:sz w:val="24"/>
          <w:lang w:eastAsia="zh-CN"/>
        </w:rPr>
        <w:t>,</w:t>
      </w:r>
      <w:r>
        <w:rPr>
          <w:rFonts w:ascii="宋体" w:eastAsia="宋体" w:hint="eastAsia"/>
          <w:sz w:val="24"/>
          <w:lang w:eastAsia="zh-CN"/>
        </w:rPr>
        <w:t>要知道</w:t>
      </w:r>
      <w:r>
        <w:rPr>
          <w:sz w:val="24"/>
          <w:lang w:eastAsia="zh-CN"/>
        </w:rPr>
        <w:t>,</w:t>
      </w:r>
      <w:r>
        <w:rPr>
          <w:rFonts w:ascii="宋体" w:eastAsia="宋体" w:hint="eastAsia"/>
          <w:spacing w:val="-4"/>
          <w:sz w:val="24"/>
          <w:lang w:eastAsia="zh-CN"/>
        </w:rPr>
        <w:t>上帝在祂永</w:t>
      </w:r>
      <w:r>
        <w:rPr>
          <w:rFonts w:ascii="宋体" w:eastAsia="宋体" w:hint="eastAsia"/>
          <w:sz w:val="24"/>
          <w:lang w:eastAsia="zh-CN"/>
        </w:rPr>
        <w:t>恒的谋略中为所有受造之物设立了适当的秩序</w:t>
      </w:r>
      <w:r>
        <w:rPr>
          <w:spacing w:val="-3"/>
          <w:sz w:val="24"/>
          <w:lang w:eastAsia="zh-CN"/>
        </w:rPr>
        <w:t>,</w:t>
      </w:r>
      <w:r>
        <w:rPr>
          <w:rFonts w:ascii="宋体" w:eastAsia="宋体" w:hint="eastAsia"/>
          <w:sz w:val="24"/>
          <w:lang w:eastAsia="zh-CN"/>
        </w:rPr>
        <w:t>它们以有序的方式行走</w:t>
      </w:r>
      <w:r>
        <w:rPr>
          <w:sz w:val="24"/>
          <w:lang w:eastAsia="zh-CN"/>
        </w:rPr>
        <w:t>,</w:t>
      </w:r>
      <w:r>
        <w:rPr>
          <w:rFonts w:ascii="宋体" w:eastAsia="宋体" w:hint="eastAsia"/>
          <w:sz w:val="24"/>
          <w:lang w:eastAsia="zh-CN"/>
        </w:rPr>
        <w:t>以达到祂自己所预定的目的。就像一个工匠制作一件精巧的作品</w:t>
      </w:r>
      <w:r>
        <w:rPr>
          <w:spacing w:val="-3"/>
          <w:sz w:val="24"/>
          <w:lang w:eastAsia="zh-CN"/>
        </w:rPr>
        <w:t>,</w:t>
      </w:r>
      <w:r>
        <w:rPr>
          <w:rFonts w:ascii="宋体" w:eastAsia="宋体" w:hint="eastAsia"/>
          <w:sz w:val="24"/>
          <w:lang w:eastAsia="zh-CN"/>
        </w:rPr>
        <w:t>把每个轮子和零件放在正确的框架和适当的顺序中</w:t>
      </w:r>
      <w:r>
        <w:rPr>
          <w:spacing w:val="-3"/>
          <w:sz w:val="24"/>
          <w:lang w:eastAsia="zh-CN"/>
        </w:rPr>
        <w:t>,</w:t>
      </w:r>
      <w:r>
        <w:rPr>
          <w:rFonts w:ascii="宋体" w:eastAsia="宋体" w:hint="eastAsia"/>
          <w:sz w:val="24"/>
          <w:lang w:eastAsia="zh-CN"/>
        </w:rPr>
        <w:t>这样通过他在作品中设置的秩序</w:t>
      </w:r>
      <w:r>
        <w:rPr>
          <w:sz w:val="24"/>
          <w:lang w:eastAsia="zh-CN"/>
        </w:rPr>
        <w:t>,</w:t>
      </w:r>
      <w:r>
        <w:rPr>
          <w:rFonts w:ascii="宋体" w:eastAsia="宋体" w:hint="eastAsia"/>
          <w:sz w:val="24"/>
          <w:lang w:eastAsia="zh-CN"/>
        </w:rPr>
        <w:t>作品就可以达到他制作它的目的</w:t>
      </w:r>
      <w:r>
        <w:rPr>
          <w:spacing w:val="1"/>
          <w:sz w:val="24"/>
          <w:lang w:eastAsia="zh-CN"/>
        </w:rPr>
        <w:t>:</w:t>
      </w:r>
      <w:r>
        <w:rPr>
          <w:rFonts w:ascii="宋体" w:eastAsia="宋体" w:hint="eastAsia"/>
          <w:sz w:val="24"/>
          <w:lang w:eastAsia="zh-CN"/>
        </w:rPr>
        <w:t>上帝就是这样</w:t>
      </w:r>
      <w:r>
        <w:rPr>
          <w:rFonts w:ascii="宋体" w:eastAsia="宋体" w:hint="eastAsia"/>
          <w:spacing w:val="-9"/>
          <w:sz w:val="24"/>
          <w:lang w:eastAsia="zh-CN"/>
        </w:rPr>
        <w:t>做的。 祂按着重量和尺寸</w:t>
      </w:r>
      <w:r>
        <w:rPr>
          <w:sz w:val="24"/>
          <w:lang w:eastAsia="zh-CN"/>
        </w:rPr>
        <w:t>,</w:t>
      </w:r>
      <w:r>
        <w:rPr>
          <w:rFonts w:ascii="宋体" w:eastAsia="宋体" w:hint="eastAsia"/>
          <w:sz w:val="24"/>
          <w:lang w:eastAsia="zh-CN"/>
        </w:rPr>
        <w:t>以适当的顺序创造了万物。上帝创造万物都是美好的</w:t>
      </w:r>
      <w:r>
        <w:rPr>
          <w:spacing w:val="2"/>
          <w:sz w:val="24"/>
          <w:lang w:eastAsia="zh-CN"/>
        </w:rPr>
        <w:t>,</w:t>
      </w:r>
      <w:r>
        <w:rPr>
          <w:rFonts w:ascii="宋体" w:eastAsia="宋体" w:hint="eastAsia"/>
          <w:sz w:val="24"/>
          <w:lang w:eastAsia="zh-CN"/>
        </w:rPr>
        <w:t>非常美好</w:t>
      </w:r>
      <w:r>
        <w:rPr>
          <w:spacing w:val="-12"/>
          <w:sz w:val="24"/>
          <w:lang w:eastAsia="zh-CN"/>
        </w:rPr>
        <w:t>,</w:t>
      </w:r>
    </w:p>
    <w:p w14:paraId="1F6CA7D3" w14:textId="77777777" w:rsidR="00EC029C" w:rsidRDefault="00EC029C">
      <w:pPr>
        <w:spacing w:line="242" w:lineRule="auto"/>
        <w:rPr>
          <w:sz w:val="24"/>
          <w:lang w:eastAsia="zh-CN"/>
        </w:rPr>
        <w:sectPr w:rsidR="00EC029C">
          <w:pgSz w:w="12240" w:h="15840"/>
          <w:pgMar w:top="1360" w:right="1100" w:bottom="0" w:left="1320" w:header="720" w:footer="720" w:gutter="0"/>
          <w:cols w:space="720"/>
        </w:sectPr>
      </w:pPr>
    </w:p>
    <w:p w14:paraId="266F1E79" w14:textId="77777777" w:rsidR="00EC029C" w:rsidRDefault="00000000">
      <w:pPr>
        <w:spacing w:before="62" w:line="242" w:lineRule="auto"/>
        <w:ind w:left="100" w:right="347"/>
        <w:rPr>
          <w:rFonts w:ascii="宋体" w:eastAsia="宋体"/>
          <w:sz w:val="24"/>
          <w:lang w:eastAsia="zh-CN"/>
        </w:rPr>
      </w:pPr>
      <w:r>
        <w:rPr>
          <w:rFonts w:ascii="宋体" w:eastAsia="宋体" w:hint="eastAsia"/>
          <w:sz w:val="24"/>
          <w:lang w:eastAsia="zh-CN"/>
        </w:rPr>
        <w:lastRenderedPageBreak/>
        <w:t>一个受造之物可以服事另一个受造之物</w:t>
      </w:r>
      <w:r>
        <w:rPr>
          <w:spacing w:val="-1"/>
          <w:sz w:val="24"/>
          <w:lang w:eastAsia="zh-CN"/>
        </w:rPr>
        <w:t>;</w:t>
      </w:r>
      <w:r>
        <w:rPr>
          <w:rFonts w:ascii="宋体" w:eastAsia="宋体" w:hint="eastAsia"/>
          <w:sz w:val="24"/>
          <w:lang w:eastAsia="zh-CN"/>
        </w:rPr>
        <w:t>就像一个精巧的手表的一个轮子服事另一个轮子</w:t>
      </w:r>
      <w:r>
        <w:rPr>
          <w:sz w:val="24"/>
          <w:lang w:eastAsia="zh-CN"/>
        </w:rPr>
        <w:t>,</w:t>
      </w:r>
      <w:r>
        <w:rPr>
          <w:rFonts w:ascii="宋体" w:eastAsia="宋体" w:hint="eastAsia"/>
          <w:sz w:val="24"/>
          <w:lang w:eastAsia="zh-CN"/>
        </w:rPr>
        <w:t>所有的轮子都是为了实现工匠的目的</w:t>
      </w:r>
      <w:r>
        <w:rPr>
          <w:spacing w:val="-1"/>
          <w:sz w:val="24"/>
          <w:lang w:eastAsia="zh-CN"/>
        </w:rPr>
        <w:t>;</w:t>
      </w:r>
      <w:r>
        <w:rPr>
          <w:rFonts w:ascii="宋体" w:eastAsia="宋体" w:hint="eastAsia"/>
          <w:sz w:val="24"/>
          <w:lang w:eastAsia="zh-CN"/>
        </w:rPr>
        <w:t>同样</w:t>
      </w:r>
      <w:r>
        <w:rPr>
          <w:sz w:val="24"/>
          <w:lang w:eastAsia="zh-CN"/>
        </w:rPr>
        <w:t>,</w:t>
      </w:r>
      <w:r>
        <w:rPr>
          <w:rFonts w:ascii="宋体" w:eastAsia="宋体" w:hint="eastAsia"/>
          <w:sz w:val="24"/>
          <w:lang w:eastAsia="zh-CN"/>
        </w:rPr>
        <w:t>上帝在祂永恒的旨意和谋略中</w:t>
      </w:r>
      <w:r>
        <w:rPr>
          <w:sz w:val="24"/>
          <w:lang w:eastAsia="zh-CN"/>
        </w:rPr>
        <w:t>,</w:t>
      </w:r>
      <w:r>
        <w:rPr>
          <w:rFonts w:ascii="宋体" w:eastAsia="宋体" w:hint="eastAsia"/>
          <w:sz w:val="24"/>
          <w:lang w:eastAsia="zh-CN"/>
        </w:rPr>
        <w:t>以恰当的比例和秩序设置万物</w:t>
      </w:r>
      <w:r>
        <w:rPr>
          <w:spacing w:val="-3"/>
          <w:sz w:val="24"/>
          <w:lang w:eastAsia="zh-CN"/>
        </w:rPr>
        <w:t>,</w:t>
      </w:r>
      <w:r>
        <w:rPr>
          <w:rFonts w:ascii="宋体" w:eastAsia="宋体" w:hint="eastAsia"/>
          <w:sz w:val="24"/>
          <w:lang w:eastAsia="zh-CN"/>
        </w:rPr>
        <w:t>以便祂可以实现自己的目的。但罪是世上唯一破坏上帝秩序的事物</w:t>
      </w:r>
      <w:r>
        <w:rPr>
          <w:sz w:val="24"/>
          <w:lang w:eastAsia="zh-CN"/>
        </w:rPr>
        <w:t>,</w:t>
      </w:r>
      <w:r>
        <w:rPr>
          <w:rFonts w:ascii="宋体" w:eastAsia="宋体" w:hint="eastAsia"/>
          <w:sz w:val="24"/>
          <w:lang w:eastAsia="zh-CN"/>
        </w:rPr>
        <w:t>它打击上帝的工作</w:t>
      </w:r>
      <w:r>
        <w:rPr>
          <w:spacing w:val="-3"/>
          <w:sz w:val="24"/>
          <w:lang w:eastAsia="zh-CN"/>
        </w:rPr>
        <w:t>,</w:t>
      </w:r>
      <w:r>
        <w:rPr>
          <w:rFonts w:ascii="宋体" w:eastAsia="宋体" w:hint="eastAsia"/>
          <w:sz w:val="24"/>
          <w:lang w:eastAsia="zh-CN"/>
        </w:rPr>
        <w:t>在罪人看来</w:t>
      </w:r>
      <w:r>
        <w:rPr>
          <w:sz w:val="24"/>
          <w:lang w:eastAsia="zh-CN"/>
        </w:rPr>
        <w:t>,</w:t>
      </w:r>
      <w:r>
        <w:rPr>
          <w:rFonts w:ascii="宋体" w:eastAsia="宋体" w:hint="eastAsia"/>
          <w:spacing w:val="-6"/>
          <w:sz w:val="24"/>
          <w:lang w:eastAsia="zh-CN"/>
        </w:rPr>
        <w:t>把一切都打得粉碎。 如果我们假设全国乃至全世界所有的巧匠都聚集在一起制作一件精巧的作品</w:t>
      </w:r>
      <w:r>
        <w:rPr>
          <w:spacing w:val="-3"/>
          <w:sz w:val="24"/>
          <w:lang w:eastAsia="zh-CN"/>
        </w:rPr>
        <w:t>,</w:t>
      </w:r>
      <w:r>
        <w:rPr>
          <w:rFonts w:ascii="宋体" w:eastAsia="宋体" w:hint="eastAsia"/>
          <w:sz w:val="24"/>
          <w:lang w:eastAsia="zh-CN"/>
        </w:rPr>
        <w:t>也许他们花了七年时间来制作它</w:t>
      </w:r>
      <w:r>
        <w:rPr>
          <w:sz w:val="24"/>
          <w:lang w:eastAsia="zh-CN"/>
        </w:rPr>
        <w:t>,</w:t>
      </w:r>
      <w:r>
        <w:rPr>
          <w:rFonts w:ascii="宋体" w:eastAsia="宋体" w:hint="eastAsia"/>
          <w:sz w:val="24"/>
          <w:lang w:eastAsia="zh-CN"/>
        </w:rPr>
        <w:t>最后使它达到完美</w:t>
      </w:r>
      <w:r>
        <w:rPr>
          <w:sz w:val="24"/>
          <w:lang w:eastAsia="zh-CN"/>
        </w:rPr>
        <w:t>,</w:t>
      </w:r>
      <w:r>
        <w:rPr>
          <w:rFonts w:ascii="宋体" w:eastAsia="宋体" w:hint="eastAsia"/>
          <w:sz w:val="24"/>
          <w:lang w:eastAsia="zh-CN"/>
        </w:rPr>
        <w:t>事物以如此有序和精确的方式制作</w:t>
      </w:r>
      <w:r>
        <w:rPr>
          <w:spacing w:val="-3"/>
          <w:sz w:val="24"/>
          <w:lang w:eastAsia="zh-CN"/>
        </w:rPr>
        <w:t>,</w:t>
      </w:r>
      <w:r>
        <w:rPr>
          <w:rFonts w:ascii="宋体" w:eastAsia="宋体" w:hint="eastAsia"/>
          <w:sz w:val="24"/>
          <w:lang w:eastAsia="zh-CN"/>
        </w:rPr>
        <w:t>令人惊叹</w:t>
      </w:r>
      <w:r>
        <w:rPr>
          <w:sz w:val="24"/>
          <w:lang w:eastAsia="zh-CN"/>
        </w:rPr>
        <w:t>,</w:t>
      </w:r>
      <w:r>
        <w:rPr>
          <w:rFonts w:ascii="宋体" w:eastAsia="宋体" w:hint="eastAsia"/>
          <w:sz w:val="24"/>
          <w:lang w:eastAsia="zh-CN"/>
        </w:rPr>
        <w:t>以至于这件作品的价值无法估量</w:t>
      </w:r>
      <w:r>
        <w:rPr>
          <w:sz w:val="24"/>
          <w:lang w:eastAsia="zh-CN"/>
        </w:rPr>
        <w:t>,</w:t>
      </w:r>
      <w:r>
        <w:rPr>
          <w:rFonts w:ascii="宋体" w:eastAsia="宋体" w:hint="eastAsia"/>
          <w:sz w:val="24"/>
          <w:lang w:eastAsia="zh-CN"/>
        </w:rPr>
        <w:t>因为这件作品中的精巧艺术和秩序</w:t>
      </w:r>
      <w:r>
        <w:rPr>
          <w:spacing w:val="-1"/>
          <w:sz w:val="24"/>
          <w:lang w:eastAsia="zh-CN"/>
        </w:rPr>
        <w:t>:</w:t>
      </w:r>
      <w:r>
        <w:rPr>
          <w:rFonts w:ascii="宋体" w:eastAsia="宋体" w:hint="eastAsia"/>
          <w:sz w:val="24"/>
          <w:lang w:eastAsia="zh-CN"/>
        </w:rPr>
        <w:t>但假设现在</w:t>
      </w:r>
      <w:r>
        <w:rPr>
          <w:sz w:val="24"/>
          <w:lang w:eastAsia="zh-CN"/>
        </w:rPr>
        <w:t>,</w:t>
      </w:r>
      <w:r>
        <w:rPr>
          <w:rFonts w:ascii="宋体" w:eastAsia="宋体" w:hint="eastAsia"/>
          <w:sz w:val="24"/>
          <w:lang w:eastAsia="zh-CN"/>
        </w:rPr>
        <w:t>有人来了</w:t>
      </w:r>
      <w:r>
        <w:rPr>
          <w:spacing w:val="-1"/>
          <w:sz w:val="24"/>
          <w:lang w:eastAsia="zh-CN"/>
        </w:rPr>
        <w:t>,(</w:t>
      </w:r>
      <w:r>
        <w:rPr>
          <w:rFonts w:ascii="宋体" w:eastAsia="宋体" w:hint="eastAsia"/>
          <w:sz w:val="24"/>
          <w:lang w:eastAsia="zh-CN"/>
        </w:rPr>
        <w:t>出于无知</w:t>
      </w:r>
      <w:r>
        <w:rPr>
          <w:sz w:val="24"/>
          <w:lang w:eastAsia="zh-CN"/>
        </w:rPr>
        <w:t>,</w:t>
      </w:r>
      <w:r>
        <w:rPr>
          <w:rFonts w:ascii="宋体" w:eastAsia="宋体" w:hint="eastAsia"/>
          <w:spacing w:val="-1"/>
          <w:sz w:val="24"/>
          <w:lang w:eastAsia="zh-CN"/>
        </w:rPr>
        <w:t>更不用说是故意</w:t>
      </w:r>
      <w:r>
        <w:rPr>
          <w:spacing w:val="1"/>
          <w:sz w:val="24"/>
          <w:lang w:eastAsia="zh-CN"/>
        </w:rPr>
        <w:t>)</w:t>
      </w:r>
      <w:r>
        <w:rPr>
          <w:rFonts w:ascii="宋体" w:eastAsia="宋体" w:hint="eastAsia"/>
          <w:sz w:val="24"/>
          <w:lang w:eastAsia="zh-CN"/>
        </w:rPr>
        <w:t>给它一击</w:t>
      </w:r>
      <w:r>
        <w:rPr>
          <w:spacing w:val="-3"/>
          <w:sz w:val="24"/>
          <w:lang w:eastAsia="zh-CN"/>
        </w:rPr>
        <w:t>,</w:t>
      </w:r>
      <w:r>
        <w:rPr>
          <w:rFonts w:ascii="宋体" w:eastAsia="宋体" w:hint="eastAsia"/>
          <w:sz w:val="24"/>
          <w:lang w:eastAsia="zh-CN"/>
        </w:rPr>
        <w:t>把它打得粉碎</w:t>
      </w:r>
      <w:r>
        <w:rPr>
          <w:spacing w:val="-1"/>
          <w:sz w:val="24"/>
          <w:lang w:eastAsia="zh-CN"/>
        </w:rPr>
        <w:t>;</w:t>
      </w:r>
      <w:r>
        <w:rPr>
          <w:rFonts w:ascii="宋体" w:eastAsia="宋体" w:hint="eastAsia"/>
          <w:sz w:val="24"/>
          <w:lang w:eastAsia="zh-CN"/>
        </w:rPr>
        <w:t>这是多么有害的事情</w:t>
      </w:r>
      <w:r>
        <w:rPr>
          <w:sz w:val="24"/>
          <w:lang w:eastAsia="zh-CN"/>
        </w:rPr>
        <w:t xml:space="preserve">? </w:t>
      </w:r>
      <w:r>
        <w:rPr>
          <w:rFonts w:ascii="宋体" w:eastAsia="宋体" w:hint="eastAsia"/>
          <w:sz w:val="24"/>
          <w:lang w:eastAsia="zh-CN"/>
        </w:rPr>
        <w:t>当然</w:t>
      </w:r>
      <w:r>
        <w:rPr>
          <w:sz w:val="24"/>
          <w:lang w:eastAsia="zh-CN"/>
        </w:rPr>
        <w:t>,</w:t>
      </w:r>
      <w:r>
        <w:rPr>
          <w:rFonts w:ascii="宋体" w:eastAsia="宋体" w:hint="eastAsia"/>
          <w:sz w:val="24"/>
          <w:lang w:eastAsia="zh-CN"/>
        </w:rPr>
        <w:t>罪中有这一点</w:t>
      </w:r>
      <w:r>
        <w:rPr>
          <w:sz w:val="24"/>
          <w:lang w:eastAsia="zh-CN"/>
        </w:rPr>
        <w:t>,</w:t>
      </w:r>
      <w:r>
        <w:rPr>
          <w:rFonts w:ascii="宋体" w:eastAsia="宋体" w:hint="eastAsia"/>
          <w:sz w:val="24"/>
          <w:lang w:eastAsia="zh-CN"/>
        </w:rPr>
        <w:t>因为上帝在设置万物的框架时</w:t>
      </w:r>
      <w:r>
        <w:rPr>
          <w:spacing w:val="-3"/>
          <w:sz w:val="24"/>
          <w:lang w:eastAsia="zh-CN"/>
        </w:rPr>
        <w:t>,</w:t>
      </w:r>
      <w:r>
        <w:rPr>
          <w:rFonts w:ascii="宋体" w:eastAsia="宋体" w:hint="eastAsia"/>
          <w:sz w:val="24"/>
          <w:lang w:eastAsia="zh-CN"/>
        </w:rPr>
        <w:t>有无限深奥的谋略和智慧</w:t>
      </w:r>
      <w:r>
        <w:rPr>
          <w:spacing w:val="-3"/>
          <w:sz w:val="24"/>
          <w:lang w:eastAsia="zh-CN"/>
        </w:rPr>
        <w:t>,</w:t>
      </w:r>
      <w:r>
        <w:rPr>
          <w:rFonts w:ascii="宋体" w:eastAsia="宋体" w:hint="eastAsia"/>
          <w:sz w:val="24"/>
          <w:lang w:eastAsia="zh-CN"/>
        </w:rPr>
        <w:t>使一物可以服事另一物</w:t>
      </w:r>
      <w:r>
        <w:rPr>
          <w:spacing w:val="1"/>
          <w:sz w:val="24"/>
          <w:lang w:eastAsia="zh-CN"/>
        </w:rPr>
        <w:t>;</w:t>
      </w:r>
      <w:r>
        <w:rPr>
          <w:rFonts w:ascii="宋体" w:eastAsia="宋体" w:hint="eastAsia"/>
          <w:sz w:val="24"/>
          <w:lang w:eastAsia="zh-CN"/>
        </w:rPr>
        <w:t>最后</w:t>
      </w:r>
      <w:r>
        <w:rPr>
          <w:sz w:val="24"/>
          <w:lang w:eastAsia="zh-CN"/>
        </w:rPr>
        <w:t>,</w:t>
      </w:r>
      <w:r>
        <w:rPr>
          <w:rFonts w:ascii="宋体" w:eastAsia="宋体" w:hint="eastAsia"/>
          <w:spacing w:val="-5"/>
          <w:sz w:val="24"/>
          <w:lang w:eastAsia="zh-CN"/>
        </w:rPr>
        <w:t>一切都是为了上帝的荣耀。 现在</w:t>
      </w:r>
      <w:r>
        <w:rPr>
          <w:spacing w:val="-3"/>
          <w:sz w:val="24"/>
          <w:lang w:eastAsia="zh-CN"/>
        </w:rPr>
        <w:t>,</w:t>
      </w:r>
      <w:r>
        <w:rPr>
          <w:rFonts w:ascii="宋体" w:eastAsia="宋体" w:hint="eastAsia"/>
          <w:sz w:val="24"/>
          <w:lang w:eastAsia="zh-CN"/>
        </w:rPr>
        <w:t>除了人和天使</w:t>
      </w:r>
      <w:r>
        <w:rPr>
          <w:spacing w:val="-3"/>
          <w:sz w:val="24"/>
          <w:lang w:eastAsia="zh-CN"/>
        </w:rPr>
        <w:t>,</w:t>
      </w:r>
      <w:r>
        <w:rPr>
          <w:rFonts w:ascii="宋体" w:eastAsia="宋体" w:hint="eastAsia"/>
          <w:sz w:val="24"/>
          <w:lang w:eastAsia="zh-CN"/>
        </w:rPr>
        <w:t>没有任何受造之物能够破坏上帝所创造的秩序</w:t>
      </w:r>
      <w:r>
        <w:rPr>
          <w:sz w:val="24"/>
          <w:lang w:eastAsia="zh-CN"/>
        </w:rPr>
        <w:t>,</w:t>
      </w:r>
      <w:r>
        <w:rPr>
          <w:rFonts w:ascii="宋体" w:eastAsia="宋体" w:hint="eastAsia"/>
          <w:sz w:val="24"/>
          <w:lang w:eastAsia="zh-CN"/>
        </w:rPr>
        <w:t>只有那些有罪能力的受造之物。可以肯定的是</w:t>
      </w:r>
      <w:r>
        <w:rPr>
          <w:spacing w:val="-3"/>
          <w:sz w:val="24"/>
          <w:lang w:eastAsia="zh-CN"/>
        </w:rPr>
        <w:t>,</w:t>
      </w:r>
      <w:r>
        <w:rPr>
          <w:rFonts w:ascii="宋体" w:eastAsia="宋体" w:hint="eastAsia"/>
          <w:sz w:val="24"/>
          <w:lang w:eastAsia="zh-CN"/>
        </w:rPr>
        <w:t>罪不仅旨在破坏上帝的秩序</w:t>
      </w:r>
      <w:r>
        <w:rPr>
          <w:sz w:val="24"/>
          <w:lang w:eastAsia="zh-CN"/>
        </w:rPr>
        <w:t>,</w:t>
      </w:r>
      <w:r>
        <w:rPr>
          <w:rFonts w:ascii="宋体" w:eastAsia="宋体" w:hint="eastAsia"/>
          <w:sz w:val="24"/>
          <w:lang w:eastAsia="zh-CN"/>
        </w:rPr>
        <w:t>而且实际上也做到了</w:t>
      </w:r>
      <w:r>
        <w:rPr>
          <w:spacing w:val="1"/>
          <w:sz w:val="24"/>
          <w:lang w:eastAsia="zh-CN"/>
        </w:rPr>
        <w:t>;</w:t>
      </w:r>
      <w:r>
        <w:rPr>
          <w:rFonts w:ascii="宋体" w:eastAsia="宋体" w:hint="eastAsia"/>
          <w:sz w:val="24"/>
          <w:lang w:eastAsia="zh-CN"/>
        </w:rPr>
        <w:t>罪带来混乱</w:t>
      </w:r>
      <w:r>
        <w:rPr>
          <w:sz w:val="24"/>
          <w:lang w:eastAsia="zh-CN"/>
        </w:rPr>
        <w:t>,</w:t>
      </w:r>
      <w:r>
        <w:rPr>
          <w:rFonts w:ascii="宋体" w:eastAsia="宋体" w:hint="eastAsia"/>
          <w:sz w:val="24"/>
          <w:lang w:eastAsia="zh-CN"/>
        </w:rPr>
        <w:t>破坏了上帝所设立的秩序</w:t>
      </w:r>
      <w:r>
        <w:rPr>
          <w:spacing w:val="-1"/>
          <w:sz w:val="24"/>
          <w:lang w:eastAsia="zh-CN"/>
        </w:rPr>
        <w:t>:</w:t>
      </w:r>
      <w:r>
        <w:rPr>
          <w:rFonts w:ascii="宋体" w:eastAsia="宋体" w:hint="eastAsia"/>
          <w:sz w:val="24"/>
          <w:lang w:eastAsia="zh-CN"/>
        </w:rPr>
        <w:t>只有上帝凭着祂大能的力量知道如何利用罪本身</w:t>
      </w:r>
      <w:r>
        <w:rPr>
          <w:sz w:val="24"/>
          <w:lang w:eastAsia="zh-CN"/>
        </w:rPr>
        <w:t>,</w:t>
      </w:r>
      <w:r>
        <w:rPr>
          <w:rFonts w:ascii="宋体" w:eastAsia="宋体" w:hint="eastAsia"/>
          <w:sz w:val="24"/>
          <w:lang w:eastAsia="zh-CN"/>
        </w:rPr>
        <w:t>使祂从中得荣耀</w:t>
      </w:r>
      <w:r>
        <w:rPr>
          <w:sz w:val="24"/>
          <w:lang w:eastAsia="zh-CN"/>
        </w:rPr>
        <w:t>,</w:t>
      </w:r>
      <w:r>
        <w:rPr>
          <w:rFonts w:ascii="宋体" w:eastAsia="宋体" w:hint="eastAsia"/>
          <w:sz w:val="24"/>
          <w:lang w:eastAsia="zh-CN"/>
        </w:rPr>
        <w:t>至少借此机会使事物重新回到正确的秩序中。但如果不是上帝有无限的智慧和大能</w:t>
      </w:r>
      <w:r>
        <w:rPr>
          <w:spacing w:val="-3"/>
          <w:sz w:val="24"/>
          <w:lang w:eastAsia="zh-CN"/>
        </w:rPr>
        <w:t>,</w:t>
      </w:r>
      <w:r>
        <w:rPr>
          <w:rFonts w:ascii="宋体" w:eastAsia="宋体" w:hint="eastAsia"/>
          <w:sz w:val="24"/>
          <w:lang w:eastAsia="zh-CN"/>
        </w:rPr>
        <w:t>罪就会破坏上帝所创造的所有精巧作品</w:t>
      </w:r>
      <w:r>
        <w:rPr>
          <w:spacing w:val="-3"/>
          <w:sz w:val="24"/>
          <w:lang w:eastAsia="zh-CN"/>
        </w:rPr>
        <w:t>,</w:t>
      </w:r>
      <w:r>
        <w:rPr>
          <w:rFonts w:ascii="宋体" w:eastAsia="宋体" w:hint="eastAsia"/>
          <w:spacing w:val="-7"/>
          <w:sz w:val="24"/>
          <w:lang w:eastAsia="zh-CN"/>
        </w:rPr>
        <w:t>使一切都陷入混乱。 现在我们知道</w:t>
      </w:r>
      <w:r>
        <w:rPr>
          <w:spacing w:val="2"/>
          <w:sz w:val="24"/>
          <w:lang w:eastAsia="zh-CN"/>
        </w:rPr>
        <w:t>,</w:t>
      </w:r>
      <w:r>
        <w:rPr>
          <w:rFonts w:ascii="宋体" w:eastAsia="宋体" w:hint="eastAsia"/>
          <w:sz w:val="24"/>
          <w:lang w:eastAsia="zh-CN"/>
        </w:rPr>
        <w:t>艺术和智慧为任何事物增添光彩</w:t>
      </w:r>
      <w:r>
        <w:rPr>
          <w:sz w:val="24"/>
          <w:lang w:eastAsia="zh-CN"/>
        </w:rPr>
        <w:t xml:space="preserve">; </w:t>
      </w:r>
      <w:r>
        <w:rPr>
          <w:rFonts w:ascii="宋体" w:eastAsia="宋体" w:hint="eastAsia"/>
          <w:sz w:val="24"/>
          <w:lang w:eastAsia="zh-CN"/>
        </w:rPr>
        <w:t>假设一些精巧的建筑全部被打成碎片和废墟</w:t>
      </w:r>
      <w:r>
        <w:rPr>
          <w:spacing w:val="-3"/>
          <w:sz w:val="24"/>
          <w:lang w:eastAsia="zh-CN"/>
        </w:rPr>
        <w:t>,</w:t>
      </w:r>
      <w:r>
        <w:rPr>
          <w:rFonts w:ascii="宋体" w:eastAsia="宋体" w:hint="eastAsia"/>
          <w:sz w:val="24"/>
          <w:lang w:eastAsia="zh-CN"/>
        </w:rPr>
        <w:t>废墟中的材料并不比建筑中的少</w:t>
      </w:r>
      <w:r>
        <w:rPr>
          <w:sz w:val="24"/>
          <w:lang w:eastAsia="zh-CN"/>
        </w:rPr>
        <w:t>,</w:t>
      </w:r>
      <w:r>
        <w:rPr>
          <w:rFonts w:ascii="宋体" w:eastAsia="宋体" w:hint="eastAsia"/>
          <w:sz w:val="24"/>
          <w:lang w:eastAsia="zh-CN"/>
        </w:rPr>
        <w:t>只是工匠的艺术</w:t>
      </w:r>
      <w:r>
        <w:rPr>
          <w:spacing w:val="-3"/>
          <w:sz w:val="24"/>
          <w:lang w:eastAsia="zh-CN"/>
        </w:rPr>
        <w:t>,</w:t>
      </w:r>
      <w:r>
        <w:rPr>
          <w:rFonts w:ascii="宋体" w:eastAsia="宋体" w:hint="eastAsia"/>
          <w:sz w:val="24"/>
          <w:lang w:eastAsia="zh-CN"/>
        </w:rPr>
        <w:t>作品中的艺术和秩序造就了作品的美</w:t>
      </w:r>
      <w:r>
        <w:rPr>
          <w:sz w:val="24"/>
          <w:lang w:eastAsia="zh-CN"/>
        </w:rPr>
        <w:t>,</w:t>
      </w:r>
      <w:r>
        <w:rPr>
          <w:rFonts w:ascii="宋体" w:eastAsia="宋体" w:hint="eastAsia"/>
          <w:spacing w:val="-5"/>
          <w:sz w:val="24"/>
          <w:lang w:eastAsia="zh-CN"/>
        </w:rPr>
        <w:t>以及与一堆废墟的卓越差异。 同样</w:t>
      </w:r>
      <w:r>
        <w:rPr>
          <w:spacing w:val="-3"/>
          <w:sz w:val="24"/>
          <w:lang w:eastAsia="zh-CN"/>
        </w:rPr>
        <w:t>,</w:t>
      </w:r>
      <w:r>
        <w:rPr>
          <w:rFonts w:ascii="宋体" w:eastAsia="宋体" w:hint="eastAsia"/>
          <w:spacing w:val="-4"/>
          <w:sz w:val="24"/>
          <w:lang w:eastAsia="zh-CN"/>
        </w:rPr>
        <w:t>上帝在世界</w:t>
      </w:r>
      <w:r>
        <w:rPr>
          <w:rFonts w:ascii="宋体" w:eastAsia="宋体" w:hint="eastAsia"/>
          <w:sz w:val="24"/>
          <w:lang w:eastAsia="zh-CN"/>
        </w:rPr>
        <w:t>上设立的秩序造就了上帝作品的美</w:t>
      </w:r>
      <w:r>
        <w:rPr>
          <w:spacing w:val="-3"/>
          <w:sz w:val="24"/>
          <w:lang w:eastAsia="zh-CN"/>
        </w:rPr>
        <w:t>,</w:t>
      </w:r>
      <w:r>
        <w:rPr>
          <w:rFonts w:ascii="宋体" w:eastAsia="宋体" w:hint="eastAsia"/>
          <w:sz w:val="24"/>
          <w:lang w:eastAsia="zh-CN"/>
        </w:rPr>
        <w:t>而罪竭尽全力使上帝所有的作品成为一堆废墟</w:t>
      </w:r>
      <w:r>
        <w:rPr>
          <w:sz w:val="24"/>
          <w:lang w:eastAsia="zh-CN"/>
        </w:rPr>
        <w:t>,</w:t>
      </w:r>
      <w:r>
        <w:rPr>
          <w:rFonts w:ascii="宋体" w:eastAsia="宋体" w:hint="eastAsia"/>
          <w:sz w:val="24"/>
          <w:lang w:eastAsia="zh-CN"/>
        </w:rPr>
        <w:t>一片混乱。事实上</w:t>
      </w:r>
      <w:r>
        <w:rPr>
          <w:spacing w:val="-3"/>
          <w:sz w:val="24"/>
          <w:lang w:eastAsia="zh-CN"/>
        </w:rPr>
        <w:t>,</w:t>
      </w:r>
      <w:r>
        <w:rPr>
          <w:rFonts w:ascii="宋体" w:eastAsia="宋体" w:hint="eastAsia"/>
          <w:sz w:val="24"/>
          <w:lang w:eastAsia="zh-CN"/>
        </w:rPr>
        <w:t>当工匠的这样一件精巧作品突然间全部破碎</w:t>
      </w:r>
      <w:r>
        <w:rPr>
          <w:sz w:val="24"/>
          <w:lang w:eastAsia="zh-CN"/>
        </w:rPr>
        <w:t>,</w:t>
      </w:r>
      <w:r>
        <w:rPr>
          <w:rFonts w:ascii="宋体" w:eastAsia="宋体" w:hint="eastAsia"/>
          <w:sz w:val="24"/>
          <w:lang w:eastAsia="zh-CN"/>
        </w:rPr>
        <w:t>如果他有足够的技巧和力量立即将其重新组装</w:t>
      </w:r>
      <w:r>
        <w:rPr>
          <w:spacing w:val="-3"/>
          <w:sz w:val="24"/>
          <w:lang w:eastAsia="zh-CN"/>
        </w:rPr>
        <w:t>,</w:t>
      </w:r>
      <w:r>
        <w:rPr>
          <w:rFonts w:ascii="宋体" w:eastAsia="宋体" w:hint="eastAsia"/>
          <w:spacing w:val="-3"/>
          <w:sz w:val="24"/>
          <w:lang w:eastAsia="zh-CN"/>
        </w:rPr>
        <w:t>他的艺术将受到极大的赞赏和惊叹。上帝就是这样。 可以肯定的是</w:t>
      </w:r>
      <w:r>
        <w:rPr>
          <w:spacing w:val="2"/>
          <w:sz w:val="24"/>
          <w:lang w:eastAsia="zh-CN"/>
        </w:rPr>
        <w:t>,</w:t>
      </w:r>
      <w:r>
        <w:rPr>
          <w:rFonts w:ascii="宋体" w:eastAsia="宋体" w:hint="eastAsia"/>
          <w:sz w:val="24"/>
          <w:lang w:eastAsia="zh-CN"/>
        </w:rPr>
        <w:t>如果不是上帝有无限的智慧和大能</w:t>
      </w:r>
      <w:r>
        <w:rPr>
          <w:spacing w:val="-3"/>
          <w:sz w:val="24"/>
          <w:lang w:eastAsia="zh-CN"/>
        </w:rPr>
        <w:t>,</w:t>
      </w:r>
      <w:r>
        <w:rPr>
          <w:rFonts w:ascii="宋体" w:eastAsia="宋体" w:hint="eastAsia"/>
          <w:sz w:val="24"/>
          <w:lang w:eastAsia="zh-CN"/>
        </w:rPr>
        <w:t>借此祂可以使一切重新恢复秩序</w:t>
      </w:r>
      <w:r>
        <w:rPr>
          <w:sz w:val="24"/>
          <w:lang w:eastAsia="zh-CN"/>
        </w:rPr>
        <w:t>,</w:t>
      </w:r>
      <w:r>
        <w:rPr>
          <w:rFonts w:ascii="宋体" w:eastAsia="宋体" w:hint="eastAsia"/>
          <w:sz w:val="24"/>
          <w:lang w:eastAsia="zh-CN"/>
        </w:rPr>
        <w:t>罪就会使一切都变成废墟</w:t>
      </w:r>
      <w:r>
        <w:rPr>
          <w:spacing w:val="1"/>
          <w:sz w:val="24"/>
          <w:lang w:eastAsia="zh-CN"/>
        </w:rPr>
        <w:t>;</w:t>
      </w:r>
      <w:r>
        <w:rPr>
          <w:rFonts w:ascii="宋体" w:eastAsia="宋体" w:hint="eastAsia"/>
          <w:sz w:val="24"/>
          <w:lang w:eastAsia="zh-CN"/>
        </w:rPr>
        <w:t>要知道</w:t>
      </w:r>
      <w:r>
        <w:rPr>
          <w:spacing w:val="-3"/>
          <w:sz w:val="24"/>
          <w:lang w:eastAsia="zh-CN"/>
        </w:rPr>
        <w:t>,</w:t>
      </w:r>
      <w:r>
        <w:rPr>
          <w:rFonts w:ascii="宋体" w:eastAsia="宋体" w:hint="eastAsia"/>
          <w:sz w:val="24"/>
          <w:lang w:eastAsia="zh-CN"/>
        </w:rPr>
        <w:t>你在罪中有份</w:t>
      </w:r>
      <w:r>
        <w:rPr>
          <w:sz w:val="24"/>
          <w:lang w:eastAsia="zh-CN"/>
        </w:rPr>
        <w:t>,</w:t>
      </w:r>
      <w:r>
        <w:rPr>
          <w:rFonts w:ascii="宋体" w:eastAsia="宋体" w:hint="eastAsia"/>
          <w:sz w:val="24"/>
          <w:lang w:eastAsia="zh-CN"/>
        </w:rPr>
        <w:t>就在这件事上有份。</w:t>
      </w:r>
    </w:p>
    <w:p w14:paraId="0FF0D31D" w14:textId="77777777" w:rsidR="00EC029C" w:rsidRDefault="00000000">
      <w:pPr>
        <w:pStyle w:val="1"/>
        <w:rPr>
          <w:lang w:eastAsia="zh-CN"/>
        </w:rPr>
      </w:pPr>
      <w:bookmarkStart w:id="107" w:name="第十四章"/>
      <w:bookmarkEnd w:id="107"/>
      <w:r>
        <w:rPr>
          <w:lang w:eastAsia="zh-CN"/>
        </w:rPr>
        <w:t>第十四章</w:t>
      </w:r>
    </w:p>
    <w:p w14:paraId="24DFBA22" w14:textId="77777777" w:rsidR="00EC029C" w:rsidRDefault="00000000">
      <w:pPr>
        <w:pStyle w:val="1"/>
        <w:rPr>
          <w:lang w:eastAsia="zh-CN"/>
        </w:rPr>
      </w:pPr>
      <w:bookmarkStart w:id="108" w:name="罪冤枉了上帝创造万物的目的。"/>
      <w:bookmarkEnd w:id="108"/>
      <w:r>
        <w:rPr>
          <w:lang w:eastAsia="zh-CN"/>
        </w:rPr>
        <w:t>罪冤枉了上帝创造万物的目的。</w:t>
      </w:r>
    </w:p>
    <w:p w14:paraId="35F45F7A" w14:textId="77777777" w:rsidR="00EC029C" w:rsidRDefault="00000000">
      <w:pPr>
        <w:spacing w:before="510" w:line="242" w:lineRule="auto"/>
        <w:ind w:left="100" w:right="347" w:firstLine="55"/>
        <w:rPr>
          <w:rFonts w:ascii="宋体" w:eastAsia="宋体"/>
          <w:sz w:val="24"/>
          <w:lang w:eastAsia="zh-CN"/>
        </w:rPr>
      </w:pPr>
      <w:r>
        <w:rPr>
          <w:rFonts w:ascii="宋体" w:eastAsia="宋体" w:hint="eastAsia"/>
          <w:sz w:val="24"/>
          <w:lang w:eastAsia="zh-CN"/>
        </w:rPr>
        <w:t>第四</w:t>
      </w:r>
      <w:r>
        <w:rPr>
          <w:sz w:val="24"/>
          <w:lang w:eastAsia="zh-CN"/>
        </w:rPr>
        <w:t>,</w:t>
      </w:r>
      <w:r>
        <w:rPr>
          <w:rFonts w:ascii="宋体" w:eastAsia="宋体" w:hint="eastAsia"/>
          <w:sz w:val="24"/>
          <w:lang w:eastAsia="zh-CN"/>
        </w:rPr>
        <w:t>罪冤枉了上帝创造万物的目的</w:t>
      </w:r>
      <w:r>
        <w:rPr>
          <w:spacing w:val="2"/>
          <w:sz w:val="24"/>
          <w:lang w:eastAsia="zh-CN"/>
        </w:rPr>
        <w:t>,</w:t>
      </w:r>
      <w:r>
        <w:rPr>
          <w:rFonts w:ascii="宋体" w:eastAsia="宋体" w:hint="eastAsia"/>
          <w:sz w:val="24"/>
          <w:lang w:eastAsia="zh-CN"/>
        </w:rPr>
        <w:t>就是祂自己的荣耀。现在我们知道</w:t>
      </w:r>
      <w:r>
        <w:rPr>
          <w:spacing w:val="-3"/>
          <w:sz w:val="24"/>
          <w:lang w:eastAsia="zh-CN"/>
        </w:rPr>
        <w:t>,</w:t>
      </w:r>
      <w:r>
        <w:rPr>
          <w:rFonts w:ascii="宋体" w:eastAsia="宋体" w:hint="eastAsia"/>
          <w:spacing w:val="-1"/>
          <w:sz w:val="24"/>
          <w:lang w:eastAsia="zh-CN"/>
        </w:rPr>
        <w:t>在所有事情中</w:t>
      </w:r>
      <w:r>
        <w:rPr>
          <w:sz w:val="24"/>
          <w:lang w:eastAsia="zh-CN"/>
        </w:rPr>
        <w:t>,</w:t>
      </w:r>
      <w:r>
        <w:rPr>
          <w:rFonts w:ascii="宋体" w:eastAsia="宋体" w:hint="eastAsia"/>
          <w:sz w:val="24"/>
          <w:lang w:eastAsia="zh-CN"/>
        </w:rPr>
        <w:t>人最不能忍受在目的上受到冤枉</w:t>
      </w:r>
      <w:r>
        <w:rPr>
          <w:spacing w:val="-3"/>
          <w:sz w:val="24"/>
          <w:lang w:eastAsia="zh-CN"/>
        </w:rPr>
        <w:t>,</w:t>
      </w:r>
      <w:r>
        <w:rPr>
          <w:rFonts w:ascii="宋体" w:eastAsia="宋体" w:hint="eastAsia"/>
          <w:sz w:val="24"/>
          <w:lang w:eastAsia="zh-CN"/>
        </w:rPr>
        <w:t>当他为某事有一个目的</w:t>
      </w:r>
      <w:r>
        <w:rPr>
          <w:sz w:val="24"/>
          <w:lang w:eastAsia="zh-CN"/>
        </w:rPr>
        <w:t>,</w:t>
      </w:r>
      <w:r>
        <w:rPr>
          <w:rFonts w:ascii="宋体" w:eastAsia="宋体" w:hint="eastAsia"/>
          <w:sz w:val="24"/>
          <w:lang w:eastAsia="zh-CN"/>
        </w:rPr>
        <w:t>并旨在实现某事</w:t>
      </w:r>
      <w:r>
        <w:rPr>
          <w:sz w:val="24"/>
          <w:lang w:eastAsia="zh-CN"/>
        </w:rPr>
        <w:t>,</w:t>
      </w:r>
      <w:r>
        <w:rPr>
          <w:rFonts w:ascii="宋体" w:eastAsia="宋体" w:hint="eastAsia"/>
          <w:sz w:val="24"/>
          <w:lang w:eastAsia="zh-CN"/>
        </w:rPr>
        <w:t>即使他在某些手段上受挫</w:t>
      </w:r>
      <w:r>
        <w:rPr>
          <w:spacing w:val="-3"/>
          <w:sz w:val="24"/>
          <w:lang w:eastAsia="zh-CN"/>
        </w:rPr>
        <w:t>,</w:t>
      </w:r>
      <w:r>
        <w:rPr>
          <w:rFonts w:ascii="宋体" w:eastAsia="宋体" w:hint="eastAsia"/>
          <w:sz w:val="24"/>
          <w:lang w:eastAsia="zh-CN"/>
        </w:rPr>
        <w:t>这也不会困扰他</w:t>
      </w:r>
      <w:r>
        <w:rPr>
          <w:sz w:val="24"/>
          <w:lang w:eastAsia="zh-CN"/>
        </w:rPr>
        <w:t>,</w:t>
      </w:r>
      <w:r>
        <w:rPr>
          <w:rFonts w:ascii="宋体" w:eastAsia="宋体" w:hint="eastAsia"/>
          <w:sz w:val="24"/>
          <w:lang w:eastAsia="zh-CN"/>
        </w:rPr>
        <w:t>但当他失去目的时</w:t>
      </w:r>
      <w:r>
        <w:rPr>
          <w:sz w:val="24"/>
          <w:lang w:eastAsia="zh-CN"/>
        </w:rPr>
        <w:t>,</w:t>
      </w:r>
      <w:r>
        <w:rPr>
          <w:rFonts w:ascii="宋体" w:eastAsia="宋体" w:hint="eastAsia"/>
          <w:spacing w:val="-7"/>
          <w:sz w:val="24"/>
          <w:lang w:eastAsia="zh-CN"/>
        </w:rPr>
        <w:t>这极大地困扰了他。 罪人就是这样</w:t>
      </w:r>
      <w:r>
        <w:rPr>
          <w:sz w:val="24"/>
          <w:lang w:eastAsia="zh-CN"/>
        </w:rPr>
        <w:t>,</w:t>
      </w:r>
      <w:r>
        <w:rPr>
          <w:rFonts w:ascii="宋体" w:eastAsia="宋体" w:hint="eastAsia"/>
          <w:sz w:val="24"/>
          <w:lang w:eastAsia="zh-CN"/>
        </w:rPr>
        <w:t>他与上帝对抗</w:t>
      </w:r>
      <w:r>
        <w:rPr>
          <w:spacing w:val="-3"/>
          <w:sz w:val="24"/>
          <w:lang w:eastAsia="zh-CN"/>
        </w:rPr>
        <w:t>,</w:t>
      </w:r>
      <w:r>
        <w:rPr>
          <w:rFonts w:ascii="宋体" w:eastAsia="宋体" w:hint="eastAsia"/>
          <w:sz w:val="24"/>
          <w:lang w:eastAsia="zh-CN"/>
        </w:rPr>
        <w:t>竭尽全力使上帝失去祂所做的一切的目的</w:t>
      </w:r>
      <w:r>
        <w:rPr>
          <w:spacing w:val="1"/>
          <w:sz w:val="24"/>
          <w:lang w:eastAsia="zh-CN"/>
        </w:rPr>
        <w:t>:</w:t>
      </w:r>
      <w:r>
        <w:rPr>
          <w:rFonts w:ascii="宋体" w:eastAsia="宋体" w:hint="eastAsia"/>
          <w:sz w:val="24"/>
          <w:lang w:eastAsia="zh-CN"/>
        </w:rPr>
        <w:t>如果上帝不是全能的</w:t>
      </w:r>
      <w:r>
        <w:rPr>
          <w:sz w:val="24"/>
          <w:lang w:eastAsia="zh-CN"/>
        </w:rPr>
        <w:t>,</w:t>
      </w:r>
      <w:r>
        <w:rPr>
          <w:rFonts w:ascii="宋体" w:eastAsia="宋体" w:hint="eastAsia"/>
          <w:sz w:val="24"/>
          <w:lang w:eastAsia="zh-CN"/>
        </w:rPr>
        <w:t>不能制服万物</w:t>
      </w:r>
      <w:r>
        <w:rPr>
          <w:sz w:val="24"/>
          <w:lang w:eastAsia="zh-CN"/>
        </w:rPr>
        <w:t>,</w:t>
      </w:r>
      <w:r>
        <w:rPr>
          <w:rFonts w:ascii="宋体" w:eastAsia="宋体" w:hint="eastAsia"/>
          <w:sz w:val="24"/>
          <w:lang w:eastAsia="zh-CN"/>
        </w:rPr>
        <w:t>罪肯定会完全挫败上帝创造万物的目的</w:t>
      </w:r>
      <w:r>
        <w:rPr>
          <w:spacing w:val="-3"/>
          <w:sz w:val="24"/>
          <w:lang w:eastAsia="zh-CN"/>
        </w:rPr>
        <w:t>,</w:t>
      </w:r>
      <w:r>
        <w:rPr>
          <w:rFonts w:ascii="宋体" w:eastAsia="宋体" w:hint="eastAsia"/>
          <w:spacing w:val="-8"/>
          <w:sz w:val="24"/>
          <w:lang w:eastAsia="zh-CN"/>
        </w:rPr>
        <w:t>就是祂的荣耀。 现在</w:t>
      </w:r>
      <w:r>
        <w:rPr>
          <w:spacing w:val="2"/>
          <w:sz w:val="24"/>
          <w:lang w:eastAsia="zh-CN"/>
        </w:rPr>
        <w:t>,</w:t>
      </w:r>
      <w:r>
        <w:rPr>
          <w:rFonts w:ascii="宋体" w:eastAsia="宋体" w:hint="eastAsia"/>
          <w:sz w:val="24"/>
          <w:lang w:eastAsia="zh-CN"/>
        </w:rPr>
        <w:t>罪人竭尽全力遮蔽上帝的荣耀</w:t>
      </w:r>
      <w:r>
        <w:rPr>
          <w:spacing w:val="-3"/>
          <w:sz w:val="24"/>
          <w:lang w:eastAsia="zh-CN"/>
        </w:rPr>
        <w:t>,</w:t>
      </w:r>
      <w:r>
        <w:rPr>
          <w:rFonts w:ascii="宋体" w:eastAsia="宋体" w:hint="eastAsia"/>
          <w:spacing w:val="-15"/>
          <w:sz w:val="24"/>
          <w:lang w:eastAsia="zh-CN"/>
        </w:rPr>
        <w:t>实</w:t>
      </w:r>
      <w:r>
        <w:rPr>
          <w:rFonts w:ascii="宋体" w:eastAsia="宋体" w:hint="eastAsia"/>
          <w:sz w:val="24"/>
          <w:lang w:eastAsia="zh-CN"/>
        </w:rPr>
        <w:t>际上站起来说</w:t>
      </w:r>
      <w:r>
        <w:rPr>
          <w:spacing w:val="-3"/>
          <w:sz w:val="24"/>
          <w:lang w:eastAsia="zh-CN"/>
        </w:rPr>
        <w:t>,</w:t>
      </w:r>
      <w:r>
        <w:rPr>
          <w:rFonts w:ascii="宋体" w:eastAsia="宋体" w:hint="eastAsia"/>
          <w:sz w:val="24"/>
          <w:lang w:eastAsia="zh-CN"/>
        </w:rPr>
        <w:t>如果我能帮助的话</w:t>
      </w:r>
      <w:r>
        <w:rPr>
          <w:sz w:val="24"/>
          <w:lang w:eastAsia="zh-CN"/>
        </w:rPr>
        <w:t>,</w:t>
      </w:r>
      <w:r>
        <w:rPr>
          <w:rFonts w:ascii="宋体" w:eastAsia="宋体" w:hint="eastAsia"/>
          <w:spacing w:val="-5"/>
          <w:sz w:val="24"/>
          <w:lang w:eastAsia="zh-CN"/>
        </w:rPr>
        <w:t>上帝在世上将一无荣耀。 我说</w:t>
      </w:r>
      <w:r>
        <w:rPr>
          <w:spacing w:val="-3"/>
          <w:sz w:val="24"/>
          <w:lang w:eastAsia="zh-CN"/>
        </w:rPr>
        <w:t>,</w:t>
      </w:r>
      <w:r>
        <w:rPr>
          <w:rFonts w:ascii="宋体" w:eastAsia="宋体" w:hint="eastAsia"/>
          <w:spacing w:val="-1"/>
          <w:sz w:val="24"/>
          <w:lang w:eastAsia="zh-CN"/>
        </w:rPr>
        <w:t>你们走在罪恶的道路上</w:t>
      </w:r>
      <w:r>
        <w:rPr>
          <w:sz w:val="24"/>
          <w:lang w:eastAsia="zh-CN"/>
        </w:rPr>
        <w:t>,</w:t>
      </w:r>
      <w:r>
        <w:rPr>
          <w:rFonts w:ascii="宋体" w:eastAsia="宋体" w:hint="eastAsia"/>
          <w:sz w:val="24"/>
          <w:lang w:eastAsia="zh-CN"/>
        </w:rPr>
        <w:t>今天你们被以上帝的名义指控</w:t>
      </w:r>
      <w:r>
        <w:rPr>
          <w:spacing w:val="-3"/>
          <w:sz w:val="24"/>
          <w:lang w:eastAsia="zh-CN"/>
        </w:rPr>
        <w:t>,</w:t>
      </w:r>
      <w:r>
        <w:rPr>
          <w:rFonts w:ascii="宋体" w:eastAsia="宋体" w:hint="eastAsia"/>
          <w:sz w:val="24"/>
          <w:lang w:eastAsia="zh-CN"/>
        </w:rPr>
        <w:t>你们有罪</w:t>
      </w:r>
      <w:r>
        <w:rPr>
          <w:sz w:val="24"/>
          <w:lang w:eastAsia="zh-CN"/>
        </w:rPr>
        <w:t>,</w:t>
      </w:r>
      <w:r>
        <w:rPr>
          <w:rFonts w:ascii="宋体" w:eastAsia="宋体" w:hint="eastAsia"/>
          <w:sz w:val="24"/>
          <w:lang w:eastAsia="zh-CN"/>
        </w:rPr>
        <w:t>你们实际上站起来</w:t>
      </w:r>
      <w:r>
        <w:rPr>
          <w:sz w:val="24"/>
          <w:lang w:eastAsia="zh-CN"/>
        </w:rPr>
        <w:t>,</w:t>
      </w:r>
      <w:r>
        <w:rPr>
          <w:rFonts w:ascii="宋体" w:eastAsia="宋体" w:hint="eastAsia"/>
          <w:sz w:val="24"/>
          <w:lang w:eastAsia="zh-CN"/>
        </w:rPr>
        <w:t>好像在说</w:t>
      </w:r>
      <w:r>
        <w:rPr>
          <w:sz w:val="24"/>
          <w:lang w:eastAsia="zh-CN"/>
        </w:rPr>
        <w:t>,</w:t>
      </w:r>
      <w:r>
        <w:rPr>
          <w:rFonts w:ascii="宋体" w:eastAsia="宋体" w:hint="eastAsia"/>
          <w:sz w:val="24"/>
          <w:lang w:eastAsia="zh-CN"/>
        </w:rPr>
        <w:t>如果我能帮助的话</w:t>
      </w:r>
      <w:r>
        <w:rPr>
          <w:sz w:val="24"/>
          <w:lang w:eastAsia="zh-CN"/>
        </w:rPr>
        <w:t>,</w:t>
      </w:r>
      <w:r>
        <w:rPr>
          <w:rFonts w:ascii="宋体" w:eastAsia="宋体" w:hint="eastAsia"/>
          <w:sz w:val="24"/>
          <w:lang w:eastAsia="zh-CN"/>
        </w:rPr>
        <w:t>上帝在世上将一无荣耀</w:t>
      </w:r>
      <w:r>
        <w:rPr>
          <w:spacing w:val="-1"/>
          <w:sz w:val="24"/>
          <w:lang w:eastAsia="zh-CN"/>
        </w:rPr>
        <w:t>:</w:t>
      </w:r>
      <w:r>
        <w:rPr>
          <w:rFonts w:ascii="宋体" w:eastAsia="宋体" w:hint="eastAsia"/>
          <w:sz w:val="24"/>
          <w:lang w:eastAsia="zh-CN"/>
        </w:rPr>
        <w:t>然而</w:t>
      </w:r>
      <w:r>
        <w:rPr>
          <w:sz w:val="24"/>
          <w:lang w:eastAsia="zh-CN"/>
        </w:rPr>
        <w:t>,</w:t>
      </w:r>
      <w:r>
        <w:rPr>
          <w:rFonts w:ascii="宋体" w:eastAsia="宋体" w:hint="eastAsia"/>
          <w:spacing w:val="-4"/>
          <w:sz w:val="24"/>
          <w:lang w:eastAsia="zh-CN"/>
        </w:rPr>
        <w:t>上帝创造万物正是为了祂的荣耀。 真的</w:t>
      </w:r>
      <w:r>
        <w:rPr>
          <w:sz w:val="24"/>
          <w:lang w:eastAsia="zh-CN"/>
        </w:rPr>
        <w:t>,</w:t>
      </w:r>
      <w:r>
        <w:rPr>
          <w:rFonts w:ascii="宋体" w:eastAsia="宋体" w:hint="eastAsia"/>
          <w:sz w:val="24"/>
          <w:lang w:eastAsia="zh-CN"/>
        </w:rPr>
        <w:t>弟兄们</w:t>
      </w:r>
      <w:r>
        <w:rPr>
          <w:spacing w:val="-3"/>
          <w:sz w:val="24"/>
          <w:lang w:eastAsia="zh-CN"/>
        </w:rPr>
        <w:t>,</w:t>
      </w:r>
      <w:r>
        <w:rPr>
          <w:rFonts w:ascii="宋体" w:eastAsia="宋体" w:hint="eastAsia"/>
          <w:sz w:val="24"/>
          <w:lang w:eastAsia="zh-CN"/>
        </w:rPr>
        <w:t>对世上任何顽固的罪人来说</w:t>
      </w:r>
      <w:r>
        <w:rPr>
          <w:spacing w:val="-3"/>
          <w:sz w:val="24"/>
          <w:lang w:eastAsia="zh-CN"/>
        </w:rPr>
        <w:t>,</w:t>
      </w:r>
      <w:r>
        <w:rPr>
          <w:rFonts w:ascii="宋体" w:eastAsia="宋体" w:hint="eastAsia"/>
          <w:sz w:val="24"/>
          <w:lang w:eastAsia="zh-CN"/>
        </w:rPr>
        <w:t>有这样一个想法都会刺痛灵魂</w:t>
      </w:r>
      <w:r>
        <w:rPr>
          <w:spacing w:val="1"/>
          <w:sz w:val="24"/>
          <w:lang w:eastAsia="zh-CN"/>
        </w:rPr>
        <w:t>(</w:t>
      </w:r>
      <w:r>
        <w:rPr>
          <w:rFonts w:ascii="宋体" w:eastAsia="宋体" w:hint="eastAsia"/>
          <w:sz w:val="24"/>
          <w:lang w:eastAsia="zh-CN"/>
        </w:rPr>
        <w:t>带着这个想法</w:t>
      </w:r>
      <w:r>
        <w:rPr>
          <w:sz w:val="24"/>
          <w:lang w:eastAsia="zh-CN"/>
        </w:rPr>
        <w:t>,</w:t>
      </w:r>
      <w:r>
        <w:rPr>
          <w:rFonts w:ascii="宋体" w:eastAsia="宋体" w:hint="eastAsia"/>
          <w:sz w:val="24"/>
          <w:lang w:eastAsia="zh-CN"/>
        </w:rPr>
        <w:t>在你们心中运行</w:t>
      </w:r>
      <w:r>
        <w:rPr>
          <w:sz w:val="24"/>
          <w:lang w:eastAsia="zh-CN"/>
        </w:rPr>
        <w:t>,</w:t>
      </w:r>
      <w:r>
        <w:rPr>
          <w:rFonts w:ascii="宋体" w:eastAsia="宋体" w:hint="eastAsia"/>
          <w:sz w:val="24"/>
          <w:lang w:eastAsia="zh-CN"/>
        </w:rPr>
        <w:t>看看它会产生什么影响</w:t>
      </w:r>
      <w:r>
        <w:rPr>
          <w:spacing w:val="-1"/>
          <w:sz w:val="24"/>
          <w:lang w:eastAsia="zh-CN"/>
        </w:rPr>
        <w:t>),</w:t>
      </w:r>
      <w:r>
        <w:rPr>
          <w:rFonts w:ascii="宋体" w:eastAsia="宋体" w:hint="eastAsia"/>
          <w:sz w:val="24"/>
          <w:lang w:eastAsia="zh-CN"/>
        </w:rPr>
        <w:t>这样想</w:t>
      </w:r>
      <w:r>
        <w:rPr>
          <w:sz w:val="24"/>
          <w:lang w:eastAsia="zh-CN"/>
        </w:rPr>
        <w:t>,</w:t>
      </w:r>
      <w:r>
        <w:rPr>
          <w:rFonts w:ascii="宋体" w:eastAsia="宋体" w:hint="eastAsia"/>
          <w:sz w:val="24"/>
          <w:lang w:eastAsia="zh-CN"/>
        </w:rPr>
        <w:t>如果我没有出生</w:t>
      </w:r>
      <w:r>
        <w:rPr>
          <w:sz w:val="24"/>
          <w:lang w:eastAsia="zh-CN"/>
        </w:rPr>
        <w:t>,</w:t>
      </w:r>
      <w:r>
        <w:rPr>
          <w:rFonts w:ascii="宋体" w:eastAsia="宋体" w:hint="eastAsia"/>
          <w:sz w:val="24"/>
          <w:lang w:eastAsia="zh-CN"/>
        </w:rPr>
        <w:t>上帝就不会受到如此的羞辱</w:t>
      </w:r>
      <w:r>
        <w:rPr>
          <w:spacing w:val="-1"/>
          <w:sz w:val="24"/>
          <w:lang w:eastAsia="zh-CN"/>
        </w:rPr>
        <w:t>:</w:t>
      </w:r>
      <w:r>
        <w:rPr>
          <w:rFonts w:ascii="宋体" w:eastAsia="宋体" w:hint="eastAsia"/>
          <w:sz w:val="24"/>
          <w:lang w:eastAsia="zh-CN"/>
        </w:rPr>
        <w:t>这个想法有巨大的力量刺痛世上最顽固的罪人。哦</w:t>
      </w:r>
      <w:r>
        <w:rPr>
          <w:spacing w:val="-1"/>
          <w:sz w:val="24"/>
          <w:lang w:eastAsia="zh-CN"/>
        </w:rPr>
        <w:t>!</w:t>
      </w:r>
      <w:r>
        <w:rPr>
          <w:rFonts w:ascii="宋体" w:eastAsia="宋体" w:hint="eastAsia"/>
          <w:sz w:val="24"/>
          <w:lang w:eastAsia="zh-CN"/>
        </w:rPr>
        <w:t>上帝在世上不是无限配得所有的荣耀和尊荣吗</w:t>
      </w:r>
      <w:r>
        <w:rPr>
          <w:spacing w:val="-3"/>
          <w:sz w:val="24"/>
          <w:lang w:eastAsia="zh-CN"/>
        </w:rPr>
        <w:t>?</w:t>
      </w:r>
      <w:r>
        <w:rPr>
          <w:rFonts w:ascii="宋体" w:eastAsia="宋体" w:hint="eastAsia"/>
          <w:sz w:val="24"/>
          <w:lang w:eastAsia="zh-CN"/>
        </w:rPr>
        <w:t>祂不是为了自己的荣耀创造了万物吗</w:t>
      </w:r>
      <w:r>
        <w:rPr>
          <w:spacing w:val="-3"/>
          <w:sz w:val="24"/>
          <w:lang w:eastAsia="zh-CN"/>
        </w:rPr>
        <w:t>?</w:t>
      </w:r>
      <w:r>
        <w:rPr>
          <w:rFonts w:ascii="宋体" w:eastAsia="宋体" w:hint="eastAsia"/>
          <w:sz w:val="24"/>
          <w:lang w:eastAsia="zh-CN"/>
        </w:rPr>
        <w:t>如果我没有出生</w:t>
      </w:r>
      <w:r>
        <w:rPr>
          <w:sz w:val="24"/>
          <w:lang w:eastAsia="zh-CN"/>
        </w:rPr>
        <w:t>,</w:t>
      </w:r>
      <w:r>
        <w:rPr>
          <w:rFonts w:ascii="宋体" w:eastAsia="宋体" w:hint="eastAsia"/>
          <w:sz w:val="24"/>
          <w:lang w:eastAsia="zh-CN"/>
        </w:rPr>
        <w:t>没有存在过</w:t>
      </w:r>
      <w:r>
        <w:rPr>
          <w:sz w:val="24"/>
          <w:lang w:eastAsia="zh-CN"/>
        </w:rPr>
        <w:t>,</w:t>
      </w:r>
      <w:r>
        <w:rPr>
          <w:rFonts w:ascii="宋体" w:eastAsia="宋体" w:hint="eastAsia"/>
          <w:sz w:val="24"/>
          <w:lang w:eastAsia="zh-CN"/>
        </w:rPr>
        <w:t>上帝就不会受到如此的羞辱</w:t>
      </w:r>
      <w:r>
        <w:rPr>
          <w:sz w:val="24"/>
          <w:lang w:eastAsia="zh-CN"/>
        </w:rPr>
        <w:t>,</w:t>
      </w:r>
      <w:r>
        <w:rPr>
          <w:rFonts w:ascii="宋体" w:eastAsia="宋体" w:hint="eastAsia"/>
          <w:sz w:val="24"/>
          <w:lang w:eastAsia="zh-CN"/>
        </w:rPr>
        <w:t>如果我没有存在过</w:t>
      </w:r>
      <w:r>
        <w:rPr>
          <w:spacing w:val="-3"/>
          <w:sz w:val="24"/>
          <w:lang w:eastAsia="zh-CN"/>
        </w:rPr>
        <w:t>,</w:t>
      </w:r>
      <w:r>
        <w:rPr>
          <w:rFonts w:ascii="宋体" w:eastAsia="宋体" w:hint="eastAsia"/>
          <w:sz w:val="24"/>
          <w:lang w:eastAsia="zh-CN"/>
        </w:rPr>
        <w:t>祂会得到更多的荣耀。如果上帝把我造成一条狗或一只癞蛤蟆</w:t>
      </w:r>
      <w:r>
        <w:rPr>
          <w:sz w:val="24"/>
          <w:lang w:eastAsia="zh-CN"/>
        </w:rPr>
        <w:t>,</w:t>
      </w:r>
      <w:r>
        <w:rPr>
          <w:rFonts w:ascii="宋体" w:eastAsia="宋体" w:hint="eastAsia"/>
          <w:sz w:val="24"/>
          <w:lang w:eastAsia="zh-CN"/>
        </w:rPr>
        <w:t>一条蛇或一条毒蛇</w:t>
      </w:r>
      <w:r>
        <w:rPr>
          <w:spacing w:val="-3"/>
          <w:sz w:val="24"/>
          <w:lang w:eastAsia="zh-CN"/>
        </w:rPr>
        <w:t>,</w:t>
      </w:r>
      <w:r>
        <w:rPr>
          <w:rFonts w:ascii="宋体" w:eastAsia="宋体" w:hint="eastAsia"/>
          <w:spacing w:val="-4"/>
          <w:sz w:val="24"/>
          <w:lang w:eastAsia="zh-CN"/>
        </w:rPr>
        <w:t>上帝会得到比把我造成人更多的荣耀。 诚然</w:t>
      </w:r>
      <w:r>
        <w:rPr>
          <w:spacing w:val="2"/>
          <w:sz w:val="24"/>
          <w:lang w:eastAsia="zh-CN"/>
        </w:rPr>
        <w:t>,</w:t>
      </w:r>
      <w:r>
        <w:rPr>
          <w:rFonts w:ascii="宋体" w:eastAsia="宋体" w:hint="eastAsia"/>
          <w:sz w:val="24"/>
          <w:lang w:eastAsia="zh-CN"/>
        </w:rPr>
        <w:t>上帝会实现祂的荣耀</w:t>
      </w:r>
      <w:r>
        <w:rPr>
          <w:spacing w:val="-3"/>
          <w:sz w:val="24"/>
          <w:lang w:eastAsia="zh-CN"/>
        </w:rPr>
        <w:t>,</w:t>
      </w:r>
      <w:r>
        <w:rPr>
          <w:rFonts w:ascii="宋体" w:eastAsia="宋体" w:hint="eastAsia"/>
          <w:spacing w:val="-2"/>
          <w:sz w:val="24"/>
          <w:lang w:eastAsia="zh-CN"/>
        </w:rPr>
        <w:t>从你身上得到比</w:t>
      </w:r>
      <w:r>
        <w:rPr>
          <w:rFonts w:ascii="宋体" w:eastAsia="宋体" w:hint="eastAsia"/>
          <w:sz w:val="24"/>
          <w:lang w:eastAsia="zh-CN"/>
        </w:rPr>
        <w:t>把你造成一条狗或一只癞蛤蟆更多的荣耀</w:t>
      </w:r>
      <w:r>
        <w:rPr>
          <w:spacing w:val="-1"/>
          <w:sz w:val="24"/>
          <w:lang w:eastAsia="zh-CN"/>
        </w:rPr>
        <w:t>;</w:t>
      </w:r>
      <w:r>
        <w:rPr>
          <w:rFonts w:ascii="宋体" w:eastAsia="宋体" w:hint="eastAsia"/>
          <w:sz w:val="24"/>
          <w:lang w:eastAsia="zh-CN"/>
        </w:rPr>
        <w:t>但这并非出于你的本意</w:t>
      </w:r>
      <w:r>
        <w:rPr>
          <w:sz w:val="24"/>
          <w:lang w:eastAsia="zh-CN"/>
        </w:rPr>
        <w:t>,</w:t>
      </w:r>
      <w:r>
        <w:rPr>
          <w:rFonts w:ascii="宋体" w:eastAsia="宋体" w:hint="eastAsia"/>
          <w:sz w:val="24"/>
          <w:lang w:eastAsia="zh-CN"/>
        </w:rPr>
        <w:t>你在罪恶的道路上竭尽全力阻碍祂的荣耀</w:t>
      </w:r>
      <w:r>
        <w:rPr>
          <w:spacing w:val="-3"/>
          <w:sz w:val="24"/>
          <w:lang w:eastAsia="zh-CN"/>
        </w:rPr>
        <w:t>,</w:t>
      </w:r>
      <w:r>
        <w:rPr>
          <w:rFonts w:ascii="宋体" w:eastAsia="宋体" w:hint="eastAsia"/>
          <w:sz w:val="24"/>
          <w:lang w:eastAsia="zh-CN"/>
        </w:rPr>
        <w:t>是上帝全能的大能成就了这一切。但如果你继续走在罪恶的道路上</w:t>
      </w:r>
      <w:r>
        <w:rPr>
          <w:sz w:val="24"/>
          <w:lang w:eastAsia="zh-CN"/>
        </w:rPr>
        <w:t>,</w:t>
      </w:r>
      <w:r>
        <w:rPr>
          <w:rFonts w:ascii="宋体" w:eastAsia="宋体" w:hint="eastAsia"/>
          <w:sz w:val="24"/>
          <w:lang w:eastAsia="zh-CN"/>
        </w:rPr>
        <w:t>可以这样说你</w:t>
      </w:r>
      <w:r>
        <w:rPr>
          <w:spacing w:val="-3"/>
          <w:sz w:val="24"/>
          <w:lang w:eastAsia="zh-CN"/>
        </w:rPr>
        <w:t>,</w:t>
      </w:r>
      <w:r>
        <w:rPr>
          <w:rFonts w:ascii="宋体" w:eastAsia="宋体" w:hint="eastAsia"/>
          <w:sz w:val="24"/>
          <w:lang w:eastAsia="zh-CN"/>
        </w:rPr>
        <w:t>如果你被造成一条狗或一只癞蛤蟆</w:t>
      </w:r>
      <w:r>
        <w:rPr>
          <w:sz w:val="24"/>
          <w:lang w:eastAsia="zh-CN"/>
        </w:rPr>
        <w:t>,</w:t>
      </w:r>
      <w:r>
        <w:rPr>
          <w:rFonts w:ascii="宋体" w:eastAsia="宋体" w:hint="eastAsia"/>
          <w:sz w:val="24"/>
          <w:lang w:eastAsia="zh-CN"/>
        </w:rPr>
        <w:t>上帝在世上会得到比现在把你造成人更多</w:t>
      </w:r>
    </w:p>
    <w:p w14:paraId="7AFF9CD7"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3B30D5EC" w14:textId="77777777" w:rsidR="00EC029C" w:rsidRDefault="00000000">
      <w:pPr>
        <w:spacing w:before="62" w:line="242" w:lineRule="auto"/>
        <w:ind w:left="100" w:right="340"/>
        <w:rPr>
          <w:rFonts w:ascii="宋体" w:eastAsia="宋体"/>
          <w:sz w:val="24"/>
          <w:lang w:eastAsia="zh-CN"/>
        </w:rPr>
      </w:pPr>
      <w:r>
        <w:rPr>
          <w:rFonts w:ascii="宋体" w:eastAsia="宋体" w:hint="eastAsia"/>
          <w:sz w:val="24"/>
          <w:lang w:eastAsia="zh-CN"/>
        </w:rPr>
        <w:lastRenderedPageBreak/>
        <w:t>的荣耀</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你非但没有给上帝带来荣耀</w:t>
      </w:r>
      <w:r>
        <w:rPr>
          <w:sz w:val="24"/>
          <w:lang w:eastAsia="zh-CN"/>
        </w:rPr>
        <w:t>,</w:t>
      </w:r>
      <w:r>
        <w:rPr>
          <w:rFonts w:ascii="宋体" w:eastAsia="宋体" w:hint="eastAsia"/>
          <w:sz w:val="24"/>
          <w:lang w:eastAsia="zh-CN"/>
        </w:rPr>
        <w:t>反而尽你所能地羞辱上帝。这一点</w:t>
      </w:r>
      <w:r>
        <w:rPr>
          <w:sz w:val="24"/>
          <w:lang w:eastAsia="zh-CN"/>
        </w:rPr>
        <w:t>,</w:t>
      </w:r>
      <w:r>
        <w:rPr>
          <w:rFonts w:ascii="宋体" w:eastAsia="宋体" w:hint="eastAsia"/>
          <w:sz w:val="24"/>
          <w:lang w:eastAsia="zh-CN"/>
        </w:rPr>
        <w:t>如果像它应 该的那样压在心上</w:t>
      </w:r>
      <w:r>
        <w:rPr>
          <w:spacing w:val="-3"/>
          <w:sz w:val="24"/>
          <w:lang w:eastAsia="zh-CN"/>
        </w:rPr>
        <w:t>,</w:t>
      </w:r>
      <w:r>
        <w:rPr>
          <w:rFonts w:ascii="宋体" w:eastAsia="宋体" w:hint="eastAsia"/>
          <w:sz w:val="24"/>
          <w:lang w:eastAsia="zh-CN"/>
        </w:rPr>
        <w:t>对于谦卑世上最骄傲的心来说是一个悲哀的考虑</w:t>
      </w:r>
      <w:r>
        <w:rPr>
          <w:spacing w:val="1"/>
          <w:sz w:val="24"/>
          <w:lang w:eastAsia="zh-CN"/>
        </w:rPr>
        <w:t>;</w:t>
      </w:r>
      <w:r>
        <w:rPr>
          <w:rFonts w:ascii="宋体" w:eastAsia="宋体" w:hint="eastAsia"/>
          <w:sz w:val="24"/>
          <w:lang w:eastAsia="zh-CN"/>
        </w:rPr>
        <w:t>想到你活着</w:t>
      </w:r>
      <w:r>
        <w:rPr>
          <w:sz w:val="24"/>
          <w:lang w:eastAsia="zh-CN"/>
        </w:rPr>
        <w:t>,</w:t>
      </w:r>
      <w:r>
        <w:rPr>
          <w:rFonts w:ascii="宋体" w:eastAsia="宋体" w:hint="eastAsia"/>
          <w:sz w:val="24"/>
          <w:lang w:eastAsia="zh-CN"/>
        </w:rPr>
        <w:t>上帝却没有从你身上得到荣耀</w:t>
      </w:r>
      <w:r>
        <w:rPr>
          <w:spacing w:val="-3"/>
          <w:sz w:val="24"/>
          <w:lang w:eastAsia="zh-CN"/>
        </w:rPr>
        <w:t>,</w:t>
      </w:r>
      <w:r>
        <w:rPr>
          <w:rFonts w:ascii="宋体" w:eastAsia="宋体" w:hint="eastAsia"/>
          <w:spacing w:val="-5"/>
          <w:sz w:val="24"/>
          <w:lang w:eastAsia="zh-CN"/>
        </w:rPr>
        <w:t>尽管这是上帝创造世界的目的。 这样想</w:t>
      </w:r>
      <w:r>
        <w:rPr>
          <w:spacing w:val="2"/>
          <w:sz w:val="24"/>
          <w:lang w:eastAsia="zh-CN"/>
        </w:rPr>
        <w:t>,</w:t>
      </w:r>
      <w:r>
        <w:rPr>
          <w:rFonts w:ascii="宋体" w:eastAsia="宋体" w:hint="eastAsia"/>
          <w:sz w:val="24"/>
          <w:lang w:eastAsia="zh-CN"/>
        </w:rPr>
        <w:t>假设上帝从整个世界得到的荣耀不比从我身上得到的多</w:t>
      </w:r>
      <w:r>
        <w:rPr>
          <w:spacing w:val="-3"/>
          <w:sz w:val="24"/>
          <w:lang w:eastAsia="zh-CN"/>
        </w:rPr>
        <w:t>,</w:t>
      </w:r>
      <w:r>
        <w:rPr>
          <w:rFonts w:ascii="宋体" w:eastAsia="宋体" w:hint="eastAsia"/>
          <w:sz w:val="24"/>
          <w:lang w:eastAsia="zh-CN"/>
        </w:rPr>
        <w:t>那世界是为了什么而造的</w:t>
      </w:r>
      <w:r>
        <w:rPr>
          <w:sz w:val="24"/>
          <w:lang w:eastAsia="zh-CN"/>
        </w:rPr>
        <w:t>?</w:t>
      </w:r>
      <w:r>
        <w:rPr>
          <w:rFonts w:ascii="宋体" w:eastAsia="宋体" w:hint="eastAsia"/>
          <w:spacing w:val="-1"/>
          <w:sz w:val="24"/>
          <w:lang w:eastAsia="zh-CN"/>
        </w:rPr>
        <w:t>假设一个人生活在无神论的道路上</w:t>
      </w:r>
      <w:r>
        <w:rPr>
          <w:sz w:val="24"/>
          <w:lang w:eastAsia="zh-CN"/>
        </w:rPr>
        <w:t>,</w:t>
      </w:r>
      <w:r>
        <w:rPr>
          <w:rFonts w:ascii="宋体" w:eastAsia="宋体" w:hint="eastAsia"/>
          <w:sz w:val="24"/>
          <w:lang w:eastAsia="zh-CN"/>
        </w:rPr>
        <w:t>不注意上帝的威严和荣耀</w:t>
      </w:r>
      <w:r>
        <w:rPr>
          <w:spacing w:val="-3"/>
          <w:sz w:val="24"/>
          <w:lang w:eastAsia="zh-CN"/>
        </w:rPr>
        <w:t>,</w:t>
      </w:r>
      <w:r>
        <w:rPr>
          <w:rFonts w:ascii="宋体" w:eastAsia="宋体" w:hint="eastAsia"/>
          <w:sz w:val="24"/>
          <w:lang w:eastAsia="zh-CN"/>
        </w:rPr>
        <w:t>只是为了吃喝玩乐、咒骂等</w:t>
      </w:r>
      <w:r>
        <w:rPr>
          <w:spacing w:val="1"/>
          <w:sz w:val="24"/>
          <w:lang w:eastAsia="zh-CN"/>
        </w:rPr>
        <w:t>;</w:t>
      </w:r>
      <w:r>
        <w:rPr>
          <w:rFonts w:ascii="宋体" w:eastAsia="宋体" w:hint="eastAsia"/>
          <w:sz w:val="24"/>
          <w:lang w:eastAsia="zh-CN"/>
        </w:rPr>
        <w:t>现在</w:t>
      </w:r>
      <w:r>
        <w:rPr>
          <w:sz w:val="24"/>
          <w:lang w:eastAsia="zh-CN"/>
        </w:rPr>
        <w:t>,</w:t>
      </w:r>
      <w:r>
        <w:rPr>
          <w:rFonts w:ascii="宋体" w:eastAsia="宋体" w:hint="eastAsia"/>
          <w:sz w:val="24"/>
          <w:lang w:eastAsia="zh-CN"/>
        </w:rPr>
        <w:t>如果他的良心告诉他这就是他的道路</w:t>
      </w:r>
      <w:r>
        <w:rPr>
          <w:spacing w:val="-3"/>
          <w:sz w:val="24"/>
          <w:lang w:eastAsia="zh-CN"/>
        </w:rPr>
        <w:t>,</w:t>
      </w:r>
      <w:r>
        <w:rPr>
          <w:rFonts w:ascii="宋体" w:eastAsia="宋体" w:hint="eastAsia"/>
          <w:sz w:val="24"/>
          <w:lang w:eastAsia="zh-CN"/>
        </w:rPr>
        <w:t>我用这些话对这样一个人说</w:t>
      </w:r>
      <w:r>
        <w:rPr>
          <w:sz w:val="24"/>
          <w:lang w:eastAsia="zh-CN"/>
        </w:rPr>
        <w:t>,</w:t>
      </w:r>
      <w:r>
        <w:rPr>
          <w:rFonts w:ascii="宋体" w:eastAsia="宋体" w:hint="eastAsia"/>
          <w:sz w:val="24"/>
          <w:lang w:eastAsia="zh-CN"/>
        </w:rPr>
        <w:t>假设上帝从任何受造之物身上得到的荣耀都不比从你身上得到的多</w:t>
      </w:r>
      <w:r>
        <w:rPr>
          <w:spacing w:val="-3"/>
          <w:sz w:val="24"/>
          <w:lang w:eastAsia="zh-CN"/>
        </w:rPr>
        <w:t>?</w:t>
      </w:r>
      <w:r>
        <w:rPr>
          <w:rFonts w:ascii="宋体" w:eastAsia="宋体" w:hint="eastAsia"/>
          <w:sz w:val="24"/>
          <w:lang w:eastAsia="zh-CN"/>
        </w:rPr>
        <w:t>那么世界是为了什么目的而造的</w:t>
      </w:r>
      <w:r>
        <w:rPr>
          <w:sz w:val="24"/>
          <w:lang w:eastAsia="zh-CN"/>
        </w:rPr>
        <w:t>?</w:t>
      </w:r>
      <w:r>
        <w:rPr>
          <w:rFonts w:ascii="宋体" w:eastAsia="宋体" w:hint="eastAsia"/>
          <w:sz w:val="24"/>
          <w:lang w:eastAsia="zh-CN"/>
        </w:rPr>
        <w:t>因为上帝如此奇妙和荣耀地创造了如此荣耀的建筑和框架</w:t>
      </w:r>
      <w:r>
        <w:rPr>
          <w:spacing w:val="-3"/>
          <w:sz w:val="24"/>
          <w:lang w:eastAsia="zh-CN"/>
        </w:rPr>
        <w:t>,</w:t>
      </w:r>
      <w:r>
        <w:rPr>
          <w:rFonts w:ascii="宋体" w:eastAsia="宋体" w:hint="eastAsia"/>
          <w:spacing w:val="-3"/>
          <w:sz w:val="24"/>
          <w:lang w:eastAsia="zh-CN"/>
        </w:rPr>
        <w:t>当然是为了从祂所做的事情中得到一些荣耀。 没有人做任何事情是没有目的的</w:t>
      </w:r>
      <w:r>
        <w:rPr>
          <w:spacing w:val="-3"/>
          <w:sz w:val="24"/>
          <w:lang w:eastAsia="zh-CN"/>
        </w:rPr>
        <w:t>,</w:t>
      </w:r>
      <w:r>
        <w:rPr>
          <w:rFonts w:ascii="宋体" w:eastAsia="宋体" w:hint="eastAsia"/>
          <w:sz w:val="24"/>
          <w:lang w:eastAsia="zh-CN"/>
        </w:rPr>
        <w:t>智慧指导每个人</w:t>
      </w:r>
      <w:r>
        <w:rPr>
          <w:sz w:val="24"/>
          <w:lang w:eastAsia="zh-CN"/>
        </w:rPr>
        <w:t>,</w:t>
      </w:r>
      <w:r>
        <w:rPr>
          <w:rFonts w:ascii="宋体" w:eastAsia="宋体" w:hint="eastAsia"/>
          <w:sz w:val="24"/>
          <w:lang w:eastAsia="zh-CN"/>
        </w:rPr>
        <w:t>他的目的应该值得他的劳碌</w:t>
      </w:r>
      <w:r>
        <w:rPr>
          <w:sz w:val="24"/>
          <w:lang w:eastAsia="zh-CN"/>
        </w:rPr>
        <w:t>,</w:t>
      </w:r>
      <w:r>
        <w:rPr>
          <w:rFonts w:ascii="宋体" w:eastAsia="宋体" w:hint="eastAsia"/>
          <w:sz w:val="24"/>
          <w:lang w:eastAsia="zh-CN"/>
        </w:rPr>
        <w:t>他所瞄准的目标应该值得他所有的工作。现在</w:t>
      </w:r>
      <w:r>
        <w:rPr>
          <w:spacing w:val="-3"/>
          <w:sz w:val="24"/>
          <w:lang w:eastAsia="zh-CN"/>
        </w:rPr>
        <w:t>,</w:t>
      </w:r>
      <w:r>
        <w:rPr>
          <w:rFonts w:ascii="宋体" w:eastAsia="宋体" w:hint="eastAsia"/>
          <w:sz w:val="24"/>
          <w:lang w:eastAsia="zh-CN"/>
        </w:rPr>
        <w:t>上帝在创造你的时候必定有某种目的</w:t>
      </w:r>
      <w:r>
        <w:rPr>
          <w:sz w:val="24"/>
          <w:lang w:eastAsia="zh-CN"/>
        </w:rPr>
        <w:t>,</w:t>
      </w:r>
      <w:r>
        <w:rPr>
          <w:rFonts w:ascii="宋体" w:eastAsia="宋体" w:hint="eastAsia"/>
          <w:sz w:val="24"/>
          <w:lang w:eastAsia="zh-CN"/>
        </w:rPr>
        <w:t>祂必定有某种卓越的目的</w:t>
      </w:r>
      <w:r>
        <w:rPr>
          <w:spacing w:val="1"/>
          <w:sz w:val="24"/>
          <w:lang w:eastAsia="zh-CN"/>
        </w:rPr>
        <w:t>;</w:t>
      </w:r>
      <w:r>
        <w:rPr>
          <w:rFonts w:ascii="宋体" w:eastAsia="宋体" w:hint="eastAsia"/>
          <w:sz w:val="24"/>
          <w:lang w:eastAsia="zh-CN"/>
        </w:rPr>
        <w:t>但现在</w:t>
      </w:r>
      <w:r>
        <w:rPr>
          <w:sz w:val="24"/>
          <w:lang w:eastAsia="zh-CN"/>
        </w:rPr>
        <w:t>,</w:t>
      </w:r>
      <w:r>
        <w:rPr>
          <w:rFonts w:ascii="宋体" w:eastAsia="宋体" w:hint="eastAsia"/>
          <w:sz w:val="24"/>
          <w:lang w:eastAsia="zh-CN"/>
        </w:rPr>
        <w:t>我凭良心想</w:t>
      </w:r>
      <w:r>
        <w:rPr>
          <w:spacing w:val="-3"/>
          <w:sz w:val="24"/>
          <w:lang w:eastAsia="zh-CN"/>
        </w:rPr>
        <w:t>,</w:t>
      </w:r>
      <w:r>
        <w:rPr>
          <w:rFonts w:ascii="宋体" w:eastAsia="宋体" w:hint="eastAsia"/>
          <w:sz w:val="24"/>
          <w:lang w:eastAsia="zh-CN"/>
        </w:rPr>
        <w:t>上帝创造世界和我的目的是什么</w:t>
      </w:r>
      <w:r>
        <w:rPr>
          <w:sz w:val="24"/>
          <w:lang w:eastAsia="zh-CN"/>
        </w:rPr>
        <w:t>?</w:t>
      </w:r>
      <w:r>
        <w:rPr>
          <w:rFonts w:ascii="宋体" w:eastAsia="宋体" w:hint="eastAsia"/>
          <w:spacing w:val="-1"/>
          <w:sz w:val="24"/>
          <w:lang w:eastAsia="zh-CN"/>
        </w:rPr>
        <w:t>难道就是为了让男人和女人活着吃喝</w:t>
      </w:r>
      <w:r>
        <w:rPr>
          <w:sz w:val="24"/>
          <w:lang w:eastAsia="zh-CN"/>
        </w:rPr>
        <w:t>,</w:t>
      </w:r>
      <w:r>
        <w:rPr>
          <w:rFonts w:ascii="宋体" w:eastAsia="宋体" w:hint="eastAsia"/>
          <w:sz w:val="24"/>
          <w:lang w:eastAsia="zh-CN"/>
        </w:rPr>
        <w:t>说谎</w:t>
      </w:r>
      <w:r>
        <w:rPr>
          <w:sz w:val="24"/>
          <w:lang w:eastAsia="zh-CN"/>
        </w:rPr>
        <w:t>,</w:t>
      </w:r>
      <w:r>
        <w:rPr>
          <w:rFonts w:ascii="宋体" w:eastAsia="宋体" w:hint="eastAsia"/>
          <w:sz w:val="24"/>
          <w:lang w:eastAsia="zh-CN"/>
        </w:rPr>
        <w:t>咒骂</w:t>
      </w:r>
      <w:r>
        <w:rPr>
          <w:sz w:val="24"/>
          <w:lang w:eastAsia="zh-CN"/>
        </w:rPr>
        <w:t>,</w:t>
      </w:r>
      <w:r>
        <w:rPr>
          <w:rFonts w:ascii="宋体" w:eastAsia="宋体" w:hint="eastAsia"/>
          <w:sz w:val="24"/>
          <w:lang w:eastAsia="zh-CN"/>
        </w:rPr>
        <w:t>犯这样的罪恶吗</w:t>
      </w:r>
      <w:r>
        <w:rPr>
          <w:spacing w:val="-3"/>
          <w:sz w:val="24"/>
          <w:lang w:eastAsia="zh-CN"/>
        </w:rPr>
        <w:t>?</w:t>
      </w:r>
      <w:r>
        <w:rPr>
          <w:rFonts w:ascii="宋体" w:eastAsia="宋体" w:hint="eastAsia"/>
          <w:sz w:val="24"/>
          <w:lang w:eastAsia="zh-CN"/>
        </w:rPr>
        <w:t>这是上帝的目的吗</w:t>
      </w:r>
      <w:r>
        <w:rPr>
          <w:sz w:val="24"/>
          <w:lang w:eastAsia="zh-CN"/>
        </w:rPr>
        <w:t xml:space="preserve">? </w:t>
      </w:r>
      <w:r>
        <w:rPr>
          <w:rFonts w:ascii="宋体" w:eastAsia="宋体" w:hint="eastAsia"/>
          <w:sz w:val="24"/>
          <w:lang w:eastAsia="zh-CN"/>
        </w:rPr>
        <w:t>我把这个问题交给你们每一个有罪的男人或女人的良心</w:t>
      </w:r>
      <w:r>
        <w:rPr>
          <w:spacing w:val="-1"/>
          <w:sz w:val="24"/>
          <w:lang w:eastAsia="zh-CN"/>
        </w:rPr>
        <w:t>;</w:t>
      </w:r>
      <w:r>
        <w:rPr>
          <w:rFonts w:ascii="宋体" w:eastAsia="宋体" w:hint="eastAsia"/>
          <w:sz w:val="24"/>
          <w:lang w:eastAsia="zh-CN"/>
        </w:rPr>
        <w:t>想想你是如何生活的</w:t>
      </w:r>
      <w:r>
        <w:rPr>
          <w:spacing w:val="-3"/>
          <w:sz w:val="24"/>
          <w:lang w:eastAsia="zh-CN"/>
        </w:rPr>
        <w:t>?</w:t>
      </w:r>
      <w:r>
        <w:rPr>
          <w:rFonts w:ascii="宋体" w:eastAsia="宋体" w:hint="eastAsia"/>
          <w:sz w:val="24"/>
          <w:lang w:eastAsia="zh-CN"/>
        </w:rPr>
        <w:t>你一生都做了什么</w:t>
      </w:r>
      <w:r>
        <w:rPr>
          <w:sz w:val="24"/>
          <w:lang w:eastAsia="zh-CN"/>
        </w:rPr>
        <w:t>?</w:t>
      </w:r>
      <w:r>
        <w:rPr>
          <w:rFonts w:ascii="宋体" w:eastAsia="宋体" w:hint="eastAsia"/>
          <w:sz w:val="24"/>
          <w:lang w:eastAsia="zh-CN"/>
        </w:rPr>
        <w:t>回顾你过去的生活</w:t>
      </w:r>
      <w:r>
        <w:rPr>
          <w:sz w:val="24"/>
          <w:lang w:eastAsia="zh-CN"/>
        </w:rPr>
        <w:t>,</w:t>
      </w:r>
      <w:r>
        <w:rPr>
          <w:rFonts w:ascii="宋体" w:eastAsia="宋体" w:hint="eastAsia"/>
          <w:sz w:val="24"/>
          <w:lang w:eastAsia="zh-CN"/>
        </w:rPr>
        <w:t>想想你是如何度过的</w:t>
      </w:r>
      <w:r>
        <w:rPr>
          <w:sz w:val="24"/>
          <w:lang w:eastAsia="zh-CN"/>
        </w:rPr>
        <w:t>?</w:t>
      </w:r>
      <w:r>
        <w:rPr>
          <w:rFonts w:ascii="宋体" w:eastAsia="宋体" w:hint="eastAsia"/>
          <w:sz w:val="24"/>
          <w:lang w:eastAsia="zh-CN"/>
        </w:rPr>
        <w:t>我赚了钱</w:t>
      </w:r>
      <w:r>
        <w:rPr>
          <w:spacing w:val="-3"/>
          <w:sz w:val="24"/>
          <w:lang w:eastAsia="zh-CN"/>
        </w:rPr>
        <w:t>,</w:t>
      </w:r>
      <w:r>
        <w:rPr>
          <w:rFonts w:ascii="宋体" w:eastAsia="宋体" w:hint="eastAsia"/>
          <w:sz w:val="24"/>
          <w:lang w:eastAsia="zh-CN"/>
        </w:rPr>
        <w:t>做什么</w:t>
      </w:r>
      <w:r>
        <w:rPr>
          <w:sz w:val="24"/>
          <w:lang w:eastAsia="zh-CN"/>
        </w:rPr>
        <w:t>?</w:t>
      </w:r>
      <w:r>
        <w:rPr>
          <w:rFonts w:ascii="宋体" w:eastAsia="宋体" w:hint="eastAsia"/>
          <w:sz w:val="24"/>
          <w:lang w:eastAsia="zh-CN"/>
        </w:rPr>
        <w:t>难道只是为了吃喝等等吗</w:t>
      </w:r>
      <w:r>
        <w:rPr>
          <w:sz w:val="24"/>
          <w:lang w:eastAsia="zh-CN"/>
        </w:rPr>
        <w:t>?</w:t>
      </w:r>
      <w:r>
        <w:rPr>
          <w:rFonts w:ascii="宋体" w:eastAsia="宋体" w:hint="eastAsia"/>
          <w:sz w:val="24"/>
          <w:lang w:eastAsia="zh-CN"/>
        </w:rPr>
        <w:t>你一直生活在自然的进程中</w:t>
      </w:r>
      <w:r>
        <w:rPr>
          <w:sz w:val="24"/>
          <w:lang w:eastAsia="zh-CN"/>
        </w:rPr>
        <w:t>,</w:t>
      </w:r>
      <w:r>
        <w:rPr>
          <w:rFonts w:ascii="宋体" w:eastAsia="宋体" w:hint="eastAsia"/>
          <w:sz w:val="24"/>
          <w:lang w:eastAsia="zh-CN"/>
        </w:rPr>
        <w:t>你的良心告诉你是这样</w:t>
      </w:r>
      <w:r>
        <w:rPr>
          <w:spacing w:val="-3"/>
          <w:sz w:val="24"/>
          <w:lang w:eastAsia="zh-CN"/>
        </w:rPr>
        <w:t>,</w:t>
      </w:r>
      <w:r>
        <w:rPr>
          <w:rFonts w:ascii="宋体" w:eastAsia="宋体" w:hint="eastAsia"/>
          <w:sz w:val="24"/>
          <w:lang w:eastAsia="zh-CN"/>
        </w:rPr>
        <w:t>现在我把这个问题交给你</w:t>
      </w:r>
      <w:r>
        <w:rPr>
          <w:sz w:val="24"/>
          <w:lang w:eastAsia="zh-CN"/>
        </w:rPr>
        <w:t>,</w:t>
      </w:r>
      <w:r>
        <w:rPr>
          <w:rFonts w:ascii="宋体" w:eastAsia="宋体" w:hint="eastAsia"/>
          <w:sz w:val="24"/>
          <w:lang w:eastAsia="zh-CN"/>
        </w:rPr>
        <w:t>你凭良心认为这就是你生活在世上的目的吗</w:t>
      </w:r>
      <w:r>
        <w:rPr>
          <w:sz w:val="24"/>
          <w:lang w:eastAsia="zh-CN"/>
        </w:rPr>
        <w:t xml:space="preserve">? </w:t>
      </w:r>
      <w:r>
        <w:rPr>
          <w:rFonts w:ascii="宋体" w:eastAsia="宋体" w:hint="eastAsia"/>
          <w:sz w:val="24"/>
          <w:lang w:eastAsia="zh-CN"/>
        </w:rPr>
        <w:t>当上帝从永恒就打算创造你这样一个受造之物</w:t>
      </w:r>
      <w:r>
        <w:rPr>
          <w:spacing w:val="-3"/>
          <w:sz w:val="24"/>
          <w:lang w:eastAsia="zh-CN"/>
        </w:rPr>
        <w:t>,</w:t>
      </w:r>
      <w:r>
        <w:rPr>
          <w:rFonts w:ascii="宋体" w:eastAsia="宋体" w:hint="eastAsia"/>
          <w:sz w:val="24"/>
          <w:lang w:eastAsia="zh-CN"/>
        </w:rPr>
        <w:t>在这样一个时间</w:t>
      </w:r>
      <w:r>
        <w:rPr>
          <w:sz w:val="24"/>
          <w:lang w:eastAsia="zh-CN"/>
        </w:rPr>
        <w:t>,</w:t>
      </w:r>
      <w:r>
        <w:rPr>
          <w:rFonts w:ascii="宋体" w:eastAsia="宋体" w:hint="eastAsia"/>
          <w:sz w:val="24"/>
          <w:lang w:eastAsia="zh-CN"/>
        </w:rPr>
        <w:t>这样一个地方生活</w:t>
      </w:r>
      <w:r>
        <w:rPr>
          <w:sz w:val="24"/>
          <w:lang w:eastAsia="zh-CN"/>
        </w:rPr>
        <w:t>,</w:t>
      </w:r>
      <w:r>
        <w:rPr>
          <w:rFonts w:ascii="宋体" w:eastAsia="宋体" w:hint="eastAsia"/>
          <w:sz w:val="24"/>
          <w:lang w:eastAsia="zh-CN"/>
        </w:rPr>
        <w:t>一直保守你脱离海上或陆地上的危险</w:t>
      </w:r>
      <w:r>
        <w:rPr>
          <w:spacing w:val="-3"/>
          <w:sz w:val="24"/>
          <w:lang w:eastAsia="zh-CN"/>
        </w:rPr>
        <w:t>,</w:t>
      </w:r>
      <w:r>
        <w:rPr>
          <w:rFonts w:ascii="宋体" w:eastAsia="宋体" w:hint="eastAsia"/>
          <w:sz w:val="24"/>
          <w:lang w:eastAsia="zh-CN"/>
        </w:rPr>
        <w:t>我说</w:t>
      </w:r>
      <w:r>
        <w:rPr>
          <w:sz w:val="24"/>
          <w:lang w:eastAsia="zh-CN"/>
        </w:rPr>
        <w:t>,</w:t>
      </w:r>
      <w:r>
        <w:rPr>
          <w:rFonts w:ascii="宋体" w:eastAsia="宋体" w:hint="eastAsia"/>
          <w:sz w:val="24"/>
          <w:lang w:eastAsia="zh-CN"/>
        </w:rPr>
        <w:t>上帝难道没有别的目的</w:t>
      </w:r>
      <w:r>
        <w:rPr>
          <w:sz w:val="24"/>
          <w:lang w:eastAsia="zh-CN"/>
        </w:rPr>
        <w:t>,</w:t>
      </w:r>
      <w:r>
        <w:rPr>
          <w:rFonts w:ascii="宋体" w:eastAsia="宋体" w:hint="eastAsia"/>
          <w:sz w:val="24"/>
          <w:lang w:eastAsia="zh-CN"/>
        </w:rPr>
        <w:t>只是为了让你这样生活吗</w:t>
      </w:r>
      <w:r>
        <w:rPr>
          <w:sz w:val="24"/>
          <w:lang w:eastAsia="zh-CN"/>
        </w:rPr>
        <w:t>?</w:t>
      </w:r>
      <w:r>
        <w:rPr>
          <w:rFonts w:ascii="宋体" w:eastAsia="宋体" w:hint="eastAsia"/>
          <w:sz w:val="24"/>
          <w:lang w:eastAsia="zh-CN"/>
        </w:rPr>
        <w:t>如果你有一颗为此思考的心</w:t>
      </w:r>
      <w:r>
        <w:rPr>
          <w:spacing w:val="-3"/>
          <w:sz w:val="24"/>
          <w:lang w:eastAsia="zh-CN"/>
        </w:rPr>
        <w:t>,</w:t>
      </w:r>
      <w:r>
        <w:rPr>
          <w:rFonts w:ascii="宋体" w:eastAsia="宋体" w:hint="eastAsia"/>
          <w:spacing w:val="-6"/>
          <w:sz w:val="24"/>
          <w:lang w:eastAsia="zh-CN"/>
        </w:rPr>
        <w:t>你的良心肯定会谴责你。 你躺在病床上</w:t>
      </w:r>
      <w:r>
        <w:rPr>
          <w:spacing w:val="2"/>
          <w:sz w:val="24"/>
          <w:lang w:eastAsia="zh-CN"/>
        </w:rPr>
        <w:t>,</w:t>
      </w:r>
      <w:r>
        <w:rPr>
          <w:rFonts w:ascii="宋体" w:eastAsia="宋体" w:hint="eastAsia"/>
          <w:sz w:val="24"/>
          <w:lang w:eastAsia="zh-CN"/>
        </w:rPr>
        <w:t>然后你向上帝呼求饶恕你</w:t>
      </w:r>
      <w:r>
        <w:rPr>
          <w:spacing w:val="-1"/>
          <w:sz w:val="24"/>
          <w:lang w:eastAsia="zh-CN"/>
        </w:rPr>
        <w:t>;</w:t>
      </w:r>
      <w:r>
        <w:rPr>
          <w:rFonts w:ascii="宋体" w:eastAsia="宋体" w:hint="eastAsia"/>
          <w:sz w:val="24"/>
          <w:lang w:eastAsia="zh-CN"/>
        </w:rPr>
        <w:t>好吧</w:t>
      </w:r>
      <w:r>
        <w:rPr>
          <w:spacing w:val="-3"/>
          <w:sz w:val="24"/>
          <w:lang w:eastAsia="zh-CN"/>
        </w:rPr>
        <w:t>,</w:t>
      </w:r>
      <w:r>
        <w:rPr>
          <w:rFonts w:ascii="宋体" w:eastAsia="宋体" w:hint="eastAsia"/>
          <w:sz w:val="24"/>
          <w:lang w:eastAsia="zh-CN"/>
        </w:rPr>
        <w:t>你逃脱了</w:t>
      </w:r>
      <w:r>
        <w:rPr>
          <w:spacing w:val="-3"/>
          <w:sz w:val="24"/>
          <w:lang w:eastAsia="zh-CN"/>
        </w:rPr>
        <w:t>,</w:t>
      </w:r>
      <w:r>
        <w:rPr>
          <w:rFonts w:ascii="宋体" w:eastAsia="宋体" w:hint="eastAsia"/>
          <w:sz w:val="24"/>
          <w:lang w:eastAsia="zh-CN"/>
        </w:rPr>
        <w:t>现在我把这个问题交给你</w:t>
      </w:r>
      <w:r>
        <w:rPr>
          <w:sz w:val="24"/>
          <w:lang w:eastAsia="zh-CN"/>
        </w:rPr>
        <w:t>,</w:t>
      </w:r>
      <w:r>
        <w:rPr>
          <w:rFonts w:ascii="宋体" w:eastAsia="宋体" w:hint="eastAsia"/>
          <w:sz w:val="24"/>
          <w:lang w:eastAsia="zh-CN"/>
        </w:rPr>
        <w:t>你认为上帝饶恕你</w:t>
      </w:r>
      <w:r>
        <w:rPr>
          <w:sz w:val="24"/>
          <w:lang w:eastAsia="zh-CN"/>
        </w:rPr>
        <w:t>,</w:t>
      </w:r>
      <w:r>
        <w:rPr>
          <w:rFonts w:ascii="宋体" w:eastAsia="宋体" w:hint="eastAsia"/>
          <w:sz w:val="24"/>
          <w:lang w:eastAsia="zh-CN"/>
        </w:rPr>
        <w:t>赐给你生命</w:t>
      </w:r>
      <w:r>
        <w:rPr>
          <w:sz w:val="24"/>
          <w:lang w:eastAsia="zh-CN"/>
        </w:rPr>
        <w:t>,</w:t>
      </w:r>
      <w:r>
        <w:rPr>
          <w:rFonts w:ascii="宋体" w:eastAsia="宋体" w:hint="eastAsia"/>
          <w:spacing w:val="-2"/>
          <w:sz w:val="24"/>
          <w:lang w:eastAsia="zh-CN"/>
        </w:rPr>
        <w:t>就是为了让你活着没有别的</w:t>
      </w:r>
      <w:r>
        <w:rPr>
          <w:rFonts w:ascii="宋体" w:eastAsia="宋体" w:hint="eastAsia"/>
          <w:sz w:val="24"/>
          <w:lang w:eastAsia="zh-CN"/>
        </w:rPr>
        <w:t>目的</w:t>
      </w:r>
      <w:r>
        <w:rPr>
          <w:spacing w:val="-3"/>
          <w:sz w:val="24"/>
          <w:lang w:eastAsia="zh-CN"/>
        </w:rPr>
        <w:t>,</w:t>
      </w:r>
      <w:r>
        <w:rPr>
          <w:rFonts w:ascii="宋体" w:eastAsia="宋体" w:hint="eastAsia"/>
          <w:sz w:val="24"/>
          <w:lang w:eastAsia="zh-CN"/>
        </w:rPr>
        <w:t>只是为了这个吗</w:t>
      </w:r>
      <w:r>
        <w:rPr>
          <w:sz w:val="24"/>
          <w:lang w:eastAsia="zh-CN"/>
        </w:rPr>
        <w:t>?</w:t>
      </w:r>
      <w:r>
        <w:rPr>
          <w:rFonts w:ascii="宋体" w:eastAsia="宋体" w:hint="eastAsia"/>
          <w:sz w:val="24"/>
          <w:lang w:eastAsia="zh-CN"/>
        </w:rPr>
        <w:t>你认为这就是唯一的目的吗</w:t>
      </w:r>
      <w:r>
        <w:rPr>
          <w:sz w:val="24"/>
          <w:lang w:eastAsia="zh-CN"/>
        </w:rPr>
        <w:t xml:space="preserve">? </w:t>
      </w:r>
      <w:r>
        <w:rPr>
          <w:rFonts w:ascii="宋体" w:eastAsia="宋体" w:hint="eastAsia"/>
          <w:sz w:val="24"/>
          <w:lang w:eastAsia="zh-CN"/>
        </w:rPr>
        <w:t>要小心</w:t>
      </w:r>
      <w:r>
        <w:rPr>
          <w:sz w:val="24"/>
          <w:lang w:eastAsia="zh-CN"/>
        </w:rPr>
        <w:t>,</w:t>
      </w:r>
      <w:r>
        <w:rPr>
          <w:rFonts w:ascii="宋体" w:eastAsia="宋体" w:hint="eastAsia"/>
          <w:sz w:val="24"/>
          <w:lang w:eastAsia="zh-CN"/>
        </w:rPr>
        <w:t>不要继续走在违背上帝目的的道路上</w:t>
      </w:r>
      <w:r>
        <w:rPr>
          <w:spacing w:val="-3"/>
          <w:sz w:val="24"/>
          <w:lang w:eastAsia="zh-CN"/>
        </w:rPr>
        <w:t>,</w:t>
      </w:r>
      <w:r>
        <w:rPr>
          <w:rFonts w:ascii="宋体" w:eastAsia="宋体" w:hint="eastAsia"/>
          <w:sz w:val="24"/>
          <w:lang w:eastAsia="zh-CN"/>
        </w:rPr>
        <w:t>因为上帝总有一天会达到祂的目的。如果一个人花了很大代价将另一个人从痛苦中拯救出来</w:t>
      </w:r>
      <w:r>
        <w:rPr>
          <w:spacing w:val="-3"/>
          <w:sz w:val="24"/>
          <w:lang w:eastAsia="zh-CN"/>
        </w:rPr>
        <w:t>,</w:t>
      </w:r>
      <w:r>
        <w:rPr>
          <w:rFonts w:ascii="宋体" w:eastAsia="宋体" w:hint="eastAsia"/>
          <w:sz w:val="24"/>
          <w:lang w:eastAsia="zh-CN"/>
        </w:rPr>
        <w:t>将他从囚禁中赎回</w:t>
      </w:r>
      <w:r>
        <w:rPr>
          <w:sz w:val="24"/>
          <w:lang w:eastAsia="zh-CN"/>
        </w:rPr>
        <w:t>,</w:t>
      </w:r>
      <w:r>
        <w:rPr>
          <w:rFonts w:ascii="宋体" w:eastAsia="宋体" w:hint="eastAsia"/>
          <w:sz w:val="24"/>
          <w:lang w:eastAsia="zh-CN"/>
        </w:rPr>
        <w:t>当他把他带回家时</w:t>
      </w:r>
      <w:r>
        <w:rPr>
          <w:sz w:val="24"/>
          <w:lang w:eastAsia="zh-CN"/>
        </w:rPr>
        <w:t>,</w:t>
      </w:r>
      <w:r>
        <w:rPr>
          <w:rFonts w:ascii="宋体" w:eastAsia="宋体" w:hint="eastAsia"/>
          <w:sz w:val="24"/>
          <w:lang w:eastAsia="zh-CN"/>
        </w:rPr>
        <w:t>他却辱骂那为他做这些事的人</w:t>
      </w:r>
      <w:r>
        <w:rPr>
          <w:sz w:val="24"/>
          <w:lang w:eastAsia="zh-CN"/>
        </w:rPr>
        <w:t>,</w:t>
      </w:r>
      <w:r>
        <w:rPr>
          <w:rFonts w:ascii="宋体" w:eastAsia="宋体" w:hint="eastAsia"/>
          <w:spacing w:val="-4"/>
          <w:sz w:val="24"/>
          <w:lang w:eastAsia="zh-CN"/>
        </w:rPr>
        <w:t>并尽其所</w:t>
      </w:r>
      <w:r>
        <w:rPr>
          <w:rFonts w:ascii="宋体" w:eastAsia="宋体" w:hint="eastAsia"/>
          <w:sz w:val="24"/>
          <w:lang w:eastAsia="zh-CN"/>
        </w:rPr>
        <w:t>能地伤害他</w:t>
      </w:r>
      <w:r>
        <w:rPr>
          <w:spacing w:val="-1"/>
          <w:sz w:val="24"/>
          <w:lang w:eastAsia="zh-CN"/>
        </w:rPr>
        <w:t>:</w:t>
      </w:r>
      <w:r>
        <w:rPr>
          <w:rFonts w:ascii="宋体" w:eastAsia="宋体" w:hint="eastAsia"/>
          <w:sz w:val="24"/>
          <w:lang w:eastAsia="zh-CN"/>
        </w:rPr>
        <w:t>在任何人看来</w:t>
      </w:r>
      <w:r>
        <w:rPr>
          <w:sz w:val="24"/>
          <w:lang w:eastAsia="zh-CN"/>
        </w:rPr>
        <w:t>,</w:t>
      </w:r>
      <w:r>
        <w:rPr>
          <w:rFonts w:ascii="宋体" w:eastAsia="宋体" w:hint="eastAsia"/>
          <w:sz w:val="24"/>
          <w:lang w:eastAsia="zh-CN"/>
        </w:rPr>
        <w:t>这样做是非常冤枉的</w:t>
      </w:r>
      <w:r>
        <w:rPr>
          <w:sz w:val="24"/>
          <w:lang w:eastAsia="zh-CN"/>
        </w:rPr>
        <w:t>,</w:t>
      </w:r>
      <w:r>
        <w:rPr>
          <w:rFonts w:ascii="宋体" w:eastAsia="宋体" w:hint="eastAsia"/>
          <w:sz w:val="24"/>
          <w:lang w:eastAsia="zh-CN"/>
        </w:rPr>
        <w:t>因为他为一个因此而成为他受造之物的人做了这样那样的事</w:t>
      </w:r>
      <w:r>
        <w:rPr>
          <w:spacing w:val="-3"/>
          <w:sz w:val="24"/>
          <w:lang w:eastAsia="zh-CN"/>
        </w:rPr>
        <w:t>,</w:t>
      </w:r>
      <w:r>
        <w:rPr>
          <w:rFonts w:ascii="宋体" w:eastAsia="宋体" w:hint="eastAsia"/>
          <w:sz w:val="24"/>
          <w:lang w:eastAsia="zh-CN"/>
        </w:rPr>
        <w:t>而他却活着</w:t>
      </w:r>
      <w:r>
        <w:rPr>
          <w:sz w:val="24"/>
          <w:lang w:eastAsia="zh-CN"/>
        </w:rPr>
        <w:t>,</w:t>
      </w:r>
      <w:r>
        <w:rPr>
          <w:rFonts w:ascii="宋体" w:eastAsia="宋体" w:hint="eastAsia"/>
          <w:spacing w:val="-5"/>
          <w:sz w:val="24"/>
          <w:lang w:eastAsia="zh-CN"/>
        </w:rPr>
        <w:t>如此如此地冤枉和辱骂他。 当然</w:t>
      </w:r>
      <w:r>
        <w:rPr>
          <w:spacing w:val="-3"/>
          <w:sz w:val="24"/>
          <w:lang w:eastAsia="zh-CN"/>
        </w:rPr>
        <w:t>,</w:t>
      </w:r>
      <w:r>
        <w:rPr>
          <w:rFonts w:ascii="宋体" w:eastAsia="宋体" w:hint="eastAsia"/>
          <w:spacing w:val="-1"/>
          <w:sz w:val="24"/>
          <w:lang w:eastAsia="zh-CN"/>
        </w:rPr>
        <w:t>当上帝赐给你一个身体</w:t>
      </w:r>
      <w:r>
        <w:rPr>
          <w:sz w:val="24"/>
          <w:lang w:eastAsia="zh-CN"/>
        </w:rPr>
        <w:t>,</w:t>
      </w:r>
      <w:r>
        <w:rPr>
          <w:rFonts w:ascii="宋体" w:eastAsia="宋体" w:hint="eastAsia"/>
          <w:sz w:val="24"/>
          <w:lang w:eastAsia="zh-CN"/>
        </w:rPr>
        <w:t>将你从这样那样的危险中拯救出来</w:t>
      </w:r>
      <w:r>
        <w:rPr>
          <w:spacing w:val="-3"/>
          <w:sz w:val="24"/>
          <w:lang w:eastAsia="zh-CN"/>
        </w:rPr>
        <w:t>,</w:t>
      </w:r>
      <w:r>
        <w:rPr>
          <w:rFonts w:ascii="宋体" w:eastAsia="宋体" w:hint="eastAsia"/>
          <w:sz w:val="24"/>
          <w:lang w:eastAsia="zh-CN"/>
        </w:rPr>
        <w:t>而你却活着没有别的目的</w:t>
      </w:r>
      <w:r>
        <w:rPr>
          <w:sz w:val="24"/>
          <w:lang w:eastAsia="zh-CN"/>
        </w:rPr>
        <w:t>,</w:t>
      </w:r>
      <w:r>
        <w:rPr>
          <w:rFonts w:ascii="宋体" w:eastAsia="宋体" w:hint="eastAsia"/>
          <w:sz w:val="24"/>
          <w:lang w:eastAsia="zh-CN"/>
        </w:rPr>
        <w:t>只是为了满足你的情欲时</w:t>
      </w:r>
      <w:r>
        <w:rPr>
          <w:sz w:val="24"/>
          <w:lang w:eastAsia="zh-CN"/>
        </w:rPr>
        <w:t>,</w:t>
      </w:r>
      <w:r>
        <w:rPr>
          <w:rFonts w:ascii="宋体" w:eastAsia="宋体" w:hint="eastAsia"/>
          <w:sz w:val="24"/>
          <w:lang w:eastAsia="zh-CN"/>
        </w:rPr>
        <w:t>你就非常冤枉上帝。这是如此明显</w:t>
      </w:r>
      <w:r>
        <w:rPr>
          <w:spacing w:val="-3"/>
          <w:sz w:val="24"/>
          <w:lang w:eastAsia="zh-CN"/>
        </w:rPr>
        <w:t>,</w:t>
      </w:r>
      <w:r>
        <w:rPr>
          <w:rFonts w:ascii="宋体" w:eastAsia="宋体" w:hint="eastAsia"/>
          <w:sz w:val="24"/>
          <w:lang w:eastAsia="zh-CN"/>
        </w:rPr>
        <w:t>以至于人们会感到惊讶</w:t>
      </w:r>
      <w:r>
        <w:rPr>
          <w:sz w:val="24"/>
          <w:lang w:eastAsia="zh-CN"/>
        </w:rPr>
        <w:t>,</w:t>
      </w:r>
      <w:r>
        <w:rPr>
          <w:rFonts w:ascii="宋体" w:eastAsia="宋体" w:hint="eastAsia"/>
          <w:sz w:val="24"/>
          <w:lang w:eastAsia="zh-CN"/>
        </w:rPr>
        <w:t>他们的良心在哪里</w:t>
      </w:r>
      <w:r>
        <w:rPr>
          <w:sz w:val="24"/>
          <w:lang w:eastAsia="zh-CN"/>
        </w:rPr>
        <w:t>,</w:t>
      </w:r>
      <w:r>
        <w:rPr>
          <w:rFonts w:ascii="宋体" w:eastAsia="宋体" w:hint="eastAsia"/>
          <w:sz w:val="24"/>
          <w:lang w:eastAsia="zh-CN"/>
        </w:rPr>
        <w:t>他们怎么能安静地生活</w:t>
      </w:r>
      <w:r>
        <w:rPr>
          <w:spacing w:val="-3"/>
          <w:sz w:val="24"/>
          <w:lang w:eastAsia="zh-CN"/>
        </w:rPr>
        <w:t>,</w:t>
      </w:r>
      <w:r>
        <w:rPr>
          <w:rFonts w:ascii="宋体" w:eastAsia="宋体" w:hint="eastAsia"/>
          <w:spacing w:val="-3"/>
          <w:sz w:val="24"/>
          <w:lang w:eastAsia="zh-CN"/>
        </w:rPr>
        <w:t>他们的良心怎么不经常在他们脸上飞来飞去。 当然</w:t>
      </w:r>
      <w:r>
        <w:rPr>
          <w:spacing w:val="2"/>
          <w:sz w:val="24"/>
          <w:lang w:eastAsia="zh-CN"/>
        </w:rPr>
        <w:t>,</w:t>
      </w:r>
      <w:r>
        <w:rPr>
          <w:rFonts w:ascii="宋体" w:eastAsia="宋体" w:hint="eastAsia"/>
          <w:sz w:val="24"/>
          <w:lang w:eastAsia="zh-CN"/>
        </w:rPr>
        <w:t>当上帝光照良心</w:t>
      </w:r>
      <w:r>
        <w:rPr>
          <w:spacing w:val="-3"/>
          <w:sz w:val="24"/>
          <w:lang w:eastAsia="zh-CN"/>
        </w:rPr>
        <w:t>,</w:t>
      </w:r>
      <w:r>
        <w:rPr>
          <w:rFonts w:ascii="宋体" w:eastAsia="宋体" w:hint="eastAsia"/>
          <w:sz w:val="24"/>
          <w:lang w:eastAsia="zh-CN"/>
        </w:rPr>
        <w:t>并带着能力将这些事情带到他们的灵魂时</w:t>
      </w:r>
      <w:r>
        <w:rPr>
          <w:spacing w:val="-3"/>
          <w:sz w:val="24"/>
          <w:lang w:eastAsia="zh-CN"/>
        </w:rPr>
        <w:t>,</w:t>
      </w:r>
      <w:r>
        <w:rPr>
          <w:rFonts w:ascii="宋体" w:eastAsia="宋体" w:hint="eastAsia"/>
          <w:sz w:val="24"/>
          <w:lang w:eastAsia="zh-CN"/>
        </w:rPr>
        <w:t>罪人就会感到惊讶</w:t>
      </w:r>
      <w:r>
        <w:rPr>
          <w:sz w:val="24"/>
          <w:lang w:eastAsia="zh-CN"/>
        </w:rPr>
        <w:t>,</w:t>
      </w:r>
      <w:r>
        <w:rPr>
          <w:rFonts w:ascii="宋体" w:eastAsia="宋体" w:hint="eastAsia"/>
          <w:sz w:val="24"/>
          <w:lang w:eastAsia="zh-CN"/>
        </w:rPr>
        <w:t>想知道他们以前怎么没有看到这一点</w:t>
      </w:r>
      <w:r>
        <w:rPr>
          <w:spacing w:val="1"/>
          <w:sz w:val="24"/>
          <w:lang w:eastAsia="zh-CN"/>
        </w:rPr>
        <w:t>:</w:t>
      </w:r>
      <w:r>
        <w:rPr>
          <w:rFonts w:ascii="宋体" w:eastAsia="宋体" w:hint="eastAsia"/>
          <w:sz w:val="24"/>
          <w:lang w:eastAsia="zh-CN"/>
        </w:rPr>
        <w:t>这些事情是如此清楚</w:t>
      </w:r>
      <w:r>
        <w:rPr>
          <w:spacing w:val="-3"/>
          <w:sz w:val="24"/>
          <w:lang w:eastAsia="zh-CN"/>
        </w:rPr>
        <w:t>,</w:t>
      </w:r>
      <w:r>
        <w:rPr>
          <w:rFonts w:ascii="宋体" w:eastAsia="宋体" w:hint="eastAsia"/>
          <w:sz w:val="24"/>
          <w:lang w:eastAsia="zh-CN"/>
        </w:rPr>
        <w:t>以至于我过去竟然如此盲目</w:t>
      </w:r>
      <w:r>
        <w:rPr>
          <w:sz w:val="24"/>
          <w:lang w:eastAsia="zh-CN"/>
        </w:rPr>
        <w:t>,</w:t>
      </w:r>
      <w:r>
        <w:rPr>
          <w:rFonts w:ascii="宋体" w:eastAsia="宋体" w:hint="eastAsia"/>
          <w:sz w:val="24"/>
          <w:lang w:eastAsia="zh-CN"/>
        </w:rPr>
        <w:t>没有眼睛看到这些</w:t>
      </w:r>
      <w:r>
        <w:rPr>
          <w:sz w:val="24"/>
          <w:lang w:eastAsia="zh-CN"/>
        </w:rPr>
        <w:t>,</w:t>
      </w:r>
      <w:r>
        <w:rPr>
          <w:rFonts w:ascii="宋体" w:eastAsia="宋体" w:hint="eastAsia"/>
          <w:sz w:val="24"/>
          <w:lang w:eastAsia="zh-CN"/>
        </w:rPr>
        <w:t>这真是个奇迹</w:t>
      </w:r>
      <w:r>
        <w:rPr>
          <w:sz w:val="24"/>
          <w:lang w:eastAsia="zh-CN"/>
        </w:rPr>
        <w:t>,</w:t>
      </w:r>
      <w:r>
        <w:rPr>
          <w:rFonts w:ascii="宋体" w:eastAsia="宋体" w:hint="eastAsia"/>
          <w:spacing w:val="-4"/>
          <w:sz w:val="24"/>
          <w:lang w:eastAsia="zh-CN"/>
        </w:rPr>
        <w:t>然而谁把</w:t>
      </w:r>
      <w:r>
        <w:rPr>
          <w:rFonts w:ascii="宋体" w:eastAsia="宋体" w:hint="eastAsia"/>
          <w:sz w:val="24"/>
          <w:lang w:eastAsia="zh-CN"/>
        </w:rPr>
        <w:t>这些事情放在心上呢</w:t>
      </w:r>
      <w:r>
        <w:rPr>
          <w:spacing w:val="-2"/>
          <w:sz w:val="24"/>
          <w:lang w:eastAsia="zh-CN"/>
        </w:rPr>
        <w:t xml:space="preserve">? </w:t>
      </w:r>
      <w:r>
        <w:rPr>
          <w:rFonts w:ascii="宋体" w:eastAsia="宋体" w:hint="eastAsia"/>
          <w:sz w:val="24"/>
          <w:lang w:eastAsia="zh-CN"/>
        </w:rPr>
        <w:t>这样</w:t>
      </w:r>
      <w:r>
        <w:rPr>
          <w:sz w:val="24"/>
          <w:lang w:eastAsia="zh-CN"/>
        </w:rPr>
        <w:t>,</w:t>
      </w:r>
      <w:r>
        <w:rPr>
          <w:rFonts w:ascii="宋体" w:eastAsia="宋体" w:hint="eastAsia"/>
          <w:sz w:val="24"/>
          <w:lang w:eastAsia="zh-CN"/>
        </w:rPr>
        <w:t>我们就完成了解释中的第一件事</w:t>
      </w:r>
      <w:r>
        <w:rPr>
          <w:sz w:val="24"/>
          <w:lang w:eastAsia="zh-CN"/>
        </w:rPr>
        <w:t>,</w:t>
      </w:r>
      <w:r>
        <w:rPr>
          <w:rFonts w:ascii="宋体" w:eastAsia="宋体" w:hint="eastAsia"/>
          <w:sz w:val="24"/>
          <w:lang w:eastAsia="zh-CN"/>
        </w:rPr>
        <w:t>即罪对上帝本性的冤枉</w:t>
      </w:r>
      <w:r>
        <w:rPr>
          <w:sz w:val="24"/>
          <w:lang w:eastAsia="zh-CN"/>
        </w:rPr>
        <w:t>,</w:t>
      </w:r>
      <w:r>
        <w:rPr>
          <w:rFonts w:ascii="宋体" w:eastAsia="宋体" w:hint="eastAsia"/>
          <w:sz w:val="24"/>
          <w:lang w:eastAsia="zh-CN"/>
        </w:rPr>
        <w:t>与上帝作对</w:t>
      </w:r>
      <w:r>
        <w:rPr>
          <w:spacing w:val="-3"/>
          <w:sz w:val="24"/>
          <w:lang w:eastAsia="zh-CN"/>
        </w:rPr>
        <w:t>,</w:t>
      </w:r>
      <w:r>
        <w:rPr>
          <w:rFonts w:ascii="宋体" w:eastAsia="宋体" w:hint="eastAsia"/>
          <w:sz w:val="24"/>
          <w:lang w:eastAsia="zh-CN"/>
        </w:rPr>
        <w:t>打击上帝</w:t>
      </w:r>
      <w:r>
        <w:rPr>
          <w:sz w:val="24"/>
          <w:lang w:eastAsia="zh-CN"/>
        </w:rPr>
        <w:t>,</w:t>
      </w:r>
      <w:r>
        <w:rPr>
          <w:rFonts w:ascii="宋体" w:eastAsia="宋体" w:hint="eastAsia"/>
          <w:sz w:val="24"/>
          <w:lang w:eastAsia="zh-CN"/>
        </w:rPr>
        <w:t>以及在祂的关系等方面的冤枉。现在</w:t>
      </w:r>
      <w:r>
        <w:rPr>
          <w:sz w:val="24"/>
          <w:lang w:eastAsia="zh-CN"/>
        </w:rPr>
        <w:t>,</w:t>
      </w:r>
      <w:r>
        <w:rPr>
          <w:rFonts w:ascii="宋体" w:eastAsia="宋体" w:hint="eastAsia"/>
          <w:sz w:val="24"/>
          <w:lang w:eastAsia="zh-CN"/>
        </w:rPr>
        <w:t>我承认</w:t>
      </w:r>
      <w:r>
        <w:rPr>
          <w:sz w:val="24"/>
          <w:lang w:eastAsia="zh-CN"/>
        </w:rPr>
        <w:t>,</w:t>
      </w:r>
      <w:r>
        <w:rPr>
          <w:rFonts w:ascii="宋体" w:eastAsia="宋体" w:hint="eastAsia"/>
          <w:spacing w:val="-2"/>
          <w:sz w:val="24"/>
          <w:lang w:eastAsia="zh-CN"/>
        </w:rPr>
        <w:t>我在这项工作中最想达到的</w:t>
      </w:r>
      <w:r>
        <w:rPr>
          <w:rFonts w:ascii="宋体" w:eastAsia="宋体" w:hint="eastAsia"/>
          <w:sz w:val="24"/>
          <w:lang w:eastAsia="zh-CN"/>
        </w:rPr>
        <w:t>目标还在后面</w:t>
      </w:r>
      <w:r>
        <w:rPr>
          <w:spacing w:val="-3"/>
          <w:sz w:val="24"/>
          <w:lang w:eastAsia="zh-CN"/>
        </w:rPr>
        <w:t>,</w:t>
      </w:r>
      <w:r>
        <w:rPr>
          <w:rFonts w:ascii="宋体" w:eastAsia="宋体" w:hint="eastAsia"/>
          <w:sz w:val="24"/>
          <w:lang w:eastAsia="zh-CN"/>
        </w:rPr>
        <w:t>因此我将用一两句话来总结</w:t>
      </w:r>
      <w:r>
        <w:rPr>
          <w:sz w:val="24"/>
          <w:lang w:eastAsia="zh-CN"/>
        </w:rPr>
        <w:t>,</w:t>
      </w:r>
      <w:r>
        <w:rPr>
          <w:rFonts w:ascii="宋体" w:eastAsia="宋体" w:hint="eastAsia"/>
          <w:sz w:val="24"/>
          <w:lang w:eastAsia="zh-CN"/>
        </w:rPr>
        <w:t>从中得出一些推论和结论</w:t>
      </w:r>
      <w:r>
        <w:rPr>
          <w:spacing w:val="1"/>
          <w:sz w:val="24"/>
          <w:lang w:eastAsia="zh-CN"/>
        </w:rPr>
        <w:t>:</w:t>
      </w:r>
      <w:r>
        <w:rPr>
          <w:rFonts w:ascii="宋体" w:eastAsia="宋体" w:hint="eastAsia"/>
          <w:sz w:val="24"/>
          <w:lang w:eastAsia="zh-CN"/>
        </w:rPr>
        <w:t>只是这么多</w:t>
      </w:r>
      <w:r>
        <w:rPr>
          <w:sz w:val="24"/>
          <w:lang w:eastAsia="zh-CN"/>
        </w:rPr>
        <w:t>,</w:t>
      </w:r>
      <w:r>
        <w:rPr>
          <w:rFonts w:ascii="宋体" w:eastAsia="宋体" w:hint="eastAsia"/>
          <w:sz w:val="24"/>
          <w:lang w:eastAsia="zh-CN"/>
        </w:rPr>
        <w:t>当我告诉你们罪是比苦难更大的恶</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比地狱所有的折磨更大的恶</w:t>
      </w:r>
      <w:r>
        <w:rPr>
          <w:sz w:val="24"/>
          <w:lang w:eastAsia="zh-CN"/>
        </w:rPr>
        <w:t>,</w:t>
      </w:r>
      <w:r>
        <w:rPr>
          <w:rFonts w:ascii="宋体" w:eastAsia="宋体" w:hint="eastAsia"/>
          <w:sz w:val="24"/>
          <w:lang w:eastAsia="zh-CN"/>
        </w:rPr>
        <w:t>正如我在开头所说。那么</w:t>
      </w:r>
      <w:r>
        <w:rPr>
          <w:sz w:val="24"/>
          <w:lang w:eastAsia="zh-CN"/>
        </w:rPr>
        <w:t>,</w:t>
      </w:r>
      <w:r>
        <w:rPr>
          <w:rFonts w:ascii="宋体" w:eastAsia="宋体" w:hint="eastAsia"/>
          <w:sz w:val="24"/>
          <w:lang w:eastAsia="zh-CN"/>
        </w:rPr>
        <w:t>通过我所说的</w:t>
      </w:r>
      <w:r>
        <w:rPr>
          <w:spacing w:val="-3"/>
          <w:sz w:val="24"/>
          <w:lang w:eastAsia="zh-CN"/>
        </w:rPr>
        <w:t>,</w:t>
      </w:r>
      <w:r>
        <w:rPr>
          <w:rFonts w:ascii="宋体" w:eastAsia="宋体" w:hint="eastAsia"/>
          <w:sz w:val="24"/>
          <w:lang w:eastAsia="zh-CN"/>
        </w:rPr>
        <w:t>你们可以看到这个真理是如何从这些结论中得出的</w:t>
      </w:r>
      <w:r>
        <w:rPr>
          <w:sz w:val="24"/>
          <w:lang w:eastAsia="zh-CN"/>
        </w:rPr>
        <w:t>,</w:t>
      </w:r>
      <w:r>
        <w:rPr>
          <w:rFonts w:ascii="宋体" w:eastAsia="宋体" w:hint="eastAsia"/>
          <w:sz w:val="24"/>
          <w:lang w:eastAsia="zh-CN"/>
        </w:rPr>
        <w:t>因为它冤枉了上帝</w:t>
      </w:r>
      <w:r>
        <w:rPr>
          <w:sz w:val="24"/>
          <w:lang w:eastAsia="zh-CN"/>
        </w:rPr>
        <w:t>,</w:t>
      </w:r>
      <w:r>
        <w:rPr>
          <w:rFonts w:ascii="宋体" w:eastAsia="宋体" w:hint="eastAsia"/>
          <w:sz w:val="24"/>
          <w:lang w:eastAsia="zh-CN"/>
        </w:rPr>
        <w:t>而上</w:t>
      </w:r>
      <w:r>
        <w:rPr>
          <w:rFonts w:ascii="宋体" w:eastAsia="宋体" w:hint="eastAsia"/>
          <w:spacing w:val="-6"/>
          <w:sz w:val="24"/>
          <w:lang w:eastAsia="zh-CN"/>
        </w:rPr>
        <w:t>帝是如此无限美好的。 如果任何人受苦</w:t>
      </w:r>
      <w:r>
        <w:rPr>
          <w:sz w:val="24"/>
          <w:lang w:eastAsia="zh-CN"/>
        </w:rPr>
        <w:t>,</w:t>
      </w:r>
      <w:r>
        <w:rPr>
          <w:rFonts w:ascii="宋体" w:eastAsia="宋体" w:hint="eastAsia"/>
          <w:sz w:val="24"/>
          <w:lang w:eastAsia="zh-CN"/>
        </w:rPr>
        <w:t>或在地狱中永远灭亡</w:t>
      </w:r>
      <w:r>
        <w:rPr>
          <w:spacing w:val="2"/>
          <w:sz w:val="24"/>
          <w:lang w:eastAsia="zh-CN"/>
        </w:rPr>
        <w:t>,</w:t>
      </w:r>
      <w:r>
        <w:rPr>
          <w:rFonts w:ascii="宋体" w:eastAsia="宋体" w:hint="eastAsia"/>
          <w:sz w:val="24"/>
          <w:lang w:eastAsia="zh-CN"/>
        </w:rPr>
        <w:t>这只是一个受造之物的益处</w:t>
      </w:r>
      <w:r>
        <w:rPr>
          <w:spacing w:val="-12"/>
          <w:sz w:val="24"/>
          <w:lang w:eastAsia="zh-CN"/>
        </w:rPr>
        <w:t>,</w:t>
      </w:r>
      <w:r>
        <w:rPr>
          <w:rFonts w:ascii="宋体" w:eastAsia="宋体" w:hint="eastAsia"/>
          <w:sz w:val="24"/>
          <w:lang w:eastAsia="zh-CN"/>
        </w:rPr>
        <w:t>一个受造之物的安慰在这一点上受到了阻碍</w:t>
      </w:r>
      <w:r>
        <w:rPr>
          <w:spacing w:val="-3"/>
          <w:sz w:val="24"/>
          <w:lang w:eastAsia="zh-CN"/>
        </w:rPr>
        <w:t>,</w:t>
      </w:r>
      <w:r>
        <w:rPr>
          <w:rFonts w:ascii="宋体" w:eastAsia="宋体" w:hint="eastAsia"/>
          <w:sz w:val="24"/>
          <w:lang w:eastAsia="zh-CN"/>
        </w:rPr>
        <w:t>但在罪中</w:t>
      </w:r>
      <w:r>
        <w:rPr>
          <w:sz w:val="24"/>
          <w:lang w:eastAsia="zh-CN"/>
        </w:rPr>
        <w:t>,</w:t>
      </w:r>
      <w:r>
        <w:rPr>
          <w:rFonts w:ascii="宋体" w:eastAsia="宋体" w:hint="eastAsia"/>
          <w:sz w:val="24"/>
          <w:lang w:eastAsia="zh-CN"/>
        </w:rPr>
        <w:t>有对一位无限上帝的美善和荣耀的阻碍</w:t>
      </w:r>
      <w:r>
        <w:rPr>
          <w:spacing w:val="-1"/>
          <w:sz w:val="24"/>
          <w:lang w:eastAsia="zh-CN"/>
        </w:rPr>
        <w:t>;</w:t>
      </w:r>
      <w:r>
        <w:rPr>
          <w:rFonts w:ascii="宋体" w:eastAsia="宋体" w:hint="eastAsia"/>
          <w:sz w:val="24"/>
          <w:lang w:eastAsia="zh-CN"/>
        </w:rPr>
        <w:t>在上帝的荣耀中有比世上所有受造之物的平安和安慰更多的美善</w:t>
      </w:r>
      <w:r>
        <w:rPr>
          <w:spacing w:val="-1"/>
          <w:sz w:val="24"/>
          <w:lang w:eastAsia="zh-CN"/>
        </w:rPr>
        <w:t>:</w:t>
      </w:r>
      <w:r>
        <w:rPr>
          <w:rFonts w:ascii="宋体" w:eastAsia="宋体" w:hint="eastAsia"/>
          <w:sz w:val="24"/>
          <w:lang w:eastAsia="zh-CN"/>
        </w:rPr>
        <w:t>如果是这样</w:t>
      </w:r>
      <w:r>
        <w:rPr>
          <w:sz w:val="24"/>
          <w:lang w:eastAsia="zh-CN"/>
        </w:rPr>
        <w:t>,</w:t>
      </w:r>
      <w:r>
        <w:rPr>
          <w:rFonts w:ascii="宋体" w:eastAsia="宋体" w:hint="eastAsia"/>
          <w:sz w:val="24"/>
          <w:lang w:eastAsia="zh-CN"/>
        </w:rPr>
        <w:t>那么肯定在与上帝荣耀相反的罪中有比在所有只与受造之物的平安和安慰相反的痛苦和折磨中更多的恶</w:t>
      </w:r>
      <w:r>
        <w:rPr>
          <w:spacing w:val="-1"/>
          <w:sz w:val="24"/>
          <w:lang w:eastAsia="zh-CN"/>
        </w:rPr>
        <w:t>:</w:t>
      </w:r>
      <w:r>
        <w:rPr>
          <w:rFonts w:ascii="宋体" w:eastAsia="宋体" w:hint="eastAsia"/>
          <w:sz w:val="24"/>
          <w:lang w:eastAsia="zh-CN"/>
        </w:rPr>
        <w:t>我说</w:t>
      </w:r>
      <w:r>
        <w:rPr>
          <w:sz w:val="24"/>
          <w:lang w:eastAsia="zh-CN"/>
        </w:rPr>
        <w:t>,</w:t>
      </w:r>
      <w:r>
        <w:rPr>
          <w:rFonts w:ascii="宋体" w:eastAsia="宋体" w:hint="eastAsia"/>
          <w:sz w:val="24"/>
          <w:lang w:eastAsia="zh-CN"/>
        </w:rPr>
        <w:t>由此可以得出这些推论。</w:t>
      </w:r>
    </w:p>
    <w:p w14:paraId="5B8B9546" w14:textId="77777777" w:rsidR="00EC029C" w:rsidRDefault="00EC029C">
      <w:pPr>
        <w:pStyle w:val="a3"/>
        <w:spacing w:before="0"/>
        <w:ind w:left="0"/>
        <w:jc w:val="left"/>
        <w:rPr>
          <w:rFonts w:ascii="宋体"/>
          <w:sz w:val="24"/>
          <w:lang w:eastAsia="zh-CN"/>
        </w:rPr>
      </w:pPr>
    </w:p>
    <w:p w14:paraId="14EA96C4" w14:textId="77777777" w:rsidR="00EC029C" w:rsidRDefault="00EC029C">
      <w:pPr>
        <w:pStyle w:val="a3"/>
        <w:spacing w:before="0"/>
        <w:ind w:left="0"/>
        <w:jc w:val="left"/>
        <w:rPr>
          <w:rFonts w:ascii="宋体"/>
          <w:sz w:val="24"/>
          <w:lang w:eastAsia="zh-CN"/>
        </w:rPr>
      </w:pPr>
    </w:p>
    <w:p w14:paraId="06A6AC1B" w14:textId="77777777" w:rsidR="00EC029C" w:rsidRDefault="00EC029C">
      <w:pPr>
        <w:pStyle w:val="a3"/>
        <w:spacing w:before="0"/>
        <w:ind w:left="0"/>
        <w:jc w:val="left"/>
        <w:rPr>
          <w:rFonts w:ascii="宋体"/>
          <w:sz w:val="24"/>
          <w:lang w:eastAsia="zh-CN"/>
        </w:rPr>
      </w:pPr>
    </w:p>
    <w:p w14:paraId="4325458D" w14:textId="77777777" w:rsidR="00EC029C" w:rsidRDefault="00EC029C">
      <w:pPr>
        <w:pStyle w:val="a3"/>
        <w:spacing w:before="137"/>
        <w:ind w:left="0"/>
        <w:jc w:val="left"/>
        <w:rPr>
          <w:rFonts w:ascii="宋体"/>
          <w:sz w:val="24"/>
          <w:lang w:eastAsia="zh-CN"/>
        </w:rPr>
      </w:pPr>
    </w:p>
    <w:p w14:paraId="07E9FF7A" w14:textId="77777777" w:rsidR="00EC029C" w:rsidRDefault="00000000">
      <w:pPr>
        <w:pStyle w:val="1"/>
      </w:pPr>
      <w:bookmarkStart w:id="109" w:name="CHAP._XV."/>
      <w:bookmarkStart w:id="110" w:name="_bookmark15"/>
      <w:bookmarkEnd w:id="109"/>
      <w:bookmarkEnd w:id="110"/>
      <w:r>
        <w:t>CHAP.</w:t>
      </w:r>
      <w:r>
        <w:rPr>
          <w:spacing w:val="-6"/>
        </w:rPr>
        <w:t xml:space="preserve"> </w:t>
      </w:r>
      <w:r>
        <w:rPr>
          <w:spacing w:val="-5"/>
        </w:rPr>
        <w:t>XV.</w:t>
      </w:r>
    </w:p>
    <w:p w14:paraId="36FAA936" w14:textId="77777777" w:rsidR="00EC029C" w:rsidRDefault="00EC029C">
      <w:pPr>
        <w:sectPr w:rsidR="00EC029C">
          <w:pgSz w:w="12240" w:h="15840"/>
          <w:pgMar w:top="1300" w:right="1100" w:bottom="280" w:left="1320" w:header="720" w:footer="720" w:gutter="0"/>
          <w:cols w:space="720"/>
        </w:sectPr>
      </w:pPr>
    </w:p>
    <w:p w14:paraId="493A57CE" w14:textId="77777777" w:rsidR="00EC029C" w:rsidRDefault="00000000">
      <w:pPr>
        <w:pStyle w:val="2"/>
        <w:spacing w:before="84"/>
      </w:pPr>
      <w:bookmarkStart w:id="111" w:name="The_First_Corollary."/>
      <w:bookmarkEnd w:id="111"/>
      <w:r>
        <w:lastRenderedPageBreak/>
        <w:t>The</w:t>
      </w:r>
      <w:r>
        <w:rPr>
          <w:spacing w:val="-8"/>
        </w:rPr>
        <w:t xml:space="preserve"> </w:t>
      </w:r>
      <w:r>
        <w:t>First</w:t>
      </w:r>
      <w:r>
        <w:rPr>
          <w:spacing w:val="-6"/>
        </w:rPr>
        <w:t xml:space="preserve"> </w:t>
      </w:r>
      <w:r>
        <w:rPr>
          <w:spacing w:val="-2"/>
        </w:rPr>
        <w:t>Corollary.</w:t>
      </w:r>
    </w:p>
    <w:p w14:paraId="5E4755D9" w14:textId="77777777" w:rsidR="00EC029C" w:rsidRDefault="00000000">
      <w:pPr>
        <w:pStyle w:val="a3"/>
        <w:spacing w:before="456" w:line="254" w:lineRule="auto"/>
        <w:ind w:right="449"/>
      </w:pPr>
      <w:r>
        <w:t>It appears by this, That but few men know what they do when they sin against GOD.</w:t>
      </w:r>
    </w:p>
    <w:p w14:paraId="71B541C4" w14:textId="77777777" w:rsidR="00EC029C" w:rsidRDefault="00000000">
      <w:pPr>
        <w:pStyle w:val="a3"/>
        <w:spacing w:before="298" w:line="254" w:lineRule="auto"/>
        <w:ind w:right="442"/>
      </w:pPr>
      <w:r>
        <w:t>FIRST from this, Certainly it does evidently appear that there are</w:t>
      </w:r>
      <w:r>
        <w:rPr>
          <w:spacing w:val="80"/>
          <w:w w:val="150"/>
        </w:rPr>
        <w:t xml:space="preserve"> </w:t>
      </w:r>
      <w:r>
        <w:t>but few men that know what they do in sinning against God, nor</w:t>
      </w:r>
      <w:r>
        <w:rPr>
          <w:spacing w:val="40"/>
        </w:rPr>
        <w:t xml:space="preserve"> </w:t>
      </w:r>
      <w:r>
        <w:t>have not known all this while. It was the Complaint of the Prophet Jeremiah, No man said, What have I done?</w:t>
      </w:r>
    </w:p>
    <w:p w14:paraId="51A8F789" w14:textId="77777777" w:rsidR="00EC029C" w:rsidRDefault="00000000">
      <w:pPr>
        <w:pStyle w:val="a3"/>
        <w:spacing w:before="292" w:line="254" w:lineRule="auto"/>
        <w:ind w:right="438"/>
      </w:pPr>
      <w:r>
        <w:t>Certainly men in ways of sin never say, Oh Lord, what have I done? Give me but that man or woman that have gone on in ways of sin, that have imagined they have wronged God so much; that they have done so much against the infinite eternal glorious God. They think indeed they have done amiss, what they should not do; but it is another manner of matter, it is not only doing what you should not do, but it is a wrong to the infinite glorious God, and therefore certainly it appears but few men know God, or know sin; neither know what that God is with whom they have to deal.</w:t>
      </w:r>
    </w:p>
    <w:p w14:paraId="5A2D1C02" w14:textId="77777777" w:rsidR="00EC029C" w:rsidRDefault="00000000">
      <w:pPr>
        <w:pStyle w:val="a3"/>
        <w:spacing w:before="283" w:line="254" w:lineRule="auto"/>
        <w:ind w:right="360"/>
      </w:pPr>
      <w:r>
        <w:t>Neither know what sin is, and how it makes against that God with whom they have to deal; if men did only know God,</w:t>
      </w:r>
      <w:r>
        <w:rPr>
          <w:spacing w:val="80"/>
        </w:rPr>
        <w:t xml:space="preserve"> </w:t>
      </w:r>
      <w:r>
        <w:t>it were enough</w:t>
      </w:r>
      <w:r>
        <w:rPr>
          <w:spacing w:val="80"/>
        </w:rPr>
        <w:t xml:space="preserve"> </w:t>
      </w:r>
      <w:r>
        <w:t>to keep them from sin. And there is a notable place in the 1 John 2.</w:t>
      </w:r>
      <w:r>
        <w:rPr>
          <w:spacing w:val="40"/>
        </w:rPr>
        <w:t xml:space="preserve"> </w:t>
      </w:r>
      <w:r>
        <w:t>He</w:t>
      </w:r>
      <w:r>
        <w:rPr>
          <w:spacing w:val="-2"/>
        </w:rPr>
        <w:t xml:space="preserve"> </w:t>
      </w:r>
      <w:r>
        <w:t>that</w:t>
      </w:r>
      <w:r>
        <w:rPr>
          <w:spacing w:val="-4"/>
        </w:rPr>
        <w:t xml:space="preserve"> </w:t>
      </w:r>
      <w:r>
        <w:t>said</w:t>
      </w:r>
      <w:r>
        <w:rPr>
          <w:spacing w:val="-3"/>
        </w:rPr>
        <w:t xml:space="preserve"> </w:t>
      </w:r>
      <w:r>
        <w:t>I</w:t>
      </w:r>
      <w:r>
        <w:rPr>
          <w:spacing w:val="-3"/>
        </w:rPr>
        <w:t xml:space="preserve"> </w:t>
      </w:r>
      <w:r>
        <w:t>know</w:t>
      </w:r>
      <w:r>
        <w:rPr>
          <w:spacing w:val="-4"/>
        </w:rPr>
        <w:t xml:space="preserve"> </w:t>
      </w:r>
      <w:r>
        <w:t>him</w:t>
      </w:r>
      <w:r>
        <w:rPr>
          <w:spacing w:val="-4"/>
        </w:rPr>
        <w:t xml:space="preserve"> </w:t>
      </w:r>
      <w:r>
        <w:t>and</w:t>
      </w:r>
      <w:r>
        <w:rPr>
          <w:spacing w:val="-3"/>
        </w:rPr>
        <w:t xml:space="preserve"> </w:t>
      </w:r>
      <w:r>
        <w:t>keepeth</w:t>
      </w:r>
      <w:r>
        <w:rPr>
          <w:spacing w:val="-3"/>
        </w:rPr>
        <w:t xml:space="preserve"> </w:t>
      </w:r>
      <w:r>
        <w:t>not</w:t>
      </w:r>
      <w:r>
        <w:rPr>
          <w:spacing w:val="-2"/>
        </w:rPr>
        <w:t xml:space="preserve"> </w:t>
      </w:r>
      <w:r>
        <w:t>his</w:t>
      </w:r>
      <w:r>
        <w:rPr>
          <w:spacing w:val="-4"/>
        </w:rPr>
        <w:t xml:space="preserve"> </w:t>
      </w:r>
      <w:r>
        <w:t>commandments</w:t>
      </w:r>
      <w:r>
        <w:rPr>
          <w:spacing w:val="-1"/>
        </w:rPr>
        <w:t xml:space="preserve"> </w:t>
      </w:r>
      <w:r>
        <w:t>is</w:t>
      </w:r>
      <w:r>
        <w:rPr>
          <w:spacing w:val="-6"/>
        </w:rPr>
        <w:t xml:space="preserve"> </w:t>
      </w:r>
      <w:r>
        <w:t>a</w:t>
      </w:r>
      <w:r>
        <w:rPr>
          <w:spacing w:val="36"/>
        </w:rPr>
        <w:t xml:space="preserve"> </w:t>
      </w:r>
      <w:r>
        <w:t>liar, and the truth is not in him. If there be any man in the congregation that said he knows God, and keepeth not his Commandments, he</w:t>
      </w:r>
      <w:r>
        <w:rPr>
          <w:spacing w:val="40"/>
        </w:rPr>
        <w:t xml:space="preserve"> </w:t>
      </w:r>
      <w:r>
        <w:t>lies said the Holy Ghost. What, doest thou know God, man or woman? sinner, Man or woman doest thou know God, that infinite glorious eternal God, with whom thou hast to do? and not to keep his Commandments, but goest on in ways of sin? certainly thou art a liar.</w:t>
      </w:r>
    </w:p>
    <w:p w14:paraId="0F985F62" w14:textId="77777777" w:rsidR="00EC029C" w:rsidRDefault="00000000">
      <w:pPr>
        <w:pStyle w:val="a3"/>
        <w:spacing w:before="280" w:line="254" w:lineRule="auto"/>
        <w:ind w:right="452"/>
      </w:pPr>
      <w:r>
        <w:t>It may be many of you are apt to say, We know God, what need we have so much of God Preached?</w:t>
      </w:r>
    </w:p>
    <w:p w14:paraId="638FE03B" w14:textId="77777777" w:rsidR="00EC029C" w:rsidRDefault="00EC029C">
      <w:pPr>
        <w:spacing w:line="254" w:lineRule="auto"/>
        <w:sectPr w:rsidR="00EC029C">
          <w:pgSz w:w="12240" w:h="15840"/>
          <w:pgMar w:top="1780" w:right="1100" w:bottom="280" w:left="1320" w:header="720" w:footer="720" w:gutter="0"/>
          <w:cols w:space="720"/>
        </w:sectPr>
      </w:pPr>
    </w:p>
    <w:p w14:paraId="219A2907" w14:textId="77777777" w:rsidR="00EC029C" w:rsidRDefault="00000000">
      <w:pPr>
        <w:pStyle w:val="a3"/>
        <w:spacing w:line="254" w:lineRule="auto"/>
        <w:ind w:right="439"/>
      </w:pPr>
      <w:r>
        <w:lastRenderedPageBreak/>
        <w:t>If</w:t>
      </w:r>
      <w:r>
        <w:rPr>
          <w:spacing w:val="35"/>
        </w:rPr>
        <w:t xml:space="preserve"> </w:t>
      </w:r>
      <w:r>
        <w:t>you</w:t>
      </w:r>
      <w:r>
        <w:rPr>
          <w:spacing w:val="34"/>
        </w:rPr>
        <w:t xml:space="preserve"> </w:t>
      </w:r>
      <w:r>
        <w:t>say</w:t>
      </w:r>
      <w:r>
        <w:rPr>
          <w:spacing w:val="29"/>
        </w:rPr>
        <w:t xml:space="preserve"> </w:t>
      </w:r>
      <w:r>
        <w:t>you</w:t>
      </w:r>
      <w:r>
        <w:rPr>
          <w:spacing w:val="34"/>
        </w:rPr>
        <w:t xml:space="preserve"> </w:t>
      </w:r>
      <w:r>
        <w:t>know</w:t>
      </w:r>
      <w:r>
        <w:rPr>
          <w:spacing w:val="32"/>
        </w:rPr>
        <w:t xml:space="preserve"> </w:t>
      </w:r>
      <w:r>
        <w:t>God and keep not</w:t>
      </w:r>
      <w:r>
        <w:rPr>
          <w:spacing w:val="29"/>
        </w:rPr>
        <w:t xml:space="preserve"> </w:t>
      </w:r>
      <w:r>
        <w:t>his</w:t>
      </w:r>
      <w:r>
        <w:rPr>
          <w:spacing w:val="32"/>
        </w:rPr>
        <w:t xml:space="preserve"> </w:t>
      </w:r>
      <w:r>
        <w:t>commandments, you</w:t>
      </w:r>
      <w:r>
        <w:rPr>
          <w:spacing w:val="34"/>
        </w:rPr>
        <w:t xml:space="preserve"> </w:t>
      </w:r>
      <w:r>
        <w:t>are a Liar. But now join these together, To know what a glorious God</w:t>
      </w:r>
      <w:r>
        <w:rPr>
          <w:spacing w:val="80"/>
        </w:rPr>
        <w:t xml:space="preserve"> </w:t>
      </w:r>
      <w:r>
        <w:t>this is, and how sin works against this God.</w:t>
      </w:r>
    </w:p>
    <w:p w14:paraId="3224B31B" w14:textId="77777777" w:rsidR="00EC029C" w:rsidRDefault="00000000">
      <w:pPr>
        <w:pStyle w:val="a3"/>
        <w:spacing w:before="293" w:line="254" w:lineRule="auto"/>
        <w:ind w:right="360"/>
      </w:pPr>
      <w:r>
        <w:t>Some</w:t>
      </w:r>
      <w:r>
        <w:rPr>
          <w:spacing w:val="-1"/>
        </w:rPr>
        <w:t xml:space="preserve"> </w:t>
      </w:r>
      <w:r>
        <w:t>knows somewhat</w:t>
      </w:r>
      <w:r>
        <w:rPr>
          <w:spacing w:val="-1"/>
        </w:rPr>
        <w:t xml:space="preserve"> </w:t>
      </w:r>
      <w:r>
        <w:t>of God's attributes, and</w:t>
      </w:r>
      <w:r>
        <w:rPr>
          <w:spacing w:val="-2"/>
        </w:rPr>
        <w:t xml:space="preserve"> </w:t>
      </w:r>
      <w:r>
        <w:t>can discourse</w:t>
      </w:r>
      <w:r>
        <w:rPr>
          <w:spacing w:val="-1"/>
        </w:rPr>
        <w:t xml:space="preserve"> </w:t>
      </w:r>
      <w:r>
        <w:t>of</w:t>
      </w:r>
      <w:r>
        <w:rPr>
          <w:spacing w:val="40"/>
        </w:rPr>
        <w:t xml:space="preserve"> </w:t>
      </w:r>
      <w:r>
        <w:t>him, yet perhaps never knew before how sin made against this God, this</w:t>
      </w:r>
      <w:r>
        <w:rPr>
          <w:spacing w:val="40"/>
        </w:rPr>
        <w:t xml:space="preserve"> </w:t>
      </w:r>
      <w:r>
        <w:t>is that people fail in; certainly both together has not been known by most people. I remember a speech I have read of a</w:t>
      </w:r>
      <w:r>
        <w:rPr>
          <w:spacing w:val="40"/>
        </w:rPr>
        <w:t xml:space="preserve"> </w:t>
      </w:r>
      <w:r>
        <w:t>German divine upon his sick bed; he cries out thus, In this disease I have learned what sin is, and how great the majesty of God is: These together. We cannot know what sin is, except we know how great the majesty of God is; put these together, and these two together,</w:t>
      </w:r>
      <w:r>
        <w:rPr>
          <w:spacing w:val="40"/>
        </w:rPr>
        <w:t xml:space="preserve"> </w:t>
      </w:r>
      <w:r>
        <w:t>will make men understand that they did never consider of before, what their lives are, and how people go on in a resolute, inconsiderate way, and know not</w:t>
      </w:r>
      <w:r>
        <w:rPr>
          <w:spacing w:val="40"/>
        </w:rPr>
        <w:t xml:space="preserve"> </w:t>
      </w:r>
      <w:r>
        <w:t>what they do, and what God is. Therefore we may pray as Christ in another case, Father forgive</w:t>
      </w:r>
      <w:r>
        <w:rPr>
          <w:spacing w:val="40"/>
        </w:rPr>
        <w:t xml:space="preserve"> </w:t>
      </w:r>
      <w:r>
        <w:t>them they know not what they do: poor creatures they know not</w:t>
      </w:r>
      <w:r>
        <w:rPr>
          <w:spacing w:val="40"/>
        </w:rPr>
        <w:t xml:space="preserve"> </w:t>
      </w:r>
      <w:r>
        <w:t>what</w:t>
      </w:r>
      <w:r>
        <w:rPr>
          <w:spacing w:val="40"/>
        </w:rPr>
        <w:t xml:space="preserve"> </w:t>
      </w:r>
      <w:r>
        <w:t>they</w:t>
      </w:r>
      <w:r>
        <w:rPr>
          <w:spacing w:val="40"/>
        </w:rPr>
        <w:t xml:space="preserve"> </w:t>
      </w:r>
      <w:r>
        <w:t>do; they</w:t>
      </w:r>
      <w:r>
        <w:rPr>
          <w:spacing w:val="40"/>
        </w:rPr>
        <w:t xml:space="preserve"> </w:t>
      </w:r>
      <w:r>
        <w:t>never imagined what</w:t>
      </w:r>
      <w:r>
        <w:rPr>
          <w:spacing w:val="40"/>
        </w:rPr>
        <w:t xml:space="preserve"> </w:t>
      </w:r>
      <w:r>
        <w:t>the</w:t>
      </w:r>
      <w:r>
        <w:rPr>
          <w:spacing w:val="40"/>
        </w:rPr>
        <w:t xml:space="preserve"> </w:t>
      </w:r>
      <w:r>
        <w:t>greatness</w:t>
      </w:r>
      <w:r>
        <w:rPr>
          <w:spacing w:val="40"/>
        </w:rPr>
        <w:t xml:space="preserve"> </w:t>
      </w:r>
      <w:r>
        <w:t>of</w:t>
      </w:r>
      <w:r>
        <w:rPr>
          <w:spacing w:val="40"/>
        </w:rPr>
        <w:t xml:space="preserve"> </w:t>
      </w:r>
      <w:r>
        <w:t>the</w:t>
      </w:r>
      <w:r>
        <w:rPr>
          <w:spacing w:val="40"/>
        </w:rPr>
        <w:t xml:space="preserve"> </w:t>
      </w:r>
      <w:r>
        <w:t>glory of God is.</w:t>
      </w:r>
    </w:p>
    <w:p w14:paraId="44F7EA2D" w14:textId="77777777" w:rsidR="00EC029C" w:rsidRDefault="00EC029C">
      <w:pPr>
        <w:pStyle w:val="a3"/>
        <w:spacing w:before="0"/>
        <w:ind w:left="0"/>
        <w:jc w:val="left"/>
      </w:pPr>
    </w:p>
    <w:p w14:paraId="75DF923E" w14:textId="77777777" w:rsidR="00EC029C" w:rsidRDefault="00EC029C">
      <w:pPr>
        <w:pStyle w:val="a3"/>
        <w:spacing w:before="0"/>
        <w:ind w:left="0"/>
        <w:jc w:val="left"/>
      </w:pPr>
    </w:p>
    <w:p w14:paraId="1CFA42D2" w14:textId="77777777" w:rsidR="00EC029C" w:rsidRDefault="00EC029C">
      <w:pPr>
        <w:pStyle w:val="a3"/>
        <w:spacing w:before="25"/>
        <w:ind w:left="0"/>
        <w:jc w:val="left"/>
      </w:pPr>
    </w:p>
    <w:p w14:paraId="47E23427" w14:textId="77777777" w:rsidR="00EC029C" w:rsidRDefault="00000000">
      <w:pPr>
        <w:pStyle w:val="1"/>
      </w:pPr>
      <w:bookmarkStart w:id="112" w:name="_bookmark16"/>
      <w:bookmarkStart w:id="113" w:name="CHAP._XVI."/>
      <w:bookmarkEnd w:id="112"/>
      <w:bookmarkEnd w:id="113"/>
      <w:r>
        <w:t>CHAP.</w:t>
      </w:r>
      <w:r>
        <w:rPr>
          <w:spacing w:val="-3"/>
        </w:rPr>
        <w:t xml:space="preserve"> </w:t>
      </w:r>
      <w:r>
        <w:rPr>
          <w:spacing w:val="-4"/>
        </w:rPr>
        <w:t>XVI.</w:t>
      </w:r>
    </w:p>
    <w:p w14:paraId="4BF7890B" w14:textId="77777777" w:rsidR="00EC029C" w:rsidRDefault="00000000">
      <w:pPr>
        <w:pStyle w:val="2"/>
        <w:spacing w:before="454"/>
      </w:pPr>
      <w:bookmarkStart w:id="114" w:name="The_Second_Corollary."/>
      <w:bookmarkEnd w:id="114"/>
      <w:r>
        <w:t>The</w:t>
      </w:r>
      <w:r>
        <w:rPr>
          <w:spacing w:val="-12"/>
        </w:rPr>
        <w:t xml:space="preserve"> </w:t>
      </w:r>
      <w:r>
        <w:t>Second</w:t>
      </w:r>
      <w:r>
        <w:rPr>
          <w:spacing w:val="-4"/>
        </w:rPr>
        <w:t xml:space="preserve"> </w:t>
      </w:r>
      <w:r>
        <w:rPr>
          <w:spacing w:val="-2"/>
        </w:rPr>
        <w:t>Corollary.</w:t>
      </w:r>
    </w:p>
    <w:p w14:paraId="725152C5" w14:textId="77777777" w:rsidR="00EC029C" w:rsidRDefault="00000000">
      <w:pPr>
        <w:pStyle w:val="a3"/>
        <w:spacing w:before="442"/>
      </w:pPr>
      <w:r>
        <w:t>The</w:t>
      </w:r>
      <w:r>
        <w:rPr>
          <w:spacing w:val="10"/>
        </w:rPr>
        <w:t xml:space="preserve"> </w:t>
      </w:r>
      <w:r>
        <w:t>Necessity</w:t>
      </w:r>
      <w:r>
        <w:rPr>
          <w:spacing w:val="6"/>
        </w:rPr>
        <w:t xml:space="preserve"> </w:t>
      </w:r>
      <w:r>
        <w:t>of</w:t>
      </w:r>
      <w:r>
        <w:rPr>
          <w:spacing w:val="14"/>
        </w:rPr>
        <w:t xml:space="preserve"> </w:t>
      </w:r>
      <w:r>
        <w:t>our</w:t>
      </w:r>
      <w:r>
        <w:rPr>
          <w:spacing w:val="1"/>
        </w:rPr>
        <w:t xml:space="preserve"> </w:t>
      </w:r>
      <w:r>
        <w:t>Mediators</w:t>
      </w:r>
      <w:r>
        <w:rPr>
          <w:spacing w:val="13"/>
        </w:rPr>
        <w:t xml:space="preserve"> </w:t>
      </w:r>
      <w:r>
        <w:t>being God</w:t>
      </w:r>
      <w:r>
        <w:rPr>
          <w:spacing w:val="-2"/>
        </w:rPr>
        <w:t xml:space="preserve"> </w:t>
      </w:r>
      <w:r>
        <w:t>and</w:t>
      </w:r>
      <w:r>
        <w:rPr>
          <w:spacing w:val="-2"/>
        </w:rPr>
        <w:t xml:space="preserve"> </w:t>
      </w:r>
      <w:r>
        <w:rPr>
          <w:spacing w:val="-4"/>
        </w:rPr>
        <w:t>Man.</w:t>
      </w:r>
    </w:p>
    <w:p w14:paraId="34E13F5C" w14:textId="77777777" w:rsidR="00EC029C" w:rsidRDefault="00000000">
      <w:pPr>
        <w:pStyle w:val="a3"/>
        <w:spacing w:before="319" w:line="254" w:lineRule="auto"/>
        <w:ind w:right="442"/>
      </w:pPr>
      <w:r>
        <w:t>Secondly, hence appeareth, the necessity that our Mediator between God and us, must be God as well as man: great is the mystery of godliness that God is manifest in the flesh. Well, but what is the reason of this mystery of godliness? How comes it to pass that there is</w:t>
      </w:r>
      <w:r>
        <w:rPr>
          <w:spacing w:val="40"/>
        </w:rPr>
        <w:t xml:space="preserve"> </w:t>
      </w:r>
      <w:r>
        <w:t>a necessity</w:t>
      </w:r>
      <w:r>
        <w:rPr>
          <w:spacing w:val="40"/>
        </w:rPr>
        <w:t xml:space="preserve"> </w:t>
      </w:r>
      <w:r>
        <w:t>of</w:t>
      </w:r>
      <w:r>
        <w:rPr>
          <w:spacing w:val="40"/>
        </w:rPr>
        <w:t xml:space="preserve"> </w:t>
      </w:r>
      <w:r>
        <w:t>such</w:t>
      </w:r>
      <w:r>
        <w:rPr>
          <w:spacing w:val="40"/>
        </w:rPr>
        <w:t xml:space="preserve"> </w:t>
      </w:r>
      <w:r>
        <w:t>a mystery</w:t>
      </w:r>
      <w:r>
        <w:rPr>
          <w:spacing w:val="40"/>
        </w:rPr>
        <w:t xml:space="preserve"> </w:t>
      </w:r>
      <w:r>
        <w:t>of</w:t>
      </w:r>
      <w:r>
        <w:rPr>
          <w:spacing w:val="40"/>
        </w:rPr>
        <w:t xml:space="preserve"> </w:t>
      </w:r>
      <w:r>
        <w:t>godliness</w:t>
      </w:r>
      <w:r>
        <w:rPr>
          <w:spacing w:val="40"/>
        </w:rPr>
        <w:t xml:space="preserve"> </w:t>
      </w:r>
      <w:r>
        <w:t>for saving of</w:t>
      </w:r>
      <w:r>
        <w:rPr>
          <w:spacing w:val="40"/>
        </w:rPr>
        <w:t xml:space="preserve"> </w:t>
      </w:r>
      <w:r>
        <w:t>poor Souls? That God must be manifested in the flesh? That God must be man? That all the angels in Heaven, and</w:t>
      </w:r>
      <w:r>
        <w:rPr>
          <w:spacing w:val="-3"/>
        </w:rPr>
        <w:t xml:space="preserve"> </w:t>
      </w:r>
      <w:r>
        <w:t>men in the world, could</w:t>
      </w:r>
      <w:r>
        <w:rPr>
          <w:spacing w:val="-3"/>
        </w:rPr>
        <w:t xml:space="preserve"> </w:t>
      </w:r>
      <w:r>
        <w:t>not</w:t>
      </w:r>
    </w:p>
    <w:p w14:paraId="40488690" w14:textId="77777777" w:rsidR="00EC029C" w:rsidRDefault="00EC029C">
      <w:pPr>
        <w:spacing w:line="254" w:lineRule="auto"/>
        <w:sectPr w:rsidR="00EC029C">
          <w:pgSz w:w="12240" w:h="15840"/>
          <w:pgMar w:top="1360" w:right="1100" w:bottom="280" w:left="1320" w:header="720" w:footer="720" w:gutter="0"/>
          <w:cols w:space="720"/>
        </w:sectPr>
      </w:pPr>
    </w:p>
    <w:p w14:paraId="395F097F" w14:textId="77777777" w:rsidR="00EC029C" w:rsidRDefault="00000000">
      <w:pPr>
        <w:pStyle w:val="a3"/>
        <w:spacing w:line="254" w:lineRule="auto"/>
        <w:ind w:right="449"/>
      </w:pPr>
      <w:r>
        <w:lastRenderedPageBreak/>
        <w:t>be a Mediator between God and us, but our Mediator must be truly and verily God as well as man? What is the reason of this?</w:t>
      </w:r>
    </w:p>
    <w:p w14:paraId="0DFC160C" w14:textId="77777777" w:rsidR="00EC029C" w:rsidRDefault="00000000">
      <w:pPr>
        <w:pStyle w:val="a3"/>
        <w:spacing w:before="295" w:line="254" w:lineRule="auto"/>
        <w:ind w:right="448"/>
      </w:pPr>
      <w:r>
        <w:t>That that I have been speaking of gives a full reason of it, our sins have so wronged God, has been so much against God, that it is only God can make up the wrong, only such a Mediator as Christ that is both God and man, that can make it up.</w:t>
      </w:r>
    </w:p>
    <w:p w14:paraId="1AE673B9" w14:textId="77777777" w:rsidR="00EC029C" w:rsidRDefault="00000000">
      <w:pPr>
        <w:pStyle w:val="a3"/>
        <w:spacing w:before="294" w:line="254" w:lineRule="auto"/>
        <w:ind w:right="357"/>
      </w:pPr>
      <w:r>
        <w:t>I suppose most of you know so far in your catechism, That Christ is God and Man;</w:t>
      </w:r>
      <w:r>
        <w:rPr>
          <w:spacing w:val="40"/>
        </w:rPr>
        <w:t xml:space="preserve"> </w:t>
      </w:r>
      <w:r>
        <w:t>but</w:t>
      </w:r>
      <w:r>
        <w:rPr>
          <w:spacing w:val="40"/>
        </w:rPr>
        <w:t xml:space="preserve"> </w:t>
      </w:r>
      <w:r>
        <w:t>suppose</w:t>
      </w:r>
      <w:r>
        <w:rPr>
          <w:spacing w:val="40"/>
        </w:rPr>
        <w:t xml:space="preserve"> </w:t>
      </w:r>
      <w:r>
        <w:t>I</w:t>
      </w:r>
      <w:r>
        <w:rPr>
          <w:spacing w:val="40"/>
        </w:rPr>
        <w:t xml:space="preserve"> </w:t>
      </w:r>
      <w:r>
        <w:t>should put</w:t>
      </w:r>
      <w:r>
        <w:rPr>
          <w:spacing w:val="40"/>
        </w:rPr>
        <w:t xml:space="preserve"> </w:t>
      </w:r>
      <w:r>
        <w:t>this</w:t>
      </w:r>
      <w:r>
        <w:rPr>
          <w:spacing w:val="40"/>
        </w:rPr>
        <w:t xml:space="preserve"> </w:t>
      </w:r>
      <w:r>
        <w:t>question</w:t>
      </w:r>
      <w:r>
        <w:rPr>
          <w:spacing w:val="40"/>
        </w:rPr>
        <w:t xml:space="preserve"> </w:t>
      </w:r>
      <w:r>
        <w:t>to</w:t>
      </w:r>
      <w:r>
        <w:rPr>
          <w:spacing w:val="40"/>
        </w:rPr>
        <w:t xml:space="preserve"> </w:t>
      </w:r>
      <w:r>
        <w:t>you, you say Christ is God and man; but give me a sound reason, Why it is necessary that Christ must be God and Man? Why cannot man be saved by any Savior but such a one as must be verily and truly God and man? I</w:t>
      </w:r>
      <w:r>
        <w:rPr>
          <w:spacing w:val="-2"/>
        </w:rPr>
        <w:t xml:space="preserve"> </w:t>
      </w:r>
      <w:r>
        <w:t>suppose you</w:t>
      </w:r>
      <w:r>
        <w:rPr>
          <w:spacing w:val="-3"/>
        </w:rPr>
        <w:t xml:space="preserve"> </w:t>
      </w:r>
      <w:r>
        <w:t>will give</w:t>
      </w:r>
      <w:r>
        <w:rPr>
          <w:spacing w:val="-1"/>
        </w:rPr>
        <w:t xml:space="preserve"> </w:t>
      </w:r>
      <w:r>
        <w:t>a sound</w:t>
      </w:r>
      <w:r>
        <w:rPr>
          <w:spacing w:val="-2"/>
        </w:rPr>
        <w:t xml:space="preserve"> </w:t>
      </w:r>
      <w:r>
        <w:t>substantial reason, and</w:t>
      </w:r>
      <w:r>
        <w:rPr>
          <w:spacing w:val="-2"/>
        </w:rPr>
        <w:t xml:space="preserve"> </w:t>
      </w:r>
      <w:r>
        <w:t>say, God appointed and has ordained it should be so: but though it be God's will, and God has ordained it, yet there is another reason, and this it is; You may say (when you hear Christ was God and man that mighty Savior) here is the reason of all that, because sin does so wrong and strike at God, and oppose God, that of necessity</w:t>
      </w:r>
      <w:r>
        <w:rPr>
          <w:spacing w:val="40"/>
        </w:rPr>
        <w:t xml:space="preserve"> </w:t>
      </w:r>
      <w:r>
        <w:t>whosoever</w:t>
      </w:r>
      <w:r>
        <w:rPr>
          <w:spacing w:val="40"/>
        </w:rPr>
        <w:t xml:space="preserve"> </w:t>
      </w:r>
      <w:r>
        <w:t>comes</w:t>
      </w:r>
      <w:r>
        <w:rPr>
          <w:spacing w:val="40"/>
        </w:rPr>
        <w:t xml:space="preserve"> </w:t>
      </w:r>
      <w:r>
        <w:t>to</w:t>
      </w:r>
      <w:r>
        <w:rPr>
          <w:spacing w:val="40"/>
        </w:rPr>
        <w:t xml:space="preserve"> </w:t>
      </w:r>
      <w:r>
        <w:t>be</w:t>
      </w:r>
      <w:r>
        <w:rPr>
          <w:spacing w:val="40"/>
        </w:rPr>
        <w:t xml:space="preserve"> </w:t>
      </w:r>
      <w:r>
        <w:t>a</w:t>
      </w:r>
      <w:r>
        <w:rPr>
          <w:spacing w:val="40"/>
        </w:rPr>
        <w:t xml:space="preserve"> </w:t>
      </w:r>
      <w:r>
        <w:t>Mediator</w:t>
      </w:r>
      <w:r>
        <w:rPr>
          <w:spacing w:val="40"/>
        </w:rPr>
        <w:t xml:space="preserve"> </w:t>
      </w:r>
      <w:r>
        <w:t>between</w:t>
      </w:r>
      <w:r>
        <w:rPr>
          <w:spacing w:val="40"/>
        </w:rPr>
        <w:t xml:space="preserve"> </w:t>
      </w:r>
      <w:r>
        <w:t>God</w:t>
      </w:r>
      <w:r>
        <w:rPr>
          <w:spacing w:val="40"/>
        </w:rPr>
        <w:t xml:space="preserve"> </w:t>
      </w:r>
      <w:r>
        <w:t>and</w:t>
      </w:r>
      <w:r>
        <w:rPr>
          <w:spacing w:val="40"/>
        </w:rPr>
        <w:t xml:space="preserve"> </w:t>
      </w:r>
      <w:r>
        <w:t>us,</w:t>
      </w:r>
      <w:r>
        <w:rPr>
          <w:spacing w:val="40"/>
        </w:rPr>
        <w:t xml:space="preserve"> </w:t>
      </w:r>
      <w:r>
        <w:t>must</w:t>
      </w:r>
      <w:r>
        <w:rPr>
          <w:spacing w:val="40"/>
        </w:rPr>
        <w:t xml:space="preserve"> </w:t>
      </w:r>
      <w:r>
        <w:t>be God as well as man. Therefore the Scripture said of Christ, his name shall be called Wwonderful, counsellor, the mighty God. Isa. 9. 6.</w:t>
      </w:r>
    </w:p>
    <w:p w14:paraId="15F23DE0" w14:textId="77777777" w:rsidR="00EC029C" w:rsidRDefault="00000000">
      <w:pPr>
        <w:pStyle w:val="a3"/>
        <w:spacing w:before="272" w:line="254" w:lineRule="auto"/>
        <w:ind w:right="438"/>
      </w:pPr>
      <w:r>
        <w:t>Christ is the mighty God, and the mighty God in the work of reconciliation, in reconciling God and us together, then he shews himself mighty. Because if all the world had undertaken to meditate between</w:t>
      </w:r>
      <w:r>
        <w:rPr>
          <w:spacing w:val="40"/>
        </w:rPr>
        <w:t xml:space="preserve"> </w:t>
      </w:r>
      <w:r>
        <w:t>God and us,</w:t>
      </w:r>
      <w:r>
        <w:rPr>
          <w:spacing w:val="40"/>
        </w:rPr>
        <w:t xml:space="preserve"> </w:t>
      </w:r>
      <w:r>
        <w:t>such</w:t>
      </w:r>
      <w:r>
        <w:rPr>
          <w:spacing w:val="40"/>
        </w:rPr>
        <w:t xml:space="preserve"> </w:t>
      </w:r>
      <w:r>
        <w:t>is</w:t>
      </w:r>
      <w:r>
        <w:rPr>
          <w:spacing w:val="40"/>
        </w:rPr>
        <w:t xml:space="preserve"> </w:t>
      </w:r>
      <w:r>
        <w:t>the</w:t>
      </w:r>
      <w:r>
        <w:rPr>
          <w:spacing w:val="40"/>
        </w:rPr>
        <w:t xml:space="preserve"> </w:t>
      </w:r>
      <w:r>
        <w:t>breach</w:t>
      </w:r>
      <w:r>
        <w:rPr>
          <w:spacing w:val="40"/>
        </w:rPr>
        <w:t xml:space="preserve"> </w:t>
      </w:r>
      <w:r>
        <w:t>between</w:t>
      </w:r>
      <w:r>
        <w:rPr>
          <w:spacing w:val="40"/>
        </w:rPr>
        <w:t xml:space="preserve"> </w:t>
      </w:r>
      <w:r>
        <w:t>God and us,</w:t>
      </w:r>
      <w:r>
        <w:rPr>
          <w:spacing w:val="40"/>
        </w:rPr>
        <w:t xml:space="preserve"> </w:t>
      </w:r>
      <w:r>
        <w:t xml:space="preserve">that all the men in the world could have done no more than if so be you had gone and put a piece of paper to a mighty flame, as if one had a mighty flame coming upon him, and he puts a piece of paper to keep it off; we know that will quickly burn it; he must put some Brass or </w:t>
      </w:r>
      <w:r>
        <w:rPr>
          <w:spacing w:val="-2"/>
        </w:rPr>
        <w:t>Iron.</w:t>
      </w:r>
    </w:p>
    <w:p w14:paraId="093C80A9" w14:textId="77777777" w:rsidR="00EC029C" w:rsidRDefault="00000000">
      <w:pPr>
        <w:pStyle w:val="a3"/>
        <w:spacing w:before="284" w:line="254" w:lineRule="auto"/>
        <w:ind w:right="447"/>
      </w:pPr>
      <w:r>
        <w:t>So that wrong is</w:t>
      </w:r>
      <w:r>
        <w:rPr>
          <w:spacing w:val="35"/>
        </w:rPr>
        <w:t xml:space="preserve"> </w:t>
      </w:r>
      <w:r>
        <w:t>done</w:t>
      </w:r>
      <w:r>
        <w:rPr>
          <w:spacing w:val="37"/>
        </w:rPr>
        <w:t xml:space="preserve"> </w:t>
      </w:r>
      <w:r>
        <w:t>to God by the</w:t>
      </w:r>
      <w:r>
        <w:rPr>
          <w:spacing w:val="37"/>
        </w:rPr>
        <w:t xml:space="preserve"> </w:t>
      </w:r>
      <w:r>
        <w:t>sin of</w:t>
      </w:r>
      <w:r>
        <w:rPr>
          <w:spacing w:val="38"/>
        </w:rPr>
        <w:t xml:space="preserve"> </w:t>
      </w:r>
      <w:r>
        <w:t>man, That if</w:t>
      </w:r>
      <w:r>
        <w:rPr>
          <w:spacing w:val="38"/>
        </w:rPr>
        <w:t xml:space="preserve"> </w:t>
      </w:r>
      <w:r>
        <w:t>all</w:t>
      </w:r>
      <w:r>
        <w:rPr>
          <w:spacing w:val="33"/>
        </w:rPr>
        <w:t xml:space="preserve"> </w:t>
      </w:r>
      <w:r>
        <w:t>the</w:t>
      </w:r>
      <w:r>
        <w:rPr>
          <w:spacing w:val="37"/>
        </w:rPr>
        <w:t xml:space="preserve"> </w:t>
      </w:r>
      <w:r>
        <w:t>men in</w:t>
      </w:r>
      <w:r>
        <w:rPr>
          <w:spacing w:val="40"/>
        </w:rPr>
        <w:t xml:space="preserve"> </w:t>
      </w:r>
      <w:r>
        <w:t>world, all the Created powers in Heaven and Earth, had come to have</w:t>
      </w:r>
      <w:r>
        <w:rPr>
          <w:spacing w:val="80"/>
        </w:rPr>
        <w:t xml:space="preserve"> </w:t>
      </w:r>
      <w:r>
        <w:t>stood</w:t>
      </w:r>
      <w:r>
        <w:rPr>
          <w:spacing w:val="80"/>
        </w:rPr>
        <w:t xml:space="preserve"> </w:t>
      </w:r>
      <w:r>
        <w:t>between</w:t>
      </w:r>
      <w:r>
        <w:rPr>
          <w:spacing w:val="80"/>
        </w:rPr>
        <w:t xml:space="preserve"> </w:t>
      </w:r>
      <w:r>
        <w:t>God</w:t>
      </w:r>
      <w:r>
        <w:rPr>
          <w:spacing w:val="80"/>
        </w:rPr>
        <w:t xml:space="preserve"> </w:t>
      </w:r>
      <w:r>
        <w:t>and</w:t>
      </w:r>
      <w:r>
        <w:rPr>
          <w:spacing w:val="80"/>
        </w:rPr>
        <w:t xml:space="preserve"> </w:t>
      </w:r>
      <w:r>
        <w:t>us,</w:t>
      </w:r>
      <w:r>
        <w:rPr>
          <w:spacing w:val="80"/>
        </w:rPr>
        <w:t xml:space="preserve"> </w:t>
      </w:r>
      <w:r>
        <w:t>to</w:t>
      </w:r>
      <w:r>
        <w:rPr>
          <w:spacing w:val="80"/>
        </w:rPr>
        <w:t xml:space="preserve"> </w:t>
      </w:r>
      <w:r>
        <w:t>have</w:t>
      </w:r>
      <w:r>
        <w:rPr>
          <w:spacing w:val="80"/>
        </w:rPr>
        <w:t xml:space="preserve"> </w:t>
      </w:r>
      <w:r>
        <w:t>satisfied</w:t>
      </w:r>
      <w:r>
        <w:rPr>
          <w:spacing w:val="80"/>
        </w:rPr>
        <w:t xml:space="preserve"> </w:t>
      </w:r>
      <w:r>
        <w:t>God</w:t>
      </w:r>
      <w:r>
        <w:rPr>
          <w:spacing w:val="80"/>
        </w:rPr>
        <w:t xml:space="preserve"> </w:t>
      </w:r>
      <w:r>
        <w:t>for</w:t>
      </w:r>
      <w:r>
        <w:rPr>
          <w:spacing w:val="80"/>
        </w:rPr>
        <w:t xml:space="preserve"> </w:t>
      </w:r>
      <w:r>
        <w:t>that</w:t>
      </w:r>
    </w:p>
    <w:p w14:paraId="71209567" w14:textId="77777777" w:rsidR="00EC029C" w:rsidRDefault="00EC029C">
      <w:pPr>
        <w:spacing w:line="254" w:lineRule="auto"/>
        <w:sectPr w:rsidR="00EC029C">
          <w:pgSz w:w="12240" w:h="15840"/>
          <w:pgMar w:top="1360" w:right="1100" w:bottom="280" w:left="1320" w:header="720" w:footer="720" w:gutter="0"/>
          <w:cols w:space="720"/>
        </w:sectPr>
      </w:pPr>
    </w:p>
    <w:p w14:paraId="0A109199" w14:textId="77777777" w:rsidR="00EC029C" w:rsidRDefault="00000000">
      <w:pPr>
        <w:pStyle w:val="a3"/>
        <w:spacing w:line="254" w:lineRule="auto"/>
        <w:ind w:right="451"/>
      </w:pPr>
      <w:r>
        <w:lastRenderedPageBreak/>
        <w:t>wrong sin</w:t>
      </w:r>
      <w:r>
        <w:rPr>
          <w:spacing w:val="40"/>
        </w:rPr>
        <w:t xml:space="preserve"> </w:t>
      </w:r>
      <w:r>
        <w:t>did to</w:t>
      </w:r>
      <w:r>
        <w:rPr>
          <w:spacing w:val="40"/>
        </w:rPr>
        <w:t xml:space="preserve"> </w:t>
      </w:r>
      <w:r>
        <w:t>him, it</w:t>
      </w:r>
      <w:r>
        <w:rPr>
          <w:spacing w:val="40"/>
        </w:rPr>
        <w:t xml:space="preserve"> </w:t>
      </w:r>
      <w:r>
        <w:t>had been</w:t>
      </w:r>
      <w:r>
        <w:rPr>
          <w:spacing w:val="40"/>
        </w:rPr>
        <w:t xml:space="preserve"> </w:t>
      </w:r>
      <w:r>
        <w:t>but</w:t>
      </w:r>
      <w:r>
        <w:rPr>
          <w:spacing w:val="40"/>
        </w:rPr>
        <w:t xml:space="preserve"> </w:t>
      </w:r>
      <w:r>
        <w:t>just</w:t>
      </w:r>
      <w:r>
        <w:rPr>
          <w:spacing w:val="40"/>
        </w:rPr>
        <w:t xml:space="preserve"> </w:t>
      </w:r>
      <w:r>
        <w:t>like</w:t>
      </w:r>
      <w:r>
        <w:rPr>
          <w:spacing w:val="40"/>
        </w:rPr>
        <w:t xml:space="preserve"> </w:t>
      </w:r>
      <w:r>
        <w:t>a piece</w:t>
      </w:r>
      <w:r>
        <w:rPr>
          <w:spacing w:val="40"/>
        </w:rPr>
        <w:t xml:space="preserve"> </w:t>
      </w:r>
      <w:r>
        <w:t>of</w:t>
      </w:r>
      <w:r>
        <w:rPr>
          <w:spacing w:val="40"/>
        </w:rPr>
        <w:t xml:space="preserve"> </w:t>
      </w:r>
      <w:r>
        <w:t>brown paper against a mighty flame.</w:t>
      </w:r>
    </w:p>
    <w:p w14:paraId="38AE53C1" w14:textId="77777777" w:rsidR="00EC029C" w:rsidRDefault="00000000">
      <w:pPr>
        <w:pStyle w:val="a3"/>
        <w:spacing w:before="295" w:line="254" w:lineRule="auto"/>
        <w:ind w:right="436"/>
      </w:pPr>
      <w:r>
        <w:t>But whosoever comes to stand between God and us, must be one infinite, as well as that person is infinite against whom we have offended, and that is Christ the Mediator, the mighty God, God and Man. Oh know the Mediator by which you must be saved must be very God; and the reason is, because sin has done such infinite</w:t>
      </w:r>
      <w:r>
        <w:rPr>
          <w:spacing w:val="80"/>
        </w:rPr>
        <w:t xml:space="preserve"> </w:t>
      </w:r>
      <w:r>
        <w:t>wrong to God.</w:t>
      </w:r>
    </w:p>
    <w:p w14:paraId="12CFDD4C" w14:textId="77777777" w:rsidR="00EC029C" w:rsidRDefault="00000000">
      <w:pPr>
        <w:pStyle w:val="1"/>
        <w:rPr>
          <w:lang w:eastAsia="zh-CN"/>
        </w:rPr>
      </w:pPr>
      <w:bookmarkStart w:id="115" w:name="第十五章"/>
      <w:bookmarkEnd w:id="115"/>
      <w:r>
        <w:rPr>
          <w:lang w:eastAsia="zh-CN"/>
        </w:rPr>
        <w:t xml:space="preserve">第十五章 </w:t>
      </w:r>
      <w:bookmarkStart w:id="116" w:name="第一个推论"/>
      <w:bookmarkEnd w:id="116"/>
      <w:r>
        <w:rPr>
          <w:lang w:eastAsia="zh-CN"/>
        </w:rPr>
        <w:t>第一个推论</w:t>
      </w:r>
    </w:p>
    <w:p w14:paraId="4B695957" w14:textId="77777777" w:rsidR="00EC029C" w:rsidRDefault="00000000">
      <w:pPr>
        <w:spacing w:before="118" w:line="242" w:lineRule="auto"/>
        <w:ind w:left="100" w:right="340"/>
        <w:rPr>
          <w:rFonts w:ascii="宋体" w:eastAsia="宋体"/>
          <w:sz w:val="24"/>
          <w:lang w:eastAsia="zh-CN"/>
        </w:rPr>
      </w:pPr>
      <w:r>
        <w:rPr>
          <w:rFonts w:ascii="宋体" w:eastAsia="宋体" w:hint="eastAsia"/>
          <w:sz w:val="24"/>
          <w:lang w:eastAsia="zh-CN"/>
        </w:rPr>
        <w:t>由此可见</w:t>
      </w:r>
      <w:r>
        <w:rPr>
          <w:spacing w:val="-3"/>
          <w:sz w:val="24"/>
          <w:lang w:eastAsia="zh-CN"/>
        </w:rPr>
        <w:t>,</w:t>
      </w:r>
      <w:r>
        <w:rPr>
          <w:rFonts w:ascii="宋体" w:eastAsia="宋体" w:hint="eastAsia"/>
          <w:spacing w:val="-4"/>
          <w:sz w:val="24"/>
          <w:lang w:eastAsia="zh-CN"/>
        </w:rPr>
        <w:t>很少有人知道他们在得罪上帝时在做什么。 首先</w:t>
      </w:r>
      <w:r>
        <w:rPr>
          <w:spacing w:val="2"/>
          <w:sz w:val="24"/>
          <w:lang w:eastAsia="zh-CN"/>
        </w:rPr>
        <w:t>,</w:t>
      </w:r>
      <w:r>
        <w:rPr>
          <w:rFonts w:ascii="宋体" w:eastAsia="宋体" w:hint="eastAsia"/>
          <w:sz w:val="24"/>
          <w:lang w:eastAsia="zh-CN"/>
        </w:rPr>
        <w:t>从这一点来看</w:t>
      </w:r>
      <w:r>
        <w:rPr>
          <w:spacing w:val="-3"/>
          <w:sz w:val="24"/>
          <w:lang w:eastAsia="zh-CN"/>
        </w:rPr>
        <w:t>,</w:t>
      </w:r>
      <w:r>
        <w:rPr>
          <w:rFonts w:ascii="宋体" w:eastAsia="宋体" w:hint="eastAsia"/>
          <w:sz w:val="24"/>
          <w:lang w:eastAsia="zh-CN"/>
        </w:rPr>
        <w:t>很明显</w:t>
      </w:r>
      <w:r>
        <w:rPr>
          <w:sz w:val="24"/>
          <w:lang w:eastAsia="zh-CN"/>
        </w:rPr>
        <w:t>,</w:t>
      </w:r>
      <w:r>
        <w:rPr>
          <w:rFonts w:ascii="宋体" w:eastAsia="宋体" w:hint="eastAsia"/>
          <w:sz w:val="24"/>
          <w:lang w:eastAsia="zh-CN"/>
        </w:rPr>
        <w:t>很少有人知道他们在得罪上帝时在做什么</w:t>
      </w:r>
      <w:r>
        <w:rPr>
          <w:spacing w:val="-3"/>
          <w:sz w:val="24"/>
          <w:lang w:eastAsia="zh-CN"/>
        </w:rPr>
        <w:t>,</w:t>
      </w:r>
      <w:r>
        <w:rPr>
          <w:rFonts w:ascii="宋体" w:eastAsia="宋体" w:hint="eastAsia"/>
          <w:sz w:val="24"/>
          <w:lang w:eastAsia="zh-CN"/>
        </w:rPr>
        <w:t>也不知道他们一直以来都不知道。这是先知耶利米的抱怨</w:t>
      </w:r>
      <w:r>
        <w:rPr>
          <w:spacing w:val="-3"/>
          <w:sz w:val="24"/>
          <w:lang w:eastAsia="zh-CN"/>
        </w:rPr>
        <w:t>,</w:t>
      </w:r>
      <w:r>
        <w:rPr>
          <w:rFonts w:ascii="宋体" w:eastAsia="宋体" w:hint="eastAsia"/>
          <w:sz w:val="24"/>
          <w:lang w:eastAsia="zh-CN"/>
        </w:rPr>
        <w:t>没有人说</w:t>
      </w:r>
      <w:r>
        <w:rPr>
          <w:sz w:val="24"/>
          <w:lang w:eastAsia="zh-CN"/>
        </w:rPr>
        <w:t>,</w:t>
      </w:r>
      <w:r>
        <w:rPr>
          <w:rFonts w:ascii="宋体" w:eastAsia="宋体" w:hint="eastAsia"/>
          <w:sz w:val="24"/>
          <w:lang w:eastAsia="zh-CN"/>
        </w:rPr>
        <w:t>我做了什么</w:t>
      </w:r>
      <w:r>
        <w:rPr>
          <w:sz w:val="24"/>
          <w:lang w:eastAsia="zh-CN"/>
        </w:rPr>
        <w:t xml:space="preserve">? </w:t>
      </w:r>
      <w:r>
        <w:rPr>
          <w:rFonts w:ascii="宋体" w:eastAsia="宋体" w:hint="eastAsia"/>
          <w:sz w:val="24"/>
          <w:lang w:eastAsia="zh-CN"/>
        </w:rPr>
        <w:t>当然</w:t>
      </w:r>
      <w:r>
        <w:rPr>
          <w:sz w:val="24"/>
          <w:lang w:eastAsia="zh-CN"/>
        </w:rPr>
        <w:t>,</w:t>
      </w:r>
      <w:r>
        <w:rPr>
          <w:rFonts w:ascii="宋体" w:eastAsia="宋体" w:hint="eastAsia"/>
          <w:sz w:val="24"/>
          <w:lang w:eastAsia="zh-CN"/>
        </w:rPr>
        <w:t>行在罪恶道路上的人从不说</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我做了什么</w:t>
      </w:r>
      <w:r>
        <w:rPr>
          <w:sz w:val="24"/>
          <w:lang w:eastAsia="zh-CN"/>
        </w:rPr>
        <w:t>?</w:t>
      </w:r>
      <w:r>
        <w:rPr>
          <w:rFonts w:ascii="宋体" w:eastAsia="宋体" w:hint="eastAsia"/>
          <w:sz w:val="24"/>
          <w:lang w:eastAsia="zh-CN"/>
        </w:rPr>
        <w:t>给我一个行在罪恶道路上的男人或女人</w:t>
      </w:r>
      <w:r>
        <w:rPr>
          <w:spacing w:val="-3"/>
          <w:sz w:val="24"/>
          <w:lang w:eastAsia="zh-CN"/>
        </w:rPr>
        <w:t>,</w:t>
      </w:r>
      <w:r>
        <w:rPr>
          <w:rFonts w:ascii="宋体" w:eastAsia="宋体" w:hint="eastAsia"/>
          <w:sz w:val="24"/>
          <w:lang w:eastAsia="zh-CN"/>
        </w:rPr>
        <w:t>他们想象他们如此冤枉了上帝</w:t>
      </w:r>
      <w:r>
        <w:rPr>
          <w:spacing w:val="1"/>
          <w:sz w:val="24"/>
          <w:lang w:eastAsia="zh-CN"/>
        </w:rPr>
        <w:t>;</w:t>
      </w:r>
      <w:r>
        <w:rPr>
          <w:rFonts w:ascii="宋体" w:eastAsia="宋体" w:hint="eastAsia"/>
          <w:sz w:val="24"/>
          <w:lang w:eastAsia="zh-CN"/>
        </w:rPr>
        <w:t>他们对无限永恒荣耀的上帝做了如此多的事。他们确实认为他们做错了</w:t>
      </w:r>
      <w:r>
        <w:rPr>
          <w:spacing w:val="-3"/>
          <w:sz w:val="24"/>
          <w:lang w:eastAsia="zh-CN"/>
        </w:rPr>
        <w:t>,</w:t>
      </w:r>
      <w:r>
        <w:rPr>
          <w:rFonts w:ascii="宋体" w:eastAsia="宋体" w:hint="eastAsia"/>
          <w:sz w:val="24"/>
          <w:lang w:eastAsia="zh-CN"/>
        </w:rPr>
        <w:t>做了他们不该做的事</w:t>
      </w:r>
      <w:r>
        <w:rPr>
          <w:spacing w:val="1"/>
          <w:sz w:val="24"/>
          <w:lang w:eastAsia="zh-CN"/>
        </w:rPr>
        <w:t>;</w:t>
      </w:r>
      <w:r>
        <w:rPr>
          <w:rFonts w:ascii="宋体" w:eastAsia="宋体" w:hint="eastAsia"/>
          <w:sz w:val="24"/>
          <w:lang w:eastAsia="zh-CN"/>
        </w:rPr>
        <w:t>但这是另一回事</w:t>
      </w:r>
      <w:r>
        <w:rPr>
          <w:sz w:val="24"/>
          <w:lang w:eastAsia="zh-CN"/>
        </w:rPr>
        <w:t>,</w:t>
      </w:r>
      <w:r>
        <w:rPr>
          <w:rFonts w:ascii="宋体" w:eastAsia="宋体" w:hint="eastAsia"/>
          <w:sz w:val="24"/>
          <w:lang w:eastAsia="zh-CN"/>
        </w:rPr>
        <w:t>这不仅仅是做你不该做的事</w:t>
      </w:r>
      <w:r>
        <w:rPr>
          <w:spacing w:val="-3"/>
          <w:sz w:val="24"/>
          <w:lang w:eastAsia="zh-CN"/>
        </w:rPr>
        <w:t>,</w:t>
      </w:r>
      <w:r>
        <w:rPr>
          <w:rFonts w:ascii="宋体" w:eastAsia="宋体" w:hint="eastAsia"/>
          <w:sz w:val="24"/>
          <w:lang w:eastAsia="zh-CN"/>
        </w:rPr>
        <w:t>而是对无限荣耀的上帝的冤枉</w:t>
      </w:r>
      <w:r>
        <w:rPr>
          <w:sz w:val="24"/>
          <w:lang w:eastAsia="zh-CN"/>
        </w:rPr>
        <w:t>,</w:t>
      </w:r>
      <w:r>
        <w:rPr>
          <w:rFonts w:ascii="宋体" w:eastAsia="宋体" w:hint="eastAsia"/>
          <w:sz w:val="24"/>
          <w:lang w:eastAsia="zh-CN"/>
        </w:rPr>
        <w:t>因此可以肯定的是</w:t>
      </w:r>
      <w:r>
        <w:rPr>
          <w:sz w:val="24"/>
          <w:lang w:eastAsia="zh-CN"/>
        </w:rPr>
        <w:t>,</w:t>
      </w:r>
      <w:r>
        <w:rPr>
          <w:rFonts w:ascii="宋体" w:eastAsia="宋体" w:hint="eastAsia"/>
          <w:sz w:val="24"/>
          <w:lang w:eastAsia="zh-CN"/>
        </w:rPr>
        <w:t>很少有人认识上帝</w:t>
      </w:r>
      <w:r>
        <w:rPr>
          <w:spacing w:val="-3"/>
          <w:sz w:val="24"/>
          <w:lang w:eastAsia="zh-CN"/>
        </w:rPr>
        <w:t>,</w:t>
      </w:r>
      <w:r>
        <w:rPr>
          <w:rFonts w:ascii="宋体" w:eastAsia="宋体" w:hint="eastAsia"/>
          <w:sz w:val="24"/>
          <w:lang w:eastAsia="zh-CN"/>
        </w:rPr>
        <w:t>或认识罪</w:t>
      </w:r>
      <w:r>
        <w:rPr>
          <w:spacing w:val="1"/>
          <w:sz w:val="24"/>
          <w:lang w:eastAsia="zh-CN"/>
        </w:rPr>
        <w:t>;</w:t>
      </w:r>
      <w:r>
        <w:rPr>
          <w:rFonts w:ascii="宋体" w:eastAsia="宋体" w:hint="eastAsia"/>
          <w:spacing w:val="-4"/>
          <w:sz w:val="24"/>
          <w:lang w:eastAsia="zh-CN"/>
        </w:rPr>
        <w:t>既不知道他们所面对的是什么样的上帝。 也不知道罪是什么</w:t>
      </w:r>
      <w:r>
        <w:rPr>
          <w:sz w:val="24"/>
          <w:lang w:eastAsia="zh-CN"/>
        </w:rPr>
        <w:t>,</w:t>
      </w:r>
      <w:r>
        <w:rPr>
          <w:rFonts w:ascii="宋体" w:eastAsia="宋体" w:hint="eastAsia"/>
          <w:sz w:val="24"/>
          <w:lang w:eastAsia="zh-CN"/>
        </w:rPr>
        <w:t>以及它如何与 他们所面对的上帝作对</w:t>
      </w:r>
      <w:r>
        <w:rPr>
          <w:spacing w:val="-1"/>
          <w:sz w:val="24"/>
          <w:lang w:eastAsia="zh-CN"/>
        </w:rPr>
        <w:t>;</w:t>
      </w:r>
      <w:r>
        <w:rPr>
          <w:rFonts w:ascii="宋体" w:eastAsia="宋体" w:hint="eastAsia"/>
          <w:sz w:val="24"/>
          <w:lang w:eastAsia="zh-CN"/>
        </w:rPr>
        <w:t>如果人们只是认识上帝</w:t>
      </w:r>
      <w:r>
        <w:rPr>
          <w:sz w:val="24"/>
          <w:lang w:eastAsia="zh-CN"/>
        </w:rPr>
        <w:t>,</w:t>
      </w:r>
      <w:r>
        <w:rPr>
          <w:rFonts w:ascii="宋体" w:eastAsia="宋体" w:hint="eastAsia"/>
          <w:sz w:val="24"/>
          <w:lang w:eastAsia="zh-CN"/>
        </w:rPr>
        <w:t>这就足以使他们远离罪恶。约翰一书</w:t>
      </w:r>
      <w:r>
        <w:rPr>
          <w:spacing w:val="-3"/>
          <w:sz w:val="24"/>
          <w:lang w:eastAsia="zh-CN"/>
        </w:rPr>
        <w:t>2</w:t>
      </w:r>
      <w:r>
        <w:rPr>
          <w:rFonts w:ascii="宋体" w:eastAsia="宋体" w:hint="eastAsia"/>
          <w:sz w:val="24"/>
          <w:lang w:eastAsia="zh-CN"/>
        </w:rPr>
        <w:t>章有一段著名的话。人若说我认识他</w:t>
      </w:r>
      <w:r>
        <w:rPr>
          <w:spacing w:val="-3"/>
          <w:sz w:val="24"/>
          <w:lang w:eastAsia="zh-CN"/>
        </w:rPr>
        <w:t>,</w:t>
      </w:r>
      <w:r>
        <w:rPr>
          <w:rFonts w:ascii="宋体" w:eastAsia="宋体" w:hint="eastAsia"/>
          <w:sz w:val="24"/>
          <w:lang w:eastAsia="zh-CN"/>
        </w:rPr>
        <w:t>却不遵守他的诫命</w:t>
      </w:r>
      <w:r>
        <w:rPr>
          <w:sz w:val="24"/>
          <w:lang w:eastAsia="zh-CN"/>
        </w:rPr>
        <w:t>,</w:t>
      </w:r>
      <w:r>
        <w:rPr>
          <w:rFonts w:ascii="宋体" w:eastAsia="宋体" w:hint="eastAsia"/>
          <w:sz w:val="24"/>
          <w:lang w:eastAsia="zh-CN"/>
        </w:rPr>
        <w:t>便是说谎话的</w:t>
      </w:r>
      <w:r>
        <w:rPr>
          <w:sz w:val="24"/>
          <w:lang w:eastAsia="zh-CN"/>
        </w:rPr>
        <w:t>,</w:t>
      </w:r>
      <w:r>
        <w:rPr>
          <w:rFonts w:ascii="宋体" w:eastAsia="宋体" w:hint="eastAsia"/>
          <w:sz w:val="24"/>
          <w:lang w:eastAsia="zh-CN"/>
        </w:rPr>
        <w:t>真理也不在他里面。如果会众中有人说他认识上帝</w:t>
      </w:r>
      <w:r>
        <w:rPr>
          <w:spacing w:val="-3"/>
          <w:sz w:val="24"/>
          <w:lang w:eastAsia="zh-CN"/>
        </w:rPr>
        <w:t>,</w:t>
      </w:r>
      <w:r>
        <w:rPr>
          <w:rFonts w:ascii="宋体" w:eastAsia="宋体" w:hint="eastAsia"/>
          <w:sz w:val="24"/>
          <w:lang w:eastAsia="zh-CN"/>
        </w:rPr>
        <w:t>却不遵守他的诫命</w:t>
      </w:r>
      <w:r>
        <w:rPr>
          <w:sz w:val="24"/>
          <w:lang w:eastAsia="zh-CN"/>
        </w:rPr>
        <w:t>,</w:t>
      </w:r>
      <w:r>
        <w:rPr>
          <w:rFonts w:ascii="宋体" w:eastAsia="宋体" w:hint="eastAsia"/>
          <w:sz w:val="24"/>
          <w:lang w:eastAsia="zh-CN"/>
        </w:rPr>
        <w:t>圣灵说他就是说谎。什么</w:t>
      </w:r>
      <w:r>
        <w:rPr>
          <w:sz w:val="24"/>
          <w:lang w:eastAsia="zh-CN"/>
        </w:rPr>
        <w:t>,</w:t>
      </w:r>
      <w:r>
        <w:rPr>
          <w:rFonts w:ascii="宋体" w:eastAsia="宋体" w:hint="eastAsia"/>
          <w:sz w:val="24"/>
          <w:lang w:eastAsia="zh-CN"/>
        </w:rPr>
        <w:t>你认识上帝吗</w:t>
      </w:r>
      <w:r>
        <w:rPr>
          <w:spacing w:val="-16"/>
          <w:sz w:val="24"/>
          <w:lang w:eastAsia="zh-CN"/>
        </w:rPr>
        <w:t>,</w:t>
      </w:r>
      <w:r>
        <w:rPr>
          <w:rFonts w:ascii="宋体" w:eastAsia="宋体" w:hint="eastAsia"/>
          <w:sz w:val="24"/>
          <w:lang w:eastAsia="zh-CN"/>
        </w:rPr>
        <w:t>男人或女人</w:t>
      </w:r>
      <w:r>
        <w:rPr>
          <w:spacing w:val="-3"/>
          <w:sz w:val="24"/>
          <w:lang w:eastAsia="zh-CN"/>
        </w:rPr>
        <w:t>?</w:t>
      </w:r>
      <w:r>
        <w:rPr>
          <w:rFonts w:ascii="宋体" w:eastAsia="宋体" w:hint="eastAsia"/>
          <w:sz w:val="24"/>
          <w:lang w:eastAsia="zh-CN"/>
        </w:rPr>
        <w:t>罪人</w:t>
      </w:r>
      <w:r>
        <w:rPr>
          <w:sz w:val="24"/>
          <w:lang w:eastAsia="zh-CN"/>
        </w:rPr>
        <w:t>,</w:t>
      </w:r>
      <w:r>
        <w:rPr>
          <w:rFonts w:ascii="宋体" w:eastAsia="宋体" w:hint="eastAsia"/>
          <w:sz w:val="24"/>
          <w:lang w:eastAsia="zh-CN"/>
        </w:rPr>
        <w:t>男人或女人</w:t>
      </w:r>
      <w:r>
        <w:rPr>
          <w:sz w:val="24"/>
          <w:lang w:eastAsia="zh-CN"/>
        </w:rPr>
        <w:t>,</w:t>
      </w:r>
      <w:r>
        <w:rPr>
          <w:rFonts w:ascii="宋体" w:eastAsia="宋体" w:hint="eastAsia"/>
          <w:sz w:val="24"/>
          <w:lang w:eastAsia="zh-CN"/>
        </w:rPr>
        <w:t>你认识上帝吗</w:t>
      </w:r>
      <w:r>
        <w:rPr>
          <w:sz w:val="24"/>
          <w:lang w:eastAsia="zh-CN"/>
        </w:rPr>
        <w:t>,</w:t>
      </w:r>
      <w:r>
        <w:rPr>
          <w:rFonts w:ascii="宋体" w:eastAsia="宋体" w:hint="eastAsia"/>
          <w:sz w:val="24"/>
          <w:lang w:eastAsia="zh-CN"/>
        </w:rPr>
        <w:t>那无限荣耀永恒的上帝</w:t>
      </w:r>
      <w:r>
        <w:rPr>
          <w:sz w:val="24"/>
          <w:lang w:eastAsia="zh-CN"/>
        </w:rPr>
        <w:t>,</w:t>
      </w:r>
      <w:r>
        <w:rPr>
          <w:rFonts w:ascii="宋体" w:eastAsia="宋体" w:hint="eastAsia"/>
          <w:sz w:val="24"/>
          <w:lang w:eastAsia="zh-CN"/>
        </w:rPr>
        <w:t>你要与他打交道</w:t>
      </w:r>
      <w:r>
        <w:rPr>
          <w:sz w:val="24"/>
          <w:lang w:eastAsia="zh-CN"/>
        </w:rPr>
        <w:t>?</w:t>
      </w:r>
      <w:r>
        <w:rPr>
          <w:rFonts w:ascii="宋体" w:eastAsia="宋体" w:hint="eastAsia"/>
          <w:sz w:val="24"/>
          <w:lang w:eastAsia="zh-CN"/>
        </w:rPr>
        <w:t>却不遵守他的诫命</w:t>
      </w:r>
      <w:r>
        <w:rPr>
          <w:spacing w:val="-3"/>
          <w:sz w:val="24"/>
          <w:lang w:eastAsia="zh-CN"/>
        </w:rPr>
        <w:t>,</w:t>
      </w:r>
      <w:r>
        <w:rPr>
          <w:rFonts w:ascii="宋体" w:eastAsia="宋体" w:hint="eastAsia"/>
          <w:sz w:val="24"/>
          <w:lang w:eastAsia="zh-CN"/>
        </w:rPr>
        <w:t>反而行在罪恶的道路上</w:t>
      </w:r>
      <w:r>
        <w:rPr>
          <w:sz w:val="24"/>
          <w:lang w:eastAsia="zh-CN"/>
        </w:rPr>
        <w:t>?</w:t>
      </w:r>
      <w:r>
        <w:rPr>
          <w:rFonts w:ascii="宋体" w:eastAsia="宋体" w:hint="eastAsia"/>
          <w:spacing w:val="-7"/>
          <w:sz w:val="24"/>
          <w:lang w:eastAsia="zh-CN"/>
        </w:rPr>
        <w:t>你肯定是个说谎者。 也许你们中许多人倾向于说</w:t>
      </w:r>
      <w:r>
        <w:rPr>
          <w:sz w:val="24"/>
          <w:lang w:eastAsia="zh-CN"/>
        </w:rPr>
        <w:t>,</w:t>
      </w:r>
      <w:r>
        <w:rPr>
          <w:rFonts w:ascii="宋体" w:eastAsia="宋体" w:hint="eastAsia"/>
          <w:sz w:val="24"/>
          <w:lang w:eastAsia="zh-CN"/>
        </w:rPr>
        <w:t>我们认识上帝</w:t>
      </w:r>
      <w:r>
        <w:rPr>
          <w:spacing w:val="-3"/>
          <w:sz w:val="24"/>
          <w:lang w:eastAsia="zh-CN"/>
        </w:rPr>
        <w:t>,</w:t>
      </w:r>
      <w:r>
        <w:rPr>
          <w:rFonts w:ascii="宋体" w:eastAsia="宋体" w:hint="eastAsia"/>
          <w:sz w:val="24"/>
          <w:lang w:eastAsia="zh-CN"/>
        </w:rPr>
        <w:t>我们需要传讲这么多关于上帝的道吗</w:t>
      </w:r>
      <w:r>
        <w:rPr>
          <w:sz w:val="24"/>
          <w:lang w:eastAsia="zh-CN"/>
        </w:rPr>
        <w:t xml:space="preserve">? </w:t>
      </w:r>
      <w:r>
        <w:rPr>
          <w:rFonts w:ascii="宋体" w:eastAsia="宋体" w:hint="eastAsia"/>
          <w:sz w:val="24"/>
          <w:lang w:eastAsia="zh-CN"/>
        </w:rPr>
        <w:t>如果你说你认识上帝</w:t>
      </w:r>
      <w:r>
        <w:rPr>
          <w:sz w:val="24"/>
          <w:lang w:eastAsia="zh-CN"/>
        </w:rPr>
        <w:t>,</w:t>
      </w:r>
      <w:r>
        <w:rPr>
          <w:rFonts w:ascii="宋体" w:eastAsia="宋体" w:hint="eastAsia"/>
          <w:sz w:val="24"/>
          <w:lang w:eastAsia="zh-CN"/>
        </w:rPr>
        <w:t>却不遵守他的诫命</w:t>
      </w:r>
      <w:r>
        <w:rPr>
          <w:spacing w:val="-3"/>
          <w:sz w:val="24"/>
          <w:lang w:eastAsia="zh-CN"/>
        </w:rPr>
        <w:t>,</w:t>
      </w:r>
      <w:r>
        <w:rPr>
          <w:rFonts w:ascii="宋体" w:eastAsia="宋体" w:hint="eastAsia"/>
          <w:sz w:val="24"/>
          <w:lang w:eastAsia="zh-CN"/>
        </w:rPr>
        <w:t>你就是个说谎者。但现在把这两点放在一起</w:t>
      </w:r>
      <w:r>
        <w:rPr>
          <w:sz w:val="24"/>
          <w:lang w:eastAsia="zh-CN"/>
        </w:rPr>
        <w:t>,</w:t>
      </w:r>
      <w:r>
        <w:rPr>
          <w:rFonts w:ascii="宋体" w:eastAsia="宋体" w:hint="eastAsia"/>
          <w:sz w:val="24"/>
          <w:lang w:eastAsia="zh-CN"/>
        </w:rPr>
        <w:t>认识这位荣耀的上帝是什么样的</w:t>
      </w:r>
      <w:r>
        <w:rPr>
          <w:sz w:val="24"/>
          <w:lang w:eastAsia="zh-CN"/>
        </w:rPr>
        <w:t>,</w:t>
      </w:r>
      <w:r>
        <w:rPr>
          <w:rFonts w:ascii="宋体" w:eastAsia="宋体" w:hint="eastAsia"/>
          <w:sz w:val="24"/>
          <w:lang w:eastAsia="zh-CN"/>
        </w:rPr>
        <w:t>以及罪</w:t>
      </w:r>
      <w:r>
        <w:rPr>
          <w:rFonts w:ascii="宋体" w:eastAsia="宋体" w:hint="eastAsia"/>
          <w:spacing w:val="-5"/>
          <w:sz w:val="24"/>
          <w:lang w:eastAsia="zh-CN"/>
        </w:rPr>
        <w:t>是如何与这位上帝作对的。 有些人知道一些上帝的属性</w:t>
      </w:r>
      <w:r>
        <w:rPr>
          <w:sz w:val="24"/>
          <w:lang w:eastAsia="zh-CN"/>
        </w:rPr>
        <w:t>,</w:t>
      </w:r>
      <w:r>
        <w:rPr>
          <w:rFonts w:ascii="宋体" w:eastAsia="宋体" w:hint="eastAsia"/>
          <w:sz w:val="24"/>
          <w:lang w:eastAsia="zh-CN"/>
        </w:rPr>
        <w:t>并能谈论他</w:t>
      </w:r>
      <w:r>
        <w:rPr>
          <w:spacing w:val="2"/>
          <w:sz w:val="24"/>
          <w:lang w:eastAsia="zh-CN"/>
        </w:rPr>
        <w:t>,</w:t>
      </w:r>
      <w:r>
        <w:rPr>
          <w:rFonts w:ascii="宋体" w:eastAsia="宋体" w:hint="eastAsia"/>
          <w:sz w:val="24"/>
          <w:lang w:eastAsia="zh-CN"/>
        </w:rPr>
        <w:t>但也许以前从未知道罪是如何与这位上帝作对的</w:t>
      </w:r>
      <w:r>
        <w:rPr>
          <w:spacing w:val="-3"/>
          <w:sz w:val="24"/>
          <w:lang w:eastAsia="zh-CN"/>
        </w:rPr>
        <w:t>,</w:t>
      </w:r>
      <w:r>
        <w:rPr>
          <w:rFonts w:ascii="宋体" w:eastAsia="宋体" w:hint="eastAsia"/>
          <w:sz w:val="24"/>
          <w:lang w:eastAsia="zh-CN"/>
        </w:rPr>
        <w:t>这是人们所欠缺的</w:t>
      </w:r>
      <w:r>
        <w:rPr>
          <w:spacing w:val="1"/>
          <w:sz w:val="24"/>
          <w:lang w:eastAsia="zh-CN"/>
        </w:rPr>
        <w:t>;</w:t>
      </w:r>
      <w:r>
        <w:rPr>
          <w:rFonts w:ascii="宋体" w:eastAsia="宋体" w:hint="eastAsia"/>
          <w:sz w:val="24"/>
          <w:lang w:eastAsia="zh-CN"/>
        </w:rPr>
        <w:t>当然</w:t>
      </w:r>
      <w:r>
        <w:rPr>
          <w:sz w:val="24"/>
          <w:lang w:eastAsia="zh-CN"/>
        </w:rPr>
        <w:t>,</w:t>
      </w:r>
      <w:r>
        <w:rPr>
          <w:rFonts w:ascii="宋体" w:eastAsia="宋体" w:hint="eastAsia"/>
          <w:sz w:val="24"/>
          <w:lang w:eastAsia="zh-CN"/>
        </w:rPr>
        <w:t>大多数人都不知道这两点。我记得读过一位德国神学家在病床上的一段话</w:t>
      </w:r>
      <w:r>
        <w:rPr>
          <w:spacing w:val="-1"/>
          <w:sz w:val="24"/>
          <w:lang w:eastAsia="zh-CN"/>
        </w:rPr>
        <w:t>;</w:t>
      </w:r>
      <w:r>
        <w:rPr>
          <w:rFonts w:ascii="宋体" w:eastAsia="宋体" w:hint="eastAsia"/>
          <w:sz w:val="24"/>
          <w:lang w:eastAsia="zh-CN"/>
        </w:rPr>
        <w:t>他这样喊道</w:t>
      </w:r>
      <w:r>
        <w:rPr>
          <w:sz w:val="24"/>
          <w:lang w:eastAsia="zh-CN"/>
        </w:rPr>
        <w:t>,</w:t>
      </w:r>
      <w:r>
        <w:rPr>
          <w:rFonts w:ascii="宋体" w:eastAsia="宋体" w:hint="eastAsia"/>
          <w:sz w:val="24"/>
          <w:lang w:eastAsia="zh-CN"/>
        </w:rPr>
        <w:t>在这场疾病中</w:t>
      </w:r>
      <w:r>
        <w:rPr>
          <w:sz w:val="24"/>
          <w:lang w:eastAsia="zh-CN"/>
        </w:rPr>
        <w:t>,</w:t>
      </w:r>
      <w:r>
        <w:rPr>
          <w:rFonts w:ascii="宋体" w:eastAsia="宋体" w:hint="eastAsia"/>
          <w:sz w:val="24"/>
          <w:lang w:eastAsia="zh-CN"/>
        </w:rPr>
        <w:t>我学到了什么是罪</w:t>
      </w:r>
      <w:r>
        <w:rPr>
          <w:sz w:val="24"/>
          <w:lang w:eastAsia="zh-CN"/>
        </w:rPr>
        <w:t>,</w:t>
      </w:r>
      <w:r>
        <w:rPr>
          <w:rFonts w:ascii="宋体" w:eastAsia="宋体" w:hint="eastAsia"/>
          <w:sz w:val="24"/>
          <w:lang w:eastAsia="zh-CN"/>
        </w:rPr>
        <w:t>上帝的威严有多伟大</w:t>
      </w:r>
      <w:r>
        <w:rPr>
          <w:spacing w:val="-1"/>
          <w:sz w:val="24"/>
          <w:lang w:eastAsia="zh-CN"/>
        </w:rPr>
        <w:t>:</w:t>
      </w:r>
      <w:r>
        <w:rPr>
          <w:rFonts w:ascii="宋体" w:eastAsia="宋体" w:hint="eastAsia"/>
          <w:sz w:val="24"/>
          <w:lang w:eastAsia="zh-CN"/>
        </w:rPr>
        <w:t>这两点放在一起。我们不能知道什么是罪</w:t>
      </w:r>
      <w:r>
        <w:rPr>
          <w:sz w:val="24"/>
          <w:lang w:eastAsia="zh-CN"/>
        </w:rPr>
        <w:t>,</w:t>
      </w:r>
      <w:r>
        <w:rPr>
          <w:rFonts w:ascii="宋体" w:eastAsia="宋体" w:hint="eastAsia"/>
          <w:sz w:val="24"/>
          <w:lang w:eastAsia="zh-CN"/>
        </w:rPr>
        <w:t>除非我们知道上帝的威严有多伟大</w:t>
      </w:r>
      <w:r>
        <w:rPr>
          <w:spacing w:val="-1"/>
          <w:sz w:val="24"/>
          <w:lang w:eastAsia="zh-CN"/>
        </w:rPr>
        <w:t>;</w:t>
      </w:r>
      <w:r>
        <w:rPr>
          <w:rFonts w:ascii="宋体" w:eastAsia="宋体" w:hint="eastAsia"/>
          <w:sz w:val="24"/>
          <w:lang w:eastAsia="zh-CN"/>
        </w:rPr>
        <w:t>把这两点放在一起</w:t>
      </w:r>
      <w:r>
        <w:rPr>
          <w:sz w:val="24"/>
          <w:lang w:eastAsia="zh-CN"/>
        </w:rPr>
        <w:t>,</w:t>
      </w:r>
      <w:r>
        <w:rPr>
          <w:rFonts w:ascii="宋体" w:eastAsia="宋体" w:hint="eastAsia"/>
          <w:sz w:val="24"/>
          <w:lang w:eastAsia="zh-CN"/>
        </w:rPr>
        <w:t>这两点放在一起</w:t>
      </w:r>
      <w:r>
        <w:rPr>
          <w:sz w:val="24"/>
          <w:lang w:eastAsia="zh-CN"/>
        </w:rPr>
        <w:t>,</w:t>
      </w:r>
      <w:r>
        <w:rPr>
          <w:rFonts w:ascii="宋体" w:eastAsia="宋体" w:hint="eastAsia"/>
          <w:sz w:val="24"/>
          <w:lang w:eastAsia="zh-CN"/>
        </w:rPr>
        <w:t>会使人们明白他们以前从未考虑过的事情</w:t>
      </w:r>
      <w:r>
        <w:rPr>
          <w:sz w:val="24"/>
          <w:lang w:eastAsia="zh-CN"/>
        </w:rPr>
        <w:t>,</w:t>
      </w:r>
      <w:r>
        <w:rPr>
          <w:rFonts w:ascii="宋体" w:eastAsia="宋体" w:hint="eastAsia"/>
          <w:sz w:val="24"/>
          <w:lang w:eastAsia="zh-CN"/>
        </w:rPr>
        <w:t>他们的生活是什么样的</w:t>
      </w:r>
      <w:r>
        <w:rPr>
          <w:spacing w:val="-3"/>
          <w:sz w:val="24"/>
          <w:lang w:eastAsia="zh-CN"/>
        </w:rPr>
        <w:t>,</w:t>
      </w:r>
      <w:r>
        <w:rPr>
          <w:rFonts w:ascii="宋体" w:eastAsia="宋体" w:hint="eastAsia"/>
          <w:sz w:val="24"/>
          <w:lang w:eastAsia="zh-CN"/>
        </w:rPr>
        <w:t>人们如何以一种坚决、轻率的方式前进</w:t>
      </w:r>
      <w:r>
        <w:rPr>
          <w:sz w:val="24"/>
          <w:lang w:eastAsia="zh-CN"/>
        </w:rPr>
        <w:t>,</w:t>
      </w:r>
      <w:r>
        <w:rPr>
          <w:rFonts w:ascii="宋体" w:eastAsia="宋体" w:hint="eastAsia"/>
          <w:sz w:val="24"/>
          <w:lang w:eastAsia="zh-CN"/>
        </w:rPr>
        <w:t>不知道他们在做什么</w:t>
      </w:r>
      <w:r>
        <w:rPr>
          <w:sz w:val="24"/>
          <w:lang w:eastAsia="zh-CN"/>
        </w:rPr>
        <w:t>,</w:t>
      </w:r>
      <w:r>
        <w:rPr>
          <w:rFonts w:ascii="宋体" w:eastAsia="宋体" w:hint="eastAsia"/>
          <w:sz w:val="24"/>
          <w:lang w:eastAsia="zh-CN"/>
        </w:rPr>
        <w:t>上帝是什么。因此</w:t>
      </w:r>
      <w:r>
        <w:rPr>
          <w:spacing w:val="-3"/>
          <w:sz w:val="24"/>
          <w:lang w:eastAsia="zh-CN"/>
        </w:rPr>
        <w:t>,</w:t>
      </w:r>
      <w:r>
        <w:rPr>
          <w:rFonts w:ascii="宋体" w:eastAsia="宋体" w:hint="eastAsia"/>
          <w:sz w:val="24"/>
          <w:lang w:eastAsia="zh-CN"/>
        </w:rPr>
        <w:t>我们可以像基督在另一种情况下所做的那样祷告</w:t>
      </w:r>
      <w:r>
        <w:rPr>
          <w:sz w:val="24"/>
          <w:lang w:eastAsia="zh-CN"/>
        </w:rPr>
        <w:t>,</w:t>
      </w:r>
      <w:r>
        <w:rPr>
          <w:rFonts w:ascii="宋体" w:eastAsia="宋体" w:hint="eastAsia"/>
          <w:sz w:val="24"/>
          <w:lang w:eastAsia="zh-CN"/>
        </w:rPr>
        <w:t>父啊</w:t>
      </w:r>
      <w:r>
        <w:rPr>
          <w:sz w:val="24"/>
          <w:lang w:eastAsia="zh-CN"/>
        </w:rPr>
        <w:t>,</w:t>
      </w:r>
      <w:r>
        <w:rPr>
          <w:rFonts w:ascii="宋体" w:eastAsia="宋体" w:hint="eastAsia"/>
          <w:sz w:val="24"/>
          <w:lang w:eastAsia="zh-CN"/>
        </w:rPr>
        <w:t>赦免他们</w:t>
      </w:r>
      <w:r>
        <w:rPr>
          <w:sz w:val="24"/>
          <w:lang w:eastAsia="zh-CN"/>
        </w:rPr>
        <w:t>,</w:t>
      </w:r>
      <w:r>
        <w:rPr>
          <w:rFonts w:ascii="宋体" w:eastAsia="宋体" w:hint="eastAsia"/>
          <w:spacing w:val="-3"/>
          <w:sz w:val="24"/>
          <w:lang w:eastAsia="zh-CN"/>
        </w:rPr>
        <w:t>因为他们不知道</w:t>
      </w:r>
      <w:r>
        <w:rPr>
          <w:rFonts w:ascii="宋体" w:eastAsia="宋体" w:hint="eastAsia"/>
          <w:sz w:val="24"/>
          <w:lang w:eastAsia="zh-CN"/>
        </w:rPr>
        <w:t>他们所做的是什么</w:t>
      </w:r>
      <w:r>
        <w:rPr>
          <w:spacing w:val="-1"/>
          <w:sz w:val="24"/>
          <w:lang w:eastAsia="zh-CN"/>
        </w:rPr>
        <w:t>:</w:t>
      </w:r>
      <w:r>
        <w:rPr>
          <w:rFonts w:ascii="宋体" w:eastAsia="宋体" w:hint="eastAsia"/>
          <w:sz w:val="24"/>
          <w:lang w:eastAsia="zh-CN"/>
        </w:rPr>
        <w:t>可怜的受造物</w:t>
      </w:r>
      <w:r>
        <w:rPr>
          <w:sz w:val="24"/>
          <w:lang w:eastAsia="zh-CN"/>
        </w:rPr>
        <w:t>,</w:t>
      </w:r>
      <w:r>
        <w:rPr>
          <w:rFonts w:ascii="宋体" w:eastAsia="宋体" w:hint="eastAsia"/>
          <w:sz w:val="24"/>
          <w:lang w:eastAsia="zh-CN"/>
        </w:rPr>
        <w:t>他们不知道他们在做什么</w:t>
      </w:r>
      <w:r>
        <w:rPr>
          <w:spacing w:val="-1"/>
          <w:sz w:val="24"/>
          <w:lang w:eastAsia="zh-CN"/>
        </w:rPr>
        <w:t>;</w:t>
      </w:r>
      <w:r>
        <w:rPr>
          <w:rFonts w:ascii="宋体" w:eastAsia="宋体" w:hint="eastAsia"/>
          <w:sz w:val="24"/>
          <w:lang w:eastAsia="zh-CN"/>
        </w:rPr>
        <w:t>他们从未想象过上帝荣耀的伟大。</w:t>
      </w:r>
    </w:p>
    <w:p w14:paraId="2395494E"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312A01FD" w14:textId="77777777" w:rsidR="00EC029C" w:rsidRDefault="00000000">
      <w:pPr>
        <w:pStyle w:val="1"/>
        <w:rPr>
          <w:lang w:eastAsia="zh-CN"/>
        </w:rPr>
      </w:pPr>
      <w:bookmarkStart w:id="117" w:name="第十六章"/>
      <w:bookmarkEnd w:id="117"/>
      <w:r>
        <w:rPr>
          <w:lang w:eastAsia="zh-CN"/>
        </w:rPr>
        <w:lastRenderedPageBreak/>
        <w:t>第十六章</w:t>
      </w:r>
    </w:p>
    <w:p w14:paraId="339B19C8" w14:textId="77777777" w:rsidR="00EC029C" w:rsidRDefault="00000000">
      <w:pPr>
        <w:pStyle w:val="1"/>
        <w:rPr>
          <w:lang w:eastAsia="zh-CN"/>
        </w:rPr>
      </w:pPr>
      <w:bookmarkStart w:id="118" w:name="第二个推论"/>
      <w:bookmarkEnd w:id="118"/>
      <w:r>
        <w:rPr>
          <w:lang w:eastAsia="zh-CN"/>
        </w:rPr>
        <w:t>第二个推论</w:t>
      </w:r>
    </w:p>
    <w:p w14:paraId="6038E373" w14:textId="77777777" w:rsidR="00EC029C" w:rsidRDefault="00000000">
      <w:pPr>
        <w:spacing w:before="383"/>
        <w:ind w:right="239"/>
        <w:jc w:val="center"/>
        <w:rPr>
          <w:rFonts w:ascii="Microsoft JhengHei" w:eastAsia="Microsoft JhengHei"/>
          <w:b/>
          <w:sz w:val="32"/>
          <w:lang w:eastAsia="zh-CN"/>
        </w:rPr>
      </w:pPr>
      <w:bookmarkStart w:id="119" w:name="我们的中保必须是上帝和人的必要性。"/>
      <w:bookmarkEnd w:id="119"/>
      <w:r>
        <w:rPr>
          <w:rFonts w:ascii="Microsoft JhengHei" w:eastAsia="Microsoft JhengHei"/>
          <w:b/>
          <w:spacing w:val="-3"/>
          <w:sz w:val="32"/>
          <w:lang w:eastAsia="zh-CN"/>
        </w:rPr>
        <w:t>我们的中保必须是上帝和人的必要性。</w:t>
      </w:r>
    </w:p>
    <w:p w14:paraId="017A8BCC" w14:textId="77777777" w:rsidR="00EC029C" w:rsidRDefault="00000000">
      <w:pPr>
        <w:spacing w:before="512" w:line="242" w:lineRule="auto"/>
        <w:ind w:left="100" w:right="340"/>
        <w:rPr>
          <w:rFonts w:ascii="宋体" w:eastAsia="宋体"/>
          <w:sz w:val="24"/>
          <w:lang w:eastAsia="zh-CN"/>
        </w:rPr>
      </w:pPr>
      <w:r>
        <w:rPr>
          <w:rFonts w:ascii="宋体" w:eastAsia="宋体" w:hint="eastAsia"/>
          <w:sz w:val="24"/>
          <w:lang w:eastAsia="zh-CN"/>
        </w:rPr>
        <w:t>第二</w:t>
      </w:r>
      <w:r>
        <w:rPr>
          <w:spacing w:val="-3"/>
          <w:sz w:val="24"/>
          <w:lang w:eastAsia="zh-CN"/>
        </w:rPr>
        <w:t>,</w:t>
      </w:r>
      <w:r>
        <w:rPr>
          <w:rFonts w:ascii="宋体" w:eastAsia="宋体" w:hint="eastAsia"/>
          <w:sz w:val="24"/>
          <w:lang w:eastAsia="zh-CN"/>
        </w:rPr>
        <w:t>由此可见</w:t>
      </w:r>
      <w:r>
        <w:rPr>
          <w:sz w:val="24"/>
          <w:lang w:eastAsia="zh-CN"/>
        </w:rPr>
        <w:t>,</w:t>
      </w:r>
      <w:r>
        <w:rPr>
          <w:rFonts w:ascii="宋体" w:eastAsia="宋体" w:hint="eastAsia"/>
          <w:sz w:val="24"/>
          <w:lang w:eastAsia="zh-CN"/>
        </w:rPr>
        <w:t>我们在上帝和我们之间的中保</w:t>
      </w:r>
      <w:r>
        <w:rPr>
          <w:sz w:val="24"/>
          <w:lang w:eastAsia="zh-CN"/>
        </w:rPr>
        <w:t>,</w:t>
      </w:r>
      <w:r>
        <w:rPr>
          <w:rFonts w:ascii="宋体" w:eastAsia="宋体" w:hint="eastAsia"/>
          <w:sz w:val="24"/>
          <w:lang w:eastAsia="zh-CN"/>
        </w:rPr>
        <w:t>必须是上帝</w:t>
      </w:r>
      <w:r>
        <w:rPr>
          <w:sz w:val="24"/>
          <w:lang w:eastAsia="zh-CN"/>
        </w:rPr>
        <w:t>,</w:t>
      </w:r>
      <w:r>
        <w:rPr>
          <w:rFonts w:ascii="宋体" w:eastAsia="宋体" w:hint="eastAsia"/>
          <w:sz w:val="24"/>
          <w:lang w:eastAsia="zh-CN"/>
        </w:rPr>
        <w:t>也必须是人</w:t>
      </w:r>
      <w:r>
        <w:rPr>
          <w:spacing w:val="-1"/>
          <w:sz w:val="24"/>
          <w:lang w:eastAsia="zh-CN"/>
        </w:rPr>
        <w:t>:</w:t>
      </w:r>
      <w:r>
        <w:rPr>
          <w:rFonts w:ascii="宋体" w:eastAsia="宋体" w:hint="eastAsia"/>
          <w:sz w:val="24"/>
          <w:lang w:eastAsia="zh-CN"/>
        </w:rPr>
        <w:t>敬虔的奥秘是伟大的</w:t>
      </w:r>
      <w:r>
        <w:rPr>
          <w:spacing w:val="-3"/>
          <w:sz w:val="24"/>
          <w:lang w:eastAsia="zh-CN"/>
        </w:rPr>
        <w:t>,</w:t>
      </w:r>
      <w:r>
        <w:rPr>
          <w:rFonts w:ascii="宋体" w:eastAsia="宋体" w:hint="eastAsia"/>
          <w:sz w:val="24"/>
          <w:lang w:eastAsia="zh-CN"/>
        </w:rPr>
        <w:t>上帝在肉身显现。那么</w:t>
      </w:r>
      <w:r>
        <w:rPr>
          <w:sz w:val="24"/>
          <w:lang w:eastAsia="zh-CN"/>
        </w:rPr>
        <w:t>,</w:t>
      </w:r>
      <w:r>
        <w:rPr>
          <w:rFonts w:ascii="宋体" w:eastAsia="宋体" w:hint="eastAsia"/>
          <w:sz w:val="24"/>
          <w:lang w:eastAsia="zh-CN"/>
        </w:rPr>
        <w:t>这个敬虔的奥秘的原因是什么</w:t>
      </w:r>
      <w:r>
        <w:rPr>
          <w:sz w:val="24"/>
          <w:lang w:eastAsia="zh-CN"/>
        </w:rPr>
        <w:t>?</w:t>
      </w:r>
      <w:r>
        <w:rPr>
          <w:rFonts w:ascii="宋体" w:eastAsia="宋体" w:hint="eastAsia"/>
          <w:sz w:val="24"/>
          <w:lang w:eastAsia="zh-CN"/>
        </w:rPr>
        <w:t>为了拯救可怜的灵魂</w:t>
      </w:r>
      <w:r>
        <w:rPr>
          <w:sz w:val="24"/>
          <w:lang w:eastAsia="zh-CN"/>
        </w:rPr>
        <w:t>,</w:t>
      </w:r>
      <w:r>
        <w:rPr>
          <w:rFonts w:ascii="宋体" w:eastAsia="宋体" w:hint="eastAsia"/>
          <w:sz w:val="24"/>
          <w:lang w:eastAsia="zh-CN"/>
        </w:rPr>
        <w:t>为什么有必要有这样一个敬虔的奥秘</w:t>
      </w:r>
      <w:r>
        <w:rPr>
          <w:spacing w:val="-3"/>
          <w:sz w:val="24"/>
          <w:lang w:eastAsia="zh-CN"/>
        </w:rPr>
        <w:t>?</w:t>
      </w:r>
      <w:r>
        <w:rPr>
          <w:rFonts w:ascii="宋体" w:eastAsia="宋体" w:hint="eastAsia"/>
          <w:sz w:val="24"/>
          <w:lang w:eastAsia="zh-CN"/>
        </w:rPr>
        <w:t>上帝必须在肉身显现</w:t>
      </w:r>
      <w:r>
        <w:rPr>
          <w:sz w:val="24"/>
          <w:lang w:eastAsia="zh-CN"/>
        </w:rPr>
        <w:t>?</w:t>
      </w:r>
      <w:r>
        <w:rPr>
          <w:rFonts w:ascii="宋体" w:eastAsia="宋体" w:hint="eastAsia"/>
          <w:sz w:val="24"/>
          <w:lang w:eastAsia="zh-CN"/>
        </w:rPr>
        <w:t>上帝必须成为人</w:t>
      </w:r>
      <w:r>
        <w:rPr>
          <w:sz w:val="24"/>
          <w:lang w:eastAsia="zh-CN"/>
        </w:rPr>
        <w:t>?</w:t>
      </w:r>
      <w:r>
        <w:rPr>
          <w:rFonts w:ascii="宋体" w:eastAsia="宋体" w:hint="eastAsia"/>
          <w:sz w:val="24"/>
          <w:lang w:eastAsia="zh-CN"/>
        </w:rPr>
        <w:t>天上所有的天使和世上的人都不能成为上帝和我们之间的中保</w:t>
      </w:r>
      <w:r>
        <w:rPr>
          <w:spacing w:val="-3"/>
          <w:sz w:val="24"/>
          <w:lang w:eastAsia="zh-CN"/>
        </w:rPr>
        <w:t>,</w:t>
      </w:r>
      <w:r>
        <w:rPr>
          <w:rFonts w:ascii="宋体" w:eastAsia="宋体" w:hint="eastAsia"/>
          <w:sz w:val="24"/>
          <w:lang w:eastAsia="zh-CN"/>
        </w:rPr>
        <w:t>但我们的中保必须真正地既是上帝又是人</w:t>
      </w:r>
      <w:r>
        <w:rPr>
          <w:sz w:val="24"/>
          <w:lang w:eastAsia="zh-CN"/>
        </w:rPr>
        <w:t>?</w:t>
      </w:r>
      <w:r>
        <w:rPr>
          <w:rFonts w:ascii="宋体" w:eastAsia="宋体" w:hint="eastAsia"/>
          <w:sz w:val="24"/>
          <w:lang w:eastAsia="zh-CN"/>
        </w:rPr>
        <w:t>这是什么原因</w:t>
      </w:r>
      <w:r>
        <w:rPr>
          <w:spacing w:val="-2"/>
          <w:sz w:val="24"/>
          <w:lang w:eastAsia="zh-CN"/>
        </w:rPr>
        <w:t xml:space="preserve">? </w:t>
      </w:r>
      <w:r>
        <w:rPr>
          <w:rFonts w:ascii="宋体" w:eastAsia="宋体" w:hint="eastAsia"/>
          <w:sz w:val="24"/>
          <w:lang w:eastAsia="zh-CN"/>
        </w:rPr>
        <w:t>我一直在谈论的那一点给出了一个充分的理由</w:t>
      </w:r>
      <w:r>
        <w:rPr>
          <w:sz w:val="24"/>
          <w:lang w:eastAsia="zh-CN"/>
        </w:rPr>
        <w:t>,</w:t>
      </w:r>
      <w:r>
        <w:rPr>
          <w:rFonts w:ascii="宋体" w:eastAsia="宋体" w:hint="eastAsia"/>
          <w:sz w:val="24"/>
          <w:lang w:eastAsia="zh-CN"/>
        </w:rPr>
        <w:t>我们的罪如此冤枉上帝</w:t>
      </w:r>
      <w:r>
        <w:rPr>
          <w:sz w:val="24"/>
          <w:lang w:eastAsia="zh-CN"/>
        </w:rPr>
        <w:t>,</w:t>
      </w:r>
      <w:r>
        <w:rPr>
          <w:rFonts w:ascii="宋体" w:eastAsia="宋体" w:hint="eastAsia"/>
          <w:sz w:val="24"/>
          <w:lang w:eastAsia="zh-CN"/>
        </w:rPr>
        <w:t>如此违背上帝</w:t>
      </w:r>
      <w:r>
        <w:rPr>
          <w:spacing w:val="-3"/>
          <w:sz w:val="24"/>
          <w:lang w:eastAsia="zh-CN"/>
        </w:rPr>
        <w:t>,</w:t>
      </w:r>
      <w:r>
        <w:rPr>
          <w:rFonts w:ascii="宋体" w:eastAsia="宋体" w:hint="eastAsia"/>
          <w:sz w:val="24"/>
          <w:lang w:eastAsia="zh-CN"/>
        </w:rPr>
        <w:t>只有上帝才能弥补这个错误</w:t>
      </w:r>
      <w:r>
        <w:rPr>
          <w:sz w:val="24"/>
          <w:lang w:eastAsia="zh-CN"/>
        </w:rPr>
        <w:t>,</w:t>
      </w:r>
      <w:r>
        <w:rPr>
          <w:rFonts w:ascii="宋体" w:eastAsia="宋体" w:hint="eastAsia"/>
          <w:sz w:val="24"/>
          <w:lang w:eastAsia="zh-CN"/>
        </w:rPr>
        <w:t>只有像基督这样既是上帝又是人的中保</w:t>
      </w:r>
      <w:r>
        <w:rPr>
          <w:sz w:val="24"/>
          <w:lang w:eastAsia="zh-CN"/>
        </w:rPr>
        <w:t>,</w:t>
      </w:r>
      <w:r>
        <w:rPr>
          <w:rFonts w:ascii="宋体" w:eastAsia="宋体" w:hint="eastAsia"/>
          <w:sz w:val="24"/>
          <w:lang w:eastAsia="zh-CN"/>
        </w:rPr>
        <w:t>才能弥补这个</w:t>
      </w:r>
      <w:r>
        <w:rPr>
          <w:rFonts w:ascii="宋体" w:eastAsia="宋体" w:hint="eastAsia"/>
          <w:spacing w:val="-9"/>
          <w:sz w:val="24"/>
          <w:lang w:eastAsia="zh-CN"/>
        </w:rPr>
        <w:t>错误。 我想你们大多数人都知道你们的要理问答</w:t>
      </w:r>
      <w:r>
        <w:rPr>
          <w:sz w:val="24"/>
          <w:lang w:eastAsia="zh-CN"/>
        </w:rPr>
        <w:t>,</w:t>
      </w:r>
      <w:r>
        <w:rPr>
          <w:rFonts w:ascii="宋体" w:eastAsia="宋体" w:hint="eastAsia"/>
          <w:sz w:val="24"/>
          <w:lang w:eastAsia="zh-CN"/>
        </w:rPr>
        <w:t>基督是上帝和人</w:t>
      </w:r>
      <w:r>
        <w:rPr>
          <w:spacing w:val="1"/>
          <w:sz w:val="24"/>
          <w:lang w:eastAsia="zh-CN"/>
        </w:rPr>
        <w:t>;</w:t>
      </w:r>
      <w:r>
        <w:rPr>
          <w:rFonts w:ascii="宋体" w:eastAsia="宋体" w:hint="eastAsia"/>
          <w:sz w:val="24"/>
          <w:lang w:eastAsia="zh-CN"/>
        </w:rPr>
        <w:t>但假设我问你们这个问题</w:t>
      </w:r>
      <w:r>
        <w:rPr>
          <w:spacing w:val="-3"/>
          <w:sz w:val="24"/>
          <w:lang w:eastAsia="zh-CN"/>
        </w:rPr>
        <w:t>,</w:t>
      </w:r>
      <w:r>
        <w:rPr>
          <w:rFonts w:ascii="宋体" w:eastAsia="宋体" w:hint="eastAsia"/>
          <w:sz w:val="24"/>
          <w:lang w:eastAsia="zh-CN"/>
        </w:rPr>
        <w:t>你们说基督是上帝和人</w:t>
      </w:r>
      <w:r>
        <w:rPr>
          <w:spacing w:val="1"/>
          <w:sz w:val="24"/>
          <w:lang w:eastAsia="zh-CN"/>
        </w:rPr>
        <w:t>;</w:t>
      </w:r>
      <w:r>
        <w:rPr>
          <w:rFonts w:ascii="宋体" w:eastAsia="宋体" w:hint="eastAsia"/>
          <w:sz w:val="24"/>
          <w:lang w:eastAsia="zh-CN"/>
        </w:rPr>
        <w:t>但给我一个充分的理由</w:t>
      </w:r>
      <w:r>
        <w:rPr>
          <w:sz w:val="24"/>
          <w:lang w:eastAsia="zh-CN"/>
        </w:rPr>
        <w:t>,</w:t>
      </w:r>
      <w:r>
        <w:rPr>
          <w:rFonts w:ascii="宋体" w:eastAsia="宋体" w:hint="eastAsia"/>
          <w:sz w:val="24"/>
          <w:lang w:eastAsia="zh-CN"/>
        </w:rPr>
        <w:t>为什么基督必须是上帝和人</w:t>
      </w:r>
      <w:r>
        <w:rPr>
          <w:sz w:val="24"/>
          <w:lang w:eastAsia="zh-CN"/>
        </w:rPr>
        <w:t>?</w:t>
      </w:r>
      <w:r>
        <w:rPr>
          <w:rFonts w:ascii="宋体" w:eastAsia="宋体" w:hint="eastAsia"/>
          <w:sz w:val="24"/>
          <w:lang w:eastAsia="zh-CN"/>
        </w:rPr>
        <w:t>为什么人不能被任何救主拯救</w:t>
      </w:r>
      <w:r>
        <w:rPr>
          <w:spacing w:val="-3"/>
          <w:sz w:val="24"/>
          <w:lang w:eastAsia="zh-CN"/>
        </w:rPr>
        <w:t>,</w:t>
      </w:r>
      <w:r>
        <w:rPr>
          <w:rFonts w:ascii="宋体" w:eastAsia="宋体" w:hint="eastAsia"/>
          <w:sz w:val="24"/>
          <w:lang w:eastAsia="zh-CN"/>
        </w:rPr>
        <w:t>而只能被这样一位真正是上帝和人的救主拯救</w:t>
      </w:r>
      <w:r>
        <w:rPr>
          <w:sz w:val="24"/>
          <w:lang w:eastAsia="zh-CN"/>
        </w:rPr>
        <w:t>?</w:t>
      </w:r>
      <w:r>
        <w:rPr>
          <w:rFonts w:ascii="宋体" w:eastAsia="宋体" w:hint="eastAsia"/>
          <w:sz w:val="24"/>
          <w:lang w:eastAsia="zh-CN"/>
        </w:rPr>
        <w:t>我想你们会给出一个充分的实质性理由</w:t>
      </w:r>
      <w:r>
        <w:rPr>
          <w:spacing w:val="-3"/>
          <w:sz w:val="24"/>
          <w:lang w:eastAsia="zh-CN"/>
        </w:rPr>
        <w:t>,</w:t>
      </w:r>
      <w:r>
        <w:rPr>
          <w:rFonts w:ascii="宋体" w:eastAsia="宋体" w:hint="eastAsia"/>
          <w:sz w:val="24"/>
          <w:lang w:eastAsia="zh-CN"/>
        </w:rPr>
        <w:t>并说</w:t>
      </w:r>
      <w:r>
        <w:rPr>
          <w:sz w:val="24"/>
          <w:lang w:eastAsia="zh-CN"/>
        </w:rPr>
        <w:t>,</w:t>
      </w:r>
      <w:r>
        <w:rPr>
          <w:rFonts w:ascii="宋体" w:eastAsia="宋体" w:hint="eastAsia"/>
          <w:sz w:val="24"/>
          <w:lang w:eastAsia="zh-CN"/>
        </w:rPr>
        <w:t>上帝指定并命定事情应该如此</w:t>
      </w:r>
      <w:r>
        <w:rPr>
          <w:spacing w:val="1"/>
          <w:sz w:val="24"/>
          <w:lang w:eastAsia="zh-CN"/>
        </w:rPr>
        <w:t>:</w:t>
      </w:r>
      <w:r>
        <w:rPr>
          <w:rFonts w:ascii="宋体" w:eastAsia="宋体" w:hint="eastAsia"/>
          <w:sz w:val="24"/>
          <w:lang w:eastAsia="zh-CN"/>
        </w:rPr>
        <w:t>但尽管这是上帝的旨意</w:t>
      </w:r>
      <w:r>
        <w:rPr>
          <w:sz w:val="24"/>
          <w:lang w:eastAsia="zh-CN"/>
        </w:rPr>
        <w:t>,</w:t>
      </w:r>
      <w:r>
        <w:rPr>
          <w:rFonts w:ascii="宋体" w:eastAsia="宋体" w:hint="eastAsia"/>
          <w:sz w:val="24"/>
          <w:lang w:eastAsia="zh-CN"/>
        </w:rPr>
        <w:t>上帝已经 命定了这一点</w:t>
      </w:r>
      <w:r>
        <w:rPr>
          <w:spacing w:val="-3"/>
          <w:sz w:val="24"/>
          <w:lang w:eastAsia="zh-CN"/>
        </w:rPr>
        <w:t>,</w:t>
      </w:r>
      <w:r>
        <w:rPr>
          <w:rFonts w:ascii="宋体" w:eastAsia="宋体" w:hint="eastAsia"/>
          <w:sz w:val="24"/>
          <w:lang w:eastAsia="zh-CN"/>
        </w:rPr>
        <w:t>但还有另一个原因</w:t>
      </w:r>
      <w:r>
        <w:rPr>
          <w:sz w:val="24"/>
          <w:lang w:eastAsia="zh-CN"/>
        </w:rPr>
        <w:t>,</w:t>
      </w:r>
      <w:r>
        <w:rPr>
          <w:rFonts w:ascii="宋体" w:eastAsia="宋体" w:hint="eastAsia"/>
          <w:sz w:val="24"/>
          <w:lang w:eastAsia="zh-CN"/>
        </w:rPr>
        <w:t>这就是原因</w:t>
      </w:r>
      <w:r>
        <w:rPr>
          <w:spacing w:val="1"/>
          <w:sz w:val="24"/>
          <w:lang w:eastAsia="zh-CN"/>
        </w:rPr>
        <w:t>;</w:t>
      </w:r>
      <w:r>
        <w:rPr>
          <w:rFonts w:ascii="宋体" w:eastAsia="宋体" w:hint="eastAsia"/>
          <w:sz w:val="24"/>
          <w:lang w:eastAsia="zh-CN"/>
        </w:rPr>
        <w:t>你们可以说</w:t>
      </w:r>
      <w:r>
        <w:rPr>
          <w:spacing w:val="-2"/>
          <w:sz w:val="24"/>
          <w:lang w:eastAsia="zh-CN"/>
        </w:rPr>
        <w:t>(</w:t>
      </w:r>
      <w:r>
        <w:rPr>
          <w:rFonts w:ascii="宋体" w:eastAsia="宋体" w:hint="eastAsia"/>
          <w:sz w:val="24"/>
          <w:lang w:eastAsia="zh-CN"/>
        </w:rPr>
        <w:t>当你们听到基督是上帝和人</w:t>
      </w:r>
      <w:r>
        <w:rPr>
          <w:sz w:val="24"/>
          <w:lang w:eastAsia="zh-CN"/>
        </w:rPr>
        <w:t>,</w:t>
      </w:r>
      <w:r>
        <w:rPr>
          <w:rFonts w:ascii="宋体" w:eastAsia="宋体" w:hint="eastAsia"/>
          <w:sz w:val="24"/>
          <w:lang w:eastAsia="zh-CN"/>
        </w:rPr>
        <w:t>那位大能的救主时</w:t>
      </w:r>
      <w:r>
        <w:rPr>
          <w:spacing w:val="-2"/>
          <w:sz w:val="24"/>
          <w:lang w:eastAsia="zh-CN"/>
        </w:rPr>
        <w:t>)</w:t>
      </w:r>
      <w:r>
        <w:rPr>
          <w:rFonts w:ascii="宋体" w:eastAsia="宋体" w:hint="eastAsia"/>
          <w:sz w:val="24"/>
          <w:lang w:eastAsia="zh-CN"/>
        </w:rPr>
        <w:t>这就是所有这一切的原因</w:t>
      </w:r>
      <w:r>
        <w:rPr>
          <w:sz w:val="24"/>
          <w:lang w:eastAsia="zh-CN"/>
        </w:rPr>
        <w:t>,</w:t>
      </w:r>
      <w:r>
        <w:rPr>
          <w:rFonts w:ascii="宋体" w:eastAsia="宋体" w:hint="eastAsia"/>
          <w:sz w:val="24"/>
          <w:lang w:eastAsia="zh-CN"/>
        </w:rPr>
        <w:t>因为罪如此冤枉和打击上帝</w:t>
      </w:r>
      <w:r>
        <w:rPr>
          <w:sz w:val="24"/>
          <w:lang w:eastAsia="zh-CN"/>
        </w:rPr>
        <w:t>,</w:t>
      </w:r>
      <w:r>
        <w:rPr>
          <w:rFonts w:ascii="宋体" w:eastAsia="宋体" w:hint="eastAsia"/>
          <w:sz w:val="24"/>
          <w:lang w:eastAsia="zh-CN"/>
        </w:rPr>
        <w:t>反对上帝</w:t>
      </w:r>
      <w:r>
        <w:rPr>
          <w:sz w:val="24"/>
          <w:lang w:eastAsia="zh-CN"/>
        </w:rPr>
        <w:t>,</w:t>
      </w:r>
      <w:r>
        <w:rPr>
          <w:rFonts w:ascii="宋体" w:eastAsia="宋体" w:hint="eastAsia"/>
          <w:sz w:val="24"/>
          <w:lang w:eastAsia="zh-CN"/>
        </w:rPr>
        <w:t>以至于无论谁来作上帝和我们之间的中保</w:t>
      </w:r>
      <w:r>
        <w:rPr>
          <w:spacing w:val="-3"/>
          <w:sz w:val="24"/>
          <w:lang w:eastAsia="zh-CN"/>
        </w:rPr>
        <w:t>,</w:t>
      </w:r>
      <w:r>
        <w:rPr>
          <w:rFonts w:ascii="宋体" w:eastAsia="宋体" w:hint="eastAsia"/>
          <w:sz w:val="24"/>
          <w:lang w:eastAsia="zh-CN"/>
        </w:rPr>
        <w:t>都必须是上帝</w:t>
      </w:r>
      <w:r>
        <w:rPr>
          <w:sz w:val="24"/>
          <w:lang w:eastAsia="zh-CN"/>
        </w:rPr>
        <w:t>,</w:t>
      </w:r>
      <w:r>
        <w:rPr>
          <w:rFonts w:ascii="宋体" w:eastAsia="宋体" w:hint="eastAsia"/>
          <w:sz w:val="24"/>
          <w:lang w:eastAsia="zh-CN"/>
        </w:rPr>
        <w:t>也必须是人。因此</w:t>
      </w:r>
      <w:r>
        <w:rPr>
          <w:sz w:val="24"/>
          <w:lang w:eastAsia="zh-CN"/>
        </w:rPr>
        <w:t>,</w:t>
      </w:r>
      <w:r>
        <w:rPr>
          <w:rFonts w:ascii="宋体" w:eastAsia="宋体" w:hint="eastAsia"/>
          <w:sz w:val="24"/>
          <w:lang w:eastAsia="zh-CN"/>
        </w:rPr>
        <w:t>圣经论到基督说</w:t>
      </w:r>
      <w:r>
        <w:rPr>
          <w:sz w:val="24"/>
          <w:lang w:eastAsia="zh-CN"/>
        </w:rPr>
        <w:t>,</w:t>
      </w:r>
      <w:r>
        <w:rPr>
          <w:rFonts w:ascii="宋体" w:eastAsia="宋体" w:hint="eastAsia"/>
          <w:spacing w:val="-8"/>
          <w:sz w:val="24"/>
          <w:lang w:eastAsia="zh-CN"/>
        </w:rPr>
        <w:t>他的</w:t>
      </w:r>
      <w:r>
        <w:rPr>
          <w:rFonts w:ascii="宋体" w:eastAsia="宋体" w:hint="eastAsia"/>
          <w:sz w:val="24"/>
          <w:lang w:eastAsia="zh-CN"/>
        </w:rPr>
        <w:t>名必称为奇妙</w:t>
      </w:r>
      <w:r>
        <w:rPr>
          <w:spacing w:val="-3"/>
          <w:sz w:val="24"/>
          <w:lang w:eastAsia="zh-CN"/>
        </w:rPr>
        <w:t>,</w:t>
      </w:r>
      <w:r>
        <w:rPr>
          <w:rFonts w:ascii="宋体" w:eastAsia="宋体" w:hint="eastAsia"/>
          <w:sz w:val="24"/>
          <w:lang w:eastAsia="zh-CN"/>
        </w:rPr>
        <w:t>策士</w:t>
      </w:r>
      <w:r>
        <w:rPr>
          <w:sz w:val="24"/>
          <w:lang w:eastAsia="zh-CN"/>
        </w:rPr>
        <w:t>,</w:t>
      </w:r>
      <w:r>
        <w:rPr>
          <w:rFonts w:ascii="宋体" w:eastAsia="宋体" w:hint="eastAsia"/>
          <w:sz w:val="24"/>
          <w:lang w:eastAsia="zh-CN"/>
        </w:rPr>
        <w:t>全能的上帝。以赛亚书</w:t>
      </w:r>
      <w:r>
        <w:rPr>
          <w:sz w:val="24"/>
          <w:lang w:eastAsia="zh-CN"/>
        </w:rPr>
        <w:t>9</w:t>
      </w:r>
      <w:r>
        <w:rPr>
          <w:spacing w:val="-1"/>
          <w:sz w:val="24"/>
          <w:lang w:eastAsia="zh-CN"/>
        </w:rPr>
        <w:t>:</w:t>
      </w:r>
      <w:r>
        <w:rPr>
          <w:spacing w:val="1"/>
          <w:sz w:val="24"/>
          <w:lang w:eastAsia="zh-CN"/>
        </w:rPr>
        <w:t>6</w:t>
      </w:r>
      <w:r>
        <w:rPr>
          <w:rFonts w:ascii="宋体" w:eastAsia="宋体" w:hint="eastAsia"/>
          <w:spacing w:val="-9"/>
          <w:sz w:val="24"/>
          <w:lang w:eastAsia="zh-CN"/>
        </w:rPr>
        <w:t>。 基督是全能的上帝</w:t>
      </w:r>
      <w:r>
        <w:rPr>
          <w:sz w:val="24"/>
          <w:lang w:eastAsia="zh-CN"/>
        </w:rPr>
        <w:t>,</w:t>
      </w:r>
      <w:r>
        <w:rPr>
          <w:rFonts w:ascii="宋体" w:eastAsia="宋体" w:hint="eastAsia"/>
          <w:sz w:val="24"/>
          <w:lang w:eastAsia="zh-CN"/>
        </w:rPr>
        <w:t>在和好的工作中</w:t>
      </w:r>
      <w:r>
        <w:rPr>
          <w:sz w:val="24"/>
          <w:lang w:eastAsia="zh-CN"/>
        </w:rPr>
        <w:t>,</w:t>
      </w:r>
      <w:r>
        <w:rPr>
          <w:rFonts w:ascii="宋体" w:eastAsia="宋体" w:hint="eastAsia"/>
          <w:sz w:val="24"/>
          <w:lang w:eastAsia="zh-CN"/>
        </w:rPr>
        <w:t>在使上帝和我们和好的工作中</w:t>
      </w:r>
      <w:r>
        <w:rPr>
          <w:spacing w:val="-3"/>
          <w:sz w:val="24"/>
          <w:lang w:eastAsia="zh-CN"/>
        </w:rPr>
        <w:t>,</w:t>
      </w:r>
      <w:r>
        <w:rPr>
          <w:rFonts w:ascii="宋体" w:eastAsia="宋体" w:hint="eastAsia"/>
          <w:sz w:val="24"/>
          <w:lang w:eastAsia="zh-CN"/>
        </w:rPr>
        <w:t>他显示自己是全能的。因为如果全世界都承担起在上帝和我们之间调解的任务</w:t>
      </w:r>
      <w:r>
        <w:rPr>
          <w:spacing w:val="-3"/>
          <w:sz w:val="24"/>
          <w:lang w:eastAsia="zh-CN"/>
        </w:rPr>
        <w:t>,</w:t>
      </w:r>
      <w:r>
        <w:rPr>
          <w:rFonts w:ascii="宋体" w:eastAsia="宋体" w:hint="eastAsia"/>
          <w:sz w:val="24"/>
          <w:lang w:eastAsia="zh-CN"/>
        </w:rPr>
        <w:t>上帝和我们之间的隔阂是如此之大</w:t>
      </w:r>
      <w:r>
        <w:rPr>
          <w:sz w:val="24"/>
          <w:lang w:eastAsia="zh-CN"/>
        </w:rPr>
        <w:t>,</w:t>
      </w:r>
      <w:r>
        <w:rPr>
          <w:rFonts w:ascii="宋体" w:eastAsia="宋体" w:hint="eastAsia"/>
          <w:sz w:val="24"/>
          <w:lang w:eastAsia="zh-CN"/>
        </w:rPr>
        <w:t>世上所有的人都不能做得比你拿一张纸去对抗一团大火更多</w:t>
      </w:r>
      <w:r>
        <w:rPr>
          <w:spacing w:val="-3"/>
          <w:sz w:val="24"/>
          <w:lang w:eastAsia="zh-CN"/>
        </w:rPr>
        <w:t>,</w:t>
      </w:r>
      <w:r>
        <w:rPr>
          <w:rFonts w:ascii="宋体" w:eastAsia="宋体" w:hint="eastAsia"/>
          <w:sz w:val="24"/>
          <w:lang w:eastAsia="zh-CN"/>
        </w:rPr>
        <w:t>就像有人面对一团大火向他袭来</w:t>
      </w:r>
      <w:r>
        <w:rPr>
          <w:sz w:val="24"/>
          <w:lang w:eastAsia="zh-CN"/>
        </w:rPr>
        <w:t>,</w:t>
      </w:r>
      <w:r>
        <w:rPr>
          <w:rFonts w:ascii="宋体" w:eastAsia="宋体" w:hint="eastAsia"/>
          <w:sz w:val="24"/>
          <w:lang w:eastAsia="zh-CN"/>
        </w:rPr>
        <w:t>他拿一张纸来阻挡它</w:t>
      </w:r>
      <w:r>
        <w:rPr>
          <w:spacing w:val="1"/>
          <w:sz w:val="24"/>
          <w:lang w:eastAsia="zh-CN"/>
        </w:rPr>
        <w:t>;</w:t>
      </w:r>
      <w:r>
        <w:rPr>
          <w:rFonts w:ascii="宋体" w:eastAsia="宋体" w:hint="eastAsia"/>
          <w:sz w:val="24"/>
          <w:lang w:eastAsia="zh-CN"/>
        </w:rPr>
        <w:t>我们知道那会很快烧掉它</w:t>
      </w:r>
      <w:r>
        <w:rPr>
          <w:spacing w:val="-1"/>
          <w:sz w:val="24"/>
          <w:lang w:eastAsia="zh-CN"/>
        </w:rPr>
        <w:t>;</w:t>
      </w:r>
      <w:r>
        <w:rPr>
          <w:rFonts w:ascii="宋体" w:eastAsia="宋体" w:hint="eastAsia"/>
          <w:spacing w:val="-6"/>
          <w:sz w:val="24"/>
          <w:lang w:eastAsia="zh-CN"/>
        </w:rPr>
        <w:t>他必须拿一些黄铜或铁。 人的罪对上帝所做的冤枉是如此之大</w:t>
      </w:r>
      <w:r>
        <w:rPr>
          <w:sz w:val="24"/>
          <w:lang w:eastAsia="zh-CN"/>
        </w:rPr>
        <w:t>,</w:t>
      </w:r>
      <w:r>
        <w:rPr>
          <w:rFonts w:ascii="宋体" w:eastAsia="宋体" w:hint="eastAsia"/>
          <w:sz w:val="24"/>
          <w:lang w:eastAsia="zh-CN"/>
        </w:rPr>
        <w:t>以至于如果世上所有的人</w:t>
      </w:r>
      <w:r>
        <w:rPr>
          <w:spacing w:val="-3"/>
          <w:sz w:val="24"/>
          <w:lang w:eastAsia="zh-CN"/>
        </w:rPr>
        <w:t>,</w:t>
      </w:r>
      <w:r>
        <w:rPr>
          <w:rFonts w:ascii="宋体" w:eastAsia="宋体" w:hint="eastAsia"/>
          <w:sz w:val="24"/>
          <w:lang w:eastAsia="zh-CN"/>
        </w:rPr>
        <w:t>天地间所有受造的权势</w:t>
      </w:r>
      <w:r>
        <w:rPr>
          <w:sz w:val="24"/>
          <w:lang w:eastAsia="zh-CN"/>
        </w:rPr>
        <w:t>,</w:t>
      </w:r>
      <w:r>
        <w:rPr>
          <w:rFonts w:ascii="宋体" w:eastAsia="宋体" w:hint="eastAsia"/>
          <w:sz w:val="24"/>
          <w:lang w:eastAsia="zh-CN"/>
        </w:rPr>
        <w:t>都来站在上帝和我们之间</w:t>
      </w:r>
      <w:r>
        <w:rPr>
          <w:sz w:val="24"/>
          <w:lang w:eastAsia="zh-CN"/>
        </w:rPr>
        <w:t>,</w:t>
      </w:r>
      <w:r>
        <w:rPr>
          <w:rFonts w:ascii="宋体" w:eastAsia="宋体" w:hint="eastAsia"/>
          <w:sz w:val="24"/>
          <w:lang w:eastAsia="zh-CN"/>
        </w:rPr>
        <w:t>为我们对他所做的冤枉满足上帝</w:t>
      </w:r>
      <w:r>
        <w:rPr>
          <w:spacing w:val="-3"/>
          <w:sz w:val="24"/>
          <w:lang w:eastAsia="zh-CN"/>
        </w:rPr>
        <w:t>,</w:t>
      </w:r>
      <w:r>
        <w:rPr>
          <w:rFonts w:ascii="宋体" w:eastAsia="宋体" w:hint="eastAsia"/>
          <w:spacing w:val="-4"/>
          <w:sz w:val="24"/>
          <w:lang w:eastAsia="zh-CN"/>
        </w:rPr>
        <w:t>那就像一张棕色的纸对抗一团大火一样。 但无论谁来站在上帝和我们之间</w:t>
      </w:r>
      <w:r>
        <w:rPr>
          <w:spacing w:val="2"/>
          <w:sz w:val="24"/>
          <w:lang w:eastAsia="zh-CN"/>
        </w:rPr>
        <w:t>,</w:t>
      </w:r>
      <w:r>
        <w:rPr>
          <w:rFonts w:ascii="宋体" w:eastAsia="宋体" w:hint="eastAsia"/>
          <w:sz w:val="24"/>
          <w:lang w:eastAsia="zh-CN"/>
        </w:rPr>
        <w:t>必须是一位无限的</w:t>
      </w:r>
      <w:r>
        <w:rPr>
          <w:spacing w:val="-3"/>
          <w:sz w:val="24"/>
          <w:lang w:eastAsia="zh-CN"/>
        </w:rPr>
        <w:t>,</w:t>
      </w:r>
      <w:r>
        <w:rPr>
          <w:rFonts w:ascii="宋体" w:eastAsia="宋体" w:hint="eastAsia"/>
          <w:sz w:val="24"/>
          <w:lang w:eastAsia="zh-CN"/>
        </w:rPr>
        <w:t>就像我们得罪的那位也是无限的</w:t>
      </w:r>
      <w:r>
        <w:rPr>
          <w:sz w:val="24"/>
          <w:lang w:eastAsia="zh-CN"/>
        </w:rPr>
        <w:t>,</w:t>
      </w:r>
      <w:r>
        <w:rPr>
          <w:rFonts w:ascii="宋体" w:eastAsia="宋体" w:hint="eastAsia"/>
          <w:sz w:val="24"/>
          <w:lang w:eastAsia="zh-CN"/>
        </w:rPr>
        <w:t>那就是中保基督</w:t>
      </w:r>
      <w:r>
        <w:rPr>
          <w:sz w:val="24"/>
          <w:lang w:eastAsia="zh-CN"/>
        </w:rPr>
        <w:t>,</w:t>
      </w:r>
      <w:r>
        <w:rPr>
          <w:rFonts w:ascii="宋体" w:eastAsia="宋体" w:hint="eastAsia"/>
          <w:sz w:val="24"/>
          <w:lang w:eastAsia="zh-CN"/>
        </w:rPr>
        <w:t>全能的上帝</w:t>
      </w:r>
      <w:r>
        <w:rPr>
          <w:sz w:val="24"/>
          <w:lang w:eastAsia="zh-CN"/>
        </w:rPr>
        <w:t>,</w:t>
      </w:r>
      <w:r>
        <w:rPr>
          <w:rFonts w:ascii="宋体" w:eastAsia="宋体" w:hint="eastAsia"/>
          <w:sz w:val="24"/>
          <w:lang w:eastAsia="zh-CN"/>
        </w:rPr>
        <w:t>上帝和人。哦</w:t>
      </w:r>
      <w:r>
        <w:rPr>
          <w:sz w:val="24"/>
          <w:lang w:eastAsia="zh-CN"/>
        </w:rPr>
        <w:t>,</w:t>
      </w:r>
      <w:r>
        <w:rPr>
          <w:rFonts w:ascii="宋体" w:eastAsia="宋体" w:hint="eastAsia"/>
          <w:sz w:val="24"/>
          <w:lang w:eastAsia="zh-CN"/>
        </w:rPr>
        <w:t>要知道</w:t>
      </w:r>
      <w:r>
        <w:rPr>
          <w:spacing w:val="-3"/>
          <w:sz w:val="24"/>
          <w:lang w:eastAsia="zh-CN"/>
        </w:rPr>
        <w:t>,</w:t>
      </w:r>
      <w:r>
        <w:rPr>
          <w:rFonts w:ascii="宋体" w:eastAsia="宋体" w:hint="eastAsia"/>
          <w:sz w:val="24"/>
          <w:lang w:eastAsia="zh-CN"/>
        </w:rPr>
        <w:t>你必须借以得救的中保必须是真正的上帝</w:t>
      </w:r>
      <w:r>
        <w:rPr>
          <w:spacing w:val="1"/>
          <w:sz w:val="24"/>
          <w:lang w:eastAsia="zh-CN"/>
        </w:rPr>
        <w:t>;</w:t>
      </w:r>
      <w:r>
        <w:rPr>
          <w:rFonts w:ascii="宋体" w:eastAsia="宋体" w:hint="eastAsia"/>
          <w:sz w:val="24"/>
          <w:lang w:eastAsia="zh-CN"/>
        </w:rPr>
        <w:t>原因是</w:t>
      </w:r>
      <w:r>
        <w:rPr>
          <w:sz w:val="24"/>
          <w:lang w:eastAsia="zh-CN"/>
        </w:rPr>
        <w:t>,</w:t>
      </w:r>
      <w:r>
        <w:rPr>
          <w:rFonts w:ascii="宋体" w:eastAsia="宋体" w:hint="eastAsia"/>
          <w:sz w:val="24"/>
          <w:lang w:eastAsia="zh-CN"/>
        </w:rPr>
        <w:t>因为罪对上帝造成了如此无限的冤枉。</w:t>
      </w:r>
    </w:p>
    <w:p w14:paraId="5551BC7E" w14:textId="77777777" w:rsidR="00EC029C" w:rsidRDefault="00EC029C">
      <w:pPr>
        <w:pStyle w:val="a3"/>
        <w:spacing w:before="0"/>
        <w:ind w:left="0"/>
        <w:jc w:val="left"/>
        <w:rPr>
          <w:rFonts w:ascii="宋体"/>
          <w:sz w:val="24"/>
          <w:lang w:eastAsia="zh-CN"/>
        </w:rPr>
      </w:pPr>
    </w:p>
    <w:p w14:paraId="3BB90E22" w14:textId="77777777" w:rsidR="00EC029C" w:rsidRDefault="00EC029C">
      <w:pPr>
        <w:pStyle w:val="a3"/>
        <w:spacing w:before="0"/>
        <w:ind w:left="0"/>
        <w:jc w:val="left"/>
        <w:rPr>
          <w:rFonts w:ascii="宋体"/>
          <w:sz w:val="24"/>
          <w:lang w:eastAsia="zh-CN"/>
        </w:rPr>
      </w:pPr>
    </w:p>
    <w:p w14:paraId="456003EB" w14:textId="77777777" w:rsidR="00EC029C" w:rsidRDefault="00EC029C">
      <w:pPr>
        <w:pStyle w:val="a3"/>
        <w:spacing w:before="0"/>
        <w:ind w:left="0"/>
        <w:jc w:val="left"/>
        <w:rPr>
          <w:rFonts w:ascii="宋体"/>
          <w:sz w:val="24"/>
          <w:lang w:eastAsia="zh-CN"/>
        </w:rPr>
      </w:pPr>
    </w:p>
    <w:p w14:paraId="0F8338D9" w14:textId="77777777" w:rsidR="00EC029C" w:rsidRDefault="00EC029C">
      <w:pPr>
        <w:pStyle w:val="a3"/>
        <w:spacing w:before="128"/>
        <w:ind w:left="0"/>
        <w:jc w:val="left"/>
        <w:rPr>
          <w:rFonts w:ascii="宋体"/>
          <w:sz w:val="24"/>
          <w:lang w:eastAsia="zh-CN"/>
        </w:rPr>
      </w:pPr>
    </w:p>
    <w:p w14:paraId="38289494" w14:textId="77777777" w:rsidR="00EC029C" w:rsidRDefault="00000000">
      <w:pPr>
        <w:pStyle w:val="1"/>
        <w:spacing w:before="1"/>
        <w:ind w:right="212"/>
      </w:pPr>
      <w:bookmarkStart w:id="120" w:name="_bookmark17"/>
      <w:bookmarkStart w:id="121" w:name="CHAP._XVII."/>
      <w:bookmarkEnd w:id="120"/>
      <w:bookmarkEnd w:id="121"/>
      <w:r>
        <w:t>CHAP.</w:t>
      </w:r>
      <w:r>
        <w:rPr>
          <w:spacing w:val="-6"/>
        </w:rPr>
        <w:t xml:space="preserve"> </w:t>
      </w:r>
      <w:r>
        <w:rPr>
          <w:spacing w:val="-2"/>
        </w:rPr>
        <w:t>XVII.</w:t>
      </w:r>
    </w:p>
    <w:p w14:paraId="07D8D101" w14:textId="77777777" w:rsidR="00EC029C" w:rsidRDefault="00000000">
      <w:pPr>
        <w:pStyle w:val="2"/>
        <w:spacing w:before="454"/>
      </w:pPr>
      <w:bookmarkStart w:id="122" w:name="The_Third_Corollary."/>
      <w:bookmarkEnd w:id="122"/>
      <w:r>
        <w:t>The</w:t>
      </w:r>
      <w:r>
        <w:rPr>
          <w:spacing w:val="-5"/>
        </w:rPr>
        <w:t xml:space="preserve"> </w:t>
      </w:r>
      <w:r>
        <w:t>Third</w:t>
      </w:r>
      <w:r>
        <w:rPr>
          <w:spacing w:val="1"/>
        </w:rPr>
        <w:t xml:space="preserve"> </w:t>
      </w:r>
      <w:r>
        <w:rPr>
          <w:spacing w:val="-2"/>
        </w:rPr>
        <w:t>Corollary.</w:t>
      </w:r>
    </w:p>
    <w:p w14:paraId="23D6C1AC" w14:textId="77777777" w:rsidR="00EC029C" w:rsidRDefault="00000000">
      <w:pPr>
        <w:pStyle w:val="a3"/>
        <w:spacing w:before="444" w:line="254" w:lineRule="auto"/>
        <w:ind w:right="441"/>
        <w:jc w:val="left"/>
      </w:pPr>
      <w:r>
        <w:t>That</w:t>
      </w:r>
      <w:r>
        <w:rPr>
          <w:spacing w:val="40"/>
        </w:rPr>
        <w:t xml:space="preserve"> </w:t>
      </w:r>
      <w:r>
        <w:t>but</w:t>
      </w:r>
      <w:r>
        <w:rPr>
          <w:spacing w:val="40"/>
        </w:rPr>
        <w:t xml:space="preserve"> </w:t>
      </w:r>
      <w:r>
        <w:t>few</w:t>
      </w:r>
      <w:r>
        <w:rPr>
          <w:spacing w:val="40"/>
        </w:rPr>
        <w:t xml:space="preserve"> </w:t>
      </w:r>
      <w:r>
        <w:t>are</w:t>
      </w:r>
      <w:r>
        <w:rPr>
          <w:spacing w:val="40"/>
        </w:rPr>
        <w:t xml:space="preserve"> </w:t>
      </w:r>
      <w:r>
        <w:t>humbled</w:t>
      </w:r>
      <w:r>
        <w:rPr>
          <w:spacing w:val="27"/>
        </w:rPr>
        <w:t xml:space="preserve"> </w:t>
      </w:r>
      <w:r>
        <w:t>as</w:t>
      </w:r>
      <w:r>
        <w:rPr>
          <w:spacing w:val="40"/>
        </w:rPr>
        <w:t xml:space="preserve"> </w:t>
      </w:r>
      <w:r>
        <w:t>they</w:t>
      </w:r>
      <w:r>
        <w:rPr>
          <w:spacing w:val="68"/>
        </w:rPr>
        <w:t xml:space="preserve"> </w:t>
      </w:r>
      <w:r>
        <w:t>should</w:t>
      </w:r>
      <w:r>
        <w:rPr>
          <w:spacing w:val="24"/>
        </w:rPr>
        <w:t xml:space="preserve"> </w:t>
      </w:r>
      <w:r>
        <w:t>for</w:t>
      </w:r>
      <w:r>
        <w:rPr>
          <w:spacing w:val="40"/>
        </w:rPr>
        <w:t xml:space="preserve"> </w:t>
      </w:r>
      <w:r>
        <w:t>sin.</w:t>
      </w:r>
      <w:r>
        <w:rPr>
          <w:spacing w:val="24"/>
        </w:rPr>
        <w:t xml:space="preserve"> </w:t>
      </w:r>
      <w:r>
        <w:t>1</w:t>
      </w:r>
      <w:r>
        <w:rPr>
          <w:spacing w:val="40"/>
        </w:rPr>
        <w:t xml:space="preserve"> </w:t>
      </w:r>
      <w:r>
        <w:t>It</w:t>
      </w:r>
      <w:r>
        <w:rPr>
          <w:spacing w:val="40"/>
        </w:rPr>
        <w:t xml:space="preserve"> </w:t>
      </w:r>
      <w:r>
        <w:t>will</w:t>
      </w:r>
      <w:r>
        <w:rPr>
          <w:spacing w:val="40"/>
        </w:rPr>
        <w:t xml:space="preserve"> </w:t>
      </w:r>
      <w:r>
        <w:t>not</w:t>
      </w:r>
      <w:r>
        <w:rPr>
          <w:spacing w:val="40"/>
        </w:rPr>
        <w:t xml:space="preserve"> </w:t>
      </w:r>
      <w:r>
        <w:t>be</w:t>
      </w:r>
      <w:r>
        <w:rPr>
          <w:spacing w:val="40"/>
        </w:rPr>
        <w:t xml:space="preserve"> </w:t>
      </w:r>
      <w:r>
        <w:t>deep</w:t>
      </w:r>
      <w:r>
        <w:rPr>
          <w:spacing w:val="56"/>
        </w:rPr>
        <w:t xml:space="preserve"> </w:t>
      </w:r>
      <w:r>
        <w:t>enough</w:t>
      </w:r>
      <w:r>
        <w:rPr>
          <w:spacing w:val="57"/>
        </w:rPr>
        <w:t xml:space="preserve"> </w:t>
      </w:r>
      <w:r>
        <w:t>except</w:t>
      </w:r>
      <w:r>
        <w:rPr>
          <w:spacing w:val="57"/>
        </w:rPr>
        <w:t xml:space="preserve"> </w:t>
      </w:r>
      <w:r>
        <w:t>it</w:t>
      </w:r>
      <w:r>
        <w:rPr>
          <w:spacing w:val="54"/>
        </w:rPr>
        <w:t xml:space="preserve"> </w:t>
      </w:r>
      <w:r>
        <w:t>be</w:t>
      </w:r>
      <w:r>
        <w:rPr>
          <w:spacing w:val="56"/>
        </w:rPr>
        <w:t xml:space="preserve"> </w:t>
      </w:r>
      <w:r>
        <w:t>for</w:t>
      </w:r>
      <w:r>
        <w:rPr>
          <w:spacing w:val="55"/>
        </w:rPr>
        <w:t xml:space="preserve"> </w:t>
      </w:r>
      <w:r>
        <w:t>sin</w:t>
      </w:r>
      <w:r>
        <w:rPr>
          <w:spacing w:val="55"/>
        </w:rPr>
        <w:t xml:space="preserve"> </w:t>
      </w:r>
      <w:r>
        <w:t>as</w:t>
      </w:r>
      <w:r>
        <w:rPr>
          <w:spacing w:val="54"/>
        </w:rPr>
        <w:t xml:space="preserve"> </w:t>
      </w:r>
      <w:r>
        <w:t>its</w:t>
      </w:r>
      <w:r>
        <w:rPr>
          <w:spacing w:val="58"/>
        </w:rPr>
        <w:t xml:space="preserve"> </w:t>
      </w:r>
      <w:r>
        <w:t>against</w:t>
      </w:r>
      <w:r>
        <w:rPr>
          <w:spacing w:val="54"/>
        </w:rPr>
        <w:t xml:space="preserve"> </w:t>
      </w:r>
      <w:r>
        <w:t>God.</w:t>
      </w:r>
      <w:r>
        <w:rPr>
          <w:spacing w:val="55"/>
        </w:rPr>
        <w:t xml:space="preserve"> </w:t>
      </w:r>
      <w:r>
        <w:t>2.</w:t>
      </w:r>
      <w:r>
        <w:rPr>
          <w:spacing w:val="56"/>
        </w:rPr>
        <w:t xml:space="preserve"> </w:t>
      </w:r>
      <w:r>
        <w:t>It</w:t>
      </w:r>
      <w:r>
        <w:rPr>
          <w:spacing w:val="54"/>
        </w:rPr>
        <w:t xml:space="preserve"> </w:t>
      </w:r>
      <w:r>
        <w:t>will</w:t>
      </w:r>
      <w:r>
        <w:rPr>
          <w:spacing w:val="56"/>
        </w:rPr>
        <w:t xml:space="preserve"> </w:t>
      </w:r>
      <w:r>
        <w:rPr>
          <w:spacing w:val="-5"/>
        </w:rPr>
        <w:t>not</w:t>
      </w:r>
    </w:p>
    <w:p w14:paraId="00D0A0B4" w14:textId="77777777" w:rsidR="00EC029C" w:rsidRDefault="00EC029C">
      <w:pPr>
        <w:spacing w:line="254" w:lineRule="auto"/>
        <w:sectPr w:rsidR="00EC029C">
          <w:pgSz w:w="12240" w:h="15840"/>
          <w:pgMar w:top="1320" w:right="1100" w:bottom="280" w:left="1320" w:header="720" w:footer="720" w:gutter="0"/>
          <w:cols w:space="720"/>
        </w:sectPr>
      </w:pPr>
    </w:p>
    <w:p w14:paraId="5EB1DC3A" w14:textId="77777777" w:rsidR="00EC029C" w:rsidRDefault="00000000">
      <w:pPr>
        <w:pStyle w:val="a3"/>
        <w:spacing w:before="80" w:line="254" w:lineRule="auto"/>
        <w:ind w:right="445"/>
      </w:pPr>
      <w:r>
        <w:lastRenderedPageBreak/>
        <w:t>Sanctify the Name of God. 3 It will not be lasting. 4 Else it will never make a divorce between sin and the Soul.</w:t>
      </w:r>
    </w:p>
    <w:p w14:paraId="685A77CF" w14:textId="77777777" w:rsidR="00EC029C" w:rsidRDefault="00000000">
      <w:pPr>
        <w:pStyle w:val="a3"/>
        <w:spacing w:before="293" w:line="254" w:lineRule="auto"/>
        <w:ind w:right="438"/>
      </w:pPr>
      <w:r>
        <w:t>Thirdly, That which follows hence, That sin is so much against God</w:t>
      </w:r>
      <w:r>
        <w:rPr>
          <w:spacing w:val="40"/>
        </w:rPr>
        <w:t xml:space="preserve"> </w:t>
      </w:r>
      <w:r>
        <w:t>as has been shewed, We see that there are but very few that are humbled for sin aright: It will follow from hence, I shall make it out from the Point, That if sin be of this nature so much against God as you have heard, certainly there are few people in the world are humbled for sin aright.</w:t>
      </w:r>
    </w:p>
    <w:p w14:paraId="71B3243A" w14:textId="77777777" w:rsidR="00EC029C" w:rsidRDefault="00000000">
      <w:pPr>
        <w:pStyle w:val="a3"/>
        <w:spacing w:before="287" w:line="254" w:lineRule="auto"/>
        <w:ind w:right="447"/>
      </w:pPr>
      <w:r>
        <w:t>There are many people that are troubled for sin, and will cry out of their sin, are struck with many fears and terrors for sin, and yet</w:t>
      </w:r>
      <w:r>
        <w:rPr>
          <w:spacing w:val="40"/>
        </w:rPr>
        <w:t xml:space="preserve"> </w:t>
      </w:r>
      <w:r>
        <w:t>never hum¦bled for sin aright, and it is clear from that you have heard out of this Point. Why? Because that Humiliation for sin that</w:t>
      </w:r>
      <w:r>
        <w:rPr>
          <w:spacing w:val="80"/>
        </w:rPr>
        <w:t xml:space="preserve"> </w:t>
      </w:r>
      <w:r>
        <w:t>is aright, it must needs be an humiliation for it as it is the greatest evil of</w:t>
      </w:r>
      <w:r>
        <w:rPr>
          <w:spacing w:val="40"/>
        </w:rPr>
        <w:t xml:space="preserve"> </w:t>
      </w:r>
      <w:r>
        <w:t>all; and it is the greatest evil as it is against God himself.</w:t>
      </w:r>
    </w:p>
    <w:p w14:paraId="0081B1B8" w14:textId="77777777" w:rsidR="00EC029C" w:rsidRDefault="00EC029C">
      <w:pPr>
        <w:spacing w:line="254" w:lineRule="auto"/>
        <w:sectPr w:rsidR="00EC029C">
          <w:pgSz w:w="12240" w:h="15840"/>
          <w:pgMar w:top="1280" w:right="1100" w:bottom="280" w:left="1320" w:header="720" w:footer="720" w:gutter="0"/>
          <w:cols w:space="720"/>
        </w:sectPr>
      </w:pPr>
    </w:p>
    <w:p w14:paraId="0A8BA202" w14:textId="77777777" w:rsidR="00EC029C" w:rsidRDefault="00000000">
      <w:pPr>
        <w:pStyle w:val="a3"/>
        <w:spacing w:line="254" w:lineRule="auto"/>
        <w:ind w:right="345"/>
        <w:jc w:val="left"/>
      </w:pPr>
      <w:r>
        <w:lastRenderedPageBreak/>
        <w:t>Now the humiliation of most in the world it is not so much for this,</w:t>
      </w:r>
      <w:r>
        <w:rPr>
          <w:spacing w:val="80"/>
        </w:rPr>
        <w:t xml:space="preserve"> </w:t>
      </w:r>
      <w:r>
        <w:t>because</w:t>
      </w:r>
      <w:r>
        <w:rPr>
          <w:spacing w:val="80"/>
        </w:rPr>
        <w:t xml:space="preserve"> </w:t>
      </w:r>
      <w:r>
        <w:t>sin</w:t>
      </w:r>
      <w:r>
        <w:rPr>
          <w:spacing w:val="80"/>
        </w:rPr>
        <w:t xml:space="preserve"> </w:t>
      </w:r>
      <w:r>
        <w:t>is</w:t>
      </w:r>
      <w:r>
        <w:rPr>
          <w:spacing w:val="80"/>
        </w:rPr>
        <w:t xml:space="preserve"> </w:t>
      </w:r>
      <w:r>
        <w:t>so</w:t>
      </w:r>
      <w:r>
        <w:rPr>
          <w:spacing w:val="80"/>
        </w:rPr>
        <w:t xml:space="preserve"> </w:t>
      </w:r>
      <w:r>
        <w:t>much</w:t>
      </w:r>
      <w:r>
        <w:rPr>
          <w:spacing w:val="80"/>
        </w:rPr>
        <w:t xml:space="preserve"> </w:t>
      </w:r>
      <w:r>
        <w:t>against</w:t>
      </w:r>
      <w:r>
        <w:rPr>
          <w:spacing w:val="80"/>
        </w:rPr>
        <w:t xml:space="preserve"> </w:t>
      </w:r>
      <w:r>
        <w:t>God,</w:t>
      </w:r>
      <w:r>
        <w:rPr>
          <w:spacing w:val="74"/>
        </w:rPr>
        <w:t xml:space="preserve"> </w:t>
      </w:r>
      <w:r>
        <w:t>because</w:t>
      </w:r>
      <w:r>
        <w:rPr>
          <w:spacing w:val="80"/>
        </w:rPr>
        <w:t xml:space="preserve"> </w:t>
      </w:r>
      <w:r>
        <w:t>it</w:t>
      </w:r>
      <w:r>
        <w:rPr>
          <w:spacing w:val="80"/>
        </w:rPr>
        <w:t xml:space="preserve"> </w:t>
      </w:r>
      <w:r>
        <w:t>opposeth</w:t>
      </w:r>
      <w:r>
        <w:rPr>
          <w:spacing w:val="80"/>
        </w:rPr>
        <w:t xml:space="preserve"> </w:t>
      </w:r>
      <w:r>
        <w:t>God,</w:t>
      </w:r>
      <w:r>
        <w:rPr>
          <w:spacing w:val="40"/>
        </w:rPr>
        <w:t xml:space="preserve"> </w:t>
      </w:r>
      <w:r>
        <w:t>strikes</w:t>
      </w:r>
      <w:r>
        <w:rPr>
          <w:spacing w:val="38"/>
        </w:rPr>
        <w:t xml:space="preserve"> </w:t>
      </w:r>
      <w:r>
        <w:t>at</w:t>
      </w:r>
      <w:r>
        <w:rPr>
          <w:spacing w:val="35"/>
        </w:rPr>
        <w:t xml:space="preserve"> </w:t>
      </w:r>
      <w:r>
        <w:t>God,</w:t>
      </w:r>
      <w:r>
        <w:rPr>
          <w:spacing w:val="36"/>
        </w:rPr>
        <w:t xml:space="preserve"> </w:t>
      </w:r>
      <w:r>
        <w:t>and</w:t>
      </w:r>
      <w:r>
        <w:rPr>
          <w:spacing w:val="36"/>
        </w:rPr>
        <w:t xml:space="preserve"> </w:t>
      </w:r>
      <w:r>
        <w:t>wrongs</w:t>
      </w:r>
      <w:r>
        <w:rPr>
          <w:spacing w:val="38"/>
        </w:rPr>
        <w:t xml:space="preserve"> </w:t>
      </w:r>
      <w:r>
        <w:t>God</w:t>
      </w:r>
      <w:r>
        <w:rPr>
          <w:spacing w:val="36"/>
        </w:rPr>
        <w:t xml:space="preserve"> </w:t>
      </w:r>
      <w:r>
        <w:t>so</w:t>
      </w:r>
      <w:r>
        <w:rPr>
          <w:spacing w:val="34"/>
        </w:rPr>
        <w:t xml:space="preserve"> </w:t>
      </w:r>
      <w:r>
        <w:t>much:</w:t>
      </w:r>
      <w:r>
        <w:rPr>
          <w:spacing w:val="35"/>
        </w:rPr>
        <w:t xml:space="preserve"> </w:t>
      </w:r>
      <w:r>
        <w:t>This</w:t>
      </w:r>
      <w:r>
        <w:rPr>
          <w:spacing w:val="35"/>
        </w:rPr>
        <w:t xml:space="preserve"> </w:t>
      </w:r>
      <w:r>
        <w:t>is</w:t>
      </w:r>
      <w:r>
        <w:rPr>
          <w:spacing w:val="35"/>
        </w:rPr>
        <w:t xml:space="preserve"> </w:t>
      </w:r>
      <w:r>
        <w:t>not</w:t>
      </w:r>
      <w:r>
        <w:rPr>
          <w:spacing w:val="37"/>
        </w:rPr>
        <w:t xml:space="preserve"> </w:t>
      </w:r>
      <w:r>
        <w:t>the</w:t>
      </w:r>
      <w:r>
        <w:rPr>
          <w:spacing w:val="37"/>
        </w:rPr>
        <w:t xml:space="preserve"> </w:t>
      </w:r>
      <w:r>
        <w:t>thing</w:t>
      </w:r>
      <w:r>
        <w:rPr>
          <w:spacing w:val="34"/>
        </w:rPr>
        <w:t xml:space="preserve"> </w:t>
      </w:r>
      <w:r>
        <w:t>that does usually take the hearts of men and women▪ in their trouble for</w:t>
      </w:r>
      <w:r>
        <w:rPr>
          <w:spacing w:val="40"/>
        </w:rPr>
        <w:t xml:space="preserve"> </w:t>
      </w:r>
      <w:r>
        <w:t>sin;</w:t>
      </w:r>
      <w:r>
        <w:rPr>
          <w:spacing w:val="69"/>
        </w:rPr>
        <w:t xml:space="preserve"> </w:t>
      </w:r>
      <w:r>
        <w:t>but</w:t>
      </w:r>
      <w:r>
        <w:rPr>
          <w:spacing w:val="80"/>
        </w:rPr>
        <w:t xml:space="preserve"> </w:t>
      </w:r>
      <w:r>
        <w:t>for</w:t>
      </w:r>
      <w:r>
        <w:rPr>
          <w:spacing w:val="80"/>
        </w:rPr>
        <w:t xml:space="preserve"> </w:t>
      </w:r>
      <w:r>
        <w:t>the</w:t>
      </w:r>
      <w:r>
        <w:rPr>
          <w:spacing w:val="80"/>
        </w:rPr>
        <w:t xml:space="preserve"> </w:t>
      </w:r>
      <w:r>
        <w:t>fear</w:t>
      </w:r>
      <w:r>
        <w:rPr>
          <w:spacing w:val="80"/>
        </w:rPr>
        <w:t xml:space="preserve"> </w:t>
      </w:r>
      <w:r>
        <w:t>of</w:t>
      </w:r>
      <w:r>
        <w:rPr>
          <w:spacing w:val="80"/>
        </w:rPr>
        <w:t xml:space="preserve"> </w:t>
      </w:r>
      <w:r>
        <w:t>the</w:t>
      </w:r>
      <w:r>
        <w:rPr>
          <w:spacing w:val="80"/>
        </w:rPr>
        <w:t xml:space="preserve"> </w:t>
      </w:r>
      <w:r>
        <w:t>wrath</w:t>
      </w:r>
      <w:r>
        <w:rPr>
          <w:spacing w:val="80"/>
        </w:rPr>
        <w:t xml:space="preserve"> </w:t>
      </w:r>
      <w:r>
        <w:t>of</w:t>
      </w:r>
      <w:r>
        <w:rPr>
          <w:spacing w:val="80"/>
        </w:rPr>
        <w:t xml:space="preserve"> </w:t>
      </w:r>
      <w:r>
        <w:t>God,</w:t>
      </w:r>
      <w:r>
        <w:rPr>
          <w:spacing w:val="70"/>
        </w:rPr>
        <w:t xml:space="preserve"> </w:t>
      </w:r>
      <w:r>
        <w:t>and</w:t>
      </w:r>
      <w:r>
        <w:rPr>
          <w:spacing w:val="70"/>
        </w:rPr>
        <w:t xml:space="preserve"> </w:t>
      </w:r>
      <w:r>
        <w:t>of</w:t>
      </w:r>
      <w:r>
        <w:rPr>
          <w:spacing w:val="80"/>
        </w:rPr>
        <w:t xml:space="preserve"> </w:t>
      </w:r>
      <w:r>
        <w:t>Hell,</w:t>
      </w:r>
      <w:r>
        <w:rPr>
          <w:spacing w:val="70"/>
        </w:rPr>
        <w:t xml:space="preserve"> </w:t>
      </w:r>
      <w:r>
        <w:t>and</w:t>
      </w:r>
      <w:r>
        <w:rPr>
          <w:spacing w:val="72"/>
        </w:rPr>
        <w:t xml:space="preserve"> </w:t>
      </w:r>
      <w:r>
        <w:t>an accusing conscience that</w:t>
      </w:r>
      <w:r>
        <w:rPr>
          <w:spacing w:val="-1"/>
        </w:rPr>
        <w:t xml:space="preserve"> </w:t>
      </w:r>
      <w:r>
        <w:t>does flash</w:t>
      </w:r>
      <w:r>
        <w:rPr>
          <w:spacing w:val="-2"/>
        </w:rPr>
        <w:t xml:space="preserve"> </w:t>
      </w:r>
      <w:r>
        <w:t>the</w:t>
      </w:r>
      <w:r>
        <w:rPr>
          <w:spacing w:val="-1"/>
        </w:rPr>
        <w:t xml:space="preserve"> </w:t>
      </w:r>
      <w:r>
        <w:t>very fire</w:t>
      </w:r>
      <w:r>
        <w:rPr>
          <w:spacing w:val="-1"/>
        </w:rPr>
        <w:t xml:space="preserve"> </w:t>
      </w:r>
      <w:r>
        <w:t>of Hell in</w:t>
      </w:r>
      <w:r>
        <w:rPr>
          <w:spacing w:val="-3"/>
        </w:rPr>
        <w:t xml:space="preserve"> </w:t>
      </w:r>
      <w:r>
        <w:t>their</w:t>
      </w:r>
      <w:r>
        <w:rPr>
          <w:spacing w:val="40"/>
        </w:rPr>
        <w:t xml:space="preserve"> </w:t>
      </w:r>
      <w:r>
        <w:t>faces; this</w:t>
      </w:r>
      <w:r>
        <w:rPr>
          <w:spacing w:val="40"/>
        </w:rPr>
        <w:t xml:space="preserve"> </w:t>
      </w:r>
      <w:r>
        <w:t>troubles</w:t>
      </w:r>
      <w:r>
        <w:rPr>
          <w:spacing w:val="40"/>
        </w:rPr>
        <w:t xml:space="preserve"> </w:t>
      </w:r>
      <w:r>
        <w:t>them.</w:t>
      </w:r>
      <w:r>
        <w:rPr>
          <w:spacing w:val="40"/>
        </w:rPr>
        <w:t xml:space="preserve"> </w:t>
      </w:r>
      <w:r>
        <w:t>And</w:t>
      </w:r>
      <w:r>
        <w:rPr>
          <w:spacing w:val="40"/>
        </w:rPr>
        <w:t xml:space="preserve"> </w:t>
      </w:r>
      <w:r>
        <w:t>well</w:t>
      </w:r>
      <w:r>
        <w:rPr>
          <w:spacing w:val="40"/>
        </w:rPr>
        <w:t xml:space="preserve"> </w:t>
      </w:r>
      <w:r>
        <w:t>were</w:t>
      </w:r>
      <w:r>
        <w:rPr>
          <w:spacing w:val="40"/>
        </w:rPr>
        <w:t xml:space="preserve"> </w:t>
      </w:r>
      <w:r>
        <w:t>it</w:t>
      </w:r>
      <w:r>
        <w:rPr>
          <w:spacing w:val="40"/>
        </w:rPr>
        <w:t xml:space="preserve"> </w:t>
      </w:r>
      <w:r>
        <w:t>for</w:t>
      </w:r>
      <w:r>
        <w:rPr>
          <w:spacing w:val="40"/>
        </w:rPr>
        <w:t xml:space="preserve"> </w:t>
      </w:r>
      <w:r>
        <w:t>many</w:t>
      </w:r>
      <w:r>
        <w:rPr>
          <w:spacing w:val="40"/>
        </w:rPr>
        <w:t xml:space="preserve"> </w:t>
      </w:r>
      <w:r>
        <w:t>that</w:t>
      </w:r>
      <w:r>
        <w:rPr>
          <w:spacing w:val="40"/>
        </w:rPr>
        <w:t xml:space="preserve"> </w:t>
      </w:r>
      <w:r>
        <w:t>they</w:t>
      </w:r>
      <w:r>
        <w:rPr>
          <w:spacing w:val="40"/>
        </w:rPr>
        <w:t xml:space="preserve"> </w:t>
      </w:r>
      <w:r>
        <w:t>were</w:t>
      </w:r>
      <w:r>
        <w:rPr>
          <w:spacing w:val="40"/>
        </w:rPr>
        <w:t xml:space="preserve"> </w:t>
      </w:r>
      <w:r>
        <w:t>but troubled so far; true, this trouble is that which God does many times bless, and there is great use of it, but this is not all; no nor the chief</w:t>
      </w:r>
      <w:r>
        <w:rPr>
          <w:spacing w:val="80"/>
        </w:rPr>
        <w:t xml:space="preserve"> </w:t>
      </w:r>
      <w:r>
        <w:t>trouble of the soul for sin.</w:t>
      </w:r>
    </w:p>
    <w:p w14:paraId="29D2E91E" w14:textId="77777777" w:rsidR="00EC029C" w:rsidRDefault="00000000">
      <w:pPr>
        <w:pStyle w:val="a3"/>
        <w:spacing w:before="279" w:line="254" w:lineRule="auto"/>
        <w:ind w:right="438"/>
      </w:pPr>
      <w:r>
        <w:t>These</w:t>
      </w:r>
      <w:r>
        <w:rPr>
          <w:spacing w:val="40"/>
        </w:rPr>
        <w:t xml:space="preserve"> </w:t>
      </w:r>
      <w:r>
        <w:t>fears</w:t>
      </w:r>
      <w:r>
        <w:rPr>
          <w:spacing w:val="40"/>
        </w:rPr>
        <w:t xml:space="preserve"> </w:t>
      </w:r>
      <w:r>
        <w:t>and horrors</w:t>
      </w:r>
      <w:r>
        <w:rPr>
          <w:spacing w:val="40"/>
        </w:rPr>
        <w:t xml:space="preserve"> </w:t>
      </w:r>
      <w:r>
        <w:t>(I say)</w:t>
      </w:r>
      <w:r>
        <w:rPr>
          <w:spacing w:val="40"/>
        </w:rPr>
        <w:t xml:space="preserve"> </w:t>
      </w:r>
      <w:r>
        <w:t>are</w:t>
      </w:r>
      <w:r>
        <w:rPr>
          <w:spacing w:val="40"/>
        </w:rPr>
        <w:t xml:space="preserve"> </w:t>
      </w:r>
      <w:r>
        <w:t>not the</w:t>
      </w:r>
      <w:r>
        <w:rPr>
          <w:spacing w:val="40"/>
        </w:rPr>
        <w:t xml:space="preserve"> </w:t>
      </w:r>
      <w:r>
        <w:t>chief; the</w:t>
      </w:r>
      <w:r>
        <w:rPr>
          <w:spacing w:val="40"/>
        </w:rPr>
        <w:t xml:space="preserve"> </w:t>
      </w:r>
      <w:r>
        <w:t>chief</w:t>
      </w:r>
      <w:r>
        <w:rPr>
          <w:spacing w:val="40"/>
        </w:rPr>
        <w:t xml:space="preserve"> </w:t>
      </w:r>
      <w:r>
        <w:t>of</w:t>
      </w:r>
      <w:r>
        <w:rPr>
          <w:spacing w:val="40"/>
        </w:rPr>
        <w:t xml:space="preserve"> </w:t>
      </w:r>
      <w:r>
        <w:t>all</w:t>
      </w:r>
      <w:r>
        <w:rPr>
          <w:spacing w:val="40"/>
        </w:rPr>
        <w:t xml:space="preserve"> </w:t>
      </w:r>
      <w:r>
        <w:t>is the humiliation of the soul for sin, as it is against God; then is the heart humbled aright for sin, when it apprehends</w:t>
      </w:r>
      <w:r>
        <w:rPr>
          <w:spacing w:val="40"/>
        </w:rPr>
        <w:t xml:space="preserve"> </w:t>
      </w:r>
      <w:r>
        <w:t>how by sin the</w:t>
      </w:r>
      <w:r>
        <w:rPr>
          <w:spacing w:val="80"/>
        </w:rPr>
        <w:t xml:space="preserve"> </w:t>
      </w:r>
      <w:r>
        <w:t>soul has been against the infinite glorious first-Being of all things.</w:t>
      </w:r>
      <w:r>
        <w:rPr>
          <w:spacing w:val="80"/>
        </w:rPr>
        <w:t xml:space="preserve"> </w:t>
      </w:r>
      <w:r>
        <w:t>All</w:t>
      </w:r>
      <w:r>
        <w:rPr>
          <w:spacing w:val="40"/>
        </w:rPr>
        <w:t xml:space="preserve"> </w:t>
      </w:r>
      <w:r>
        <w:t>other</w:t>
      </w:r>
      <w:r>
        <w:rPr>
          <w:spacing w:val="40"/>
        </w:rPr>
        <w:t xml:space="preserve"> </w:t>
      </w:r>
      <w:r>
        <w:t>humiliations</w:t>
      </w:r>
      <w:r>
        <w:rPr>
          <w:spacing w:val="40"/>
        </w:rPr>
        <w:t xml:space="preserve"> </w:t>
      </w:r>
      <w:r>
        <w:t>in</w:t>
      </w:r>
      <w:r>
        <w:rPr>
          <w:spacing w:val="40"/>
        </w:rPr>
        <w:t xml:space="preserve"> </w:t>
      </w:r>
      <w:r>
        <w:t>the</w:t>
      </w:r>
      <w:r>
        <w:rPr>
          <w:spacing w:val="40"/>
        </w:rPr>
        <w:t xml:space="preserve"> </w:t>
      </w:r>
      <w:r>
        <w:t>world is</w:t>
      </w:r>
      <w:r>
        <w:rPr>
          <w:spacing w:val="40"/>
        </w:rPr>
        <w:t xml:space="preserve"> </w:t>
      </w:r>
      <w:r>
        <w:t>not</w:t>
      </w:r>
      <w:r>
        <w:rPr>
          <w:spacing w:val="40"/>
        </w:rPr>
        <w:t xml:space="preserve"> </w:t>
      </w:r>
      <w:r>
        <w:t>sufficient</w:t>
      </w:r>
      <w:r>
        <w:rPr>
          <w:spacing w:val="40"/>
        </w:rPr>
        <w:t xml:space="preserve"> </w:t>
      </w:r>
      <w:r>
        <w:t>without</w:t>
      </w:r>
      <w:r>
        <w:rPr>
          <w:spacing w:val="40"/>
        </w:rPr>
        <w:t xml:space="preserve"> </w:t>
      </w:r>
      <w:r>
        <w:t xml:space="preserve">this. </w:t>
      </w:r>
      <w:r>
        <w:rPr>
          <w:spacing w:val="-4"/>
        </w:rPr>
        <w:t>For,</w:t>
      </w:r>
    </w:p>
    <w:p w14:paraId="1B45E055" w14:textId="77777777" w:rsidR="00EC029C" w:rsidRDefault="00000000">
      <w:pPr>
        <w:pStyle w:val="a3"/>
        <w:spacing w:before="290" w:line="254" w:lineRule="auto"/>
        <w:ind w:right="360"/>
      </w:pPr>
      <w:r>
        <w:t>1 It is not deep enough, there can be no humiliation deep enough, except</w:t>
      </w:r>
      <w:r>
        <w:rPr>
          <w:spacing w:val="-1"/>
        </w:rPr>
        <w:t xml:space="preserve"> </w:t>
      </w:r>
      <w:r>
        <w:t>the</w:t>
      </w:r>
      <w:r>
        <w:rPr>
          <w:spacing w:val="-1"/>
        </w:rPr>
        <w:t xml:space="preserve"> </w:t>
      </w:r>
      <w:r>
        <w:t>soul be</w:t>
      </w:r>
      <w:r>
        <w:rPr>
          <w:spacing w:val="-1"/>
        </w:rPr>
        <w:t xml:space="preserve"> </w:t>
      </w:r>
      <w:r>
        <w:t>humbled</w:t>
      </w:r>
      <w:r>
        <w:rPr>
          <w:spacing w:val="40"/>
        </w:rPr>
        <w:t xml:space="preserve"> </w:t>
      </w:r>
      <w:r>
        <w:t>for</w:t>
      </w:r>
      <w:r>
        <w:rPr>
          <w:spacing w:val="-1"/>
        </w:rPr>
        <w:t xml:space="preserve"> </w:t>
      </w:r>
      <w:r>
        <w:t>sin,</w:t>
      </w:r>
      <w:r>
        <w:rPr>
          <w:spacing w:val="-2"/>
        </w:rPr>
        <w:t xml:space="preserve"> </w:t>
      </w:r>
      <w:r>
        <w:t>as it</w:t>
      </w:r>
      <w:r>
        <w:rPr>
          <w:spacing w:val="-3"/>
        </w:rPr>
        <w:t xml:space="preserve"> </w:t>
      </w:r>
      <w:r>
        <w:t>has</w:t>
      </w:r>
      <w:r>
        <w:rPr>
          <w:spacing w:val="-3"/>
        </w:rPr>
        <w:t xml:space="preserve"> </w:t>
      </w:r>
      <w:r>
        <w:t>sinned against</w:t>
      </w:r>
      <w:r>
        <w:rPr>
          <w:spacing w:val="-3"/>
        </w:rPr>
        <w:t xml:space="preserve"> </w:t>
      </w:r>
      <w:r>
        <w:t>God:</w:t>
      </w:r>
      <w:r>
        <w:rPr>
          <w:spacing w:val="40"/>
        </w:rPr>
        <w:t xml:space="preserve"> </w:t>
      </w:r>
      <w:r>
        <w:t>yea, though the heart be so burdened with fears and horrors as to be sunk down into despair, yet I do not call that a depth of humiliation, it is not from the depth of humiliation that the soul despairs, for certainly (consider what I say Brethren) there is a mistake in this, to think that those that despair are humbled too much: no, despair is for want of humiliation, for despair and pride may stand both together.</w:t>
      </w:r>
    </w:p>
    <w:p w14:paraId="62BBD017" w14:textId="77777777" w:rsidR="00EC029C" w:rsidRDefault="00000000">
      <w:pPr>
        <w:pStyle w:val="a3"/>
        <w:spacing w:before="285" w:line="254" w:lineRule="auto"/>
        <w:ind w:right="445"/>
      </w:pPr>
      <w:r>
        <w:t xml:space="preserve">The Devil is proud; you will say as proud as Lucifer; The Devils despair, they be the most despairing creatures in the world, and yet the most proud creatures in the world; therefore despair does not come from the depth of humiliation, but rather from the want of humiliation. Certainly the hearts of men and women in despair fly against God, many times flies most desperately and proudly against </w:t>
      </w:r>
      <w:r>
        <w:rPr>
          <w:spacing w:val="-4"/>
        </w:rPr>
        <w:t>God.</w:t>
      </w:r>
    </w:p>
    <w:p w14:paraId="5A2AF52F" w14:textId="77777777" w:rsidR="00EC029C" w:rsidRDefault="00EC029C">
      <w:pPr>
        <w:spacing w:line="254" w:lineRule="auto"/>
        <w:sectPr w:rsidR="00EC029C">
          <w:pgSz w:w="12240" w:h="15840"/>
          <w:pgMar w:top="1360" w:right="1100" w:bottom="280" w:left="1320" w:header="720" w:footer="720" w:gutter="0"/>
          <w:cols w:space="720"/>
        </w:sectPr>
      </w:pPr>
    </w:p>
    <w:p w14:paraId="3D0CE0BE" w14:textId="77777777" w:rsidR="00EC029C" w:rsidRDefault="00000000">
      <w:pPr>
        <w:pStyle w:val="a3"/>
        <w:spacing w:line="254" w:lineRule="auto"/>
        <w:ind w:right="442"/>
      </w:pPr>
      <w:r>
        <w:lastRenderedPageBreak/>
        <w:t>In despair therefore the heart is not humbled enough when it has only terrors and fears, except it be humbled for sin when it seeth it against the Majesty of God as here has been opened to you: nothing does</w:t>
      </w:r>
      <w:r>
        <w:rPr>
          <w:spacing w:val="40"/>
        </w:rPr>
        <w:t xml:space="preserve"> </w:t>
      </w:r>
      <w:r>
        <w:t>cast</w:t>
      </w:r>
      <w:r>
        <w:rPr>
          <w:spacing w:val="40"/>
        </w:rPr>
        <w:t xml:space="preserve"> </w:t>
      </w:r>
      <w:r>
        <w:t>down</w:t>
      </w:r>
      <w:r>
        <w:rPr>
          <w:spacing w:val="40"/>
        </w:rPr>
        <w:t xml:space="preserve"> </w:t>
      </w:r>
      <w:r>
        <w:t>the</w:t>
      </w:r>
      <w:r>
        <w:rPr>
          <w:spacing w:val="40"/>
        </w:rPr>
        <w:t xml:space="preserve"> </w:t>
      </w:r>
      <w:r>
        <w:t>soul</w:t>
      </w:r>
      <w:r>
        <w:rPr>
          <w:spacing w:val="40"/>
        </w:rPr>
        <w:t xml:space="preserve"> </w:t>
      </w:r>
      <w:r>
        <w:t>so</w:t>
      </w:r>
      <w:r>
        <w:rPr>
          <w:spacing w:val="40"/>
        </w:rPr>
        <w:t xml:space="preserve"> </w:t>
      </w:r>
      <w:r>
        <w:t>low</w:t>
      </w:r>
      <w:r>
        <w:rPr>
          <w:spacing w:val="40"/>
        </w:rPr>
        <w:t xml:space="preserve"> </w:t>
      </w:r>
      <w:r>
        <w:t>in</w:t>
      </w:r>
      <w:r>
        <w:rPr>
          <w:spacing w:val="40"/>
        </w:rPr>
        <w:t xml:space="preserve"> </w:t>
      </w:r>
      <w:r>
        <w:t>true</w:t>
      </w:r>
      <w:r>
        <w:rPr>
          <w:spacing w:val="40"/>
        </w:rPr>
        <w:t xml:space="preserve"> </w:t>
      </w:r>
      <w:r>
        <w:t>humiliation</w:t>
      </w:r>
      <w:r>
        <w:rPr>
          <w:spacing w:val="40"/>
        </w:rPr>
        <w:t xml:space="preserve"> </w:t>
      </w:r>
      <w:r>
        <w:t>as</w:t>
      </w:r>
      <w:r>
        <w:rPr>
          <w:spacing w:val="40"/>
        </w:rPr>
        <w:t xml:space="preserve"> </w:t>
      </w:r>
      <w:r>
        <w:t>the</w:t>
      </w:r>
      <w:r>
        <w:rPr>
          <w:spacing w:val="40"/>
        </w:rPr>
        <w:t xml:space="preserve"> </w:t>
      </w:r>
      <w:r>
        <w:t>sight</w:t>
      </w:r>
      <w:r>
        <w:rPr>
          <w:spacing w:val="40"/>
        </w:rPr>
        <w:t xml:space="preserve"> </w:t>
      </w:r>
      <w:r>
        <w:t>of sin against God. Oh what have I done against God? what has my life been against that infinite, glorious, eternal first-Being of all things?</w:t>
      </w:r>
    </w:p>
    <w:p w14:paraId="3216BC9B" w14:textId="77777777" w:rsidR="00EC029C" w:rsidRDefault="00000000">
      <w:pPr>
        <w:pStyle w:val="a3"/>
        <w:spacing w:before="289" w:line="254" w:lineRule="auto"/>
        <w:ind w:right="347"/>
        <w:jc w:val="left"/>
      </w:pPr>
      <w:r>
        <w:t>When the soul</w:t>
      </w:r>
      <w:r>
        <w:rPr>
          <w:spacing w:val="37"/>
        </w:rPr>
        <w:t xml:space="preserve"> </w:t>
      </w:r>
      <w:r>
        <w:t>comes to</w:t>
      </w:r>
      <w:r>
        <w:rPr>
          <w:spacing w:val="36"/>
        </w:rPr>
        <w:t xml:space="preserve"> </w:t>
      </w:r>
      <w:r>
        <w:t>see</w:t>
      </w:r>
      <w:r>
        <w:rPr>
          <w:spacing w:val="36"/>
        </w:rPr>
        <w:t xml:space="preserve"> </w:t>
      </w:r>
      <w:r>
        <w:t>that effectually, then it falls down, and</w:t>
      </w:r>
      <w:r>
        <w:rPr>
          <w:spacing w:val="40"/>
        </w:rPr>
        <w:t xml:space="preserve"> </w:t>
      </w:r>
      <w:r>
        <w:t>falls</w:t>
      </w:r>
      <w:r>
        <w:rPr>
          <w:spacing w:val="40"/>
        </w:rPr>
        <w:t xml:space="preserve"> </w:t>
      </w:r>
      <w:r>
        <w:t>down</w:t>
      </w:r>
      <w:r>
        <w:rPr>
          <w:spacing w:val="40"/>
        </w:rPr>
        <w:t xml:space="preserve"> </w:t>
      </w:r>
      <w:r>
        <w:t>low</w:t>
      </w:r>
      <w:r>
        <w:rPr>
          <w:spacing w:val="40"/>
        </w:rPr>
        <w:t xml:space="preserve"> </w:t>
      </w:r>
      <w:r>
        <w:t>too.</w:t>
      </w:r>
      <w:r>
        <w:rPr>
          <w:spacing w:val="40"/>
        </w:rPr>
        <w:t xml:space="preserve"> </w:t>
      </w:r>
      <w:r>
        <w:t>Certainly</w:t>
      </w:r>
      <w:r>
        <w:rPr>
          <w:spacing w:val="40"/>
        </w:rPr>
        <w:t xml:space="preserve"> </w:t>
      </w:r>
      <w:r>
        <w:t>Brethren,</w:t>
      </w:r>
      <w:r>
        <w:rPr>
          <w:spacing w:val="40"/>
        </w:rPr>
        <w:t xml:space="preserve"> </w:t>
      </w:r>
      <w:r>
        <w:t>the</w:t>
      </w:r>
      <w:r>
        <w:rPr>
          <w:spacing w:val="40"/>
        </w:rPr>
        <w:t xml:space="preserve"> </w:t>
      </w:r>
      <w:r>
        <w:t>heart</w:t>
      </w:r>
      <w:r>
        <w:rPr>
          <w:spacing w:val="40"/>
        </w:rPr>
        <w:t xml:space="preserve"> </w:t>
      </w:r>
      <w:r>
        <w:t>is</w:t>
      </w:r>
      <w:r>
        <w:rPr>
          <w:spacing w:val="40"/>
        </w:rPr>
        <w:t xml:space="preserve"> </w:t>
      </w:r>
      <w:r>
        <w:t>never</w:t>
      </w:r>
      <w:r>
        <w:rPr>
          <w:spacing w:val="40"/>
        </w:rPr>
        <w:t xml:space="preserve"> </w:t>
      </w:r>
      <w:r>
        <w:t>humbled thoroughly till it come to feel the burden of sin to be heaviest</w:t>
      </w:r>
      <w:r>
        <w:rPr>
          <w:spacing w:val="34"/>
        </w:rPr>
        <w:t xml:space="preserve"> </w:t>
      </w:r>
      <w:r>
        <w:t>there</w:t>
      </w:r>
      <w:r>
        <w:rPr>
          <w:spacing w:val="80"/>
        </w:rPr>
        <w:t xml:space="preserve"> </w:t>
      </w:r>
      <w:r>
        <w:t>where it is heaviest; mark, I say, till the heart feel the burden</w:t>
      </w:r>
      <w:r>
        <w:rPr>
          <w:spacing w:val="80"/>
        </w:rPr>
        <w:t xml:space="preserve"> </w:t>
      </w:r>
      <w:r>
        <w:t>of sin</w:t>
      </w:r>
      <w:r>
        <w:rPr>
          <w:spacing w:val="80"/>
        </w:rPr>
        <w:t xml:space="preserve"> </w:t>
      </w:r>
      <w:r>
        <w:t>to be heaviest where it is heaviest, it is not brought low enough: but</w:t>
      </w:r>
      <w:r>
        <w:rPr>
          <w:spacing w:val="40"/>
        </w:rPr>
        <w:t xml:space="preserve"> </w:t>
      </w:r>
      <w:r>
        <w:t>the</w:t>
      </w:r>
      <w:r>
        <w:rPr>
          <w:spacing w:val="38"/>
        </w:rPr>
        <w:t xml:space="preserve"> </w:t>
      </w:r>
      <w:r>
        <w:t>burden</w:t>
      </w:r>
      <w:r>
        <w:rPr>
          <w:spacing w:val="37"/>
        </w:rPr>
        <w:t xml:space="preserve"> </w:t>
      </w:r>
      <w:r>
        <w:t>of</w:t>
      </w:r>
      <w:r>
        <w:rPr>
          <w:spacing w:val="40"/>
        </w:rPr>
        <w:t xml:space="preserve"> </w:t>
      </w:r>
      <w:r>
        <w:t>sin</w:t>
      </w:r>
      <w:r>
        <w:rPr>
          <w:spacing w:val="35"/>
        </w:rPr>
        <w:t xml:space="preserve"> </w:t>
      </w:r>
      <w:r>
        <w:t>it is</w:t>
      </w:r>
      <w:r>
        <w:rPr>
          <w:spacing w:val="39"/>
        </w:rPr>
        <w:t xml:space="preserve"> </w:t>
      </w:r>
      <w:r>
        <w:t>heaviest as</w:t>
      </w:r>
      <w:r>
        <w:rPr>
          <w:spacing w:val="39"/>
        </w:rPr>
        <w:t xml:space="preserve"> </w:t>
      </w:r>
      <w:r>
        <w:t>it is</w:t>
      </w:r>
      <w:r>
        <w:rPr>
          <w:spacing w:val="39"/>
        </w:rPr>
        <w:t xml:space="preserve"> </w:t>
      </w:r>
      <w:r>
        <w:t>against God, rather than</w:t>
      </w:r>
      <w:r>
        <w:rPr>
          <w:spacing w:val="37"/>
        </w:rPr>
        <w:t xml:space="preserve"> </w:t>
      </w:r>
      <w:r>
        <w:t>as</w:t>
      </w:r>
      <w:r>
        <w:rPr>
          <w:spacing w:val="37"/>
        </w:rPr>
        <w:t xml:space="preserve"> </w:t>
      </w:r>
      <w:r>
        <w:t>it is</w:t>
      </w:r>
      <w:r>
        <w:rPr>
          <w:spacing w:val="40"/>
        </w:rPr>
        <w:t xml:space="preserve"> </w:t>
      </w:r>
      <w:r>
        <w:t>against</w:t>
      </w:r>
      <w:r>
        <w:rPr>
          <w:spacing w:val="40"/>
        </w:rPr>
        <w:t xml:space="preserve"> </w:t>
      </w:r>
      <w:r>
        <w:t>the</w:t>
      </w:r>
      <w:r>
        <w:rPr>
          <w:spacing w:val="40"/>
        </w:rPr>
        <w:t xml:space="preserve"> </w:t>
      </w:r>
      <w:r>
        <w:t>good</w:t>
      </w:r>
      <w:r>
        <w:rPr>
          <w:spacing w:val="40"/>
        </w:rPr>
        <w:t xml:space="preserve"> </w:t>
      </w:r>
      <w:r>
        <w:t>of</w:t>
      </w:r>
      <w:r>
        <w:rPr>
          <w:spacing w:val="40"/>
        </w:rPr>
        <w:t xml:space="preserve"> </w:t>
      </w:r>
      <w:r>
        <w:t>the</w:t>
      </w:r>
      <w:r>
        <w:rPr>
          <w:spacing w:val="40"/>
        </w:rPr>
        <w:t xml:space="preserve"> </w:t>
      </w:r>
      <w:r>
        <w:t>creature;</w:t>
      </w:r>
      <w:r>
        <w:rPr>
          <w:spacing w:val="40"/>
        </w:rPr>
        <w:t xml:space="preserve"> </w:t>
      </w:r>
      <w:r>
        <w:t>that</w:t>
      </w:r>
      <w:r>
        <w:rPr>
          <w:spacing w:val="40"/>
        </w:rPr>
        <w:t xml:space="preserve"> </w:t>
      </w:r>
      <w:r>
        <w:t>though</w:t>
      </w:r>
      <w:r>
        <w:rPr>
          <w:spacing w:val="40"/>
        </w:rPr>
        <w:t xml:space="preserve"> </w:t>
      </w:r>
      <w:r>
        <w:t>it</w:t>
      </w:r>
      <w:r>
        <w:rPr>
          <w:spacing w:val="40"/>
        </w:rPr>
        <w:t xml:space="preserve"> </w:t>
      </w:r>
      <w:r>
        <w:t>be</w:t>
      </w:r>
      <w:r>
        <w:rPr>
          <w:spacing w:val="40"/>
        </w:rPr>
        <w:t xml:space="preserve"> </w:t>
      </w:r>
      <w:r>
        <w:t>a</w:t>
      </w:r>
      <w:r>
        <w:rPr>
          <w:spacing w:val="40"/>
        </w:rPr>
        <w:t xml:space="preserve"> </w:t>
      </w:r>
      <w:r>
        <w:t>wonderful burden, yea (if God put not under his hand) an intolerable burden if the</w:t>
      </w:r>
      <w:r>
        <w:rPr>
          <w:spacing w:val="-2"/>
        </w:rPr>
        <w:t xml:space="preserve"> </w:t>
      </w:r>
      <w:r>
        <w:t>conscience only</w:t>
      </w:r>
      <w:r>
        <w:rPr>
          <w:spacing w:val="-3"/>
        </w:rPr>
        <w:t xml:space="preserve"> </w:t>
      </w:r>
      <w:r>
        <w:t>apprehend</w:t>
      </w:r>
      <w:r>
        <w:rPr>
          <w:spacing w:val="-1"/>
        </w:rPr>
        <w:t xml:space="preserve"> </w:t>
      </w:r>
      <w:r>
        <w:t>sin</w:t>
      </w:r>
      <w:r>
        <w:rPr>
          <w:spacing w:val="-3"/>
        </w:rPr>
        <w:t xml:space="preserve"> </w:t>
      </w:r>
      <w:r>
        <w:t>as</w:t>
      </w:r>
      <w:r>
        <w:rPr>
          <w:spacing w:val="-1"/>
        </w:rPr>
        <w:t xml:space="preserve"> </w:t>
      </w:r>
      <w:r>
        <w:t>against</w:t>
      </w:r>
      <w:r>
        <w:rPr>
          <w:spacing w:val="-4"/>
        </w:rPr>
        <w:t xml:space="preserve"> </w:t>
      </w:r>
      <w:r>
        <w:t>the</w:t>
      </w:r>
      <w:r>
        <w:rPr>
          <w:spacing w:val="-2"/>
        </w:rPr>
        <w:t xml:space="preserve"> </w:t>
      </w:r>
      <w:r>
        <w:t>good</w:t>
      </w:r>
      <w:r>
        <w:rPr>
          <w:spacing w:val="-1"/>
        </w:rPr>
        <w:t xml:space="preserve"> </w:t>
      </w:r>
      <w:r>
        <w:t>of</w:t>
      </w:r>
      <w:r>
        <w:rPr>
          <w:spacing w:val="-1"/>
        </w:rPr>
        <w:t xml:space="preserve"> </w:t>
      </w:r>
      <w:r>
        <w:t>the</w:t>
      </w:r>
      <w:r>
        <w:rPr>
          <w:spacing w:val="-2"/>
        </w:rPr>
        <w:t xml:space="preserve"> </w:t>
      </w:r>
      <w:r>
        <w:t>creature; but</w:t>
      </w:r>
      <w:r>
        <w:rPr>
          <w:spacing w:val="40"/>
        </w:rPr>
        <w:t xml:space="preserve"> </w:t>
      </w:r>
      <w:r>
        <w:t>the</w:t>
      </w:r>
      <w:r>
        <w:rPr>
          <w:spacing w:val="40"/>
        </w:rPr>
        <w:t xml:space="preserve"> </w:t>
      </w:r>
      <w:r>
        <w:t>apprehension</w:t>
      </w:r>
      <w:r>
        <w:rPr>
          <w:spacing w:val="40"/>
        </w:rPr>
        <w:t xml:space="preserve"> </w:t>
      </w:r>
      <w:r>
        <w:t>of</w:t>
      </w:r>
      <w:r>
        <w:rPr>
          <w:spacing w:val="40"/>
        </w:rPr>
        <w:t xml:space="preserve"> </w:t>
      </w:r>
      <w:r>
        <w:t>sin</w:t>
      </w:r>
      <w:r>
        <w:rPr>
          <w:spacing w:val="40"/>
        </w:rPr>
        <w:t xml:space="preserve"> </w:t>
      </w:r>
      <w:r>
        <w:t>as</w:t>
      </w:r>
      <w:r>
        <w:rPr>
          <w:spacing w:val="40"/>
        </w:rPr>
        <w:t xml:space="preserve"> </w:t>
      </w:r>
      <w:r>
        <w:t>against</w:t>
      </w:r>
      <w:r>
        <w:rPr>
          <w:spacing w:val="40"/>
        </w:rPr>
        <w:t xml:space="preserve"> </w:t>
      </w:r>
      <w:r>
        <w:t>God</w:t>
      </w:r>
      <w:r>
        <w:rPr>
          <w:spacing w:val="40"/>
        </w:rPr>
        <w:t xml:space="preserve"> </w:t>
      </w:r>
      <w:r>
        <w:t>is</w:t>
      </w:r>
      <w:r>
        <w:rPr>
          <w:spacing w:val="40"/>
        </w:rPr>
        <w:t xml:space="preserve"> </w:t>
      </w:r>
      <w:r>
        <w:t>a</w:t>
      </w:r>
      <w:r>
        <w:rPr>
          <w:spacing w:val="40"/>
        </w:rPr>
        <w:t xml:space="preserve"> </w:t>
      </w:r>
      <w:r>
        <w:t>great</w:t>
      </w:r>
      <w:r>
        <w:rPr>
          <w:spacing w:val="40"/>
        </w:rPr>
        <w:t xml:space="preserve"> </w:t>
      </w:r>
      <w:r>
        <w:t>deal</w:t>
      </w:r>
      <w:r>
        <w:rPr>
          <w:spacing w:val="40"/>
        </w:rPr>
        <w:t xml:space="preserve"> </w:t>
      </w:r>
      <w:r>
        <w:t>more,</w:t>
      </w:r>
      <w:r>
        <w:rPr>
          <w:spacing w:val="40"/>
        </w:rPr>
        <w:t xml:space="preserve"> </w:t>
      </w:r>
      <w:r>
        <w:t>it does</w:t>
      </w:r>
      <w:r>
        <w:rPr>
          <w:spacing w:val="40"/>
        </w:rPr>
        <w:t xml:space="preserve"> </w:t>
      </w:r>
      <w:r>
        <w:t>shew</w:t>
      </w:r>
      <w:r>
        <w:rPr>
          <w:spacing w:val="40"/>
        </w:rPr>
        <w:t xml:space="preserve"> </w:t>
      </w:r>
      <w:r>
        <w:t>the</w:t>
      </w:r>
      <w:r>
        <w:rPr>
          <w:spacing w:val="40"/>
        </w:rPr>
        <w:t xml:space="preserve"> </w:t>
      </w:r>
      <w:r>
        <w:t>burden</w:t>
      </w:r>
      <w:r>
        <w:rPr>
          <w:spacing w:val="40"/>
        </w:rPr>
        <w:t xml:space="preserve"> </w:t>
      </w:r>
      <w:r>
        <w:t>of</w:t>
      </w:r>
      <w:r>
        <w:rPr>
          <w:spacing w:val="40"/>
        </w:rPr>
        <w:t xml:space="preserve"> </w:t>
      </w:r>
      <w:r>
        <w:t>sin,</w:t>
      </w:r>
      <w:r>
        <w:rPr>
          <w:spacing w:val="40"/>
        </w:rPr>
        <w:t xml:space="preserve"> </w:t>
      </w:r>
      <w:r>
        <w:t>and</w:t>
      </w:r>
      <w:r>
        <w:rPr>
          <w:spacing w:val="40"/>
        </w:rPr>
        <w:t xml:space="preserve"> </w:t>
      </w:r>
      <w:r>
        <w:t>make</w:t>
      </w:r>
      <w:r>
        <w:rPr>
          <w:spacing w:val="40"/>
        </w:rPr>
        <w:t xml:space="preserve"> </w:t>
      </w:r>
      <w:r>
        <w:t>the</w:t>
      </w:r>
      <w:r>
        <w:rPr>
          <w:spacing w:val="40"/>
        </w:rPr>
        <w:t xml:space="preserve"> </w:t>
      </w:r>
      <w:r>
        <w:t>burden</w:t>
      </w:r>
      <w:r>
        <w:rPr>
          <w:spacing w:val="40"/>
        </w:rPr>
        <w:t xml:space="preserve"> </w:t>
      </w:r>
      <w:r>
        <w:t>of</w:t>
      </w:r>
      <w:r>
        <w:rPr>
          <w:spacing w:val="40"/>
        </w:rPr>
        <w:t xml:space="preserve"> </w:t>
      </w:r>
      <w:r>
        <w:t>sin</w:t>
      </w:r>
      <w:r>
        <w:rPr>
          <w:spacing w:val="40"/>
        </w:rPr>
        <w:t xml:space="preserve"> </w:t>
      </w:r>
      <w:r>
        <w:t>to</w:t>
      </w:r>
      <w:r>
        <w:rPr>
          <w:spacing w:val="40"/>
        </w:rPr>
        <w:t xml:space="preserve"> </w:t>
      </w:r>
      <w:r>
        <w:t>be</w:t>
      </w:r>
      <w:r>
        <w:rPr>
          <w:spacing w:val="40"/>
        </w:rPr>
        <w:t xml:space="preserve"> </w:t>
      </w:r>
      <w:r>
        <w:t>far more weighty than the other can possibly be.</w:t>
      </w:r>
    </w:p>
    <w:p w14:paraId="2D4E4925" w14:textId="77777777" w:rsidR="00EC029C" w:rsidRDefault="00000000">
      <w:pPr>
        <w:pStyle w:val="a3"/>
        <w:spacing w:before="277" w:line="254" w:lineRule="auto"/>
        <w:ind w:right="436"/>
      </w:pPr>
      <w:r>
        <w:t>2 The Apprehensions of sin any other way but this, it does not so sanctify the Name of God as this does. When the soul shall be cast down before the Lord for sin, as it is against himself, as it is against his glory, as it has wronged him; I say, that this does sanctify the Name of God a great deal more than any other humiliation does: for other humiliation, other trouble for sin (for I will rather call it</w:t>
      </w:r>
      <w:r>
        <w:rPr>
          <w:spacing w:val="40"/>
        </w:rPr>
        <w:t xml:space="preserve"> </w:t>
      </w:r>
      <w:r>
        <w:t>trouble</w:t>
      </w:r>
      <w:r>
        <w:rPr>
          <w:spacing w:val="40"/>
        </w:rPr>
        <w:t xml:space="preserve"> </w:t>
      </w:r>
      <w:r>
        <w:t>for sin than humiliation)</w:t>
      </w:r>
      <w:r>
        <w:rPr>
          <w:spacing w:val="40"/>
        </w:rPr>
        <w:t xml:space="preserve"> </w:t>
      </w:r>
      <w:r>
        <w:t>if</w:t>
      </w:r>
      <w:r>
        <w:rPr>
          <w:spacing w:val="40"/>
        </w:rPr>
        <w:t xml:space="preserve"> </w:t>
      </w:r>
      <w:r>
        <w:t>this</w:t>
      </w:r>
      <w:r>
        <w:rPr>
          <w:spacing w:val="40"/>
        </w:rPr>
        <w:t xml:space="preserve"> </w:t>
      </w:r>
      <w:r>
        <w:t>be</w:t>
      </w:r>
      <w:r>
        <w:rPr>
          <w:spacing w:val="40"/>
        </w:rPr>
        <w:t xml:space="preserve"> </w:t>
      </w:r>
      <w:r>
        <w:t>not in it, there</w:t>
      </w:r>
      <w:r>
        <w:rPr>
          <w:spacing w:val="40"/>
        </w:rPr>
        <w:t xml:space="preserve"> </w:t>
      </w:r>
      <w:r>
        <w:t>may appear in</w:t>
      </w:r>
      <w:r>
        <w:rPr>
          <w:spacing w:val="40"/>
        </w:rPr>
        <w:t xml:space="preserve"> </w:t>
      </w:r>
      <w:r>
        <w:t>it</w:t>
      </w:r>
      <w:r>
        <w:rPr>
          <w:spacing w:val="40"/>
        </w:rPr>
        <w:t xml:space="preserve"> </w:t>
      </w:r>
      <w:r>
        <w:t>much</w:t>
      </w:r>
      <w:r>
        <w:rPr>
          <w:spacing w:val="40"/>
        </w:rPr>
        <w:t xml:space="preserve"> </w:t>
      </w:r>
      <w:r>
        <w:t>self-love, and a forced perplexity</w:t>
      </w:r>
      <w:r>
        <w:rPr>
          <w:spacing w:val="40"/>
        </w:rPr>
        <w:t xml:space="preserve"> </w:t>
      </w:r>
      <w:r>
        <w:t>of</w:t>
      </w:r>
      <w:r>
        <w:rPr>
          <w:spacing w:val="40"/>
        </w:rPr>
        <w:t xml:space="preserve"> </w:t>
      </w:r>
      <w:r>
        <w:t>spirit: But now</w:t>
      </w:r>
      <w:r>
        <w:rPr>
          <w:spacing w:val="40"/>
        </w:rPr>
        <w:t xml:space="preserve"> </w:t>
      </w:r>
      <w:r>
        <w:t>the</w:t>
      </w:r>
      <w:r>
        <w:rPr>
          <w:spacing w:val="40"/>
        </w:rPr>
        <w:t xml:space="preserve"> </w:t>
      </w:r>
      <w:r>
        <w:t>Name</w:t>
      </w:r>
      <w:r>
        <w:rPr>
          <w:spacing w:val="40"/>
        </w:rPr>
        <w:t xml:space="preserve"> </w:t>
      </w:r>
      <w:r>
        <w:t>of</w:t>
      </w:r>
      <w:r>
        <w:rPr>
          <w:spacing w:val="40"/>
        </w:rPr>
        <w:t xml:space="preserve"> </w:t>
      </w:r>
      <w:r>
        <w:t>God is</w:t>
      </w:r>
      <w:r>
        <w:rPr>
          <w:spacing w:val="40"/>
        </w:rPr>
        <w:t xml:space="preserve"> </w:t>
      </w:r>
      <w:r>
        <w:t>not</w:t>
      </w:r>
      <w:r>
        <w:rPr>
          <w:spacing w:val="40"/>
        </w:rPr>
        <w:t xml:space="preserve"> </w:t>
      </w:r>
      <w:r>
        <w:t>sanctified so</w:t>
      </w:r>
      <w:r>
        <w:rPr>
          <w:spacing w:val="40"/>
        </w:rPr>
        <w:t xml:space="preserve"> </w:t>
      </w:r>
      <w:r>
        <w:t>as</w:t>
      </w:r>
      <w:r>
        <w:rPr>
          <w:spacing w:val="40"/>
        </w:rPr>
        <w:t xml:space="preserve"> </w:t>
      </w:r>
      <w:r>
        <w:t>when</w:t>
      </w:r>
      <w:r>
        <w:rPr>
          <w:spacing w:val="40"/>
        </w:rPr>
        <w:t xml:space="preserve"> </w:t>
      </w:r>
      <w:r>
        <w:t>the</w:t>
      </w:r>
      <w:r>
        <w:rPr>
          <w:spacing w:val="40"/>
        </w:rPr>
        <w:t xml:space="preserve"> </w:t>
      </w:r>
      <w:r>
        <w:t>heart</w:t>
      </w:r>
      <w:r>
        <w:rPr>
          <w:spacing w:val="40"/>
        </w:rPr>
        <w:t xml:space="preserve"> </w:t>
      </w:r>
      <w:r>
        <w:t>shall fall down and be humbled because that God has been wronged, his Attributes wronged, because he has been opposed in his glory. Now this humiliation does especially lift up the Name of</w:t>
      </w:r>
      <w:r>
        <w:rPr>
          <w:spacing w:val="40"/>
        </w:rPr>
        <w:t xml:space="preserve"> </w:t>
      </w:r>
      <w:r>
        <w:t>God, and</w:t>
      </w:r>
      <w:r>
        <w:rPr>
          <w:spacing w:val="80"/>
        </w:rPr>
        <w:t xml:space="preserve"> </w:t>
      </w:r>
      <w:r>
        <w:t>sanctify the Name of God.</w:t>
      </w:r>
    </w:p>
    <w:p w14:paraId="2F58EB2E" w14:textId="77777777" w:rsidR="00EC029C" w:rsidRDefault="00000000">
      <w:pPr>
        <w:pStyle w:val="a3"/>
        <w:tabs>
          <w:tab w:val="left" w:pos="1420"/>
          <w:tab w:val="left" w:pos="6379"/>
          <w:tab w:val="left" w:pos="7852"/>
        </w:tabs>
        <w:spacing w:before="276" w:line="254" w:lineRule="auto"/>
        <w:ind w:right="485"/>
        <w:jc w:val="left"/>
      </w:pPr>
      <w:r>
        <w:t>3</w:t>
      </w:r>
      <w:r>
        <w:rPr>
          <w:spacing w:val="80"/>
        </w:rPr>
        <w:t xml:space="preserve"> </w:t>
      </w:r>
      <w:r>
        <w:t>Take</w:t>
      </w:r>
      <w:r>
        <w:tab/>
        <w:t>any</w:t>
      </w:r>
      <w:r>
        <w:rPr>
          <w:spacing w:val="40"/>
        </w:rPr>
        <w:t xml:space="preserve"> </w:t>
      </w:r>
      <w:r>
        <w:t>other</w:t>
      </w:r>
      <w:r>
        <w:rPr>
          <w:spacing w:val="40"/>
        </w:rPr>
        <w:t xml:space="preserve"> </w:t>
      </w:r>
      <w:r>
        <w:t>humiliation,</w:t>
      </w:r>
      <w:r>
        <w:rPr>
          <w:spacing w:val="40"/>
        </w:rPr>
        <w:t xml:space="preserve"> </w:t>
      </w:r>
      <w:r>
        <w:t>and</w:t>
      </w:r>
      <w:r>
        <w:rPr>
          <w:spacing w:val="40"/>
        </w:rPr>
        <w:t xml:space="preserve"> </w:t>
      </w:r>
      <w:r>
        <w:t>it</w:t>
      </w:r>
      <w:r>
        <w:rPr>
          <w:spacing w:val="40"/>
        </w:rPr>
        <w:t xml:space="preserve"> </w:t>
      </w:r>
      <w:r>
        <w:t>is</w:t>
      </w:r>
      <w:r>
        <w:tab/>
        <w:t>not</w:t>
      </w:r>
      <w:r>
        <w:rPr>
          <w:spacing w:val="40"/>
        </w:rPr>
        <w:t xml:space="preserve"> </w:t>
      </w:r>
      <w:r>
        <w:t>such</w:t>
      </w:r>
      <w:r>
        <w:tab/>
        <w:t>an</w:t>
      </w:r>
      <w:r>
        <w:rPr>
          <w:spacing w:val="44"/>
        </w:rPr>
        <w:t xml:space="preserve"> </w:t>
      </w:r>
      <w:r>
        <w:t>abiding humiliation</w:t>
      </w:r>
      <w:r>
        <w:rPr>
          <w:spacing w:val="14"/>
        </w:rPr>
        <w:t xml:space="preserve"> </w:t>
      </w:r>
      <w:r>
        <w:t>as</w:t>
      </w:r>
      <w:r>
        <w:rPr>
          <w:spacing w:val="16"/>
        </w:rPr>
        <w:t xml:space="preserve"> </w:t>
      </w:r>
      <w:r>
        <w:t>this</w:t>
      </w:r>
      <w:r>
        <w:rPr>
          <w:spacing w:val="16"/>
        </w:rPr>
        <w:t xml:space="preserve"> </w:t>
      </w:r>
      <w:r>
        <w:t>is;</w:t>
      </w:r>
      <w:r>
        <w:rPr>
          <w:spacing w:val="8"/>
        </w:rPr>
        <w:t xml:space="preserve"> </w:t>
      </w:r>
      <w:r>
        <w:t>this</w:t>
      </w:r>
      <w:r>
        <w:rPr>
          <w:spacing w:val="14"/>
        </w:rPr>
        <w:t xml:space="preserve"> </w:t>
      </w:r>
      <w:r>
        <w:t>humiliation</w:t>
      </w:r>
      <w:r>
        <w:rPr>
          <w:spacing w:val="63"/>
          <w:w w:val="150"/>
        </w:rPr>
        <w:t xml:space="preserve"> </w:t>
      </w:r>
      <w:r>
        <w:t>for</w:t>
      </w:r>
      <w:r>
        <w:rPr>
          <w:spacing w:val="9"/>
        </w:rPr>
        <w:t xml:space="preserve"> </w:t>
      </w:r>
      <w:r>
        <w:t>sin</w:t>
      </w:r>
      <w:r>
        <w:rPr>
          <w:spacing w:val="14"/>
        </w:rPr>
        <w:t xml:space="preserve"> </w:t>
      </w:r>
      <w:r>
        <w:t>will</w:t>
      </w:r>
      <w:r>
        <w:rPr>
          <w:spacing w:val="16"/>
        </w:rPr>
        <w:t xml:space="preserve"> </w:t>
      </w:r>
      <w:r>
        <w:t>more</w:t>
      </w:r>
      <w:r>
        <w:rPr>
          <w:spacing w:val="20"/>
        </w:rPr>
        <w:t xml:space="preserve"> </w:t>
      </w:r>
      <w:r>
        <w:t>abide</w:t>
      </w:r>
      <w:r>
        <w:rPr>
          <w:spacing w:val="13"/>
        </w:rPr>
        <w:t xml:space="preserve"> </w:t>
      </w:r>
      <w:r>
        <w:rPr>
          <w:spacing w:val="-4"/>
        </w:rPr>
        <w:t>upon</w:t>
      </w:r>
    </w:p>
    <w:p w14:paraId="01431C48" w14:textId="77777777" w:rsidR="00EC029C" w:rsidRDefault="00EC029C">
      <w:pPr>
        <w:spacing w:line="254" w:lineRule="auto"/>
        <w:sectPr w:rsidR="00EC029C">
          <w:pgSz w:w="12240" w:h="15840"/>
          <w:pgMar w:top="1360" w:right="1100" w:bottom="280" w:left="1320" w:header="720" w:footer="720" w:gutter="0"/>
          <w:cols w:space="720"/>
        </w:sectPr>
      </w:pPr>
    </w:p>
    <w:p w14:paraId="06A09E19" w14:textId="77777777" w:rsidR="00EC029C" w:rsidRDefault="00000000">
      <w:pPr>
        <w:pStyle w:val="a3"/>
        <w:spacing w:line="254" w:lineRule="auto"/>
        <w:ind w:right="443"/>
      </w:pPr>
      <w:r>
        <w:lastRenderedPageBreak/>
        <w:t>the Spirit than any other does, many are troubled for sin, have a</w:t>
      </w:r>
      <w:r>
        <w:rPr>
          <w:spacing w:val="40"/>
        </w:rPr>
        <w:t xml:space="preserve"> </w:t>
      </w:r>
      <w:r>
        <w:t>great deal of horror and perplexity of Spirit in some fits, in some moods, at some times; but this their trouble is but for a flash, and it goes away, vanisheth and comes to nothing: when trouble is only from</w:t>
      </w:r>
      <w:r>
        <w:rPr>
          <w:spacing w:val="40"/>
        </w:rPr>
        <w:t xml:space="preserve"> </w:t>
      </w:r>
      <w:r>
        <w:t>the</w:t>
      </w:r>
      <w:r>
        <w:rPr>
          <w:spacing w:val="40"/>
        </w:rPr>
        <w:t xml:space="preserve"> </w:t>
      </w:r>
      <w:r>
        <w:t>apprehension</w:t>
      </w:r>
      <w:r>
        <w:rPr>
          <w:spacing w:val="40"/>
        </w:rPr>
        <w:t xml:space="preserve"> </w:t>
      </w:r>
      <w:r>
        <w:t>of</w:t>
      </w:r>
      <w:r>
        <w:rPr>
          <w:spacing w:val="40"/>
        </w:rPr>
        <w:t xml:space="preserve"> </w:t>
      </w:r>
      <w:r>
        <w:t>danger</w:t>
      </w:r>
      <w:r>
        <w:rPr>
          <w:spacing w:val="40"/>
        </w:rPr>
        <w:t xml:space="preserve"> </w:t>
      </w:r>
      <w:r>
        <w:t>and</w:t>
      </w:r>
      <w:r>
        <w:rPr>
          <w:spacing w:val="40"/>
        </w:rPr>
        <w:t xml:space="preserve"> </w:t>
      </w:r>
      <w:r>
        <w:t>misery</w:t>
      </w:r>
      <w:r>
        <w:rPr>
          <w:spacing w:val="40"/>
        </w:rPr>
        <w:t xml:space="preserve"> </w:t>
      </w:r>
      <w:r>
        <w:t>in</w:t>
      </w:r>
      <w:r>
        <w:rPr>
          <w:spacing w:val="40"/>
        </w:rPr>
        <w:t xml:space="preserve"> </w:t>
      </w:r>
      <w:r>
        <w:t>itself,</w:t>
      </w:r>
      <w:r>
        <w:rPr>
          <w:spacing w:val="40"/>
        </w:rPr>
        <w:t xml:space="preserve"> </w:t>
      </w:r>
      <w:r>
        <w:t>I</w:t>
      </w:r>
      <w:r>
        <w:rPr>
          <w:spacing w:val="40"/>
        </w:rPr>
        <w:t xml:space="preserve"> </w:t>
      </w:r>
      <w:r>
        <w:t>say</w:t>
      </w:r>
      <w:r>
        <w:rPr>
          <w:spacing w:val="40"/>
        </w:rPr>
        <w:t xml:space="preserve"> </w:t>
      </w:r>
      <w:r>
        <w:t>it usually vanisheth and comes to nothing; why? Because when there comes but any thing to make you to think that this danger may be in any degree over, or that things are not so bad as I was afraid, now</w:t>
      </w:r>
      <w:r>
        <w:rPr>
          <w:spacing w:val="80"/>
        </w:rPr>
        <w:t xml:space="preserve"> </w:t>
      </w:r>
      <w:r>
        <w:t>the trouble presently vanisheth upon that.</w:t>
      </w:r>
    </w:p>
    <w:p w14:paraId="5ADDD170" w14:textId="77777777" w:rsidR="00EC029C" w:rsidRDefault="00000000">
      <w:pPr>
        <w:pStyle w:val="a3"/>
        <w:spacing w:before="283" w:line="254" w:lineRule="auto"/>
        <w:ind w:right="437"/>
      </w:pPr>
      <w:r>
        <w:t>In times of sickness, the soul apprehends it self in danger of perishing, I am now going, I see my self at the brink of the Pit; now the soul is troubled for sin, but when the danger appeareth to be a little over, the trouble for sin ceaseth. But when the soul is troubled for sin as against God, this trouble cannot but abide, though afflictions be gone, yet my trouble abides.</w:t>
      </w:r>
    </w:p>
    <w:p w14:paraId="0AB8AF68" w14:textId="77777777" w:rsidR="00EC029C" w:rsidRDefault="00000000">
      <w:pPr>
        <w:pStyle w:val="a3"/>
        <w:spacing w:before="290" w:line="254" w:lineRule="auto"/>
        <w:ind w:right="436"/>
      </w:pPr>
      <w:r>
        <w:t>What’s the reason many people upon their sick beds be so troubled for sin</w:t>
      </w:r>
      <w:r>
        <w:rPr>
          <w:spacing w:val="40"/>
        </w:rPr>
        <w:t xml:space="preserve"> </w:t>
      </w:r>
      <w:r>
        <w:t>(as</w:t>
      </w:r>
      <w:r>
        <w:rPr>
          <w:spacing w:val="40"/>
        </w:rPr>
        <w:t xml:space="preserve"> </w:t>
      </w:r>
      <w:r>
        <w:t>they</w:t>
      </w:r>
      <w:r>
        <w:rPr>
          <w:spacing w:val="40"/>
        </w:rPr>
        <w:t xml:space="preserve"> </w:t>
      </w:r>
      <w:r>
        <w:t>think)</w:t>
      </w:r>
      <w:r>
        <w:rPr>
          <w:spacing w:val="40"/>
        </w:rPr>
        <w:t xml:space="preserve"> </w:t>
      </w:r>
      <w:r>
        <w:t>and cry</w:t>
      </w:r>
      <w:r>
        <w:rPr>
          <w:spacing w:val="40"/>
        </w:rPr>
        <w:t xml:space="preserve"> </w:t>
      </w:r>
      <w:r>
        <w:t>out, Oh!</w:t>
      </w:r>
      <w:r>
        <w:rPr>
          <w:spacing w:val="40"/>
        </w:rPr>
        <w:t xml:space="preserve"> </w:t>
      </w:r>
      <w:r>
        <w:t>if</w:t>
      </w:r>
      <w:r>
        <w:rPr>
          <w:spacing w:val="40"/>
        </w:rPr>
        <w:t xml:space="preserve"> </w:t>
      </w:r>
      <w:r>
        <w:t>God ever restore</w:t>
      </w:r>
      <w:r>
        <w:rPr>
          <w:spacing w:val="40"/>
        </w:rPr>
        <w:t xml:space="preserve"> </w:t>
      </w:r>
      <w:r>
        <w:t>them, they</w:t>
      </w:r>
      <w:r>
        <w:rPr>
          <w:spacing w:val="40"/>
        </w:rPr>
        <w:t xml:space="preserve"> </w:t>
      </w:r>
      <w:r>
        <w:t>will</w:t>
      </w:r>
      <w:r>
        <w:rPr>
          <w:spacing w:val="40"/>
        </w:rPr>
        <w:t xml:space="preserve"> </w:t>
      </w:r>
      <w:r>
        <w:t>never</w:t>
      </w:r>
      <w:r>
        <w:rPr>
          <w:spacing w:val="40"/>
        </w:rPr>
        <w:t xml:space="preserve"> </w:t>
      </w:r>
      <w:r>
        <w:t>do</w:t>
      </w:r>
      <w:r>
        <w:rPr>
          <w:spacing w:val="40"/>
        </w:rPr>
        <w:t xml:space="preserve"> </w:t>
      </w:r>
      <w:r>
        <w:t>as</w:t>
      </w:r>
      <w:r>
        <w:rPr>
          <w:spacing w:val="40"/>
        </w:rPr>
        <w:t xml:space="preserve"> </w:t>
      </w:r>
      <w:r>
        <w:t>they</w:t>
      </w:r>
      <w:r>
        <w:rPr>
          <w:spacing w:val="40"/>
        </w:rPr>
        <w:t xml:space="preserve"> </w:t>
      </w:r>
      <w:r>
        <w:t>have</w:t>
      </w:r>
      <w:r>
        <w:rPr>
          <w:spacing w:val="40"/>
        </w:rPr>
        <w:t xml:space="preserve"> </w:t>
      </w:r>
      <w:r>
        <w:t>done, and yet</w:t>
      </w:r>
      <w:r>
        <w:rPr>
          <w:spacing w:val="40"/>
        </w:rPr>
        <w:t xml:space="preserve"> </w:t>
      </w:r>
      <w:r>
        <w:t>as</w:t>
      </w:r>
      <w:r>
        <w:rPr>
          <w:spacing w:val="40"/>
        </w:rPr>
        <w:t xml:space="preserve"> </w:t>
      </w:r>
      <w:r>
        <w:t>soon</w:t>
      </w:r>
      <w:r>
        <w:rPr>
          <w:spacing w:val="40"/>
        </w:rPr>
        <w:t xml:space="preserve"> </w:t>
      </w:r>
      <w:r>
        <w:t>as</w:t>
      </w:r>
      <w:r>
        <w:rPr>
          <w:spacing w:val="40"/>
        </w:rPr>
        <w:t xml:space="preserve"> </w:t>
      </w:r>
      <w:r>
        <w:t>they</w:t>
      </w:r>
      <w:r>
        <w:rPr>
          <w:spacing w:val="40"/>
        </w:rPr>
        <w:t xml:space="preserve"> </w:t>
      </w:r>
      <w:r>
        <w:t>are well</w:t>
      </w:r>
      <w:r>
        <w:rPr>
          <w:spacing w:val="40"/>
        </w:rPr>
        <w:t xml:space="preserve"> </w:t>
      </w:r>
      <w:r>
        <w:t>they</w:t>
      </w:r>
      <w:r>
        <w:rPr>
          <w:spacing w:val="40"/>
        </w:rPr>
        <w:t xml:space="preserve"> </w:t>
      </w:r>
      <w:r>
        <w:t>fall</w:t>
      </w:r>
      <w:r>
        <w:rPr>
          <w:spacing w:val="40"/>
        </w:rPr>
        <w:t xml:space="preserve"> </w:t>
      </w:r>
      <w:r>
        <w:t>to</w:t>
      </w:r>
      <w:r>
        <w:rPr>
          <w:spacing w:val="40"/>
        </w:rPr>
        <w:t xml:space="preserve"> </w:t>
      </w:r>
      <w:r>
        <w:t>their sin</w:t>
      </w:r>
      <w:r>
        <w:rPr>
          <w:spacing w:val="40"/>
        </w:rPr>
        <w:t xml:space="preserve"> </w:t>
      </w:r>
      <w:r>
        <w:t>again: here</w:t>
      </w:r>
      <w:r>
        <w:rPr>
          <w:spacing w:val="40"/>
        </w:rPr>
        <w:t xml:space="preserve"> </w:t>
      </w:r>
      <w:r>
        <w:t>is</w:t>
      </w:r>
      <w:r>
        <w:rPr>
          <w:spacing w:val="40"/>
        </w:rPr>
        <w:t xml:space="preserve"> </w:t>
      </w:r>
      <w:r>
        <w:t>the</w:t>
      </w:r>
      <w:r>
        <w:rPr>
          <w:spacing w:val="40"/>
        </w:rPr>
        <w:t xml:space="preserve"> </w:t>
      </w:r>
      <w:r>
        <w:t>reason, Because</w:t>
      </w:r>
      <w:r>
        <w:rPr>
          <w:spacing w:val="40"/>
        </w:rPr>
        <w:t xml:space="preserve"> </w:t>
      </w:r>
      <w:r>
        <w:t>only their danger troubled them. But now let the soul be kindly humbled for sin as against God, Oh I have wronged God that infinite Deity, that infinite glorious First Being of all things; let such an one be in sickness or in health, whatsoever condition such an one is in, the trouble abides</w:t>
      </w:r>
      <w:r>
        <w:rPr>
          <w:spacing w:val="40"/>
        </w:rPr>
        <w:t xml:space="preserve"> </w:t>
      </w:r>
      <w:r>
        <w:t>upon the spirit, yea brethren it abides upon the spirit even then when the soul has hope sin shall be pardoned.</w:t>
      </w:r>
    </w:p>
    <w:p w14:paraId="6A2DEAB7" w14:textId="77777777" w:rsidR="00EC029C" w:rsidRDefault="00000000">
      <w:pPr>
        <w:pStyle w:val="a3"/>
        <w:spacing w:before="279" w:line="254" w:lineRule="auto"/>
        <w:ind w:right="436"/>
      </w:pPr>
      <w:r>
        <w:t>Yes, when the</w:t>
      </w:r>
      <w:r>
        <w:rPr>
          <w:spacing w:val="40"/>
        </w:rPr>
        <w:t xml:space="preserve"> </w:t>
      </w:r>
      <w:r>
        <w:t>soul</w:t>
      </w:r>
      <w:r>
        <w:rPr>
          <w:spacing w:val="40"/>
        </w:rPr>
        <w:t xml:space="preserve"> </w:t>
      </w:r>
      <w:r>
        <w:t>knows</w:t>
      </w:r>
      <w:r>
        <w:rPr>
          <w:spacing w:val="40"/>
        </w:rPr>
        <w:t xml:space="preserve"> </w:t>
      </w:r>
      <w:r>
        <w:t>certainly sin shall</w:t>
      </w:r>
      <w:r>
        <w:rPr>
          <w:spacing w:val="40"/>
        </w:rPr>
        <w:t xml:space="preserve"> </w:t>
      </w:r>
      <w:r>
        <w:t>be</w:t>
      </w:r>
      <w:r>
        <w:rPr>
          <w:spacing w:val="40"/>
        </w:rPr>
        <w:t xml:space="preserve"> </w:t>
      </w:r>
      <w:r>
        <w:t>pardoned, yet will the humiliation abide upon the heart of such a man or woman There’s a great mistake in the world in the matter of trouble for sin; they think Repentance or mourning for sin, is but one act, that if</w:t>
      </w:r>
      <w:r>
        <w:rPr>
          <w:spacing w:val="40"/>
        </w:rPr>
        <w:t xml:space="preserve"> </w:t>
      </w:r>
      <w:r>
        <w:t>once they have been troubled for sin, they need never be troubled</w:t>
      </w:r>
      <w:r>
        <w:rPr>
          <w:spacing w:val="40"/>
        </w:rPr>
        <w:t xml:space="preserve"> </w:t>
      </w:r>
      <w:r>
        <w:t>any more It is a dangerous mistake, for we are to know, true sorrow for sin, true repentance, is a continual act that must abide all our lives: and it is not only at that time when we are afraid that God will</w:t>
      </w:r>
    </w:p>
    <w:p w14:paraId="7E9268AF" w14:textId="77777777" w:rsidR="00EC029C" w:rsidRDefault="00EC029C">
      <w:pPr>
        <w:spacing w:line="254" w:lineRule="auto"/>
        <w:sectPr w:rsidR="00EC029C">
          <w:pgSz w:w="12240" w:h="15840"/>
          <w:pgMar w:top="1360" w:right="1100" w:bottom="280" w:left="1320" w:header="720" w:footer="720" w:gutter="0"/>
          <w:cols w:space="720"/>
        </w:sectPr>
      </w:pPr>
    </w:p>
    <w:p w14:paraId="51C70B97" w14:textId="77777777" w:rsidR="00EC029C" w:rsidRDefault="00000000">
      <w:pPr>
        <w:pStyle w:val="a3"/>
        <w:spacing w:line="254" w:lineRule="auto"/>
        <w:ind w:right="436"/>
      </w:pPr>
      <w:r>
        <w:lastRenderedPageBreak/>
        <w:t>not pardon our sins, when we be afraid we shall be damned for our sins, but when we come to hope that God will, yea when we come to know that God has pardoned our sins, yet then it will abide, only working in another manner, and it must needs be so if the heart be humbled for sin thus against God, for suppose God come in and graciously tell the soul, though thou hast wronged me, yet through the Mediation of my Son, I will forgive thee; will this quiet the soul</w:t>
      </w:r>
      <w:r>
        <w:rPr>
          <w:spacing w:val="80"/>
        </w:rPr>
        <w:t xml:space="preserve"> </w:t>
      </w:r>
      <w:r>
        <w:t>so as it will be no more troubled and sorry for sin? No.</w:t>
      </w:r>
    </w:p>
    <w:p w14:paraId="5C14902C" w14:textId="77777777" w:rsidR="00EC029C" w:rsidRDefault="00000000">
      <w:pPr>
        <w:pStyle w:val="a3"/>
        <w:spacing w:before="284" w:line="254" w:lineRule="auto"/>
        <w:ind w:right="436"/>
      </w:pPr>
      <w:r>
        <w:t>Now the sorrow comes in another way: And is this the God I have wronged, the gracious merciful God I have wronged, that notwithstanding all the wrong I have done him, that when he had</w:t>
      </w:r>
      <w:r>
        <w:rPr>
          <w:spacing w:val="80"/>
          <w:w w:val="150"/>
        </w:rPr>
        <w:t xml:space="preserve"> </w:t>
      </w:r>
      <w:r>
        <w:t>my soul at an advantage, and might justly have sent me down to the nethermost Hell, and will he yet pardon though no goodness in me? and yet will he have such thoughts</w:t>
      </w:r>
      <w:r>
        <w:rPr>
          <w:spacing w:val="40"/>
        </w:rPr>
        <w:t xml:space="preserve"> </w:t>
      </w:r>
      <w:r>
        <w:t>of mercy, as to send his own Son to make up that wrong, and satisfy for the evil I have done? Oh now the heart bleed afresh upon this, and mourns more than ever it did before. Many can say of this, that after they have apprehended their sin to be pardoned, then their souls have mourned and melted more than ever they did before in the apprehension of horror and fear of God's wrath; and all upon this, because they did not see sin to be an evil only as it brings danger of punishment, but they did see the evil of sin as against a God, as I have wronged God, stroke at the infinite glorious first-Being of all things; and this will abide upon the heart: therefore this is another manner of trouble for sin than the other;</w:t>
      </w:r>
      <w:r>
        <w:rPr>
          <w:spacing w:val="40"/>
        </w:rPr>
        <w:t xml:space="preserve"> </w:t>
      </w:r>
      <w:r>
        <w:t>and because this trouble for sin is so effectual, and so good,</w:t>
      </w:r>
      <w:r>
        <w:rPr>
          <w:spacing w:val="80"/>
          <w:w w:val="150"/>
        </w:rPr>
        <w:t xml:space="preserve"> </w:t>
      </w:r>
      <w:r>
        <w:t>therefore</w:t>
      </w:r>
      <w:r>
        <w:rPr>
          <w:spacing w:val="40"/>
        </w:rPr>
        <w:t xml:space="preserve"> </w:t>
      </w:r>
      <w:r>
        <w:t>it is</w:t>
      </w:r>
      <w:r>
        <w:rPr>
          <w:spacing w:val="40"/>
        </w:rPr>
        <w:t xml:space="preserve"> </w:t>
      </w:r>
      <w:r>
        <w:t>that I</w:t>
      </w:r>
      <w:r>
        <w:rPr>
          <w:spacing w:val="40"/>
        </w:rPr>
        <w:t xml:space="preserve"> </w:t>
      </w:r>
      <w:r>
        <w:t>have</w:t>
      </w:r>
      <w:r>
        <w:rPr>
          <w:spacing w:val="40"/>
        </w:rPr>
        <w:t xml:space="preserve"> </w:t>
      </w:r>
      <w:r>
        <w:t>endeavored the</w:t>
      </w:r>
      <w:r>
        <w:rPr>
          <w:spacing w:val="40"/>
        </w:rPr>
        <w:t xml:space="preserve"> </w:t>
      </w:r>
      <w:r>
        <w:t>more</w:t>
      </w:r>
      <w:r>
        <w:rPr>
          <w:spacing w:val="40"/>
        </w:rPr>
        <w:t xml:space="preserve"> </w:t>
      </w:r>
      <w:r>
        <w:t>to</w:t>
      </w:r>
      <w:r>
        <w:rPr>
          <w:spacing w:val="40"/>
        </w:rPr>
        <w:t xml:space="preserve"> </w:t>
      </w:r>
      <w:r>
        <w:t>open</w:t>
      </w:r>
      <w:r>
        <w:rPr>
          <w:spacing w:val="40"/>
        </w:rPr>
        <w:t xml:space="preserve"> </w:t>
      </w:r>
      <w:r>
        <w:t>unto</w:t>
      </w:r>
      <w:r>
        <w:rPr>
          <w:spacing w:val="40"/>
        </w:rPr>
        <w:t xml:space="preserve"> </w:t>
      </w:r>
      <w:r>
        <w:t>you how sin is against God: Therefore when I come to the other to shew how it is against our selves, I shall be but brief in that because I</w:t>
      </w:r>
      <w:r>
        <w:rPr>
          <w:spacing w:val="80"/>
        </w:rPr>
        <w:t xml:space="preserve"> </w:t>
      </w:r>
      <w:r>
        <w:t>know that this is the Principal.</w:t>
      </w:r>
    </w:p>
    <w:p w14:paraId="1BEBCC8A" w14:textId="77777777" w:rsidR="00EC029C" w:rsidRDefault="00000000">
      <w:pPr>
        <w:pStyle w:val="a3"/>
        <w:spacing w:before="261" w:line="254" w:lineRule="auto"/>
        <w:ind w:right="436"/>
      </w:pPr>
      <w:r>
        <w:t>4 The trouble for sin if it be apprehended evil any other way but this (or if</w:t>
      </w:r>
      <w:r>
        <w:rPr>
          <w:spacing w:val="40"/>
        </w:rPr>
        <w:t xml:space="preserve"> </w:t>
      </w:r>
      <w:r>
        <w:t>this</w:t>
      </w:r>
      <w:r>
        <w:rPr>
          <w:spacing w:val="40"/>
        </w:rPr>
        <w:t xml:space="preserve"> </w:t>
      </w:r>
      <w:r>
        <w:t>be not chief)</w:t>
      </w:r>
      <w:r>
        <w:rPr>
          <w:spacing w:val="40"/>
        </w:rPr>
        <w:t xml:space="preserve"> </w:t>
      </w:r>
      <w:r>
        <w:t>cannot be so good, because there is</w:t>
      </w:r>
      <w:r>
        <w:rPr>
          <w:spacing w:val="40"/>
        </w:rPr>
        <w:t xml:space="preserve"> </w:t>
      </w:r>
      <w:r>
        <w:t>no trouble</w:t>
      </w:r>
      <w:r>
        <w:rPr>
          <w:spacing w:val="40"/>
        </w:rPr>
        <w:t xml:space="preserve"> </w:t>
      </w:r>
      <w:r>
        <w:t>for</w:t>
      </w:r>
      <w:r>
        <w:rPr>
          <w:spacing w:val="40"/>
        </w:rPr>
        <w:t xml:space="preserve"> </w:t>
      </w:r>
      <w:r>
        <w:t>sin</w:t>
      </w:r>
      <w:r>
        <w:rPr>
          <w:spacing w:val="40"/>
        </w:rPr>
        <w:t xml:space="preserve"> </w:t>
      </w:r>
      <w:r>
        <w:t>but</w:t>
      </w:r>
      <w:r>
        <w:rPr>
          <w:spacing w:val="40"/>
        </w:rPr>
        <w:t xml:space="preserve"> </w:t>
      </w:r>
      <w:r>
        <w:t>this</w:t>
      </w:r>
      <w:r>
        <w:rPr>
          <w:spacing w:val="40"/>
        </w:rPr>
        <w:t xml:space="preserve"> </w:t>
      </w:r>
      <w:r>
        <w:t>that</w:t>
      </w:r>
      <w:r>
        <w:rPr>
          <w:spacing w:val="40"/>
        </w:rPr>
        <w:t xml:space="preserve"> </w:t>
      </w:r>
      <w:r>
        <w:t>ever</w:t>
      </w:r>
      <w:r>
        <w:rPr>
          <w:spacing w:val="40"/>
        </w:rPr>
        <w:t xml:space="preserve"> </w:t>
      </w:r>
      <w:r>
        <w:t>will</w:t>
      </w:r>
      <w:r>
        <w:rPr>
          <w:spacing w:val="40"/>
        </w:rPr>
        <w:t xml:space="preserve"> </w:t>
      </w:r>
      <w:r>
        <w:t>make</w:t>
      </w:r>
      <w:r>
        <w:rPr>
          <w:spacing w:val="40"/>
        </w:rPr>
        <w:t xml:space="preserve"> </w:t>
      </w:r>
      <w:r>
        <w:t>a</w:t>
      </w:r>
      <w:r>
        <w:rPr>
          <w:spacing w:val="40"/>
        </w:rPr>
        <w:t xml:space="preserve"> </w:t>
      </w:r>
      <w:r>
        <w:t>divorce</w:t>
      </w:r>
      <w:r>
        <w:rPr>
          <w:spacing w:val="40"/>
        </w:rPr>
        <w:t xml:space="preserve"> </w:t>
      </w:r>
      <w:r>
        <w:t>between</w:t>
      </w:r>
      <w:r>
        <w:rPr>
          <w:spacing w:val="40"/>
        </w:rPr>
        <w:t xml:space="preserve"> </w:t>
      </w:r>
      <w:r>
        <w:t>sin and the soul; all other trouble will not do it unless this come in. And indeed it is to admiration to consider how strong the union between</w:t>
      </w:r>
    </w:p>
    <w:p w14:paraId="40129AD5" w14:textId="77777777" w:rsidR="00EC029C" w:rsidRDefault="00EC029C">
      <w:pPr>
        <w:spacing w:line="254" w:lineRule="auto"/>
        <w:sectPr w:rsidR="00EC029C">
          <w:pgSz w:w="12240" w:h="15840"/>
          <w:pgMar w:top="1360" w:right="1100" w:bottom="280" w:left="1320" w:header="720" w:footer="720" w:gutter="0"/>
          <w:cols w:space="720"/>
        </w:sectPr>
      </w:pPr>
    </w:p>
    <w:p w14:paraId="24CAA8E9" w14:textId="77777777" w:rsidR="00EC029C" w:rsidRDefault="00000000">
      <w:pPr>
        <w:pStyle w:val="a3"/>
        <w:spacing w:line="254" w:lineRule="auto"/>
        <w:ind w:right="436"/>
      </w:pPr>
      <w:r>
        <w:lastRenderedPageBreak/>
        <w:t>sin and the soul is, and how hard to make the divorce; that take a man or a woman that apprehends never so much the wrath of God against sin; take a man</w:t>
      </w:r>
      <w:r>
        <w:rPr>
          <w:spacing w:val="40"/>
        </w:rPr>
        <w:t xml:space="preserve"> </w:t>
      </w:r>
      <w:r>
        <w:t>that lies as it were scalding in God's wrath, his conscience burning and bringing even Hell to him, that he cries, and roars, in the anguish of his soul for sin; one would think</w:t>
      </w:r>
      <w:r>
        <w:rPr>
          <w:spacing w:val="40"/>
        </w:rPr>
        <w:t xml:space="preserve"> </w:t>
      </w:r>
      <w:r>
        <w:t>certainly this man will never have to do more with sin, that is in this horror and anguish, and trouble for sin, certainly he will never keep company, be drunk, be unclean, or cozen any more: But this may be to the admiration of Men and Angels, to see how men and women's hearts are set upon sin, that notwithstanding al that anguish and horror, that they have many times for it, yet they will to it again, and that as greedily as ever; yea, and sometimes more greedily.</w:t>
      </w:r>
    </w:p>
    <w:p w14:paraId="0DBEA9B8" w14:textId="77777777" w:rsidR="00EC029C" w:rsidRDefault="00000000">
      <w:pPr>
        <w:pStyle w:val="a3"/>
        <w:spacing w:before="277" w:line="254" w:lineRule="auto"/>
        <w:ind w:right="357"/>
      </w:pPr>
      <w:r>
        <w:t>For if once a man (consider I beseech you what I say) has overcome the</w:t>
      </w:r>
      <w:r>
        <w:rPr>
          <w:spacing w:val="33"/>
        </w:rPr>
        <w:t xml:space="preserve"> </w:t>
      </w:r>
      <w:r>
        <w:t>trouble</w:t>
      </w:r>
      <w:r>
        <w:rPr>
          <w:spacing w:val="33"/>
        </w:rPr>
        <w:t xml:space="preserve"> </w:t>
      </w:r>
      <w:r>
        <w:t>of</w:t>
      </w:r>
      <w:r>
        <w:rPr>
          <w:spacing w:val="35"/>
        </w:rPr>
        <w:t xml:space="preserve"> </w:t>
      </w:r>
      <w:r>
        <w:t>conscience for</w:t>
      </w:r>
      <w:r>
        <w:rPr>
          <w:spacing w:val="34"/>
        </w:rPr>
        <w:t xml:space="preserve"> </w:t>
      </w:r>
      <w:r>
        <w:t>sin,</w:t>
      </w:r>
      <w:r>
        <w:rPr>
          <w:spacing w:val="33"/>
        </w:rPr>
        <w:t xml:space="preserve"> </w:t>
      </w:r>
      <w:r>
        <w:t>and</w:t>
      </w:r>
      <w:r>
        <w:rPr>
          <w:spacing w:val="32"/>
        </w:rPr>
        <w:t xml:space="preserve"> </w:t>
      </w:r>
      <w:r>
        <w:t>fallen</w:t>
      </w:r>
      <w:r>
        <w:rPr>
          <w:spacing w:val="32"/>
        </w:rPr>
        <w:t xml:space="preserve"> </w:t>
      </w:r>
      <w:r>
        <w:t>to</w:t>
      </w:r>
      <w:r>
        <w:rPr>
          <w:spacing w:val="33"/>
        </w:rPr>
        <w:t xml:space="preserve"> </w:t>
      </w:r>
      <w:r>
        <w:t>it</w:t>
      </w:r>
      <w:r>
        <w:rPr>
          <w:spacing w:val="32"/>
        </w:rPr>
        <w:t xml:space="preserve"> </w:t>
      </w:r>
      <w:r>
        <w:t>again,</w:t>
      </w:r>
      <w:r>
        <w:rPr>
          <w:spacing w:val="33"/>
        </w:rPr>
        <w:t xml:space="preserve"> </w:t>
      </w:r>
      <w:r>
        <w:t>he will</w:t>
      </w:r>
      <w:r>
        <w:rPr>
          <w:spacing w:val="33"/>
        </w:rPr>
        <w:t xml:space="preserve"> </w:t>
      </w:r>
      <w:r>
        <w:t>then be more greedy; he will slight conscience then, and scorn at conscience then, and make nothing of it if once he have out stood conscience. As an unruly horse, if he have but once cast his Rider, then let</w:t>
      </w:r>
      <w:r>
        <w:rPr>
          <w:spacing w:val="-1"/>
        </w:rPr>
        <w:t xml:space="preserve"> </w:t>
      </w:r>
      <w:r>
        <w:t>him</w:t>
      </w:r>
      <w:r>
        <w:rPr>
          <w:spacing w:val="-3"/>
        </w:rPr>
        <w:t xml:space="preserve"> </w:t>
      </w:r>
      <w:r>
        <w:t>come</w:t>
      </w:r>
      <w:r>
        <w:rPr>
          <w:spacing w:val="-1"/>
        </w:rPr>
        <w:t xml:space="preserve"> </w:t>
      </w:r>
      <w:r>
        <w:t>on his</w:t>
      </w:r>
      <w:r>
        <w:rPr>
          <w:spacing w:val="-5"/>
        </w:rPr>
        <w:t xml:space="preserve"> </w:t>
      </w:r>
      <w:r>
        <w:t>back he</w:t>
      </w:r>
      <w:r>
        <w:rPr>
          <w:spacing w:val="-4"/>
        </w:rPr>
        <w:t xml:space="preserve"> </w:t>
      </w:r>
      <w:r>
        <w:t>cares not</w:t>
      </w:r>
      <w:r>
        <w:rPr>
          <w:spacing w:val="-3"/>
        </w:rPr>
        <w:t xml:space="preserve"> </w:t>
      </w:r>
      <w:r>
        <w:t>for</w:t>
      </w:r>
      <w:r>
        <w:rPr>
          <w:spacing w:val="-1"/>
        </w:rPr>
        <w:t xml:space="preserve"> </w:t>
      </w:r>
      <w:r>
        <w:t>him,</w:t>
      </w:r>
      <w:r>
        <w:rPr>
          <w:spacing w:val="-2"/>
        </w:rPr>
        <w:t xml:space="preserve"> </w:t>
      </w:r>
      <w:r>
        <w:t>he</w:t>
      </w:r>
      <w:r>
        <w:rPr>
          <w:spacing w:val="-4"/>
        </w:rPr>
        <w:t xml:space="preserve"> </w:t>
      </w:r>
      <w:r>
        <w:t>contemns</w:t>
      </w:r>
      <w:r>
        <w:rPr>
          <w:spacing w:val="37"/>
        </w:rPr>
        <w:t xml:space="preserve"> </w:t>
      </w:r>
      <w:r>
        <w:t>him, he will quickly throw him off again: So when the stubborn unruly</w:t>
      </w:r>
      <w:r>
        <w:rPr>
          <w:spacing w:val="40"/>
        </w:rPr>
        <w:t xml:space="preserve"> </w:t>
      </w:r>
      <w:r>
        <w:t>lusts of a mans heart have once cast off conscience, that a man or woman have been once under terrors of conscience for sin, and yet</w:t>
      </w:r>
      <w:r>
        <w:rPr>
          <w:spacing w:val="40"/>
        </w:rPr>
        <w:t xml:space="preserve"> </w:t>
      </w:r>
      <w:r>
        <w:t>fall to it again, such a mans condition is very lamentable. I</w:t>
      </w:r>
      <w:r>
        <w:rPr>
          <w:spacing w:val="80"/>
        </w:rPr>
        <w:t xml:space="preserve"> </w:t>
      </w:r>
      <w:r>
        <w:t>do</w:t>
      </w:r>
      <w:r>
        <w:rPr>
          <w:spacing w:val="40"/>
        </w:rPr>
        <w:t xml:space="preserve"> </w:t>
      </w:r>
      <w:r>
        <w:t>not</w:t>
      </w:r>
      <w:r>
        <w:rPr>
          <w:spacing w:val="80"/>
        </w:rPr>
        <w:t xml:space="preserve"> </w:t>
      </w:r>
      <w:r>
        <w:t>say not wholly desperate, I dare not say so, for God's thoughts are higher than ours as high as the Heaven is above the Earth: but this mans condition is very lamentable.</w:t>
      </w:r>
    </w:p>
    <w:p w14:paraId="6681BEB9" w14:textId="77777777" w:rsidR="00EC029C" w:rsidRDefault="00000000">
      <w:pPr>
        <w:pStyle w:val="a3"/>
        <w:spacing w:before="275" w:line="254" w:lineRule="auto"/>
        <w:ind w:right="446"/>
      </w:pPr>
      <w:r>
        <w:t>There is this strength in sin in the soul, that all the terrors in the world</w:t>
      </w:r>
      <w:r>
        <w:rPr>
          <w:spacing w:val="40"/>
        </w:rPr>
        <w:t xml:space="preserve"> </w:t>
      </w:r>
      <w:r>
        <w:t>will not breed a divorce between sin and the soul. But when once the soul can come to say with David, Against thee, against thee only</w:t>
      </w:r>
      <w:r>
        <w:rPr>
          <w:spacing w:val="34"/>
        </w:rPr>
        <w:t xml:space="preserve"> </w:t>
      </w:r>
      <w:r>
        <w:t>have</w:t>
      </w:r>
      <w:r>
        <w:rPr>
          <w:spacing w:val="37"/>
        </w:rPr>
        <w:t xml:space="preserve"> </w:t>
      </w:r>
      <w:r>
        <w:t>I</w:t>
      </w:r>
      <w:r>
        <w:rPr>
          <w:spacing w:val="33"/>
        </w:rPr>
        <w:t xml:space="preserve"> </w:t>
      </w:r>
      <w:r>
        <w:t>sinned; in</w:t>
      </w:r>
      <w:r>
        <w:rPr>
          <w:spacing w:val="34"/>
        </w:rPr>
        <w:t xml:space="preserve"> </w:t>
      </w:r>
      <w:r>
        <w:t>my</w:t>
      </w:r>
      <w:r>
        <w:rPr>
          <w:spacing w:val="32"/>
        </w:rPr>
        <w:t xml:space="preserve"> </w:t>
      </w:r>
      <w:r>
        <w:t>sins</w:t>
      </w:r>
      <w:r>
        <w:rPr>
          <w:spacing w:val="35"/>
        </w:rPr>
        <w:t xml:space="preserve"> </w:t>
      </w:r>
      <w:r>
        <w:t>I</w:t>
      </w:r>
      <w:r>
        <w:rPr>
          <w:spacing w:val="36"/>
        </w:rPr>
        <w:t xml:space="preserve"> </w:t>
      </w:r>
      <w:r>
        <w:t>have</w:t>
      </w:r>
      <w:r>
        <w:rPr>
          <w:spacing w:val="34"/>
        </w:rPr>
        <w:t xml:space="preserve"> </w:t>
      </w:r>
      <w:r>
        <w:t>gone</w:t>
      </w:r>
      <w:r>
        <w:rPr>
          <w:spacing w:val="37"/>
        </w:rPr>
        <w:t xml:space="preserve"> </w:t>
      </w:r>
      <w:r>
        <w:t>against</w:t>
      </w:r>
      <w:r>
        <w:rPr>
          <w:spacing w:val="30"/>
        </w:rPr>
        <w:t xml:space="preserve"> </w:t>
      </w:r>
      <w:r>
        <w:t>that</w:t>
      </w:r>
      <w:r>
        <w:rPr>
          <w:spacing w:val="33"/>
        </w:rPr>
        <w:t xml:space="preserve"> </w:t>
      </w:r>
      <w:r>
        <w:t>God who</w:t>
      </w:r>
      <w:r>
        <w:rPr>
          <w:spacing w:val="34"/>
        </w:rPr>
        <w:t xml:space="preserve"> </w:t>
      </w:r>
      <w:r>
        <w:t>is so</w:t>
      </w:r>
      <w:r>
        <w:rPr>
          <w:spacing w:val="40"/>
        </w:rPr>
        <w:t xml:space="preserve"> </w:t>
      </w:r>
      <w:r>
        <w:t>infinitely</w:t>
      </w:r>
      <w:r>
        <w:rPr>
          <w:spacing w:val="40"/>
        </w:rPr>
        <w:t xml:space="preserve"> </w:t>
      </w:r>
      <w:r>
        <w:t>above</w:t>
      </w:r>
      <w:r>
        <w:rPr>
          <w:spacing w:val="40"/>
        </w:rPr>
        <w:t xml:space="preserve"> </w:t>
      </w:r>
      <w:r>
        <w:t>all</w:t>
      </w:r>
      <w:r>
        <w:rPr>
          <w:spacing w:val="40"/>
        </w:rPr>
        <w:t xml:space="preserve"> </w:t>
      </w:r>
      <w:r>
        <w:t>praise</w:t>
      </w:r>
      <w:r>
        <w:rPr>
          <w:spacing w:val="40"/>
        </w:rPr>
        <w:t xml:space="preserve"> </w:t>
      </w:r>
      <w:r>
        <w:t>and glory: This</w:t>
      </w:r>
      <w:r>
        <w:rPr>
          <w:spacing w:val="40"/>
        </w:rPr>
        <w:t xml:space="preserve"> </w:t>
      </w:r>
      <w:r>
        <w:t>is</w:t>
      </w:r>
      <w:r>
        <w:rPr>
          <w:spacing w:val="40"/>
        </w:rPr>
        <w:t xml:space="preserve"> </w:t>
      </w:r>
      <w:r>
        <w:t>the</w:t>
      </w:r>
      <w:r>
        <w:rPr>
          <w:spacing w:val="40"/>
        </w:rPr>
        <w:t xml:space="preserve"> </w:t>
      </w:r>
      <w:r>
        <w:t>humiliation; if any thing make a divorce between sin and the Soul this will do it.</w:t>
      </w:r>
    </w:p>
    <w:p w14:paraId="1A7EB8F8" w14:textId="77777777" w:rsidR="00EC029C" w:rsidRDefault="00000000">
      <w:pPr>
        <w:pStyle w:val="a3"/>
        <w:spacing w:before="290" w:line="254" w:lineRule="auto"/>
        <w:ind w:right="450"/>
      </w:pPr>
      <w:r>
        <w:t>This</w:t>
      </w:r>
      <w:r>
        <w:rPr>
          <w:spacing w:val="40"/>
        </w:rPr>
        <w:t xml:space="preserve"> </w:t>
      </w:r>
      <w:r>
        <w:t>is</w:t>
      </w:r>
      <w:r>
        <w:rPr>
          <w:spacing w:val="40"/>
        </w:rPr>
        <w:t xml:space="preserve"> </w:t>
      </w:r>
      <w:r>
        <w:t>the</w:t>
      </w:r>
      <w:r>
        <w:rPr>
          <w:spacing w:val="40"/>
        </w:rPr>
        <w:t xml:space="preserve"> </w:t>
      </w:r>
      <w:r>
        <w:t>third</w:t>
      </w:r>
      <w:r>
        <w:rPr>
          <w:spacing w:val="40"/>
        </w:rPr>
        <w:t xml:space="preserve"> </w:t>
      </w:r>
      <w:r>
        <w:t>Corollary,</w:t>
      </w:r>
      <w:r>
        <w:rPr>
          <w:spacing w:val="40"/>
        </w:rPr>
        <w:t xml:space="preserve"> </w:t>
      </w:r>
      <w:r>
        <w:t>That</w:t>
      </w:r>
      <w:r>
        <w:rPr>
          <w:spacing w:val="40"/>
        </w:rPr>
        <w:t xml:space="preserve"> </w:t>
      </w:r>
      <w:r>
        <w:t>therefore</w:t>
      </w:r>
      <w:r>
        <w:rPr>
          <w:spacing w:val="40"/>
        </w:rPr>
        <w:t xml:space="preserve"> </w:t>
      </w:r>
      <w:r>
        <w:t>there</w:t>
      </w:r>
      <w:r>
        <w:rPr>
          <w:spacing w:val="40"/>
        </w:rPr>
        <w:t xml:space="preserve"> </w:t>
      </w:r>
      <w:r>
        <w:t>be</w:t>
      </w:r>
      <w:r>
        <w:rPr>
          <w:spacing w:val="40"/>
        </w:rPr>
        <w:t xml:space="preserve"> </w:t>
      </w:r>
      <w:r>
        <w:t>very</w:t>
      </w:r>
      <w:r>
        <w:rPr>
          <w:spacing w:val="40"/>
        </w:rPr>
        <w:t xml:space="preserve"> </w:t>
      </w:r>
      <w:r>
        <w:t>few humbled for sin aright, because not thus humbled.</w:t>
      </w:r>
    </w:p>
    <w:p w14:paraId="0A8ABBF1" w14:textId="77777777" w:rsidR="00EC029C" w:rsidRDefault="00EC029C">
      <w:pPr>
        <w:spacing w:line="254" w:lineRule="auto"/>
        <w:sectPr w:rsidR="00EC029C">
          <w:pgSz w:w="12240" w:h="15840"/>
          <w:pgMar w:top="1360" w:right="1100" w:bottom="280" w:left="1320" w:header="720" w:footer="720" w:gutter="0"/>
          <w:cols w:space="720"/>
        </w:sectPr>
      </w:pPr>
    </w:p>
    <w:p w14:paraId="0758C8B9" w14:textId="77777777" w:rsidR="00EC029C" w:rsidRDefault="00000000">
      <w:pPr>
        <w:pStyle w:val="1"/>
        <w:rPr>
          <w:lang w:eastAsia="zh-CN"/>
        </w:rPr>
      </w:pPr>
      <w:bookmarkStart w:id="123" w:name="第十七章第三个推论。"/>
      <w:bookmarkEnd w:id="123"/>
      <w:r>
        <w:rPr>
          <w:lang w:eastAsia="zh-CN"/>
        </w:rPr>
        <w:lastRenderedPageBreak/>
        <w:t>第十七章第三个推论。</w:t>
      </w:r>
    </w:p>
    <w:p w14:paraId="74190F36" w14:textId="77777777" w:rsidR="00EC029C" w:rsidRDefault="00000000">
      <w:pPr>
        <w:pStyle w:val="1"/>
        <w:rPr>
          <w:lang w:eastAsia="zh-CN"/>
        </w:rPr>
      </w:pPr>
      <w:bookmarkStart w:id="124" w:name="很少有人像他们应该那样为罪而谦卑。"/>
      <w:bookmarkEnd w:id="124"/>
      <w:r>
        <w:rPr>
          <w:lang w:eastAsia="zh-CN"/>
        </w:rPr>
        <w:t>很少有人像他们应该那样为罪而谦卑。</w:t>
      </w:r>
    </w:p>
    <w:p w14:paraId="006978B1" w14:textId="77777777" w:rsidR="00EC029C" w:rsidRDefault="00000000">
      <w:pPr>
        <w:spacing w:before="509"/>
        <w:ind w:left="155"/>
        <w:jc w:val="both"/>
        <w:rPr>
          <w:rFonts w:ascii="宋体" w:eastAsia="宋体"/>
          <w:sz w:val="24"/>
          <w:lang w:eastAsia="zh-CN"/>
        </w:rPr>
      </w:pPr>
      <w:r>
        <w:rPr>
          <w:sz w:val="24"/>
          <w:lang w:eastAsia="zh-CN"/>
        </w:rPr>
        <w:t>1</w:t>
      </w:r>
      <w:r>
        <w:rPr>
          <w:spacing w:val="-1"/>
          <w:sz w:val="24"/>
          <w:lang w:eastAsia="zh-CN"/>
        </w:rPr>
        <w:t xml:space="preserve"> </w:t>
      </w:r>
      <w:r>
        <w:rPr>
          <w:rFonts w:ascii="宋体" w:eastAsia="宋体" w:hint="eastAsia"/>
          <w:sz w:val="24"/>
          <w:lang w:eastAsia="zh-CN"/>
        </w:rPr>
        <w:t>除非它是因为罪是违背上帝的</w:t>
      </w:r>
      <w:r>
        <w:rPr>
          <w:sz w:val="24"/>
          <w:lang w:eastAsia="zh-CN"/>
        </w:rPr>
        <w:t>,</w:t>
      </w:r>
      <w:r>
        <w:rPr>
          <w:rFonts w:ascii="宋体" w:eastAsia="宋体" w:hint="eastAsia"/>
          <w:spacing w:val="-5"/>
          <w:sz w:val="24"/>
          <w:lang w:eastAsia="zh-CN"/>
        </w:rPr>
        <w:t xml:space="preserve">否则它不会深到足够的程度。 </w:t>
      </w:r>
      <w:r>
        <w:rPr>
          <w:sz w:val="24"/>
          <w:lang w:eastAsia="zh-CN"/>
        </w:rPr>
        <w:t xml:space="preserve">2. </w:t>
      </w:r>
      <w:r>
        <w:rPr>
          <w:rFonts w:ascii="宋体" w:eastAsia="宋体" w:hint="eastAsia"/>
          <w:spacing w:val="-1"/>
          <w:sz w:val="24"/>
          <w:lang w:eastAsia="zh-CN"/>
        </w:rPr>
        <w:t>它不会使上帝的名得到</w:t>
      </w:r>
    </w:p>
    <w:p w14:paraId="6947CB55" w14:textId="77777777" w:rsidR="00EC029C" w:rsidRDefault="00000000">
      <w:pPr>
        <w:spacing w:before="4"/>
        <w:ind w:left="100"/>
        <w:jc w:val="both"/>
        <w:rPr>
          <w:rFonts w:ascii="宋体" w:eastAsia="宋体"/>
          <w:sz w:val="24"/>
          <w:lang w:eastAsia="zh-CN"/>
        </w:rPr>
      </w:pPr>
      <w:r>
        <w:rPr>
          <w:rFonts w:ascii="宋体" w:eastAsia="宋体" w:hint="eastAsia"/>
          <w:spacing w:val="-17"/>
          <w:sz w:val="24"/>
          <w:lang w:eastAsia="zh-CN"/>
        </w:rPr>
        <w:t xml:space="preserve">圣化。 </w:t>
      </w:r>
      <w:r>
        <w:rPr>
          <w:sz w:val="24"/>
          <w:lang w:eastAsia="zh-CN"/>
        </w:rPr>
        <w:t>3</w:t>
      </w:r>
      <w:r>
        <w:rPr>
          <w:spacing w:val="1"/>
          <w:sz w:val="24"/>
          <w:lang w:eastAsia="zh-CN"/>
        </w:rPr>
        <w:t xml:space="preserve"> </w:t>
      </w:r>
      <w:r>
        <w:rPr>
          <w:rFonts w:ascii="宋体" w:eastAsia="宋体" w:hint="eastAsia"/>
          <w:spacing w:val="-9"/>
          <w:sz w:val="24"/>
          <w:lang w:eastAsia="zh-CN"/>
        </w:rPr>
        <w:t xml:space="preserve">它不会持久。 </w:t>
      </w:r>
      <w:r>
        <w:rPr>
          <w:sz w:val="24"/>
          <w:lang w:eastAsia="zh-CN"/>
        </w:rPr>
        <w:t xml:space="preserve">4 </w:t>
      </w:r>
      <w:r>
        <w:rPr>
          <w:rFonts w:ascii="宋体" w:eastAsia="宋体" w:hint="eastAsia"/>
          <w:spacing w:val="-1"/>
          <w:sz w:val="24"/>
          <w:lang w:eastAsia="zh-CN"/>
        </w:rPr>
        <w:t>否则它永远不会在罪和灵魂之间制造隔阂。</w:t>
      </w:r>
    </w:p>
    <w:p w14:paraId="02505C18" w14:textId="77777777" w:rsidR="00EC029C" w:rsidRDefault="00000000">
      <w:pPr>
        <w:spacing w:before="283" w:line="242" w:lineRule="auto"/>
        <w:ind w:left="100" w:right="393"/>
        <w:jc w:val="both"/>
        <w:rPr>
          <w:rFonts w:ascii="宋体" w:eastAsia="宋体"/>
          <w:sz w:val="24"/>
          <w:lang w:eastAsia="zh-CN"/>
        </w:rPr>
      </w:pPr>
      <w:r>
        <w:rPr>
          <w:rFonts w:ascii="宋体" w:eastAsia="宋体" w:hint="eastAsia"/>
          <w:spacing w:val="-2"/>
          <w:sz w:val="24"/>
          <w:lang w:eastAsia="zh-CN"/>
        </w:rPr>
        <w:t>第三</w:t>
      </w:r>
      <w:r>
        <w:rPr>
          <w:spacing w:val="-2"/>
          <w:sz w:val="24"/>
          <w:lang w:eastAsia="zh-CN"/>
        </w:rPr>
        <w:t>,</w:t>
      </w:r>
      <w:r>
        <w:rPr>
          <w:rFonts w:ascii="宋体" w:eastAsia="宋体" w:hint="eastAsia"/>
          <w:spacing w:val="-2"/>
          <w:sz w:val="24"/>
          <w:lang w:eastAsia="zh-CN"/>
        </w:rPr>
        <w:t>从这里可以得出推论</w:t>
      </w:r>
      <w:r>
        <w:rPr>
          <w:spacing w:val="-2"/>
          <w:sz w:val="24"/>
          <w:lang w:eastAsia="zh-CN"/>
        </w:rPr>
        <w:t>,</w:t>
      </w:r>
      <w:r>
        <w:rPr>
          <w:rFonts w:ascii="宋体" w:eastAsia="宋体" w:hint="eastAsia"/>
          <w:spacing w:val="-2"/>
          <w:sz w:val="24"/>
          <w:lang w:eastAsia="zh-CN"/>
        </w:rPr>
        <w:t>罪恶违背上帝的程度如前所述</w:t>
      </w:r>
      <w:r>
        <w:rPr>
          <w:spacing w:val="-2"/>
          <w:sz w:val="24"/>
          <w:lang w:eastAsia="zh-CN"/>
        </w:rPr>
        <w:t>,</w:t>
      </w:r>
      <w:r>
        <w:rPr>
          <w:rFonts w:ascii="宋体" w:eastAsia="宋体" w:hint="eastAsia"/>
          <w:spacing w:val="-2"/>
          <w:sz w:val="24"/>
          <w:lang w:eastAsia="zh-CN"/>
        </w:rPr>
        <w:t>我们看到很少有人真正为罪恶而谦卑</w:t>
      </w:r>
      <w:r>
        <w:rPr>
          <w:spacing w:val="-2"/>
          <w:sz w:val="24"/>
          <w:lang w:eastAsia="zh-CN"/>
        </w:rPr>
        <w:t>:</w:t>
      </w:r>
      <w:r>
        <w:rPr>
          <w:rFonts w:ascii="宋体" w:eastAsia="宋体" w:hint="eastAsia"/>
          <w:spacing w:val="-2"/>
          <w:sz w:val="24"/>
          <w:lang w:eastAsia="zh-CN"/>
        </w:rPr>
        <w:t>从这一点可以得出</w:t>
      </w:r>
      <w:r>
        <w:rPr>
          <w:spacing w:val="-2"/>
          <w:sz w:val="24"/>
          <w:lang w:eastAsia="zh-CN"/>
        </w:rPr>
        <w:t>,</w:t>
      </w:r>
      <w:r>
        <w:rPr>
          <w:rFonts w:ascii="宋体" w:eastAsia="宋体" w:hint="eastAsia"/>
          <w:spacing w:val="-2"/>
          <w:sz w:val="24"/>
          <w:lang w:eastAsia="zh-CN"/>
        </w:rPr>
        <w:t>如果罪恶的本质如你所听到的那样违背上帝</w:t>
      </w:r>
      <w:r>
        <w:rPr>
          <w:spacing w:val="-2"/>
          <w:sz w:val="24"/>
          <w:lang w:eastAsia="zh-CN"/>
        </w:rPr>
        <w:t>,</w:t>
      </w:r>
      <w:r>
        <w:rPr>
          <w:rFonts w:ascii="宋体" w:eastAsia="宋体" w:hint="eastAsia"/>
          <w:spacing w:val="-2"/>
          <w:sz w:val="24"/>
          <w:lang w:eastAsia="zh-CN"/>
        </w:rPr>
        <w:t>那么世界上很少有人真正为罪恶而谦卑。</w:t>
      </w:r>
    </w:p>
    <w:p w14:paraId="5FE9A8E8" w14:textId="77777777" w:rsidR="00EC029C" w:rsidRDefault="00000000">
      <w:pPr>
        <w:spacing w:before="283" w:line="242" w:lineRule="auto"/>
        <w:ind w:left="100" w:right="393"/>
        <w:jc w:val="both"/>
        <w:rPr>
          <w:rFonts w:ascii="宋体" w:eastAsia="宋体"/>
          <w:sz w:val="24"/>
          <w:lang w:eastAsia="zh-CN"/>
        </w:rPr>
      </w:pPr>
      <w:r>
        <w:rPr>
          <w:rFonts w:ascii="宋体" w:eastAsia="宋体" w:hint="eastAsia"/>
          <w:spacing w:val="-2"/>
          <w:sz w:val="24"/>
          <w:lang w:eastAsia="zh-CN"/>
        </w:rPr>
        <w:t>有许多人为罪恶感到困扰</w:t>
      </w:r>
      <w:r>
        <w:rPr>
          <w:spacing w:val="-2"/>
          <w:sz w:val="24"/>
          <w:lang w:eastAsia="zh-CN"/>
        </w:rPr>
        <w:t>,</w:t>
      </w:r>
      <w:r>
        <w:rPr>
          <w:rFonts w:ascii="宋体" w:eastAsia="宋体" w:hint="eastAsia"/>
          <w:spacing w:val="-2"/>
          <w:sz w:val="24"/>
          <w:lang w:eastAsia="zh-CN"/>
        </w:rPr>
        <w:t>会呼喊自己的罪</w:t>
      </w:r>
      <w:r>
        <w:rPr>
          <w:spacing w:val="-2"/>
          <w:sz w:val="24"/>
          <w:lang w:eastAsia="zh-CN"/>
        </w:rPr>
        <w:t>,</w:t>
      </w:r>
      <w:r>
        <w:rPr>
          <w:rFonts w:ascii="宋体" w:eastAsia="宋体" w:hint="eastAsia"/>
          <w:spacing w:val="-2"/>
          <w:sz w:val="24"/>
          <w:lang w:eastAsia="zh-CN"/>
        </w:rPr>
        <w:t>因罪恶而充满许多恐惧和惊恐</w:t>
      </w:r>
      <w:r>
        <w:rPr>
          <w:spacing w:val="-2"/>
          <w:sz w:val="24"/>
          <w:lang w:eastAsia="zh-CN"/>
        </w:rPr>
        <w:t>,</w:t>
      </w:r>
      <w:r>
        <w:rPr>
          <w:rFonts w:ascii="宋体" w:eastAsia="宋体" w:hint="eastAsia"/>
          <w:spacing w:val="-2"/>
          <w:sz w:val="24"/>
          <w:lang w:eastAsia="zh-CN"/>
        </w:rPr>
        <w:t>但却从未真正为罪恶而谦卑</w:t>
      </w:r>
      <w:r>
        <w:rPr>
          <w:spacing w:val="-2"/>
          <w:sz w:val="24"/>
          <w:lang w:eastAsia="zh-CN"/>
        </w:rPr>
        <w:t>,</w:t>
      </w:r>
      <w:r>
        <w:rPr>
          <w:rFonts w:ascii="宋体" w:eastAsia="宋体" w:hint="eastAsia"/>
          <w:spacing w:val="-2"/>
          <w:sz w:val="24"/>
          <w:lang w:eastAsia="zh-CN"/>
        </w:rPr>
        <w:t>这一点从你听到的这一点中可以清楚地看出。为什么</w:t>
      </w:r>
      <w:r>
        <w:rPr>
          <w:spacing w:val="-2"/>
          <w:sz w:val="24"/>
          <w:lang w:eastAsia="zh-CN"/>
        </w:rPr>
        <w:t>?</w:t>
      </w:r>
      <w:r>
        <w:rPr>
          <w:rFonts w:ascii="宋体" w:eastAsia="宋体" w:hint="eastAsia"/>
          <w:spacing w:val="-2"/>
          <w:sz w:val="24"/>
          <w:lang w:eastAsia="zh-CN"/>
        </w:rPr>
        <w:t>因为真正的为罪恶而谦卑</w:t>
      </w:r>
      <w:r>
        <w:rPr>
          <w:spacing w:val="-2"/>
          <w:sz w:val="24"/>
          <w:lang w:eastAsia="zh-CN"/>
        </w:rPr>
        <w:t>,</w:t>
      </w:r>
      <w:r>
        <w:rPr>
          <w:rFonts w:ascii="宋体" w:eastAsia="宋体" w:hint="eastAsia"/>
          <w:spacing w:val="-2"/>
          <w:sz w:val="24"/>
          <w:lang w:eastAsia="zh-CN"/>
        </w:rPr>
        <w:t>必须是因为罪恶是所有罪恶中最大的</w:t>
      </w:r>
      <w:r>
        <w:rPr>
          <w:spacing w:val="-2"/>
          <w:sz w:val="24"/>
          <w:lang w:eastAsia="zh-CN"/>
        </w:rPr>
        <w:t>;</w:t>
      </w:r>
      <w:r>
        <w:rPr>
          <w:rFonts w:ascii="宋体" w:eastAsia="宋体" w:hint="eastAsia"/>
          <w:spacing w:val="-2"/>
          <w:sz w:val="24"/>
          <w:lang w:eastAsia="zh-CN"/>
        </w:rPr>
        <w:t>而罪恶之所以是最大的罪恶</w:t>
      </w:r>
      <w:r>
        <w:rPr>
          <w:spacing w:val="-2"/>
          <w:sz w:val="24"/>
          <w:lang w:eastAsia="zh-CN"/>
        </w:rPr>
        <w:t>,</w:t>
      </w:r>
      <w:r>
        <w:rPr>
          <w:rFonts w:ascii="宋体" w:eastAsia="宋体" w:hint="eastAsia"/>
          <w:spacing w:val="-2"/>
          <w:sz w:val="24"/>
          <w:lang w:eastAsia="zh-CN"/>
        </w:rPr>
        <w:t>是因为它违背了上帝</w:t>
      </w:r>
      <w:r>
        <w:rPr>
          <w:rFonts w:ascii="宋体" w:eastAsia="宋体" w:hint="eastAsia"/>
          <w:spacing w:val="-4"/>
          <w:sz w:val="24"/>
          <w:lang w:eastAsia="zh-CN"/>
        </w:rPr>
        <w:t>自己。</w:t>
      </w:r>
    </w:p>
    <w:p w14:paraId="2201C239" w14:textId="77777777" w:rsidR="00EC029C" w:rsidRDefault="00000000">
      <w:pPr>
        <w:spacing w:before="282" w:line="242" w:lineRule="auto"/>
        <w:ind w:left="100" w:right="383"/>
        <w:rPr>
          <w:rFonts w:ascii="宋体" w:eastAsia="宋体"/>
          <w:sz w:val="24"/>
          <w:lang w:eastAsia="zh-CN"/>
        </w:rPr>
      </w:pPr>
      <w:r>
        <w:rPr>
          <w:rFonts w:ascii="宋体" w:eastAsia="宋体" w:hint="eastAsia"/>
          <w:spacing w:val="-2"/>
          <w:sz w:val="24"/>
          <w:lang w:eastAsia="zh-CN"/>
        </w:rPr>
        <w:t>现在世界上大多数人的谦卑并非如此</w:t>
      </w:r>
      <w:r>
        <w:rPr>
          <w:spacing w:val="-2"/>
          <w:sz w:val="24"/>
          <w:lang w:eastAsia="zh-CN"/>
        </w:rPr>
        <w:t>,</w:t>
      </w:r>
      <w:r>
        <w:rPr>
          <w:rFonts w:ascii="宋体" w:eastAsia="宋体" w:hint="eastAsia"/>
          <w:spacing w:val="-2"/>
          <w:sz w:val="24"/>
          <w:lang w:eastAsia="zh-CN"/>
        </w:rPr>
        <w:t>不是因为罪恶如此违背上帝</w:t>
      </w:r>
      <w:r>
        <w:rPr>
          <w:spacing w:val="-2"/>
          <w:sz w:val="24"/>
          <w:lang w:eastAsia="zh-CN"/>
        </w:rPr>
        <w:t>,</w:t>
      </w:r>
      <w:r>
        <w:rPr>
          <w:rFonts w:ascii="宋体" w:eastAsia="宋体" w:hint="eastAsia"/>
          <w:spacing w:val="-2"/>
          <w:sz w:val="24"/>
          <w:lang w:eastAsia="zh-CN"/>
        </w:rPr>
        <w:t>因为它反对上帝</w:t>
      </w:r>
      <w:r>
        <w:rPr>
          <w:spacing w:val="-2"/>
          <w:sz w:val="24"/>
          <w:lang w:eastAsia="zh-CN"/>
        </w:rPr>
        <w:t>,</w:t>
      </w:r>
      <w:r>
        <w:rPr>
          <w:rFonts w:ascii="宋体" w:eastAsia="宋体" w:hint="eastAsia"/>
          <w:spacing w:val="-2"/>
          <w:sz w:val="24"/>
          <w:lang w:eastAsia="zh-CN"/>
        </w:rPr>
        <w:t>打击上帝</w:t>
      </w:r>
      <w:r>
        <w:rPr>
          <w:spacing w:val="-2"/>
          <w:sz w:val="24"/>
          <w:lang w:eastAsia="zh-CN"/>
        </w:rPr>
        <w:t>,</w:t>
      </w:r>
      <w:r>
        <w:rPr>
          <w:rFonts w:ascii="宋体" w:eastAsia="宋体" w:hint="eastAsia"/>
          <w:spacing w:val="-2"/>
          <w:sz w:val="24"/>
          <w:lang w:eastAsia="zh-CN"/>
        </w:rPr>
        <w:t>如此地冒犯上帝</w:t>
      </w:r>
      <w:r>
        <w:rPr>
          <w:spacing w:val="-2"/>
          <w:sz w:val="24"/>
          <w:lang w:eastAsia="zh-CN"/>
        </w:rPr>
        <w:t>:</w:t>
      </w:r>
      <w:r>
        <w:rPr>
          <w:rFonts w:ascii="宋体" w:eastAsia="宋体" w:hint="eastAsia"/>
          <w:spacing w:val="-2"/>
          <w:sz w:val="24"/>
          <w:lang w:eastAsia="zh-CN"/>
        </w:rPr>
        <w:t>这通常不是那些在为罪恶而烦恼的男男女女内心的想法</w:t>
      </w:r>
      <w:r>
        <w:rPr>
          <w:spacing w:val="-2"/>
          <w:sz w:val="24"/>
          <w:lang w:eastAsia="zh-CN"/>
        </w:rPr>
        <w:t>;</w:t>
      </w:r>
      <w:r>
        <w:rPr>
          <w:rFonts w:ascii="宋体" w:eastAsia="宋体" w:hint="eastAsia"/>
          <w:spacing w:val="-2"/>
          <w:sz w:val="24"/>
          <w:lang w:eastAsia="zh-CN"/>
        </w:rPr>
        <w:t>而是因为惧怕上帝的愤怒</w:t>
      </w:r>
      <w:r>
        <w:rPr>
          <w:spacing w:val="-2"/>
          <w:sz w:val="24"/>
          <w:lang w:eastAsia="zh-CN"/>
        </w:rPr>
        <w:t>,</w:t>
      </w:r>
      <w:r>
        <w:rPr>
          <w:rFonts w:ascii="宋体" w:eastAsia="宋体" w:hint="eastAsia"/>
          <w:spacing w:val="-2"/>
          <w:sz w:val="24"/>
          <w:lang w:eastAsia="zh-CN"/>
        </w:rPr>
        <w:t>惧怕地狱</w:t>
      </w:r>
      <w:r>
        <w:rPr>
          <w:spacing w:val="-2"/>
          <w:sz w:val="24"/>
          <w:lang w:eastAsia="zh-CN"/>
        </w:rPr>
        <w:t>,</w:t>
      </w:r>
      <w:r>
        <w:rPr>
          <w:rFonts w:ascii="宋体" w:eastAsia="宋体" w:hint="eastAsia"/>
          <w:spacing w:val="-2"/>
          <w:sz w:val="24"/>
          <w:lang w:eastAsia="zh-CN"/>
        </w:rPr>
        <w:t>和一个在他们面前闪烁着地狱之火的谴责的良心</w:t>
      </w:r>
      <w:r>
        <w:rPr>
          <w:spacing w:val="-2"/>
          <w:sz w:val="24"/>
          <w:lang w:eastAsia="zh-CN"/>
        </w:rPr>
        <w:t>;</w:t>
      </w:r>
      <w:r>
        <w:rPr>
          <w:rFonts w:ascii="宋体" w:eastAsia="宋体" w:hint="eastAsia"/>
          <w:spacing w:val="-2"/>
          <w:sz w:val="24"/>
          <w:lang w:eastAsia="zh-CN"/>
        </w:rPr>
        <w:t>这使他们烦恼。对许多人来说</w:t>
      </w:r>
      <w:r>
        <w:rPr>
          <w:spacing w:val="-2"/>
          <w:sz w:val="24"/>
          <w:lang w:eastAsia="zh-CN"/>
        </w:rPr>
        <w:t>,</w:t>
      </w:r>
      <w:r>
        <w:rPr>
          <w:rFonts w:ascii="宋体" w:eastAsia="宋体" w:hint="eastAsia"/>
          <w:spacing w:val="-2"/>
          <w:sz w:val="24"/>
          <w:lang w:eastAsia="zh-CN"/>
        </w:rPr>
        <w:t>如果他们只是为此而烦恼</w:t>
      </w:r>
      <w:r>
        <w:rPr>
          <w:spacing w:val="-2"/>
          <w:sz w:val="24"/>
          <w:lang w:eastAsia="zh-CN"/>
        </w:rPr>
        <w:t>,</w:t>
      </w:r>
      <w:r>
        <w:rPr>
          <w:rFonts w:ascii="宋体" w:eastAsia="宋体" w:hint="eastAsia"/>
          <w:spacing w:val="-2"/>
          <w:sz w:val="24"/>
          <w:lang w:eastAsia="zh-CN"/>
        </w:rPr>
        <w:t>那也是好的</w:t>
      </w:r>
      <w:r>
        <w:rPr>
          <w:spacing w:val="-2"/>
          <w:sz w:val="24"/>
          <w:lang w:eastAsia="zh-CN"/>
        </w:rPr>
        <w:t>;</w:t>
      </w:r>
      <w:r>
        <w:rPr>
          <w:rFonts w:ascii="宋体" w:eastAsia="宋体" w:hint="eastAsia"/>
          <w:spacing w:val="-2"/>
          <w:sz w:val="24"/>
          <w:lang w:eastAsia="zh-CN"/>
        </w:rPr>
        <w:t>诚然</w:t>
      </w:r>
      <w:r>
        <w:rPr>
          <w:spacing w:val="-2"/>
          <w:sz w:val="24"/>
          <w:lang w:eastAsia="zh-CN"/>
        </w:rPr>
        <w:t>,</w:t>
      </w:r>
      <w:r>
        <w:rPr>
          <w:rFonts w:ascii="宋体" w:eastAsia="宋体" w:hint="eastAsia"/>
          <w:spacing w:val="-2"/>
          <w:sz w:val="24"/>
          <w:lang w:eastAsia="zh-CN"/>
        </w:rPr>
        <w:t>这种烦恼是上帝经常祝福的</w:t>
      </w:r>
      <w:r>
        <w:rPr>
          <w:spacing w:val="-2"/>
          <w:sz w:val="24"/>
          <w:lang w:eastAsia="zh-CN"/>
        </w:rPr>
        <w:t>,</w:t>
      </w:r>
      <w:r>
        <w:rPr>
          <w:rFonts w:ascii="宋体" w:eastAsia="宋体" w:hint="eastAsia"/>
          <w:spacing w:val="-2"/>
          <w:sz w:val="24"/>
          <w:lang w:eastAsia="zh-CN"/>
        </w:rPr>
        <w:t>而且非常有用</w:t>
      </w:r>
      <w:r>
        <w:rPr>
          <w:spacing w:val="-2"/>
          <w:sz w:val="24"/>
          <w:lang w:eastAsia="zh-CN"/>
        </w:rPr>
        <w:t>,</w:t>
      </w:r>
      <w:r>
        <w:rPr>
          <w:rFonts w:ascii="宋体" w:eastAsia="宋体" w:hint="eastAsia"/>
          <w:spacing w:val="-2"/>
          <w:sz w:val="24"/>
          <w:lang w:eastAsia="zh-CN"/>
        </w:rPr>
        <w:t>但这还不是全部</w:t>
      </w:r>
      <w:r>
        <w:rPr>
          <w:spacing w:val="-2"/>
          <w:sz w:val="24"/>
          <w:lang w:eastAsia="zh-CN"/>
        </w:rPr>
        <w:t>;</w:t>
      </w:r>
      <w:r>
        <w:rPr>
          <w:rFonts w:ascii="宋体" w:eastAsia="宋体" w:hint="eastAsia"/>
          <w:spacing w:val="-2"/>
          <w:sz w:val="24"/>
          <w:lang w:eastAsia="zh-CN"/>
        </w:rPr>
        <w:t>不</w:t>
      </w:r>
      <w:r>
        <w:rPr>
          <w:spacing w:val="-2"/>
          <w:sz w:val="24"/>
          <w:lang w:eastAsia="zh-CN"/>
        </w:rPr>
        <w:t>,</w:t>
      </w:r>
      <w:r>
        <w:rPr>
          <w:rFonts w:ascii="宋体" w:eastAsia="宋体" w:hint="eastAsia"/>
          <w:spacing w:val="-2"/>
          <w:sz w:val="24"/>
          <w:lang w:eastAsia="zh-CN"/>
        </w:rPr>
        <w:t>这也不是灵魂因罪恶而烦恼的主要原因。</w:t>
      </w:r>
    </w:p>
    <w:p w14:paraId="3884CB71" w14:textId="77777777" w:rsidR="00EC029C" w:rsidRDefault="00000000">
      <w:pPr>
        <w:spacing w:before="283" w:line="242" w:lineRule="auto"/>
        <w:ind w:left="100" w:right="508"/>
        <w:jc w:val="both"/>
        <w:rPr>
          <w:sz w:val="24"/>
          <w:lang w:eastAsia="zh-CN"/>
        </w:rPr>
      </w:pPr>
      <w:r>
        <w:rPr>
          <w:rFonts w:ascii="宋体" w:eastAsia="宋体" w:hint="eastAsia"/>
          <w:spacing w:val="-2"/>
          <w:sz w:val="24"/>
          <w:lang w:eastAsia="zh-CN"/>
        </w:rPr>
        <w:t>这些恐惧和恐怖</w:t>
      </w:r>
      <w:r>
        <w:rPr>
          <w:spacing w:val="-2"/>
          <w:sz w:val="24"/>
          <w:lang w:eastAsia="zh-CN"/>
        </w:rPr>
        <w:t>(</w:t>
      </w:r>
      <w:r>
        <w:rPr>
          <w:rFonts w:ascii="宋体" w:eastAsia="宋体" w:hint="eastAsia"/>
          <w:spacing w:val="-2"/>
          <w:sz w:val="24"/>
          <w:lang w:eastAsia="zh-CN"/>
        </w:rPr>
        <w:t>我说</w:t>
      </w:r>
      <w:r>
        <w:rPr>
          <w:spacing w:val="-2"/>
          <w:sz w:val="24"/>
          <w:lang w:eastAsia="zh-CN"/>
        </w:rPr>
        <w:t>)</w:t>
      </w:r>
      <w:r>
        <w:rPr>
          <w:rFonts w:ascii="宋体" w:eastAsia="宋体" w:hint="eastAsia"/>
          <w:spacing w:val="-2"/>
          <w:sz w:val="24"/>
          <w:lang w:eastAsia="zh-CN"/>
        </w:rPr>
        <w:t>不是主要的</w:t>
      </w:r>
      <w:r>
        <w:rPr>
          <w:spacing w:val="-2"/>
          <w:sz w:val="24"/>
          <w:lang w:eastAsia="zh-CN"/>
        </w:rPr>
        <w:t>;</w:t>
      </w:r>
      <w:r>
        <w:rPr>
          <w:rFonts w:ascii="宋体" w:eastAsia="宋体" w:hint="eastAsia"/>
          <w:spacing w:val="-2"/>
          <w:sz w:val="24"/>
          <w:lang w:eastAsia="zh-CN"/>
        </w:rPr>
        <w:t>最主要的是灵魂因罪恶违背上帝而谦卑</w:t>
      </w:r>
      <w:r>
        <w:rPr>
          <w:spacing w:val="-2"/>
          <w:sz w:val="24"/>
          <w:lang w:eastAsia="zh-CN"/>
        </w:rPr>
        <w:t>;</w:t>
      </w:r>
      <w:r>
        <w:rPr>
          <w:rFonts w:ascii="宋体" w:eastAsia="宋体" w:hint="eastAsia"/>
          <w:spacing w:val="-2"/>
          <w:sz w:val="24"/>
          <w:lang w:eastAsia="zh-CN"/>
        </w:rPr>
        <w:t>当心灵意识到灵魂因罪恶而违背了无限荣耀的一切事物的源头时</w:t>
      </w:r>
      <w:r>
        <w:rPr>
          <w:spacing w:val="-2"/>
          <w:sz w:val="24"/>
          <w:lang w:eastAsia="zh-CN"/>
        </w:rPr>
        <w:t>,</w:t>
      </w:r>
      <w:r>
        <w:rPr>
          <w:rFonts w:ascii="宋体" w:eastAsia="宋体" w:hint="eastAsia"/>
          <w:spacing w:val="-2"/>
          <w:sz w:val="24"/>
          <w:lang w:eastAsia="zh-CN"/>
        </w:rPr>
        <w:t>心灵才真正为罪恶而谦卑。世界上所有其他的谦卑如果没有这一点都是不够的。因为</w:t>
      </w:r>
      <w:r>
        <w:rPr>
          <w:spacing w:val="-2"/>
          <w:sz w:val="24"/>
          <w:lang w:eastAsia="zh-CN"/>
        </w:rPr>
        <w:t>,</w:t>
      </w:r>
    </w:p>
    <w:p w14:paraId="597D7382" w14:textId="77777777" w:rsidR="00EC029C" w:rsidRDefault="00EC029C">
      <w:pPr>
        <w:pStyle w:val="a3"/>
        <w:spacing w:before="10"/>
        <w:ind w:left="0"/>
        <w:jc w:val="left"/>
        <w:rPr>
          <w:sz w:val="24"/>
          <w:lang w:eastAsia="zh-CN"/>
        </w:rPr>
      </w:pPr>
    </w:p>
    <w:p w14:paraId="3CC52AAD" w14:textId="77777777" w:rsidR="00EC029C" w:rsidRDefault="00000000">
      <w:pPr>
        <w:spacing w:line="242" w:lineRule="auto"/>
        <w:ind w:left="100" w:right="405"/>
        <w:jc w:val="both"/>
        <w:rPr>
          <w:rFonts w:ascii="宋体" w:eastAsia="宋体"/>
          <w:sz w:val="24"/>
          <w:lang w:eastAsia="zh-CN"/>
        </w:rPr>
      </w:pPr>
      <w:r>
        <w:rPr>
          <w:spacing w:val="-2"/>
          <w:sz w:val="24"/>
          <w:lang w:eastAsia="zh-CN"/>
        </w:rPr>
        <w:t>1</w:t>
      </w:r>
      <w:r>
        <w:rPr>
          <w:rFonts w:ascii="宋体" w:eastAsia="宋体" w:hint="eastAsia"/>
          <w:spacing w:val="-2"/>
          <w:sz w:val="24"/>
          <w:lang w:eastAsia="zh-CN"/>
        </w:rPr>
        <w:t>它不够深</w:t>
      </w:r>
      <w:r>
        <w:rPr>
          <w:spacing w:val="-2"/>
          <w:sz w:val="24"/>
          <w:lang w:eastAsia="zh-CN"/>
        </w:rPr>
        <w:t>,</w:t>
      </w:r>
      <w:r>
        <w:rPr>
          <w:rFonts w:ascii="宋体" w:eastAsia="宋体" w:hint="eastAsia"/>
          <w:spacing w:val="-2"/>
          <w:sz w:val="24"/>
          <w:lang w:eastAsia="zh-CN"/>
        </w:rPr>
        <w:t>除非灵魂因犯罪违背上帝而谦卑</w:t>
      </w:r>
      <w:r>
        <w:rPr>
          <w:spacing w:val="-2"/>
          <w:sz w:val="24"/>
          <w:lang w:eastAsia="zh-CN"/>
        </w:rPr>
        <w:t>,</w:t>
      </w:r>
      <w:r>
        <w:rPr>
          <w:rFonts w:ascii="宋体" w:eastAsia="宋体" w:hint="eastAsia"/>
          <w:spacing w:val="-2"/>
          <w:sz w:val="24"/>
          <w:lang w:eastAsia="zh-CN"/>
        </w:rPr>
        <w:t>否则任何谦卑都不够深</w:t>
      </w:r>
      <w:r>
        <w:rPr>
          <w:spacing w:val="-2"/>
          <w:sz w:val="24"/>
          <w:lang w:eastAsia="zh-CN"/>
        </w:rPr>
        <w:t>:</w:t>
      </w: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即使心灵因恐惧和恐怖而沉沦到绝望中</w:t>
      </w:r>
      <w:r>
        <w:rPr>
          <w:spacing w:val="-2"/>
          <w:sz w:val="24"/>
          <w:lang w:eastAsia="zh-CN"/>
        </w:rPr>
        <w:t>,</w:t>
      </w:r>
      <w:r>
        <w:rPr>
          <w:rFonts w:ascii="宋体" w:eastAsia="宋体" w:hint="eastAsia"/>
          <w:spacing w:val="-2"/>
          <w:sz w:val="24"/>
          <w:lang w:eastAsia="zh-CN"/>
        </w:rPr>
        <w:t>我也不认为那是谦卑的深度</w:t>
      </w:r>
      <w:r>
        <w:rPr>
          <w:spacing w:val="-2"/>
          <w:sz w:val="24"/>
          <w:lang w:eastAsia="zh-CN"/>
        </w:rPr>
        <w:t>,</w:t>
      </w:r>
      <w:r>
        <w:rPr>
          <w:rFonts w:ascii="宋体" w:eastAsia="宋体" w:hint="eastAsia"/>
          <w:spacing w:val="-2"/>
          <w:sz w:val="24"/>
          <w:lang w:eastAsia="zh-CN"/>
        </w:rPr>
        <w:t>灵魂绝望不是因为谦卑的深度</w:t>
      </w:r>
      <w:r>
        <w:rPr>
          <w:spacing w:val="-2"/>
          <w:sz w:val="24"/>
          <w:lang w:eastAsia="zh-CN"/>
        </w:rPr>
        <w:t>,</w:t>
      </w:r>
      <w:r>
        <w:rPr>
          <w:rFonts w:ascii="宋体" w:eastAsia="宋体" w:hint="eastAsia"/>
          <w:spacing w:val="-2"/>
          <w:sz w:val="24"/>
          <w:lang w:eastAsia="zh-CN"/>
        </w:rPr>
        <w:t>因为绝望和骄傲可以共存。</w:t>
      </w:r>
    </w:p>
    <w:p w14:paraId="730310A0" w14:textId="77777777" w:rsidR="00EC029C" w:rsidRDefault="00000000">
      <w:pPr>
        <w:spacing w:before="282" w:line="242" w:lineRule="auto"/>
        <w:ind w:left="100" w:right="393"/>
        <w:rPr>
          <w:rFonts w:ascii="宋体" w:eastAsia="宋体"/>
          <w:sz w:val="24"/>
          <w:lang w:eastAsia="zh-CN"/>
        </w:rPr>
      </w:pPr>
      <w:r>
        <w:rPr>
          <w:rFonts w:ascii="宋体" w:eastAsia="宋体" w:hint="eastAsia"/>
          <w:sz w:val="24"/>
          <w:lang w:eastAsia="zh-CN"/>
        </w:rPr>
        <w:t>魔鬼是骄傲的</w:t>
      </w:r>
      <w:r>
        <w:rPr>
          <w:spacing w:val="-1"/>
          <w:sz w:val="24"/>
          <w:lang w:eastAsia="zh-CN"/>
        </w:rPr>
        <w:t>;</w:t>
      </w:r>
      <w:r>
        <w:rPr>
          <w:rFonts w:ascii="宋体" w:eastAsia="宋体" w:hint="eastAsia"/>
          <w:sz w:val="24"/>
          <w:lang w:eastAsia="zh-CN"/>
        </w:rPr>
        <w:t>你会说像路西法一样骄傲</w:t>
      </w:r>
      <w:r>
        <w:rPr>
          <w:spacing w:val="-1"/>
          <w:sz w:val="24"/>
          <w:lang w:eastAsia="zh-CN"/>
        </w:rPr>
        <w:t>;</w:t>
      </w:r>
      <w:r>
        <w:rPr>
          <w:rFonts w:ascii="宋体" w:eastAsia="宋体" w:hint="eastAsia"/>
          <w:sz w:val="24"/>
          <w:lang w:eastAsia="zh-CN"/>
        </w:rPr>
        <w:t>魔鬼们绝望</w:t>
      </w:r>
      <w:r>
        <w:rPr>
          <w:sz w:val="24"/>
          <w:lang w:eastAsia="zh-CN"/>
        </w:rPr>
        <w:t>,</w:t>
      </w:r>
      <w:r>
        <w:rPr>
          <w:rFonts w:ascii="宋体" w:eastAsia="宋体" w:hint="eastAsia"/>
          <w:sz w:val="24"/>
          <w:lang w:eastAsia="zh-CN"/>
        </w:rPr>
        <w:t>他们是世界上最绝望的生物</w:t>
      </w:r>
      <w:r>
        <w:rPr>
          <w:sz w:val="24"/>
          <w:lang w:eastAsia="zh-CN"/>
        </w:rPr>
        <w:t>,</w:t>
      </w:r>
      <w:r>
        <w:rPr>
          <w:rFonts w:ascii="宋体" w:eastAsia="宋体" w:hint="eastAsia"/>
          <w:sz w:val="24"/>
          <w:lang w:eastAsia="zh-CN"/>
        </w:rPr>
        <w:t>但也是世界上最骄傲的生物</w:t>
      </w:r>
      <w:r>
        <w:rPr>
          <w:spacing w:val="-1"/>
          <w:sz w:val="24"/>
          <w:lang w:eastAsia="zh-CN"/>
        </w:rPr>
        <w:t>;</w:t>
      </w:r>
      <w:r>
        <w:rPr>
          <w:rFonts w:ascii="宋体" w:eastAsia="宋体" w:hint="eastAsia"/>
          <w:sz w:val="24"/>
          <w:lang w:eastAsia="zh-CN"/>
        </w:rPr>
        <w:t>因此绝望不是来自谦卑的深度</w:t>
      </w:r>
      <w:r>
        <w:rPr>
          <w:sz w:val="24"/>
          <w:lang w:eastAsia="zh-CN"/>
        </w:rPr>
        <w:t>,</w:t>
      </w:r>
      <w:r>
        <w:rPr>
          <w:rFonts w:ascii="宋体" w:eastAsia="宋体" w:hint="eastAsia"/>
          <w:sz w:val="24"/>
          <w:lang w:eastAsia="zh-CN"/>
        </w:rPr>
        <w:t>而是来自缺乏谦卑。当然</w:t>
      </w:r>
      <w:r>
        <w:rPr>
          <w:sz w:val="24"/>
          <w:lang w:eastAsia="zh-CN"/>
        </w:rPr>
        <w:t>,</w:t>
      </w:r>
      <w:r>
        <w:rPr>
          <w:rFonts w:ascii="宋体" w:eastAsia="宋体" w:hint="eastAsia"/>
          <w:spacing w:val="-4"/>
          <w:sz w:val="24"/>
          <w:lang w:eastAsia="zh-CN"/>
        </w:rPr>
        <w:t>绝望中的人</w:t>
      </w:r>
      <w:r>
        <w:rPr>
          <w:rFonts w:ascii="宋体" w:eastAsia="宋体" w:hint="eastAsia"/>
          <w:sz w:val="24"/>
          <w:lang w:eastAsia="zh-CN"/>
        </w:rPr>
        <w:t>们的内心许多时候会极其绝望和骄傲地反抗上帝。</w:t>
      </w:r>
    </w:p>
    <w:p w14:paraId="57A1CBE6" w14:textId="77777777" w:rsidR="00EC029C" w:rsidRDefault="00000000">
      <w:pPr>
        <w:spacing w:before="283" w:line="242" w:lineRule="auto"/>
        <w:ind w:left="100" w:right="340"/>
        <w:rPr>
          <w:sz w:val="24"/>
          <w:lang w:eastAsia="zh-CN"/>
        </w:rPr>
      </w:pP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在绝望中</w:t>
      </w:r>
      <w:r>
        <w:rPr>
          <w:spacing w:val="-2"/>
          <w:sz w:val="24"/>
          <w:lang w:eastAsia="zh-CN"/>
        </w:rPr>
        <w:t>,</w:t>
      </w:r>
      <w:r>
        <w:rPr>
          <w:rFonts w:ascii="宋体" w:eastAsia="宋体" w:hint="eastAsia"/>
          <w:spacing w:val="-2"/>
          <w:sz w:val="24"/>
          <w:lang w:eastAsia="zh-CN"/>
        </w:rPr>
        <w:t>当心灵只有恐惧和惊恐时</w:t>
      </w:r>
      <w:r>
        <w:rPr>
          <w:spacing w:val="-2"/>
          <w:sz w:val="24"/>
          <w:lang w:eastAsia="zh-CN"/>
        </w:rPr>
        <w:t>,</w:t>
      </w:r>
      <w:r>
        <w:rPr>
          <w:rFonts w:ascii="宋体" w:eastAsia="宋体" w:hint="eastAsia"/>
          <w:spacing w:val="-2"/>
          <w:sz w:val="24"/>
          <w:lang w:eastAsia="zh-CN"/>
        </w:rPr>
        <w:t>它还不够谦卑</w:t>
      </w:r>
      <w:r>
        <w:rPr>
          <w:spacing w:val="-2"/>
          <w:sz w:val="24"/>
          <w:lang w:eastAsia="zh-CN"/>
        </w:rPr>
        <w:t>,</w:t>
      </w:r>
      <w:r>
        <w:rPr>
          <w:rFonts w:ascii="宋体" w:eastAsia="宋体" w:hint="eastAsia"/>
          <w:spacing w:val="-2"/>
          <w:sz w:val="24"/>
          <w:lang w:eastAsia="zh-CN"/>
        </w:rPr>
        <w:t>除非它因罪恶违背上帝的威严而谦卑</w:t>
      </w:r>
      <w:r>
        <w:rPr>
          <w:spacing w:val="-2"/>
          <w:sz w:val="24"/>
          <w:lang w:eastAsia="zh-CN"/>
        </w:rPr>
        <w:t>,</w:t>
      </w:r>
      <w:r>
        <w:rPr>
          <w:rFonts w:ascii="宋体" w:eastAsia="宋体" w:hint="eastAsia"/>
          <w:spacing w:val="-2"/>
          <w:sz w:val="24"/>
          <w:lang w:eastAsia="zh-CN"/>
        </w:rPr>
        <w:t>就像在这里向你们揭示的那样</w:t>
      </w:r>
      <w:r>
        <w:rPr>
          <w:spacing w:val="-2"/>
          <w:sz w:val="24"/>
          <w:lang w:eastAsia="zh-CN"/>
        </w:rPr>
        <w:t>:</w:t>
      </w:r>
      <w:r>
        <w:rPr>
          <w:rFonts w:ascii="宋体" w:eastAsia="宋体" w:hint="eastAsia"/>
          <w:spacing w:val="-2"/>
          <w:sz w:val="24"/>
          <w:lang w:eastAsia="zh-CN"/>
        </w:rPr>
        <w:t>没有什么能像看到罪恶违背上帝那样使灵魂在真正的谦卑中降卑。哦</w:t>
      </w:r>
      <w:r>
        <w:rPr>
          <w:spacing w:val="-2"/>
          <w:sz w:val="24"/>
          <w:lang w:eastAsia="zh-CN"/>
        </w:rPr>
        <w:t>,</w:t>
      </w:r>
      <w:r>
        <w:rPr>
          <w:rFonts w:ascii="宋体" w:eastAsia="宋体" w:hint="eastAsia"/>
          <w:spacing w:val="-2"/>
          <w:sz w:val="24"/>
          <w:lang w:eastAsia="zh-CN"/>
        </w:rPr>
        <w:t>我对上帝做了什么</w:t>
      </w:r>
      <w:r>
        <w:rPr>
          <w:spacing w:val="-2"/>
          <w:sz w:val="24"/>
          <w:lang w:eastAsia="zh-CN"/>
        </w:rPr>
        <w:t>?</w:t>
      </w:r>
      <w:r>
        <w:rPr>
          <w:rFonts w:ascii="宋体" w:eastAsia="宋体" w:hint="eastAsia"/>
          <w:spacing w:val="-2"/>
          <w:sz w:val="24"/>
          <w:lang w:eastAsia="zh-CN"/>
        </w:rPr>
        <w:t>我的生命对那无限</w:t>
      </w:r>
      <w:r>
        <w:rPr>
          <w:spacing w:val="-2"/>
          <w:sz w:val="24"/>
          <w:lang w:eastAsia="zh-CN"/>
        </w:rPr>
        <w:t>,</w:t>
      </w:r>
      <w:r>
        <w:rPr>
          <w:rFonts w:ascii="宋体" w:eastAsia="宋体" w:hint="eastAsia"/>
          <w:spacing w:val="-2"/>
          <w:sz w:val="24"/>
          <w:lang w:eastAsia="zh-CN"/>
        </w:rPr>
        <w:t>荣耀</w:t>
      </w:r>
      <w:r>
        <w:rPr>
          <w:spacing w:val="-2"/>
          <w:sz w:val="24"/>
          <w:lang w:eastAsia="zh-CN"/>
        </w:rPr>
        <w:t>,</w:t>
      </w:r>
      <w:r>
        <w:rPr>
          <w:rFonts w:ascii="宋体" w:eastAsia="宋体" w:hint="eastAsia"/>
          <w:spacing w:val="-2"/>
          <w:sz w:val="24"/>
          <w:lang w:eastAsia="zh-CN"/>
        </w:rPr>
        <w:t>永恒</w:t>
      </w:r>
      <w:r>
        <w:rPr>
          <w:spacing w:val="-2"/>
          <w:sz w:val="24"/>
          <w:lang w:eastAsia="zh-CN"/>
        </w:rPr>
        <w:t>,</w:t>
      </w:r>
      <w:r>
        <w:rPr>
          <w:rFonts w:ascii="宋体" w:eastAsia="宋体" w:hint="eastAsia"/>
          <w:spacing w:val="-2"/>
          <w:sz w:val="24"/>
          <w:lang w:eastAsia="zh-CN"/>
        </w:rPr>
        <w:t>一切事物的源头做了什么</w:t>
      </w:r>
      <w:r>
        <w:rPr>
          <w:spacing w:val="-10"/>
          <w:sz w:val="24"/>
          <w:lang w:eastAsia="zh-CN"/>
        </w:rPr>
        <w:t>?</w:t>
      </w:r>
    </w:p>
    <w:p w14:paraId="75182778" w14:textId="77777777" w:rsidR="00EC029C" w:rsidRDefault="00EC029C">
      <w:pPr>
        <w:pStyle w:val="a3"/>
        <w:spacing w:before="7"/>
        <w:ind w:left="0"/>
        <w:jc w:val="left"/>
        <w:rPr>
          <w:sz w:val="24"/>
          <w:lang w:eastAsia="zh-CN"/>
        </w:rPr>
      </w:pPr>
    </w:p>
    <w:p w14:paraId="3AAF1C88" w14:textId="77777777" w:rsidR="00EC029C" w:rsidRDefault="00000000">
      <w:pPr>
        <w:spacing w:before="1" w:line="242" w:lineRule="auto"/>
        <w:ind w:left="100" w:right="340"/>
        <w:rPr>
          <w:rFonts w:ascii="宋体" w:eastAsia="宋体"/>
          <w:sz w:val="24"/>
          <w:lang w:eastAsia="zh-CN"/>
        </w:rPr>
      </w:pPr>
      <w:r>
        <w:rPr>
          <w:rFonts w:ascii="宋体" w:eastAsia="宋体" w:hint="eastAsia"/>
          <w:sz w:val="24"/>
          <w:lang w:eastAsia="zh-CN"/>
        </w:rPr>
        <w:t>当灵魂有效地看到这一点时</w:t>
      </w:r>
      <w:r>
        <w:rPr>
          <w:spacing w:val="-3"/>
          <w:sz w:val="24"/>
          <w:lang w:eastAsia="zh-CN"/>
        </w:rPr>
        <w:t>,</w:t>
      </w:r>
      <w:r>
        <w:rPr>
          <w:rFonts w:ascii="宋体" w:eastAsia="宋体" w:hint="eastAsia"/>
          <w:sz w:val="24"/>
          <w:lang w:eastAsia="zh-CN"/>
        </w:rPr>
        <w:t>它就会跌倒</w:t>
      </w:r>
      <w:r>
        <w:rPr>
          <w:sz w:val="24"/>
          <w:lang w:eastAsia="zh-CN"/>
        </w:rPr>
        <w:t>,</w:t>
      </w:r>
      <w:r>
        <w:rPr>
          <w:rFonts w:ascii="宋体" w:eastAsia="宋体" w:hint="eastAsia"/>
          <w:sz w:val="24"/>
          <w:lang w:eastAsia="zh-CN"/>
        </w:rPr>
        <w:t>而且跌得很低。当然</w:t>
      </w:r>
      <w:r>
        <w:rPr>
          <w:sz w:val="24"/>
          <w:lang w:eastAsia="zh-CN"/>
        </w:rPr>
        <w:t>,</w:t>
      </w:r>
      <w:r>
        <w:rPr>
          <w:rFonts w:ascii="宋体" w:eastAsia="宋体" w:hint="eastAsia"/>
          <w:sz w:val="24"/>
          <w:lang w:eastAsia="zh-CN"/>
        </w:rPr>
        <w:t>弟兄们</w:t>
      </w:r>
      <w:r>
        <w:rPr>
          <w:sz w:val="24"/>
          <w:lang w:eastAsia="zh-CN"/>
        </w:rPr>
        <w:t>,</w:t>
      </w:r>
      <w:r>
        <w:rPr>
          <w:rFonts w:ascii="宋体" w:eastAsia="宋体" w:hint="eastAsia"/>
          <w:spacing w:val="-2"/>
          <w:sz w:val="24"/>
          <w:lang w:eastAsia="zh-CN"/>
        </w:rPr>
        <w:t>在心灵感受到罪恶的</w:t>
      </w:r>
      <w:r>
        <w:rPr>
          <w:rFonts w:ascii="宋体" w:eastAsia="宋体" w:hint="eastAsia"/>
          <w:sz w:val="24"/>
          <w:lang w:eastAsia="zh-CN"/>
        </w:rPr>
        <w:t>重担最沉重的地方</w:t>
      </w:r>
      <w:r>
        <w:rPr>
          <w:spacing w:val="-3"/>
          <w:sz w:val="24"/>
          <w:lang w:eastAsia="zh-CN"/>
        </w:rPr>
        <w:t>,</w:t>
      </w:r>
      <w:r>
        <w:rPr>
          <w:rFonts w:ascii="宋体" w:eastAsia="宋体" w:hint="eastAsia"/>
          <w:sz w:val="24"/>
          <w:lang w:eastAsia="zh-CN"/>
        </w:rPr>
        <w:t>罪恶的重担确实最沉重之前</w:t>
      </w:r>
      <w:r>
        <w:rPr>
          <w:sz w:val="24"/>
          <w:lang w:eastAsia="zh-CN"/>
        </w:rPr>
        <w:t>,</w:t>
      </w:r>
      <w:r>
        <w:rPr>
          <w:rFonts w:ascii="宋体" w:eastAsia="宋体" w:hint="eastAsia"/>
          <w:sz w:val="24"/>
          <w:lang w:eastAsia="zh-CN"/>
        </w:rPr>
        <w:t>它永远不会彻底谦卑</w:t>
      </w:r>
      <w:r>
        <w:rPr>
          <w:spacing w:val="1"/>
          <w:sz w:val="24"/>
          <w:lang w:eastAsia="zh-CN"/>
        </w:rPr>
        <w:t>;</w:t>
      </w:r>
      <w:r>
        <w:rPr>
          <w:rFonts w:ascii="宋体" w:eastAsia="宋体" w:hint="eastAsia"/>
          <w:sz w:val="24"/>
          <w:lang w:eastAsia="zh-CN"/>
        </w:rPr>
        <w:t>记住</w:t>
      </w:r>
      <w:r>
        <w:rPr>
          <w:sz w:val="24"/>
          <w:lang w:eastAsia="zh-CN"/>
        </w:rPr>
        <w:t>,</w:t>
      </w:r>
      <w:r>
        <w:rPr>
          <w:rFonts w:ascii="宋体" w:eastAsia="宋体" w:hint="eastAsia"/>
          <w:sz w:val="24"/>
          <w:lang w:eastAsia="zh-CN"/>
        </w:rPr>
        <w:t>我说</w:t>
      </w:r>
      <w:r>
        <w:rPr>
          <w:spacing w:val="-3"/>
          <w:sz w:val="24"/>
          <w:lang w:eastAsia="zh-CN"/>
        </w:rPr>
        <w:t>,</w:t>
      </w:r>
      <w:r>
        <w:rPr>
          <w:rFonts w:ascii="宋体" w:eastAsia="宋体" w:hint="eastAsia"/>
          <w:sz w:val="24"/>
          <w:lang w:eastAsia="zh-CN"/>
        </w:rPr>
        <w:t>在心灵感受到罪恶的重担在它最沉重的地方最沉重之前</w:t>
      </w:r>
      <w:r>
        <w:rPr>
          <w:spacing w:val="-3"/>
          <w:sz w:val="24"/>
          <w:lang w:eastAsia="zh-CN"/>
        </w:rPr>
        <w:t>,</w:t>
      </w:r>
      <w:r>
        <w:rPr>
          <w:rFonts w:ascii="宋体" w:eastAsia="宋体" w:hint="eastAsia"/>
          <w:sz w:val="24"/>
          <w:lang w:eastAsia="zh-CN"/>
        </w:rPr>
        <w:t>它还没有足够地降卑</w:t>
      </w:r>
      <w:r>
        <w:rPr>
          <w:spacing w:val="1"/>
          <w:sz w:val="24"/>
          <w:lang w:eastAsia="zh-CN"/>
        </w:rPr>
        <w:t>:</w:t>
      </w:r>
      <w:r>
        <w:rPr>
          <w:rFonts w:ascii="宋体" w:eastAsia="宋体" w:hint="eastAsia"/>
          <w:sz w:val="24"/>
          <w:lang w:eastAsia="zh-CN"/>
        </w:rPr>
        <w:t>但是罪恶的重担作为违背上帝的罪恶比作为违背受造物的善的罪恶要沉重得多</w:t>
      </w:r>
      <w:r>
        <w:rPr>
          <w:spacing w:val="-1"/>
          <w:sz w:val="24"/>
          <w:lang w:eastAsia="zh-CN"/>
        </w:rPr>
        <w:t>;</w:t>
      </w:r>
      <w:r>
        <w:rPr>
          <w:rFonts w:ascii="宋体" w:eastAsia="宋体" w:hint="eastAsia"/>
          <w:sz w:val="24"/>
          <w:lang w:eastAsia="zh-CN"/>
        </w:rPr>
        <w:t>尽管如果良心只是认为罪恶是违背受造物的善的</w:t>
      </w:r>
      <w:r>
        <w:rPr>
          <w:spacing w:val="-3"/>
          <w:sz w:val="24"/>
          <w:lang w:eastAsia="zh-CN"/>
        </w:rPr>
        <w:t>,</w:t>
      </w:r>
      <w:r>
        <w:rPr>
          <w:rFonts w:ascii="宋体" w:eastAsia="宋体" w:hint="eastAsia"/>
          <w:sz w:val="24"/>
          <w:lang w:eastAsia="zh-CN"/>
        </w:rPr>
        <w:t>那就是一个非常沉重的负担</w:t>
      </w:r>
      <w:r>
        <w:rPr>
          <w:spacing w:val="1"/>
          <w:sz w:val="24"/>
          <w:lang w:eastAsia="zh-CN"/>
        </w:rPr>
        <w:t>(</w:t>
      </w:r>
      <w:r>
        <w:rPr>
          <w:rFonts w:ascii="宋体" w:eastAsia="宋体" w:hint="eastAsia"/>
          <w:sz w:val="24"/>
          <w:lang w:eastAsia="zh-CN"/>
        </w:rPr>
        <w:t>如果上帝不伸出援手</w:t>
      </w:r>
      <w:r>
        <w:rPr>
          <w:spacing w:val="-1"/>
          <w:sz w:val="24"/>
          <w:lang w:eastAsia="zh-CN"/>
        </w:rPr>
        <w:t>),</w:t>
      </w:r>
      <w:r>
        <w:rPr>
          <w:rFonts w:ascii="宋体" w:eastAsia="宋体" w:hint="eastAsia"/>
          <w:sz w:val="24"/>
          <w:lang w:eastAsia="zh-CN"/>
        </w:rPr>
        <w:t>一个无法承受的负担</w:t>
      </w:r>
      <w:r>
        <w:rPr>
          <w:spacing w:val="-1"/>
          <w:sz w:val="24"/>
          <w:lang w:eastAsia="zh-CN"/>
        </w:rPr>
        <w:t>;</w:t>
      </w:r>
      <w:r>
        <w:rPr>
          <w:rFonts w:ascii="宋体" w:eastAsia="宋体" w:hint="eastAsia"/>
          <w:sz w:val="24"/>
          <w:lang w:eastAsia="zh-CN"/>
        </w:rPr>
        <w:t>但是认识到罪恶是违背上帝的</w:t>
      </w:r>
      <w:r>
        <w:rPr>
          <w:sz w:val="24"/>
          <w:lang w:eastAsia="zh-CN"/>
        </w:rPr>
        <w:t>,</w:t>
      </w:r>
      <w:r>
        <w:rPr>
          <w:rFonts w:ascii="宋体" w:eastAsia="宋体" w:hint="eastAsia"/>
          <w:sz w:val="24"/>
          <w:lang w:eastAsia="zh-CN"/>
        </w:rPr>
        <w:t>比另一种可能的认识要重要得多。</w:t>
      </w:r>
    </w:p>
    <w:p w14:paraId="6AE663A5" w14:textId="77777777" w:rsidR="00EC029C" w:rsidRDefault="00EC029C">
      <w:pPr>
        <w:spacing w:line="242" w:lineRule="auto"/>
        <w:rPr>
          <w:rFonts w:ascii="宋体" w:eastAsia="宋体"/>
          <w:sz w:val="24"/>
          <w:lang w:eastAsia="zh-CN"/>
        </w:rPr>
        <w:sectPr w:rsidR="00EC029C">
          <w:pgSz w:w="12240" w:h="15840"/>
          <w:pgMar w:top="1320" w:right="1100" w:bottom="0" w:left="1320" w:header="720" w:footer="720" w:gutter="0"/>
          <w:cols w:space="720"/>
        </w:sectPr>
      </w:pPr>
    </w:p>
    <w:p w14:paraId="2389B3C5" w14:textId="77777777" w:rsidR="00EC029C" w:rsidRDefault="00000000">
      <w:pPr>
        <w:spacing w:before="62" w:line="242" w:lineRule="auto"/>
        <w:ind w:left="100" w:right="369"/>
        <w:rPr>
          <w:rFonts w:ascii="宋体" w:eastAsia="宋体"/>
          <w:sz w:val="24"/>
          <w:lang w:eastAsia="zh-CN"/>
        </w:rPr>
      </w:pPr>
      <w:r>
        <w:rPr>
          <w:spacing w:val="-3"/>
          <w:sz w:val="24"/>
          <w:lang w:eastAsia="zh-CN"/>
        </w:rPr>
        <w:lastRenderedPageBreak/>
        <w:t>2</w:t>
      </w:r>
      <w:r>
        <w:rPr>
          <w:rFonts w:ascii="宋体" w:eastAsia="宋体" w:hint="eastAsia"/>
          <w:sz w:val="24"/>
          <w:lang w:eastAsia="zh-CN"/>
        </w:rPr>
        <w:t>以任何其他方式理解罪恶</w:t>
      </w:r>
      <w:r>
        <w:rPr>
          <w:sz w:val="24"/>
          <w:lang w:eastAsia="zh-CN"/>
        </w:rPr>
        <w:t>,</w:t>
      </w:r>
      <w:r>
        <w:rPr>
          <w:rFonts w:ascii="宋体" w:eastAsia="宋体" w:hint="eastAsia"/>
          <w:sz w:val="24"/>
          <w:lang w:eastAsia="zh-CN"/>
        </w:rPr>
        <w:t>都不会像这样圣化上帝的名。当灵魂在主面前因罪恶而降卑</w:t>
      </w:r>
      <w:r>
        <w:rPr>
          <w:sz w:val="24"/>
          <w:lang w:eastAsia="zh-CN"/>
        </w:rPr>
        <w:t>,</w:t>
      </w:r>
      <w:r>
        <w:rPr>
          <w:rFonts w:ascii="宋体" w:eastAsia="宋体" w:hint="eastAsia"/>
          <w:sz w:val="24"/>
          <w:lang w:eastAsia="zh-CN"/>
        </w:rPr>
        <w:t>因为罪恶是违背上帝自己的</w:t>
      </w:r>
      <w:r>
        <w:rPr>
          <w:spacing w:val="-3"/>
          <w:sz w:val="24"/>
          <w:lang w:eastAsia="zh-CN"/>
        </w:rPr>
        <w:t>,</w:t>
      </w:r>
      <w:r>
        <w:rPr>
          <w:rFonts w:ascii="宋体" w:eastAsia="宋体" w:hint="eastAsia"/>
          <w:sz w:val="24"/>
          <w:lang w:eastAsia="zh-CN"/>
        </w:rPr>
        <w:t>因为罪恶是违背他的荣耀的</w:t>
      </w:r>
      <w:r>
        <w:rPr>
          <w:sz w:val="24"/>
          <w:lang w:eastAsia="zh-CN"/>
        </w:rPr>
        <w:t>,</w:t>
      </w:r>
      <w:r>
        <w:rPr>
          <w:rFonts w:ascii="宋体" w:eastAsia="宋体" w:hint="eastAsia"/>
          <w:sz w:val="24"/>
          <w:lang w:eastAsia="zh-CN"/>
        </w:rPr>
        <w:t>因为罪恶冒犯了他</w:t>
      </w:r>
      <w:r>
        <w:rPr>
          <w:spacing w:val="1"/>
          <w:sz w:val="24"/>
          <w:lang w:eastAsia="zh-CN"/>
        </w:rPr>
        <w:t>;</w:t>
      </w:r>
      <w:r>
        <w:rPr>
          <w:rFonts w:ascii="宋体" w:eastAsia="宋体" w:hint="eastAsia"/>
          <w:sz w:val="24"/>
          <w:lang w:eastAsia="zh-CN"/>
        </w:rPr>
        <w:t>我说</w:t>
      </w:r>
      <w:r>
        <w:rPr>
          <w:sz w:val="24"/>
          <w:lang w:eastAsia="zh-CN"/>
        </w:rPr>
        <w:t>,</w:t>
      </w:r>
      <w:r>
        <w:rPr>
          <w:rFonts w:ascii="宋体" w:eastAsia="宋体" w:hint="eastAsia"/>
          <w:sz w:val="24"/>
          <w:lang w:eastAsia="zh-CN"/>
        </w:rPr>
        <w:t>这比任何其他谦卑更能圣化上帝的名</w:t>
      </w:r>
      <w:r>
        <w:rPr>
          <w:spacing w:val="-1"/>
          <w:sz w:val="24"/>
          <w:lang w:eastAsia="zh-CN"/>
        </w:rPr>
        <w:t>:</w:t>
      </w:r>
      <w:r>
        <w:rPr>
          <w:rFonts w:ascii="宋体" w:eastAsia="宋体" w:hint="eastAsia"/>
          <w:sz w:val="24"/>
          <w:lang w:eastAsia="zh-CN"/>
        </w:rPr>
        <w:t>因为其他谦卑</w:t>
      </w:r>
      <w:r>
        <w:rPr>
          <w:sz w:val="24"/>
          <w:lang w:eastAsia="zh-CN"/>
        </w:rPr>
        <w:t>,</w:t>
      </w:r>
      <w:r>
        <w:rPr>
          <w:rFonts w:ascii="宋体" w:eastAsia="宋体" w:hint="eastAsia"/>
          <w:sz w:val="24"/>
          <w:lang w:eastAsia="zh-CN"/>
        </w:rPr>
        <w:t>其他因罪恶而烦恼</w:t>
      </w:r>
      <w:r>
        <w:rPr>
          <w:spacing w:val="-2"/>
          <w:sz w:val="24"/>
          <w:lang w:eastAsia="zh-CN"/>
        </w:rPr>
        <w:t>(</w:t>
      </w:r>
      <w:r>
        <w:rPr>
          <w:rFonts w:ascii="宋体" w:eastAsia="宋体" w:hint="eastAsia"/>
          <w:spacing w:val="-2"/>
          <w:sz w:val="24"/>
          <w:lang w:eastAsia="zh-CN"/>
        </w:rPr>
        <w:t>因为我宁愿称之为因罪恶</w:t>
      </w:r>
      <w:r>
        <w:rPr>
          <w:rFonts w:ascii="宋体" w:eastAsia="宋体" w:hint="eastAsia"/>
          <w:sz w:val="24"/>
          <w:lang w:eastAsia="zh-CN"/>
        </w:rPr>
        <w:t>而烦恼</w:t>
      </w:r>
      <w:r>
        <w:rPr>
          <w:spacing w:val="-3"/>
          <w:sz w:val="24"/>
          <w:lang w:eastAsia="zh-CN"/>
        </w:rPr>
        <w:t>,</w:t>
      </w:r>
      <w:r>
        <w:rPr>
          <w:rFonts w:ascii="宋体" w:eastAsia="宋体" w:hint="eastAsia"/>
          <w:sz w:val="24"/>
          <w:lang w:eastAsia="zh-CN"/>
        </w:rPr>
        <w:t>而不是谦卑</w:t>
      </w:r>
      <w:r>
        <w:rPr>
          <w:spacing w:val="1"/>
          <w:sz w:val="24"/>
          <w:lang w:eastAsia="zh-CN"/>
        </w:rPr>
        <w:t>)</w:t>
      </w:r>
      <w:r>
        <w:rPr>
          <w:rFonts w:ascii="宋体" w:eastAsia="宋体" w:hint="eastAsia"/>
          <w:sz w:val="24"/>
          <w:lang w:eastAsia="zh-CN"/>
        </w:rPr>
        <w:t>如果没有这一点</w:t>
      </w:r>
      <w:r>
        <w:rPr>
          <w:sz w:val="24"/>
          <w:lang w:eastAsia="zh-CN"/>
        </w:rPr>
        <w:t>,</w:t>
      </w:r>
      <w:r>
        <w:rPr>
          <w:rFonts w:ascii="宋体" w:eastAsia="宋体" w:hint="eastAsia"/>
          <w:sz w:val="24"/>
          <w:lang w:eastAsia="zh-CN"/>
        </w:rPr>
        <w:t>其中可能表现出许多自爱和强迫的精神困惑</w:t>
      </w:r>
      <w:r>
        <w:rPr>
          <w:spacing w:val="-1"/>
          <w:sz w:val="24"/>
          <w:lang w:eastAsia="zh-CN"/>
        </w:rPr>
        <w:t>:</w:t>
      </w:r>
      <w:r>
        <w:rPr>
          <w:rFonts w:ascii="宋体" w:eastAsia="宋体" w:hint="eastAsia"/>
          <w:sz w:val="24"/>
          <w:lang w:eastAsia="zh-CN"/>
        </w:rPr>
        <w:t>但现在</w:t>
      </w:r>
      <w:r>
        <w:rPr>
          <w:sz w:val="24"/>
          <w:lang w:eastAsia="zh-CN"/>
        </w:rPr>
        <w:t>,</w:t>
      </w:r>
      <w:r>
        <w:rPr>
          <w:rFonts w:ascii="宋体" w:eastAsia="宋体" w:hint="eastAsia"/>
          <w:sz w:val="24"/>
          <w:lang w:eastAsia="zh-CN"/>
        </w:rPr>
        <w:t>上帝的名不像当心灵跌倒并因上帝被冒犯</w:t>
      </w:r>
      <w:r>
        <w:rPr>
          <w:spacing w:val="-3"/>
          <w:sz w:val="24"/>
          <w:lang w:eastAsia="zh-CN"/>
        </w:rPr>
        <w:t>,</w:t>
      </w:r>
      <w:r>
        <w:rPr>
          <w:rFonts w:ascii="宋体" w:eastAsia="宋体" w:hint="eastAsia"/>
          <w:sz w:val="24"/>
          <w:lang w:eastAsia="zh-CN"/>
        </w:rPr>
        <w:t>他的属性被冒犯</w:t>
      </w:r>
      <w:r>
        <w:rPr>
          <w:sz w:val="24"/>
          <w:lang w:eastAsia="zh-CN"/>
        </w:rPr>
        <w:t>,</w:t>
      </w:r>
      <w:r>
        <w:rPr>
          <w:rFonts w:ascii="宋体" w:eastAsia="宋体" w:hint="eastAsia"/>
          <w:sz w:val="24"/>
          <w:lang w:eastAsia="zh-CN"/>
        </w:rPr>
        <w:t>因为他在荣耀中受到反对而谦卑时那样得到圣化。现在这种谦卑特别高举了上帝的名</w:t>
      </w:r>
      <w:r>
        <w:rPr>
          <w:spacing w:val="-3"/>
          <w:sz w:val="24"/>
          <w:lang w:eastAsia="zh-CN"/>
        </w:rPr>
        <w:t>,</w:t>
      </w:r>
      <w:r>
        <w:rPr>
          <w:rFonts w:ascii="宋体" w:eastAsia="宋体" w:hint="eastAsia"/>
          <w:sz w:val="24"/>
          <w:lang w:eastAsia="zh-CN"/>
        </w:rPr>
        <w:t>圣化了上帝的名。</w:t>
      </w:r>
    </w:p>
    <w:p w14:paraId="74C245BC" w14:textId="77777777" w:rsidR="00EC029C" w:rsidRDefault="00000000">
      <w:pPr>
        <w:spacing w:before="284" w:line="242" w:lineRule="auto"/>
        <w:ind w:left="100" w:right="340"/>
        <w:rPr>
          <w:rFonts w:ascii="宋体" w:eastAsia="宋体"/>
          <w:sz w:val="24"/>
          <w:lang w:eastAsia="zh-CN"/>
        </w:rPr>
      </w:pPr>
      <w:r>
        <w:rPr>
          <w:spacing w:val="-1"/>
          <w:sz w:val="24"/>
          <w:lang w:eastAsia="zh-CN"/>
        </w:rPr>
        <w:t>3</w:t>
      </w:r>
      <w:r>
        <w:rPr>
          <w:rFonts w:ascii="宋体" w:eastAsia="宋体" w:hint="eastAsia"/>
          <w:sz w:val="24"/>
          <w:lang w:eastAsia="zh-CN"/>
        </w:rPr>
        <w:t>以任何其他谦卑</w:t>
      </w:r>
      <w:r>
        <w:rPr>
          <w:sz w:val="24"/>
          <w:lang w:eastAsia="zh-CN"/>
        </w:rPr>
        <w:t>,</w:t>
      </w:r>
      <w:r>
        <w:rPr>
          <w:rFonts w:ascii="宋体" w:eastAsia="宋体" w:hint="eastAsia"/>
          <w:sz w:val="24"/>
          <w:lang w:eastAsia="zh-CN"/>
        </w:rPr>
        <w:t>都不像这种谦卑那样持久</w:t>
      </w:r>
      <w:r>
        <w:rPr>
          <w:spacing w:val="-1"/>
          <w:sz w:val="24"/>
          <w:lang w:eastAsia="zh-CN"/>
        </w:rPr>
        <w:t>;</w:t>
      </w:r>
      <w:r>
        <w:rPr>
          <w:rFonts w:ascii="宋体" w:eastAsia="宋体" w:hint="eastAsia"/>
          <w:sz w:val="24"/>
          <w:lang w:eastAsia="zh-CN"/>
        </w:rPr>
        <w:t>这种因罪恶而谦卑将比任何其他谦卑更能持续在灵里</w:t>
      </w:r>
      <w:r>
        <w:rPr>
          <w:spacing w:val="-3"/>
          <w:sz w:val="24"/>
          <w:lang w:eastAsia="zh-CN"/>
        </w:rPr>
        <w:t>,</w:t>
      </w:r>
      <w:r>
        <w:rPr>
          <w:rFonts w:ascii="宋体" w:eastAsia="宋体" w:hint="eastAsia"/>
          <w:sz w:val="24"/>
          <w:lang w:eastAsia="zh-CN"/>
        </w:rPr>
        <w:t>许多人为罪恶感到困扰</w:t>
      </w:r>
      <w:r>
        <w:rPr>
          <w:sz w:val="24"/>
          <w:lang w:eastAsia="zh-CN"/>
        </w:rPr>
        <w:t>,</w:t>
      </w:r>
      <w:r>
        <w:rPr>
          <w:rFonts w:ascii="宋体" w:eastAsia="宋体" w:hint="eastAsia"/>
          <w:sz w:val="24"/>
          <w:lang w:eastAsia="zh-CN"/>
        </w:rPr>
        <w:t>在某些发作时</w:t>
      </w:r>
      <w:r>
        <w:rPr>
          <w:sz w:val="24"/>
          <w:lang w:eastAsia="zh-CN"/>
        </w:rPr>
        <w:t>,</w:t>
      </w:r>
      <w:r>
        <w:rPr>
          <w:rFonts w:ascii="宋体" w:eastAsia="宋体" w:hint="eastAsia"/>
          <w:sz w:val="24"/>
          <w:lang w:eastAsia="zh-CN"/>
        </w:rPr>
        <w:t>在某些情绪中</w:t>
      </w:r>
      <w:r>
        <w:rPr>
          <w:sz w:val="24"/>
          <w:lang w:eastAsia="zh-CN"/>
        </w:rPr>
        <w:t>,</w:t>
      </w:r>
      <w:r>
        <w:rPr>
          <w:rFonts w:ascii="宋体" w:eastAsia="宋体" w:hint="eastAsia"/>
          <w:spacing w:val="-2"/>
          <w:sz w:val="24"/>
          <w:lang w:eastAsia="zh-CN"/>
        </w:rPr>
        <w:t>在某些时候有大量的恐惧和</w:t>
      </w:r>
      <w:r>
        <w:rPr>
          <w:rFonts w:ascii="宋体" w:eastAsia="宋体" w:hint="eastAsia"/>
          <w:sz w:val="24"/>
          <w:lang w:eastAsia="zh-CN"/>
        </w:rPr>
        <w:t>精神困扰</w:t>
      </w:r>
      <w:r>
        <w:rPr>
          <w:spacing w:val="-1"/>
          <w:sz w:val="24"/>
          <w:lang w:eastAsia="zh-CN"/>
        </w:rPr>
        <w:t>;</w:t>
      </w:r>
      <w:r>
        <w:rPr>
          <w:rFonts w:ascii="宋体" w:eastAsia="宋体" w:hint="eastAsia"/>
          <w:sz w:val="24"/>
          <w:lang w:eastAsia="zh-CN"/>
        </w:rPr>
        <w:t>但是他们的烦恼只是一瞬间</w:t>
      </w:r>
      <w:r>
        <w:rPr>
          <w:sz w:val="24"/>
          <w:lang w:eastAsia="zh-CN"/>
        </w:rPr>
        <w:t>,</w:t>
      </w:r>
      <w:r>
        <w:rPr>
          <w:rFonts w:ascii="宋体" w:eastAsia="宋体" w:hint="eastAsia"/>
          <w:sz w:val="24"/>
          <w:lang w:eastAsia="zh-CN"/>
        </w:rPr>
        <w:t>它消失了</w:t>
      </w:r>
      <w:r>
        <w:rPr>
          <w:sz w:val="24"/>
          <w:lang w:eastAsia="zh-CN"/>
        </w:rPr>
        <w:t>,</w:t>
      </w:r>
      <w:r>
        <w:rPr>
          <w:rFonts w:ascii="宋体" w:eastAsia="宋体" w:hint="eastAsia"/>
          <w:sz w:val="24"/>
          <w:lang w:eastAsia="zh-CN"/>
        </w:rPr>
        <w:t>化为乌有</w:t>
      </w:r>
      <w:r>
        <w:rPr>
          <w:spacing w:val="-1"/>
          <w:sz w:val="24"/>
          <w:lang w:eastAsia="zh-CN"/>
        </w:rPr>
        <w:t>:</w:t>
      </w:r>
      <w:r>
        <w:rPr>
          <w:rFonts w:ascii="宋体" w:eastAsia="宋体" w:hint="eastAsia"/>
          <w:sz w:val="24"/>
          <w:lang w:eastAsia="zh-CN"/>
        </w:rPr>
        <w:t>当烦恼只是来自对危险和痛苦本身的认识时</w:t>
      </w:r>
      <w:r>
        <w:rPr>
          <w:spacing w:val="-3"/>
          <w:sz w:val="24"/>
          <w:lang w:eastAsia="zh-CN"/>
        </w:rPr>
        <w:t>,</w:t>
      </w:r>
      <w:r>
        <w:rPr>
          <w:rFonts w:ascii="宋体" w:eastAsia="宋体" w:hint="eastAsia"/>
          <w:sz w:val="24"/>
          <w:lang w:eastAsia="zh-CN"/>
        </w:rPr>
        <w:t>我说它通常会消失并化为乌有</w:t>
      </w:r>
      <w:r>
        <w:rPr>
          <w:spacing w:val="1"/>
          <w:sz w:val="24"/>
          <w:lang w:eastAsia="zh-CN"/>
        </w:rPr>
        <w:t>;</w:t>
      </w:r>
      <w:r>
        <w:rPr>
          <w:rFonts w:ascii="宋体" w:eastAsia="宋体" w:hint="eastAsia"/>
          <w:sz w:val="24"/>
          <w:lang w:eastAsia="zh-CN"/>
        </w:rPr>
        <w:t>为什么</w:t>
      </w:r>
      <w:r>
        <w:rPr>
          <w:spacing w:val="-3"/>
          <w:sz w:val="24"/>
          <w:lang w:eastAsia="zh-CN"/>
        </w:rPr>
        <w:t>?</w:t>
      </w:r>
      <w:r>
        <w:rPr>
          <w:rFonts w:ascii="宋体" w:eastAsia="宋体" w:hint="eastAsia"/>
          <w:sz w:val="24"/>
          <w:lang w:eastAsia="zh-CN"/>
        </w:rPr>
        <w:t>因为当出现任何事情让你认为这种危险可能在某种程度上结束</w:t>
      </w:r>
      <w:r>
        <w:rPr>
          <w:spacing w:val="-3"/>
          <w:sz w:val="24"/>
          <w:lang w:eastAsia="zh-CN"/>
        </w:rPr>
        <w:t>,</w:t>
      </w:r>
      <w:r>
        <w:rPr>
          <w:rFonts w:ascii="宋体" w:eastAsia="宋体" w:hint="eastAsia"/>
          <w:sz w:val="24"/>
          <w:lang w:eastAsia="zh-CN"/>
        </w:rPr>
        <w:t>或者事情并没有我担心的那么糟糕时</w:t>
      </w:r>
      <w:r>
        <w:rPr>
          <w:sz w:val="24"/>
          <w:lang w:eastAsia="zh-CN"/>
        </w:rPr>
        <w:t>,</w:t>
      </w:r>
      <w:r>
        <w:rPr>
          <w:rFonts w:ascii="宋体" w:eastAsia="宋体" w:hint="eastAsia"/>
          <w:sz w:val="24"/>
          <w:lang w:eastAsia="zh-CN"/>
        </w:rPr>
        <w:t>烦恼立刻就消失了。</w:t>
      </w:r>
    </w:p>
    <w:p w14:paraId="5BFA2DD6" w14:textId="77777777" w:rsidR="00EC029C" w:rsidRDefault="00000000">
      <w:pPr>
        <w:spacing w:before="283" w:line="242" w:lineRule="auto"/>
        <w:ind w:left="100" w:right="471"/>
        <w:rPr>
          <w:rFonts w:ascii="宋体" w:eastAsia="宋体"/>
          <w:sz w:val="24"/>
          <w:lang w:eastAsia="zh-CN"/>
        </w:rPr>
      </w:pPr>
      <w:r>
        <w:rPr>
          <w:rFonts w:ascii="宋体" w:eastAsia="宋体" w:hint="eastAsia"/>
          <w:spacing w:val="-2"/>
          <w:sz w:val="24"/>
          <w:lang w:eastAsia="zh-CN"/>
        </w:rPr>
        <w:t>在生病时</w:t>
      </w:r>
      <w:r>
        <w:rPr>
          <w:spacing w:val="-2"/>
          <w:sz w:val="24"/>
          <w:lang w:eastAsia="zh-CN"/>
        </w:rPr>
        <w:t>,</w:t>
      </w:r>
      <w:r>
        <w:rPr>
          <w:rFonts w:ascii="宋体" w:eastAsia="宋体" w:hint="eastAsia"/>
          <w:spacing w:val="-2"/>
          <w:sz w:val="24"/>
          <w:lang w:eastAsia="zh-CN"/>
        </w:rPr>
        <w:t>灵魂意识到自己有灭亡的危险</w:t>
      </w:r>
      <w:r>
        <w:rPr>
          <w:spacing w:val="-2"/>
          <w:sz w:val="24"/>
          <w:lang w:eastAsia="zh-CN"/>
        </w:rPr>
        <w:t>,</w:t>
      </w:r>
      <w:r>
        <w:rPr>
          <w:rFonts w:ascii="宋体" w:eastAsia="宋体" w:hint="eastAsia"/>
          <w:spacing w:val="-2"/>
          <w:sz w:val="24"/>
          <w:lang w:eastAsia="zh-CN"/>
        </w:rPr>
        <w:t>我现在要走了</w:t>
      </w:r>
      <w:r>
        <w:rPr>
          <w:spacing w:val="-2"/>
          <w:sz w:val="24"/>
          <w:lang w:eastAsia="zh-CN"/>
        </w:rPr>
        <w:t>,</w:t>
      </w:r>
      <w:r>
        <w:rPr>
          <w:rFonts w:ascii="宋体" w:eastAsia="宋体" w:hint="eastAsia"/>
          <w:spacing w:val="-2"/>
          <w:sz w:val="24"/>
          <w:lang w:eastAsia="zh-CN"/>
        </w:rPr>
        <w:t>我看到自己处在深渊的边缘</w:t>
      </w:r>
      <w:r>
        <w:rPr>
          <w:spacing w:val="-2"/>
          <w:sz w:val="24"/>
          <w:lang w:eastAsia="zh-CN"/>
        </w:rPr>
        <w:t>;</w:t>
      </w:r>
      <w:r>
        <w:rPr>
          <w:rFonts w:ascii="宋体" w:eastAsia="宋体" w:hint="eastAsia"/>
          <w:spacing w:val="-2"/>
          <w:sz w:val="24"/>
          <w:lang w:eastAsia="zh-CN"/>
        </w:rPr>
        <w:t>现在灵魂因罪恶而烦恼</w:t>
      </w:r>
      <w:r>
        <w:rPr>
          <w:spacing w:val="-2"/>
          <w:sz w:val="24"/>
          <w:lang w:eastAsia="zh-CN"/>
        </w:rPr>
        <w:t>,</w:t>
      </w:r>
      <w:r>
        <w:rPr>
          <w:rFonts w:ascii="宋体" w:eastAsia="宋体" w:hint="eastAsia"/>
          <w:spacing w:val="-2"/>
          <w:sz w:val="24"/>
          <w:lang w:eastAsia="zh-CN"/>
        </w:rPr>
        <w:t>但是当危险似乎稍微结束时</w:t>
      </w:r>
      <w:r>
        <w:rPr>
          <w:spacing w:val="-2"/>
          <w:sz w:val="24"/>
          <w:lang w:eastAsia="zh-CN"/>
        </w:rPr>
        <w:t>,</w:t>
      </w:r>
      <w:r>
        <w:rPr>
          <w:rFonts w:ascii="宋体" w:eastAsia="宋体" w:hint="eastAsia"/>
          <w:spacing w:val="-2"/>
          <w:sz w:val="24"/>
          <w:lang w:eastAsia="zh-CN"/>
        </w:rPr>
        <w:t>因罪恶而烦恼就停止了。但是当灵魂因违背上帝的罪恶而烦恼时</w:t>
      </w:r>
      <w:r>
        <w:rPr>
          <w:spacing w:val="-2"/>
          <w:sz w:val="24"/>
          <w:lang w:eastAsia="zh-CN"/>
        </w:rPr>
        <w:t>,</w:t>
      </w:r>
      <w:r>
        <w:rPr>
          <w:rFonts w:ascii="宋体" w:eastAsia="宋体" w:hint="eastAsia"/>
          <w:spacing w:val="-2"/>
          <w:sz w:val="24"/>
          <w:lang w:eastAsia="zh-CN"/>
        </w:rPr>
        <w:t>即使痛苦消失了</w:t>
      </w:r>
      <w:r>
        <w:rPr>
          <w:spacing w:val="-2"/>
          <w:sz w:val="24"/>
          <w:lang w:eastAsia="zh-CN"/>
        </w:rPr>
        <w:t>,</w:t>
      </w:r>
      <w:r>
        <w:rPr>
          <w:rFonts w:ascii="宋体" w:eastAsia="宋体" w:hint="eastAsia"/>
          <w:spacing w:val="-2"/>
          <w:sz w:val="24"/>
          <w:lang w:eastAsia="zh-CN"/>
        </w:rPr>
        <w:t>我的烦恼仍然存在。</w:t>
      </w:r>
    </w:p>
    <w:p w14:paraId="27BD645A" w14:textId="77777777" w:rsidR="00EC029C" w:rsidRDefault="00000000">
      <w:pPr>
        <w:spacing w:before="280" w:line="242" w:lineRule="auto"/>
        <w:ind w:left="100" w:right="387"/>
        <w:rPr>
          <w:rFonts w:ascii="宋体" w:eastAsia="宋体"/>
          <w:sz w:val="24"/>
          <w:lang w:eastAsia="zh-CN"/>
        </w:rPr>
      </w:pPr>
      <w:r>
        <w:rPr>
          <w:rFonts w:ascii="宋体" w:eastAsia="宋体" w:hint="eastAsia"/>
          <w:sz w:val="24"/>
          <w:lang w:eastAsia="zh-CN"/>
        </w:rPr>
        <w:t>许多人在病床上如此烦恼于罪恶</w:t>
      </w:r>
      <w:r>
        <w:rPr>
          <w:spacing w:val="-2"/>
          <w:sz w:val="24"/>
          <w:lang w:eastAsia="zh-CN"/>
        </w:rPr>
        <w:t>(</w:t>
      </w:r>
      <w:r>
        <w:rPr>
          <w:rFonts w:ascii="宋体" w:eastAsia="宋体" w:hint="eastAsia"/>
          <w:sz w:val="24"/>
          <w:lang w:eastAsia="zh-CN"/>
        </w:rPr>
        <w:t>正如他们认为的那样</w:t>
      </w:r>
      <w:r>
        <w:rPr>
          <w:spacing w:val="-1"/>
          <w:sz w:val="24"/>
          <w:lang w:eastAsia="zh-CN"/>
        </w:rPr>
        <w:t>),</w:t>
      </w:r>
      <w:r>
        <w:rPr>
          <w:rFonts w:ascii="宋体" w:eastAsia="宋体" w:hint="eastAsia"/>
          <w:sz w:val="24"/>
          <w:lang w:eastAsia="zh-CN"/>
        </w:rPr>
        <w:t>呼喊着</w:t>
      </w:r>
      <w:r>
        <w:rPr>
          <w:sz w:val="24"/>
          <w:lang w:eastAsia="zh-CN"/>
        </w:rPr>
        <w:t>,</w:t>
      </w:r>
      <w:r>
        <w:rPr>
          <w:rFonts w:ascii="宋体" w:eastAsia="宋体" w:hint="eastAsia"/>
          <w:sz w:val="24"/>
          <w:lang w:eastAsia="zh-CN"/>
        </w:rPr>
        <w:t>哦</w:t>
      </w:r>
      <w:r>
        <w:rPr>
          <w:spacing w:val="-1"/>
          <w:sz w:val="24"/>
          <w:lang w:eastAsia="zh-CN"/>
        </w:rPr>
        <w:t>!</w:t>
      </w:r>
      <w:r>
        <w:rPr>
          <w:rFonts w:ascii="宋体" w:eastAsia="宋体" w:hint="eastAsia"/>
          <w:sz w:val="24"/>
          <w:lang w:eastAsia="zh-CN"/>
        </w:rPr>
        <w:t>如果上帝恢复他们</w:t>
      </w:r>
      <w:r>
        <w:rPr>
          <w:sz w:val="24"/>
          <w:lang w:eastAsia="zh-CN"/>
        </w:rPr>
        <w:t>,</w:t>
      </w:r>
      <w:r>
        <w:rPr>
          <w:rFonts w:ascii="宋体" w:eastAsia="宋体" w:hint="eastAsia"/>
          <w:spacing w:val="-8"/>
          <w:sz w:val="24"/>
          <w:lang w:eastAsia="zh-CN"/>
        </w:rPr>
        <w:t>他们</w:t>
      </w:r>
      <w:r>
        <w:rPr>
          <w:rFonts w:ascii="宋体" w:eastAsia="宋体" w:hint="eastAsia"/>
          <w:sz w:val="24"/>
          <w:lang w:eastAsia="zh-CN"/>
        </w:rPr>
        <w:t>再也不会像以前那样做了</w:t>
      </w:r>
      <w:r>
        <w:rPr>
          <w:spacing w:val="-3"/>
          <w:sz w:val="24"/>
          <w:lang w:eastAsia="zh-CN"/>
        </w:rPr>
        <w:t>,</w:t>
      </w:r>
      <w:r>
        <w:rPr>
          <w:rFonts w:ascii="宋体" w:eastAsia="宋体" w:hint="eastAsia"/>
          <w:sz w:val="24"/>
          <w:lang w:eastAsia="zh-CN"/>
        </w:rPr>
        <w:t>但是一旦他们康复</w:t>
      </w:r>
      <w:r>
        <w:rPr>
          <w:sz w:val="24"/>
          <w:lang w:eastAsia="zh-CN"/>
        </w:rPr>
        <w:t>,</w:t>
      </w:r>
      <w:r>
        <w:rPr>
          <w:rFonts w:ascii="宋体" w:eastAsia="宋体" w:hint="eastAsia"/>
          <w:sz w:val="24"/>
          <w:lang w:eastAsia="zh-CN"/>
        </w:rPr>
        <w:t>他们又回到了罪恶中</w:t>
      </w:r>
      <w:r>
        <w:rPr>
          <w:spacing w:val="1"/>
          <w:sz w:val="24"/>
          <w:lang w:eastAsia="zh-CN"/>
        </w:rPr>
        <w:t>:</w:t>
      </w:r>
      <w:r>
        <w:rPr>
          <w:rFonts w:ascii="宋体" w:eastAsia="宋体" w:hint="eastAsia"/>
          <w:sz w:val="24"/>
          <w:lang w:eastAsia="zh-CN"/>
        </w:rPr>
        <w:t>这就是原因</w:t>
      </w:r>
      <w:r>
        <w:rPr>
          <w:sz w:val="24"/>
          <w:lang w:eastAsia="zh-CN"/>
        </w:rPr>
        <w:t>,</w:t>
      </w:r>
      <w:r>
        <w:rPr>
          <w:rFonts w:ascii="宋体" w:eastAsia="宋体" w:hint="eastAsia"/>
          <w:sz w:val="24"/>
          <w:lang w:eastAsia="zh-CN"/>
        </w:rPr>
        <w:t>因为只有他们的危险困扰他们。但现在让灵魂因违背上帝的罪恶而谦卑</w:t>
      </w:r>
      <w:r>
        <w:rPr>
          <w:spacing w:val="-3"/>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我冒犯了上帝</w:t>
      </w:r>
      <w:r>
        <w:rPr>
          <w:sz w:val="24"/>
          <w:lang w:eastAsia="zh-CN"/>
        </w:rPr>
        <w:t>,</w:t>
      </w:r>
      <w:r>
        <w:rPr>
          <w:rFonts w:ascii="宋体" w:eastAsia="宋体" w:hint="eastAsia"/>
          <w:sz w:val="24"/>
          <w:lang w:eastAsia="zh-CN"/>
        </w:rPr>
        <w:t>那无限的神</w:t>
      </w:r>
      <w:r>
        <w:rPr>
          <w:spacing w:val="-3"/>
          <w:sz w:val="24"/>
          <w:lang w:eastAsia="zh-CN"/>
        </w:rPr>
        <w:t>,</w:t>
      </w:r>
      <w:r>
        <w:rPr>
          <w:rFonts w:ascii="宋体" w:eastAsia="宋体" w:hint="eastAsia"/>
          <w:sz w:val="24"/>
          <w:lang w:eastAsia="zh-CN"/>
        </w:rPr>
        <w:t>那无限荣耀的一切事物的源头</w:t>
      </w:r>
      <w:r>
        <w:rPr>
          <w:spacing w:val="1"/>
          <w:sz w:val="24"/>
          <w:lang w:eastAsia="zh-CN"/>
        </w:rPr>
        <w:t>;</w:t>
      </w:r>
      <w:r>
        <w:rPr>
          <w:rFonts w:ascii="宋体" w:eastAsia="宋体" w:hint="eastAsia"/>
          <w:sz w:val="24"/>
          <w:lang w:eastAsia="zh-CN"/>
        </w:rPr>
        <w:t>让这样一个人无论处于疾病还是健康状态</w:t>
      </w:r>
      <w:r>
        <w:rPr>
          <w:sz w:val="24"/>
          <w:lang w:eastAsia="zh-CN"/>
        </w:rPr>
        <w:t>,</w:t>
      </w:r>
      <w:r>
        <w:rPr>
          <w:rFonts w:ascii="宋体" w:eastAsia="宋体" w:hint="eastAsia"/>
          <w:sz w:val="24"/>
          <w:lang w:eastAsia="zh-CN"/>
        </w:rPr>
        <w:t>无论处于什么状况</w:t>
      </w:r>
      <w:r>
        <w:rPr>
          <w:spacing w:val="-3"/>
          <w:sz w:val="24"/>
          <w:lang w:eastAsia="zh-CN"/>
        </w:rPr>
        <w:t>,</w:t>
      </w:r>
      <w:r>
        <w:rPr>
          <w:rFonts w:ascii="宋体" w:eastAsia="宋体" w:hint="eastAsia"/>
          <w:sz w:val="24"/>
          <w:lang w:eastAsia="zh-CN"/>
        </w:rPr>
        <w:t>烦恼都会持续在灵里</w:t>
      </w:r>
      <w:r>
        <w:rPr>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弟兄们</w:t>
      </w:r>
      <w:r>
        <w:rPr>
          <w:sz w:val="24"/>
          <w:lang w:eastAsia="zh-CN"/>
        </w:rPr>
        <w:t>,</w:t>
      </w:r>
      <w:r>
        <w:rPr>
          <w:rFonts w:ascii="宋体" w:eastAsia="宋体" w:hint="eastAsia"/>
          <w:sz w:val="24"/>
          <w:lang w:eastAsia="zh-CN"/>
        </w:rPr>
        <w:t>即使在灵魂希望罪恶被赦免时</w:t>
      </w:r>
      <w:r>
        <w:rPr>
          <w:sz w:val="24"/>
          <w:lang w:eastAsia="zh-CN"/>
        </w:rPr>
        <w:t>,</w:t>
      </w:r>
      <w:r>
        <w:rPr>
          <w:rFonts w:ascii="宋体" w:eastAsia="宋体" w:hint="eastAsia"/>
          <w:sz w:val="24"/>
          <w:lang w:eastAsia="zh-CN"/>
        </w:rPr>
        <w:t>它也会持续在这样一个男人或女人的心中。</w:t>
      </w:r>
    </w:p>
    <w:p w14:paraId="27BFA2F8" w14:textId="77777777" w:rsidR="00EC029C" w:rsidRDefault="00000000">
      <w:pPr>
        <w:spacing w:before="285" w:line="242" w:lineRule="auto"/>
        <w:ind w:left="100" w:right="340"/>
        <w:rPr>
          <w:rFonts w:ascii="宋体" w:eastAsia="宋体"/>
          <w:sz w:val="24"/>
          <w:lang w:eastAsia="zh-CN"/>
        </w:rPr>
      </w:pPr>
      <w:r>
        <w:rPr>
          <w:rFonts w:ascii="宋体" w:eastAsia="宋体" w:hint="eastAsia"/>
          <w:sz w:val="24"/>
          <w:lang w:eastAsia="zh-CN"/>
        </w:rPr>
        <w:t>是的</w:t>
      </w:r>
      <w:r>
        <w:rPr>
          <w:spacing w:val="-3"/>
          <w:sz w:val="24"/>
          <w:lang w:eastAsia="zh-CN"/>
        </w:rPr>
        <w:t>,</w:t>
      </w:r>
      <w:r>
        <w:rPr>
          <w:rFonts w:ascii="宋体" w:eastAsia="宋体" w:hint="eastAsia"/>
          <w:sz w:val="24"/>
          <w:lang w:eastAsia="zh-CN"/>
        </w:rPr>
        <w:t>当灵魂确实知道罪恶将被赦免时</w:t>
      </w:r>
      <w:r>
        <w:rPr>
          <w:sz w:val="24"/>
          <w:lang w:eastAsia="zh-CN"/>
        </w:rPr>
        <w:t>,</w:t>
      </w:r>
      <w:r>
        <w:rPr>
          <w:rFonts w:ascii="宋体" w:eastAsia="宋体" w:hint="eastAsia"/>
          <w:sz w:val="24"/>
          <w:lang w:eastAsia="zh-CN"/>
        </w:rPr>
        <w:t>谦卑仍然会持续在心中。在为罪恶而烦恼这个问题上</w:t>
      </w:r>
      <w:r>
        <w:rPr>
          <w:spacing w:val="-3"/>
          <w:sz w:val="24"/>
          <w:lang w:eastAsia="zh-CN"/>
        </w:rPr>
        <w:t>,</w:t>
      </w:r>
      <w:r>
        <w:rPr>
          <w:rFonts w:ascii="宋体" w:eastAsia="宋体" w:hint="eastAsia"/>
          <w:sz w:val="24"/>
          <w:lang w:eastAsia="zh-CN"/>
        </w:rPr>
        <w:t>世人有一个很大的误解</w:t>
      </w:r>
      <w:r>
        <w:rPr>
          <w:spacing w:val="1"/>
          <w:sz w:val="24"/>
          <w:lang w:eastAsia="zh-CN"/>
        </w:rPr>
        <w:t>;</w:t>
      </w:r>
      <w:r>
        <w:rPr>
          <w:rFonts w:ascii="宋体" w:eastAsia="宋体" w:hint="eastAsia"/>
          <w:sz w:val="24"/>
          <w:lang w:eastAsia="zh-CN"/>
        </w:rPr>
        <w:t>他们认为悔改或为罪恶哀悼只是一个行为</w:t>
      </w:r>
      <w:r>
        <w:rPr>
          <w:sz w:val="24"/>
          <w:lang w:eastAsia="zh-CN"/>
        </w:rPr>
        <w:t>,</w:t>
      </w:r>
      <w:r>
        <w:rPr>
          <w:rFonts w:ascii="宋体" w:eastAsia="宋体" w:hint="eastAsia"/>
          <w:sz w:val="24"/>
          <w:lang w:eastAsia="zh-CN"/>
        </w:rPr>
        <w:t>如果他们曾经为罪恶而烦恼</w:t>
      </w:r>
      <w:r>
        <w:rPr>
          <w:spacing w:val="-3"/>
          <w:sz w:val="24"/>
          <w:lang w:eastAsia="zh-CN"/>
        </w:rPr>
        <w:t>,</w:t>
      </w:r>
      <w:r>
        <w:rPr>
          <w:rFonts w:ascii="宋体" w:eastAsia="宋体" w:hint="eastAsia"/>
          <w:sz w:val="24"/>
          <w:lang w:eastAsia="zh-CN"/>
        </w:rPr>
        <w:t>他们就不需要再烦恼了</w:t>
      </w:r>
      <w:r>
        <w:rPr>
          <w:sz w:val="24"/>
          <w:lang w:eastAsia="zh-CN"/>
        </w:rPr>
        <w:t>,</w:t>
      </w:r>
      <w:r>
        <w:rPr>
          <w:rFonts w:ascii="宋体" w:eastAsia="宋体" w:hint="eastAsia"/>
          <w:sz w:val="24"/>
          <w:lang w:eastAsia="zh-CN"/>
        </w:rPr>
        <w:t>这是一个危险的错误</w:t>
      </w:r>
      <w:r>
        <w:rPr>
          <w:sz w:val="24"/>
          <w:lang w:eastAsia="zh-CN"/>
        </w:rPr>
        <w:t>,</w:t>
      </w:r>
      <w:r>
        <w:rPr>
          <w:rFonts w:ascii="宋体" w:eastAsia="宋体" w:hint="eastAsia"/>
          <w:sz w:val="24"/>
          <w:lang w:eastAsia="zh-CN"/>
        </w:rPr>
        <w:t>因为我们要知道</w:t>
      </w:r>
      <w:r>
        <w:rPr>
          <w:sz w:val="24"/>
          <w:lang w:eastAsia="zh-CN"/>
        </w:rPr>
        <w:t>,</w:t>
      </w:r>
      <w:r>
        <w:rPr>
          <w:rFonts w:ascii="宋体" w:eastAsia="宋体" w:hint="eastAsia"/>
          <w:sz w:val="24"/>
          <w:lang w:eastAsia="zh-CN"/>
        </w:rPr>
        <w:t>真正的为罪恶悲伤</w:t>
      </w:r>
      <w:r>
        <w:rPr>
          <w:sz w:val="24"/>
          <w:lang w:eastAsia="zh-CN"/>
        </w:rPr>
        <w:t>,</w:t>
      </w:r>
      <w:r>
        <w:rPr>
          <w:rFonts w:ascii="宋体" w:eastAsia="宋体" w:hint="eastAsia"/>
          <w:sz w:val="24"/>
          <w:lang w:eastAsia="zh-CN"/>
        </w:rPr>
        <w:t>真正的悔改</w:t>
      </w:r>
      <w:r>
        <w:rPr>
          <w:spacing w:val="-3"/>
          <w:sz w:val="24"/>
          <w:lang w:eastAsia="zh-CN"/>
        </w:rPr>
        <w:t>,</w:t>
      </w:r>
      <w:r>
        <w:rPr>
          <w:rFonts w:ascii="宋体" w:eastAsia="宋体" w:hint="eastAsia"/>
          <w:sz w:val="24"/>
          <w:lang w:eastAsia="zh-CN"/>
        </w:rPr>
        <w:t>是一个必须持续我们一生的持续行为</w:t>
      </w:r>
      <w:r>
        <w:rPr>
          <w:spacing w:val="1"/>
          <w:sz w:val="24"/>
          <w:lang w:eastAsia="zh-CN"/>
        </w:rPr>
        <w:t>:</w:t>
      </w:r>
      <w:r>
        <w:rPr>
          <w:rFonts w:ascii="宋体" w:eastAsia="宋体" w:hint="eastAsia"/>
          <w:sz w:val="24"/>
          <w:lang w:eastAsia="zh-CN"/>
        </w:rPr>
        <w:t>而且不仅仅是在我们害怕上帝不会赦免我们的罪恶的时候</w:t>
      </w:r>
      <w:r>
        <w:rPr>
          <w:spacing w:val="-3"/>
          <w:sz w:val="24"/>
          <w:lang w:eastAsia="zh-CN"/>
        </w:rPr>
        <w:t>,</w:t>
      </w:r>
      <w:r>
        <w:rPr>
          <w:rFonts w:ascii="宋体" w:eastAsia="宋体" w:hint="eastAsia"/>
          <w:sz w:val="24"/>
          <w:lang w:eastAsia="zh-CN"/>
        </w:rPr>
        <w:t>在我们害怕我们会因我们的罪恶而被诅咒的时候</w:t>
      </w:r>
      <w:r>
        <w:rPr>
          <w:sz w:val="24"/>
          <w:lang w:eastAsia="zh-CN"/>
        </w:rPr>
        <w:t>,</w:t>
      </w:r>
      <w:r>
        <w:rPr>
          <w:rFonts w:ascii="宋体" w:eastAsia="宋体" w:hint="eastAsia"/>
          <w:sz w:val="24"/>
          <w:lang w:eastAsia="zh-CN"/>
        </w:rPr>
        <w:t>而是在我们开始希望上帝会赦免我们的时候</w:t>
      </w:r>
      <w:r>
        <w:rPr>
          <w:spacing w:val="-3"/>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在我们知道上帝已经赦免我们的罪恶的时候</w:t>
      </w:r>
      <w:r>
        <w:rPr>
          <w:sz w:val="24"/>
          <w:lang w:eastAsia="zh-CN"/>
        </w:rPr>
        <w:t>,</w:t>
      </w:r>
      <w:r>
        <w:rPr>
          <w:rFonts w:ascii="宋体" w:eastAsia="宋体" w:hint="eastAsia"/>
          <w:sz w:val="24"/>
          <w:lang w:eastAsia="zh-CN"/>
        </w:rPr>
        <w:t>它仍然会持续</w:t>
      </w:r>
      <w:r>
        <w:rPr>
          <w:sz w:val="24"/>
          <w:lang w:eastAsia="zh-CN"/>
        </w:rPr>
        <w:t>,</w:t>
      </w:r>
      <w:r>
        <w:rPr>
          <w:rFonts w:ascii="宋体" w:eastAsia="宋体" w:hint="eastAsia"/>
          <w:spacing w:val="-16"/>
          <w:sz w:val="24"/>
          <w:lang w:eastAsia="zh-CN"/>
        </w:rPr>
        <w:t>只</w:t>
      </w:r>
      <w:r>
        <w:rPr>
          <w:rFonts w:ascii="宋体" w:eastAsia="宋体" w:hint="eastAsia"/>
          <w:sz w:val="24"/>
          <w:lang w:eastAsia="zh-CN"/>
        </w:rPr>
        <w:t>是以另一种方式运作</w:t>
      </w:r>
      <w:r>
        <w:rPr>
          <w:spacing w:val="-3"/>
          <w:sz w:val="24"/>
          <w:lang w:eastAsia="zh-CN"/>
        </w:rPr>
        <w:t>,</w:t>
      </w:r>
      <w:r>
        <w:rPr>
          <w:rFonts w:ascii="宋体" w:eastAsia="宋体" w:hint="eastAsia"/>
          <w:sz w:val="24"/>
          <w:lang w:eastAsia="zh-CN"/>
        </w:rPr>
        <w:t>如果心灵因这样违背上帝的罪恶而谦卑</w:t>
      </w:r>
      <w:r>
        <w:rPr>
          <w:sz w:val="24"/>
          <w:lang w:eastAsia="zh-CN"/>
        </w:rPr>
        <w:t>,</w:t>
      </w:r>
      <w:r>
        <w:rPr>
          <w:rFonts w:ascii="宋体" w:eastAsia="宋体" w:hint="eastAsia"/>
          <w:sz w:val="24"/>
          <w:lang w:eastAsia="zh-CN"/>
        </w:rPr>
        <w:t>它就必须如此</w:t>
      </w:r>
      <w:r>
        <w:rPr>
          <w:sz w:val="24"/>
          <w:lang w:eastAsia="zh-CN"/>
        </w:rPr>
        <w:t>,</w:t>
      </w:r>
      <w:r>
        <w:rPr>
          <w:rFonts w:ascii="宋体" w:eastAsia="宋体" w:hint="eastAsia"/>
          <w:sz w:val="24"/>
          <w:lang w:eastAsia="zh-CN"/>
        </w:rPr>
        <w:t>因为假设上帝进来</w:t>
      </w:r>
      <w:r>
        <w:rPr>
          <w:spacing w:val="-3"/>
          <w:sz w:val="24"/>
          <w:lang w:eastAsia="zh-CN"/>
        </w:rPr>
        <w:t>,</w:t>
      </w:r>
      <w:r>
        <w:rPr>
          <w:rFonts w:ascii="宋体" w:eastAsia="宋体" w:hint="eastAsia"/>
          <w:sz w:val="24"/>
          <w:lang w:eastAsia="zh-CN"/>
        </w:rPr>
        <w:t>恩慈地告诉灵魂</w:t>
      </w:r>
      <w:r>
        <w:rPr>
          <w:sz w:val="24"/>
          <w:lang w:eastAsia="zh-CN"/>
        </w:rPr>
        <w:t>,</w:t>
      </w:r>
      <w:r>
        <w:rPr>
          <w:rFonts w:ascii="宋体" w:eastAsia="宋体" w:hint="eastAsia"/>
          <w:sz w:val="24"/>
          <w:lang w:eastAsia="zh-CN"/>
        </w:rPr>
        <w:t>虽然你冒犯了我</w:t>
      </w:r>
      <w:r>
        <w:rPr>
          <w:sz w:val="24"/>
          <w:lang w:eastAsia="zh-CN"/>
        </w:rPr>
        <w:t>,</w:t>
      </w:r>
      <w:r>
        <w:rPr>
          <w:rFonts w:ascii="宋体" w:eastAsia="宋体" w:hint="eastAsia"/>
          <w:sz w:val="24"/>
          <w:lang w:eastAsia="zh-CN"/>
        </w:rPr>
        <w:t>但是通过我儿子的调解</w:t>
      </w:r>
      <w:r>
        <w:rPr>
          <w:sz w:val="24"/>
          <w:lang w:eastAsia="zh-CN"/>
        </w:rPr>
        <w:t>,</w:t>
      </w:r>
      <w:r>
        <w:rPr>
          <w:rFonts w:ascii="宋体" w:eastAsia="宋体" w:hint="eastAsia"/>
          <w:sz w:val="24"/>
          <w:lang w:eastAsia="zh-CN"/>
        </w:rPr>
        <w:t>我会原谅你</w:t>
      </w:r>
      <w:r>
        <w:rPr>
          <w:spacing w:val="-1"/>
          <w:sz w:val="24"/>
          <w:lang w:eastAsia="zh-CN"/>
        </w:rPr>
        <w:t>;</w:t>
      </w:r>
      <w:r>
        <w:rPr>
          <w:rFonts w:ascii="宋体" w:eastAsia="宋体" w:hint="eastAsia"/>
          <w:sz w:val="24"/>
          <w:lang w:eastAsia="zh-CN"/>
        </w:rPr>
        <w:t>这会使灵魂平静下来</w:t>
      </w:r>
      <w:r>
        <w:rPr>
          <w:spacing w:val="-3"/>
          <w:sz w:val="24"/>
          <w:lang w:eastAsia="zh-CN"/>
        </w:rPr>
        <w:t>,</w:t>
      </w:r>
      <w:r>
        <w:rPr>
          <w:rFonts w:ascii="宋体" w:eastAsia="宋体" w:hint="eastAsia"/>
          <w:sz w:val="24"/>
          <w:lang w:eastAsia="zh-CN"/>
        </w:rPr>
        <w:t>不再因罪恶而烦恼和悲伤吗</w:t>
      </w:r>
      <w:r>
        <w:rPr>
          <w:sz w:val="24"/>
          <w:lang w:eastAsia="zh-CN"/>
        </w:rPr>
        <w:t>?</w:t>
      </w:r>
      <w:r>
        <w:rPr>
          <w:rFonts w:ascii="宋体" w:eastAsia="宋体" w:hint="eastAsia"/>
          <w:sz w:val="24"/>
          <w:lang w:eastAsia="zh-CN"/>
        </w:rPr>
        <w:t>不。</w:t>
      </w:r>
    </w:p>
    <w:p w14:paraId="7DDBC880" w14:textId="77777777" w:rsidR="00EC029C" w:rsidRDefault="00000000">
      <w:pPr>
        <w:spacing w:before="286" w:line="242" w:lineRule="auto"/>
        <w:ind w:left="100" w:right="354"/>
        <w:rPr>
          <w:rFonts w:ascii="宋体" w:eastAsia="宋体"/>
          <w:sz w:val="24"/>
          <w:lang w:eastAsia="zh-CN"/>
        </w:rPr>
      </w:pPr>
      <w:r>
        <w:rPr>
          <w:rFonts w:ascii="宋体" w:eastAsia="宋体" w:hint="eastAsia"/>
          <w:sz w:val="24"/>
          <w:lang w:eastAsia="zh-CN"/>
        </w:rPr>
        <w:t>现在悲伤以另一种方式出现</w:t>
      </w:r>
      <w:r>
        <w:rPr>
          <w:spacing w:val="-1"/>
          <w:sz w:val="24"/>
          <w:lang w:eastAsia="zh-CN"/>
        </w:rPr>
        <w:t>:</w:t>
      </w:r>
      <w:r>
        <w:rPr>
          <w:rFonts w:ascii="宋体" w:eastAsia="宋体" w:hint="eastAsia"/>
          <w:sz w:val="24"/>
          <w:lang w:eastAsia="zh-CN"/>
        </w:rPr>
        <w:t>这就是我冒犯的上帝</w:t>
      </w:r>
      <w:r>
        <w:rPr>
          <w:sz w:val="24"/>
          <w:lang w:eastAsia="zh-CN"/>
        </w:rPr>
        <w:t>,</w:t>
      </w:r>
      <w:r>
        <w:rPr>
          <w:rFonts w:ascii="宋体" w:eastAsia="宋体" w:hint="eastAsia"/>
          <w:sz w:val="24"/>
          <w:lang w:eastAsia="zh-CN"/>
        </w:rPr>
        <w:t>我冒犯的仁慈怜悯的上帝</w:t>
      </w:r>
      <w:r>
        <w:rPr>
          <w:sz w:val="24"/>
          <w:lang w:eastAsia="zh-CN"/>
        </w:rPr>
        <w:t>,</w:t>
      </w:r>
      <w:r>
        <w:rPr>
          <w:rFonts w:ascii="宋体" w:eastAsia="宋体" w:hint="eastAsia"/>
          <w:sz w:val="24"/>
          <w:lang w:eastAsia="zh-CN"/>
        </w:rPr>
        <w:t>尽管我对他做了所有的错事</w:t>
      </w:r>
      <w:r>
        <w:rPr>
          <w:spacing w:val="-3"/>
          <w:sz w:val="24"/>
          <w:lang w:eastAsia="zh-CN"/>
        </w:rPr>
        <w:t>,</w:t>
      </w:r>
      <w:r>
        <w:rPr>
          <w:rFonts w:ascii="宋体" w:eastAsia="宋体" w:hint="eastAsia"/>
          <w:sz w:val="24"/>
          <w:lang w:eastAsia="zh-CN"/>
        </w:rPr>
        <w:t>但当他抓住我的灵魂时</w:t>
      </w:r>
      <w:r>
        <w:rPr>
          <w:sz w:val="24"/>
          <w:lang w:eastAsia="zh-CN"/>
        </w:rPr>
        <w:t>,</w:t>
      </w:r>
      <w:r>
        <w:rPr>
          <w:rFonts w:ascii="宋体" w:eastAsia="宋体" w:hint="eastAsia"/>
          <w:sz w:val="24"/>
          <w:lang w:eastAsia="zh-CN"/>
        </w:rPr>
        <w:t>本可以理所当然地把我送到最底层的地狱</w:t>
      </w:r>
      <w:r>
        <w:rPr>
          <w:sz w:val="24"/>
          <w:lang w:eastAsia="zh-CN"/>
        </w:rPr>
        <w:t>,</w:t>
      </w:r>
      <w:r>
        <w:rPr>
          <w:rFonts w:ascii="宋体" w:eastAsia="宋体" w:hint="eastAsia"/>
          <w:sz w:val="24"/>
          <w:lang w:eastAsia="zh-CN"/>
        </w:rPr>
        <w:t>但他却愿意赦免</w:t>
      </w:r>
      <w:r>
        <w:rPr>
          <w:spacing w:val="-3"/>
          <w:sz w:val="24"/>
          <w:lang w:eastAsia="zh-CN"/>
        </w:rPr>
        <w:t>,</w:t>
      </w:r>
      <w:r>
        <w:rPr>
          <w:rFonts w:ascii="宋体" w:eastAsia="宋体" w:hint="eastAsia"/>
          <w:sz w:val="24"/>
          <w:lang w:eastAsia="zh-CN"/>
        </w:rPr>
        <w:t>尽管我没有任何良善</w:t>
      </w:r>
      <w:r>
        <w:rPr>
          <w:sz w:val="24"/>
          <w:lang w:eastAsia="zh-CN"/>
        </w:rPr>
        <w:t>?</w:t>
      </w:r>
      <w:r>
        <w:rPr>
          <w:rFonts w:ascii="宋体" w:eastAsia="宋体" w:hint="eastAsia"/>
          <w:spacing w:val="-1"/>
          <w:sz w:val="24"/>
          <w:lang w:eastAsia="zh-CN"/>
        </w:rPr>
        <w:t>而且他还会有这样的怜悯之心</w:t>
      </w:r>
      <w:r>
        <w:rPr>
          <w:sz w:val="24"/>
          <w:lang w:eastAsia="zh-CN"/>
        </w:rPr>
        <w:t>,</w:t>
      </w:r>
      <w:r>
        <w:rPr>
          <w:rFonts w:ascii="宋体" w:eastAsia="宋体" w:hint="eastAsia"/>
          <w:spacing w:val="-2"/>
          <w:sz w:val="24"/>
          <w:lang w:eastAsia="zh-CN"/>
        </w:rPr>
        <w:t>派遣他自己的儿子来弥补我所</w:t>
      </w:r>
      <w:r>
        <w:rPr>
          <w:rFonts w:ascii="宋体" w:eastAsia="宋体" w:hint="eastAsia"/>
          <w:sz w:val="24"/>
          <w:lang w:eastAsia="zh-CN"/>
        </w:rPr>
        <w:t>做的错事</w:t>
      </w:r>
      <w:r>
        <w:rPr>
          <w:spacing w:val="-3"/>
          <w:sz w:val="24"/>
          <w:lang w:eastAsia="zh-CN"/>
        </w:rPr>
        <w:t>,</w:t>
      </w:r>
      <w:r>
        <w:rPr>
          <w:rFonts w:ascii="宋体" w:eastAsia="宋体" w:hint="eastAsia"/>
          <w:sz w:val="24"/>
          <w:lang w:eastAsia="zh-CN"/>
        </w:rPr>
        <w:t>满足我所做的恶事</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现在心灵再次流血</w:t>
      </w:r>
      <w:r>
        <w:rPr>
          <w:sz w:val="24"/>
          <w:lang w:eastAsia="zh-CN"/>
        </w:rPr>
        <w:t>,</w:t>
      </w:r>
      <w:r>
        <w:rPr>
          <w:rFonts w:ascii="宋体" w:eastAsia="宋体" w:hint="eastAsia"/>
          <w:sz w:val="24"/>
          <w:lang w:eastAsia="zh-CN"/>
        </w:rPr>
        <w:t>比以前任何时候都更加悲伤。许多人可以这样说</w:t>
      </w:r>
      <w:r>
        <w:rPr>
          <w:spacing w:val="-3"/>
          <w:sz w:val="24"/>
          <w:lang w:eastAsia="zh-CN"/>
        </w:rPr>
        <w:t>,</w:t>
      </w:r>
      <w:r>
        <w:rPr>
          <w:rFonts w:ascii="宋体" w:eastAsia="宋体" w:hint="eastAsia"/>
          <w:sz w:val="24"/>
          <w:lang w:eastAsia="zh-CN"/>
        </w:rPr>
        <w:t>在他们认为自己的罪恶已经被赦免之后</w:t>
      </w:r>
      <w:r>
        <w:rPr>
          <w:sz w:val="24"/>
          <w:lang w:eastAsia="zh-CN"/>
        </w:rPr>
        <w:t>,</w:t>
      </w:r>
      <w:r>
        <w:rPr>
          <w:rFonts w:ascii="宋体" w:eastAsia="宋体" w:hint="eastAsia"/>
          <w:sz w:val="24"/>
          <w:lang w:eastAsia="zh-CN"/>
        </w:rPr>
        <w:t>他们的灵魂比以前在恐惧和惧怕上帝愤怒的认识中更加悲伤和融化</w:t>
      </w:r>
      <w:r>
        <w:rPr>
          <w:spacing w:val="-1"/>
          <w:sz w:val="24"/>
          <w:lang w:eastAsia="zh-CN"/>
        </w:rPr>
        <w:t>;</w:t>
      </w:r>
      <w:r>
        <w:rPr>
          <w:rFonts w:ascii="宋体" w:eastAsia="宋体" w:hint="eastAsia"/>
          <w:sz w:val="24"/>
          <w:lang w:eastAsia="zh-CN"/>
        </w:rPr>
        <w:t>这一切都是因为他们没有认为罪恶只是因为它带来惩罚的危险而成为罪恶</w:t>
      </w:r>
      <w:r>
        <w:rPr>
          <w:spacing w:val="-3"/>
          <w:sz w:val="24"/>
          <w:lang w:eastAsia="zh-CN"/>
        </w:rPr>
        <w:t>,</w:t>
      </w:r>
      <w:r>
        <w:rPr>
          <w:rFonts w:ascii="宋体" w:eastAsia="宋体" w:hint="eastAsia"/>
          <w:sz w:val="24"/>
          <w:lang w:eastAsia="zh-CN"/>
        </w:rPr>
        <w:t>而是认为罪恶之所以成为罪恶是因为它违背了上帝</w:t>
      </w:r>
      <w:r>
        <w:rPr>
          <w:sz w:val="24"/>
          <w:lang w:eastAsia="zh-CN"/>
        </w:rPr>
        <w:t>,</w:t>
      </w:r>
      <w:r>
        <w:rPr>
          <w:rFonts w:ascii="宋体" w:eastAsia="宋体" w:hint="eastAsia"/>
          <w:sz w:val="24"/>
          <w:lang w:eastAsia="zh-CN"/>
        </w:rPr>
        <w:t>因为我冒犯了上帝</w:t>
      </w:r>
      <w:r>
        <w:rPr>
          <w:sz w:val="24"/>
          <w:lang w:eastAsia="zh-CN"/>
        </w:rPr>
        <w:t>,</w:t>
      </w:r>
      <w:r>
        <w:rPr>
          <w:rFonts w:ascii="宋体" w:eastAsia="宋体" w:hint="eastAsia"/>
          <w:sz w:val="24"/>
          <w:lang w:eastAsia="zh-CN"/>
        </w:rPr>
        <w:t>打击了无限荣耀的一切事物的源头</w:t>
      </w:r>
      <w:r>
        <w:rPr>
          <w:spacing w:val="-1"/>
          <w:sz w:val="24"/>
          <w:lang w:eastAsia="zh-CN"/>
        </w:rPr>
        <w:t>;</w:t>
      </w:r>
      <w:r>
        <w:rPr>
          <w:rFonts w:ascii="宋体" w:eastAsia="宋体" w:hint="eastAsia"/>
          <w:sz w:val="24"/>
          <w:lang w:eastAsia="zh-CN"/>
        </w:rPr>
        <w:t>这将持续在心中</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pacing w:val="-1"/>
          <w:sz w:val="24"/>
          <w:lang w:eastAsia="zh-CN"/>
        </w:rPr>
        <w:t>这与其他因罪恶而烦恼是不同的</w:t>
      </w:r>
      <w:r>
        <w:rPr>
          <w:sz w:val="24"/>
          <w:lang w:eastAsia="zh-CN"/>
        </w:rPr>
        <w:t>;</w:t>
      </w:r>
      <w:r>
        <w:rPr>
          <w:rFonts w:ascii="宋体" w:eastAsia="宋体" w:hint="eastAsia"/>
          <w:sz w:val="24"/>
          <w:lang w:eastAsia="zh-CN"/>
        </w:rPr>
        <w:t>正因为这种因罪恶而烦恼是如此有效</w:t>
      </w:r>
      <w:r>
        <w:rPr>
          <w:spacing w:val="-3"/>
          <w:sz w:val="24"/>
          <w:lang w:eastAsia="zh-CN"/>
        </w:rPr>
        <w:t>,</w:t>
      </w:r>
      <w:r>
        <w:rPr>
          <w:rFonts w:ascii="宋体" w:eastAsia="宋体" w:hint="eastAsia"/>
          <w:sz w:val="24"/>
          <w:lang w:eastAsia="zh-CN"/>
        </w:rPr>
        <w:t>如此美好</w:t>
      </w:r>
      <w:r>
        <w:rPr>
          <w:sz w:val="24"/>
          <w:lang w:eastAsia="zh-CN"/>
        </w:rPr>
        <w:t>,</w:t>
      </w:r>
      <w:r>
        <w:rPr>
          <w:rFonts w:ascii="宋体" w:eastAsia="宋体" w:hint="eastAsia"/>
          <w:sz w:val="24"/>
          <w:lang w:eastAsia="zh-CN"/>
        </w:rPr>
        <w:t>所以我更加努力地向你们揭示罪恶是如何违背上帝的</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当我来到另一个问题</w:t>
      </w:r>
      <w:r>
        <w:rPr>
          <w:sz w:val="24"/>
          <w:lang w:eastAsia="zh-CN"/>
        </w:rPr>
        <w:t>,</w:t>
      </w:r>
      <w:r>
        <w:rPr>
          <w:rFonts w:ascii="宋体" w:eastAsia="宋体" w:hint="eastAsia"/>
          <w:sz w:val="24"/>
          <w:lang w:eastAsia="zh-CN"/>
        </w:rPr>
        <w:t>说明它是如何违背我们自己的时候</w:t>
      </w:r>
      <w:r>
        <w:rPr>
          <w:sz w:val="24"/>
          <w:lang w:eastAsia="zh-CN"/>
        </w:rPr>
        <w:t>,</w:t>
      </w:r>
      <w:r>
        <w:rPr>
          <w:rFonts w:ascii="宋体" w:eastAsia="宋体" w:hint="eastAsia"/>
          <w:sz w:val="24"/>
          <w:lang w:eastAsia="zh-CN"/>
        </w:rPr>
        <w:t>我将在这一点上简洁一些</w:t>
      </w:r>
      <w:r>
        <w:rPr>
          <w:spacing w:val="-3"/>
          <w:sz w:val="24"/>
          <w:lang w:eastAsia="zh-CN"/>
        </w:rPr>
        <w:t>,</w:t>
      </w:r>
      <w:r>
        <w:rPr>
          <w:rFonts w:ascii="宋体" w:eastAsia="宋体" w:hint="eastAsia"/>
          <w:sz w:val="24"/>
          <w:lang w:eastAsia="zh-CN"/>
        </w:rPr>
        <w:t>因为我知道这是最主要的。</w:t>
      </w:r>
    </w:p>
    <w:p w14:paraId="73A7D07B"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07F5F3CD" w14:textId="77777777" w:rsidR="00EC029C" w:rsidRDefault="00000000">
      <w:pPr>
        <w:spacing w:before="86" w:line="242" w:lineRule="auto"/>
        <w:ind w:left="100" w:right="328"/>
        <w:rPr>
          <w:rFonts w:ascii="宋体" w:eastAsia="宋体"/>
          <w:sz w:val="24"/>
          <w:lang w:eastAsia="zh-CN"/>
        </w:rPr>
      </w:pPr>
      <w:r>
        <w:rPr>
          <w:spacing w:val="-2"/>
          <w:sz w:val="24"/>
          <w:lang w:eastAsia="zh-CN"/>
        </w:rPr>
        <w:lastRenderedPageBreak/>
        <w:t>4</w:t>
      </w:r>
      <w:r>
        <w:rPr>
          <w:rFonts w:ascii="宋体" w:eastAsia="宋体" w:hint="eastAsia"/>
          <w:sz w:val="24"/>
          <w:lang w:eastAsia="zh-CN"/>
        </w:rPr>
        <w:t>如果对罪的困扰以任何其他方式被认为是邪恶的</w:t>
      </w:r>
      <w:r>
        <w:rPr>
          <w:spacing w:val="-2"/>
          <w:sz w:val="24"/>
          <w:lang w:eastAsia="zh-CN"/>
        </w:rPr>
        <w:t>(</w:t>
      </w:r>
      <w:r>
        <w:rPr>
          <w:rFonts w:ascii="宋体" w:eastAsia="宋体" w:hint="eastAsia"/>
          <w:sz w:val="24"/>
          <w:lang w:eastAsia="zh-CN"/>
        </w:rPr>
        <w:t>或者如果这不是主要的</w:t>
      </w:r>
      <w:r>
        <w:rPr>
          <w:sz w:val="24"/>
          <w:lang w:eastAsia="zh-CN"/>
        </w:rPr>
        <w:t>),</w:t>
      </w:r>
      <w:r>
        <w:rPr>
          <w:rFonts w:ascii="宋体" w:eastAsia="宋体" w:hint="eastAsia"/>
          <w:sz w:val="24"/>
          <w:lang w:eastAsia="zh-CN"/>
        </w:rPr>
        <w:t>那就不可能那么好</w:t>
      </w:r>
      <w:r>
        <w:rPr>
          <w:spacing w:val="-3"/>
          <w:sz w:val="24"/>
          <w:lang w:eastAsia="zh-CN"/>
        </w:rPr>
        <w:t>,</w:t>
      </w:r>
      <w:r>
        <w:rPr>
          <w:rFonts w:ascii="宋体" w:eastAsia="宋体" w:hint="eastAsia"/>
          <w:sz w:val="24"/>
          <w:lang w:eastAsia="zh-CN"/>
        </w:rPr>
        <w:t>因为除了这种困扰之外</w:t>
      </w:r>
      <w:r>
        <w:rPr>
          <w:sz w:val="24"/>
          <w:lang w:eastAsia="zh-CN"/>
        </w:rPr>
        <w:t>,</w:t>
      </w:r>
      <w:r>
        <w:rPr>
          <w:rFonts w:ascii="宋体" w:eastAsia="宋体" w:hint="eastAsia"/>
          <w:sz w:val="24"/>
          <w:lang w:eastAsia="zh-CN"/>
        </w:rPr>
        <w:t>没有任何对罪的困扰能够在罪和灵魂之间制造隔阂</w:t>
      </w:r>
      <w:r>
        <w:rPr>
          <w:spacing w:val="1"/>
          <w:sz w:val="24"/>
          <w:lang w:eastAsia="zh-CN"/>
        </w:rPr>
        <w:t>;</w:t>
      </w:r>
      <w:r>
        <w:rPr>
          <w:rFonts w:ascii="宋体" w:eastAsia="宋体" w:hint="eastAsia"/>
          <w:sz w:val="24"/>
          <w:lang w:eastAsia="zh-CN"/>
        </w:rPr>
        <w:t>所有其他的困扰都不会这样做</w:t>
      </w:r>
      <w:r>
        <w:rPr>
          <w:spacing w:val="-3"/>
          <w:sz w:val="24"/>
          <w:lang w:eastAsia="zh-CN"/>
        </w:rPr>
        <w:t>,</w:t>
      </w:r>
      <w:r>
        <w:rPr>
          <w:rFonts w:ascii="宋体" w:eastAsia="宋体" w:hint="eastAsia"/>
          <w:sz w:val="24"/>
          <w:lang w:eastAsia="zh-CN"/>
        </w:rPr>
        <w:t>除非这种困扰出现。事实上</w:t>
      </w:r>
      <w:r>
        <w:rPr>
          <w:sz w:val="24"/>
          <w:lang w:eastAsia="zh-CN"/>
        </w:rPr>
        <w:t>,</w:t>
      </w:r>
      <w:r>
        <w:rPr>
          <w:rFonts w:ascii="宋体" w:eastAsia="宋体" w:hint="eastAsia"/>
          <w:sz w:val="24"/>
          <w:lang w:eastAsia="zh-CN"/>
        </w:rPr>
        <w:t>考虑罪与灵魂之间的联系是如此之强</w:t>
      </w:r>
      <w:r>
        <w:rPr>
          <w:sz w:val="24"/>
          <w:lang w:eastAsia="zh-CN"/>
        </w:rPr>
        <w:t>,</w:t>
      </w:r>
      <w:r>
        <w:rPr>
          <w:rFonts w:ascii="宋体" w:eastAsia="宋体" w:hint="eastAsia"/>
          <w:sz w:val="24"/>
          <w:lang w:eastAsia="zh-CN"/>
        </w:rPr>
        <w:t>以及制造隔阂是多么困难</w:t>
      </w:r>
      <w:r>
        <w:rPr>
          <w:spacing w:val="-3"/>
          <w:sz w:val="24"/>
          <w:lang w:eastAsia="zh-CN"/>
        </w:rPr>
        <w:t>,</w:t>
      </w:r>
      <w:r>
        <w:rPr>
          <w:rFonts w:ascii="宋体" w:eastAsia="宋体" w:hint="eastAsia"/>
          <w:sz w:val="24"/>
          <w:lang w:eastAsia="zh-CN"/>
        </w:rPr>
        <w:t>这是令人惊讶的</w:t>
      </w:r>
      <w:r>
        <w:rPr>
          <w:spacing w:val="1"/>
          <w:sz w:val="24"/>
          <w:lang w:eastAsia="zh-CN"/>
        </w:rPr>
        <w:t>;</w:t>
      </w:r>
      <w:r>
        <w:rPr>
          <w:rFonts w:ascii="宋体" w:eastAsia="宋体" w:hint="eastAsia"/>
          <w:sz w:val="24"/>
          <w:lang w:eastAsia="zh-CN"/>
        </w:rPr>
        <w:t>拿一个男人或女人来说</w:t>
      </w:r>
      <w:r>
        <w:rPr>
          <w:sz w:val="24"/>
          <w:lang w:eastAsia="zh-CN"/>
        </w:rPr>
        <w:t>,</w:t>
      </w:r>
      <w:r>
        <w:rPr>
          <w:rFonts w:ascii="宋体" w:eastAsia="宋体" w:hint="eastAsia"/>
          <w:sz w:val="24"/>
          <w:lang w:eastAsia="zh-CN"/>
        </w:rPr>
        <w:t>他们认为上帝对罪的愤怒是如此之大</w:t>
      </w:r>
      <w:r>
        <w:rPr>
          <w:spacing w:val="-1"/>
          <w:sz w:val="24"/>
          <w:lang w:eastAsia="zh-CN"/>
        </w:rPr>
        <w:t>;</w:t>
      </w:r>
      <w:r>
        <w:rPr>
          <w:rFonts w:ascii="宋体" w:eastAsia="宋体" w:hint="eastAsia"/>
          <w:sz w:val="24"/>
          <w:lang w:eastAsia="zh-CN"/>
        </w:rPr>
        <w:t>拿一个仿佛在上帝的愤怒中煎熬的人来说</w:t>
      </w:r>
      <w:r>
        <w:rPr>
          <w:sz w:val="24"/>
          <w:lang w:eastAsia="zh-CN"/>
        </w:rPr>
        <w:t>,</w:t>
      </w:r>
      <w:r>
        <w:rPr>
          <w:rFonts w:ascii="宋体" w:eastAsia="宋体" w:hint="eastAsia"/>
          <w:sz w:val="24"/>
          <w:lang w:eastAsia="zh-CN"/>
        </w:rPr>
        <w:t>他的良心燃烧着</w:t>
      </w:r>
      <w:r>
        <w:rPr>
          <w:sz w:val="24"/>
          <w:lang w:eastAsia="zh-CN"/>
        </w:rPr>
        <w:t>,</w:t>
      </w:r>
      <w:r>
        <w:rPr>
          <w:rFonts w:ascii="宋体" w:eastAsia="宋体" w:hint="eastAsia"/>
          <w:sz w:val="24"/>
          <w:lang w:eastAsia="zh-CN"/>
        </w:rPr>
        <w:t>甚至把地狱带给他</w:t>
      </w:r>
      <w:r>
        <w:rPr>
          <w:spacing w:val="-17"/>
          <w:sz w:val="24"/>
          <w:lang w:eastAsia="zh-CN"/>
        </w:rPr>
        <w:t>,</w:t>
      </w:r>
      <w:r>
        <w:rPr>
          <w:rFonts w:ascii="宋体" w:eastAsia="宋体" w:hint="eastAsia"/>
          <w:sz w:val="24"/>
          <w:lang w:eastAsia="zh-CN"/>
        </w:rPr>
        <w:t>他在灵魂的痛苦中为罪恶哭喊、咆哮</w:t>
      </w:r>
      <w:r>
        <w:rPr>
          <w:spacing w:val="-1"/>
          <w:sz w:val="24"/>
          <w:lang w:eastAsia="zh-CN"/>
        </w:rPr>
        <w:t>;</w:t>
      </w:r>
      <w:r>
        <w:rPr>
          <w:rFonts w:ascii="宋体" w:eastAsia="宋体" w:hint="eastAsia"/>
          <w:sz w:val="24"/>
          <w:lang w:eastAsia="zh-CN"/>
        </w:rPr>
        <w:t>人们会认为这个人肯定再也不会与罪恶有瓜葛了</w:t>
      </w:r>
      <w:r>
        <w:rPr>
          <w:sz w:val="24"/>
          <w:lang w:eastAsia="zh-CN"/>
        </w:rPr>
        <w:t>,</w:t>
      </w:r>
      <w:r>
        <w:rPr>
          <w:rFonts w:ascii="宋体" w:eastAsia="宋体" w:hint="eastAsia"/>
          <w:sz w:val="24"/>
          <w:lang w:eastAsia="zh-CN"/>
        </w:rPr>
        <w:t>他正处在因罪恶而产生的恐惧、痛苦和困扰之中</w:t>
      </w:r>
      <w:r>
        <w:rPr>
          <w:spacing w:val="-3"/>
          <w:sz w:val="24"/>
          <w:lang w:eastAsia="zh-CN"/>
        </w:rPr>
        <w:t>,</w:t>
      </w:r>
      <w:r>
        <w:rPr>
          <w:rFonts w:ascii="宋体" w:eastAsia="宋体" w:hint="eastAsia"/>
          <w:sz w:val="24"/>
          <w:lang w:eastAsia="zh-CN"/>
        </w:rPr>
        <w:t>他肯定再也不会与人为伍、醉酒、不洁或欺骗了</w:t>
      </w:r>
      <w:r>
        <w:rPr>
          <w:spacing w:val="-1"/>
          <w:sz w:val="24"/>
          <w:lang w:eastAsia="zh-CN"/>
        </w:rPr>
        <w:t>:</w:t>
      </w:r>
      <w:r>
        <w:rPr>
          <w:rFonts w:ascii="宋体" w:eastAsia="宋体" w:hint="eastAsia"/>
          <w:sz w:val="24"/>
          <w:lang w:eastAsia="zh-CN"/>
        </w:rPr>
        <w:t>但是</w:t>
      </w:r>
      <w:r>
        <w:rPr>
          <w:sz w:val="24"/>
          <w:lang w:eastAsia="zh-CN"/>
        </w:rPr>
        <w:t>,</w:t>
      </w:r>
      <w:r>
        <w:rPr>
          <w:rFonts w:ascii="宋体" w:eastAsia="宋体" w:hint="eastAsia"/>
          <w:sz w:val="24"/>
          <w:lang w:eastAsia="zh-CN"/>
        </w:rPr>
        <w:t>看到男人和女人的心如此执着于罪恶</w:t>
      </w:r>
      <w:r>
        <w:rPr>
          <w:sz w:val="24"/>
          <w:lang w:eastAsia="zh-CN"/>
        </w:rPr>
        <w:t>,</w:t>
      </w:r>
      <w:r>
        <w:rPr>
          <w:rFonts w:ascii="宋体" w:eastAsia="宋体" w:hint="eastAsia"/>
          <w:sz w:val="24"/>
          <w:lang w:eastAsia="zh-CN"/>
        </w:rPr>
        <w:t>尽管他们多次为此感到痛苦和恐惧</w:t>
      </w:r>
      <w:r>
        <w:rPr>
          <w:sz w:val="24"/>
          <w:lang w:eastAsia="zh-CN"/>
        </w:rPr>
        <w:t>,</w:t>
      </w:r>
      <w:r>
        <w:rPr>
          <w:rFonts w:ascii="宋体" w:eastAsia="宋体" w:hint="eastAsia"/>
          <w:sz w:val="24"/>
          <w:lang w:eastAsia="zh-CN"/>
        </w:rPr>
        <w:t>但 他们仍然会再次陷入罪恶</w:t>
      </w:r>
      <w:r>
        <w:rPr>
          <w:spacing w:val="-3"/>
          <w:sz w:val="24"/>
          <w:lang w:eastAsia="zh-CN"/>
        </w:rPr>
        <w:t>,</w:t>
      </w:r>
      <w:r>
        <w:rPr>
          <w:rFonts w:ascii="宋体" w:eastAsia="宋体" w:hint="eastAsia"/>
          <w:sz w:val="24"/>
          <w:lang w:eastAsia="zh-CN"/>
        </w:rPr>
        <w:t>而且像以前一样贪婪</w:t>
      </w:r>
      <w:r>
        <w:rPr>
          <w:sz w:val="24"/>
          <w:lang w:eastAsia="zh-CN"/>
        </w:rPr>
        <w:t>,</w:t>
      </w:r>
      <w:r>
        <w:rPr>
          <w:rFonts w:ascii="宋体" w:eastAsia="宋体" w:hint="eastAsia"/>
          <w:sz w:val="24"/>
          <w:lang w:eastAsia="zh-CN"/>
        </w:rPr>
        <w:t>甚至有时更加贪婪</w:t>
      </w:r>
      <w:r>
        <w:rPr>
          <w:sz w:val="24"/>
          <w:lang w:eastAsia="zh-CN"/>
        </w:rPr>
        <w:t>,</w:t>
      </w:r>
      <w:r>
        <w:rPr>
          <w:rFonts w:ascii="宋体" w:eastAsia="宋体" w:hint="eastAsia"/>
          <w:sz w:val="24"/>
          <w:lang w:eastAsia="zh-CN"/>
        </w:rPr>
        <w:t>这可能会让人和天使感到惊讶。</w:t>
      </w:r>
    </w:p>
    <w:p w14:paraId="0196AF5B" w14:textId="77777777" w:rsidR="00EC029C" w:rsidRDefault="00000000">
      <w:pPr>
        <w:spacing w:before="286" w:line="242" w:lineRule="auto"/>
        <w:ind w:left="100" w:right="328"/>
        <w:rPr>
          <w:rFonts w:ascii="宋体" w:eastAsia="宋体"/>
          <w:sz w:val="24"/>
          <w:lang w:eastAsia="zh-CN"/>
        </w:rPr>
      </w:pPr>
      <w:r>
        <w:rPr>
          <w:rFonts w:ascii="宋体" w:eastAsia="宋体" w:hint="eastAsia"/>
          <w:sz w:val="24"/>
          <w:lang w:eastAsia="zh-CN"/>
        </w:rPr>
        <w:t>因为如果一个人</w:t>
      </w:r>
      <w:r>
        <w:rPr>
          <w:spacing w:val="-2"/>
          <w:sz w:val="24"/>
          <w:lang w:eastAsia="zh-CN"/>
        </w:rPr>
        <w:t>(</w:t>
      </w:r>
      <w:r>
        <w:rPr>
          <w:rFonts w:ascii="宋体" w:eastAsia="宋体" w:hint="eastAsia"/>
          <w:sz w:val="24"/>
          <w:lang w:eastAsia="zh-CN"/>
        </w:rPr>
        <w:t>请仔细考虑我所说的</w:t>
      </w:r>
      <w:r>
        <w:rPr>
          <w:spacing w:val="1"/>
          <w:sz w:val="24"/>
          <w:lang w:eastAsia="zh-CN"/>
        </w:rPr>
        <w:t>)</w:t>
      </w:r>
      <w:r>
        <w:rPr>
          <w:rFonts w:ascii="宋体" w:eastAsia="宋体" w:hint="eastAsia"/>
          <w:sz w:val="24"/>
          <w:lang w:eastAsia="zh-CN"/>
        </w:rPr>
        <w:t>一旦克服了对罪的良心困扰</w:t>
      </w:r>
      <w:r>
        <w:rPr>
          <w:spacing w:val="-3"/>
          <w:sz w:val="24"/>
          <w:lang w:eastAsia="zh-CN"/>
        </w:rPr>
        <w:t>,</w:t>
      </w:r>
      <w:r>
        <w:rPr>
          <w:rFonts w:ascii="宋体" w:eastAsia="宋体" w:hint="eastAsia"/>
          <w:sz w:val="24"/>
          <w:lang w:eastAsia="zh-CN"/>
        </w:rPr>
        <w:t>并再次陷入罪中</w:t>
      </w:r>
      <w:r>
        <w:rPr>
          <w:sz w:val="24"/>
          <w:lang w:eastAsia="zh-CN"/>
        </w:rPr>
        <w:t>,</w:t>
      </w:r>
      <w:r>
        <w:rPr>
          <w:rFonts w:ascii="宋体" w:eastAsia="宋体" w:hint="eastAsia"/>
          <w:sz w:val="24"/>
          <w:lang w:eastAsia="zh-CN"/>
        </w:rPr>
        <w:t>他就会变得更加贪婪</w:t>
      </w:r>
      <w:r>
        <w:rPr>
          <w:spacing w:val="-1"/>
          <w:sz w:val="24"/>
          <w:lang w:eastAsia="zh-CN"/>
        </w:rPr>
        <w:t>;</w:t>
      </w:r>
      <w:r>
        <w:rPr>
          <w:rFonts w:ascii="宋体" w:eastAsia="宋体" w:hint="eastAsia"/>
          <w:sz w:val="24"/>
          <w:lang w:eastAsia="zh-CN"/>
        </w:rPr>
        <w:t>他会轻视良心</w:t>
      </w:r>
      <w:r>
        <w:rPr>
          <w:sz w:val="24"/>
          <w:lang w:eastAsia="zh-CN"/>
        </w:rPr>
        <w:t>,</w:t>
      </w:r>
      <w:r>
        <w:rPr>
          <w:rFonts w:ascii="宋体" w:eastAsia="宋体" w:hint="eastAsia"/>
          <w:sz w:val="24"/>
          <w:lang w:eastAsia="zh-CN"/>
        </w:rPr>
        <w:t>嘲笑良心</w:t>
      </w:r>
      <w:r>
        <w:rPr>
          <w:sz w:val="24"/>
          <w:lang w:eastAsia="zh-CN"/>
        </w:rPr>
        <w:t>,</w:t>
      </w:r>
      <w:r>
        <w:rPr>
          <w:rFonts w:ascii="宋体" w:eastAsia="宋体" w:hint="eastAsia"/>
          <w:sz w:val="24"/>
          <w:lang w:eastAsia="zh-CN"/>
        </w:rPr>
        <w:t>如果他曾经反抗过良心</w:t>
      </w:r>
      <w:r>
        <w:rPr>
          <w:sz w:val="24"/>
          <w:lang w:eastAsia="zh-CN"/>
        </w:rPr>
        <w:t>,</w:t>
      </w:r>
      <w:r>
        <w:rPr>
          <w:rFonts w:ascii="宋体" w:eastAsia="宋体" w:hint="eastAsia"/>
          <w:spacing w:val="-2"/>
          <w:sz w:val="24"/>
          <w:lang w:eastAsia="zh-CN"/>
        </w:rPr>
        <w:t>他就会把良心视为无物。</w:t>
      </w:r>
      <w:r>
        <w:rPr>
          <w:rFonts w:ascii="宋体" w:eastAsia="宋体" w:hint="eastAsia"/>
          <w:sz w:val="24"/>
          <w:lang w:eastAsia="zh-CN"/>
        </w:rPr>
        <w:t>就像一匹不守规矩的马</w:t>
      </w:r>
      <w:r>
        <w:rPr>
          <w:spacing w:val="-3"/>
          <w:sz w:val="24"/>
          <w:lang w:eastAsia="zh-CN"/>
        </w:rPr>
        <w:t>,</w:t>
      </w:r>
      <w:r>
        <w:rPr>
          <w:rFonts w:ascii="宋体" w:eastAsia="宋体" w:hint="eastAsia"/>
          <w:sz w:val="24"/>
          <w:lang w:eastAsia="zh-CN"/>
        </w:rPr>
        <w:t>如果它曾经把骑手甩下来</w:t>
      </w:r>
      <w:r>
        <w:rPr>
          <w:sz w:val="24"/>
          <w:lang w:eastAsia="zh-CN"/>
        </w:rPr>
        <w:t>,</w:t>
      </w:r>
      <w:r>
        <w:rPr>
          <w:rFonts w:ascii="宋体" w:eastAsia="宋体" w:hint="eastAsia"/>
          <w:sz w:val="24"/>
          <w:lang w:eastAsia="zh-CN"/>
        </w:rPr>
        <w:t>那么让他再骑上去</w:t>
      </w:r>
      <w:r>
        <w:rPr>
          <w:sz w:val="24"/>
          <w:lang w:eastAsia="zh-CN"/>
        </w:rPr>
        <w:t>,</w:t>
      </w:r>
      <w:r>
        <w:rPr>
          <w:rFonts w:ascii="宋体" w:eastAsia="宋体" w:hint="eastAsia"/>
          <w:sz w:val="24"/>
          <w:lang w:eastAsia="zh-CN"/>
        </w:rPr>
        <w:t>它就不会在乎他</w:t>
      </w:r>
      <w:r>
        <w:rPr>
          <w:sz w:val="24"/>
          <w:lang w:eastAsia="zh-CN"/>
        </w:rPr>
        <w:t>,</w:t>
      </w:r>
      <w:r>
        <w:rPr>
          <w:rFonts w:ascii="宋体" w:eastAsia="宋体" w:hint="eastAsia"/>
          <w:sz w:val="24"/>
          <w:lang w:eastAsia="zh-CN"/>
        </w:rPr>
        <w:t>它会蔑视他</w:t>
      </w:r>
      <w:r>
        <w:rPr>
          <w:spacing w:val="-3"/>
          <w:sz w:val="24"/>
          <w:lang w:eastAsia="zh-CN"/>
        </w:rPr>
        <w:t>,</w:t>
      </w:r>
      <w:r>
        <w:rPr>
          <w:rFonts w:ascii="宋体" w:eastAsia="宋体" w:hint="eastAsia"/>
          <w:sz w:val="24"/>
          <w:lang w:eastAsia="zh-CN"/>
        </w:rPr>
        <w:t>很快就会再次把他甩下来</w:t>
      </w:r>
      <w:r>
        <w:rPr>
          <w:spacing w:val="1"/>
          <w:sz w:val="24"/>
          <w:lang w:eastAsia="zh-CN"/>
        </w:rPr>
        <w:t>:</w:t>
      </w:r>
      <w:r>
        <w:rPr>
          <w:rFonts w:ascii="宋体" w:eastAsia="宋体" w:hint="eastAsia"/>
          <w:sz w:val="24"/>
          <w:lang w:eastAsia="zh-CN"/>
        </w:rPr>
        <w:t>同样</w:t>
      </w:r>
      <w:r>
        <w:rPr>
          <w:sz w:val="24"/>
          <w:lang w:eastAsia="zh-CN"/>
        </w:rPr>
        <w:t>,</w:t>
      </w:r>
      <w:r>
        <w:rPr>
          <w:rFonts w:ascii="宋体" w:eastAsia="宋体" w:hint="eastAsia"/>
          <w:sz w:val="24"/>
          <w:lang w:eastAsia="zh-CN"/>
        </w:rPr>
        <w:t>当一个人内心顽固不化的欲望曾经摆脱了良心</w:t>
      </w:r>
      <w:r>
        <w:rPr>
          <w:sz w:val="24"/>
          <w:lang w:eastAsia="zh-CN"/>
        </w:rPr>
        <w:t>,</w:t>
      </w:r>
      <w:r>
        <w:rPr>
          <w:rFonts w:ascii="宋体" w:eastAsia="宋体" w:hint="eastAsia"/>
          <w:sz w:val="24"/>
          <w:lang w:eastAsia="zh-CN"/>
        </w:rPr>
        <w:t>一 个男人或女人曾经因罪恶而受到良心的折磨</w:t>
      </w:r>
      <w:r>
        <w:rPr>
          <w:spacing w:val="-3"/>
          <w:sz w:val="24"/>
          <w:lang w:eastAsia="zh-CN"/>
        </w:rPr>
        <w:t>,</w:t>
      </w:r>
      <w:r>
        <w:rPr>
          <w:rFonts w:ascii="宋体" w:eastAsia="宋体" w:hint="eastAsia"/>
          <w:sz w:val="24"/>
          <w:lang w:eastAsia="zh-CN"/>
        </w:rPr>
        <w:t>但仍然再次陷入罪中</w:t>
      </w:r>
      <w:r>
        <w:rPr>
          <w:sz w:val="24"/>
          <w:lang w:eastAsia="zh-CN"/>
        </w:rPr>
        <w:t>,</w:t>
      </w:r>
      <w:r>
        <w:rPr>
          <w:rFonts w:ascii="宋体" w:eastAsia="宋体" w:hint="eastAsia"/>
          <w:sz w:val="24"/>
          <w:lang w:eastAsia="zh-CN"/>
        </w:rPr>
        <w:t>这样一个人的处境是非常可悲的。我不是说完全绝望</w:t>
      </w:r>
      <w:r>
        <w:rPr>
          <w:spacing w:val="-3"/>
          <w:sz w:val="24"/>
          <w:lang w:eastAsia="zh-CN"/>
        </w:rPr>
        <w:t>,</w:t>
      </w:r>
      <w:r>
        <w:rPr>
          <w:rFonts w:ascii="宋体" w:eastAsia="宋体" w:hint="eastAsia"/>
          <w:sz w:val="24"/>
          <w:lang w:eastAsia="zh-CN"/>
        </w:rPr>
        <w:t>我不敢这么说</w:t>
      </w:r>
      <w:r>
        <w:rPr>
          <w:sz w:val="24"/>
          <w:lang w:eastAsia="zh-CN"/>
        </w:rPr>
        <w:t>,</w:t>
      </w:r>
      <w:r>
        <w:rPr>
          <w:rFonts w:ascii="宋体" w:eastAsia="宋体" w:hint="eastAsia"/>
          <w:sz w:val="24"/>
          <w:lang w:eastAsia="zh-CN"/>
        </w:rPr>
        <w:t>因为上帝的想法比我们的想法更高</w:t>
      </w:r>
      <w:r>
        <w:rPr>
          <w:sz w:val="24"/>
          <w:lang w:eastAsia="zh-CN"/>
        </w:rPr>
        <w:t>,</w:t>
      </w:r>
      <w:r>
        <w:rPr>
          <w:rFonts w:ascii="宋体" w:eastAsia="宋体" w:hint="eastAsia"/>
          <w:sz w:val="24"/>
          <w:lang w:eastAsia="zh-CN"/>
        </w:rPr>
        <w:t>就像天堂高于地球一样</w:t>
      </w:r>
      <w:r>
        <w:rPr>
          <w:spacing w:val="-1"/>
          <w:sz w:val="24"/>
          <w:lang w:eastAsia="zh-CN"/>
        </w:rPr>
        <w:t>:</w:t>
      </w:r>
      <w:r>
        <w:rPr>
          <w:rFonts w:ascii="宋体" w:eastAsia="宋体" w:hint="eastAsia"/>
          <w:sz w:val="24"/>
          <w:lang w:eastAsia="zh-CN"/>
        </w:rPr>
        <w:t>但这个人的处境是非常可悲的。</w:t>
      </w:r>
    </w:p>
    <w:p w14:paraId="0CD1EC29" w14:textId="77777777" w:rsidR="00EC029C" w:rsidRDefault="00000000">
      <w:pPr>
        <w:spacing w:before="286" w:line="242" w:lineRule="auto"/>
        <w:ind w:left="100" w:right="534"/>
        <w:jc w:val="both"/>
        <w:rPr>
          <w:rFonts w:ascii="宋体" w:eastAsia="宋体"/>
          <w:sz w:val="24"/>
          <w:lang w:eastAsia="zh-CN"/>
        </w:rPr>
      </w:pPr>
      <w:r>
        <w:rPr>
          <w:rFonts w:ascii="宋体" w:eastAsia="宋体" w:hint="eastAsia"/>
          <w:spacing w:val="-2"/>
          <w:sz w:val="24"/>
          <w:lang w:eastAsia="zh-CN"/>
        </w:rPr>
        <w:t>罪在灵魂中有这样的力量</w:t>
      </w:r>
      <w:r>
        <w:rPr>
          <w:spacing w:val="-2"/>
          <w:sz w:val="24"/>
          <w:lang w:eastAsia="zh-CN"/>
        </w:rPr>
        <w:t>,</w:t>
      </w:r>
      <w:r>
        <w:rPr>
          <w:rFonts w:ascii="宋体" w:eastAsia="宋体" w:hint="eastAsia"/>
          <w:spacing w:val="-2"/>
          <w:sz w:val="24"/>
          <w:lang w:eastAsia="zh-CN"/>
        </w:rPr>
        <w:t>世界上所有的恐怖都不会在罪和灵魂之间制造隔阂。但是一旦灵魂能够像大卫一样说</w:t>
      </w:r>
      <w:r>
        <w:rPr>
          <w:spacing w:val="-2"/>
          <w:sz w:val="24"/>
          <w:lang w:eastAsia="zh-CN"/>
        </w:rPr>
        <w:t>,</w:t>
      </w:r>
      <w:r>
        <w:rPr>
          <w:rFonts w:ascii="宋体" w:eastAsia="宋体" w:hint="eastAsia"/>
          <w:spacing w:val="-2"/>
          <w:sz w:val="24"/>
          <w:lang w:eastAsia="zh-CN"/>
        </w:rPr>
        <w:t>得罪你</w:t>
      </w:r>
      <w:r>
        <w:rPr>
          <w:spacing w:val="-2"/>
          <w:sz w:val="24"/>
          <w:lang w:eastAsia="zh-CN"/>
        </w:rPr>
        <w:t>,</w:t>
      </w:r>
      <w:r>
        <w:rPr>
          <w:rFonts w:ascii="宋体" w:eastAsia="宋体" w:hint="eastAsia"/>
          <w:spacing w:val="-2"/>
          <w:sz w:val="24"/>
          <w:lang w:eastAsia="zh-CN"/>
        </w:rPr>
        <w:t>只得罪你</w:t>
      </w:r>
      <w:r>
        <w:rPr>
          <w:spacing w:val="-2"/>
          <w:sz w:val="24"/>
          <w:lang w:eastAsia="zh-CN"/>
        </w:rPr>
        <w:t>;</w:t>
      </w:r>
      <w:r>
        <w:rPr>
          <w:rFonts w:ascii="宋体" w:eastAsia="宋体" w:hint="eastAsia"/>
          <w:spacing w:val="-2"/>
          <w:sz w:val="24"/>
          <w:lang w:eastAsia="zh-CN"/>
        </w:rPr>
        <w:t>在我的罪中</w:t>
      </w:r>
      <w:r>
        <w:rPr>
          <w:spacing w:val="-2"/>
          <w:sz w:val="24"/>
          <w:lang w:eastAsia="zh-CN"/>
        </w:rPr>
        <w:t>,</w:t>
      </w:r>
      <w:r>
        <w:rPr>
          <w:rFonts w:ascii="宋体" w:eastAsia="宋体" w:hint="eastAsia"/>
          <w:spacing w:val="-2"/>
          <w:sz w:val="24"/>
          <w:lang w:eastAsia="zh-CN"/>
        </w:rPr>
        <w:t>我违背了那位远远超过一切赞美和荣耀的上帝</w:t>
      </w:r>
      <w:r>
        <w:rPr>
          <w:spacing w:val="-2"/>
          <w:sz w:val="24"/>
          <w:lang w:eastAsia="zh-CN"/>
        </w:rPr>
        <w:t>:</w:t>
      </w:r>
      <w:r>
        <w:rPr>
          <w:rFonts w:ascii="宋体" w:eastAsia="宋体" w:hint="eastAsia"/>
          <w:spacing w:val="-2"/>
          <w:sz w:val="24"/>
          <w:lang w:eastAsia="zh-CN"/>
        </w:rPr>
        <w:t>这就是谦卑</w:t>
      </w:r>
      <w:r>
        <w:rPr>
          <w:spacing w:val="-2"/>
          <w:sz w:val="24"/>
          <w:lang w:eastAsia="zh-CN"/>
        </w:rPr>
        <w:t>;</w:t>
      </w:r>
      <w:r>
        <w:rPr>
          <w:rFonts w:ascii="宋体" w:eastAsia="宋体" w:hint="eastAsia"/>
          <w:spacing w:val="-2"/>
          <w:sz w:val="24"/>
          <w:lang w:eastAsia="zh-CN"/>
        </w:rPr>
        <w:t>如果有什么能在罪和灵魂之间制造隔阂</w:t>
      </w:r>
      <w:r>
        <w:rPr>
          <w:spacing w:val="-2"/>
          <w:sz w:val="24"/>
          <w:lang w:eastAsia="zh-CN"/>
        </w:rPr>
        <w:t>,</w:t>
      </w:r>
      <w:r>
        <w:rPr>
          <w:rFonts w:ascii="宋体" w:eastAsia="宋体" w:hint="eastAsia"/>
          <w:spacing w:val="-2"/>
          <w:sz w:val="24"/>
          <w:lang w:eastAsia="zh-CN"/>
        </w:rPr>
        <w:t>这就能做到。</w:t>
      </w:r>
    </w:p>
    <w:p w14:paraId="6C5D99EA" w14:textId="77777777" w:rsidR="00EC029C" w:rsidRDefault="00000000">
      <w:pPr>
        <w:spacing w:before="280"/>
        <w:ind w:left="100"/>
        <w:rPr>
          <w:rFonts w:ascii="宋体" w:eastAsia="宋体"/>
          <w:sz w:val="24"/>
          <w:lang w:eastAsia="zh-CN"/>
        </w:rPr>
      </w:pPr>
      <w:r>
        <w:rPr>
          <w:rFonts w:ascii="宋体" w:eastAsia="宋体" w:hint="eastAsia"/>
          <w:spacing w:val="-2"/>
          <w:sz w:val="24"/>
          <w:lang w:eastAsia="zh-CN"/>
        </w:rPr>
        <w:t>这是第三个推论</w:t>
      </w:r>
      <w:r>
        <w:rPr>
          <w:spacing w:val="-2"/>
          <w:sz w:val="24"/>
          <w:lang w:eastAsia="zh-CN"/>
        </w:rPr>
        <w:t>,</w:t>
      </w:r>
      <w:r>
        <w:rPr>
          <w:rFonts w:ascii="宋体" w:eastAsia="宋体" w:hint="eastAsia"/>
          <w:spacing w:val="-2"/>
          <w:sz w:val="24"/>
          <w:lang w:eastAsia="zh-CN"/>
        </w:rPr>
        <w:t>因此很少有人能真正为罪谦卑</w:t>
      </w:r>
      <w:r>
        <w:rPr>
          <w:spacing w:val="-2"/>
          <w:sz w:val="24"/>
          <w:lang w:eastAsia="zh-CN"/>
        </w:rPr>
        <w:t>,</w:t>
      </w:r>
      <w:r>
        <w:rPr>
          <w:rFonts w:ascii="宋体" w:eastAsia="宋体" w:hint="eastAsia"/>
          <w:spacing w:val="-3"/>
          <w:sz w:val="24"/>
          <w:lang w:eastAsia="zh-CN"/>
        </w:rPr>
        <w:t>因为不是这样谦卑。</w:t>
      </w:r>
    </w:p>
    <w:p w14:paraId="5DE6941D" w14:textId="77777777" w:rsidR="00EC029C" w:rsidRDefault="00EC029C">
      <w:pPr>
        <w:rPr>
          <w:rFonts w:ascii="宋体" w:eastAsia="宋体"/>
          <w:sz w:val="24"/>
          <w:lang w:eastAsia="zh-CN"/>
        </w:rPr>
        <w:sectPr w:rsidR="00EC029C">
          <w:pgSz w:w="12240" w:h="15840"/>
          <w:pgMar w:top="1820" w:right="1100" w:bottom="280" w:left="1320" w:header="720" w:footer="720" w:gutter="0"/>
          <w:cols w:space="720"/>
        </w:sectPr>
      </w:pPr>
    </w:p>
    <w:p w14:paraId="71CD068E" w14:textId="77777777" w:rsidR="00EC029C" w:rsidRDefault="00000000">
      <w:pPr>
        <w:pStyle w:val="1"/>
        <w:spacing w:before="404"/>
        <w:ind w:right="214"/>
      </w:pPr>
      <w:bookmarkStart w:id="125" w:name="_bookmark18"/>
      <w:bookmarkStart w:id="126" w:name="CHAP._XVIII."/>
      <w:bookmarkEnd w:id="125"/>
      <w:bookmarkEnd w:id="126"/>
      <w:r>
        <w:lastRenderedPageBreak/>
        <w:t>CHAP.</w:t>
      </w:r>
      <w:r>
        <w:rPr>
          <w:spacing w:val="-6"/>
        </w:rPr>
        <w:t xml:space="preserve"> </w:t>
      </w:r>
      <w:r>
        <w:rPr>
          <w:spacing w:val="-2"/>
        </w:rPr>
        <w:t>XVIII.</w:t>
      </w:r>
    </w:p>
    <w:p w14:paraId="6181769C" w14:textId="77777777" w:rsidR="00EC029C" w:rsidRDefault="00000000">
      <w:pPr>
        <w:pStyle w:val="2"/>
      </w:pPr>
      <w:bookmarkStart w:id="127" w:name="The_Fourth_Corollary."/>
      <w:bookmarkEnd w:id="127"/>
      <w:r>
        <w:t>The</w:t>
      </w:r>
      <w:r>
        <w:rPr>
          <w:spacing w:val="-3"/>
        </w:rPr>
        <w:t xml:space="preserve"> </w:t>
      </w:r>
      <w:r>
        <w:t>Fourth</w:t>
      </w:r>
      <w:r>
        <w:rPr>
          <w:spacing w:val="-5"/>
        </w:rPr>
        <w:t xml:space="preserve"> </w:t>
      </w:r>
      <w:r>
        <w:rPr>
          <w:spacing w:val="-2"/>
        </w:rPr>
        <w:t>Corollary.</w:t>
      </w:r>
    </w:p>
    <w:p w14:paraId="3EB036C8" w14:textId="77777777" w:rsidR="00EC029C" w:rsidRDefault="00000000">
      <w:pPr>
        <w:pStyle w:val="a3"/>
        <w:spacing w:before="444" w:line="254" w:lineRule="auto"/>
        <w:ind w:right="436"/>
      </w:pPr>
      <w:r>
        <w:t>Admire the Patience of God in seeing so much sin in the world, and yet bear it.</w:t>
      </w:r>
    </w:p>
    <w:p w14:paraId="09327705" w14:textId="77777777" w:rsidR="00EC029C" w:rsidRDefault="00000000">
      <w:pPr>
        <w:pStyle w:val="a3"/>
        <w:spacing w:before="295" w:line="254" w:lineRule="auto"/>
        <w:ind w:right="439"/>
      </w:pPr>
      <w:r>
        <w:t>Fourthly, If</w:t>
      </w:r>
      <w:r>
        <w:rPr>
          <w:spacing w:val="40"/>
        </w:rPr>
        <w:t xml:space="preserve"> </w:t>
      </w:r>
      <w:r>
        <w:t>this</w:t>
      </w:r>
      <w:r>
        <w:rPr>
          <w:spacing w:val="40"/>
        </w:rPr>
        <w:t xml:space="preserve"> </w:t>
      </w:r>
      <w:r>
        <w:t>be</w:t>
      </w:r>
      <w:r>
        <w:rPr>
          <w:spacing w:val="40"/>
        </w:rPr>
        <w:t xml:space="preserve"> </w:t>
      </w:r>
      <w:r>
        <w:t>so, that</w:t>
      </w:r>
      <w:r>
        <w:rPr>
          <w:spacing w:val="40"/>
        </w:rPr>
        <w:t xml:space="preserve"> </w:t>
      </w:r>
      <w:r>
        <w:t>sin</w:t>
      </w:r>
      <w:r>
        <w:rPr>
          <w:spacing w:val="40"/>
        </w:rPr>
        <w:t xml:space="preserve"> </w:t>
      </w:r>
      <w:r>
        <w:t>is</w:t>
      </w:r>
      <w:r>
        <w:rPr>
          <w:spacing w:val="40"/>
        </w:rPr>
        <w:t xml:space="preserve"> </w:t>
      </w:r>
      <w:r>
        <w:t>so</w:t>
      </w:r>
      <w:r>
        <w:rPr>
          <w:spacing w:val="40"/>
        </w:rPr>
        <w:t xml:space="preserve"> </w:t>
      </w:r>
      <w:r>
        <w:t>much</w:t>
      </w:r>
      <w:r>
        <w:rPr>
          <w:spacing w:val="40"/>
        </w:rPr>
        <w:t xml:space="preserve"> </w:t>
      </w:r>
      <w:r>
        <w:t>against</w:t>
      </w:r>
      <w:r>
        <w:rPr>
          <w:spacing w:val="40"/>
        </w:rPr>
        <w:t xml:space="preserve"> </w:t>
      </w:r>
      <w:r>
        <w:t>God, does</w:t>
      </w:r>
      <w:r>
        <w:rPr>
          <w:spacing w:val="40"/>
        </w:rPr>
        <w:t xml:space="preserve"> </w:t>
      </w:r>
      <w:r>
        <w:t>so much wrong God, hence then we have all cause to stand and admire at the infinite patience of</w:t>
      </w:r>
      <w:r>
        <w:rPr>
          <w:spacing w:val="40"/>
        </w:rPr>
        <w:t xml:space="preserve"> </w:t>
      </w:r>
      <w:r>
        <w:t>the great God that shall behold so much</w:t>
      </w:r>
      <w:r>
        <w:rPr>
          <w:spacing w:val="80"/>
        </w:rPr>
        <w:t xml:space="preserve"> </w:t>
      </w:r>
      <w:r>
        <w:t>sin in the</w:t>
      </w:r>
      <w:r>
        <w:rPr>
          <w:spacing w:val="40"/>
        </w:rPr>
        <w:t xml:space="preserve"> </w:t>
      </w:r>
      <w:r>
        <w:t>world from</w:t>
      </w:r>
      <w:r>
        <w:rPr>
          <w:spacing w:val="40"/>
        </w:rPr>
        <w:t xml:space="preserve"> </w:t>
      </w:r>
      <w:r>
        <w:t>such</w:t>
      </w:r>
      <w:r>
        <w:rPr>
          <w:spacing w:val="40"/>
        </w:rPr>
        <w:t xml:space="preserve"> </w:t>
      </w:r>
      <w:r>
        <w:t>poor wretched vile</w:t>
      </w:r>
      <w:r>
        <w:rPr>
          <w:spacing w:val="40"/>
        </w:rPr>
        <w:t xml:space="preserve"> </w:t>
      </w:r>
      <w:r>
        <w:t>creatures, and yet shall bear it: ‘Tis true, those that do not know how sin does make against God, strikes at him, and wrongs him; they are not so much taken with the patience of God, and with the long suffering of God: But now that man or woman that comes to know how sin wrongs God, and comes to understand this, such a one cannot but to amazement stand and wonder at</w:t>
      </w:r>
      <w:r>
        <w:rPr>
          <w:spacing w:val="40"/>
        </w:rPr>
        <w:t xml:space="preserve"> </w:t>
      </w:r>
      <w:r>
        <w:t>God's infinite patience; that such a great God who seeth himself so struck at, fought against, opposed, and wronged by such wretched creatures, that yet he does forbear crushing them too pieces presently.</w:t>
      </w:r>
    </w:p>
    <w:p w14:paraId="700C9E8E" w14:textId="77777777" w:rsidR="00EC029C" w:rsidRDefault="00000000">
      <w:pPr>
        <w:pStyle w:val="a3"/>
        <w:spacing w:before="276" w:line="254" w:lineRule="auto"/>
        <w:ind w:right="437"/>
      </w:pPr>
      <w:r>
        <w:t>I beseech you brethren consider, do but take along with you what I have</w:t>
      </w:r>
      <w:r>
        <w:rPr>
          <w:spacing w:val="40"/>
        </w:rPr>
        <w:t xml:space="preserve"> </w:t>
      </w:r>
      <w:r>
        <w:t>said about</w:t>
      </w:r>
      <w:r>
        <w:rPr>
          <w:spacing w:val="40"/>
        </w:rPr>
        <w:t xml:space="preserve"> </w:t>
      </w:r>
      <w:r>
        <w:t>sin, how</w:t>
      </w:r>
      <w:r>
        <w:rPr>
          <w:spacing w:val="40"/>
        </w:rPr>
        <w:t xml:space="preserve"> </w:t>
      </w:r>
      <w:r>
        <w:t>it</w:t>
      </w:r>
      <w:r>
        <w:rPr>
          <w:spacing w:val="40"/>
        </w:rPr>
        <w:t xml:space="preserve"> </w:t>
      </w:r>
      <w:r>
        <w:t>is</w:t>
      </w:r>
      <w:r>
        <w:rPr>
          <w:spacing w:val="40"/>
        </w:rPr>
        <w:t xml:space="preserve"> </w:t>
      </w:r>
      <w:r>
        <w:t>against</w:t>
      </w:r>
      <w:r>
        <w:rPr>
          <w:spacing w:val="40"/>
        </w:rPr>
        <w:t xml:space="preserve"> </w:t>
      </w:r>
      <w:r>
        <w:t>God, and then</w:t>
      </w:r>
      <w:r>
        <w:rPr>
          <w:spacing w:val="40"/>
        </w:rPr>
        <w:t xml:space="preserve"> </w:t>
      </w:r>
      <w:r>
        <w:t>consider, how all sins that are committed, God is present at it, stands and looks upon it. Do but think sometimes with yourselves, when you are among a great concourse of people, among a company of profane wretched people, as in markets, fairs, taverns, inns, and ale-houses, how is God's name blasphemed there? What daring of the blessed God? what scorning and contemning of his word and sacraments</w:t>
      </w:r>
      <w:r>
        <w:rPr>
          <w:spacing w:val="80"/>
        </w:rPr>
        <w:t xml:space="preserve"> </w:t>
      </w:r>
      <w:r>
        <w:t>and ordinances?</w:t>
      </w:r>
    </w:p>
    <w:p w14:paraId="2F2BA014" w14:textId="77777777" w:rsidR="00EC029C" w:rsidRDefault="00000000">
      <w:pPr>
        <w:pStyle w:val="a3"/>
        <w:spacing w:before="283" w:line="254" w:lineRule="auto"/>
        <w:ind w:right="446"/>
      </w:pPr>
      <w:r>
        <w:t>Well, and now carry along that thought, how God is wronged in all these, struck</w:t>
      </w:r>
      <w:r>
        <w:rPr>
          <w:spacing w:val="20"/>
        </w:rPr>
        <w:t xml:space="preserve"> </w:t>
      </w:r>
      <w:r>
        <w:t>at in all this, and what an infinite God this is; and then</w:t>
      </w:r>
    </w:p>
    <w:p w14:paraId="37A8E7B9" w14:textId="77777777" w:rsidR="00EC029C" w:rsidRDefault="00EC029C">
      <w:pPr>
        <w:spacing w:line="254" w:lineRule="auto"/>
        <w:sectPr w:rsidR="00EC029C">
          <w:pgSz w:w="12240" w:h="15840"/>
          <w:pgMar w:top="1820" w:right="1100" w:bottom="280" w:left="1320" w:header="720" w:footer="720" w:gutter="0"/>
          <w:cols w:space="720"/>
        </w:sectPr>
      </w:pPr>
    </w:p>
    <w:p w14:paraId="65CE707B" w14:textId="77777777" w:rsidR="00EC029C" w:rsidRDefault="00000000">
      <w:pPr>
        <w:pStyle w:val="a3"/>
        <w:spacing w:line="254" w:lineRule="auto"/>
        <w:ind w:right="442"/>
      </w:pPr>
      <w:r>
        <w:lastRenderedPageBreak/>
        <w:t>think how God stands by them, heareth every Oath, seeth every</w:t>
      </w:r>
      <w:r>
        <w:rPr>
          <w:spacing w:val="80"/>
        </w:rPr>
        <w:t xml:space="preserve"> </w:t>
      </w:r>
      <w:r>
        <w:t>filthy act of uncleanness, seeth every drunkard, and yet when the least</w:t>
      </w:r>
      <w:r>
        <w:rPr>
          <w:spacing w:val="40"/>
        </w:rPr>
        <w:t xml:space="preserve"> </w:t>
      </w:r>
      <w:r>
        <w:t>word of</w:t>
      </w:r>
      <w:r>
        <w:rPr>
          <w:spacing w:val="40"/>
        </w:rPr>
        <w:t xml:space="preserve"> </w:t>
      </w:r>
      <w:r>
        <w:t>his</w:t>
      </w:r>
      <w:r>
        <w:rPr>
          <w:spacing w:val="40"/>
        </w:rPr>
        <w:t xml:space="preserve"> </w:t>
      </w:r>
      <w:r>
        <w:t>mouth</w:t>
      </w:r>
      <w:r>
        <w:rPr>
          <w:spacing w:val="40"/>
        </w:rPr>
        <w:t xml:space="preserve"> </w:t>
      </w:r>
      <w:r>
        <w:t>were</w:t>
      </w:r>
      <w:r>
        <w:rPr>
          <w:spacing w:val="40"/>
        </w:rPr>
        <w:t xml:space="preserve"> </w:t>
      </w:r>
      <w:r>
        <w:t>enough</w:t>
      </w:r>
      <w:r>
        <w:rPr>
          <w:spacing w:val="40"/>
        </w:rPr>
        <w:t xml:space="preserve"> </w:t>
      </w:r>
      <w:r>
        <w:t>to</w:t>
      </w:r>
      <w:r>
        <w:rPr>
          <w:spacing w:val="40"/>
        </w:rPr>
        <w:t xml:space="preserve"> </w:t>
      </w:r>
      <w:r>
        <w:t>sink</w:t>
      </w:r>
      <w:r>
        <w:rPr>
          <w:spacing w:val="40"/>
        </w:rPr>
        <w:t xml:space="preserve"> </w:t>
      </w:r>
      <w:r>
        <w:t>them</w:t>
      </w:r>
      <w:r>
        <w:rPr>
          <w:spacing w:val="40"/>
        </w:rPr>
        <w:t xml:space="preserve"> </w:t>
      </w:r>
      <w:r>
        <w:t>to</w:t>
      </w:r>
      <w:r>
        <w:rPr>
          <w:spacing w:val="40"/>
        </w:rPr>
        <w:t xml:space="preserve"> </w:t>
      </w:r>
      <w:r>
        <w:t>the bottomless-pit; yet God is patient the first, second, and third time; yea, a hundred times.</w:t>
      </w:r>
    </w:p>
    <w:p w14:paraId="3BBE1B71" w14:textId="77777777" w:rsidR="00EC029C" w:rsidRDefault="00000000">
      <w:pPr>
        <w:pStyle w:val="a3"/>
        <w:spacing w:before="291" w:line="254" w:lineRule="auto"/>
        <w:ind w:right="438"/>
      </w:pPr>
      <w:r>
        <w:t>Perhaps thou hast been a blasphemer twenty years; forty years a swearer: and when thou comest in company, Oh the wicked Oaths that come from thee! and hideous uncleanness, and abominable wickedness!</w:t>
      </w:r>
      <w:r>
        <w:rPr>
          <w:spacing w:val="40"/>
        </w:rPr>
        <w:t xml:space="preserve"> </w:t>
      </w:r>
      <w:r>
        <w:t>and yet</w:t>
      </w:r>
      <w:r>
        <w:rPr>
          <w:spacing w:val="40"/>
        </w:rPr>
        <w:t xml:space="preserve"> </w:t>
      </w:r>
      <w:r>
        <w:t>God stands</w:t>
      </w:r>
      <w:r>
        <w:rPr>
          <w:spacing w:val="40"/>
        </w:rPr>
        <w:t xml:space="preserve"> </w:t>
      </w:r>
      <w:r>
        <w:t>by, and looks</w:t>
      </w:r>
      <w:r>
        <w:rPr>
          <w:spacing w:val="40"/>
        </w:rPr>
        <w:t xml:space="preserve"> </w:t>
      </w:r>
      <w:r>
        <w:t>upon</w:t>
      </w:r>
      <w:r>
        <w:rPr>
          <w:spacing w:val="40"/>
        </w:rPr>
        <w:t xml:space="preserve"> </w:t>
      </w:r>
      <w:r>
        <w:t>the</w:t>
      </w:r>
      <w:r>
        <w:rPr>
          <w:spacing w:val="40"/>
        </w:rPr>
        <w:t xml:space="preserve"> </w:t>
      </w:r>
      <w:r>
        <w:t>Swearer, and is</w:t>
      </w:r>
      <w:r>
        <w:rPr>
          <w:spacing w:val="40"/>
        </w:rPr>
        <w:t xml:space="preserve"> </w:t>
      </w:r>
      <w:r>
        <w:t>patient</w:t>
      </w:r>
      <w:r>
        <w:rPr>
          <w:spacing w:val="40"/>
        </w:rPr>
        <w:t xml:space="preserve"> </w:t>
      </w:r>
      <w:r>
        <w:t>all</w:t>
      </w:r>
      <w:r>
        <w:rPr>
          <w:spacing w:val="40"/>
        </w:rPr>
        <w:t xml:space="preserve"> </w:t>
      </w:r>
      <w:r>
        <w:t>the</w:t>
      </w:r>
      <w:r>
        <w:rPr>
          <w:spacing w:val="40"/>
        </w:rPr>
        <w:t xml:space="preserve"> </w:t>
      </w:r>
      <w:r>
        <w:t>while.</w:t>
      </w:r>
      <w:r>
        <w:rPr>
          <w:spacing w:val="35"/>
        </w:rPr>
        <w:t xml:space="preserve"> </w:t>
      </w:r>
      <w:r>
        <w:t>Certainly</w:t>
      </w:r>
      <w:r>
        <w:rPr>
          <w:spacing w:val="40"/>
        </w:rPr>
        <w:t xml:space="preserve"> </w:t>
      </w:r>
      <w:r>
        <w:t>brethren,</w:t>
      </w:r>
      <w:r>
        <w:rPr>
          <w:spacing w:val="40"/>
        </w:rPr>
        <w:t xml:space="preserve"> </w:t>
      </w:r>
      <w:r>
        <w:t>there</w:t>
      </w:r>
      <w:r>
        <w:rPr>
          <w:spacing w:val="40"/>
        </w:rPr>
        <w:t xml:space="preserve"> </w:t>
      </w:r>
      <w:r>
        <w:t>is</w:t>
      </w:r>
      <w:r>
        <w:rPr>
          <w:spacing w:val="40"/>
        </w:rPr>
        <w:t xml:space="preserve"> </w:t>
      </w:r>
      <w:r>
        <w:t>no</w:t>
      </w:r>
      <w:r>
        <w:rPr>
          <w:spacing w:val="40"/>
        </w:rPr>
        <w:t xml:space="preserve"> </w:t>
      </w:r>
      <w:r>
        <w:t>man</w:t>
      </w:r>
      <w:r>
        <w:rPr>
          <w:spacing w:val="40"/>
        </w:rPr>
        <w:t xml:space="preserve"> </w:t>
      </w:r>
      <w:r>
        <w:t>in all the world</w:t>
      </w:r>
      <w:r>
        <w:rPr>
          <w:spacing w:val="40"/>
        </w:rPr>
        <w:t xml:space="preserve"> </w:t>
      </w:r>
      <w:r>
        <w:t>that is wronged as God is, and yet man is not able to bear</w:t>
      </w:r>
      <w:r>
        <w:rPr>
          <w:spacing w:val="32"/>
        </w:rPr>
        <w:t xml:space="preserve"> </w:t>
      </w:r>
      <w:r>
        <w:t>wrong</w:t>
      </w:r>
      <w:r>
        <w:rPr>
          <w:spacing w:val="31"/>
        </w:rPr>
        <w:t xml:space="preserve"> </w:t>
      </w:r>
      <w:r>
        <w:t>from</w:t>
      </w:r>
      <w:r>
        <w:rPr>
          <w:spacing w:val="39"/>
        </w:rPr>
        <w:t xml:space="preserve"> </w:t>
      </w:r>
      <w:r>
        <w:t>his</w:t>
      </w:r>
      <w:r>
        <w:rPr>
          <w:spacing w:val="37"/>
        </w:rPr>
        <w:t xml:space="preserve"> </w:t>
      </w:r>
      <w:r>
        <w:t>equal</w:t>
      </w:r>
      <w:r>
        <w:rPr>
          <w:spacing w:val="37"/>
        </w:rPr>
        <w:t xml:space="preserve"> </w:t>
      </w:r>
      <w:r>
        <w:t>if</w:t>
      </w:r>
      <w:r>
        <w:rPr>
          <w:spacing w:val="37"/>
        </w:rPr>
        <w:t xml:space="preserve"> </w:t>
      </w:r>
      <w:r>
        <w:t>he</w:t>
      </w:r>
      <w:r>
        <w:rPr>
          <w:spacing w:val="38"/>
        </w:rPr>
        <w:t xml:space="preserve"> </w:t>
      </w:r>
      <w:r>
        <w:t>have</w:t>
      </w:r>
      <w:r>
        <w:rPr>
          <w:spacing w:val="38"/>
        </w:rPr>
        <w:t xml:space="preserve"> </w:t>
      </w:r>
      <w:r>
        <w:t>power</w:t>
      </w:r>
      <w:r>
        <w:rPr>
          <w:spacing w:val="32"/>
        </w:rPr>
        <w:t xml:space="preserve"> </w:t>
      </w:r>
      <w:r>
        <w:t>in</w:t>
      </w:r>
      <w:r>
        <w:rPr>
          <w:spacing w:val="35"/>
        </w:rPr>
        <w:t xml:space="preserve"> </w:t>
      </w:r>
      <w:r>
        <w:t>his</w:t>
      </w:r>
      <w:r>
        <w:rPr>
          <w:spacing w:val="37"/>
        </w:rPr>
        <w:t xml:space="preserve"> </w:t>
      </w:r>
      <w:r>
        <w:t>hand to</w:t>
      </w:r>
      <w:r>
        <w:rPr>
          <w:spacing w:val="38"/>
        </w:rPr>
        <w:t xml:space="preserve"> </w:t>
      </w:r>
      <w:r>
        <w:t>prevent it. What! Shall he wrong me?</w:t>
      </w:r>
    </w:p>
    <w:p w14:paraId="072F8217" w14:textId="77777777" w:rsidR="00EC029C" w:rsidRDefault="00000000">
      <w:pPr>
        <w:pStyle w:val="a3"/>
        <w:spacing w:before="284" w:line="254" w:lineRule="auto"/>
        <w:ind w:right="436"/>
      </w:pPr>
      <w:r>
        <w:t>I will make him know what it is to wrong me. You cannot bear any wrong from your fellow creature; Oh consider what wrong God has born from you and others, stand and admire at the infinite patience and long-suffering of the Lord! Truly brethren, when any mans conscience</w:t>
      </w:r>
      <w:r>
        <w:rPr>
          <w:spacing w:val="40"/>
        </w:rPr>
        <w:t xml:space="preserve"> </w:t>
      </w:r>
      <w:r>
        <w:t>comes</w:t>
      </w:r>
      <w:r>
        <w:rPr>
          <w:spacing w:val="40"/>
        </w:rPr>
        <w:t xml:space="preserve"> </w:t>
      </w:r>
      <w:r>
        <w:t>to</w:t>
      </w:r>
      <w:r>
        <w:rPr>
          <w:spacing w:val="40"/>
        </w:rPr>
        <w:t xml:space="preserve"> </w:t>
      </w:r>
      <w:r>
        <w:t>be</w:t>
      </w:r>
      <w:r>
        <w:rPr>
          <w:spacing w:val="40"/>
        </w:rPr>
        <w:t xml:space="preserve"> </w:t>
      </w:r>
      <w:r>
        <w:t>enlightened</w:t>
      </w:r>
      <w:r>
        <w:rPr>
          <w:spacing w:val="40"/>
        </w:rPr>
        <w:t xml:space="preserve"> </w:t>
      </w:r>
      <w:r>
        <w:t>and</w:t>
      </w:r>
      <w:r>
        <w:rPr>
          <w:spacing w:val="40"/>
        </w:rPr>
        <w:t xml:space="preserve"> </w:t>
      </w:r>
      <w:r>
        <w:t>awakened,</w:t>
      </w:r>
      <w:r>
        <w:rPr>
          <w:spacing w:val="40"/>
        </w:rPr>
        <w:t xml:space="preserve"> </w:t>
      </w:r>
      <w:r>
        <w:t>then</w:t>
      </w:r>
      <w:r>
        <w:rPr>
          <w:spacing w:val="40"/>
        </w:rPr>
        <w:t xml:space="preserve"> </w:t>
      </w:r>
      <w:r>
        <w:t>the greatest wonder in the</w:t>
      </w:r>
      <w:r>
        <w:rPr>
          <w:spacing w:val="40"/>
        </w:rPr>
        <w:t xml:space="preserve"> </w:t>
      </w:r>
      <w:r>
        <w:t>world to such</w:t>
      </w:r>
      <w:r>
        <w:rPr>
          <w:spacing w:val="40"/>
        </w:rPr>
        <w:t xml:space="preserve"> </w:t>
      </w:r>
      <w:r>
        <w:t>a conscience</w:t>
      </w:r>
      <w:r>
        <w:rPr>
          <w:spacing w:val="40"/>
        </w:rPr>
        <w:t xml:space="preserve"> </w:t>
      </w:r>
      <w:r>
        <w:t>is</w:t>
      </w:r>
      <w:r>
        <w:rPr>
          <w:spacing w:val="40"/>
        </w:rPr>
        <w:t xml:space="preserve"> </w:t>
      </w:r>
      <w:r>
        <w:t>the</w:t>
      </w:r>
      <w:r>
        <w:rPr>
          <w:spacing w:val="40"/>
        </w:rPr>
        <w:t xml:space="preserve"> </w:t>
      </w:r>
      <w:r>
        <w:t>patience and long-suffering of God. Oh! that God should be so patient and long-suffering unto me</w:t>
      </w:r>
      <w:r>
        <w:rPr>
          <w:spacing w:val="33"/>
        </w:rPr>
        <w:t xml:space="preserve"> </w:t>
      </w:r>
      <w:r>
        <w:t>all this</w:t>
      </w:r>
      <w:r>
        <w:rPr>
          <w:spacing w:val="34"/>
        </w:rPr>
        <w:t xml:space="preserve"> </w:t>
      </w:r>
      <w:r>
        <w:t>time</w:t>
      </w:r>
      <w:r>
        <w:rPr>
          <w:spacing w:val="31"/>
        </w:rPr>
        <w:t xml:space="preserve"> </w:t>
      </w:r>
      <w:r>
        <w:t>of</w:t>
      </w:r>
      <w:r>
        <w:rPr>
          <w:spacing w:val="37"/>
        </w:rPr>
        <w:t xml:space="preserve"> </w:t>
      </w:r>
      <w:r>
        <w:t>my life</w:t>
      </w:r>
      <w:r>
        <w:rPr>
          <w:spacing w:val="31"/>
        </w:rPr>
        <w:t xml:space="preserve"> </w:t>
      </w:r>
      <w:r>
        <w:t>that I am</w:t>
      </w:r>
      <w:r>
        <w:rPr>
          <w:spacing w:val="34"/>
        </w:rPr>
        <w:t xml:space="preserve"> </w:t>
      </w:r>
      <w:r>
        <w:t>out of</w:t>
      </w:r>
      <w:r>
        <w:rPr>
          <w:spacing w:val="37"/>
        </w:rPr>
        <w:t xml:space="preserve"> </w:t>
      </w:r>
      <w:r>
        <w:t>Hell.</w:t>
      </w:r>
    </w:p>
    <w:p w14:paraId="449E5D22" w14:textId="77777777" w:rsidR="00EC029C" w:rsidRDefault="00000000">
      <w:pPr>
        <w:pStyle w:val="a3"/>
        <w:spacing w:before="285" w:line="254" w:lineRule="auto"/>
        <w:ind w:right="439"/>
      </w:pPr>
      <w:r>
        <w:t>He stands and wonders that he is out of Hell, and wonders at others, that others should not be affected with the patience of</w:t>
      </w:r>
      <w:r>
        <w:rPr>
          <w:spacing w:val="40"/>
        </w:rPr>
        <w:t xml:space="preserve"> </w:t>
      </w:r>
      <w:r>
        <w:t>God.</w:t>
      </w:r>
      <w:r>
        <w:rPr>
          <w:spacing w:val="80"/>
        </w:rPr>
        <w:t xml:space="preserve"> </w:t>
      </w:r>
      <w:r>
        <w:t>Certainly brethren, that wrong is done unto God by sin.</w:t>
      </w:r>
    </w:p>
    <w:p w14:paraId="0A67C4B6" w14:textId="77777777" w:rsidR="00EC029C" w:rsidRDefault="00000000">
      <w:pPr>
        <w:pStyle w:val="a3"/>
        <w:spacing w:before="294" w:line="254" w:lineRule="auto"/>
        <w:ind w:right="442"/>
      </w:pPr>
      <w:r>
        <w:t>If</w:t>
      </w:r>
      <w:r>
        <w:rPr>
          <w:spacing w:val="36"/>
        </w:rPr>
        <w:t xml:space="preserve"> </w:t>
      </w:r>
      <w:r>
        <w:t>any</w:t>
      </w:r>
      <w:r>
        <w:rPr>
          <w:spacing w:val="32"/>
        </w:rPr>
        <w:t xml:space="preserve"> </w:t>
      </w:r>
      <w:r>
        <w:t>one</w:t>
      </w:r>
      <w:r>
        <w:rPr>
          <w:spacing w:val="34"/>
        </w:rPr>
        <w:t xml:space="preserve"> </w:t>
      </w:r>
      <w:r>
        <w:t>man</w:t>
      </w:r>
      <w:r>
        <w:rPr>
          <w:spacing w:val="31"/>
        </w:rPr>
        <w:t xml:space="preserve"> </w:t>
      </w:r>
      <w:r>
        <w:t>that had all</w:t>
      </w:r>
      <w:r>
        <w:rPr>
          <w:spacing w:val="31"/>
        </w:rPr>
        <w:t xml:space="preserve"> </w:t>
      </w:r>
      <w:r>
        <w:t>the</w:t>
      </w:r>
      <w:r>
        <w:rPr>
          <w:spacing w:val="34"/>
        </w:rPr>
        <w:t xml:space="preserve"> </w:t>
      </w:r>
      <w:r>
        <w:t>patience</w:t>
      </w:r>
      <w:r>
        <w:rPr>
          <w:spacing w:val="34"/>
        </w:rPr>
        <w:t xml:space="preserve"> </w:t>
      </w:r>
      <w:r>
        <w:t>of</w:t>
      </w:r>
      <w:r>
        <w:rPr>
          <w:spacing w:val="36"/>
        </w:rPr>
        <w:t xml:space="preserve"> </w:t>
      </w:r>
      <w:r>
        <w:t>all</w:t>
      </w:r>
      <w:r>
        <w:rPr>
          <w:spacing w:val="33"/>
        </w:rPr>
        <w:t xml:space="preserve"> </w:t>
      </w:r>
      <w:r>
        <w:t>the</w:t>
      </w:r>
      <w:r>
        <w:rPr>
          <w:spacing w:val="34"/>
        </w:rPr>
        <w:t xml:space="preserve"> </w:t>
      </w:r>
      <w:r>
        <w:t>men</w:t>
      </w:r>
      <w:r>
        <w:rPr>
          <w:spacing w:val="31"/>
        </w:rPr>
        <w:t xml:space="preserve"> </w:t>
      </w:r>
      <w:r>
        <w:t>and women in the world, put into his heart; all the patience and meekness that ever was in all the Saints, since the beginning of the world, if it were all distilled into the heart of one man or woman, and suppose that this man or woman were but wronged as God is, it were impossible but</w:t>
      </w:r>
      <w:r>
        <w:rPr>
          <w:spacing w:val="40"/>
        </w:rPr>
        <w:t xml:space="preserve"> </w:t>
      </w:r>
      <w:r>
        <w:t>that</w:t>
      </w:r>
      <w:r>
        <w:rPr>
          <w:spacing w:val="40"/>
        </w:rPr>
        <w:t xml:space="preserve"> </w:t>
      </w:r>
      <w:r>
        <w:t>that</w:t>
      </w:r>
      <w:r>
        <w:rPr>
          <w:spacing w:val="40"/>
        </w:rPr>
        <w:t xml:space="preserve"> </w:t>
      </w:r>
      <w:r>
        <w:t>man</w:t>
      </w:r>
      <w:r>
        <w:rPr>
          <w:spacing w:val="40"/>
        </w:rPr>
        <w:t xml:space="preserve"> </w:t>
      </w:r>
      <w:r>
        <w:t>or</w:t>
      </w:r>
      <w:r>
        <w:rPr>
          <w:spacing w:val="40"/>
        </w:rPr>
        <w:t xml:space="preserve"> </w:t>
      </w:r>
      <w:r>
        <w:t>woman</w:t>
      </w:r>
      <w:r>
        <w:rPr>
          <w:spacing w:val="40"/>
        </w:rPr>
        <w:t xml:space="preserve"> </w:t>
      </w:r>
      <w:r>
        <w:t>should break</w:t>
      </w:r>
      <w:r>
        <w:rPr>
          <w:spacing w:val="40"/>
        </w:rPr>
        <w:t xml:space="preserve"> </w:t>
      </w:r>
      <w:r>
        <w:t>forth</w:t>
      </w:r>
      <w:r>
        <w:rPr>
          <w:spacing w:val="40"/>
        </w:rPr>
        <w:t xml:space="preserve"> </w:t>
      </w:r>
      <w:r>
        <w:t>with</w:t>
      </w:r>
      <w:r>
        <w:rPr>
          <w:spacing w:val="40"/>
        </w:rPr>
        <w:t xml:space="preserve"> </w:t>
      </w:r>
      <w:r>
        <w:t>revenge against</w:t>
      </w:r>
      <w:r>
        <w:rPr>
          <w:spacing w:val="40"/>
        </w:rPr>
        <w:t xml:space="preserve"> </w:t>
      </w:r>
      <w:r>
        <w:t>those</w:t>
      </w:r>
      <w:r>
        <w:rPr>
          <w:spacing w:val="40"/>
        </w:rPr>
        <w:t xml:space="preserve"> </w:t>
      </w:r>
      <w:r>
        <w:t>wrongs</w:t>
      </w:r>
      <w:r>
        <w:rPr>
          <w:spacing w:val="40"/>
        </w:rPr>
        <w:t xml:space="preserve"> </w:t>
      </w:r>
      <w:r>
        <w:t>done</w:t>
      </w:r>
      <w:r>
        <w:rPr>
          <w:spacing w:val="40"/>
        </w:rPr>
        <w:t xml:space="preserve"> </w:t>
      </w:r>
      <w:r>
        <w:t>to</w:t>
      </w:r>
      <w:r>
        <w:rPr>
          <w:spacing w:val="40"/>
        </w:rPr>
        <w:t xml:space="preserve"> </w:t>
      </w:r>
      <w:r>
        <w:t>him</w:t>
      </w:r>
      <w:r>
        <w:rPr>
          <w:spacing w:val="40"/>
        </w:rPr>
        <w:t xml:space="preserve"> </w:t>
      </w:r>
      <w:r>
        <w:t>or</w:t>
      </w:r>
      <w:r>
        <w:rPr>
          <w:spacing w:val="40"/>
        </w:rPr>
        <w:t xml:space="preserve"> </w:t>
      </w:r>
      <w:r>
        <w:t>her;</w:t>
      </w:r>
      <w:r>
        <w:rPr>
          <w:spacing w:val="40"/>
        </w:rPr>
        <w:t xml:space="preserve"> </w:t>
      </w:r>
      <w:r>
        <w:t>it</w:t>
      </w:r>
      <w:r>
        <w:rPr>
          <w:spacing w:val="40"/>
        </w:rPr>
        <w:t xml:space="preserve"> </w:t>
      </w:r>
      <w:r>
        <w:t>were</w:t>
      </w:r>
      <w:r>
        <w:rPr>
          <w:spacing w:val="40"/>
        </w:rPr>
        <w:t xml:space="preserve"> </w:t>
      </w:r>
      <w:r>
        <w:t>impossible</w:t>
      </w:r>
      <w:r>
        <w:rPr>
          <w:spacing w:val="40"/>
        </w:rPr>
        <w:t xml:space="preserve"> </w:t>
      </w:r>
      <w:r>
        <w:t>for such</w:t>
      </w:r>
      <w:r>
        <w:rPr>
          <w:spacing w:val="40"/>
        </w:rPr>
        <w:t xml:space="preserve"> </w:t>
      </w:r>
      <w:r>
        <w:t>an</w:t>
      </w:r>
      <w:r>
        <w:rPr>
          <w:spacing w:val="40"/>
        </w:rPr>
        <w:t xml:space="preserve"> </w:t>
      </w:r>
      <w:r>
        <w:t>one</w:t>
      </w:r>
      <w:r>
        <w:rPr>
          <w:spacing w:val="40"/>
        </w:rPr>
        <w:t xml:space="preserve"> </w:t>
      </w:r>
      <w:r>
        <w:t>to</w:t>
      </w:r>
      <w:r>
        <w:rPr>
          <w:spacing w:val="40"/>
        </w:rPr>
        <w:t xml:space="preserve"> </w:t>
      </w:r>
      <w:r>
        <w:t>bear,</w:t>
      </w:r>
      <w:r>
        <w:rPr>
          <w:spacing w:val="37"/>
        </w:rPr>
        <w:t xml:space="preserve"> </w:t>
      </w:r>
      <w:r>
        <w:t>so</w:t>
      </w:r>
      <w:r>
        <w:rPr>
          <w:spacing w:val="40"/>
        </w:rPr>
        <w:t xml:space="preserve"> </w:t>
      </w:r>
      <w:r>
        <w:t>far</w:t>
      </w:r>
      <w:r>
        <w:rPr>
          <w:spacing w:val="36"/>
        </w:rPr>
        <w:t xml:space="preserve"> </w:t>
      </w:r>
      <w:r>
        <w:t>as</w:t>
      </w:r>
      <w:r>
        <w:rPr>
          <w:spacing w:val="40"/>
        </w:rPr>
        <w:t xml:space="preserve"> </w:t>
      </w:r>
      <w:r>
        <w:t>he</w:t>
      </w:r>
      <w:r>
        <w:rPr>
          <w:spacing w:val="40"/>
        </w:rPr>
        <w:t xml:space="preserve"> </w:t>
      </w:r>
      <w:r>
        <w:t>can</w:t>
      </w:r>
      <w:r>
        <w:rPr>
          <w:spacing w:val="40"/>
        </w:rPr>
        <w:t xml:space="preserve"> </w:t>
      </w:r>
      <w:r>
        <w:t>see</w:t>
      </w:r>
      <w:r>
        <w:rPr>
          <w:spacing w:val="40"/>
        </w:rPr>
        <w:t xml:space="preserve"> </w:t>
      </w:r>
      <w:r>
        <w:t>himself</w:t>
      </w:r>
      <w:r>
        <w:rPr>
          <w:spacing w:val="40"/>
        </w:rPr>
        <w:t xml:space="preserve"> </w:t>
      </w:r>
      <w:r>
        <w:t>able</w:t>
      </w:r>
      <w:r>
        <w:rPr>
          <w:spacing w:val="40"/>
        </w:rPr>
        <w:t xml:space="preserve"> </w:t>
      </w:r>
      <w:r>
        <w:t>(I</w:t>
      </w:r>
      <w:r>
        <w:rPr>
          <w:spacing w:val="39"/>
        </w:rPr>
        <w:t xml:space="preserve"> </w:t>
      </w:r>
      <w:r>
        <w:t>mean)</w:t>
      </w:r>
      <w:r>
        <w:rPr>
          <w:spacing w:val="40"/>
        </w:rPr>
        <w:t xml:space="preserve"> </w:t>
      </w:r>
      <w:r>
        <w:t>to</w:t>
      </w:r>
    </w:p>
    <w:p w14:paraId="49F2280C" w14:textId="77777777" w:rsidR="00EC029C" w:rsidRDefault="00EC029C">
      <w:pPr>
        <w:spacing w:line="254" w:lineRule="auto"/>
        <w:sectPr w:rsidR="00EC029C">
          <w:pgSz w:w="12240" w:h="15840"/>
          <w:pgMar w:top="1360" w:right="1100" w:bottom="280" w:left="1320" w:header="720" w:footer="720" w:gutter="0"/>
          <w:cols w:space="720"/>
        </w:sectPr>
      </w:pPr>
    </w:p>
    <w:p w14:paraId="69F73B75" w14:textId="77777777" w:rsidR="00EC029C" w:rsidRDefault="00000000">
      <w:pPr>
        <w:pStyle w:val="a3"/>
        <w:spacing w:line="254" w:lineRule="auto"/>
        <w:ind w:right="437"/>
      </w:pPr>
      <w:r>
        <w:lastRenderedPageBreak/>
        <w:t>right himself, so far he could not bear the wrongs done to him: But now God shews himself here to be infinite in patience and long- suffering,</w:t>
      </w:r>
      <w:r>
        <w:rPr>
          <w:spacing w:val="40"/>
        </w:rPr>
        <w:t xml:space="preserve"> </w:t>
      </w:r>
      <w:r>
        <w:t>as well as infinite in any other attribute of his.</w:t>
      </w:r>
    </w:p>
    <w:p w14:paraId="4CB0F54F" w14:textId="77777777" w:rsidR="00EC029C" w:rsidRDefault="00000000">
      <w:pPr>
        <w:pStyle w:val="a3"/>
        <w:spacing w:before="293" w:line="254" w:lineRule="auto"/>
        <w:ind w:right="437"/>
      </w:pPr>
      <w:r>
        <w:t>Brethren it will be an especial part of the glory of the great day of judgment, that when all the wrong that ever was done to God from the beginning of the world by sinners, shall then be opened at the</w:t>
      </w:r>
      <w:r>
        <w:rPr>
          <w:spacing w:val="80"/>
        </w:rPr>
        <w:t xml:space="preserve"> </w:t>
      </w:r>
      <w:r>
        <w:t>day of Judgment: Alas, we see but little wrong done to God now; we look upon notorious wretches and think they wrong God; now we</w:t>
      </w:r>
      <w:r>
        <w:rPr>
          <w:spacing w:val="80"/>
          <w:w w:val="150"/>
        </w:rPr>
        <w:t xml:space="preserve"> </w:t>
      </w:r>
      <w:r>
        <w:t>see</w:t>
      </w:r>
      <w:r>
        <w:rPr>
          <w:spacing w:val="40"/>
        </w:rPr>
        <w:t xml:space="preserve"> </w:t>
      </w:r>
      <w:r>
        <w:t>but</w:t>
      </w:r>
      <w:r>
        <w:rPr>
          <w:spacing w:val="40"/>
        </w:rPr>
        <w:t xml:space="preserve"> </w:t>
      </w:r>
      <w:r>
        <w:t>little,</w:t>
      </w:r>
      <w:r>
        <w:rPr>
          <w:spacing w:val="40"/>
        </w:rPr>
        <w:t xml:space="preserve"> </w:t>
      </w:r>
      <w:r>
        <w:t>but</w:t>
      </w:r>
      <w:r>
        <w:rPr>
          <w:spacing w:val="40"/>
        </w:rPr>
        <w:t xml:space="preserve"> </w:t>
      </w:r>
      <w:r>
        <w:t>at</w:t>
      </w:r>
      <w:r>
        <w:rPr>
          <w:spacing w:val="40"/>
        </w:rPr>
        <w:t xml:space="preserve"> </w:t>
      </w:r>
      <w:r>
        <w:t>the</w:t>
      </w:r>
      <w:r>
        <w:rPr>
          <w:spacing w:val="40"/>
        </w:rPr>
        <w:t xml:space="preserve"> </w:t>
      </w:r>
      <w:r>
        <w:t>day</w:t>
      </w:r>
      <w:r>
        <w:rPr>
          <w:spacing w:val="40"/>
        </w:rPr>
        <w:t xml:space="preserve"> </w:t>
      </w:r>
      <w:r>
        <w:t>of</w:t>
      </w:r>
      <w:r>
        <w:rPr>
          <w:spacing w:val="40"/>
        </w:rPr>
        <w:t xml:space="preserve"> </w:t>
      </w:r>
      <w:r>
        <w:t>Judgment,</w:t>
      </w:r>
      <w:r>
        <w:rPr>
          <w:spacing w:val="40"/>
        </w:rPr>
        <w:t xml:space="preserve"> </w:t>
      </w:r>
      <w:r>
        <w:t>then</w:t>
      </w:r>
      <w:r>
        <w:rPr>
          <w:spacing w:val="40"/>
        </w:rPr>
        <w:t xml:space="preserve"> </w:t>
      </w:r>
      <w:r>
        <w:t>all</w:t>
      </w:r>
      <w:r>
        <w:rPr>
          <w:spacing w:val="40"/>
        </w:rPr>
        <w:t xml:space="preserve"> </w:t>
      </w:r>
      <w:r>
        <w:t>the</w:t>
      </w:r>
      <w:r>
        <w:rPr>
          <w:spacing w:val="40"/>
        </w:rPr>
        <w:t xml:space="preserve"> </w:t>
      </w:r>
      <w:r>
        <w:t>secret villanies and wickedness that ever was committed in secret places, since</w:t>
      </w:r>
      <w:r>
        <w:rPr>
          <w:spacing w:val="40"/>
        </w:rPr>
        <w:t xml:space="preserve"> </w:t>
      </w:r>
      <w:r>
        <w:t>the</w:t>
      </w:r>
      <w:r>
        <w:rPr>
          <w:spacing w:val="40"/>
        </w:rPr>
        <w:t xml:space="preserve"> </w:t>
      </w:r>
      <w:r>
        <w:t>beginning of</w:t>
      </w:r>
      <w:r>
        <w:rPr>
          <w:spacing w:val="40"/>
        </w:rPr>
        <w:t xml:space="preserve"> </w:t>
      </w:r>
      <w:r>
        <w:t>the</w:t>
      </w:r>
      <w:r>
        <w:rPr>
          <w:spacing w:val="40"/>
        </w:rPr>
        <w:t xml:space="preserve"> </w:t>
      </w:r>
      <w:r>
        <w:t>world, in</w:t>
      </w:r>
      <w:r>
        <w:rPr>
          <w:spacing w:val="40"/>
        </w:rPr>
        <w:t xml:space="preserve"> </w:t>
      </w:r>
      <w:r>
        <w:t>all</w:t>
      </w:r>
      <w:r>
        <w:rPr>
          <w:spacing w:val="40"/>
        </w:rPr>
        <w:t xml:space="preserve"> </w:t>
      </w:r>
      <w:r>
        <w:t>places</w:t>
      </w:r>
      <w:r>
        <w:rPr>
          <w:spacing w:val="40"/>
        </w:rPr>
        <w:t xml:space="preserve"> </w:t>
      </w:r>
      <w:r>
        <w:t>of</w:t>
      </w:r>
      <w:r>
        <w:rPr>
          <w:spacing w:val="40"/>
        </w:rPr>
        <w:t xml:space="preserve"> </w:t>
      </w:r>
      <w:r>
        <w:t>the</w:t>
      </w:r>
      <w:r>
        <w:rPr>
          <w:spacing w:val="40"/>
        </w:rPr>
        <w:t xml:space="preserve"> </w:t>
      </w:r>
      <w:r>
        <w:t>world; then shall it all appear: And then how will it appear to men and angels how God was wronged by his creature? and then there will be the patience of God seen that he should be so patient so many thousand years together, notwithstanding there was so much wrong done to God and never discovered to man, but God sees it all this while.</w:t>
      </w:r>
    </w:p>
    <w:p w14:paraId="3BBFB091" w14:textId="77777777" w:rsidR="00EC029C" w:rsidRDefault="00000000">
      <w:pPr>
        <w:pStyle w:val="a3"/>
        <w:spacing w:before="276" w:line="254" w:lineRule="auto"/>
        <w:ind w:right="442"/>
      </w:pPr>
      <w:r>
        <w:t>This will be a great part of the glory of the day or Judgment. If our hearts</w:t>
      </w:r>
      <w:r>
        <w:rPr>
          <w:spacing w:val="40"/>
        </w:rPr>
        <w:t xml:space="preserve"> </w:t>
      </w:r>
      <w:r>
        <w:t>were</w:t>
      </w:r>
      <w:r>
        <w:rPr>
          <w:spacing w:val="40"/>
        </w:rPr>
        <w:t xml:space="preserve"> </w:t>
      </w:r>
      <w:r>
        <w:t>enlightened we</w:t>
      </w:r>
      <w:r>
        <w:rPr>
          <w:spacing w:val="40"/>
        </w:rPr>
        <w:t xml:space="preserve"> </w:t>
      </w:r>
      <w:r>
        <w:t>would begin</w:t>
      </w:r>
      <w:r>
        <w:rPr>
          <w:spacing w:val="38"/>
        </w:rPr>
        <w:t xml:space="preserve"> </w:t>
      </w:r>
      <w:r>
        <w:t>now</w:t>
      </w:r>
      <w:r>
        <w:rPr>
          <w:spacing w:val="40"/>
        </w:rPr>
        <w:t xml:space="preserve"> </w:t>
      </w:r>
      <w:r>
        <w:t>to</w:t>
      </w:r>
      <w:r>
        <w:rPr>
          <w:spacing w:val="40"/>
        </w:rPr>
        <w:t xml:space="preserve"> </w:t>
      </w:r>
      <w:r>
        <w:t>give</w:t>
      </w:r>
      <w:r>
        <w:rPr>
          <w:spacing w:val="40"/>
        </w:rPr>
        <w:t xml:space="preserve"> </w:t>
      </w:r>
      <w:r>
        <w:t>God the</w:t>
      </w:r>
      <w:r>
        <w:rPr>
          <w:spacing w:val="40"/>
        </w:rPr>
        <w:t xml:space="preserve"> </w:t>
      </w:r>
      <w:r>
        <w:t>glory of His Patience which we shall see at that day.</w:t>
      </w:r>
    </w:p>
    <w:p w14:paraId="43E56E7C" w14:textId="77777777" w:rsidR="00EC029C" w:rsidRDefault="00EC029C">
      <w:pPr>
        <w:pStyle w:val="a3"/>
        <w:spacing w:before="0"/>
        <w:ind w:left="0"/>
        <w:jc w:val="left"/>
      </w:pPr>
    </w:p>
    <w:p w14:paraId="53CC73A5" w14:textId="77777777" w:rsidR="00EC029C" w:rsidRDefault="00EC029C">
      <w:pPr>
        <w:pStyle w:val="a3"/>
        <w:spacing w:before="116"/>
        <w:ind w:left="0"/>
        <w:jc w:val="left"/>
      </w:pPr>
    </w:p>
    <w:p w14:paraId="657D70A8" w14:textId="77777777" w:rsidR="00EC029C" w:rsidRDefault="00000000">
      <w:pPr>
        <w:pStyle w:val="1"/>
        <w:rPr>
          <w:lang w:eastAsia="zh-CN"/>
        </w:rPr>
      </w:pPr>
      <w:bookmarkStart w:id="128" w:name="第十八章第四个推论。"/>
      <w:bookmarkEnd w:id="128"/>
      <w:r>
        <w:rPr>
          <w:lang w:eastAsia="zh-CN"/>
        </w:rPr>
        <w:t>第十八章第四个推论。</w:t>
      </w:r>
    </w:p>
    <w:p w14:paraId="1857D691" w14:textId="77777777" w:rsidR="00EC029C" w:rsidRDefault="00000000">
      <w:pPr>
        <w:pStyle w:val="1"/>
        <w:rPr>
          <w:lang w:eastAsia="zh-CN"/>
        </w:rPr>
      </w:pPr>
      <w:bookmarkStart w:id="129" w:name="赞叹上帝的忍耐,看到世上有如此多的罪恶,却仍然忍受。"/>
      <w:bookmarkEnd w:id="129"/>
      <w:r>
        <w:rPr>
          <w:lang w:eastAsia="zh-CN"/>
        </w:rPr>
        <w:t>赞叹上帝的忍耐,看到世上有如此多的罪恶,却仍然忍受。</w:t>
      </w:r>
    </w:p>
    <w:p w14:paraId="7CCF43FA" w14:textId="77777777" w:rsidR="00EC029C" w:rsidRDefault="00000000">
      <w:pPr>
        <w:spacing w:before="509" w:line="242" w:lineRule="auto"/>
        <w:ind w:left="100" w:right="340"/>
        <w:rPr>
          <w:rFonts w:ascii="宋体" w:eastAsia="宋体"/>
          <w:sz w:val="24"/>
          <w:lang w:eastAsia="zh-CN"/>
        </w:rPr>
      </w:pPr>
      <w:r>
        <w:rPr>
          <w:rFonts w:ascii="宋体" w:eastAsia="宋体" w:hint="eastAsia"/>
          <w:spacing w:val="-2"/>
          <w:sz w:val="24"/>
          <w:lang w:eastAsia="zh-CN"/>
        </w:rPr>
        <w:t>第四</w:t>
      </w:r>
      <w:r>
        <w:rPr>
          <w:spacing w:val="-2"/>
          <w:sz w:val="24"/>
          <w:lang w:eastAsia="zh-CN"/>
        </w:rPr>
        <w:t>,</w:t>
      </w:r>
      <w:r>
        <w:rPr>
          <w:rFonts w:ascii="宋体" w:eastAsia="宋体" w:hint="eastAsia"/>
          <w:spacing w:val="-2"/>
          <w:sz w:val="24"/>
          <w:lang w:eastAsia="zh-CN"/>
        </w:rPr>
        <w:t>如果这是真的</w:t>
      </w:r>
      <w:r>
        <w:rPr>
          <w:spacing w:val="-2"/>
          <w:sz w:val="24"/>
          <w:lang w:eastAsia="zh-CN"/>
        </w:rPr>
        <w:t>,</w:t>
      </w:r>
      <w:r>
        <w:rPr>
          <w:rFonts w:ascii="宋体" w:eastAsia="宋体" w:hint="eastAsia"/>
          <w:spacing w:val="-2"/>
          <w:sz w:val="24"/>
          <w:lang w:eastAsia="zh-CN"/>
        </w:rPr>
        <w:t>罪恶如此违背上帝</w:t>
      </w:r>
      <w:r>
        <w:rPr>
          <w:spacing w:val="-2"/>
          <w:sz w:val="24"/>
          <w:lang w:eastAsia="zh-CN"/>
        </w:rPr>
        <w:t>,</w:t>
      </w:r>
      <w:r>
        <w:rPr>
          <w:rFonts w:ascii="宋体" w:eastAsia="宋体" w:hint="eastAsia"/>
          <w:spacing w:val="-2"/>
          <w:sz w:val="24"/>
          <w:lang w:eastAsia="zh-CN"/>
        </w:rPr>
        <w:t>如此冒犯上帝</w:t>
      </w:r>
      <w:r>
        <w:rPr>
          <w:spacing w:val="-2"/>
          <w:sz w:val="24"/>
          <w:lang w:eastAsia="zh-CN"/>
        </w:rPr>
        <w:t>,</w:t>
      </w:r>
      <w:r>
        <w:rPr>
          <w:rFonts w:ascii="宋体" w:eastAsia="宋体" w:hint="eastAsia"/>
          <w:spacing w:val="-2"/>
          <w:sz w:val="24"/>
          <w:lang w:eastAsia="zh-CN"/>
        </w:rPr>
        <w:t>那么我们就都有理由站立和赞叹伟大的上帝无限的忍耐</w:t>
      </w:r>
      <w:r>
        <w:rPr>
          <w:spacing w:val="-2"/>
          <w:sz w:val="24"/>
          <w:lang w:eastAsia="zh-CN"/>
        </w:rPr>
        <w:t>,</w:t>
      </w:r>
      <w:r>
        <w:rPr>
          <w:rFonts w:ascii="宋体" w:eastAsia="宋体" w:hint="eastAsia"/>
          <w:spacing w:val="-2"/>
          <w:sz w:val="24"/>
          <w:lang w:eastAsia="zh-CN"/>
        </w:rPr>
        <w:t>他要从如此卑微、可怜、邪恶的受造物那里看到世上如此多的罪恶</w:t>
      </w:r>
      <w:r>
        <w:rPr>
          <w:spacing w:val="-2"/>
          <w:sz w:val="24"/>
          <w:lang w:eastAsia="zh-CN"/>
        </w:rPr>
        <w:t>,</w:t>
      </w:r>
      <w:r>
        <w:rPr>
          <w:rFonts w:ascii="宋体" w:eastAsia="宋体" w:hint="eastAsia"/>
          <w:spacing w:val="-2"/>
          <w:sz w:val="24"/>
          <w:lang w:eastAsia="zh-CN"/>
        </w:rPr>
        <w:t>却仍然忍受</w:t>
      </w:r>
      <w:r>
        <w:rPr>
          <w:spacing w:val="-2"/>
          <w:sz w:val="24"/>
          <w:lang w:eastAsia="zh-CN"/>
        </w:rPr>
        <w:t>:</w:t>
      </w:r>
      <w:r>
        <w:rPr>
          <w:rFonts w:ascii="宋体" w:eastAsia="宋体" w:hint="eastAsia"/>
          <w:spacing w:val="-2"/>
          <w:sz w:val="24"/>
          <w:lang w:eastAsia="zh-CN"/>
        </w:rPr>
        <w:t>诚然</w:t>
      </w:r>
      <w:r>
        <w:rPr>
          <w:spacing w:val="-2"/>
          <w:sz w:val="24"/>
          <w:lang w:eastAsia="zh-CN"/>
        </w:rPr>
        <w:t>,</w:t>
      </w:r>
      <w:r>
        <w:rPr>
          <w:rFonts w:ascii="宋体" w:eastAsia="宋体" w:hint="eastAsia"/>
          <w:spacing w:val="-2"/>
          <w:sz w:val="24"/>
          <w:lang w:eastAsia="zh-CN"/>
        </w:rPr>
        <w:t>那些不知道罪恶如何违背上帝、打击他、冒犯他的人</w:t>
      </w:r>
      <w:r>
        <w:rPr>
          <w:spacing w:val="-2"/>
          <w:sz w:val="24"/>
          <w:lang w:eastAsia="zh-CN"/>
        </w:rPr>
        <w:t>,</w:t>
      </w:r>
      <w:r>
        <w:rPr>
          <w:rFonts w:ascii="宋体" w:eastAsia="宋体" w:hint="eastAsia"/>
          <w:spacing w:val="-2"/>
          <w:sz w:val="24"/>
          <w:lang w:eastAsia="zh-CN"/>
        </w:rPr>
        <w:t>他们不会被上帝的忍耐和上帝的恒久忍耐所感动</w:t>
      </w:r>
      <w:r>
        <w:rPr>
          <w:spacing w:val="-2"/>
          <w:sz w:val="24"/>
          <w:lang w:eastAsia="zh-CN"/>
        </w:rPr>
        <w:t>:</w:t>
      </w:r>
      <w:r>
        <w:rPr>
          <w:rFonts w:ascii="宋体" w:eastAsia="宋体" w:hint="eastAsia"/>
          <w:spacing w:val="-2"/>
          <w:sz w:val="24"/>
          <w:lang w:eastAsia="zh-CN"/>
        </w:rPr>
        <w:t>但现在</w:t>
      </w:r>
      <w:r>
        <w:rPr>
          <w:spacing w:val="-2"/>
          <w:sz w:val="24"/>
          <w:lang w:eastAsia="zh-CN"/>
        </w:rPr>
        <w:t>,</w:t>
      </w:r>
      <w:r>
        <w:rPr>
          <w:rFonts w:ascii="宋体" w:eastAsia="宋体" w:hint="eastAsia"/>
          <w:spacing w:val="-2"/>
          <w:sz w:val="24"/>
          <w:lang w:eastAsia="zh-CN"/>
        </w:rPr>
        <w:t>任何一个明白罪恶如何冒犯上帝</w:t>
      </w:r>
      <w:r>
        <w:rPr>
          <w:spacing w:val="-2"/>
          <w:sz w:val="24"/>
          <w:lang w:eastAsia="zh-CN"/>
        </w:rPr>
        <w:t>,</w:t>
      </w:r>
      <w:r>
        <w:rPr>
          <w:rFonts w:ascii="宋体" w:eastAsia="宋体" w:hint="eastAsia"/>
          <w:spacing w:val="-2"/>
          <w:sz w:val="24"/>
          <w:lang w:eastAsia="zh-CN"/>
        </w:rPr>
        <w:t>并理解这一点的男人或女人</w:t>
      </w:r>
      <w:r>
        <w:rPr>
          <w:spacing w:val="-2"/>
          <w:sz w:val="24"/>
          <w:lang w:eastAsia="zh-CN"/>
        </w:rPr>
        <w:t>,</w:t>
      </w:r>
      <w:r>
        <w:rPr>
          <w:rFonts w:ascii="宋体" w:eastAsia="宋体" w:hint="eastAsia"/>
          <w:spacing w:val="-2"/>
          <w:sz w:val="24"/>
          <w:lang w:eastAsia="zh-CN"/>
        </w:rPr>
        <w:t>都不得不惊讶地站立和惊叹上帝无限的忍耐</w:t>
      </w:r>
      <w:r>
        <w:rPr>
          <w:spacing w:val="-2"/>
          <w:sz w:val="24"/>
          <w:lang w:eastAsia="zh-CN"/>
        </w:rPr>
        <w:t>;</w:t>
      </w:r>
      <w:r>
        <w:rPr>
          <w:rFonts w:ascii="宋体" w:eastAsia="宋体" w:hint="eastAsia"/>
          <w:spacing w:val="-2"/>
          <w:sz w:val="24"/>
          <w:lang w:eastAsia="zh-CN"/>
        </w:rPr>
        <w:t>如此伟大的上帝</w:t>
      </w:r>
      <w:r>
        <w:rPr>
          <w:spacing w:val="-2"/>
          <w:sz w:val="24"/>
          <w:lang w:eastAsia="zh-CN"/>
        </w:rPr>
        <w:t>,</w:t>
      </w:r>
      <w:r>
        <w:rPr>
          <w:rFonts w:ascii="宋体" w:eastAsia="宋体" w:hint="eastAsia"/>
          <w:spacing w:val="-2"/>
          <w:sz w:val="24"/>
          <w:lang w:eastAsia="zh-CN"/>
        </w:rPr>
        <w:t>看到自己被如此卑微的受造物如此打击、反抗、反对和冒犯</w:t>
      </w:r>
      <w:r>
        <w:rPr>
          <w:spacing w:val="-2"/>
          <w:sz w:val="24"/>
          <w:lang w:eastAsia="zh-CN"/>
        </w:rPr>
        <w:t>,</w:t>
      </w:r>
      <w:r>
        <w:rPr>
          <w:rFonts w:ascii="宋体" w:eastAsia="宋体" w:hint="eastAsia"/>
          <w:spacing w:val="-2"/>
          <w:sz w:val="24"/>
          <w:lang w:eastAsia="zh-CN"/>
        </w:rPr>
        <w:t>却没有立即将他们粉碎。</w:t>
      </w:r>
    </w:p>
    <w:p w14:paraId="366FBCB7" w14:textId="77777777" w:rsidR="00EC029C" w:rsidRDefault="00000000">
      <w:pPr>
        <w:spacing w:before="284" w:line="242" w:lineRule="auto"/>
        <w:ind w:left="100" w:right="254"/>
        <w:rPr>
          <w:sz w:val="24"/>
          <w:lang w:eastAsia="zh-CN"/>
        </w:rPr>
      </w:pPr>
      <w:r>
        <w:rPr>
          <w:rFonts w:ascii="宋体" w:eastAsia="宋体" w:hint="eastAsia"/>
          <w:sz w:val="24"/>
          <w:lang w:eastAsia="zh-CN"/>
        </w:rPr>
        <w:t>弟兄们</w:t>
      </w:r>
      <w:r>
        <w:rPr>
          <w:spacing w:val="-3"/>
          <w:sz w:val="24"/>
          <w:lang w:eastAsia="zh-CN"/>
        </w:rPr>
        <w:t>,</w:t>
      </w:r>
      <w:r>
        <w:rPr>
          <w:rFonts w:ascii="宋体" w:eastAsia="宋体" w:hint="eastAsia"/>
          <w:sz w:val="24"/>
          <w:lang w:eastAsia="zh-CN"/>
        </w:rPr>
        <w:t>我恳求你们考虑一下</w:t>
      </w:r>
      <w:r>
        <w:rPr>
          <w:sz w:val="24"/>
          <w:lang w:eastAsia="zh-CN"/>
        </w:rPr>
        <w:t>,</w:t>
      </w:r>
      <w:r>
        <w:rPr>
          <w:rFonts w:ascii="宋体" w:eastAsia="宋体" w:hint="eastAsia"/>
          <w:sz w:val="24"/>
          <w:lang w:eastAsia="zh-CN"/>
        </w:rPr>
        <w:t>只要记住我所说的关于罪恶的话</w:t>
      </w:r>
      <w:r>
        <w:rPr>
          <w:sz w:val="24"/>
          <w:lang w:eastAsia="zh-CN"/>
        </w:rPr>
        <w:t>,</w:t>
      </w:r>
      <w:r>
        <w:rPr>
          <w:rFonts w:ascii="宋体" w:eastAsia="宋体" w:hint="eastAsia"/>
          <w:sz w:val="24"/>
          <w:lang w:eastAsia="zh-CN"/>
        </w:rPr>
        <w:t>它是如何违背上帝的</w:t>
      </w:r>
      <w:r>
        <w:rPr>
          <w:sz w:val="24"/>
          <w:lang w:eastAsia="zh-CN"/>
        </w:rPr>
        <w:t>,</w:t>
      </w:r>
      <w:r>
        <w:rPr>
          <w:rFonts w:ascii="宋体" w:eastAsia="宋体" w:hint="eastAsia"/>
          <w:sz w:val="24"/>
          <w:lang w:eastAsia="zh-CN"/>
        </w:rPr>
        <w:t>然后考虑一下</w:t>
      </w:r>
      <w:r>
        <w:rPr>
          <w:spacing w:val="-3"/>
          <w:sz w:val="24"/>
          <w:lang w:eastAsia="zh-CN"/>
        </w:rPr>
        <w:t>,</w:t>
      </w:r>
      <w:r>
        <w:rPr>
          <w:rFonts w:ascii="宋体" w:eastAsia="宋体" w:hint="eastAsia"/>
          <w:sz w:val="24"/>
          <w:lang w:eastAsia="zh-CN"/>
        </w:rPr>
        <w:t>所有犯下的罪恶</w:t>
      </w:r>
      <w:r>
        <w:rPr>
          <w:sz w:val="24"/>
          <w:lang w:eastAsia="zh-CN"/>
        </w:rPr>
        <w:t>,</w:t>
      </w:r>
      <w:r>
        <w:rPr>
          <w:rFonts w:ascii="宋体" w:eastAsia="宋体" w:hint="eastAsia"/>
          <w:sz w:val="24"/>
          <w:lang w:eastAsia="zh-CN"/>
        </w:rPr>
        <w:t>上帝都在场</w:t>
      </w:r>
      <w:r>
        <w:rPr>
          <w:sz w:val="24"/>
          <w:lang w:eastAsia="zh-CN"/>
        </w:rPr>
        <w:t>,</w:t>
      </w:r>
      <w:r>
        <w:rPr>
          <w:rFonts w:ascii="宋体" w:eastAsia="宋体" w:hint="eastAsia"/>
          <w:sz w:val="24"/>
          <w:lang w:eastAsia="zh-CN"/>
        </w:rPr>
        <w:t>站立着看着。有时候想想自己</w:t>
      </w:r>
      <w:r>
        <w:rPr>
          <w:sz w:val="24"/>
          <w:lang w:eastAsia="zh-CN"/>
        </w:rPr>
        <w:t>,</w:t>
      </w:r>
      <w:r>
        <w:rPr>
          <w:rFonts w:ascii="宋体" w:eastAsia="宋体" w:hint="eastAsia"/>
          <w:sz w:val="24"/>
          <w:lang w:eastAsia="zh-CN"/>
        </w:rPr>
        <w:t>当你身处一大群人中间</w:t>
      </w:r>
      <w:r>
        <w:rPr>
          <w:sz w:val="24"/>
          <w:lang w:eastAsia="zh-CN"/>
        </w:rPr>
        <w:t>,</w:t>
      </w:r>
      <w:r>
        <w:rPr>
          <w:rFonts w:ascii="宋体" w:eastAsia="宋体" w:hint="eastAsia"/>
          <w:sz w:val="24"/>
          <w:lang w:eastAsia="zh-CN"/>
        </w:rPr>
        <w:t>身处一群亵渎的可怜人中间</w:t>
      </w:r>
      <w:r>
        <w:rPr>
          <w:spacing w:val="-3"/>
          <w:sz w:val="24"/>
          <w:lang w:eastAsia="zh-CN"/>
        </w:rPr>
        <w:t>,</w:t>
      </w:r>
      <w:r>
        <w:rPr>
          <w:rFonts w:ascii="宋体" w:eastAsia="宋体" w:hint="eastAsia"/>
          <w:sz w:val="24"/>
          <w:lang w:eastAsia="zh-CN"/>
        </w:rPr>
        <w:t>比如在集市、博览会、酒馆、客栈和酒吧里</w:t>
      </w:r>
      <w:r>
        <w:rPr>
          <w:sz w:val="24"/>
          <w:lang w:eastAsia="zh-CN"/>
        </w:rPr>
        <w:t>,</w:t>
      </w:r>
      <w:r>
        <w:rPr>
          <w:rFonts w:ascii="宋体" w:eastAsia="宋体" w:hint="eastAsia"/>
          <w:sz w:val="24"/>
          <w:lang w:eastAsia="zh-CN"/>
        </w:rPr>
        <w:t>上帝的名字在那里是如何被亵渎的</w:t>
      </w:r>
      <w:r>
        <w:rPr>
          <w:spacing w:val="-3"/>
          <w:sz w:val="24"/>
          <w:lang w:eastAsia="zh-CN"/>
        </w:rPr>
        <w:t>?</w:t>
      </w:r>
      <w:r>
        <w:rPr>
          <w:rFonts w:ascii="宋体" w:eastAsia="宋体" w:hint="eastAsia"/>
          <w:sz w:val="24"/>
          <w:lang w:eastAsia="zh-CN"/>
        </w:rPr>
        <w:t>对神圣的上帝有什么挑战</w:t>
      </w:r>
      <w:r>
        <w:rPr>
          <w:sz w:val="24"/>
          <w:lang w:eastAsia="zh-CN"/>
        </w:rPr>
        <w:t>?</w:t>
      </w:r>
      <w:r>
        <w:rPr>
          <w:rFonts w:ascii="宋体" w:eastAsia="宋体" w:hint="eastAsia"/>
          <w:sz w:val="24"/>
          <w:lang w:eastAsia="zh-CN"/>
        </w:rPr>
        <w:t>对他的话语、圣礼和条例有什么嘲笑和蔑视</w:t>
      </w:r>
      <w:r>
        <w:rPr>
          <w:spacing w:val="-16"/>
          <w:sz w:val="24"/>
          <w:lang w:eastAsia="zh-CN"/>
        </w:rPr>
        <w:t>?</w:t>
      </w:r>
    </w:p>
    <w:p w14:paraId="77A78BB9" w14:textId="77777777" w:rsidR="00EC029C" w:rsidRDefault="00EC029C">
      <w:pPr>
        <w:spacing w:line="242" w:lineRule="auto"/>
        <w:rPr>
          <w:sz w:val="24"/>
          <w:lang w:eastAsia="zh-CN"/>
        </w:rPr>
        <w:sectPr w:rsidR="00EC029C">
          <w:pgSz w:w="12240" w:h="15840"/>
          <w:pgMar w:top="1360" w:right="1100" w:bottom="280" w:left="1320" w:header="720" w:footer="720" w:gutter="0"/>
          <w:cols w:space="720"/>
        </w:sectPr>
      </w:pPr>
    </w:p>
    <w:p w14:paraId="71A830D7" w14:textId="77777777" w:rsidR="00EC029C" w:rsidRDefault="00000000">
      <w:pPr>
        <w:spacing w:before="62" w:line="242" w:lineRule="auto"/>
        <w:ind w:left="100" w:right="340"/>
        <w:jc w:val="both"/>
        <w:rPr>
          <w:rFonts w:ascii="宋体" w:eastAsia="宋体"/>
          <w:sz w:val="24"/>
          <w:lang w:eastAsia="zh-CN"/>
        </w:rPr>
      </w:pPr>
      <w:r>
        <w:rPr>
          <w:rFonts w:ascii="宋体" w:eastAsia="宋体" w:hint="eastAsia"/>
          <w:spacing w:val="-2"/>
          <w:sz w:val="24"/>
          <w:lang w:eastAsia="zh-CN"/>
        </w:rPr>
        <w:lastRenderedPageBreak/>
        <w:t>好了</w:t>
      </w:r>
      <w:r>
        <w:rPr>
          <w:spacing w:val="-2"/>
          <w:sz w:val="24"/>
          <w:lang w:eastAsia="zh-CN"/>
        </w:rPr>
        <w:t>,</w:t>
      </w:r>
      <w:r>
        <w:rPr>
          <w:rFonts w:ascii="宋体" w:eastAsia="宋体" w:hint="eastAsia"/>
          <w:spacing w:val="-2"/>
          <w:sz w:val="24"/>
          <w:lang w:eastAsia="zh-CN"/>
        </w:rPr>
        <w:t>现在继续思考</w:t>
      </w:r>
      <w:r>
        <w:rPr>
          <w:spacing w:val="-2"/>
          <w:sz w:val="24"/>
          <w:lang w:eastAsia="zh-CN"/>
        </w:rPr>
        <w:t>,</w:t>
      </w:r>
      <w:r>
        <w:rPr>
          <w:rFonts w:ascii="宋体" w:eastAsia="宋体" w:hint="eastAsia"/>
          <w:spacing w:val="-2"/>
          <w:sz w:val="24"/>
          <w:lang w:eastAsia="zh-CN"/>
        </w:rPr>
        <w:t>上帝在所有这些事情上是如何被冒犯的</w:t>
      </w:r>
      <w:r>
        <w:rPr>
          <w:spacing w:val="-2"/>
          <w:sz w:val="24"/>
          <w:lang w:eastAsia="zh-CN"/>
        </w:rPr>
        <w:t>,</w:t>
      </w:r>
      <w:r>
        <w:rPr>
          <w:rFonts w:ascii="宋体" w:eastAsia="宋体" w:hint="eastAsia"/>
          <w:spacing w:val="-2"/>
          <w:sz w:val="24"/>
          <w:lang w:eastAsia="zh-CN"/>
        </w:rPr>
        <w:t>在这一切中被打击</w:t>
      </w:r>
      <w:r>
        <w:rPr>
          <w:spacing w:val="-2"/>
          <w:sz w:val="24"/>
          <w:lang w:eastAsia="zh-CN"/>
        </w:rPr>
        <w:t>,</w:t>
      </w:r>
      <w:r>
        <w:rPr>
          <w:rFonts w:ascii="宋体" w:eastAsia="宋体" w:hint="eastAsia"/>
          <w:spacing w:val="-2"/>
          <w:sz w:val="24"/>
          <w:lang w:eastAsia="zh-CN"/>
        </w:rPr>
        <w:t>这是一位多么无限的上帝</w:t>
      </w:r>
      <w:r>
        <w:rPr>
          <w:spacing w:val="-2"/>
          <w:sz w:val="24"/>
          <w:lang w:eastAsia="zh-CN"/>
        </w:rPr>
        <w:t>;</w:t>
      </w:r>
      <w:r>
        <w:rPr>
          <w:rFonts w:ascii="宋体" w:eastAsia="宋体" w:hint="eastAsia"/>
          <w:spacing w:val="-2"/>
          <w:sz w:val="24"/>
          <w:lang w:eastAsia="zh-CN"/>
        </w:rPr>
        <w:t>然后想想上帝是如何站在他们旁边</w:t>
      </w:r>
      <w:r>
        <w:rPr>
          <w:spacing w:val="-2"/>
          <w:sz w:val="24"/>
          <w:lang w:eastAsia="zh-CN"/>
        </w:rPr>
        <w:t>,</w:t>
      </w:r>
      <w:r>
        <w:rPr>
          <w:rFonts w:ascii="宋体" w:eastAsia="宋体" w:hint="eastAsia"/>
          <w:spacing w:val="-2"/>
          <w:sz w:val="24"/>
          <w:lang w:eastAsia="zh-CN"/>
        </w:rPr>
        <w:t>听到每一句诅咒</w:t>
      </w:r>
      <w:r>
        <w:rPr>
          <w:spacing w:val="-2"/>
          <w:sz w:val="24"/>
          <w:lang w:eastAsia="zh-CN"/>
        </w:rPr>
        <w:t>,</w:t>
      </w:r>
      <w:r>
        <w:rPr>
          <w:rFonts w:ascii="宋体" w:eastAsia="宋体" w:hint="eastAsia"/>
          <w:spacing w:val="-2"/>
          <w:sz w:val="24"/>
          <w:lang w:eastAsia="zh-CN"/>
        </w:rPr>
        <w:t>看到每一个污秽的淫乱行为</w:t>
      </w:r>
      <w:r>
        <w:rPr>
          <w:spacing w:val="-2"/>
          <w:sz w:val="24"/>
          <w:lang w:eastAsia="zh-CN"/>
        </w:rPr>
        <w:t>,</w:t>
      </w:r>
      <w:r>
        <w:rPr>
          <w:rFonts w:ascii="宋体" w:eastAsia="宋体" w:hint="eastAsia"/>
          <w:spacing w:val="-2"/>
          <w:sz w:val="24"/>
          <w:lang w:eastAsia="zh-CN"/>
        </w:rPr>
        <w:t>看到每一个醉汉</w:t>
      </w:r>
      <w:r>
        <w:rPr>
          <w:spacing w:val="-2"/>
          <w:sz w:val="24"/>
          <w:lang w:eastAsia="zh-CN"/>
        </w:rPr>
        <w:t>,</w:t>
      </w:r>
      <w:r>
        <w:rPr>
          <w:rFonts w:ascii="宋体" w:eastAsia="宋体" w:hint="eastAsia"/>
          <w:spacing w:val="-2"/>
          <w:sz w:val="24"/>
          <w:lang w:eastAsia="zh-CN"/>
        </w:rPr>
        <w:t>然而当他口中最轻微的一句话就足以让他们沉入无底深渊时</w:t>
      </w:r>
      <w:r>
        <w:rPr>
          <w:spacing w:val="-2"/>
          <w:sz w:val="24"/>
          <w:lang w:eastAsia="zh-CN"/>
        </w:rPr>
        <w:t>;</w:t>
      </w:r>
      <w:r>
        <w:rPr>
          <w:rFonts w:ascii="宋体" w:eastAsia="宋体" w:hint="eastAsia"/>
          <w:spacing w:val="-2"/>
          <w:sz w:val="24"/>
          <w:lang w:eastAsia="zh-CN"/>
        </w:rPr>
        <w:t>然而上帝在第一次、第二次和第三次都很有耐心</w:t>
      </w:r>
      <w:r>
        <w:rPr>
          <w:spacing w:val="-2"/>
          <w:sz w:val="24"/>
          <w:lang w:eastAsia="zh-CN"/>
        </w:rPr>
        <w:t>;</w:t>
      </w: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一百次。</w:t>
      </w:r>
    </w:p>
    <w:p w14:paraId="5C669307" w14:textId="77777777" w:rsidR="00EC029C" w:rsidRDefault="00000000">
      <w:pPr>
        <w:spacing w:before="281" w:line="242" w:lineRule="auto"/>
        <w:ind w:left="100" w:right="471"/>
        <w:jc w:val="both"/>
        <w:rPr>
          <w:sz w:val="24"/>
          <w:lang w:eastAsia="zh-CN"/>
        </w:rPr>
      </w:pPr>
      <w:r>
        <w:rPr>
          <w:rFonts w:ascii="宋体" w:eastAsia="宋体" w:hint="eastAsia"/>
          <w:spacing w:val="-2"/>
          <w:sz w:val="24"/>
          <w:lang w:eastAsia="zh-CN"/>
        </w:rPr>
        <w:t>也许你已经亵渎了二十年</w:t>
      </w:r>
      <w:r>
        <w:rPr>
          <w:spacing w:val="-2"/>
          <w:sz w:val="24"/>
          <w:lang w:eastAsia="zh-CN"/>
        </w:rPr>
        <w:t>;</w:t>
      </w:r>
      <w:r>
        <w:rPr>
          <w:rFonts w:ascii="宋体" w:eastAsia="宋体" w:hint="eastAsia"/>
          <w:spacing w:val="-2"/>
          <w:sz w:val="24"/>
          <w:lang w:eastAsia="zh-CN"/>
        </w:rPr>
        <w:t>发誓四十年</w:t>
      </w:r>
      <w:r>
        <w:rPr>
          <w:spacing w:val="-2"/>
          <w:sz w:val="24"/>
          <w:lang w:eastAsia="zh-CN"/>
        </w:rPr>
        <w:t>:</w:t>
      </w:r>
      <w:r>
        <w:rPr>
          <w:rFonts w:ascii="宋体" w:eastAsia="宋体" w:hint="eastAsia"/>
          <w:spacing w:val="-2"/>
          <w:sz w:val="24"/>
          <w:lang w:eastAsia="zh-CN"/>
        </w:rPr>
        <w:t>当你加入公司时</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从你口中发出的邪恶誓言</w:t>
      </w:r>
      <w:r>
        <w:rPr>
          <w:spacing w:val="-2"/>
          <w:sz w:val="24"/>
          <w:lang w:eastAsia="zh-CN"/>
        </w:rPr>
        <w:t>!</w:t>
      </w:r>
      <w:r>
        <w:rPr>
          <w:rFonts w:ascii="宋体" w:eastAsia="宋体" w:hint="eastAsia"/>
          <w:spacing w:val="-2"/>
          <w:sz w:val="24"/>
          <w:lang w:eastAsia="zh-CN"/>
        </w:rPr>
        <w:t>可怕的不洁和可憎的邪恶</w:t>
      </w:r>
      <w:r>
        <w:rPr>
          <w:spacing w:val="-2"/>
          <w:sz w:val="24"/>
          <w:lang w:eastAsia="zh-CN"/>
        </w:rPr>
        <w:t>!</w:t>
      </w:r>
      <w:r>
        <w:rPr>
          <w:rFonts w:ascii="宋体" w:eastAsia="宋体" w:hint="eastAsia"/>
          <w:spacing w:val="-2"/>
          <w:sz w:val="24"/>
          <w:lang w:eastAsia="zh-CN"/>
        </w:rPr>
        <w:t>然而上帝站在旁边</w:t>
      </w:r>
      <w:r>
        <w:rPr>
          <w:spacing w:val="-2"/>
          <w:sz w:val="24"/>
          <w:lang w:eastAsia="zh-CN"/>
        </w:rPr>
        <w:t>,</w:t>
      </w:r>
      <w:r>
        <w:rPr>
          <w:rFonts w:ascii="宋体" w:eastAsia="宋体" w:hint="eastAsia"/>
          <w:spacing w:val="-2"/>
          <w:sz w:val="24"/>
          <w:lang w:eastAsia="zh-CN"/>
        </w:rPr>
        <w:t>看着发誓者</w:t>
      </w:r>
      <w:r>
        <w:rPr>
          <w:spacing w:val="-2"/>
          <w:sz w:val="24"/>
          <w:lang w:eastAsia="zh-CN"/>
        </w:rPr>
        <w:t>,</w:t>
      </w:r>
      <w:r>
        <w:rPr>
          <w:rFonts w:ascii="宋体" w:eastAsia="宋体" w:hint="eastAsia"/>
          <w:spacing w:val="-2"/>
          <w:sz w:val="24"/>
          <w:lang w:eastAsia="zh-CN"/>
        </w:rPr>
        <w:t>一直很有耐心。当然</w:t>
      </w:r>
      <w:r>
        <w:rPr>
          <w:spacing w:val="-2"/>
          <w:sz w:val="24"/>
          <w:lang w:eastAsia="zh-CN"/>
        </w:rPr>
        <w:t>,</w:t>
      </w: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世界上没有人像上帝那样受到伤害</w:t>
      </w:r>
      <w:r>
        <w:rPr>
          <w:spacing w:val="-2"/>
          <w:sz w:val="24"/>
          <w:lang w:eastAsia="zh-CN"/>
        </w:rPr>
        <w:t>,</w:t>
      </w:r>
      <w:r>
        <w:rPr>
          <w:rFonts w:ascii="宋体" w:eastAsia="宋体" w:hint="eastAsia"/>
          <w:spacing w:val="-2"/>
          <w:sz w:val="24"/>
          <w:lang w:eastAsia="zh-CN"/>
        </w:rPr>
        <w:t>然而如果人有能力阻止自己的同等地位的人伤害自己</w:t>
      </w:r>
      <w:r>
        <w:rPr>
          <w:spacing w:val="-2"/>
          <w:sz w:val="24"/>
          <w:lang w:eastAsia="zh-CN"/>
        </w:rPr>
        <w:t>,</w:t>
      </w:r>
      <w:r>
        <w:rPr>
          <w:rFonts w:ascii="宋体" w:eastAsia="宋体" w:hint="eastAsia"/>
          <w:spacing w:val="-2"/>
          <w:sz w:val="24"/>
          <w:lang w:eastAsia="zh-CN"/>
        </w:rPr>
        <w:t>人是无法忍受的。什么</w:t>
      </w:r>
      <w:r>
        <w:rPr>
          <w:spacing w:val="-2"/>
          <w:sz w:val="24"/>
          <w:lang w:eastAsia="zh-CN"/>
        </w:rPr>
        <w:t>!</w:t>
      </w:r>
      <w:r>
        <w:rPr>
          <w:rFonts w:ascii="宋体" w:eastAsia="宋体" w:hint="eastAsia"/>
          <w:spacing w:val="-2"/>
          <w:sz w:val="24"/>
          <w:lang w:eastAsia="zh-CN"/>
        </w:rPr>
        <w:t>他要冤枉我吗</w:t>
      </w:r>
      <w:r>
        <w:rPr>
          <w:spacing w:val="-2"/>
          <w:sz w:val="24"/>
          <w:lang w:eastAsia="zh-CN"/>
        </w:rPr>
        <w:t>?</w:t>
      </w:r>
    </w:p>
    <w:p w14:paraId="6623552C" w14:textId="77777777" w:rsidR="00EC029C" w:rsidRDefault="00EC029C">
      <w:pPr>
        <w:pStyle w:val="a3"/>
        <w:spacing w:before="11"/>
        <w:ind w:left="0"/>
        <w:jc w:val="left"/>
        <w:rPr>
          <w:sz w:val="24"/>
          <w:lang w:eastAsia="zh-CN"/>
        </w:rPr>
      </w:pPr>
    </w:p>
    <w:p w14:paraId="74876CD2" w14:textId="77777777" w:rsidR="00EC029C" w:rsidRDefault="00000000">
      <w:pPr>
        <w:spacing w:before="1" w:line="242" w:lineRule="auto"/>
        <w:ind w:left="100" w:right="453"/>
        <w:rPr>
          <w:rFonts w:ascii="宋体" w:eastAsia="宋体"/>
          <w:sz w:val="24"/>
          <w:lang w:eastAsia="zh-CN"/>
        </w:rPr>
      </w:pPr>
      <w:r>
        <w:rPr>
          <w:rFonts w:ascii="宋体" w:eastAsia="宋体" w:hint="eastAsia"/>
          <w:spacing w:val="-2"/>
          <w:sz w:val="24"/>
          <w:lang w:eastAsia="zh-CN"/>
        </w:rPr>
        <w:t>我要让他知道冤枉我意味着什么。你无法忍受来自同伴的任何冤屈</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想想上帝从你和其他人那里承受了什么样的冤屈</w:t>
      </w:r>
      <w:r>
        <w:rPr>
          <w:spacing w:val="-2"/>
          <w:sz w:val="24"/>
          <w:lang w:eastAsia="zh-CN"/>
        </w:rPr>
        <w:t>,</w:t>
      </w:r>
      <w:r>
        <w:rPr>
          <w:rFonts w:ascii="宋体" w:eastAsia="宋体" w:hint="eastAsia"/>
          <w:spacing w:val="-2"/>
          <w:sz w:val="24"/>
          <w:lang w:eastAsia="zh-CN"/>
        </w:rPr>
        <w:t>站立着惊叹主的无限忍耐和恒久忍耐</w:t>
      </w:r>
      <w:r>
        <w:rPr>
          <w:spacing w:val="-2"/>
          <w:sz w:val="24"/>
          <w:lang w:eastAsia="zh-CN"/>
        </w:rPr>
        <w:t>!</w:t>
      </w:r>
      <w:r>
        <w:rPr>
          <w:rFonts w:ascii="宋体" w:eastAsia="宋体" w:hint="eastAsia"/>
          <w:spacing w:val="-2"/>
          <w:sz w:val="24"/>
          <w:lang w:eastAsia="zh-CN"/>
        </w:rPr>
        <w:t>真的</w:t>
      </w:r>
      <w:r>
        <w:rPr>
          <w:spacing w:val="-2"/>
          <w:sz w:val="24"/>
          <w:lang w:eastAsia="zh-CN"/>
        </w:rPr>
        <w:t>,</w:t>
      </w: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当任何人的良心开始觉醒和觉醒时</w:t>
      </w:r>
      <w:r>
        <w:rPr>
          <w:spacing w:val="-2"/>
          <w:sz w:val="24"/>
          <w:lang w:eastAsia="zh-CN"/>
        </w:rPr>
        <w:t>,</w:t>
      </w:r>
      <w:r>
        <w:rPr>
          <w:rFonts w:ascii="宋体" w:eastAsia="宋体" w:hint="eastAsia"/>
          <w:spacing w:val="-2"/>
          <w:sz w:val="24"/>
          <w:lang w:eastAsia="zh-CN"/>
        </w:rPr>
        <w:t>对这样一个良心来说</w:t>
      </w:r>
      <w:r>
        <w:rPr>
          <w:spacing w:val="-2"/>
          <w:sz w:val="24"/>
          <w:lang w:eastAsia="zh-CN"/>
        </w:rPr>
        <w:t>,</w:t>
      </w:r>
      <w:r>
        <w:rPr>
          <w:rFonts w:ascii="宋体" w:eastAsia="宋体" w:hint="eastAsia"/>
          <w:spacing w:val="-2"/>
          <w:sz w:val="24"/>
          <w:lang w:eastAsia="zh-CN"/>
        </w:rPr>
        <w:t>世界上最大的奇迹就是上帝的忍耐和恒久忍耐。哦</w:t>
      </w:r>
      <w:r>
        <w:rPr>
          <w:spacing w:val="-2"/>
          <w:sz w:val="24"/>
          <w:lang w:eastAsia="zh-CN"/>
        </w:rPr>
        <w:t>!</w:t>
      </w:r>
      <w:r>
        <w:rPr>
          <w:rFonts w:ascii="宋体" w:eastAsia="宋体" w:hint="eastAsia"/>
          <w:spacing w:val="-2"/>
          <w:sz w:val="24"/>
          <w:lang w:eastAsia="zh-CN"/>
        </w:rPr>
        <w:t>上帝在我生命中的所有这段时间里对我如此有耐心和恒久忍耐</w:t>
      </w:r>
      <w:r>
        <w:rPr>
          <w:spacing w:val="-2"/>
          <w:sz w:val="24"/>
          <w:lang w:eastAsia="zh-CN"/>
        </w:rPr>
        <w:t>,</w:t>
      </w:r>
      <w:r>
        <w:rPr>
          <w:rFonts w:ascii="宋体" w:eastAsia="宋体" w:hint="eastAsia"/>
          <w:spacing w:val="-2"/>
          <w:sz w:val="24"/>
          <w:lang w:eastAsia="zh-CN"/>
        </w:rPr>
        <w:t>我才没有下地</w:t>
      </w:r>
      <w:r>
        <w:rPr>
          <w:rFonts w:ascii="宋体" w:eastAsia="宋体" w:hint="eastAsia"/>
          <w:spacing w:val="-6"/>
          <w:sz w:val="24"/>
          <w:lang w:eastAsia="zh-CN"/>
        </w:rPr>
        <w:t>狱。</w:t>
      </w:r>
    </w:p>
    <w:p w14:paraId="0A66AD74" w14:textId="77777777" w:rsidR="00EC029C" w:rsidRDefault="00000000">
      <w:pPr>
        <w:spacing w:before="283" w:line="242" w:lineRule="auto"/>
        <w:ind w:left="100" w:right="405"/>
        <w:rPr>
          <w:rFonts w:ascii="宋体" w:eastAsia="宋体"/>
          <w:sz w:val="24"/>
          <w:lang w:eastAsia="zh-CN"/>
        </w:rPr>
      </w:pPr>
      <w:r>
        <w:rPr>
          <w:rFonts w:ascii="宋体" w:eastAsia="宋体" w:hint="eastAsia"/>
          <w:spacing w:val="-2"/>
          <w:sz w:val="24"/>
          <w:lang w:eastAsia="zh-CN"/>
        </w:rPr>
        <w:t>他站立着</w:t>
      </w:r>
      <w:r>
        <w:rPr>
          <w:spacing w:val="-2"/>
          <w:sz w:val="24"/>
          <w:lang w:eastAsia="zh-CN"/>
        </w:rPr>
        <w:t>,</w:t>
      </w:r>
      <w:r>
        <w:rPr>
          <w:rFonts w:ascii="宋体" w:eastAsia="宋体" w:hint="eastAsia"/>
          <w:spacing w:val="-2"/>
          <w:sz w:val="24"/>
          <w:lang w:eastAsia="zh-CN"/>
        </w:rPr>
        <w:t>惊讶自己没有下地狱</w:t>
      </w:r>
      <w:r>
        <w:rPr>
          <w:spacing w:val="-2"/>
          <w:sz w:val="24"/>
          <w:lang w:eastAsia="zh-CN"/>
        </w:rPr>
        <w:t>,</w:t>
      </w:r>
      <w:r>
        <w:rPr>
          <w:rFonts w:ascii="宋体" w:eastAsia="宋体" w:hint="eastAsia"/>
          <w:spacing w:val="-2"/>
          <w:sz w:val="24"/>
          <w:lang w:eastAsia="zh-CN"/>
        </w:rPr>
        <w:t>也惊讶于其他人</w:t>
      </w:r>
      <w:r>
        <w:rPr>
          <w:spacing w:val="-2"/>
          <w:sz w:val="24"/>
          <w:lang w:eastAsia="zh-CN"/>
        </w:rPr>
        <w:t>,</w:t>
      </w:r>
      <w:r>
        <w:rPr>
          <w:rFonts w:ascii="宋体" w:eastAsia="宋体" w:hint="eastAsia"/>
          <w:spacing w:val="-2"/>
          <w:sz w:val="24"/>
          <w:lang w:eastAsia="zh-CN"/>
        </w:rPr>
        <w:t>其他人竟然不会被上帝的忍耐所感动。当然</w:t>
      </w:r>
      <w:r>
        <w:rPr>
          <w:spacing w:val="-2"/>
          <w:sz w:val="24"/>
          <w:lang w:eastAsia="zh-CN"/>
        </w:rPr>
        <w:t>,</w:t>
      </w: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罪恶确实冒犯了上帝。</w:t>
      </w:r>
    </w:p>
    <w:p w14:paraId="2018E3AE" w14:textId="77777777" w:rsidR="00EC029C" w:rsidRDefault="00000000">
      <w:pPr>
        <w:spacing w:before="281" w:line="242" w:lineRule="auto"/>
        <w:ind w:left="100" w:right="393"/>
        <w:rPr>
          <w:rFonts w:ascii="宋体" w:eastAsia="宋体"/>
          <w:sz w:val="24"/>
          <w:lang w:eastAsia="zh-CN"/>
        </w:rPr>
      </w:pPr>
      <w:r>
        <w:rPr>
          <w:rFonts w:ascii="宋体" w:eastAsia="宋体" w:hint="eastAsia"/>
          <w:spacing w:val="-2"/>
          <w:sz w:val="24"/>
          <w:lang w:eastAsia="zh-CN"/>
        </w:rPr>
        <w:t>如果有一个人拥有世界上所有男人和女人的所有耐心</w:t>
      </w:r>
      <w:r>
        <w:rPr>
          <w:spacing w:val="-2"/>
          <w:sz w:val="24"/>
          <w:lang w:eastAsia="zh-CN"/>
        </w:rPr>
        <w:t>,</w:t>
      </w:r>
      <w:r>
        <w:rPr>
          <w:rFonts w:ascii="宋体" w:eastAsia="宋体" w:hint="eastAsia"/>
          <w:spacing w:val="-2"/>
          <w:sz w:val="24"/>
          <w:lang w:eastAsia="zh-CN"/>
        </w:rPr>
        <w:t>都注入他的心中</w:t>
      </w:r>
      <w:r>
        <w:rPr>
          <w:spacing w:val="-2"/>
          <w:sz w:val="24"/>
          <w:lang w:eastAsia="zh-CN"/>
        </w:rPr>
        <w:t>;</w:t>
      </w:r>
      <w:r>
        <w:rPr>
          <w:rFonts w:ascii="宋体" w:eastAsia="宋体" w:hint="eastAsia"/>
          <w:spacing w:val="-2"/>
          <w:sz w:val="24"/>
          <w:lang w:eastAsia="zh-CN"/>
        </w:rPr>
        <w:t>自从世界开始以来</w:t>
      </w:r>
      <w:r>
        <w:rPr>
          <w:spacing w:val="-2"/>
          <w:sz w:val="24"/>
          <w:lang w:eastAsia="zh-CN"/>
        </w:rPr>
        <w:t>,</w:t>
      </w:r>
      <w:r>
        <w:rPr>
          <w:rFonts w:ascii="宋体" w:eastAsia="宋体" w:hint="eastAsia"/>
          <w:spacing w:val="-2"/>
          <w:sz w:val="24"/>
          <w:lang w:eastAsia="zh-CN"/>
        </w:rPr>
        <w:t>所有圣徒所拥有的所有耐心和温柔</w:t>
      </w:r>
      <w:r>
        <w:rPr>
          <w:spacing w:val="-2"/>
          <w:sz w:val="24"/>
          <w:lang w:eastAsia="zh-CN"/>
        </w:rPr>
        <w:t>,</w:t>
      </w:r>
      <w:r>
        <w:rPr>
          <w:rFonts w:ascii="宋体" w:eastAsia="宋体" w:hint="eastAsia"/>
          <w:spacing w:val="-2"/>
          <w:sz w:val="24"/>
          <w:lang w:eastAsia="zh-CN"/>
        </w:rPr>
        <w:t>如果它们都被提炼到一个男人或女人的心中</w:t>
      </w:r>
      <w:r>
        <w:rPr>
          <w:spacing w:val="-2"/>
          <w:sz w:val="24"/>
          <w:lang w:eastAsia="zh-CN"/>
        </w:rPr>
        <w:t>,</w:t>
      </w:r>
      <w:r>
        <w:rPr>
          <w:rFonts w:ascii="宋体" w:eastAsia="宋体" w:hint="eastAsia"/>
          <w:spacing w:val="-2"/>
          <w:sz w:val="24"/>
          <w:lang w:eastAsia="zh-CN"/>
        </w:rPr>
        <w:t>假设这个男人或女人只是像上帝一样受到伤害</w:t>
      </w:r>
      <w:r>
        <w:rPr>
          <w:spacing w:val="-2"/>
          <w:sz w:val="24"/>
          <w:lang w:eastAsia="zh-CN"/>
        </w:rPr>
        <w:t>,</w:t>
      </w:r>
      <w:r>
        <w:rPr>
          <w:rFonts w:ascii="宋体" w:eastAsia="宋体" w:hint="eastAsia"/>
          <w:spacing w:val="-2"/>
          <w:sz w:val="24"/>
          <w:lang w:eastAsia="zh-CN"/>
        </w:rPr>
        <w:t>那么这个男人或女人不可能不对他或她所受到的伤害爆发报复</w:t>
      </w:r>
      <w:r>
        <w:rPr>
          <w:spacing w:val="-2"/>
          <w:sz w:val="24"/>
          <w:lang w:eastAsia="zh-CN"/>
        </w:rPr>
        <w:t>;</w:t>
      </w:r>
      <w:r>
        <w:rPr>
          <w:rFonts w:ascii="宋体" w:eastAsia="宋体" w:hint="eastAsia"/>
          <w:spacing w:val="-2"/>
          <w:sz w:val="24"/>
          <w:lang w:eastAsia="zh-CN"/>
        </w:rPr>
        <w:t>对于这样一个人来说</w:t>
      </w:r>
      <w:r>
        <w:rPr>
          <w:spacing w:val="-2"/>
          <w:sz w:val="24"/>
          <w:lang w:eastAsia="zh-CN"/>
        </w:rPr>
        <w:t>,</w:t>
      </w:r>
      <w:r>
        <w:rPr>
          <w:rFonts w:ascii="宋体" w:eastAsia="宋体" w:hint="eastAsia"/>
          <w:spacing w:val="-2"/>
          <w:sz w:val="24"/>
          <w:lang w:eastAsia="zh-CN"/>
        </w:rPr>
        <w:t>忍受是不可能的</w:t>
      </w:r>
      <w:r>
        <w:rPr>
          <w:spacing w:val="-2"/>
          <w:sz w:val="24"/>
          <w:lang w:eastAsia="zh-CN"/>
        </w:rPr>
        <w:t>,</w:t>
      </w:r>
      <w:r>
        <w:rPr>
          <w:rFonts w:ascii="宋体" w:eastAsia="宋体" w:hint="eastAsia"/>
          <w:spacing w:val="-2"/>
          <w:sz w:val="24"/>
          <w:lang w:eastAsia="zh-CN"/>
        </w:rPr>
        <w:t>只要他认为自己有能力</w:t>
      </w:r>
      <w:r>
        <w:rPr>
          <w:spacing w:val="-2"/>
          <w:sz w:val="24"/>
          <w:lang w:eastAsia="zh-CN"/>
        </w:rPr>
        <w:t>(</w:t>
      </w:r>
      <w:r>
        <w:rPr>
          <w:rFonts w:ascii="宋体" w:eastAsia="宋体" w:hint="eastAsia"/>
          <w:spacing w:val="-2"/>
          <w:sz w:val="24"/>
          <w:lang w:eastAsia="zh-CN"/>
        </w:rPr>
        <w:t>我的意思是</w:t>
      </w:r>
      <w:r>
        <w:rPr>
          <w:spacing w:val="-2"/>
          <w:sz w:val="24"/>
          <w:lang w:eastAsia="zh-CN"/>
        </w:rPr>
        <w:t>)</w:t>
      </w:r>
      <w:r>
        <w:rPr>
          <w:rFonts w:ascii="宋体" w:eastAsia="宋体" w:hint="eastAsia"/>
          <w:spacing w:val="-2"/>
          <w:sz w:val="24"/>
          <w:lang w:eastAsia="zh-CN"/>
        </w:rPr>
        <w:t>为自己伸张正义</w:t>
      </w:r>
      <w:r>
        <w:rPr>
          <w:spacing w:val="-2"/>
          <w:sz w:val="24"/>
          <w:lang w:eastAsia="zh-CN"/>
        </w:rPr>
        <w:t>,</w:t>
      </w:r>
      <w:r>
        <w:rPr>
          <w:rFonts w:ascii="宋体" w:eastAsia="宋体" w:hint="eastAsia"/>
          <w:spacing w:val="-2"/>
          <w:sz w:val="24"/>
          <w:lang w:eastAsia="zh-CN"/>
        </w:rPr>
        <w:t>他就无法忍受对他所做的冤屈</w:t>
      </w:r>
      <w:r>
        <w:rPr>
          <w:spacing w:val="-2"/>
          <w:sz w:val="24"/>
          <w:lang w:eastAsia="zh-CN"/>
        </w:rPr>
        <w:t>:</w:t>
      </w:r>
      <w:r>
        <w:rPr>
          <w:rFonts w:ascii="宋体" w:eastAsia="宋体" w:hint="eastAsia"/>
          <w:spacing w:val="-2"/>
          <w:sz w:val="24"/>
          <w:lang w:eastAsia="zh-CN"/>
        </w:rPr>
        <w:t>但现在</w:t>
      </w:r>
      <w:r>
        <w:rPr>
          <w:spacing w:val="-2"/>
          <w:sz w:val="24"/>
          <w:lang w:eastAsia="zh-CN"/>
        </w:rPr>
        <w:t>,</w:t>
      </w:r>
      <w:r>
        <w:rPr>
          <w:rFonts w:ascii="宋体" w:eastAsia="宋体" w:hint="eastAsia"/>
          <w:spacing w:val="-2"/>
          <w:sz w:val="24"/>
          <w:lang w:eastAsia="zh-CN"/>
        </w:rPr>
        <w:t>上帝在忍耐和恒久忍耐方面表现出无限</w:t>
      </w:r>
      <w:r>
        <w:rPr>
          <w:spacing w:val="-2"/>
          <w:sz w:val="24"/>
          <w:lang w:eastAsia="zh-CN"/>
        </w:rPr>
        <w:t>,</w:t>
      </w:r>
      <w:r>
        <w:rPr>
          <w:rFonts w:ascii="宋体" w:eastAsia="宋体" w:hint="eastAsia"/>
          <w:spacing w:val="-2"/>
          <w:sz w:val="24"/>
          <w:lang w:eastAsia="zh-CN"/>
        </w:rPr>
        <w:t>就像在他的任何其他属性方面一样无限。</w:t>
      </w:r>
    </w:p>
    <w:p w14:paraId="75E347F3" w14:textId="77777777" w:rsidR="00EC029C" w:rsidRDefault="00000000">
      <w:pPr>
        <w:spacing w:before="285" w:line="242" w:lineRule="auto"/>
        <w:ind w:left="100" w:right="340"/>
        <w:rPr>
          <w:rFonts w:ascii="宋体" w:eastAsia="宋体"/>
          <w:sz w:val="24"/>
          <w:lang w:eastAsia="zh-CN"/>
        </w:rPr>
      </w:pPr>
      <w:r>
        <w:rPr>
          <w:rFonts w:ascii="宋体" w:eastAsia="宋体" w:hint="eastAsia"/>
          <w:sz w:val="24"/>
          <w:lang w:eastAsia="zh-CN"/>
        </w:rPr>
        <w:t>弟兄们</w:t>
      </w:r>
      <w:r>
        <w:rPr>
          <w:spacing w:val="-3"/>
          <w:sz w:val="24"/>
          <w:lang w:eastAsia="zh-CN"/>
        </w:rPr>
        <w:t>,</w:t>
      </w:r>
      <w:r>
        <w:rPr>
          <w:rFonts w:ascii="宋体" w:eastAsia="宋体" w:hint="eastAsia"/>
          <w:sz w:val="24"/>
          <w:lang w:eastAsia="zh-CN"/>
        </w:rPr>
        <w:t>在审判的大日子里</w:t>
      </w:r>
      <w:r>
        <w:rPr>
          <w:sz w:val="24"/>
          <w:lang w:eastAsia="zh-CN"/>
        </w:rPr>
        <w:t>,</w:t>
      </w:r>
      <w:r>
        <w:rPr>
          <w:rFonts w:ascii="宋体" w:eastAsia="宋体" w:hint="eastAsia"/>
          <w:sz w:val="24"/>
          <w:lang w:eastAsia="zh-CN"/>
        </w:rPr>
        <w:t>这将是荣耀的一个特殊部分</w:t>
      </w:r>
      <w:r>
        <w:rPr>
          <w:sz w:val="24"/>
          <w:lang w:eastAsia="zh-CN"/>
        </w:rPr>
        <w:t>,</w:t>
      </w:r>
      <w:r>
        <w:rPr>
          <w:rFonts w:ascii="宋体" w:eastAsia="宋体" w:hint="eastAsia"/>
          <w:sz w:val="24"/>
          <w:lang w:eastAsia="zh-CN"/>
        </w:rPr>
        <w:t>那时从世界开始以来</w:t>
      </w:r>
      <w:r>
        <w:rPr>
          <w:sz w:val="24"/>
          <w:lang w:eastAsia="zh-CN"/>
        </w:rPr>
        <w:t>,</w:t>
      </w:r>
      <w:r>
        <w:rPr>
          <w:rFonts w:ascii="宋体" w:eastAsia="宋体" w:hint="eastAsia"/>
          <w:spacing w:val="-3"/>
          <w:sz w:val="24"/>
          <w:lang w:eastAsia="zh-CN"/>
        </w:rPr>
        <w:t>罪人对上帝所</w:t>
      </w:r>
      <w:r>
        <w:rPr>
          <w:rFonts w:ascii="宋体" w:eastAsia="宋体" w:hint="eastAsia"/>
          <w:sz w:val="24"/>
          <w:lang w:eastAsia="zh-CN"/>
        </w:rPr>
        <w:t>做的一切冤屈</w:t>
      </w:r>
      <w:r>
        <w:rPr>
          <w:spacing w:val="-3"/>
          <w:sz w:val="24"/>
          <w:lang w:eastAsia="zh-CN"/>
        </w:rPr>
        <w:t>,</w:t>
      </w:r>
      <w:r>
        <w:rPr>
          <w:rFonts w:ascii="宋体" w:eastAsia="宋体" w:hint="eastAsia"/>
          <w:sz w:val="24"/>
          <w:lang w:eastAsia="zh-CN"/>
        </w:rPr>
        <w:t>都将在审判日公开</w:t>
      </w:r>
      <w:r>
        <w:rPr>
          <w:spacing w:val="1"/>
          <w:sz w:val="24"/>
          <w:lang w:eastAsia="zh-CN"/>
        </w:rPr>
        <w:t>:</w:t>
      </w:r>
      <w:r>
        <w:rPr>
          <w:rFonts w:ascii="宋体" w:eastAsia="宋体" w:hint="eastAsia"/>
          <w:sz w:val="24"/>
          <w:lang w:eastAsia="zh-CN"/>
        </w:rPr>
        <w:t>唉</w:t>
      </w:r>
      <w:r>
        <w:rPr>
          <w:sz w:val="24"/>
          <w:lang w:eastAsia="zh-CN"/>
        </w:rPr>
        <w:t>,</w:t>
      </w:r>
      <w:r>
        <w:rPr>
          <w:rFonts w:ascii="宋体" w:eastAsia="宋体" w:hint="eastAsia"/>
          <w:sz w:val="24"/>
          <w:lang w:eastAsia="zh-CN"/>
        </w:rPr>
        <w:t>我们现在看到对上帝的冤屈很少</w:t>
      </w:r>
      <w:r>
        <w:rPr>
          <w:spacing w:val="-1"/>
          <w:sz w:val="24"/>
          <w:lang w:eastAsia="zh-CN"/>
        </w:rPr>
        <w:t>;</w:t>
      </w:r>
      <w:r>
        <w:rPr>
          <w:rFonts w:ascii="宋体" w:eastAsia="宋体" w:hint="eastAsia"/>
          <w:sz w:val="24"/>
          <w:lang w:eastAsia="zh-CN"/>
        </w:rPr>
        <w:t>我们看着臭名昭著的可怜人</w:t>
      </w:r>
      <w:r>
        <w:rPr>
          <w:spacing w:val="-3"/>
          <w:sz w:val="24"/>
          <w:lang w:eastAsia="zh-CN"/>
        </w:rPr>
        <w:t>,</w:t>
      </w:r>
      <w:r>
        <w:rPr>
          <w:rFonts w:ascii="宋体" w:eastAsia="宋体" w:hint="eastAsia"/>
          <w:sz w:val="24"/>
          <w:lang w:eastAsia="zh-CN"/>
        </w:rPr>
        <w:t>认为他们冤枉了上帝</w:t>
      </w:r>
      <w:r>
        <w:rPr>
          <w:spacing w:val="1"/>
          <w:sz w:val="24"/>
          <w:lang w:eastAsia="zh-CN"/>
        </w:rPr>
        <w:t>;</w:t>
      </w:r>
      <w:r>
        <w:rPr>
          <w:rFonts w:ascii="宋体" w:eastAsia="宋体" w:hint="eastAsia"/>
          <w:sz w:val="24"/>
          <w:lang w:eastAsia="zh-CN"/>
        </w:rPr>
        <w:t>现在我们看到的很少</w:t>
      </w:r>
      <w:r>
        <w:rPr>
          <w:sz w:val="24"/>
          <w:lang w:eastAsia="zh-CN"/>
        </w:rPr>
        <w:t>,</w:t>
      </w:r>
      <w:r>
        <w:rPr>
          <w:rFonts w:ascii="宋体" w:eastAsia="宋体" w:hint="eastAsia"/>
          <w:sz w:val="24"/>
          <w:lang w:eastAsia="zh-CN"/>
        </w:rPr>
        <w:t>但在审判日</w:t>
      </w:r>
      <w:r>
        <w:rPr>
          <w:sz w:val="24"/>
          <w:lang w:eastAsia="zh-CN"/>
        </w:rPr>
        <w:t>,</w:t>
      </w:r>
      <w:r>
        <w:rPr>
          <w:rFonts w:ascii="宋体" w:eastAsia="宋体" w:hint="eastAsia"/>
          <w:sz w:val="24"/>
          <w:lang w:eastAsia="zh-CN"/>
        </w:rPr>
        <w:t>从世界开始以来</w:t>
      </w:r>
      <w:r>
        <w:rPr>
          <w:spacing w:val="-3"/>
          <w:sz w:val="24"/>
          <w:lang w:eastAsia="zh-CN"/>
        </w:rPr>
        <w:t>,</w:t>
      </w:r>
      <w:r>
        <w:rPr>
          <w:rFonts w:ascii="宋体" w:eastAsia="宋体" w:hint="eastAsia"/>
          <w:sz w:val="24"/>
          <w:lang w:eastAsia="zh-CN"/>
        </w:rPr>
        <w:t>在世界各地的秘密地方所犯下的所有秘密的恶行和邪恶</w:t>
      </w:r>
      <w:r>
        <w:rPr>
          <w:spacing w:val="-3"/>
          <w:sz w:val="24"/>
          <w:lang w:eastAsia="zh-CN"/>
        </w:rPr>
        <w:t>,</w:t>
      </w:r>
      <w:r>
        <w:rPr>
          <w:rFonts w:ascii="宋体" w:eastAsia="宋体" w:hint="eastAsia"/>
          <w:sz w:val="24"/>
          <w:lang w:eastAsia="zh-CN"/>
        </w:rPr>
        <w:t>都将显现出来</w:t>
      </w:r>
      <w:r>
        <w:rPr>
          <w:spacing w:val="1"/>
          <w:sz w:val="24"/>
          <w:lang w:eastAsia="zh-CN"/>
        </w:rPr>
        <w:t>:</w:t>
      </w:r>
      <w:r>
        <w:rPr>
          <w:rFonts w:ascii="宋体" w:eastAsia="宋体" w:hint="eastAsia"/>
          <w:sz w:val="24"/>
          <w:lang w:eastAsia="zh-CN"/>
        </w:rPr>
        <w:t>那时</w:t>
      </w:r>
      <w:r>
        <w:rPr>
          <w:sz w:val="24"/>
          <w:lang w:eastAsia="zh-CN"/>
        </w:rPr>
        <w:t>,</w:t>
      </w:r>
      <w:r>
        <w:rPr>
          <w:rFonts w:ascii="宋体" w:eastAsia="宋体" w:hint="eastAsia"/>
          <w:sz w:val="24"/>
          <w:lang w:eastAsia="zh-CN"/>
        </w:rPr>
        <w:t>人和天使将看到上帝是如何被他的受造物所冤枉的</w:t>
      </w:r>
      <w:r>
        <w:rPr>
          <w:spacing w:val="-3"/>
          <w:sz w:val="24"/>
          <w:lang w:eastAsia="zh-CN"/>
        </w:rPr>
        <w:t>?</w:t>
      </w:r>
      <w:r>
        <w:rPr>
          <w:rFonts w:ascii="宋体" w:eastAsia="宋体" w:hint="eastAsia"/>
          <w:sz w:val="24"/>
          <w:lang w:eastAsia="zh-CN"/>
        </w:rPr>
        <w:t>然后</w:t>
      </w:r>
      <w:r>
        <w:rPr>
          <w:sz w:val="24"/>
          <w:lang w:eastAsia="zh-CN"/>
        </w:rPr>
        <w:t>,</w:t>
      </w:r>
      <w:r>
        <w:rPr>
          <w:rFonts w:ascii="宋体" w:eastAsia="宋体" w:hint="eastAsia"/>
          <w:spacing w:val="-1"/>
          <w:sz w:val="24"/>
          <w:lang w:eastAsia="zh-CN"/>
        </w:rPr>
        <w:t>人们将看到上帝的忍耐</w:t>
      </w:r>
      <w:r>
        <w:rPr>
          <w:sz w:val="24"/>
          <w:lang w:eastAsia="zh-CN"/>
        </w:rPr>
        <w:t>,</w:t>
      </w:r>
      <w:r>
        <w:rPr>
          <w:rFonts w:ascii="宋体" w:eastAsia="宋体" w:hint="eastAsia"/>
          <w:sz w:val="24"/>
          <w:lang w:eastAsia="zh-CN"/>
        </w:rPr>
        <w:t>他在这么多千年里如此忍耐</w:t>
      </w:r>
      <w:r>
        <w:rPr>
          <w:sz w:val="24"/>
          <w:lang w:eastAsia="zh-CN"/>
        </w:rPr>
        <w:t>,</w:t>
      </w:r>
      <w:r>
        <w:rPr>
          <w:rFonts w:ascii="宋体" w:eastAsia="宋体" w:hint="eastAsia"/>
          <w:sz w:val="24"/>
          <w:lang w:eastAsia="zh-CN"/>
        </w:rPr>
        <w:t>尽管在这段时间里</w:t>
      </w:r>
      <w:r>
        <w:rPr>
          <w:spacing w:val="-3"/>
          <w:sz w:val="24"/>
          <w:lang w:eastAsia="zh-CN"/>
        </w:rPr>
        <w:t>,</w:t>
      </w:r>
      <w:r>
        <w:rPr>
          <w:rFonts w:ascii="宋体" w:eastAsia="宋体" w:hint="eastAsia"/>
          <w:sz w:val="24"/>
          <w:lang w:eastAsia="zh-CN"/>
        </w:rPr>
        <w:t>上帝受到了如此多的冤屈</w:t>
      </w:r>
      <w:r>
        <w:rPr>
          <w:sz w:val="24"/>
          <w:lang w:eastAsia="zh-CN"/>
        </w:rPr>
        <w:t>,</w:t>
      </w:r>
      <w:r>
        <w:rPr>
          <w:rFonts w:ascii="宋体" w:eastAsia="宋体" w:hint="eastAsia"/>
          <w:sz w:val="24"/>
          <w:lang w:eastAsia="zh-CN"/>
        </w:rPr>
        <w:t>却从未向人揭示</w:t>
      </w:r>
      <w:r>
        <w:rPr>
          <w:sz w:val="24"/>
          <w:lang w:eastAsia="zh-CN"/>
        </w:rPr>
        <w:t>,</w:t>
      </w:r>
      <w:r>
        <w:rPr>
          <w:rFonts w:ascii="宋体" w:eastAsia="宋体" w:hint="eastAsia"/>
          <w:sz w:val="24"/>
          <w:lang w:eastAsia="zh-CN"/>
        </w:rPr>
        <w:t>但上帝一直看着这一切。</w:t>
      </w:r>
    </w:p>
    <w:p w14:paraId="2B4C28E5" w14:textId="77777777" w:rsidR="00EC029C" w:rsidRDefault="00000000">
      <w:pPr>
        <w:spacing w:before="282" w:line="242" w:lineRule="auto"/>
        <w:ind w:left="100" w:right="534"/>
        <w:rPr>
          <w:rFonts w:ascii="宋体" w:eastAsia="宋体"/>
          <w:sz w:val="24"/>
          <w:lang w:eastAsia="zh-CN"/>
        </w:rPr>
      </w:pPr>
      <w:r>
        <w:rPr>
          <w:rFonts w:ascii="宋体" w:eastAsia="宋体" w:hint="eastAsia"/>
          <w:spacing w:val="-2"/>
          <w:sz w:val="24"/>
          <w:lang w:eastAsia="zh-CN"/>
        </w:rPr>
        <w:t>这将是审判日荣耀的一大部分。如果我们的心灵得到启迪</w:t>
      </w:r>
      <w:r>
        <w:rPr>
          <w:spacing w:val="-2"/>
          <w:sz w:val="24"/>
          <w:lang w:eastAsia="zh-CN"/>
        </w:rPr>
        <w:t>,</w:t>
      </w:r>
      <w:r>
        <w:rPr>
          <w:rFonts w:ascii="宋体" w:eastAsia="宋体" w:hint="eastAsia"/>
          <w:spacing w:val="-2"/>
          <w:sz w:val="24"/>
          <w:lang w:eastAsia="zh-CN"/>
        </w:rPr>
        <w:t>我们现在就会开始赞美上帝的忍耐</w:t>
      </w:r>
      <w:r>
        <w:rPr>
          <w:spacing w:val="-2"/>
          <w:sz w:val="24"/>
          <w:lang w:eastAsia="zh-CN"/>
        </w:rPr>
        <w:t>,</w:t>
      </w:r>
      <w:r>
        <w:rPr>
          <w:rFonts w:ascii="宋体" w:eastAsia="宋体" w:hint="eastAsia"/>
          <w:spacing w:val="-2"/>
          <w:sz w:val="24"/>
          <w:lang w:eastAsia="zh-CN"/>
        </w:rPr>
        <w:t>我们将在那一天看到这一点。</w:t>
      </w:r>
    </w:p>
    <w:p w14:paraId="23C99729" w14:textId="77777777" w:rsidR="00EC029C" w:rsidRDefault="00EC029C">
      <w:pPr>
        <w:pStyle w:val="a3"/>
        <w:spacing w:before="0"/>
        <w:ind w:left="0"/>
        <w:jc w:val="left"/>
        <w:rPr>
          <w:rFonts w:ascii="宋体"/>
          <w:sz w:val="24"/>
          <w:lang w:eastAsia="zh-CN"/>
        </w:rPr>
      </w:pPr>
    </w:p>
    <w:p w14:paraId="07B8BBB1" w14:textId="77777777" w:rsidR="00EC029C" w:rsidRDefault="00EC029C">
      <w:pPr>
        <w:pStyle w:val="a3"/>
        <w:spacing w:before="0"/>
        <w:ind w:left="0"/>
        <w:jc w:val="left"/>
        <w:rPr>
          <w:rFonts w:ascii="宋体"/>
          <w:sz w:val="24"/>
          <w:lang w:eastAsia="zh-CN"/>
        </w:rPr>
      </w:pPr>
    </w:p>
    <w:p w14:paraId="550526D4" w14:textId="77777777" w:rsidR="00EC029C" w:rsidRDefault="00EC029C">
      <w:pPr>
        <w:pStyle w:val="a3"/>
        <w:spacing w:before="0"/>
        <w:ind w:left="0"/>
        <w:jc w:val="left"/>
        <w:rPr>
          <w:rFonts w:ascii="宋体"/>
          <w:sz w:val="24"/>
          <w:lang w:eastAsia="zh-CN"/>
        </w:rPr>
      </w:pPr>
    </w:p>
    <w:p w14:paraId="41AF6F54" w14:textId="77777777" w:rsidR="00EC029C" w:rsidRDefault="00EC029C">
      <w:pPr>
        <w:pStyle w:val="a3"/>
        <w:spacing w:before="0"/>
        <w:ind w:left="0"/>
        <w:jc w:val="left"/>
        <w:rPr>
          <w:rFonts w:ascii="宋体"/>
          <w:sz w:val="24"/>
          <w:lang w:eastAsia="zh-CN"/>
        </w:rPr>
      </w:pPr>
    </w:p>
    <w:p w14:paraId="024EBAF7" w14:textId="77777777" w:rsidR="00EC029C" w:rsidRDefault="00EC029C">
      <w:pPr>
        <w:pStyle w:val="a3"/>
        <w:spacing w:before="177"/>
        <w:ind w:left="0"/>
        <w:jc w:val="left"/>
        <w:rPr>
          <w:rFonts w:ascii="宋体"/>
          <w:sz w:val="24"/>
          <w:lang w:eastAsia="zh-CN"/>
        </w:rPr>
      </w:pPr>
    </w:p>
    <w:p w14:paraId="21675A38" w14:textId="77777777" w:rsidR="00EC029C" w:rsidRDefault="00000000">
      <w:pPr>
        <w:pStyle w:val="1"/>
      </w:pPr>
      <w:bookmarkStart w:id="130" w:name="CHAP._XIX."/>
      <w:bookmarkStart w:id="131" w:name="_bookmark19"/>
      <w:bookmarkEnd w:id="130"/>
      <w:bookmarkEnd w:id="131"/>
      <w:r>
        <w:t>CHAP.</w:t>
      </w:r>
      <w:r>
        <w:rPr>
          <w:spacing w:val="-8"/>
        </w:rPr>
        <w:t xml:space="preserve"> </w:t>
      </w:r>
      <w:r>
        <w:rPr>
          <w:spacing w:val="-4"/>
        </w:rPr>
        <w:t>XIX.</w:t>
      </w:r>
    </w:p>
    <w:p w14:paraId="14FCCA93" w14:textId="77777777" w:rsidR="00EC029C" w:rsidRDefault="00000000">
      <w:pPr>
        <w:pStyle w:val="2"/>
      </w:pPr>
      <w:bookmarkStart w:id="132" w:name="A_Fifth_Corollary."/>
      <w:bookmarkEnd w:id="132"/>
      <w:r>
        <w:t>A</w:t>
      </w:r>
      <w:r>
        <w:rPr>
          <w:spacing w:val="-9"/>
        </w:rPr>
        <w:t xml:space="preserve"> </w:t>
      </w:r>
      <w:r>
        <w:t>Fifth</w:t>
      </w:r>
      <w:r>
        <w:rPr>
          <w:spacing w:val="-6"/>
        </w:rPr>
        <w:t xml:space="preserve"> </w:t>
      </w:r>
      <w:r>
        <w:rPr>
          <w:spacing w:val="-2"/>
        </w:rPr>
        <w:t>Corollary.</w:t>
      </w:r>
    </w:p>
    <w:p w14:paraId="40F424AC" w14:textId="77777777" w:rsidR="00EC029C" w:rsidRDefault="00EC029C">
      <w:pPr>
        <w:sectPr w:rsidR="00EC029C">
          <w:pgSz w:w="12240" w:h="15840"/>
          <w:pgMar w:top="1300" w:right="1100" w:bottom="280" w:left="1320" w:header="720" w:footer="720" w:gutter="0"/>
          <w:cols w:space="720"/>
        </w:sectPr>
      </w:pPr>
    </w:p>
    <w:p w14:paraId="712FA7F5" w14:textId="77777777" w:rsidR="00EC029C" w:rsidRDefault="00000000">
      <w:pPr>
        <w:pStyle w:val="a3"/>
        <w:spacing w:before="82" w:line="254" w:lineRule="auto"/>
        <w:ind w:right="439"/>
      </w:pPr>
      <w:r>
        <w:lastRenderedPageBreak/>
        <w:t>Hence is this, if sin be so much against God as you have heard, then here</w:t>
      </w:r>
      <w:r>
        <w:rPr>
          <w:spacing w:val="40"/>
        </w:rPr>
        <w:t xml:space="preserve"> </w:t>
      </w:r>
      <w:r>
        <w:t>you</w:t>
      </w:r>
      <w:r>
        <w:rPr>
          <w:spacing w:val="40"/>
        </w:rPr>
        <w:t xml:space="preserve"> </w:t>
      </w:r>
      <w:r>
        <w:t>may</w:t>
      </w:r>
      <w:r>
        <w:rPr>
          <w:spacing w:val="40"/>
        </w:rPr>
        <w:t xml:space="preserve"> </w:t>
      </w:r>
      <w:r>
        <w:t>find a means</w:t>
      </w:r>
      <w:r>
        <w:rPr>
          <w:spacing w:val="40"/>
        </w:rPr>
        <w:t xml:space="preserve"> </w:t>
      </w:r>
      <w:r>
        <w:t>and way</w:t>
      </w:r>
      <w:r>
        <w:rPr>
          <w:spacing w:val="40"/>
        </w:rPr>
        <w:t xml:space="preserve"> </w:t>
      </w:r>
      <w:r>
        <w:t>to</w:t>
      </w:r>
      <w:r>
        <w:rPr>
          <w:spacing w:val="40"/>
        </w:rPr>
        <w:t xml:space="preserve"> </w:t>
      </w:r>
      <w:r>
        <w:t>break</w:t>
      </w:r>
      <w:r>
        <w:rPr>
          <w:spacing w:val="40"/>
        </w:rPr>
        <w:t xml:space="preserve"> </w:t>
      </w:r>
      <w:r>
        <w:t>your hearts</w:t>
      </w:r>
      <w:r>
        <w:rPr>
          <w:spacing w:val="40"/>
        </w:rPr>
        <w:t xml:space="preserve"> </w:t>
      </w:r>
      <w:r>
        <w:t>for sin. And also to keep you from Temptation.</w:t>
      </w:r>
    </w:p>
    <w:p w14:paraId="4C4B5B2A" w14:textId="77777777" w:rsidR="00EC029C" w:rsidRDefault="00000000">
      <w:pPr>
        <w:pStyle w:val="a3"/>
        <w:spacing w:before="296" w:line="254" w:lineRule="auto"/>
        <w:ind w:right="445"/>
      </w:pPr>
      <w:r>
        <w:t>Fifthly, A fifth</w:t>
      </w:r>
      <w:r>
        <w:rPr>
          <w:spacing w:val="40"/>
        </w:rPr>
        <w:t xml:space="preserve"> </w:t>
      </w:r>
      <w:r>
        <w:t>Corollary. Hence</w:t>
      </w:r>
      <w:r>
        <w:rPr>
          <w:spacing w:val="40"/>
        </w:rPr>
        <w:t xml:space="preserve"> </w:t>
      </w:r>
      <w:r>
        <w:t>is</w:t>
      </w:r>
      <w:r>
        <w:rPr>
          <w:spacing w:val="40"/>
        </w:rPr>
        <w:t xml:space="preserve"> </w:t>
      </w:r>
      <w:r>
        <w:t>this, If</w:t>
      </w:r>
      <w:r>
        <w:rPr>
          <w:spacing w:val="40"/>
        </w:rPr>
        <w:t xml:space="preserve"> </w:t>
      </w:r>
      <w:r>
        <w:t>sin</w:t>
      </w:r>
      <w:r>
        <w:rPr>
          <w:spacing w:val="40"/>
        </w:rPr>
        <w:t xml:space="preserve"> </w:t>
      </w:r>
      <w:r>
        <w:t>be</w:t>
      </w:r>
      <w:r>
        <w:rPr>
          <w:spacing w:val="40"/>
        </w:rPr>
        <w:t xml:space="preserve"> </w:t>
      </w:r>
      <w:r>
        <w:t>so</w:t>
      </w:r>
      <w:r>
        <w:rPr>
          <w:spacing w:val="40"/>
        </w:rPr>
        <w:t xml:space="preserve"> </w:t>
      </w:r>
      <w:r>
        <w:t>much</w:t>
      </w:r>
      <w:r>
        <w:rPr>
          <w:spacing w:val="40"/>
        </w:rPr>
        <w:t xml:space="preserve"> </w:t>
      </w:r>
      <w:r>
        <w:t>against God as you have heard, then here you may find a means and way both</w:t>
      </w:r>
      <w:r>
        <w:rPr>
          <w:spacing w:val="40"/>
        </w:rPr>
        <w:t xml:space="preserve"> </w:t>
      </w:r>
      <w:r>
        <w:t>how</w:t>
      </w:r>
      <w:r>
        <w:rPr>
          <w:spacing w:val="40"/>
        </w:rPr>
        <w:t xml:space="preserve"> </w:t>
      </w:r>
      <w:r>
        <w:t>to</w:t>
      </w:r>
      <w:r>
        <w:rPr>
          <w:spacing w:val="38"/>
        </w:rPr>
        <w:t xml:space="preserve"> </w:t>
      </w:r>
      <w:r>
        <w:t>break</w:t>
      </w:r>
      <w:r>
        <w:rPr>
          <w:spacing w:val="40"/>
        </w:rPr>
        <w:t xml:space="preserve"> </w:t>
      </w:r>
      <w:r>
        <w:t>your</w:t>
      </w:r>
      <w:r>
        <w:rPr>
          <w:spacing w:val="34"/>
        </w:rPr>
        <w:t xml:space="preserve"> </w:t>
      </w:r>
      <w:r>
        <w:t>hearts</w:t>
      </w:r>
      <w:r>
        <w:rPr>
          <w:spacing w:val="40"/>
        </w:rPr>
        <w:t xml:space="preserve"> </w:t>
      </w:r>
      <w:r>
        <w:t>for</w:t>
      </w:r>
      <w:r>
        <w:rPr>
          <w:spacing w:val="34"/>
        </w:rPr>
        <w:t xml:space="preserve"> </w:t>
      </w:r>
      <w:r>
        <w:t>sin,</w:t>
      </w:r>
      <w:r>
        <w:rPr>
          <w:spacing w:val="28"/>
        </w:rPr>
        <w:t xml:space="preserve"> </w:t>
      </w:r>
      <w:r>
        <w:t>and</w:t>
      </w:r>
      <w:r>
        <w:rPr>
          <w:spacing w:val="28"/>
        </w:rPr>
        <w:t xml:space="preserve"> </w:t>
      </w:r>
      <w:r>
        <w:t>how</w:t>
      </w:r>
      <w:r>
        <w:rPr>
          <w:spacing w:val="40"/>
        </w:rPr>
        <w:t xml:space="preserve"> </w:t>
      </w:r>
      <w:r>
        <w:t>to</w:t>
      </w:r>
      <w:r>
        <w:rPr>
          <w:spacing w:val="38"/>
        </w:rPr>
        <w:t xml:space="preserve"> </w:t>
      </w:r>
      <w:r>
        <w:t>keep</w:t>
      </w:r>
      <w:r>
        <w:rPr>
          <w:spacing w:val="34"/>
        </w:rPr>
        <w:t xml:space="preserve"> </w:t>
      </w:r>
      <w:r>
        <w:t>yourselves</w:t>
      </w:r>
    </w:p>
    <w:p w14:paraId="01F52929" w14:textId="77777777" w:rsidR="00EC029C" w:rsidRDefault="00EC029C">
      <w:pPr>
        <w:spacing w:line="254" w:lineRule="auto"/>
        <w:sectPr w:rsidR="00EC029C">
          <w:pgSz w:w="12240" w:h="15840"/>
          <w:pgMar w:top="1720" w:right="1100" w:bottom="280" w:left="1320" w:header="720" w:footer="720" w:gutter="0"/>
          <w:cols w:space="720"/>
        </w:sectPr>
      </w:pPr>
    </w:p>
    <w:p w14:paraId="3538C7A3" w14:textId="77777777" w:rsidR="00EC029C" w:rsidRDefault="00000000">
      <w:pPr>
        <w:pStyle w:val="a3"/>
        <w:spacing w:line="254" w:lineRule="auto"/>
        <w:ind w:right="438"/>
      </w:pPr>
      <w:r>
        <w:lastRenderedPageBreak/>
        <w:t>against temptation for the time to come: I put them both together</w:t>
      </w:r>
      <w:r>
        <w:rPr>
          <w:spacing w:val="80"/>
          <w:w w:val="150"/>
        </w:rPr>
        <w:t xml:space="preserve"> </w:t>
      </w:r>
      <w:r>
        <w:t>for brevity. This is the strongest way and means I can shew you to break</w:t>
      </w:r>
      <w:r>
        <w:rPr>
          <w:spacing w:val="40"/>
        </w:rPr>
        <w:t xml:space="preserve"> </w:t>
      </w:r>
      <w:r>
        <w:t>your</w:t>
      </w:r>
      <w:r>
        <w:rPr>
          <w:spacing w:val="40"/>
        </w:rPr>
        <w:t xml:space="preserve"> </w:t>
      </w:r>
      <w:r>
        <w:t>hearts. Would you</w:t>
      </w:r>
      <w:r>
        <w:rPr>
          <w:spacing w:val="40"/>
        </w:rPr>
        <w:t xml:space="preserve"> </w:t>
      </w:r>
      <w:r>
        <w:t>fain</w:t>
      </w:r>
      <w:r>
        <w:rPr>
          <w:spacing w:val="40"/>
        </w:rPr>
        <w:t xml:space="preserve"> </w:t>
      </w:r>
      <w:r>
        <w:t>break</w:t>
      </w:r>
      <w:r>
        <w:rPr>
          <w:spacing w:val="40"/>
        </w:rPr>
        <w:t xml:space="preserve"> </w:t>
      </w:r>
      <w:r>
        <w:t>your</w:t>
      </w:r>
      <w:r>
        <w:rPr>
          <w:spacing w:val="40"/>
        </w:rPr>
        <w:t xml:space="preserve"> </w:t>
      </w:r>
      <w:r>
        <w:t>hearts</w:t>
      </w:r>
      <w:r>
        <w:rPr>
          <w:spacing w:val="40"/>
        </w:rPr>
        <w:t xml:space="preserve"> </w:t>
      </w:r>
      <w:r>
        <w:t>for</w:t>
      </w:r>
      <w:r>
        <w:rPr>
          <w:spacing w:val="40"/>
        </w:rPr>
        <w:t xml:space="preserve"> </w:t>
      </w:r>
      <w:r>
        <w:t>sin?</w:t>
      </w:r>
      <w:r>
        <w:rPr>
          <w:spacing w:val="40"/>
        </w:rPr>
        <w:t xml:space="preserve"> </w:t>
      </w:r>
      <w:r>
        <w:t>Oh said some, what a hard heart have I? Many put up papers complaining of the hardness of their hearts, and desire the Minister and</w:t>
      </w:r>
      <w:r>
        <w:rPr>
          <w:spacing w:val="40"/>
        </w:rPr>
        <w:t xml:space="preserve"> </w:t>
      </w:r>
      <w:r>
        <w:t>Congregation</w:t>
      </w:r>
      <w:r>
        <w:rPr>
          <w:spacing w:val="40"/>
        </w:rPr>
        <w:t xml:space="preserve"> </w:t>
      </w:r>
      <w:r>
        <w:t>to</w:t>
      </w:r>
      <w:r>
        <w:rPr>
          <w:spacing w:val="40"/>
        </w:rPr>
        <w:t xml:space="preserve"> </w:t>
      </w:r>
      <w:r>
        <w:t>seek</w:t>
      </w:r>
      <w:r>
        <w:rPr>
          <w:spacing w:val="40"/>
        </w:rPr>
        <w:t xml:space="preserve"> </w:t>
      </w:r>
      <w:r>
        <w:t>God</w:t>
      </w:r>
      <w:r>
        <w:rPr>
          <w:spacing w:val="40"/>
        </w:rPr>
        <w:t xml:space="preserve"> </w:t>
      </w:r>
      <w:r>
        <w:t>to</w:t>
      </w:r>
      <w:r>
        <w:rPr>
          <w:spacing w:val="40"/>
        </w:rPr>
        <w:t xml:space="preserve"> </w:t>
      </w:r>
      <w:r>
        <w:t>break</w:t>
      </w:r>
      <w:r>
        <w:rPr>
          <w:spacing w:val="40"/>
        </w:rPr>
        <w:t xml:space="preserve"> </w:t>
      </w:r>
      <w:r>
        <w:t>their</w:t>
      </w:r>
      <w:r>
        <w:rPr>
          <w:spacing w:val="40"/>
        </w:rPr>
        <w:t xml:space="preserve"> </w:t>
      </w:r>
      <w:r>
        <w:t>hearts:</w:t>
      </w:r>
      <w:r>
        <w:rPr>
          <w:spacing w:val="40"/>
        </w:rPr>
        <w:t xml:space="preserve"> </w:t>
      </w:r>
      <w:r>
        <w:t>well,</w:t>
      </w:r>
      <w:r>
        <w:rPr>
          <w:spacing w:val="40"/>
        </w:rPr>
        <w:t xml:space="preserve"> </w:t>
      </w:r>
      <w:r>
        <w:t>Would you fain have broken hearts? have your hearts troubled in such a manner as you may give glory to God? This is the way.</w:t>
      </w:r>
    </w:p>
    <w:p w14:paraId="5E4F8577" w14:textId="77777777" w:rsidR="00EC029C" w:rsidRDefault="00000000">
      <w:pPr>
        <w:pStyle w:val="a3"/>
        <w:spacing w:before="284" w:line="254" w:lineRule="auto"/>
        <w:ind w:right="436"/>
      </w:pPr>
      <w:r>
        <w:t>There is two ways to humble the heart for sin, There is looking upward unto God, and seeing whom it is thou hast sinned against: And looking downward to thine own misery, and what thou hast deserved by sin. Now many altogether pore downward, and look nothing but downward to sin, and what is the desert, and punishment, and misery; but their hearts though they be troubled and vexed, yet they are not kindly broken (as I shewed before) but now if you would have your hearts kindly broken for sin (for this is one</w:t>
      </w:r>
      <w:r>
        <w:rPr>
          <w:spacing w:val="40"/>
        </w:rPr>
        <w:t xml:space="preserve"> </w:t>
      </w:r>
      <w:r>
        <w:t>use</w:t>
      </w:r>
      <w:r>
        <w:rPr>
          <w:spacing w:val="40"/>
        </w:rPr>
        <w:t xml:space="preserve"> </w:t>
      </w:r>
      <w:r>
        <w:t>of</w:t>
      </w:r>
      <w:r>
        <w:rPr>
          <w:spacing w:val="40"/>
        </w:rPr>
        <w:t xml:space="preserve"> </w:t>
      </w:r>
      <w:r>
        <w:t>Direction,</w:t>
      </w:r>
      <w:r>
        <w:rPr>
          <w:spacing w:val="40"/>
        </w:rPr>
        <w:t xml:space="preserve"> </w:t>
      </w:r>
      <w:r>
        <w:t>that</w:t>
      </w:r>
      <w:r>
        <w:rPr>
          <w:spacing w:val="40"/>
        </w:rPr>
        <w:t xml:space="preserve"> </w:t>
      </w:r>
      <w:r>
        <w:t>we</w:t>
      </w:r>
      <w:r>
        <w:rPr>
          <w:spacing w:val="40"/>
        </w:rPr>
        <w:t xml:space="preserve"> </w:t>
      </w:r>
      <w:r>
        <w:t>may</w:t>
      </w:r>
      <w:r>
        <w:rPr>
          <w:spacing w:val="40"/>
        </w:rPr>
        <w:t xml:space="preserve"> </w:t>
      </w:r>
      <w:r>
        <w:t>get</w:t>
      </w:r>
      <w:r>
        <w:rPr>
          <w:spacing w:val="40"/>
        </w:rPr>
        <w:t xml:space="preserve"> </w:t>
      </w:r>
      <w:r>
        <w:t>our</w:t>
      </w:r>
      <w:r>
        <w:rPr>
          <w:spacing w:val="40"/>
        </w:rPr>
        <w:t xml:space="preserve"> </w:t>
      </w:r>
      <w:r>
        <w:t>hearts</w:t>
      </w:r>
      <w:r>
        <w:rPr>
          <w:spacing w:val="40"/>
        </w:rPr>
        <w:t xml:space="preserve"> </w:t>
      </w:r>
      <w:r>
        <w:t>broken</w:t>
      </w:r>
      <w:r>
        <w:rPr>
          <w:spacing w:val="40"/>
        </w:rPr>
        <w:t xml:space="preserve"> </w:t>
      </w:r>
      <w:r>
        <w:t>for</w:t>
      </w:r>
      <w:r>
        <w:rPr>
          <w:spacing w:val="40"/>
        </w:rPr>
        <w:t xml:space="preserve"> </w:t>
      </w:r>
      <w:r>
        <w:t xml:space="preserve">sin) look upwards and behold him whom you have pierced: That is, </w:t>
      </w:r>
      <w:r>
        <w:rPr>
          <w:spacing w:val="-2"/>
        </w:rPr>
        <w:t>behold,</w:t>
      </w:r>
    </w:p>
    <w:p w14:paraId="2BC0217D" w14:textId="77777777" w:rsidR="00EC029C" w:rsidRDefault="00000000">
      <w:pPr>
        <w:pStyle w:val="a3"/>
        <w:spacing w:before="281" w:line="254" w:lineRule="auto"/>
        <w:ind w:right="357"/>
      </w:pPr>
      <w:r>
        <w:t>1 God</w:t>
      </w:r>
      <w:r>
        <w:rPr>
          <w:spacing w:val="-2"/>
        </w:rPr>
        <w:t xml:space="preserve"> </w:t>
      </w:r>
      <w:r>
        <w:t>in</w:t>
      </w:r>
      <w:r>
        <w:rPr>
          <w:spacing w:val="-2"/>
        </w:rPr>
        <w:t xml:space="preserve"> </w:t>
      </w:r>
      <w:r>
        <w:t>his infinite</w:t>
      </w:r>
      <w:r>
        <w:rPr>
          <w:spacing w:val="36"/>
        </w:rPr>
        <w:t xml:space="preserve"> </w:t>
      </w:r>
      <w:r>
        <w:t>Glory,</w:t>
      </w:r>
      <w:r>
        <w:rPr>
          <w:spacing w:val="-2"/>
        </w:rPr>
        <w:t xml:space="preserve"> </w:t>
      </w:r>
      <w:r>
        <w:t>and</w:t>
      </w:r>
      <w:r>
        <w:rPr>
          <w:spacing w:val="-5"/>
        </w:rPr>
        <w:t xml:space="preserve"> </w:t>
      </w:r>
      <w:r>
        <w:t>what</w:t>
      </w:r>
      <w:r>
        <w:rPr>
          <w:spacing w:val="-1"/>
        </w:rPr>
        <w:t xml:space="preserve"> </w:t>
      </w:r>
      <w:r>
        <w:t>an</w:t>
      </w:r>
      <w:r>
        <w:rPr>
          <w:spacing w:val="-2"/>
        </w:rPr>
        <w:t xml:space="preserve"> </w:t>
      </w:r>
      <w:r>
        <w:t>infinite blessed Being</w:t>
      </w:r>
      <w:r>
        <w:rPr>
          <w:spacing w:val="-4"/>
        </w:rPr>
        <w:t xml:space="preserve"> </w:t>
      </w:r>
      <w:r>
        <w:t>God</w:t>
      </w:r>
      <w:r>
        <w:rPr>
          <w:spacing w:val="-2"/>
        </w:rPr>
        <w:t xml:space="preserve"> </w:t>
      </w:r>
      <w:r>
        <w:t>is, and how worthy of all the honor the creature can give: set this before your Eyes in a fixed and settled way.</w:t>
      </w:r>
    </w:p>
    <w:p w14:paraId="04D18A89" w14:textId="77777777" w:rsidR="00EC029C" w:rsidRDefault="00000000">
      <w:pPr>
        <w:pStyle w:val="a3"/>
        <w:spacing w:before="294" w:line="254" w:lineRule="auto"/>
        <w:ind w:right="440"/>
      </w:pPr>
      <w:r>
        <w:t>2 Look</w:t>
      </w:r>
      <w:r>
        <w:rPr>
          <w:spacing w:val="40"/>
        </w:rPr>
        <w:t xml:space="preserve"> </w:t>
      </w:r>
      <w:r>
        <w:t>upon</w:t>
      </w:r>
      <w:r>
        <w:rPr>
          <w:spacing w:val="40"/>
        </w:rPr>
        <w:t xml:space="preserve"> </w:t>
      </w:r>
      <w:r>
        <w:t>God,</w:t>
      </w:r>
      <w:r>
        <w:rPr>
          <w:spacing w:val="40"/>
        </w:rPr>
        <w:t xml:space="preserve"> </w:t>
      </w:r>
      <w:r>
        <w:t>in</w:t>
      </w:r>
      <w:r>
        <w:rPr>
          <w:spacing w:val="40"/>
        </w:rPr>
        <w:t xml:space="preserve"> </w:t>
      </w:r>
      <w:r>
        <w:t>all</w:t>
      </w:r>
      <w:r>
        <w:rPr>
          <w:spacing w:val="40"/>
        </w:rPr>
        <w:t xml:space="preserve"> </w:t>
      </w:r>
      <w:r>
        <w:t>the</w:t>
      </w:r>
      <w:r>
        <w:rPr>
          <w:spacing w:val="40"/>
        </w:rPr>
        <w:t xml:space="preserve"> </w:t>
      </w:r>
      <w:r>
        <w:t>relations</w:t>
      </w:r>
      <w:r>
        <w:rPr>
          <w:spacing w:val="40"/>
        </w:rPr>
        <w:t xml:space="preserve"> </w:t>
      </w:r>
      <w:r>
        <w:t>God</w:t>
      </w:r>
      <w:r>
        <w:rPr>
          <w:spacing w:val="40"/>
        </w:rPr>
        <w:t xml:space="preserve"> </w:t>
      </w:r>
      <w:r>
        <w:t>has</w:t>
      </w:r>
      <w:r>
        <w:rPr>
          <w:spacing w:val="40"/>
        </w:rPr>
        <w:t xml:space="preserve"> </w:t>
      </w:r>
      <w:r>
        <w:t>to</w:t>
      </w:r>
      <w:r>
        <w:rPr>
          <w:spacing w:val="40"/>
        </w:rPr>
        <w:t xml:space="preserve"> </w:t>
      </w:r>
      <w:r>
        <w:t>you,</w:t>
      </w:r>
      <w:r>
        <w:rPr>
          <w:spacing w:val="40"/>
        </w:rPr>
        <w:t xml:space="preserve"> </w:t>
      </w:r>
      <w:r>
        <w:t>as</w:t>
      </w:r>
      <w:r>
        <w:rPr>
          <w:spacing w:val="40"/>
        </w:rPr>
        <w:t xml:space="preserve"> </w:t>
      </w:r>
      <w:r>
        <w:t>your Creator from whom you had your being; as he that preserves your being every moment; look upon him as your Lord, infinitely above you, at whose mercy you wholly lie: Thus view God, and see him in his</w:t>
      </w:r>
      <w:r>
        <w:rPr>
          <w:spacing w:val="40"/>
        </w:rPr>
        <w:t xml:space="preserve"> </w:t>
      </w:r>
      <w:r>
        <w:t>glory, and the</w:t>
      </w:r>
      <w:r>
        <w:rPr>
          <w:spacing w:val="40"/>
        </w:rPr>
        <w:t xml:space="preserve"> </w:t>
      </w:r>
      <w:r>
        <w:t>relations</w:t>
      </w:r>
      <w:r>
        <w:rPr>
          <w:spacing w:val="40"/>
        </w:rPr>
        <w:t xml:space="preserve"> </w:t>
      </w:r>
      <w:r>
        <w:t>he</w:t>
      </w:r>
      <w:r>
        <w:rPr>
          <w:spacing w:val="40"/>
        </w:rPr>
        <w:t xml:space="preserve"> </w:t>
      </w:r>
      <w:r>
        <w:t>has</w:t>
      </w:r>
      <w:r>
        <w:rPr>
          <w:spacing w:val="40"/>
        </w:rPr>
        <w:t xml:space="preserve"> </w:t>
      </w:r>
      <w:r>
        <w:t>to</w:t>
      </w:r>
      <w:r>
        <w:rPr>
          <w:spacing w:val="40"/>
        </w:rPr>
        <w:t xml:space="preserve"> </w:t>
      </w:r>
      <w:r>
        <w:t>you; and thus</w:t>
      </w:r>
      <w:r>
        <w:rPr>
          <w:spacing w:val="40"/>
        </w:rPr>
        <w:t xml:space="preserve"> </w:t>
      </w:r>
      <w:r>
        <w:t>by</w:t>
      </w:r>
      <w:r>
        <w:rPr>
          <w:spacing w:val="40"/>
        </w:rPr>
        <w:t xml:space="preserve"> </w:t>
      </w:r>
      <w:r>
        <w:t>beholding God in such a manner is an especial way to work strongly upon the heart. For hereby</w:t>
      </w:r>
      <w:r>
        <w:rPr>
          <w:spacing w:val="40"/>
        </w:rPr>
        <w:t xml:space="preserve"> </w:t>
      </w:r>
      <w:r>
        <w:t>I</w:t>
      </w:r>
      <w:r>
        <w:rPr>
          <w:spacing w:val="40"/>
        </w:rPr>
        <w:t xml:space="preserve"> </w:t>
      </w:r>
      <w:r>
        <w:t>come</w:t>
      </w:r>
      <w:r>
        <w:rPr>
          <w:spacing w:val="40"/>
        </w:rPr>
        <w:t xml:space="preserve"> </w:t>
      </w:r>
      <w:r>
        <w:t>to</w:t>
      </w:r>
      <w:r>
        <w:rPr>
          <w:spacing w:val="40"/>
        </w:rPr>
        <w:t xml:space="preserve"> </w:t>
      </w:r>
      <w:r>
        <w:t>see, as</w:t>
      </w:r>
      <w:r>
        <w:rPr>
          <w:spacing w:val="40"/>
        </w:rPr>
        <w:t xml:space="preserve"> </w:t>
      </w:r>
      <w:r>
        <w:t>it</w:t>
      </w:r>
      <w:r>
        <w:rPr>
          <w:spacing w:val="40"/>
        </w:rPr>
        <w:t xml:space="preserve"> </w:t>
      </w:r>
      <w:r>
        <w:t>were, the</w:t>
      </w:r>
      <w:r>
        <w:rPr>
          <w:spacing w:val="40"/>
        </w:rPr>
        <w:t xml:space="preserve"> </w:t>
      </w:r>
      <w:r>
        <w:t>present</w:t>
      </w:r>
      <w:r>
        <w:rPr>
          <w:spacing w:val="40"/>
        </w:rPr>
        <w:t xml:space="preserve"> </w:t>
      </w:r>
      <w:r>
        <w:t>evil</w:t>
      </w:r>
      <w:r>
        <w:rPr>
          <w:spacing w:val="40"/>
        </w:rPr>
        <w:t xml:space="preserve"> </w:t>
      </w:r>
      <w:r>
        <w:t>of</w:t>
      </w:r>
      <w:r>
        <w:rPr>
          <w:spacing w:val="40"/>
        </w:rPr>
        <w:t xml:space="preserve"> </w:t>
      </w:r>
      <w:r>
        <w:t>sin; the</w:t>
      </w:r>
      <w:r>
        <w:rPr>
          <w:spacing w:val="40"/>
        </w:rPr>
        <w:t xml:space="preserve"> </w:t>
      </w:r>
      <w:r>
        <w:t>other</w:t>
      </w:r>
      <w:r>
        <w:rPr>
          <w:spacing w:val="40"/>
        </w:rPr>
        <w:t xml:space="preserve"> </w:t>
      </w:r>
      <w:r>
        <w:t>is</w:t>
      </w:r>
      <w:r>
        <w:rPr>
          <w:spacing w:val="40"/>
        </w:rPr>
        <w:t xml:space="preserve"> </w:t>
      </w:r>
      <w:r>
        <w:t>but</w:t>
      </w:r>
      <w:r>
        <w:rPr>
          <w:spacing w:val="40"/>
        </w:rPr>
        <w:t xml:space="preserve"> </w:t>
      </w:r>
      <w:r>
        <w:t>only</w:t>
      </w:r>
      <w:r>
        <w:rPr>
          <w:spacing w:val="40"/>
        </w:rPr>
        <w:t xml:space="preserve"> </w:t>
      </w:r>
      <w:r>
        <w:t>a</w:t>
      </w:r>
      <w:r>
        <w:rPr>
          <w:spacing w:val="40"/>
        </w:rPr>
        <w:t xml:space="preserve"> </w:t>
      </w:r>
      <w:r>
        <w:t>sight</w:t>
      </w:r>
      <w:r>
        <w:rPr>
          <w:spacing w:val="40"/>
        </w:rPr>
        <w:t xml:space="preserve"> </w:t>
      </w:r>
      <w:r>
        <w:t>of</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to</w:t>
      </w:r>
      <w:r>
        <w:rPr>
          <w:spacing w:val="40"/>
        </w:rPr>
        <w:t xml:space="preserve"> </w:t>
      </w:r>
      <w:r>
        <w:t>come; as</w:t>
      </w:r>
      <w:r>
        <w:rPr>
          <w:spacing w:val="40"/>
        </w:rPr>
        <w:t xml:space="preserve"> </w:t>
      </w:r>
      <w:r>
        <w:t>when</w:t>
      </w:r>
      <w:r>
        <w:rPr>
          <w:spacing w:val="40"/>
        </w:rPr>
        <w:t xml:space="preserve"> </w:t>
      </w:r>
      <w:r>
        <w:t>a man or woman looks upon sin as bringing Hell, that is but only to look</w:t>
      </w:r>
      <w:r>
        <w:rPr>
          <w:spacing w:val="40"/>
        </w:rPr>
        <w:t xml:space="preserve"> </w:t>
      </w:r>
      <w:r>
        <w:t>upon</w:t>
      </w:r>
      <w:r>
        <w:rPr>
          <w:spacing w:val="40"/>
        </w:rPr>
        <w:t xml:space="preserve"> </w:t>
      </w:r>
      <w:r>
        <w:t>that</w:t>
      </w:r>
      <w:r>
        <w:rPr>
          <w:spacing w:val="40"/>
        </w:rPr>
        <w:t xml:space="preserve"> </w:t>
      </w:r>
      <w:r>
        <w:t>evil</w:t>
      </w:r>
      <w:r>
        <w:rPr>
          <w:spacing w:val="40"/>
        </w:rPr>
        <w:t xml:space="preserve"> </w:t>
      </w:r>
      <w:r>
        <w:t>of</w:t>
      </w:r>
      <w:r>
        <w:rPr>
          <w:spacing w:val="40"/>
        </w:rPr>
        <w:t xml:space="preserve"> </w:t>
      </w:r>
      <w:r>
        <w:t>sin</w:t>
      </w:r>
      <w:r>
        <w:rPr>
          <w:spacing w:val="40"/>
        </w:rPr>
        <w:t xml:space="preserve"> </w:t>
      </w:r>
      <w:r>
        <w:t>that</w:t>
      </w:r>
      <w:r>
        <w:rPr>
          <w:spacing w:val="40"/>
        </w:rPr>
        <w:t xml:space="preserve"> </w:t>
      </w:r>
      <w:r>
        <w:t>is</w:t>
      </w:r>
      <w:r>
        <w:rPr>
          <w:spacing w:val="40"/>
        </w:rPr>
        <w:t xml:space="preserve"> </w:t>
      </w:r>
      <w:r>
        <w:t>to</w:t>
      </w:r>
      <w:r>
        <w:rPr>
          <w:spacing w:val="40"/>
        </w:rPr>
        <w:t xml:space="preserve"> </w:t>
      </w:r>
      <w:r>
        <w:t>come</w:t>
      </w:r>
      <w:r>
        <w:rPr>
          <w:spacing w:val="40"/>
        </w:rPr>
        <w:t xml:space="preserve"> </w:t>
      </w:r>
      <w:r>
        <w:t>hereafter.</w:t>
      </w:r>
      <w:r>
        <w:rPr>
          <w:spacing w:val="40"/>
        </w:rPr>
        <w:t xml:space="preserve"> </w:t>
      </w:r>
      <w:r>
        <w:t>But</w:t>
      </w:r>
      <w:r>
        <w:rPr>
          <w:spacing w:val="40"/>
        </w:rPr>
        <w:t xml:space="preserve"> </w:t>
      </w:r>
      <w:r>
        <w:t>we</w:t>
      </w:r>
      <w:r>
        <w:rPr>
          <w:spacing w:val="40"/>
        </w:rPr>
        <w:t xml:space="preserve"> </w:t>
      </w:r>
      <w:r>
        <w:t>know</w:t>
      </w:r>
    </w:p>
    <w:p w14:paraId="75BC603D" w14:textId="77777777" w:rsidR="00EC029C" w:rsidRDefault="00EC029C">
      <w:pPr>
        <w:spacing w:line="254" w:lineRule="auto"/>
        <w:sectPr w:rsidR="00EC029C">
          <w:pgSz w:w="12240" w:h="15840"/>
          <w:pgMar w:top="1360" w:right="1100" w:bottom="280" w:left="1320" w:header="720" w:footer="720" w:gutter="0"/>
          <w:cols w:space="720"/>
        </w:sectPr>
      </w:pPr>
    </w:p>
    <w:p w14:paraId="56C50662" w14:textId="77777777" w:rsidR="00EC029C" w:rsidRDefault="00000000">
      <w:pPr>
        <w:pStyle w:val="a3"/>
        <w:spacing w:line="254" w:lineRule="auto"/>
        <w:ind w:right="449"/>
      </w:pPr>
      <w:r>
        <w:lastRenderedPageBreak/>
        <w:t>that present things do most affect; as now any good thing, if it be to come, it does not take the heart so much as a present good.</w:t>
      </w:r>
    </w:p>
    <w:p w14:paraId="5F92D21D" w14:textId="77777777" w:rsidR="00EC029C" w:rsidRDefault="00000000">
      <w:pPr>
        <w:pStyle w:val="a3"/>
        <w:spacing w:before="295" w:line="254" w:lineRule="auto"/>
        <w:ind w:right="440"/>
      </w:pPr>
      <w:r>
        <w:t>As</w:t>
      </w:r>
      <w:r>
        <w:rPr>
          <w:spacing w:val="40"/>
        </w:rPr>
        <w:t xml:space="preserve"> </w:t>
      </w:r>
      <w:r>
        <w:t>when</w:t>
      </w:r>
      <w:r>
        <w:rPr>
          <w:spacing w:val="40"/>
        </w:rPr>
        <w:t xml:space="preserve"> </w:t>
      </w:r>
      <w:r>
        <w:t>the</w:t>
      </w:r>
      <w:r>
        <w:rPr>
          <w:spacing w:val="40"/>
        </w:rPr>
        <w:t xml:space="preserve"> </w:t>
      </w:r>
      <w:r>
        <w:t>soul</w:t>
      </w:r>
      <w:r>
        <w:rPr>
          <w:spacing w:val="40"/>
        </w:rPr>
        <w:t xml:space="preserve"> </w:t>
      </w:r>
      <w:r>
        <w:t>makes</w:t>
      </w:r>
      <w:r>
        <w:rPr>
          <w:spacing w:val="40"/>
        </w:rPr>
        <w:t xml:space="preserve"> </w:t>
      </w:r>
      <w:r>
        <w:t>the</w:t>
      </w:r>
      <w:r>
        <w:rPr>
          <w:spacing w:val="40"/>
        </w:rPr>
        <w:t xml:space="preserve"> </w:t>
      </w:r>
      <w:r>
        <w:t>good of</w:t>
      </w:r>
      <w:r>
        <w:rPr>
          <w:spacing w:val="40"/>
        </w:rPr>
        <w:t xml:space="preserve"> </w:t>
      </w:r>
      <w:r>
        <w:t>the</w:t>
      </w:r>
      <w:r>
        <w:rPr>
          <w:spacing w:val="40"/>
        </w:rPr>
        <w:t xml:space="preserve"> </w:t>
      </w:r>
      <w:r>
        <w:t>Promises</w:t>
      </w:r>
      <w:r>
        <w:rPr>
          <w:spacing w:val="40"/>
        </w:rPr>
        <w:t xml:space="preserve"> </w:t>
      </w:r>
      <w:r>
        <w:t>to</w:t>
      </w:r>
      <w:r>
        <w:rPr>
          <w:spacing w:val="40"/>
        </w:rPr>
        <w:t xml:space="preserve"> </w:t>
      </w:r>
      <w:r>
        <w:t>be</w:t>
      </w:r>
      <w:r>
        <w:rPr>
          <w:spacing w:val="40"/>
        </w:rPr>
        <w:t xml:space="preserve"> </w:t>
      </w:r>
      <w:r>
        <w:t>present, then they affect the soul; but if the soul look upon them as to come, they do not so much affect: So if the evil of sin be look’t upon as bringing Hell</w:t>
      </w:r>
      <w:r>
        <w:rPr>
          <w:spacing w:val="40"/>
        </w:rPr>
        <w:t xml:space="preserve"> </w:t>
      </w:r>
      <w:r>
        <w:t>and misery, this is looked upon as to come hereafter,</w:t>
      </w:r>
      <w:r>
        <w:rPr>
          <w:spacing w:val="40"/>
        </w:rPr>
        <w:t xml:space="preserve"> </w:t>
      </w:r>
      <w:r>
        <w:t>so that it may be avoided; but if I look upon sin as against God, then</w:t>
      </w:r>
      <w:r>
        <w:rPr>
          <w:spacing w:val="80"/>
        </w:rPr>
        <w:t xml:space="preserve"> </w:t>
      </w:r>
      <w:r>
        <w:t>I look upon sin as a present evil upon me, that flows from the very nature of sin, and cannot be avoided, and this evil is even now upon me, and does as immediately flow from the Nature of sin, as light does</w:t>
      </w:r>
      <w:r>
        <w:rPr>
          <w:spacing w:val="40"/>
        </w:rPr>
        <w:t xml:space="preserve"> </w:t>
      </w:r>
      <w:r>
        <w:t>from</w:t>
      </w:r>
      <w:r>
        <w:rPr>
          <w:spacing w:val="40"/>
        </w:rPr>
        <w:t xml:space="preserve"> </w:t>
      </w:r>
      <w:r>
        <w:t>the</w:t>
      </w:r>
      <w:r>
        <w:rPr>
          <w:spacing w:val="40"/>
        </w:rPr>
        <w:t xml:space="preserve"> </w:t>
      </w:r>
      <w:r>
        <w:t>Sun</w:t>
      </w:r>
      <w:r>
        <w:rPr>
          <w:spacing w:val="40"/>
        </w:rPr>
        <w:t xml:space="preserve"> </w:t>
      </w:r>
      <w:r>
        <w:t>it self: And now</w:t>
      </w:r>
      <w:r>
        <w:rPr>
          <w:spacing w:val="40"/>
        </w:rPr>
        <w:t xml:space="preserve"> </w:t>
      </w:r>
      <w:r>
        <w:t>looking thus</w:t>
      </w:r>
      <w:r>
        <w:rPr>
          <w:spacing w:val="40"/>
        </w:rPr>
        <w:t xml:space="preserve"> </w:t>
      </w:r>
      <w:r>
        <w:t>upon</w:t>
      </w:r>
      <w:r>
        <w:rPr>
          <w:spacing w:val="40"/>
        </w:rPr>
        <w:t xml:space="preserve"> </w:t>
      </w:r>
      <w:r>
        <w:t>sin, is</w:t>
      </w:r>
      <w:r>
        <w:rPr>
          <w:spacing w:val="40"/>
        </w:rPr>
        <w:t xml:space="preserve"> </w:t>
      </w:r>
      <w:r>
        <w:t>a mighty means to break the heart.</w:t>
      </w:r>
    </w:p>
    <w:p w14:paraId="1E938DAF" w14:textId="77777777" w:rsidR="00EC029C" w:rsidRDefault="00000000">
      <w:pPr>
        <w:pStyle w:val="a3"/>
        <w:spacing w:before="282" w:line="254" w:lineRule="auto"/>
        <w:ind w:right="437"/>
        <w:rPr>
          <w:i/>
        </w:rPr>
      </w:pPr>
      <w:r>
        <w:t>And then for avoiding sin for the time to come; when Temptation come, you say it is strong, and overcomes me: Now would you avoid sin for the time to come in temptations? then do as we read of Joseph; you know how he beat off the strength of the temptation,</w:t>
      </w:r>
      <w:r>
        <w:rPr>
          <w:spacing w:val="40"/>
        </w:rPr>
        <w:t xml:space="preserve"> </w:t>
      </w:r>
      <w:r>
        <w:t xml:space="preserve">and when he might have done the evil in secret; see what prevails with him, </w:t>
      </w:r>
      <w:r>
        <w:rPr>
          <w:i/>
        </w:rPr>
        <w:t xml:space="preserve">Oh how shall I do this great wickedness and sin against </w:t>
      </w:r>
      <w:r>
        <w:rPr>
          <w:i/>
          <w:spacing w:val="-4"/>
        </w:rPr>
        <w:t>God?</w:t>
      </w:r>
    </w:p>
    <w:p w14:paraId="1DAF42AD" w14:textId="77777777" w:rsidR="00EC029C" w:rsidRDefault="00000000">
      <w:pPr>
        <w:pStyle w:val="a3"/>
        <w:spacing w:before="286" w:line="254" w:lineRule="auto"/>
        <w:ind w:right="436"/>
      </w:pPr>
      <w:r>
        <w:t>Not, How shall I do this great wickedness, and bring danger and misery upon me? but, How shall I do this and sin against God? So if you can have your Eye upon sin, and remember what especial things you have heard of the evil of sin, and when temptations come, you can say, how shall I do this, and sin against God? Oh remember this you Servants that have opportunity in secret to do evil.</w:t>
      </w:r>
    </w:p>
    <w:p w14:paraId="679DA0FD" w14:textId="77777777" w:rsidR="00EC029C" w:rsidRDefault="00000000">
      <w:pPr>
        <w:pStyle w:val="a3"/>
        <w:spacing w:before="289" w:line="254" w:lineRule="auto"/>
        <w:ind w:right="362"/>
      </w:pPr>
      <w:r>
        <w:t>Joseph</w:t>
      </w:r>
      <w:r>
        <w:rPr>
          <w:spacing w:val="-3"/>
        </w:rPr>
        <w:t xml:space="preserve"> </w:t>
      </w:r>
      <w:r>
        <w:t>was</w:t>
      </w:r>
      <w:r>
        <w:rPr>
          <w:spacing w:val="-1"/>
        </w:rPr>
        <w:t xml:space="preserve"> </w:t>
      </w:r>
      <w:r>
        <w:t>a</w:t>
      </w:r>
      <w:r>
        <w:rPr>
          <w:spacing w:val="-4"/>
        </w:rPr>
        <w:t xml:space="preserve"> </w:t>
      </w:r>
      <w:r>
        <w:t>Servant,</w:t>
      </w:r>
      <w:r>
        <w:rPr>
          <w:spacing w:val="-1"/>
        </w:rPr>
        <w:t xml:space="preserve"> </w:t>
      </w:r>
      <w:r>
        <w:t>and</w:t>
      </w:r>
      <w:r>
        <w:rPr>
          <w:spacing w:val="-6"/>
        </w:rPr>
        <w:t xml:space="preserve"> </w:t>
      </w:r>
      <w:r>
        <w:t>yet</w:t>
      </w:r>
      <w:r>
        <w:rPr>
          <w:spacing w:val="-2"/>
        </w:rPr>
        <w:t xml:space="preserve"> </w:t>
      </w:r>
      <w:r>
        <w:t>this</w:t>
      </w:r>
      <w:r>
        <w:rPr>
          <w:spacing w:val="-4"/>
        </w:rPr>
        <w:t xml:space="preserve"> </w:t>
      </w:r>
      <w:r>
        <w:t>kept</w:t>
      </w:r>
      <w:r>
        <w:rPr>
          <w:spacing w:val="-2"/>
        </w:rPr>
        <w:t xml:space="preserve"> </w:t>
      </w:r>
      <w:r>
        <w:t>off</w:t>
      </w:r>
      <w:r>
        <w:rPr>
          <w:spacing w:val="-3"/>
        </w:rPr>
        <w:t xml:space="preserve"> </w:t>
      </w:r>
      <w:r>
        <w:t>that</w:t>
      </w:r>
      <w:r>
        <w:rPr>
          <w:spacing w:val="-2"/>
        </w:rPr>
        <w:t xml:space="preserve"> </w:t>
      </w:r>
      <w:r>
        <w:t>temptation</w:t>
      </w:r>
      <w:r>
        <w:rPr>
          <w:spacing w:val="-3"/>
        </w:rPr>
        <w:t xml:space="preserve"> </w:t>
      </w:r>
      <w:r>
        <w:t>from</w:t>
      </w:r>
      <w:r>
        <w:rPr>
          <w:spacing w:val="40"/>
        </w:rPr>
        <w:t xml:space="preserve"> </w:t>
      </w:r>
      <w:r>
        <w:t>him, when</w:t>
      </w:r>
      <w:r>
        <w:rPr>
          <w:spacing w:val="40"/>
        </w:rPr>
        <w:t xml:space="preserve"> </w:t>
      </w:r>
      <w:r>
        <w:t>he</w:t>
      </w:r>
      <w:r>
        <w:rPr>
          <w:spacing w:val="40"/>
        </w:rPr>
        <w:t xml:space="preserve"> </w:t>
      </w:r>
      <w:r>
        <w:t>was</w:t>
      </w:r>
      <w:r>
        <w:rPr>
          <w:spacing w:val="40"/>
        </w:rPr>
        <w:t xml:space="preserve"> </w:t>
      </w:r>
      <w:r>
        <w:t>a</w:t>
      </w:r>
      <w:r>
        <w:rPr>
          <w:spacing w:val="40"/>
        </w:rPr>
        <w:t xml:space="preserve"> </w:t>
      </w:r>
      <w:r>
        <w:t>young</w:t>
      </w:r>
      <w:r>
        <w:rPr>
          <w:spacing w:val="40"/>
        </w:rPr>
        <w:t xml:space="preserve"> </w:t>
      </w:r>
      <w:r>
        <w:t>man,</w:t>
      </w:r>
      <w:r>
        <w:rPr>
          <w:spacing w:val="40"/>
        </w:rPr>
        <w:t xml:space="preserve"> </w:t>
      </w:r>
      <w:r>
        <w:t>that</w:t>
      </w:r>
      <w:r>
        <w:rPr>
          <w:spacing w:val="40"/>
        </w:rPr>
        <w:t xml:space="preserve"> </w:t>
      </w:r>
      <w:r>
        <w:t>is</w:t>
      </w:r>
      <w:r>
        <w:rPr>
          <w:spacing w:val="40"/>
        </w:rPr>
        <w:t xml:space="preserve"> </w:t>
      </w:r>
      <w:r>
        <w:t>the</w:t>
      </w:r>
      <w:r>
        <w:rPr>
          <w:spacing w:val="40"/>
        </w:rPr>
        <w:t xml:space="preserve"> </w:t>
      </w:r>
      <w:r>
        <w:t>honor</w:t>
      </w:r>
      <w:r>
        <w:rPr>
          <w:spacing w:val="40"/>
        </w:rPr>
        <w:t xml:space="preserve"> </w:t>
      </w:r>
      <w:r>
        <w:t>of</w:t>
      </w:r>
      <w:r>
        <w:rPr>
          <w:spacing w:val="40"/>
        </w:rPr>
        <w:t xml:space="preserve"> </w:t>
      </w:r>
      <w:r>
        <w:t>Joseph,</w:t>
      </w:r>
      <w:r>
        <w:rPr>
          <w:spacing w:val="40"/>
        </w:rPr>
        <w:t xml:space="preserve"> </w:t>
      </w:r>
      <w:r>
        <w:t>a young man and a Servant, when the temptation comes, Oh this breaks his heart, How shall I do this and sin against God?</w:t>
      </w:r>
    </w:p>
    <w:p w14:paraId="25360851" w14:textId="77777777" w:rsidR="00EC029C" w:rsidRDefault="00000000">
      <w:pPr>
        <w:pStyle w:val="a3"/>
        <w:spacing w:before="293" w:line="254" w:lineRule="auto"/>
        <w:ind w:right="439"/>
      </w:pPr>
      <w:r>
        <w:t>So you young ones and Servants</w:t>
      </w:r>
      <w:r>
        <w:rPr>
          <w:spacing w:val="40"/>
        </w:rPr>
        <w:t xml:space="preserve"> </w:t>
      </w:r>
      <w:r>
        <w:t>go away with this lesson, when any temptations</w:t>
      </w:r>
      <w:r>
        <w:rPr>
          <w:spacing w:val="40"/>
        </w:rPr>
        <w:t xml:space="preserve"> </w:t>
      </w:r>
      <w:r>
        <w:t>to</w:t>
      </w:r>
      <w:r>
        <w:rPr>
          <w:spacing w:val="40"/>
        </w:rPr>
        <w:t xml:space="preserve"> </w:t>
      </w:r>
      <w:r>
        <w:t>sin</w:t>
      </w:r>
      <w:r>
        <w:rPr>
          <w:spacing w:val="40"/>
        </w:rPr>
        <w:t xml:space="preserve"> </w:t>
      </w:r>
      <w:r>
        <w:t>comes,</w:t>
      </w:r>
      <w:r>
        <w:rPr>
          <w:spacing w:val="33"/>
        </w:rPr>
        <w:t xml:space="preserve"> </w:t>
      </w:r>
      <w:r>
        <w:t>think,</w:t>
      </w:r>
      <w:r>
        <w:rPr>
          <w:spacing w:val="29"/>
        </w:rPr>
        <w:t xml:space="preserve"> </w:t>
      </w:r>
      <w:r>
        <w:t>Oh!</w:t>
      </w:r>
      <w:r>
        <w:rPr>
          <w:spacing w:val="40"/>
        </w:rPr>
        <w:t xml:space="preserve"> </w:t>
      </w:r>
      <w:r>
        <w:t>I</w:t>
      </w:r>
      <w:r>
        <w:rPr>
          <w:spacing w:val="39"/>
        </w:rPr>
        <w:t xml:space="preserve"> </w:t>
      </w:r>
      <w:r>
        <w:t>have</w:t>
      </w:r>
      <w:r>
        <w:rPr>
          <w:spacing w:val="40"/>
        </w:rPr>
        <w:t xml:space="preserve"> </w:t>
      </w:r>
      <w:r>
        <w:t>heard</w:t>
      </w:r>
      <w:r>
        <w:rPr>
          <w:spacing w:val="31"/>
        </w:rPr>
        <w:t xml:space="preserve"> </w:t>
      </w:r>
      <w:r>
        <w:t>in</w:t>
      </w:r>
      <w:r>
        <w:rPr>
          <w:spacing w:val="40"/>
        </w:rPr>
        <w:t xml:space="preserve"> </w:t>
      </w:r>
      <w:r>
        <w:t>such</w:t>
      </w:r>
      <w:r>
        <w:rPr>
          <w:spacing w:val="40"/>
        </w:rPr>
        <w:t xml:space="preserve"> </w:t>
      </w:r>
      <w:r>
        <w:t>a</w:t>
      </w:r>
      <w:r>
        <w:rPr>
          <w:spacing w:val="38"/>
        </w:rPr>
        <w:t xml:space="preserve"> </w:t>
      </w:r>
      <w:r>
        <w:t>Point,</w:t>
      </w:r>
    </w:p>
    <w:p w14:paraId="24E9CF50" w14:textId="77777777" w:rsidR="00EC029C" w:rsidRDefault="00EC029C">
      <w:pPr>
        <w:spacing w:line="254" w:lineRule="auto"/>
        <w:sectPr w:rsidR="00EC029C">
          <w:pgSz w:w="12240" w:h="15840"/>
          <w:pgMar w:top="1360" w:right="1100" w:bottom="280" w:left="1320" w:header="720" w:footer="720" w:gutter="0"/>
          <w:cols w:space="720"/>
        </w:sectPr>
      </w:pPr>
    </w:p>
    <w:p w14:paraId="38C2F945" w14:textId="77777777" w:rsidR="00EC029C" w:rsidRDefault="00000000">
      <w:pPr>
        <w:pStyle w:val="a3"/>
        <w:spacing w:line="254" w:lineRule="auto"/>
        <w:ind w:right="439"/>
      </w:pPr>
      <w:r>
        <w:lastRenderedPageBreak/>
        <w:t>and out of such a Text, how sin makes against God, strikes at him, wrongs him, How shall I do this and sin against God? impossible, unreasonable it should be done upon any terms.</w:t>
      </w:r>
    </w:p>
    <w:p w14:paraId="2AE1914D" w14:textId="77777777" w:rsidR="00EC029C" w:rsidRDefault="00000000">
      <w:pPr>
        <w:spacing w:before="293" w:line="254" w:lineRule="auto"/>
        <w:ind w:left="218" w:right="438"/>
        <w:jc w:val="both"/>
        <w:rPr>
          <w:i/>
          <w:sz w:val="30"/>
        </w:rPr>
      </w:pPr>
      <w:r>
        <w:rPr>
          <w:sz w:val="30"/>
        </w:rPr>
        <w:t>Set but this one Argument against the most powerful temptation,</w:t>
      </w:r>
      <w:r>
        <w:rPr>
          <w:spacing w:val="40"/>
          <w:sz w:val="30"/>
        </w:rPr>
        <w:t xml:space="preserve"> </w:t>
      </w:r>
      <w:r>
        <w:rPr>
          <w:sz w:val="30"/>
        </w:rPr>
        <w:t xml:space="preserve">and certainly it will prevail. Psal. 97. 10. </w:t>
      </w:r>
      <w:r>
        <w:rPr>
          <w:i/>
          <w:sz w:val="30"/>
        </w:rPr>
        <w:t xml:space="preserve">Ye that love the Lord hate </w:t>
      </w:r>
      <w:r>
        <w:rPr>
          <w:i/>
          <w:spacing w:val="-2"/>
          <w:sz w:val="30"/>
        </w:rPr>
        <w:t>evil.</w:t>
      </w:r>
    </w:p>
    <w:p w14:paraId="2A900A85" w14:textId="77777777" w:rsidR="00EC029C" w:rsidRDefault="00000000">
      <w:pPr>
        <w:pStyle w:val="a3"/>
        <w:spacing w:before="296" w:line="254" w:lineRule="auto"/>
        <w:ind w:right="360"/>
      </w:pPr>
      <w:r>
        <w:t>What!</w:t>
      </w:r>
      <w:r>
        <w:rPr>
          <w:spacing w:val="-4"/>
        </w:rPr>
        <w:t xml:space="preserve"> </w:t>
      </w:r>
      <w:r>
        <w:t>do</w:t>
      </w:r>
      <w:r>
        <w:rPr>
          <w:spacing w:val="-1"/>
        </w:rPr>
        <w:t xml:space="preserve"> </w:t>
      </w:r>
      <w:r>
        <w:t>ye</w:t>
      </w:r>
      <w:r>
        <w:rPr>
          <w:spacing w:val="-4"/>
        </w:rPr>
        <w:t xml:space="preserve"> </w:t>
      </w:r>
      <w:r>
        <w:t>hear</w:t>
      </w:r>
      <w:r>
        <w:rPr>
          <w:spacing w:val="-3"/>
        </w:rPr>
        <w:t xml:space="preserve"> </w:t>
      </w:r>
      <w:r>
        <w:t>how</w:t>
      </w:r>
      <w:r>
        <w:rPr>
          <w:spacing w:val="-1"/>
        </w:rPr>
        <w:t xml:space="preserve"> </w:t>
      </w:r>
      <w:r>
        <w:t>sin</w:t>
      </w:r>
      <w:r>
        <w:rPr>
          <w:spacing w:val="-2"/>
        </w:rPr>
        <w:t xml:space="preserve"> </w:t>
      </w:r>
      <w:r>
        <w:t>is</w:t>
      </w:r>
      <w:r>
        <w:rPr>
          <w:spacing w:val="-5"/>
        </w:rPr>
        <w:t xml:space="preserve"> </w:t>
      </w:r>
      <w:r>
        <w:t>against</w:t>
      </w:r>
      <w:r>
        <w:rPr>
          <w:spacing w:val="-3"/>
        </w:rPr>
        <w:t xml:space="preserve"> </w:t>
      </w:r>
      <w:r>
        <w:t>God,</w:t>
      </w:r>
      <w:r>
        <w:rPr>
          <w:spacing w:val="-2"/>
        </w:rPr>
        <w:t xml:space="preserve"> </w:t>
      </w:r>
      <w:r>
        <w:t>strikes</w:t>
      </w:r>
      <w:r>
        <w:rPr>
          <w:spacing w:val="-3"/>
        </w:rPr>
        <w:t xml:space="preserve"> </w:t>
      </w:r>
      <w:r>
        <w:t>at</w:t>
      </w:r>
      <w:r>
        <w:rPr>
          <w:spacing w:val="-1"/>
        </w:rPr>
        <w:t xml:space="preserve"> </w:t>
      </w:r>
      <w:r>
        <w:t>God!</w:t>
      </w:r>
      <w:r>
        <w:rPr>
          <w:spacing w:val="-4"/>
        </w:rPr>
        <w:t xml:space="preserve"> </w:t>
      </w:r>
      <w:r>
        <w:t>that</w:t>
      </w:r>
      <w:r>
        <w:rPr>
          <w:spacing w:val="-3"/>
        </w:rPr>
        <w:t xml:space="preserve"> </w:t>
      </w:r>
      <w:r>
        <w:t>it</w:t>
      </w:r>
      <w:r>
        <w:rPr>
          <w:spacing w:val="-3"/>
        </w:rPr>
        <w:t xml:space="preserve"> </w:t>
      </w:r>
      <w:r>
        <w:t>is</w:t>
      </w:r>
      <w:r>
        <w:rPr>
          <w:spacing w:val="40"/>
        </w:rPr>
        <w:t xml:space="preserve"> </w:t>
      </w:r>
      <w:r>
        <w:t>evil, not only against you, and endangers you, but strikes at God. Oh all you that love God, hate sin; let your hearts be set against sin, because so much against God.</w:t>
      </w:r>
    </w:p>
    <w:p w14:paraId="72F05818" w14:textId="77777777" w:rsidR="00EC029C" w:rsidRDefault="00000000">
      <w:pPr>
        <w:pStyle w:val="a3"/>
        <w:spacing w:before="290" w:line="254" w:lineRule="auto"/>
        <w:ind w:right="436"/>
      </w:pPr>
      <w:r>
        <w:t>Oh Brethren, there be many people do indeed avoid sin, but it is</w:t>
      </w:r>
      <w:r>
        <w:rPr>
          <w:spacing w:val="40"/>
        </w:rPr>
        <w:t xml:space="preserve"> </w:t>
      </w:r>
      <w:r>
        <w:t>upon poor low grounds, very low and mean be the grounds of many people upon which they avoid sin: There be many, Oh they will not do</w:t>
      </w:r>
      <w:r>
        <w:rPr>
          <w:spacing w:val="40"/>
        </w:rPr>
        <w:t xml:space="preserve"> </w:t>
      </w:r>
      <w:r>
        <w:t>such</w:t>
      </w:r>
      <w:r>
        <w:rPr>
          <w:spacing w:val="40"/>
        </w:rPr>
        <w:t xml:space="preserve"> </w:t>
      </w:r>
      <w:r>
        <w:t>and such</w:t>
      </w:r>
      <w:r>
        <w:rPr>
          <w:spacing w:val="40"/>
        </w:rPr>
        <w:t xml:space="preserve"> </w:t>
      </w:r>
      <w:r>
        <w:t>evils, they</w:t>
      </w:r>
      <w:r>
        <w:rPr>
          <w:spacing w:val="40"/>
        </w:rPr>
        <w:t xml:space="preserve"> </w:t>
      </w:r>
      <w:r>
        <w:t>will</w:t>
      </w:r>
      <w:r>
        <w:rPr>
          <w:spacing w:val="40"/>
        </w:rPr>
        <w:t xml:space="preserve"> </w:t>
      </w:r>
      <w:r>
        <w:t>resist</w:t>
      </w:r>
      <w:r>
        <w:rPr>
          <w:spacing w:val="40"/>
        </w:rPr>
        <w:t xml:space="preserve"> </w:t>
      </w:r>
      <w:r>
        <w:t>a</w:t>
      </w:r>
      <w:r>
        <w:rPr>
          <w:spacing w:val="40"/>
        </w:rPr>
        <w:t xml:space="preserve"> </w:t>
      </w:r>
      <w:r>
        <w:t>temptation</w:t>
      </w:r>
      <w:r>
        <w:rPr>
          <w:spacing w:val="40"/>
        </w:rPr>
        <w:t xml:space="preserve"> </w:t>
      </w:r>
      <w:r>
        <w:t>to</w:t>
      </w:r>
      <w:r>
        <w:rPr>
          <w:spacing w:val="40"/>
        </w:rPr>
        <w:t xml:space="preserve"> </w:t>
      </w:r>
      <w:r>
        <w:t>such</w:t>
      </w:r>
      <w:r>
        <w:rPr>
          <w:spacing w:val="40"/>
        </w:rPr>
        <w:t xml:space="preserve"> </w:t>
      </w:r>
      <w:r>
        <w:t>and such a sin, why? mark the ground, according as the grounds of men and women are, upon which they do, or stay from doing of a thing;</w:t>
      </w:r>
      <w:r>
        <w:rPr>
          <w:spacing w:val="80"/>
        </w:rPr>
        <w:t xml:space="preserve"> </w:t>
      </w:r>
      <w:r>
        <w:t>so judge of your hearts; if the grounds be high and raised, then their spirits are high and raised; if their grounds be but low and mean, then their spirits be low and mean.</w:t>
      </w:r>
    </w:p>
    <w:p w14:paraId="09709160" w14:textId="77777777" w:rsidR="00EC029C" w:rsidRDefault="00000000">
      <w:pPr>
        <w:pStyle w:val="a3"/>
        <w:spacing w:before="284" w:line="254" w:lineRule="auto"/>
        <w:ind w:right="393"/>
      </w:pPr>
      <w:r>
        <w:t>As thus, many abstain from such and such sins, why? Oh if I do it, it will</w:t>
      </w:r>
      <w:r>
        <w:rPr>
          <w:spacing w:val="-4"/>
        </w:rPr>
        <w:t xml:space="preserve"> </w:t>
      </w:r>
      <w:r>
        <w:t>be</w:t>
      </w:r>
      <w:r>
        <w:rPr>
          <w:spacing w:val="-3"/>
        </w:rPr>
        <w:t xml:space="preserve"> </w:t>
      </w:r>
      <w:r>
        <w:t>known,</w:t>
      </w:r>
      <w:r>
        <w:rPr>
          <w:spacing w:val="-2"/>
        </w:rPr>
        <w:t xml:space="preserve"> </w:t>
      </w:r>
      <w:r>
        <w:t>and</w:t>
      </w:r>
      <w:r>
        <w:rPr>
          <w:spacing w:val="-1"/>
        </w:rPr>
        <w:t xml:space="preserve"> </w:t>
      </w:r>
      <w:r>
        <w:t>I</w:t>
      </w:r>
      <w:r>
        <w:rPr>
          <w:spacing w:val="-1"/>
        </w:rPr>
        <w:t xml:space="preserve"> </w:t>
      </w:r>
      <w:r>
        <w:t>shall</w:t>
      </w:r>
      <w:r>
        <w:rPr>
          <w:spacing w:val="-5"/>
        </w:rPr>
        <w:t xml:space="preserve"> </w:t>
      </w:r>
      <w:r>
        <w:t>be made</w:t>
      </w:r>
      <w:r>
        <w:rPr>
          <w:spacing w:val="-3"/>
        </w:rPr>
        <w:t xml:space="preserve"> </w:t>
      </w:r>
      <w:r>
        <w:t>ashamed,</w:t>
      </w:r>
      <w:r>
        <w:rPr>
          <w:spacing w:val="-2"/>
        </w:rPr>
        <w:t xml:space="preserve"> </w:t>
      </w:r>
      <w:r>
        <w:t>therefore I</w:t>
      </w:r>
      <w:r>
        <w:rPr>
          <w:spacing w:val="-1"/>
        </w:rPr>
        <w:t xml:space="preserve"> </w:t>
      </w:r>
      <w:r>
        <w:t>will</w:t>
      </w:r>
      <w:r>
        <w:rPr>
          <w:spacing w:val="-5"/>
        </w:rPr>
        <w:t xml:space="preserve"> </w:t>
      </w:r>
      <w:r>
        <w:t>not do</w:t>
      </w:r>
      <w:r>
        <w:rPr>
          <w:spacing w:val="-3"/>
        </w:rPr>
        <w:t xml:space="preserve"> </w:t>
      </w:r>
      <w:r>
        <w:rPr>
          <w:spacing w:val="-5"/>
        </w:rPr>
        <w:t>it.</w:t>
      </w:r>
    </w:p>
    <w:p w14:paraId="3E85BEB5" w14:textId="77777777" w:rsidR="00EC029C" w:rsidRDefault="00000000">
      <w:pPr>
        <w:pStyle w:val="a3"/>
        <w:spacing w:before="295" w:line="254" w:lineRule="auto"/>
        <w:ind w:right="436"/>
      </w:pPr>
      <w:r>
        <w:t>It is good to resist sin upon any terms, but if</w:t>
      </w:r>
      <w:r>
        <w:rPr>
          <w:spacing w:val="33"/>
        </w:rPr>
        <w:t xml:space="preserve"> </w:t>
      </w:r>
      <w:r>
        <w:t>this be the chief</w:t>
      </w:r>
      <w:r>
        <w:rPr>
          <w:spacing w:val="33"/>
        </w:rPr>
        <w:t xml:space="preserve"> </w:t>
      </w:r>
      <w:r>
        <w:t>cause,</w:t>
      </w:r>
      <w:r>
        <w:rPr>
          <w:spacing w:val="40"/>
        </w:rPr>
        <w:t xml:space="preserve"> </w:t>
      </w:r>
      <w:r>
        <w:t>it is a poor low base thing, and argues a great deal of lowness in the heart, to resist sin upon this, Oh if I do this, I shall be known, and incur the displeasure of my Father, or Master, or such a dear Friend; it may incur punishment, or it may be I shall be turned out of the family, and such like arguments.</w:t>
      </w:r>
    </w:p>
    <w:p w14:paraId="2BF1ED63" w14:textId="77777777" w:rsidR="00EC029C" w:rsidRDefault="00000000">
      <w:pPr>
        <w:pStyle w:val="a3"/>
        <w:spacing w:before="289" w:line="254" w:lineRule="auto"/>
        <w:ind w:right="449"/>
      </w:pPr>
      <w:r>
        <w:t>I say it is true, it is good to bring in all the arguments we can to oppose</w:t>
      </w:r>
      <w:r>
        <w:rPr>
          <w:spacing w:val="40"/>
        </w:rPr>
        <w:t xml:space="preserve"> </w:t>
      </w:r>
      <w:r>
        <w:t>sin</w:t>
      </w:r>
      <w:r>
        <w:rPr>
          <w:spacing w:val="40"/>
        </w:rPr>
        <w:t xml:space="preserve"> </w:t>
      </w:r>
      <w:r>
        <w:t>withal,</w:t>
      </w:r>
      <w:r>
        <w:rPr>
          <w:spacing w:val="40"/>
        </w:rPr>
        <w:t xml:space="preserve"> </w:t>
      </w:r>
      <w:r>
        <w:t>but</w:t>
      </w:r>
      <w:r>
        <w:rPr>
          <w:spacing w:val="40"/>
        </w:rPr>
        <w:t xml:space="preserve"> </w:t>
      </w:r>
      <w:r>
        <w:t>when</w:t>
      </w:r>
      <w:r>
        <w:rPr>
          <w:spacing w:val="40"/>
        </w:rPr>
        <w:t xml:space="preserve"> </w:t>
      </w:r>
      <w:r>
        <w:t>these</w:t>
      </w:r>
      <w:r>
        <w:rPr>
          <w:spacing w:val="40"/>
        </w:rPr>
        <w:t xml:space="preserve"> </w:t>
      </w:r>
      <w:r>
        <w:t>be</w:t>
      </w:r>
      <w:r>
        <w:rPr>
          <w:spacing w:val="40"/>
        </w:rPr>
        <w:t xml:space="preserve"> </w:t>
      </w:r>
      <w:r>
        <w:t>the</w:t>
      </w:r>
      <w:r>
        <w:rPr>
          <w:spacing w:val="40"/>
        </w:rPr>
        <w:t xml:space="preserve"> </w:t>
      </w:r>
      <w:r>
        <w:t>chief</w:t>
      </w:r>
      <w:r>
        <w:rPr>
          <w:spacing w:val="40"/>
        </w:rPr>
        <w:t xml:space="preserve"> </w:t>
      </w:r>
      <w:r>
        <w:t>things,</w:t>
      </w:r>
      <w:r>
        <w:rPr>
          <w:spacing w:val="40"/>
        </w:rPr>
        <w:t xml:space="preserve"> </w:t>
      </w:r>
      <w:r>
        <w:t>when</w:t>
      </w:r>
      <w:r>
        <w:rPr>
          <w:spacing w:val="40"/>
        </w:rPr>
        <w:t xml:space="preserve"> </w:t>
      </w:r>
      <w:r>
        <w:t>these be the only Grounds, that keeps</w:t>
      </w:r>
      <w:r>
        <w:rPr>
          <w:spacing w:val="23"/>
        </w:rPr>
        <w:t xml:space="preserve"> </w:t>
      </w:r>
      <w:r>
        <w:t>thee from such wickedness that thy</w:t>
      </w:r>
    </w:p>
    <w:p w14:paraId="7B2CBB50" w14:textId="77777777" w:rsidR="00EC029C" w:rsidRDefault="00EC029C">
      <w:pPr>
        <w:spacing w:line="254" w:lineRule="auto"/>
        <w:sectPr w:rsidR="00EC029C">
          <w:pgSz w:w="12240" w:h="15840"/>
          <w:pgMar w:top="1360" w:right="1100" w:bottom="280" w:left="1320" w:header="720" w:footer="720" w:gutter="0"/>
          <w:cols w:space="720"/>
        </w:sectPr>
      </w:pPr>
    </w:p>
    <w:p w14:paraId="7E1AEFC8" w14:textId="77777777" w:rsidR="00EC029C" w:rsidRDefault="00000000">
      <w:pPr>
        <w:pStyle w:val="a3"/>
        <w:spacing w:line="254" w:lineRule="auto"/>
        <w:ind w:right="441"/>
      </w:pPr>
      <w:r>
        <w:lastRenderedPageBreak/>
        <w:t>heart is set upon; and thou wouldest be glad to tamper withal: couldest thou be sure it should not be known, and thou shouldest</w:t>
      </w:r>
      <w:r>
        <w:rPr>
          <w:spacing w:val="80"/>
        </w:rPr>
        <w:t xml:space="preserve"> </w:t>
      </w:r>
      <w:r>
        <w:t>not be brought to shame for it, and have the displeasure of such a friend, thou couldest find in thy heart to be meddling with it; Couldest thou?</w:t>
      </w:r>
    </w:p>
    <w:p w14:paraId="6A6DD872" w14:textId="77777777" w:rsidR="00EC029C" w:rsidRDefault="00000000">
      <w:pPr>
        <w:pStyle w:val="a3"/>
        <w:spacing w:before="291" w:line="254" w:lineRule="auto"/>
        <w:ind w:right="437"/>
      </w:pPr>
      <w:r>
        <w:t>Oh! know thou hast a base heart that hast no other grounds to keep thee from sin withal. Whereas know if thou be a Christian indeed, and that God has aright made known sin to thee, thou wouldest rise higher, Oh I am to deal with God, an infinite glorious first-Being,</w:t>
      </w:r>
      <w:r>
        <w:rPr>
          <w:spacing w:val="80"/>
        </w:rPr>
        <w:t xml:space="preserve"> </w:t>
      </w:r>
      <w:r>
        <w:t>and if it be sin only that strikes at this infinite glorious eternal first- Being of all things, Then I will avoid sin whatsoever become of me; yea, whatsoever I suffer I will not have to do with it: this is a raised Spirit; this heart is like to stand out against sin.</w:t>
      </w:r>
    </w:p>
    <w:p w14:paraId="131572F2" w14:textId="77777777" w:rsidR="00EC029C" w:rsidRDefault="00000000">
      <w:pPr>
        <w:pStyle w:val="a3"/>
        <w:spacing w:before="284" w:line="254" w:lineRule="auto"/>
        <w:ind w:right="438"/>
      </w:pPr>
      <w:r>
        <w:t>Alas! those poor low grounds upon which many resist sin; though they</w:t>
      </w:r>
      <w:r>
        <w:rPr>
          <w:spacing w:val="40"/>
        </w:rPr>
        <w:t xml:space="preserve"> </w:t>
      </w:r>
      <w:r>
        <w:t>may</w:t>
      </w:r>
      <w:r>
        <w:rPr>
          <w:spacing w:val="40"/>
        </w:rPr>
        <w:t xml:space="preserve"> </w:t>
      </w:r>
      <w:r>
        <w:t>stand out against sin</w:t>
      </w:r>
      <w:r>
        <w:rPr>
          <w:spacing w:val="40"/>
        </w:rPr>
        <w:t xml:space="preserve"> </w:t>
      </w:r>
      <w:r>
        <w:t>a little, against a weak</w:t>
      </w:r>
      <w:r>
        <w:rPr>
          <w:spacing w:val="40"/>
        </w:rPr>
        <w:t xml:space="preserve"> </w:t>
      </w:r>
      <w:r>
        <w:t>temptation, yet if there come a strong temptation, will quickly break through the hedge: Al those poor low grounds and Arguments, temptation will quickly break through them. But when the heart is raised to oppose sin, upon such high grounds as this is, Certainly this notes a true raised heart by God, and such an one is like to stand out against temptations, in another manner than others do.</w:t>
      </w:r>
    </w:p>
    <w:p w14:paraId="38E7661C" w14:textId="77777777" w:rsidR="00EC029C" w:rsidRDefault="00000000">
      <w:pPr>
        <w:pStyle w:val="a3"/>
        <w:spacing w:before="285" w:line="254" w:lineRule="auto"/>
        <w:ind w:right="436"/>
      </w:pPr>
      <w:r>
        <w:t>And truly when the heart is possessed with this thought, it cannot perhaps parley and reason with the temptation as others can; yea, this one principle of sinning against God, will so fill the heart of a man or woman, that though it does not stand reasoning and answering every thing, yet it will even burst out, either in tears, and fail a lamenting that it should be pestered with temptation; or burst out into Resolution against it.</w:t>
      </w:r>
    </w:p>
    <w:p w14:paraId="204522DB" w14:textId="77777777" w:rsidR="00EC029C" w:rsidRDefault="00000000">
      <w:pPr>
        <w:pStyle w:val="a3"/>
        <w:spacing w:before="288" w:line="254" w:lineRule="auto"/>
        <w:ind w:right="448"/>
      </w:pPr>
      <w:r>
        <w:t>I remember an excellent Story reported in the Book of Martyrs, you may find it in King Edwards life; that young Prince, that died at</w:t>
      </w:r>
      <w:r>
        <w:rPr>
          <w:spacing w:val="80"/>
        </w:rPr>
        <w:t xml:space="preserve"> </w:t>
      </w:r>
      <w:r>
        <w:t>some fifteen years of age, in his time, there were two Bishops (otherwise good, and proved Martyrs, and yet you</w:t>
      </w:r>
      <w:r>
        <w:rPr>
          <w:spacing w:val="23"/>
        </w:rPr>
        <w:t xml:space="preserve"> </w:t>
      </w:r>
      <w:r>
        <w:t>may see what the</w:t>
      </w:r>
    </w:p>
    <w:p w14:paraId="1756E781" w14:textId="77777777" w:rsidR="00EC029C" w:rsidRDefault="00EC029C">
      <w:pPr>
        <w:spacing w:line="254" w:lineRule="auto"/>
        <w:sectPr w:rsidR="00EC029C">
          <w:pgSz w:w="12240" w:h="15840"/>
          <w:pgMar w:top="1360" w:right="1100" w:bottom="280" w:left="1320" w:header="720" w:footer="720" w:gutter="0"/>
          <w:cols w:space="720"/>
        </w:sectPr>
      </w:pPr>
    </w:p>
    <w:p w14:paraId="7BFBFF53" w14:textId="77777777" w:rsidR="00EC029C" w:rsidRDefault="00000000">
      <w:pPr>
        <w:pStyle w:val="a3"/>
        <w:spacing w:line="254" w:lineRule="auto"/>
        <w:ind w:right="360"/>
      </w:pPr>
      <w:r>
        <w:lastRenderedPageBreak/>
        <w:t>best of them were in those times) they came to persuade the King to yield</w:t>
      </w:r>
      <w:r>
        <w:rPr>
          <w:spacing w:val="-2"/>
        </w:rPr>
        <w:t xml:space="preserve"> </w:t>
      </w:r>
      <w:r>
        <w:t>to</w:t>
      </w:r>
      <w:r>
        <w:rPr>
          <w:spacing w:val="-1"/>
        </w:rPr>
        <w:t xml:space="preserve"> </w:t>
      </w:r>
      <w:r>
        <w:t>a</w:t>
      </w:r>
      <w:r>
        <w:rPr>
          <w:spacing w:val="-3"/>
        </w:rPr>
        <w:t xml:space="preserve"> </w:t>
      </w:r>
      <w:r>
        <w:t>Toleration</w:t>
      </w:r>
      <w:r>
        <w:rPr>
          <w:spacing w:val="-1"/>
        </w:rPr>
        <w:t xml:space="preserve"> </w:t>
      </w:r>
      <w:r>
        <w:t>of</w:t>
      </w:r>
      <w:r>
        <w:rPr>
          <w:spacing w:val="36"/>
        </w:rPr>
        <w:t xml:space="preserve"> </w:t>
      </w:r>
      <w:r>
        <w:t>the</w:t>
      </w:r>
      <w:r>
        <w:rPr>
          <w:spacing w:val="-1"/>
        </w:rPr>
        <w:t xml:space="preserve"> </w:t>
      </w:r>
      <w:r>
        <w:t>Mass,</w:t>
      </w:r>
      <w:r>
        <w:rPr>
          <w:spacing w:val="-2"/>
        </w:rPr>
        <w:t xml:space="preserve"> </w:t>
      </w:r>
      <w:r>
        <w:t>and</w:t>
      </w:r>
      <w:r>
        <w:rPr>
          <w:spacing w:val="-2"/>
        </w:rPr>
        <w:t xml:space="preserve"> </w:t>
      </w:r>
      <w:r>
        <w:t>it</w:t>
      </w:r>
      <w:r>
        <w:rPr>
          <w:spacing w:val="-3"/>
        </w:rPr>
        <w:t xml:space="preserve"> </w:t>
      </w:r>
      <w:r>
        <w:t>was</w:t>
      </w:r>
      <w:r>
        <w:rPr>
          <w:spacing w:val="36"/>
        </w:rPr>
        <w:t xml:space="preserve"> </w:t>
      </w:r>
      <w:r>
        <w:t>but</w:t>
      </w:r>
      <w:r>
        <w:rPr>
          <w:spacing w:val="-1"/>
        </w:rPr>
        <w:t xml:space="preserve"> </w:t>
      </w:r>
      <w:r>
        <w:t>for</w:t>
      </w:r>
      <w:r>
        <w:rPr>
          <w:spacing w:val="-3"/>
        </w:rPr>
        <w:t xml:space="preserve"> </w:t>
      </w:r>
      <w:r>
        <w:t>his</w:t>
      </w:r>
      <w:r>
        <w:rPr>
          <w:spacing w:val="36"/>
        </w:rPr>
        <w:t xml:space="preserve"> </w:t>
      </w:r>
      <w:r>
        <w:t>Sister</w:t>
      </w:r>
      <w:r>
        <w:rPr>
          <w:spacing w:val="-1"/>
        </w:rPr>
        <w:t xml:space="preserve"> </w:t>
      </w:r>
      <w:r>
        <w:t>neither, not</w:t>
      </w:r>
      <w:r>
        <w:rPr>
          <w:spacing w:val="40"/>
        </w:rPr>
        <w:t xml:space="preserve"> </w:t>
      </w:r>
      <w:r>
        <w:t>for</w:t>
      </w:r>
      <w:r>
        <w:rPr>
          <w:spacing w:val="40"/>
        </w:rPr>
        <w:t xml:space="preserve"> </w:t>
      </w:r>
      <w:r>
        <w:t>the</w:t>
      </w:r>
      <w:r>
        <w:rPr>
          <w:spacing w:val="40"/>
        </w:rPr>
        <w:t xml:space="preserve"> </w:t>
      </w:r>
      <w:r>
        <w:t>whole</w:t>
      </w:r>
      <w:r>
        <w:rPr>
          <w:spacing w:val="40"/>
        </w:rPr>
        <w:t xml:space="preserve"> </w:t>
      </w:r>
      <w:r>
        <w:t>Kingdom, but</w:t>
      </w:r>
      <w:r>
        <w:rPr>
          <w:spacing w:val="40"/>
        </w:rPr>
        <w:t xml:space="preserve"> </w:t>
      </w:r>
      <w:r>
        <w:t>merely</w:t>
      </w:r>
      <w:r>
        <w:rPr>
          <w:spacing w:val="40"/>
        </w:rPr>
        <w:t xml:space="preserve"> </w:t>
      </w:r>
      <w:r>
        <w:t>for</w:t>
      </w:r>
      <w:r>
        <w:rPr>
          <w:spacing w:val="40"/>
        </w:rPr>
        <w:t xml:space="preserve"> </w:t>
      </w:r>
      <w:r>
        <w:t>his</w:t>
      </w:r>
      <w:r>
        <w:rPr>
          <w:spacing w:val="40"/>
        </w:rPr>
        <w:t xml:space="preserve"> </w:t>
      </w:r>
      <w:r>
        <w:t>own</w:t>
      </w:r>
      <w:r>
        <w:rPr>
          <w:spacing w:val="40"/>
        </w:rPr>
        <w:t xml:space="preserve"> </w:t>
      </w:r>
      <w:r>
        <w:t>Sister, to yield to a Toleration of it in her Chapel, he stood out against it though young, thought it a dishonor to God; well, they plead and Reason</w:t>
      </w:r>
      <w:r>
        <w:rPr>
          <w:spacing w:val="80"/>
        </w:rPr>
        <w:t xml:space="preserve"> </w:t>
      </w:r>
      <w:r>
        <w:t>with him, telling him it was best in State Policy, and other grounds they use to persuade a Toleration of Popery, (thus you see what kind of</w:t>
      </w:r>
      <w:r>
        <w:rPr>
          <w:spacing w:val="40"/>
        </w:rPr>
        <w:t xml:space="preserve"> </w:t>
      </w:r>
      <w:r>
        <w:t>men these in these ways are, and if</w:t>
      </w:r>
      <w:r>
        <w:rPr>
          <w:spacing w:val="40"/>
        </w:rPr>
        <w:t xml:space="preserve"> </w:t>
      </w:r>
      <w:r>
        <w:t>you</w:t>
      </w:r>
      <w:r>
        <w:rPr>
          <w:spacing w:val="40"/>
        </w:rPr>
        <w:t xml:space="preserve"> </w:t>
      </w:r>
      <w:r>
        <w:t>do not know, yet</w:t>
      </w:r>
      <w:r>
        <w:rPr>
          <w:spacing w:val="40"/>
        </w:rPr>
        <w:t xml:space="preserve"> </w:t>
      </w:r>
      <w:r>
        <w:t>you</w:t>
      </w:r>
      <w:r>
        <w:rPr>
          <w:spacing w:val="40"/>
        </w:rPr>
        <w:t xml:space="preserve"> </w:t>
      </w:r>
      <w:r>
        <w:t>are like</w:t>
      </w:r>
      <w:r>
        <w:rPr>
          <w:spacing w:val="40"/>
        </w:rPr>
        <w:t xml:space="preserve"> </w:t>
      </w:r>
      <w:r>
        <w:t>to</w:t>
      </w:r>
      <w:r>
        <w:rPr>
          <w:spacing w:val="40"/>
        </w:rPr>
        <w:t xml:space="preserve"> </w:t>
      </w:r>
      <w:r>
        <w:t>know</w:t>
      </w:r>
      <w:r>
        <w:rPr>
          <w:spacing w:val="40"/>
        </w:rPr>
        <w:t xml:space="preserve"> </w:t>
      </w:r>
      <w:r>
        <w:t>more</w:t>
      </w:r>
      <w:r>
        <w:rPr>
          <w:spacing w:val="40"/>
        </w:rPr>
        <w:t xml:space="preserve"> </w:t>
      </w:r>
      <w:r>
        <w:t>in</w:t>
      </w:r>
      <w:r>
        <w:rPr>
          <w:spacing w:val="40"/>
        </w:rPr>
        <w:t xml:space="preserve"> </w:t>
      </w:r>
      <w:r>
        <w:t>this</w:t>
      </w:r>
      <w:r>
        <w:rPr>
          <w:spacing w:val="40"/>
        </w:rPr>
        <w:t xml:space="preserve"> </w:t>
      </w:r>
      <w:r>
        <w:t>kind</w:t>
      </w:r>
      <w:r>
        <w:rPr>
          <w:spacing w:val="40"/>
        </w:rPr>
        <w:t xml:space="preserve"> </w:t>
      </w:r>
      <w:r>
        <w:t>about</w:t>
      </w:r>
      <w:r>
        <w:rPr>
          <w:spacing w:val="40"/>
        </w:rPr>
        <w:t xml:space="preserve"> </w:t>
      </w:r>
      <w:r>
        <w:t>these</w:t>
      </w:r>
      <w:r>
        <w:rPr>
          <w:spacing w:val="40"/>
        </w:rPr>
        <w:t xml:space="preserve"> </w:t>
      </w:r>
      <w:r>
        <w:t>ways)</w:t>
      </w:r>
      <w:r>
        <w:rPr>
          <w:spacing w:val="40"/>
        </w:rPr>
        <w:t xml:space="preserve"> </w:t>
      </w:r>
      <w:r>
        <w:t>but this I bring it for, when the poor King, though young, having his heart possessed with this principle, That he should not do any thing against God, he could not answer the Bishops that came so subtilely; but instead of Answering their Reasons, he burst out with tears, and then they were convinced, and confessed the King had more divinity in his little finger than they had in all their bodies.</w:t>
      </w:r>
    </w:p>
    <w:p w14:paraId="0D7F0D97" w14:textId="77777777" w:rsidR="00EC029C" w:rsidRDefault="00000000">
      <w:pPr>
        <w:pStyle w:val="a3"/>
        <w:spacing w:before="273" w:line="254" w:lineRule="auto"/>
        <w:ind w:right="436"/>
      </w:pPr>
      <w:r>
        <w:t>`So I apply it to you young ones, perhaps temptations to that which</w:t>
      </w:r>
      <w:r>
        <w:rPr>
          <w:spacing w:val="40"/>
        </w:rPr>
        <w:t xml:space="preserve"> </w:t>
      </w:r>
      <w:r>
        <w:t>is a sin against God, comes subtilely, strengthened with this Argument, and the other Argument; but if you have your hearts possessed with this truth, it is a sin against God; Oh when you</w:t>
      </w:r>
      <w:r>
        <w:rPr>
          <w:spacing w:val="80"/>
        </w:rPr>
        <w:t xml:space="preserve"> </w:t>
      </w:r>
      <w:r>
        <w:t>cannot Answer the particulars of temptation, burst out and weep,</w:t>
      </w:r>
      <w:r>
        <w:rPr>
          <w:spacing w:val="40"/>
        </w:rPr>
        <w:t xml:space="preserve"> </w:t>
      </w:r>
      <w:r>
        <w:t>and cry either for your condition, or that you</w:t>
      </w:r>
      <w:r>
        <w:rPr>
          <w:spacing w:val="40"/>
        </w:rPr>
        <w:t xml:space="preserve"> </w:t>
      </w:r>
      <w:r>
        <w:t>should be</w:t>
      </w:r>
      <w:r>
        <w:rPr>
          <w:spacing w:val="40"/>
        </w:rPr>
        <w:t xml:space="preserve"> </w:t>
      </w:r>
      <w:r>
        <w:t>pestered</w:t>
      </w:r>
      <w:r>
        <w:rPr>
          <w:spacing w:val="40"/>
        </w:rPr>
        <w:t xml:space="preserve"> </w:t>
      </w:r>
      <w:r>
        <w:t>with that you</w:t>
      </w:r>
      <w:r>
        <w:rPr>
          <w:spacing w:val="40"/>
        </w:rPr>
        <w:t xml:space="preserve"> </w:t>
      </w:r>
      <w:r>
        <w:t>know is a sin against God, and say, I had rather lose</w:t>
      </w:r>
      <w:r>
        <w:rPr>
          <w:spacing w:val="40"/>
        </w:rPr>
        <w:t xml:space="preserve"> </w:t>
      </w:r>
      <w:r>
        <w:t>my life, suffer any thing in the world, than sin against God.</w:t>
      </w:r>
    </w:p>
    <w:p w14:paraId="5E3905D6" w14:textId="77777777" w:rsidR="00EC029C" w:rsidRDefault="00000000">
      <w:pPr>
        <w:pStyle w:val="a3"/>
        <w:spacing w:before="282" w:line="254" w:lineRule="auto"/>
        <w:ind w:right="436"/>
      </w:pPr>
      <w:r>
        <w:t>If your hearts be filled with this Principle, when temptation to sin comes, you will be ready to burst out and weep before the Lord; and this will be as strong an Answer to temptation as can be, and Satan will</w:t>
      </w:r>
      <w:r>
        <w:rPr>
          <w:spacing w:val="40"/>
        </w:rPr>
        <w:t xml:space="preserve"> </w:t>
      </w:r>
      <w:r>
        <w:t>quickly</w:t>
      </w:r>
      <w:r>
        <w:rPr>
          <w:spacing w:val="40"/>
        </w:rPr>
        <w:t xml:space="preserve"> </w:t>
      </w:r>
      <w:r>
        <w:t>avoid,</w:t>
      </w:r>
      <w:r>
        <w:rPr>
          <w:spacing w:val="40"/>
        </w:rPr>
        <w:t xml:space="preserve"> </w:t>
      </w:r>
      <w:r>
        <w:t>if</w:t>
      </w:r>
      <w:r>
        <w:rPr>
          <w:spacing w:val="40"/>
        </w:rPr>
        <w:t xml:space="preserve"> </w:t>
      </w:r>
      <w:r>
        <w:t>you</w:t>
      </w:r>
      <w:r>
        <w:rPr>
          <w:spacing w:val="40"/>
        </w:rPr>
        <w:t xml:space="preserve"> </w:t>
      </w:r>
      <w:r>
        <w:t>can</w:t>
      </w:r>
      <w:r>
        <w:rPr>
          <w:spacing w:val="40"/>
        </w:rPr>
        <w:t xml:space="preserve"> </w:t>
      </w:r>
      <w:r>
        <w:t>when</w:t>
      </w:r>
      <w:r>
        <w:rPr>
          <w:spacing w:val="40"/>
        </w:rPr>
        <w:t xml:space="preserve"> </w:t>
      </w:r>
      <w:r>
        <w:t>you</w:t>
      </w:r>
      <w:r>
        <w:rPr>
          <w:spacing w:val="40"/>
        </w:rPr>
        <w:t xml:space="preserve"> </w:t>
      </w:r>
      <w:r>
        <w:t>find</w:t>
      </w:r>
      <w:r>
        <w:rPr>
          <w:spacing w:val="40"/>
        </w:rPr>
        <w:t xml:space="preserve"> </w:t>
      </w:r>
      <w:r>
        <w:t>yourselves</w:t>
      </w:r>
      <w:r>
        <w:rPr>
          <w:spacing w:val="40"/>
        </w:rPr>
        <w:t xml:space="preserve"> </w:t>
      </w:r>
      <w:r>
        <w:t>pestered with temptation, and it follows and dogs and pursues you, if you can being filled with</w:t>
      </w:r>
      <w:r>
        <w:rPr>
          <w:spacing w:val="40"/>
        </w:rPr>
        <w:t xml:space="preserve"> </w:t>
      </w:r>
      <w:r>
        <w:t>this</w:t>
      </w:r>
      <w:r>
        <w:rPr>
          <w:spacing w:val="40"/>
        </w:rPr>
        <w:t xml:space="preserve"> </w:t>
      </w:r>
      <w:r>
        <w:t>Principle, That</w:t>
      </w:r>
      <w:r>
        <w:rPr>
          <w:spacing w:val="40"/>
        </w:rPr>
        <w:t xml:space="preserve"> </w:t>
      </w:r>
      <w:r>
        <w:t>sin</w:t>
      </w:r>
      <w:r>
        <w:rPr>
          <w:spacing w:val="40"/>
        </w:rPr>
        <w:t xml:space="preserve"> </w:t>
      </w:r>
      <w:r>
        <w:t>is</w:t>
      </w:r>
      <w:r>
        <w:rPr>
          <w:spacing w:val="40"/>
        </w:rPr>
        <w:t xml:space="preserve"> </w:t>
      </w:r>
      <w:r>
        <w:t>against</w:t>
      </w:r>
      <w:r>
        <w:rPr>
          <w:spacing w:val="40"/>
        </w:rPr>
        <w:t xml:space="preserve"> </w:t>
      </w:r>
      <w:r>
        <w:t>God, if</w:t>
      </w:r>
      <w:r>
        <w:rPr>
          <w:spacing w:val="40"/>
        </w:rPr>
        <w:t xml:space="preserve"> </w:t>
      </w:r>
      <w:r>
        <w:t>you</w:t>
      </w:r>
      <w:r>
        <w:rPr>
          <w:spacing w:val="40"/>
        </w:rPr>
        <w:t xml:space="preserve"> </w:t>
      </w:r>
      <w:r>
        <w:t>can get alone, and fall a weeping, and lamenting, that your hearts are even ready to break, from the consideration of this Principle, this</w:t>
      </w:r>
      <w:r>
        <w:rPr>
          <w:spacing w:val="80"/>
        </w:rPr>
        <w:t xml:space="preserve"> </w:t>
      </w:r>
      <w:r>
        <w:t>will</w:t>
      </w:r>
      <w:r>
        <w:rPr>
          <w:spacing w:val="40"/>
        </w:rPr>
        <w:t xml:space="preserve"> </w:t>
      </w:r>
      <w:r>
        <w:t>be</w:t>
      </w:r>
      <w:r>
        <w:rPr>
          <w:spacing w:val="40"/>
        </w:rPr>
        <w:t xml:space="preserve"> </w:t>
      </w:r>
      <w:r>
        <w:t>the</w:t>
      </w:r>
      <w:r>
        <w:rPr>
          <w:spacing w:val="40"/>
        </w:rPr>
        <w:t xml:space="preserve"> </w:t>
      </w:r>
      <w:r>
        <w:t>strongest</w:t>
      </w:r>
      <w:r>
        <w:rPr>
          <w:spacing w:val="40"/>
        </w:rPr>
        <w:t xml:space="preserve"> </w:t>
      </w:r>
      <w:r>
        <w:t>way</w:t>
      </w:r>
      <w:r>
        <w:rPr>
          <w:spacing w:val="40"/>
        </w:rPr>
        <w:t xml:space="preserve"> </w:t>
      </w:r>
      <w:r>
        <w:t>and means</w:t>
      </w:r>
      <w:r>
        <w:rPr>
          <w:spacing w:val="40"/>
        </w:rPr>
        <w:t xml:space="preserve"> </w:t>
      </w:r>
      <w:r>
        <w:t>to</w:t>
      </w:r>
      <w:r>
        <w:rPr>
          <w:spacing w:val="40"/>
        </w:rPr>
        <w:t xml:space="preserve"> </w:t>
      </w:r>
      <w:r>
        <w:t>resist</w:t>
      </w:r>
      <w:r>
        <w:rPr>
          <w:spacing w:val="40"/>
        </w:rPr>
        <w:t xml:space="preserve"> </w:t>
      </w:r>
      <w:r>
        <w:t>temptation</w:t>
      </w:r>
      <w:r>
        <w:rPr>
          <w:spacing w:val="40"/>
        </w:rPr>
        <w:t xml:space="preserve"> </w:t>
      </w:r>
      <w:r>
        <w:t>that</w:t>
      </w:r>
      <w:r>
        <w:rPr>
          <w:spacing w:val="40"/>
        </w:rPr>
        <w:t xml:space="preserve"> </w:t>
      </w:r>
      <w:r>
        <w:t xml:space="preserve">can </w:t>
      </w:r>
      <w:r>
        <w:rPr>
          <w:spacing w:val="-4"/>
        </w:rPr>
        <w:t>be.</w:t>
      </w:r>
    </w:p>
    <w:p w14:paraId="4CA1D47C" w14:textId="77777777" w:rsidR="00EC029C" w:rsidRDefault="00EC029C">
      <w:pPr>
        <w:pStyle w:val="a3"/>
        <w:spacing w:before="200"/>
        <w:ind w:left="0"/>
        <w:jc w:val="left"/>
      </w:pPr>
    </w:p>
    <w:p w14:paraId="7761688B" w14:textId="77777777" w:rsidR="00EC029C" w:rsidRDefault="00000000">
      <w:pPr>
        <w:ind w:left="100"/>
        <w:jc w:val="both"/>
        <w:rPr>
          <w:sz w:val="24"/>
          <w:lang w:eastAsia="zh-CN"/>
        </w:rPr>
      </w:pPr>
      <w:r>
        <w:rPr>
          <w:sz w:val="24"/>
          <w:lang w:eastAsia="zh-CN"/>
        </w:rPr>
        <w:t>CHAP.</w:t>
      </w:r>
      <w:r>
        <w:rPr>
          <w:spacing w:val="-7"/>
          <w:sz w:val="24"/>
          <w:lang w:eastAsia="zh-CN"/>
        </w:rPr>
        <w:t xml:space="preserve"> </w:t>
      </w:r>
      <w:r>
        <w:rPr>
          <w:spacing w:val="-4"/>
          <w:sz w:val="24"/>
          <w:lang w:eastAsia="zh-CN"/>
        </w:rPr>
        <w:t>XIX.</w:t>
      </w:r>
    </w:p>
    <w:p w14:paraId="6EF491FB" w14:textId="77777777" w:rsidR="00EC029C" w:rsidRDefault="00EC029C">
      <w:pPr>
        <w:jc w:val="both"/>
        <w:rPr>
          <w:sz w:val="24"/>
          <w:lang w:eastAsia="zh-CN"/>
        </w:rPr>
        <w:sectPr w:rsidR="00EC029C">
          <w:pgSz w:w="12240" w:h="15840"/>
          <w:pgMar w:top="1360" w:right="1100" w:bottom="280" w:left="1320" w:header="720" w:footer="720" w:gutter="0"/>
          <w:cols w:space="720"/>
        </w:sectPr>
      </w:pPr>
    </w:p>
    <w:p w14:paraId="37914332" w14:textId="77777777" w:rsidR="00EC029C" w:rsidRDefault="00000000">
      <w:pPr>
        <w:pStyle w:val="1"/>
        <w:rPr>
          <w:rFonts w:ascii="Microsoft JhengHei" w:eastAsia="Microsoft JhengHei"/>
          <w:lang w:eastAsia="zh-CN"/>
        </w:rPr>
      </w:pPr>
      <w:bookmarkStart w:id="133" w:name="第十九章第五个推论。"/>
      <w:bookmarkEnd w:id="133"/>
      <w:r>
        <w:rPr>
          <w:lang w:eastAsia="zh-CN"/>
        </w:rPr>
        <w:lastRenderedPageBreak/>
        <w:t>第十九章第五个推论。</w:t>
      </w:r>
    </w:p>
    <w:p w14:paraId="5ACB9620" w14:textId="77777777" w:rsidR="00EC029C" w:rsidRDefault="00000000">
      <w:pPr>
        <w:spacing w:before="509" w:line="242" w:lineRule="auto"/>
        <w:ind w:left="100" w:right="471"/>
        <w:rPr>
          <w:rFonts w:ascii="宋体" w:eastAsia="宋体"/>
          <w:sz w:val="24"/>
          <w:lang w:eastAsia="zh-CN"/>
        </w:rPr>
      </w:pPr>
      <w:r>
        <w:rPr>
          <w:rFonts w:ascii="宋体" w:eastAsia="宋体" w:hint="eastAsia"/>
          <w:spacing w:val="-2"/>
          <w:sz w:val="24"/>
          <w:lang w:eastAsia="zh-CN"/>
        </w:rPr>
        <w:t>由此可见</w:t>
      </w:r>
      <w:r>
        <w:rPr>
          <w:spacing w:val="-2"/>
          <w:sz w:val="24"/>
          <w:lang w:eastAsia="zh-CN"/>
        </w:rPr>
        <w:t>,</w:t>
      </w:r>
      <w:r>
        <w:rPr>
          <w:rFonts w:ascii="宋体" w:eastAsia="宋体" w:hint="eastAsia"/>
          <w:spacing w:val="-2"/>
          <w:sz w:val="24"/>
          <w:lang w:eastAsia="zh-CN"/>
        </w:rPr>
        <w:t>如果罪恶如你所听到的那样如此违背上帝</w:t>
      </w:r>
      <w:r>
        <w:rPr>
          <w:spacing w:val="-2"/>
          <w:sz w:val="24"/>
          <w:lang w:eastAsia="zh-CN"/>
        </w:rPr>
        <w:t>,</w:t>
      </w:r>
      <w:r>
        <w:rPr>
          <w:rFonts w:ascii="宋体" w:eastAsia="宋体" w:hint="eastAsia"/>
          <w:spacing w:val="-2"/>
          <w:sz w:val="24"/>
          <w:lang w:eastAsia="zh-CN"/>
        </w:rPr>
        <w:t>那么在这里你可以找到一种方法和途径来为罪恶而伤心。也可以使你远离试探。</w:t>
      </w:r>
    </w:p>
    <w:p w14:paraId="4F4B35F8" w14:textId="77777777" w:rsidR="00EC029C" w:rsidRDefault="00000000">
      <w:pPr>
        <w:spacing w:before="281" w:line="242" w:lineRule="auto"/>
        <w:ind w:left="100" w:right="345"/>
        <w:rPr>
          <w:rFonts w:ascii="宋体" w:eastAsia="宋体"/>
          <w:sz w:val="24"/>
          <w:lang w:eastAsia="zh-CN"/>
        </w:rPr>
      </w:pPr>
      <w:r>
        <w:rPr>
          <w:rFonts w:ascii="宋体" w:eastAsia="宋体" w:hint="eastAsia"/>
          <w:sz w:val="24"/>
          <w:lang w:eastAsia="zh-CN"/>
        </w:rPr>
        <w:t>第五</w:t>
      </w:r>
      <w:r>
        <w:rPr>
          <w:spacing w:val="-3"/>
          <w:sz w:val="24"/>
          <w:lang w:eastAsia="zh-CN"/>
        </w:rPr>
        <w:t>,</w:t>
      </w:r>
      <w:r>
        <w:rPr>
          <w:rFonts w:ascii="宋体" w:eastAsia="宋体" w:hint="eastAsia"/>
          <w:sz w:val="24"/>
          <w:lang w:eastAsia="zh-CN"/>
        </w:rPr>
        <w:t>第五个推论。由此可见</w:t>
      </w:r>
      <w:r>
        <w:rPr>
          <w:sz w:val="24"/>
          <w:lang w:eastAsia="zh-CN"/>
        </w:rPr>
        <w:t>,</w:t>
      </w:r>
      <w:r>
        <w:rPr>
          <w:rFonts w:ascii="宋体" w:eastAsia="宋体" w:hint="eastAsia"/>
          <w:sz w:val="24"/>
          <w:lang w:eastAsia="zh-CN"/>
        </w:rPr>
        <w:t>如果罪恶如你所听到的那样如此违背上帝</w:t>
      </w:r>
      <w:r>
        <w:rPr>
          <w:sz w:val="24"/>
          <w:lang w:eastAsia="zh-CN"/>
        </w:rPr>
        <w:t>,</w:t>
      </w:r>
      <w:r>
        <w:rPr>
          <w:rFonts w:ascii="宋体" w:eastAsia="宋体" w:hint="eastAsia"/>
          <w:sz w:val="24"/>
          <w:lang w:eastAsia="zh-CN"/>
        </w:rPr>
        <w:t>那么在这里你可以找到一种方法和途径</w:t>
      </w:r>
      <w:r>
        <w:rPr>
          <w:spacing w:val="-3"/>
          <w:sz w:val="24"/>
          <w:lang w:eastAsia="zh-CN"/>
        </w:rPr>
        <w:t>,</w:t>
      </w:r>
      <w:r>
        <w:rPr>
          <w:rFonts w:ascii="宋体" w:eastAsia="宋体" w:hint="eastAsia"/>
          <w:sz w:val="24"/>
          <w:lang w:eastAsia="zh-CN"/>
        </w:rPr>
        <w:t>既可以为罪而伤心</w:t>
      </w:r>
      <w:r>
        <w:rPr>
          <w:sz w:val="24"/>
          <w:lang w:eastAsia="zh-CN"/>
        </w:rPr>
        <w:t>,</w:t>
      </w:r>
      <w:r>
        <w:rPr>
          <w:rFonts w:ascii="宋体" w:eastAsia="宋体" w:hint="eastAsia"/>
          <w:sz w:val="24"/>
          <w:lang w:eastAsia="zh-CN"/>
        </w:rPr>
        <w:t>也可以在未来远离试探</w:t>
      </w:r>
      <w:r>
        <w:rPr>
          <w:spacing w:val="1"/>
          <w:sz w:val="24"/>
          <w:lang w:eastAsia="zh-CN"/>
        </w:rPr>
        <w:t>:</w:t>
      </w:r>
      <w:r>
        <w:rPr>
          <w:rFonts w:ascii="宋体" w:eastAsia="宋体" w:hint="eastAsia"/>
          <w:sz w:val="24"/>
          <w:lang w:eastAsia="zh-CN"/>
        </w:rPr>
        <w:t>为了简洁起见</w:t>
      </w:r>
      <w:r>
        <w:rPr>
          <w:sz w:val="24"/>
          <w:lang w:eastAsia="zh-CN"/>
        </w:rPr>
        <w:t>,</w:t>
      </w:r>
      <w:r>
        <w:rPr>
          <w:rFonts w:ascii="宋体" w:eastAsia="宋体" w:hint="eastAsia"/>
          <w:sz w:val="24"/>
          <w:lang w:eastAsia="zh-CN"/>
        </w:rPr>
        <w:t>我把它们放在一起。这是我能向你展示的最有力的方式和手段来伤透你的心。你想为罪而伤心吗</w:t>
      </w:r>
      <w:r>
        <w:rPr>
          <w:sz w:val="24"/>
          <w:lang w:eastAsia="zh-CN"/>
        </w:rPr>
        <w:t>?</w:t>
      </w:r>
      <w:r>
        <w:rPr>
          <w:rFonts w:ascii="宋体" w:eastAsia="宋体" w:hint="eastAsia"/>
          <w:sz w:val="24"/>
          <w:lang w:eastAsia="zh-CN"/>
        </w:rPr>
        <w:t>哦</w:t>
      </w:r>
      <w:r>
        <w:rPr>
          <w:spacing w:val="-3"/>
          <w:sz w:val="24"/>
          <w:lang w:eastAsia="zh-CN"/>
        </w:rPr>
        <w:t>,</w:t>
      </w:r>
      <w:r>
        <w:rPr>
          <w:rFonts w:ascii="宋体" w:eastAsia="宋体" w:hint="eastAsia"/>
          <w:sz w:val="24"/>
          <w:lang w:eastAsia="zh-CN"/>
        </w:rPr>
        <w:t>有人说</w:t>
      </w:r>
      <w:r>
        <w:rPr>
          <w:sz w:val="24"/>
          <w:lang w:eastAsia="zh-CN"/>
        </w:rPr>
        <w:t>,</w:t>
      </w:r>
      <w:r>
        <w:rPr>
          <w:rFonts w:ascii="宋体" w:eastAsia="宋体" w:hint="eastAsia"/>
          <w:sz w:val="24"/>
          <w:lang w:eastAsia="zh-CN"/>
        </w:rPr>
        <w:t>我的心是多么刚硬啊</w:t>
      </w:r>
      <w:r>
        <w:rPr>
          <w:spacing w:val="-1"/>
          <w:sz w:val="24"/>
          <w:lang w:eastAsia="zh-CN"/>
        </w:rPr>
        <w:t>!</w:t>
      </w:r>
      <w:r>
        <w:rPr>
          <w:rFonts w:ascii="宋体" w:eastAsia="宋体" w:hint="eastAsia"/>
          <w:sz w:val="24"/>
          <w:lang w:eastAsia="zh-CN"/>
        </w:rPr>
        <w:t>许多人提交文件</w:t>
      </w:r>
      <w:r>
        <w:rPr>
          <w:sz w:val="24"/>
          <w:lang w:eastAsia="zh-CN"/>
        </w:rPr>
        <w:t>,</w:t>
      </w:r>
      <w:r>
        <w:rPr>
          <w:rFonts w:ascii="宋体" w:eastAsia="宋体" w:hint="eastAsia"/>
          <w:sz w:val="24"/>
          <w:lang w:eastAsia="zh-CN"/>
        </w:rPr>
        <w:t>抱怨他们内心的刚硬</w:t>
      </w:r>
      <w:r>
        <w:rPr>
          <w:sz w:val="24"/>
          <w:lang w:eastAsia="zh-CN"/>
        </w:rPr>
        <w:t>,</w:t>
      </w:r>
      <w:r>
        <w:rPr>
          <w:rFonts w:ascii="宋体" w:eastAsia="宋体" w:hint="eastAsia"/>
          <w:sz w:val="24"/>
          <w:lang w:eastAsia="zh-CN"/>
        </w:rPr>
        <w:t>并希望牧师和会众寻求上帝来软化他们的心</w:t>
      </w:r>
      <w:r>
        <w:rPr>
          <w:spacing w:val="-1"/>
          <w:sz w:val="24"/>
          <w:lang w:eastAsia="zh-CN"/>
        </w:rPr>
        <w:t>:</w:t>
      </w:r>
      <w:r>
        <w:rPr>
          <w:rFonts w:ascii="宋体" w:eastAsia="宋体" w:hint="eastAsia"/>
          <w:sz w:val="24"/>
          <w:lang w:eastAsia="zh-CN"/>
        </w:rPr>
        <w:t>好吧</w:t>
      </w:r>
      <w:r>
        <w:rPr>
          <w:sz w:val="24"/>
          <w:lang w:eastAsia="zh-CN"/>
        </w:rPr>
        <w:t>,</w:t>
      </w:r>
      <w:r>
        <w:rPr>
          <w:rFonts w:ascii="宋体" w:eastAsia="宋体" w:hint="eastAsia"/>
          <w:sz w:val="24"/>
          <w:lang w:eastAsia="zh-CN"/>
        </w:rPr>
        <w:t>你真的想要一颗破碎的心吗</w:t>
      </w:r>
      <w:r>
        <w:rPr>
          <w:spacing w:val="-3"/>
          <w:sz w:val="24"/>
          <w:lang w:eastAsia="zh-CN"/>
        </w:rPr>
        <w:t>?</w:t>
      </w:r>
      <w:r>
        <w:rPr>
          <w:rFonts w:ascii="宋体" w:eastAsia="宋体" w:hint="eastAsia"/>
          <w:spacing w:val="-2"/>
          <w:sz w:val="24"/>
          <w:lang w:eastAsia="zh-CN"/>
        </w:rPr>
        <w:t>让你的内心以一种可以荣耀上</w:t>
      </w:r>
      <w:r>
        <w:rPr>
          <w:rFonts w:ascii="宋体" w:eastAsia="宋体" w:hint="eastAsia"/>
          <w:sz w:val="24"/>
          <w:lang w:eastAsia="zh-CN"/>
        </w:rPr>
        <w:t>帝的方式受到困扰</w:t>
      </w:r>
      <w:r>
        <w:rPr>
          <w:spacing w:val="-3"/>
          <w:sz w:val="24"/>
          <w:lang w:eastAsia="zh-CN"/>
        </w:rPr>
        <w:t>?</w:t>
      </w:r>
      <w:r>
        <w:rPr>
          <w:rFonts w:ascii="宋体" w:eastAsia="宋体" w:hint="eastAsia"/>
          <w:sz w:val="24"/>
          <w:lang w:eastAsia="zh-CN"/>
        </w:rPr>
        <w:t>这就是方法。</w:t>
      </w:r>
    </w:p>
    <w:p w14:paraId="13625DF6" w14:textId="77777777" w:rsidR="00EC029C" w:rsidRDefault="00000000">
      <w:pPr>
        <w:spacing w:before="285" w:line="242" w:lineRule="auto"/>
        <w:ind w:left="100" w:right="340"/>
        <w:rPr>
          <w:sz w:val="24"/>
          <w:lang w:eastAsia="zh-CN"/>
        </w:rPr>
      </w:pPr>
      <w:r>
        <w:rPr>
          <w:rFonts w:ascii="宋体" w:eastAsia="宋体" w:hint="eastAsia"/>
          <w:spacing w:val="-2"/>
          <w:sz w:val="24"/>
          <w:lang w:eastAsia="zh-CN"/>
        </w:rPr>
        <w:t>有两种方法可以为罪谦卑内心</w:t>
      </w:r>
      <w:r>
        <w:rPr>
          <w:spacing w:val="-2"/>
          <w:sz w:val="24"/>
          <w:lang w:eastAsia="zh-CN"/>
        </w:rPr>
        <w:t>,</w:t>
      </w:r>
      <w:r>
        <w:rPr>
          <w:rFonts w:ascii="宋体" w:eastAsia="宋体" w:hint="eastAsia"/>
          <w:spacing w:val="-2"/>
          <w:sz w:val="24"/>
          <w:lang w:eastAsia="zh-CN"/>
        </w:rPr>
        <w:t>一种是向上仰望上帝</w:t>
      </w:r>
      <w:r>
        <w:rPr>
          <w:spacing w:val="-2"/>
          <w:sz w:val="24"/>
          <w:lang w:eastAsia="zh-CN"/>
        </w:rPr>
        <w:t>,</w:t>
      </w:r>
      <w:r>
        <w:rPr>
          <w:rFonts w:ascii="宋体" w:eastAsia="宋体" w:hint="eastAsia"/>
          <w:spacing w:val="-2"/>
          <w:sz w:val="24"/>
          <w:lang w:eastAsia="zh-CN"/>
        </w:rPr>
        <w:t>看看你得罪的是谁</w:t>
      </w:r>
      <w:r>
        <w:rPr>
          <w:spacing w:val="-2"/>
          <w:sz w:val="24"/>
          <w:lang w:eastAsia="zh-CN"/>
        </w:rPr>
        <w:t>:</w:t>
      </w:r>
      <w:r>
        <w:rPr>
          <w:rFonts w:ascii="宋体" w:eastAsia="宋体" w:hint="eastAsia"/>
          <w:spacing w:val="-2"/>
          <w:sz w:val="24"/>
          <w:lang w:eastAsia="zh-CN"/>
        </w:rPr>
        <w:t>另一种是向下看你自己的悲惨</w:t>
      </w:r>
      <w:r>
        <w:rPr>
          <w:spacing w:val="-2"/>
          <w:sz w:val="24"/>
          <w:lang w:eastAsia="zh-CN"/>
        </w:rPr>
        <w:t>,</w:t>
      </w:r>
      <w:r>
        <w:rPr>
          <w:rFonts w:ascii="宋体" w:eastAsia="宋体" w:hint="eastAsia"/>
          <w:spacing w:val="-2"/>
          <w:sz w:val="24"/>
          <w:lang w:eastAsia="zh-CN"/>
        </w:rPr>
        <w:t>以及你因罪应得的。现在</w:t>
      </w:r>
      <w:r>
        <w:rPr>
          <w:spacing w:val="-2"/>
          <w:sz w:val="24"/>
          <w:lang w:eastAsia="zh-CN"/>
        </w:rPr>
        <w:t>,</w:t>
      </w:r>
      <w:r>
        <w:rPr>
          <w:rFonts w:ascii="宋体" w:eastAsia="宋体" w:hint="eastAsia"/>
          <w:spacing w:val="-2"/>
          <w:sz w:val="24"/>
          <w:lang w:eastAsia="zh-CN"/>
        </w:rPr>
        <w:t>许多人完全沉浸在向下看</w:t>
      </w:r>
      <w:r>
        <w:rPr>
          <w:spacing w:val="-2"/>
          <w:sz w:val="24"/>
          <w:lang w:eastAsia="zh-CN"/>
        </w:rPr>
        <w:t>,</w:t>
      </w:r>
      <w:r>
        <w:rPr>
          <w:rFonts w:ascii="宋体" w:eastAsia="宋体" w:hint="eastAsia"/>
          <w:spacing w:val="-2"/>
          <w:sz w:val="24"/>
          <w:lang w:eastAsia="zh-CN"/>
        </w:rPr>
        <w:t>只看罪</w:t>
      </w:r>
      <w:r>
        <w:rPr>
          <w:spacing w:val="-2"/>
          <w:sz w:val="24"/>
          <w:lang w:eastAsia="zh-CN"/>
        </w:rPr>
        <w:t>,</w:t>
      </w:r>
      <w:r>
        <w:rPr>
          <w:rFonts w:ascii="宋体" w:eastAsia="宋体" w:hint="eastAsia"/>
          <w:spacing w:val="-2"/>
          <w:sz w:val="24"/>
          <w:lang w:eastAsia="zh-CN"/>
        </w:rPr>
        <w:t>以及应得的惩罚和悲惨</w:t>
      </w:r>
      <w:r>
        <w:rPr>
          <w:spacing w:val="-2"/>
          <w:sz w:val="24"/>
          <w:lang w:eastAsia="zh-CN"/>
        </w:rPr>
        <w:t>;</w:t>
      </w:r>
      <w:r>
        <w:rPr>
          <w:rFonts w:ascii="宋体" w:eastAsia="宋体" w:hint="eastAsia"/>
          <w:spacing w:val="-2"/>
          <w:sz w:val="24"/>
          <w:lang w:eastAsia="zh-CN"/>
        </w:rPr>
        <w:t>但他们的内心虽然困扰和烦恼</w:t>
      </w:r>
      <w:r>
        <w:rPr>
          <w:spacing w:val="-2"/>
          <w:sz w:val="24"/>
          <w:lang w:eastAsia="zh-CN"/>
        </w:rPr>
        <w:t>,</w:t>
      </w:r>
      <w:r>
        <w:rPr>
          <w:rFonts w:ascii="宋体" w:eastAsia="宋体" w:hint="eastAsia"/>
          <w:spacing w:val="-2"/>
          <w:sz w:val="24"/>
          <w:lang w:eastAsia="zh-CN"/>
        </w:rPr>
        <w:t>却没有善意地破碎</w:t>
      </w:r>
      <w:r>
        <w:rPr>
          <w:spacing w:val="-2"/>
          <w:sz w:val="24"/>
          <w:lang w:eastAsia="zh-CN"/>
        </w:rPr>
        <w:t>(</w:t>
      </w:r>
      <w:r>
        <w:rPr>
          <w:rFonts w:ascii="宋体" w:eastAsia="宋体" w:hint="eastAsia"/>
          <w:spacing w:val="-2"/>
          <w:sz w:val="24"/>
          <w:lang w:eastAsia="zh-CN"/>
        </w:rPr>
        <w:t>正如我之前所说的</w:t>
      </w:r>
      <w:r>
        <w:rPr>
          <w:spacing w:val="-2"/>
          <w:sz w:val="24"/>
          <w:lang w:eastAsia="zh-CN"/>
        </w:rPr>
        <w:t>),</w:t>
      </w:r>
      <w:r>
        <w:rPr>
          <w:rFonts w:ascii="宋体" w:eastAsia="宋体" w:hint="eastAsia"/>
          <w:spacing w:val="-2"/>
          <w:sz w:val="24"/>
          <w:lang w:eastAsia="zh-CN"/>
        </w:rPr>
        <w:t>但现在如果你想让你的内心为罪善意地破碎</w:t>
      </w:r>
      <w:r>
        <w:rPr>
          <w:spacing w:val="-2"/>
          <w:sz w:val="24"/>
          <w:lang w:eastAsia="zh-CN"/>
        </w:rPr>
        <w:t>(</w:t>
      </w:r>
      <w:r>
        <w:rPr>
          <w:rFonts w:ascii="宋体" w:eastAsia="宋体" w:hint="eastAsia"/>
          <w:spacing w:val="-2"/>
          <w:sz w:val="24"/>
          <w:lang w:eastAsia="zh-CN"/>
        </w:rPr>
        <w:t>因为这是指导的一个用途</w:t>
      </w:r>
      <w:r>
        <w:rPr>
          <w:spacing w:val="-2"/>
          <w:sz w:val="24"/>
          <w:lang w:eastAsia="zh-CN"/>
        </w:rPr>
        <w:t>,</w:t>
      </w:r>
      <w:r>
        <w:rPr>
          <w:rFonts w:ascii="宋体" w:eastAsia="宋体" w:hint="eastAsia"/>
          <w:spacing w:val="-2"/>
          <w:sz w:val="24"/>
          <w:lang w:eastAsia="zh-CN"/>
        </w:rPr>
        <w:t>我们可以让我们的内心为罪而破碎</w:t>
      </w:r>
      <w:r>
        <w:rPr>
          <w:spacing w:val="-2"/>
          <w:sz w:val="24"/>
          <w:lang w:eastAsia="zh-CN"/>
        </w:rPr>
        <w:t>),</w:t>
      </w:r>
      <w:r>
        <w:rPr>
          <w:rFonts w:ascii="宋体" w:eastAsia="宋体" w:hint="eastAsia"/>
          <w:spacing w:val="-2"/>
          <w:sz w:val="24"/>
          <w:lang w:eastAsia="zh-CN"/>
        </w:rPr>
        <w:t>向上看</w:t>
      </w:r>
      <w:r>
        <w:rPr>
          <w:spacing w:val="-2"/>
          <w:sz w:val="24"/>
          <w:lang w:eastAsia="zh-CN"/>
        </w:rPr>
        <w:t>,</w:t>
      </w:r>
      <w:r>
        <w:rPr>
          <w:rFonts w:ascii="宋体" w:eastAsia="宋体" w:hint="eastAsia"/>
          <w:spacing w:val="-2"/>
          <w:sz w:val="24"/>
          <w:lang w:eastAsia="zh-CN"/>
        </w:rPr>
        <w:t>看看你刺透的是谁</w:t>
      </w:r>
      <w:r>
        <w:rPr>
          <w:spacing w:val="-2"/>
          <w:sz w:val="24"/>
          <w:lang w:eastAsia="zh-CN"/>
        </w:rPr>
        <w:t>:</w:t>
      </w:r>
      <w:r>
        <w:rPr>
          <w:rFonts w:ascii="宋体" w:eastAsia="宋体" w:hint="eastAsia"/>
          <w:spacing w:val="-2"/>
          <w:sz w:val="24"/>
          <w:lang w:eastAsia="zh-CN"/>
        </w:rPr>
        <w:t>也就是说</w:t>
      </w:r>
      <w:r>
        <w:rPr>
          <w:spacing w:val="-2"/>
          <w:sz w:val="24"/>
          <w:lang w:eastAsia="zh-CN"/>
        </w:rPr>
        <w:t>,</w:t>
      </w:r>
      <w:r>
        <w:rPr>
          <w:rFonts w:ascii="宋体" w:eastAsia="宋体" w:hint="eastAsia"/>
          <w:spacing w:val="-2"/>
          <w:sz w:val="24"/>
          <w:lang w:eastAsia="zh-CN"/>
        </w:rPr>
        <w:t>看看</w:t>
      </w:r>
      <w:r>
        <w:rPr>
          <w:spacing w:val="-2"/>
          <w:sz w:val="24"/>
          <w:lang w:eastAsia="zh-CN"/>
        </w:rPr>
        <w:t>,</w:t>
      </w:r>
    </w:p>
    <w:p w14:paraId="3FBB6B4D" w14:textId="77777777" w:rsidR="00EC029C" w:rsidRDefault="00EC029C">
      <w:pPr>
        <w:pStyle w:val="a3"/>
        <w:spacing w:before="10"/>
        <w:ind w:left="0"/>
        <w:jc w:val="left"/>
        <w:rPr>
          <w:sz w:val="24"/>
          <w:lang w:eastAsia="zh-CN"/>
        </w:rPr>
      </w:pPr>
    </w:p>
    <w:p w14:paraId="14104703" w14:textId="77777777" w:rsidR="00EC029C" w:rsidRDefault="00000000">
      <w:pPr>
        <w:spacing w:line="242" w:lineRule="auto"/>
        <w:ind w:left="100" w:right="366"/>
        <w:rPr>
          <w:rFonts w:ascii="宋体" w:eastAsia="宋体"/>
          <w:sz w:val="24"/>
          <w:lang w:eastAsia="zh-CN"/>
        </w:rPr>
      </w:pPr>
      <w:r>
        <w:rPr>
          <w:spacing w:val="-2"/>
          <w:sz w:val="24"/>
          <w:lang w:eastAsia="zh-CN"/>
        </w:rPr>
        <w:t>1</w:t>
      </w:r>
      <w:r>
        <w:rPr>
          <w:rFonts w:ascii="宋体" w:eastAsia="宋体" w:hint="eastAsia"/>
          <w:spacing w:val="-2"/>
          <w:sz w:val="24"/>
          <w:lang w:eastAsia="zh-CN"/>
        </w:rPr>
        <w:t>上帝在他无限的荣耀中</w:t>
      </w:r>
      <w:r>
        <w:rPr>
          <w:spacing w:val="-2"/>
          <w:sz w:val="24"/>
          <w:lang w:eastAsia="zh-CN"/>
        </w:rPr>
        <w:t>,</w:t>
      </w:r>
      <w:r>
        <w:rPr>
          <w:rFonts w:ascii="宋体" w:eastAsia="宋体" w:hint="eastAsia"/>
          <w:spacing w:val="-2"/>
          <w:sz w:val="24"/>
          <w:lang w:eastAsia="zh-CN"/>
        </w:rPr>
        <w:t>上帝是一个多么无限祝福的存在</w:t>
      </w:r>
      <w:r>
        <w:rPr>
          <w:spacing w:val="-2"/>
          <w:sz w:val="24"/>
          <w:lang w:eastAsia="zh-CN"/>
        </w:rPr>
        <w:t>,</w:t>
      </w:r>
      <w:r>
        <w:rPr>
          <w:rFonts w:ascii="宋体" w:eastAsia="宋体" w:hint="eastAsia"/>
          <w:spacing w:val="-2"/>
          <w:sz w:val="24"/>
          <w:lang w:eastAsia="zh-CN"/>
        </w:rPr>
        <w:t>以及受造物能给予的所有荣誉是多么值得</w:t>
      </w:r>
      <w:r>
        <w:rPr>
          <w:spacing w:val="-2"/>
          <w:sz w:val="24"/>
          <w:lang w:eastAsia="zh-CN"/>
        </w:rPr>
        <w:t>:</w:t>
      </w:r>
      <w:r>
        <w:rPr>
          <w:rFonts w:ascii="宋体" w:eastAsia="宋体" w:hint="eastAsia"/>
          <w:spacing w:val="-2"/>
          <w:sz w:val="24"/>
          <w:lang w:eastAsia="zh-CN"/>
        </w:rPr>
        <w:t>以一种固定和稳定的方式将这一切摆在你的眼前。</w:t>
      </w:r>
    </w:p>
    <w:p w14:paraId="4F80EFFE" w14:textId="77777777" w:rsidR="00EC029C" w:rsidRDefault="00000000">
      <w:pPr>
        <w:spacing w:before="281" w:line="242" w:lineRule="auto"/>
        <w:ind w:left="100" w:right="393"/>
        <w:rPr>
          <w:sz w:val="24"/>
          <w:lang w:eastAsia="zh-CN"/>
        </w:rPr>
      </w:pPr>
      <w:r>
        <w:rPr>
          <w:spacing w:val="-3"/>
          <w:sz w:val="24"/>
          <w:lang w:eastAsia="zh-CN"/>
        </w:rPr>
        <w:t>2</w:t>
      </w:r>
      <w:r>
        <w:rPr>
          <w:rFonts w:ascii="宋体" w:eastAsia="宋体" w:hint="eastAsia"/>
          <w:sz w:val="24"/>
          <w:lang w:eastAsia="zh-CN"/>
        </w:rPr>
        <w:t>看看上帝</w:t>
      </w:r>
      <w:r>
        <w:rPr>
          <w:sz w:val="24"/>
          <w:lang w:eastAsia="zh-CN"/>
        </w:rPr>
        <w:t>,</w:t>
      </w:r>
      <w:r>
        <w:rPr>
          <w:rFonts w:ascii="宋体" w:eastAsia="宋体" w:hint="eastAsia"/>
          <w:sz w:val="24"/>
          <w:lang w:eastAsia="zh-CN"/>
        </w:rPr>
        <w:t>在上帝与你的所有关系中</w:t>
      </w:r>
      <w:r>
        <w:rPr>
          <w:sz w:val="24"/>
          <w:lang w:eastAsia="zh-CN"/>
        </w:rPr>
        <w:t>,</w:t>
      </w:r>
      <w:r>
        <w:rPr>
          <w:rFonts w:ascii="宋体" w:eastAsia="宋体" w:hint="eastAsia"/>
          <w:sz w:val="24"/>
          <w:lang w:eastAsia="zh-CN"/>
        </w:rPr>
        <w:t>作为你的创造者</w:t>
      </w:r>
      <w:r>
        <w:rPr>
          <w:sz w:val="24"/>
          <w:lang w:eastAsia="zh-CN"/>
        </w:rPr>
        <w:t>,</w:t>
      </w:r>
      <w:r>
        <w:rPr>
          <w:rFonts w:ascii="宋体" w:eastAsia="宋体" w:hint="eastAsia"/>
          <w:sz w:val="24"/>
          <w:lang w:eastAsia="zh-CN"/>
        </w:rPr>
        <w:t>你从他那里获得了生命</w:t>
      </w:r>
      <w:r>
        <w:rPr>
          <w:spacing w:val="1"/>
          <w:sz w:val="24"/>
          <w:lang w:eastAsia="zh-CN"/>
        </w:rPr>
        <w:t>;</w:t>
      </w:r>
      <w:r>
        <w:rPr>
          <w:rFonts w:ascii="宋体" w:eastAsia="宋体" w:hint="eastAsia"/>
          <w:sz w:val="24"/>
          <w:lang w:eastAsia="zh-CN"/>
        </w:rPr>
        <w:t>作为每时每刻都在维持你生命的那一位</w:t>
      </w:r>
      <w:r>
        <w:rPr>
          <w:spacing w:val="-1"/>
          <w:sz w:val="24"/>
          <w:lang w:eastAsia="zh-CN"/>
        </w:rPr>
        <w:t>;</w:t>
      </w:r>
      <w:r>
        <w:rPr>
          <w:rFonts w:ascii="宋体" w:eastAsia="宋体" w:hint="eastAsia"/>
          <w:sz w:val="24"/>
          <w:lang w:eastAsia="zh-CN"/>
        </w:rPr>
        <w:t>看待他是你的主</w:t>
      </w:r>
      <w:r>
        <w:rPr>
          <w:sz w:val="24"/>
          <w:lang w:eastAsia="zh-CN"/>
        </w:rPr>
        <w:t>,</w:t>
      </w:r>
      <w:r>
        <w:rPr>
          <w:rFonts w:ascii="宋体" w:eastAsia="宋体" w:hint="eastAsia"/>
          <w:sz w:val="24"/>
          <w:lang w:eastAsia="zh-CN"/>
        </w:rPr>
        <w:t>无限地高于你</w:t>
      </w:r>
      <w:r>
        <w:rPr>
          <w:sz w:val="24"/>
          <w:lang w:eastAsia="zh-CN"/>
        </w:rPr>
        <w:t>,</w:t>
      </w:r>
      <w:r>
        <w:rPr>
          <w:rFonts w:ascii="宋体" w:eastAsia="宋体" w:hint="eastAsia"/>
          <w:sz w:val="24"/>
          <w:lang w:eastAsia="zh-CN"/>
        </w:rPr>
        <w:t>你完全依赖他的怜悯</w:t>
      </w:r>
      <w:r>
        <w:rPr>
          <w:spacing w:val="-1"/>
          <w:sz w:val="24"/>
          <w:lang w:eastAsia="zh-CN"/>
        </w:rPr>
        <w:t>:</w:t>
      </w:r>
      <w:r>
        <w:rPr>
          <w:rFonts w:ascii="宋体" w:eastAsia="宋体" w:hint="eastAsia"/>
          <w:sz w:val="24"/>
          <w:lang w:eastAsia="zh-CN"/>
        </w:rPr>
        <w:t>这样看待上帝</w:t>
      </w:r>
      <w:r>
        <w:rPr>
          <w:spacing w:val="-3"/>
          <w:sz w:val="24"/>
          <w:lang w:eastAsia="zh-CN"/>
        </w:rPr>
        <w:t>,</w:t>
      </w:r>
      <w:r>
        <w:rPr>
          <w:rFonts w:ascii="宋体" w:eastAsia="宋体" w:hint="eastAsia"/>
          <w:sz w:val="24"/>
          <w:lang w:eastAsia="zh-CN"/>
        </w:rPr>
        <w:t>看到他的荣耀</w:t>
      </w:r>
      <w:r>
        <w:rPr>
          <w:sz w:val="24"/>
          <w:lang w:eastAsia="zh-CN"/>
        </w:rPr>
        <w:t>,</w:t>
      </w:r>
      <w:r>
        <w:rPr>
          <w:rFonts w:ascii="宋体" w:eastAsia="宋体" w:hint="eastAsia"/>
          <w:sz w:val="24"/>
          <w:lang w:eastAsia="zh-CN"/>
        </w:rPr>
        <w:t>以及他与你的关系</w:t>
      </w:r>
      <w:r>
        <w:rPr>
          <w:spacing w:val="1"/>
          <w:sz w:val="24"/>
          <w:lang w:eastAsia="zh-CN"/>
        </w:rPr>
        <w:t>;</w:t>
      </w:r>
      <w:r>
        <w:rPr>
          <w:rFonts w:ascii="宋体" w:eastAsia="宋体" w:hint="eastAsia"/>
          <w:sz w:val="24"/>
          <w:lang w:eastAsia="zh-CN"/>
        </w:rPr>
        <w:t>通过以这样的方式仰望上帝</w:t>
      </w:r>
      <w:r>
        <w:rPr>
          <w:sz w:val="24"/>
          <w:lang w:eastAsia="zh-CN"/>
        </w:rPr>
        <w:t>,</w:t>
      </w:r>
      <w:r>
        <w:rPr>
          <w:rFonts w:ascii="宋体" w:eastAsia="宋体" w:hint="eastAsia"/>
          <w:sz w:val="24"/>
          <w:lang w:eastAsia="zh-CN"/>
        </w:rPr>
        <w:t>是一种特别的方式</w:t>
      </w:r>
      <w:r>
        <w:rPr>
          <w:sz w:val="24"/>
          <w:lang w:eastAsia="zh-CN"/>
        </w:rPr>
        <w:t>,</w:t>
      </w:r>
      <w:r>
        <w:rPr>
          <w:rFonts w:ascii="宋体" w:eastAsia="宋体" w:hint="eastAsia"/>
          <w:sz w:val="24"/>
          <w:lang w:eastAsia="zh-CN"/>
        </w:rPr>
        <w:t>可以强烈地影响内心。因为由此我开始看到</w:t>
      </w:r>
      <w:r>
        <w:rPr>
          <w:spacing w:val="-3"/>
          <w:sz w:val="24"/>
          <w:lang w:eastAsia="zh-CN"/>
        </w:rPr>
        <w:t>,</w:t>
      </w:r>
      <w:r>
        <w:rPr>
          <w:rFonts w:ascii="宋体" w:eastAsia="宋体" w:hint="eastAsia"/>
          <w:sz w:val="24"/>
          <w:lang w:eastAsia="zh-CN"/>
        </w:rPr>
        <w:t>可以说</w:t>
      </w:r>
      <w:r>
        <w:rPr>
          <w:sz w:val="24"/>
          <w:lang w:eastAsia="zh-CN"/>
        </w:rPr>
        <w:t>,</w:t>
      </w:r>
      <w:r>
        <w:rPr>
          <w:rFonts w:ascii="宋体" w:eastAsia="宋体" w:hint="eastAsia"/>
          <w:sz w:val="24"/>
          <w:lang w:eastAsia="zh-CN"/>
        </w:rPr>
        <w:t>罪的现时邪恶</w:t>
      </w:r>
      <w:r>
        <w:rPr>
          <w:spacing w:val="1"/>
          <w:sz w:val="24"/>
          <w:lang w:eastAsia="zh-CN"/>
        </w:rPr>
        <w:t>;</w:t>
      </w:r>
      <w:r>
        <w:rPr>
          <w:rFonts w:ascii="宋体" w:eastAsia="宋体" w:hint="eastAsia"/>
          <w:spacing w:val="-2"/>
          <w:sz w:val="24"/>
          <w:lang w:eastAsia="zh-CN"/>
        </w:rPr>
        <w:t>另一个只是看到罪将来</w:t>
      </w:r>
      <w:r>
        <w:rPr>
          <w:rFonts w:ascii="宋体" w:eastAsia="宋体" w:hint="eastAsia"/>
          <w:sz w:val="24"/>
          <w:lang w:eastAsia="zh-CN"/>
        </w:rPr>
        <w:t>的邪恶</w:t>
      </w:r>
      <w:r>
        <w:rPr>
          <w:spacing w:val="-1"/>
          <w:sz w:val="24"/>
          <w:lang w:eastAsia="zh-CN"/>
        </w:rPr>
        <w:t>;</w:t>
      </w:r>
      <w:r>
        <w:rPr>
          <w:rFonts w:ascii="宋体" w:eastAsia="宋体" w:hint="eastAsia"/>
          <w:sz w:val="24"/>
          <w:lang w:eastAsia="zh-CN"/>
        </w:rPr>
        <w:t>就像一个男人或女人看到罪带来地狱</w:t>
      </w:r>
      <w:r>
        <w:rPr>
          <w:sz w:val="24"/>
          <w:lang w:eastAsia="zh-CN"/>
        </w:rPr>
        <w:t>,</w:t>
      </w:r>
      <w:r>
        <w:rPr>
          <w:rFonts w:ascii="宋体" w:eastAsia="宋体" w:hint="eastAsia"/>
          <w:sz w:val="24"/>
          <w:lang w:eastAsia="zh-CN"/>
        </w:rPr>
        <w:t>那只是看到罪将来的邪恶。但我们知道</w:t>
      </w:r>
      <w:r>
        <w:rPr>
          <w:sz w:val="24"/>
          <w:lang w:eastAsia="zh-CN"/>
        </w:rPr>
        <w:t>,</w:t>
      </w:r>
    </w:p>
    <w:p w14:paraId="2083BC11" w14:textId="77777777" w:rsidR="00EC029C" w:rsidRDefault="00EC029C">
      <w:pPr>
        <w:pStyle w:val="a3"/>
        <w:spacing w:before="11"/>
        <w:ind w:left="0"/>
        <w:jc w:val="left"/>
        <w:rPr>
          <w:sz w:val="24"/>
          <w:lang w:eastAsia="zh-CN"/>
        </w:rPr>
      </w:pPr>
    </w:p>
    <w:p w14:paraId="78D29504" w14:textId="77777777" w:rsidR="00EC029C" w:rsidRDefault="00000000">
      <w:pPr>
        <w:spacing w:line="242" w:lineRule="auto"/>
        <w:ind w:left="100" w:right="393"/>
        <w:rPr>
          <w:rFonts w:ascii="宋体" w:eastAsia="宋体"/>
          <w:sz w:val="24"/>
          <w:lang w:eastAsia="zh-CN"/>
        </w:rPr>
      </w:pPr>
      <w:r>
        <w:rPr>
          <w:rFonts w:ascii="宋体" w:eastAsia="宋体" w:hint="eastAsia"/>
          <w:spacing w:val="-2"/>
          <w:sz w:val="24"/>
          <w:lang w:eastAsia="zh-CN"/>
        </w:rPr>
        <w:t>现在的事情最能影响人</w:t>
      </w:r>
      <w:r>
        <w:rPr>
          <w:spacing w:val="-2"/>
          <w:sz w:val="24"/>
          <w:lang w:eastAsia="zh-CN"/>
        </w:rPr>
        <w:t>;</w:t>
      </w:r>
      <w:r>
        <w:rPr>
          <w:rFonts w:ascii="宋体" w:eastAsia="宋体" w:hint="eastAsia"/>
          <w:spacing w:val="-2"/>
          <w:sz w:val="24"/>
          <w:lang w:eastAsia="zh-CN"/>
        </w:rPr>
        <w:t>就像现在任何好事</w:t>
      </w:r>
      <w:r>
        <w:rPr>
          <w:spacing w:val="-2"/>
          <w:sz w:val="24"/>
          <w:lang w:eastAsia="zh-CN"/>
        </w:rPr>
        <w:t>,</w:t>
      </w:r>
      <w:r>
        <w:rPr>
          <w:rFonts w:ascii="宋体" w:eastAsia="宋体" w:hint="eastAsia"/>
          <w:spacing w:val="-2"/>
          <w:sz w:val="24"/>
          <w:lang w:eastAsia="zh-CN"/>
        </w:rPr>
        <w:t>如果它即将到来</w:t>
      </w:r>
      <w:r>
        <w:rPr>
          <w:spacing w:val="-2"/>
          <w:sz w:val="24"/>
          <w:lang w:eastAsia="zh-CN"/>
        </w:rPr>
        <w:t>,</w:t>
      </w:r>
      <w:r>
        <w:rPr>
          <w:rFonts w:ascii="宋体" w:eastAsia="宋体" w:hint="eastAsia"/>
          <w:spacing w:val="-2"/>
          <w:sz w:val="24"/>
          <w:lang w:eastAsia="zh-CN"/>
        </w:rPr>
        <w:t>它不会像现在的好事那样吸引</w:t>
      </w:r>
      <w:r>
        <w:rPr>
          <w:rFonts w:ascii="宋体" w:eastAsia="宋体" w:hint="eastAsia"/>
          <w:spacing w:val="-4"/>
          <w:sz w:val="24"/>
          <w:lang w:eastAsia="zh-CN"/>
        </w:rPr>
        <w:t>人的心。</w:t>
      </w:r>
    </w:p>
    <w:p w14:paraId="41ABA72D" w14:textId="77777777" w:rsidR="00EC029C" w:rsidRDefault="00000000">
      <w:pPr>
        <w:spacing w:before="281" w:line="242" w:lineRule="auto"/>
        <w:ind w:left="100" w:right="340"/>
        <w:jc w:val="both"/>
        <w:rPr>
          <w:rFonts w:ascii="宋体" w:eastAsia="宋体"/>
          <w:sz w:val="24"/>
          <w:lang w:eastAsia="zh-CN"/>
        </w:rPr>
      </w:pPr>
      <w:r>
        <w:rPr>
          <w:rFonts w:ascii="宋体" w:eastAsia="宋体" w:hint="eastAsia"/>
          <w:spacing w:val="-2"/>
          <w:sz w:val="24"/>
          <w:lang w:eastAsia="zh-CN"/>
        </w:rPr>
        <w:t>当灵魂使应许的好处成为现在时</w:t>
      </w:r>
      <w:r>
        <w:rPr>
          <w:spacing w:val="-2"/>
          <w:sz w:val="24"/>
          <w:lang w:eastAsia="zh-CN"/>
        </w:rPr>
        <w:t>,</w:t>
      </w:r>
      <w:r>
        <w:rPr>
          <w:rFonts w:ascii="宋体" w:eastAsia="宋体" w:hint="eastAsia"/>
          <w:spacing w:val="-2"/>
          <w:sz w:val="24"/>
          <w:lang w:eastAsia="zh-CN"/>
        </w:rPr>
        <w:t>它们就会影响灵魂</w:t>
      </w:r>
      <w:r>
        <w:rPr>
          <w:spacing w:val="-2"/>
          <w:sz w:val="24"/>
          <w:lang w:eastAsia="zh-CN"/>
        </w:rPr>
        <w:t>;</w:t>
      </w:r>
      <w:r>
        <w:rPr>
          <w:rFonts w:ascii="宋体" w:eastAsia="宋体" w:hint="eastAsia"/>
          <w:spacing w:val="-2"/>
          <w:sz w:val="24"/>
          <w:lang w:eastAsia="zh-CN"/>
        </w:rPr>
        <w:t>但如果灵魂认为它们即将到来</w:t>
      </w:r>
      <w:r>
        <w:rPr>
          <w:spacing w:val="-2"/>
          <w:sz w:val="24"/>
          <w:lang w:eastAsia="zh-CN"/>
        </w:rPr>
        <w:t>,</w:t>
      </w:r>
      <w:r>
        <w:rPr>
          <w:rFonts w:ascii="宋体" w:eastAsia="宋体" w:hint="eastAsia"/>
          <w:spacing w:val="-2"/>
          <w:sz w:val="24"/>
          <w:lang w:eastAsia="zh-CN"/>
        </w:rPr>
        <w:t>它们就不会那么影响人</w:t>
      </w:r>
      <w:r>
        <w:rPr>
          <w:spacing w:val="-2"/>
          <w:sz w:val="24"/>
          <w:lang w:eastAsia="zh-CN"/>
        </w:rPr>
        <w:t>:</w:t>
      </w:r>
      <w:r>
        <w:rPr>
          <w:rFonts w:ascii="宋体" w:eastAsia="宋体" w:hint="eastAsia"/>
          <w:spacing w:val="-2"/>
          <w:sz w:val="24"/>
          <w:lang w:eastAsia="zh-CN"/>
        </w:rPr>
        <w:t>所以如果罪的邪恶被看作是带来地狱和悲惨</w:t>
      </w:r>
      <w:r>
        <w:rPr>
          <w:spacing w:val="-2"/>
          <w:sz w:val="24"/>
          <w:lang w:eastAsia="zh-CN"/>
        </w:rPr>
        <w:t>,</w:t>
      </w:r>
      <w:r>
        <w:rPr>
          <w:rFonts w:ascii="宋体" w:eastAsia="宋体" w:hint="eastAsia"/>
          <w:spacing w:val="-2"/>
          <w:sz w:val="24"/>
          <w:lang w:eastAsia="zh-CN"/>
        </w:rPr>
        <w:t>这被看作是将来要发生的事情</w:t>
      </w:r>
      <w:r>
        <w:rPr>
          <w:spacing w:val="-2"/>
          <w:sz w:val="24"/>
          <w:lang w:eastAsia="zh-CN"/>
        </w:rPr>
        <w:t>,</w:t>
      </w:r>
      <w:r>
        <w:rPr>
          <w:rFonts w:ascii="宋体" w:eastAsia="宋体" w:hint="eastAsia"/>
          <w:spacing w:val="-2"/>
          <w:sz w:val="24"/>
          <w:lang w:eastAsia="zh-CN"/>
        </w:rPr>
        <w:t>因此可以避免</w:t>
      </w:r>
      <w:r>
        <w:rPr>
          <w:spacing w:val="-2"/>
          <w:sz w:val="24"/>
          <w:lang w:eastAsia="zh-CN"/>
        </w:rPr>
        <w:t>;</w:t>
      </w:r>
      <w:r>
        <w:rPr>
          <w:rFonts w:ascii="宋体" w:eastAsia="宋体" w:hint="eastAsia"/>
          <w:spacing w:val="-2"/>
          <w:sz w:val="24"/>
          <w:lang w:eastAsia="zh-CN"/>
        </w:rPr>
        <w:t>但如果我把罪看作是违背上帝的</w:t>
      </w:r>
      <w:r>
        <w:rPr>
          <w:spacing w:val="-2"/>
          <w:sz w:val="24"/>
          <w:lang w:eastAsia="zh-CN"/>
        </w:rPr>
        <w:t>,</w:t>
      </w:r>
      <w:r>
        <w:rPr>
          <w:rFonts w:ascii="宋体" w:eastAsia="宋体" w:hint="eastAsia"/>
          <w:spacing w:val="-2"/>
          <w:sz w:val="24"/>
          <w:lang w:eastAsia="zh-CN"/>
        </w:rPr>
        <w:t>那么我就把罪看作是落在我身上的现时邪恶</w:t>
      </w:r>
      <w:r>
        <w:rPr>
          <w:spacing w:val="-2"/>
          <w:sz w:val="24"/>
          <w:lang w:eastAsia="zh-CN"/>
        </w:rPr>
        <w:t>,</w:t>
      </w:r>
      <w:r>
        <w:rPr>
          <w:rFonts w:ascii="宋体" w:eastAsia="宋体" w:hint="eastAsia"/>
          <w:spacing w:val="-2"/>
          <w:sz w:val="24"/>
          <w:lang w:eastAsia="zh-CN"/>
        </w:rPr>
        <w:t>它直接来自罪的本质</w:t>
      </w:r>
      <w:r>
        <w:rPr>
          <w:spacing w:val="-2"/>
          <w:sz w:val="24"/>
          <w:lang w:eastAsia="zh-CN"/>
        </w:rPr>
        <w:t>,</w:t>
      </w:r>
      <w:r>
        <w:rPr>
          <w:rFonts w:ascii="宋体" w:eastAsia="宋体" w:hint="eastAsia"/>
          <w:spacing w:val="-2"/>
          <w:sz w:val="24"/>
          <w:lang w:eastAsia="zh-CN"/>
        </w:rPr>
        <w:t>无法避免</w:t>
      </w:r>
      <w:r>
        <w:rPr>
          <w:spacing w:val="-2"/>
          <w:sz w:val="24"/>
          <w:lang w:eastAsia="zh-CN"/>
        </w:rPr>
        <w:t>,</w:t>
      </w:r>
      <w:r>
        <w:rPr>
          <w:rFonts w:ascii="宋体" w:eastAsia="宋体" w:hint="eastAsia"/>
          <w:spacing w:val="-2"/>
          <w:sz w:val="24"/>
          <w:lang w:eastAsia="zh-CN"/>
        </w:rPr>
        <w:t>而且这种邪恶现在就在我身上</w:t>
      </w:r>
      <w:r>
        <w:rPr>
          <w:spacing w:val="-2"/>
          <w:sz w:val="24"/>
          <w:lang w:eastAsia="zh-CN"/>
        </w:rPr>
        <w:t>,</w:t>
      </w:r>
      <w:r>
        <w:rPr>
          <w:rFonts w:ascii="宋体" w:eastAsia="宋体" w:hint="eastAsia"/>
          <w:spacing w:val="-2"/>
          <w:sz w:val="24"/>
          <w:lang w:eastAsia="zh-CN"/>
        </w:rPr>
        <w:t>就像光直接来自太阳本身一样</w:t>
      </w:r>
      <w:r>
        <w:rPr>
          <w:spacing w:val="-2"/>
          <w:sz w:val="24"/>
          <w:lang w:eastAsia="zh-CN"/>
        </w:rPr>
        <w:t>:</w:t>
      </w:r>
      <w:r>
        <w:rPr>
          <w:rFonts w:ascii="宋体" w:eastAsia="宋体" w:hint="eastAsia"/>
          <w:spacing w:val="-2"/>
          <w:sz w:val="24"/>
          <w:lang w:eastAsia="zh-CN"/>
        </w:rPr>
        <w:t>现在这样看待罪</w:t>
      </w:r>
      <w:r>
        <w:rPr>
          <w:spacing w:val="-2"/>
          <w:sz w:val="24"/>
          <w:lang w:eastAsia="zh-CN"/>
        </w:rPr>
        <w:t>,</w:t>
      </w:r>
      <w:r>
        <w:rPr>
          <w:rFonts w:ascii="宋体" w:eastAsia="宋体" w:hint="eastAsia"/>
          <w:spacing w:val="-2"/>
          <w:sz w:val="24"/>
          <w:lang w:eastAsia="zh-CN"/>
        </w:rPr>
        <w:t>是一个强大的手段来打破内心。</w:t>
      </w:r>
    </w:p>
    <w:p w14:paraId="71393266" w14:textId="77777777" w:rsidR="00EC029C" w:rsidRDefault="00000000">
      <w:pPr>
        <w:spacing w:before="283" w:line="242" w:lineRule="auto"/>
        <w:ind w:left="100" w:right="345"/>
        <w:rPr>
          <w:sz w:val="24"/>
          <w:lang w:eastAsia="zh-CN"/>
        </w:rPr>
      </w:pPr>
      <w:r>
        <w:rPr>
          <w:rFonts w:ascii="宋体" w:eastAsia="宋体" w:hint="eastAsia"/>
          <w:spacing w:val="-2"/>
          <w:sz w:val="24"/>
          <w:lang w:eastAsia="zh-CN"/>
        </w:rPr>
        <w:t>然后</w:t>
      </w:r>
      <w:r>
        <w:rPr>
          <w:spacing w:val="-2"/>
          <w:sz w:val="24"/>
          <w:lang w:eastAsia="zh-CN"/>
        </w:rPr>
        <w:t>,</w:t>
      </w:r>
      <w:r>
        <w:rPr>
          <w:rFonts w:ascii="宋体" w:eastAsia="宋体" w:hint="eastAsia"/>
          <w:spacing w:val="-2"/>
          <w:sz w:val="24"/>
          <w:lang w:eastAsia="zh-CN"/>
        </w:rPr>
        <w:t>为了避免将来的罪</w:t>
      </w:r>
      <w:r>
        <w:rPr>
          <w:spacing w:val="-2"/>
          <w:sz w:val="24"/>
          <w:lang w:eastAsia="zh-CN"/>
        </w:rPr>
        <w:t>;</w:t>
      </w:r>
      <w:r>
        <w:rPr>
          <w:rFonts w:ascii="宋体" w:eastAsia="宋体" w:hint="eastAsia"/>
          <w:spacing w:val="-2"/>
          <w:sz w:val="24"/>
          <w:lang w:eastAsia="zh-CN"/>
        </w:rPr>
        <w:t>当试探来临时</w:t>
      </w:r>
      <w:r>
        <w:rPr>
          <w:spacing w:val="-2"/>
          <w:sz w:val="24"/>
          <w:lang w:eastAsia="zh-CN"/>
        </w:rPr>
        <w:t>,</w:t>
      </w:r>
      <w:r>
        <w:rPr>
          <w:rFonts w:ascii="宋体" w:eastAsia="宋体" w:hint="eastAsia"/>
          <w:spacing w:val="-2"/>
          <w:sz w:val="24"/>
          <w:lang w:eastAsia="zh-CN"/>
        </w:rPr>
        <w:t>你说它很强大</w:t>
      </w:r>
      <w:r>
        <w:rPr>
          <w:spacing w:val="-2"/>
          <w:sz w:val="24"/>
          <w:lang w:eastAsia="zh-CN"/>
        </w:rPr>
        <w:t>,</w:t>
      </w:r>
      <w:r>
        <w:rPr>
          <w:rFonts w:ascii="宋体" w:eastAsia="宋体" w:hint="eastAsia"/>
          <w:spacing w:val="-2"/>
          <w:sz w:val="24"/>
          <w:lang w:eastAsia="zh-CN"/>
        </w:rPr>
        <w:t>战胜了我</w:t>
      </w:r>
      <w:r>
        <w:rPr>
          <w:spacing w:val="-2"/>
          <w:sz w:val="24"/>
          <w:lang w:eastAsia="zh-CN"/>
        </w:rPr>
        <w:t>:</w:t>
      </w:r>
      <w:r>
        <w:rPr>
          <w:rFonts w:ascii="宋体" w:eastAsia="宋体" w:hint="eastAsia"/>
          <w:spacing w:val="-2"/>
          <w:sz w:val="24"/>
          <w:lang w:eastAsia="zh-CN"/>
        </w:rPr>
        <w:t>现在你想在试探中避免将来的罪吗</w:t>
      </w:r>
      <w:r>
        <w:rPr>
          <w:spacing w:val="-2"/>
          <w:sz w:val="24"/>
          <w:lang w:eastAsia="zh-CN"/>
        </w:rPr>
        <w:t>?</w:t>
      </w:r>
      <w:r>
        <w:rPr>
          <w:rFonts w:ascii="宋体" w:eastAsia="宋体" w:hint="eastAsia"/>
          <w:spacing w:val="-2"/>
          <w:sz w:val="24"/>
          <w:lang w:eastAsia="zh-CN"/>
        </w:rPr>
        <w:t>那就像我们读到约瑟所做的那样</w:t>
      </w:r>
      <w:r>
        <w:rPr>
          <w:spacing w:val="-2"/>
          <w:sz w:val="24"/>
          <w:lang w:eastAsia="zh-CN"/>
        </w:rPr>
        <w:t>;</w:t>
      </w:r>
      <w:r>
        <w:rPr>
          <w:rFonts w:ascii="宋体" w:eastAsia="宋体" w:hint="eastAsia"/>
          <w:spacing w:val="-2"/>
          <w:sz w:val="24"/>
          <w:lang w:eastAsia="zh-CN"/>
        </w:rPr>
        <w:t>你知道他是如何击退试探的力量的</w:t>
      </w:r>
      <w:r>
        <w:rPr>
          <w:spacing w:val="-2"/>
          <w:sz w:val="24"/>
          <w:lang w:eastAsia="zh-CN"/>
        </w:rPr>
        <w:t>,</w:t>
      </w:r>
      <w:r>
        <w:rPr>
          <w:rFonts w:ascii="宋体" w:eastAsia="宋体" w:hint="eastAsia"/>
          <w:spacing w:val="-2"/>
          <w:sz w:val="24"/>
          <w:lang w:eastAsia="zh-CN"/>
        </w:rPr>
        <w:t>当他可能在秘密中做坏事时</w:t>
      </w:r>
      <w:r>
        <w:rPr>
          <w:spacing w:val="-2"/>
          <w:sz w:val="24"/>
          <w:lang w:eastAsia="zh-CN"/>
        </w:rPr>
        <w:t>;</w:t>
      </w:r>
      <w:r>
        <w:rPr>
          <w:rFonts w:ascii="宋体" w:eastAsia="宋体" w:hint="eastAsia"/>
          <w:spacing w:val="-2"/>
          <w:sz w:val="24"/>
          <w:lang w:eastAsia="zh-CN"/>
        </w:rPr>
        <w:t>看看是什么战胜了他</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我怎么能做这样大的恶事</w:t>
      </w:r>
      <w:r>
        <w:rPr>
          <w:spacing w:val="-2"/>
          <w:sz w:val="24"/>
          <w:lang w:eastAsia="zh-CN"/>
        </w:rPr>
        <w:t>,</w:t>
      </w:r>
      <w:r>
        <w:rPr>
          <w:rFonts w:ascii="宋体" w:eastAsia="宋体" w:hint="eastAsia"/>
          <w:spacing w:val="-2"/>
          <w:sz w:val="24"/>
          <w:lang w:eastAsia="zh-CN"/>
        </w:rPr>
        <w:t>得罪上帝呢</w:t>
      </w:r>
      <w:r>
        <w:rPr>
          <w:spacing w:val="-2"/>
          <w:sz w:val="24"/>
          <w:lang w:eastAsia="zh-CN"/>
        </w:rPr>
        <w:t>?</w:t>
      </w:r>
    </w:p>
    <w:p w14:paraId="3A4F7714" w14:textId="77777777" w:rsidR="00EC029C" w:rsidRDefault="00EC029C">
      <w:pPr>
        <w:pStyle w:val="a3"/>
        <w:spacing w:before="10"/>
        <w:ind w:left="0"/>
        <w:jc w:val="left"/>
        <w:rPr>
          <w:sz w:val="24"/>
          <w:lang w:eastAsia="zh-CN"/>
        </w:rPr>
      </w:pPr>
    </w:p>
    <w:p w14:paraId="15981635" w14:textId="77777777" w:rsidR="00EC029C" w:rsidRDefault="00000000">
      <w:pPr>
        <w:spacing w:line="242" w:lineRule="auto"/>
        <w:ind w:left="100" w:right="225"/>
        <w:rPr>
          <w:rFonts w:ascii="宋体" w:eastAsia="宋体"/>
          <w:sz w:val="24"/>
          <w:lang w:eastAsia="zh-CN"/>
        </w:rPr>
      </w:pPr>
      <w:r>
        <w:rPr>
          <w:rFonts w:ascii="宋体" w:eastAsia="宋体" w:hint="eastAsia"/>
          <w:sz w:val="24"/>
          <w:lang w:eastAsia="zh-CN"/>
        </w:rPr>
        <w:t>不是</w:t>
      </w:r>
      <w:r>
        <w:rPr>
          <w:spacing w:val="-3"/>
          <w:sz w:val="24"/>
          <w:lang w:eastAsia="zh-CN"/>
        </w:rPr>
        <w:t>,</w:t>
      </w:r>
      <w:r>
        <w:rPr>
          <w:rFonts w:ascii="宋体" w:eastAsia="宋体" w:hint="eastAsia"/>
          <w:sz w:val="24"/>
          <w:lang w:eastAsia="zh-CN"/>
        </w:rPr>
        <w:t>我怎么能做这样大的恶事</w:t>
      </w:r>
      <w:r>
        <w:rPr>
          <w:sz w:val="24"/>
          <w:lang w:eastAsia="zh-CN"/>
        </w:rPr>
        <w:t>,</w:t>
      </w:r>
      <w:r>
        <w:rPr>
          <w:rFonts w:ascii="宋体" w:eastAsia="宋体" w:hint="eastAsia"/>
          <w:sz w:val="24"/>
          <w:lang w:eastAsia="zh-CN"/>
        </w:rPr>
        <w:t>给自己带来危险和痛苦</w:t>
      </w:r>
      <w:r>
        <w:rPr>
          <w:sz w:val="24"/>
          <w:lang w:eastAsia="zh-CN"/>
        </w:rPr>
        <w:t>?</w:t>
      </w:r>
      <w:r>
        <w:rPr>
          <w:rFonts w:ascii="宋体" w:eastAsia="宋体" w:hint="eastAsia"/>
          <w:sz w:val="24"/>
          <w:lang w:eastAsia="zh-CN"/>
        </w:rPr>
        <w:t>而是</w:t>
      </w:r>
      <w:r>
        <w:rPr>
          <w:sz w:val="24"/>
          <w:lang w:eastAsia="zh-CN"/>
        </w:rPr>
        <w:t>,</w:t>
      </w:r>
      <w:r>
        <w:rPr>
          <w:rFonts w:ascii="宋体" w:eastAsia="宋体" w:hint="eastAsia"/>
          <w:sz w:val="24"/>
          <w:lang w:eastAsia="zh-CN"/>
        </w:rPr>
        <w:t>我怎么能这样做</w:t>
      </w:r>
      <w:r>
        <w:rPr>
          <w:sz w:val="24"/>
          <w:lang w:eastAsia="zh-CN"/>
        </w:rPr>
        <w:t>,</w:t>
      </w:r>
      <w:r>
        <w:rPr>
          <w:rFonts w:ascii="宋体" w:eastAsia="宋体" w:hint="eastAsia"/>
          <w:sz w:val="24"/>
          <w:lang w:eastAsia="zh-CN"/>
        </w:rPr>
        <w:t>得罪上帝呢</w:t>
      </w:r>
      <w:r>
        <w:rPr>
          <w:sz w:val="24"/>
          <w:lang w:eastAsia="zh-CN"/>
        </w:rPr>
        <w:t>?</w:t>
      </w:r>
      <w:r>
        <w:rPr>
          <w:rFonts w:ascii="宋体" w:eastAsia="宋体" w:hint="eastAsia"/>
          <w:sz w:val="24"/>
          <w:lang w:eastAsia="zh-CN"/>
        </w:rPr>
        <w:t>所以如果你能把目光放在罪上</w:t>
      </w:r>
      <w:r>
        <w:rPr>
          <w:spacing w:val="-3"/>
          <w:sz w:val="24"/>
          <w:lang w:eastAsia="zh-CN"/>
        </w:rPr>
        <w:t>,</w:t>
      </w:r>
      <w:r>
        <w:rPr>
          <w:rFonts w:ascii="宋体" w:eastAsia="宋体" w:hint="eastAsia"/>
          <w:sz w:val="24"/>
          <w:lang w:eastAsia="zh-CN"/>
        </w:rPr>
        <w:t>记住你听到的关于罪的邪恶的特别事情</w:t>
      </w:r>
      <w:r>
        <w:rPr>
          <w:sz w:val="24"/>
          <w:lang w:eastAsia="zh-CN"/>
        </w:rPr>
        <w:t>,</w:t>
      </w:r>
      <w:r>
        <w:rPr>
          <w:rFonts w:ascii="宋体" w:eastAsia="宋体" w:hint="eastAsia"/>
          <w:sz w:val="24"/>
          <w:lang w:eastAsia="zh-CN"/>
        </w:rPr>
        <w:t>当试探来临时</w:t>
      </w:r>
      <w:r>
        <w:rPr>
          <w:sz w:val="24"/>
          <w:lang w:eastAsia="zh-CN"/>
        </w:rPr>
        <w:t>,</w:t>
      </w:r>
      <w:r>
        <w:rPr>
          <w:rFonts w:ascii="宋体" w:eastAsia="宋体" w:hint="eastAsia"/>
          <w:sz w:val="24"/>
          <w:lang w:eastAsia="zh-CN"/>
        </w:rPr>
        <w:t>你能说</w:t>
      </w:r>
      <w:r>
        <w:rPr>
          <w:spacing w:val="-3"/>
          <w:sz w:val="24"/>
          <w:lang w:eastAsia="zh-CN"/>
        </w:rPr>
        <w:t>,</w:t>
      </w:r>
      <w:r>
        <w:rPr>
          <w:rFonts w:ascii="宋体" w:eastAsia="宋体" w:hint="eastAsia"/>
          <w:sz w:val="24"/>
          <w:lang w:eastAsia="zh-CN"/>
        </w:rPr>
        <w:t>我怎么能这样做</w:t>
      </w:r>
      <w:r>
        <w:rPr>
          <w:sz w:val="24"/>
          <w:lang w:eastAsia="zh-CN"/>
        </w:rPr>
        <w:t>,</w:t>
      </w:r>
      <w:r>
        <w:rPr>
          <w:rFonts w:ascii="宋体" w:eastAsia="宋体" w:hint="eastAsia"/>
          <w:sz w:val="24"/>
          <w:lang w:eastAsia="zh-CN"/>
        </w:rPr>
        <w:t>得罪上帝呢</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记住这一点</w:t>
      </w:r>
      <w:r>
        <w:rPr>
          <w:sz w:val="24"/>
          <w:lang w:eastAsia="zh-CN"/>
        </w:rPr>
        <w:t>,</w:t>
      </w:r>
      <w:r>
        <w:rPr>
          <w:rFonts w:ascii="宋体" w:eastAsia="宋体" w:hint="eastAsia"/>
          <w:spacing w:val="-1"/>
          <w:sz w:val="24"/>
          <w:lang w:eastAsia="zh-CN"/>
        </w:rPr>
        <w:t>你们这些有机会在秘密中做坏事的仆人们。</w:t>
      </w:r>
    </w:p>
    <w:p w14:paraId="06989DDD" w14:textId="77777777" w:rsidR="00EC029C" w:rsidRDefault="00EC029C">
      <w:pPr>
        <w:spacing w:line="242" w:lineRule="auto"/>
        <w:rPr>
          <w:rFonts w:ascii="宋体" w:eastAsia="宋体"/>
          <w:sz w:val="24"/>
          <w:lang w:eastAsia="zh-CN"/>
        </w:rPr>
        <w:sectPr w:rsidR="00EC029C">
          <w:pgSz w:w="12240" w:h="15840"/>
          <w:pgMar w:top="1320" w:right="1100" w:bottom="280" w:left="1320" w:header="720" w:footer="720" w:gutter="0"/>
          <w:cols w:space="720"/>
        </w:sectPr>
      </w:pPr>
    </w:p>
    <w:p w14:paraId="27ECDA03" w14:textId="77777777" w:rsidR="00EC029C" w:rsidRDefault="00000000">
      <w:pPr>
        <w:spacing w:before="62" w:line="242" w:lineRule="auto"/>
        <w:ind w:left="100" w:right="340"/>
        <w:rPr>
          <w:sz w:val="24"/>
          <w:lang w:eastAsia="zh-CN"/>
        </w:rPr>
      </w:pPr>
      <w:r>
        <w:rPr>
          <w:rFonts w:ascii="宋体" w:eastAsia="宋体" w:hint="eastAsia"/>
          <w:spacing w:val="-2"/>
          <w:sz w:val="24"/>
          <w:lang w:eastAsia="zh-CN"/>
        </w:rPr>
        <w:lastRenderedPageBreak/>
        <w:t>约瑟是一个仆人</w:t>
      </w:r>
      <w:r>
        <w:rPr>
          <w:spacing w:val="-2"/>
          <w:sz w:val="24"/>
          <w:lang w:eastAsia="zh-CN"/>
        </w:rPr>
        <w:t>,</w:t>
      </w:r>
      <w:r>
        <w:rPr>
          <w:rFonts w:ascii="宋体" w:eastAsia="宋体" w:hint="eastAsia"/>
          <w:spacing w:val="-2"/>
          <w:sz w:val="24"/>
          <w:lang w:eastAsia="zh-CN"/>
        </w:rPr>
        <w:t>然而这使他免于试探</w:t>
      </w:r>
      <w:r>
        <w:rPr>
          <w:spacing w:val="-2"/>
          <w:sz w:val="24"/>
          <w:lang w:eastAsia="zh-CN"/>
        </w:rPr>
        <w:t>,</w:t>
      </w:r>
      <w:r>
        <w:rPr>
          <w:rFonts w:ascii="宋体" w:eastAsia="宋体" w:hint="eastAsia"/>
          <w:spacing w:val="-2"/>
          <w:sz w:val="24"/>
          <w:lang w:eastAsia="zh-CN"/>
        </w:rPr>
        <w:t>当他还是一个年轻人的时候</w:t>
      </w:r>
      <w:r>
        <w:rPr>
          <w:spacing w:val="-2"/>
          <w:sz w:val="24"/>
          <w:lang w:eastAsia="zh-CN"/>
        </w:rPr>
        <w:t>,</w:t>
      </w:r>
      <w:r>
        <w:rPr>
          <w:rFonts w:ascii="宋体" w:eastAsia="宋体" w:hint="eastAsia"/>
          <w:spacing w:val="-2"/>
          <w:sz w:val="24"/>
          <w:lang w:eastAsia="zh-CN"/>
        </w:rPr>
        <w:t>这是约瑟的荣誉</w:t>
      </w:r>
      <w:r>
        <w:rPr>
          <w:spacing w:val="-2"/>
          <w:sz w:val="24"/>
          <w:lang w:eastAsia="zh-CN"/>
        </w:rPr>
        <w:t>,</w:t>
      </w:r>
      <w:r>
        <w:rPr>
          <w:rFonts w:ascii="宋体" w:eastAsia="宋体" w:hint="eastAsia"/>
          <w:spacing w:val="-2"/>
          <w:sz w:val="24"/>
          <w:lang w:eastAsia="zh-CN"/>
        </w:rPr>
        <w:t>一个年轻人和一个仆人</w:t>
      </w:r>
      <w:r>
        <w:rPr>
          <w:spacing w:val="-2"/>
          <w:sz w:val="24"/>
          <w:lang w:eastAsia="zh-CN"/>
        </w:rPr>
        <w:t>,</w:t>
      </w:r>
      <w:r>
        <w:rPr>
          <w:rFonts w:ascii="宋体" w:eastAsia="宋体" w:hint="eastAsia"/>
          <w:spacing w:val="-2"/>
          <w:sz w:val="24"/>
          <w:lang w:eastAsia="zh-CN"/>
        </w:rPr>
        <w:t>当试探来临时</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这打破了他的心</w:t>
      </w:r>
      <w:r>
        <w:rPr>
          <w:spacing w:val="-2"/>
          <w:sz w:val="24"/>
          <w:lang w:eastAsia="zh-CN"/>
        </w:rPr>
        <w:t>,</w:t>
      </w:r>
      <w:r>
        <w:rPr>
          <w:rFonts w:ascii="宋体" w:eastAsia="宋体" w:hint="eastAsia"/>
          <w:spacing w:val="-2"/>
          <w:sz w:val="24"/>
          <w:lang w:eastAsia="zh-CN"/>
        </w:rPr>
        <w:t>我怎么能这样做</w:t>
      </w:r>
      <w:r>
        <w:rPr>
          <w:spacing w:val="-2"/>
          <w:sz w:val="24"/>
          <w:lang w:eastAsia="zh-CN"/>
        </w:rPr>
        <w:t>,</w:t>
      </w:r>
      <w:r>
        <w:rPr>
          <w:rFonts w:ascii="宋体" w:eastAsia="宋体" w:hint="eastAsia"/>
          <w:spacing w:val="-2"/>
          <w:sz w:val="24"/>
          <w:lang w:eastAsia="zh-CN"/>
        </w:rPr>
        <w:t>得罪上帝呢</w:t>
      </w:r>
      <w:r>
        <w:rPr>
          <w:spacing w:val="-2"/>
          <w:sz w:val="24"/>
          <w:lang w:eastAsia="zh-CN"/>
        </w:rPr>
        <w:t>?</w:t>
      </w:r>
    </w:p>
    <w:p w14:paraId="44747DCE" w14:textId="77777777" w:rsidR="00EC029C" w:rsidRDefault="00EC029C">
      <w:pPr>
        <w:pStyle w:val="a3"/>
        <w:spacing w:before="8"/>
        <w:ind w:left="0"/>
        <w:jc w:val="left"/>
        <w:rPr>
          <w:sz w:val="24"/>
          <w:lang w:eastAsia="zh-CN"/>
        </w:rPr>
      </w:pPr>
    </w:p>
    <w:p w14:paraId="440B2413" w14:textId="77777777" w:rsidR="00EC029C" w:rsidRDefault="00000000">
      <w:pPr>
        <w:spacing w:line="242" w:lineRule="auto"/>
        <w:ind w:left="100" w:right="515"/>
        <w:jc w:val="both"/>
        <w:rPr>
          <w:rFonts w:ascii="宋体" w:eastAsia="宋体"/>
          <w:sz w:val="24"/>
          <w:lang w:eastAsia="zh-CN"/>
        </w:rPr>
      </w:pPr>
      <w:r>
        <w:rPr>
          <w:rFonts w:ascii="宋体" w:eastAsia="宋体" w:hint="eastAsia"/>
          <w:spacing w:val="-2"/>
          <w:sz w:val="24"/>
          <w:lang w:eastAsia="zh-CN"/>
        </w:rPr>
        <w:t>所以你们年轻人和仆人们要记住这一课</w:t>
      </w:r>
      <w:r>
        <w:rPr>
          <w:spacing w:val="-2"/>
          <w:sz w:val="24"/>
          <w:lang w:eastAsia="zh-CN"/>
        </w:rPr>
        <w:t>,</w:t>
      </w:r>
      <w:r>
        <w:rPr>
          <w:rFonts w:ascii="宋体" w:eastAsia="宋体" w:hint="eastAsia"/>
          <w:spacing w:val="-2"/>
          <w:sz w:val="24"/>
          <w:lang w:eastAsia="zh-CN"/>
        </w:rPr>
        <w:t>当任何犯罪的试探来临时</w:t>
      </w:r>
      <w:r>
        <w:rPr>
          <w:spacing w:val="-2"/>
          <w:sz w:val="24"/>
          <w:lang w:eastAsia="zh-CN"/>
        </w:rPr>
        <w:t>,</w:t>
      </w:r>
      <w:r>
        <w:rPr>
          <w:rFonts w:ascii="宋体" w:eastAsia="宋体" w:hint="eastAsia"/>
          <w:spacing w:val="-2"/>
          <w:sz w:val="24"/>
          <w:lang w:eastAsia="zh-CN"/>
        </w:rPr>
        <w:t>想想</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我在这样一个要点中听到</w:t>
      </w:r>
      <w:r>
        <w:rPr>
          <w:spacing w:val="-2"/>
          <w:sz w:val="24"/>
          <w:lang w:eastAsia="zh-CN"/>
        </w:rPr>
        <w:t>,</w:t>
      </w:r>
      <w:r>
        <w:rPr>
          <w:rFonts w:ascii="宋体" w:eastAsia="宋体" w:hint="eastAsia"/>
          <w:spacing w:val="-2"/>
          <w:sz w:val="24"/>
          <w:lang w:eastAsia="zh-CN"/>
        </w:rPr>
        <w:t>从这样一段经文中</w:t>
      </w:r>
      <w:r>
        <w:rPr>
          <w:spacing w:val="-2"/>
          <w:sz w:val="24"/>
          <w:lang w:eastAsia="zh-CN"/>
        </w:rPr>
        <w:t>,</w:t>
      </w:r>
      <w:r>
        <w:rPr>
          <w:rFonts w:ascii="宋体" w:eastAsia="宋体" w:hint="eastAsia"/>
          <w:spacing w:val="-2"/>
          <w:sz w:val="24"/>
          <w:lang w:eastAsia="zh-CN"/>
        </w:rPr>
        <w:t>罪是如何违背上帝的</w:t>
      </w:r>
      <w:r>
        <w:rPr>
          <w:spacing w:val="-2"/>
          <w:sz w:val="24"/>
          <w:lang w:eastAsia="zh-CN"/>
        </w:rPr>
        <w:t>,</w:t>
      </w:r>
      <w:r>
        <w:rPr>
          <w:rFonts w:ascii="宋体" w:eastAsia="宋体" w:hint="eastAsia"/>
          <w:spacing w:val="-2"/>
          <w:sz w:val="24"/>
          <w:lang w:eastAsia="zh-CN"/>
        </w:rPr>
        <w:t>如何打击他</w:t>
      </w:r>
      <w:r>
        <w:rPr>
          <w:spacing w:val="-2"/>
          <w:sz w:val="24"/>
          <w:lang w:eastAsia="zh-CN"/>
        </w:rPr>
        <w:t>,</w:t>
      </w:r>
      <w:r>
        <w:rPr>
          <w:rFonts w:ascii="宋体" w:eastAsia="宋体" w:hint="eastAsia"/>
          <w:spacing w:val="-2"/>
          <w:sz w:val="24"/>
          <w:lang w:eastAsia="zh-CN"/>
        </w:rPr>
        <w:t>如何冤枉他</w:t>
      </w:r>
      <w:r>
        <w:rPr>
          <w:spacing w:val="-2"/>
          <w:sz w:val="24"/>
          <w:lang w:eastAsia="zh-CN"/>
        </w:rPr>
        <w:t>,</w:t>
      </w:r>
      <w:r>
        <w:rPr>
          <w:rFonts w:ascii="宋体" w:eastAsia="宋体" w:hint="eastAsia"/>
          <w:spacing w:val="-2"/>
          <w:sz w:val="24"/>
          <w:lang w:eastAsia="zh-CN"/>
        </w:rPr>
        <w:t>我怎么能这样做</w:t>
      </w:r>
      <w:r>
        <w:rPr>
          <w:spacing w:val="-2"/>
          <w:sz w:val="24"/>
          <w:lang w:eastAsia="zh-CN"/>
        </w:rPr>
        <w:t>,</w:t>
      </w:r>
      <w:r>
        <w:rPr>
          <w:rFonts w:ascii="宋体" w:eastAsia="宋体" w:hint="eastAsia"/>
          <w:spacing w:val="-2"/>
          <w:sz w:val="24"/>
          <w:lang w:eastAsia="zh-CN"/>
        </w:rPr>
        <w:t>得罪上帝呢</w:t>
      </w:r>
      <w:r>
        <w:rPr>
          <w:spacing w:val="-2"/>
          <w:sz w:val="24"/>
          <w:lang w:eastAsia="zh-CN"/>
        </w:rPr>
        <w:t>?</w:t>
      </w:r>
      <w:r>
        <w:rPr>
          <w:rFonts w:ascii="宋体" w:eastAsia="宋体" w:hint="eastAsia"/>
          <w:spacing w:val="-2"/>
          <w:sz w:val="24"/>
          <w:lang w:eastAsia="zh-CN"/>
        </w:rPr>
        <w:t>不可能</w:t>
      </w:r>
      <w:r>
        <w:rPr>
          <w:spacing w:val="-2"/>
          <w:sz w:val="24"/>
          <w:lang w:eastAsia="zh-CN"/>
        </w:rPr>
        <w:t>,</w:t>
      </w:r>
      <w:r>
        <w:rPr>
          <w:rFonts w:ascii="宋体" w:eastAsia="宋体" w:hint="eastAsia"/>
          <w:spacing w:val="-2"/>
          <w:sz w:val="24"/>
          <w:lang w:eastAsia="zh-CN"/>
        </w:rPr>
        <w:t>在任何条件下都不应该这样做。</w:t>
      </w:r>
    </w:p>
    <w:p w14:paraId="7A73B761" w14:textId="77777777" w:rsidR="00EC029C" w:rsidRDefault="00000000">
      <w:pPr>
        <w:spacing w:before="283" w:line="242" w:lineRule="auto"/>
        <w:ind w:left="100" w:right="435"/>
        <w:rPr>
          <w:sz w:val="24"/>
          <w:lang w:eastAsia="zh-CN"/>
        </w:rPr>
      </w:pPr>
      <w:r>
        <w:rPr>
          <w:rFonts w:ascii="宋体" w:eastAsia="宋体" w:hint="eastAsia"/>
          <w:spacing w:val="-2"/>
          <w:sz w:val="24"/>
          <w:lang w:eastAsia="zh-CN"/>
        </w:rPr>
        <w:t>只要以这一个论点来对抗最强大的试探</w:t>
      </w:r>
      <w:r>
        <w:rPr>
          <w:spacing w:val="-2"/>
          <w:sz w:val="24"/>
          <w:lang w:eastAsia="zh-CN"/>
        </w:rPr>
        <w:t>,</w:t>
      </w:r>
      <w:r>
        <w:rPr>
          <w:rFonts w:ascii="宋体" w:eastAsia="宋体" w:hint="eastAsia"/>
          <w:spacing w:val="-2"/>
          <w:sz w:val="24"/>
          <w:lang w:eastAsia="zh-CN"/>
        </w:rPr>
        <w:t>它肯定会战胜。诗篇</w:t>
      </w:r>
      <w:r>
        <w:rPr>
          <w:spacing w:val="-2"/>
          <w:sz w:val="24"/>
          <w:lang w:eastAsia="zh-CN"/>
        </w:rPr>
        <w:t>97:10</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你们爱耶和华的</w:t>
      </w:r>
      <w:r>
        <w:rPr>
          <w:spacing w:val="-2"/>
          <w:sz w:val="24"/>
          <w:lang w:eastAsia="zh-CN"/>
        </w:rPr>
        <w:t>,</w:t>
      </w:r>
      <w:r>
        <w:rPr>
          <w:rFonts w:ascii="宋体" w:eastAsia="宋体" w:hint="eastAsia"/>
          <w:spacing w:val="-2"/>
          <w:sz w:val="24"/>
          <w:lang w:eastAsia="zh-CN"/>
        </w:rPr>
        <w:t>都当恨恶罪恶。</w:t>
      </w:r>
      <w:r>
        <w:rPr>
          <w:spacing w:val="-2"/>
          <w:sz w:val="24"/>
          <w:lang w:eastAsia="zh-CN"/>
        </w:rPr>
        <w:t>"</w:t>
      </w:r>
    </w:p>
    <w:p w14:paraId="444EF335" w14:textId="77777777" w:rsidR="00EC029C" w:rsidRDefault="00EC029C">
      <w:pPr>
        <w:pStyle w:val="a3"/>
        <w:spacing w:before="8"/>
        <w:ind w:left="0"/>
        <w:jc w:val="left"/>
        <w:rPr>
          <w:sz w:val="24"/>
          <w:lang w:eastAsia="zh-CN"/>
        </w:rPr>
      </w:pPr>
    </w:p>
    <w:p w14:paraId="23D5128B" w14:textId="77777777" w:rsidR="00EC029C" w:rsidRDefault="00000000">
      <w:pPr>
        <w:spacing w:line="242" w:lineRule="auto"/>
        <w:ind w:left="100" w:right="387"/>
        <w:rPr>
          <w:rFonts w:ascii="宋体" w:eastAsia="宋体"/>
          <w:sz w:val="24"/>
          <w:lang w:eastAsia="zh-CN"/>
        </w:rPr>
      </w:pPr>
      <w:r>
        <w:rPr>
          <w:rFonts w:ascii="宋体" w:eastAsia="宋体" w:hint="eastAsia"/>
          <w:spacing w:val="-2"/>
          <w:sz w:val="24"/>
          <w:lang w:eastAsia="zh-CN"/>
        </w:rPr>
        <w:t>什么</w:t>
      </w:r>
      <w:r>
        <w:rPr>
          <w:spacing w:val="-2"/>
          <w:sz w:val="24"/>
          <w:lang w:eastAsia="zh-CN"/>
        </w:rPr>
        <w:t>!</w:t>
      </w:r>
      <w:r>
        <w:rPr>
          <w:rFonts w:ascii="宋体" w:eastAsia="宋体" w:hint="eastAsia"/>
          <w:spacing w:val="-2"/>
          <w:sz w:val="24"/>
          <w:lang w:eastAsia="zh-CN"/>
        </w:rPr>
        <w:t>你听到罪是如何违背上帝</w:t>
      </w:r>
      <w:r>
        <w:rPr>
          <w:spacing w:val="-2"/>
          <w:sz w:val="24"/>
          <w:lang w:eastAsia="zh-CN"/>
        </w:rPr>
        <w:t>,</w:t>
      </w:r>
      <w:r>
        <w:rPr>
          <w:rFonts w:ascii="宋体" w:eastAsia="宋体" w:hint="eastAsia"/>
          <w:spacing w:val="-2"/>
          <w:sz w:val="24"/>
          <w:lang w:eastAsia="zh-CN"/>
        </w:rPr>
        <w:t>打击上帝的吗</w:t>
      </w:r>
      <w:r>
        <w:rPr>
          <w:spacing w:val="-2"/>
          <w:sz w:val="24"/>
          <w:lang w:eastAsia="zh-CN"/>
        </w:rPr>
        <w:t>?</w:t>
      </w:r>
      <w:r>
        <w:rPr>
          <w:rFonts w:ascii="宋体" w:eastAsia="宋体" w:hint="eastAsia"/>
          <w:spacing w:val="-2"/>
          <w:sz w:val="24"/>
          <w:lang w:eastAsia="zh-CN"/>
        </w:rPr>
        <w:t>它是邪恶的</w:t>
      </w:r>
      <w:r>
        <w:rPr>
          <w:spacing w:val="-2"/>
          <w:sz w:val="24"/>
          <w:lang w:eastAsia="zh-CN"/>
        </w:rPr>
        <w:t>,</w:t>
      </w:r>
      <w:r>
        <w:rPr>
          <w:rFonts w:ascii="宋体" w:eastAsia="宋体" w:hint="eastAsia"/>
          <w:spacing w:val="-2"/>
          <w:sz w:val="24"/>
          <w:lang w:eastAsia="zh-CN"/>
        </w:rPr>
        <w:t>不仅违背你</w:t>
      </w:r>
      <w:r>
        <w:rPr>
          <w:spacing w:val="-2"/>
          <w:sz w:val="24"/>
          <w:lang w:eastAsia="zh-CN"/>
        </w:rPr>
        <w:t>,</w:t>
      </w:r>
      <w:r>
        <w:rPr>
          <w:rFonts w:ascii="宋体" w:eastAsia="宋体" w:hint="eastAsia"/>
          <w:spacing w:val="-2"/>
          <w:sz w:val="24"/>
          <w:lang w:eastAsia="zh-CN"/>
        </w:rPr>
        <w:t>危及你</w:t>
      </w:r>
      <w:r>
        <w:rPr>
          <w:spacing w:val="-2"/>
          <w:sz w:val="24"/>
          <w:lang w:eastAsia="zh-CN"/>
        </w:rPr>
        <w:t>,</w:t>
      </w:r>
      <w:r>
        <w:rPr>
          <w:rFonts w:ascii="宋体" w:eastAsia="宋体" w:hint="eastAsia"/>
          <w:spacing w:val="-2"/>
          <w:sz w:val="24"/>
          <w:lang w:eastAsia="zh-CN"/>
        </w:rPr>
        <w:t>而且打击上帝。哦</w:t>
      </w:r>
      <w:r>
        <w:rPr>
          <w:spacing w:val="-2"/>
          <w:sz w:val="24"/>
          <w:lang w:eastAsia="zh-CN"/>
        </w:rPr>
        <w:t>,</w:t>
      </w:r>
      <w:r>
        <w:rPr>
          <w:rFonts w:ascii="宋体" w:eastAsia="宋体" w:hint="eastAsia"/>
          <w:spacing w:val="-2"/>
          <w:sz w:val="24"/>
          <w:lang w:eastAsia="zh-CN"/>
        </w:rPr>
        <w:t>所有爱上帝的人</w:t>
      </w:r>
      <w:r>
        <w:rPr>
          <w:spacing w:val="-2"/>
          <w:sz w:val="24"/>
          <w:lang w:eastAsia="zh-CN"/>
        </w:rPr>
        <w:t>,</w:t>
      </w:r>
      <w:r>
        <w:rPr>
          <w:rFonts w:ascii="宋体" w:eastAsia="宋体" w:hint="eastAsia"/>
          <w:spacing w:val="-2"/>
          <w:sz w:val="24"/>
          <w:lang w:eastAsia="zh-CN"/>
        </w:rPr>
        <w:t>都要恨恶罪</w:t>
      </w:r>
      <w:r>
        <w:rPr>
          <w:spacing w:val="-2"/>
          <w:sz w:val="24"/>
          <w:lang w:eastAsia="zh-CN"/>
        </w:rPr>
        <w:t>;</w:t>
      </w:r>
      <w:r>
        <w:rPr>
          <w:rFonts w:ascii="宋体" w:eastAsia="宋体" w:hint="eastAsia"/>
          <w:spacing w:val="-2"/>
          <w:sz w:val="24"/>
          <w:lang w:eastAsia="zh-CN"/>
        </w:rPr>
        <w:t>让你们的心与罪对抗</w:t>
      </w:r>
      <w:r>
        <w:rPr>
          <w:spacing w:val="-2"/>
          <w:sz w:val="24"/>
          <w:lang w:eastAsia="zh-CN"/>
        </w:rPr>
        <w:t>,</w:t>
      </w:r>
      <w:r>
        <w:rPr>
          <w:rFonts w:ascii="宋体" w:eastAsia="宋体" w:hint="eastAsia"/>
          <w:spacing w:val="-2"/>
          <w:sz w:val="24"/>
          <w:lang w:eastAsia="zh-CN"/>
        </w:rPr>
        <w:t>因为罪如此违背上帝。</w:t>
      </w:r>
    </w:p>
    <w:p w14:paraId="4035339D" w14:textId="77777777" w:rsidR="00EC029C" w:rsidRDefault="00000000">
      <w:pPr>
        <w:spacing w:before="282" w:line="242" w:lineRule="auto"/>
        <w:ind w:left="100" w:right="340"/>
        <w:rPr>
          <w:rFonts w:ascii="宋体" w:eastAsia="宋体"/>
          <w:sz w:val="24"/>
          <w:lang w:eastAsia="zh-CN"/>
        </w:rPr>
      </w:pPr>
      <w:r>
        <w:rPr>
          <w:rFonts w:ascii="宋体" w:eastAsia="宋体" w:hint="eastAsia"/>
          <w:sz w:val="24"/>
          <w:lang w:eastAsia="zh-CN"/>
        </w:rPr>
        <w:t>哦</w:t>
      </w:r>
      <w:r>
        <w:rPr>
          <w:spacing w:val="-3"/>
          <w:sz w:val="24"/>
          <w:lang w:eastAsia="zh-CN"/>
        </w:rPr>
        <w:t>,</w:t>
      </w:r>
      <w:r>
        <w:rPr>
          <w:rFonts w:ascii="宋体" w:eastAsia="宋体" w:hint="eastAsia"/>
          <w:sz w:val="24"/>
          <w:lang w:eastAsia="zh-CN"/>
        </w:rPr>
        <w:t>弟兄们</w:t>
      </w:r>
      <w:r>
        <w:rPr>
          <w:sz w:val="24"/>
          <w:lang w:eastAsia="zh-CN"/>
        </w:rPr>
        <w:t>,</w:t>
      </w:r>
      <w:r>
        <w:rPr>
          <w:rFonts w:ascii="宋体" w:eastAsia="宋体" w:hint="eastAsia"/>
          <w:sz w:val="24"/>
          <w:lang w:eastAsia="zh-CN"/>
        </w:rPr>
        <w:t>有许多人确实避免犯罪</w:t>
      </w:r>
      <w:r>
        <w:rPr>
          <w:sz w:val="24"/>
          <w:lang w:eastAsia="zh-CN"/>
        </w:rPr>
        <w:t>,</w:t>
      </w:r>
      <w:r>
        <w:rPr>
          <w:rFonts w:ascii="宋体" w:eastAsia="宋体" w:hint="eastAsia"/>
          <w:sz w:val="24"/>
          <w:lang w:eastAsia="zh-CN"/>
        </w:rPr>
        <w:t>但这是出于可怜的低级动机</w:t>
      </w:r>
      <w:r>
        <w:rPr>
          <w:sz w:val="24"/>
          <w:lang w:eastAsia="zh-CN"/>
        </w:rPr>
        <w:t>,</w:t>
      </w:r>
      <w:r>
        <w:rPr>
          <w:rFonts w:ascii="宋体" w:eastAsia="宋体" w:hint="eastAsia"/>
          <w:spacing w:val="-2"/>
          <w:sz w:val="24"/>
          <w:lang w:eastAsia="zh-CN"/>
        </w:rPr>
        <w:t>许多人避免犯罪的动机非常</w:t>
      </w:r>
      <w:r>
        <w:rPr>
          <w:rFonts w:ascii="宋体" w:eastAsia="宋体" w:hint="eastAsia"/>
          <w:sz w:val="24"/>
          <w:lang w:eastAsia="zh-CN"/>
        </w:rPr>
        <w:t>低级和卑鄙</w:t>
      </w:r>
      <w:r>
        <w:rPr>
          <w:spacing w:val="-1"/>
          <w:sz w:val="24"/>
          <w:lang w:eastAsia="zh-CN"/>
        </w:rPr>
        <w:t>:</w:t>
      </w:r>
      <w:r>
        <w:rPr>
          <w:rFonts w:ascii="宋体" w:eastAsia="宋体" w:hint="eastAsia"/>
          <w:sz w:val="24"/>
          <w:lang w:eastAsia="zh-CN"/>
        </w:rPr>
        <w:t>有许多人</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他们不会做这样那样的恶事</w:t>
      </w:r>
      <w:r>
        <w:rPr>
          <w:sz w:val="24"/>
          <w:lang w:eastAsia="zh-CN"/>
        </w:rPr>
        <w:t>,</w:t>
      </w:r>
      <w:r>
        <w:rPr>
          <w:rFonts w:ascii="宋体" w:eastAsia="宋体" w:hint="eastAsia"/>
          <w:sz w:val="24"/>
          <w:lang w:eastAsia="zh-CN"/>
        </w:rPr>
        <w:t>他们会抵制对这样那样罪的试探</w:t>
      </w:r>
      <w:r>
        <w:rPr>
          <w:spacing w:val="-3"/>
          <w:sz w:val="24"/>
          <w:lang w:eastAsia="zh-CN"/>
        </w:rPr>
        <w:t>,</w:t>
      </w:r>
      <w:r>
        <w:rPr>
          <w:rFonts w:ascii="宋体" w:eastAsia="宋体" w:hint="eastAsia"/>
          <w:sz w:val="24"/>
          <w:lang w:eastAsia="zh-CN"/>
        </w:rPr>
        <w:t>为什么</w:t>
      </w:r>
      <w:r>
        <w:rPr>
          <w:spacing w:val="-3"/>
          <w:sz w:val="24"/>
          <w:lang w:eastAsia="zh-CN"/>
        </w:rPr>
        <w:t>?</w:t>
      </w:r>
      <w:r>
        <w:rPr>
          <w:rFonts w:ascii="宋体" w:eastAsia="宋体" w:hint="eastAsia"/>
          <w:sz w:val="24"/>
          <w:lang w:eastAsia="zh-CN"/>
        </w:rPr>
        <w:t>注意这个理由</w:t>
      </w:r>
      <w:r>
        <w:rPr>
          <w:sz w:val="24"/>
          <w:lang w:eastAsia="zh-CN"/>
        </w:rPr>
        <w:t>,</w:t>
      </w:r>
      <w:r>
        <w:rPr>
          <w:rFonts w:ascii="宋体" w:eastAsia="宋体" w:hint="eastAsia"/>
          <w:spacing w:val="-1"/>
          <w:sz w:val="24"/>
          <w:lang w:eastAsia="zh-CN"/>
        </w:rPr>
        <w:t>根据男人和女人做事或不做事的理由</w:t>
      </w:r>
      <w:r>
        <w:rPr>
          <w:spacing w:val="-1"/>
          <w:sz w:val="24"/>
          <w:lang w:eastAsia="zh-CN"/>
        </w:rPr>
        <w:t>;</w:t>
      </w:r>
      <w:r>
        <w:rPr>
          <w:rFonts w:ascii="宋体" w:eastAsia="宋体" w:hint="eastAsia"/>
          <w:sz w:val="24"/>
          <w:lang w:eastAsia="zh-CN"/>
        </w:rPr>
        <w:t>这样判断你们的心</w:t>
      </w:r>
      <w:r>
        <w:rPr>
          <w:spacing w:val="1"/>
          <w:sz w:val="24"/>
          <w:lang w:eastAsia="zh-CN"/>
        </w:rPr>
        <w:t>;</w:t>
      </w:r>
      <w:r>
        <w:rPr>
          <w:rFonts w:ascii="宋体" w:eastAsia="宋体" w:hint="eastAsia"/>
          <w:sz w:val="24"/>
          <w:lang w:eastAsia="zh-CN"/>
        </w:rPr>
        <w:t>如果理由是崇高的</w:t>
      </w:r>
      <w:r>
        <w:rPr>
          <w:spacing w:val="-3"/>
          <w:sz w:val="24"/>
          <w:lang w:eastAsia="zh-CN"/>
        </w:rPr>
        <w:t>,</w:t>
      </w:r>
      <w:r>
        <w:rPr>
          <w:rFonts w:ascii="宋体" w:eastAsia="宋体" w:hint="eastAsia"/>
          <w:sz w:val="24"/>
          <w:lang w:eastAsia="zh-CN"/>
        </w:rPr>
        <w:t>那么他们的精神就是崇高的</w:t>
      </w:r>
      <w:r>
        <w:rPr>
          <w:spacing w:val="1"/>
          <w:sz w:val="24"/>
          <w:lang w:eastAsia="zh-CN"/>
        </w:rPr>
        <w:t>;</w:t>
      </w:r>
      <w:r>
        <w:rPr>
          <w:rFonts w:ascii="宋体" w:eastAsia="宋体" w:hint="eastAsia"/>
          <w:sz w:val="24"/>
          <w:lang w:eastAsia="zh-CN"/>
        </w:rPr>
        <w:t>如果他们的理由是低级和卑鄙的</w:t>
      </w:r>
      <w:r>
        <w:rPr>
          <w:sz w:val="24"/>
          <w:lang w:eastAsia="zh-CN"/>
        </w:rPr>
        <w:t>,</w:t>
      </w:r>
      <w:r>
        <w:rPr>
          <w:rFonts w:ascii="宋体" w:eastAsia="宋体" w:hint="eastAsia"/>
          <w:sz w:val="24"/>
          <w:lang w:eastAsia="zh-CN"/>
        </w:rPr>
        <w:t>那么他们的精神就是低级和卑鄙的。</w:t>
      </w:r>
    </w:p>
    <w:p w14:paraId="5409F510" w14:textId="77777777" w:rsidR="00EC029C" w:rsidRDefault="00000000">
      <w:pPr>
        <w:spacing w:before="283" w:line="242" w:lineRule="auto"/>
        <w:ind w:left="100" w:right="335"/>
        <w:rPr>
          <w:rFonts w:ascii="宋体" w:eastAsia="宋体"/>
          <w:sz w:val="24"/>
          <w:lang w:eastAsia="zh-CN"/>
        </w:rPr>
      </w:pPr>
      <w:r>
        <w:rPr>
          <w:rFonts w:ascii="宋体" w:eastAsia="宋体" w:hint="eastAsia"/>
          <w:spacing w:val="-2"/>
          <w:sz w:val="24"/>
          <w:lang w:eastAsia="zh-CN"/>
        </w:rPr>
        <w:t>就像这样</w:t>
      </w:r>
      <w:r>
        <w:rPr>
          <w:spacing w:val="-2"/>
          <w:sz w:val="24"/>
          <w:lang w:eastAsia="zh-CN"/>
        </w:rPr>
        <w:t>,</w:t>
      </w:r>
      <w:r>
        <w:rPr>
          <w:rFonts w:ascii="宋体" w:eastAsia="宋体" w:hint="eastAsia"/>
          <w:spacing w:val="-2"/>
          <w:sz w:val="24"/>
          <w:lang w:eastAsia="zh-CN"/>
        </w:rPr>
        <w:t>许多人避免这样那样的罪</w:t>
      </w:r>
      <w:r>
        <w:rPr>
          <w:spacing w:val="-2"/>
          <w:sz w:val="24"/>
          <w:lang w:eastAsia="zh-CN"/>
        </w:rPr>
        <w:t>,</w:t>
      </w:r>
      <w:r>
        <w:rPr>
          <w:rFonts w:ascii="宋体" w:eastAsia="宋体" w:hint="eastAsia"/>
          <w:spacing w:val="-2"/>
          <w:sz w:val="24"/>
          <w:lang w:eastAsia="zh-CN"/>
        </w:rPr>
        <w:t>为什么</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如果我这样做</w:t>
      </w:r>
      <w:r>
        <w:rPr>
          <w:spacing w:val="-2"/>
          <w:sz w:val="24"/>
          <w:lang w:eastAsia="zh-CN"/>
        </w:rPr>
        <w:t>,</w:t>
      </w:r>
      <w:r>
        <w:rPr>
          <w:rFonts w:ascii="宋体" w:eastAsia="宋体" w:hint="eastAsia"/>
          <w:spacing w:val="-2"/>
          <w:sz w:val="24"/>
          <w:lang w:eastAsia="zh-CN"/>
        </w:rPr>
        <w:t>就会被人知道</w:t>
      </w:r>
      <w:r>
        <w:rPr>
          <w:spacing w:val="-2"/>
          <w:sz w:val="24"/>
          <w:lang w:eastAsia="zh-CN"/>
        </w:rPr>
        <w:t>,</w:t>
      </w:r>
      <w:r>
        <w:rPr>
          <w:rFonts w:ascii="宋体" w:eastAsia="宋体" w:hint="eastAsia"/>
          <w:spacing w:val="-2"/>
          <w:sz w:val="24"/>
          <w:lang w:eastAsia="zh-CN"/>
        </w:rPr>
        <w:t>我会感到羞愧</w:t>
      </w:r>
      <w:r>
        <w:rPr>
          <w:spacing w:val="-2"/>
          <w:sz w:val="24"/>
          <w:lang w:eastAsia="zh-CN"/>
        </w:rPr>
        <w:t>,</w:t>
      </w:r>
      <w:r>
        <w:rPr>
          <w:rFonts w:ascii="宋体" w:eastAsia="宋体" w:hint="eastAsia"/>
          <w:spacing w:val="-2"/>
          <w:sz w:val="24"/>
          <w:lang w:eastAsia="zh-CN"/>
        </w:rPr>
        <w:t>所以我不会这样做。</w:t>
      </w:r>
    </w:p>
    <w:p w14:paraId="1D0B374A" w14:textId="77777777" w:rsidR="00EC029C" w:rsidRDefault="00000000">
      <w:pPr>
        <w:spacing w:before="281" w:line="242" w:lineRule="auto"/>
        <w:ind w:left="100" w:right="405"/>
        <w:rPr>
          <w:rFonts w:ascii="宋体" w:eastAsia="宋体"/>
          <w:sz w:val="24"/>
          <w:lang w:eastAsia="zh-CN"/>
        </w:rPr>
      </w:pPr>
      <w:r>
        <w:rPr>
          <w:rFonts w:ascii="宋体" w:eastAsia="宋体" w:hint="eastAsia"/>
          <w:spacing w:val="-2"/>
          <w:sz w:val="24"/>
          <w:lang w:eastAsia="zh-CN"/>
        </w:rPr>
        <w:t>以任何方式抵制罪都是好的</w:t>
      </w:r>
      <w:r>
        <w:rPr>
          <w:spacing w:val="-2"/>
          <w:sz w:val="24"/>
          <w:lang w:eastAsia="zh-CN"/>
        </w:rPr>
        <w:t>,</w:t>
      </w:r>
      <w:r>
        <w:rPr>
          <w:rFonts w:ascii="宋体" w:eastAsia="宋体" w:hint="eastAsia"/>
          <w:spacing w:val="-2"/>
          <w:sz w:val="24"/>
          <w:lang w:eastAsia="zh-CN"/>
        </w:rPr>
        <w:t>但如果这是主要原因</w:t>
      </w:r>
      <w:r>
        <w:rPr>
          <w:spacing w:val="-2"/>
          <w:sz w:val="24"/>
          <w:lang w:eastAsia="zh-CN"/>
        </w:rPr>
        <w:t>,</w:t>
      </w:r>
      <w:r>
        <w:rPr>
          <w:rFonts w:ascii="宋体" w:eastAsia="宋体" w:hint="eastAsia"/>
          <w:spacing w:val="-2"/>
          <w:sz w:val="24"/>
          <w:lang w:eastAsia="zh-CN"/>
        </w:rPr>
        <w:t>那就是一件可怜的低级卑鄙的事情</w:t>
      </w:r>
      <w:r>
        <w:rPr>
          <w:spacing w:val="-2"/>
          <w:sz w:val="24"/>
          <w:lang w:eastAsia="zh-CN"/>
        </w:rPr>
        <w:t>,</w:t>
      </w:r>
      <w:r>
        <w:rPr>
          <w:rFonts w:ascii="宋体" w:eastAsia="宋体" w:hint="eastAsia"/>
          <w:spacing w:val="-2"/>
          <w:sz w:val="24"/>
          <w:lang w:eastAsia="zh-CN"/>
        </w:rPr>
        <w:t>表明内心有很多低级</w:t>
      </w:r>
      <w:r>
        <w:rPr>
          <w:spacing w:val="-2"/>
          <w:sz w:val="24"/>
          <w:lang w:eastAsia="zh-CN"/>
        </w:rPr>
        <w:t>,</w:t>
      </w:r>
      <w:r>
        <w:rPr>
          <w:rFonts w:ascii="宋体" w:eastAsia="宋体" w:hint="eastAsia"/>
          <w:spacing w:val="-2"/>
          <w:sz w:val="24"/>
          <w:lang w:eastAsia="zh-CN"/>
        </w:rPr>
        <w:t>以此来抵制罪</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如果我这样做</w:t>
      </w:r>
      <w:r>
        <w:rPr>
          <w:spacing w:val="-2"/>
          <w:sz w:val="24"/>
          <w:lang w:eastAsia="zh-CN"/>
        </w:rPr>
        <w:t>,</w:t>
      </w:r>
      <w:r>
        <w:rPr>
          <w:rFonts w:ascii="宋体" w:eastAsia="宋体" w:hint="eastAsia"/>
          <w:spacing w:val="-2"/>
          <w:sz w:val="24"/>
          <w:lang w:eastAsia="zh-CN"/>
        </w:rPr>
        <w:t>我会被人知道</w:t>
      </w:r>
      <w:r>
        <w:rPr>
          <w:spacing w:val="-2"/>
          <w:sz w:val="24"/>
          <w:lang w:eastAsia="zh-CN"/>
        </w:rPr>
        <w:t>,</w:t>
      </w:r>
      <w:r>
        <w:rPr>
          <w:rFonts w:ascii="宋体" w:eastAsia="宋体" w:hint="eastAsia"/>
          <w:spacing w:val="-2"/>
          <w:sz w:val="24"/>
          <w:lang w:eastAsia="zh-CN"/>
        </w:rPr>
        <w:t>会招致父亲、主人或某个亲爱的朋友的不悦</w:t>
      </w:r>
      <w:r>
        <w:rPr>
          <w:spacing w:val="-2"/>
          <w:sz w:val="24"/>
          <w:lang w:eastAsia="zh-CN"/>
        </w:rPr>
        <w:t>;</w:t>
      </w:r>
      <w:r>
        <w:rPr>
          <w:rFonts w:ascii="宋体" w:eastAsia="宋体" w:hint="eastAsia"/>
          <w:spacing w:val="-2"/>
          <w:sz w:val="24"/>
          <w:lang w:eastAsia="zh-CN"/>
        </w:rPr>
        <w:t>它可能会招致惩罚</w:t>
      </w:r>
      <w:r>
        <w:rPr>
          <w:spacing w:val="-2"/>
          <w:sz w:val="24"/>
          <w:lang w:eastAsia="zh-CN"/>
        </w:rPr>
        <w:t>,</w:t>
      </w:r>
      <w:r>
        <w:rPr>
          <w:rFonts w:ascii="宋体" w:eastAsia="宋体" w:hint="eastAsia"/>
          <w:spacing w:val="-2"/>
          <w:sz w:val="24"/>
          <w:lang w:eastAsia="zh-CN"/>
        </w:rPr>
        <w:t>或者我可能会被赶出家门</w:t>
      </w:r>
      <w:r>
        <w:rPr>
          <w:spacing w:val="-2"/>
          <w:sz w:val="24"/>
          <w:lang w:eastAsia="zh-CN"/>
        </w:rPr>
        <w:t>,</w:t>
      </w:r>
      <w:r>
        <w:rPr>
          <w:rFonts w:ascii="宋体" w:eastAsia="宋体" w:hint="eastAsia"/>
          <w:spacing w:val="-2"/>
          <w:sz w:val="24"/>
          <w:lang w:eastAsia="zh-CN"/>
        </w:rPr>
        <w:t>诸如此类的论点。</w:t>
      </w:r>
    </w:p>
    <w:p w14:paraId="5254C881" w14:textId="77777777" w:rsidR="00EC029C" w:rsidRDefault="00000000">
      <w:pPr>
        <w:spacing w:before="280" w:line="242" w:lineRule="auto"/>
        <w:ind w:left="100" w:right="393"/>
        <w:jc w:val="both"/>
        <w:rPr>
          <w:sz w:val="24"/>
          <w:lang w:eastAsia="zh-CN"/>
        </w:rPr>
      </w:pPr>
      <w:r>
        <w:rPr>
          <w:rFonts w:ascii="宋体" w:eastAsia="宋体" w:hint="eastAsia"/>
          <w:spacing w:val="-2"/>
          <w:sz w:val="24"/>
          <w:lang w:eastAsia="zh-CN"/>
        </w:rPr>
        <w:t>我说这是真的</w:t>
      </w:r>
      <w:r>
        <w:rPr>
          <w:spacing w:val="-2"/>
          <w:sz w:val="24"/>
          <w:lang w:eastAsia="zh-CN"/>
        </w:rPr>
        <w:t>,</w:t>
      </w:r>
      <w:r>
        <w:rPr>
          <w:rFonts w:ascii="宋体" w:eastAsia="宋体" w:hint="eastAsia"/>
          <w:spacing w:val="-2"/>
          <w:sz w:val="24"/>
          <w:lang w:eastAsia="zh-CN"/>
        </w:rPr>
        <w:t>用我们所有的论点来反对罪是好的</w:t>
      </w:r>
      <w:r>
        <w:rPr>
          <w:spacing w:val="-2"/>
          <w:sz w:val="24"/>
          <w:lang w:eastAsia="zh-CN"/>
        </w:rPr>
        <w:t>,</w:t>
      </w:r>
      <w:r>
        <w:rPr>
          <w:rFonts w:ascii="宋体" w:eastAsia="宋体" w:hint="eastAsia"/>
          <w:spacing w:val="-2"/>
          <w:sz w:val="24"/>
          <w:lang w:eastAsia="zh-CN"/>
        </w:rPr>
        <w:t>但当这些是主要的事情时</w:t>
      </w:r>
      <w:r>
        <w:rPr>
          <w:spacing w:val="-2"/>
          <w:sz w:val="24"/>
          <w:lang w:eastAsia="zh-CN"/>
        </w:rPr>
        <w:t>,</w:t>
      </w:r>
      <w:r>
        <w:rPr>
          <w:rFonts w:ascii="宋体" w:eastAsia="宋体" w:hint="eastAsia"/>
          <w:spacing w:val="-2"/>
          <w:sz w:val="24"/>
          <w:lang w:eastAsia="zh-CN"/>
        </w:rPr>
        <w:t>当这些是唯一的理由时</w:t>
      </w:r>
      <w:r>
        <w:rPr>
          <w:spacing w:val="-2"/>
          <w:sz w:val="24"/>
          <w:lang w:eastAsia="zh-CN"/>
        </w:rPr>
        <w:t>,</w:t>
      </w:r>
      <w:r>
        <w:rPr>
          <w:rFonts w:ascii="宋体" w:eastAsia="宋体" w:hint="eastAsia"/>
          <w:spacing w:val="-2"/>
          <w:sz w:val="24"/>
          <w:lang w:eastAsia="zh-CN"/>
        </w:rPr>
        <w:t>它使你远离你内心渴望的邪恶</w:t>
      </w:r>
      <w:r>
        <w:rPr>
          <w:spacing w:val="-2"/>
          <w:sz w:val="24"/>
          <w:lang w:eastAsia="zh-CN"/>
        </w:rPr>
        <w:t>;</w:t>
      </w:r>
      <w:r>
        <w:rPr>
          <w:rFonts w:ascii="宋体" w:eastAsia="宋体" w:hint="eastAsia"/>
          <w:spacing w:val="-2"/>
          <w:sz w:val="24"/>
          <w:lang w:eastAsia="zh-CN"/>
        </w:rPr>
        <w:t>如果你能确定它不会被人知道</w:t>
      </w:r>
      <w:r>
        <w:rPr>
          <w:spacing w:val="-2"/>
          <w:sz w:val="24"/>
          <w:lang w:eastAsia="zh-CN"/>
        </w:rPr>
        <w:t>,</w:t>
      </w:r>
      <w:r>
        <w:rPr>
          <w:rFonts w:ascii="宋体" w:eastAsia="宋体" w:hint="eastAsia"/>
          <w:spacing w:val="-2"/>
          <w:sz w:val="24"/>
          <w:lang w:eastAsia="zh-CN"/>
        </w:rPr>
        <w:t>你不会因此而感到羞愧</w:t>
      </w:r>
      <w:r>
        <w:rPr>
          <w:spacing w:val="-2"/>
          <w:sz w:val="24"/>
          <w:lang w:eastAsia="zh-CN"/>
        </w:rPr>
        <w:t>,</w:t>
      </w:r>
      <w:r>
        <w:rPr>
          <w:rFonts w:ascii="宋体" w:eastAsia="宋体" w:hint="eastAsia"/>
          <w:spacing w:val="-2"/>
          <w:sz w:val="24"/>
          <w:lang w:eastAsia="zh-CN"/>
        </w:rPr>
        <w:t>也不会招致某个朋友的不悦</w:t>
      </w:r>
      <w:r>
        <w:rPr>
          <w:spacing w:val="-2"/>
          <w:sz w:val="24"/>
          <w:lang w:eastAsia="zh-CN"/>
        </w:rPr>
        <w:t>,</w:t>
      </w:r>
      <w:r>
        <w:rPr>
          <w:rFonts w:ascii="宋体" w:eastAsia="宋体" w:hint="eastAsia"/>
          <w:spacing w:val="-2"/>
          <w:sz w:val="24"/>
          <w:lang w:eastAsia="zh-CN"/>
        </w:rPr>
        <w:t>你就会很乐意去尝试</w:t>
      </w:r>
      <w:r>
        <w:rPr>
          <w:spacing w:val="-2"/>
          <w:sz w:val="24"/>
          <w:lang w:eastAsia="zh-CN"/>
        </w:rPr>
        <w:t>;</w:t>
      </w:r>
      <w:r>
        <w:rPr>
          <w:rFonts w:ascii="宋体" w:eastAsia="宋体" w:hint="eastAsia"/>
          <w:spacing w:val="-2"/>
          <w:sz w:val="24"/>
          <w:lang w:eastAsia="zh-CN"/>
        </w:rPr>
        <w:t>你能吗</w:t>
      </w:r>
      <w:r>
        <w:rPr>
          <w:spacing w:val="-2"/>
          <w:sz w:val="24"/>
          <w:lang w:eastAsia="zh-CN"/>
        </w:rPr>
        <w:t>?</w:t>
      </w:r>
    </w:p>
    <w:p w14:paraId="199CE6AA" w14:textId="77777777" w:rsidR="00EC029C" w:rsidRDefault="00EC029C">
      <w:pPr>
        <w:pStyle w:val="a3"/>
        <w:spacing w:before="10"/>
        <w:ind w:left="0"/>
        <w:jc w:val="left"/>
        <w:rPr>
          <w:sz w:val="24"/>
          <w:lang w:eastAsia="zh-CN"/>
        </w:rPr>
      </w:pPr>
    </w:p>
    <w:p w14:paraId="3349CD84" w14:textId="77777777" w:rsidR="00EC029C" w:rsidRDefault="00000000">
      <w:pPr>
        <w:spacing w:line="242" w:lineRule="auto"/>
        <w:ind w:left="100" w:right="471"/>
        <w:jc w:val="both"/>
        <w:rPr>
          <w:rFonts w:ascii="宋体" w:eastAsia="宋体"/>
          <w:sz w:val="24"/>
          <w:lang w:eastAsia="zh-CN"/>
        </w:rPr>
      </w:pP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要知道</w:t>
      </w:r>
      <w:r>
        <w:rPr>
          <w:spacing w:val="-2"/>
          <w:sz w:val="24"/>
          <w:lang w:eastAsia="zh-CN"/>
        </w:rPr>
        <w:t>,</w:t>
      </w:r>
      <w:r>
        <w:rPr>
          <w:rFonts w:ascii="宋体" w:eastAsia="宋体" w:hint="eastAsia"/>
          <w:spacing w:val="-2"/>
          <w:sz w:val="24"/>
          <w:lang w:eastAsia="zh-CN"/>
        </w:rPr>
        <w:t>除了这些理由之外</w:t>
      </w:r>
      <w:r>
        <w:rPr>
          <w:spacing w:val="-2"/>
          <w:sz w:val="24"/>
          <w:lang w:eastAsia="zh-CN"/>
        </w:rPr>
        <w:t>,</w:t>
      </w:r>
      <w:r>
        <w:rPr>
          <w:rFonts w:ascii="宋体" w:eastAsia="宋体" w:hint="eastAsia"/>
          <w:spacing w:val="-2"/>
          <w:sz w:val="24"/>
          <w:lang w:eastAsia="zh-CN"/>
        </w:rPr>
        <w:t>你没有其他理由来阻止你犯罪</w:t>
      </w:r>
      <w:r>
        <w:rPr>
          <w:spacing w:val="-2"/>
          <w:sz w:val="24"/>
          <w:lang w:eastAsia="zh-CN"/>
        </w:rPr>
        <w:t>,</w:t>
      </w:r>
      <w:r>
        <w:rPr>
          <w:rFonts w:ascii="宋体" w:eastAsia="宋体" w:hint="eastAsia"/>
          <w:spacing w:val="-2"/>
          <w:sz w:val="24"/>
          <w:lang w:eastAsia="zh-CN"/>
        </w:rPr>
        <w:t>那你就有一颗卑鄙的心。然而要知道</w:t>
      </w:r>
      <w:r>
        <w:rPr>
          <w:spacing w:val="-2"/>
          <w:sz w:val="24"/>
          <w:lang w:eastAsia="zh-CN"/>
        </w:rPr>
        <w:t>,</w:t>
      </w:r>
      <w:r>
        <w:rPr>
          <w:rFonts w:ascii="宋体" w:eastAsia="宋体" w:hint="eastAsia"/>
          <w:spacing w:val="-2"/>
          <w:sz w:val="24"/>
          <w:lang w:eastAsia="zh-CN"/>
        </w:rPr>
        <w:t>如果你真的是一个基督徒</w:t>
      </w:r>
      <w:r>
        <w:rPr>
          <w:spacing w:val="-2"/>
          <w:sz w:val="24"/>
          <w:lang w:eastAsia="zh-CN"/>
        </w:rPr>
        <w:t>,</w:t>
      </w:r>
      <w:r>
        <w:rPr>
          <w:rFonts w:ascii="宋体" w:eastAsia="宋体" w:hint="eastAsia"/>
          <w:spacing w:val="-2"/>
          <w:sz w:val="24"/>
          <w:lang w:eastAsia="zh-CN"/>
        </w:rPr>
        <w:t>上帝已经正确地向你揭示了罪</w:t>
      </w:r>
      <w:r>
        <w:rPr>
          <w:spacing w:val="-2"/>
          <w:sz w:val="24"/>
          <w:lang w:eastAsia="zh-CN"/>
        </w:rPr>
        <w:t>,</w:t>
      </w:r>
      <w:r>
        <w:rPr>
          <w:rFonts w:ascii="宋体" w:eastAsia="宋体" w:hint="eastAsia"/>
          <w:spacing w:val="-2"/>
          <w:sz w:val="24"/>
          <w:lang w:eastAsia="zh-CN"/>
        </w:rPr>
        <w:t>你就会上升得更高</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我要与上帝打交道</w:t>
      </w:r>
      <w:r>
        <w:rPr>
          <w:spacing w:val="-2"/>
          <w:sz w:val="24"/>
          <w:lang w:eastAsia="zh-CN"/>
        </w:rPr>
        <w:t>,</w:t>
      </w:r>
      <w:r>
        <w:rPr>
          <w:rFonts w:ascii="宋体" w:eastAsia="宋体" w:hint="eastAsia"/>
          <w:spacing w:val="-2"/>
          <w:sz w:val="24"/>
          <w:lang w:eastAsia="zh-CN"/>
        </w:rPr>
        <w:t>一个无限荣耀的第一存在</w:t>
      </w:r>
      <w:r>
        <w:rPr>
          <w:spacing w:val="-2"/>
          <w:sz w:val="24"/>
          <w:lang w:eastAsia="zh-CN"/>
        </w:rPr>
        <w:t>,</w:t>
      </w:r>
      <w:r>
        <w:rPr>
          <w:rFonts w:ascii="宋体" w:eastAsia="宋体" w:hint="eastAsia"/>
          <w:spacing w:val="-2"/>
          <w:sz w:val="24"/>
          <w:lang w:eastAsia="zh-CN"/>
        </w:rPr>
        <w:t>如果罪只是打击这个无限荣耀永恒的一切事物的第一存在</w:t>
      </w:r>
      <w:r>
        <w:rPr>
          <w:spacing w:val="-2"/>
          <w:sz w:val="24"/>
          <w:lang w:eastAsia="zh-CN"/>
        </w:rPr>
        <w:t>,</w:t>
      </w:r>
      <w:r>
        <w:rPr>
          <w:rFonts w:ascii="宋体" w:eastAsia="宋体" w:hint="eastAsia"/>
          <w:spacing w:val="-2"/>
          <w:sz w:val="24"/>
          <w:lang w:eastAsia="zh-CN"/>
        </w:rPr>
        <w:t>那么无论我变成什么样子</w:t>
      </w:r>
      <w:r>
        <w:rPr>
          <w:spacing w:val="-2"/>
          <w:sz w:val="24"/>
          <w:lang w:eastAsia="zh-CN"/>
        </w:rPr>
        <w:t>,</w:t>
      </w:r>
      <w:r>
        <w:rPr>
          <w:rFonts w:ascii="宋体" w:eastAsia="宋体" w:hint="eastAsia"/>
          <w:spacing w:val="-2"/>
          <w:sz w:val="24"/>
          <w:lang w:eastAsia="zh-CN"/>
        </w:rPr>
        <w:t>我都会避免罪</w:t>
      </w:r>
      <w:r>
        <w:rPr>
          <w:spacing w:val="-2"/>
          <w:sz w:val="24"/>
          <w:lang w:eastAsia="zh-CN"/>
        </w:rPr>
        <w:t>;</w:t>
      </w: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无论我遭受什么</w:t>
      </w:r>
      <w:r>
        <w:rPr>
          <w:spacing w:val="-2"/>
          <w:sz w:val="24"/>
          <w:lang w:eastAsia="zh-CN"/>
        </w:rPr>
        <w:t>,</w:t>
      </w:r>
      <w:r>
        <w:rPr>
          <w:rFonts w:ascii="宋体" w:eastAsia="宋体" w:hint="eastAsia"/>
          <w:spacing w:val="-2"/>
          <w:sz w:val="24"/>
          <w:lang w:eastAsia="zh-CN"/>
        </w:rPr>
        <w:t>我都不会与它有牵连</w:t>
      </w:r>
      <w:r>
        <w:rPr>
          <w:spacing w:val="-2"/>
          <w:sz w:val="24"/>
          <w:lang w:eastAsia="zh-CN"/>
        </w:rPr>
        <w:t>:</w:t>
      </w:r>
      <w:r>
        <w:rPr>
          <w:rFonts w:ascii="宋体" w:eastAsia="宋体" w:hint="eastAsia"/>
          <w:spacing w:val="-2"/>
          <w:sz w:val="24"/>
          <w:lang w:eastAsia="zh-CN"/>
        </w:rPr>
        <w:t>这是一个崇高的精神</w:t>
      </w:r>
      <w:r>
        <w:rPr>
          <w:spacing w:val="-2"/>
          <w:sz w:val="24"/>
          <w:lang w:eastAsia="zh-CN"/>
        </w:rPr>
        <w:t>;</w:t>
      </w:r>
      <w:r>
        <w:rPr>
          <w:rFonts w:ascii="宋体" w:eastAsia="宋体" w:hint="eastAsia"/>
          <w:spacing w:val="-2"/>
          <w:sz w:val="24"/>
          <w:lang w:eastAsia="zh-CN"/>
        </w:rPr>
        <w:t>这颗心似乎能抵御罪恶。</w:t>
      </w:r>
    </w:p>
    <w:p w14:paraId="315E1EEA" w14:textId="77777777" w:rsidR="00EC029C" w:rsidRDefault="00000000">
      <w:pPr>
        <w:spacing w:before="283" w:line="242" w:lineRule="auto"/>
        <w:ind w:left="100" w:right="378"/>
        <w:rPr>
          <w:rFonts w:ascii="宋体" w:eastAsia="宋体"/>
          <w:sz w:val="24"/>
          <w:lang w:eastAsia="zh-CN"/>
        </w:rPr>
      </w:pPr>
      <w:r>
        <w:rPr>
          <w:rFonts w:ascii="宋体" w:eastAsia="宋体" w:hint="eastAsia"/>
          <w:spacing w:val="-2"/>
          <w:sz w:val="24"/>
          <w:lang w:eastAsia="zh-CN"/>
        </w:rPr>
        <w:t>唉</w:t>
      </w:r>
      <w:r>
        <w:rPr>
          <w:spacing w:val="-2"/>
          <w:sz w:val="24"/>
          <w:lang w:eastAsia="zh-CN"/>
        </w:rPr>
        <w:t>!</w:t>
      </w:r>
      <w:r>
        <w:rPr>
          <w:rFonts w:ascii="宋体" w:eastAsia="宋体" w:hint="eastAsia"/>
          <w:spacing w:val="-2"/>
          <w:sz w:val="24"/>
          <w:lang w:eastAsia="zh-CN"/>
        </w:rPr>
        <w:t>许多人抵制罪恶的那些可怜的低级理由</w:t>
      </w:r>
      <w:r>
        <w:rPr>
          <w:spacing w:val="-2"/>
          <w:sz w:val="24"/>
          <w:lang w:eastAsia="zh-CN"/>
        </w:rPr>
        <w:t>;</w:t>
      </w:r>
      <w:r>
        <w:rPr>
          <w:rFonts w:ascii="宋体" w:eastAsia="宋体" w:hint="eastAsia"/>
          <w:spacing w:val="-2"/>
          <w:sz w:val="24"/>
          <w:lang w:eastAsia="zh-CN"/>
        </w:rPr>
        <w:t>虽然他们可能在一个微弱的试探面前坚持一点</w:t>
      </w:r>
      <w:r>
        <w:rPr>
          <w:spacing w:val="-2"/>
          <w:sz w:val="24"/>
          <w:lang w:eastAsia="zh-CN"/>
        </w:rPr>
        <w:t>,</w:t>
      </w:r>
      <w:r>
        <w:rPr>
          <w:rFonts w:ascii="宋体" w:eastAsia="宋体" w:hint="eastAsia"/>
          <w:spacing w:val="-2"/>
          <w:sz w:val="24"/>
          <w:lang w:eastAsia="zh-CN"/>
        </w:rPr>
        <w:t>但如果有一个强大的试探来临</w:t>
      </w:r>
      <w:r>
        <w:rPr>
          <w:spacing w:val="-2"/>
          <w:sz w:val="24"/>
          <w:lang w:eastAsia="zh-CN"/>
        </w:rPr>
        <w:t>,</w:t>
      </w:r>
      <w:r>
        <w:rPr>
          <w:rFonts w:ascii="宋体" w:eastAsia="宋体" w:hint="eastAsia"/>
          <w:spacing w:val="-2"/>
          <w:sz w:val="24"/>
          <w:lang w:eastAsia="zh-CN"/>
        </w:rPr>
        <w:t>很快就会突破篱笆</w:t>
      </w:r>
      <w:r>
        <w:rPr>
          <w:spacing w:val="-2"/>
          <w:sz w:val="24"/>
          <w:lang w:eastAsia="zh-CN"/>
        </w:rPr>
        <w:t>:</w:t>
      </w:r>
      <w:r>
        <w:rPr>
          <w:rFonts w:ascii="宋体" w:eastAsia="宋体" w:hint="eastAsia"/>
          <w:spacing w:val="-2"/>
          <w:sz w:val="24"/>
          <w:lang w:eastAsia="zh-CN"/>
        </w:rPr>
        <w:t>所有那些可怜的低级理由和论点</w:t>
      </w:r>
      <w:r>
        <w:rPr>
          <w:spacing w:val="-2"/>
          <w:sz w:val="24"/>
          <w:lang w:eastAsia="zh-CN"/>
        </w:rPr>
        <w:t>,</w:t>
      </w:r>
      <w:r>
        <w:rPr>
          <w:rFonts w:ascii="宋体" w:eastAsia="宋体" w:hint="eastAsia"/>
          <w:spacing w:val="-2"/>
          <w:sz w:val="24"/>
          <w:lang w:eastAsia="zh-CN"/>
        </w:rPr>
        <w:t>试探很快就会突破它们。但是当内心被提升到以如此崇高的理由来反对罪时</w:t>
      </w:r>
      <w:r>
        <w:rPr>
          <w:spacing w:val="-2"/>
          <w:sz w:val="24"/>
          <w:lang w:eastAsia="zh-CN"/>
        </w:rPr>
        <w:t>,</w:t>
      </w:r>
      <w:r>
        <w:rPr>
          <w:rFonts w:ascii="宋体" w:eastAsia="宋体" w:hint="eastAsia"/>
          <w:spacing w:val="-2"/>
          <w:sz w:val="24"/>
          <w:lang w:eastAsia="zh-CN"/>
        </w:rPr>
        <w:t>这肯定表明一颗被上帝真正提升的心</w:t>
      </w:r>
      <w:r>
        <w:rPr>
          <w:spacing w:val="-2"/>
          <w:sz w:val="24"/>
          <w:lang w:eastAsia="zh-CN"/>
        </w:rPr>
        <w:t>,</w:t>
      </w:r>
      <w:r>
        <w:rPr>
          <w:rFonts w:ascii="宋体" w:eastAsia="宋体" w:hint="eastAsia"/>
          <w:spacing w:val="-2"/>
          <w:sz w:val="24"/>
          <w:lang w:eastAsia="zh-CN"/>
        </w:rPr>
        <w:t>这样的人更有可能以不同于其他人的方式经受住试探。</w:t>
      </w:r>
    </w:p>
    <w:p w14:paraId="02D4C84F" w14:textId="77777777" w:rsidR="00EC029C" w:rsidRDefault="00000000">
      <w:pPr>
        <w:spacing w:before="284" w:line="242" w:lineRule="auto"/>
        <w:ind w:left="100" w:right="328"/>
        <w:rPr>
          <w:rFonts w:ascii="宋体" w:eastAsia="宋体"/>
          <w:sz w:val="24"/>
          <w:lang w:eastAsia="zh-CN"/>
        </w:rPr>
      </w:pPr>
      <w:r>
        <w:rPr>
          <w:rFonts w:ascii="宋体" w:eastAsia="宋体" w:hint="eastAsia"/>
          <w:sz w:val="24"/>
          <w:lang w:eastAsia="zh-CN"/>
        </w:rPr>
        <w:t>当内心被这种想法占据时</w:t>
      </w:r>
      <w:r>
        <w:rPr>
          <w:spacing w:val="-3"/>
          <w:sz w:val="24"/>
          <w:lang w:eastAsia="zh-CN"/>
        </w:rPr>
        <w:t>,</w:t>
      </w:r>
      <w:r>
        <w:rPr>
          <w:rFonts w:ascii="宋体" w:eastAsia="宋体" w:hint="eastAsia"/>
          <w:sz w:val="24"/>
          <w:lang w:eastAsia="zh-CN"/>
        </w:rPr>
        <w:t>它可能无法像其他人那样与试探讨价还价和推理</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这个违背上帝的罪的原则会充满一个男人或女人的内心</w:t>
      </w:r>
      <w:r>
        <w:rPr>
          <w:spacing w:val="-3"/>
          <w:sz w:val="24"/>
          <w:lang w:eastAsia="zh-CN"/>
        </w:rPr>
        <w:t>,</w:t>
      </w:r>
      <w:r>
        <w:rPr>
          <w:rFonts w:ascii="宋体" w:eastAsia="宋体" w:hint="eastAsia"/>
          <w:sz w:val="24"/>
          <w:lang w:eastAsia="zh-CN"/>
        </w:rPr>
        <w:t>以至于尽管它不站在推理和回答每一件事的立场上</w:t>
      </w:r>
      <w:r>
        <w:rPr>
          <w:spacing w:val="-3"/>
          <w:sz w:val="24"/>
          <w:lang w:eastAsia="zh-CN"/>
        </w:rPr>
        <w:t>,</w:t>
      </w:r>
      <w:r>
        <w:rPr>
          <w:rFonts w:ascii="宋体" w:eastAsia="宋体" w:hint="eastAsia"/>
          <w:sz w:val="24"/>
          <w:lang w:eastAsia="zh-CN"/>
        </w:rPr>
        <w:t>但它会爆发出来</w:t>
      </w:r>
      <w:r>
        <w:rPr>
          <w:sz w:val="24"/>
          <w:lang w:eastAsia="zh-CN"/>
        </w:rPr>
        <w:t>,</w:t>
      </w:r>
      <w:r>
        <w:rPr>
          <w:rFonts w:ascii="宋体" w:eastAsia="宋体" w:hint="eastAsia"/>
          <w:sz w:val="24"/>
          <w:lang w:eastAsia="zh-CN"/>
        </w:rPr>
        <w:t>要么流泪</w:t>
      </w:r>
      <w:r>
        <w:rPr>
          <w:sz w:val="24"/>
          <w:lang w:eastAsia="zh-CN"/>
        </w:rPr>
        <w:t>,</w:t>
      </w:r>
      <w:r>
        <w:rPr>
          <w:rFonts w:ascii="宋体" w:eastAsia="宋体" w:hint="eastAsia"/>
          <w:sz w:val="24"/>
          <w:lang w:eastAsia="zh-CN"/>
        </w:rPr>
        <w:t>要么哀叹自己被试探困扰</w:t>
      </w:r>
      <w:r>
        <w:rPr>
          <w:spacing w:val="1"/>
          <w:sz w:val="24"/>
          <w:lang w:eastAsia="zh-CN"/>
        </w:rPr>
        <w:t>;</w:t>
      </w:r>
      <w:r>
        <w:rPr>
          <w:rFonts w:ascii="宋体" w:eastAsia="宋体" w:hint="eastAsia"/>
          <w:spacing w:val="-2"/>
          <w:sz w:val="24"/>
          <w:lang w:eastAsia="zh-CN"/>
        </w:rPr>
        <w:t>要么爆发出对抗它的决心。</w:t>
      </w:r>
    </w:p>
    <w:p w14:paraId="3815353F"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20A894B9" w14:textId="77777777" w:rsidR="00EC029C" w:rsidRDefault="00000000">
      <w:pPr>
        <w:spacing w:before="62" w:line="242" w:lineRule="auto"/>
        <w:ind w:left="100" w:right="340"/>
        <w:rPr>
          <w:rFonts w:ascii="宋体" w:eastAsia="宋体"/>
          <w:sz w:val="24"/>
          <w:lang w:eastAsia="zh-CN"/>
        </w:rPr>
      </w:pPr>
      <w:r>
        <w:rPr>
          <w:rFonts w:ascii="宋体" w:eastAsia="宋体" w:hint="eastAsia"/>
          <w:sz w:val="24"/>
          <w:lang w:eastAsia="zh-CN"/>
        </w:rPr>
        <w:lastRenderedPageBreak/>
        <w:t>我记得《殉道者之书》中报道了一个很好的故事</w:t>
      </w:r>
      <w:r>
        <w:rPr>
          <w:spacing w:val="-3"/>
          <w:sz w:val="24"/>
          <w:lang w:eastAsia="zh-CN"/>
        </w:rPr>
        <w:t>,</w:t>
      </w:r>
      <w:r>
        <w:rPr>
          <w:rFonts w:ascii="宋体" w:eastAsia="宋体" w:hint="eastAsia"/>
          <w:sz w:val="24"/>
          <w:lang w:eastAsia="zh-CN"/>
        </w:rPr>
        <w:t>你可以在爱德华国王的生平中找到它</w:t>
      </w:r>
      <w:r>
        <w:rPr>
          <w:spacing w:val="1"/>
          <w:sz w:val="24"/>
          <w:lang w:eastAsia="zh-CN"/>
        </w:rPr>
        <w:t>;</w:t>
      </w:r>
      <w:r>
        <w:rPr>
          <w:rFonts w:ascii="宋体" w:eastAsia="宋体" w:hint="eastAsia"/>
          <w:sz w:val="24"/>
          <w:lang w:eastAsia="zh-CN"/>
        </w:rPr>
        <w:t>那个年轻的王子</w:t>
      </w:r>
      <w:r>
        <w:rPr>
          <w:spacing w:val="-3"/>
          <w:sz w:val="24"/>
          <w:lang w:eastAsia="zh-CN"/>
        </w:rPr>
        <w:t>,</w:t>
      </w:r>
      <w:r>
        <w:rPr>
          <w:rFonts w:ascii="宋体" w:eastAsia="宋体" w:hint="eastAsia"/>
          <w:sz w:val="24"/>
          <w:lang w:eastAsia="zh-CN"/>
        </w:rPr>
        <w:t>在大约</w:t>
      </w:r>
      <w:r>
        <w:rPr>
          <w:sz w:val="24"/>
          <w:lang w:eastAsia="zh-CN"/>
        </w:rPr>
        <w:t>15</w:t>
      </w:r>
      <w:r>
        <w:rPr>
          <w:rFonts w:ascii="宋体" w:eastAsia="宋体" w:hint="eastAsia"/>
          <w:sz w:val="24"/>
          <w:lang w:eastAsia="zh-CN"/>
        </w:rPr>
        <w:t>岁时去世</w:t>
      </w:r>
      <w:r>
        <w:rPr>
          <w:sz w:val="24"/>
          <w:lang w:eastAsia="zh-CN"/>
        </w:rPr>
        <w:t>,</w:t>
      </w:r>
      <w:r>
        <w:rPr>
          <w:rFonts w:ascii="宋体" w:eastAsia="宋体" w:hint="eastAsia"/>
          <w:sz w:val="24"/>
          <w:lang w:eastAsia="zh-CN"/>
        </w:rPr>
        <w:t>在他那个时代</w:t>
      </w:r>
      <w:r>
        <w:rPr>
          <w:sz w:val="24"/>
          <w:lang w:eastAsia="zh-CN"/>
        </w:rPr>
        <w:t>,</w:t>
      </w:r>
      <w:r>
        <w:rPr>
          <w:rFonts w:ascii="宋体" w:eastAsia="宋体" w:hint="eastAsia"/>
          <w:sz w:val="24"/>
          <w:lang w:eastAsia="zh-CN"/>
        </w:rPr>
        <w:t>有两位主教</w:t>
      </w:r>
      <w:r>
        <w:rPr>
          <w:spacing w:val="-2"/>
          <w:sz w:val="24"/>
          <w:lang w:eastAsia="zh-CN"/>
        </w:rPr>
        <w:t>(</w:t>
      </w:r>
      <w:r>
        <w:rPr>
          <w:rFonts w:ascii="宋体" w:eastAsia="宋体" w:hint="eastAsia"/>
          <w:sz w:val="24"/>
          <w:lang w:eastAsia="zh-CN"/>
        </w:rPr>
        <w:t>在其他方面是好人</w:t>
      </w:r>
      <w:r>
        <w:rPr>
          <w:sz w:val="24"/>
          <w:lang w:eastAsia="zh-CN"/>
        </w:rPr>
        <w:t>,</w:t>
      </w:r>
      <w:r>
        <w:rPr>
          <w:rFonts w:ascii="宋体" w:eastAsia="宋体" w:hint="eastAsia"/>
          <w:sz w:val="24"/>
          <w:lang w:eastAsia="zh-CN"/>
        </w:rPr>
        <w:t>并被证明是殉道者</w:t>
      </w:r>
      <w:r>
        <w:rPr>
          <w:spacing w:val="-3"/>
          <w:sz w:val="24"/>
          <w:lang w:eastAsia="zh-CN"/>
        </w:rPr>
        <w:t>,</w:t>
      </w:r>
      <w:r>
        <w:rPr>
          <w:rFonts w:ascii="宋体" w:eastAsia="宋体" w:hint="eastAsia"/>
          <w:sz w:val="24"/>
          <w:lang w:eastAsia="zh-CN"/>
        </w:rPr>
        <w:t>但你可以看到在那些时代最好的人是什么样子</w:t>
      </w:r>
      <w:r>
        <w:rPr>
          <w:sz w:val="24"/>
          <w:lang w:eastAsia="zh-CN"/>
        </w:rPr>
        <w:t>),</w:t>
      </w:r>
      <w:r>
        <w:rPr>
          <w:rFonts w:ascii="宋体" w:eastAsia="宋体" w:hint="eastAsia"/>
          <w:sz w:val="24"/>
          <w:lang w:eastAsia="zh-CN"/>
        </w:rPr>
        <w:t>他们来说服国王同意容忍弥撒</w:t>
      </w:r>
      <w:r>
        <w:rPr>
          <w:sz w:val="24"/>
          <w:lang w:eastAsia="zh-CN"/>
        </w:rPr>
        <w:t>,</w:t>
      </w:r>
      <w:r>
        <w:rPr>
          <w:rFonts w:ascii="宋体" w:eastAsia="宋体" w:hint="eastAsia"/>
          <w:sz w:val="24"/>
          <w:lang w:eastAsia="zh-CN"/>
        </w:rPr>
        <w:t>这只是为了他的妹妹</w:t>
      </w:r>
      <w:r>
        <w:rPr>
          <w:spacing w:val="-3"/>
          <w:sz w:val="24"/>
          <w:lang w:eastAsia="zh-CN"/>
        </w:rPr>
        <w:t>,</w:t>
      </w:r>
      <w:r>
        <w:rPr>
          <w:rFonts w:ascii="宋体" w:eastAsia="宋体" w:hint="eastAsia"/>
          <w:sz w:val="24"/>
          <w:lang w:eastAsia="zh-CN"/>
        </w:rPr>
        <w:t>而不是为了整个王国</w:t>
      </w:r>
      <w:r>
        <w:rPr>
          <w:sz w:val="24"/>
          <w:lang w:eastAsia="zh-CN"/>
        </w:rPr>
        <w:t>,</w:t>
      </w:r>
      <w:r>
        <w:rPr>
          <w:rFonts w:ascii="宋体" w:eastAsia="宋体" w:hint="eastAsia"/>
          <w:sz w:val="24"/>
          <w:lang w:eastAsia="zh-CN"/>
        </w:rPr>
        <w:t>而只是为了他自己的妹妹</w:t>
      </w:r>
      <w:r>
        <w:rPr>
          <w:sz w:val="24"/>
          <w:lang w:eastAsia="zh-CN"/>
        </w:rPr>
        <w:t>,</w:t>
      </w:r>
      <w:r>
        <w:rPr>
          <w:rFonts w:ascii="宋体" w:eastAsia="宋体" w:hint="eastAsia"/>
          <w:sz w:val="24"/>
          <w:lang w:eastAsia="zh-CN"/>
        </w:rPr>
        <w:t>同意在她的礼拜堂里容忍它</w:t>
      </w:r>
      <w:r>
        <w:rPr>
          <w:spacing w:val="-3"/>
          <w:sz w:val="24"/>
          <w:lang w:eastAsia="zh-CN"/>
        </w:rPr>
        <w:t>,</w:t>
      </w:r>
      <w:r>
        <w:rPr>
          <w:rFonts w:ascii="宋体" w:eastAsia="宋体" w:hint="eastAsia"/>
          <w:sz w:val="24"/>
          <w:lang w:eastAsia="zh-CN"/>
        </w:rPr>
        <w:t>他虽然年轻</w:t>
      </w:r>
      <w:r>
        <w:rPr>
          <w:sz w:val="24"/>
          <w:lang w:eastAsia="zh-CN"/>
        </w:rPr>
        <w:t>,</w:t>
      </w:r>
      <w:r>
        <w:rPr>
          <w:rFonts w:ascii="宋体" w:eastAsia="宋体" w:hint="eastAsia"/>
          <w:sz w:val="24"/>
          <w:lang w:eastAsia="zh-CN"/>
        </w:rPr>
        <w:t>却坚持反对</w:t>
      </w:r>
      <w:r>
        <w:rPr>
          <w:sz w:val="24"/>
          <w:lang w:eastAsia="zh-CN"/>
        </w:rPr>
        <w:t>,</w:t>
      </w:r>
      <w:r>
        <w:rPr>
          <w:rFonts w:ascii="宋体" w:eastAsia="宋体" w:hint="eastAsia"/>
          <w:sz w:val="24"/>
          <w:lang w:eastAsia="zh-CN"/>
        </w:rPr>
        <w:t>认为这是对上帝的不敬</w:t>
      </w:r>
      <w:r>
        <w:rPr>
          <w:spacing w:val="1"/>
          <w:sz w:val="24"/>
          <w:lang w:eastAsia="zh-CN"/>
        </w:rPr>
        <w:t>;</w:t>
      </w:r>
      <w:r>
        <w:rPr>
          <w:rFonts w:ascii="宋体" w:eastAsia="宋体" w:hint="eastAsia"/>
          <w:sz w:val="24"/>
          <w:lang w:eastAsia="zh-CN"/>
        </w:rPr>
        <w:t>好吧</w:t>
      </w:r>
      <w:r>
        <w:rPr>
          <w:spacing w:val="-3"/>
          <w:sz w:val="24"/>
          <w:lang w:eastAsia="zh-CN"/>
        </w:rPr>
        <w:t>,</w:t>
      </w:r>
      <w:r>
        <w:rPr>
          <w:rFonts w:ascii="宋体" w:eastAsia="宋体" w:hint="eastAsia"/>
          <w:sz w:val="24"/>
          <w:lang w:eastAsia="zh-CN"/>
        </w:rPr>
        <w:t>他们恳求并与他讨论</w:t>
      </w:r>
      <w:r>
        <w:rPr>
          <w:sz w:val="24"/>
          <w:lang w:eastAsia="zh-CN"/>
        </w:rPr>
        <w:t>,</w:t>
      </w:r>
      <w:r>
        <w:rPr>
          <w:rFonts w:ascii="宋体" w:eastAsia="宋体" w:hint="eastAsia"/>
          <w:sz w:val="24"/>
          <w:lang w:eastAsia="zh-CN"/>
        </w:rPr>
        <w:t>告诉他这在国家政策上是最好的</w:t>
      </w:r>
      <w:r>
        <w:rPr>
          <w:spacing w:val="-3"/>
          <w:sz w:val="24"/>
          <w:lang w:eastAsia="zh-CN"/>
        </w:rPr>
        <w:t>,</w:t>
      </w:r>
      <w:r>
        <w:rPr>
          <w:rFonts w:ascii="宋体" w:eastAsia="宋体" w:hint="eastAsia"/>
          <w:sz w:val="24"/>
          <w:lang w:eastAsia="zh-CN"/>
        </w:rPr>
        <w:t>并用其他理由来说服容忍教皇制度</w:t>
      </w:r>
      <w:r>
        <w:rPr>
          <w:spacing w:val="1"/>
          <w:sz w:val="24"/>
          <w:lang w:eastAsia="zh-CN"/>
        </w:rPr>
        <w:t>(</w:t>
      </w:r>
      <w:r>
        <w:rPr>
          <w:rFonts w:ascii="宋体" w:eastAsia="宋体" w:hint="eastAsia"/>
          <w:sz w:val="24"/>
          <w:lang w:eastAsia="zh-CN"/>
        </w:rPr>
        <w:t>因此你看到这些人在这些方面是什么样的人</w:t>
      </w:r>
      <w:r>
        <w:rPr>
          <w:spacing w:val="-3"/>
          <w:sz w:val="24"/>
          <w:lang w:eastAsia="zh-CN"/>
        </w:rPr>
        <w:t>,</w:t>
      </w:r>
      <w:r>
        <w:rPr>
          <w:rFonts w:ascii="宋体" w:eastAsia="宋体" w:hint="eastAsia"/>
          <w:sz w:val="24"/>
          <w:lang w:eastAsia="zh-CN"/>
        </w:rPr>
        <w:t>如果你不知道</w:t>
      </w:r>
      <w:r>
        <w:rPr>
          <w:sz w:val="24"/>
          <w:lang w:eastAsia="zh-CN"/>
        </w:rPr>
        <w:t>,</w:t>
      </w:r>
      <w:r>
        <w:rPr>
          <w:rFonts w:ascii="宋体" w:eastAsia="宋体" w:hint="eastAsia"/>
          <w:sz w:val="24"/>
          <w:lang w:eastAsia="zh-CN"/>
        </w:rPr>
        <w:t>你很可能在这方面知道更多关于这些方式的事情</w:t>
      </w:r>
      <w:r>
        <w:rPr>
          <w:sz w:val="24"/>
          <w:lang w:eastAsia="zh-CN"/>
        </w:rPr>
        <w:t>),</w:t>
      </w:r>
      <w:r>
        <w:rPr>
          <w:rFonts w:ascii="宋体" w:eastAsia="宋体" w:hint="eastAsia"/>
          <w:sz w:val="24"/>
          <w:lang w:eastAsia="zh-CN"/>
        </w:rPr>
        <w:t>但我把它带来是为了这个</w:t>
      </w:r>
      <w:r>
        <w:rPr>
          <w:spacing w:val="-3"/>
          <w:sz w:val="24"/>
          <w:lang w:eastAsia="zh-CN"/>
        </w:rPr>
        <w:t>,</w:t>
      </w:r>
      <w:r>
        <w:rPr>
          <w:rFonts w:ascii="宋体" w:eastAsia="宋体" w:hint="eastAsia"/>
          <w:sz w:val="24"/>
          <w:lang w:eastAsia="zh-CN"/>
        </w:rPr>
        <w:t>当可怜的国王</w:t>
      </w:r>
      <w:r>
        <w:rPr>
          <w:sz w:val="24"/>
          <w:lang w:eastAsia="zh-CN"/>
        </w:rPr>
        <w:t>,</w:t>
      </w:r>
      <w:r>
        <w:rPr>
          <w:rFonts w:ascii="宋体" w:eastAsia="宋体" w:hint="eastAsia"/>
          <w:sz w:val="24"/>
          <w:lang w:eastAsia="zh-CN"/>
        </w:rPr>
        <w:t>虽然年轻</w:t>
      </w:r>
      <w:r>
        <w:rPr>
          <w:sz w:val="24"/>
          <w:lang w:eastAsia="zh-CN"/>
        </w:rPr>
        <w:t>,</w:t>
      </w:r>
      <w:r>
        <w:rPr>
          <w:rFonts w:ascii="宋体" w:eastAsia="宋体" w:hint="eastAsia"/>
          <w:sz w:val="24"/>
          <w:lang w:eastAsia="zh-CN"/>
        </w:rPr>
        <w:t>但内心充满了这个原则</w:t>
      </w:r>
      <w:r>
        <w:rPr>
          <w:sz w:val="24"/>
          <w:lang w:eastAsia="zh-CN"/>
        </w:rPr>
        <w:t>,</w:t>
      </w:r>
      <w:r>
        <w:rPr>
          <w:rFonts w:ascii="宋体" w:eastAsia="宋体" w:hint="eastAsia"/>
          <w:spacing w:val="-2"/>
          <w:sz w:val="24"/>
          <w:lang w:eastAsia="zh-CN"/>
        </w:rPr>
        <w:t>他不应该做任何违背上</w:t>
      </w:r>
      <w:r>
        <w:rPr>
          <w:rFonts w:ascii="宋体" w:eastAsia="宋体" w:hint="eastAsia"/>
          <w:sz w:val="24"/>
          <w:lang w:eastAsia="zh-CN"/>
        </w:rPr>
        <w:t>帝的事情</w:t>
      </w:r>
      <w:r>
        <w:rPr>
          <w:spacing w:val="-3"/>
          <w:sz w:val="24"/>
          <w:lang w:eastAsia="zh-CN"/>
        </w:rPr>
        <w:t>,</w:t>
      </w:r>
      <w:r>
        <w:rPr>
          <w:rFonts w:ascii="宋体" w:eastAsia="宋体" w:hint="eastAsia"/>
          <w:sz w:val="24"/>
          <w:lang w:eastAsia="zh-CN"/>
        </w:rPr>
        <w:t>他无法回答那些如此狡猾地来到他面前的主教</w:t>
      </w:r>
      <w:r>
        <w:rPr>
          <w:spacing w:val="1"/>
          <w:sz w:val="24"/>
          <w:lang w:eastAsia="zh-CN"/>
        </w:rPr>
        <w:t>;</w:t>
      </w:r>
      <w:r>
        <w:rPr>
          <w:rFonts w:ascii="宋体" w:eastAsia="宋体" w:hint="eastAsia"/>
          <w:sz w:val="24"/>
          <w:lang w:eastAsia="zh-CN"/>
        </w:rPr>
        <w:t>但他没有回答他们的理由</w:t>
      </w:r>
      <w:r>
        <w:rPr>
          <w:sz w:val="24"/>
          <w:lang w:eastAsia="zh-CN"/>
        </w:rPr>
        <w:t>,</w:t>
      </w:r>
      <w:r>
        <w:rPr>
          <w:rFonts w:ascii="宋体" w:eastAsia="宋体" w:hint="eastAsia"/>
          <w:sz w:val="24"/>
          <w:lang w:eastAsia="zh-CN"/>
        </w:rPr>
        <w:t>而是爆发出眼泪</w:t>
      </w:r>
      <w:r>
        <w:rPr>
          <w:spacing w:val="-3"/>
          <w:sz w:val="24"/>
          <w:lang w:eastAsia="zh-CN"/>
        </w:rPr>
        <w:t>,</w:t>
      </w:r>
      <w:r>
        <w:rPr>
          <w:rFonts w:ascii="宋体" w:eastAsia="宋体" w:hint="eastAsia"/>
          <w:sz w:val="24"/>
          <w:lang w:eastAsia="zh-CN"/>
        </w:rPr>
        <w:t>然后他们被说服了</w:t>
      </w:r>
      <w:r>
        <w:rPr>
          <w:sz w:val="24"/>
          <w:lang w:eastAsia="zh-CN"/>
        </w:rPr>
        <w:t>,</w:t>
      </w:r>
      <w:r>
        <w:rPr>
          <w:rFonts w:ascii="宋体" w:eastAsia="宋体" w:hint="eastAsia"/>
          <w:sz w:val="24"/>
          <w:lang w:eastAsia="zh-CN"/>
        </w:rPr>
        <w:t>并承认国王的小指头里的神学比他们全身都多。</w:t>
      </w:r>
    </w:p>
    <w:p w14:paraId="7E5E37B9" w14:textId="77777777" w:rsidR="00EC029C" w:rsidRDefault="00000000">
      <w:pPr>
        <w:spacing w:before="285" w:line="242" w:lineRule="auto"/>
        <w:ind w:left="100" w:right="340"/>
        <w:rPr>
          <w:rFonts w:ascii="宋体" w:eastAsia="宋体"/>
          <w:sz w:val="24"/>
          <w:lang w:eastAsia="zh-CN"/>
        </w:rPr>
      </w:pPr>
      <w:r>
        <w:rPr>
          <w:rFonts w:ascii="宋体" w:eastAsia="宋体" w:hint="eastAsia"/>
          <w:sz w:val="24"/>
          <w:lang w:eastAsia="zh-CN"/>
        </w:rPr>
        <w:t>所以我把它应用到你们年轻人身上</w:t>
      </w:r>
      <w:r>
        <w:rPr>
          <w:spacing w:val="-3"/>
          <w:sz w:val="24"/>
          <w:lang w:eastAsia="zh-CN"/>
        </w:rPr>
        <w:t>,</w:t>
      </w:r>
      <w:r>
        <w:rPr>
          <w:rFonts w:ascii="宋体" w:eastAsia="宋体" w:hint="eastAsia"/>
          <w:sz w:val="24"/>
          <w:lang w:eastAsia="zh-CN"/>
        </w:rPr>
        <w:t>也许犯罪的试探来得很狡猾</w:t>
      </w:r>
      <w:r>
        <w:rPr>
          <w:sz w:val="24"/>
          <w:lang w:eastAsia="zh-CN"/>
        </w:rPr>
        <w:t>,</w:t>
      </w:r>
      <w:r>
        <w:rPr>
          <w:rFonts w:ascii="宋体" w:eastAsia="宋体" w:hint="eastAsia"/>
          <w:sz w:val="24"/>
          <w:lang w:eastAsia="zh-CN"/>
        </w:rPr>
        <w:t>用这个论点和另一个论点来加强</w:t>
      </w:r>
      <w:r>
        <w:rPr>
          <w:spacing w:val="-1"/>
          <w:sz w:val="24"/>
          <w:lang w:eastAsia="zh-CN"/>
        </w:rPr>
        <w:t>;</w:t>
      </w:r>
      <w:r>
        <w:rPr>
          <w:rFonts w:ascii="宋体" w:eastAsia="宋体" w:hint="eastAsia"/>
          <w:sz w:val="24"/>
          <w:lang w:eastAsia="zh-CN"/>
        </w:rPr>
        <w:t>但如果你的内心充满了这个真理</w:t>
      </w:r>
      <w:r>
        <w:rPr>
          <w:sz w:val="24"/>
          <w:lang w:eastAsia="zh-CN"/>
        </w:rPr>
        <w:t>,</w:t>
      </w:r>
      <w:r>
        <w:rPr>
          <w:rFonts w:ascii="宋体" w:eastAsia="宋体" w:hint="eastAsia"/>
          <w:sz w:val="24"/>
          <w:lang w:eastAsia="zh-CN"/>
        </w:rPr>
        <w:t>那就是违背上帝的罪</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当你无法回答试探的细节时</w:t>
      </w:r>
      <w:r>
        <w:rPr>
          <w:spacing w:val="-3"/>
          <w:sz w:val="24"/>
          <w:lang w:eastAsia="zh-CN"/>
        </w:rPr>
        <w:t>,</w:t>
      </w:r>
      <w:r>
        <w:rPr>
          <w:rFonts w:ascii="宋体" w:eastAsia="宋体" w:hint="eastAsia"/>
          <w:sz w:val="24"/>
          <w:lang w:eastAsia="zh-CN"/>
        </w:rPr>
        <w:t>爆发出来哭泣</w:t>
      </w:r>
      <w:r>
        <w:rPr>
          <w:sz w:val="24"/>
          <w:lang w:eastAsia="zh-CN"/>
        </w:rPr>
        <w:t>,</w:t>
      </w:r>
      <w:r>
        <w:rPr>
          <w:rFonts w:ascii="宋体" w:eastAsia="宋体" w:hint="eastAsia"/>
          <w:sz w:val="24"/>
          <w:lang w:eastAsia="zh-CN"/>
        </w:rPr>
        <w:t>为你的处境哭泣</w:t>
      </w:r>
      <w:r>
        <w:rPr>
          <w:sz w:val="24"/>
          <w:lang w:eastAsia="zh-CN"/>
        </w:rPr>
        <w:t>,</w:t>
      </w:r>
      <w:r>
        <w:rPr>
          <w:rFonts w:ascii="宋体" w:eastAsia="宋体" w:hint="eastAsia"/>
          <w:sz w:val="24"/>
          <w:lang w:eastAsia="zh-CN"/>
        </w:rPr>
        <w:t>或为你应该被你知道是违背上帝的罪所困扰而哭泣</w:t>
      </w:r>
      <w:r>
        <w:rPr>
          <w:sz w:val="24"/>
          <w:lang w:eastAsia="zh-CN"/>
        </w:rPr>
        <w:t>,</w:t>
      </w:r>
      <w:r>
        <w:rPr>
          <w:rFonts w:ascii="宋体" w:eastAsia="宋体" w:hint="eastAsia"/>
          <w:spacing w:val="-16"/>
          <w:sz w:val="24"/>
          <w:lang w:eastAsia="zh-CN"/>
        </w:rPr>
        <w:t>并</w:t>
      </w:r>
      <w:r>
        <w:rPr>
          <w:rFonts w:ascii="宋体" w:eastAsia="宋体" w:hint="eastAsia"/>
          <w:sz w:val="24"/>
          <w:lang w:eastAsia="zh-CN"/>
        </w:rPr>
        <w:t>说</w:t>
      </w:r>
      <w:r>
        <w:rPr>
          <w:spacing w:val="-3"/>
          <w:sz w:val="24"/>
          <w:lang w:eastAsia="zh-CN"/>
        </w:rPr>
        <w:t>,</w:t>
      </w:r>
      <w:r>
        <w:rPr>
          <w:rFonts w:ascii="宋体" w:eastAsia="宋体" w:hint="eastAsia"/>
          <w:sz w:val="24"/>
          <w:lang w:eastAsia="zh-CN"/>
        </w:rPr>
        <w:t>我宁愿失去生命</w:t>
      </w:r>
      <w:r>
        <w:rPr>
          <w:sz w:val="24"/>
          <w:lang w:eastAsia="zh-CN"/>
        </w:rPr>
        <w:t>,</w:t>
      </w:r>
      <w:r>
        <w:rPr>
          <w:rFonts w:ascii="宋体" w:eastAsia="宋体" w:hint="eastAsia"/>
          <w:sz w:val="24"/>
          <w:lang w:eastAsia="zh-CN"/>
        </w:rPr>
        <w:t>在世上遭受任何事情</w:t>
      </w:r>
      <w:r>
        <w:rPr>
          <w:sz w:val="24"/>
          <w:lang w:eastAsia="zh-CN"/>
        </w:rPr>
        <w:t>,</w:t>
      </w:r>
      <w:r>
        <w:rPr>
          <w:rFonts w:ascii="宋体" w:eastAsia="宋体" w:hint="eastAsia"/>
          <w:sz w:val="24"/>
          <w:lang w:eastAsia="zh-CN"/>
        </w:rPr>
        <w:t>也不愿违背上帝而犯罪。</w:t>
      </w:r>
    </w:p>
    <w:p w14:paraId="7F8CAF16" w14:textId="77777777" w:rsidR="00EC029C" w:rsidRDefault="00EC029C">
      <w:pPr>
        <w:pStyle w:val="a3"/>
        <w:spacing w:before="0"/>
        <w:ind w:left="0"/>
        <w:jc w:val="left"/>
        <w:rPr>
          <w:rFonts w:ascii="宋体"/>
          <w:sz w:val="24"/>
          <w:lang w:eastAsia="zh-CN"/>
        </w:rPr>
      </w:pPr>
    </w:p>
    <w:p w14:paraId="5325DAFF" w14:textId="77777777" w:rsidR="00EC029C" w:rsidRDefault="00EC029C">
      <w:pPr>
        <w:pStyle w:val="a3"/>
        <w:spacing w:before="214"/>
        <w:ind w:left="0"/>
        <w:jc w:val="left"/>
        <w:rPr>
          <w:rFonts w:ascii="宋体"/>
          <w:sz w:val="24"/>
          <w:lang w:eastAsia="zh-CN"/>
        </w:rPr>
      </w:pPr>
    </w:p>
    <w:p w14:paraId="6E4F5A27" w14:textId="77777777" w:rsidR="00EC029C" w:rsidRDefault="00000000">
      <w:pPr>
        <w:spacing w:line="242" w:lineRule="auto"/>
        <w:ind w:left="100" w:right="393"/>
        <w:rPr>
          <w:rFonts w:ascii="宋体" w:eastAsia="宋体"/>
          <w:sz w:val="24"/>
          <w:lang w:eastAsia="zh-CN"/>
        </w:rPr>
      </w:pPr>
      <w:r>
        <w:rPr>
          <w:rFonts w:ascii="宋体" w:eastAsia="宋体" w:hint="eastAsia"/>
          <w:spacing w:val="-2"/>
          <w:sz w:val="24"/>
          <w:lang w:eastAsia="zh-CN"/>
        </w:rPr>
        <w:t>如果你的内心充满了这个原则</w:t>
      </w:r>
      <w:r>
        <w:rPr>
          <w:spacing w:val="-2"/>
          <w:sz w:val="24"/>
          <w:lang w:eastAsia="zh-CN"/>
        </w:rPr>
        <w:t>,</w:t>
      </w:r>
      <w:r>
        <w:rPr>
          <w:rFonts w:ascii="宋体" w:eastAsia="宋体" w:hint="eastAsia"/>
          <w:spacing w:val="-2"/>
          <w:sz w:val="24"/>
          <w:lang w:eastAsia="zh-CN"/>
        </w:rPr>
        <w:t>当犯罪的试探来临时</w:t>
      </w:r>
      <w:r>
        <w:rPr>
          <w:spacing w:val="-2"/>
          <w:sz w:val="24"/>
          <w:lang w:eastAsia="zh-CN"/>
        </w:rPr>
        <w:t>,</w:t>
      </w:r>
      <w:r>
        <w:rPr>
          <w:rFonts w:ascii="宋体" w:eastAsia="宋体" w:hint="eastAsia"/>
          <w:spacing w:val="-2"/>
          <w:sz w:val="24"/>
          <w:lang w:eastAsia="zh-CN"/>
        </w:rPr>
        <w:t>你会准备在主面前爆发出来哭泣</w:t>
      </w:r>
      <w:r>
        <w:rPr>
          <w:spacing w:val="-2"/>
          <w:sz w:val="24"/>
          <w:lang w:eastAsia="zh-CN"/>
        </w:rPr>
        <w:t>;</w:t>
      </w:r>
      <w:r>
        <w:rPr>
          <w:rFonts w:ascii="宋体" w:eastAsia="宋体" w:hint="eastAsia"/>
          <w:spacing w:val="-2"/>
          <w:sz w:val="24"/>
          <w:lang w:eastAsia="zh-CN"/>
        </w:rPr>
        <w:t>这将是对试探最有力的回答</w:t>
      </w:r>
      <w:r>
        <w:rPr>
          <w:spacing w:val="-2"/>
          <w:sz w:val="24"/>
          <w:lang w:eastAsia="zh-CN"/>
        </w:rPr>
        <w:t>,</w:t>
      </w:r>
      <w:r>
        <w:rPr>
          <w:rFonts w:ascii="宋体" w:eastAsia="宋体" w:hint="eastAsia"/>
          <w:spacing w:val="-2"/>
          <w:sz w:val="24"/>
          <w:lang w:eastAsia="zh-CN"/>
        </w:rPr>
        <w:t>如果你能在发现自己被试探困扰时</w:t>
      </w:r>
      <w:r>
        <w:rPr>
          <w:spacing w:val="-2"/>
          <w:sz w:val="24"/>
          <w:lang w:eastAsia="zh-CN"/>
        </w:rPr>
        <w:t>,</w:t>
      </w:r>
      <w:r>
        <w:rPr>
          <w:rFonts w:ascii="宋体" w:eastAsia="宋体" w:hint="eastAsia"/>
          <w:spacing w:val="-2"/>
          <w:sz w:val="24"/>
          <w:lang w:eastAsia="zh-CN"/>
        </w:rPr>
        <w:t>当试探跟随、纠缠和追赶你时</w:t>
      </w:r>
      <w:r>
        <w:rPr>
          <w:spacing w:val="-2"/>
          <w:sz w:val="24"/>
          <w:lang w:eastAsia="zh-CN"/>
        </w:rPr>
        <w:t>,</w:t>
      </w:r>
      <w:r>
        <w:rPr>
          <w:rFonts w:ascii="宋体" w:eastAsia="宋体" w:hint="eastAsia"/>
          <w:spacing w:val="-2"/>
          <w:sz w:val="24"/>
          <w:lang w:eastAsia="zh-CN"/>
        </w:rPr>
        <w:t>如果你能充满这个原则</w:t>
      </w:r>
      <w:r>
        <w:rPr>
          <w:spacing w:val="-2"/>
          <w:sz w:val="24"/>
          <w:lang w:eastAsia="zh-CN"/>
        </w:rPr>
        <w:t>,</w:t>
      </w:r>
      <w:r>
        <w:rPr>
          <w:rFonts w:ascii="宋体" w:eastAsia="宋体" w:hint="eastAsia"/>
          <w:spacing w:val="-2"/>
          <w:sz w:val="24"/>
          <w:lang w:eastAsia="zh-CN"/>
        </w:rPr>
        <w:t>那就是罪是违背上帝的</w:t>
      </w:r>
      <w:r>
        <w:rPr>
          <w:spacing w:val="-2"/>
          <w:sz w:val="24"/>
          <w:lang w:eastAsia="zh-CN"/>
        </w:rPr>
        <w:t>,</w:t>
      </w:r>
      <w:r>
        <w:rPr>
          <w:rFonts w:ascii="宋体" w:eastAsia="宋体" w:hint="eastAsia"/>
          <w:spacing w:val="-2"/>
          <w:sz w:val="24"/>
          <w:lang w:eastAsia="zh-CN"/>
        </w:rPr>
        <w:t>如果你能独自一人</w:t>
      </w:r>
      <w:r>
        <w:rPr>
          <w:spacing w:val="-2"/>
          <w:sz w:val="24"/>
          <w:lang w:eastAsia="zh-CN"/>
        </w:rPr>
        <w:t>,</w:t>
      </w:r>
      <w:r>
        <w:rPr>
          <w:rFonts w:ascii="宋体" w:eastAsia="宋体" w:hint="eastAsia"/>
          <w:spacing w:val="-2"/>
          <w:sz w:val="24"/>
          <w:lang w:eastAsia="zh-CN"/>
        </w:rPr>
        <w:t>开始哭泣</w:t>
      </w:r>
      <w:r>
        <w:rPr>
          <w:spacing w:val="-2"/>
          <w:sz w:val="24"/>
          <w:lang w:eastAsia="zh-CN"/>
        </w:rPr>
        <w:t>,</w:t>
      </w:r>
      <w:r>
        <w:rPr>
          <w:rFonts w:ascii="宋体" w:eastAsia="宋体" w:hint="eastAsia"/>
          <w:spacing w:val="-2"/>
          <w:sz w:val="24"/>
          <w:lang w:eastAsia="zh-CN"/>
        </w:rPr>
        <w:t>哀叹</w:t>
      </w:r>
      <w:r>
        <w:rPr>
          <w:spacing w:val="-2"/>
          <w:sz w:val="24"/>
          <w:lang w:eastAsia="zh-CN"/>
        </w:rPr>
        <w:t>,</w:t>
      </w:r>
      <w:r>
        <w:rPr>
          <w:rFonts w:ascii="宋体" w:eastAsia="宋体" w:hint="eastAsia"/>
          <w:spacing w:val="-2"/>
          <w:sz w:val="24"/>
          <w:lang w:eastAsia="zh-CN"/>
        </w:rPr>
        <w:t>你的内心甚至准备从这个原则的考虑中破碎</w:t>
      </w:r>
      <w:r>
        <w:rPr>
          <w:spacing w:val="-2"/>
          <w:sz w:val="24"/>
          <w:lang w:eastAsia="zh-CN"/>
        </w:rPr>
        <w:t>,</w:t>
      </w:r>
      <w:r>
        <w:rPr>
          <w:rFonts w:ascii="宋体" w:eastAsia="宋体" w:hint="eastAsia"/>
          <w:spacing w:val="-2"/>
          <w:sz w:val="24"/>
          <w:lang w:eastAsia="zh-CN"/>
        </w:rPr>
        <w:t>这将是抵制试探的最强有力的方式和手段。</w:t>
      </w:r>
    </w:p>
    <w:p w14:paraId="75426B1F"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10148644" w14:textId="77777777" w:rsidR="00EC029C" w:rsidRDefault="00000000">
      <w:pPr>
        <w:pStyle w:val="1"/>
        <w:spacing w:before="404"/>
      </w:pPr>
      <w:bookmarkStart w:id="134" w:name="_bookmark20"/>
      <w:bookmarkStart w:id="135" w:name="CHAP._XX."/>
      <w:bookmarkEnd w:id="134"/>
      <w:bookmarkEnd w:id="135"/>
      <w:r>
        <w:lastRenderedPageBreak/>
        <w:t>CHAP.</w:t>
      </w:r>
      <w:r>
        <w:rPr>
          <w:spacing w:val="-6"/>
        </w:rPr>
        <w:t xml:space="preserve"> </w:t>
      </w:r>
      <w:r>
        <w:rPr>
          <w:spacing w:val="-5"/>
        </w:rPr>
        <w:t>XX.</w:t>
      </w:r>
    </w:p>
    <w:p w14:paraId="7E6F97DF" w14:textId="77777777" w:rsidR="00EC029C" w:rsidRDefault="00000000">
      <w:pPr>
        <w:pStyle w:val="2"/>
      </w:pPr>
      <w:bookmarkStart w:id="136" w:name="A_Sixth_Corollary."/>
      <w:bookmarkEnd w:id="136"/>
      <w:r>
        <w:t>A</w:t>
      </w:r>
      <w:r>
        <w:rPr>
          <w:spacing w:val="-14"/>
        </w:rPr>
        <w:t xml:space="preserve"> </w:t>
      </w:r>
      <w:r>
        <w:t>Sixth</w:t>
      </w:r>
      <w:r>
        <w:rPr>
          <w:spacing w:val="-11"/>
        </w:rPr>
        <w:t xml:space="preserve"> </w:t>
      </w:r>
      <w:r>
        <w:rPr>
          <w:spacing w:val="-2"/>
        </w:rPr>
        <w:t>Corollary.</w:t>
      </w:r>
    </w:p>
    <w:p w14:paraId="1A22368F" w14:textId="77777777" w:rsidR="00EC029C" w:rsidRDefault="00000000">
      <w:pPr>
        <w:pStyle w:val="a3"/>
        <w:spacing w:before="444" w:line="254" w:lineRule="auto"/>
        <w:ind w:right="443"/>
      </w:pPr>
      <w:r>
        <w:t>If</w:t>
      </w:r>
      <w:r>
        <w:rPr>
          <w:spacing w:val="40"/>
        </w:rPr>
        <w:t xml:space="preserve"> </w:t>
      </w:r>
      <w:r>
        <w:t>sin</w:t>
      </w:r>
      <w:r>
        <w:rPr>
          <w:spacing w:val="40"/>
        </w:rPr>
        <w:t xml:space="preserve"> </w:t>
      </w:r>
      <w:r>
        <w:t>be</w:t>
      </w:r>
      <w:r>
        <w:rPr>
          <w:spacing w:val="40"/>
        </w:rPr>
        <w:t xml:space="preserve"> </w:t>
      </w:r>
      <w:r>
        <w:t>thus</w:t>
      </w:r>
      <w:r>
        <w:rPr>
          <w:spacing w:val="40"/>
        </w:rPr>
        <w:t xml:space="preserve"> </w:t>
      </w:r>
      <w:r>
        <w:t>sinful, it should teach</w:t>
      </w:r>
      <w:r>
        <w:rPr>
          <w:spacing w:val="40"/>
        </w:rPr>
        <w:t xml:space="preserve"> </w:t>
      </w:r>
      <w:r>
        <w:t>us</w:t>
      </w:r>
      <w:r>
        <w:rPr>
          <w:spacing w:val="40"/>
        </w:rPr>
        <w:t xml:space="preserve"> </w:t>
      </w:r>
      <w:r>
        <w:t>not only to</w:t>
      </w:r>
      <w:r>
        <w:rPr>
          <w:spacing w:val="40"/>
        </w:rPr>
        <w:t xml:space="preserve"> </w:t>
      </w:r>
      <w:r>
        <w:t>be</w:t>
      </w:r>
      <w:r>
        <w:rPr>
          <w:spacing w:val="40"/>
        </w:rPr>
        <w:t xml:space="preserve"> </w:t>
      </w:r>
      <w:r>
        <w:t>troubled for our own sins, but the sins of others.</w:t>
      </w:r>
    </w:p>
    <w:p w14:paraId="2D93B8D5" w14:textId="77777777" w:rsidR="00EC029C" w:rsidRDefault="00000000">
      <w:pPr>
        <w:pStyle w:val="a3"/>
        <w:spacing w:before="295" w:line="254" w:lineRule="auto"/>
        <w:ind w:right="442"/>
      </w:pPr>
      <w:r>
        <w:t>Sixthly, A Sixth Corollary, If sin be so much against God, and wrong God so,</w:t>
      </w:r>
      <w:r>
        <w:rPr>
          <w:spacing w:val="40"/>
        </w:rPr>
        <w:t xml:space="preserve"> </w:t>
      </w:r>
      <w:r>
        <w:t>Hence</w:t>
      </w:r>
      <w:r>
        <w:rPr>
          <w:spacing w:val="40"/>
        </w:rPr>
        <w:t xml:space="preserve"> </w:t>
      </w:r>
      <w:r>
        <w:t>it</w:t>
      </w:r>
      <w:r>
        <w:rPr>
          <w:spacing w:val="40"/>
        </w:rPr>
        <w:t xml:space="preserve"> </w:t>
      </w:r>
      <w:r>
        <w:t>should teach</w:t>
      </w:r>
      <w:r>
        <w:rPr>
          <w:spacing w:val="40"/>
        </w:rPr>
        <w:t xml:space="preserve"> </w:t>
      </w:r>
      <w:r>
        <w:t>all</w:t>
      </w:r>
      <w:r>
        <w:rPr>
          <w:spacing w:val="40"/>
        </w:rPr>
        <w:t xml:space="preserve"> </w:t>
      </w:r>
      <w:r>
        <w:t>those</w:t>
      </w:r>
      <w:r>
        <w:rPr>
          <w:spacing w:val="40"/>
        </w:rPr>
        <w:t xml:space="preserve"> </w:t>
      </w:r>
      <w:r>
        <w:t>that</w:t>
      </w:r>
      <w:r>
        <w:rPr>
          <w:spacing w:val="40"/>
        </w:rPr>
        <w:t xml:space="preserve"> </w:t>
      </w:r>
      <w:r>
        <w:t>know</w:t>
      </w:r>
      <w:r>
        <w:rPr>
          <w:spacing w:val="40"/>
        </w:rPr>
        <w:t xml:space="preserve"> </w:t>
      </w:r>
      <w:r>
        <w:t>God,</w:t>
      </w:r>
      <w:r>
        <w:rPr>
          <w:spacing w:val="40"/>
        </w:rPr>
        <w:t xml:space="preserve"> </w:t>
      </w:r>
      <w:r>
        <w:t>and have any love to God, to be troubled, not only for their own sins, but for the sins of others, for sin wheresoever they see it. Oh I see the</w:t>
      </w:r>
      <w:r>
        <w:rPr>
          <w:spacing w:val="40"/>
        </w:rPr>
        <w:t xml:space="preserve"> </w:t>
      </w:r>
      <w:r>
        <w:t xml:space="preserve">blessed God wronged, fought against, stroke at; and this should go near the heart of all those that have any love to God at all: As with David in the 119. Psalm, 136. </w:t>
      </w:r>
      <w:r>
        <w:rPr>
          <w:i/>
        </w:rPr>
        <w:t>Rivers of water run down mine eyes because they keep not thy Laws</w:t>
      </w:r>
      <w:r>
        <w:t>.</w:t>
      </w:r>
    </w:p>
    <w:p w14:paraId="172695A7" w14:textId="77777777" w:rsidR="00EC029C" w:rsidRDefault="00000000">
      <w:pPr>
        <w:pStyle w:val="a3"/>
        <w:spacing w:before="287" w:line="254" w:lineRule="auto"/>
        <w:ind w:right="360"/>
      </w:pPr>
      <w:r>
        <w:t>It</w:t>
      </w:r>
      <w:r>
        <w:rPr>
          <w:spacing w:val="-1"/>
        </w:rPr>
        <w:t xml:space="preserve"> </w:t>
      </w:r>
      <w:r>
        <w:t>is</w:t>
      </w:r>
      <w:r>
        <w:rPr>
          <w:spacing w:val="-3"/>
        </w:rPr>
        <w:t xml:space="preserve"> </w:t>
      </w:r>
      <w:r>
        <w:t>true, every man and</w:t>
      </w:r>
      <w:r>
        <w:rPr>
          <w:spacing w:val="-2"/>
        </w:rPr>
        <w:t xml:space="preserve"> </w:t>
      </w:r>
      <w:r>
        <w:t>woman should especially</w:t>
      </w:r>
      <w:r>
        <w:rPr>
          <w:spacing w:val="-2"/>
        </w:rPr>
        <w:t xml:space="preserve"> </w:t>
      </w:r>
      <w:r>
        <w:t>look to</w:t>
      </w:r>
      <w:r>
        <w:rPr>
          <w:spacing w:val="-1"/>
        </w:rPr>
        <w:t xml:space="preserve"> </w:t>
      </w:r>
      <w:r>
        <w:t>themselves, and their hearts should especially be troubled for their own sins; but mark the Saints that know how sin is against God,</w:t>
      </w:r>
      <w:r>
        <w:rPr>
          <w:spacing w:val="40"/>
        </w:rPr>
        <w:t xml:space="preserve"> </w:t>
      </w:r>
      <w:r>
        <w:t>their hearts</w:t>
      </w:r>
      <w:r>
        <w:rPr>
          <w:spacing w:val="80"/>
        </w:rPr>
        <w:t xml:space="preserve"> </w:t>
      </w:r>
      <w:r>
        <w:t>cannot but be wonderfully troubled when they see that God, so dear and precious to them, thus wronged; Rivers of water</w:t>
      </w:r>
      <w:r>
        <w:rPr>
          <w:spacing w:val="40"/>
        </w:rPr>
        <w:t xml:space="preserve"> </w:t>
      </w:r>
      <w:r>
        <w:t>run down mine eyes because they keep not thy Law. Oh when (I put</w:t>
      </w:r>
      <w:r>
        <w:rPr>
          <w:spacing w:val="40"/>
        </w:rPr>
        <w:t xml:space="preserve"> </w:t>
      </w:r>
      <w:r>
        <w:t>it to thee in the Name of the Lord) in all thy life didst thou shed one tear for the sins of those among whom you live? for the sins of thy Family? And vers.</w:t>
      </w:r>
    </w:p>
    <w:p w14:paraId="3E47EC14" w14:textId="77777777" w:rsidR="00EC029C" w:rsidRDefault="00000000">
      <w:pPr>
        <w:pStyle w:val="a3"/>
        <w:spacing w:before="0" w:line="254" w:lineRule="auto"/>
        <w:ind w:right="441"/>
      </w:pPr>
      <w:r>
        <w:t>158. I beheld the transgressors, and was</w:t>
      </w:r>
      <w:r>
        <w:rPr>
          <w:spacing w:val="40"/>
        </w:rPr>
        <w:t xml:space="preserve"> </w:t>
      </w:r>
      <w:r>
        <w:t>grieved: Oh I was grieved and pained at my heart.</w:t>
      </w:r>
    </w:p>
    <w:p w14:paraId="68388EE2" w14:textId="77777777" w:rsidR="00EC029C" w:rsidRDefault="00000000">
      <w:pPr>
        <w:pStyle w:val="a3"/>
        <w:spacing w:before="280" w:line="254" w:lineRule="auto"/>
        <w:ind w:right="365"/>
      </w:pPr>
      <w:r>
        <w:t>Yes, thus it will be with thee if thou lovest God. When thou in the family, may be thou art a child, when thou beholdest thy Father or Mother Carnal, and spending all</w:t>
      </w:r>
      <w:r>
        <w:rPr>
          <w:spacing w:val="40"/>
        </w:rPr>
        <w:t xml:space="preserve"> </w:t>
      </w:r>
      <w:r>
        <w:t>their lives</w:t>
      </w:r>
      <w:r>
        <w:rPr>
          <w:spacing w:val="40"/>
        </w:rPr>
        <w:t xml:space="preserve"> </w:t>
      </w:r>
      <w:r>
        <w:t>without</w:t>
      </w:r>
      <w:r>
        <w:rPr>
          <w:spacing w:val="40"/>
        </w:rPr>
        <w:t xml:space="preserve"> </w:t>
      </w:r>
      <w:r>
        <w:t>the</w:t>
      </w:r>
      <w:r>
        <w:rPr>
          <w:spacing w:val="40"/>
        </w:rPr>
        <w:t xml:space="preserve"> </w:t>
      </w:r>
      <w:r>
        <w:t>knowledge</w:t>
      </w:r>
      <w:r>
        <w:rPr>
          <w:spacing w:val="80"/>
        </w:rPr>
        <w:t xml:space="preserve"> </w:t>
      </w:r>
      <w:r>
        <w:t>of</w:t>
      </w:r>
      <w:r>
        <w:rPr>
          <w:spacing w:val="37"/>
        </w:rPr>
        <w:t xml:space="preserve"> </w:t>
      </w:r>
      <w:r>
        <w:t>God,</w:t>
      </w:r>
      <w:r>
        <w:rPr>
          <w:spacing w:val="-2"/>
        </w:rPr>
        <w:t xml:space="preserve"> </w:t>
      </w:r>
      <w:r>
        <w:t>and in</w:t>
      </w:r>
      <w:r>
        <w:rPr>
          <w:spacing w:val="-5"/>
        </w:rPr>
        <w:t xml:space="preserve"> </w:t>
      </w:r>
      <w:r>
        <w:t>ways of</w:t>
      </w:r>
      <w:r>
        <w:rPr>
          <w:spacing w:val="37"/>
        </w:rPr>
        <w:t xml:space="preserve"> </w:t>
      </w:r>
      <w:r>
        <w:t>sinning</w:t>
      </w:r>
      <w:r>
        <w:rPr>
          <w:spacing w:val="-4"/>
        </w:rPr>
        <w:t xml:space="preserve"> </w:t>
      </w:r>
      <w:r>
        <w:t>against</w:t>
      </w:r>
      <w:r>
        <w:rPr>
          <w:spacing w:val="-3"/>
        </w:rPr>
        <w:t xml:space="preserve"> </w:t>
      </w:r>
      <w:r>
        <w:t>God,</w:t>
      </w:r>
      <w:r>
        <w:rPr>
          <w:spacing w:val="-2"/>
        </w:rPr>
        <w:t xml:space="preserve"> </w:t>
      </w:r>
      <w:r>
        <w:t>thou</w:t>
      </w:r>
      <w:r>
        <w:rPr>
          <w:spacing w:val="38"/>
        </w:rPr>
        <w:t xml:space="preserve"> </w:t>
      </w:r>
      <w:r>
        <w:t>shouldest</w:t>
      </w:r>
      <w:r>
        <w:rPr>
          <w:spacing w:val="-1"/>
        </w:rPr>
        <w:t xml:space="preserve"> </w:t>
      </w:r>
      <w:r>
        <w:t>get</w:t>
      </w:r>
      <w:r>
        <w:rPr>
          <w:spacing w:val="-1"/>
        </w:rPr>
        <w:t xml:space="preserve"> </w:t>
      </w:r>
      <w:r>
        <w:t>alone, and mourn and lament for it: Oh it is that, if any thing in the world, that would break</w:t>
      </w:r>
      <w:r>
        <w:rPr>
          <w:spacing w:val="33"/>
        </w:rPr>
        <w:t xml:space="preserve"> </w:t>
      </w:r>
      <w:r>
        <w:t>a Parents</w:t>
      </w:r>
      <w:r>
        <w:rPr>
          <w:spacing w:val="35"/>
        </w:rPr>
        <w:t xml:space="preserve"> </w:t>
      </w:r>
      <w:r>
        <w:t>heart, if</w:t>
      </w:r>
      <w:r>
        <w:rPr>
          <w:spacing w:val="34"/>
        </w:rPr>
        <w:t xml:space="preserve"> </w:t>
      </w:r>
      <w:r>
        <w:t>there</w:t>
      </w:r>
      <w:r>
        <w:rPr>
          <w:spacing w:val="34"/>
        </w:rPr>
        <w:t xml:space="preserve"> </w:t>
      </w:r>
      <w:r>
        <w:t>be</w:t>
      </w:r>
      <w:r>
        <w:rPr>
          <w:spacing w:val="31"/>
        </w:rPr>
        <w:t xml:space="preserve"> </w:t>
      </w:r>
      <w:r>
        <w:t>a young Child, a</w:t>
      </w:r>
    </w:p>
    <w:p w14:paraId="5CCE6937" w14:textId="77777777" w:rsidR="00EC029C" w:rsidRDefault="00EC029C">
      <w:pPr>
        <w:spacing w:line="254" w:lineRule="auto"/>
        <w:sectPr w:rsidR="00EC029C">
          <w:pgSz w:w="12240" w:h="15840"/>
          <w:pgMar w:top="1820" w:right="1100" w:bottom="280" w:left="1320" w:header="720" w:footer="720" w:gutter="0"/>
          <w:cols w:space="720"/>
        </w:sectPr>
      </w:pPr>
    </w:p>
    <w:p w14:paraId="75A73925" w14:textId="77777777" w:rsidR="00EC029C" w:rsidRDefault="00000000">
      <w:pPr>
        <w:pStyle w:val="a3"/>
        <w:spacing w:line="254" w:lineRule="auto"/>
        <w:ind w:right="360"/>
      </w:pPr>
      <w:r>
        <w:lastRenderedPageBreak/>
        <w:t>Youth, or a Maid, that God begins to reveal himself unto them, and the</w:t>
      </w:r>
      <w:r>
        <w:rPr>
          <w:spacing w:val="-2"/>
        </w:rPr>
        <w:t xml:space="preserve"> </w:t>
      </w:r>
      <w:r>
        <w:t>Parent</w:t>
      </w:r>
      <w:r>
        <w:rPr>
          <w:spacing w:val="-2"/>
        </w:rPr>
        <w:t xml:space="preserve"> </w:t>
      </w:r>
      <w:r>
        <w:t>speaks,</w:t>
      </w:r>
      <w:r>
        <w:rPr>
          <w:spacing w:val="-3"/>
        </w:rPr>
        <w:t xml:space="preserve"> </w:t>
      </w:r>
      <w:r>
        <w:t>may</w:t>
      </w:r>
      <w:r>
        <w:rPr>
          <w:spacing w:val="-3"/>
        </w:rPr>
        <w:t xml:space="preserve"> </w:t>
      </w:r>
      <w:r>
        <w:t>be</w:t>
      </w:r>
      <w:r>
        <w:rPr>
          <w:spacing w:val="-2"/>
        </w:rPr>
        <w:t xml:space="preserve"> </w:t>
      </w:r>
      <w:r>
        <w:t>against</w:t>
      </w:r>
      <w:r>
        <w:rPr>
          <w:spacing w:val="-4"/>
        </w:rPr>
        <w:t xml:space="preserve"> </w:t>
      </w:r>
      <w:r>
        <w:t>them,</w:t>
      </w:r>
      <w:r>
        <w:rPr>
          <w:spacing w:val="-1"/>
        </w:rPr>
        <w:t xml:space="preserve"> </w:t>
      </w:r>
      <w:r>
        <w:t>and</w:t>
      </w:r>
      <w:r>
        <w:rPr>
          <w:spacing w:val="-3"/>
        </w:rPr>
        <w:t xml:space="preserve"> </w:t>
      </w:r>
      <w:r>
        <w:t>God's</w:t>
      </w:r>
      <w:r>
        <w:rPr>
          <w:spacing w:val="-4"/>
        </w:rPr>
        <w:t xml:space="preserve"> </w:t>
      </w:r>
      <w:r>
        <w:t>people,</w:t>
      </w:r>
      <w:r>
        <w:rPr>
          <w:spacing w:val="-3"/>
        </w:rPr>
        <w:t xml:space="preserve"> </w:t>
      </w:r>
      <w:r>
        <w:t>and</w:t>
      </w:r>
      <w:r>
        <w:rPr>
          <w:spacing w:val="-1"/>
        </w:rPr>
        <w:t xml:space="preserve"> </w:t>
      </w:r>
      <w:r>
        <w:t>swear, or</w:t>
      </w:r>
      <w:r>
        <w:rPr>
          <w:spacing w:val="40"/>
        </w:rPr>
        <w:t xml:space="preserve"> </w:t>
      </w:r>
      <w:r>
        <w:t>profane God's Day, or</w:t>
      </w:r>
      <w:r>
        <w:rPr>
          <w:spacing w:val="40"/>
        </w:rPr>
        <w:t xml:space="preserve"> </w:t>
      </w:r>
      <w:r>
        <w:t>speak</w:t>
      </w:r>
      <w:r>
        <w:rPr>
          <w:spacing w:val="40"/>
        </w:rPr>
        <w:t xml:space="preserve"> </w:t>
      </w:r>
      <w:r>
        <w:t>against his Ordinances,</w:t>
      </w:r>
      <w:r>
        <w:rPr>
          <w:spacing w:val="40"/>
        </w:rPr>
        <w:t xml:space="preserve"> </w:t>
      </w:r>
      <w:r>
        <w:t>though it may be it do not become thee to speak to them; but if thou canst before them, let tears drop from thine eyes; or get alone, and fall down and lament before God, if thou canst by lamenting reprove</w:t>
      </w:r>
      <w:r>
        <w:rPr>
          <w:spacing w:val="80"/>
        </w:rPr>
        <w:t xml:space="preserve"> </w:t>
      </w:r>
      <w:r>
        <w:t>their sins; that they shall see thee lament for them, this may break their</w:t>
      </w:r>
      <w:r>
        <w:rPr>
          <w:spacing w:val="-2"/>
        </w:rPr>
        <w:t xml:space="preserve"> </w:t>
      </w:r>
      <w:r>
        <w:t>hearts</w:t>
      </w:r>
      <w:r>
        <w:rPr>
          <w:spacing w:val="-1"/>
        </w:rPr>
        <w:t xml:space="preserve"> </w:t>
      </w:r>
      <w:r>
        <w:t>it</w:t>
      </w:r>
      <w:r>
        <w:rPr>
          <w:spacing w:val="-4"/>
        </w:rPr>
        <w:t xml:space="preserve"> </w:t>
      </w:r>
      <w:r>
        <w:t>may</w:t>
      </w:r>
      <w:r>
        <w:rPr>
          <w:spacing w:val="-3"/>
        </w:rPr>
        <w:t xml:space="preserve"> </w:t>
      </w:r>
      <w:r>
        <w:t>be:</w:t>
      </w:r>
      <w:r>
        <w:rPr>
          <w:spacing w:val="-2"/>
        </w:rPr>
        <w:t xml:space="preserve"> </w:t>
      </w:r>
      <w:r>
        <w:t>notwithstanding</w:t>
      </w:r>
      <w:r>
        <w:rPr>
          <w:spacing w:val="-3"/>
        </w:rPr>
        <w:t xml:space="preserve"> </w:t>
      </w:r>
      <w:r>
        <w:t>if</w:t>
      </w:r>
      <w:r>
        <w:rPr>
          <w:spacing w:val="-3"/>
        </w:rPr>
        <w:t xml:space="preserve"> </w:t>
      </w:r>
      <w:r>
        <w:t>it</w:t>
      </w:r>
      <w:r>
        <w:rPr>
          <w:spacing w:val="-4"/>
        </w:rPr>
        <w:t xml:space="preserve"> </w:t>
      </w:r>
      <w:r>
        <w:t>do</w:t>
      </w:r>
      <w:r>
        <w:rPr>
          <w:spacing w:val="-5"/>
        </w:rPr>
        <w:t xml:space="preserve"> </w:t>
      </w:r>
      <w:r>
        <w:t>not</w:t>
      </w:r>
      <w:r>
        <w:rPr>
          <w:spacing w:val="-2"/>
        </w:rPr>
        <w:t xml:space="preserve"> </w:t>
      </w:r>
      <w:r>
        <w:t>break</w:t>
      </w:r>
      <w:r>
        <w:rPr>
          <w:spacing w:val="-1"/>
        </w:rPr>
        <w:t xml:space="preserve"> </w:t>
      </w:r>
      <w:r>
        <w:t>their</w:t>
      </w:r>
      <w:r>
        <w:rPr>
          <w:spacing w:val="80"/>
        </w:rPr>
        <w:t xml:space="preserve"> </w:t>
      </w:r>
      <w:r>
        <w:t>hearts, it has this in it; Certainly, if any thing in the world will stir us and break our own hearts, this should be it, To see God dishonored in the world as he is, though our hearts be never so</w:t>
      </w:r>
      <w:r>
        <w:rPr>
          <w:spacing w:val="40"/>
        </w:rPr>
        <w:t xml:space="preserve"> </w:t>
      </w:r>
      <w:r>
        <w:t xml:space="preserve">much hardened </w:t>
      </w:r>
      <w:r>
        <w:rPr>
          <w:spacing w:val="-2"/>
        </w:rPr>
        <w:t>otherwise.</w:t>
      </w:r>
    </w:p>
    <w:p w14:paraId="2B483C4D" w14:textId="77777777" w:rsidR="00EC029C" w:rsidRDefault="00000000">
      <w:pPr>
        <w:pStyle w:val="a3"/>
        <w:spacing w:before="277" w:line="254" w:lineRule="auto"/>
        <w:ind w:right="442"/>
      </w:pPr>
      <w:r>
        <w:t>There is a Story of a Child of Cressus that was born dumb, he seeing</w:t>
      </w:r>
      <w:r>
        <w:rPr>
          <w:spacing w:val="40"/>
        </w:rPr>
        <w:t xml:space="preserve"> </w:t>
      </w:r>
      <w:r>
        <w:t>a Soldier ready to strike at his Father and kill him, the affection to</w:t>
      </w:r>
      <w:r>
        <w:rPr>
          <w:spacing w:val="80"/>
        </w:rPr>
        <w:t xml:space="preserve"> </w:t>
      </w:r>
      <w:r>
        <w:t>his Father brake the bars of his Tongue, and he cried out, Oh why</w:t>
      </w:r>
      <w:r>
        <w:rPr>
          <w:spacing w:val="40"/>
        </w:rPr>
        <w:t xml:space="preserve"> </w:t>
      </w:r>
      <w:r>
        <w:t>will</w:t>
      </w:r>
      <w:r>
        <w:rPr>
          <w:spacing w:val="40"/>
        </w:rPr>
        <w:t xml:space="preserve"> </w:t>
      </w:r>
      <w:r>
        <w:t>you</w:t>
      </w:r>
      <w:r>
        <w:rPr>
          <w:spacing w:val="40"/>
        </w:rPr>
        <w:t xml:space="preserve"> </w:t>
      </w:r>
      <w:r>
        <w:t>kill</w:t>
      </w:r>
      <w:r>
        <w:rPr>
          <w:spacing w:val="40"/>
        </w:rPr>
        <w:t xml:space="preserve"> </w:t>
      </w:r>
      <w:r>
        <w:t>the</w:t>
      </w:r>
      <w:r>
        <w:rPr>
          <w:spacing w:val="40"/>
        </w:rPr>
        <w:t xml:space="preserve"> </w:t>
      </w:r>
      <w:r>
        <w:t>King?</w:t>
      </w:r>
      <w:r>
        <w:rPr>
          <w:spacing w:val="40"/>
        </w:rPr>
        <w:t xml:space="preserve"> </w:t>
      </w:r>
      <w:r>
        <w:t>Then</w:t>
      </w:r>
      <w:r>
        <w:rPr>
          <w:spacing w:val="40"/>
        </w:rPr>
        <w:t xml:space="preserve"> </w:t>
      </w:r>
      <w:r>
        <w:t>he</w:t>
      </w:r>
      <w:r>
        <w:rPr>
          <w:spacing w:val="40"/>
        </w:rPr>
        <w:t xml:space="preserve"> </w:t>
      </w:r>
      <w:r>
        <w:t>cried</w:t>
      </w:r>
      <w:r>
        <w:rPr>
          <w:spacing w:val="40"/>
        </w:rPr>
        <w:t xml:space="preserve"> </w:t>
      </w:r>
      <w:r>
        <w:t>out</w:t>
      </w:r>
      <w:r>
        <w:rPr>
          <w:spacing w:val="40"/>
        </w:rPr>
        <w:t xml:space="preserve"> </w:t>
      </w:r>
      <w:r>
        <w:t>thus</w:t>
      </w:r>
      <w:r>
        <w:rPr>
          <w:spacing w:val="40"/>
        </w:rPr>
        <w:t xml:space="preserve"> </w:t>
      </w:r>
      <w:r>
        <w:t>though</w:t>
      </w:r>
      <w:r>
        <w:rPr>
          <w:spacing w:val="40"/>
        </w:rPr>
        <w:t xml:space="preserve"> </w:t>
      </w:r>
      <w:r>
        <w:t>he</w:t>
      </w:r>
      <w:r>
        <w:rPr>
          <w:spacing w:val="40"/>
        </w:rPr>
        <w:t xml:space="preserve"> </w:t>
      </w:r>
      <w:r>
        <w:t>never spoke before; but the stroke against his Father made</w:t>
      </w:r>
      <w:r>
        <w:rPr>
          <w:spacing w:val="40"/>
        </w:rPr>
        <w:t xml:space="preserve"> </w:t>
      </w:r>
      <w:r>
        <w:t>him speak.</w:t>
      </w:r>
    </w:p>
    <w:p w14:paraId="0D3E1331" w14:textId="77777777" w:rsidR="00EC029C" w:rsidRDefault="00000000">
      <w:pPr>
        <w:pStyle w:val="a3"/>
        <w:spacing w:before="291" w:line="254" w:lineRule="auto"/>
        <w:ind w:right="441"/>
      </w:pPr>
      <w:r>
        <w:t>So thou man or woman, shouldest have thy heart dead in other things, and have no mind to speak, yet when you see wretched men and women strike at God, (as they do, as I have shewed in their sin)</w:t>
      </w:r>
      <w:r>
        <w:rPr>
          <w:spacing w:val="40"/>
        </w:rPr>
        <w:t xml:space="preserve"> </w:t>
      </w:r>
      <w:r>
        <w:t xml:space="preserve">if thou have any heart in the world; any life in the world, when thou seest this stroke at God, now speak; Oh that should burst all bars </w:t>
      </w:r>
      <w:r>
        <w:rPr>
          <w:spacing w:val="-2"/>
        </w:rPr>
        <w:t>asunder.</w:t>
      </w:r>
    </w:p>
    <w:p w14:paraId="217301A4" w14:textId="77777777" w:rsidR="00EC029C" w:rsidRDefault="00000000">
      <w:pPr>
        <w:pStyle w:val="a3"/>
        <w:spacing w:before="287" w:line="254" w:lineRule="auto"/>
        <w:ind w:right="436"/>
      </w:pPr>
      <w:r>
        <w:t>Though</w:t>
      </w:r>
      <w:r>
        <w:rPr>
          <w:spacing w:val="40"/>
        </w:rPr>
        <w:t xml:space="preserve"> </w:t>
      </w:r>
      <w:r>
        <w:t>thou</w:t>
      </w:r>
      <w:r>
        <w:rPr>
          <w:spacing w:val="40"/>
        </w:rPr>
        <w:t xml:space="preserve"> </w:t>
      </w:r>
      <w:r>
        <w:t>beest</w:t>
      </w:r>
      <w:r>
        <w:rPr>
          <w:spacing w:val="40"/>
        </w:rPr>
        <w:t xml:space="preserve"> </w:t>
      </w:r>
      <w:r>
        <w:t>never</w:t>
      </w:r>
      <w:r>
        <w:rPr>
          <w:spacing w:val="40"/>
        </w:rPr>
        <w:t xml:space="preserve"> </w:t>
      </w:r>
      <w:r>
        <w:t>so</w:t>
      </w:r>
      <w:r>
        <w:rPr>
          <w:spacing w:val="40"/>
        </w:rPr>
        <w:t xml:space="preserve"> </w:t>
      </w:r>
      <w:r>
        <w:t>meek</w:t>
      </w:r>
      <w:r>
        <w:rPr>
          <w:spacing w:val="40"/>
        </w:rPr>
        <w:t xml:space="preserve"> </w:t>
      </w:r>
      <w:r>
        <w:t>in</w:t>
      </w:r>
      <w:r>
        <w:rPr>
          <w:spacing w:val="40"/>
        </w:rPr>
        <w:t xml:space="preserve"> </w:t>
      </w:r>
      <w:r>
        <w:t>thy</w:t>
      </w:r>
      <w:r>
        <w:rPr>
          <w:spacing w:val="40"/>
        </w:rPr>
        <w:t xml:space="preserve"> </w:t>
      </w:r>
      <w:r>
        <w:t>family,</w:t>
      </w:r>
      <w:r>
        <w:rPr>
          <w:spacing w:val="40"/>
        </w:rPr>
        <w:t xml:space="preserve"> </w:t>
      </w:r>
      <w:r>
        <w:t>and canst</w:t>
      </w:r>
      <w:r>
        <w:rPr>
          <w:spacing w:val="40"/>
        </w:rPr>
        <w:t xml:space="preserve"> </w:t>
      </w:r>
      <w:r>
        <w:t>bear other things, yet thou shouldest shew that thou canst not bear sin against God. Oh I beseech you consider this, and see how near this comes</w:t>
      </w:r>
      <w:r>
        <w:rPr>
          <w:spacing w:val="40"/>
        </w:rPr>
        <w:t xml:space="preserve"> </w:t>
      </w:r>
      <w:r>
        <w:t>to</w:t>
      </w:r>
      <w:r>
        <w:rPr>
          <w:spacing w:val="40"/>
        </w:rPr>
        <w:t xml:space="preserve"> </w:t>
      </w:r>
      <w:r>
        <w:t>you; How</w:t>
      </w:r>
      <w:r>
        <w:rPr>
          <w:spacing w:val="40"/>
        </w:rPr>
        <w:t xml:space="preserve"> </w:t>
      </w:r>
      <w:r>
        <w:t>many</w:t>
      </w:r>
      <w:r>
        <w:rPr>
          <w:spacing w:val="40"/>
        </w:rPr>
        <w:t xml:space="preserve"> </w:t>
      </w:r>
      <w:r>
        <w:t>if</w:t>
      </w:r>
      <w:r>
        <w:rPr>
          <w:spacing w:val="40"/>
        </w:rPr>
        <w:t xml:space="preserve"> </w:t>
      </w:r>
      <w:r>
        <w:t>any</w:t>
      </w:r>
      <w:r>
        <w:rPr>
          <w:spacing w:val="40"/>
        </w:rPr>
        <w:t xml:space="preserve"> </w:t>
      </w:r>
      <w:r>
        <w:t>thing</w:t>
      </w:r>
      <w:r>
        <w:rPr>
          <w:spacing w:val="40"/>
        </w:rPr>
        <w:t xml:space="preserve"> </w:t>
      </w:r>
      <w:r>
        <w:t>be</w:t>
      </w:r>
      <w:r>
        <w:rPr>
          <w:spacing w:val="40"/>
        </w:rPr>
        <w:t xml:space="preserve"> </w:t>
      </w:r>
      <w:r>
        <w:t>done</w:t>
      </w:r>
      <w:r>
        <w:rPr>
          <w:spacing w:val="40"/>
        </w:rPr>
        <w:t xml:space="preserve"> </w:t>
      </w:r>
      <w:r>
        <w:t>in</w:t>
      </w:r>
      <w:r>
        <w:rPr>
          <w:spacing w:val="40"/>
        </w:rPr>
        <w:t xml:space="preserve"> </w:t>
      </w:r>
      <w:r>
        <w:t>your Family against</w:t>
      </w:r>
      <w:r>
        <w:rPr>
          <w:spacing w:val="40"/>
        </w:rPr>
        <w:t xml:space="preserve"> </w:t>
      </w:r>
      <w:r>
        <w:t>you, or among your neighbors</w:t>
      </w:r>
      <w:r>
        <w:rPr>
          <w:spacing w:val="40"/>
        </w:rPr>
        <w:t xml:space="preserve"> </w:t>
      </w:r>
      <w:r>
        <w:t>that</w:t>
      </w:r>
      <w:r>
        <w:rPr>
          <w:spacing w:val="40"/>
        </w:rPr>
        <w:t xml:space="preserve"> </w:t>
      </w:r>
      <w:r>
        <w:t>is</w:t>
      </w:r>
      <w:r>
        <w:rPr>
          <w:spacing w:val="40"/>
        </w:rPr>
        <w:t xml:space="preserve"> </w:t>
      </w:r>
      <w:r>
        <w:t>against</w:t>
      </w:r>
      <w:r>
        <w:rPr>
          <w:spacing w:val="40"/>
        </w:rPr>
        <w:t xml:space="preserve"> </w:t>
      </w:r>
      <w:r>
        <w:t>you, you cannot bear it; but you can bear that which is done against God, and never be troubled at it.</w:t>
      </w:r>
    </w:p>
    <w:p w14:paraId="5412A4F4" w14:textId="77777777" w:rsidR="00EC029C" w:rsidRDefault="00000000">
      <w:pPr>
        <w:pStyle w:val="a3"/>
        <w:spacing w:before="288" w:line="254" w:lineRule="auto"/>
        <w:ind w:right="452"/>
      </w:pPr>
      <w:r>
        <w:t>As many a master, let the servant neglect his work, and displease him,</w:t>
      </w:r>
      <w:r>
        <w:rPr>
          <w:spacing w:val="17"/>
        </w:rPr>
        <w:t xml:space="preserve"> </w:t>
      </w:r>
      <w:r>
        <w:t>he</w:t>
      </w:r>
      <w:r>
        <w:rPr>
          <w:spacing w:val="29"/>
        </w:rPr>
        <w:t xml:space="preserve"> </w:t>
      </w:r>
      <w:r>
        <w:t>cannot</w:t>
      </w:r>
      <w:r>
        <w:rPr>
          <w:spacing w:val="25"/>
        </w:rPr>
        <w:t xml:space="preserve"> </w:t>
      </w:r>
      <w:r>
        <w:t>bear</w:t>
      </w:r>
      <w:r>
        <w:rPr>
          <w:spacing w:val="23"/>
        </w:rPr>
        <w:t xml:space="preserve"> </w:t>
      </w:r>
      <w:r>
        <w:t>it;</w:t>
      </w:r>
      <w:r>
        <w:rPr>
          <w:spacing w:val="21"/>
        </w:rPr>
        <w:t xml:space="preserve"> </w:t>
      </w:r>
      <w:r>
        <w:t>but</w:t>
      </w:r>
      <w:r>
        <w:rPr>
          <w:spacing w:val="25"/>
        </w:rPr>
        <w:t xml:space="preserve"> </w:t>
      </w:r>
      <w:r>
        <w:t>let</w:t>
      </w:r>
      <w:r>
        <w:rPr>
          <w:spacing w:val="25"/>
        </w:rPr>
        <w:t xml:space="preserve"> </w:t>
      </w:r>
      <w:r>
        <w:t>his</w:t>
      </w:r>
      <w:r>
        <w:rPr>
          <w:spacing w:val="28"/>
        </w:rPr>
        <w:t xml:space="preserve"> </w:t>
      </w:r>
      <w:r>
        <w:t>servant</w:t>
      </w:r>
      <w:r>
        <w:rPr>
          <w:spacing w:val="28"/>
        </w:rPr>
        <w:t xml:space="preserve"> </w:t>
      </w:r>
      <w:r>
        <w:t>be</w:t>
      </w:r>
      <w:r>
        <w:rPr>
          <w:spacing w:val="29"/>
        </w:rPr>
        <w:t xml:space="preserve"> </w:t>
      </w:r>
      <w:r>
        <w:t>wicked,</w:t>
      </w:r>
      <w:r>
        <w:rPr>
          <w:spacing w:val="19"/>
        </w:rPr>
        <w:t xml:space="preserve"> </w:t>
      </w:r>
      <w:r>
        <w:t>and break</w:t>
      </w:r>
      <w:r>
        <w:rPr>
          <w:spacing w:val="33"/>
        </w:rPr>
        <w:t xml:space="preserve"> </w:t>
      </w:r>
      <w:r>
        <w:t>the</w:t>
      </w:r>
    </w:p>
    <w:p w14:paraId="6A4EFD34" w14:textId="77777777" w:rsidR="00EC029C" w:rsidRDefault="00EC029C">
      <w:pPr>
        <w:spacing w:line="254" w:lineRule="auto"/>
        <w:sectPr w:rsidR="00EC029C">
          <w:pgSz w:w="12240" w:h="15840"/>
          <w:pgMar w:top="1360" w:right="1100" w:bottom="280" w:left="1320" w:header="720" w:footer="720" w:gutter="0"/>
          <w:cols w:space="720"/>
        </w:sectPr>
      </w:pPr>
    </w:p>
    <w:p w14:paraId="7354A88D" w14:textId="77777777" w:rsidR="00EC029C" w:rsidRDefault="00000000">
      <w:pPr>
        <w:pStyle w:val="a3"/>
        <w:spacing w:line="254" w:lineRule="auto"/>
        <w:ind w:right="360"/>
      </w:pPr>
      <w:r>
        <w:lastRenderedPageBreak/>
        <w:t>Sabbath,</w:t>
      </w:r>
      <w:r>
        <w:rPr>
          <w:spacing w:val="40"/>
        </w:rPr>
        <w:t xml:space="preserve"> </w:t>
      </w:r>
      <w:r>
        <w:t>deny</w:t>
      </w:r>
      <w:r>
        <w:rPr>
          <w:spacing w:val="40"/>
        </w:rPr>
        <w:t xml:space="preserve"> </w:t>
      </w:r>
      <w:r>
        <w:t>God</w:t>
      </w:r>
      <w:r>
        <w:rPr>
          <w:spacing w:val="40"/>
        </w:rPr>
        <w:t xml:space="preserve"> </w:t>
      </w:r>
      <w:r>
        <w:t>his</w:t>
      </w:r>
      <w:r>
        <w:rPr>
          <w:spacing w:val="40"/>
        </w:rPr>
        <w:t xml:space="preserve"> </w:t>
      </w:r>
      <w:r>
        <w:t>time,</w:t>
      </w:r>
      <w:r>
        <w:rPr>
          <w:spacing w:val="40"/>
        </w:rPr>
        <w:t xml:space="preserve"> </w:t>
      </w:r>
      <w:r>
        <w:t>let</w:t>
      </w:r>
      <w:r>
        <w:rPr>
          <w:spacing w:val="40"/>
        </w:rPr>
        <w:t xml:space="preserve"> </w:t>
      </w:r>
      <w:r>
        <w:t>his servant</w:t>
      </w:r>
      <w:r>
        <w:rPr>
          <w:spacing w:val="40"/>
        </w:rPr>
        <w:t xml:space="preserve"> </w:t>
      </w:r>
      <w:r>
        <w:t>perhaps</w:t>
      </w:r>
      <w:r>
        <w:rPr>
          <w:spacing w:val="40"/>
        </w:rPr>
        <w:t xml:space="preserve"> </w:t>
      </w:r>
      <w:r>
        <w:t>swear,</w:t>
      </w:r>
      <w:r>
        <w:rPr>
          <w:spacing w:val="40"/>
        </w:rPr>
        <w:t xml:space="preserve"> </w:t>
      </w:r>
      <w:r>
        <w:t>or</w:t>
      </w:r>
      <w:r>
        <w:rPr>
          <w:spacing w:val="40"/>
        </w:rPr>
        <w:t xml:space="preserve"> </w:t>
      </w:r>
      <w:r>
        <w:t>do such</w:t>
      </w:r>
      <w:r>
        <w:rPr>
          <w:spacing w:val="-3"/>
        </w:rPr>
        <w:t xml:space="preserve"> </w:t>
      </w:r>
      <w:r>
        <w:t>wickedness,</w:t>
      </w:r>
      <w:r>
        <w:rPr>
          <w:spacing w:val="-1"/>
        </w:rPr>
        <w:t xml:space="preserve"> </w:t>
      </w:r>
      <w:r>
        <w:t>he goes</w:t>
      </w:r>
      <w:r>
        <w:rPr>
          <w:spacing w:val="-1"/>
        </w:rPr>
        <w:t xml:space="preserve"> </w:t>
      </w:r>
      <w:r>
        <w:t>away and</w:t>
      </w:r>
      <w:r>
        <w:rPr>
          <w:spacing w:val="-3"/>
        </w:rPr>
        <w:t xml:space="preserve"> </w:t>
      </w:r>
      <w:r>
        <w:t>said</w:t>
      </w:r>
      <w:r>
        <w:rPr>
          <w:spacing w:val="-3"/>
        </w:rPr>
        <w:t xml:space="preserve"> </w:t>
      </w:r>
      <w:r>
        <w:t>it</w:t>
      </w:r>
      <w:r>
        <w:rPr>
          <w:spacing w:val="-2"/>
        </w:rPr>
        <w:t xml:space="preserve"> </w:t>
      </w:r>
      <w:r>
        <w:t>may be,</w:t>
      </w:r>
      <w:r>
        <w:rPr>
          <w:spacing w:val="-1"/>
        </w:rPr>
        <w:t xml:space="preserve"> </w:t>
      </w:r>
      <w:r>
        <w:t>Why</w:t>
      </w:r>
      <w:r>
        <w:rPr>
          <w:spacing w:val="-3"/>
        </w:rPr>
        <w:t xml:space="preserve"> </w:t>
      </w:r>
      <w:r>
        <w:t>do</w:t>
      </w:r>
      <w:r>
        <w:rPr>
          <w:spacing w:val="-4"/>
        </w:rPr>
        <w:t xml:space="preserve"> </w:t>
      </w:r>
      <w:r>
        <w:t>you</w:t>
      </w:r>
      <w:r>
        <w:rPr>
          <w:spacing w:val="-1"/>
        </w:rPr>
        <w:t xml:space="preserve"> </w:t>
      </w:r>
      <w:r>
        <w:t>so?</w:t>
      </w:r>
      <w:r>
        <w:rPr>
          <w:spacing w:val="-1"/>
        </w:rPr>
        <w:t xml:space="preserve"> </w:t>
      </w:r>
      <w:r>
        <w:t>or, you should not do so; or</w:t>
      </w:r>
      <w:r>
        <w:rPr>
          <w:spacing w:val="40"/>
        </w:rPr>
        <w:t xml:space="preserve"> </w:t>
      </w:r>
      <w:r>
        <w:t>it may be,</w:t>
      </w:r>
      <w:r>
        <w:rPr>
          <w:spacing w:val="40"/>
        </w:rPr>
        <w:t xml:space="preserve"> </w:t>
      </w:r>
      <w:r>
        <w:t>takes no</w:t>
      </w:r>
      <w:r>
        <w:rPr>
          <w:spacing w:val="40"/>
        </w:rPr>
        <w:t xml:space="preserve"> </w:t>
      </w:r>
      <w:r>
        <w:t>notice of</w:t>
      </w:r>
      <w:r>
        <w:rPr>
          <w:spacing w:val="40"/>
        </w:rPr>
        <w:t xml:space="preserve"> </w:t>
      </w:r>
      <w:r>
        <w:t>it. Certainly that man</w:t>
      </w:r>
      <w:r>
        <w:rPr>
          <w:spacing w:val="40"/>
        </w:rPr>
        <w:t xml:space="preserve"> </w:t>
      </w:r>
      <w:r>
        <w:t>knows</w:t>
      </w:r>
      <w:r>
        <w:rPr>
          <w:spacing w:val="40"/>
        </w:rPr>
        <w:t xml:space="preserve"> </w:t>
      </w:r>
      <w:r>
        <w:t>neither God nor sin, or has</w:t>
      </w:r>
      <w:r>
        <w:rPr>
          <w:spacing w:val="40"/>
        </w:rPr>
        <w:t xml:space="preserve"> </w:t>
      </w:r>
      <w:r>
        <w:t>little</w:t>
      </w:r>
      <w:r>
        <w:rPr>
          <w:spacing w:val="40"/>
        </w:rPr>
        <w:t xml:space="preserve"> </w:t>
      </w:r>
      <w:r>
        <w:t>relation</w:t>
      </w:r>
      <w:r>
        <w:rPr>
          <w:spacing w:val="40"/>
        </w:rPr>
        <w:t xml:space="preserve"> </w:t>
      </w:r>
      <w:r>
        <w:t>to</w:t>
      </w:r>
      <w:r>
        <w:rPr>
          <w:spacing w:val="40"/>
        </w:rPr>
        <w:t xml:space="preserve"> </w:t>
      </w:r>
      <w:r>
        <w:t>God that takes so little notice of that done against God.Yet that done against himself, he cannot bear it.</w:t>
      </w:r>
    </w:p>
    <w:p w14:paraId="11D3224F" w14:textId="77777777" w:rsidR="00EC029C" w:rsidRDefault="00000000">
      <w:pPr>
        <w:pStyle w:val="a3"/>
        <w:spacing w:before="289" w:line="254" w:lineRule="auto"/>
        <w:ind w:right="360"/>
      </w:pPr>
      <w:r>
        <w:t>Take</w:t>
      </w:r>
      <w:r>
        <w:rPr>
          <w:spacing w:val="40"/>
        </w:rPr>
        <w:t xml:space="preserve"> </w:t>
      </w:r>
      <w:r>
        <w:t>this</w:t>
      </w:r>
      <w:r>
        <w:rPr>
          <w:spacing w:val="40"/>
        </w:rPr>
        <w:t xml:space="preserve"> </w:t>
      </w:r>
      <w:r>
        <w:t>along</w:t>
      </w:r>
      <w:r>
        <w:rPr>
          <w:spacing w:val="40"/>
        </w:rPr>
        <w:t xml:space="preserve"> </w:t>
      </w:r>
      <w:r>
        <w:t>with</w:t>
      </w:r>
      <w:r>
        <w:rPr>
          <w:spacing w:val="40"/>
        </w:rPr>
        <w:t xml:space="preserve"> </w:t>
      </w:r>
      <w:r>
        <w:t>you,</w:t>
      </w:r>
      <w:r>
        <w:rPr>
          <w:spacing w:val="40"/>
        </w:rPr>
        <w:t xml:space="preserve"> </w:t>
      </w:r>
      <w:r>
        <w:t>If</w:t>
      </w:r>
      <w:r>
        <w:rPr>
          <w:spacing w:val="40"/>
        </w:rPr>
        <w:t xml:space="preserve"> </w:t>
      </w:r>
      <w:r>
        <w:t>you</w:t>
      </w:r>
      <w:r>
        <w:rPr>
          <w:spacing w:val="40"/>
        </w:rPr>
        <w:t xml:space="preserve"> </w:t>
      </w:r>
      <w:r>
        <w:t>have</w:t>
      </w:r>
      <w:r>
        <w:rPr>
          <w:spacing w:val="40"/>
        </w:rPr>
        <w:t xml:space="preserve"> </w:t>
      </w:r>
      <w:r>
        <w:t>any</w:t>
      </w:r>
      <w:r>
        <w:rPr>
          <w:spacing w:val="40"/>
        </w:rPr>
        <w:t xml:space="preserve"> </w:t>
      </w:r>
      <w:r>
        <w:t>relation</w:t>
      </w:r>
      <w:r>
        <w:rPr>
          <w:spacing w:val="40"/>
        </w:rPr>
        <w:t xml:space="preserve"> </w:t>
      </w:r>
      <w:r>
        <w:t>to</w:t>
      </w:r>
      <w:r>
        <w:rPr>
          <w:spacing w:val="40"/>
        </w:rPr>
        <w:t xml:space="preserve"> </w:t>
      </w:r>
      <w:r>
        <w:t>God,</w:t>
      </w:r>
      <w:r>
        <w:rPr>
          <w:spacing w:val="40"/>
        </w:rPr>
        <w:t xml:space="preserve"> </w:t>
      </w:r>
      <w:r>
        <w:t>your hearts will be more troubled for the wrong done to God by your children and servants, than when yourselves are wronged by your servants or children. Oh how many men and women would go and wring their hands to their neighbors and friends, Oh! never man or woman</w:t>
      </w:r>
      <w:r>
        <w:rPr>
          <w:spacing w:val="-1"/>
        </w:rPr>
        <w:t xml:space="preserve"> </w:t>
      </w:r>
      <w:r>
        <w:t>so</w:t>
      </w:r>
      <w:r>
        <w:rPr>
          <w:spacing w:val="-2"/>
        </w:rPr>
        <w:t xml:space="preserve"> </w:t>
      </w:r>
      <w:r>
        <w:t>miserable</w:t>
      </w:r>
      <w:r>
        <w:rPr>
          <w:spacing w:val="-2"/>
        </w:rPr>
        <w:t xml:space="preserve"> </w:t>
      </w:r>
      <w:r>
        <w:t>as</w:t>
      </w:r>
      <w:r>
        <w:rPr>
          <w:spacing w:val="-1"/>
        </w:rPr>
        <w:t xml:space="preserve"> </w:t>
      </w:r>
      <w:r>
        <w:t>I!</w:t>
      </w:r>
      <w:r>
        <w:rPr>
          <w:spacing w:val="-5"/>
        </w:rPr>
        <w:t xml:space="preserve"> </w:t>
      </w:r>
      <w:r>
        <w:t>my</w:t>
      </w:r>
      <w:r>
        <w:rPr>
          <w:spacing w:val="-3"/>
        </w:rPr>
        <w:t xml:space="preserve"> </w:t>
      </w:r>
      <w:r>
        <w:t>own</w:t>
      </w:r>
      <w:r>
        <w:rPr>
          <w:spacing w:val="-1"/>
        </w:rPr>
        <w:t xml:space="preserve"> </w:t>
      </w:r>
      <w:r>
        <w:t>child</w:t>
      </w:r>
      <w:r>
        <w:rPr>
          <w:spacing w:val="-6"/>
        </w:rPr>
        <w:t xml:space="preserve"> </w:t>
      </w:r>
      <w:r>
        <w:t>out</w:t>
      </w:r>
      <w:r>
        <w:rPr>
          <w:spacing w:val="-2"/>
        </w:rPr>
        <w:t xml:space="preserve"> </w:t>
      </w:r>
      <w:r>
        <w:t>of</w:t>
      </w:r>
      <w:r>
        <w:rPr>
          <w:spacing w:val="36"/>
        </w:rPr>
        <w:t xml:space="preserve"> </w:t>
      </w:r>
      <w:r>
        <w:t>my</w:t>
      </w:r>
      <w:r>
        <w:rPr>
          <w:spacing w:val="-3"/>
        </w:rPr>
        <w:t xml:space="preserve"> </w:t>
      </w:r>
      <w:r>
        <w:t>bowels</w:t>
      </w:r>
      <w:r>
        <w:rPr>
          <w:spacing w:val="-1"/>
        </w:rPr>
        <w:t xml:space="preserve"> </w:t>
      </w:r>
      <w:r>
        <w:t>wrongs</w:t>
      </w:r>
      <w:r>
        <w:rPr>
          <w:spacing w:val="40"/>
        </w:rPr>
        <w:t xml:space="preserve"> </w:t>
      </w:r>
      <w:r>
        <w:t>me, and does what hurt he can to me! this is accounted matter of bitter lamentation: But now why should not thy heart melt and lament</w:t>
      </w:r>
      <w:r>
        <w:rPr>
          <w:spacing w:val="40"/>
        </w:rPr>
        <w:t xml:space="preserve"> </w:t>
      </w:r>
      <w:r>
        <w:t>when thou canst say, Oh the child out of my loins and</w:t>
      </w:r>
      <w:r>
        <w:rPr>
          <w:spacing w:val="40"/>
        </w:rPr>
        <w:t xml:space="preserve"> </w:t>
      </w:r>
      <w:r>
        <w:t>bowels, how does</w:t>
      </w:r>
      <w:r>
        <w:rPr>
          <w:spacing w:val="40"/>
        </w:rPr>
        <w:t xml:space="preserve"> </w:t>
      </w:r>
      <w:r>
        <w:t>he</w:t>
      </w:r>
      <w:r>
        <w:rPr>
          <w:spacing w:val="40"/>
        </w:rPr>
        <w:t xml:space="preserve"> </w:t>
      </w:r>
      <w:r>
        <w:t>wrong</w:t>
      </w:r>
      <w:r>
        <w:rPr>
          <w:spacing w:val="40"/>
        </w:rPr>
        <w:t xml:space="preserve"> </w:t>
      </w:r>
      <w:r>
        <w:t>the</w:t>
      </w:r>
      <w:r>
        <w:rPr>
          <w:spacing w:val="40"/>
        </w:rPr>
        <w:t xml:space="preserve"> </w:t>
      </w:r>
      <w:r>
        <w:t>blessed</w:t>
      </w:r>
      <w:r>
        <w:rPr>
          <w:spacing w:val="28"/>
        </w:rPr>
        <w:t xml:space="preserve"> </w:t>
      </w:r>
      <w:r>
        <w:t>God</w:t>
      </w:r>
      <w:r>
        <w:rPr>
          <w:spacing w:val="28"/>
        </w:rPr>
        <w:t xml:space="preserve"> </w:t>
      </w:r>
      <w:r>
        <w:t>of</w:t>
      </w:r>
      <w:r>
        <w:rPr>
          <w:spacing w:val="40"/>
        </w:rPr>
        <w:t xml:space="preserve"> </w:t>
      </w:r>
      <w:r>
        <w:t>all</w:t>
      </w:r>
      <w:r>
        <w:rPr>
          <w:spacing w:val="40"/>
        </w:rPr>
        <w:t xml:space="preserve"> </w:t>
      </w:r>
      <w:r>
        <w:t>the</w:t>
      </w:r>
      <w:r>
        <w:rPr>
          <w:spacing w:val="40"/>
        </w:rPr>
        <w:t xml:space="preserve"> </w:t>
      </w:r>
      <w:r>
        <w:t>world?</w:t>
      </w:r>
      <w:r>
        <w:rPr>
          <w:spacing w:val="40"/>
        </w:rPr>
        <w:t xml:space="preserve"> </w:t>
      </w:r>
      <w:r>
        <w:t>Oh</w:t>
      </w:r>
      <w:r>
        <w:rPr>
          <w:spacing w:val="26"/>
        </w:rPr>
        <w:t xml:space="preserve"> </w:t>
      </w:r>
      <w:r>
        <w:t>that</w:t>
      </w:r>
      <w:r>
        <w:rPr>
          <w:spacing w:val="27"/>
        </w:rPr>
        <w:t xml:space="preserve"> </w:t>
      </w:r>
      <w:r>
        <w:t>I</w:t>
      </w:r>
      <w:r>
        <w:rPr>
          <w:spacing w:val="28"/>
        </w:rPr>
        <w:t xml:space="preserve"> </w:t>
      </w:r>
      <w:r>
        <w:t xml:space="preserve">should be so miserable to bear in my bowels one an enemy to the infinite blessed God! Oh that an Enemy to God should ever come out of my </w:t>
      </w:r>
      <w:r>
        <w:rPr>
          <w:spacing w:val="-2"/>
        </w:rPr>
        <w:t>Loins!</w:t>
      </w:r>
    </w:p>
    <w:p w14:paraId="6BD7F88E" w14:textId="77777777" w:rsidR="00EC029C" w:rsidRDefault="00000000">
      <w:pPr>
        <w:pStyle w:val="a3"/>
        <w:spacing w:before="276" w:line="254" w:lineRule="auto"/>
        <w:ind w:right="445"/>
      </w:pPr>
      <w:r>
        <w:t>I think this should move tender hearted mothers, to see that they should bring forth such that should go on in ways of enmity against God himself. Suppose one out of your bowels should be a traitor to the Parliament, and do mischief to the State, would not this trouble you, that one out of your bowels should be a traitor to the commonwealth? this would be a grievous vexation. Now is it not more if that thou hast a wicked Child, one out of thy bowels that strikes at God, and is a Traitor to the God of Heaven? these do more mischief</w:t>
      </w:r>
      <w:r>
        <w:rPr>
          <w:spacing w:val="40"/>
        </w:rPr>
        <w:t xml:space="preserve"> </w:t>
      </w:r>
      <w:r>
        <w:t>than</w:t>
      </w:r>
      <w:r>
        <w:rPr>
          <w:spacing w:val="39"/>
        </w:rPr>
        <w:t xml:space="preserve"> </w:t>
      </w:r>
      <w:r>
        <w:t>to</w:t>
      </w:r>
      <w:r>
        <w:rPr>
          <w:spacing w:val="40"/>
        </w:rPr>
        <w:t xml:space="preserve"> </w:t>
      </w:r>
      <w:r>
        <w:t>destroy</w:t>
      </w:r>
      <w:r>
        <w:rPr>
          <w:spacing w:val="40"/>
        </w:rPr>
        <w:t xml:space="preserve"> </w:t>
      </w:r>
      <w:r>
        <w:t>a whole</w:t>
      </w:r>
      <w:r>
        <w:rPr>
          <w:spacing w:val="40"/>
        </w:rPr>
        <w:t xml:space="preserve"> </w:t>
      </w:r>
      <w:r>
        <w:t>nation; I</w:t>
      </w:r>
      <w:r>
        <w:rPr>
          <w:spacing w:val="40"/>
        </w:rPr>
        <w:t xml:space="preserve"> </w:t>
      </w:r>
      <w:r>
        <w:t>say, if</w:t>
      </w:r>
      <w:r>
        <w:rPr>
          <w:spacing w:val="40"/>
        </w:rPr>
        <w:t xml:space="preserve"> </w:t>
      </w:r>
      <w:r>
        <w:t>a man</w:t>
      </w:r>
      <w:r>
        <w:rPr>
          <w:spacing w:val="40"/>
        </w:rPr>
        <w:t xml:space="preserve"> </w:t>
      </w:r>
      <w:r>
        <w:t>should live to destroy, to undo a whole land for their outward estate, there were not so much evil in it, as in one sin against God.</w:t>
      </w:r>
    </w:p>
    <w:p w14:paraId="576740D7" w14:textId="77777777" w:rsidR="00EC029C" w:rsidRDefault="00000000">
      <w:pPr>
        <w:pStyle w:val="a3"/>
        <w:spacing w:before="278" w:line="254" w:lineRule="auto"/>
        <w:ind w:right="442"/>
      </w:pPr>
      <w:r>
        <w:t>You would say, that were a miscreant that should be born to undo a whole nation, and woe to me that I should bear one that should live to</w:t>
      </w:r>
      <w:r>
        <w:rPr>
          <w:spacing w:val="73"/>
        </w:rPr>
        <w:t xml:space="preserve"> </w:t>
      </w:r>
      <w:r>
        <w:t>do</w:t>
      </w:r>
      <w:r>
        <w:rPr>
          <w:spacing w:val="73"/>
        </w:rPr>
        <w:t xml:space="preserve"> </w:t>
      </w:r>
      <w:r>
        <w:t>such</w:t>
      </w:r>
      <w:r>
        <w:rPr>
          <w:spacing w:val="77"/>
        </w:rPr>
        <w:t xml:space="preserve"> </w:t>
      </w:r>
      <w:r>
        <w:t>mischief</w:t>
      </w:r>
      <w:r>
        <w:rPr>
          <w:spacing w:val="77"/>
        </w:rPr>
        <w:t xml:space="preserve"> </w:t>
      </w:r>
      <w:r>
        <w:t>to</w:t>
      </w:r>
      <w:r>
        <w:rPr>
          <w:spacing w:val="76"/>
        </w:rPr>
        <w:t xml:space="preserve"> </w:t>
      </w:r>
      <w:r>
        <w:t>undo</w:t>
      </w:r>
      <w:r>
        <w:rPr>
          <w:spacing w:val="71"/>
        </w:rPr>
        <w:t xml:space="preserve"> </w:t>
      </w:r>
      <w:r>
        <w:t>a</w:t>
      </w:r>
      <w:r>
        <w:rPr>
          <w:spacing w:val="69"/>
        </w:rPr>
        <w:t xml:space="preserve"> </w:t>
      </w:r>
      <w:r>
        <w:t>State:</w:t>
      </w:r>
      <w:r>
        <w:rPr>
          <w:spacing w:val="68"/>
        </w:rPr>
        <w:t xml:space="preserve"> </w:t>
      </w:r>
      <w:r>
        <w:t>Now</w:t>
      </w:r>
      <w:r>
        <w:rPr>
          <w:spacing w:val="74"/>
        </w:rPr>
        <w:t xml:space="preserve"> </w:t>
      </w:r>
      <w:r>
        <w:t>if</w:t>
      </w:r>
      <w:r>
        <w:rPr>
          <w:spacing w:val="77"/>
        </w:rPr>
        <w:t xml:space="preserve"> </w:t>
      </w:r>
      <w:r>
        <w:t>thou</w:t>
      </w:r>
      <w:r>
        <w:rPr>
          <w:spacing w:val="79"/>
        </w:rPr>
        <w:t xml:space="preserve"> </w:t>
      </w:r>
      <w:r>
        <w:t>bear</w:t>
      </w:r>
      <w:r>
        <w:rPr>
          <w:spacing w:val="69"/>
        </w:rPr>
        <w:t xml:space="preserve"> </w:t>
      </w:r>
      <w:r>
        <w:t>one</w:t>
      </w:r>
      <w:r>
        <w:rPr>
          <w:spacing w:val="78"/>
        </w:rPr>
        <w:t xml:space="preserve"> </w:t>
      </w:r>
      <w:r>
        <w:t>that</w:t>
      </w:r>
    </w:p>
    <w:p w14:paraId="2F2F6F9E" w14:textId="77777777" w:rsidR="00EC029C" w:rsidRDefault="00EC029C">
      <w:pPr>
        <w:spacing w:line="254" w:lineRule="auto"/>
        <w:sectPr w:rsidR="00EC029C">
          <w:pgSz w:w="12240" w:h="15840"/>
          <w:pgMar w:top="1360" w:right="1100" w:bottom="280" w:left="1320" w:header="720" w:footer="720" w:gutter="0"/>
          <w:cols w:space="720"/>
        </w:sectPr>
      </w:pPr>
    </w:p>
    <w:p w14:paraId="49D9CF5F" w14:textId="77777777" w:rsidR="00EC029C" w:rsidRDefault="00000000">
      <w:pPr>
        <w:pStyle w:val="a3"/>
        <w:spacing w:line="254" w:lineRule="auto"/>
        <w:ind w:right="436"/>
      </w:pPr>
      <w:r>
        <w:lastRenderedPageBreak/>
        <w:t>strikes against God, and wrongs God in ways of sin, this should trouble thee as much as the other: therefore never be at quiet till</w:t>
      </w:r>
      <w:r>
        <w:rPr>
          <w:spacing w:val="40"/>
        </w:rPr>
        <w:t xml:space="preserve"> </w:t>
      </w:r>
      <w:r>
        <w:t>thou see some work of grace, till thou see the heart of thy Child</w:t>
      </w:r>
      <w:r>
        <w:rPr>
          <w:spacing w:val="80"/>
        </w:rPr>
        <w:t xml:space="preserve"> </w:t>
      </w:r>
      <w:r>
        <w:t>called in.</w:t>
      </w:r>
    </w:p>
    <w:p w14:paraId="43F55A96" w14:textId="77777777" w:rsidR="00EC029C" w:rsidRDefault="00000000">
      <w:pPr>
        <w:pStyle w:val="a3"/>
        <w:spacing w:before="292" w:line="254" w:lineRule="auto"/>
        <w:ind w:right="436"/>
      </w:pPr>
      <w:r>
        <w:t>I remember Augustine said this of his mother, and I propound this for mothers example, he being very wicked a while, and his mother godly; Oh it grieved her heart that she should have a child go on in such wickedness against God, and she prayed and wept, so that Augustine</w:t>
      </w:r>
      <w:r>
        <w:rPr>
          <w:spacing w:val="40"/>
        </w:rPr>
        <w:t xml:space="preserve"> </w:t>
      </w:r>
      <w:r>
        <w:t>said</w:t>
      </w:r>
      <w:r>
        <w:rPr>
          <w:spacing w:val="40"/>
        </w:rPr>
        <w:t xml:space="preserve"> </w:t>
      </w:r>
      <w:r>
        <w:t>of</w:t>
      </w:r>
      <w:r>
        <w:rPr>
          <w:spacing w:val="40"/>
        </w:rPr>
        <w:t xml:space="preserve"> </w:t>
      </w:r>
      <w:r>
        <w:t>her,</w:t>
      </w:r>
      <w:r>
        <w:rPr>
          <w:spacing w:val="40"/>
        </w:rPr>
        <w:t xml:space="preserve"> </w:t>
      </w:r>
      <w:r>
        <w:t>after</w:t>
      </w:r>
      <w:r>
        <w:rPr>
          <w:spacing w:val="40"/>
        </w:rPr>
        <w:t xml:space="preserve"> </w:t>
      </w:r>
      <w:r>
        <w:t>God</w:t>
      </w:r>
      <w:r>
        <w:rPr>
          <w:spacing w:val="40"/>
        </w:rPr>
        <w:t xml:space="preserve"> </w:t>
      </w:r>
      <w:r>
        <w:t>had</w:t>
      </w:r>
      <w:r>
        <w:rPr>
          <w:spacing w:val="40"/>
        </w:rPr>
        <w:t xml:space="preserve"> </w:t>
      </w:r>
      <w:r>
        <w:t>enlightened</w:t>
      </w:r>
      <w:r>
        <w:rPr>
          <w:spacing w:val="40"/>
        </w:rPr>
        <w:t xml:space="preserve"> </w:t>
      </w:r>
      <w:r>
        <w:t>his</w:t>
      </w:r>
      <w:r>
        <w:rPr>
          <w:spacing w:val="40"/>
        </w:rPr>
        <w:t xml:space="preserve"> </w:t>
      </w:r>
      <w:r>
        <w:t>eyes</w:t>
      </w:r>
      <w:r>
        <w:rPr>
          <w:spacing w:val="40"/>
        </w:rPr>
        <w:t xml:space="preserve"> </w:t>
      </w:r>
      <w:r>
        <w:t>to consider what she did for him, said he, I persuade my self</w:t>
      </w:r>
      <w:r>
        <w:rPr>
          <w:spacing w:val="40"/>
        </w:rPr>
        <w:t xml:space="preserve"> </w:t>
      </w:r>
      <w:r>
        <w:t>my</w:t>
      </w:r>
      <w:r>
        <w:rPr>
          <w:spacing w:val="80"/>
        </w:rPr>
        <w:t xml:space="preserve"> </w:t>
      </w:r>
      <w:r>
        <w:t>mother did as much labor, and endure as much pain for my second birth, as ever for my first birth.</w:t>
      </w:r>
    </w:p>
    <w:p w14:paraId="36A0F5A0" w14:textId="77777777" w:rsidR="00EC029C" w:rsidRDefault="00000000">
      <w:pPr>
        <w:pStyle w:val="a3"/>
        <w:spacing w:before="285" w:line="254" w:lineRule="auto"/>
        <w:ind w:right="442"/>
      </w:pPr>
      <w:r>
        <w:t>This is his testimony of her, that by her prayers and tears for her child's salvation that was wicked, he did verily believe it cost her as much labor for the second birth, as for the first: upon which, when she</w:t>
      </w:r>
      <w:r>
        <w:rPr>
          <w:spacing w:val="40"/>
        </w:rPr>
        <w:t xml:space="preserve"> </w:t>
      </w:r>
      <w:r>
        <w:t>comes</w:t>
      </w:r>
      <w:r>
        <w:rPr>
          <w:spacing w:val="40"/>
        </w:rPr>
        <w:t xml:space="preserve"> </w:t>
      </w:r>
      <w:r>
        <w:t>and complains</w:t>
      </w:r>
      <w:r>
        <w:rPr>
          <w:spacing w:val="40"/>
        </w:rPr>
        <w:t xml:space="preserve"> </w:t>
      </w:r>
      <w:r>
        <w:t>to</w:t>
      </w:r>
      <w:r>
        <w:rPr>
          <w:spacing w:val="40"/>
        </w:rPr>
        <w:t xml:space="preserve"> </w:t>
      </w:r>
      <w:r>
        <w:t>Ambrose</w:t>
      </w:r>
      <w:r>
        <w:rPr>
          <w:spacing w:val="40"/>
        </w:rPr>
        <w:t xml:space="preserve"> </w:t>
      </w:r>
      <w:r>
        <w:t>of</w:t>
      </w:r>
      <w:r>
        <w:rPr>
          <w:spacing w:val="40"/>
        </w:rPr>
        <w:t xml:space="preserve"> </w:t>
      </w:r>
      <w:r>
        <w:t>her child, well</w:t>
      </w:r>
      <w:r>
        <w:rPr>
          <w:spacing w:val="40"/>
        </w:rPr>
        <w:t xml:space="preserve"> </w:t>
      </w:r>
      <w:r>
        <w:t>said he, Be of good comfort, surely a son of so many prayers and tears can</w:t>
      </w:r>
      <w:r>
        <w:rPr>
          <w:spacing w:val="80"/>
        </w:rPr>
        <w:t xml:space="preserve"> </w:t>
      </w:r>
      <w:r>
        <w:t>hardly perish; and he did not indeed, for he proved a worthy instrument of God's glory afterward in the Church.</w:t>
      </w:r>
    </w:p>
    <w:p w14:paraId="57FBB964" w14:textId="77777777" w:rsidR="00EC029C" w:rsidRDefault="00000000">
      <w:pPr>
        <w:pStyle w:val="a3"/>
        <w:spacing w:before="288" w:line="254" w:lineRule="auto"/>
        <w:ind w:right="437"/>
      </w:pPr>
      <w:r>
        <w:t>Now is there any mother in this congregation that can say, I have labored as much, and it has cost me as much pain for the second Birth of my child, as ever it did for the first?</w:t>
      </w:r>
    </w:p>
    <w:p w14:paraId="6F0408FE" w14:textId="77777777" w:rsidR="00EC029C" w:rsidRDefault="00000000">
      <w:pPr>
        <w:pStyle w:val="a3"/>
        <w:spacing w:before="294" w:line="254" w:lineRule="auto"/>
        <w:ind w:right="436"/>
      </w:pPr>
      <w:r>
        <w:t>Certainly did you know what sin were, and how against God, it</w:t>
      </w:r>
      <w:r>
        <w:rPr>
          <w:spacing w:val="80"/>
        </w:rPr>
        <w:t xml:space="preserve"> </w:t>
      </w:r>
      <w:r>
        <w:t>would cost you a great deal of travail when you see your children wicked, and much prayer and cost, that you might not have a child</w:t>
      </w:r>
      <w:r>
        <w:rPr>
          <w:spacing w:val="80"/>
        </w:rPr>
        <w:t xml:space="preserve"> </w:t>
      </w:r>
      <w:r>
        <w:t>an</w:t>
      </w:r>
      <w:r>
        <w:rPr>
          <w:spacing w:val="40"/>
        </w:rPr>
        <w:t xml:space="preserve"> </w:t>
      </w:r>
      <w:r>
        <w:t>enemy</w:t>
      </w:r>
      <w:r>
        <w:rPr>
          <w:spacing w:val="40"/>
        </w:rPr>
        <w:t xml:space="preserve"> </w:t>
      </w:r>
      <w:r>
        <w:t>to</w:t>
      </w:r>
      <w:r>
        <w:rPr>
          <w:spacing w:val="40"/>
        </w:rPr>
        <w:t xml:space="preserve"> </w:t>
      </w:r>
      <w:r>
        <w:t>God, a traitor to</w:t>
      </w:r>
      <w:r>
        <w:rPr>
          <w:spacing w:val="40"/>
        </w:rPr>
        <w:t xml:space="preserve"> </w:t>
      </w:r>
      <w:r>
        <w:t>the</w:t>
      </w:r>
      <w:r>
        <w:rPr>
          <w:spacing w:val="40"/>
        </w:rPr>
        <w:t xml:space="preserve"> </w:t>
      </w:r>
      <w:r>
        <w:t>crown, scepter, and dignity</w:t>
      </w:r>
      <w:r>
        <w:rPr>
          <w:spacing w:val="40"/>
        </w:rPr>
        <w:t xml:space="preserve"> </w:t>
      </w:r>
      <w:r>
        <w:t>of Jesus Christ.</w:t>
      </w:r>
    </w:p>
    <w:p w14:paraId="08D9E60C" w14:textId="77777777" w:rsidR="00EC029C" w:rsidRDefault="00000000">
      <w:pPr>
        <w:pStyle w:val="a3"/>
        <w:spacing w:before="291" w:line="254" w:lineRule="auto"/>
        <w:ind w:right="436" w:firstLine="76"/>
      </w:pPr>
      <w:r>
        <w:t>Oh Brethren, does it not pity your souls to see that infinite, blessed, holy, dreadful God so much wronged in the world as he is. It should move us to pity to see any saint, a man or a woman of an excellent gracious</w:t>
      </w:r>
      <w:r>
        <w:rPr>
          <w:spacing w:val="33"/>
        </w:rPr>
        <w:t xml:space="preserve"> </w:t>
      </w:r>
      <w:r>
        <w:t>Spirit, to</w:t>
      </w:r>
      <w:r>
        <w:rPr>
          <w:spacing w:val="32"/>
        </w:rPr>
        <w:t xml:space="preserve"> </w:t>
      </w:r>
      <w:r>
        <w:t>see</w:t>
      </w:r>
      <w:r>
        <w:rPr>
          <w:spacing w:val="34"/>
        </w:rPr>
        <w:t xml:space="preserve"> </w:t>
      </w:r>
      <w:r>
        <w:t>such</w:t>
      </w:r>
      <w:r>
        <w:rPr>
          <w:spacing w:val="31"/>
        </w:rPr>
        <w:t xml:space="preserve"> </w:t>
      </w:r>
      <w:r>
        <w:t>a soul</w:t>
      </w:r>
      <w:r>
        <w:rPr>
          <w:spacing w:val="33"/>
        </w:rPr>
        <w:t xml:space="preserve"> </w:t>
      </w:r>
      <w:r>
        <w:t>abused and wronged; as</w:t>
      </w:r>
      <w:r>
        <w:rPr>
          <w:spacing w:val="33"/>
        </w:rPr>
        <w:t xml:space="preserve"> </w:t>
      </w:r>
      <w:r>
        <w:t>Solomon</w:t>
      </w:r>
    </w:p>
    <w:p w14:paraId="2A5B11E2" w14:textId="77777777" w:rsidR="00EC029C" w:rsidRDefault="00EC029C">
      <w:pPr>
        <w:spacing w:line="254" w:lineRule="auto"/>
        <w:sectPr w:rsidR="00EC029C">
          <w:pgSz w:w="12240" w:h="15840"/>
          <w:pgMar w:top="1360" w:right="1100" w:bottom="280" w:left="1320" w:header="720" w:footer="720" w:gutter="0"/>
          <w:cols w:space="720"/>
        </w:sectPr>
      </w:pPr>
    </w:p>
    <w:p w14:paraId="02C9D56F" w14:textId="77777777" w:rsidR="00EC029C" w:rsidRDefault="00000000">
      <w:pPr>
        <w:pStyle w:val="a3"/>
        <w:spacing w:line="254" w:lineRule="auto"/>
        <w:ind w:right="436"/>
      </w:pPr>
      <w:r>
        <w:lastRenderedPageBreak/>
        <w:t>said, there was a wise man in the city and not regarded, though he delivered the city; to see but one man of wisdom that has but any excellency in his Spirit to be wronged, it should trouble any</w:t>
      </w:r>
      <w:r>
        <w:rPr>
          <w:spacing w:val="40"/>
        </w:rPr>
        <w:t xml:space="preserve"> </w:t>
      </w:r>
      <w:r>
        <w:t>ingenious</w:t>
      </w:r>
      <w:r>
        <w:rPr>
          <w:spacing w:val="40"/>
        </w:rPr>
        <w:t xml:space="preserve"> </w:t>
      </w:r>
      <w:r>
        <w:t>heart. But</w:t>
      </w:r>
      <w:r>
        <w:rPr>
          <w:spacing w:val="40"/>
        </w:rPr>
        <w:t xml:space="preserve"> </w:t>
      </w:r>
      <w:r>
        <w:t>then</w:t>
      </w:r>
      <w:r>
        <w:rPr>
          <w:spacing w:val="40"/>
        </w:rPr>
        <w:t xml:space="preserve"> </w:t>
      </w:r>
      <w:r>
        <w:t>I</w:t>
      </w:r>
      <w:r>
        <w:rPr>
          <w:spacing w:val="40"/>
        </w:rPr>
        <w:t xml:space="preserve"> </w:t>
      </w:r>
      <w:r>
        <w:t>reason</w:t>
      </w:r>
      <w:r>
        <w:rPr>
          <w:spacing w:val="40"/>
        </w:rPr>
        <w:t xml:space="preserve"> </w:t>
      </w:r>
      <w:r>
        <w:t>thus, if</w:t>
      </w:r>
      <w:r>
        <w:rPr>
          <w:spacing w:val="40"/>
        </w:rPr>
        <w:t xml:space="preserve"> </w:t>
      </w:r>
      <w:r>
        <w:t>it</w:t>
      </w:r>
      <w:r>
        <w:rPr>
          <w:spacing w:val="40"/>
        </w:rPr>
        <w:t xml:space="preserve"> </w:t>
      </w:r>
      <w:r>
        <w:t>would be, and should be such a trouble to any ingenious heart to see any one man of a gracious Spirit wronged and abused, then how should it trouble any ingenious, any gracious heart in the world to see the infinite blessed glorious God to be wronged in the world by sin, as I have already shewed he is in every sin, when I discovered to you</w:t>
      </w:r>
      <w:r>
        <w:rPr>
          <w:spacing w:val="40"/>
        </w:rPr>
        <w:t xml:space="preserve"> </w:t>
      </w:r>
      <w:r>
        <w:t>how sin is</w:t>
      </w:r>
      <w:r>
        <w:rPr>
          <w:spacing w:val="80"/>
        </w:rPr>
        <w:t xml:space="preserve"> </w:t>
      </w:r>
      <w:r>
        <w:t>against</w:t>
      </w:r>
      <w:r>
        <w:rPr>
          <w:spacing w:val="22"/>
        </w:rPr>
        <w:t xml:space="preserve"> </w:t>
      </w:r>
      <w:r>
        <w:t>God that</w:t>
      </w:r>
      <w:r>
        <w:rPr>
          <w:spacing w:val="25"/>
        </w:rPr>
        <w:t xml:space="preserve"> </w:t>
      </w:r>
      <w:r>
        <w:t>I</w:t>
      </w:r>
      <w:r>
        <w:rPr>
          <w:spacing w:val="26"/>
        </w:rPr>
        <w:t xml:space="preserve"> </w:t>
      </w:r>
      <w:r>
        <w:t>might</w:t>
      </w:r>
      <w:r>
        <w:rPr>
          <w:spacing w:val="22"/>
        </w:rPr>
        <w:t xml:space="preserve"> </w:t>
      </w:r>
      <w:r>
        <w:t>possess</w:t>
      </w:r>
      <w:r>
        <w:rPr>
          <w:spacing w:val="30"/>
        </w:rPr>
        <w:t xml:space="preserve"> </w:t>
      </w:r>
      <w:r>
        <w:t>your hearts</w:t>
      </w:r>
      <w:r>
        <w:rPr>
          <w:spacing w:val="30"/>
        </w:rPr>
        <w:t xml:space="preserve"> </w:t>
      </w:r>
      <w:r>
        <w:t>with</w:t>
      </w:r>
      <w:r>
        <w:rPr>
          <w:spacing w:val="28"/>
        </w:rPr>
        <w:t xml:space="preserve"> </w:t>
      </w:r>
      <w:r>
        <w:t>this</w:t>
      </w:r>
      <w:r>
        <w:rPr>
          <w:spacing w:val="30"/>
        </w:rPr>
        <w:t xml:space="preserve"> </w:t>
      </w:r>
      <w:r>
        <w:t>principle, for I know no principle of greater power through the strength of Christ</w:t>
      </w:r>
      <w:r>
        <w:rPr>
          <w:spacing w:val="40"/>
        </w:rPr>
        <w:t xml:space="preserve"> </w:t>
      </w:r>
      <w:r>
        <w:t>to do good upon your spirits than this.</w:t>
      </w:r>
    </w:p>
    <w:p w14:paraId="140DBDFF" w14:textId="77777777" w:rsidR="00EC029C" w:rsidRDefault="00000000">
      <w:pPr>
        <w:spacing w:before="274"/>
        <w:ind w:left="100"/>
        <w:jc w:val="both"/>
        <w:rPr>
          <w:sz w:val="24"/>
          <w:lang w:eastAsia="zh-CN"/>
        </w:rPr>
      </w:pPr>
      <w:r>
        <w:rPr>
          <w:sz w:val="24"/>
          <w:lang w:eastAsia="zh-CN"/>
        </w:rPr>
        <w:t>CHAP.</w:t>
      </w:r>
      <w:r>
        <w:rPr>
          <w:spacing w:val="-5"/>
          <w:sz w:val="24"/>
          <w:lang w:eastAsia="zh-CN"/>
        </w:rPr>
        <w:t xml:space="preserve"> XX.</w:t>
      </w:r>
    </w:p>
    <w:p w14:paraId="6E3E9BBB" w14:textId="77777777" w:rsidR="00EC029C" w:rsidRDefault="00000000">
      <w:pPr>
        <w:pStyle w:val="1"/>
        <w:rPr>
          <w:lang w:eastAsia="zh-CN"/>
        </w:rPr>
      </w:pPr>
      <w:bookmarkStart w:id="137" w:name="第六个推论。"/>
      <w:bookmarkEnd w:id="137"/>
      <w:r>
        <w:rPr>
          <w:lang w:eastAsia="zh-CN"/>
        </w:rPr>
        <w:t>第六个推论。</w:t>
      </w:r>
    </w:p>
    <w:p w14:paraId="72E93956" w14:textId="77777777" w:rsidR="00EC029C" w:rsidRDefault="00000000">
      <w:pPr>
        <w:pStyle w:val="1"/>
        <w:rPr>
          <w:lang w:eastAsia="zh-CN"/>
        </w:rPr>
      </w:pPr>
      <w:bookmarkStart w:id="138" w:name="如果罪如此有罪,它应该教导我们不仅要为自己的罪而烦恼,也要为他人的罪而烦恼。"/>
      <w:bookmarkEnd w:id="138"/>
      <w:r>
        <w:rPr>
          <w:lang w:eastAsia="zh-CN"/>
        </w:rPr>
        <w:t>如果罪如此有罪,它应该教导我们不仅要为自己的罪而烦恼,也要为他人的罪而烦恼。</w:t>
      </w:r>
    </w:p>
    <w:p w14:paraId="7849815D" w14:textId="77777777" w:rsidR="00EC029C" w:rsidRDefault="00000000">
      <w:pPr>
        <w:spacing w:before="389" w:line="242" w:lineRule="auto"/>
        <w:ind w:left="100" w:right="340"/>
        <w:rPr>
          <w:sz w:val="24"/>
          <w:lang w:eastAsia="zh-CN"/>
        </w:rPr>
      </w:pPr>
      <w:r>
        <w:rPr>
          <w:rFonts w:ascii="宋体" w:eastAsia="宋体" w:hint="eastAsia"/>
          <w:sz w:val="24"/>
          <w:lang w:eastAsia="zh-CN"/>
        </w:rPr>
        <w:t>第六</w:t>
      </w:r>
      <w:r>
        <w:rPr>
          <w:spacing w:val="-3"/>
          <w:sz w:val="24"/>
          <w:lang w:eastAsia="zh-CN"/>
        </w:rPr>
        <w:t>,</w:t>
      </w:r>
      <w:r>
        <w:rPr>
          <w:rFonts w:ascii="宋体" w:eastAsia="宋体" w:hint="eastAsia"/>
          <w:sz w:val="24"/>
          <w:lang w:eastAsia="zh-CN"/>
        </w:rPr>
        <w:t>第六个推论</w:t>
      </w:r>
      <w:r>
        <w:rPr>
          <w:sz w:val="24"/>
          <w:lang w:eastAsia="zh-CN"/>
        </w:rPr>
        <w:t>,</w:t>
      </w:r>
      <w:r>
        <w:rPr>
          <w:rFonts w:ascii="宋体" w:eastAsia="宋体" w:hint="eastAsia"/>
          <w:sz w:val="24"/>
          <w:lang w:eastAsia="zh-CN"/>
        </w:rPr>
        <w:t>如果罪恶如此违背上帝</w:t>
      </w:r>
      <w:r>
        <w:rPr>
          <w:sz w:val="24"/>
          <w:lang w:eastAsia="zh-CN"/>
        </w:rPr>
        <w:t>,</w:t>
      </w:r>
      <w:r>
        <w:rPr>
          <w:rFonts w:ascii="宋体" w:eastAsia="宋体" w:hint="eastAsia"/>
          <w:sz w:val="24"/>
          <w:lang w:eastAsia="zh-CN"/>
        </w:rPr>
        <w:t>如此冒犯上帝</w:t>
      </w:r>
      <w:r>
        <w:rPr>
          <w:sz w:val="24"/>
          <w:lang w:eastAsia="zh-CN"/>
        </w:rPr>
        <w:t>,</w:t>
      </w:r>
      <w:r>
        <w:rPr>
          <w:rFonts w:ascii="宋体" w:eastAsia="宋体" w:hint="eastAsia"/>
          <w:spacing w:val="-2"/>
          <w:sz w:val="24"/>
          <w:lang w:eastAsia="zh-CN"/>
        </w:rPr>
        <w:t>那么它应该教导所有认识上帝、爱</w:t>
      </w:r>
      <w:r>
        <w:rPr>
          <w:rFonts w:ascii="宋体" w:eastAsia="宋体" w:hint="eastAsia"/>
          <w:sz w:val="24"/>
          <w:lang w:eastAsia="zh-CN"/>
        </w:rPr>
        <w:t>上帝的人</w:t>
      </w:r>
      <w:r>
        <w:rPr>
          <w:spacing w:val="-3"/>
          <w:sz w:val="24"/>
          <w:lang w:eastAsia="zh-CN"/>
        </w:rPr>
        <w:t>,</w:t>
      </w:r>
      <w:r>
        <w:rPr>
          <w:rFonts w:ascii="宋体" w:eastAsia="宋体" w:hint="eastAsia"/>
          <w:sz w:val="24"/>
          <w:lang w:eastAsia="zh-CN"/>
        </w:rPr>
        <w:t>不仅为自己的罪</w:t>
      </w:r>
      <w:r>
        <w:rPr>
          <w:sz w:val="24"/>
          <w:lang w:eastAsia="zh-CN"/>
        </w:rPr>
        <w:t>,</w:t>
      </w:r>
      <w:r>
        <w:rPr>
          <w:rFonts w:ascii="宋体" w:eastAsia="宋体" w:hint="eastAsia"/>
          <w:sz w:val="24"/>
          <w:lang w:eastAsia="zh-CN"/>
        </w:rPr>
        <w:t>而且为他人的罪</w:t>
      </w:r>
      <w:r>
        <w:rPr>
          <w:sz w:val="24"/>
          <w:lang w:eastAsia="zh-CN"/>
        </w:rPr>
        <w:t>,</w:t>
      </w:r>
      <w:r>
        <w:rPr>
          <w:rFonts w:ascii="宋体" w:eastAsia="宋体" w:hint="eastAsia"/>
          <w:sz w:val="24"/>
          <w:lang w:eastAsia="zh-CN"/>
        </w:rPr>
        <w:t>为他们看到的任何地方的罪而烦恼。哦</w:t>
      </w:r>
      <w:r>
        <w:rPr>
          <w:sz w:val="24"/>
          <w:lang w:eastAsia="zh-CN"/>
        </w:rPr>
        <w:t>,</w:t>
      </w:r>
      <w:r>
        <w:rPr>
          <w:rFonts w:ascii="宋体" w:eastAsia="宋体" w:hint="eastAsia"/>
          <w:spacing w:val="-6"/>
          <w:sz w:val="24"/>
          <w:lang w:eastAsia="zh-CN"/>
        </w:rPr>
        <w:t>我看到</w:t>
      </w:r>
      <w:r>
        <w:rPr>
          <w:rFonts w:ascii="宋体" w:eastAsia="宋体" w:hint="eastAsia"/>
          <w:sz w:val="24"/>
          <w:lang w:eastAsia="zh-CN"/>
        </w:rPr>
        <w:t>有福的上帝受到冤枉</w:t>
      </w:r>
      <w:r>
        <w:rPr>
          <w:spacing w:val="-3"/>
          <w:sz w:val="24"/>
          <w:lang w:eastAsia="zh-CN"/>
        </w:rPr>
        <w:t>,</w:t>
      </w:r>
      <w:r>
        <w:rPr>
          <w:rFonts w:ascii="宋体" w:eastAsia="宋体" w:hint="eastAsia"/>
          <w:sz w:val="24"/>
          <w:lang w:eastAsia="zh-CN"/>
        </w:rPr>
        <w:t>受到攻击</w:t>
      </w:r>
      <w:r>
        <w:rPr>
          <w:sz w:val="24"/>
          <w:lang w:eastAsia="zh-CN"/>
        </w:rPr>
        <w:t>,</w:t>
      </w:r>
      <w:r>
        <w:rPr>
          <w:rFonts w:ascii="宋体" w:eastAsia="宋体" w:hint="eastAsia"/>
          <w:sz w:val="24"/>
          <w:lang w:eastAsia="zh-CN"/>
        </w:rPr>
        <w:t>受到打击</w:t>
      </w:r>
      <w:r>
        <w:rPr>
          <w:spacing w:val="1"/>
          <w:sz w:val="24"/>
          <w:lang w:eastAsia="zh-CN"/>
        </w:rPr>
        <w:t>;</w:t>
      </w:r>
      <w:r>
        <w:rPr>
          <w:rFonts w:ascii="宋体" w:eastAsia="宋体" w:hint="eastAsia"/>
          <w:sz w:val="24"/>
          <w:lang w:eastAsia="zh-CN"/>
        </w:rPr>
        <w:t>这应该触动所有有一点爱上帝的人的心</w:t>
      </w:r>
      <w:r>
        <w:rPr>
          <w:spacing w:val="-1"/>
          <w:sz w:val="24"/>
          <w:lang w:eastAsia="zh-CN"/>
        </w:rPr>
        <w:t>:</w:t>
      </w:r>
      <w:r>
        <w:rPr>
          <w:rFonts w:ascii="宋体" w:eastAsia="宋体" w:hint="eastAsia"/>
          <w:sz w:val="24"/>
          <w:lang w:eastAsia="zh-CN"/>
        </w:rPr>
        <w:t>正如大卫在诗篇</w:t>
      </w:r>
      <w:r>
        <w:rPr>
          <w:sz w:val="24"/>
          <w:lang w:eastAsia="zh-CN"/>
        </w:rPr>
        <w:t>11</w:t>
      </w:r>
      <w:r>
        <w:rPr>
          <w:spacing w:val="-2"/>
          <w:sz w:val="24"/>
          <w:lang w:eastAsia="zh-CN"/>
        </w:rPr>
        <w:t>9</w:t>
      </w:r>
      <w:r>
        <w:rPr>
          <w:rFonts w:ascii="宋体" w:eastAsia="宋体" w:hint="eastAsia"/>
          <w:sz w:val="24"/>
          <w:lang w:eastAsia="zh-CN"/>
        </w:rPr>
        <w:t>篇</w:t>
      </w:r>
      <w:r>
        <w:rPr>
          <w:sz w:val="24"/>
          <w:lang w:eastAsia="zh-CN"/>
        </w:rPr>
        <w:t>1</w:t>
      </w:r>
      <w:r>
        <w:rPr>
          <w:spacing w:val="-1"/>
          <w:sz w:val="24"/>
          <w:lang w:eastAsia="zh-CN"/>
        </w:rPr>
        <w:t>3</w:t>
      </w:r>
      <w:r>
        <w:rPr>
          <w:spacing w:val="1"/>
          <w:sz w:val="24"/>
          <w:lang w:eastAsia="zh-CN"/>
        </w:rPr>
        <w:t>6</w:t>
      </w:r>
      <w:r>
        <w:rPr>
          <w:rFonts w:ascii="宋体" w:eastAsia="宋体" w:hint="eastAsia"/>
          <w:sz w:val="24"/>
          <w:lang w:eastAsia="zh-CN"/>
        </w:rPr>
        <w:t>节所说</w:t>
      </w:r>
      <w:r>
        <w:rPr>
          <w:spacing w:val="-1"/>
          <w:sz w:val="24"/>
          <w:lang w:eastAsia="zh-CN"/>
        </w:rPr>
        <w:t>,"</w:t>
      </w:r>
      <w:r>
        <w:rPr>
          <w:rFonts w:ascii="宋体" w:eastAsia="宋体" w:hint="eastAsia"/>
          <w:sz w:val="24"/>
          <w:lang w:eastAsia="zh-CN"/>
        </w:rPr>
        <w:t>我的眼泪如河水流下</w:t>
      </w:r>
      <w:r>
        <w:rPr>
          <w:sz w:val="24"/>
          <w:lang w:eastAsia="zh-CN"/>
        </w:rPr>
        <w:t>,</w:t>
      </w:r>
      <w:r>
        <w:rPr>
          <w:rFonts w:ascii="宋体" w:eastAsia="宋体" w:hint="eastAsia"/>
          <w:sz w:val="24"/>
          <w:lang w:eastAsia="zh-CN"/>
        </w:rPr>
        <w:t>因为他们不遵守你的律法。</w:t>
      </w:r>
      <w:r>
        <w:rPr>
          <w:sz w:val="24"/>
          <w:lang w:eastAsia="zh-CN"/>
        </w:rPr>
        <w:t>"</w:t>
      </w:r>
    </w:p>
    <w:p w14:paraId="36F4C6FE" w14:textId="77777777" w:rsidR="00EC029C" w:rsidRDefault="00EC029C">
      <w:pPr>
        <w:pStyle w:val="a3"/>
        <w:spacing w:before="9"/>
        <w:ind w:left="0"/>
        <w:jc w:val="left"/>
        <w:rPr>
          <w:sz w:val="24"/>
          <w:lang w:eastAsia="zh-CN"/>
        </w:rPr>
      </w:pPr>
    </w:p>
    <w:p w14:paraId="6782E200" w14:textId="77777777" w:rsidR="00EC029C" w:rsidRDefault="00000000">
      <w:pPr>
        <w:spacing w:line="242" w:lineRule="auto"/>
        <w:ind w:left="100" w:right="378"/>
        <w:rPr>
          <w:rFonts w:ascii="宋体" w:eastAsia="宋体"/>
          <w:sz w:val="24"/>
          <w:lang w:eastAsia="zh-CN"/>
        </w:rPr>
      </w:pPr>
      <w:r>
        <w:rPr>
          <w:rFonts w:ascii="宋体" w:eastAsia="宋体" w:hint="eastAsia"/>
          <w:sz w:val="24"/>
          <w:lang w:eastAsia="zh-CN"/>
        </w:rPr>
        <w:t>诚然</w:t>
      </w:r>
      <w:r>
        <w:rPr>
          <w:spacing w:val="-3"/>
          <w:sz w:val="24"/>
          <w:lang w:eastAsia="zh-CN"/>
        </w:rPr>
        <w:t>,</w:t>
      </w:r>
      <w:r>
        <w:rPr>
          <w:rFonts w:ascii="宋体" w:eastAsia="宋体" w:hint="eastAsia"/>
          <w:sz w:val="24"/>
          <w:lang w:eastAsia="zh-CN"/>
        </w:rPr>
        <w:t>每个男人和女人都应该特别注意自己</w:t>
      </w:r>
      <w:r>
        <w:rPr>
          <w:sz w:val="24"/>
          <w:lang w:eastAsia="zh-CN"/>
        </w:rPr>
        <w:t>,</w:t>
      </w:r>
      <w:r>
        <w:rPr>
          <w:rFonts w:ascii="宋体" w:eastAsia="宋体" w:hint="eastAsia"/>
          <w:sz w:val="24"/>
          <w:lang w:eastAsia="zh-CN"/>
        </w:rPr>
        <w:t>他们的内心应该特别为自己的罪而烦恼</w:t>
      </w:r>
      <w:r>
        <w:rPr>
          <w:spacing w:val="1"/>
          <w:sz w:val="24"/>
          <w:lang w:eastAsia="zh-CN"/>
        </w:rPr>
        <w:t>;</w:t>
      </w:r>
      <w:r>
        <w:rPr>
          <w:rFonts w:ascii="宋体" w:eastAsia="宋体" w:hint="eastAsia"/>
          <w:sz w:val="24"/>
          <w:lang w:eastAsia="zh-CN"/>
        </w:rPr>
        <w:t>但要注意那些知道罪是如何违背上帝的圣徒</w:t>
      </w:r>
      <w:r>
        <w:rPr>
          <w:spacing w:val="-3"/>
          <w:sz w:val="24"/>
          <w:lang w:eastAsia="zh-CN"/>
        </w:rPr>
        <w:t>,</w:t>
      </w:r>
      <w:r>
        <w:rPr>
          <w:rFonts w:ascii="宋体" w:eastAsia="宋体" w:hint="eastAsia"/>
          <w:sz w:val="24"/>
          <w:lang w:eastAsia="zh-CN"/>
        </w:rPr>
        <w:t>当他们看到上帝</w:t>
      </w:r>
      <w:r>
        <w:rPr>
          <w:sz w:val="24"/>
          <w:lang w:eastAsia="zh-CN"/>
        </w:rPr>
        <w:t>,</w:t>
      </w:r>
      <w:r>
        <w:rPr>
          <w:rFonts w:ascii="宋体" w:eastAsia="宋体" w:hint="eastAsia"/>
          <w:sz w:val="24"/>
          <w:lang w:eastAsia="zh-CN"/>
        </w:rPr>
        <w:t>那位对他们如此亲爱和宝贵的上帝</w:t>
      </w:r>
      <w:r>
        <w:rPr>
          <w:sz w:val="24"/>
          <w:lang w:eastAsia="zh-CN"/>
        </w:rPr>
        <w:t>,</w:t>
      </w:r>
      <w:r>
        <w:rPr>
          <w:rFonts w:ascii="宋体" w:eastAsia="宋体" w:hint="eastAsia"/>
          <w:sz w:val="24"/>
          <w:lang w:eastAsia="zh-CN"/>
        </w:rPr>
        <w:t>受到如此冤枉时</w:t>
      </w:r>
      <w:r>
        <w:rPr>
          <w:spacing w:val="-3"/>
          <w:sz w:val="24"/>
          <w:lang w:eastAsia="zh-CN"/>
        </w:rPr>
        <w:t>,</w:t>
      </w:r>
      <w:r>
        <w:rPr>
          <w:rFonts w:ascii="宋体" w:eastAsia="宋体" w:hint="eastAsia"/>
          <w:sz w:val="24"/>
          <w:lang w:eastAsia="zh-CN"/>
        </w:rPr>
        <w:t>他们的内心不禁要感到非常烦恼</w:t>
      </w:r>
      <w:r>
        <w:rPr>
          <w:sz w:val="24"/>
          <w:lang w:eastAsia="zh-CN"/>
        </w:rPr>
        <w:t>;"</w:t>
      </w:r>
      <w:r>
        <w:rPr>
          <w:rFonts w:ascii="宋体" w:eastAsia="宋体" w:hint="eastAsia"/>
          <w:spacing w:val="-1"/>
          <w:sz w:val="24"/>
          <w:lang w:eastAsia="zh-CN"/>
        </w:rPr>
        <w:t>我的眼泪如河水流下</w:t>
      </w:r>
      <w:r>
        <w:rPr>
          <w:sz w:val="24"/>
          <w:lang w:eastAsia="zh-CN"/>
        </w:rPr>
        <w:t>,</w:t>
      </w:r>
      <w:r>
        <w:rPr>
          <w:rFonts w:ascii="宋体" w:eastAsia="宋体" w:hint="eastAsia"/>
          <w:sz w:val="24"/>
          <w:lang w:eastAsia="zh-CN"/>
        </w:rPr>
        <w:t>因为他们不遵守你的律法。</w:t>
      </w:r>
      <w:r>
        <w:rPr>
          <w:spacing w:val="-3"/>
          <w:sz w:val="24"/>
          <w:lang w:eastAsia="zh-CN"/>
        </w:rPr>
        <w:t>"</w:t>
      </w:r>
      <w:r>
        <w:rPr>
          <w:rFonts w:ascii="宋体" w:eastAsia="宋体" w:hint="eastAsia"/>
          <w:sz w:val="24"/>
          <w:lang w:eastAsia="zh-CN"/>
        </w:rPr>
        <w:t>哦</w:t>
      </w:r>
      <w:r>
        <w:rPr>
          <w:spacing w:val="2"/>
          <w:sz w:val="24"/>
          <w:lang w:eastAsia="zh-CN"/>
        </w:rPr>
        <w:t>,</w:t>
      </w:r>
      <w:r>
        <w:rPr>
          <w:rFonts w:ascii="宋体" w:eastAsia="宋体" w:hint="eastAsia"/>
          <w:sz w:val="24"/>
          <w:lang w:eastAsia="zh-CN"/>
        </w:rPr>
        <w:t>当</w:t>
      </w:r>
      <w:r>
        <w:rPr>
          <w:spacing w:val="-2"/>
          <w:sz w:val="24"/>
          <w:lang w:eastAsia="zh-CN"/>
        </w:rPr>
        <w:t>(</w:t>
      </w:r>
      <w:r>
        <w:rPr>
          <w:rFonts w:ascii="宋体" w:eastAsia="宋体" w:hint="eastAsia"/>
          <w:sz w:val="24"/>
          <w:lang w:eastAsia="zh-CN"/>
        </w:rPr>
        <w:t>我以主的名义问你</w:t>
      </w:r>
      <w:r>
        <w:rPr>
          <w:spacing w:val="1"/>
          <w:sz w:val="24"/>
          <w:lang w:eastAsia="zh-CN"/>
        </w:rPr>
        <w:t>)</w:t>
      </w:r>
      <w:r>
        <w:rPr>
          <w:rFonts w:ascii="宋体" w:eastAsia="宋体" w:hint="eastAsia"/>
          <w:sz w:val="24"/>
          <w:lang w:eastAsia="zh-CN"/>
        </w:rPr>
        <w:t>在你一生中</w:t>
      </w:r>
      <w:r>
        <w:rPr>
          <w:sz w:val="24"/>
          <w:lang w:eastAsia="zh-CN"/>
        </w:rPr>
        <w:t>,</w:t>
      </w:r>
      <w:r>
        <w:rPr>
          <w:rFonts w:ascii="宋体" w:eastAsia="宋体" w:hint="eastAsia"/>
          <w:sz w:val="24"/>
          <w:lang w:eastAsia="zh-CN"/>
        </w:rPr>
        <w:t>你是否曾为你生活中那些人的罪流过一滴眼泪</w:t>
      </w:r>
      <w:r>
        <w:rPr>
          <w:spacing w:val="-3"/>
          <w:sz w:val="24"/>
          <w:lang w:eastAsia="zh-CN"/>
        </w:rPr>
        <w:t>?</w:t>
      </w:r>
      <w:r>
        <w:rPr>
          <w:rFonts w:ascii="宋体" w:eastAsia="宋体" w:hint="eastAsia"/>
          <w:sz w:val="24"/>
          <w:lang w:eastAsia="zh-CN"/>
        </w:rPr>
        <w:t>为你家人的罪</w:t>
      </w:r>
      <w:r>
        <w:rPr>
          <w:sz w:val="24"/>
          <w:lang w:eastAsia="zh-CN"/>
        </w:rPr>
        <w:t>?</w:t>
      </w:r>
      <w:r>
        <w:rPr>
          <w:rFonts w:ascii="宋体" w:eastAsia="宋体" w:hint="eastAsia"/>
          <w:sz w:val="24"/>
          <w:lang w:eastAsia="zh-CN"/>
        </w:rPr>
        <w:t>第</w:t>
      </w:r>
      <w:r>
        <w:rPr>
          <w:sz w:val="24"/>
          <w:lang w:eastAsia="zh-CN"/>
        </w:rPr>
        <w:t>15</w:t>
      </w:r>
      <w:r>
        <w:rPr>
          <w:spacing w:val="-2"/>
          <w:sz w:val="24"/>
          <w:lang w:eastAsia="zh-CN"/>
        </w:rPr>
        <w:t>8</w:t>
      </w:r>
      <w:r>
        <w:rPr>
          <w:rFonts w:ascii="宋体" w:eastAsia="宋体" w:hint="eastAsia"/>
          <w:sz w:val="24"/>
          <w:lang w:eastAsia="zh-CN"/>
        </w:rPr>
        <w:t>节说</w:t>
      </w:r>
      <w:r>
        <w:rPr>
          <w:sz w:val="24"/>
          <w:lang w:eastAsia="zh-CN"/>
        </w:rPr>
        <w:t>:"</w:t>
      </w:r>
      <w:r>
        <w:rPr>
          <w:rFonts w:ascii="宋体" w:eastAsia="宋体" w:hint="eastAsia"/>
          <w:sz w:val="24"/>
          <w:lang w:eastAsia="zh-CN"/>
        </w:rPr>
        <w:t>我看见犯罪的人就心里忧伤。</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pacing w:val="-2"/>
          <w:sz w:val="24"/>
          <w:lang w:eastAsia="zh-CN"/>
        </w:rPr>
        <w:t>我心里忧伤和痛苦。</w:t>
      </w:r>
    </w:p>
    <w:p w14:paraId="23251123" w14:textId="77777777" w:rsidR="00EC029C" w:rsidRDefault="00000000">
      <w:pPr>
        <w:spacing w:before="283" w:line="242" w:lineRule="auto"/>
        <w:ind w:left="100" w:right="275"/>
        <w:rPr>
          <w:rFonts w:ascii="宋体" w:eastAsia="宋体"/>
          <w:sz w:val="24"/>
          <w:lang w:eastAsia="zh-CN"/>
        </w:rPr>
      </w:pPr>
      <w:r>
        <w:rPr>
          <w:rFonts w:ascii="宋体" w:eastAsia="宋体" w:hint="eastAsia"/>
          <w:sz w:val="24"/>
          <w:lang w:eastAsia="zh-CN"/>
        </w:rPr>
        <w:t>是的</w:t>
      </w:r>
      <w:r>
        <w:rPr>
          <w:spacing w:val="-3"/>
          <w:sz w:val="24"/>
          <w:lang w:eastAsia="zh-CN"/>
        </w:rPr>
        <w:t>,</w:t>
      </w:r>
      <w:r>
        <w:rPr>
          <w:rFonts w:ascii="宋体" w:eastAsia="宋体" w:hint="eastAsia"/>
          <w:sz w:val="24"/>
          <w:lang w:eastAsia="zh-CN"/>
        </w:rPr>
        <w:t>如果你爱上帝</w:t>
      </w:r>
      <w:r>
        <w:rPr>
          <w:sz w:val="24"/>
          <w:lang w:eastAsia="zh-CN"/>
        </w:rPr>
        <w:t>,</w:t>
      </w:r>
      <w:r>
        <w:rPr>
          <w:rFonts w:ascii="宋体" w:eastAsia="宋体" w:hint="eastAsia"/>
          <w:sz w:val="24"/>
          <w:lang w:eastAsia="zh-CN"/>
        </w:rPr>
        <w:t>你就会这样。当你在家里</w:t>
      </w:r>
      <w:r>
        <w:rPr>
          <w:sz w:val="24"/>
          <w:lang w:eastAsia="zh-CN"/>
        </w:rPr>
        <w:t>,</w:t>
      </w:r>
      <w:r>
        <w:rPr>
          <w:rFonts w:ascii="宋体" w:eastAsia="宋体" w:hint="eastAsia"/>
          <w:sz w:val="24"/>
          <w:lang w:eastAsia="zh-CN"/>
        </w:rPr>
        <w:t>也许你是一个孩子</w:t>
      </w:r>
      <w:r>
        <w:rPr>
          <w:sz w:val="24"/>
          <w:lang w:eastAsia="zh-CN"/>
        </w:rPr>
        <w:t>,</w:t>
      </w:r>
      <w:r>
        <w:rPr>
          <w:rFonts w:ascii="宋体" w:eastAsia="宋体" w:hint="eastAsia"/>
          <w:sz w:val="24"/>
          <w:lang w:eastAsia="zh-CN"/>
        </w:rPr>
        <w:t>当你看到你属肉体的父母</w:t>
      </w:r>
      <w:r>
        <w:rPr>
          <w:spacing w:val="-16"/>
          <w:sz w:val="24"/>
          <w:lang w:eastAsia="zh-CN"/>
        </w:rPr>
        <w:t>,</w:t>
      </w:r>
      <w:r>
        <w:rPr>
          <w:rFonts w:ascii="宋体" w:eastAsia="宋体" w:hint="eastAsia"/>
          <w:sz w:val="24"/>
          <w:lang w:eastAsia="zh-CN"/>
        </w:rPr>
        <w:t>整个生命都没有认识上帝</w:t>
      </w:r>
      <w:r>
        <w:rPr>
          <w:spacing w:val="-3"/>
          <w:sz w:val="24"/>
          <w:lang w:eastAsia="zh-CN"/>
        </w:rPr>
        <w:t>,</w:t>
      </w:r>
      <w:r>
        <w:rPr>
          <w:rFonts w:ascii="宋体" w:eastAsia="宋体" w:hint="eastAsia"/>
          <w:sz w:val="24"/>
          <w:lang w:eastAsia="zh-CN"/>
        </w:rPr>
        <w:t>生活在犯罪违背上帝的道路上</w:t>
      </w:r>
      <w:r>
        <w:rPr>
          <w:sz w:val="24"/>
          <w:lang w:eastAsia="zh-CN"/>
        </w:rPr>
        <w:t>,</w:t>
      </w:r>
      <w:r>
        <w:rPr>
          <w:rFonts w:ascii="宋体" w:eastAsia="宋体" w:hint="eastAsia"/>
          <w:sz w:val="24"/>
          <w:lang w:eastAsia="zh-CN"/>
        </w:rPr>
        <w:t>你应该独自一人</w:t>
      </w:r>
      <w:r>
        <w:rPr>
          <w:sz w:val="24"/>
          <w:lang w:eastAsia="zh-CN"/>
        </w:rPr>
        <w:t>,</w:t>
      </w:r>
      <w:r>
        <w:rPr>
          <w:rFonts w:ascii="宋体" w:eastAsia="宋体" w:hint="eastAsia"/>
          <w:sz w:val="24"/>
          <w:lang w:eastAsia="zh-CN"/>
        </w:rPr>
        <w:t>为此哀悼和哀叹</w:t>
      </w:r>
      <w:r>
        <w:rPr>
          <w:sz w:val="24"/>
          <w:lang w:eastAsia="zh-CN"/>
        </w:rPr>
        <w:t>:</w:t>
      </w:r>
      <w:r>
        <w:rPr>
          <w:rFonts w:ascii="宋体" w:eastAsia="宋体" w:hint="eastAsia"/>
          <w:sz w:val="24"/>
          <w:lang w:eastAsia="zh-CN"/>
        </w:rPr>
        <w:t>哦</w:t>
      </w:r>
      <w:r>
        <w:rPr>
          <w:spacing w:val="-3"/>
          <w:sz w:val="24"/>
          <w:lang w:eastAsia="zh-CN"/>
        </w:rPr>
        <w:t>,</w:t>
      </w:r>
      <w:r>
        <w:rPr>
          <w:rFonts w:ascii="宋体" w:eastAsia="宋体" w:hint="eastAsia"/>
          <w:sz w:val="24"/>
          <w:lang w:eastAsia="zh-CN"/>
        </w:rPr>
        <w:t>如果世上有什么事情能让父母心碎的话</w:t>
      </w:r>
      <w:r>
        <w:rPr>
          <w:sz w:val="24"/>
          <w:lang w:eastAsia="zh-CN"/>
        </w:rPr>
        <w:t>,</w:t>
      </w:r>
      <w:r>
        <w:rPr>
          <w:rFonts w:ascii="宋体" w:eastAsia="宋体" w:hint="eastAsia"/>
          <w:sz w:val="24"/>
          <w:lang w:eastAsia="zh-CN"/>
        </w:rPr>
        <w:t>那就是有一个年轻的孩子</w:t>
      </w:r>
      <w:r>
        <w:rPr>
          <w:sz w:val="24"/>
          <w:lang w:eastAsia="zh-CN"/>
        </w:rPr>
        <w:t>,</w:t>
      </w:r>
      <w:r>
        <w:rPr>
          <w:rFonts w:ascii="宋体" w:eastAsia="宋体" w:hint="eastAsia"/>
          <w:sz w:val="24"/>
          <w:lang w:eastAsia="zh-CN"/>
        </w:rPr>
        <w:t>一个少年或少女</w:t>
      </w:r>
      <w:r>
        <w:rPr>
          <w:sz w:val="24"/>
          <w:lang w:eastAsia="zh-CN"/>
        </w:rPr>
        <w:t>,</w:t>
      </w:r>
      <w:r>
        <w:rPr>
          <w:rFonts w:ascii="宋体" w:eastAsia="宋体" w:hint="eastAsia"/>
          <w:sz w:val="24"/>
          <w:lang w:eastAsia="zh-CN"/>
        </w:rPr>
        <w:t>上帝开始向他们启示自己</w:t>
      </w:r>
      <w:r>
        <w:rPr>
          <w:spacing w:val="-3"/>
          <w:sz w:val="24"/>
          <w:lang w:eastAsia="zh-CN"/>
        </w:rPr>
        <w:t>,</w:t>
      </w:r>
      <w:r>
        <w:rPr>
          <w:rFonts w:ascii="宋体" w:eastAsia="宋体" w:hint="eastAsia"/>
          <w:sz w:val="24"/>
          <w:lang w:eastAsia="zh-CN"/>
        </w:rPr>
        <w:t>而父母可能会说话反对他们</w:t>
      </w:r>
      <w:r>
        <w:rPr>
          <w:sz w:val="24"/>
          <w:lang w:eastAsia="zh-CN"/>
        </w:rPr>
        <w:t>,</w:t>
      </w:r>
      <w:r>
        <w:rPr>
          <w:rFonts w:ascii="宋体" w:eastAsia="宋体" w:hint="eastAsia"/>
          <w:sz w:val="24"/>
          <w:lang w:eastAsia="zh-CN"/>
        </w:rPr>
        <w:t>反对上帝的子民</w:t>
      </w:r>
      <w:r>
        <w:rPr>
          <w:sz w:val="24"/>
          <w:lang w:eastAsia="zh-CN"/>
        </w:rPr>
        <w:t>,</w:t>
      </w:r>
      <w:r>
        <w:rPr>
          <w:rFonts w:ascii="宋体" w:eastAsia="宋体" w:hint="eastAsia"/>
          <w:sz w:val="24"/>
          <w:lang w:eastAsia="zh-CN"/>
        </w:rPr>
        <w:t>咒骂</w:t>
      </w:r>
      <w:r>
        <w:rPr>
          <w:sz w:val="24"/>
          <w:lang w:eastAsia="zh-CN"/>
        </w:rPr>
        <w:t>,</w:t>
      </w:r>
      <w:r>
        <w:rPr>
          <w:rFonts w:ascii="宋体" w:eastAsia="宋体" w:hint="eastAsia"/>
          <w:sz w:val="24"/>
          <w:lang w:eastAsia="zh-CN"/>
        </w:rPr>
        <w:t>或亵渎上帝的日子</w:t>
      </w:r>
      <w:r>
        <w:rPr>
          <w:spacing w:val="-16"/>
          <w:sz w:val="24"/>
          <w:lang w:eastAsia="zh-CN"/>
        </w:rPr>
        <w:t>,</w:t>
      </w:r>
      <w:r>
        <w:rPr>
          <w:rFonts w:ascii="宋体" w:eastAsia="宋体" w:hint="eastAsia"/>
          <w:sz w:val="24"/>
          <w:lang w:eastAsia="zh-CN"/>
        </w:rPr>
        <w:t>或说话反对他的律例</w:t>
      </w:r>
      <w:r>
        <w:rPr>
          <w:spacing w:val="-3"/>
          <w:sz w:val="24"/>
          <w:lang w:eastAsia="zh-CN"/>
        </w:rPr>
        <w:t>,</w:t>
      </w:r>
      <w:r>
        <w:rPr>
          <w:rFonts w:ascii="宋体" w:eastAsia="宋体" w:hint="eastAsia"/>
          <w:sz w:val="24"/>
          <w:lang w:eastAsia="zh-CN"/>
        </w:rPr>
        <w:t>虽然可能你不应该对他们说话</w:t>
      </w:r>
      <w:r>
        <w:rPr>
          <w:spacing w:val="1"/>
          <w:sz w:val="24"/>
          <w:lang w:eastAsia="zh-CN"/>
        </w:rPr>
        <w:t>;</w:t>
      </w:r>
      <w:r>
        <w:rPr>
          <w:rFonts w:ascii="宋体" w:eastAsia="宋体" w:hint="eastAsia"/>
          <w:sz w:val="24"/>
          <w:lang w:eastAsia="zh-CN"/>
        </w:rPr>
        <w:t>但如果你能在他们面前</w:t>
      </w:r>
      <w:r>
        <w:rPr>
          <w:sz w:val="24"/>
          <w:lang w:eastAsia="zh-CN"/>
        </w:rPr>
        <w:t>,</w:t>
      </w:r>
      <w:r>
        <w:rPr>
          <w:rFonts w:ascii="宋体" w:eastAsia="宋体" w:hint="eastAsia"/>
          <w:sz w:val="24"/>
          <w:lang w:eastAsia="zh-CN"/>
        </w:rPr>
        <w:t>让眼泪从你的眼中流下</w:t>
      </w:r>
      <w:r>
        <w:rPr>
          <w:spacing w:val="-1"/>
          <w:sz w:val="24"/>
          <w:lang w:eastAsia="zh-CN"/>
        </w:rPr>
        <w:t>;</w:t>
      </w:r>
      <w:r>
        <w:rPr>
          <w:rFonts w:ascii="宋体" w:eastAsia="宋体" w:hint="eastAsia"/>
          <w:sz w:val="24"/>
          <w:lang w:eastAsia="zh-CN"/>
        </w:rPr>
        <w:t>或独自一人</w:t>
      </w:r>
      <w:r>
        <w:rPr>
          <w:sz w:val="24"/>
          <w:lang w:eastAsia="zh-CN"/>
        </w:rPr>
        <w:t>,</w:t>
      </w:r>
      <w:r>
        <w:rPr>
          <w:rFonts w:ascii="宋体" w:eastAsia="宋体" w:hint="eastAsia"/>
          <w:sz w:val="24"/>
          <w:lang w:eastAsia="zh-CN"/>
        </w:rPr>
        <w:t>俯伏在上帝面前哀叹</w:t>
      </w:r>
      <w:r>
        <w:rPr>
          <w:sz w:val="24"/>
          <w:lang w:eastAsia="zh-CN"/>
        </w:rPr>
        <w:t>,</w:t>
      </w:r>
      <w:r>
        <w:rPr>
          <w:rFonts w:ascii="宋体" w:eastAsia="宋体" w:hint="eastAsia"/>
          <w:sz w:val="24"/>
          <w:lang w:eastAsia="zh-CN"/>
        </w:rPr>
        <w:t>如果你能通过哀叹来责备他们的罪</w:t>
      </w:r>
      <w:r>
        <w:rPr>
          <w:spacing w:val="-1"/>
          <w:sz w:val="24"/>
          <w:lang w:eastAsia="zh-CN"/>
        </w:rPr>
        <w:t>;</w:t>
      </w:r>
      <w:r>
        <w:rPr>
          <w:rFonts w:ascii="宋体" w:eastAsia="宋体" w:hint="eastAsia"/>
          <w:sz w:val="24"/>
          <w:lang w:eastAsia="zh-CN"/>
        </w:rPr>
        <w:t>让他们看   到你为他们哀叹</w:t>
      </w:r>
      <w:r>
        <w:rPr>
          <w:spacing w:val="-3"/>
          <w:sz w:val="24"/>
          <w:lang w:eastAsia="zh-CN"/>
        </w:rPr>
        <w:t>,</w:t>
      </w:r>
      <w:r>
        <w:rPr>
          <w:rFonts w:ascii="宋体" w:eastAsia="宋体" w:hint="eastAsia"/>
          <w:sz w:val="24"/>
          <w:lang w:eastAsia="zh-CN"/>
        </w:rPr>
        <w:t>这可能会让他们的心破碎</w:t>
      </w:r>
      <w:r>
        <w:rPr>
          <w:spacing w:val="1"/>
          <w:sz w:val="24"/>
          <w:lang w:eastAsia="zh-CN"/>
        </w:rPr>
        <w:t>:</w:t>
      </w:r>
      <w:r>
        <w:rPr>
          <w:rFonts w:ascii="宋体" w:eastAsia="宋体" w:hint="eastAsia"/>
          <w:sz w:val="24"/>
          <w:lang w:eastAsia="zh-CN"/>
        </w:rPr>
        <w:t>尽管如此</w:t>
      </w:r>
      <w:r>
        <w:rPr>
          <w:sz w:val="24"/>
          <w:lang w:eastAsia="zh-CN"/>
        </w:rPr>
        <w:t>,</w:t>
      </w:r>
      <w:r>
        <w:rPr>
          <w:rFonts w:ascii="宋体" w:eastAsia="宋体" w:hint="eastAsia"/>
          <w:sz w:val="24"/>
          <w:lang w:eastAsia="zh-CN"/>
        </w:rPr>
        <w:t>如果它不能让他们的心破碎</w:t>
      </w:r>
      <w:r>
        <w:rPr>
          <w:sz w:val="24"/>
          <w:lang w:eastAsia="zh-CN"/>
        </w:rPr>
        <w:t>,</w:t>
      </w:r>
      <w:r>
        <w:rPr>
          <w:rFonts w:ascii="宋体" w:eastAsia="宋体" w:hint="eastAsia"/>
          <w:sz w:val="24"/>
          <w:lang w:eastAsia="zh-CN"/>
        </w:rPr>
        <w:t>它也有这一点</w:t>
      </w:r>
      <w:r>
        <w:rPr>
          <w:spacing w:val="-1"/>
          <w:sz w:val="24"/>
          <w:lang w:eastAsia="zh-CN"/>
        </w:rPr>
        <w:t>;</w:t>
      </w:r>
      <w:r>
        <w:rPr>
          <w:rFonts w:ascii="宋体" w:eastAsia="宋体" w:hint="eastAsia"/>
          <w:sz w:val="24"/>
          <w:lang w:eastAsia="zh-CN"/>
        </w:rPr>
        <w:t>当然</w:t>
      </w:r>
      <w:r>
        <w:rPr>
          <w:sz w:val="24"/>
          <w:lang w:eastAsia="zh-CN"/>
        </w:rPr>
        <w:t>,</w:t>
      </w:r>
      <w:r>
        <w:rPr>
          <w:rFonts w:ascii="宋体" w:eastAsia="宋体" w:hint="eastAsia"/>
          <w:sz w:val="24"/>
          <w:lang w:eastAsia="zh-CN"/>
        </w:rPr>
        <w:t>如果世上有什么事情能激励我们</w:t>
      </w:r>
      <w:r>
        <w:rPr>
          <w:sz w:val="24"/>
          <w:lang w:eastAsia="zh-CN"/>
        </w:rPr>
        <w:t>,</w:t>
      </w:r>
      <w:r>
        <w:rPr>
          <w:rFonts w:ascii="宋体" w:eastAsia="宋体" w:hint="eastAsia"/>
          <w:sz w:val="24"/>
          <w:lang w:eastAsia="zh-CN"/>
        </w:rPr>
        <w:t>让我们自己的心破碎</w:t>
      </w:r>
      <w:r>
        <w:rPr>
          <w:sz w:val="24"/>
          <w:lang w:eastAsia="zh-CN"/>
        </w:rPr>
        <w:t>,</w:t>
      </w:r>
      <w:r>
        <w:rPr>
          <w:rFonts w:ascii="宋体" w:eastAsia="宋体" w:hint="eastAsia"/>
          <w:sz w:val="24"/>
          <w:lang w:eastAsia="zh-CN"/>
        </w:rPr>
        <w:t>那就应该是这个</w:t>
      </w:r>
      <w:r>
        <w:rPr>
          <w:spacing w:val="-3"/>
          <w:sz w:val="24"/>
          <w:lang w:eastAsia="zh-CN"/>
        </w:rPr>
        <w:t>,</w:t>
      </w:r>
      <w:r>
        <w:rPr>
          <w:rFonts w:ascii="宋体" w:eastAsia="宋体" w:hint="eastAsia"/>
          <w:sz w:val="24"/>
          <w:lang w:eastAsia="zh-CN"/>
        </w:rPr>
        <w:t>看到上帝在世上被羞辱</w:t>
      </w:r>
      <w:r>
        <w:rPr>
          <w:spacing w:val="-3"/>
          <w:sz w:val="24"/>
          <w:lang w:eastAsia="zh-CN"/>
        </w:rPr>
        <w:t>,</w:t>
      </w:r>
      <w:r>
        <w:rPr>
          <w:rFonts w:ascii="宋体" w:eastAsia="宋体" w:hint="eastAsia"/>
          <w:sz w:val="24"/>
          <w:lang w:eastAsia="zh-CN"/>
        </w:rPr>
        <w:t>尽管我们的心在其他方面变得如此刚硬。</w:t>
      </w:r>
    </w:p>
    <w:p w14:paraId="600F3E36"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43D276EF" w14:textId="77777777" w:rsidR="00EC029C" w:rsidRDefault="00000000">
      <w:pPr>
        <w:spacing w:before="62" w:line="242" w:lineRule="auto"/>
        <w:ind w:left="100" w:right="405"/>
        <w:rPr>
          <w:rFonts w:ascii="宋体" w:eastAsia="宋体"/>
          <w:sz w:val="24"/>
          <w:lang w:eastAsia="zh-CN"/>
        </w:rPr>
      </w:pPr>
      <w:r>
        <w:rPr>
          <w:rFonts w:ascii="宋体" w:eastAsia="宋体" w:hint="eastAsia"/>
          <w:spacing w:val="-2"/>
          <w:sz w:val="24"/>
          <w:lang w:eastAsia="zh-CN"/>
        </w:rPr>
        <w:lastRenderedPageBreak/>
        <w:t>有一个关于克雷苏斯的一个孩子的故事</w:t>
      </w:r>
      <w:r>
        <w:rPr>
          <w:spacing w:val="-2"/>
          <w:sz w:val="24"/>
          <w:lang w:eastAsia="zh-CN"/>
        </w:rPr>
        <w:t>,</w:t>
      </w:r>
      <w:r>
        <w:rPr>
          <w:rFonts w:ascii="宋体" w:eastAsia="宋体" w:hint="eastAsia"/>
          <w:spacing w:val="-2"/>
          <w:sz w:val="24"/>
          <w:lang w:eastAsia="zh-CN"/>
        </w:rPr>
        <w:t>他生来就是哑巴</w:t>
      </w:r>
      <w:r>
        <w:rPr>
          <w:spacing w:val="-2"/>
          <w:sz w:val="24"/>
          <w:lang w:eastAsia="zh-CN"/>
        </w:rPr>
        <w:t>,</w:t>
      </w:r>
      <w:r>
        <w:rPr>
          <w:rFonts w:ascii="宋体" w:eastAsia="宋体" w:hint="eastAsia"/>
          <w:spacing w:val="-2"/>
          <w:sz w:val="24"/>
          <w:lang w:eastAsia="zh-CN"/>
        </w:rPr>
        <w:t>他看到一个士兵准备打他的父亲</w:t>
      </w:r>
      <w:r>
        <w:rPr>
          <w:spacing w:val="-2"/>
          <w:sz w:val="24"/>
          <w:lang w:eastAsia="zh-CN"/>
        </w:rPr>
        <w:t>,</w:t>
      </w:r>
      <w:r>
        <w:rPr>
          <w:rFonts w:ascii="宋体" w:eastAsia="宋体" w:hint="eastAsia"/>
          <w:spacing w:val="-2"/>
          <w:sz w:val="24"/>
          <w:lang w:eastAsia="zh-CN"/>
        </w:rPr>
        <w:t>杀死他</w:t>
      </w:r>
      <w:r>
        <w:rPr>
          <w:spacing w:val="-2"/>
          <w:sz w:val="24"/>
          <w:lang w:eastAsia="zh-CN"/>
        </w:rPr>
        <w:t>,</w:t>
      </w:r>
      <w:r>
        <w:rPr>
          <w:rFonts w:ascii="宋体" w:eastAsia="宋体" w:hint="eastAsia"/>
          <w:spacing w:val="-2"/>
          <w:sz w:val="24"/>
          <w:lang w:eastAsia="zh-CN"/>
        </w:rPr>
        <w:t>对父亲的感情打破了他舌头上的障碍</w:t>
      </w:r>
      <w:r>
        <w:rPr>
          <w:spacing w:val="-2"/>
          <w:sz w:val="24"/>
          <w:lang w:eastAsia="zh-CN"/>
        </w:rPr>
        <w:t>,</w:t>
      </w:r>
      <w:r>
        <w:rPr>
          <w:rFonts w:ascii="宋体" w:eastAsia="宋体" w:hint="eastAsia"/>
          <w:spacing w:val="-2"/>
          <w:sz w:val="24"/>
          <w:lang w:eastAsia="zh-CN"/>
        </w:rPr>
        <w:t>他喊道</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你为什么要杀死国王</w:t>
      </w:r>
      <w:r>
        <w:rPr>
          <w:spacing w:val="-2"/>
          <w:sz w:val="24"/>
          <w:lang w:eastAsia="zh-CN"/>
        </w:rPr>
        <w:t>?"</w:t>
      </w:r>
      <w:r>
        <w:rPr>
          <w:rFonts w:ascii="宋体" w:eastAsia="宋体" w:hint="eastAsia"/>
          <w:spacing w:val="-2"/>
          <w:sz w:val="24"/>
          <w:lang w:eastAsia="zh-CN"/>
        </w:rPr>
        <w:t>然后他这样喊道</w:t>
      </w:r>
      <w:r>
        <w:rPr>
          <w:spacing w:val="-2"/>
          <w:sz w:val="24"/>
          <w:lang w:eastAsia="zh-CN"/>
        </w:rPr>
        <w:t>,</w:t>
      </w:r>
      <w:r>
        <w:rPr>
          <w:rFonts w:ascii="宋体" w:eastAsia="宋体" w:hint="eastAsia"/>
          <w:spacing w:val="-2"/>
          <w:sz w:val="24"/>
          <w:lang w:eastAsia="zh-CN"/>
        </w:rPr>
        <w:t>尽管他以前从未说过话</w:t>
      </w:r>
      <w:r>
        <w:rPr>
          <w:spacing w:val="-2"/>
          <w:sz w:val="24"/>
          <w:lang w:eastAsia="zh-CN"/>
        </w:rPr>
        <w:t>;</w:t>
      </w:r>
      <w:r>
        <w:rPr>
          <w:rFonts w:ascii="宋体" w:eastAsia="宋体" w:hint="eastAsia"/>
          <w:spacing w:val="-2"/>
          <w:sz w:val="24"/>
          <w:lang w:eastAsia="zh-CN"/>
        </w:rPr>
        <w:t>但对他父亲的打击让他开口说话。</w:t>
      </w:r>
    </w:p>
    <w:p w14:paraId="7C297614" w14:textId="77777777" w:rsidR="00EC029C" w:rsidRDefault="00000000">
      <w:pPr>
        <w:spacing w:before="280" w:line="242" w:lineRule="auto"/>
        <w:ind w:left="100" w:right="405"/>
        <w:rPr>
          <w:rFonts w:ascii="宋体" w:eastAsia="宋体"/>
          <w:sz w:val="24"/>
          <w:lang w:eastAsia="zh-CN"/>
        </w:rPr>
      </w:pPr>
      <w:r>
        <w:rPr>
          <w:rFonts w:ascii="宋体" w:eastAsia="宋体" w:hint="eastAsia"/>
          <w:spacing w:val="-2"/>
          <w:sz w:val="24"/>
          <w:lang w:eastAsia="zh-CN"/>
        </w:rPr>
        <w:t>所以你这个男人或女人</w:t>
      </w:r>
      <w:r>
        <w:rPr>
          <w:spacing w:val="-2"/>
          <w:sz w:val="24"/>
          <w:lang w:eastAsia="zh-CN"/>
        </w:rPr>
        <w:t>,</w:t>
      </w:r>
      <w:r>
        <w:rPr>
          <w:rFonts w:ascii="宋体" w:eastAsia="宋体" w:hint="eastAsia"/>
          <w:spacing w:val="-2"/>
          <w:sz w:val="24"/>
          <w:lang w:eastAsia="zh-CN"/>
        </w:rPr>
        <w:t>在其他事情上你的心应该是死的</w:t>
      </w:r>
      <w:r>
        <w:rPr>
          <w:spacing w:val="-2"/>
          <w:sz w:val="24"/>
          <w:lang w:eastAsia="zh-CN"/>
        </w:rPr>
        <w:t>,</w:t>
      </w:r>
      <w:r>
        <w:rPr>
          <w:rFonts w:ascii="宋体" w:eastAsia="宋体" w:hint="eastAsia"/>
          <w:spacing w:val="-2"/>
          <w:sz w:val="24"/>
          <w:lang w:eastAsia="zh-CN"/>
        </w:rPr>
        <w:t>没有心情说话</w:t>
      </w:r>
      <w:r>
        <w:rPr>
          <w:spacing w:val="-2"/>
          <w:sz w:val="24"/>
          <w:lang w:eastAsia="zh-CN"/>
        </w:rPr>
        <w:t>,</w:t>
      </w:r>
      <w:r>
        <w:rPr>
          <w:rFonts w:ascii="宋体" w:eastAsia="宋体" w:hint="eastAsia"/>
          <w:spacing w:val="-2"/>
          <w:sz w:val="24"/>
          <w:lang w:eastAsia="zh-CN"/>
        </w:rPr>
        <w:t>然而当你看到可怜的男人和女人打击上帝时</w:t>
      </w:r>
      <w:r>
        <w:rPr>
          <w:spacing w:val="-2"/>
          <w:sz w:val="24"/>
          <w:lang w:eastAsia="zh-CN"/>
        </w:rPr>
        <w:t>(</w:t>
      </w:r>
      <w:r>
        <w:rPr>
          <w:rFonts w:ascii="宋体" w:eastAsia="宋体" w:hint="eastAsia"/>
          <w:spacing w:val="-2"/>
          <w:sz w:val="24"/>
          <w:lang w:eastAsia="zh-CN"/>
        </w:rPr>
        <w:t>就像他们在罪中所做的那样</w:t>
      </w:r>
      <w:r>
        <w:rPr>
          <w:spacing w:val="-2"/>
          <w:sz w:val="24"/>
          <w:lang w:eastAsia="zh-CN"/>
        </w:rPr>
        <w:t>,</w:t>
      </w:r>
      <w:r>
        <w:rPr>
          <w:rFonts w:ascii="宋体" w:eastAsia="宋体" w:hint="eastAsia"/>
          <w:spacing w:val="-2"/>
          <w:sz w:val="24"/>
          <w:lang w:eastAsia="zh-CN"/>
        </w:rPr>
        <w:t>正如我已经表明的</w:t>
      </w:r>
      <w:r>
        <w:rPr>
          <w:spacing w:val="-2"/>
          <w:sz w:val="24"/>
          <w:lang w:eastAsia="zh-CN"/>
        </w:rPr>
        <w:t>),</w:t>
      </w:r>
      <w:r>
        <w:rPr>
          <w:rFonts w:ascii="宋体" w:eastAsia="宋体" w:hint="eastAsia"/>
          <w:spacing w:val="-2"/>
          <w:sz w:val="24"/>
          <w:lang w:eastAsia="zh-CN"/>
        </w:rPr>
        <w:t>如果你在世上有任何心</w:t>
      </w:r>
      <w:r>
        <w:rPr>
          <w:spacing w:val="-2"/>
          <w:sz w:val="24"/>
          <w:lang w:eastAsia="zh-CN"/>
        </w:rPr>
        <w:t>,</w:t>
      </w:r>
      <w:r>
        <w:rPr>
          <w:rFonts w:ascii="宋体" w:eastAsia="宋体" w:hint="eastAsia"/>
          <w:spacing w:val="-2"/>
          <w:sz w:val="24"/>
          <w:lang w:eastAsia="zh-CN"/>
        </w:rPr>
        <w:t>在世上有任何生命</w:t>
      </w:r>
      <w:r>
        <w:rPr>
          <w:spacing w:val="-2"/>
          <w:sz w:val="24"/>
          <w:lang w:eastAsia="zh-CN"/>
        </w:rPr>
        <w:t>,</w:t>
      </w:r>
      <w:r>
        <w:rPr>
          <w:rFonts w:ascii="宋体" w:eastAsia="宋体" w:hint="eastAsia"/>
          <w:spacing w:val="-2"/>
          <w:sz w:val="24"/>
          <w:lang w:eastAsia="zh-CN"/>
        </w:rPr>
        <w:t>当你看到这种对上帝的打击时</w:t>
      </w:r>
      <w:r>
        <w:rPr>
          <w:spacing w:val="-2"/>
          <w:sz w:val="24"/>
          <w:lang w:eastAsia="zh-CN"/>
        </w:rPr>
        <w:t>,</w:t>
      </w:r>
      <w:r>
        <w:rPr>
          <w:rFonts w:ascii="宋体" w:eastAsia="宋体" w:hint="eastAsia"/>
          <w:spacing w:val="-2"/>
          <w:sz w:val="24"/>
          <w:lang w:eastAsia="zh-CN"/>
        </w:rPr>
        <w:t>现在说话</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这应该把所有的障碍打破。</w:t>
      </w:r>
    </w:p>
    <w:p w14:paraId="5DA3D380" w14:textId="77777777" w:rsidR="00EC029C" w:rsidRDefault="00000000">
      <w:pPr>
        <w:spacing w:before="284" w:line="242" w:lineRule="auto"/>
        <w:ind w:left="100" w:right="393"/>
        <w:rPr>
          <w:rFonts w:ascii="宋体" w:eastAsia="宋体"/>
          <w:sz w:val="24"/>
          <w:lang w:eastAsia="zh-CN"/>
        </w:rPr>
      </w:pPr>
      <w:r>
        <w:rPr>
          <w:rFonts w:ascii="宋体" w:eastAsia="宋体" w:hint="eastAsia"/>
          <w:sz w:val="24"/>
          <w:lang w:eastAsia="zh-CN"/>
        </w:rPr>
        <w:t>虽然你在家里从不温顺</w:t>
      </w:r>
      <w:r>
        <w:rPr>
          <w:spacing w:val="-3"/>
          <w:sz w:val="24"/>
          <w:lang w:eastAsia="zh-CN"/>
        </w:rPr>
        <w:t>,</w:t>
      </w:r>
      <w:r>
        <w:rPr>
          <w:rFonts w:ascii="宋体" w:eastAsia="宋体" w:hint="eastAsia"/>
          <w:sz w:val="24"/>
          <w:lang w:eastAsia="zh-CN"/>
        </w:rPr>
        <w:t>能忍受其他事情</w:t>
      </w:r>
      <w:r>
        <w:rPr>
          <w:sz w:val="24"/>
          <w:lang w:eastAsia="zh-CN"/>
        </w:rPr>
        <w:t>,</w:t>
      </w:r>
      <w:r>
        <w:rPr>
          <w:rFonts w:ascii="宋体" w:eastAsia="宋体" w:hint="eastAsia"/>
          <w:sz w:val="24"/>
          <w:lang w:eastAsia="zh-CN"/>
        </w:rPr>
        <w:t>但你应该表明你不能忍受违背上帝的罪。哦</w:t>
      </w:r>
      <w:r>
        <w:rPr>
          <w:sz w:val="24"/>
          <w:lang w:eastAsia="zh-CN"/>
        </w:rPr>
        <w:t>,</w:t>
      </w:r>
      <w:r>
        <w:rPr>
          <w:rFonts w:ascii="宋体" w:eastAsia="宋体" w:hint="eastAsia"/>
          <w:sz w:val="24"/>
          <w:lang w:eastAsia="zh-CN"/>
        </w:rPr>
        <w:t>我恳求你们考虑这一点</w:t>
      </w:r>
      <w:r>
        <w:rPr>
          <w:spacing w:val="-3"/>
          <w:sz w:val="24"/>
          <w:lang w:eastAsia="zh-CN"/>
        </w:rPr>
        <w:t>,</w:t>
      </w:r>
      <w:r>
        <w:rPr>
          <w:rFonts w:ascii="宋体" w:eastAsia="宋体" w:hint="eastAsia"/>
          <w:sz w:val="24"/>
          <w:lang w:eastAsia="zh-CN"/>
        </w:rPr>
        <w:t>看看这与你们有多么密切</w:t>
      </w:r>
      <w:r>
        <w:rPr>
          <w:spacing w:val="1"/>
          <w:sz w:val="24"/>
          <w:lang w:eastAsia="zh-CN"/>
        </w:rPr>
        <w:t>;</w:t>
      </w:r>
      <w:r>
        <w:rPr>
          <w:rFonts w:ascii="宋体" w:eastAsia="宋体" w:hint="eastAsia"/>
          <w:sz w:val="24"/>
          <w:lang w:eastAsia="zh-CN"/>
        </w:rPr>
        <w:t>有多少人</w:t>
      </w:r>
      <w:r>
        <w:rPr>
          <w:sz w:val="24"/>
          <w:lang w:eastAsia="zh-CN"/>
        </w:rPr>
        <w:t>,</w:t>
      </w:r>
      <w:r>
        <w:rPr>
          <w:rFonts w:ascii="宋体" w:eastAsia="宋体" w:hint="eastAsia"/>
          <w:spacing w:val="-2"/>
          <w:sz w:val="24"/>
          <w:lang w:eastAsia="zh-CN"/>
        </w:rPr>
        <w:t>如果在你的家人中有什么事情违背</w:t>
      </w:r>
      <w:r>
        <w:rPr>
          <w:rFonts w:ascii="宋体" w:eastAsia="宋体" w:hint="eastAsia"/>
          <w:sz w:val="24"/>
          <w:lang w:eastAsia="zh-CN"/>
        </w:rPr>
        <w:t>你</w:t>
      </w:r>
      <w:r>
        <w:rPr>
          <w:spacing w:val="-3"/>
          <w:sz w:val="24"/>
          <w:lang w:eastAsia="zh-CN"/>
        </w:rPr>
        <w:t>,</w:t>
      </w:r>
      <w:r>
        <w:rPr>
          <w:rFonts w:ascii="宋体" w:eastAsia="宋体" w:hint="eastAsia"/>
          <w:sz w:val="24"/>
          <w:lang w:eastAsia="zh-CN"/>
        </w:rPr>
        <w:t>或在你的邻居中有什么事情违背你</w:t>
      </w:r>
      <w:r>
        <w:rPr>
          <w:sz w:val="24"/>
          <w:lang w:eastAsia="zh-CN"/>
        </w:rPr>
        <w:t>,</w:t>
      </w:r>
      <w:r>
        <w:rPr>
          <w:rFonts w:ascii="宋体" w:eastAsia="宋体" w:hint="eastAsia"/>
          <w:sz w:val="24"/>
          <w:lang w:eastAsia="zh-CN"/>
        </w:rPr>
        <w:t>你都无法忍受</w:t>
      </w:r>
      <w:r>
        <w:rPr>
          <w:spacing w:val="1"/>
          <w:sz w:val="24"/>
          <w:lang w:eastAsia="zh-CN"/>
        </w:rPr>
        <w:t>;</w:t>
      </w:r>
      <w:r>
        <w:rPr>
          <w:rFonts w:ascii="宋体" w:eastAsia="宋体" w:hint="eastAsia"/>
          <w:sz w:val="24"/>
          <w:lang w:eastAsia="zh-CN"/>
        </w:rPr>
        <w:t>但你能忍受别人违背上帝的事</w:t>
      </w:r>
      <w:r>
        <w:rPr>
          <w:sz w:val="24"/>
          <w:lang w:eastAsia="zh-CN"/>
        </w:rPr>
        <w:t>,</w:t>
      </w:r>
      <w:r>
        <w:rPr>
          <w:rFonts w:ascii="宋体" w:eastAsia="宋体" w:hint="eastAsia"/>
          <w:sz w:val="24"/>
          <w:lang w:eastAsia="zh-CN"/>
        </w:rPr>
        <w:t>却从不为此烦恼。</w:t>
      </w:r>
    </w:p>
    <w:p w14:paraId="70F5C79D" w14:textId="77777777" w:rsidR="00EC029C" w:rsidRDefault="00000000">
      <w:pPr>
        <w:spacing w:before="282" w:line="242" w:lineRule="auto"/>
        <w:ind w:left="100" w:right="340"/>
        <w:rPr>
          <w:rFonts w:ascii="宋体" w:eastAsia="宋体"/>
          <w:sz w:val="24"/>
          <w:lang w:eastAsia="zh-CN"/>
        </w:rPr>
      </w:pPr>
      <w:r>
        <w:rPr>
          <w:rFonts w:ascii="宋体" w:eastAsia="宋体" w:hint="eastAsia"/>
          <w:sz w:val="24"/>
          <w:lang w:eastAsia="zh-CN"/>
        </w:rPr>
        <w:t>就像许多主人一样</w:t>
      </w:r>
      <w:r>
        <w:rPr>
          <w:spacing w:val="-3"/>
          <w:sz w:val="24"/>
          <w:lang w:eastAsia="zh-CN"/>
        </w:rPr>
        <w:t>,</w:t>
      </w:r>
      <w:r>
        <w:rPr>
          <w:rFonts w:ascii="宋体" w:eastAsia="宋体" w:hint="eastAsia"/>
          <w:sz w:val="24"/>
          <w:lang w:eastAsia="zh-CN"/>
        </w:rPr>
        <w:t>如果仆人忽视他的工作</w:t>
      </w:r>
      <w:r>
        <w:rPr>
          <w:sz w:val="24"/>
          <w:lang w:eastAsia="zh-CN"/>
        </w:rPr>
        <w:t>,</w:t>
      </w:r>
      <w:r>
        <w:rPr>
          <w:rFonts w:ascii="宋体" w:eastAsia="宋体" w:hint="eastAsia"/>
          <w:sz w:val="24"/>
          <w:lang w:eastAsia="zh-CN"/>
        </w:rPr>
        <w:t>让他不高兴</w:t>
      </w:r>
      <w:r>
        <w:rPr>
          <w:sz w:val="24"/>
          <w:lang w:eastAsia="zh-CN"/>
        </w:rPr>
        <w:t>,</w:t>
      </w:r>
      <w:r>
        <w:rPr>
          <w:rFonts w:ascii="宋体" w:eastAsia="宋体" w:hint="eastAsia"/>
          <w:sz w:val="24"/>
          <w:lang w:eastAsia="zh-CN"/>
        </w:rPr>
        <w:t>他无法忍受</w:t>
      </w:r>
      <w:r>
        <w:rPr>
          <w:spacing w:val="1"/>
          <w:sz w:val="24"/>
          <w:lang w:eastAsia="zh-CN"/>
        </w:rPr>
        <w:t>;</w:t>
      </w:r>
      <w:r>
        <w:rPr>
          <w:rFonts w:ascii="宋体" w:eastAsia="宋体" w:hint="eastAsia"/>
          <w:sz w:val="24"/>
          <w:lang w:eastAsia="zh-CN"/>
        </w:rPr>
        <w:t>但如果他的仆人邪恶</w:t>
      </w:r>
      <w:r>
        <w:rPr>
          <w:sz w:val="24"/>
          <w:lang w:eastAsia="zh-CN"/>
        </w:rPr>
        <w:t>,</w:t>
      </w:r>
      <w:r>
        <w:rPr>
          <w:rFonts w:ascii="宋体" w:eastAsia="宋体" w:hint="eastAsia"/>
          <w:sz w:val="24"/>
          <w:lang w:eastAsia="zh-CN"/>
        </w:rPr>
        <w:t>违反安息日</w:t>
      </w:r>
      <w:r>
        <w:rPr>
          <w:spacing w:val="-3"/>
          <w:sz w:val="24"/>
          <w:lang w:eastAsia="zh-CN"/>
        </w:rPr>
        <w:t>,</w:t>
      </w:r>
      <w:r>
        <w:rPr>
          <w:rFonts w:ascii="宋体" w:eastAsia="宋体" w:hint="eastAsia"/>
          <w:sz w:val="24"/>
          <w:lang w:eastAsia="zh-CN"/>
        </w:rPr>
        <w:t>否认上帝的时间</w:t>
      </w:r>
      <w:r>
        <w:rPr>
          <w:sz w:val="24"/>
          <w:lang w:eastAsia="zh-CN"/>
        </w:rPr>
        <w:t>,</w:t>
      </w:r>
      <w:r>
        <w:rPr>
          <w:rFonts w:ascii="宋体" w:eastAsia="宋体" w:hint="eastAsia"/>
          <w:sz w:val="24"/>
          <w:lang w:eastAsia="zh-CN"/>
        </w:rPr>
        <w:t>也许他的仆人会咒骂</w:t>
      </w:r>
      <w:r>
        <w:rPr>
          <w:sz w:val="24"/>
          <w:lang w:eastAsia="zh-CN"/>
        </w:rPr>
        <w:t>,</w:t>
      </w:r>
      <w:r>
        <w:rPr>
          <w:rFonts w:ascii="宋体" w:eastAsia="宋体" w:hint="eastAsia"/>
          <w:sz w:val="24"/>
          <w:lang w:eastAsia="zh-CN"/>
        </w:rPr>
        <w:t>或做这样的恶事</w:t>
      </w:r>
      <w:r>
        <w:rPr>
          <w:sz w:val="24"/>
          <w:lang w:eastAsia="zh-CN"/>
        </w:rPr>
        <w:t>,</w:t>
      </w:r>
      <w:r>
        <w:rPr>
          <w:rFonts w:ascii="宋体" w:eastAsia="宋体" w:hint="eastAsia"/>
          <w:sz w:val="24"/>
          <w:lang w:eastAsia="zh-CN"/>
        </w:rPr>
        <w:t>他走开了</w:t>
      </w:r>
      <w:r>
        <w:rPr>
          <w:sz w:val="24"/>
          <w:lang w:eastAsia="zh-CN"/>
        </w:rPr>
        <w:t>,</w:t>
      </w:r>
      <w:r>
        <w:rPr>
          <w:rFonts w:ascii="宋体" w:eastAsia="宋体" w:hint="eastAsia"/>
          <w:sz w:val="24"/>
          <w:lang w:eastAsia="zh-CN"/>
        </w:rPr>
        <w:t>可能会说</w:t>
      </w:r>
      <w:r>
        <w:rPr>
          <w:sz w:val="24"/>
          <w:lang w:eastAsia="zh-CN"/>
        </w:rPr>
        <w:t>,</w:t>
      </w:r>
      <w:r>
        <w:rPr>
          <w:rFonts w:ascii="宋体" w:eastAsia="宋体" w:hint="eastAsia"/>
          <w:sz w:val="24"/>
          <w:lang w:eastAsia="zh-CN"/>
        </w:rPr>
        <w:t>你为什么这样做</w:t>
      </w:r>
      <w:r>
        <w:rPr>
          <w:spacing w:val="-3"/>
          <w:sz w:val="24"/>
          <w:lang w:eastAsia="zh-CN"/>
        </w:rPr>
        <w:t>?</w:t>
      </w:r>
      <w:r>
        <w:rPr>
          <w:rFonts w:ascii="宋体" w:eastAsia="宋体" w:hint="eastAsia"/>
          <w:sz w:val="24"/>
          <w:lang w:eastAsia="zh-CN"/>
        </w:rPr>
        <w:t>或者</w:t>
      </w:r>
      <w:r>
        <w:rPr>
          <w:sz w:val="24"/>
          <w:lang w:eastAsia="zh-CN"/>
        </w:rPr>
        <w:t>,</w:t>
      </w:r>
      <w:r>
        <w:rPr>
          <w:rFonts w:ascii="宋体" w:eastAsia="宋体" w:hint="eastAsia"/>
          <w:sz w:val="24"/>
          <w:lang w:eastAsia="zh-CN"/>
        </w:rPr>
        <w:t>你不应该这样做</w:t>
      </w:r>
      <w:r>
        <w:rPr>
          <w:spacing w:val="-1"/>
          <w:sz w:val="24"/>
          <w:lang w:eastAsia="zh-CN"/>
        </w:rPr>
        <w:t>;</w:t>
      </w:r>
      <w:r>
        <w:rPr>
          <w:rFonts w:ascii="宋体" w:eastAsia="宋体" w:hint="eastAsia"/>
          <w:sz w:val="24"/>
          <w:lang w:eastAsia="zh-CN"/>
        </w:rPr>
        <w:t>或者可能根本不理会。当然</w:t>
      </w:r>
      <w:r>
        <w:rPr>
          <w:spacing w:val="2"/>
          <w:sz w:val="24"/>
          <w:lang w:eastAsia="zh-CN"/>
        </w:rPr>
        <w:t>,</w:t>
      </w:r>
      <w:r>
        <w:rPr>
          <w:rFonts w:ascii="宋体" w:eastAsia="宋体" w:hint="eastAsia"/>
          <w:sz w:val="24"/>
          <w:lang w:eastAsia="zh-CN"/>
        </w:rPr>
        <w:t>那个人不认识上帝</w:t>
      </w:r>
      <w:r>
        <w:rPr>
          <w:spacing w:val="-3"/>
          <w:sz w:val="24"/>
          <w:lang w:eastAsia="zh-CN"/>
        </w:rPr>
        <w:t>,</w:t>
      </w:r>
      <w:r>
        <w:rPr>
          <w:rFonts w:ascii="宋体" w:eastAsia="宋体" w:hint="eastAsia"/>
          <w:sz w:val="24"/>
          <w:lang w:eastAsia="zh-CN"/>
        </w:rPr>
        <w:t>也不认识罪</w:t>
      </w:r>
      <w:r>
        <w:rPr>
          <w:spacing w:val="-3"/>
          <w:sz w:val="24"/>
          <w:lang w:eastAsia="zh-CN"/>
        </w:rPr>
        <w:t>,</w:t>
      </w:r>
      <w:r>
        <w:rPr>
          <w:rFonts w:ascii="宋体" w:eastAsia="宋体" w:hint="eastAsia"/>
          <w:sz w:val="24"/>
          <w:lang w:eastAsia="zh-CN"/>
        </w:rPr>
        <w:t>或与上帝关系不大</w:t>
      </w:r>
      <w:r>
        <w:rPr>
          <w:sz w:val="24"/>
          <w:lang w:eastAsia="zh-CN"/>
        </w:rPr>
        <w:t>,</w:t>
      </w:r>
      <w:r>
        <w:rPr>
          <w:rFonts w:ascii="宋体" w:eastAsia="宋体" w:hint="eastAsia"/>
          <w:sz w:val="24"/>
          <w:lang w:eastAsia="zh-CN"/>
        </w:rPr>
        <w:t>他对违背上帝的事情如此漠不关心。然而</w:t>
      </w:r>
      <w:r>
        <w:rPr>
          <w:sz w:val="24"/>
          <w:lang w:eastAsia="zh-CN"/>
        </w:rPr>
        <w:t>,</w:t>
      </w:r>
      <w:r>
        <w:rPr>
          <w:rFonts w:ascii="宋体" w:eastAsia="宋体" w:hint="eastAsia"/>
          <w:sz w:val="24"/>
          <w:lang w:eastAsia="zh-CN"/>
        </w:rPr>
        <w:t>违背他自己的事情</w:t>
      </w:r>
      <w:r>
        <w:rPr>
          <w:sz w:val="24"/>
          <w:lang w:eastAsia="zh-CN"/>
        </w:rPr>
        <w:t>,</w:t>
      </w:r>
      <w:r>
        <w:rPr>
          <w:rFonts w:ascii="宋体" w:eastAsia="宋体" w:hint="eastAsia"/>
          <w:spacing w:val="-16"/>
          <w:sz w:val="24"/>
          <w:lang w:eastAsia="zh-CN"/>
        </w:rPr>
        <w:t>他</w:t>
      </w:r>
      <w:r>
        <w:rPr>
          <w:rFonts w:ascii="宋体" w:eastAsia="宋体" w:hint="eastAsia"/>
          <w:sz w:val="24"/>
          <w:lang w:eastAsia="zh-CN"/>
        </w:rPr>
        <w:t>却无法忍受。</w:t>
      </w:r>
    </w:p>
    <w:p w14:paraId="1FF7C461" w14:textId="77777777" w:rsidR="00EC029C" w:rsidRDefault="00000000">
      <w:pPr>
        <w:spacing w:before="285" w:line="242" w:lineRule="auto"/>
        <w:ind w:left="100" w:right="354"/>
        <w:rPr>
          <w:sz w:val="24"/>
          <w:lang w:eastAsia="zh-CN"/>
        </w:rPr>
      </w:pPr>
      <w:r>
        <w:rPr>
          <w:rFonts w:ascii="宋体" w:eastAsia="宋体" w:hint="eastAsia"/>
          <w:sz w:val="24"/>
          <w:lang w:eastAsia="zh-CN"/>
        </w:rPr>
        <w:t>记住这一点</w:t>
      </w:r>
      <w:r>
        <w:rPr>
          <w:spacing w:val="-3"/>
          <w:sz w:val="24"/>
          <w:lang w:eastAsia="zh-CN"/>
        </w:rPr>
        <w:t>,</w:t>
      </w:r>
      <w:r>
        <w:rPr>
          <w:rFonts w:ascii="宋体" w:eastAsia="宋体" w:hint="eastAsia"/>
          <w:sz w:val="24"/>
          <w:lang w:eastAsia="zh-CN"/>
        </w:rPr>
        <w:t>如果你与上帝有任何关系</w:t>
      </w:r>
      <w:r>
        <w:rPr>
          <w:sz w:val="24"/>
          <w:lang w:eastAsia="zh-CN"/>
        </w:rPr>
        <w:t>,</w:t>
      </w:r>
      <w:r>
        <w:rPr>
          <w:rFonts w:ascii="宋体" w:eastAsia="宋体" w:hint="eastAsia"/>
          <w:sz w:val="24"/>
          <w:lang w:eastAsia="zh-CN"/>
        </w:rPr>
        <w:t>你的心会因你的孩子和仆人对上帝所做的错事而感到更加烦恼</w:t>
      </w:r>
      <w:r>
        <w:rPr>
          <w:spacing w:val="-3"/>
          <w:sz w:val="24"/>
          <w:lang w:eastAsia="zh-CN"/>
        </w:rPr>
        <w:t>,</w:t>
      </w:r>
      <w:r>
        <w:rPr>
          <w:rFonts w:ascii="宋体" w:eastAsia="宋体" w:hint="eastAsia"/>
          <w:sz w:val="24"/>
          <w:lang w:eastAsia="zh-CN"/>
        </w:rPr>
        <w:t>而不是当你自己被仆人或孩子冤枉时。哦</w:t>
      </w:r>
      <w:r>
        <w:rPr>
          <w:sz w:val="24"/>
          <w:lang w:eastAsia="zh-CN"/>
        </w:rPr>
        <w:t>,</w:t>
      </w:r>
      <w:r>
        <w:rPr>
          <w:rFonts w:ascii="宋体" w:eastAsia="宋体" w:hint="eastAsia"/>
          <w:sz w:val="24"/>
          <w:lang w:eastAsia="zh-CN"/>
        </w:rPr>
        <w:t>有多少男人和女人会去对邻居和朋友哭诉</w:t>
      </w:r>
      <w:r>
        <w:rPr>
          <w:spacing w:val="-3"/>
          <w:sz w:val="24"/>
          <w:lang w:eastAsia="zh-CN"/>
        </w:rPr>
        <w:t>,</w:t>
      </w:r>
      <w:r>
        <w:rPr>
          <w:rFonts w:ascii="宋体" w:eastAsia="宋体" w:hint="eastAsia"/>
          <w:sz w:val="24"/>
          <w:lang w:eastAsia="zh-CN"/>
        </w:rPr>
        <w:t>哦</w:t>
      </w:r>
      <w:r>
        <w:rPr>
          <w:spacing w:val="2"/>
          <w:sz w:val="24"/>
          <w:lang w:eastAsia="zh-CN"/>
        </w:rPr>
        <w:t>!</w:t>
      </w:r>
      <w:r>
        <w:rPr>
          <w:rFonts w:ascii="宋体" w:eastAsia="宋体" w:hint="eastAsia"/>
          <w:sz w:val="24"/>
          <w:lang w:eastAsia="zh-CN"/>
        </w:rPr>
        <w:t>从来没有人像我这样悲惨</w:t>
      </w:r>
      <w:r>
        <w:rPr>
          <w:spacing w:val="-1"/>
          <w:sz w:val="24"/>
          <w:lang w:eastAsia="zh-CN"/>
        </w:rPr>
        <w:t>!</w:t>
      </w:r>
      <w:r>
        <w:rPr>
          <w:rFonts w:ascii="宋体" w:eastAsia="宋体" w:hint="eastAsia"/>
          <w:sz w:val="24"/>
          <w:lang w:eastAsia="zh-CN"/>
        </w:rPr>
        <w:t>我自己的孩子从我的血脉中出来冤枉我</w:t>
      </w:r>
      <w:r>
        <w:rPr>
          <w:sz w:val="24"/>
          <w:lang w:eastAsia="zh-CN"/>
        </w:rPr>
        <w:t>,</w:t>
      </w:r>
      <w:r>
        <w:rPr>
          <w:rFonts w:ascii="宋体" w:eastAsia="宋体" w:hint="eastAsia"/>
          <w:sz w:val="24"/>
          <w:lang w:eastAsia="zh-CN"/>
        </w:rPr>
        <w:t>尽其所能伤害我</w:t>
      </w:r>
      <w:r>
        <w:rPr>
          <w:spacing w:val="-1"/>
          <w:sz w:val="24"/>
          <w:lang w:eastAsia="zh-CN"/>
        </w:rPr>
        <w:t>!</w:t>
      </w:r>
      <w:r>
        <w:rPr>
          <w:rFonts w:ascii="宋体" w:eastAsia="宋体" w:hint="eastAsia"/>
          <w:sz w:val="24"/>
          <w:lang w:eastAsia="zh-CN"/>
        </w:rPr>
        <w:t>这被认为是痛苦哀叹的原因</w:t>
      </w:r>
      <w:r>
        <w:rPr>
          <w:spacing w:val="-1"/>
          <w:sz w:val="24"/>
          <w:lang w:eastAsia="zh-CN"/>
        </w:rPr>
        <w:t>:</w:t>
      </w:r>
      <w:r>
        <w:rPr>
          <w:rFonts w:ascii="宋体" w:eastAsia="宋体" w:hint="eastAsia"/>
          <w:sz w:val="24"/>
          <w:lang w:eastAsia="zh-CN"/>
        </w:rPr>
        <w:t>但现在</w:t>
      </w:r>
      <w:r>
        <w:rPr>
          <w:sz w:val="24"/>
          <w:lang w:eastAsia="zh-CN"/>
        </w:rPr>
        <w:t>,</w:t>
      </w:r>
      <w:r>
        <w:rPr>
          <w:rFonts w:ascii="宋体" w:eastAsia="宋体" w:hint="eastAsia"/>
          <w:sz w:val="24"/>
          <w:lang w:eastAsia="zh-CN"/>
        </w:rPr>
        <w:t>当你能说</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从我的腰和血脉中出来的孩子</w:t>
      </w:r>
      <w:r>
        <w:rPr>
          <w:sz w:val="24"/>
          <w:lang w:eastAsia="zh-CN"/>
        </w:rPr>
        <w:t>,</w:t>
      </w:r>
      <w:r>
        <w:rPr>
          <w:rFonts w:ascii="宋体" w:eastAsia="宋体" w:hint="eastAsia"/>
          <w:sz w:val="24"/>
          <w:lang w:eastAsia="zh-CN"/>
        </w:rPr>
        <w:t>他是如何冤枉这位全世界有福的上帝的</w:t>
      </w:r>
      <w:r>
        <w:rPr>
          <w:spacing w:val="-3"/>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我竟然如此不幸</w:t>
      </w:r>
      <w:r>
        <w:rPr>
          <w:sz w:val="24"/>
          <w:lang w:eastAsia="zh-CN"/>
        </w:rPr>
        <w:t>,</w:t>
      </w:r>
      <w:r>
        <w:rPr>
          <w:rFonts w:ascii="宋体" w:eastAsia="宋体" w:hint="eastAsia"/>
          <w:spacing w:val="-2"/>
          <w:sz w:val="24"/>
          <w:lang w:eastAsia="zh-CN"/>
        </w:rPr>
        <w:t>竟然生出一个与无限有福的上帝为</w:t>
      </w:r>
      <w:r>
        <w:rPr>
          <w:rFonts w:ascii="宋体" w:eastAsia="宋体" w:hint="eastAsia"/>
          <w:sz w:val="24"/>
          <w:lang w:eastAsia="zh-CN"/>
        </w:rPr>
        <w:t>敌的人</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一个上帝的敌人竟然从我的血脉中出来</w:t>
      </w:r>
      <w:r>
        <w:rPr>
          <w:sz w:val="24"/>
          <w:lang w:eastAsia="zh-CN"/>
        </w:rPr>
        <w:t>!</w:t>
      </w:r>
    </w:p>
    <w:p w14:paraId="7F3577E7" w14:textId="77777777" w:rsidR="00EC029C" w:rsidRDefault="00EC029C">
      <w:pPr>
        <w:pStyle w:val="a3"/>
        <w:spacing w:before="9"/>
        <w:ind w:left="0"/>
        <w:jc w:val="left"/>
        <w:rPr>
          <w:sz w:val="24"/>
          <w:lang w:eastAsia="zh-CN"/>
        </w:rPr>
      </w:pPr>
    </w:p>
    <w:p w14:paraId="4145E1BD" w14:textId="77777777" w:rsidR="00EC029C" w:rsidRDefault="00000000">
      <w:pPr>
        <w:spacing w:before="1" w:line="242" w:lineRule="auto"/>
        <w:ind w:left="100" w:right="354"/>
        <w:rPr>
          <w:rFonts w:ascii="宋体" w:eastAsia="宋体"/>
          <w:sz w:val="24"/>
          <w:lang w:eastAsia="zh-CN"/>
        </w:rPr>
      </w:pPr>
      <w:r>
        <w:rPr>
          <w:rFonts w:ascii="宋体" w:eastAsia="宋体" w:hint="eastAsia"/>
          <w:sz w:val="24"/>
          <w:lang w:eastAsia="zh-CN"/>
        </w:rPr>
        <w:t>我认为这应该感动那些心肠柔软的母亲</w:t>
      </w:r>
      <w:r>
        <w:rPr>
          <w:spacing w:val="-3"/>
          <w:sz w:val="24"/>
          <w:lang w:eastAsia="zh-CN"/>
        </w:rPr>
        <w:t>,</w:t>
      </w:r>
      <w:r>
        <w:rPr>
          <w:rFonts w:ascii="宋体" w:eastAsia="宋体" w:hint="eastAsia"/>
          <w:sz w:val="24"/>
          <w:lang w:eastAsia="zh-CN"/>
        </w:rPr>
        <w:t>看到她们竟然生出这样的人</w:t>
      </w:r>
      <w:r>
        <w:rPr>
          <w:sz w:val="24"/>
          <w:lang w:eastAsia="zh-CN"/>
        </w:rPr>
        <w:t>,</w:t>
      </w:r>
      <w:r>
        <w:rPr>
          <w:rFonts w:ascii="宋体" w:eastAsia="宋体" w:hint="eastAsia"/>
          <w:sz w:val="24"/>
          <w:lang w:eastAsia="zh-CN"/>
        </w:rPr>
        <w:t>在与上帝自己为敌的道路上前进。假设你的血脉中有一个人应该成为议会的叛徒</w:t>
      </w:r>
      <w:r>
        <w:rPr>
          <w:spacing w:val="-3"/>
          <w:sz w:val="24"/>
          <w:lang w:eastAsia="zh-CN"/>
        </w:rPr>
        <w:t>,</w:t>
      </w:r>
      <w:r>
        <w:rPr>
          <w:rFonts w:ascii="宋体" w:eastAsia="宋体" w:hint="eastAsia"/>
          <w:sz w:val="24"/>
          <w:lang w:eastAsia="zh-CN"/>
        </w:rPr>
        <w:t>给国家带来伤害</w:t>
      </w:r>
      <w:r>
        <w:rPr>
          <w:sz w:val="24"/>
          <w:lang w:eastAsia="zh-CN"/>
        </w:rPr>
        <w:t>,</w:t>
      </w:r>
      <w:r>
        <w:rPr>
          <w:rFonts w:ascii="宋体" w:eastAsia="宋体" w:hint="eastAsia"/>
          <w:sz w:val="24"/>
          <w:lang w:eastAsia="zh-CN"/>
        </w:rPr>
        <w:t>这难道不会困扰你吗</w:t>
      </w:r>
      <w:r>
        <w:rPr>
          <w:spacing w:val="-3"/>
          <w:sz w:val="24"/>
          <w:lang w:eastAsia="zh-CN"/>
        </w:rPr>
        <w:t>,</w:t>
      </w:r>
      <w:r>
        <w:rPr>
          <w:rFonts w:ascii="宋体" w:eastAsia="宋体" w:hint="eastAsia"/>
          <w:sz w:val="24"/>
          <w:lang w:eastAsia="zh-CN"/>
        </w:rPr>
        <w:t>你的血脉中有一个人应该成为国家的叛徒</w:t>
      </w:r>
      <w:r>
        <w:rPr>
          <w:sz w:val="24"/>
          <w:lang w:eastAsia="zh-CN"/>
        </w:rPr>
        <w:t>?</w:t>
      </w:r>
      <w:r>
        <w:rPr>
          <w:rFonts w:ascii="宋体" w:eastAsia="宋体" w:hint="eastAsia"/>
          <w:spacing w:val="-1"/>
          <w:sz w:val="24"/>
          <w:lang w:eastAsia="zh-CN"/>
        </w:rPr>
        <w:t>这将是一个令人痛苦的烦恼。现在</w:t>
      </w:r>
      <w:r>
        <w:rPr>
          <w:sz w:val="24"/>
          <w:lang w:eastAsia="zh-CN"/>
        </w:rPr>
        <w:t>,</w:t>
      </w:r>
      <w:r>
        <w:rPr>
          <w:rFonts w:ascii="宋体" w:eastAsia="宋体" w:hint="eastAsia"/>
          <w:spacing w:val="-15"/>
          <w:sz w:val="24"/>
          <w:lang w:eastAsia="zh-CN"/>
        </w:rPr>
        <w:t>如</w:t>
      </w:r>
      <w:r>
        <w:rPr>
          <w:rFonts w:ascii="宋体" w:eastAsia="宋体" w:hint="eastAsia"/>
          <w:sz w:val="24"/>
          <w:lang w:eastAsia="zh-CN"/>
        </w:rPr>
        <w:t>果你有一个邪恶的孩子</w:t>
      </w:r>
      <w:r>
        <w:rPr>
          <w:spacing w:val="-3"/>
          <w:sz w:val="24"/>
          <w:lang w:eastAsia="zh-CN"/>
        </w:rPr>
        <w:t>,</w:t>
      </w:r>
      <w:r>
        <w:rPr>
          <w:rFonts w:ascii="宋体" w:eastAsia="宋体" w:hint="eastAsia"/>
          <w:sz w:val="24"/>
          <w:lang w:eastAsia="zh-CN"/>
        </w:rPr>
        <w:t>一个从你的血脉中出来的人打击上帝</w:t>
      </w:r>
      <w:r>
        <w:rPr>
          <w:sz w:val="24"/>
          <w:lang w:eastAsia="zh-CN"/>
        </w:rPr>
        <w:t>,</w:t>
      </w:r>
      <w:r>
        <w:rPr>
          <w:rFonts w:ascii="宋体" w:eastAsia="宋体" w:hint="eastAsia"/>
          <w:sz w:val="24"/>
          <w:lang w:eastAsia="zh-CN"/>
        </w:rPr>
        <w:t>是天上的上帝的叛徒</w:t>
      </w:r>
      <w:r>
        <w:rPr>
          <w:sz w:val="24"/>
          <w:lang w:eastAsia="zh-CN"/>
        </w:rPr>
        <w:t>,</w:t>
      </w:r>
      <w:r>
        <w:rPr>
          <w:rFonts w:ascii="宋体" w:eastAsia="宋体" w:hint="eastAsia"/>
          <w:sz w:val="24"/>
          <w:lang w:eastAsia="zh-CN"/>
        </w:rPr>
        <w:t>这难道不是更糟糕吗</w:t>
      </w:r>
      <w:r>
        <w:rPr>
          <w:spacing w:val="-3"/>
          <w:sz w:val="24"/>
          <w:lang w:eastAsia="zh-CN"/>
        </w:rPr>
        <w:t>?</w:t>
      </w:r>
      <w:r>
        <w:rPr>
          <w:rFonts w:ascii="宋体" w:eastAsia="宋体" w:hint="eastAsia"/>
          <w:sz w:val="24"/>
          <w:lang w:eastAsia="zh-CN"/>
        </w:rPr>
        <w:t>这些人比毁灭整个国家更有害</w:t>
      </w:r>
      <w:r>
        <w:rPr>
          <w:spacing w:val="-1"/>
          <w:sz w:val="24"/>
          <w:lang w:eastAsia="zh-CN"/>
        </w:rPr>
        <w:t>;</w:t>
      </w:r>
      <w:r>
        <w:rPr>
          <w:rFonts w:ascii="宋体" w:eastAsia="宋体" w:hint="eastAsia"/>
          <w:sz w:val="24"/>
          <w:lang w:eastAsia="zh-CN"/>
        </w:rPr>
        <w:t>我说</w:t>
      </w:r>
      <w:r>
        <w:rPr>
          <w:sz w:val="24"/>
          <w:lang w:eastAsia="zh-CN"/>
        </w:rPr>
        <w:t>,</w:t>
      </w:r>
      <w:r>
        <w:rPr>
          <w:rFonts w:ascii="宋体" w:eastAsia="宋体" w:hint="eastAsia"/>
          <w:sz w:val="24"/>
          <w:lang w:eastAsia="zh-CN"/>
        </w:rPr>
        <w:t>如果一个人应该活着去毁灭</w:t>
      </w:r>
      <w:r>
        <w:rPr>
          <w:spacing w:val="2"/>
          <w:sz w:val="24"/>
          <w:lang w:eastAsia="zh-CN"/>
        </w:rPr>
        <w:t>,</w:t>
      </w:r>
      <w:r>
        <w:rPr>
          <w:rFonts w:ascii="宋体" w:eastAsia="宋体" w:hint="eastAsia"/>
          <w:sz w:val="24"/>
          <w:lang w:eastAsia="zh-CN"/>
        </w:rPr>
        <w:t>毁掉整个土地的外在产业</w:t>
      </w:r>
      <w:r>
        <w:rPr>
          <w:spacing w:val="-3"/>
          <w:sz w:val="24"/>
          <w:lang w:eastAsia="zh-CN"/>
        </w:rPr>
        <w:t>,</w:t>
      </w:r>
      <w:r>
        <w:rPr>
          <w:rFonts w:ascii="宋体" w:eastAsia="宋体" w:hint="eastAsia"/>
          <w:sz w:val="24"/>
          <w:lang w:eastAsia="zh-CN"/>
        </w:rPr>
        <w:t>其中没有像一个违背上帝的罪那样多的邪恶。</w:t>
      </w:r>
    </w:p>
    <w:p w14:paraId="30F1DD36" w14:textId="77777777" w:rsidR="00EC029C" w:rsidRDefault="00000000">
      <w:pPr>
        <w:spacing w:before="284" w:line="242" w:lineRule="auto"/>
        <w:ind w:left="100" w:right="340"/>
        <w:rPr>
          <w:rFonts w:ascii="宋体" w:eastAsia="宋体"/>
          <w:sz w:val="24"/>
          <w:lang w:eastAsia="zh-CN"/>
        </w:rPr>
      </w:pPr>
      <w:r>
        <w:rPr>
          <w:rFonts w:ascii="宋体" w:eastAsia="宋体" w:hint="eastAsia"/>
          <w:spacing w:val="-2"/>
          <w:sz w:val="24"/>
          <w:lang w:eastAsia="zh-CN"/>
        </w:rPr>
        <w:t>你会说</w:t>
      </w:r>
      <w:r>
        <w:rPr>
          <w:spacing w:val="-2"/>
          <w:sz w:val="24"/>
          <w:lang w:eastAsia="zh-CN"/>
        </w:rPr>
        <w:t>,</w:t>
      </w:r>
      <w:r>
        <w:rPr>
          <w:rFonts w:ascii="宋体" w:eastAsia="宋体" w:hint="eastAsia"/>
          <w:spacing w:val="-2"/>
          <w:sz w:val="24"/>
          <w:lang w:eastAsia="zh-CN"/>
        </w:rPr>
        <w:t>那是一个恶棍</w:t>
      </w:r>
      <w:r>
        <w:rPr>
          <w:spacing w:val="-2"/>
          <w:sz w:val="24"/>
          <w:lang w:eastAsia="zh-CN"/>
        </w:rPr>
        <w:t>,</w:t>
      </w:r>
      <w:r>
        <w:rPr>
          <w:rFonts w:ascii="宋体" w:eastAsia="宋体" w:hint="eastAsia"/>
          <w:spacing w:val="-2"/>
          <w:sz w:val="24"/>
          <w:lang w:eastAsia="zh-CN"/>
        </w:rPr>
        <w:t>他生来就是为了毁掉整个国家</w:t>
      </w:r>
      <w:r>
        <w:rPr>
          <w:spacing w:val="-2"/>
          <w:sz w:val="24"/>
          <w:lang w:eastAsia="zh-CN"/>
        </w:rPr>
        <w:t>,</w:t>
      </w:r>
      <w:r>
        <w:rPr>
          <w:rFonts w:ascii="宋体" w:eastAsia="宋体" w:hint="eastAsia"/>
          <w:spacing w:val="-2"/>
          <w:sz w:val="24"/>
          <w:lang w:eastAsia="zh-CN"/>
        </w:rPr>
        <w:t>我有祸了</w:t>
      </w:r>
      <w:r>
        <w:rPr>
          <w:spacing w:val="-2"/>
          <w:sz w:val="24"/>
          <w:lang w:eastAsia="zh-CN"/>
        </w:rPr>
        <w:t>,</w:t>
      </w:r>
      <w:r>
        <w:rPr>
          <w:rFonts w:ascii="宋体" w:eastAsia="宋体" w:hint="eastAsia"/>
          <w:spacing w:val="-2"/>
          <w:sz w:val="24"/>
          <w:lang w:eastAsia="zh-CN"/>
        </w:rPr>
        <w:t>我竟然生了一个活着去做这样的坏事毁掉国家的人</w:t>
      </w:r>
      <w:r>
        <w:rPr>
          <w:spacing w:val="-2"/>
          <w:sz w:val="24"/>
          <w:lang w:eastAsia="zh-CN"/>
        </w:rPr>
        <w:t>:</w:t>
      </w:r>
      <w:r>
        <w:rPr>
          <w:rFonts w:ascii="宋体" w:eastAsia="宋体" w:hint="eastAsia"/>
          <w:spacing w:val="-2"/>
          <w:sz w:val="24"/>
          <w:lang w:eastAsia="zh-CN"/>
        </w:rPr>
        <w:t>现在</w:t>
      </w:r>
      <w:r>
        <w:rPr>
          <w:spacing w:val="-2"/>
          <w:sz w:val="24"/>
          <w:lang w:eastAsia="zh-CN"/>
        </w:rPr>
        <w:t>,</w:t>
      </w:r>
      <w:r>
        <w:rPr>
          <w:rFonts w:ascii="宋体" w:eastAsia="宋体" w:hint="eastAsia"/>
          <w:spacing w:val="-2"/>
          <w:sz w:val="24"/>
          <w:lang w:eastAsia="zh-CN"/>
        </w:rPr>
        <w:t>如果你生了一个打击上帝</w:t>
      </w:r>
      <w:r>
        <w:rPr>
          <w:spacing w:val="-2"/>
          <w:sz w:val="24"/>
          <w:lang w:eastAsia="zh-CN"/>
        </w:rPr>
        <w:t>,</w:t>
      </w:r>
      <w:r>
        <w:rPr>
          <w:rFonts w:ascii="宋体" w:eastAsia="宋体" w:hint="eastAsia"/>
          <w:spacing w:val="-2"/>
          <w:sz w:val="24"/>
          <w:lang w:eastAsia="zh-CN"/>
        </w:rPr>
        <w:t>以罪恶的方式冤枉上帝的人</w:t>
      </w:r>
      <w:r>
        <w:rPr>
          <w:spacing w:val="-2"/>
          <w:sz w:val="24"/>
          <w:lang w:eastAsia="zh-CN"/>
        </w:rPr>
        <w:t>,</w:t>
      </w:r>
      <w:r>
        <w:rPr>
          <w:rFonts w:ascii="宋体" w:eastAsia="宋体" w:hint="eastAsia"/>
          <w:spacing w:val="-2"/>
          <w:sz w:val="24"/>
          <w:lang w:eastAsia="zh-CN"/>
        </w:rPr>
        <w:t>这应 该像另一个人一样困扰你</w:t>
      </w:r>
      <w:r>
        <w:rPr>
          <w:spacing w:val="-2"/>
          <w:sz w:val="24"/>
          <w:lang w:eastAsia="zh-CN"/>
        </w:rPr>
        <w:t>:</w:t>
      </w: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在你看到一些恩典的工作之前</w:t>
      </w:r>
      <w:r>
        <w:rPr>
          <w:spacing w:val="-2"/>
          <w:sz w:val="24"/>
          <w:lang w:eastAsia="zh-CN"/>
        </w:rPr>
        <w:t>,</w:t>
      </w:r>
      <w:r>
        <w:rPr>
          <w:rFonts w:ascii="宋体" w:eastAsia="宋体" w:hint="eastAsia"/>
          <w:spacing w:val="-2"/>
          <w:sz w:val="24"/>
          <w:lang w:eastAsia="zh-CN"/>
        </w:rPr>
        <w:t>在你看到你孩子的心被唤回之前</w:t>
      </w:r>
      <w:r>
        <w:rPr>
          <w:spacing w:val="-2"/>
          <w:sz w:val="24"/>
          <w:lang w:eastAsia="zh-CN"/>
        </w:rPr>
        <w:t>,</w:t>
      </w:r>
      <w:r>
        <w:rPr>
          <w:rFonts w:ascii="宋体" w:eastAsia="宋体" w:hint="eastAsia"/>
          <w:spacing w:val="-2"/>
          <w:sz w:val="24"/>
          <w:lang w:eastAsia="zh-CN"/>
        </w:rPr>
        <w:t>永远不要安静。</w:t>
      </w:r>
    </w:p>
    <w:p w14:paraId="49C03A62" w14:textId="77777777" w:rsidR="00EC029C" w:rsidRDefault="00000000">
      <w:pPr>
        <w:spacing w:before="284" w:line="242" w:lineRule="auto"/>
        <w:ind w:left="100" w:right="405"/>
        <w:rPr>
          <w:rFonts w:ascii="宋体" w:eastAsia="宋体"/>
          <w:sz w:val="24"/>
          <w:lang w:eastAsia="zh-CN"/>
        </w:rPr>
      </w:pPr>
      <w:r>
        <w:rPr>
          <w:rFonts w:ascii="宋体" w:eastAsia="宋体" w:hint="eastAsia"/>
          <w:sz w:val="24"/>
          <w:lang w:eastAsia="zh-CN"/>
        </w:rPr>
        <w:t>我记得奥古斯丁谈到他的母亲时说过这样的话</w:t>
      </w:r>
      <w:r>
        <w:rPr>
          <w:spacing w:val="-3"/>
          <w:sz w:val="24"/>
          <w:lang w:eastAsia="zh-CN"/>
        </w:rPr>
        <w:t>,</w:t>
      </w:r>
      <w:r>
        <w:rPr>
          <w:rFonts w:ascii="宋体" w:eastAsia="宋体" w:hint="eastAsia"/>
          <w:sz w:val="24"/>
          <w:lang w:eastAsia="zh-CN"/>
        </w:rPr>
        <w:t>我把这个作为母亲的榜样</w:t>
      </w:r>
      <w:r>
        <w:rPr>
          <w:sz w:val="24"/>
          <w:lang w:eastAsia="zh-CN"/>
        </w:rPr>
        <w:t>,</w:t>
      </w:r>
      <w:r>
        <w:rPr>
          <w:rFonts w:ascii="宋体" w:eastAsia="宋体" w:hint="eastAsia"/>
          <w:sz w:val="24"/>
          <w:lang w:eastAsia="zh-CN"/>
        </w:rPr>
        <w:t>他曾经非常邪恶</w:t>
      </w:r>
      <w:r>
        <w:rPr>
          <w:spacing w:val="-17"/>
          <w:sz w:val="24"/>
          <w:lang w:eastAsia="zh-CN"/>
        </w:rPr>
        <w:t>,</w:t>
      </w:r>
      <w:r>
        <w:rPr>
          <w:rFonts w:ascii="宋体" w:eastAsia="宋体" w:hint="eastAsia"/>
          <w:sz w:val="24"/>
          <w:lang w:eastAsia="zh-CN"/>
        </w:rPr>
        <w:t>而他的母亲却很敬虔</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她的心很伤心</w:t>
      </w:r>
      <w:r>
        <w:rPr>
          <w:sz w:val="24"/>
          <w:lang w:eastAsia="zh-CN"/>
        </w:rPr>
        <w:t>,</w:t>
      </w:r>
      <w:r>
        <w:rPr>
          <w:rFonts w:ascii="宋体" w:eastAsia="宋体" w:hint="eastAsia"/>
          <w:sz w:val="24"/>
          <w:lang w:eastAsia="zh-CN"/>
        </w:rPr>
        <w:t>因为她竟然有一个孩子在这样的邪恶中违背上帝</w:t>
      </w:r>
      <w:r>
        <w:rPr>
          <w:sz w:val="24"/>
          <w:lang w:eastAsia="zh-CN"/>
        </w:rPr>
        <w:t>,</w:t>
      </w:r>
      <w:r>
        <w:rPr>
          <w:rFonts w:ascii="宋体" w:eastAsia="宋体" w:hint="eastAsia"/>
          <w:sz w:val="24"/>
          <w:lang w:eastAsia="zh-CN"/>
        </w:rPr>
        <w:t>她祈祷和哭泣</w:t>
      </w:r>
      <w:r>
        <w:rPr>
          <w:spacing w:val="-3"/>
          <w:sz w:val="24"/>
          <w:lang w:eastAsia="zh-CN"/>
        </w:rPr>
        <w:t>,</w:t>
      </w:r>
      <w:r>
        <w:rPr>
          <w:rFonts w:ascii="宋体" w:eastAsia="宋体" w:hint="eastAsia"/>
          <w:sz w:val="24"/>
          <w:lang w:eastAsia="zh-CN"/>
        </w:rPr>
        <w:t>以至于奥古斯丁在上帝开启他的眼睛来思考她为他做了什么之后</w:t>
      </w:r>
      <w:r>
        <w:rPr>
          <w:sz w:val="24"/>
          <w:lang w:eastAsia="zh-CN"/>
        </w:rPr>
        <w:t>,</w:t>
      </w:r>
      <w:r>
        <w:rPr>
          <w:rFonts w:ascii="宋体" w:eastAsia="宋体" w:hint="eastAsia"/>
          <w:sz w:val="24"/>
          <w:lang w:eastAsia="zh-CN"/>
        </w:rPr>
        <w:t>说她为他做了很多劳作</w:t>
      </w:r>
      <w:r>
        <w:rPr>
          <w:spacing w:val="-3"/>
          <w:sz w:val="24"/>
          <w:lang w:eastAsia="zh-CN"/>
        </w:rPr>
        <w:t>,</w:t>
      </w:r>
      <w:r>
        <w:rPr>
          <w:rFonts w:ascii="宋体" w:eastAsia="宋体" w:hint="eastAsia"/>
          <w:sz w:val="24"/>
          <w:lang w:eastAsia="zh-CN"/>
        </w:rPr>
        <w:t>忍受了很多痛苦</w:t>
      </w:r>
      <w:r>
        <w:rPr>
          <w:sz w:val="24"/>
          <w:lang w:eastAsia="zh-CN"/>
        </w:rPr>
        <w:t>,</w:t>
      </w:r>
      <w:r>
        <w:rPr>
          <w:rFonts w:ascii="宋体" w:eastAsia="宋体" w:hint="eastAsia"/>
          <w:sz w:val="24"/>
          <w:lang w:eastAsia="zh-CN"/>
        </w:rPr>
        <w:t>就像他第二次出生一样。</w:t>
      </w:r>
    </w:p>
    <w:p w14:paraId="6E8C8C4D" w14:textId="77777777" w:rsidR="00EC029C" w:rsidRDefault="00000000">
      <w:pPr>
        <w:spacing w:before="282" w:line="242" w:lineRule="auto"/>
        <w:ind w:left="100" w:right="471"/>
        <w:rPr>
          <w:sz w:val="24"/>
          <w:lang w:eastAsia="zh-CN"/>
        </w:rPr>
      </w:pPr>
      <w:r>
        <w:rPr>
          <w:rFonts w:ascii="宋体" w:eastAsia="宋体" w:hint="eastAsia"/>
          <w:spacing w:val="-2"/>
          <w:sz w:val="24"/>
          <w:lang w:eastAsia="zh-CN"/>
        </w:rPr>
        <w:t>这是他对她的评价</w:t>
      </w:r>
      <w:r>
        <w:rPr>
          <w:spacing w:val="-2"/>
          <w:sz w:val="24"/>
          <w:lang w:eastAsia="zh-CN"/>
        </w:rPr>
        <w:t>,</w:t>
      </w:r>
      <w:r>
        <w:rPr>
          <w:rFonts w:ascii="宋体" w:eastAsia="宋体" w:hint="eastAsia"/>
          <w:spacing w:val="-2"/>
          <w:sz w:val="24"/>
          <w:lang w:eastAsia="zh-CN"/>
        </w:rPr>
        <w:t>通过她为她邪恶的孩子的得救而祈祷和流泪</w:t>
      </w:r>
      <w:r>
        <w:rPr>
          <w:spacing w:val="-2"/>
          <w:sz w:val="24"/>
          <w:lang w:eastAsia="zh-CN"/>
        </w:rPr>
        <w:t>,</w:t>
      </w:r>
      <w:r>
        <w:rPr>
          <w:rFonts w:ascii="宋体" w:eastAsia="宋体" w:hint="eastAsia"/>
          <w:spacing w:val="-2"/>
          <w:sz w:val="24"/>
          <w:lang w:eastAsia="zh-CN"/>
        </w:rPr>
        <w:t>他确实相信这给她带来了和第一次分娩一样多的劳作</w:t>
      </w:r>
      <w:r>
        <w:rPr>
          <w:spacing w:val="-2"/>
          <w:sz w:val="24"/>
          <w:lang w:eastAsia="zh-CN"/>
        </w:rPr>
        <w:t>:</w:t>
      </w:r>
      <w:r>
        <w:rPr>
          <w:rFonts w:ascii="宋体" w:eastAsia="宋体" w:hint="eastAsia"/>
          <w:spacing w:val="-2"/>
          <w:sz w:val="24"/>
          <w:lang w:eastAsia="zh-CN"/>
        </w:rPr>
        <w:t>在此基础上</w:t>
      </w:r>
      <w:r>
        <w:rPr>
          <w:spacing w:val="-2"/>
          <w:sz w:val="24"/>
          <w:lang w:eastAsia="zh-CN"/>
        </w:rPr>
        <w:t>,</w:t>
      </w:r>
      <w:r>
        <w:rPr>
          <w:rFonts w:ascii="宋体" w:eastAsia="宋体" w:hint="eastAsia"/>
          <w:spacing w:val="-2"/>
          <w:sz w:val="24"/>
          <w:lang w:eastAsia="zh-CN"/>
        </w:rPr>
        <w:t>当她来向安布罗斯抱怨她的孩子时</w:t>
      </w:r>
      <w:r>
        <w:rPr>
          <w:spacing w:val="-2"/>
          <w:sz w:val="24"/>
          <w:lang w:eastAsia="zh-CN"/>
        </w:rPr>
        <w:t>,</w:t>
      </w:r>
      <w:r>
        <w:rPr>
          <w:rFonts w:ascii="宋体" w:eastAsia="宋体" w:hint="eastAsia"/>
          <w:spacing w:val="-2"/>
          <w:sz w:val="24"/>
          <w:lang w:eastAsia="zh-CN"/>
        </w:rPr>
        <w:t>他说</w:t>
      </w:r>
      <w:r>
        <w:rPr>
          <w:spacing w:val="-2"/>
          <w:sz w:val="24"/>
          <w:lang w:eastAsia="zh-CN"/>
        </w:rPr>
        <w:t>,</w:t>
      </w:r>
      <w:r>
        <w:rPr>
          <w:rFonts w:ascii="宋体" w:eastAsia="宋体" w:hint="eastAsia"/>
          <w:spacing w:val="-2"/>
          <w:sz w:val="24"/>
          <w:lang w:eastAsia="zh-CN"/>
        </w:rPr>
        <w:t>放心吧</w:t>
      </w:r>
      <w:r>
        <w:rPr>
          <w:spacing w:val="-10"/>
          <w:sz w:val="24"/>
          <w:lang w:eastAsia="zh-CN"/>
        </w:rPr>
        <w:t>,</w:t>
      </w:r>
    </w:p>
    <w:p w14:paraId="20EF69D9" w14:textId="77777777" w:rsidR="00EC029C" w:rsidRDefault="00EC029C">
      <w:pPr>
        <w:spacing w:line="242" w:lineRule="auto"/>
        <w:rPr>
          <w:sz w:val="24"/>
          <w:lang w:eastAsia="zh-CN"/>
        </w:rPr>
        <w:sectPr w:rsidR="00EC029C">
          <w:pgSz w:w="12240" w:h="15840"/>
          <w:pgMar w:top="1300" w:right="1100" w:bottom="280" w:left="1320" w:header="720" w:footer="720" w:gutter="0"/>
          <w:cols w:space="720"/>
        </w:sectPr>
      </w:pPr>
    </w:p>
    <w:p w14:paraId="1BBC77AF" w14:textId="77777777" w:rsidR="00EC029C" w:rsidRDefault="00000000">
      <w:pPr>
        <w:spacing w:before="62" w:line="242" w:lineRule="auto"/>
        <w:ind w:left="100" w:right="459"/>
        <w:rPr>
          <w:rFonts w:ascii="宋体" w:eastAsia="宋体"/>
          <w:sz w:val="24"/>
          <w:lang w:eastAsia="zh-CN"/>
        </w:rPr>
      </w:pPr>
      <w:r>
        <w:rPr>
          <w:rFonts w:ascii="宋体" w:eastAsia="宋体" w:hint="eastAsia"/>
          <w:spacing w:val="-2"/>
          <w:sz w:val="24"/>
          <w:lang w:eastAsia="zh-CN"/>
        </w:rPr>
        <w:lastRenderedPageBreak/>
        <w:t>一个有如此多祈祷和眼泪的儿子是很难灭亡的</w:t>
      </w:r>
      <w:r>
        <w:rPr>
          <w:spacing w:val="-2"/>
          <w:sz w:val="24"/>
          <w:lang w:eastAsia="zh-CN"/>
        </w:rPr>
        <w:t>;</w:t>
      </w:r>
      <w:r>
        <w:rPr>
          <w:rFonts w:ascii="宋体" w:eastAsia="宋体" w:hint="eastAsia"/>
          <w:spacing w:val="-2"/>
          <w:sz w:val="24"/>
          <w:lang w:eastAsia="zh-CN"/>
        </w:rPr>
        <w:t>事实上他也没有</w:t>
      </w:r>
      <w:r>
        <w:rPr>
          <w:spacing w:val="-2"/>
          <w:sz w:val="24"/>
          <w:lang w:eastAsia="zh-CN"/>
        </w:rPr>
        <w:t>,</w:t>
      </w:r>
      <w:r>
        <w:rPr>
          <w:rFonts w:ascii="宋体" w:eastAsia="宋体" w:hint="eastAsia"/>
          <w:spacing w:val="-2"/>
          <w:sz w:val="24"/>
          <w:lang w:eastAsia="zh-CN"/>
        </w:rPr>
        <w:t>因为后来他成为教会中上帝荣耀的优秀工具。</w:t>
      </w:r>
    </w:p>
    <w:p w14:paraId="284843DA" w14:textId="77777777" w:rsidR="00EC029C" w:rsidRDefault="00000000">
      <w:pPr>
        <w:spacing w:before="281"/>
        <w:ind w:left="100"/>
        <w:rPr>
          <w:sz w:val="24"/>
          <w:lang w:eastAsia="zh-CN"/>
        </w:rPr>
      </w:pPr>
      <w:r>
        <w:rPr>
          <w:rFonts w:ascii="宋体" w:eastAsia="宋体" w:hint="eastAsia"/>
          <w:spacing w:val="-2"/>
          <w:sz w:val="24"/>
          <w:lang w:eastAsia="zh-CN"/>
        </w:rPr>
        <w:t>现在</w:t>
      </w:r>
      <w:r>
        <w:rPr>
          <w:spacing w:val="-2"/>
          <w:sz w:val="24"/>
          <w:lang w:eastAsia="zh-CN"/>
        </w:rPr>
        <w:t>,</w:t>
      </w:r>
      <w:r>
        <w:rPr>
          <w:rFonts w:ascii="宋体" w:eastAsia="宋体" w:hint="eastAsia"/>
          <w:spacing w:val="-2"/>
          <w:sz w:val="24"/>
          <w:lang w:eastAsia="zh-CN"/>
        </w:rPr>
        <w:t>这个会众中有没有母亲能说</w:t>
      </w:r>
      <w:r>
        <w:rPr>
          <w:spacing w:val="-2"/>
          <w:sz w:val="24"/>
          <w:lang w:eastAsia="zh-CN"/>
        </w:rPr>
        <w:t>,</w:t>
      </w:r>
      <w:r>
        <w:rPr>
          <w:rFonts w:ascii="宋体" w:eastAsia="宋体" w:hint="eastAsia"/>
          <w:spacing w:val="-2"/>
          <w:sz w:val="24"/>
          <w:lang w:eastAsia="zh-CN"/>
        </w:rPr>
        <w:t>我为我孩子的第二次出生所付出的劳作</w:t>
      </w:r>
      <w:r>
        <w:rPr>
          <w:spacing w:val="-2"/>
          <w:sz w:val="24"/>
          <w:lang w:eastAsia="zh-CN"/>
        </w:rPr>
        <w:t>,</w:t>
      </w:r>
      <w:r>
        <w:rPr>
          <w:rFonts w:ascii="宋体" w:eastAsia="宋体" w:hint="eastAsia"/>
          <w:spacing w:val="-2"/>
          <w:sz w:val="24"/>
          <w:lang w:eastAsia="zh-CN"/>
        </w:rPr>
        <w:t>和第一次一样多</w:t>
      </w:r>
      <w:r>
        <w:rPr>
          <w:spacing w:val="-10"/>
          <w:sz w:val="24"/>
          <w:lang w:eastAsia="zh-CN"/>
        </w:rPr>
        <w:t>?</w:t>
      </w:r>
    </w:p>
    <w:p w14:paraId="775FBC69" w14:textId="77777777" w:rsidR="00EC029C" w:rsidRDefault="00EC029C">
      <w:pPr>
        <w:pStyle w:val="a3"/>
        <w:spacing w:before="10"/>
        <w:ind w:left="0"/>
        <w:jc w:val="left"/>
        <w:rPr>
          <w:sz w:val="24"/>
          <w:lang w:eastAsia="zh-CN"/>
        </w:rPr>
      </w:pPr>
    </w:p>
    <w:p w14:paraId="2ECC0D85" w14:textId="77777777" w:rsidR="00EC029C" w:rsidRDefault="00000000">
      <w:pPr>
        <w:spacing w:line="242" w:lineRule="auto"/>
        <w:ind w:left="100" w:right="340"/>
        <w:jc w:val="both"/>
        <w:rPr>
          <w:rFonts w:ascii="宋体" w:eastAsia="宋体"/>
          <w:sz w:val="24"/>
          <w:lang w:eastAsia="zh-CN"/>
        </w:rPr>
      </w:pPr>
      <w:r>
        <w:rPr>
          <w:rFonts w:ascii="宋体" w:eastAsia="宋体" w:hint="eastAsia"/>
          <w:spacing w:val="-2"/>
          <w:sz w:val="24"/>
          <w:lang w:eastAsia="zh-CN"/>
        </w:rPr>
        <w:t>当然</w:t>
      </w:r>
      <w:r>
        <w:rPr>
          <w:spacing w:val="-2"/>
          <w:sz w:val="24"/>
          <w:lang w:eastAsia="zh-CN"/>
        </w:rPr>
        <w:t>,</w:t>
      </w:r>
      <w:r>
        <w:rPr>
          <w:rFonts w:ascii="宋体" w:eastAsia="宋体" w:hint="eastAsia"/>
          <w:spacing w:val="-2"/>
          <w:sz w:val="24"/>
          <w:lang w:eastAsia="zh-CN"/>
        </w:rPr>
        <w:t>如果你知道罪是什么</w:t>
      </w:r>
      <w:r>
        <w:rPr>
          <w:spacing w:val="-2"/>
          <w:sz w:val="24"/>
          <w:lang w:eastAsia="zh-CN"/>
        </w:rPr>
        <w:t>,</w:t>
      </w:r>
      <w:r>
        <w:rPr>
          <w:rFonts w:ascii="宋体" w:eastAsia="宋体" w:hint="eastAsia"/>
          <w:spacing w:val="-2"/>
          <w:sz w:val="24"/>
          <w:lang w:eastAsia="zh-CN"/>
        </w:rPr>
        <w:t>以及它是如何违背上帝的</w:t>
      </w:r>
      <w:r>
        <w:rPr>
          <w:spacing w:val="-2"/>
          <w:sz w:val="24"/>
          <w:lang w:eastAsia="zh-CN"/>
        </w:rPr>
        <w:t>,</w:t>
      </w:r>
      <w:r>
        <w:rPr>
          <w:rFonts w:ascii="宋体" w:eastAsia="宋体" w:hint="eastAsia"/>
          <w:spacing w:val="-2"/>
          <w:sz w:val="24"/>
          <w:lang w:eastAsia="zh-CN"/>
        </w:rPr>
        <w:t>当你看到你的孩子邪恶时</w:t>
      </w:r>
      <w:r>
        <w:rPr>
          <w:spacing w:val="-2"/>
          <w:sz w:val="24"/>
          <w:lang w:eastAsia="zh-CN"/>
        </w:rPr>
        <w:t>,</w:t>
      </w:r>
      <w:r>
        <w:rPr>
          <w:rFonts w:ascii="宋体" w:eastAsia="宋体" w:hint="eastAsia"/>
          <w:spacing w:val="-2"/>
          <w:sz w:val="24"/>
          <w:lang w:eastAsia="zh-CN"/>
        </w:rPr>
        <w:t>这会给你带来很大的痛苦</w:t>
      </w:r>
      <w:r>
        <w:rPr>
          <w:spacing w:val="-2"/>
          <w:sz w:val="24"/>
          <w:lang w:eastAsia="zh-CN"/>
        </w:rPr>
        <w:t>,</w:t>
      </w:r>
      <w:r>
        <w:rPr>
          <w:rFonts w:ascii="宋体" w:eastAsia="宋体" w:hint="eastAsia"/>
          <w:spacing w:val="-2"/>
          <w:sz w:val="24"/>
          <w:lang w:eastAsia="zh-CN"/>
        </w:rPr>
        <w:t>需要很多祈祷和代价</w:t>
      </w:r>
      <w:r>
        <w:rPr>
          <w:spacing w:val="-2"/>
          <w:sz w:val="24"/>
          <w:lang w:eastAsia="zh-CN"/>
        </w:rPr>
        <w:t>,</w:t>
      </w:r>
      <w:r>
        <w:rPr>
          <w:rFonts w:ascii="宋体" w:eastAsia="宋体" w:hint="eastAsia"/>
          <w:spacing w:val="-2"/>
          <w:sz w:val="24"/>
          <w:lang w:eastAsia="zh-CN"/>
        </w:rPr>
        <w:t>使你不至于有一个敌对上帝的孩子</w:t>
      </w:r>
      <w:r>
        <w:rPr>
          <w:spacing w:val="-2"/>
          <w:sz w:val="24"/>
          <w:lang w:eastAsia="zh-CN"/>
        </w:rPr>
        <w:t>,</w:t>
      </w:r>
      <w:r>
        <w:rPr>
          <w:rFonts w:ascii="宋体" w:eastAsia="宋体" w:hint="eastAsia"/>
          <w:spacing w:val="-2"/>
          <w:sz w:val="24"/>
          <w:lang w:eastAsia="zh-CN"/>
        </w:rPr>
        <w:t>一个背叛耶稣基督的王冠、权杖和尊严的叛徒。</w:t>
      </w:r>
    </w:p>
    <w:p w14:paraId="652F6714" w14:textId="77777777" w:rsidR="00EC029C" w:rsidRDefault="00000000">
      <w:pPr>
        <w:spacing w:before="283" w:line="242" w:lineRule="auto"/>
        <w:ind w:left="100" w:right="354"/>
        <w:rPr>
          <w:rFonts w:ascii="宋体" w:eastAsia="宋体"/>
          <w:sz w:val="24"/>
          <w:lang w:eastAsia="zh-CN"/>
        </w:rPr>
      </w:pPr>
      <w:r>
        <w:rPr>
          <w:rFonts w:ascii="宋体" w:eastAsia="宋体" w:hint="eastAsia"/>
          <w:sz w:val="24"/>
          <w:lang w:eastAsia="zh-CN"/>
        </w:rPr>
        <w:t>哦</w:t>
      </w:r>
      <w:r>
        <w:rPr>
          <w:spacing w:val="-3"/>
          <w:sz w:val="24"/>
          <w:lang w:eastAsia="zh-CN"/>
        </w:rPr>
        <w:t>,</w:t>
      </w:r>
      <w:r>
        <w:rPr>
          <w:rFonts w:ascii="宋体" w:eastAsia="宋体" w:hint="eastAsia"/>
          <w:sz w:val="24"/>
          <w:lang w:eastAsia="zh-CN"/>
        </w:rPr>
        <w:t>弟兄们</w:t>
      </w:r>
      <w:r>
        <w:rPr>
          <w:sz w:val="24"/>
          <w:lang w:eastAsia="zh-CN"/>
        </w:rPr>
        <w:t>,</w:t>
      </w:r>
      <w:r>
        <w:rPr>
          <w:rFonts w:ascii="宋体" w:eastAsia="宋体" w:hint="eastAsia"/>
          <w:sz w:val="24"/>
          <w:lang w:eastAsia="zh-CN"/>
        </w:rPr>
        <w:t>看到那无限、有福、圣洁、可畏的上帝在世上受到如此多的冤枉</w:t>
      </w:r>
      <w:r>
        <w:rPr>
          <w:sz w:val="24"/>
          <w:lang w:eastAsia="zh-CN"/>
        </w:rPr>
        <w:t>,</w:t>
      </w:r>
      <w:r>
        <w:rPr>
          <w:rFonts w:ascii="宋体" w:eastAsia="宋体" w:hint="eastAsia"/>
          <w:sz w:val="24"/>
          <w:lang w:eastAsia="zh-CN"/>
        </w:rPr>
        <w:t>难道不让你们的灵魂感到怜悯吗</w:t>
      </w:r>
      <w:r>
        <w:rPr>
          <w:spacing w:val="-3"/>
          <w:sz w:val="24"/>
          <w:lang w:eastAsia="zh-CN"/>
        </w:rPr>
        <w:t>?</w:t>
      </w:r>
      <w:r>
        <w:rPr>
          <w:rFonts w:ascii="宋体" w:eastAsia="宋体" w:hint="eastAsia"/>
          <w:sz w:val="24"/>
          <w:lang w:eastAsia="zh-CN"/>
        </w:rPr>
        <w:t>看到任何圣徒</w:t>
      </w:r>
      <w:r>
        <w:rPr>
          <w:sz w:val="24"/>
          <w:lang w:eastAsia="zh-CN"/>
        </w:rPr>
        <w:t>,</w:t>
      </w:r>
      <w:r>
        <w:rPr>
          <w:rFonts w:ascii="宋体" w:eastAsia="宋体" w:hint="eastAsia"/>
          <w:spacing w:val="-1"/>
          <w:sz w:val="24"/>
          <w:lang w:eastAsia="zh-CN"/>
        </w:rPr>
        <w:t>一个品格优秀的男人或女人</w:t>
      </w:r>
      <w:r>
        <w:rPr>
          <w:sz w:val="24"/>
          <w:lang w:eastAsia="zh-CN"/>
        </w:rPr>
        <w:t>,</w:t>
      </w:r>
      <w:r>
        <w:rPr>
          <w:rFonts w:ascii="宋体" w:eastAsia="宋体" w:hint="eastAsia"/>
          <w:spacing w:val="-2"/>
          <w:sz w:val="24"/>
          <w:lang w:eastAsia="zh-CN"/>
        </w:rPr>
        <w:t>看到这样一个灵魂受到虐待</w:t>
      </w:r>
      <w:r>
        <w:rPr>
          <w:rFonts w:ascii="宋体" w:eastAsia="宋体" w:hint="eastAsia"/>
          <w:sz w:val="24"/>
          <w:lang w:eastAsia="zh-CN"/>
        </w:rPr>
        <w:t>和冤枉</w:t>
      </w:r>
      <w:r>
        <w:rPr>
          <w:spacing w:val="-3"/>
          <w:sz w:val="24"/>
          <w:lang w:eastAsia="zh-CN"/>
        </w:rPr>
        <w:t>,</w:t>
      </w:r>
      <w:r>
        <w:rPr>
          <w:rFonts w:ascii="宋体" w:eastAsia="宋体" w:hint="eastAsia"/>
          <w:sz w:val="24"/>
          <w:lang w:eastAsia="zh-CN"/>
        </w:rPr>
        <w:t>这应该感动我们怜悯</w:t>
      </w:r>
      <w:r>
        <w:rPr>
          <w:spacing w:val="1"/>
          <w:sz w:val="24"/>
          <w:lang w:eastAsia="zh-CN"/>
        </w:rPr>
        <w:t>;</w:t>
      </w:r>
      <w:r>
        <w:rPr>
          <w:rFonts w:ascii="宋体" w:eastAsia="宋体" w:hint="eastAsia"/>
          <w:sz w:val="24"/>
          <w:lang w:eastAsia="zh-CN"/>
        </w:rPr>
        <w:t>正如所罗门所说</w:t>
      </w:r>
      <w:r>
        <w:rPr>
          <w:sz w:val="24"/>
          <w:lang w:eastAsia="zh-CN"/>
        </w:rPr>
        <w:t>,</w:t>
      </w:r>
      <w:r>
        <w:rPr>
          <w:rFonts w:ascii="宋体" w:eastAsia="宋体" w:hint="eastAsia"/>
          <w:sz w:val="24"/>
          <w:lang w:eastAsia="zh-CN"/>
        </w:rPr>
        <w:t>城里有一个智慧人</w:t>
      </w:r>
      <w:r>
        <w:rPr>
          <w:sz w:val="24"/>
          <w:lang w:eastAsia="zh-CN"/>
        </w:rPr>
        <w:t>,</w:t>
      </w:r>
      <w:r>
        <w:rPr>
          <w:rFonts w:ascii="宋体" w:eastAsia="宋体" w:hint="eastAsia"/>
          <w:sz w:val="24"/>
          <w:lang w:eastAsia="zh-CN"/>
        </w:rPr>
        <w:t>虽然他拯救了城</w:t>
      </w:r>
      <w:r>
        <w:rPr>
          <w:spacing w:val="-3"/>
          <w:sz w:val="24"/>
          <w:lang w:eastAsia="zh-CN"/>
        </w:rPr>
        <w:t>,</w:t>
      </w:r>
      <w:r>
        <w:rPr>
          <w:rFonts w:ascii="宋体" w:eastAsia="宋体" w:hint="eastAsia"/>
          <w:sz w:val="24"/>
          <w:lang w:eastAsia="zh-CN"/>
        </w:rPr>
        <w:t>却没有人尊重他</w:t>
      </w:r>
      <w:r>
        <w:rPr>
          <w:spacing w:val="-1"/>
          <w:sz w:val="24"/>
          <w:lang w:eastAsia="zh-CN"/>
        </w:rPr>
        <w:t>;</w:t>
      </w:r>
      <w:r>
        <w:rPr>
          <w:rFonts w:ascii="宋体" w:eastAsia="宋体" w:hint="eastAsia"/>
          <w:sz w:val="24"/>
          <w:lang w:eastAsia="zh-CN"/>
        </w:rPr>
        <w:t>只是看到一个有智慧的人</w:t>
      </w:r>
      <w:r>
        <w:rPr>
          <w:sz w:val="24"/>
          <w:lang w:eastAsia="zh-CN"/>
        </w:rPr>
        <w:t>,</w:t>
      </w:r>
      <w:r>
        <w:rPr>
          <w:rFonts w:ascii="宋体" w:eastAsia="宋体" w:hint="eastAsia"/>
          <w:sz w:val="24"/>
          <w:lang w:eastAsia="zh-CN"/>
        </w:rPr>
        <w:t>他的灵里有任何优点</w:t>
      </w:r>
      <w:r>
        <w:rPr>
          <w:sz w:val="24"/>
          <w:lang w:eastAsia="zh-CN"/>
        </w:rPr>
        <w:t>,</w:t>
      </w:r>
      <w:r>
        <w:rPr>
          <w:rFonts w:ascii="宋体" w:eastAsia="宋体" w:hint="eastAsia"/>
          <w:sz w:val="24"/>
          <w:lang w:eastAsia="zh-CN"/>
        </w:rPr>
        <w:t>受到冤枉</w:t>
      </w:r>
      <w:r>
        <w:rPr>
          <w:sz w:val="24"/>
          <w:lang w:eastAsia="zh-CN"/>
        </w:rPr>
        <w:t>,</w:t>
      </w:r>
      <w:r>
        <w:rPr>
          <w:rFonts w:ascii="宋体" w:eastAsia="宋体" w:hint="eastAsia"/>
          <w:sz w:val="24"/>
          <w:lang w:eastAsia="zh-CN"/>
        </w:rPr>
        <w:t>这应该困扰任何聪明的人的心。但是我这样推理</w:t>
      </w:r>
      <w:r>
        <w:rPr>
          <w:spacing w:val="-3"/>
          <w:sz w:val="24"/>
          <w:lang w:eastAsia="zh-CN"/>
        </w:rPr>
        <w:t>,</w:t>
      </w:r>
      <w:r>
        <w:rPr>
          <w:rFonts w:ascii="宋体" w:eastAsia="宋体" w:hint="eastAsia"/>
          <w:sz w:val="24"/>
          <w:lang w:eastAsia="zh-CN"/>
        </w:rPr>
        <w:t>如果看到任何一个品格优秀的人受到冤枉和虐待</w:t>
      </w:r>
      <w:r>
        <w:rPr>
          <w:sz w:val="24"/>
          <w:lang w:eastAsia="zh-CN"/>
        </w:rPr>
        <w:t>,</w:t>
      </w:r>
      <w:r>
        <w:rPr>
          <w:rFonts w:ascii="宋体" w:eastAsia="宋体" w:hint="eastAsia"/>
          <w:sz w:val="24"/>
          <w:lang w:eastAsia="zh-CN"/>
        </w:rPr>
        <w:t>会让任何聪明的人感到困扰</w:t>
      </w:r>
      <w:r>
        <w:rPr>
          <w:spacing w:val="-3"/>
          <w:sz w:val="24"/>
          <w:lang w:eastAsia="zh-CN"/>
        </w:rPr>
        <w:t>,</w:t>
      </w:r>
      <w:r>
        <w:rPr>
          <w:rFonts w:ascii="宋体" w:eastAsia="宋体" w:hint="eastAsia"/>
          <w:sz w:val="24"/>
          <w:lang w:eastAsia="zh-CN"/>
        </w:rPr>
        <w:t>那么看到无限有福荣耀的上帝在世上因罪恶而受到冤枉</w:t>
      </w:r>
      <w:r>
        <w:rPr>
          <w:sz w:val="24"/>
          <w:lang w:eastAsia="zh-CN"/>
        </w:rPr>
        <w:t>,</w:t>
      </w:r>
      <w:r>
        <w:rPr>
          <w:rFonts w:ascii="宋体" w:eastAsia="宋体" w:hint="eastAsia"/>
          <w:sz w:val="24"/>
          <w:lang w:eastAsia="zh-CN"/>
        </w:rPr>
        <w:t>正如我已经向你们表明的</w:t>
      </w:r>
      <w:r>
        <w:rPr>
          <w:spacing w:val="-3"/>
          <w:sz w:val="24"/>
          <w:lang w:eastAsia="zh-CN"/>
        </w:rPr>
        <w:t>,</w:t>
      </w:r>
      <w:r>
        <w:rPr>
          <w:rFonts w:ascii="宋体" w:eastAsia="宋体" w:hint="eastAsia"/>
          <w:sz w:val="24"/>
          <w:lang w:eastAsia="zh-CN"/>
        </w:rPr>
        <w:t>在每一个罪中他都受到冤枉</w:t>
      </w:r>
      <w:r>
        <w:rPr>
          <w:sz w:val="24"/>
          <w:lang w:eastAsia="zh-CN"/>
        </w:rPr>
        <w:t>,</w:t>
      </w:r>
      <w:r>
        <w:rPr>
          <w:rFonts w:ascii="宋体" w:eastAsia="宋体" w:hint="eastAsia"/>
          <w:sz w:val="24"/>
          <w:lang w:eastAsia="zh-CN"/>
        </w:rPr>
        <w:t>这应该如何困扰世上任何聪明、优秀的心灵</w:t>
      </w:r>
      <w:r>
        <w:rPr>
          <w:sz w:val="24"/>
          <w:lang w:eastAsia="zh-CN"/>
        </w:rPr>
        <w:t>,</w:t>
      </w:r>
      <w:r>
        <w:rPr>
          <w:rFonts w:ascii="宋体" w:eastAsia="宋体" w:hint="eastAsia"/>
          <w:sz w:val="24"/>
          <w:lang w:eastAsia="zh-CN"/>
        </w:rPr>
        <w:t>当我向你们揭示罪是如何违背上帝的</w:t>
      </w:r>
      <w:r>
        <w:rPr>
          <w:spacing w:val="-3"/>
          <w:sz w:val="24"/>
          <w:lang w:eastAsia="zh-CN"/>
        </w:rPr>
        <w:t>,</w:t>
      </w:r>
      <w:r>
        <w:rPr>
          <w:rFonts w:ascii="宋体" w:eastAsia="宋体" w:hint="eastAsia"/>
          <w:sz w:val="24"/>
          <w:lang w:eastAsia="zh-CN"/>
        </w:rPr>
        <w:t>我可能会让你们的心充满这个原则</w:t>
      </w:r>
      <w:r>
        <w:rPr>
          <w:sz w:val="24"/>
          <w:lang w:eastAsia="zh-CN"/>
        </w:rPr>
        <w:t>,</w:t>
      </w:r>
      <w:r>
        <w:rPr>
          <w:rFonts w:ascii="宋体" w:eastAsia="宋体" w:hint="eastAsia"/>
          <w:sz w:val="24"/>
          <w:lang w:eastAsia="zh-CN"/>
        </w:rPr>
        <w:t>因为我知道没有任何原则比这个更有力量通过基督的力量来影响你们的灵魂。</w:t>
      </w:r>
    </w:p>
    <w:p w14:paraId="66925A35" w14:textId="77777777" w:rsidR="00EC029C" w:rsidRDefault="00EC029C">
      <w:pPr>
        <w:pStyle w:val="a3"/>
        <w:spacing w:before="0"/>
        <w:ind w:left="0"/>
        <w:jc w:val="left"/>
        <w:rPr>
          <w:rFonts w:ascii="宋体"/>
          <w:sz w:val="24"/>
          <w:lang w:eastAsia="zh-CN"/>
        </w:rPr>
      </w:pPr>
    </w:p>
    <w:p w14:paraId="179B8B55" w14:textId="77777777" w:rsidR="00EC029C" w:rsidRDefault="00EC029C">
      <w:pPr>
        <w:pStyle w:val="a3"/>
        <w:spacing w:before="0"/>
        <w:ind w:left="0"/>
        <w:jc w:val="left"/>
        <w:rPr>
          <w:rFonts w:ascii="宋体"/>
          <w:sz w:val="24"/>
          <w:lang w:eastAsia="zh-CN"/>
        </w:rPr>
      </w:pPr>
    </w:p>
    <w:p w14:paraId="453CFAD2" w14:textId="77777777" w:rsidR="00EC029C" w:rsidRDefault="00EC029C">
      <w:pPr>
        <w:pStyle w:val="a3"/>
        <w:spacing w:before="0"/>
        <w:ind w:left="0"/>
        <w:jc w:val="left"/>
        <w:rPr>
          <w:rFonts w:ascii="宋体"/>
          <w:sz w:val="24"/>
          <w:lang w:eastAsia="zh-CN"/>
        </w:rPr>
      </w:pPr>
    </w:p>
    <w:p w14:paraId="4F6F13F1" w14:textId="77777777" w:rsidR="00EC029C" w:rsidRDefault="00EC029C">
      <w:pPr>
        <w:pStyle w:val="a3"/>
        <w:spacing w:before="113"/>
        <w:ind w:left="0"/>
        <w:jc w:val="left"/>
        <w:rPr>
          <w:rFonts w:ascii="宋体"/>
          <w:sz w:val="24"/>
          <w:lang w:eastAsia="zh-CN"/>
        </w:rPr>
      </w:pPr>
    </w:p>
    <w:p w14:paraId="735CF397" w14:textId="77777777" w:rsidR="00EC029C" w:rsidRDefault="00000000">
      <w:pPr>
        <w:pStyle w:val="1"/>
      </w:pPr>
      <w:bookmarkStart w:id="139" w:name="CHAP._XXI."/>
      <w:bookmarkStart w:id="140" w:name="_bookmark21"/>
      <w:bookmarkEnd w:id="139"/>
      <w:bookmarkEnd w:id="140"/>
      <w:r>
        <w:t>CHAP.</w:t>
      </w:r>
      <w:r>
        <w:rPr>
          <w:spacing w:val="-8"/>
        </w:rPr>
        <w:t xml:space="preserve"> </w:t>
      </w:r>
      <w:r>
        <w:rPr>
          <w:spacing w:val="-4"/>
        </w:rPr>
        <w:t>XXI.</w:t>
      </w:r>
    </w:p>
    <w:p w14:paraId="4FF9EF66" w14:textId="77777777" w:rsidR="00EC029C" w:rsidRDefault="00000000">
      <w:pPr>
        <w:pStyle w:val="2"/>
      </w:pPr>
      <w:bookmarkStart w:id="141" w:name="A_Seventh_Corollary."/>
      <w:bookmarkEnd w:id="141"/>
      <w:r>
        <w:t>A</w:t>
      </w:r>
      <w:r>
        <w:rPr>
          <w:spacing w:val="-13"/>
        </w:rPr>
        <w:t xml:space="preserve"> </w:t>
      </w:r>
      <w:r>
        <w:t>Seventh</w:t>
      </w:r>
      <w:r>
        <w:rPr>
          <w:spacing w:val="-12"/>
        </w:rPr>
        <w:t xml:space="preserve"> </w:t>
      </w:r>
      <w:r>
        <w:rPr>
          <w:spacing w:val="-2"/>
        </w:rPr>
        <w:t>Corollary.</w:t>
      </w:r>
    </w:p>
    <w:p w14:paraId="42620C86" w14:textId="77777777" w:rsidR="00EC029C" w:rsidRDefault="00000000">
      <w:pPr>
        <w:pStyle w:val="a3"/>
        <w:spacing w:before="444" w:line="254" w:lineRule="auto"/>
        <w:ind w:right="450"/>
      </w:pPr>
      <w:r>
        <w:t>If sin has done thus much against God, then all that are now converted had need do much for God.</w:t>
      </w:r>
    </w:p>
    <w:p w14:paraId="46873CCF" w14:textId="77777777" w:rsidR="00EC029C" w:rsidRDefault="00000000">
      <w:pPr>
        <w:pStyle w:val="a3"/>
        <w:spacing w:before="295" w:line="254" w:lineRule="auto"/>
        <w:ind w:right="357"/>
      </w:pPr>
      <w:r>
        <w:t>Seventhly,</w:t>
      </w:r>
      <w:r>
        <w:rPr>
          <w:spacing w:val="40"/>
        </w:rPr>
        <w:t xml:space="preserve"> </w:t>
      </w:r>
      <w:r>
        <w:t>Another</w:t>
      </w:r>
      <w:r>
        <w:rPr>
          <w:spacing w:val="40"/>
        </w:rPr>
        <w:t xml:space="preserve"> </w:t>
      </w:r>
      <w:r>
        <w:t>is</w:t>
      </w:r>
      <w:r>
        <w:rPr>
          <w:spacing w:val="40"/>
        </w:rPr>
        <w:t xml:space="preserve"> </w:t>
      </w:r>
      <w:r>
        <w:t>this,</w:t>
      </w:r>
      <w:r>
        <w:rPr>
          <w:spacing w:val="40"/>
        </w:rPr>
        <w:t xml:space="preserve"> </w:t>
      </w:r>
      <w:r>
        <w:t>If</w:t>
      </w:r>
      <w:r>
        <w:rPr>
          <w:spacing w:val="40"/>
        </w:rPr>
        <w:t xml:space="preserve"> </w:t>
      </w:r>
      <w:r>
        <w:t>sin</w:t>
      </w:r>
      <w:r>
        <w:rPr>
          <w:spacing w:val="40"/>
        </w:rPr>
        <w:t xml:space="preserve"> </w:t>
      </w:r>
      <w:r>
        <w:t>have</w:t>
      </w:r>
      <w:r>
        <w:rPr>
          <w:spacing w:val="40"/>
        </w:rPr>
        <w:t xml:space="preserve"> </w:t>
      </w:r>
      <w:r>
        <w:t>done</w:t>
      </w:r>
      <w:r>
        <w:rPr>
          <w:spacing w:val="40"/>
        </w:rPr>
        <w:t xml:space="preserve"> </w:t>
      </w:r>
      <w:r>
        <w:t>so</w:t>
      </w:r>
      <w:r>
        <w:rPr>
          <w:spacing w:val="40"/>
        </w:rPr>
        <w:t xml:space="preserve"> </w:t>
      </w:r>
      <w:r>
        <w:t>much</w:t>
      </w:r>
      <w:r>
        <w:rPr>
          <w:spacing w:val="40"/>
        </w:rPr>
        <w:t xml:space="preserve"> </w:t>
      </w:r>
      <w:r>
        <w:t>against</w:t>
      </w:r>
      <w:r>
        <w:rPr>
          <w:spacing w:val="40"/>
        </w:rPr>
        <w:t xml:space="preserve"> </w:t>
      </w:r>
      <w:r>
        <w:t>God, and so much wronged God, hence it follows, That all those that have heretofore lived in a sinful way, and God has now been pleased to enlighten them, and work upon their hearts, had need now do much for</w:t>
      </w:r>
      <w:r>
        <w:rPr>
          <w:spacing w:val="-1"/>
        </w:rPr>
        <w:t xml:space="preserve"> </w:t>
      </w:r>
      <w:r>
        <w:t>God:</w:t>
      </w:r>
      <w:r>
        <w:rPr>
          <w:spacing w:val="-3"/>
        </w:rPr>
        <w:t xml:space="preserve"> </w:t>
      </w:r>
      <w:r>
        <w:t>This</w:t>
      </w:r>
      <w:r>
        <w:rPr>
          <w:spacing w:val="-3"/>
        </w:rPr>
        <w:t xml:space="preserve"> </w:t>
      </w:r>
      <w:r>
        <w:t>follows clearly, thou</w:t>
      </w:r>
      <w:r>
        <w:rPr>
          <w:spacing w:val="-3"/>
        </w:rPr>
        <w:t xml:space="preserve"> </w:t>
      </w:r>
      <w:r>
        <w:t>didst</w:t>
      </w:r>
      <w:r>
        <w:rPr>
          <w:spacing w:val="-3"/>
        </w:rPr>
        <w:t xml:space="preserve"> </w:t>
      </w:r>
      <w:r>
        <w:t>heretofore</w:t>
      </w:r>
      <w:r>
        <w:rPr>
          <w:spacing w:val="-1"/>
        </w:rPr>
        <w:t xml:space="preserve"> </w:t>
      </w:r>
      <w:r>
        <w:t>live</w:t>
      </w:r>
      <w:r>
        <w:rPr>
          <w:spacing w:val="-1"/>
        </w:rPr>
        <w:t xml:space="preserve"> </w:t>
      </w:r>
      <w:r>
        <w:t>in</w:t>
      </w:r>
      <w:r>
        <w:rPr>
          <w:spacing w:val="-5"/>
        </w:rPr>
        <w:t xml:space="preserve"> </w:t>
      </w:r>
      <w:r>
        <w:t>ways of</w:t>
      </w:r>
      <w:r>
        <w:rPr>
          <w:spacing w:val="40"/>
        </w:rPr>
        <w:t xml:space="preserve"> </w:t>
      </w:r>
      <w:r>
        <w:t>sin, and what didst thou do in all this? Nothing but strike at God,</w:t>
      </w:r>
      <w:r>
        <w:rPr>
          <w:spacing w:val="40"/>
        </w:rPr>
        <w:t xml:space="preserve"> </w:t>
      </w:r>
      <w:r>
        <w:t>and wrong God all that time of thy Natural Estate, till God opened thine eyes, and awakened thy conscience.</w:t>
      </w:r>
    </w:p>
    <w:p w14:paraId="4D3499A8" w14:textId="77777777" w:rsidR="00EC029C" w:rsidRDefault="00000000">
      <w:pPr>
        <w:pStyle w:val="a3"/>
        <w:spacing w:before="285" w:line="254" w:lineRule="auto"/>
        <w:ind w:right="451"/>
      </w:pPr>
      <w:r>
        <w:t>Oh</w:t>
      </w:r>
      <w:r>
        <w:rPr>
          <w:spacing w:val="22"/>
        </w:rPr>
        <w:t xml:space="preserve"> </w:t>
      </w:r>
      <w:r>
        <w:t>think</w:t>
      </w:r>
      <w:r>
        <w:rPr>
          <w:spacing w:val="19"/>
        </w:rPr>
        <w:t xml:space="preserve"> </w:t>
      </w:r>
      <w:r>
        <w:t>now</w:t>
      </w:r>
      <w:r>
        <w:rPr>
          <w:spacing w:val="18"/>
        </w:rPr>
        <w:t xml:space="preserve"> </w:t>
      </w:r>
      <w:r>
        <w:t>what a deal</w:t>
      </w:r>
      <w:r>
        <w:rPr>
          <w:spacing w:val="22"/>
        </w:rPr>
        <w:t xml:space="preserve"> </w:t>
      </w:r>
      <w:r>
        <w:t>of</w:t>
      </w:r>
      <w:r>
        <w:rPr>
          <w:spacing w:val="24"/>
        </w:rPr>
        <w:t xml:space="preserve"> </w:t>
      </w:r>
      <w:r>
        <w:t>wrong have</w:t>
      </w:r>
      <w:r>
        <w:rPr>
          <w:spacing w:val="18"/>
        </w:rPr>
        <w:t xml:space="preserve"> </w:t>
      </w:r>
      <w:r>
        <w:t>I done</w:t>
      </w:r>
      <w:r>
        <w:rPr>
          <w:spacing w:val="20"/>
        </w:rPr>
        <w:t xml:space="preserve"> </w:t>
      </w:r>
      <w:r>
        <w:t>to God all</w:t>
      </w:r>
      <w:r>
        <w:rPr>
          <w:spacing w:val="19"/>
        </w:rPr>
        <w:t xml:space="preserve"> </w:t>
      </w:r>
      <w:r>
        <w:t>my life, if I have done nothing else?</w:t>
      </w:r>
    </w:p>
    <w:p w14:paraId="75F78E4E" w14:textId="77777777" w:rsidR="00EC029C" w:rsidRDefault="00EC029C">
      <w:pPr>
        <w:spacing w:line="254" w:lineRule="auto"/>
        <w:sectPr w:rsidR="00EC029C">
          <w:pgSz w:w="12240" w:h="15840"/>
          <w:pgMar w:top="1300" w:right="1100" w:bottom="280" w:left="1320" w:header="720" w:footer="720" w:gutter="0"/>
          <w:cols w:space="720"/>
        </w:sectPr>
      </w:pPr>
    </w:p>
    <w:p w14:paraId="351B4318" w14:textId="77777777" w:rsidR="00EC029C" w:rsidRDefault="00000000">
      <w:pPr>
        <w:pStyle w:val="a3"/>
        <w:spacing w:line="254" w:lineRule="auto"/>
        <w:ind w:right="369"/>
      </w:pPr>
      <w:r>
        <w:lastRenderedPageBreak/>
        <w:t>Well, now</w:t>
      </w:r>
      <w:r>
        <w:rPr>
          <w:spacing w:val="40"/>
        </w:rPr>
        <w:t xml:space="preserve"> </w:t>
      </w:r>
      <w:r>
        <w:t>God opens</w:t>
      </w:r>
      <w:r>
        <w:rPr>
          <w:spacing w:val="40"/>
        </w:rPr>
        <w:t xml:space="preserve"> </w:t>
      </w:r>
      <w:r>
        <w:t>thine eyes,</w:t>
      </w:r>
      <w:r>
        <w:rPr>
          <w:spacing w:val="40"/>
        </w:rPr>
        <w:t xml:space="preserve"> </w:t>
      </w:r>
      <w:r>
        <w:t>Oh now</w:t>
      </w:r>
      <w:r>
        <w:rPr>
          <w:spacing w:val="40"/>
        </w:rPr>
        <w:t xml:space="preserve"> </w:t>
      </w:r>
      <w:r>
        <w:t>thou</w:t>
      </w:r>
      <w:r>
        <w:rPr>
          <w:spacing w:val="40"/>
        </w:rPr>
        <w:t xml:space="preserve"> </w:t>
      </w:r>
      <w:r>
        <w:t>hadst need</w:t>
      </w:r>
      <w:r>
        <w:rPr>
          <w:spacing w:val="40"/>
        </w:rPr>
        <w:t xml:space="preserve"> </w:t>
      </w:r>
      <w:r>
        <w:t>to</w:t>
      </w:r>
      <w:r>
        <w:rPr>
          <w:spacing w:val="40"/>
        </w:rPr>
        <w:t xml:space="preserve"> </w:t>
      </w:r>
      <w:r>
        <w:t>do much</w:t>
      </w:r>
      <w:r>
        <w:rPr>
          <w:spacing w:val="-3"/>
        </w:rPr>
        <w:t xml:space="preserve"> </w:t>
      </w:r>
      <w:r>
        <w:t>for</w:t>
      </w:r>
      <w:r>
        <w:rPr>
          <w:spacing w:val="-4"/>
        </w:rPr>
        <w:t xml:space="preserve"> </w:t>
      </w:r>
      <w:r>
        <w:t>God.</w:t>
      </w:r>
      <w:r>
        <w:rPr>
          <w:spacing w:val="-1"/>
        </w:rPr>
        <w:t xml:space="preserve"> </w:t>
      </w:r>
      <w:r>
        <w:t>If</w:t>
      </w:r>
      <w:r>
        <w:rPr>
          <w:spacing w:val="-5"/>
        </w:rPr>
        <w:t xml:space="preserve"> </w:t>
      </w:r>
      <w:r>
        <w:t>God</w:t>
      </w:r>
      <w:r>
        <w:rPr>
          <w:spacing w:val="-1"/>
        </w:rPr>
        <w:t xml:space="preserve"> </w:t>
      </w:r>
      <w:r>
        <w:t>have</w:t>
      </w:r>
      <w:r>
        <w:rPr>
          <w:spacing w:val="-5"/>
        </w:rPr>
        <w:t xml:space="preserve"> </w:t>
      </w:r>
      <w:r>
        <w:t>shewed</w:t>
      </w:r>
      <w:r>
        <w:rPr>
          <w:spacing w:val="-3"/>
        </w:rPr>
        <w:t xml:space="preserve"> </w:t>
      </w:r>
      <w:r>
        <w:t>himself,</w:t>
      </w:r>
      <w:r>
        <w:rPr>
          <w:spacing w:val="-3"/>
        </w:rPr>
        <w:t xml:space="preserve"> </w:t>
      </w:r>
      <w:r>
        <w:t>and</w:t>
      </w:r>
      <w:r>
        <w:rPr>
          <w:spacing w:val="-3"/>
        </w:rPr>
        <w:t xml:space="preserve"> </w:t>
      </w:r>
      <w:r>
        <w:t>given</w:t>
      </w:r>
      <w:r>
        <w:rPr>
          <w:spacing w:val="-3"/>
        </w:rPr>
        <w:t xml:space="preserve"> </w:t>
      </w:r>
      <w:r>
        <w:t>hopes</w:t>
      </w:r>
      <w:r>
        <w:rPr>
          <w:spacing w:val="-1"/>
        </w:rPr>
        <w:t xml:space="preserve"> </w:t>
      </w:r>
      <w:r>
        <w:t>of</w:t>
      </w:r>
      <w:r>
        <w:rPr>
          <w:spacing w:val="-3"/>
        </w:rPr>
        <w:t xml:space="preserve"> </w:t>
      </w:r>
      <w:r>
        <w:t>mercy, and that he has pardoned me; this will certainly prevail with any</w:t>
      </w:r>
      <w:r>
        <w:rPr>
          <w:spacing w:val="40"/>
        </w:rPr>
        <w:t xml:space="preserve"> </w:t>
      </w:r>
      <w:r>
        <w:t>heart that God has turned.</w:t>
      </w:r>
    </w:p>
    <w:p w14:paraId="71E9B3D3" w14:textId="77777777" w:rsidR="00EC029C" w:rsidRDefault="00000000">
      <w:pPr>
        <w:pStyle w:val="a3"/>
        <w:spacing w:before="292" w:line="254" w:lineRule="auto"/>
        <w:ind w:right="357"/>
      </w:pPr>
      <w:r>
        <w:t>What! have I done so much against God heretofore! Oh I have cause to</w:t>
      </w:r>
      <w:r>
        <w:rPr>
          <w:spacing w:val="16"/>
        </w:rPr>
        <w:t xml:space="preserve"> </w:t>
      </w:r>
      <w:r>
        <w:t>seek the</w:t>
      </w:r>
      <w:r>
        <w:rPr>
          <w:spacing w:val="16"/>
        </w:rPr>
        <w:t xml:space="preserve"> </w:t>
      </w:r>
      <w:r>
        <w:t>honor of</w:t>
      </w:r>
      <w:r>
        <w:rPr>
          <w:spacing w:val="15"/>
        </w:rPr>
        <w:t xml:space="preserve"> </w:t>
      </w:r>
      <w:r>
        <w:t>God upon</w:t>
      </w:r>
      <w:r>
        <w:rPr>
          <w:spacing w:val="17"/>
        </w:rPr>
        <w:t xml:space="preserve"> </w:t>
      </w:r>
      <w:r>
        <w:t>my hands and feet</w:t>
      </w:r>
      <w:r>
        <w:rPr>
          <w:spacing w:val="16"/>
        </w:rPr>
        <w:t xml:space="preserve"> </w:t>
      </w:r>
      <w:r>
        <w:t>all my</w:t>
      </w:r>
      <w:r>
        <w:rPr>
          <w:spacing w:val="15"/>
        </w:rPr>
        <w:t xml:space="preserve"> </w:t>
      </w:r>
      <w:r>
        <w:t>days, that if</w:t>
      </w:r>
      <w:r>
        <w:rPr>
          <w:spacing w:val="40"/>
        </w:rPr>
        <w:t xml:space="preserve"> </w:t>
      </w:r>
      <w:r>
        <w:t>I</w:t>
      </w:r>
      <w:r>
        <w:rPr>
          <w:spacing w:val="39"/>
        </w:rPr>
        <w:t xml:space="preserve"> </w:t>
      </w:r>
      <w:r>
        <w:t>can</w:t>
      </w:r>
      <w:r>
        <w:rPr>
          <w:spacing w:val="40"/>
        </w:rPr>
        <w:t xml:space="preserve"> </w:t>
      </w:r>
      <w:r>
        <w:t>do</w:t>
      </w:r>
      <w:r>
        <w:rPr>
          <w:spacing w:val="40"/>
        </w:rPr>
        <w:t xml:space="preserve"> </w:t>
      </w:r>
      <w:r>
        <w:t>any</w:t>
      </w:r>
      <w:r>
        <w:rPr>
          <w:spacing w:val="38"/>
        </w:rPr>
        <w:t xml:space="preserve"> </w:t>
      </w:r>
      <w:r>
        <w:t>thing</w:t>
      </w:r>
      <w:r>
        <w:rPr>
          <w:spacing w:val="32"/>
        </w:rPr>
        <w:t xml:space="preserve"> </w:t>
      </w:r>
      <w:r>
        <w:t>for</w:t>
      </w:r>
      <w:r>
        <w:rPr>
          <w:spacing w:val="33"/>
        </w:rPr>
        <w:t xml:space="preserve"> </w:t>
      </w:r>
      <w:r>
        <w:t>God:</w:t>
      </w:r>
      <w:r>
        <w:rPr>
          <w:spacing w:val="31"/>
        </w:rPr>
        <w:t xml:space="preserve"> </w:t>
      </w:r>
      <w:r>
        <w:t>What!</w:t>
      </w:r>
      <w:r>
        <w:rPr>
          <w:spacing w:val="40"/>
        </w:rPr>
        <w:t xml:space="preserve"> </w:t>
      </w:r>
      <w:r>
        <w:t>I</w:t>
      </w:r>
      <w:r>
        <w:rPr>
          <w:spacing w:val="39"/>
        </w:rPr>
        <w:t xml:space="preserve"> </w:t>
      </w:r>
      <w:r>
        <w:t>such</w:t>
      </w:r>
      <w:r>
        <w:rPr>
          <w:spacing w:val="40"/>
        </w:rPr>
        <w:t xml:space="preserve"> </w:t>
      </w:r>
      <w:r>
        <w:t>a</w:t>
      </w:r>
      <w:r>
        <w:rPr>
          <w:spacing w:val="37"/>
        </w:rPr>
        <w:t xml:space="preserve"> </w:t>
      </w:r>
      <w:r>
        <w:t>vile</w:t>
      </w:r>
      <w:r>
        <w:rPr>
          <w:spacing w:val="40"/>
        </w:rPr>
        <w:t xml:space="preserve"> </w:t>
      </w:r>
      <w:r>
        <w:t>wretch, and yet</w:t>
      </w:r>
      <w:r>
        <w:rPr>
          <w:spacing w:val="39"/>
        </w:rPr>
        <w:t xml:space="preserve"> </w:t>
      </w:r>
      <w:r>
        <w:t>out of Hell!</w:t>
      </w:r>
      <w:r>
        <w:rPr>
          <w:spacing w:val="-4"/>
        </w:rPr>
        <w:t xml:space="preserve"> </w:t>
      </w:r>
      <w:r>
        <w:t>yea,</w:t>
      </w:r>
      <w:r>
        <w:rPr>
          <w:spacing w:val="-2"/>
        </w:rPr>
        <w:t xml:space="preserve"> </w:t>
      </w:r>
      <w:r>
        <w:t>and</w:t>
      </w:r>
      <w:r>
        <w:rPr>
          <w:spacing w:val="-2"/>
        </w:rPr>
        <w:t xml:space="preserve"> </w:t>
      </w:r>
      <w:r>
        <w:t>hope</w:t>
      </w:r>
      <w:r>
        <w:rPr>
          <w:spacing w:val="40"/>
        </w:rPr>
        <w:t xml:space="preserve"> </w:t>
      </w:r>
      <w:r>
        <w:t>to</w:t>
      </w:r>
      <w:r>
        <w:rPr>
          <w:spacing w:val="-1"/>
        </w:rPr>
        <w:t xml:space="preserve"> </w:t>
      </w:r>
      <w:r>
        <w:t>be</w:t>
      </w:r>
      <w:r>
        <w:rPr>
          <w:spacing w:val="-1"/>
        </w:rPr>
        <w:t xml:space="preserve"> </w:t>
      </w:r>
      <w:r>
        <w:t>pardoned!</w:t>
      </w:r>
      <w:r>
        <w:rPr>
          <w:spacing w:val="-1"/>
        </w:rPr>
        <w:t xml:space="preserve"> </w:t>
      </w:r>
      <w:r>
        <w:t>Oh</w:t>
      </w:r>
      <w:r>
        <w:rPr>
          <w:spacing w:val="-2"/>
        </w:rPr>
        <w:t xml:space="preserve"> </w:t>
      </w:r>
      <w:r>
        <w:t>any</w:t>
      </w:r>
      <w:r>
        <w:rPr>
          <w:spacing w:val="-4"/>
        </w:rPr>
        <w:t xml:space="preserve"> </w:t>
      </w:r>
      <w:r>
        <w:t>thing</w:t>
      </w:r>
      <w:r>
        <w:rPr>
          <w:spacing w:val="-2"/>
        </w:rPr>
        <w:t xml:space="preserve"> </w:t>
      </w:r>
      <w:r>
        <w:t>I</w:t>
      </w:r>
      <w:r>
        <w:rPr>
          <w:spacing w:val="-2"/>
        </w:rPr>
        <w:t xml:space="preserve"> </w:t>
      </w:r>
      <w:r>
        <w:t>can</w:t>
      </w:r>
      <w:r>
        <w:rPr>
          <w:spacing w:val="-2"/>
        </w:rPr>
        <w:t xml:space="preserve"> </w:t>
      </w:r>
      <w:r>
        <w:t>do</w:t>
      </w:r>
      <w:r>
        <w:rPr>
          <w:spacing w:val="-1"/>
        </w:rPr>
        <w:t xml:space="preserve"> </w:t>
      </w:r>
      <w:r>
        <w:t>for</w:t>
      </w:r>
      <w:r>
        <w:rPr>
          <w:spacing w:val="36"/>
        </w:rPr>
        <w:t xml:space="preserve"> </w:t>
      </w:r>
      <w:r>
        <w:t>him, though to creep upon my hands and feet all my days in this world, to suffer all the hardships in the world, shame, loss of estate, any thing in the world; no matter how great and hard the suffering</w:t>
      </w:r>
      <w:r>
        <w:rPr>
          <w:spacing w:val="40"/>
        </w:rPr>
        <w:t xml:space="preserve"> </w:t>
      </w:r>
      <w:r>
        <w:t>be that God calls for. There is infinite Reason I should do and suffer all for God, for I have wronged God by sin.</w:t>
      </w:r>
    </w:p>
    <w:p w14:paraId="2DA4AA21" w14:textId="77777777" w:rsidR="00EC029C" w:rsidRDefault="00000000">
      <w:pPr>
        <w:pStyle w:val="a3"/>
        <w:spacing w:before="283" w:line="254" w:lineRule="auto"/>
        <w:ind w:right="452"/>
      </w:pPr>
      <w:r>
        <w:t>This is how we shall turn sin to grace as it were, and of poison make an antidote against poison, by taking advantage by sin to be more obedient unto God.</w:t>
      </w:r>
    </w:p>
    <w:p w14:paraId="211F6CDC" w14:textId="77777777" w:rsidR="00EC029C" w:rsidRDefault="00000000">
      <w:pPr>
        <w:pStyle w:val="a3"/>
        <w:spacing w:before="294" w:line="254" w:lineRule="auto"/>
        <w:ind w:right="437"/>
      </w:pPr>
      <w:r>
        <w:t>You that have been swearers and wronged God that way, now</w:t>
      </w:r>
      <w:r>
        <w:rPr>
          <w:spacing w:val="40"/>
        </w:rPr>
        <w:t xml:space="preserve"> </w:t>
      </w:r>
      <w:r>
        <w:t>sanctify God's Name the other way: You that have broken so many Sabbaths, now sanctify Sabbaths: true, all that you can do cannot make up the wrong, but that will shew thy good will, that thou wilt</w:t>
      </w:r>
      <w:r>
        <w:rPr>
          <w:spacing w:val="80"/>
        </w:rPr>
        <w:t xml:space="preserve"> </w:t>
      </w:r>
      <w:r>
        <w:t>do what thou canst, and manifest to God and all the world, That if thou hadst ten thousand times more strength than thou hast thou couldest lay it out for God; and certainly any man or woman that have been great sinners, if God have humbled them and pardoned them, they will be great Saints for the time to come.</w:t>
      </w:r>
    </w:p>
    <w:p w14:paraId="4DA00897" w14:textId="77777777" w:rsidR="00EC029C" w:rsidRDefault="00000000">
      <w:pPr>
        <w:pStyle w:val="a3"/>
        <w:spacing w:before="283" w:line="254" w:lineRule="auto"/>
        <w:ind w:right="436"/>
      </w:pPr>
      <w:r>
        <w:t>Carry</w:t>
      </w:r>
      <w:r>
        <w:rPr>
          <w:spacing w:val="40"/>
        </w:rPr>
        <w:t xml:space="preserve"> </w:t>
      </w:r>
      <w:r>
        <w:t>this</w:t>
      </w:r>
      <w:r>
        <w:rPr>
          <w:spacing w:val="40"/>
        </w:rPr>
        <w:t xml:space="preserve"> </w:t>
      </w:r>
      <w:r>
        <w:t>home</w:t>
      </w:r>
      <w:r>
        <w:rPr>
          <w:spacing w:val="40"/>
        </w:rPr>
        <w:t xml:space="preserve"> </w:t>
      </w:r>
      <w:r>
        <w:t>with</w:t>
      </w:r>
      <w:r>
        <w:rPr>
          <w:spacing w:val="40"/>
        </w:rPr>
        <w:t xml:space="preserve"> </w:t>
      </w:r>
      <w:r>
        <w:t>you, any</w:t>
      </w:r>
      <w:r>
        <w:rPr>
          <w:spacing w:val="40"/>
        </w:rPr>
        <w:t xml:space="preserve"> </w:t>
      </w:r>
      <w:r>
        <w:t>that</w:t>
      </w:r>
      <w:r>
        <w:rPr>
          <w:spacing w:val="40"/>
        </w:rPr>
        <w:t xml:space="preserve"> </w:t>
      </w:r>
      <w:r>
        <w:t>have</w:t>
      </w:r>
      <w:r>
        <w:rPr>
          <w:spacing w:val="40"/>
        </w:rPr>
        <w:t xml:space="preserve"> </w:t>
      </w:r>
      <w:r>
        <w:t>been</w:t>
      </w:r>
      <w:r>
        <w:rPr>
          <w:spacing w:val="40"/>
        </w:rPr>
        <w:t xml:space="preserve"> </w:t>
      </w:r>
      <w:r>
        <w:t>vile, perhaps</w:t>
      </w:r>
      <w:r>
        <w:rPr>
          <w:spacing w:val="40"/>
        </w:rPr>
        <w:t xml:space="preserve"> </w:t>
      </w:r>
      <w:r>
        <w:t>you think you have grace because you are not so vile as heretofore you have been; but certainly if you have grace, there will be a proportionableness</w:t>
      </w:r>
      <w:r>
        <w:rPr>
          <w:spacing w:val="40"/>
        </w:rPr>
        <w:t xml:space="preserve"> </w:t>
      </w:r>
      <w:r>
        <w:t>between</w:t>
      </w:r>
      <w:r>
        <w:rPr>
          <w:spacing w:val="40"/>
        </w:rPr>
        <w:t xml:space="preserve"> </w:t>
      </w:r>
      <w:r>
        <w:t>the</w:t>
      </w:r>
      <w:r>
        <w:rPr>
          <w:spacing w:val="40"/>
        </w:rPr>
        <w:t xml:space="preserve"> </w:t>
      </w:r>
      <w:r>
        <w:t>holiness</w:t>
      </w:r>
      <w:r>
        <w:rPr>
          <w:spacing w:val="40"/>
        </w:rPr>
        <w:t xml:space="preserve"> </w:t>
      </w:r>
      <w:r>
        <w:t>of</w:t>
      </w:r>
      <w:r>
        <w:rPr>
          <w:spacing w:val="40"/>
        </w:rPr>
        <w:t xml:space="preserve"> </w:t>
      </w:r>
      <w:r>
        <w:t>your</w:t>
      </w:r>
      <w:r>
        <w:rPr>
          <w:spacing w:val="40"/>
        </w:rPr>
        <w:t xml:space="preserve"> </w:t>
      </w:r>
      <w:r>
        <w:t>lives</w:t>
      </w:r>
      <w:r>
        <w:rPr>
          <w:spacing w:val="40"/>
        </w:rPr>
        <w:t xml:space="preserve"> </w:t>
      </w:r>
      <w:r>
        <w:t>now, and your wicked life</w:t>
      </w:r>
      <w:r>
        <w:rPr>
          <w:spacing w:val="40"/>
        </w:rPr>
        <w:t xml:space="preserve"> </w:t>
      </w:r>
      <w:r>
        <w:t>before; you</w:t>
      </w:r>
      <w:r>
        <w:rPr>
          <w:spacing w:val="40"/>
        </w:rPr>
        <w:t xml:space="preserve"> </w:t>
      </w:r>
      <w:r>
        <w:t>will</w:t>
      </w:r>
      <w:r>
        <w:rPr>
          <w:spacing w:val="40"/>
        </w:rPr>
        <w:t xml:space="preserve"> </w:t>
      </w:r>
      <w:r>
        <w:t>take</w:t>
      </w:r>
      <w:r>
        <w:rPr>
          <w:spacing w:val="40"/>
        </w:rPr>
        <w:t xml:space="preserve"> </w:t>
      </w:r>
      <w:r>
        <w:t>advantage, I</w:t>
      </w:r>
      <w:r>
        <w:rPr>
          <w:spacing w:val="40"/>
        </w:rPr>
        <w:t xml:space="preserve"> </w:t>
      </w:r>
      <w:r>
        <w:t>have</w:t>
      </w:r>
      <w:r>
        <w:rPr>
          <w:spacing w:val="40"/>
        </w:rPr>
        <w:t xml:space="preserve"> </w:t>
      </w:r>
      <w:r>
        <w:t>wronged God so before, now I must live thus and thus.</w:t>
      </w:r>
    </w:p>
    <w:p w14:paraId="0F766C70" w14:textId="77777777" w:rsidR="00EC029C" w:rsidRDefault="00EC029C">
      <w:pPr>
        <w:spacing w:line="254" w:lineRule="auto"/>
        <w:sectPr w:rsidR="00EC029C">
          <w:pgSz w:w="12240" w:h="15840"/>
          <w:pgMar w:top="1360" w:right="1100" w:bottom="280" w:left="1320" w:header="720" w:footer="720" w:gutter="0"/>
          <w:cols w:space="720"/>
        </w:sectPr>
      </w:pPr>
    </w:p>
    <w:p w14:paraId="4D2AC786" w14:textId="77777777" w:rsidR="00EC029C" w:rsidRDefault="00000000">
      <w:pPr>
        <w:pStyle w:val="a3"/>
        <w:spacing w:line="254" w:lineRule="auto"/>
        <w:ind w:right="436"/>
      </w:pPr>
      <w:r>
        <w:lastRenderedPageBreak/>
        <w:t>It will be so between man and man, if one have wronged</w:t>
      </w:r>
      <w:r>
        <w:rPr>
          <w:spacing w:val="40"/>
        </w:rPr>
        <w:t xml:space="preserve"> </w:t>
      </w:r>
      <w:r>
        <w:t>you, and you have pardoned him, you expect he should do, what he can for you: Thus it should be with God and you, you have wronged God, others have sinned as well as you, and others sins have been furthered by you; this now should inflame your hearts, I have sin enough in my self, and I have been the cause of it in thousand thousand sins in others, my sins strike against God, yea, and I have caused others to sin and strike against God: now if I could draw</w:t>
      </w:r>
      <w:r>
        <w:rPr>
          <w:spacing w:val="80"/>
        </w:rPr>
        <w:t xml:space="preserve"> </w:t>
      </w:r>
      <w:r>
        <w:t>some from sin, I should think it the happiest thing in the world; I would creep upon my hands and knees to draw others from sin to God, to be in love with the ways of God, and of religion.</w:t>
      </w:r>
    </w:p>
    <w:p w14:paraId="7D353A6A" w14:textId="77777777" w:rsidR="00EC029C" w:rsidRDefault="00000000">
      <w:pPr>
        <w:pStyle w:val="a3"/>
        <w:spacing w:before="278" w:line="254" w:lineRule="auto"/>
        <w:ind w:right="436"/>
      </w:pPr>
      <w:r>
        <w:t>Oh</w:t>
      </w:r>
      <w:r>
        <w:rPr>
          <w:spacing w:val="40"/>
        </w:rPr>
        <w:t xml:space="preserve"> </w:t>
      </w:r>
      <w:r>
        <w:t>you</w:t>
      </w:r>
      <w:r>
        <w:rPr>
          <w:spacing w:val="40"/>
        </w:rPr>
        <w:t xml:space="preserve"> </w:t>
      </w:r>
      <w:r>
        <w:t>that</w:t>
      </w:r>
      <w:r>
        <w:rPr>
          <w:spacing w:val="40"/>
        </w:rPr>
        <w:t xml:space="preserve"> </w:t>
      </w:r>
      <w:r>
        <w:t>have</w:t>
      </w:r>
      <w:r>
        <w:rPr>
          <w:spacing w:val="40"/>
        </w:rPr>
        <w:t xml:space="preserve"> </w:t>
      </w:r>
      <w:r>
        <w:t>been</w:t>
      </w:r>
      <w:r>
        <w:rPr>
          <w:spacing w:val="40"/>
        </w:rPr>
        <w:t xml:space="preserve"> </w:t>
      </w:r>
      <w:r>
        <w:t>forward in</w:t>
      </w:r>
      <w:r>
        <w:rPr>
          <w:spacing w:val="40"/>
        </w:rPr>
        <w:t xml:space="preserve"> </w:t>
      </w:r>
      <w:r>
        <w:t>sin, don’t</w:t>
      </w:r>
      <w:r>
        <w:rPr>
          <w:spacing w:val="40"/>
        </w:rPr>
        <w:t xml:space="preserve"> </w:t>
      </w:r>
      <w:r>
        <w:t>think</w:t>
      </w:r>
      <w:r>
        <w:rPr>
          <w:spacing w:val="40"/>
        </w:rPr>
        <w:t xml:space="preserve"> </w:t>
      </w:r>
      <w:r>
        <w:t>it</w:t>
      </w:r>
      <w:r>
        <w:rPr>
          <w:spacing w:val="40"/>
        </w:rPr>
        <w:t xml:space="preserve"> </w:t>
      </w:r>
      <w:r>
        <w:t>enough</w:t>
      </w:r>
      <w:r>
        <w:rPr>
          <w:spacing w:val="40"/>
        </w:rPr>
        <w:t xml:space="preserve"> </w:t>
      </w:r>
      <w:r>
        <w:t>that now you be troubled for your sins and leave them; but know, you must do for God now as much as you have done against him; he requires it of you: Oh go to your friends, and acquaintance, and kindred, and labor to draw them off from sin; tell your kindred, and friends, and acquaintance, Oh Brother, that you did but know what sin means; Oh Sister, that you did but understand what it is to sin against God: God has shewed me in some measure; yea, I that went on in such and such sins; Oh I see how I struck at God, and what an evil this is; Oh that God would enlighten your eyes: Come and hear the</w:t>
      </w:r>
      <w:r>
        <w:rPr>
          <w:spacing w:val="40"/>
        </w:rPr>
        <w:t xml:space="preserve"> </w:t>
      </w:r>
      <w:r>
        <w:t>Word, I</w:t>
      </w:r>
      <w:r>
        <w:rPr>
          <w:spacing w:val="40"/>
        </w:rPr>
        <w:t xml:space="preserve"> </w:t>
      </w:r>
      <w:r>
        <w:t>thought</w:t>
      </w:r>
      <w:r>
        <w:rPr>
          <w:spacing w:val="40"/>
        </w:rPr>
        <w:t xml:space="preserve"> </w:t>
      </w:r>
      <w:r>
        <w:t>lightly</w:t>
      </w:r>
      <w:r>
        <w:rPr>
          <w:spacing w:val="40"/>
        </w:rPr>
        <w:t xml:space="preserve"> </w:t>
      </w:r>
      <w:r>
        <w:t>of</w:t>
      </w:r>
      <w:r>
        <w:rPr>
          <w:spacing w:val="40"/>
        </w:rPr>
        <w:t xml:space="preserve"> </w:t>
      </w:r>
      <w:r>
        <w:t>sin</w:t>
      </w:r>
      <w:r>
        <w:rPr>
          <w:spacing w:val="40"/>
        </w:rPr>
        <w:t xml:space="preserve"> </w:t>
      </w:r>
      <w:r>
        <w:t>before, now</w:t>
      </w:r>
      <w:r>
        <w:rPr>
          <w:spacing w:val="40"/>
        </w:rPr>
        <w:t xml:space="preserve"> </w:t>
      </w:r>
      <w:r>
        <w:t>I</w:t>
      </w:r>
      <w:r>
        <w:rPr>
          <w:spacing w:val="40"/>
        </w:rPr>
        <w:t xml:space="preserve"> </w:t>
      </w:r>
      <w:r>
        <w:t>have</w:t>
      </w:r>
      <w:r>
        <w:rPr>
          <w:spacing w:val="40"/>
        </w:rPr>
        <w:t xml:space="preserve"> </w:t>
      </w:r>
      <w:r>
        <w:t>gone</w:t>
      </w:r>
      <w:r>
        <w:rPr>
          <w:spacing w:val="40"/>
        </w:rPr>
        <w:t xml:space="preserve"> </w:t>
      </w:r>
      <w:r>
        <w:t>and heard, and God has shewed me what it was; Oh that God would</w:t>
      </w:r>
      <w:r>
        <w:rPr>
          <w:spacing w:val="80"/>
        </w:rPr>
        <w:t xml:space="preserve"> </w:t>
      </w:r>
      <w:r>
        <w:t>make you see.</w:t>
      </w:r>
    </w:p>
    <w:p w14:paraId="7E0EF36F" w14:textId="77777777" w:rsidR="00EC029C" w:rsidRDefault="00000000">
      <w:pPr>
        <w:pStyle w:val="a3"/>
        <w:spacing w:before="276" w:line="254" w:lineRule="auto"/>
        <w:ind w:right="449"/>
      </w:pPr>
      <w:r>
        <w:t>Pray for them, and take no nay, but to them again and</w:t>
      </w:r>
      <w:r>
        <w:rPr>
          <w:spacing w:val="40"/>
        </w:rPr>
        <w:t xml:space="preserve"> </w:t>
      </w:r>
      <w:r>
        <w:t>again, that so you may do somewhat for God as you have done abundance of</w:t>
      </w:r>
      <w:r>
        <w:rPr>
          <w:spacing w:val="80"/>
        </w:rPr>
        <w:t xml:space="preserve"> </w:t>
      </w:r>
      <w:r>
        <w:t>wrong against God.</w:t>
      </w:r>
    </w:p>
    <w:p w14:paraId="1E9DDE24" w14:textId="77777777" w:rsidR="00EC029C" w:rsidRDefault="00000000">
      <w:pPr>
        <w:spacing w:before="279"/>
        <w:ind w:left="100"/>
        <w:jc w:val="both"/>
        <w:rPr>
          <w:sz w:val="24"/>
          <w:lang w:eastAsia="zh-CN"/>
        </w:rPr>
      </w:pPr>
      <w:r>
        <w:rPr>
          <w:sz w:val="24"/>
          <w:lang w:eastAsia="zh-CN"/>
        </w:rPr>
        <w:t>CHAP.</w:t>
      </w:r>
      <w:r>
        <w:rPr>
          <w:spacing w:val="-5"/>
          <w:sz w:val="24"/>
          <w:lang w:eastAsia="zh-CN"/>
        </w:rPr>
        <w:t xml:space="preserve"> </w:t>
      </w:r>
      <w:r>
        <w:rPr>
          <w:spacing w:val="-4"/>
          <w:sz w:val="24"/>
          <w:lang w:eastAsia="zh-CN"/>
        </w:rPr>
        <w:t>XXI.</w:t>
      </w:r>
    </w:p>
    <w:p w14:paraId="295FC573" w14:textId="77777777" w:rsidR="00EC029C" w:rsidRDefault="00EC029C">
      <w:pPr>
        <w:pStyle w:val="a3"/>
        <w:spacing w:before="10"/>
        <w:ind w:left="0"/>
        <w:jc w:val="left"/>
        <w:rPr>
          <w:sz w:val="24"/>
          <w:lang w:eastAsia="zh-CN"/>
        </w:rPr>
      </w:pPr>
    </w:p>
    <w:p w14:paraId="5A26935C" w14:textId="77777777" w:rsidR="00EC029C" w:rsidRDefault="00000000">
      <w:pPr>
        <w:pStyle w:val="1"/>
        <w:rPr>
          <w:lang w:eastAsia="zh-CN"/>
        </w:rPr>
      </w:pPr>
      <w:r>
        <w:rPr>
          <w:rFonts w:hint="eastAsia"/>
          <w:lang w:eastAsia="zh-CN"/>
        </w:rPr>
        <w:t>第二十一章第七个推论</w:t>
      </w:r>
    </w:p>
    <w:p w14:paraId="14F00E4F" w14:textId="77777777" w:rsidR="00EC029C" w:rsidRDefault="00EC029C">
      <w:pPr>
        <w:spacing w:line="460" w:lineRule="auto"/>
        <w:rPr>
          <w:rFonts w:ascii="宋体" w:eastAsia="宋体"/>
          <w:sz w:val="24"/>
          <w:lang w:eastAsia="zh-CN"/>
        </w:rPr>
        <w:sectPr w:rsidR="00EC029C">
          <w:pgSz w:w="12240" w:h="15840"/>
          <w:pgMar w:top="1360" w:right="1100" w:bottom="280" w:left="1320" w:header="720" w:footer="720" w:gutter="0"/>
          <w:cols w:space="720"/>
        </w:sectPr>
      </w:pPr>
    </w:p>
    <w:p w14:paraId="5861B707" w14:textId="77777777" w:rsidR="00EC029C" w:rsidRDefault="00000000">
      <w:pPr>
        <w:spacing w:before="330"/>
        <w:ind w:right="239"/>
        <w:jc w:val="center"/>
        <w:rPr>
          <w:rFonts w:ascii="Microsoft JhengHei" w:eastAsia="Microsoft JhengHei"/>
          <w:b/>
          <w:sz w:val="32"/>
          <w:lang w:eastAsia="zh-CN"/>
        </w:rPr>
      </w:pPr>
      <w:bookmarkStart w:id="142" w:name="第二十一章第七个推论。"/>
      <w:bookmarkEnd w:id="142"/>
      <w:r>
        <w:rPr>
          <w:rFonts w:ascii="Microsoft JhengHei" w:eastAsia="Microsoft JhengHei"/>
          <w:b/>
          <w:spacing w:val="-3"/>
          <w:sz w:val="32"/>
          <w:lang w:eastAsia="zh-CN"/>
        </w:rPr>
        <w:lastRenderedPageBreak/>
        <w:t>第二十一章第七个推论。</w:t>
      </w:r>
    </w:p>
    <w:p w14:paraId="37B76893" w14:textId="77777777" w:rsidR="00EC029C" w:rsidRDefault="00000000">
      <w:pPr>
        <w:spacing w:before="386" w:line="290" w:lineRule="auto"/>
        <w:ind w:left="247" w:right="489"/>
        <w:jc w:val="center"/>
        <w:rPr>
          <w:rFonts w:ascii="Microsoft JhengHei" w:eastAsia="Microsoft JhengHei"/>
          <w:b/>
          <w:sz w:val="32"/>
          <w:lang w:eastAsia="zh-CN"/>
        </w:rPr>
      </w:pPr>
      <w:bookmarkStart w:id="143" w:name="如果罪恶对上帝做了这么多,那么所有现在悔改的人都需要为上帝做很多事。"/>
      <w:bookmarkEnd w:id="143"/>
      <w:r>
        <w:rPr>
          <w:rFonts w:ascii="Microsoft JhengHei" w:eastAsia="Microsoft JhengHei"/>
          <w:b/>
          <w:spacing w:val="-2"/>
          <w:sz w:val="32"/>
          <w:lang w:eastAsia="zh-CN"/>
        </w:rPr>
        <w:t>如果罪恶对上帝做了这么多</w:t>
      </w:r>
      <w:r>
        <w:rPr>
          <w:rFonts w:ascii="Arial" w:eastAsia="Arial"/>
          <w:b/>
          <w:spacing w:val="-2"/>
          <w:sz w:val="32"/>
          <w:lang w:eastAsia="zh-CN"/>
        </w:rPr>
        <w:t>,</w:t>
      </w:r>
      <w:r>
        <w:rPr>
          <w:rFonts w:ascii="Microsoft JhengHei" w:eastAsia="Microsoft JhengHei"/>
          <w:b/>
          <w:spacing w:val="-2"/>
          <w:sz w:val="32"/>
          <w:lang w:eastAsia="zh-CN"/>
        </w:rPr>
        <w:t>那么所有现在悔改的人都需要为上帝做很多事。</w:t>
      </w:r>
    </w:p>
    <w:p w14:paraId="1233B1DC" w14:textId="77777777" w:rsidR="00EC029C" w:rsidRDefault="00000000">
      <w:pPr>
        <w:spacing w:before="389" w:line="242" w:lineRule="auto"/>
        <w:ind w:left="100" w:right="405"/>
        <w:rPr>
          <w:rFonts w:ascii="宋体" w:eastAsia="宋体"/>
          <w:sz w:val="24"/>
          <w:lang w:eastAsia="zh-CN"/>
        </w:rPr>
      </w:pPr>
      <w:r>
        <w:rPr>
          <w:rFonts w:ascii="宋体" w:eastAsia="宋体" w:hint="eastAsia"/>
          <w:spacing w:val="-2"/>
          <w:sz w:val="24"/>
          <w:lang w:eastAsia="zh-CN"/>
        </w:rPr>
        <w:t>第七</w:t>
      </w:r>
      <w:r>
        <w:rPr>
          <w:spacing w:val="-2"/>
          <w:sz w:val="24"/>
          <w:lang w:eastAsia="zh-CN"/>
        </w:rPr>
        <w:t>,</w:t>
      </w:r>
      <w:r>
        <w:rPr>
          <w:rFonts w:ascii="宋体" w:eastAsia="宋体" w:hint="eastAsia"/>
          <w:spacing w:val="-2"/>
          <w:sz w:val="24"/>
          <w:lang w:eastAsia="zh-CN"/>
        </w:rPr>
        <w:t>另一个是这样的</w:t>
      </w:r>
      <w:r>
        <w:rPr>
          <w:spacing w:val="-2"/>
          <w:sz w:val="24"/>
          <w:lang w:eastAsia="zh-CN"/>
        </w:rPr>
        <w:t>,</w:t>
      </w:r>
      <w:r>
        <w:rPr>
          <w:rFonts w:ascii="宋体" w:eastAsia="宋体" w:hint="eastAsia"/>
          <w:spacing w:val="-2"/>
          <w:sz w:val="24"/>
          <w:lang w:eastAsia="zh-CN"/>
        </w:rPr>
        <w:t>如果罪恶如此违背上帝</w:t>
      </w:r>
      <w:r>
        <w:rPr>
          <w:spacing w:val="-2"/>
          <w:sz w:val="24"/>
          <w:lang w:eastAsia="zh-CN"/>
        </w:rPr>
        <w:t>,</w:t>
      </w:r>
      <w:r>
        <w:rPr>
          <w:rFonts w:ascii="宋体" w:eastAsia="宋体" w:hint="eastAsia"/>
          <w:spacing w:val="-2"/>
          <w:sz w:val="24"/>
          <w:lang w:eastAsia="zh-CN"/>
        </w:rPr>
        <w:t>如此冤枉上帝</w:t>
      </w:r>
      <w:r>
        <w:rPr>
          <w:spacing w:val="-2"/>
          <w:sz w:val="24"/>
          <w:lang w:eastAsia="zh-CN"/>
        </w:rPr>
        <w:t>,</w:t>
      </w:r>
      <w:r>
        <w:rPr>
          <w:rFonts w:ascii="宋体" w:eastAsia="宋体" w:hint="eastAsia"/>
          <w:spacing w:val="-2"/>
          <w:sz w:val="24"/>
          <w:lang w:eastAsia="zh-CN"/>
        </w:rPr>
        <w:t>由此可以得出</w:t>
      </w:r>
      <w:r>
        <w:rPr>
          <w:spacing w:val="-2"/>
          <w:sz w:val="24"/>
          <w:lang w:eastAsia="zh-CN"/>
        </w:rPr>
        <w:t>,</w:t>
      </w:r>
      <w:r>
        <w:rPr>
          <w:rFonts w:ascii="宋体" w:eastAsia="宋体" w:hint="eastAsia"/>
          <w:spacing w:val="-2"/>
          <w:sz w:val="24"/>
          <w:lang w:eastAsia="zh-CN"/>
        </w:rPr>
        <w:t>所有那些以前生活在罪恶的道路上</w:t>
      </w:r>
      <w:r>
        <w:rPr>
          <w:spacing w:val="-2"/>
          <w:sz w:val="24"/>
          <w:lang w:eastAsia="zh-CN"/>
        </w:rPr>
        <w:t>,</w:t>
      </w:r>
      <w:r>
        <w:rPr>
          <w:rFonts w:ascii="宋体" w:eastAsia="宋体" w:hint="eastAsia"/>
          <w:spacing w:val="-2"/>
          <w:sz w:val="24"/>
          <w:lang w:eastAsia="zh-CN"/>
        </w:rPr>
        <w:t>现在上帝很高兴开启他们的眼睛</w:t>
      </w:r>
      <w:r>
        <w:rPr>
          <w:spacing w:val="-2"/>
          <w:sz w:val="24"/>
          <w:lang w:eastAsia="zh-CN"/>
        </w:rPr>
        <w:t>,</w:t>
      </w:r>
      <w:r>
        <w:rPr>
          <w:rFonts w:ascii="宋体" w:eastAsia="宋体" w:hint="eastAsia"/>
          <w:spacing w:val="-2"/>
          <w:sz w:val="24"/>
          <w:lang w:eastAsia="zh-CN"/>
        </w:rPr>
        <w:t>感动他们的心的人</w:t>
      </w:r>
      <w:r>
        <w:rPr>
          <w:spacing w:val="-2"/>
          <w:sz w:val="24"/>
          <w:lang w:eastAsia="zh-CN"/>
        </w:rPr>
        <w:t>,</w:t>
      </w:r>
      <w:r>
        <w:rPr>
          <w:rFonts w:ascii="宋体" w:eastAsia="宋体" w:hint="eastAsia"/>
          <w:spacing w:val="-2"/>
          <w:sz w:val="24"/>
          <w:lang w:eastAsia="zh-CN"/>
        </w:rPr>
        <w:t>现在都需要为上帝做很多事</w:t>
      </w:r>
      <w:r>
        <w:rPr>
          <w:spacing w:val="-2"/>
          <w:sz w:val="24"/>
          <w:lang w:eastAsia="zh-CN"/>
        </w:rPr>
        <w:t>:</w:t>
      </w:r>
      <w:r>
        <w:rPr>
          <w:rFonts w:ascii="宋体" w:eastAsia="宋体" w:hint="eastAsia"/>
          <w:spacing w:val="-2"/>
          <w:sz w:val="24"/>
          <w:lang w:eastAsia="zh-CN"/>
        </w:rPr>
        <w:t>这很明显</w:t>
      </w:r>
      <w:r>
        <w:rPr>
          <w:spacing w:val="-2"/>
          <w:sz w:val="24"/>
          <w:lang w:eastAsia="zh-CN"/>
        </w:rPr>
        <w:t>,</w:t>
      </w:r>
      <w:r>
        <w:rPr>
          <w:rFonts w:ascii="宋体" w:eastAsia="宋体" w:hint="eastAsia"/>
          <w:spacing w:val="-2"/>
          <w:sz w:val="24"/>
          <w:lang w:eastAsia="zh-CN"/>
        </w:rPr>
        <w:t>你以前生活在罪恶的道路上</w:t>
      </w:r>
      <w:r>
        <w:rPr>
          <w:spacing w:val="-2"/>
          <w:sz w:val="24"/>
          <w:lang w:eastAsia="zh-CN"/>
        </w:rPr>
        <w:t>,</w:t>
      </w:r>
      <w:r>
        <w:rPr>
          <w:rFonts w:ascii="宋体" w:eastAsia="宋体" w:hint="eastAsia"/>
          <w:spacing w:val="-2"/>
          <w:sz w:val="24"/>
          <w:lang w:eastAsia="zh-CN"/>
        </w:rPr>
        <w:t>在这一切中你做了什么</w:t>
      </w:r>
      <w:r>
        <w:rPr>
          <w:spacing w:val="-2"/>
          <w:sz w:val="24"/>
          <w:lang w:eastAsia="zh-CN"/>
        </w:rPr>
        <w:t>?</w:t>
      </w:r>
      <w:r>
        <w:rPr>
          <w:rFonts w:ascii="宋体" w:eastAsia="宋体" w:hint="eastAsia"/>
          <w:spacing w:val="-2"/>
          <w:sz w:val="24"/>
          <w:lang w:eastAsia="zh-CN"/>
        </w:rPr>
        <w:t>除了打击上帝</w:t>
      </w:r>
      <w:r>
        <w:rPr>
          <w:spacing w:val="-2"/>
          <w:sz w:val="24"/>
          <w:lang w:eastAsia="zh-CN"/>
        </w:rPr>
        <w:t>,</w:t>
      </w:r>
      <w:r>
        <w:rPr>
          <w:rFonts w:ascii="宋体" w:eastAsia="宋体" w:hint="eastAsia"/>
          <w:spacing w:val="-2"/>
          <w:sz w:val="24"/>
          <w:lang w:eastAsia="zh-CN"/>
        </w:rPr>
        <w:t>在你属自然状态的整个时间里冤枉上帝</w:t>
      </w:r>
      <w:r>
        <w:rPr>
          <w:spacing w:val="-2"/>
          <w:sz w:val="24"/>
          <w:lang w:eastAsia="zh-CN"/>
        </w:rPr>
        <w:t>,</w:t>
      </w:r>
      <w:r>
        <w:rPr>
          <w:rFonts w:ascii="宋体" w:eastAsia="宋体" w:hint="eastAsia"/>
          <w:spacing w:val="-2"/>
          <w:sz w:val="24"/>
          <w:lang w:eastAsia="zh-CN"/>
        </w:rPr>
        <w:t>直到上帝开启你的眼睛</w:t>
      </w:r>
      <w:r>
        <w:rPr>
          <w:spacing w:val="-2"/>
          <w:sz w:val="24"/>
          <w:lang w:eastAsia="zh-CN"/>
        </w:rPr>
        <w:t>,</w:t>
      </w:r>
      <w:r>
        <w:rPr>
          <w:rFonts w:ascii="宋体" w:eastAsia="宋体" w:hint="eastAsia"/>
          <w:spacing w:val="-2"/>
          <w:sz w:val="24"/>
          <w:lang w:eastAsia="zh-CN"/>
        </w:rPr>
        <w:t>唤醒你的良心</w:t>
      </w:r>
      <w:r>
        <w:rPr>
          <w:spacing w:val="-2"/>
          <w:sz w:val="24"/>
          <w:lang w:eastAsia="zh-CN"/>
        </w:rPr>
        <w:t>,</w:t>
      </w:r>
      <w:r>
        <w:rPr>
          <w:rFonts w:ascii="宋体" w:eastAsia="宋体" w:hint="eastAsia"/>
          <w:spacing w:val="-2"/>
          <w:sz w:val="24"/>
          <w:lang w:eastAsia="zh-CN"/>
        </w:rPr>
        <w:t>你什么也没</w:t>
      </w:r>
      <w:r>
        <w:rPr>
          <w:rFonts w:ascii="宋体" w:eastAsia="宋体" w:hint="eastAsia"/>
          <w:spacing w:val="-6"/>
          <w:sz w:val="24"/>
          <w:lang w:eastAsia="zh-CN"/>
        </w:rPr>
        <w:t>做。</w:t>
      </w:r>
    </w:p>
    <w:p w14:paraId="643B1252" w14:textId="77777777" w:rsidR="00EC029C" w:rsidRDefault="00000000">
      <w:pPr>
        <w:spacing w:before="283"/>
        <w:ind w:left="100"/>
        <w:rPr>
          <w:sz w:val="24"/>
          <w:lang w:eastAsia="zh-CN"/>
        </w:rPr>
      </w:pP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现在想想我一生中对上帝做了多少冤枉</w:t>
      </w:r>
      <w:r>
        <w:rPr>
          <w:spacing w:val="-2"/>
          <w:sz w:val="24"/>
          <w:lang w:eastAsia="zh-CN"/>
        </w:rPr>
        <w:t>,</w:t>
      </w:r>
      <w:r>
        <w:rPr>
          <w:rFonts w:ascii="宋体" w:eastAsia="宋体" w:hint="eastAsia"/>
          <w:spacing w:val="-2"/>
          <w:sz w:val="24"/>
          <w:lang w:eastAsia="zh-CN"/>
        </w:rPr>
        <w:t>如果我没有做别的事情的话</w:t>
      </w:r>
      <w:r>
        <w:rPr>
          <w:spacing w:val="-10"/>
          <w:sz w:val="24"/>
          <w:lang w:eastAsia="zh-CN"/>
        </w:rPr>
        <w:t>?</w:t>
      </w:r>
    </w:p>
    <w:p w14:paraId="493AC5FB" w14:textId="77777777" w:rsidR="00EC029C" w:rsidRDefault="00EC029C">
      <w:pPr>
        <w:pStyle w:val="a3"/>
        <w:spacing w:before="10"/>
        <w:ind w:left="0"/>
        <w:jc w:val="left"/>
        <w:rPr>
          <w:sz w:val="24"/>
          <w:lang w:eastAsia="zh-CN"/>
        </w:rPr>
      </w:pPr>
    </w:p>
    <w:p w14:paraId="6ECA0120" w14:textId="77777777" w:rsidR="00EC029C" w:rsidRDefault="00000000">
      <w:pPr>
        <w:spacing w:line="242" w:lineRule="auto"/>
        <w:ind w:left="100" w:right="340"/>
        <w:rPr>
          <w:rFonts w:ascii="宋体" w:eastAsia="宋体"/>
          <w:sz w:val="24"/>
          <w:lang w:eastAsia="zh-CN"/>
        </w:rPr>
      </w:pPr>
      <w:r>
        <w:rPr>
          <w:rFonts w:ascii="宋体" w:eastAsia="宋体" w:hint="eastAsia"/>
          <w:spacing w:val="-2"/>
          <w:sz w:val="24"/>
          <w:lang w:eastAsia="zh-CN"/>
        </w:rPr>
        <w:t>好吧</w:t>
      </w:r>
      <w:r>
        <w:rPr>
          <w:spacing w:val="-2"/>
          <w:sz w:val="24"/>
          <w:lang w:eastAsia="zh-CN"/>
        </w:rPr>
        <w:t>,</w:t>
      </w:r>
      <w:r>
        <w:rPr>
          <w:rFonts w:ascii="宋体" w:eastAsia="宋体" w:hint="eastAsia"/>
          <w:spacing w:val="-2"/>
          <w:sz w:val="24"/>
          <w:lang w:eastAsia="zh-CN"/>
        </w:rPr>
        <w:t>现在上帝开启你的眼睛</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现在你需要为上帝做很多事。如果上帝已经显明了自己</w:t>
      </w:r>
      <w:r>
        <w:rPr>
          <w:spacing w:val="-2"/>
          <w:sz w:val="24"/>
          <w:lang w:eastAsia="zh-CN"/>
        </w:rPr>
        <w:t>,</w:t>
      </w:r>
      <w:r>
        <w:rPr>
          <w:rFonts w:ascii="宋体" w:eastAsia="宋体" w:hint="eastAsia"/>
          <w:spacing w:val="-2"/>
          <w:sz w:val="24"/>
          <w:lang w:eastAsia="zh-CN"/>
        </w:rPr>
        <w:t>给了怜悯的盼望</w:t>
      </w:r>
      <w:r>
        <w:rPr>
          <w:spacing w:val="-2"/>
          <w:sz w:val="24"/>
          <w:lang w:eastAsia="zh-CN"/>
        </w:rPr>
        <w:t>,</w:t>
      </w:r>
      <w:r>
        <w:rPr>
          <w:rFonts w:ascii="宋体" w:eastAsia="宋体" w:hint="eastAsia"/>
          <w:spacing w:val="-2"/>
          <w:sz w:val="24"/>
          <w:lang w:eastAsia="zh-CN"/>
        </w:rPr>
        <w:t>赦免了我</w:t>
      </w:r>
      <w:r>
        <w:rPr>
          <w:spacing w:val="-2"/>
          <w:sz w:val="24"/>
          <w:lang w:eastAsia="zh-CN"/>
        </w:rPr>
        <w:t>;</w:t>
      </w:r>
      <w:r>
        <w:rPr>
          <w:rFonts w:ascii="宋体" w:eastAsia="宋体" w:hint="eastAsia"/>
          <w:spacing w:val="-2"/>
          <w:sz w:val="24"/>
          <w:lang w:eastAsia="zh-CN"/>
        </w:rPr>
        <w:t>这肯定会感动任何上帝已经改变的心。</w:t>
      </w:r>
    </w:p>
    <w:p w14:paraId="569A2BC0" w14:textId="77777777" w:rsidR="00EC029C" w:rsidRDefault="00000000">
      <w:pPr>
        <w:spacing w:before="282" w:line="242" w:lineRule="auto"/>
        <w:ind w:left="100" w:right="375"/>
        <w:rPr>
          <w:rFonts w:ascii="宋体" w:eastAsia="宋体"/>
          <w:sz w:val="24"/>
          <w:lang w:eastAsia="zh-CN"/>
        </w:rPr>
      </w:pPr>
      <w:r>
        <w:rPr>
          <w:rFonts w:ascii="宋体" w:eastAsia="宋体" w:hint="eastAsia"/>
          <w:sz w:val="24"/>
          <w:lang w:eastAsia="zh-CN"/>
        </w:rPr>
        <w:t>什么</w:t>
      </w:r>
      <w:r>
        <w:rPr>
          <w:spacing w:val="-1"/>
          <w:sz w:val="24"/>
          <w:lang w:eastAsia="zh-CN"/>
        </w:rPr>
        <w:t>!</w:t>
      </w:r>
      <w:r>
        <w:rPr>
          <w:rFonts w:ascii="宋体" w:eastAsia="宋体" w:hint="eastAsia"/>
          <w:sz w:val="24"/>
          <w:lang w:eastAsia="zh-CN"/>
        </w:rPr>
        <w:t>我以前做了这么多违背上帝的事</w:t>
      </w:r>
      <w:r>
        <w:rPr>
          <w:spacing w:val="-3"/>
          <w:sz w:val="24"/>
          <w:lang w:eastAsia="zh-CN"/>
        </w:rPr>
        <w:t>!</w:t>
      </w:r>
      <w:r>
        <w:rPr>
          <w:rFonts w:ascii="宋体" w:eastAsia="宋体" w:hint="eastAsia"/>
          <w:sz w:val="24"/>
          <w:lang w:eastAsia="zh-CN"/>
        </w:rPr>
        <w:t>哦</w:t>
      </w:r>
      <w:r>
        <w:rPr>
          <w:spacing w:val="2"/>
          <w:sz w:val="24"/>
          <w:lang w:eastAsia="zh-CN"/>
        </w:rPr>
        <w:t>,</w:t>
      </w:r>
      <w:r>
        <w:rPr>
          <w:rFonts w:ascii="宋体" w:eastAsia="宋体" w:hint="eastAsia"/>
          <w:spacing w:val="-1"/>
          <w:sz w:val="24"/>
          <w:lang w:eastAsia="zh-CN"/>
        </w:rPr>
        <w:t>我有理由用我的手和脚在我的余生中寻求上帝的</w:t>
      </w:r>
      <w:r>
        <w:rPr>
          <w:rFonts w:ascii="宋体" w:eastAsia="宋体" w:hint="eastAsia"/>
          <w:sz w:val="24"/>
          <w:lang w:eastAsia="zh-CN"/>
        </w:rPr>
        <w:t>荣耀</w:t>
      </w:r>
      <w:r>
        <w:rPr>
          <w:spacing w:val="-3"/>
          <w:sz w:val="24"/>
          <w:lang w:eastAsia="zh-CN"/>
        </w:rPr>
        <w:t>,</w:t>
      </w:r>
      <w:r>
        <w:rPr>
          <w:rFonts w:ascii="宋体" w:eastAsia="宋体" w:hint="eastAsia"/>
          <w:sz w:val="24"/>
          <w:lang w:eastAsia="zh-CN"/>
        </w:rPr>
        <w:t>如果我能为上帝做任何事</w:t>
      </w:r>
      <w:r>
        <w:rPr>
          <w:spacing w:val="1"/>
          <w:sz w:val="24"/>
          <w:lang w:eastAsia="zh-CN"/>
        </w:rPr>
        <w:t>:</w:t>
      </w:r>
      <w:r>
        <w:rPr>
          <w:rFonts w:ascii="宋体" w:eastAsia="宋体" w:hint="eastAsia"/>
          <w:sz w:val="24"/>
          <w:lang w:eastAsia="zh-CN"/>
        </w:rPr>
        <w:t>什么</w:t>
      </w:r>
      <w:r>
        <w:rPr>
          <w:spacing w:val="-1"/>
          <w:sz w:val="24"/>
          <w:lang w:eastAsia="zh-CN"/>
        </w:rPr>
        <w:t>!</w:t>
      </w:r>
      <w:r>
        <w:rPr>
          <w:rFonts w:ascii="宋体" w:eastAsia="宋体" w:hint="eastAsia"/>
          <w:sz w:val="24"/>
          <w:lang w:eastAsia="zh-CN"/>
        </w:rPr>
        <w:t>我这样一个卑鄙的可怜虫</w:t>
      </w:r>
      <w:r>
        <w:rPr>
          <w:sz w:val="24"/>
          <w:lang w:eastAsia="zh-CN"/>
        </w:rPr>
        <w:t>,</w:t>
      </w:r>
      <w:r>
        <w:rPr>
          <w:rFonts w:ascii="宋体" w:eastAsia="宋体" w:hint="eastAsia"/>
          <w:sz w:val="24"/>
          <w:lang w:eastAsia="zh-CN"/>
        </w:rPr>
        <w:t>却没有下地狱</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而且希望被赦免</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我能为他做的任何事情</w:t>
      </w:r>
      <w:r>
        <w:rPr>
          <w:spacing w:val="-3"/>
          <w:sz w:val="24"/>
          <w:lang w:eastAsia="zh-CN"/>
        </w:rPr>
        <w:t>,</w:t>
      </w:r>
      <w:r>
        <w:rPr>
          <w:rFonts w:ascii="宋体" w:eastAsia="宋体" w:hint="eastAsia"/>
          <w:sz w:val="24"/>
          <w:lang w:eastAsia="zh-CN"/>
        </w:rPr>
        <w:t>即使是在这个世界上用手脚爬行</w:t>
      </w:r>
      <w:r>
        <w:rPr>
          <w:sz w:val="24"/>
          <w:lang w:eastAsia="zh-CN"/>
        </w:rPr>
        <w:t>,</w:t>
      </w:r>
      <w:r>
        <w:rPr>
          <w:rFonts w:ascii="宋体" w:eastAsia="宋体" w:hint="eastAsia"/>
          <w:sz w:val="24"/>
          <w:lang w:eastAsia="zh-CN"/>
        </w:rPr>
        <w:t>忍受世上所有的艰辛、羞辱、失去产业</w:t>
      </w:r>
      <w:r>
        <w:rPr>
          <w:spacing w:val="-3"/>
          <w:sz w:val="24"/>
          <w:lang w:eastAsia="zh-CN"/>
        </w:rPr>
        <w:t>,</w:t>
      </w:r>
      <w:r>
        <w:rPr>
          <w:rFonts w:ascii="宋体" w:eastAsia="宋体" w:hint="eastAsia"/>
          <w:sz w:val="24"/>
          <w:lang w:eastAsia="zh-CN"/>
        </w:rPr>
        <w:t>世上的任何事情</w:t>
      </w:r>
      <w:r>
        <w:rPr>
          <w:spacing w:val="1"/>
          <w:sz w:val="24"/>
          <w:lang w:eastAsia="zh-CN"/>
        </w:rPr>
        <w:t>;</w:t>
      </w:r>
      <w:r>
        <w:rPr>
          <w:rFonts w:ascii="宋体" w:eastAsia="宋体" w:hint="eastAsia"/>
          <w:sz w:val="24"/>
          <w:lang w:eastAsia="zh-CN"/>
        </w:rPr>
        <w:t>上帝呼召的苦难有多大多难并不重要。我应该为上帝做一切</w:t>
      </w:r>
      <w:r>
        <w:rPr>
          <w:spacing w:val="-3"/>
          <w:sz w:val="24"/>
          <w:lang w:eastAsia="zh-CN"/>
        </w:rPr>
        <w:t>,</w:t>
      </w:r>
      <w:r>
        <w:rPr>
          <w:rFonts w:ascii="宋体" w:eastAsia="宋体" w:hint="eastAsia"/>
          <w:sz w:val="24"/>
          <w:lang w:eastAsia="zh-CN"/>
        </w:rPr>
        <w:t>忍受一切</w:t>
      </w:r>
      <w:r>
        <w:rPr>
          <w:sz w:val="24"/>
          <w:lang w:eastAsia="zh-CN"/>
        </w:rPr>
        <w:t>,</w:t>
      </w:r>
      <w:r>
        <w:rPr>
          <w:rFonts w:ascii="宋体" w:eastAsia="宋体" w:hint="eastAsia"/>
          <w:sz w:val="24"/>
          <w:lang w:eastAsia="zh-CN"/>
        </w:rPr>
        <w:t>这是无限的理由</w:t>
      </w:r>
      <w:r>
        <w:rPr>
          <w:sz w:val="24"/>
          <w:lang w:eastAsia="zh-CN"/>
        </w:rPr>
        <w:t>,</w:t>
      </w:r>
      <w:r>
        <w:rPr>
          <w:rFonts w:ascii="宋体" w:eastAsia="宋体" w:hint="eastAsia"/>
          <w:sz w:val="24"/>
          <w:lang w:eastAsia="zh-CN"/>
        </w:rPr>
        <w:t>因为我因罪恶而冤枉了上帝。</w:t>
      </w:r>
    </w:p>
    <w:p w14:paraId="738D39CA" w14:textId="77777777" w:rsidR="00EC029C" w:rsidRDefault="00000000">
      <w:pPr>
        <w:spacing w:before="283"/>
        <w:ind w:left="100"/>
        <w:rPr>
          <w:rFonts w:ascii="宋体" w:eastAsia="宋体"/>
          <w:sz w:val="24"/>
          <w:lang w:eastAsia="zh-CN"/>
        </w:rPr>
      </w:pPr>
      <w:r>
        <w:rPr>
          <w:rFonts w:ascii="宋体" w:eastAsia="宋体" w:hint="eastAsia"/>
          <w:spacing w:val="-2"/>
          <w:sz w:val="24"/>
          <w:lang w:eastAsia="zh-CN"/>
        </w:rPr>
        <w:t>这就是我们如何将罪恶转化为恩典</w:t>
      </w:r>
      <w:r>
        <w:rPr>
          <w:spacing w:val="-2"/>
          <w:sz w:val="24"/>
          <w:lang w:eastAsia="zh-CN"/>
        </w:rPr>
        <w:t>,</w:t>
      </w:r>
      <w:r>
        <w:rPr>
          <w:rFonts w:ascii="宋体" w:eastAsia="宋体" w:hint="eastAsia"/>
          <w:spacing w:val="-2"/>
          <w:sz w:val="24"/>
          <w:lang w:eastAsia="zh-CN"/>
        </w:rPr>
        <w:t>并用毒药制造抗毒药</w:t>
      </w:r>
      <w:r>
        <w:rPr>
          <w:spacing w:val="-2"/>
          <w:sz w:val="24"/>
          <w:lang w:eastAsia="zh-CN"/>
        </w:rPr>
        <w:t>,</w:t>
      </w:r>
      <w:r>
        <w:rPr>
          <w:rFonts w:ascii="宋体" w:eastAsia="宋体" w:hint="eastAsia"/>
          <w:spacing w:val="-3"/>
          <w:sz w:val="24"/>
          <w:lang w:eastAsia="zh-CN"/>
        </w:rPr>
        <w:t>通过利用罪恶来更加顺服上帝。</w:t>
      </w:r>
    </w:p>
    <w:p w14:paraId="0BEF00CF" w14:textId="77777777" w:rsidR="00EC029C" w:rsidRDefault="00000000">
      <w:pPr>
        <w:spacing w:before="285" w:line="242" w:lineRule="auto"/>
        <w:ind w:left="100" w:right="340"/>
        <w:rPr>
          <w:rFonts w:ascii="宋体" w:eastAsia="宋体"/>
          <w:sz w:val="24"/>
          <w:lang w:eastAsia="zh-CN"/>
        </w:rPr>
      </w:pPr>
      <w:r>
        <w:rPr>
          <w:rFonts w:ascii="宋体" w:eastAsia="宋体" w:hint="eastAsia"/>
          <w:sz w:val="24"/>
          <w:lang w:eastAsia="zh-CN"/>
        </w:rPr>
        <w:t>你们这些曾经咒骂和冤枉上帝的人</w:t>
      </w:r>
      <w:r>
        <w:rPr>
          <w:spacing w:val="-3"/>
          <w:sz w:val="24"/>
          <w:lang w:eastAsia="zh-CN"/>
        </w:rPr>
        <w:t>,</w:t>
      </w:r>
      <w:r>
        <w:rPr>
          <w:rFonts w:ascii="宋体" w:eastAsia="宋体" w:hint="eastAsia"/>
          <w:sz w:val="24"/>
          <w:lang w:eastAsia="zh-CN"/>
        </w:rPr>
        <w:t>现在要以另一种方式圣化上帝的名</w:t>
      </w:r>
      <w:r>
        <w:rPr>
          <w:spacing w:val="1"/>
          <w:sz w:val="24"/>
          <w:lang w:eastAsia="zh-CN"/>
        </w:rPr>
        <w:t>:</w:t>
      </w:r>
      <w:r>
        <w:rPr>
          <w:rFonts w:ascii="宋体" w:eastAsia="宋体" w:hint="eastAsia"/>
          <w:sz w:val="24"/>
          <w:lang w:eastAsia="zh-CN"/>
        </w:rPr>
        <w:t>你们这些违反了这么多安息日的人</w:t>
      </w:r>
      <w:r>
        <w:rPr>
          <w:spacing w:val="-3"/>
          <w:sz w:val="24"/>
          <w:lang w:eastAsia="zh-CN"/>
        </w:rPr>
        <w:t>,</w:t>
      </w:r>
      <w:r>
        <w:rPr>
          <w:rFonts w:ascii="宋体" w:eastAsia="宋体" w:hint="eastAsia"/>
          <w:sz w:val="24"/>
          <w:lang w:eastAsia="zh-CN"/>
        </w:rPr>
        <w:t>现在要圣化安息日</w:t>
      </w:r>
      <w:r>
        <w:rPr>
          <w:spacing w:val="1"/>
          <w:sz w:val="24"/>
          <w:lang w:eastAsia="zh-CN"/>
        </w:rPr>
        <w:t>:</w:t>
      </w:r>
      <w:r>
        <w:rPr>
          <w:rFonts w:ascii="宋体" w:eastAsia="宋体" w:hint="eastAsia"/>
          <w:sz w:val="24"/>
          <w:lang w:eastAsia="zh-CN"/>
        </w:rPr>
        <w:t>诚然</w:t>
      </w:r>
      <w:r>
        <w:rPr>
          <w:sz w:val="24"/>
          <w:lang w:eastAsia="zh-CN"/>
        </w:rPr>
        <w:t>,</w:t>
      </w:r>
      <w:r>
        <w:rPr>
          <w:rFonts w:ascii="宋体" w:eastAsia="宋体" w:hint="eastAsia"/>
          <w:sz w:val="24"/>
          <w:lang w:eastAsia="zh-CN"/>
        </w:rPr>
        <w:t>你们所做的一切都不能弥补过错</w:t>
      </w:r>
      <w:r>
        <w:rPr>
          <w:sz w:val="24"/>
          <w:lang w:eastAsia="zh-CN"/>
        </w:rPr>
        <w:t>,</w:t>
      </w:r>
      <w:r>
        <w:rPr>
          <w:rFonts w:ascii="宋体" w:eastAsia="宋体" w:hint="eastAsia"/>
          <w:sz w:val="24"/>
          <w:lang w:eastAsia="zh-CN"/>
        </w:rPr>
        <w:t>但这会表明你 的善意</w:t>
      </w:r>
      <w:r>
        <w:rPr>
          <w:spacing w:val="-3"/>
          <w:sz w:val="24"/>
          <w:lang w:eastAsia="zh-CN"/>
        </w:rPr>
        <w:t>,</w:t>
      </w:r>
      <w:r>
        <w:rPr>
          <w:rFonts w:ascii="宋体" w:eastAsia="宋体" w:hint="eastAsia"/>
          <w:sz w:val="24"/>
          <w:lang w:eastAsia="zh-CN"/>
        </w:rPr>
        <w:t>你会尽你所能</w:t>
      </w:r>
      <w:r>
        <w:rPr>
          <w:sz w:val="24"/>
          <w:lang w:eastAsia="zh-CN"/>
        </w:rPr>
        <w:t>,</w:t>
      </w:r>
      <w:r>
        <w:rPr>
          <w:rFonts w:ascii="宋体" w:eastAsia="宋体" w:hint="eastAsia"/>
          <w:sz w:val="24"/>
          <w:lang w:eastAsia="zh-CN"/>
        </w:rPr>
        <w:t>并向上帝和全世界表明</w:t>
      </w:r>
      <w:r>
        <w:rPr>
          <w:sz w:val="24"/>
          <w:lang w:eastAsia="zh-CN"/>
        </w:rPr>
        <w:t>,</w:t>
      </w:r>
      <w:r>
        <w:rPr>
          <w:rFonts w:ascii="宋体" w:eastAsia="宋体" w:hint="eastAsia"/>
          <w:sz w:val="24"/>
          <w:lang w:eastAsia="zh-CN"/>
        </w:rPr>
        <w:t>如果你有一万倍于你现在的力量</w:t>
      </w:r>
      <w:r>
        <w:rPr>
          <w:sz w:val="24"/>
          <w:lang w:eastAsia="zh-CN"/>
        </w:rPr>
        <w:t>,</w:t>
      </w:r>
      <w:r>
        <w:rPr>
          <w:rFonts w:ascii="宋体" w:eastAsia="宋体" w:hint="eastAsia"/>
          <w:spacing w:val="-4"/>
          <w:sz w:val="24"/>
          <w:lang w:eastAsia="zh-CN"/>
        </w:rPr>
        <w:t>你都可以为</w:t>
      </w:r>
      <w:r>
        <w:rPr>
          <w:rFonts w:ascii="宋体" w:eastAsia="宋体" w:hint="eastAsia"/>
          <w:sz w:val="24"/>
          <w:lang w:eastAsia="zh-CN"/>
        </w:rPr>
        <w:t>上帝付出</w:t>
      </w:r>
      <w:r>
        <w:rPr>
          <w:spacing w:val="-1"/>
          <w:sz w:val="24"/>
          <w:lang w:eastAsia="zh-CN"/>
        </w:rPr>
        <w:t>;</w:t>
      </w:r>
      <w:r>
        <w:rPr>
          <w:rFonts w:ascii="宋体" w:eastAsia="宋体" w:hint="eastAsia"/>
          <w:sz w:val="24"/>
          <w:lang w:eastAsia="zh-CN"/>
        </w:rPr>
        <w:t>当然</w:t>
      </w:r>
      <w:r>
        <w:rPr>
          <w:sz w:val="24"/>
          <w:lang w:eastAsia="zh-CN"/>
        </w:rPr>
        <w:t>,</w:t>
      </w:r>
      <w:r>
        <w:rPr>
          <w:rFonts w:ascii="宋体" w:eastAsia="宋体" w:hint="eastAsia"/>
          <w:sz w:val="24"/>
          <w:lang w:eastAsia="zh-CN"/>
        </w:rPr>
        <w:t>任何曾经是大罪人的男人或女人</w:t>
      </w:r>
      <w:r>
        <w:rPr>
          <w:sz w:val="24"/>
          <w:lang w:eastAsia="zh-CN"/>
        </w:rPr>
        <w:t>,</w:t>
      </w:r>
      <w:r>
        <w:rPr>
          <w:rFonts w:ascii="宋体" w:eastAsia="宋体" w:hint="eastAsia"/>
          <w:sz w:val="24"/>
          <w:lang w:eastAsia="zh-CN"/>
        </w:rPr>
        <w:t>如果上帝使他们谦卑并赦免他们</w:t>
      </w:r>
      <w:r>
        <w:rPr>
          <w:sz w:val="24"/>
          <w:lang w:eastAsia="zh-CN"/>
        </w:rPr>
        <w:t>,</w:t>
      </w:r>
      <w:r>
        <w:rPr>
          <w:rFonts w:ascii="宋体" w:eastAsia="宋体" w:hint="eastAsia"/>
          <w:sz w:val="24"/>
          <w:lang w:eastAsia="zh-CN"/>
        </w:rPr>
        <w:t>他们将来就会成为伟大的圣徒。</w:t>
      </w:r>
    </w:p>
    <w:p w14:paraId="6AFEB394" w14:textId="77777777" w:rsidR="00EC029C" w:rsidRDefault="00000000">
      <w:pPr>
        <w:spacing w:before="283" w:line="242" w:lineRule="auto"/>
        <w:ind w:left="100" w:right="393"/>
        <w:rPr>
          <w:rFonts w:ascii="宋体" w:eastAsia="宋体"/>
          <w:sz w:val="24"/>
          <w:lang w:eastAsia="zh-CN"/>
        </w:rPr>
      </w:pPr>
      <w:r>
        <w:rPr>
          <w:rFonts w:ascii="宋体" w:eastAsia="宋体" w:hint="eastAsia"/>
          <w:sz w:val="24"/>
          <w:lang w:eastAsia="zh-CN"/>
        </w:rPr>
        <w:t>把这个带回家</w:t>
      </w:r>
      <w:r>
        <w:rPr>
          <w:spacing w:val="-3"/>
          <w:sz w:val="24"/>
          <w:lang w:eastAsia="zh-CN"/>
        </w:rPr>
        <w:t>,</w:t>
      </w:r>
      <w:r>
        <w:rPr>
          <w:rFonts w:ascii="宋体" w:eastAsia="宋体" w:hint="eastAsia"/>
          <w:sz w:val="24"/>
          <w:lang w:eastAsia="zh-CN"/>
        </w:rPr>
        <w:t>任何曾经卑鄙的人</w:t>
      </w:r>
      <w:r>
        <w:rPr>
          <w:sz w:val="24"/>
          <w:lang w:eastAsia="zh-CN"/>
        </w:rPr>
        <w:t>,</w:t>
      </w:r>
      <w:r>
        <w:rPr>
          <w:rFonts w:ascii="宋体" w:eastAsia="宋体" w:hint="eastAsia"/>
          <w:sz w:val="24"/>
          <w:lang w:eastAsia="zh-CN"/>
        </w:rPr>
        <w:t>也许你认为你有恩典</w:t>
      </w:r>
      <w:r>
        <w:rPr>
          <w:sz w:val="24"/>
          <w:lang w:eastAsia="zh-CN"/>
        </w:rPr>
        <w:t>,</w:t>
      </w:r>
      <w:r>
        <w:rPr>
          <w:rFonts w:ascii="宋体" w:eastAsia="宋体" w:hint="eastAsia"/>
          <w:sz w:val="24"/>
          <w:lang w:eastAsia="zh-CN"/>
        </w:rPr>
        <w:t>因为你不像以前那样卑鄙</w:t>
      </w:r>
      <w:r>
        <w:rPr>
          <w:spacing w:val="1"/>
          <w:sz w:val="24"/>
          <w:lang w:eastAsia="zh-CN"/>
        </w:rPr>
        <w:t>;</w:t>
      </w:r>
      <w:r>
        <w:rPr>
          <w:rFonts w:ascii="宋体" w:eastAsia="宋体" w:hint="eastAsia"/>
          <w:sz w:val="24"/>
          <w:lang w:eastAsia="zh-CN"/>
        </w:rPr>
        <w:t>但肯定的是</w:t>
      </w:r>
      <w:r>
        <w:rPr>
          <w:spacing w:val="-3"/>
          <w:sz w:val="24"/>
          <w:lang w:eastAsia="zh-CN"/>
        </w:rPr>
        <w:t>,</w:t>
      </w:r>
      <w:r>
        <w:rPr>
          <w:rFonts w:ascii="宋体" w:eastAsia="宋体" w:hint="eastAsia"/>
          <w:sz w:val="24"/>
          <w:lang w:eastAsia="zh-CN"/>
        </w:rPr>
        <w:t>如果你有恩典</w:t>
      </w:r>
      <w:r>
        <w:rPr>
          <w:sz w:val="24"/>
          <w:lang w:eastAsia="zh-CN"/>
        </w:rPr>
        <w:t>,</w:t>
      </w:r>
      <w:r>
        <w:rPr>
          <w:rFonts w:ascii="宋体" w:eastAsia="宋体" w:hint="eastAsia"/>
          <w:sz w:val="24"/>
          <w:lang w:eastAsia="zh-CN"/>
        </w:rPr>
        <w:t>你现在生活的圣洁和你以前邪恶的生活之间会有一种相称的关系</w:t>
      </w:r>
      <w:r>
        <w:rPr>
          <w:spacing w:val="1"/>
          <w:sz w:val="24"/>
          <w:lang w:eastAsia="zh-CN"/>
        </w:rPr>
        <w:t>;</w:t>
      </w:r>
      <w:r>
        <w:rPr>
          <w:rFonts w:ascii="宋体" w:eastAsia="宋体" w:hint="eastAsia"/>
          <w:spacing w:val="-8"/>
          <w:sz w:val="24"/>
          <w:lang w:eastAsia="zh-CN"/>
        </w:rPr>
        <w:t>你会</w:t>
      </w:r>
      <w:r>
        <w:rPr>
          <w:rFonts w:ascii="宋体" w:eastAsia="宋体" w:hint="eastAsia"/>
          <w:sz w:val="24"/>
          <w:lang w:eastAsia="zh-CN"/>
        </w:rPr>
        <w:t>利用这一点</w:t>
      </w:r>
      <w:r>
        <w:rPr>
          <w:spacing w:val="-3"/>
          <w:sz w:val="24"/>
          <w:lang w:eastAsia="zh-CN"/>
        </w:rPr>
        <w:t>,</w:t>
      </w:r>
      <w:r>
        <w:rPr>
          <w:rFonts w:ascii="宋体" w:eastAsia="宋体" w:hint="eastAsia"/>
          <w:sz w:val="24"/>
          <w:lang w:eastAsia="zh-CN"/>
        </w:rPr>
        <w:t>我以前这样冤枉上帝</w:t>
      </w:r>
      <w:r>
        <w:rPr>
          <w:sz w:val="24"/>
          <w:lang w:eastAsia="zh-CN"/>
        </w:rPr>
        <w:t>,</w:t>
      </w:r>
      <w:r>
        <w:rPr>
          <w:rFonts w:ascii="宋体" w:eastAsia="宋体" w:hint="eastAsia"/>
          <w:sz w:val="24"/>
          <w:lang w:eastAsia="zh-CN"/>
        </w:rPr>
        <w:t>现在我必须这样那样地生活。</w:t>
      </w:r>
    </w:p>
    <w:p w14:paraId="483C1F50" w14:textId="77777777" w:rsidR="00EC029C" w:rsidRDefault="00000000">
      <w:pPr>
        <w:spacing w:before="283" w:line="242" w:lineRule="auto"/>
        <w:ind w:left="100" w:right="393"/>
        <w:rPr>
          <w:rFonts w:ascii="宋体" w:eastAsia="宋体"/>
          <w:sz w:val="24"/>
          <w:lang w:eastAsia="zh-CN"/>
        </w:rPr>
      </w:pPr>
      <w:r>
        <w:rPr>
          <w:rFonts w:ascii="宋体" w:eastAsia="宋体" w:hint="eastAsia"/>
          <w:sz w:val="24"/>
          <w:lang w:eastAsia="zh-CN"/>
        </w:rPr>
        <w:t>在人与人之间也是如此</w:t>
      </w:r>
      <w:r>
        <w:rPr>
          <w:spacing w:val="-3"/>
          <w:sz w:val="24"/>
          <w:lang w:eastAsia="zh-CN"/>
        </w:rPr>
        <w:t>,</w:t>
      </w:r>
      <w:r>
        <w:rPr>
          <w:rFonts w:ascii="宋体" w:eastAsia="宋体" w:hint="eastAsia"/>
          <w:sz w:val="24"/>
          <w:lang w:eastAsia="zh-CN"/>
        </w:rPr>
        <w:t>如果一个人冤枉了你</w:t>
      </w:r>
      <w:r>
        <w:rPr>
          <w:sz w:val="24"/>
          <w:lang w:eastAsia="zh-CN"/>
        </w:rPr>
        <w:t>,</w:t>
      </w:r>
      <w:r>
        <w:rPr>
          <w:rFonts w:ascii="宋体" w:eastAsia="宋体" w:hint="eastAsia"/>
          <w:sz w:val="24"/>
          <w:lang w:eastAsia="zh-CN"/>
        </w:rPr>
        <w:t>而你原谅了他</w:t>
      </w:r>
      <w:r>
        <w:rPr>
          <w:sz w:val="24"/>
          <w:lang w:eastAsia="zh-CN"/>
        </w:rPr>
        <w:t>,</w:t>
      </w:r>
      <w:r>
        <w:rPr>
          <w:rFonts w:ascii="宋体" w:eastAsia="宋体" w:hint="eastAsia"/>
          <w:sz w:val="24"/>
          <w:lang w:eastAsia="zh-CN"/>
        </w:rPr>
        <w:t>你希望他应该尽他所能为你做事</w:t>
      </w:r>
      <w:r>
        <w:rPr>
          <w:spacing w:val="-1"/>
          <w:sz w:val="24"/>
          <w:lang w:eastAsia="zh-CN"/>
        </w:rPr>
        <w:t>:</w:t>
      </w:r>
      <w:r>
        <w:rPr>
          <w:rFonts w:ascii="宋体" w:eastAsia="宋体" w:hint="eastAsia"/>
          <w:sz w:val="24"/>
          <w:lang w:eastAsia="zh-CN"/>
        </w:rPr>
        <w:t>你与上帝之间也应该是这样</w:t>
      </w:r>
      <w:r>
        <w:rPr>
          <w:sz w:val="24"/>
          <w:lang w:eastAsia="zh-CN"/>
        </w:rPr>
        <w:t>,</w:t>
      </w:r>
      <w:r>
        <w:rPr>
          <w:rFonts w:ascii="宋体" w:eastAsia="宋体" w:hint="eastAsia"/>
          <w:sz w:val="24"/>
          <w:lang w:eastAsia="zh-CN"/>
        </w:rPr>
        <w:t>你冤枉了上帝</w:t>
      </w:r>
      <w:r>
        <w:rPr>
          <w:sz w:val="24"/>
          <w:lang w:eastAsia="zh-CN"/>
        </w:rPr>
        <w:t>,</w:t>
      </w:r>
      <w:r>
        <w:rPr>
          <w:rFonts w:ascii="宋体" w:eastAsia="宋体" w:hint="eastAsia"/>
          <w:sz w:val="24"/>
          <w:lang w:eastAsia="zh-CN"/>
        </w:rPr>
        <w:t>其他人也像你一样犯了罪</w:t>
      </w:r>
      <w:r>
        <w:rPr>
          <w:sz w:val="24"/>
          <w:lang w:eastAsia="zh-CN"/>
        </w:rPr>
        <w:t>,</w:t>
      </w:r>
      <w:r>
        <w:rPr>
          <w:rFonts w:ascii="宋体" w:eastAsia="宋体" w:hint="eastAsia"/>
          <w:sz w:val="24"/>
          <w:lang w:eastAsia="zh-CN"/>
        </w:rPr>
        <w:t>而且其他人的罪也因你而加深</w:t>
      </w:r>
      <w:r>
        <w:rPr>
          <w:spacing w:val="-1"/>
          <w:sz w:val="24"/>
          <w:lang w:eastAsia="zh-CN"/>
        </w:rPr>
        <w:t>;</w:t>
      </w:r>
      <w:r>
        <w:rPr>
          <w:rFonts w:ascii="宋体" w:eastAsia="宋体" w:hint="eastAsia"/>
          <w:sz w:val="24"/>
          <w:lang w:eastAsia="zh-CN"/>
        </w:rPr>
        <w:t>这现在应该激励你的心</w:t>
      </w:r>
      <w:r>
        <w:rPr>
          <w:sz w:val="24"/>
          <w:lang w:eastAsia="zh-CN"/>
        </w:rPr>
        <w:t>,</w:t>
      </w:r>
      <w:r>
        <w:rPr>
          <w:rFonts w:ascii="宋体" w:eastAsia="宋体" w:hint="eastAsia"/>
          <w:sz w:val="24"/>
          <w:lang w:eastAsia="zh-CN"/>
        </w:rPr>
        <w:t>我自己有足够的罪</w:t>
      </w:r>
      <w:r>
        <w:rPr>
          <w:sz w:val="24"/>
          <w:lang w:eastAsia="zh-CN"/>
        </w:rPr>
        <w:t>,</w:t>
      </w:r>
      <w:r>
        <w:rPr>
          <w:rFonts w:ascii="宋体" w:eastAsia="宋体" w:hint="eastAsia"/>
          <w:spacing w:val="-2"/>
          <w:sz w:val="24"/>
          <w:lang w:eastAsia="zh-CN"/>
        </w:rPr>
        <w:t>我也是其他人犯下成千上万罪的</w:t>
      </w:r>
      <w:r>
        <w:rPr>
          <w:rFonts w:ascii="宋体" w:eastAsia="宋体" w:hint="eastAsia"/>
          <w:sz w:val="24"/>
          <w:lang w:eastAsia="zh-CN"/>
        </w:rPr>
        <w:t>原因</w:t>
      </w:r>
      <w:r>
        <w:rPr>
          <w:spacing w:val="-3"/>
          <w:sz w:val="24"/>
          <w:lang w:eastAsia="zh-CN"/>
        </w:rPr>
        <w:t>,</w:t>
      </w:r>
      <w:r>
        <w:rPr>
          <w:rFonts w:ascii="宋体" w:eastAsia="宋体" w:hint="eastAsia"/>
          <w:sz w:val="24"/>
          <w:lang w:eastAsia="zh-CN"/>
        </w:rPr>
        <w:t>我的罪打击上帝</w:t>
      </w:r>
      <w:r>
        <w:rPr>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我也导致其他人犯罪打击上帝</w:t>
      </w:r>
      <w:r>
        <w:rPr>
          <w:spacing w:val="1"/>
          <w:sz w:val="24"/>
          <w:lang w:eastAsia="zh-CN"/>
        </w:rPr>
        <w:t>:</w:t>
      </w:r>
      <w:r>
        <w:rPr>
          <w:rFonts w:ascii="宋体" w:eastAsia="宋体" w:hint="eastAsia"/>
          <w:sz w:val="24"/>
          <w:lang w:eastAsia="zh-CN"/>
        </w:rPr>
        <w:t>现在如果我能使一些人远离罪</w:t>
      </w:r>
    </w:p>
    <w:p w14:paraId="458A254A" w14:textId="77777777" w:rsidR="00EC029C" w:rsidRDefault="00EC029C">
      <w:pPr>
        <w:spacing w:line="242" w:lineRule="auto"/>
        <w:rPr>
          <w:rFonts w:ascii="宋体" w:eastAsia="宋体"/>
          <w:sz w:val="24"/>
          <w:lang w:eastAsia="zh-CN"/>
        </w:rPr>
        <w:sectPr w:rsidR="00EC029C">
          <w:pgSz w:w="12240" w:h="15840"/>
          <w:pgMar w:top="1820" w:right="1100" w:bottom="280" w:left="1320" w:header="720" w:footer="720" w:gutter="0"/>
          <w:cols w:space="720"/>
        </w:sectPr>
      </w:pPr>
    </w:p>
    <w:p w14:paraId="5FC570EE" w14:textId="77777777" w:rsidR="00EC029C" w:rsidRDefault="00000000">
      <w:pPr>
        <w:spacing w:before="62" w:line="242" w:lineRule="auto"/>
        <w:ind w:left="100" w:right="568"/>
        <w:rPr>
          <w:rFonts w:ascii="宋体" w:eastAsia="宋体"/>
          <w:sz w:val="24"/>
          <w:lang w:eastAsia="zh-CN"/>
        </w:rPr>
      </w:pPr>
      <w:r>
        <w:rPr>
          <w:rFonts w:ascii="宋体" w:eastAsia="宋体" w:hint="eastAsia"/>
          <w:spacing w:val="-2"/>
          <w:sz w:val="24"/>
          <w:lang w:eastAsia="zh-CN"/>
        </w:rPr>
        <w:lastRenderedPageBreak/>
        <w:t>恶</w:t>
      </w:r>
      <w:r>
        <w:rPr>
          <w:spacing w:val="-2"/>
          <w:sz w:val="24"/>
          <w:lang w:eastAsia="zh-CN"/>
        </w:rPr>
        <w:t>,</w:t>
      </w:r>
      <w:r>
        <w:rPr>
          <w:rFonts w:ascii="宋体" w:eastAsia="宋体" w:hint="eastAsia"/>
          <w:spacing w:val="-2"/>
          <w:sz w:val="24"/>
          <w:lang w:eastAsia="zh-CN"/>
        </w:rPr>
        <w:t>我会认为这是世界上最幸福的事情</w:t>
      </w:r>
      <w:r>
        <w:rPr>
          <w:spacing w:val="-2"/>
          <w:sz w:val="24"/>
          <w:lang w:eastAsia="zh-CN"/>
        </w:rPr>
        <w:t>;</w:t>
      </w:r>
      <w:r>
        <w:rPr>
          <w:rFonts w:ascii="宋体" w:eastAsia="宋体" w:hint="eastAsia"/>
          <w:spacing w:val="-2"/>
          <w:sz w:val="24"/>
          <w:lang w:eastAsia="zh-CN"/>
        </w:rPr>
        <w:t>我会用手脚爬行</w:t>
      </w:r>
      <w:r>
        <w:rPr>
          <w:spacing w:val="-2"/>
          <w:sz w:val="24"/>
          <w:lang w:eastAsia="zh-CN"/>
        </w:rPr>
        <w:t>,</w:t>
      </w:r>
      <w:r>
        <w:rPr>
          <w:rFonts w:ascii="宋体" w:eastAsia="宋体" w:hint="eastAsia"/>
          <w:spacing w:val="-2"/>
          <w:sz w:val="24"/>
          <w:lang w:eastAsia="zh-CN"/>
        </w:rPr>
        <w:t>把其他人从罪恶中拉到上帝那里</w:t>
      </w:r>
      <w:r>
        <w:rPr>
          <w:spacing w:val="-2"/>
          <w:sz w:val="24"/>
          <w:lang w:eastAsia="zh-CN"/>
        </w:rPr>
        <w:t>,</w:t>
      </w:r>
      <w:r>
        <w:rPr>
          <w:rFonts w:ascii="宋体" w:eastAsia="宋体" w:hint="eastAsia"/>
          <w:spacing w:val="-2"/>
          <w:sz w:val="24"/>
          <w:lang w:eastAsia="zh-CN"/>
        </w:rPr>
        <w:t>使他们爱上上帝的道路和宗教。</w:t>
      </w:r>
    </w:p>
    <w:p w14:paraId="348A4DA0" w14:textId="77777777" w:rsidR="00EC029C" w:rsidRDefault="00000000">
      <w:pPr>
        <w:spacing w:before="281" w:line="242" w:lineRule="auto"/>
        <w:ind w:left="100" w:right="328"/>
        <w:rPr>
          <w:rFonts w:ascii="宋体" w:eastAsia="宋体"/>
          <w:sz w:val="24"/>
          <w:lang w:eastAsia="zh-CN"/>
        </w:rPr>
      </w:pPr>
      <w:r>
        <w:rPr>
          <w:rFonts w:ascii="宋体" w:eastAsia="宋体" w:hint="eastAsia"/>
          <w:sz w:val="24"/>
          <w:lang w:eastAsia="zh-CN"/>
        </w:rPr>
        <w:t>哦</w:t>
      </w:r>
      <w:r>
        <w:rPr>
          <w:spacing w:val="-3"/>
          <w:sz w:val="24"/>
          <w:lang w:eastAsia="zh-CN"/>
        </w:rPr>
        <w:t>,</w:t>
      </w:r>
      <w:r>
        <w:rPr>
          <w:rFonts w:ascii="宋体" w:eastAsia="宋体" w:hint="eastAsia"/>
          <w:sz w:val="24"/>
          <w:lang w:eastAsia="zh-CN"/>
        </w:rPr>
        <w:t>你们这些在罪中向前的人</w:t>
      </w:r>
      <w:r>
        <w:rPr>
          <w:sz w:val="24"/>
          <w:lang w:eastAsia="zh-CN"/>
        </w:rPr>
        <w:t>,</w:t>
      </w:r>
      <w:r>
        <w:rPr>
          <w:rFonts w:ascii="宋体" w:eastAsia="宋体" w:hint="eastAsia"/>
          <w:sz w:val="24"/>
          <w:lang w:eastAsia="zh-CN"/>
        </w:rPr>
        <w:t>不要认为现在为你们的罪烦恼并离开它们就足够了</w:t>
      </w:r>
      <w:r>
        <w:rPr>
          <w:spacing w:val="1"/>
          <w:sz w:val="24"/>
          <w:lang w:eastAsia="zh-CN"/>
        </w:rPr>
        <w:t>;</w:t>
      </w:r>
      <w:r>
        <w:rPr>
          <w:rFonts w:ascii="宋体" w:eastAsia="宋体" w:hint="eastAsia"/>
          <w:sz w:val="24"/>
          <w:lang w:eastAsia="zh-CN"/>
        </w:rPr>
        <w:t>但要知道</w:t>
      </w:r>
      <w:r>
        <w:rPr>
          <w:spacing w:val="-16"/>
          <w:sz w:val="24"/>
          <w:lang w:eastAsia="zh-CN"/>
        </w:rPr>
        <w:t>,</w:t>
      </w:r>
      <w:r>
        <w:rPr>
          <w:rFonts w:ascii="宋体" w:eastAsia="宋体" w:hint="eastAsia"/>
          <w:sz w:val="24"/>
          <w:lang w:eastAsia="zh-CN"/>
        </w:rPr>
        <w:t>你们现在必须为上帝做的</w:t>
      </w:r>
      <w:r>
        <w:rPr>
          <w:spacing w:val="-3"/>
          <w:sz w:val="24"/>
          <w:lang w:eastAsia="zh-CN"/>
        </w:rPr>
        <w:t>,</w:t>
      </w:r>
      <w:r>
        <w:rPr>
          <w:rFonts w:ascii="宋体" w:eastAsia="宋体" w:hint="eastAsia"/>
          <w:sz w:val="24"/>
          <w:lang w:eastAsia="zh-CN"/>
        </w:rPr>
        <w:t>和你们违背他做的一样多</w:t>
      </w:r>
      <w:r>
        <w:rPr>
          <w:spacing w:val="1"/>
          <w:sz w:val="24"/>
          <w:lang w:eastAsia="zh-CN"/>
        </w:rPr>
        <w:t>;</w:t>
      </w:r>
      <w:r>
        <w:rPr>
          <w:rFonts w:ascii="宋体" w:eastAsia="宋体" w:hint="eastAsia"/>
          <w:sz w:val="24"/>
          <w:lang w:eastAsia="zh-CN"/>
        </w:rPr>
        <w:t>他要求你们这样做</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去找你们的朋 友、熟人和亲属</w:t>
      </w:r>
      <w:r>
        <w:rPr>
          <w:spacing w:val="-3"/>
          <w:sz w:val="24"/>
          <w:lang w:eastAsia="zh-CN"/>
        </w:rPr>
        <w:t>,</w:t>
      </w:r>
      <w:r>
        <w:rPr>
          <w:rFonts w:ascii="宋体" w:eastAsia="宋体" w:hint="eastAsia"/>
          <w:sz w:val="24"/>
          <w:lang w:eastAsia="zh-CN"/>
        </w:rPr>
        <w:t>努力使他们远离罪恶</w:t>
      </w:r>
      <w:r>
        <w:rPr>
          <w:spacing w:val="1"/>
          <w:sz w:val="24"/>
          <w:lang w:eastAsia="zh-CN"/>
        </w:rPr>
        <w:t>;</w:t>
      </w:r>
      <w:r>
        <w:rPr>
          <w:rFonts w:ascii="宋体" w:eastAsia="宋体" w:hint="eastAsia"/>
          <w:sz w:val="24"/>
          <w:lang w:eastAsia="zh-CN"/>
        </w:rPr>
        <w:t>告诉你们的亲属、朋友和熟人</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弟兄</w:t>
      </w:r>
      <w:r>
        <w:rPr>
          <w:spacing w:val="-3"/>
          <w:sz w:val="24"/>
          <w:lang w:eastAsia="zh-CN"/>
        </w:rPr>
        <w:t>,</w:t>
      </w:r>
      <w:r>
        <w:rPr>
          <w:rFonts w:ascii="宋体" w:eastAsia="宋体" w:hint="eastAsia"/>
          <w:sz w:val="24"/>
          <w:lang w:eastAsia="zh-CN"/>
        </w:rPr>
        <w:t>但愿你知道罪意味着什么</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妹妹</w:t>
      </w:r>
      <w:r>
        <w:rPr>
          <w:sz w:val="24"/>
          <w:lang w:eastAsia="zh-CN"/>
        </w:rPr>
        <w:t>,</w:t>
      </w:r>
      <w:r>
        <w:rPr>
          <w:rFonts w:ascii="宋体" w:eastAsia="宋体" w:hint="eastAsia"/>
          <w:sz w:val="24"/>
          <w:lang w:eastAsia="zh-CN"/>
        </w:rPr>
        <w:t>但愿你明白得罪上帝意味着什么</w:t>
      </w:r>
      <w:r>
        <w:rPr>
          <w:spacing w:val="-1"/>
          <w:sz w:val="24"/>
          <w:lang w:eastAsia="zh-CN"/>
        </w:rPr>
        <w:t>:</w:t>
      </w:r>
      <w:r>
        <w:rPr>
          <w:rFonts w:ascii="宋体" w:eastAsia="宋体" w:hint="eastAsia"/>
          <w:sz w:val="24"/>
          <w:lang w:eastAsia="zh-CN"/>
        </w:rPr>
        <w:t>上帝在某种程度上向我显明了</w:t>
      </w:r>
      <w:r>
        <w:rPr>
          <w:spacing w:val="-1"/>
          <w:sz w:val="24"/>
          <w:lang w:eastAsia="zh-CN"/>
        </w:rPr>
        <w:t>;</w:t>
      </w:r>
      <w:r>
        <w:rPr>
          <w:rFonts w:ascii="宋体" w:eastAsia="宋体" w:hint="eastAsia"/>
          <w:sz w:val="24"/>
          <w:lang w:eastAsia="zh-CN"/>
        </w:rPr>
        <w:t>是的</w:t>
      </w:r>
      <w:r>
        <w:rPr>
          <w:spacing w:val="-3"/>
          <w:sz w:val="24"/>
          <w:lang w:eastAsia="zh-CN"/>
        </w:rPr>
        <w:t>,</w:t>
      </w:r>
      <w:r>
        <w:rPr>
          <w:rFonts w:ascii="宋体" w:eastAsia="宋体" w:hint="eastAsia"/>
          <w:sz w:val="24"/>
          <w:lang w:eastAsia="zh-CN"/>
        </w:rPr>
        <w:t>我曾经沉溺于这样那样的罪中</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我看到我是如何打击上帝的</w:t>
      </w:r>
      <w:r>
        <w:rPr>
          <w:sz w:val="24"/>
          <w:lang w:eastAsia="zh-CN"/>
        </w:rPr>
        <w:t>,</w:t>
      </w:r>
      <w:r>
        <w:rPr>
          <w:rFonts w:ascii="宋体" w:eastAsia="宋体" w:hint="eastAsia"/>
          <w:sz w:val="24"/>
          <w:lang w:eastAsia="zh-CN"/>
        </w:rPr>
        <w:t>这是多么邪恶</w:t>
      </w:r>
      <w:r>
        <w:rPr>
          <w:spacing w:val="-1"/>
          <w:sz w:val="24"/>
          <w:lang w:eastAsia="zh-CN"/>
        </w:rPr>
        <w:t>;</w:t>
      </w:r>
      <w:r>
        <w:rPr>
          <w:rFonts w:ascii="宋体" w:eastAsia="宋体" w:hint="eastAsia"/>
          <w:sz w:val="24"/>
          <w:lang w:eastAsia="zh-CN"/>
        </w:rPr>
        <w:t>但愿上帝开启你们的眼睛</w:t>
      </w:r>
      <w:r>
        <w:rPr>
          <w:spacing w:val="-1"/>
          <w:sz w:val="24"/>
          <w:lang w:eastAsia="zh-CN"/>
        </w:rPr>
        <w:t>:</w:t>
      </w:r>
      <w:r>
        <w:rPr>
          <w:rFonts w:ascii="宋体" w:eastAsia="宋体" w:hint="eastAsia"/>
          <w:sz w:val="24"/>
          <w:lang w:eastAsia="zh-CN"/>
        </w:rPr>
        <w:t>来听道吧</w:t>
      </w:r>
      <w:r>
        <w:rPr>
          <w:sz w:val="24"/>
          <w:lang w:eastAsia="zh-CN"/>
        </w:rPr>
        <w:t>,</w:t>
      </w:r>
      <w:r>
        <w:rPr>
          <w:rFonts w:ascii="宋体" w:eastAsia="宋体" w:hint="eastAsia"/>
          <w:sz w:val="24"/>
          <w:lang w:eastAsia="zh-CN"/>
        </w:rPr>
        <w:t>我以前对罪看得很轻</w:t>
      </w:r>
      <w:r>
        <w:rPr>
          <w:sz w:val="24"/>
          <w:lang w:eastAsia="zh-CN"/>
        </w:rPr>
        <w:t>,</w:t>
      </w:r>
      <w:r>
        <w:rPr>
          <w:rFonts w:ascii="宋体" w:eastAsia="宋体" w:hint="eastAsia"/>
          <w:sz w:val="24"/>
          <w:lang w:eastAsia="zh-CN"/>
        </w:rPr>
        <w:t>现在我去听了</w:t>
      </w:r>
      <w:r>
        <w:rPr>
          <w:sz w:val="24"/>
          <w:lang w:eastAsia="zh-CN"/>
        </w:rPr>
        <w:t>,</w:t>
      </w:r>
      <w:r>
        <w:rPr>
          <w:rFonts w:ascii="宋体" w:eastAsia="宋体" w:hint="eastAsia"/>
          <w:sz w:val="24"/>
          <w:lang w:eastAsia="zh-CN"/>
        </w:rPr>
        <w:t>上帝向我显明了它是什么</w:t>
      </w:r>
      <w:r>
        <w:rPr>
          <w:sz w:val="24"/>
          <w:lang w:eastAsia="zh-CN"/>
        </w:rPr>
        <w:t>;</w:t>
      </w:r>
      <w:r>
        <w:rPr>
          <w:rFonts w:ascii="宋体" w:eastAsia="宋体" w:hint="eastAsia"/>
          <w:sz w:val="24"/>
          <w:lang w:eastAsia="zh-CN"/>
        </w:rPr>
        <w:t>但愿上帝让你们看到。</w:t>
      </w:r>
    </w:p>
    <w:p w14:paraId="38D0D3EF" w14:textId="77777777" w:rsidR="00EC029C" w:rsidRDefault="00000000">
      <w:pPr>
        <w:spacing w:before="283" w:line="242" w:lineRule="auto"/>
        <w:ind w:left="100" w:right="340"/>
        <w:rPr>
          <w:rFonts w:ascii="宋体" w:eastAsia="宋体"/>
          <w:sz w:val="24"/>
          <w:lang w:eastAsia="zh-CN"/>
        </w:rPr>
      </w:pPr>
      <w:r>
        <w:rPr>
          <w:rFonts w:ascii="宋体" w:eastAsia="宋体" w:hint="eastAsia"/>
          <w:spacing w:val="-2"/>
          <w:sz w:val="24"/>
          <w:lang w:eastAsia="zh-CN"/>
        </w:rPr>
        <w:t>为他们祷告</w:t>
      </w:r>
      <w:r>
        <w:rPr>
          <w:spacing w:val="-2"/>
          <w:sz w:val="24"/>
          <w:lang w:eastAsia="zh-CN"/>
        </w:rPr>
        <w:t>,</w:t>
      </w:r>
      <w:r>
        <w:rPr>
          <w:rFonts w:ascii="宋体" w:eastAsia="宋体" w:hint="eastAsia"/>
          <w:spacing w:val="-2"/>
          <w:sz w:val="24"/>
          <w:lang w:eastAsia="zh-CN"/>
        </w:rPr>
        <w:t>不要拒绝</w:t>
      </w:r>
      <w:r>
        <w:rPr>
          <w:spacing w:val="-2"/>
          <w:sz w:val="24"/>
          <w:lang w:eastAsia="zh-CN"/>
        </w:rPr>
        <w:t>,</w:t>
      </w:r>
      <w:r>
        <w:rPr>
          <w:rFonts w:ascii="宋体" w:eastAsia="宋体" w:hint="eastAsia"/>
          <w:spacing w:val="-2"/>
          <w:sz w:val="24"/>
          <w:lang w:eastAsia="zh-CN"/>
        </w:rPr>
        <w:t>而是一次又一次地去找他们</w:t>
      </w:r>
      <w:r>
        <w:rPr>
          <w:spacing w:val="-2"/>
          <w:sz w:val="24"/>
          <w:lang w:eastAsia="zh-CN"/>
        </w:rPr>
        <w:t>,</w:t>
      </w:r>
      <w:r>
        <w:rPr>
          <w:rFonts w:ascii="宋体" w:eastAsia="宋体" w:hint="eastAsia"/>
          <w:spacing w:val="-2"/>
          <w:sz w:val="24"/>
          <w:lang w:eastAsia="zh-CN"/>
        </w:rPr>
        <w:t>这样你就可以为上帝做一些事情</w:t>
      </w:r>
      <w:r>
        <w:rPr>
          <w:spacing w:val="-2"/>
          <w:sz w:val="24"/>
          <w:lang w:eastAsia="zh-CN"/>
        </w:rPr>
        <w:t>,</w:t>
      </w:r>
      <w:r>
        <w:rPr>
          <w:rFonts w:ascii="宋体" w:eastAsia="宋体" w:hint="eastAsia"/>
          <w:spacing w:val="-2"/>
          <w:sz w:val="24"/>
          <w:lang w:eastAsia="zh-CN"/>
        </w:rPr>
        <w:t>因为你已经做了大量违背上帝的错事。</w:t>
      </w:r>
    </w:p>
    <w:p w14:paraId="3E5F4560" w14:textId="77777777" w:rsidR="00EC029C" w:rsidRDefault="00EC029C">
      <w:pPr>
        <w:pStyle w:val="a3"/>
        <w:spacing w:before="0"/>
        <w:ind w:left="0"/>
        <w:jc w:val="left"/>
        <w:rPr>
          <w:rFonts w:ascii="宋体"/>
          <w:sz w:val="24"/>
          <w:lang w:eastAsia="zh-CN"/>
        </w:rPr>
      </w:pPr>
    </w:p>
    <w:p w14:paraId="67F54DA3" w14:textId="77777777" w:rsidR="00EC029C" w:rsidRDefault="00EC029C">
      <w:pPr>
        <w:pStyle w:val="a3"/>
        <w:spacing w:before="0"/>
        <w:ind w:left="0"/>
        <w:jc w:val="left"/>
        <w:rPr>
          <w:rFonts w:ascii="宋体"/>
          <w:sz w:val="24"/>
          <w:lang w:eastAsia="zh-CN"/>
        </w:rPr>
      </w:pPr>
    </w:p>
    <w:p w14:paraId="48B05748" w14:textId="77777777" w:rsidR="00EC029C" w:rsidRDefault="00EC029C">
      <w:pPr>
        <w:pStyle w:val="a3"/>
        <w:spacing w:before="0"/>
        <w:ind w:left="0"/>
        <w:jc w:val="left"/>
        <w:rPr>
          <w:rFonts w:ascii="宋体"/>
          <w:sz w:val="24"/>
          <w:lang w:eastAsia="zh-CN"/>
        </w:rPr>
      </w:pPr>
    </w:p>
    <w:p w14:paraId="301142AB" w14:textId="77777777" w:rsidR="00EC029C" w:rsidRDefault="00EC029C">
      <w:pPr>
        <w:pStyle w:val="a3"/>
        <w:spacing w:before="121"/>
        <w:ind w:left="0"/>
        <w:jc w:val="left"/>
        <w:rPr>
          <w:rFonts w:ascii="宋体"/>
          <w:sz w:val="24"/>
          <w:lang w:eastAsia="zh-CN"/>
        </w:rPr>
      </w:pPr>
    </w:p>
    <w:p w14:paraId="213767F9" w14:textId="77777777" w:rsidR="00EC029C" w:rsidRDefault="00000000">
      <w:pPr>
        <w:pStyle w:val="1"/>
        <w:ind w:right="212"/>
      </w:pPr>
      <w:bookmarkStart w:id="144" w:name="CHAP._XXII."/>
      <w:bookmarkStart w:id="145" w:name="_bookmark22"/>
      <w:bookmarkEnd w:id="144"/>
      <w:bookmarkEnd w:id="145"/>
      <w:r>
        <w:t>CHAP.</w:t>
      </w:r>
      <w:r>
        <w:rPr>
          <w:spacing w:val="-6"/>
        </w:rPr>
        <w:t xml:space="preserve"> </w:t>
      </w:r>
      <w:r>
        <w:rPr>
          <w:spacing w:val="-2"/>
        </w:rPr>
        <w:t>XXII.</w:t>
      </w:r>
    </w:p>
    <w:p w14:paraId="659C8ABB" w14:textId="77777777" w:rsidR="00EC029C" w:rsidRDefault="00000000">
      <w:pPr>
        <w:pStyle w:val="2"/>
        <w:spacing w:before="454"/>
        <w:ind w:right="219"/>
      </w:pPr>
      <w:bookmarkStart w:id="146" w:name="The_Eight_Corollary"/>
      <w:bookmarkEnd w:id="146"/>
      <w:r>
        <w:t>The</w:t>
      </w:r>
      <w:r>
        <w:rPr>
          <w:spacing w:val="-12"/>
        </w:rPr>
        <w:t xml:space="preserve"> </w:t>
      </w:r>
      <w:r>
        <w:t>Eight</w:t>
      </w:r>
      <w:r>
        <w:rPr>
          <w:spacing w:val="-10"/>
        </w:rPr>
        <w:t xml:space="preserve"> </w:t>
      </w:r>
      <w:r>
        <w:rPr>
          <w:spacing w:val="-2"/>
        </w:rPr>
        <w:t>Corollary</w:t>
      </w:r>
    </w:p>
    <w:p w14:paraId="41830884" w14:textId="77777777" w:rsidR="00EC029C" w:rsidRDefault="00EC029C">
      <w:pPr>
        <w:sectPr w:rsidR="00EC029C">
          <w:pgSz w:w="12240" w:h="15840"/>
          <w:pgMar w:top="1300" w:right="1100" w:bottom="280" w:left="1320" w:header="720" w:footer="720" w:gutter="0"/>
          <w:cols w:space="720"/>
        </w:sectPr>
      </w:pPr>
    </w:p>
    <w:p w14:paraId="5AEA8EF6" w14:textId="77777777" w:rsidR="00EC029C" w:rsidRDefault="00000000">
      <w:pPr>
        <w:pStyle w:val="a3"/>
        <w:spacing w:line="254" w:lineRule="auto"/>
        <w:ind w:right="437"/>
      </w:pPr>
      <w:r>
        <w:lastRenderedPageBreak/>
        <w:t>If sin does so much against God, hence see why God manifest such sore displeasure against sin as he does: 1 Against the Angels that sinned. 2 Against all Adams Posterity. 3 See it in God's giving the</w:t>
      </w:r>
      <w:r>
        <w:rPr>
          <w:spacing w:val="40"/>
        </w:rPr>
        <w:t xml:space="preserve"> </w:t>
      </w:r>
      <w:r>
        <w:t>Law against sin. 4 See it in God's punishing sins that are accounted small. 5 See it in God's destroying all the world for sin. 6 See his displeasure in punishing sin eternally.</w:t>
      </w:r>
    </w:p>
    <w:p w14:paraId="737B597E" w14:textId="77777777" w:rsidR="00EC029C" w:rsidRDefault="00000000">
      <w:pPr>
        <w:pStyle w:val="a3"/>
        <w:spacing w:before="289" w:line="254" w:lineRule="auto"/>
        <w:ind w:right="436"/>
      </w:pPr>
      <w:r>
        <w:t>Eighthly, This is one Consequence follows, If sin be so great an evil</w:t>
      </w:r>
      <w:r>
        <w:rPr>
          <w:spacing w:val="80"/>
        </w:rPr>
        <w:t xml:space="preserve"> </w:t>
      </w:r>
      <w:r>
        <w:t>as you have heard, so much against God, wrongs God so much as it does, and strikes at God; Hence then we see the reason why God manifests such sore</w:t>
      </w:r>
      <w:r>
        <w:rPr>
          <w:spacing w:val="40"/>
        </w:rPr>
        <w:t xml:space="preserve"> </w:t>
      </w:r>
      <w:r>
        <w:t>displeasure against sin. We find (Brethren)</w:t>
      </w:r>
      <w:r>
        <w:rPr>
          <w:spacing w:val="80"/>
        </w:rPr>
        <w:t xml:space="preserve"> </w:t>
      </w:r>
      <w:r>
        <w:t>most dreadful manifestations of God's displeasure against sin, and the ground and bottom of them is in these things which you have heard opened unto you. And indeed did you understand and believe what has been opened unto you concerning sins opposition of God, you could not then wonder at God's manifestation of his displeasure against sin. There are manifold Manifestations of God's displeasure against sin, which</w:t>
      </w:r>
      <w:r>
        <w:rPr>
          <w:spacing w:val="40"/>
        </w:rPr>
        <w:t xml:space="preserve"> </w:t>
      </w:r>
      <w:r>
        <w:t>when they be spoken of, and opened unto people that</w:t>
      </w:r>
      <w:r>
        <w:rPr>
          <w:spacing w:val="40"/>
        </w:rPr>
        <w:t xml:space="preserve"> </w:t>
      </w:r>
      <w:r>
        <w:t>do</w:t>
      </w:r>
      <w:r>
        <w:rPr>
          <w:spacing w:val="40"/>
        </w:rPr>
        <w:t xml:space="preserve"> </w:t>
      </w:r>
      <w:r>
        <w:t>not</w:t>
      </w:r>
      <w:r>
        <w:rPr>
          <w:spacing w:val="40"/>
        </w:rPr>
        <w:t xml:space="preserve"> </w:t>
      </w:r>
      <w:r>
        <w:t>understand the</w:t>
      </w:r>
      <w:r>
        <w:rPr>
          <w:spacing w:val="40"/>
        </w:rPr>
        <w:t xml:space="preserve"> </w:t>
      </w:r>
      <w:r>
        <w:t>dreadful</w:t>
      </w:r>
      <w:r>
        <w:rPr>
          <w:spacing w:val="40"/>
        </w:rPr>
        <w:t xml:space="preserve"> </w:t>
      </w:r>
      <w:r>
        <w:t>evil</w:t>
      </w:r>
      <w:r>
        <w:rPr>
          <w:spacing w:val="40"/>
        </w:rPr>
        <w:t xml:space="preserve"> </w:t>
      </w:r>
      <w:r>
        <w:t>that</w:t>
      </w:r>
      <w:r>
        <w:rPr>
          <w:spacing w:val="40"/>
        </w:rPr>
        <w:t xml:space="preserve"> </w:t>
      </w:r>
      <w:r>
        <w:t>is</w:t>
      </w:r>
      <w:r>
        <w:rPr>
          <w:spacing w:val="40"/>
        </w:rPr>
        <w:t xml:space="preserve"> </w:t>
      </w:r>
      <w:r>
        <w:t>in</w:t>
      </w:r>
      <w:r>
        <w:rPr>
          <w:spacing w:val="40"/>
        </w:rPr>
        <w:t xml:space="preserve"> </w:t>
      </w:r>
      <w:r>
        <w:t>sin, they</w:t>
      </w:r>
      <w:r>
        <w:rPr>
          <w:spacing w:val="40"/>
        </w:rPr>
        <w:t xml:space="preserve"> </w:t>
      </w:r>
      <w:r>
        <w:t>stand and wonder at it, and think, Oh they be hard and severe things.</w:t>
      </w:r>
      <w:r>
        <w:rPr>
          <w:spacing w:val="40"/>
        </w:rPr>
        <w:t xml:space="preserve"> </w:t>
      </w:r>
      <w:r>
        <w:t>When Ministers reveal the threatnings of God against sin, Oh say they, God forbid, we hope God is more merciful than so; and all because they apprehend not what dreadful evil there is in sin. That soul that apprehends and believes these particulars that have been opened unto you, cannot but justify God when they hear the revelation, and the manifestation of the displeasure of God against sin. As</w:t>
      </w:r>
      <w:r>
        <w:rPr>
          <w:spacing w:val="40"/>
        </w:rPr>
        <w:t xml:space="preserve"> </w:t>
      </w:r>
      <w:r>
        <w:t>now in these</w:t>
      </w:r>
      <w:r>
        <w:rPr>
          <w:spacing w:val="40"/>
        </w:rPr>
        <w:t xml:space="preserve"> </w:t>
      </w:r>
      <w:r>
        <w:t>Particulars: That which</w:t>
      </w:r>
      <w:r>
        <w:rPr>
          <w:spacing w:val="40"/>
        </w:rPr>
        <w:t xml:space="preserve"> </w:t>
      </w:r>
      <w:r>
        <w:t>has</w:t>
      </w:r>
      <w:r>
        <w:rPr>
          <w:spacing w:val="40"/>
        </w:rPr>
        <w:t xml:space="preserve"> </w:t>
      </w:r>
      <w:r>
        <w:t>been delivered is the bottom and ground of these that we shall mention, and we see</w:t>
      </w:r>
      <w:r>
        <w:rPr>
          <w:spacing w:val="40"/>
        </w:rPr>
        <w:t xml:space="preserve"> </w:t>
      </w:r>
      <w:r>
        <w:t>the reason of all these. As</w:t>
      </w:r>
    </w:p>
    <w:p w14:paraId="5E2526B7" w14:textId="77777777" w:rsidR="00EC029C" w:rsidRDefault="00000000">
      <w:pPr>
        <w:pStyle w:val="a3"/>
        <w:spacing w:before="259" w:line="254" w:lineRule="auto"/>
        <w:ind w:right="442"/>
      </w:pPr>
      <w:r>
        <w:t>First, That dreadful manifestation of the displeasure of God against the Angels that sinned against him: there is that revelation of the displeasure of God against the Angels, that might cause all our</w:t>
      </w:r>
      <w:r>
        <w:rPr>
          <w:spacing w:val="80"/>
        </w:rPr>
        <w:t xml:space="preserve"> </w:t>
      </w:r>
      <w:r>
        <w:t>hearts to tremble before the Lord at the very thought and hearing of it. I beseech you consider, you who think that God is only a God of Mercy,</w:t>
      </w:r>
      <w:r>
        <w:rPr>
          <w:spacing w:val="76"/>
        </w:rPr>
        <w:t xml:space="preserve"> </w:t>
      </w:r>
      <w:r>
        <w:t>and</w:t>
      </w:r>
      <w:r>
        <w:rPr>
          <w:spacing w:val="79"/>
        </w:rPr>
        <w:t xml:space="preserve"> </w:t>
      </w:r>
      <w:r>
        <w:t>God</w:t>
      </w:r>
      <w:r>
        <w:rPr>
          <w:spacing w:val="76"/>
        </w:rPr>
        <w:t xml:space="preserve"> </w:t>
      </w:r>
      <w:r>
        <w:t>is</w:t>
      </w:r>
      <w:r>
        <w:rPr>
          <w:spacing w:val="80"/>
        </w:rPr>
        <w:t xml:space="preserve"> </w:t>
      </w:r>
      <w:r>
        <w:t>not</w:t>
      </w:r>
      <w:r>
        <w:rPr>
          <w:spacing w:val="80"/>
        </w:rPr>
        <w:t xml:space="preserve"> </w:t>
      </w:r>
      <w:r>
        <w:t>so</w:t>
      </w:r>
      <w:r>
        <w:rPr>
          <w:spacing w:val="80"/>
        </w:rPr>
        <w:t xml:space="preserve"> </w:t>
      </w:r>
      <w:r>
        <w:t>severe</w:t>
      </w:r>
      <w:r>
        <w:rPr>
          <w:spacing w:val="80"/>
        </w:rPr>
        <w:t xml:space="preserve"> </w:t>
      </w:r>
      <w:r>
        <w:t>against</w:t>
      </w:r>
      <w:r>
        <w:rPr>
          <w:spacing w:val="80"/>
        </w:rPr>
        <w:t xml:space="preserve"> </w:t>
      </w:r>
      <w:r>
        <w:t>sin</w:t>
      </w:r>
      <w:r>
        <w:rPr>
          <w:spacing w:val="80"/>
        </w:rPr>
        <w:t xml:space="preserve"> </w:t>
      </w:r>
      <w:r>
        <w:t>as</w:t>
      </w:r>
      <w:r>
        <w:rPr>
          <w:spacing w:val="80"/>
        </w:rPr>
        <w:t xml:space="preserve"> </w:t>
      </w:r>
      <w:r>
        <w:t>many</w:t>
      </w:r>
      <w:r>
        <w:rPr>
          <w:spacing w:val="80"/>
        </w:rPr>
        <w:t xml:space="preserve"> </w:t>
      </w:r>
      <w:r>
        <w:t>Ministers</w:t>
      </w:r>
    </w:p>
    <w:p w14:paraId="524B22B4" w14:textId="77777777" w:rsidR="00EC029C" w:rsidRDefault="00EC029C">
      <w:pPr>
        <w:spacing w:line="254" w:lineRule="auto"/>
        <w:sectPr w:rsidR="00EC029C">
          <w:pgSz w:w="12240" w:h="15840"/>
          <w:pgMar w:top="1360" w:right="1100" w:bottom="280" w:left="1320" w:header="720" w:footer="720" w:gutter="0"/>
          <w:cols w:space="720"/>
        </w:sectPr>
      </w:pPr>
    </w:p>
    <w:p w14:paraId="277F46A2" w14:textId="77777777" w:rsidR="00EC029C" w:rsidRDefault="00000000">
      <w:pPr>
        <w:pStyle w:val="a3"/>
        <w:spacing w:line="254" w:lineRule="auto"/>
        <w:ind w:right="391"/>
      </w:pPr>
      <w:r>
        <w:lastRenderedPageBreak/>
        <w:t>would make him; do but attend to what I shall say unto you, how</w:t>
      </w:r>
      <w:r>
        <w:rPr>
          <w:spacing w:val="80"/>
        </w:rPr>
        <w:t xml:space="preserve"> </w:t>
      </w:r>
      <w:r>
        <w:t>God has manifested his displeasure against sin in the Angels: Consider</w:t>
      </w:r>
      <w:r>
        <w:rPr>
          <w:spacing w:val="-4"/>
        </w:rPr>
        <w:t xml:space="preserve"> </w:t>
      </w:r>
      <w:r>
        <w:t>of</w:t>
      </w:r>
      <w:r>
        <w:rPr>
          <w:spacing w:val="-2"/>
        </w:rPr>
        <w:t xml:space="preserve"> </w:t>
      </w:r>
      <w:r>
        <w:t>these</w:t>
      </w:r>
      <w:r>
        <w:rPr>
          <w:spacing w:val="-1"/>
        </w:rPr>
        <w:t xml:space="preserve"> </w:t>
      </w:r>
      <w:r>
        <w:t>five</w:t>
      </w:r>
      <w:r>
        <w:rPr>
          <w:spacing w:val="-4"/>
        </w:rPr>
        <w:t xml:space="preserve"> </w:t>
      </w:r>
      <w:r>
        <w:t>or</w:t>
      </w:r>
      <w:r>
        <w:rPr>
          <w:spacing w:val="-1"/>
        </w:rPr>
        <w:t xml:space="preserve"> </w:t>
      </w:r>
      <w:r>
        <w:t>six</w:t>
      </w:r>
      <w:r>
        <w:rPr>
          <w:spacing w:val="-6"/>
        </w:rPr>
        <w:t xml:space="preserve"> </w:t>
      </w:r>
      <w:r>
        <w:t>Particulars,</w:t>
      </w:r>
      <w:r>
        <w:rPr>
          <w:spacing w:val="-2"/>
        </w:rPr>
        <w:t xml:space="preserve"> </w:t>
      </w:r>
      <w:r>
        <w:t>I</w:t>
      </w:r>
      <w:r>
        <w:rPr>
          <w:spacing w:val="-2"/>
        </w:rPr>
        <w:t xml:space="preserve"> </w:t>
      </w:r>
      <w:r>
        <w:t>will</w:t>
      </w:r>
      <w:r>
        <w:rPr>
          <w:spacing w:val="-2"/>
        </w:rPr>
        <w:t xml:space="preserve"> </w:t>
      </w:r>
      <w:r>
        <w:t>but</w:t>
      </w:r>
      <w:r>
        <w:rPr>
          <w:spacing w:val="-3"/>
        </w:rPr>
        <w:t xml:space="preserve"> </w:t>
      </w:r>
      <w:r>
        <w:t>only</w:t>
      </w:r>
      <w:r>
        <w:rPr>
          <w:spacing w:val="-4"/>
        </w:rPr>
        <w:t xml:space="preserve"> </w:t>
      </w:r>
      <w:r>
        <w:t>mention</w:t>
      </w:r>
      <w:r>
        <w:rPr>
          <w:spacing w:val="37"/>
        </w:rPr>
        <w:t xml:space="preserve"> </w:t>
      </w:r>
      <w:r>
        <w:rPr>
          <w:spacing w:val="-2"/>
        </w:rPr>
        <w:t>them.</w:t>
      </w:r>
    </w:p>
    <w:p w14:paraId="58C57643" w14:textId="77777777" w:rsidR="00EC029C" w:rsidRDefault="00000000">
      <w:pPr>
        <w:pStyle w:val="a5"/>
        <w:numPr>
          <w:ilvl w:val="0"/>
          <w:numId w:val="9"/>
        </w:numPr>
        <w:tabs>
          <w:tab w:val="left" w:pos="428"/>
        </w:tabs>
        <w:spacing w:before="293" w:line="254" w:lineRule="auto"/>
        <w:ind w:right="441" w:firstLine="0"/>
        <w:jc w:val="both"/>
        <w:rPr>
          <w:sz w:val="30"/>
        </w:rPr>
      </w:pPr>
      <w:r>
        <w:rPr>
          <w:sz w:val="30"/>
        </w:rPr>
        <w:t>That God should cast so many glorious creatures as the Angels are, for ever from himself, considering the Excellency of their Nature.</w:t>
      </w:r>
    </w:p>
    <w:p w14:paraId="2A56D822" w14:textId="77777777" w:rsidR="00EC029C" w:rsidRDefault="00000000">
      <w:pPr>
        <w:pStyle w:val="a5"/>
        <w:numPr>
          <w:ilvl w:val="0"/>
          <w:numId w:val="9"/>
        </w:numPr>
        <w:tabs>
          <w:tab w:val="left" w:pos="459"/>
        </w:tabs>
        <w:spacing w:before="295"/>
        <w:ind w:left="459" w:hanging="241"/>
        <w:jc w:val="both"/>
        <w:outlineLvl w:val="1"/>
        <w:rPr>
          <w:sz w:val="30"/>
        </w:rPr>
      </w:pPr>
      <w:bookmarkStart w:id="147" w:name="2Consider_their_Multitude."/>
      <w:bookmarkEnd w:id="147"/>
      <w:r>
        <w:rPr>
          <w:sz w:val="30"/>
        </w:rPr>
        <w:t>Consider</w:t>
      </w:r>
      <w:r>
        <w:rPr>
          <w:spacing w:val="4"/>
          <w:sz w:val="30"/>
        </w:rPr>
        <w:t xml:space="preserve"> </w:t>
      </w:r>
      <w:r>
        <w:rPr>
          <w:sz w:val="30"/>
        </w:rPr>
        <w:t>their</w:t>
      </w:r>
      <w:r>
        <w:rPr>
          <w:spacing w:val="7"/>
          <w:sz w:val="30"/>
        </w:rPr>
        <w:t xml:space="preserve"> </w:t>
      </w:r>
      <w:r>
        <w:rPr>
          <w:spacing w:val="-2"/>
          <w:sz w:val="30"/>
        </w:rPr>
        <w:t>Multitude.</w:t>
      </w:r>
    </w:p>
    <w:p w14:paraId="60AE6A7D" w14:textId="77777777" w:rsidR="00EC029C" w:rsidRDefault="00000000">
      <w:pPr>
        <w:pStyle w:val="a5"/>
        <w:numPr>
          <w:ilvl w:val="0"/>
          <w:numId w:val="9"/>
        </w:numPr>
        <w:tabs>
          <w:tab w:val="left" w:pos="488"/>
        </w:tabs>
        <w:spacing w:before="320" w:line="254" w:lineRule="auto"/>
        <w:ind w:right="452" w:firstLine="0"/>
        <w:jc w:val="both"/>
        <w:rPr>
          <w:sz w:val="30"/>
        </w:rPr>
      </w:pPr>
      <w:r>
        <w:rPr>
          <w:sz w:val="30"/>
        </w:rPr>
        <w:t>Consider, That the Chains of darkness that they be cast into, are eternal Miseries.</w:t>
      </w:r>
    </w:p>
    <w:p w14:paraId="1E382AF5" w14:textId="77777777" w:rsidR="00EC029C" w:rsidRDefault="00000000">
      <w:pPr>
        <w:pStyle w:val="a5"/>
        <w:numPr>
          <w:ilvl w:val="0"/>
          <w:numId w:val="9"/>
        </w:numPr>
        <w:tabs>
          <w:tab w:val="left" w:pos="459"/>
        </w:tabs>
        <w:spacing w:before="297"/>
        <w:ind w:left="459" w:hanging="241"/>
        <w:jc w:val="both"/>
        <w:rPr>
          <w:sz w:val="30"/>
        </w:rPr>
      </w:pPr>
      <w:r>
        <w:rPr>
          <w:sz w:val="30"/>
        </w:rPr>
        <w:t>Consider,</w:t>
      </w:r>
      <w:r>
        <w:rPr>
          <w:spacing w:val="-4"/>
          <w:sz w:val="30"/>
        </w:rPr>
        <w:t xml:space="preserve"> </w:t>
      </w:r>
      <w:r>
        <w:rPr>
          <w:sz w:val="30"/>
        </w:rPr>
        <w:t>That</w:t>
      </w:r>
      <w:r>
        <w:rPr>
          <w:spacing w:val="6"/>
          <w:sz w:val="30"/>
        </w:rPr>
        <w:t xml:space="preserve"> </w:t>
      </w:r>
      <w:r>
        <w:rPr>
          <w:sz w:val="30"/>
        </w:rPr>
        <w:t>this</w:t>
      </w:r>
      <w:r>
        <w:rPr>
          <w:spacing w:val="9"/>
          <w:sz w:val="30"/>
        </w:rPr>
        <w:t xml:space="preserve"> </w:t>
      </w:r>
      <w:r>
        <w:rPr>
          <w:sz w:val="30"/>
        </w:rPr>
        <w:t>was</w:t>
      </w:r>
      <w:r>
        <w:rPr>
          <w:spacing w:val="13"/>
          <w:sz w:val="30"/>
        </w:rPr>
        <w:t xml:space="preserve"> </w:t>
      </w:r>
      <w:r>
        <w:rPr>
          <w:sz w:val="30"/>
        </w:rPr>
        <w:t>but</w:t>
      </w:r>
      <w:r>
        <w:rPr>
          <w:spacing w:val="6"/>
          <w:sz w:val="30"/>
        </w:rPr>
        <w:t xml:space="preserve"> </w:t>
      </w:r>
      <w:r>
        <w:rPr>
          <w:sz w:val="30"/>
        </w:rPr>
        <w:t>for</w:t>
      </w:r>
      <w:r>
        <w:rPr>
          <w:spacing w:val="1"/>
          <w:sz w:val="30"/>
        </w:rPr>
        <w:t xml:space="preserve"> </w:t>
      </w:r>
      <w:r>
        <w:rPr>
          <w:sz w:val="30"/>
        </w:rPr>
        <w:t>one</w:t>
      </w:r>
      <w:r>
        <w:rPr>
          <w:spacing w:val="9"/>
          <w:sz w:val="30"/>
        </w:rPr>
        <w:t xml:space="preserve"> </w:t>
      </w:r>
      <w:r>
        <w:rPr>
          <w:spacing w:val="-4"/>
          <w:sz w:val="30"/>
        </w:rPr>
        <w:t>sin.</w:t>
      </w:r>
    </w:p>
    <w:p w14:paraId="6BD4C1E8" w14:textId="77777777" w:rsidR="00EC029C" w:rsidRDefault="00000000">
      <w:pPr>
        <w:pStyle w:val="a5"/>
        <w:numPr>
          <w:ilvl w:val="0"/>
          <w:numId w:val="9"/>
        </w:numPr>
        <w:tabs>
          <w:tab w:val="left" w:pos="556"/>
        </w:tabs>
        <w:spacing w:before="319" w:line="254" w:lineRule="auto"/>
        <w:ind w:right="739" w:firstLine="0"/>
        <w:rPr>
          <w:sz w:val="30"/>
        </w:rPr>
      </w:pPr>
      <w:r>
        <w:rPr>
          <w:sz w:val="30"/>
        </w:rPr>
        <w:t>And</w:t>
      </w:r>
      <w:r>
        <w:rPr>
          <w:spacing w:val="76"/>
          <w:sz w:val="30"/>
        </w:rPr>
        <w:t xml:space="preserve"> </w:t>
      </w:r>
      <w:r>
        <w:rPr>
          <w:sz w:val="30"/>
        </w:rPr>
        <w:t>consider,</w:t>
      </w:r>
      <w:r>
        <w:rPr>
          <w:spacing w:val="76"/>
          <w:sz w:val="30"/>
        </w:rPr>
        <w:t xml:space="preserve"> </w:t>
      </w:r>
      <w:r>
        <w:rPr>
          <w:sz w:val="30"/>
        </w:rPr>
        <w:t>That</w:t>
      </w:r>
      <w:r>
        <w:rPr>
          <w:spacing w:val="77"/>
          <w:sz w:val="30"/>
        </w:rPr>
        <w:t xml:space="preserve"> </w:t>
      </w:r>
      <w:r>
        <w:rPr>
          <w:sz w:val="30"/>
        </w:rPr>
        <w:t>this</w:t>
      </w:r>
      <w:r>
        <w:rPr>
          <w:spacing w:val="75"/>
          <w:sz w:val="30"/>
        </w:rPr>
        <w:t xml:space="preserve"> </w:t>
      </w:r>
      <w:r>
        <w:rPr>
          <w:sz w:val="30"/>
        </w:rPr>
        <w:t>was</w:t>
      </w:r>
      <w:r>
        <w:rPr>
          <w:spacing w:val="77"/>
          <w:sz w:val="30"/>
        </w:rPr>
        <w:t xml:space="preserve"> </w:t>
      </w:r>
      <w:r>
        <w:rPr>
          <w:sz w:val="30"/>
        </w:rPr>
        <w:t>but</w:t>
      </w:r>
      <w:r>
        <w:rPr>
          <w:spacing w:val="75"/>
          <w:sz w:val="30"/>
        </w:rPr>
        <w:t xml:space="preserve"> </w:t>
      </w:r>
      <w:r>
        <w:rPr>
          <w:sz w:val="30"/>
        </w:rPr>
        <w:t>the</w:t>
      </w:r>
      <w:r>
        <w:rPr>
          <w:spacing w:val="76"/>
          <w:sz w:val="30"/>
        </w:rPr>
        <w:t xml:space="preserve"> </w:t>
      </w:r>
      <w:r>
        <w:rPr>
          <w:sz w:val="30"/>
        </w:rPr>
        <w:t>first</w:t>
      </w:r>
      <w:r>
        <w:rPr>
          <w:spacing w:val="75"/>
          <w:sz w:val="30"/>
        </w:rPr>
        <w:t xml:space="preserve"> </w:t>
      </w:r>
      <w:r>
        <w:rPr>
          <w:sz w:val="30"/>
        </w:rPr>
        <w:t>sin</w:t>
      </w:r>
      <w:r>
        <w:rPr>
          <w:spacing w:val="75"/>
          <w:sz w:val="30"/>
        </w:rPr>
        <w:t xml:space="preserve"> </w:t>
      </w:r>
      <w:r>
        <w:rPr>
          <w:sz w:val="30"/>
        </w:rPr>
        <w:t>that</w:t>
      </w:r>
      <w:r>
        <w:rPr>
          <w:spacing w:val="75"/>
          <w:sz w:val="30"/>
        </w:rPr>
        <w:t xml:space="preserve"> </w:t>
      </w:r>
      <w:r>
        <w:rPr>
          <w:sz w:val="30"/>
        </w:rPr>
        <w:t>ever</w:t>
      </w:r>
      <w:r>
        <w:rPr>
          <w:spacing w:val="79"/>
          <w:sz w:val="30"/>
        </w:rPr>
        <w:t xml:space="preserve"> </w:t>
      </w:r>
      <w:r>
        <w:rPr>
          <w:sz w:val="30"/>
        </w:rPr>
        <w:t xml:space="preserve">they </w:t>
      </w:r>
      <w:r>
        <w:rPr>
          <w:spacing w:val="-2"/>
          <w:sz w:val="30"/>
        </w:rPr>
        <w:t>committed.</w:t>
      </w:r>
    </w:p>
    <w:p w14:paraId="5C1FD75E" w14:textId="77777777" w:rsidR="00EC029C" w:rsidRDefault="00000000">
      <w:pPr>
        <w:pStyle w:val="a5"/>
        <w:numPr>
          <w:ilvl w:val="0"/>
          <w:numId w:val="9"/>
        </w:numPr>
        <w:tabs>
          <w:tab w:val="left" w:pos="484"/>
        </w:tabs>
        <w:spacing w:before="295" w:line="254" w:lineRule="auto"/>
        <w:ind w:right="438" w:firstLine="0"/>
        <w:jc w:val="both"/>
        <w:rPr>
          <w:sz w:val="30"/>
        </w:rPr>
      </w:pPr>
      <w:r>
        <w:rPr>
          <w:sz w:val="30"/>
        </w:rPr>
        <w:t>Lastly, consider, That God should not now enter so much as into any parley with</w:t>
      </w:r>
      <w:r>
        <w:rPr>
          <w:spacing w:val="40"/>
          <w:sz w:val="30"/>
        </w:rPr>
        <w:t xml:space="preserve"> </w:t>
      </w:r>
      <w:r>
        <w:rPr>
          <w:sz w:val="30"/>
        </w:rPr>
        <w:t>them</w:t>
      </w:r>
      <w:r>
        <w:rPr>
          <w:spacing w:val="40"/>
          <w:sz w:val="30"/>
        </w:rPr>
        <w:t xml:space="preserve"> </w:t>
      </w:r>
      <w:r>
        <w:rPr>
          <w:sz w:val="30"/>
        </w:rPr>
        <w:t>about any terms</w:t>
      </w:r>
      <w:r>
        <w:rPr>
          <w:spacing w:val="40"/>
          <w:sz w:val="30"/>
        </w:rPr>
        <w:t xml:space="preserve"> </w:t>
      </w:r>
      <w:r>
        <w:rPr>
          <w:sz w:val="30"/>
        </w:rPr>
        <w:t>of</w:t>
      </w:r>
      <w:r>
        <w:rPr>
          <w:spacing w:val="40"/>
          <w:sz w:val="30"/>
        </w:rPr>
        <w:t xml:space="preserve"> </w:t>
      </w:r>
      <w:r>
        <w:rPr>
          <w:sz w:val="30"/>
        </w:rPr>
        <w:t>peace; nor never would, nor never will: This is the sore displeasure of God against them, that God (I say) should not look upon the Angels that he has made glorious creatures, the most excellent of all the work of his hands: And when there were many thousand millions of them, for so the Scripture speaks of Legions, even in one man Legions of Devils: though</w:t>
      </w:r>
      <w:r>
        <w:rPr>
          <w:spacing w:val="40"/>
          <w:sz w:val="30"/>
        </w:rPr>
        <w:t xml:space="preserve"> </w:t>
      </w:r>
      <w:r>
        <w:rPr>
          <w:sz w:val="30"/>
        </w:rPr>
        <w:t>there</w:t>
      </w:r>
      <w:r>
        <w:rPr>
          <w:spacing w:val="40"/>
          <w:sz w:val="30"/>
        </w:rPr>
        <w:t xml:space="preserve"> </w:t>
      </w:r>
      <w:r>
        <w:rPr>
          <w:sz w:val="30"/>
        </w:rPr>
        <w:t>were</w:t>
      </w:r>
      <w:r>
        <w:rPr>
          <w:spacing w:val="40"/>
          <w:sz w:val="30"/>
        </w:rPr>
        <w:t xml:space="preserve"> </w:t>
      </w:r>
      <w:r>
        <w:rPr>
          <w:sz w:val="30"/>
        </w:rPr>
        <w:t>thousands</w:t>
      </w:r>
      <w:r>
        <w:rPr>
          <w:spacing w:val="40"/>
          <w:sz w:val="30"/>
        </w:rPr>
        <w:t xml:space="preserve"> </w:t>
      </w:r>
      <w:r>
        <w:rPr>
          <w:sz w:val="30"/>
        </w:rPr>
        <w:t>and</w:t>
      </w:r>
      <w:r>
        <w:rPr>
          <w:spacing w:val="40"/>
          <w:sz w:val="30"/>
        </w:rPr>
        <w:t xml:space="preserve"> </w:t>
      </w:r>
      <w:r>
        <w:rPr>
          <w:sz w:val="30"/>
        </w:rPr>
        <w:t>millions</w:t>
      </w:r>
      <w:r>
        <w:rPr>
          <w:spacing w:val="40"/>
          <w:sz w:val="30"/>
        </w:rPr>
        <w:t xml:space="preserve"> </w:t>
      </w:r>
      <w:r>
        <w:rPr>
          <w:sz w:val="30"/>
        </w:rPr>
        <w:t>of</w:t>
      </w:r>
      <w:r>
        <w:rPr>
          <w:spacing w:val="40"/>
          <w:sz w:val="30"/>
        </w:rPr>
        <w:t xml:space="preserve"> </w:t>
      </w:r>
      <w:r>
        <w:rPr>
          <w:sz w:val="30"/>
        </w:rPr>
        <w:t>such</w:t>
      </w:r>
      <w:r>
        <w:rPr>
          <w:spacing w:val="40"/>
          <w:sz w:val="30"/>
        </w:rPr>
        <w:t xml:space="preserve"> </w:t>
      </w:r>
      <w:r>
        <w:rPr>
          <w:sz w:val="30"/>
        </w:rPr>
        <w:t>glorious creatures that God made; and these were in Heaven about his Throne, beholding his glory, and when these committed but one sin against him, never but one before their Fall, and the first that ever was committed; they had no example before them of God's wrath,</w:t>
      </w:r>
      <w:r>
        <w:rPr>
          <w:spacing w:val="40"/>
          <w:sz w:val="30"/>
        </w:rPr>
        <w:t xml:space="preserve"> </w:t>
      </w:r>
      <w:r>
        <w:rPr>
          <w:sz w:val="30"/>
        </w:rPr>
        <w:t>but upon the very first sin, though it were but one that all these glorious creatures committed, they were presently cast down from Heaven, and of Angels made Devils, and reserved in Chains of</w:t>
      </w:r>
      <w:r>
        <w:rPr>
          <w:spacing w:val="40"/>
          <w:sz w:val="30"/>
        </w:rPr>
        <w:t xml:space="preserve"> </w:t>
      </w:r>
      <w:r>
        <w:rPr>
          <w:sz w:val="30"/>
        </w:rPr>
        <w:t>eternal darkness.</w:t>
      </w:r>
    </w:p>
    <w:p w14:paraId="4C96152D" w14:textId="77777777" w:rsidR="00EC029C" w:rsidRDefault="00000000">
      <w:pPr>
        <w:pStyle w:val="a3"/>
        <w:spacing w:before="269" w:line="254" w:lineRule="auto"/>
        <w:ind w:right="447"/>
      </w:pPr>
      <w:r>
        <w:t>And so is God set against them all for that one first sin, that he</w:t>
      </w:r>
      <w:r>
        <w:rPr>
          <w:spacing w:val="80"/>
        </w:rPr>
        <w:t xml:space="preserve"> </w:t>
      </w:r>
      <w:r>
        <w:t>would never</w:t>
      </w:r>
      <w:r>
        <w:rPr>
          <w:spacing w:val="23"/>
        </w:rPr>
        <w:t xml:space="preserve"> </w:t>
      </w:r>
      <w:r>
        <w:t>enter</w:t>
      </w:r>
      <w:r>
        <w:rPr>
          <w:spacing w:val="23"/>
        </w:rPr>
        <w:t xml:space="preserve"> </w:t>
      </w:r>
      <w:r>
        <w:t>into</w:t>
      </w:r>
      <w:r>
        <w:rPr>
          <w:spacing w:val="25"/>
        </w:rPr>
        <w:t xml:space="preserve"> </w:t>
      </w:r>
      <w:r>
        <w:t>any</w:t>
      </w:r>
      <w:r>
        <w:rPr>
          <w:spacing w:val="24"/>
        </w:rPr>
        <w:t xml:space="preserve"> </w:t>
      </w:r>
      <w:r>
        <w:t>parley</w:t>
      </w:r>
      <w:r>
        <w:rPr>
          <w:spacing w:val="27"/>
        </w:rPr>
        <w:t xml:space="preserve"> </w:t>
      </w:r>
      <w:r>
        <w:t>with</w:t>
      </w:r>
      <w:r>
        <w:rPr>
          <w:spacing w:val="29"/>
        </w:rPr>
        <w:t xml:space="preserve"> </w:t>
      </w:r>
      <w:r>
        <w:t>them, to</w:t>
      </w:r>
      <w:r>
        <w:rPr>
          <w:spacing w:val="27"/>
        </w:rPr>
        <w:t xml:space="preserve"> </w:t>
      </w:r>
      <w:r>
        <w:t>be</w:t>
      </w:r>
      <w:r>
        <w:rPr>
          <w:spacing w:val="27"/>
        </w:rPr>
        <w:t xml:space="preserve"> </w:t>
      </w:r>
      <w:r>
        <w:t>reconciled upon</w:t>
      </w:r>
    </w:p>
    <w:p w14:paraId="34B74BFF" w14:textId="77777777" w:rsidR="00EC029C" w:rsidRDefault="00EC029C">
      <w:pPr>
        <w:spacing w:line="254" w:lineRule="auto"/>
        <w:sectPr w:rsidR="00EC029C">
          <w:pgSz w:w="12240" w:h="15840"/>
          <w:pgMar w:top="1360" w:right="1100" w:bottom="280" w:left="1320" w:header="720" w:footer="720" w:gutter="0"/>
          <w:cols w:space="720"/>
        </w:sectPr>
      </w:pPr>
    </w:p>
    <w:p w14:paraId="76EB37A5" w14:textId="77777777" w:rsidR="00EC029C" w:rsidRDefault="00000000">
      <w:pPr>
        <w:pStyle w:val="a3"/>
        <w:spacing w:line="254" w:lineRule="auto"/>
        <w:ind w:right="450"/>
      </w:pPr>
      <w:r>
        <w:lastRenderedPageBreak/>
        <w:t>any terms; never to consider of any terms of peace, but cast them away from him unto eternal torments without any recovery; this is the dreadful displeasure of God against sin.</w:t>
      </w:r>
    </w:p>
    <w:p w14:paraId="38C2B61E" w14:textId="77777777" w:rsidR="00EC029C" w:rsidRDefault="00000000">
      <w:pPr>
        <w:pStyle w:val="a3"/>
        <w:spacing w:before="293" w:line="254" w:lineRule="auto"/>
        <w:ind w:right="438"/>
      </w:pPr>
      <w:r>
        <w:t>Now Brethren, this I speak of, is that which there is no doubting or controversy about; any one that knows the Scripture knows this. In some things there may be controversies about them; but no Divine that has knowledge of any thing of Scripture, but will confess this that I speak of; and if you know not this, certainly you were never acquainted with the Scripture: Though other Points be controverted, yet none that know God's Word make question of this, this is clearly granted of all.</w:t>
      </w:r>
    </w:p>
    <w:p w14:paraId="20D17C6F" w14:textId="77777777" w:rsidR="00EC029C" w:rsidRDefault="00000000">
      <w:pPr>
        <w:pStyle w:val="a3"/>
        <w:spacing w:before="285" w:line="254" w:lineRule="auto"/>
        <w:ind w:right="441"/>
      </w:pPr>
      <w:r>
        <w:t>And the consideration of</w:t>
      </w:r>
      <w:r>
        <w:rPr>
          <w:spacing w:val="40"/>
        </w:rPr>
        <w:t xml:space="preserve"> </w:t>
      </w:r>
      <w:r>
        <w:t>this might strike abundance of</w:t>
      </w:r>
      <w:r>
        <w:rPr>
          <w:spacing w:val="40"/>
        </w:rPr>
        <w:t xml:space="preserve"> </w:t>
      </w:r>
      <w:r>
        <w:t>fear &amp;</w:t>
      </w:r>
      <w:r>
        <w:rPr>
          <w:spacing w:val="40"/>
        </w:rPr>
        <w:t xml:space="preserve"> </w:t>
      </w:r>
      <w:r>
        <w:t>terror into the hearts of wicked and ungodly men and women, to think, Lord, how have I thought of thee al this while, and have</w:t>
      </w:r>
      <w:r>
        <w:rPr>
          <w:spacing w:val="80"/>
        </w:rPr>
        <w:t xml:space="preserve"> </w:t>
      </w:r>
      <w:r>
        <w:t>looked upon God as a merciful God, that though I have sinned, I</w:t>
      </w:r>
      <w:r>
        <w:rPr>
          <w:spacing w:val="80"/>
        </w:rPr>
        <w:t xml:space="preserve"> </w:t>
      </w:r>
      <w:r>
        <w:t>have thought things would not be with me as I have heard by such and such Ministers; but this day I have heard, such was the sore displeasure of the infinite God against sin, that when he had to deal with those glorious Angels for one sin, he cast thousands of them</w:t>
      </w:r>
      <w:r>
        <w:rPr>
          <w:spacing w:val="40"/>
        </w:rPr>
        <w:t xml:space="preserve"> </w:t>
      </w:r>
      <w:r>
        <w:t xml:space="preserve">into eternal Misery, and upon no terms will be reconciled, nor never </w:t>
      </w:r>
      <w:r>
        <w:rPr>
          <w:spacing w:val="-2"/>
        </w:rPr>
        <w:t>will.</w:t>
      </w:r>
    </w:p>
    <w:p w14:paraId="1F9F7881" w14:textId="77777777" w:rsidR="00EC029C" w:rsidRDefault="00000000">
      <w:pPr>
        <w:pStyle w:val="a3"/>
        <w:spacing w:before="282" w:line="254" w:lineRule="auto"/>
        <w:ind w:right="436"/>
      </w:pPr>
      <w:r>
        <w:t>You think if you sin against God, you will cry God mercy, and so</w:t>
      </w:r>
      <w:r>
        <w:rPr>
          <w:spacing w:val="80"/>
        </w:rPr>
        <w:t xml:space="preserve"> </w:t>
      </w:r>
      <w:r>
        <w:t>hope God will pardon: true, there is a difference between Man-kind and the Angels, because we have a Mediator, and they have not; but most people that speak of crying to God for mercy, they look upon God, as God's Nature merely being merciful, and not through a Mediator; they do not understand the necessity of a Mediator between God and them, but they apprehend that that God that made them will hear their cry.</w:t>
      </w:r>
    </w:p>
    <w:p w14:paraId="43DEBFF5" w14:textId="77777777" w:rsidR="00EC029C" w:rsidRDefault="00000000">
      <w:pPr>
        <w:pStyle w:val="a3"/>
        <w:spacing w:before="285" w:line="254" w:lineRule="auto"/>
        <w:ind w:right="437"/>
      </w:pPr>
      <w:r>
        <w:t>Now God made the Angels and they were more noble creatures than you abundantly; now the Angels that sinned but once, for that one</w:t>
      </w:r>
      <w:r>
        <w:rPr>
          <w:spacing w:val="40"/>
        </w:rPr>
        <w:t xml:space="preserve"> </w:t>
      </w:r>
      <w:r>
        <w:t>sin</w:t>
      </w:r>
      <w:r>
        <w:rPr>
          <w:spacing w:val="32"/>
        </w:rPr>
        <w:t xml:space="preserve"> </w:t>
      </w:r>
      <w:r>
        <w:t>are</w:t>
      </w:r>
      <w:r>
        <w:rPr>
          <w:spacing w:val="38"/>
        </w:rPr>
        <w:t xml:space="preserve"> </w:t>
      </w:r>
      <w:r>
        <w:t>cast</w:t>
      </w:r>
      <w:r>
        <w:rPr>
          <w:spacing w:val="34"/>
        </w:rPr>
        <w:t xml:space="preserve"> </w:t>
      </w:r>
      <w:r>
        <w:t>for</w:t>
      </w:r>
      <w:r>
        <w:rPr>
          <w:spacing w:val="29"/>
        </w:rPr>
        <w:t xml:space="preserve"> </w:t>
      </w:r>
      <w:r>
        <w:t>ever,</w:t>
      </w:r>
      <w:r>
        <w:rPr>
          <w:spacing w:val="28"/>
        </w:rPr>
        <w:t xml:space="preserve"> </w:t>
      </w:r>
      <w:r>
        <w:t>and</w:t>
      </w:r>
      <w:r>
        <w:rPr>
          <w:spacing w:val="25"/>
        </w:rPr>
        <w:t xml:space="preserve"> </w:t>
      </w:r>
      <w:r>
        <w:t>God</w:t>
      </w:r>
      <w:r>
        <w:rPr>
          <w:spacing w:val="23"/>
        </w:rPr>
        <w:t xml:space="preserve"> </w:t>
      </w:r>
      <w:r>
        <w:t>resolves,</w:t>
      </w:r>
      <w:r>
        <w:rPr>
          <w:spacing w:val="28"/>
        </w:rPr>
        <w:t xml:space="preserve"> </w:t>
      </w:r>
      <w:r>
        <w:t>though</w:t>
      </w:r>
      <w:r>
        <w:rPr>
          <w:spacing w:val="37"/>
        </w:rPr>
        <w:t xml:space="preserve"> </w:t>
      </w:r>
      <w:r>
        <w:t>they</w:t>
      </w:r>
      <w:r>
        <w:rPr>
          <w:spacing w:val="35"/>
        </w:rPr>
        <w:t xml:space="preserve"> </w:t>
      </w:r>
      <w:r>
        <w:t>should</w:t>
      </w:r>
      <w:r>
        <w:rPr>
          <w:spacing w:val="25"/>
        </w:rPr>
        <w:t xml:space="preserve"> </w:t>
      </w:r>
      <w:r>
        <w:t>cry</w:t>
      </w:r>
      <w:r>
        <w:rPr>
          <w:spacing w:val="35"/>
        </w:rPr>
        <w:t xml:space="preserve"> </w:t>
      </w:r>
      <w:r>
        <w:t>and</w:t>
      </w:r>
    </w:p>
    <w:p w14:paraId="537704B3" w14:textId="77777777" w:rsidR="00EC029C" w:rsidRDefault="00EC029C">
      <w:pPr>
        <w:spacing w:line="254" w:lineRule="auto"/>
        <w:sectPr w:rsidR="00EC029C">
          <w:pgSz w:w="12240" w:h="15840"/>
          <w:pgMar w:top="1360" w:right="1100" w:bottom="280" w:left="1320" w:header="720" w:footer="720" w:gutter="0"/>
          <w:cols w:space="720"/>
        </w:sectPr>
      </w:pPr>
    </w:p>
    <w:p w14:paraId="17FC3A0C" w14:textId="77777777" w:rsidR="00EC029C" w:rsidRDefault="00000000">
      <w:pPr>
        <w:pStyle w:val="a3"/>
        <w:spacing w:line="254" w:lineRule="auto"/>
        <w:jc w:val="left"/>
      </w:pPr>
      <w:r>
        <w:lastRenderedPageBreak/>
        <w:t>shriek,</w:t>
      </w:r>
      <w:r>
        <w:rPr>
          <w:spacing w:val="-3"/>
        </w:rPr>
        <w:t xml:space="preserve"> </w:t>
      </w:r>
      <w:r>
        <w:t>and</w:t>
      </w:r>
      <w:r>
        <w:rPr>
          <w:spacing w:val="-1"/>
        </w:rPr>
        <w:t xml:space="preserve"> </w:t>
      </w:r>
      <w:r>
        <w:t>shed</w:t>
      </w:r>
      <w:r>
        <w:rPr>
          <w:spacing w:val="-1"/>
        </w:rPr>
        <w:t xml:space="preserve"> </w:t>
      </w:r>
      <w:r>
        <w:t>thousands</w:t>
      </w:r>
      <w:r>
        <w:rPr>
          <w:spacing w:val="-1"/>
        </w:rPr>
        <w:t xml:space="preserve"> </w:t>
      </w:r>
      <w:r>
        <w:t>of</w:t>
      </w:r>
      <w:r>
        <w:rPr>
          <w:spacing w:val="-3"/>
        </w:rPr>
        <w:t xml:space="preserve"> </w:t>
      </w:r>
      <w:r>
        <w:t>tears</w:t>
      </w:r>
      <w:r>
        <w:rPr>
          <w:spacing w:val="-1"/>
        </w:rPr>
        <w:t xml:space="preserve"> </w:t>
      </w:r>
      <w:r>
        <w:t>for</w:t>
      </w:r>
      <w:r>
        <w:rPr>
          <w:spacing w:val="-2"/>
        </w:rPr>
        <w:t xml:space="preserve"> </w:t>
      </w:r>
      <w:r>
        <w:t>sin,</w:t>
      </w:r>
      <w:r>
        <w:rPr>
          <w:spacing w:val="-3"/>
        </w:rPr>
        <w:t xml:space="preserve"> </w:t>
      </w:r>
      <w:r>
        <w:t>God</w:t>
      </w:r>
      <w:r>
        <w:rPr>
          <w:spacing w:val="-1"/>
        </w:rPr>
        <w:t xml:space="preserve"> </w:t>
      </w:r>
      <w:r>
        <w:t>will</w:t>
      </w:r>
      <w:r>
        <w:rPr>
          <w:spacing w:val="-1"/>
        </w:rPr>
        <w:t xml:space="preserve"> </w:t>
      </w:r>
      <w:r>
        <w:t>never</w:t>
      </w:r>
      <w:r>
        <w:rPr>
          <w:spacing w:val="-2"/>
        </w:rPr>
        <w:t xml:space="preserve"> </w:t>
      </w:r>
      <w:r>
        <w:t>hear</w:t>
      </w:r>
      <w:r>
        <w:rPr>
          <w:spacing w:val="38"/>
        </w:rPr>
        <w:t xml:space="preserve"> </w:t>
      </w:r>
      <w:r>
        <w:t>them; God's</w:t>
      </w:r>
      <w:r>
        <w:rPr>
          <w:spacing w:val="80"/>
        </w:rPr>
        <w:t xml:space="preserve"> </w:t>
      </w:r>
      <w:r>
        <w:t>displeasure</w:t>
      </w:r>
      <w:r>
        <w:rPr>
          <w:spacing w:val="80"/>
        </w:rPr>
        <w:t xml:space="preserve"> </w:t>
      </w:r>
      <w:r>
        <w:t>against</w:t>
      </w:r>
      <w:r>
        <w:rPr>
          <w:spacing w:val="80"/>
        </w:rPr>
        <w:t xml:space="preserve"> </w:t>
      </w:r>
      <w:r>
        <w:t>sin</w:t>
      </w:r>
      <w:r>
        <w:rPr>
          <w:spacing w:val="80"/>
        </w:rPr>
        <w:t xml:space="preserve"> </w:t>
      </w:r>
      <w:r>
        <w:t>is</w:t>
      </w:r>
      <w:r>
        <w:rPr>
          <w:spacing w:val="80"/>
        </w:rPr>
        <w:t xml:space="preserve"> </w:t>
      </w:r>
      <w:r>
        <w:t>so</w:t>
      </w:r>
      <w:r>
        <w:rPr>
          <w:spacing w:val="80"/>
        </w:rPr>
        <w:t xml:space="preserve"> </w:t>
      </w:r>
      <w:r>
        <w:t>great:</w:t>
      </w:r>
      <w:r>
        <w:rPr>
          <w:spacing w:val="40"/>
        </w:rPr>
        <w:t xml:space="preserve"> </w:t>
      </w:r>
      <w:r>
        <w:t>certainly</w:t>
      </w:r>
      <w:r>
        <w:rPr>
          <w:spacing w:val="80"/>
        </w:rPr>
        <w:t xml:space="preserve"> </w:t>
      </w:r>
      <w:r>
        <w:t>then</w:t>
      </w:r>
      <w:r>
        <w:rPr>
          <w:spacing w:val="80"/>
        </w:rPr>
        <w:t xml:space="preserve"> </w:t>
      </w:r>
      <w:r>
        <w:t>sin</w:t>
      </w:r>
      <w:r>
        <w:rPr>
          <w:spacing w:val="80"/>
        </w:rPr>
        <w:t xml:space="preserve"> </w:t>
      </w:r>
      <w:r>
        <w:t>is</w:t>
      </w:r>
      <w:r>
        <w:rPr>
          <w:spacing w:val="40"/>
        </w:rPr>
        <w:t xml:space="preserve"> </w:t>
      </w:r>
      <w:r>
        <w:t>a dreadful evil.</w:t>
      </w:r>
    </w:p>
    <w:p w14:paraId="424B8ADE" w14:textId="77777777" w:rsidR="00EC029C" w:rsidRDefault="00000000">
      <w:pPr>
        <w:pStyle w:val="a3"/>
        <w:spacing w:before="293" w:line="254" w:lineRule="auto"/>
        <w:ind w:right="440"/>
      </w:pPr>
      <w:r>
        <w:t>Suppose a Prince were so wrath with a great company of his nobles, that he casts a great multitude of them into a dungeon, and there they endure torment, and the King would not vouchsafe so much as to enter into a parley, to be reconciled upon any terms; every one would say, surely ’tis some great matter that has provoked the King.</w:t>
      </w:r>
    </w:p>
    <w:p w14:paraId="671B3C70" w14:textId="77777777" w:rsidR="00EC029C" w:rsidRDefault="00000000">
      <w:pPr>
        <w:pStyle w:val="a3"/>
        <w:spacing w:before="291" w:line="254" w:lineRule="auto"/>
        <w:ind w:right="373"/>
        <w:jc w:val="left"/>
      </w:pPr>
      <w:r>
        <w:t>if they understand this Prince is very Just, and withal very merciful;</w:t>
      </w:r>
      <w:r>
        <w:rPr>
          <w:spacing w:val="40"/>
        </w:rPr>
        <w:t xml:space="preserve"> </w:t>
      </w:r>
      <w:r>
        <w:t>to</w:t>
      </w:r>
      <w:r>
        <w:rPr>
          <w:spacing w:val="77"/>
        </w:rPr>
        <w:t xml:space="preserve"> </w:t>
      </w:r>
      <w:r>
        <w:t>be</w:t>
      </w:r>
      <w:r>
        <w:rPr>
          <w:spacing w:val="40"/>
        </w:rPr>
        <w:t xml:space="preserve"> </w:t>
      </w:r>
      <w:r>
        <w:t>sure</w:t>
      </w:r>
      <w:r>
        <w:rPr>
          <w:spacing w:val="77"/>
        </w:rPr>
        <w:t xml:space="preserve"> </w:t>
      </w:r>
      <w:r>
        <w:t>he</w:t>
      </w:r>
      <w:r>
        <w:rPr>
          <w:spacing w:val="77"/>
        </w:rPr>
        <w:t xml:space="preserve"> </w:t>
      </w:r>
      <w:r>
        <w:t>would</w:t>
      </w:r>
      <w:r>
        <w:rPr>
          <w:spacing w:val="75"/>
        </w:rPr>
        <w:t xml:space="preserve"> </w:t>
      </w:r>
      <w:r>
        <w:t>do</w:t>
      </w:r>
      <w:r>
        <w:rPr>
          <w:spacing w:val="40"/>
        </w:rPr>
        <w:t xml:space="preserve"> </w:t>
      </w:r>
      <w:r>
        <w:t>none</w:t>
      </w:r>
      <w:r>
        <w:rPr>
          <w:spacing w:val="77"/>
        </w:rPr>
        <w:t xml:space="preserve"> </w:t>
      </w:r>
      <w:r>
        <w:t>any</w:t>
      </w:r>
      <w:r>
        <w:rPr>
          <w:spacing w:val="77"/>
        </w:rPr>
        <w:t xml:space="preserve"> </w:t>
      </w:r>
      <w:r>
        <w:t>wrong,</w:t>
      </w:r>
      <w:r>
        <w:rPr>
          <w:spacing w:val="77"/>
        </w:rPr>
        <w:t xml:space="preserve"> </w:t>
      </w:r>
      <w:r>
        <w:t>but</w:t>
      </w:r>
      <w:r>
        <w:rPr>
          <w:spacing w:val="77"/>
        </w:rPr>
        <w:t xml:space="preserve"> </w:t>
      </w:r>
      <w:r>
        <w:t>were</w:t>
      </w:r>
      <w:r>
        <w:rPr>
          <w:spacing w:val="77"/>
        </w:rPr>
        <w:t xml:space="preserve"> </w:t>
      </w:r>
      <w:r>
        <w:t>very</w:t>
      </w:r>
      <w:r>
        <w:rPr>
          <w:spacing w:val="78"/>
        </w:rPr>
        <w:t xml:space="preserve"> </w:t>
      </w:r>
      <w:r>
        <w:t>merciful above</w:t>
      </w:r>
      <w:r>
        <w:rPr>
          <w:spacing w:val="40"/>
        </w:rPr>
        <w:t xml:space="preserve"> </w:t>
      </w:r>
      <w:r>
        <w:t>al</w:t>
      </w:r>
      <w:r>
        <w:rPr>
          <w:spacing w:val="40"/>
        </w:rPr>
        <w:t xml:space="preserve"> </w:t>
      </w:r>
      <w:r>
        <w:t>men</w:t>
      </w:r>
      <w:r>
        <w:rPr>
          <w:spacing w:val="40"/>
        </w:rPr>
        <w:t xml:space="preserve"> </w:t>
      </w:r>
      <w:r>
        <w:t>in</w:t>
      </w:r>
      <w:r>
        <w:rPr>
          <w:spacing w:val="40"/>
        </w:rPr>
        <w:t xml:space="preserve"> </w:t>
      </w:r>
      <w:r>
        <w:t>the</w:t>
      </w:r>
      <w:r>
        <w:rPr>
          <w:spacing w:val="40"/>
        </w:rPr>
        <w:t xml:space="preserve"> </w:t>
      </w:r>
      <w:r>
        <w:t>world;</w:t>
      </w:r>
      <w:r>
        <w:rPr>
          <w:spacing w:val="26"/>
        </w:rPr>
        <w:t xml:space="preserve"> </w:t>
      </w:r>
      <w:r>
        <w:t>and</w:t>
      </w:r>
      <w:r>
        <w:rPr>
          <w:spacing w:val="24"/>
        </w:rPr>
        <w:t xml:space="preserve"> </w:t>
      </w:r>
      <w:r>
        <w:t>yet</w:t>
      </w:r>
      <w:r>
        <w:rPr>
          <w:spacing w:val="40"/>
        </w:rPr>
        <w:t xml:space="preserve"> </w:t>
      </w:r>
      <w:r>
        <w:t>for</w:t>
      </w:r>
      <w:r>
        <w:rPr>
          <w:spacing w:val="26"/>
        </w:rPr>
        <w:t xml:space="preserve"> </w:t>
      </w:r>
      <w:r>
        <w:t>but</w:t>
      </w:r>
      <w:r>
        <w:rPr>
          <w:spacing w:val="40"/>
        </w:rPr>
        <w:t xml:space="preserve"> </w:t>
      </w:r>
      <w:r>
        <w:t>one</w:t>
      </w:r>
      <w:r>
        <w:rPr>
          <w:spacing w:val="40"/>
        </w:rPr>
        <w:t xml:space="preserve"> </w:t>
      </w:r>
      <w:r>
        <w:t>offence</w:t>
      </w:r>
      <w:r>
        <w:rPr>
          <w:spacing w:val="40"/>
        </w:rPr>
        <w:t xml:space="preserve"> </w:t>
      </w:r>
      <w:r>
        <w:t>he</w:t>
      </w:r>
      <w:r>
        <w:rPr>
          <w:spacing w:val="40"/>
        </w:rPr>
        <w:t xml:space="preserve"> </w:t>
      </w:r>
      <w:r>
        <w:t>should cast</w:t>
      </w:r>
      <w:r>
        <w:rPr>
          <w:spacing w:val="40"/>
        </w:rPr>
        <w:t xml:space="preserve"> </w:t>
      </w:r>
      <w:r>
        <w:t>these</w:t>
      </w:r>
      <w:r>
        <w:rPr>
          <w:spacing w:val="40"/>
        </w:rPr>
        <w:t xml:space="preserve"> </w:t>
      </w:r>
      <w:r>
        <w:t>his</w:t>
      </w:r>
      <w:r>
        <w:rPr>
          <w:spacing w:val="40"/>
        </w:rPr>
        <w:t xml:space="preserve"> </w:t>
      </w:r>
      <w:r>
        <w:t>nobles</w:t>
      </w:r>
      <w:r>
        <w:rPr>
          <w:spacing w:val="40"/>
        </w:rPr>
        <w:t xml:space="preserve"> </w:t>
      </w:r>
      <w:r>
        <w:t>down</w:t>
      </w:r>
      <w:r>
        <w:rPr>
          <w:spacing w:val="40"/>
        </w:rPr>
        <w:t xml:space="preserve"> </w:t>
      </w:r>
      <w:r>
        <w:t>into</w:t>
      </w:r>
      <w:r>
        <w:rPr>
          <w:spacing w:val="40"/>
        </w:rPr>
        <w:t xml:space="preserve"> </w:t>
      </w:r>
      <w:r>
        <w:t>a</w:t>
      </w:r>
      <w:r>
        <w:rPr>
          <w:spacing w:val="40"/>
        </w:rPr>
        <w:t xml:space="preserve"> </w:t>
      </w:r>
      <w:r>
        <w:t>dungeon</w:t>
      </w:r>
      <w:r>
        <w:rPr>
          <w:spacing w:val="40"/>
        </w:rPr>
        <w:t xml:space="preserve"> </w:t>
      </w:r>
      <w:r>
        <w:t>to</w:t>
      </w:r>
      <w:r>
        <w:rPr>
          <w:spacing w:val="40"/>
        </w:rPr>
        <w:t xml:space="preserve"> </w:t>
      </w:r>
      <w:r>
        <w:t>be</w:t>
      </w:r>
      <w:r>
        <w:rPr>
          <w:spacing w:val="40"/>
        </w:rPr>
        <w:t xml:space="preserve"> </w:t>
      </w:r>
      <w:r>
        <w:t>tormented,</w:t>
      </w:r>
      <w:r>
        <w:rPr>
          <w:spacing w:val="40"/>
        </w:rPr>
        <w:t xml:space="preserve"> </w:t>
      </w:r>
      <w:r>
        <w:t>and</w:t>
      </w:r>
      <w:r>
        <w:rPr>
          <w:spacing w:val="80"/>
        </w:rPr>
        <w:t xml:space="preserve"> </w:t>
      </w:r>
      <w:r>
        <w:t>would</w:t>
      </w:r>
      <w:r>
        <w:rPr>
          <w:spacing w:val="80"/>
          <w:w w:val="150"/>
        </w:rPr>
        <w:t xml:space="preserve"> </w:t>
      </w:r>
      <w:r>
        <w:t>by</w:t>
      </w:r>
      <w:r>
        <w:rPr>
          <w:spacing w:val="80"/>
          <w:w w:val="150"/>
        </w:rPr>
        <w:t xml:space="preserve"> </w:t>
      </w:r>
      <w:r>
        <w:t>no</w:t>
      </w:r>
      <w:r>
        <w:rPr>
          <w:spacing w:val="80"/>
          <w:w w:val="150"/>
        </w:rPr>
        <w:t xml:space="preserve"> </w:t>
      </w:r>
      <w:r>
        <w:t>means</w:t>
      </w:r>
      <w:r>
        <w:rPr>
          <w:spacing w:val="80"/>
          <w:w w:val="150"/>
        </w:rPr>
        <w:t xml:space="preserve"> </w:t>
      </w:r>
      <w:r>
        <w:t>be</w:t>
      </w:r>
      <w:r>
        <w:rPr>
          <w:spacing w:val="80"/>
          <w:w w:val="150"/>
        </w:rPr>
        <w:t xml:space="preserve"> </w:t>
      </w:r>
      <w:r>
        <w:t>reconciled:</w:t>
      </w:r>
      <w:r>
        <w:rPr>
          <w:spacing w:val="80"/>
          <w:w w:val="150"/>
        </w:rPr>
        <w:t xml:space="preserve"> </w:t>
      </w:r>
      <w:r>
        <w:t>every</w:t>
      </w:r>
      <w:r>
        <w:rPr>
          <w:spacing w:val="80"/>
          <w:w w:val="150"/>
        </w:rPr>
        <w:t xml:space="preserve"> </w:t>
      </w:r>
      <w:r>
        <w:t>one</w:t>
      </w:r>
      <w:r>
        <w:rPr>
          <w:spacing w:val="80"/>
          <w:w w:val="150"/>
        </w:rPr>
        <w:t xml:space="preserve"> </w:t>
      </w:r>
      <w:r>
        <w:t>would</w:t>
      </w:r>
      <w:r>
        <w:rPr>
          <w:spacing w:val="80"/>
          <w:w w:val="150"/>
        </w:rPr>
        <w:t xml:space="preserve"> </w:t>
      </w:r>
      <w:r>
        <w:t>conclude, certainly there</w:t>
      </w:r>
      <w:r>
        <w:rPr>
          <w:spacing w:val="-1"/>
        </w:rPr>
        <w:t xml:space="preserve"> </w:t>
      </w:r>
      <w:r>
        <w:t>was much evil in that</w:t>
      </w:r>
      <w:r>
        <w:rPr>
          <w:spacing w:val="-1"/>
        </w:rPr>
        <w:t xml:space="preserve"> </w:t>
      </w:r>
      <w:r>
        <w:t>offence</w:t>
      </w:r>
      <w:r>
        <w:rPr>
          <w:spacing w:val="-1"/>
        </w:rPr>
        <w:t xml:space="preserve"> </w:t>
      </w:r>
      <w:r>
        <w:t>if</w:t>
      </w:r>
      <w:r>
        <w:rPr>
          <w:spacing w:val="-2"/>
        </w:rPr>
        <w:t xml:space="preserve"> </w:t>
      </w:r>
      <w:r>
        <w:t>it</w:t>
      </w:r>
      <w:r>
        <w:rPr>
          <w:spacing w:val="-1"/>
        </w:rPr>
        <w:t xml:space="preserve"> </w:t>
      </w:r>
      <w:r>
        <w:t>deserved thus</w:t>
      </w:r>
      <w:r>
        <w:rPr>
          <w:spacing w:val="37"/>
        </w:rPr>
        <w:t xml:space="preserve"> </w:t>
      </w:r>
      <w:r>
        <w:t>much; and certainly for the Prince to deal thus with them there was much in it: Would you</w:t>
      </w:r>
      <w:r>
        <w:rPr>
          <w:spacing w:val="40"/>
        </w:rPr>
        <w:t xml:space="preserve"> </w:t>
      </w:r>
      <w:r>
        <w:t>not make such a conclusion from thence?</w:t>
      </w:r>
    </w:p>
    <w:p w14:paraId="1AEA9411" w14:textId="77777777" w:rsidR="00EC029C" w:rsidRDefault="00000000">
      <w:pPr>
        <w:pStyle w:val="a3"/>
        <w:spacing w:before="285" w:line="254" w:lineRule="auto"/>
        <w:ind w:right="360"/>
      </w:pPr>
      <w:r>
        <w:t>Then learn to make such a conclusion from God's dealing with the Angels; That seeing God is Just, and can do no creature wrong; yea, God is infinitely merciful, and yet he does cast his noble creatures, those creatures</w:t>
      </w:r>
      <w:r>
        <w:rPr>
          <w:spacing w:val="-1"/>
        </w:rPr>
        <w:t xml:space="preserve"> </w:t>
      </w:r>
      <w:r>
        <w:t>that</w:t>
      </w:r>
      <w:r>
        <w:rPr>
          <w:spacing w:val="-2"/>
        </w:rPr>
        <w:t xml:space="preserve"> </w:t>
      </w:r>
      <w:r>
        <w:t>were</w:t>
      </w:r>
      <w:r>
        <w:rPr>
          <w:spacing w:val="-2"/>
        </w:rPr>
        <w:t xml:space="preserve"> </w:t>
      </w:r>
      <w:r>
        <w:t>the</w:t>
      </w:r>
      <w:r>
        <w:rPr>
          <w:spacing w:val="-2"/>
        </w:rPr>
        <w:t xml:space="preserve"> </w:t>
      </w:r>
      <w:r>
        <w:t>highest</w:t>
      </w:r>
      <w:r>
        <w:rPr>
          <w:spacing w:val="-2"/>
        </w:rPr>
        <w:t xml:space="preserve"> </w:t>
      </w:r>
      <w:r>
        <w:t>that</w:t>
      </w:r>
      <w:r>
        <w:rPr>
          <w:spacing w:val="-2"/>
        </w:rPr>
        <w:t xml:space="preserve"> </w:t>
      </w:r>
      <w:r>
        <w:t>ever</w:t>
      </w:r>
      <w:r>
        <w:rPr>
          <w:spacing w:val="-2"/>
        </w:rPr>
        <w:t xml:space="preserve"> </w:t>
      </w:r>
      <w:r>
        <w:t>he</w:t>
      </w:r>
      <w:r>
        <w:rPr>
          <w:spacing w:val="-2"/>
        </w:rPr>
        <w:t xml:space="preserve"> </w:t>
      </w:r>
      <w:r>
        <w:t>made</w:t>
      </w:r>
      <w:r>
        <w:rPr>
          <w:spacing w:val="-5"/>
        </w:rPr>
        <w:t xml:space="preserve"> </w:t>
      </w:r>
      <w:r>
        <w:t>any</w:t>
      </w:r>
      <w:r>
        <w:rPr>
          <w:spacing w:val="80"/>
        </w:rPr>
        <w:t xml:space="preserve"> </w:t>
      </w:r>
      <w:r>
        <w:t>creature, for one sin without any means of Reconciliation: Certainly sin has more</w:t>
      </w:r>
      <w:r>
        <w:rPr>
          <w:spacing w:val="40"/>
        </w:rPr>
        <w:t xml:space="preserve"> </w:t>
      </w:r>
      <w:r>
        <w:t>evil</w:t>
      </w:r>
      <w:r>
        <w:rPr>
          <w:spacing w:val="40"/>
        </w:rPr>
        <w:t xml:space="preserve"> </w:t>
      </w:r>
      <w:r>
        <w:t>in</w:t>
      </w:r>
      <w:r>
        <w:rPr>
          <w:spacing w:val="40"/>
        </w:rPr>
        <w:t xml:space="preserve"> </w:t>
      </w:r>
      <w:r>
        <w:t>it</w:t>
      </w:r>
      <w:r>
        <w:rPr>
          <w:spacing w:val="40"/>
        </w:rPr>
        <w:t xml:space="preserve"> </w:t>
      </w:r>
      <w:r>
        <w:t>than</w:t>
      </w:r>
      <w:r>
        <w:rPr>
          <w:spacing w:val="40"/>
        </w:rPr>
        <w:t xml:space="preserve"> </w:t>
      </w:r>
      <w:r>
        <w:t>men</w:t>
      </w:r>
      <w:r>
        <w:rPr>
          <w:spacing w:val="40"/>
        </w:rPr>
        <w:t xml:space="preserve"> </w:t>
      </w:r>
      <w:r>
        <w:t>are</w:t>
      </w:r>
      <w:r>
        <w:rPr>
          <w:spacing w:val="40"/>
        </w:rPr>
        <w:t xml:space="preserve"> </w:t>
      </w:r>
      <w:r>
        <w:t>aware</w:t>
      </w:r>
      <w:r>
        <w:rPr>
          <w:spacing w:val="40"/>
        </w:rPr>
        <w:t xml:space="preserve"> </w:t>
      </w:r>
      <w:r>
        <w:t>of,</w:t>
      </w:r>
      <w:r>
        <w:rPr>
          <w:spacing w:val="40"/>
        </w:rPr>
        <w:t xml:space="preserve"> </w:t>
      </w:r>
      <w:r>
        <w:t>for</w:t>
      </w:r>
      <w:r>
        <w:rPr>
          <w:spacing w:val="40"/>
        </w:rPr>
        <w:t xml:space="preserve"> </w:t>
      </w:r>
      <w:r>
        <w:t>though</w:t>
      </w:r>
      <w:r>
        <w:rPr>
          <w:spacing w:val="40"/>
        </w:rPr>
        <w:t xml:space="preserve"> </w:t>
      </w:r>
      <w:r>
        <w:t>God</w:t>
      </w:r>
      <w:r>
        <w:rPr>
          <w:spacing w:val="40"/>
        </w:rPr>
        <w:t xml:space="preserve"> </w:t>
      </w:r>
      <w:r>
        <w:t>has</w:t>
      </w:r>
      <w:r>
        <w:rPr>
          <w:spacing w:val="40"/>
        </w:rPr>
        <w:t xml:space="preserve"> </w:t>
      </w:r>
      <w:r>
        <w:t>not dealt thus with Man-kind, yet he might; there is so much evil in sin that God might have done thus with any of us; and had it not</w:t>
      </w:r>
      <w:r>
        <w:rPr>
          <w:spacing w:val="40"/>
        </w:rPr>
        <w:t xml:space="preserve"> </w:t>
      </w:r>
      <w:r>
        <w:t>been</w:t>
      </w:r>
      <w:r>
        <w:rPr>
          <w:spacing w:val="80"/>
        </w:rPr>
        <w:t xml:space="preserve"> </w:t>
      </w:r>
      <w:r>
        <w:t>for the Mediation of his Son, we had been thus irrecoverably miserable to all eternity.</w:t>
      </w:r>
    </w:p>
    <w:p w14:paraId="343F21EC" w14:textId="77777777" w:rsidR="00EC029C" w:rsidRDefault="00000000">
      <w:pPr>
        <w:pStyle w:val="a3"/>
        <w:spacing w:before="282" w:line="254" w:lineRule="auto"/>
        <w:ind w:right="438"/>
      </w:pPr>
      <w:r>
        <w:t>Secondly, Consider, That for one sin in our first Parents (and not in our own persons) that all the Children of men by Nature are put in such an estate to be Children of wrath, and liable to eternal misery, and that for the sin of our Parents: that will shew the wonderful Justice of God: How unsearchable are his Judgments, and his ways past finding out! Certainly God is infinitely displeased with sin, that</w:t>
      </w:r>
    </w:p>
    <w:p w14:paraId="75053B17" w14:textId="77777777" w:rsidR="00EC029C" w:rsidRDefault="00EC029C">
      <w:pPr>
        <w:spacing w:line="254" w:lineRule="auto"/>
        <w:sectPr w:rsidR="00EC029C">
          <w:pgSz w:w="12240" w:h="15840"/>
          <w:pgMar w:top="1360" w:right="1100" w:bottom="280" w:left="1320" w:header="720" w:footer="720" w:gutter="0"/>
          <w:cols w:space="720"/>
        </w:sectPr>
      </w:pPr>
    </w:p>
    <w:p w14:paraId="64B8D1D2" w14:textId="77777777" w:rsidR="00EC029C" w:rsidRDefault="00000000">
      <w:pPr>
        <w:pStyle w:val="a3"/>
        <w:spacing w:line="254" w:lineRule="auto"/>
        <w:ind w:right="436"/>
      </w:pPr>
      <w:r>
        <w:lastRenderedPageBreak/>
        <w:t>when the first Parents of Man-kind did offend, then upon that all their Posterity to the end of the world are put into a damnable condition, all of them are children of wrath, and heirs of eternal perdition as in themselves. Certainly my Brethren, this is a truth,</w:t>
      </w:r>
      <w:r>
        <w:rPr>
          <w:spacing w:val="80"/>
        </w:rPr>
        <w:t xml:space="preserve"> </w:t>
      </w:r>
      <w:r>
        <w:t>and none can deny it that understand Scripture, and if you do not understand this, you have not understood a great and necessary Truth of the Word of God, that is necessary to eternal life, That all Man-kind are by the sin of their first Parents put into a condemned estate, so as they are all the children of wrath by nature as the Scripture said: so that we are not only in danger of God's eternal wrath through the sin that we in</w:t>
      </w:r>
      <w:r>
        <w:rPr>
          <w:spacing w:val="40"/>
        </w:rPr>
        <w:t xml:space="preserve"> </w:t>
      </w:r>
      <w:r>
        <w:t xml:space="preserve">our own persons do actually commit, but though we had never committed any actual sin in our own persons, yet the sin of our first Parents is enough to make us children of wrath, and be our eternal ruin. Certainly there is a great deal of evil in sin more than the world thinks of, when it shall so provoke God as that he shall have such displeasure to put all Man- kind to be in the state of Children of wrath for the sin of our first Parents. This is a second Manifestation of God's displeasure against </w:t>
      </w:r>
      <w:r>
        <w:rPr>
          <w:spacing w:val="-4"/>
        </w:rPr>
        <w:t>sin.</w:t>
      </w:r>
    </w:p>
    <w:p w14:paraId="215657DB" w14:textId="77777777" w:rsidR="00EC029C" w:rsidRDefault="00000000">
      <w:pPr>
        <w:pStyle w:val="a3"/>
        <w:spacing w:before="263" w:line="254" w:lineRule="auto"/>
        <w:ind w:right="436"/>
      </w:pPr>
      <w:r>
        <w:t>Thirdly, A third Manifestation of God's displeasure against sin is in that fiery Law (as the Scripture calls it) that God has given for forbidding and threatening of sin. Consider the dreadful manner of God's giving the Law, that it was with Fire, Lightning, Thunderings, and Earthquakes, and Smoke, so as the Scripture said Moses did shake and tremble at the very sight of the dreadfulness of the Law when it was first given. That was only to set forth thus much to us, That if the Law that God gave be broken, that then God will be very dreadful to those that break it; therefore he gives it at first in such a dreadful manner. It may be many bold presumptuous sinners think</w:t>
      </w:r>
      <w:r>
        <w:rPr>
          <w:spacing w:val="40"/>
        </w:rPr>
        <w:t xml:space="preserve"> </w:t>
      </w:r>
      <w:r>
        <w:t>it nothing to break the Law of the infinite eternal God; but in that God</w:t>
      </w:r>
      <w:r>
        <w:rPr>
          <w:spacing w:val="-4"/>
        </w:rPr>
        <w:t xml:space="preserve"> </w:t>
      </w:r>
      <w:r>
        <w:t>gives the Law in such a dreadful manner as you may read in the</w:t>
      </w:r>
    </w:p>
    <w:p w14:paraId="08753BFC" w14:textId="77777777" w:rsidR="00EC029C" w:rsidRDefault="00000000">
      <w:pPr>
        <w:pStyle w:val="a3"/>
        <w:spacing w:before="0" w:line="320" w:lineRule="exact"/>
      </w:pPr>
      <w:r>
        <w:t>19.</w:t>
      </w:r>
      <w:r>
        <w:rPr>
          <w:spacing w:val="13"/>
        </w:rPr>
        <w:t xml:space="preserve"> </w:t>
      </w:r>
      <w:r>
        <w:t>of</w:t>
      </w:r>
      <w:r>
        <w:rPr>
          <w:spacing w:val="36"/>
        </w:rPr>
        <w:t xml:space="preserve"> </w:t>
      </w:r>
      <w:r>
        <w:t>Exodus,</w:t>
      </w:r>
      <w:r>
        <w:rPr>
          <w:spacing w:val="23"/>
        </w:rPr>
        <w:t xml:space="preserve"> </w:t>
      </w:r>
      <w:r>
        <w:t>how</w:t>
      </w:r>
      <w:r>
        <w:rPr>
          <w:spacing w:val="28"/>
        </w:rPr>
        <w:t xml:space="preserve"> </w:t>
      </w:r>
      <w:r>
        <w:t>dreadfully</w:t>
      </w:r>
      <w:r>
        <w:rPr>
          <w:spacing w:val="27"/>
        </w:rPr>
        <w:t xml:space="preserve"> </w:t>
      </w:r>
      <w:r>
        <w:t>God</w:t>
      </w:r>
      <w:r>
        <w:rPr>
          <w:spacing w:val="23"/>
        </w:rPr>
        <w:t xml:space="preserve"> </w:t>
      </w:r>
      <w:r>
        <w:t>gave</w:t>
      </w:r>
      <w:r>
        <w:rPr>
          <w:spacing w:val="30"/>
        </w:rPr>
        <w:t xml:space="preserve"> </w:t>
      </w:r>
      <w:r>
        <w:t>the</w:t>
      </w:r>
      <w:r>
        <w:rPr>
          <w:spacing w:val="32"/>
        </w:rPr>
        <w:t xml:space="preserve"> </w:t>
      </w:r>
      <w:r>
        <w:t>Law;</w:t>
      </w:r>
      <w:r>
        <w:rPr>
          <w:spacing w:val="24"/>
        </w:rPr>
        <w:t xml:space="preserve"> </w:t>
      </w:r>
      <w:r>
        <w:t>God</w:t>
      </w:r>
      <w:r>
        <w:rPr>
          <w:spacing w:val="19"/>
        </w:rPr>
        <w:t xml:space="preserve"> </w:t>
      </w:r>
      <w:r>
        <w:t>does</w:t>
      </w:r>
      <w:r>
        <w:rPr>
          <w:spacing w:val="34"/>
        </w:rPr>
        <w:t xml:space="preserve"> </w:t>
      </w:r>
      <w:r>
        <w:rPr>
          <w:spacing w:val="-2"/>
        </w:rPr>
        <w:t>thereby</w:t>
      </w:r>
    </w:p>
    <w:p w14:paraId="148AFAB5" w14:textId="77777777" w:rsidR="00EC029C" w:rsidRDefault="00000000">
      <w:pPr>
        <w:pStyle w:val="a3"/>
        <w:spacing w:before="19" w:line="254" w:lineRule="auto"/>
        <w:ind w:right="369"/>
      </w:pPr>
      <w:r>
        <w:t>declare to</w:t>
      </w:r>
      <w:r>
        <w:rPr>
          <w:spacing w:val="-1"/>
        </w:rPr>
        <w:t xml:space="preserve"> </w:t>
      </w:r>
      <w:r>
        <w:t>all</w:t>
      </w:r>
      <w:r>
        <w:rPr>
          <w:spacing w:val="-2"/>
        </w:rPr>
        <w:t xml:space="preserve"> </w:t>
      </w:r>
      <w:r>
        <w:t>the</w:t>
      </w:r>
      <w:r>
        <w:rPr>
          <w:spacing w:val="-1"/>
        </w:rPr>
        <w:t xml:space="preserve"> </w:t>
      </w:r>
      <w:r>
        <w:t>world, how</w:t>
      </w:r>
      <w:r>
        <w:rPr>
          <w:spacing w:val="-1"/>
        </w:rPr>
        <w:t xml:space="preserve"> </w:t>
      </w:r>
      <w:r>
        <w:t>dreadful sinners are to</w:t>
      </w:r>
      <w:r>
        <w:rPr>
          <w:spacing w:val="-1"/>
        </w:rPr>
        <w:t xml:space="preserve"> </w:t>
      </w:r>
      <w:r>
        <w:t>expect</w:t>
      </w:r>
      <w:r>
        <w:rPr>
          <w:spacing w:val="-3"/>
        </w:rPr>
        <w:t xml:space="preserve"> </w:t>
      </w:r>
      <w:r>
        <w:t>him</w:t>
      </w:r>
      <w:r>
        <w:rPr>
          <w:spacing w:val="-1"/>
        </w:rPr>
        <w:t xml:space="preserve"> </w:t>
      </w:r>
      <w:r>
        <w:t>to</w:t>
      </w:r>
      <w:r>
        <w:rPr>
          <w:spacing w:val="40"/>
        </w:rPr>
        <w:t xml:space="preserve"> </w:t>
      </w:r>
      <w:r>
        <w:t>be, if they do break the Law. But especially consider that dreadful Curse annexed</w:t>
      </w:r>
      <w:r>
        <w:rPr>
          <w:spacing w:val="40"/>
        </w:rPr>
        <w:t xml:space="preserve"> </w:t>
      </w:r>
      <w:r>
        <w:t>to</w:t>
      </w:r>
      <w:r>
        <w:rPr>
          <w:spacing w:val="40"/>
        </w:rPr>
        <w:t xml:space="preserve"> </w:t>
      </w:r>
      <w:r>
        <w:t>the</w:t>
      </w:r>
      <w:r>
        <w:rPr>
          <w:spacing w:val="80"/>
          <w:w w:val="150"/>
        </w:rPr>
        <w:t xml:space="preserve"> </w:t>
      </w:r>
      <w:r>
        <w:t>Law,</w:t>
      </w:r>
      <w:r>
        <w:rPr>
          <w:spacing w:val="40"/>
        </w:rPr>
        <w:t xml:space="preserve"> </w:t>
      </w:r>
      <w:r>
        <w:t>Cursed</w:t>
      </w:r>
      <w:r>
        <w:rPr>
          <w:spacing w:val="40"/>
        </w:rPr>
        <w:t xml:space="preserve"> </w:t>
      </w:r>
      <w:r>
        <w:t>is</w:t>
      </w:r>
      <w:r>
        <w:rPr>
          <w:spacing w:val="40"/>
        </w:rPr>
        <w:t xml:space="preserve"> </w:t>
      </w:r>
      <w:r>
        <w:t>every</w:t>
      </w:r>
      <w:r>
        <w:rPr>
          <w:spacing w:val="40"/>
        </w:rPr>
        <w:t xml:space="preserve"> </w:t>
      </w:r>
      <w:r>
        <w:t>one</w:t>
      </w:r>
      <w:r>
        <w:rPr>
          <w:spacing w:val="40"/>
        </w:rPr>
        <w:t xml:space="preserve"> </w:t>
      </w:r>
      <w:r>
        <w:t>that</w:t>
      </w:r>
      <w:r>
        <w:rPr>
          <w:spacing w:val="40"/>
        </w:rPr>
        <w:t xml:space="preserve"> </w:t>
      </w:r>
      <w:r>
        <w:t>abides</w:t>
      </w:r>
      <w:r>
        <w:rPr>
          <w:spacing w:val="40"/>
        </w:rPr>
        <w:t xml:space="preserve"> </w:t>
      </w:r>
      <w:r>
        <w:t>not</w:t>
      </w:r>
      <w:r>
        <w:rPr>
          <w:spacing w:val="40"/>
        </w:rPr>
        <w:t xml:space="preserve"> </w:t>
      </w:r>
      <w:r>
        <w:t>in</w:t>
      </w:r>
    </w:p>
    <w:p w14:paraId="32C0A229" w14:textId="77777777" w:rsidR="00EC029C" w:rsidRDefault="00EC029C">
      <w:pPr>
        <w:spacing w:line="254" w:lineRule="auto"/>
        <w:sectPr w:rsidR="00EC029C">
          <w:pgSz w:w="12240" w:h="15840"/>
          <w:pgMar w:top="1360" w:right="1100" w:bottom="280" w:left="1320" w:header="720" w:footer="720" w:gutter="0"/>
          <w:cols w:space="720"/>
        </w:sectPr>
      </w:pPr>
    </w:p>
    <w:p w14:paraId="2319BF69" w14:textId="77777777" w:rsidR="00EC029C" w:rsidRDefault="00000000">
      <w:pPr>
        <w:pStyle w:val="a3"/>
        <w:spacing w:line="254" w:lineRule="auto"/>
        <w:ind w:right="391"/>
      </w:pPr>
      <w:r>
        <w:lastRenderedPageBreak/>
        <w:t>every thing that is written in the Law; to do that which the Law of God pronounces to be done: a curse to every one that does any thing at any time that shall break it. That there should be such a dreadful Curse</w:t>
      </w:r>
      <w:r>
        <w:rPr>
          <w:spacing w:val="-5"/>
        </w:rPr>
        <w:t xml:space="preserve"> </w:t>
      </w:r>
      <w:r>
        <w:t>annexed;</w:t>
      </w:r>
      <w:r>
        <w:rPr>
          <w:spacing w:val="-2"/>
        </w:rPr>
        <w:t xml:space="preserve"> </w:t>
      </w:r>
      <w:r>
        <w:t>this</w:t>
      </w:r>
      <w:r>
        <w:rPr>
          <w:spacing w:val="-5"/>
        </w:rPr>
        <w:t xml:space="preserve"> </w:t>
      </w:r>
      <w:r>
        <w:t>manifests</w:t>
      </w:r>
      <w:r>
        <w:rPr>
          <w:spacing w:val="-4"/>
        </w:rPr>
        <w:t xml:space="preserve"> </w:t>
      </w:r>
      <w:r>
        <w:t>the</w:t>
      </w:r>
      <w:r>
        <w:rPr>
          <w:spacing w:val="-2"/>
        </w:rPr>
        <w:t xml:space="preserve"> </w:t>
      </w:r>
      <w:r>
        <w:t>sore</w:t>
      </w:r>
      <w:r>
        <w:rPr>
          <w:spacing w:val="-3"/>
        </w:rPr>
        <w:t xml:space="preserve"> </w:t>
      </w:r>
      <w:r>
        <w:t>displeasure</w:t>
      </w:r>
      <w:r>
        <w:rPr>
          <w:spacing w:val="-4"/>
        </w:rPr>
        <w:t xml:space="preserve"> </w:t>
      </w:r>
      <w:r>
        <w:t>of</w:t>
      </w:r>
      <w:r>
        <w:rPr>
          <w:spacing w:val="-2"/>
        </w:rPr>
        <w:t xml:space="preserve"> </w:t>
      </w:r>
      <w:r>
        <w:t>God</w:t>
      </w:r>
      <w:r>
        <w:rPr>
          <w:spacing w:val="-3"/>
        </w:rPr>
        <w:t xml:space="preserve"> </w:t>
      </w:r>
      <w:r>
        <w:t>against</w:t>
      </w:r>
      <w:r>
        <w:rPr>
          <w:spacing w:val="-3"/>
        </w:rPr>
        <w:t xml:space="preserve"> </w:t>
      </w:r>
      <w:r>
        <w:rPr>
          <w:spacing w:val="-4"/>
        </w:rPr>
        <w:t>sin.</w:t>
      </w:r>
    </w:p>
    <w:p w14:paraId="2DD0E1AF" w14:textId="77777777" w:rsidR="00EC029C" w:rsidRDefault="00000000">
      <w:pPr>
        <w:pStyle w:val="a3"/>
        <w:spacing w:before="292" w:line="254" w:lineRule="auto"/>
        <w:ind w:right="437"/>
      </w:pPr>
      <w:r>
        <w:t>Fourthly, A fourth Manifestation of the sore displeasure of God against sin (all this but to shew you further how sin is a greater evil than affliction) the Manifestation I say of God's displeasure against sin is seen, in that we find in God's word God has so severely punished some sins that do appear to us to be very small, little sins: and yet God has been exceedingly severe against those sins which appear to us to be exceeding small: To instance in three.</w:t>
      </w:r>
    </w:p>
    <w:p w14:paraId="416EB570" w14:textId="77777777" w:rsidR="00EC029C" w:rsidRDefault="00000000">
      <w:pPr>
        <w:pStyle w:val="a3"/>
        <w:spacing w:before="286" w:line="254" w:lineRule="auto"/>
        <w:ind w:right="436"/>
      </w:pPr>
      <w:r>
        <w:t>1 In 1 Sam. 6. 19. there you have this example, that the men of Beth- sheresh, when the Ark came to them they did but look into the Ark out of</w:t>
      </w:r>
      <w:r>
        <w:rPr>
          <w:spacing w:val="40"/>
        </w:rPr>
        <w:t xml:space="preserve"> </w:t>
      </w:r>
      <w:r>
        <w:t>curiosity, for ought we know for no other end but merely out</w:t>
      </w:r>
      <w:r>
        <w:rPr>
          <w:spacing w:val="40"/>
        </w:rPr>
        <w:t xml:space="preserve"> </w:t>
      </w:r>
      <w:r>
        <w:t>of</w:t>
      </w:r>
      <w:r>
        <w:rPr>
          <w:spacing w:val="40"/>
        </w:rPr>
        <w:t xml:space="preserve"> </w:t>
      </w:r>
      <w:r>
        <w:t>curiosity: Now</w:t>
      </w:r>
      <w:r>
        <w:rPr>
          <w:spacing w:val="40"/>
        </w:rPr>
        <w:t xml:space="preserve"> </w:t>
      </w:r>
      <w:r>
        <w:t>because</w:t>
      </w:r>
      <w:r>
        <w:rPr>
          <w:spacing w:val="40"/>
        </w:rPr>
        <w:t xml:space="preserve"> </w:t>
      </w:r>
      <w:r>
        <w:t>the</w:t>
      </w:r>
      <w:r>
        <w:rPr>
          <w:spacing w:val="40"/>
        </w:rPr>
        <w:t xml:space="preserve"> </w:t>
      </w:r>
      <w:r>
        <w:t>Ark</w:t>
      </w:r>
      <w:r>
        <w:rPr>
          <w:spacing w:val="40"/>
        </w:rPr>
        <w:t xml:space="preserve"> </w:t>
      </w:r>
      <w:r>
        <w:t>was</w:t>
      </w:r>
      <w:r>
        <w:rPr>
          <w:spacing w:val="40"/>
        </w:rPr>
        <w:t xml:space="preserve"> </w:t>
      </w:r>
      <w:r>
        <w:t>a</w:t>
      </w:r>
      <w:r>
        <w:rPr>
          <w:spacing w:val="40"/>
        </w:rPr>
        <w:t xml:space="preserve"> </w:t>
      </w:r>
      <w:r>
        <w:t>holy</w:t>
      </w:r>
      <w:r>
        <w:rPr>
          <w:spacing w:val="40"/>
        </w:rPr>
        <w:t xml:space="preserve"> </w:t>
      </w:r>
      <w:r>
        <w:t>thing, and none</w:t>
      </w:r>
      <w:r>
        <w:rPr>
          <w:spacing w:val="40"/>
        </w:rPr>
        <w:t xml:space="preserve"> </w:t>
      </w:r>
      <w:r>
        <w:t>but the Priests of God were to meddle with it, God did presently at an instant slay fifty thousand, and three score and ten men of them: Upon this the text said, these men beholding this severity of God for this</w:t>
      </w:r>
      <w:r>
        <w:rPr>
          <w:spacing w:val="39"/>
        </w:rPr>
        <w:t xml:space="preserve"> </w:t>
      </w:r>
      <w:r>
        <w:t>offence, they all</w:t>
      </w:r>
      <w:r>
        <w:rPr>
          <w:spacing w:val="40"/>
        </w:rPr>
        <w:t xml:space="preserve"> </w:t>
      </w:r>
      <w:r>
        <w:t>said, Oh!</w:t>
      </w:r>
      <w:r>
        <w:rPr>
          <w:spacing w:val="38"/>
        </w:rPr>
        <w:t xml:space="preserve"> </w:t>
      </w:r>
      <w:r>
        <w:t>who shall</w:t>
      </w:r>
      <w:r>
        <w:rPr>
          <w:spacing w:val="37"/>
        </w:rPr>
        <w:t xml:space="preserve"> </w:t>
      </w:r>
      <w:r>
        <w:t>stand before</w:t>
      </w:r>
      <w:r>
        <w:rPr>
          <w:spacing w:val="40"/>
        </w:rPr>
        <w:t xml:space="preserve"> </w:t>
      </w:r>
      <w:r>
        <w:t>the</w:t>
      </w:r>
      <w:r>
        <w:rPr>
          <w:spacing w:val="38"/>
        </w:rPr>
        <w:t xml:space="preserve"> </w:t>
      </w:r>
      <w:r>
        <w:t>holy God! If God be so holy that he cannot bear so small a sin as this did</w:t>
      </w:r>
      <w:r>
        <w:rPr>
          <w:spacing w:val="80"/>
          <w:w w:val="150"/>
        </w:rPr>
        <w:t xml:space="preserve"> </w:t>
      </w:r>
      <w:r>
        <w:t>appear to men, that but for looking into the Ark so many thousands shall be</w:t>
      </w:r>
      <w:r>
        <w:rPr>
          <w:spacing w:val="40"/>
        </w:rPr>
        <w:t xml:space="preserve"> </w:t>
      </w:r>
      <w:r>
        <w:t>slain presently: who can stand before</w:t>
      </w:r>
      <w:r>
        <w:rPr>
          <w:spacing w:val="40"/>
        </w:rPr>
        <w:t xml:space="preserve"> </w:t>
      </w:r>
      <w:r>
        <w:t>the</w:t>
      </w:r>
      <w:r>
        <w:rPr>
          <w:spacing w:val="40"/>
        </w:rPr>
        <w:t xml:space="preserve"> </w:t>
      </w:r>
      <w:r>
        <w:t>holy Lord!</w:t>
      </w:r>
      <w:r>
        <w:rPr>
          <w:spacing w:val="40"/>
        </w:rPr>
        <w:t xml:space="preserve"> </w:t>
      </w:r>
      <w:r>
        <w:t>Many of you</w:t>
      </w:r>
      <w:r>
        <w:rPr>
          <w:spacing w:val="40"/>
        </w:rPr>
        <w:t xml:space="preserve"> </w:t>
      </w:r>
      <w:r>
        <w:t>have slight thoughts of the Lord and his Holiness, and think you may be bold and presumptuous, you venture upon greater offences than this was; but these men upon the venturing upon this one thing, above fifty thousand are slain presently: This is the displeasure of God against sin, though very small to our thoughts.</w:t>
      </w:r>
    </w:p>
    <w:p w14:paraId="4F3372BD" w14:textId="77777777" w:rsidR="00EC029C" w:rsidRDefault="00000000">
      <w:pPr>
        <w:pStyle w:val="a3"/>
        <w:spacing w:before="269" w:line="254" w:lineRule="auto"/>
        <w:ind w:right="442"/>
      </w:pPr>
      <w:r>
        <w:t>2 Again, A second example you have in Uzzah that did but touch the Ark out of a good intention, as being ready to fall, yet that not being according to the Law, God struck him with death presently; it cost him his life, he was struck with sudden death. We are terrified when we</w:t>
      </w:r>
      <w:r>
        <w:rPr>
          <w:spacing w:val="40"/>
        </w:rPr>
        <w:t xml:space="preserve"> </w:t>
      </w:r>
      <w:r>
        <w:t>see</w:t>
      </w:r>
      <w:r>
        <w:rPr>
          <w:spacing w:val="40"/>
        </w:rPr>
        <w:t xml:space="preserve"> </w:t>
      </w:r>
      <w:r>
        <w:t>one</w:t>
      </w:r>
      <w:r>
        <w:rPr>
          <w:spacing w:val="40"/>
        </w:rPr>
        <w:t xml:space="preserve"> </w:t>
      </w:r>
      <w:r>
        <w:t>fall</w:t>
      </w:r>
      <w:r>
        <w:rPr>
          <w:spacing w:val="40"/>
        </w:rPr>
        <w:t xml:space="preserve"> </w:t>
      </w:r>
      <w:r>
        <w:t>down</w:t>
      </w:r>
      <w:r>
        <w:rPr>
          <w:spacing w:val="40"/>
        </w:rPr>
        <w:t xml:space="preserve"> </w:t>
      </w:r>
      <w:r>
        <w:t>suddenly:</w:t>
      </w:r>
      <w:r>
        <w:rPr>
          <w:spacing w:val="40"/>
        </w:rPr>
        <w:t xml:space="preserve"> </w:t>
      </w:r>
      <w:r>
        <w:t>now</w:t>
      </w:r>
      <w:r>
        <w:rPr>
          <w:spacing w:val="40"/>
        </w:rPr>
        <w:t xml:space="preserve"> </w:t>
      </w:r>
      <w:r>
        <w:t>upon</w:t>
      </w:r>
      <w:r>
        <w:rPr>
          <w:spacing w:val="40"/>
        </w:rPr>
        <w:t xml:space="preserve"> </w:t>
      </w:r>
      <w:r>
        <w:t>that</w:t>
      </w:r>
      <w:r>
        <w:rPr>
          <w:spacing w:val="40"/>
        </w:rPr>
        <w:t xml:space="preserve"> </w:t>
      </w:r>
      <w:r>
        <w:t>offence,</w:t>
      </w:r>
      <w:r>
        <w:rPr>
          <w:spacing w:val="39"/>
        </w:rPr>
        <w:t xml:space="preserve"> </w:t>
      </w:r>
      <w:r>
        <w:t>though</w:t>
      </w:r>
      <w:r>
        <w:rPr>
          <w:spacing w:val="40"/>
        </w:rPr>
        <w:t xml:space="preserve"> </w:t>
      </w:r>
      <w:r>
        <w:t>he</w:t>
      </w:r>
    </w:p>
    <w:p w14:paraId="03C58977" w14:textId="77777777" w:rsidR="00EC029C" w:rsidRDefault="00EC029C">
      <w:pPr>
        <w:spacing w:line="254" w:lineRule="auto"/>
        <w:sectPr w:rsidR="00EC029C">
          <w:pgSz w:w="12240" w:h="15840"/>
          <w:pgMar w:top="1360" w:right="1100" w:bottom="280" w:left="1320" w:header="720" w:footer="720" w:gutter="0"/>
          <w:cols w:space="720"/>
        </w:sectPr>
      </w:pPr>
    </w:p>
    <w:p w14:paraId="4C3754AD" w14:textId="77777777" w:rsidR="00EC029C" w:rsidRDefault="00000000">
      <w:pPr>
        <w:pStyle w:val="a3"/>
        <w:spacing w:line="254" w:lineRule="auto"/>
        <w:ind w:right="436"/>
      </w:pPr>
      <w:r>
        <w:lastRenderedPageBreak/>
        <w:t>had a good meaning, and good intention, yet God brake in upon him with his wrath, and struck him dead presently. Consider this you</w:t>
      </w:r>
      <w:r>
        <w:rPr>
          <w:spacing w:val="80"/>
        </w:rPr>
        <w:t xml:space="preserve"> </w:t>
      </w:r>
      <w:r>
        <w:t>that think you have good meanings, and good intentions, yet not doing according to the Law; the least breach of the Law, though we have</w:t>
      </w:r>
      <w:r>
        <w:rPr>
          <w:spacing w:val="40"/>
        </w:rPr>
        <w:t xml:space="preserve"> </w:t>
      </w:r>
      <w:r>
        <w:t>a</w:t>
      </w:r>
      <w:r>
        <w:rPr>
          <w:spacing w:val="40"/>
        </w:rPr>
        <w:t xml:space="preserve"> </w:t>
      </w:r>
      <w:r>
        <w:t>good meaning, does</w:t>
      </w:r>
      <w:r>
        <w:rPr>
          <w:spacing w:val="40"/>
        </w:rPr>
        <w:t xml:space="preserve"> </w:t>
      </w:r>
      <w:r>
        <w:t>provoke</w:t>
      </w:r>
      <w:r>
        <w:rPr>
          <w:spacing w:val="40"/>
        </w:rPr>
        <w:t xml:space="preserve"> </w:t>
      </w:r>
      <w:r>
        <w:t>the</w:t>
      </w:r>
      <w:r>
        <w:rPr>
          <w:spacing w:val="40"/>
        </w:rPr>
        <w:t xml:space="preserve"> </w:t>
      </w:r>
      <w:r>
        <w:t>wrath</w:t>
      </w:r>
      <w:r>
        <w:rPr>
          <w:spacing w:val="40"/>
        </w:rPr>
        <w:t xml:space="preserve"> </w:t>
      </w:r>
      <w:r>
        <w:t>of</w:t>
      </w:r>
      <w:r>
        <w:rPr>
          <w:spacing w:val="40"/>
        </w:rPr>
        <w:t xml:space="preserve"> </w:t>
      </w:r>
      <w:r>
        <w:t>God, and God when he pleaseth lets out this his wrath.</w:t>
      </w:r>
    </w:p>
    <w:p w14:paraId="01B83E67" w14:textId="77777777" w:rsidR="00EC029C" w:rsidRDefault="00000000">
      <w:pPr>
        <w:pStyle w:val="a3"/>
        <w:spacing w:before="289" w:line="254" w:lineRule="auto"/>
        <w:ind w:right="436"/>
      </w:pPr>
      <w:r>
        <w:t>3 A third example you have in that poor man that we read of, who</w:t>
      </w:r>
      <w:r>
        <w:rPr>
          <w:spacing w:val="80"/>
        </w:rPr>
        <w:t xml:space="preserve"> </w:t>
      </w:r>
      <w:r>
        <w:t>did but gather sticks upon the Lords day, and by the Command of God from Heaven this man must be stoned to death: You would</w:t>
      </w:r>
      <w:r>
        <w:rPr>
          <w:spacing w:val="40"/>
        </w:rPr>
        <w:t xml:space="preserve"> </w:t>
      </w:r>
      <w:r>
        <w:t>think these things little matters. Alas poor man, he might have need of them: How many of you venture upon other manner of things upon the Lords Day, profaning of it? and yet God speaks from Heaven, and gives command to have this man stoned to death. Now Brethren, though</w:t>
      </w:r>
      <w:r>
        <w:rPr>
          <w:spacing w:val="40"/>
        </w:rPr>
        <w:t xml:space="preserve"> </w:t>
      </w:r>
      <w:r>
        <w:t>it be true, that God does not always come upon men for such little sins, it may be to make known his Patience and long-suffering. Perhaps</w:t>
      </w:r>
      <w:r>
        <w:rPr>
          <w:spacing w:val="40"/>
        </w:rPr>
        <w:t xml:space="preserve"> </w:t>
      </w:r>
      <w:r>
        <w:t>the Lord does</w:t>
      </w:r>
      <w:r>
        <w:rPr>
          <w:spacing w:val="40"/>
        </w:rPr>
        <w:t xml:space="preserve"> </w:t>
      </w:r>
      <w:r>
        <w:t>let others</w:t>
      </w:r>
      <w:r>
        <w:rPr>
          <w:spacing w:val="40"/>
        </w:rPr>
        <w:t xml:space="preserve"> </w:t>
      </w:r>
      <w:r>
        <w:t>go on for a long time in greater sins: but yet God by a few such examples does</w:t>
      </w:r>
      <w:r>
        <w:rPr>
          <w:spacing w:val="80"/>
          <w:w w:val="150"/>
        </w:rPr>
        <w:t xml:space="preserve"> </w:t>
      </w:r>
      <w:r>
        <w:t>declare to all the world what the evil of the least sin is, and how his displeasure is out against the least sin. If he do forbear, that is to be attributed</w:t>
      </w:r>
      <w:r>
        <w:rPr>
          <w:spacing w:val="40"/>
        </w:rPr>
        <w:t xml:space="preserve"> </w:t>
      </w:r>
      <w:r>
        <w:t>to</w:t>
      </w:r>
      <w:r>
        <w:rPr>
          <w:spacing w:val="40"/>
        </w:rPr>
        <w:t xml:space="preserve"> </w:t>
      </w:r>
      <w:r>
        <w:t>his</w:t>
      </w:r>
      <w:r>
        <w:rPr>
          <w:spacing w:val="40"/>
        </w:rPr>
        <w:t xml:space="preserve"> </w:t>
      </w:r>
      <w:r>
        <w:t>patience</w:t>
      </w:r>
      <w:r>
        <w:rPr>
          <w:spacing w:val="40"/>
        </w:rPr>
        <w:t xml:space="preserve"> </w:t>
      </w:r>
      <w:r>
        <w:t>and</w:t>
      </w:r>
      <w:r>
        <w:rPr>
          <w:spacing w:val="40"/>
        </w:rPr>
        <w:t xml:space="preserve"> </w:t>
      </w:r>
      <w:r>
        <w:t>long-suffering,</w:t>
      </w:r>
      <w:r>
        <w:rPr>
          <w:spacing w:val="40"/>
        </w:rPr>
        <w:t xml:space="preserve"> </w:t>
      </w:r>
      <w:r>
        <w:t>but</w:t>
      </w:r>
      <w:r>
        <w:rPr>
          <w:spacing w:val="40"/>
        </w:rPr>
        <w:t xml:space="preserve"> </w:t>
      </w:r>
      <w:r>
        <w:t>not</w:t>
      </w:r>
      <w:r>
        <w:rPr>
          <w:spacing w:val="40"/>
        </w:rPr>
        <w:t xml:space="preserve"> </w:t>
      </w:r>
      <w:r>
        <w:t>to</w:t>
      </w:r>
      <w:r>
        <w:rPr>
          <w:spacing w:val="40"/>
        </w:rPr>
        <w:t xml:space="preserve"> </w:t>
      </w:r>
      <w:r>
        <w:t>the littleness</w:t>
      </w:r>
      <w:r>
        <w:rPr>
          <w:spacing w:val="40"/>
        </w:rPr>
        <w:t xml:space="preserve"> </w:t>
      </w:r>
      <w:r>
        <w:t>of</w:t>
      </w:r>
      <w:r>
        <w:rPr>
          <w:spacing w:val="40"/>
        </w:rPr>
        <w:t xml:space="preserve"> </w:t>
      </w:r>
      <w:r>
        <w:t>the</w:t>
      </w:r>
      <w:r>
        <w:rPr>
          <w:spacing w:val="40"/>
        </w:rPr>
        <w:t xml:space="preserve"> </w:t>
      </w:r>
      <w:r>
        <w:t>sin, or the</w:t>
      </w:r>
      <w:r>
        <w:rPr>
          <w:spacing w:val="40"/>
        </w:rPr>
        <w:t xml:space="preserve"> </w:t>
      </w:r>
      <w:r>
        <w:t>littleness</w:t>
      </w:r>
      <w:r>
        <w:rPr>
          <w:spacing w:val="40"/>
        </w:rPr>
        <w:t xml:space="preserve"> </w:t>
      </w:r>
      <w:r>
        <w:t>of</w:t>
      </w:r>
      <w:r>
        <w:rPr>
          <w:spacing w:val="40"/>
        </w:rPr>
        <w:t xml:space="preserve"> </w:t>
      </w:r>
      <w:r>
        <w:t>the</w:t>
      </w:r>
      <w:r>
        <w:rPr>
          <w:spacing w:val="40"/>
        </w:rPr>
        <w:t xml:space="preserve"> </w:t>
      </w:r>
      <w:r>
        <w:t>evil that is</w:t>
      </w:r>
      <w:r>
        <w:rPr>
          <w:spacing w:val="40"/>
        </w:rPr>
        <w:t xml:space="preserve"> </w:t>
      </w:r>
      <w:r>
        <w:t>in that sin. This is a Fourth.</w:t>
      </w:r>
    </w:p>
    <w:p w14:paraId="143EA8D2" w14:textId="77777777" w:rsidR="00EC029C" w:rsidRDefault="00000000">
      <w:pPr>
        <w:pStyle w:val="a3"/>
        <w:spacing w:before="270" w:line="254" w:lineRule="auto"/>
        <w:ind w:right="360"/>
      </w:pPr>
      <w:r>
        <w:t>Fifthly, A fifth thing wherein God manifests his displeasure against sin, is in those dreadful and hideous Judgments that the Lord executes abroad in the world that we have the stories of in the Scripture, and all Ages: As that God should come and drown a whole world except eight persons, all the whole world swept away and drowned. And so that God should command fire and Brimstone to come down from Heaven, and burn and consume whole Cities,</w:t>
      </w:r>
      <w:r>
        <w:rPr>
          <w:spacing w:val="40"/>
        </w:rPr>
        <w:t xml:space="preserve"> </w:t>
      </w:r>
      <w:r>
        <w:t>Sodom</w:t>
      </w:r>
      <w:r>
        <w:rPr>
          <w:spacing w:val="-2"/>
        </w:rPr>
        <w:t xml:space="preserve"> </w:t>
      </w:r>
      <w:r>
        <w:t>and</w:t>
      </w:r>
      <w:r>
        <w:rPr>
          <w:spacing w:val="-3"/>
        </w:rPr>
        <w:t xml:space="preserve"> </w:t>
      </w:r>
      <w:r>
        <w:t>Gomorrah,</w:t>
      </w:r>
      <w:r>
        <w:rPr>
          <w:spacing w:val="-1"/>
        </w:rPr>
        <w:t xml:space="preserve"> </w:t>
      </w:r>
      <w:r>
        <w:t>and</w:t>
      </w:r>
      <w:r>
        <w:rPr>
          <w:spacing w:val="-3"/>
        </w:rPr>
        <w:t xml:space="preserve"> </w:t>
      </w:r>
      <w:r>
        <w:t>the</w:t>
      </w:r>
      <w:r>
        <w:rPr>
          <w:spacing w:val="-2"/>
        </w:rPr>
        <w:t xml:space="preserve"> </w:t>
      </w:r>
      <w:r>
        <w:t>Cities</w:t>
      </w:r>
      <w:r>
        <w:rPr>
          <w:spacing w:val="-1"/>
        </w:rPr>
        <w:t xml:space="preserve"> </w:t>
      </w:r>
      <w:r>
        <w:t>adjoining;</w:t>
      </w:r>
      <w:r>
        <w:rPr>
          <w:spacing w:val="-4"/>
        </w:rPr>
        <w:t xml:space="preserve"> </w:t>
      </w:r>
      <w:r>
        <w:t>yea,</w:t>
      </w:r>
      <w:r>
        <w:rPr>
          <w:spacing w:val="-3"/>
        </w:rPr>
        <w:t xml:space="preserve"> </w:t>
      </w:r>
      <w:r>
        <w:t>and</w:t>
      </w:r>
      <w:r>
        <w:rPr>
          <w:spacing w:val="-1"/>
        </w:rPr>
        <w:t xml:space="preserve"> </w:t>
      </w:r>
      <w:r>
        <w:t>all</w:t>
      </w:r>
      <w:r>
        <w:rPr>
          <w:spacing w:val="-3"/>
        </w:rPr>
        <w:t xml:space="preserve"> </w:t>
      </w:r>
      <w:r>
        <w:t>the</w:t>
      </w:r>
      <w:r>
        <w:rPr>
          <w:spacing w:val="40"/>
        </w:rPr>
        <w:t xml:space="preserve"> </w:t>
      </w:r>
      <w:r>
        <w:t>men, women, and children, but only Lot, and those few with him. And so the fire to come down upon those Captains and their Fifties,</w:t>
      </w:r>
      <w:r>
        <w:rPr>
          <w:spacing w:val="80"/>
        </w:rPr>
        <w:t xml:space="preserve"> </w:t>
      </w:r>
      <w:r>
        <w:t>2 Kings,</w:t>
      </w:r>
    </w:p>
    <w:p w14:paraId="42DF4AFF" w14:textId="77777777" w:rsidR="00EC029C" w:rsidRDefault="00000000">
      <w:pPr>
        <w:pStyle w:val="a3"/>
        <w:spacing w:before="0" w:line="254" w:lineRule="auto"/>
        <w:ind w:right="438"/>
      </w:pPr>
      <w:r>
        <w:t>1. And the Earth swallowing up Corah, Dathan, and Abiram. There is no</w:t>
      </w:r>
      <w:r>
        <w:rPr>
          <w:spacing w:val="34"/>
        </w:rPr>
        <w:t xml:space="preserve"> </w:t>
      </w:r>
      <w:r>
        <w:t>Age</w:t>
      </w:r>
      <w:r>
        <w:rPr>
          <w:spacing w:val="38"/>
        </w:rPr>
        <w:t xml:space="preserve"> </w:t>
      </w:r>
      <w:r>
        <w:t>but</w:t>
      </w:r>
      <w:r>
        <w:rPr>
          <w:spacing w:val="32"/>
        </w:rPr>
        <w:t xml:space="preserve"> </w:t>
      </w:r>
      <w:r>
        <w:t>has</w:t>
      </w:r>
      <w:r>
        <w:rPr>
          <w:spacing w:val="39"/>
        </w:rPr>
        <w:t xml:space="preserve"> </w:t>
      </w:r>
      <w:r>
        <w:t>some</w:t>
      </w:r>
      <w:r>
        <w:rPr>
          <w:spacing w:val="40"/>
        </w:rPr>
        <w:t xml:space="preserve"> </w:t>
      </w:r>
      <w:r>
        <w:t>one</w:t>
      </w:r>
      <w:r>
        <w:rPr>
          <w:spacing w:val="38"/>
        </w:rPr>
        <w:t xml:space="preserve"> </w:t>
      </w:r>
      <w:r>
        <w:t>or other dreadful</w:t>
      </w:r>
      <w:r>
        <w:rPr>
          <w:spacing w:val="33"/>
        </w:rPr>
        <w:t xml:space="preserve"> </w:t>
      </w:r>
      <w:r>
        <w:t>example</w:t>
      </w:r>
      <w:r>
        <w:rPr>
          <w:spacing w:val="38"/>
        </w:rPr>
        <w:t xml:space="preserve"> </w:t>
      </w:r>
      <w:r>
        <w:t>of</w:t>
      </w:r>
      <w:r>
        <w:rPr>
          <w:spacing w:val="40"/>
        </w:rPr>
        <w:t xml:space="preserve"> </w:t>
      </w:r>
      <w:r>
        <w:t>His</w:t>
      </w:r>
    </w:p>
    <w:p w14:paraId="0B4CE6CA" w14:textId="77777777" w:rsidR="00EC029C" w:rsidRDefault="00EC029C">
      <w:pPr>
        <w:spacing w:line="254" w:lineRule="auto"/>
        <w:sectPr w:rsidR="00EC029C">
          <w:pgSz w:w="12240" w:h="15840"/>
          <w:pgMar w:top="1360" w:right="1100" w:bottom="280" w:left="1320" w:header="720" w:footer="720" w:gutter="0"/>
          <w:cols w:space="720"/>
        </w:sectPr>
      </w:pPr>
    </w:p>
    <w:p w14:paraId="203E982B" w14:textId="77777777" w:rsidR="00EC029C" w:rsidRDefault="00000000">
      <w:pPr>
        <w:pStyle w:val="a3"/>
        <w:spacing w:line="254" w:lineRule="auto"/>
        <w:ind w:right="438"/>
      </w:pPr>
      <w:r>
        <w:lastRenderedPageBreak/>
        <w:t>Judgments against sin. The wrath of God is revealed from Heaven against all unrighteousness. Now Brethren, though some people</w:t>
      </w:r>
      <w:r>
        <w:rPr>
          <w:spacing w:val="80"/>
        </w:rPr>
        <w:t xml:space="preserve"> </w:t>
      </w:r>
      <w:r>
        <w:t>have escaped, and these manifestations of God's Judgments are not so general and ordinary; yet when they are but now and then, God manifests what his displeasure is against sin, and what might be to</w:t>
      </w:r>
      <w:r>
        <w:rPr>
          <w:spacing w:val="40"/>
        </w:rPr>
        <w:t xml:space="preserve"> </w:t>
      </w:r>
      <w:r>
        <w:t>all that sin against him.</w:t>
      </w:r>
    </w:p>
    <w:p w14:paraId="1C6079B9" w14:textId="77777777" w:rsidR="00EC029C" w:rsidRDefault="00000000">
      <w:pPr>
        <w:pStyle w:val="a3"/>
        <w:spacing w:before="289" w:line="254" w:lineRule="auto"/>
        <w:ind w:right="436"/>
      </w:pPr>
      <w:r>
        <w:t>Sixthly, A sixth manifestation of God's displeasure against sin, is in those</w:t>
      </w:r>
      <w:r>
        <w:rPr>
          <w:spacing w:val="40"/>
        </w:rPr>
        <w:t xml:space="preserve"> </w:t>
      </w:r>
      <w:r>
        <w:t>eternal torments</w:t>
      </w:r>
      <w:r>
        <w:rPr>
          <w:spacing w:val="40"/>
        </w:rPr>
        <w:t xml:space="preserve"> </w:t>
      </w:r>
      <w:r>
        <w:t>and miseries</w:t>
      </w:r>
      <w:r>
        <w:rPr>
          <w:spacing w:val="40"/>
        </w:rPr>
        <w:t xml:space="preserve"> </w:t>
      </w:r>
      <w:r>
        <w:t>in Hell that the</w:t>
      </w:r>
      <w:r>
        <w:rPr>
          <w:spacing w:val="40"/>
        </w:rPr>
        <w:t xml:space="preserve"> </w:t>
      </w:r>
      <w:r>
        <w:t>Scripture speaks</w:t>
      </w:r>
      <w:r>
        <w:rPr>
          <w:spacing w:val="40"/>
        </w:rPr>
        <w:t xml:space="preserve"> </w:t>
      </w:r>
      <w:r>
        <w:t>of:</w:t>
      </w:r>
      <w:r>
        <w:rPr>
          <w:spacing w:val="40"/>
        </w:rPr>
        <w:t xml:space="preserve"> </w:t>
      </w:r>
      <w:r>
        <w:t>the</w:t>
      </w:r>
      <w:r>
        <w:rPr>
          <w:spacing w:val="40"/>
        </w:rPr>
        <w:t xml:space="preserve"> </w:t>
      </w:r>
      <w:r>
        <w:t>worm</w:t>
      </w:r>
      <w:r>
        <w:rPr>
          <w:spacing w:val="40"/>
        </w:rPr>
        <w:t xml:space="preserve"> </w:t>
      </w:r>
      <w:r>
        <w:t>that</w:t>
      </w:r>
      <w:r>
        <w:rPr>
          <w:spacing w:val="40"/>
        </w:rPr>
        <w:t xml:space="preserve"> </w:t>
      </w:r>
      <w:r>
        <w:t>never</w:t>
      </w:r>
      <w:r>
        <w:rPr>
          <w:spacing w:val="40"/>
        </w:rPr>
        <w:t xml:space="preserve"> </w:t>
      </w:r>
      <w:r>
        <w:t>dies,</w:t>
      </w:r>
      <w:r>
        <w:rPr>
          <w:spacing w:val="40"/>
        </w:rPr>
        <w:t xml:space="preserve"> </w:t>
      </w:r>
      <w:r>
        <w:t>and the</w:t>
      </w:r>
      <w:r>
        <w:rPr>
          <w:spacing w:val="40"/>
        </w:rPr>
        <w:t xml:space="preserve"> </w:t>
      </w:r>
      <w:r>
        <w:t>fire</w:t>
      </w:r>
      <w:r>
        <w:rPr>
          <w:spacing w:val="40"/>
        </w:rPr>
        <w:t xml:space="preserve"> </w:t>
      </w:r>
      <w:r>
        <w:t>that</w:t>
      </w:r>
      <w:r>
        <w:rPr>
          <w:spacing w:val="40"/>
        </w:rPr>
        <w:t xml:space="preserve"> </w:t>
      </w:r>
      <w:r>
        <w:t>never</w:t>
      </w:r>
      <w:r>
        <w:rPr>
          <w:spacing w:val="40"/>
        </w:rPr>
        <w:t xml:space="preserve"> </w:t>
      </w:r>
      <w:r>
        <w:t>goes out: when you hear Ministers speak of fire that never is quenched;</w:t>
      </w:r>
      <w:r>
        <w:rPr>
          <w:spacing w:val="40"/>
        </w:rPr>
        <w:t xml:space="preserve"> </w:t>
      </w:r>
      <w:r>
        <w:t>for poor people</w:t>
      </w:r>
      <w:r>
        <w:rPr>
          <w:spacing w:val="40"/>
        </w:rPr>
        <w:t xml:space="preserve"> </w:t>
      </w:r>
      <w:r>
        <w:t>to</w:t>
      </w:r>
      <w:r>
        <w:rPr>
          <w:spacing w:val="40"/>
        </w:rPr>
        <w:t xml:space="preserve"> </w:t>
      </w:r>
      <w:r>
        <w:t>lie</w:t>
      </w:r>
      <w:r>
        <w:rPr>
          <w:spacing w:val="40"/>
        </w:rPr>
        <w:t xml:space="preserve"> </w:t>
      </w:r>
      <w:r>
        <w:t>burning in</w:t>
      </w:r>
      <w:r>
        <w:rPr>
          <w:spacing w:val="40"/>
        </w:rPr>
        <w:t xml:space="preserve"> </w:t>
      </w:r>
      <w:r>
        <w:t>fire</w:t>
      </w:r>
      <w:r>
        <w:rPr>
          <w:spacing w:val="40"/>
        </w:rPr>
        <w:t xml:space="preserve"> </w:t>
      </w:r>
      <w:r>
        <w:t>thousands</w:t>
      </w:r>
      <w:r>
        <w:rPr>
          <w:spacing w:val="40"/>
        </w:rPr>
        <w:t xml:space="preserve"> </w:t>
      </w:r>
      <w:r>
        <w:t>of</w:t>
      </w:r>
      <w:r>
        <w:rPr>
          <w:spacing w:val="40"/>
        </w:rPr>
        <w:t xml:space="preserve"> </w:t>
      </w:r>
      <w:r>
        <w:t>thousands</w:t>
      </w:r>
      <w:r>
        <w:rPr>
          <w:spacing w:val="40"/>
        </w:rPr>
        <w:t xml:space="preserve"> </w:t>
      </w:r>
      <w:r>
        <w:t>of years in eternal flames, scalding under the wrath of God; you stand aghast at the dreadfulness of these expressions. Certainly these are only to reveal the displeasure of God against sin, because there is no finite time can be sufficient to manifest to the full the displeasure of God against sin: therefore those that perish, must perish eternally.</w:t>
      </w:r>
    </w:p>
    <w:p w14:paraId="3C2A685A" w14:textId="77777777" w:rsidR="00EC029C" w:rsidRDefault="00EC029C">
      <w:pPr>
        <w:pStyle w:val="a3"/>
        <w:spacing w:before="289" w:line="254" w:lineRule="auto"/>
        <w:ind w:right="436"/>
      </w:pPr>
    </w:p>
    <w:p w14:paraId="41F21CBC" w14:textId="77777777" w:rsidR="00EC029C" w:rsidRDefault="00EC029C">
      <w:pPr>
        <w:pStyle w:val="a3"/>
        <w:spacing w:before="289" w:line="254" w:lineRule="auto"/>
        <w:ind w:right="436"/>
      </w:pPr>
    </w:p>
    <w:p w14:paraId="0045428D" w14:textId="77777777" w:rsidR="00EC029C" w:rsidRDefault="00000000">
      <w:pPr>
        <w:pStyle w:val="1"/>
        <w:rPr>
          <w:lang w:eastAsia="zh-CN"/>
        </w:rPr>
      </w:pPr>
      <w:bookmarkStart w:id="148" w:name="第二十二章_八个推论"/>
      <w:bookmarkEnd w:id="148"/>
      <w:r>
        <w:rPr>
          <w:lang w:eastAsia="zh-CN"/>
        </w:rPr>
        <w:t>第二十二章 八个推论</w:t>
      </w:r>
    </w:p>
    <w:p w14:paraId="7C16BE10" w14:textId="77777777" w:rsidR="00EC029C" w:rsidRDefault="00000000">
      <w:pPr>
        <w:pStyle w:val="1"/>
        <w:rPr>
          <w:lang w:eastAsia="zh-CN"/>
        </w:rPr>
      </w:pPr>
      <w:bookmarkStart w:id="149" w:name="如果罪恶对上帝造成如此大的伤害,那么我们可以看到为什么上帝会对罪恶表现出如此严厉"/>
      <w:bookmarkEnd w:id="149"/>
      <w:r>
        <w:rPr>
          <w:lang w:eastAsia="zh-CN"/>
        </w:rPr>
        <w:t>如果罪恶对上帝造成如此大的伤害,那么我们可以看到为什么上帝会对罪恶表现出如此严厉的不悦:</w:t>
      </w:r>
    </w:p>
    <w:p w14:paraId="0F86576A" w14:textId="77777777" w:rsidR="00EC029C" w:rsidRDefault="00EC029C">
      <w:pPr>
        <w:pStyle w:val="a3"/>
        <w:spacing w:before="10"/>
        <w:ind w:left="0"/>
        <w:jc w:val="left"/>
        <w:rPr>
          <w:rFonts w:ascii="Arial"/>
          <w:b/>
          <w:sz w:val="32"/>
          <w:lang w:eastAsia="zh-CN"/>
        </w:rPr>
      </w:pPr>
    </w:p>
    <w:p w14:paraId="2FD43914" w14:textId="77777777" w:rsidR="00EC029C" w:rsidRDefault="00000000">
      <w:pPr>
        <w:pStyle w:val="a5"/>
        <w:numPr>
          <w:ilvl w:val="0"/>
          <w:numId w:val="10"/>
        </w:numPr>
        <w:tabs>
          <w:tab w:val="left" w:pos="819"/>
        </w:tabs>
        <w:spacing w:before="0"/>
        <w:ind w:left="819" w:hanging="359"/>
        <w:rPr>
          <w:rFonts w:ascii="宋体" w:eastAsia="宋体"/>
        </w:rPr>
      </w:pPr>
      <w:r>
        <w:rPr>
          <w:rFonts w:ascii="宋体" w:eastAsia="宋体" w:hint="eastAsia"/>
          <w:spacing w:val="-3"/>
        </w:rPr>
        <w:t>对犯罪的天使的不悦。</w:t>
      </w:r>
    </w:p>
    <w:p w14:paraId="7B9E7740" w14:textId="77777777" w:rsidR="00EC029C" w:rsidRDefault="00000000">
      <w:pPr>
        <w:pStyle w:val="a5"/>
        <w:numPr>
          <w:ilvl w:val="0"/>
          <w:numId w:val="10"/>
        </w:numPr>
        <w:tabs>
          <w:tab w:val="left" w:pos="819"/>
        </w:tabs>
        <w:ind w:left="819" w:hanging="359"/>
        <w:rPr>
          <w:rFonts w:ascii="宋体" w:eastAsia="宋体"/>
          <w:lang w:eastAsia="zh-CN"/>
        </w:rPr>
      </w:pPr>
      <w:r>
        <w:rPr>
          <w:rFonts w:ascii="宋体" w:eastAsia="宋体" w:hint="eastAsia"/>
          <w:spacing w:val="-3"/>
          <w:lang w:eastAsia="zh-CN"/>
        </w:rPr>
        <w:t>对亚当所有后裔的不悦。</w:t>
      </w:r>
    </w:p>
    <w:p w14:paraId="0951BAEE" w14:textId="77777777" w:rsidR="00EC029C" w:rsidRDefault="00000000">
      <w:pPr>
        <w:pStyle w:val="a5"/>
        <w:numPr>
          <w:ilvl w:val="0"/>
          <w:numId w:val="10"/>
        </w:numPr>
        <w:tabs>
          <w:tab w:val="left" w:pos="818"/>
        </w:tabs>
        <w:spacing w:before="6"/>
        <w:ind w:left="818" w:hanging="358"/>
        <w:rPr>
          <w:rFonts w:ascii="宋体" w:eastAsia="宋体"/>
          <w:lang w:eastAsia="zh-CN"/>
        </w:rPr>
      </w:pPr>
      <w:r>
        <w:rPr>
          <w:rFonts w:ascii="宋体" w:eastAsia="宋体" w:hint="eastAsia"/>
          <w:spacing w:val="-3"/>
          <w:lang w:eastAsia="zh-CN"/>
        </w:rPr>
        <w:t>从上帝颁布律法反对罪恶可以看出他的不悦。</w:t>
      </w:r>
    </w:p>
    <w:p w14:paraId="1F7CE67F" w14:textId="77777777" w:rsidR="00EC029C" w:rsidRDefault="00000000">
      <w:pPr>
        <w:pStyle w:val="a5"/>
        <w:numPr>
          <w:ilvl w:val="0"/>
          <w:numId w:val="10"/>
        </w:numPr>
        <w:tabs>
          <w:tab w:val="left" w:pos="818"/>
        </w:tabs>
        <w:ind w:left="818" w:hanging="358"/>
        <w:rPr>
          <w:rFonts w:ascii="宋体" w:eastAsia="宋体"/>
          <w:lang w:eastAsia="zh-CN"/>
        </w:rPr>
      </w:pPr>
      <w:r>
        <w:rPr>
          <w:rFonts w:ascii="宋体" w:eastAsia="宋体" w:hint="eastAsia"/>
          <w:spacing w:val="-3"/>
          <w:lang w:eastAsia="zh-CN"/>
        </w:rPr>
        <w:t>从上帝惩罚那些被认为是小罪的罪行可以看出他的不悦。</w:t>
      </w:r>
    </w:p>
    <w:p w14:paraId="15A36C28" w14:textId="77777777" w:rsidR="00EC029C" w:rsidRDefault="00000000">
      <w:pPr>
        <w:pStyle w:val="a5"/>
        <w:numPr>
          <w:ilvl w:val="0"/>
          <w:numId w:val="10"/>
        </w:numPr>
        <w:tabs>
          <w:tab w:val="left" w:pos="819"/>
        </w:tabs>
        <w:spacing w:before="4"/>
        <w:ind w:left="819" w:hanging="359"/>
        <w:rPr>
          <w:rFonts w:ascii="宋体" w:eastAsia="宋体"/>
          <w:lang w:eastAsia="zh-CN"/>
        </w:rPr>
      </w:pPr>
      <w:r>
        <w:rPr>
          <w:rFonts w:ascii="宋体" w:eastAsia="宋体" w:hint="eastAsia"/>
          <w:spacing w:val="-3"/>
          <w:lang w:eastAsia="zh-CN"/>
        </w:rPr>
        <w:t>从上帝因罪恶毁灭整个世界可以看出他的不悦。</w:t>
      </w:r>
    </w:p>
    <w:p w14:paraId="39790217" w14:textId="77777777" w:rsidR="00EC029C" w:rsidRDefault="00000000">
      <w:pPr>
        <w:pStyle w:val="a5"/>
        <w:numPr>
          <w:ilvl w:val="0"/>
          <w:numId w:val="10"/>
        </w:numPr>
        <w:tabs>
          <w:tab w:val="left" w:pos="818"/>
        </w:tabs>
        <w:spacing w:before="4"/>
        <w:ind w:left="818" w:hanging="358"/>
        <w:rPr>
          <w:rFonts w:ascii="宋体" w:eastAsia="宋体"/>
          <w:lang w:eastAsia="zh-CN"/>
        </w:rPr>
      </w:pPr>
      <w:r>
        <w:rPr>
          <w:rFonts w:ascii="宋体" w:eastAsia="宋体" w:hint="eastAsia"/>
          <w:spacing w:val="-3"/>
          <w:lang w:eastAsia="zh-CN"/>
        </w:rPr>
        <w:t>从上帝永恒地惩罚罪恶可以看出他的不悦。</w:t>
      </w:r>
    </w:p>
    <w:p w14:paraId="7251F1BC" w14:textId="77777777" w:rsidR="00EC029C" w:rsidRDefault="00EC029C">
      <w:pPr>
        <w:pStyle w:val="a3"/>
        <w:spacing w:before="1"/>
        <w:ind w:left="0"/>
        <w:jc w:val="left"/>
        <w:rPr>
          <w:rFonts w:ascii="宋体"/>
          <w:sz w:val="22"/>
          <w:lang w:eastAsia="zh-CN"/>
        </w:rPr>
      </w:pPr>
    </w:p>
    <w:p w14:paraId="4CB3C124" w14:textId="77777777" w:rsidR="00EC029C" w:rsidRDefault="00000000">
      <w:pPr>
        <w:spacing w:before="1" w:line="242" w:lineRule="auto"/>
        <w:ind w:left="100" w:right="459"/>
        <w:jc w:val="both"/>
        <w:rPr>
          <w:rFonts w:ascii="宋体" w:eastAsia="宋体"/>
          <w:sz w:val="24"/>
          <w:lang w:eastAsia="zh-CN"/>
        </w:rPr>
      </w:pPr>
      <w:r>
        <w:rPr>
          <w:rFonts w:ascii="宋体" w:eastAsia="宋体" w:hint="eastAsia"/>
          <w:spacing w:val="-2"/>
          <w:sz w:val="24"/>
          <w:lang w:eastAsia="zh-CN"/>
        </w:rPr>
        <w:t>第八</w:t>
      </w:r>
      <w:r>
        <w:rPr>
          <w:spacing w:val="-2"/>
          <w:sz w:val="24"/>
          <w:lang w:eastAsia="zh-CN"/>
        </w:rPr>
        <w:t>,</w:t>
      </w:r>
      <w:r>
        <w:rPr>
          <w:rFonts w:ascii="宋体" w:eastAsia="宋体" w:hint="eastAsia"/>
          <w:spacing w:val="-2"/>
          <w:sz w:val="24"/>
          <w:lang w:eastAsia="zh-CN"/>
        </w:rPr>
        <w:t>这是一个推论</w:t>
      </w:r>
      <w:r>
        <w:rPr>
          <w:spacing w:val="-2"/>
          <w:sz w:val="24"/>
          <w:lang w:eastAsia="zh-CN"/>
        </w:rPr>
        <w:t>:</w:t>
      </w:r>
      <w:r>
        <w:rPr>
          <w:rFonts w:ascii="宋体" w:eastAsia="宋体" w:hint="eastAsia"/>
          <w:spacing w:val="-2"/>
          <w:sz w:val="24"/>
          <w:lang w:eastAsia="zh-CN"/>
        </w:rPr>
        <w:t>如果罪恶是你所听到的如此大的罪恶</w:t>
      </w:r>
      <w:r>
        <w:rPr>
          <w:spacing w:val="-2"/>
          <w:sz w:val="24"/>
          <w:lang w:eastAsia="zh-CN"/>
        </w:rPr>
        <w:t>,</w:t>
      </w:r>
      <w:r>
        <w:rPr>
          <w:rFonts w:ascii="宋体" w:eastAsia="宋体" w:hint="eastAsia"/>
          <w:spacing w:val="-2"/>
          <w:sz w:val="24"/>
          <w:lang w:eastAsia="zh-CN"/>
        </w:rPr>
        <w:t>如此违背上帝</w:t>
      </w:r>
      <w:r>
        <w:rPr>
          <w:spacing w:val="-2"/>
          <w:sz w:val="24"/>
          <w:lang w:eastAsia="zh-CN"/>
        </w:rPr>
        <w:t>,</w:t>
      </w:r>
      <w:r>
        <w:rPr>
          <w:rFonts w:ascii="宋体" w:eastAsia="宋体" w:hint="eastAsia"/>
          <w:spacing w:val="-2"/>
          <w:sz w:val="24"/>
          <w:lang w:eastAsia="zh-CN"/>
        </w:rPr>
        <w:t>如此伤害上帝</w:t>
      </w:r>
      <w:r>
        <w:rPr>
          <w:spacing w:val="-2"/>
          <w:sz w:val="24"/>
          <w:lang w:eastAsia="zh-CN"/>
        </w:rPr>
        <w:t>,</w:t>
      </w:r>
      <w:r>
        <w:rPr>
          <w:rFonts w:ascii="宋体" w:eastAsia="宋体" w:hint="eastAsia"/>
          <w:spacing w:val="-2"/>
          <w:sz w:val="24"/>
          <w:lang w:eastAsia="zh-CN"/>
        </w:rPr>
        <w:t>并且攻击上帝</w:t>
      </w:r>
      <w:r>
        <w:rPr>
          <w:spacing w:val="-2"/>
          <w:sz w:val="24"/>
          <w:lang w:eastAsia="zh-CN"/>
        </w:rPr>
        <w:t>;</w:t>
      </w:r>
      <w:r>
        <w:rPr>
          <w:rFonts w:ascii="宋体" w:eastAsia="宋体" w:hint="eastAsia"/>
          <w:spacing w:val="-2"/>
          <w:sz w:val="24"/>
          <w:lang w:eastAsia="zh-CN"/>
        </w:rPr>
        <w:t>那么我们就可以看到上帝为何对罪恶表现出如此严厉的不悦。弟兄们</w:t>
      </w:r>
      <w:r>
        <w:rPr>
          <w:spacing w:val="-2"/>
          <w:sz w:val="24"/>
          <w:lang w:eastAsia="zh-CN"/>
        </w:rPr>
        <w:t>,</w:t>
      </w:r>
      <w:r>
        <w:rPr>
          <w:rFonts w:ascii="宋体" w:eastAsia="宋体" w:hint="eastAsia"/>
          <w:spacing w:val="-2"/>
          <w:sz w:val="24"/>
          <w:lang w:eastAsia="zh-CN"/>
        </w:rPr>
        <w:t>我们发现上帝对罪恶有着最可怕的不悦表现</w:t>
      </w:r>
      <w:r>
        <w:rPr>
          <w:spacing w:val="-2"/>
          <w:sz w:val="24"/>
          <w:lang w:eastAsia="zh-CN"/>
        </w:rPr>
        <w:t>,</w:t>
      </w:r>
      <w:r>
        <w:rPr>
          <w:rFonts w:ascii="宋体" w:eastAsia="宋体" w:hint="eastAsia"/>
          <w:spacing w:val="-2"/>
          <w:sz w:val="24"/>
          <w:lang w:eastAsia="zh-CN"/>
        </w:rPr>
        <w:t>而这些不悦的根源就在于你们所听到的这些事情。事实上</w:t>
      </w:r>
      <w:r>
        <w:rPr>
          <w:spacing w:val="-2"/>
          <w:sz w:val="24"/>
          <w:lang w:eastAsia="zh-CN"/>
        </w:rPr>
        <w:t>,</w:t>
      </w:r>
      <w:r>
        <w:rPr>
          <w:rFonts w:ascii="宋体" w:eastAsia="宋体" w:hint="eastAsia"/>
          <w:spacing w:val="-2"/>
          <w:sz w:val="24"/>
          <w:lang w:eastAsia="zh-CN"/>
        </w:rPr>
        <w:t>如果你理解并相信关于罪恶与上帝对立的事情</w:t>
      </w:r>
      <w:r>
        <w:rPr>
          <w:spacing w:val="-2"/>
          <w:sz w:val="24"/>
          <w:lang w:eastAsia="zh-CN"/>
        </w:rPr>
        <w:t>,</w:t>
      </w:r>
      <w:r>
        <w:rPr>
          <w:rFonts w:ascii="宋体" w:eastAsia="宋体" w:hint="eastAsia"/>
          <w:spacing w:val="-2"/>
          <w:sz w:val="24"/>
          <w:lang w:eastAsia="zh-CN"/>
        </w:rPr>
        <w:t>你就不会对上帝表现出对罪恶的不悦感到惊讶了。上帝对罪恶有多种不悦的表现</w:t>
      </w:r>
      <w:r>
        <w:rPr>
          <w:spacing w:val="-2"/>
          <w:sz w:val="24"/>
          <w:lang w:eastAsia="zh-CN"/>
        </w:rPr>
        <w:t>,</w:t>
      </w:r>
      <w:r>
        <w:rPr>
          <w:rFonts w:ascii="宋体" w:eastAsia="宋体" w:hint="eastAsia"/>
          <w:spacing w:val="-2"/>
          <w:sz w:val="24"/>
          <w:lang w:eastAsia="zh-CN"/>
        </w:rPr>
        <w:t>当人们听到这些表现时</w:t>
      </w:r>
      <w:r>
        <w:rPr>
          <w:spacing w:val="-2"/>
          <w:sz w:val="24"/>
          <w:lang w:eastAsia="zh-CN"/>
        </w:rPr>
        <w:t>,</w:t>
      </w:r>
      <w:r>
        <w:rPr>
          <w:rFonts w:ascii="宋体" w:eastAsia="宋体" w:hint="eastAsia"/>
          <w:spacing w:val="-2"/>
          <w:sz w:val="24"/>
          <w:lang w:eastAsia="zh-CN"/>
        </w:rPr>
        <w:t>那些不理解罪恶中可怕罪恶的人会感到惊讶</w:t>
      </w:r>
      <w:r>
        <w:rPr>
          <w:spacing w:val="-2"/>
          <w:sz w:val="24"/>
          <w:lang w:eastAsia="zh-CN"/>
        </w:rPr>
        <w:t>,</w:t>
      </w:r>
      <w:r>
        <w:rPr>
          <w:rFonts w:ascii="宋体" w:eastAsia="宋体" w:hint="eastAsia"/>
          <w:spacing w:val="-2"/>
          <w:sz w:val="24"/>
          <w:lang w:eastAsia="zh-CN"/>
        </w:rPr>
        <w:t>认为这些都是苛刻和严厉的事情。当传道人揭示上帝对罪恶的威胁时</w:t>
      </w:r>
      <w:r>
        <w:rPr>
          <w:spacing w:val="-2"/>
          <w:sz w:val="24"/>
          <w:lang w:eastAsia="zh-CN"/>
        </w:rPr>
        <w:t>,</w:t>
      </w:r>
      <w:r>
        <w:rPr>
          <w:rFonts w:ascii="宋体" w:eastAsia="宋体" w:hint="eastAsia"/>
          <w:spacing w:val="-2"/>
          <w:sz w:val="24"/>
          <w:lang w:eastAsia="zh-CN"/>
        </w:rPr>
        <w:t>他们会说</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上帝保佑</w:t>
      </w:r>
      <w:r>
        <w:rPr>
          <w:spacing w:val="-2"/>
          <w:sz w:val="24"/>
          <w:lang w:eastAsia="zh-CN"/>
        </w:rPr>
        <w:t>,</w:t>
      </w:r>
      <w:r>
        <w:rPr>
          <w:rFonts w:ascii="宋体" w:eastAsia="宋体" w:hint="eastAsia"/>
          <w:spacing w:val="-2"/>
          <w:sz w:val="24"/>
          <w:lang w:eastAsia="zh-CN"/>
        </w:rPr>
        <w:t>我们希望上帝比这更仁慈</w:t>
      </w:r>
      <w:r>
        <w:rPr>
          <w:spacing w:val="-2"/>
          <w:sz w:val="24"/>
          <w:lang w:eastAsia="zh-CN"/>
        </w:rPr>
        <w:t>;</w:t>
      </w:r>
      <w:r>
        <w:rPr>
          <w:rFonts w:ascii="宋体" w:eastAsia="宋体" w:hint="eastAsia"/>
          <w:spacing w:val="-2"/>
          <w:sz w:val="24"/>
          <w:lang w:eastAsia="zh-CN"/>
        </w:rPr>
        <w:t>这一切都是因为他们没有意识到罪恶中有多么可怕的罪恶。那个理解并相信你们所听到的这些细节的灵魂</w:t>
      </w:r>
      <w:r>
        <w:rPr>
          <w:spacing w:val="-2"/>
          <w:sz w:val="24"/>
          <w:lang w:eastAsia="zh-CN"/>
        </w:rPr>
        <w:t>,</w:t>
      </w:r>
      <w:r>
        <w:rPr>
          <w:rFonts w:ascii="宋体" w:eastAsia="宋体" w:hint="eastAsia"/>
          <w:spacing w:val="-2"/>
          <w:sz w:val="24"/>
          <w:lang w:eastAsia="zh-CN"/>
        </w:rPr>
        <w:t>当他们听到启</w:t>
      </w:r>
    </w:p>
    <w:p w14:paraId="2705680F" w14:textId="77777777" w:rsidR="00EC029C" w:rsidRDefault="00EC029C">
      <w:pPr>
        <w:spacing w:line="242" w:lineRule="auto"/>
        <w:jc w:val="both"/>
        <w:rPr>
          <w:rFonts w:ascii="宋体" w:eastAsia="宋体"/>
          <w:sz w:val="24"/>
          <w:lang w:eastAsia="zh-CN"/>
        </w:rPr>
        <w:sectPr w:rsidR="00EC029C">
          <w:pgSz w:w="12240" w:h="15840"/>
          <w:pgMar w:top="1360" w:right="1100" w:bottom="280" w:left="1320" w:header="720" w:footer="720" w:gutter="0"/>
          <w:cols w:space="720"/>
        </w:sectPr>
      </w:pPr>
    </w:p>
    <w:p w14:paraId="1575C318" w14:textId="77777777" w:rsidR="00EC029C" w:rsidRDefault="00000000">
      <w:pPr>
        <w:spacing w:before="62" w:line="242" w:lineRule="auto"/>
        <w:ind w:left="100" w:right="459"/>
        <w:rPr>
          <w:sz w:val="24"/>
          <w:lang w:eastAsia="zh-CN"/>
        </w:rPr>
      </w:pPr>
      <w:r>
        <w:rPr>
          <w:rFonts w:ascii="宋体" w:eastAsia="宋体" w:hint="eastAsia"/>
          <w:spacing w:val="-2"/>
          <w:sz w:val="24"/>
          <w:lang w:eastAsia="zh-CN"/>
        </w:rPr>
        <w:lastRenderedPageBreak/>
        <w:t>示和上帝对罪恶不悦的表现时</w:t>
      </w:r>
      <w:r>
        <w:rPr>
          <w:spacing w:val="-2"/>
          <w:sz w:val="24"/>
          <w:lang w:eastAsia="zh-CN"/>
        </w:rPr>
        <w:t>,</w:t>
      </w:r>
      <w:r>
        <w:rPr>
          <w:rFonts w:ascii="宋体" w:eastAsia="宋体" w:hint="eastAsia"/>
          <w:spacing w:val="-2"/>
          <w:sz w:val="24"/>
          <w:lang w:eastAsia="zh-CN"/>
        </w:rPr>
        <w:t>不能不为上帝辩护。正如我们将要提到的那些细节一样</w:t>
      </w:r>
      <w:r>
        <w:rPr>
          <w:spacing w:val="-2"/>
          <w:sz w:val="24"/>
          <w:lang w:eastAsia="zh-CN"/>
        </w:rPr>
        <w:t>:</w:t>
      </w:r>
      <w:r>
        <w:rPr>
          <w:rFonts w:ascii="宋体" w:eastAsia="宋体" w:hint="eastAsia"/>
          <w:spacing w:val="-2"/>
          <w:sz w:val="24"/>
          <w:lang w:eastAsia="zh-CN"/>
        </w:rPr>
        <w:t>已经交付给你们的是这些事情的基础和根源</w:t>
      </w:r>
      <w:r>
        <w:rPr>
          <w:spacing w:val="-2"/>
          <w:sz w:val="24"/>
          <w:lang w:eastAsia="zh-CN"/>
        </w:rPr>
        <w:t>,</w:t>
      </w:r>
      <w:r>
        <w:rPr>
          <w:rFonts w:ascii="宋体" w:eastAsia="宋体" w:hint="eastAsia"/>
          <w:spacing w:val="-2"/>
          <w:sz w:val="24"/>
          <w:lang w:eastAsia="zh-CN"/>
        </w:rPr>
        <w:t>我们看到了所有这些事情的原因。比如说</w:t>
      </w:r>
      <w:r>
        <w:rPr>
          <w:spacing w:val="-2"/>
          <w:sz w:val="24"/>
          <w:lang w:eastAsia="zh-CN"/>
        </w:rPr>
        <w:t>:</w:t>
      </w:r>
    </w:p>
    <w:p w14:paraId="61CA39AC" w14:textId="77777777" w:rsidR="00EC029C" w:rsidRDefault="00EC029C">
      <w:pPr>
        <w:pStyle w:val="a3"/>
        <w:spacing w:before="8"/>
        <w:ind w:left="0"/>
        <w:jc w:val="left"/>
        <w:rPr>
          <w:sz w:val="24"/>
          <w:lang w:eastAsia="zh-CN"/>
        </w:rPr>
      </w:pPr>
    </w:p>
    <w:p w14:paraId="2613600A" w14:textId="77777777" w:rsidR="00EC029C" w:rsidRDefault="00000000">
      <w:pPr>
        <w:spacing w:line="242" w:lineRule="auto"/>
        <w:ind w:left="100" w:right="393"/>
        <w:jc w:val="both"/>
        <w:rPr>
          <w:rFonts w:ascii="宋体" w:eastAsia="宋体"/>
          <w:sz w:val="24"/>
          <w:lang w:eastAsia="zh-CN"/>
        </w:rPr>
      </w:pPr>
      <w:r>
        <w:rPr>
          <w:rFonts w:ascii="宋体" w:eastAsia="宋体" w:hint="eastAsia"/>
          <w:spacing w:val="-2"/>
          <w:sz w:val="24"/>
          <w:lang w:eastAsia="zh-CN"/>
        </w:rPr>
        <w:t>首先</w:t>
      </w:r>
      <w:r>
        <w:rPr>
          <w:spacing w:val="-2"/>
          <w:sz w:val="24"/>
          <w:lang w:eastAsia="zh-CN"/>
        </w:rPr>
        <w:t>,</w:t>
      </w:r>
      <w:r>
        <w:rPr>
          <w:rFonts w:ascii="宋体" w:eastAsia="宋体" w:hint="eastAsia"/>
          <w:spacing w:val="-2"/>
          <w:sz w:val="24"/>
          <w:lang w:eastAsia="zh-CN"/>
        </w:rPr>
        <w:t>上帝对犯罪的天使表现出可怕的不悦</w:t>
      </w:r>
      <w:r>
        <w:rPr>
          <w:spacing w:val="-2"/>
          <w:sz w:val="24"/>
          <w:lang w:eastAsia="zh-CN"/>
        </w:rPr>
        <w:t>:</w:t>
      </w:r>
      <w:r>
        <w:rPr>
          <w:rFonts w:ascii="宋体" w:eastAsia="宋体" w:hint="eastAsia"/>
          <w:spacing w:val="-2"/>
          <w:sz w:val="24"/>
          <w:lang w:eastAsia="zh-CN"/>
        </w:rPr>
        <w:t>上帝对天使的不悦启示</w:t>
      </w:r>
      <w:r>
        <w:rPr>
          <w:spacing w:val="-2"/>
          <w:sz w:val="24"/>
          <w:lang w:eastAsia="zh-CN"/>
        </w:rPr>
        <w:t>,</w:t>
      </w:r>
      <w:r>
        <w:rPr>
          <w:rFonts w:ascii="宋体" w:eastAsia="宋体" w:hint="eastAsia"/>
          <w:spacing w:val="-2"/>
          <w:sz w:val="24"/>
          <w:lang w:eastAsia="zh-CN"/>
        </w:rPr>
        <w:t>可能会让我们所有人的心在主面前颤抖</w:t>
      </w:r>
      <w:r>
        <w:rPr>
          <w:spacing w:val="-2"/>
          <w:sz w:val="24"/>
          <w:lang w:eastAsia="zh-CN"/>
        </w:rPr>
        <w:t>,</w:t>
      </w:r>
      <w:r>
        <w:rPr>
          <w:rFonts w:ascii="宋体" w:eastAsia="宋体" w:hint="eastAsia"/>
          <w:spacing w:val="-2"/>
          <w:sz w:val="24"/>
          <w:lang w:eastAsia="zh-CN"/>
        </w:rPr>
        <w:t>甚至只是想到和听到它。我恳求你们考虑一下</w:t>
      </w:r>
      <w:r>
        <w:rPr>
          <w:spacing w:val="-2"/>
          <w:sz w:val="24"/>
          <w:lang w:eastAsia="zh-CN"/>
        </w:rPr>
        <w:t>,</w:t>
      </w:r>
      <w:r>
        <w:rPr>
          <w:rFonts w:ascii="宋体" w:eastAsia="宋体" w:hint="eastAsia"/>
          <w:spacing w:val="-2"/>
          <w:sz w:val="24"/>
          <w:lang w:eastAsia="zh-CN"/>
        </w:rPr>
        <w:t>你们这些认为上帝只是一个仁慈的上帝</w:t>
      </w:r>
      <w:r>
        <w:rPr>
          <w:spacing w:val="-2"/>
          <w:sz w:val="24"/>
          <w:lang w:eastAsia="zh-CN"/>
        </w:rPr>
        <w:t>,</w:t>
      </w:r>
      <w:r>
        <w:rPr>
          <w:rFonts w:ascii="宋体" w:eastAsia="宋体" w:hint="eastAsia"/>
          <w:spacing w:val="-2"/>
          <w:sz w:val="24"/>
          <w:lang w:eastAsia="zh-CN"/>
        </w:rPr>
        <w:t>上帝并不像许多传道人所说的那样严厉地对待罪恶的人</w:t>
      </w:r>
      <w:r>
        <w:rPr>
          <w:spacing w:val="-2"/>
          <w:sz w:val="24"/>
          <w:lang w:eastAsia="zh-CN"/>
        </w:rPr>
        <w:t>;</w:t>
      </w:r>
      <w:r>
        <w:rPr>
          <w:rFonts w:ascii="宋体" w:eastAsia="宋体" w:hint="eastAsia"/>
          <w:spacing w:val="-2"/>
          <w:sz w:val="24"/>
          <w:lang w:eastAsia="zh-CN"/>
        </w:rPr>
        <w:t>请注意我将要对你们说的话</w:t>
      </w:r>
      <w:r>
        <w:rPr>
          <w:spacing w:val="-2"/>
          <w:sz w:val="24"/>
          <w:lang w:eastAsia="zh-CN"/>
        </w:rPr>
        <w:t>,</w:t>
      </w:r>
      <w:r>
        <w:rPr>
          <w:rFonts w:ascii="宋体" w:eastAsia="宋体" w:hint="eastAsia"/>
          <w:spacing w:val="-2"/>
          <w:sz w:val="24"/>
          <w:lang w:eastAsia="zh-CN"/>
        </w:rPr>
        <w:t>上帝如何表现出对天使犯罪的不悦</w:t>
      </w:r>
      <w:r>
        <w:rPr>
          <w:spacing w:val="-2"/>
          <w:sz w:val="24"/>
          <w:lang w:eastAsia="zh-CN"/>
        </w:rPr>
        <w:t>:</w:t>
      </w:r>
      <w:r>
        <w:rPr>
          <w:rFonts w:ascii="宋体" w:eastAsia="宋体" w:hint="eastAsia"/>
          <w:spacing w:val="-2"/>
          <w:sz w:val="24"/>
          <w:lang w:eastAsia="zh-CN"/>
        </w:rPr>
        <w:t>考虑以下五六个细节</w:t>
      </w:r>
      <w:r>
        <w:rPr>
          <w:spacing w:val="-2"/>
          <w:sz w:val="24"/>
          <w:lang w:eastAsia="zh-CN"/>
        </w:rPr>
        <w:t>,</w:t>
      </w:r>
      <w:r>
        <w:rPr>
          <w:rFonts w:ascii="宋体" w:eastAsia="宋体" w:hint="eastAsia"/>
          <w:spacing w:val="-2"/>
          <w:sz w:val="24"/>
          <w:lang w:eastAsia="zh-CN"/>
        </w:rPr>
        <w:t>我只是简单提一下。</w:t>
      </w:r>
    </w:p>
    <w:p w14:paraId="50583054" w14:textId="77777777" w:rsidR="00EC029C" w:rsidRDefault="00000000">
      <w:pPr>
        <w:pStyle w:val="a5"/>
        <w:numPr>
          <w:ilvl w:val="0"/>
          <w:numId w:val="11"/>
        </w:numPr>
        <w:tabs>
          <w:tab w:val="left" w:pos="820"/>
        </w:tabs>
        <w:spacing w:before="282" w:line="242" w:lineRule="auto"/>
        <w:ind w:right="359"/>
        <w:rPr>
          <w:rFonts w:ascii="宋体" w:eastAsia="宋体"/>
          <w:lang w:eastAsia="zh-CN"/>
        </w:rPr>
      </w:pPr>
      <w:r>
        <w:rPr>
          <w:rFonts w:ascii="宋体" w:eastAsia="宋体" w:hint="eastAsia"/>
          <w:spacing w:val="-2"/>
          <w:lang w:eastAsia="zh-CN"/>
        </w:rPr>
        <w:t>上帝竟然会永远地将如此多像天使一样荣耀的受造物从自己身边赶走</w:t>
      </w:r>
      <w:r>
        <w:rPr>
          <w:spacing w:val="-2"/>
          <w:lang w:eastAsia="zh-CN"/>
        </w:rPr>
        <w:t>,</w:t>
      </w:r>
      <w:r>
        <w:rPr>
          <w:rFonts w:ascii="宋体" w:eastAsia="宋体" w:hint="eastAsia"/>
          <w:spacing w:val="-2"/>
          <w:lang w:eastAsia="zh-CN"/>
        </w:rPr>
        <w:t>考虑到他们本性的卓</w:t>
      </w:r>
      <w:r>
        <w:rPr>
          <w:rFonts w:ascii="宋体" w:eastAsia="宋体" w:hint="eastAsia"/>
          <w:spacing w:val="-6"/>
          <w:lang w:eastAsia="zh-CN"/>
        </w:rPr>
        <w:t>越。</w:t>
      </w:r>
    </w:p>
    <w:p w14:paraId="6242F868" w14:textId="77777777" w:rsidR="00EC029C" w:rsidRDefault="00000000">
      <w:pPr>
        <w:pStyle w:val="a5"/>
        <w:numPr>
          <w:ilvl w:val="0"/>
          <w:numId w:val="11"/>
        </w:numPr>
        <w:tabs>
          <w:tab w:val="left" w:pos="819"/>
        </w:tabs>
        <w:spacing w:before="2"/>
        <w:ind w:left="819" w:hanging="359"/>
        <w:rPr>
          <w:rFonts w:ascii="宋体" w:eastAsia="宋体"/>
        </w:rPr>
      </w:pPr>
      <w:r>
        <w:rPr>
          <w:rFonts w:ascii="宋体" w:eastAsia="宋体" w:hint="eastAsia"/>
          <w:spacing w:val="-3"/>
        </w:rPr>
        <w:t>考虑他们的数量之多。</w:t>
      </w:r>
    </w:p>
    <w:p w14:paraId="3E408B38" w14:textId="77777777" w:rsidR="00EC029C" w:rsidRDefault="00000000">
      <w:pPr>
        <w:pStyle w:val="a5"/>
        <w:numPr>
          <w:ilvl w:val="0"/>
          <w:numId w:val="11"/>
        </w:numPr>
        <w:tabs>
          <w:tab w:val="left" w:pos="818"/>
        </w:tabs>
        <w:spacing w:before="4"/>
        <w:ind w:left="818" w:hanging="358"/>
        <w:rPr>
          <w:rFonts w:ascii="宋体" w:eastAsia="宋体"/>
          <w:lang w:eastAsia="zh-CN"/>
        </w:rPr>
      </w:pPr>
      <w:r>
        <w:rPr>
          <w:rFonts w:ascii="宋体" w:eastAsia="宋体" w:hint="eastAsia"/>
          <w:spacing w:val="-3"/>
          <w:lang w:eastAsia="zh-CN"/>
        </w:rPr>
        <w:t>考虑他们被扔进的黑暗之链是永恒的痛苦。</w:t>
      </w:r>
    </w:p>
    <w:p w14:paraId="4D29AA3A" w14:textId="77777777" w:rsidR="00EC029C" w:rsidRDefault="00000000">
      <w:pPr>
        <w:pStyle w:val="a5"/>
        <w:numPr>
          <w:ilvl w:val="0"/>
          <w:numId w:val="11"/>
        </w:numPr>
        <w:tabs>
          <w:tab w:val="left" w:pos="818"/>
        </w:tabs>
        <w:ind w:left="818" w:hanging="358"/>
        <w:rPr>
          <w:rFonts w:ascii="宋体" w:eastAsia="宋体"/>
          <w:lang w:eastAsia="zh-CN"/>
        </w:rPr>
      </w:pPr>
      <w:r>
        <w:rPr>
          <w:rFonts w:ascii="宋体" w:eastAsia="宋体" w:hint="eastAsia"/>
          <w:spacing w:val="-3"/>
          <w:lang w:eastAsia="zh-CN"/>
        </w:rPr>
        <w:t>考虑这仅仅是因为一次犯罪。</w:t>
      </w:r>
    </w:p>
    <w:p w14:paraId="52744677" w14:textId="77777777" w:rsidR="00EC029C" w:rsidRDefault="00000000">
      <w:pPr>
        <w:pStyle w:val="a5"/>
        <w:numPr>
          <w:ilvl w:val="0"/>
          <w:numId w:val="11"/>
        </w:numPr>
        <w:tabs>
          <w:tab w:val="left" w:pos="819"/>
        </w:tabs>
        <w:spacing w:before="6"/>
        <w:ind w:left="819" w:hanging="359"/>
        <w:rPr>
          <w:rFonts w:ascii="宋体" w:eastAsia="宋体"/>
          <w:lang w:eastAsia="zh-CN"/>
        </w:rPr>
      </w:pPr>
      <w:r>
        <w:rPr>
          <w:rFonts w:ascii="宋体" w:eastAsia="宋体" w:hint="eastAsia"/>
          <w:spacing w:val="-3"/>
          <w:lang w:eastAsia="zh-CN"/>
        </w:rPr>
        <w:t>考虑这仅仅是他们所犯的第一次罪。</w:t>
      </w:r>
    </w:p>
    <w:p w14:paraId="51C02370" w14:textId="77777777" w:rsidR="00EC029C" w:rsidRDefault="00000000">
      <w:pPr>
        <w:pStyle w:val="a5"/>
        <w:numPr>
          <w:ilvl w:val="0"/>
          <w:numId w:val="11"/>
        </w:numPr>
        <w:tabs>
          <w:tab w:val="left" w:pos="818"/>
          <w:tab w:val="left" w:pos="820"/>
        </w:tabs>
        <w:spacing w:line="242" w:lineRule="auto"/>
        <w:ind w:right="390"/>
        <w:jc w:val="both"/>
        <w:rPr>
          <w:rFonts w:ascii="宋体" w:eastAsia="宋体"/>
          <w:lang w:eastAsia="zh-CN"/>
        </w:rPr>
      </w:pPr>
      <w:r>
        <w:rPr>
          <w:rFonts w:ascii="宋体" w:eastAsia="宋体" w:hint="eastAsia"/>
          <w:spacing w:val="-2"/>
          <w:lang w:eastAsia="zh-CN"/>
        </w:rPr>
        <w:t>最后</w:t>
      </w:r>
      <w:r>
        <w:rPr>
          <w:spacing w:val="-2"/>
          <w:lang w:eastAsia="zh-CN"/>
        </w:rPr>
        <w:t>,</w:t>
      </w:r>
      <w:r>
        <w:rPr>
          <w:rFonts w:ascii="宋体" w:eastAsia="宋体" w:hint="eastAsia"/>
          <w:spacing w:val="-2"/>
          <w:lang w:eastAsia="zh-CN"/>
        </w:rPr>
        <w:t>考虑上帝现在甚至不会与他们进行任何关于和平条款的谈判</w:t>
      </w:r>
      <w:r>
        <w:rPr>
          <w:spacing w:val="-2"/>
          <w:lang w:eastAsia="zh-CN"/>
        </w:rPr>
        <w:t>;</w:t>
      </w:r>
      <w:r>
        <w:rPr>
          <w:rFonts w:ascii="宋体" w:eastAsia="宋体" w:hint="eastAsia"/>
          <w:spacing w:val="-2"/>
          <w:lang w:eastAsia="zh-CN"/>
        </w:rPr>
        <w:t>过去没有</w:t>
      </w:r>
      <w:r>
        <w:rPr>
          <w:spacing w:val="-2"/>
          <w:lang w:eastAsia="zh-CN"/>
        </w:rPr>
        <w:t>,</w:t>
      </w:r>
      <w:r>
        <w:rPr>
          <w:rFonts w:ascii="宋体" w:eastAsia="宋体" w:hint="eastAsia"/>
          <w:spacing w:val="-2"/>
          <w:lang w:eastAsia="zh-CN"/>
        </w:rPr>
        <w:t>将来也永远不会</w:t>
      </w:r>
      <w:r>
        <w:rPr>
          <w:spacing w:val="-2"/>
          <w:lang w:eastAsia="zh-CN"/>
        </w:rPr>
        <w:t>:</w:t>
      </w:r>
      <w:r>
        <w:rPr>
          <w:rFonts w:ascii="宋体" w:eastAsia="宋体" w:hint="eastAsia"/>
          <w:spacing w:val="-2"/>
          <w:lang w:eastAsia="zh-CN"/>
        </w:rPr>
        <w:t>这就是上帝对他们的严厉不悦</w:t>
      </w:r>
      <w:r>
        <w:rPr>
          <w:spacing w:val="-2"/>
          <w:lang w:eastAsia="zh-CN"/>
        </w:rPr>
        <w:t>,</w:t>
      </w:r>
      <w:r>
        <w:rPr>
          <w:rFonts w:ascii="宋体" w:eastAsia="宋体" w:hint="eastAsia"/>
          <w:spacing w:val="-2"/>
          <w:lang w:eastAsia="zh-CN"/>
        </w:rPr>
        <w:t>上帝</w:t>
      </w:r>
      <w:r>
        <w:rPr>
          <w:spacing w:val="-2"/>
          <w:lang w:eastAsia="zh-CN"/>
        </w:rPr>
        <w:t>(</w:t>
      </w:r>
      <w:r>
        <w:rPr>
          <w:rFonts w:ascii="宋体" w:eastAsia="宋体" w:hint="eastAsia"/>
          <w:spacing w:val="-2"/>
          <w:lang w:eastAsia="zh-CN"/>
        </w:rPr>
        <w:t>我说</w:t>
      </w:r>
      <w:r>
        <w:rPr>
          <w:spacing w:val="-2"/>
          <w:lang w:eastAsia="zh-CN"/>
        </w:rPr>
        <w:t>)</w:t>
      </w:r>
      <w:r>
        <w:rPr>
          <w:rFonts w:ascii="宋体" w:eastAsia="宋体" w:hint="eastAsia"/>
          <w:spacing w:val="-2"/>
          <w:lang w:eastAsia="zh-CN"/>
        </w:rPr>
        <w:t>不应该看重他所创造的荣耀受造物</w:t>
      </w:r>
      <w:r>
        <w:rPr>
          <w:spacing w:val="-2"/>
          <w:lang w:eastAsia="zh-CN"/>
        </w:rPr>
        <w:t>,</w:t>
      </w:r>
      <w:r>
        <w:rPr>
          <w:rFonts w:ascii="宋体" w:eastAsia="宋体" w:hint="eastAsia"/>
          <w:spacing w:val="-2"/>
          <w:lang w:eastAsia="zh-CN"/>
        </w:rPr>
        <w:t>他手中所有受造物中最卓越的</w:t>
      </w:r>
      <w:r>
        <w:rPr>
          <w:spacing w:val="-2"/>
          <w:lang w:eastAsia="zh-CN"/>
        </w:rPr>
        <w:t>:</w:t>
      </w:r>
      <w:r>
        <w:rPr>
          <w:rFonts w:ascii="宋体" w:eastAsia="宋体" w:hint="eastAsia"/>
          <w:spacing w:val="-2"/>
          <w:lang w:eastAsia="zh-CN"/>
        </w:rPr>
        <w:t>当他们有成千上万时</w:t>
      </w:r>
      <w:r>
        <w:rPr>
          <w:spacing w:val="-2"/>
          <w:lang w:eastAsia="zh-CN"/>
        </w:rPr>
        <w:t>,</w:t>
      </w:r>
      <w:r>
        <w:rPr>
          <w:rFonts w:ascii="宋体" w:eastAsia="宋体" w:hint="eastAsia"/>
          <w:spacing w:val="-2"/>
          <w:lang w:eastAsia="zh-CN"/>
        </w:rPr>
        <w:t>因为经上说到军团</w:t>
      </w:r>
      <w:r>
        <w:rPr>
          <w:spacing w:val="-2"/>
          <w:lang w:eastAsia="zh-CN"/>
        </w:rPr>
        <w:t>,</w:t>
      </w:r>
      <w:r>
        <w:rPr>
          <w:rFonts w:ascii="宋体" w:eastAsia="宋体" w:hint="eastAsia"/>
          <w:spacing w:val="-2"/>
          <w:lang w:eastAsia="zh-CN"/>
        </w:rPr>
        <w:t>甚至在一个人身上有鬼的军团</w:t>
      </w:r>
      <w:r>
        <w:rPr>
          <w:spacing w:val="-2"/>
          <w:lang w:eastAsia="zh-CN"/>
        </w:rPr>
        <w:t>:</w:t>
      </w:r>
      <w:r>
        <w:rPr>
          <w:rFonts w:ascii="宋体" w:eastAsia="宋体" w:hint="eastAsia"/>
          <w:spacing w:val="-2"/>
          <w:lang w:eastAsia="zh-CN"/>
        </w:rPr>
        <w:t>尽管有成千上万这样荣耀的受造物是上帝创造的</w:t>
      </w:r>
      <w:r>
        <w:rPr>
          <w:spacing w:val="-2"/>
          <w:lang w:eastAsia="zh-CN"/>
        </w:rPr>
        <w:t>;</w:t>
      </w:r>
      <w:r>
        <w:rPr>
          <w:rFonts w:ascii="宋体" w:eastAsia="宋体" w:hint="eastAsia"/>
          <w:spacing w:val="-2"/>
          <w:lang w:eastAsia="zh-CN"/>
        </w:rPr>
        <w:t>他们在天堂围绕他的宝座</w:t>
      </w:r>
      <w:r>
        <w:rPr>
          <w:spacing w:val="-2"/>
          <w:lang w:eastAsia="zh-CN"/>
        </w:rPr>
        <w:t>,</w:t>
      </w:r>
      <w:r>
        <w:rPr>
          <w:rFonts w:ascii="宋体" w:eastAsia="宋体" w:hint="eastAsia"/>
          <w:spacing w:val="-2"/>
          <w:lang w:eastAsia="zh-CN"/>
        </w:rPr>
        <w:t>看见他的荣耀</w:t>
      </w:r>
      <w:r>
        <w:rPr>
          <w:spacing w:val="-2"/>
          <w:lang w:eastAsia="zh-CN"/>
        </w:rPr>
        <w:t>,</w:t>
      </w:r>
      <w:r>
        <w:rPr>
          <w:rFonts w:ascii="宋体" w:eastAsia="宋体" w:hint="eastAsia"/>
          <w:spacing w:val="-2"/>
          <w:lang w:eastAsia="zh-CN"/>
        </w:rPr>
        <w:t>当他们只犯了一次罪</w:t>
      </w:r>
      <w:r>
        <w:rPr>
          <w:spacing w:val="-2"/>
          <w:lang w:eastAsia="zh-CN"/>
        </w:rPr>
        <w:t>,</w:t>
      </w:r>
      <w:r>
        <w:rPr>
          <w:rFonts w:ascii="宋体" w:eastAsia="宋体" w:hint="eastAsia"/>
          <w:spacing w:val="-2"/>
          <w:lang w:eastAsia="zh-CN"/>
        </w:rPr>
        <w:t>在堕落之前只犯了一次</w:t>
      </w:r>
      <w:r>
        <w:rPr>
          <w:spacing w:val="-2"/>
          <w:lang w:eastAsia="zh-CN"/>
        </w:rPr>
        <w:t>,</w:t>
      </w:r>
      <w:r>
        <w:rPr>
          <w:rFonts w:ascii="宋体" w:eastAsia="宋体" w:hint="eastAsia"/>
          <w:spacing w:val="-2"/>
          <w:lang w:eastAsia="zh-CN"/>
        </w:rPr>
        <w:t>是他们所犯的第一次罪</w:t>
      </w:r>
      <w:r>
        <w:rPr>
          <w:spacing w:val="-2"/>
          <w:lang w:eastAsia="zh-CN"/>
        </w:rPr>
        <w:t>;</w:t>
      </w:r>
      <w:r>
        <w:rPr>
          <w:rFonts w:ascii="宋体" w:eastAsia="宋体" w:hint="eastAsia"/>
          <w:spacing w:val="-2"/>
          <w:lang w:eastAsia="zh-CN"/>
        </w:rPr>
        <w:t>在他们面前没有上帝愤怒的例子</w:t>
      </w:r>
      <w:r>
        <w:rPr>
          <w:spacing w:val="-2"/>
          <w:lang w:eastAsia="zh-CN"/>
        </w:rPr>
        <w:t>,</w:t>
      </w:r>
      <w:r>
        <w:rPr>
          <w:rFonts w:ascii="宋体" w:eastAsia="宋体" w:hint="eastAsia"/>
          <w:spacing w:val="-2"/>
          <w:lang w:eastAsia="zh-CN"/>
        </w:rPr>
        <w:t>但在第一次犯罪时</w:t>
      </w:r>
      <w:r>
        <w:rPr>
          <w:spacing w:val="-2"/>
          <w:lang w:eastAsia="zh-CN"/>
        </w:rPr>
        <w:t>,</w:t>
      </w:r>
      <w:r>
        <w:rPr>
          <w:rFonts w:ascii="宋体" w:eastAsia="宋体" w:hint="eastAsia"/>
          <w:spacing w:val="-2"/>
          <w:lang w:eastAsia="zh-CN"/>
        </w:rPr>
        <w:t>尽管所有这些荣耀的受造物只犯了一次罪</w:t>
      </w:r>
      <w:r>
        <w:rPr>
          <w:spacing w:val="-2"/>
          <w:lang w:eastAsia="zh-CN"/>
        </w:rPr>
        <w:t>,</w:t>
      </w:r>
      <w:r>
        <w:rPr>
          <w:rFonts w:ascii="宋体" w:eastAsia="宋体" w:hint="eastAsia"/>
          <w:spacing w:val="-2"/>
          <w:lang w:eastAsia="zh-CN"/>
        </w:rPr>
        <w:t>他们就立即被从天堂扔了下来</w:t>
      </w:r>
      <w:r>
        <w:rPr>
          <w:spacing w:val="-2"/>
          <w:lang w:eastAsia="zh-CN"/>
        </w:rPr>
        <w:t>,</w:t>
      </w:r>
      <w:r>
        <w:rPr>
          <w:rFonts w:ascii="宋体" w:eastAsia="宋体" w:hint="eastAsia"/>
          <w:spacing w:val="-2"/>
          <w:lang w:eastAsia="zh-CN"/>
        </w:rPr>
        <w:t>天使变成了魔鬼</w:t>
      </w:r>
      <w:r>
        <w:rPr>
          <w:spacing w:val="-2"/>
          <w:lang w:eastAsia="zh-CN"/>
        </w:rPr>
        <w:t>,</w:t>
      </w:r>
      <w:r>
        <w:rPr>
          <w:rFonts w:ascii="宋体" w:eastAsia="宋体" w:hint="eastAsia"/>
          <w:spacing w:val="-2"/>
          <w:lang w:eastAsia="zh-CN"/>
        </w:rPr>
        <w:t>被保留在永恒的黑暗之链中。</w:t>
      </w:r>
    </w:p>
    <w:p w14:paraId="531C6238" w14:textId="77777777" w:rsidR="00EC029C" w:rsidRDefault="00EC029C">
      <w:pPr>
        <w:pStyle w:val="a3"/>
        <w:spacing w:before="2"/>
        <w:ind w:left="0"/>
        <w:jc w:val="left"/>
        <w:rPr>
          <w:rFonts w:ascii="宋体"/>
          <w:sz w:val="22"/>
          <w:lang w:eastAsia="zh-CN"/>
        </w:rPr>
      </w:pPr>
    </w:p>
    <w:p w14:paraId="02F0D2B8" w14:textId="77777777" w:rsidR="00EC029C" w:rsidRDefault="00000000">
      <w:pPr>
        <w:spacing w:line="242" w:lineRule="auto"/>
        <w:ind w:left="100" w:right="393"/>
        <w:jc w:val="both"/>
        <w:rPr>
          <w:rFonts w:ascii="宋体" w:eastAsia="宋体"/>
          <w:sz w:val="24"/>
          <w:lang w:eastAsia="zh-CN"/>
        </w:rPr>
      </w:pPr>
      <w:r>
        <w:rPr>
          <w:rFonts w:ascii="宋体" w:eastAsia="宋体" w:hint="eastAsia"/>
          <w:spacing w:val="-2"/>
          <w:sz w:val="24"/>
          <w:lang w:eastAsia="zh-CN"/>
        </w:rPr>
        <w:t>因为那一次初次的罪</w:t>
      </w:r>
      <w:r>
        <w:rPr>
          <w:spacing w:val="-2"/>
          <w:sz w:val="24"/>
          <w:lang w:eastAsia="zh-CN"/>
        </w:rPr>
        <w:t>,</w:t>
      </w:r>
      <w:r>
        <w:rPr>
          <w:rFonts w:ascii="宋体" w:eastAsia="宋体" w:hint="eastAsia"/>
          <w:spacing w:val="-2"/>
          <w:sz w:val="24"/>
          <w:lang w:eastAsia="zh-CN"/>
        </w:rPr>
        <w:t>上帝如此反对他们</w:t>
      </w:r>
      <w:r>
        <w:rPr>
          <w:spacing w:val="-2"/>
          <w:sz w:val="24"/>
          <w:lang w:eastAsia="zh-CN"/>
        </w:rPr>
        <w:t>,</w:t>
      </w:r>
      <w:r>
        <w:rPr>
          <w:rFonts w:ascii="宋体" w:eastAsia="宋体" w:hint="eastAsia"/>
          <w:spacing w:val="-2"/>
          <w:sz w:val="24"/>
          <w:lang w:eastAsia="zh-CN"/>
        </w:rPr>
        <w:t>以至于他永远不会与他们进行任何谈判</w:t>
      </w:r>
      <w:r>
        <w:rPr>
          <w:spacing w:val="-2"/>
          <w:sz w:val="24"/>
          <w:lang w:eastAsia="zh-CN"/>
        </w:rPr>
        <w:t>,</w:t>
      </w:r>
      <w:r>
        <w:rPr>
          <w:rFonts w:ascii="宋体" w:eastAsia="宋体" w:hint="eastAsia"/>
          <w:spacing w:val="-2"/>
          <w:sz w:val="24"/>
          <w:lang w:eastAsia="zh-CN"/>
        </w:rPr>
        <w:t>不考虑任何和平条款</w:t>
      </w:r>
      <w:r>
        <w:rPr>
          <w:spacing w:val="-2"/>
          <w:sz w:val="24"/>
          <w:lang w:eastAsia="zh-CN"/>
        </w:rPr>
        <w:t>;</w:t>
      </w:r>
      <w:r>
        <w:rPr>
          <w:rFonts w:ascii="宋体" w:eastAsia="宋体" w:hint="eastAsia"/>
          <w:spacing w:val="-2"/>
          <w:sz w:val="24"/>
          <w:lang w:eastAsia="zh-CN"/>
        </w:rPr>
        <w:t>永不考虑与他们和解</w:t>
      </w:r>
      <w:r>
        <w:rPr>
          <w:spacing w:val="-2"/>
          <w:sz w:val="24"/>
          <w:lang w:eastAsia="zh-CN"/>
        </w:rPr>
        <w:t>,</w:t>
      </w:r>
      <w:r>
        <w:rPr>
          <w:rFonts w:ascii="宋体" w:eastAsia="宋体" w:hint="eastAsia"/>
          <w:spacing w:val="-2"/>
          <w:sz w:val="24"/>
          <w:lang w:eastAsia="zh-CN"/>
        </w:rPr>
        <w:t>而是把他们从自己身边扔到永恒的痛苦中</w:t>
      </w:r>
      <w:r>
        <w:rPr>
          <w:spacing w:val="-2"/>
          <w:sz w:val="24"/>
          <w:lang w:eastAsia="zh-CN"/>
        </w:rPr>
        <w:t>,</w:t>
      </w:r>
      <w:r>
        <w:rPr>
          <w:rFonts w:ascii="宋体" w:eastAsia="宋体" w:hint="eastAsia"/>
          <w:spacing w:val="-2"/>
          <w:sz w:val="24"/>
          <w:lang w:eastAsia="zh-CN"/>
        </w:rPr>
        <w:t>没有任何恢复的可能</w:t>
      </w:r>
      <w:r>
        <w:rPr>
          <w:spacing w:val="-2"/>
          <w:sz w:val="24"/>
          <w:lang w:eastAsia="zh-CN"/>
        </w:rPr>
        <w:t>;</w:t>
      </w:r>
      <w:r>
        <w:rPr>
          <w:rFonts w:ascii="宋体" w:eastAsia="宋体" w:hint="eastAsia"/>
          <w:spacing w:val="-2"/>
          <w:sz w:val="24"/>
          <w:lang w:eastAsia="zh-CN"/>
        </w:rPr>
        <w:t>这就是上帝对罪恶的可怕不悦。</w:t>
      </w:r>
    </w:p>
    <w:p w14:paraId="6BD07E2F" w14:textId="77777777" w:rsidR="00EC029C" w:rsidRDefault="00000000">
      <w:pPr>
        <w:spacing w:before="283" w:line="242" w:lineRule="auto"/>
        <w:ind w:left="100" w:right="393"/>
        <w:jc w:val="both"/>
        <w:rPr>
          <w:rFonts w:ascii="宋体" w:eastAsia="宋体"/>
          <w:sz w:val="24"/>
          <w:lang w:eastAsia="zh-CN"/>
        </w:rPr>
      </w:pPr>
      <w:r>
        <w:rPr>
          <w:rFonts w:ascii="宋体" w:eastAsia="宋体" w:hint="eastAsia"/>
          <w:spacing w:val="-2"/>
          <w:sz w:val="24"/>
          <w:lang w:eastAsia="zh-CN"/>
        </w:rPr>
        <w:t>现在弟兄们</w:t>
      </w:r>
      <w:r>
        <w:rPr>
          <w:spacing w:val="-2"/>
          <w:sz w:val="24"/>
          <w:lang w:eastAsia="zh-CN"/>
        </w:rPr>
        <w:t>,</w:t>
      </w:r>
      <w:r>
        <w:rPr>
          <w:rFonts w:ascii="宋体" w:eastAsia="宋体" w:hint="eastAsia"/>
          <w:spacing w:val="-2"/>
          <w:sz w:val="24"/>
          <w:lang w:eastAsia="zh-CN"/>
        </w:rPr>
        <w:t>我所说的这些</w:t>
      </w:r>
      <w:r>
        <w:rPr>
          <w:spacing w:val="-2"/>
          <w:sz w:val="24"/>
          <w:lang w:eastAsia="zh-CN"/>
        </w:rPr>
        <w:t>,</w:t>
      </w:r>
      <w:r>
        <w:rPr>
          <w:rFonts w:ascii="宋体" w:eastAsia="宋体" w:hint="eastAsia"/>
          <w:spacing w:val="-2"/>
          <w:sz w:val="24"/>
          <w:lang w:eastAsia="zh-CN"/>
        </w:rPr>
        <w:t>是毫无疑问或争议的</w:t>
      </w:r>
      <w:r>
        <w:rPr>
          <w:spacing w:val="-2"/>
          <w:sz w:val="24"/>
          <w:lang w:eastAsia="zh-CN"/>
        </w:rPr>
        <w:t>;</w:t>
      </w:r>
      <w:r>
        <w:rPr>
          <w:rFonts w:ascii="宋体" w:eastAsia="宋体" w:hint="eastAsia"/>
          <w:spacing w:val="-2"/>
          <w:sz w:val="24"/>
          <w:lang w:eastAsia="zh-CN"/>
        </w:rPr>
        <w:t>任何一个了解圣经的人都知道这一点。在某些事情上可能会有争议</w:t>
      </w:r>
      <w:r>
        <w:rPr>
          <w:spacing w:val="-2"/>
          <w:sz w:val="24"/>
          <w:lang w:eastAsia="zh-CN"/>
        </w:rPr>
        <w:t>;</w:t>
      </w:r>
      <w:r>
        <w:rPr>
          <w:rFonts w:ascii="宋体" w:eastAsia="宋体" w:hint="eastAsia"/>
          <w:spacing w:val="-2"/>
          <w:sz w:val="24"/>
          <w:lang w:eastAsia="zh-CN"/>
        </w:rPr>
        <w:t>但是任何有圣经知识的神学家都会承认我所说的</w:t>
      </w:r>
      <w:r>
        <w:rPr>
          <w:spacing w:val="-2"/>
          <w:sz w:val="24"/>
          <w:lang w:eastAsia="zh-CN"/>
        </w:rPr>
        <w:t>;</w:t>
      </w:r>
      <w:r>
        <w:rPr>
          <w:rFonts w:ascii="宋体" w:eastAsia="宋体" w:hint="eastAsia"/>
          <w:spacing w:val="-2"/>
          <w:sz w:val="24"/>
          <w:lang w:eastAsia="zh-CN"/>
        </w:rPr>
        <w:t>如果你不知道这一点</w:t>
      </w:r>
      <w:r>
        <w:rPr>
          <w:spacing w:val="-2"/>
          <w:sz w:val="24"/>
          <w:lang w:eastAsia="zh-CN"/>
        </w:rPr>
        <w:t>,</w:t>
      </w:r>
      <w:r>
        <w:rPr>
          <w:rFonts w:ascii="宋体" w:eastAsia="宋体" w:hint="eastAsia"/>
          <w:spacing w:val="-2"/>
          <w:sz w:val="24"/>
          <w:lang w:eastAsia="zh-CN"/>
        </w:rPr>
        <w:t>你肯定从来没有接触过圣经</w:t>
      </w:r>
      <w:r>
        <w:rPr>
          <w:spacing w:val="-2"/>
          <w:sz w:val="24"/>
          <w:lang w:eastAsia="zh-CN"/>
        </w:rPr>
        <w:t>:</w:t>
      </w:r>
      <w:r>
        <w:rPr>
          <w:rFonts w:ascii="宋体" w:eastAsia="宋体" w:hint="eastAsia"/>
          <w:spacing w:val="-2"/>
          <w:sz w:val="24"/>
          <w:lang w:eastAsia="zh-CN"/>
        </w:rPr>
        <w:t>尽管其他观点有争议</w:t>
      </w:r>
      <w:r>
        <w:rPr>
          <w:spacing w:val="-2"/>
          <w:sz w:val="24"/>
          <w:lang w:eastAsia="zh-CN"/>
        </w:rPr>
        <w:t>,</w:t>
      </w:r>
      <w:r>
        <w:rPr>
          <w:rFonts w:ascii="宋体" w:eastAsia="宋体" w:hint="eastAsia"/>
          <w:spacing w:val="-2"/>
          <w:sz w:val="24"/>
          <w:lang w:eastAsia="zh-CN"/>
        </w:rPr>
        <w:t>但没有一个认识上帝话语的人会质疑这一点</w:t>
      </w:r>
      <w:r>
        <w:rPr>
          <w:spacing w:val="-2"/>
          <w:sz w:val="24"/>
          <w:lang w:eastAsia="zh-CN"/>
        </w:rPr>
        <w:t>,</w:t>
      </w:r>
      <w:r>
        <w:rPr>
          <w:rFonts w:ascii="宋体" w:eastAsia="宋体" w:hint="eastAsia"/>
          <w:spacing w:val="-2"/>
          <w:sz w:val="24"/>
          <w:lang w:eastAsia="zh-CN"/>
        </w:rPr>
        <w:t>这是所有人都清楚承认的。</w:t>
      </w:r>
    </w:p>
    <w:p w14:paraId="3885CAC3" w14:textId="77777777" w:rsidR="00EC029C" w:rsidRDefault="00000000">
      <w:pPr>
        <w:spacing w:before="284" w:line="242" w:lineRule="auto"/>
        <w:ind w:left="100" w:right="340"/>
        <w:jc w:val="both"/>
        <w:rPr>
          <w:rFonts w:ascii="宋体" w:eastAsia="宋体"/>
          <w:sz w:val="24"/>
          <w:lang w:eastAsia="zh-CN"/>
        </w:rPr>
      </w:pPr>
      <w:r>
        <w:rPr>
          <w:rFonts w:ascii="宋体" w:eastAsia="宋体" w:hint="eastAsia"/>
          <w:spacing w:val="-2"/>
          <w:sz w:val="24"/>
          <w:lang w:eastAsia="zh-CN"/>
        </w:rPr>
        <w:t>考虑到这一点</w:t>
      </w:r>
      <w:r>
        <w:rPr>
          <w:spacing w:val="-2"/>
          <w:sz w:val="24"/>
          <w:lang w:eastAsia="zh-CN"/>
        </w:rPr>
        <w:t>,</w:t>
      </w:r>
      <w:r>
        <w:rPr>
          <w:rFonts w:ascii="宋体" w:eastAsia="宋体" w:hint="eastAsia"/>
          <w:spacing w:val="-2"/>
          <w:sz w:val="24"/>
          <w:lang w:eastAsia="zh-CN"/>
        </w:rPr>
        <w:t>应该让许多邪恶和不敬虔的男女心中充满恐惧和惊恐</w:t>
      </w:r>
      <w:r>
        <w:rPr>
          <w:spacing w:val="-2"/>
          <w:sz w:val="24"/>
          <w:lang w:eastAsia="zh-CN"/>
        </w:rPr>
        <w:t>,</w:t>
      </w:r>
      <w:r>
        <w:rPr>
          <w:rFonts w:ascii="宋体" w:eastAsia="宋体" w:hint="eastAsia"/>
          <w:spacing w:val="-2"/>
          <w:sz w:val="24"/>
          <w:lang w:eastAsia="zh-CN"/>
        </w:rPr>
        <w:t>想到</w:t>
      </w:r>
      <w:r>
        <w:rPr>
          <w:spacing w:val="-2"/>
          <w:sz w:val="24"/>
          <w:lang w:eastAsia="zh-CN"/>
        </w:rPr>
        <w:t>,</w:t>
      </w:r>
      <w:r>
        <w:rPr>
          <w:rFonts w:ascii="宋体" w:eastAsia="宋体" w:hint="eastAsia"/>
          <w:spacing w:val="-2"/>
          <w:sz w:val="24"/>
          <w:lang w:eastAsia="zh-CN"/>
        </w:rPr>
        <w:t>主啊</w:t>
      </w:r>
      <w:r>
        <w:rPr>
          <w:spacing w:val="-2"/>
          <w:sz w:val="24"/>
          <w:lang w:eastAsia="zh-CN"/>
        </w:rPr>
        <w:t>,</w:t>
      </w:r>
      <w:r>
        <w:rPr>
          <w:rFonts w:ascii="宋体" w:eastAsia="宋体" w:hint="eastAsia"/>
          <w:spacing w:val="-2"/>
          <w:sz w:val="24"/>
          <w:lang w:eastAsia="zh-CN"/>
        </w:rPr>
        <w:t>我一直是如何看待你的</w:t>
      </w:r>
      <w:r>
        <w:rPr>
          <w:spacing w:val="-2"/>
          <w:sz w:val="24"/>
          <w:lang w:eastAsia="zh-CN"/>
        </w:rPr>
        <w:t>,</w:t>
      </w:r>
      <w:r>
        <w:rPr>
          <w:rFonts w:ascii="宋体" w:eastAsia="宋体" w:hint="eastAsia"/>
          <w:spacing w:val="-2"/>
          <w:sz w:val="24"/>
          <w:lang w:eastAsia="zh-CN"/>
        </w:rPr>
        <w:t>我一直认为上帝是仁慈的</w:t>
      </w:r>
      <w:r>
        <w:rPr>
          <w:spacing w:val="-2"/>
          <w:sz w:val="24"/>
          <w:lang w:eastAsia="zh-CN"/>
        </w:rPr>
        <w:t>,</w:t>
      </w:r>
      <w:r>
        <w:rPr>
          <w:rFonts w:ascii="宋体" w:eastAsia="宋体" w:hint="eastAsia"/>
          <w:spacing w:val="-2"/>
          <w:sz w:val="24"/>
          <w:lang w:eastAsia="zh-CN"/>
        </w:rPr>
        <w:t>尽管我犯了罪</w:t>
      </w:r>
      <w:r>
        <w:rPr>
          <w:spacing w:val="-2"/>
          <w:sz w:val="24"/>
          <w:lang w:eastAsia="zh-CN"/>
        </w:rPr>
        <w:t>,</w:t>
      </w:r>
      <w:r>
        <w:rPr>
          <w:rFonts w:ascii="宋体" w:eastAsia="宋体" w:hint="eastAsia"/>
          <w:spacing w:val="-2"/>
          <w:sz w:val="24"/>
          <w:lang w:eastAsia="zh-CN"/>
        </w:rPr>
        <w:t>我认为我不会像某些传道人所说的那样</w:t>
      </w:r>
      <w:r>
        <w:rPr>
          <w:spacing w:val="-2"/>
          <w:sz w:val="24"/>
          <w:lang w:eastAsia="zh-CN"/>
        </w:rPr>
        <w:t>;</w:t>
      </w:r>
      <w:r>
        <w:rPr>
          <w:rFonts w:ascii="宋体" w:eastAsia="宋体" w:hint="eastAsia"/>
          <w:spacing w:val="-2"/>
          <w:sz w:val="24"/>
          <w:lang w:eastAsia="zh-CN"/>
        </w:rPr>
        <w:t>但今天我听说</w:t>
      </w:r>
      <w:r>
        <w:rPr>
          <w:spacing w:val="-2"/>
          <w:sz w:val="24"/>
          <w:lang w:eastAsia="zh-CN"/>
        </w:rPr>
        <w:t>,</w:t>
      </w:r>
      <w:r>
        <w:rPr>
          <w:rFonts w:ascii="宋体" w:eastAsia="宋体" w:hint="eastAsia"/>
          <w:spacing w:val="-2"/>
          <w:sz w:val="24"/>
          <w:lang w:eastAsia="zh-CN"/>
        </w:rPr>
        <w:t>无限的上帝对罪恶有如此严厉的不悦</w:t>
      </w:r>
      <w:r>
        <w:rPr>
          <w:spacing w:val="-2"/>
          <w:sz w:val="24"/>
          <w:lang w:eastAsia="zh-CN"/>
        </w:rPr>
        <w:t>,</w:t>
      </w:r>
      <w:r>
        <w:rPr>
          <w:rFonts w:ascii="宋体" w:eastAsia="宋体" w:hint="eastAsia"/>
          <w:spacing w:val="-2"/>
          <w:sz w:val="24"/>
          <w:lang w:eastAsia="zh-CN"/>
        </w:rPr>
        <w:t>当他只因一次犯罪就要对付那些荣耀的天使时</w:t>
      </w:r>
      <w:r>
        <w:rPr>
          <w:spacing w:val="-2"/>
          <w:sz w:val="24"/>
          <w:lang w:eastAsia="zh-CN"/>
        </w:rPr>
        <w:t>,</w:t>
      </w:r>
      <w:r>
        <w:rPr>
          <w:rFonts w:ascii="宋体" w:eastAsia="宋体" w:hint="eastAsia"/>
          <w:spacing w:val="-2"/>
          <w:sz w:val="24"/>
          <w:lang w:eastAsia="zh-CN"/>
        </w:rPr>
        <w:t>他把成千上万的天使扔进永恒的痛苦中</w:t>
      </w:r>
      <w:r>
        <w:rPr>
          <w:spacing w:val="-2"/>
          <w:sz w:val="24"/>
          <w:lang w:eastAsia="zh-CN"/>
        </w:rPr>
        <w:t>,</w:t>
      </w:r>
      <w:r>
        <w:rPr>
          <w:rFonts w:ascii="宋体" w:eastAsia="宋体" w:hint="eastAsia"/>
          <w:spacing w:val="-2"/>
          <w:sz w:val="24"/>
          <w:lang w:eastAsia="zh-CN"/>
        </w:rPr>
        <w:t>无论如何都不愿和解</w:t>
      </w:r>
      <w:r>
        <w:rPr>
          <w:spacing w:val="-2"/>
          <w:sz w:val="24"/>
          <w:lang w:eastAsia="zh-CN"/>
        </w:rPr>
        <w:t>,</w:t>
      </w:r>
      <w:r>
        <w:rPr>
          <w:rFonts w:ascii="宋体" w:eastAsia="宋体" w:hint="eastAsia"/>
          <w:spacing w:val="-2"/>
          <w:sz w:val="24"/>
          <w:lang w:eastAsia="zh-CN"/>
        </w:rPr>
        <w:t>永远不会。</w:t>
      </w:r>
    </w:p>
    <w:p w14:paraId="7FC064CA" w14:textId="77777777" w:rsidR="00EC029C" w:rsidRDefault="00000000">
      <w:pPr>
        <w:spacing w:before="282" w:line="242" w:lineRule="auto"/>
        <w:ind w:left="100" w:right="393"/>
        <w:rPr>
          <w:rFonts w:ascii="宋体" w:eastAsia="宋体"/>
          <w:sz w:val="24"/>
          <w:lang w:eastAsia="zh-CN"/>
        </w:rPr>
      </w:pPr>
      <w:r>
        <w:rPr>
          <w:rFonts w:ascii="宋体" w:eastAsia="宋体" w:hint="eastAsia"/>
          <w:sz w:val="24"/>
          <w:lang w:eastAsia="zh-CN"/>
        </w:rPr>
        <w:t>你认为如果你得罪了上帝</w:t>
      </w:r>
      <w:r>
        <w:rPr>
          <w:spacing w:val="-3"/>
          <w:sz w:val="24"/>
          <w:lang w:eastAsia="zh-CN"/>
        </w:rPr>
        <w:t>,</w:t>
      </w:r>
      <w:r>
        <w:rPr>
          <w:rFonts w:ascii="宋体" w:eastAsia="宋体" w:hint="eastAsia"/>
          <w:sz w:val="24"/>
          <w:lang w:eastAsia="zh-CN"/>
        </w:rPr>
        <w:t>你会向上帝呼求怜悯</w:t>
      </w:r>
      <w:r>
        <w:rPr>
          <w:sz w:val="24"/>
          <w:lang w:eastAsia="zh-CN"/>
        </w:rPr>
        <w:t>,</w:t>
      </w:r>
      <w:r>
        <w:rPr>
          <w:rFonts w:ascii="宋体" w:eastAsia="宋体" w:hint="eastAsia"/>
          <w:sz w:val="24"/>
          <w:lang w:eastAsia="zh-CN"/>
        </w:rPr>
        <w:t>希望上帝会宽恕</w:t>
      </w:r>
      <w:r>
        <w:rPr>
          <w:spacing w:val="1"/>
          <w:sz w:val="24"/>
          <w:lang w:eastAsia="zh-CN"/>
        </w:rPr>
        <w:t>:</w:t>
      </w:r>
      <w:r>
        <w:rPr>
          <w:rFonts w:ascii="宋体" w:eastAsia="宋体" w:hint="eastAsia"/>
          <w:sz w:val="24"/>
          <w:lang w:eastAsia="zh-CN"/>
        </w:rPr>
        <w:t>没错</w:t>
      </w:r>
      <w:r>
        <w:rPr>
          <w:sz w:val="24"/>
          <w:lang w:eastAsia="zh-CN"/>
        </w:rPr>
        <w:t>,</w:t>
      </w:r>
      <w:r>
        <w:rPr>
          <w:rFonts w:ascii="宋体" w:eastAsia="宋体" w:hint="eastAsia"/>
          <w:sz w:val="24"/>
          <w:lang w:eastAsia="zh-CN"/>
        </w:rPr>
        <w:t>人类和天使之间是有区别的</w:t>
      </w:r>
      <w:r>
        <w:rPr>
          <w:spacing w:val="-3"/>
          <w:sz w:val="24"/>
          <w:lang w:eastAsia="zh-CN"/>
        </w:rPr>
        <w:t>,</w:t>
      </w:r>
      <w:r>
        <w:rPr>
          <w:rFonts w:ascii="宋体" w:eastAsia="宋体" w:hint="eastAsia"/>
          <w:sz w:val="24"/>
          <w:lang w:eastAsia="zh-CN"/>
        </w:rPr>
        <w:t>因为我们有一位中保</w:t>
      </w:r>
      <w:r>
        <w:rPr>
          <w:sz w:val="24"/>
          <w:lang w:eastAsia="zh-CN"/>
        </w:rPr>
        <w:t>,</w:t>
      </w:r>
      <w:r>
        <w:rPr>
          <w:rFonts w:ascii="宋体" w:eastAsia="宋体" w:hint="eastAsia"/>
          <w:sz w:val="24"/>
          <w:lang w:eastAsia="zh-CN"/>
        </w:rPr>
        <w:t>而他们没有</w:t>
      </w:r>
      <w:r>
        <w:rPr>
          <w:spacing w:val="1"/>
          <w:sz w:val="24"/>
          <w:lang w:eastAsia="zh-CN"/>
        </w:rPr>
        <w:t>;</w:t>
      </w:r>
      <w:r>
        <w:rPr>
          <w:rFonts w:ascii="宋体" w:eastAsia="宋体" w:hint="eastAsia"/>
          <w:sz w:val="24"/>
          <w:lang w:eastAsia="zh-CN"/>
        </w:rPr>
        <w:t>但是大多数呼求上帝怜悯的人</w:t>
      </w:r>
      <w:r>
        <w:rPr>
          <w:sz w:val="24"/>
          <w:lang w:eastAsia="zh-CN"/>
        </w:rPr>
        <w:t>,</w:t>
      </w:r>
      <w:r>
        <w:rPr>
          <w:rFonts w:ascii="宋体" w:eastAsia="宋体" w:hint="eastAsia"/>
          <w:sz w:val="24"/>
          <w:lang w:eastAsia="zh-CN"/>
        </w:rPr>
        <w:t>他们只是把上帝看作是仁慈的本性</w:t>
      </w:r>
      <w:r>
        <w:rPr>
          <w:spacing w:val="-3"/>
          <w:sz w:val="24"/>
          <w:lang w:eastAsia="zh-CN"/>
        </w:rPr>
        <w:t>,</w:t>
      </w:r>
      <w:r>
        <w:rPr>
          <w:rFonts w:ascii="宋体" w:eastAsia="宋体" w:hint="eastAsia"/>
          <w:sz w:val="24"/>
          <w:lang w:eastAsia="zh-CN"/>
        </w:rPr>
        <w:t>而不是通过一位中保</w:t>
      </w:r>
      <w:r>
        <w:rPr>
          <w:spacing w:val="1"/>
          <w:sz w:val="24"/>
          <w:lang w:eastAsia="zh-CN"/>
        </w:rPr>
        <w:t>;</w:t>
      </w:r>
      <w:r>
        <w:rPr>
          <w:rFonts w:ascii="宋体" w:eastAsia="宋体" w:hint="eastAsia"/>
          <w:sz w:val="24"/>
          <w:lang w:eastAsia="zh-CN"/>
        </w:rPr>
        <w:t>他们不明白在上帝和他们之间需要一位中保</w:t>
      </w:r>
      <w:r>
        <w:rPr>
          <w:sz w:val="24"/>
          <w:lang w:eastAsia="zh-CN"/>
        </w:rPr>
        <w:t>,</w:t>
      </w:r>
      <w:r>
        <w:rPr>
          <w:rFonts w:ascii="宋体" w:eastAsia="宋体" w:hint="eastAsia"/>
          <w:spacing w:val="-16"/>
          <w:sz w:val="24"/>
          <w:lang w:eastAsia="zh-CN"/>
        </w:rPr>
        <w:t>但</w:t>
      </w:r>
      <w:r>
        <w:rPr>
          <w:rFonts w:ascii="宋体" w:eastAsia="宋体" w:hint="eastAsia"/>
          <w:sz w:val="24"/>
          <w:lang w:eastAsia="zh-CN"/>
        </w:rPr>
        <w:t>他们认为创造他们的上帝会听他们的呼求。</w:t>
      </w:r>
    </w:p>
    <w:p w14:paraId="12E7A44E" w14:textId="77777777" w:rsidR="00EC029C" w:rsidRDefault="00000000">
      <w:pPr>
        <w:spacing w:before="282" w:line="242" w:lineRule="auto"/>
        <w:ind w:left="100" w:right="330"/>
        <w:jc w:val="both"/>
        <w:rPr>
          <w:rFonts w:ascii="宋体" w:eastAsia="宋体"/>
          <w:sz w:val="24"/>
          <w:lang w:eastAsia="zh-CN"/>
        </w:rPr>
      </w:pPr>
      <w:r>
        <w:rPr>
          <w:rFonts w:ascii="宋体" w:eastAsia="宋体" w:hint="eastAsia"/>
          <w:spacing w:val="-2"/>
          <w:sz w:val="24"/>
          <w:lang w:eastAsia="zh-CN"/>
        </w:rPr>
        <w:t>现在上帝创造了天使</w:t>
      </w:r>
      <w:r>
        <w:rPr>
          <w:spacing w:val="-2"/>
          <w:sz w:val="24"/>
          <w:lang w:eastAsia="zh-CN"/>
        </w:rPr>
        <w:t>,</w:t>
      </w:r>
      <w:r>
        <w:rPr>
          <w:rFonts w:ascii="宋体" w:eastAsia="宋体" w:hint="eastAsia"/>
          <w:spacing w:val="-2"/>
          <w:sz w:val="24"/>
          <w:lang w:eastAsia="zh-CN"/>
        </w:rPr>
        <w:t>他们比你高贵得多</w:t>
      </w:r>
      <w:r>
        <w:rPr>
          <w:spacing w:val="-2"/>
          <w:sz w:val="24"/>
          <w:lang w:eastAsia="zh-CN"/>
        </w:rPr>
        <w:t>;</w:t>
      </w:r>
      <w:r>
        <w:rPr>
          <w:rFonts w:ascii="宋体" w:eastAsia="宋体" w:hint="eastAsia"/>
          <w:spacing w:val="-2"/>
          <w:sz w:val="24"/>
          <w:lang w:eastAsia="zh-CN"/>
        </w:rPr>
        <w:t>现在天使只犯了一次罪</w:t>
      </w:r>
      <w:r>
        <w:rPr>
          <w:spacing w:val="-2"/>
          <w:sz w:val="24"/>
          <w:lang w:eastAsia="zh-CN"/>
        </w:rPr>
        <w:t>,</w:t>
      </w:r>
      <w:r>
        <w:rPr>
          <w:rFonts w:ascii="宋体" w:eastAsia="宋体" w:hint="eastAsia"/>
          <w:spacing w:val="-2"/>
          <w:sz w:val="24"/>
          <w:lang w:eastAsia="zh-CN"/>
        </w:rPr>
        <w:t>因为那一次罪他们被永远抛弃了</w:t>
      </w:r>
      <w:r>
        <w:rPr>
          <w:spacing w:val="-2"/>
          <w:sz w:val="24"/>
          <w:lang w:eastAsia="zh-CN"/>
        </w:rPr>
        <w:t>,</w:t>
      </w:r>
      <w:r>
        <w:rPr>
          <w:rFonts w:ascii="宋体" w:eastAsia="宋体" w:hint="eastAsia"/>
          <w:spacing w:val="-2"/>
          <w:sz w:val="24"/>
          <w:lang w:eastAsia="zh-CN"/>
        </w:rPr>
        <w:t>上帝决定</w:t>
      </w:r>
      <w:r>
        <w:rPr>
          <w:spacing w:val="-2"/>
          <w:sz w:val="24"/>
          <w:lang w:eastAsia="zh-CN"/>
        </w:rPr>
        <w:t>,</w:t>
      </w:r>
      <w:r>
        <w:rPr>
          <w:rFonts w:ascii="宋体" w:eastAsia="宋体" w:hint="eastAsia"/>
          <w:spacing w:val="-2"/>
          <w:sz w:val="24"/>
          <w:lang w:eastAsia="zh-CN"/>
        </w:rPr>
        <w:t>即使他们应该哭喊、尖叫、为罪流下千行眼泪</w:t>
      </w:r>
      <w:r>
        <w:rPr>
          <w:spacing w:val="-2"/>
          <w:sz w:val="24"/>
          <w:lang w:eastAsia="zh-CN"/>
        </w:rPr>
        <w:t>,</w:t>
      </w:r>
      <w:r>
        <w:rPr>
          <w:rFonts w:ascii="宋体" w:eastAsia="宋体" w:hint="eastAsia"/>
          <w:spacing w:val="-2"/>
          <w:sz w:val="24"/>
          <w:lang w:eastAsia="zh-CN"/>
        </w:rPr>
        <w:t>上帝也永远不会听他们的</w:t>
      </w:r>
      <w:r>
        <w:rPr>
          <w:spacing w:val="-2"/>
          <w:sz w:val="24"/>
          <w:lang w:eastAsia="zh-CN"/>
        </w:rPr>
        <w:t>;</w:t>
      </w:r>
      <w:r>
        <w:rPr>
          <w:rFonts w:ascii="宋体" w:eastAsia="宋体" w:hint="eastAsia"/>
          <w:spacing w:val="-2"/>
          <w:sz w:val="24"/>
          <w:lang w:eastAsia="zh-CN"/>
        </w:rPr>
        <w:t>上帝对罪恶的不悦如此之大</w:t>
      </w:r>
      <w:r>
        <w:rPr>
          <w:spacing w:val="-2"/>
          <w:sz w:val="24"/>
          <w:lang w:eastAsia="zh-CN"/>
        </w:rPr>
        <w:t>:</w:t>
      </w:r>
      <w:r>
        <w:rPr>
          <w:rFonts w:ascii="宋体" w:eastAsia="宋体" w:hint="eastAsia"/>
          <w:spacing w:val="-2"/>
          <w:sz w:val="24"/>
          <w:lang w:eastAsia="zh-CN"/>
        </w:rPr>
        <w:t>可见罪恶确实是一个可怕的罪恶。</w:t>
      </w:r>
    </w:p>
    <w:p w14:paraId="5B96EED2" w14:textId="77777777" w:rsidR="00EC029C" w:rsidRDefault="00EC029C">
      <w:pPr>
        <w:spacing w:line="242" w:lineRule="auto"/>
        <w:jc w:val="both"/>
        <w:rPr>
          <w:rFonts w:ascii="宋体" w:eastAsia="宋体"/>
          <w:sz w:val="24"/>
          <w:lang w:eastAsia="zh-CN"/>
        </w:rPr>
        <w:sectPr w:rsidR="00EC029C">
          <w:pgSz w:w="12240" w:h="15840"/>
          <w:pgMar w:top="1300" w:right="1100" w:bottom="280" w:left="1320" w:header="720" w:footer="720" w:gutter="0"/>
          <w:cols w:space="720"/>
        </w:sectPr>
      </w:pPr>
    </w:p>
    <w:p w14:paraId="4854C7C1" w14:textId="77777777" w:rsidR="00EC029C" w:rsidRDefault="00000000">
      <w:pPr>
        <w:spacing w:before="62" w:line="242" w:lineRule="auto"/>
        <w:ind w:left="100" w:right="471"/>
        <w:rPr>
          <w:rFonts w:ascii="宋体" w:eastAsia="宋体"/>
          <w:sz w:val="24"/>
          <w:lang w:eastAsia="zh-CN"/>
        </w:rPr>
      </w:pPr>
      <w:r>
        <w:rPr>
          <w:rFonts w:ascii="宋体" w:eastAsia="宋体" w:hint="eastAsia"/>
          <w:spacing w:val="-2"/>
          <w:sz w:val="24"/>
          <w:lang w:eastAsia="zh-CN"/>
        </w:rPr>
        <w:lastRenderedPageBreak/>
        <w:t>假设一位君王对他的一大群贵族非常愤怒</w:t>
      </w:r>
      <w:r>
        <w:rPr>
          <w:spacing w:val="-2"/>
          <w:sz w:val="24"/>
          <w:lang w:eastAsia="zh-CN"/>
        </w:rPr>
        <w:t>,</w:t>
      </w:r>
      <w:r>
        <w:rPr>
          <w:rFonts w:ascii="宋体" w:eastAsia="宋体" w:hint="eastAsia"/>
          <w:spacing w:val="-2"/>
          <w:sz w:val="24"/>
          <w:lang w:eastAsia="zh-CN"/>
        </w:rPr>
        <w:t>以至于他把其中许多人扔进地牢</w:t>
      </w:r>
      <w:r>
        <w:rPr>
          <w:spacing w:val="-2"/>
          <w:sz w:val="24"/>
          <w:lang w:eastAsia="zh-CN"/>
        </w:rPr>
        <w:t>,</w:t>
      </w:r>
      <w:r>
        <w:rPr>
          <w:rFonts w:ascii="宋体" w:eastAsia="宋体" w:hint="eastAsia"/>
          <w:spacing w:val="-2"/>
          <w:sz w:val="24"/>
          <w:lang w:eastAsia="zh-CN"/>
        </w:rPr>
        <w:t>他们在那里忍受痛苦</w:t>
      </w:r>
      <w:r>
        <w:rPr>
          <w:spacing w:val="-2"/>
          <w:sz w:val="24"/>
          <w:lang w:eastAsia="zh-CN"/>
        </w:rPr>
        <w:t>,</w:t>
      </w:r>
      <w:r>
        <w:rPr>
          <w:rFonts w:ascii="宋体" w:eastAsia="宋体" w:hint="eastAsia"/>
          <w:spacing w:val="-2"/>
          <w:sz w:val="24"/>
          <w:lang w:eastAsia="zh-CN"/>
        </w:rPr>
        <w:t>国王甚至不屑于进行谈判</w:t>
      </w:r>
      <w:r>
        <w:rPr>
          <w:spacing w:val="-2"/>
          <w:sz w:val="24"/>
          <w:lang w:eastAsia="zh-CN"/>
        </w:rPr>
        <w:t>,</w:t>
      </w:r>
      <w:r>
        <w:rPr>
          <w:rFonts w:ascii="宋体" w:eastAsia="宋体" w:hint="eastAsia"/>
          <w:spacing w:val="-2"/>
          <w:sz w:val="24"/>
          <w:lang w:eastAsia="zh-CN"/>
        </w:rPr>
        <w:t>无论如何都不愿和解</w:t>
      </w:r>
      <w:r>
        <w:rPr>
          <w:spacing w:val="-2"/>
          <w:sz w:val="24"/>
          <w:lang w:eastAsia="zh-CN"/>
        </w:rPr>
        <w:t>;</w:t>
      </w:r>
      <w:r>
        <w:rPr>
          <w:rFonts w:ascii="宋体" w:eastAsia="宋体" w:hint="eastAsia"/>
          <w:spacing w:val="-2"/>
          <w:sz w:val="24"/>
          <w:lang w:eastAsia="zh-CN"/>
        </w:rPr>
        <w:t>每个人都会说</w:t>
      </w:r>
      <w:r>
        <w:rPr>
          <w:spacing w:val="-2"/>
          <w:sz w:val="24"/>
          <w:lang w:eastAsia="zh-CN"/>
        </w:rPr>
        <w:t>,</w:t>
      </w:r>
      <w:r>
        <w:rPr>
          <w:rFonts w:ascii="宋体" w:eastAsia="宋体" w:hint="eastAsia"/>
          <w:spacing w:val="-2"/>
          <w:sz w:val="24"/>
          <w:lang w:eastAsia="zh-CN"/>
        </w:rPr>
        <w:t>肯定是有什么大事惹怒了国王。</w:t>
      </w:r>
    </w:p>
    <w:p w14:paraId="77800C4E" w14:textId="77777777" w:rsidR="00EC029C" w:rsidRDefault="00000000">
      <w:pPr>
        <w:spacing w:before="280" w:line="242" w:lineRule="auto"/>
        <w:ind w:left="100" w:right="318"/>
        <w:jc w:val="both"/>
        <w:rPr>
          <w:sz w:val="24"/>
          <w:lang w:eastAsia="zh-CN"/>
        </w:rPr>
      </w:pPr>
      <w:r>
        <w:rPr>
          <w:rFonts w:ascii="宋体" w:eastAsia="宋体" w:hint="eastAsia"/>
          <w:spacing w:val="-2"/>
          <w:sz w:val="24"/>
          <w:lang w:eastAsia="zh-CN"/>
        </w:rPr>
        <w:t>如果他们明白这位君王非常公正</w:t>
      </w:r>
      <w:r>
        <w:rPr>
          <w:spacing w:val="-2"/>
          <w:sz w:val="24"/>
          <w:lang w:eastAsia="zh-CN"/>
        </w:rPr>
        <w:t>,</w:t>
      </w:r>
      <w:r>
        <w:rPr>
          <w:rFonts w:ascii="宋体" w:eastAsia="宋体" w:hint="eastAsia"/>
          <w:spacing w:val="-2"/>
          <w:sz w:val="24"/>
          <w:lang w:eastAsia="zh-CN"/>
        </w:rPr>
        <w:t>而且非常仁慈</w:t>
      </w:r>
      <w:r>
        <w:rPr>
          <w:spacing w:val="-2"/>
          <w:sz w:val="24"/>
          <w:lang w:eastAsia="zh-CN"/>
        </w:rPr>
        <w:t>;</w:t>
      </w:r>
      <w:r>
        <w:rPr>
          <w:rFonts w:ascii="宋体" w:eastAsia="宋体" w:hint="eastAsia"/>
          <w:spacing w:val="-2"/>
          <w:sz w:val="24"/>
          <w:lang w:eastAsia="zh-CN"/>
        </w:rPr>
        <w:t>可以肯定他不会冤枉任何人</w:t>
      </w:r>
      <w:r>
        <w:rPr>
          <w:spacing w:val="-2"/>
          <w:sz w:val="24"/>
          <w:lang w:eastAsia="zh-CN"/>
        </w:rPr>
        <w:t>,</w:t>
      </w:r>
      <w:r>
        <w:rPr>
          <w:rFonts w:ascii="宋体" w:eastAsia="宋体" w:hint="eastAsia"/>
          <w:spacing w:val="-2"/>
          <w:sz w:val="24"/>
          <w:lang w:eastAsia="zh-CN"/>
        </w:rPr>
        <w:t>但他比世界上所有人都仁慈</w:t>
      </w:r>
      <w:r>
        <w:rPr>
          <w:spacing w:val="-2"/>
          <w:sz w:val="24"/>
          <w:lang w:eastAsia="zh-CN"/>
        </w:rPr>
        <w:t>;</w:t>
      </w:r>
      <w:r>
        <w:rPr>
          <w:rFonts w:ascii="宋体" w:eastAsia="宋体" w:hint="eastAsia"/>
          <w:spacing w:val="-2"/>
          <w:sz w:val="24"/>
          <w:lang w:eastAsia="zh-CN"/>
        </w:rPr>
        <w:t>然而仅仅因为一次冒犯</w:t>
      </w:r>
      <w:r>
        <w:rPr>
          <w:spacing w:val="-2"/>
          <w:sz w:val="24"/>
          <w:lang w:eastAsia="zh-CN"/>
        </w:rPr>
        <w:t>,</w:t>
      </w:r>
      <w:r>
        <w:rPr>
          <w:rFonts w:ascii="宋体" w:eastAsia="宋体" w:hint="eastAsia"/>
          <w:spacing w:val="-2"/>
          <w:sz w:val="24"/>
          <w:lang w:eastAsia="zh-CN"/>
        </w:rPr>
        <w:t>他就把这些贵族扔进地牢受苦</w:t>
      </w:r>
      <w:r>
        <w:rPr>
          <w:spacing w:val="-2"/>
          <w:sz w:val="24"/>
          <w:lang w:eastAsia="zh-CN"/>
        </w:rPr>
        <w:t>,</w:t>
      </w:r>
      <w:r>
        <w:rPr>
          <w:rFonts w:ascii="宋体" w:eastAsia="宋体" w:hint="eastAsia"/>
          <w:spacing w:val="-2"/>
          <w:sz w:val="24"/>
          <w:lang w:eastAsia="zh-CN"/>
        </w:rPr>
        <w:t>无论如何都不愿和解</w:t>
      </w:r>
      <w:r>
        <w:rPr>
          <w:spacing w:val="-2"/>
          <w:sz w:val="24"/>
          <w:lang w:eastAsia="zh-CN"/>
        </w:rPr>
        <w:t>:</w:t>
      </w:r>
      <w:r>
        <w:rPr>
          <w:rFonts w:ascii="宋体" w:eastAsia="宋体" w:hint="eastAsia"/>
          <w:spacing w:val="-2"/>
          <w:sz w:val="24"/>
          <w:lang w:eastAsia="zh-CN"/>
        </w:rPr>
        <w:t>每个人都会得出结论</w:t>
      </w:r>
      <w:r>
        <w:rPr>
          <w:spacing w:val="-2"/>
          <w:sz w:val="24"/>
          <w:lang w:eastAsia="zh-CN"/>
        </w:rPr>
        <w:t>,</w:t>
      </w:r>
      <w:r>
        <w:rPr>
          <w:rFonts w:ascii="宋体" w:eastAsia="宋体" w:hint="eastAsia"/>
          <w:spacing w:val="-2"/>
          <w:sz w:val="24"/>
          <w:lang w:eastAsia="zh-CN"/>
        </w:rPr>
        <w:t>如果这个冒犯应得如此</w:t>
      </w:r>
      <w:r>
        <w:rPr>
          <w:spacing w:val="-2"/>
          <w:sz w:val="24"/>
          <w:lang w:eastAsia="zh-CN"/>
        </w:rPr>
        <w:t>,</w:t>
      </w:r>
      <w:r>
        <w:rPr>
          <w:rFonts w:ascii="宋体" w:eastAsia="宋体" w:hint="eastAsia"/>
          <w:spacing w:val="-2"/>
          <w:sz w:val="24"/>
          <w:lang w:eastAsia="zh-CN"/>
        </w:rPr>
        <w:t>其中肯定有很多罪恶</w:t>
      </w:r>
      <w:r>
        <w:rPr>
          <w:spacing w:val="-2"/>
          <w:sz w:val="24"/>
          <w:lang w:eastAsia="zh-CN"/>
        </w:rPr>
        <w:t>;</w:t>
      </w:r>
      <w:r>
        <w:rPr>
          <w:rFonts w:ascii="宋体" w:eastAsia="宋体" w:hint="eastAsia"/>
          <w:spacing w:val="-2"/>
          <w:sz w:val="24"/>
          <w:lang w:eastAsia="zh-CN"/>
        </w:rPr>
        <w:t>君王这样对待他们肯定有很多原因</w:t>
      </w:r>
      <w:r>
        <w:rPr>
          <w:spacing w:val="-2"/>
          <w:sz w:val="24"/>
          <w:lang w:eastAsia="zh-CN"/>
        </w:rPr>
        <w:t>:</w:t>
      </w:r>
      <w:r>
        <w:rPr>
          <w:rFonts w:ascii="宋体" w:eastAsia="宋体" w:hint="eastAsia"/>
          <w:spacing w:val="-2"/>
          <w:sz w:val="24"/>
          <w:lang w:eastAsia="zh-CN"/>
        </w:rPr>
        <w:t>你不会从中得出这样的结论吗</w:t>
      </w:r>
      <w:r>
        <w:rPr>
          <w:spacing w:val="-2"/>
          <w:sz w:val="24"/>
          <w:lang w:eastAsia="zh-CN"/>
        </w:rPr>
        <w:t>?</w:t>
      </w:r>
    </w:p>
    <w:p w14:paraId="0664FA56" w14:textId="77777777" w:rsidR="00EC029C" w:rsidRDefault="00EC029C">
      <w:pPr>
        <w:pStyle w:val="a3"/>
        <w:spacing w:before="11"/>
        <w:ind w:left="0"/>
        <w:jc w:val="left"/>
        <w:rPr>
          <w:sz w:val="24"/>
          <w:lang w:eastAsia="zh-CN"/>
        </w:rPr>
      </w:pPr>
    </w:p>
    <w:p w14:paraId="6AE45B3B" w14:textId="77777777" w:rsidR="00EC029C" w:rsidRDefault="00000000">
      <w:pPr>
        <w:spacing w:line="242" w:lineRule="auto"/>
        <w:ind w:left="100" w:right="393"/>
        <w:rPr>
          <w:rFonts w:ascii="宋体" w:eastAsia="宋体"/>
          <w:sz w:val="24"/>
          <w:lang w:eastAsia="zh-CN"/>
        </w:rPr>
      </w:pPr>
      <w:r>
        <w:rPr>
          <w:rFonts w:ascii="宋体" w:eastAsia="宋体" w:hint="eastAsia"/>
          <w:sz w:val="24"/>
          <w:lang w:eastAsia="zh-CN"/>
        </w:rPr>
        <w:t>那么就从上帝对天使的处置中学习得出这样的结论吧</w:t>
      </w:r>
      <w:r>
        <w:rPr>
          <w:spacing w:val="-1"/>
          <w:sz w:val="24"/>
          <w:lang w:eastAsia="zh-CN"/>
        </w:rPr>
        <w:t>;</w:t>
      </w:r>
      <w:r>
        <w:rPr>
          <w:rFonts w:ascii="宋体" w:eastAsia="宋体" w:hint="eastAsia"/>
          <w:sz w:val="24"/>
          <w:lang w:eastAsia="zh-CN"/>
        </w:rPr>
        <w:t>上帝既然是公义的</w:t>
      </w:r>
      <w:r>
        <w:rPr>
          <w:sz w:val="24"/>
          <w:lang w:eastAsia="zh-CN"/>
        </w:rPr>
        <w:t>,</w:t>
      </w:r>
      <w:r>
        <w:rPr>
          <w:rFonts w:ascii="宋体" w:eastAsia="宋体" w:hint="eastAsia"/>
          <w:sz w:val="24"/>
          <w:lang w:eastAsia="zh-CN"/>
        </w:rPr>
        <w:t>不会冤枉任何受造物</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上帝是无限仁慈的</w:t>
      </w:r>
      <w:r>
        <w:rPr>
          <w:sz w:val="24"/>
          <w:lang w:eastAsia="zh-CN"/>
        </w:rPr>
        <w:t>,</w:t>
      </w:r>
      <w:r>
        <w:rPr>
          <w:rFonts w:ascii="宋体" w:eastAsia="宋体" w:hint="eastAsia"/>
          <w:sz w:val="24"/>
          <w:lang w:eastAsia="zh-CN"/>
        </w:rPr>
        <w:t>然而他确实因为一次犯罪而将他尊贵的受造物</w:t>
      </w:r>
      <w:r>
        <w:rPr>
          <w:sz w:val="24"/>
          <w:lang w:eastAsia="zh-CN"/>
        </w:rPr>
        <w:t>,</w:t>
      </w:r>
      <w:r>
        <w:rPr>
          <w:rFonts w:ascii="宋体" w:eastAsia="宋体" w:hint="eastAsia"/>
          <w:sz w:val="24"/>
          <w:lang w:eastAsia="zh-CN"/>
        </w:rPr>
        <w:t>就是他所造的一切受造物中最高贵的</w:t>
      </w:r>
      <w:r>
        <w:rPr>
          <w:spacing w:val="-3"/>
          <w:sz w:val="24"/>
          <w:lang w:eastAsia="zh-CN"/>
        </w:rPr>
        <w:t>,</w:t>
      </w:r>
      <w:r>
        <w:rPr>
          <w:rFonts w:ascii="宋体" w:eastAsia="宋体" w:hint="eastAsia"/>
          <w:sz w:val="24"/>
          <w:lang w:eastAsia="zh-CN"/>
        </w:rPr>
        <w:t>永远地抛弃了</w:t>
      </w:r>
      <w:r>
        <w:rPr>
          <w:sz w:val="24"/>
          <w:lang w:eastAsia="zh-CN"/>
        </w:rPr>
        <w:t>,</w:t>
      </w:r>
      <w:r>
        <w:rPr>
          <w:rFonts w:ascii="宋体" w:eastAsia="宋体" w:hint="eastAsia"/>
          <w:sz w:val="24"/>
          <w:lang w:eastAsia="zh-CN"/>
        </w:rPr>
        <w:t>没有任何和解的方法</w:t>
      </w:r>
      <w:r>
        <w:rPr>
          <w:spacing w:val="1"/>
          <w:sz w:val="24"/>
          <w:lang w:eastAsia="zh-CN"/>
        </w:rPr>
        <w:t>:</w:t>
      </w:r>
      <w:r>
        <w:rPr>
          <w:rFonts w:ascii="宋体" w:eastAsia="宋体" w:hint="eastAsia"/>
          <w:spacing w:val="-2"/>
          <w:sz w:val="24"/>
          <w:lang w:eastAsia="zh-CN"/>
        </w:rPr>
        <w:t>可见罪中的罪恶确实比人们</w:t>
      </w:r>
      <w:r>
        <w:rPr>
          <w:rFonts w:ascii="宋体" w:eastAsia="宋体" w:hint="eastAsia"/>
          <w:sz w:val="24"/>
          <w:lang w:eastAsia="zh-CN"/>
        </w:rPr>
        <w:t>意识到的要多</w:t>
      </w:r>
      <w:r>
        <w:rPr>
          <w:spacing w:val="-3"/>
          <w:sz w:val="24"/>
          <w:lang w:eastAsia="zh-CN"/>
        </w:rPr>
        <w:t>,</w:t>
      </w:r>
      <w:r>
        <w:rPr>
          <w:rFonts w:ascii="宋体" w:eastAsia="宋体" w:hint="eastAsia"/>
          <w:sz w:val="24"/>
          <w:lang w:eastAsia="zh-CN"/>
        </w:rPr>
        <w:t>因为尽管上帝没有这样对待人类</w:t>
      </w:r>
      <w:r>
        <w:rPr>
          <w:sz w:val="24"/>
          <w:lang w:eastAsia="zh-CN"/>
        </w:rPr>
        <w:t>,</w:t>
      </w:r>
      <w:r>
        <w:rPr>
          <w:rFonts w:ascii="宋体" w:eastAsia="宋体" w:hint="eastAsia"/>
          <w:sz w:val="24"/>
          <w:lang w:eastAsia="zh-CN"/>
        </w:rPr>
        <w:t>但他本可以这样做</w:t>
      </w:r>
      <w:r>
        <w:rPr>
          <w:spacing w:val="1"/>
          <w:sz w:val="24"/>
          <w:lang w:eastAsia="zh-CN"/>
        </w:rPr>
        <w:t>;</w:t>
      </w:r>
      <w:r>
        <w:rPr>
          <w:rFonts w:ascii="宋体" w:eastAsia="宋体" w:hint="eastAsia"/>
          <w:sz w:val="24"/>
          <w:lang w:eastAsia="zh-CN"/>
        </w:rPr>
        <w:t>罪中有如此多的罪恶</w:t>
      </w:r>
      <w:r>
        <w:rPr>
          <w:sz w:val="24"/>
          <w:lang w:eastAsia="zh-CN"/>
        </w:rPr>
        <w:t>,</w:t>
      </w:r>
      <w:r>
        <w:rPr>
          <w:rFonts w:ascii="宋体" w:eastAsia="宋体" w:hint="eastAsia"/>
          <w:sz w:val="24"/>
          <w:lang w:eastAsia="zh-CN"/>
        </w:rPr>
        <w:t>以至于上帝本可以这样对待我们任何人</w:t>
      </w:r>
      <w:r>
        <w:rPr>
          <w:spacing w:val="-1"/>
          <w:sz w:val="24"/>
          <w:lang w:eastAsia="zh-CN"/>
        </w:rPr>
        <w:t>;</w:t>
      </w:r>
      <w:r>
        <w:rPr>
          <w:rFonts w:ascii="宋体" w:eastAsia="宋体" w:hint="eastAsia"/>
          <w:sz w:val="24"/>
          <w:lang w:eastAsia="zh-CN"/>
        </w:rPr>
        <w:t>如果不是因为他儿子的调解</w:t>
      </w:r>
      <w:r>
        <w:rPr>
          <w:sz w:val="24"/>
          <w:lang w:eastAsia="zh-CN"/>
        </w:rPr>
        <w:t>,</w:t>
      </w:r>
      <w:r>
        <w:rPr>
          <w:rFonts w:ascii="宋体" w:eastAsia="宋体" w:hint="eastAsia"/>
          <w:sz w:val="24"/>
          <w:lang w:eastAsia="zh-CN"/>
        </w:rPr>
        <w:t>我们早就陷入如此无可挽回的永恒痛苦之中。</w:t>
      </w:r>
    </w:p>
    <w:p w14:paraId="558CC3CB" w14:textId="77777777" w:rsidR="00EC029C" w:rsidRDefault="00000000">
      <w:pPr>
        <w:spacing w:before="285" w:line="242" w:lineRule="auto"/>
        <w:ind w:left="100" w:right="340"/>
        <w:rPr>
          <w:rFonts w:ascii="宋体" w:eastAsia="宋体"/>
          <w:sz w:val="24"/>
          <w:lang w:eastAsia="zh-CN"/>
        </w:rPr>
      </w:pPr>
      <w:r>
        <w:rPr>
          <w:rFonts w:ascii="宋体" w:eastAsia="宋体" w:hint="eastAsia"/>
          <w:sz w:val="24"/>
          <w:lang w:eastAsia="zh-CN"/>
        </w:rPr>
        <w:t>第二</w:t>
      </w:r>
      <w:r>
        <w:rPr>
          <w:spacing w:val="-3"/>
          <w:sz w:val="24"/>
          <w:lang w:eastAsia="zh-CN"/>
        </w:rPr>
        <w:t>,</w:t>
      </w:r>
      <w:r>
        <w:rPr>
          <w:rFonts w:ascii="宋体" w:eastAsia="宋体" w:hint="eastAsia"/>
          <w:sz w:val="24"/>
          <w:lang w:eastAsia="zh-CN"/>
        </w:rPr>
        <w:t>请考虑</w:t>
      </w:r>
      <w:r>
        <w:rPr>
          <w:sz w:val="24"/>
          <w:lang w:eastAsia="zh-CN"/>
        </w:rPr>
        <w:t>,</w:t>
      </w:r>
      <w:r>
        <w:rPr>
          <w:rFonts w:ascii="宋体" w:eastAsia="宋体" w:hint="eastAsia"/>
          <w:sz w:val="24"/>
          <w:lang w:eastAsia="zh-CN"/>
        </w:rPr>
        <w:t>因为我们第一对父母犯下的一个罪</w:t>
      </w:r>
      <w:r>
        <w:rPr>
          <w:spacing w:val="1"/>
          <w:sz w:val="24"/>
          <w:lang w:eastAsia="zh-CN"/>
        </w:rPr>
        <w:t>(</w:t>
      </w:r>
      <w:r>
        <w:rPr>
          <w:rFonts w:ascii="宋体" w:eastAsia="宋体" w:hint="eastAsia"/>
          <w:sz w:val="24"/>
          <w:lang w:eastAsia="zh-CN"/>
        </w:rPr>
        <w:t>而不是我们自己犯的</w:t>
      </w:r>
      <w:r>
        <w:rPr>
          <w:spacing w:val="-1"/>
          <w:sz w:val="24"/>
          <w:lang w:eastAsia="zh-CN"/>
        </w:rPr>
        <w:t>),</w:t>
      </w:r>
      <w:r>
        <w:rPr>
          <w:rFonts w:ascii="宋体" w:eastAsia="宋体" w:hint="eastAsia"/>
          <w:sz w:val="24"/>
          <w:lang w:eastAsia="zh-CN"/>
        </w:rPr>
        <w:t>所有人类子孙按本性都处在这样一种境地</w:t>
      </w:r>
      <w:r>
        <w:rPr>
          <w:spacing w:val="-3"/>
          <w:sz w:val="24"/>
          <w:lang w:eastAsia="zh-CN"/>
        </w:rPr>
        <w:t>,</w:t>
      </w:r>
      <w:r>
        <w:rPr>
          <w:rFonts w:ascii="宋体" w:eastAsia="宋体" w:hint="eastAsia"/>
          <w:sz w:val="24"/>
          <w:lang w:eastAsia="zh-CN"/>
        </w:rPr>
        <w:t>成为愤怒的儿女</w:t>
      </w:r>
      <w:r>
        <w:rPr>
          <w:sz w:val="24"/>
          <w:lang w:eastAsia="zh-CN"/>
        </w:rPr>
        <w:t>,</w:t>
      </w:r>
      <w:r>
        <w:rPr>
          <w:rFonts w:ascii="宋体" w:eastAsia="宋体" w:hint="eastAsia"/>
          <w:sz w:val="24"/>
          <w:lang w:eastAsia="zh-CN"/>
        </w:rPr>
        <w:t>要承担永恒的痛苦</w:t>
      </w:r>
      <w:r>
        <w:rPr>
          <w:sz w:val="24"/>
          <w:lang w:eastAsia="zh-CN"/>
        </w:rPr>
        <w:t>,</w:t>
      </w:r>
      <w:r>
        <w:rPr>
          <w:rFonts w:ascii="宋体" w:eastAsia="宋体" w:hint="eastAsia"/>
          <w:sz w:val="24"/>
          <w:lang w:eastAsia="zh-CN"/>
        </w:rPr>
        <w:t>这都是因为我们父母的罪</w:t>
      </w:r>
      <w:r>
        <w:rPr>
          <w:spacing w:val="1"/>
          <w:sz w:val="24"/>
          <w:lang w:eastAsia="zh-CN"/>
        </w:rPr>
        <w:t>:</w:t>
      </w:r>
      <w:r>
        <w:rPr>
          <w:rFonts w:ascii="宋体" w:eastAsia="宋体" w:hint="eastAsia"/>
          <w:sz w:val="24"/>
          <w:lang w:eastAsia="zh-CN"/>
        </w:rPr>
        <w:t>这 将表明上帝奇妙的公义</w:t>
      </w:r>
      <w:r>
        <w:rPr>
          <w:spacing w:val="-1"/>
          <w:sz w:val="24"/>
          <w:lang w:eastAsia="zh-CN"/>
        </w:rPr>
        <w:t>:</w:t>
      </w:r>
      <w:r>
        <w:rPr>
          <w:rFonts w:ascii="宋体" w:eastAsia="宋体" w:hint="eastAsia"/>
          <w:sz w:val="24"/>
          <w:lang w:eastAsia="zh-CN"/>
        </w:rPr>
        <w:t>他的判断何其难测</w:t>
      </w:r>
      <w:r>
        <w:rPr>
          <w:sz w:val="24"/>
          <w:lang w:eastAsia="zh-CN"/>
        </w:rPr>
        <w:t>,</w:t>
      </w:r>
      <w:r>
        <w:rPr>
          <w:rFonts w:ascii="宋体" w:eastAsia="宋体" w:hint="eastAsia"/>
          <w:sz w:val="24"/>
          <w:lang w:eastAsia="zh-CN"/>
        </w:rPr>
        <w:t>他的道路何其难寻</w:t>
      </w:r>
      <w:r>
        <w:rPr>
          <w:spacing w:val="-1"/>
          <w:sz w:val="24"/>
          <w:lang w:eastAsia="zh-CN"/>
        </w:rPr>
        <w:t>!</w:t>
      </w:r>
      <w:r>
        <w:rPr>
          <w:rFonts w:ascii="宋体" w:eastAsia="宋体" w:hint="eastAsia"/>
          <w:sz w:val="24"/>
          <w:lang w:eastAsia="zh-CN"/>
        </w:rPr>
        <w:t>可见上帝对罪恶无比不悦</w:t>
      </w:r>
      <w:r>
        <w:rPr>
          <w:sz w:val="24"/>
          <w:lang w:eastAsia="zh-CN"/>
        </w:rPr>
        <w:t>,</w:t>
      </w:r>
      <w:r>
        <w:rPr>
          <w:rFonts w:ascii="宋体" w:eastAsia="宋体" w:hint="eastAsia"/>
          <w:sz w:val="24"/>
          <w:lang w:eastAsia="zh-CN"/>
        </w:rPr>
        <w:t>当人类的第一对父母犯罪时</w:t>
      </w:r>
      <w:r>
        <w:rPr>
          <w:spacing w:val="-3"/>
          <w:sz w:val="24"/>
          <w:lang w:eastAsia="zh-CN"/>
        </w:rPr>
        <w:t>,</w:t>
      </w:r>
      <w:r>
        <w:rPr>
          <w:rFonts w:ascii="宋体" w:eastAsia="宋体" w:hint="eastAsia"/>
          <w:sz w:val="24"/>
          <w:lang w:eastAsia="zh-CN"/>
        </w:rPr>
        <w:t>他们所有的后裔直到世界末日都陷入了可诅咒的境地</w:t>
      </w:r>
      <w:r>
        <w:rPr>
          <w:sz w:val="24"/>
          <w:lang w:eastAsia="zh-CN"/>
        </w:rPr>
        <w:t>,</w:t>
      </w:r>
      <w:r>
        <w:rPr>
          <w:rFonts w:ascii="宋体" w:eastAsia="宋体" w:hint="eastAsia"/>
          <w:sz w:val="24"/>
          <w:lang w:eastAsia="zh-CN"/>
        </w:rPr>
        <w:t>他们都是愤怒的儿女</w:t>
      </w:r>
      <w:r>
        <w:rPr>
          <w:spacing w:val="-3"/>
          <w:sz w:val="24"/>
          <w:lang w:eastAsia="zh-CN"/>
        </w:rPr>
        <w:t>,</w:t>
      </w:r>
      <w:r>
        <w:rPr>
          <w:rFonts w:ascii="宋体" w:eastAsia="宋体" w:hint="eastAsia"/>
          <w:sz w:val="24"/>
          <w:lang w:eastAsia="zh-CN"/>
        </w:rPr>
        <w:t>是永恒灭亡的后嗣。弟兄们</w:t>
      </w:r>
      <w:r>
        <w:rPr>
          <w:sz w:val="24"/>
          <w:lang w:eastAsia="zh-CN"/>
        </w:rPr>
        <w:t>,</w:t>
      </w:r>
      <w:r>
        <w:rPr>
          <w:rFonts w:ascii="宋体" w:eastAsia="宋体" w:hint="eastAsia"/>
          <w:sz w:val="24"/>
          <w:lang w:eastAsia="zh-CN"/>
        </w:rPr>
        <w:t>这确实是一个真理</w:t>
      </w:r>
      <w:r>
        <w:rPr>
          <w:sz w:val="24"/>
          <w:lang w:eastAsia="zh-CN"/>
        </w:rPr>
        <w:t>,</w:t>
      </w:r>
      <w:r>
        <w:rPr>
          <w:rFonts w:ascii="宋体" w:eastAsia="宋体" w:hint="eastAsia"/>
          <w:sz w:val="24"/>
          <w:lang w:eastAsia="zh-CN"/>
        </w:rPr>
        <w:t>没有人能否认这一点</w:t>
      </w:r>
      <w:r>
        <w:rPr>
          <w:sz w:val="24"/>
          <w:lang w:eastAsia="zh-CN"/>
        </w:rPr>
        <w:t>,</w:t>
      </w:r>
      <w:r>
        <w:rPr>
          <w:rFonts w:ascii="宋体" w:eastAsia="宋体" w:hint="eastAsia"/>
          <w:spacing w:val="-6"/>
          <w:sz w:val="24"/>
          <w:lang w:eastAsia="zh-CN"/>
        </w:rPr>
        <w:t>只要他</w:t>
      </w:r>
      <w:r>
        <w:rPr>
          <w:rFonts w:ascii="宋体" w:eastAsia="宋体" w:hint="eastAsia"/>
          <w:sz w:val="24"/>
          <w:lang w:eastAsia="zh-CN"/>
        </w:rPr>
        <w:t>们理解圣经</w:t>
      </w:r>
      <w:r>
        <w:rPr>
          <w:spacing w:val="-3"/>
          <w:sz w:val="24"/>
          <w:lang w:eastAsia="zh-CN"/>
        </w:rPr>
        <w:t>,</w:t>
      </w:r>
      <w:r>
        <w:rPr>
          <w:rFonts w:ascii="宋体" w:eastAsia="宋体" w:hint="eastAsia"/>
          <w:sz w:val="24"/>
          <w:lang w:eastAsia="zh-CN"/>
        </w:rPr>
        <w:t>如果你不明白这一点</w:t>
      </w:r>
      <w:r>
        <w:rPr>
          <w:sz w:val="24"/>
          <w:lang w:eastAsia="zh-CN"/>
        </w:rPr>
        <w:t>,</w:t>
      </w:r>
      <w:r>
        <w:rPr>
          <w:rFonts w:ascii="宋体" w:eastAsia="宋体" w:hint="eastAsia"/>
          <w:sz w:val="24"/>
          <w:lang w:eastAsia="zh-CN"/>
        </w:rPr>
        <w:t>你就没有理解上帝话语中一个伟大而必要的真理</w:t>
      </w:r>
      <w:r>
        <w:rPr>
          <w:sz w:val="24"/>
          <w:lang w:eastAsia="zh-CN"/>
        </w:rPr>
        <w:t>,</w:t>
      </w:r>
      <w:r>
        <w:rPr>
          <w:rFonts w:ascii="宋体" w:eastAsia="宋体" w:hint="eastAsia"/>
          <w:sz w:val="24"/>
          <w:lang w:eastAsia="zh-CN"/>
        </w:rPr>
        <w:t>这对永生来说是必要的</w:t>
      </w:r>
      <w:r>
        <w:rPr>
          <w:spacing w:val="-3"/>
          <w:sz w:val="24"/>
          <w:lang w:eastAsia="zh-CN"/>
        </w:rPr>
        <w:t>,</w:t>
      </w:r>
      <w:r>
        <w:rPr>
          <w:rFonts w:ascii="宋体" w:eastAsia="宋体" w:hint="eastAsia"/>
          <w:sz w:val="24"/>
          <w:lang w:eastAsia="zh-CN"/>
        </w:rPr>
        <w:t>就是所有人类都因为他们第一对父母的罪而陷入被定罪的境地</w:t>
      </w:r>
      <w:r>
        <w:rPr>
          <w:sz w:val="24"/>
          <w:lang w:eastAsia="zh-CN"/>
        </w:rPr>
        <w:t>,</w:t>
      </w:r>
      <w:r>
        <w:rPr>
          <w:rFonts w:ascii="宋体" w:eastAsia="宋体" w:hint="eastAsia"/>
          <w:sz w:val="24"/>
          <w:lang w:eastAsia="zh-CN"/>
        </w:rPr>
        <w:t>正如圣经所说</w:t>
      </w:r>
      <w:r>
        <w:rPr>
          <w:spacing w:val="-3"/>
          <w:sz w:val="24"/>
          <w:lang w:eastAsia="zh-CN"/>
        </w:rPr>
        <w:t>,</w:t>
      </w:r>
      <w:r>
        <w:rPr>
          <w:rFonts w:ascii="宋体" w:eastAsia="宋体" w:hint="eastAsia"/>
          <w:sz w:val="24"/>
          <w:lang w:eastAsia="zh-CN"/>
        </w:rPr>
        <w:t>他们都是愤怒的儿女</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我们不仅因为自己实际犯下的罪而有陷入上帝永恒愤怒的危险</w:t>
      </w:r>
      <w:r>
        <w:rPr>
          <w:spacing w:val="-3"/>
          <w:sz w:val="24"/>
          <w:lang w:eastAsia="zh-CN"/>
        </w:rPr>
        <w:t>,</w:t>
      </w:r>
      <w:r>
        <w:rPr>
          <w:rFonts w:ascii="宋体" w:eastAsia="宋体" w:hint="eastAsia"/>
          <w:sz w:val="24"/>
          <w:lang w:eastAsia="zh-CN"/>
        </w:rPr>
        <w:t>而且即使我们从未亲自犯下任何实际的罪</w:t>
      </w:r>
      <w:r>
        <w:rPr>
          <w:sz w:val="24"/>
          <w:lang w:eastAsia="zh-CN"/>
        </w:rPr>
        <w:t>,</w:t>
      </w:r>
      <w:r>
        <w:rPr>
          <w:rFonts w:ascii="宋体" w:eastAsia="宋体" w:hint="eastAsia"/>
          <w:sz w:val="24"/>
          <w:lang w:eastAsia="zh-CN"/>
        </w:rPr>
        <w:t>我们第一对父母的罪也足以使我们成为愤怒的儿女</w:t>
      </w:r>
      <w:r>
        <w:rPr>
          <w:spacing w:val="-3"/>
          <w:sz w:val="24"/>
          <w:lang w:eastAsia="zh-CN"/>
        </w:rPr>
        <w:t>,</w:t>
      </w:r>
      <w:r>
        <w:rPr>
          <w:rFonts w:ascii="宋体" w:eastAsia="宋体" w:hint="eastAsia"/>
          <w:sz w:val="24"/>
          <w:lang w:eastAsia="zh-CN"/>
        </w:rPr>
        <w:t>成为我们永恒的毁灭。可见罪恶中有很多罪恶</w:t>
      </w:r>
      <w:r>
        <w:rPr>
          <w:sz w:val="24"/>
          <w:lang w:eastAsia="zh-CN"/>
        </w:rPr>
        <w:t>,</w:t>
      </w:r>
      <w:r>
        <w:rPr>
          <w:rFonts w:ascii="宋体" w:eastAsia="宋体" w:hint="eastAsia"/>
          <w:sz w:val="24"/>
          <w:lang w:eastAsia="zh-CN"/>
        </w:rPr>
        <w:t>比世人想象的要多得多</w:t>
      </w:r>
      <w:r>
        <w:rPr>
          <w:sz w:val="24"/>
          <w:lang w:eastAsia="zh-CN"/>
        </w:rPr>
        <w:t>,</w:t>
      </w:r>
      <w:r>
        <w:rPr>
          <w:rFonts w:ascii="宋体" w:eastAsia="宋体" w:hint="eastAsia"/>
          <w:sz w:val="24"/>
          <w:lang w:eastAsia="zh-CN"/>
        </w:rPr>
        <w:t>当它惹怒上帝</w:t>
      </w:r>
      <w:r>
        <w:rPr>
          <w:spacing w:val="-3"/>
          <w:sz w:val="24"/>
          <w:lang w:eastAsia="zh-CN"/>
        </w:rPr>
        <w:t>,</w:t>
      </w:r>
      <w:r>
        <w:rPr>
          <w:rFonts w:ascii="宋体" w:eastAsia="宋体" w:hint="eastAsia"/>
          <w:sz w:val="24"/>
          <w:lang w:eastAsia="zh-CN"/>
        </w:rPr>
        <w:t>以至于他有如此大的不悦</w:t>
      </w:r>
      <w:r>
        <w:rPr>
          <w:sz w:val="24"/>
          <w:lang w:eastAsia="zh-CN"/>
        </w:rPr>
        <w:t>,</w:t>
      </w:r>
      <w:r>
        <w:rPr>
          <w:rFonts w:ascii="宋体" w:eastAsia="宋体" w:hint="eastAsia"/>
          <w:sz w:val="24"/>
          <w:lang w:eastAsia="zh-CN"/>
        </w:rPr>
        <w:t>因我们第一对父母的罪</w:t>
      </w:r>
      <w:r>
        <w:rPr>
          <w:sz w:val="24"/>
          <w:lang w:eastAsia="zh-CN"/>
        </w:rPr>
        <w:t>,</w:t>
      </w:r>
      <w:r>
        <w:rPr>
          <w:rFonts w:ascii="宋体" w:eastAsia="宋体" w:hint="eastAsia"/>
          <w:sz w:val="24"/>
          <w:lang w:eastAsia="zh-CN"/>
        </w:rPr>
        <w:t>就让所有人类都处在愤怒儿女的境地。这是上帝对罪恶不悦的第二个表现。</w:t>
      </w:r>
    </w:p>
    <w:p w14:paraId="1440292D" w14:textId="77777777" w:rsidR="00EC029C" w:rsidRDefault="00000000">
      <w:pPr>
        <w:spacing w:before="288" w:line="242" w:lineRule="auto"/>
        <w:ind w:left="100" w:right="393"/>
        <w:jc w:val="both"/>
        <w:rPr>
          <w:rFonts w:ascii="宋体" w:eastAsia="宋体"/>
          <w:sz w:val="24"/>
          <w:lang w:eastAsia="zh-CN"/>
        </w:rPr>
      </w:pPr>
      <w:r>
        <w:rPr>
          <w:rFonts w:ascii="宋体" w:eastAsia="宋体" w:hint="eastAsia"/>
          <w:spacing w:val="-2"/>
          <w:sz w:val="24"/>
          <w:lang w:eastAsia="zh-CN"/>
        </w:rPr>
        <w:t>第三</w:t>
      </w:r>
      <w:r>
        <w:rPr>
          <w:spacing w:val="-2"/>
          <w:sz w:val="24"/>
          <w:lang w:eastAsia="zh-CN"/>
        </w:rPr>
        <w:t>,</w:t>
      </w:r>
      <w:r>
        <w:rPr>
          <w:rFonts w:ascii="宋体" w:eastAsia="宋体" w:hint="eastAsia"/>
          <w:spacing w:val="-2"/>
          <w:sz w:val="24"/>
          <w:lang w:eastAsia="zh-CN"/>
        </w:rPr>
        <w:t>上帝对罪恶不悦的第三个表现是在那烈火般的律法中</w:t>
      </w:r>
      <w:r>
        <w:rPr>
          <w:spacing w:val="-2"/>
          <w:sz w:val="24"/>
          <w:lang w:eastAsia="zh-CN"/>
        </w:rPr>
        <w:t>(</w:t>
      </w:r>
      <w:r>
        <w:rPr>
          <w:rFonts w:ascii="宋体" w:eastAsia="宋体" w:hint="eastAsia"/>
          <w:spacing w:val="-2"/>
          <w:sz w:val="24"/>
          <w:lang w:eastAsia="zh-CN"/>
        </w:rPr>
        <w:t>正如圣经所称的</w:t>
      </w:r>
      <w:r>
        <w:rPr>
          <w:spacing w:val="-2"/>
          <w:sz w:val="24"/>
          <w:lang w:eastAsia="zh-CN"/>
        </w:rPr>
        <w:t>),</w:t>
      </w:r>
      <w:r>
        <w:rPr>
          <w:rFonts w:ascii="宋体" w:eastAsia="宋体" w:hint="eastAsia"/>
          <w:spacing w:val="-2"/>
          <w:sz w:val="24"/>
          <w:lang w:eastAsia="zh-CN"/>
        </w:rPr>
        <w:t>上帝颁布这律法是为了禁止和警告罪恶。请思考上帝颁布律法时可怕的方式</w:t>
      </w:r>
      <w:r>
        <w:rPr>
          <w:spacing w:val="-2"/>
          <w:sz w:val="24"/>
          <w:lang w:eastAsia="zh-CN"/>
        </w:rPr>
        <w:t>,</w:t>
      </w:r>
      <w:r>
        <w:rPr>
          <w:rFonts w:ascii="宋体" w:eastAsia="宋体" w:hint="eastAsia"/>
          <w:spacing w:val="-2"/>
          <w:sz w:val="24"/>
          <w:lang w:eastAsia="zh-CN"/>
        </w:rPr>
        <w:t>那是伴随着火、闪电、雷声、地震和烟雾</w:t>
      </w:r>
      <w:r>
        <w:rPr>
          <w:spacing w:val="-2"/>
          <w:sz w:val="24"/>
          <w:lang w:eastAsia="zh-CN"/>
        </w:rPr>
        <w:t>,</w:t>
      </w:r>
      <w:r>
        <w:rPr>
          <w:rFonts w:ascii="宋体" w:eastAsia="宋体" w:hint="eastAsia"/>
          <w:spacing w:val="-2"/>
          <w:sz w:val="24"/>
          <w:lang w:eastAsia="zh-CN"/>
        </w:rPr>
        <w:t>以至于圣经说摩西在第一次看到律法的可怕情景时就战栗不已。这只是为了向我们表明这一点</w:t>
      </w:r>
      <w:r>
        <w:rPr>
          <w:spacing w:val="-2"/>
          <w:sz w:val="24"/>
          <w:lang w:eastAsia="zh-CN"/>
        </w:rPr>
        <w:t>,</w:t>
      </w:r>
      <w:r>
        <w:rPr>
          <w:rFonts w:ascii="宋体" w:eastAsia="宋体" w:hint="eastAsia"/>
          <w:spacing w:val="-2"/>
          <w:sz w:val="24"/>
          <w:lang w:eastAsia="zh-CN"/>
        </w:rPr>
        <w:t>如果上帝所赐的律法被违背</w:t>
      </w:r>
      <w:r>
        <w:rPr>
          <w:spacing w:val="-2"/>
          <w:sz w:val="24"/>
          <w:lang w:eastAsia="zh-CN"/>
        </w:rPr>
        <w:t>,</w:t>
      </w:r>
      <w:r>
        <w:rPr>
          <w:rFonts w:ascii="宋体" w:eastAsia="宋体" w:hint="eastAsia"/>
          <w:spacing w:val="-2"/>
          <w:sz w:val="24"/>
          <w:lang w:eastAsia="zh-CN"/>
        </w:rPr>
        <w:t>那么上帝将对那些违背律法的人非常可怕</w:t>
      </w:r>
      <w:r>
        <w:rPr>
          <w:spacing w:val="-2"/>
          <w:sz w:val="24"/>
          <w:lang w:eastAsia="zh-CN"/>
        </w:rPr>
        <w:t>;</w:t>
      </w:r>
      <w:r>
        <w:rPr>
          <w:rFonts w:ascii="宋体" w:eastAsia="宋体" w:hint="eastAsia"/>
          <w:spacing w:val="-2"/>
          <w:sz w:val="24"/>
          <w:lang w:eastAsia="zh-CN"/>
        </w:rPr>
        <w:t>因此他一开始就以如此可怕的方式颁布律法。也许许多大胆放肆的罪人认为违背无限永恒之神的律法算不了什么</w:t>
      </w:r>
      <w:r>
        <w:rPr>
          <w:spacing w:val="-2"/>
          <w:sz w:val="24"/>
          <w:lang w:eastAsia="zh-CN"/>
        </w:rPr>
        <w:t>;</w:t>
      </w:r>
      <w:r>
        <w:rPr>
          <w:rFonts w:ascii="宋体" w:eastAsia="宋体" w:hint="eastAsia"/>
          <w:spacing w:val="-2"/>
          <w:sz w:val="24"/>
          <w:lang w:eastAsia="zh-CN"/>
        </w:rPr>
        <w:t>但在出埃及记第</w:t>
      </w:r>
      <w:r>
        <w:rPr>
          <w:spacing w:val="-2"/>
          <w:sz w:val="24"/>
          <w:lang w:eastAsia="zh-CN"/>
        </w:rPr>
        <w:t>19</w:t>
      </w:r>
      <w:r>
        <w:rPr>
          <w:rFonts w:ascii="宋体" w:eastAsia="宋体" w:hint="eastAsia"/>
          <w:spacing w:val="-2"/>
          <w:sz w:val="24"/>
          <w:lang w:eastAsia="zh-CN"/>
        </w:rPr>
        <w:t>章中</w:t>
      </w:r>
      <w:r>
        <w:rPr>
          <w:spacing w:val="-2"/>
          <w:sz w:val="24"/>
          <w:lang w:eastAsia="zh-CN"/>
        </w:rPr>
        <w:t>,</w:t>
      </w:r>
      <w:r>
        <w:rPr>
          <w:rFonts w:ascii="宋体" w:eastAsia="宋体" w:hint="eastAsia"/>
          <w:spacing w:val="-2"/>
          <w:sz w:val="24"/>
          <w:lang w:eastAsia="zh-CN"/>
        </w:rPr>
        <w:t>你可以读到上帝是以何等可怕的方式颁布律法的</w:t>
      </w:r>
      <w:r>
        <w:rPr>
          <w:spacing w:val="-2"/>
          <w:sz w:val="24"/>
          <w:lang w:eastAsia="zh-CN"/>
        </w:rPr>
        <w:t>;</w:t>
      </w:r>
      <w:r>
        <w:rPr>
          <w:rFonts w:ascii="宋体" w:eastAsia="宋体" w:hint="eastAsia"/>
          <w:spacing w:val="-2"/>
          <w:sz w:val="24"/>
          <w:lang w:eastAsia="zh-CN"/>
        </w:rPr>
        <w:t>上帝藉此向全世界宣告</w:t>
      </w:r>
      <w:r>
        <w:rPr>
          <w:spacing w:val="-2"/>
          <w:sz w:val="24"/>
          <w:lang w:eastAsia="zh-CN"/>
        </w:rPr>
        <w:t>,</w:t>
      </w:r>
      <w:r>
        <w:rPr>
          <w:rFonts w:ascii="宋体" w:eastAsia="宋体" w:hint="eastAsia"/>
          <w:spacing w:val="-2"/>
          <w:sz w:val="24"/>
          <w:lang w:eastAsia="zh-CN"/>
        </w:rPr>
        <w:t>如果罪人违背律法</w:t>
      </w:r>
      <w:r>
        <w:rPr>
          <w:spacing w:val="-2"/>
          <w:sz w:val="24"/>
          <w:lang w:eastAsia="zh-CN"/>
        </w:rPr>
        <w:t>,</w:t>
      </w:r>
      <w:r>
        <w:rPr>
          <w:rFonts w:ascii="宋体" w:eastAsia="宋体" w:hint="eastAsia"/>
          <w:spacing w:val="-2"/>
          <w:sz w:val="24"/>
          <w:lang w:eastAsia="zh-CN"/>
        </w:rPr>
        <w:t>他们应该期待他有多可怕。但特别要考虑那可怕的咒诅附在律法上</w:t>
      </w:r>
      <w:r>
        <w:rPr>
          <w:spacing w:val="-2"/>
          <w:sz w:val="24"/>
          <w:lang w:eastAsia="zh-CN"/>
        </w:rPr>
        <w:t>,</w:t>
      </w:r>
      <w:r>
        <w:rPr>
          <w:rFonts w:ascii="宋体" w:eastAsia="宋体" w:hint="eastAsia"/>
          <w:spacing w:val="-2"/>
          <w:sz w:val="24"/>
          <w:lang w:eastAsia="zh-CN"/>
        </w:rPr>
        <w:t>凡不常遵行律法书上所写的一切事的</w:t>
      </w:r>
      <w:r>
        <w:rPr>
          <w:spacing w:val="-2"/>
          <w:sz w:val="24"/>
          <w:lang w:eastAsia="zh-CN"/>
        </w:rPr>
        <w:t>,</w:t>
      </w:r>
      <w:r>
        <w:rPr>
          <w:rFonts w:ascii="宋体" w:eastAsia="宋体" w:hint="eastAsia"/>
          <w:spacing w:val="-2"/>
          <w:sz w:val="24"/>
          <w:lang w:eastAsia="zh-CN"/>
        </w:rPr>
        <w:t>都是被咒诅的</w:t>
      </w:r>
      <w:r>
        <w:rPr>
          <w:spacing w:val="-2"/>
          <w:sz w:val="24"/>
          <w:lang w:eastAsia="zh-CN"/>
        </w:rPr>
        <w:t>;</w:t>
      </w:r>
      <w:r>
        <w:rPr>
          <w:rFonts w:ascii="宋体" w:eastAsia="宋体" w:hint="eastAsia"/>
          <w:spacing w:val="-2"/>
          <w:sz w:val="24"/>
          <w:lang w:eastAsia="zh-CN"/>
        </w:rPr>
        <w:t>律法宣布要做的事</w:t>
      </w:r>
      <w:r>
        <w:rPr>
          <w:spacing w:val="-2"/>
          <w:sz w:val="24"/>
          <w:lang w:eastAsia="zh-CN"/>
        </w:rPr>
        <w:t>,</w:t>
      </w:r>
      <w:r>
        <w:rPr>
          <w:rFonts w:ascii="宋体" w:eastAsia="宋体" w:hint="eastAsia"/>
          <w:spacing w:val="-2"/>
          <w:sz w:val="24"/>
          <w:lang w:eastAsia="zh-CN"/>
        </w:rPr>
        <w:t>谁若有一次做了任何违背律法的事</w:t>
      </w:r>
      <w:r>
        <w:rPr>
          <w:spacing w:val="-2"/>
          <w:sz w:val="24"/>
          <w:lang w:eastAsia="zh-CN"/>
        </w:rPr>
        <w:t>,</w:t>
      </w:r>
      <w:r>
        <w:rPr>
          <w:rFonts w:ascii="宋体" w:eastAsia="宋体" w:hint="eastAsia"/>
          <w:spacing w:val="-2"/>
          <w:sz w:val="24"/>
          <w:lang w:eastAsia="zh-CN"/>
        </w:rPr>
        <w:t>都要受咒诅。竟然有这样可怕的咒诅</w:t>
      </w:r>
      <w:r>
        <w:rPr>
          <w:spacing w:val="-2"/>
          <w:sz w:val="24"/>
          <w:lang w:eastAsia="zh-CN"/>
        </w:rPr>
        <w:t>;</w:t>
      </w:r>
      <w:r>
        <w:rPr>
          <w:rFonts w:ascii="宋体" w:eastAsia="宋体" w:hint="eastAsia"/>
          <w:spacing w:val="-2"/>
          <w:sz w:val="24"/>
          <w:lang w:eastAsia="zh-CN"/>
        </w:rPr>
        <w:t>这表明了上帝对罪恶的严厉不悦。</w:t>
      </w:r>
    </w:p>
    <w:p w14:paraId="7C78626F" w14:textId="77777777" w:rsidR="00EC029C" w:rsidRDefault="00000000">
      <w:pPr>
        <w:spacing w:before="285" w:line="242" w:lineRule="auto"/>
        <w:ind w:left="100" w:right="378"/>
        <w:rPr>
          <w:rFonts w:ascii="宋体" w:eastAsia="宋体"/>
          <w:sz w:val="24"/>
          <w:lang w:eastAsia="zh-CN"/>
        </w:rPr>
      </w:pPr>
      <w:r>
        <w:rPr>
          <w:rFonts w:ascii="宋体" w:eastAsia="宋体" w:hint="eastAsia"/>
          <w:spacing w:val="-2"/>
          <w:sz w:val="24"/>
          <w:lang w:eastAsia="zh-CN"/>
        </w:rPr>
        <w:t>第四</w:t>
      </w:r>
      <w:r>
        <w:rPr>
          <w:spacing w:val="-2"/>
          <w:sz w:val="24"/>
          <w:lang w:eastAsia="zh-CN"/>
        </w:rPr>
        <w:t>,</w:t>
      </w:r>
      <w:r>
        <w:rPr>
          <w:rFonts w:ascii="宋体" w:eastAsia="宋体" w:hint="eastAsia"/>
          <w:spacing w:val="-2"/>
          <w:sz w:val="24"/>
          <w:lang w:eastAsia="zh-CN"/>
        </w:rPr>
        <w:t>上帝对罪恶严厉不悦的第四个表现</w:t>
      </w:r>
      <w:r>
        <w:rPr>
          <w:spacing w:val="-2"/>
          <w:sz w:val="24"/>
          <w:lang w:eastAsia="zh-CN"/>
        </w:rPr>
        <w:t>(</w:t>
      </w:r>
      <w:r>
        <w:rPr>
          <w:rFonts w:ascii="宋体" w:eastAsia="宋体" w:hint="eastAsia"/>
          <w:spacing w:val="-2"/>
          <w:sz w:val="24"/>
          <w:lang w:eastAsia="zh-CN"/>
        </w:rPr>
        <w:t>这一切只是为了进一步向你们表明罪恶比苦难更邪恶</w:t>
      </w:r>
      <w:r>
        <w:rPr>
          <w:spacing w:val="-2"/>
          <w:sz w:val="24"/>
          <w:lang w:eastAsia="zh-CN"/>
        </w:rPr>
        <w:t>)</w:t>
      </w:r>
      <w:r>
        <w:rPr>
          <w:rFonts w:ascii="宋体" w:eastAsia="宋体" w:hint="eastAsia"/>
          <w:spacing w:val="-2"/>
          <w:sz w:val="24"/>
          <w:lang w:eastAsia="zh-CN"/>
        </w:rPr>
        <w:t>我说上帝对罪恶不悦的表现可以从这一点看出</w:t>
      </w:r>
      <w:r>
        <w:rPr>
          <w:spacing w:val="-2"/>
          <w:sz w:val="24"/>
          <w:lang w:eastAsia="zh-CN"/>
        </w:rPr>
        <w:t>,</w:t>
      </w:r>
      <w:r>
        <w:rPr>
          <w:rFonts w:ascii="宋体" w:eastAsia="宋体" w:hint="eastAsia"/>
          <w:spacing w:val="-2"/>
          <w:sz w:val="24"/>
          <w:lang w:eastAsia="zh-CN"/>
        </w:rPr>
        <w:t>我们在上帝的话语中发现</w:t>
      </w:r>
      <w:r>
        <w:rPr>
          <w:spacing w:val="-2"/>
          <w:sz w:val="24"/>
          <w:lang w:eastAsia="zh-CN"/>
        </w:rPr>
        <w:t>,</w:t>
      </w:r>
      <w:r>
        <w:rPr>
          <w:rFonts w:ascii="宋体" w:eastAsia="宋体" w:hint="eastAsia"/>
          <w:spacing w:val="-2"/>
          <w:sz w:val="24"/>
          <w:lang w:eastAsia="zh-CN"/>
        </w:rPr>
        <w:t>上帝严厉地惩罚了一些在我们看来非常小的罪</w:t>
      </w:r>
      <w:r>
        <w:rPr>
          <w:spacing w:val="-2"/>
          <w:sz w:val="24"/>
          <w:lang w:eastAsia="zh-CN"/>
        </w:rPr>
        <w:t>,</w:t>
      </w:r>
      <w:r>
        <w:rPr>
          <w:rFonts w:ascii="宋体" w:eastAsia="宋体" w:hint="eastAsia"/>
          <w:spacing w:val="-2"/>
          <w:sz w:val="24"/>
          <w:lang w:eastAsia="zh-CN"/>
        </w:rPr>
        <w:t>小罪</w:t>
      </w:r>
      <w:r>
        <w:rPr>
          <w:spacing w:val="-2"/>
          <w:sz w:val="24"/>
          <w:lang w:eastAsia="zh-CN"/>
        </w:rPr>
        <w:t>:</w:t>
      </w:r>
      <w:r>
        <w:rPr>
          <w:rFonts w:ascii="宋体" w:eastAsia="宋体" w:hint="eastAsia"/>
          <w:spacing w:val="-2"/>
          <w:sz w:val="24"/>
          <w:lang w:eastAsia="zh-CN"/>
        </w:rPr>
        <w:t>然而上帝对那些在我们看来极其微小的罪却非常严厉</w:t>
      </w:r>
      <w:r>
        <w:rPr>
          <w:spacing w:val="-2"/>
          <w:sz w:val="24"/>
          <w:lang w:eastAsia="zh-CN"/>
        </w:rPr>
        <w:t>:</w:t>
      </w:r>
      <w:r>
        <w:rPr>
          <w:rFonts w:ascii="宋体" w:eastAsia="宋体" w:hint="eastAsia"/>
          <w:spacing w:val="-2"/>
          <w:sz w:val="24"/>
          <w:lang w:eastAsia="zh-CN"/>
        </w:rPr>
        <w:t>举三个例子。</w:t>
      </w:r>
    </w:p>
    <w:p w14:paraId="31653A48" w14:textId="77777777" w:rsidR="00EC029C" w:rsidRDefault="00000000">
      <w:pPr>
        <w:spacing w:before="281"/>
        <w:ind w:left="1180"/>
        <w:rPr>
          <w:sz w:val="24"/>
          <w:lang w:eastAsia="zh-CN"/>
        </w:rPr>
      </w:pPr>
      <w:r>
        <w:rPr>
          <w:spacing w:val="-5"/>
          <w:sz w:val="24"/>
          <w:lang w:eastAsia="zh-CN"/>
        </w:rPr>
        <w:lastRenderedPageBreak/>
        <w:t>1.</w:t>
      </w:r>
    </w:p>
    <w:p w14:paraId="13799CAC" w14:textId="77777777" w:rsidR="00EC029C" w:rsidRDefault="00EC029C">
      <w:pPr>
        <w:rPr>
          <w:sz w:val="24"/>
          <w:lang w:eastAsia="zh-CN"/>
        </w:rPr>
        <w:sectPr w:rsidR="00EC029C">
          <w:pgSz w:w="12240" w:h="15840"/>
          <w:pgMar w:top="1300" w:right="1100" w:bottom="280" w:left="1320" w:header="720" w:footer="720" w:gutter="0"/>
          <w:cols w:space="720"/>
        </w:sectPr>
      </w:pPr>
    </w:p>
    <w:p w14:paraId="3B7C3505" w14:textId="77777777" w:rsidR="00EC029C" w:rsidRDefault="00000000">
      <w:pPr>
        <w:spacing w:before="62" w:line="242" w:lineRule="auto"/>
        <w:ind w:left="820" w:right="369"/>
        <w:rPr>
          <w:rFonts w:ascii="宋体" w:eastAsia="宋体"/>
          <w:sz w:val="24"/>
          <w:lang w:eastAsia="zh-CN"/>
        </w:rPr>
      </w:pPr>
      <w:r>
        <w:rPr>
          <w:rFonts w:ascii="宋体" w:eastAsia="宋体" w:hint="eastAsia"/>
          <w:sz w:val="24"/>
          <w:lang w:eastAsia="zh-CN"/>
        </w:rPr>
        <w:lastRenderedPageBreak/>
        <w:t>在撒母耳记上</w:t>
      </w:r>
      <w:r>
        <w:rPr>
          <w:sz w:val="24"/>
          <w:lang w:eastAsia="zh-CN"/>
        </w:rPr>
        <w:t>6</w:t>
      </w:r>
      <w:r>
        <w:rPr>
          <w:spacing w:val="-1"/>
          <w:sz w:val="24"/>
          <w:lang w:eastAsia="zh-CN"/>
        </w:rPr>
        <w:t>:</w:t>
      </w:r>
      <w:r>
        <w:rPr>
          <w:sz w:val="24"/>
          <w:lang w:eastAsia="zh-CN"/>
        </w:rPr>
        <w:t>19</w:t>
      </w:r>
      <w:r>
        <w:rPr>
          <w:spacing w:val="-3"/>
          <w:sz w:val="24"/>
          <w:lang w:eastAsia="zh-CN"/>
        </w:rPr>
        <w:t>,</w:t>
      </w:r>
      <w:r>
        <w:rPr>
          <w:rFonts w:ascii="宋体" w:eastAsia="宋体" w:hint="eastAsia"/>
          <w:sz w:val="24"/>
          <w:lang w:eastAsia="zh-CN"/>
        </w:rPr>
        <w:t>你看到这个例子</w:t>
      </w:r>
      <w:r>
        <w:rPr>
          <w:sz w:val="24"/>
          <w:lang w:eastAsia="zh-CN"/>
        </w:rPr>
        <w:t>,</w:t>
      </w:r>
      <w:r>
        <w:rPr>
          <w:rFonts w:ascii="宋体" w:eastAsia="宋体" w:hint="eastAsia"/>
          <w:sz w:val="24"/>
          <w:lang w:eastAsia="zh-CN"/>
        </w:rPr>
        <w:t>伯示麦的人</w:t>
      </w:r>
      <w:r>
        <w:rPr>
          <w:sz w:val="24"/>
          <w:lang w:eastAsia="zh-CN"/>
        </w:rPr>
        <w:t>,</w:t>
      </w:r>
      <w:r>
        <w:rPr>
          <w:rFonts w:ascii="宋体" w:eastAsia="宋体" w:hint="eastAsia"/>
          <w:sz w:val="24"/>
          <w:lang w:eastAsia="zh-CN"/>
        </w:rPr>
        <w:t>当约柜到了他们那里</w:t>
      </w:r>
      <w:r>
        <w:rPr>
          <w:sz w:val="24"/>
          <w:lang w:eastAsia="zh-CN"/>
        </w:rPr>
        <w:t>,</w:t>
      </w:r>
      <w:r>
        <w:rPr>
          <w:rFonts w:ascii="宋体" w:eastAsia="宋体" w:hint="eastAsia"/>
          <w:spacing w:val="-3"/>
          <w:sz w:val="24"/>
          <w:lang w:eastAsia="zh-CN"/>
        </w:rPr>
        <w:t>他们只是出于</w:t>
      </w:r>
      <w:r>
        <w:rPr>
          <w:rFonts w:ascii="宋体" w:eastAsia="宋体" w:hint="eastAsia"/>
          <w:sz w:val="24"/>
          <w:lang w:eastAsia="zh-CN"/>
        </w:rPr>
        <w:t>好奇看了看约柜</w:t>
      </w:r>
      <w:r>
        <w:rPr>
          <w:spacing w:val="-3"/>
          <w:sz w:val="24"/>
          <w:lang w:eastAsia="zh-CN"/>
        </w:rPr>
        <w:t>,</w:t>
      </w:r>
      <w:r>
        <w:rPr>
          <w:rFonts w:ascii="宋体" w:eastAsia="宋体" w:hint="eastAsia"/>
          <w:sz w:val="24"/>
          <w:lang w:eastAsia="zh-CN"/>
        </w:rPr>
        <w:t>据我们所知没有其他目的</w:t>
      </w:r>
      <w:r>
        <w:rPr>
          <w:sz w:val="24"/>
          <w:lang w:eastAsia="zh-CN"/>
        </w:rPr>
        <w:t>,</w:t>
      </w:r>
      <w:r>
        <w:rPr>
          <w:rFonts w:ascii="宋体" w:eastAsia="宋体" w:hint="eastAsia"/>
          <w:sz w:val="24"/>
          <w:lang w:eastAsia="zh-CN"/>
        </w:rPr>
        <w:t>只是出于好奇</w:t>
      </w:r>
      <w:r>
        <w:rPr>
          <w:spacing w:val="1"/>
          <w:sz w:val="24"/>
          <w:lang w:eastAsia="zh-CN"/>
        </w:rPr>
        <w:t>:</w:t>
      </w:r>
      <w:r>
        <w:rPr>
          <w:rFonts w:ascii="宋体" w:eastAsia="宋体" w:hint="eastAsia"/>
          <w:sz w:val="24"/>
          <w:lang w:eastAsia="zh-CN"/>
        </w:rPr>
        <w:t>现在因为约柜是一个神圣的东西</w:t>
      </w:r>
      <w:r>
        <w:rPr>
          <w:spacing w:val="-3"/>
          <w:sz w:val="24"/>
          <w:lang w:eastAsia="zh-CN"/>
        </w:rPr>
        <w:t>,</w:t>
      </w:r>
      <w:r>
        <w:rPr>
          <w:rFonts w:ascii="宋体" w:eastAsia="宋体" w:hint="eastAsia"/>
          <w:sz w:val="24"/>
          <w:lang w:eastAsia="zh-CN"/>
        </w:rPr>
        <w:t>除了上帝的祭司</w:t>
      </w:r>
      <w:r>
        <w:rPr>
          <w:sz w:val="24"/>
          <w:lang w:eastAsia="zh-CN"/>
        </w:rPr>
        <w:t>,</w:t>
      </w:r>
      <w:r>
        <w:rPr>
          <w:rFonts w:ascii="宋体" w:eastAsia="宋体" w:hint="eastAsia"/>
          <w:sz w:val="24"/>
          <w:lang w:eastAsia="zh-CN"/>
        </w:rPr>
        <w:t>其他人都不能碰它</w:t>
      </w:r>
      <w:r>
        <w:rPr>
          <w:sz w:val="24"/>
          <w:lang w:eastAsia="zh-CN"/>
        </w:rPr>
        <w:t>,</w:t>
      </w:r>
      <w:r>
        <w:rPr>
          <w:rFonts w:ascii="宋体" w:eastAsia="宋体" w:hint="eastAsia"/>
          <w:sz w:val="24"/>
          <w:lang w:eastAsia="zh-CN"/>
        </w:rPr>
        <w:t>上帝立刻就击杀了他们五万零七十人</w:t>
      </w:r>
      <w:r>
        <w:rPr>
          <w:sz w:val="24"/>
          <w:lang w:eastAsia="zh-CN"/>
        </w:rPr>
        <w:t>:</w:t>
      </w:r>
      <w:r>
        <w:rPr>
          <w:rFonts w:ascii="宋体" w:eastAsia="宋体" w:hint="eastAsia"/>
          <w:sz w:val="24"/>
          <w:lang w:eastAsia="zh-CN"/>
        </w:rPr>
        <w:t>经文说</w:t>
      </w:r>
      <w:r>
        <w:rPr>
          <w:spacing w:val="-3"/>
          <w:sz w:val="24"/>
          <w:lang w:eastAsia="zh-CN"/>
        </w:rPr>
        <w:t>,</w:t>
      </w:r>
      <w:r>
        <w:rPr>
          <w:rFonts w:ascii="宋体" w:eastAsia="宋体" w:hint="eastAsia"/>
          <w:sz w:val="24"/>
          <w:lang w:eastAsia="zh-CN"/>
        </w:rPr>
        <w:t>这些人看到上帝对这一过犯的严厉</w:t>
      </w:r>
      <w:r>
        <w:rPr>
          <w:sz w:val="24"/>
          <w:lang w:eastAsia="zh-CN"/>
        </w:rPr>
        <w:t>,</w:t>
      </w:r>
      <w:r>
        <w:rPr>
          <w:rFonts w:ascii="宋体" w:eastAsia="宋体" w:hint="eastAsia"/>
          <w:sz w:val="24"/>
          <w:lang w:eastAsia="zh-CN"/>
        </w:rPr>
        <w:t>都说</w:t>
      </w:r>
      <w:r>
        <w:rPr>
          <w:sz w:val="24"/>
          <w:lang w:eastAsia="zh-CN"/>
        </w:rPr>
        <w:t>,</w:t>
      </w:r>
      <w:r>
        <w:rPr>
          <w:rFonts w:ascii="宋体" w:eastAsia="宋体" w:hint="eastAsia"/>
          <w:sz w:val="24"/>
          <w:lang w:eastAsia="zh-CN"/>
        </w:rPr>
        <w:t>啊</w:t>
      </w:r>
      <w:r>
        <w:rPr>
          <w:spacing w:val="-1"/>
          <w:sz w:val="24"/>
          <w:lang w:eastAsia="zh-CN"/>
        </w:rPr>
        <w:t>!</w:t>
      </w:r>
      <w:r>
        <w:rPr>
          <w:rFonts w:ascii="宋体" w:eastAsia="宋体" w:hint="eastAsia"/>
          <w:sz w:val="24"/>
          <w:lang w:eastAsia="zh-CN"/>
        </w:rPr>
        <w:t>谁能在圣洁的上帝面前站立得住呢</w:t>
      </w:r>
      <w:r>
        <w:rPr>
          <w:spacing w:val="-1"/>
          <w:sz w:val="24"/>
          <w:lang w:eastAsia="zh-CN"/>
        </w:rPr>
        <w:t>!</w:t>
      </w:r>
      <w:r>
        <w:rPr>
          <w:rFonts w:ascii="宋体" w:eastAsia="宋体" w:hint="eastAsia"/>
          <w:sz w:val="24"/>
          <w:lang w:eastAsia="zh-CN"/>
        </w:rPr>
        <w:t>如果上帝如此圣洁</w:t>
      </w:r>
      <w:r>
        <w:rPr>
          <w:sz w:val="24"/>
          <w:lang w:eastAsia="zh-CN"/>
        </w:rPr>
        <w:t>,</w:t>
      </w:r>
      <w:r>
        <w:rPr>
          <w:rFonts w:ascii="宋体" w:eastAsia="宋体" w:hint="eastAsia"/>
          <w:sz w:val="24"/>
          <w:lang w:eastAsia="zh-CN"/>
        </w:rPr>
        <w:t>以至于他连这样一个在人看来很小的罪都不能容忍</w:t>
      </w:r>
      <w:r>
        <w:rPr>
          <w:spacing w:val="-3"/>
          <w:sz w:val="24"/>
          <w:lang w:eastAsia="zh-CN"/>
        </w:rPr>
        <w:t>,</w:t>
      </w:r>
      <w:r>
        <w:rPr>
          <w:rFonts w:ascii="宋体" w:eastAsia="宋体" w:hint="eastAsia"/>
          <w:sz w:val="24"/>
          <w:lang w:eastAsia="zh-CN"/>
        </w:rPr>
        <w:t>仅仅因为看了约柜</w:t>
      </w:r>
      <w:r>
        <w:rPr>
          <w:spacing w:val="-3"/>
          <w:sz w:val="24"/>
          <w:lang w:eastAsia="zh-CN"/>
        </w:rPr>
        <w:t>,</w:t>
      </w:r>
      <w:r>
        <w:rPr>
          <w:rFonts w:ascii="宋体" w:eastAsia="宋体" w:hint="eastAsia"/>
          <w:sz w:val="24"/>
          <w:lang w:eastAsia="zh-CN"/>
        </w:rPr>
        <w:t>这么多千人就立刻被杀</w:t>
      </w:r>
      <w:r>
        <w:rPr>
          <w:spacing w:val="1"/>
          <w:sz w:val="24"/>
          <w:lang w:eastAsia="zh-CN"/>
        </w:rPr>
        <w:t>:</w:t>
      </w:r>
      <w:r>
        <w:rPr>
          <w:rFonts w:ascii="宋体" w:eastAsia="宋体" w:hint="eastAsia"/>
          <w:sz w:val="24"/>
          <w:lang w:eastAsia="zh-CN"/>
        </w:rPr>
        <w:t>谁能在圣洁的主面前站立得住呢</w:t>
      </w:r>
      <w:r>
        <w:rPr>
          <w:spacing w:val="-1"/>
          <w:sz w:val="24"/>
          <w:lang w:eastAsia="zh-CN"/>
        </w:rPr>
        <w:t>!</w:t>
      </w:r>
      <w:r>
        <w:rPr>
          <w:rFonts w:ascii="宋体" w:eastAsia="宋体" w:hint="eastAsia"/>
          <w:sz w:val="24"/>
          <w:lang w:eastAsia="zh-CN"/>
        </w:rPr>
        <w:t>你们许多人对主和他的圣洁有轻视的想法</w:t>
      </w:r>
      <w:r>
        <w:rPr>
          <w:spacing w:val="-3"/>
          <w:sz w:val="24"/>
          <w:lang w:eastAsia="zh-CN"/>
        </w:rPr>
        <w:t>,</w:t>
      </w:r>
      <w:r>
        <w:rPr>
          <w:rFonts w:ascii="宋体" w:eastAsia="宋体" w:hint="eastAsia"/>
          <w:sz w:val="24"/>
          <w:lang w:eastAsia="zh-CN"/>
        </w:rPr>
        <w:t>认为你们可以放肆大胆</w:t>
      </w:r>
      <w:r>
        <w:rPr>
          <w:sz w:val="24"/>
          <w:lang w:eastAsia="zh-CN"/>
        </w:rPr>
        <w:t>,</w:t>
      </w:r>
      <w:r>
        <w:rPr>
          <w:rFonts w:ascii="宋体" w:eastAsia="宋体" w:hint="eastAsia"/>
          <w:sz w:val="24"/>
          <w:lang w:eastAsia="zh-CN"/>
        </w:rPr>
        <w:t>冒犯比这更大的罪</w:t>
      </w:r>
      <w:r>
        <w:rPr>
          <w:spacing w:val="1"/>
          <w:sz w:val="24"/>
          <w:lang w:eastAsia="zh-CN"/>
        </w:rPr>
        <w:t>;</w:t>
      </w:r>
      <w:r>
        <w:rPr>
          <w:rFonts w:ascii="宋体" w:eastAsia="宋体" w:hint="eastAsia"/>
          <w:sz w:val="24"/>
          <w:lang w:eastAsia="zh-CN"/>
        </w:rPr>
        <w:t>但这些人仅仅因为冒犯了这一件事</w:t>
      </w:r>
      <w:r>
        <w:rPr>
          <w:spacing w:val="-3"/>
          <w:sz w:val="24"/>
          <w:lang w:eastAsia="zh-CN"/>
        </w:rPr>
        <w:t>,</w:t>
      </w:r>
      <w:r>
        <w:rPr>
          <w:rFonts w:ascii="宋体" w:eastAsia="宋体" w:hint="eastAsia"/>
          <w:sz w:val="24"/>
          <w:lang w:eastAsia="zh-CN"/>
        </w:rPr>
        <w:t>就有五万多人立刻被杀</w:t>
      </w:r>
      <w:r>
        <w:rPr>
          <w:spacing w:val="1"/>
          <w:sz w:val="24"/>
          <w:lang w:eastAsia="zh-CN"/>
        </w:rPr>
        <w:t>:</w:t>
      </w:r>
      <w:r>
        <w:rPr>
          <w:rFonts w:ascii="宋体" w:eastAsia="宋体" w:hint="eastAsia"/>
          <w:sz w:val="24"/>
          <w:lang w:eastAsia="zh-CN"/>
        </w:rPr>
        <w:t>这就是上帝对罪恶的不悦</w:t>
      </w:r>
      <w:r>
        <w:rPr>
          <w:sz w:val="24"/>
          <w:lang w:eastAsia="zh-CN"/>
        </w:rPr>
        <w:t>,</w:t>
      </w:r>
      <w:r>
        <w:rPr>
          <w:rFonts w:ascii="宋体" w:eastAsia="宋体" w:hint="eastAsia"/>
          <w:sz w:val="24"/>
          <w:lang w:eastAsia="zh-CN"/>
        </w:rPr>
        <w:t>尽管在我们看来非常小。</w:t>
      </w:r>
    </w:p>
    <w:p w14:paraId="270AE60C" w14:textId="77777777" w:rsidR="00EC029C" w:rsidRDefault="00000000">
      <w:pPr>
        <w:spacing w:before="284"/>
        <w:ind w:left="1180"/>
        <w:rPr>
          <w:sz w:val="24"/>
          <w:lang w:eastAsia="zh-CN"/>
        </w:rPr>
      </w:pPr>
      <w:r>
        <w:rPr>
          <w:spacing w:val="-5"/>
          <w:sz w:val="24"/>
          <w:lang w:eastAsia="zh-CN"/>
        </w:rPr>
        <w:t>2.</w:t>
      </w:r>
    </w:p>
    <w:p w14:paraId="68281D0B" w14:textId="77777777" w:rsidR="00EC029C" w:rsidRDefault="00EC029C">
      <w:pPr>
        <w:pStyle w:val="a3"/>
        <w:spacing w:before="8"/>
        <w:ind w:left="0"/>
        <w:jc w:val="left"/>
        <w:rPr>
          <w:sz w:val="24"/>
          <w:lang w:eastAsia="zh-CN"/>
        </w:rPr>
      </w:pPr>
    </w:p>
    <w:p w14:paraId="65EF2229" w14:textId="77777777" w:rsidR="00EC029C" w:rsidRDefault="00000000">
      <w:pPr>
        <w:spacing w:before="1" w:line="242" w:lineRule="auto"/>
        <w:ind w:left="100" w:right="318"/>
        <w:rPr>
          <w:rFonts w:ascii="宋体" w:eastAsia="宋体"/>
          <w:sz w:val="24"/>
          <w:lang w:eastAsia="zh-CN"/>
        </w:rPr>
      </w:pPr>
      <w:r>
        <w:rPr>
          <w:rFonts w:ascii="宋体" w:eastAsia="宋体" w:hint="eastAsia"/>
          <w:spacing w:val="-2"/>
          <w:sz w:val="24"/>
          <w:lang w:eastAsia="zh-CN"/>
        </w:rPr>
        <w:t>再举一个例子</w:t>
      </w:r>
      <w:r>
        <w:rPr>
          <w:spacing w:val="-2"/>
          <w:sz w:val="24"/>
          <w:lang w:eastAsia="zh-CN"/>
        </w:rPr>
        <w:t>,</w:t>
      </w:r>
      <w:r>
        <w:rPr>
          <w:rFonts w:ascii="宋体" w:eastAsia="宋体" w:hint="eastAsia"/>
          <w:spacing w:val="-2"/>
          <w:sz w:val="24"/>
          <w:lang w:eastAsia="zh-CN"/>
        </w:rPr>
        <w:t>乌撒只是出于好意碰了一下约柜</w:t>
      </w:r>
      <w:r>
        <w:rPr>
          <w:spacing w:val="-2"/>
          <w:sz w:val="24"/>
          <w:lang w:eastAsia="zh-CN"/>
        </w:rPr>
        <w:t>,</w:t>
      </w:r>
      <w:r>
        <w:rPr>
          <w:rFonts w:ascii="宋体" w:eastAsia="宋体" w:hint="eastAsia"/>
          <w:spacing w:val="-2"/>
          <w:sz w:val="24"/>
          <w:lang w:eastAsia="zh-CN"/>
        </w:rPr>
        <w:t>因为约柜快要倒了</w:t>
      </w:r>
      <w:r>
        <w:rPr>
          <w:spacing w:val="-2"/>
          <w:sz w:val="24"/>
          <w:lang w:eastAsia="zh-CN"/>
        </w:rPr>
        <w:t>,</w:t>
      </w:r>
      <w:r>
        <w:rPr>
          <w:rFonts w:ascii="宋体" w:eastAsia="宋体" w:hint="eastAsia"/>
          <w:spacing w:val="-2"/>
          <w:sz w:val="24"/>
          <w:lang w:eastAsia="zh-CN"/>
        </w:rPr>
        <w:t>但这不符合律法</w:t>
      </w:r>
      <w:r>
        <w:rPr>
          <w:spacing w:val="-2"/>
          <w:sz w:val="24"/>
          <w:lang w:eastAsia="zh-CN"/>
        </w:rPr>
        <w:t>,</w:t>
      </w:r>
      <w:r>
        <w:rPr>
          <w:rFonts w:ascii="宋体" w:eastAsia="宋体" w:hint="eastAsia"/>
          <w:spacing w:val="-2"/>
          <w:sz w:val="24"/>
          <w:lang w:eastAsia="zh-CN"/>
        </w:rPr>
        <w:t>上帝立刻击杀了他</w:t>
      </w:r>
      <w:r>
        <w:rPr>
          <w:spacing w:val="-2"/>
          <w:sz w:val="24"/>
          <w:lang w:eastAsia="zh-CN"/>
        </w:rPr>
        <w:t>;</w:t>
      </w:r>
      <w:r>
        <w:rPr>
          <w:rFonts w:ascii="宋体" w:eastAsia="宋体" w:hint="eastAsia"/>
          <w:spacing w:val="-2"/>
          <w:sz w:val="24"/>
          <w:lang w:eastAsia="zh-CN"/>
        </w:rPr>
        <w:t>这让他丧了命</w:t>
      </w:r>
      <w:r>
        <w:rPr>
          <w:spacing w:val="-2"/>
          <w:sz w:val="24"/>
          <w:lang w:eastAsia="zh-CN"/>
        </w:rPr>
        <w:t>,</w:t>
      </w:r>
      <w:r>
        <w:rPr>
          <w:rFonts w:ascii="宋体" w:eastAsia="宋体" w:hint="eastAsia"/>
          <w:spacing w:val="-2"/>
          <w:sz w:val="24"/>
          <w:lang w:eastAsia="zh-CN"/>
        </w:rPr>
        <w:t>他突然被击杀。当我们看到有人突然倒下时</w:t>
      </w:r>
      <w:r>
        <w:rPr>
          <w:spacing w:val="-2"/>
          <w:sz w:val="24"/>
          <w:lang w:eastAsia="zh-CN"/>
        </w:rPr>
        <w:t>,</w:t>
      </w:r>
      <w:r>
        <w:rPr>
          <w:rFonts w:ascii="宋体" w:eastAsia="宋体" w:hint="eastAsia"/>
          <w:spacing w:val="-2"/>
          <w:sz w:val="24"/>
          <w:lang w:eastAsia="zh-CN"/>
        </w:rPr>
        <w:t>我们都会感到恐惧</w:t>
      </w:r>
      <w:r>
        <w:rPr>
          <w:spacing w:val="-2"/>
          <w:sz w:val="24"/>
          <w:lang w:eastAsia="zh-CN"/>
        </w:rPr>
        <w:t>:</w:t>
      </w:r>
      <w:r>
        <w:rPr>
          <w:rFonts w:ascii="宋体" w:eastAsia="宋体" w:hint="eastAsia"/>
          <w:spacing w:val="-2"/>
          <w:sz w:val="24"/>
          <w:lang w:eastAsia="zh-CN"/>
        </w:rPr>
        <w:t>现在因为这一过犯</w:t>
      </w:r>
      <w:r>
        <w:rPr>
          <w:spacing w:val="-2"/>
          <w:sz w:val="24"/>
          <w:lang w:eastAsia="zh-CN"/>
        </w:rPr>
        <w:t>,</w:t>
      </w:r>
      <w:r>
        <w:rPr>
          <w:rFonts w:ascii="宋体" w:eastAsia="宋体" w:hint="eastAsia"/>
          <w:spacing w:val="-2"/>
          <w:sz w:val="24"/>
          <w:lang w:eastAsia="zh-CN"/>
        </w:rPr>
        <w:t>尽管他有好的意图和用意</w:t>
      </w:r>
      <w:r>
        <w:rPr>
          <w:spacing w:val="-2"/>
          <w:sz w:val="24"/>
          <w:lang w:eastAsia="zh-CN"/>
        </w:rPr>
        <w:t>,</w:t>
      </w:r>
      <w:r>
        <w:rPr>
          <w:rFonts w:ascii="宋体" w:eastAsia="宋体" w:hint="eastAsia"/>
          <w:spacing w:val="-2"/>
          <w:sz w:val="24"/>
          <w:lang w:eastAsia="zh-CN"/>
        </w:rPr>
        <w:t>上帝还是立即向他发怒</w:t>
      </w:r>
      <w:r>
        <w:rPr>
          <w:spacing w:val="-2"/>
          <w:sz w:val="24"/>
          <w:lang w:eastAsia="zh-CN"/>
        </w:rPr>
        <w:t>,</w:t>
      </w:r>
      <w:r>
        <w:rPr>
          <w:rFonts w:ascii="宋体" w:eastAsia="宋体" w:hint="eastAsia"/>
          <w:spacing w:val="-2"/>
          <w:sz w:val="24"/>
          <w:lang w:eastAsia="zh-CN"/>
        </w:rPr>
        <w:t>当场将他击杀。你们要考虑这一点</w:t>
      </w:r>
      <w:r>
        <w:rPr>
          <w:spacing w:val="-2"/>
          <w:sz w:val="24"/>
          <w:lang w:eastAsia="zh-CN"/>
        </w:rPr>
        <w:t>,</w:t>
      </w:r>
      <w:r>
        <w:rPr>
          <w:rFonts w:ascii="宋体" w:eastAsia="宋体" w:hint="eastAsia"/>
          <w:spacing w:val="-2"/>
          <w:sz w:val="24"/>
          <w:lang w:eastAsia="zh-CN"/>
        </w:rPr>
        <w:t>你们自以为有好的意图和用意</w:t>
      </w:r>
      <w:r>
        <w:rPr>
          <w:spacing w:val="-2"/>
          <w:sz w:val="24"/>
          <w:lang w:eastAsia="zh-CN"/>
        </w:rPr>
        <w:t>,</w:t>
      </w:r>
      <w:r>
        <w:rPr>
          <w:rFonts w:ascii="宋体" w:eastAsia="宋体" w:hint="eastAsia"/>
          <w:spacing w:val="-2"/>
          <w:sz w:val="24"/>
          <w:lang w:eastAsia="zh-CN"/>
        </w:rPr>
        <w:t>却没有按照律法行</w:t>
      </w:r>
      <w:r>
        <w:rPr>
          <w:spacing w:val="-2"/>
          <w:sz w:val="24"/>
          <w:lang w:eastAsia="zh-CN"/>
        </w:rPr>
        <w:t>;</w:t>
      </w:r>
      <w:r>
        <w:rPr>
          <w:rFonts w:ascii="宋体" w:eastAsia="宋体" w:hint="eastAsia"/>
          <w:spacing w:val="-2"/>
          <w:sz w:val="24"/>
          <w:lang w:eastAsia="zh-CN"/>
        </w:rPr>
        <w:t>哪怕是最小的违背律法</w:t>
      </w:r>
      <w:r>
        <w:rPr>
          <w:spacing w:val="-2"/>
          <w:sz w:val="24"/>
          <w:lang w:eastAsia="zh-CN"/>
        </w:rPr>
        <w:t>,</w:t>
      </w:r>
      <w:r>
        <w:rPr>
          <w:spacing w:val="80"/>
          <w:sz w:val="24"/>
          <w:lang w:eastAsia="zh-CN"/>
        </w:rPr>
        <w:t xml:space="preserve"> </w:t>
      </w:r>
      <w:r>
        <w:rPr>
          <w:rFonts w:ascii="宋体" w:eastAsia="宋体" w:hint="eastAsia"/>
          <w:spacing w:val="-2"/>
          <w:sz w:val="24"/>
          <w:lang w:eastAsia="zh-CN"/>
        </w:rPr>
        <w:t>尽管我们有好的意图</w:t>
      </w:r>
      <w:r>
        <w:rPr>
          <w:spacing w:val="-2"/>
          <w:sz w:val="24"/>
          <w:lang w:eastAsia="zh-CN"/>
        </w:rPr>
        <w:t>,</w:t>
      </w:r>
      <w:r>
        <w:rPr>
          <w:rFonts w:ascii="宋体" w:eastAsia="宋体" w:hint="eastAsia"/>
          <w:spacing w:val="-2"/>
          <w:sz w:val="24"/>
          <w:lang w:eastAsia="zh-CN"/>
        </w:rPr>
        <w:t>也会激起上帝的愤怒</w:t>
      </w:r>
      <w:r>
        <w:rPr>
          <w:spacing w:val="-2"/>
          <w:sz w:val="24"/>
          <w:lang w:eastAsia="zh-CN"/>
        </w:rPr>
        <w:t>,</w:t>
      </w:r>
      <w:r>
        <w:rPr>
          <w:rFonts w:ascii="宋体" w:eastAsia="宋体" w:hint="eastAsia"/>
          <w:spacing w:val="-2"/>
          <w:sz w:val="24"/>
          <w:lang w:eastAsia="zh-CN"/>
        </w:rPr>
        <w:t>当上帝愿意的时候</w:t>
      </w:r>
      <w:r>
        <w:rPr>
          <w:spacing w:val="-2"/>
          <w:sz w:val="24"/>
          <w:lang w:eastAsia="zh-CN"/>
        </w:rPr>
        <w:t>,</w:t>
      </w:r>
      <w:r>
        <w:rPr>
          <w:rFonts w:ascii="宋体" w:eastAsia="宋体" w:hint="eastAsia"/>
          <w:spacing w:val="-2"/>
          <w:sz w:val="24"/>
          <w:lang w:eastAsia="zh-CN"/>
        </w:rPr>
        <w:t>他就会释放他的愤怒。</w:t>
      </w:r>
    </w:p>
    <w:p w14:paraId="21FE5FB4" w14:textId="77777777" w:rsidR="00EC029C" w:rsidRDefault="00000000">
      <w:pPr>
        <w:spacing w:before="281"/>
        <w:ind w:left="1180"/>
        <w:rPr>
          <w:sz w:val="24"/>
          <w:lang w:eastAsia="zh-CN"/>
        </w:rPr>
      </w:pPr>
      <w:r>
        <w:rPr>
          <w:spacing w:val="-5"/>
          <w:sz w:val="24"/>
          <w:lang w:eastAsia="zh-CN"/>
        </w:rPr>
        <w:t>3.</w:t>
      </w:r>
    </w:p>
    <w:p w14:paraId="36AA49F1" w14:textId="77777777" w:rsidR="00EC029C" w:rsidRDefault="00EC029C">
      <w:pPr>
        <w:pStyle w:val="a3"/>
        <w:spacing w:before="0"/>
        <w:ind w:left="0"/>
        <w:jc w:val="left"/>
        <w:rPr>
          <w:sz w:val="24"/>
          <w:lang w:eastAsia="zh-CN"/>
        </w:rPr>
      </w:pPr>
    </w:p>
    <w:p w14:paraId="3DE37C51" w14:textId="77777777" w:rsidR="00EC029C" w:rsidRDefault="00EC029C">
      <w:pPr>
        <w:pStyle w:val="a3"/>
        <w:spacing w:before="266"/>
        <w:ind w:left="0"/>
        <w:jc w:val="left"/>
        <w:rPr>
          <w:sz w:val="24"/>
          <w:lang w:eastAsia="zh-CN"/>
        </w:rPr>
      </w:pPr>
    </w:p>
    <w:p w14:paraId="5B24FA21" w14:textId="77777777" w:rsidR="00EC029C" w:rsidRDefault="00000000">
      <w:pPr>
        <w:spacing w:line="242" w:lineRule="auto"/>
        <w:ind w:left="100" w:right="290"/>
        <w:rPr>
          <w:rFonts w:ascii="宋体" w:eastAsia="宋体"/>
          <w:sz w:val="24"/>
          <w:lang w:eastAsia="zh-CN"/>
        </w:rPr>
      </w:pPr>
      <w:r>
        <w:rPr>
          <w:rFonts w:ascii="宋体" w:eastAsia="宋体" w:hint="eastAsia"/>
          <w:sz w:val="24"/>
          <w:lang w:eastAsia="zh-CN"/>
        </w:rPr>
        <w:t>第三个例子是我们读到的那个可怜人</w:t>
      </w:r>
      <w:r>
        <w:rPr>
          <w:spacing w:val="-3"/>
          <w:sz w:val="24"/>
          <w:lang w:eastAsia="zh-CN"/>
        </w:rPr>
        <w:t>,</w:t>
      </w:r>
      <w:r>
        <w:rPr>
          <w:rFonts w:ascii="宋体" w:eastAsia="宋体" w:hint="eastAsia"/>
          <w:sz w:val="24"/>
          <w:lang w:eastAsia="zh-CN"/>
        </w:rPr>
        <w:t>他在主日捡了些柴火</w:t>
      </w:r>
      <w:r>
        <w:rPr>
          <w:sz w:val="24"/>
          <w:lang w:eastAsia="zh-CN"/>
        </w:rPr>
        <w:t>,</w:t>
      </w:r>
      <w:r>
        <w:rPr>
          <w:rFonts w:ascii="宋体" w:eastAsia="宋体" w:hint="eastAsia"/>
          <w:sz w:val="24"/>
          <w:lang w:eastAsia="zh-CN"/>
        </w:rPr>
        <w:t>按照上帝从天上的命令</w:t>
      </w:r>
      <w:r>
        <w:rPr>
          <w:sz w:val="24"/>
          <w:lang w:eastAsia="zh-CN"/>
        </w:rPr>
        <w:t>,</w:t>
      </w:r>
      <w:r>
        <w:rPr>
          <w:rFonts w:ascii="宋体" w:eastAsia="宋体" w:hint="eastAsia"/>
          <w:sz w:val="24"/>
          <w:lang w:eastAsia="zh-CN"/>
        </w:rPr>
        <w:t>这人必须用石头打死</w:t>
      </w:r>
      <w:r>
        <w:rPr>
          <w:spacing w:val="-1"/>
          <w:sz w:val="24"/>
          <w:lang w:eastAsia="zh-CN"/>
        </w:rPr>
        <w:t>:</w:t>
      </w:r>
      <w:r>
        <w:rPr>
          <w:rFonts w:ascii="宋体" w:eastAsia="宋体" w:hint="eastAsia"/>
          <w:sz w:val="24"/>
          <w:lang w:eastAsia="zh-CN"/>
        </w:rPr>
        <w:t>你可能认为这些事情是小事。唉</w:t>
      </w:r>
      <w:r>
        <w:rPr>
          <w:sz w:val="24"/>
          <w:lang w:eastAsia="zh-CN"/>
        </w:rPr>
        <w:t>,</w:t>
      </w:r>
      <w:r>
        <w:rPr>
          <w:rFonts w:ascii="宋体" w:eastAsia="宋体" w:hint="eastAsia"/>
          <w:sz w:val="24"/>
          <w:lang w:eastAsia="zh-CN"/>
        </w:rPr>
        <w:t>可怜的人</w:t>
      </w:r>
      <w:r>
        <w:rPr>
          <w:sz w:val="24"/>
          <w:lang w:eastAsia="zh-CN"/>
        </w:rPr>
        <w:t>,</w:t>
      </w:r>
      <w:r>
        <w:rPr>
          <w:rFonts w:ascii="宋体" w:eastAsia="宋体" w:hint="eastAsia"/>
          <w:sz w:val="24"/>
          <w:lang w:eastAsia="zh-CN"/>
        </w:rPr>
        <w:t>他可能需要柴火</w:t>
      </w:r>
      <w:r>
        <w:rPr>
          <w:spacing w:val="-1"/>
          <w:sz w:val="24"/>
          <w:lang w:eastAsia="zh-CN"/>
        </w:rPr>
        <w:t>:</w:t>
      </w:r>
      <w:r>
        <w:rPr>
          <w:rFonts w:ascii="宋体" w:eastAsia="宋体" w:hint="eastAsia"/>
          <w:sz w:val="24"/>
          <w:lang w:eastAsia="zh-CN"/>
        </w:rPr>
        <w:t>你们中有多少   人在主日冒犯其他事情</w:t>
      </w:r>
      <w:r>
        <w:rPr>
          <w:spacing w:val="-3"/>
          <w:sz w:val="24"/>
          <w:lang w:eastAsia="zh-CN"/>
        </w:rPr>
        <w:t>,</w:t>
      </w:r>
      <w:r>
        <w:rPr>
          <w:rFonts w:ascii="宋体" w:eastAsia="宋体" w:hint="eastAsia"/>
          <w:sz w:val="24"/>
          <w:lang w:eastAsia="zh-CN"/>
        </w:rPr>
        <w:t>亵渎主日</w:t>
      </w:r>
      <w:r>
        <w:rPr>
          <w:sz w:val="24"/>
          <w:lang w:eastAsia="zh-CN"/>
        </w:rPr>
        <w:t>?</w:t>
      </w:r>
      <w:r>
        <w:rPr>
          <w:rFonts w:ascii="宋体" w:eastAsia="宋体" w:hint="eastAsia"/>
          <w:sz w:val="24"/>
          <w:lang w:eastAsia="zh-CN"/>
        </w:rPr>
        <w:t>然而上帝从天上说话</w:t>
      </w:r>
      <w:r>
        <w:rPr>
          <w:sz w:val="24"/>
          <w:lang w:eastAsia="zh-CN"/>
        </w:rPr>
        <w:t>,</w:t>
      </w:r>
      <w:r>
        <w:rPr>
          <w:rFonts w:ascii="宋体" w:eastAsia="宋体" w:hint="eastAsia"/>
          <w:sz w:val="24"/>
          <w:lang w:eastAsia="zh-CN"/>
        </w:rPr>
        <w:t>命令人用石头打死这个人。弟兄们</w:t>
      </w:r>
      <w:r>
        <w:rPr>
          <w:sz w:val="24"/>
          <w:lang w:eastAsia="zh-CN"/>
        </w:rPr>
        <w:t>,</w:t>
      </w:r>
      <w:r>
        <w:rPr>
          <w:rFonts w:ascii="宋体" w:eastAsia="宋体" w:hint="eastAsia"/>
          <w:sz w:val="24"/>
          <w:lang w:eastAsia="zh-CN"/>
        </w:rPr>
        <w:t>尽管确实如此</w:t>
      </w:r>
      <w:r>
        <w:rPr>
          <w:spacing w:val="-3"/>
          <w:sz w:val="24"/>
          <w:lang w:eastAsia="zh-CN"/>
        </w:rPr>
        <w:t>,</w:t>
      </w:r>
      <w:r>
        <w:rPr>
          <w:rFonts w:ascii="宋体" w:eastAsia="宋体" w:hint="eastAsia"/>
          <w:sz w:val="24"/>
          <w:lang w:eastAsia="zh-CN"/>
        </w:rPr>
        <w:t>上帝并不总是因这样小的罪惩罚人</w:t>
      </w:r>
      <w:r>
        <w:rPr>
          <w:sz w:val="24"/>
          <w:lang w:eastAsia="zh-CN"/>
        </w:rPr>
        <w:t>,</w:t>
      </w:r>
      <w:r>
        <w:rPr>
          <w:rFonts w:ascii="宋体" w:eastAsia="宋体" w:hint="eastAsia"/>
          <w:sz w:val="24"/>
          <w:lang w:eastAsia="zh-CN"/>
        </w:rPr>
        <w:t>也许是为了彰显他的忍耐和恒久忍耐。也许主允许其他人长期犯更大的罪</w:t>
      </w:r>
      <w:r>
        <w:rPr>
          <w:spacing w:val="-1"/>
          <w:sz w:val="24"/>
          <w:lang w:eastAsia="zh-CN"/>
        </w:rPr>
        <w:t>:</w:t>
      </w:r>
      <w:r>
        <w:rPr>
          <w:rFonts w:ascii="宋体" w:eastAsia="宋体" w:hint="eastAsia"/>
          <w:sz w:val="24"/>
          <w:lang w:eastAsia="zh-CN"/>
        </w:rPr>
        <w:t>但上帝藉着这几个例子向全世界宣告</w:t>
      </w:r>
      <w:r>
        <w:rPr>
          <w:sz w:val="24"/>
          <w:lang w:eastAsia="zh-CN"/>
        </w:rPr>
        <w:t>,</w:t>
      </w:r>
      <w:r>
        <w:rPr>
          <w:rFonts w:ascii="宋体" w:eastAsia="宋体" w:hint="eastAsia"/>
          <w:sz w:val="24"/>
          <w:lang w:eastAsia="zh-CN"/>
        </w:rPr>
        <w:t>哪怕是最小的罪也有罪恶</w:t>
      </w:r>
      <w:r>
        <w:rPr>
          <w:spacing w:val="-3"/>
          <w:sz w:val="24"/>
          <w:lang w:eastAsia="zh-CN"/>
        </w:rPr>
        <w:t>,</w:t>
      </w:r>
      <w:r>
        <w:rPr>
          <w:rFonts w:ascii="宋体" w:eastAsia="宋体" w:hint="eastAsia"/>
          <w:sz w:val="24"/>
          <w:lang w:eastAsia="zh-CN"/>
        </w:rPr>
        <w:t>他对最小的罪也感到不悦。如果他容忍</w:t>
      </w:r>
      <w:r>
        <w:rPr>
          <w:sz w:val="24"/>
          <w:lang w:eastAsia="zh-CN"/>
        </w:rPr>
        <w:t>,</w:t>
      </w:r>
      <w:r>
        <w:rPr>
          <w:rFonts w:ascii="宋体" w:eastAsia="宋体" w:hint="eastAsia"/>
          <w:sz w:val="24"/>
          <w:lang w:eastAsia="zh-CN"/>
        </w:rPr>
        <w:t>那要归因于他的忍耐和恒久忍耐</w:t>
      </w:r>
      <w:r>
        <w:rPr>
          <w:sz w:val="24"/>
          <w:lang w:eastAsia="zh-CN"/>
        </w:rPr>
        <w:t>,</w:t>
      </w:r>
      <w:r>
        <w:rPr>
          <w:rFonts w:ascii="宋体" w:eastAsia="宋体" w:hint="eastAsia"/>
          <w:sz w:val="24"/>
          <w:lang w:eastAsia="zh-CN"/>
        </w:rPr>
        <w:t>而不是因为罪小</w:t>
      </w:r>
      <w:r>
        <w:rPr>
          <w:spacing w:val="-3"/>
          <w:sz w:val="24"/>
          <w:lang w:eastAsia="zh-CN"/>
        </w:rPr>
        <w:t>,</w:t>
      </w:r>
      <w:r>
        <w:rPr>
          <w:rFonts w:ascii="宋体" w:eastAsia="宋体" w:hint="eastAsia"/>
          <w:sz w:val="24"/>
          <w:lang w:eastAsia="zh-CN"/>
        </w:rPr>
        <w:t>或罪中的罪恶小。这是第四点。</w:t>
      </w:r>
    </w:p>
    <w:p w14:paraId="349CA180" w14:textId="77777777" w:rsidR="00EC029C" w:rsidRDefault="00000000">
      <w:pPr>
        <w:spacing w:before="282"/>
        <w:ind w:left="1180"/>
        <w:rPr>
          <w:sz w:val="24"/>
          <w:lang w:eastAsia="zh-CN"/>
        </w:rPr>
      </w:pPr>
      <w:r>
        <w:rPr>
          <w:spacing w:val="-5"/>
          <w:sz w:val="24"/>
          <w:lang w:eastAsia="zh-CN"/>
        </w:rPr>
        <w:t>4.</w:t>
      </w:r>
    </w:p>
    <w:p w14:paraId="77EC7959" w14:textId="77777777" w:rsidR="00EC029C" w:rsidRDefault="00EC029C">
      <w:pPr>
        <w:pStyle w:val="a3"/>
        <w:spacing w:before="10"/>
        <w:ind w:left="0"/>
        <w:jc w:val="left"/>
        <w:rPr>
          <w:sz w:val="24"/>
          <w:lang w:eastAsia="zh-CN"/>
        </w:rPr>
      </w:pPr>
    </w:p>
    <w:p w14:paraId="45F840F8" w14:textId="77777777" w:rsidR="00EC029C" w:rsidRDefault="00000000">
      <w:pPr>
        <w:spacing w:before="1" w:line="242" w:lineRule="auto"/>
        <w:ind w:left="100" w:right="393"/>
        <w:rPr>
          <w:rFonts w:ascii="宋体" w:eastAsia="宋体"/>
          <w:sz w:val="24"/>
          <w:lang w:eastAsia="zh-CN"/>
        </w:rPr>
      </w:pPr>
      <w:r>
        <w:rPr>
          <w:rFonts w:ascii="宋体" w:eastAsia="宋体" w:hint="eastAsia"/>
          <w:spacing w:val="-2"/>
          <w:sz w:val="24"/>
          <w:lang w:eastAsia="zh-CN"/>
        </w:rPr>
        <w:t>第五</w:t>
      </w:r>
      <w:r>
        <w:rPr>
          <w:spacing w:val="-2"/>
          <w:sz w:val="24"/>
          <w:lang w:eastAsia="zh-CN"/>
        </w:rPr>
        <w:t>,</w:t>
      </w:r>
      <w:r>
        <w:rPr>
          <w:rFonts w:ascii="宋体" w:eastAsia="宋体" w:hint="eastAsia"/>
          <w:spacing w:val="-2"/>
          <w:sz w:val="24"/>
          <w:lang w:eastAsia="zh-CN"/>
        </w:rPr>
        <w:t>上帝表现出对罪恶不悦的第五件事</w:t>
      </w:r>
      <w:r>
        <w:rPr>
          <w:spacing w:val="-2"/>
          <w:sz w:val="24"/>
          <w:lang w:eastAsia="zh-CN"/>
        </w:rPr>
        <w:t>,</w:t>
      </w:r>
      <w:r>
        <w:rPr>
          <w:rFonts w:ascii="宋体" w:eastAsia="宋体" w:hint="eastAsia"/>
          <w:spacing w:val="-2"/>
          <w:sz w:val="24"/>
          <w:lang w:eastAsia="zh-CN"/>
        </w:rPr>
        <w:t>是在圣经和历代中我们看到主在世界各地执行的那些可怕而骇人的审判</w:t>
      </w:r>
      <w:r>
        <w:rPr>
          <w:spacing w:val="-2"/>
          <w:sz w:val="24"/>
          <w:lang w:eastAsia="zh-CN"/>
        </w:rPr>
        <w:t>:</w:t>
      </w:r>
      <w:r>
        <w:rPr>
          <w:rFonts w:ascii="宋体" w:eastAsia="宋体" w:hint="eastAsia"/>
          <w:spacing w:val="-2"/>
          <w:sz w:val="24"/>
          <w:lang w:eastAsia="zh-CN"/>
        </w:rPr>
        <w:t>比如上帝来淹没整个世界</w:t>
      </w:r>
      <w:r>
        <w:rPr>
          <w:spacing w:val="-2"/>
          <w:sz w:val="24"/>
          <w:lang w:eastAsia="zh-CN"/>
        </w:rPr>
        <w:t>,</w:t>
      </w:r>
      <w:r>
        <w:rPr>
          <w:rFonts w:ascii="宋体" w:eastAsia="宋体" w:hint="eastAsia"/>
          <w:spacing w:val="-2"/>
          <w:sz w:val="24"/>
          <w:lang w:eastAsia="zh-CN"/>
        </w:rPr>
        <w:t>除了八个人</w:t>
      </w:r>
      <w:r>
        <w:rPr>
          <w:spacing w:val="-2"/>
          <w:sz w:val="24"/>
          <w:lang w:eastAsia="zh-CN"/>
        </w:rPr>
        <w:t>,</w:t>
      </w:r>
      <w:r>
        <w:rPr>
          <w:rFonts w:ascii="宋体" w:eastAsia="宋体" w:hint="eastAsia"/>
          <w:spacing w:val="-2"/>
          <w:sz w:val="24"/>
          <w:lang w:eastAsia="zh-CN"/>
        </w:rPr>
        <w:t>其他人都被扫除和淹没。又比如上帝命令火与硫磺从天而降</w:t>
      </w:r>
      <w:r>
        <w:rPr>
          <w:spacing w:val="-2"/>
          <w:sz w:val="24"/>
          <w:lang w:eastAsia="zh-CN"/>
        </w:rPr>
        <w:t>,</w:t>
      </w:r>
      <w:r>
        <w:rPr>
          <w:rFonts w:ascii="宋体" w:eastAsia="宋体" w:hint="eastAsia"/>
          <w:spacing w:val="-2"/>
          <w:sz w:val="24"/>
          <w:lang w:eastAsia="zh-CN"/>
        </w:rPr>
        <w:t>焚烧所多玛、蛾摩拉和周围的城市</w:t>
      </w:r>
      <w:r>
        <w:rPr>
          <w:spacing w:val="-2"/>
          <w:sz w:val="24"/>
          <w:lang w:eastAsia="zh-CN"/>
        </w:rPr>
        <w:t>;</w:t>
      </w: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除了罗得和他身边的几个人</w:t>
      </w:r>
      <w:r>
        <w:rPr>
          <w:spacing w:val="-2"/>
          <w:sz w:val="24"/>
          <w:lang w:eastAsia="zh-CN"/>
        </w:rPr>
        <w:t>,</w:t>
      </w:r>
      <w:r>
        <w:rPr>
          <w:rFonts w:ascii="宋体" w:eastAsia="宋体" w:hint="eastAsia"/>
          <w:spacing w:val="-2"/>
          <w:sz w:val="24"/>
          <w:lang w:eastAsia="zh-CN"/>
        </w:rPr>
        <w:t>所有的男人、女人和孩子都被烧毁。又有火从天上降在那些军长和他们的五十人身上</w:t>
      </w:r>
      <w:r>
        <w:rPr>
          <w:spacing w:val="-2"/>
          <w:sz w:val="24"/>
          <w:lang w:eastAsia="zh-CN"/>
        </w:rPr>
        <w:t>,</w:t>
      </w:r>
      <w:r>
        <w:rPr>
          <w:rFonts w:ascii="宋体" w:eastAsia="宋体" w:hint="eastAsia"/>
          <w:spacing w:val="-2"/>
          <w:sz w:val="24"/>
          <w:lang w:eastAsia="zh-CN"/>
        </w:rPr>
        <w:t>列王纪下</w:t>
      </w:r>
      <w:r>
        <w:rPr>
          <w:spacing w:val="-2"/>
          <w:sz w:val="24"/>
          <w:lang w:eastAsia="zh-CN"/>
        </w:rPr>
        <w:t>1</w:t>
      </w:r>
      <w:r>
        <w:rPr>
          <w:rFonts w:ascii="宋体" w:eastAsia="宋体" w:hint="eastAsia"/>
          <w:spacing w:val="-2"/>
          <w:sz w:val="24"/>
          <w:lang w:eastAsia="zh-CN"/>
        </w:rPr>
        <w:t>章。地也吞没了可拉、大坍、亚比兰。每个时代都有一两个可怕的例子说明他对罪的审判。上帝的忿怒从天上显明</w:t>
      </w:r>
      <w:r>
        <w:rPr>
          <w:spacing w:val="-2"/>
          <w:sz w:val="24"/>
          <w:lang w:eastAsia="zh-CN"/>
        </w:rPr>
        <w:t>,</w:t>
      </w:r>
      <w:r>
        <w:rPr>
          <w:rFonts w:ascii="宋体" w:eastAsia="宋体" w:hint="eastAsia"/>
          <w:spacing w:val="-2"/>
          <w:sz w:val="24"/>
          <w:lang w:eastAsia="zh-CN"/>
        </w:rPr>
        <w:t>惩罚一切不虔不义的事。弟兄们</w:t>
      </w:r>
      <w:r>
        <w:rPr>
          <w:spacing w:val="-2"/>
          <w:sz w:val="24"/>
          <w:lang w:eastAsia="zh-CN"/>
        </w:rPr>
        <w:t>,</w:t>
      </w:r>
      <w:r>
        <w:rPr>
          <w:rFonts w:ascii="宋体" w:eastAsia="宋体" w:hint="eastAsia"/>
          <w:spacing w:val="-2"/>
          <w:sz w:val="24"/>
          <w:lang w:eastAsia="zh-CN"/>
        </w:rPr>
        <w:t>虽然有些人逃脱了</w:t>
      </w:r>
      <w:r>
        <w:rPr>
          <w:spacing w:val="-2"/>
          <w:sz w:val="24"/>
          <w:lang w:eastAsia="zh-CN"/>
        </w:rPr>
        <w:t>,</w:t>
      </w:r>
      <w:r>
        <w:rPr>
          <w:rFonts w:ascii="宋体" w:eastAsia="宋体" w:hint="eastAsia"/>
          <w:spacing w:val="-2"/>
          <w:sz w:val="24"/>
          <w:lang w:eastAsia="zh-CN"/>
        </w:rPr>
        <w:t>这些上帝审判的表现并不普遍和常见</w:t>
      </w:r>
      <w:r>
        <w:rPr>
          <w:spacing w:val="-2"/>
          <w:sz w:val="24"/>
          <w:lang w:eastAsia="zh-CN"/>
        </w:rPr>
        <w:t>;</w:t>
      </w:r>
      <w:r>
        <w:rPr>
          <w:rFonts w:ascii="宋体" w:eastAsia="宋体" w:hint="eastAsia"/>
          <w:spacing w:val="-2"/>
          <w:sz w:val="24"/>
          <w:lang w:eastAsia="zh-CN"/>
        </w:rPr>
        <w:t>但即使只是偶尔发生</w:t>
      </w:r>
      <w:r>
        <w:rPr>
          <w:spacing w:val="-2"/>
          <w:sz w:val="24"/>
          <w:lang w:eastAsia="zh-CN"/>
        </w:rPr>
        <w:t>,</w:t>
      </w:r>
      <w:r>
        <w:rPr>
          <w:rFonts w:ascii="宋体" w:eastAsia="宋体" w:hint="eastAsia"/>
          <w:spacing w:val="-2"/>
          <w:sz w:val="24"/>
          <w:lang w:eastAsia="zh-CN"/>
        </w:rPr>
        <w:t>上帝也表明了他对罪恶的不悦</w:t>
      </w:r>
      <w:r>
        <w:rPr>
          <w:spacing w:val="-2"/>
          <w:sz w:val="24"/>
          <w:lang w:eastAsia="zh-CN"/>
        </w:rPr>
        <w:t>,</w:t>
      </w:r>
      <w:r>
        <w:rPr>
          <w:rFonts w:ascii="宋体" w:eastAsia="宋体" w:hint="eastAsia"/>
          <w:spacing w:val="-2"/>
          <w:sz w:val="24"/>
          <w:lang w:eastAsia="zh-CN"/>
        </w:rPr>
        <w:t>以及所有得罪他的人可能遭受的后果。</w:t>
      </w:r>
    </w:p>
    <w:p w14:paraId="5FE14AD3" w14:textId="77777777" w:rsidR="00EC029C" w:rsidRDefault="00000000">
      <w:pPr>
        <w:spacing w:before="285" w:line="242" w:lineRule="auto"/>
        <w:ind w:left="100" w:right="383"/>
        <w:rPr>
          <w:rFonts w:ascii="宋体" w:eastAsia="宋体"/>
          <w:sz w:val="24"/>
          <w:lang w:eastAsia="zh-CN"/>
        </w:rPr>
      </w:pPr>
      <w:r>
        <w:rPr>
          <w:rFonts w:ascii="宋体" w:eastAsia="宋体" w:hint="eastAsia"/>
          <w:sz w:val="24"/>
          <w:lang w:eastAsia="zh-CN"/>
        </w:rPr>
        <w:t>第六</w:t>
      </w:r>
      <w:r>
        <w:rPr>
          <w:spacing w:val="-3"/>
          <w:sz w:val="24"/>
          <w:lang w:eastAsia="zh-CN"/>
        </w:rPr>
        <w:t>,</w:t>
      </w:r>
      <w:r>
        <w:rPr>
          <w:rFonts w:ascii="宋体" w:eastAsia="宋体" w:hint="eastAsia"/>
          <w:sz w:val="24"/>
          <w:lang w:eastAsia="zh-CN"/>
        </w:rPr>
        <w:t>上帝对罪恶不悦的第六个表现</w:t>
      </w:r>
      <w:r>
        <w:rPr>
          <w:sz w:val="24"/>
          <w:lang w:eastAsia="zh-CN"/>
        </w:rPr>
        <w:t>,</w:t>
      </w:r>
      <w:r>
        <w:rPr>
          <w:rFonts w:ascii="宋体" w:eastAsia="宋体" w:hint="eastAsia"/>
          <w:sz w:val="24"/>
          <w:lang w:eastAsia="zh-CN"/>
        </w:rPr>
        <w:t>是圣经所说的地狱里永恒的折磨和痛苦</w:t>
      </w:r>
      <w:r>
        <w:rPr>
          <w:spacing w:val="1"/>
          <w:sz w:val="24"/>
          <w:lang w:eastAsia="zh-CN"/>
        </w:rPr>
        <w:t>:</w:t>
      </w:r>
      <w:r>
        <w:rPr>
          <w:rFonts w:ascii="宋体" w:eastAsia="宋体" w:hint="eastAsia"/>
          <w:sz w:val="24"/>
          <w:lang w:eastAsia="zh-CN"/>
        </w:rPr>
        <w:t>虫子永不死</w:t>
      </w:r>
      <w:r>
        <w:rPr>
          <w:sz w:val="24"/>
          <w:lang w:eastAsia="zh-CN"/>
        </w:rPr>
        <w:t>,</w:t>
      </w:r>
      <w:r>
        <w:rPr>
          <w:rFonts w:ascii="宋体" w:eastAsia="宋体" w:hint="eastAsia"/>
          <w:sz w:val="24"/>
          <w:lang w:eastAsia="zh-CN"/>
        </w:rPr>
        <w:t>火也永不灭</w:t>
      </w:r>
      <w:r>
        <w:rPr>
          <w:spacing w:val="-1"/>
          <w:sz w:val="24"/>
          <w:lang w:eastAsia="zh-CN"/>
        </w:rPr>
        <w:t>:</w:t>
      </w:r>
      <w:r>
        <w:rPr>
          <w:rFonts w:ascii="宋体" w:eastAsia="宋体" w:hint="eastAsia"/>
          <w:sz w:val="24"/>
          <w:lang w:eastAsia="zh-CN"/>
        </w:rPr>
        <w:t>当你听到传道人说永不熄灭的火</w:t>
      </w:r>
      <w:r>
        <w:rPr>
          <w:spacing w:val="-1"/>
          <w:sz w:val="24"/>
          <w:lang w:eastAsia="zh-CN"/>
        </w:rPr>
        <w:t>;</w:t>
      </w:r>
      <w:r>
        <w:rPr>
          <w:rFonts w:ascii="宋体" w:eastAsia="宋体" w:hint="eastAsia"/>
          <w:sz w:val="24"/>
          <w:lang w:eastAsia="zh-CN"/>
        </w:rPr>
        <w:t>可怜的人在火中燃烧千千万万年</w:t>
      </w:r>
      <w:r>
        <w:rPr>
          <w:sz w:val="24"/>
          <w:lang w:eastAsia="zh-CN"/>
        </w:rPr>
        <w:t>,</w:t>
      </w:r>
      <w:r>
        <w:rPr>
          <w:rFonts w:ascii="宋体" w:eastAsia="宋体" w:hint="eastAsia"/>
          <w:spacing w:val="-4"/>
          <w:sz w:val="24"/>
          <w:lang w:eastAsia="zh-CN"/>
        </w:rPr>
        <w:t>在永恒的火</w:t>
      </w:r>
      <w:r>
        <w:rPr>
          <w:rFonts w:ascii="宋体" w:eastAsia="宋体" w:hint="eastAsia"/>
          <w:sz w:val="24"/>
          <w:lang w:eastAsia="zh-CN"/>
        </w:rPr>
        <w:t>焰中煎熬</w:t>
      </w:r>
      <w:r>
        <w:rPr>
          <w:spacing w:val="-3"/>
          <w:sz w:val="24"/>
          <w:lang w:eastAsia="zh-CN"/>
        </w:rPr>
        <w:t>,</w:t>
      </w:r>
      <w:r>
        <w:rPr>
          <w:rFonts w:ascii="宋体" w:eastAsia="宋体" w:hint="eastAsia"/>
          <w:sz w:val="24"/>
          <w:lang w:eastAsia="zh-CN"/>
        </w:rPr>
        <w:t>在上帝的愤怒下痛苦</w:t>
      </w:r>
      <w:r>
        <w:rPr>
          <w:spacing w:val="1"/>
          <w:sz w:val="24"/>
          <w:lang w:eastAsia="zh-CN"/>
        </w:rPr>
        <w:t>;</w:t>
      </w:r>
      <w:r>
        <w:rPr>
          <w:rFonts w:ascii="宋体" w:eastAsia="宋体" w:hint="eastAsia"/>
          <w:sz w:val="24"/>
          <w:lang w:eastAsia="zh-CN"/>
        </w:rPr>
        <w:t>你会对这些表达的可怕程度感到震惊。当然</w:t>
      </w:r>
      <w:r>
        <w:rPr>
          <w:sz w:val="24"/>
          <w:lang w:eastAsia="zh-CN"/>
        </w:rPr>
        <w:t>,</w:t>
      </w:r>
      <w:r>
        <w:rPr>
          <w:rFonts w:ascii="宋体" w:eastAsia="宋体" w:hint="eastAsia"/>
          <w:sz w:val="24"/>
          <w:lang w:eastAsia="zh-CN"/>
        </w:rPr>
        <w:t>这些只是为了揭示上帝对罪恶的不悦</w:t>
      </w:r>
      <w:r>
        <w:rPr>
          <w:spacing w:val="-3"/>
          <w:sz w:val="24"/>
          <w:lang w:eastAsia="zh-CN"/>
        </w:rPr>
        <w:t>,</w:t>
      </w:r>
      <w:r>
        <w:rPr>
          <w:rFonts w:ascii="宋体" w:eastAsia="宋体" w:hint="eastAsia"/>
          <w:sz w:val="24"/>
          <w:lang w:eastAsia="zh-CN"/>
        </w:rPr>
        <w:t>因为没有任何有限的时间足以充分表明上帝对罪恶的不悦</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那些灭亡的人必须永远灭亡。</w:t>
      </w:r>
    </w:p>
    <w:p w14:paraId="61006D99"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68796477" w14:textId="77777777" w:rsidR="00EC029C" w:rsidRDefault="00000000">
      <w:pPr>
        <w:pStyle w:val="1"/>
        <w:spacing w:before="215"/>
        <w:ind w:right="212"/>
      </w:pPr>
      <w:bookmarkStart w:id="150" w:name="CHAP._XXIII."/>
      <w:bookmarkStart w:id="151" w:name="_bookmark23"/>
      <w:bookmarkEnd w:id="150"/>
      <w:bookmarkEnd w:id="151"/>
      <w:r>
        <w:lastRenderedPageBreak/>
        <w:t>CHAP.</w:t>
      </w:r>
      <w:r>
        <w:rPr>
          <w:spacing w:val="-4"/>
        </w:rPr>
        <w:t xml:space="preserve"> </w:t>
      </w:r>
      <w:r>
        <w:rPr>
          <w:spacing w:val="-2"/>
        </w:rPr>
        <w:t>XXIII.</w:t>
      </w:r>
    </w:p>
    <w:p w14:paraId="141019ED" w14:textId="77777777" w:rsidR="00EC029C" w:rsidRDefault="00000000">
      <w:pPr>
        <w:pStyle w:val="2"/>
        <w:spacing w:before="451" w:line="249" w:lineRule="auto"/>
        <w:ind w:left="350" w:right="566"/>
      </w:pPr>
      <w:bookmarkStart w:id="152" w:name="A_Seventh_discovery_of_God's_displeasure"/>
      <w:bookmarkEnd w:id="152"/>
      <w:r>
        <w:t>A Seventh discovery of God's displeasure against</w:t>
      </w:r>
      <w:r>
        <w:rPr>
          <w:spacing w:val="-18"/>
        </w:rPr>
        <w:t xml:space="preserve"> </w:t>
      </w:r>
      <w:r>
        <w:t>sin,</w:t>
      </w:r>
      <w:r>
        <w:rPr>
          <w:spacing w:val="-20"/>
        </w:rPr>
        <w:t xml:space="preserve"> </w:t>
      </w:r>
      <w:r>
        <w:t>opened</w:t>
      </w:r>
      <w:r>
        <w:rPr>
          <w:spacing w:val="-10"/>
        </w:rPr>
        <w:t xml:space="preserve"> </w:t>
      </w:r>
      <w:r>
        <w:t>from</w:t>
      </w:r>
      <w:r>
        <w:rPr>
          <w:spacing w:val="-23"/>
        </w:rPr>
        <w:t xml:space="preserve"> </w:t>
      </w:r>
      <w:r>
        <w:t>the</w:t>
      </w:r>
      <w:r>
        <w:rPr>
          <w:spacing w:val="-17"/>
        </w:rPr>
        <w:t xml:space="preserve"> </w:t>
      </w:r>
      <w:r>
        <w:t>sufferings</w:t>
      </w:r>
      <w:r>
        <w:rPr>
          <w:spacing w:val="-23"/>
        </w:rPr>
        <w:t xml:space="preserve"> </w:t>
      </w:r>
      <w:r>
        <w:t xml:space="preserve">of </w:t>
      </w:r>
      <w:r>
        <w:rPr>
          <w:spacing w:val="-2"/>
        </w:rPr>
        <w:t>Christ.</w:t>
      </w:r>
    </w:p>
    <w:p w14:paraId="48BF53C4" w14:textId="77777777" w:rsidR="00EC029C" w:rsidRDefault="00000000">
      <w:pPr>
        <w:pStyle w:val="a3"/>
        <w:spacing w:before="419" w:line="254" w:lineRule="auto"/>
        <w:ind w:right="438"/>
      </w:pPr>
      <w:r>
        <w:t>First, See the several expressions of Scripture: 1 He was sorrowful to death, 2 He began to be amazed, 3 He began to be in an Agony. Secondly, See the effects of Christ's being in an Agony, 1 He fell grovelling on the ground, 2 He sweat drops of blood, 3 He cries to God if it be possible to let this cup pass from me. Thirdly, There is eight Considerations of Christ's sufferings.</w:t>
      </w:r>
    </w:p>
    <w:p w14:paraId="6EFD68A8" w14:textId="77777777" w:rsidR="00EC029C" w:rsidRDefault="00EC029C">
      <w:pPr>
        <w:spacing w:line="254" w:lineRule="auto"/>
        <w:sectPr w:rsidR="00EC029C">
          <w:pgSz w:w="12240" w:h="15840"/>
          <w:pgMar w:top="1820" w:right="1100" w:bottom="280" w:left="1320" w:header="720" w:footer="720" w:gutter="0"/>
          <w:cols w:space="720"/>
        </w:sectPr>
      </w:pPr>
    </w:p>
    <w:p w14:paraId="0AA4E8CD" w14:textId="77777777" w:rsidR="00EC029C" w:rsidRDefault="00000000">
      <w:pPr>
        <w:pStyle w:val="a3"/>
        <w:spacing w:line="254" w:lineRule="auto"/>
        <w:ind w:right="436"/>
      </w:pPr>
      <w:r>
        <w:lastRenderedPageBreak/>
        <w:t>Seventhly, And that is greater than all that has been said: Put all the former six together; His dealings with the Angels, and with Man- kind; The dreadful giving of the Law; His dreadful Judgments for small sins; And examples of his wrath abroad in the world; And the eternal torments in Hell: Put all these six together, and yet I say all these six is not so much to manifest the displeasure of God against sin as</w:t>
      </w:r>
      <w:r>
        <w:rPr>
          <w:spacing w:val="40"/>
        </w:rPr>
        <w:t xml:space="preserve"> </w:t>
      </w:r>
      <w:r>
        <w:t>this</w:t>
      </w:r>
      <w:r>
        <w:rPr>
          <w:spacing w:val="38"/>
        </w:rPr>
        <w:t xml:space="preserve"> </w:t>
      </w:r>
      <w:r>
        <w:t>one that now I shall tell you</w:t>
      </w:r>
      <w:r>
        <w:rPr>
          <w:spacing w:val="40"/>
        </w:rPr>
        <w:t xml:space="preserve"> </w:t>
      </w:r>
      <w:r>
        <w:t>of: and if</w:t>
      </w:r>
      <w:r>
        <w:rPr>
          <w:spacing w:val="40"/>
        </w:rPr>
        <w:t xml:space="preserve"> </w:t>
      </w:r>
      <w:r>
        <w:t>there be any thing in the world that should make us to see the evil of sin, it should be this; if any thing make our hearts to shake and tremble at the evil of that</w:t>
      </w:r>
      <w:r>
        <w:rPr>
          <w:spacing w:val="40"/>
        </w:rPr>
        <w:t xml:space="preserve"> </w:t>
      </w:r>
      <w:r>
        <w:t>sin</w:t>
      </w:r>
      <w:r>
        <w:rPr>
          <w:spacing w:val="40"/>
        </w:rPr>
        <w:t xml:space="preserve"> </w:t>
      </w:r>
      <w:r>
        <w:t>of</w:t>
      </w:r>
      <w:r>
        <w:rPr>
          <w:spacing w:val="40"/>
        </w:rPr>
        <w:t xml:space="preserve"> </w:t>
      </w:r>
      <w:r>
        <w:t>which</w:t>
      </w:r>
      <w:r>
        <w:rPr>
          <w:spacing w:val="40"/>
        </w:rPr>
        <w:t xml:space="preserve"> </w:t>
      </w:r>
      <w:r>
        <w:t>it</w:t>
      </w:r>
      <w:r>
        <w:rPr>
          <w:spacing w:val="40"/>
        </w:rPr>
        <w:t xml:space="preserve"> </w:t>
      </w:r>
      <w:r>
        <w:t>is</w:t>
      </w:r>
      <w:r>
        <w:rPr>
          <w:spacing w:val="40"/>
        </w:rPr>
        <w:t xml:space="preserve"> </w:t>
      </w:r>
      <w:r>
        <w:t>so</w:t>
      </w:r>
      <w:r>
        <w:rPr>
          <w:spacing w:val="40"/>
        </w:rPr>
        <w:t xml:space="preserve"> </w:t>
      </w:r>
      <w:r>
        <w:t>much</w:t>
      </w:r>
      <w:r>
        <w:rPr>
          <w:spacing w:val="40"/>
        </w:rPr>
        <w:t xml:space="preserve"> </w:t>
      </w:r>
      <w:r>
        <w:t>guilty, then</w:t>
      </w:r>
      <w:r>
        <w:rPr>
          <w:spacing w:val="40"/>
        </w:rPr>
        <w:t xml:space="preserve"> </w:t>
      </w:r>
      <w:r>
        <w:t>this</w:t>
      </w:r>
      <w:r>
        <w:rPr>
          <w:spacing w:val="40"/>
        </w:rPr>
        <w:t xml:space="preserve"> </w:t>
      </w:r>
      <w:r>
        <w:t>I</w:t>
      </w:r>
      <w:r>
        <w:rPr>
          <w:spacing w:val="40"/>
        </w:rPr>
        <w:t xml:space="preserve"> </w:t>
      </w:r>
      <w:r>
        <w:t>say</w:t>
      </w:r>
      <w:r>
        <w:rPr>
          <w:spacing w:val="40"/>
        </w:rPr>
        <w:t xml:space="preserve"> </w:t>
      </w:r>
      <w:r>
        <w:t>that</w:t>
      </w:r>
      <w:r>
        <w:rPr>
          <w:spacing w:val="40"/>
        </w:rPr>
        <w:t xml:space="preserve"> </w:t>
      </w:r>
      <w:r>
        <w:t>now</w:t>
      </w:r>
      <w:r>
        <w:rPr>
          <w:spacing w:val="40"/>
        </w:rPr>
        <w:t xml:space="preserve"> </w:t>
      </w:r>
      <w:r>
        <w:t>I speak of should do it; and that is this, The dealings of God</w:t>
      </w:r>
      <w:r>
        <w:rPr>
          <w:spacing w:val="40"/>
        </w:rPr>
        <w:t xml:space="preserve"> </w:t>
      </w:r>
      <w:r>
        <w:t>the</w:t>
      </w:r>
      <w:r>
        <w:rPr>
          <w:spacing w:val="80"/>
        </w:rPr>
        <w:t xml:space="preserve"> </w:t>
      </w:r>
      <w:r>
        <w:t>Father with his Son: when Jesus Christ that was the second Person</w:t>
      </w:r>
      <w:r>
        <w:rPr>
          <w:spacing w:val="80"/>
        </w:rPr>
        <w:t xml:space="preserve"> </w:t>
      </w:r>
      <w:r>
        <w:t>of the Trinity, God blessed for ever, came to be our Mediator, and to have but our sins imputed unto him; and according to Scriptures phrase, to be made sin: Do but then take notice how God deals with him, how God manifests himself to his own Son, when his own Son did but take mans sin upon him, to answer for it: do but then consider how God the Father did deal with him. The Scripture said, he did not spare his Son, but let out the vials of his wrath upon him</w:t>
      </w:r>
      <w:r>
        <w:rPr>
          <w:spacing w:val="40"/>
        </w:rPr>
        <w:t xml:space="preserve"> </w:t>
      </w:r>
      <w:r>
        <w:t>in a most dreadful manner. If we do but consider,</w:t>
      </w:r>
    </w:p>
    <w:p w14:paraId="7383A602" w14:textId="77777777" w:rsidR="00EC029C" w:rsidRDefault="00000000">
      <w:pPr>
        <w:pStyle w:val="a3"/>
        <w:tabs>
          <w:tab w:val="left" w:pos="1435"/>
          <w:tab w:val="left" w:pos="1627"/>
          <w:tab w:val="left" w:pos="2217"/>
          <w:tab w:val="left" w:pos="2728"/>
          <w:tab w:val="left" w:pos="3400"/>
          <w:tab w:val="left" w:pos="4437"/>
          <w:tab w:val="left" w:pos="5555"/>
          <w:tab w:val="left" w:pos="6062"/>
          <w:tab w:val="left" w:pos="6703"/>
          <w:tab w:val="left" w:pos="7367"/>
          <w:tab w:val="left" w:pos="8512"/>
          <w:tab w:val="left" w:pos="9227"/>
        </w:tabs>
        <w:spacing w:before="261" w:line="254" w:lineRule="auto"/>
        <w:ind w:right="345"/>
        <w:jc w:val="left"/>
      </w:pPr>
      <w:r>
        <w:t>First,</w:t>
      </w:r>
      <w:r>
        <w:rPr>
          <w:spacing w:val="40"/>
        </w:rPr>
        <w:t xml:space="preserve"> </w:t>
      </w:r>
      <w:r>
        <w:t>that</w:t>
      </w:r>
      <w:r>
        <w:rPr>
          <w:spacing w:val="40"/>
        </w:rPr>
        <w:t xml:space="preserve"> </w:t>
      </w:r>
      <w:r>
        <w:t>Christ</w:t>
      </w:r>
      <w:r>
        <w:rPr>
          <w:spacing w:val="40"/>
        </w:rPr>
        <w:t xml:space="preserve"> </w:t>
      </w:r>
      <w:r>
        <w:t>God</w:t>
      </w:r>
      <w:r>
        <w:rPr>
          <w:spacing w:val="40"/>
        </w:rPr>
        <w:t xml:space="preserve"> </w:t>
      </w:r>
      <w:r>
        <w:t>blessed</w:t>
      </w:r>
      <w:r>
        <w:rPr>
          <w:spacing w:val="40"/>
        </w:rPr>
        <w:t xml:space="preserve"> </w:t>
      </w:r>
      <w:r>
        <w:t>for</w:t>
      </w:r>
      <w:r>
        <w:rPr>
          <w:spacing w:val="40"/>
        </w:rPr>
        <w:t xml:space="preserve"> </w:t>
      </w:r>
      <w:r>
        <w:t>ever</w:t>
      </w:r>
      <w:r>
        <w:rPr>
          <w:spacing w:val="40"/>
        </w:rPr>
        <w:t xml:space="preserve"> </w:t>
      </w:r>
      <w:r>
        <w:t>should</w:t>
      </w:r>
      <w:r>
        <w:rPr>
          <w:spacing w:val="40"/>
        </w:rPr>
        <w:t xml:space="preserve"> </w:t>
      </w:r>
      <w:r>
        <w:t>come</w:t>
      </w:r>
      <w:r>
        <w:rPr>
          <w:spacing w:val="40"/>
        </w:rPr>
        <w:t xml:space="preserve"> </w:t>
      </w:r>
      <w:r>
        <w:t>and</w:t>
      </w:r>
      <w:r>
        <w:rPr>
          <w:spacing w:val="40"/>
        </w:rPr>
        <w:t xml:space="preserve"> </w:t>
      </w:r>
      <w:r>
        <w:t>be</w:t>
      </w:r>
      <w:r>
        <w:rPr>
          <w:spacing w:val="40"/>
        </w:rPr>
        <w:t xml:space="preserve"> </w:t>
      </w:r>
      <w:r>
        <w:t>in</w:t>
      </w:r>
      <w:r>
        <w:rPr>
          <w:spacing w:val="40"/>
        </w:rPr>
        <w:t xml:space="preserve"> </w:t>
      </w:r>
      <w:r>
        <w:t>the form</w:t>
      </w:r>
      <w:r>
        <w:rPr>
          <w:spacing w:val="80"/>
        </w:rPr>
        <w:t xml:space="preserve"> </w:t>
      </w:r>
      <w:r>
        <w:t>of</w:t>
      </w:r>
      <w:r>
        <w:rPr>
          <w:spacing w:val="80"/>
        </w:rPr>
        <w:t xml:space="preserve"> </w:t>
      </w:r>
      <w:r>
        <w:t>a</w:t>
      </w:r>
      <w:r>
        <w:rPr>
          <w:spacing w:val="80"/>
        </w:rPr>
        <w:t xml:space="preserve"> </w:t>
      </w:r>
      <w:r>
        <w:t>Servant,</w:t>
      </w:r>
      <w:r>
        <w:rPr>
          <w:spacing w:val="80"/>
        </w:rPr>
        <w:t xml:space="preserve"> </w:t>
      </w:r>
      <w:r>
        <w:t>should</w:t>
      </w:r>
      <w:r>
        <w:rPr>
          <w:spacing w:val="80"/>
        </w:rPr>
        <w:t xml:space="preserve"> </w:t>
      </w:r>
      <w:r>
        <w:t>be</w:t>
      </w:r>
      <w:r>
        <w:rPr>
          <w:spacing w:val="80"/>
        </w:rPr>
        <w:t xml:space="preserve"> </w:t>
      </w:r>
      <w:r>
        <w:t>a</w:t>
      </w:r>
      <w:r>
        <w:rPr>
          <w:spacing w:val="80"/>
        </w:rPr>
        <w:t xml:space="preserve"> </w:t>
      </w:r>
      <w:r>
        <w:t>man</w:t>
      </w:r>
      <w:r>
        <w:rPr>
          <w:spacing w:val="80"/>
        </w:rPr>
        <w:t xml:space="preserve"> </w:t>
      </w:r>
      <w:r>
        <w:t>of</w:t>
      </w:r>
      <w:r>
        <w:rPr>
          <w:spacing w:val="80"/>
        </w:rPr>
        <w:t xml:space="preserve"> </w:t>
      </w:r>
      <w:r>
        <w:t>sorrows</w:t>
      </w:r>
      <w:r>
        <w:rPr>
          <w:spacing w:val="80"/>
        </w:rPr>
        <w:t xml:space="preserve"> </w:t>
      </w:r>
      <w:r>
        <w:t>as</w:t>
      </w:r>
      <w:r>
        <w:rPr>
          <w:spacing w:val="80"/>
        </w:rPr>
        <w:t xml:space="preserve"> </w:t>
      </w:r>
      <w:r>
        <w:t>the</w:t>
      </w:r>
      <w:r>
        <w:rPr>
          <w:spacing w:val="80"/>
        </w:rPr>
        <w:t xml:space="preserve"> </w:t>
      </w:r>
      <w:r>
        <w:t xml:space="preserve">Scripture </w:t>
      </w:r>
      <w:r>
        <w:rPr>
          <w:spacing w:val="-2"/>
        </w:rPr>
        <w:t>speaks,</w:t>
      </w:r>
      <w:r>
        <w:tab/>
      </w:r>
      <w:r>
        <w:rPr>
          <w:spacing w:val="-4"/>
        </w:rPr>
        <w:t>that</w:t>
      </w:r>
      <w:r>
        <w:tab/>
      </w:r>
      <w:r>
        <w:rPr>
          <w:spacing w:val="-6"/>
        </w:rPr>
        <w:t>in</w:t>
      </w:r>
      <w:r>
        <w:tab/>
      </w:r>
      <w:r>
        <w:rPr>
          <w:spacing w:val="-4"/>
        </w:rPr>
        <w:t>the</w:t>
      </w:r>
      <w:r>
        <w:tab/>
      </w:r>
      <w:r>
        <w:rPr>
          <w:spacing w:val="-4"/>
        </w:rPr>
        <w:t>whole</w:t>
      </w:r>
      <w:r>
        <w:tab/>
      </w:r>
      <w:r>
        <w:rPr>
          <w:spacing w:val="-2"/>
        </w:rPr>
        <w:t>course</w:t>
      </w:r>
      <w:r>
        <w:tab/>
      </w:r>
      <w:r>
        <w:rPr>
          <w:spacing w:val="-6"/>
        </w:rPr>
        <w:t>of</w:t>
      </w:r>
      <w:r>
        <w:tab/>
      </w:r>
      <w:r>
        <w:rPr>
          <w:spacing w:val="-4"/>
        </w:rPr>
        <w:t>his</w:t>
      </w:r>
      <w:r>
        <w:tab/>
      </w:r>
      <w:r>
        <w:rPr>
          <w:spacing w:val="-4"/>
        </w:rPr>
        <w:t>life</w:t>
      </w:r>
      <w:r>
        <w:tab/>
      </w:r>
      <w:r>
        <w:rPr>
          <w:spacing w:val="-2"/>
        </w:rPr>
        <w:t>should</w:t>
      </w:r>
      <w:r>
        <w:tab/>
      </w:r>
      <w:r>
        <w:rPr>
          <w:spacing w:val="-4"/>
        </w:rPr>
        <w:t>live</w:t>
      </w:r>
      <w:r>
        <w:tab/>
      </w:r>
      <w:r>
        <w:rPr>
          <w:spacing w:val="-10"/>
        </w:rPr>
        <w:t xml:space="preserve">a </w:t>
      </w:r>
      <w:r>
        <w:t>contemptible</w:t>
      </w:r>
      <w:r>
        <w:rPr>
          <w:spacing w:val="40"/>
        </w:rPr>
        <w:t xml:space="preserve"> </w:t>
      </w:r>
      <w:r>
        <w:t>life</w:t>
      </w:r>
      <w:r>
        <w:rPr>
          <w:spacing w:val="40"/>
        </w:rPr>
        <w:t xml:space="preserve"> </w:t>
      </w:r>
      <w:r>
        <w:t>before</w:t>
      </w:r>
      <w:r>
        <w:rPr>
          <w:spacing w:val="40"/>
        </w:rPr>
        <w:t xml:space="preserve"> </w:t>
      </w:r>
      <w:r>
        <w:t>men,</w:t>
      </w:r>
      <w:r>
        <w:rPr>
          <w:spacing w:val="40"/>
        </w:rPr>
        <w:t xml:space="preserve"> </w:t>
      </w:r>
      <w:r>
        <w:t>and undergo</w:t>
      </w:r>
      <w:r>
        <w:rPr>
          <w:spacing w:val="40"/>
        </w:rPr>
        <w:t xml:space="preserve"> </w:t>
      </w:r>
      <w:r>
        <w:t>grievous</w:t>
      </w:r>
      <w:r>
        <w:rPr>
          <w:spacing w:val="40"/>
        </w:rPr>
        <w:t xml:space="preserve"> </w:t>
      </w:r>
      <w:r>
        <w:t>sufferings. But because</w:t>
      </w:r>
      <w:r>
        <w:rPr>
          <w:spacing w:val="40"/>
        </w:rPr>
        <w:t xml:space="preserve"> </w:t>
      </w:r>
      <w:r>
        <w:t>I</w:t>
      </w:r>
      <w:r>
        <w:rPr>
          <w:spacing w:val="40"/>
        </w:rPr>
        <w:t xml:space="preserve"> </w:t>
      </w:r>
      <w:r>
        <w:t>must</w:t>
      </w:r>
      <w:r>
        <w:rPr>
          <w:spacing w:val="40"/>
        </w:rPr>
        <w:t xml:space="preserve"> </w:t>
      </w:r>
      <w:r>
        <w:t>hasten,</w:t>
      </w:r>
      <w:r>
        <w:rPr>
          <w:spacing w:val="40"/>
        </w:rPr>
        <w:t xml:space="preserve"> </w:t>
      </w:r>
      <w:r>
        <w:t>do</w:t>
      </w:r>
      <w:r>
        <w:rPr>
          <w:spacing w:val="40"/>
        </w:rPr>
        <w:t xml:space="preserve"> </w:t>
      </w:r>
      <w:r>
        <w:t>but</w:t>
      </w:r>
      <w:r>
        <w:rPr>
          <w:spacing w:val="40"/>
        </w:rPr>
        <w:t xml:space="preserve"> </w:t>
      </w:r>
      <w:r>
        <w:t>look</w:t>
      </w:r>
      <w:r>
        <w:rPr>
          <w:spacing w:val="40"/>
        </w:rPr>
        <w:t xml:space="preserve"> </w:t>
      </w:r>
      <w:r>
        <w:t>upon</w:t>
      </w:r>
      <w:r>
        <w:rPr>
          <w:spacing w:val="40"/>
        </w:rPr>
        <w:t xml:space="preserve"> </w:t>
      </w:r>
      <w:r>
        <w:t>Christ</w:t>
      </w:r>
      <w:r>
        <w:rPr>
          <w:spacing w:val="40"/>
        </w:rPr>
        <w:t xml:space="preserve"> </w:t>
      </w:r>
      <w:r>
        <w:t>in</w:t>
      </w:r>
      <w:r>
        <w:rPr>
          <w:spacing w:val="40"/>
        </w:rPr>
        <w:t xml:space="preserve"> </w:t>
      </w:r>
      <w:r>
        <w:t>his</w:t>
      </w:r>
      <w:r>
        <w:rPr>
          <w:spacing w:val="40"/>
        </w:rPr>
        <w:t xml:space="preserve"> </w:t>
      </w:r>
      <w:r>
        <w:t>Agony,</w:t>
      </w:r>
      <w:r>
        <w:rPr>
          <w:spacing w:val="40"/>
        </w:rPr>
        <w:t xml:space="preserve"> </w:t>
      </w:r>
      <w:r>
        <w:t>and upon</w:t>
      </w:r>
      <w:r>
        <w:rPr>
          <w:spacing w:val="76"/>
        </w:rPr>
        <w:t xml:space="preserve"> </w:t>
      </w:r>
      <w:r>
        <w:t>the</w:t>
      </w:r>
      <w:r>
        <w:rPr>
          <w:spacing w:val="77"/>
        </w:rPr>
        <w:t xml:space="preserve"> </w:t>
      </w:r>
      <w:r>
        <w:t>Cross</w:t>
      </w:r>
      <w:r>
        <w:rPr>
          <w:spacing w:val="78"/>
        </w:rPr>
        <w:t xml:space="preserve"> </w:t>
      </w:r>
      <w:r>
        <w:t>at</w:t>
      </w:r>
      <w:r>
        <w:rPr>
          <w:spacing w:val="40"/>
        </w:rPr>
        <w:t xml:space="preserve"> </w:t>
      </w:r>
      <w:r>
        <w:t>his</w:t>
      </w:r>
      <w:r>
        <w:rPr>
          <w:spacing w:val="40"/>
        </w:rPr>
        <w:t xml:space="preserve"> </w:t>
      </w:r>
      <w:r>
        <w:t>death,</w:t>
      </w:r>
      <w:r>
        <w:rPr>
          <w:spacing w:val="77"/>
        </w:rPr>
        <w:t xml:space="preserve"> </w:t>
      </w:r>
      <w:r>
        <w:t>and</w:t>
      </w:r>
      <w:r>
        <w:rPr>
          <w:spacing w:val="76"/>
        </w:rPr>
        <w:t xml:space="preserve"> </w:t>
      </w:r>
      <w:r>
        <w:t>there</w:t>
      </w:r>
      <w:r>
        <w:rPr>
          <w:spacing w:val="77"/>
        </w:rPr>
        <w:t xml:space="preserve"> </w:t>
      </w:r>
      <w:r>
        <w:t>you</w:t>
      </w:r>
      <w:r>
        <w:rPr>
          <w:spacing w:val="40"/>
        </w:rPr>
        <w:t xml:space="preserve"> </w:t>
      </w:r>
      <w:r>
        <w:t>will</w:t>
      </w:r>
      <w:r>
        <w:rPr>
          <w:spacing w:val="40"/>
        </w:rPr>
        <w:t xml:space="preserve"> </w:t>
      </w:r>
      <w:r>
        <w:t>see</w:t>
      </w:r>
      <w:r>
        <w:rPr>
          <w:spacing w:val="77"/>
        </w:rPr>
        <w:t xml:space="preserve"> </w:t>
      </w:r>
      <w:r>
        <w:t>the</w:t>
      </w:r>
      <w:r>
        <w:rPr>
          <w:spacing w:val="77"/>
        </w:rPr>
        <w:t xml:space="preserve"> </w:t>
      </w:r>
      <w:r>
        <w:t>dreadful displeasure of God against sin, and in nothing more than that. True, there</w:t>
      </w:r>
      <w:r>
        <w:rPr>
          <w:spacing w:val="-1"/>
        </w:rPr>
        <w:t xml:space="preserve"> </w:t>
      </w:r>
      <w:r>
        <w:t>is the bright</w:t>
      </w:r>
      <w:r>
        <w:rPr>
          <w:spacing w:val="-1"/>
        </w:rPr>
        <w:t xml:space="preserve"> </w:t>
      </w:r>
      <w:r>
        <w:t>glass of the</w:t>
      </w:r>
      <w:r>
        <w:rPr>
          <w:spacing w:val="-1"/>
        </w:rPr>
        <w:t xml:space="preserve"> </w:t>
      </w:r>
      <w:r>
        <w:t>Law wherein we may</w:t>
      </w:r>
      <w:r>
        <w:rPr>
          <w:spacing w:val="-2"/>
        </w:rPr>
        <w:t xml:space="preserve"> </w:t>
      </w:r>
      <w:r>
        <w:t>see the</w:t>
      </w:r>
      <w:r>
        <w:rPr>
          <w:spacing w:val="-1"/>
        </w:rPr>
        <w:t xml:space="preserve"> </w:t>
      </w:r>
      <w:r>
        <w:t>evil of</w:t>
      </w:r>
      <w:r>
        <w:rPr>
          <w:spacing w:val="40"/>
        </w:rPr>
        <w:t xml:space="preserve"> </w:t>
      </w:r>
      <w:r>
        <w:t>sin: but</w:t>
      </w:r>
      <w:r>
        <w:rPr>
          <w:spacing w:val="36"/>
        </w:rPr>
        <w:t xml:space="preserve"> </w:t>
      </w:r>
      <w:r>
        <w:t>there</w:t>
      </w:r>
      <w:r>
        <w:rPr>
          <w:spacing w:val="38"/>
        </w:rPr>
        <w:t xml:space="preserve"> </w:t>
      </w:r>
      <w:r>
        <w:t>is</w:t>
      </w:r>
      <w:r>
        <w:rPr>
          <w:spacing w:val="37"/>
        </w:rPr>
        <w:t xml:space="preserve"> </w:t>
      </w:r>
      <w:r>
        <w:t>the</w:t>
      </w:r>
      <w:r>
        <w:rPr>
          <w:spacing w:val="38"/>
        </w:rPr>
        <w:t xml:space="preserve"> </w:t>
      </w:r>
      <w:r>
        <w:t>red</w:t>
      </w:r>
      <w:r>
        <w:rPr>
          <w:spacing w:val="37"/>
        </w:rPr>
        <w:t xml:space="preserve"> </w:t>
      </w:r>
      <w:r>
        <w:t>glass</w:t>
      </w:r>
      <w:r>
        <w:rPr>
          <w:spacing w:val="37"/>
        </w:rPr>
        <w:t xml:space="preserve"> </w:t>
      </w:r>
      <w:r>
        <w:t>of</w:t>
      </w:r>
      <w:r>
        <w:rPr>
          <w:spacing w:val="38"/>
        </w:rPr>
        <w:t xml:space="preserve"> </w:t>
      </w:r>
      <w:r>
        <w:t>the</w:t>
      </w:r>
      <w:r>
        <w:rPr>
          <w:spacing w:val="36"/>
        </w:rPr>
        <w:t xml:space="preserve"> </w:t>
      </w:r>
      <w:r>
        <w:t>sufferings</w:t>
      </w:r>
      <w:r>
        <w:rPr>
          <w:spacing w:val="39"/>
        </w:rPr>
        <w:t xml:space="preserve"> </w:t>
      </w:r>
      <w:r>
        <w:t>of</w:t>
      </w:r>
      <w:r>
        <w:rPr>
          <w:spacing w:val="38"/>
        </w:rPr>
        <w:t xml:space="preserve"> </w:t>
      </w:r>
      <w:r>
        <w:t>Christ,</w:t>
      </w:r>
      <w:r>
        <w:rPr>
          <w:spacing w:val="38"/>
        </w:rPr>
        <w:t xml:space="preserve"> </w:t>
      </w:r>
      <w:r>
        <w:t>and</w:t>
      </w:r>
      <w:r>
        <w:rPr>
          <w:spacing w:val="37"/>
        </w:rPr>
        <w:t xml:space="preserve"> </w:t>
      </w:r>
      <w:r>
        <w:t>in</w:t>
      </w:r>
      <w:r>
        <w:rPr>
          <w:spacing w:val="35"/>
        </w:rPr>
        <w:t xml:space="preserve"> </w:t>
      </w:r>
      <w:r>
        <w:t>that</w:t>
      </w:r>
      <w:r>
        <w:rPr>
          <w:spacing w:val="36"/>
        </w:rPr>
        <w:t xml:space="preserve"> </w:t>
      </w:r>
      <w:r>
        <w:t>we may see more of the evil of sin than if God should let us down to Hell, and</w:t>
      </w:r>
      <w:r>
        <w:rPr>
          <w:spacing w:val="80"/>
        </w:rPr>
        <w:t xml:space="preserve"> </w:t>
      </w:r>
      <w:r>
        <w:t>if</w:t>
      </w:r>
      <w:r>
        <w:rPr>
          <w:spacing w:val="80"/>
        </w:rPr>
        <w:t xml:space="preserve"> </w:t>
      </w:r>
      <w:r>
        <w:t>there</w:t>
      </w:r>
      <w:r>
        <w:rPr>
          <w:spacing w:val="80"/>
        </w:rPr>
        <w:t xml:space="preserve"> </w:t>
      </w:r>
      <w:r>
        <w:t>we</w:t>
      </w:r>
      <w:r>
        <w:rPr>
          <w:spacing w:val="80"/>
        </w:rPr>
        <w:t xml:space="preserve"> </w:t>
      </w:r>
      <w:r>
        <w:t>should</w:t>
      </w:r>
      <w:r>
        <w:rPr>
          <w:spacing w:val="80"/>
        </w:rPr>
        <w:t xml:space="preserve"> </w:t>
      </w:r>
      <w:r>
        <w:t>see</w:t>
      </w:r>
      <w:r>
        <w:rPr>
          <w:spacing w:val="80"/>
        </w:rPr>
        <w:t xml:space="preserve"> </w:t>
      </w:r>
      <w:r>
        <w:t>all</w:t>
      </w:r>
      <w:r>
        <w:rPr>
          <w:spacing w:val="80"/>
        </w:rPr>
        <w:t xml:space="preserve"> </w:t>
      </w:r>
      <w:r>
        <w:t>the</w:t>
      </w:r>
      <w:r>
        <w:rPr>
          <w:spacing w:val="80"/>
        </w:rPr>
        <w:t xml:space="preserve"> </w:t>
      </w:r>
      <w:r>
        <w:t>tortures</w:t>
      </w:r>
      <w:r>
        <w:rPr>
          <w:spacing w:val="80"/>
        </w:rPr>
        <w:t xml:space="preserve"> </w:t>
      </w:r>
      <w:r>
        <w:t>and</w:t>
      </w:r>
      <w:r>
        <w:rPr>
          <w:spacing w:val="80"/>
        </w:rPr>
        <w:t xml:space="preserve"> </w:t>
      </w:r>
      <w:r>
        <w:t>torments</w:t>
      </w:r>
      <w:r>
        <w:rPr>
          <w:spacing w:val="80"/>
        </w:rPr>
        <w:t xml:space="preserve"> </w:t>
      </w:r>
      <w:r>
        <w:t>of</w:t>
      </w:r>
      <w:r>
        <w:rPr>
          <w:spacing w:val="80"/>
        </w:rPr>
        <w:t xml:space="preserve"> </w:t>
      </w:r>
      <w:r>
        <w:t>the damned</w:t>
      </w:r>
      <w:r>
        <w:rPr>
          <w:spacing w:val="80"/>
        </w:rPr>
        <w:t xml:space="preserve"> </w:t>
      </w:r>
      <w:r>
        <w:t>in</w:t>
      </w:r>
      <w:r>
        <w:rPr>
          <w:spacing w:val="80"/>
        </w:rPr>
        <w:t xml:space="preserve"> </w:t>
      </w:r>
      <w:r>
        <w:t>Hell,</w:t>
      </w:r>
      <w:r>
        <w:rPr>
          <w:spacing w:val="80"/>
        </w:rPr>
        <w:t xml:space="preserve"> </w:t>
      </w:r>
      <w:r>
        <w:t>see</w:t>
      </w:r>
      <w:r>
        <w:rPr>
          <w:spacing w:val="80"/>
        </w:rPr>
        <w:t xml:space="preserve"> </w:t>
      </w:r>
      <w:r>
        <w:t>them</w:t>
      </w:r>
      <w:r>
        <w:rPr>
          <w:spacing w:val="80"/>
        </w:rPr>
        <w:t xml:space="preserve"> </w:t>
      </w:r>
      <w:r>
        <w:t>how</w:t>
      </w:r>
      <w:r>
        <w:rPr>
          <w:spacing w:val="80"/>
        </w:rPr>
        <w:t xml:space="preserve"> </w:t>
      </w:r>
      <w:r>
        <w:t>they</w:t>
      </w:r>
      <w:r>
        <w:rPr>
          <w:spacing w:val="80"/>
        </w:rPr>
        <w:t xml:space="preserve"> </w:t>
      </w:r>
      <w:r>
        <w:t>lie</w:t>
      </w:r>
      <w:r>
        <w:rPr>
          <w:spacing w:val="80"/>
        </w:rPr>
        <w:t xml:space="preserve"> </w:t>
      </w:r>
      <w:r>
        <w:t>sweltering</w:t>
      </w:r>
      <w:r>
        <w:rPr>
          <w:spacing w:val="80"/>
        </w:rPr>
        <w:t xml:space="preserve"> </w:t>
      </w:r>
      <w:r>
        <w:t>under</w:t>
      </w:r>
      <w:r>
        <w:rPr>
          <w:spacing w:val="80"/>
        </w:rPr>
        <w:t xml:space="preserve"> </w:t>
      </w:r>
      <w:r>
        <w:t>God's wrath</w:t>
      </w:r>
      <w:r>
        <w:rPr>
          <w:spacing w:val="40"/>
        </w:rPr>
        <w:t xml:space="preserve"> </w:t>
      </w:r>
      <w:r>
        <w:t>there;</w:t>
      </w:r>
      <w:r>
        <w:rPr>
          <w:spacing w:val="40"/>
        </w:rPr>
        <w:t xml:space="preserve"> </w:t>
      </w:r>
      <w:r>
        <w:t>it</w:t>
      </w:r>
      <w:r>
        <w:rPr>
          <w:spacing w:val="40"/>
        </w:rPr>
        <w:t xml:space="preserve"> </w:t>
      </w:r>
      <w:r>
        <w:t>were</w:t>
      </w:r>
      <w:r>
        <w:rPr>
          <w:spacing w:val="40"/>
        </w:rPr>
        <w:t xml:space="preserve"> </w:t>
      </w:r>
      <w:r>
        <w:t>not</w:t>
      </w:r>
      <w:r>
        <w:rPr>
          <w:spacing w:val="40"/>
        </w:rPr>
        <w:t xml:space="preserve"> </w:t>
      </w:r>
      <w:r>
        <w:t>so</w:t>
      </w:r>
      <w:r>
        <w:rPr>
          <w:spacing w:val="40"/>
        </w:rPr>
        <w:t xml:space="preserve"> </w:t>
      </w:r>
      <w:r>
        <w:t>much</w:t>
      </w:r>
      <w:r>
        <w:rPr>
          <w:spacing w:val="40"/>
        </w:rPr>
        <w:t xml:space="preserve"> </w:t>
      </w:r>
      <w:r>
        <w:t>as</w:t>
      </w:r>
      <w:r>
        <w:rPr>
          <w:spacing w:val="40"/>
        </w:rPr>
        <w:t xml:space="preserve"> </w:t>
      </w:r>
      <w:r>
        <w:t>beholding</w:t>
      </w:r>
      <w:r>
        <w:rPr>
          <w:spacing w:val="40"/>
        </w:rPr>
        <w:t xml:space="preserve"> </w:t>
      </w:r>
      <w:r>
        <w:t>sin</w:t>
      </w:r>
      <w:r>
        <w:rPr>
          <w:spacing w:val="40"/>
        </w:rPr>
        <w:t xml:space="preserve"> </w:t>
      </w:r>
      <w:r>
        <w:t>through</w:t>
      </w:r>
      <w:r>
        <w:rPr>
          <w:spacing w:val="40"/>
        </w:rPr>
        <w:t xml:space="preserve"> </w:t>
      </w:r>
      <w:r>
        <w:t>the</w:t>
      </w:r>
      <w:r>
        <w:rPr>
          <w:spacing w:val="40"/>
        </w:rPr>
        <w:t xml:space="preserve"> </w:t>
      </w:r>
      <w:r>
        <w:t>red glass</w:t>
      </w:r>
      <w:r>
        <w:rPr>
          <w:spacing w:val="40"/>
        </w:rPr>
        <w:t xml:space="preserve"> </w:t>
      </w:r>
      <w:r>
        <w:t>of</w:t>
      </w:r>
      <w:r>
        <w:rPr>
          <w:spacing w:val="40"/>
        </w:rPr>
        <w:t xml:space="preserve"> </w:t>
      </w:r>
      <w:r>
        <w:t>the</w:t>
      </w:r>
      <w:r>
        <w:rPr>
          <w:spacing w:val="40"/>
        </w:rPr>
        <w:t xml:space="preserve"> </w:t>
      </w:r>
      <w:r>
        <w:t>sufferings</w:t>
      </w:r>
      <w:r>
        <w:rPr>
          <w:spacing w:val="40"/>
        </w:rPr>
        <w:t xml:space="preserve"> </w:t>
      </w:r>
      <w:r>
        <w:t>of</w:t>
      </w:r>
      <w:r>
        <w:rPr>
          <w:spacing w:val="40"/>
        </w:rPr>
        <w:t xml:space="preserve"> </w:t>
      </w:r>
      <w:r>
        <w:t>Jesus</w:t>
      </w:r>
      <w:r>
        <w:rPr>
          <w:spacing w:val="40"/>
        </w:rPr>
        <w:t xml:space="preserve"> </w:t>
      </w:r>
      <w:r>
        <w:t>Christ,</w:t>
      </w:r>
      <w:r>
        <w:rPr>
          <w:spacing w:val="40"/>
        </w:rPr>
        <w:t xml:space="preserve"> </w:t>
      </w:r>
      <w:r>
        <w:t>and</w:t>
      </w:r>
      <w:r>
        <w:rPr>
          <w:spacing w:val="40"/>
        </w:rPr>
        <w:t xml:space="preserve"> </w:t>
      </w:r>
      <w:r>
        <w:t>that</w:t>
      </w:r>
      <w:r>
        <w:rPr>
          <w:spacing w:val="40"/>
        </w:rPr>
        <w:t xml:space="preserve"> </w:t>
      </w:r>
      <w:r>
        <w:t>of</w:t>
      </w:r>
      <w:r>
        <w:rPr>
          <w:spacing w:val="40"/>
        </w:rPr>
        <w:t xml:space="preserve"> </w:t>
      </w:r>
      <w:r>
        <w:t>his</w:t>
      </w:r>
      <w:r>
        <w:rPr>
          <w:spacing w:val="40"/>
        </w:rPr>
        <w:t xml:space="preserve"> </w:t>
      </w:r>
      <w:r>
        <w:t>Agony.</w:t>
      </w:r>
      <w:r>
        <w:rPr>
          <w:spacing w:val="40"/>
        </w:rPr>
        <w:t xml:space="preserve"> </w:t>
      </w:r>
      <w:r>
        <w:t>And give</w:t>
      </w:r>
      <w:r>
        <w:rPr>
          <w:spacing w:val="40"/>
        </w:rPr>
        <w:t xml:space="preserve"> </w:t>
      </w:r>
      <w:r>
        <w:t>me</w:t>
      </w:r>
      <w:r>
        <w:tab/>
      </w:r>
      <w:r>
        <w:tab/>
        <w:t>leave</w:t>
      </w:r>
      <w:r>
        <w:rPr>
          <w:spacing w:val="80"/>
        </w:rPr>
        <w:t xml:space="preserve"> </w:t>
      </w:r>
      <w:r>
        <w:t>a</w:t>
      </w:r>
      <w:r>
        <w:rPr>
          <w:spacing w:val="80"/>
        </w:rPr>
        <w:t xml:space="preserve"> </w:t>
      </w:r>
      <w:r>
        <w:t>little</w:t>
      </w:r>
      <w:r>
        <w:rPr>
          <w:spacing w:val="80"/>
        </w:rPr>
        <w:t xml:space="preserve"> </w:t>
      </w:r>
      <w:r>
        <w:t>to</w:t>
      </w:r>
      <w:r>
        <w:rPr>
          <w:spacing w:val="80"/>
        </w:rPr>
        <w:t xml:space="preserve"> </w:t>
      </w:r>
      <w:r>
        <w:t>shew</w:t>
      </w:r>
      <w:r>
        <w:rPr>
          <w:spacing w:val="80"/>
        </w:rPr>
        <w:t xml:space="preserve"> </w:t>
      </w:r>
      <w:r>
        <w:t>to</w:t>
      </w:r>
      <w:r>
        <w:rPr>
          <w:spacing w:val="80"/>
        </w:rPr>
        <w:t xml:space="preserve"> </w:t>
      </w:r>
      <w:r>
        <w:t>you</w:t>
      </w:r>
      <w:r>
        <w:rPr>
          <w:spacing w:val="80"/>
        </w:rPr>
        <w:t xml:space="preserve"> </w:t>
      </w:r>
      <w:r>
        <w:t>how</w:t>
      </w:r>
      <w:r>
        <w:rPr>
          <w:spacing w:val="80"/>
        </w:rPr>
        <w:t xml:space="preserve"> </w:t>
      </w:r>
      <w:r>
        <w:t>God</w:t>
      </w:r>
      <w:r>
        <w:rPr>
          <w:spacing w:val="79"/>
        </w:rPr>
        <w:t xml:space="preserve"> </w:t>
      </w:r>
      <w:r>
        <w:t>let</w:t>
      </w:r>
      <w:r>
        <w:rPr>
          <w:spacing w:val="80"/>
        </w:rPr>
        <w:t xml:space="preserve"> </w:t>
      </w:r>
      <w:r>
        <w:t>out</w:t>
      </w:r>
      <w:r>
        <w:rPr>
          <w:spacing w:val="80"/>
        </w:rPr>
        <w:t xml:space="preserve"> </w:t>
      </w:r>
      <w:r>
        <w:t>himself</w:t>
      </w:r>
    </w:p>
    <w:p w14:paraId="1C849B02" w14:textId="77777777" w:rsidR="00EC029C" w:rsidRDefault="00EC029C">
      <w:pPr>
        <w:spacing w:line="254" w:lineRule="auto"/>
        <w:sectPr w:rsidR="00EC029C">
          <w:pgSz w:w="12240" w:h="15840"/>
          <w:pgMar w:top="1360" w:right="1100" w:bottom="280" w:left="1320" w:header="720" w:footer="720" w:gutter="0"/>
          <w:cols w:space="720"/>
        </w:sectPr>
      </w:pPr>
    </w:p>
    <w:p w14:paraId="263B4E01" w14:textId="77777777" w:rsidR="00EC029C" w:rsidRDefault="00000000">
      <w:pPr>
        <w:pStyle w:val="a3"/>
        <w:spacing w:line="254" w:lineRule="auto"/>
        <w:ind w:right="443"/>
      </w:pPr>
      <w:r>
        <w:lastRenderedPageBreak/>
        <w:t>against his Son when he came into the Garden; and a little before when he was to die and suffer upon the Cross. And for this consider these two things:</w:t>
      </w:r>
    </w:p>
    <w:p w14:paraId="4C2C51A2" w14:textId="77777777" w:rsidR="00EC029C" w:rsidRDefault="00000000">
      <w:pPr>
        <w:pStyle w:val="a3"/>
        <w:spacing w:before="293" w:line="254" w:lineRule="auto"/>
        <w:ind w:right="445"/>
      </w:pPr>
      <w:r>
        <w:t>First, The several Expressions the holy Ghost useth in the several Evangelists for the setting out of those dreadful things Christ</w:t>
      </w:r>
      <w:r>
        <w:rPr>
          <w:spacing w:val="40"/>
        </w:rPr>
        <w:t xml:space="preserve"> </w:t>
      </w:r>
      <w:r>
        <w:t>suffered as a fruit of God's displeasure upon him.</w:t>
      </w:r>
    </w:p>
    <w:p w14:paraId="5B448273" w14:textId="77777777" w:rsidR="00EC029C" w:rsidRDefault="00000000">
      <w:pPr>
        <w:pStyle w:val="a5"/>
        <w:numPr>
          <w:ilvl w:val="0"/>
          <w:numId w:val="12"/>
        </w:numPr>
        <w:tabs>
          <w:tab w:val="left" w:pos="462"/>
        </w:tabs>
        <w:spacing w:before="296" w:line="254" w:lineRule="auto"/>
        <w:ind w:right="297" w:firstLine="0"/>
        <w:rPr>
          <w:sz w:val="30"/>
        </w:rPr>
      </w:pPr>
      <w:r>
        <w:rPr>
          <w:sz w:val="30"/>
        </w:rPr>
        <w:t>One</w:t>
      </w:r>
      <w:r>
        <w:rPr>
          <w:spacing w:val="40"/>
          <w:sz w:val="30"/>
        </w:rPr>
        <w:t xml:space="preserve"> </w:t>
      </w:r>
      <w:r>
        <w:rPr>
          <w:sz w:val="30"/>
        </w:rPr>
        <w:t>Evangelist</w:t>
      </w:r>
      <w:r>
        <w:rPr>
          <w:spacing w:val="40"/>
          <w:sz w:val="30"/>
        </w:rPr>
        <w:t xml:space="preserve"> </w:t>
      </w:r>
      <w:r>
        <w:rPr>
          <w:sz w:val="30"/>
        </w:rPr>
        <w:t>said</w:t>
      </w:r>
      <w:r>
        <w:rPr>
          <w:spacing w:val="40"/>
          <w:sz w:val="30"/>
        </w:rPr>
        <w:t xml:space="preserve"> </w:t>
      </w:r>
      <w:r>
        <w:rPr>
          <w:sz w:val="30"/>
        </w:rPr>
        <w:t>that</w:t>
      </w:r>
      <w:r>
        <w:rPr>
          <w:spacing w:val="40"/>
          <w:sz w:val="30"/>
        </w:rPr>
        <w:t xml:space="preserve"> </w:t>
      </w:r>
      <w:r>
        <w:rPr>
          <w:sz w:val="30"/>
        </w:rPr>
        <w:t>Christ</w:t>
      </w:r>
      <w:r>
        <w:rPr>
          <w:spacing w:val="40"/>
          <w:sz w:val="30"/>
        </w:rPr>
        <w:t xml:space="preserve"> </w:t>
      </w:r>
      <w:r>
        <w:rPr>
          <w:sz w:val="30"/>
        </w:rPr>
        <w:t>was</w:t>
      </w:r>
      <w:r>
        <w:rPr>
          <w:spacing w:val="40"/>
          <w:sz w:val="30"/>
        </w:rPr>
        <w:t xml:space="preserve"> </w:t>
      </w:r>
      <w:r>
        <w:rPr>
          <w:sz w:val="30"/>
        </w:rPr>
        <w:t>very</w:t>
      </w:r>
      <w:r>
        <w:rPr>
          <w:spacing w:val="40"/>
          <w:sz w:val="30"/>
        </w:rPr>
        <w:t xml:space="preserve"> </w:t>
      </w:r>
      <w:hyperlink r:id="rId17">
        <w:r>
          <w:rPr>
            <w:color w:val="0000EC"/>
            <w:sz w:val="30"/>
            <w:u w:val="thick" w:color="0000EC"/>
          </w:rPr>
          <w:t>*</w:t>
        </w:r>
      </w:hyperlink>
      <w:r>
        <w:rPr>
          <w:color w:val="0000EC"/>
          <w:spacing w:val="40"/>
          <w:sz w:val="30"/>
        </w:rPr>
        <w:t xml:space="preserve"> </w:t>
      </w:r>
      <w:r>
        <w:rPr>
          <w:sz w:val="30"/>
        </w:rPr>
        <w:t>sorrowful</w:t>
      </w:r>
      <w:r>
        <w:rPr>
          <w:spacing w:val="40"/>
          <w:sz w:val="30"/>
        </w:rPr>
        <w:t xml:space="preserve"> </w:t>
      </w:r>
      <w:r>
        <w:rPr>
          <w:sz w:val="30"/>
        </w:rPr>
        <w:t>even</w:t>
      </w:r>
      <w:r>
        <w:rPr>
          <w:spacing w:val="40"/>
          <w:sz w:val="30"/>
        </w:rPr>
        <w:t xml:space="preserve"> </w:t>
      </w:r>
      <w:r>
        <w:rPr>
          <w:sz w:val="30"/>
        </w:rPr>
        <w:t>to</w:t>
      </w:r>
      <w:r>
        <w:rPr>
          <w:spacing w:val="40"/>
          <w:sz w:val="30"/>
        </w:rPr>
        <w:t xml:space="preserve"> </w:t>
      </w:r>
      <w:r>
        <w:rPr>
          <w:sz w:val="30"/>
        </w:rPr>
        <w:t xml:space="preserve">the death, </w:t>
      </w:r>
      <w:r>
        <w:rPr>
          <w:color w:val="0000EC"/>
          <w:sz w:val="30"/>
          <w:u w:val="thick" w:color="0000EC"/>
        </w:rPr>
        <w:t>Mat. 26</w:t>
      </w:r>
      <w:r>
        <w:rPr>
          <w:sz w:val="30"/>
        </w:rPr>
        <w:t xml:space="preserve">. </w:t>
      </w:r>
      <w:r>
        <w:rPr>
          <w:color w:val="0000EC"/>
          <w:sz w:val="30"/>
        </w:rPr>
        <w:t>3</w:t>
      </w:r>
      <w:r>
        <w:rPr>
          <w:color w:val="0000EC"/>
          <w:sz w:val="30"/>
          <w:u w:val="thick" w:color="0000EC"/>
        </w:rPr>
        <w:t>8</w:t>
      </w:r>
      <w:r>
        <w:rPr>
          <w:sz w:val="30"/>
        </w:rPr>
        <w:t>. he began to be (the word in the Original</w:t>
      </w:r>
      <w:r>
        <w:rPr>
          <w:spacing w:val="80"/>
          <w:sz w:val="30"/>
        </w:rPr>
        <w:t xml:space="preserve"> </w:t>
      </w:r>
      <w:r>
        <w:rPr>
          <w:sz w:val="30"/>
        </w:rPr>
        <w:t>signifies) compassed</w:t>
      </w:r>
      <w:r>
        <w:rPr>
          <w:spacing w:val="40"/>
          <w:sz w:val="30"/>
        </w:rPr>
        <w:t xml:space="preserve"> </w:t>
      </w:r>
      <w:r>
        <w:rPr>
          <w:sz w:val="30"/>
        </w:rPr>
        <w:t>about</w:t>
      </w:r>
      <w:r>
        <w:rPr>
          <w:spacing w:val="40"/>
          <w:sz w:val="30"/>
        </w:rPr>
        <w:t xml:space="preserve"> </w:t>
      </w:r>
      <w:r>
        <w:rPr>
          <w:sz w:val="30"/>
        </w:rPr>
        <w:t>with</w:t>
      </w:r>
      <w:r>
        <w:rPr>
          <w:spacing w:val="40"/>
          <w:sz w:val="30"/>
        </w:rPr>
        <w:t xml:space="preserve"> </w:t>
      </w:r>
      <w:r>
        <w:rPr>
          <w:sz w:val="30"/>
        </w:rPr>
        <w:t>sorrows,</w:t>
      </w:r>
      <w:r>
        <w:rPr>
          <w:spacing w:val="40"/>
          <w:sz w:val="30"/>
        </w:rPr>
        <w:t xml:space="preserve"> </w:t>
      </w:r>
      <w:r>
        <w:rPr>
          <w:sz w:val="30"/>
        </w:rPr>
        <w:t>to</w:t>
      </w:r>
      <w:r>
        <w:rPr>
          <w:spacing w:val="40"/>
          <w:sz w:val="30"/>
        </w:rPr>
        <w:t xml:space="preserve"> </w:t>
      </w:r>
      <w:r>
        <w:rPr>
          <w:sz w:val="30"/>
        </w:rPr>
        <w:t>have</w:t>
      </w:r>
      <w:r>
        <w:rPr>
          <w:spacing w:val="40"/>
          <w:sz w:val="30"/>
        </w:rPr>
        <w:t xml:space="preserve"> </w:t>
      </w:r>
      <w:r>
        <w:rPr>
          <w:sz w:val="30"/>
        </w:rPr>
        <w:t>sorrows</w:t>
      </w:r>
      <w:r>
        <w:rPr>
          <w:spacing w:val="40"/>
          <w:sz w:val="30"/>
        </w:rPr>
        <w:t xml:space="preserve"> </w:t>
      </w:r>
      <w:r>
        <w:rPr>
          <w:sz w:val="30"/>
        </w:rPr>
        <w:t>round</w:t>
      </w:r>
      <w:r>
        <w:rPr>
          <w:spacing w:val="40"/>
          <w:sz w:val="30"/>
        </w:rPr>
        <w:t xml:space="preserve"> </w:t>
      </w:r>
      <w:r>
        <w:rPr>
          <w:sz w:val="30"/>
        </w:rPr>
        <w:t>about</w:t>
      </w:r>
      <w:r>
        <w:rPr>
          <w:spacing w:val="40"/>
          <w:sz w:val="30"/>
        </w:rPr>
        <w:t xml:space="preserve"> </w:t>
      </w:r>
      <w:r>
        <w:rPr>
          <w:sz w:val="30"/>
        </w:rPr>
        <w:t>him, and as</w:t>
      </w:r>
      <w:r>
        <w:rPr>
          <w:spacing w:val="40"/>
          <w:sz w:val="30"/>
        </w:rPr>
        <w:t xml:space="preserve"> </w:t>
      </w:r>
      <w:r>
        <w:rPr>
          <w:sz w:val="30"/>
        </w:rPr>
        <w:t>it</w:t>
      </w:r>
      <w:r>
        <w:rPr>
          <w:spacing w:val="40"/>
          <w:sz w:val="30"/>
        </w:rPr>
        <w:t xml:space="preserve"> </w:t>
      </w:r>
      <w:r>
        <w:rPr>
          <w:sz w:val="30"/>
        </w:rPr>
        <w:t>were</w:t>
      </w:r>
      <w:r>
        <w:rPr>
          <w:spacing w:val="40"/>
          <w:sz w:val="30"/>
        </w:rPr>
        <w:t xml:space="preserve"> </w:t>
      </w:r>
      <w:r>
        <w:rPr>
          <w:sz w:val="30"/>
        </w:rPr>
        <w:t>beset</w:t>
      </w:r>
      <w:r>
        <w:rPr>
          <w:spacing w:val="40"/>
          <w:sz w:val="30"/>
        </w:rPr>
        <w:t xml:space="preserve"> </w:t>
      </w:r>
      <w:r>
        <w:rPr>
          <w:sz w:val="30"/>
        </w:rPr>
        <w:t>and besieged with</w:t>
      </w:r>
      <w:r>
        <w:rPr>
          <w:spacing w:val="40"/>
          <w:sz w:val="30"/>
        </w:rPr>
        <w:t xml:space="preserve"> </w:t>
      </w:r>
      <w:r>
        <w:rPr>
          <w:sz w:val="30"/>
        </w:rPr>
        <w:t>grief; and it</w:t>
      </w:r>
      <w:r>
        <w:rPr>
          <w:spacing w:val="40"/>
          <w:sz w:val="30"/>
        </w:rPr>
        <w:t xml:space="preserve"> </w:t>
      </w:r>
      <w:r>
        <w:rPr>
          <w:sz w:val="30"/>
        </w:rPr>
        <w:t>was to the very death, usque ad mortem, sorrowful</w:t>
      </w:r>
      <w:r>
        <w:rPr>
          <w:spacing w:val="-2"/>
          <w:sz w:val="30"/>
        </w:rPr>
        <w:t xml:space="preserve"> </w:t>
      </w:r>
      <w:r>
        <w:rPr>
          <w:sz w:val="30"/>
        </w:rPr>
        <w:t>to the</w:t>
      </w:r>
      <w:r>
        <w:rPr>
          <w:spacing w:val="-1"/>
          <w:sz w:val="30"/>
        </w:rPr>
        <w:t xml:space="preserve"> </w:t>
      </w:r>
      <w:r>
        <w:rPr>
          <w:sz w:val="30"/>
        </w:rPr>
        <w:t>very death: What</w:t>
      </w:r>
      <w:r>
        <w:rPr>
          <w:spacing w:val="-1"/>
          <w:sz w:val="30"/>
        </w:rPr>
        <w:t xml:space="preserve"> </w:t>
      </w:r>
      <w:r>
        <w:rPr>
          <w:sz w:val="30"/>
        </w:rPr>
        <w:t>was it</w:t>
      </w:r>
      <w:r>
        <w:rPr>
          <w:spacing w:val="-1"/>
          <w:sz w:val="30"/>
        </w:rPr>
        <w:t xml:space="preserve"> </w:t>
      </w:r>
      <w:r>
        <w:rPr>
          <w:sz w:val="30"/>
        </w:rPr>
        <w:t>for? upon</w:t>
      </w:r>
      <w:r>
        <w:rPr>
          <w:spacing w:val="40"/>
          <w:sz w:val="30"/>
        </w:rPr>
        <w:t xml:space="preserve"> </w:t>
      </w:r>
      <w:r>
        <w:rPr>
          <w:sz w:val="30"/>
        </w:rPr>
        <w:t>the</w:t>
      </w:r>
      <w:r>
        <w:rPr>
          <w:spacing w:val="40"/>
          <w:sz w:val="30"/>
        </w:rPr>
        <w:t xml:space="preserve"> </w:t>
      </w:r>
      <w:r>
        <w:rPr>
          <w:sz w:val="30"/>
        </w:rPr>
        <w:t>apprehension</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wrath</w:t>
      </w:r>
      <w:r>
        <w:rPr>
          <w:spacing w:val="40"/>
          <w:sz w:val="30"/>
        </w:rPr>
        <w:t xml:space="preserve"> </w:t>
      </w:r>
      <w:r>
        <w:rPr>
          <w:sz w:val="30"/>
        </w:rPr>
        <w:t>of</w:t>
      </w:r>
      <w:r>
        <w:rPr>
          <w:spacing w:val="40"/>
          <w:sz w:val="30"/>
        </w:rPr>
        <w:t xml:space="preserve"> </w:t>
      </w:r>
      <w:r>
        <w:rPr>
          <w:sz w:val="30"/>
        </w:rPr>
        <w:t>his</w:t>
      </w:r>
      <w:r>
        <w:rPr>
          <w:spacing w:val="40"/>
          <w:sz w:val="30"/>
        </w:rPr>
        <w:t xml:space="preserve"> </w:t>
      </w:r>
      <w:r>
        <w:rPr>
          <w:sz w:val="30"/>
        </w:rPr>
        <w:t>Father,</w:t>
      </w:r>
      <w:r>
        <w:rPr>
          <w:spacing w:val="40"/>
          <w:sz w:val="30"/>
        </w:rPr>
        <w:t xml:space="preserve"> </w:t>
      </w:r>
      <w:r>
        <w:rPr>
          <w:sz w:val="30"/>
        </w:rPr>
        <w:t>which</w:t>
      </w:r>
      <w:r>
        <w:rPr>
          <w:spacing w:val="40"/>
          <w:sz w:val="30"/>
        </w:rPr>
        <w:t xml:space="preserve"> </w:t>
      </w:r>
      <w:r>
        <w:rPr>
          <w:sz w:val="30"/>
        </w:rPr>
        <w:t>he</w:t>
      </w:r>
      <w:r>
        <w:rPr>
          <w:spacing w:val="40"/>
          <w:sz w:val="30"/>
        </w:rPr>
        <w:t xml:space="preserve"> </w:t>
      </w:r>
      <w:r>
        <w:rPr>
          <w:sz w:val="30"/>
        </w:rPr>
        <w:t>was</w:t>
      </w:r>
      <w:r>
        <w:rPr>
          <w:spacing w:val="40"/>
          <w:sz w:val="30"/>
        </w:rPr>
        <w:t xml:space="preserve"> </w:t>
      </w:r>
      <w:r>
        <w:rPr>
          <w:sz w:val="30"/>
        </w:rPr>
        <w:t>to endure</w:t>
      </w:r>
      <w:r>
        <w:rPr>
          <w:spacing w:val="78"/>
          <w:sz w:val="30"/>
        </w:rPr>
        <w:t xml:space="preserve"> </w:t>
      </w:r>
      <w:r>
        <w:rPr>
          <w:sz w:val="30"/>
        </w:rPr>
        <w:t>for</w:t>
      </w:r>
      <w:r>
        <w:rPr>
          <w:spacing w:val="78"/>
          <w:sz w:val="30"/>
        </w:rPr>
        <w:t xml:space="preserve"> </w:t>
      </w:r>
      <w:r>
        <w:rPr>
          <w:sz w:val="30"/>
        </w:rPr>
        <w:t>the</w:t>
      </w:r>
      <w:r>
        <w:rPr>
          <w:spacing w:val="78"/>
          <w:sz w:val="30"/>
        </w:rPr>
        <w:t xml:space="preserve"> </w:t>
      </w:r>
      <w:r>
        <w:rPr>
          <w:sz w:val="30"/>
        </w:rPr>
        <w:t>sin</w:t>
      </w:r>
      <w:r>
        <w:rPr>
          <w:spacing w:val="77"/>
          <w:sz w:val="30"/>
        </w:rPr>
        <w:t xml:space="preserve"> </w:t>
      </w:r>
      <w:r>
        <w:rPr>
          <w:sz w:val="30"/>
        </w:rPr>
        <w:t>of</w:t>
      </w:r>
      <w:r>
        <w:rPr>
          <w:spacing w:val="80"/>
          <w:sz w:val="30"/>
        </w:rPr>
        <w:t xml:space="preserve"> </w:t>
      </w:r>
      <w:r>
        <w:rPr>
          <w:sz w:val="30"/>
        </w:rPr>
        <w:t>man:</w:t>
      </w:r>
      <w:r>
        <w:rPr>
          <w:spacing w:val="76"/>
          <w:sz w:val="30"/>
        </w:rPr>
        <w:t xml:space="preserve"> </w:t>
      </w:r>
      <w:r>
        <w:rPr>
          <w:sz w:val="30"/>
        </w:rPr>
        <w:t>he</w:t>
      </w:r>
      <w:r>
        <w:rPr>
          <w:spacing w:val="78"/>
          <w:sz w:val="30"/>
        </w:rPr>
        <w:t xml:space="preserve"> </w:t>
      </w:r>
      <w:r>
        <w:rPr>
          <w:sz w:val="30"/>
        </w:rPr>
        <w:t>was</w:t>
      </w:r>
      <w:r>
        <w:rPr>
          <w:spacing w:val="79"/>
          <w:sz w:val="30"/>
        </w:rPr>
        <w:t xml:space="preserve"> </w:t>
      </w:r>
      <w:r>
        <w:rPr>
          <w:sz w:val="30"/>
        </w:rPr>
        <w:t>sorrowful</w:t>
      </w:r>
      <w:r>
        <w:rPr>
          <w:spacing w:val="77"/>
          <w:sz w:val="30"/>
        </w:rPr>
        <w:t xml:space="preserve"> </w:t>
      </w:r>
      <w:r>
        <w:rPr>
          <w:sz w:val="30"/>
        </w:rPr>
        <w:t>to</w:t>
      </w:r>
      <w:r>
        <w:rPr>
          <w:spacing w:val="78"/>
          <w:sz w:val="30"/>
        </w:rPr>
        <w:t xml:space="preserve"> </w:t>
      </w:r>
      <w:r>
        <w:rPr>
          <w:sz w:val="30"/>
        </w:rPr>
        <w:t>the</w:t>
      </w:r>
      <w:r>
        <w:rPr>
          <w:spacing w:val="78"/>
          <w:sz w:val="30"/>
        </w:rPr>
        <w:t xml:space="preserve"> </w:t>
      </w:r>
      <w:r>
        <w:rPr>
          <w:sz w:val="30"/>
        </w:rPr>
        <w:t>death</w:t>
      </w:r>
      <w:r>
        <w:rPr>
          <w:spacing w:val="79"/>
          <w:sz w:val="30"/>
        </w:rPr>
        <w:t xml:space="preserve"> </w:t>
      </w:r>
      <w:r>
        <w:rPr>
          <w:sz w:val="30"/>
        </w:rPr>
        <w:t>in</w:t>
      </w:r>
      <w:r>
        <w:rPr>
          <w:spacing w:val="77"/>
          <w:sz w:val="30"/>
        </w:rPr>
        <w:t xml:space="preserve"> </w:t>
      </w:r>
      <w:r>
        <w:rPr>
          <w:sz w:val="30"/>
        </w:rPr>
        <w:t>the apprehension</w:t>
      </w:r>
      <w:r>
        <w:rPr>
          <w:spacing w:val="80"/>
          <w:sz w:val="30"/>
        </w:rPr>
        <w:t xml:space="preserve"> </w:t>
      </w:r>
      <w:r>
        <w:rPr>
          <w:sz w:val="30"/>
        </w:rPr>
        <w:t>of</w:t>
      </w:r>
      <w:r>
        <w:rPr>
          <w:spacing w:val="80"/>
          <w:sz w:val="30"/>
        </w:rPr>
        <w:t xml:space="preserve"> </w:t>
      </w:r>
      <w:r>
        <w:rPr>
          <w:sz w:val="30"/>
        </w:rPr>
        <w:t>it.</w:t>
      </w:r>
      <w:r>
        <w:rPr>
          <w:spacing w:val="80"/>
          <w:sz w:val="30"/>
        </w:rPr>
        <w:t xml:space="preserve"> </w:t>
      </w:r>
      <w:r>
        <w:rPr>
          <w:sz w:val="30"/>
        </w:rPr>
        <w:t>You</w:t>
      </w:r>
      <w:r>
        <w:rPr>
          <w:spacing w:val="80"/>
          <w:sz w:val="30"/>
        </w:rPr>
        <w:t xml:space="preserve"> </w:t>
      </w:r>
      <w:r>
        <w:rPr>
          <w:sz w:val="30"/>
        </w:rPr>
        <w:t>it</w:t>
      </w:r>
      <w:r>
        <w:rPr>
          <w:spacing w:val="80"/>
          <w:sz w:val="30"/>
        </w:rPr>
        <w:t xml:space="preserve"> </w:t>
      </w:r>
      <w:r>
        <w:rPr>
          <w:sz w:val="30"/>
        </w:rPr>
        <w:t>may</w:t>
      </w:r>
      <w:r>
        <w:rPr>
          <w:spacing w:val="80"/>
          <w:sz w:val="30"/>
        </w:rPr>
        <w:t xml:space="preserve"> </w:t>
      </w:r>
      <w:r>
        <w:rPr>
          <w:sz w:val="30"/>
        </w:rPr>
        <w:t>be</w:t>
      </w:r>
      <w:r>
        <w:rPr>
          <w:spacing w:val="80"/>
          <w:sz w:val="30"/>
        </w:rPr>
        <w:t xml:space="preserve"> </w:t>
      </w:r>
      <w:r>
        <w:rPr>
          <w:sz w:val="30"/>
        </w:rPr>
        <w:t>upon</w:t>
      </w:r>
      <w:r>
        <w:rPr>
          <w:spacing w:val="80"/>
          <w:sz w:val="30"/>
        </w:rPr>
        <w:t xml:space="preserve"> </w:t>
      </w:r>
      <w:r>
        <w:rPr>
          <w:sz w:val="30"/>
        </w:rPr>
        <w:t>the</w:t>
      </w:r>
      <w:r>
        <w:rPr>
          <w:spacing w:val="80"/>
          <w:sz w:val="30"/>
        </w:rPr>
        <w:t xml:space="preserve"> </w:t>
      </w:r>
      <w:r>
        <w:rPr>
          <w:sz w:val="30"/>
        </w:rPr>
        <w:t>sight</w:t>
      </w:r>
      <w:r>
        <w:rPr>
          <w:spacing w:val="80"/>
          <w:sz w:val="30"/>
        </w:rPr>
        <w:t xml:space="preserve"> </w:t>
      </w:r>
      <w:r>
        <w:rPr>
          <w:sz w:val="30"/>
        </w:rPr>
        <w:t>of</w:t>
      </w:r>
      <w:r>
        <w:rPr>
          <w:spacing w:val="80"/>
          <w:sz w:val="30"/>
        </w:rPr>
        <w:t xml:space="preserve"> </w:t>
      </w:r>
      <w:r>
        <w:rPr>
          <w:sz w:val="30"/>
        </w:rPr>
        <w:t>sin</w:t>
      </w:r>
      <w:r>
        <w:rPr>
          <w:spacing w:val="80"/>
          <w:sz w:val="30"/>
        </w:rPr>
        <w:t xml:space="preserve"> </w:t>
      </w:r>
      <w:r>
        <w:rPr>
          <w:sz w:val="30"/>
        </w:rPr>
        <w:t xml:space="preserve">content yourselves with some slight little sorrow. You will it may be, when </w:t>
      </w:r>
      <w:hyperlink r:id="rId18">
        <w:r>
          <w:rPr>
            <w:color w:val="0000EC"/>
            <w:sz w:val="30"/>
            <w:u w:val="thick" w:color="0000EC"/>
          </w:rPr>
          <w:t>*</w:t>
        </w:r>
      </w:hyperlink>
      <w:r>
        <w:rPr>
          <w:color w:val="0000EC"/>
          <w:sz w:val="30"/>
        </w:rPr>
        <w:t xml:space="preserve"> </w:t>
      </w:r>
      <w:r>
        <w:rPr>
          <w:sz w:val="30"/>
        </w:rPr>
        <w:t>you</w:t>
      </w:r>
      <w:r>
        <w:rPr>
          <w:spacing w:val="40"/>
          <w:sz w:val="30"/>
        </w:rPr>
        <w:t xml:space="preserve"> </w:t>
      </w:r>
      <w:r>
        <w:rPr>
          <w:sz w:val="30"/>
        </w:rPr>
        <w:t>are</w:t>
      </w:r>
      <w:r>
        <w:rPr>
          <w:spacing w:val="40"/>
          <w:sz w:val="30"/>
        </w:rPr>
        <w:t xml:space="preserve"> </w:t>
      </w:r>
      <w:r>
        <w:rPr>
          <w:sz w:val="30"/>
        </w:rPr>
        <w:t>told of</w:t>
      </w:r>
      <w:r>
        <w:rPr>
          <w:spacing w:val="40"/>
          <w:sz w:val="30"/>
        </w:rPr>
        <w:t xml:space="preserve"> </w:t>
      </w:r>
      <w:r>
        <w:rPr>
          <w:sz w:val="30"/>
        </w:rPr>
        <w:t>sin, cry, Lord have</w:t>
      </w:r>
      <w:r>
        <w:rPr>
          <w:spacing w:val="40"/>
          <w:sz w:val="30"/>
        </w:rPr>
        <w:t xml:space="preserve"> </w:t>
      </w:r>
      <w:r>
        <w:rPr>
          <w:sz w:val="30"/>
        </w:rPr>
        <w:t>mercy</w:t>
      </w:r>
      <w:r>
        <w:rPr>
          <w:spacing w:val="40"/>
          <w:sz w:val="30"/>
        </w:rPr>
        <w:t xml:space="preserve"> </w:t>
      </w:r>
      <w:r>
        <w:rPr>
          <w:sz w:val="30"/>
        </w:rPr>
        <w:t>upon</w:t>
      </w:r>
      <w:r>
        <w:rPr>
          <w:spacing w:val="40"/>
          <w:sz w:val="30"/>
        </w:rPr>
        <w:t xml:space="preserve"> </w:t>
      </w:r>
      <w:r>
        <w:rPr>
          <w:sz w:val="30"/>
        </w:rPr>
        <w:t>me, I</w:t>
      </w:r>
      <w:r>
        <w:rPr>
          <w:spacing w:val="40"/>
          <w:sz w:val="30"/>
        </w:rPr>
        <w:t xml:space="preserve"> </w:t>
      </w:r>
      <w:r>
        <w:rPr>
          <w:sz w:val="30"/>
        </w:rPr>
        <w:t>am sorry for it, and so pass it away. But Christ when God comes to deal with him, he makes his soul to be compassed about with sorrows, sorrowful to the death for our sins.</w:t>
      </w:r>
    </w:p>
    <w:p w14:paraId="6E4D645E" w14:textId="77777777" w:rsidR="00EC029C" w:rsidRDefault="00000000">
      <w:pPr>
        <w:pStyle w:val="a5"/>
        <w:numPr>
          <w:ilvl w:val="0"/>
          <w:numId w:val="12"/>
        </w:numPr>
        <w:tabs>
          <w:tab w:val="left" w:pos="485"/>
        </w:tabs>
        <w:spacing w:before="274" w:line="254" w:lineRule="auto"/>
        <w:ind w:right="438" w:firstLine="0"/>
        <w:jc w:val="both"/>
        <w:rPr>
          <w:sz w:val="30"/>
        </w:rPr>
      </w:pPr>
      <w:r>
        <w:rPr>
          <w:sz w:val="30"/>
        </w:rPr>
        <w:t>Another Evangelist tells us he began to be amazed, Mark, 14. 33. that is, when Christ came</w:t>
      </w:r>
      <w:r>
        <w:rPr>
          <w:spacing w:val="40"/>
          <w:sz w:val="30"/>
        </w:rPr>
        <w:t xml:space="preserve"> </w:t>
      </w:r>
      <w:r>
        <w:rPr>
          <w:sz w:val="30"/>
        </w:rPr>
        <w:t>to</w:t>
      </w:r>
      <w:r>
        <w:rPr>
          <w:spacing w:val="40"/>
          <w:sz w:val="30"/>
        </w:rPr>
        <w:t xml:space="preserve"> </w:t>
      </w:r>
      <w:r>
        <w:rPr>
          <w:sz w:val="30"/>
        </w:rPr>
        <w:t>drink</w:t>
      </w:r>
      <w:r>
        <w:rPr>
          <w:spacing w:val="40"/>
          <w:sz w:val="30"/>
        </w:rPr>
        <w:t xml:space="preserve"> </w:t>
      </w:r>
      <w:r>
        <w:rPr>
          <w:sz w:val="30"/>
        </w:rPr>
        <w:t>the</w:t>
      </w:r>
      <w:r>
        <w:rPr>
          <w:spacing w:val="40"/>
          <w:sz w:val="30"/>
        </w:rPr>
        <w:t xml:space="preserve"> </w:t>
      </w:r>
      <w:r>
        <w:rPr>
          <w:sz w:val="30"/>
        </w:rPr>
        <w:t>Cup of</w:t>
      </w:r>
      <w:r>
        <w:rPr>
          <w:spacing w:val="40"/>
          <w:sz w:val="30"/>
        </w:rPr>
        <w:t xml:space="preserve"> </w:t>
      </w:r>
      <w:r>
        <w:rPr>
          <w:sz w:val="30"/>
        </w:rPr>
        <w:t>the</w:t>
      </w:r>
      <w:r>
        <w:rPr>
          <w:spacing w:val="40"/>
          <w:sz w:val="30"/>
        </w:rPr>
        <w:t xml:space="preserve"> </w:t>
      </w:r>
      <w:r>
        <w:rPr>
          <w:sz w:val="30"/>
        </w:rPr>
        <w:t>wrath</w:t>
      </w:r>
      <w:r>
        <w:rPr>
          <w:spacing w:val="40"/>
          <w:sz w:val="30"/>
        </w:rPr>
        <w:t xml:space="preserve"> </w:t>
      </w:r>
      <w:r>
        <w:rPr>
          <w:sz w:val="30"/>
        </w:rPr>
        <w:t>of</w:t>
      </w:r>
      <w:r>
        <w:rPr>
          <w:spacing w:val="40"/>
          <w:sz w:val="30"/>
        </w:rPr>
        <w:t xml:space="preserve"> </w:t>
      </w:r>
      <w:r>
        <w:rPr>
          <w:sz w:val="30"/>
        </w:rPr>
        <w:t>his Father, due for our sins, he stood amazed at the sight of the dreadfulness of that Cup he was to drink of; because he knew what God's wrath was, he understood</w:t>
      </w:r>
      <w:r>
        <w:rPr>
          <w:spacing w:val="40"/>
          <w:sz w:val="30"/>
        </w:rPr>
        <w:t xml:space="preserve"> </w:t>
      </w:r>
      <w:r>
        <w:rPr>
          <w:sz w:val="30"/>
        </w:rPr>
        <w:t>what it was before he drunk of it; and this made him stand amazed at it. Many sinners hear God's wrath, and this makes them fear, but they be not amazed at it, they can pass it away and they be not affected with it afterward; because they understand it not, they know not what it is for a creature to stand before the wrath of an infinite Deity: Who knows the power of thy wrath? said the Scripture: therefore they be not amazed. But Christ that knew full well what the wrath of God was, and saw to the bottom of it, he understood to the dregs what that Cup was; and he stood amazed at the sight of it when he was to drink it.</w:t>
      </w:r>
    </w:p>
    <w:p w14:paraId="2A106E40"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536249B7" w14:textId="77777777" w:rsidR="00EC029C" w:rsidRDefault="00000000">
      <w:pPr>
        <w:pStyle w:val="a5"/>
        <w:numPr>
          <w:ilvl w:val="0"/>
          <w:numId w:val="12"/>
        </w:numPr>
        <w:tabs>
          <w:tab w:val="left" w:pos="515"/>
        </w:tabs>
        <w:spacing w:before="89" w:line="254" w:lineRule="auto"/>
        <w:ind w:right="442" w:firstLine="0"/>
        <w:jc w:val="both"/>
        <w:rPr>
          <w:sz w:val="30"/>
        </w:rPr>
      </w:pPr>
      <w:r>
        <w:rPr>
          <w:sz w:val="30"/>
        </w:rPr>
        <w:lastRenderedPageBreak/>
        <w:t xml:space="preserve">Another Evangelist has this Expression, </w:t>
      </w:r>
      <w:hyperlink r:id="rId19">
        <w:r>
          <w:rPr>
            <w:color w:val="0000EC"/>
            <w:sz w:val="30"/>
            <w:u w:val="thick" w:color="0000EC"/>
          </w:rPr>
          <w:t>*</w:t>
        </w:r>
      </w:hyperlink>
      <w:r>
        <w:rPr>
          <w:color w:val="0000EC"/>
          <w:sz w:val="30"/>
        </w:rPr>
        <w:t xml:space="preserve"> </w:t>
      </w:r>
      <w:r>
        <w:rPr>
          <w:sz w:val="30"/>
        </w:rPr>
        <w:t>(’tis in Luke 22. 44.) Christ began to be in an Agony: Now the word Agony, signifies a strife, a combat; it is taken from the word that signifies a combat in Battle. Christ was in an Agony, in a Combat: Combat, with what? with</w:t>
      </w:r>
      <w:r>
        <w:rPr>
          <w:spacing w:val="40"/>
          <w:sz w:val="30"/>
        </w:rPr>
        <w:t xml:space="preserve"> </w:t>
      </w:r>
      <w:r>
        <w:rPr>
          <w:sz w:val="30"/>
        </w:rPr>
        <w:t>whom?</w:t>
      </w:r>
      <w:r>
        <w:rPr>
          <w:spacing w:val="40"/>
          <w:sz w:val="30"/>
        </w:rPr>
        <w:t xml:space="preserve"> </w:t>
      </w:r>
      <w:r>
        <w:rPr>
          <w:sz w:val="30"/>
        </w:rPr>
        <w:t>With</w:t>
      </w:r>
      <w:r>
        <w:rPr>
          <w:spacing w:val="40"/>
          <w:sz w:val="30"/>
        </w:rPr>
        <w:t xml:space="preserve"> </w:t>
      </w:r>
      <w:r>
        <w:rPr>
          <w:sz w:val="30"/>
        </w:rPr>
        <w:t>the</w:t>
      </w:r>
      <w:r>
        <w:rPr>
          <w:spacing w:val="40"/>
          <w:sz w:val="30"/>
        </w:rPr>
        <w:t xml:space="preserve"> </w:t>
      </w:r>
      <w:r>
        <w:rPr>
          <w:sz w:val="30"/>
        </w:rPr>
        <w:t>Wrath</w:t>
      </w:r>
      <w:r>
        <w:rPr>
          <w:spacing w:val="40"/>
          <w:sz w:val="30"/>
        </w:rPr>
        <w:t xml:space="preserve"> </w:t>
      </w:r>
      <w:r>
        <w:rPr>
          <w:sz w:val="30"/>
        </w:rPr>
        <w:t>of</w:t>
      </w:r>
      <w:r>
        <w:rPr>
          <w:spacing w:val="40"/>
          <w:sz w:val="30"/>
        </w:rPr>
        <w:t xml:space="preserve"> </w:t>
      </w:r>
      <w:r>
        <w:rPr>
          <w:sz w:val="30"/>
        </w:rPr>
        <w:t>God, he</w:t>
      </w:r>
      <w:r>
        <w:rPr>
          <w:spacing w:val="40"/>
          <w:sz w:val="30"/>
        </w:rPr>
        <w:t xml:space="preserve"> </w:t>
      </w:r>
      <w:r>
        <w:rPr>
          <w:sz w:val="30"/>
        </w:rPr>
        <w:t>saw</w:t>
      </w:r>
      <w:r>
        <w:rPr>
          <w:spacing w:val="39"/>
          <w:sz w:val="30"/>
        </w:rPr>
        <w:t xml:space="preserve"> </w:t>
      </w:r>
      <w:r>
        <w:rPr>
          <w:sz w:val="30"/>
        </w:rPr>
        <w:t>coming out</w:t>
      </w:r>
      <w:r>
        <w:rPr>
          <w:spacing w:val="39"/>
          <w:sz w:val="30"/>
        </w:rPr>
        <w:t xml:space="preserve"> </w:t>
      </w:r>
      <w:r>
        <w:rPr>
          <w:sz w:val="30"/>
        </w:rPr>
        <w:t>upon</w:t>
      </w:r>
      <w:r>
        <w:rPr>
          <w:spacing w:val="40"/>
          <w:sz w:val="30"/>
        </w:rPr>
        <w:t xml:space="preserve"> </w:t>
      </w:r>
      <w:r>
        <w:rPr>
          <w:sz w:val="30"/>
        </w:rPr>
        <w:t>him to</w:t>
      </w:r>
      <w:r>
        <w:rPr>
          <w:spacing w:val="40"/>
          <w:sz w:val="30"/>
        </w:rPr>
        <w:t xml:space="preserve"> </w:t>
      </w:r>
      <w:r>
        <w:rPr>
          <w:sz w:val="30"/>
        </w:rPr>
        <w:t>sink</w:t>
      </w:r>
      <w:r>
        <w:rPr>
          <w:spacing w:val="40"/>
          <w:sz w:val="30"/>
        </w:rPr>
        <w:t xml:space="preserve"> </w:t>
      </w:r>
      <w:r>
        <w:rPr>
          <w:sz w:val="30"/>
        </w:rPr>
        <w:t>him; he</w:t>
      </w:r>
      <w:r>
        <w:rPr>
          <w:spacing w:val="40"/>
          <w:sz w:val="30"/>
        </w:rPr>
        <w:t xml:space="preserve"> </w:t>
      </w:r>
      <w:r>
        <w:rPr>
          <w:sz w:val="30"/>
        </w:rPr>
        <w:t>saw</w:t>
      </w:r>
      <w:r>
        <w:rPr>
          <w:spacing w:val="40"/>
          <w:sz w:val="30"/>
        </w:rPr>
        <w:t xml:space="preserve"> </w:t>
      </w:r>
      <w:r>
        <w:rPr>
          <w:sz w:val="30"/>
        </w:rPr>
        <w:t>the</w:t>
      </w:r>
      <w:r>
        <w:rPr>
          <w:spacing w:val="40"/>
          <w:sz w:val="30"/>
        </w:rPr>
        <w:t xml:space="preserve"> </w:t>
      </w:r>
      <w:r>
        <w:rPr>
          <w:sz w:val="30"/>
        </w:rPr>
        <w:t>Curse</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Law</w:t>
      </w:r>
      <w:r>
        <w:rPr>
          <w:spacing w:val="40"/>
          <w:sz w:val="30"/>
        </w:rPr>
        <w:t xml:space="preserve"> </w:t>
      </w:r>
      <w:r>
        <w:rPr>
          <w:sz w:val="30"/>
        </w:rPr>
        <w:t>come</w:t>
      </w:r>
      <w:r>
        <w:rPr>
          <w:spacing w:val="40"/>
          <w:sz w:val="30"/>
        </w:rPr>
        <w:t xml:space="preserve"> </w:t>
      </w:r>
      <w:r>
        <w:rPr>
          <w:sz w:val="30"/>
        </w:rPr>
        <w:t>out</w:t>
      </w:r>
      <w:r>
        <w:rPr>
          <w:spacing w:val="40"/>
          <w:sz w:val="30"/>
        </w:rPr>
        <w:t xml:space="preserve"> </w:t>
      </w:r>
      <w:r>
        <w:rPr>
          <w:sz w:val="30"/>
        </w:rPr>
        <w:t>upon</w:t>
      </w:r>
      <w:r>
        <w:rPr>
          <w:spacing w:val="40"/>
          <w:sz w:val="30"/>
        </w:rPr>
        <w:t xml:space="preserve"> </w:t>
      </w:r>
      <w:r>
        <w:rPr>
          <w:sz w:val="30"/>
        </w:rPr>
        <w:t>him; he saw the infinite Justice of God, of the infinite Deity come out upon him: and he</w:t>
      </w:r>
      <w:r>
        <w:rPr>
          <w:spacing w:val="40"/>
          <w:sz w:val="30"/>
        </w:rPr>
        <w:t xml:space="preserve"> </w:t>
      </w:r>
      <w:r>
        <w:rPr>
          <w:sz w:val="30"/>
        </w:rPr>
        <w:t>was</w:t>
      </w:r>
      <w:r>
        <w:rPr>
          <w:spacing w:val="40"/>
          <w:sz w:val="30"/>
        </w:rPr>
        <w:t xml:space="preserve"> </w:t>
      </w:r>
      <w:r>
        <w:rPr>
          <w:sz w:val="30"/>
        </w:rPr>
        <w:t>in</w:t>
      </w:r>
      <w:r>
        <w:rPr>
          <w:spacing w:val="40"/>
          <w:sz w:val="30"/>
        </w:rPr>
        <w:t xml:space="preserve"> </w:t>
      </w:r>
      <w:r>
        <w:rPr>
          <w:sz w:val="30"/>
        </w:rPr>
        <w:t>an</w:t>
      </w:r>
      <w:r>
        <w:rPr>
          <w:spacing w:val="40"/>
          <w:sz w:val="30"/>
        </w:rPr>
        <w:t xml:space="preserve"> </w:t>
      </w:r>
      <w:r>
        <w:rPr>
          <w:sz w:val="30"/>
        </w:rPr>
        <w:t>Agony, in</w:t>
      </w:r>
      <w:r>
        <w:rPr>
          <w:spacing w:val="40"/>
          <w:sz w:val="30"/>
        </w:rPr>
        <w:t xml:space="preserve"> </w:t>
      </w:r>
      <w:r>
        <w:rPr>
          <w:sz w:val="30"/>
        </w:rPr>
        <w:t>combat</w:t>
      </w:r>
      <w:r>
        <w:rPr>
          <w:spacing w:val="40"/>
          <w:sz w:val="30"/>
        </w:rPr>
        <w:t xml:space="preserve"> </w:t>
      </w:r>
      <w:r>
        <w:rPr>
          <w:sz w:val="30"/>
        </w:rPr>
        <w:t>with</w:t>
      </w:r>
      <w:r>
        <w:rPr>
          <w:spacing w:val="40"/>
          <w:sz w:val="30"/>
        </w:rPr>
        <w:t xml:space="preserve"> </w:t>
      </w:r>
      <w:r>
        <w:rPr>
          <w:sz w:val="30"/>
        </w:rPr>
        <w:t>the</w:t>
      </w:r>
      <w:r>
        <w:rPr>
          <w:spacing w:val="40"/>
          <w:sz w:val="30"/>
        </w:rPr>
        <w:t xml:space="preserve"> </w:t>
      </w:r>
      <w:r>
        <w:rPr>
          <w:sz w:val="30"/>
        </w:rPr>
        <w:t>infinite</w:t>
      </w:r>
      <w:r>
        <w:rPr>
          <w:spacing w:val="40"/>
          <w:sz w:val="30"/>
        </w:rPr>
        <w:t xml:space="preserve"> </w:t>
      </w:r>
      <w:r>
        <w:rPr>
          <w:sz w:val="30"/>
        </w:rPr>
        <w:t xml:space="preserve">Justice and wrath of God, and the dreadful Curse of the Law, and so Christ came to be in an Agony. These be the three Expressions of the </w:t>
      </w:r>
      <w:r>
        <w:rPr>
          <w:spacing w:val="-2"/>
          <w:sz w:val="30"/>
        </w:rPr>
        <w:t>Evangelists.</w:t>
      </w:r>
    </w:p>
    <w:p w14:paraId="7CB2E1B8" w14:textId="77777777" w:rsidR="00EC029C" w:rsidRDefault="00000000">
      <w:pPr>
        <w:pStyle w:val="a3"/>
        <w:spacing w:before="278" w:line="254" w:lineRule="auto"/>
        <w:ind w:right="436"/>
      </w:pPr>
      <w:r>
        <w:t>Secondly, Consider the Effects of Christ's being in an Agony, and apprehending the wrath of his Father for sin.</w:t>
      </w:r>
    </w:p>
    <w:p w14:paraId="758A53CA" w14:textId="77777777" w:rsidR="00EC029C" w:rsidRDefault="00000000">
      <w:pPr>
        <w:pStyle w:val="a5"/>
        <w:numPr>
          <w:ilvl w:val="0"/>
          <w:numId w:val="13"/>
        </w:numPr>
        <w:tabs>
          <w:tab w:val="left" w:pos="459"/>
        </w:tabs>
        <w:spacing w:before="297" w:line="254" w:lineRule="auto"/>
        <w:ind w:right="396" w:firstLine="0"/>
        <w:jc w:val="both"/>
        <w:rPr>
          <w:sz w:val="30"/>
        </w:rPr>
      </w:pPr>
      <w:r>
        <w:rPr>
          <w:sz w:val="30"/>
        </w:rPr>
        <w:t>One</w:t>
      </w:r>
      <w:r>
        <w:rPr>
          <w:spacing w:val="40"/>
          <w:sz w:val="30"/>
        </w:rPr>
        <w:t xml:space="preserve"> </w:t>
      </w:r>
      <w:r>
        <w:rPr>
          <w:sz w:val="30"/>
        </w:rPr>
        <w:t>Effect</w:t>
      </w:r>
      <w:r>
        <w:rPr>
          <w:spacing w:val="40"/>
          <w:sz w:val="30"/>
        </w:rPr>
        <w:t xml:space="preserve"> </w:t>
      </w:r>
      <w:r>
        <w:rPr>
          <w:sz w:val="30"/>
        </w:rPr>
        <w:t>was</w:t>
      </w:r>
      <w:r>
        <w:rPr>
          <w:spacing w:val="40"/>
          <w:sz w:val="30"/>
        </w:rPr>
        <w:t xml:space="preserve"> </w:t>
      </w:r>
      <w:r>
        <w:rPr>
          <w:sz w:val="30"/>
        </w:rPr>
        <w:t>this,</w:t>
      </w:r>
      <w:r>
        <w:rPr>
          <w:spacing w:val="40"/>
          <w:sz w:val="30"/>
        </w:rPr>
        <w:t xml:space="preserve"> </w:t>
      </w:r>
      <w:r>
        <w:rPr>
          <w:sz w:val="30"/>
        </w:rPr>
        <w:t>you</w:t>
      </w:r>
      <w:r>
        <w:rPr>
          <w:spacing w:val="40"/>
          <w:sz w:val="30"/>
        </w:rPr>
        <w:t xml:space="preserve"> </w:t>
      </w:r>
      <w:r>
        <w:rPr>
          <w:sz w:val="30"/>
        </w:rPr>
        <w:t>shall</w:t>
      </w:r>
      <w:r>
        <w:rPr>
          <w:spacing w:val="40"/>
          <w:sz w:val="30"/>
        </w:rPr>
        <w:t xml:space="preserve"> </w:t>
      </w:r>
      <w:r>
        <w:rPr>
          <w:sz w:val="30"/>
        </w:rPr>
        <w:t>find</w:t>
      </w:r>
      <w:r>
        <w:rPr>
          <w:spacing w:val="40"/>
          <w:sz w:val="30"/>
        </w:rPr>
        <w:t xml:space="preserve"> </w:t>
      </w:r>
      <w:r>
        <w:rPr>
          <w:sz w:val="30"/>
        </w:rPr>
        <w:t>it</w:t>
      </w:r>
      <w:r>
        <w:rPr>
          <w:spacing w:val="40"/>
          <w:sz w:val="30"/>
        </w:rPr>
        <w:t xml:space="preserve"> </w:t>
      </w:r>
      <w:r>
        <w:rPr>
          <w:sz w:val="30"/>
        </w:rPr>
        <w:t>in</w:t>
      </w:r>
      <w:r>
        <w:rPr>
          <w:spacing w:val="40"/>
          <w:sz w:val="30"/>
        </w:rPr>
        <w:t xml:space="preserve"> </w:t>
      </w:r>
      <w:r>
        <w:rPr>
          <w:sz w:val="30"/>
        </w:rPr>
        <w:t>the</w:t>
      </w:r>
      <w:r>
        <w:rPr>
          <w:spacing w:val="80"/>
          <w:sz w:val="30"/>
        </w:rPr>
        <w:t xml:space="preserve"> </w:t>
      </w:r>
      <w:r>
        <w:rPr>
          <w:sz w:val="30"/>
        </w:rPr>
        <w:t>story</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Gospel, that the text said, he fell grovelling upon the ground upon the apprehension of God's wrath and displeasure upon him for sin,</w:t>
      </w:r>
      <w:r>
        <w:rPr>
          <w:spacing w:val="80"/>
          <w:sz w:val="30"/>
        </w:rPr>
        <w:t xml:space="preserve"> </w:t>
      </w:r>
      <w:r>
        <w:rPr>
          <w:sz w:val="30"/>
        </w:rPr>
        <w:t>which he was to suffer: he fell down grovelling upon the ground. When he that upholds the Heavens and the Earth by his Power, now falls grovelling upon the Earth, having the weight and burden of</w:t>
      </w:r>
      <w:r>
        <w:rPr>
          <w:spacing w:val="40"/>
          <w:sz w:val="30"/>
        </w:rPr>
        <w:t xml:space="preserve"> </w:t>
      </w:r>
      <w:r>
        <w:rPr>
          <w:sz w:val="30"/>
        </w:rPr>
        <w:t>mans sin upon him he falls upon his face, he falls to the ground. Certainly Brethren, Christ had that weight and burden upon him,</w:t>
      </w:r>
      <w:r>
        <w:rPr>
          <w:spacing w:val="40"/>
          <w:sz w:val="30"/>
        </w:rPr>
        <w:t xml:space="preserve"> </w:t>
      </w:r>
      <w:r>
        <w:rPr>
          <w:sz w:val="30"/>
        </w:rPr>
        <w:t>that would have pressed all the Angels in Heaven, and Men in the world down</w:t>
      </w:r>
      <w:r>
        <w:rPr>
          <w:spacing w:val="40"/>
          <w:sz w:val="30"/>
        </w:rPr>
        <w:t xml:space="preserve"> </w:t>
      </w:r>
      <w:r>
        <w:rPr>
          <w:sz w:val="30"/>
        </w:rPr>
        <w:t>to</w:t>
      </w:r>
      <w:r>
        <w:rPr>
          <w:spacing w:val="40"/>
          <w:sz w:val="30"/>
        </w:rPr>
        <w:t xml:space="preserve"> </w:t>
      </w:r>
      <w:r>
        <w:rPr>
          <w:sz w:val="30"/>
        </w:rPr>
        <w:t>the</w:t>
      </w:r>
      <w:r>
        <w:rPr>
          <w:spacing w:val="40"/>
          <w:sz w:val="30"/>
        </w:rPr>
        <w:t xml:space="preserve"> </w:t>
      </w:r>
      <w:r>
        <w:rPr>
          <w:sz w:val="30"/>
        </w:rPr>
        <w:t>bottomless</w:t>
      </w:r>
      <w:r>
        <w:rPr>
          <w:spacing w:val="40"/>
          <w:sz w:val="30"/>
        </w:rPr>
        <w:t xml:space="preserve"> </w:t>
      </w:r>
      <w:r>
        <w:rPr>
          <w:sz w:val="30"/>
        </w:rPr>
        <w:t>gulf</w:t>
      </w:r>
      <w:r>
        <w:rPr>
          <w:spacing w:val="40"/>
          <w:sz w:val="30"/>
        </w:rPr>
        <w:t xml:space="preserve"> </w:t>
      </w:r>
      <w:r>
        <w:rPr>
          <w:sz w:val="30"/>
        </w:rPr>
        <w:t>of</w:t>
      </w:r>
      <w:r>
        <w:rPr>
          <w:spacing w:val="40"/>
          <w:sz w:val="30"/>
        </w:rPr>
        <w:t xml:space="preserve"> </w:t>
      </w:r>
      <w:r>
        <w:rPr>
          <w:sz w:val="30"/>
        </w:rPr>
        <w:t>despair: If</w:t>
      </w:r>
      <w:r>
        <w:rPr>
          <w:spacing w:val="40"/>
          <w:sz w:val="30"/>
        </w:rPr>
        <w:t xml:space="preserve"> </w:t>
      </w:r>
      <w:r>
        <w:rPr>
          <w:sz w:val="30"/>
        </w:rPr>
        <w:t>all</w:t>
      </w:r>
      <w:r>
        <w:rPr>
          <w:spacing w:val="40"/>
          <w:sz w:val="30"/>
        </w:rPr>
        <w:t xml:space="preserve"> </w:t>
      </w:r>
      <w:r>
        <w:rPr>
          <w:sz w:val="30"/>
        </w:rPr>
        <w:t>the</w:t>
      </w:r>
      <w:r>
        <w:rPr>
          <w:spacing w:val="40"/>
          <w:sz w:val="30"/>
        </w:rPr>
        <w:t xml:space="preserve"> </w:t>
      </w:r>
      <w:r>
        <w:rPr>
          <w:sz w:val="30"/>
        </w:rPr>
        <w:t>strength</w:t>
      </w:r>
      <w:r>
        <w:rPr>
          <w:spacing w:val="40"/>
          <w:sz w:val="30"/>
        </w:rPr>
        <w:t xml:space="preserve"> </w:t>
      </w:r>
      <w:r>
        <w:rPr>
          <w:sz w:val="30"/>
        </w:rPr>
        <w:t>of all the men that ever were since the beginning of the world, and all the Angels in Heaven were put into one, and he had but that weight upon him that Christ had, it would have made him sink down into eternal</w:t>
      </w:r>
      <w:r>
        <w:rPr>
          <w:spacing w:val="40"/>
          <w:sz w:val="30"/>
        </w:rPr>
        <w:t xml:space="preserve"> </w:t>
      </w:r>
      <w:r>
        <w:rPr>
          <w:sz w:val="30"/>
        </w:rPr>
        <w:t>despair: for had not Christ been</w:t>
      </w:r>
      <w:r>
        <w:rPr>
          <w:spacing w:val="40"/>
          <w:sz w:val="30"/>
        </w:rPr>
        <w:t xml:space="preserve"> </w:t>
      </w:r>
      <w:r>
        <w:rPr>
          <w:sz w:val="30"/>
        </w:rPr>
        <w:t>God as</w:t>
      </w:r>
      <w:r>
        <w:rPr>
          <w:spacing w:val="40"/>
          <w:sz w:val="30"/>
        </w:rPr>
        <w:t xml:space="preserve"> </w:t>
      </w:r>
      <w:r>
        <w:rPr>
          <w:sz w:val="30"/>
        </w:rPr>
        <w:t>well</w:t>
      </w:r>
      <w:r>
        <w:rPr>
          <w:spacing w:val="40"/>
          <w:sz w:val="30"/>
        </w:rPr>
        <w:t xml:space="preserve"> </w:t>
      </w:r>
      <w:r>
        <w:rPr>
          <w:sz w:val="30"/>
        </w:rPr>
        <w:t>as</w:t>
      </w:r>
      <w:r>
        <w:rPr>
          <w:spacing w:val="40"/>
          <w:sz w:val="30"/>
        </w:rPr>
        <w:t xml:space="preserve"> </w:t>
      </w:r>
      <w:r>
        <w:rPr>
          <w:sz w:val="30"/>
        </w:rPr>
        <w:t>Man, he could never have born it, but would have sunk down eternally: But the</w:t>
      </w:r>
      <w:r>
        <w:rPr>
          <w:spacing w:val="-6"/>
          <w:sz w:val="30"/>
        </w:rPr>
        <w:t xml:space="preserve"> </w:t>
      </w:r>
      <w:r>
        <w:rPr>
          <w:sz w:val="30"/>
        </w:rPr>
        <w:t>burden</w:t>
      </w:r>
      <w:r>
        <w:rPr>
          <w:spacing w:val="1"/>
          <w:sz w:val="30"/>
        </w:rPr>
        <w:t xml:space="preserve"> </w:t>
      </w:r>
      <w:r>
        <w:rPr>
          <w:sz w:val="30"/>
        </w:rPr>
        <w:t>and</w:t>
      </w:r>
      <w:r>
        <w:rPr>
          <w:spacing w:val="-5"/>
          <w:sz w:val="30"/>
        </w:rPr>
        <w:t xml:space="preserve"> </w:t>
      </w:r>
      <w:r>
        <w:rPr>
          <w:sz w:val="30"/>
        </w:rPr>
        <w:t>weight was</w:t>
      </w:r>
      <w:r>
        <w:rPr>
          <w:spacing w:val="-2"/>
          <w:sz w:val="30"/>
        </w:rPr>
        <w:t xml:space="preserve"> </w:t>
      </w:r>
      <w:r>
        <w:rPr>
          <w:sz w:val="30"/>
        </w:rPr>
        <w:t>so</w:t>
      </w:r>
      <w:r>
        <w:rPr>
          <w:spacing w:val="-4"/>
          <w:sz w:val="30"/>
        </w:rPr>
        <w:t xml:space="preserve"> </w:t>
      </w:r>
      <w:r>
        <w:rPr>
          <w:sz w:val="30"/>
        </w:rPr>
        <w:t>great that</w:t>
      </w:r>
      <w:r>
        <w:rPr>
          <w:spacing w:val="-3"/>
          <w:sz w:val="30"/>
        </w:rPr>
        <w:t xml:space="preserve"> </w:t>
      </w:r>
      <w:r>
        <w:rPr>
          <w:sz w:val="30"/>
        </w:rPr>
        <w:t>he</w:t>
      </w:r>
      <w:r>
        <w:rPr>
          <w:spacing w:val="-3"/>
          <w:sz w:val="30"/>
        </w:rPr>
        <w:t xml:space="preserve"> </w:t>
      </w:r>
      <w:r>
        <w:rPr>
          <w:sz w:val="30"/>
        </w:rPr>
        <w:t>sinks</w:t>
      </w:r>
      <w:r>
        <w:rPr>
          <w:spacing w:val="-2"/>
          <w:sz w:val="30"/>
        </w:rPr>
        <w:t xml:space="preserve"> </w:t>
      </w:r>
      <w:r>
        <w:rPr>
          <w:sz w:val="30"/>
        </w:rPr>
        <w:t>down</w:t>
      </w:r>
      <w:r>
        <w:rPr>
          <w:spacing w:val="-2"/>
          <w:sz w:val="30"/>
        </w:rPr>
        <w:t xml:space="preserve"> </w:t>
      </w:r>
      <w:r>
        <w:rPr>
          <w:sz w:val="30"/>
        </w:rPr>
        <w:t>to the</w:t>
      </w:r>
      <w:r>
        <w:rPr>
          <w:spacing w:val="37"/>
          <w:sz w:val="30"/>
        </w:rPr>
        <w:t xml:space="preserve"> </w:t>
      </w:r>
      <w:r>
        <w:rPr>
          <w:spacing w:val="-2"/>
          <w:sz w:val="30"/>
        </w:rPr>
        <w:t>ground.</w:t>
      </w:r>
    </w:p>
    <w:p w14:paraId="56BD67A4" w14:textId="77777777" w:rsidR="00EC029C" w:rsidRDefault="00000000">
      <w:pPr>
        <w:pStyle w:val="a5"/>
        <w:numPr>
          <w:ilvl w:val="0"/>
          <w:numId w:val="13"/>
        </w:numPr>
        <w:tabs>
          <w:tab w:val="left" w:pos="466"/>
        </w:tabs>
        <w:spacing w:before="267" w:line="254" w:lineRule="auto"/>
        <w:ind w:right="439" w:firstLine="0"/>
        <w:jc w:val="both"/>
        <w:rPr>
          <w:sz w:val="30"/>
        </w:rPr>
      </w:pPr>
      <w:r>
        <w:rPr>
          <w:sz w:val="30"/>
        </w:rPr>
        <w:t>A second effect of Christ's bearing the wrath of God for sin is this, He sweat great drops of blood; the word in the original is "clodders</w:t>
      </w:r>
      <w:r>
        <w:rPr>
          <w:spacing w:val="80"/>
          <w:sz w:val="30"/>
        </w:rPr>
        <w:t xml:space="preserve"> </w:t>
      </w:r>
      <w:r>
        <w:rPr>
          <w:sz w:val="30"/>
        </w:rPr>
        <w:t>of blood"; Blood thickened into clods. Never was there such a sweat;</w:t>
      </w:r>
    </w:p>
    <w:p w14:paraId="3B3DD0C6"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4D7F1FBC" w14:textId="77777777" w:rsidR="00EC029C" w:rsidRDefault="00000000">
      <w:pPr>
        <w:pStyle w:val="a3"/>
        <w:spacing w:line="254" w:lineRule="auto"/>
        <w:ind w:right="437"/>
      </w:pPr>
      <w:r>
        <w:lastRenderedPageBreak/>
        <w:t>it was</w:t>
      </w:r>
      <w:r>
        <w:rPr>
          <w:spacing w:val="34"/>
        </w:rPr>
        <w:t xml:space="preserve"> </w:t>
      </w:r>
      <w:r>
        <w:t>in the</w:t>
      </w:r>
      <w:r>
        <w:rPr>
          <w:spacing w:val="31"/>
        </w:rPr>
        <w:t xml:space="preserve"> </w:t>
      </w:r>
      <w:r>
        <w:t>Winters</w:t>
      </w:r>
      <w:r>
        <w:rPr>
          <w:spacing w:val="34"/>
        </w:rPr>
        <w:t xml:space="preserve"> </w:t>
      </w:r>
      <w:r>
        <w:t>night, a cold night, abroad upon the</w:t>
      </w:r>
      <w:r>
        <w:rPr>
          <w:spacing w:val="31"/>
        </w:rPr>
        <w:t xml:space="preserve"> </w:t>
      </w:r>
      <w:r>
        <w:t>ground in a</w:t>
      </w:r>
      <w:r>
        <w:rPr>
          <w:spacing w:val="40"/>
        </w:rPr>
        <w:t xml:space="preserve"> </w:t>
      </w:r>
      <w:r>
        <w:t>cold Winters</w:t>
      </w:r>
      <w:r>
        <w:rPr>
          <w:spacing w:val="40"/>
        </w:rPr>
        <w:t xml:space="preserve"> </w:t>
      </w:r>
      <w:r>
        <w:t>night, and he</w:t>
      </w:r>
      <w:r>
        <w:rPr>
          <w:spacing w:val="40"/>
        </w:rPr>
        <w:t xml:space="preserve"> </w:t>
      </w:r>
      <w:r>
        <w:t>had nothing else</w:t>
      </w:r>
      <w:r>
        <w:rPr>
          <w:spacing w:val="40"/>
        </w:rPr>
        <w:t xml:space="preserve"> </w:t>
      </w:r>
      <w:r>
        <w:t>upon</w:t>
      </w:r>
      <w:r>
        <w:rPr>
          <w:spacing w:val="40"/>
        </w:rPr>
        <w:t xml:space="preserve"> </w:t>
      </w:r>
      <w:r>
        <w:t>him</w:t>
      </w:r>
      <w:r>
        <w:rPr>
          <w:spacing w:val="40"/>
        </w:rPr>
        <w:t xml:space="preserve"> </w:t>
      </w:r>
      <w:r>
        <w:t>to</w:t>
      </w:r>
      <w:r>
        <w:rPr>
          <w:spacing w:val="40"/>
        </w:rPr>
        <w:t xml:space="preserve"> </w:t>
      </w:r>
      <w:r>
        <w:t>make him sweat but the burden of sin, and the weight of the wrath of God being</w:t>
      </w:r>
      <w:r>
        <w:rPr>
          <w:spacing w:val="40"/>
        </w:rPr>
        <w:t xml:space="preserve"> </w:t>
      </w:r>
      <w:r>
        <w:t>upon</w:t>
      </w:r>
      <w:r>
        <w:rPr>
          <w:spacing w:val="40"/>
        </w:rPr>
        <w:t xml:space="preserve"> </w:t>
      </w:r>
      <w:r>
        <w:t>him, he</w:t>
      </w:r>
      <w:r>
        <w:rPr>
          <w:spacing w:val="40"/>
        </w:rPr>
        <w:t xml:space="preserve"> </w:t>
      </w:r>
      <w:r>
        <w:t>being</w:t>
      </w:r>
      <w:r>
        <w:rPr>
          <w:spacing w:val="40"/>
        </w:rPr>
        <w:t xml:space="preserve"> </w:t>
      </w:r>
      <w:r>
        <w:t>under</w:t>
      </w:r>
      <w:r>
        <w:rPr>
          <w:spacing w:val="40"/>
        </w:rPr>
        <w:t xml:space="preserve"> </w:t>
      </w:r>
      <w:r>
        <w:t>that</w:t>
      </w:r>
      <w:r>
        <w:rPr>
          <w:spacing w:val="40"/>
        </w:rPr>
        <w:t xml:space="preserve"> </w:t>
      </w:r>
      <w:r>
        <w:t>burden</w:t>
      </w:r>
      <w:r>
        <w:rPr>
          <w:spacing w:val="40"/>
        </w:rPr>
        <w:t xml:space="preserve"> </w:t>
      </w:r>
      <w:r>
        <w:t>sweat, and such</w:t>
      </w:r>
      <w:r>
        <w:rPr>
          <w:spacing w:val="40"/>
        </w:rPr>
        <w:t xml:space="preserve"> </w:t>
      </w:r>
      <w:r>
        <w:t>a sweat as made the very blood break through his very</w:t>
      </w:r>
      <w:r>
        <w:rPr>
          <w:spacing w:val="80"/>
        </w:rPr>
        <w:t xml:space="preserve"> </w:t>
      </w:r>
      <w:r>
        <w:t>Veins and run to clodders, and so run down upon the ground clodders of blood:</w:t>
      </w:r>
      <w:r>
        <w:rPr>
          <w:spacing w:val="80"/>
        </w:rPr>
        <w:t xml:space="preserve"> </w:t>
      </w:r>
      <w:r>
        <w:t>and all this but upon the apprehension of the wrath of God his</w:t>
      </w:r>
      <w:r>
        <w:rPr>
          <w:spacing w:val="80"/>
        </w:rPr>
        <w:t xml:space="preserve"> </w:t>
      </w:r>
      <w:r>
        <w:t>Father against him for our sin. Now you know when porters be</w:t>
      </w:r>
      <w:r>
        <w:rPr>
          <w:spacing w:val="80"/>
        </w:rPr>
        <w:t xml:space="preserve"> </w:t>
      </w:r>
      <w:r>
        <w:t>under</w:t>
      </w:r>
      <w:r>
        <w:rPr>
          <w:spacing w:val="40"/>
        </w:rPr>
        <w:t xml:space="preserve"> </w:t>
      </w:r>
      <w:r>
        <w:t>great</w:t>
      </w:r>
      <w:r>
        <w:rPr>
          <w:spacing w:val="40"/>
        </w:rPr>
        <w:t xml:space="preserve"> </w:t>
      </w:r>
      <w:r>
        <w:t>Burdens, sometimes</w:t>
      </w:r>
      <w:r>
        <w:rPr>
          <w:spacing w:val="40"/>
        </w:rPr>
        <w:t xml:space="preserve"> </w:t>
      </w:r>
      <w:r>
        <w:t>they</w:t>
      </w:r>
      <w:r>
        <w:rPr>
          <w:spacing w:val="40"/>
        </w:rPr>
        <w:t xml:space="preserve"> </w:t>
      </w:r>
      <w:r>
        <w:t>sweat; but</w:t>
      </w:r>
      <w:r>
        <w:rPr>
          <w:spacing w:val="40"/>
        </w:rPr>
        <w:t xml:space="preserve"> </w:t>
      </w:r>
      <w:r>
        <w:t>never</w:t>
      </w:r>
      <w:r>
        <w:rPr>
          <w:spacing w:val="40"/>
        </w:rPr>
        <w:t xml:space="preserve"> </w:t>
      </w:r>
      <w:r>
        <w:t>did any sweat like this sweat of Christ, being under the weight of mans sin, sweat so as clodders of blood should fall from him: One would think fear should rather draw in the Blood; fear naturally draws in the blood to</w:t>
      </w:r>
      <w:r>
        <w:rPr>
          <w:spacing w:val="40"/>
        </w:rPr>
        <w:t xml:space="preserve"> </w:t>
      </w:r>
      <w:r>
        <w:t>the</w:t>
      </w:r>
      <w:r>
        <w:rPr>
          <w:spacing w:val="40"/>
        </w:rPr>
        <w:t xml:space="preserve"> </w:t>
      </w:r>
      <w:r>
        <w:t>heart: therefore</w:t>
      </w:r>
      <w:r>
        <w:rPr>
          <w:spacing w:val="40"/>
        </w:rPr>
        <w:t xml:space="preserve"> </w:t>
      </w:r>
      <w:r>
        <w:t>it is</w:t>
      </w:r>
      <w:r>
        <w:rPr>
          <w:spacing w:val="40"/>
        </w:rPr>
        <w:t xml:space="preserve"> </w:t>
      </w:r>
      <w:r>
        <w:t>that men</w:t>
      </w:r>
      <w:r>
        <w:rPr>
          <w:spacing w:val="40"/>
        </w:rPr>
        <w:t xml:space="preserve"> </w:t>
      </w:r>
      <w:r>
        <w:t>and women</w:t>
      </w:r>
      <w:r>
        <w:rPr>
          <w:spacing w:val="40"/>
        </w:rPr>
        <w:t xml:space="preserve"> </w:t>
      </w:r>
      <w:r>
        <w:t>when</w:t>
      </w:r>
      <w:r>
        <w:rPr>
          <w:spacing w:val="40"/>
        </w:rPr>
        <w:t xml:space="preserve"> </w:t>
      </w:r>
      <w:r>
        <w:t>they are</w:t>
      </w:r>
      <w:r>
        <w:rPr>
          <w:spacing w:val="40"/>
        </w:rPr>
        <w:t xml:space="preserve"> </w:t>
      </w:r>
      <w:r>
        <w:t>scared, and are</w:t>
      </w:r>
      <w:r>
        <w:rPr>
          <w:spacing w:val="40"/>
        </w:rPr>
        <w:t xml:space="preserve"> </w:t>
      </w:r>
      <w:r>
        <w:t>afraid, they</w:t>
      </w:r>
      <w:r>
        <w:rPr>
          <w:spacing w:val="40"/>
        </w:rPr>
        <w:t xml:space="preserve"> </w:t>
      </w:r>
      <w:r>
        <w:t>are</w:t>
      </w:r>
      <w:r>
        <w:rPr>
          <w:spacing w:val="40"/>
        </w:rPr>
        <w:t xml:space="preserve"> </w:t>
      </w:r>
      <w:r>
        <w:t>so</w:t>
      </w:r>
      <w:r>
        <w:rPr>
          <w:spacing w:val="40"/>
        </w:rPr>
        <w:t xml:space="preserve"> </w:t>
      </w:r>
      <w:r>
        <w:t>pale</w:t>
      </w:r>
      <w:r>
        <w:rPr>
          <w:spacing w:val="40"/>
        </w:rPr>
        <w:t xml:space="preserve"> </w:t>
      </w:r>
      <w:r>
        <w:t>in</w:t>
      </w:r>
      <w:r>
        <w:rPr>
          <w:spacing w:val="40"/>
        </w:rPr>
        <w:t xml:space="preserve"> </w:t>
      </w:r>
      <w:r>
        <w:t>their Countenance; fear causeth paleness in the outward parts, because the blood retires to the heart when they be afraid. But such was the amazement upon Christ, upon</w:t>
      </w:r>
      <w:r>
        <w:rPr>
          <w:spacing w:val="40"/>
        </w:rPr>
        <w:t xml:space="preserve"> </w:t>
      </w:r>
      <w:r>
        <w:t>the</w:t>
      </w:r>
      <w:r>
        <w:rPr>
          <w:spacing w:val="40"/>
        </w:rPr>
        <w:t xml:space="preserve"> </w:t>
      </w:r>
      <w:r>
        <w:t>apprehension</w:t>
      </w:r>
      <w:r>
        <w:rPr>
          <w:spacing w:val="40"/>
        </w:rPr>
        <w:t xml:space="preserve"> </w:t>
      </w:r>
      <w:r>
        <w:t>of</w:t>
      </w:r>
      <w:r>
        <w:rPr>
          <w:spacing w:val="40"/>
        </w:rPr>
        <w:t xml:space="preserve"> </w:t>
      </w:r>
      <w:r>
        <w:t>the</w:t>
      </w:r>
      <w:r>
        <w:rPr>
          <w:spacing w:val="40"/>
        </w:rPr>
        <w:t xml:space="preserve"> </w:t>
      </w:r>
      <w:r>
        <w:t>wrath</w:t>
      </w:r>
      <w:r>
        <w:rPr>
          <w:spacing w:val="40"/>
        </w:rPr>
        <w:t xml:space="preserve"> </w:t>
      </w:r>
      <w:r>
        <w:t>of</w:t>
      </w:r>
      <w:r>
        <w:rPr>
          <w:spacing w:val="40"/>
        </w:rPr>
        <w:t xml:space="preserve"> </w:t>
      </w:r>
      <w:r>
        <w:t>his</w:t>
      </w:r>
      <w:r>
        <w:rPr>
          <w:spacing w:val="40"/>
        </w:rPr>
        <w:t xml:space="preserve"> </w:t>
      </w:r>
      <w:r>
        <w:t>Father for sin, that it sends out blood in Clodders trickling down his sides.</w:t>
      </w:r>
    </w:p>
    <w:p w14:paraId="20F1470A" w14:textId="77777777" w:rsidR="00EC029C" w:rsidRDefault="00000000">
      <w:pPr>
        <w:pStyle w:val="a5"/>
        <w:numPr>
          <w:ilvl w:val="0"/>
          <w:numId w:val="13"/>
        </w:numPr>
        <w:tabs>
          <w:tab w:val="left" w:pos="476"/>
        </w:tabs>
        <w:spacing w:before="266" w:line="254" w:lineRule="auto"/>
        <w:ind w:right="359" w:firstLine="0"/>
        <w:jc w:val="both"/>
        <w:rPr>
          <w:sz w:val="30"/>
        </w:rPr>
      </w:pPr>
      <w:r>
        <w:rPr>
          <w:sz w:val="30"/>
        </w:rPr>
        <w:t>And then a third expression which shew the effect of God's wrath</w:t>
      </w:r>
      <w:r>
        <w:rPr>
          <w:spacing w:val="80"/>
          <w:sz w:val="30"/>
        </w:rPr>
        <w:t xml:space="preserve"> </w:t>
      </w:r>
      <w:r>
        <w:rPr>
          <w:sz w:val="30"/>
        </w:rPr>
        <w:t>on</w:t>
      </w:r>
      <w:r>
        <w:rPr>
          <w:spacing w:val="40"/>
          <w:sz w:val="30"/>
        </w:rPr>
        <w:t xml:space="preserve"> </w:t>
      </w:r>
      <w:r>
        <w:rPr>
          <w:sz w:val="30"/>
        </w:rPr>
        <w:t>Christ,</w:t>
      </w:r>
      <w:r>
        <w:rPr>
          <w:spacing w:val="40"/>
          <w:sz w:val="30"/>
        </w:rPr>
        <w:t xml:space="preserve"> </w:t>
      </w:r>
      <w:r>
        <w:rPr>
          <w:sz w:val="30"/>
        </w:rPr>
        <w:t>is</w:t>
      </w:r>
      <w:r>
        <w:rPr>
          <w:spacing w:val="40"/>
          <w:sz w:val="30"/>
        </w:rPr>
        <w:t xml:space="preserve"> </w:t>
      </w:r>
      <w:r>
        <w:rPr>
          <w:sz w:val="30"/>
        </w:rPr>
        <w:t>the</w:t>
      </w:r>
      <w:r>
        <w:rPr>
          <w:spacing w:val="40"/>
          <w:sz w:val="30"/>
        </w:rPr>
        <w:t xml:space="preserve"> </w:t>
      </w:r>
      <w:r>
        <w:rPr>
          <w:sz w:val="30"/>
        </w:rPr>
        <w:t>Prayer</w:t>
      </w:r>
      <w:r>
        <w:rPr>
          <w:spacing w:val="40"/>
          <w:sz w:val="30"/>
        </w:rPr>
        <w:t xml:space="preserve"> </w:t>
      </w:r>
      <w:r>
        <w:rPr>
          <w:sz w:val="30"/>
        </w:rPr>
        <w:t>of</w:t>
      </w:r>
      <w:r>
        <w:rPr>
          <w:spacing w:val="40"/>
          <w:sz w:val="30"/>
        </w:rPr>
        <w:t xml:space="preserve"> </w:t>
      </w:r>
      <w:r>
        <w:rPr>
          <w:sz w:val="30"/>
        </w:rPr>
        <w:t>Christ;</w:t>
      </w:r>
      <w:r>
        <w:rPr>
          <w:spacing w:val="40"/>
          <w:sz w:val="30"/>
        </w:rPr>
        <w:t xml:space="preserve"> </w:t>
      </w:r>
      <w:r>
        <w:rPr>
          <w:sz w:val="30"/>
        </w:rPr>
        <w:t>Christ</w:t>
      </w:r>
      <w:r>
        <w:rPr>
          <w:spacing w:val="40"/>
          <w:sz w:val="30"/>
        </w:rPr>
        <w:t xml:space="preserve"> </w:t>
      </w:r>
      <w:r>
        <w:rPr>
          <w:sz w:val="30"/>
        </w:rPr>
        <w:t>does</w:t>
      </w:r>
      <w:r>
        <w:rPr>
          <w:spacing w:val="40"/>
          <w:sz w:val="30"/>
        </w:rPr>
        <w:t xml:space="preserve"> </w:t>
      </w:r>
      <w:r>
        <w:rPr>
          <w:sz w:val="30"/>
        </w:rPr>
        <w:t>as</w:t>
      </w:r>
      <w:r>
        <w:rPr>
          <w:spacing w:val="40"/>
          <w:sz w:val="30"/>
        </w:rPr>
        <w:t xml:space="preserve"> </w:t>
      </w:r>
      <w:r>
        <w:rPr>
          <w:sz w:val="30"/>
        </w:rPr>
        <w:t>it</w:t>
      </w:r>
      <w:r>
        <w:rPr>
          <w:spacing w:val="40"/>
          <w:sz w:val="30"/>
        </w:rPr>
        <w:t xml:space="preserve"> </w:t>
      </w:r>
      <w:r>
        <w:rPr>
          <w:sz w:val="30"/>
        </w:rPr>
        <w:t>were</w:t>
      </w:r>
      <w:r>
        <w:rPr>
          <w:spacing w:val="40"/>
          <w:sz w:val="30"/>
        </w:rPr>
        <w:t xml:space="preserve"> </w:t>
      </w:r>
      <w:r>
        <w:rPr>
          <w:sz w:val="30"/>
        </w:rPr>
        <w:t>shrink under this weight and</w:t>
      </w:r>
      <w:r>
        <w:rPr>
          <w:spacing w:val="40"/>
          <w:sz w:val="30"/>
        </w:rPr>
        <w:t xml:space="preserve"> </w:t>
      </w:r>
      <w:r>
        <w:rPr>
          <w:sz w:val="30"/>
        </w:rPr>
        <w:t>burden</w:t>
      </w:r>
      <w:r>
        <w:rPr>
          <w:spacing w:val="40"/>
          <w:sz w:val="30"/>
        </w:rPr>
        <w:t xml:space="preserve"> </w:t>
      </w:r>
      <w:r>
        <w:rPr>
          <w:sz w:val="30"/>
        </w:rPr>
        <w:t>of sin, and</w:t>
      </w:r>
      <w:r>
        <w:rPr>
          <w:spacing w:val="40"/>
          <w:sz w:val="30"/>
        </w:rPr>
        <w:t xml:space="preserve"> </w:t>
      </w:r>
      <w:r>
        <w:rPr>
          <w:sz w:val="30"/>
        </w:rPr>
        <w:t>cries</w:t>
      </w:r>
      <w:r>
        <w:rPr>
          <w:spacing w:val="40"/>
          <w:sz w:val="30"/>
        </w:rPr>
        <w:t xml:space="preserve"> </w:t>
      </w:r>
      <w:r>
        <w:rPr>
          <w:sz w:val="30"/>
        </w:rPr>
        <w:t>to</w:t>
      </w:r>
      <w:r>
        <w:rPr>
          <w:spacing w:val="40"/>
          <w:sz w:val="30"/>
        </w:rPr>
        <w:t xml:space="preserve"> </w:t>
      </w:r>
      <w:r>
        <w:rPr>
          <w:sz w:val="30"/>
        </w:rPr>
        <w:t>God, if it be possible</w:t>
      </w:r>
      <w:r>
        <w:rPr>
          <w:spacing w:val="40"/>
          <w:sz w:val="30"/>
        </w:rPr>
        <w:t xml:space="preserve"> </w:t>
      </w:r>
      <w:r>
        <w:rPr>
          <w:sz w:val="30"/>
        </w:rPr>
        <w:t>let</w:t>
      </w:r>
      <w:r>
        <w:rPr>
          <w:spacing w:val="40"/>
          <w:sz w:val="30"/>
        </w:rPr>
        <w:t xml:space="preserve"> </w:t>
      </w:r>
      <w:r>
        <w:rPr>
          <w:sz w:val="30"/>
        </w:rPr>
        <w:t>this</w:t>
      </w:r>
      <w:r>
        <w:rPr>
          <w:spacing w:val="40"/>
          <w:sz w:val="30"/>
        </w:rPr>
        <w:t xml:space="preserve"> </w:t>
      </w:r>
      <w:r>
        <w:rPr>
          <w:sz w:val="30"/>
        </w:rPr>
        <w:t>Cup</w:t>
      </w:r>
      <w:r>
        <w:rPr>
          <w:spacing w:val="40"/>
          <w:sz w:val="30"/>
        </w:rPr>
        <w:t xml:space="preserve"> </w:t>
      </w:r>
      <w:r>
        <w:rPr>
          <w:sz w:val="30"/>
        </w:rPr>
        <w:t>pass</w:t>
      </w:r>
      <w:r>
        <w:rPr>
          <w:spacing w:val="40"/>
          <w:sz w:val="30"/>
        </w:rPr>
        <w:t xml:space="preserve"> </w:t>
      </w:r>
      <w:r>
        <w:rPr>
          <w:sz w:val="30"/>
        </w:rPr>
        <w:t>from</w:t>
      </w:r>
      <w:r>
        <w:rPr>
          <w:spacing w:val="40"/>
          <w:sz w:val="30"/>
        </w:rPr>
        <w:t xml:space="preserve"> </w:t>
      </w:r>
      <w:r>
        <w:rPr>
          <w:sz w:val="30"/>
        </w:rPr>
        <w:t>me.</w:t>
      </w:r>
      <w:r>
        <w:rPr>
          <w:spacing w:val="40"/>
          <w:sz w:val="30"/>
        </w:rPr>
        <w:t xml:space="preserve"> </w:t>
      </w:r>
      <w:r>
        <w:rPr>
          <w:sz w:val="30"/>
        </w:rPr>
        <w:t>When</w:t>
      </w:r>
      <w:r>
        <w:rPr>
          <w:spacing w:val="40"/>
          <w:sz w:val="30"/>
        </w:rPr>
        <w:t xml:space="preserve"> </w:t>
      </w:r>
      <w:r>
        <w:rPr>
          <w:sz w:val="30"/>
        </w:rPr>
        <w:t>we</w:t>
      </w:r>
      <w:r>
        <w:rPr>
          <w:spacing w:val="40"/>
          <w:sz w:val="30"/>
        </w:rPr>
        <w:t xml:space="preserve"> </w:t>
      </w:r>
      <w:r>
        <w:rPr>
          <w:sz w:val="30"/>
        </w:rPr>
        <w:t>cry</w:t>
      </w:r>
      <w:r>
        <w:rPr>
          <w:spacing w:val="40"/>
          <w:sz w:val="30"/>
        </w:rPr>
        <w:t xml:space="preserve"> </w:t>
      </w:r>
      <w:r>
        <w:rPr>
          <w:sz w:val="30"/>
        </w:rPr>
        <w:t>with</w:t>
      </w:r>
      <w:r>
        <w:rPr>
          <w:spacing w:val="40"/>
          <w:sz w:val="30"/>
        </w:rPr>
        <w:t xml:space="preserve"> </w:t>
      </w:r>
      <w:r>
        <w:rPr>
          <w:sz w:val="30"/>
        </w:rPr>
        <w:t>vehemence, we say, if it be possible let it be thus or thus; but Christ cries out so three times. We may apprehend Christ taking as it were the Cup of</w:t>
      </w:r>
      <w:r>
        <w:rPr>
          <w:spacing w:val="40"/>
          <w:sz w:val="30"/>
        </w:rPr>
        <w:t xml:space="preserve"> </w:t>
      </w:r>
      <w:r>
        <w:rPr>
          <w:sz w:val="30"/>
        </w:rPr>
        <w:t>the wrath of his Father in his hand, and because he knew it was the end wherefore he came into the world, that he must drink of it for satisfaction</w:t>
      </w:r>
      <w:r>
        <w:rPr>
          <w:spacing w:val="40"/>
          <w:sz w:val="30"/>
        </w:rPr>
        <w:t xml:space="preserve"> </w:t>
      </w:r>
      <w:r>
        <w:rPr>
          <w:sz w:val="30"/>
        </w:rPr>
        <w:t>for</w:t>
      </w:r>
      <w:r>
        <w:rPr>
          <w:spacing w:val="40"/>
          <w:sz w:val="30"/>
        </w:rPr>
        <w:t xml:space="preserve"> </w:t>
      </w:r>
      <w:r>
        <w:rPr>
          <w:sz w:val="30"/>
        </w:rPr>
        <w:t>mans</w:t>
      </w:r>
      <w:r>
        <w:rPr>
          <w:spacing w:val="40"/>
          <w:sz w:val="30"/>
        </w:rPr>
        <w:t xml:space="preserve"> </w:t>
      </w:r>
      <w:r>
        <w:rPr>
          <w:sz w:val="30"/>
        </w:rPr>
        <w:t>sin;</w:t>
      </w:r>
      <w:r>
        <w:rPr>
          <w:spacing w:val="40"/>
          <w:sz w:val="30"/>
        </w:rPr>
        <w:t xml:space="preserve"> </w:t>
      </w:r>
      <w:r>
        <w:rPr>
          <w:sz w:val="30"/>
        </w:rPr>
        <w:t>and</w:t>
      </w:r>
      <w:r>
        <w:rPr>
          <w:spacing w:val="40"/>
          <w:sz w:val="30"/>
        </w:rPr>
        <w:t xml:space="preserve"> </w:t>
      </w:r>
      <w:r>
        <w:rPr>
          <w:sz w:val="30"/>
        </w:rPr>
        <w:t>being</w:t>
      </w:r>
      <w:r>
        <w:rPr>
          <w:spacing w:val="40"/>
          <w:sz w:val="30"/>
        </w:rPr>
        <w:t xml:space="preserve"> </w:t>
      </w:r>
      <w:r>
        <w:rPr>
          <w:sz w:val="30"/>
        </w:rPr>
        <w:t>willing</w:t>
      </w:r>
      <w:r>
        <w:rPr>
          <w:spacing w:val="40"/>
          <w:sz w:val="30"/>
        </w:rPr>
        <w:t xml:space="preserve"> </w:t>
      </w:r>
      <w:r>
        <w:rPr>
          <w:sz w:val="30"/>
        </w:rPr>
        <w:t>to</w:t>
      </w:r>
      <w:r>
        <w:rPr>
          <w:spacing w:val="40"/>
          <w:sz w:val="30"/>
        </w:rPr>
        <w:t xml:space="preserve"> </w:t>
      </w:r>
      <w:r>
        <w:rPr>
          <w:sz w:val="30"/>
        </w:rPr>
        <w:t>save</w:t>
      </w:r>
      <w:r>
        <w:rPr>
          <w:spacing w:val="40"/>
          <w:sz w:val="30"/>
        </w:rPr>
        <w:t xml:space="preserve"> </w:t>
      </w:r>
      <w:r>
        <w:rPr>
          <w:sz w:val="30"/>
        </w:rPr>
        <w:t>Man-kind,</w:t>
      </w:r>
      <w:r>
        <w:rPr>
          <w:spacing w:val="40"/>
          <w:sz w:val="30"/>
        </w:rPr>
        <w:t xml:space="preserve"> </w:t>
      </w:r>
      <w:r>
        <w:rPr>
          <w:sz w:val="30"/>
        </w:rPr>
        <w:t>that he</w:t>
      </w:r>
      <w:r>
        <w:rPr>
          <w:spacing w:val="40"/>
          <w:sz w:val="30"/>
        </w:rPr>
        <w:t xml:space="preserve"> </w:t>
      </w:r>
      <w:r>
        <w:rPr>
          <w:sz w:val="30"/>
        </w:rPr>
        <w:t>knew</w:t>
      </w:r>
      <w:r>
        <w:rPr>
          <w:spacing w:val="40"/>
          <w:sz w:val="30"/>
        </w:rPr>
        <w:t xml:space="preserve"> </w:t>
      </w:r>
      <w:r>
        <w:rPr>
          <w:sz w:val="30"/>
        </w:rPr>
        <w:t>could not</w:t>
      </w:r>
      <w:r>
        <w:rPr>
          <w:spacing w:val="40"/>
          <w:sz w:val="30"/>
        </w:rPr>
        <w:t xml:space="preserve"> </w:t>
      </w:r>
      <w:r>
        <w:rPr>
          <w:sz w:val="30"/>
        </w:rPr>
        <w:t>be</w:t>
      </w:r>
      <w:r>
        <w:rPr>
          <w:spacing w:val="40"/>
          <w:sz w:val="30"/>
        </w:rPr>
        <w:t xml:space="preserve"> </w:t>
      </w:r>
      <w:r>
        <w:rPr>
          <w:sz w:val="30"/>
        </w:rPr>
        <w:t>saved but</w:t>
      </w:r>
      <w:r>
        <w:rPr>
          <w:spacing w:val="40"/>
          <w:sz w:val="30"/>
        </w:rPr>
        <w:t xml:space="preserve"> </w:t>
      </w:r>
      <w:r>
        <w:rPr>
          <w:sz w:val="30"/>
        </w:rPr>
        <w:t>he</w:t>
      </w:r>
      <w:r>
        <w:rPr>
          <w:spacing w:val="40"/>
          <w:sz w:val="30"/>
        </w:rPr>
        <w:t xml:space="preserve"> </w:t>
      </w:r>
      <w:r>
        <w:rPr>
          <w:sz w:val="30"/>
        </w:rPr>
        <w:t>must</w:t>
      </w:r>
      <w:r>
        <w:rPr>
          <w:spacing w:val="40"/>
          <w:sz w:val="30"/>
        </w:rPr>
        <w:t xml:space="preserve"> </w:t>
      </w:r>
      <w:r>
        <w:rPr>
          <w:sz w:val="30"/>
        </w:rPr>
        <w:t>drink</w:t>
      </w:r>
      <w:r>
        <w:rPr>
          <w:spacing w:val="40"/>
          <w:sz w:val="30"/>
        </w:rPr>
        <w:t xml:space="preserve"> </w:t>
      </w:r>
      <w:r>
        <w:rPr>
          <w:sz w:val="30"/>
        </w:rPr>
        <w:t>the</w:t>
      </w:r>
      <w:r>
        <w:rPr>
          <w:spacing w:val="40"/>
          <w:sz w:val="30"/>
        </w:rPr>
        <w:t xml:space="preserve"> </w:t>
      </w:r>
      <w:r>
        <w:rPr>
          <w:sz w:val="30"/>
        </w:rPr>
        <w:t>Cup,</w:t>
      </w:r>
      <w:r>
        <w:rPr>
          <w:spacing w:val="34"/>
          <w:sz w:val="30"/>
        </w:rPr>
        <w:t xml:space="preserve"> </w:t>
      </w:r>
      <w:r>
        <w:rPr>
          <w:sz w:val="30"/>
        </w:rPr>
        <w:t>he</w:t>
      </w:r>
      <w:r>
        <w:rPr>
          <w:spacing w:val="40"/>
          <w:sz w:val="30"/>
        </w:rPr>
        <w:t xml:space="preserve"> </w:t>
      </w:r>
      <w:r>
        <w:rPr>
          <w:sz w:val="30"/>
        </w:rPr>
        <w:t>takes</w:t>
      </w:r>
      <w:r>
        <w:rPr>
          <w:spacing w:val="40"/>
          <w:sz w:val="30"/>
        </w:rPr>
        <w:t xml:space="preserve"> </w:t>
      </w:r>
      <w:r>
        <w:rPr>
          <w:sz w:val="30"/>
        </w:rPr>
        <w:t>it in his hand ready to drink it; but beholding the hideousness and dreadfulness</w:t>
      </w:r>
      <w:r>
        <w:rPr>
          <w:spacing w:val="-1"/>
          <w:sz w:val="30"/>
        </w:rPr>
        <w:t xml:space="preserve"> </w:t>
      </w:r>
      <w:r>
        <w:rPr>
          <w:sz w:val="30"/>
        </w:rPr>
        <w:t>of</w:t>
      </w:r>
      <w:r>
        <w:rPr>
          <w:spacing w:val="-1"/>
          <w:sz w:val="30"/>
        </w:rPr>
        <w:t xml:space="preserve"> </w:t>
      </w:r>
      <w:r>
        <w:rPr>
          <w:sz w:val="30"/>
        </w:rPr>
        <w:t>this</w:t>
      </w:r>
      <w:r>
        <w:rPr>
          <w:spacing w:val="-4"/>
          <w:sz w:val="30"/>
        </w:rPr>
        <w:t xml:space="preserve"> </w:t>
      </w:r>
      <w:r>
        <w:rPr>
          <w:sz w:val="30"/>
        </w:rPr>
        <w:t>Cup,</w:t>
      </w:r>
      <w:r>
        <w:rPr>
          <w:spacing w:val="-1"/>
          <w:sz w:val="30"/>
        </w:rPr>
        <w:t xml:space="preserve"> </w:t>
      </w:r>
      <w:r>
        <w:rPr>
          <w:sz w:val="30"/>
        </w:rPr>
        <w:t>and</w:t>
      </w:r>
      <w:r>
        <w:rPr>
          <w:spacing w:val="-3"/>
          <w:sz w:val="30"/>
        </w:rPr>
        <w:t xml:space="preserve"> </w:t>
      </w:r>
      <w:r>
        <w:rPr>
          <w:sz w:val="30"/>
        </w:rPr>
        <w:t>knowing</w:t>
      </w:r>
      <w:r>
        <w:rPr>
          <w:spacing w:val="-1"/>
          <w:sz w:val="30"/>
        </w:rPr>
        <w:t xml:space="preserve"> </w:t>
      </w:r>
      <w:r>
        <w:rPr>
          <w:sz w:val="30"/>
        </w:rPr>
        <w:t>what</w:t>
      </w:r>
      <w:r>
        <w:rPr>
          <w:spacing w:val="-2"/>
          <w:sz w:val="30"/>
        </w:rPr>
        <w:t xml:space="preserve"> </w:t>
      </w:r>
      <w:r>
        <w:rPr>
          <w:sz w:val="30"/>
        </w:rPr>
        <w:t>was</w:t>
      </w:r>
      <w:r>
        <w:rPr>
          <w:spacing w:val="-4"/>
          <w:sz w:val="30"/>
        </w:rPr>
        <w:t xml:space="preserve"> </w:t>
      </w:r>
      <w:r>
        <w:rPr>
          <w:sz w:val="30"/>
        </w:rPr>
        <w:t>in</w:t>
      </w:r>
      <w:r>
        <w:rPr>
          <w:spacing w:val="-3"/>
          <w:sz w:val="30"/>
        </w:rPr>
        <w:t xml:space="preserve"> </w:t>
      </w:r>
      <w:r>
        <w:rPr>
          <w:sz w:val="30"/>
        </w:rPr>
        <w:t>it,</w:t>
      </w:r>
      <w:r>
        <w:rPr>
          <w:spacing w:val="-3"/>
          <w:sz w:val="30"/>
        </w:rPr>
        <w:t xml:space="preserve"> </w:t>
      </w:r>
      <w:r>
        <w:rPr>
          <w:sz w:val="30"/>
        </w:rPr>
        <w:t>he</w:t>
      </w:r>
      <w:r>
        <w:rPr>
          <w:spacing w:val="-2"/>
          <w:sz w:val="30"/>
        </w:rPr>
        <w:t xml:space="preserve"> </w:t>
      </w:r>
      <w:r>
        <w:rPr>
          <w:sz w:val="30"/>
        </w:rPr>
        <w:t>puts</w:t>
      </w:r>
      <w:r>
        <w:rPr>
          <w:spacing w:val="-1"/>
          <w:sz w:val="30"/>
        </w:rPr>
        <w:t xml:space="preserve"> </w:t>
      </w:r>
      <w:r>
        <w:rPr>
          <w:sz w:val="30"/>
        </w:rPr>
        <w:t>it</w:t>
      </w:r>
      <w:r>
        <w:rPr>
          <w:spacing w:val="35"/>
          <w:sz w:val="30"/>
        </w:rPr>
        <w:t xml:space="preserve"> </w:t>
      </w:r>
      <w:r>
        <w:rPr>
          <w:sz w:val="30"/>
        </w:rPr>
        <w:t>away, and cries, Father</w:t>
      </w:r>
      <w:r>
        <w:rPr>
          <w:spacing w:val="39"/>
          <w:sz w:val="30"/>
        </w:rPr>
        <w:t xml:space="preserve"> </w:t>
      </w:r>
      <w:r>
        <w:rPr>
          <w:sz w:val="30"/>
        </w:rPr>
        <w:t>if</w:t>
      </w:r>
      <w:r>
        <w:rPr>
          <w:spacing w:val="40"/>
          <w:sz w:val="30"/>
        </w:rPr>
        <w:t xml:space="preserve"> </w:t>
      </w:r>
      <w:r>
        <w:rPr>
          <w:sz w:val="30"/>
        </w:rPr>
        <w:t>it</w:t>
      </w:r>
      <w:r>
        <w:rPr>
          <w:spacing w:val="40"/>
          <w:sz w:val="30"/>
        </w:rPr>
        <w:t xml:space="preserve"> </w:t>
      </w:r>
      <w:r>
        <w:rPr>
          <w:sz w:val="30"/>
        </w:rPr>
        <w:t>be</w:t>
      </w:r>
      <w:r>
        <w:rPr>
          <w:spacing w:val="40"/>
          <w:sz w:val="30"/>
        </w:rPr>
        <w:t xml:space="preserve"> </w:t>
      </w:r>
      <w:r>
        <w:rPr>
          <w:sz w:val="30"/>
        </w:rPr>
        <w:t>possible, let</w:t>
      </w:r>
      <w:r>
        <w:rPr>
          <w:spacing w:val="40"/>
          <w:sz w:val="30"/>
        </w:rPr>
        <w:t xml:space="preserve"> </w:t>
      </w:r>
      <w:r>
        <w:rPr>
          <w:sz w:val="30"/>
        </w:rPr>
        <w:t>this</w:t>
      </w:r>
      <w:r>
        <w:rPr>
          <w:spacing w:val="40"/>
          <w:sz w:val="30"/>
        </w:rPr>
        <w:t xml:space="preserve"> </w:t>
      </w:r>
      <w:r>
        <w:rPr>
          <w:sz w:val="30"/>
        </w:rPr>
        <w:t>Cup pass: but</w:t>
      </w:r>
      <w:r>
        <w:rPr>
          <w:spacing w:val="40"/>
          <w:sz w:val="30"/>
        </w:rPr>
        <w:t xml:space="preserve"> </w:t>
      </w:r>
      <w:r>
        <w:rPr>
          <w:sz w:val="30"/>
        </w:rPr>
        <w:t>now he sees if he did not drink it, all the Children of men must be eternally damned; for such was our misery, if Christ had not drunk this Cup,</w:t>
      </w:r>
      <w:r>
        <w:rPr>
          <w:spacing w:val="40"/>
          <w:sz w:val="30"/>
        </w:rPr>
        <w:t xml:space="preserve"> </w:t>
      </w:r>
      <w:r>
        <w:rPr>
          <w:sz w:val="30"/>
        </w:rPr>
        <w:t>we had all eternally perish’t; therefore Christ puts it to his mouth again</w:t>
      </w:r>
      <w:r>
        <w:rPr>
          <w:spacing w:val="80"/>
          <w:sz w:val="30"/>
        </w:rPr>
        <w:t xml:space="preserve"> </w:t>
      </w:r>
      <w:r>
        <w:rPr>
          <w:sz w:val="30"/>
        </w:rPr>
        <w:t>(as</w:t>
      </w:r>
      <w:r>
        <w:rPr>
          <w:spacing w:val="80"/>
          <w:sz w:val="30"/>
        </w:rPr>
        <w:t xml:space="preserve"> </w:t>
      </w:r>
      <w:r>
        <w:rPr>
          <w:sz w:val="30"/>
        </w:rPr>
        <w:t>it</w:t>
      </w:r>
      <w:r>
        <w:rPr>
          <w:spacing w:val="80"/>
          <w:sz w:val="30"/>
        </w:rPr>
        <w:t xml:space="preserve"> </w:t>
      </w:r>
      <w:r>
        <w:rPr>
          <w:sz w:val="30"/>
        </w:rPr>
        <w:t>were)</w:t>
      </w:r>
      <w:r>
        <w:rPr>
          <w:spacing w:val="80"/>
          <w:sz w:val="30"/>
        </w:rPr>
        <w:t xml:space="preserve"> </w:t>
      </w:r>
      <w:r>
        <w:rPr>
          <w:sz w:val="30"/>
        </w:rPr>
        <w:t>the</w:t>
      </w:r>
      <w:r>
        <w:rPr>
          <w:spacing w:val="80"/>
          <w:sz w:val="30"/>
        </w:rPr>
        <w:t xml:space="preserve"> </w:t>
      </w:r>
      <w:r>
        <w:rPr>
          <w:sz w:val="30"/>
        </w:rPr>
        <w:t>second</w:t>
      </w:r>
      <w:r>
        <w:rPr>
          <w:spacing w:val="80"/>
          <w:sz w:val="30"/>
        </w:rPr>
        <w:t xml:space="preserve"> </w:t>
      </w:r>
      <w:r>
        <w:rPr>
          <w:sz w:val="30"/>
        </w:rPr>
        <w:t>time;</w:t>
      </w:r>
      <w:r>
        <w:rPr>
          <w:spacing w:val="80"/>
          <w:sz w:val="30"/>
        </w:rPr>
        <w:t xml:space="preserve"> </w:t>
      </w:r>
      <w:r>
        <w:rPr>
          <w:sz w:val="30"/>
        </w:rPr>
        <w:t>but</w:t>
      </w:r>
      <w:r>
        <w:rPr>
          <w:spacing w:val="80"/>
          <w:sz w:val="30"/>
        </w:rPr>
        <w:t xml:space="preserve"> </w:t>
      </w:r>
      <w:r>
        <w:rPr>
          <w:sz w:val="30"/>
        </w:rPr>
        <w:t>yet</w:t>
      </w:r>
      <w:r>
        <w:rPr>
          <w:spacing w:val="80"/>
          <w:sz w:val="30"/>
        </w:rPr>
        <w:t xml:space="preserve"> </w:t>
      </w:r>
      <w:r>
        <w:rPr>
          <w:sz w:val="30"/>
        </w:rPr>
        <w:t>seeing</w:t>
      </w:r>
      <w:r>
        <w:rPr>
          <w:spacing w:val="80"/>
          <w:sz w:val="30"/>
        </w:rPr>
        <w:t xml:space="preserve"> </w:t>
      </w:r>
      <w:r>
        <w:rPr>
          <w:sz w:val="30"/>
        </w:rPr>
        <w:t>what</w:t>
      </w:r>
    </w:p>
    <w:p w14:paraId="633F1902"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06AF3B6B" w14:textId="77777777" w:rsidR="00EC029C" w:rsidRDefault="00000000">
      <w:pPr>
        <w:pStyle w:val="a3"/>
        <w:spacing w:line="254" w:lineRule="auto"/>
        <w:ind w:right="436"/>
      </w:pPr>
      <w:r>
        <w:lastRenderedPageBreak/>
        <w:t>dreadfulness was in this Cup, and he knowing it, he takes it away again, and cries, If it be possible, let this Cup pass: but yet having love to Man-kind, being loth to see so many thousands of poor creatures</w:t>
      </w:r>
      <w:r>
        <w:rPr>
          <w:spacing w:val="40"/>
        </w:rPr>
        <w:t xml:space="preserve"> </w:t>
      </w:r>
      <w:r>
        <w:t>perish</w:t>
      </w:r>
      <w:r>
        <w:rPr>
          <w:spacing w:val="40"/>
        </w:rPr>
        <w:t xml:space="preserve"> </w:t>
      </w:r>
      <w:r>
        <w:t>eternally,</w:t>
      </w:r>
      <w:r>
        <w:rPr>
          <w:spacing w:val="40"/>
        </w:rPr>
        <w:t xml:space="preserve"> </w:t>
      </w:r>
      <w:r>
        <w:t>he</w:t>
      </w:r>
      <w:r>
        <w:rPr>
          <w:spacing w:val="40"/>
        </w:rPr>
        <w:t xml:space="preserve"> </w:t>
      </w:r>
      <w:r>
        <w:t>puts</w:t>
      </w:r>
      <w:r>
        <w:rPr>
          <w:spacing w:val="40"/>
        </w:rPr>
        <w:t xml:space="preserve"> </w:t>
      </w:r>
      <w:r>
        <w:t>it</w:t>
      </w:r>
      <w:r>
        <w:rPr>
          <w:spacing w:val="40"/>
        </w:rPr>
        <w:t xml:space="preserve"> </w:t>
      </w:r>
      <w:r>
        <w:t>to</w:t>
      </w:r>
      <w:r>
        <w:rPr>
          <w:spacing w:val="40"/>
        </w:rPr>
        <w:t xml:space="preserve"> </w:t>
      </w:r>
      <w:r>
        <w:t>his</w:t>
      </w:r>
      <w:r>
        <w:rPr>
          <w:spacing w:val="40"/>
        </w:rPr>
        <w:t xml:space="preserve"> </w:t>
      </w:r>
      <w:r>
        <w:t>mouth</w:t>
      </w:r>
      <w:r>
        <w:rPr>
          <w:spacing w:val="40"/>
        </w:rPr>
        <w:t xml:space="preserve"> </w:t>
      </w:r>
      <w:r>
        <w:t>again</w:t>
      </w:r>
      <w:r>
        <w:rPr>
          <w:spacing w:val="40"/>
        </w:rPr>
        <w:t xml:space="preserve"> </w:t>
      </w:r>
      <w:r>
        <w:t>a</w:t>
      </w:r>
      <w:r>
        <w:rPr>
          <w:spacing w:val="40"/>
        </w:rPr>
        <w:t xml:space="preserve"> </w:t>
      </w:r>
      <w:r>
        <w:t>third time; and yet seeing the dreadfulness of it, puts it away again, and</w:t>
      </w:r>
      <w:r>
        <w:rPr>
          <w:spacing w:val="80"/>
        </w:rPr>
        <w:t xml:space="preserve"> </w:t>
      </w:r>
      <w:r>
        <w:t>yet said, If it be possible let it pass. This might make a man tremble to think that he shall (as Job said 21. Job) drink of the wrath of God: Thus it was with Christ, and all this while he did not drink it: But afterwards when he comes to the Cross, there he drunk the Cup of God's</w:t>
      </w:r>
      <w:r>
        <w:rPr>
          <w:spacing w:val="40"/>
        </w:rPr>
        <w:t xml:space="preserve"> </w:t>
      </w:r>
      <w:r>
        <w:t>wrath, and there</w:t>
      </w:r>
      <w:r>
        <w:rPr>
          <w:spacing w:val="40"/>
        </w:rPr>
        <w:t xml:space="preserve"> </w:t>
      </w:r>
      <w:r>
        <w:t>he</w:t>
      </w:r>
      <w:r>
        <w:rPr>
          <w:spacing w:val="40"/>
        </w:rPr>
        <w:t xml:space="preserve"> </w:t>
      </w:r>
      <w:r>
        <w:t>cries</w:t>
      </w:r>
      <w:r>
        <w:rPr>
          <w:spacing w:val="40"/>
        </w:rPr>
        <w:t xml:space="preserve"> </w:t>
      </w:r>
      <w:r>
        <w:t>out with</w:t>
      </w:r>
      <w:r>
        <w:rPr>
          <w:spacing w:val="40"/>
        </w:rPr>
        <w:t xml:space="preserve"> </w:t>
      </w:r>
      <w:r>
        <w:t>another cry more</w:t>
      </w:r>
      <w:r>
        <w:rPr>
          <w:spacing w:val="40"/>
        </w:rPr>
        <w:t xml:space="preserve"> </w:t>
      </w:r>
      <w:r>
        <w:t>bitter than all the other, and that is, My God, my God, why hast thou forsaken me? so that he apprehends himself forsaken. Oh the wrath of the Almighty that then was upon the Spirit of Jesus Christ at that time: What! for the son of God blessed for evermore thus to cry out, My God, my God, why hast thou forsaken me! Oh you Heavens how could you</w:t>
      </w:r>
      <w:r>
        <w:rPr>
          <w:spacing w:val="40"/>
        </w:rPr>
        <w:t xml:space="preserve"> </w:t>
      </w:r>
      <w:r>
        <w:t>be</w:t>
      </w:r>
      <w:r>
        <w:rPr>
          <w:spacing w:val="40"/>
        </w:rPr>
        <w:t xml:space="preserve"> </w:t>
      </w:r>
      <w:r>
        <w:t>able</w:t>
      </w:r>
      <w:r>
        <w:rPr>
          <w:spacing w:val="40"/>
        </w:rPr>
        <w:t xml:space="preserve"> </w:t>
      </w:r>
      <w:r>
        <w:t>to</w:t>
      </w:r>
      <w:r>
        <w:rPr>
          <w:spacing w:val="40"/>
        </w:rPr>
        <w:t xml:space="preserve"> </w:t>
      </w:r>
      <w:r>
        <w:t>behold such</w:t>
      </w:r>
      <w:r>
        <w:rPr>
          <w:spacing w:val="40"/>
        </w:rPr>
        <w:t xml:space="preserve"> </w:t>
      </w:r>
      <w:r>
        <w:t>a Spectacle</w:t>
      </w:r>
      <w:r>
        <w:rPr>
          <w:spacing w:val="40"/>
        </w:rPr>
        <w:t xml:space="preserve"> </w:t>
      </w:r>
      <w:r>
        <w:t>as</w:t>
      </w:r>
      <w:r>
        <w:rPr>
          <w:spacing w:val="40"/>
        </w:rPr>
        <w:t xml:space="preserve"> </w:t>
      </w:r>
      <w:r>
        <w:t>this</w:t>
      </w:r>
      <w:r>
        <w:rPr>
          <w:spacing w:val="40"/>
        </w:rPr>
        <w:t xml:space="preserve"> </w:t>
      </w:r>
      <w:r>
        <w:t>was, or the Earth be able to bear it!</w:t>
      </w:r>
      <w:r>
        <w:rPr>
          <w:spacing w:val="40"/>
        </w:rPr>
        <w:t xml:space="preserve"> </w:t>
      </w:r>
      <w:r>
        <w:t>Truly, neither Heaven nor Earth were able; for the Scripture said, that the Sun withdrew his light, and was darkened so many hours; it was from twelve to three, that the Sun withdrew his light and did not shine, but there was dismal darkness in the world as not being able to behold such a Spectacle as this: and the Earth shook and trembled, and the Graves opened, and the</w:t>
      </w:r>
      <w:r>
        <w:rPr>
          <w:spacing w:val="80"/>
        </w:rPr>
        <w:t xml:space="preserve"> </w:t>
      </w:r>
      <w:r>
        <w:t>Rocks</w:t>
      </w:r>
      <w:r>
        <w:rPr>
          <w:spacing w:val="40"/>
        </w:rPr>
        <w:t xml:space="preserve"> </w:t>
      </w:r>
      <w:r>
        <w:t>clove</w:t>
      </w:r>
      <w:r>
        <w:rPr>
          <w:spacing w:val="40"/>
        </w:rPr>
        <w:t xml:space="preserve"> </w:t>
      </w:r>
      <w:r>
        <w:t>in</w:t>
      </w:r>
      <w:r>
        <w:rPr>
          <w:spacing w:val="40"/>
        </w:rPr>
        <w:t xml:space="preserve"> </w:t>
      </w:r>
      <w:r>
        <w:t>sunder, the</w:t>
      </w:r>
      <w:r>
        <w:rPr>
          <w:spacing w:val="40"/>
        </w:rPr>
        <w:t xml:space="preserve"> </w:t>
      </w:r>
      <w:r>
        <w:t>very</w:t>
      </w:r>
      <w:r>
        <w:rPr>
          <w:spacing w:val="40"/>
        </w:rPr>
        <w:t xml:space="preserve"> </w:t>
      </w:r>
      <w:r>
        <w:t>stones</w:t>
      </w:r>
      <w:r>
        <w:rPr>
          <w:spacing w:val="40"/>
        </w:rPr>
        <w:t xml:space="preserve"> </w:t>
      </w:r>
      <w:r>
        <w:t>themselves</w:t>
      </w:r>
      <w:r>
        <w:rPr>
          <w:spacing w:val="40"/>
        </w:rPr>
        <w:t xml:space="preserve"> </w:t>
      </w:r>
      <w:r>
        <w:t>were</w:t>
      </w:r>
      <w:r>
        <w:rPr>
          <w:spacing w:val="40"/>
        </w:rPr>
        <w:t xml:space="preserve"> </w:t>
      </w:r>
      <w:r>
        <w:t>affected with such a work as this; and the vale of the Temple rent asunder: these things were done upon Christ's bearing of the Wrath of his Father for sin. Here you have the fruits of God's displeasure for sin, and in this you may see, surely sin must needs be a vile thing that causeth God the Father thus to deal with his own Son, when he had mans sin upon him.</w:t>
      </w:r>
    </w:p>
    <w:p w14:paraId="0B873B9C" w14:textId="77777777" w:rsidR="00EC029C" w:rsidRDefault="00000000">
      <w:pPr>
        <w:pStyle w:val="a3"/>
        <w:spacing w:before="245" w:line="254" w:lineRule="auto"/>
        <w:ind w:right="442"/>
      </w:pPr>
      <w:r>
        <w:t>Thirdly, Consider yet further, for there is much in it, and if this do not shew the evil of</w:t>
      </w:r>
      <w:r>
        <w:rPr>
          <w:spacing w:val="40"/>
        </w:rPr>
        <w:t xml:space="preserve"> </w:t>
      </w:r>
      <w:r>
        <w:t>sin, and cause you</w:t>
      </w:r>
      <w:r>
        <w:rPr>
          <w:spacing w:val="40"/>
        </w:rPr>
        <w:t xml:space="preserve"> </w:t>
      </w:r>
      <w:r>
        <w:t>to fear and tremble, those</w:t>
      </w:r>
      <w:r>
        <w:rPr>
          <w:spacing w:val="40"/>
        </w:rPr>
        <w:t xml:space="preserve"> </w:t>
      </w:r>
      <w:r>
        <w:t>that be guilty of</w:t>
      </w:r>
      <w:r>
        <w:rPr>
          <w:spacing w:val="40"/>
        </w:rPr>
        <w:t xml:space="preserve"> </w:t>
      </w:r>
      <w:r>
        <w:t>sin, and their consciences tell them so; if</w:t>
      </w:r>
      <w:r>
        <w:rPr>
          <w:spacing w:val="40"/>
        </w:rPr>
        <w:t xml:space="preserve"> </w:t>
      </w:r>
      <w:r>
        <w:t>their</w:t>
      </w:r>
      <w:r>
        <w:rPr>
          <w:spacing w:val="40"/>
        </w:rPr>
        <w:t xml:space="preserve"> </w:t>
      </w:r>
      <w:r>
        <w:t>hearts</w:t>
      </w:r>
      <w:r>
        <w:rPr>
          <w:spacing w:val="40"/>
        </w:rPr>
        <w:t xml:space="preserve"> </w:t>
      </w:r>
      <w:r>
        <w:t>tremble</w:t>
      </w:r>
      <w:r>
        <w:rPr>
          <w:spacing w:val="40"/>
        </w:rPr>
        <w:t xml:space="preserve"> </w:t>
      </w:r>
      <w:r>
        <w:t>not, certainly</w:t>
      </w:r>
      <w:r>
        <w:rPr>
          <w:spacing w:val="40"/>
        </w:rPr>
        <w:t xml:space="preserve"> </w:t>
      </w:r>
      <w:r>
        <w:t>their hearts</w:t>
      </w:r>
      <w:r>
        <w:rPr>
          <w:spacing w:val="40"/>
        </w:rPr>
        <w:t xml:space="preserve"> </w:t>
      </w:r>
      <w:r>
        <w:t>be</w:t>
      </w:r>
      <w:r>
        <w:rPr>
          <w:spacing w:val="40"/>
        </w:rPr>
        <w:t xml:space="preserve"> </w:t>
      </w:r>
      <w:r>
        <w:t>hard, and their minds be blinded, and little hopes can they have for the present of ever having</w:t>
      </w:r>
      <w:r>
        <w:rPr>
          <w:spacing w:val="40"/>
        </w:rPr>
        <w:t xml:space="preserve"> </w:t>
      </w:r>
      <w:r>
        <w:t>their</w:t>
      </w:r>
      <w:r>
        <w:rPr>
          <w:spacing w:val="40"/>
        </w:rPr>
        <w:t xml:space="preserve"> </w:t>
      </w:r>
      <w:r>
        <w:t>parts</w:t>
      </w:r>
      <w:r>
        <w:rPr>
          <w:spacing w:val="73"/>
        </w:rPr>
        <w:t xml:space="preserve"> </w:t>
      </w:r>
      <w:r>
        <w:t>in</w:t>
      </w:r>
      <w:r>
        <w:rPr>
          <w:spacing w:val="66"/>
        </w:rPr>
        <w:t xml:space="preserve"> </w:t>
      </w:r>
      <w:r>
        <w:t>these</w:t>
      </w:r>
      <w:r>
        <w:rPr>
          <w:spacing w:val="69"/>
        </w:rPr>
        <w:t xml:space="preserve"> </w:t>
      </w:r>
      <w:r>
        <w:t>sufferings</w:t>
      </w:r>
      <w:r>
        <w:rPr>
          <w:spacing w:val="70"/>
        </w:rPr>
        <w:t xml:space="preserve"> </w:t>
      </w:r>
      <w:r>
        <w:t>of</w:t>
      </w:r>
      <w:r>
        <w:rPr>
          <w:spacing w:val="74"/>
        </w:rPr>
        <w:t xml:space="preserve"> </w:t>
      </w:r>
      <w:r>
        <w:t>Christ;</w:t>
      </w:r>
      <w:r>
        <w:rPr>
          <w:spacing w:val="40"/>
        </w:rPr>
        <w:t xml:space="preserve"> </w:t>
      </w:r>
      <w:r>
        <w:t>what</w:t>
      </w:r>
      <w:r>
        <w:rPr>
          <w:spacing w:val="65"/>
        </w:rPr>
        <w:t xml:space="preserve"> </w:t>
      </w:r>
      <w:r>
        <w:t>shall</w:t>
      </w:r>
      <w:r>
        <w:rPr>
          <w:spacing w:val="66"/>
        </w:rPr>
        <w:t xml:space="preserve"> </w:t>
      </w:r>
      <w:r>
        <w:t>Christ</w:t>
      </w:r>
    </w:p>
    <w:p w14:paraId="5E068AF0" w14:textId="77777777" w:rsidR="00EC029C" w:rsidRDefault="00EC029C">
      <w:pPr>
        <w:spacing w:line="254" w:lineRule="auto"/>
        <w:sectPr w:rsidR="00EC029C">
          <w:pgSz w:w="12240" w:h="15840"/>
          <w:pgMar w:top="1360" w:right="1100" w:bottom="280" w:left="1320" w:header="720" w:footer="720" w:gutter="0"/>
          <w:cols w:space="720"/>
        </w:sectPr>
      </w:pPr>
    </w:p>
    <w:p w14:paraId="3C0D0D07" w14:textId="77777777" w:rsidR="00EC029C" w:rsidRDefault="00000000">
      <w:pPr>
        <w:pStyle w:val="a3"/>
        <w:spacing w:line="254" w:lineRule="auto"/>
        <w:ind w:right="442"/>
      </w:pPr>
      <w:r>
        <w:lastRenderedPageBreak/>
        <w:t>suffer such sufferings, and wilt thou go away and have slight</w:t>
      </w:r>
      <w:r>
        <w:rPr>
          <w:spacing w:val="40"/>
        </w:rPr>
        <w:t xml:space="preserve"> </w:t>
      </w:r>
      <w:r>
        <w:t>thoughts of sin? shall sin be so great a burden to Christ, and wilt</w:t>
      </w:r>
      <w:r>
        <w:rPr>
          <w:spacing w:val="40"/>
        </w:rPr>
        <w:t xml:space="preserve"> </w:t>
      </w:r>
      <w:r>
        <w:t>thou</w:t>
      </w:r>
      <w:r>
        <w:rPr>
          <w:spacing w:val="40"/>
        </w:rPr>
        <w:t xml:space="preserve"> </w:t>
      </w:r>
      <w:r>
        <w:t>be so merry under it? Certainly you</w:t>
      </w:r>
      <w:r>
        <w:rPr>
          <w:spacing w:val="40"/>
        </w:rPr>
        <w:t xml:space="preserve"> </w:t>
      </w:r>
      <w:r>
        <w:t>see it is more than you</w:t>
      </w:r>
      <w:r>
        <w:rPr>
          <w:spacing w:val="40"/>
        </w:rPr>
        <w:t xml:space="preserve"> </w:t>
      </w:r>
      <w:r>
        <w:t>were aware of: for you to say, I trust in Jesus Christ, and hope to be saved</w:t>
      </w:r>
      <w:r>
        <w:rPr>
          <w:spacing w:val="40"/>
        </w:rPr>
        <w:t xml:space="preserve"> </w:t>
      </w:r>
      <w:r>
        <w:t>by</w:t>
      </w:r>
      <w:r>
        <w:rPr>
          <w:spacing w:val="40"/>
        </w:rPr>
        <w:t xml:space="preserve"> </w:t>
      </w:r>
      <w:r>
        <w:t>Jesus</w:t>
      </w:r>
      <w:r>
        <w:rPr>
          <w:spacing w:val="40"/>
        </w:rPr>
        <w:t xml:space="preserve"> </w:t>
      </w:r>
      <w:r>
        <w:t>Christ;</w:t>
      </w:r>
      <w:r>
        <w:rPr>
          <w:spacing w:val="40"/>
        </w:rPr>
        <w:t xml:space="preserve"> </w:t>
      </w:r>
      <w:r>
        <w:t>you</w:t>
      </w:r>
      <w:r>
        <w:rPr>
          <w:spacing w:val="40"/>
        </w:rPr>
        <w:t xml:space="preserve"> </w:t>
      </w:r>
      <w:r>
        <w:t>see</w:t>
      </w:r>
      <w:r>
        <w:rPr>
          <w:spacing w:val="40"/>
        </w:rPr>
        <w:t xml:space="preserve"> </w:t>
      </w:r>
      <w:r>
        <w:t>how</w:t>
      </w:r>
      <w:r>
        <w:rPr>
          <w:spacing w:val="40"/>
        </w:rPr>
        <w:t xml:space="preserve"> </w:t>
      </w:r>
      <w:r>
        <w:t>Christ</w:t>
      </w:r>
      <w:r>
        <w:rPr>
          <w:spacing w:val="40"/>
        </w:rPr>
        <w:t xml:space="preserve"> </w:t>
      </w:r>
      <w:r>
        <w:t>felt</w:t>
      </w:r>
      <w:r>
        <w:rPr>
          <w:spacing w:val="80"/>
        </w:rPr>
        <w:t xml:space="preserve"> </w:t>
      </w:r>
      <w:r>
        <w:t>sin,</w:t>
      </w:r>
      <w:r>
        <w:rPr>
          <w:spacing w:val="40"/>
        </w:rPr>
        <w:t xml:space="preserve"> </w:t>
      </w:r>
      <w:r>
        <w:t>the</w:t>
      </w:r>
      <w:r>
        <w:rPr>
          <w:spacing w:val="40"/>
        </w:rPr>
        <w:t xml:space="preserve"> </w:t>
      </w:r>
      <w:r>
        <w:t>Scripture said he</w:t>
      </w:r>
      <w:r>
        <w:rPr>
          <w:spacing w:val="40"/>
        </w:rPr>
        <w:t xml:space="preserve"> </w:t>
      </w:r>
      <w:r>
        <w:t>was</w:t>
      </w:r>
      <w:r>
        <w:rPr>
          <w:spacing w:val="40"/>
        </w:rPr>
        <w:t xml:space="preserve"> </w:t>
      </w:r>
      <w:r>
        <w:t>made</w:t>
      </w:r>
      <w:r>
        <w:rPr>
          <w:spacing w:val="40"/>
        </w:rPr>
        <w:t xml:space="preserve"> </w:t>
      </w:r>
      <w:r>
        <w:t>a Curse: Were</w:t>
      </w:r>
      <w:r>
        <w:rPr>
          <w:spacing w:val="40"/>
        </w:rPr>
        <w:t xml:space="preserve"> </w:t>
      </w:r>
      <w:r>
        <w:t>it not we</w:t>
      </w:r>
      <w:r>
        <w:rPr>
          <w:spacing w:val="40"/>
        </w:rPr>
        <w:t xml:space="preserve"> </w:t>
      </w:r>
      <w:r>
        <w:t>had it from</w:t>
      </w:r>
      <w:r>
        <w:rPr>
          <w:spacing w:val="40"/>
        </w:rPr>
        <w:t xml:space="preserve"> </w:t>
      </w:r>
      <w:r>
        <w:t>the</w:t>
      </w:r>
      <w:r>
        <w:rPr>
          <w:spacing w:val="40"/>
        </w:rPr>
        <w:t xml:space="preserve"> </w:t>
      </w:r>
      <w:r>
        <w:t>holy Ghost, no man or Angel durst say so, that Christ should be made a Curse; in the abstract, not Cursed, but made a Curse: What! he that was God and Man, by the sin of man was made a Curse! Oh the displeasure of God against sin! But yet to give it you a little more fully, see these Aggravations, and you will say, certainly the displeasure of God was great against his Son.</w:t>
      </w:r>
    </w:p>
    <w:p w14:paraId="5BB99856" w14:textId="77777777" w:rsidR="00EC029C" w:rsidRDefault="00000000">
      <w:pPr>
        <w:pStyle w:val="a5"/>
        <w:numPr>
          <w:ilvl w:val="0"/>
          <w:numId w:val="14"/>
        </w:numPr>
        <w:tabs>
          <w:tab w:val="left" w:pos="433"/>
        </w:tabs>
        <w:spacing w:before="277" w:line="254" w:lineRule="auto"/>
        <w:ind w:right="436" w:firstLine="0"/>
        <w:jc w:val="both"/>
        <w:rPr>
          <w:sz w:val="30"/>
        </w:rPr>
      </w:pPr>
      <w:r>
        <w:rPr>
          <w:sz w:val="30"/>
        </w:rPr>
        <w:t>As first, All that Christ suffered he perfectly knew it long before he suffered, and yet it was so dreadful unto him. Oh Brethren, there be many</w:t>
      </w:r>
      <w:r>
        <w:rPr>
          <w:spacing w:val="40"/>
          <w:sz w:val="30"/>
        </w:rPr>
        <w:t xml:space="preserve"> </w:t>
      </w:r>
      <w:r>
        <w:rPr>
          <w:sz w:val="30"/>
        </w:rPr>
        <w:t>men</w:t>
      </w:r>
      <w:r>
        <w:rPr>
          <w:spacing w:val="40"/>
          <w:sz w:val="30"/>
        </w:rPr>
        <w:t xml:space="preserve"> </w:t>
      </w:r>
      <w:r>
        <w:rPr>
          <w:sz w:val="30"/>
        </w:rPr>
        <w:t>and women</w:t>
      </w:r>
      <w:r>
        <w:rPr>
          <w:spacing w:val="40"/>
          <w:sz w:val="30"/>
        </w:rPr>
        <w:t xml:space="preserve"> </w:t>
      </w:r>
      <w:r>
        <w:rPr>
          <w:sz w:val="30"/>
        </w:rPr>
        <w:t>understand nothing at</w:t>
      </w:r>
      <w:r>
        <w:rPr>
          <w:spacing w:val="40"/>
          <w:sz w:val="30"/>
        </w:rPr>
        <w:t xml:space="preserve"> </w:t>
      </w:r>
      <w:r>
        <w:rPr>
          <w:sz w:val="30"/>
        </w:rPr>
        <w:t>all</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wrath</w:t>
      </w:r>
      <w:r>
        <w:rPr>
          <w:spacing w:val="40"/>
          <w:sz w:val="30"/>
        </w:rPr>
        <w:t xml:space="preserve"> </w:t>
      </w:r>
      <w:r>
        <w:rPr>
          <w:sz w:val="30"/>
        </w:rPr>
        <w:t>of God against sin, these think there is no great matter in it: Of all the men and women in the</w:t>
      </w:r>
      <w:r>
        <w:rPr>
          <w:spacing w:val="40"/>
          <w:sz w:val="30"/>
        </w:rPr>
        <w:t xml:space="preserve"> </w:t>
      </w:r>
      <w:r>
        <w:rPr>
          <w:sz w:val="30"/>
        </w:rPr>
        <w:t>world, when they come</w:t>
      </w:r>
      <w:r>
        <w:rPr>
          <w:spacing w:val="40"/>
          <w:sz w:val="30"/>
        </w:rPr>
        <w:t xml:space="preserve"> </w:t>
      </w:r>
      <w:r>
        <w:rPr>
          <w:sz w:val="30"/>
        </w:rPr>
        <w:t>to</w:t>
      </w:r>
      <w:r>
        <w:rPr>
          <w:spacing w:val="39"/>
          <w:sz w:val="30"/>
        </w:rPr>
        <w:t xml:space="preserve"> </w:t>
      </w:r>
      <w:r>
        <w:rPr>
          <w:sz w:val="30"/>
        </w:rPr>
        <w:t>suffer this</w:t>
      </w:r>
      <w:r>
        <w:rPr>
          <w:spacing w:val="40"/>
          <w:sz w:val="30"/>
        </w:rPr>
        <w:t xml:space="preserve"> </w:t>
      </w:r>
      <w:r>
        <w:rPr>
          <w:sz w:val="30"/>
        </w:rPr>
        <w:t>wrath, it will be dreadful to them, because it come unexpectedly; they that went on merrily and cheerfully in the ways of sin, and for the wrath</w:t>
      </w:r>
      <w:r>
        <w:rPr>
          <w:spacing w:val="40"/>
          <w:sz w:val="30"/>
        </w:rPr>
        <w:t xml:space="preserve"> </w:t>
      </w:r>
      <w:r>
        <w:rPr>
          <w:sz w:val="30"/>
        </w:rPr>
        <w:t>of God, never thought of it; now then when the wrath of God comes on them, it will be more dangerous and intolerable: This is the</w:t>
      </w:r>
      <w:r>
        <w:rPr>
          <w:spacing w:val="40"/>
          <w:sz w:val="30"/>
        </w:rPr>
        <w:t xml:space="preserve"> </w:t>
      </w:r>
      <w:r>
        <w:rPr>
          <w:sz w:val="30"/>
        </w:rPr>
        <w:t>reason</w:t>
      </w:r>
      <w:r>
        <w:rPr>
          <w:spacing w:val="40"/>
          <w:sz w:val="30"/>
        </w:rPr>
        <w:t xml:space="preserve"> </w:t>
      </w:r>
      <w:r>
        <w:rPr>
          <w:sz w:val="30"/>
        </w:rPr>
        <w:t>why</w:t>
      </w:r>
      <w:r>
        <w:rPr>
          <w:spacing w:val="40"/>
          <w:sz w:val="30"/>
        </w:rPr>
        <w:t xml:space="preserve"> </w:t>
      </w:r>
      <w:r>
        <w:rPr>
          <w:sz w:val="30"/>
        </w:rPr>
        <w:t>many</w:t>
      </w:r>
      <w:r>
        <w:rPr>
          <w:spacing w:val="40"/>
          <w:sz w:val="30"/>
        </w:rPr>
        <w:t xml:space="preserve"> </w:t>
      </w:r>
      <w:r>
        <w:rPr>
          <w:sz w:val="30"/>
        </w:rPr>
        <w:t>people</w:t>
      </w:r>
      <w:r>
        <w:rPr>
          <w:spacing w:val="40"/>
          <w:sz w:val="30"/>
        </w:rPr>
        <w:t xml:space="preserve"> </w:t>
      </w:r>
      <w:r>
        <w:rPr>
          <w:sz w:val="30"/>
        </w:rPr>
        <w:t>when</w:t>
      </w:r>
      <w:r>
        <w:rPr>
          <w:spacing w:val="40"/>
          <w:sz w:val="30"/>
        </w:rPr>
        <w:t xml:space="preserve"> </w:t>
      </w:r>
      <w:r>
        <w:rPr>
          <w:sz w:val="30"/>
        </w:rPr>
        <w:t>their</w:t>
      </w:r>
      <w:r>
        <w:rPr>
          <w:spacing w:val="40"/>
          <w:sz w:val="30"/>
        </w:rPr>
        <w:t xml:space="preserve"> </w:t>
      </w:r>
      <w:r>
        <w:rPr>
          <w:sz w:val="30"/>
        </w:rPr>
        <w:t>consciences</w:t>
      </w:r>
      <w:r>
        <w:rPr>
          <w:spacing w:val="40"/>
          <w:sz w:val="30"/>
        </w:rPr>
        <w:t xml:space="preserve"> </w:t>
      </w:r>
      <w:r>
        <w:rPr>
          <w:sz w:val="30"/>
        </w:rPr>
        <w:t>are</w:t>
      </w:r>
      <w:r>
        <w:rPr>
          <w:spacing w:val="40"/>
          <w:sz w:val="30"/>
        </w:rPr>
        <w:t xml:space="preserve"> </w:t>
      </w:r>
      <w:r>
        <w:rPr>
          <w:sz w:val="30"/>
        </w:rPr>
        <w:t>awakened upon their sick Beds, then they despair, crying and roaring under God's</w:t>
      </w:r>
      <w:r>
        <w:rPr>
          <w:spacing w:val="40"/>
          <w:sz w:val="30"/>
        </w:rPr>
        <w:t xml:space="preserve"> </w:t>
      </w:r>
      <w:r>
        <w:rPr>
          <w:sz w:val="30"/>
        </w:rPr>
        <w:t>wrath</w:t>
      </w:r>
      <w:r>
        <w:rPr>
          <w:spacing w:val="40"/>
          <w:sz w:val="30"/>
        </w:rPr>
        <w:t xml:space="preserve"> </w:t>
      </w:r>
      <w:r>
        <w:rPr>
          <w:sz w:val="30"/>
        </w:rPr>
        <w:t>and rage</w:t>
      </w:r>
      <w:r>
        <w:rPr>
          <w:spacing w:val="40"/>
          <w:sz w:val="30"/>
        </w:rPr>
        <w:t xml:space="preserve"> </w:t>
      </w:r>
      <w:r>
        <w:rPr>
          <w:sz w:val="30"/>
        </w:rPr>
        <w:t>with</w:t>
      </w:r>
      <w:r>
        <w:rPr>
          <w:spacing w:val="40"/>
          <w:sz w:val="30"/>
        </w:rPr>
        <w:t xml:space="preserve"> </w:t>
      </w:r>
      <w:r>
        <w:rPr>
          <w:sz w:val="30"/>
        </w:rPr>
        <w:t>despair: Why?</w:t>
      </w:r>
      <w:r>
        <w:rPr>
          <w:spacing w:val="40"/>
          <w:sz w:val="30"/>
        </w:rPr>
        <w:t xml:space="preserve"> </w:t>
      </w:r>
      <w:r>
        <w:rPr>
          <w:sz w:val="30"/>
        </w:rPr>
        <w:t>Because</w:t>
      </w:r>
      <w:r>
        <w:rPr>
          <w:spacing w:val="40"/>
          <w:sz w:val="30"/>
        </w:rPr>
        <w:t xml:space="preserve"> </w:t>
      </w:r>
      <w:r>
        <w:rPr>
          <w:sz w:val="30"/>
        </w:rPr>
        <w:t>they never in their lives came to understand the danger of sin, and of God's wrath for sin; and because it comes now suddenly upon them, they be not able to bear it. But it was not so with Christ, Christ understood this long before; he knew what it would be before he took our Nature,</w:t>
      </w:r>
      <w:r>
        <w:rPr>
          <w:spacing w:val="80"/>
          <w:sz w:val="30"/>
        </w:rPr>
        <w:t xml:space="preserve"> </w:t>
      </w:r>
      <w:r>
        <w:rPr>
          <w:sz w:val="30"/>
        </w:rPr>
        <w:t>and he knew what it would be when he came in humane Nature to undertake</w:t>
      </w:r>
      <w:r>
        <w:rPr>
          <w:spacing w:val="40"/>
          <w:sz w:val="30"/>
        </w:rPr>
        <w:t xml:space="preserve"> </w:t>
      </w:r>
      <w:r>
        <w:rPr>
          <w:sz w:val="30"/>
        </w:rPr>
        <w:t>it.</w:t>
      </w:r>
      <w:r>
        <w:rPr>
          <w:spacing w:val="40"/>
          <w:sz w:val="30"/>
        </w:rPr>
        <w:t xml:space="preserve"> </w:t>
      </w:r>
      <w:r>
        <w:rPr>
          <w:sz w:val="30"/>
        </w:rPr>
        <w:t>Those</w:t>
      </w:r>
      <w:r>
        <w:rPr>
          <w:spacing w:val="40"/>
          <w:sz w:val="30"/>
        </w:rPr>
        <w:t xml:space="preserve"> </w:t>
      </w:r>
      <w:r>
        <w:rPr>
          <w:sz w:val="30"/>
        </w:rPr>
        <w:t>men</w:t>
      </w:r>
      <w:r>
        <w:rPr>
          <w:spacing w:val="40"/>
          <w:sz w:val="30"/>
        </w:rPr>
        <w:t xml:space="preserve"> </w:t>
      </w:r>
      <w:r>
        <w:rPr>
          <w:sz w:val="30"/>
        </w:rPr>
        <w:t>and</w:t>
      </w:r>
      <w:r>
        <w:rPr>
          <w:spacing w:val="40"/>
          <w:sz w:val="30"/>
        </w:rPr>
        <w:t xml:space="preserve"> </w:t>
      </w:r>
      <w:r>
        <w:rPr>
          <w:sz w:val="30"/>
        </w:rPr>
        <w:t>women</w:t>
      </w:r>
      <w:r>
        <w:rPr>
          <w:spacing w:val="40"/>
          <w:sz w:val="30"/>
        </w:rPr>
        <w:t xml:space="preserve"> </w:t>
      </w:r>
      <w:r>
        <w:rPr>
          <w:sz w:val="30"/>
        </w:rPr>
        <w:t>that</w:t>
      </w:r>
      <w:r>
        <w:rPr>
          <w:spacing w:val="40"/>
          <w:sz w:val="30"/>
        </w:rPr>
        <w:t xml:space="preserve"> </w:t>
      </w:r>
      <w:r>
        <w:rPr>
          <w:sz w:val="30"/>
        </w:rPr>
        <w:t>know</w:t>
      </w:r>
      <w:r>
        <w:rPr>
          <w:spacing w:val="40"/>
          <w:sz w:val="30"/>
        </w:rPr>
        <w:t xml:space="preserve"> </w:t>
      </w:r>
      <w:r>
        <w:rPr>
          <w:sz w:val="30"/>
        </w:rPr>
        <w:t>not</w:t>
      </w:r>
      <w:r>
        <w:rPr>
          <w:spacing w:val="40"/>
          <w:sz w:val="30"/>
        </w:rPr>
        <w:t xml:space="preserve"> </w:t>
      </w:r>
      <w:r>
        <w:rPr>
          <w:sz w:val="30"/>
        </w:rPr>
        <w:t>what</w:t>
      </w:r>
      <w:r>
        <w:rPr>
          <w:spacing w:val="40"/>
          <w:sz w:val="30"/>
        </w:rPr>
        <w:t xml:space="preserve"> </w:t>
      </w:r>
      <w:r>
        <w:rPr>
          <w:sz w:val="30"/>
        </w:rPr>
        <w:t>storms and tempests are, it is grievous to them when they come to know them suddenly; when they are in the midst of a storm or tempest at Sea, Oh they are grievous: but Mariners that know beforehand what they</w:t>
      </w:r>
      <w:r>
        <w:rPr>
          <w:spacing w:val="40"/>
          <w:sz w:val="30"/>
        </w:rPr>
        <w:t xml:space="preserve"> </w:t>
      </w:r>
      <w:r>
        <w:rPr>
          <w:sz w:val="30"/>
        </w:rPr>
        <w:t>are</w:t>
      </w:r>
      <w:r>
        <w:rPr>
          <w:spacing w:val="40"/>
          <w:sz w:val="30"/>
        </w:rPr>
        <w:t xml:space="preserve"> </w:t>
      </w:r>
      <w:r>
        <w:rPr>
          <w:sz w:val="30"/>
        </w:rPr>
        <w:t>like</w:t>
      </w:r>
      <w:r>
        <w:rPr>
          <w:spacing w:val="40"/>
          <w:sz w:val="30"/>
        </w:rPr>
        <w:t xml:space="preserve"> </w:t>
      </w:r>
      <w:r>
        <w:rPr>
          <w:sz w:val="30"/>
        </w:rPr>
        <w:t>to</w:t>
      </w:r>
      <w:r>
        <w:rPr>
          <w:spacing w:val="40"/>
          <w:sz w:val="30"/>
        </w:rPr>
        <w:t xml:space="preserve"> </w:t>
      </w:r>
      <w:r>
        <w:rPr>
          <w:sz w:val="30"/>
        </w:rPr>
        <w:t>meet</w:t>
      </w:r>
      <w:r>
        <w:rPr>
          <w:spacing w:val="40"/>
          <w:sz w:val="30"/>
        </w:rPr>
        <w:t xml:space="preserve"> </w:t>
      </w:r>
      <w:r>
        <w:rPr>
          <w:sz w:val="30"/>
        </w:rPr>
        <w:t>withal,</w:t>
      </w:r>
      <w:r>
        <w:rPr>
          <w:spacing w:val="37"/>
          <w:sz w:val="30"/>
        </w:rPr>
        <w:t xml:space="preserve"> </w:t>
      </w:r>
      <w:r>
        <w:rPr>
          <w:sz w:val="30"/>
        </w:rPr>
        <w:t>it</w:t>
      </w:r>
      <w:r>
        <w:rPr>
          <w:spacing w:val="40"/>
          <w:sz w:val="30"/>
        </w:rPr>
        <w:t xml:space="preserve"> </w:t>
      </w:r>
      <w:r>
        <w:rPr>
          <w:sz w:val="30"/>
        </w:rPr>
        <w:t>is</w:t>
      </w:r>
      <w:r>
        <w:rPr>
          <w:spacing w:val="40"/>
          <w:sz w:val="30"/>
        </w:rPr>
        <w:t xml:space="preserve"> </w:t>
      </w:r>
      <w:r>
        <w:rPr>
          <w:sz w:val="30"/>
        </w:rPr>
        <w:t>not</w:t>
      </w:r>
      <w:r>
        <w:rPr>
          <w:spacing w:val="40"/>
          <w:sz w:val="30"/>
        </w:rPr>
        <w:t xml:space="preserve"> </w:t>
      </w:r>
      <w:r>
        <w:rPr>
          <w:sz w:val="30"/>
        </w:rPr>
        <w:t>grievous</w:t>
      </w:r>
      <w:r>
        <w:rPr>
          <w:spacing w:val="40"/>
          <w:sz w:val="30"/>
        </w:rPr>
        <w:t xml:space="preserve"> </w:t>
      </w:r>
      <w:r>
        <w:rPr>
          <w:sz w:val="30"/>
        </w:rPr>
        <w:t>to</w:t>
      </w:r>
      <w:r>
        <w:rPr>
          <w:spacing w:val="40"/>
          <w:sz w:val="30"/>
        </w:rPr>
        <w:t xml:space="preserve"> </w:t>
      </w:r>
      <w:r>
        <w:rPr>
          <w:sz w:val="30"/>
        </w:rPr>
        <w:t>them.</w:t>
      </w:r>
      <w:r>
        <w:rPr>
          <w:spacing w:val="37"/>
          <w:sz w:val="30"/>
        </w:rPr>
        <w:t xml:space="preserve"> </w:t>
      </w:r>
      <w:r>
        <w:rPr>
          <w:sz w:val="30"/>
        </w:rPr>
        <w:t>But</w:t>
      </w:r>
      <w:r>
        <w:rPr>
          <w:spacing w:val="40"/>
          <w:sz w:val="30"/>
        </w:rPr>
        <w:t xml:space="preserve"> </w:t>
      </w:r>
      <w:r>
        <w:rPr>
          <w:sz w:val="30"/>
        </w:rPr>
        <w:t>Christ</w:t>
      </w:r>
    </w:p>
    <w:p w14:paraId="7A16106D"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3B812919" w14:textId="77777777" w:rsidR="00EC029C" w:rsidRDefault="00000000">
      <w:pPr>
        <w:pStyle w:val="a3"/>
        <w:spacing w:line="254" w:lineRule="auto"/>
        <w:ind w:right="448"/>
      </w:pPr>
      <w:r>
        <w:lastRenderedPageBreak/>
        <w:t>though he knew it beforehand, yet how dreadful was it to him when</w:t>
      </w:r>
      <w:r>
        <w:rPr>
          <w:spacing w:val="40"/>
        </w:rPr>
        <w:t xml:space="preserve"> </w:t>
      </w:r>
      <w:r>
        <w:t>it came?</w:t>
      </w:r>
    </w:p>
    <w:p w14:paraId="65127587" w14:textId="77777777" w:rsidR="00EC029C" w:rsidRDefault="00000000">
      <w:pPr>
        <w:pStyle w:val="a5"/>
        <w:numPr>
          <w:ilvl w:val="0"/>
          <w:numId w:val="14"/>
        </w:numPr>
        <w:tabs>
          <w:tab w:val="left" w:pos="464"/>
        </w:tabs>
        <w:spacing w:before="295" w:line="254" w:lineRule="auto"/>
        <w:ind w:right="436" w:firstLine="0"/>
        <w:jc w:val="both"/>
        <w:rPr>
          <w:sz w:val="30"/>
        </w:rPr>
      </w:pPr>
      <w:r>
        <w:rPr>
          <w:sz w:val="30"/>
        </w:rPr>
        <w:t>Consider, Christ had no sin in himself to weaken his strength, and take away his strength, and so make the burden greater; he had no sin but only by imputation. But now when the wrath of God comes upon</w:t>
      </w:r>
      <w:r>
        <w:rPr>
          <w:spacing w:val="40"/>
          <w:sz w:val="30"/>
        </w:rPr>
        <w:t xml:space="preserve"> </w:t>
      </w:r>
      <w:r>
        <w:rPr>
          <w:sz w:val="30"/>
        </w:rPr>
        <w:t>us, we</w:t>
      </w:r>
      <w:r>
        <w:rPr>
          <w:spacing w:val="40"/>
          <w:sz w:val="30"/>
        </w:rPr>
        <w:t xml:space="preserve"> </w:t>
      </w:r>
      <w:r>
        <w:rPr>
          <w:sz w:val="30"/>
        </w:rPr>
        <w:t>having so</w:t>
      </w:r>
      <w:r>
        <w:rPr>
          <w:spacing w:val="40"/>
          <w:sz w:val="30"/>
        </w:rPr>
        <w:t xml:space="preserve"> </w:t>
      </w:r>
      <w:r>
        <w:rPr>
          <w:sz w:val="30"/>
        </w:rPr>
        <w:t>much</w:t>
      </w:r>
      <w:r>
        <w:rPr>
          <w:spacing w:val="40"/>
          <w:sz w:val="30"/>
        </w:rPr>
        <w:t xml:space="preserve"> </w:t>
      </w:r>
      <w:r>
        <w:rPr>
          <w:sz w:val="30"/>
        </w:rPr>
        <w:t>sin</w:t>
      </w:r>
      <w:r>
        <w:rPr>
          <w:spacing w:val="40"/>
          <w:sz w:val="30"/>
        </w:rPr>
        <w:t xml:space="preserve"> </w:t>
      </w:r>
      <w:r>
        <w:rPr>
          <w:sz w:val="30"/>
        </w:rPr>
        <w:t>in</w:t>
      </w:r>
      <w:r>
        <w:rPr>
          <w:spacing w:val="40"/>
          <w:sz w:val="30"/>
        </w:rPr>
        <w:t xml:space="preserve"> </w:t>
      </w:r>
      <w:r>
        <w:rPr>
          <w:sz w:val="30"/>
        </w:rPr>
        <w:t>our Natures, this</w:t>
      </w:r>
      <w:r>
        <w:rPr>
          <w:spacing w:val="40"/>
          <w:sz w:val="30"/>
        </w:rPr>
        <w:t xml:space="preserve"> </w:t>
      </w:r>
      <w:r>
        <w:rPr>
          <w:sz w:val="30"/>
        </w:rPr>
        <w:t>weakens</w:t>
      </w:r>
      <w:r>
        <w:rPr>
          <w:spacing w:val="40"/>
          <w:sz w:val="30"/>
        </w:rPr>
        <w:t xml:space="preserve"> </w:t>
      </w:r>
      <w:r>
        <w:rPr>
          <w:sz w:val="30"/>
        </w:rPr>
        <w:t>us, and will therefore make the burden of Divine wrath so much the more intolerable to us: For as it is with a sound man, If a great</w:t>
      </w:r>
      <w:r>
        <w:rPr>
          <w:spacing w:val="40"/>
          <w:sz w:val="30"/>
        </w:rPr>
        <w:t xml:space="preserve"> </w:t>
      </w:r>
      <w:r>
        <w:rPr>
          <w:sz w:val="30"/>
        </w:rPr>
        <w:t>weight be laid upon a man healthful and strong, he feels not the burden of</w:t>
      </w:r>
      <w:r>
        <w:rPr>
          <w:spacing w:val="40"/>
          <w:sz w:val="30"/>
        </w:rPr>
        <w:t xml:space="preserve"> </w:t>
      </w:r>
      <w:r>
        <w:rPr>
          <w:sz w:val="30"/>
        </w:rPr>
        <w:t>it; but if</w:t>
      </w:r>
      <w:r>
        <w:rPr>
          <w:spacing w:val="40"/>
          <w:sz w:val="30"/>
        </w:rPr>
        <w:t xml:space="preserve"> </w:t>
      </w:r>
      <w:r>
        <w:rPr>
          <w:sz w:val="30"/>
        </w:rPr>
        <w:t>you</w:t>
      </w:r>
      <w:r>
        <w:rPr>
          <w:spacing w:val="40"/>
          <w:sz w:val="30"/>
        </w:rPr>
        <w:t xml:space="preserve"> </w:t>
      </w:r>
      <w:r>
        <w:rPr>
          <w:sz w:val="30"/>
        </w:rPr>
        <w:t>lay the</w:t>
      </w:r>
      <w:r>
        <w:rPr>
          <w:spacing w:val="40"/>
          <w:sz w:val="30"/>
        </w:rPr>
        <w:t xml:space="preserve"> </w:t>
      </w:r>
      <w:r>
        <w:rPr>
          <w:sz w:val="30"/>
        </w:rPr>
        <w:t>same</w:t>
      </w:r>
      <w:r>
        <w:rPr>
          <w:spacing w:val="40"/>
          <w:sz w:val="30"/>
        </w:rPr>
        <w:t xml:space="preserve"> </w:t>
      </w:r>
      <w:r>
        <w:rPr>
          <w:sz w:val="30"/>
        </w:rPr>
        <w:t>weight upon a man very sick and weak through distemper of body, it is grievous to him: So here,</w:t>
      </w:r>
      <w:r>
        <w:rPr>
          <w:spacing w:val="80"/>
          <w:sz w:val="30"/>
        </w:rPr>
        <w:t xml:space="preserve"> </w:t>
      </w:r>
      <w:r>
        <w:rPr>
          <w:sz w:val="30"/>
        </w:rPr>
        <w:t>If the weight of sin were so grievous to Christ that had no distemper of weakness, how grievous will it be to a sinner that is distempered, and so weakened with sin? If the shoulders of a Porter be sore, and all the</w:t>
      </w:r>
      <w:r>
        <w:rPr>
          <w:spacing w:val="40"/>
          <w:sz w:val="30"/>
        </w:rPr>
        <w:t xml:space="preserve"> </w:t>
      </w:r>
      <w:r>
        <w:rPr>
          <w:sz w:val="30"/>
        </w:rPr>
        <w:t>Skin off, and a boil upon his</w:t>
      </w:r>
      <w:r>
        <w:rPr>
          <w:spacing w:val="40"/>
          <w:sz w:val="30"/>
        </w:rPr>
        <w:t xml:space="preserve"> </w:t>
      </w:r>
      <w:r>
        <w:rPr>
          <w:sz w:val="30"/>
        </w:rPr>
        <w:t>shoulder, how grievous</w:t>
      </w:r>
      <w:r>
        <w:rPr>
          <w:spacing w:val="40"/>
          <w:sz w:val="30"/>
        </w:rPr>
        <w:t xml:space="preserve"> </w:t>
      </w:r>
      <w:r>
        <w:rPr>
          <w:sz w:val="30"/>
        </w:rPr>
        <w:t>would the burden be then? So it is with us, when God comes to lay the burden of his Wrath upon us, we be but weak creatures at the best, but through the distemper</w:t>
      </w:r>
      <w:r>
        <w:rPr>
          <w:spacing w:val="80"/>
          <w:sz w:val="30"/>
        </w:rPr>
        <w:t xml:space="preserve"> </w:t>
      </w:r>
      <w:r>
        <w:rPr>
          <w:sz w:val="30"/>
        </w:rPr>
        <w:t>of sin in our hearts we are more weak</w:t>
      </w:r>
      <w:r>
        <w:rPr>
          <w:spacing w:val="80"/>
          <w:sz w:val="30"/>
        </w:rPr>
        <w:t xml:space="preserve"> </w:t>
      </w:r>
      <w:r>
        <w:rPr>
          <w:sz w:val="30"/>
        </w:rPr>
        <w:t xml:space="preserve">and more unable to bear: because we be sore, and have boils of sin; this makes God's wrath much more dreadful; but it was not so with </w:t>
      </w:r>
      <w:r>
        <w:rPr>
          <w:spacing w:val="-2"/>
          <w:sz w:val="30"/>
        </w:rPr>
        <w:t>Christ.</w:t>
      </w:r>
    </w:p>
    <w:p w14:paraId="1033A6E5" w14:textId="77777777" w:rsidR="00EC029C" w:rsidRDefault="00000000">
      <w:pPr>
        <w:pStyle w:val="a5"/>
        <w:numPr>
          <w:ilvl w:val="0"/>
          <w:numId w:val="14"/>
        </w:numPr>
        <w:tabs>
          <w:tab w:val="left" w:pos="548"/>
        </w:tabs>
        <w:spacing w:before="265" w:line="254" w:lineRule="auto"/>
        <w:ind w:right="362" w:firstLine="0"/>
        <w:jc w:val="both"/>
        <w:rPr>
          <w:sz w:val="30"/>
        </w:rPr>
      </w:pPr>
      <w:r>
        <w:rPr>
          <w:sz w:val="30"/>
        </w:rPr>
        <w:t>Christ had absolute perfect Patience, there was not the least impatience in</w:t>
      </w:r>
      <w:r>
        <w:rPr>
          <w:spacing w:val="-2"/>
          <w:sz w:val="30"/>
        </w:rPr>
        <w:t xml:space="preserve"> </w:t>
      </w:r>
      <w:r>
        <w:rPr>
          <w:sz w:val="30"/>
        </w:rPr>
        <w:t>Christ:</w:t>
      </w:r>
      <w:r>
        <w:rPr>
          <w:spacing w:val="-2"/>
          <w:sz w:val="30"/>
        </w:rPr>
        <w:t xml:space="preserve"> </w:t>
      </w:r>
      <w:r>
        <w:rPr>
          <w:sz w:val="30"/>
        </w:rPr>
        <w:t>therefore when Christ</w:t>
      </w:r>
      <w:r>
        <w:rPr>
          <w:spacing w:val="-2"/>
          <w:sz w:val="30"/>
        </w:rPr>
        <w:t xml:space="preserve"> </w:t>
      </w:r>
      <w:r>
        <w:rPr>
          <w:sz w:val="30"/>
        </w:rPr>
        <w:t>that had</w:t>
      </w:r>
      <w:r>
        <w:rPr>
          <w:spacing w:val="-2"/>
          <w:sz w:val="30"/>
        </w:rPr>
        <w:t xml:space="preserve"> </w:t>
      </w:r>
      <w:r>
        <w:rPr>
          <w:sz w:val="30"/>
        </w:rPr>
        <w:t>perfect</w:t>
      </w:r>
      <w:r>
        <w:rPr>
          <w:spacing w:val="-2"/>
          <w:sz w:val="30"/>
        </w:rPr>
        <w:t xml:space="preserve"> </w:t>
      </w:r>
      <w:r>
        <w:rPr>
          <w:sz w:val="30"/>
        </w:rPr>
        <w:t>Patience, and yet did thus cry out and sweat, and was thus sorrowful under it, surely there was some fearful burden in this. Some men</w:t>
      </w:r>
      <w:r>
        <w:rPr>
          <w:spacing w:val="40"/>
          <w:sz w:val="30"/>
        </w:rPr>
        <w:t xml:space="preserve"> </w:t>
      </w:r>
      <w:r>
        <w:rPr>
          <w:sz w:val="30"/>
        </w:rPr>
        <w:t>and women will lie and roar out under some pains, and it may be it is great, but had they perfect patience, they would not make such dolor and out- cries: it is through the weakness of their Patience that they</w:t>
      </w:r>
      <w:r>
        <w:rPr>
          <w:spacing w:val="40"/>
          <w:sz w:val="30"/>
        </w:rPr>
        <w:t xml:space="preserve"> </w:t>
      </w:r>
      <w:r>
        <w:rPr>
          <w:sz w:val="30"/>
        </w:rPr>
        <w:t>make</w:t>
      </w:r>
      <w:r>
        <w:rPr>
          <w:spacing w:val="80"/>
          <w:sz w:val="30"/>
        </w:rPr>
        <w:t xml:space="preserve"> </w:t>
      </w:r>
      <w:r>
        <w:rPr>
          <w:sz w:val="30"/>
        </w:rPr>
        <w:t>such</w:t>
      </w:r>
      <w:r>
        <w:rPr>
          <w:spacing w:val="40"/>
          <w:sz w:val="30"/>
        </w:rPr>
        <w:t xml:space="preserve"> </w:t>
      </w:r>
      <w:r>
        <w:rPr>
          <w:sz w:val="30"/>
        </w:rPr>
        <w:t>out-cries,</w:t>
      </w:r>
      <w:r>
        <w:rPr>
          <w:spacing w:val="40"/>
          <w:sz w:val="30"/>
        </w:rPr>
        <w:t xml:space="preserve"> </w:t>
      </w:r>
      <w:r>
        <w:rPr>
          <w:sz w:val="30"/>
        </w:rPr>
        <w:t>and</w:t>
      </w:r>
      <w:r>
        <w:rPr>
          <w:spacing w:val="40"/>
          <w:sz w:val="30"/>
        </w:rPr>
        <w:t xml:space="preserve"> </w:t>
      </w:r>
      <w:r>
        <w:rPr>
          <w:sz w:val="30"/>
        </w:rPr>
        <w:t>manifest</w:t>
      </w:r>
      <w:r>
        <w:rPr>
          <w:spacing w:val="40"/>
          <w:sz w:val="30"/>
        </w:rPr>
        <w:t xml:space="preserve"> </w:t>
      </w:r>
      <w:r>
        <w:rPr>
          <w:sz w:val="30"/>
        </w:rPr>
        <w:t>such</w:t>
      </w:r>
      <w:r>
        <w:rPr>
          <w:spacing w:val="40"/>
          <w:sz w:val="30"/>
        </w:rPr>
        <w:t xml:space="preserve"> </w:t>
      </w:r>
      <w:r>
        <w:rPr>
          <w:sz w:val="30"/>
        </w:rPr>
        <w:t>sense</w:t>
      </w:r>
      <w:r>
        <w:rPr>
          <w:spacing w:val="40"/>
          <w:sz w:val="30"/>
        </w:rPr>
        <w:t xml:space="preserve"> </w:t>
      </w:r>
      <w:r>
        <w:rPr>
          <w:sz w:val="30"/>
        </w:rPr>
        <w:t>of</w:t>
      </w:r>
      <w:r>
        <w:rPr>
          <w:spacing w:val="40"/>
          <w:sz w:val="30"/>
        </w:rPr>
        <w:t xml:space="preserve"> </w:t>
      </w:r>
      <w:r>
        <w:rPr>
          <w:sz w:val="30"/>
        </w:rPr>
        <w:t>their affliction. But Christ made not such out-cries through impatience.</w:t>
      </w:r>
    </w:p>
    <w:p w14:paraId="2896536B" w14:textId="77777777" w:rsidR="00EC029C" w:rsidRDefault="00000000">
      <w:pPr>
        <w:pStyle w:val="a5"/>
        <w:numPr>
          <w:ilvl w:val="0"/>
          <w:numId w:val="14"/>
        </w:numPr>
        <w:tabs>
          <w:tab w:val="left" w:pos="496"/>
        </w:tabs>
        <w:spacing w:before="283" w:line="254" w:lineRule="auto"/>
        <w:ind w:right="447" w:firstLine="0"/>
        <w:jc w:val="both"/>
        <w:rPr>
          <w:sz w:val="30"/>
        </w:rPr>
      </w:pPr>
      <w:r>
        <w:rPr>
          <w:sz w:val="30"/>
        </w:rPr>
        <w:t>Consider, Christ had the strength of an infinite Deity to support him: He had the strength of God, he was God and Man, he had the strength of</w:t>
      </w:r>
      <w:r>
        <w:rPr>
          <w:spacing w:val="24"/>
          <w:sz w:val="30"/>
        </w:rPr>
        <w:t xml:space="preserve"> </w:t>
      </w:r>
      <w:r>
        <w:rPr>
          <w:sz w:val="30"/>
        </w:rPr>
        <w:t>the Divine Nature to support the Humane Nature which</w:t>
      </w:r>
    </w:p>
    <w:p w14:paraId="2A0AFA80"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0238D70C" w14:textId="77777777" w:rsidR="00EC029C" w:rsidRDefault="00000000">
      <w:pPr>
        <w:pStyle w:val="a3"/>
        <w:spacing w:line="254" w:lineRule="auto"/>
        <w:ind w:right="446"/>
      </w:pPr>
      <w:r>
        <w:lastRenderedPageBreak/>
        <w:t>no creature can have as Christ had; for there was an Hypostatical union between the Divine and Humane Nature at that time, and yet notwithstanding the Hypostatical union of both Natures, yet Christ expresses himself thus, and is thus sensible of the Wrath upon him for the sin of Man.</w:t>
      </w:r>
    </w:p>
    <w:p w14:paraId="599E92F7" w14:textId="77777777" w:rsidR="00EC029C" w:rsidRDefault="00000000">
      <w:pPr>
        <w:pStyle w:val="a5"/>
        <w:numPr>
          <w:ilvl w:val="0"/>
          <w:numId w:val="14"/>
        </w:numPr>
        <w:tabs>
          <w:tab w:val="left" w:pos="570"/>
        </w:tabs>
        <w:spacing w:before="291" w:line="254" w:lineRule="auto"/>
        <w:ind w:right="436" w:firstLine="0"/>
        <w:jc w:val="both"/>
        <w:rPr>
          <w:sz w:val="30"/>
        </w:rPr>
      </w:pPr>
      <w:r>
        <w:rPr>
          <w:sz w:val="30"/>
        </w:rPr>
        <w:t>Consider, Christ was the Captain of all that were to suffer hereafter: and therefore he would if he had had no more upon him than that which the humane Nature could have born, have manifested (one would think) abundance of Resolution and Magnanimity, and not have cried out so: and surely had there not been the suffering of the Wrath of the Deity, and the Curse of the</w:t>
      </w:r>
      <w:r>
        <w:rPr>
          <w:spacing w:val="40"/>
          <w:sz w:val="30"/>
        </w:rPr>
        <w:t xml:space="preserve"> </w:t>
      </w:r>
      <w:r>
        <w:rPr>
          <w:sz w:val="30"/>
        </w:rPr>
        <w:t>Law in it; certainly he that was the Captain of all that were to suffer, he would have manifested it to be a light burden he met withal; for there be many Martyrs have suffered outwardly as great Extremities as ever Christ did, for outward torture, and born them with joy; therefore</w:t>
      </w:r>
      <w:r>
        <w:rPr>
          <w:spacing w:val="40"/>
          <w:sz w:val="30"/>
        </w:rPr>
        <w:t xml:space="preserve"> </w:t>
      </w:r>
      <w:r>
        <w:rPr>
          <w:sz w:val="30"/>
        </w:rPr>
        <w:t>seeing</w:t>
      </w:r>
      <w:r>
        <w:rPr>
          <w:spacing w:val="40"/>
          <w:sz w:val="30"/>
        </w:rPr>
        <w:t xml:space="preserve"> </w:t>
      </w:r>
      <w:r>
        <w:rPr>
          <w:sz w:val="30"/>
        </w:rPr>
        <w:t>the</w:t>
      </w:r>
      <w:r>
        <w:rPr>
          <w:spacing w:val="40"/>
          <w:sz w:val="30"/>
        </w:rPr>
        <w:t xml:space="preserve"> </w:t>
      </w:r>
      <w:r>
        <w:rPr>
          <w:sz w:val="30"/>
        </w:rPr>
        <w:t>Martyrs</w:t>
      </w:r>
      <w:r>
        <w:rPr>
          <w:spacing w:val="40"/>
          <w:sz w:val="30"/>
        </w:rPr>
        <w:t xml:space="preserve"> </w:t>
      </w:r>
      <w:r>
        <w:rPr>
          <w:sz w:val="30"/>
        </w:rPr>
        <w:t>many</w:t>
      </w:r>
      <w:r>
        <w:rPr>
          <w:spacing w:val="40"/>
          <w:sz w:val="30"/>
        </w:rPr>
        <w:t xml:space="preserve"> </w:t>
      </w:r>
      <w:r>
        <w:rPr>
          <w:sz w:val="30"/>
        </w:rPr>
        <w:t>of</w:t>
      </w:r>
      <w:r>
        <w:rPr>
          <w:spacing w:val="40"/>
          <w:sz w:val="30"/>
        </w:rPr>
        <w:t xml:space="preserve"> </w:t>
      </w:r>
      <w:r>
        <w:rPr>
          <w:sz w:val="30"/>
        </w:rPr>
        <w:t>them</w:t>
      </w:r>
      <w:r>
        <w:rPr>
          <w:spacing w:val="40"/>
          <w:sz w:val="30"/>
        </w:rPr>
        <w:t xml:space="preserve"> </w:t>
      </w:r>
      <w:r>
        <w:rPr>
          <w:sz w:val="30"/>
        </w:rPr>
        <w:t>suffering</w:t>
      </w:r>
      <w:r>
        <w:rPr>
          <w:spacing w:val="40"/>
          <w:sz w:val="30"/>
        </w:rPr>
        <w:t xml:space="preserve"> </w:t>
      </w:r>
      <w:r>
        <w:rPr>
          <w:sz w:val="30"/>
        </w:rPr>
        <w:t>greater tortures to their bodies, and have born them with Joy; no sorrow,</w:t>
      </w:r>
      <w:r>
        <w:rPr>
          <w:spacing w:val="80"/>
          <w:sz w:val="30"/>
        </w:rPr>
        <w:t xml:space="preserve"> </w:t>
      </w:r>
      <w:r>
        <w:rPr>
          <w:sz w:val="30"/>
        </w:rPr>
        <w:t>nor</w:t>
      </w:r>
      <w:r>
        <w:rPr>
          <w:spacing w:val="29"/>
          <w:sz w:val="30"/>
        </w:rPr>
        <w:t xml:space="preserve"> </w:t>
      </w:r>
      <w:r>
        <w:rPr>
          <w:sz w:val="30"/>
        </w:rPr>
        <w:t>crying</w:t>
      </w:r>
      <w:r>
        <w:rPr>
          <w:spacing w:val="31"/>
          <w:sz w:val="30"/>
        </w:rPr>
        <w:t xml:space="preserve"> </w:t>
      </w:r>
      <w:r>
        <w:rPr>
          <w:sz w:val="30"/>
        </w:rPr>
        <w:t>out,</w:t>
      </w:r>
      <w:r>
        <w:rPr>
          <w:spacing w:val="26"/>
          <w:sz w:val="30"/>
        </w:rPr>
        <w:t xml:space="preserve"> </w:t>
      </w:r>
      <w:r>
        <w:rPr>
          <w:sz w:val="30"/>
        </w:rPr>
        <w:t>My</w:t>
      </w:r>
      <w:r>
        <w:rPr>
          <w:spacing w:val="35"/>
          <w:sz w:val="30"/>
        </w:rPr>
        <w:t xml:space="preserve"> </w:t>
      </w:r>
      <w:r>
        <w:rPr>
          <w:sz w:val="30"/>
        </w:rPr>
        <w:t>God,</w:t>
      </w:r>
      <w:r>
        <w:rPr>
          <w:spacing w:val="26"/>
          <w:sz w:val="30"/>
        </w:rPr>
        <w:t xml:space="preserve"> </w:t>
      </w:r>
      <w:r>
        <w:rPr>
          <w:sz w:val="30"/>
        </w:rPr>
        <w:t>my</w:t>
      </w:r>
      <w:r>
        <w:rPr>
          <w:spacing w:val="33"/>
          <w:sz w:val="30"/>
        </w:rPr>
        <w:t xml:space="preserve"> </w:t>
      </w:r>
      <w:r>
        <w:rPr>
          <w:sz w:val="30"/>
        </w:rPr>
        <w:t>God,</w:t>
      </w:r>
      <w:r>
        <w:rPr>
          <w:spacing w:val="26"/>
          <w:sz w:val="30"/>
        </w:rPr>
        <w:t xml:space="preserve"> </w:t>
      </w:r>
      <w:r>
        <w:rPr>
          <w:sz w:val="30"/>
        </w:rPr>
        <w:t>why</w:t>
      </w:r>
      <w:r>
        <w:rPr>
          <w:spacing w:val="35"/>
          <w:sz w:val="30"/>
        </w:rPr>
        <w:t xml:space="preserve"> </w:t>
      </w:r>
      <w:r>
        <w:rPr>
          <w:sz w:val="30"/>
        </w:rPr>
        <w:t>hast</w:t>
      </w:r>
      <w:r>
        <w:rPr>
          <w:spacing w:val="32"/>
          <w:sz w:val="30"/>
        </w:rPr>
        <w:t xml:space="preserve"> </w:t>
      </w:r>
      <w:r>
        <w:rPr>
          <w:sz w:val="30"/>
        </w:rPr>
        <w:t>thou</w:t>
      </w:r>
      <w:r>
        <w:rPr>
          <w:spacing w:val="39"/>
          <w:sz w:val="30"/>
        </w:rPr>
        <w:t xml:space="preserve"> </w:t>
      </w:r>
      <w:r>
        <w:rPr>
          <w:sz w:val="30"/>
        </w:rPr>
        <w:t>forsaken</w:t>
      </w:r>
      <w:r>
        <w:rPr>
          <w:spacing w:val="37"/>
          <w:sz w:val="30"/>
        </w:rPr>
        <w:t xml:space="preserve"> </w:t>
      </w:r>
      <w:r>
        <w:rPr>
          <w:sz w:val="30"/>
        </w:rPr>
        <w:t>me?</w:t>
      </w:r>
      <w:r>
        <w:rPr>
          <w:spacing w:val="39"/>
          <w:sz w:val="30"/>
        </w:rPr>
        <w:t xml:space="preserve"> </w:t>
      </w:r>
      <w:r>
        <w:rPr>
          <w:sz w:val="30"/>
        </w:rPr>
        <w:t>nor, If</w:t>
      </w:r>
      <w:r>
        <w:rPr>
          <w:spacing w:val="40"/>
          <w:sz w:val="30"/>
        </w:rPr>
        <w:t xml:space="preserve"> </w:t>
      </w:r>
      <w:r>
        <w:rPr>
          <w:sz w:val="30"/>
        </w:rPr>
        <w:t>it</w:t>
      </w:r>
      <w:r>
        <w:rPr>
          <w:spacing w:val="40"/>
          <w:sz w:val="30"/>
        </w:rPr>
        <w:t xml:space="preserve"> </w:t>
      </w:r>
      <w:r>
        <w:rPr>
          <w:sz w:val="30"/>
        </w:rPr>
        <w:t>be</w:t>
      </w:r>
      <w:r>
        <w:rPr>
          <w:spacing w:val="40"/>
          <w:sz w:val="30"/>
        </w:rPr>
        <w:t xml:space="preserve"> </w:t>
      </w:r>
      <w:r>
        <w:rPr>
          <w:sz w:val="30"/>
        </w:rPr>
        <w:t>possible, let</w:t>
      </w:r>
      <w:r>
        <w:rPr>
          <w:spacing w:val="40"/>
          <w:sz w:val="30"/>
        </w:rPr>
        <w:t xml:space="preserve"> </w:t>
      </w:r>
      <w:r>
        <w:rPr>
          <w:sz w:val="30"/>
        </w:rPr>
        <w:t>this</w:t>
      </w:r>
      <w:r>
        <w:rPr>
          <w:spacing w:val="40"/>
          <w:sz w:val="30"/>
        </w:rPr>
        <w:t xml:space="preserve"> </w:t>
      </w:r>
      <w:r>
        <w:rPr>
          <w:sz w:val="30"/>
        </w:rPr>
        <w:t>cup pass, but</w:t>
      </w:r>
      <w:r>
        <w:rPr>
          <w:spacing w:val="40"/>
          <w:sz w:val="30"/>
        </w:rPr>
        <w:t xml:space="preserve"> </w:t>
      </w:r>
      <w:r>
        <w:rPr>
          <w:sz w:val="30"/>
        </w:rPr>
        <w:t>endured them</w:t>
      </w:r>
      <w:r>
        <w:rPr>
          <w:spacing w:val="40"/>
          <w:sz w:val="30"/>
        </w:rPr>
        <w:t xml:space="preserve"> </w:t>
      </w:r>
      <w:r>
        <w:rPr>
          <w:sz w:val="30"/>
        </w:rPr>
        <w:t>with</w:t>
      </w:r>
      <w:r>
        <w:rPr>
          <w:spacing w:val="40"/>
          <w:sz w:val="30"/>
        </w:rPr>
        <w:t xml:space="preserve"> </w:t>
      </w:r>
      <w:r>
        <w:rPr>
          <w:sz w:val="30"/>
        </w:rPr>
        <w:t>a</w:t>
      </w:r>
      <w:r>
        <w:rPr>
          <w:spacing w:val="40"/>
          <w:sz w:val="30"/>
        </w:rPr>
        <w:t xml:space="preserve"> </w:t>
      </w:r>
      <w:r>
        <w:rPr>
          <w:sz w:val="30"/>
        </w:rPr>
        <w:t>great deal of Joy. Now how comes it to pass that the Martyrs did bear</w:t>
      </w:r>
      <w:r>
        <w:rPr>
          <w:spacing w:val="80"/>
          <w:sz w:val="30"/>
        </w:rPr>
        <w:t xml:space="preserve"> </w:t>
      </w:r>
      <w:r>
        <w:rPr>
          <w:sz w:val="30"/>
        </w:rPr>
        <w:t>them with such joy, and Christ the Captain of them all falls to the Earth, and cries out so? Certainly there was more in Christ's sufferings than in all the sufferings in the world, more of the displeasure of God.</w:t>
      </w:r>
    </w:p>
    <w:p w14:paraId="337902FF" w14:textId="77777777" w:rsidR="00EC029C" w:rsidRDefault="00000000">
      <w:pPr>
        <w:pStyle w:val="a5"/>
        <w:numPr>
          <w:ilvl w:val="0"/>
          <w:numId w:val="14"/>
        </w:numPr>
        <w:tabs>
          <w:tab w:val="left" w:pos="489"/>
        </w:tabs>
        <w:spacing w:before="263" w:line="254" w:lineRule="auto"/>
        <w:ind w:right="442" w:firstLine="0"/>
        <w:jc w:val="both"/>
        <w:rPr>
          <w:sz w:val="30"/>
        </w:rPr>
      </w:pPr>
      <w:r>
        <w:rPr>
          <w:sz w:val="30"/>
        </w:rPr>
        <w:t>Consider, That it was through the strength of Christ that all that ever did suffer were enabled to suffer what they did undergo. Now if Christ had that strength, that through him all the Martyrs were enabled to suffer what they did; certainly Christ had abundance of strength in himself to suffer when he came to it: How comes it to</w:t>
      </w:r>
      <w:r>
        <w:rPr>
          <w:spacing w:val="40"/>
          <w:sz w:val="30"/>
        </w:rPr>
        <w:t xml:space="preserve"> </w:t>
      </w:r>
      <w:r>
        <w:rPr>
          <w:sz w:val="30"/>
        </w:rPr>
        <w:t>pass then that the strength whereby they were enabled to suffer</w:t>
      </w:r>
      <w:r>
        <w:rPr>
          <w:spacing w:val="40"/>
          <w:sz w:val="30"/>
        </w:rPr>
        <w:t xml:space="preserve"> </w:t>
      </w:r>
      <w:r>
        <w:rPr>
          <w:sz w:val="30"/>
        </w:rPr>
        <w:t>being from Christ, they manifested not that horror and trouble that Christ</w:t>
      </w:r>
      <w:r>
        <w:rPr>
          <w:spacing w:val="40"/>
          <w:sz w:val="30"/>
        </w:rPr>
        <w:t xml:space="preserve"> </w:t>
      </w:r>
      <w:r>
        <w:rPr>
          <w:sz w:val="30"/>
        </w:rPr>
        <w:t>himself</w:t>
      </w:r>
      <w:r>
        <w:rPr>
          <w:spacing w:val="40"/>
          <w:sz w:val="30"/>
        </w:rPr>
        <w:t xml:space="preserve"> </w:t>
      </w:r>
      <w:r>
        <w:rPr>
          <w:sz w:val="30"/>
        </w:rPr>
        <w:t>did?</w:t>
      </w:r>
      <w:r>
        <w:rPr>
          <w:spacing w:val="40"/>
          <w:sz w:val="30"/>
        </w:rPr>
        <w:t xml:space="preserve"> </w:t>
      </w:r>
      <w:r>
        <w:rPr>
          <w:sz w:val="30"/>
        </w:rPr>
        <w:t>Certainly</w:t>
      </w:r>
      <w:r>
        <w:rPr>
          <w:spacing w:val="40"/>
          <w:sz w:val="30"/>
        </w:rPr>
        <w:t xml:space="preserve"> </w:t>
      </w:r>
      <w:r>
        <w:rPr>
          <w:sz w:val="30"/>
        </w:rPr>
        <w:t>therefore</w:t>
      </w:r>
      <w:r>
        <w:rPr>
          <w:spacing w:val="40"/>
          <w:sz w:val="30"/>
        </w:rPr>
        <w:t xml:space="preserve"> </w:t>
      </w:r>
      <w:r>
        <w:rPr>
          <w:sz w:val="30"/>
        </w:rPr>
        <w:t>Christ</w:t>
      </w:r>
      <w:r>
        <w:rPr>
          <w:spacing w:val="40"/>
          <w:sz w:val="30"/>
        </w:rPr>
        <w:t xml:space="preserve"> </w:t>
      </w:r>
      <w:r>
        <w:rPr>
          <w:sz w:val="30"/>
        </w:rPr>
        <w:t>suffered</w:t>
      </w:r>
      <w:r>
        <w:rPr>
          <w:spacing w:val="40"/>
          <w:sz w:val="30"/>
        </w:rPr>
        <w:t xml:space="preserve"> </w:t>
      </w:r>
      <w:r>
        <w:rPr>
          <w:sz w:val="30"/>
        </w:rPr>
        <w:t>other manner of things than they did.</w:t>
      </w:r>
    </w:p>
    <w:p w14:paraId="4474C561"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4EC504C9" w14:textId="77777777" w:rsidR="00EC029C" w:rsidRDefault="00000000">
      <w:pPr>
        <w:pStyle w:val="a5"/>
        <w:numPr>
          <w:ilvl w:val="0"/>
          <w:numId w:val="14"/>
        </w:numPr>
        <w:tabs>
          <w:tab w:val="left" w:pos="448"/>
        </w:tabs>
        <w:spacing w:before="89" w:line="254" w:lineRule="auto"/>
        <w:ind w:right="438" w:firstLine="0"/>
        <w:jc w:val="both"/>
        <w:rPr>
          <w:sz w:val="30"/>
        </w:rPr>
      </w:pPr>
      <w:r>
        <w:rPr>
          <w:sz w:val="30"/>
        </w:rPr>
        <w:lastRenderedPageBreak/>
        <w:t>Consider this, Christ did know what an infinite good his sufferings would do: that by suffering he should save so many thousands, reconcile God and man, glorify his Father, that he should do the greatest work for God and his Father that ever was; that by his sufferings there should be that work done that should be matter of eternal praise, and Hallelujahs of the Saints and Angels eternally in the</w:t>
      </w:r>
      <w:r>
        <w:rPr>
          <w:spacing w:val="40"/>
          <w:sz w:val="30"/>
        </w:rPr>
        <w:t xml:space="preserve"> </w:t>
      </w:r>
      <w:r>
        <w:rPr>
          <w:sz w:val="30"/>
        </w:rPr>
        <w:t>Heavens: And yet though</w:t>
      </w:r>
      <w:r>
        <w:rPr>
          <w:spacing w:val="40"/>
          <w:sz w:val="30"/>
        </w:rPr>
        <w:t xml:space="preserve"> </w:t>
      </w:r>
      <w:r>
        <w:rPr>
          <w:sz w:val="30"/>
        </w:rPr>
        <w:t>Christ knew and understood what</w:t>
      </w:r>
      <w:r>
        <w:rPr>
          <w:spacing w:val="40"/>
          <w:sz w:val="30"/>
        </w:rPr>
        <w:t xml:space="preserve"> </w:t>
      </w:r>
      <w:r>
        <w:rPr>
          <w:sz w:val="30"/>
        </w:rPr>
        <w:t>good should be</w:t>
      </w:r>
      <w:r>
        <w:rPr>
          <w:spacing w:val="40"/>
          <w:sz w:val="30"/>
        </w:rPr>
        <w:t xml:space="preserve"> </w:t>
      </w:r>
      <w:r>
        <w:rPr>
          <w:sz w:val="30"/>
        </w:rPr>
        <w:t>done</w:t>
      </w:r>
      <w:r>
        <w:rPr>
          <w:spacing w:val="40"/>
          <w:sz w:val="30"/>
        </w:rPr>
        <w:t xml:space="preserve"> </w:t>
      </w:r>
      <w:r>
        <w:rPr>
          <w:sz w:val="30"/>
        </w:rPr>
        <w:t>by</w:t>
      </w:r>
      <w:r>
        <w:rPr>
          <w:spacing w:val="40"/>
          <w:sz w:val="30"/>
        </w:rPr>
        <w:t xml:space="preserve"> </w:t>
      </w:r>
      <w:r>
        <w:rPr>
          <w:sz w:val="30"/>
        </w:rPr>
        <w:t>his</w:t>
      </w:r>
      <w:r>
        <w:rPr>
          <w:spacing w:val="40"/>
          <w:sz w:val="30"/>
        </w:rPr>
        <w:t xml:space="preserve"> </w:t>
      </w:r>
      <w:r>
        <w:rPr>
          <w:sz w:val="30"/>
        </w:rPr>
        <w:t>sufferings, yet see</w:t>
      </w:r>
      <w:r>
        <w:rPr>
          <w:spacing w:val="40"/>
          <w:sz w:val="30"/>
        </w:rPr>
        <w:t xml:space="preserve"> </w:t>
      </w:r>
      <w:r>
        <w:rPr>
          <w:sz w:val="30"/>
        </w:rPr>
        <w:t>how</w:t>
      </w:r>
      <w:r>
        <w:rPr>
          <w:spacing w:val="40"/>
          <w:sz w:val="30"/>
        </w:rPr>
        <w:t xml:space="preserve"> </w:t>
      </w:r>
      <w:r>
        <w:rPr>
          <w:sz w:val="30"/>
        </w:rPr>
        <w:t>sensible</w:t>
      </w:r>
      <w:r>
        <w:rPr>
          <w:spacing w:val="40"/>
          <w:sz w:val="30"/>
        </w:rPr>
        <w:t xml:space="preserve"> </w:t>
      </w:r>
      <w:r>
        <w:rPr>
          <w:sz w:val="30"/>
        </w:rPr>
        <w:t>he</w:t>
      </w:r>
      <w:r>
        <w:rPr>
          <w:spacing w:val="40"/>
          <w:sz w:val="30"/>
        </w:rPr>
        <w:t xml:space="preserve"> </w:t>
      </w:r>
      <w:r>
        <w:rPr>
          <w:sz w:val="30"/>
        </w:rPr>
        <w:t>was of the greatness of it. One would have thought the good he saw to be done should much have lightened it; and so certainly it did.</w:t>
      </w:r>
    </w:p>
    <w:p w14:paraId="77557818" w14:textId="77777777" w:rsidR="00EC029C" w:rsidRDefault="00000000">
      <w:pPr>
        <w:pStyle w:val="a5"/>
        <w:numPr>
          <w:ilvl w:val="0"/>
          <w:numId w:val="14"/>
        </w:numPr>
        <w:tabs>
          <w:tab w:val="left" w:pos="515"/>
        </w:tabs>
        <w:spacing w:before="279" w:line="254" w:lineRule="auto"/>
        <w:ind w:right="442" w:firstLine="0"/>
        <w:jc w:val="both"/>
        <w:rPr>
          <w:sz w:val="30"/>
        </w:rPr>
      </w:pPr>
      <w:r>
        <w:rPr>
          <w:sz w:val="30"/>
        </w:rPr>
        <w:t>Consider, Christ did know his sufferings were to continue but a little while; though they were extreme, yet that they should last but for a few hours, and then he should be glorified. And yet though he did understand his sufferings were to last but a few hours, and then himself should come to glory; yet for all this they were thus hideous and dreadful to him. Oh Lord, then how hideous shall the sufferings of the damned be to them, when as every damned soul that goes to Hell,</w:t>
      </w:r>
      <w:r>
        <w:rPr>
          <w:spacing w:val="40"/>
          <w:sz w:val="30"/>
        </w:rPr>
        <w:t xml:space="preserve"> </w:t>
      </w:r>
      <w:r>
        <w:rPr>
          <w:sz w:val="30"/>
        </w:rPr>
        <w:t>knows</w:t>
      </w:r>
      <w:r>
        <w:rPr>
          <w:spacing w:val="40"/>
          <w:sz w:val="30"/>
        </w:rPr>
        <w:t xml:space="preserve"> </w:t>
      </w:r>
      <w:r>
        <w:rPr>
          <w:sz w:val="30"/>
        </w:rPr>
        <w:t>certainly</w:t>
      </w:r>
      <w:r>
        <w:rPr>
          <w:spacing w:val="40"/>
          <w:sz w:val="30"/>
        </w:rPr>
        <w:t xml:space="preserve"> </w:t>
      </w:r>
      <w:r>
        <w:rPr>
          <w:sz w:val="30"/>
        </w:rPr>
        <w:t>how</w:t>
      </w:r>
      <w:r>
        <w:rPr>
          <w:spacing w:val="40"/>
          <w:sz w:val="30"/>
        </w:rPr>
        <w:t xml:space="preserve"> </w:t>
      </w:r>
      <w:r>
        <w:rPr>
          <w:sz w:val="30"/>
        </w:rPr>
        <w:t>he</w:t>
      </w:r>
      <w:r>
        <w:rPr>
          <w:spacing w:val="40"/>
          <w:sz w:val="30"/>
        </w:rPr>
        <w:t xml:space="preserve"> </w:t>
      </w:r>
      <w:r>
        <w:rPr>
          <w:sz w:val="30"/>
        </w:rPr>
        <w:t>must</w:t>
      </w:r>
      <w:r>
        <w:rPr>
          <w:spacing w:val="40"/>
          <w:sz w:val="30"/>
        </w:rPr>
        <w:t xml:space="preserve"> </w:t>
      </w:r>
      <w:r>
        <w:rPr>
          <w:sz w:val="30"/>
        </w:rPr>
        <w:t>lie</w:t>
      </w:r>
      <w:r>
        <w:rPr>
          <w:spacing w:val="40"/>
          <w:sz w:val="30"/>
        </w:rPr>
        <w:t xml:space="preserve"> </w:t>
      </w:r>
      <w:r>
        <w:rPr>
          <w:sz w:val="30"/>
        </w:rPr>
        <w:t>to</w:t>
      </w:r>
      <w:r>
        <w:rPr>
          <w:spacing w:val="40"/>
          <w:sz w:val="30"/>
        </w:rPr>
        <w:t xml:space="preserve"> </w:t>
      </w:r>
      <w:r>
        <w:rPr>
          <w:sz w:val="30"/>
        </w:rPr>
        <w:t>all</w:t>
      </w:r>
      <w:r>
        <w:rPr>
          <w:spacing w:val="40"/>
          <w:sz w:val="30"/>
        </w:rPr>
        <w:t xml:space="preserve"> </w:t>
      </w:r>
      <w:r>
        <w:rPr>
          <w:sz w:val="30"/>
        </w:rPr>
        <w:t>eternity;</w:t>
      </w:r>
      <w:r>
        <w:rPr>
          <w:spacing w:val="40"/>
          <w:sz w:val="30"/>
        </w:rPr>
        <w:t xml:space="preserve"> </w:t>
      </w:r>
      <w:r>
        <w:rPr>
          <w:sz w:val="30"/>
        </w:rPr>
        <w:t>after thousands</w:t>
      </w:r>
      <w:r>
        <w:rPr>
          <w:spacing w:val="40"/>
          <w:sz w:val="30"/>
        </w:rPr>
        <w:t xml:space="preserve"> </w:t>
      </w:r>
      <w:r>
        <w:rPr>
          <w:sz w:val="30"/>
        </w:rPr>
        <w:t>of</w:t>
      </w:r>
      <w:r>
        <w:rPr>
          <w:spacing w:val="40"/>
          <w:sz w:val="30"/>
        </w:rPr>
        <w:t xml:space="preserve"> </w:t>
      </w:r>
      <w:r>
        <w:rPr>
          <w:sz w:val="30"/>
        </w:rPr>
        <w:t>thousands,</w:t>
      </w:r>
      <w:r>
        <w:rPr>
          <w:spacing w:val="40"/>
          <w:sz w:val="30"/>
        </w:rPr>
        <w:t xml:space="preserve"> </w:t>
      </w:r>
      <w:r>
        <w:rPr>
          <w:sz w:val="30"/>
        </w:rPr>
        <w:t>and</w:t>
      </w:r>
      <w:r>
        <w:rPr>
          <w:spacing w:val="40"/>
          <w:sz w:val="30"/>
        </w:rPr>
        <w:t xml:space="preserve"> </w:t>
      </w:r>
      <w:r>
        <w:rPr>
          <w:sz w:val="30"/>
        </w:rPr>
        <w:t>ten</w:t>
      </w:r>
      <w:r>
        <w:rPr>
          <w:spacing w:val="40"/>
          <w:sz w:val="30"/>
        </w:rPr>
        <w:t xml:space="preserve"> </w:t>
      </w:r>
      <w:r>
        <w:rPr>
          <w:sz w:val="30"/>
        </w:rPr>
        <w:t>thousand</w:t>
      </w:r>
      <w:r>
        <w:rPr>
          <w:spacing w:val="40"/>
          <w:sz w:val="30"/>
        </w:rPr>
        <w:t xml:space="preserve"> </w:t>
      </w:r>
      <w:r>
        <w:rPr>
          <w:sz w:val="30"/>
        </w:rPr>
        <w:t>millions</w:t>
      </w:r>
      <w:r>
        <w:rPr>
          <w:spacing w:val="40"/>
          <w:sz w:val="30"/>
        </w:rPr>
        <w:t xml:space="preserve"> </w:t>
      </w:r>
      <w:r>
        <w:rPr>
          <w:sz w:val="30"/>
        </w:rPr>
        <w:t>of</w:t>
      </w:r>
      <w:r>
        <w:rPr>
          <w:spacing w:val="40"/>
          <w:sz w:val="30"/>
        </w:rPr>
        <w:t xml:space="preserve"> </w:t>
      </w:r>
      <w:r>
        <w:rPr>
          <w:sz w:val="30"/>
        </w:rPr>
        <w:t>years;</w:t>
      </w:r>
      <w:r>
        <w:rPr>
          <w:spacing w:val="40"/>
          <w:sz w:val="30"/>
        </w:rPr>
        <w:t xml:space="preserve"> </w:t>
      </w:r>
      <w:r>
        <w:rPr>
          <w:sz w:val="30"/>
        </w:rPr>
        <w:t>after so many thousands of years as there be drops in those mighty</w:t>
      </w:r>
      <w:r>
        <w:rPr>
          <w:spacing w:val="80"/>
          <w:sz w:val="30"/>
        </w:rPr>
        <w:t xml:space="preserve"> </w:t>
      </w:r>
      <w:r>
        <w:rPr>
          <w:sz w:val="30"/>
        </w:rPr>
        <w:t>Waters which you sail over; yet the time is no more expired than the very first moment they enter’d into those miserable torments.</w:t>
      </w:r>
    </w:p>
    <w:p w14:paraId="24ED3232" w14:textId="77777777" w:rsidR="00EC029C" w:rsidRDefault="00000000">
      <w:pPr>
        <w:pStyle w:val="a3"/>
        <w:spacing w:before="280" w:line="254" w:lineRule="auto"/>
        <w:ind w:right="436"/>
      </w:pPr>
      <w:r>
        <w:t>Consider of this thus you that have to do in</w:t>
      </w:r>
      <w:r>
        <w:rPr>
          <w:spacing w:val="40"/>
        </w:rPr>
        <w:t xml:space="preserve"> </w:t>
      </w:r>
      <w:r>
        <w:t>the great Waters, consider how</w:t>
      </w:r>
      <w:r>
        <w:rPr>
          <w:spacing w:val="40"/>
        </w:rPr>
        <w:t xml:space="preserve"> </w:t>
      </w:r>
      <w:r>
        <w:t>many</w:t>
      </w:r>
      <w:r>
        <w:rPr>
          <w:spacing w:val="40"/>
        </w:rPr>
        <w:t xml:space="preserve"> </w:t>
      </w:r>
      <w:r>
        <w:t>drops</w:t>
      </w:r>
      <w:r>
        <w:rPr>
          <w:spacing w:val="40"/>
        </w:rPr>
        <w:t xml:space="preserve"> </w:t>
      </w:r>
      <w:r>
        <w:t>there</w:t>
      </w:r>
      <w:r>
        <w:rPr>
          <w:spacing w:val="40"/>
        </w:rPr>
        <w:t xml:space="preserve"> </w:t>
      </w:r>
      <w:r>
        <w:t>might</w:t>
      </w:r>
      <w:r>
        <w:rPr>
          <w:spacing w:val="40"/>
        </w:rPr>
        <w:t xml:space="preserve"> </w:t>
      </w:r>
      <w:r>
        <w:t>be</w:t>
      </w:r>
      <w:r>
        <w:rPr>
          <w:spacing w:val="40"/>
        </w:rPr>
        <w:t xml:space="preserve"> </w:t>
      </w:r>
      <w:r>
        <w:t>in</w:t>
      </w:r>
      <w:r>
        <w:rPr>
          <w:spacing w:val="40"/>
        </w:rPr>
        <w:t xml:space="preserve"> </w:t>
      </w:r>
      <w:r>
        <w:t>the</w:t>
      </w:r>
      <w:r>
        <w:rPr>
          <w:spacing w:val="40"/>
        </w:rPr>
        <w:t xml:space="preserve"> </w:t>
      </w:r>
      <w:r>
        <w:t>Sea, as</w:t>
      </w:r>
      <w:r>
        <w:rPr>
          <w:spacing w:val="40"/>
        </w:rPr>
        <w:t xml:space="preserve"> </w:t>
      </w:r>
      <w:r>
        <w:t>big as</w:t>
      </w:r>
      <w:r>
        <w:rPr>
          <w:spacing w:val="40"/>
        </w:rPr>
        <w:t xml:space="preserve"> </w:t>
      </w:r>
      <w:r>
        <w:t>the bill of a Bird could carry, and that this Bird should be supposed once in a thousand years to carry away one drop, yet this Bird would sooner empty that mighty Sea than the torments of the damned should be at an end. Oh how dreadful will it be to them when as Christ's tortures which he did endure but a little while, made him to cry out so. Oh</w:t>
      </w:r>
      <w:r>
        <w:rPr>
          <w:spacing w:val="40"/>
        </w:rPr>
        <w:t xml:space="preserve"> </w:t>
      </w:r>
      <w:r>
        <w:t>Brethren, put all these</w:t>
      </w:r>
      <w:r>
        <w:rPr>
          <w:spacing w:val="40"/>
        </w:rPr>
        <w:t xml:space="preserve"> </w:t>
      </w:r>
      <w:r>
        <w:t>together and then know the</w:t>
      </w:r>
      <w:r>
        <w:rPr>
          <w:spacing w:val="40"/>
        </w:rPr>
        <w:t xml:space="preserve"> </w:t>
      </w:r>
      <w:r>
        <w:t>evil</w:t>
      </w:r>
      <w:r>
        <w:rPr>
          <w:spacing w:val="40"/>
        </w:rPr>
        <w:t xml:space="preserve"> </w:t>
      </w:r>
      <w:r>
        <w:t>of</w:t>
      </w:r>
      <w:r>
        <w:rPr>
          <w:spacing w:val="40"/>
        </w:rPr>
        <w:t xml:space="preserve"> </w:t>
      </w:r>
      <w:r>
        <w:t>sin. Oh</w:t>
      </w:r>
      <w:r>
        <w:rPr>
          <w:spacing w:val="40"/>
        </w:rPr>
        <w:t xml:space="preserve"> </w:t>
      </w:r>
      <w:r>
        <w:t>that</w:t>
      </w:r>
      <w:r>
        <w:rPr>
          <w:spacing w:val="40"/>
        </w:rPr>
        <w:t xml:space="preserve"> </w:t>
      </w:r>
      <w:r>
        <w:t>we</w:t>
      </w:r>
      <w:r>
        <w:rPr>
          <w:spacing w:val="40"/>
        </w:rPr>
        <w:t xml:space="preserve"> </w:t>
      </w:r>
      <w:r>
        <w:t>could apprehend it</w:t>
      </w:r>
      <w:r>
        <w:rPr>
          <w:spacing w:val="40"/>
        </w:rPr>
        <w:t xml:space="preserve"> </w:t>
      </w:r>
      <w:r>
        <w:t>now</w:t>
      </w:r>
      <w:r>
        <w:rPr>
          <w:spacing w:val="40"/>
        </w:rPr>
        <w:t xml:space="preserve"> </w:t>
      </w:r>
      <w:r>
        <w:t>before</w:t>
      </w:r>
      <w:r>
        <w:rPr>
          <w:spacing w:val="40"/>
        </w:rPr>
        <w:t xml:space="preserve"> </w:t>
      </w:r>
      <w:r>
        <w:t>we</w:t>
      </w:r>
      <w:r>
        <w:rPr>
          <w:spacing w:val="40"/>
        </w:rPr>
        <w:t xml:space="preserve"> </w:t>
      </w:r>
      <w:r>
        <w:t>come</w:t>
      </w:r>
      <w:r>
        <w:rPr>
          <w:spacing w:val="40"/>
        </w:rPr>
        <w:t xml:space="preserve"> </w:t>
      </w:r>
      <w:r>
        <w:t>to feel it. For this is the end for which I speak of these things and present them before you, that you may now know them, and never come</w:t>
      </w:r>
      <w:r>
        <w:rPr>
          <w:spacing w:val="40"/>
        </w:rPr>
        <w:t xml:space="preserve"> </w:t>
      </w:r>
      <w:r>
        <w:t>to</w:t>
      </w:r>
      <w:r>
        <w:rPr>
          <w:spacing w:val="40"/>
        </w:rPr>
        <w:t xml:space="preserve"> </w:t>
      </w:r>
      <w:r>
        <w:t>feel</w:t>
      </w:r>
      <w:r>
        <w:rPr>
          <w:spacing w:val="40"/>
        </w:rPr>
        <w:t xml:space="preserve"> </w:t>
      </w:r>
      <w:r>
        <w:t>experimentally</w:t>
      </w:r>
      <w:r>
        <w:rPr>
          <w:spacing w:val="40"/>
        </w:rPr>
        <w:t xml:space="preserve"> </w:t>
      </w:r>
      <w:r>
        <w:t>what</w:t>
      </w:r>
      <w:r>
        <w:rPr>
          <w:spacing w:val="40"/>
        </w:rPr>
        <w:t xml:space="preserve"> </w:t>
      </w:r>
      <w:r>
        <w:t>they</w:t>
      </w:r>
      <w:r>
        <w:rPr>
          <w:spacing w:val="40"/>
        </w:rPr>
        <w:t xml:space="preserve"> </w:t>
      </w:r>
      <w:r>
        <w:t>be.</w:t>
      </w:r>
      <w:r>
        <w:rPr>
          <w:spacing w:val="35"/>
        </w:rPr>
        <w:t xml:space="preserve"> </w:t>
      </w:r>
      <w:r>
        <w:t>Blessed</w:t>
      </w:r>
      <w:r>
        <w:rPr>
          <w:spacing w:val="35"/>
        </w:rPr>
        <w:t xml:space="preserve"> </w:t>
      </w:r>
      <w:r>
        <w:t>be</w:t>
      </w:r>
      <w:r>
        <w:rPr>
          <w:spacing w:val="40"/>
        </w:rPr>
        <w:t xml:space="preserve"> </w:t>
      </w:r>
      <w:r>
        <w:t>those</w:t>
      </w:r>
      <w:r>
        <w:rPr>
          <w:spacing w:val="40"/>
        </w:rPr>
        <w:t xml:space="preserve"> </w:t>
      </w:r>
      <w:r>
        <w:t>that</w:t>
      </w:r>
      <w:r>
        <w:rPr>
          <w:spacing w:val="40"/>
        </w:rPr>
        <w:t xml:space="preserve"> </w:t>
      </w:r>
      <w:r>
        <w:t>in</w:t>
      </w:r>
    </w:p>
    <w:p w14:paraId="3AAB7D35" w14:textId="77777777" w:rsidR="00EC029C" w:rsidRDefault="00EC029C">
      <w:pPr>
        <w:spacing w:line="254" w:lineRule="auto"/>
        <w:sectPr w:rsidR="00EC029C">
          <w:pgSz w:w="12240" w:h="15840"/>
          <w:pgMar w:top="1360" w:right="1100" w:bottom="280" w:left="1320" w:header="720" w:footer="720" w:gutter="0"/>
          <w:cols w:space="720"/>
        </w:sectPr>
      </w:pPr>
    </w:p>
    <w:p w14:paraId="5FEF3A4F" w14:textId="77777777" w:rsidR="00EC029C" w:rsidRDefault="00000000">
      <w:pPr>
        <w:pStyle w:val="a3"/>
        <w:spacing w:line="254" w:lineRule="auto"/>
        <w:ind w:right="436"/>
      </w:pPr>
      <w:r>
        <w:lastRenderedPageBreak/>
        <w:t>hearing</w:t>
      </w:r>
      <w:r>
        <w:rPr>
          <w:spacing w:val="40"/>
        </w:rPr>
        <w:t xml:space="preserve"> </w:t>
      </w:r>
      <w:r>
        <w:t>tremble</w:t>
      </w:r>
      <w:r>
        <w:rPr>
          <w:spacing w:val="40"/>
        </w:rPr>
        <w:t xml:space="preserve"> </w:t>
      </w:r>
      <w:r>
        <w:t>and believe,</w:t>
      </w:r>
      <w:r>
        <w:rPr>
          <w:spacing w:val="40"/>
        </w:rPr>
        <w:t xml:space="preserve"> </w:t>
      </w:r>
      <w:r>
        <w:t>and do</w:t>
      </w:r>
      <w:r>
        <w:rPr>
          <w:spacing w:val="40"/>
        </w:rPr>
        <w:t xml:space="preserve"> </w:t>
      </w:r>
      <w:r>
        <w:t>not</w:t>
      </w:r>
      <w:r>
        <w:rPr>
          <w:spacing w:val="40"/>
        </w:rPr>
        <w:t xml:space="preserve"> </w:t>
      </w:r>
      <w:r>
        <w:t>come</w:t>
      </w:r>
      <w:r>
        <w:rPr>
          <w:spacing w:val="40"/>
        </w:rPr>
        <w:t xml:space="preserve"> </w:t>
      </w:r>
      <w:r>
        <w:t>to</w:t>
      </w:r>
      <w:r>
        <w:rPr>
          <w:spacing w:val="40"/>
        </w:rPr>
        <w:t xml:space="preserve"> </w:t>
      </w:r>
      <w:r>
        <w:t>know</w:t>
      </w:r>
      <w:r>
        <w:rPr>
          <w:spacing w:val="40"/>
        </w:rPr>
        <w:t xml:space="preserve"> </w:t>
      </w:r>
      <w:r>
        <w:t>by experience that dreadful evil in them. If God should in his infinite wisdom</w:t>
      </w:r>
      <w:r>
        <w:rPr>
          <w:spacing w:val="40"/>
        </w:rPr>
        <w:t xml:space="preserve"> </w:t>
      </w:r>
      <w:r>
        <w:t>have</w:t>
      </w:r>
      <w:r>
        <w:rPr>
          <w:spacing w:val="40"/>
        </w:rPr>
        <w:t xml:space="preserve"> </w:t>
      </w:r>
      <w:r>
        <w:t>studied (as</w:t>
      </w:r>
      <w:r>
        <w:rPr>
          <w:spacing w:val="40"/>
        </w:rPr>
        <w:t xml:space="preserve"> </w:t>
      </w:r>
      <w:r>
        <w:t>one</w:t>
      </w:r>
      <w:r>
        <w:rPr>
          <w:spacing w:val="40"/>
        </w:rPr>
        <w:t xml:space="preserve"> </w:t>
      </w:r>
      <w:r>
        <w:t>may</w:t>
      </w:r>
      <w:r>
        <w:rPr>
          <w:spacing w:val="40"/>
        </w:rPr>
        <w:t xml:space="preserve"> </w:t>
      </w:r>
      <w:r>
        <w:t>so</w:t>
      </w:r>
      <w:r>
        <w:rPr>
          <w:spacing w:val="40"/>
        </w:rPr>
        <w:t xml:space="preserve"> </w:t>
      </w:r>
      <w:r>
        <w:t>speak)</w:t>
      </w:r>
      <w:r>
        <w:rPr>
          <w:spacing w:val="40"/>
        </w:rPr>
        <w:t xml:space="preserve"> </w:t>
      </w:r>
      <w:r>
        <w:t>from</w:t>
      </w:r>
      <w:r>
        <w:rPr>
          <w:spacing w:val="40"/>
        </w:rPr>
        <w:t xml:space="preserve"> </w:t>
      </w:r>
      <w:r>
        <w:t>all</w:t>
      </w:r>
      <w:r>
        <w:rPr>
          <w:spacing w:val="40"/>
        </w:rPr>
        <w:t xml:space="preserve"> </w:t>
      </w:r>
      <w:r>
        <w:t>Eternity</w:t>
      </w:r>
      <w:r>
        <w:rPr>
          <w:spacing w:val="40"/>
        </w:rPr>
        <w:t xml:space="preserve"> </w:t>
      </w:r>
      <w:r>
        <w:t>to have found out a way to have presented sin to be dreadful to the Children of men, we could not conceive how infinite wisdom should from all eternity have found out an Argument to manifest the evil of sin more, or so much as in the sufferings of Jesus Christ: So that in them God does as it were say, Well, I see wretched Men and Women will not believe the evil of sin; well, among other Arguments, I will have one, that if possible, shall Convince all wicked hard hearts in</w:t>
      </w:r>
      <w:r>
        <w:rPr>
          <w:spacing w:val="40"/>
        </w:rPr>
        <w:t xml:space="preserve"> </w:t>
      </w:r>
      <w:r>
        <w:t>the world to make them see what sin is, and that is in my Son, in my dealings with my Son; and that wrath of</w:t>
      </w:r>
      <w:r>
        <w:rPr>
          <w:spacing w:val="40"/>
        </w:rPr>
        <w:t xml:space="preserve"> </w:t>
      </w:r>
      <w:r>
        <w:t xml:space="preserve">mine I shall lay upon my Son; this shall make it appear to them what sin is. Now if God have done this on purpose to render sin odious and abominable, and a most dreadful Evil; Oh woe then to that Soul, that after all this shall go on in ways of sin pleasingly and delightfully, and easily entertain </w:t>
      </w:r>
      <w:r>
        <w:rPr>
          <w:spacing w:val="-4"/>
        </w:rPr>
        <w:t>sin.</w:t>
      </w:r>
    </w:p>
    <w:p w14:paraId="779CE3A7" w14:textId="77777777" w:rsidR="00EC029C" w:rsidRDefault="00000000">
      <w:pPr>
        <w:pStyle w:val="1"/>
        <w:rPr>
          <w:lang w:eastAsia="zh-CN"/>
        </w:rPr>
      </w:pPr>
      <w:bookmarkStart w:id="153" w:name="第二十三章"/>
      <w:bookmarkEnd w:id="153"/>
      <w:r>
        <w:rPr>
          <w:lang w:eastAsia="zh-CN"/>
        </w:rPr>
        <w:t>第二十三章</w:t>
      </w:r>
    </w:p>
    <w:p w14:paraId="58D680A4" w14:textId="77777777" w:rsidR="00EC029C" w:rsidRDefault="00000000">
      <w:pPr>
        <w:pStyle w:val="1"/>
        <w:rPr>
          <w:lang w:eastAsia="zh-CN"/>
        </w:rPr>
      </w:pPr>
      <w:bookmarkStart w:id="154" w:name="从基督的受难中揭示上帝对罪的第七个不悦之处"/>
      <w:bookmarkEnd w:id="154"/>
      <w:r>
        <w:rPr>
          <w:lang w:eastAsia="zh-CN"/>
        </w:rPr>
        <w:t>从基督的受难中揭示上帝对罪的第七个不悦之处</w:t>
      </w:r>
    </w:p>
    <w:p w14:paraId="381200E6" w14:textId="77777777" w:rsidR="00EC029C" w:rsidRDefault="00000000">
      <w:pPr>
        <w:spacing w:before="512" w:line="242" w:lineRule="auto"/>
        <w:ind w:left="100" w:right="213"/>
        <w:rPr>
          <w:rFonts w:ascii="宋体" w:eastAsia="宋体"/>
          <w:sz w:val="24"/>
          <w:lang w:eastAsia="zh-CN"/>
        </w:rPr>
      </w:pPr>
      <w:r>
        <w:rPr>
          <w:rFonts w:ascii="宋体" w:eastAsia="宋体" w:hint="eastAsia"/>
          <w:sz w:val="24"/>
          <w:lang w:eastAsia="zh-CN"/>
        </w:rPr>
        <w:t>首先</w:t>
      </w:r>
      <w:r>
        <w:rPr>
          <w:sz w:val="24"/>
          <w:lang w:eastAsia="zh-CN"/>
        </w:rPr>
        <w:t>,</w:t>
      </w:r>
      <w:r>
        <w:rPr>
          <w:rFonts w:ascii="宋体" w:eastAsia="宋体" w:hint="eastAsia"/>
          <w:sz w:val="24"/>
          <w:lang w:eastAsia="zh-CN"/>
        </w:rPr>
        <w:t>看看圣经中的几个表述</w:t>
      </w:r>
      <w:r>
        <w:rPr>
          <w:sz w:val="24"/>
          <w:lang w:eastAsia="zh-CN"/>
        </w:rPr>
        <w:t xml:space="preserve">:1 </w:t>
      </w:r>
      <w:r>
        <w:rPr>
          <w:rFonts w:ascii="宋体" w:eastAsia="宋体" w:hint="eastAsia"/>
          <w:sz w:val="24"/>
          <w:lang w:eastAsia="zh-CN"/>
        </w:rPr>
        <w:t>他忧伤至死</w:t>
      </w:r>
      <w:r>
        <w:rPr>
          <w:sz w:val="24"/>
          <w:lang w:eastAsia="zh-CN"/>
        </w:rPr>
        <w:t xml:space="preserve">,2 </w:t>
      </w:r>
      <w:r>
        <w:rPr>
          <w:rFonts w:ascii="宋体" w:eastAsia="宋体" w:hint="eastAsia"/>
          <w:sz w:val="24"/>
          <w:lang w:eastAsia="zh-CN"/>
        </w:rPr>
        <w:t>他开始惊恐</w:t>
      </w:r>
      <w:r>
        <w:rPr>
          <w:sz w:val="24"/>
          <w:lang w:eastAsia="zh-CN"/>
        </w:rPr>
        <w:t xml:space="preserve">,3 </w:t>
      </w:r>
      <w:r>
        <w:rPr>
          <w:rFonts w:ascii="宋体" w:eastAsia="宋体" w:hint="eastAsia"/>
          <w:sz w:val="24"/>
          <w:lang w:eastAsia="zh-CN"/>
        </w:rPr>
        <w:t>他开始极其伤痛。其次</w:t>
      </w:r>
      <w:r>
        <w:rPr>
          <w:sz w:val="24"/>
          <w:lang w:eastAsia="zh-CN"/>
        </w:rPr>
        <w:t>,</w:t>
      </w:r>
      <w:r>
        <w:rPr>
          <w:rFonts w:ascii="宋体" w:eastAsia="宋体" w:hint="eastAsia"/>
          <w:sz w:val="24"/>
          <w:lang w:eastAsia="zh-CN"/>
        </w:rPr>
        <w:t>看看基 督极其伤痛的影响</w:t>
      </w:r>
      <w:r>
        <w:rPr>
          <w:sz w:val="24"/>
          <w:lang w:eastAsia="zh-CN"/>
        </w:rPr>
        <w:t>,1</w:t>
      </w:r>
      <w:r>
        <w:rPr>
          <w:spacing w:val="-15"/>
          <w:sz w:val="24"/>
          <w:lang w:eastAsia="zh-CN"/>
        </w:rPr>
        <w:t xml:space="preserve"> </w:t>
      </w:r>
      <w:r>
        <w:rPr>
          <w:rFonts w:ascii="宋体" w:eastAsia="宋体" w:hint="eastAsia"/>
          <w:sz w:val="24"/>
          <w:lang w:eastAsia="zh-CN"/>
        </w:rPr>
        <w:t>他俯伏在地</w:t>
      </w:r>
      <w:r>
        <w:rPr>
          <w:sz w:val="24"/>
          <w:lang w:eastAsia="zh-CN"/>
        </w:rPr>
        <w:t>,2</w:t>
      </w:r>
      <w:r>
        <w:rPr>
          <w:spacing w:val="-13"/>
          <w:sz w:val="24"/>
          <w:lang w:eastAsia="zh-CN"/>
        </w:rPr>
        <w:t xml:space="preserve"> </w:t>
      </w:r>
      <w:r>
        <w:rPr>
          <w:rFonts w:ascii="宋体" w:eastAsia="宋体" w:hint="eastAsia"/>
          <w:sz w:val="24"/>
          <w:lang w:eastAsia="zh-CN"/>
        </w:rPr>
        <w:t>他流下血汗</w:t>
      </w:r>
      <w:r>
        <w:rPr>
          <w:sz w:val="24"/>
          <w:lang w:eastAsia="zh-CN"/>
        </w:rPr>
        <w:t>,3</w:t>
      </w:r>
      <w:r>
        <w:rPr>
          <w:spacing w:val="-12"/>
          <w:sz w:val="24"/>
          <w:lang w:eastAsia="zh-CN"/>
        </w:rPr>
        <w:t xml:space="preserve"> </w:t>
      </w:r>
      <w:r>
        <w:rPr>
          <w:rFonts w:ascii="宋体" w:eastAsia="宋体" w:hint="eastAsia"/>
          <w:sz w:val="24"/>
          <w:lang w:eastAsia="zh-CN"/>
        </w:rPr>
        <w:t>他向上帝呼喊</w:t>
      </w:r>
      <w:r>
        <w:rPr>
          <w:sz w:val="24"/>
          <w:lang w:eastAsia="zh-CN"/>
        </w:rPr>
        <w:t>,</w:t>
      </w:r>
      <w:r>
        <w:rPr>
          <w:rFonts w:ascii="宋体" w:eastAsia="宋体" w:hint="eastAsia"/>
          <w:sz w:val="24"/>
          <w:lang w:eastAsia="zh-CN"/>
        </w:rPr>
        <w:t>若是可行</w:t>
      </w:r>
      <w:r>
        <w:rPr>
          <w:sz w:val="24"/>
          <w:lang w:eastAsia="zh-CN"/>
        </w:rPr>
        <w:t>,</w:t>
      </w:r>
      <w:r>
        <w:rPr>
          <w:rFonts w:ascii="宋体" w:eastAsia="宋体" w:hint="eastAsia"/>
          <w:sz w:val="24"/>
          <w:lang w:eastAsia="zh-CN"/>
        </w:rPr>
        <w:t>就叫这杯离开他。</w:t>
      </w:r>
      <w:r>
        <w:rPr>
          <w:rFonts w:ascii="宋体" w:eastAsia="宋体" w:hint="eastAsia"/>
          <w:spacing w:val="-2"/>
          <w:sz w:val="24"/>
          <w:lang w:eastAsia="zh-CN"/>
        </w:rPr>
        <w:t>第三</w:t>
      </w:r>
      <w:r>
        <w:rPr>
          <w:spacing w:val="-2"/>
          <w:sz w:val="24"/>
          <w:lang w:eastAsia="zh-CN"/>
        </w:rPr>
        <w:t>,</w:t>
      </w:r>
      <w:r>
        <w:rPr>
          <w:rFonts w:ascii="宋体" w:eastAsia="宋体" w:hint="eastAsia"/>
          <w:spacing w:val="-2"/>
          <w:sz w:val="24"/>
          <w:lang w:eastAsia="zh-CN"/>
        </w:rPr>
        <w:t>有关基督受难的八个思考。</w:t>
      </w:r>
    </w:p>
    <w:p w14:paraId="25B951EC" w14:textId="77777777" w:rsidR="00EC029C" w:rsidRDefault="00000000">
      <w:pPr>
        <w:spacing w:before="282" w:line="242" w:lineRule="auto"/>
        <w:ind w:left="100" w:right="318"/>
        <w:rPr>
          <w:sz w:val="24"/>
          <w:lang w:eastAsia="zh-CN"/>
        </w:rPr>
      </w:pPr>
      <w:r>
        <w:rPr>
          <w:rFonts w:ascii="宋体" w:eastAsia="宋体" w:hint="eastAsia"/>
          <w:sz w:val="24"/>
          <w:lang w:eastAsia="zh-CN"/>
        </w:rPr>
        <w:t>第七</w:t>
      </w:r>
      <w:r>
        <w:rPr>
          <w:spacing w:val="-3"/>
          <w:sz w:val="24"/>
          <w:lang w:eastAsia="zh-CN"/>
        </w:rPr>
        <w:t>,</w:t>
      </w:r>
      <w:r>
        <w:rPr>
          <w:rFonts w:ascii="宋体" w:eastAsia="宋体" w:hint="eastAsia"/>
          <w:sz w:val="24"/>
          <w:lang w:eastAsia="zh-CN"/>
        </w:rPr>
        <w:t>这比之前所说的一切都更重要</w:t>
      </w:r>
      <w:r>
        <w:rPr>
          <w:spacing w:val="1"/>
          <w:sz w:val="24"/>
          <w:lang w:eastAsia="zh-CN"/>
        </w:rPr>
        <w:t>:</w:t>
      </w:r>
      <w:r>
        <w:rPr>
          <w:rFonts w:ascii="宋体" w:eastAsia="宋体" w:hint="eastAsia"/>
          <w:sz w:val="24"/>
          <w:lang w:eastAsia="zh-CN"/>
        </w:rPr>
        <w:t>把前面六点加在一起</w:t>
      </w:r>
      <w:r>
        <w:rPr>
          <w:spacing w:val="-1"/>
          <w:sz w:val="24"/>
          <w:lang w:eastAsia="zh-CN"/>
        </w:rPr>
        <w:t>;</w:t>
      </w:r>
      <w:r>
        <w:rPr>
          <w:rFonts w:ascii="宋体" w:eastAsia="宋体" w:hint="eastAsia"/>
          <w:sz w:val="24"/>
          <w:lang w:eastAsia="zh-CN"/>
        </w:rPr>
        <w:t>他与天使和人类的关系</w:t>
      </w:r>
      <w:r>
        <w:rPr>
          <w:spacing w:val="-1"/>
          <w:sz w:val="24"/>
          <w:lang w:eastAsia="zh-CN"/>
        </w:rPr>
        <w:t>;</w:t>
      </w:r>
      <w:r>
        <w:rPr>
          <w:rFonts w:ascii="宋体" w:eastAsia="宋体" w:hint="eastAsia"/>
          <w:sz w:val="24"/>
          <w:lang w:eastAsia="zh-CN"/>
        </w:rPr>
        <w:t>可怕的 律法颁布</w:t>
      </w:r>
      <w:r>
        <w:rPr>
          <w:spacing w:val="-1"/>
          <w:sz w:val="24"/>
          <w:lang w:eastAsia="zh-CN"/>
        </w:rPr>
        <w:t>;</w:t>
      </w:r>
      <w:r>
        <w:rPr>
          <w:rFonts w:ascii="宋体" w:eastAsia="宋体" w:hint="eastAsia"/>
          <w:sz w:val="24"/>
          <w:lang w:eastAsia="zh-CN"/>
        </w:rPr>
        <w:t>他对小罪的可怕审判</w:t>
      </w:r>
      <w:r>
        <w:rPr>
          <w:spacing w:val="-1"/>
          <w:sz w:val="24"/>
          <w:lang w:eastAsia="zh-CN"/>
        </w:rPr>
        <w:t>;</w:t>
      </w:r>
      <w:r>
        <w:rPr>
          <w:rFonts w:ascii="宋体" w:eastAsia="宋体" w:hint="eastAsia"/>
          <w:sz w:val="24"/>
          <w:lang w:eastAsia="zh-CN"/>
        </w:rPr>
        <w:t>他在世上彰显愤怒的例子</w:t>
      </w:r>
      <w:r>
        <w:rPr>
          <w:spacing w:val="-1"/>
          <w:sz w:val="24"/>
          <w:lang w:eastAsia="zh-CN"/>
        </w:rPr>
        <w:t>;</w:t>
      </w:r>
      <w:r>
        <w:rPr>
          <w:rFonts w:ascii="宋体" w:eastAsia="宋体" w:hint="eastAsia"/>
          <w:sz w:val="24"/>
          <w:lang w:eastAsia="zh-CN"/>
        </w:rPr>
        <w:t>地狱中永恒的折磨</w:t>
      </w:r>
      <w:r>
        <w:rPr>
          <w:spacing w:val="1"/>
          <w:sz w:val="24"/>
          <w:lang w:eastAsia="zh-CN"/>
        </w:rPr>
        <w:t>:</w:t>
      </w:r>
      <w:r>
        <w:rPr>
          <w:rFonts w:ascii="宋体" w:eastAsia="宋体" w:hint="eastAsia"/>
          <w:sz w:val="24"/>
          <w:lang w:eastAsia="zh-CN"/>
        </w:rPr>
        <w:t>把这六点加在一起</w:t>
      </w:r>
      <w:r>
        <w:rPr>
          <w:spacing w:val="-3"/>
          <w:sz w:val="24"/>
          <w:lang w:eastAsia="zh-CN"/>
        </w:rPr>
        <w:t>,</w:t>
      </w:r>
      <w:r>
        <w:rPr>
          <w:rFonts w:ascii="宋体" w:eastAsia="宋体" w:hint="eastAsia"/>
          <w:sz w:val="24"/>
          <w:lang w:eastAsia="zh-CN"/>
        </w:rPr>
        <w:t>但我说这六点加起来也不及我现在要告诉你的这一点</w:t>
      </w:r>
      <w:r>
        <w:rPr>
          <w:sz w:val="24"/>
          <w:lang w:eastAsia="zh-CN"/>
        </w:rPr>
        <w:t>,</w:t>
      </w:r>
      <w:r>
        <w:rPr>
          <w:rFonts w:ascii="宋体" w:eastAsia="宋体" w:hint="eastAsia"/>
          <w:sz w:val="24"/>
          <w:lang w:eastAsia="zh-CN"/>
        </w:rPr>
        <w:t>表明上帝对罪恶的不悦。如果世上有什么事能让我们看到罪恶的邪恶</w:t>
      </w:r>
      <w:r>
        <w:rPr>
          <w:spacing w:val="-3"/>
          <w:sz w:val="24"/>
          <w:lang w:eastAsia="zh-CN"/>
        </w:rPr>
        <w:t>,</w:t>
      </w:r>
      <w:r>
        <w:rPr>
          <w:rFonts w:ascii="宋体" w:eastAsia="宋体" w:hint="eastAsia"/>
          <w:sz w:val="24"/>
          <w:lang w:eastAsia="zh-CN"/>
        </w:rPr>
        <w:t>那就应该是这个</w:t>
      </w:r>
      <w:r>
        <w:rPr>
          <w:spacing w:val="1"/>
          <w:sz w:val="24"/>
          <w:lang w:eastAsia="zh-CN"/>
        </w:rPr>
        <w:t>;</w:t>
      </w:r>
      <w:r>
        <w:rPr>
          <w:rFonts w:ascii="宋体" w:eastAsia="宋体" w:hint="eastAsia"/>
          <w:sz w:val="24"/>
          <w:lang w:eastAsia="zh-CN"/>
        </w:rPr>
        <w:t>如果有什么事能让我们的心因承担如此多罪恶而颤抖</w:t>
      </w:r>
      <w:r>
        <w:rPr>
          <w:spacing w:val="-3"/>
          <w:sz w:val="24"/>
          <w:lang w:eastAsia="zh-CN"/>
        </w:rPr>
        <w:t>,</w:t>
      </w:r>
      <w:r>
        <w:rPr>
          <w:rFonts w:ascii="宋体" w:eastAsia="宋体" w:hint="eastAsia"/>
          <w:sz w:val="24"/>
          <w:lang w:eastAsia="zh-CN"/>
        </w:rPr>
        <w:t>那么我现在要说的这点就应该做到</w:t>
      </w:r>
      <w:r>
        <w:rPr>
          <w:spacing w:val="1"/>
          <w:sz w:val="24"/>
          <w:lang w:eastAsia="zh-CN"/>
        </w:rPr>
        <w:t>;</w:t>
      </w:r>
      <w:r>
        <w:rPr>
          <w:rFonts w:ascii="宋体" w:eastAsia="宋体" w:hint="eastAsia"/>
          <w:sz w:val="24"/>
          <w:lang w:eastAsia="zh-CN"/>
        </w:rPr>
        <w:t>那就是</w:t>
      </w:r>
      <w:r>
        <w:rPr>
          <w:sz w:val="24"/>
          <w:lang w:eastAsia="zh-CN"/>
        </w:rPr>
        <w:t>,</w:t>
      </w:r>
      <w:r>
        <w:rPr>
          <w:rFonts w:ascii="宋体" w:eastAsia="宋体" w:hint="eastAsia"/>
          <w:sz w:val="24"/>
          <w:lang w:eastAsia="zh-CN"/>
        </w:rPr>
        <w:t>上帝父与他儿子的关系</w:t>
      </w:r>
      <w:r>
        <w:rPr>
          <w:spacing w:val="-16"/>
          <w:sz w:val="24"/>
          <w:lang w:eastAsia="zh-CN"/>
        </w:rPr>
        <w:t>:</w:t>
      </w:r>
      <w:r>
        <w:rPr>
          <w:rFonts w:ascii="宋体" w:eastAsia="宋体" w:hint="eastAsia"/>
          <w:sz w:val="24"/>
          <w:lang w:eastAsia="zh-CN"/>
        </w:rPr>
        <w:t>当耶稣基督</w:t>
      </w:r>
      <w:r>
        <w:rPr>
          <w:spacing w:val="-3"/>
          <w:sz w:val="24"/>
          <w:lang w:eastAsia="zh-CN"/>
        </w:rPr>
        <w:t>,</w:t>
      </w:r>
      <w:r>
        <w:rPr>
          <w:rFonts w:ascii="宋体" w:eastAsia="宋体" w:hint="eastAsia"/>
          <w:sz w:val="24"/>
          <w:lang w:eastAsia="zh-CN"/>
        </w:rPr>
        <w:t>三位一体的第二位格</w:t>
      </w:r>
      <w:r>
        <w:rPr>
          <w:sz w:val="24"/>
          <w:lang w:eastAsia="zh-CN"/>
        </w:rPr>
        <w:t>,</w:t>
      </w:r>
      <w:r>
        <w:rPr>
          <w:rFonts w:ascii="宋体" w:eastAsia="宋体" w:hint="eastAsia"/>
          <w:sz w:val="24"/>
          <w:lang w:eastAsia="zh-CN"/>
        </w:rPr>
        <w:t>永远可称颂的上帝</w:t>
      </w:r>
      <w:r>
        <w:rPr>
          <w:sz w:val="24"/>
          <w:lang w:eastAsia="zh-CN"/>
        </w:rPr>
        <w:t>,</w:t>
      </w:r>
      <w:r>
        <w:rPr>
          <w:rFonts w:ascii="宋体" w:eastAsia="宋体" w:hint="eastAsia"/>
          <w:sz w:val="24"/>
          <w:lang w:eastAsia="zh-CN"/>
        </w:rPr>
        <w:t>来作我们的中保</w:t>
      </w:r>
      <w:r>
        <w:rPr>
          <w:sz w:val="24"/>
          <w:lang w:eastAsia="zh-CN"/>
        </w:rPr>
        <w:t>,</w:t>
      </w:r>
      <w:r>
        <w:rPr>
          <w:rFonts w:ascii="宋体" w:eastAsia="宋体" w:hint="eastAsia"/>
          <w:sz w:val="24"/>
          <w:lang w:eastAsia="zh-CN"/>
        </w:rPr>
        <w:t>承担我们的罪</w:t>
      </w:r>
      <w:r>
        <w:rPr>
          <w:spacing w:val="-1"/>
          <w:sz w:val="24"/>
          <w:lang w:eastAsia="zh-CN"/>
        </w:rPr>
        <w:t>;</w:t>
      </w:r>
      <w:r>
        <w:rPr>
          <w:rFonts w:ascii="宋体" w:eastAsia="宋体" w:hint="eastAsia"/>
          <w:sz w:val="24"/>
          <w:lang w:eastAsia="zh-CN"/>
        </w:rPr>
        <w:t>按照圣经的说法</w:t>
      </w:r>
      <w:r>
        <w:rPr>
          <w:spacing w:val="-3"/>
          <w:sz w:val="24"/>
          <w:lang w:eastAsia="zh-CN"/>
        </w:rPr>
        <w:t>,</w:t>
      </w:r>
      <w:r>
        <w:rPr>
          <w:rFonts w:ascii="宋体" w:eastAsia="宋体" w:hint="eastAsia"/>
          <w:sz w:val="24"/>
          <w:lang w:eastAsia="zh-CN"/>
        </w:rPr>
        <w:t>成为罪</w:t>
      </w:r>
      <w:r>
        <w:rPr>
          <w:spacing w:val="1"/>
          <w:sz w:val="24"/>
          <w:lang w:eastAsia="zh-CN"/>
        </w:rPr>
        <w:t>:</w:t>
      </w:r>
      <w:r>
        <w:rPr>
          <w:rFonts w:ascii="宋体" w:eastAsia="宋体" w:hint="eastAsia"/>
          <w:sz w:val="24"/>
          <w:lang w:eastAsia="zh-CN"/>
        </w:rPr>
        <w:t>那么请注意上帝如何对待他</w:t>
      </w:r>
      <w:r>
        <w:rPr>
          <w:sz w:val="24"/>
          <w:lang w:eastAsia="zh-CN"/>
        </w:rPr>
        <w:t>,</w:t>
      </w:r>
      <w:r>
        <w:rPr>
          <w:rFonts w:ascii="宋体" w:eastAsia="宋体" w:hint="eastAsia"/>
          <w:sz w:val="24"/>
          <w:lang w:eastAsia="zh-CN"/>
        </w:rPr>
        <w:t>当他自己的儿子承担人的罪来赎罪时</w:t>
      </w:r>
      <w:r>
        <w:rPr>
          <w:sz w:val="24"/>
          <w:lang w:eastAsia="zh-CN"/>
        </w:rPr>
        <w:t>,</w:t>
      </w:r>
      <w:r>
        <w:rPr>
          <w:rFonts w:ascii="宋体" w:eastAsia="宋体" w:hint="eastAsia"/>
          <w:sz w:val="24"/>
          <w:lang w:eastAsia="zh-CN"/>
        </w:rPr>
        <w:t>上 帝如何向他自己的儿子彰显自己。圣经说</w:t>
      </w:r>
      <w:r>
        <w:rPr>
          <w:spacing w:val="-3"/>
          <w:sz w:val="24"/>
          <w:lang w:eastAsia="zh-CN"/>
        </w:rPr>
        <w:t>,</w:t>
      </w:r>
      <w:r>
        <w:rPr>
          <w:rFonts w:ascii="宋体" w:eastAsia="宋体" w:hint="eastAsia"/>
          <w:sz w:val="24"/>
          <w:lang w:eastAsia="zh-CN"/>
        </w:rPr>
        <w:t>他不宽恕自己的儿子</w:t>
      </w:r>
      <w:r>
        <w:rPr>
          <w:sz w:val="24"/>
          <w:lang w:eastAsia="zh-CN"/>
        </w:rPr>
        <w:t>,</w:t>
      </w:r>
      <w:r>
        <w:rPr>
          <w:rFonts w:ascii="宋体" w:eastAsia="宋体" w:hint="eastAsia"/>
          <w:sz w:val="24"/>
          <w:lang w:eastAsia="zh-CN"/>
        </w:rPr>
        <w:t>却以极其可怕的方式将愤怒的杯倾倒在他身上。如果我们仔细考虑</w:t>
      </w:r>
      <w:r>
        <w:rPr>
          <w:sz w:val="24"/>
          <w:lang w:eastAsia="zh-CN"/>
        </w:rPr>
        <w:t>,</w:t>
      </w:r>
    </w:p>
    <w:p w14:paraId="51888075" w14:textId="77777777" w:rsidR="00EC029C" w:rsidRDefault="00EC029C">
      <w:pPr>
        <w:pStyle w:val="a3"/>
        <w:spacing w:before="14"/>
        <w:ind w:left="0"/>
        <w:jc w:val="left"/>
        <w:rPr>
          <w:sz w:val="24"/>
          <w:lang w:eastAsia="zh-CN"/>
        </w:rPr>
      </w:pPr>
    </w:p>
    <w:p w14:paraId="7CB4EB68" w14:textId="77777777" w:rsidR="00EC029C" w:rsidRDefault="00000000">
      <w:pPr>
        <w:spacing w:line="242" w:lineRule="auto"/>
        <w:ind w:left="100" w:right="340"/>
        <w:rPr>
          <w:rFonts w:ascii="宋体" w:eastAsia="宋体"/>
          <w:sz w:val="24"/>
          <w:lang w:eastAsia="zh-CN"/>
        </w:rPr>
      </w:pPr>
      <w:r>
        <w:rPr>
          <w:rFonts w:ascii="宋体" w:eastAsia="宋体" w:hint="eastAsia"/>
          <w:spacing w:val="-2"/>
          <w:sz w:val="24"/>
          <w:lang w:eastAsia="zh-CN"/>
        </w:rPr>
        <w:t>首先</w:t>
      </w:r>
      <w:r>
        <w:rPr>
          <w:spacing w:val="-2"/>
          <w:sz w:val="24"/>
          <w:lang w:eastAsia="zh-CN"/>
        </w:rPr>
        <w:t>,</w:t>
      </w:r>
      <w:r>
        <w:rPr>
          <w:rFonts w:ascii="宋体" w:eastAsia="宋体" w:hint="eastAsia"/>
          <w:spacing w:val="-2"/>
          <w:sz w:val="24"/>
          <w:lang w:eastAsia="zh-CN"/>
        </w:rPr>
        <w:t>永远可称颂的基督上帝竟以仆人的样式来到</w:t>
      </w:r>
      <w:r>
        <w:rPr>
          <w:spacing w:val="-2"/>
          <w:sz w:val="24"/>
          <w:lang w:eastAsia="zh-CN"/>
        </w:rPr>
        <w:t>,</w:t>
      </w:r>
      <w:r>
        <w:rPr>
          <w:rFonts w:ascii="宋体" w:eastAsia="宋体" w:hint="eastAsia"/>
          <w:spacing w:val="-2"/>
          <w:sz w:val="24"/>
          <w:lang w:eastAsia="zh-CN"/>
        </w:rPr>
        <w:t>如经上所说</w:t>
      </w:r>
      <w:r>
        <w:rPr>
          <w:spacing w:val="-2"/>
          <w:sz w:val="24"/>
          <w:lang w:eastAsia="zh-CN"/>
        </w:rPr>
        <w:t>,</w:t>
      </w:r>
      <w:r>
        <w:rPr>
          <w:rFonts w:ascii="宋体" w:eastAsia="宋体" w:hint="eastAsia"/>
          <w:spacing w:val="-2"/>
          <w:sz w:val="24"/>
          <w:lang w:eastAsia="zh-CN"/>
        </w:rPr>
        <w:t>成为悲伤的人</w:t>
      </w:r>
      <w:r>
        <w:rPr>
          <w:spacing w:val="-2"/>
          <w:sz w:val="24"/>
          <w:lang w:eastAsia="zh-CN"/>
        </w:rPr>
        <w:t>,</w:t>
      </w:r>
      <w:r>
        <w:rPr>
          <w:rFonts w:ascii="宋体" w:eastAsia="宋体" w:hint="eastAsia"/>
          <w:spacing w:val="-2"/>
          <w:sz w:val="24"/>
          <w:lang w:eastAsia="zh-CN"/>
        </w:rPr>
        <w:t>在他一生中过着卑微的生活</w:t>
      </w:r>
      <w:r>
        <w:rPr>
          <w:spacing w:val="-2"/>
          <w:sz w:val="24"/>
          <w:lang w:eastAsia="zh-CN"/>
        </w:rPr>
        <w:t>,</w:t>
      </w:r>
      <w:r>
        <w:rPr>
          <w:rFonts w:ascii="宋体" w:eastAsia="宋体" w:hint="eastAsia"/>
          <w:spacing w:val="-2"/>
          <w:sz w:val="24"/>
          <w:lang w:eastAsia="zh-CN"/>
        </w:rPr>
        <w:t>忍受巨大的苦难。但因为我要快点讲完</w:t>
      </w:r>
      <w:r>
        <w:rPr>
          <w:spacing w:val="-2"/>
          <w:sz w:val="24"/>
          <w:lang w:eastAsia="zh-CN"/>
        </w:rPr>
        <w:t>,</w:t>
      </w:r>
      <w:r>
        <w:rPr>
          <w:rFonts w:ascii="宋体" w:eastAsia="宋体" w:hint="eastAsia"/>
          <w:spacing w:val="-2"/>
          <w:sz w:val="24"/>
          <w:lang w:eastAsia="zh-CN"/>
        </w:rPr>
        <w:t>让我们看看基督在客西马尼园的极其伤痛</w:t>
      </w:r>
      <w:r>
        <w:rPr>
          <w:spacing w:val="-2"/>
          <w:sz w:val="24"/>
          <w:lang w:eastAsia="zh-CN"/>
        </w:rPr>
        <w:t>,</w:t>
      </w:r>
      <w:r>
        <w:rPr>
          <w:rFonts w:ascii="宋体" w:eastAsia="宋体" w:hint="eastAsia"/>
          <w:spacing w:val="-2"/>
          <w:sz w:val="24"/>
          <w:lang w:eastAsia="zh-CN"/>
        </w:rPr>
        <w:t>以及他死在十字架上的情景</w:t>
      </w:r>
      <w:r>
        <w:rPr>
          <w:spacing w:val="-2"/>
          <w:sz w:val="24"/>
          <w:lang w:eastAsia="zh-CN"/>
        </w:rPr>
        <w:t>,</w:t>
      </w:r>
      <w:r>
        <w:rPr>
          <w:rFonts w:ascii="宋体" w:eastAsia="宋体" w:hint="eastAsia"/>
          <w:spacing w:val="-2"/>
          <w:sz w:val="24"/>
          <w:lang w:eastAsia="zh-CN"/>
        </w:rPr>
        <w:t>在那里你会看到上帝对罪恶极大的不悦</w:t>
      </w:r>
      <w:r>
        <w:rPr>
          <w:spacing w:val="-2"/>
          <w:sz w:val="24"/>
          <w:lang w:eastAsia="zh-CN"/>
        </w:rPr>
        <w:t>,</w:t>
      </w:r>
      <w:r>
        <w:rPr>
          <w:rFonts w:ascii="宋体" w:eastAsia="宋体" w:hint="eastAsia"/>
          <w:spacing w:val="-2"/>
          <w:sz w:val="24"/>
          <w:lang w:eastAsia="zh-CN"/>
        </w:rPr>
        <w:t>这一点在其他事上都看不到。诚然</w:t>
      </w:r>
      <w:r>
        <w:rPr>
          <w:spacing w:val="-2"/>
          <w:sz w:val="24"/>
          <w:lang w:eastAsia="zh-CN"/>
        </w:rPr>
        <w:t>,</w:t>
      </w:r>
      <w:r>
        <w:rPr>
          <w:rFonts w:ascii="宋体" w:eastAsia="宋体" w:hint="eastAsia"/>
          <w:spacing w:val="-2"/>
          <w:sz w:val="24"/>
          <w:lang w:eastAsia="zh-CN"/>
        </w:rPr>
        <w:t>律法是明亮的镜子</w:t>
      </w:r>
      <w:r>
        <w:rPr>
          <w:spacing w:val="-2"/>
          <w:sz w:val="24"/>
          <w:lang w:eastAsia="zh-CN"/>
        </w:rPr>
        <w:t>,</w:t>
      </w:r>
      <w:r>
        <w:rPr>
          <w:rFonts w:ascii="宋体" w:eastAsia="宋体" w:hint="eastAsia"/>
          <w:spacing w:val="-2"/>
          <w:sz w:val="24"/>
          <w:lang w:eastAsia="zh-CN"/>
        </w:rPr>
        <w:t>我们可以从中看到罪恶的邪恶</w:t>
      </w:r>
      <w:r>
        <w:rPr>
          <w:spacing w:val="-2"/>
          <w:sz w:val="24"/>
          <w:lang w:eastAsia="zh-CN"/>
        </w:rPr>
        <w:t>:</w:t>
      </w:r>
      <w:r>
        <w:rPr>
          <w:rFonts w:ascii="宋体" w:eastAsia="宋体" w:hint="eastAsia"/>
          <w:spacing w:val="-4"/>
          <w:sz w:val="24"/>
          <w:lang w:eastAsia="zh-CN"/>
        </w:rPr>
        <w:t>但基督受难的红色</w:t>
      </w:r>
    </w:p>
    <w:p w14:paraId="43B7EBFE"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01E548D1" w14:textId="77777777" w:rsidR="00EC029C" w:rsidRDefault="00000000">
      <w:pPr>
        <w:spacing w:before="62" w:line="242" w:lineRule="auto"/>
        <w:ind w:left="100" w:right="471"/>
        <w:jc w:val="both"/>
        <w:rPr>
          <w:sz w:val="24"/>
          <w:lang w:eastAsia="zh-CN"/>
        </w:rPr>
      </w:pPr>
      <w:r>
        <w:rPr>
          <w:rFonts w:ascii="宋体" w:eastAsia="宋体" w:hint="eastAsia"/>
          <w:spacing w:val="-2"/>
          <w:sz w:val="24"/>
          <w:lang w:eastAsia="zh-CN"/>
        </w:rPr>
        <w:lastRenderedPageBreak/>
        <w:t>玻璃更能让我们看到罪恶的邪恶</w:t>
      </w:r>
      <w:r>
        <w:rPr>
          <w:spacing w:val="-2"/>
          <w:sz w:val="24"/>
          <w:lang w:eastAsia="zh-CN"/>
        </w:rPr>
        <w:t>,</w:t>
      </w:r>
      <w:r>
        <w:rPr>
          <w:rFonts w:ascii="宋体" w:eastAsia="宋体" w:hint="eastAsia"/>
          <w:spacing w:val="-2"/>
          <w:sz w:val="24"/>
          <w:lang w:eastAsia="zh-CN"/>
        </w:rPr>
        <w:t>甚至超过上帝让我们下到地狱</w:t>
      </w:r>
      <w:r>
        <w:rPr>
          <w:spacing w:val="-2"/>
          <w:sz w:val="24"/>
          <w:lang w:eastAsia="zh-CN"/>
        </w:rPr>
        <w:t>,</w:t>
      </w:r>
      <w:r>
        <w:rPr>
          <w:rFonts w:ascii="宋体" w:eastAsia="宋体" w:hint="eastAsia"/>
          <w:spacing w:val="-2"/>
          <w:sz w:val="24"/>
          <w:lang w:eastAsia="zh-CN"/>
        </w:rPr>
        <w:t>在那里看到被定罪的人在上帝的愤怒下受尽折磨和痛苦。让我详细告诉你</w:t>
      </w:r>
      <w:r>
        <w:rPr>
          <w:spacing w:val="-2"/>
          <w:sz w:val="24"/>
          <w:lang w:eastAsia="zh-CN"/>
        </w:rPr>
        <w:t>,</w:t>
      </w:r>
      <w:r>
        <w:rPr>
          <w:rFonts w:ascii="宋体" w:eastAsia="宋体" w:hint="eastAsia"/>
          <w:spacing w:val="-2"/>
          <w:sz w:val="24"/>
          <w:lang w:eastAsia="zh-CN"/>
        </w:rPr>
        <w:t>当基督来到客西马尼园时</w:t>
      </w:r>
      <w:r>
        <w:rPr>
          <w:spacing w:val="-2"/>
          <w:sz w:val="24"/>
          <w:lang w:eastAsia="zh-CN"/>
        </w:rPr>
        <w:t>,</w:t>
      </w:r>
      <w:r>
        <w:rPr>
          <w:rFonts w:ascii="宋体" w:eastAsia="宋体" w:hint="eastAsia"/>
          <w:spacing w:val="-2"/>
          <w:sz w:val="24"/>
          <w:lang w:eastAsia="zh-CN"/>
        </w:rPr>
        <w:t>以及他即将死在十字架上受难前不久</w:t>
      </w:r>
      <w:r>
        <w:rPr>
          <w:spacing w:val="-2"/>
          <w:sz w:val="24"/>
          <w:lang w:eastAsia="zh-CN"/>
        </w:rPr>
        <w:t>,</w:t>
      </w:r>
      <w:r>
        <w:rPr>
          <w:rFonts w:ascii="宋体" w:eastAsia="宋体" w:hint="eastAsia"/>
          <w:spacing w:val="-2"/>
          <w:sz w:val="24"/>
          <w:lang w:eastAsia="zh-CN"/>
        </w:rPr>
        <w:t>上帝是如何向他儿子彰显自己的。为此请思考以下两点</w:t>
      </w:r>
      <w:r>
        <w:rPr>
          <w:spacing w:val="-2"/>
          <w:sz w:val="24"/>
          <w:lang w:eastAsia="zh-CN"/>
        </w:rPr>
        <w:t>:</w:t>
      </w:r>
    </w:p>
    <w:p w14:paraId="54272FB9" w14:textId="77777777" w:rsidR="00EC029C" w:rsidRDefault="00EC029C">
      <w:pPr>
        <w:pStyle w:val="a3"/>
        <w:spacing w:before="7"/>
        <w:ind w:left="0"/>
        <w:jc w:val="left"/>
        <w:rPr>
          <w:sz w:val="24"/>
          <w:lang w:eastAsia="zh-CN"/>
        </w:rPr>
      </w:pPr>
    </w:p>
    <w:p w14:paraId="7E5EB614" w14:textId="77777777" w:rsidR="00EC029C" w:rsidRDefault="00000000">
      <w:pPr>
        <w:spacing w:line="242" w:lineRule="auto"/>
        <w:ind w:left="100" w:right="405"/>
        <w:rPr>
          <w:rFonts w:ascii="宋体" w:eastAsia="宋体"/>
          <w:sz w:val="24"/>
          <w:lang w:eastAsia="zh-CN"/>
        </w:rPr>
      </w:pPr>
      <w:r>
        <w:rPr>
          <w:rFonts w:ascii="宋体" w:eastAsia="宋体" w:hint="eastAsia"/>
          <w:spacing w:val="-2"/>
          <w:sz w:val="24"/>
          <w:lang w:eastAsia="zh-CN"/>
        </w:rPr>
        <w:t>首先</w:t>
      </w:r>
      <w:r>
        <w:rPr>
          <w:spacing w:val="-2"/>
          <w:sz w:val="24"/>
          <w:lang w:eastAsia="zh-CN"/>
        </w:rPr>
        <w:t>,</w:t>
      </w:r>
      <w:r>
        <w:rPr>
          <w:rFonts w:ascii="宋体" w:eastAsia="宋体" w:hint="eastAsia"/>
          <w:spacing w:val="-2"/>
          <w:sz w:val="24"/>
          <w:lang w:eastAsia="zh-CN"/>
        </w:rPr>
        <w:t>圣灵在几位福音书作者的书中用了几个表述</w:t>
      </w:r>
      <w:r>
        <w:rPr>
          <w:spacing w:val="-2"/>
          <w:sz w:val="24"/>
          <w:lang w:eastAsia="zh-CN"/>
        </w:rPr>
        <w:t>,</w:t>
      </w:r>
      <w:r>
        <w:rPr>
          <w:rFonts w:ascii="宋体" w:eastAsia="宋体" w:hint="eastAsia"/>
          <w:spacing w:val="-2"/>
          <w:sz w:val="24"/>
          <w:lang w:eastAsia="zh-CN"/>
        </w:rPr>
        <w:t>来描述基督所受的可怕苦难</w:t>
      </w:r>
      <w:r>
        <w:rPr>
          <w:spacing w:val="-2"/>
          <w:sz w:val="24"/>
          <w:lang w:eastAsia="zh-CN"/>
        </w:rPr>
        <w:t>,</w:t>
      </w:r>
      <w:r>
        <w:rPr>
          <w:rFonts w:ascii="宋体" w:eastAsia="宋体" w:hint="eastAsia"/>
          <w:spacing w:val="-2"/>
          <w:sz w:val="24"/>
          <w:lang w:eastAsia="zh-CN"/>
        </w:rPr>
        <w:t>这些都是上帝因他承担我们的罪而向他彰显不悦的结果。</w:t>
      </w:r>
    </w:p>
    <w:p w14:paraId="127C275D" w14:textId="77777777" w:rsidR="00EC029C" w:rsidRDefault="00000000">
      <w:pPr>
        <w:spacing w:before="284" w:line="242" w:lineRule="auto"/>
        <w:ind w:left="100" w:right="345"/>
        <w:rPr>
          <w:rFonts w:ascii="宋体" w:eastAsia="宋体"/>
          <w:sz w:val="24"/>
          <w:lang w:eastAsia="zh-CN"/>
        </w:rPr>
      </w:pPr>
      <w:r>
        <w:rPr>
          <w:sz w:val="24"/>
          <w:lang w:eastAsia="zh-CN"/>
        </w:rPr>
        <w:t>1</w:t>
      </w:r>
      <w:r>
        <w:rPr>
          <w:rFonts w:ascii="宋体" w:eastAsia="宋体" w:hint="eastAsia"/>
          <w:sz w:val="24"/>
          <w:lang w:eastAsia="zh-CN"/>
        </w:rPr>
        <w:t>一位福音书作者说基督极其忧伤</w:t>
      </w:r>
      <w:r>
        <w:rPr>
          <w:spacing w:val="-3"/>
          <w:sz w:val="24"/>
          <w:lang w:eastAsia="zh-CN"/>
        </w:rPr>
        <w:t>,</w:t>
      </w:r>
      <w:r>
        <w:rPr>
          <w:rFonts w:ascii="宋体" w:eastAsia="宋体" w:hint="eastAsia"/>
          <w:sz w:val="24"/>
          <w:lang w:eastAsia="zh-CN"/>
        </w:rPr>
        <w:t>甚至到了死的地步</w:t>
      </w:r>
      <w:r>
        <w:rPr>
          <w:spacing w:val="1"/>
          <w:sz w:val="24"/>
          <w:lang w:eastAsia="zh-CN"/>
        </w:rPr>
        <w:t>(</w:t>
      </w:r>
      <w:r>
        <w:rPr>
          <w:rFonts w:ascii="宋体" w:eastAsia="宋体" w:hint="eastAsia"/>
          <w:sz w:val="24"/>
          <w:lang w:eastAsia="zh-CN"/>
        </w:rPr>
        <w:t>太</w:t>
      </w:r>
      <w:r>
        <w:rPr>
          <w:sz w:val="24"/>
          <w:lang w:eastAsia="zh-CN"/>
        </w:rPr>
        <w:t>26</w:t>
      </w:r>
      <w:r>
        <w:rPr>
          <w:spacing w:val="-1"/>
          <w:sz w:val="24"/>
          <w:lang w:eastAsia="zh-CN"/>
        </w:rPr>
        <w:t>:3</w:t>
      </w:r>
      <w:r>
        <w:rPr>
          <w:sz w:val="24"/>
          <w:lang w:eastAsia="zh-CN"/>
        </w:rPr>
        <w:t>8</w:t>
      </w:r>
      <w:r>
        <w:rPr>
          <w:spacing w:val="-1"/>
          <w:sz w:val="24"/>
          <w:lang w:eastAsia="zh-CN"/>
        </w:rPr>
        <w:t>),</w:t>
      </w:r>
      <w:r>
        <w:rPr>
          <w:rFonts w:ascii="宋体" w:eastAsia="宋体" w:hint="eastAsia"/>
          <w:sz w:val="24"/>
          <w:lang w:eastAsia="zh-CN"/>
        </w:rPr>
        <w:t>他开始</w:t>
      </w:r>
      <w:r>
        <w:rPr>
          <w:spacing w:val="-2"/>
          <w:sz w:val="24"/>
          <w:lang w:eastAsia="zh-CN"/>
        </w:rPr>
        <w:t>(</w:t>
      </w:r>
      <w:r>
        <w:rPr>
          <w:rFonts w:ascii="宋体" w:eastAsia="宋体" w:hint="eastAsia"/>
          <w:sz w:val="24"/>
          <w:lang w:eastAsia="zh-CN"/>
        </w:rPr>
        <w:t>原文意思是</w:t>
      </w:r>
      <w:r>
        <w:rPr>
          <w:spacing w:val="1"/>
          <w:sz w:val="24"/>
          <w:lang w:eastAsia="zh-CN"/>
        </w:rPr>
        <w:t>)</w:t>
      </w:r>
      <w:r>
        <w:rPr>
          <w:rFonts w:ascii="宋体" w:eastAsia="宋体" w:hint="eastAsia"/>
          <w:spacing w:val="-4"/>
          <w:sz w:val="24"/>
          <w:lang w:eastAsia="zh-CN"/>
        </w:rPr>
        <w:t>被忧愁</w:t>
      </w:r>
      <w:r>
        <w:rPr>
          <w:rFonts w:ascii="宋体" w:eastAsia="宋体" w:hint="eastAsia"/>
          <w:sz w:val="24"/>
          <w:lang w:eastAsia="zh-CN"/>
        </w:rPr>
        <w:t>包围</w:t>
      </w:r>
      <w:r>
        <w:rPr>
          <w:spacing w:val="-3"/>
          <w:sz w:val="24"/>
          <w:lang w:eastAsia="zh-CN"/>
        </w:rPr>
        <w:t>,</w:t>
      </w:r>
      <w:r>
        <w:rPr>
          <w:rFonts w:ascii="宋体" w:eastAsia="宋体" w:hint="eastAsia"/>
          <w:sz w:val="24"/>
          <w:lang w:eastAsia="zh-CN"/>
        </w:rPr>
        <w:t>四面受敌</w:t>
      </w:r>
      <w:r>
        <w:rPr>
          <w:sz w:val="24"/>
          <w:lang w:eastAsia="zh-CN"/>
        </w:rPr>
        <w:t>,</w:t>
      </w:r>
      <w:r>
        <w:rPr>
          <w:rFonts w:ascii="宋体" w:eastAsia="宋体" w:hint="eastAsia"/>
          <w:sz w:val="24"/>
          <w:lang w:eastAsia="zh-CN"/>
        </w:rPr>
        <w:t>被悲伤围困</w:t>
      </w:r>
      <w:r>
        <w:rPr>
          <w:spacing w:val="1"/>
          <w:sz w:val="24"/>
          <w:lang w:eastAsia="zh-CN"/>
        </w:rPr>
        <w:t>;</w:t>
      </w:r>
      <w:r>
        <w:rPr>
          <w:rFonts w:ascii="宋体" w:eastAsia="宋体" w:hint="eastAsia"/>
          <w:sz w:val="24"/>
          <w:lang w:eastAsia="zh-CN"/>
        </w:rPr>
        <w:t>这种忧伤甚至到了死的地步。为什么</w:t>
      </w:r>
      <w:r>
        <w:rPr>
          <w:sz w:val="24"/>
          <w:lang w:eastAsia="zh-CN"/>
        </w:rPr>
        <w:t>?</w:t>
      </w:r>
      <w:r>
        <w:rPr>
          <w:rFonts w:ascii="宋体" w:eastAsia="宋体" w:hint="eastAsia"/>
          <w:sz w:val="24"/>
          <w:lang w:eastAsia="zh-CN"/>
        </w:rPr>
        <w:t>因为他预感到将要承受父神的愤怒。你们也许会因看到罪而感到一丝忧伤。当有人告诉你们罪的事时</w:t>
      </w:r>
      <w:r>
        <w:rPr>
          <w:spacing w:val="-3"/>
          <w:sz w:val="24"/>
          <w:lang w:eastAsia="zh-CN"/>
        </w:rPr>
        <w:t>,</w:t>
      </w:r>
      <w:r>
        <w:rPr>
          <w:rFonts w:ascii="宋体" w:eastAsia="宋体" w:hint="eastAsia"/>
          <w:sz w:val="24"/>
          <w:lang w:eastAsia="zh-CN"/>
        </w:rPr>
        <w:t>你们也许会喊</w:t>
      </w:r>
      <w:r>
        <w:rPr>
          <w:spacing w:val="-3"/>
          <w:sz w:val="24"/>
          <w:lang w:eastAsia="zh-CN"/>
        </w:rPr>
        <w:t>"</w:t>
      </w:r>
      <w:r>
        <w:rPr>
          <w:rFonts w:ascii="宋体" w:eastAsia="宋体" w:hint="eastAsia"/>
          <w:sz w:val="24"/>
          <w:lang w:eastAsia="zh-CN"/>
        </w:rPr>
        <w:t>主啊怜悯我</w:t>
      </w:r>
      <w:r>
        <w:rPr>
          <w:spacing w:val="2"/>
          <w:sz w:val="24"/>
          <w:lang w:eastAsia="zh-CN"/>
        </w:rPr>
        <w:t>,</w:t>
      </w:r>
      <w:r>
        <w:rPr>
          <w:rFonts w:ascii="宋体" w:eastAsia="宋体" w:hint="eastAsia"/>
          <w:sz w:val="24"/>
          <w:lang w:eastAsia="zh-CN"/>
        </w:rPr>
        <w:t>我为此感到抱歉</w:t>
      </w:r>
      <w:r>
        <w:rPr>
          <w:spacing w:val="-2"/>
          <w:sz w:val="24"/>
          <w:lang w:eastAsia="zh-CN"/>
        </w:rPr>
        <w:t>",</w:t>
      </w:r>
      <w:r>
        <w:rPr>
          <w:rFonts w:ascii="宋体" w:eastAsia="宋体" w:hint="eastAsia"/>
          <w:sz w:val="24"/>
          <w:lang w:eastAsia="zh-CN"/>
        </w:rPr>
        <w:t>然后就算了事。但当上帝来与基督算账时</w:t>
      </w:r>
      <w:r>
        <w:rPr>
          <w:spacing w:val="2"/>
          <w:sz w:val="24"/>
          <w:lang w:eastAsia="zh-CN"/>
        </w:rPr>
        <w:t>,</w:t>
      </w:r>
      <w:r>
        <w:rPr>
          <w:rFonts w:ascii="宋体" w:eastAsia="宋体" w:hint="eastAsia"/>
          <w:sz w:val="24"/>
          <w:lang w:eastAsia="zh-CN"/>
        </w:rPr>
        <w:t>他使基督的灵魂被忧愁包围</w:t>
      </w:r>
      <w:r>
        <w:rPr>
          <w:spacing w:val="-3"/>
          <w:sz w:val="24"/>
          <w:lang w:eastAsia="zh-CN"/>
        </w:rPr>
        <w:t>,</w:t>
      </w:r>
      <w:r>
        <w:rPr>
          <w:rFonts w:ascii="宋体" w:eastAsia="宋体" w:hint="eastAsia"/>
          <w:sz w:val="24"/>
          <w:lang w:eastAsia="zh-CN"/>
        </w:rPr>
        <w:t>因我们的罪忧伤至死。</w:t>
      </w:r>
    </w:p>
    <w:p w14:paraId="3FFEC545" w14:textId="77777777" w:rsidR="00EC029C" w:rsidRDefault="00000000">
      <w:pPr>
        <w:spacing w:before="283" w:line="242" w:lineRule="auto"/>
        <w:ind w:left="100" w:right="376"/>
        <w:rPr>
          <w:rFonts w:ascii="宋体" w:eastAsia="宋体"/>
          <w:sz w:val="24"/>
          <w:lang w:eastAsia="zh-CN"/>
        </w:rPr>
      </w:pPr>
      <w:r>
        <w:rPr>
          <w:spacing w:val="-3"/>
          <w:sz w:val="24"/>
          <w:lang w:eastAsia="zh-CN"/>
        </w:rPr>
        <w:t>2</w:t>
      </w:r>
      <w:r>
        <w:rPr>
          <w:rFonts w:ascii="宋体" w:eastAsia="宋体" w:hint="eastAsia"/>
          <w:sz w:val="24"/>
          <w:lang w:eastAsia="zh-CN"/>
        </w:rPr>
        <w:t>另一位福音书作者告诉我们</w:t>
      </w:r>
      <w:r>
        <w:rPr>
          <w:sz w:val="24"/>
          <w:lang w:eastAsia="zh-CN"/>
        </w:rPr>
        <w:t>,</w:t>
      </w:r>
      <w:r>
        <w:rPr>
          <w:rFonts w:ascii="宋体" w:eastAsia="宋体" w:hint="eastAsia"/>
          <w:sz w:val="24"/>
          <w:lang w:eastAsia="zh-CN"/>
        </w:rPr>
        <w:t>他开始惊恐</w:t>
      </w:r>
      <w:r>
        <w:rPr>
          <w:spacing w:val="1"/>
          <w:sz w:val="24"/>
          <w:lang w:eastAsia="zh-CN"/>
        </w:rPr>
        <w:t>(</w:t>
      </w:r>
      <w:r>
        <w:rPr>
          <w:rFonts w:ascii="宋体" w:eastAsia="宋体" w:hint="eastAsia"/>
          <w:sz w:val="24"/>
          <w:lang w:eastAsia="zh-CN"/>
        </w:rPr>
        <w:t>可</w:t>
      </w:r>
      <w:r>
        <w:rPr>
          <w:sz w:val="24"/>
          <w:lang w:eastAsia="zh-CN"/>
        </w:rPr>
        <w:t>1</w:t>
      </w:r>
      <w:r>
        <w:rPr>
          <w:spacing w:val="-2"/>
          <w:sz w:val="24"/>
          <w:lang w:eastAsia="zh-CN"/>
        </w:rPr>
        <w:t>4</w:t>
      </w:r>
      <w:r>
        <w:rPr>
          <w:spacing w:val="-1"/>
          <w:sz w:val="24"/>
          <w:lang w:eastAsia="zh-CN"/>
        </w:rPr>
        <w:t>:33</w:t>
      </w:r>
      <w:r>
        <w:rPr>
          <w:spacing w:val="1"/>
          <w:sz w:val="24"/>
          <w:lang w:eastAsia="zh-CN"/>
        </w:rPr>
        <w:t>)</w:t>
      </w:r>
      <w:r>
        <w:rPr>
          <w:rFonts w:ascii="宋体" w:eastAsia="宋体" w:hint="eastAsia"/>
          <w:sz w:val="24"/>
          <w:lang w:eastAsia="zh-CN"/>
        </w:rPr>
        <w:t>。就是说</w:t>
      </w:r>
      <w:r>
        <w:rPr>
          <w:sz w:val="24"/>
          <w:lang w:eastAsia="zh-CN"/>
        </w:rPr>
        <w:t>,</w:t>
      </w:r>
      <w:r>
        <w:rPr>
          <w:rFonts w:ascii="宋体" w:eastAsia="宋体" w:hint="eastAsia"/>
          <w:sz w:val="24"/>
          <w:lang w:eastAsia="zh-CN"/>
        </w:rPr>
        <w:t>当基督来喝下父神因我们的罪而倾倒的忿怒之杯时</w:t>
      </w:r>
      <w:r>
        <w:rPr>
          <w:spacing w:val="-3"/>
          <w:sz w:val="24"/>
          <w:lang w:eastAsia="zh-CN"/>
        </w:rPr>
        <w:t>,</w:t>
      </w:r>
      <w:r>
        <w:rPr>
          <w:rFonts w:ascii="宋体" w:eastAsia="宋体" w:hint="eastAsia"/>
          <w:sz w:val="24"/>
          <w:lang w:eastAsia="zh-CN"/>
        </w:rPr>
        <w:t>他因这杯的可怕而惊恐</w:t>
      </w:r>
      <w:r>
        <w:rPr>
          <w:spacing w:val="1"/>
          <w:sz w:val="24"/>
          <w:lang w:eastAsia="zh-CN"/>
        </w:rPr>
        <w:t>;</w:t>
      </w:r>
      <w:r>
        <w:rPr>
          <w:rFonts w:ascii="宋体" w:eastAsia="宋体" w:hint="eastAsia"/>
          <w:sz w:val="24"/>
          <w:lang w:eastAsia="zh-CN"/>
        </w:rPr>
        <w:t>因为他知道上帝的愤怒是什么</w:t>
      </w:r>
      <w:r>
        <w:rPr>
          <w:sz w:val="24"/>
          <w:lang w:eastAsia="zh-CN"/>
        </w:rPr>
        <w:t>,</w:t>
      </w:r>
      <w:r>
        <w:rPr>
          <w:rFonts w:ascii="宋体" w:eastAsia="宋体" w:hint="eastAsia"/>
          <w:sz w:val="24"/>
          <w:lang w:eastAsia="zh-CN"/>
        </w:rPr>
        <w:t>在喝这杯之前他就明白</w:t>
      </w:r>
      <w:r>
        <w:rPr>
          <w:spacing w:val="-1"/>
          <w:sz w:val="24"/>
          <w:lang w:eastAsia="zh-CN"/>
        </w:rPr>
        <w:t>;</w:t>
      </w:r>
      <w:r>
        <w:rPr>
          <w:rFonts w:ascii="宋体" w:eastAsia="宋体" w:hint="eastAsia"/>
          <w:sz w:val="24"/>
          <w:lang w:eastAsia="zh-CN"/>
        </w:rPr>
        <w:t>这使他看到这杯时惊恐不已。许多罪人听说上帝的愤怒会感到惧怕</w:t>
      </w:r>
      <w:r>
        <w:rPr>
          <w:sz w:val="24"/>
          <w:lang w:eastAsia="zh-CN"/>
        </w:rPr>
        <w:t>,</w:t>
      </w:r>
      <w:r>
        <w:rPr>
          <w:rFonts w:ascii="宋体" w:eastAsia="宋体" w:hint="eastAsia"/>
          <w:sz w:val="24"/>
          <w:lang w:eastAsia="zh-CN"/>
        </w:rPr>
        <w:t>但他们并不惊恐</w:t>
      </w:r>
      <w:r>
        <w:rPr>
          <w:spacing w:val="-3"/>
          <w:sz w:val="24"/>
          <w:lang w:eastAsia="zh-CN"/>
        </w:rPr>
        <w:t>,</w:t>
      </w:r>
      <w:r>
        <w:rPr>
          <w:rFonts w:ascii="宋体" w:eastAsia="宋体" w:hint="eastAsia"/>
          <w:sz w:val="24"/>
          <w:lang w:eastAsia="zh-CN"/>
        </w:rPr>
        <w:t>他们可以撇开不理</w:t>
      </w:r>
      <w:r>
        <w:rPr>
          <w:sz w:val="24"/>
          <w:lang w:eastAsia="zh-CN"/>
        </w:rPr>
        <w:t>,</w:t>
      </w:r>
      <w:r>
        <w:rPr>
          <w:rFonts w:ascii="宋体" w:eastAsia="宋体" w:hint="eastAsia"/>
          <w:sz w:val="24"/>
          <w:lang w:eastAsia="zh-CN"/>
        </w:rPr>
        <w:t>之后也不会有什么感触</w:t>
      </w:r>
      <w:r>
        <w:rPr>
          <w:spacing w:val="1"/>
          <w:sz w:val="24"/>
          <w:lang w:eastAsia="zh-CN"/>
        </w:rPr>
        <w:t>;</w:t>
      </w:r>
      <w:r>
        <w:rPr>
          <w:rFonts w:ascii="宋体" w:eastAsia="宋体" w:hint="eastAsia"/>
          <w:sz w:val="24"/>
          <w:lang w:eastAsia="zh-CN"/>
        </w:rPr>
        <w:t>因为他们不明白</w:t>
      </w:r>
      <w:r>
        <w:rPr>
          <w:sz w:val="24"/>
          <w:lang w:eastAsia="zh-CN"/>
        </w:rPr>
        <w:t>,</w:t>
      </w:r>
      <w:r>
        <w:rPr>
          <w:rFonts w:ascii="宋体" w:eastAsia="宋体" w:hint="eastAsia"/>
          <w:sz w:val="24"/>
          <w:lang w:eastAsia="zh-CN"/>
        </w:rPr>
        <w:t>不知道一个受造之物站在无限的神的愤怒面前意味着什么</w:t>
      </w:r>
      <w:r>
        <w:rPr>
          <w:spacing w:val="-1"/>
          <w:sz w:val="24"/>
          <w:lang w:eastAsia="zh-CN"/>
        </w:rPr>
        <w:t>:"</w:t>
      </w:r>
      <w:r>
        <w:rPr>
          <w:rFonts w:ascii="宋体" w:eastAsia="宋体" w:hint="eastAsia"/>
          <w:sz w:val="24"/>
          <w:lang w:eastAsia="zh-CN"/>
        </w:rPr>
        <w:t>谁能知道你的愤怒有多大能力呢</w:t>
      </w:r>
      <w:r>
        <w:rPr>
          <w:spacing w:val="-1"/>
          <w:sz w:val="24"/>
          <w:lang w:eastAsia="zh-CN"/>
        </w:rPr>
        <w:t>?"</w:t>
      </w:r>
      <w:r>
        <w:rPr>
          <w:rFonts w:ascii="宋体" w:eastAsia="宋体" w:hint="eastAsia"/>
          <w:sz w:val="24"/>
          <w:lang w:eastAsia="zh-CN"/>
        </w:rPr>
        <w:t>圣经如是说</w:t>
      </w:r>
      <w:r>
        <w:rPr>
          <w:spacing w:val="-1"/>
          <w:sz w:val="24"/>
          <w:lang w:eastAsia="zh-CN"/>
        </w:rPr>
        <w:t>:</w:t>
      </w:r>
      <w:r>
        <w:rPr>
          <w:rFonts w:ascii="宋体" w:eastAsia="宋体" w:hint="eastAsia"/>
          <w:spacing w:val="-8"/>
          <w:sz w:val="24"/>
          <w:lang w:eastAsia="zh-CN"/>
        </w:rPr>
        <w:t>所以</w:t>
      </w:r>
      <w:r>
        <w:rPr>
          <w:rFonts w:ascii="宋体" w:eastAsia="宋体" w:hint="eastAsia"/>
          <w:sz w:val="24"/>
          <w:lang w:eastAsia="zh-CN"/>
        </w:rPr>
        <w:t>他们不惊恐。但基督完全知道上帝的愤怒是什么</w:t>
      </w:r>
      <w:r>
        <w:rPr>
          <w:spacing w:val="-3"/>
          <w:sz w:val="24"/>
          <w:lang w:eastAsia="zh-CN"/>
        </w:rPr>
        <w:t>,</w:t>
      </w:r>
      <w:r>
        <w:rPr>
          <w:rFonts w:ascii="宋体" w:eastAsia="宋体" w:hint="eastAsia"/>
          <w:sz w:val="24"/>
          <w:lang w:eastAsia="zh-CN"/>
        </w:rPr>
        <w:t>看透了它的底细</w:t>
      </w:r>
      <w:r>
        <w:rPr>
          <w:sz w:val="24"/>
          <w:lang w:eastAsia="zh-CN"/>
        </w:rPr>
        <w:t>,</w:t>
      </w:r>
      <w:r>
        <w:rPr>
          <w:rFonts w:ascii="宋体" w:eastAsia="宋体" w:hint="eastAsia"/>
          <w:sz w:val="24"/>
          <w:lang w:eastAsia="zh-CN"/>
        </w:rPr>
        <w:t>他明白这杯意味着什么</w:t>
      </w:r>
      <w:r>
        <w:rPr>
          <w:sz w:val="24"/>
          <w:lang w:eastAsia="zh-CN"/>
        </w:rPr>
        <w:t>;</w:t>
      </w:r>
      <w:r>
        <w:rPr>
          <w:rFonts w:ascii="宋体" w:eastAsia="宋体" w:hint="eastAsia"/>
          <w:sz w:val="24"/>
          <w:lang w:eastAsia="zh-CN"/>
        </w:rPr>
        <w:t>当他要喝这杯时</w:t>
      </w:r>
      <w:r>
        <w:rPr>
          <w:spacing w:val="-3"/>
          <w:sz w:val="24"/>
          <w:lang w:eastAsia="zh-CN"/>
        </w:rPr>
        <w:t>,</w:t>
      </w:r>
      <w:r>
        <w:rPr>
          <w:rFonts w:ascii="宋体" w:eastAsia="宋体" w:hint="eastAsia"/>
          <w:sz w:val="24"/>
          <w:lang w:eastAsia="zh-CN"/>
        </w:rPr>
        <w:t>他看到它就惊恐不已。</w:t>
      </w:r>
    </w:p>
    <w:p w14:paraId="2BE2C188" w14:textId="77777777" w:rsidR="00EC029C" w:rsidRDefault="00000000">
      <w:pPr>
        <w:spacing w:before="283" w:line="242" w:lineRule="auto"/>
        <w:ind w:left="100" w:right="383"/>
        <w:rPr>
          <w:rFonts w:ascii="宋体" w:eastAsia="宋体"/>
          <w:sz w:val="24"/>
          <w:lang w:eastAsia="zh-CN"/>
        </w:rPr>
      </w:pPr>
      <w:r>
        <w:rPr>
          <w:spacing w:val="-1"/>
          <w:sz w:val="24"/>
          <w:lang w:eastAsia="zh-CN"/>
        </w:rPr>
        <w:t>3</w:t>
      </w:r>
      <w:r>
        <w:rPr>
          <w:rFonts w:ascii="宋体" w:eastAsia="宋体" w:hint="eastAsia"/>
          <w:sz w:val="24"/>
          <w:lang w:eastAsia="zh-CN"/>
        </w:rPr>
        <w:t>另一位福音书作者用了这个词</w:t>
      </w:r>
      <w:r>
        <w:rPr>
          <w:spacing w:val="-2"/>
          <w:sz w:val="24"/>
          <w:lang w:eastAsia="zh-CN"/>
        </w:rPr>
        <w:t>(</w:t>
      </w:r>
      <w:r>
        <w:rPr>
          <w:rFonts w:ascii="宋体" w:eastAsia="宋体" w:hint="eastAsia"/>
          <w:sz w:val="24"/>
          <w:lang w:eastAsia="zh-CN"/>
        </w:rPr>
        <w:t>路</w:t>
      </w:r>
      <w:r>
        <w:rPr>
          <w:sz w:val="24"/>
          <w:lang w:eastAsia="zh-CN"/>
        </w:rPr>
        <w:t>22</w:t>
      </w:r>
      <w:r>
        <w:rPr>
          <w:spacing w:val="-1"/>
          <w:sz w:val="24"/>
          <w:lang w:eastAsia="zh-CN"/>
        </w:rPr>
        <w:t>:</w:t>
      </w:r>
      <w:r>
        <w:rPr>
          <w:spacing w:val="-2"/>
          <w:sz w:val="24"/>
          <w:lang w:eastAsia="zh-CN"/>
        </w:rPr>
        <w:t>44</w:t>
      </w:r>
      <w:r>
        <w:rPr>
          <w:spacing w:val="1"/>
          <w:sz w:val="24"/>
          <w:lang w:eastAsia="zh-CN"/>
        </w:rPr>
        <w:t>),</w:t>
      </w:r>
      <w:r>
        <w:rPr>
          <w:rFonts w:ascii="宋体" w:eastAsia="宋体" w:hint="eastAsia"/>
          <w:sz w:val="24"/>
          <w:lang w:eastAsia="zh-CN"/>
        </w:rPr>
        <w:t>基督开始极其伤痛</w:t>
      </w:r>
      <w:r>
        <w:rPr>
          <w:spacing w:val="-1"/>
          <w:sz w:val="24"/>
          <w:lang w:eastAsia="zh-CN"/>
        </w:rPr>
        <w:t>:</w:t>
      </w:r>
      <w:r>
        <w:rPr>
          <w:rFonts w:ascii="宋体" w:eastAsia="宋体" w:hint="eastAsia"/>
          <w:sz w:val="24"/>
          <w:lang w:eastAsia="zh-CN"/>
        </w:rPr>
        <w:t>这个词</w:t>
      </w:r>
      <w:r>
        <w:rPr>
          <w:spacing w:val="-1"/>
          <w:sz w:val="24"/>
          <w:lang w:eastAsia="zh-CN"/>
        </w:rPr>
        <w:t>"</w:t>
      </w:r>
      <w:r>
        <w:rPr>
          <w:rFonts w:ascii="宋体" w:eastAsia="宋体" w:hint="eastAsia"/>
          <w:sz w:val="24"/>
          <w:lang w:eastAsia="zh-CN"/>
        </w:rPr>
        <w:t>极其伤痛</w:t>
      </w:r>
      <w:r>
        <w:rPr>
          <w:spacing w:val="-1"/>
          <w:sz w:val="24"/>
          <w:lang w:eastAsia="zh-CN"/>
        </w:rPr>
        <w:t>"</w:t>
      </w:r>
      <w:r>
        <w:rPr>
          <w:rFonts w:ascii="宋体" w:eastAsia="宋体" w:hint="eastAsia"/>
          <w:sz w:val="24"/>
          <w:lang w:eastAsia="zh-CN"/>
        </w:rPr>
        <w:t>的意思是争战</w:t>
      </w:r>
      <w:r>
        <w:rPr>
          <w:spacing w:val="-3"/>
          <w:sz w:val="24"/>
          <w:lang w:eastAsia="zh-CN"/>
        </w:rPr>
        <w:t>,</w:t>
      </w:r>
      <w:r>
        <w:rPr>
          <w:rFonts w:ascii="宋体" w:eastAsia="宋体" w:hint="eastAsia"/>
          <w:sz w:val="24"/>
          <w:lang w:eastAsia="zh-CN"/>
        </w:rPr>
        <w:t>搏斗</w:t>
      </w:r>
      <w:r>
        <w:rPr>
          <w:spacing w:val="1"/>
          <w:sz w:val="24"/>
          <w:lang w:eastAsia="zh-CN"/>
        </w:rPr>
        <w:t>;</w:t>
      </w:r>
      <w:r>
        <w:rPr>
          <w:rFonts w:ascii="宋体" w:eastAsia="宋体" w:hint="eastAsia"/>
          <w:sz w:val="24"/>
          <w:lang w:eastAsia="zh-CN"/>
        </w:rPr>
        <w:t>这个词的意思是在战斗中搏斗。基督极其伤痛</w:t>
      </w:r>
      <w:r>
        <w:rPr>
          <w:sz w:val="24"/>
          <w:lang w:eastAsia="zh-CN"/>
        </w:rPr>
        <w:t>,</w:t>
      </w:r>
      <w:r>
        <w:rPr>
          <w:rFonts w:ascii="宋体" w:eastAsia="宋体" w:hint="eastAsia"/>
          <w:sz w:val="24"/>
          <w:lang w:eastAsia="zh-CN"/>
        </w:rPr>
        <w:t>在搏斗</w:t>
      </w:r>
      <w:r>
        <w:rPr>
          <w:spacing w:val="-1"/>
          <w:sz w:val="24"/>
          <w:lang w:eastAsia="zh-CN"/>
        </w:rPr>
        <w:t>:</w:t>
      </w:r>
      <w:r>
        <w:rPr>
          <w:rFonts w:ascii="宋体" w:eastAsia="宋体" w:hint="eastAsia"/>
          <w:sz w:val="24"/>
          <w:lang w:eastAsia="zh-CN"/>
        </w:rPr>
        <w:t>与谁搏斗</w:t>
      </w:r>
      <w:r>
        <w:rPr>
          <w:sz w:val="24"/>
          <w:lang w:eastAsia="zh-CN"/>
        </w:rPr>
        <w:t>?</w:t>
      </w:r>
      <w:r>
        <w:rPr>
          <w:rFonts w:ascii="宋体" w:eastAsia="宋体" w:hint="eastAsia"/>
          <w:spacing w:val="-1"/>
          <w:sz w:val="24"/>
          <w:lang w:eastAsia="zh-CN"/>
        </w:rPr>
        <w:t>与什么搏斗</w:t>
      </w:r>
      <w:r>
        <w:rPr>
          <w:sz w:val="24"/>
          <w:lang w:eastAsia="zh-CN"/>
        </w:rPr>
        <w:t>?</w:t>
      </w:r>
      <w:r>
        <w:rPr>
          <w:rFonts w:ascii="宋体" w:eastAsia="宋体" w:hint="eastAsia"/>
          <w:sz w:val="24"/>
          <w:lang w:eastAsia="zh-CN"/>
        </w:rPr>
        <w:t>与上帝的愤怒搏斗</w:t>
      </w:r>
      <w:r>
        <w:rPr>
          <w:spacing w:val="-3"/>
          <w:sz w:val="24"/>
          <w:lang w:eastAsia="zh-CN"/>
        </w:rPr>
        <w:t>,</w:t>
      </w:r>
      <w:r>
        <w:rPr>
          <w:rFonts w:ascii="宋体" w:eastAsia="宋体" w:hint="eastAsia"/>
          <w:sz w:val="24"/>
          <w:lang w:eastAsia="zh-CN"/>
        </w:rPr>
        <w:t>他看到愤怒要把他压垮</w:t>
      </w:r>
      <w:r>
        <w:rPr>
          <w:spacing w:val="1"/>
          <w:sz w:val="24"/>
          <w:lang w:eastAsia="zh-CN"/>
        </w:rPr>
        <w:t>;</w:t>
      </w:r>
      <w:r>
        <w:rPr>
          <w:rFonts w:ascii="宋体" w:eastAsia="宋体" w:hint="eastAsia"/>
          <w:sz w:val="24"/>
          <w:lang w:eastAsia="zh-CN"/>
        </w:rPr>
        <w:t>他看到律法的咒诅临到他身上</w:t>
      </w:r>
      <w:r>
        <w:rPr>
          <w:spacing w:val="-1"/>
          <w:sz w:val="24"/>
          <w:lang w:eastAsia="zh-CN"/>
        </w:rPr>
        <w:t>;</w:t>
      </w:r>
      <w:r>
        <w:rPr>
          <w:rFonts w:ascii="宋体" w:eastAsia="宋体" w:hint="eastAsia"/>
          <w:spacing w:val="-3"/>
          <w:sz w:val="24"/>
          <w:lang w:eastAsia="zh-CN"/>
        </w:rPr>
        <w:t>他看到无限的神</w:t>
      </w:r>
      <w:r>
        <w:rPr>
          <w:rFonts w:ascii="宋体" w:eastAsia="宋体" w:hint="eastAsia"/>
          <w:sz w:val="24"/>
          <w:lang w:eastAsia="zh-CN"/>
        </w:rPr>
        <w:t>的无限公义临到他身上</w:t>
      </w:r>
      <w:r>
        <w:rPr>
          <w:spacing w:val="-1"/>
          <w:sz w:val="24"/>
          <w:lang w:eastAsia="zh-CN"/>
        </w:rPr>
        <w:t>:</w:t>
      </w:r>
      <w:r>
        <w:rPr>
          <w:rFonts w:ascii="宋体" w:eastAsia="宋体" w:hint="eastAsia"/>
          <w:sz w:val="24"/>
          <w:lang w:eastAsia="zh-CN"/>
        </w:rPr>
        <w:t>他极其伤痛</w:t>
      </w:r>
      <w:r>
        <w:rPr>
          <w:sz w:val="24"/>
          <w:lang w:eastAsia="zh-CN"/>
        </w:rPr>
        <w:t>,</w:t>
      </w:r>
      <w:r>
        <w:rPr>
          <w:rFonts w:ascii="宋体" w:eastAsia="宋体" w:hint="eastAsia"/>
          <w:sz w:val="24"/>
          <w:lang w:eastAsia="zh-CN"/>
        </w:rPr>
        <w:t>与上帝无限的公义和愤怒</w:t>
      </w:r>
      <w:r>
        <w:rPr>
          <w:sz w:val="24"/>
          <w:lang w:eastAsia="zh-CN"/>
        </w:rPr>
        <w:t>,</w:t>
      </w:r>
      <w:r>
        <w:rPr>
          <w:rFonts w:ascii="宋体" w:eastAsia="宋体" w:hint="eastAsia"/>
          <w:sz w:val="24"/>
          <w:lang w:eastAsia="zh-CN"/>
        </w:rPr>
        <w:t>以及律法的可怕咒诅搏斗</w:t>
      </w:r>
      <w:r>
        <w:rPr>
          <w:sz w:val="24"/>
          <w:lang w:eastAsia="zh-CN"/>
        </w:rPr>
        <w:t>,</w:t>
      </w:r>
      <w:r>
        <w:rPr>
          <w:rFonts w:ascii="宋体" w:eastAsia="宋体" w:hint="eastAsia"/>
          <w:sz w:val="24"/>
          <w:lang w:eastAsia="zh-CN"/>
        </w:rPr>
        <w:t>所以基督极其伤痛。这是福音书作者的三个表述。</w:t>
      </w:r>
    </w:p>
    <w:p w14:paraId="3527539A" w14:textId="77777777" w:rsidR="00EC029C" w:rsidRDefault="00000000">
      <w:pPr>
        <w:spacing w:before="284"/>
        <w:ind w:left="100"/>
        <w:rPr>
          <w:rFonts w:ascii="宋体" w:eastAsia="宋体"/>
          <w:sz w:val="24"/>
          <w:lang w:eastAsia="zh-CN"/>
        </w:rPr>
      </w:pPr>
      <w:r>
        <w:rPr>
          <w:rFonts w:ascii="宋体" w:eastAsia="宋体" w:hint="eastAsia"/>
          <w:spacing w:val="-2"/>
          <w:sz w:val="24"/>
          <w:lang w:eastAsia="zh-CN"/>
        </w:rPr>
        <w:t>其次</w:t>
      </w:r>
      <w:r>
        <w:rPr>
          <w:spacing w:val="-2"/>
          <w:sz w:val="24"/>
          <w:lang w:eastAsia="zh-CN"/>
        </w:rPr>
        <w:t>,</w:t>
      </w:r>
      <w:r>
        <w:rPr>
          <w:rFonts w:ascii="宋体" w:eastAsia="宋体" w:hint="eastAsia"/>
          <w:spacing w:val="-2"/>
          <w:sz w:val="24"/>
          <w:lang w:eastAsia="zh-CN"/>
        </w:rPr>
        <w:t>思考基督极其伤痛</w:t>
      </w:r>
      <w:r>
        <w:rPr>
          <w:spacing w:val="-2"/>
          <w:sz w:val="24"/>
          <w:lang w:eastAsia="zh-CN"/>
        </w:rPr>
        <w:t>,</w:t>
      </w:r>
      <w:r>
        <w:rPr>
          <w:rFonts w:ascii="宋体" w:eastAsia="宋体" w:hint="eastAsia"/>
          <w:spacing w:val="-3"/>
          <w:sz w:val="24"/>
          <w:lang w:eastAsia="zh-CN"/>
        </w:rPr>
        <w:t>以及他预感到父神因他承担罪而向他彰显愤怒所产生的影响。</w:t>
      </w:r>
    </w:p>
    <w:p w14:paraId="40BF0294" w14:textId="77777777" w:rsidR="00EC029C" w:rsidRDefault="00000000">
      <w:pPr>
        <w:spacing w:before="285" w:line="242" w:lineRule="auto"/>
        <w:ind w:left="100" w:right="393"/>
        <w:rPr>
          <w:rFonts w:ascii="宋体" w:eastAsia="宋体"/>
          <w:sz w:val="24"/>
          <w:lang w:eastAsia="zh-CN"/>
        </w:rPr>
      </w:pPr>
      <w:r>
        <w:rPr>
          <w:sz w:val="24"/>
          <w:lang w:eastAsia="zh-CN"/>
        </w:rPr>
        <w:t>1</w:t>
      </w:r>
      <w:r>
        <w:rPr>
          <w:rFonts w:ascii="宋体" w:eastAsia="宋体" w:hint="eastAsia"/>
          <w:sz w:val="24"/>
          <w:lang w:eastAsia="zh-CN"/>
        </w:rPr>
        <w:t>一个影响是</w:t>
      </w:r>
      <w:r>
        <w:rPr>
          <w:spacing w:val="-3"/>
          <w:sz w:val="24"/>
          <w:lang w:eastAsia="zh-CN"/>
        </w:rPr>
        <w:t>,</w:t>
      </w:r>
      <w:r>
        <w:rPr>
          <w:rFonts w:ascii="宋体" w:eastAsia="宋体" w:hint="eastAsia"/>
          <w:sz w:val="24"/>
          <w:lang w:eastAsia="zh-CN"/>
        </w:rPr>
        <w:t>你在福音书中会读到</w:t>
      </w:r>
      <w:r>
        <w:rPr>
          <w:sz w:val="24"/>
          <w:lang w:eastAsia="zh-CN"/>
        </w:rPr>
        <w:t>,</w:t>
      </w:r>
      <w:r>
        <w:rPr>
          <w:rFonts w:ascii="宋体" w:eastAsia="宋体" w:hint="eastAsia"/>
          <w:sz w:val="24"/>
          <w:lang w:eastAsia="zh-CN"/>
        </w:rPr>
        <w:t>经文说</w:t>
      </w:r>
      <w:r>
        <w:rPr>
          <w:sz w:val="24"/>
          <w:lang w:eastAsia="zh-CN"/>
        </w:rPr>
        <w:t>,</w:t>
      </w:r>
      <w:r>
        <w:rPr>
          <w:rFonts w:ascii="宋体" w:eastAsia="宋体" w:hint="eastAsia"/>
          <w:sz w:val="24"/>
          <w:lang w:eastAsia="zh-CN"/>
        </w:rPr>
        <w:t>他俯伏在地</w:t>
      </w:r>
      <w:r>
        <w:rPr>
          <w:sz w:val="24"/>
          <w:lang w:eastAsia="zh-CN"/>
        </w:rPr>
        <w:t>,</w:t>
      </w:r>
      <w:r>
        <w:rPr>
          <w:rFonts w:ascii="宋体" w:eastAsia="宋体" w:hint="eastAsia"/>
          <w:sz w:val="24"/>
          <w:lang w:eastAsia="zh-CN"/>
        </w:rPr>
        <w:t>因为他预感到上帝因他将要承受的罪向他彰显不悦</w:t>
      </w:r>
      <w:r>
        <w:rPr>
          <w:spacing w:val="-1"/>
          <w:sz w:val="24"/>
          <w:lang w:eastAsia="zh-CN"/>
        </w:rPr>
        <w:t>:</w:t>
      </w:r>
      <w:r>
        <w:rPr>
          <w:rFonts w:ascii="宋体" w:eastAsia="宋体" w:hint="eastAsia"/>
          <w:sz w:val="24"/>
          <w:lang w:eastAsia="zh-CN"/>
        </w:rPr>
        <w:t>他俯伏在地。那位用大能托住诸天和大地的</w:t>
      </w:r>
      <w:r>
        <w:rPr>
          <w:sz w:val="24"/>
          <w:lang w:eastAsia="zh-CN"/>
        </w:rPr>
        <w:t>,</w:t>
      </w:r>
      <w:r>
        <w:rPr>
          <w:rFonts w:ascii="宋体" w:eastAsia="宋体" w:hint="eastAsia"/>
          <w:sz w:val="24"/>
          <w:lang w:eastAsia="zh-CN"/>
        </w:rPr>
        <w:t>如今因承担人的罪的重担俯伏在地</w:t>
      </w:r>
      <w:r>
        <w:rPr>
          <w:spacing w:val="-3"/>
          <w:sz w:val="24"/>
          <w:lang w:eastAsia="zh-CN"/>
        </w:rPr>
        <w:t>,</w:t>
      </w:r>
      <w:r>
        <w:rPr>
          <w:rFonts w:ascii="宋体" w:eastAsia="宋体" w:hint="eastAsia"/>
          <w:sz w:val="24"/>
          <w:lang w:eastAsia="zh-CN"/>
        </w:rPr>
        <w:t>他脸伏于地。弟兄们</w:t>
      </w:r>
      <w:r>
        <w:rPr>
          <w:sz w:val="24"/>
          <w:lang w:eastAsia="zh-CN"/>
        </w:rPr>
        <w:t>,</w:t>
      </w:r>
      <w:r>
        <w:rPr>
          <w:rFonts w:ascii="宋体" w:eastAsia="宋体" w:hint="eastAsia"/>
          <w:sz w:val="24"/>
          <w:lang w:eastAsia="zh-CN"/>
        </w:rPr>
        <w:t>基督所承受的重担和负担</w:t>
      </w:r>
      <w:r>
        <w:rPr>
          <w:sz w:val="24"/>
          <w:lang w:eastAsia="zh-CN"/>
        </w:rPr>
        <w:t>,</w:t>
      </w:r>
      <w:r>
        <w:rPr>
          <w:rFonts w:ascii="宋体" w:eastAsia="宋体" w:hint="eastAsia"/>
          <w:sz w:val="24"/>
          <w:lang w:eastAsia="zh-CN"/>
        </w:rPr>
        <w:t>足以把天上所有的天使和世上所有的人压入无底深渊绝望之中</w:t>
      </w:r>
      <w:r>
        <w:rPr>
          <w:spacing w:val="-1"/>
          <w:sz w:val="24"/>
          <w:lang w:eastAsia="zh-CN"/>
        </w:rPr>
        <w:t>:</w:t>
      </w:r>
      <w:r>
        <w:rPr>
          <w:rFonts w:ascii="宋体" w:eastAsia="宋体" w:hint="eastAsia"/>
          <w:sz w:val="24"/>
          <w:lang w:eastAsia="zh-CN"/>
        </w:rPr>
        <w:t>如果把从创世以来直到如今所有人的力量</w:t>
      </w:r>
      <w:r>
        <w:rPr>
          <w:sz w:val="24"/>
          <w:lang w:eastAsia="zh-CN"/>
        </w:rPr>
        <w:t>,</w:t>
      </w:r>
      <w:r>
        <w:rPr>
          <w:rFonts w:ascii="宋体" w:eastAsia="宋体" w:hint="eastAsia"/>
          <w:sz w:val="24"/>
          <w:lang w:eastAsia="zh-CN"/>
        </w:rPr>
        <w:t>加上天上所有天使的力量集中在一个人身上</w:t>
      </w:r>
      <w:r>
        <w:rPr>
          <w:spacing w:val="-3"/>
          <w:sz w:val="24"/>
          <w:lang w:eastAsia="zh-CN"/>
        </w:rPr>
        <w:t>,</w:t>
      </w:r>
      <w:r>
        <w:rPr>
          <w:rFonts w:ascii="宋体" w:eastAsia="宋体" w:hint="eastAsia"/>
          <w:sz w:val="24"/>
          <w:lang w:eastAsia="zh-CN"/>
        </w:rPr>
        <w:t>他若承担基督所承担的重担</w:t>
      </w:r>
      <w:r>
        <w:rPr>
          <w:sz w:val="24"/>
          <w:lang w:eastAsia="zh-CN"/>
        </w:rPr>
        <w:t>,</w:t>
      </w:r>
      <w:r>
        <w:rPr>
          <w:rFonts w:ascii="宋体" w:eastAsia="宋体" w:hint="eastAsia"/>
          <w:sz w:val="24"/>
          <w:lang w:eastAsia="zh-CN"/>
        </w:rPr>
        <w:t>也会陷入永恒的绝望之中</w:t>
      </w:r>
      <w:r>
        <w:rPr>
          <w:spacing w:val="1"/>
          <w:sz w:val="24"/>
          <w:lang w:eastAsia="zh-CN"/>
        </w:rPr>
        <w:t>:</w:t>
      </w:r>
      <w:r>
        <w:rPr>
          <w:rFonts w:ascii="宋体" w:eastAsia="宋体" w:hint="eastAsia"/>
          <w:spacing w:val="-4"/>
          <w:sz w:val="24"/>
          <w:lang w:eastAsia="zh-CN"/>
        </w:rPr>
        <w:t>因为若不</w:t>
      </w:r>
      <w:r>
        <w:rPr>
          <w:rFonts w:ascii="宋体" w:eastAsia="宋体" w:hint="eastAsia"/>
          <w:sz w:val="24"/>
          <w:lang w:eastAsia="zh-CN"/>
        </w:rPr>
        <w:t>是基督既是上帝又是人</w:t>
      </w:r>
      <w:r>
        <w:rPr>
          <w:spacing w:val="-3"/>
          <w:sz w:val="24"/>
          <w:lang w:eastAsia="zh-CN"/>
        </w:rPr>
        <w:t>,</w:t>
      </w:r>
      <w:r>
        <w:rPr>
          <w:rFonts w:ascii="宋体" w:eastAsia="宋体" w:hint="eastAsia"/>
          <w:sz w:val="24"/>
          <w:lang w:eastAsia="zh-CN"/>
        </w:rPr>
        <w:t>他决不能承受得了</w:t>
      </w:r>
      <w:r>
        <w:rPr>
          <w:sz w:val="24"/>
          <w:lang w:eastAsia="zh-CN"/>
        </w:rPr>
        <w:t>,</w:t>
      </w:r>
      <w:r>
        <w:rPr>
          <w:rFonts w:ascii="宋体" w:eastAsia="宋体" w:hint="eastAsia"/>
          <w:sz w:val="24"/>
          <w:lang w:eastAsia="zh-CN"/>
        </w:rPr>
        <w:t>而是会永远沉沦</w:t>
      </w:r>
      <w:r>
        <w:rPr>
          <w:spacing w:val="1"/>
          <w:sz w:val="24"/>
          <w:lang w:eastAsia="zh-CN"/>
        </w:rPr>
        <w:t>:</w:t>
      </w:r>
      <w:r>
        <w:rPr>
          <w:rFonts w:ascii="宋体" w:eastAsia="宋体" w:hint="eastAsia"/>
          <w:sz w:val="24"/>
          <w:lang w:eastAsia="zh-CN"/>
        </w:rPr>
        <w:t>但这重担如此之大</w:t>
      </w:r>
      <w:r>
        <w:rPr>
          <w:sz w:val="24"/>
          <w:lang w:eastAsia="zh-CN"/>
        </w:rPr>
        <w:t>,</w:t>
      </w:r>
      <w:r>
        <w:rPr>
          <w:rFonts w:ascii="宋体" w:eastAsia="宋体" w:hint="eastAsia"/>
          <w:sz w:val="24"/>
          <w:lang w:eastAsia="zh-CN"/>
        </w:rPr>
        <w:t>以致他俯伏于地。</w:t>
      </w:r>
    </w:p>
    <w:p w14:paraId="7AD2B41D" w14:textId="77777777" w:rsidR="00EC029C" w:rsidRDefault="00000000">
      <w:pPr>
        <w:spacing w:before="283"/>
        <w:ind w:left="100"/>
        <w:rPr>
          <w:sz w:val="24"/>
          <w:lang w:eastAsia="zh-CN"/>
        </w:rPr>
      </w:pPr>
      <w:r>
        <w:rPr>
          <w:spacing w:val="-2"/>
          <w:sz w:val="24"/>
          <w:lang w:eastAsia="zh-CN"/>
        </w:rPr>
        <w:t>2</w:t>
      </w:r>
      <w:r>
        <w:rPr>
          <w:rFonts w:ascii="宋体" w:eastAsia="宋体" w:hint="eastAsia"/>
          <w:spacing w:val="-2"/>
          <w:sz w:val="24"/>
          <w:lang w:eastAsia="zh-CN"/>
        </w:rPr>
        <w:t>基督承担上帝因人犯罪而有的愤怒所产生的第二个影响是</w:t>
      </w:r>
      <w:r>
        <w:rPr>
          <w:spacing w:val="-2"/>
          <w:sz w:val="24"/>
          <w:lang w:eastAsia="zh-CN"/>
        </w:rPr>
        <w:t>,</w:t>
      </w:r>
      <w:r>
        <w:rPr>
          <w:rFonts w:ascii="宋体" w:eastAsia="宋体" w:hint="eastAsia"/>
          <w:spacing w:val="-2"/>
          <w:sz w:val="24"/>
          <w:lang w:eastAsia="zh-CN"/>
        </w:rPr>
        <w:t>他流下大血点</w:t>
      </w:r>
      <w:r>
        <w:rPr>
          <w:spacing w:val="-2"/>
          <w:sz w:val="24"/>
          <w:lang w:eastAsia="zh-CN"/>
        </w:rPr>
        <w:t>;</w:t>
      </w:r>
      <w:r>
        <w:rPr>
          <w:rFonts w:ascii="宋体" w:eastAsia="宋体" w:hint="eastAsia"/>
          <w:spacing w:val="-2"/>
          <w:sz w:val="24"/>
          <w:lang w:eastAsia="zh-CN"/>
        </w:rPr>
        <w:t>原文用的词是</w:t>
      </w:r>
      <w:r>
        <w:rPr>
          <w:spacing w:val="-10"/>
          <w:sz w:val="24"/>
          <w:lang w:eastAsia="zh-CN"/>
        </w:rPr>
        <w:t>"</w:t>
      </w:r>
    </w:p>
    <w:p w14:paraId="0054C043" w14:textId="77777777" w:rsidR="00EC029C" w:rsidRDefault="00000000">
      <w:pPr>
        <w:spacing w:before="5"/>
        <w:ind w:left="100"/>
        <w:rPr>
          <w:sz w:val="24"/>
          <w:lang w:eastAsia="zh-CN"/>
        </w:rPr>
      </w:pPr>
      <w:r>
        <w:rPr>
          <w:rFonts w:ascii="宋体" w:eastAsia="宋体" w:hint="eastAsia"/>
          <w:spacing w:val="-2"/>
          <w:sz w:val="24"/>
          <w:lang w:eastAsia="zh-CN"/>
        </w:rPr>
        <w:t>血块</w:t>
      </w:r>
      <w:r>
        <w:rPr>
          <w:spacing w:val="-2"/>
          <w:sz w:val="24"/>
          <w:lang w:eastAsia="zh-CN"/>
        </w:rPr>
        <w:t>";</w:t>
      </w:r>
      <w:r>
        <w:rPr>
          <w:rFonts w:ascii="宋体" w:eastAsia="宋体" w:hint="eastAsia"/>
          <w:spacing w:val="-2"/>
          <w:sz w:val="24"/>
          <w:lang w:eastAsia="zh-CN"/>
        </w:rPr>
        <w:t>血液凝结成块。从未有过这样的汗</w:t>
      </w:r>
      <w:r>
        <w:rPr>
          <w:spacing w:val="-10"/>
          <w:sz w:val="24"/>
          <w:lang w:eastAsia="zh-CN"/>
        </w:rPr>
        <w:t>;</w:t>
      </w:r>
    </w:p>
    <w:p w14:paraId="4E608A67" w14:textId="77777777" w:rsidR="00EC029C" w:rsidRDefault="00EC029C">
      <w:pPr>
        <w:pStyle w:val="a3"/>
        <w:spacing w:before="10"/>
        <w:ind w:left="0"/>
        <w:jc w:val="left"/>
        <w:rPr>
          <w:sz w:val="24"/>
          <w:lang w:eastAsia="zh-CN"/>
        </w:rPr>
      </w:pPr>
    </w:p>
    <w:p w14:paraId="68AA76DF" w14:textId="77777777" w:rsidR="00EC029C" w:rsidRDefault="00000000">
      <w:pPr>
        <w:spacing w:line="242" w:lineRule="auto"/>
        <w:ind w:left="100" w:right="340"/>
        <w:rPr>
          <w:rFonts w:ascii="宋体" w:eastAsia="宋体"/>
          <w:sz w:val="24"/>
          <w:lang w:eastAsia="zh-CN"/>
        </w:rPr>
      </w:pPr>
      <w:r>
        <w:rPr>
          <w:rFonts w:ascii="宋体" w:eastAsia="宋体" w:hint="eastAsia"/>
          <w:sz w:val="24"/>
          <w:lang w:eastAsia="zh-CN"/>
        </w:rPr>
        <w:t>那是在冬夜</w:t>
      </w:r>
      <w:r>
        <w:rPr>
          <w:spacing w:val="-3"/>
          <w:sz w:val="24"/>
          <w:lang w:eastAsia="zh-CN"/>
        </w:rPr>
        <w:t>,</w:t>
      </w:r>
      <w:r>
        <w:rPr>
          <w:rFonts w:ascii="宋体" w:eastAsia="宋体" w:hint="eastAsia"/>
          <w:sz w:val="24"/>
          <w:lang w:eastAsia="zh-CN"/>
        </w:rPr>
        <w:t>寒冷的夜晚</w:t>
      </w:r>
      <w:r>
        <w:rPr>
          <w:sz w:val="24"/>
          <w:lang w:eastAsia="zh-CN"/>
        </w:rPr>
        <w:t>,</w:t>
      </w:r>
      <w:r>
        <w:rPr>
          <w:rFonts w:ascii="宋体" w:eastAsia="宋体" w:hint="eastAsia"/>
          <w:sz w:val="24"/>
          <w:lang w:eastAsia="zh-CN"/>
        </w:rPr>
        <w:t>在户外寒冷的冬夜的地上</w:t>
      </w:r>
      <w:r>
        <w:rPr>
          <w:sz w:val="24"/>
          <w:lang w:eastAsia="zh-CN"/>
        </w:rPr>
        <w:t>,</w:t>
      </w:r>
      <w:r>
        <w:rPr>
          <w:rFonts w:ascii="宋体" w:eastAsia="宋体" w:hint="eastAsia"/>
          <w:sz w:val="24"/>
          <w:lang w:eastAsia="zh-CN"/>
        </w:rPr>
        <w:t>除了罪的重担和上帝愤怒的重压</w:t>
      </w:r>
      <w:r>
        <w:rPr>
          <w:sz w:val="24"/>
          <w:lang w:eastAsia="zh-CN"/>
        </w:rPr>
        <w:t>,</w:t>
      </w:r>
      <w:r>
        <w:rPr>
          <w:rFonts w:ascii="宋体" w:eastAsia="宋体" w:hint="eastAsia"/>
          <w:spacing w:val="-6"/>
          <w:sz w:val="24"/>
          <w:lang w:eastAsia="zh-CN"/>
        </w:rPr>
        <w:t>他身上</w:t>
      </w:r>
      <w:r>
        <w:rPr>
          <w:rFonts w:ascii="宋体" w:eastAsia="宋体" w:hint="eastAsia"/>
          <w:sz w:val="24"/>
          <w:lang w:eastAsia="zh-CN"/>
        </w:rPr>
        <w:t>没有别的东西能使他流汗</w:t>
      </w:r>
      <w:r>
        <w:rPr>
          <w:spacing w:val="-3"/>
          <w:sz w:val="24"/>
          <w:lang w:eastAsia="zh-CN"/>
        </w:rPr>
        <w:t>,</w:t>
      </w:r>
      <w:r>
        <w:rPr>
          <w:rFonts w:ascii="宋体" w:eastAsia="宋体" w:hint="eastAsia"/>
          <w:sz w:val="24"/>
          <w:lang w:eastAsia="zh-CN"/>
        </w:rPr>
        <w:t>他在重担之下流汗</w:t>
      </w:r>
      <w:r>
        <w:rPr>
          <w:sz w:val="24"/>
          <w:lang w:eastAsia="zh-CN"/>
        </w:rPr>
        <w:t>,</w:t>
      </w:r>
      <w:r>
        <w:rPr>
          <w:rFonts w:ascii="宋体" w:eastAsia="宋体" w:hint="eastAsia"/>
          <w:sz w:val="24"/>
          <w:lang w:eastAsia="zh-CN"/>
        </w:rPr>
        <w:t>汗水竟使血液穿过血管涌出来</w:t>
      </w:r>
      <w:r>
        <w:rPr>
          <w:sz w:val="24"/>
          <w:lang w:eastAsia="zh-CN"/>
        </w:rPr>
        <w:t>,</w:t>
      </w:r>
      <w:r>
        <w:rPr>
          <w:rFonts w:ascii="宋体" w:eastAsia="宋体" w:hint="eastAsia"/>
          <w:sz w:val="24"/>
          <w:lang w:eastAsia="zh-CN"/>
        </w:rPr>
        <w:t>在地上凝结成块</w:t>
      </w:r>
      <w:r>
        <w:rPr>
          <w:spacing w:val="-3"/>
          <w:sz w:val="24"/>
          <w:lang w:eastAsia="zh-CN"/>
        </w:rPr>
        <w:t>,</w:t>
      </w:r>
      <w:r>
        <w:rPr>
          <w:rFonts w:ascii="宋体" w:eastAsia="宋体" w:hint="eastAsia"/>
          <w:sz w:val="24"/>
          <w:lang w:eastAsia="zh-CN"/>
        </w:rPr>
        <w:t>血块滴落在地上</w:t>
      </w:r>
      <w:r>
        <w:rPr>
          <w:spacing w:val="1"/>
          <w:sz w:val="24"/>
          <w:lang w:eastAsia="zh-CN"/>
        </w:rPr>
        <w:t>:</w:t>
      </w:r>
      <w:r>
        <w:rPr>
          <w:rFonts w:ascii="宋体" w:eastAsia="宋体" w:hint="eastAsia"/>
          <w:sz w:val="24"/>
          <w:lang w:eastAsia="zh-CN"/>
        </w:rPr>
        <w:t>这一切仅仅是因为他预感到父神因我们的罪向他彰显愤怒。你们知道扛重物的工人有时会流汗</w:t>
      </w:r>
      <w:r>
        <w:rPr>
          <w:spacing w:val="-1"/>
          <w:sz w:val="24"/>
          <w:lang w:eastAsia="zh-CN"/>
        </w:rPr>
        <w:t>;</w:t>
      </w:r>
      <w:r>
        <w:rPr>
          <w:rFonts w:ascii="宋体" w:eastAsia="宋体" w:hint="eastAsia"/>
          <w:sz w:val="24"/>
          <w:lang w:eastAsia="zh-CN"/>
        </w:rPr>
        <w:t>但从未有人像基督这样流汗</w:t>
      </w:r>
      <w:r>
        <w:rPr>
          <w:sz w:val="24"/>
          <w:lang w:eastAsia="zh-CN"/>
        </w:rPr>
        <w:t>,</w:t>
      </w:r>
      <w:r>
        <w:rPr>
          <w:rFonts w:ascii="宋体" w:eastAsia="宋体" w:hint="eastAsia"/>
          <w:sz w:val="24"/>
          <w:lang w:eastAsia="zh-CN"/>
        </w:rPr>
        <w:t>在人犯罪的重担之下</w:t>
      </w:r>
      <w:r>
        <w:rPr>
          <w:sz w:val="24"/>
          <w:lang w:eastAsia="zh-CN"/>
        </w:rPr>
        <w:t>,</w:t>
      </w:r>
      <w:r>
        <w:rPr>
          <w:rFonts w:ascii="宋体" w:eastAsia="宋体" w:hint="eastAsia"/>
          <w:sz w:val="24"/>
          <w:lang w:eastAsia="zh-CN"/>
        </w:rPr>
        <w:t>竟流下血块滴落</w:t>
      </w:r>
      <w:r>
        <w:rPr>
          <w:spacing w:val="-1"/>
          <w:sz w:val="24"/>
          <w:lang w:eastAsia="zh-CN"/>
        </w:rPr>
        <w:t>:</w:t>
      </w:r>
      <w:r>
        <w:rPr>
          <w:rFonts w:ascii="宋体" w:eastAsia="宋体" w:hint="eastAsia"/>
          <w:sz w:val="24"/>
          <w:lang w:eastAsia="zh-CN"/>
        </w:rPr>
        <w:t>有人会以为恐惧反而会使血液回流</w:t>
      </w:r>
      <w:r>
        <w:rPr>
          <w:spacing w:val="-1"/>
          <w:sz w:val="24"/>
          <w:lang w:eastAsia="zh-CN"/>
        </w:rPr>
        <w:t>;</w:t>
      </w:r>
      <w:r>
        <w:rPr>
          <w:rFonts w:ascii="宋体" w:eastAsia="宋体" w:hint="eastAsia"/>
          <w:sz w:val="24"/>
          <w:lang w:eastAsia="zh-CN"/>
        </w:rPr>
        <w:t>恐惧通常会使血液回流到心脏</w:t>
      </w:r>
      <w:r>
        <w:rPr>
          <w:spacing w:val="-1"/>
          <w:sz w:val="24"/>
          <w:lang w:eastAsia="zh-CN"/>
        </w:rPr>
        <w:t>:</w:t>
      </w:r>
      <w:r>
        <w:rPr>
          <w:rFonts w:ascii="宋体" w:eastAsia="宋体" w:hint="eastAsia"/>
          <w:sz w:val="24"/>
          <w:lang w:eastAsia="zh-CN"/>
        </w:rPr>
        <w:t>所以当人们受惊吓</w:t>
      </w:r>
      <w:r>
        <w:rPr>
          <w:sz w:val="24"/>
          <w:lang w:eastAsia="zh-CN"/>
        </w:rPr>
        <w:t>,</w:t>
      </w:r>
      <w:r>
        <w:rPr>
          <w:rFonts w:ascii="宋体" w:eastAsia="宋体" w:hint="eastAsia"/>
          <w:sz w:val="24"/>
          <w:lang w:eastAsia="zh-CN"/>
        </w:rPr>
        <w:t>感到害怕时</w:t>
      </w:r>
      <w:r>
        <w:rPr>
          <w:spacing w:val="-3"/>
          <w:sz w:val="24"/>
          <w:lang w:eastAsia="zh-CN"/>
        </w:rPr>
        <w:t>,</w:t>
      </w:r>
      <w:r>
        <w:rPr>
          <w:rFonts w:ascii="宋体" w:eastAsia="宋体" w:hint="eastAsia"/>
          <w:sz w:val="24"/>
          <w:lang w:eastAsia="zh-CN"/>
        </w:rPr>
        <w:t>脸色会变得苍白</w:t>
      </w:r>
      <w:r>
        <w:rPr>
          <w:spacing w:val="1"/>
          <w:sz w:val="24"/>
          <w:lang w:eastAsia="zh-CN"/>
        </w:rPr>
        <w:t>;</w:t>
      </w:r>
      <w:r>
        <w:rPr>
          <w:rFonts w:ascii="宋体" w:eastAsia="宋体" w:hint="eastAsia"/>
          <w:sz w:val="24"/>
          <w:lang w:eastAsia="zh-CN"/>
        </w:rPr>
        <w:t>恐惧会导致外表苍白</w:t>
      </w:r>
      <w:r>
        <w:rPr>
          <w:sz w:val="24"/>
          <w:lang w:eastAsia="zh-CN"/>
        </w:rPr>
        <w:t>,</w:t>
      </w:r>
      <w:r>
        <w:rPr>
          <w:rFonts w:ascii="宋体" w:eastAsia="宋体" w:hint="eastAsia"/>
          <w:sz w:val="24"/>
          <w:lang w:eastAsia="zh-CN"/>
        </w:rPr>
        <w:t>因为血液在害怕时会回流到心脏。但基</w:t>
      </w:r>
    </w:p>
    <w:p w14:paraId="6E9F2EFD"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6BDA81EA" w14:textId="77777777" w:rsidR="00EC029C" w:rsidRDefault="00000000">
      <w:pPr>
        <w:spacing w:before="62" w:line="242" w:lineRule="auto"/>
        <w:ind w:left="100" w:right="471"/>
        <w:rPr>
          <w:rFonts w:ascii="宋体" w:eastAsia="宋体"/>
          <w:sz w:val="24"/>
          <w:lang w:eastAsia="zh-CN"/>
        </w:rPr>
      </w:pPr>
      <w:r>
        <w:rPr>
          <w:rFonts w:ascii="宋体" w:eastAsia="宋体" w:hint="eastAsia"/>
          <w:spacing w:val="-2"/>
          <w:sz w:val="24"/>
          <w:lang w:eastAsia="zh-CN"/>
        </w:rPr>
        <w:lastRenderedPageBreak/>
        <w:t>督因预感到父神因人犯罪向他彰显愤怒而感到惊恐</w:t>
      </w:r>
      <w:r>
        <w:rPr>
          <w:spacing w:val="-2"/>
          <w:sz w:val="24"/>
          <w:lang w:eastAsia="zh-CN"/>
        </w:rPr>
        <w:t>,</w:t>
      </w:r>
      <w:r>
        <w:rPr>
          <w:rFonts w:ascii="宋体" w:eastAsia="宋体" w:hint="eastAsia"/>
          <w:spacing w:val="-2"/>
          <w:sz w:val="24"/>
          <w:lang w:eastAsia="zh-CN"/>
        </w:rPr>
        <w:t>以致血液从身体里涌出</w:t>
      </w:r>
      <w:r>
        <w:rPr>
          <w:spacing w:val="-2"/>
          <w:sz w:val="24"/>
          <w:lang w:eastAsia="zh-CN"/>
        </w:rPr>
        <w:t>,</w:t>
      </w:r>
      <w:r>
        <w:rPr>
          <w:rFonts w:ascii="宋体" w:eastAsia="宋体" w:hint="eastAsia"/>
          <w:spacing w:val="-2"/>
          <w:sz w:val="24"/>
          <w:lang w:eastAsia="zh-CN"/>
        </w:rPr>
        <w:t>凝结成块顺着身体流下。</w:t>
      </w:r>
    </w:p>
    <w:p w14:paraId="38B6DE53" w14:textId="77777777" w:rsidR="00EC029C" w:rsidRDefault="00000000">
      <w:pPr>
        <w:spacing w:before="281" w:line="242" w:lineRule="auto"/>
        <w:ind w:left="100" w:right="405"/>
        <w:rPr>
          <w:rFonts w:ascii="宋体" w:eastAsia="宋体"/>
          <w:sz w:val="24"/>
          <w:lang w:eastAsia="zh-CN"/>
        </w:rPr>
      </w:pPr>
      <w:r>
        <w:rPr>
          <w:spacing w:val="-1"/>
          <w:sz w:val="24"/>
          <w:lang w:eastAsia="zh-CN"/>
        </w:rPr>
        <w:t>3</w:t>
      </w:r>
      <w:r>
        <w:rPr>
          <w:rFonts w:ascii="宋体" w:eastAsia="宋体" w:hint="eastAsia"/>
          <w:sz w:val="24"/>
          <w:lang w:eastAsia="zh-CN"/>
        </w:rPr>
        <w:t>基督有绝对完全的忍耐</w:t>
      </w:r>
      <w:r>
        <w:rPr>
          <w:sz w:val="24"/>
          <w:lang w:eastAsia="zh-CN"/>
        </w:rPr>
        <w:t>,</w:t>
      </w:r>
      <w:r>
        <w:rPr>
          <w:rFonts w:ascii="宋体" w:eastAsia="宋体" w:hint="eastAsia"/>
          <w:sz w:val="24"/>
          <w:lang w:eastAsia="zh-CN"/>
        </w:rPr>
        <w:t>基督毫无不耐烦</w:t>
      </w:r>
      <w:r>
        <w:rPr>
          <w:spacing w:val="-1"/>
          <w:sz w:val="24"/>
          <w:lang w:eastAsia="zh-CN"/>
        </w:rPr>
        <w:t>:</w:t>
      </w:r>
      <w:r>
        <w:rPr>
          <w:rFonts w:ascii="宋体" w:eastAsia="宋体" w:hint="eastAsia"/>
          <w:sz w:val="24"/>
          <w:lang w:eastAsia="zh-CN"/>
        </w:rPr>
        <w:t>所以当有完全忍耐的基督如此呼喊流汗</w:t>
      </w:r>
      <w:r>
        <w:rPr>
          <w:sz w:val="24"/>
          <w:lang w:eastAsia="zh-CN"/>
        </w:rPr>
        <w:t>,</w:t>
      </w:r>
      <w:r>
        <w:rPr>
          <w:rFonts w:ascii="宋体" w:eastAsia="宋体" w:hint="eastAsia"/>
          <w:sz w:val="24"/>
          <w:lang w:eastAsia="zh-CN"/>
        </w:rPr>
        <w:t>在重担下如此忧伤</w:t>
      </w:r>
      <w:r>
        <w:rPr>
          <w:spacing w:val="-3"/>
          <w:sz w:val="24"/>
          <w:lang w:eastAsia="zh-CN"/>
        </w:rPr>
        <w:t>,</w:t>
      </w:r>
      <w:r>
        <w:rPr>
          <w:rFonts w:ascii="宋体" w:eastAsia="宋体" w:hint="eastAsia"/>
          <w:sz w:val="24"/>
          <w:lang w:eastAsia="zh-CN"/>
        </w:rPr>
        <w:t>其中的重担必是极其可怕。有些男女在疼痛下会呻吟呼号</w:t>
      </w:r>
      <w:r>
        <w:rPr>
          <w:sz w:val="24"/>
          <w:lang w:eastAsia="zh-CN"/>
        </w:rPr>
        <w:t>,</w:t>
      </w:r>
      <w:r>
        <w:rPr>
          <w:rFonts w:ascii="宋体" w:eastAsia="宋体" w:hint="eastAsia"/>
          <w:sz w:val="24"/>
          <w:lang w:eastAsia="zh-CN"/>
        </w:rPr>
        <w:t>疼痛也许很剧烈</w:t>
      </w:r>
      <w:r>
        <w:rPr>
          <w:sz w:val="24"/>
          <w:lang w:eastAsia="zh-CN"/>
        </w:rPr>
        <w:t>,</w:t>
      </w:r>
      <w:r>
        <w:rPr>
          <w:rFonts w:ascii="宋体" w:eastAsia="宋体" w:hint="eastAsia"/>
          <w:spacing w:val="-17"/>
          <w:sz w:val="24"/>
          <w:lang w:eastAsia="zh-CN"/>
        </w:rPr>
        <w:t>但</w:t>
      </w:r>
      <w:r>
        <w:rPr>
          <w:rFonts w:ascii="宋体" w:eastAsia="宋体" w:hint="eastAsia"/>
          <w:sz w:val="24"/>
          <w:lang w:eastAsia="zh-CN"/>
        </w:rPr>
        <w:t>他们若有完全的忍耐</w:t>
      </w:r>
      <w:r>
        <w:rPr>
          <w:spacing w:val="-3"/>
          <w:sz w:val="24"/>
          <w:lang w:eastAsia="zh-CN"/>
        </w:rPr>
        <w:t>,</w:t>
      </w:r>
      <w:r>
        <w:rPr>
          <w:rFonts w:ascii="宋体" w:eastAsia="宋体" w:hint="eastAsia"/>
          <w:sz w:val="24"/>
          <w:lang w:eastAsia="zh-CN"/>
        </w:rPr>
        <w:t>就不会如此悲痛呼喊</w:t>
      </w:r>
      <w:r>
        <w:rPr>
          <w:spacing w:val="1"/>
          <w:sz w:val="24"/>
          <w:lang w:eastAsia="zh-CN"/>
        </w:rPr>
        <w:t>:</w:t>
      </w:r>
      <w:r>
        <w:rPr>
          <w:rFonts w:ascii="宋体" w:eastAsia="宋体" w:hint="eastAsia"/>
          <w:sz w:val="24"/>
          <w:lang w:eastAsia="zh-CN"/>
        </w:rPr>
        <w:t>正是因为忍耐软弱</w:t>
      </w:r>
      <w:r>
        <w:rPr>
          <w:sz w:val="24"/>
          <w:lang w:eastAsia="zh-CN"/>
        </w:rPr>
        <w:t>,</w:t>
      </w:r>
      <w:r>
        <w:rPr>
          <w:rFonts w:ascii="宋体" w:eastAsia="宋体" w:hint="eastAsia"/>
          <w:sz w:val="24"/>
          <w:lang w:eastAsia="zh-CN"/>
        </w:rPr>
        <w:t>他们才如此呼喊</w:t>
      </w:r>
      <w:r>
        <w:rPr>
          <w:sz w:val="24"/>
          <w:lang w:eastAsia="zh-CN"/>
        </w:rPr>
        <w:t>,</w:t>
      </w:r>
      <w:r>
        <w:rPr>
          <w:rFonts w:ascii="宋体" w:eastAsia="宋体" w:hint="eastAsia"/>
          <w:sz w:val="24"/>
          <w:lang w:eastAsia="zh-CN"/>
        </w:rPr>
        <w:t>表现出如此强烈的痛苦感受。但基督并非因不耐烦而如此呼喊。</w:t>
      </w:r>
    </w:p>
    <w:p w14:paraId="5A7BFAC8" w14:textId="77777777" w:rsidR="00EC029C" w:rsidRDefault="00000000">
      <w:pPr>
        <w:spacing w:before="281" w:line="242" w:lineRule="auto"/>
        <w:ind w:left="100" w:right="405"/>
        <w:jc w:val="both"/>
        <w:rPr>
          <w:rFonts w:ascii="宋体" w:eastAsia="宋体"/>
          <w:sz w:val="24"/>
          <w:lang w:eastAsia="zh-CN"/>
        </w:rPr>
      </w:pPr>
      <w:r>
        <w:rPr>
          <w:spacing w:val="-2"/>
          <w:sz w:val="24"/>
          <w:lang w:eastAsia="zh-CN"/>
        </w:rPr>
        <w:t>4</w:t>
      </w:r>
      <w:r>
        <w:rPr>
          <w:rFonts w:ascii="宋体" w:eastAsia="宋体" w:hint="eastAsia"/>
          <w:spacing w:val="-2"/>
          <w:sz w:val="24"/>
          <w:lang w:eastAsia="zh-CN"/>
        </w:rPr>
        <w:t>再想想</w:t>
      </w:r>
      <w:r>
        <w:rPr>
          <w:spacing w:val="-2"/>
          <w:sz w:val="24"/>
          <w:lang w:eastAsia="zh-CN"/>
        </w:rPr>
        <w:t>,</w:t>
      </w:r>
      <w:r>
        <w:rPr>
          <w:rFonts w:ascii="宋体" w:eastAsia="宋体" w:hint="eastAsia"/>
          <w:spacing w:val="-2"/>
          <w:sz w:val="24"/>
          <w:lang w:eastAsia="zh-CN"/>
        </w:rPr>
        <w:t>基督有无限神性的力量支持他</w:t>
      </w:r>
      <w:r>
        <w:rPr>
          <w:spacing w:val="-2"/>
          <w:sz w:val="24"/>
          <w:lang w:eastAsia="zh-CN"/>
        </w:rPr>
        <w:t>:</w:t>
      </w:r>
      <w:r>
        <w:rPr>
          <w:rFonts w:ascii="宋体" w:eastAsia="宋体" w:hint="eastAsia"/>
          <w:spacing w:val="-2"/>
          <w:sz w:val="24"/>
          <w:lang w:eastAsia="zh-CN"/>
        </w:rPr>
        <w:t>他有上帝的力量</w:t>
      </w:r>
      <w:r>
        <w:rPr>
          <w:spacing w:val="-2"/>
          <w:sz w:val="24"/>
          <w:lang w:eastAsia="zh-CN"/>
        </w:rPr>
        <w:t>,</w:t>
      </w:r>
      <w:r>
        <w:rPr>
          <w:rFonts w:ascii="宋体" w:eastAsia="宋体" w:hint="eastAsia"/>
          <w:spacing w:val="-2"/>
          <w:sz w:val="24"/>
          <w:lang w:eastAsia="zh-CN"/>
        </w:rPr>
        <w:t>他是上帝也是人</w:t>
      </w:r>
      <w:r>
        <w:rPr>
          <w:spacing w:val="-2"/>
          <w:sz w:val="24"/>
          <w:lang w:eastAsia="zh-CN"/>
        </w:rPr>
        <w:t>,</w:t>
      </w:r>
      <w:r>
        <w:rPr>
          <w:rFonts w:ascii="宋体" w:eastAsia="宋体" w:hint="eastAsia"/>
          <w:spacing w:val="-2"/>
          <w:sz w:val="24"/>
          <w:lang w:eastAsia="zh-CN"/>
        </w:rPr>
        <w:t>他有神性的力量支持人性</w:t>
      </w:r>
      <w:r>
        <w:rPr>
          <w:spacing w:val="-2"/>
          <w:sz w:val="24"/>
          <w:lang w:eastAsia="zh-CN"/>
        </w:rPr>
        <w:t>,</w:t>
      </w:r>
      <w:r>
        <w:rPr>
          <w:rFonts w:ascii="宋体" w:eastAsia="宋体" w:hint="eastAsia"/>
          <w:spacing w:val="-2"/>
          <w:sz w:val="24"/>
          <w:lang w:eastAsia="zh-CN"/>
        </w:rPr>
        <w:t>这是任何受造之物都不能像基督那样拥有的</w:t>
      </w:r>
      <w:r>
        <w:rPr>
          <w:spacing w:val="-2"/>
          <w:sz w:val="24"/>
          <w:lang w:eastAsia="zh-CN"/>
        </w:rPr>
        <w:t>;</w:t>
      </w:r>
      <w:r>
        <w:rPr>
          <w:rFonts w:ascii="宋体" w:eastAsia="宋体" w:hint="eastAsia"/>
          <w:spacing w:val="-2"/>
          <w:sz w:val="24"/>
          <w:lang w:eastAsia="zh-CN"/>
        </w:rPr>
        <w:t>因为那时神性和人性之间有位格的联合</w:t>
      </w:r>
      <w:r>
        <w:rPr>
          <w:spacing w:val="-2"/>
          <w:sz w:val="24"/>
          <w:lang w:eastAsia="zh-CN"/>
        </w:rPr>
        <w:t>,</w:t>
      </w:r>
      <w:r>
        <w:rPr>
          <w:rFonts w:ascii="宋体" w:eastAsia="宋体" w:hint="eastAsia"/>
          <w:spacing w:val="-2"/>
          <w:sz w:val="24"/>
          <w:lang w:eastAsia="zh-CN"/>
        </w:rPr>
        <w:t>尽管有这位格的联合</w:t>
      </w:r>
      <w:r>
        <w:rPr>
          <w:spacing w:val="-2"/>
          <w:sz w:val="24"/>
          <w:lang w:eastAsia="zh-CN"/>
        </w:rPr>
        <w:t>,</w:t>
      </w:r>
      <w:r>
        <w:rPr>
          <w:rFonts w:ascii="宋体" w:eastAsia="宋体" w:hint="eastAsia"/>
          <w:spacing w:val="-2"/>
          <w:sz w:val="24"/>
          <w:lang w:eastAsia="zh-CN"/>
        </w:rPr>
        <w:t>基督仍如此表达自己</w:t>
      </w:r>
      <w:r>
        <w:rPr>
          <w:spacing w:val="-2"/>
          <w:sz w:val="24"/>
          <w:lang w:eastAsia="zh-CN"/>
        </w:rPr>
        <w:t>,</w:t>
      </w:r>
      <w:r>
        <w:rPr>
          <w:rFonts w:ascii="宋体" w:eastAsia="宋体" w:hint="eastAsia"/>
          <w:spacing w:val="-2"/>
          <w:sz w:val="24"/>
          <w:lang w:eastAsia="zh-CN"/>
        </w:rPr>
        <w:t>如此强烈地感受到因担当人的罪而受的忿</w:t>
      </w:r>
      <w:r>
        <w:rPr>
          <w:rFonts w:ascii="宋体" w:eastAsia="宋体" w:hint="eastAsia"/>
          <w:spacing w:val="-6"/>
          <w:sz w:val="24"/>
          <w:lang w:eastAsia="zh-CN"/>
        </w:rPr>
        <w:t>怒。</w:t>
      </w:r>
    </w:p>
    <w:p w14:paraId="6150A252" w14:textId="77777777" w:rsidR="00EC029C" w:rsidRDefault="00000000">
      <w:pPr>
        <w:spacing w:before="285" w:line="242" w:lineRule="auto"/>
        <w:ind w:left="100" w:right="369"/>
        <w:rPr>
          <w:rFonts w:ascii="宋体" w:eastAsia="宋体"/>
          <w:sz w:val="24"/>
          <w:lang w:eastAsia="zh-CN"/>
        </w:rPr>
      </w:pPr>
      <w:r>
        <w:rPr>
          <w:spacing w:val="-2"/>
          <w:sz w:val="24"/>
          <w:lang w:eastAsia="zh-CN"/>
        </w:rPr>
        <w:t>5</w:t>
      </w:r>
      <w:r>
        <w:rPr>
          <w:rFonts w:ascii="宋体" w:eastAsia="宋体" w:hint="eastAsia"/>
          <w:sz w:val="24"/>
          <w:lang w:eastAsia="zh-CN"/>
        </w:rPr>
        <w:t>再想想</w:t>
      </w:r>
      <w:r>
        <w:rPr>
          <w:sz w:val="24"/>
          <w:lang w:eastAsia="zh-CN"/>
        </w:rPr>
        <w:t>,</w:t>
      </w:r>
      <w:r>
        <w:rPr>
          <w:rFonts w:ascii="宋体" w:eastAsia="宋体" w:hint="eastAsia"/>
          <w:sz w:val="24"/>
          <w:lang w:eastAsia="zh-CN"/>
        </w:rPr>
        <w:t>基督是此后所有受苦之人的元帅</w:t>
      </w:r>
      <w:r>
        <w:rPr>
          <w:spacing w:val="-1"/>
          <w:sz w:val="24"/>
          <w:lang w:eastAsia="zh-CN"/>
        </w:rPr>
        <w:t>:</w:t>
      </w:r>
      <w:r>
        <w:rPr>
          <w:rFonts w:ascii="宋体" w:eastAsia="宋体" w:hint="eastAsia"/>
          <w:sz w:val="24"/>
          <w:lang w:eastAsia="zh-CN"/>
        </w:rPr>
        <w:t>所以他若没有比人性所能承受的更重的担子</w:t>
      </w:r>
      <w:r>
        <w:rPr>
          <w:spacing w:val="2"/>
          <w:sz w:val="24"/>
          <w:lang w:eastAsia="zh-CN"/>
        </w:rPr>
        <w:t>,</w:t>
      </w:r>
      <w:r>
        <w:rPr>
          <w:rFonts w:ascii="宋体" w:eastAsia="宋体" w:hint="eastAsia"/>
          <w:sz w:val="24"/>
          <w:lang w:eastAsia="zh-CN"/>
        </w:rPr>
        <w:t>就会</w:t>
      </w:r>
      <w:r>
        <w:rPr>
          <w:spacing w:val="-2"/>
          <w:sz w:val="24"/>
          <w:lang w:eastAsia="zh-CN"/>
        </w:rPr>
        <w:t>(</w:t>
      </w:r>
      <w:r>
        <w:rPr>
          <w:rFonts w:ascii="宋体" w:eastAsia="宋体" w:hint="eastAsia"/>
          <w:sz w:val="24"/>
          <w:lang w:eastAsia="zh-CN"/>
        </w:rPr>
        <w:t>可以这么认为</w:t>
      </w:r>
      <w:r>
        <w:rPr>
          <w:spacing w:val="1"/>
          <w:sz w:val="24"/>
          <w:lang w:eastAsia="zh-CN"/>
        </w:rPr>
        <w:t>)</w:t>
      </w:r>
      <w:r>
        <w:rPr>
          <w:rFonts w:ascii="宋体" w:eastAsia="宋体" w:hint="eastAsia"/>
          <w:sz w:val="24"/>
          <w:lang w:eastAsia="zh-CN"/>
        </w:rPr>
        <w:t>表现出极大的决心和勇气</w:t>
      </w:r>
      <w:r>
        <w:rPr>
          <w:spacing w:val="-3"/>
          <w:sz w:val="24"/>
          <w:lang w:eastAsia="zh-CN"/>
        </w:rPr>
        <w:t>,</w:t>
      </w:r>
      <w:r>
        <w:rPr>
          <w:rFonts w:ascii="宋体" w:eastAsia="宋体" w:hint="eastAsia"/>
          <w:sz w:val="24"/>
          <w:lang w:eastAsia="zh-CN"/>
        </w:rPr>
        <w:t>不会如此呼喊</w:t>
      </w:r>
      <w:r>
        <w:rPr>
          <w:spacing w:val="1"/>
          <w:sz w:val="24"/>
          <w:lang w:eastAsia="zh-CN"/>
        </w:rPr>
        <w:t>:</w:t>
      </w:r>
      <w:r>
        <w:rPr>
          <w:rFonts w:ascii="宋体" w:eastAsia="宋体" w:hint="eastAsia"/>
          <w:sz w:val="24"/>
          <w:lang w:eastAsia="zh-CN"/>
        </w:rPr>
        <w:t>若他所受的不是神性的忿怒和律法的咒诅</w:t>
      </w:r>
      <w:r>
        <w:rPr>
          <w:spacing w:val="-3"/>
          <w:sz w:val="24"/>
          <w:lang w:eastAsia="zh-CN"/>
        </w:rPr>
        <w:t>,</w:t>
      </w:r>
      <w:r>
        <w:rPr>
          <w:rFonts w:ascii="宋体" w:eastAsia="宋体" w:hint="eastAsia"/>
          <w:sz w:val="24"/>
          <w:lang w:eastAsia="zh-CN"/>
        </w:rPr>
        <w:t>那作为所有受苦之人的元帅</w:t>
      </w:r>
      <w:r>
        <w:rPr>
          <w:sz w:val="24"/>
          <w:lang w:eastAsia="zh-CN"/>
        </w:rPr>
        <w:t>,</w:t>
      </w:r>
      <w:r>
        <w:rPr>
          <w:rFonts w:ascii="宋体" w:eastAsia="宋体" w:hint="eastAsia"/>
          <w:sz w:val="24"/>
          <w:lang w:eastAsia="zh-CN"/>
        </w:rPr>
        <w:t>他必会表明所遇到的不过是轻省的重担</w:t>
      </w:r>
      <w:r>
        <w:rPr>
          <w:spacing w:val="1"/>
          <w:sz w:val="24"/>
          <w:lang w:eastAsia="zh-CN"/>
        </w:rPr>
        <w:t>;</w:t>
      </w:r>
      <w:r>
        <w:rPr>
          <w:rFonts w:ascii="宋体" w:eastAsia="宋体" w:hint="eastAsia"/>
          <w:sz w:val="24"/>
          <w:lang w:eastAsia="zh-CN"/>
        </w:rPr>
        <w:t>因为许多殉道者所受的外在折磨</w:t>
      </w:r>
      <w:r>
        <w:rPr>
          <w:spacing w:val="-3"/>
          <w:sz w:val="24"/>
          <w:lang w:eastAsia="zh-CN"/>
        </w:rPr>
        <w:t>,</w:t>
      </w:r>
      <w:r>
        <w:rPr>
          <w:rFonts w:ascii="宋体" w:eastAsia="宋体" w:hint="eastAsia"/>
          <w:sz w:val="24"/>
          <w:lang w:eastAsia="zh-CN"/>
        </w:rPr>
        <w:t>和基督所受的一样大</w:t>
      </w:r>
      <w:r>
        <w:rPr>
          <w:sz w:val="24"/>
          <w:lang w:eastAsia="zh-CN"/>
        </w:rPr>
        <w:t>,</w:t>
      </w:r>
      <w:r>
        <w:rPr>
          <w:rFonts w:ascii="宋体" w:eastAsia="宋体" w:hint="eastAsia"/>
          <w:sz w:val="24"/>
          <w:lang w:eastAsia="zh-CN"/>
        </w:rPr>
        <w:t>但他们却欢然承受</w:t>
      </w:r>
      <w:r>
        <w:rPr>
          <w:spacing w:val="1"/>
          <w:sz w:val="24"/>
          <w:lang w:eastAsia="zh-CN"/>
        </w:rPr>
        <w:t>;</w:t>
      </w:r>
      <w:r>
        <w:rPr>
          <w:rFonts w:ascii="宋体" w:eastAsia="宋体" w:hint="eastAsia"/>
          <w:sz w:val="24"/>
          <w:lang w:eastAsia="zh-CN"/>
        </w:rPr>
        <w:t>所以</w:t>
      </w:r>
      <w:r>
        <w:rPr>
          <w:sz w:val="24"/>
          <w:lang w:eastAsia="zh-CN"/>
        </w:rPr>
        <w:t>,</w:t>
      </w:r>
      <w:r>
        <w:rPr>
          <w:rFonts w:ascii="宋体" w:eastAsia="宋体" w:hint="eastAsia"/>
          <w:sz w:val="24"/>
          <w:lang w:eastAsia="zh-CN"/>
        </w:rPr>
        <w:t>既然许多殉道者所受的肉体折磨更大</w:t>
      </w:r>
      <w:r>
        <w:rPr>
          <w:spacing w:val="-3"/>
          <w:sz w:val="24"/>
          <w:lang w:eastAsia="zh-CN"/>
        </w:rPr>
        <w:t>,</w:t>
      </w:r>
      <w:r>
        <w:rPr>
          <w:rFonts w:ascii="宋体" w:eastAsia="宋体" w:hint="eastAsia"/>
          <w:sz w:val="24"/>
          <w:lang w:eastAsia="zh-CN"/>
        </w:rPr>
        <w:t>却欢然承受</w:t>
      </w:r>
      <w:r>
        <w:rPr>
          <w:spacing w:val="1"/>
          <w:sz w:val="24"/>
          <w:lang w:eastAsia="zh-CN"/>
        </w:rPr>
        <w:t>;</w:t>
      </w:r>
      <w:r>
        <w:rPr>
          <w:rFonts w:ascii="宋体" w:eastAsia="宋体" w:hint="eastAsia"/>
          <w:sz w:val="24"/>
          <w:lang w:eastAsia="zh-CN"/>
        </w:rPr>
        <w:t>没有忧愁</w:t>
      </w:r>
      <w:r>
        <w:rPr>
          <w:sz w:val="24"/>
          <w:lang w:eastAsia="zh-CN"/>
        </w:rPr>
        <w:t>,</w:t>
      </w:r>
      <w:r>
        <w:rPr>
          <w:rFonts w:ascii="宋体" w:eastAsia="宋体" w:hint="eastAsia"/>
          <w:sz w:val="24"/>
          <w:lang w:eastAsia="zh-CN"/>
        </w:rPr>
        <w:t>没有呼喊</w:t>
      </w:r>
      <w:r>
        <w:rPr>
          <w:spacing w:val="-1"/>
          <w:sz w:val="24"/>
          <w:lang w:eastAsia="zh-CN"/>
        </w:rPr>
        <w:t>"</w:t>
      </w:r>
      <w:r>
        <w:rPr>
          <w:rFonts w:ascii="宋体" w:eastAsia="宋体" w:hint="eastAsia"/>
          <w:sz w:val="24"/>
          <w:lang w:eastAsia="zh-CN"/>
        </w:rPr>
        <w:t>我的上帝</w:t>
      </w:r>
      <w:r>
        <w:rPr>
          <w:sz w:val="24"/>
          <w:lang w:eastAsia="zh-CN"/>
        </w:rPr>
        <w:t>,</w:t>
      </w:r>
      <w:r>
        <w:rPr>
          <w:rFonts w:ascii="宋体" w:eastAsia="宋体" w:hint="eastAsia"/>
          <w:sz w:val="24"/>
          <w:lang w:eastAsia="zh-CN"/>
        </w:rPr>
        <w:t>我的上帝</w:t>
      </w:r>
      <w:r>
        <w:rPr>
          <w:sz w:val="24"/>
          <w:lang w:eastAsia="zh-CN"/>
        </w:rPr>
        <w:t>,</w:t>
      </w:r>
      <w:r>
        <w:rPr>
          <w:rFonts w:ascii="宋体" w:eastAsia="宋体" w:hint="eastAsia"/>
          <w:sz w:val="24"/>
          <w:lang w:eastAsia="zh-CN"/>
        </w:rPr>
        <w:t>为什么离弃我</w:t>
      </w:r>
      <w:r>
        <w:rPr>
          <w:spacing w:val="-2"/>
          <w:sz w:val="24"/>
          <w:lang w:eastAsia="zh-CN"/>
        </w:rPr>
        <w:t>?",</w:t>
      </w:r>
      <w:r>
        <w:rPr>
          <w:rFonts w:ascii="宋体" w:eastAsia="宋体" w:hint="eastAsia"/>
          <w:spacing w:val="-13"/>
          <w:sz w:val="24"/>
          <w:lang w:eastAsia="zh-CN"/>
        </w:rPr>
        <w:t>也</w:t>
      </w:r>
      <w:r>
        <w:rPr>
          <w:rFonts w:ascii="宋体" w:eastAsia="宋体" w:hint="eastAsia"/>
          <w:sz w:val="24"/>
          <w:lang w:eastAsia="zh-CN"/>
        </w:rPr>
        <w:t>没有说</w:t>
      </w:r>
      <w:r>
        <w:rPr>
          <w:spacing w:val="-3"/>
          <w:sz w:val="24"/>
          <w:lang w:eastAsia="zh-CN"/>
        </w:rPr>
        <w:t>"</w:t>
      </w:r>
      <w:r>
        <w:rPr>
          <w:rFonts w:ascii="宋体" w:eastAsia="宋体" w:hint="eastAsia"/>
          <w:sz w:val="24"/>
          <w:lang w:eastAsia="zh-CN"/>
        </w:rPr>
        <w:t>若是可行</w:t>
      </w:r>
      <w:r>
        <w:rPr>
          <w:spacing w:val="2"/>
          <w:sz w:val="24"/>
          <w:lang w:eastAsia="zh-CN"/>
        </w:rPr>
        <w:t>,</w:t>
      </w:r>
      <w:r>
        <w:rPr>
          <w:rFonts w:ascii="宋体" w:eastAsia="宋体" w:hint="eastAsia"/>
          <w:sz w:val="24"/>
          <w:lang w:eastAsia="zh-CN"/>
        </w:rPr>
        <w:t>就叫这杯离开我</w:t>
      </w:r>
      <w:r>
        <w:rPr>
          <w:spacing w:val="-2"/>
          <w:sz w:val="24"/>
          <w:lang w:eastAsia="zh-CN"/>
        </w:rPr>
        <w:t>",</w:t>
      </w:r>
      <w:r>
        <w:rPr>
          <w:rFonts w:ascii="宋体" w:eastAsia="宋体" w:hint="eastAsia"/>
          <w:sz w:val="24"/>
          <w:lang w:eastAsia="zh-CN"/>
        </w:rPr>
        <w:t>而是带着极大的喜乐忍受。那么怎么基督作为他们的元帅</w:t>
      </w:r>
      <w:r>
        <w:rPr>
          <w:spacing w:val="-3"/>
          <w:sz w:val="24"/>
          <w:lang w:eastAsia="zh-CN"/>
        </w:rPr>
        <w:t>,</w:t>
      </w:r>
      <w:r>
        <w:rPr>
          <w:rFonts w:ascii="宋体" w:eastAsia="宋体" w:hint="eastAsia"/>
          <w:sz w:val="24"/>
          <w:lang w:eastAsia="zh-CN"/>
        </w:rPr>
        <w:t>却俯伏在地</w:t>
      </w:r>
      <w:r>
        <w:rPr>
          <w:sz w:val="24"/>
          <w:lang w:eastAsia="zh-CN"/>
        </w:rPr>
        <w:t>,</w:t>
      </w:r>
      <w:r>
        <w:rPr>
          <w:rFonts w:ascii="宋体" w:eastAsia="宋体" w:hint="eastAsia"/>
          <w:sz w:val="24"/>
          <w:lang w:eastAsia="zh-CN"/>
        </w:rPr>
        <w:t>如此呼喊</w:t>
      </w:r>
      <w:r>
        <w:rPr>
          <w:sz w:val="24"/>
          <w:lang w:eastAsia="zh-CN"/>
        </w:rPr>
        <w:t>?</w:t>
      </w:r>
      <w:r>
        <w:rPr>
          <w:rFonts w:ascii="宋体" w:eastAsia="宋体" w:hint="eastAsia"/>
          <w:sz w:val="24"/>
          <w:lang w:eastAsia="zh-CN"/>
        </w:rPr>
        <w:t>基督所受的必定远超世上一切苦难</w:t>
      </w:r>
      <w:r>
        <w:rPr>
          <w:sz w:val="24"/>
          <w:lang w:eastAsia="zh-CN"/>
        </w:rPr>
        <w:t>,</w:t>
      </w:r>
      <w:r>
        <w:rPr>
          <w:rFonts w:ascii="宋体" w:eastAsia="宋体" w:hint="eastAsia"/>
          <w:sz w:val="24"/>
          <w:lang w:eastAsia="zh-CN"/>
        </w:rPr>
        <w:t>上帝的不悦更多。</w:t>
      </w:r>
    </w:p>
    <w:p w14:paraId="6D70118E" w14:textId="77777777" w:rsidR="00EC029C" w:rsidRDefault="00000000">
      <w:pPr>
        <w:spacing w:before="283" w:line="242" w:lineRule="auto"/>
        <w:ind w:left="100" w:right="393"/>
        <w:jc w:val="both"/>
        <w:rPr>
          <w:rFonts w:ascii="宋体" w:eastAsia="宋体"/>
          <w:sz w:val="24"/>
          <w:lang w:eastAsia="zh-CN"/>
        </w:rPr>
      </w:pPr>
      <w:r>
        <w:rPr>
          <w:spacing w:val="-2"/>
          <w:sz w:val="24"/>
          <w:lang w:eastAsia="zh-CN"/>
        </w:rPr>
        <w:t>6</w:t>
      </w:r>
      <w:r>
        <w:rPr>
          <w:rFonts w:ascii="宋体" w:eastAsia="宋体" w:hint="eastAsia"/>
          <w:spacing w:val="-2"/>
          <w:sz w:val="24"/>
          <w:lang w:eastAsia="zh-CN"/>
        </w:rPr>
        <w:t>再想想</w:t>
      </w:r>
      <w:r>
        <w:rPr>
          <w:spacing w:val="-2"/>
          <w:sz w:val="24"/>
          <w:lang w:eastAsia="zh-CN"/>
        </w:rPr>
        <w:t>,</w:t>
      </w:r>
      <w:r>
        <w:rPr>
          <w:rFonts w:ascii="宋体" w:eastAsia="宋体" w:hint="eastAsia"/>
          <w:spacing w:val="-2"/>
          <w:sz w:val="24"/>
          <w:lang w:eastAsia="zh-CN"/>
        </w:rPr>
        <w:t>一切受苦的人都是靠基督的力量才能忍受他们所受的苦难。既然是基督赐他们力量</w:t>
      </w:r>
      <w:r>
        <w:rPr>
          <w:spacing w:val="-2"/>
          <w:sz w:val="24"/>
          <w:lang w:eastAsia="zh-CN"/>
        </w:rPr>
        <w:t>,</w:t>
      </w:r>
      <w:r>
        <w:rPr>
          <w:rFonts w:ascii="宋体" w:eastAsia="宋体" w:hint="eastAsia"/>
          <w:spacing w:val="-2"/>
          <w:sz w:val="24"/>
          <w:lang w:eastAsia="zh-CN"/>
        </w:rPr>
        <w:t>使他们能忍受苦难</w:t>
      </w:r>
      <w:r>
        <w:rPr>
          <w:spacing w:val="-2"/>
          <w:sz w:val="24"/>
          <w:lang w:eastAsia="zh-CN"/>
        </w:rPr>
        <w:t>,</w:t>
      </w:r>
      <w:r>
        <w:rPr>
          <w:rFonts w:ascii="宋体" w:eastAsia="宋体" w:hint="eastAsia"/>
          <w:spacing w:val="-2"/>
          <w:sz w:val="24"/>
          <w:lang w:eastAsia="zh-CN"/>
        </w:rPr>
        <w:t>那基督自己受苦时必定有极大的力量</w:t>
      </w:r>
      <w:r>
        <w:rPr>
          <w:spacing w:val="-2"/>
          <w:sz w:val="24"/>
          <w:lang w:eastAsia="zh-CN"/>
        </w:rPr>
        <w:t>:</w:t>
      </w:r>
      <w:r>
        <w:rPr>
          <w:rFonts w:ascii="宋体" w:eastAsia="宋体" w:hint="eastAsia"/>
          <w:spacing w:val="-2"/>
          <w:sz w:val="24"/>
          <w:lang w:eastAsia="zh-CN"/>
        </w:rPr>
        <w:t>那为什么从基督领受力量的殉道者</w:t>
      </w:r>
      <w:r>
        <w:rPr>
          <w:spacing w:val="-2"/>
          <w:sz w:val="24"/>
          <w:lang w:eastAsia="zh-CN"/>
        </w:rPr>
        <w:t>,</w:t>
      </w:r>
      <w:r>
        <w:rPr>
          <w:rFonts w:ascii="宋体" w:eastAsia="宋体" w:hint="eastAsia"/>
          <w:spacing w:val="-2"/>
          <w:sz w:val="24"/>
          <w:lang w:eastAsia="zh-CN"/>
        </w:rPr>
        <w:t>在受苦时没有表现出基督所表现的惊恐和困扰</w:t>
      </w:r>
      <w:r>
        <w:rPr>
          <w:spacing w:val="-2"/>
          <w:sz w:val="24"/>
          <w:lang w:eastAsia="zh-CN"/>
        </w:rPr>
        <w:t>?</w:t>
      </w:r>
      <w:r>
        <w:rPr>
          <w:rFonts w:ascii="宋体" w:eastAsia="宋体" w:hint="eastAsia"/>
          <w:spacing w:val="-2"/>
          <w:sz w:val="24"/>
          <w:lang w:eastAsia="zh-CN"/>
        </w:rPr>
        <w:t>所以基督所受的必定和他们所受的大</w:t>
      </w:r>
      <w:r>
        <w:rPr>
          <w:rFonts w:ascii="宋体" w:eastAsia="宋体" w:hint="eastAsia"/>
          <w:spacing w:val="-4"/>
          <w:sz w:val="24"/>
          <w:lang w:eastAsia="zh-CN"/>
        </w:rPr>
        <w:t>不相同。</w:t>
      </w:r>
    </w:p>
    <w:p w14:paraId="7F5E78C2" w14:textId="77777777" w:rsidR="00EC029C" w:rsidRDefault="00000000">
      <w:pPr>
        <w:spacing w:before="284" w:line="242" w:lineRule="auto"/>
        <w:ind w:left="100" w:right="393"/>
        <w:rPr>
          <w:rFonts w:ascii="宋体" w:eastAsia="宋体"/>
          <w:sz w:val="24"/>
          <w:lang w:eastAsia="zh-CN"/>
        </w:rPr>
      </w:pPr>
      <w:r>
        <w:rPr>
          <w:spacing w:val="-2"/>
          <w:sz w:val="24"/>
          <w:lang w:eastAsia="zh-CN"/>
        </w:rPr>
        <w:t>7</w:t>
      </w:r>
      <w:r>
        <w:rPr>
          <w:rFonts w:ascii="宋体" w:eastAsia="宋体" w:hint="eastAsia"/>
          <w:spacing w:val="-2"/>
          <w:sz w:val="24"/>
          <w:lang w:eastAsia="zh-CN"/>
        </w:rPr>
        <w:t>再想想</w:t>
      </w:r>
      <w:r>
        <w:rPr>
          <w:spacing w:val="-2"/>
          <w:sz w:val="24"/>
          <w:lang w:eastAsia="zh-CN"/>
        </w:rPr>
        <w:t>,</w:t>
      </w:r>
      <w:r>
        <w:rPr>
          <w:rFonts w:ascii="宋体" w:eastAsia="宋体" w:hint="eastAsia"/>
          <w:spacing w:val="-2"/>
          <w:sz w:val="24"/>
          <w:lang w:eastAsia="zh-CN"/>
        </w:rPr>
        <w:t>基督知道他的受苦会带来无限的益处</w:t>
      </w:r>
      <w:r>
        <w:rPr>
          <w:spacing w:val="-2"/>
          <w:sz w:val="24"/>
          <w:lang w:eastAsia="zh-CN"/>
        </w:rPr>
        <w:t>:</w:t>
      </w:r>
      <w:r>
        <w:rPr>
          <w:rFonts w:ascii="宋体" w:eastAsia="宋体" w:hint="eastAsia"/>
          <w:spacing w:val="-2"/>
          <w:sz w:val="24"/>
          <w:lang w:eastAsia="zh-CN"/>
        </w:rPr>
        <w:t>藉着受苦他要拯救成千上万的人</w:t>
      </w:r>
      <w:r>
        <w:rPr>
          <w:spacing w:val="-2"/>
          <w:sz w:val="24"/>
          <w:lang w:eastAsia="zh-CN"/>
        </w:rPr>
        <w:t>,</w:t>
      </w:r>
      <w:r>
        <w:rPr>
          <w:rFonts w:ascii="宋体" w:eastAsia="宋体" w:hint="eastAsia"/>
          <w:spacing w:val="-2"/>
          <w:sz w:val="24"/>
          <w:lang w:eastAsia="zh-CN"/>
        </w:rPr>
        <w:t>使上帝与人和好</w:t>
      </w:r>
      <w:r>
        <w:rPr>
          <w:spacing w:val="-2"/>
          <w:sz w:val="24"/>
          <w:lang w:eastAsia="zh-CN"/>
        </w:rPr>
        <w:t>,</w:t>
      </w:r>
      <w:r>
        <w:rPr>
          <w:rFonts w:ascii="宋体" w:eastAsia="宋体" w:hint="eastAsia"/>
          <w:spacing w:val="-2"/>
          <w:sz w:val="24"/>
          <w:lang w:eastAsia="zh-CN"/>
        </w:rPr>
        <w:t>荣耀他的父</w:t>
      </w:r>
      <w:r>
        <w:rPr>
          <w:spacing w:val="-2"/>
          <w:sz w:val="24"/>
          <w:lang w:eastAsia="zh-CN"/>
        </w:rPr>
        <w:t>,</w:t>
      </w:r>
      <w:r>
        <w:rPr>
          <w:rFonts w:ascii="宋体" w:eastAsia="宋体" w:hint="eastAsia"/>
          <w:spacing w:val="-2"/>
          <w:sz w:val="24"/>
          <w:lang w:eastAsia="zh-CN"/>
        </w:rPr>
        <w:t>他要为上帝和他的父成就有史以来最伟大的工作</w:t>
      </w:r>
      <w:r>
        <w:rPr>
          <w:spacing w:val="-2"/>
          <w:sz w:val="24"/>
          <w:lang w:eastAsia="zh-CN"/>
        </w:rPr>
        <w:t>;</w:t>
      </w:r>
      <w:r>
        <w:rPr>
          <w:rFonts w:ascii="宋体" w:eastAsia="宋体" w:hint="eastAsia"/>
          <w:spacing w:val="-2"/>
          <w:sz w:val="24"/>
          <w:lang w:eastAsia="zh-CN"/>
        </w:rPr>
        <w:t>藉着他的受苦要成就那件事</w:t>
      </w:r>
      <w:r>
        <w:rPr>
          <w:spacing w:val="-2"/>
          <w:sz w:val="24"/>
          <w:lang w:eastAsia="zh-CN"/>
        </w:rPr>
        <w:t>,</w:t>
      </w:r>
      <w:r>
        <w:rPr>
          <w:rFonts w:ascii="宋体" w:eastAsia="宋体" w:hint="eastAsia"/>
          <w:spacing w:val="-2"/>
          <w:sz w:val="24"/>
          <w:lang w:eastAsia="zh-CN"/>
        </w:rPr>
        <w:t>就是在天上成为圣徒和天使永远赞美欢呼的缘由</w:t>
      </w:r>
      <w:r>
        <w:rPr>
          <w:spacing w:val="-2"/>
          <w:sz w:val="24"/>
          <w:lang w:eastAsia="zh-CN"/>
        </w:rPr>
        <w:t>:</w:t>
      </w:r>
      <w:r>
        <w:rPr>
          <w:rFonts w:ascii="宋体" w:eastAsia="宋体" w:hint="eastAsia"/>
          <w:spacing w:val="-2"/>
          <w:sz w:val="24"/>
          <w:lang w:eastAsia="zh-CN"/>
        </w:rPr>
        <w:t>虽然基督知道并明白他的受苦会带来何等益处</w:t>
      </w:r>
      <w:r>
        <w:rPr>
          <w:spacing w:val="-2"/>
          <w:sz w:val="24"/>
          <w:lang w:eastAsia="zh-CN"/>
        </w:rPr>
        <w:t>,</w:t>
      </w:r>
      <w:r>
        <w:rPr>
          <w:rFonts w:ascii="宋体" w:eastAsia="宋体" w:hint="eastAsia"/>
          <w:spacing w:val="-2"/>
          <w:sz w:val="24"/>
          <w:lang w:eastAsia="zh-CN"/>
        </w:rPr>
        <w:t>但看他是如何强烈地感受到苦难的重大。人们会以为</w:t>
      </w:r>
      <w:r>
        <w:rPr>
          <w:spacing w:val="-2"/>
          <w:sz w:val="24"/>
          <w:lang w:eastAsia="zh-CN"/>
        </w:rPr>
        <w:t>,</w:t>
      </w:r>
      <w:r>
        <w:rPr>
          <w:rFonts w:ascii="宋体" w:eastAsia="宋体" w:hint="eastAsia"/>
          <w:spacing w:val="-2"/>
          <w:sz w:val="24"/>
          <w:lang w:eastAsia="zh-CN"/>
        </w:rPr>
        <w:t>看到苦难带来的益处会大大减轻苦难</w:t>
      </w:r>
      <w:r>
        <w:rPr>
          <w:spacing w:val="-2"/>
          <w:sz w:val="24"/>
          <w:lang w:eastAsia="zh-CN"/>
        </w:rPr>
        <w:t>;</w:t>
      </w:r>
      <w:r>
        <w:rPr>
          <w:rFonts w:ascii="宋体" w:eastAsia="宋体" w:hint="eastAsia"/>
          <w:spacing w:val="-2"/>
          <w:sz w:val="24"/>
          <w:lang w:eastAsia="zh-CN"/>
        </w:rPr>
        <w:t>当然这确实如此。</w:t>
      </w:r>
    </w:p>
    <w:p w14:paraId="664B9433" w14:textId="77777777" w:rsidR="00EC029C" w:rsidRDefault="00000000">
      <w:pPr>
        <w:spacing w:before="283" w:line="242" w:lineRule="auto"/>
        <w:ind w:left="100" w:right="393"/>
        <w:rPr>
          <w:rFonts w:ascii="宋体" w:eastAsia="宋体"/>
          <w:sz w:val="24"/>
          <w:lang w:eastAsia="zh-CN"/>
        </w:rPr>
      </w:pPr>
      <w:r>
        <w:rPr>
          <w:spacing w:val="-2"/>
          <w:sz w:val="24"/>
          <w:lang w:eastAsia="zh-CN"/>
        </w:rPr>
        <w:t>8</w:t>
      </w:r>
      <w:r>
        <w:rPr>
          <w:rFonts w:ascii="宋体" w:eastAsia="宋体" w:hint="eastAsia"/>
          <w:spacing w:val="-2"/>
          <w:sz w:val="24"/>
          <w:lang w:eastAsia="zh-CN"/>
        </w:rPr>
        <w:t>再想想</w:t>
      </w:r>
      <w:r>
        <w:rPr>
          <w:spacing w:val="-2"/>
          <w:sz w:val="24"/>
          <w:lang w:eastAsia="zh-CN"/>
        </w:rPr>
        <w:t>,</w:t>
      </w:r>
      <w:r>
        <w:rPr>
          <w:rFonts w:ascii="宋体" w:eastAsia="宋体" w:hint="eastAsia"/>
          <w:spacing w:val="-2"/>
          <w:sz w:val="24"/>
          <w:lang w:eastAsia="zh-CN"/>
        </w:rPr>
        <w:t>基督知道他的苦难只持续很短的时间</w:t>
      </w:r>
      <w:r>
        <w:rPr>
          <w:spacing w:val="-2"/>
          <w:sz w:val="24"/>
          <w:lang w:eastAsia="zh-CN"/>
        </w:rPr>
        <w:t>;</w:t>
      </w:r>
      <w:r>
        <w:rPr>
          <w:rFonts w:ascii="宋体" w:eastAsia="宋体" w:hint="eastAsia"/>
          <w:spacing w:val="-2"/>
          <w:sz w:val="24"/>
          <w:lang w:eastAsia="zh-CN"/>
        </w:rPr>
        <w:t>虽然极其剧烈</w:t>
      </w:r>
      <w:r>
        <w:rPr>
          <w:spacing w:val="-2"/>
          <w:sz w:val="24"/>
          <w:lang w:eastAsia="zh-CN"/>
        </w:rPr>
        <w:t>,</w:t>
      </w:r>
      <w:r>
        <w:rPr>
          <w:rFonts w:ascii="宋体" w:eastAsia="宋体" w:hint="eastAsia"/>
          <w:spacing w:val="-2"/>
          <w:sz w:val="24"/>
          <w:lang w:eastAsia="zh-CN"/>
        </w:rPr>
        <w:t>但只持续几个小时</w:t>
      </w:r>
      <w:r>
        <w:rPr>
          <w:spacing w:val="-2"/>
          <w:sz w:val="24"/>
          <w:lang w:eastAsia="zh-CN"/>
        </w:rPr>
        <w:t>,</w:t>
      </w:r>
      <w:r>
        <w:rPr>
          <w:rFonts w:ascii="宋体" w:eastAsia="宋体" w:hint="eastAsia"/>
          <w:spacing w:val="-2"/>
          <w:sz w:val="24"/>
          <w:lang w:eastAsia="zh-CN"/>
        </w:rPr>
        <w:t>然后他就要得荣耀。虽然他明白苦难只持续几个小时</w:t>
      </w:r>
      <w:r>
        <w:rPr>
          <w:spacing w:val="-2"/>
          <w:sz w:val="24"/>
          <w:lang w:eastAsia="zh-CN"/>
        </w:rPr>
        <w:t>,</w:t>
      </w:r>
      <w:r>
        <w:rPr>
          <w:rFonts w:ascii="宋体" w:eastAsia="宋体" w:hint="eastAsia"/>
          <w:spacing w:val="-2"/>
          <w:sz w:val="24"/>
          <w:lang w:eastAsia="zh-CN"/>
        </w:rPr>
        <w:t>之后自己就要得荣耀</w:t>
      </w:r>
      <w:r>
        <w:rPr>
          <w:spacing w:val="-2"/>
          <w:sz w:val="24"/>
          <w:lang w:eastAsia="zh-CN"/>
        </w:rPr>
        <w:t>;</w:t>
      </w:r>
      <w:r>
        <w:rPr>
          <w:rFonts w:ascii="宋体" w:eastAsia="宋体" w:hint="eastAsia"/>
          <w:spacing w:val="-2"/>
          <w:sz w:val="24"/>
          <w:lang w:eastAsia="zh-CN"/>
        </w:rPr>
        <w:t>但即便如此</w:t>
      </w:r>
      <w:r>
        <w:rPr>
          <w:spacing w:val="-2"/>
          <w:sz w:val="24"/>
          <w:lang w:eastAsia="zh-CN"/>
        </w:rPr>
        <w:t>,</w:t>
      </w:r>
      <w:r>
        <w:rPr>
          <w:rFonts w:ascii="宋体" w:eastAsia="宋体" w:hint="eastAsia"/>
          <w:spacing w:val="-2"/>
          <w:sz w:val="24"/>
          <w:lang w:eastAsia="zh-CN"/>
        </w:rPr>
        <w:t>苦难对他来说仍是如此可怕骇人。主啊</w:t>
      </w:r>
      <w:r>
        <w:rPr>
          <w:spacing w:val="-2"/>
          <w:sz w:val="24"/>
          <w:lang w:eastAsia="zh-CN"/>
        </w:rPr>
        <w:t>,</w:t>
      </w:r>
      <w:r>
        <w:rPr>
          <w:rFonts w:ascii="宋体" w:eastAsia="宋体" w:hint="eastAsia"/>
          <w:spacing w:val="-2"/>
          <w:sz w:val="24"/>
          <w:lang w:eastAsia="zh-CN"/>
        </w:rPr>
        <w:t>那被定罪的人将要受的苦难对他们来说该有多可怕</w:t>
      </w:r>
      <w:r>
        <w:rPr>
          <w:spacing w:val="-2"/>
          <w:sz w:val="24"/>
          <w:lang w:eastAsia="zh-CN"/>
        </w:rPr>
        <w:t>,</w:t>
      </w:r>
      <w:r>
        <w:rPr>
          <w:rFonts w:ascii="宋体" w:eastAsia="宋体" w:hint="eastAsia"/>
          <w:spacing w:val="-2"/>
          <w:sz w:val="24"/>
          <w:lang w:eastAsia="zh-CN"/>
        </w:rPr>
        <w:t>因为每一个下地狱的被定罪的灵魂</w:t>
      </w:r>
      <w:r>
        <w:rPr>
          <w:spacing w:val="-2"/>
          <w:sz w:val="24"/>
          <w:lang w:eastAsia="zh-CN"/>
        </w:rPr>
        <w:t>,</w:t>
      </w:r>
      <w:r>
        <w:rPr>
          <w:rFonts w:ascii="宋体" w:eastAsia="宋体" w:hint="eastAsia"/>
          <w:spacing w:val="-2"/>
          <w:sz w:val="24"/>
          <w:lang w:eastAsia="zh-CN"/>
        </w:rPr>
        <w:t>都确实知道自己必须受苦到永远</w:t>
      </w:r>
      <w:r>
        <w:rPr>
          <w:spacing w:val="-2"/>
          <w:sz w:val="24"/>
          <w:lang w:eastAsia="zh-CN"/>
        </w:rPr>
        <w:t>;</w:t>
      </w:r>
      <w:r>
        <w:rPr>
          <w:rFonts w:ascii="宋体" w:eastAsia="宋体" w:hint="eastAsia"/>
          <w:spacing w:val="-2"/>
          <w:sz w:val="24"/>
          <w:lang w:eastAsia="zh-CN"/>
        </w:rPr>
        <w:t>即便过了千千万万年</w:t>
      </w:r>
      <w:r>
        <w:rPr>
          <w:spacing w:val="-2"/>
          <w:sz w:val="24"/>
          <w:lang w:eastAsia="zh-CN"/>
        </w:rPr>
        <w:t>,</w:t>
      </w:r>
      <w:r>
        <w:rPr>
          <w:rFonts w:ascii="宋体" w:eastAsia="宋体" w:hint="eastAsia"/>
          <w:spacing w:val="-2"/>
          <w:sz w:val="24"/>
          <w:lang w:eastAsia="zh-CN"/>
        </w:rPr>
        <w:t>过了你航海所经过的汪洋大水中的水滴那么多的千万年</w:t>
      </w:r>
      <w:r>
        <w:rPr>
          <w:spacing w:val="-2"/>
          <w:sz w:val="24"/>
          <w:lang w:eastAsia="zh-CN"/>
        </w:rPr>
        <w:t>;</w:t>
      </w:r>
      <w:r>
        <w:rPr>
          <w:rFonts w:ascii="宋体" w:eastAsia="宋体" w:hint="eastAsia"/>
          <w:spacing w:val="-2"/>
          <w:sz w:val="24"/>
          <w:lang w:eastAsia="zh-CN"/>
        </w:rPr>
        <w:t>受苦的时间也不会比他们刚进入那悲惨折磨时多一分一毫。</w:t>
      </w:r>
    </w:p>
    <w:p w14:paraId="7C814DC1" w14:textId="77777777" w:rsidR="00EC029C" w:rsidRDefault="00000000">
      <w:pPr>
        <w:spacing w:before="285" w:line="242" w:lineRule="auto"/>
        <w:ind w:left="100" w:right="354"/>
        <w:rPr>
          <w:rFonts w:ascii="宋体" w:eastAsia="宋体"/>
          <w:sz w:val="24"/>
          <w:lang w:eastAsia="zh-CN"/>
        </w:rPr>
      </w:pPr>
      <w:r>
        <w:rPr>
          <w:rFonts w:ascii="宋体" w:eastAsia="宋体" w:hint="eastAsia"/>
          <w:sz w:val="24"/>
          <w:lang w:eastAsia="zh-CN"/>
        </w:rPr>
        <w:t>你们这些在大水中航行的人</w:t>
      </w:r>
      <w:r>
        <w:rPr>
          <w:spacing w:val="-3"/>
          <w:sz w:val="24"/>
          <w:lang w:eastAsia="zh-CN"/>
        </w:rPr>
        <w:t>,</w:t>
      </w:r>
      <w:r>
        <w:rPr>
          <w:rFonts w:ascii="宋体" w:eastAsia="宋体" w:hint="eastAsia"/>
          <w:sz w:val="24"/>
          <w:lang w:eastAsia="zh-CN"/>
        </w:rPr>
        <w:t>请这样思考这件事</w:t>
      </w:r>
      <w:r>
        <w:rPr>
          <w:sz w:val="24"/>
          <w:lang w:eastAsia="zh-CN"/>
        </w:rPr>
        <w:t>,</w:t>
      </w:r>
      <w:r>
        <w:rPr>
          <w:rFonts w:ascii="宋体" w:eastAsia="宋体" w:hint="eastAsia"/>
          <w:sz w:val="24"/>
          <w:lang w:eastAsia="zh-CN"/>
        </w:rPr>
        <w:t>想想大海中有多少滴水</w:t>
      </w:r>
      <w:r>
        <w:rPr>
          <w:sz w:val="24"/>
          <w:lang w:eastAsia="zh-CN"/>
        </w:rPr>
        <w:t>,</w:t>
      </w:r>
      <w:r>
        <w:rPr>
          <w:rFonts w:ascii="宋体" w:eastAsia="宋体" w:hint="eastAsia"/>
          <w:sz w:val="24"/>
          <w:lang w:eastAsia="zh-CN"/>
        </w:rPr>
        <w:t>小鸟的喙能衔起多少</w:t>
      </w:r>
      <w:r>
        <w:rPr>
          <w:spacing w:val="-3"/>
          <w:sz w:val="24"/>
          <w:lang w:eastAsia="zh-CN"/>
        </w:rPr>
        <w:t>,</w:t>
      </w:r>
      <w:r>
        <w:rPr>
          <w:rFonts w:ascii="宋体" w:eastAsia="宋体" w:hint="eastAsia"/>
          <w:sz w:val="24"/>
          <w:lang w:eastAsia="zh-CN"/>
        </w:rPr>
        <w:t>假设这只鸟每一千年衔走一滴水</w:t>
      </w:r>
      <w:r>
        <w:rPr>
          <w:sz w:val="24"/>
          <w:lang w:eastAsia="zh-CN"/>
        </w:rPr>
        <w:t>,</w:t>
      </w:r>
      <w:r>
        <w:rPr>
          <w:rFonts w:ascii="宋体" w:eastAsia="宋体" w:hint="eastAsia"/>
          <w:sz w:val="24"/>
          <w:lang w:eastAsia="zh-CN"/>
        </w:rPr>
        <w:t>它也要比被定罪受苦的人早结束折磨</w:t>
      </w:r>
      <w:r>
        <w:rPr>
          <w:sz w:val="24"/>
          <w:lang w:eastAsia="zh-CN"/>
        </w:rPr>
        <w:t>,</w:t>
      </w:r>
      <w:r>
        <w:rPr>
          <w:rFonts w:ascii="宋体" w:eastAsia="宋体" w:hint="eastAsia"/>
          <w:sz w:val="24"/>
          <w:lang w:eastAsia="zh-CN"/>
        </w:rPr>
        <w:t>将这汪洋大海掏空。基督只受苦片刻</w:t>
      </w:r>
      <w:r>
        <w:rPr>
          <w:spacing w:val="-3"/>
          <w:sz w:val="24"/>
          <w:lang w:eastAsia="zh-CN"/>
        </w:rPr>
        <w:t>,</w:t>
      </w:r>
      <w:r>
        <w:rPr>
          <w:rFonts w:ascii="宋体" w:eastAsia="宋体" w:hint="eastAsia"/>
          <w:sz w:val="24"/>
          <w:lang w:eastAsia="zh-CN"/>
        </w:rPr>
        <w:t>就如此呼喊</w:t>
      </w:r>
      <w:r>
        <w:rPr>
          <w:sz w:val="24"/>
          <w:lang w:eastAsia="zh-CN"/>
        </w:rPr>
        <w:t>,</w:t>
      </w:r>
      <w:r>
        <w:rPr>
          <w:rFonts w:ascii="宋体" w:eastAsia="宋体" w:hint="eastAsia"/>
          <w:sz w:val="24"/>
          <w:lang w:eastAsia="zh-CN"/>
        </w:rPr>
        <w:t>那被定罪的人将要受的折磨该有多可怕</w:t>
      </w:r>
      <w:r>
        <w:rPr>
          <w:spacing w:val="-1"/>
          <w:sz w:val="24"/>
          <w:lang w:eastAsia="zh-CN"/>
        </w:rPr>
        <w:t>!</w:t>
      </w:r>
      <w:r>
        <w:rPr>
          <w:rFonts w:ascii="宋体" w:eastAsia="宋体" w:hint="eastAsia"/>
          <w:sz w:val="24"/>
          <w:lang w:eastAsia="zh-CN"/>
        </w:rPr>
        <w:t>弟兄们</w:t>
      </w:r>
      <w:r>
        <w:rPr>
          <w:sz w:val="24"/>
          <w:lang w:eastAsia="zh-CN"/>
        </w:rPr>
        <w:t>,</w:t>
      </w:r>
      <w:r>
        <w:rPr>
          <w:rFonts w:ascii="宋体" w:eastAsia="宋体" w:hint="eastAsia"/>
          <w:sz w:val="24"/>
          <w:lang w:eastAsia="zh-CN"/>
        </w:rPr>
        <w:t>把这一切放在一起</w:t>
      </w:r>
      <w:r>
        <w:rPr>
          <w:spacing w:val="-3"/>
          <w:sz w:val="24"/>
          <w:lang w:eastAsia="zh-CN"/>
        </w:rPr>
        <w:t>,</w:t>
      </w:r>
      <w:r>
        <w:rPr>
          <w:rFonts w:ascii="宋体" w:eastAsia="宋体" w:hint="eastAsia"/>
          <w:sz w:val="24"/>
          <w:lang w:eastAsia="zh-CN"/>
        </w:rPr>
        <w:t>就知道罪的邪恶。但愿我们在亲身经历以前就明白这一点。我讲这些事摆在你们面前</w:t>
      </w:r>
      <w:r>
        <w:rPr>
          <w:spacing w:val="-3"/>
          <w:sz w:val="24"/>
          <w:lang w:eastAsia="zh-CN"/>
        </w:rPr>
        <w:t>,</w:t>
      </w:r>
      <w:r>
        <w:rPr>
          <w:rFonts w:ascii="宋体" w:eastAsia="宋体" w:hint="eastAsia"/>
          <w:sz w:val="24"/>
          <w:lang w:eastAsia="zh-CN"/>
        </w:rPr>
        <w:t>目的就是要你们现在明白</w:t>
      </w:r>
      <w:r>
        <w:rPr>
          <w:sz w:val="24"/>
          <w:lang w:eastAsia="zh-CN"/>
        </w:rPr>
        <w:t>,</w:t>
      </w:r>
      <w:r>
        <w:rPr>
          <w:rFonts w:ascii="宋体" w:eastAsia="宋体" w:hint="eastAsia"/>
          <w:sz w:val="24"/>
          <w:lang w:eastAsia="zh-CN"/>
        </w:rPr>
        <w:t>永不亲身经历它们有多可怕。那些听了就战兢相信的人是有福的</w:t>
      </w:r>
      <w:r>
        <w:rPr>
          <w:spacing w:val="-3"/>
          <w:sz w:val="24"/>
          <w:lang w:eastAsia="zh-CN"/>
        </w:rPr>
        <w:t>,</w:t>
      </w:r>
      <w:r>
        <w:rPr>
          <w:rFonts w:ascii="宋体" w:eastAsia="宋体" w:hint="eastAsia"/>
          <w:sz w:val="24"/>
          <w:lang w:eastAsia="zh-CN"/>
        </w:rPr>
        <w:t>不必亲身经历其中那可怕的邪恶。若上帝用他的无限智慧</w:t>
      </w:r>
      <w:r>
        <w:rPr>
          <w:spacing w:val="1"/>
          <w:sz w:val="24"/>
          <w:lang w:eastAsia="zh-CN"/>
        </w:rPr>
        <w:t>(</w:t>
      </w:r>
      <w:r>
        <w:rPr>
          <w:rFonts w:ascii="宋体" w:eastAsia="宋体" w:hint="eastAsia"/>
          <w:sz w:val="24"/>
          <w:lang w:eastAsia="zh-CN"/>
        </w:rPr>
        <w:t>可以这么说</w:t>
      </w:r>
      <w:r>
        <w:rPr>
          <w:spacing w:val="-2"/>
          <w:sz w:val="24"/>
          <w:lang w:eastAsia="zh-CN"/>
        </w:rPr>
        <w:t>)</w:t>
      </w:r>
      <w:r>
        <w:rPr>
          <w:rFonts w:ascii="宋体" w:eastAsia="宋体" w:hint="eastAsia"/>
          <w:spacing w:val="-5"/>
          <w:sz w:val="24"/>
          <w:lang w:eastAsia="zh-CN"/>
        </w:rPr>
        <w:t>从亘古</w:t>
      </w:r>
      <w:r>
        <w:rPr>
          <w:rFonts w:ascii="宋体" w:eastAsia="宋体" w:hint="eastAsia"/>
          <w:sz w:val="24"/>
          <w:lang w:eastAsia="zh-CN"/>
        </w:rPr>
        <w:lastRenderedPageBreak/>
        <w:t>到永远思考</w:t>
      </w:r>
      <w:r>
        <w:rPr>
          <w:spacing w:val="-3"/>
          <w:sz w:val="24"/>
          <w:lang w:eastAsia="zh-CN"/>
        </w:rPr>
        <w:t>,</w:t>
      </w:r>
      <w:r>
        <w:rPr>
          <w:rFonts w:ascii="宋体" w:eastAsia="宋体" w:hint="eastAsia"/>
          <w:sz w:val="24"/>
          <w:lang w:eastAsia="zh-CN"/>
        </w:rPr>
        <w:t>要找出一个方法</w:t>
      </w:r>
      <w:r>
        <w:rPr>
          <w:sz w:val="24"/>
          <w:lang w:eastAsia="zh-CN"/>
        </w:rPr>
        <w:t>,</w:t>
      </w:r>
      <w:r>
        <w:rPr>
          <w:rFonts w:ascii="宋体" w:eastAsia="宋体" w:hint="eastAsia"/>
          <w:sz w:val="24"/>
          <w:lang w:eastAsia="zh-CN"/>
        </w:rPr>
        <w:t>向世人显明罪有多可怕</w:t>
      </w:r>
      <w:r>
        <w:rPr>
          <w:sz w:val="24"/>
          <w:lang w:eastAsia="zh-CN"/>
        </w:rPr>
        <w:t>,</w:t>
      </w:r>
      <w:r>
        <w:rPr>
          <w:rFonts w:ascii="宋体" w:eastAsia="宋体" w:hint="eastAsia"/>
          <w:sz w:val="24"/>
          <w:lang w:eastAsia="zh-CN"/>
        </w:rPr>
        <w:t>我们无法想象无限的智慧如何能从亘</w:t>
      </w:r>
    </w:p>
    <w:p w14:paraId="0790CE2B"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5941EE35" w14:textId="77777777" w:rsidR="00EC029C" w:rsidRDefault="00000000">
      <w:pPr>
        <w:spacing w:before="62" w:line="242" w:lineRule="auto"/>
        <w:ind w:left="100" w:right="328"/>
        <w:rPr>
          <w:rFonts w:ascii="宋体" w:eastAsia="宋体"/>
          <w:sz w:val="24"/>
          <w:lang w:eastAsia="zh-CN"/>
        </w:rPr>
      </w:pPr>
      <w:r>
        <w:rPr>
          <w:rFonts w:ascii="宋体" w:eastAsia="宋体" w:hint="eastAsia"/>
          <w:sz w:val="24"/>
          <w:lang w:eastAsia="zh-CN"/>
        </w:rPr>
        <w:lastRenderedPageBreak/>
        <w:t>古到永远找出一个论据</w:t>
      </w:r>
      <w:r>
        <w:rPr>
          <w:spacing w:val="-3"/>
          <w:sz w:val="24"/>
          <w:lang w:eastAsia="zh-CN"/>
        </w:rPr>
        <w:t>,</w:t>
      </w:r>
      <w:r>
        <w:rPr>
          <w:rFonts w:ascii="宋体" w:eastAsia="宋体" w:hint="eastAsia"/>
          <w:sz w:val="24"/>
          <w:lang w:eastAsia="zh-CN"/>
        </w:rPr>
        <w:t>能比耶稣基督的受苦更多或同等程度地彰显罪的邪恶</w:t>
      </w:r>
      <w:r>
        <w:rPr>
          <w:spacing w:val="1"/>
          <w:sz w:val="24"/>
          <w:lang w:eastAsia="zh-CN"/>
        </w:rPr>
        <w:t>:</w:t>
      </w:r>
      <w:r>
        <w:rPr>
          <w:rFonts w:ascii="宋体" w:eastAsia="宋体" w:hint="eastAsia"/>
          <w:sz w:val="24"/>
          <w:lang w:eastAsia="zh-CN"/>
        </w:rPr>
        <w:t>所以在其中</w:t>
      </w:r>
      <w:r>
        <w:rPr>
          <w:sz w:val="24"/>
          <w:lang w:eastAsia="zh-CN"/>
        </w:rPr>
        <w:t>,</w:t>
      </w:r>
      <w:r>
        <w:rPr>
          <w:rFonts w:ascii="宋体" w:eastAsia="宋体" w:hint="eastAsia"/>
          <w:sz w:val="24"/>
          <w:lang w:eastAsia="zh-CN"/>
        </w:rPr>
        <w:t>上帝似乎在说</w:t>
      </w:r>
      <w:r>
        <w:rPr>
          <w:spacing w:val="-3"/>
          <w:sz w:val="24"/>
          <w:lang w:eastAsia="zh-CN"/>
        </w:rPr>
        <w:t>,</w:t>
      </w:r>
      <w:r>
        <w:rPr>
          <w:rFonts w:ascii="宋体" w:eastAsia="宋体" w:hint="eastAsia"/>
          <w:sz w:val="24"/>
          <w:lang w:eastAsia="zh-CN"/>
        </w:rPr>
        <w:t>我看到可怜的男女不相信罪的邪恶</w:t>
      </w:r>
      <w:r>
        <w:rPr>
          <w:spacing w:val="1"/>
          <w:sz w:val="24"/>
          <w:lang w:eastAsia="zh-CN"/>
        </w:rPr>
        <w:t>;</w:t>
      </w:r>
      <w:r>
        <w:rPr>
          <w:rFonts w:ascii="宋体" w:eastAsia="宋体" w:hint="eastAsia"/>
          <w:sz w:val="24"/>
          <w:lang w:eastAsia="zh-CN"/>
        </w:rPr>
        <w:t>好吧</w:t>
      </w:r>
      <w:r>
        <w:rPr>
          <w:sz w:val="24"/>
          <w:lang w:eastAsia="zh-CN"/>
        </w:rPr>
        <w:t>,</w:t>
      </w:r>
      <w:r>
        <w:rPr>
          <w:rFonts w:ascii="宋体" w:eastAsia="宋体" w:hint="eastAsia"/>
          <w:sz w:val="24"/>
          <w:lang w:eastAsia="zh-CN"/>
        </w:rPr>
        <w:t>在其他论据中</w:t>
      </w:r>
      <w:r>
        <w:rPr>
          <w:sz w:val="24"/>
          <w:lang w:eastAsia="zh-CN"/>
        </w:rPr>
        <w:t>,</w:t>
      </w:r>
      <w:r>
        <w:rPr>
          <w:rFonts w:ascii="宋体" w:eastAsia="宋体" w:hint="eastAsia"/>
          <w:sz w:val="24"/>
          <w:lang w:eastAsia="zh-CN"/>
        </w:rPr>
        <w:t>我要用一个论据</w:t>
      </w:r>
      <w:r>
        <w:rPr>
          <w:spacing w:val="-3"/>
          <w:sz w:val="24"/>
          <w:lang w:eastAsia="zh-CN"/>
        </w:rPr>
        <w:t>,</w:t>
      </w:r>
      <w:r>
        <w:rPr>
          <w:rFonts w:ascii="宋体" w:eastAsia="宋体" w:hint="eastAsia"/>
          <w:sz w:val="24"/>
          <w:lang w:eastAsia="zh-CN"/>
        </w:rPr>
        <w:t>若是可行</w:t>
      </w:r>
      <w:r>
        <w:rPr>
          <w:spacing w:val="-3"/>
          <w:sz w:val="24"/>
          <w:lang w:eastAsia="zh-CN"/>
        </w:rPr>
        <w:t>,</w:t>
      </w:r>
      <w:r>
        <w:rPr>
          <w:rFonts w:ascii="宋体" w:eastAsia="宋体" w:hint="eastAsia"/>
          <w:sz w:val="24"/>
          <w:lang w:eastAsia="zh-CN"/>
        </w:rPr>
        <w:t>要说服世上所有邪恶刚硬的心</w:t>
      </w:r>
      <w:r>
        <w:rPr>
          <w:sz w:val="24"/>
          <w:lang w:eastAsia="zh-CN"/>
        </w:rPr>
        <w:t>,</w:t>
      </w:r>
      <w:r>
        <w:rPr>
          <w:rFonts w:ascii="宋体" w:eastAsia="宋体" w:hint="eastAsia"/>
          <w:sz w:val="24"/>
          <w:lang w:eastAsia="zh-CN"/>
        </w:rPr>
        <w:t>使他们看到什么是罪</w:t>
      </w:r>
      <w:r>
        <w:rPr>
          <w:sz w:val="24"/>
          <w:lang w:eastAsia="zh-CN"/>
        </w:rPr>
        <w:t>,</w:t>
      </w:r>
      <w:r>
        <w:rPr>
          <w:rFonts w:ascii="宋体" w:eastAsia="宋体" w:hint="eastAsia"/>
          <w:sz w:val="24"/>
          <w:lang w:eastAsia="zh-CN"/>
        </w:rPr>
        <w:t>那就是在我儿子身上</w:t>
      </w:r>
      <w:r>
        <w:rPr>
          <w:sz w:val="24"/>
          <w:lang w:eastAsia="zh-CN"/>
        </w:rPr>
        <w:t>,</w:t>
      </w:r>
      <w:r>
        <w:rPr>
          <w:rFonts w:ascii="宋体" w:eastAsia="宋体" w:hint="eastAsia"/>
          <w:sz w:val="24"/>
          <w:lang w:eastAsia="zh-CN"/>
        </w:rPr>
        <w:t>在我对我儿子的作为上</w:t>
      </w:r>
      <w:r>
        <w:rPr>
          <w:spacing w:val="-1"/>
          <w:sz w:val="24"/>
          <w:lang w:eastAsia="zh-CN"/>
        </w:rPr>
        <w:t>;</w:t>
      </w:r>
      <w:r>
        <w:rPr>
          <w:rFonts w:ascii="宋体" w:eastAsia="宋体" w:hint="eastAsia"/>
          <w:sz w:val="24"/>
          <w:lang w:eastAsia="zh-CN"/>
        </w:rPr>
        <w:t>我要将我的忿怒加在我儿子身上</w:t>
      </w:r>
      <w:r>
        <w:rPr>
          <w:spacing w:val="-1"/>
          <w:sz w:val="24"/>
          <w:lang w:eastAsia="zh-CN"/>
        </w:rPr>
        <w:t>;</w:t>
      </w:r>
      <w:r>
        <w:rPr>
          <w:rFonts w:ascii="宋体" w:eastAsia="宋体" w:hint="eastAsia"/>
          <w:sz w:val="24"/>
          <w:lang w:eastAsia="zh-CN"/>
        </w:rPr>
        <w:t>这要使他们看到什么是罪。如今上帝特意这样做</w:t>
      </w:r>
      <w:r>
        <w:rPr>
          <w:spacing w:val="-3"/>
          <w:sz w:val="24"/>
          <w:lang w:eastAsia="zh-CN"/>
        </w:rPr>
        <w:t>,</w:t>
      </w:r>
      <w:r>
        <w:rPr>
          <w:rFonts w:ascii="宋体" w:eastAsia="宋体" w:hint="eastAsia"/>
          <w:sz w:val="24"/>
          <w:lang w:eastAsia="zh-CN"/>
        </w:rPr>
        <w:t>要使罪成为可憎可恶、极其可怕的邪恶</w:t>
      </w:r>
      <w:r>
        <w:rPr>
          <w:spacing w:val="1"/>
          <w:sz w:val="24"/>
          <w:lang w:eastAsia="zh-CN"/>
        </w:rPr>
        <w:t>;</w:t>
      </w:r>
      <w:r>
        <w:rPr>
          <w:rFonts w:ascii="宋体" w:eastAsia="宋体" w:hint="eastAsia"/>
          <w:sz w:val="24"/>
          <w:lang w:eastAsia="zh-CN"/>
        </w:rPr>
        <w:t>任何人看了这一切</w:t>
      </w:r>
      <w:r>
        <w:rPr>
          <w:sz w:val="24"/>
          <w:lang w:eastAsia="zh-CN"/>
        </w:rPr>
        <w:t>,</w:t>
      </w:r>
      <w:r>
        <w:rPr>
          <w:rFonts w:ascii="宋体" w:eastAsia="宋体" w:hint="eastAsia"/>
          <w:sz w:val="24"/>
          <w:lang w:eastAsia="zh-CN"/>
        </w:rPr>
        <w:t>还欢欢喜喜地行在罪中</w:t>
      </w:r>
      <w:r>
        <w:rPr>
          <w:spacing w:val="-16"/>
          <w:sz w:val="24"/>
          <w:lang w:eastAsia="zh-CN"/>
        </w:rPr>
        <w:t>,</w:t>
      </w:r>
      <w:r>
        <w:rPr>
          <w:rFonts w:ascii="宋体" w:eastAsia="宋体" w:hint="eastAsia"/>
          <w:sz w:val="24"/>
          <w:lang w:eastAsia="zh-CN"/>
        </w:rPr>
        <w:t>轻易地接纳罪</w:t>
      </w:r>
      <w:r>
        <w:rPr>
          <w:spacing w:val="-3"/>
          <w:sz w:val="24"/>
          <w:lang w:eastAsia="zh-CN"/>
        </w:rPr>
        <w:t>,</w:t>
      </w:r>
      <w:r>
        <w:rPr>
          <w:rFonts w:ascii="宋体" w:eastAsia="宋体" w:hint="eastAsia"/>
          <w:sz w:val="24"/>
          <w:lang w:eastAsia="zh-CN"/>
        </w:rPr>
        <w:t>那这人就有祸了。</w:t>
      </w:r>
    </w:p>
    <w:p w14:paraId="515C55FF" w14:textId="77777777" w:rsidR="00EC029C" w:rsidRDefault="00EC029C">
      <w:pPr>
        <w:pStyle w:val="a3"/>
        <w:spacing w:before="0"/>
        <w:ind w:left="0"/>
        <w:jc w:val="left"/>
        <w:rPr>
          <w:rFonts w:ascii="宋体"/>
          <w:sz w:val="24"/>
          <w:lang w:eastAsia="zh-CN"/>
        </w:rPr>
      </w:pPr>
    </w:p>
    <w:p w14:paraId="5E5C034F" w14:textId="77777777" w:rsidR="00EC029C" w:rsidRDefault="00EC029C">
      <w:pPr>
        <w:pStyle w:val="a3"/>
        <w:spacing w:before="0"/>
        <w:ind w:left="0"/>
        <w:jc w:val="left"/>
        <w:rPr>
          <w:rFonts w:ascii="宋体"/>
          <w:sz w:val="24"/>
          <w:lang w:eastAsia="zh-CN"/>
        </w:rPr>
      </w:pPr>
    </w:p>
    <w:p w14:paraId="0AF7C837" w14:textId="77777777" w:rsidR="00EC029C" w:rsidRDefault="00EC029C">
      <w:pPr>
        <w:pStyle w:val="a3"/>
        <w:spacing w:before="0"/>
        <w:ind w:left="0"/>
        <w:jc w:val="left"/>
        <w:rPr>
          <w:rFonts w:ascii="宋体"/>
          <w:sz w:val="24"/>
          <w:lang w:eastAsia="zh-CN"/>
        </w:rPr>
      </w:pPr>
    </w:p>
    <w:p w14:paraId="5EC8A9A4" w14:textId="77777777" w:rsidR="00EC029C" w:rsidRDefault="00EC029C">
      <w:pPr>
        <w:pStyle w:val="a3"/>
        <w:spacing w:before="0"/>
        <w:ind w:left="0"/>
        <w:jc w:val="left"/>
        <w:rPr>
          <w:rFonts w:ascii="宋体"/>
          <w:sz w:val="24"/>
          <w:lang w:eastAsia="zh-CN"/>
        </w:rPr>
      </w:pPr>
    </w:p>
    <w:p w14:paraId="5320D33E" w14:textId="77777777" w:rsidR="00EC029C" w:rsidRDefault="00EC029C">
      <w:pPr>
        <w:pStyle w:val="a3"/>
        <w:spacing w:before="0"/>
        <w:ind w:left="0"/>
        <w:jc w:val="left"/>
        <w:rPr>
          <w:rFonts w:ascii="宋体"/>
          <w:sz w:val="24"/>
          <w:lang w:eastAsia="zh-CN"/>
        </w:rPr>
      </w:pPr>
    </w:p>
    <w:p w14:paraId="2D54C31F" w14:textId="77777777" w:rsidR="00EC029C" w:rsidRDefault="00EC029C">
      <w:pPr>
        <w:pStyle w:val="a3"/>
        <w:spacing w:before="0"/>
        <w:ind w:left="0"/>
        <w:jc w:val="left"/>
        <w:rPr>
          <w:rFonts w:ascii="宋体"/>
          <w:sz w:val="24"/>
          <w:lang w:eastAsia="zh-CN"/>
        </w:rPr>
      </w:pPr>
    </w:p>
    <w:p w14:paraId="27CE4EAF" w14:textId="77777777" w:rsidR="00EC029C" w:rsidRDefault="00EC029C">
      <w:pPr>
        <w:pStyle w:val="a3"/>
        <w:spacing w:before="0"/>
        <w:ind w:left="0"/>
        <w:jc w:val="left"/>
        <w:rPr>
          <w:rFonts w:ascii="宋体"/>
          <w:sz w:val="24"/>
          <w:lang w:eastAsia="zh-CN"/>
        </w:rPr>
      </w:pPr>
    </w:p>
    <w:p w14:paraId="30AD61EC" w14:textId="77777777" w:rsidR="00EC029C" w:rsidRDefault="00EC029C">
      <w:pPr>
        <w:pStyle w:val="a3"/>
        <w:spacing w:before="127"/>
        <w:ind w:left="0"/>
        <w:jc w:val="left"/>
        <w:rPr>
          <w:rFonts w:ascii="宋体"/>
          <w:sz w:val="24"/>
          <w:lang w:eastAsia="zh-CN"/>
        </w:rPr>
      </w:pPr>
    </w:p>
    <w:p w14:paraId="0692661E" w14:textId="77777777" w:rsidR="00EC029C" w:rsidRDefault="00000000">
      <w:pPr>
        <w:pStyle w:val="1"/>
        <w:ind w:left="395" w:right="0"/>
        <w:jc w:val="left"/>
      </w:pPr>
      <w:bookmarkStart w:id="155" w:name="_bookmark24"/>
      <w:bookmarkStart w:id="156" w:name="THE_SECOND_PART_OF_THIS_TREATISE."/>
      <w:bookmarkEnd w:id="155"/>
      <w:bookmarkEnd w:id="156"/>
      <w:r>
        <w:t>THE</w:t>
      </w:r>
      <w:r>
        <w:rPr>
          <w:spacing w:val="-13"/>
        </w:rPr>
        <w:t xml:space="preserve"> </w:t>
      </w:r>
      <w:r>
        <w:t>SECOND</w:t>
      </w:r>
      <w:r>
        <w:rPr>
          <w:spacing w:val="-15"/>
        </w:rPr>
        <w:t xml:space="preserve"> </w:t>
      </w:r>
      <w:r>
        <w:t>PART</w:t>
      </w:r>
      <w:r>
        <w:rPr>
          <w:spacing w:val="-9"/>
        </w:rPr>
        <w:t xml:space="preserve"> </w:t>
      </w:r>
      <w:r>
        <w:t>OF</w:t>
      </w:r>
      <w:r>
        <w:rPr>
          <w:spacing w:val="-2"/>
        </w:rPr>
        <w:t xml:space="preserve"> </w:t>
      </w:r>
      <w:r>
        <w:t>THIS</w:t>
      </w:r>
      <w:r>
        <w:rPr>
          <w:spacing w:val="-11"/>
        </w:rPr>
        <w:t xml:space="preserve"> </w:t>
      </w:r>
      <w:r>
        <w:rPr>
          <w:spacing w:val="-2"/>
        </w:rPr>
        <w:t>TREATISE.</w:t>
      </w:r>
    </w:p>
    <w:p w14:paraId="39643609" w14:textId="77777777" w:rsidR="00EC029C" w:rsidRDefault="00000000">
      <w:pPr>
        <w:pStyle w:val="a3"/>
        <w:spacing w:before="458" w:line="254" w:lineRule="auto"/>
        <w:ind w:right="452"/>
      </w:pPr>
      <w:r>
        <w:t>sin is most opposite to Mans Good; and far more opposite to the Good of man than affliction.</w:t>
      </w:r>
    </w:p>
    <w:p w14:paraId="5479C665" w14:textId="77777777" w:rsidR="00EC029C" w:rsidRDefault="00000000">
      <w:pPr>
        <w:pStyle w:val="a3"/>
        <w:spacing w:before="295" w:line="254" w:lineRule="auto"/>
        <w:ind w:right="437"/>
      </w:pPr>
      <w:r>
        <w:t>IT may be by all that has been said of sins being against God, the hearts of some (at least) may not be so much as turned: therefore now we come to shew how sin is against the Good of Man; not only against God, but against our selves. Certainly Brethren, sin makes</w:t>
      </w:r>
      <w:r>
        <w:rPr>
          <w:spacing w:val="40"/>
        </w:rPr>
        <w:t xml:space="preserve"> </w:t>
      </w:r>
      <w:r>
        <w:t>the sinner to be in an evil case: from that which has been said we</w:t>
      </w:r>
      <w:r>
        <w:rPr>
          <w:spacing w:val="40"/>
        </w:rPr>
        <w:t xml:space="preserve"> </w:t>
      </w:r>
      <w:r>
        <w:t>may conclude, That of a truth a sinner, a wicked man or woman</w:t>
      </w:r>
      <w:r>
        <w:rPr>
          <w:spacing w:val="80"/>
        </w:rPr>
        <w:t xml:space="preserve"> </w:t>
      </w:r>
      <w:r>
        <w:t>must</w:t>
      </w:r>
      <w:r>
        <w:rPr>
          <w:spacing w:val="40"/>
        </w:rPr>
        <w:t xml:space="preserve"> </w:t>
      </w:r>
      <w:r>
        <w:t>needs</w:t>
      </w:r>
      <w:r>
        <w:rPr>
          <w:spacing w:val="40"/>
        </w:rPr>
        <w:t xml:space="preserve"> </w:t>
      </w:r>
      <w:r>
        <w:t>be</w:t>
      </w:r>
      <w:r>
        <w:rPr>
          <w:spacing w:val="40"/>
        </w:rPr>
        <w:t xml:space="preserve"> </w:t>
      </w:r>
      <w:r>
        <w:t>in</w:t>
      </w:r>
      <w:r>
        <w:rPr>
          <w:spacing w:val="40"/>
        </w:rPr>
        <w:t xml:space="preserve"> </w:t>
      </w:r>
      <w:r>
        <w:t>an</w:t>
      </w:r>
      <w:r>
        <w:rPr>
          <w:spacing w:val="40"/>
        </w:rPr>
        <w:t xml:space="preserve"> </w:t>
      </w:r>
      <w:r>
        <w:t>evil</w:t>
      </w:r>
      <w:r>
        <w:rPr>
          <w:spacing w:val="40"/>
        </w:rPr>
        <w:t xml:space="preserve"> </w:t>
      </w:r>
      <w:r>
        <w:t>case. This</w:t>
      </w:r>
      <w:r>
        <w:rPr>
          <w:spacing w:val="40"/>
        </w:rPr>
        <w:t xml:space="preserve"> </w:t>
      </w:r>
      <w:r>
        <w:t>is</w:t>
      </w:r>
      <w:r>
        <w:rPr>
          <w:spacing w:val="40"/>
        </w:rPr>
        <w:t xml:space="preserve"> </w:t>
      </w:r>
      <w:r>
        <w:t>the</w:t>
      </w:r>
      <w:r>
        <w:rPr>
          <w:spacing w:val="40"/>
        </w:rPr>
        <w:t xml:space="preserve"> </w:t>
      </w:r>
      <w:r>
        <w:t>Subject</w:t>
      </w:r>
      <w:r>
        <w:rPr>
          <w:spacing w:val="40"/>
        </w:rPr>
        <w:t xml:space="preserve"> </w:t>
      </w:r>
      <w:r>
        <w:t>which</w:t>
      </w:r>
      <w:r>
        <w:rPr>
          <w:spacing w:val="40"/>
        </w:rPr>
        <w:t xml:space="preserve"> </w:t>
      </w:r>
      <w:r>
        <w:t>I</w:t>
      </w:r>
      <w:r>
        <w:rPr>
          <w:spacing w:val="40"/>
        </w:rPr>
        <w:t xml:space="preserve"> </w:t>
      </w:r>
      <w:r>
        <w:t>am</w:t>
      </w:r>
      <w:r>
        <w:rPr>
          <w:spacing w:val="40"/>
        </w:rPr>
        <w:t xml:space="preserve"> </w:t>
      </w:r>
      <w:r>
        <w:t>to open, What an evil case sin brings our selves into: and thereby we shall see that sin is a greater Evil than affliction. Though we have spent</w:t>
      </w:r>
      <w:r>
        <w:rPr>
          <w:spacing w:val="40"/>
        </w:rPr>
        <w:t xml:space="preserve"> </w:t>
      </w:r>
      <w:r>
        <w:t>divers</w:t>
      </w:r>
      <w:r>
        <w:rPr>
          <w:spacing w:val="61"/>
        </w:rPr>
        <w:t xml:space="preserve"> </w:t>
      </w:r>
      <w:r>
        <w:t>Exercises</w:t>
      </w:r>
      <w:r>
        <w:rPr>
          <w:spacing w:val="59"/>
        </w:rPr>
        <w:t xml:space="preserve"> </w:t>
      </w:r>
      <w:r>
        <w:t>upon</w:t>
      </w:r>
      <w:r>
        <w:rPr>
          <w:spacing w:val="40"/>
        </w:rPr>
        <w:t xml:space="preserve"> </w:t>
      </w:r>
      <w:r>
        <w:t>this,</w:t>
      </w:r>
      <w:r>
        <w:rPr>
          <w:spacing w:val="40"/>
        </w:rPr>
        <w:t xml:space="preserve"> </w:t>
      </w:r>
      <w:r>
        <w:t>yet</w:t>
      </w:r>
      <w:r>
        <w:rPr>
          <w:spacing w:val="40"/>
        </w:rPr>
        <w:t xml:space="preserve"> </w:t>
      </w:r>
      <w:r>
        <w:t>it</w:t>
      </w:r>
      <w:r>
        <w:rPr>
          <w:spacing w:val="40"/>
        </w:rPr>
        <w:t xml:space="preserve"> </w:t>
      </w:r>
      <w:r>
        <w:t>is</w:t>
      </w:r>
      <w:r>
        <w:rPr>
          <w:spacing w:val="40"/>
        </w:rPr>
        <w:t xml:space="preserve"> </w:t>
      </w:r>
      <w:r>
        <w:t>as</w:t>
      </w:r>
      <w:r>
        <w:rPr>
          <w:spacing w:val="61"/>
        </w:rPr>
        <w:t xml:space="preserve"> </w:t>
      </w:r>
      <w:r>
        <w:t>various</w:t>
      </w:r>
      <w:r>
        <w:rPr>
          <w:spacing w:val="59"/>
        </w:rPr>
        <w:t xml:space="preserve"> </w:t>
      </w:r>
      <w:r>
        <w:t>as</w:t>
      </w:r>
      <w:r>
        <w:rPr>
          <w:spacing w:val="59"/>
        </w:rPr>
        <w:t xml:space="preserve"> </w:t>
      </w:r>
      <w:r>
        <w:t>if</w:t>
      </w:r>
      <w:r>
        <w:rPr>
          <w:spacing w:val="62"/>
        </w:rPr>
        <w:t xml:space="preserve"> </w:t>
      </w:r>
      <w:r>
        <w:t>we</w:t>
      </w:r>
      <w:r>
        <w:rPr>
          <w:spacing w:val="58"/>
        </w:rPr>
        <w:t xml:space="preserve"> </w:t>
      </w:r>
      <w:r>
        <w:t>had</w:t>
      </w:r>
    </w:p>
    <w:p w14:paraId="5EBCE356" w14:textId="77777777" w:rsidR="00EC029C" w:rsidRDefault="00EC029C">
      <w:pPr>
        <w:spacing w:line="254" w:lineRule="auto"/>
        <w:sectPr w:rsidR="00EC029C">
          <w:pgSz w:w="12240" w:h="15840"/>
          <w:pgMar w:top="1300" w:right="1100" w:bottom="280" w:left="1320" w:header="720" w:footer="720" w:gutter="0"/>
          <w:cols w:space="720"/>
        </w:sectPr>
      </w:pPr>
    </w:p>
    <w:p w14:paraId="0F6A417F" w14:textId="77777777" w:rsidR="00EC029C" w:rsidRDefault="00000000">
      <w:pPr>
        <w:pStyle w:val="a3"/>
        <w:spacing w:line="254" w:lineRule="auto"/>
        <w:ind w:right="357"/>
      </w:pPr>
      <w:r>
        <w:lastRenderedPageBreak/>
        <w:t>several Texts. Now this is the Argument to demonstrate, That a</w:t>
      </w:r>
      <w:r>
        <w:rPr>
          <w:spacing w:val="80"/>
        </w:rPr>
        <w:t xml:space="preserve"> </w:t>
      </w:r>
      <w:r>
        <w:t>sinner</w:t>
      </w:r>
      <w:r>
        <w:rPr>
          <w:spacing w:val="40"/>
        </w:rPr>
        <w:t xml:space="preserve"> </w:t>
      </w:r>
      <w:r>
        <w:t>does</w:t>
      </w:r>
      <w:r>
        <w:rPr>
          <w:spacing w:val="40"/>
        </w:rPr>
        <w:t xml:space="preserve"> </w:t>
      </w:r>
      <w:r>
        <w:t>not</w:t>
      </w:r>
      <w:r>
        <w:rPr>
          <w:spacing w:val="40"/>
        </w:rPr>
        <w:t xml:space="preserve"> </w:t>
      </w:r>
      <w:r>
        <w:t>only</w:t>
      </w:r>
      <w:r>
        <w:rPr>
          <w:spacing w:val="40"/>
        </w:rPr>
        <w:t xml:space="preserve"> </w:t>
      </w:r>
      <w:r>
        <w:t>dishonor</w:t>
      </w:r>
      <w:r>
        <w:rPr>
          <w:spacing w:val="40"/>
        </w:rPr>
        <w:t xml:space="preserve"> </w:t>
      </w:r>
      <w:r>
        <w:t>and</w:t>
      </w:r>
      <w:r>
        <w:rPr>
          <w:spacing w:val="40"/>
        </w:rPr>
        <w:t xml:space="preserve"> </w:t>
      </w:r>
      <w:r>
        <w:t>strike</w:t>
      </w:r>
      <w:r>
        <w:rPr>
          <w:spacing w:val="40"/>
        </w:rPr>
        <w:t xml:space="preserve"> </w:t>
      </w:r>
      <w:r>
        <w:t>at</w:t>
      </w:r>
      <w:r>
        <w:rPr>
          <w:spacing w:val="40"/>
        </w:rPr>
        <w:t xml:space="preserve"> </w:t>
      </w:r>
      <w:r>
        <w:t>God;</w:t>
      </w:r>
      <w:r>
        <w:rPr>
          <w:spacing w:val="40"/>
        </w:rPr>
        <w:t xml:space="preserve"> </w:t>
      </w:r>
      <w:r>
        <w:t>but</w:t>
      </w:r>
      <w:r>
        <w:rPr>
          <w:spacing w:val="40"/>
        </w:rPr>
        <w:t xml:space="preserve"> </w:t>
      </w:r>
      <w:r>
        <w:t>sin</w:t>
      </w:r>
      <w:r>
        <w:rPr>
          <w:spacing w:val="40"/>
        </w:rPr>
        <w:t xml:space="preserve"> </w:t>
      </w:r>
      <w:r>
        <w:t>is</w:t>
      </w:r>
      <w:r>
        <w:rPr>
          <w:spacing w:val="40"/>
        </w:rPr>
        <w:t xml:space="preserve"> </w:t>
      </w:r>
      <w:r>
        <w:t>against his</w:t>
      </w:r>
      <w:r>
        <w:rPr>
          <w:spacing w:val="-3"/>
        </w:rPr>
        <w:t xml:space="preserve"> </w:t>
      </w:r>
      <w:r>
        <w:t>own soul, against</w:t>
      </w:r>
      <w:r>
        <w:rPr>
          <w:spacing w:val="-1"/>
        </w:rPr>
        <w:t xml:space="preserve"> </w:t>
      </w:r>
      <w:r>
        <w:t>his</w:t>
      </w:r>
      <w:r>
        <w:rPr>
          <w:spacing w:val="-3"/>
        </w:rPr>
        <w:t xml:space="preserve"> </w:t>
      </w:r>
      <w:r>
        <w:t>own life,</w:t>
      </w:r>
      <w:r>
        <w:rPr>
          <w:spacing w:val="-2"/>
        </w:rPr>
        <w:t xml:space="preserve"> </w:t>
      </w:r>
      <w:r>
        <w:t>against</w:t>
      </w:r>
      <w:r>
        <w:rPr>
          <w:spacing w:val="-1"/>
        </w:rPr>
        <w:t xml:space="preserve"> </w:t>
      </w:r>
      <w:r>
        <w:t>his</w:t>
      </w:r>
      <w:r>
        <w:rPr>
          <w:spacing w:val="-3"/>
        </w:rPr>
        <w:t xml:space="preserve"> </w:t>
      </w:r>
      <w:r>
        <w:t>own peace</w:t>
      </w:r>
      <w:r>
        <w:rPr>
          <w:spacing w:val="-1"/>
        </w:rPr>
        <w:t xml:space="preserve"> </w:t>
      </w:r>
      <w:r>
        <w:t>and</w:t>
      </w:r>
      <w:r>
        <w:rPr>
          <w:spacing w:val="40"/>
        </w:rPr>
        <w:t xml:space="preserve"> </w:t>
      </w:r>
      <w:r>
        <w:t>comfort, against his own happiness; he does undo himself by sin. This is that which I am now to declare to you; and for the opening of this, divers Particulars offer themselves to be handled.</w:t>
      </w:r>
    </w:p>
    <w:p w14:paraId="7A5F6426" w14:textId="77777777" w:rsidR="00EC029C" w:rsidRDefault="00EC029C">
      <w:pPr>
        <w:pStyle w:val="1"/>
      </w:pPr>
    </w:p>
    <w:p w14:paraId="3891FCCB" w14:textId="77777777" w:rsidR="00EC029C" w:rsidRDefault="00000000">
      <w:pPr>
        <w:pStyle w:val="1"/>
        <w:rPr>
          <w:lang w:eastAsia="zh-CN"/>
        </w:rPr>
      </w:pPr>
      <w:bookmarkStart w:id="157" w:name="本论文的第二部分"/>
      <w:bookmarkEnd w:id="157"/>
      <w:r>
        <w:rPr>
          <w:lang w:eastAsia="zh-CN"/>
        </w:rPr>
        <w:t>本论文的第二部分</w:t>
      </w:r>
    </w:p>
    <w:p w14:paraId="539BBC4E" w14:textId="77777777" w:rsidR="00EC029C" w:rsidRDefault="00000000">
      <w:pPr>
        <w:pStyle w:val="1"/>
        <w:rPr>
          <w:lang w:eastAsia="zh-CN"/>
        </w:rPr>
      </w:pPr>
      <w:bookmarkStart w:id="158" w:name="罪与人的益处最为相悖;比起苦难,罪与人的益处更加相悖。"/>
      <w:bookmarkEnd w:id="158"/>
      <w:r>
        <w:rPr>
          <w:lang w:eastAsia="zh-CN"/>
        </w:rPr>
        <w:t>罪与人的益处最为相悖;比起苦难,罪与人的益处更加相悖。</w:t>
      </w:r>
    </w:p>
    <w:p w14:paraId="1893DDE5" w14:textId="77777777" w:rsidR="00EC029C" w:rsidRDefault="00000000">
      <w:pPr>
        <w:spacing w:before="509" w:line="242" w:lineRule="auto"/>
        <w:ind w:left="100" w:right="393"/>
        <w:rPr>
          <w:rFonts w:ascii="宋体" w:eastAsia="宋体"/>
          <w:sz w:val="24"/>
          <w:lang w:eastAsia="zh-CN"/>
        </w:rPr>
      </w:pPr>
      <w:r>
        <w:rPr>
          <w:rFonts w:ascii="宋体" w:eastAsia="宋体" w:hint="eastAsia"/>
          <w:sz w:val="24"/>
          <w:lang w:eastAsia="zh-CN"/>
        </w:rPr>
        <w:t>通过前面所说的关于罪得罪上帝的内容</w:t>
      </w:r>
      <w:r>
        <w:rPr>
          <w:spacing w:val="-3"/>
          <w:sz w:val="24"/>
          <w:lang w:eastAsia="zh-CN"/>
        </w:rPr>
        <w:t>,</w:t>
      </w:r>
      <w:r>
        <w:rPr>
          <w:rFonts w:ascii="宋体" w:eastAsia="宋体" w:hint="eastAsia"/>
          <w:sz w:val="24"/>
          <w:lang w:eastAsia="zh-CN"/>
        </w:rPr>
        <w:t>有些人的心可能还没有转向</w:t>
      </w:r>
      <w:r>
        <w:rPr>
          <w:spacing w:val="1"/>
          <w:sz w:val="24"/>
          <w:lang w:eastAsia="zh-CN"/>
        </w:rPr>
        <w:t>:</w:t>
      </w:r>
      <w:r>
        <w:rPr>
          <w:rFonts w:ascii="宋体" w:eastAsia="宋体" w:hint="eastAsia"/>
          <w:sz w:val="24"/>
          <w:lang w:eastAsia="zh-CN"/>
        </w:rPr>
        <w:t>所以现在我们要说明罪如何与人的益处相悖</w:t>
      </w:r>
      <w:r>
        <w:rPr>
          <w:spacing w:val="-1"/>
          <w:sz w:val="24"/>
          <w:lang w:eastAsia="zh-CN"/>
        </w:rPr>
        <w:t>;</w:t>
      </w:r>
      <w:r>
        <w:rPr>
          <w:rFonts w:ascii="宋体" w:eastAsia="宋体" w:hint="eastAsia"/>
          <w:sz w:val="24"/>
          <w:lang w:eastAsia="zh-CN"/>
        </w:rPr>
        <w:t>不仅与上帝相悖</w:t>
      </w:r>
      <w:r>
        <w:rPr>
          <w:sz w:val="24"/>
          <w:lang w:eastAsia="zh-CN"/>
        </w:rPr>
        <w:t>,</w:t>
      </w:r>
      <w:r>
        <w:rPr>
          <w:rFonts w:ascii="宋体" w:eastAsia="宋体" w:hint="eastAsia"/>
          <w:sz w:val="24"/>
          <w:lang w:eastAsia="zh-CN"/>
        </w:rPr>
        <w:t>也与我们自己相悖。弟兄们</w:t>
      </w:r>
      <w:r>
        <w:rPr>
          <w:sz w:val="24"/>
          <w:lang w:eastAsia="zh-CN"/>
        </w:rPr>
        <w:t>,</w:t>
      </w:r>
      <w:r>
        <w:rPr>
          <w:rFonts w:ascii="宋体" w:eastAsia="宋体" w:hint="eastAsia"/>
          <w:spacing w:val="-2"/>
          <w:sz w:val="24"/>
          <w:lang w:eastAsia="zh-CN"/>
        </w:rPr>
        <w:t>罪必使罪人陷入恶劣</w:t>
      </w:r>
      <w:r>
        <w:rPr>
          <w:rFonts w:ascii="宋体" w:eastAsia="宋体" w:hint="eastAsia"/>
          <w:sz w:val="24"/>
          <w:lang w:eastAsia="zh-CN"/>
        </w:rPr>
        <w:t>的光景</w:t>
      </w:r>
      <w:r>
        <w:rPr>
          <w:spacing w:val="-1"/>
          <w:sz w:val="24"/>
          <w:lang w:eastAsia="zh-CN"/>
        </w:rPr>
        <w:t>:</w:t>
      </w:r>
      <w:r>
        <w:rPr>
          <w:rFonts w:ascii="宋体" w:eastAsia="宋体" w:hint="eastAsia"/>
          <w:sz w:val="24"/>
          <w:lang w:eastAsia="zh-CN"/>
        </w:rPr>
        <w:t>从前面所说的我们可以得出结论</w:t>
      </w:r>
      <w:r>
        <w:rPr>
          <w:sz w:val="24"/>
          <w:lang w:eastAsia="zh-CN"/>
        </w:rPr>
        <w:t>,</w:t>
      </w:r>
      <w:r>
        <w:rPr>
          <w:rFonts w:ascii="宋体" w:eastAsia="宋体" w:hint="eastAsia"/>
          <w:sz w:val="24"/>
          <w:lang w:eastAsia="zh-CN"/>
        </w:rPr>
        <w:t>说一个罪人</w:t>
      </w:r>
      <w:r>
        <w:rPr>
          <w:sz w:val="24"/>
          <w:lang w:eastAsia="zh-CN"/>
        </w:rPr>
        <w:t>,</w:t>
      </w:r>
      <w:r>
        <w:rPr>
          <w:rFonts w:ascii="宋体" w:eastAsia="宋体" w:hint="eastAsia"/>
          <w:spacing w:val="-2"/>
          <w:sz w:val="24"/>
          <w:lang w:eastAsia="zh-CN"/>
        </w:rPr>
        <w:t>一个邪恶的男人或女人必定处在恶劣</w:t>
      </w:r>
      <w:r>
        <w:rPr>
          <w:rFonts w:ascii="宋体" w:eastAsia="宋体" w:hint="eastAsia"/>
          <w:sz w:val="24"/>
          <w:lang w:eastAsia="zh-CN"/>
        </w:rPr>
        <w:t>的光景中。这就是我要阐述的主题</w:t>
      </w:r>
      <w:r>
        <w:rPr>
          <w:spacing w:val="-3"/>
          <w:sz w:val="24"/>
          <w:lang w:eastAsia="zh-CN"/>
        </w:rPr>
        <w:t>,</w:t>
      </w:r>
      <w:r>
        <w:rPr>
          <w:rFonts w:ascii="宋体" w:eastAsia="宋体" w:hint="eastAsia"/>
          <w:sz w:val="24"/>
          <w:lang w:eastAsia="zh-CN"/>
        </w:rPr>
        <w:t>罪将我们带入何等恶劣的光景</w:t>
      </w:r>
      <w:r>
        <w:rPr>
          <w:spacing w:val="1"/>
          <w:sz w:val="24"/>
          <w:lang w:eastAsia="zh-CN"/>
        </w:rPr>
        <w:t>:</w:t>
      </w:r>
      <w:r>
        <w:rPr>
          <w:rFonts w:ascii="宋体" w:eastAsia="宋体" w:hint="eastAsia"/>
          <w:sz w:val="24"/>
          <w:lang w:eastAsia="zh-CN"/>
        </w:rPr>
        <w:t>藉此我们会看到</w:t>
      </w:r>
      <w:r>
        <w:rPr>
          <w:sz w:val="24"/>
          <w:lang w:eastAsia="zh-CN"/>
        </w:rPr>
        <w:t>,</w:t>
      </w:r>
      <w:r>
        <w:rPr>
          <w:rFonts w:ascii="宋体" w:eastAsia="宋体" w:hint="eastAsia"/>
          <w:spacing w:val="-6"/>
          <w:sz w:val="24"/>
          <w:lang w:eastAsia="zh-CN"/>
        </w:rPr>
        <w:t>罪比苦</w:t>
      </w:r>
      <w:r>
        <w:rPr>
          <w:rFonts w:ascii="宋体" w:eastAsia="宋体" w:hint="eastAsia"/>
          <w:sz w:val="24"/>
          <w:lang w:eastAsia="zh-CN"/>
        </w:rPr>
        <w:t>难更邪恶。虽然我们已经用了几次聚会来讲这个主题</w:t>
      </w:r>
      <w:r>
        <w:rPr>
          <w:spacing w:val="-3"/>
          <w:sz w:val="24"/>
          <w:lang w:eastAsia="zh-CN"/>
        </w:rPr>
        <w:t>,</w:t>
      </w:r>
      <w:r>
        <w:rPr>
          <w:rFonts w:ascii="宋体" w:eastAsia="宋体" w:hint="eastAsia"/>
          <w:sz w:val="24"/>
          <w:lang w:eastAsia="zh-CN"/>
        </w:rPr>
        <w:t>但内容之丰富就如同我们用了几段不同的经文一样。现在这就是论据</w:t>
      </w:r>
      <w:r>
        <w:rPr>
          <w:spacing w:val="-3"/>
          <w:sz w:val="24"/>
          <w:lang w:eastAsia="zh-CN"/>
        </w:rPr>
        <w:t>,</w:t>
      </w:r>
      <w:r>
        <w:rPr>
          <w:rFonts w:ascii="宋体" w:eastAsia="宋体" w:hint="eastAsia"/>
          <w:sz w:val="24"/>
          <w:lang w:eastAsia="zh-CN"/>
        </w:rPr>
        <w:t>要证明罪人不仅羞辱上帝</w:t>
      </w:r>
      <w:r>
        <w:rPr>
          <w:sz w:val="24"/>
          <w:lang w:eastAsia="zh-CN"/>
        </w:rPr>
        <w:t>,</w:t>
      </w:r>
      <w:r>
        <w:rPr>
          <w:rFonts w:ascii="宋体" w:eastAsia="宋体" w:hint="eastAsia"/>
          <w:sz w:val="24"/>
          <w:lang w:eastAsia="zh-CN"/>
        </w:rPr>
        <w:t>攻击上帝</w:t>
      </w:r>
      <w:r>
        <w:rPr>
          <w:spacing w:val="1"/>
          <w:sz w:val="24"/>
          <w:lang w:eastAsia="zh-CN"/>
        </w:rPr>
        <w:t>;</w:t>
      </w:r>
      <w:r>
        <w:rPr>
          <w:rFonts w:ascii="宋体" w:eastAsia="宋体" w:hint="eastAsia"/>
          <w:spacing w:val="-2"/>
          <w:sz w:val="24"/>
          <w:lang w:eastAsia="zh-CN"/>
        </w:rPr>
        <w:t>罪也与他自己的灵</w:t>
      </w:r>
      <w:r>
        <w:rPr>
          <w:rFonts w:ascii="宋体" w:eastAsia="宋体" w:hint="eastAsia"/>
          <w:sz w:val="24"/>
          <w:lang w:eastAsia="zh-CN"/>
        </w:rPr>
        <w:t>魂相悖</w:t>
      </w:r>
      <w:r>
        <w:rPr>
          <w:spacing w:val="-3"/>
          <w:sz w:val="24"/>
          <w:lang w:eastAsia="zh-CN"/>
        </w:rPr>
        <w:t>,</w:t>
      </w:r>
      <w:r>
        <w:rPr>
          <w:rFonts w:ascii="宋体" w:eastAsia="宋体" w:hint="eastAsia"/>
          <w:sz w:val="24"/>
          <w:lang w:eastAsia="zh-CN"/>
        </w:rPr>
        <w:t>与他自己的生命相悖</w:t>
      </w:r>
      <w:r>
        <w:rPr>
          <w:sz w:val="24"/>
          <w:lang w:eastAsia="zh-CN"/>
        </w:rPr>
        <w:t>,</w:t>
      </w:r>
      <w:r>
        <w:rPr>
          <w:rFonts w:ascii="宋体" w:eastAsia="宋体" w:hint="eastAsia"/>
          <w:sz w:val="24"/>
          <w:lang w:eastAsia="zh-CN"/>
        </w:rPr>
        <w:t>与他自己的平安喜乐相悖</w:t>
      </w:r>
      <w:r>
        <w:rPr>
          <w:sz w:val="24"/>
          <w:lang w:eastAsia="zh-CN"/>
        </w:rPr>
        <w:t>,</w:t>
      </w:r>
      <w:r>
        <w:rPr>
          <w:rFonts w:ascii="宋体" w:eastAsia="宋体" w:hint="eastAsia"/>
          <w:sz w:val="24"/>
          <w:lang w:eastAsia="zh-CN"/>
        </w:rPr>
        <w:t>与他自己的幸福相悖</w:t>
      </w:r>
      <w:r>
        <w:rPr>
          <w:spacing w:val="1"/>
          <w:sz w:val="24"/>
          <w:lang w:eastAsia="zh-CN"/>
        </w:rPr>
        <w:t>;</w:t>
      </w:r>
      <w:r>
        <w:rPr>
          <w:rFonts w:ascii="宋体" w:eastAsia="宋体" w:hint="eastAsia"/>
          <w:sz w:val="24"/>
          <w:lang w:eastAsia="zh-CN"/>
        </w:rPr>
        <w:t>他因罪毁掉自己。这就是我现在要向你们宣告的</w:t>
      </w:r>
      <w:r>
        <w:rPr>
          <w:spacing w:val="-1"/>
          <w:sz w:val="24"/>
          <w:lang w:eastAsia="zh-CN"/>
        </w:rPr>
        <w:t>;</w:t>
      </w:r>
      <w:r>
        <w:rPr>
          <w:rFonts w:ascii="宋体" w:eastAsia="宋体" w:hint="eastAsia"/>
          <w:sz w:val="24"/>
          <w:lang w:eastAsia="zh-CN"/>
        </w:rPr>
        <w:t>为要阐明这一点</w:t>
      </w:r>
      <w:r>
        <w:rPr>
          <w:sz w:val="24"/>
          <w:lang w:eastAsia="zh-CN"/>
        </w:rPr>
        <w:t>,</w:t>
      </w:r>
      <w:r>
        <w:rPr>
          <w:rFonts w:ascii="宋体" w:eastAsia="宋体" w:hint="eastAsia"/>
          <w:sz w:val="24"/>
          <w:lang w:eastAsia="zh-CN"/>
        </w:rPr>
        <w:t>有几个细节要来处理。</w:t>
      </w:r>
    </w:p>
    <w:p w14:paraId="7BB460B2" w14:textId="77777777" w:rsidR="00EC029C" w:rsidRDefault="00EC029C">
      <w:pPr>
        <w:pStyle w:val="a3"/>
        <w:spacing w:before="0"/>
        <w:ind w:left="0"/>
        <w:jc w:val="left"/>
        <w:rPr>
          <w:rFonts w:ascii="宋体"/>
          <w:sz w:val="24"/>
          <w:lang w:eastAsia="zh-CN"/>
        </w:rPr>
      </w:pPr>
    </w:p>
    <w:p w14:paraId="51EE89F2" w14:textId="77777777" w:rsidR="00EC029C" w:rsidRDefault="00EC029C">
      <w:pPr>
        <w:pStyle w:val="a3"/>
        <w:spacing w:before="0"/>
        <w:ind w:left="0"/>
        <w:jc w:val="left"/>
        <w:rPr>
          <w:rFonts w:ascii="宋体"/>
          <w:sz w:val="24"/>
          <w:lang w:eastAsia="zh-CN"/>
        </w:rPr>
      </w:pPr>
    </w:p>
    <w:p w14:paraId="472ED75D" w14:textId="77777777" w:rsidR="00EC029C" w:rsidRDefault="00EC029C">
      <w:pPr>
        <w:pStyle w:val="a3"/>
        <w:spacing w:before="0"/>
        <w:ind w:left="0"/>
        <w:jc w:val="left"/>
        <w:rPr>
          <w:rFonts w:ascii="宋体"/>
          <w:sz w:val="24"/>
          <w:lang w:eastAsia="zh-CN"/>
        </w:rPr>
      </w:pPr>
    </w:p>
    <w:p w14:paraId="6B08EB71" w14:textId="77777777" w:rsidR="00EC029C" w:rsidRDefault="00EC029C">
      <w:pPr>
        <w:pStyle w:val="a3"/>
        <w:spacing w:before="121"/>
        <w:ind w:left="0"/>
        <w:jc w:val="left"/>
        <w:rPr>
          <w:rFonts w:ascii="宋体"/>
          <w:sz w:val="24"/>
          <w:lang w:eastAsia="zh-CN"/>
        </w:rPr>
      </w:pPr>
    </w:p>
    <w:p w14:paraId="503D3407" w14:textId="77777777" w:rsidR="00EC029C" w:rsidRDefault="00000000">
      <w:pPr>
        <w:pStyle w:val="1"/>
        <w:spacing w:before="1"/>
        <w:ind w:right="212"/>
      </w:pPr>
      <w:bookmarkStart w:id="159" w:name="_bookmark25"/>
      <w:bookmarkStart w:id="160" w:name="CHAP._XXIV."/>
      <w:bookmarkEnd w:id="159"/>
      <w:bookmarkEnd w:id="160"/>
      <w:r>
        <w:t>CHAP.</w:t>
      </w:r>
      <w:r>
        <w:rPr>
          <w:spacing w:val="-6"/>
        </w:rPr>
        <w:t xml:space="preserve"> </w:t>
      </w:r>
      <w:r>
        <w:rPr>
          <w:spacing w:val="-2"/>
        </w:rPr>
        <w:t>XXIV.</w:t>
      </w:r>
    </w:p>
    <w:p w14:paraId="5701D29F" w14:textId="77777777" w:rsidR="00EC029C" w:rsidRDefault="00000000">
      <w:pPr>
        <w:pStyle w:val="2"/>
        <w:spacing w:before="451" w:line="249" w:lineRule="auto"/>
        <w:ind w:left="1252" w:right="1467"/>
      </w:pPr>
      <w:bookmarkStart w:id="161" w:name="First,_sin_make_a_man_evil,_but_no_affli"/>
      <w:bookmarkEnd w:id="161"/>
      <w:r>
        <w:t>First,</w:t>
      </w:r>
      <w:r>
        <w:rPr>
          <w:spacing w:val="-17"/>
        </w:rPr>
        <w:t xml:space="preserve"> </w:t>
      </w:r>
      <w:r>
        <w:t>sin</w:t>
      </w:r>
      <w:r>
        <w:rPr>
          <w:spacing w:val="-18"/>
        </w:rPr>
        <w:t xml:space="preserve"> </w:t>
      </w:r>
      <w:r>
        <w:t>make</w:t>
      </w:r>
      <w:r>
        <w:rPr>
          <w:spacing w:val="-14"/>
        </w:rPr>
        <w:t xml:space="preserve"> </w:t>
      </w:r>
      <w:r>
        <w:t>a</w:t>
      </w:r>
      <w:r>
        <w:rPr>
          <w:spacing w:val="-7"/>
        </w:rPr>
        <w:t xml:space="preserve"> </w:t>
      </w:r>
      <w:r>
        <w:t>man</w:t>
      </w:r>
      <w:r>
        <w:rPr>
          <w:spacing w:val="-18"/>
        </w:rPr>
        <w:t xml:space="preserve"> </w:t>
      </w:r>
      <w:r>
        <w:t>evil,</w:t>
      </w:r>
      <w:r>
        <w:rPr>
          <w:spacing w:val="-12"/>
        </w:rPr>
        <w:t xml:space="preserve"> </w:t>
      </w:r>
      <w:r>
        <w:t>but</w:t>
      </w:r>
      <w:r>
        <w:rPr>
          <w:spacing w:val="-13"/>
        </w:rPr>
        <w:t xml:space="preserve"> </w:t>
      </w:r>
      <w:r>
        <w:t>no affliction can make him so:</w:t>
      </w:r>
    </w:p>
    <w:p w14:paraId="7BFA150B" w14:textId="77777777" w:rsidR="00EC029C" w:rsidRDefault="00000000">
      <w:pPr>
        <w:pStyle w:val="a5"/>
        <w:numPr>
          <w:ilvl w:val="0"/>
          <w:numId w:val="15"/>
        </w:numPr>
        <w:tabs>
          <w:tab w:val="left" w:pos="443"/>
        </w:tabs>
        <w:spacing w:before="421" w:line="254" w:lineRule="auto"/>
        <w:ind w:right="452" w:firstLine="0"/>
        <w:jc w:val="both"/>
        <w:rPr>
          <w:sz w:val="30"/>
        </w:rPr>
      </w:pPr>
      <w:r>
        <w:rPr>
          <w:sz w:val="30"/>
        </w:rPr>
        <w:t>Those that are in affliction are not the worse, 2 But those that are wicked are vile persons, though they be the greatest Princes.</w:t>
      </w:r>
    </w:p>
    <w:p w14:paraId="44064DCB" w14:textId="77777777" w:rsidR="00EC029C" w:rsidRDefault="00000000">
      <w:pPr>
        <w:pStyle w:val="a3"/>
        <w:spacing w:before="295" w:line="254" w:lineRule="auto"/>
        <w:ind w:right="447"/>
      </w:pPr>
      <w:r>
        <w:t>First, more Generally thus, sin is against Man more than any affliction. For,</w:t>
      </w:r>
    </w:p>
    <w:p w14:paraId="40E335E5" w14:textId="77777777" w:rsidR="00EC029C" w:rsidRDefault="00000000">
      <w:pPr>
        <w:pStyle w:val="a3"/>
        <w:spacing w:before="297" w:line="254" w:lineRule="auto"/>
        <w:ind w:right="443"/>
      </w:pPr>
      <w:r>
        <w:t>First, sin makes a man to be evil: no affliction makes him to be evil but</w:t>
      </w:r>
      <w:r>
        <w:rPr>
          <w:spacing w:val="56"/>
        </w:rPr>
        <w:t xml:space="preserve"> </w:t>
      </w:r>
      <w:r>
        <w:t>only</w:t>
      </w:r>
      <w:r>
        <w:rPr>
          <w:spacing w:val="59"/>
        </w:rPr>
        <w:t xml:space="preserve"> </w:t>
      </w:r>
      <w:r>
        <w:t>sin:</w:t>
      </w:r>
      <w:r>
        <w:rPr>
          <w:spacing w:val="57"/>
        </w:rPr>
        <w:t xml:space="preserve"> </w:t>
      </w:r>
      <w:r>
        <w:t>I</w:t>
      </w:r>
      <w:r>
        <w:rPr>
          <w:spacing w:val="58"/>
        </w:rPr>
        <w:t xml:space="preserve"> </w:t>
      </w:r>
      <w:r>
        <w:t>beseech</w:t>
      </w:r>
      <w:r>
        <w:rPr>
          <w:spacing w:val="58"/>
        </w:rPr>
        <w:t xml:space="preserve"> </w:t>
      </w:r>
      <w:r>
        <w:t>you</w:t>
      </w:r>
      <w:r>
        <w:rPr>
          <w:spacing w:val="62"/>
          <w:w w:val="150"/>
        </w:rPr>
        <w:t xml:space="preserve"> </w:t>
      </w:r>
      <w:r>
        <w:t>observe</w:t>
      </w:r>
      <w:r>
        <w:rPr>
          <w:spacing w:val="58"/>
        </w:rPr>
        <w:t xml:space="preserve"> </w:t>
      </w:r>
      <w:r>
        <w:t>it,</w:t>
      </w:r>
      <w:r>
        <w:rPr>
          <w:spacing w:val="59"/>
        </w:rPr>
        <w:t xml:space="preserve"> </w:t>
      </w:r>
      <w:r>
        <w:t>a</w:t>
      </w:r>
      <w:r>
        <w:rPr>
          <w:spacing w:val="57"/>
        </w:rPr>
        <w:t xml:space="preserve"> </w:t>
      </w:r>
      <w:r>
        <w:t>man</w:t>
      </w:r>
      <w:r>
        <w:rPr>
          <w:spacing w:val="58"/>
        </w:rPr>
        <w:t xml:space="preserve"> </w:t>
      </w:r>
      <w:r>
        <w:t>or</w:t>
      </w:r>
      <w:r>
        <w:rPr>
          <w:spacing w:val="60"/>
        </w:rPr>
        <w:t xml:space="preserve"> </w:t>
      </w:r>
      <w:r>
        <w:t>woman</w:t>
      </w:r>
      <w:r>
        <w:rPr>
          <w:spacing w:val="60"/>
        </w:rPr>
        <w:t xml:space="preserve"> </w:t>
      </w:r>
      <w:r>
        <w:t>is</w:t>
      </w:r>
      <w:r>
        <w:rPr>
          <w:spacing w:val="58"/>
        </w:rPr>
        <w:t xml:space="preserve"> </w:t>
      </w:r>
      <w:r>
        <w:t>not</w:t>
      </w:r>
      <w:r>
        <w:rPr>
          <w:spacing w:val="59"/>
        </w:rPr>
        <w:t xml:space="preserve"> </w:t>
      </w:r>
      <w:r>
        <w:rPr>
          <w:spacing w:val="-10"/>
        </w:rPr>
        <w:t>a</w:t>
      </w:r>
    </w:p>
    <w:p w14:paraId="6797612A" w14:textId="77777777" w:rsidR="00EC029C" w:rsidRDefault="00EC029C">
      <w:pPr>
        <w:spacing w:line="254" w:lineRule="auto"/>
        <w:sectPr w:rsidR="00EC029C">
          <w:pgSz w:w="12240" w:h="15840"/>
          <w:pgMar w:top="1360" w:right="1100" w:bottom="280" w:left="1320" w:header="720" w:footer="720" w:gutter="0"/>
          <w:cols w:space="720"/>
        </w:sectPr>
      </w:pPr>
    </w:p>
    <w:p w14:paraId="35777355" w14:textId="77777777" w:rsidR="00EC029C" w:rsidRDefault="00000000">
      <w:pPr>
        <w:pStyle w:val="a3"/>
        <w:spacing w:before="80" w:line="254" w:lineRule="auto"/>
        <w:ind w:right="446"/>
      </w:pPr>
      <w:r>
        <w:lastRenderedPageBreak/>
        <w:t xml:space="preserve">worse man or woman because afflicted, not worse than they were before; but sin makes the man or the woman to be worse: and there is a great deal in this to shew the evil of sin to be beyond the evil of </w:t>
      </w:r>
      <w:r>
        <w:rPr>
          <w:spacing w:val="-2"/>
        </w:rPr>
        <w:t>affliction.</w:t>
      </w:r>
    </w:p>
    <w:p w14:paraId="42904D02" w14:textId="77777777" w:rsidR="00EC029C" w:rsidRDefault="00000000">
      <w:pPr>
        <w:pStyle w:val="a3"/>
        <w:spacing w:before="290" w:line="254" w:lineRule="auto"/>
        <w:ind w:right="367"/>
      </w:pPr>
      <w:r>
        <w:t>Take a man that is never so sorely afflicted, suppose the affliction to be as</w:t>
      </w:r>
      <w:r>
        <w:rPr>
          <w:spacing w:val="80"/>
        </w:rPr>
        <w:t xml:space="preserve"> </w:t>
      </w:r>
      <w:r>
        <w:t>grievous as the afflictions of Job, suppose a man scraping off his Sores upon the dunghill as Job did, this affliction makes him not</w:t>
      </w:r>
      <w:r>
        <w:rPr>
          <w:spacing w:val="80"/>
        </w:rPr>
        <w:t xml:space="preserve"> </w:t>
      </w:r>
      <w:r>
        <w:t>a</w:t>
      </w:r>
      <w:r>
        <w:rPr>
          <w:spacing w:val="-1"/>
        </w:rPr>
        <w:t xml:space="preserve"> </w:t>
      </w:r>
      <w:r>
        <w:t>worse man</w:t>
      </w:r>
      <w:r>
        <w:rPr>
          <w:spacing w:val="-4"/>
        </w:rPr>
        <w:t xml:space="preserve"> </w:t>
      </w:r>
      <w:r>
        <w:t>than</w:t>
      </w:r>
      <w:r>
        <w:rPr>
          <w:spacing w:val="-1"/>
        </w:rPr>
        <w:t xml:space="preserve"> </w:t>
      </w:r>
      <w:r>
        <w:t>he</w:t>
      </w:r>
      <w:r>
        <w:rPr>
          <w:spacing w:val="-2"/>
        </w:rPr>
        <w:t xml:space="preserve"> </w:t>
      </w:r>
      <w:r>
        <w:t>was</w:t>
      </w:r>
      <w:r>
        <w:rPr>
          <w:spacing w:val="-4"/>
        </w:rPr>
        <w:t xml:space="preserve"> </w:t>
      </w:r>
      <w:r>
        <w:t>before; only</w:t>
      </w:r>
      <w:r>
        <w:rPr>
          <w:spacing w:val="-3"/>
        </w:rPr>
        <w:t xml:space="preserve"> </w:t>
      </w:r>
      <w:r>
        <w:t>it</w:t>
      </w:r>
      <w:r>
        <w:rPr>
          <w:spacing w:val="-2"/>
        </w:rPr>
        <w:t xml:space="preserve"> </w:t>
      </w:r>
      <w:r>
        <w:t>may</w:t>
      </w:r>
      <w:r>
        <w:rPr>
          <w:spacing w:val="-3"/>
        </w:rPr>
        <w:t xml:space="preserve"> </w:t>
      </w:r>
      <w:r>
        <w:t>occasion</w:t>
      </w:r>
      <w:r>
        <w:rPr>
          <w:spacing w:val="-1"/>
        </w:rPr>
        <w:t xml:space="preserve"> </w:t>
      </w:r>
      <w:r>
        <w:t>sin</w:t>
      </w:r>
      <w:r>
        <w:rPr>
          <w:spacing w:val="40"/>
        </w:rPr>
        <w:t xml:space="preserve"> </w:t>
      </w:r>
      <w:r>
        <w:t>sometimes, and so make him worse: but take Job, considered in his afflictions only, and he was not a worse man than in the greatest prosperity, when the candle of the Lord shined upon him, and all his parts, only</w:t>
      </w:r>
      <w:r>
        <w:rPr>
          <w:spacing w:val="40"/>
        </w:rPr>
        <w:t xml:space="preserve"> </w:t>
      </w:r>
      <w:r>
        <w:t>it occasioned some sin in Job, otherwise he had not been</w:t>
      </w:r>
    </w:p>
    <w:p w14:paraId="34E72A5B" w14:textId="77777777" w:rsidR="00EC029C" w:rsidRDefault="00EC029C">
      <w:pPr>
        <w:spacing w:line="254" w:lineRule="auto"/>
        <w:sectPr w:rsidR="00EC029C">
          <w:pgSz w:w="12240" w:h="15840"/>
          <w:pgMar w:top="1280" w:right="1100" w:bottom="280" w:left="1320" w:header="720" w:footer="720" w:gutter="0"/>
          <w:cols w:space="720"/>
        </w:sectPr>
      </w:pPr>
    </w:p>
    <w:p w14:paraId="2350BCBA" w14:textId="77777777" w:rsidR="00EC029C" w:rsidRDefault="00000000">
      <w:pPr>
        <w:pStyle w:val="a3"/>
        <w:spacing w:line="254" w:lineRule="auto"/>
        <w:ind w:right="345"/>
        <w:jc w:val="left"/>
      </w:pPr>
      <w:r>
        <w:lastRenderedPageBreak/>
        <w:t>the</w:t>
      </w:r>
      <w:r>
        <w:rPr>
          <w:spacing w:val="80"/>
          <w:w w:val="150"/>
        </w:rPr>
        <w:t xml:space="preserve"> </w:t>
      </w:r>
      <w:r>
        <w:t>worse;</w:t>
      </w:r>
      <w:r>
        <w:rPr>
          <w:spacing w:val="80"/>
          <w:w w:val="150"/>
        </w:rPr>
        <w:t xml:space="preserve"> </w:t>
      </w:r>
      <w:r>
        <w:t>and</w:t>
      </w:r>
      <w:r>
        <w:rPr>
          <w:spacing w:val="80"/>
          <w:w w:val="150"/>
        </w:rPr>
        <w:t xml:space="preserve"> </w:t>
      </w:r>
      <w:r>
        <w:t>in</w:t>
      </w:r>
      <w:r>
        <w:rPr>
          <w:spacing w:val="80"/>
          <w:w w:val="150"/>
        </w:rPr>
        <w:t xml:space="preserve"> </w:t>
      </w:r>
      <w:r>
        <w:t>conclusion</w:t>
      </w:r>
      <w:r>
        <w:rPr>
          <w:spacing w:val="80"/>
          <w:w w:val="150"/>
        </w:rPr>
        <w:t xml:space="preserve"> </w:t>
      </w:r>
      <w:r>
        <w:t>he</w:t>
      </w:r>
      <w:r>
        <w:rPr>
          <w:spacing w:val="80"/>
          <w:w w:val="150"/>
        </w:rPr>
        <w:t xml:space="preserve"> </w:t>
      </w:r>
      <w:r>
        <w:t>was</w:t>
      </w:r>
      <w:r>
        <w:rPr>
          <w:spacing w:val="80"/>
          <w:w w:val="150"/>
        </w:rPr>
        <w:t xml:space="preserve"> </w:t>
      </w:r>
      <w:r>
        <w:t>not</w:t>
      </w:r>
      <w:r>
        <w:rPr>
          <w:spacing w:val="80"/>
          <w:w w:val="150"/>
        </w:rPr>
        <w:t xml:space="preserve"> </w:t>
      </w:r>
      <w:r>
        <w:t>the</w:t>
      </w:r>
      <w:r>
        <w:rPr>
          <w:spacing w:val="80"/>
          <w:w w:val="150"/>
        </w:rPr>
        <w:t xml:space="preserve"> </w:t>
      </w:r>
      <w:r>
        <w:t>worse,</w:t>
      </w:r>
      <w:r>
        <w:rPr>
          <w:spacing w:val="80"/>
          <w:w w:val="150"/>
        </w:rPr>
        <w:t xml:space="preserve"> </w:t>
      </w:r>
      <w:r>
        <w:t>for</w:t>
      </w:r>
      <w:r>
        <w:rPr>
          <w:spacing w:val="80"/>
          <w:w w:val="150"/>
        </w:rPr>
        <w:t xml:space="preserve"> </w:t>
      </w:r>
      <w:r>
        <w:t>as</w:t>
      </w:r>
      <w:r>
        <w:rPr>
          <w:spacing w:val="80"/>
          <w:w w:val="150"/>
        </w:rPr>
        <w:t xml:space="preserve"> </w:t>
      </w:r>
      <w:r>
        <w:t>it occasioned</w:t>
      </w:r>
      <w:r>
        <w:rPr>
          <w:spacing w:val="40"/>
        </w:rPr>
        <w:t xml:space="preserve"> </w:t>
      </w:r>
      <w:r>
        <w:t>some</w:t>
      </w:r>
      <w:r>
        <w:rPr>
          <w:spacing w:val="40"/>
        </w:rPr>
        <w:t xml:space="preserve"> </w:t>
      </w:r>
      <w:r>
        <w:t>sin,</w:t>
      </w:r>
      <w:r>
        <w:rPr>
          <w:spacing w:val="40"/>
        </w:rPr>
        <w:t xml:space="preserve"> </w:t>
      </w:r>
      <w:r>
        <w:t>so</w:t>
      </w:r>
      <w:r>
        <w:rPr>
          <w:spacing w:val="40"/>
        </w:rPr>
        <w:t xml:space="preserve"> </w:t>
      </w:r>
      <w:r>
        <w:t>it</w:t>
      </w:r>
      <w:r>
        <w:rPr>
          <w:spacing w:val="40"/>
        </w:rPr>
        <w:t xml:space="preserve"> </w:t>
      </w:r>
      <w:r>
        <w:t>stirred</w:t>
      </w:r>
      <w:r>
        <w:rPr>
          <w:spacing w:val="40"/>
        </w:rPr>
        <w:t xml:space="preserve"> </w:t>
      </w:r>
      <w:r>
        <w:t>up</w:t>
      </w:r>
      <w:r>
        <w:rPr>
          <w:spacing w:val="40"/>
        </w:rPr>
        <w:t xml:space="preserve"> </w:t>
      </w:r>
      <w:r>
        <w:t>a</w:t>
      </w:r>
      <w:r>
        <w:rPr>
          <w:spacing w:val="40"/>
        </w:rPr>
        <w:t xml:space="preserve"> </w:t>
      </w:r>
      <w:r>
        <w:t>great</w:t>
      </w:r>
      <w:r>
        <w:rPr>
          <w:spacing w:val="40"/>
        </w:rPr>
        <w:t xml:space="preserve"> </w:t>
      </w:r>
      <w:r>
        <w:t>deal</w:t>
      </w:r>
      <w:r>
        <w:rPr>
          <w:spacing w:val="40"/>
        </w:rPr>
        <w:t xml:space="preserve"> </w:t>
      </w:r>
      <w:r>
        <w:t>of</w:t>
      </w:r>
      <w:r>
        <w:rPr>
          <w:spacing w:val="40"/>
        </w:rPr>
        <w:t xml:space="preserve"> </w:t>
      </w:r>
      <w:r>
        <w:t>grace;</w:t>
      </w:r>
      <w:r>
        <w:rPr>
          <w:spacing w:val="40"/>
        </w:rPr>
        <w:t xml:space="preserve"> </w:t>
      </w:r>
      <w:r>
        <w:t>as</w:t>
      </w:r>
      <w:r>
        <w:rPr>
          <w:spacing w:val="40"/>
        </w:rPr>
        <w:t xml:space="preserve"> </w:t>
      </w:r>
      <w:r>
        <w:t>the Apostle</w:t>
      </w:r>
      <w:r>
        <w:rPr>
          <w:spacing w:val="40"/>
        </w:rPr>
        <w:t xml:space="preserve"> </w:t>
      </w:r>
      <w:r>
        <w:t>said</w:t>
      </w:r>
      <w:r>
        <w:rPr>
          <w:spacing w:val="37"/>
        </w:rPr>
        <w:t xml:space="preserve"> </w:t>
      </w:r>
      <w:r>
        <w:t>1</w:t>
      </w:r>
      <w:r>
        <w:rPr>
          <w:spacing w:val="39"/>
        </w:rPr>
        <w:t xml:space="preserve"> </w:t>
      </w:r>
      <w:r>
        <w:t>Cor.</w:t>
      </w:r>
      <w:r>
        <w:rPr>
          <w:spacing w:val="40"/>
        </w:rPr>
        <w:t xml:space="preserve"> </w:t>
      </w:r>
      <w:r>
        <w:t>8.</w:t>
      </w:r>
      <w:r>
        <w:rPr>
          <w:spacing w:val="37"/>
        </w:rPr>
        <w:t xml:space="preserve"> </w:t>
      </w:r>
      <w:r>
        <w:t>8,</w:t>
      </w:r>
      <w:r>
        <w:rPr>
          <w:spacing w:val="37"/>
        </w:rPr>
        <w:t xml:space="preserve"> </w:t>
      </w:r>
      <w:r>
        <w:t>9.</w:t>
      </w:r>
      <w:r>
        <w:rPr>
          <w:spacing w:val="40"/>
        </w:rPr>
        <w:t xml:space="preserve"> </w:t>
      </w:r>
      <w:r>
        <w:t>For</w:t>
      </w:r>
      <w:r>
        <w:rPr>
          <w:spacing w:val="39"/>
        </w:rPr>
        <w:t xml:space="preserve"> </w:t>
      </w:r>
      <w:r>
        <w:t>neither</w:t>
      </w:r>
      <w:r>
        <w:rPr>
          <w:spacing w:val="40"/>
        </w:rPr>
        <w:t xml:space="preserve"> </w:t>
      </w:r>
      <w:r>
        <w:t>if</w:t>
      </w:r>
      <w:r>
        <w:rPr>
          <w:spacing w:val="38"/>
        </w:rPr>
        <w:t xml:space="preserve"> </w:t>
      </w:r>
      <w:r>
        <w:t>we</w:t>
      </w:r>
      <w:r>
        <w:rPr>
          <w:spacing w:val="40"/>
        </w:rPr>
        <w:t xml:space="preserve"> </w:t>
      </w:r>
      <w:r>
        <w:t>eat,</w:t>
      </w:r>
      <w:r>
        <w:rPr>
          <w:spacing w:val="40"/>
        </w:rPr>
        <w:t xml:space="preserve"> </w:t>
      </w:r>
      <w:r>
        <w:t>are</w:t>
      </w:r>
      <w:r>
        <w:rPr>
          <w:spacing w:val="40"/>
        </w:rPr>
        <w:t xml:space="preserve"> </w:t>
      </w:r>
      <w:r>
        <w:t>we</w:t>
      </w:r>
      <w:r>
        <w:rPr>
          <w:spacing w:val="40"/>
        </w:rPr>
        <w:t xml:space="preserve"> </w:t>
      </w:r>
      <w:r>
        <w:t>the</w:t>
      </w:r>
      <w:r>
        <w:rPr>
          <w:spacing w:val="38"/>
        </w:rPr>
        <w:t xml:space="preserve"> </w:t>
      </w:r>
      <w:r>
        <w:t>better; neither</w:t>
      </w:r>
      <w:r>
        <w:rPr>
          <w:spacing w:val="34"/>
        </w:rPr>
        <w:t xml:space="preserve"> </w:t>
      </w:r>
      <w:r>
        <w:t>if</w:t>
      </w:r>
      <w:r>
        <w:rPr>
          <w:spacing w:val="30"/>
        </w:rPr>
        <w:t xml:space="preserve"> </w:t>
      </w:r>
      <w:r>
        <w:t>we</w:t>
      </w:r>
      <w:r>
        <w:rPr>
          <w:spacing w:val="33"/>
        </w:rPr>
        <w:t xml:space="preserve"> </w:t>
      </w:r>
      <w:r>
        <w:t>eat</w:t>
      </w:r>
      <w:r>
        <w:rPr>
          <w:spacing w:val="34"/>
        </w:rPr>
        <w:t xml:space="preserve"> </w:t>
      </w:r>
      <w:r>
        <w:t>not,</w:t>
      </w:r>
      <w:r>
        <w:rPr>
          <w:spacing w:val="33"/>
        </w:rPr>
        <w:t xml:space="preserve"> </w:t>
      </w:r>
      <w:r>
        <w:t>are</w:t>
      </w:r>
      <w:r>
        <w:rPr>
          <w:spacing w:val="33"/>
        </w:rPr>
        <w:t xml:space="preserve"> </w:t>
      </w:r>
      <w:r>
        <w:t>we</w:t>
      </w:r>
      <w:r>
        <w:rPr>
          <w:spacing w:val="33"/>
        </w:rPr>
        <w:t xml:space="preserve"> </w:t>
      </w:r>
      <w:r>
        <w:t>the</w:t>
      </w:r>
      <w:r>
        <w:rPr>
          <w:spacing w:val="31"/>
        </w:rPr>
        <w:t xml:space="preserve"> </w:t>
      </w:r>
      <w:r>
        <w:t>worse:</w:t>
      </w:r>
      <w:r>
        <w:rPr>
          <w:spacing w:val="34"/>
        </w:rPr>
        <w:t xml:space="preserve"> </w:t>
      </w:r>
      <w:r>
        <w:t>So</w:t>
      </w:r>
      <w:r>
        <w:rPr>
          <w:spacing w:val="33"/>
        </w:rPr>
        <w:t xml:space="preserve"> </w:t>
      </w:r>
      <w:r>
        <w:t>I</w:t>
      </w:r>
      <w:r>
        <w:rPr>
          <w:spacing w:val="33"/>
        </w:rPr>
        <w:t xml:space="preserve"> </w:t>
      </w:r>
      <w:r>
        <w:t>may</w:t>
      </w:r>
      <w:r>
        <w:rPr>
          <w:spacing w:val="33"/>
        </w:rPr>
        <w:t xml:space="preserve"> </w:t>
      </w:r>
      <w:r>
        <w:t>say</w:t>
      </w:r>
      <w:r>
        <w:rPr>
          <w:spacing w:val="31"/>
        </w:rPr>
        <w:t xml:space="preserve"> </w:t>
      </w:r>
      <w:r>
        <w:t>of</w:t>
      </w:r>
      <w:r>
        <w:rPr>
          <w:spacing w:val="35"/>
        </w:rPr>
        <w:t xml:space="preserve"> </w:t>
      </w:r>
      <w:r>
        <w:t>all</w:t>
      </w:r>
      <w:r>
        <w:rPr>
          <w:spacing w:val="30"/>
        </w:rPr>
        <w:t xml:space="preserve"> </w:t>
      </w:r>
      <w:r>
        <w:t>outward things</w:t>
      </w:r>
      <w:r>
        <w:rPr>
          <w:spacing w:val="-3"/>
        </w:rPr>
        <w:t xml:space="preserve"> </w:t>
      </w:r>
      <w:r>
        <w:t>in</w:t>
      </w:r>
      <w:r>
        <w:rPr>
          <w:spacing w:val="-2"/>
        </w:rPr>
        <w:t xml:space="preserve"> </w:t>
      </w:r>
      <w:r>
        <w:t>the</w:t>
      </w:r>
      <w:r>
        <w:rPr>
          <w:spacing w:val="-1"/>
        </w:rPr>
        <w:t xml:space="preserve"> </w:t>
      </w:r>
      <w:r>
        <w:t>world:</w:t>
      </w:r>
      <w:r>
        <w:rPr>
          <w:spacing w:val="-1"/>
        </w:rPr>
        <w:t xml:space="preserve"> </w:t>
      </w:r>
      <w:r>
        <w:t>If</w:t>
      </w:r>
      <w:r>
        <w:rPr>
          <w:spacing w:val="-2"/>
        </w:rPr>
        <w:t xml:space="preserve"> </w:t>
      </w:r>
      <w:r>
        <w:t>a</w:t>
      </w:r>
      <w:r>
        <w:rPr>
          <w:spacing w:val="-3"/>
        </w:rPr>
        <w:t xml:space="preserve"> </w:t>
      </w:r>
      <w:r>
        <w:t>man have</w:t>
      </w:r>
      <w:r>
        <w:rPr>
          <w:spacing w:val="-1"/>
        </w:rPr>
        <w:t xml:space="preserve"> </w:t>
      </w:r>
      <w:r>
        <w:t>riches,</w:t>
      </w:r>
      <w:r>
        <w:rPr>
          <w:spacing w:val="-2"/>
        </w:rPr>
        <w:t xml:space="preserve"> </w:t>
      </w:r>
      <w:r>
        <w:t>it</w:t>
      </w:r>
      <w:r>
        <w:rPr>
          <w:spacing w:val="-3"/>
        </w:rPr>
        <w:t xml:space="preserve"> </w:t>
      </w:r>
      <w:r>
        <w:t>makes him</w:t>
      </w:r>
      <w:r>
        <w:rPr>
          <w:spacing w:val="-3"/>
        </w:rPr>
        <w:t xml:space="preserve"> </w:t>
      </w:r>
      <w:r>
        <w:t>not</w:t>
      </w:r>
      <w:r>
        <w:rPr>
          <w:spacing w:val="-1"/>
        </w:rPr>
        <w:t xml:space="preserve"> </w:t>
      </w:r>
      <w:r>
        <w:t>the</w:t>
      </w:r>
      <w:r>
        <w:rPr>
          <w:spacing w:val="40"/>
        </w:rPr>
        <w:t xml:space="preserve"> </w:t>
      </w:r>
      <w:r>
        <w:t>better; if he be in</w:t>
      </w:r>
      <w:r>
        <w:rPr>
          <w:spacing w:val="23"/>
        </w:rPr>
        <w:t xml:space="preserve"> </w:t>
      </w:r>
      <w:r>
        <w:t>poverty, it</w:t>
      </w:r>
      <w:r>
        <w:rPr>
          <w:spacing w:val="22"/>
        </w:rPr>
        <w:t xml:space="preserve"> </w:t>
      </w:r>
      <w:r>
        <w:t>makes</w:t>
      </w:r>
      <w:r>
        <w:rPr>
          <w:spacing w:val="22"/>
        </w:rPr>
        <w:t xml:space="preserve"> </w:t>
      </w:r>
      <w:r>
        <w:t>him</w:t>
      </w:r>
      <w:r>
        <w:rPr>
          <w:spacing w:val="22"/>
        </w:rPr>
        <w:t xml:space="preserve"> </w:t>
      </w:r>
      <w:r>
        <w:t>not</w:t>
      </w:r>
      <w:r>
        <w:rPr>
          <w:spacing w:val="22"/>
        </w:rPr>
        <w:t xml:space="preserve"> </w:t>
      </w:r>
      <w:r>
        <w:t>the</w:t>
      </w:r>
      <w:r>
        <w:rPr>
          <w:spacing w:val="24"/>
        </w:rPr>
        <w:t xml:space="preserve"> </w:t>
      </w:r>
      <w:r>
        <w:t>worse:</w:t>
      </w:r>
      <w:r>
        <w:rPr>
          <w:spacing w:val="25"/>
        </w:rPr>
        <w:t xml:space="preserve"> </w:t>
      </w:r>
      <w:r>
        <w:t>if he have honor,</w:t>
      </w:r>
      <w:r>
        <w:rPr>
          <w:spacing w:val="23"/>
        </w:rPr>
        <w:t xml:space="preserve"> </w:t>
      </w:r>
      <w:r>
        <w:t>he is</w:t>
      </w:r>
      <w:r>
        <w:rPr>
          <w:spacing w:val="80"/>
        </w:rPr>
        <w:t xml:space="preserve"> </w:t>
      </w:r>
      <w:r>
        <w:t>not</w:t>
      </w:r>
      <w:r>
        <w:rPr>
          <w:spacing w:val="40"/>
        </w:rPr>
        <w:t xml:space="preserve"> </w:t>
      </w:r>
      <w:r>
        <w:t>better;</w:t>
      </w:r>
      <w:r>
        <w:rPr>
          <w:spacing w:val="73"/>
        </w:rPr>
        <w:t xml:space="preserve"> </w:t>
      </w:r>
      <w:r>
        <w:t>if</w:t>
      </w:r>
      <w:r>
        <w:rPr>
          <w:spacing w:val="80"/>
        </w:rPr>
        <w:t xml:space="preserve"> </w:t>
      </w:r>
      <w:r>
        <w:t>disgrace,</w:t>
      </w:r>
      <w:r>
        <w:rPr>
          <w:spacing w:val="40"/>
        </w:rPr>
        <w:t xml:space="preserve"> </w:t>
      </w:r>
      <w:r>
        <w:t>he</w:t>
      </w:r>
      <w:r>
        <w:rPr>
          <w:spacing w:val="80"/>
        </w:rPr>
        <w:t xml:space="preserve"> </w:t>
      </w:r>
      <w:r>
        <w:t>is</w:t>
      </w:r>
      <w:r>
        <w:rPr>
          <w:spacing w:val="80"/>
        </w:rPr>
        <w:t xml:space="preserve"> </w:t>
      </w:r>
      <w:r>
        <w:t>not</w:t>
      </w:r>
      <w:r>
        <w:rPr>
          <w:spacing w:val="73"/>
        </w:rPr>
        <w:t xml:space="preserve"> </w:t>
      </w:r>
      <w:r>
        <w:t>worse,</w:t>
      </w:r>
      <w:r>
        <w:rPr>
          <w:spacing w:val="40"/>
        </w:rPr>
        <w:t xml:space="preserve"> </w:t>
      </w:r>
      <w:r>
        <w:t>his</w:t>
      </w:r>
      <w:r>
        <w:rPr>
          <w:spacing w:val="80"/>
        </w:rPr>
        <w:t xml:space="preserve"> </w:t>
      </w:r>
      <w:r>
        <w:t>condition</w:t>
      </w:r>
      <w:r>
        <w:rPr>
          <w:spacing w:val="74"/>
        </w:rPr>
        <w:t xml:space="preserve"> </w:t>
      </w:r>
      <w:r>
        <w:t>may</w:t>
      </w:r>
      <w:r>
        <w:rPr>
          <w:spacing w:val="40"/>
        </w:rPr>
        <w:t xml:space="preserve"> </w:t>
      </w:r>
      <w:r>
        <w:t>be worse, but himself not at all the worse:</w:t>
      </w:r>
    </w:p>
    <w:p w14:paraId="6B64F2FA" w14:textId="77777777" w:rsidR="00EC029C" w:rsidRDefault="00000000">
      <w:pPr>
        <w:pStyle w:val="a3"/>
        <w:spacing w:before="284" w:line="254" w:lineRule="auto"/>
        <w:ind w:right="436"/>
      </w:pPr>
      <w:r>
        <w:t>Therefore you shall observe it, that when the Scriptures speaks of God's people afflicted, yet it speaks of them as most honorable, and in a most excellent condition notwithstanding their afflictions: but when it speaks of some in great prosperity, but wicked, it speaks of them as most contemptible and vile. I will give you an example of each, the most remarkable in all the Book of God.</w:t>
      </w:r>
    </w:p>
    <w:p w14:paraId="1ACA3EA2" w14:textId="77777777" w:rsidR="00EC029C" w:rsidRDefault="00000000">
      <w:pPr>
        <w:pStyle w:val="a5"/>
        <w:numPr>
          <w:ilvl w:val="0"/>
          <w:numId w:val="16"/>
        </w:numPr>
        <w:tabs>
          <w:tab w:val="left" w:pos="448"/>
        </w:tabs>
        <w:spacing w:before="290" w:line="254" w:lineRule="auto"/>
        <w:ind w:right="436" w:firstLine="0"/>
        <w:jc w:val="both"/>
        <w:rPr>
          <w:sz w:val="30"/>
        </w:rPr>
      </w:pPr>
      <w:r>
        <w:rPr>
          <w:noProof/>
        </w:rPr>
        <mc:AlternateContent>
          <mc:Choice Requires="wps">
            <w:drawing>
              <wp:anchor distT="0" distB="0" distL="0" distR="0" simplePos="0" relativeHeight="251651584" behindDoc="0" locked="0" layoutInCell="1" allowOverlap="1" wp14:anchorId="64F1969A" wp14:editId="232B918D">
                <wp:simplePos x="0" y="0"/>
                <wp:positionH relativeFrom="page">
                  <wp:posOffset>5572760</wp:posOffset>
                </wp:positionH>
                <wp:positionV relativeFrom="paragraph">
                  <wp:posOffset>595630</wp:posOffset>
                </wp:positionV>
                <wp:extent cx="33655" cy="20320"/>
                <wp:effectExtent l="0" t="0" r="0" b="0"/>
                <wp:wrapNone/>
                <wp:docPr id="40" name="Graphic 40"/>
                <wp:cNvGraphicFramePr/>
                <a:graphic xmlns:a="http://schemas.openxmlformats.org/drawingml/2006/main">
                  <a:graphicData uri="http://schemas.microsoft.com/office/word/2010/wordprocessingShape">
                    <wps:wsp>
                      <wps:cNvSpPr/>
                      <wps:spPr>
                        <a:xfrm>
                          <a:off x="0" y="0"/>
                          <a:ext cx="33655" cy="20320"/>
                        </a:xfrm>
                        <a:custGeom>
                          <a:avLst/>
                          <a:gdLst/>
                          <a:ahLst/>
                          <a:cxnLst/>
                          <a:rect l="l" t="t" r="r" b="b"/>
                          <a:pathLst>
                            <a:path w="33655" h="20320">
                              <a:moveTo>
                                <a:pt x="33528" y="19812"/>
                              </a:moveTo>
                              <a:lnTo>
                                <a:pt x="0" y="19812"/>
                              </a:lnTo>
                              <a:lnTo>
                                <a:pt x="0" y="0"/>
                              </a:lnTo>
                              <a:lnTo>
                                <a:pt x="33528" y="0"/>
                              </a:lnTo>
                              <a:lnTo>
                                <a:pt x="33528" y="19812"/>
                              </a:lnTo>
                              <a:close/>
                            </a:path>
                          </a:pathLst>
                        </a:custGeom>
                        <a:solidFill>
                          <a:srgbClr val="0000EC"/>
                        </a:solidFill>
                      </wps:spPr>
                      <wps:bodyPr wrap="square" lIns="0" tIns="0" rIns="0" bIns="0" rtlCol="0">
                        <a:noAutofit/>
                      </wps:bodyPr>
                    </wps:wsp>
                  </a:graphicData>
                </a:graphic>
              </wp:anchor>
            </w:drawing>
          </mc:Choice>
          <mc:Fallback>
            <w:pict>
              <v:shape w14:anchorId="07CC6363" id="Graphic 40" o:spid="_x0000_s1026" style="position:absolute;margin-left:438.8pt;margin-top:46.9pt;width:2.65pt;height:1.6pt;z-index:251651584;visibility:visible;mso-wrap-style:square;mso-wrap-distance-left:0;mso-wrap-distance-top:0;mso-wrap-distance-right:0;mso-wrap-distance-bottom:0;mso-position-horizontal:absolute;mso-position-horizontal-relative:page;mso-position-vertical:absolute;mso-position-vertical-relative:text;v-text-anchor:top" coordsize="3365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" path="m33528,19812l,19812,,,33528,r,19812xe" fillcolor="#0000ec" stroked="f">
                <v:path arrowok="t"/>
                <w10:wrap anchorx="page"/>
              </v:shape>
            </w:pict>
          </mc:Fallback>
        </mc:AlternateContent>
      </w:r>
      <w:r>
        <w:rPr>
          <w:sz w:val="30"/>
        </w:rPr>
        <w:t xml:space="preserve">Those that are most sorely afflicted, yet to shew that they are not the worse for their afflictions, see the 11. </w:t>
      </w:r>
      <w:r>
        <w:rPr>
          <w:color w:val="0000EC"/>
          <w:sz w:val="30"/>
          <w:u w:val="thick" w:color="0000EC"/>
        </w:rPr>
        <w:t>Heb.</w:t>
      </w:r>
      <w:r>
        <w:rPr>
          <w:color w:val="0000EC"/>
          <w:sz w:val="30"/>
        </w:rPr>
        <w:t xml:space="preserve"> 3</w:t>
      </w:r>
      <w:r>
        <w:rPr>
          <w:color w:val="0000EC"/>
          <w:sz w:val="30"/>
          <w:u w:val="thick" w:color="0000EC"/>
        </w:rPr>
        <w:t>6</w:t>
      </w:r>
      <w:r>
        <w:rPr>
          <w:sz w:val="30"/>
        </w:rPr>
        <w:t xml:space="preserve">, </w:t>
      </w:r>
      <w:r>
        <w:rPr>
          <w:color w:val="0000EC"/>
          <w:sz w:val="30"/>
        </w:rPr>
        <w:t>37</w:t>
      </w:r>
      <w:r>
        <w:rPr>
          <w:sz w:val="30"/>
        </w:rPr>
        <w:t xml:space="preserve">, </w:t>
      </w:r>
      <w:r>
        <w:rPr>
          <w:color w:val="0000EC"/>
          <w:sz w:val="30"/>
        </w:rPr>
        <w:t>3</w:t>
      </w:r>
      <w:r>
        <w:rPr>
          <w:color w:val="0000EC"/>
          <w:sz w:val="30"/>
          <w:u w:val="thick" w:color="0000EC"/>
        </w:rPr>
        <w:t>8</w:t>
      </w:r>
      <w:r>
        <w:rPr>
          <w:sz w:val="30"/>
        </w:rPr>
        <w:t>. verses; I suppose you that are acquainted with the Word of God, know the story, that</w:t>
      </w:r>
      <w:r>
        <w:rPr>
          <w:spacing w:val="40"/>
          <w:sz w:val="30"/>
        </w:rPr>
        <w:t xml:space="preserve"> </w:t>
      </w:r>
      <w:r>
        <w:rPr>
          <w:sz w:val="30"/>
        </w:rPr>
        <w:t>the</w:t>
      </w:r>
      <w:r>
        <w:rPr>
          <w:spacing w:val="40"/>
          <w:sz w:val="30"/>
        </w:rPr>
        <w:t xml:space="preserve"> </w:t>
      </w:r>
      <w:r>
        <w:rPr>
          <w:sz w:val="30"/>
        </w:rPr>
        <w:t>Christians</w:t>
      </w:r>
      <w:r>
        <w:rPr>
          <w:spacing w:val="40"/>
          <w:sz w:val="30"/>
        </w:rPr>
        <w:t xml:space="preserve"> </w:t>
      </w:r>
      <w:r>
        <w:rPr>
          <w:sz w:val="30"/>
        </w:rPr>
        <w:t>went</w:t>
      </w:r>
      <w:r>
        <w:rPr>
          <w:spacing w:val="40"/>
          <w:sz w:val="30"/>
        </w:rPr>
        <w:t xml:space="preserve"> </w:t>
      </w:r>
      <w:r>
        <w:rPr>
          <w:sz w:val="30"/>
        </w:rPr>
        <w:t>up and down</w:t>
      </w:r>
      <w:r>
        <w:rPr>
          <w:spacing w:val="40"/>
          <w:sz w:val="30"/>
        </w:rPr>
        <w:t xml:space="preserve"> </w:t>
      </w:r>
      <w:r>
        <w:rPr>
          <w:sz w:val="30"/>
        </w:rPr>
        <w:t>the</w:t>
      </w:r>
      <w:r>
        <w:rPr>
          <w:spacing w:val="40"/>
          <w:sz w:val="30"/>
        </w:rPr>
        <w:t xml:space="preserve"> </w:t>
      </w:r>
      <w:r>
        <w:rPr>
          <w:sz w:val="30"/>
        </w:rPr>
        <w:t>world in</w:t>
      </w:r>
      <w:r>
        <w:rPr>
          <w:spacing w:val="40"/>
          <w:sz w:val="30"/>
        </w:rPr>
        <w:t xml:space="preserve"> </w:t>
      </w:r>
      <w:r>
        <w:rPr>
          <w:sz w:val="30"/>
        </w:rPr>
        <w:t>sheep skins and goats skins, persecuted and afflicted, and dwelling in the caves</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Earth; they</w:t>
      </w:r>
      <w:r>
        <w:rPr>
          <w:spacing w:val="40"/>
          <w:sz w:val="30"/>
        </w:rPr>
        <w:t xml:space="preserve"> </w:t>
      </w:r>
      <w:r>
        <w:rPr>
          <w:sz w:val="30"/>
        </w:rPr>
        <w:t>had trials</w:t>
      </w:r>
      <w:r>
        <w:rPr>
          <w:spacing w:val="40"/>
          <w:sz w:val="30"/>
        </w:rPr>
        <w:t xml:space="preserve"> </w:t>
      </w:r>
      <w:r>
        <w:rPr>
          <w:sz w:val="30"/>
        </w:rPr>
        <w:t>of</w:t>
      </w:r>
      <w:r>
        <w:rPr>
          <w:spacing w:val="40"/>
          <w:sz w:val="30"/>
        </w:rPr>
        <w:t xml:space="preserve"> </w:t>
      </w:r>
      <w:r>
        <w:rPr>
          <w:sz w:val="30"/>
        </w:rPr>
        <w:t>cruel</w:t>
      </w:r>
      <w:r>
        <w:rPr>
          <w:spacing w:val="40"/>
          <w:sz w:val="30"/>
        </w:rPr>
        <w:t xml:space="preserve"> </w:t>
      </w:r>
      <w:r>
        <w:rPr>
          <w:sz w:val="30"/>
        </w:rPr>
        <w:t>mockings, and scourgings; yea, moreover, of bands, and imprisonment: they were stoned, they were sawn asunder, were tempted, were slain with the sword; they wandered about in sheep skins and goat skins, being destitute, afflicted, tormented.</w:t>
      </w:r>
    </w:p>
    <w:p w14:paraId="5BD19036" w14:textId="77777777" w:rsidR="00EC029C" w:rsidRDefault="00000000">
      <w:pPr>
        <w:pStyle w:val="a3"/>
        <w:spacing w:before="280" w:line="254" w:lineRule="auto"/>
        <w:ind w:right="448"/>
      </w:pPr>
      <w:r>
        <w:t>What can be said be more of affliction? if affliction can make a man miserable,</w:t>
      </w:r>
      <w:r>
        <w:rPr>
          <w:spacing w:val="40"/>
        </w:rPr>
        <w:t xml:space="preserve"> </w:t>
      </w:r>
      <w:r>
        <w:t>surely</w:t>
      </w:r>
      <w:r>
        <w:rPr>
          <w:spacing w:val="40"/>
        </w:rPr>
        <w:t xml:space="preserve"> </w:t>
      </w:r>
      <w:r>
        <w:t>these</w:t>
      </w:r>
      <w:r>
        <w:rPr>
          <w:spacing w:val="40"/>
        </w:rPr>
        <w:t xml:space="preserve"> </w:t>
      </w:r>
      <w:r>
        <w:t>must</w:t>
      </w:r>
      <w:r>
        <w:rPr>
          <w:spacing w:val="40"/>
        </w:rPr>
        <w:t xml:space="preserve"> </w:t>
      </w:r>
      <w:r>
        <w:t>needs</w:t>
      </w:r>
      <w:r>
        <w:rPr>
          <w:spacing w:val="40"/>
        </w:rPr>
        <w:t xml:space="preserve"> </w:t>
      </w:r>
      <w:r>
        <w:t>be</w:t>
      </w:r>
      <w:r>
        <w:rPr>
          <w:spacing w:val="40"/>
        </w:rPr>
        <w:t xml:space="preserve"> </w:t>
      </w:r>
      <w:r>
        <w:t>miserable:</w:t>
      </w:r>
      <w:r>
        <w:rPr>
          <w:spacing w:val="40"/>
        </w:rPr>
        <w:t xml:space="preserve"> </w:t>
      </w:r>
      <w:r>
        <w:t>They</w:t>
      </w:r>
      <w:r>
        <w:rPr>
          <w:spacing w:val="40"/>
        </w:rPr>
        <w:t xml:space="preserve"> </w:t>
      </w:r>
      <w:r>
        <w:t>were mocked and slouted, and made the off-scouring of the world; driven from house and home, and went in sheep skins and goat skins.</w:t>
      </w:r>
    </w:p>
    <w:p w14:paraId="11964CC6" w14:textId="77777777" w:rsidR="00EC029C" w:rsidRDefault="00000000">
      <w:pPr>
        <w:pStyle w:val="a3"/>
        <w:spacing w:before="294" w:line="254" w:lineRule="auto"/>
        <w:ind w:right="439"/>
      </w:pPr>
      <w:r>
        <w:t>Many think themselves miserable if they cannot go fine and brave; these went in sheep skins and goat skins, and were sawn asunder, miserably</w:t>
      </w:r>
      <w:r>
        <w:rPr>
          <w:spacing w:val="40"/>
        </w:rPr>
        <w:t xml:space="preserve"> </w:t>
      </w:r>
      <w:r>
        <w:t>tormented</w:t>
      </w:r>
      <w:r>
        <w:rPr>
          <w:spacing w:val="40"/>
        </w:rPr>
        <w:t xml:space="preserve"> </w:t>
      </w:r>
      <w:r>
        <w:t>and</w:t>
      </w:r>
      <w:r>
        <w:rPr>
          <w:spacing w:val="40"/>
        </w:rPr>
        <w:t xml:space="preserve"> </w:t>
      </w:r>
      <w:r>
        <w:t>afflicted:</w:t>
      </w:r>
      <w:r>
        <w:rPr>
          <w:spacing w:val="40"/>
        </w:rPr>
        <w:t xml:space="preserve"> </w:t>
      </w:r>
      <w:r>
        <w:t>It</w:t>
      </w:r>
      <w:r>
        <w:rPr>
          <w:spacing w:val="40"/>
        </w:rPr>
        <w:t xml:space="preserve"> </w:t>
      </w:r>
      <w:r>
        <w:t>may</w:t>
      </w:r>
      <w:r>
        <w:rPr>
          <w:spacing w:val="40"/>
        </w:rPr>
        <w:t xml:space="preserve"> </w:t>
      </w:r>
      <w:r>
        <w:t>be</w:t>
      </w:r>
      <w:r>
        <w:rPr>
          <w:spacing w:val="40"/>
        </w:rPr>
        <w:t xml:space="preserve"> </w:t>
      </w:r>
      <w:r>
        <w:t>some</w:t>
      </w:r>
      <w:r>
        <w:rPr>
          <w:spacing w:val="40"/>
        </w:rPr>
        <w:t xml:space="preserve"> </w:t>
      </w:r>
      <w:r>
        <w:t>will</w:t>
      </w:r>
      <w:r>
        <w:rPr>
          <w:spacing w:val="40"/>
        </w:rPr>
        <w:t xml:space="preserve"> </w:t>
      </w:r>
      <w:r>
        <w:t>say, certainly</w:t>
      </w:r>
      <w:r>
        <w:rPr>
          <w:spacing w:val="40"/>
        </w:rPr>
        <w:t xml:space="preserve"> </w:t>
      </w:r>
      <w:r>
        <w:t>these</w:t>
      </w:r>
      <w:r>
        <w:rPr>
          <w:spacing w:val="40"/>
        </w:rPr>
        <w:t xml:space="preserve"> </w:t>
      </w:r>
      <w:r>
        <w:t>were</w:t>
      </w:r>
      <w:r>
        <w:rPr>
          <w:spacing w:val="40"/>
        </w:rPr>
        <w:t xml:space="preserve"> </w:t>
      </w:r>
      <w:r>
        <w:t>in</w:t>
      </w:r>
      <w:r>
        <w:rPr>
          <w:spacing w:val="40"/>
        </w:rPr>
        <w:t xml:space="preserve"> </w:t>
      </w:r>
      <w:r>
        <w:t>a</w:t>
      </w:r>
      <w:r>
        <w:rPr>
          <w:spacing w:val="40"/>
        </w:rPr>
        <w:t xml:space="preserve"> </w:t>
      </w:r>
      <w:r>
        <w:t>most</w:t>
      </w:r>
      <w:r>
        <w:rPr>
          <w:spacing w:val="40"/>
        </w:rPr>
        <w:t xml:space="preserve"> </w:t>
      </w:r>
      <w:r>
        <w:t>miserable</w:t>
      </w:r>
      <w:r>
        <w:rPr>
          <w:spacing w:val="40"/>
        </w:rPr>
        <w:t xml:space="preserve"> </w:t>
      </w:r>
      <w:r>
        <w:t>condition:</w:t>
      </w:r>
      <w:r>
        <w:rPr>
          <w:spacing w:val="40"/>
        </w:rPr>
        <w:t xml:space="preserve"> </w:t>
      </w:r>
      <w:r>
        <w:t>now</w:t>
      </w:r>
      <w:r>
        <w:rPr>
          <w:spacing w:val="40"/>
        </w:rPr>
        <w:t xml:space="preserve"> </w:t>
      </w:r>
      <w:r>
        <w:t>mark</w:t>
      </w:r>
      <w:r>
        <w:rPr>
          <w:spacing w:val="40"/>
        </w:rPr>
        <w:t xml:space="preserve"> </w:t>
      </w:r>
      <w:r>
        <w:t>the</w:t>
      </w:r>
    </w:p>
    <w:p w14:paraId="4E0C03A6" w14:textId="77777777" w:rsidR="00EC029C" w:rsidRDefault="00EC029C">
      <w:pPr>
        <w:spacing w:line="254" w:lineRule="auto"/>
        <w:sectPr w:rsidR="00EC029C">
          <w:pgSz w:w="12240" w:h="15840"/>
          <w:pgMar w:top="1360" w:right="1100" w:bottom="280" w:left="1320" w:header="720" w:footer="720" w:gutter="0"/>
          <w:cols w:space="720"/>
        </w:sectPr>
      </w:pPr>
    </w:p>
    <w:p w14:paraId="3DF4C83A" w14:textId="77777777" w:rsidR="00EC029C" w:rsidRDefault="00000000">
      <w:pPr>
        <w:pStyle w:val="a3"/>
        <w:spacing w:line="254" w:lineRule="auto"/>
        <w:ind w:right="441"/>
      </w:pPr>
      <w:r>
        <w:lastRenderedPageBreak/>
        <w:t>next words of the holy Ghost, Of whom the world was not worthy: they were under such sore afflictions, and yet they were such excellent</w:t>
      </w:r>
      <w:r>
        <w:rPr>
          <w:spacing w:val="40"/>
        </w:rPr>
        <w:t xml:space="preserve"> </w:t>
      </w:r>
      <w:r>
        <w:t>persons</w:t>
      </w:r>
      <w:r>
        <w:rPr>
          <w:spacing w:val="40"/>
        </w:rPr>
        <w:t xml:space="preserve"> </w:t>
      </w:r>
      <w:r>
        <w:t>as</w:t>
      </w:r>
      <w:r>
        <w:rPr>
          <w:spacing w:val="40"/>
        </w:rPr>
        <w:t xml:space="preserve"> </w:t>
      </w:r>
      <w:r>
        <w:t>the</w:t>
      </w:r>
      <w:r>
        <w:rPr>
          <w:spacing w:val="40"/>
        </w:rPr>
        <w:t xml:space="preserve"> </w:t>
      </w:r>
      <w:r>
        <w:t>world</w:t>
      </w:r>
      <w:r>
        <w:rPr>
          <w:spacing w:val="40"/>
        </w:rPr>
        <w:t xml:space="preserve"> </w:t>
      </w:r>
      <w:r>
        <w:t>was</w:t>
      </w:r>
      <w:r>
        <w:rPr>
          <w:spacing w:val="40"/>
        </w:rPr>
        <w:t xml:space="preserve"> </w:t>
      </w:r>
      <w:r>
        <w:t>not</w:t>
      </w:r>
      <w:r>
        <w:rPr>
          <w:spacing w:val="40"/>
        </w:rPr>
        <w:t xml:space="preserve"> </w:t>
      </w:r>
      <w:r>
        <w:t>worthy</w:t>
      </w:r>
      <w:r>
        <w:rPr>
          <w:spacing w:val="40"/>
        </w:rPr>
        <w:t xml:space="preserve"> </w:t>
      </w:r>
      <w:r>
        <w:t>of</w:t>
      </w:r>
      <w:r>
        <w:rPr>
          <w:spacing w:val="40"/>
        </w:rPr>
        <w:t xml:space="preserve"> </w:t>
      </w:r>
      <w:r>
        <w:t>them</w:t>
      </w:r>
      <w:r>
        <w:rPr>
          <w:spacing w:val="40"/>
        </w:rPr>
        <w:t xml:space="preserve"> </w:t>
      </w:r>
      <w:r>
        <w:t>in</w:t>
      </w:r>
      <w:r>
        <w:rPr>
          <w:spacing w:val="40"/>
        </w:rPr>
        <w:t xml:space="preserve"> </w:t>
      </w:r>
      <w:r>
        <w:t>their worst condition, they were so excellent that the world was not</w:t>
      </w:r>
      <w:r>
        <w:rPr>
          <w:spacing w:val="80"/>
        </w:rPr>
        <w:t xml:space="preserve"> </w:t>
      </w:r>
      <w:r>
        <w:t>worthy</w:t>
      </w:r>
      <w:r>
        <w:rPr>
          <w:spacing w:val="40"/>
        </w:rPr>
        <w:t xml:space="preserve"> </w:t>
      </w:r>
      <w:r>
        <w:t>of</w:t>
      </w:r>
      <w:r>
        <w:rPr>
          <w:spacing w:val="40"/>
        </w:rPr>
        <w:t xml:space="preserve"> </w:t>
      </w:r>
      <w:r>
        <w:t>them:</w:t>
      </w:r>
      <w:r>
        <w:rPr>
          <w:spacing w:val="32"/>
        </w:rPr>
        <w:t xml:space="preserve"> </w:t>
      </w:r>
      <w:r>
        <w:t>They</w:t>
      </w:r>
      <w:r>
        <w:rPr>
          <w:spacing w:val="40"/>
        </w:rPr>
        <w:t xml:space="preserve"> </w:t>
      </w:r>
      <w:r>
        <w:t>were</w:t>
      </w:r>
      <w:r>
        <w:rPr>
          <w:spacing w:val="40"/>
        </w:rPr>
        <w:t xml:space="preserve"> </w:t>
      </w:r>
      <w:r>
        <w:t>thought</w:t>
      </w:r>
      <w:r>
        <w:rPr>
          <w:spacing w:val="34"/>
        </w:rPr>
        <w:t xml:space="preserve"> </w:t>
      </w:r>
      <w:r>
        <w:t>to</w:t>
      </w:r>
      <w:r>
        <w:rPr>
          <w:spacing w:val="40"/>
        </w:rPr>
        <w:t xml:space="preserve"> </w:t>
      </w:r>
      <w:r>
        <w:t>be</w:t>
      </w:r>
      <w:r>
        <w:rPr>
          <w:spacing w:val="40"/>
        </w:rPr>
        <w:t xml:space="preserve"> </w:t>
      </w:r>
      <w:r>
        <w:t>such</w:t>
      </w:r>
      <w:r>
        <w:rPr>
          <w:spacing w:val="40"/>
        </w:rPr>
        <w:t xml:space="preserve"> </w:t>
      </w:r>
      <w:r>
        <w:t>as</w:t>
      </w:r>
      <w:r>
        <w:rPr>
          <w:spacing w:val="39"/>
        </w:rPr>
        <w:t xml:space="preserve"> </w:t>
      </w:r>
      <w:r>
        <w:t>were</w:t>
      </w:r>
      <w:r>
        <w:rPr>
          <w:spacing w:val="40"/>
        </w:rPr>
        <w:t xml:space="preserve"> </w:t>
      </w:r>
      <w:r>
        <w:t>not</w:t>
      </w:r>
      <w:r>
        <w:rPr>
          <w:spacing w:val="36"/>
        </w:rPr>
        <w:t xml:space="preserve"> </w:t>
      </w:r>
      <w:r>
        <w:t>worthy to live in the world, thus the evil world thought of them; but mark</w:t>
      </w:r>
      <w:r>
        <w:rPr>
          <w:spacing w:val="40"/>
        </w:rPr>
        <w:t xml:space="preserve"> </w:t>
      </w:r>
      <w:r>
        <w:t>the difference of the Judgment of God from the Judgment of the world; the world thinks they are so vile that they are not worthy to live</w:t>
      </w:r>
      <w:r>
        <w:rPr>
          <w:spacing w:val="40"/>
        </w:rPr>
        <w:t xml:space="preserve"> </w:t>
      </w:r>
      <w:r>
        <w:t>in</w:t>
      </w:r>
      <w:r>
        <w:rPr>
          <w:spacing w:val="40"/>
        </w:rPr>
        <w:t xml:space="preserve"> </w:t>
      </w:r>
      <w:r>
        <w:t>the</w:t>
      </w:r>
      <w:r>
        <w:rPr>
          <w:spacing w:val="40"/>
        </w:rPr>
        <w:t xml:space="preserve"> </w:t>
      </w:r>
      <w:r>
        <w:t>world;</w:t>
      </w:r>
      <w:r>
        <w:rPr>
          <w:spacing w:val="40"/>
        </w:rPr>
        <w:t xml:space="preserve"> </w:t>
      </w:r>
      <w:r>
        <w:t>and</w:t>
      </w:r>
      <w:r>
        <w:rPr>
          <w:spacing w:val="40"/>
        </w:rPr>
        <w:t xml:space="preserve"> </w:t>
      </w:r>
      <w:r>
        <w:t>God</w:t>
      </w:r>
      <w:r>
        <w:rPr>
          <w:spacing w:val="40"/>
        </w:rPr>
        <w:t xml:space="preserve"> </w:t>
      </w:r>
      <w:r>
        <w:t>thinks</w:t>
      </w:r>
      <w:r>
        <w:rPr>
          <w:spacing w:val="40"/>
        </w:rPr>
        <w:t xml:space="preserve"> </w:t>
      </w:r>
      <w:r>
        <w:t>they</w:t>
      </w:r>
      <w:r>
        <w:rPr>
          <w:spacing w:val="40"/>
        </w:rPr>
        <w:t xml:space="preserve"> </w:t>
      </w:r>
      <w:r>
        <w:t>are</w:t>
      </w:r>
      <w:r>
        <w:rPr>
          <w:spacing w:val="40"/>
        </w:rPr>
        <w:t xml:space="preserve"> </w:t>
      </w:r>
      <w:r>
        <w:t>so</w:t>
      </w:r>
      <w:r>
        <w:rPr>
          <w:spacing w:val="40"/>
        </w:rPr>
        <w:t xml:space="preserve"> </w:t>
      </w:r>
      <w:r>
        <w:t>excellent</w:t>
      </w:r>
      <w:r>
        <w:rPr>
          <w:spacing w:val="40"/>
        </w:rPr>
        <w:t xml:space="preserve"> </w:t>
      </w:r>
      <w:r>
        <w:t>that</w:t>
      </w:r>
      <w:r>
        <w:rPr>
          <w:spacing w:val="40"/>
        </w:rPr>
        <w:t xml:space="preserve"> </w:t>
      </w:r>
      <w:r>
        <w:t>the world is not worthy that they should live amongst them.</w:t>
      </w:r>
    </w:p>
    <w:p w14:paraId="72B23980" w14:textId="77777777" w:rsidR="00EC029C" w:rsidRDefault="00000000">
      <w:pPr>
        <w:pStyle w:val="a3"/>
        <w:spacing w:before="279" w:line="254" w:lineRule="auto"/>
        <w:ind w:right="345"/>
        <w:jc w:val="left"/>
      </w:pPr>
      <w:r>
        <w:t>I</w:t>
      </w:r>
      <w:r>
        <w:rPr>
          <w:spacing w:val="-2"/>
        </w:rPr>
        <w:t xml:space="preserve"> </w:t>
      </w:r>
      <w:r>
        <w:t>remember</w:t>
      </w:r>
      <w:r>
        <w:rPr>
          <w:spacing w:val="-1"/>
        </w:rPr>
        <w:t xml:space="preserve"> </w:t>
      </w:r>
      <w:r>
        <w:t>Chrysostom</w:t>
      </w:r>
      <w:r>
        <w:rPr>
          <w:spacing w:val="-1"/>
        </w:rPr>
        <w:t xml:space="preserve"> </w:t>
      </w:r>
      <w:r>
        <w:t>has</w:t>
      </w:r>
      <w:r>
        <w:rPr>
          <w:spacing w:val="-3"/>
        </w:rPr>
        <w:t xml:space="preserve"> </w:t>
      </w:r>
      <w:r>
        <w:t>this upon it,</w:t>
      </w:r>
      <w:r>
        <w:rPr>
          <w:spacing w:val="-5"/>
        </w:rPr>
        <w:t xml:space="preserve"> </w:t>
      </w:r>
      <w:r>
        <w:t>That</w:t>
      </w:r>
      <w:r>
        <w:rPr>
          <w:spacing w:val="-1"/>
        </w:rPr>
        <w:t xml:space="preserve"> </w:t>
      </w:r>
      <w:r>
        <w:t>they</w:t>
      </w:r>
      <w:r>
        <w:rPr>
          <w:spacing w:val="-2"/>
        </w:rPr>
        <w:t xml:space="preserve"> </w:t>
      </w:r>
      <w:r>
        <w:t>were so</w:t>
      </w:r>
      <w:r>
        <w:rPr>
          <w:spacing w:val="40"/>
        </w:rPr>
        <w:t xml:space="preserve"> </w:t>
      </w:r>
      <w:r>
        <w:t>excellent, as</w:t>
      </w:r>
      <w:r>
        <w:rPr>
          <w:spacing w:val="29"/>
        </w:rPr>
        <w:t xml:space="preserve"> </w:t>
      </w:r>
      <w:r>
        <w:t>all</w:t>
      </w:r>
      <w:r>
        <w:rPr>
          <w:spacing w:val="29"/>
        </w:rPr>
        <w:t xml:space="preserve"> </w:t>
      </w:r>
      <w:r>
        <w:t>the</w:t>
      </w:r>
      <w:r>
        <w:rPr>
          <w:spacing w:val="28"/>
        </w:rPr>
        <w:t xml:space="preserve"> </w:t>
      </w:r>
      <w:r>
        <w:t>men</w:t>
      </w:r>
      <w:r>
        <w:rPr>
          <w:spacing w:val="29"/>
        </w:rPr>
        <w:t xml:space="preserve"> </w:t>
      </w:r>
      <w:r>
        <w:t>in</w:t>
      </w:r>
      <w:r>
        <w:rPr>
          <w:spacing w:val="29"/>
        </w:rPr>
        <w:t xml:space="preserve"> </w:t>
      </w:r>
      <w:r>
        <w:t>the</w:t>
      </w:r>
      <w:r>
        <w:rPr>
          <w:spacing w:val="28"/>
        </w:rPr>
        <w:t xml:space="preserve"> </w:t>
      </w:r>
      <w:r>
        <w:t>world</w:t>
      </w:r>
      <w:r>
        <w:rPr>
          <w:spacing w:val="29"/>
        </w:rPr>
        <w:t xml:space="preserve"> </w:t>
      </w:r>
      <w:r>
        <w:t>were</w:t>
      </w:r>
      <w:r>
        <w:rPr>
          <w:spacing w:val="32"/>
        </w:rPr>
        <w:t xml:space="preserve"> </w:t>
      </w:r>
      <w:r>
        <w:t>not</w:t>
      </w:r>
      <w:r>
        <w:rPr>
          <w:spacing w:val="28"/>
        </w:rPr>
        <w:t xml:space="preserve"> </w:t>
      </w:r>
      <w:r>
        <w:t>worth</w:t>
      </w:r>
      <w:r>
        <w:rPr>
          <w:spacing w:val="32"/>
        </w:rPr>
        <w:t xml:space="preserve"> </w:t>
      </w:r>
      <w:r>
        <w:t>one</w:t>
      </w:r>
      <w:r>
        <w:rPr>
          <w:spacing w:val="28"/>
        </w:rPr>
        <w:t xml:space="preserve"> </w:t>
      </w:r>
      <w:r>
        <w:t>of</w:t>
      </w:r>
      <w:r>
        <w:rPr>
          <w:spacing w:val="29"/>
        </w:rPr>
        <w:t xml:space="preserve"> </w:t>
      </w:r>
      <w:r>
        <w:t>them;</w:t>
      </w:r>
      <w:r>
        <w:rPr>
          <w:spacing w:val="40"/>
        </w:rPr>
        <w:t xml:space="preserve"> </w:t>
      </w:r>
      <w:r>
        <w:t>put</w:t>
      </w:r>
      <w:r>
        <w:rPr>
          <w:spacing w:val="28"/>
        </w:rPr>
        <w:t xml:space="preserve"> </w:t>
      </w:r>
      <w:r>
        <w:t>all</w:t>
      </w:r>
      <w:r>
        <w:rPr>
          <w:spacing w:val="29"/>
        </w:rPr>
        <w:t xml:space="preserve"> </w:t>
      </w:r>
      <w:r>
        <w:t>the other men in the world together, and they were not worth so much as (at least) a few of these afflicted, persecuted, tormented Christians:</w:t>
      </w:r>
      <w:r>
        <w:rPr>
          <w:spacing w:val="80"/>
          <w:w w:val="150"/>
        </w:rPr>
        <w:t xml:space="preserve"> </w:t>
      </w:r>
      <w:r>
        <w:t>as if he should say, do you see a company of poor creatures walking</w:t>
      </w:r>
      <w:r>
        <w:rPr>
          <w:spacing w:val="80"/>
          <w:w w:val="150"/>
        </w:rPr>
        <w:t xml:space="preserve"> </w:t>
      </w:r>
      <w:r>
        <w:t>in</w:t>
      </w:r>
      <w:r>
        <w:rPr>
          <w:spacing w:val="-2"/>
        </w:rPr>
        <w:t xml:space="preserve"> </w:t>
      </w:r>
      <w:r>
        <w:t>sheep</w:t>
      </w:r>
      <w:r>
        <w:rPr>
          <w:spacing w:val="-1"/>
        </w:rPr>
        <w:t xml:space="preserve"> </w:t>
      </w:r>
      <w:r>
        <w:t>skins</w:t>
      </w:r>
      <w:r>
        <w:rPr>
          <w:spacing w:val="-3"/>
        </w:rPr>
        <w:t xml:space="preserve"> </w:t>
      </w:r>
      <w:r>
        <w:t>and</w:t>
      </w:r>
      <w:r>
        <w:rPr>
          <w:spacing w:val="-2"/>
        </w:rPr>
        <w:t xml:space="preserve"> </w:t>
      </w:r>
      <w:r>
        <w:t>goat</w:t>
      </w:r>
      <w:r>
        <w:rPr>
          <w:spacing w:val="-1"/>
        </w:rPr>
        <w:t xml:space="preserve"> </w:t>
      </w:r>
      <w:r>
        <w:t>skins,</w:t>
      </w:r>
      <w:r>
        <w:rPr>
          <w:spacing w:val="-2"/>
        </w:rPr>
        <w:t xml:space="preserve"> </w:t>
      </w:r>
      <w:r>
        <w:t>and</w:t>
      </w:r>
      <w:r>
        <w:rPr>
          <w:spacing w:val="-2"/>
        </w:rPr>
        <w:t xml:space="preserve"> </w:t>
      </w:r>
      <w:r>
        <w:t>live</w:t>
      </w:r>
      <w:r>
        <w:rPr>
          <w:spacing w:val="-1"/>
        </w:rPr>
        <w:t xml:space="preserve"> </w:t>
      </w:r>
      <w:r>
        <w:t>in</w:t>
      </w:r>
      <w:r>
        <w:rPr>
          <w:spacing w:val="-5"/>
        </w:rPr>
        <w:t xml:space="preserve"> </w:t>
      </w:r>
      <w:r>
        <w:t>caves</w:t>
      </w:r>
      <w:r>
        <w:rPr>
          <w:spacing w:val="79"/>
        </w:rPr>
        <w:t xml:space="preserve"> </w:t>
      </w:r>
      <w:r>
        <w:t>and</w:t>
      </w:r>
      <w:r>
        <w:rPr>
          <w:spacing w:val="-2"/>
        </w:rPr>
        <w:t xml:space="preserve"> </w:t>
      </w:r>
      <w:r>
        <w:t>dens</w:t>
      </w:r>
      <w:r>
        <w:rPr>
          <w:spacing w:val="-3"/>
        </w:rPr>
        <w:t xml:space="preserve"> </w:t>
      </w:r>
      <w:r>
        <w:t>of the</w:t>
      </w:r>
      <w:r>
        <w:rPr>
          <w:spacing w:val="-1"/>
        </w:rPr>
        <w:t xml:space="preserve"> </w:t>
      </w:r>
      <w:r>
        <w:t>Earth; look</w:t>
      </w:r>
      <w:r>
        <w:rPr>
          <w:spacing w:val="40"/>
        </w:rPr>
        <w:t xml:space="preserve"> </w:t>
      </w:r>
      <w:r>
        <w:t>upon</w:t>
      </w:r>
      <w:r>
        <w:rPr>
          <w:spacing w:val="40"/>
        </w:rPr>
        <w:t xml:space="preserve"> </w:t>
      </w:r>
      <w:r>
        <w:t>them,</w:t>
      </w:r>
      <w:r>
        <w:rPr>
          <w:spacing w:val="40"/>
        </w:rPr>
        <w:t xml:space="preserve"> </w:t>
      </w:r>
      <w:r>
        <w:t>and</w:t>
      </w:r>
      <w:r>
        <w:rPr>
          <w:spacing w:val="39"/>
        </w:rPr>
        <w:t xml:space="preserve"> </w:t>
      </w:r>
      <w:r>
        <w:t>take</w:t>
      </w:r>
      <w:r>
        <w:rPr>
          <w:spacing w:val="40"/>
        </w:rPr>
        <w:t xml:space="preserve"> </w:t>
      </w:r>
      <w:r>
        <w:t>all</w:t>
      </w:r>
      <w:r>
        <w:rPr>
          <w:spacing w:val="39"/>
        </w:rPr>
        <w:t xml:space="preserve"> </w:t>
      </w:r>
      <w:r>
        <w:t>the</w:t>
      </w:r>
      <w:r>
        <w:rPr>
          <w:spacing w:val="40"/>
        </w:rPr>
        <w:t xml:space="preserve"> </w:t>
      </w:r>
      <w:r>
        <w:t>men</w:t>
      </w:r>
      <w:r>
        <w:rPr>
          <w:spacing w:val="40"/>
        </w:rPr>
        <w:t xml:space="preserve"> </w:t>
      </w:r>
      <w:r>
        <w:t>of</w:t>
      </w:r>
      <w:r>
        <w:rPr>
          <w:spacing w:val="40"/>
        </w:rPr>
        <w:t xml:space="preserve"> </w:t>
      </w:r>
      <w:r>
        <w:t>the</w:t>
      </w:r>
      <w:r>
        <w:rPr>
          <w:spacing w:val="40"/>
        </w:rPr>
        <w:t xml:space="preserve"> </w:t>
      </w:r>
      <w:r>
        <w:t>world,</w:t>
      </w:r>
      <w:r>
        <w:rPr>
          <w:spacing w:val="40"/>
        </w:rPr>
        <w:t xml:space="preserve"> </w:t>
      </w:r>
      <w:r>
        <w:t>Kings,</w:t>
      </w:r>
      <w:r>
        <w:rPr>
          <w:spacing w:val="40"/>
        </w:rPr>
        <w:t xml:space="preserve"> </w:t>
      </w:r>
      <w:r>
        <w:t>Princes, and Monarchs, rich men, and mighty Captains of</w:t>
      </w:r>
      <w:r>
        <w:rPr>
          <w:spacing w:val="40"/>
        </w:rPr>
        <w:t xml:space="preserve"> </w:t>
      </w:r>
      <w:r>
        <w:t>the world, all other men, and put them all together, they are not</w:t>
      </w:r>
      <w:r>
        <w:rPr>
          <w:spacing w:val="40"/>
        </w:rPr>
        <w:t xml:space="preserve"> </w:t>
      </w:r>
      <w:r>
        <w:t>all worth these few poor creatures</w:t>
      </w:r>
      <w:r>
        <w:rPr>
          <w:spacing w:val="38"/>
        </w:rPr>
        <w:t xml:space="preserve"> </w:t>
      </w:r>
      <w:r>
        <w:t>that</w:t>
      </w:r>
      <w:r>
        <w:rPr>
          <w:spacing w:val="35"/>
        </w:rPr>
        <w:t xml:space="preserve"> </w:t>
      </w:r>
      <w:r>
        <w:t>go</w:t>
      </w:r>
      <w:r>
        <w:rPr>
          <w:spacing w:val="37"/>
        </w:rPr>
        <w:t xml:space="preserve"> </w:t>
      </w:r>
      <w:r>
        <w:t>up</w:t>
      </w:r>
      <w:r>
        <w:rPr>
          <w:spacing w:val="37"/>
        </w:rPr>
        <w:t xml:space="preserve"> </w:t>
      </w:r>
      <w:r>
        <w:t>and</w:t>
      </w:r>
      <w:r>
        <w:rPr>
          <w:spacing w:val="36"/>
        </w:rPr>
        <w:t xml:space="preserve"> </w:t>
      </w:r>
      <w:r>
        <w:t>down</w:t>
      </w:r>
      <w:r>
        <w:rPr>
          <w:spacing w:val="38"/>
        </w:rPr>
        <w:t xml:space="preserve"> </w:t>
      </w:r>
      <w:r>
        <w:t>in sheep</w:t>
      </w:r>
      <w:r>
        <w:rPr>
          <w:spacing w:val="40"/>
        </w:rPr>
        <w:t xml:space="preserve"> </w:t>
      </w:r>
      <w:r>
        <w:t>skins</w:t>
      </w:r>
      <w:r>
        <w:rPr>
          <w:spacing w:val="38"/>
        </w:rPr>
        <w:t xml:space="preserve"> </w:t>
      </w:r>
      <w:r>
        <w:t>and</w:t>
      </w:r>
      <w:r>
        <w:rPr>
          <w:spacing w:val="36"/>
        </w:rPr>
        <w:t xml:space="preserve"> </w:t>
      </w:r>
      <w:r>
        <w:t>goat</w:t>
      </w:r>
      <w:r>
        <w:rPr>
          <w:spacing w:val="37"/>
        </w:rPr>
        <w:t xml:space="preserve"> </w:t>
      </w:r>
      <w:r>
        <w:t>skins.</w:t>
      </w:r>
      <w:r>
        <w:rPr>
          <w:spacing w:val="34"/>
        </w:rPr>
        <w:t xml:space="preserve"> </w:t>
      </w:r>
      <w:r>
        <w:t>Thus afflictions</w:t>
      </w:r>
      <w:r>
        <w:rPr>
          <w:spacing w:val="40"/>
        </w:rPr>
        <w:t xml:space="preserve"> </w:t>
      </w:r>
      <w:r>
        <w:t>make</w:t>
      </w:r>
      <w:r>
        <w:rPr>
          <w:spacing w:val="40"/>
        </w:rPr>
        <w:t xml:space="preserve"> </w:t>
      </w:r>
      <w:r>
        <w:t>not</w:t>
      </w:r>
      <w:r>
        <w:rPr>
          <w:spacing w:val="40"/>
        </w:rPr>
        <w:t xml:space="preserve"> </w:t>
      </w:r>
      <w:r>
        <w:t>a</w:t>
      </w:r>
      <w:r>
        <w:rPr>
          <w:spacing w:val="40"/>
        </w:rPr>
        <w:t xml:space="preserve"> </w:t>
      </w:r>
      <w:r>
        <w:t>man</w:t>
      </w:r>
      <w:r>
        <w:rPr>
          <w:spacing w:val="40"/>
        </w:rPr>
        <w:t xml:space="preserve"> </w:t>
      </w:r>
      <w:r>
        <w:t>a</w:t>
      </w:r>
      <w:r>
        <w:rPr>
          <w:spacing w:val="40"/>
        </w:rPr>
        <w:t xml:space="preserve"> </w:t>
      </w:r>
      <w:r>
        <w:t>pin</w:t>
      </w:r>
      <w:r>
        <w:rPr>
          <w:spacing w:val="40"/>
        </w:rPr>
        <w:t xml:space="preserve"> </w:t>
      </w:r>
      <w:r>
        <w:t>the</w:t>
      </w:r>
      <w:r>
        <w:rPr>
          <w:spacing w:val="40"/>
        </w:rPr>
        <w:t xml:space="preserve"> </w:t>
      </w:r>
      <w:r>
        <w:t>worse:</w:t>
      </w:r>
      <w:r>
        <w:rPr>
          <w:spacing w:val="40"/>
        </w:rPr>
        <w:t xml:space="preserve"> </w:t>
      </w:r>
      <w:r>
        <w:t>Man</w:t>
      </w:r>
      <w:r>
        <w:rPr>
          <w:spacing w:val="40"/>
        </w:rPr>
        <w:t xml:space="preserve"> </w:t>
      </w:r>
      <w:r>
        <w:t>he</w:t>
      </w:r>
      <w:r>
        <w:rPr>
          <w:spacing w:val="40"/>
        </w:rPr>
        <w:t xml:space="preserve"> </w:t>
      </w:r>
      <w:r>
        <w:t>is</w:t>
      </w:r>
      <w:r>
        <w:rPr>
          <w:spacing w:val="40"/>
        </w:rPr>
        <w:t xml:space="preserve"> </w:t>
      </w:r>
      <w:r>
        <w:t>exceeding glorious in God's eyes notwithstanding afflictions.</w:t>
      </w:r>
    </w:p>
    <w:p w14:paraId="3A54DAF0" w14:textId="77777777" w:rsidR="00EC029C" w:rsidRDefault="00000000">
      <w:pPr>
        <w:pStyle w:val="a5"/>
        <w:numPr>
          <w:ilvl w:val="0"/>
          <w:numId w:val="16"/>
        </w:numPr>
        <w:tabs>
          <w:tab w:val="left" w:pos="488"/>
        </w:tabs>
        <w:spacing w:before="277" w:line="254" w:lineRule="auto"/>
        <w:ind w:right="360" w:firstLine="0"/>
        <w:jc w:val="both"/>
        <w:rPr>
          <w:sz w:val="30"/>
        </w:rPr>
      </w:pPr>
      <w:r>
        <w:rPr>
          <w:sz w:val="30"/>
        </w:rPr>
        <w:t>But now secondly, Come to sin, let there be sin, although a man have never so much outward prosperity and glory in the world, he is</w:t>
      </w:r>
      <w:r>
        <w:rPr>
          <w:spacing w:val="80"/>
          <w:w w:val="150"/>
          <w:sz w:val="30"/>
        </w:rPr>
        <w:t xml:space="preserve"> </w:t>
      </w:r>
      <w:r>
        <w:rPr>
          <w:sz w:val="30"/>
        </w:rPr>
        <w:t>a most vile abominable creature, when sinful. See one famous example for this parallel to this on the other side, in the prophecy of Daniel, 11. Dan. verse 2. And there shall stand up a VILE Person:</w:t>
      </w:r>
      <w:r>
        <w:rPr>
          <w:spacing w:val="80"/>
          <w:sz w:val="30"/>
        </w:rPr>
        <w:t xml:space="preserve"> </w:t>
      </w:r>
      <w:r>
        <w:rPr>
          <w:sz w:val="30"/>
        </w:rPr>
        <w:t>Now who is this vile person that the Holy Ghost speaks of? It is according to interpreters Antiochus Epiphanus, the great king of Assyria; and his very name signifies illustrious, so the word Epiphanus signifies, illustrious, famous, glorious. So that he has</w:t>
      </w:r>
      <w:r>
        <w:rPr>
          <w:spacing w:val="80"/>
          <w:sz w:val="30"/>
        </w:rPr>
        <w:t xml:space="preserve"> </w:t>
      </w:r>
      <w:r>
        <w:rPr>
          <w:sz w:val="30"/>
        </w:rPr>
        <w:t>these</w:t>
      </w:r>
      <w:r>
        <w:rPr>
          <w:spacing w:val="-2"/>
          <w:sz w:val="30"/>
        </w:rPr>
        <w:t xml:space="preserve"> </w:t>
      </w:r>
      <w:r>
        <w:rPr>
          <w:sz w:val="30"/>
        </w:rPr>
        <w:t>two</w:t>
      </w:r>
      <w:r>
        <w:rPr>
          <w:spacing w:val="-2"/>
          <w:sz w:val="30"/>
        </w:rPr>
        <w:t xml:space="preserve"> </w:t>
      </w:r>
      <w:r>
        <w:rPr>
          <w:sz w:val="30"/>
        </w:rPr>
        <w:t>titles,</w:t>
      </w:r>
      <w:r>
        <w:rPr>
          <w:spacing w:val="-1"/>
          <w:sz w:val="30"/>
        </w:rPr>
        <w:t xml:space="preserve"> </w:t>
      </w:r>
      <w:r>
        <w:rPr>
          <w:sz w:val="30"/>
        </w:rPr>
        <w:t>the</w:t>
      </w:r>
      <w:r>
        <w:rPr>
          <w:spacing w:val="-2"/>
          <w:sz w:val="30"/>
        </w:rPr>
        <w:t xml:space="preserve"> </w:t>
      </w:r>
      <w:r>
        <w:rPr>
          <w:sz w:val="30"/>
        </w:rPr>
        <w:t>great</w:t>
      </w:r>
      <w:r>
        <w:rPr>
          <w:spacing w:val="-2"/>
          <w:sz w:val="30"/>
        </w:rPr>
        <w:t xml:space="preserve"> </w:t>
      </w:r>
      <w:r>
        <w:rPr>
          <w:sz w:val="30"/>
        </w:rPr>
        <w:t>King</w:t>
      </w:r>
      <w:r>
        <w:rPr>
          <w:spacing w:val="-5"/>
          <w:sz w:val="30"/>
        </w:rPr>
        <w:t xml:space="preserve"> </w:t>
      </w:r>
      <w:r>
        <w:rPr>
          <w:sz w:val="30"/>
        </w:rPr>
        <w:t>of</w:t>
      </w:r>
      <w:r>
        <w:rPr>
          <w:spacing w:val="-1"/>
          <w:sz w:val="30"/>
        </w:rPr>
        <w:t xml:space="preserve"> </w:t>
      </w:r>
      <w:r>
        <w:rPr>
          <w:sz w:val="30"/>
        </w:rPr>
        <w:t>Assyria,</w:t>
      </w:r>
      <w:r>
        <w:rPr>
          <w:spacing w:val="-3"/>
          <w:sz w:val="30"/>
        </w:rPr>
        <w:t xml:space="preserve"> </w:t>
      </w:r>
      <w:r>
        <w:rPr>
          <w:sz w:val="30"/>
        </w:rPr>
        <w:t>and</w:t>
      </w:r>
      <w:r>
        <w:rPr>
          <w:spacing w:val="-3"/>
          <w:sz w:val="30"/>
        </w:rPr>
        <w:t xml:space="preserve"> </w:t>
      </w:r>
      <w:r>
        <w:rPr>
          <w:sz w:val="30"/>
        </w:rPr>
        <w:t>the</w:t>
      </w:r>
      <w:r>
        <w:rPr>
          <w:spacing w:val="-2"/>
          <w:sz w:val="30"/>
        </w:rPr>
        <w:t xml:space="preserve"> </w:t>
      </w:r>
      <w:r>
        <w:rPr>
          <w:sz w:val="30"/>
        </w:rPr>
        <w:t>great</w:t>
      </w:r>
      <w:r>
        <w:rPr>
          <w:spacing w:val="-4"/>
          <w:sz w:val="30"/>
        </w:rPr>
        <w:t xml:space="preserve"> </w:t>
      </w:r>
      <w:r>
        <w:rPr>
          <w:sz w:val="30"/>
        </w:rPr>
        <w:t>King,</w:t>
      </w:r>
      <w:r>
        <w:rPr>
          <w:spacing w:val="34"/>
          <w:sz w:val="30"/>
        </w:rPr>
        <w:t xml:space="preserve"> </w:t>
      </w:r>
      <w:r>
        <w:rPr>
          <w:sz w:val="30"/>
        </w:rPr>
        <w:t>famous, illustrious, glorious.</w:t>
      </w:r>
    </w:p>
    <w:p w14:paraId="645FF157"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4FBA93BC" w14:textId="77777777" w:rsidR="00EC029C" w:rsidRDefault="00000000">
      <w:pPr>
        <w:pStyle w:val="a3"/>
        <w:spacing w:line="254" w:lineRule="auto"/>
        <w:ind w:right="440"/>
      </w:pPr>
      <w:r>
        <w:lastRenderedPageBreak/>
        <w:t>And Josephus writing of this man, has this story, That the Samaritans when they saw how he persecuted the Jews, they sought his favor, and would not own themselves Jews; and they writ to Antiochus the mighty God, this was their title in a letter they sent to him, Antiochus the mighty God: Well, now see here is one that has outward glory enough; the great King of Assyria; Antiochus, famous, illustrious, that has the title of the mighty God; but now because he</w:t>
      </w:r>
      <w:r>
        <w:rPr>
          <w:spacing w:val="80"/>
        </w:rPr>
        <w:t xml:space="preserve"> </w:t>
      </w:r>
      <w:r>
        <w:t>is a wicked man, the Scripture said, there shall a vile person arise; a vile person notwithstanding his greatness; let him be never so glorious a King, and called the mighty God, yet a vile person.</w:t>
      </w:r>
    </w:p>
    <w:p w14:paraId="43C27A2C" w14:textId="77777777" w:rsidR="00EC029C" w:rsidRDefault="00000000">
      <w:pPr>
        <w:pStyle w:val="a3"/>
        <w:spacing w:before="279" w:line="254" w:lineRule="auto"/>
        <w:ind w:right="439"/>
      </w:pPr>
      <w:r>
        <w:t>I beseech you in your thoughts put these two Scriptures together, these that go up and down in sheep skins and goat skins, are such that the world is not worthy of; and Antiochus the "most glorious" king in the world, in God's judgment is a vile person. Thus you see afflictions</w:t>
      </w:r>
      <w:r>
        <w:rPr>
          <w:spacing w:val="40"/>
        </w:rPr>
        <w:t xml:space="preserve"> </w:t>
      </w:r>
      <w:r>
        <w:t>make</w:t>
      </w:r>
      <w:r>
        <w:rPr>
          <w:spacing w:val="40"/>
        </w:rPr>
        <w:t xml:space="preserve"> </w:t>
      </w:r>
      <w:r>
        <w:t>not</w:t>
      </w:r>
      <w:r>
        <w:rPr>
          <w:spacing w:val="40"/>
        </w:rPr>
        <w:t xml:space="preserve"> </w:t>
      </w:r>
      <w:r>
        <w:t>a man</w:t>
      </w:r>
      <w:r>
        <w:rPr>
          <w:spacing w:val="40"/>
        </w:rPr>
        <w:t xml:space="preserve"> </w:t>
      </w:r>
      <w:r>
        <w:t>worse, but</w:t>
      </w:r>
      <w:r>
        <w:rPr>
          <w:spacing w:val="40"/>
        </w:rPr>
        <w:t xml:space="preserve"> </w:t>
      </w:r>
      <w:r>
        <w:t>under them</w:t>
      </w:r>
      <w:r>
        <w:rPr>
          <w:spacing w:val="40"/>
        </w:rPr>
        <w:t xml:space="preserve"> </w:t>
      </w:r>
      <w:r>
        <w:t>he</w:t>
      </w:r>
      <w:r>
        <w:rPr>
          <w:spacing w:val="40"/>
        </w:rPr>
        <w:t xml:space="preserve"> </w:t>
      </w:r>
      <w:r>
        <w:t>may</w:t>
      </w:r>
      <w:r>
        <w:rPr>
          <w:spacing w:val="40"/>
        </w:rPr>
        <w:t xml:space="preserve"> </w:t>
      </w:r>
      <w:r>
        <w:t>be</w:t>
      </w:r>
      <w:r>
        <w:rPr>
          <w:spacing w:val="40"/>
        </w:rPr>
        <w:t xml:space="preserve"> </w:t>
      </w:r>
      <w:r>
        <w:t>as good as he was before; and prosperity makes not a man better, but</w:t>
      </w:r>
      <w:r>
        <w:rPr>
          <w:spacing w:val="80"/>
        </w:rPr>
        <w:t xml:space="preserve"> </w:t>
      </w:r>
      <w:r>
        <w:t>he may be as vile in prosperity as he was before.</w:t>
      </w:r>
    </w:p>
    <w:p w14:paraId="16D5D2E3" w14:textId="77777777" w:rsidR="00EC029C" w:rsidRDefault="00000000">
      <w:pPr>
        <w:pStyle w:val="a3"/>
        <w:spacing w:before="289" w:line="254" w:lineRule="auto"/>
        <w:ind w:right="436"/>
      </w:pPr>
      <w:r>
        <w:t>Therefore</w:t>
      </w:r>
      <w:r>
        <w:rPr>
          <w:spacing w:val="40"/>
        </w:rPr>
        <w:t xml:space="preserve"> </w:t>
      </w:r>
      <w:r>
        <w:t>though</w:t>
      </w:r>
      <w:r>
        <w:rPr>
          <w:spacing w:val="40"/>
        </w:rPr>
        <w:t xml:space="preserve"> </w:t>
      </w:r>
      <w:r>
        <w:t>a</w:t>
      </w:r>
      <w:r>
        <w:rPr>
          <w:spacing w:val="40"/>
        </w:rPr>
        <w:t xml:space="preserve"> </w:t>
      </w:r>
      <w:r>
        <w:t>man</w:t>
      </w:r>
      <w:r>
        <w:rPr>
          <w:spacing w:val="40"/>
        </w:rPr>
        <w:t xml:space="preserve"> </w:t>
      </w:r>
      <w:r>
        <w:t>may</w:t>
      </w:r>
      <w:r>
        <w:rPr>
          <w:spacing w:val="40"/>
        </w:rPr>
        <w:t xml:space="preserve"> </w:t>
      </w:r>
      <w:r>
        <w:t>have</w:t>
      </w:r>
      <w:r>
        <w:rPr>
          <w:spacing w:val="40"/>
        </w:rPr>
        <w:t xml:space="preserve"> </w:t>
      </w:r>
      <w:r>
        <w:t>his</w:t>
      </w:r>
      <w:r>
        <w:rPr>
          <w:spacing w:val="40"/>
        </w:rPr>
        <w:t xml:space="preserve"> </w:t>
      </w:r>
      <w:r>
        <w:t>Estate</w:t>
      </w:r>
      <w:r>
        <w:rPr>
          <w:spacing w:val="40"/>
        </w:rPr>
        <w:t xml:space="preserve"> </w:t>
      </w:r>
      <w:r>
        <w:t>increase,</w:t>
      </w:r>
      <w:r>
        <w:rPr>
          <w:spacing w:val="40"/>
        </w:rPr>
        <w:t xml:space="preserve"> </w:t>
      </w:r>
      <w:r>
        <w:t>and</w:t>
      </w:r>
      <w:r>
        <w:rPr>
          <w:spacing w:val="40"/>
        </w:rPr>
        <w:t xml:space="preserve"> </w:t>
      </w:r>
      <w:r>
        <w:t>his estate</w:t>
      </w:r>
      <w:r>
        <w:rPr>
          <w:spacing w:val="40"/>
        </w:rPr>
        <w:t xml:space="preserve"> </w:t>
      </w:r>
      <w:r>
        <w:t>bettered,</w:t>
      </w:r>
      <w:r>
        <w:rPr>
          <w:spacing w:val="35"/>
        </w:rPr>
        <w:t xml:space="preserve"> </w:t>
      </w:r>
      <w:r>
        <w:t>yet</w:t>
      </w:r>
      <w:r>
        <w:rPr>
          <w:spacing w:val="39"/>
        </w:rPr>
        <w:t xml:space="preserve"> </w:t>
      </w:r>
      <w:r>
        <w:t>he</w:t>
      </w:r>
      <w:r>
        <w:rPr>
          <w:spacing w:val="40"/>
        </w:rPr>
        <w:t xml:space="preserve"> </w:t>
      </w:r>
      <w:r>
        <w:t>is</w:t>
      </w:r>
      <w:r>
        <w:rPr>
          <w:spacing w:val="39"/>
        </w:rPr>
        <w:t xml:space="preserve"> </w:t>
      </w:r>
      <w:r>
        <w:t>not</w:t>
      </w:r>
      <w:r>
        <w:rPr>
          <w:spacing w:val="40"/>
        </w:rPr>
        <w:t xml:space="preserve"> </w:t>
      </w:r>
      <w:r>
        <w:t>better:</w:t>
      </w:r>
      <w:r>
        <w:rPr>
          <w:spacing w:val="34"/>
        </w:rPr>
        <w:t xml:space="preserve"> </w:t>
      </w:r>
      <w:r>
        <w:t>We</w:t>
      </w:r>
      <w:r>
        <w:rPr>
          <w:spacing w:val="40"/>
        </w:rPr>
        <w:t xml:space="preserve"> </w:t>
      </w:r>
      <w:r>
        <w:t>speak</w:t>
      </w:r>
      <w:r>
        <w:rPr>
          <w:spacing w:val="40"/>
        </w:rPr>
        <w:t xml:space="preserve"> </w:t>
      </w:r>
      <w:r>
        <w:t>of</w:t>
      </w:r>
      <w:r>
        <w:rPr>
          <w:spacing w:val="40"/>
        </w:rPr>
        <w:t xml:space="preserve"> </w:t>
      </w:r>
      <w:r>
        <w:t>such</w:t>
      </w:r>
      <w:r>
        <w:rPr>
          <w:spacing w:val="40"/>
        </w:rPr>
        <w:t xml:space="preserve"> </w:t>
      </w:r>
      <w:r>
        <w:t>or</w:t>
      </w:r>
      <w:r>
        <w:rPr>
          <w:spacing w:val="36"/>
        </w:rPr>
        <w:t xml:space="preserve"> </w:t>
      </w:r>
      <w:r>
        <w:t>such,</w:t>
      </w:r>
      <w:r>
        <w:rPr>
          <w:spacing w:val="31"/>
        </w:rPr>
        <w:t xml:space="preserve"> </w:t>
      </w:r>
      <w:r>
        <w:t>Oh he is the best man in the parish, or the best man in the town: What do you mean by that? Oh he has so much by the year, and so great a stock at sea, he is owner of ships, and has part of so many ships; and he is a great man, worth so much.</w:t>
      </w:r>
    </w:p>
    <w:p w14:paraId="24080D55" w14:textId="77777777" w:rsidR="00EC029C" w:rsidRDefault="00000000">
      <w:pPr>
        <w:pStyle w:val="a3"/>
        <w:spacing w:before="287" w:line="254" w:lineRule="auto"/>
        <w:ind w:right="453"/>
      </w:pPr>
      <w:r>
        <w:t>True, his</w:t>
      </w:r>
      <w:r>
        <w:rPr>
          <w:spacing w:val="34"/>
        </w:rPr>
        <w:t xml:space="preserve"> </w:t>
      </w:r>
      <w:r>
        <w:t>estate</w:t>
      </w:r>
      <w:r>
        <w:rPr>
          <w:spacing w:val="36"/>
        </w:rPr>
        <w:t xml:space="preserve"> </w:t>
      </w:r>
      <w:r>
        <w:t>is</w:t>
      </w:r>
      <w:r>
        <w:rPr>
          <w:spacing w:val="32"/>
        </w:rPr>
        <w:t xml:space="preserve"> </w:t>
      </w:r>
      <w:r>
        <w:t>worth</w:t>
      </w:r>
      <w:r>
        <w:rPr>
          <w:spacing w:val="37"/>
        </w:rPr>
        <w:t xml:space="preserve"> </w:t>
      </w:r>
      <w:r>
        <w:t>something, but</w:t>
      </w:r>
      <w:r>
        <w:rPr>
          <w:spacing w:val="29"/>
        </w:rPr>
        <w:t xml:space="preserve"> </w:t>
      </w:r>
      <w:r>
        <w:t>he</w:t>
      </w:r>
      <w:r>
        <w:rPr>
          <w:spacing w:val="33"/>
        </w:rPr>
        <w:t xml:space="preserve"> </w:t>
      </w:r>
      <w:r>
        <w:t>(if</w:t>
      </w:r>
      <w:r>
        <w:rPr>
          <w:spacing w:val="35"/>
        </w:rPr>
        <w:t xml:space="preserve"> </w:t>
      </w:r>
      <w:r>
        <w:t>he</w:t>
      </w:r>
      <w:r>
        <w:rPr>
          <w:spacing w:val="33"/>
        </w:rPr>
        <w:t xml:space="preserve"> </w:t>
      </w:r>
      <w:r>
        <w:t>be</w:t>
      </w:r>
      <w:r>
        <w:rPr>
          <w:spacing w:val="33"/>
        </w:rPr>
        <w:t xml:space="preserve"> </w:t>
      </w:r>
      <w:r>
        <w:t>a wicked man) is worth nothing: In the mean time,</w:t>
      </w:r>
      <w:r>
        <w:rPr>
          <w:spacing w:val="80"/>
        </w:rPr>
        <w:t xml:space="preserve"> </w:t>
      </w:r>
      <w:r>
        <w:t>Oh he is worth so much.</w:t>
      </w:r>
    </w:p>
    <w:p w14:paraId="63F43890" w14:textId="77777777" w:rsidR="00EC029C" w:rsidRDefault="00000000">
      <w:pPr>
        <w:pStyle w:val="a3"/>
        <w:spacing w:before="297" w:line="254" w:lineRule="auto"/>
        <w:ind w:right="438"/>
      </w:pPr>
      <w:r>
        <w:t>Yea, but you are deceived, his money or his Land is worth so much, or his ships are worth so much, but he is worth nothing himself: therefore the Scripture speaks of the wicked, Prov, 10. 20. The heart of</w:t>
      </w:r>
      <w:r>
        <w:rPr>
          <w:spacing w:val="40"/>
        </w:rPr>
        <w:t xml:space="preserve"> </w:t>
      </w:r>
      <w:r>
        <w:t>the</w:t>
      </w:r>
      <w:r>
        <w:rPr>
          <w:spacing w:val="40"/>
        </w:rPr>
        <w:t xml:space="preserve"> </w:t>
      </w:r>
      <w:r>
        <w:t>wicked is</w:t>
      </w:r>
      <w:r>
        <w:rPr>
          <w:spacing w:val="40"/>
        </w:rPr>
        <w:t xml:space="preserve"> </w:t>
      </w:r>
      <w:r>
        <w:t>little</w:t>
      </w:r>
      <w:r>
        <w:rPr>
          <w:spacing w:val="40"/>
        </w:rPr>
        <w:t xml:space="preserve"> </w:t>
      </w:r>
      <w:r>
        <w:t>worth:</w:t>
      </w:r>
      <w:r>
        <w:rPr>
          <w:spacing w:val="40"/>
        </w:rPr>
        <w:t xml:space="preserve"> </w:t>
      </w:r>
      <w:r>
        <w:t>Now</w:t>
      </w:r>
      <w:r>
        <w:rPr>
          <w:spacing w:val="40"/>
        </w:rPr>
        <w:t xml:space="preserve"> </w:t>
      </w:r>
      <w:r>
        <w:t>the</w:t>
      </w:r>
      <w:r>
        <w:rPr>
          <w:spacing w:val="40"/>
        </w:rPr>
        <w:t xml:space="preserve"> </w:t>
      </w:r>
      <w:r>
        <w:t>heart</w:t>
      </w:r>
      <w:r>
        <w:rPr>
          <w:spacing w:val="40"/>
        </w:rPr>
        <w:t xml:space="preserve"> </w:t>
      </w:r>
      <w:r>
        <w:t>of</w:t>
      </w:r>
      <w:r>
        <w:rPr>
          <w:spacing w:val="40"/>
        </w:rPr>
        <w:t xml:space="preserve"> </w:t>
      </w:r>
      <w:r>
        <w:t>a</w:t>
      </w:r>
      <w:r>
        <w:rPr>
          <w:spacing w:val="40"/>
        </w:rPr>
        <w:t xml:space="preserve"> </w:t>
      </w:r>
      <w:r>
        <w:t>man, that</w:t>
      </w:r>
      <w:r>
        <w:rPr>
          <w:spacing w:val="40"/>
        </w:rPr>
        <w:t xml:space="preserve"> </w:t>
      </w:r>
      <w:r>
        <w:t>is</w:t>
      </w:r>
      <w:r>
        <w:rPr>
          <w:spacing w:val="40"/>
        </w:rPr>
        <w:t xml:space="preserve"> </w:t>
      </w:r>
      <w:r>
        <w:t>his Soul, and that is the man; the mind of a man, is the man; the spirit, that</w:t>
      </w:r>
      <w:r>
        <w:rPr>
          <w:spacing w:val="70"/>
        </w:rPr>
        <w:t xml:space="preserve"> </w:t>
      </w:r>
      <w:r>
        <w:t>is</w:t>
      </w:r>
      <w:r>
        <w:rPr>
          <w:spacing w:val="75"/>
        </w:rPr>
        <w:t xml:space="preserve"> </w:t>
      </w:r>
      <w:r>
        <w:t>the</w:t>
      </w:r>
      <w:r>
        <w:rPr>
          <w:spacing w:val="74"/>
        </w:rPr>
        <w:t xml:space="preserve"> </w:t>
      </w:r>
      <w:r>
        <w:t>man:</w:t>
      </w:r>
      <w:r>
        <w:rPr>
          <w:spacing w:val="64"/>
        </w:rPr>
        <w:t xml:space="preserve"> </w:t>
      </w:r>
      <w:r>
        <w:t>now</w:t>
      </w:r>
      <w:r>
        <w:rPr>
          <w:spacing w:val="75"/>
        </w:rPr>
        <w:t xml:space="preserve"> </w:t>
      </w:r>
      <w:r>
        <w:t>the</w:t>
      </w:r>
      <w:r>
        <w:rPr>
          <w:spacing w:val="74"/>
        </w:rPr>
        <w:t xml:space="preserve"> </w:t>
      </w:r>
      <w:r>
        <w:t>heart</w:t>
      </w:r>
      <w:r>
        <w:rPr>
          <w:spacing w:val="72"/>
        </w:rPr>
        <w:t xml:space="preserve"> </w:t>
      </w:r>
      <w:r>
        <w:t>of</w:t>
      </w:r>
      <w:r>
        <w:rPr>
          <w:spacing w:val="78"/>
        </w:rPr>
        <w:t xml:space="preserve"> </w:t>
      </w:r>
      <w:r>
        <w:t>the</w:t>
      </w:r>
      <w:r>
        <w:rPr>
          <w:spacing w:val="74"/>
        </w:rPr>
        <w:t xml:space="preserve"> </w:t>
      </w:r>
      <w:r>
        <w:t>wicked</w:t>
      </w:r>
      <w:r>
        <w:rPr>
          <w:spacing w:val="60"/>
        </w:rPr>
        <w:t xml:space="preserve"> </w:t>
      </w:r>
      <w:r>
        <w:t>is</w:t>
      </w:r>
      <w:r>
        <w:rPr>
          <w:spacing w:val="75"/>
        </w:rPr>
        <w:t xml:space="preserve"> </w:t>
      </w:r>
      <w:r>
        <w:t>little</w:t>
      </w:r>
      <w:r>
        <w:rPr>
          <w:spacing w:val="74"/>
        </w:rPr>
        <w:t xml:space="preserve"> </w:t>
      </w:r>
      <w:r>
        <w:t>worth;</w:t>
      </w:r>
      <w:r>
        <w:rPr>
          <w:spacing w:val="68"/>
        </w:rPr>
        <w:t xml:space="preserve"> </w:t>
      </w:r>
      <w:r>
        <w:t>his</w:t>
      </w:r>
    </w:p>
    <w:p w14:paraId="2B2ADF7B" w14:textId="77777777" w:rsidR="00EC029C" w:rsidRDefault="00EC029C">
      <w:pPr>
        <w:spacing w:line="254" w:lineRule="auto"/>
        <w:sectPr w:rsidR="00EC029C">
          <w:pgSz w:w="12240" w:h="15840"/>
          <w:pgMar w:top="1360" w:right="1100" w:bottom="280" w:left="1320" w:header="720" w:footer="720" w:gutter="0"/>
          <w:cols w:space="720"/>
        </w:sectPr>
      </w:pPr>
    </w:p>
    <w:p w14:paraId="26CC2C21" w14:textId="77777777" w:rsidR="00EC029C" w:rsidRDefault="00000000">
      <w:pPr>
        <w:pStyle w:val="a3"/>
        <w:spacing w:line="254" w:lineRule="auto"/>
        <w:ind w:right="452"/>
      </w:pPr>
      <w:r>
        <w:lastRenderedPageBreak/>
        <w:t>house and his land may be worth something, but the heart of the wicked, he himself, is worth nothing.</w:t>
      </w:r>
    </w:p>
    <w:p w14:paraId="01C5BB8B" w14:textId="77777777" w:rsidR="00EC029C" w:rsidRDefault="00000000">
      <w:pPr>
        <w:pStyle w:val="a3"/>
        <w:spacing w:before="295" w:line="254" w:lineRule="auto"/>
        <w:ind w:right="448"/>
        <w:rPr>
          <w:lang w:eastAsia="zh-CN"/>
        </w:rPr>
      </w:pPr>
      <w:r>
        <w:t xml:space="preserve">So that sin makes a man an evil man, but sfflictions does not make him evil: therefore sin is more against the good of a man, than afflictions possibly can be. </w:t>
      </w:r>
      <w:r>
        <w:rPr>
          <w:lang w:eastAsia="zh-CN"/>
        </w:rPr>
        <w:t>This is the first.</w:t>
      </w:r>
    </w:p>
    <w:p w14:paraId="19B876E6" w14:textId="77777777" w:rsidR="00EC029C" w:rsidRDefault="00000000">
      <w:pPr>
        <w:pStyle w:val="1"/>
        <w:rPr>
          <w:lang w:eastAsia="zh-CN"/>
        </w:rPr>
      </w:pPr>
      <w:bookmarkStart w:id="162" w:name="第二十四章"/>
      <w:bookmarkEnd w:id="162"/>
      <w:r>
        <w:rPr>
          <w:lang w:eastAsia="zh-CN"/>
        </w:rPr>
        <w:t>第二十四章</w:t>
      </w:r>
    </w:p>
    <w:p w14:paraId="54B62042" w14:textId="77777777" w:rsidR="00EC029C" w:rsidRDefault="00000000">
      <w:pPr>
        <w:pStyle w:val="1"/>
        <w:rPr>
          <w:lang w:eastAsia="zh-CN"/>
        </w:rPr>
      </w:pPr>
      <w:bookmarkStart w:id="163" w:name="首先,罪使人邪恶,但任何苦难都不能使人如此:"/>
      <w:bookmarkEnd w:id="163"/>
      <w:r>
        <w:rPr>
          <w:lang w:eastAsia="zh-CN"/>
        </w:rPr>
        <w:t>首先,罪使人邪恶,但任何苦难都不能使人如此:</w:t>
      </w:r>
    </w:p>
    <w:p w14:paraId="6A00787D" w14:textId="77777777" w:rsidR="00EC029C" w:rsidRDefault="00EC029C">
      <w:pPr>
        <w:pStyle w:val="a3"/>
        <w:spacing w:before="143"/>
        <w:ind w:left="0"/>
        <w:jc w:val="left"/>
        <w:rPr>
          <w:rFonts w:ascii="Arial"/>
          <w:b/>
          <w:sz w:val="32"/>
          <w:lang w:eastAsia="zh-CN"/>
        </w:rPr>
      </w:pPr>
    </w:p>
    <w:p w14:paraId="2F1B3E8F" w14:textId="77777777" w:rsidR="00EC029C" w:rsidRDefault="00000000">
      <w:pPr>
        <w:spacing w:line="242" w:lineRule="auto"/>
        <w:ind w:left="100" w:right="98" w:firstLine="55"/>
        <w:rPr>
          <w:rFonts w:ascii="宋体" w:eastAsia="宋体"/>
          <w:sz w:val="24"/>
          <w:lang w:eastAsia="zh-CN"/>
        </w:rPr>
      </w:pPr>
      <w:r>
        <w:rPr>
          <w:spacing w:val="-2"/>
          <w:sz w:val="24"/>
          <w:lang w:eastAsia="zh-CN"/>
        </w:rPr>
        <w:t>1</w:t>
      </w:r>
      <w:r>
        <w:rPr>
          <w:rFonts w:ascii="宋体" w:eastAsia="宋体" w:hint="eastAsia"/>
          <w:spacing w:val="-2"/>
          <w:sz w:val="24"/>
          <w:lang w:eastAsia="zh-CN"/>
        </w:rPr>
        <w:t>那些遭受苦难的人并不因此变得更坏</w:t>
      </w:r>
      <w:r>
        <w:rPr>
          <w:spacing w:val="-2"/>
          <w:sz w:val="24"/>
          <w:lang w:eastAsia="zh-CN"/>
        </w:rPr>
        <w:t>,2</w:t>
      </w:r>
      <w:r>
        <w:rPr>
          <w:rFonts w:ascii="宋体" w:eastAsia="宋体" w:hint="eastAsia"/>
          <w:spacing w:val="-2"/>
          <w:sz w:val="24"/>
          <w:lang w:eastAsia="zh-CN"/>
        </w:rPr>
        <w:t>但那些邪恶的人即便是最伟大的君王也是卑鄙的。</w:t>
      </w:r>
      <w:r>
        <w:rPr>
          <w:rFonts w:ascii="宋体" w:eastAsia="宋体" w:hint="eastAsia"/>
          <w:sz w:val="24"/>
          <w:lang w:eastAsia="zh-CN"/>
        </w:rPr>
        <w:t>首先</w:t>
      </w:r>
      <w:r>
        <w:rPr>
          <w:sz w:val="24"/>
          <w:lang w:eastAsia="zh-CN"/>
        </w:rPr>
        <w:t>,</w:t>
      </w:r>
      <w:r>
        <w:rPr>
          <w:rFonts w:ascii="宋体" w:eastAsia="宋体" w:hint="eastAsia"/>
          <w:sz w:val="24"/>
          <w:lang w:eastAsia="zh-CN"/>
        </w:rPr>
        <w:t>从更普遍的角度来说</w:t>
      </w:r>
      <w:r>
        <w:rPr>
          <w:sz w:val="24"/>
          <w:lang w:eastAsia="zh-CN"/>
        </w:rPr>
        <w:t>,</w:t>
      </w:r>
      <w:r>
        <w:rPr>
          <w:rFonts w:ascii="宋体" w:eastAsia="宋体" w:hint="eastAsia"/>
          <w:sz w:val="24"/>
          <w:lang w:eastAsia="zh-CN"/>
        </w:rPr>
        <w:t>罪比任何苦难都更与人为敌。因为</w:t>
      </w:r>
      <w:r>
        <w:rPr>
          <w:sz w:val="24"/>
          <w:lang w:eastAsia="zh-CN"/>
        </w:rPr>
        <w:t xml:space="preserve">, </w:t>
      </w:r>
      <w:r>
        <w:rPr>
          <w:rFonts w:ascii="宋体" w:eastAsia="宋体" w:hint="eastAsia"/>
          <w:sz w:val="24"/>
          <w:lang w:eastAsia="zh-CN"/>
        </w:rPr>
        <w:t>首先</w:t>
      </w:r>
      <w:r>
        <w:rPr>
          <w:sz w:val="24"/>
          <w:lang w:eastAsia="zh-CN"/>
        </w:rPr>
        <w:t>,</w:t>
      </w:r>
      <w:r>
        <w:rPr>
          <w:rFonts w:ascii="宋体" w:eastAsia="宋体" w:hint="eastAsia"/>
          <w:sz w:val="24"/>
          <w:lang w:eastAsia="zh-CN"/>
        </w:rPr>
        <w:t>罪使人变得邪恶</w:t>
      </w:r>
      <w:r>
        <w:rPr>
          <w:sz w:val="24"/>
          <w:lang w:eastAsia="zh-CN"/>
        </w:rPr>
        <w:t>:</w:t>
      </w:r>
      <w:r>
        <w:rPr>
          <w:rFonts w:ascii="宋体" w:eastAsia="宋体" w:hint="eastAsia"/>
          <w:sz w:val="24"/>
          <w:lang w:eastAsia="zh-CN"/>
        </w:rPr>
        <w:t>苦难</w:t>
      </w:r>
      <w:r>
        <w:rPr>
          <w:rFonts w:ascii="宋体" w:eastAsia="宋体" w:hint="eastAsia"/>
          <w:spacing w:val="40"/>
          <w:sz w:val="24"/>
          <w:lang w:eastAsia="zh-CN"/>
        </w:rPr>
        <w:t xml:space="preserve"> </w:t>
      </w:r>
      <w:r>
        <w:rPr>
          <w:rFonts w:ascii="宋体" w:eastAsia="宋体" w:hint="eastAsia"/>
          <w:spacing w:val="-2"/>
          <w:sz w:val="24"/>
          <w:lang w:eastAsia="zh-CN"/>
        </w:rPr>
        <w:t>不会使人变得邪恶</w:t>
      </w:r>
      <w:r>
        <w:rPr>
          <w:spacing w:val="-2"/>
          <w:sz w:val="24"/>
          <w:lang w:eastAsia="zh-CN"/>
        </w:rPr>
        <w:t>,</w:t>
      </w:r>
      <w:r>
        <w:rPr>
          <w:rFonts w:ascii="宋体" w:eastAsia="宋体" w:hint="eastAsia"/>
          <w:spacing w:val="-2"/>
          <w:sz w:val="24"/>
          <w:lang w:eastAsia="zh-CN"/>
        </w:rPr>
        <w:t>只有罪会</w:t>
      </w:r>
      <w:r>
        <w:rPr>
          <w:spacing w:val="-2"/>
          <w:sz w:val="24"/>
          <w:lang w:eastAsia="zh-CN"/>
        </w:rPr>
        <w:t>:</w:t>
      </w:r>
      <w:r>
        <w:rPr>
          <w:rFonts w:ascii="宋体" w:eastAsia="宋体" w:hint="eastAsia"/>
          <w:spacing w:val="-2"/>
          <w:sz w:val="24"/>
          <w:lang w:eastAsia="zh-CN"/>
        </w:rPr>
        <w:t>请你们注意</w:t>
      </w:r>
      <w:r>
        <w:rPr>
          <w:spacing w:val="-2"/>
          <w:sz w:val="24"/>
          <w:lang w:eastAsia="zh-CN"/>
        </w:rPr>
        <w:t>,</w:t>
      </w:r>
      <w:r>
        <w:rPr>
          <w:rFonts w:ascii="宋体" w:eastAsia="宋体" w:hint="eastAsia"/>
          <w:spacing w:val="-2"/>
          <w:sz w:val="24"/>
          <w:lang w:eastAsia="zh-CN"/>
        </w:rPr>
        <w:t>一个男人或女人不会因为受苦就比以前更坏</w:t>
      </w:r>
      <w:r>
        <w:rPr>
          <w:spacing w:val="-2"/>
          <w:sz w:val="24"/>
          <w:lang w:eastAsia="zh-CN"/>
        </w:rPr>
        <w:t>;</w:t>
      </w:r>
      <w:r>
        <w:rPr>
          <w:rFonts w:ascii="宋体" w:eastAsia="宋体" w:hint="eastAsia"/>
          <w:spacing w:val="-2"/>
          <w:sz w:val="24"/>
          <w:lang w:eastAsia="zh-CN"/>
        </w:rPr>
        <w:t>但</w:t>
      </w:r>
    </w:p>
    <w:p w14:paraId="433BC40C" w14:textId="77777777" w:rsidR="00EC029C" w:rsidRDefault="00000000">
      <w:pPr>
        <w:spacing w:before="2" w:line="242" w:lineRule="auto"/>
        <w:ind w:left="100" w:right="340"/>
        <w:rPr>
          <w:rFonts w:ascii="宋体" w:eastAsia="宋体"/>
          <w:sz w:val="24"/>
          <w:lang w:eastAsia="zh-CN"/>
        </w:rPr>
      </w:pPr>
      <w:r>
        <w:rPr>
          <w:rFonts w:ascii="宋体" w:eastAsia="宋体" w:hint="eastAsia"/>
          <w:sz w:val="24"/>
          <w:lang w:eastAsia="zh-CN"/>
        </w:rPr>
        <w:t>罪会使男人或女人变得更坏</w:t>
      </w:r>
      <w:r>
        <w:rPr>
          <w:spacing w:val="-1"/>
          <w:sz w:val="24"/>
          <w:lang w:eastAsia="zh-CN"/>
        </w:rPr>
        <w:t>:</w:t>
      </w:r>
      <w:r>
        <w:rPr>
          <w:rFonts w:ascii="宋体" w:eastAsia="宋体" w:hint="eastAsia"/>
          <w:sz w:val="24"/>
          <w:lang w:eastAsia="zh-CN"/>
        </w:rPr>
        <w:t>这一点充分表明</w:t>
      </w:r>
      <w:r>
        <w:rPr>
          <w:sz w:val="24"/>
          <w:lang w:eastAsia="zh-CN"/>
        </w:rPr>
        <w:t>,</w:t>
      </w:r>
      <w:r>
        <w:rPr>
          <w:rFonts w:ascii="宋体" w:eastAsia="宋体" w:hint="eastAsia"/>
          <w:spacing w:val="-5"/>
          <w:sz w:val="24"/>
          <w:lang w:eastAsia="zh-CN"/>
        </w:rPr>
        <w:t>罪的邪恶超过苦难的邪恶。 以一个遭受极大苦难的人为例</w:t>
      </w:r>
      <w:r>
        <w:rPr>
          <w:spacing w:val="-3"/>
          <w:sz w:val="24"/>
          <w:lang w:eastAsia="zh-CN"/>
        </w:rPr>
        <w:t>,</w:t>
      </w:r>
      <w:r>
        <w:rPr>
          <w:rFonts w:ascii="宋体" w:eastAsia="宋体" w:hint="eastAsia"/>
          <w:sz w:val="24"/>
          <w:lang w:eastAsia="zh-CN"/>
        </w:rPr>
        <w:t>假设他所受的苦难如约伯一样沉重</w:t>
      </w:r>
      <w:r>
        <w:rPr>
          <w:sz w:val="24"/>
          <w:lang w:eastAsia="zh-CN"/>
        </w:rPr>
        <w:t>,</w:t>
      </w:r>
      <w:r>
        <w:rPr>
          <w:rFonts w:ascii="宋体" w:eastAsia="宋体" w:hint="eastAsia"/>
          <w:sz w:val="24"/>
          <w:lang w:eastAsia="zh-CN"/>
        </w:rPr>
        <w:t>假设一个人像约伯一样坐在粪堆上刮擦疮疤</w:t>
      </w:r>
      <w:r>
        <w:rPr>
          <w:spacing w:val="-3"/>
          <w:sz w:val="24"/>
          <w:lang w:eastAsia="zh-CN"/>
        </w:rPr>
        <w:t>,</w:t>
      </w:r>
      <w:r>
        <w:rPr>
          <w:rFonts w:ascii="宋体" w:eastAsia="宋体" w:hint="eastAsia"/>
          <w:sz w:val="24"/>
          <w:lang w:eastAsia="zh-CN"/>
        </w:rPr>
        <w:t>这苦难不会使他比以前更坏</w:t>
      </w:r>
      <w:r>
        <w:rPr>
          <w:spacing w:val="1"/>
          <w:sz w:val="24"/>
          <w:lang w:eastAsia="zh-CN"/>
        </w:rPr>
        <w:t>;</w:t>
      </w:r>
      <w:r>
        <w:rPr>
          <w:rFonts w:ascii="宋体" w:eastAsia="宋体" w:hint="eastAsia"/>
          <w:sz w:val="24"/>
          <w:lang w:eastAsia="zh-CN"/>
        </w:rPr>
        <w:t>它只是有时会引发罪</w:t>
      </w:r>
      <w:r>
        <w:rPr>
          <w:sz w:val="24"/>
          <w:lang w:eastAsia="zh-CN"/>
        </w:rPr>
        <w:t>,</w:t>
      </w:r>
      <w:r>
        <w:rPr>
          <w:rFonts w:ascii="宋体" w:eastAsia="宋体" w:hint="eastAsia"/>
          <w:sz w:val="24"/>
          <w:lang w:eastAsia="zh-CN"/>
        </w:rPr>
        <w:t>从而使他变得更坏</w:t>
      </w:r>
      <w:r>
        <w:rPr>
          <w:spacing w:val="-1"/>
          <w:sz w:val="24"/>
          <w:lang w:eastAsia="zh-CN"/>
        </w:rPr>
        <w:t>:</w:t>
      </w:r>
      <w:r>
        <w:rPr>
          <w:rFonts w:ascii="宋体" w:eastAsia="宋体" w:hint="eastAsia"/>
          <w:sz w:val="24"/>
          <w:lang w:eastAsia="zh-CN"/>
        </w:rPr>
        <w:t>但单从约伯所受的苦难来看</w:t>
      </w:r>
      <w:r>
        <w:rPr>
          <w:spacing w:val="-3"/>
          <w:sz w:val="24"/>
          <w:lang w:eastAsia="zh-CN"/>
        </w:rPr>
        <w:t>,</w:t>
      </w:r>
      <w:r>
        <w:rPr>
          <w:rFonts w:ascii="宋体" w:eastAsia="宋体" w:hint="eastAsia"/>
          <w:sz w:val="24"/>
          <w:lang w:eastAsia="zh-CN"/>
        </w:rPr>
        <w:t>他并不比最兴盛的时候更坏</w:t>
      </w:r>
      <w:r>
        <w:rPr>
          <w:sz w:val="24"/>
          <w:lang w:eastAsia="zh-CN"/>
        </w:rPr>
        <w:t>,</w:t>
      </w:r>
      <w:r>
        <w:rPr>
          <w:rFonts w:ascii="宋体" w:eastAsia="宋体" w:hint="eastAsia"/>
          <w:sz w:val="24"/>
          <w:lang w:eastAsia="zh-CN"/>
        </w:rPr>
        <w:t>那时上帝的灯光照在他身上</w:t>
      </w:r>
      <w:r>
        <w:rPr>
          <w:sz w:val="24"/>
          <w:lang w:eastAsia="zh-CN"/>
        </w:rPr>
        <w:t>,</w:t>
      </w:r>
      <w:r>
        <w:rPr>
          <w:rFonts w:ascii="宋体" w:eastAsia="宋体" w:hint="eastAsia"/>
          <w:sz w:val="24"/>
          <w:lang w:eastAsia="zh-CN"/>
        </w:rPr>
        <w:t>照在他全身</w:t>
      </w:r>
      <w:r>
        <w:rPr>
          <w:sz w:val="24"/>
          <w:lang w:eastAsia="zh-CN"/>
        </w:rPr>
        <w:t>,</w:t>
      </w:r>
      <w:r>
        <w:rPr>
          <w:rFonts w:ascii="宋体" w:eastAsia="宋体" w:hint="eastAsia"/>
          <w:spacing w:val="-6"/>
          <w:sz w:val="24"/>
          <w:lang w:eastAsia="zh-CN"/>
        </w:rPr>
        <w:t>苦难只</w:t>
      </w:r>
      <w:r>
        <w:rPr>
          <w:rFonts w:ascii="宋体" w:eastAsia="宋体" w:hint="eastAsia"/>
          <w:sz w:val="24"/>
          <w:lang w:eastAsia="zh-CN"/>
        </w:rPr>
        <w:t>是引发了约伯的一些罪</w:t>
      </w:r>
      <w:r>
        <w:rPr>
          <w:spacing w:val="-3"/>
          <w:sz w:val="24"/>
          <w:lang w:eastAsia="zh-CN"/>
        </w:rPr>
        <w:t>,</w:t>
      </w:r>
      <w:r>
        <w:rPr>
          <w:rFonts w:ascii="宋体" w:eastAsia="宋体" w:hint="eastAsia"/>
          <w:sz w:val="24"/>
          <w:lang w:eastAsia="zh-CN"/>
        </w:rPr>
        <w:t>否则他不会变得更坏</w:t>
      </w:r>
      <w:r>
        <w:rPr>
          <w:spacing w:val="1"/>
          <w:sz w:val="24"/>
          <w:lang w:eastAsia="zh-CN"/>
        </w:rPr>
        <w:t>;</w:t>
      </w:r>
      <w:r>
        <w:rPr>
          <w:rFonts w:ascii="宋体" w:eastAsia="宋体" w:hint="eastAsia"/>
          <w:sz w:val="24"/>
          <w:lang w:eastAsia="zh-CN"/>
        </w:rPr>
        <w:t>最后他也没有变得更坏</w:t>
      </w:r>
      <w:r>
        <w:rPr>
          <w:sz w:val="24"/>
          <w:lang w:eastAsia="zh-CN"/>
        </w:rPr>
        <w:t>,</w:t>
      </w:r>
      <w:r>
        <w:rPr>
          <w:rFonts w:ascii="宋体" w:eastAsia="宋体" w:hint="eastAsia"/>
          <w:sz w:val="24"/>
          <w:lang w:eastAsia="zh-CN"/>
        </w:rPr>
        <w:t>因为苦难引发了一些</w:t>
      </w:r>
    </w:p>
    <w:p w14:paraId="66DCE0DD" w14:textId="77777777" w:rsidR="00EC029C" w:rsidRDefault="00000000">
      <w:pPr>
        <w:spacing w:before="5"/>
        <w:ind w:left="100"/>
        <w:rPr>
          <w:rFonts w:ascii="宋体" w:eastAsia="宋体"/>
          <w:sz w:val="24"/>
          <w:lang w:eastAsia="zh-CN"/>
        </w:rPr>
      </w:pPr>
      <w:r>
        <w:rPr>
          <w:rFonts w:ascii="宋体" w:eastAsia="宋体" w:hint="eastAsia"/>
          <w:spacing w:val="-2"/>
          <w:sz w:val="24"/>
          <w:lang w:eastAsia="zh-CN"/>
        </w:rPr>
        <w:t>罪</w:t>
      </w:r>
      <w:r>
        <w:rPr>
          <w:spacing w:val="-2"/>
          <w:sz w:val="24"/>
          <w:lang w:eastAsia="zh-CN"/>
        </w:rPr>
        <w:t>,</w:t>
      </w:r>
      <w:r>
        <w:rPr>
          <w:rFonts w:ascii="宋体" w:eastAsia="宋体" w:hint="eastAsia"/>
          <w:spacing w:val="-2"/>
          <w:sz w:val="24"/>
          <w:lang w:eastAsia="zh-CN"/>
        </w:rPr>
        <w:t>同时也激发了大量的恩典</w:t>
      </w:r>
      <w:r>
        <w:rPr>
          <w:spacing w:val="-2"/>
          <w:sz w:val="24"/>
          <w:lang w:eastAsia="zh-CN"/>
        </w:rPr>
        <w:t>;</w:t>
      </w:r>
      <w:r>
        <w:rPr>
          <w:rFonts w:ascii="宋体" w:eastAsia="宋体" w:hint="eastAsia"/>
          <w:spacing w:val="-2"/>
          <w:sz w:val="24"/>
          <w:lang w:eastAsia="zh-CN"/>
        </w:rPr>
        <w:t>正如使徒在哥林多前书</w:t>
      </w:r>
      <w:r>
        <w:rPr>
          <w:spacing w:val="-2"/>
          <w:sz w:val="24"/>
          <w:lang w:eastAsia="zh-CN"/>
        </w:rPr>
        <w:t>8:8-9</w:t>
      </w:r>
      <w:r>
        <w:rPr>
          <w:rFonts w:ascii="宋体" w:eastAsia="宋体" w:hint="eastAsia"/>
          <w:spacing w:val="-2"/>
          <w:sz w:val="24"/>
          <w:lang w:eastAsia="zh-CN"/>
        </w:rPr>
        <w:t>所说</w:t>
      </w:r>
      <w:r>
        <w:rPr>
          <w:spacing w:val="-2"/>
          <w:sz w:val="24"/>
          <w:lang w:eastAsia="zh-CN"/>
        </w:rPr>
        <w:t>:"</w:t>
      </w:r>
      <w:r>
        <w:rPr>
          <w:rFonts w:ascii="宋体" w:eastAsia="宋体" w:hint="eastAsia"/>
          <w:spacing w:val="-2"/>
          <w:sz w:val="24"/>
          <w:lang w:eastAsia="zh-CN"/>
        </w:rPr>
        <w:t>我们不吃也无损</w:t>
      </w:r>
      <w:r>
        <w:rPr>
          <w:spacing w:val="-2"/>
          <w:sz w:val="24"/>
          <w:lang w:eastAsia="zh-CN"/>
        </w:rPr>
        <w:t>,</w:t>
      </w:r>
      <w:r>
        <w:rPr>
          <w:rFonts w:ascii="宋体" w:eastAsia="宋体" w:hint="eastAsia"/>
          <w:spacing w:val="-4"/>
          <w:sz w:val="24"/>
          <w:lang w:eastAsia="zh-CN"/>
        </w:rPr>
        <w:t>吃也无益。</w:t>
      </w:r>
    </w:p>
    <w:p w14:paraId="42AB7CB0" w14:textId="77777777" w:rsidR="00EC029C" w:rsidRDefault="00000000">
      <w:pPr>
        <w:spacing w:before="2" w:line="242" w:lineRule="auto"/>
        <w:ind w:left="100" w:right="354"/>
        <w:rPr>
          <w:rFonts w:ascii="宋体" w:eastAsia="宋体"/>
          <w:sz w:val="24"/>
          <w:lang w:eastAsia="zh-CN"/>
        </w:rPr>
      </w:pPr>
      <w:r>
        <w:rPr>
          <w:spacing w:val="-3"/>
          <w:sz w:val="24"/>
          <w:lang w:eastAsia="zh-CN"/>
        </w:rPr>
        <w:t>"</w:t>
      </w:r>
      <w:r>
        <w:rPr>
          <w:rFonts w:ascii="宋体" w:eastAsia="宋体" w:hint="eastAsia"/>
          <w:sz w:val="24"/>
          <w:lang w:eastAsia="zh-CN"/>
        </w:rPr>
        <w:t>所以我可以这样说世上所有外在的事物</w:t>
      </w:r>
      <w:r>
        <w:rPr>
          <w:spacing w:val="1"/>
          <w:sz w:val="24"/>
          <w:lang w:eastAsia="zh-CN"/>
        </w:rPr>
        <w:t>:</w:t>
      </w:r>
      <w:r>
        <w:rPr>
          <w:rFonts w:ascii="宋体" w:eastAsia="宋体" w:hint="eastAsia"/>
          <w:sz w:val="24"/>
          <w:lang w:eastAsia="zh-CN"/>
        </w:rPr>
        <w:t>如果一个人有财富</w:t>
      </w:r>
      <w:r>
        <w:rPr>
          <w:sz w:val="24"/>
          <w:lang w:eastAsia="zh-CN"/>
        </w:rPr>
        <w:t>,</w:t>
      </w:r>
      <w:r>
        <w:rPr>
          <w:rFonts w:ascii="宋体" w:eastAsia="宋体" w:hint="eastAsia"/>
          <w:sz w:val="24"/>
          <w:lang w:eastAsia="zh-CN"/>
        </w:rPr>
        <w:t>也不会使他变好</w:t>
      </w:r>
      <w:r>
        <w:rPr>
          <w:spacing w:val="-1"/>
          <w:sz w:val="24"/>
          <w:lang w:eastAsia="zh-CN"/>
        </w:rPr>
        <w:t>;</w:t>
      </w:r>
      <w:r>
        <w:rPr>
          <w:rFonts w:ascii="宋体" w:eastAsia="宋体" w:hint="eastAsia"/>
          <w:sz w:val="24"/>
          <w:lang w:eastAsia="zh-CN"/>
        </w:rPr>
        <w:t>如果他贫穷</w:t>
      </w:r>
      <w:r>
        <w:rPr>
          <w:sz w:val="24"/>
          <w:lang w:eastAsia="zh-CN"/>
        </w:rPr>
        <w:t>,</w:t>
      </w:r>
      <w:r>
        <w:rPr>
          <w:rFonts w:ascii="宋体" w:eastAsia="宋体" w:hint="eastAsia"/>
          <w:sz w:val="24"/>
          <w:lang w:eastAsia="zh-CN"/>
        </w:rPr>
        <w:t>也不会使他变坏</w:t>
      </w:r>
      <w:r>
        <w:rPr>
          <w:spacing w:val="-1"/>
          <w:sz w:val="24"/>
          <w:lang w:eastAsia="zh-CN"/>
        </w:rPr>
        <w:t>:</w:t>
      </w:r>
      <w:r>
        <w:rPr>
          <w:rFonts w:ascii="宋体" w:eastAsia="宋体" w:hint="eastAsia"/>
          <w:sz w:val="24"/>
          <w:lang w:eastAsia="zh-CN"/>
        </w:rPr>
        <w:t>如果他有尊荣</w:t>
      </w:r>
      <w:r>
        <w:rPr>
          <w:sz w:val="24"/>
          <w:lang w:eastAsia="zh-CN"/>
        </w:rPr>
        <w:t>,</w:t>
      </w:r>
      <w:r>
        <w:rPr>
          <w:rFonts w:ascii="宋体" w:eastAsia="宋体" w:hint="eastAsia"/>
          <w:sz w:val="24"/>
          <w:lang w:eastAsia="zh-CN"/>
        </w:rPr>
        <w:t>他不会变好</w:t>
      </w:r>
      <w:r>
        <w:rPr>
          <w:spacing w:val="-1"/>
          <w:sz w:val="24"/>
          <w:lang w:eastAsia="zh-CN"/>
        </w:rPr>
        <w:t>;</w:t>
      </w:r>
      <w:r>
        <w:rPr>
          <w:rFonts w:ascii="宋体" w:eastAsia="宋体" w:hint="eastAsia"/>
          <w:sz w:val="24"/>
          <w:lang w:eastAsia="zh-CN"/>
        </w:rPr>
        <w:t>如果被羞辱</w:t>
      </w:r>
      <w:r>
        <w:rPr>
          <w:sz w:val="24"/>
          <w:lang w:eastAsia="zh-CN"/>
        </w:rPr>
        <w:t>,</w:t>
      </w:r>
      <w:r>
        <w:rPr>
          <w:rFonts w:ascii="宋体" w:eastAsia="宋体" w:hint="eastAsia"/>
          <w:sz w:val="24"/>
          <w:lang w:eastAsia="zh-CN"/>
        </w:rPr>
        <w:t>他也不会变坏</w:t>
      </w:r>
      <w:r>
        <w:rPr>
          <w:sz w:val="24"/>
          <w:lang w:eastAsia="zh-CN"/>
        </w:rPr>
        <w:t>,</w:t>
      </w:r>
      <w:r>
        <w:rPr>
          <w:rFonts w:ascii="宋体" w:eastAsia="宋体" w:hint="eastAsia"/>
          <w:sz w:val="24"/>
          <w:lang w:eastAsia="zh-CN"/>
        </w:rPr>
        <w:t>他的境遇可能变坏</w:t>
      </w:r>
      <w:r>
        <w:rPr>
          <w:sz w:val="24"/>
          <w:lang w:eastAsia="zh-CN"/>
        </w:rPr>
        <w:t>,</w:t>
      </w:r>
      <w:r>
        <w:rPr>
          <w:rFonts w:ascii="宋体" w:eastAsia="宋体" w:hint="eastAsia"/>
          <w:sz w:val="24"/>
          <w:lang w:eastAsia="zh-CN"/>
        </w:rPr>
        <w:t>但他本人一点也不会变坏</w:t>
      </w:r>
      <w:r>
        <w:rPr>
          <w:spacing w:val="-1"/>
          <w:sz w:val="24"/>
          <w:lang w:eastAsia="zh-CN"/>
        </w:rPr>
        <w:t xml:space="preserve">: </w:t>
      </w:r>
      <w:r>
        <w:rPr>
          <w:rFonts w:ascii="宋体" w:eastAsia="宋体" w:hint="eastAsia"/>
          <w:sz w:val="24"/>
          <w:lang w:eastAsia="zh-CN"/>
        </w:rPr>
        <w:t>因此你们会注意到</w:t>
      </w:r>
      <w:r>
        <w:rPr>
          <w:sz w:val="24"/>
          <w:lang w:eastAsia="zh-CN"/>
        </w:rPr>
        <w:t>,</w:t>
      </w:r>
      <w:r>
        <w:rPr>
          <w:rFonts w:ascii="宋体" w:eastAsia="宋体" w:hint="eastAsia"/>
          <w:sz w:val="24"/>
          <w:lang w:eastAsia="zh-CN"/>
        </w:rPr>
        <w:t>当圣经讲到上帝的子民受苦时</w:t>
      </w:r>
      <w:r>
        <w:rPr>
          <w:sz w:val="24"/>
          <w:lang w:eastAsia="zh-CN"/>
        </w:rPr>
        <w:t>,</w:t>
      </w:r>
      <w:r>
        <w:rPr>
          <w:rFonts w:ascii="宋体" w:eastAsia="宋体" w:hint="eastAsia"/>
          <w:sz w:val="24"/>
          <w:lang w:eastAsia="zh-CN"/>
        </w:rPr>
        <w:t>尽管他们受苦</w:t>
      </w:r>
      <w:r>
        <w:rPr>
          <w:spacing w:val="-3"/>
          <w:sz w:val="24"/>
          <w:lang w:eastAsia="zh-CN"/>
        </w:rPr>
        <w:t>,</w:t>
      </w:r>
      <w:r>
        <w:rPr>
          <w:rFonts w:ascii="宋体" w:eastAsia="宋体" w:hint="eastAsia"/>
          <w:sz w:val="24"/>
          <w:lang w:eastAsia="zh-CN"/>
        </w:rPr>
        <w:t>圣经仍称他们为最尊贵、处境最优越的</w:t>
      </w:r>
      <w:r>
        <w:rPr>
          <w:spacing w:val="1"/>
          <w:sz w:val="24"/>
          <w:lang w:eastAsia="zh-CN"/>
        </w:rPr>
        <w:t>;</w:t>
      </w:r>
      <w:r>
        <w:rPr>
          <w:rFonts w:ascii="宋体" w:eastAsia="宋体" w:hint="eastAsia"/>
          <w:sz w:val="24"/>
          <w:lang w:eastAsia="zh-CN"/>
        </w:rPr>
        <w:t>但当圣经讲到一些境遇很好却邪恶的人时</w:t>
      </w:r>
      <w:r>
        <w:rPr>
          <w:sz w:val="24"/>
          <w:lang w:eastAsia="zh-CN"/>
        </w:rPr>
        <w:t>,</w:t>
      </w:r>
      <w:r>
        <w:rPr>
          <w:rFonts w:ascii="宋体" w:eastAsia="宋体" w:hint="eastAsia"/>
          <w:sz w:val="24"/>
          <w:lang w:eastAsia="zh-CN"/>
        </w:rPr>
        <w:t>圣经称他们为最卑劣可鄙的。我要给你们一个例子</w:t>
      </w:r>
      <w:r>
        <w:rPr>
          <w:spacing w:val="-3"/>
          <w:sz w:val="24"/>
          <w:lang w:eastAsia="zh-CN"/>
        </w:rPr>
        <w:t>,</w:t>
      </w:r>
      <w:r>
        <w:rPr>
          <w:rFonts w:ascii="宋体" w:eastAsia="宋体" w:hint="eastAsia"/>
          <w:spacing w:val="-6"/>
          <w:sz w:val="24"/>
          <w:lang w:eastAsia="zh-CN"/>
        </w:rPr>
        <w:t xml:space="preserve">是整本圣经中最显著的。 </w:t>
      </w:r>
      <w:r>
        <w:rPr>
          <w:sz w:val="24"/>
          <w:lang w:eastAsia="zh-CN"/>
        </w:rPr>
        <w:t>1</w:t>
      </w:r>
      <w:r>
        <w:rPr>
          <w:rFonts w:ascii="宋体" w:eastAsia="宋体" w:hint="eastAsia"/>
          <w:sz w:val="24"/>
          <w:lang w:eastAsia="zh-CN"/>
        </w:rPr>
        <w:t>那些受苦最重的人</w:t>
      </w:r>
      <w:r>
        <w:rPr>
          <w:spacing w:val="-3"/>
          <w:sz w:val="24"/>
          <w:lang w:eastAsia="zh-CN"/>
        </w:rPr>
        <w:t>,</w:t>
      </w:r>
      <w:r>
        <w:rPr>
          <w:rFonts w:ascii="宋体" w:eastAsia="宋体" w:hint="eastAsia"/>
          <w:sz w:val="24"/>
          <w:lang w:eastAsia="zh-CN"/>
        </w:rPr>
        <w:t>为要表明他们没有因苦难而变坏</w:t>
      </w:r>
      <w:r>
        <w:rPr>
          <w:sz w:val="24"/>
          <w:lang w:eastAsia="zh-CN"/>
        </w:rPr>
        <w:t>,</w:t>
      </w:r>
      <w:r>
        <w:rPr>
          <w:rFonts w:ascii="宋体" w:eastAsia="宋体" w:hint="eastAsia"/>
          <w:sz w:val="24"/>
          <w:lang w:eastAsia="zh-CN"/>
        </w:rPr>
        <w:t>请看希伯来书</w:t>
      </w:r>
      <w:r>
        <w:rPr>
          <w:sz w:val="24"/>
          <w:lang w:eastAsia="zh-CN"/>
        </w:rPr>
        <w:t>11</w:t>
      </w:r>
      <w:r>
        <w:rPr>
          <w:rFonts w:ascii="宋体" w:eastAsia="宋体" w:hint="eastAsia"/>
          <w:sz w:val="24"/>
          <w:lang w:eastAsia="zh-CN"/>
        </w:rPr>
        <w:t>章</w:t>
      </w:r>
      <w:r>
        <w:rPr>
          <w:spacing w:val="-1"/>
          <w:sz w:val="24"/>
          <w:lang w:eastAsia="zh-CN"/>
        </w:rPr>
        <w:t>3</w:t>
      </w:r>
      <w:r>
        <w:rPr>
          <w:sz w:val="24"/>
          <w:lang w:eastAsia="zh-CN"/>
        </w:rPr>
        <w:t>6</w:t>
      </w:r>
      <w:r>
        <w:rPr>
          <w:spacing w:val="-1"/>
          <w:sz w:val="24"/>
          <w:lang w:eastAsia="zh-CN"/>
        </w:rPr>
        <w:t>-3</w:t>
      </w:r>
      <w:r>
        <w:rPr>
          <w:sz w:val="24"/>
          <w:lang w:eastAsia="zh-CN"/>
        </w:rPr>
        <w:t>8</w:t>
      </w:r>
      <w:r>
        <w:rPr>
          <w:rFonts w:ascii="宋体" w:eastAsia="宋体" w:hint="eastAsia"/>
          <w:sz w:val="24"/>
          <w:lang w:eastAsia="zh-CN"/>
        </w:rPr>
        <w:t>节</w:t>
      </w:r>
      <w:r>
        <w:rPr>
          <w:spacing w:val="1"/>
          <w:sz w:val="24"/>
          <w:lang w:eastAsia="zh-CN"/>
        </w:rPr>
        <w:t>;</w:t>
      </w:r>
      <w:r>
        <w:rPr>
          <w:rFonts w:ascii="宋体" w:eastAsia="宋体" w:hint="eastAsia"/>
          <w:sz w:val="24"/>
          <w:lang w:eastAsia="zh-CN"/>
        </w:rPr>
        <w:t>我想你们这些熟悉上帝话语的人</w:t>
      </w:r>
      <w:r>
        <w:rPr>
          <w:spacing w:val="-3"/>
          <w:sz w:val="24"/>
          <w:lang w:eastAsia="zh-CN"/>
        </w:rPr>
        <w:t>,</w:t>
      </w:r>
      <w:r>
        <w:rPr>
          <w:rFonts w:ascii="宋体" w:eastAsia="宋体" w:hint="eastAsia"/>
          <w:sz w:val="24"/>
          <w:lang w:eastAsia="zh-CN"/>
        </w:rPr>
        <w:t>知道这个故事</w:t>
      </w:r>
      <w:r>
        <w:rPr>
          <w:sz w:val="24"/>
          <w:lang w:eastAsia="zh-CN"/>
        </w:rPr>
        <w:t>,</w:t>
      </w:r>
      <w:r>
        <w:rPr>
          <w:rFonts w:ascii="宋体" w:eastAsia="宋体" w:hint="eastAsia"/>
          <w:sz w:val="24"/>
          <w:lang w:eastAsia="zh-CN"/>
        </w:rPr>
        <w:t>基督徒披着绵羊山羊的皮</w:t>
      </w:r>
      <w:r>
        <w:rPr>
          <w:sz w:val="24"/>
          <w:lang w:eastAsia="zh-CN"/>
        </w:rPr>
        <w:t>,</w:t>
      </w:r>
      <w:r>
        <w:rPr>
          <w:rFonts w:ascii="宋体" w:eastAsia="宋体" w:hint="eastAsia"/>
          <w:sz w:val="24"/>
          <w:lang w:eastAsia="zh-CN"/>
        </w:rPr>
        <w:t>在世上四处奔波</w:t>
      </w:r>
      <w:r>
        <w:rPr>
          <w:sz w:val="24"/>
          <w:lang w:eastAsia="zh-CN"/>
        </w:rPr>
        <w:t>,</w:t>
      </w:r>
      <w:r>
        <w:rPr>
          <w:rFonts w:ascii="宋体" w:eastAsia="宋体" w:hint="eastAsia"/>
          <w:sz w:val="24"/>
          <w:lang w:eastAsia="zh-CN"/>
        </w:rPr>
        <w:t>被逼迫</w:t>
      </w:r>
      <w:r>
        <w:rPr>
          <w:sz w:val="24"/>
          <w:lang w:eastAsia="zh-CN"/>
        </w:rPr>
        <w:t>,</w:t>
      </w:r>
      <w:r>
        <w:rPr>
          <w:rFonts w:ascii="宋体" w:eastAsia="宋体" w:hint="eastAsia"/>
          <w:sz w:val="24"/>
          <w:lang w:eastAsia="zh-CN"/>
        </w:rPr>
        <w:t>受苦难</w:t>
      </w:r>
      <w:r>
        <w:rPr>
          <w:sz w:val="24"/>
          <w:lang w:eastAsia="zh-CN"/>
        </w:rPr>
        <w:t>,</w:t>
      </w:r>
      <w:r>
        <w:rPr>
          <w:rFonts w:ascii="宋体" w:eastAsia="宋体" w:hint="eastAsia"/>
          <w:sz w:val="24"/>
          <w:lang w:eastAsia="zh-CN"/>
        </w:rPr>
        <w:t>住在地洞里</w:t>
      </w:r>
      <w:r>
        <w:rPr>
          <w:spacing w:val="-1"/>
          <w:sz w:val="24"/>
          <w:lang w:eastAsia="zh-CN"/>
        </w:rPr>
        <w:t>;</w:t>
      </w:r>
      <w:r>
        <w:rPr>
          <w:rFonts w:ascii="宋体" w:eastAsia="宋体" w:hint="eastAsia"/>
          <w:sz w:val="24"/>
          <w:lang w:eastAsia="zh-CN"/>
        </w:rPr>
        <w:t>他们忍受残酷的戏弄和鞭打</w:t>
      </w:r>
      <w:r>
        <w:rPr>
          <w:spacing w:val="-1"/>
          <w:sz w:val="24"/>
          <w:lang w:eastAsia="zh-CN"/>
        </w:rPr>
        <w:t>;</w:t>
      </w:r>
      <w:r>
        <w:rPr>
          <w:rFonts w:ascii="宋体" w:eastAsia="宋体" w:hint="eastAsia"/>
          <w:sz w:val="24"/>
          <w:lang w:eastAsia="zh-CN"/>
        </w:rPr>
        <w:t>并且遭受捆锁</w:t>
      </w:r>
      <w:r>
        <w:rPr>
          <w:sz w:val="24"/>
          <w:lang w:eastAsia="zh-CN"/>
        </w:rPr>
        <w:t>,</w:t>
      </w:r>
      <w:r>
        <w:rPr>
          <w:rFonts w:ascii="宋体" w:eastAsia="宋体" w:hint="eastAsia"/>
          <w:sz w:val="24"/>
          <w:lang w:eastAsia="zh-CN"/>
        </w:rPr>
        <w:t>下在监里</w:t>
      </w:r>
      <w:r>
        <w:rPr>
          <w:spacing w:val="-1"/>
          <w:sz w:val="24"/>
          <w:lang w:eastAsia="zh-CN"/>
        </w:rPr>
        <w:t>;</w:t>
      </w:r>
      <w:r>
        <w:rPr>
          <w:rFonts w:ascii="宋体" w:eastAsia="宋体" w:hint="eastAsia"/>
          <w:sz w:val="24"/>
          <w:lang w:eastAsia="zh-CN"/>
        </w:rPr>
        <w:t>他们被石头打死</w:t>
      </w:r>
      <w:r>
        <w:rPr>
          <w:sz w:val="24"/>
          <w:lang w:eastAsia="zh-CN"/>
        </w:rPr>
        <w:t>,</w:t>
      </w:r>
      <w:r>
        <w:rPr>
          <w:rFonts w:ascii="宋体" w:eastAsia="宋体" w:hint="eastAsia"/>
          <w:sz w:val="24"/>
          <w:lang w:eastAsia="zh-CN"/>
        </w:rPr>
        <w:t>被锯锯死</w:t>
      </w:r>
      <w:r>
        <w:rPr>
          <w:sz w:val="24"/>
          <w:lang w:eastAsia="zh-CN"/>
        </w:rPr>
        <w:t>,</w:t>
      </w:r>
      <w:r>
        <w:rPr>
          <w:rFonts w:ascii="宋体" w:eastAsia="宋体" w:hint="eastAsia"/>
          <w:sz w:val="24"/>
          <w:lang w:eastAsia="zh-CN"/>
        </w:rPr>
        <w:t>受试探</w:t>
      </w:r>
      <w:r>
        <w:rPr>
          <w:spacing w:val="-15"/>
          <w:sz w:val="24"/>
          <w:lang w:eastAsia="zh-CN"/>
        </w:rPr>
        <w:t>,</w:t>
      </w:r>
      <w:r>
        <w:rPr>
          <w:rFonts w:ascii="宋体" w:eastAsia="宋体" w:hint="eastAsia"/>
          <w:sz w:val="24"/>
          <w:lang w:eastAsia="zh-CN"/>
        </w:rPr>
        <w:t>被刀杀</w:t>
      </w:r>
      <w:r>
        <w:rPr>
          <w:spacing w:val="-1"/>
          <w:sz w:val="24"/>
          <w:lang w:eastAsia="zh-CN"/>
        </w:rPr>
        <w:t>;</w:t>
      </w:r>
      <w:r>
        <w:rPr>
          <w:rFonts w:ascii="宋体" w:eastAsia="宋体" w:hint="eastAsia"/>
          <w:sz w:val="24"/>
          <w:lang w:eastAsia="zh-CN"/>
        </w:rPr>
        <w:t>披着绵羊山羊的皮奔走</w:t>
      </w:r>
      <w:r>
        <w:rPr>
          <w:sz w:val="24"/>
          <w:lang w:eastAsia="zh-CN"/>
        </w:rPr>
        <w:t>,</w:t>
      </w:r>
      <w:r>
        <w:rPr>
          <w:rFonts w:ascii="宋体" w:eastAsia="宋体" w:hint="eastAsia"/>
          <w:sz w:val="24"/>
          <w:lang w:eastAsia="zh-CN"/>
        </w:rPr>
        <w:t>受穷乏</w:t>
      </w:r>
      <w:r>
        <w:rPr>
          <w:sz w:val="24"/>
          <w:lang w:eastAsia="zh-CN"/>
        </w:rPr>
        <w:t>,</w:t>
      </w:r>
      <w:r>
        <w:rPr>
          <w:rFonts w:ascii="宋体" w:eastAsia="宋体" w:hint="eastAsia"/>
          <w:sz w:val="24"/>
          <w:lang w:eastAsia="zh-CN"/>
        </w:rPr>
        <w:t>受患难</w:t>
      </w:r>
      <w:r>
        <w:rPr>
          <w:sz w:val="24"/>
          <w:lang w:eastAsia="zh-CN"/>
        </w:rPr>
        <w:t>,</w:t>
      </w:r>
      <w:r>
        <w:rPr>
          <w:rFonts w:ascii="宋体" w:eastAsia="宋体" w:hint="eastAsia"/>
          <w:spacing w:val="-8"/>
          <w:sz w:val="24"/>
          <w:lang w:eastAsia="zh-CN"/>
        </w:rPr>
        <w:t>受虐待。 还能说什么比苦难更多的吗</w:t>
      </w:r>
      <w:r>
        <w:rPr>
          <w:sz w:val="24"/>
          <w:lang w:eastAsia="zh-CN"/>
        </w:rPr>
        <w:t>?</w:t>
      </w:r>
      <w:r>
        <w:rPr>
          <w:rFonts w:ascii="宋体" w:eastAsia="宋体" w:hint="eastAsia"/>
          <w:sz w:val="24"/>
          <w:lang w:eastAsia="zh-CN"/>
        </w:rPr>
        <w:t>如果苦难能使人悲惨</w:t>
      </w:r>
      <w:r>
        <w:rPr>
          <w:spacing w:val="-3"/>
          <w:sz w:val="24"/>
          <w:lang w:eastAsia="zh-CN"/>
        </w:rPr>
        <w:t>,</w:t>
      </w:r>
      <w:r>
        <w:rPr>
          <w:rFonts w:ascii="宋体" w:eastAsia="宋体" w:hint="eastAsia"/>
          <w:sz w:val="24"/>
          <w:lang w:eastAsia="zh-CN"/>
        </w:rPr>
        <w:t>那这些人必定是悲惨的</w:t>
      </w:r>
      <w:r>
        <w:rPr>
          <w:spacing w:val="1"/>
          <w:sz w:val="24"/>
          <w:lang w:eastAsia="zh-CN"/>
        </w:rPr>
        <w:t>:</w:t>
      </w:r>
      <w:r>
        <w:rPr>
          <w:rFonts w:ascii="宋体" w:eastAsia="宋体" w:hint="eastAsia"/>
          <w:sz w:val="24"/>
          <w:lang w:eastAsia="zh-CN"/>
        </w:rPr>
        <w:t>他们被讥诮凌辱</w:t>
      </w:r>
      <w:r>
        <w:rPr>
          <w:sz w:val="24"/>
          <w:lang w:eastAsia="zh-CN"/>
        </w:rPr>
        <w:t>,</w:t>
      </w:r>
      <w:r>
        <w:rPr>
          <w:rFonts w:ascii="宋体" w:eastAsia="宋体" w:hint="eastAsia"/>
          <w:sz w:val="24"/>
          <w:lang w:eastAsia="zh-CN"/>
        </w:rPr>
        <w:t>成了世上的渣滓</w:t>
      </w:r>
      <w:r>
        <w:rPr>
          <w:spacing w:val="-1"/>
          <w:sz w:val="24"/>
          <w:lang w:eastAsia="zh-CN"/>
        </w:rPr>
        <w:t>;</w:t>
      </w:r>
      <w:r>
        <w:rPr>
          <w:rFonts w:ascii="宋体" w:eastAsia="宋体" w:hint="eastAsia"/>
          <w:sz w:val="24"/>
          <w:lang w:eastAsia="zh-CN"/>
        </w:rPr>
        <w:t>被赶出家园</w:t>
      </w:r>
      <w:r>
        <w:rPr>
          <w:sz w:val="24"/>
          <w:lang w:eastAsia="zh-CN"/>
        </w:rPr>
        <w:t>,</w:t>
      </w:r>
      <w:r>
        <w:rPr>
          <w:rFonts w:ascii="宋体" w:eastAsia="宋体" w:hint="eastAsia"/>
          <w:sz w:val="24"/>
          <w:lang w:eastAsia="zh-CN"/>
        </w:rPr>
        <w:t>披</w:t>
      </w:r>
      <w:r>
        <w:rPr>
          <w:rFonts w:ascii="宋体" w:eastAsia="宋体" w:hint="eastAsia"/>
          <w:spacing w:val="-8"/>
          <w:sz w:val="24"/>
          <w:lang w:eastAsia="zh-CN"/>
        </w:rPr>
        <w:t>着绵羊山羊的皮。 许多人认为如果不能穿金戴银就是悲惨</w:t>
      </w:r>
      <w:r>
        <w:rPr>
          <w:sz w:val="24"/>
          <w:lang w:eastAsia="zh-CN"/>
        </w:rPr>
        <w:t>,</w:t>
      </w:r>
      <w:r>
        <w:rPr>
          <w:rFonts w:ascii="宋体" w:eastAsia="宋体" w:hint="eastAsia"/>
          <w:sz w:val="24"/>
          <w:lang w:eastAsia="zh-CN"/>
        </w:rPr>
        <w:t>这些人披着绵羊山羊的皮</w:t>
      </w:r>
      <w:r>
        <w:rPr>
          <w:spacing w:val="2"/>
          <w:sz w:val="24"/>
          <w:lang w:eastAsia="zh-CN"/>
        </w:rPr>
        <w:t>,</w:t>
      </w:r>
      <w:r>
        <w:rPr>
          <w:rFonts w:ascii="宋体" w:eastAsia="宋体" w:hint="eastAsia"/>
          <w:sz w:val="24"/>
          <w:lang w:eastAsia="zh-CN"/>
        </w:rPr>
        <w:t>被锯死</w:t>
      </w:r>
      <w:r>
        <w:rPr>
          <w:spacing w:val="-3"/>
          <w:sz w:val="24"/>
          <w:lang w:eastAsia="zh-CN"/>
        </w:rPr>
        <w:t>,</w:t>
      </w:r>
      <w:r>
        <w:rPr>
          <w:rFonts w:ascii="宋体" w:eastAsia="宋体" w:hint="eastAsia"/>
          <w:sz w:val="24"/>
          <w:lang w:eastAsia="zh-CN"/>
        </w:rPr>
        <w:t>惨遭折磨苦难</w:t>
      </w:r>
      <w:r>
        <w:rPr>
          <w:spacing w:val="1"/>
          <w:sz w:val="24"/>
          <w:lang w:eastAsia="zh-CN"/>
        </w:rPr>
        <w:t>:</w:t>
      </w:r>
      <w:r>
        <w:rPr>
          <w:rFonts w:ascii="宋体" w:eastAsia="宋体" w:hint="eastAsia"/>
          <w:sz w:val="24"/>
          <w:lang w:eastAsia="zh-CN"/>
        </w:rPr>
        <w:t>也许有人会说</w:t>
      </w:r>
      <w:r>
        <w:rPr>
          <w:sz w:val="24"/>
          <w:lang w:eastAsia="zh-CN"/>
        </w:rPr>
        <w:t>,</w:t>
      </w:r>
      <w:r>
        <w:rPr>
          <w:rFonts w:ascii="宋体" w:eastAsia="宋体" w:hint="eastAsia"/>
          <w:sz w:val="24"/>
          <w:lang w:eastAsia="zh-CN"/>
        </w:rPr>
        <w:t>这些人的境遇必定极其悲惨</w:t>
      </w:r>
      <w:r>
        <w:rPr>
          <w:spacing w:val="-1"/>
          <w:sz w:val="24"/>
          <w:lang w:eastAsia="zh-CN"/>
        </w:rPr>
        <w:t>:</w:t>
      </w:r>
      <w:r>
        <w:rPr>
          <w:rFonts w:ascii="宋体" w:eastAsia="宋体" w:hint="eastAsia"/>
          <w:sz w:val="24"/>
          <w:lang w:eastAsia="zh-CN"/>
        </w:rPr>
        <w:t>现在请注意圣灵接下来的话</w:t>
      </w:r>
      <w:r>
        <w:rPr>
          <w:sz w:val="24"/>
          <w:lang w:eastAsia="zh-CN"/>
        </w:rPr>
        <w:t>,</w:t>
      </w:r>
      <w:r>
        <w:rPr>
          <w:rFonts w:ascii="宋体" w:eastAsia="宋体" w:hint="eastAsia"/>
          <w:sz w:val="24"/>
          <w:lang w:eastAsia="zh-CN"/>
        </w:rPr>
        <w:t>是世人配不上的</w:t>
      </w:r>
      <w:r>
        <w:rPr>
          <w:spacing w:val="-1"/>
          <w:sz w:val="24"/>
          <w:lang w:eastAsia="zh-CN"/>
        </w:rPr>
        <w:t>:</w:t>
      </w:r>
      <w:r>
        <w:rPr>
          <w:rFonts w:ascii="宋体" w:eastAsia="宋体" w:hint="eastAsia"/>
          <w:sz w:val="24"/>
          <w:lang w:eastAsia="zh-CN"/>
        </w:rPr>
        <w:t>他们遭受如此巨大的苦难</w:t>
      </w:r>
      <w:r>
        <w:rPr>
          <w:sz w:val="24"/>
          <w:lang w:eastAsia="zh-CN"/>
        </w:rPr>
        <w:t>,</w:t>
      </w:r>
      <w:r>
        <w:rPr>
          <w:rFonts w:ascii="宋体" w:eastAsia="宋体" w:hint="eastAsia"/>
          <w:sz w:val="24"/>
          <w:lang w:eastAsia="zh-CN"/>
        </w:rPr>
        <w:t>但即便在最糟糕的境遇中</w:t>
      </w:r>
      <w:r>
        <w:rPr>
          <w:sz w:val="24"/>
          <w:lang w:eastAsia="zh-CN"/>
        </w:rPr>
        <w:t>,</w:t>
      </w:r>
      <w:r>
        <w:rPr>
          <w:rFonts w:ascii="宋体" w:eastAsia="宋体" w:hint="eastAsia"/>
          <w:sz w:val="24"/>
          <w:lang w:eastAsia="zh-CN"/>
        </w:rPr>
        <w:t>他们仍是如此优秀</w:t>
      </w:r>
      <w:r>
        <w:rPr>
          <w:sz w:val="24"/>
          <w:lang w:eastAsia="zh-CN"/>
        </w:rPr>
        <w:t>,</w:t>
      </w:r>
      <w:r>
        <w:rPr>
          <w:rFonts w:ascii="宋体" w:eastAsia="宋体" w:hint="eastAsia"/>
          <w:sz w:val="24"/>
          <w:lang w:eastAsia="zh-CN"/>
        </w:rPr>
        <w:t>以致世人配不上他们</w:t>
      </w:r>
      <w:r>
        <w:rPr>
          <w:spacing w:val="-3"/>
          <w:sz w:val="24"/>
          <w:lang w:eastAsia="zh-CN"/>
        </w:rPr>
        <w:t>,</w:t>
      </w:r>
      <w:r>
        <w:rPr>
          <w:rFonts w:ascii="宋体" w:eastAsia="宋体" w:hint="eastAsia"/>
          <w:sz w:val="24"/>
          <w:lang w:eastAsia="zh-CN"/>
        </w:rPr>
        <w:t>他们是如此优秀</w:t>
      </w:r>
      <w:r>
        <w:rPr>
          <w:sz w:val="24"/>
          <w:lang w:eastAsia="zh-CN"/>
        </w:rPr>
        <w:t>,</w:t>
      </w:r>
      <w:r>
        <w:rPr>
          <w:rFonts w:ascii="宋体" w:eastAsia="宋体" w:hint="eastAsia"/>
          <w:sz w:val="24"/>
          <w:lang w:eastAsia="zh-CN"/>
        </w:rPr>
        <w:t>以致世人配不上</w:t>
      </w:r>
      <w:r>
        <w:rPr>
          <w:spacing w:val="1"/>
          <w:sz w:val="24"/>
          <w:lang w:eastAsia="zh-CN"/>
        </w:rPr>
        <w:t>:</w:t>
      </w:r>
      <w:r>
        <w:rPr>
          <w:rFonts w:ascii="宋体" w:eastAsia="宋体" w:hint="eastAsia"/>
          <w:sz w:val="24"/>
          <w:lang w:eastAsia="zh-CN"/>
        </w:rPr>
        <w:t>世人以为他们如此卑劣</w:t>
      </w:r>
      <w:r>
        <w:rPr>
          <w:sz w:val="24"/>
          <w:lang w:eastAsia="zh-CN"/>
        </w:rPr>
        <w:t>,</w:t>
      </w:r>
      <w:r>
        <w:rPr>
          <w:rFonts w:ascii="宋体" w:eastAsia="宋体" w:hint="eastAsia"/>
          <w:sz w:val="24"/>
          <w:lang w:eastAsia="zh-CN"/>
        </w:rPr>
        <w:t>配不上活在世上</w:t>
      </w:r>
      <w:r>
        <w:rPr>
          <w:spacing w:val="-3"/>
          <w:sz w:val="24"/>
          <w:lang w:eastAsia="zh-CN"/>
        </w:rPr>
        <w:t>,</w:t>
      </w:r>
      <w:r>
        <w:rPr>
          <w:rFonts w:ascii="宋体" w:eastAsia="宋体" w:hint="eastAsia"/>
          <w:sz w:val="24"/>
          <w:lang w:eastAsia="zh-CN"/>
        </w:rPr>
        <w:t>邪恶的世人如此看待他们</w:t>
      </w:r>
      <w:r>
        <w:rPr>
          <w:spacing w:val="1"/>
          <w:sz w:val="24"/>
          <w:lang w:eastAsia="zh-CN"/>
        </w:rPr>
        <w:t>;</w:t>
      </w:r>
      <w:r>
        <w:rPr>
          <w:rFonts w:ascii="宋体" w:eastAsia="宋体" w:hint="eastAsia"/>
          <w:sz w:val="24"/>
          <w:lang w:eastAsia="zh-CN"/>
        </w:rPr>
        <w:t>但请注意上帝的判断与世人判断的区别</w:t>
      </w:r>
      <w:r>
        <w:rPr>
          <w:spacing w:val="-1"/>
          <w:sz w:val="24"/>
          <w:lang w:eastAsia="zh-CN"/>
        </w:rPr>
        <w:t>;</w:t>
      </w:r>
      <w:r>
        <w:rPr>
          <w:rFonts w:ascii="宋体" w:eastAsia="宋体" w:hint="eastAsia"/>
          <w:sz w:val="24"/>
          <w:lang w:eastAsia="zh-CN"/>
        </w:rPr>
        <w:t>世人认为他们如此卑劣</w:t>
      </w:r>
      <w:r>
        <w:rPr>
          <w:spacing w:val="-3"/>
          <w:sz w:val="24"/>
          <w:lang w:eastAsia="zh-CN"/>
        </w:rPr>
        <w:t>,</w:t>
      </w:r>
      <w:r>
        <w:rPr>
          <w:rFonts w:ascii="宋体" w:eastAsia="宋体" w:hint="eastAsia"/>
          <w:sz w:val="24"/>
          <w:lang w:eastAsia="zh-CN"/>
        </w:rPr>
        <w:t>配不上活在世上</w:t>
      </w:r>
      <w:r>
        <w:rPr>
          <w:spacing w:val="1"/>
          <w:sz w:val="24"/>
          <w:lang w:eastAsia="zh-CN"/>
        </w:rPr>
        <w:t>;</w:t>
      </w:r>
      <w:r>
        <w:rPr>
          <w:rFonts w:ascii="宋体" w:eastAsia="宋体" w:hint="eastAsia"/>
          <w:sz w:val="24"/>
          <w:lang w:eastAsia="zh-CN"/>
        </w:rPr>
        <w:t>而上帝认为他们如此优秀</w:t>
      </w:r>
      <w:r>
        <w:rPr>
          <w:sz w:val="24"/>
          <w:lang w:eastAsia="zh-CN"/>
        </w:rPr>
        <w:t>,</w:t>
      </w:r>
      <w:r>
        <w:rPr>
          <w:rFonts w:ascii="宋体" w:eastAsia="宋体" w:hint="eastAsia"/>
          <w:spacing w:val="-5"/>
          <w:sz w:val="24"/>
          <w:lang w:eastAsia="zh-CN"/>
        </w:rPr>
        <w:t>以致世人配不上与他们同住。 我记得屈梭多姆这样评论此事</w:t>
      </w:r>
      <w:r>
        <w:rPr>
          <w:spacing w:val="-3"/>
          <w:sz w:val="24"/>
          <w:lang w:eastAsia="zh-CN"/>
        </w:rPr>
        <w:t>,</w:t>
      </w:r>
      <w:r>
        <w:rPr>
          <w:rFonts w:ascii="宋体" w:eastAsia="宋体" w:hint="eastAsia"/>
          <w:sz w:val="24"/>
          <w:lang w:eastAsia="zh-CN"/>
        </w:rPr>
        <w:t>他们是如此优秀</w:t>
      </w:r>
      <w:r>
        <w:rPr>
          <w:sz w:val="24"/>
          <w:lang w:eastAsia="zh-CN"/>
        </w:rPr>
        <w:t>,</w:t>
      </w:r>
      <w:r>
        <w:rPr>
          <w:rFonts w:ascii="宋体" w:eastAsia="宋体" w:hint="eastAsia"/>
          <w:sz w:val="24"/>
          <w:lang w:eastAsia="zh-CN"/>
        </w:rPr>
        <w:t>以致世上所有人加起来也比不上他们中的一个</w:t>
      </w:r>
      <w:r>
        <w:rPr>
          <w:spacing w:val="1"/>
          <w:sz w:val="24"/>
          <w:lang w:eastAsia="zh-CN"/>
        </w:rPr>
        <w:t>;</w:t>
      </w:r>
      <w:r>
        <w:rPr>
          <w:rFonts w:ascii="宋体" w:eastAsia="宋体" w:hint="eastAsia"/>
          <w:sz w:val="24"/>
          <w:lang w:eastAsia="zh-CN"/>
        </w:rPr>
        <w:t>把世上其他所有人放在一起</w:t>
      </w:r>
      <w:r>
        <w:rPr>
          <w:spacing w:val="-3"/>
          <w:sz w:val="24"/>
          <w:lang w:eastAsia="zh-CN"/>
        </w:rPr>
        <w:t>,</w:t>
      </w:r>
      <w:r>
        <w:rPr>
          <w:rFonts w:ascii="宋体" w:eastAsia="宋体" w:hint="eastAsia"/>
          <w:sz w:val="24"/>
          <w:lang w:eastAsia="zh-CN"/>
        </w:rPr>
        <w:t>他们加起来也不如这些</w:t>
      </w:r>
      <w:r>
        <w:rPr>
          <w:spacing w:val="1"/>
          <w:sz w:val="24"/>
          <w:lang w:eastAsia="zh-CN"/>
        </w:rPr>
        <w:t>(</w:t>
      </w:r>
      <w:r>
        <w:rPr>
          <w:rFonts w:ascii="宋体" w:eastAsia="宋体" w:hint="eastAsia"/>
          <w:sz w:val="24"/>
          <w:lang w:eastAsia="zh-CN"/>
        </w:rPr>
        <w:t>至少是一部分</w:t>
      </w:r>
      <w:r>
        <w:rPr>
          <w:spacing w:val="-2"/>
          <w:sz w:val="24"/>
          <w:lang w:eastAsia="zh-CN"/>
        </w:rPr>
        <w:t>)</w:t>
      </w:r>
      <w:r>
        <w:rPr>
          <w:rFonts w:ascii="宋体" w:eastAsia="宋体" w:hint="eastAsia"/>
          <w:spacing w:val="-2"/>
          <w:sz w:val="24"/>
          <w:lang w:eastAsia="zh-CN"/>
        </w:rPr>
        <w:t>遭受苦难、逼迫和折磨的</w:t>
      </w:r>
      <w:r>
        <w:rPr>
          <w:rFonts w:ascii="宋体" w:eastAsia="宋体" w:hint="eastAsia"/>
          <w:sz w:val="24"/>
          <w:lang w:eastAsia="zh-CN"/>
        </w:rPr>
        <w:t>基督徒珍贵</w:t>
      </w:r>
      <w:r>
        <w:rPr>
          <w:spacing w:val="-1"/>
          <w:sz w:val="24"/>
          <w:lang w:eastAsia="zh-CN"/>
        </w:rPr>
        <w:t>:</w:t>
      </w:r>
      <w:r>
        <w:rPr>
          <w:rFonts w:ascii="宋体" w:eastAsia="宋体" w:hint="eastAsia"/>
          <w:sz w:val="24"/>
          <w:lang w:eastAsia="zh-CN"/>
        </w:rPr>
        <w:t>仿佛他在说</w:t>
      </w:r>
      <w:r>
        <w:rPr>
          <w:sz w:val="24"/>
          <w:lang w:eastAsia="zh-CN"/>
        </w:rPr>
        <w:t>,</w:t>
      </w:r>
      <w:r>
        <w:rPr>
          <w:rFonts w:ascii="宋体" w:eastAsia="宋体" w:hint="eastAsia"/>
          <w:sz w:val="24"/>
          <w:lang w:eastAsia="zh-CN"/>
        </w:rPr>
        <w:t>你们看见一群可怜的人披着绵羊山羊的皮四处奔走</w:t>
      </w:r>
      <w:r>
        <w:rPr>
          <w:sz w:val="24"/>
          <w:lang w:eastAsia="zh-CN"/>
        </w:rPr>
        <w:t>,</w:t>
      </w:r>
      <w:r>
        <w:rPr>
          <w:rFonts w:ascii="宋体" w:eastAsia="宋体" w:hint="eastAsia"/>
          <w:sz w:val="24"/>
          <w:lang w:eastAsia="zh-CN"/>
        </w:rPr>
        <w:t>住在地洞和山野</w:t>
      </w:r>
      <w:r>
        <w:rPr>
          <w:spacing w:val="-1"/>
          <w:sz w:val="24"/>
          <w:lang w:eastAsia="zh-CN"/>
        </w:rPr>
        <w:t>;</w:t>
      </w:r>
      <w:r>
        <w:rPr>
          <w:rFonts w:ascii="宋体" w:eastAsia="宋体" w:hint="eastAsia"/>
          <w:sz w:val="24"/>
          <w:lang w:eastAsia="zh-CN"/>
        </w:rPr>
        <w:t>请看看他们</w:t>
      </w:r>
      <w:r>
        <w:rPr>
          <w:sz w:val="24"/>
          <w:lang w:eastAsia="zh-CN"/>
        </w:rPr>
        <w:t>,</w:t>
      </w:r>
      <w:r>
        <w:rPr>
          <w:rFonts w:ascii="宋体" w:eastAsia="宋体" w:hint="eastAsia"/>
          <w:sz w:val="24"/>
          <w:lang w:eastAsia="zh-CN"/>
        </w:rPr>
        <w:t>把世上所有人</w:t>
      </w:r>
      <w:r>
        <w:rPr>
          <w:sz w:val="24"/>
          <w:lang w:eastAsia="zh-CN"/>
        </w:rPr>
        <w:t>,</w:t>
      </w:r>
      <w:r>
        <w:rPr>
          <w:rFonts w:ascii="宋体" w:eastAsia="宋体" w:hint="eastAsia"/>
          <w:sz w:val="24"/>
          <w:lang w:eastAsia="zh-CN"/>
        </w:rPr>
        <w:t>国王、王子、君主、富人和世上伟大的将领</w:t>
      </w:r>
      <w:r>
        <w:rPr>
          <w:sz w:val="24"/>
          <w:lang w:eastAsia="zh-CN"/>
        </w:rPr>
        <w:t>,</w:t>
      </w:r>
      <w:r>
        <w:rPr>
          <w:rFonts w:ascii="宋体" w:eastAsia="宋体" w:hint="eastAsia"/>
          <w:sz w:val="24"/>
          <w:lang w:eastAsia="zh-CN"/>
        </w:rPr>
        <w:t>所有其他人</w:t>
      </w:r>
      <w:r>
        <w:rPr>
          <w:spacing w:val="-3"/>
          <w:sz w:val="24"/>
          <w:lang w:eastAsia="zh-CN"/>
        </w:rPr>
        <w:t>,</w:t>
      </w:r>
      <w:r>
        <w:rPr>
          <w:rFonts w:ascii="宋体" w:eastAsia="宋体" w:hint="eastAsia"/>
          <w:sz w:val="24"/>
          <w:lang w:eastAsia="zh-CN"/>
        </w:rPr>
        <w:t>都放在一起</w:t>
      </w:r>
      <w:r>
        <w:rPr>
          <w:spacing w:val="-3"/>
          <w:sz w:val="24"/>
          <w:lang w:eastAsia="zh-CN"/>
        </w:rPr>
        <w:t>,</w:t>
      </w:r>
      <w:r>
        <w:rPr>
          <w:rFonts w:ascii="宋体" w:eastAsia="宋体" w:hint="eastAsia"/>
          <w:sz w:val="24"/>
          <w:lang w:eastAsia="zh-CN"/>
        </w:rPr>
        <w:t>他们加起来也不如这些披着绵羊山羊的皮四处奔走的可怜人珍贵。因此苦难丝毫不会使人变坏</w:t>
      </w:r>
      <w:r>
        <w:rPr>
          <w:spacing w:val="-1"/>
          <w:sz w:val="24"/>
          <w:lang w:eastAsia="zh-CN"/>
        </w:rPr>
        <w:t>:</w:t>
      </w:r>
      <w:r>
        <w:rPr>
          <w:rFonts w:ascii="宋体" w:eastAsia="宋体" w:hint="eastAsia"/>
          <w:spacing w:val="-3"/>
          <w:sz w:val="24"/>
          <w:lang w:eastAsia="zh-CN"/>
        </w:rPr>
        <w:t xml:space="preserve">人在上帝眼中尽管遭受苦难仍是极其荣耀的。 </w:t>
      </w:r>
      <w:r>
        <w:rPr>
          <w:spacing w:val="-3"/>
          <w:sz w:val="24"/>
          <w:lang w:eastAsia="zh-CN"/>
        </w:rPr>
        <w:t>2</w:t>
      </w:r>
      <w:r>
        <w:rPr>
          <w:rFonts w:ascii="宋体" w:eastAsia="宋体" w:hint="eastAsia"/>
          <w:sz w:val="24"/>
          <w:lang w:eastAsia="zh-CN"/>
        </w:rPr>
        <w:t>其次</w:t>
      </w:r>
      <w:r>
        <w:rPr>
          <w:spacing w:val="2"/>
          <w:sz w:val="24"/>
          <w:lang w:eastAsia="zh-CN"/>
        </w:rPr>
        <w:t>,</w:t>
      </w:r>
      <w:r>
        <w:rPr>
          <w:rFonts w:ascii="宋体" w:eastAsia="宋体" w:hint="eastAsia"/>
          <w:sz w:val="24"/>
          <w:lang w:eastAsia="zh-CN"/>
        </w:rPr>
        <w:t>说到罪</w:t>
      </w:r>
      <w:r>
        <w:rPr>
          <w:sz w:val="24"/>
          <w:lang w:eastAsia="zh-CN"/>
        </w:rPr>
        <w:t>,</w:t>
      </w:r>
      <w:r>
        <w:rPr>
          <w:rFonts w:ascii="宋体" w:eastAsia="宋体" w:hint="eastAsia"/>
          <w:sz w:val="24"/>
          <w:lang w:eastAsia="zh-CN"/>
        </w:rPr>
        <w:t>如果一个人</w:t>
      </w:r>
    </w:p>
    <w:p w14:paraId="47DB5630"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448638A4" w14:textId="77777777" w:rsidR="00EC029C" w:rsidRDefault="00000000">
      <w:pPr>
        <w:spacing w:before="62" w:line="242" w:lineRule="auto"/>
        <w:ind w:left="100" w:right="400"/>
        <w:rPr>
          <w:rFonts w:ascii="宋体" w:eastAsia="宋体" w:hAnsi="宋体" w:hint="eastAsia"/>
          <w:sz w:val="24"/>
          <w:lang w:eastAsia="zh-CN"/>
        </w:rPr>
      </w:pPr>
      <w:r>
        <w:rPr>
          <w:rFonts w:ascii="宋体" w:eastAsia="宋体" w:hAnsi="宋体" w:hint="eastAsia"/>
          <w:spacing w:val="-2"/>
          <w:sz w:val="24"/>
          <w:lang w:eastAsia="zh-CN"/>
        </w:rPr>
        <w:lastRenderedPageBreak/>
        <w:t>有罪</w:t>
      </w:r>
      <w:r>
        <w:rPr>
          <w:spacing w:val="-2"/>
          <w:sz w:val="24"/>
          <w:lang w:eastAsia="zh-CN"/>
        </w:rPr>
        <w:t>,</w:t>
      </w:r>
      <w:r>
        <w:rPr>
          <w:rFonts w:ascii="宋体" w:eastAsia="宋体" w:hAnsi="宋体" w:hint="eastAsia"/>
          <w:spacing w:val="-2"/>
          <w:sz w:val="24"/>
          <w:lang w:eastAsia="zh-CN"/>
        </w:rPr>
        <w:t>即便他在世上拥有再多外在的兴盛和荣耀</w:t>
      </w:r>
      <w:r>
        <w:rPr>
          <w:spacing w:val="-2"/>
          <w:sz w:val="24"/>
          <w:lang w:eastAsia="zh-CN"/>
        </w:rPr>
        <w:t>,</w:t>
      </w:r>
      <w:r>
        <w:rPr>
          <w:rFonts w:ascii="宋体" w:eastAsia="宋体" w:hAnsi="宋体" w:hint="eastAsia"/>
          <w:spacing w:val="-2"/>
          <w:sz w:val="24"/>
          <w:lang w:eastAsia="zh-CN"/>
        </w:rPr>
        <w:t>他也是极其卑劣可憎的。关于这一点</w:t>
      </w:r>
      <w:r>
        <w:rPr>
          <w:spacing w:val="-2"/>
          <w:sz w:val="24"/>
          <w:lang w:eastAsia="zh-CN"/>
        </w:rPr>
        <w:t>,</w:t>
      </w:r>
      <w:r>
        <w:rPr>
          <w:rFonts w:ascii="宋体" w:eastAsia="宋体" w:hAnsi="宋体" w:hint="eastAsia"/>
          <w:spacing w:val="-2"/>
          <w:sz w:val="24"/>
          <w:lang w:eastAsia="zh-CN"/>
        </w:rPr>
        <w:t>有一个与之相对的著名例子</w:t>
      </w:r>
      <w:r>
        <w:rPr>
          <w:spacing w:val="-2"/>
          <w:sz w:val="24"/>
          <w:lang w:eastAsia="zh-CN"/>
        </w:rPr>
        <w:t>,</w:t>
      </w:r>
      <w:r>
        <w:rPr>
          <w:rFonts w:ascii="宋体" w:eastAsia="宋体" w:hAnsi="宋体" w:hint="eastAsia"/>
          <w:spacing w:val="-2"/>
          <w:sz w:val="24"/>
          <w:lang w:eastAsia="zh-CN"/>
        </w:rPr>
        <w:t>记载在但以理书</w:t>
      </w:r>
      <w:r>
        <w:rPr>
          <w:spacing w:val="-2"/>
          <w:sz w:val="24"/>
          <w:lang w:eastAsia="zh-CN"/>
        </w:rPr>
        <w:t>11</w:t>
      </w:r>
      <w:r>
        <w:rPr>
          <w:rFonts w:ascii="宋体" w:eastAsia="宋体" w:hAnsi="宋体" w:hint="eastAsia"/>
          <w:spacing w:val="-2"/>
          <w:sz w:val="24"/>
          <w:lang w:eastAsia="zh-CN"/>
        </w:rPr>
        <w:t>章</w:t>
      </w:r>
      <w:r>
        <w:rPr>
          <w:spacing w:val="-2"/>
          <w:sz w:val="24"/>
          <w:lang w:eastAsia="zh-CN"/>
        </w:rPr>
        <w:t>2</w:t>
      </w:r>
      <w:r>
        <w:rPr>
          <w:rFonts w:ascii="宋体" w:eastAsia="宋体" w:hAnsi="宋体" w:hint="eastAsia"/>
          <w:spacing w:val="-2"/>
          <w:sz w:val="24"/>
          <w:lang w:eastAsia="zh-CN"/>
        </w:rPr>
        <w:t>节</w:t>
      </w:r>
      <w:r>
        <w:rPr>
          <w:spacing w:val="-2"/>
          <w:sz w:val="24"/>
          <w:lang w:eastAsia="zh-CN"/>
        </w:rPr>
        <w:t>:"</w:t>
      </w:r>
      <w:r>
        <w:rPr>
          <w:rFonts w:ascii="宋体" w:eastAsia="宋体" w:hAnsi="宋体" w:hint="eastAsia"/>
          <w:spacing w:val="-2"/>
          <w:sz w:val="24"/>
          <w:lang w:eastAsia="zh-CN"/>
        </w:rPr>
        <w:t>必有一个卑鄙的人兴起</w:t>
      </w:r>
      <w:r>
        <w:rPr>
          <w:spacing w:val="-2"/>
          <w:sz w:val="24"/>
          <w:lang w:eastAsia="zh-CN"/>
        </w:rPr>
        <w:t>"</w:t>
      </w:r>
      <w:r>
        <w:rPr>
          <w:rFonts w:ascii="宋体" w:eastAsia="宋体" w:hAnsi="宋体" w:hint="eastAsia"/>
          <w:spacing w:val="-2"/>
          <w:sz w:val="24"/>
          <w:lang w:eastAsia="zh-CN"/>
        </w:rPr>
        <w:t>。这个圣灵所说的卑鄙的人是谁呢</w:t>
      </w:r>
      <w:r>
        <w:rPr>
          <w:spacing w:val="-2"/>
          <w:sz w:val="24"/>
          <w:lang w:eastAsia="zh-CN"/>
        </w:rPr>
        <w:t>?</w:t>
      </w:r>
      <w:r>
        <w:rPr>
          <w:rFonts w:ascii="宋体" w:eastAsia="宋体" w:hAnsi="宋体" w:hint="eastAsia"/>
          <w:spacing w:val="-2"/>
          <w:sz w:val="24"/>
          <w:lang w:eastAsia="zh-CN"/>
        </w:rPr>
        <w:t>根据解经家的说法</w:t>
      </w:r>
      <w:r>
        <w:rPr>
          <w:spacing w:val="-2"/>
          <w:sz w:val="24"/>
          <w:lang w:eastAsia="zh-CN"/>
        </w:rPr>
        <w:t>,</w:t>
      </w:r>
      <w:r>
        <w:rPr>
          <w:rFonts w:ascii="宋体" w:eastAsia="宋体" w:hAnsi="宋体" w:hint="eastAsia"/>
          <w:spacing w:val="-2"/>
          <w:sz w:val="24"/>
          <w:lang w:eastAsia="zh-CN"/>
        </w:rPr>
        <w:t>就是亚述大王安提阿古</w:t>
      </w:r>
      <w:r>
        <w:rPr>
          <w:spacing w:val="-2"/>
          <w:sz w:val="24"/>
          <w:lang w:eastAsia="zh-CN"/>
        </w:rPr>
        <w:t>·</w:t>
      </w:r>
      <w:r>
        <w:rPr>
          <w:rFonts w:ascii="宋体" w:eastAsia="宋体" w:hAnsi="宋体" w:hint="eastAsia"/>
          <w:spacing w:val="-2"/>
          <w:sz w:val="24"/>
          <w:lang w:eastAsia="zh-CN"/>
        </w:rPr>
        <w:t>伊皮法尼</w:t>
      </w:r>
      <w:r>
        <w:rPr>
          <w:spacing w:val="-2"/>
          <w:sz w:val="24"/>
          <w:lang w:eastAsia="zh-CN"/>
        </w:rPr>
        <w:t>;</w:t>
      </w:r>
      <w:r>
        <w:rPr>
          <w:rFonts w:ascii="宋体" w:eastAsia="宋体" w:hAnsi="宋体" w:hint="eastAsia"/>
          <w:spacing w:val="-2"/>
          <w:sz w:val="24"/>
          <w:lang w:eastAsia="zh-CN"/>
        </w:rPr>
        <w:t>他的名字就意味着显赫</w:t>
      </w:r>
      <w:r>
        <w:rPr>
          <w:spacing w:val="-2"/>
          <w:sz w:val="24"/>
          <w:lang w:eastAsia="zh-CN"/>
        </w:rPr>
        <w:t>,</w:t>
      </w:r>
      <w:r>
        <w:rPr>
          <w:rFonts w:ascii="宋体" w:eastAsia="宋体" w:hAnsi="宋体" w:hint="eastAsia"/>
          <w:spacing w:val="-2"/>
          <w:sz w:val="24"/>
          <w:lang w:eastAsia="zh-CN"/>
        </w:rPr>
        <w:t>希腊文伊皮法尼的意思就是显赫、著名、荣耀的。所以他有这两个头衔</w:t>
      </w:r>
      <w:r>
        <w:rPr>
          <w:spacing w:val="-2"/>
          <w:sz w:val="24"/>
          <w:lang w:eastAsia="zh-CN"/>
        </w:rPr>
        <w:t>,</w:t>
      </w:r>
      <w:r>
        <w:rPr>
          <w:rFonts w:ascii="宋体" w:eastAsia="宋体" w:hAnsi="宋体" w:hint="eastAsia"/>
          <w:spacing w:val="-2"/>
          <w:sz w:val="24"/>
          <w:lang w:eastAsia="zh-CN"/>
        </w:rPr>
        <w:t>亚述大王</w:t>
      </w:r>
      <w:r>
        <w:rPr>
          <w:spacing w:val="-2"/>
          <w:sz w:val="24"/>
          <w:lang w:eastAsia="zh-CN"/>
        </w:rPr>
        <w:t>,</w:t>
      </w:r>
      <w:r>
        <w:rPr>
          <w:rFonts w:ascii="宋体" w:eastAsia="宋体" w:hAnsi="宋体" w:hint="eastAsia"/>
          <w:spacing w:val="-2"/>
          <w:sz w:val="24"/>
          <w:lang w:eastAsia="zh-CN"/>
        </w:rPr>
        <w:t>又叫大王、著名的、显赫的、荣耀的。</w:t>
      </w:r>
    </w:p>
    <w:p w14:paraId="6C37D72C" w14:textId="77777777" w:rsidR="00EC029C" w:rsidRDefault="00000000">
      <w:pPr>
        <w:spacing w:before="283" w:line="242" w:lineRule="auto"/>
        <w:ind w:left="100" w:right="393"/>
        <w:rPr>
          <w:rFonts w:ascii="宋体" w:eastAsia="宋体"/>
          <w:sz w:val="24"/>
          <w:lang w:eastAsia="zh-CN"/>
        </w:rPr>
      </w:pPr>
      <w:r>
        <w:rPr>
          <w:rFonts w:ascii="宋体" w:eastAsia="宋体" w:hint="eastAsia"/>
          <w:spacing w:val="-2"/>
          <w:sz w:val="24"/>
          <w:lang w:eastAsia="zh-CN"/>
        </w:rPr>
        <w:t>约瑟夫在记载此人时讲了这样一个故事</w:t>
      </w:r>
      <w:r>
        <w:rPr>
          <w:spacing w:val="-2"/>
          <w:sz w:val="24"/>
          <w:lang w:eastAsia="zh-CN"/>
        </w:rPr>
        <w:t>,</w:t>
      </w:r>
      <w:r>
        <w:rPr>
          <w:rFonts w:ascii="宋体" w:eastAsia="宋体" w:hint="eastAsia"/>
          <w:spacing w:val="-2"/>
          <w:sz w:val="24"/>
          <w:lang w:eastAsia="zh-CN"/>
        </w:rPr>
        <w:t>撒玛利亚人看见他逼迫犹太人</w:t>
      </w:r>
      <w:r>
        <w:rPr>
          <w:spacing w:val="-2"/>
          <w:sz w:val="24"/>
          <w:lang w:eastAsia="zh-CN"/>
        </w:rPr>
        <w:t>,</w:t>
      </w:r>
      <w:r>
        <w:rPr>
          <w:rFonts w:ascii="宋体" w:eastAsia="宋体" w:hint="eastAsia"/>
          <w:spacing w:val="-2"/>
          <w:sz w:val="24"/>
          <w:lang w:eastAsia="zh-CN"/>
        </w:rPr>
        <w:t>就讨好他</w:t>
      </w:r>
      <w:r>
        <w:rPr>
          <w:spacing w:val="-2"/>
          <w:sz w:val="24"/>
          <w:lang w:eastAsia="zh-CN"/>
        </w:rPr>
        <w:t>,</w:t>
      </w:r>
      <w:r>
        <w:rPr>
          <w:rFonts w:ascii="宋体" w:eastAsia="宋体" w:hint="eastAsia"/>
          <w:spacing w:val="-2"/>
          <w:sz w:val="24"/>
          <w:lang w:eastAsia="zh-CN"/>
        </w:rPr>
        <w:t>不承认自己是犹太人</w:t>
      </w:r>
      <w:r>
        <w:rPr>
          <w:spacing w:val="-2"/>
          <w:sz w:val="24"/>
          <w:lang w:eastAsia="zh-CN"/>
        </w:rPr>
        <w:t>;</w:t>
      </w:r>
      <w:r>
        <w:rPr>
          <w:rFonts w:ascii="宋体" w:eastAsia="宋体" w:hint="eastAsia"/>
          <w:spacing w:val="-2"/>
          <w:sz w:val="24"/>
          <w:lang w:eastAsia="zh-CN"/>
        </w:rPr>
        <w:t>他们写信给安提阿古大能的上帝</w:t>
      </w:r>
      <w:r>
        <w:rPr>
          <w:spacing w:val="-2"/>
          <w:sz w:val="24"/>
          <w:lang w:eastAsia="zh-CN"/>
        </w:rPr>
        <w:t>,</w:t>
      </w:r>
      <w:r>
        <w:rPr>
          <w:rFonts w:ascii="宋体" w:eastAsia="宋体" w:hint="eastAsia"/>
          <w:spacing w:val="-2"/>
          <w:sz w:val="24"/>
          <w:lang w:eastAsia="zh-CN"/>
        </w:rPr>
        <w:t>在写给他的信中这样称呼他</w:t>
      </w:r>
      <w:r>
        <w:rPr>
          <w:spacing w:val="-2"/>
          <w:sz w:val="24"/>
          <w:lang w:eastAsia="zh-CN"/>
        </w:rPr>
        <w:t>,</w:t>
      </w:r>
      <w:r>
        <w:rPr>
          <w:rFonts w:ascii="宋体" w:eastAsia="宋体" w:hint="eastAsia"/>
          <w:spacing w:val="-2"/>
          <w:sz w:val="24"/>
          <w:lang w:eastAsia="zh-CN"/>
        </w:rPr>
        <w:t>安提阿古大能的上帝</w:t>
      </w:r>
      <w:r>
        <w:rPr>
          <w:spacing w:val="-2"/>
          <w:sz w:val="24"/>
          <w:lang w:eastAsia="zh-CN"/>
        </w:rPr>
        <w:t>:</w:t>
      </w:r>
      <w:r>
        <w:rPr>
          <w:rFonts w:ascii="宋体" w:eastAsia="宋体" w:hint="eastAsia"/>
          <w:spacing w:val="-2"/>
          <w:sz w:val="24"/>
          <w:lang w:eastAsia="zh-CN"/>
        </w:rPr>
        <w:t>你看</w:t>
      </w:r>
      <w:r>
        <w:rPr>
          <w:spacing w:val="-2"/>
          <w:sz w:val="24"/>
          <w:lang w:eastAsia="zh-CN"/>
        </w:rPr>
        <w:t>,</w:t>
      </w:r>
      <w:r>
        <w:rPr>
          <w:rFonts w:ascii="宋体" w:eastAsia="宋体" w:hint="eastAsia"/>
          <w:spacing w:val="-2"/>
          <w:sz w:val="24"/>
          <w:lang w:eastAsia="zh-CN"/>
        </w:rPr>
        <w:t>这里有一个在外表上极其荣耀的人</w:t>
      </w:r>
      <w:r>
        <w:rPr>
          <w:spacing w:val="-2"/>
          <w:sz w:val="24"/>
          <w:lang w:eastAsia="zh-CN"/>
        </w:rPr>
        <w:t>;</w:t>
      </w:r>
      <w:r>
        <w:rPr>
          <w:rFonts w:ascii="宋体" w:eastAsia="宋体" w:hint="eastAsia"/>
          <w:spacing w:val="-2"/>
          <w:sz w:val="24"/>
          <w:lang w:eastAsia="zh-CN"/>
        </w:rPr>
        <w:t>亚述大王</w:t>
      </w:r>
      <w:r>
        <w:rPr>
          <w:spacing w:val="-2"/>
          <w:sz w:val="24"/>
          <w:lang w:eastAsia="zh-CN"/>
        </w:rPr>
        <w:t>;</w:t>
      </w:r>
      <w:r>
        <w:rPr>
          <w:rFonts w:ascii="宋体" w:eastAsia="宋体" w:hint="eastAsia"/>
          <w:spacing w:val="-2"/>
          <w:sz w:val="24"/>
          <w:lang w:eastAsia="zh-CN"/>
        </w:rPr>
        <w:t>被称为显赫的、著名的安提阿古</w:t>
      </w:r>
      <w:r>
        <w:rPr>
          <w:spacing w:val="-2"/>
          <w:sz w:val="24"/>
          <w:lang w:eastAsia="zh-CN"/>
        </w:rPr>
        <w:t>,</w:t>
      </w:r>
      <w:r>
        <w:rPr>
          <w:rFonts w:ascii="宋体" w:eastAsia="宋体" w:hint="eastAsia"/>
          <w:spacing w:val="-2"/>
          <w:sz w:val="24"/>
          <w:lang w:eastAsia="zh-CN"/>
        </w:rPr>
        <w:t>有大能上帝的头衔</w:t>
      </w:r>
      <w:r>
        <w:rPr>
          <w:spacing w:val="-2"/>
          <w:sz w:val="24"/>
          <w:lang w:eastAsia="zh-CN"/>
        </w:rPr>
        <w:t>;</w:t>
      </w:r>
      <w:r>
        <w:rPr>
          <w:rFonts w:ascii="宋体" w:eastAsia="宋体" w:hint="eastAsia"/>
          <w:spacing w:val="-2"/>
          <w:sz w:val="24"/>
          <w:lang w:eastAsia="zh-CN"/>
        </w:rPr>
        <w:t>但因他是个邪恶的人</w:t>
      </w:r>
      <w:r>
        <w:rPr>
          <w:spacing w:val="-2"/>
          <w:sz w:val="24"/>
          <w:lang w:eastAsia="zh-CN"/>
        </w:rPr>
        <w:t>,</w:t>
      </w:r>
      <w:r>
        <w:rPr>
          <w:rFonts w:ascii="宋体" w:eastAsia="宋体" w:hint="eastAsia"/>
          <w:spacing w:val="-2"/>
          <w:sz w:val="24"/>
          <w:lang w:eastAsia="zh-CN"/>
        </w:rPr>
        <w:t>圣经说</w:t>
      </w:r>
      <w:r>
        <w:rPr>
          <w:spacing w:val="-2"/>
          <w:sz w:val="24"/>
          <w:lang w:eastAsia="zh-CN"/>
        </w:rPr>
        <w:t>,</w:t>
      </w:r>
      <w:r>
        <w:rPr>
          <w:rFonts w:ascii="宋体" w:eastAsia="宋体" w:hint="eastAsia"/>
          <w:spacing w:val="-2"/>
          <w:sz w:val="24"/>
          <w:lang w:eastAsia="zh-CN"/>
        </w:rPr>
        <w:t>必有一个卑鄙的人兴起</w:t>
      </w:r>
      <w:r>
        <w:rPr>
          <w:spacing w:val="-2"/>
          <w:sz w:val="24"/>
          <w:lang w:eastAsia="zh-CN"/>
        </w:rPr>
        <w:t>;</w:t>
      </w:r>
      <w:r>
        <w:rPr>
          <w:rFonts w:ascii="宋体" w:eastAsia="宋体" w:hint="eastAsia"/>
          <w:spacing w:val="-2"/>
          <w:sz w:val="24"/>
          <w:lang w:eastAsia="zh-CN"/>
        </w:rPr>
        <w:t>尽管他如此伟大</w:t>
      </w:r>
      <w:r>
        <w:rPr>
          <w:spacing w:val="-2"/>
          <w:sz w:val="24"/>
          <w:lang w:eastAsia="zh-CN"/>
        </w:rPr>
        <w:t>,</w:t>
      </w:r>
      <w:r>
        <w:rPr>
          <w:rFonts w:ascii="宋体" w:eastAsia="宋体" w:hint="eastAsia"/>
          <w:sz w:val="24"/>
          <w:lang w:eastAsia="zh-CN"/>
        </w:rPr>
        <w:t>仍是个卑鄙的人</w:t>
      </w:r>
      <w:r>
        <w:rPr>
          <w:sz w:val="24"/>
          <w:lang w:eastAsia="zh-CN"/>
        </w:rPr>
        <w:t>;</w:t>
      </w:r>
      <w:r>
        <w:rPr>
          <w:rFonts w:ascii="宋体" w:eastAsia="宋体" w:hint="eastAsia"/>
          <w:sz w:val="24"/>
          <w:lang w:eastAsia="zh-CN"/>
        </w:rPr>
        <w:t>他虽是个再荣耀不过的君王</w:t>
      </w:r>
      <w:r>
        <w:rPr>
          <w:sz w:val="24"/>
          <w:lang w:eastAsia="zh-CN"/>
        </w:rPr>
        <w:t>,</w:t>
      </w:r>
      <w:r>
        <w:rPr>
          <w:rFonts w:ascii="宋体" w:eastAsia="宋体" w:hint="eastAsia"/>
          <w:sz w:val="24"/>
          <w:lang w:eastAsia="zh-CN"/>
        </w:rPr>
        <w:t>被称为大能的上帝</w:t>
      </w:r>
      <w:r>
        <w:rPr>
          <w:sz w:val="24"/>
          <w:lang w:eastAsia="zh-CN"/>
        </w:rPr>
        <w:t>,</w:t>
      </w:r>
      <w:r>
        <w:rPr>
          <w:rFonts w:ascii="宋体" w:eastAsia="宋体" w:hint="eastAsia"/>
          <w:spacing w:val="-5"/>
          <w:sz w:val="24"/>
          <w:lang w:eastAsia="zh-CN"/>
        </w:rPr>
        <w:t>但仍是个卑鄙的人。 请</w:t>
      </w:r>
      <w:r>
        <w:rPr>
          <w:rFonts w:ascii="宋体" w:eastAsia="宋体" w:hint="eastAsia"/>
          <w:spacing w:val="-2"/>
          <w:sz w:val="24"/>
          <w:lang w:eastAsia="zh-CN"/>
        </w:rPr>
        <w:t>你们在思想中把这两处经文放在一起</w:t>
      </w:r>
      <w:r>
        <w:rPr>
          <w:spacing w:val="-2"/>
          <w:sz w:val="24"/>
          <w:lang w:eastAsia="zh-CN"/>
        </w:rPr>
        <w:t>,</w:t>
      </w:r>
      <w:r>
        <w:rPr>
          <w:rFonts w:ascii="宋体" w:eastAsia="宋体" w:hint="eastAsia"/>
          <w:spacing w:val="-2"/>
          <w:sz w:val="24"/>
          <w:lang w:eastAsia="zh-CN"/>
        </w:rPr>
        <w:t>那些披着绵羊山羊的皮四处奔走的人</w:t>
      </w:r>
      <w:r>
        <w:rPr>
          <w:spacing w:val="-2"/>
          <w:sz w:val="24"/>
          <w:lang w:eastAsia="zh-CN"/>
        </w:rPr>
        <w:t>,</w:t>
      </w:r>
      <w:r>
        <w:rPr>
          <w:rFonts w:ascii="宋体" w:eastAsia="宋体" w:hint="eastAsia"/>
          <w:spacing w:val="-2"/>
          <w:sz w:val="24"/>
          <w:lang w:eastAsia="zh-CN"/>
        </w:rPr>
        <w:t>是世人配不上的</w:t>
      </w:r>
      <w:r>
        <w:rPr>
          <w:spacing w:val="-2"/>
          <w:sz w:val="24"/>
          <w:lang w:eastAsia="zh-CN"/>
        </w:rPr>
        <w:t>;</w:t>
      </w:r>
      <w:r>
        <w:rPr>
          <w:rFonts w:ascii="宋体" w:eastAsia="宋体" w:hint="eastAsia"/>
          <w:spacing w:val="-2"/>
          <w:sz w:val="24"/>
          <w:lang w:eastAsia="zh-CN"/>
        </w:rPr>
        <w:t>而在上帝看来</w:t>
      </w:r>
      <w:r>
        <w:rPr>
          <w:spacing w:val="-2"/>
          <w:sz w:val="24"/>
          <w:lang w:eastAsia="zh-CN"/>
        </w:rPr>
        <w:t>,</w:t>
      </w:r>
      <w:r>
        <w:rPr>
          <w:rFonts w:ascii="宋体" w:eastAsia="宋体" w:hint="eastAsia"/>
          <w:spacing w:val="-2"/>
          <w:sz w:val="24"/>
          <w:lang w:eastAsia="zh-CN"/>
        </w:rPr>
        <w:t>世上最荣耀的君王安提阿古</w:t>
      </w:r>
      <w:r>
        <w:rPr>
          <w:spacing w:val="-2"/>
          <w:sz w:val="24"/>
          <w:lang w:eastAsia="zh-CN"/>
        </w:rPr>
        <w:t>,</w:t>
      </w:r>
      <w:r>
        <w:rPr>
          <w:rFonts w:ascii="宋体" w:eastAsia="宋体" w:hint="eastAsia"/>
          <w:spacing w:val="-2"/>
          <w:sz w:val="24"/>
          <w:lang w:eastAsia="zh-CN"/>
        </w:rPr>
        <w:t>却是个卑鄙的人。由此可见</w:t>
      </w:r>
      <w:r>
        <w:rPr>
          <w:spacing w:val="-2"/>
          <w:sz w:val="24"/>
          <w:lang w:eastAsia="zh-CN"/>
        </w:rPr>
        <w:t>,</w:t>
      </w:r>
      <w:r>
        <w:rPr>
          <w:rFonts w:ascii="宋体" w:eastAsia="宋体" w:hint="eastAsia"/>
          <w:spacing w:val="-2"/>
          <w:sz w:val="24"/>
          <w:lang w:eastAsia="zh-CN"/>
        </w:rPr>
        <w:t>苦难不会使人</w:t>
      </w:r>
    </w:p>
    <w:p w14:paraId="3546ACE5" w14:textId="77777777" w:rsidR="00EC029C" w:rsidRDefault="00000000">
      <w:pPr>
        <w:spacing w:before="5" w:line="242" w:lineRule="auto"/>
        <w:ind w:left="100" w:right="98"/>
        <w:rPr>
          <w:rFonts w:ascii="宋体" w:eastAsia="宋体"/>
          <w:sz w:val="24"/>
          <w:lang w:eastAsia="zh-CN"/>
        </w:rPr>
      </w:pPr>
      <w:r>
        <w:rPr>
          <w:rFonts w:ascii="宋体" w:eastAsia="宋体" w:hint="eastAsia"/>
          <w:spacing w:val="-2"/>
          <w:sz w:val="24"/>
          <w:lang w:eastAsia="zh-CN"/>
        </w:rPr>
        <w:t>变坏</w:t>
      </w:r>
      <w:r>
        <w:rPr>
          <w:spacing w:val="-2"/>
          <w:sz w:val="24"/>
          <w:lang w:eastAsia="zh-CN"/>
        </w:rPr>
        <w:t>,</w:t>
      </w:r>
      <w:r>
        <w:rPr>
          <w:rFonts w:ascii="宋体" w:eastAsia="宋体" w:hint="eastAsia"/>
          <w:spacing w:val="-2"/>
          <w:sz w:val="24"/>
          <w:lang w:eastAsia="zh-CN"/>
        </w:rPr>
        <w:t>在苦难中他可能与以前一样好</w:t>
      </w:r>
      <w:r>
        <w:rPr>
          <w:spacing w:val="-2"/>
          <w:sz w:val="24"/>
          <w:lang w:eastAsia="zh-CN"/>
        </w:rPr>
        <w:t>;</w:t>
      </w:r>
      <w:r>
        <w:rPr>
          <w:rFonts w:ascii="宋体" w:eastAsia="宋体" w:hint="eastAsia"/>
          <w:spacing w:val="-2"/>
          <w:sz w:val="24"/>
          <w:lang w:eastAsia="zh-CN"/>
        </w:rPr>
        <w:t>兴盛也不会使人变好</w:t>
      </w:r>
      <w:r>
        <w:rPr>
          <w:spacing w:val="-2"/>
          <w:sz w:val="24"/>
          <w:lang w:eastAsia="zh-CN"/>
        </w:rPr>
        <w:t>,</w:t>
      </w:r>
      <w:r>
        <w:rPr>
          <w:rFonts w:ascii="宋体" w:eastAsia="宋体" w:hint="eastAsia"/>
          <w:spacing w:val="-2"/>
          <w:sz w:val="24"/>
          <w:lang w:eastAsia="zh-CN"/>
        </w:rPr>
        <w:t>他在兴盛时可能与以前一样卑鄙。所以尽管一个人的产业可能增加</w:t>
      </w:r>
      <w:r>
        <w:rPr>
          <w:spacing w:val="-2"/>
          <w:sz w:val="24"/>
          <w:lang w:eastAsia="zh-CN"/>
        </w:rPr>
        <w:t>,</w:t>
      </w:r>
      <w:r>
        <w:rPr>
          <w:rFonts w:ascii="宋体" w:eastAsia="宋体" w:hint="eastAsia"/>
          <w:spacing w:val="-2"/>
          <w:sz w:val="24"/>
          <w:lang w:eastAsia="zh-CN"/>
        </w:rPr>
        <w:t>境遇可能变好</w:t>
      </w:r>
      <w:r>
        <w:rPr>
          <w:spacing w:val="-2"/>
          <w:sz w:val="24"/>
          <w:lang w:eastAsia="zh-CN"/>
        </w:rPr>
        <w:t>,</w:t>
      </w:r>
      <w:r>
        <w:rPr>
          <w:rFonts w:ascii="宋体" w:eastAsia="宋体" w:hint="eastAsia"/>
          <w:spacing w:val="-2"/>
          <w:sz w:val="24"/>
          <w:lang w:eastAsia="zh-CN"/>
        </w:rPr>
        <w:t>但他本人并没有变好</w:t>
      </w:r>
      <w:r>
        <w:rPr>
          <w:spacing w:val="-2"/>
          <w:sz w:val="24"/>
          <w:lang w:eastAsia="zh-CN"/>
        </w:rPr>
        <w:t>:</w:t>
      </w:r>
      <w:r>
        <w:rPr>
          <w:rFonts w:ascii="宋体" w:eastAsia="宋体" w:hint="eastAsia"/>
          <w:spacing w:val="-2"/>
          <w:sz w:val="24"/>
          <w:lang w:eastAsia="zh-CN"/>
        </w:rPr>
        <w:t>我们说某人</w:t>
      </w:r>
      <w:r>
        <w:rPr>
          <w:spacing w:val="-2"/>
          <w:sz w:val="24"/>
          <w:lang w:eastAsia="zh-CN"/>
        </w:rPr>
        <w:t>,</w:t>
      </w:r>
      <w:r>
        <w:rPr>
          <w:rFonts w:ascii="宋体" w:eastAsia="宋体" w:hint="eastAsia"/>
          <w:spacing w:val="-2"/>
          <w:sz w:val="24"/>
          <w:lang w:eastAsia="zh-CN"/>
        </w:rPr>
        <w:t>哦他是</w:t>
      </w:r>
    </w:p>
    <w:p w14:paraId="7363950B" w14:textId="77777777" w:rsidR="00EC029C" w:rsidRDefault="00000000">
      <w:pPr>
        <w:spacing w:line="242" w:lineRule="auto"/>
        <w:ind w:left="100" w:right="328"/>
        <w:rPr>
          <w:rFonts w:ascii="宋体" w:eastAsia="宋体"/>
          <w:sz w:val="24"/>
          <w:lang w:eastAsia="zh-CN"/>
        </w:rPr>
      </w:pPr>
      <w:r>
        <w:rPr>
          <w:rFonts w:ascii="宋体" w:eastAsia="宋体" w:hint="eastAsia"/>
          <w:sz w:val="24"/>
          <w:lang w:eastAsia="zh-CN"/>
        </w:rPr>
        <w:t>全教区最好的人</w:t>
      </w:r>
      <w:r>
        <w:rPr>
          <w:spacing w:val="-3"/>
          <w:sz w:val="24"/>
          <w:lang w:eastAsia="zh-CN"/>
        </w:rPr>
        <w:t>,</w:t>
      </w:r>
      <w:r>
        <w:rPr>
          <w:rFonts w:ascii="宋体" w:eastAsia="宋体" w:hint="eastAsia"/>
          <w:sz w:val="24"/>
          <w:lang w:eastAsia="zh-CN"/>
        </w:rPr>
        <w:t>或全城最好的人</w:t>
      </w:r>
      <w:r>
        <w:rPr>
          <w:spacing w:val="1"/>
          <w:sz w:val="24"/>
          <w:lang w:eastAsia="zh-CN"/>
        </w:rPr>
        <w:t>:</w:t>
      </w:r>
      <w:r>
        <w:rPr>
          <w:rFonts w:ascii="宋体" w:eastAsia="宋体" w:hint="eastAsia"/>
          <w:sz w:val="24"/>
          <w:lang w:eastAsia="zh-CN"/>
        </w:rPr>
        <w:t>你这话是什么意思</w:t>
      </w:r>
      <w:r>
        <w:rPr>
          <w:spacing w:val="-3"/>
          <w:sz w:val="24"/>
          <w:lang w:eastAsia="zh-CN"/>
        </w:rPr>
        <w:t>?</w:t>
      </w:r>
      <w:r>
        <w:rPr>
          <w:rFonts w:ascii="宋体" w:eastAsia="宋体" w:hint="eastAsia"/>
          <w:sz w:val="24"/>
          <w:lang w:eastAsia="zh-CN"/>
        </w:rPr>
        <w:t>哦他每年有这么多收入</w:t>
      </w:r>
      <w:r>
        <w:rPr>
          <w:spacing w:val="2"/>
          <w:sz w:val="24"/>
          <w:lang w:eastAsia="zh-CN"/>
        </w:rPr>
        <w:t>,</w:t>
      </w:r>
      <w:r>
        <w:rPr>
          <w:rFonts w:ascii="宋体" w:eastAsia="宋体" w:hint="eastAsia"/>
          <w:sz w:val="24"/>
          <w:lang w:eastAsia="zh-CN"/>
        </w:rPr>
        <w:t>在海上有这么多资产</w:t>
      </w:r>
      <w:r>
        <w:rPr>
          <w:spacing w:val="-3"/>
          <w:sz w:val="24"/>
          <w:lang w:eastAsia="zh-CN"/>
        </w:rPr>
        <w:t>,</w:t>
      </w:r>
      <w:r>
        <w:rPr>
          <w:rFonts w:ascii="宋体" w:eastAsia="宋体" w:hint="eastAsia"/>
          <w:sz w:val="24"/>
          <w:lang w:eastAsia="zh-CN"/>
        </w:rPr>
        <w:t>他拥有许多船只</w:t>
      </w:r>
      <w:r>
        <w:rPr>
          <w:sz w:val="24"/>
          <w:lang w:eastAsia="zh-CN"/>
        </w:rPr>
        <w:t>,</w:t>
      </w:r>
      <w:r>
        <w:rPr>
          <w:rFonts w:ascii="宋体" w:eastAsia="宋体" w:hint="eastAsia"/>
          <w:sz w:val="24"/>
          <w:lang w:eastAsia="zh-CN"/>
        </w:rPr>
        <w:t>在许多船只中占有份额</w:t>
      </w:r>
      <w:r>
        <w:rPr>
          <w:spacing w:val="1"/>
          <w:sz w:val="24"/>
          <w:lang w:eastAsia="zh-CN"/>
        </w:rPr>
        <w:t>;</w:t>
      </w:r>
      <w:r>
        <w:rPr>
          <w:rFonts w:ascii="宋体" w:eastAsia="宋体" w:hint="eastAsia"/>
          <w:sz w:val="24"/>
          <w:lang w:eastAsia="zh-CN"/>
        </w:rPr>
        <w:t>他是个了不起的人</w:t>
      </w:r>
      <w:r>
        <w:rPr>
          <w:sz w:val="24"/>
          <w:lang w:eastAsia="zh-CN"/>
        </w:rPr>
        <w:t>,</w:t>
      </w:r>
      <w:r>
        <w:rPr>
          <w:rFonts w:ascii="宋体" w:eastAsia="宋体" w:hint="eastAsia"/>
          <w:spacing w:val="-8"/>
          <w:sz w:val="24"/>
          <w:lang w:eastAsia="zh-CN"/>
        </w:rPr>
        <w:t>身价这么多。 不错</w:t>
      </w:r>
      <w:r>
        <w:rPr>
          <w:sz w:val="24"/>
          <w:lang w:eastAsia="zh-CN"/>
        </w:rPr>
        <w:t>,</w:t>
      </w:r>
      <w:r>
        <w:rPr>
          <w:rFonts w:ascii="宋体" w:eastAsia="宋体" w:hint="eastAsia"/>
          <w:sz w:val="24"/>
          <w:lang w:eastAsia="zh-CN"/>
        </w:rPr>
        <w:t>他的产业是值钱</w:t>
      </w:r>
      <w:r>
        <w:rPr>
          <w:spacing w:val="-3"/>
          <w:sz w:val="24"/>
          <w:lang w:eastAsia="zh-CN"/>
        </w:rPr>
        <w:t>,</w:t>
      </w:r>
      <w:r>
        <w:rPr>
          <w:rFonts w:ascii="宋体" w:eastAsia="宋体" w:hint="eastAsia"/>
          <w:sz w:val="24"/>
          <w:lang w:eastAsia="zh-CN"/>
        </w:rPr>
        <w:t>但他本人</w:t>
      </w:r>
      <w:r>
        <w:rPr>
          <w:spacing w:val="1"/>
          <w:sz w:val="24"/>
          <w:lang w:eastAsia="zh-CN"/>
        </w:rPr>
        <w:t>(</w:t>
      </w:r>
      <w:r>
        <w:rPr>
          <w:rFonts w:ascii="宋体" w:eastAsia="宋体" w:hint="eastAsia"/>
          <w:sz w:val="24"/>
          <w:lang w:eastAsia="zh-CN"/>
        </w:rPr>
        <w:t>如果他是个恶人</w:t>
      </w:r>
      <w:r>
        <w:rPr>
          <w:spacing w:val="-2"/>
          <w:sz w:val="24"/>
          <w:lang w:eastAsia="zh-CN"/>
        </w:rPr>
        <w:t>)</w:t>
      </w:r>
      <w:r>
        <w:rPr>
          <w:rFonts w:ascii="宋体" w:eastAsia="宋体" w:hint="eastAsia"/>
          <w:sz w:val="24"/>
          <w:lang w:eastAsia="zh-CN"/>
        </w:rPr>
        <w:t>一文不值</w:t>
      </w:r>
      <w:r>
        <w:rPr>
          <w:spacing w:val="1"/>
          <w:sz w:val="24"/>
          <w:lang w:eastAsia="zh-CN"/>
        </w:rPr>
        <w:t>:</w:t>
      </w:r>
      <w:r>
        <w:rPr>
          <w:rFonts w:ascii="宋体" w:eastAsia="宋体" w:hint="eastAsia"/>
          <w:sz w:val="24"/>
          <w:lang w:eastAsia="zh-CN"/>
        </w:rPr>
        <w:t>同时</w:t>
      </w:r>
      <w:r>
        <w:rPr>
          <w:sz w:val="24"/>
          <w:lang w:eastAsia="zh-CN"/>
        </w:rPr>
        <w:t>,</w:t>
      </w:r>
      <w:r>
        <w:rPr>
          <w:rFonts w:ascii="宋体" w:eastAsia="宋体" w:hint="eastAsia"/>
          <w:spacing w:val="-7"/>
          <w:sz w:val="24"/>
          <w:lang w:eastAsia="zh-CN"/>
        </w:rPr>
        <w:t>哦他身价这么高。 不</w:t>
      </w:r>
      <w:r>
        <w:rPr>
          <w:spacing w:val="-3"/>
          <w:sz w:val="24"/>
          <w:lang w:eastAsia="zh-CN"/>
        </w:rPr>
        <w:t>,</w:t>
      </w:r>
      <w:r>
        <w:rPr>
          <w:rFonts w:ascii="宋体" w:eastAsia="宋体" w:hint="eastAsia"/>
          <w:sz w:val="24"/>
          <w:lang w:eastAsia="zh-CN"/>
        </w:rPr>
        <w:t>你错了</w:t>
      </w:r>
      <w:r>
        <w:rPr>
          <w:sz w:val="24"/>
          <w:lang w:eastAsia="zh-CN"/>
        </w:rPr>
        <w:t>,</w:t>
      </w:r>
      <w:r>
        <w:rPr>
          <w:rFonts w:ascii="宋体" w:eastAsia="宋体" w:hint="eastAsia"/>
          <w:sz w:val="24"/>
          <w:lang w:eastAsia="zh-CN"/>
        </w:rPr>
        <w:t>他的钱财地产身价这么高</w:t>
      </w:r>
      <w:r>
        <w:rPr>
          <w:spacing w:val="-3"/>
          <w:sz w:val="24"/>
          <w:lang w:eastAsia="zh-CN"/>
        </w:rPr>
        <w:t>,</w:t>
      </w:r>
      <w:r>
        <w:rPr>
          <w:rFonts w:ascii="宋体" w:eastAsia="宋体" w:hint="eastAsia"/>
          <w:sz w:val="24"/>
          <w:lang w:eastAsia="zh-CN"/>
        </w:rPr>
        <w:t>或他的船只身价这么高</w:t>
      </w:r>
      <w:r>
        <w:rPr>
          <w:sz w:val="24"/>
          <w:lang w:eastAsia="zh-CN"/>
        </w:rPr>
        <w:t>,</w:t>
      </w:r>
      <w:r>
        <w:rPr>
          <w:rFonts w:ascii="宋体" w:eastAsia="宋体" w:hint="eastAsia"/>
          <w:sz w:val="24"/>
          <w:lang w:eastAsia="zh-CN"/>
        </w:rPr>
        <w:t>但他本人一文不值</w:t>
      </w:r>
      <w:r>
        <w:rPr>
          <w:spacing w:val="1"/>
          <w:sz w:val="24"/>
          <w:lang w:eastAsia="zh-CN"/>
        </w:rPr>
        <w:t>:</w:t>
      </w:r>
      <w:r>
        <w:rPr>
          <w:rFonts w:ascii="宋体" w:eastAsia="宋体" w:hint="eastAsia"/>
          <w:sz w:val="24"/>
          <w:lang w:eastAsia="zh-CN"/>
        </w:rPr>
        <w:t>所以圣经这样说恶人</w:t>
      </w:r>
      <w:r>
        <w:rPr>
          <w:spacing w:val="-16"/>
          <w:sz w:val="24"/>
          <w:lang w:eastAsia="zh-CN"/>
        </w:rPr>
        <w:t>,</w:t>
      </w:r>
      <w:r>
        <w:rPr>
          <w:rFonts w:ascii="宋体" w:eastAsia="宋体" w:hint="eastAsia"/>
          <w:sz w:val="24"/>
          <w:lang w:eastAsia="zh-CN"/>
        </w:rPr>
        <w:t>箴言</w:t>
      </w:r>
      <w:r>
        <w:rPr>
          <w:sz w:val="24"/>
          <w:lang w:eastAsia="zh-CN"/>
        </w:rPr>
        <w:t>1</w:t>
      </w:r>
      <w:r>
        <w:rPr>
          <w:spacing w:val="-1"/>
          <w:sz w:val="24"/>
          <w:lang w:eastAsia="zh-CN"/>
        </w:rPr>
        <w:t>0:</w:t>
      </w:r>
      <w:r>
        <w:rPr>
          <w:sz w:val="24"/>
          <w:lang w:eastAsia="zh-CN"/>
        </w:rPr>
        <w:t>2</w:t>
      </w:r>
      <w:r>
        <w:rPr>
          <w:spacing w:val="-1"/>
          <w:sz w:val="24"/>
          <w:lang w:eastAsia="zh-CN"/>
        </w:rPr>
        <w:t>0:</w:t>
      </w:r>
      <w:r>
        <w:rPr>
          <w:spacing w:val="2"/>
          <w:sz w:val="24"/>
          <w:lang w:eastAsia="zh-CN"/>
        </w:rPr>
        <w:t>"</w:t>
      </w:r>
      <w:r>
        <w:rPr>
          <w:rFonts w:ascii="宋体" w:eastAsia="宋体" w:hint="eastAsia"/>
          <w:sz w:val="24"/>
          <w:lang w:eastAsia="zh-CN"/>
        </w:rPr>
        <w:t>恶人的心乃是废物。</w:t>
      </w:r>
      <w:r>
        <w:rPr>
          <w:spacing w:val="-1"/>
          <w:sz w:val="24"/>
          <w:lang w:eastAsia="zh-CN"/>
        </w:rPr>
        <w:t>"</w:t>
      </w:r>
      <w:r>
        <w:rPr>
          <w:rFonts w:ascii="宋体" w:eastAsia="宋体" w:hint="eastAsia"/>
          <w:sz w:val="24"/>
          <w:lang w:eastAsia="zh-CN"/>
        </w:rPr>
        <w:t>人的心就是他的灵魂</w:t>
      </w:r>
      <w:r>
        <w:rPr>
          <w:sz w:val="24"/>
          <w:lang w:eastAsia="zh-CN"/>
        </w:rPr>
        <w:t>,</w:t>
      </w:r>
      <w:r>
        <w:rPr>
          <w:rFonts w:ascii="宋体" w:eastAsia="宋体" w:hint="eastAsia"/>
          <w:sz w:val="24"/>
          <w:lang w:eastAsia="zh-CN"/>
        </w:rPr>
        <w:t>就是那个人</w:t>
      </w:r>
      <w:r>
        <w:rPr>
          <w:spacing w:val="-1"/>
          <w:sz w:val="24"/>
          <w:lang w:eastAsia="zh-CN"/>
        </w:rPr>
        <w:t>;</w:t>
      </w:r>
      <w:r>
        <w:rPr>
          <w:rFonts w:ascii="宋体" w:eastAsia="宋体" w:hint="eastAsia"/>
          <w:sz w:val="24"/>
          <w:lang w:eastAsia="zh-CN"/>
        </w:rPr>
        <w:t>人的心思意念就是那个人</w:t>
      </w:r>
      <w:r>
        <w:rPr>
          <w:spacing w:val="-1"/>
          <w:sz w:val="24"/>
          <w:lang w:eastAsia="zh-CN"/>
        </w:rPr>
        <w:t>;</w:t>
      </w:r>
      <w:r>
        <w:rPr>
          <w:rFonts w:ascii="宋体" w:eastAsia="宋体" w:hint="eastAsia"/>
          <w:sz w:val="24"/>
          <w:lang w:eastAsia="zh-CN"/>
        </w:rPr>
        <w:t>灵就是那个人</w:t>
      </w:r>
      <w:r>
        <w:rPr>
          <w:spacing w:val="-1"/>
          <w:sz w:val="24"/>
          <w:lang w:eastAsia="zh-CN"/>
        </w:rPr>
        <w:t>:</w:t>
      </w:r>
      <w:r>
        <w:rPr>
          <w:rFonts w:ascii="宋体" w:eastAsia="宋体" w:hint="eastAsia"/>
          <w:sz w:val="24"/>
          <w:lang w:eastAsia="zh-CN"/>
        </w:rPr>
        <w:t>恶人的心乃是废物</w:t>
      </w:r>
      <w:r>
        <w:rPr>
          <w:spacing w:val="-1"/>
          <w:sz w:val="24"/>
          <w:lang w:eastAsia="zh-CN"/>
        </w:rPr>
        <w:t>;</w:t>
      </w:r>
      <w:r>
        <w:rPr>
          <w:rFonts w:ascii="宋体" w:eastAsia="宋体" w:hint="eastAsia"/>
          <w:sz w:val="24"/>
          <w:lang w:eastAsia="zh-CN"/>
        </w:rPr>
        <w:t>他的房屋地产可能值点钱</w:t>
      </w:r>
      <w:r>
        <w:rPr>
          <w:sz w:val="24"/>
          <w:lang w:eastAsia="zh-CN"/>
        </w:rPr>
        <w:t>,</w:t>
      </w:r>
      <w:r>
        <w:rPr>
          <w:rFonts w:ascii="宋体" w:eastAsia="宋体" w:hint="eastAsia"/>
          <w:sz w:val="24"/>
          <w:lang w:eastAsia="zh-CN"/>
        </w:rPr>
        <w:t>但恶人的心</w:t>
      </w:r>
      <w:r>
        <w:rPr>
          <w:sz w:val="24"/>
          <w:lang w:eastAsia="zh-CN"/>
        </w:rPr>
        <w:t>,</w:t>
      </w:r>
      <w:r>
        <w:rPr>
          <w:rFonts w:ascii="宋体" w:eastAsia="宋体" w:hint="eastAsia"/>
          <w:sz w:val="24"/>
          <w:lang w:eastAsia="zh-CN"/>
        </w:rPr>
        <w:t>他本人</w:t>
      </w:r>
      <w:r>
        <w:rPr>
          <w:sz w:val="24"/>
          <w:lang w:eastAsia="zh-CN"/>
        </w:rPr>
        <w:t>,</w:t>
      </w:r>
      <w:r>
        <w:rPr>
          <w:rFonts w:ascii="宋体" w:eastAsia="宋体" w:hint="eastAsia"/>
          <w:sz w:val="24"/>
          <w:lang w:eastAsia="zh-CN"/>
        </w:rPr>
        <w:t>分文</w:t>
      </w:r>
      <w:r>
        <w:rPr>
          <w:rFonts w:ascii="宋体" w:eastAsia="宋体" w:hint="eastAsia"/>
          <w:spacing w:val="-9"/>
          <w:sz w:val="24"/>
          <w:lang w:eastAsia="zh-CN"/>
        </w:rPr>
        <w:t>不值。 所以罪使人成为恶人</w:t>
      </w:r>
      <w:r>
        <w:rPr>
          <w:sz w:val="24"/>
          <w:lang w:eastAsia="zh-CN"/>
        </w:rPr>
        <w:t>,</w:t>
      </w:r>
      <w:r>
        <w:rPr>
          <w:rFonts w:ascii="宋体" w:eastAsia="宋体" w:hint="eastAsia"/>
          <w:sz w:val="24"/>
          <w:lang w:eastAsia="zh-CN"/>
        </w:rPr>
        <w:t>但苦难不会使人成为恶人</w:t>
      </w:r>
      <w:r>
        <w:rPr>
          <w:spacing w:val="1"/>
          <w:sz w:val="24"/>
          <w:lang w:eastAsia="zh-CN"/>
        </w:rPr>
        <w:t>:</w:t>
      </w:r>
      <w:r>
        <w:rPr>
          <w:rFonts w:ascii="宋体" w:eastAsia="宋体" w:hint="eastAsia"/>
          <w:sz w:val="24"/>
          <w:lang w:eastAsia="zh-CN"/>
        </w:rPr>
        <w:t>因此罪比苦难更与人的益处为敌。这是第一点。</w:t>
      </w:r>
    </w:p>
    <w:p w14:paraId="4E59CE9E" w14:textId="77777777" w:rsidR="00EC029C" w:rsidRDefault="00EC029C">
      <w:pPr>
        <w:pStyle w:val="a3"/>
        <w:spacing w:before="0"/>
        <w:ind w:left="0"/>
        <w:jc w:val="left"/>
        <w:rPr>
          <w:rFonts w:ascii="宋体"/>
          <w:sz w:val="24"/>
          <w:lang w:eastAsia="zh-CN"/>
        </w:rPr>
      </w:pPr>
    </w:p>
    <w:p w14:paraId="6658548B" w14:textId="77777777" w:rsidR="00EC029C" w:rsidRDefault="00EC029C">
      <w:pPr>
        <w:pStyle w:val="a3"/>
        <w:spacing w:before="0"/>
        <w:ind w:left="0"/>
        <w:jc w:val="left"/>
        <w:rPr>
          <w:rFonts w:ascii="宋体"/>
          <w:sz w:val="24"/>
          <w:lang w:eastAsia="zh-CN"/>
        </w:rPr>
      </w:pPr>
    </w:p>
    <w:p w14:paraId="65B04DD5" w14:textId="77777777" w:rsidR="00EC029C" w:rsidRDefault="00EC029C">
      <w:pPr>
        <w:pStyle w:val="a3"/>
        <w:spacing w:before="0"/>
        <w:ind w:left="0"/>
        <w:jc w:val="left"/>
        <w:rPr>
          <w:rFonts w:ascii="宋体"/>
          <w:sz w:val="24"/>
          <w:lang w:eastAsia="zh-CN"/>
        </w:rPr>
      </w:pPr>
    </w:p>
    <w:p w14:paraId="37A6CF74" w14:textId="77777777" w:rsidR="00EC029C" w:rsidRDefault="00EC029C">
      <w:pPr>
        <w:pStyle w:val="a3"/>
        <w:spacing w:before="124"/>
        <w:ind w:left="0"/>
        <w:jc w:val="left"/>
        <w:rPr>
          <w:rFonts w:ascii="宋体"/>
          <w:sz w:val="24"/>
          <w:lang w:eastAsia="zh-CN"/>
        </w:rPr>
      </w:pPr>
    </w:p>
    <w:p w14:paraId="15715E46" w14:textId="77777777" w:rsidR="00EC029C" w:rsidRDefault="00000000">
      <w:pPr>
        <w:pStyle w:val="1"/>
        <w:spacing w:before="1"/>
        <w:ind w:right="209"/>
        <w:rPr>
          <w:lang w:eastAsia="zh-CN"/>
        </w:rPr>
      </w:pPr>
      <w:bookmarkStart w:id="164" w:name="CHAP._XXV."/>
      <w:bookmarkStart w:id="165" w:name="_bookmark26"/>
      <w:bookmarkEnd w:id="164"/>
      <w:bookmarkEnd w:id="165"/>
      <w:r>
        <w:rPr>
          <w:lang w:eastAsia="zh-CN"/>
        </w:rPr>
        <w:t>CHAP.</w:t>
      </w:r>
      <w:r>
        <w:rPr>
          <w:spacing w:val="-6"/>
          <w:lang w:eastAsia="zh-CN"/>
        </w:rPr>
        <w:t xml:space="preserve"> </w:t>
      </w:r>
      <w:r>
        <w:rPr>
          <w:spacing w:val="-4"/>
          <w:lang w:eastAsia="zh-CN"/>
        </w:rPr>
        <w:t>XXV.</w:t>
      </w:r>
    </w:p>
    <w:p w14:paraId="393A61B2" w14:textId="77777777" w:rsidR="00EC029C" w:rsidRDefault="00000000">
      <w:pPr>
        <w:pStyle w:val="2"/>
        <w:spacing w:before="453" w:line="249" w:lineRule="auto"/>
        <w:ind w:left="254" w:right="477"/>
        <w:rPr>
          <w:lang w:eastAsia="zh-CN"/>
        </w:rPr>
      </w:pPr>
      <w:bookmarkStart w:id="166" w:name="Secondly,_sin_is_more_opposite_to_the_Go"/>
      <w:bookmarkEnd w:id="166"/>
      <w:r>
        <w:rPr>
          <w:lang w:eastAsia="zh-CN"/>
        </w:rPr>
        <w:t>Secondly,</w:t>
      </w:r>
      <w:r>
        <w:rPr>
          <w:spacing w:val="-15"/>
          <w:lang w:eastAsia="zh-CN"/>
        </w:rPr>
        <w:t xml:space="preserve"> </w:t>
      </w:r>
      <w:r>
        <w:rPr>
          <w:lang w:eastAsia="zh-CN"/>
        </w:rPr>
        <w:t>sin</w:t>
      </w:r>
      <w:r>
        <w:rPr>
          <w:spacing w:val="-16"/>
          <w:lang w:eastAsia="zh-CN"/>
        </w:rPr>
        <w:t xml:space="preserve"> </w:t>
      </w:r>
      <w:r>
        <w:rPr>
          <w:lang w:eastAsia="zh-CN"/>
        </w:rPr>
        <w:t>is</w:t>
      </w:r>
      <w:r>
        <w:rPr>
          <w:spacing w:val="-18"/>
          <w:lang w:eastAsia="zh-CN"/>
        </w:rPr>
        <w:t xml:space="preserve"> </w:t>
      </w:r>
      <w:r>
        <w:rPr>
          <w:lang w:eastAsia="zh-CN"/>
        </w:rPr>
        <w:t>more</w:t>
      </w:r>
      <w:r>
        <w:rPr>
          <w:spacing w:val="-11"/>
          <w:lang w:eastAsia="zh-CN"/>
        </w:rPr>
        <w:t xml:space="preserve"> </w:t>
      </w:r>
      <w:r>
        <w:rPr>
          <w:lang w:eastAsia="zh-CN"/>
        </w:rPr>
        <w:t>opposite</w:t>
      </w:r>
      <w:r>
        <w:rPr>
          <w:spacing w:val="-11"/>
          <w:lang w:eastAsia="zh-CN"/>
        </w:rPr>
        <w:t xml:space="preserve"> </w:t>
      </w:r>
      <w:r>
        <w:rPr>
          <w:lang w:eastAsia="zh-CN"/>
        </w:rPr>
        <w:t>to</w:t>
      </w:r>
      <w:r>
        <w:rPr>
          <w:spacing w:val="-10"/>
          <w:lang w:eastAsia="zh-CN"/>
        </w:rPr>
        <w:t xml:space="preserve"> </w:t>
      </w:r>
      <w:r>
        <w:rPr>
          <w:lang w:eastAsia="zh-CN"/>
        </w:rPr>
        <w:t>the</w:t>
      </w:r>
      <w:r>
        <w:rPr>
          <w:spacing w:val="-14"/>
          <w:lang w:eastAsia="zh-CN"/>
        </w:rPr>
        <w:t xml:space="preserve"> </w:t>
      </w:r>
      <w:r>
        <w:rPr>
          <w:lang w:eastAsia="zh-CN"/>
        </w:rPr>
        <w:t>Good of man than afflictions, because most opposite to the Image of God in man:</w:t>
      </w:r>
    </w:p>
    <w:p w14:paraId="0FC2C155" w14:textId="77777777" w:rsidR="00EC029C" w:rsidRDefault="00000000">
      <w:pPr>
        <w:pStyle w:val="a3"/>
        <w:spacing w:before="417"/>
      </w:pPr>
      <w:r>
        <w:t>three</w:t>
      </w:r>
      <w:r>
        <w:rPr>
          <w:spacing w:val="4"/>
        </w:rPr>
        <w:t xml:space="preserve"> </w:t>
      </w:r>
      <w:r>
        <w:t>Particulars</w:t>
      </w:r>
      <w:r>
        <w:rPr>
          <w:spacing w:val="11"/>
        </w:rPr>
        <w:t xml:space="preserve"> </w:t>
      </w:r>
      <w:r>
        <w:t>instanced,</w:t>
      </w:r>
      <w:r>
        <w:rPr>
          <w:spacing w:val="-3"/>
        </w:rPr>
        <w:t xml:space="preserve"> </w:t>
      </w:r>
      <w:r>
        <w:t>and</w:t>
      </w:r>
      <w:r>
        <w:rPr>
          <w:spacing w:val="-2"/>
        </w:rPr>
        <w:t xml:space="preserve"> </w:t>
      </w:r>
      <w:r>
        <w:t>a</w:t>
      </w:r>
      <w:r>
        <w:rPr>
          <w:spacing w:val="3"/>
        </w:rPr>
        <w:t xml:space="preserve"> </w:t>
      </w:r>
      <w:r>
        <w:t>Question</w:t>
      </w:r>
      <w:r>
        <w:rPr>
          <w:spacing w:val="9"/>
        </w:rPr>
        <w:t xml:space="preserve"> </w:t>
      </w:r>
      <w:r>
        <w:rPr>
          <w:spacing w:val="-2"/>
        </w:rPr>
        <w:t>resolved.</w:t>
      </w:r>
    </w:p>
    <w:p w14:paraId="3D7FA149" w14:textId="77777777" w:rsidR="00EC029C" w:rsidRDefault="00000000">
      <w:pPr>
        <w:pStyle w:val="a3"/>
        <w:spacing w:before="319" w:line="254" w:lineRule="auto"/>
        <w:ind w:left="360" w:right="430" w:hanging="116"/>
      </w:pPr>
      <w:r>
        <w:t>Secondly, This will come more close, and particularly to</w:t>
      </w:r>
      <w:r>
        <w:rPr>
          <w:spacing w:val="80"/>
        </w:rPr>
        <w:t xml:space="preserve"> </w:t>
      </w:r>
      <w:r>
        <w:t>demonstrate it more plainly to you, how that sin is more against the good</w:t>
      </w:r>
      <w:r>
        <w:rPr>
          <w:spacing w:val="-3"/>
        </w:rPr>
        <w:t xml:space="preserve"> </w:t>
      </w:r>
      <w:r>
        <w:t>of</w:t>
      </w:r>
      <w:r>
        <w:rPr>
          <w:spacing w:val="-3"/>
        </w:rPr>
        <w:t xml:space="preserve"> </w:t>
      </w:r>
      <w:r>
        <w:t>a</w:t>
      </w:r>
      <w:r>
        <w:rPr>
          <w:spacing w:val="-1"/>
        </w:rPr>
        <w:t xml:space="preserve"> </w:t>
      </w:r>
      <w:r>
        <w:t>man,</w:t>
      </w:r>
      <w:r>
        <w:rPr>
          <w:spacing w:val="-5"/>
        </w:rPr>
        <w:t xml:space="preserve"> </w:t>
      </w:r>
      <w:r>
        <w:t>than</w:t>
      </w:r>
      <w:r>
        <w:rPr>
          <w:spacing w:val="-3"/>
        </w:rPr>
        <w:t xml:space="preserve"> </w:t>
      </w:r>
      <w:r>
        <w:t>ever afflictions</w:t>
      </w:r>
      <w:r>
        <w:rPr>
          <w:spacing w:val="-4"/>
        </w:rPr>
        <w:t xml:space="preserve"> </w:t>
      </w:r>
      <w:r>
        <w:t>and</w:t>
      </w:r>
      <w:r>
        <w:rPr>
          <w:spacing w:val="-3"/>
        </w:rPr>
        <w:t xml:space="preserve"> </w:t>
      </w:r>
      <w:r>
        <w:t>troubles</w:t>
      </w:r>
      <w:r>
        <w:rPr>
          <w:spacing w:val="-1"/>
        </w:rPr>
        <w:t xml:space="preserve"> </w:t>
      </w:r>
      <w:r>
        <w:t>can</w:t>
      </w:r>
      <w:r>
        <w:rPr>
          <w:spacing w:val="-3"/>
        </w:rPr>
        <w:t xml:space="preserve"> </w:t>
      </w:r>
      <w:r>
        <w:t>be;</w:t>
      </w:r>
      <w:r>
        <w:rPr>
          <w:spacing w:val="-4"/>
        </w:rPr>
        <w:t xml:space="preserve"> </w:t>
      </w:r>
      <w:r>
        <w:t>Because</w:t>
      </w:r>
      <w:r>
        <w:rPr>
          <w:spacing w:val="-5"/>
        </w:rPr>
        <w:t xml:space="preserve"> </w:t>
      </w:r>
      <w:r>
        <w:t>sin is most against the Image of God in man, most opposite unto the Image of God in man, it defaced that Image: therefore</w:t>
      </w:r>
      <w:r>
        <w:rPr>
          <w:spacing w:val="40"/>
        </w:rPr>
        <w:t xml:space="preserve"> </w:t>
      </w:r>
      <w:r>
        <w:t>it must</w:t>
      </w:r>
      <w:r>
        <w:rPr>
          <w:spacing w:val="80"/>
        </w:rPr>
        <w:t xml:space="preserve"> </w:t>
      </w:r>
      <w:r>
        <w:t>needs</w:t>
      </w:r>
      <w:r>
        <w:rPr>
          <w:spacing w:val="80"/>
          <w:w w:val="150"/>
        </w:rPr>
        <w:t xml:space="preserve"> </w:t>
      </w:r>
      <w:r>
        <w:t>be</w:t>
      </w:r>
      <w:r>
        <w:rPr>
          <w:spacing w:val="80"/>
          <w:w w:val="150"/>
        </w:rPr>
        <w:t xml:space="preserve"> </w:t>
      </w:r>
      <w:r>
        <w:t>a</w:t>
      </w:r>
      <w:r>
        <w:rPr>
          <w:spacing w:val="80"/>
          <w:w w:val="150"/>
        </w:rPr>
        <w:t xml:space="preserve"> </w:t>
      </w:r>
      <w:r>
        <w:t>greater</w:t>
      </w:r>
      <w:r>
        <w:rPr>
          <w:spacing w:val="80"/>
          <w:w w:val="150"/>
        </w:rPr>
        <w:t xml:space="preserve"> </w:t>
      </w:r>
      <w:r>
        <w:t>evil</w:t>
      </w:r>
      <w:r>
        <w:rPr>
          <w:spacing w:val="80"/>
          <w:w w:val="150"/>
        </w:rPr>
        <w:t xml:space="preserve"> </w:t>
      </w:r>
      <w:r>
        <w:t>than</w:t>
      </w:r>
      <w:r>
        <w:rPr>
          <w:spacing w:val="80"/>
          <w:w w:val="150"/>
        </w:rPr>
        <w:t xml:space="preserve"> </w:t>
      </w:r>
      <w:r>
        <w:t>afflictions:</w:t>
      </w:r>
      <w:r>
        <w:rPr>
          <w:spacing w:val="80"/>
          <w:w w:val="150"/>
        </w:rPr>
        <w:t xml:space="preserve"> </w:t>
      </w:r>
      <w:r>
        <w:t>For</w:t>
      </w:r>
      <w:r>
        <w:rPr>
          <w:spacing w:val="80"/>
          <w:w w:val="150"/>
        </w:rPr>
        <w:t xml:space="preserve"> </w:t>
      </w:r>
      <w:r>
        <w:t>Brethren,</w:t>
      </w:r>
      <w:r>
        <w:rPr>
          <w:spacing w:val="80"/>
          <w:w w:val="150"/>
        </w:rPr>
        <w:t xml:space="preserve"> </w:t>
      </w:r>
      <w:r>
        <w:t>of</w:t>
      </w:r>
      <w:r>
        <w:rPr>
          <w:spacing w:val="80"/>
          <w:w w:val="150"/>
        </w:rPr>
        <w:t xml:space="preserve"> </w:t>
      </w:r>
      <w:r>
        <w:t>all</w:t>
      </w:r>
    </w:p>
    <w:p w14:paraId="645B4B54" w14:textId="77777777" w:rsidR="00EC029C" w:rsidRDefault="00EC029C">
      <w:pPr>
        <w:spacing w:line="254" w:lineRule="auto"/>
        <w:sectPr w:rsidR="00EC029C">
          <w:pgSz w:w="12240" w:h="15840"/>
          <w:pgMar w:top="1300" w:right="1100" w:bottom="0" w:left="1320" w:header="720" w:footer="720" w:gutter="0"/>
          <w:cols w:space="720"/>
        </w:sectPr>
      </w:pPr>
    </w:p>
    <w:p w14:paraId="1D65BF3E" w14:textId="77777777" w:rsidR="00EC029C" w:rsidRDefault="00000000">
      <w:pPr>
        <w:pStyle w:val="a3"/>
        <w:spacing w:before="80" w:line="252" w:lineRule="auto"/>
        <w:ind w:right="436" w:firstLine="295"/>
      </w:pPr>
      <w:r>
        <w:lastRenderedPageBreak/>
        <w:t>creatures in the world that God made, Angels and Men were the only creatures that God stamped his Image upon; for as it is with Princes, they use not to stamp their Image (if they be glorious magnificent Princes they use not to stamp their Image) upon Brass, or Copper, or Leather, upon</w:t>
      </w:r>
      <w:r>
        <w:rPr>
          <w:spacing w:val="40"/>
        </w:rPr>
        <w:t xml:space="preserve"> </w:t>
      </w:r>
      <w:r>
        <w:t>base</w:t>
      </w:r>
      <w:r>
        <w:rPr>
          <w:spacing w:val="40"/>
        </w:rPr>
        <w:t xml:space="preserve"> </w:t>
      </w:r>
      <w:r>
        <w:t>Metals, but upon</w:t>
      </w:r>
      <w:r>
        <w:rPr>
          <w:spacing w:val="40"/>
        </w:rPr>
        <w:t xml:space="preserve"> </w:t>
      </w:r>
      <w:r>
        <w:t>pure</w:t>
      </w:r>
      <w:r>
        <w:rPr>
          <w:spacing w:val="40"/>
        </w:rPr>
        <w:t xml:space="preserve"> </w:t>
      </w:r>
      <w:r>
        <w:t>Metals, Gold or Silver; and it is a sign the State grows low, when the Kings Image must be stamped upon lower Metals: So it is here.</w:t>
      </w:r>
    </w:p>
    <w:p w14:paraId="63666C50" w14:textId="77777777" w:rsidR="00EC029C" w:rsidRDefault="00000000">
      <w:pPr>
        <w:pStyle w:val="a3"/>
        <w:spacing w:before="303" w:line="254" w:lineRule="auto"/>
        <w:ind w:right="443"/>
      </w:pPr>
      <w:r>
        <w:t>God would have</w:t>
      </w:r>
      <w:r>
        <w:rPr>
          <w:spacing w:val="40"/>
        </w:rPr>
        <w:t xml:space="preserve"> </w:t>
      </w:r>
      <w:r>
        <w:t>his</w:t>
      </w:r>
      <w:r>
        <w:rPr>
          <w:spacing w:val="40"/>
        </w:rPr>
        <w:t xml:space="preserve"> </w:t>
      </w:r>
      <w:r>
        <w:t>Image</w:t>
      </w:r>
      <w:r>
        <w:rPr>
          <w:spacing w:val="40"/>
        </w:rPr>
        <w:t xml:space="preserve"> </w:t>
      </w:r>
      <w:r>
        <w:t>stamped upon</w:t>
      </w:r>
      <w:r>
        <w:rPr>
          <w:spacing w:val="40"/>
        </w:rPr>
        <w:t xml:space="preserve"> </w:t>
      </w:r>
      <w:r>
        <w:t>some</w:t>
      </w:r>
      <w:r>
        <w:rPr>
          <w:spacing w:val="40"/>
        </w:rPr>
        <w:t xml:space="preserve"> </w:t>
      </w:r>
      <w:r>
        <w:t>of</w:t>
      </w:r>
      <w:r>
        <w:rPr>
          <w:spacing w:val="40"/>
        </w:rPr>
        <w:t xml:space="preserve"> </w:t>
      </w:r>
      <w:r>
        <w:t>his</w:t>
      </w:r>
      <w:r>
        <w:rPr>
          <w:spacing w:val="40"/>
        </w:rPr>
        <w:t xml:space="preserve"> </w:t>
      </w:r>
      <w:r>
        <w:t>creatures; now he would not take the lowest meanest creatures, but God takes the</w:t>
      </w:r>
      <w:r>
        <w:rPr>
          <w:spacing w:val="40"/>
        </w:rPr>
        <w:t xml:space="preserve"> </w:t>
      </w:r>
      <w:r>
        <w:t>most</w:t>
      </w:r>
      <w:r>
        <w:rPr>
          <w:spacing w:val="40"/>
        </w:rPr>
        <w:t xml:space="preserve"> </w:t>
      </w:r>
      <w:r>
        <w:t>excellent</w:t>
      </w:r>
      <w:r>
        <w:rPr>
          <w:spacing w:val="40"/>
        </w:rPr>
        <w:t xml:space="preserve"> </w:t>
      </w:r>
      <w:r>
        <w:t>creatures,</w:t>
      </w:r>
      <w:r>
        <w:rPr>
          <w:spacing w:val="37"/>
        </w:rPr>
        <w:t xml:space="preserve"> </w:t>
      </w:r>
      <w:r>
        <w:t>as</w:t>
      </w:r>
      <w:r>
        <w:rPr>
          <w:spacing w:val="40"/>
        </w:rPr>
        <w:t xml:space="preserve"> </w:t>
      </w:r>
      <w:r>
        <w:t>I</w:t>
      </w:r>
      <w:r>
        <w:rPr>
          <w:spacing w:val="40"/>
        </w:rPr>
        <w:t xml:space="preserve"> </w:t>
      </w:r>
      <w:r>
        <w:t>may</w:t>
      </w:r>
      <w:r>
        <w:rPr>
          <w:spacing w:val="40"/>
        </w:rPr>
        <w:t xml:space="preserve"> </w:t>
      </w:r>
      <w:r>
        <w:t>so</w:t>
      </w:r>
      <w:r>
        <w:rPr>
          <w:spacing w:val="40"/>
        </w:rPr>
        <w:t xml:space="preserve"> </w:t>
      </w:r>
      <w:r>
        <w:t>say,</w:t>
      </w:r>
      <w:r>
        <w:rPr>
          <w:spacing w:val="37"/>
        </w:rPr>
        <w:t xml:space="preserve"> </w:t>
      </w:r>
      <w:r>
        <w:t>Gold</w:t>
      </w:r>
      <w:r>
        <w:rPr>
          <w:spacing w:val="34"/>
        </w:rPr>
        <w:t xml:space="preserve"> </w:t>
      </w:r>
      <w:r>
        <w:t>and</w:t>
      </w:r>
      <w:r>
        <w:rPr>
          <w:spacing w:val="34"/>
        </w:rPr>
        <w:t xml:space="preserve"> </w:t>
      </w:r>
      <w:r>
        <w:t>Silver;</w:t>
      </w:r>
      <w:r>
        <w:rPr>
          <w:spacing w:val="40"/>
        </w:rPr>
        <w:t xml:space="preserve"> </w:t>
      </w:r>
      <w:r>
        <w:t>the</w:t>
      </w:r>
    </w:p>
    <w:p w14:paraId="6B561B24" w14:textId="77777777" w:rsidR="00EC029C" w:rsidRDefault="00EC029C">
      <w:pPr>
        <w:spacing w:line="254" w:lineRule="auto"/>
        <w:sectPr w:rsidR="00EC029C">
          <w:pgSz w:w="12240" w:h="15840"/>
          <w:pgMar w:top="1280" w:right="1100" w:bottom="280" w:left="1320" w:header="720" w:footer="720" w:gutter="0"/>
          <w:cols w:space="720"/>
        </w:sectPr>
      </w:pPr>
    </w:p>
    <w:p w14:paraId="615C2B5D" w14:textId="77777777" w:rsidR="00EC029C" w:rsidRDefault="00000000">
      <w:pPr>
        <w:pStyle w:val="a3"/>
        <w:spacing w:line="254" w:lineRule="auto"/>
        <w:ind w:right="437"/>
      </w:pPr>
      <w:r>
        <w:lastRenderedPageBreak/>
        <w:t>Angels I may compare to Gold, and the Children of Men to Silver; and God makes the same Image (as the same Image that is upon the Gold, is</w:t>
      </w:r>
      <w:r>
        <w:rPr>
          <w:spacing w:val="40"/>
        </w:rPr>
        <w:t xml:space="preserve"> </w:t>
      </w:r>
      <w:r>
        <w:t>upon the</w:t>
      </w:r>
      <w:r>
        <w:rPr>
          <w:spacing w:val="40"/>
        </w:rPr>
        <w:t xml:space="preserve"> </w:t>
      </w:r>
      <w:r>
        <w:t>Silver)</w:t>
      </w:r>
      <w:r>
        <w:rPr>
          <w:spacing w:val="40"/>
        </w:rPr>
        <w:t xml:space="preserve"> </w:t>
      </w:r>
      <w:r>
        <w:t>God makes</w:t>
      </w:r>
      <w:r>
        <w:rPr>
          <w:spacing w:val="40"/>
        </w:rPr>
        <w:t xml:space="preserve"> </w:t>
      </w:r>
      <w:r>
        <w:t>the</w:t>
      </w:r>
      <w:r>
        <w:rPr>
          <w:spacing w:val="40"/>
        </w:rPr>
        <w:t xml:space="preserve"> </w:t>
      </w:r>
      <w:r>
        <w:t>same</w:t>
      </w:r>
      <w:r>
        <w:rPr>
          <w:spacing w:val="40"/>
        </w:rPr>
        <w:t xml:space="preserve"> </w:t>
      </w:r>
      <w:r>
        <w:t>upon Man that is upon the Angels: the same Image of God that makes the Angels glorious creatures, does make Man kind to be glorious too in the same Image; and our Natures be capable of the very same Image of God that the Angels themselves have; and this is the excellency of Man-kind. Now it is needful to shew the excellency of</w:t>
      </w:r>
      <w:r>
        <w:rPr>
          <w:spacing w:val="40"/>
        </w:rPr>
        <w:t xml:space="preserve"> </w:t>
      </w:r>
      <w:r>
        <w:t>God's Image</w:t>
      </w:r>
      <w:r>
        <w:rPr>
          <w:spacing w:val="80"/>
        </w:rPr>
        <w:t xml:space="preserve"> </w:t>
      </w:r>
      <w:r>
        <w:t>in</w:t>
      </w:r>
      <w:r>
        <w:rPr>
          <w:spacing w:val="40"/>
        </w:rPr>
        <w:t xml:space="preserve"> </w:t>
      </w:r>
      <w:r>
        <w:t>man, that</w:t>
      </w:r>
      <w:r>
        <w:rPr>
          <w:spacing w:val="40"/>
        </w:rPr>
        <w:t xml:space="preserve"> </w:t>
      </w:r>
      <w:r>
        <w:t>so</w:t>
      </w:r>
      <w:r>
        <w:rPr>
          <w:spacing w:val="40"/>
        </w:rPr>
        <w:t xml:space="preserve"> </w:t>
      </w:r>
      <w:r>
        <w:t>I</w:t>
      </w:r>
      <w:r>
        <w:rPr>
          <w:spacing w:val="40"/>
        </w:rPr>
        <w:t xml:space="preserve"> </w:t>
      </w:r>
      <w:r>
        <w:t>may</w:t>
      </w:r>
      <w:r>
        <w:rPr>
          <w:spacing w:val="40"/>
        </w:rPr>
        <w:t xml:space="preserve"> </w:t>
      </w:r>
      <w:r>
        <w:t>shew</w:t>
      </w:r>
      <w:r>
        <w:rPr>
          <w:spacing w:val="40"/>
        </w:rPr>
        <w:t xml:space="preserve"> </w:t>
      </w:r>
      <w:r>
        <w:t>you</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in</w:t>
      </w:r>
      <w:r>
        <w:rPr>
          <w:spacing w:val="40"/>
        </w:rPr>
        <w:t xml:space="preserve"> </w:t>
      </w:r>
      <w:r>
        <w:t>that</w:t>
      </w:r>
      <w:r>
        <w:rPr>
          <w:spacing w:val="40"/>
        </w:rPr>
        <w:t xml:space="preserve"> </w:t>
      </w:r>
      <w:r>
        <w:t>it</w:t>
      </w:r>
      <w:r>
        <w:rPr>
          <w:spacing w:val="40"/>
        </w:rPr>
        <w:t xml:space="preserve"> </w:t>
      </w:r>
      <w:r>
        <w:t>defaced such an excellency of man, and therefore it is more against the good of man than any affliction can be.</w:t>
      </w:r>
    </w:p>
    <w:p w14:paraId="27F86F38" w14:textId="77777777" w:rsidR="00EC029C" w:rsidRDefault="00000000">
      <w:pPr>
        <w:pStyle w:val="a5"/>
        <w:numPr>
          <w:ilvl w:val="0"/>
          <w:numId w:val="17"/>
        </w:numPr>
        <w:tabs>
          <w:tab w:val="left" w:pos="431"/>
        </w:tabs>
        <w:spacing w:before="278" w:line="254" w:lineRule="auto"/>
        <w:ind w:right="438" w:firstLine="0"/>
        <w:jc w:val="both"/>
        <w:rPr>
          <w:sz w:val="30"/>
        </w:rPr>
      </w:pPr>
      <w:r>
        <w:rPr>
          <w:sz w:val="30"/>
        </w:rPr>
        <w:t>Now the Image of God in Man is a glorious excellency, for it is that whereby men come to</w:t>
      </w:r>
      <w:r>
        <w:rPr>
          <w:spacing w:val="40"/>
          <w:sz w:val="30"/>
        </w:rPr>
        <w:t xml:space="preserve"> </w:t>
      </w:r>
      <w:r>
        <w:rPr>
          <w:sz w:val="30"/>
        </w:rPr>
        <w:t>resemble God in his highest excellency; it is not a likeness unto God in some inferior thing; for though it be true, all in God is alike glorious, yet to our apprehensions some things appear more glorious than other: now the Image of God in Man, is that whereby Man resembles God in that which does appear to be</w:t>
      </w:r>
      <w:r>
        <w:rPr>
          <w:spacing w:val="80"/>
          <w:sz w:val="30"/>
        </w:rPr>
        <w:t xml:space="preserve"> </w:t>
      </w:r>
      <w:r>
        <w:rPr>
          <w:sz w:val="30"/>
        </w:rPr>
        <w:t>the highest Excellency in God himself. For as in an Image or Picture of a Man; when I draw the Image of a Man, I draw not the resemblance of a Man in in some inferior thing, but I labor to draw the lively countenance; in that is the greatest excellency of a man. And so</w:t>
      </w:r>
      <w:r>
        <w:rPr>
          <w:spacing w:val="37"/>
          <w:sz w:val="30"/>
        </w:rPr>
        <w:t xml:space="preserve"> </w:t>
      </w:r>
      <w:r>
        <w:rPr>
          <w:sz w:val="30"/>
        </w:rPr>
        <w:t>in</w:t>
      </w:r>
      <w:r>
        <w:rPr>
          <w:spacing w:val="33"/>
          <w:sz w:val="30"/>
        </w:rPr>
        <w:t xml:space="preserve"> </w:t>
      </w:r>
      <w:r>
        <w:rPr>
          <w:sz w:val="30"/>
        </w:rPr>
        <w:t>the</w:t>
      </w:r>
      <w:r>
        <w:rPr>
          <w:spacing w:val="37"/>
          <w:sz w:val="30"/>
        </w:rPr>
        <w:t xml:space="preserve"> </w:t>
      </w:r>
      <w:r>
        <w:rPr>
          <w:sz w:val="30"/>
        </w:rPr>
        <w:t>Image</w:t>
      </w:r>
      <w:r>
        <w:rPr>
          <w:spacing w:val="37"/>
          <w:sz w:val="30"/>
        </w:rPr>
        <w:t xml:space="preserve"> </w:t>
      </w:r>
      <w:r>
        <w:rPr>
          <w:sz w:val="30"/>
        </w:rPr>
        <w:t>of</w:t>
      </w:r>
      <w:r>
        <w:rPr>
          <w:spacing w:val="40"/>
          <w:sz w:val="30"/>
        </w:rPr>
        <w:t xml:space="preserve"> </w:t>
      </w:r>
      <w:r>
        <w:rPr>
          <w:sz w:val="30"/>
        </w:rPr>
        <w:t>God, now</w:t>
      </w:r>
      <w:r>
        <w:rPr>
          <w:spacing w:val="37"/>
          <w:sz w:val="30"/>
        </w:rPr>
        <w:t xml:space="preserve"> </w:t>
      </w:r>
      <w:r>
        <w:rPr>
          <w:sz w:val="30"/>
        </w:rPr>
        <w:t>the</w:t>
      </w:r>
      <w:r>
        <w:rPr>
          <w:spacing w:val="37"/>
          <w:sz w:val="30"/>
        </w:rPr>
        <w:t xml:space="preserve"> </w:t>
      </w:r>
      <w:r>
        <w:rPr>
          <w:sz w:val="30"/>
        </w:rPr>
        <w:t>Image</w:t>
      </w:r>
      <w:r>
        <w:rPr>
          <w:spacing w:val="37"/>
          <w:sz w:val="30"/>
        </w:rPr>
        <w:t xml:space="preserve"> </w:t>
      </w:r>
      <w:r>
        <w:rPr>
          <w:sz w:val="30"/>
        </w:rPr>
        <w:t>of</w:t>
      </w:r>
      <w:r>
        <w:rPr>
          <w:spacing w:val="40"/>
          <w:sz w:val="30"/>
        </w:rPr>
        <w:t xml:space="preserve"> </w:t>
      </w:r>
      <w:r>
        <w:rPr>
          <w:sz w:val="30"/>
        </w:rPr>
        <w:t>God is</w:t>
      </w:r>
      <w:r>
        <w:rPr>
          <w:spacing w:val="38"/>
          <w:sz w:val="30"/>
        </w:rPr>
        <w:t xml:space="preserve"> </w:t>
      </w:r>
      <w:r>
        <w:rPr>
          <w:sz w:val="30"/>
        </w:rPr>
        <w:t>the</w:t>
      </w:r>
      <w:r>
        <w:rPr>
          <w:spacing w:val="37"/>
          <w:sz w:val="30"/>
        </w:rPr>
        <w:t xml:space="preserve"> </w:t>
      </w:r>
      <w:r>
        <w:rPr>
          <w:sz w:val="30"/>
        </w:rPr>
        <w:t>Holiness of God, and so in mans soul the impression of God's own Holiness, that is the Image of</w:t>
      </w:r>
      <w:r>
        <w:rPr>
          <w:spacing w:val="40"/>
          <w:sz w:val="30"/>
        </w:rPr>
        <w:t xml:space="preserve"> </w:t>
      </w:r>
      <w:r>
        <w:rPr>
          <w:sz w:val="30"/>
        </w:rPr>
        <w:t>God in man; and by that, man comes to</w:t>
      </w:r>
      <w:r>
        <w:rPr>
          <w:spacing w:val="80"/>
          <w:sz w:val="30"/>
        </w:rPr>
        <w:t xml:space="preserve"> </w:t>
      </w:r>
      <w:r>
        <w:rPr>
          <w:sz w:val="30"/>
        </w:rPr>
        <w:t>resemble God in the top of his glory and excellency. Now this must needs be glorious for the creature to come so near unto God as is possible for the creature; for there is no excellency any creature is capable of, higher than the Image of God, only that Hypostatical union of the two Natures.</w:t>
      </w:r>
    </w:p>
    <w:p w14:paraId="00CF886C" w14:textId="77777777" w:rsidR="00EC029C" w:rsidRDefault="00000000">
      <w:pPr>
        <w:pStyle w:val="a5"/>
        <w:numPr>
          <w:ilvl w:val="0"/>
          <w:numId w:val="17"/>
        </w:numPr>
        <w:tabs>
          <w:tab w:val="left" w:pos="461"/>
        </w:tabs>
        <w:spacing w:before="267" w:line="254" w:lineRule="auto"/>
        <w:ind w:right="436" w:firstLine="0"/>
        <w:jc w:val="both"/>
        <w:rPr>
          <w:sz w:val="30"/>
        </w:rPr>
      </w:pPr>
      <w:r>
        <w:rPr>
          <w:sz w:val="30"/>
        </w:rPr>
        <w:t>Upon this God must needs take an infinite delight in looking upon the</w:t>
      </w:r>
      <w:r>
        <w:rPr>
          <w:spacing w:val="38"/>
          <w:sz w:val="30"/>
        </w:rPr>
        <w:t xml:space="preserve"> </w:t>
      </w:r>
      <w:r>
        <w:rPr>
          <w:sz w:val="30"/>
        </w:rPr>
        <w:t>souls</w:t>
      </w:r>
      <w:r>
        <w:rPr>
          <w:spacing w:val="37"/>
          <w:sz w:val="30"/>
        </w:rPr>
        <w:t xml:space="preserve"> </w:t>
      </w:r>
      <w:r>
        <w:rPr>
          <w:sz w:val="30"/>
        </w:rPr>
        <w:t>of</w:t>
      </w:r>
      <w:r>
        <w:rPr>
          <w:spacing w:val="40"/>
          <w:sz w:val="30"/>
        </w:rPr>
        <w:t xml:space="preserve"> </w:t>
      </w:r>
      <w:r>
        <w:rPr>
          <w:sz w:val="30"/>
        </w:rPr>
        <w:t>the</w:t>
      </w:r>
      <w:r>
        <w:rPr>
          <w:spacing w:val="36"/>
          <w:sz w:val="30"/>
        </w:rPr>
        <w:t xml:space="preserve"> </w:t>
      </w:r>
      <w:r>
        <w:rPr>
          <w:sz w:val="30"/>
        </w:rPr>
        <w:t>Children</w:t>
      </w:r>
      <w:r>
        <w:rPr>
          <w:spacing w:val="35"/>
          <w:sz w:val="30"/>
        </w:rPr>
        <w:t xml:space="preserve"> </w:t>
      </w:r>
      <w:r>
        <w:rPr>
          <w:sz w:val="30"/>
        </w:rPr>
        <w:t>of</w:t>
      </w:r>
      <w:r>
        <w:rPr>
          <w:spacing w:val="40"/>
          <w:sz w:val="30"/>
        </w:rPr>
        <w:t xml:space="preserve"> </w:t>
      </w:r>
      <w:r>
        <w:rPr>
          <w:sz w:val="30"/>
        </w:rPr>
        <w:t>men; as</w:t>
      </w:r>
      <w:r>
        <w:rPr>
          <w:spacing w:val="39"/>
          <w:sz w:val="30"/>
        </w:rPr>
        <w:t xml:space="preserve"> </w:t>
      </w:r>
      <w:r>
        <w:rPr>
          <w:sz w:val="30"/>
        </w:rPr>
        <w:t>you</w:t>
      </w:r>
      <w:r>
        <w:rPr>
          <w:spacing w:val="39"/>
          <w:sz w:val="30"/>
        </w:rPr>
        <w:t xml:space="preserve"> </w:t>
      </w:r>
      <w:r>
        <w:rPr>
          <w:sz w:val="30"/>
        </w:rPr>
        <w:t>know</w:t>
      </w:r>
      <w:r>
        <w:rPr>
          <w:spacing w:val="36"/>
          <w:sz w:val="30"/>
        </w:rPr>
        <w:t xml:space="preserve"> </w:t>
      </w:r>
      <w:r>
        <w:rPr>
          <w:sz w:val="30"/>
        </w:rPr>
        <w:t>a</w:t>
      </w:r>
      <w:r>
        <w:rPr>
          <w:spacing w:val="32"/>
          <w:sz w:val="30"/>
        </w:rPr>
        <w:t xml:space="preserve"> </w:t>
      </w:r>
      <w:r>
        <w:rPr>
          <w:sz w:val="30"/>
        </w:rPr>
        <w:t>man</w:t>
      </w:r>
      <w:r>
        <w:rPr>
          <w:spacing w:val="35"/>
          <w:sz w:val="30"/>
        </w:rPr>
        <w:t xml:space="preserve"> </w:t>
      </w:r>
      <w:r>
        <w:rPr>
          <w:sz w:val="30"/>
        </w:rPr>
        <w:t>takes</w:t>
      </w:r>
      <w:r>
        <w:rPr>
          <w:spacing w:val="39"/>
          <w:sz w:val="30"/>
        </w:rPr>
        <w:t xml:space="preserve"> </w:t>
      </w:r>
      <w:r>
        <w:rPr>
          <w:sz w:val="30"/>
        </w:rPr>
        <w:t>delight in looking upon his own Image where ever he seeth it: so God takes delight in looking upon his own Image; there is nothing in all the world can</w:t>
      </w:r>
      <w:r>
        <w:rPr>
          <w:spacing w:val="20"/>
          <w:sz w:val="30"/>
        </w:rPr>
        <w:t xml:space="preserve"> </w:t>
      </w:r>
      <w:r>
        <w:rPr>
          <w:sz w:val="30"/>
        </w:rPr>
        <w:t>take</w:t>
      </w:r>
      <w:r>
        <w:rPr>
          <w:spacing w:val="26"/>
          <w:sz w:val="30"/>
        </w:rPr>
        <w:t xml:space="preserve"> </w:t>
      </w:r>
      <w:r>
        <w:rPr>
          <w:sz w:val="30"/>
        </w:rPr>
        <w:t>the</w:t>
      </w:r>
      <w:r>
        <w:rPr>
          <w:spacing w:val="24"/>
          <w:sz w:val="30"/>
        </w:rPr>
        <w:t xml:space="preserve"> </w:t>
      </w:r>
      <w:r>
        <w:rPr>
          <w:sz w:val="30"/>
        </w:rPr>
        <w:t>Eye</w:t>
      </w:r>
      <w:r>
        <w:rPr>
          <w:spacing w:val="24"/>
          <w:sz w:val="30"/>
        </w:rPr>
        <w:t xml:space="preserve"> </w:t>
      </w:r>
      <w:r>
        <w:rPr>
          <w:sz w:val="30"/>
        </w:rPr>
        <w:t>of</w:t>
      </w:r>
      <w:r>
        <w:rPr>
          <w:spacing w:val="25"/>
          <w:sz w:val="30"/>
        </w:rPr>
        <w:t xml:space="preserve"> </w:t>
      </w:r>
      <w:r>
        <w:rPr>
          <w:sz w:val="30"/>
        </w:rPr>
        <w:t>God so</w:t>
      </w:r>
      <w:r>
        <w:rPr>
          <w:spacing w:val="21"/>
          <w:sz w:val="30"/>
        </w:rPr>
        <w:t xml:space="preserve"> </w:t>
      </w:r>
      <w:r>
        <w:rPr>
          <w:sz w:val="30"/>
        </w:rPr>
        <w:t>much</w:t>
      </w:r>
      <w:r>
        <w:rPr>
          <w:spacing w:val="23"/>
          <w:sz w:val="30"/>
        </w:rPr>
        <w:t xml:space="preserve"> </w:t>
      </w:r>
      <w:r>
        <w:rPr>
          <w:sz w:val="30"/>
        </w:rPr>
        <w:t>as</w:t>
      </w:r>
      <w:r>
        <w:rPr>
          <w:spacing w:val="27"/>
          <w:sz w:val="30"/>
        </w:rPr>
        <w:t xml:space="preserve"> </w:t>
      </w:r>
      <w:r>
        <w:rPr>
          <w:sz w:val="30"/>
        </w:rPr>
        <w:t>looking</w:t>
      </w:r>
      <w:r>
        <w:rPr>
          <w:spacing w:val="16"/>
          <w:sz w:val="30"/>
        </w:rPr>
        <w:t xml:space="preserve"> </w:t>
      </w:r>
      <w:r>
        <w:rPr>
          <w:sz w:val="30"/>
        </w:rPr>
        <w:t>upon</w:t>
      </w:r>
      <w:r>
        <w:rPr>
          <w:spacing w:val="23"/>
          <w:sz w:val="30"/>
        </w:rPr>
        <w:t xml:space="preserve"> </w:t>
      </w:r>
      <w:r>
        <w:rPr>
          <w:sz w:val="30"/>
        </w:rPr>
        <w:t>Angels</w:t>
      </w:r>
      <w:r>
        <w:rPr>
          <w:spacing w:val="25"/>
          <w:sz w:val="30"/>
        </w:rPr>
        <w:t xml:space="preserve"> </w:t>
      </w:r>
      <w:r>
        <w:rPr>
          <w:sz w:val="30"/>
        </w:rPr>
        <w:t>and</w:t>
      </w:r>
    </w:p>
    <w:p w14:paraId="34B138E1"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0DDFD893" w14:textId="77777777" w:rsidR="00EC029C" w:rsidRDefault="00000000">
      <w:pPr>
        <w:pStyle w:val="a3"/>
        <w:spacing w:line="254" w:lineRule="auto"/>
        <w:ind w:right="438"/>
      </w:pPr>
      <w:r>
        <w:lastRenderedPageBreak/>
        <w:t>the Souls of men, and God sees the very same thing in the souls of men as he did in his Angels. The most glorious object God has to behold, is to behold himself in the creature; the more God seeth of himself in any creature, the more delight must he needs take in viewing and looking upon that creature. Now no creature in this inferior world had so much of God's work in it as Man-kind had, having the Image of God.</w:t>
      </w:r>
    </w:p>
    <w:p w14:paraId="5F842D4B" w14:textId="77777777" w:rsidR="00EC029C" w:rsidRDefault="00000000">
      <w:pPr>
        <w:pStyle w:val="a5"/>
        <w:numPr>
          <w:ilvl w:val="0"/>
          <w:numId w:val="17"/>
        </w:numPr>
        <w:tabs>
          <w:tab w:val="left" w:pos="473"/>
        </w:tabs>
        <w:spacing w:before="286" w:line="254" w:lineRule="auto"/>
        <w:ind w:right="445" w:firstLine="0"/>
        <w:jc w:val="both"/>
        <w:rPr>
          <w:sz w:val="30"/>
        </w:rPr>
      </w:pPr>
      <w:r>
        <w:rPr>
          <w:sz w:val="30"/>
        </w:rPr>
        <w:t>Hence it follows, That all the creatures in the world were brought under the dominion of man to be serviceable unto man; why? Because he had so much of the image of God in him: upon that all creatures in the world were to lie under his feet, to be perfectly subject to the dominion of man.</w:t>
      </w:r>
    </w:p>
    <w:p w14:paraId="6CCA8D0B" w14:textId="77777777" w:rsidR="00EC029C" w:rsidRDefault="00000000">
      <w:pPr>
        <w:pStyle w:val="a3"/>
        <w:spacing w:before="291" w:line="254" w:lineRule="auto"/>
        <w:ind w:right="446"/>
      </w:pPr>
      <w:r>
        <w:t>Now if the Image of God be such a glorious thing as it is, then what would you</w:t>
      </w:r>
      <w:r>
        <w:rPr>
          <w:spacing w:val="40"/>
        </w:rPr>
        <w:t xml:space="preserve"> </w:t>
      </w:r>
      <w:r>
        <w:t>say of</w:t>
      </w:r>
      <w:r>
        <w:rPr>
          <w:spacing w:val="40"/>
        </w:rPr>
        <w:t xml:space="preserve"> </w:t>
      </w:r>
      <w:r>
        <w:t>that which</w:t>
      </w:r>
      <w:r>
        <w:rPr>
          <w:spacing w:val="40"/>
        </w:rPr>
        <w:t xml:space="preserve"> </w:t>
      </w:r>
      <w:r>
        <w:t>does</w:t>
      </w:r>
      <w:r>
        <w:rPr>
          <w:spacing w:val="40"/>
        </w:rPr>
        <w:t xml:space="preserve"> </w:t>
      </w:r>
      <w:r>
        <w:t>deface</w:t>
      </w:r>
      <w:r>
        <w:rPr>
          <w:spacing w:val="40"/>
        </w:rPr>
        <w:t xml:space="preserve"> </w:t>
      </w:r>
      <w:r>
        <w:t>this</w:t>
      </w:r>
      <w:r>
        <w:rPr>
          <w:spacing w:val="40"/>
        </w:rPr>
        <w:t xml:space="preserve"> </w:t>
      </w:r>
      <w:r>
        <w:t>Image?</w:t>
      </w:r>
      <w:r>
        <w:rPr>
          <w:spacing w:val="40"/>
        </w:rPr>
        <w:t xml:space="preserve"> </w:t>
      </w:r>
      <w:r>
        <w:t>that must needs be an evil thing, and do much to the hurt of man that shall deface such an excellency as this is. Now certainly sin does so.</w:t>
      </w:r>
    </w:p>
    <w:p w14:paraId="3191CBA5" w14:textId="77777777" w:rsidR="00EC029C" w:rsidRDefault="00000000">
      <w:pPr>
        <w:pStyle w:val="a3"/>
        <w:spacing w:before="292" w:line="254" w:lineRule="auto"/>
        <w:ind w:right="436"/>
      </w:pPr>
      <w:r>
        <w:t>Sin does cast dirt into this Image of God, and does deface it: and therefore in the 3. Col 10. the Apostle there speaking of renewing grace, sanctifying grace, it</w:t>
      </w:r>
      <w:r>
        <w:rPr>
          <w:spacing w:val="40"/>
        </w:rPr>
        <w:t xml:space="preserve"> </w:t>
      </w:r>
      <w:r>
        <w:t>is</w:t>
      </w:r>
      <w:r>
        <w:rPr>
          <w:spacing w:val="40"/>
        </w:rPr>
        <w:t xml:space="preserve"> </w:t>
      </w:r>
      <w:r>
        <w:t>said, by</w:t>
      </w:r>
      <w:r>
        <w:rPr>
          <w:spacing w:val="40"/>
        </w:rPr>
        <w:t xml:space="preserve"> </w:t>
      </w:r>
      <w:r>
        <w:t>it</w:t>
      </w:r>
      <w:r>
        <w:rPr>
          <w:spacing w:val="40"/>
        </w:rPr>
        <w:t xml:space="preserve"> </w:t>
      </w:r>
      <w:r>
        <w:t>we</w:t>
      </w:r>
      <w:r>
        <w:rPr>
          <w:spacing w:val="40"/>
        </w:rPr>
        <w:t xml:space="preserve"> </w:t>
      </w:r>
      <w:r>
        <w:t>come</w:t>
      </w:r>
      <w:r>
        <w:rPr>
          <w:spacing w:val="40"/>
        </w:rPr>
        <w:t xml:space="preserve"> </w:t>
      </w:r>
      <w:r>
        <w:t>to</w:t>
      </w:r>
      <w:r>
        <w:rPr>
          <w:spacing w:val="40"/>
        </w:rPr>
        <w:t xml:space="preserve"> </w:t>
      </w:r>
      <w:r>
        <w:t>have</w:t>
      </w:r>
      <w:r>
        <w:rPr>
          <w:spacing w:val="40"/>
        </w:rPr>
        <w:t xml:space="preserve"> </w:t>
      </w:r>
      <w:r>
        <w:t>the</w:t>
      </w:r>
      <w:r>
        <w:rPr>
          <w:spacing w:val="40"/>
        </w:rPr>
        <w:t xml:space="preserve"> </w:t>
      </w:r>
      <w:r>
        <w:t>Image of God renewed: by grace; then it is apparent, by sin the Image of God is defaced. Now Brethren, if a man did take delight in a curious piece, as there be some men that will give five hundred pounds, a thousand pounds for some curious thing drawn with Art.</w:t>
      </w:r>
    </w:p>
    <w:p w14:paraId="413E3B1A" w14:textId="77777777" w:rsidR="00EC029C" w:rsidRDefault="00000000">
      <w:pPr>
        <w:pStyle w:val="a3"/>
        <w:spacing w:before="286" w:line="254" w:lineRule="auto"/>
        <w:ind w:right="436"/>
      </w:pPr>
      <w:r>
        <w:t>Suppose such a one that prized such a piece, and there should come one and quite deface it; would he not account this a great evil, and</w:t>
      </w:r>
      <w:r>
        <w:rPr>
          <w:spacing w:val="40"/>
        </w:rPr>
        <w:t xml:space="preserve"> </w:t>
      </w:r>
      <w:r>
        <w:t>his heart rise against him? Thus it is in this case,</w:t>
      </w:r>
      <w:r>
        <w:rPr>
          <w:spacing w:val="80"/>
        </w:rPr>
        <w:t xml:space="preserve"> </w:t>
      </w:r>
      <w:r>
        <w:t>the Image of God</w:t>
      </w:r>
      <w:r>
        <w:rPr>
          <w:spacing w:val="40"/>
        </w:rPr>
        <w:t xml:space="preserve"> </w:t>
      </w:r>
      <w:r>
        <w:t>in the soul of man, is the most curious piece that ever was drawn in the world by the finger of God's Spirit; all creatures in Heaven and Earth could never draw such a piece, but sin defaced it; nay, such is the evil of sin, that one sin is enough quite to deface, and take away the Image of God: As we know in Adam, that was made according to the Image of God, one sin quite defaced the Image of God.</w:t>
      </w:r>
    </w:p>
    <w:p w14:paraId="0B6E3D33" w14:textId="77777777" w:rsidR="00EC029C" w:rsidRDefault="00EC029C">
      <w:pPr>
        <w:spacing w:line="254" w:lineRule="auto"/>
        <w:sectPr w:rsidR="00EC029C">
          <w:pgSz w:w="12240" w:h="15840"/>
          <w:pgMar w:top="1360" w:right="1100" w:bottom="280" w:left="1320" w:header="720" w:footer="720" w:gutter="0"/>
          <w:cols w:space="720"/>
        </w:sectPr>
      </w:pPr>
    </w:p>
    <w:p w14:paraId="1F2E7E75" w14:textId="77777777" w:rsidR="00EC029C" w:rsidRDefault="00000000">
      <w:pPr>
        <w:pStyle w:val="a3"/>
        <w:spacing w:line="254" w:lineRule="auto"/>
        <w:ind w:right="436"/>
      </w:pPr>
      <w:r>
        <w:lastRenderedPageBreak/>
        <w:t>As we account a House quite defaced and demolished, though here and there a little rubbish and stones remain: as in your Monasteries or Abbeys that are demolished, though there be a few stones and rubbish</w:t>
      </w:r>
      <w:r>
        <w:rPr>
          <w:spacing w:val="38"/>
        </w:rPr>
        <w:t xml:space="preserve"> </w:t>
      </w:r>
      <w:r>
        <w:t>left, yet</w:t>
      </w:r>
      <w:r>
        <w:rPr>
          <w:spacing w:val="37"/>
        </w:rPr>
        <w:t xml:space="preserve"> </w:t>
      </w:r>
      <w:r>
        <w:t>the</w:t>
      </w:r>
      <w:r>
        <w:rPr>
          <w:spacing w:val="39"/>
        </w:rPr>
        <w:t xml:space="preserve"> </w:t>
      </w:r>
      <w:r>
        <w:t>House</w:t>
      </w:r>
      <w:r>
        <w:rPr>
          <w:spacing w:val="40"/>
        </w:rPr>
        <w:t xml:space="preserve"> </w:t>
      </w:r>
      <w:r>
        <w:t>is</w:t>
      </w:r>
      <w:r>
        <w:rPr>
          <w:spacing w:val="38"/>
        </w:rPr>
        <w:t xml:space="preserve"> </w:t>
      </w:r>
      <w:r>
        <w:t>demolished. So</w:t>
      </w:r>
      <w:r>
        <w:rPr>
          <w:spacing w:val="37"/>
        </w:rPr>
        <w:t xml:space="preserve"> </w:t>
      </w:r>
      <w:r>
        <w:t>all</w:t>
      </w:r>
      <w:r>
        <w:rPr>
          <w:spacing w:val="38"/>
        </w:rPr>
        <w:t xml:space="preserve"> </w:t>
      </w:r>
      <w:r>
        <w:t>that</w:t>
      </w:r>
      <w:r>
        <w:rPr>
          <w:spacing w:val="37"/>
        </w:rPr>
        <w:t xml:space="preserve"> </w:t>
      </w:r>
      <w:r>
        <w:t>is</w:t>
      </w:r>
      <w:r>
        <w:rPr>
          <w:spacing w:val="38"/>
        </w:rPr>
        <w:t xml:space="preserve"> </w:t>
      </w:r>
      <w:r>
        <w:t>left</w:t>
      </w:r>
      <w:r>
        <w:rPr>
          <w:spacing w:val="37"/>
        </w:rPr>
        <w:t xml:space="preserve"> </w:t>
      </w:r>
      <w:r>
        <w:t>in</w:t>
      </w:r>
      <w:r>
        <w:rPr>
          <w:spacing w:val="36"/>
        </w:rPr>
        <w:t xml:space="preserve"> </w:t>
      </w:r>
      <w:r>
        <w:t>Man of God's Image, is but as the little rubbish of such a house left after</w:t>
      </w:r>
      <w:r>
        <w:rPr>
          <w:spacing w:val="40"/>
        </w:rPr>
        <w:t xml:space="preserve"> </w:t>
      </w:r>
      <w:r>
        <w:t>its demolishing; yea, that which is left, according to the opinion of many of the Learned, is not a remainder of the Image of God in man that he had at first Creation; but rather a small pittance of some common gifts of God's Spirit: For many wise and godly men hold</w:t>
      </w:r>
      <w:r>
        <w:rPr>
          <w:spacing w:val="40"/>
        </w:rPr>
        <w:t xml:space="preserve"> </w:t>
      </w:r>
      <w:r>
        <w:t>that the</w:t>
      </w:r>
      <w:r>
        <w:rPr>
          <w:spacing w:val="40"/>
        </w:rPr>
        <w:t xml:space="preserve"> </w:t>
      </w:r>
      <w:r>
        <w:t>remainders</w:t>
      </w:r>
      <w:r>
        <w:rPr>
          <w:spacing w:val="40"/>
        </w:rPr>
        <w:t xml:space="preserve"> </w:t>
      </w:r>
      <w:r>
        <w:t>of</w:t>
      </w:r>
      <w:r>
        <w:rPr>
          <w:spacing w:val="40"/>
        </w:rPr>
        <w:t xml:space="preserve"> </w:t>
      </w:r>
      <w:r>
        <w:t>that which</w:t>
      </w:r>
      <w:r>
        <w:rPr>
          <w:spacing w:val="40"/>
        </w:rPr>
        <w:t xml:space="preserve"> </w:t>
      </w:r>
      <w:r>
        <w:t>we</w:t>
      </w:r>
      <w:r>
        <w:rPr>
          <w:spacing w:val="40"/>
        </w:rPr>
        <w:t xml:space="preserve"> </w:t>
      </w:r>
      <w:r>
        <w:t>usually conceive</w:t>
      </w:r>
      <w:r>
        <w:rPr>
          <w:spacing w:val="40"/>
        </w:rPr>
        <w:t xml:space="preserve"> </w:t>
      </w:r>
      <w:r>
        <w:t>to</w:t>
      </w:r>
      <w:r>
        <w:rPr>
          <w:spacing w:val="40"/>
        </w:rPr>
        <w:t xml:space="preserve"> </w:t>
      </w:r>
      <w:r>
        <w:t>be</w:t>
      </w:r>
      <w:r>
        <w:rPr>
          <w:spacing w:val="40"/>
        </w:rPr>
        <w:t xml:space="preserve"> </w:t>
      </w:r>
      <w:r>
        <w:t>the ruins and remainders of God's Image since the Fall, is not the remainders of what is left, but that which God (for societies sake in the world, and that he may have a Church in the world) was pleased by some givings out of his Spirit to renew somewhat in those that shall not be saved; and so they come to have some light of</w:t>
      </w:r>
      <w:r>
        <w:rPr>
          <w:spacing w:val="80"/>
          <w:w w:val="150"/>
        </w:rPr>
        <w:t xml:space="preserve"> </w:t>
      </w:r>
      <w:r>
        <w:t>knowledge even by Jesus Christ himself, Christ enlightens every</w:t>
      </w:r>
      <w:r>
        <w:rPr>
          <w:spacing w:val="80"/>
          <w:w w:val="150"/>
        </w:rPr>
        <w:t xml:space="preserve"> </w:t>
      </w:r>
      <w:r>
        <w:t>man that comes▪ into the world, said the Scripture; that is,</w:t>
      </w:r>
      <w:r>
        <w:rPr>
          <w:spacing w:val="40"/>
        </w:rPr>
        <w:t xml:space="preserve"> </w:t>
      </w:r>
      <w:r>
        <w:t>if a man have</w:t>
      </w:r>
      <w:r>
        <w:rPr>
          <w:spacing w:val="40"/>
        </w:rPr>
        <w:t xml:space="preserve"> </w:t>
      </w:r>
      <w:r>
        <w:t>common</w:t>
      </w:r>
      <w:r>
        <w:rPr>
          <w:spacing w:val="40"/>
        </w:rPr>
        <w:t xml:space="preserve"> </w:t>
      </w:r>
      <w:r>
        <w:t>light, Christ</w:t>
      </w:r>
      <w:r>
        <w:rPr>
          <w:spacing w:val="40"/>
        </w:rPr>
        <w:t xml:space="preserve"> </w:t>
      </w:r>
      <w:r>
        <w:t>enlightens</w:t>
      </w:r>
      <w:r>
        <w:rPr>
          <w:spacing w:val="40"/>
        </w:rPr>
        <w:t xml:space="preserve"> </w:t>
      </w:r>
      <w:r>
        <w:t>that</w:t>
      </w:r>
      <w:r>
        <w:rPr>
          <w:spacing w:val="40"/>
        </w:rPr>
        <w:t xml:space="preserve"> </w:t>
      </w:r>
      <w:r>
        <w:t>man; if</w:t>
      </w:r>
      <w:r>
        <w:rPr>
          <w:spacing w:val="40"/>
        </w:rPr>
        <w:t xml:space="preserve"> </w:t>
      </w:r>
      <w:r>
        <w:t>a man</w:t>
      </w:r>
      <w:r>
        <w:rPr>
          <w:spacing w:val="40"/>
        </w:rPr>
        <w:t xml:space="preserve"> </w:t>
      </w:r>
      <w:r>
        <w:t>have saving</w:t>
      </w:r>
      <w:r>
        <w:rPr>
          <w:spacing w:val="40"/>
        </w:rPr>
        <w:t xml:space="preserve"> </w:t>
      </w:r>
      <w:r>
        <w:t>light,</w:t>
      </w:r>
      <w:r>
        <w:rPr>
          <w:spacing w:val="40"/>
        </w:rPr>
        <w:t xml:space="preserve"> </w:t>
      </w:r>
      <w:r>
        <w:t>Christ</w:t>
      </w:r>
      <w:r>
        <w:rPr>
          <w:spacing w:val="40"/>
        </w:rPr>
        <w:t xml:space="preserve"> </w:t>
      </w:r>
      <w:r>
        <w:t>enlightens</w:t>
      </w:r>
      <w:r>
        <w:rPr>
          <w:spacing w:val="40"/>
        </w:rPr>
        <w:t xml:space="preserve"> </w:t>
      </w:r>
      <w:r>
        <w:t>that</w:t>
      </w:r>
      <w:r>
        <w:rPr>
          <w:spacing w:val="40"/>
        </w:rPr>
        <w:t xml:space="preserve"> </w:t>
      </w:r>
      <w:r>
        <w:t>man</w:t>
      </w:r>
      <w:r>
        <w:rPr>
          <w:spacing w:val="40"/>
        </w:rPr>
        <w:t xml:space="preserve"> </w:t>
      </w:r>
      <w:r>
        <w:t>with</w:t>
      </w:r>
      <w:r>
        <w:rPr>
          <w:spacing w:val="40"/>
        </w:rPr>
        <w:t xml:space="preserve"> </w:t>
      </w:r>
      <w:r>
        <w:t>saving</w:t>
      </w:r>
      <w:r>
        <w:rPr>
          <w:spacing w:val="40"/>
        </w:rPr>
        <w:t xml:space="preserve"> </w:t>
      </w:r>
      <w:r>
        <w:t>light:</w:t>
      </w:r>
      <w:r>
        <w:rPr>
          <w:spacing w:val="40"/>
        </w:rPr>
        <w:t xml:space="preserve"> </w:t>
      </w:r>
      <w:r>
        <w:t>so</w:t>
      </w:r>
      <w:r>
        <w:rPr>
          <w:spacing w:val="40"/>
        </w:rPr>
        <w:t xml:space="preserve"> </w:t>
      </w:r>
      <w:r>
        <w:t>that the Image of God was quite defaced by one sin. Oh the evil and venom of sin, that one sin quite takes away the Image of God.</w:t>
      </w:r>
    </w:p>
    <w:p w14:paraId="55B6196E" w14:textId="77777777" w:rsidR="00EC029C" w:rsidRDefault="00000000">
      <w:pPr>
        <w:pStyle w:val="a3"/>
        <w:spacing w:before="260" w:line="254" w:lineRule="auto"/>
        <w:ind w:right="440"/>
      </w:pPr>
      <w:r>
        <w:t>Quest. But you will say, Why is it not so now, for in the regenerate, there is the Image of God in part renewed in them, and yet they commit many sins? how comes it to pass sin quite defaced not the Image of God in those Regenerate, that have it not perfectly, as well as the Image of God in man that had it perfectly at first?</w:t>
      </w:r>
    </w:p>
    <w:p w14:paraId="45FA8360" w14:textId="77777777" w:rsidR="00EC029C" w:rsidRDefault="00000000">
      <w:pPr>
        <w:pStyle w:val="a3"/>
        <w:spacing w:before="291" w:line="254" w:lineRule="auto"/>
        <w:ind w:right="436"/>
      </w:pPr>
      <w:r>
        <w:t>Answ. To this I answer: This is not from a any reason of want of malignity in sin, for sin would do it; but because of the strength that is in the Covenant of Grace, that God has made in Christ, hence God preserves his Image in those that be Regenerate, notwithstanding they commit many sins: and it is a demonstration of the infinite power of God, that notwithstanding there is so many sins in those Regenerate, that yet there should be preserved the Image of God in man,</w:t>
      </w:r>
      <w:r>
        <w:rPr>
          <w:spacing w:val="19"/>
        </w:rPr>
        <w:t xml:space="preserve"> </w:t>
      </w:r>
      <w:r>
        <w:t>which</w:t>
      </w:r>
      <w:r>
        <w:rPr>
          <w:spacing w:val="31"/>
        </w:rPr>
        <w:t xml:space="preserve"> </w:t>
      </w:r>
      <w:r>
        <w:t>was</w:t>
      </w:r>
      <w:r>
        <w:rPr>
          <w:spacing w:val="33"/>
        </w:rPr>
        <w:t xml:space="preserve"> </w:t>
      </w:r>
      <w:r>
        <w:t>not</w:t>
      </w:r>
      <w:r>
        <w:rPr>
          <w:spacing w:val="25"/>
        </w:rPr>
        <w:t xml:space="preserve"> </w:t>
      </w:r>
      <w:r>
        <w:t>in</w:t>
      </w:r>
      <w:r>
        <w:rPr>
          <w:spacing w:val="28"/>
        </w:rPr>
        <w:t xml:space="preserve"> </w:t>
      </w:r>
      <w:r>
        <w:t>Adam:</w:t>
      </w:r>
      <w:r>
        <w:rPr>
          <w:spacing w:val="21"/>
        </w:rPr>
        <w:t xml:space="preserve"> </w:t>
      </w:r>
      <w:r>
        <w:t>Because</w:t>
      </w:r>
      <w:r>
        <w:rPr>
          <w:spacing w:val="29"/>
        </w:rPr>
        <w:t xml:space="preserve"> </w:t>
      </w:r>
      <w:r>
        <w:t>God</w:t>
      </w:r>
      <w:r>
        <w:rPr>
          <w:spacing w:val="19"/>
        </w:rPr>
        <w:t xml:space="preserve"> </w:t>
      </w:r>
      <w:r>
        <w:t>entered</w:t>
      </w:r>
      <w:r>
        <w:rPr>
          <w:spacing w:val="21"/>
        </w:rPr>
        <w:t xml:space="preserve"> </w:t>
      </w:r>
      <w:r>
        <w:t>not</w:t>
      </w:r>
      <w:r>
        <w:rPr>
          <w:spacing w:val="25"/>
        </w:rPr>
        <w:t xml:space="preserve"> </w:t>
      </w:r>
      <w:r>
        <w:t>into</w:t>
      </w:r>
      <w:r>
        <w:rPr>
          <w:spacing w:val="29"/>
        </w:rPr>
        <w:t xml:space="preserve"> </w:t>
      </w:r>
      <w:r>
        <w:t>such</w:t>
      </w:r>
      <w:r>
        <w:rPr>
          <w:spacing w:val="31"/>
        </w:rPr>
        <w:t xml:space="preserve"> </w:t>
      </w:r>
      <w:r>
        <w:t>a</w:t>
      </w:r>
    </w:p>
    <w:p w14:paraId="368EE1BA" w14:textId="77777777" w:rsidR="00EC029C" w:rsidRDefault="00EC029C">
      <w:pPr>
        <w:spacing w:line="254" w:lineRule="auto"/>
        <w:sectPr w:rsidR="00EC029C">
          <w:pgSz w:w="12240" w:h="15840"/>
          <w:pgMar w:top="1360" w:right="1100" w:bottom="280" w:left="1320" w:header="720" w:footer="720" w:gutter="0"/>
          <w:cols w:space="720"/>
        </w:sectPr>
      </w:pPr>
    </w:p>
    <w:p w14:paraId="22766CF8" w14:textId="77777777" w:rsidR="00EC029C" w:rsidRDefault="00000000">
      <w:pPr>
        <w:pStyle w:val="a3"/>
        <w:spacing w:line="254" w:lineRule="auto"/>
        <w:ind w:right="437"/>
      </w:pPr>
      <w:r>
        <w:t>gracious Covenant with Adam to preserve him, therefore God</w:t>
      </w:r>
      <w:r>
        <w:rPr>
          <w:spacing w:val="80"/>
          <w:w w:val="150"/>
        </w:rPr>
        <w:t xml:space="preserve"> </w:t>
      </w:r>
      <w:r>
        <w:t>leaving Adam to a common course of Providence, and had to do with him</w:t>
      </w:r>
      <w:r>
        <w:rPr>
          <w:spacing w:val="40"/>
        </w:rPr>
        <w:t xml:space="preserve"> </w:t>
      </w:r>
      <w:r>
        <w:t>in a Covenant of</w:t>
      </w:r>
      <w:r>
        <w:rPr>
          <w:spacing w:val="40"/>
        </w:rPr>
        <w:t xml:space="preserve"> </w:t>
      </w:r>
      <w:r>
        <w:t>works, therefore</w:t>
      </w:r>
      <w:r>
        <w:rPr>
          <w:spacing w:val="40"/>
        </w:rPr>
        <w:t xml:space="preserve"> </w:t>
      </w:r>
      <w:r>
        <w:t>God leaves</w:t>
      </w:r>
      <w:r>
        <w:rPr>
          <w:spacing w:val="40"/>
        </w:rPr>
        <w:t xml:space="preserve"> </w:t>
      </w:r>
      <w:r>
        <w:t>that for sin to</w:t>
      </w:r>
      <w:r>
        <w:rPr>
          <w:spacing w:val="40"/>
        </w:rPr>
        <w:t xml:space="preserve"> </w:t>
      </w:r>
      <w:r>
        <w:t>do in him, that it should not in us.</w:t>
      </w:r>
    </w:p>
    <w:p w14:paraId="343F3C1D" w14:textId="77777777" w:rsidR="00EC029C" w:rsidRDefault="00000000">
      <w:pPr>
        <w:pStyle w:val="a3"/>
        <w:spacing w:before="292" w:line="254" w:lineRule="auto"/>
        <w:ind w:right="436"/>
      </w:pPr>
      <w:r>
        <w:t>But now there is more strength in the Covenant of Grace, and therefore it is, that ’tis not every sin we commit that does deface the Image of God: but this is no</w:t>
      </w:r>
      <w:r>
        <w:rPr>
          <w:spacing w:val="40"/>
        </w:rPr>
        <w:t xml:space="preserve"> </w:t>
      </w:r>
      <w:r>
        <w:t>thank to sin, nor does it argue the less evil in sin. But be it known unto you that be sanctified, when you</w:t>
      </w:r>
      <w:r>
        <w:rPr>
          <w:spacing w:val="80"/>
        </w:rPr>
        <w:t xml:space="preserve"> </w:t>
      </w:r>
      <w:r>
        <w:t>give liberty to sin, there is this in it, that in its own Nature it would quite take away all the Image of God renewed in you: And certainly those that understand what a blessing there is in this, to have God's Image renewed in them, cannot but see that there is greater evil in sin than in any thing in the world; that I should commit that which</w:t>
      </w:r>
      <w:r>
        <w:rPr>
          <w:spacing w:val="80"/>
        </w:rPr>
        <w:t xml:space="preserve"> </w:t>
      </w:r>
      <w:r>
        <w:t>in its own Nature would quite deface the whole Image of God in me. And this is the second Argument to declare the evil of sin against mans good.</w:t>
      </w:r>
    </w:p>
    <w:p w14:paraId="78F1EC17" w14:textId="77777777" w:rsidR="00EC029C" w:rsidRDefault="00000000">
      <w:pPr>
        <w:pStyle w:val="1"/>
        <w:rPr>
          <w:lang w:eastAsia="zh-CN"/>
        </w:rPr>
      </w:pPr>
      <w:bookmarkStart w:id="167" w:name="第二"/>
      <w:bookmarkEnd w:id="167"/>
      <w:r>
        <w:rPr>
          <w:lang w:eastAsia="zh-CN"/>
        </w:rPr>
        <w:t>第二</w:t>
      </w:r>
    </w:p>
    <w:p w14:paraId="73FB1A19" w14:textId="77777777" w:rsidR="00EC029C" w:rsidRDefault="00000000">
      <w:pPr>
        <w:pStyle w:val="1"/>
        <w:rPr>
          <w:lang w:eastAsia="zh-CN"/>
        </w:rPr>
      </w:pPr>
      <w:bookmarkStart w:id="168" w:name="罪恶比苦难更加违背人的善,因为它与人里面神的形像最为相反:举出三个具体例子,并解"/>
      <w:bookmarkEnd w:id="168"/>
      <w:r>
        <w:rPr>
          <w:lang w:eastAsia="zh-CN"/>
        </w:rPr>
        <w:t>罪恶比苦难更加违背人的善,因为它与人里面神的形像最为相反:举出三个具体例子,并解答一个问题。</w:t>
      </w:r>
    </w:p>
    <w:p w14:paraId="03253915" w14:textId="77777777" w:rsidR="00EC029C" w:rsidRDefault="00000000">
      <w:pPr>
        <w:spacing w:before="389" w:line="242" w:lineRule="auto"/>
        <w:ind w:left="100" w:right="153"/>
        <w:rPr>
          <w:rFonts w:ascii="宋体" w:eastAsia="宋体"/>
          <w:sz w:val="24"/>
          <w:lang w:eastAsia="zh-CN"/>
        </w:rPr>
      </w:pPr>
      <w:r>
        <w:rPr>
          <w:rFonts w:ascii="宋体" w:eastAsia="宋体" w:hint="eastAsia"/>
          <w:spacing w:val="-2"/>
          <w:sz w:val="24"/>
          <w:lang w:eastAsia="zh-CN"/>
        </w:rPr>
        <w:t>第二</w:t>
      </w:r>
      <w:r>
        <w:rPr>
          <w:spacing w:val="-2"/>
          <w:sz w:val="24"/>
          <w:lang w:eastAsia="zh-CN"/>
        </w:rPr>
        <w:t>,</w:t>
      </w:r>
      <w:r>
        <w:rPr>
          <w:rFonts w:ascii="宋体" w:eastAsia="宋体" w:hint="eastAsia"/>
          <w:spacing w:val="-2"/>
          <w:sz w:val="24"/>
          <w:lang w:eastAsia="zh-CN"/>
        </w:rPr>
        <w:t>这将更加贴近和具体地向你证明</w:t>
      </w:r>
      <w:r>
        <w:rPr>
          <w:spacing w:val="-2"/>
          <w:sz w:val="24"/>
          <w:lang w:eastAsia="zh-CN"/>
        </w:rPr>
        <w:t>,</w:t>
      </w:r>
      <w:r>
        <w:rPr>
          <w:rFonts w:ascii="宋体" w:eastAsia="宋体" w:hint="eastAsia"/>
          <w:spacing w:val="-2"/>
          <w:sz w:val="24"/>
          <w:lang w:eastAsia="zh-CN"/>
        </w:rPr>
        <w:t>罪恶如何比苦难和困境更加违背人的益处</w:t>
      </w:r>
      <w:r>
        <w:rPr>
          <w:spacing w:val="-2"/>
          <w:sz w:val="24"/>
          <w:lang w:eastAsia="zh-CN"/>
        </w:rPr>
        <w:t>;</w:t>
      </w:r>
      <w:r>
        <w:rPr>
          <w:rFonts w:ascii="宋体" w:eastAsia="宋体" w:hint="eastAsia"/>
          <w:spacing w:val="-2"/>
          <w:sz w:val="24"/>
          <w:lang w:eastAsia="zh-CN"/>
        </w:rPr>
        <w:t>因为罪恶</w:t>
      </w:r>
      <w:r>
        <w:rPr>
          <w:rFonts w:ascii="宋体" w:eastAsia="宋体" w:hint="eastAsia"/>
          <w:spacing w:val="40"/>
          <w:sz w:val="24"/>
          <w:lang w:eastAsia="zh-CN"/>
        </w:rPr>
        <w:t xml:space="preserve"> </w:t>
      </w:r>
      <w:r>
        <w:rPr>
          <w:rFonts w:ascii="宋体" w:eastAsia="宋体" w:hint="eastAsia"/>
          <w:spacing w:val="-2"/>
          <w:sz w:val="24"/>
          <w:lang w:eastAsia="zh-CN"/>
        </w:rPr>
        <w:t>最违背人里面神的形像</w:t>
      </w:r>
      <w:r>
        <w:rPr>
          <w:spacing w:val="-2"/>
          <w:sz w:val="24"/>
          <w:lang w:eastAsia="zh-CN"/>
        </w:rPr>
        <w:t>,</w:t>
      </w:r>
      <w:r>
        <w:rPr>
          <w:rFonts w:ascii="宋体" w:eastAsia="宋体" w:hint="eastAsia"/>
          <w:spacing w:val="-2"/>
          <w:sz w:val="24"/>
          <w:lang w:eastAsia="zh-CN"/>
        </w:rPr>
        <w:t>最与人里面神的形像相对立</w:t>
      </w:r>
      <w:r>
        <w:rPr>
          <w:spacing w:val="-2"/>
          <w:sz w:val="24"/>
          <w:lang w:eastAsia="zh-CN"/>
        </w:rPr>
        <w:t>,</w:t>
      </w:r>
      <w:r>
        <w:rPr>
          <w:rFonts w:ascii="宋体" w:eastAsia="宋体" w:hint="eastAsia"/>
          <w:spacing w:val="-2"/>
          <w:sz w:val="24"/>
          <w:lang w:eastAsia="zh-CN"/>
        </w:rPr>
        <w:t>它毁坏了那个形像</w:t>
      </w:r>
      <w:r>
        <w:rPr>
          <w:spacing w:val="-2"/>
          <w:sz w:val="24"/>
          <w:lang w:eastAsia="zh-CN"/>
        </w:rPr>
        <w:t>:</w:t>
      </w:r>
      <w:r>
        <w:rPr>
          <w:rFonts w:ascii="宋体" w:eastAsia="宋体" w:hint="eastAsia"/>
          <w:spacing w:val="-2"/>
          <w:sz w:val="24"/>
          <w:lang w:eastAsia="zh-CN"/>
        </w:rPr>
        <w:t>因此它必定是比苦难</w:t>
      </w:r>
      <w:r>
        <w:rPr>
          <w:rFonts w:ascii="宋体" w:eastAsia="宋体" w:hint="eastAsia"/>
          <w:sz w:val="24"/>
          <w:lang w:eastAsia="zh-CN"/>
        </w:rPr>
        <w:t>更大的恶。因为弟兄们</w:t>
      </w:r>
      <w:r>
        <w:rPr>
          <w:sz w:val="24"/>
          <w:lang w:eastAsia="zh-CN"/>
        </w:rPr>
        <w:t>,</w:t>
      </w:r>
      <w:r>
        <w:rPr>
          <w:rFonts w:ascii="宋体" w:eastAsia="宋体" w:hint="eastAsia"/>
          <w:sz w:val="24"/>
          <w:lang w:eastAsia="zh-CN"/>
        </w:rPr>
        <w:t>在神所造的世界万物中</w:t>
      </w:r>
      <w:r>
        <w:rPr>
          <w:sz w:val="24"/>
          <w:lang w:eastAsia="zh-CN"/>
        </w:rPr>
        <w:t>,</w:t>
      </w:r>
      <w:r>
        <w:rPr>
          <w:rFonts w:ascii="宋体" w:eastAsia="宋体" w:hint="eastAsia"/>
          <w:sz w:val="24"/>
          <w:lang w:eastAsia="zh-CN"/>
        </w:rPr>
        <w:t>天使和人是神唯一印上他自己形像的受 造</w:t>
      </w:r>
      <w:r>
        <w:rPr>
          <w:rFonts w:ascii="宋体" w:eastAsia="宋体" w:hint="eastAsia"/>
          <w:spacing w:val="-2"/>
          <w:sz w:val="24"/>
          <w:lang w:eastAsia="zh-CN"/>
        </w:rPr>
        <w:t>之物</w:t>
      </w:r>
      <w:r>
        <w:rPr>
          <w:spacing w:val="-2"/>
          <w:sz w:val="24"/>
          <w:lang w:eastAsia="zh-CN"/>
        </w:rPr>
        <w:t>;</w:t>
      </w:r>
      <w:r>
        <w:rPr>
          <w:rFonts w:ascii="宋体" w:eastAsia="宋体" w:hint="eastAsia"/>
          <w:spacing w:val="-2"/>
          <w:sz w:val="24"/>
          <w:lang w:eastAsia="zh-CN"/>
        </w:rPr>
        <w:t>就像君王一样</w:t>
      </w:r>
      <w:r>
        <w:rPr>
          <w:spacing w:val="-2"/>
          <w:sz w:val="24"/>
          <w:lang w:eastAsia="zh-CN"/>
        </w:rPr>
        <w:t>,</w:t>
      </w:r>
      <w:r>
        <w:rPr>
          <w:rFonts w:ascii="宋体" w:eastAsia="宋体" w:hint="eastAsia"/>
          <w:spacing w:val="-2"/>
          <w:sz w:val="24"/>
          <w:lang w:eastAsia="zh-CN"/>
        </w:rPr>
        <w:t>如果他们是荣耀、尊贵的君王</w:t>
      </w:r>
      <w:r>
        <w:rPr>
          <w:spacing w:val="-2"/>
          <w:sz w:val="24"/>
          <w:lang w:eastAsia="zh-CN"/>
        </w:rPr>
        <w:t>,</w:t>
      </w:r>
      <w:r>
        <w:rPr>
          <w:rFonts w:ascii="宋体" w:eastAsia="宋体" w:hint="eastAsia"/>
          <w:spacing w:val="-2"/>
          <w:sz w:val="24"/>
          <w:lang w:eastAsia="zh-CN"/>
        </w:rPr>
        <w:t>他们不会把自己的形像印在黄铜、铜、皮革这些卑贱的金属上</w:t>
      </w:r>
      <w:r>
        <w:rPr>
          <w:spacing w:val="-2"/>
          <w:sz w:val="24"/>
          <w:lang w:eastAsia="zh-CN"/>
        </w:rPr>
        <w:t>,</w:t>
      </w:r>
      <w:r>
        <w:rPr>
          <w:rFonts w:ascii="宋体" w:eastAsia="宋体" w:hint="eastAsia"/>
          <w:spacing w:val="-2"/>
          <w:sz w:val="24"/>
          <w:lang w:eastAsia="zh-CN"/>
        </w:rPr>
        <w:t>而是印在纯金或银子上</w:t>
      </w:r>
      <w:r>
        <w:rPr>
          <w:spacing w:val="-2"/>
          <w:sz w:val="24"/>
          <w:lang w:eastAsia="zh-CN"/>
        </w:rPr>
        <w:t>;</w:t>
      </w:r>
      <w:r>
        <w:rPr>
          <w:rFonts w:ascii="宋体" w:eastAsia="宋体" w:hint="eastAsia"/>
          <w:spacing w:val="-2"/>
          <w:sz w:val="24"/>
          <w:lang w:eastAsia="zh-CN"/>
        </w:rPr>
        <w:t>当国家衰败时</w:t>
      </w:r>
      <w:r>
        <w:rPr>
          <w:spacing w:val="-2"/>
          <w:sz w:val="24"/>
          <w:lang w:eastAsia="zh-CN"/>
        </w:rPr>
        <w:t>,</w:t>
      </w:r>
      <w:r>
        <w:rPr>
          <w:rFonts w:ascii="宋体" w:eastAsia="宋体" w:hint="eastAsia"/>
          <w:spacing w:val="-2"/>
          <w:sz w:val="24"/>
          <w:lang w:eastAsia="zh-CN"/>
        </w:rPr>
        <w:t>国王的形像不得不印在低等的金属上</w:t>
      </w:r>
      <w:r>
        <w:rPr>
          <w:spacing w:val="-2"/>
          <w:sz w:val="24"/>
          <w:lang w:eastAsia="zh-CN"/>
        </w:rPr>
        <w:t>,</w:t>
      </w:r>
      <w:r>
        <w:rPr>
          <w:rFonts w:ascii="宋体" w:eastAsia="宋体" w:hint="eastAsia"/>
          <w:spacing w:val="-2"/>
          <w:sz w:val="24"/>
          <w:lang w:eastAsia="zh-CN"/>
        </w:rPr>
        <w:t>这是一个标志。在这里也是如此。</w:t>
      </w:r>
    </w:p>
    <w:p w14:paraId="460B81D1" w14:textId="77777777" w:rsidR="00EC029C" w:rsidRDefault="00000000">
      <w:pPr>
        <w:spacing w:before="282" w:line="242" w:lineRule="auto"/>
        <w:ind w:left="100" w:right="393"/>
        <w:rPr>
          <w:rFonts w:ascii="宋体" w:eastAsia="宋体"/>
          <w:sz w:val="24"/>
          <w:lang w:eastAsia="zh-CN"/>
        </w:rPr>
      </w:pPr>
      <w:r>
        <w:rPr>
          <w:rFonts w:ascii="宋体" w:eastAsia="宋体" w:hint="eastAsia"/>
          <w:sz w:val="24"/>
          <w:lang w:eastAsia="zh-CN"/>
        </w:rPr>
        <w:t>神要把他的形像印在他的一些受造之物上</w:t>
      </w:r>
      <w:r>
        <w:rPr>
          <w:spacing w:val="-1"/>
          <w:sz w:val="24"/>
          <w:lang w:eastAsia="zh-CN"/>
        </w:rPr>
        <w:t>;</w:t>
      </w:r>
      <w:r>
        <w:rPr>
          <w:rFonts w:ascii="宋体" w:eastAsia="宋体" w:hint="eastAsia"/>
          <w:sz w:val="24"/>
          <w:lang w:eastAsia="zh-CN"/>
        </w:rPr>
        <w:t>如今他不取最低贱的受造之物</w:t>
      </w:r>
      <w:r>
        <w:rPr>
          <w:sz w:val="24"/>
          <w:lang w:eastAsia="zh-CN"/>
        </w:rPr>
        <w:t>,</w:t>
      </w:r>
      <w:r>
        <w:rPr>
          <w:rFonts w:ascii="宋体" w:eastAsia="宋体" w:hint="eastAsia"/>
          <w:sz w:val="24"/>
          <w:lang w:eastAsia="zh-CN"/>
        </w:rPr>
        <w:t>而是取最尊贵的受造之物</w:t>
      </w:r>
      <w:r>
        <w:rPr>
          <w:spacing w:val="-3"/>
          <w:sz w:val="24"/>
          <w:lang w:eastAsia="zh-CN"/>
        </w:rPr>
        <w:t>,</w:t>
      </w:r>
      <w:r>
        <w:rPr>
          <w:rFonts w:ascii="宋体" w:eastAsia="宋体" w:hint="eastAsia"/>
          <w:sz w:val="24"/>
          <w:lang w:eastAsia="zh-CN"/>
        </w:rPr>
        <w:t>可以说是金子和银子</w:t>
      </w:r>
      <w:r>
        <w:rPr>
          <w:spacing w:val="1"/>
          <w:sz w:val="24"/>
          <w:lang w:eastAsia="zh-CN"/>
        </w:rPr>
        <w:t>;</w:t>
      </w:r>
      <w:r>
        <w:rPr>
          <w:rFonts w:ascii="宋体" w:eastAsia="宋体" w:hint="eastAsia"/>
          <w:sz w:val="24"/>
          <w:lang w:eastAsia="zh-CN"/>
        </w:rPr>
        <w:t>天使可以比作金子</w:t>
      </w:r>
      <w:r>
        <w:rPr>
          <w:sz w:val="24"/>
          <w:lang w:eastAsia="zh-CN"/>
        </w:rPr>
        <w:t>,</w:t>
      </w:r>
      <w:r>
        <w:rPr>
          <w:rFonts w:ascii="宋体" w:eastAsia="宋体" w:hint="eastAsia"/>
          <w:sz w:val="24"/>
          <w:lang w:eastAsia="zh-CN"/>
        </w:rPr>
        <w:t>人类可以比作银子</w:t>
      </w:r>
      <w:r>
        <w:rPr>
          <w:spacing w:val="-1"/>
          <w:sz w:val="24"/>
          <w:lang w:eastAsia="zh-CN"/>
        </w:rPr>
        <w:t>;</w:t>
      </w:r>
      <w:r>
        <w:rPr>
          <w:rFonts w:ascii="宋体" w:eastAsia="宋体" w:hint="eastAsia"/>
          <w:sz w:val="24"/>
          <w:lang w:eastAsia="zh-CN"/>
        </w:rPr>
        <w:t>神在人身上所印的形像</w:t>
      </w:r>
      <w:r>
        <w:rPr>
          <w:spacing w:val="-2"/>
          <w:sz w:val="24"/>
          <w:lang w:eastAsia="zh-CN"/>
        </w:rPr>
        <w:t>(</w:t>
      </w:r>
      <w:r>
        <w:rPr>
          <w:rFonts w:ascii="宋体" w:eastAsia="宋体" w:hint="eastAsia"/>
          <w:sz w:val="24"/>
          <w:lang w:eastAsia="zh-CN"/>
        </w:rPr>
        <w:t>就像印在金子上的形像</w:t>
      </w:r>
      <w:r>
        <w:rPr>
          <w:sz w:val="24"/>
          <w:lang w:eastAsia="zh-CN"/>
        </w:rPr>
        <w:t>,</w:t>
      </w:r>
      <w:r>
        <w:rPr>
          <w:rFonts w:ascii="宋体" w:eastAsia="宋体" w:hint="eastAsia"/>
          <w:sz w:val="24"/>
          <w:lang w:eastAsia="zh-CN"/>
        </w:rPr>
        <w:t>也印在银子上</w:t>
      </w:r>
      <w:r>
        <w:rPr>
          <w:spacing w:val="-1"/>
          <w:sz w:val="24"/>
          <w:lang w:eastAsia="zh-CN"/>
        </w:rPr>
        <w:t>),</w:t>
      </w:r>
      <w:r>
        <w:rPr>
          <w:rFonts w:ascii="宋体" w:eastAsia="宋体" w:hint="eastAsia"/>
          <w:sz w:val="24"/>
          <w:lang w:eastAsia="zh-CN"/>
        </w:rPr>
        <w:t>与他在天使身上所印的是一样的</w:t>
      </w:r>
      <w:r>
        <w:rPr>
          <w:spacing w:val="1"/>
          <w:sz w:val="24"/>
          <w:lang w:eastAsia="zh-CN"/>
        </w:rPr>
        <w:t>:</w:t>
      </w:r>
      <w:r>
        <w:rPr>
          <w:rFonts w:ascii="宋体" w:eastAsia="宋体" w:hint="eastAsia"/>
          <w:sz w:val="24"/>
          <w:lang w:eastAsia="zh-CN"/>
        </w:rPr>
        <w:t>那使天使成为荣耀受造之物的神的形像</w:t>
      </w:r>
      <w:r>
        <w:rPr>
          <w:spacing w:val="-3"/>
          <w:sz w:val="24"/>
          <w:lang w:eastAsia="zh-CN"/>
        </w:rPr>
        <w:t>,</w:t>
      </w:r>
      <w:r>
        <w:rPr>
          <w:rFonts w:ascii="宋体" w:eastAsia="宋体" w:hint="eastAsia"/>
          <w:sz w:val="24"/>
          <w:lang w:eastAsia="zh-CN"/>
        </w:rPr>
        <w:t>也使人类因着同样的形像而荣耀</w:t>
      </w:r>
      <w:r>
        <w:rPr>
          <w:spacing w:val="1"/>
          <w:sz w:val="24"/>
          <w:lang w:eastAsia="zh-CN"/>
        </w:rPr>
        <w:t>;</w:t>
      </w:r>
      <w:r>
        <w:rPr>
          <w:rFonts w:ascii="宋体" w:eastAsia="宋体" w:hint="eastAsia"/>
          <w:sz w:val="24"/>
          <w:lang w:eastAsia="zh-CN"/>
        </w:rPr>
        <w:t>我们的本性有能力承载与天使自己所有的完全一样的神的形像</w:t>
      </w:r>
      <w:r>
        <w:rPr>
          <w:spacing w:val="-1"/>
          <w:sz w:val="24"/>
          <w:lang w:eastAsia="zh-CN"/>
        </w:rPr>
        <w:t>;</w:t>
      </w:r>
      <w:r>
        <w:rPr>
          <w:rFonts w:ascii="宋体" w:eastAsia="宋体" w:hint="eastAsia"/>
          <w:sz w:val="24"/>
          <w:lang w:eastAsia="zh-CN"/>
        </w:rPr>
        <w:t>这就是人类的尊贵。如今有必要说明神在人里面的形像的尊贵</w:t>
      </w:r>
      <w:r>
        <w:rPr>
          <w:spacing w:val="-3"/>
          <w:sz w:val="24"/>
          <w:lang w:eastAsia="zh-CN"/>
        </w:rPr>
        <w:t>,</w:t>
      </w:r>
      <w:r>
        <w:rPr>
          <w:rFonts w:ascii="宋体" w:eastAsia="宋体" w:hint="eastAsia"/>
          <w:sz w:val="24"/>
          <w:lang w:eastAsia="zh-CN"/>
        </w:rPr>
        <w:t>好叫我能向你们说明罪的邪恶</w:t>
      </w:r>
      <w:r>
        <w:rPr>
          <w:spacing w:val="1"/>
          <w:sz w:val="24"/>
          <w:lang w:eastAsia="zh-CN"/>
        </w:rPr>
        <w:t>;</w:t>
      </w:r>
      <w:r>
        <w:rPr>
          <w:rFonts w:ascii="宋体" w:eastAsia="宋体" w:hint="eastAsia"/>
          <w:sz w:val="24"/>
          <w:lang w:eastAsia="zh-CN"/>
        </w:rPr>
        <w:t>因为它毁坏了人如此的尊贵</w:t>
      </w:r>
      <w:r>
        <w:rPr>
          <w:sz w:val="24"/>
          <w:lang w:eastAsia="zh-CN"/>
        </w:rPr>
        <w:t>,</w:t>
      </w:r>
      <w:r>
        <w:rPr>
          <w:rFonts w:ascii="宋体" w:eastAsia="宋体" w:hint="eastAsia"/>
          <w:spacing w:val="-2"/>
          <w:sz w:val="24"/>
          <w:lang w:eastAsia="zh-CN"/>
        </w:rPr>
        <w:t>所以它比任何苦难都</w:t>
      </w:r>
      <w:r>
        <w:rPr>
          <w:rFonts w:ascii="宋体" w:eastAsia="宋体" w:hint="eastAsia"/>
          <w:sz w:val="24"/>
          <w:lang w:eastAsia="zh-CN"/>
        </w:rPr>
        <w:t>更加违背人的益处。</w:t>
      </w:r>
    </w:p>
    <w:p w14:paraId="428008B1"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44DA5002" w14:textId="77777777" w:rsidR="00EC029C" w:rsidRDefault="00000000">
      <w:pPr>
        <w:spacing w:before="62" w:line="242" w:lineRule="auto"/>
        <w:ind w:left="100" w:right="357"/>
        <w:rPr>
          <w:rFonts w:ascii="宋体" w:eastAsia="宋体"/>
          <w:sz w:val="24"/>
          <w:lang w:eastAsia="zh-CN"/>
        </w:rPr>
      </w:pPr>
      <w:r>
        <w:rPr>
          <w:spacing w:val="-2"/>
          <w:sz w:val="24"/>
          <w:lang w:eastAsia="zh-CN"/>
        </w:rPr>
        <w:t>1</w:t>
      </w:r>
      <w:r>
        <w:rPr>
          <w:rFonts w:ascii="宋体" w:eastAsia="宋体" w:hint="eastAsia"/>
          <w:spacing w:val="-2"/>
          <w:sz w:val="24"/>
          <w:lang w:eastAsia="zh-CN"/>
        </w:rPr>
        <w:t>如今神在人里面的形像是一个荣耀的尊贵</w:t>
      </w:r>
      <w:r>
        <w:rPr>
          <w:spacing w:val="-2"/>
          <w:sz w:val="24"/>
          <w:lang w:eastAsia="zh-CN"/>
        </w:rPr>
        <w:t>,</w:t>
      </w:r>
      <w:r>
        <w:rPr>
          <w:rFonts w:ascii="宋体" w:eastAsia="宋体" w:hint="eastAsia"/>
          <w:spacing w:val="-2"/>
          <w:sz w:val="24"/>
          <w:lang w:eastAsia="zh-CN"/>
        </w:rPr>
        <w:t>因为藉着它人类在神最高的尊贵上与神相似</w:t>
      </w:r>
      <w:r>
        <w:rPr>
          <w:spacing w:val="-2"/>
          <w:sz w:val="24"/>
          <w:lang w:eastAsia="zh-CN"/>
        </w:rPr>
        <w:t>;</w:t>
      </w:r>
      <w:r>
        <w:rPr>
          <w:rFonts w:ascii="宋体" w:eastAsia="宋体" w:hint="eastAsia"/>
          <w:spacing w:val="-2"/>
          <w:sz w:val="24"/>
          <w:lang w:eastAsia="zh-CN"/>
        </w:rPr>
        <w:t>这不是在一些低等的事上与神相似</w:t>
      </w:r>
      <w:r>
        <w:rPr>
          <w:spacing w:val="-2"/>
          <w:sz w:val="24"/>
          <w:lang w:eastAsia="zh-CN"/>
        </w:rPr>
        <w:t>;</w:t>
      </w:r>
      <w:r>
        <w:rPr>
          <w:rFonts w:ascii="宋体" w:eastAsia="宋体" w:hint="eastAsia"/>
          <w:spacing w:val="-2"/>
          <w:sz w:val="24"/>
          <w:lang w:eastAsia="zh-CN"/>
        </w:rPr>
        <w:t>因为尽管诚然</w:t>
      </w:r>
      <w:r>
        <w:rPr>
          <w:spacing w:val="-2"/>
          <w:sz w:val="24"/>
          <w:lang w:eastAsia="zh-CN"/>
        </w:rPr>
        <w:t>,</w:t>
      </w:r>
      <w:r>
        <w:rPr>
          <w:rFonts w:ascii="宋体" w:eastAsia="宋体" w:hint="eastAsia"/>
          <w:spacing w:val="-2"/>
          <w:sz w:val="24"/>
          <w:lang w:eastAsia="zh-CN"/>
        </w:rPr>
        <w:t>在神里面凡事都一样荣耀</w:t>
      </w:r>
      <w:r>
        <w:rPr>
          <w:spacing w:val="-2"/>
          <w:sz w:val="24"/>
          <w:lang w:eastAsia="zh-CN"/>
        </w:rPr>
        <w:t>,</w:t>
      </w:r>
      <w:r>
        <w:rPr>
          <w:rFonts w:ascii="宋体" w:eastAsia="宋体" w:hint="eastAsia"/>
          <w:spacing w:val="-2"/>
          <w:sz w:val="24"/>
          <w:lang w:eastAsia="zh-CN"/>
        </w:rPr>
        <w:t>但在我们的领会中有些事似乎比其它的更加荣耀</w:t>
      </w:r>
      <w:r>
        <w:rPr>
          <w:spacing w:val="-2"/>
          <w:sz w:val="24"/>
          <w:lang w:eastAsia="zh-CN"/>
        </w:rPr>
        <w:t>:</w:t>
      </w:r>
      <w:r>
        <w:rPr>
          <w:rFonts w:ascii="宋体" w:eastAsia="宋体" w:hint="eastAsia"/>
          <w:spacing w:val="-2"/>
          <w:sz w:val="24"/>
          <w:lang w:eastAsia="zh-CN"/>
        </w:rPr>
        <w:t>如今人里面神的形像</w:t>
      </w:r>
      <w:r>
        <w:rPr>
          <w:spacing w:val="-2"/>
          <w:sz w:val="24"/>
          <w:lang w:eastAsia="zh-CN"/>
        </w:rPr>
        <w:t>,</w:t>
      </w:r>
      <w:r>
        <w:rPr>
          <w:rFonts w:ascii="宋体" w:eastAsia="宋体" w:hint="eastAsia"/>
          <w:spacing w:val="-2"/>
          <w:sz w:val="24"/>
          <w:lang w:eastAsia="zh-CN"/>
        </w:rPr>
        <w:t>乃是人在神自己里面看起来是最高尊贵的事上与神相似。因为就像一个人的形像或画像</w:t>
      </w:r>
      <w:r>
        <w:rPr>
          <w:spacing w:val="-2"/>
          <w:sz w:val="24"/>
          <w:lang w:eastAsia="zh-CN"/>
        </w:rPr>
        <w:t>;</w:t>
      </w:r>
      <w:r>
        <w:rPr>
          <w:rFonts w:ascii="宋体" w:eastAsia="宋体" w:hint="eastAsia"/>
          <w:spacing w:val="-2"/>
          <w:sz w:val="24"/>
          <w:lang w:eastAsia="zh-CN"/>
        </w:rPr>
        <w:t>当我画一个人的形像时</w:t>
      </w:r>
      <w:r>
        <w:rPr>
          <w:spacing w:val="-2"/>
          <w:sz w:val="24"/>
          <w:lang w:eastAsia="zh-CN"/>
        </w:rPr>
        <w:t>,</w:t>
      </w:r>
      <w:r>
        <w:rPr>
          <w:rFonts w:ascii="宋体" w:eastAsia="宋体" w:hint="eastAsia"/>
          <w:spacing w:val="-2"/>
          <w:sz w:val="24"/>
          <w:lang w:eastAsia="zh-CN"/>
        </w:rPr>
        <w:t>我不是在一些低等的事上画那人的相似</w:t>
      </w:r>
      <w:r>
        <w:rPr>
          <w:spacing w:val="-2"/>
          <w:sz w:val="24"/>
          <w:lang w:eastAsia="zh-CN"/>
        </w:rPr>
        <w:t>,</w:t>
      </w:r>
      <w:r>
        <w:rPr>
          <w:rFonts w:ascii="宋体" w:eastAsia="宋体" w:hint="eastAsia"/>
          <w:spacing w:val="-2"/>
          <w:sz w:val="24"/>
          <w:lang w:eastAsia="zh-CN"/>
        </w:rPr>
        <w:t>而是努力要画出栩栩如生的容貌</w:t>
      </w:r>
      <w:r>
        <w:rPr>
          <w:spacing w:val="-2"/>
          <w:sz w:val="24"/>
          <w:lang w:eastAsia="zh-CN"/>
        </w:rPr>
        <w:t>;</w:t>
      </w:r>
      <w:r>
        <w:rPr>
          <w:rFonts w:ascii="宋体" w:eastAsia="宋体" w:hint="eastAsia"/>
          <w:spacing w:val="-2"/>
          <w:sz w:val="24"/>
          <w:lang w:eastAsia="zh-CN"/>
        </w:rPr>
        <w:t>人最大的尊贵就在其中。在神的形像上也是如此</w:t>
      </w:r>
      <w:r>
        <w:rPr>
          <w:spacing w:val="-2"/>
          <w:sz w:val="24"/>
          <w:lang w:eastAsia="zh-CN"/>
        </w:rPr>
        <w:t>,</w:t>
      </w:r>
      <w:r>
        <w:rPr>
          <w:rFonts w:ascii="宋体" w:eastAsia="宋体" w:hint="eastAsia"/>
          <w:spacing w:val="-2"/>
          <w:sz w:val="24"/>
          <w:lang w:eastAsia="zh-CN"/>
        </w:rPr>
        <w:t>如今神的形像就是神的圣洁</w:t>
      </w:r>
      <w:r>
        <w:rPr>
          <w:spacing w:val="-2"/>
          <w:sz w:val="24"/>
          <w:lang w:eastAsia="zh-CN"/>
        </w:rPr>
        <w:t>,</w:t>
      </w:r>
      <w:r>
        <w:rPr>
          <w:rFonts w:ascii="宋体" w:eastAsia="宋体" w:hint="eastAsia"/>
          <w:spacing w:val="-2"/>
          <w:sz w:val="24"/>
          <w:lang w:eastAsia="zh-CN"/>
        </w:rPr>
        <w:t>因此在人的魂里神自己圣洁的印记</w:t>
      </w:r>
      <w:r>
        <w:rPr>
          <w:spacing w:val="-2"/>
          <w:sz w:val="24"/>
          <w:lang w:eastAsia="zh-CN"/>
        </w:rPr>
        <w:t>,</w:t>
      </w:r>
      <w:r>
        <w:rPr>
          <w:rFonts w:ascii="宋体" w:eastAsia="宋体" w:hint="eastAsia"/>
          <w:spacing w:val="-2"/>
          <w:sz w:val="24"/>
          <w:lang w:eastAsia="zh-CN"/>
        </w:rPr>
        <w:t>就是人里面神的形像</w:t>
      </w:r>
      <w:r>
        <w:rPr>
          <w:spacing w:val="-2"/>
          <w:sz w:val="24"/>
          <w:lang w:eastAsia="zh-CN"/>
        </w:rPr>
        <w:t>;</w:t>
      </w:r>
      <w:r>
        <w:rPr>
          <w:rFonts w:ascii="宋体" w:eastAsia="宋体" w:hint="eastAsia"/>
          <w:spacing w:val="-2"/>
          <w:sz w:val="24"/>
          <w:lang w:eastAsia="zh-CN"/>
        </w:rPr>
        <w:t>藉着这个</w:t>
      </w:r>
      <w:r>
        <w:rPr>
          <w:spacing w:val="-2"/>
          <w:sz w:val="24"/>
          <w:lang w:eastAsia="zh-CN"/>
        </w:rPr>
        <w:t>,</w:t>
      </w:r>
      <w:r>
        <w:rPr>
          <w:rFonts w:ascii="宋体" w:eastAsia="宋体" w:hint="eastAsia"/>
          <w:spacing w:val="-2"/>
          <w:sz w:val="24"/>
          <w:lang w:eastAsia="zh-CN"/>
        </w:rPr>
        <w:t>人在神的荣耀和尊贵的顶点上与神相似。如今这对受造之物来说必定是荣耀的</w:t>
      </w:r>
      <w:r>
        <w:rPr>
          <w:spacing w:val="-2"/>
          <w:sz w:val="24"/>
          <w:lang w:eastAsia="zh-CN"/>
        </w:rPr>
        <w:t>,</w:t>
      </w:r>
      <w:r>
        <w:rPr>
          <w:rFonts w:ascii="宋体" w:eastAsia="宋体" w:hint="eastAsia"/>
          <w:spacing w:val="-2"/>
          <w:sz w:val="24"/>
          <w:lang w:eastAsia="zh-CN"/>
        </w:rPr>
        <w:t>能尽可能地接近神</w:t>
      </w:r>
      <w:r>
        <w:rPr>
          <w:spacing w:val="-2"/>
          <w:sz w:val="24"/>
          <w:lang w:eastAsia="zh-CN"/>
        </w:rPr>
        <w:t>;</w:t>
      </w:r>
      <w:r>
        <w:rPr>
          <w:rFonts w:ascii="宋体" w:eastAsia="宋体" w:hint="eastAsia"/>
          <w:spacing w:val="-2"/>
          <w:sz w:val="24"/>
          <w:lang w:eastAsia="zh-CN"/>
        </w:rPr>
        <w:t>因为除了神性与人性的位格联合以外</w:t>
      </w:r>
      <w:r>
        <w:rPr>
          <w:spacing w:val="-2"/>
          <w:sz w:val="24"/>
          <w:lang w:eastAsia="zh-CN"/>
        </w:rPr>
        <w:t>,</w:t>
      </w:r>
      <w:r>
        <w:rPr>
          <w:rFonts w:ascii="宋体" w:eastAsia="宋体" w:hint="eastAsia"/>
          <w:spacing w:val="-2"/>
          <w:sz w:val="24"/>
          <w:lang w:eastAsia="zh-CN"/>
        </w:rPr>
        <w:t>受造之物所能承受的再没有比神的形像更高的尊贵了。</w:t>
      </w:r>
    </w:p>
    <w:p w14:paraId="063C312D" w14:textId="77777777" w:rsidR="00EC029C" w:rsidRDefault="00000000">
      <w:pPr>
        <w:spacing w:before="286" w:line="242" w:lineRule="auto"/>
        <w:ind w:left="100" w:right="383"/>
        <w:rPr>
          <w:rFonts w:ascii="宋体" w:eastAsia="宋体"/>
          <w:sz w:val="24"/>
          <w:lang w:eastAsia="zh-CN"/>
        </w:rPr>
      </w:pPr>
      <w:r>
        <w:rPr>
          <w:spacing w:val="-3"/>
          <w:sz w:val="24"/>
          <w:lang w:eastAsia="zh-CN"/>
        </w:rPr>
        <w:t>2</w:t>
      </w:r>
      <w:r>
        <w:rPr>
          <w:rFonts w:ascii="宋体" w:eastAsia="宋体" w:hint="eastAsia"/>
          <w:sz w:val="24"/>
          <w:lang w:eastAsia="zh-CN"/>
        </w:rPr>
        <w:t>在这个基础上</w:t>
      </w:r>
      <w:r>
        <w:rPr>
          <w:sz w:val="24"/>
          <w:lang w:eastAsia="zh-CN"/>
        </w:rPr>
        <w:t>,</w:t>
      </w:r>
      <w:r>
        <w:rPr>
          <w:rFonts w:ascii="宋体" w:eastAsia="宋体" w:hint="eastAsia"/>
          <w:sz w:val="24"/>
          <w:lang w:eastAsia="zh-CN"/>
        </w:rPr>
        <w:t>神必定以无限的喜悦看人类的魂</w:t>
      </w:r>
      <w:r>
        <w:rPr>
          <w:spacing w:val="-1"/>
          <w:sz w:val="24"/>
          <w:lang w:eastAsia="zh-CN"/>
        </w:rPr>
        <w:t>;</w:t>
      </w:r>
      <w:r>
        <w:rPr>
          <w:rFonts w:ascii="宋体" w:eastAsia="宋体" w:hint="eastAsia"/>
          <w:sz w:val="24"/>
          <w:lang w:eastAsia="zh-CN"/>
        </w:rPr>
        <w:t>正如你们知道一个人无论在哪里看见自己的形像</w:t>
      </w:r>
      <w:r>
        <w:rPr>
          <w:spacing w:val="-3"/>
          <w:sz w:val="24"/>
          <w:lang w:eastAsia="zh-CN"/>
        </w:rPr>
        <w:t>,</w:t>
      </w:r>
      <w:r>
        <w:rPr>
          <w:rFonts w:ascii="宋体" w:eastAsia="宋体" w:hint="eastAsia"/>
          <w:sz w:val="24"/>
          <w:lang w:eastAsia="zh-CN"/>
        </w:rPr>
        <w:t>就以看自己的形像为喜悦一样</w:t>
      </w:r>
      <w:r>
        <w:rPr>
          <w:spacing w:val="1"/>
          <w:sz w:val="24"/>
          <w:lang w:eastAsia="zh-CN"/>
        </w:rPr>
        <w:t>:</w:t>
      </w:r>
      <w:r>
        <w:rPr>
          <w:rFonts w:ascii="宋体" w:eastAsia="宋体" w:hint="eastAsia"/>
          <w:sz w:val="24"/>
          <w:lang w:eastAsia="zh-CN"/>
        </w:rPr>
        <w:t>神也以看自己的形像为喜悦</w:t>
      </w:r>
      <w:r>
        <w:rPr>
          <w:spacing w:val="-1"/>
          <w:sz w:val="24"/>
          <w:lang w:eastAsia="zh-CN"/>
        </w:rPr>
        <w:t>;</w:t>
      </w:r>
      <w:r>
        <w:rPr>
          <w:rFonts w:ascii="宋体" w:eastAsia="宋体" w:hint="eastAsia"/>
          <w:spacing w:val="-2"/>
          <w:sz w:val="24"/>
          <w:lang w:eastAsia="zh-CN"/>
        </w:rPr>
        <w:t>在这世上没有什么能</w:t>
      </w:r>
      <w:r>
        <w:rPr>
          <w:rFonts w:ascii="宋体" w:eastAsia="宋体" w:hint="eastAsia"/>
          <w:sz w:val="24"/>
          <w:lang w:eastAsia="zh-CN"/>
        </w:rPr>
        <w:t>像看天使和人的魂那样吸引神的眼目</w:t>
      </w:r>
      <w:r>
        <w:rPr>
          <w:spacing w:val="-1"/>
          <w:sz w:val="24"/>
          <w:lang w:eastAsia="zh-CN"/>
        </w:rPr>
        <w:t>;</w:t>
      </w:r>
      <w:r>
        <w:rPr>
          <w:rFonts w:ascii="宋体" w:eastAsia="宋体" w:hint="eastAsia"/>
          <w:sz w:val="24"/>
          <w:lang w:eastAsia="zh-CN"/>
        </w:rPr>
        <w:t>神在人的魂里看见的</w:t>
      </w:r>
      <w:r>
        <w:rPr>
          <w:sz w:val="24"/>
          <w:lang w:eastAsia="zh-CN"/>
        </w:rPr>
        <w:t>,</w:t>
      </w:r>
      <w:r>
        <w:rPr>
          <w:rFonts w:ascii="宋体" w:eastAsia="宋体" w:hint="eastAsia"/>
          <w:sz w:val="24"/>
          <w:lang w:eastAsia="zh-CN"/>
        </w:rPr>
        <w:t>与他在天使里面所看见的完全一样。神所能看的最荣耀的对象</w:t>
      </w:r>
      <w:r>
        <w:rPr>
          <w:spacing w:val="-3"/>
          <w:sz w:val="24"/>
          <w:lang w:eastAsia="zh-CN"/>
        </w:rPr>
        <w:t>,</w:t>
      </w:r>
      <w:r>
        <w:rPr>
          <w:rFonts w:ascii="宋体" w:eastAsia="宋体" w:hint="eastAsia"/>
          <w:sz w:val="24"/>
          <w:lang w:eastAsia="zh-CN"/>
        </w:rPr>
        <w:t>就是在受造之物里面看他自己</w:t>
      </w:r>
      <w:r>
        <w:rPr>
          <w:spacing w:val="1"/>
          <w:sz w:val="24"/>
          <w:lang w:eastAsia="zh-CN"/>
        </w:rPr>
        <w:t>;</w:t>
      </w:r>
      <w:r>
        <w:rPr>
          <w:rFonts w:ascii="宋体" w:eastAsia="宋体" w:hint="eastAsia"/>
          <w:sz w:val="24"/>
          <w:lang w:eastAsia="zh-CN"/>
        </w:rPr>
        <w:t>神在一个受造之物里面看见他自己越多</w:t>
      </w:r>
      <w:r>
        <w:rPr>
          <w:spacing w:val="-3"/>
          <w:sz w:val="24"/>
          <w:lang w:eastAsia="zh-CN"/>
        </w:rPr>
        <w:t>,</w:t>
      </w:r>
      <w:r>
        <w:rPr>
          <w:rFonts w:ascii="宋体" w:eastAsia="宋体" w:hint="eastAsia"/>
          <w:sz w:val="24"/>
          <w:lang w:eastAsia="zh-CN"/>
        </w:rPr>
        <w:t>他在观看那受造之物时就必定越喜悦。如今在这低等世界里</w:t>
      </w:r>
      <w:r>
        <w:rPr>
          <w:sz w:val="24"/>
          <w:lang w:eastAsia="zh-CN"/>
        </w:rPr>
        <w:t>,</w:t>
      </w:r>
      <w:r>
        <w:rPr>
          <w:rFonts w:ascii="宋体" w:eastAsia="宋体" w:hint="eastAsia"/>
          <w:sz w:val="24"/>
          <w:lang w:eastAsia="zh-CN"/>
        </w:rPr>
        <w:t>没有一个受造之物像人类那样有这么多神的工作在其中</w:t>
      </w:r>
      <w:r>
        <w:rPr>
          <w:spacing w:val="-3"/>
          <w:sz w:val="24"/>
          <w:lang w:eastAsia="zh-CN"/>
        </w:rPr>
        <w:t>,</w:t>
      </w:r>
      <w:r>
        <w:rPr>
          <w:rFonts w:ascii="宋体" w:eastAsia="宋体" w:hint="eastAsia"/>
          <w:sz w:val="24"/>
          <w:lang w:eastAsia="zh-CN"/>
        </w:rPr>
        <w:t>有神的形像。</w:t>
      </w:r>
    </w:p>
    <w:p w14:paraId="4E3733A9" w14:textId="77777777" w:rsidR="00EC029C" w:rsidRDefault="00000000">
      <w:pPr>
        <w:spacing w:before="282" w:line="242" w:lineRule="auto"/>
        <w:ind w:left="100" w:right="453"/>
        <w:rPr>
          <w:rFonts w:ascii="宋体" w:eastAsia="宋体"/>
          <w:sz w:val="24"/>
          <w:lang w:eastAsia="zh-CN"/>
        </w:rPr>
      </w:pPr>
      <w:r>
        <w:rPr>
          <w:spacing w:val="-2"/>
          <w:sz w:val="24"/>
          <w:lang w:eastAsia="zh-CN"/>
        </w:rPr>
        <w:t>3</w:t>
      </w:r>
      <w:r>
        <w:rPr>
          <w:rFonts w:ascii="宋体" w:eastAsia="宋体" w:hint="eastAsia"/>
          <w:spacing w:val="-2"/>
          <w:sz w:val="24"/>
          <w:lang w:eastAsia="zh-CN"/>
        </w:rPr>
        <w:t>由此可知</w:t>
      </w:r>
      <w:r>
        <w:rPr>
          <w:spacing w:val="-2"/>
          <w:sz w:val="24"/>
          <w:lang w:eastAsia="zh-CN"/>
        </w:rPr>
        <w:t>,</w:t>
      </w:r>
      <w:r>
        <w:rPr>
          <w:rFonts w:ascii="宋体" w:eastAsia="宋体" w:hint="eastAsia"/>
          <w:spacing w:val="-2"/>
          <w:sz w:val="24"/>
          <w:lang w:eastAsia="zh-CN"/>
        </w:rPr>
        <w:t>世上所有的受造之物都被带到人的管辖之下服事人</w:t>
      </w:r>
      <w:r>
        <w:rPr>
          <w:spacing w:val="-2"/>
          <w:sz w:val="24"/>
          <w:lang w:eastAsia="zh-CN"/>
        </w:rPr>
        <w:t>;</w:t>
      </w:r>
      <w:r>
        <w:rPr>
          <w:rFonts w:ascii="宋体" w:eastAsia="宋体" w:hint="eastAsia"/>
          <w:spacing w:val="-2"/>
          <w:sz w:val="24"/>
          <w:lang w:eastAsia="zh-CN"/>
        </w:rPr>
        <w:t>为什么</w:t>
      </w:r>
      <w:r>
        <w:rPr>
          <w:spacing w:val="-2"/>
          <w:sz w:val="24"/>
          <w:lang w:eastAsia="zh-CN"/>
        </w:rPr>
        <w:t>?</w:t>
      </w:r>
      <w:r>
        <w:rPr>
          <w:rFonts w:ascii="宋体" w:eastAsia="宋体" w:hint="eastAsia"/>
          <w:spacing w:val="-2"/>
          <w:sz w:val="24"/>
          <w:lang w:eastAsia="zh-CN"/>
        </w:rPr>
        <w:t>因为人里面有这么多神的形像</w:t>
      </w:r>
      <w:r>
        <w:rPr>
          <w:spacing w:val="-2"/>
          <w:sz w:val="24"/>
          <w:lang w:eastAsia="zh-CN"/>
        </w:rPr>
        <w:t>:</w:t>
      </w:r>
      <w:r>
        <w:rPr>
          <w:rFonts w:ascii="宋体" w:eastAsia="宋体" w:hint="eastAsia"/>
          <w:spacing w:val="-2"/>
          <w:sz w:val="24"/>
          <w:lang w:eastAsia="zh-CN"/>
        </w:rPr>
        <w:t>在这个基础上</w:t>
      </w:r>
      <w:r>
        <w:rPr>
          <w:spacing w:val="-2"/>
          <w:sz w:val="24"/>
          <w:lang w:eastAsia="zh-CN"/>
        </w:rPr>
        <w:t>,</w:t>
      </w:r>
      <w:r>
        <w:rPr>
          <w:rFonts w:ascii="宋体" w:eastAsia="宋体" w:hint="eastAsia"/>
          <w:spacing w:val="-2"/>
          <w:sz w:val="24"/>
          <w:lang w:eastAsia="zh-CN"/>
        </w:rPr>
        <w:t>世上所有的受造之物都要躺在他的脚下</w:t>
      </w:r>
      <w:r>
        <w:rPr>
          <w:spacing w:val="-2"/>
          <w:sz w:val="24"/>
          <w:lang w:eastAsia="zh-CN"/>
        </w:rPr>
        <w:t>,</w:t>
      </w:r>
      <w:r>
        <w:rPr>
          <w:rFonts w:ascii="宋体" w:eastAsia="宋体" w:hint="eastAsia"/>
          <w:spacing w:val="-2"/>
          <w:sz w:val="24"/>
          <w:lang w:eastAsia="zh-CN"/>
        </w:rPr>
        <w:t>完全顺服人的管辖。</w:t>
      </w:r>
    </w:p>
    <w:p w14:paraId="36C5A998" w14:textId="77777777" w:rsidR="00EC029C" w:rsidRDefault="00000000">
      <w:pPr>
        <w:spacing w:before="284" w:line="242" w:lineRule="auto"/>
        <w:ind w:left="100" w:right="419"/>
        <w:rPr>
          <w:rFonts w:ascii="宋体" w:eastAsia="宋体"/>
          <w:sz w:val="24"/>
          <w:lang w:eastAsia="zh-CN"/>
        </w:rPr>
      </w:pPr>
      <w:r>
        <w:rPr>
          <w:rFonts w:ascii="宋体" w:eastAsia="宋体" w:hint="eastAsia"/>
          <w:spacing w:val="-2"/>
          <w:sz w:val="24"/>
          <w:lang w:eastAsia="zh-CN"/>
        </w:rPr>
        <w:t>如今如果神的形像是这样一个荣耀的事</w:t>
      </w:r>
      <w:r>
        <w:rPr>
          <w:spacing w:val="-2"/>
          <w:sz w:val="24"/>
          <w:lang w:eastAsia="zh-CN"/>
        </w:rPr>
        <w:t>,</w:t>
      </w:r>
      <w:r>
        <w:rPr>
          <w:rFonts w:ascii="宋体" w:eastAsia="宋体" w:hint="eastAsia"/>
          <w:spacing w:val="-2"/>
          <w:sz w:val="24"/>
          <w:lang w:eastAsia="zh-CN"/>
        </w:rPr>
        <w:t>那么你会怎么说那毁坏这形像的事呢</w:t>
      </w:r>
      <w:r>
        <w:rPr>
          <w:spacing w:val="-2"/>
          <w:sz w:val="24"/>
          <w:lang w:eastAsia="zh-CN"/>
        </w:rPr>
        <w:t>?</w:t>
      </w:r>
      <w:r>
        <w:rPr>
          <w:rFonts w:ascii="宋体" w:eastAsia="宋体" w:hint="eastAsia"/>
          <w:spacing w:val="-2"/>
          <w:sz w:val="24"/>
          <w:lang w:eastAsia="zh-CN"/>
        </w:rPr>
        <w:t>那必定是邪恶的事</w:t>
      </w:r>
      <w:r>
        <w:rPr>
          <w:spacing w:val="-2"/>
          <w:sz w:val="24"/>
          <w:lang w:eastAsia="zh-CN"/>
        </w:rPr>
        <w:t>,</w:t>
      </w:r>
      <w:r>
        <w:rPr>
          <w:rFonts w:ascii="宋体" w:eastAsia="宋体" w:hint="eastAsia"/>
          <w:spacing w:val="-2"/>
          <w:sz w:val="24"/>
          <w:lang w:eastAsia="zh-CN"/>
        </w:rPr>
        <w:t>必定大大地伤害人。如今罪恶确实如此。</w:t>
      </w:r>
    </w:p>
    <w:p w14:paraId="580805D5" w14:textId="77777777" w:rsidR="00EC029C" w:rsidRDefault="00000000">
      <w:pPr>
        <w:spacing w:before="279" w:line="242" w:lineRule="auto"/>
        <w:ind w:left="100" w:right="405"/>
        <w:rPr>
          <w:rFonts w:ascii="宋体" w:eastAsia="宋体"/>
          <w:sz w:val="24"/>
          <w:lang w:eastAsia="zh-CN"/>
        </w:rPr>
      </w:pPr>
      <w:r>
        <w:rPr>
          <w:rFonts w:ascii="宋体" w:eastAsia="宋体" w:hint="eastAsia"/>
          <w:spacing w:val="-2"/>
          <w:sz w:val="24"/>
          <w:lang w:eastAsia="zh-CN"/>
        </w:rPr>
        <w:t>罪恶把污秽丢在这神的形像上</w:t>
      </w:r>
      <w:r>
        <w:rPr>
          <w:spacing w:val="-2"/>
          <w:sz w:val="24"/>
          <w:lang w:eastAsia="zh-CN"/>
        </w:rPr>
        <w:t>,</w:t>
      </w:r>
      <w:r>
        <w:rPr>
          <w:rFonts w:ascii="宋体" w:eastAsia="宋体" w:hint="eastAsia"/>
          <w:spacing w:val="-2"/>
          <w:sz w:val="24"/>
          <w:lang w:eastAsia="zh-CN"/>
        </w:rPr>
        <w:t>毁坏了它</w:t>
      </w:r>
      <w:r>
        <w:rPr>
          <w:spacing w:val="-2"/>
          <w:sz w:val="24"/>
          <w:lang w:eastAsia="zh-CN"/>
        </w:rPr>
        <w:t>:</w:t>
      </w:r>
      <w:r>
        <w:rPr>
          <w:rFonts w:ascii="宋体" w:eastAsia="宋体" w:hint="eastAsia"/>
          <w:spacing w:val="-2"/>
          <w:sz w:val="24"/>
          <w:lang w:eastAsia="zh-CN"/>
        </w:rPr>
        <w:t>因此在西</w:t>
      </w:r>
      <w:r>
        <w:rPr>
          <w:spacing w:val="-2"/>
          <w:sz w:val="24"/>
          <w:lang w:eastAsia="zh-CN"/>
        </w:rPr>
        <w:t>3:10</w:t>
      </w:r>
      <w:r>
        <w:rPr>
          <w:rFonts w:ascii="宋体" w:eastAsia="宋体" w:hint="eastAsia"/>
          <w:spacing w:val="-2"/>
          <w:sz w:val="24"/>
          <w:lang w:eastAsia="zh-CN"/>
        </w:rPr>
        <w:t>使徒在那里讲到更新的恩典</w:t>
      </w:r>
      <w:r>
        <w:rPr>
          <w:spacing w:val="-2"/>
          <w:sz w:val="24"/>
          <w:lang w:eastAsia="zh-CN"/>
        </w:rPr>
        <w:t>,</w:t>
      </w:r>
      <w:r>
        <w:rPr>
          <w:rFonts w:ascii="宋体" w:eastAsia="宋体" w:hint="eastAsia"/>
          <w:spacing w:val="-2"/>
          <w:sz w:val="24"/>
          <w:lang w:eastAsia="zh-CN"/>
        </w:rPr>
        <w:t>成圣的恩典时说</w:t>
      </w:r>
      <w:r>
        <w:rPr>
          <w:spacing w:val="-2"/>
          <w:sz w:val="24"/>
          <w:lang w:eastAsia="zh-CN"/>
        </w:rPr>
        <w:t>,</w:t>
      </w:r>
      <w:r>
        <w:rPr>
          <w:rFonts w:ascii="宋体" w:eastAsia="宋体" w:hint="eastAsia"/>
          <w:spacing w:val="-2"/>
          <w:sz w:val="24"/>
          <w:lang w:eastAsia="zh-CN"/>
        </w:rPr>
        <w:t>藉着恩典我们得以在神的形像上被更新</w:t>
      </w:r>
      <w:r>
        <w:rPr>
          <w:spacing w:val="-2"/>
          <w:sz w:val="24"/>
          <w:lang w:eastAsia="zh-CN"/>
        </w:rPr>
        <w:t>:</w:t>
      </w:r>
      <w:r>
        <w:rPr>
          <w:rFonts w:ascii="宋体" w:eastAsia="宋体" w:hint="eastAsia"/>
          <w:spacing w:val="-2"/>
          <w:sz w:val="24"/>
          <w:lang w:eastAsia="zh-CN"/>
        </w:rPr>
        <w:t>藉着恩典</w:t>
      </w:r>
      <w:r>
        <w:rPr>
          <w:spacing w:val="-2"/>
          <w:sz w:val="24"/>
          <w:lang w:eastAsia="zh-CN"/>
        </w:rPr>
        <w:t>;</w:t>
      </w:r>
      <w:r>
        <w:rPr>
          <w:rFonts w:ascii="宋体" w:eastAsia="宋体" w:hint="eastAsia"/>
          <w:spacing w:val="-2"/>
          <w:sz w:val="24"/>
          <w:lang w:eastAsia="zh-CN"/>
        </w:rPr>
        <w:t>那么很明显</w:t>
      </w:r>
      <w:r>
        <w:rPr>
          <w:spacing w:val="-2"/>
          <w:sz w:val="24"/>
          <w:lang w:eastAsia="zh-CN"/>
        </w:rPr>
        <w:t>,</w:t>
      </w:r>
      <w:r>
        <w:rPr>
          <w:rFonts w:ascii="宋体" w:eastAsia="宋体" w:hint="eastAsia"/>
          <w:spacing w:val="-2"/>
          <w:sz w:val="24"/>
          <w:lang w:eastAsia="zh-CN"/>
        </w:rPr>
        <w:t>因着罪神的形像就被毁坏了。弟兄们</w:t>
      </w:r>
      <w:r>
        <w:rPr>
          <w:spacing w:val="-2"/>
          <w:sz w:val="24"/>
          <w:lang w:eastAsia="zh-CN"/>
        </w:rPr>
        <w:t>,</w:t>
      </w:r>
      <w:r>
        <w:rPr>
          <w:rFonts w:ascii="宋体" w:eastAsia="宋体" w:hint="eastAsia"/>
          <w:spacing w:val="-2"/>
          <w:sz w:val="24"/>
          <w:lang w:eastAsia="zh-CN"/>
        </w:rPr>
        <w:t>如果一个人喜爱一件精巧的东西</w:t>
      </w:r>
      <w:r>
        <w:rPr>
          <w:spacing w:val="-2"/>
          <w:sz w:val="24"/>
          <w:lang w:eastAsia="zh-CN"/>
        </w:rPr>
        <w:t>,</w:t>
      </w:r>
      <w:r>
        <w:rPr>
          <w:rFonts w:ascii="宋体" w:eastAsia="宋体" w:hint="eastAsia"/>
          <w:spacing w:val="-2"/>
          <w:sz w:val="24"/>
          <w:lang w:eastAsia="zh-CN"/>
        </w:rPr>
        <w:t>就像有些人愿意花五百镑</w:t>
      </w:r>
      <w:r>
        <w:rPr>
          <w:spacing w:val="-2"/>
          <w:sz w:val="24"/>
          <w:lang w:eastAsia="zh-CN"/>
        </w:rPr>
        <w:t>,</w:t>
      </w:r>
      <w:r>
        <w:rPr>
          <w:rFonts w:ascii="宋体" w:eastAsia="宋体" w:hint="eastAsia"/>
          <w:spacing w:val="-2"/>
          <w:sz w:val="24"/>
          <w:lang w:eastAsia="zh-CN"/>
        </w:rPr>
        <w:t>一千镑买一些艺术品那样。</w:t>
      </w:r>
    </w:p>
    <w:p w14:paraId="46D49F82" w14:textId="77777777" w:rsidR="00EC029C" w:rsidRDefault="00000000">
      <w:pPr>
        <w:spacing w:before="284" w:line="242" w:lineRule="auto"/>
        <w:ind w:left="100" w:right="354"/>
        <w:rPr>
          <w:rFonts w:ascii="宋体" w:eastAsia="宋体"/>
          <w:sz w:val="24"/>
          <w:lang w:eastAsia="zh-CN"/>
        </w:rPr>
      </w:pPr>
      <w:r>
        <w:rPr>
          <w:rFonts w:ascii="宋体" w:eastAsia="宋体" w:hint="eastAsia"/>
          <w:sz w:val="24"/>
          <w:lang w:eastAsia="zh-CN"/>
        </w:rPr>
        <w:t>假设这样一个珍视那件东西的人</w:t>
      </w:r>
      <w:r>
        <w:rPr>
          <w:spacing w:val="-3"/>
          <w:sz w:val="24"/>
          <w:lang w:eastAsia="zh-CN"/>
        </w:rPr>
        <w:t>,</w:t>
      </w:r>
      <w:r>
        <w:rPr>
          <w:rFonts w:ascii="宋体" w:eastAsia="宋体" w:hint="eastAsia"/>
          <w:sz w:val="24"/>
          <w:lang w:eastAsia="zh-CN"/>
        </w:rPr>
        <w:t>来了一个人把它完全毁坏了</w:t>
      </w:r>
      <w:r>
        <w:rPr>
          <w:spacing w:val="1"/>
          <w:sz w:val="24"/>
          <w:lang w:eastAsia="zh-CN"/>
        </w:rPr>
        <w:t>;</w:t>
      </w:r>
      <w:r>
        <w:rPr>
          <w:rFonts w:ascii="宋体" w:eastAsia="宋体" w:hint="eastAsia"/>
          <w:sz w:val="24"/>
          <w:lang w:eastAsia="zh-CN"/>
        </w:rPr>
        <w:t>他岂不把这看作是大恶</w:t>
      </w:r>
      <w:r>
        <w:rPr>
          <w:sz w:val="24"/>
          <w:lang w:eastAsia="zh-CN"/>
        </w:rPr>
        <w:t>,</w:t>
      </w:r>
      <w:r>
        <w:rPr>
          <w:rFonts w:ascii="宋体" w:eastAsia="宋体" w:hint="eastAsia"/>
          <w:sz w:val="24"/>
          <w:lang w:eastAsia="zh-CN"/>
        </w:rPr>
        <w:t>他的心岂不恼怒那人吗</w:t>
      </w:r>
      <w:r>
        <w:rPr>
          <w:spacing w:val="-3"/>
          <w:sz w:val="24"/>
          <w:lang w:eastAsia="zh-CN"/>
        </w:rPr>
        <w:t>?</w:t>
      </w:r>
      <w:r>
        <w:rPr>
          <w:rFonts w:ascii="宋体" w:eastAsia="宋体" w:hint="eastAsia"/>
          <w:sz w:val="24"/>
          <w:lang w:eastAsia="zh-CN"/>
        </w:rPr>
        <w:t>在这事上也是如此</w:t>
      </w:r>
      <w:r>
        <w:rPr>
          <w:sz w:val="24"/>
          <w:lang w:eastAsia="zh-CN"/>
        </w:rPr>
        <w:t>,</w:t>
      </w:r>
      <w:r>
        <w:rPr>
          <w:rFonts w:ascii="宋体" w:eastAsia="宋体" w:hint="eastAsia"/>
          <w:sz w:val="24"/>
          <w:lang w:eastAsia="zh-CN"/>
        </w:rPr>
        <w:t>人魂里神的形像</w:t>
      </w:r>
      <w:r>
        <w:rPr>
          <w:sz w:val="24"/>
          <w:lang w:eastAsia="zh-CN"/>
        </w:rPr>
        <w:t>,</w:t>
      </w:r>
      <w:r>
        <w:rPr>
          <w:rFonts w:ascii="宋体" w:eastAsia="宋体" w:hint="eastAsia"/>
          <w:spacing w:val="-2"/>
          <w:sz w:val="24"/>
          <w:lang w:eastAsia="zh-CN"/>
        </w:rPr>
        <w:t>是神的灵用指头所画的世上最精巧</w:t>
      </w:r>
      <w:r>
        <w:rPr>
          <w:rFonts w:ascii="宋体" w:eastAsia="宋体" w:hint="eastAsia"/>
          <w:sz w:val="24"/>
          <w:lang w:eastAsia="zh-CN"/>
        </w:rPr>
        <w:t>的画</w:t>
      </w:r>
      <w:r>
        <w:rPr>
          <w:spacing w:val="-1"/>
          <w:sz w:val="24"/>
          <w:lang w:eastAsia="zh-CN"/>
        </w:rPr>
        <w:t>;</w:t>
      </w:r>
      <w:r>
        <w:rPr>
          <w:rFonts w:ascii="宋体" w:eastAsia="宋体" w:hint="eastAsia"/>
          <w:sz w:val="24"/>
          <w:lang w:eastAsia="zh-CN"/>
        </w:rPr>
        <w:t>天地间所有的受造之物都永远不能画出这样一幅画来</w:t>
      </w:r>
      <w:r>
        <w:rPr>
          <w:sz w:val="24"/>
          <w:lang w:eastAsia="zh-CN"/>
        </w:rPr>
        <w:t>,</w:t>
      </w:r>
      <w:r>
        <w:rPr>
          <w:rFonts w:ascii="宋体" w:eastAsia="宋体" w:hint="eastAsia"/>
          <w:sz w:val="24"/>
          <w:lang w:eastAsia="zh-CN"/>
        </w:rPr>
        <w:t>但罪毁坏了它</w:t>
      </w:r>
      <w:r>
        <w:rPr>
          <w:spacing w:val="-1"/>
          <w:sz w:val="24"/>
          <w:lang w:eastAsia="zh-CN"/>
        </w:rPr>
        <w:t>;</w:t>
      </w:r>
      <w:r>
        <w:rPr>
          <w:rFonts w:ascii="宋体" w:eastAsia="宋体" w:hint="eastAsia"/>
          <w:sz w:val="24"/>
          <w:lang w:eastAsia="zh-CN"/>
        </w:rPr>
        <w:t>不但如此</w:t>
      </w:r>
      <w:r>
        <w:rPr>
          <w:sz w:val="24"/>
          <w:lang w:eastAsia="zh-CN"/>
        </w:rPr>
        <w:t>,</w:t>
      </w:r>
      <w:r>
        <w:rPr>
          <w:rFonts w:ascii="宋体" w:eastAsia="宋体" w:hint="eastAsia"/>
          <w:sz w:val="24"/>
          <w:lang w:eastAsia="zh-CN"/>
        </w:rPr>
        <w:t>罪有如此的邪恶</w:t>
      </w:r>
      <w:r>
        <w:rPr>
          <w:spacing w:val="-3"/>
          <w:sz w:val="24"/>
          <w:lang w:eastAsia="zh-CN"/>
        </w:rPr>
        <w:t>,</w:t>
      </w:r>
      <w:r>
        <w:rPr>
          <w:rFonts w:ascii="宋体" w:eastAsia="宋体" w:hint="eastAsia"/>
          <w:sz w:val="24"/>
          <w:lang w:eastAsia="zh-CN"/>
        </w:rPr>
        <w:t>一个罪就足以完全毁坏</w:t>
      </w:r>
      <w:r>
        <w:rPr>
          <w:sz w:val="24"/>
          <w:lang w:eastAsia="zh-CN"/>
        </w:rPr>
        <w:t>,</w:t>
      </w:r>
      <w:r>
        <w:rPr>
          <w:rFonts w:ascii="宋体" w:eastAsia="宋体" w:hint="eastAsia"/>
          <w:sz w:val="24"/>
          <w:lang w:eastAsia="zh-CN"/>
        </w:rPr>
        <w:t>除去神的形像</w:t>
      </w:r>
      <w:r>
        <w:rPr>
          <w:spacing w:val="1"/>
          <w:sz w:val="24"/>
          <w:lang w:eastAsia="zh-CN"/>
        </w:rPr>
        <w:t>:</w:t>
      </w:r>
      <w:r>
        <w:rPr>
          <w:rFonts w:ascii="宋体" w:eastAsia="宋体" w:hint="eastAsia"/>
          <w:sz w:val="24"/>
          <w:lang w:eastAsia="zh-CN"/>
        </w:rPr>
        <w:t>正如我们知道在亚当身上</w:t>
      </w:r>
      <w:r>
        <w:rPr>
          <w:sz w:val="24"/>
          <w:lang w:eastAsia="zh-CN"/>
        </w:rPr>
        <w:t>,</w:t>
      </w:r>
      <w:r>
        <w:rPr>
          <w:rFonts w:ascii="宋体" w:eastAsia="宋体" w:hint="eastAsia"/>
          <w:sz w:val="24"/>
          <w:lang w:eastAsia="zh-CN"/>
        </w:rPr>
        <w:t>他是照着神的形像造的</w:t>
      </w:r>
      <w:r>
        <w:rPr>
          <w:spacing w:val="-3"/>
          <w:sz w:val="24"/>
          <w:lang w:eastAsia="zh-CN"/>
        </w:rPr>
        <w:t>,</w:t>
      </w:r>
      <w:r>
        <w:rPr>
          <w:rFonts w:ascii="宋体" w:eastAsia="宋体" w:hint="eastAsia"/>
          <w:sz w:val="24"/>
          <w:lang w:eastAsia="zh-CN"/>
        </w:rPr>
        <w:t>一个罪就完全毁坏了神的形像。</w:t>
      </w:r>
    </w:p>
    <w:p w14:paraId="65F823FA" w14:textId="77777777" w:rsidR="00EC029C" w:rsidRDefault="00000000">
      <w:pPr>
        <w:spacing w:before="283" w:line="242" w:lineRule="auto"/>
        <w:ind w:left="100" w:right="383"/>
        <w:rPr>
          <w:rFonts w:ascii="宋体" w:eastAsia="宋体"/>
          <w:sz w:val="24"/>
          <w:lang w:eastAsia="zh-CN"/>
        </w:rPr>
      </w:pPr>
      <w:r>
        <w:rPr>
          <w:rFonts w:ascii="宋体" w:eastAsia="宋体" w:hint="eastAsia"/>
          <w:sz w:val="24"/>
          <w:lang w:eastAsia="zh-CN"/>
        </w:rPr>
        <w:t>正如我们认为一所房子完全毁坏和拆毁了</w:t>
      </w:r>
      <w:r>
        <w:rPr>
          <w:spacing w:val="-3"/>
          <w:sz w:val="24"/>
          <w:lang w:eastAsia="zh-CN"/>
        </w:rPr>
        <w:t>,</w:t>
      </w:r>
      <w:r>
        <w:rPr>
          <w:rFonts w:ascii="宋体" w:eastAsia="宋体" w:hint="eastAsia"/>
          <w:sz w:val="24"/>
          <w:lang w:eastAsia="zh-CN"/>
        </w:rPr>
        <w:t>尽管这里那里还留下一点瓦砾和石头</w:t>
      </w:r>
      <w:r>
        <w:rPr>
          <w:spacing w:val="1"/>
          <w:sz w:val="24"/>
          <w:lang w:eastAsia="zh-CN"/>
        </w:rPr>
        <w:t>:</w:t>
      </w:r>
      <w:r>
        <w:rPr>
          <w:rFonts w:ascii="宋体" w:eastAsia="宋体" w:hint="eastAsia"/>
          <w:sz w:val="24"/>
          <w:lang w:eastAsia="zh-CN"/>
        </w:rPr>
        <w:t>正如你们那些被拆毁的修道院或修道院</w:t>
      </w:r>
      <w:r>
        <w:rPr>
          <w:spacing w:val="-3"/>
          <w:sz w:val="24"/>
          <w:lang w:eastAsia="zh-CN"/>
        </w:rPr>
        <w:t>,</w:t>
      </w:r>
      <w:r>
        <w:rPr>
          <w:rFonts w:ascii="宋体" w:eastAsia="宋体" w:hint="eastAsia"/>
          <w:sz w:val="24"/>
          <w:lang w:eastAsia="zh-CN"/>
        </w:rPr>
        <w:t>尽管留下了一些石头和瓦砾</w:t>
      </w:r>
      <w:r>
        <w:rPr>
          <w:sz w:val="24"/>
          <w:lang w:eastAsia="zh-CN"/>
        </w:rPr>
        <w:t>,</w:t>
      </w:r>
      <w:r>
        <w:rPr>
          <w:rFonts w:ascii="宋体" w:eastAsia="宋体" w:hint="eastAsia"/>
          <w:sz w:val="24"/>
          <w:lang w:eastAsia="zh-CN"/>
        </w:rPr>
        <w:t>但房子已经拆毁了。因此人里面剩下的一切神的形像</w:t>
      </w:r>
      <w:r>
        <w:rPr>
          <w:spacing w:val="-3"/>
          <w:sz w:val="24"/>
          <w:lang w:eastAsia="zh-CN"/>
        </w:rPr>
        <w:t>,</w:t>
      </w:r>
      <w:r>
        <w:rPr>
          <w:rFonts w:ascii="宋体" w:eastAsia="宋体" w:hint="eastAsia"/>
          <w:sz w:val="24"/>
          <w:lang w:eastAsia="zh-CN"/>
        </w:rPr>
        <w:t>不过像是这样一所房子被拆毁后剩下的一点瓦砾</w:t>
      </w:r>
      <w:r>
        <w:rPr>
          <w:spacing w:val="1"/>
          <w:sz w:val="24"/>
          <w:lang w:eastAsia="zh-CN"/>
        </w:rPr>
        <w:t>;</w:t>
      </w:r>
      <w:r>
        <w:rPr>
          <w:rFonts w:ascii="宋体" w:eastAsia="宋体" w:hint="eastAsia"/>
          <w:sz w:val="24"/>
          <w:lang w:eastAsia="zh-CN"/>
        </w:rPr>
        <w:t>不但如此</w:t>
      </w:r>
      <w:r>
        <w:rPr>
          <w:sz w:val="24"/>
          <w:lang w:eastAsia="zh-CN"/>
        </w:rPr>
        <w:t>,</w:t>
      </w:r>
      <w:r>
        <w:rPr>
          <w:rFonts w:ascii="宋体" w:eastAsia="宋体" w:hint="eastAsia"/>
          <w:sz w:val="24"/>
          <w:lang w:eastAsia="zh-CN"/>
        </w:rPr>
        <w:t>根据许多有学问的人的意见</w:t>
      </w:r>
      <w:r>
        <w:rPr>
          <w:spacing w:val="-3"/>
          <w:sz w:val="24"/>
          <w:lang w:eastAsia="zh-CN"/>
        </w:rPr>
        <w:t>,</w:t>
      </w:r>
      <w:r>
        <w:rPr>
          <w:rFonts w:ascii="宋体" w:eastAsia="宋体" w:hint="eastAsia"/>
          <w:sz w:val="24"/>
          <w:lang w:eastAsia="zh-CN"/>
        </w:rPr>
        <w:t>剩下的那个并不是起初创造时人里面所拥有的神形像的剩余</w:t>
      </w:r>
      <w:r>
        <w:rPr>
          <w:spacing w:val="1"/>
          <w:sz w:val="24"/>
          <w:lang w:eastAsia="zh-CN"/>
        </w:rPr>
        <w:t>;</w:t>
      </w:r>
      <w:r>
        <w:rPr>
          <w:rFonts w:ascii="宋体" w:eastAsia="宋体" w:hint="eastAsia"/>
          <w:sz w:val="24"/>
          <w:lang w:eastAsia="zh-CN"/>
        </w:rPr>
        <w:t>而更像是神的灵所赐的一点普通恩赐的小部分</w:t>
      </w:r>
      <w:r>
        <w:rPr>
          <w:spacing w:val="-1"/>
          <w:sz w:val="24"/>
          <w:lang w:eastAsia="zh-CN"/>
        </w:rPr>
        <w:t>:</w:t>
      </w:r>
      <w:r>
        <w:rPr>
          <w:rFonts w:ascii="宋体" w:eastAsia="宋体" w:hint="eastAsia"/>
          <w:sz w:val="24"/>
          <w:lang w:eastAsia="zh-CN"/>
        </w:rPr>
        <w:t>因为许多有智慧和虔诚的人认为</w:t>
      </w:r>
      <w:r>
        <w:rPr>
          <w:sz w:val="24"/>
          <w:lang w:eastAsia="zh-CN"/>
        </w:rPr>
        <w:t>,</w:t>
      </w:r>
      <w:r>
        <w:rPr>
          <w:rFonts w:ascii="宋体" w:eastAsia="宋体" w:hint="eastAsia"/>
          <w:sz w:val="24"/>
          <w:lang w:eastAsia="zh-CN"/>
        </w:rPr>
        <w:t>我们通常以为是堕落后神形像的残余和剩余的那个</w:t>
      </w:r>
      <w:r>
        <w:rPr>
          <w:spacing w:val="-3"/>
          <w:sz w:val="24"/>
          <w:lang w:eastAsia="zh-CN"/>
        </w:rPr>
        <w:t>,</w:t>
      </w:r>
      <w:r>
        <w:rPr>
          <w:rFonts w:ascii="宋体" w:eastAsia="宋体" w:hint="eastAsia"/>
          <w:sz w:val="24"/>
          <w:lang w:eastAsia="zh-CN"/>
        </w:rPr>
        <w:t>并不是所剩下的残余</w:t>
      </w:r>
      <w:r>
        <w:rPr>
          <w:sz w:val="24"/>
          <w:lang w:eastAsia="zh-CN"/>
        </w:rPr>
        <w:t>,</w:t>
      </w:r>
      <w:r>
        <w:rPr>
          <w:rFonts w:ascii="宋体" w:eastAsia="宋体" w:hint="eastAsia"/>
          <w:sz w:val="24"/>
          <w:lang w:eastAsia="zh-CN"/>
        </w:rPr>
        <w:t>而是神</w:t>
      </w:r>
      <w:r>
        <w:rPr>
          <w:spacing w:val="1"/>
          <w:sz w:val="24"/>
          <w:lang w:eastAsia="zh-CN"/>
        </w:rPr>
        <w:t>(</w:t>
      </w:r>
      <w:r>
        <w:rPr>
          <w:rFonts w:ascii="宋体" w:eastAsia="宋体" w:hint="eastAsia"/>
          <w:sz w:val="24"/>
          <w:lang w:eastAsia="zh-CN"/>
        </w:rPr>
        <w:t>为了世上社会的缘故</w:t>
      </w:r>
      <w:r>
        <w:rPr>
          <w:sz w:val="24"/>
          <w:lang w:eastAsia="zh-CN"/>
        </w:rPr>
        <w:t>,</w:t>
      </w:r>
      <w:r>
        <w:rPr>
          <w:rFonts w:ascii="宋体" w:eastAsia="宋体" w:hint="eastAsia"/>
          <w:sz w:val="24"/>
          <w:lang w:eastAsia="zh-CN"/>
        </w:rPr>
        <w:t>为了他可以在世上有一个教会</w:t>
      </w:r>
      <w:r>
        <w:rPr>
          <w:spacing w:val="-2"/>
          <w:sz w:val="24"/>
          <w:lang w:eastAsia="zh-CN"/>
        </w:rPr>
        <w:t>)</w:t>
      </w:r>
      <w:r>
        <w:rPr>
          <w:rFonts w:ascii="宋体" w:eastAsia="宋体" w:hint="eastAsia"/>
          <w:sz w:val="24"/>
          <w:lang w:eastAsia="zh-CN"/>
        </w:rPr>
        <w:t>所喜悦藉着从他的灵所赐的一些恩赐</w:t>
      </w:r>
      <w:r>
        <w:rPr>
          <w:sz w:val="24"/>
          <w:lang w:eastAsia="zh-CN"/>
        </w:rPr>
        <w:t>,</w:t>
      </w:r>
      <w:r>
        <w:rPr>
          <w:rFonts w:ascii="宋体" w:eastAsia="宋体" w:hint="eastAsia"/>
          <w:sz w:val="24"/>
          <w:lang w:eastAsia="zh-CN"/>
        </w:rPr>
        <w:t>在那些将不得救的人里面多少更新一些的</w:t>
      </w:r>
      <w:r>
        <w:rPr>
          <w:spacing w:val="-1"/>
          <w:sz w:val="24"/>
          <w:lang w:eastAsia="zh-CN"/>
        </w:rPr>
        <w:t>;</w:t>
      </w:r>
      <w:r>
        <w:rPr>
          <w:rFonts w:ascii="宋体" w:eastAsia="宋体" w:hint="eastAsia"/>
          <w:sz w:val="24"/>
          <w:lang w:eastAsia="zh-CN"/>
        </w:rPr>
        <w:t>因此他们就得着一些知识的亮光</w:t>
      </w:r>
      <w:r>
        <w:rPr>
          <w:sz w:val="24"/>
          <w:lang w:eastAsia="zh-CN"/>
        </w:rPr>
        <w:t>,</w:t>
      </w:r>
      <w:r>
        <w:rPr>
          <w:rFonts w:ascii="宋体" w:eastAsia="宋体" w:hint="eastAsia"/>
          <w:sz w:val="24"/>
          <w:lang w:eastAsia="zh-CN"/>
        </w:rPr>
        <w:t>甚至是从耶稣基督自己而来</w:t>
      </w:r>
      <w:r>
        <w:rPr>
          <w:sz w:val="24"/>
          <w:lang w:eastAsia="zh-CN"/>
        </w:rPr>
        <w:t>,</w:t>
      </w:r>
      <w:r>
        <w:rPr>
          <w:rFonts w:ascii="宋体" w:eastAsia="宋体" w:hint="eastAsia"/>
          <w:sz w:val="24"/>
          <w:lang w:eastAsia="zh-CN"/>
        </w:rPr>
        <w:t>基督照亮一切到世上来的人</w:t>
      </w:r>
      <w:r>
        <w:rPr>
          <w:spacing w:val="-3"/>
          <w:sz w:val="24"/>
          <w:lang w:eastAsia="zh-CN"/>
        </w:rPr>
        <w:t>,</w:t>
      </w:r>
      <w:r>
        <w:rPr>
          <w:rFonts w:ascii="宋体" w:eastAsia="宋体" w:hint="eastAsia"/>
          <w:sz w:val="24"/>
          <w:lang w:eastAsia="zh-CN"/>
        </w:rPr>
        <w:t>圣经上说</w:t>
      </w:r>
      <w:r>
        <w:rPr>
          <w:spacing w:val="1"/>
          <w:sz w:val="24"/>
          <w:lang w:eastAsia="zh-CN"/>
        </w:rPr>
        <w:t>;</w:t>
      </w:r>
      <w:r>
        <w:rPr>
          <w:rFonts w:ascii="宋体" w:eastAsia="宋体" w:hint="eastAsia"/>
          <w:sz w:val="24"/>
          <w:lang w:eastAsia="zh-CN"/>
        </w:rPr>
        <w:t>就是说</w:t>
      </w:r>
      <w:r>
        <w:rPr>
          <w:sz w:val="24"/>
          <w:lang w:eastAsia="zh-CN"/>
        </w:rPr>
        <w:t>,</w:t>
      </w:r>
      <w:r>
        <w:rPr>
          <w:rFonts w:ascii="宋体" w:eastAsia="宋体" w:hint="eastAsia"/>
          <w:sz w:val="24"/>
          <w:lang w:eastAsia="zh-CN"/>
        </w:rPr>
        <w:t>如果一个人有普通的亮光</w:t>
      </w:r>
      <w:r>
        <w:rPr>
          <w:sz w:val="24"/>
          <w:lang w:eastAsia="zh-CN"/>
        </w:rPr>
        <w:t>,</w:t>
      </w:r>
      <w:r>
        <w:rPr>
          <w:rFonts w:ascii="宋体" w:eastAsia="宋体" w:hint="eastAsia"/>
          <w:sz w:val="24"/>
          <w:lang w:eastAsia="zh-CN"/>
        </w:rPr>
        <w:t>基督就用普通的亮光照亮那人</w:t>
      </w:r>
      <w:r>
        <w:rPr>
          <w:spacing w:val="-1"/>
          <w:sz w:val="24"/>
          <w:lang w:eastAsia="zh-CN"/>
        </w:rPr>
        <w:t>;</w:t>
      </w:r>
      <w:r>
        <w:rPr>
          <w:rFonts w:ascii="宋体" w:eastAsia="宋体" w:hint="eastAsia"/>
          <w:sz w:val="24"/>
          <w:lang w:eastAsia="zh-CN"/>
        </w:rPr>
        <w:t>如果一个人有拯救的亮光</w:t>
      </w:r>
      <w:r>
        <w:rPr>
          <w:sz w:val="24"/>
          <w:lang w:eastAsia="zh-CN"/>
        </w:rPr>
        <w:t>,</w:t>
      </w:r>
      <w:r>
        <w:rPr>
          <w:rFonts w:ascii="宋体" w:eastAsia="宋体" w:hint="eastAsia"/>
          <w:sz w:val="24"/>
          <w:lang w:eastAsia="zh-CN"/>
        </w:rPr>
        <w:t>基督就用拯救的亮光照亮那人</w:t>
      </w:r>
      <w:r>
        <w:rPr>
          <w:spacing w:val="-1"/>
          <w:sz w:val="24"/>
          <w:lang w:eastAsia="zh-CN"/>
        </w:rPr>
        <w:t>:</w:t>
      </w:r>
      <w:r>
        <w:rPr>
          <w:rFonts w:ascii="宋体" w:eastAsia="宋体" w:hint="eastAsia"/>
          <w:spacing w:val="-2"/>
          <w:sz w:val="24"/>
          <w:lang w:eastAsia="zh-CN"/>
        </w:rPr>
        <w:t>因此神的形像完全被一个罪</w:t>
      </w:r>
      <w:r>
        <w:rPr>
          <w:rFonts w:ascii="宋体" w:eastAsia="宋体" w:hint="eastAsia"/>
          <w:sz w:val="24"/>
          <w:lang w:eastAsia="zh-CN"/>
        </w:rPr>
        <w:t>毁坏了。哦</w:t>
      </w:r>
      <w:r>
        <w:rPr>
          <w:spacing w:val="-3"/>
          <w:sz w:val="24"/>
          <w:lang w:eastAsia="zh-CN"/>
        </w:rPr>
        <w:t>,</w:t>
      </w:r>
      <w:r>
        <w:rPr>
          <w:rFonts w:ascii="宋体" w:eastAsia="宋体" w:hint="eastAsia"/>
          <w:sz w:val="24"/>
          <w:lang w:eastAsia="zh-CN"/>
        </w:rPr>
        <w:t>罪的邪恶和毒性</w:t>
      </w:r>
      <w:r>
        <w:rPr>
          <w:sz w:val="24"/>
          <w:lang w:eastAsia="zh-CN"/>
        </w:rPr>
        <w:t>,</w:t>
      </w:r>
      <w:r>
        <w:rPr>
          <w:rFonts w:ascii="宋体" w:eastAsia="宋体" w:hint="eastAsia"/>
          <w:sz w:val="24"/>
          <w:lang w:eastAsia="zh-CN"/>
        </w:rPr>
        <w:t>一个罪就完全除去了神的形像。</w:t>
      </w:r>
    </w:p>
    <w:p w14:paraId="7B892148"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56CEC3D6" w14:textId="77777777" w:rsidR="00EC029C" w:rsidRDefault="00000000">
      <w:pPr>
        <w:spacing w:before="62" w:line="242" w:lineRule="auto"/>
        <w:ind w:left="100" w:right="419"/>
        <w:rPr>
          <w:sz w:val="24"/>
          <w:lang w:eastAsia="zh-CN"/>
        </w:rPr>
      </w:pPr>
      <w:r>
        <w:rPr>
          <w:rFonts w:ascii="宋体" w:eastAsia="宋体" w:hint="eastAsia"/>
          <w:spacing w:val="-2"/>
          <w:sz w:val="24"/>
          <w:lang w:eastAsia="zh-CN"/>
        </w:rPr>
        <w:t>问</w:t>
      </w:r>
      <w:r>
        <w:rPr>
          <w:spacing w:val="-2"/>
          <w:sz w:val="24"/>
          <w:lang w:eastAsia="zh-CN"/>
        </w:rPr>
        <w:t>:</w:t>
      </w:r>
      <w:r>
        <w:rPr>
          <w:rFonts w:ascii="宋体" w:eastAsia="宋体" w:hint="eastAsia"/>
          <w:spacing w:val="-2"/>
          <w:sz w:val="24"/>
          <w:lang w:eastAsia="zh-CN"/>
        </w:rPr>
        <w:t>但你会说</w:t>
      </w:r>
      <w:r>
        <w:rPr>
          <w:spacing w:val="-2"/>
          <w:sz w:val="24"/>
          <w:lang w:eastAsia="zh-CN"/>
        </w:rPr>
        <w:t>,</w:t>
      </w:r>
      <w:r>
        <w:rPr>
          <w:rFonts w:ascii="宋体" w:eastAsia="宋体" w:hint="eastAsia"/>
          <w:spacing w:val="-2"/>
          <w:sz w:val="24"/>
          <w:lang w:eastAsia="zh-CN"/>
        </w:rPr>
        <w:t>为什么现在不是这样</w:t>
      </w:r>
      <w:r>
        <w:rPr>
          <w:spacing w:val="-2"/>
          <w:sz w:val="24"/>
          <w:lang w:eastAsia="zh-CN"/>
        </w:rPr>
        <w:t>,</w:t>
      </w:r>
      <w:r>
        <w:rPr>
          <w:rFonts w:ascii="宋体" w:eastAsia="宋体" w:hint="eastAsia"/>
          <w:spacing w:val="-2"/>
          <w:sz w:val="24"/>
          <w:lang w:eastAsia="zh-CN"/>
        </w:rPr>
        <w:t>因为在重生的人里面</w:t>
      </w:r>
      <w:r>
        <w:rPr>
          <w:spacing w:val="-2"/>
          <w:sz w:val="24"/>
          <w:lang w:eastAsia="zh-CN"/>
        </w:rPr>
        <w:t>,</w:t>
      </w:r>
      <w:r>
        <w:rPr>
          <w:rFonts w:ascii="宋体" w:eastAsia="宋体" w:hint="eastAsia"/>
          <w:spacing w:val="-2"/>
          <w:sz w:val="24"/>
          <w:lang w:eastAsia="zh-CN"/>
        </w:rPr>
        <w:t>神的形像有一部分被更新了</w:t>
      </w:r>
      <w:r>
        <w:rPr>
          <w:spacing w:val="-2"/>
          <w:sz w:val="24"/>
          <w:lang w:eastAsia="zh-CN"/>
        </w:rPr>
        <w:t>,</w:t>
      </w:r>
      <w:r>
        <w:rPr>
          <w:rFonts w:ascii="宋体" w:eastAsia="宋体" w:hint="eastAsia"/>
          <w:spacing w:val="-2"/>
          <w:sz w:val="24"/>
          <w:lang w:eastAsia="zh-CN"/>
        </w:rPr>
        <w:t>但他们却犯了许多罪</w:t>
      </w:r>
      <w:r>
        <w:rPr>
          <w:spacing w:val="-2"/>
          <w:sz w:val="24"/>
          <w:lang w:eastAsia="zh-CN"/>
        </w:rPr>
        <w:t>?</w:t>
      </w:r>
      <w:r>
        <w:rPr>
          <w:rFonts w:ascii="宋体" w:eastAsia="宋体" w:hint="eastAsia"/>
          <w:spacing w:val="-2"/>
          <w:sz w:val="24"/>
          <w:lang w:eastAsia="zh-CN"/>
        </w:rPr>
        <w:t>罪为何不像起初在完全拥有神形像的人里面那样</w:t>
      </w:r>
      <w:r>
        <w:rPr>
          <w:spacing w:val="-2"/>
          <w:sz w:val="24"/>
          <w:lang w:eastAsia="zh-CN"/>
        </w:rPr>
        <w:t>,</w:t>
      </w:r>
      <w:r>
        <w:rPr>
          <w:rFonts w:ascii="宋体" w:eastAsia="宋体" w:hint="eastAsia"/>
          <w:spacing w:val="-2"/>
          <w:sz w:val="24"/>
          <w:lang w:eastAsia="zh-CN"/>
        </w:rPr>
        <w:t>在那些不完全拥有神形像的重生之人里面完全毁坏神的形像呢</w:t>
      </w:r>
      <w:r>
        <w:rPr>
          <w:spacing w:val="-2"/>
          <w:sz w:val="24"/>
          <w:lang w:eastAsia="zh-CN"/>
        </w:rPr>
        <w:t>?</w:t>
      </w:r>
    </w:p>
    <w:p w14:paraId="553BCC2C" w14:textId="77777777" w:rsidR="00EC029C" w:rsidRDefault="00EC029C">
      <w:pPr>
        <w:pStyle w:val="a3"/>
        <w:spacing w:before="7"/>
        <w:ind w:left="0"/>
        <w:jc w:val="left"/>
        <w:rPr>
          <w:sz w:val="24"/>
          <w:lang w:eastAsia="zh-CN"/>
        </w:rPr>
      </w:pPr>
    </w:p>
    <w:p w14:paraId="72148F3F" w14:textId="77777777" w:rsidR="00EC029C" w:rsidRDefault="00000000">
      <w:pPr>
        <w:spacing w:line="242" w:lineRule="auto"/>
        <w:ind w:left="100" w:right="393"/>
        <w:rPr>
          <w:rFonts w:ascii="宋体" w:eastAsia="宋体"/>
          <w:sz w:val="24"/>
          <w:lang w:eastAsia="zh-CN"/>
        </w:rPr>
      </w:pPr>
      <w:r>
        <w:rPr>
          <w:rFonts w:ascii="宋体" w:eastAsia="宋体" w:hint="eastAsia"/>
          <w:sz w:val="24"/>
          <w:lang w:eastAsia="zh-CN"/>
        </w:rPr>
        <w:t>答</w:t>
      </w:r>
      <w:r>
        <w:rPr>
          <w:spacing w:val="-1"/>
          <w:sz w:val="24"/>
          <w:lang w:eastAsia="zh-CN"/>
        </w:rPr>
        <w:t>:</w:t>
      </w:r>
      <w:r>
        <w:rPr>
          <w:rFonts w:ascii="宋体" w:eastAsia="宋体" w:hint="eastAsia"/>
          <w:sz w:val="24"/>
          <w:lang w:eastAsia="zh-CN"/>
        </w:rPr>
        <w:t>对此我回答</w:t>
      </w:r>
      <w:r>
        <w:rPr>
          <w:spacing w:val="-1"/>
          <w:sz w:val="24"/>
          <w:lang w:eastAsia="zh-CN"/>
        </w:rPr>
        <w:t>:</w:t>
      </w:r>
      <w:r>
        <w:rPr>
          <w:rFonts w:ascii="宋体" w:eastAsia="宋体" w:hint="eastAsia"/>
          <w:sz w:val="24"/>
          <w:lang w:eastAsia="zh-CN"/>
        </w:rPr>
        <w:t>这不是因为罪缺乏任何邪恶的理由</w:t>
      </w:r>
      <w:r>
        <w:rPr>
          <w:sz w:val="24"/>
          <w:lang w:eastAsia="zh-CN"/>
        </w:rPr>
        <w:t>,</w:t>
      </w:r>
      <w:r>
        <w:rPr>
          <w:rFonts w:ascii="宋体" w:eastAsia="宋体" w:hint="eastAsia"/>
          <w:sz w:val="24"/>
          <w:lang w:eastAsia="zh-CN"/>
        </w:rPr>
        <w:t>因为罪会这样做</w:t>
      </w:r>
      <w:r>
        <w:rPr>
          <w:spacing w:val="-1"/>
          <w:sz w:val="24"/>
          <w:lang w:eastAsia="zh-CN"/>
        </w:rPr>
        <w:t>;</w:t>
      </w:r>
      <w:r>
        <w:rPr>
          <w:rFonts w:ascii="宋体" w:eastAsia="宋体" w:hint="eastAsia"/>
          <w:sz w:val="24"/>
          <w:lang w:eastAsia="zh-CN"/>
        </w:rPr>
        <w:t>而是因为神在基督里所立的恩典之约的大能</w:t>
      </w:r>
      <w:r>
        <w:rPr>
          <w:spacing w:val="-3"/>
          <w:sz w:val="24"/>
          <w:lang w:eastAsia="zh-CN"/>
        </w:rPr>
        <w:t>,</w:t>
      </w:r>
      <w:r>
        <w:rPr>
          <w:rFonts w:ascii="宋体" w:eastAsia="宋体" w:hint="eastAsia"/>
          <w:sz w:val="24"/>
          <w:lang w:eastAsia="zh-CN"/>
        </w:rPr>
        <w:t>因此尽管重生之人犯了许多罪</w:t>
      </w:r>
      <w:r>
        <w:rPr>
          <w:sz w:val="24"/>
          <w:lang w:eastAsia="zh-CN"/>
        </w:rPr>
        <w:t>,</w:t>
      </w:r>
      <w:r>
        <w:rPr>
          <w:rFonts w:ascii="宋体" w:eastAsia="宋体" w:hint="eastAsia"/>
          <w:sz w:val="24"/>
          <w:lang w:eastAsia="zh-CN"/>
        </w:rPr>
        <w:t>神仍然保守他的形像在他们里面</w:t>
      </w:r>
      <w:r>
        <w:rPr>
          <w:spacing w:val="1"/>
          <w:sz w:val="24"/>
          <w:lang w:eastAsia="zh-CN"/>
        </w:rPr>
        <w:t>:</w:t>
      </w:r>
      <w:r>
        <w:rPr>
          <w:rFonts w:ascii="宋体" w:eastAsia="宋体" w:hint="eastAsia"/>
          <w:spacing w:val="-16"/>
          <w:sz w:val="24"/>
          <w:lang w:eastAsia="zh-CN"/>
        </w:rPr>
        <w:t>这</w:t>
      </w:r>
      <w:r>
        <w:rPr>
          <w:rFonts w:ascii="宋体" w:eastAsia="宋体" w:hint="eastAsia"/>
          <w:sz w:val="24"/>
          <w:lang w:eastAsia="zh-CN"/>
        </w:rPr>
        <w:t>证明了神的无限大能</w:t>
      </w:r>
      <w:r>
        <w:rPr>
          <w:spacing w:val="-3"/>
          <w:sz w:val="24"/>
          <w:lang w:eastAsia="zh-CN"/>
        </w:rPr>
        <w:t>,</w:t>
      </w:r>
      <w:r>
        <w:rPr>
          <w:rFonts w:ascii="宋体" w:eastAsia="宋体" w:hint="eastAsia"/>
          <w:sz w:val="24"/>
          <w:lang w:eastAsia="zh-CN"/>
        </w:rPr>
        <w:t>尽管在那些重生的人里面有这么多的罪</w:t>
      </w:r>
      <w:r>
        <w:rPr>
          <w:sz w:val="24"/>
          <w:lang w:eastAsia="zh-CN"/>
        </w:rPr>
        <w:t>,</w:t>
      </w:r>
      <w:r>
        <w:rPr>
          <w:rFonts w:ascii="宋体" w:eastAsia="宋体" w:hint="eastAsia"/>
          <w:sz w:val="24"/>
          <w:lang w:eastAsia="zh-CN"/>
        </w:rPr>
        <w:t>但神的形像在人里面仍然得蒙保守</w:t>
      </w:r>
      <w:r>
        <w:rPr>
          <w:spacing w:val="-3"/>
          <w:sz w:val="24"/>
          <w:lang w:eastAsia="zh-CN"/>
        </w:rPr>
        <w:t>,</w:t>
      </w:r>
      <w:r>
        <w:rPr>
          <w:rFonts w:ascii="宋体" w:eastAsia="宋体" w:hint="eastAsia"/>
          <w:sz w:val="24"/>
          <w:lang w:eastAsia="zh-CN"/>
        </w:rPr>
        <w:t>这在亚当里却不然</w:t>
      </w:r>
      <w:r>
        <w:rPr>
          <w:spacing w:val="1"/>
          <w:sz w:val="24"/>
          <w:lang w:eastAsia="zh-CN"/>
        </w:rPr>
        <w:t>:</w:t>
      </w:r>
      <w:r>
        <w:rPr>
          <w:rFonts w:ascii="宋体" w:eastAsia="宋体" w:hint="eastAsia"/>
          <w:sz w:val="24"/>
          <w:lang w:eastAsia="zh-CN"/>
        </w:rPr>
        <w:t>因为神没有与亚当立这样一个恩慈的约来保守他</w:t>
      </w:r>
      <w:r>
        <w:rPr>
          <w:sz w:val="24"/>
          <w:lang w:eastAsia="zh-CN"/>
        </w:rPr>
        <w:t>,</w:t>
      </w:r>
      <w:r>
        <w:rPr>
          <w:rFonts w:ascii="宋体" w:eastAsia="宋体" w:hint="eastAsia"/>
          <w:spacing w:val="-3"/>
          <w:sz w:val="24"/>
          <w:lang w:eastAsia="zh-CN"/>
        </w:rPr>
        <w:t>所以神把亚当</w:t>
      </w:r>
      <w:r>
        <w:rPr>
          <w:rFonts w:ascii="宋体" w:eastAsia="宋体" w:hint="eastAsia"/>
          <w:sz w:val="24"/>
          <w:lang w:eastAsia="zh-CN"/>
        </w:rPr>
        <w:t>留在一般护理的过程中</w:t>
      </w:r>
      <w:r>
        <w:rPr>
          <w:spacing w:val="-3"/>
          <w:sz w:val="24"/>
          <w:lang w:eastAsia="zh-CN"/>
        </w:rPr>
        <w:t>,</w:t>
      </w:r>
      <w:r>
        <w:rPr>
          <w:rFonts w:ascii="宋体" w:eastAsia="宋体" w:hint="eastAsia"/>
          <w:sz w:val="24"/>
          <w:lang w:eastAsia="zh-CN"/>
        </w:rPr>
        <w:t>并且与他立了行为之约</w:t>
      </w:r>
      <w:r>
        <w:rPr>
          <w:sz w:val="24"/>
          <w:lang w:eastAsia="zh-CN"/>
        </w:rPr>
        <w:t>,</w:t>
      </w:r>
      <w:r>
        <w:rPr>
          <w:rFonts w:ascii="宋体" w:eastAsia="宋体" w:hint="eastAsia"/>
          <w:sz w:val="24"/>
          <w:lang w:eastAsia="zh-CN"/>
        </w:rPr>
        <w:t>因此神容许罪在他里面行那在我们里面所不当行的。</w:t>
      </w:r>
    </w:p>
    <w:p w14:paraId="19C846DF" w14:textId="77777777" w:rsidR="00EC029C" w:rsidRDefault="00000000">
      <w:pPr>
        <w:spacing w:before="285" w:line="242" w:lineRule="auto"/>
        <w:ind w:left="100" w:right="393"/>
        <w:rPr>
          <w:rFonts w:ascii="宋体" w:eastAsia="宋体"/>
          <w:sz w:val="24"/>
          <w:lang w:eastAsia="zh-CN"/>
        </w:rPr>
      </w:pPr>
      <w:r>
        <w:rPr>
          <w:rFonts w:ascii="宋体" w:eastAsia="宋体" w:hint="eastAsia"/>
          <w:spacing w:val="-2"/>
          <w:sz w:val="24"/>
          <w:lang w:eastAsia="zh-CN"/>
        </w:rPr>
        <w:t>但如今在恩典之约里有更大的能力</w:t>
      </w:r>
      <w:r>
        <w:rPr>
          <w:spacing w:val="-2"/>
          <w:sz w:val="24"/>
          <w:lang w:eastAsia="zh-CN"/>
        </w:rPr>
        <w:t>,</w:t>
      </w:r>
      <w:r>
        <w:rPr>
          <w:rFonts w:ascii="宋体" w:eastAsia="宋体" w:hint="eastAsia"/>
          <w:spacing w:val="-2"/>
          <w:sz w:val="24"/>
          <w:lang w:eastAsia="zh-CN"/>
        </w:rPr>
        <w:t>因此并不是我们所犯的每一个罪都毁坏神的形像</w:t>
      </w:r>
      <w:r>
        <w:rPr>
          <w:spacing w:val="-2"/>
          <w:sz w:val="24"/>
          <w:lang w:eastAsia="zh-CN"/>
        </w:rPr>
        <w:t>:</w:t>
      </w:r>
      <w:r>
        <w:rPr>
          <w:rFonts w:ascii="宋体" w:eastAsia="宋体" w:hint="eastAsia"/>
          <w:spacing w:val="-2"/>
          <w:sz w:val="24"/>
          <w:lang w:eastAsia="zh-CN"/>
        </w:rPr>
        <w:t>但这并非归功于罪</w:t>
      </w:r>
      <w:r>
        <w:rPr>
          <w:spacing w:val="-2"/>
          <w:sz w:val="24"/>
          <w:lang w:eastAsia="zh-CN"/>
        </w:rPr>
        <w:t>,</w:t>
      </w:r>
      <w:r>
        <w:rPr>
          <w:rFonts w:ascii="宋体" w:eastAsia="宋体" w:hint="eastAsia"/>
          <w:spacing w:val="-2"/>
          <w:sz w:val="24"/>
          <w:lang w:eastAsia="zh-CN"/>
        </w:rPr>
        <w:t>也不表明罪的邪恶减少了。但你们这些成圣的人当知道</w:t>
      </w:r>
      <w:r>
        <w:rPr>
          <w:spacing w:val="-2"/>
          <w:sz w:val="24"/>
          <w:lang w:eastAsia="zh-CN"/>
        </w:rPr>
        <w:t>,</w:t>
      </w:r>
      <w:r>
        <w:rPr>
          <w:rFonts w:ascii="宋体" w:eastAsia="宋体" w:hint="eastAsia"/>
          <w:spacing w:val="-2"/>
          <w:sz w:val="24"/>
          <w:lang w:eastAsia="zh-CN"/>
        </w:rPr>
        <w:t>当你们放纵罪时</w:t>
      </w:r>
      <w:r>
        <w:rPr>
          <w:spacing w:val="-2"/>
          <w:sz w:val="24"/>
          <w:lang w:eastAsia="zh-CN"/>
        </w:rPr>
        <w:t>,</w:t>
      </w:r>
      <w:r>
        <w:rPr>
          <w:rFonts w:ascii="宋体" w:eastAsia="宋体" w:hint="eastAsia"/>
          <w:spacing w:val="-2"/>
          <w:sz w:val="24"/>
          <w:lang w:eastAsia="zh-CN"/>
        </w:rPr>
        <w:t>罪本性里面有这样的事</w:t>
      </w:r>
      <w:r>
        <w:rPr>
          <w:spacing w:val="-2"/>
          <w:sz w:val="24"/>
          <w:lang w:eastAsia="zh-CN"/>
        </w:rPr>
        <w:t>,</w:t>
      </w:r>
      <w:r>
        <w:rPr>
          <w:rFonts w:ascii="宋体" w:eastAsia="宋体" w:hint="eastAsia"/>
          <w:spacing w:val="-2"/>
          <w:sz w:val="24"/>
          <w:lang w:eastAsia="zh-CN"/>
        </w:rPr>
        <w:t>就是它要完全除去你们里面一切更新的神的形像</w:t>
      </w:r>
      <w:r>
        <w:rPr>
          <w:spacing w:val="-2"/>
          <w:sz w:val="24"/>
          <w:lang w:eastAsia="zh-CN"/>
        </w:rPr>
        <w:t>:</w:t>
      </w:r>
      <w:r>
        <w:rPr>
          <w:rFonts w:ascii="宋体" w:eastAsia="宋体" w:hint="eastAsia"/>
          <w:spacing w:val="-2"/>
          <w:sz w:val="24"/>
          <w:lang w:eastAsia="zh-CN"/>
        </w:rPr>
        <w:t>那些明白在这事上有怎样祝福的人</w:t>
      </w:r>
      <w:r>
        <w:rPr>
          <w:spacing w:val="-2"/>
          <w:sz w:val="24"/>
          <w:lang w:eastAsia="zh-CN"/>
        </w:rPr>
        <w:t>,</w:t>
      </w:r>
      <w:r>
        <w:rPr>
          <w:rFonts w:ascii="宋体" w:eastAsia="宋体" w:hint="eastAsia"/>
          <w:spacing w:val="-2"/>
          <w:sz w:val="24"/>
          <w:lang w:eastAsia="zh-CN"/>
        </w:rPr>
        <w:t>必定看见罪里面有比世上任何事都更大的邪恶</w:t>
      </w:r>
      <w:r>
        <w:rPr>
          <w:spacing w:val="-2"/>
          <w:sz w:val="24"/>
          <w:lang w:eastAsia="zh-CN"/>
        </w:rPr>
        <w:t>;</w:t>
      </w:r>
      <w:r>
        <w:rPr>
          <w:rFonts w:ascii="宋体" w:eastAsia="宋体" w:hint="eastAsia"/>
          <w:spacing w:val="-2"/>
          <w:sz w:val="24"/>
          <w:lang w:eastAsia="zh-CN"/>
        </w:rPr>
        <w:t>我竟然犯了这样的事</w:t>
      </w:r>
      <w:r>
        <w:rPr>
          <w:spacing w:val="-2"/>
          <w:sz w:val="24"/>
          <w:lang w:eastAsia="zh-CN"/>
        </w:rPr>
        <w:t>,</w:t>
      </w:r>
      <w:r>
        <w:rPr>
          <w:rFonts w:ascii="宋体" w:eastAsia="宋体" w:hint="eastAsia"/>
          <w:spacing w:val="-2"/>
          <w:sz w:val="24"/>
          <w:lang w:eastAsia="zh-CN"/>
        </w:rPr>
        <w:t>就是按着它的本性要完全毁坏我里面神的全部形像。这就是第二个论据</w:t>
      </w:r>
      <w:r>
        <w:rPr>
          <w:spacing w:val="-2"/>
          <w:sz w:val="24"/>
          <w:lang w:eastAsia="zh-CN"/>
        </w:rPr>
        <w:t>,</w:t>
      </w:r>
      <w:r>
        <w:rPr>
          <w:rFonts w:ascii="宋体" w:eastAsia="宋体" w:hint="eastAsia"/>
          <w:spacing w:val="-2"/>
          <w:sz w:val="24"/>
          <w:lang w:eastAsia="zh-CN"/>
        </w:rPr>
        <w:t>说明罪违背人的益处</w:t>
      </w:r>
      <w:r>
        <w:rPr>
          <w:rFonts w:ascii="宋体" w:eastAsia="宋体" w:hint="eastAsia"/>
          <w:spacing w:val="-4"/>
          <w:sz w:val="24"/>
          <w:lang w:eastAsia="zh-CN"/>
        </w:rPr>
        <w:t>的邪恶。</w:t>
      </w:r>
    </w:p>
    <w:p w14:paraId="33538A8A" w14:textId="77777777" w:rsidR="00EC029C" w:rsidRDefault="00EC029C">
      <w:pPr>
        <w:pStyle w:val="a3"/>
        <w:spacing w:before="0"/>
        <w:ind w:left="0"/>
        <w:jc w:val="left"/>
        <w:rPr>
          <w:rFonts w:ascii="宋体"/>
          <w:sz w:val="24"/>
          <w:lang w:eastAsia="zh-CN"/>
        </w:rPr>
      </w:pPr>
    </w:p>
    <w:p w14:paraId="26F6AC72" w14:textId="77777777" w:rsidR="00EC029C" w:rsidRDefault="00EC029C">
      <w:pPr>
        <w:pStyle w:val="a3"/>
        <w:spacing w:before="0"/>
        <w:ind w:left="0"/>
        <w:jc w:val="left"/>
        <w:rPr>
          <w:rFonts w:ascii="宋体"/>
          <w:sz w:val="24"/>
          <w:lang w:eastAsia="zh-CN"/>
        </w:rPr>
      </w:pPr>
    </w:p>
    <w:p w14:paraId="604262DC" w14:textId="77777777" w:rsidR="00EC029C" w:rsidRDefault="00EC029C">
      <w:pPr>
        <w:pStyle w:val="a3"/>
        <w:spacing w:before="0"/>
        <w:ind w:left="0"/>
        <w:jc w:val="left"/>
        <w:rPr>
          <w:rFonts w:ascii="宋体"/>
          <w:sz w:val="24"/>
          <w:lang w:eastAsia="zh-CN"/>
        </w:rPr>
      </w:pPr>
    </w:p>
    <w:p w14:paraId="6DD77CC4" w14:textId="77777777" w:rsidR="00EC029C" w:rsidRDefault="00EC029C">
      <w:pPr>
        <w:pStyle w:val="a3"/>
        <w:spacing w:before="111"/>
        <w:ind w:left="0"/>
        <w:jc w:val="left"/>
        <w:rPr>
          <w:rFonts w:ascii="宋体"/>
          <w:sz w:val="24"/>
          <w:lang w:eastAsia="zh-CN"/>
        </w:rPr>
      </w:pPr>
    </w:p>
    <w:p w14:paraId="7EDA6C27" w14:textId="77777777" w:rsidR="00EC029C" w:rsidRDefault="00000000">
      <w:pPr>
        <w:pStyle w:val="1"/>
        <w:ind w:right="212"/>
      </w:pPr>
      <w:bookmarkStart w:id="169" w:name="CHAP._XXVI."/>
      <w:bookmarkStart w:id="170" w:name="_bookmark27"/>
      <w:bookmarkEnd w:id="169"/>
      <w:bookmarkEnd w:id="170"/>
      <w:r>
        <w:t>CHAP.</w:t>
      </w:r>
      <w:r>
        <w:rPr>
          <w:spacing w:val="-6"/>
        </w:rPr>
        <w:t xml:space="preserve"> </w:t>
      </w:r>
      <w:r>
        <w:rPr>
          <w:spacing w:val="-2"/>
        </w:rPr>
        <w:t>XXVI.</w:t>
      </w:r>
    </w:p>
    <w:p w14:paraId="1C74053D" w14:textId="77777777" w:rsidR="00EC029C" w:rsidRDefault="00000000">
      <w:pPr>
        <w:pStyle w:val="2"/>
        <w:spacing w:line="249" w:lineRule="auto"/>
        <w:ind w:left="271" w:right="492"/>
      </w:pPr>
      <w:bookmarkStart w:id="171" w:name="Thirdly,_sin_is_opposite_to_the_Life_of_"/>
      <w:bookmarkEnd w:id="171"/>
      <w:r>
        <w:t>Thirdly,</w:t>
      </w:r>
      <w:r>
        <w:rPr>
          <w:spacing w:val="-12"/>
        </w:rPr>
        <w:t xml:space="preserve"> </w:t>
      </w:r>
      <w:r>
        <w:t>sin</w:t>
      </w:r>
      <w:r>
        <w:rPr>
          <w:spacing w:val="-15"/>
        </w:rPr>
        <w:t xml:space="preserve"> </w:t>
      </w:r>
      <w:r>
        <w:t>is</w:t>
      </w:r>
      <w:r>
        <w:rPr>
          <w:spacing w:val="-17"/>
        </w:rPr>
        <w:t xml:space="preserve"> </w:t>
      </w:r>
      <w:r>
        <w:t>opposite</w:t>
      </w:r>
      <w:r>
        <w:rPr>
          <w:spacing w:val="-11"/>
        </w:rPr>
        <w:t xml:space="preserve"> </w:t>
      </w:r>
      <w:r>
        <w:t>to</w:t>
      </w:r>
      <w:r>
        <w:rPr>
          <w:spacing w:val="-7"/>
        </w:rPr>
        <w:t xml:space="preserve"> </w:t>
      </w:r>
      <w:r>
        <w:t>the</w:t>
      </w:r>
      <w:r>
        <w:rPr>
          <w:spacing w:val="-11"/>
        </w:rPr>
        <w:t xml:space="preserve"> </w:t>
      </w:r>
      <w:r>
        <w:t>Life</w:t>
      </w:r>
      <w:r>
        <w:rPr>
          <w:spacing w:val="-11"/>
        </w:rPr>
        <w:t xml:space="preserve"> </w:t>
      </w:r>
      <w:r>
        <w:t>of</w:t>
      </w:r>
      <w:r>
        <w:rPr>
          <w:spacing w:val="-8"/>
        </w:rPr>
        <w:t xml:space="preserve"> </w:t>
      </w:r>
      <w:r>
        <w:t>God in Man.</w:t>
      </w:r>
    </w:p>
    <w:p w14:paraId="29F9AC62" w14:textId="77777777" w:rsidR="00EC029C" w:rsidRDefault="00000000">
      <w:pPr>
        <w:pStyle w:val="a3"/>
        <w:tabs>
          <w:tab w:val="left" w:pos="4660"/>
        </w:tabs>
        <w:spacing w:before="421" w:line="254" w:lineRule="auto"/>
        <w:ind w:right="345"/>
        <w:jc w:val="left"/>
      </w:pPr>
      <w:r>
        <w:t>A</w:t>
      </w:r>
      <w:r>
        <w:rPr>
          <w:spacing w:val="40"/>
        </w:rPr>
        <w:t xml:space="preserve"> </w:t>
      </w:r>
      <w:r>
        <w:t>Third</w:t>
      </w:r>
      <w:r>
        <w:rPr>
          <w:spacing w:val="40"/>
        </w:rPr>
        <w:t xml:space="preserve"> </w:t>
      </w:r>
      <w:r>
        <w:t>Particular</w:t>
      </w:r>
      <w:r>
        <w:rPr>
          <w:spacing w:val="40"/>
        </w:rPr>
        <w:t xml:space="preserve"> </w:t>
      </w:r>
      <w:r>
        <w:t>to</w:t>
      </w:r>
      <w:r>
        <w:rPr>
          <w:spacing w:val="40"/>
        </w:rPr>
        <w:t xml:space="preserve"> </w:t>
      </w:r>
      <w:r>
        <w:t>discover</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as</w:t>
      </w:r>
      <w:r>
        <w:rPr>
          <w:spacing w:val="40"/>
        </w:rPr>
        <w:t xml:space="preserve"> </w:t>
      </w:r>
      <w:r>
        <w:t>opposite</w:t>
      </w:r>
      <w:r>
        <w:rPr>
          <w:spacing w:val="40"/>
        </w:rPr>
        <w:t xml:space="preserve"> </w:t>
      </w:r>
      <w:r>
        <w:t>to</w:t>
      </w:r>
      <w:r>
        <w:rPr>
          <w:spacing w:val="40"/>
        </w:rPr>
        <w:t xml:space="preserve"> </w:t>
      </w:r>
      <w:r>
        <w:t>mans good</w:t>
      </w:r>
      <w:r>
        <w:rPr>
          <w:spacing w:val="74"/>
        </w:rPr>
        <w:t xml:space="preserve"> </w:t>
      </w:r>
      <w:r>
        <w:t>is</w:t>
      </w:r>
      <w:r>
        <w:rPr>
          <w:spacing w:val="40"/>
        </w:rPr>
        <w:t xml:space="preserve"> </w:t>
      </w:r>
      <w:r>
        <w:t>this,</w:t>
      </w:r>
      <w:r>
        <w:rPr>
          <w:spacing w:val="40"/>
        </w:rPr>
        <w:t xml:space="preserve"> </w:t>
      </w:r>
      <w:r>
        <w:t>Be¦cause</w:t>
      </w:r>
      <w:r>
        <w:rPr>
          <w:spacing w:val="40"/>
        </w:rPr>
        <w:t xml:space="preserve"> </w:t>
      </w:r>
      <w:r>
        <w:t>sin</w:t>
      </w:r>
      <w:r>
        <w:rPr>
          <w:spacing w:val="40"/>
        </w:rPr>
        <w:t xml:space="preserve"> </w:t>
      </w:r>
      <w:r>
        <w:t>is</w:t>
      </w:r>
      <w:r>
        <w:rPr>
          <w:spacing w:val="40"/>
        </w:rPr>
        <w:t xml:space="preserve"> </w:t>
      </w:r>
      <w:r>
        <w:t>opposite</w:t>
      </w:r>
      <w:r>
        <w:rPr>
          <w:spacing w:val="75"/>
        </w:rPr>
        <w:t xml:space="preserve"> </w:t>
      </w:r>
      <w:r>
        <w:t>to</w:t>
      </w:r>
      <w:r>
        <w:rPr>
          <w:spacing w:val="40"/>
        </w:rPr>
        <w:t xml:space="preserve"> </w:t>
      </w:r>
      <w:r>
        <w:t>the</w:t>
      </w:r>
      <w:r>
        <w:rPr>
          <w:spacing w:val="40"/>
        </w:rPr>
        <w:t xml:space="preserve"> </w:t>
      </w:r>
      <w:r>
        <w:t>Life</w:t>
      </w:r>
      <w:r>
        <w:rPr>
          <w:spacing w:val="40"/>
        </w:rPr>
        <w:t xml:space="preserve"> </w:t>
      </w:r>
      <w:r>
        <w:t>of</w:t>
      </w:r>
      <w:r>
        <w:rPr>
          <w:spacing w:val="74"/>
        </w:rPr>
        <w:t xml:space="preserve"> </w:t>
      </w:r>
      <w:r>
        <w:t>God</w:t>
      </w:r>
      <w:r>
        <w:rPr>
          <w:spacing w:val="40"/>
        </w:rPr>
        <w:t xml:space="preserve"> </w:t>
      </w:r>
      <w:r>
        <w:t>in</w:t>
      </w:r>
      <w:r>
        <w:rPr>
          <w:spacing w:val="74"/>
        </w:rPr>
        <w:t xml:space="preserve"> </w:t>
      </w:r>
      <w:r>
        <w:t>Man. Before</w:t>
      </w:r>
      <w:r>
        <w:rPr>
          <w:spacing w:val="40"/>
        </w:rPr>
        <w:t xml:space="preserve"> </w:t>
      </w:r>
      <w:r>
        <w:t>I shewed sin strikes</w:t>
      </w:r>
      <w:r>
        <w:rPr>
          <w:spacing w:val="40"/>
        </w:rPr>
        <w:t xml:space="preserve"> </w:t>
      </w:r>
      <w:r>
        <w:t>at the</w:t>
      </w:r>
      <w:r>
        <w:rPr>
          <w:spacing w:val="40"/>
        </w:rPr>
        <w:t xml:space="preserve"> </w:t>
      </w:r>
      <w:r>
        <w:t>Life</w:t>
      </w:r>
      <w:r>
        <w:rPr>
          <w:spacing w:val="40"/>
        </w:rPr>
        <w:t xml:space="preserve"> </w:t>
      </w:r>
      <w:r>
        <w:t>of</w:t>
      </w:r>
      <w:r>
        <w:rPr>
          <w:spacing w:val="40"/>
        </w:rPr>
        <w:t xml:space="preserve"> </w:t>
      </w:r>
      <w:r>
        <w:t>God in Himself: now</w:t>
      </w:r>
      <w:r>
        <w:rPr>
          <w:spacing w:val="40"/>
        </w:rPr>
        <w:t xml:space="preserve"> </w:t>
      </w:r>
      <w:r>
        <w:t>I am to</w:t>
      </w:r>
      <w:r>
        <w:rPr>
          <w:spacing w:val="40"/>
        </w:rPr>
        <w:t xml:space="preserve"> </w:t>
      </w:r>
      <w:r>
        <w:t>shew</w:t>
      </w:r>
      <w:r>
        <w:rPr>
          <w:spacing w:val="40"/>
        </w:rPr>
        <w:t xml:space="preserve"> </w:t>
      </w:r>
      <w:r>
        <w:t>you</w:t>
      </w:r>
      <w:r>
        <w:rPr>
          <w:spacing w:val="40"/>
        </w:rPr>
        <w:t xml:space="preserve"> </w:t>
      </w:r>
      <w:r>
        <w:t>how</w:t>
      </w:r>
      <w:r>
        <w:rPr>
          <w:spacing w:val="40"/>
        </w:rPr>
        <w:t xml:space="preserve"> </w:t>
      </w:r>
      <w:r>
        <w:t>sin</w:t>
      </w:r>
      <w:r>
        <w:rPr>
          <w:spacing w:val="40"/>
        </w:rPr>
        <w:t xml:space="preserve"> </w:t>
      </w:r>
      <w:r>
        <w:t>strikes</w:t>
      </w:r>
      <w:r>
        <w:rPr>
          <w:spacing w:val="40"/>
        </w:rPr>
        <w:t xml:space="preserve"> </w:t>
      </w:r>
      <w:r>
        <w:t>at</w:t>
      </w:r>
      <w:r>
        <w:rPr>
          <w:spacing w:val="40"/>
        </w:rPr>
        <w:t xml:space="preserve"> </w:t>
      </w:r>
      <w:r>
        <w:t>the</w:t>
      </w:r>
      <w:r>
        <w:rPr>
          <w:spacing w:val="40"/>
        </w:rPr>
        <w:t xml:space="preserve"> </w:t>
      </w:r>
      <w:r>
        <w:t>Life</w:t>
      </w:r>
      <w:r>
        <w:rPr>
          <w:spacing w:val="40"/>
        </w:rPr>
        <w:t xml:space="preserve"> </w:t>
      </w:r>
      <w:r>
        <w:t>of</w:t>
      </w:r>
      <w:r>
        <w:rPr>
          <w:spacing w:val="40"/>
        </w:rPr>
        <w:t xml:space="preserve"> </w:t>
      </w:r>
      <w:r>
        <w:t>God</w:t>
      </w:r>
      <w:r>
        <w:rPr>
          <w:spacing w:val="40"/>
        </w:rPr>
        <w:t xml:space="preserve"> </w:t>
      </w:r>
      <w:r>
        <w:t>in</w:t>
      </w:r>
      <w:r>
        <w:rPr>
          <w:spacing w:val="40"/>
        </w:rPr>
        <w:t xml:space="preserve"> </w:t>
      </w:r>
      <w:r>
        <w:t>Mans</w:t>
      </w:r>
      <w:r>
        <w:rPr>
          <w:spacing w:val="40"/>
        </w:rPr>
        <w:t xml:space="preserve"> </w:t>
      </w:r>
      <w:r>
        <w:t>Soul:</w:t>
      </w:r>
      <w:r>
        <w:rPr>
          <w:spacing w:val="40"/>
        </w:rPr>
        <w:t xml:space="preserve"> </w:t>
      </w:r>
      <w:r>
        <w:t>For Brethren,</w:t>
      </w:r>
      <w:r>
        <w:rPr>
          <w:spacing w:val="80"/>
        </w:rPr>
        <w:t xml:space="preserve"> </w:t>
      </w:r>
      <w:r>
        <w:t>certainly</w:t>
      </w:r>
      <w:r>
        <w:rPr>
          <w:spacing w:val="80"/>
        </w:rPr>
        <w:t xml:space="preserve"> </w:t>
      </w:r>
      <w:r>
        <w:t>this</w:t>
      </w:r>
      <w:r>
        <w:rPr>
          <w:spacing w:val="80"/>
        </w:rPr>
        <w:t xml:space="preserve"> </w:t>
      </w:r>
      <w:r>
        <w:t>is</w:t>
      </w:r>
      <w:r>
        <w:rPr>
          <w:spacing w:val="80"/>
        </w:rPr>
        <w:t xml:space="preserve"> </w:t>
      </w:r>
      <w:r>
        <w:t>the</w:t>
      </w:r>
      <w:r>
        <w:rPr>
          <w:spacing w:val="80"/>
        </w:rPr>
        <w:t xml:space="preserve"> </w:t>
      </w:r>
      <w:r>
        <w:t>happiness</w:t>
      </w:r>
      <w:r>
        <w:rPr>
          <w:spacing w:val="80"/>
        </w:rPr>
        <w:t xml:space="preserve"> </w:t>
      </w:r>
      <w:r>
        <w:t>of</w:t>
      </w:r>
      <w:r>
        <w:rPr>
          <w:spacing w:val="80"/>
        </w:rPr>
        <w:t xml:space="preserve"> </w:t>
      </w:r>
      <w:r>
        <w:t>the</w:t>
      </w:r>
      <w:r>
        <w:rPr>
          <w:spacing w:val="80"/>
        </w:rPr>
        <w:t xml:space="preserve"> </w:t>
      </w:r>
      <w:r>
        <w:t>Children</w:t>
      </w:r>
      <w:r>
        <w:rPr>
          <w:spacing w:val="80"/>
        </w:rPr>
        <w:t xml:space="preserve"> </w:t>
      </w:r>
      <w:r>
        <w:t>of</w:t>
      </w:r>
      <w:r>
        <w:rPr>
          <w:spacing w:val="80"/>
        </w:rPr>
        <w:t xml:space="preserve"> </w:t>
      </w:r>
      <w:r>
        <w:t>men above</w:t>
      </w:r>
      <w:r>
        <w:rPr>
          <w:spacing w:val="80"/>
        </w:rPr>
        <w:t xml:space="preserve"> </w:t>
      </w:r>
      <w:r>
        <w:t>other</w:t>
      </w:r>
      <w:r>
        <w:rPr>
          <w:spacing w:val="80"/>
        </w:rPr>
        <w:t xml:space="preserve"> </w:t>
      </w:r>
      <w:r>
        <w:t>creatures,</w:t>
      </w:r>
      <w:r>
        <w:rPr>
          <w:spacing w:val="80"/>
        </w:rPr>
        <w:t xml:space="preserve"> </w:t>
      </w:r>
      <w:r>
        <w:t>that</w:t>
      </w:r>
      <w:r>
        <w:rPr>
          <w:spacing w:val="80"/>
        </w:rPr>
        <w:t xml:space="preserve"> </w:t>
      </w:r>
      <w:r>
        <w:t>God</w:t>
      </w:r>
      <w:r>
        <w:rPr>
          <w:spacing w:val="80"/>
        </w:rPr>
        <w:t xml:space="preserve"> </w:t>
      </w:r>
      <w:r>
        <w:t>did</w:t>
      </w:r>
      <w:r>
        <w:rPr>
          <w:spacing w:val="80"/>
        </w:rPr>
        <w:t xml:space="preserve"> </w:t>
      </w:r>
      <w:r>
        <w:t>make</w:t>
      </w:r>
      <w:r>
        <w:rPr>
          <w:spacing w:val="80"/>
        </w:rPr>
        <w:t xml:space="preserve"> </w:t>
      </w:r>
      <w:r>
        <w:t>them</w:t>
      </w:r>
      <w:r>
        <w:rPr>
          <w:spacing w:val="80"/>
        </w:rPr>
        <w:t xml:space="preserve"> </w:t>
      </w:r>
      <w:r>
        <w:t>to</w:t>
      </w:r>
      <w:r>
        <w:rPr>
          <w:spacing w:val="80"/>
        </w:rPr>
        <w:t xml:space="preserve"> </w:t>
      </w:r>
      <w:r>
        <w:t>be</w:t>
      </w:r>
      <w:r>
        <w:rPr>
          <w:spacing w:val="80"/>
        </w:rPr>
        <w:t xml:space="preserve"> </w:t>
      </w:r>
      <w:r>
        <w:t>of</w:t>
      </w:r>
      <w:r>
        <w:rPr>
          <w:spacing w:val="80"/>
        </w:rPr>
        <w:t xml:space="preserve"> </w:t>
      </w:r>
      <w:r>
        <w:t>such</w:t>
      </w:r>
      <w:r>
        <w:rPr>
          <w:spacing w:val="80"/>
        </w:rPr>
        <w:t xml:space="preserve"> </w:t>
      </w:r>
      <w:r>
        <w:t>a Nature</w:t>
      </w:r>
      <w:r>
        <w:rPr>
          <w:spacing w:val="-1"/>
        </w:rPr>
        <w:t xml:space="preserve"> </w:t>
      </w:r>
      <w:r>
        <w:t>that</w:t>
      </w:r>
      <w:r>
        <w:rPr>
          <w:spacing w:val="-1"/>
        </w:rPr>
        <w:t xml:space="preserve"> </w:t>
      </w:r>
      <w:r>
        <w:t>they</w:t>
      </w:r>
      <w:r>
        <w:rPr>
          <w:spacing w:val="-2"/>
        </w:rPr>
        <w:t xml:space="preserve"> </w:t>
      </w:r>
      <w:r>
        <w:t>should live</w:t>
      </w:r>
      <w:r>
        <w:rPr>
          <w:spacing w:val="-4"/>
        </w:rPr>
        <w:t xml:space="preserve"> </w:t>
      </w:r>
      <w:r>
        <w:t>that</w:t>
      </w:r>
      <w:r>
        <w:rPr>
          <w:spacing w:val="-1"/>
        </w:rPr>
        <w:t xml:space="preserve"> </w:t>
      </w:r>
      <w:r>
        <w:t>life</w:t>
      </w:r>
      <w:r>
        <w:rPr>
          <w:spacing w:val="-4"/>
        </w:rPr>
        <w:t xml:space="preserve"> </w:t>
      </w:r>
      <w:r>
        <w:t>the</w:t>
      </w:r>
      <w:r>
        <w:rPr>
          <w:spacing w:val="-1"/>
        </w:rPr>
        <w:t xml:space="preserve"> </w:t>
      </w:r>
      <w:r>
        <w:t>Lord</w:t>
      </w:r>
      <w:r>
        <w:rPr>
          <w:spacing w:val="-2"/>
        </w:rPr>
        <w:t xml:space="preserve"> </w:t>
      </w:r>
      <w:r>
        <w:t>himself lived,</w:t>
      </w:r>
      <w:r>
        <w:rPr>
          <w:spacing w:val="-2"/>
        </w:rPr>
        <w:t xml:space="preserve"> </w:t>
      </w:r>
      <w:r>
        <w:t>in</w:t>
      </w:r>
      <w:r>
        <w:rPr>
          <w:spacing w:val="-2"/>
        </w:rPr>
        <w:t xml:space="preserve"> </w:t>
      </w:r>
      <w:r>
        <w:t>a</w:t>
      </w:r>
      <w:r>
        <w:rPr>
          <w:spacing w:val="40"/>
        </w:rPr>
        <w:t xml:space="preserve"> </w:t>
      </w:r>
      <w:r>
        <w:t>kind; and</w:t>
      </w:r>
      <w:r>
        <w:rPr>
          <w:spacing w:val="40"/>
        </w:rPr>
        <w:t xml:space="preserve"> </w:t>
      </w:r>
      <w:r>
        <w:t>so</w:t>
      </w:r>
      <w:r>
        <w:rPr>
          <w:spacing w:val="40"/>
        </w:rPr>
        <w:t xml:space="preserve"> </w:t>
      </w:r>
      <w:r>
        <w:t>the</w:t>
      </w:r>
      <w:r>
        <w:rPr>
          <w:spacing w:val="40"/>
        </w:rPr>
        <w:t xml:space="preserve"> </w:t>
      </w:r>
      <w:r>
        <w:t>Scripture</w:t>
      </w:r>
      <w:r>
        <w:rPr>
          <w:spacing w:val="40"/>
        </w:rPr>
        <w:t xml:space="preserve"> </w:t>
      </w:r>
      <w:r>
        <w:t>is</w:t>
      </w:r>
      <w:r>
        <w:rPr>
          <w:spacing w:val="40"/>
        </w:rPr>
        <w:t xml:space="preserve"> </w:t>
      </w:r>
      <w:r>
        <w:t>very</w:t>
      </w:r>
      <w:r>
        <w:rPr>
          <w:spacing w:val="40"/>
        </w:rPr>
        <w:t xml:space="preserve"> </w:t>
      </w:r>
      <w:r>
        <w:t>plain,</w:t>
      </w:r>
      <w:r>
        <w:rPr>
          <w:spacing w:val="40"/>
        </w:rPr>
        <w:t xml:space="preserve"> </w:t>
      </w:r>
      <w:r>
        <w:rPr>
          <w:color w:val="0000EC"/>
          <w:u w:val="thick" w:color="0000EC"/>
        </w:rPr>
        <w:t>Ephes.</w:t>
      </w:r>
      <w:r>
        <w:rPr>
          <w:color w:val="0000EC"/>
          <w:spacing w:val="40"/>
          <w:u w:val="thick" w:color="0000EC"/>
        </w:rPr>
        <w:t xml:space="preserve"> </w:t>
      </w:r>
      <w:r>
        <w:rPr>
          <w:color w:val="0000EC"/>
          <w:u w:val="thick" w:color="0000EC"/>
        </w:rPr>
        <w:t>4</w:t>
      </w:r>
      <w:r>
        <w:t>.</w:t>
      </w:r>
      <w:r>
        <w:rPr>
          <w:spacing w:val="40"/>
        </w:rPr>
        <w:t xml:space="preserve"> </w:t>
      </w:r>
      <w:r>
        <w:rPr>
          <w:color w:val="0000EC"/>
          <w:u w:val="thick" w:color="0000EC"/>
        </w:rPr>
        <w:t>18</w:t>
      </w:r>
      <w:r>
        <w:rPr>
          <w:color w:val="0000EC"/>
          <w:spacing w:val="40"/>
        </w:rPr>
        <w:t xml:space="preserve"> </w:t>
      </w:r>
      <w:r>
        <w:t>the</w:t>
      </w:r>
      <w:r>
        <w:rPr>
          <w:spacing w:val="40"/>
        </w:rPr>
        <w:t xml:space="preserve"> </w:t>
      </w:r>
      <w:r>
        <w:t>text</w:t>
      </w:r>
      <w:r>
        <w:rPr>
          <w:spacing w:val="40"/>
        </w:rPr>
        <w:t xml:space="preserve"> </w:t>
      </w:r>
      <w:r>
        <w:t>said</w:t>
      </w:r>
      <w:r>
        <w:rPr>
          <w:spacing w:val="40"/>
        </w:rPr>
        <w:t xml:space="preserve"> </w:t>
      </w:r>
      <w:r>
        <w:t>there, That</w:t>
      </w:r>
      <w:r>
        <w:rPr>
          <w:spacing w:val="40"/>
        </w:rPr>
        <w:t xml:space="preserve"> </w:t>
      </w:r>
      <w:r>
        <w:t>they</w:t>
      </w:r>
      <w:r>
        <w:rPr>
          <w:spacing w:val="40"/>
        </w:rPr>
        <w:t xml:space="preserve"> </w:t>
      </w:r>
      <w:r>
        <w:t>were</w:t>
      </w:r>
      <w:r>
        <w:rPr>
          <w:spacing w:val="40"/>
        </w:rPr>
        <w:t xml:space="preserve"> </w:t>
      </w:r>
      <w:r>
        <w:t>alienated</w:t>
      </w:r>
      <w:r>
        <w:rPr>
          <w:spacing w:val="40"/>
        </w:rPr>
        <w:t xml:space="preserve"> </w:t>
      </w:r>
      <w:r>
        <w:t>from</w:t>
      </w:r>
      <w:r>
        <w:tab/>
        <w:t>the</w:t>
      </w:r>
      <w:r>
        <w:rPr>
          <w:spacing w:val="40"/>
        </w:rPr>
        <w:t xml:space="preserve"> </w:t>
      </w:r>
      <w:r>
        <w:t>life</w:t>
      </w:r>
      <w:r>
        <w:rPr>
          <w:spacing w:val="40"/>
        </w:rPr>
        <w:t xml:space="preserve"> </w:t>
      </w:r>
      <w:r>
        <w:t>of</w:t>
      </w:r>
      <w:r>
        <w:rPr>
          <w:spacing w:val="40"/>
        </w:rPr>
        <w:t xml:space="preserve"> </w:t>
      </w:r>
      <w:r>
        <w:t>God</w:t>
      </w:r>
      <w:r>
        <w:rPr>
          <w:spacing w:val="40"/>
        </w:rPr>
        <w:t xml:space="preserve"> </w:t>
      </w:r>
      <w:r>
        <w:t>through</w:t>
      </w:r>
      <w:r>
        <w:rPr>
          <w:spacing w:val="40"/>
        </w:rPr>
        <w:t xml:space="preserve"> </w:t>
      </w:r>
      <w:r>
        <w:t>the</w:t>
      </w:r>
    </w:p>
    <w:p w14:paraId="6A57006B" w14:textId="77777777" w:rsidR="00EC029C" w:rsidRDefault="00EC029C">
      <w:pPr>
        <w:spacing w:line="254" w:lineRule="auto"/>
        <w:sectPr w:rsidR="00EC029C">
          <w:pgSz w:w="12240" w:h="15840"/>
          <w:pgMar w:top="1300" w:right="1100" w:bottom="280" w:left="1320" w:header="720" w:footer="720" w:gutter="0"/>
          <w:cols w:space="720"/>
        </w:sectPr>
      </w:pPr>
    </w:p>
    <w:p w14:paraId="26B7FA64" w14:textId="77777777" w:rsidR="00EC029C" w:rsidRDefault="00000000">
      <w:pPr>
        <w:pStyle w:val="a3"/>
        <w:spacing w:line="254" w:lineRule="auto"/>
        <w:ind w:right="447"/>
      </w:pPr>
      <w:r>
        <w:t>darkness</w:t>
      </w:r>
      <w:r>
        <w:rPr>
          <w:spacing w:val="40"/>
        </w:rPr>
        <w:t xml:space="preserve"> </w:t>
      </w:r>
      <w:r>
        <w:t>of</w:t>
      </w:r>
      <w:r>
        <w:rPr>
          <w:spacing w:val="40"/>
        </w:rPr>
        <w:t xml:space="preserve"> </w:t>
      </w:r>
      <w:r>
        <w:t>their</w:t>
      </w:r>
      <w:r>
        <w:rPr>
          <w:spacing w:val="40"/>
        </w:rPr>
        <w:t xml:space="preserve"> </w:t>
      </w:r>
      <w:r>
        <w:t>minds:</w:t>
      </w:r>
      <w:r>
        <w:rPr>
          <w:spacing w:val="40"/>
        </w:rPr>
        <w:t xml:space="preserve"> </w:t>
      </w:r>
      <w:r>
        <w:t>it</w:t>
      </w:r>
      <w:r>
        <w:rPr>
          <w:spacing w:val="40"/>
        </w:rPr>
        <w:t xml:space="preserve"> </w:t>
      </w:r>
      <w:r>
        <w:t>was</w:t>
      </w:r>
      <w:r>
        <w:rPr>
          <w:spacing w:val="40"/>
        </w:rPr>
        <w:t xml:space="preserve"> </w:t>
      </w:r>
      <w:r>
        <w:t>the</w:t>
      </w:r>
      <w:r>
        <w:rPr>
          <w:spacing w:val="40"/>
        </w:rPr>
        <w:t xml:space="preserve"> </w:t>
      </w:r>
      <w:r>
        <w:t>sinfulness</w:t>
      </w:r>
      <w:r>
        <w:rPr>
          <w:spacing w:val="40"/>
        </w:rPr>
        <w:t xml:space="preserve"> </w:t>
      </w:r>
      <w:r>
        <w:t>of</w:t>
      </w:r>
      <w:r>
        <w:rPr>
          <w:spacing w:val="40"/>
        </w:rPr>
        <w:t xml:space="preserve"> </w:t>
      </w:r>
      <w:r>
        <w:t>their</w:t>
      </w:r>
      <w:r>
        <w:rPr>
          <w:spacing w:val="40"/>
        </w:rPr>
        <w:t xml:space="preserve"> </w:t>
      </w:r>
      <w:r>
        <w:t>hearts</w:t>
      </w:r>
      <w:r>
        <w:rPr>
          <w:spacing w:val="40"/>
        </w:rPr>
        <w:t xml:space="preserve"> </w:t>
      </w:r>
      <w:r>
        <w:t>that did alienate them from the life of God; therefore it is apparent that they were capable of the life of God; and the life of God is the excellency of the Children of men: now the sin of their hearts alienated them from the life of God.</w:t>
      </w:r>
    </w:p>
    <w:p w14:paraId="7B0D88EB" w14:textId="77777777" w:rsidR="00EC029C" w:rsidRDefault="00000000">
      <w:pPr>
        <w:pStyle w:val="a3"/>
        <w:spacing w:before="291" w:line="254" w:lineRule="auto"/>
        <w:ind w:right="436"/>
      </w:pPr>
      <w:r>
        <w:t>Quest. Now you will say, What do you mean when you speak of the Life of God, and that the Soul of Man is capable of the Life of God, and shew how sin is opposite to God? Certainly if I should come and tell you of the flames of Hell, and torments of Hell due to sin,</w:t>
      </w:r>
      <w:r>
        <w:rPr>
          <w:spacing w:val="40"/>
        </w:rPr>
        <w:t xml:space="preserve"> </w:t>
      </w:r>
      <w:r>
        <w:t>perhaps I might scare some more that way: but for those that have any understanding, and truly know the excellency of man, their hearts</w:t>
      </w:r>
      <w:r>
        <w:rPr>
          <w:spacing w:val="40"/>
        </w:rPr>
        <w:t xml:space="preserve"> </w:t>
      </w:r>
      <w:r>
        <w:t>will</w:t>
      </w:r>
      <w:r>
        <w:rPr>
          <w:spacing w:val="40"/>
        </w:rPr>
        <w:t xml:space="preserve"> </w:t>
      </w:r>
      <w:r>
        <w:t>more</w:t>
      </w:r>
      <w:r>
        <w:rPr>
          <w:spacing w:val="40"/>
        </w:rPr>
        <w:t xml:space="preserve"> </w:t>
      </w:r>
      <w:r>
        <w:t>rise</w:t>
      </w:r>
      <w:r>
        <w:rPr>
          <w:spacing w:val="40"/>
        </w:rPr>
        <w:t xml:space="preserve"> </w:t>
      </w:r>
      <w:r>
        <w:t>upon</w:t>
      </w:r>
      <w:r>
        <w:rPr>
          <w:spacing w:val="40"/>
        </w:rPr>
        <w:t xml:space="preserve"> </w:t>
      </w:r>
      <w:r>
        <w:t>the</w:t>
      </w:r>
      <w:r>
        <w:rPr>
          <w:spacing w:val="40"/>
        </w:rPr>
        <w:t xml:space="preserve"> </w:t>
      </w:r>
      <w:r>
        <w:t>opening</w:t>
      </w:r>
      <w:r>
        <w:rPr>
          <w:spacing w:val="40"/>
        </w:rPr>
        <w:t xml:space="preserve"> </w:t>
      </w:r>
      <w:r>
        <w:t>of</w:t>
      </w:r>
      <w:r>
        <w:rPr>
          <w:spacing w:val="40"/>
        </w:rPr>
        <w:t xml:space="preserve"> </w:t>
      </w:r>
      <w:r>
        <w:t>this, than</w:t>
      </w:r>
      <w:r>
        <w:rPr>
          <w:spacing w:val="40"/>
        </w:rPr>
        <w:t xml:space="preserve"> </w:t>
      </w:r>
      <w:r>
        <w:t>if</w:t>
      </w:r>
      <w:r>
        <w:rPr>
          <w:spacing w:val="40"/>
        </w:rPr>
        <w:t xml:space="preserve"> </w:t>
      </w:r>
      <w:r>
        <w:t>I</w:t>
      </w:r>
      <w:r>
        <w:rPr>
          <w:spacing w:val="40"/>
        </w:rPr>
        <w:t xml:space="preserve"> </w:t>
      </w:r>
      <w:r>
        <w:t>should spend</w:t>
      </w:r>
      <w:r>
        <w:rPr>
          <w:spacing w:val="40"/>
        </w:rPr>
        <w:t xml:space="preserve"> </w:t>
      </w:r>
      <w:r>
        <w:t>many</w:t>
      </w:r>
      <w:r>
        <w:rPr>
          <w:spacing w:val="40"/>
        </w:rPr>
        <w:t xml:space="preserve"> </w:t>
      </w:r>
      <w:r>
        <w:t>Sermons</w:t>
      </w:r>
      <w:r>
        <w:rPr>
          <w:spacing w:val="40"/>
        </w:rPr>
        <w:t xml:space="preserve"> </w:t>
      </w:r>
      <w:r>
        <w:t>to</w:t>
      </w:r>
      <w:r>
        <w:rPr>
          <w:spacing w:val="40"/>
        </w:rPr>
        <w:t xml:space="preserve"> </w:t>
      </w:r>
      <w:r>
        <w:t>open</w:t>
      </w:r>
      <w:r>
        <w:rPr>
          <w:spacing w:val="40"/>
        </w:rPr>
        <w:t xml:space="preserve"> </w:t>
      </w:r>
      <w:r>
        <w:t>the</w:t>
      </w:r>
      <w:r>
        <w:rPr>
          <w:spacing w:val="40"/>
        </w:rPr>
        <w:t xml:space="preserve"> </w:t>
      </w:r>
      <w:r>
        <w:t>torments</w:t>
      </w:r>
      <w:r>
        <w:rPr>
          <w:spacing w:val="40"/>
        </w:rPr>
        <w:t xml:space="preserve"> </w:t>
      </w:r>
      <w:r>
        <w:t>of</w:t>
      </w:r>
      <w:r>
        <w:rPr>
          <w:spacing w:val="40"/>
        </w:rPr>
        <w:t xml:space="preserve"> </w:t>
      </w:r>
      <w:r>
        <w:t>Hell</w:t>
      </w:r>
      <w:r>
        <w:rPr>
          <w:spacing w:val="40"/>
        </w:rPr>
        <w:t xml:space="preserve"> </w:t>
      </w:r>
      <w:r>
        <w:t>to</w:t>
      </w:r>
      <w:r>
        <w:rPr>
          <w:spacing w:val="40"/>
        </w:rPr>
        <w:t xml:space="preserve"> </w:t>
      </w:r>
      <w:r>
        <w:t>you:</w:t>
      </w:r>
      <w:r>
        <w:rPr>
          <w:spacing w:val="40"/>
        </w:rPr>
        <w:t xml:space="preserve"> </w:t>
      </w:r>
      <w:r>
        <w:t>well then, what is this Life of God?</w:t>
      </w:r>
    </w:p>
    <w:p w14:paraId="514AA139" w14:textId="77777777" w:rsidR="00EC029C" w:rsidRDefault="00000000">
      <w:pPr>
        <w:pStyle w:val="a3"/>
        <w:spacing w:before="283" w:line="254" w:lineRule="auto"/>
        <w:ind w:right="446"/>
      </w:pPr>
      <w:r>
        <w:t>Answ. 1. That everlasting Principle of grace in the souls of men</w:t>
      </w:r>
      <w:r>
        <w:rPr>
          <w:spacing w:val="40"/>
        </w:rPr>
        <w:t xml:space="preserve"> </w:t>
      </w:r>
      <w:r>
        <w:t>united unto Christ by his Spirit, whereby men come to act and work as God does act, and as God does work for his own glory as the utmost end. As life is a Principle whereby the creature moves within himself unto perfection, unto that which tends to perfection; an active Principle within it self to move towards perfection, that we account life. Now that Principle whereby a man shall come to move and work just as God moves and works (still speaking after the manner of man) that is, to have the likeness of God; not in the very same</w:t>
      </w:r>
      <w:r>
        <w:rPr>
          <w:spacing w:val="38"/>
        </w:rPr>
        <w:t xml:space="preserve"> </w:t>
      </w:r>
      <w:r>
        <w:t>thing, but the</w:t>
      </w:r>
      <w:r>
        <w:rPr>
          <w:spacing w:val="38"/>
        </w:rPr>
        <w:t xml:space="preserve"> </w:t>
      </w:r>
      <w:r>
        <w:t>same</w:t>
      </w:r>
      <w:r>
        <w:rPr>
          <w:spacing w:val="40"/>
        </w:rPr>
        <w:t xml:space="preserve"> </w:t>
      </w:r>
      <w:r>
        <w:t>in proportion of</w:t>
      </w:r>
      <w:r>
        <w:rPr>
          <w:spacing w:val="40"/>
        </w:rPr>
        <w:t xml:space="preserve"> </w:t>
      </w:r>
      <w:r>
        <w:t>likeness,</w:t>
      </w:r>
      <w:r>
        <w:rPr>
          <w:spacing w:val="80"/>
        </w:rPr>
        <w:t xml:space="preserve"> </w:t>
      </w:r>
      <w:r>
        <w:t>as</w:t>
      </w:r>
      <w:r>
        <w:rPr>
          <w:spacing w:val="40"/>
        </w:rPr>
        <w:t xml:space="preserve"> </w:t>
      </w:r>
      <w:r>
        <w:t>the</w:t>
      </w:r>
      <w:r>
        <w:rPr>
          <w:spacing w:val="38"/>
        </w:rPr>
        <w:t xml:space="preserve"> </w:t>
      </w:r>
      <w:r>
        <w:t>creature is capable of.</w:t>
      </w:r>
    </w:p>
    <w:p w14:paraId="3717D94E" w14:textId="77777777" w:rsidR="00EC029C" w:rsidRDefault="00000000">
      <w:pPr>
        <w:pStyle w:val="a3"/>
        <w:spacing w:before="278"/>
      </w:pPr>
      <w:r>
        <w:t>How</w:t>
      </w:r>
      <w:r>
        <w:rPr>
          <w:spacing w:val="7"/>
        </w:rPr>
        <w:t xml:space="preserve"> </w:t>
      </w:r>
      <w:r>
        <w:t>is</w:t>
      </w:r>
      <w:r>
        <w:rPr>
          <w:spacing w:val="10"/>
        </w:rPr>
        <w:t xml:space="preserve"> </w:t>
      </w:r>
      <w:r>
        <w:t>that</w:t>
      </w:r>
      <w:r>
        <w:rPr>
          <w:spacing w:val="6"/>
        </w:rPr>
        <w:t xml:space="preserve"> </w:t>
      </w:r>
      <w:r>
        <w:t>you</w:t>
      </w:r>
      <w:r>
        <w:rPr>
          <w:spacing w:val="13"/>
        </w:rPr>
        <w:t xml:space="preserve"> </w:t>
      </w:r>
      <w:r>
        <w:t>will</w:t>
      </w:r>
      <w:r>
        <w:rPr>
          <w:spacing w:val="9"/>
        </w:rPr>
        <w:t xml:space="preserve"> </w:t>
      </w:r>
      <w:r>
        <w:rPr>
          <w:spacing w:val="-4"/>
        </w:rPr>
        <w:t>say?</w:t>
      </w:r>
    </w:p>
    <w:p w14:paraId="28F857C2" w14:textId="77777777" w:rsidR="00EC029C" w:rsidRDefault="00000000">
      <w:pPr>
        <w:pStyle w:val="a3"/>
        <w:spacing w:before="320" w:line="254" w:lineRule="auto"/>
        <w:ind w:right="439"/>
      </w:pPr>
      <w:r>
        <w:t>Thus; This is the Life of God (so far as we can conceive of him) that God is a continual act always working for himself, and willing of himself as the last end of all: the very Life of God consists in that,</w:t>
      </w:r>
      <w:r>
        <w:rPr>
          <w:spacing w:val="80"/>
        </w:rPr>
        <w:t xml:space="preserve"> </w:t>
      </w:r>
      <w:r>
        <w:t>and in that consists the nature of holiness.</w:t>
      </w:r>
    </w:p>
    <w:p w14:paraId="5A4B7FD2" w14:textId="77777777" w:rsidR="00EC029C" w:rsidRDefault="00EC029C">
      <w:pPr>
        <w:spacing w:line="254" w:lineRule="auto"/>
        <w:sectPr w:rsidR="00EC029C">
          <w:pgSz w:w="12240" w:h="15840"/>
          <w:pgMar w:top="1360" w:right="1100" w:bottom="280" w:left="1320" w:header="720" w:footer="720" w:gutter="0"/>
          <w:cols w:space="720"/>
        </w:sectPr>
      </w:pPr>
    </w:p>
    <w:p w14:paraId="1D738D08" w14:textId="77777777" w:rsidR="00EC029C" w:rsidRDefault="00000000">
      <w:pPr>
        <w:pStyle w:val="a3"/>
        <w:spacing w:line="254" w:lineRule="auto"/>
        <w:ind w:right="437"/>
      </w:pPr>
      <w:r>
        <w:t>Now</w:t>
      </w:r>
      <w:r>
        <w:rPr>
          <w:spacing w:val="40"/>
        </w:rPr>
        <w:t xml:space="preserve"> </w:t>
      </w:r>
      <w:r>
        <w:t>then when a man has</w:t>
      </w:r>
      <w:r>
        <w:rPr>
          <w:spacing w:val="40"/>
        </w:rPr>
        <w:t xml:space="preserve"> </w:t>
      </w:r>
      <w:r>
        <w:t>such</w:t>
      </w:r>
      <w:r>
        <w:rPr>
          <w:spacing w:val="40"/>
        </w:rPr>
        <w:t xml:space="preserve"> </w:t>
      </w:r>
      <w:r>
        <w:t>a Principle</w:t>
      </w:r>
      <w:r>
        <w:rPr>
          <w:spacing w:val="40"/>
        </w:rPr>
        <w:t xml:space="preserve"> </w:t>
      </w:r>
      <w:r>
        <w:t>within him</w:t>
      </w:r>
      <w:r>
        <w:rPr>
          <w:spacing w:val="40"/>
        </w:rPr>
        <w:t xml:space="preserve"> </w:t>
      </w:r>
      <w:r>
        <w:t>as</w:t>
      </w:r>
      <w:r>
        <w:rPr>
          <w:spacing w:val="40"/>
        </w:rPr>
        <w:t xml:space="preserve"> </w:t>
      </w:r>
      <w:r>
        <w:t xml:space="preserve">that he can work unto God, as his last and highest end, and obey God as his chief good, he works as God himself does. Now Brethren, this is the Life of God that the Children of men be capable of above all other creatures; and it is this that makes them fit to converse with God </w:t>
      </w:r>
      <w:r>
        <w:rPr>
          <w:spacing w:val="-2"/>
        </w:rPr>
        <w:t>himself.</w:t>
      </w:r>
    </w:p>
    <w:p w14:paraId="74F63B67" w14:textId="77777777" w:rsidR="00EC029C" w:rsidRDefault="00000000">
      <w:pPr>
        <w:pStyle w:val="a3"/>
        <w:spacing w:before="289" w:line="254" w:lineRule="auto"/>
        <w:ind w:right="359"/>
      </w:pPr>
      <w:r>
        <w:t>I say, it is that which makes the children of men to be fit to converse with that infinite, glorious, eternal first-Being of all things: and here</w:t>
      </w:r>
      <w:r>
        <w:rPr>
          <w:spacing w:val="40"/>
        </w:rPr>
        <w:t xml:space="preserve"> </w:t>
      </w:r>
      <w:r>
        <w:t>is the happiness of man, That he is of that Nature that he is capable</w:t>
      </w:r>
      <w:r>
        <w:rPr>
          <w:spacing w:val="80"/>
        </w:rPr>
        <w:t xml:space="preserve"> </w:t>
      </w:r>
      <w:r>
        <w:t>of this excellency, to have to do with the infinite eternal first-Being: For many know no more excellency than to converse with meat and drink; that Swine, and Dogs, and other Beasts do: but know, you be</w:t>
      </w:r>
      <w:r>
        <w:rPr>
          <w:spacing w:val="80"/>
        </w:rPr>
        <w:t xml:space="preserve"> </w:t>
      </w:r>
      <w:r>
        <w:t>of more Noble Natures than so; God has made the meanest and poorest</w:t>
      </w:r>
      <w:r>
        <w:rPr>
          <w:spacing w:val="-2"/>
        </w:rPr>
        <w:t xml:space="preserve"> </w:t>
      </w:r>
      <w:r>
        <w:t>in</w:t>
      </w:r>
      <w:r>
        <w:rPr>
          <w:spacing w:val="-1"/>
        </w:rPr>
        <w:t xml:space="preserve"> </w:t>
      </w:r>
      <w:r>
        <w:t>this</w:t>
      </w:r>
      <w:r>
        <w:rPr>
          <w:spacing w:val="-4"/>
        </w:rPr>
        <w:t xml:space="preserve"> </w:t>
      </w:r>
      <w:r>
        <w:t>Congregation,</w:t>
      </w:r>
      <w:r>
        <w:rPr>
          <w:spacing w:val="-1"/>
        </w:rPr>
        <w:t xml:space="preserve"> </w:t>
      </w:r>
      <w:r>
        <w:t>God</w:t>
      </w:r>
      <w:r>
        <w:rPr>
          <w:spacing w:val="-1"/>
        </w:rPr>
        <w:t xml:space="preserve"> </w:t>
      </w:r>
      <w:r>
        <w:t>has</w:t>
      </w:r>
      <w:r>
        <w:rPr>
          <w:spacing w:val="-4"/>
        </w:rPr>
        <w:t xml:space="preserve"> </w:t>
      </w:r>
      <w:r>
        <w:t>made you</w:t>
      </w:r>
      <w:r>
        <w:rPr>
          <w:spacing w:val="-1"/>
        </w:rPr>
        <w:t xml:space="preserve"> </w:t>
      </w:r>
      <w:r>
        <w:t>of</w:t>
      </w:r>
      <w:r>
        <w:rPr>
          <w:spacing w:val="-3"/>
        </w:rPr>
        <w:t xml:space="preserve"> </w:t>
      </w:r>
      <w:r>
        <w:t>so</w:t>
      </w:r>
      <w:r>
        <w:rPr>
          <w:spacing w:val="-2"/>
        </w:rPr>
        <w:t xml:space="preserve"> </w:t>
      </w:r>
      <w:r>
        <w:t>Noble a</w:t>
      </w:r>
      <w:r>
        <w:rPr>
          <w:spacing w:val="-1"/>
        </w:rPr>
        <w:t xml:space="preserve"> </w:t>
      </w:r>
      <w:r>
        <w:t>Nature, that you may come to converse with the infinite, glorious, first-Being of all things.</w:t>
      </w:r>
    </w:p>
    <w:p w14:paraId="2551D3E8" w14:textId="77777777" w:rsidR="00EC029C" w:rsidRDefault="00000000">
      <w:pPr>
        <w:pStyle w:val="a3"/>
        <w:spacing w:before="280" w:line="254" w:lineRule="auto"/>
        <w:ind w:right="349"/>
        <w:jc w:val="left"/>
      </w:pPr>
      <w:r>
        <w:t>As</w:t>
      </w:r>
      <w:r>
        <w:rPr>
          <w:spacing w:val="80"/>
        </w:rPr>
        <w:t xml:space="preserve"> </w:t>
      </w:r>
      <w:r>
        <w:t>we</w:t>
      </w:r>
      <w:r>
        <w:rPr>
          <w:spacing w:val="80"/>
        </w:rPr>
        <w:t xml:space="preserve"> </w:t>
      </w:r>
      <w:r>
        <w:t>know</w:t>
      </w:r>
      <w:r>
        <w:rPr>
          <w:spacing w:val="80"/>
        </w:rPr>
        <w:t xml:space="preserve"> </w:t>
      </w:r>
      <w:r>
        <w:t>the</w:t>
      </w:r>
      <w:r>
        <w:rPr>
          <w:spacing w:val="80"/>
        </w:rPr>
        <w:t xml:space="preserve"> </w:t>
      </w:r>
      <w:r>
        <w:t>excellency</w:t>
      </w:r>
      <w:r>
        <w:rPr>
          <w:spacing w:val="80"/>
        </w:rPr>
        <w:t xml:space="preserve"> </w:t>
      </w:r>
      <w:r>
        <w:t>of</w:t>
      </w:r>
      <w:r>
        <w:rPr>
          <w:spacing w:val="80"/>
        </w:rPr>
        <w:t xml:space="preserve"> </w:t>
      </w:r>
      <w:r>
        <w:t>men,</w:t>
      </w:r>
      <w:r>
        <w:rPr>
          <w:spacing w:val="80"/>
        </w:rPr>
        <w:t xml:space="preserve"> </w:t>
      </w:r>
      <w:r>
        <w:t>that</w:t>
      </w:r>
      <w:r>
        <w:rPr>
          <w:spacing w:val="80"/>
        </w:rPr>
        <w:t xml:space="preserve"> </w:t>
      </w:r>
      <w:r>
        <w:t>which</w:t>
      </w:r>
      <w:r>
        <w:rPr>
          <w:spacing w:val="80"/>
        </w:rPr>
        <w:t xml:space="preserve"> </w:t>
      </w:r>
      <w:r>
        <w:t>puts</w:t>
      </w:r>
      <w:r>
        <w:rPr>
          <w:spacing w:val="80"/>
        </w:rPr>
        <w:t xml:space="preserve"> </w:t>
      </w:r>
      <w:r>
        <w:t>a</w:t>
      </w:r>
      <w:r>
        <w:rPr>
          <w:spacing w:val="80"/>
        </w:rPr>
        <w:t xml:space="preserve"> </w:t>
      </w:r>
      <w:r>
        <w:t>difference between</w:t>
      </w:r>
      <w:r>
        <w:rPr>
          <w:spacing w:val="40"/>
        </w:rPr>
        <w:t xml:space="preserve"> </w:t>
      </w:r>
      <w:r>
        <w:t>man</w:t>
      </w:r>
      <w:r>
        <w:rPr>
          <w:spacing w:val="40"/>
        </w:rPr>
        <w:t xml:space="preserve"> </w:t>
      </w:r>
      <w:r>
        <w:t>and</w:t>
      </w:r>
      <w:r>
        <w:rPr>
          <w:spacing w:val="40"/>
        </w:rPr>
        <w:t xml:space="preserve"> </w:t>
      </w:r>
      <w:r>
        <w:t>man</w:t>
      </w:r>
      <w:r>
        <w:rPr>
          <w:spacing w:val="40"/>
        </w:rPr>
        <w:t xml:space="preserve"> </w:t>
      </w:r>
      <w:r>
        <w:t>is</w:t>
      </w:r>
      <w:r>
        <w:rPr>
          <w:spacing w:val="40"/>
        </w:rPr>
        <w:t xml:space="preserve"> </w:t>
      </w:r>
      <w:r>
        <w:t>this;</w:t>
      </w:r>
      <w:r>
        <w:rPr>
          <w:spacing w:val="40"/>
        </w:rPr>
        <w:t xml:space="preserve"> </w:t>
      </w:r>
      <w:r>
        <w:t>that</w:t>
      </w:r>
      <w:r>
        <w:rPr>
          <w:spacing w:val="40"/>
        </w:rPr>
        <w:t xml:space="preserve"> </w:t>
      </w:r>
      <w:r>
        <w:t>this</w:t>
      </w:r>
      <w:r>
        <w:rPr>
          <w:spacing w:val="40"/>
        </w:rPr>
        <w:t xml:space="preserve"> </w:t>
      </w:r>
      <w:r>
        <w:t>man</w:t>
      </w:r>
      <w:r>
        <w:rPr>
          <w:spacing w:val="40"/>
        </w:rPr>
        <w:t xml:space="preserve"> </w:t>
      </w:r>
      <w:r>
        <w:t>that</w:t>
      </w:r>
      <w:r>
        <w:rPr>
          <w:spacing w:val="40"/>
        </w:rPr>
        <w:t xml:space="preserve"> </w:t>
      </w:r>
      <w:r>
        <w:t>lives</w:t>
      </w:r>
      <w:r>
        <w:rPr>
          <w:spacing w:val="40"/>
        </w:rPr>
        <w:t xml:space="preserve"> </w:t>
      </w:r>
      <w:r>
        <w:t>in</w:t>
      </w:r>
      <w:r>
        <w:rPr>
          <w:spacing w:val="40"/>
        </w:rPr>
        <w:t xml:space="preserve"> </w:t>
      </w:r>
      <w:r>
        <w:t>a</w:t>
      </w:r>
      <w:r>
        <w:rPr>
          <w:spacing w:val="40"/>
        </w:rPr>
        <w:t xml:space="preserve"> </w:t>
      </w:r>
      <w:r>
        <w:t>mean condition, their meanness</w:t>
      </w:r>
      <w:r>
        <w:rPr>
          <w:spacing w:val="40"/>
        </w:rPr>
        <w:t xml:space="preserve"> </w:t>
      </w:r>
      <w:r>
        <w:t>consists in this, that they</w:t>
      </w:r>
      <w:r>
        <w:rPr>
          <w:spacing w:val="40"/>
        </w:rPr>
        <w:t xml:space="preserve"> </w:t>
      </w:r>
      <w:r>
        <w:t>spend</w:t>
      </w:r>
      <w:r>
        <w:rPr>
          <w:spacing w:val="40"/>
        </w:rPr>
        <w:t xml:space="preserve"> </w:t>
      </w:r>
      <w:r>
        <w:t>all</w:t>
      </w:r>
      <w:r>
        <w:rPr>
          <w:spacing w:val="40"/>
        </w:rPr>
        <w:t xml:space="preserve"> </w:t>
      </w:r>
      <w:r>
        <w:t>their days</w:t>
      </w:r>
      <w:r>
        <w:rPr>
          <w:spacing w:val="-4"/>
        </w:rPr>
        <w:t xml:space="preserve"> </w:t>
      </w:r>
      <w:r>
        <w:t>in</w:t>
      </w:r>
      <w:r>
        <w:rPr>
          <w:spacing w:val="-6"/>
        </w:rPr>
        <w:t xml:space="preserve"> </w:t>
      </w:r>
      <w:r>
        <w:t>converse with</w:t>
      </w:r>
      <w:r>
        <w:rPr>
          <w:spacing w:val="-6"/>
        </w:rPr>
        <w:t xml:space="preserve"> </w:t>
      </w:r>
      <w:r>
        <w:t>bruit</w:t>
      </w:r>
      <w:r>
        <w:rPr>
          <w:spacing w:val="-2"/>
        </w:rPr>
        <w:t xml:space="preserve"> </w:t>
      </w:r>
      <w:r>
        <w:t>Beasts,</w:t>
      </w:r>
      <w:r>
        <w:rPr>
          <w:spacing w:val="-3"/>
        </w:rPr>
        <w:t xml:space="preserve"> </w:t>
      </w:r>
      <w:r>
        <w:t>and</w:t>
      </w:r>
      <w:r>
        <w:rPr>
          <w:spacing w:val="-3"/>
        </w:rPr>
        <w:t xml:space="preserve"> </w:t>
      </w:r>
      <w:r>
        <w:t>turning</w:t>
      </w:r>
      <w:r>
        <w:rPr>
          <w:spacing w:val="-5"/>
        </w:rPr>
        <w:t xml:space="preserve"> </w:t>
      </w:r>
      <w:r>
        <w:t>the</w:t>
      </w:r>
      <w:r>
        <w:rPr>
          <w:spacing w:val="35"/>
        </w:rPr>
        <w:t xml:space="preserve"> </w:t>
      </w:r>
      <w:r>
        <w:t>clods</w:t>
      </w:r>
      <w:r>
        <w:rPr>
          <w:spacing w:val="-4"/>
        </w:rPr>
        <w:t xml:space="preserve"> </w:t>
      </w:r>
      <w:r>
        <w:t>of</w:t>
      </w:r>
      <w:r>
        <w:rPr>
          <w:spacing w:val="-3"/>
        </w:rPr>
        <w:t xml:space="preserve"> </w:t>
      </w:r>
      <w:r>
        <w:t>the</w:t>
      </w:r>
      <w:r>
        <w:rPr>
          <w:spacing w:val="-2"/>
        </w:rPr>
        <w:t xml:space="preserve"> </w:t>
      </w:r>
      <w:r>
        <w:t>Earth; but</w:t>
      </w:r>
      <w:r>
        <w:rPr>
          <w:spacing w:val="36"/>
        </w:rPr>
        <w:t xml:space="preserve"> </w:t>
      </w:r>
      <w:r>
        <w:t>Noble</w:t>
      </w:r>
      <w:r>
        <w:rPr>
          <w:spacing w:val="36"/>
        </w:rPr>
        <w:t xml:space="preserve"> </w:t>
      </w:r>
      <w:r>
        <w:t>and</w:t>
      </w:r>
      <w:r>
        <w:rPr>
          <w:spacing w:val="37"/>
        </w:rPr>
        <w:t xml:space="preserve"> </w:t>
      </w:r>
      <w:r>
        <w:t>great</w:t>
      </w:r>
      <w:r>
        <w:rPr>
          <w:spacing w:val="36"/>
        </w:rPr>
        <w:t xml:space="preserve"> </w:t>
      </w:r>
      <w:r>
        <w:t>men</w:t>
      </w:r>
      <w:r>
        <w:rPr>
          <w:spacing w:val="40"/>
        </w:rPr>
        <w:t xml:space="preserve"> </w:t>
      </w:r>
      <w:r>
        <w:t>are</w:t>
      </w:r>
      <w:r>
        <w:rPr>
          <w:spacing w:val="36"/>
        </w:rPr>
        <w:t xml:space="preserve"> </w:t>
      </w:r>
      <w:r>
        <w:t>busied</w:t>
      </w:r>
      <w:r>
        <w:rPr>
          <w:spacing w:val="37"/>
        </w:rPr>
        <w:t xml:space="preserve"> </w:t>
      </w:r>
      <w:r>
        <w:t>in State</w:t>
      </w:r>
      <w:r>
        <w:rPr>
          <w:spacing w:val="38"/>
        </w:rPr>
        <w:t xml:space="preserve"> </w:t>
      </w:r>
      <w:r>
        <w:t>Affairs,</w:t>
      </w:r>
      <w:r>
        <w:rPr>
          <w:spacing w:val="38"/>
        </w:rPr>
        <w:t xml:space="preserve"> </w:t>
      </w:r>
      <w:r>
        <w:t>they</w:t>
      </w:r>
      <w:r>
        <w:rPr>
          <w:spacing w:val="38"/>
        </w:rPr>
        <w:t xml:space="preserve"> </w:t>
      </w:r>
      <w:r>
        <w:t>be</w:t>
      </w:r>
      <w:r>
        <w:rPr>
          <w:spacing w:val="36"/>
        </w:rPr>
        <w:t xml:space="preserve"> </w:t>
      </w:r>
      <w:r>
        <w:t>raised higher because they converse with Princes, and great Affairs</w:t>
      </w:r>
      <w:r>
        <w:rPr>
          <w:spacing w:val="40"/>
        </w:rPr>
        <w:t xml:space="preserve"> </w:t>
      </w:r>
      <w:r>
        <w:t>of State; the</w:t>
      </w:r>
      <w:r>
        <w:rPr>
          <w:spacing w:val="40"/>
        </w:rPr>
        <w:t xml:space="preserve"> </w:t>
      </w:r>
      <w:r>
        <w:t>things</w:t>
      </w:r>
      <w:r>
        <w:rPr>
          <w:spacing w:val="40"/>
        </w:rPr>
        <w:t xml:space="preserve"> </w:t>
      </w:r>
      <w:r>
        <w:t>they</w:t>
      </w:r>
      <w:r>
        <w:rPr>
          <w:spacing w:val="40"/>
        </w:rPr>
        <w:t xml:space="preserve"> </w:t>
      </w:r>
      <w:r>
        <w:t>converse</w:t>
      </w:r>
      <w:r>
        <w:rPr>
          <w:spacing w:val="40"/>
        </w:rPr>
        <w:t xml:space="preserve"> </w:t>
      </w:r>
      <w:r>
        <w:t>about</w:t>
      </w:r>
      <w:r>
        <w:rPr>
          <w:spacing w:val="40"/>
        </w:rPr>
        <w:t xml:space="preserve"> </w:t>
      </w:r>
      <w:r>
        <w:t>are</w:t>
      </w:r>
      <w:r>
        <w:rPr>
          <w:spacing w:val="40"/>
        </w:rPr>
        <w:t xml:space="preserve"> </w:t>
      </w:r>
      <w:r>
        <w:t>higher,</w:t>
      </w:r>
      <w:r>
        <w:rPr>
          <w:spacing w:val="40"/>
        </w:rPr>
        <w:t xml:space="preserve"> </w:t>
      </w:r>
      <w:r>
        <w:t>and</w:t>
      </w:r>
      <w:r>
        <w:rPr>
          <w:spacing w:val="40"/>
        </w:rPr>
        <w:t xml:space="preserve"> </w:t>
      </w:r>
      <w:r>
        <w:t>therefore</w:t>
      </w:r>
      <w:r>
        <w:rPr>
          <w:spacing w:val="40"/>
        </w:rPr>
        <w:t xml:space="preserve"> </w:t>
      </w:r>
      <w:r>
        <w:t>they</w:t>
      </w:r>
      <w:r>
        <w:rPr>
          <w:spacing w:val="40"/>
        </w:rPr>
        <w:t xml:space="preserve"> </w:t>
      </w:r>
      <w:r>
        <w:t>are more noble and higher than other men.</w:t>
      </w:r>
    </w:p>
    <w:p w14:paraId="4F3B3DED" w14:textId="77777777" w:rsidR="00EC029C" w:rsidRDefault="00000000">
      <w:pPr>
        <w:pStyle w:val="a3"/>
        <w:spacing w:before="285" w:line="254" w:lineRule="auto"/>
        <w:ind w:right="436"/>
      </w:pPr>
      <w:r>
        <w:t>As some children of men know no other excellency than to eat and drink, and play, and be filthy, and have nothing but that which the Beasts have: but others, to whom God has revealed himself, and has made them of such a noble Nature, that when others be in base acts of uncleanness, that know no other way of rejoicing in time of Joy, but laughing, and eating and drinking, and filthiness: but others can get alone, and there contemplate of the glory of the great God, and their souls be opened to God, and God lets in beams of himself to them,</w:t>
      </w:r>
      <w:r>
        <w:rPr>
          <w:spacing w:val="17"/>
        </w:rPr>
        <w:t xml:space="preserve"> </w:t>
      </w:r>
      <w:r>
        <w:t>and</w:t>
      </w:r>
      <w:r>
        <w:rPr>
          <w:spacing w:val="17"/>
        </w:rPr>
        <w:t xml:space="preserve"> </w:t>
      </w:r>
      <w:r>
        <w:t>they</w:t>
      </w:r>
      <w:r>
        <w:rPr>
          <w:spacing w:val="25"/>
        </w:rPr>
        <w:t xml:space="preserve"> </w:t>
      </w:r>
      <w:r>
        <w:t>let</w:t>
      </w:r>
      <w:r>
        <w:rPr>
          <w:spacing w:val="29"/>
        </w:rPr>
        <w:t xml:space="preserve"> </w:t>
      </w:r>
      <w:r>
        <w:t>out</w:t>
      </w:r>
      <w:r>
        <w:rPr>
          <w:spacing w:val="26"/>
        </w:rPr>
        <w:t xml:space="preserve"> </w:t>
      </w:r>
      <w:r>
        <w:t>beams</w:t>
      </w:r>
      <w:r>
        <w:rPr>
          <w:spacing w:val="34"/>
        </w:rPr>
        <w:t xml:space="preserve"> </w:t>
      </w:r>
      <w:r>
        <w:t>of</w:t>
      </w:r>
      <w:r>
        <w:rPr>
          <w:spacing w:val="32"/>
        </w:rPr>
        <w:t xml:space="preserve"> </w:t>
      </w:r>
      <w:r>
        <w:t>their</w:t>
      </w:r>
      <w:r>
        <w:rPr>
          <w:spacing w:val="21"/>
        </w:rPr>
        <w:t xml:space="preserve"> </w:t>
      </w:r>
      <w:r>
        <w:t>love</w:t>
      </w:r>
      <w:r>
        <w:rPr>
          <w:spacing w:val="30"/>
        </w:rPr>
        <w:t xml:space="preserve"> </w:t>
      </w:r>
      <w:r>
        <w:t>to</w:t>
      </w:r>
      <w:r>
        <w:rPr>
          <w:spacing w:val="26"/>
        </w:rPr>
        <w:t xml:space="preserve"> </w:t>
      </w:r>
      <w:r>
        <w:t>God,</w:t>
      </w:r>
      <w:r>
        <w:rPr>
          <w:spacing w:val="17"/>
        </w:rPr>
        <w:t xml:space="preserve"> </w:t>
      </w:r>
      <w:r>
        <w:t>and their</w:t>
      </w:r>
      <w:r>
        <w:rPr>
          <w:spacing w:val="21"/>
        </w:rPr>
        <w:t xml:space="preserve"> </w:t>
      </w:r>
      <w:r>
        <w:t>desires</w:t>
      </w:r>
    </w:p>
    <w:p w14:paraId="2EC3945A" w14:textId="77777777" w:rsidR="00EC029C" w:rsidRDefault="00EC029C">
      <w:pPr>
        <w:spacing w:line="254" w:lineRule="auto"/>
        <w:sectPr w:rsidR="00EC029C">
          <w:pgSz w:w="12240" w:h="15840"/>
          <w:pgMar w:top="1360" w:right="1100" w:bottom="280" w:left="1320" w:header="720" w:footer="720" w:gutter="0"/>
          <w:cols w:space="720"/>
        </w:sectPr>
      </w:pPr>
    </w:p>
    <w:p w14:paraId="201EFFB6" w14:textId="77777777" w:rsidR="00EC029C" w:rsidRDefault="00000000">
      <w:pPr>
        <w:pStyle w:val="a3"/>
        <w:spacing w:line="254" w:lineRule="auto"/>
        <w:ind w:right="437"/>
      </w:pPr>
      <w:r>
        <w:t>to God, there is an intercourse between Heaven and them; God</w:t>
      </w:r>
      <w:r>
        <w:rPr>
          <w:spacing w:val="40"/>
        </w:rPr>
        <w:t xml:space="preserve"> </w:t>
      </w:r>
      <w:r>
        <w:t>opens himself to them, and they open their souls to God, and so</w:t>
      </w:r>
      <w:r>
        <w:rPr>
          <w:spacing w:val="40"/>
        </w:rPr>
        <w:t xml:space="preserve"> </w:t>
      </w:r>
      <w:r>
        <w:t>enjoy communion from God; and they because they have the Life of God in them, they be fit to converse with God.</w:t>
      </w:r>
    </w:p>
    <w:p w14:paraId="6044B9BD" w14:textId="77777777" w:rsidR="00EC029C" w:rsidRDefault="00000000">
      <w:pPr>
        <w:pStyle w:val="a3"/>
        <w:spacing w:before="292" w:line="254" w:lineRule="auto"/>
        <w:ind w:right="441"/>
      </w:pPr>
      <w:r>
        <w:t>For mark, those things that converse one with another, they be such things that must live the same life; as now, man can converse with man; why? because he lives the same life that man lives: but man is not</w:t>
      </w:r>
      <w:r>
        <w:rPr>
          <w:spacing w:val="40"/>
        </w:rPr>
        <w:t xml:space="preserve"> </w:t>
      </w:r>
      <w:r>
        <w:t>so</w:t>
      </w:r>
      <w:r>
        <w:rPr>
          <w:spacing w:val="40"/>
        </w:rPr>
        <w:t xml:space="preserve"> </w:t>
      </w:r>
      <w:r>
        <w:t>fit</w:t>
      </w:r>
      <w:r>
        <w:rPr>
          <w:spacing w:val="40"/>
        </w:rPr>
        <w:t xml:space="preserve"> </w:t>
      </w:r>
      <w:r>
        <w:t>to</w:t>
      </w:r>
      <w:r>
        <w:rPr>
          <w:spacing w:val="40"/>
        </w:rPr>
        <w:t xml:space="preserve"> </w:t>
      </w:r>
      <w:r>
        <w:t>converse</w:t>
      </w:r>
      <w:r>
        <w:rPr>
          <w:spacing w:val="40"/>
        </w:rPr>
        <w:t xml:space="preserve"> </w:t>
      </w:r>
      <w:r>
        <w:t>with</w:t>
      </w:r>
      <w:r>
        <w:rPr>
          <w:spacing w:val="40"/>
        </w:rPr>
        <w:t xml:space="preserve"> </w:t>
      </w:r>
      <w:r>
        <w:t>beasts, because</w:t>
      </w:r>
      <w:r>
        <w:rPr>
          <w:spacing w:val="40"/>
        </w:rPr>
        <w:t xml:space="preserve"> </w:t>
      </w:r>
      <w:r>
        <w:t>they</w:t>
      </w:r>
      <w:r>
        <w:rPr>
          <w:spacing w:val="40"/>
        </w:rPr>
        <w:t xml:space="preserve"> </w:t>
      </w:r>
      <w:r>
        <w:t>live</w:t>
      </w:r>
      <w:r>
        <w:rPr>
          <w:spacing w:val="40"/>
        </w:rPr>
        <w:t xml:space="preserve"> </w:t>
      </w:r>
      <w:r>
        <w:t>not</w:t>
      </w:r>
      <w:r>
        <w:rPr>
          <w:spacing w:val="40"/>
        </w:rPr>
        <w:t xml:space="preserve"> </w:t>
      </w:r>
      <w:r>
        <w:t>the</w:t>
      </w:r>
      <w:r>
        <w:rPr>
          <w:spacing w:val="40"/>
        </w:rPr>
        <w:t xml:space="preserve"> </w:t>
      </w:r>
      <w:r>
        <w:t>same life; though some men live even the very life of beasts: as a beast cannot converse with plants (but only devours them) because they live not</w:t>
      </w:r>
      <w:r>
        <w:rPr>
          <w:spacing w:val="40"/>
        </w:rPr>
        <w:t xml:space="preserve"> </w:t>
      </w:r>
      <w:r>
        <w:t>the same life; but those that live the same life be fittest for converse. So if man did not live the same life God does, he could not converse with God:</w:t>
      </w:r>
    </w:p>
    <w:p w14:paraId="47967295" w14:textId="77777777" w:rsidR="00EC029C" w:rsidRDefault="00000000">
      <w:pPr>
        <w:pStyle w:val="a3"/>
        <w:spacing w:before="283" w:line="254" w:lineRule="auto"/>
        <w:ind w:right="438"/>
      </w:pPr>
      <w:r>
        <w:t>Hence wicked and ungodly men cannot converse with God, because they live not the same life of God: When you talk of conversing with God, it is a riddle to many men; why? because they are strangers to the</w:t>
      </w:r>
      <w:r>
        <w:rPr>
          <w:spacing w:val="30"/>
        </w:rPr>
        <w:t xml:space="preserve"> </w:t>
      </w:r>
      <w:r>
        <w:t>Life</w:t>
      </w:r>
      <w:r>
        <w:rPr>
          <w:spacing w:val="32"/>
        </w:rPr>
        <w:t xml:space="preserve"> </w:t>
      </w:r>
      <w:r>
        <w:t>of</w:t>
      </w:r>
      <w:r>
        <w:rPr>
          <w:spacing w:val="33"/>
        </w:rPr>
        <w:t xml:space="preserve"> </w:t>
      </w:r>
      <w:r>
        <w:t>God, they have</w:t>
      </w:r>
      <w:r>
        <w:rPr>
          <w:spacing w:val="32"/>
        </w:rPr>
        <w:t xml:space="preserve"> </w:t>
      </w:r>
      <w:r>
        <w:t>nothing of</w:t>
      </w:r>
      <w:r>
        <w:rPr>
          <w:spacing w:val="33"/>
        </w:rPr>
        <w:t xml:space="preserve"> </w:t>
      </w:r>
      <w:r>
        <w:t>the</w:t>
      </w:r>
      <w:r>
        <w:rPr>
          <w:spacing w:val="32"/>
        </w:rPr>
        <w:t xml:space="preserve"> </w:t>
      </w:r>
      <w:r>
        <w:t>Life</w:t>
      </w:r>
      <w:r>
        <w:rPr>
          <w:spacing w:val="30"/>
        </w:rPr>
        <w:t xml:space="preserve"> </w:t>
      </w:r>
      <w:r>
        <w:t>of</w:t>
      </w:r>
      <w:r>
        <w:rPr>
          <w:spacing w:val="33"/>
        </w:rPr>
        <w:t xml:space="preserve"> </w:t>
      </w:r>
      <w:r>
        <w:t>God in them, but it is strange to them; therefore they cannot converse with God. But</w:t>
      </w:r>
      <w:r>
        <w:rPr>
          <w:spacing w:val="80"/>
        </w:rPr>
        <w:t xml:space="preserve"> </w:t>
      </w:r>
      <w:r>
        <w:t>now</w:t>
      </w:r>
      <w:r>
        <w:rPr>
          <w:spacing w:val="40"/>
        </w:rPr>
        <w:t xml:space="preserve"> </w:t>
      </w:r>
      <w:r>
        <w:t>that</w:t>
      </w:r>
      <w:r>
        <w:rPr>
          <w:spacing w:val="40"/>
        </w:rPr>
        <w:t xml:space="preserve"> </w:t>
      </w:r>
      <w:r>
        <w:t>which</w:t>
      </w:r>
      <w:r>
        <w:rPr>
          <w:spacing w:val="40"/>
        </w:rPr>
        <w:t xml:space="preserve"> </w:t>
      </w:r>
      <w:r>
        <w:t>strikes</w:t>
      </w:r>
      <w:r>
        <w:rPr>
          <w:spacing w:val="40"/>
        </w:rPr>
        <w:t xml:space="preserve"> </w:t>
      </w:r>
      <w:r>
        <w:t>at</w:t>
      </w:r>
      <w:r>
        <w:rPr>
          <w:spacing w:val="40"/>
        </w:rPr>
        <w:t xml:space="preserve"> </w:t>
      </w:r>
      <w:r>
        <w:t>this</w:t>
      </w:r>
      <w:r>
        <w:rPr>
          <w:spacing w:val="40"/>
        </w:rPr>
        <w:t xml:space="preserve"> </w:t>
      </w:r>
      <w:r>
        <w:t>Life, and is</w:t>
      </w:r>
      <w:r>
        <w:rPr>
          <w:spacing w:val="40"/>
        </w:rPr>
        <w:t xml:space="preserve"> </w:t>
      </w:r>
      <w:r>
        <w:t>the</w:t>
      </w:r>
      <w:r>
        <w:rPr>
          <w:spacing w:val="40"/>
        </w:rPr>
        <w:t xml:space="preserve"> </w:t>
      </w:r>
      <w:r>
        <w:t>death</w:t>
      </w:r>
      <w:r>
        <w:rPr>
          <w:spacing w:val="40"/>
        </w:rPr>
        <w:t xml:space="preserve"> </w:t>
      </w:r>
      <w:r>
        <w:t>of</w:t>
      </w:r>
      <w:r>
        <w:rPr>
          <w:spacing w:val="40"/>
        </w:rPr>
        <w:t xml:space="preserve"> </w:t>
      </w:r>
      <w:r>
        <w:t>the</w:t>
      </w:r>
      <w:r>
        <w:rPr>
          <w:spacing w:val="40"/>
        </w:rPr>
        <w:t xml:space="preserve"> </w:t>
      </w:r>
      <w:r>
        <w:t xml:space="preserve">soul, is sin (for sin is the death of the Soul) therefore </w:t>
      </w:r>
      <w:r>
        <w:rPr>
          <w:color w:val="0000EC"/>
          <w:u w:val="thick" w:color="0000EC"/>
        </w:rPr>
        <w:t>Ephes. 2</w:t>
      </w:r>
      <w:r>
        <w:t>. beginning, You be dead in trespasses and sins, sin brings death; he means not a bodily death, though that be a truth, but there is this death, the Life of God is gone: all men by nature have the Life of God gone; and if ever it be renewed, it is by a mighty work of God's Spirit: but sin strikes at the Life of God in us, at this Candle of the Lord in this Earthen Pitcher.</w:t>
      </w:r>
    </w:p>
    <w:p w14:paraId="71B69FAF" w14:textId="77777777" w:rsidR="00EC029C" w:rsidRDefault="00000000">
      <w:pPr>
        <w:pStyle w:val="a3"/>
        <w:spacing w:before="276" w:line="254" w:lineRule="auto"/>
        <w:ind w:right="436"/>
      </w:pPr>
      <w:r>
        <w:t>2 Again, The excellency of the Life of God will consist in this, as to make</w:t>
      </w:r>
      <w:r>
        <w:rPr>
          <w:spacing w:val="40"/>
        </w:rPr>
        <w:t xml:space="preserve"> </w:t>
      </w:r>
      <w:r>
        <w:t>a</w:t>
      </w:r>
      <w:r>
        <w:rPr>
          <w:spacing w:val="40"/>
        </w:rPr>
        <w:t xml:space="preserve"> </w:t>
      </w:r>
      <w:r>
        <w:t>man</w:t>
      </w:r>
      <w:r>
        <w:rPr>
          <w:spacing w:val="40"/>
        </w:rPr>
        <w:t xml:space="preserve"> </w:t>
      </w:r>
      <w:r>
        <w:t>converse</w:t>
      </w:r>
      <w:r>
        <w:rPr>
          <w:spacing w:val="40"/>
        </w:rPr>
        <w:t xml:space="preserve"> </w:t>
      </w:r>
      <w:r>
        <w:t>with</w:t>
      </w:r>
      <w:r>
        <w:rPr>
          <w:spacing w:val="40"/>
        </w:rPr>
        <w:t xml:space="preserve"> </w:t>
      </w:r>
      <w:r>
        <w:t>him, so</w:t>
      </w:r>
      <w:r>
        <w:rPr>
          <w:spacing w:val="40"/>
        </w:rPr>
        <w:t xml:space="preserve"> </w:t>
      </w:r>
      <w:r>
        <w:t>in</w:t>
      </w:r>
      <w:r>
        <w:rPr>
          <w:spacing w:val="40"/>
        </w:rPr>
        <w:t xml:space="preserve"> </w:t>
      </w:r>
      <w:r>
        <w:t>this, That</w:t>
      </w:r>
      <w:r>
        <w:rPr>
          <w:spacing w:val="40"/>
        </w:rPr>
        <w:t xml:space="preserve"> </w:t>
      </w:r>
      <w:r>
        <w:t>God must</w:t>
      </w:r>
      <w:r>
        <w:rPr>
          <w:spacing w:val="40"/>
        </w:rPr>
        <w:t xml:space="preserve"> </w:t>
      </w:r>
      <w:r>
        <w:t>needs take</w:t>
      </w:r>
      <w:r>
        <w:rPr>
          <w:spacing w:val="36"/>
        </w:rPr>
        <w:t xml:space="preserve"> </w:t>
      </w:r>
      <w:r>
        <w:t>infinite</w:t>
      </w:r>
      <w:r>
        <w:rPr>
          <w:spacing w:val="36"/>
        </w:rPr>
        <w:t xml:space="preserve"> </w:t>
      </w:r>
      <w:r>
        <w:t>delight in the</w:t>
      </w:r>
      <w:r>
        <w:rPr>
          <w:spacing w:val="36"/>
        </w:rPr>
        <w:t xml:space="preserve"> </w:t>
      </w:r>
      <w:r>
        <w:t>souls</w:t>
      </w:r>
      <w:r>
        <w:rPr>
          <w:spacing w:val="37"/>
        </w:rPr>
        <w:t xml:space="preserve"> </w:t>
      </w:r>
      <w:r>
        <w:t>of</w:t>
      </w:r>
      <w:r>
        <w:rPr>
          <w:spacing w:val="40"/>
        </w:rPr>
        <w:t xml:space="preserve"> </w:t>
      </w:r>
      <w:r>
        <w:t>those</w:t>
      </w:r>
      <w:r>
        <w:rPr>
          <w:spacing w:val="38"/>
        </w:rPr>
        <w:t xml:space="preserve"> </w:t>
      </w:r>
      <w:r>
        <w:t>that live</w:t>
      </w:r>
      <w:r>
        <w:rPr>
          <w:spacing w:val="38"/>
        </w:rPr>
        <w:t xml:space="preserve"> </w:t>
      </w:r>
      <w:r>
        <w:t>his</w:t>
      </w:r>
      <w:r>
        <w:rPr>
          <w:spacing w:val="34"/>
        </w:rPr>
        <w:t xml:space="preserve"> </w:t>
      </w:r>
      <w:r>
        <w:t>life: as</w:t>
      </w:r>
      <w:r>
        <w:rPr>
          <w:spacing w:val="37"/>
        </w:rPr>
        <w:t xml:space="preserve"> </w:t>
      </w:r>
      <w:r>
        <w:t>before in looking upon his Image, now much more when he can see his creatures work as he himself works: this is the delight of God to see his creatures work just as himself. As a man takes delight to see his picture, but</w:t>
      </w:r>
      <w:r>
        <w:rPr>
          <w:spacing w:val="24"/>
        </w:rPr>
        <w:t xml:space="preserve"> </w:t>
      </w:r>
      <w:r>
        <w:t>abundantly</w:t>
      </w:r>
      <w:r>
        <w:rPr>
          <w:spacing w:val="21"/>
        </w:rPr>
        <w:t xml:space="preserve"> </w:t>
      </w:r>
      <w:r>
        <w:t>more</w:t>
      </w:r>
      <w:r>
        <w:rPr>
          <w:spacing w:val="28"/>
        </w:rPr>
        <w:t xml:space="preserve"> </w:t>
      </w:r>
      <w:r>
        <w:t>to</w:t>
      </w:r>
      <w:r>
        <w:rPr>
          <w:spacing w:val="24"/>
        </w:rPr>
        <w:t xml:space="preserve"> </w:t>
      </w:r>
      <w:r>
        <w:t>look</w:t>
      </w:r>
      <w:r>
        <w:rPr>
          <w:spacing w:val="27"/>
        </w:rPr>
        <w:t xml:space="preserve"> </w:t>
      </w:r>
      <w:r>
        <w:t>upon</w:t>
      </w:r>
      <w:r>
        <w:rPr>
          <w:spacing w:val="25"/>
        </w:rPr>
        <w:t xml:space="preserve"> </w:t>
      </w:r>
      <w:r>
        <w:t>himself</w:t>
      </w:r>
      <w:r>
        <w:rPr>
          <w:spacing w:val="30"/>
        </w:rPr>
        <w:t xml:space="preserve"> </w:t>
      </w:r>
      <w:r>
        <w:t>in</w:t>
      </w:r>
      <w:r>
        <w:rPr>
          <w:spacing w:val="23"/>
        </w:rPr>
        <w:t xml:space="preserve"> </w:t>
      </w:r>
      <w:r>
        <w:t>his</w:t>
      </w:r>
      <w:r>
        <w:rPr>
          <w:spacing w:val="25"/>
        </w:rPr>
        <w:t xml:space="preserve"> </w:t>
      </w:r>
      <w:r>
        <w:t>child, and</w:t>
      </w:r>
    </w:p>
    <w:p w14:paraId="0618E973" w14:textId="77777777" w:rsidR="00EC029C" w:rsidRDefault="00EC029C">
      <w:pPr>
        <w:spacing w:line="254" w:lineRule="auto"/>
        <w:sectPr w:rsidR="00EC029C">
          <w:pgSz w:w="12240" w:h="15840"/>
          <w:pgMar w:top="1360" w:right="1100" w:bottom="280" w:left="1320" w:header="720" w:footer="720" w:gutter="0"/>
          <w:cols w:space="720"/>
        </w:sectPr>
      </w:pPr>
    </w:p>
    <w:p w14:paraId="04C09169" w14:textId="77777777" w:rsidR="00EC029C" w:rsidRDefault="00000000">
      <w:pPr>
        <w:pStyle w:val="a3"/>
        <w:spacing w:line="254" w:lineRule="auto"/>
        <w:ind w:right="449"/>
      </w:pPr>
      <w:r>
        <w:t>to</w:t>
      </w:r>
      <w:r>
        <w:rPr>
          <w:spacing w:val="40"/>
        </w:rPr>
        <w:t xml:space="preserve"> </w:t>
      </w:r>
      <w:r>
        <w:t>see</w:t>
      </w:r>
      <w:r>
        <w:rPr>
          <w:spacing w:val="40"/>
        </w:rPr>
        <w:t xml:space="preserve"> </w:t>
      </w:r>
      <w:r>
        <w:t>his</w:t>
      </w:r>
      <w:r>
        <w:rPr>
          <w:spacing w:val="40"/>
        </w:rPr>
        <w:t xml:space="preserve"> </w:t>
      </w:r>
      <w:r>
        <w:t>life</w:t>
      </w:r>
      <w:r>
        <w:rPr>
          <w:spacing w:val="40"/>
        </w:rPr>
        <w:t xml:space="preserve"> </w:t>
      </w:r>
      <w:r>
        <w:t>in his</w:t>
      </w:r>
      <w:r>
        <w:rPr>
          <w:spacing w:val="40"/>
        </w:rPr>
        <w:t xml:space="preserve"> </w:t>
      </w:r>
      <w:r>
        <w:t>Child that comes</w:t>
      </w:r>
      <w:r>
        <w:rPr>
          <w:spacing w:val="40"/>
        </w:rPr>
        <w:t xml:space="preserve"> </w:t>
      </w:r>
      <w:r>
        <w:t>from</w:t>
      </w:r>
      <w:r>
        <w:rPr>
          <w:spacing w:val="40"/>
        </w:rPr>
        <w:t xml:space="preserve"> </w:t>
      </w:r>
      <w:r>
        <w:t>him, to</w:t>
      </w:r>
      <w:r>
        <w:rPr>
          <w:spacing w:val="40"/>
        </w:rPr>
        <w:t xml:space="preserve"> </w:t>
      </w:r>
      <w:r>
        <w:t>see</w:t>
      </w:r>
      <w:r>
        <w:rPr>
          <w:spacing w:val="40"/>
        </w:rPr>
        <w:t xml:space="preserve"> </w:t>
      </w:r>
      <w:r>
        <w:t>it able</w:t>
      </w:r>
      <w:r>
        <w:rPr>
          <w:spacing w:val="40"/>
        </w:rPr>
        <w:t xml:space="preserve"> </w:t>
      </w:r>
      <w:r>
        <w:t>to work as he works.</w:t>
      </w:r>
    </w:p>
    <w:p w14:paraId="6A971832" w14:textId="77777777" w:rsidR="00EC029C" w:rsidRDefault="00000000">
      <w:pPr>
        <w:pStyle w:val="a3"/>
        <w:spacing w:before="295" w:line="254" w:lineRule="auto"/>
        <w:ind w:right="436"/>
      </w:pPr>
      <w:r>
        <w:t>As suppose any Artificer, or one skilled in Navigation, suppose he</w:t>
      </w:r>
      <w:r>
        <w:rPr>
          <w:spacing w:val="80"/>
          <w:w w:val="150"/>
        </w:rPr>
        <w:t xml:space="preserve"> </w:t>
      </w:r>
      <w:r>
        <w:t>see a Picture drawn of Navigation, he takes delight in that because there is something of himself in it; but now suppose he has a Child, and he puts skill into him and he seeth him work as he works, and discourse about naval affairs as he discourses; this is wonderfully delightful to him.</w:t>
      </w:r>
    </w:p>
    <w:p w14:paraId="41883910" w14:textId="77777777" w:rsidR="00EC029C" w:rsidRDefault="00000000">
      <w:pPr>
        <w:pStyle w:val="a3"/>
        <w:spacing w:before="289" w:line="254" w:lineRule="auto"/>
        <w:ind w:right="446"/>
      </w:pPr>
      <w:r>
        <w:t>So</w:t>
      </w:r>
      <w:r>
        <w:rPr>
          <w:spacing w:val="40"/>
        </w:rPr>
        <w:t xml:space="preserve"> </w:t>
      </w:r>
      <w:r>
        <w:t>when</w:t>
      </w:r>
      <w:r>
        <w:rPr>
          <w:spacing w:val="40"/>
        </w:rPr>
        <w:t xml:space="preserve"> </w:t>
      </w:r>
      <w:r>
        <w:t>God shall</w:t>
      </w:r>
      <w:r>
        <w:rPr>
          <w:spacing w:val="40"/>
        </w:rPr>
        <w:t xml:space="preserve"> </w:t>
      </w:r>
      <w:r>
        <w:t>see</w:t>
      </w:r>
      <w:r>
        <w:rPr>
          <w:spacing w:val="40"/>
        </w:rPr>
        <w:t xml:space="preserve"> </w:t>
      </w:r>
      <w:r>
        <w:t>the</w:t>
      </w:r>
      <w:r>
        <w:rPr>
          <w:spacing w:val="40"/>
        </w:rPr>
        <w:t xml:space="preserve"> </w:t>
      </w:r>
      <w:r>
        <w:t>same</w:t>
      </w:r>
      <w:r>
        <w:rPr>
          <w:spacing w:val="40"/>
        </w:rPr>
        <w:t xml:space="preserve"> </w:t>
      </w:r>
      <w:r>
        <w:t>life</w:t>
      </w:r>
      <w:r>
        <w:rPr>
          <w:spacing w:val="40"/>
        </w:rPr>
        <w:t xml:space="preserve"> </w:t>
      </w:r>
      <w:r>
        <w:t>in</w:t>
      </w:r>
      <w:r>
        <w:rPr>
          <w:spacing w:val="40"/>
        </w:rPr>
        <w:t xml:space="preserve"> </w:t>
      </w:r>
      <w:r>
        <w:t>his</w:t>
      </w:r>
      <w:r>
        <w:rPr>
          <w:spacing w:val="40"/>
        </w:rPr>
        <w:t xml:space="preserve"> </w:t>
      </w:r>
      <w:r>
        <w:t>creature</w:t>
      </w:r>
      <w:r>
        <w:rPr>
          <w:spacing w:val="40"/>
        </w:rPr>
        <w:t xml:space="preserve"> </w:t>
      </w:r>
      <w:r>
        <w:t>that</w:t>
      </w:r>
      <w:r>
        <w:rPr>
          <w:spacing w:val="40"/>
        </w:rPr>
        <w:t xml:space="preserve"> </w:t>
      </w:r>
      <w:r>
        <w:t>is</w:t>
      </w:r>
      <w:r>
        <w:rPr>
          <w:spacing w:val="40"/>
        </w:rPr>
        <w:t xml:space="preserve"> </w:t>
      </w:r>
      <w:r>
        <w:t>in himself, that he works and wills as he does, this takes the very heart of God; and this shews the excellency of grace.</w:t>
      </w:r>
    </w:p>
    <w:p w14:paraId="2202012B" w14:textId="77777777" w:rsidR="00EC029C" w:rsidRDefault="00000000">
      <w:pPr>
        <w:pStyle w:val="a3"/>
        <w:spacing w:before="294" w:line="254" w:lineRule="auto"/>
        <w:ind w:right="442"/>
      </w:pPr>
      <w:r>
        <w:t>But sin is that which strikes at this Life of God, and brings death to the</w:t>
      </w:r>
      <w:r>
        <w:rPr>
          <w:spacing w:val="40"/>
        </w:rPr>
        <w:t xml:space="preserve"> </w:t>
      </w:r>
      <w:r>
        <w:t>soul, wholly</w:t>
      </w:r>
      <w:r>
        <w:rPr>
          <w:spacing w:val="40"/>
        </w:rPr>
        <w:t xml:space="preserve"> </w:t>
      </w:r>
      <w:r>
        <w:t>takes</w:t>
      </w:r>
      <w:r>
        <w:rPr>
          <w:spacing w:val="40"/>
        </w:rPr>
        <w:t xml:space="preserve"> </w:t>
      </w:r>
      <w:r>
        <w:t>away</w:t>
      </w:r>
      <w:r>
        <w:rPr>
          <w:spacing w:val="40"/>
        </w:rPr>
        <w:t xml:space="preserve"> </w:t>
      </w:r>
      <w:r>
        <w:t>this</w:t>
      </w:r>
      <w:r>
        <w:rPr>
          <w:spacing w:val="40"/>
        </w:rPr>
        <w:t xml:space="preserve"> </w:t>
      </w:r>
      <w:r>
        <w:t>life: and were</w:t>
      </w:r>
      <w:r>
        <w:rPr>
          <w:spacing w:val="40"/>
        </w:rPr>
        <w:t xml:space="preserve"> </w:t>
      </w:r>
      <w:r>
        <w:t>it</w:t>
      </w:r>
      <w:r>
        <w:rPr>
          <w:spacing w:val="40"/>
        </w:rPr>
        <w:t xml:space="preserve"> </w:t>
      </w:r>
      <w:r>
        <w:t>not</w:t>
      </w:r>
      <w:r>
        <w:rPr>
          <w:spacing w:val="40"/>
        </w:rPr>
        <w:t xml:space="preserve"> </w:t>
      </w:r>
      <w:r>
        <w:t>for the Covenant of grace even one sin would take away this Image of God; for sin did it in Adam, and so would in the regenerate, if it were not for the Covenant of grace.</w:t>
      </w:r>
    </w:p>
    <w:p w14:paraId="41F386BE" w14:textId="77777777" w:rsidR="00EC029C" w:rsidRDefault="00000000">
      <w:pPr>
        <w:pStyle w:val="a3"/>
        <w:spacing w:before="291" w:line="254" w:lineRule="auto"/>
        <w:ind w:right="357"/>
      </w:pPr>
      <w:r>
        <w:t>My</w:t>
      </w:r>
      <w:r>
        <w:rPr>
          <w:spacing w:val="-2"/>
        </w:rPr>
        <w:t xml:space="preserve"> </w:t>
      </w:r>
      <w:r>
        <w:t>Brethren,</w:t>
      </w:r>
      <w:r>
        <w:rPr>
          <w:spacing w:val="-2"/>
        </w:rPr>
        <w:t xml:space="preserve"> </w:t>
      </w:r>
      <w:r>
        <w:t>life</w:t>
      </w:r>
      <w:r>
        <w:rPr>
          <w:spacing w:val="-4"/>
        </w:rPr>
        <w:t xml:space="preserve"> </w:t>
      </w:r>
      <w:r>
        <w:t>is the</w:t>
      </w:r>
      <w:r>
        <w:rPr>
          <w:spacing w:val="-4"/>
        </w:rPr>
        <w:t xml:space="preserve"> </w:t>
      </w:r>
      <w:r>
        <w:t>most excellent</w:t>
      </w:r>
      <w:r>
        <w:rPr>
          <w:spacing w:val="-1"/>
        </w:rPr>
        <w:t xml:space="preserve"> </w:t>
      </w:r>
      <w:r>
        <w:t>of</w:t>
      </w:r>
      <w:r>
        <w:rPr>
          <w:spacing w:val="-2"/>
        </w:rPr>
        <w:t xml:space="preserve"> </w:t>
      </w:r>
      <w:r>
        <w:t>any</w:t>
      </w:r>
      <w:r>
        <w:rPr>
          <w:spacing w:val="-2"/>
        </w:rPr>
        <w:t xml:space="preserve"> </w:t>
      </w:r>
      <w:r>
        <w:t>thing:</w:t>
      </w:r>
      <w:r>
        <w:rPr>
          <w:spacing w:val="-3"/>
        </w:rPr>
        <w:t xml:space="preserve"> </w:t>
      </w:r>
      <w:r>
        <w:t>as</w:t>
      </w:r>
      <w:r>
        <w:rPr>
          <w:spacing w:val="-3"/>
        </w:rPr>
        <w:t xml:space="preserve"> </w:t>
      </w:r>
      <w:r>
        <w:t>Augustine</w:t>
      </w:r>
      <w:r>
        <w:rPr>
          <w:spacing w:val="-1"/>
        </w:rPr>
        <w:t xml:space="preserve"> </w:t>
      </w:r>
      <w:r>
        <w:t>said, The life of a Fly is more excellent than the Sun (it is his expression, not mine) because the Sun though an excellent creature, has not life, but a Fly, though little, yet it has life; though we know little of it ▪</w:t>
      </w:r>
      <w:r>
        <w:rPr>
          <w:spacing w:val="40"/>
        </w:rPr>
        <w:t xml:space="preserve"> </w:t>
      </w:r>
      <w:r>
        <w:t>yet it shews</w:t>
      </w:r>
      <w:r>
        <w:rPr>
          <w:spacing w:val="40"/>
        </w:rPr>
        <w:t xml:space="preserve"> </w:t>
      </w:r>
      <w:r>
        <w:t>the excellency</w:t>
      </w:r>
      <w:r>
        <w:rPr>
          <w:spacing w:val="40"/>
        </w:rPr>
        <w:t xml:space="preserve"> </w:t>
      </w:r>
      <w:r>
        <w:t>of</w:t>
      </w:r>
      <w:r>
        <w:rPr>
          <w:spacing w:val="39"/>
        </w:rPr>
        <w:t xml:space="preserve"> </w:t>
      </w:r>
      <w:r>
        <w:t>God to</w:t>
      </w:r>
      <w:r>
        <w:rPr>
          <w:spacing w:val="39"/>
        </w:rPr>
        <w:t xml:space="preserve"> </w:t>
      </w:r>
      <w:r>
        <w:t>make</w:t>
      </w:r>
      <w:r>
        <w:rPr>
          <w:spacing w:val="39"/>
        </w:rPr>
        <w:t xml:space="preserve"> </w:t>
      </w:r>
      <w:r>
        <w:t>a living</w:t>
      </w:r>
      <w:r>
        <w:rPr>
          <w:spacing w:val="39"/>
        </w:rPr>
        <w:t xml:space="preserve"> </w:t>
      </w:r>
      <w:r>
        <w:t>creature:</w:t>
      </w:r>
      <w:r>
        <w:rPr>
          <w:spacing w:val="40"/>
        </w:rPr>
        <w:t xml:space="preserve"> </w:t>
      </w:r>
      <w:r>
        <w:t>but</w:t>
      </w:r>
      <w:r>
        <w:rPr>
          <w:spacing w:val="40"/>
        </w:rPr>
        <w:t xml:space="preserve"> </w:t>
      </w:r>
      <w:r>
        <w:t>if</w:t>
      </w:r>
      <w:r>
        <w:rPr>
          <w:spacing w:val="40"/>
        </w:rPr>
        <w:t xml:space="preserve"> </w:t>
      </w:r>
      <w:r>
        <w:t>the life of</w:t>
      </w:r>
      <w:r>
        <w:rPr>
          <w:spacing w:val="40"/>
        </w:rPr>
        <w:t xml:space="preserve"> </w:t>
      </w:r>
      <w:r>
        <w:t>a Fly, or a Beast be so excellent, much</w:t>
      </w:r>
      <w:r>
        <w:rPr>
          <w:spacing w:val="40"/>
        </w:rPr>
        <w:t xml:space="preserve"> </w:t>
      </w:r>
      <w:r>
        <w:t>more the life of Man.</w:t>
      </w:r>
    </w:p>
    <w:p w14:paraId="368502BD" w14:textId="77777777" w:rsidR="00EC029C" w:rsidRDefault="00000000">
      <w:pPr>
        <w:pStyle w:val="a3"/>
        <w:spacing w:before="287" w:line="254" w:lineRule="auto"/>
        <w:ind w:right="345"/>
        <w:jc w:val="left"/>
      </w:pPr>
      <w:r>
        <w:t>Now</w:t>
      </w:r>
      <w:r>
        <w:rPr>
          <w:spacing w:val="40"/>
        </w:rPr>
        <w:t xml:space="preserve"> </w:t>
      </w:r>
      <w:r>
        <w:t>then, what</w:t>
      </w:r>
      <w:r>
        <w:rPr>
          <w:spacing w:val="37"/>
        </w:rPr>
        <w:t xml:space="preserve"> </w:t>
      </w:r>
      <w:r>
        <w:t>is</w:t>
      </w:r>
      <w:r>
        <w:rPr>
          <w:spacing w:val="40"/>
        </w:rPr>
        <w:t xml:space="preserve"> </w:t>
      </w:r>
      <w:r>
        <w:t>the</w:t>
      </w:r>
      <w:r>
        <w:rPr>
          <w:spacing w:val="40"/>
        </w:rPr>
        <w:t xml:space="preserve"> </w:t>
      </w:r>
      <w:r>
        <w:t>life</w:t>
      </w:r>
      <w:r>
        <w:rPr>
          <w:spacing w:val="40"/>
        </w:rPr>
        <w:t xml:space="preserve"> </w:t>
      </w:r>
      <w:r>
        <w:t>of</w:t>
      </w:r>
      <w:r>
        <w:rPr>
          <w:spacing w:val="40"/>
        </w:rPr>
        <w:t xml:space="preserve"> </w:t>
      </w:r>
      <w:r>
        <w:t>God!</w:t>
      </w:r>
      <w:r>
        <w:rPr>
          <w:spacing w:val="40"/>
        </w:rPr>
        <w:t xml:space="preserve"> </w:t>
      </w:r>
      <w:r>
        <w:t>now</w:t>
      </w:r>
      <w:r>
        <w:rPr>
          <w:spacing w:val="40"/>
        </w:rPr>
        <w:t xml:space="preserve"> </w:t>
      </w:r>
      <w:r>
        <w:t>if</w:t>
      </w:r>
      <w:r>
        <w:rPr>
          <w:spacing w:val="40"/>
        </w:rPr>
        <w:t xml:space="preserve"> </w:t>
      </w:r>
      <w:r>
        <w:t>that</w:t>
      </w:r>
      <w:r>
        <w:rPr>
          <w:spacing w:val="40"/>
        </w:rPr>
        <w:t xml:space="preserve"> </w:t>
      </w:r>
      <w:r>
        <w:t>be</w:t>
      </w:r>
      <w:r>
        <w:rPr>
          <w:spacing w:val="40"/>
        </w:rPr>
        <w:t xml:space="preserve"> </w:t>
      </w:r>
      <w:r>
        <w:t>evil</w:t>
      </w:r>
      <w:r>
        <w:rPr>
          <w:spacing w:val="40"/>
        </w:rPr>
        <w:t xml:space="preserve"> </w:t>
      </w:r>
      <w:r>
        <w:t>which</w:t>
      </w:r>
      <w:r>
        <w:rPr>
          <w:spacing w:val="40"/>
        </w:rPr>
        <w:t xml:space="preserve"> </w:t>
      </w:r>
      <w:r>
        <w:t>strikes at</w:t>
      </w:r>
      <w:r>
        <w:rPr>
          <w:spacing w:val="40"/>
        </w:rPr>
        <w:t xml:space="preserve"> </w:t>
      </w:r>
      <w:r>
        <w:t>the</w:t>
      </w:r>
      <w:r>
        <w:rPr>
          <w:spacing w:val="40"/>
        </w:rPr>
        <w:t xml:space="preserve"> </w:t>
      </w:r>
      <w:r>
        <w:t>natural</w:t>
      </w:r>
      <w:r>
        <w:rPr>
          <w:spacing w:val="40"/>
        </w:rPr>
        <w:t xml:space="preserve"> </w:t>
      </w:r>
      <w:r>
        <w:t>life</w:t>
      </w:r>
      <w:r>
        <w:rPr>
          <w:spacing w:val="40"/>
        </w:rPr>
        <w:t xml:space="preserve"> </w:t>
      </w:r>
      <w:r>
        <w:t>of</w:t>
      </w:r>
      <w:r>
        <w:rPr>
          <w:spacing w:val="40"/>
        </w:rPr>
        <w:t xml:space="preserve"> </w:t>
      </w:r>
      <w:r>
        <w:t>the</w:t>
      </w:r>
      <w:r>
        <w:rPr>
          <w:spacing w:val="40"/>
        </w:rPr>
        <w:t xml:space="preserve"> </w:t>
      </w:r>
      <w:r>
        <w:t>Body,</w:t>
      </w:r>
      <w:r>
        <w:rPr>
          <w:spacing w:val="40"/>
        </w:rPr>
        <w:t xml:space="preserve"> </w:t>
      </w:r>
      <w:r>
        <w:t>the</w:t>
      </w:r>
      <w:r>
        <w:rPr>
          <w:spacing w:val="40"/>
        </w:rPr>
        <w:t xml:space="preserve"> </w:t>
      </w:r>
      <w:r>
        <w:t>life</w:t>
      </w:r>
      <w:r>
        <w:rPr>
          <w:spacing w:val="40"/>
        </w:rPr>
        <w:t xml:space="preserve"> </w:t>
      </w:r>
      <w:r>
        <w:t>of</w:t>
      </w:r>
      <w:r>
        <w:rPr>
          <w:spacing w:val="40"/>
        </w:rPr>
        <w:t xml:space="preserve"> </w:t>
      </w:r>
      <w:r>
        <w:t>Man;</w:t>
      </w:r>
      <w:r>
        <w:rPr>
          <w:spacing w:val="40"/>
        </w:rPr>
        <w:t xml:space="preserve"> </w:t>
      </w:r>
      <w:r>
        <w:t>we</w:t>
      </w:r>
      <w:r>
        <w:rPr>
          <w:spacing w:val="40"/>
        </w:rPr>
        <w:t xml:space="preserve"> </w:t>
      </w:r>
      <w:r>
        <w:t>account</w:t>
      </w:r>
      <w:r>
        <w:rPr>
          <w:spacing w:val="40"/>
        </w:rPr>
        <w:t xml:space="preserve"> </w:t>
      </w:r>
      <w:r>
        <w:t>those</w:t>
      </w:r>
      <w:r>
        <w:rPr>
          <w:spacing w:val="40"/>
        </w:rPr>
        <w:t xml:space="preserve"> </w:t>
      </w:r>
      <w:r>
        <w:t>Diseases</w:t>
      </w:r>
      <w:r>
        <w:rPr>
          <w:spacing w:val="40"/>
        </w:rPr>
        <w:t xml:space="preserve"> </w:t>
      </w:r>
      <w:r>
        <w:t>most</w:t>
      </w:r>
      <w:r>
        <w:rPr>
          <w:spacing w:val="40"/>
        </w:rPr>
        <w:t xml:space="preserve"> </w:t>
      </w:r>
      <w:r>
        <w:t>grievous</w:t>
      </w:r>
      <w:r>
        <w:rPr>
          <w:spacing w:val="40"/>
        </w:rPr>
        <w:t xml:space="preserve"> </w:t>
      </w:r>
      <w:r>
        <w:t>that</w:t>
      </w:r>
      <w:r>
        <w:rPr>
          <w:spacing w:val="40"/>
        </w:rPr>
        <w:t xml:space="preserve"> </w:t>
      </w:r>
      <w:r>
        <w:t>are</w:t>
      </w:r>
      <w:r>
        <w:rPr>
          <w:spacing w:val="39"/>
        </w:rPr>
        <w:t xml:space="preserve"> </w:t>
      </w:r>
      <w:r>
        <w:t>mortal;</w:t>
      </w:r>
      <w:r>
        <w:rPr>
          <w:spacing w:val="40"/>
        </w:rPr>
        <w:t xml:space="preserve"> </w:t>
      </w:r>
      <w:r>
        <w:t>as</w:t>
      </w:r>
      <w:r>
        <w:rPr>
          <w:spacing w:val="40"/>
        </w:rPr>
        <w:t xml:space="preserve"> </w:t>
      </w:r>
      <w:r>
        <w:t>if</w:t>
      </w:r>
      <w:r>
        <w:rPr>
          <w:spacing w:val="40"/>
        </w:rPr>
        <w:t xml:space="preserve"> </w:t>
      </w:r>
      <w:r>
        <w:t>a</w:t>
      </w:r>
      <w:r>
        <w:rPr>
          <w:spacing w:val="40"/>
        </w:rPr>
        <w:t xml:space="preserve"> </w:t>
      </w:r>
      <w:r>
        <w:t>man</w:t>
      </w:r>
      <w:r>
        <w:rPr>
          <w:spacing w:val="40"/>
        </w:rPr>
        <w:t xml:space="preserve"> </w:t>
      </w:r>
      <w:r>
        <w:t>have</w:t>
      </w:r>
      <w:r>
        <w:rPr>
          <w:spacing w:val="39"/>
        </w:rPr>
        <w:t xml:space="preserve"> </w:t>
      </w:r>
      <w:r>
        <w:t>a</w:t>
      </w:r>
      <w:r>
        <w:rPr>
          <w:spacing w:val="40"/>
        </w:rPr>
        <w:t xml:space="preserve"> </w:t>
      </w:r>
      <w:r>
        <w:t>Disease only</w:t>
      </w:r>
      <w:r>
        <w:rPr>
          <w:spacing w:val="33"/>
        </w:rPr>
        <w:t xml:space="preserve"> </w:t>
      </w:r>
      <w:r>
        <w:t>painful,</w:t>
      </w:r>
      <w:r>
        <w:rPr>
          <w:spacing w:val="30"/>
        </w:rPr>
        <w:t xml:space="preserve"> </w:t>
      </w:r>
      <w:r>
        <w:t>this</w:t>
      </w:r>
      <w:r>
        <w:rPr>
          <w:spacing w:val="32"/>
        </w:rPr>
        <w:t xml:space="preserve"> </w:t>
      </w:r>
      <w:r>
        <w:t>is</w:t>
      </w:r>
      <w:r>
        <w:rPr>
          <w:spacing w:val="34"/>
        </w:rPr>
        <w:t xml:space="preserve"> </w:t>
      </w:r>
      <w:r>
        <w:t>not</w:t>
      </w:r>
      <w:r>
        <w:rPr>
          <w:spacing w:val="32"/>
        </w:rPr>
        <w:t xml:space="preserve"> </w:t>
      </w:r>
      <w:r>
        <w:t>so</w:t>
      </w:r>
      <w:r>
        <w:rPr>
          <w:spacing w:val="37"/>
        </w:rPr>
        <w:t xml:space="preserve"> </w:t>
      </w:r>
      <w:r>
        <w:t>much</w:t>
      </w:r>
      <w:r>
        <w:rPr>
          <w:spacing w:val="30"/>
        </w:rPr>
        <w:t xml:space="preserve"> </w:t>
      </w:r>
      <w:r>
        <w:t>if</w:t>
      </w:r>
      <w:r>
        <w:rPr>
          <w:spacing w:val="33"/>
        </w:rPr>
        <w:t xml:space="preserve"> </w:t>
      </w:r>
      <w:r>
        <w:t>they</w:t>
      </w:r>
      <w:r>
        <w:rPr>
          <w:spacing w:val="37"/>
        </w:rPr>
        <w:t xml:space="preserve"> </w:t>
      </w:r>
      <w:r>
        <w:t>be</w:t>
      </w:r>
      <w:r>
        <w:rPr>
          <w:spacing w:val="33"/>
        </w:rPr>
        <w:t xml:space="preserve"> </w:t>
      </w:r>
      <w:r>
        <w:t>painful</w:t>
      </w:r>
      <w:r>
        <w:rPr>
          <w:spacing w:val="30"/>
        </w:rPr>
        <w:t xml:space="preserve"> </w:t>
      </w:r>
      <w:r>
        <w:t>if</w:t>
      </w:r>
      <w:r>
        <w:rPr>
          <w:spacing w:val="33"/>
        </w:rPr>
        <w:t xml:space="preserve"> </w:t>
      </w:r>
      <w:r>
        <w:t>not</w:t>
      </w:r>
      <w:r>
        <w:rPr>
          <w:spacing w:val="34"/>
        </w:rPr>
        <w:t xml:space="preserve"> </w:t>
      </w:r>
      <w:r>
        <w:t>mortal,</w:t>
      </w:r>
      <w:r>
        <w:rPr>
          <w:spacing w:val="40"/>
        </w:rPr>
        <w:t xml:space="preserve"> </w:t>
      </w:r>
      <w:r>
        <w:t>as those</w:t>
      </w:r>
      <w:r>
        <w:rPr>
          <w:spacing w:val="40"/>
        </w:rPr>
        <w:t xml:space="preserve"> </w:t>
      </w:r>
      <w:r>
        <w:t>that</w:t>
      </w:r>
      <w:r>
        <w:rPr>
          <w:spacing w:val="40"/>
        </w:rPr>
        <w:t xml:space="preserve"> </w:t>
      </w:r>
      <w:r>
        <w:t>be</w:t>
      </w:r>
      <w:r>
        <w:rPr>
          <w:spacing w:val="40"/>
        </w:rPr>
        <w:t xml:space="preserve"> </w:t>
      </w:r>
      <w:r>
        <w:t>mortal.</w:t>
      </w:r>
      <w:r>
        <w:rPr>
          <w:spacing w:val="40"/>
        </w:rPr>
        <w:t xml:space="preserve"> </w:t>
      </w:r>
      <w:r>
        <w:t>If</w:t>
      </w:r>
      <w:r>
        <w:rPr>
          <w:spacing w:val="40"/>
        </w:rPr>
        <w:t xml:space="preserve"> </w:t>
      </w:r>
      <w:r>
        <w:t>a</w:t>
      </w:r>
      <w:r>
        <w:rPr>
          <w:spacing w:val="40"/>
        </w:rPr>
        <w:t xml:space="preserve"> </w:t>
      </w:r>
      <w:r>
        <w:t>Physician</w:t>
      </w:r>
      <w:r>
        <w:rPr>
          <w:spacing w:val="40"/>
        </w:rPr>
        <w:t xml:space="preserve"> </w:t>
      </w:r>
      <w:r>
        <w:t>come</w:t>
      </w:r>
      <w:r>
        <w:rPr>
          <w:spacing w:val="40"/>
        </w:rPr>
        <w:t xml:space="preserve"> </w:t>
      </w:r>
      <w:r>
        <w:t>and</w:t>
      </w:r>
      <w:r>
        <w:rPr>
          <w:spacing w:val="40"/>
        </w:rPr>
        <w:t xml:space="preserve"> </w:t>
      </w:r>
      <w:r>
        <w:t>tell</w:t>
      </w:r>
      <w:r>
        <w:rPr>
          <w:spacing w:val="40"/>
        </w:rPr>
        <w:t xml:space="preserve"> </w:t>
      </w:r>
      <w:r>
        <w:t>one,</w:t>
      </w:r>
      <w:r>
        <w:rPr>
          <w:spacing w:val="40"/>
        </w:rPr>
        <w:t xml:space="preserve"> </w:t>
      </w:r>
      <w:r>
        <w:t>you</w:t>
      </w:r>
      <w:r>
        <w:rPr>
          <w:spacing w:val="40"/>
        </w:rPr>
        <w:t xml:space="preserve"> </w:t>
      </w:r>
      <w:r>
        <w:t>must</w:t>
      </w:r>
      <w:r>
        <w:rPr>
          <w:spacing w:val="40"/>
        </w:rPr>
        <w:t xml:space="preserve"> </w:t>
      </w:r>
      <w:r>
        <w:t>endure</w:t>
      </w:r>
      <w:r>
        <w:rPr>
          <w:spacing w:val="-1"/>
        </w:rPr>
        <w:t xml:space="preserve"> </w:t>
      </w:r>
      <w:r>
        <w:t>pain, but</w:t>
      </w:r>
      <w:r>
        <w:rPr>
          <w:spacing w:val="-1"/>
        </w:rPr>
        <w:t xml:space="preserve"> </w:t>
      </w:r>
      <w:r>
        <w:t>be of</w:t>
      </w:r>
      <w:r>
        <w:rPr>
          <w:spacing w:val="-2"/>
        </w:rPr>
        <w:t xml:space="preserve"> </w:t>
      </w:r>
      <w:r>
        <w:t>good cheer, your</w:t>
      </w:r>
      <w:r>
        <w:rPr>
          <w:spacing w:val="-1"/>
        </w:rPr>
        <w:t xml:space="preserve"> </w:t>
      </w:r>
      <w:r>
        <w:t>life</w:t>
      </w:r>
      <w:r>
        <w:rPr>
          <w:spacing w:val="-1"/>
        </w:rPr>
        <w:t xml:space="preserve"> </w:t>
      </w:r>
      <w:r>
        <w:t>is</w:t>
      </w:r>
      <w:r>
        <w:rPr>
          <w:spacing w:val="-3"/>
        </w:rPr>
        <w:t xml:space="preserve"> </w:t>
      </w:r>
      <w:r>
        <w:t>sure;</w:t>
      </w:r>
      <w:r>
        <w:rPr>
          <w:spacing w:val="-1"/>
        </w:rPr>
        <w:t xml:space="preserve"> </w:t>
      </w:r>
      <w:r>
        <w:t>this comforts him: but</w:t>
      </w:r>
      <w:r>
        <w:rPr>
          <w:spacing w:val="40"/>
        </w:rPr>
        <w:t xml:space="preserve"> </w:t>
      </w:r>
      <w:r>
        <w:t>take</w:t>
      </w:r>
      <w:r>
        <w:rPr>
          <w:spacing w:val="40"/>
        </w:rPr>
        <w:t xml:space="preserve"> </w:t>
      </w:r>
      <w:r>
        <w:t>a</w:t>
      </w:r>
      <w:r>
        <w:rPr>
          <w:spacing w:val="40"/>
        </w:rPr>
        <w:t xml:space="preserve"> </w:t>
      </w:r>
      <w:r>
        <w:t>Disease</w:t>
      </w:r>
      <w:r>
        <w:rPr>
          <w:spacing w:val="40"/>
        </w:rPr>
        <w:t xml:space="preserve"> </w:t>
      </w:r>
      <w:r>
        <w:t>that</w:t>
      </w:r>
      <w:r>
        <w:rPr>
          <w:spacing w:val="40"/>
        </w:rPr>
        <w:t xml:space="preserve"> </w:t>
      </w:r>
      <w:r>
        <w:t>he</w:t>
      </w:r>
      <w:r>
        <w:rPr>
          <w:spacing w:val="40"/>
        </w:rPr>
        <w:t xml:space="preserve"> </w:t>
      </w:r>
      <w:r>
        <w:t>feels</w:t>
      </w:r>
      <w:r>
        <w:rPr>
          <w:spacing w:val="40"/>
        </w:rPr>
        <w:t xml:space="preserve"> </w:t>
      </w:r>
      <w:r>
        <w:t>no</w:t>
      </w:r>
      <w:r>
        <w:rPr>
          <w:spacing w:val="40"/>
        </w:rPr>
        <w:t xml:space="preserve"> </w:t>
      </w:r>
      <w:r>
        <w:t>pain</w:t>
      </w:r>
      <w:r>
        <w:rPr>
          <w:spacing w:val="40"/>
        </w:rPr>
        <w:t xml:space="preserve"> </w:t>
      </w:r>
      <w:r>
        <w:t>of,</w:t>
      </w:r>
      <w:r>
        <w:rPr>
          <w:spacing w:val="40"/>
        </w:rPr>
        <w:t xml:space="preserve"> </w:t>
      </w:r>
      <w:r>
        <w:t>it</w:t>
      </w:r>
      <w:r>
        <w:rPr>
          <w:spacing w:val="40"/>
        </w:rPr>
        <w:t xml:space="preserve"> </w:t>
      </w:r>
      <w:r>
        <w:t>may</w:t>
      </w:r>
      <w:r>
        <w:rPr>
          <w:spacing w:val="40"/>
        </w:rPr>
        <w:t xml:space="preserve"> </w:t>
      </w:r>
      <w:r>
        <w:t>be</w:t>
      </w:r>
      <w:r>
        <w:rPr>
          <w:spacing w:val="40"/>
        </w:rPr>
        <w:t xml:space="preserve"> </w:t>
      </w:r>
      <w:r>
        <w:t>the</w:t>
      </w:r>
      <w:r>
        <w:rPr>
          <w:spacing w:val="40"/>
        </w:rPr>
        <w:t xml:space="preserve"> </w:t>
      </w:r>
      <w:r>
        <w:t>sense</w:t>
      </w:r>
      <w:r>
        <w:rPr>
          <w:spacing w:val="80"/>
          <w:w w:val="150"/>
        </w:rPr>
        <w:t xml:space="preserve"> </w:t>
      </w:r>
      <w:r>
        <w:t>of pain</w:t>
      </w:r>
      <w:r>
        <w:rPr>
          <w:spacing w:val="40"/>
        </w:rPr>
        <w:t xml:space="preserve"> </w:t>
      </w:r>
      <w:r>
        <w:t>is</w:t>
      </w:r>
      <w:r>
        <w:rPr>
          <w:spacing w:val="40"/>
        </w:rPr>
        <w:t xml:space="preserve"> </w:t>
      </w:r>
      <w:r>
        <w:t>gone,</w:t>
      </w:r>
      <w:r>
        <w:rPr>
          <w:spacing w:val="40"/>
        </w:rPr>
        <w:t xml:space="preserve"> </w:t>
      </w:r>
      <w:r>
        <w:t>but</w:t>
      </w:r>
      <w:r>
        <w:rPr>
          <w:spacing w:val="40"/>
        </w:rPr>
        <w:t xml:space="preserve"> </w:t>
      </w:r>
      <w:r>
        <w:t>if</w:t>
      </w:r>
      <w:r>
        <w:rPr>
          <w:spacing w:val="40"/>
        </w:rPr>
        <w:t xml:space="preserve"> </w:t>
      </w:r>
      <w:r>
        <w:t>the</w:t>
      </w:r>
      <w:r>
        <w:rPr>
          <w:spacing w:val="40"/>
        </w:rPr>
        <w:t xml:space="preserve"> </w:t>
      </w:r>
      <w:r>
        <w:t>Physician</w:t>
      </w:r>
      <w:r>
        <w:rPr>
          <w:spacing w:val="40"/>
        </w:rPr>
        <w:t xml:space="preserve"> </w:t>
      </w:r>
      <w:r>
        <w:t>come</w:t>
      </w:r>
      <w:r>
        <w:rPr>
          <w:spacing w:val="40"/>
        </w:rPr>
        <w:t xml:space="preserve"> </w:t>
      </w:r>
      <w:r>
        <w:t>and</w:t>
      </w:r>
      <w:r>
        <w:rPr>
          <w:spacing w:val="40"/>
        </w:rPr>
        <w:t xml:space="preserve"> </w:t>
      </w:r>
      <w:r>
        <w:t>tell</w:t>
      </w:r>
      <w:r>
        <w:rPr>
          <w:spacing w:val="40"/>
        </w:rPr>
        <w:t xml:space="preserve"> </w:t>
      </w:r>
      <w:r>
        <w:t>him,</w:t>
      </w:r>
      <w:r>
        <w:rPr>
          <w:spacing w:val="40"/>
        </w:rPr>
        <w:t xml:space="preserve"> </w:t>
      </w:r>
      <w:r>
        <w:t>Oh</w:t>
      </w:r>
      <w:r>
        <w:rPr>
          <w:spacing w:val="40"/>
        </w:rPr>
        <w:t xml:space="preserve"> </w:t>
      </w:r>
      <w:r>
        <w:t>you</w:t>
      </w:r>
      <w:r>
        <w:rPr>
          <w:spacing w:val="40"/>
        </w:rPr>
        <w:t xml:space="preserve"> </w:t>
      </w:r>
      <w:r>
        <w:t>be</w:t>
      </w:r>
    </w:p>
    <w:p w14:paraId="27C6CCBA" w14:textId="77777777" w:rsidR="00EC029C" w:rsidRDefault="00EC029C">
      <w:pPr>
        <w:spacing w:line="254" w:lineRule="auto"/>
        <w:sectPr w:rsidR="00EC029C">
          <w:pgSz w:w="12240" w:h="15840"/>
          <w:pgMar w:top="1360" w:right="1100" w:bottom="280" w:left="1320" w:header="720" w:footer="720" w:gutter="0"/>
          <w:cols w:space="720"/>
        </w:sectPr>
      </w:pPr>
    </w:p>
    <w:p w14:paraId="10A8BAAA" w14:textId="77777777" w:rsidR="00EC029C" w:rsidRDefault="00000000">
      <w:pPr>
        <w:pStyle w:val="a3"/>
        <w:spacing w:line="254" w:lineRule="auto"/>
        <w:ind w:right="444"/>
      </w:pPr>
      <w:r>
        <w:t>dangerously ill, because your distemper is like to prove mortal: we account that without pain that strikes at life, more than that with a great deal of pain that does not strike at life: Skin for skin, and all that a man has will he give for his life.</w:t>
      </w:r>
    </w:p>
    <w:p w14:paraId="340DBCFD" w14:textId="77777777" w:rsidR="00EC029C" w:rsidRDefault="00000000">
      <w:pPr>
        <w:pStyle w:val="a3"/>
        <w:spacing w:before="292" w:line="254" w:lineRule="auto"/>
        <w:ind w:right="436"/>
      </w:pPr>
      <w:r>
        <w:t>Now that which strikes at the highest life, even the life of God, and makes the creature appear so vile before God, as certainly sin makes the creature more vile than any dead Carrion that lies stinking in a ditch; sin is more vile in God's eyes than any dead Dog on the Dunghill is in your Eyes.</w:t>
      </w:r>
    </w:p>
    <w:p w14:paraId="0E17F65A" w14:textId="77777777" w:rsidR="00EC029C" w:rsidRDefault="00000000">
      <w:pPr>
        <w:pStyle w:val="a3"/>
        <w:spacing w:before="291" w:line="254" w:lineRule="auto"/>
        <w:ind w:right="438"/>
      </w:pPr>
      <w:r>
        <w:t>This is the third Particular, How sin is most opposite to mans good more than affliction; therefore a man were better bear the greatest affliction, than commit the least sin, because affliction never strikes at the life of God: nay, many live not the life of God so gloriously as they</w:t>
      </w:r>
      <w:r>
        <w:rPr>
          <w:spacing w:val="40"/>
        </w:rPr>
        <w:t xml:space="preserve"> </w:t>
      </w:r>
      <w:r>
        <w:t>do</w:t>
      </w:r>
      <w:r>
        <w:rPr>
          <w:spacing w:val="40"/>
        </w:rPr>
        <w:t xml:space="preserve"> </w:t>
      </w:r>
      <w:r>
        <w:t>in</w:t>
      </w:r>
      <w:r>
        <w:rPr>
          <w:spacing w:val="39"/>
        </w:rPr>
        <w:t xml:space="preserve"> </w:t>
      </w:r>
      <w:r>
        <w:t>affliction; many</w:t>
      </w:r>
      <w:r>
        <w:rPr>
          <w:spacing w:val="38"/>
        </w:rPr>
        <w:t xml:space="preserve"> </w:t>
      </w:r>
      <w:r>
        <w:t>seem</w:t>
      </w:r>
      <w:r>
        <w:rPr>
          <w:spacing w:val="40"/>
        </w:rPr>
        <w:t xml:space="preserve"> </w:t>
      </w:r>
      <w:r>
        <w:t>to</w:t>
      </w:r>
      <w:r>
        <w:rPr>
          <w:spacing w:val="40"/>
        </w:rPr>
        <w:t xml:space="preserve"> </w:t>
      </w:r>
      <w:r>
        <w:t>have</w:t>
      </w:r>
      <w:r>
        <w:rPr>
          <w:spacing w:val="40"/>
        </w:rPr>
        <w:t xml:space="preserve"> </w:t>
      </w:r>
      <w:r>
        <w:t>their hearts</w:t>
      </w:r>
      <w:r>
        <w:rPr>
          <w:spacing w:val="40"/>
        </w:rPr>
        <w:t xml:space="preserve"> </w:t>
      </w:r>
      <w:r>
        <w:t>dead in</w:t>
      </w:r>
      <w:r>
        <w:rPr>
          <w:spacing w:val="39"/>
        </w:rPr>
        <w:t xml:space="preserve"> </w:t>
      </w:r>
      <w:r>
        <w:t>times of prosperity, but when afflictions come then they manifest a</w:t>
      </w:r>
      <w:r>
        <w:rPr>
          <w:spacing w:val="40"/>
        </w:rPr>
        <w:t xml:space="preserve"> </w:t>
      </w:r>
      <w:r>
        <w:t>glorious life of God.</w:t>
      </w:r>
    </w:p>
    <w:p w14:paraId="48529643" w14:textId="77777777" w:rsidR="00EC029C" w:rsidRDefault="00000000">
      <w:pPr>
        <w:pStyle w:val="1"/>
        <w:rPr>
          <w:lang w:eastAsia="zh-CN"/>
        </w:rPr>
      </w:pPr>
      <w:bookmarkStart w:id="172" w:name="第三"/>
      <w:bookmarkEnd w:id="172"/>
      <w:r>
        <w:rPr>
          <w:lang w:eastAsia="zh-CN"/>
        </w:rPr>
        <w:t>第三</w:t>
      </w:r>
    </w:p>
    <w:p w14:paraId="235B71B1" w14:textId="77777777" w:rsidR="00EC029C" w:rsidRDefault="00000000">
      <w:pPr>
        <w:pStyle w:val="1"/>
        <w:rPr>
          <w:lang w:eastAsia="zh-CN"/>
        </w:rPr>
      </w:pPr>
      <w:bookmarkStart w:id="173" w:name="罪与人里面神的生命相对立。"/>
      <w:bookmarkEnd w:id="173"/>
      <w:r>
        <w:rPr>
          <w:lang w:eastAsia="zh-CN"/>
        </w:rPr>
        <w:t>罪与人里面神的生命相对立。</w:t>
      </w:r>
    </w:p>
    <w:p w14:paraId="0625559E" w14:textId="77777777" w:rsidR="00EC029C" w:rsidRDefault="00000000">
      <w:pPr>
        <w:spacing w:before="512" w:line="242" w:lineRule="auto"/>
        <w:ind w:left="100" w:right="328"/>
        <w:rPr>
          <w:rFonts w:ascii="宋体" w:eastAsia="宋体"/>
          <w:sz w:val="24"/>
          <w:lang w:eastAsia="zh-CN"/>
        </w:rPr>
      </w:pPr>
      <w:r>
        <w:rPr>
          <w:rFonts w:ascii="宋体" w:eastAsia="宋体" w:hint="eastAsia"/>
          <w:sz w:val="24"/>
          <w:lang w:eastAsia="zh-CN"/>
        </w:rPr>
        <w:t>第三个具体说明罪作为与人益处相对立的邪恶的论点是这样的</w:t>
      </w:r>
      <w:r>
        <w:rPr>
          <w:spacing w:val="-3"/>
          <w:sz w:val="24"/>
          <w:lang w:eastAsia="zh-CN"/>
        </w:rPr>
        <w:t>,</w:t>
      </w:r>
      <w:r>
        <w:rPr>
          <w:rFonts w:ascii="宋体" w:eastAsia="宋体" w:hint="eastAsia"/>
          <w:sz w:val="24"/>
          <w:lang w:eastAsia="zh-CN"/>
        </w:rPr>
        <w:t>因为罪与人里面神的生命相对立。先前我说明罪攻击神自己里面的生命</w:t>
      </w:r>
      <w:r>
        <w:rPr>
          <w:spacing w:val="-1"/>
          <w:sz w:val="24"/>
          <w:lang w:eastAsia="zh-CN"/>
        </w:rPr>
        <w:t>:</w:t>
      </w:r>
      <w:r>
        <w:rPr>
          <w:rFonts w:ascii="宋体" w:eastAsia="宋体" w:hint="eastAsia"/>
          <w:sz w:val="24"/>
          <w:lang w:eastAsia="zh-CN"/>
        </w:rPr>
        <w:t>现在我要向你们说明罪如何攻击人魂里面神的生命</w:t>
      </w:r>
      <w:r>
        <w:rPr>
          <w:spacing w:val="-1"/>
          <w:sz w:val="24"/>
          <w:lang w:eastAsia="zh-CN"/>
        </w:rPr>
        <w:t>:</w:t>
      </w:r>
      <w:r>
        <w:rPr>
          <w:rFonts w:ascii="宋体" w:eastAsia="宋体" w:hint="eastAsia"/>
          <w:sz w:val="24"/>
          <w:lang w:eastAsia="zh-CN"/>
        </w:rPr>
        <w:t>因为弟兄们</w:t>
      </w:r>
      <w:r>
        <w:rPr>
          <w:sz w:val="24"/>
          <w:lang w:eastAsia="zh-CN"/>
        </w:rPr>
        <w:t>,</w:t>
      </w:r>
      <w:r>
        <w:rPr>
          <w:rFonts w:ascii="宋体" w:eastAsia="宋体" w:hint="eastAsia"/>
          <w:sz w:val="24"/>
          <w:lang w:eastAsia="zh-CN"/>
        </w:rPr>
        <w:t>这确实是人类超过其它受造之物的幸福</w:t>
      </w:r>
      <w:r>
        <w:rPr>
          <w:sz w:val="24"/>
          <w:lang w:eastAsia="zh-CN"/>
        </w:rPr>
        <w:t>,</w:t>
      </w:r>
      <w:r>
        <w:rPr>
          <w:rFonts w:ascii="宋体" w:eastAsia="宋体" w:hint="eastAsia"/>
          <w:sz w:val="24"/>
          <w:lang w:eastAsia="zh-CN"/>
        </w:rPr>
        <w:t>就是神造他们有这样的本性</w:t>
      </w:r>
      <w:r>
        <w:rPr>
          <w:spacing w:val="-17"/>
          <w:sz w:val="24"/>
          <w:lang w:eastAsia="zh-CN"/>
        </w:rPr>
        <w:t>,</w:t>
      </w:r>
      <w:r>
        <w:rPr>
          <w:rFonts w:ascii="宋体" w:eastAsia="宋体" w:hint="eastAsia"/>
          <w:sz w:val="24"/>
          <w:lang w:eastAsia="zh-CN"/>
        </w:rPr>
        <w:t>使他们能在一定程度上活出主自己所活的生命</w:t>
      </w:r>
      <w:r>
        <w:rPr>
          <w:spacing w:val="-1"/>
          <w:sz w:val="24"/>
          <w:lang w:eastAsia="zh-CN"/>
        </w:rPr>
        <w:t>;</w:t>
      </w:r>
      <w:r>
        <w:rPr>
          <w:rFonts w:ascii="宋体" w:eastAsia="宋体" w:hint="eastAsia"/>
          <w:sz w:val="24"/>
          <w:lang w:eastAsia="zh-CN"/>
        </w:rPr>
        <w:t>圣经在这一点上非常清楚</w:t>
      </w:r>
      <w:r>
        <w:rPr>
          <w:sz w:val="24"/>
          <w:lang w:eastAsia="zh-CN"/>
        </w:rPr>
        <w:t>,</w:t>
      </w:r>
      <w:r>
        <w:rPr>
          <w:rFonts w:ascii="宋体" w:eastAsia="宋体" w:hint="eastAsia"/>
          <w:sz w:val="24"/>
          <w:lang w:eastAsia="zh-CN"/>
        </w:rPr>
        <w:t>以弗所书</w:t>
      </w:r>
      <w:r>
        <w:rPr>
          <w:spacing w:val="-2"/>
          <w:sz w:val="24"/>
          <w:lang w:eastAsia="zh-CN"/>
        </w:rPr>
        <w:t>4</w:t>
      </w:r>
      <w:r>
        <w:rPr>
          <w:spacing w:val="-1"/>
          <w:sz w:val="24"/>
          <w:lang w:eastAsia="zh-CN"/>
        </w:rPr>
        <w:t>:</w:t>
      </w:r>
      <w:r>
        <w:rPr>
          <w:sz w:val="24"/>
          <w:lang w:eastAsia="zh-CN"/>
        </w:rPr>
        <w:t>18</w:t>
      </w:r>
      <w:r>
        <w:rPr>
          <w:rFonts w:ascii="宋体" w:eastAsia="宋体" w:hint="eastAsia"/>
          <w:sz w:val="24"/>
          <w:lang w:eastAsia="zh-CN"/>
        </w:rPr>
        <w:t>那里说</w:t>
      </w:r>
      <w:r>
        <w:rPr>
          <w:spacing w:val="-3"/>
          <w:sz w:val="24"/>
          <w:lang w:eastAsia="zh-CN"/>
        </w:rPr>
        <w:t>,</w:t>
      </w:r>
      <w:r>
        <w:rPr>
          <w:rFonts w:ascii="宋体" w:eastAsia="宋体" w:hint="eastAsia"/>
          <w:sz w:val="24"/>
          <w:lang w:eastAsia="zh-CN"/>
        </w:rPr>
        <w:t>他们因着心里的昏暗</w:t>
      </w:r>
      <w:r>
        <w:rPr>
          <w:sz w:val="24"/>
          <w:lang w:eastAsia="zh-CN"/>
        </w:rPr>
        <w:t>,</w:t>
      </w:r>
      <w:r>
        <w:rPr>
          <w:rFonts w:ascii="宋体" w:eastAsia="宋体" w:hint="eastAsia"/>
          <w:sz w:val="24"/>
          <w:lang w:eastAsia="zh-CN"/>
        </w:rPr>
        <w:t>与神的生命隔绝了</w:t>
      </w:r>
      <w:r>
        <w:rPr>
          <w:spacing w:val="1"/>
          <w:sz w:val="24"/>
          <w:lang w:eastAsia="zh-CN"/>
        </w:rPr>
        <w:t>:</w:t>
      </w:r>
      <w:r>
        <w:rPr>
          <w:rFonts w:ascii="宋体" w:eastAsia="宋体" w:hint="eastAsia"/>
          <w:sz w:val="24"/>
          <w:lang w:eastAsia="zh-CN"/>
        </w:rPr>
        <w:t>是他们心中的罪恶使他们与神的生命隔绝</w:t>
      </w:r>
      <w:r>
        <w:rPr>
          <w:sz w:val="24"/>
          <w:lang w:eastAsia="zh-CN"/>
        </w:rPr>
        <w:t xml:space="preserve">; </w:t>
      </w:r>
      <w:r>
        <w:rPr>
          <w:rFonts w:ascii="宋体" w:eastAsia="宋体" w:hint="eastAsia"/>
          <w:sz w:val="24"/>
          <w:lang w:eastAsia="zh-CN"/>
        </w:rPr>
        <w:t>因此很明显他们是有能力得着神的生命的</w:t>
      </w:r>
      <w:r>
        <w:rPr>
          <w:spacing w:val="-1"/>
          <w:sz w:val="24"/>
          <w:lang w:eastAsia="zh-CN"/>
        </w:rPr>
        <w:t>;</w:t>
      </w:r>
      <w:r>
        <w:rPr>
          <w:rFonts w:ascii="宋体" w:eastAsia="宋体" w:hint="eastAsia"/>
          <w:sz w:val="24"/>
          <w:lang w:eastAsia="zh-CN"/>
        </w:rPr>
        <w:t>神的生命是人类超过其它受造之物的尊贵</w:t>
      </w:r>
      <w:r>
        <w:rPr>
          <w:spacing w:val="-1"/>
          <w:sz w:val="24"/>
          <w:lang w:eastAsia="zh-CN"/>
        </w:rPr>
        <w:t>:</w:t>
      </w:r>
      <w:r>
        <w:rPr>
          <w:rFonts w:ascii="宋体" w:eastAsia="宋体" w:hint="eastAsia"/>
          <w:sz w:val="24"/>
          <w:lang w:eastAsia="zh-CN"/>
        </w:rPr>
        <w:t>如今他们心中的罪使他们与神的生命隔绝了。</w:t>
      </w:r>
    </w:p>
    <w:p w14:paraId="6152385B" w14:textId="77777777" w:rsidR="00EC029C" w:rsidRDefault="00000000">
      <w:pPr>
        <w:spacing w:before="283" w:line="242" w:lineRule="auto"/>
        <w:ind w:left="100" w:right="393"/>
        <w:rPr>
          <w:sz w:val="24"/>
          <w:lang w:eastAsia="zh-CN"/>
        </w:rPr>
      </w:pPr>
      <w:r>
        <w:rPr>
          <w:rFonts w:ascii="宋体" w:eastAsia="宋体" w:hint="eastAsia"/>
          <w:sz w:val="24"/>
          <w:lang w:eastAsia="zh-CN"/>
        </w:rPr>
        <w:t>问</w:t>
      </w:r>
      <w:r>
        <w:rPr>
          <w:spacing w:val="-1"/>
          <w:sz w:val="24"/>
          <w:lang w:eastAsia="zh-CN"/>
        </w:rPr>
        <w:t>:</w:t>
      </w:r>
      <w:r>
        <w:rPr>
          <w:rFonts w:ascii="宋体" w:eastAsia="宋体" w:hint="eastAsia"/>
          <w:sz w:val="24"/>
          <w:lang w:eastAsia="zh-CN"/>
        </w:rPr>
        <w:t>现在你会说</w:t>
      </w:r>
      <w:r>
        <w:rPr>
          <w:sz w:val="24"/>
          <w:lang w:eastAsia="zh-CN"/>
        </w:rPr>
        <w:t>,</w:t>
      </w:r>
      <w:r>
        <w:rPr>
          <w:rFonts w:ascii="宋体" w:eastAsia="宋体" w:hint="eastAsia"/>
          <w:sz w:val="24"/>
          <w:lang w:eastAsia="zh-CN"/>
        </w:rPr>
        <w:t>当你讲到神的生命</w:t>
      </w:r>
      <w:r>
        <w:rPr>
          <w:sz w:val="24"/>
          <w:lang w:eastAsia="zh-CN"/>
        </w:rPr>
        <w:t>,</w:t>
      </w:r>
      <w:r>
        <w:rPr>
          <w:rFonts w:ascii="宋体" w:eastAsia="宋体" w:hint="eastAsia"/>
          <w:sz w:val="24"/>
          <w:lang w:eastAsia="zh-CN"/>
        </w:rPr>
        <w:t>以及人的魂有能力得着神的生命</w:t>
      </w:r>
      <w:r>
        <w:rPr>
          <w:sz w:val="24"/>
          <w:lang w:eastAsia="zh-CN"/>
        </w:rPr>
        <w:t>,</w:t>
      </w:r>
      <w:r>
        <w:rPr>
          <w:rFonts w:ascii="宋体" w:eastAsia="宋体" w:hint="eastAsia"/>
          <w:sz w:val="24"/>
          <w:lang w:eastAsia="zh-CN"/>
        </w:rPr>
        <w:t>并且说明罪如何与神相对立时</w:t>
      </w:r>
      <w:r>
        <w:rPr>
          <w:spacing w:val="-3"/>
          <w:sz w:val="24"/>
          <w:lang w:eastAsia="zh-CN"/>
        </w:rPr>
        <w:t>,</w:t>
      </w:r>
      <w:r>
        <w:rPr>
          <w:rFonts w:ascii="宋体" w:eastAsia="宋体" w:hint="eastAsia"/>
          <w:sz w:val="24"/>
          <w:lang w:eastAsia="zh-CN"/>
        </w:rPr>
        <w:t>你是什么意思</w:t>
      </w:r>
      <w:r>
        <w:rPr>
          <w:sz w:val="24"/>
          <w:lang w:eastAsia="zh-CN"/>
        </w:rPr>
        <w:t>?</w:t>
      </w:r>
      <w:r>
        <w:rPr>
          <w:rFonts w:ascii="宋体" w:eastAsia="宋体" w:hint="eastAsia"/>
          <w:sz w:val="24"/>
          <w:lang w:eastAsia="zh-CN"/>
        </w:rPr>
        <w:t>当然如果我讲到地狱的火焰</w:t>
      </w:r>
      <w:r>
        <w:rPr>
          <w:sz w:val="24"/>
          <w:lang w:eastAsia="zh-CN"/>
        </w:rPr>
        <w:t>,</w:t>
      </w:r>
      <w:r>
        <w:rPr>
          <w:rFonts w:ascii="宋体" w:eastAsia="宋体" w:hint="eastAsia"/>
          <w:sz w:val="24"/>
          <w:lang w:eastAsia="zh-CN"/>
        </w:rPr>
        <w:t>和罪所该受的地狱的痛苦</w:t>
      </w:r>
      <w:r>
        <w:rPr>
          <w:sz w:val="24"/>
          <w:lang w:eastAsia="zh-CN"/>
        </w:rPr>
        <w:t>,</w:t>
      </w:r>
      <w:r>
        <w:rPr>
          <w:rFonts w:ascii="宋体" w:eastAsia="宋体" w:hint="eastAsia"/>
          <w:sz w:val="24"/>
          <w:lang w:eastAsia="zh-CN"/>
        </w:rPr>
        <w:t>也许我可以用那种方式吓唬一些人</w:t>
      </w:r>
      <w:r>
        <w:rPr>
          <w:spacing w:val="-1"/>
          <w:sz w:val="24"/>
          <w:lang w:eastAsia="zh-CN"/>
        </w:rPr>
        <w:t>:</w:t>
      </w:r>
      <w:r>
        <w:rPr>
          <w:rFonts w:ascii="宋体" w:eastAsia="宋体" w:hint="eastAsia"/>
          <w:sz w:val="24"/>
          <w:lang w:eastAsia="zh-CN"/>
        </w:rPr>
        <w:t>但对于那些有悟性的人</w:t>
      </w:r>
      <w:r>
        <w:rPr>
          <w:sz w:val="24"/>
          <w:lang w:eastAsia="zh-CN"/>
        </w:rPr>
        <w:t>,</w:t>
      </w:r>
      <w:r>
        <w:rPr>
          <w:rFonts w:ascii="宋体" w:eastAsia="宋体" w:hint="eastAsia"/>
          <w:sz w:val="24"/>
          <w:lang w:eastAsia="zh-CN"/>
        </w:rPr>
        <w:t>那些真正明白人的尊贵的人来说</w:t>
      </w:r>
      <w:r>
        <w:rPr>
          <w:sz w:val="24"/>
          <w:lang w:eastAsia="zh-CN"/>
        </w:rPr>
        <w:t>,</w:t>
      </w:r>
      <w:r>
        <w:rPr>
          <w:rFonts w:ascii="宋体" w:eastAsia="宋体" w:hint="eastAsia"/>
          <w:spacing w:val="-6"/>
          <w:sz w:val="24"/>
          <w:lang w:eastAsia="zh-CN"/>
        </w:rPr>
        <w:t>当我揭</w:t>
      </w:r>
      <w:r>
        <w:rPr>
          <w:rFonts w:ascii="宋体" w:eastAsia="宋体" w:hint="eastAsia"/>
          <w:sz w:val="24"/>
          <w:lang w:eastAsia="zh-CN"/>
        </w:rPr>
        <w:t>示这一点时</w:t>
      </w:r>
      <w:r>
        <w:rPr>
          <w:spacing w:val="-3"/>
          <w:sz w:val="24"/>
          <w:lang w:eastAsia="zh-CN"/>
        </w:rPr>
        <w:t>,</w:t>
      </w:r>
      <w:r>
        <w:rPr>
          <w:rFonts w:ascii="宋体" w:eastAsia="宋体" w:hint="eastAsia"/>
          <w:sz w:val="24"/>
          <w:lang w:eastAsia="zh-CN"/>
        </w:rPr>
        <w:t>他们的心会比我花许多篇道来向你们揭示地狱的痛苦更加兴奋</w:t>
      </w:r>
      <w:r>
        <w:rPr>
          <w:spacing w:val="1"/>
          <w:sz w:val="24"/>
          <w:lang w:eastAsia="zh-CN"/>
        </w:rPr>
        <w:t>:</w:t>
      </w:r>
      <w:r>
        <w:rPr>
          <w:rFonts w:ascii="宋体" w:eastAsia="宋体" w:hint="eastAsia"/>
          <w:sz w:val="24"/>
          <w:lang w:eastAsia="zh-CN"/>
        </w:rPr>
        <w:t>那么</w:t>
      </w:r>
      <w:r>
        <w:rPr>
          <w:sz w:val="24"/>
          <w:lang w:eastAsia="zh-CN"/>
        </w:rPr>
        <w:t>,</w:t>
      </w:r>
      <w:r>
        <w:rPr>
          <w:rFonts w:ascii="宋体" w:eastAsia="宋体" w:hint="eastAsia"/>
          <w:spacing w:val="-4"/>
          <w:sz w:val="24"/>
          <w:lang w:eastAsia="zh-CN"/>
        </w:rPr>
        <w:t>这神的生</w:t>
      </w:r>
      <w:r>
        <w:rPr>
          <w:rFonts w:ascii="宋体" w:eastAsia="宋体" w:hint="eastAsia"/>
          <w:sz w:val="24"/>
          <w:lang w:eastAsia="zh-CN"/>
        </w:rPr>
        <w:t>命是什么呢</w:t>
      </w:r>
      <w:r>
        <w:rPr>
          <w:sz w:val="24"/>
          <w:lang w:eastAsia="zh-CN"/>
        </w:rPr>
        <w:t>?</w:t>
      </w:r>
    </w:p>
    <w:p w14:paraId="2A48F079" w14:textId="77777777" w:rsidR="00EC029C" w:rsidRDefault="00EC029C">
      <w:pPr>
        <w:pStyle w:val="a3"/>
        <w:spacing w:before="11"/>
        <w:ind w:left="0"/>
        <w:jc w:val="left"/>
        <w:rPr>
          <w:sz w:val="24"/>
          <w:lang w:eastAsia="zh-CN"/>
        </w:rPr>
      </w:pPr>
    </w:p>
    <w:p w14:paraId="4B3E1DA2" w14:textId="77777777" w:rsidR="00EC029C" w:rsidRDefault="00000000">
      <w:pPr>
        <w:spacing w:line="242" w:lineRule="auto"/>
        <w:ind w:left="100" w:right="459"/>
        <w:jc w:val="both"/>
        <w:rPr>
          <w:rFonts w:ascii="宋体" w:eastAsia="宋体"/>
          <w:sz w:val="24"/>
          <w:lang w:eastAsia="zh-CN"/>
        </w:rPr>
      </w:pPr>
      <w:r>
        <w:rPr>
          <w:rFonts w:ascii="宋体" w:eastAsia="宋体" w:hint="eastAsia"/>
          <w:sz w:val="24"/>
          <w:lang w:eastAsia="zh-CN"/>
        </w:rPr>
        <w:t>答</w:t>
      </w:r>
      <w:r>
        <w:rPr>
          <w:sz w:val="24"/>
          <w:lang w:eastAsia="zh-CN"/>
        </w:rPr>
        <w:t>:1.</w:t>
      </w:r>
      <w:r>
        <w:rPr>
          <w:spacing w:val="-15"/>
          <w:sz w:val="24"/>
          <w:lang w:eastAsia="zh-CN"/>
        </w:rPr>
        <w:t xml:space="preserve"> </w:t>
      </w:r>
      <w:r>
        <w:rPr>
          <w:rFonts w:ascii="宋体" w:eastAsia="宋体" w:hint="eastAsia"/>
          <w:sz w:val="24"/>
          <w:lang w:eastAsia="zh-CN"/>
        </w:rPr>
        <w:t>在与基督联合的人魂里面恩典的永恒原则</w:t>
      </w:r>
      <w:r>
        <w:rPr>
          <w:sz w:val="24"/>
          <w:lang w:eastAsia="zh-CN"/>
        </w:rPr>
        <w:t>,</w:t>
      </w:r>
      <w:r>
        <w:rPr>
          <w:rFonts w:ascii="宋体" w:eastAsia="宋体" w:hint="eastAsia"/>
          <w:sz w:val="24"/>
          <w:lang w:eastAsia="zh-CN"/>
        </w:rPr>
        <w:t>藉着这原则人开始行事为人正如神所行所</w:t>
      </w:r>
      <w:r>
        <w:rPr>
          <w:rFonts w:ascii="宋体" w:eastAsia="宋体" w:hint="eastAsia"/>
          <w:spacing w:val="-2"/>
          <w:sz w:val="24"/>
          <w:lang w:eastAsia="zh-CN"/>
        </w:rPr>
        <w:t>为</w:t>
      </w:r>
      <w:r>
        <w:rPr>
          <w:spacing w:val="-2"/>
          <w:sz w:val="24"/>
          <w:lang w:eastAsia="zh-CN"/>
        </w:rPr>
        <w:t>,</w:t>
      </w:r>
      <w:r>
        <w:rPr>
          <w:rFonts w:ascii="宋体" w:eastAsia="宋体" w:hint="eastAsia"/>
          <w:spacing w:val="-2"/>
          <w:sz w:val="24"/>
          <w:lang w:eastAsia="zh-CN"/>
        </w:rPr>
        <w:t>并且正如神为自己的荣耀而行事为人</w:t>
      </w:r>
      <w:r>
        <w:rPr>
          <w:spacing w:val="-2"/>
          <w:sz w:val="24"/>
          <w:lang w:eastAsia="zh-CN"/>
        </w:rPr>
        <w:t>,</w:t>
      </w:r>
      <w:r>
        <w:rPr>
          <w:rFonts w:ascii="宋体" w:eastAsia="宋体" w:hint="eastAsia"/>
          <w:spacing w:val="-2"/>
          <w:sz w:val="24"/>
          <w:lang w:eastAsia="zh-CN"/>
        </w:rPr>
        <w:t>以此为至高目的。正如生命是受造之物在自己里面向着完全的运行的原则</w:t>
      </w:r>
      <w:r>
        <w:rPr>
          <w:spacing w:val="-2"/>
          <w:sz w:val="24"/>
          <w:lang w:eastAsia="zh-CN"/>
        </w:rPr>
        <w:t>,</w:t>
      </w:r>
      <w:r>
        <w:rPr>
          <w:rFonts w:ascii="宋体" w:eastAsia="宋体" w:hint="eastAsia"/>
          <w:spacing w:val="-2"/>
          <w:sz w:val="24"/>
          <w:lang w:eastAsia="zh-CN"/>
        </w:rPr>
        <w:t>向着完全的倾向</w:t>
      </w:r>
      <w:r>
        <w:rPr>
          <w:spacing w:val="-2"/>
          <w:sz w:val="24"/>
          <w:lang w:eastAsia="zh-CN"/>
        </w:rPr>
        <w:t>;</w:t>
      </w:r>
      <w:r>
        <w:rPr>
          <w:rFonts w:ascii="宋体" w:eastAsia="宋体" w:hint="eastAsia"/>
          <w:spacing w:val="-3"/>
          <w:sz w:val="24"/>
          <w:lang w:eastAsia="zh-CN"/>
        </w:rPr>
        <w:t>我们认为生命就是在自己里面有一个向着完全</w:t>
      </w:r>
    </w:p>
    <w:p w14:paraId="2903BB3A" w14:textId="77777777" w:rsidR="00EC029C" w:rsidRDefault="00EC029C">
      <w:pPr>
        <w:spacing w:line="242" w:lineRule="auto"/>
        <w:jc w:val="both"/>
        <w:rPr>
          <w:rFonts w:ascii="宋体" w:eastAsia="宋体"/>
          <w:sz w:val="24"/>
          <w:lang w:eastAsia="zh-CN"/>
        </w:rPr>
        <w:sectPr w:rsidR="00EC029C">
          <w:pgSz w:w="12240" w:h="15840"/>
          <w:pgMar w:top="1360" w:right="1100" w:bottom="280" w:left="1320" w:header="720" w:footer="720" w:gutter="0"/>
          <w:cols w:space="720"/>
        </w:sectPr>
      </w:pPr>
    </w:p>
    <w:p w14:paraId="0F325EB7" w14:textId="77777777" w:rsidR="00EC029C" w:rsidRDefault="00000000">
      <w:pPr>
        <w:spacing w:before="62" w:line="242" w:lineRule="auto"/>
        <w:ind w:left="100" w:right="479"/>
        <w:jc w:val="both"/>
        <w:rPr>
          <w:rFonts w:ascii="宋体" w:eastAsia="宋体"/>
          <w:sz w:val="24"/>
          <w:lang w:eastAsia="zh-CN"/>
        </w:rPr>
      </w:pPr>
      <w:r>
        <w:rPr>
          <w:rFonts w:ascii="宋体" w:eastAsia="宋体" w:hint="eastAsia"/>
          <w:spacing w:val="-2"/>
          <w:sz w:val="24"/>
          <w:lang w:eastAsia="zh-CN"/>
        </w:rPr>
        <w:t>运行的主动原则。如今那个使人开始运行和工作正如神所运行所工作的原则</w:t>
      </w:r>
      <w:r>
        <w:rPr>
          <w:spacing w:val="-2"/>
          <w:sz w:val="24"/>
          <w:lang w:eastAsia="zh-CN"/>
        </w:rPr>
        <w:t>(</w:t>
      </w:r>
      <w:r>
        <w:rPr>
          <w:rFonts w:ascii="宋体" w:eastAsia="宋体" w:hint="eastAsia"/>
          <w:spacing w:val="-2"/>
          <w:sz w:val="24"/>
          <w:lang w:eastAsia="zh-CN"/>
        </w:rPr>
        <w:t>仍然是按着人的方式说</w:t>
      </w:r>
      <w:r>
        <w:rPr>
          <w:spacing w:val="-2"/>
          <w:sz w:val="24"/>
          <w:lang w:eastAsia="zh-CN"/>
        </w:rPr>
        <w:t>),</w:t>
      </w:r>
      <w:r>
        <w:rPr>
          <w:rFonts w:ascii="宋体" w:eastAsia="宋体" w:hint="eastAsia"/>
          <w:spacing w:val="-2"/>
          <w:sz w:val="24"/>
          <w:lang w:eastAsia="zh-CN"/>
        </w:rPr>
        <w:t>就是要有神的样式</w:t>
      </w:r>
      <w:r>
        <w:rPr>
          <w:spacing w:val="-2"/>
          <w:sz w:val="24"/>
          <w:lang w:eastAsia="zh-CN"/>
        </w:rPr>
        <w:t>;</w:t>
      </w:r>
      <w:r>
        <w:rPr>
          <w:rFonts w:ascii="宋体" w:eastAsia="宋体" w:hint="eastAsia"/>
          <w:spacing w:val="-2"/>
          <w:sz w:val="24"/>
          <w:lang w:eastAsia="zh-CN"/>
        </w:rPr>
        <w:t>不是在同一件事上</w:t>
      </w:r>
      <w:r>
        <w:rPr>
          <w:spacing w:val="-2"/>
          <w:sz w:val="24"/>
          <w:lang w:eastAsia="zh-CN"/>
        </w:rPr>
        <w:t>,</w:t>
      </w:r>
      <w:r>
        <w:rPr>
          <w:rFonts w:ascii="宋体" w:eastAsia="宋体" w:hint="eastAsia"/>
          <w:spacing w:val="-2"/>
          <w:sz w:val="24"/>
          <w:lang w:eastAsia="zh-CN"/>
        </w:rPr>
        <w:t>而是在相似的比例上是一样的</w:t>
      </w:r>
      <w:r>
        <w:rPr>
          <w:spacing w:val="-2"/>
          <w:sz w:val="24"/>
          <w:lang w:eastAsia="zh-CN"/>
        </w:rPr>
        <w:t>,</w:t>
      </w:r>
      <w:r>
        <w:rPr>
          <w:rFonts w:ascii="宋体" w:eastAsia="宋体" w:hint="eastAsia"/>
          <w:spacing w:val="-2"/>
          <w:sz w:val="24"/>
          <w:lang w:eastAsia="zh-CN"/>
        </w:rPr>
        <w:t>是受造之物所能达到的。</w:t>
      </w:r>
    </w:p>
    <w:p w14:paraId="1A684044" w14:textId="77777777" w:rsidR="00EC029C" w:rsidRDefault="00000000">
      <w:pPr>
        <w:spacing w:before="280"/>
        <w:ind w:left="100"/>
        <w:rPr>
          <w:sz w:val="24"/>
          <w:lang w:eastAsia="zh-CN"/>
        </w:rPr>
      </w:pPr>
      <w:r>
        <w:rPr>
          <w:rFonts w:ascii="宋体" w:eastAsia="宋体" w:hint="eastAsia"/>
          <w:sz w:val="24"/>
          <w:lang w:eastAsia="zh-CN"/>
        </w:rPr>
        <w:t>你会怎么说呢</w:t>
      </w:r>
      <w:r>
        <w:rPr>
          <w:spacing w:val="-10"/>
          <w:sz w:val="24"/>
          <w:lang w:eastAsia="zh-CN"/>
        </w:rPr>
        <w:t>?</w:t>
      </w:r>
    </w:p>
    <w:p w14:paraId="2C762382" w14:textId="77777777" w:rsidR="00EC029C" w:rsidRDefault="00EC029C">
      <w:pPr>
        <w:pStyle w:val="a3"/>
        <w:spacing w:before="12"/>
        <w:ind w:left="0"/>
        <w:jc w:val="left"/>
        <w:rPr>
          <w:sz w:val="24"/>
          <w:lang w:eastAsia="zh-CN"/>
        </w:rPr>
      </w:pPr>
    </w:p>
    <w:p w14:paraId="4B3CEB8C" w14:textId="77777777" w:rsidR="00EC029C" w:rsidRDefault="00000000">
      <w:pPr>
        <w:spacing w:line="242" w:lineRule="auto"/>
        <w:ind w:left="100" w:right="453"/>
        <w:rPr>
          <w:rFonts w:ascii="宋体" w:eastAsia="宋体"/>
          <w:sz w:val="24"/>
          <w:lang w:eastAsia="zh-CN"/>
        </w:rPr>
      </w:pPr>
      <w:r>
        <w:rPr>
          <w:rFonts w:ascii="宋体" w:eastAsia="宋体" w:hint="eastAsia"/>
          <w:spacing w:val="-2"/>
          <w:sz w:val="24"/>
          <w:lang w:eastAsia="zh-CN"/>
        </w:rPr>
        <w:t>是这样的</w:t>
      </w:r>
      <w:r>
        <w:rPr>
          <w:spacing w:val="-2"/>
          <w:sz w:val="24"/>
          <w:lang w:eastAsia="zh-CN"/>
        </w:rPr>
        <w:t>;</w:t>
      </w:r>
      <w:r>
        <w:rPr>
          <w:rFonts w:ascii="宋体" w:eastAsia="宋体" w:hint="eastAsia"/>
          <w:spacing w:val="-2"/>
          <w:sz w:val="24"/>
          <w:lang w:eastAsia="zh-CN"/>
        </w:rPr>
        <w:t>这就是神的生命</w:t>
      </w:r>
      <w:r>
        <w:rPr>
          <w:spacing w:val="-2"/>
          <w:sz w:val="24"/>
          <w:lang w:eastAsia="zh-CN"/>
        </w:rPr>
        <w:t>(</w:t>
      </w:r>
      <w:r>
        <w:rPr>
          <w:rFonts w:ascii="宋体" w:eastAsia="宋体" w:hint="eastAsia"/>
          <w:spacing w:val="-2"/>
          <w:sz w:val="24"/>
          <w:lang w:eastAsia="zh-CN"/>
        </w:rPr>
        <w:t>就我们所能领会的</w:t>
      </w:r>
      <w:r>
        <w:rPr>
          <w:spacing w:val="-2"/>
          <w:sz w:val="24"/>
          <w:lang w:eastAsia="zh-CN"/>
        </w:rPr>
        <w:t>),</w:t>
      </w:r>
      <w:r>
        <w:rPr>
          <w:rFonts w:ascii="宋体" w:eastAsia="宋体" w:hint="eastAsia"/>
          <w:spacing w:val="-2"/>
          <w:sz w:val="24"/>
          <w:lang w:eastAsia="zh-CN"/>
        </w:rPr>
        <w:t>神是一个不断行动的活动</w:t>
      </w:r>
      <w:r>
        <w:rPr>
          <w:spacing w:val="-2"/>
          <w:sz w:val="24"/>
          <w:lang w:eastAsia="zh-CN"/>
        </w:rPr>
        <w:t>,</w:t>
      </w:r>
      <w:r>
        <w:rPr>
          <w:rFonts w:ascii="宋体" w:eastAsia="宋体" w:hint="eastAsia"/>
          <w:spacing w:val="-2"/>
          <w:sz w:val="24"/>
          <w:lang w:eastAsia="zh-CN"/>
        </w:rPr>
        <w:t>总是为自己而工作</w:t>
      </w:r>
      <w:r>
        <w:rPr>
          <w:spacing w:val="-2"/>
          <w:sz w:val="24"/>
          <w:lang w:eastAsia="zh-CN"/>
        </w:rPr>
        <w:t>,</w:t>
      </w:r>
      <w:r>
        <w:rPr>
          <w:rFonts w:ascii="宋体" w:eastAsia="宋体" w:hint="eastAsia"/>
          <w:spacing w:val="-2"/>
          <w:sz w:val="24"/>
          <w:lang w:eastAsia="zh-CN"/>
        </w:rPr>
        <w:t>并且以自己为万有的终极目的</w:t>
      </w:r>
      <w:r>
        <w:rPr>
          <w:spacing w:val="-2"/>
          <w:sz w:val="24"/>
          <w:lang w:eastAsia="zh-CN"/>
        </w:rPr>
        <w:t>:</w:t>
      </w:r>
      <w:r>
        <w:rPr>
          <w:rFonts w:ascii="宋体" w:eastAsia="宋体" w:hint="eastAsia"/>
          <w:spacing w:val="-2"/>
          <w:sz w:val="24"/>
          <w:lang w:eastAsia="zh-CN"/>
        </w:rPr>
        <w:t>神的生命就在于此</w:t>
      </w:r>
      <w:r>
        <w:rPr>
          <w:spacing w:val="-2"/>
          <w:sz w:val="24"/>
          <w:lang w:eastAsia="zh-CN"/>
        </w:rPr>
        <w:t>,</w:t>
      </w:r>
      <w:r>
        <w:rPr>
          <w:rFonts w:ascii="宋体" w:eastAsia="宋体" w:hint="eastAsia"/>
          <w:spacing w:val="-2"/>
          <w:sz w:val="24"/>
          <w:lang w:eastAsia="zh-CN"/>
        </w:rPr>
        <w:t>圣洁的本质也在于此。</w:t>
      </w:r>
    </w:p>
    <w:p w14:paraId="7B2531F9" w14:textId="77777777" w:rsidR="00EC029C" w:rsidRDefault="00000000">
      <w:pPr>
        <w:spacing w:before="282" w:line="242" w:lineRule="auto"/>
        <w:ind w:left="100" w:right="471"/>
        <w:jc w:val="both"/>
        <w:rPr>
          <w:rFonts w:ascii="宋体" w:eastAsia="宋体"/>
          <w:sz w:val="24"/>
          <w:lang w:eastAsia="zh-CN"/>
        </w:rPr>
      </w:pPr>
      <w:r>
        <w:rPr>
          <w:rFonts w:ascii="宋体" w:eastAsia="宋体" w:hint="eastAsia"/>
          <w:spacing w:val="-2"/>
          <w:sz w:val="24"/>
          <w:lang w:eastAsia="zh-CN"/>
        </w:rPr>
        <w:t>如今当一个人里面有这样一个原则</w:t>
      </w:r>
      <w:r>
        <w:rPr>
          <w:spacing w:val="-2"/>
          <w:sz w:val="24"/>
          <w:lang w:eastAsia="zh-CN"/>
        </w:rPr>
        <w:t>,</w:t>
      </w:r>
      <w:r>
        <w:rPr>
          <w:rFonts w:ascii="宋体" w:eastAsia="宋体" w:hint="eastAsia"/>
          <w:spacing w:val="-2"/>
          <w:sz w:val="24"/>
          <w:lang w:eastAsia="zh-CN"/>
        </w:rPr>
        <w:t>以至于他能以神为他至高的目标而工作</w:t>
      </w:r>
      <w:r>
        <w:rPr>
          <w:spacing w:val="-2"/>
          <w:sz w:val="24"/>
          <w:lang w:eastAsia="zh-CN"/>
        </w:rPr>
        <w:t>,</w:t>
      </w:r>
      <w:r>
        <w:rPr>
          <w:rFonts w:ascii="宋体" w:eastAsia="宋体" w:hint="eastAsia"/>
          <w:spacing w:val="-2"/>
          <w:sz w:val="24"/>
          <w:lang w:eastAsia="zh-CN"/>
        </w:rPr>
        <w:t>并且以神为他至高的善而顺服神</w:t>
      </w:r>
      <w:r>
        <w:rPr>
          <w:spacing w:val="-2"/>
          <w:sz w:val="24"/>
          <w:lang w:eastAsia="zh-CN"/>
        </w:rPr>
        <w:t>,</w:t>
      </w:r>
      <w:r>
        <w:rPr>
          <w:rFonts w:ascii="宋体" w:eastAsia="宋体" w:hint="eastAsia"/>
          <w:spacing w:val="-2"/>
          <w:sz w:val="24"/>
          <w:lang w:eastAsia="zh-CN"/>
        </w:rPr>
        <w:t>他就像神自己一样工作。弟兄们</w:t>
      </w:r>
      <w:r>
        <w:rPr>
          <w:spacing w:val="-2"/>
          <w:sz w:val="24"/>
          <w:lang w:eastAsia="zh-CN"/>
        </w:rPr>
        <w:t>,</w:t>
      </w:r>
      <w:r>
        <w:rPr>
          <w:rFonts w:ascii="宋体" w:eastAsia="宋体" w:hint="eastAsia"/>
          <w:spacing w:val="-2"/>
          <w:sz w:val="24"/>
          <w:lang w:eastAsia="zh-CN"/>
        </w:rPr>
        <w:t>这就是人类超过其它一切受造之物所能得着的神的生命</w:t>
      </w:r>
      <w:r>
        <w:rPr>
          <w:spacing w:val="-2"/>
          <w:sz w:val="24"/>
          <w:lang w:eastAsia="zh-CN"/>
        </w:rPr>
        <w:t>;</w:t>
      </w:r>
      <w:r>
        <w:rPr>
          <w:rFonts w:ascii="宋体" w:eastAsia="宋体" w:hint="eastAsia"/>
          <w:spacing w:val="-2"/>
          <w:sz w:val="24"/>
          <w:lang w:eastAsia="zh-CN"/>
        </w:rPr>
        <w:t>正是这个使他们有资格与神自己交通。</w:t>
      </w:r>
    </w:p>
    <w:p w14:paraId="5CFB0EAC" w14:textId="77777777" w:rsidR="00EC029C" w:rsidRDefault="00000000">
      <w:pPr>
        <w:spacing w:before="282" w:line="242" w:lineRule="auto"/>
        <w:ind w:left="100" w:right="383"/>
        <w:rPr>
          <w:rFonts w:ascii="宋体" w:eastAsia="宋体"/>
          <w:sz w:val="24"/>
          <w:lang w:eastAsia="zh-CN"/>
        </w:rPr>
      </w:pPr>
      <w:r>
        <w:rPr>
          <w:rFonts w:ascii="宋体" w:eastAsia="宋体" w:hint="eastAsia"/>
          <w:sz w:val="24"/>
          <w:lang w:eastAsia="zh-CN"/>
        </w:rPr>
        <w:t>我说</w:t>
      </w:r>
      <w:r>
        <w:rPr>
          <w:spacing w:val="-3"/>
          <w:sz w:val="24"/>
          <w:lang w:eastAsia="zh-CN"/>
        </w:rPr>
        <w:t>,</w:t>
      </w:r>
      <w:r>
        <w:rPr>
          <w:rFonts w:ascii="宋体" w:eastAsia="宋体" w:hint="eastAsia"/>
          <w:sz w:val="24"/>
          <w:lang w:eastAsia="zh-CN"/>
        </w:rPr>
        <w:t>正是这个使人类有资格与那位无限的、荣耀的、永恒的万有的首因交通</w:t>
      </w:r>
      <w:r>
        <w:rPr>
          <w:spacing w:val="1"/>
          <w:sz w:val="24"/>
          <w:lang w:eastAsia="zh-CN"/>
        </w:rPr>
        <w:t>:</w:t>
      </w:r>
      <w:r>
        <w:rPr>
          <w:rFonts w:ascii="宋体" w:eastAsia="宋体" w:hint="eastAsia"/>
          <w:sz w:val="24"/>
          <w:lang w:eastAsia="zh-CN"/>
        </w:rPr>
        <w:t>人的幸福就在这里</w:t>
      </w:r>
      <w:r>
        <w:rPr>
          <w:spacing w:val="-3"/>
          <w:sz w:val="24"/>
          <w:lang w:eastAsia="zh-CN"/>
        </w:rPr>
        <w:t>,</w:t>
      </w:r>
      <w:r>
        <w:rPr>
          <w:rFonts w:ascii="宋体" w:eastAsia="宋体" w:hint="eastAsia"/>
          <w:sz w:val="24"/>
          <w:lang w:eastAsia="zh-CN"/>
        </w:rPr>
        <w:t>他有这样的本性</w:t>
      </w:r>
      <w:r>
        <w:rPr>
          <w:sz w:val="24"/>
          <w:lang w:eastAsia="zh-CN"/>
        </w:rPr>
        <w:t>,</w:t>
      </w:r>
      <w:r>
        <w:rPr>
          <w:rFonts w:ascii="宋体" w:eastAsia="宋体" w:hint="eastAsia"/>
          <w:sz w:val="24"/>
          <w:lang w:eastAsia="zh-CN"/>
        </w:rPr>
        <w:t>有能力达到这样的尊贵</w:t>
      </w:r>
      <w:r>
        <w:rPr>
          <w:sz w:val="24"/>
          <w:lang w:eastAsia="zh-CN"/>
        </w:rPr>
        <w:t>,</w:t>
      </w:r>
      <w:r>
        <w:rPr>
          <w:rFonts w:ascii="宋体" w:eastAsia="宋体" w:hint="eastAsia"/>
          <w:sz w:val="24"/>
          <w:lang w:eastAsia="zh-CN"/>
        </w:rPr>
        <w:t>能与无限永恒的万有的首因打交道</w:t>
      </w:r>
      <w:r>
        <w:rPr>
          <w:spacing w:val="1"/>
          <w:sz w:val="24"/>
          <w:lang w:eastAsia="zh-CN"/>
        </w:rPr>
        <w:t>:</w:t>
      </w:r>
      <w:r>
        <w:rPr>
          <w:rFonts w:ascii="宋体" w:eastAsia="宋体" w:hint="eastAsia"/>
          <w:sz w:val="24"/>
          <w:lang w:eastAsia="zh-CN"/>
        </w:rPr>
        <w:t>因为许多人所知道的尊贵不过是与吃喝交往</w:t>
      </w:r>
      <w:r>
        <w:rPr>
          <w:spacing w:val="-1"/>
          <w:sz w:val="24"/>
          <w:lang w:eastAsia="zh-CN"/>
        </w:rPr>
        <w:t>;</w:t>
      </w:r>
      <w:r>
        <w:rPr>
          <w:rFonts w:ascii="宋体" w:eastAsia="宋体" w:hint="eastAsia"/>
          <w:sz w:val="24"/>
          <w:lang w:eastAsia="zh-CN"/>
        </w:rPr>
        <w:t>猪、狗和其它兽类也这样做</w:t>
      </w:r>
      <w:r>
        <w:rPr>
          <w:spacing w:val="-1"/>
          <w:sz w:val="24"/>
          <w:lang w:eastAsia="zh-CN"/>
        </w:rPr>
        <w:t>:</w:t>
      </w:r>
      <w:r>
        <w:rPr>
          <w:rFonts w:ascii="宋体" w:eastAsia="宋体" w:hint="eastAsia"/>
          <w:sz w:val="24"/>
          <w:lang w:eastAsia="zh-CN"/>
        </w:rPr>
        <w:t>但你要知道</w:t>
      </w:r>
      <w:r>
        <w:rPr>
          <w:sz w:val="24"/>
          <w:lang w:eastAsia="zh-CN"/>
        </w:rPr>
        <w:t>,</w:t>
      </w:r>
      <w:r>
        <w:rPr>
          <w:rFonts w:ascii="宋体" w:eastAsia="宋体" w:hint="eastAsia"/>
          <w:spacing w:val="-4"/>
          <w:sz w:val="24"/>
          <w:lang w:eastAsia="zh-CN"/>
        </w:rPr>
        <w:t>你们有比</w:t>
      </w:r>
      <w:r>
        <w:rPr>
          <w:rFonts w:ascii="宋体" w:eastAsia="宋体" w:hint="eastAsia"/>
          <w:sz w:val="24"/>
          <w:lang w:eastAsia="zh-CN"/>
        </w:rPr>
        <w:t>这更高贵的本性</w:t>
      </w:r>
      <w:r>
        <w:rPr>
          <w:spacing w:val="-1"/>
          <w:sz w:val="24"/>
          <w:lang w:eastAsia="zh-CN"/>
        </w:rPr>
        <w:t>;</w:t>
      </w:r>
      <w:r>
        <w:rPr>
          <w:rFonts w:ascii="宋体" w:eastAsia="宋体" w:hint="eastAsia"/>
          <w:sz w:val="24"/>
          <w:lang w:eastAsia="zh-CN"/>
        </w:rPr>
        <w:t>神使这会众中最卑微和最贫穷的</w:t>
      </w:r>
      <w:r>
        <w:rPr>
          <w:sz w:val="24"/>
          <w:lang w:eastAsia="zh-CN"/>
        </w:rPr>
        <w:t>,</w:t>
      </w:r>
      <w:r>
        <w:rPr>
          <w:rFonts w:ascii="宋体" w:eastAsia="宋体" w:hint="eastAsia"/>
          <w:sz w:val="24"/>
          <w:lang w:eastAsia="zh-CN"/>
        </w:rPr>
        <w:t>神使你们有如此尊贵的本性</w:t>
      </w:r>
      <w:r>
        <w:rPr>
          <w:sz w:val="24"/>
          <w:lang w:eastAsia="zh-CN"/>
        </w:rPr>
        <w:t>,</w:t>
      </w:r>
      <w:r>
        <w:rPr>
          <w:rFonts w:ascii="宋体" w:eastAsia="宋体" w:hint="eastAsia"/>
          <w:sz w:val="24"/>
          <w:lang w:eastAsia="zh-CN"/>
        </w:rPr>
        <w:t>你们可以与无限、荣耀的万有的首因交通。</w:t>
      </w:r>
    </w:p>
    <w:p w14:paraId="266EC802" w14:textId="77777777" w:rsidR="00EC029C" w:rsidRDefault="00000000">
      <w:pPr>
        <w:spacing w:before="283" w:line="242" w:lineRule="auto"/>
        <w:ind w:left="100" w:right="393"/>
        <w:rPr>
          <w:rFonts w:ascii="宋体" w:eastAsia="宋体"/>
          <w:sz w:val="24"/>
          <w:lang w:eastAsia="zh-CN"/>
        </w:rPr>
      </w:pPr>
      <w:r>
        <w:rPr>
          <w:rFonts w:ascii="宋体" w:eastAsia="宋体" w:hint="eastAsia"/>
          <w:sz w:val="24"/>
          <w:lang w:eastAsia="zh-CN"/>
        </w:rPr>
        <w:t>正如我们知道人的尊贵</w:t>
      </w:r>
      <w:r>
        <w:rPr>
          <w:spacing w:val="-3"/>
          <w:sz w:val="24"/>
          <w:lang w:eastAsia="zh-CN"/>
        </w:rPr>
        <w:t>,</w:t>
      </w:r>
      <w:r>
        <w:rPr>
          <w:rFonts w:ascii="宋体" w:eastAsia="宋体" w:hint="eastAsia"/>
          <w:sz w:val="24"/>
          <w:lang w:eastAsia="zh-CN"/>
        </w:rPr>
        <w:t>人与人之间的区别就在于此</w:t>
      </w:r>
      <w:r>
        <w:rPr>
          <w:spacing w:val="1"/>
          <w:sz w:val="24"/>
          <w:lang w:eastAsia="zh-CN"/>
        </w:rPr>
        <w:t>;</w:t>
      </w:r>
      <w:r>
        <w:rPr>
          <w:rFonts w:ascii="宋体" w:eastAsia="宋体" w:hint="eastAsia"/>
          <w:sz w:val="24"/>
          <w:lang w:eastAsia="zh-CN"/>
        </w:rPr>
        <w:t>这个生活在卑贱景况中的人</w:t>
      </w:r>
      <w:r>
        <w:rPr>
          <w:sz w:val="24"/>
          <w:lang w:eastAsia="zh-CN"/>
        </w:rPr>
        <w:t>,</w:t>
      </w:r>
      <w:r>
        <w:rPr>
          <w:rFonts w:ascii="宋体" w:eastAsia="宋体" w:hint="eastAsia"/>
          <w:spacing w:val="-4"/>
          <w:sz w:val="24"/>
          <w:lang w:eastAsia="zh-CN"/>
        </w:rPr>
        <w:t>他们的卑</w:t>
      </w:r>
      <w:r>
        <w:rPr>
          <w:rFonts w:ascii="宋体" w:eastAsia="宋体" w:hint="eastAsia"/>
          <w:sz w:val="24"/>
          <w:lang w:eastAsia="zh-CN"/>
        </w:rPr>
        <w:t>贱在于此</w:t>
      </w:r>
      <w:r>
        <w:rPr>
          <w:spacing w:val="-3"/>
          <w:sz w:val="24"/>
          <w:lang w:eastAsia="zh-CN"/>
        </w:rPr>
        <w:t>,</w:t>
      </w:r>
      <w:r>
        <w:rPr>
          <w:rFonts w:ascii="宋体" w:eastAsia="宋体" w:hint="eastAsia"/>
          <w:sz w:val="24"/>
          <w:lang w:eastAsia="zh-CN"/>
        </w:rPr>
        <w:t>就是他们终其一生与畜类为伍</w:t>
      </w:r>
      <w:r>
        <w:rPr>
          <w:sz w:val="24"/>
          <w:lang w:eastAsia="zh-CN"/>
        </w:rPr>
        <w:t>,</w:t>
      </w:r>
      <w:r>
        <w:rPr>
          <w:rFonts w:ascii="宋体" w:eastAsia="宋体" w:hint="eastAsia"/>
          <w:sz w:val="24"/>
          <w:lang w:eastAsia="zh-CN"/>
        </w:rPr>
        <w:t>翻土块</w:t>
      </w:r>
      <w:r>
        <w:rPr>
          <w:spacing w:val="1"/>
          <w:sz w:val="24"/>
          <w:lang w:eastAsia="zh-CN"/>
        </w:rPr>
        <w:t>;</w:t>
      </w:r>
      <w:r>
        <w:rPr>
          <w:rFonts w:ascii="宋体" w:eastAsia="宋体" w:hint="eastAsia"/>
          <w:sz w:val="24"/>
          <w:lang w:eastAsia="zh-CN"/>
        </w:rPr>
        <w:t>但尊贵和伟大的人忙于国家大事</w:t>
      </w:r>
      <w:r>
        <w:rPr>
          <w:sz w:val="24"/>
          <w:lang w:eastAsia="zh-CN"/>
        </w:rPr>
        <w:t>,</w:t>
      </w:r>
      <w:r>
        <w:rPr>
          <w:rFonts w:ascii="宋体" w:eastAsia="宋体" w:hint="eastAsia"/>
          <w:sz w:val="24"/>
          <w:lang w:eastAsia="zh-CN"/>
        </w:rPr>
        <w:t>他们之所以被提升得更高</w:t>
      </w:r>
      <w:r>
        <w:rPr>
          <w:spacing w:val="-3"/>
          <w:sz w:val="24"/>
          <w:lang w:eastAsia="zh-CN"/>
        </w:rPr>
        <w:t>,</w:t>
      </w:r>
      <w:r>
        <w:rPr>
          <w:rFonts w:ascii="宋体" w:eastAsia="宋体" w:hint="eastAsia"/>
          <w:sz w:val="24"/>
          <w:lang w:eastAsia="zh-CN"/>
        </w:rPr>
        <w:t>是因为他们与王公贵族和国家大事打交道</w:t>
      </w:r>
      <w:r>
        <w:rPr>
          <w:spacing w:val="1"/>
          <w:sz w:val="24"/>
          <w:lang w:eastAsia="zh-CN"/>
        </w:rPr>
        <w:t>;</w:t>
      </w:r>
      <w:r>
        <w:rPr>
          <w:rFonts w:ascii="宋体" w:eastAsia="宋体" w:hint="eastAsia"/>
          <w:sz w:val="24"/>
          <w:lang w:eastAsia="zh-CN"/>
        </w:rPr>
        <w:t>他们所交往的事物是更高的</w:t>
      </w:r>
      <w:r>
        <w:rPr>
          <w:spacing w:val="-16"/>
          <w:sz w:val="24"/>
          <w:lang w:eastAsia="zh-CN"/>
        </w:rPr>
        <w:t>,</w:t>
      </w:r>
      <w:r>
        <w:rPr>
          <w:rFonts w:ascii="宋体" w:eastAsia="宋体" w:hint="eastAsia"/>
          <w:sz w:val="24"/>
          <w:lang w:eastAsia="zh-CN"/>
        </w:rPr>
        <w:t>因此他们比别人更高贵、更伟大。</w:t>
      </w:r>
    </w:p>
    <w:p w14:paraId="02FBC14F" w14:textId="77777777" w:rsidR="00EC029C" w:rsidRDefault="00000000">
      <w:pPr>
        <w:spacing w:before="282" w:line="242" w:lineRule="auto"/>
        <w:ind w:left="100" w:right="340"/>
        <w:rPr>
          <w:rFonts w:ascii="宋体" w:eastAsia="宋体"/>
          <w:sz w:val="24"/>
          <w:lang w:eastAsia="zh-CN"/>
        </w:rPr>
      </w:pPr>
      <w:r>
        <w:rPr>
          <w:rFonts w:ascii="宋体" w:eastAsia="宋体" w:hint="eastAsia"/>
          <w:sz w:val="24"/>
          <w:lang w:eastAsia="zh-CN"/>
        </w:rPr>
        <w:t>正如人类中有些人除了吃喝玩乐、污秽不洁以外不知道别的尊贵</w:t>
      </w:r>
      <w:r>
        <w:rPr>
          <w:spacing w:val="-3"/>
          <w:sz w:val="24"/>
          <w:lang w:eastAsia="zh-CN"/>
        </w:rPr>
        <w:t>,</w:t>
      </w:r>
      <w:r>
        <w:rPr>
          <w:rFonts w:ascii="宋体" w:eastAsia="宋体" w:hint="eastAsia"/>
          <w:sz w:val="24"/>
          <w:lang w:eastAsia="zh-CN"/>
        </w:rPr>
        <w:t>除了兽类所拥有的以外一无所有</w:t>
      </w:r>
      <w:r>
        <w:rPr>
          <w:spacing w:val="-1"/>
          <w:sz w:val="24"/>
          <w:lang w:eastAsia="zh-CN"/>
        </w:rPr>
        <w:t>:</w:t>
      </w:r>
      <w:r>
        <w:rPr>
          <w:rFonts w:ascii="宋体" w:eastAsia="宋体" w:hint="eastAsia"/>
          <w:sz w:val="24"/>
          <w:lang w:eastAsia="zh-CN"/>
        </w:rPr>
        <w:t>但另一些人</w:t>
      </w:r>
      <w:r>
        <w:rPr>
          <w:sz w:val="24"/>
          <w:lang w:eastAsia="zh-CN"/>
        </w:rPr>
        <w:t>,</w:t>
      </w:r>
      <w:r>
        <w:rPr>
          <w:rFonts w:ascii="宋体" w:eastAsia="宋体" w:hint="eastAsia"/>
          <w:sz w:val="24"/>
          <w:lang w:eastAsia="zh-CN"/>
        </w:rPr>
        <w:t>神向他们启示了自己</w:t>
      </w:r>
      <w:r>
        <w:rPr>
          <w:sz w:val="24"/>
          <w:lang w:eastAsia="zh-CN"/>
        </w:rPr>
        <w:t>,</w:t>
      </w:r>
      <w:r>
        <w:rPr>
          <w:rFonts w:ascii="宋体" w:eastAsia="宋体" w:hint="eastAsia"/>
          <w:sz w:val="24"/>
          <w:lang w:eastAsia="zh-CN"/>
        </w:rPr>
        <w:t>使他们有如此高贵的本性</w:t>
      </w:r>
      <w:r>
        <w:rPr>
          <w:sz w:val="24"/>
          <w:lang w:eastAsia="zh-CN"/>
        </w:rPr>
        <w:t>,</w:t>
      </w:r>
      <w:r>
        <w:rPr>
          <w:rFonts w:ascii="宋体" w:eastAsia="宋体" w:hint="eastAsia"/>
          <w:sz w:val="24"/>
          <w:lang w:eastAsia="zh-CN"/>
        </w:rPr>
        <w:t>当别人沉溺于污秽 不洁的卑鄙行为中</w:t>
      </w:r>
      <w:r>
        <w:rPr>
          <w:spacing w:val="-3"/>
          <w:sz w:val="24"/>
          <w:lang w:eastAsia="zh-CN"/>
        </w:rPr>
        <w:t>,</w:t>
      </w:r>
      <w:r>
        <w:rPr>
          <w:rFonts w:ascii="宋体" w:eastAsia="宋体" w:hint="eastAsia"/>
          <w:sz w:val="24"/>
          <w:lang w:eastAsia="zh-CN"/>
        </w:rPr>
        <w:t>除了笑闹、吃喝、污秽不洁以外不知道其它喜乐的方式时</w:t>
      </w:r>
      <w:r>
        <w:rPr>
          <w:spacing w:val="1"/>
          <w:sz w:val="24"/>
          <w:lang w:eastAsia="zh-CN"/>
        </w:rPr>
        <w:t>:</w:t>
      </w:r>
      <w:r>
        <w:rPr>
          <w:rFonts w:ascii="宋体" w:eastAsia="宋体" w:hint="eastAsia"/>
          <w:sz w:val="24"/>
          <w:lang w:eastAsia="zh-CN"/>
        </w:rPr>
        <w:t>但另一些人能独自退到一旁</w:t>
      </w:r>
      <w:r>
        <w:rPr>
          <w:spacing w:val="-3"/>
          <w:sz w:val="24"/>
          <w:lang w:eastAsia="zh-CN"/>
        </w:rPr>
        <w:t>,</w:t>
      </w:r>
      <w:r>
        <w:rPr>
          <w:rFonts w:ascii="宋体" w:eastAsia="宋体" w:hint="eastAsia"/>
          <w:sz w:val="24"/>
          <w:lang w:eastAsia="zh-CN"/>
        </w:rPr>
        <w:t>默想伟大的神的荣耀</w:t>
      </w:r>
      <w:r>
        <w:rPr>
          <w:sz w:val="24"/>
          <w:lang w:eastAsia="zh-CN"/>
        </w:rPr>
        <w:t>,</w:t>
      </w:r>
      <w:r>
        <w:rPr>
          <w:rFonts w:ascii="宋体" w:eastAsia="宋体" w:hint="eastAsia"/>
          <w:sz w:val="24"/>
          <w:lang w:eastAsia="zh-CN"/>
        </w:rPr>
        <w:t>向神敞开自己的魂</w:t>
      </w:r>
      <w:r>
        <w:rPr>
          <w:sz w:val="24"/>
          <w:lang w:eastAsia="zh-CN"/>
        </w:rPr>
        <w:t>,</w:t>
      </w:r>
      <w:r>
        <w:rPr>
          <w:rFonts w:ascii="宋体" w:eastAsia="宋体" w:hint="eastAsia"/>
          <w:sz w:val="24"/>
          <w:lang w:eastAsia="zh-CN"/>
        </w:rPr>
        <w:t>神将他自己的光芒射入他们里面</w:t>
      </w:r>
      <w:r>
        <w:rPr>
          <w:spacing w:val="-16"/>
          <w:sz w:val="24"/>
          <w:lang w:eastAsia="zh-CN"/>
        </w:rPr>
        <w:t>,</w:t>
      </w:r>
      <w:r>
        <w:rPr>
          <w:rFonts w:ascii="宋体" w:eastAsia="宋体" w:hint="eastAsia"/>
          <w:sz w:val="24"/>
          <w:lang w:eastAsia="zh-CN"/>
        </w:rPr>
        <w:t>他们也向神发出爱的光芒</w:t>
      </w:r>
      <w:r>
        <w:rPr>
          <w:spacing w:val="-3"/>
          <w:sz w:val="24"/>
          <w:lang w:eastAsia="zh-CN"/>
        </w:rPr>
        <w:t>,</w:t>
      </w:r>
      <w:r>
        <w:rPr>
          <w:rFonts w:ascii="宋体" w:eastAsia="宋体" w:hint="eastAsia"/>
          <w:sz w:val="24"/>
          <w:lang w:eastAsia="zh-CN"/>
        </w:rPr>
        <w:t>他们的渴慕向着神</w:t>
      </w:r>
      <w:r>
        <w:rPr>
          <w:sz w:val="24"/>
          <w:lang w:eastAsia="zh-CN"/>
        </w:rPr>
        <w:t>,</w:t>
      </w:r>
      <w:r>
        <w:rPr>
          <w:rFonts w:ascii="宋体" w:eastAsia="宋体" w:hint="eastAsia"/>
          <w:sz w:val="24"/>
          <w:lang w:eastAsia="zh-CN"/>
        </w:rPr>
        <w:t>在天堂与他们之间有一个交流</w:t>
      </w:r>
      <w:r>
        <w:rPr>
          <w:spacing w:val="1"/>
          <w:sz w:val="24"/>
          <w:lang w:eastAsia="zh-CN"/>
        </w:rPr>
        <w:t>;</w:t>
      </w:r>
      <w:r>
        <w:rPr>
          <w:rFonts w:ascii="宋体" w:eastAsia="宋体" w:hint="eastAsia"/>
          <w:sz w:val="24"/>
          <w:lang w:eastAsia="zh-CN"/>
        </w:rPr>
        <w:t>神向他们敞开自己</w:t>
      </w:r>
      <w:r>
        <w:rPr>
          <w:spacing w:val="-3"/>
          <w:sz w:val="24"/>
          <w:lang w:eastAsia="zh-CN"/>
        </w:rPr>
        <w:t>,</w:t>
      </w:r>
      <w:r>
        <w:rPr>
          <w:rFonts w:ascii="宋体" w:eastAsia="宋体" w:hint="eastAsia"/>
          <w:sz w:val="24"/>
          <w:lang w:eastAsia="zh-CN"/>
        </w:rPr>
        <w:t>他们也向神敞开魂</w:t>
      </w:r>
      <w:r>
        <w:rPr>
          <w:sz w:val="24"/>
          <w:lang w:eastAsia="zh-CN"/>
        </w:rPr>
        <w:t>,</w:t>
      </w:r>
      <w:r>
        <w:rPr>
          <w:rFonts w:ascii="宋体" w:eastAsia="宋体" w:hint="eastAsia"/>
          <w:sz w:val="24"/>
          <w:lang w:eastAsia="zh-CN"/>
        </w:rPr>
        <w:t>因此享受从神而来的交通</w:t>
      </w:r>
      <w:r>
        <w:rPr>
          <w:spacing w:val="1"/>
          <w:sz w:val="24"/>
          <w:lang w:eastAsia="zh-CN"/>
        </w:rPr>
        <w:t>;</w:t>
      </w:r>
      <w:r>
        <w:rPr>
          <w:rFonts w:ascii="宋体" w:eastAsia="宋体" w:hint="eastAsia"/>
          <w:sz w:val="24"/>
          <w:lang w:eastAsia="zh-CN"/>
        </w:rPr>
        <w:t>因为他们里面有神的生命</w:t>
      </w:r>
      <w:r>
        <w:rPr>
          <w:sz w:val="24"/>
          <w:lang w:eastAsia="zh-CN"/>
        </w:rPr>
        <w:t>,</w:t>
      </w:r>
      <w:r>
        <w:rPr>
          <w:rFonts w:ascii="宋体" w:eastAsia="宋体" w:hint="eastAsia"/>
          <w:sz w:val="24"/>
          <w:lang w:eastAsia="zh-CN"/>
        </w:rPr>
        <w:t>所以他们有资格与神交通。</w:t>
      </w:r>
    </w:p>
    <w:p w14:paraId="0F33993E" w14:textId="77777777" w:rsidR="00EC029C" w:rsidRDefault="00000000">
      <w:pPr>
        <w:spacing w:before="286" w:line="242" w:lineRule="auto"/>
        <w:ind w:left="100" w:right="379"/>
        <w:jc w:val="both"/>
        <w:rPr>
          <w:sz w:val="24"/>
          <w:lang w:eastAsia="zh-CN"/>
        </w:rPr>
      </w:pPr>
      <w:r>
        <w:rPr>
          <w:rFonts w:ascii="宋体" w:eastAsia="宋体" w:hint="eastAsia"/>
          <w:spacing w:val="-2"/>
          <w:sz w:val="24"/>
          <w:lang w:eastAsia="zh-CN"/>
        </w:rPr>
        <w:t>要记住</w:t>
      </w:r>
      <w:r>
        <w:rPr>
          <w:spacing w:val="-2"/>
          <w:sz w:val="24"/>
          <w:lang w:eastAsia="zh-CN"/>
        </w:rPr>
        <w:t>,</w:t>
      </w:r>
      <w:r>
        <w:rPr>
          <w:rFonts w:ascii="宋体" w:eastAsia="宋体" w:hint="eastAsia"/>
          <w:spacing w:val="-2"/>
          <w:sz w:val="24"/>
          <w:lang w:eastAsia="zh-CN"/>
        </w:rPr>
        <w:t>那些彼此交往的事物</w:t>
      </w:r>
      <w:r>
        <w:rPr>
          <w:spacing w:val="-2"/>
          <w:sz w:val="24"/>
          <w:lang w:eastAsia="zh-CN"/>
        </w:rPr>
        <w:t>,</w:t>
      </w:r>
      <w:r>
        <w:rPr>
          <w:rFonts w:ascii="宋体" w:eastAsia="宋体" w:hint="eastAsia"/>
          <w:spacing w:val="-2"/>
          <w:sz w:val="24"/>
          <w:lang w:eastAsia="zh-CN"/>
        </w:rPr>
        <w:t>必须是活着同样生命的事物</w:t>
      </w:r>
      <w:r>
        <w:rPr>
          <w:spacing w:val="-2"/>
          <w:sz w:val="24"/>
          <w:lang w:eastAsia="zh-CN"/>
        </w:rPr>
        <w:t>;</w:t>
      </w:r>
      <w:r>
        <w:rPr>
          <w:rFonts w:ascii="宋体" w:eastAsia="宋体" w:hint="eastAsia"/>
          <w:spacing w:val="-2"/>
          <w:sz w:val="24"/>
          <w:lang w:eastAsia="zh-CN"/>
        </w:rPr>
        <w:t>就如现在</w:t>
      </w:r>
      <w:r>
        <w:rPr>
          <w:spacing w:val="-2"/>
          <w:sz w:val="24"/>
          <w:lang w:eastAsia="zh-CN"/>
        </w:rPr>
        <w:t>,</w:t>
      </w:r>
      <w:r>
        <w:rPr>
          <w:rFonts w:ascii="宋体" w:eastAsia="宋体" w:hint="eastAsia"/>
          <w:spacing w:val="-2"/>
          <w:sz w:val="24"/>
          <w:lang w:eastAsia="zh-CN"/>
        </w:rPr>
        <w:t>人能与人交往</w:t>
      </w:r>
      <w:r>
        <w:rPr>
          <w:spacing w:val="-2"/>
          <w:sz w:val="24"/>
          <w:lang w:eastAsia="zh-CN"/>
        </w:rPr>
        <w:t>;</w:t>
      </w:r>
      <w:r>
        <w:rPr>
          <w:rFonts w:ascii="宋体" w:eastAsia="宋体" w:hint="eastAsia"/>
          <w:spacing w:val="-2"/>
          <w:sz w:val="24"/>
          <w:lang w:eastAsia="zh-CN"/>
        </w:rPr>
        <w:t>为什么</w:t>
      </w:r>
      <w:r>
        <w:rPr>
          <w:spacing w:val="-2"/>
          <w:sz w:val="24"/>
          <w:lang w:eastAsia="zh-CN"/>
        </w:rPr>
        <w:t>?</w:t>
      </w:r>
      <w:r>
        <w:rPr>
          <w:rFonts w:ascii="宋体" w:eastAsia="宋体" w:hint="eastAsia"/>
          <w:spacing w:val="-2"/>
          <w:sz w:val="24"/>
          <w:lang w:eastAsia="zh-CN"/>
        </w:rPr>
        <w:t>因为他活着人所活的同样生命</w:t>
      </w:r>
      <w:r>
        <w:rPr>
          <w:spacing w:val="-2"/>
          <w:sz w:val="24"/>
          <w:lang w:eastAsia="zh-CN"/>
        </w:rPr>
        <w:t>:</w:t>
      </w:r>
      <w:r>
        <w:rPr>
          <w:rFonts w:ascii="宋体" w:eastAsia="宋体" w:hint="eastAsia"/>
          <w:spacing w:val="-2"/>
          <w:sz w:val="24"/>
          <w:lang w:eastAsia="zh-CN"/>
        </w:rPr>
        <w:t>但人不太适合与兽类交往</w:t>
      </w:r>
      <w:r>
        <w:rPr>
          <w:spacing w:val="-2"/>
          <w:sz w:val="24"/>
          <w:lang w:eastAsia="zh-CN"/>
        </w:rPr>
        <w:t>,</w:t>
      </w:r>
      <w:r>
        <w:rPr>
          <w:rFonts w:ascii="宋体" w:eastAsia="宋体" w:hint="eastAsia"/>
          <w:spacing w:val="-2"/>
          <w:sz w:val="24"/>
          <w:lang w:eastAsia="zh-CN"/>
        </w:rPr>
        <w:t>因为它们不活同样的生命</w:t>
      </w:r>
      <w:r>
        <w:rPr>
          <w:spacing w:val="-2"/>
          <w:sz w:val="24"/>
          <w:lang w:eastAsia="zh-CN"/>
        </w:rPr>
        <w:t>;</w:t>
      </w:r>
      <w:r>
        <w:rPr>
          <w:rFonts w:ascii="宋体" w:eastAsia="宋体" w:hint="eastAsia"/>
          <w:spacing w:val="-2"/>
          <w:sz w:val="24"/>
          <w:lang w:eastAsia="zh-CN"/>
        </w:rPr>
        <w:t>虽然有些人活出兽类的生命</w:t>
      </w:r>
      <w:r>
        <w:rPr>
          <w:spacing w:val="-2"/>
          <w:sz w:val="24"/>
          <w:lang w:eastAsia="zh-CN"/>
        </w:rPr>
        <w:t>:</w:t>
      </w:r>
      <w:r>
        <w:rPr>
          <w:rFonts w:ascii="宋体" w:eastAsia="宋体" w:hint="eastAsia"/>
          <w:spacing w:val="-2"/>
          <w:sz w:val="24"/>
          <w:lang w:eastAsia="zh-CN"/>
        </w:rPr>
        <w:t>兽类不能与植物交往</w:t>
      </w:r>
      <w:r>
        <w:rPr>
          <w:spacing w:val="-2"/>
          <w:sz w:val="24"/>
          <w:lang w:eastAsia="zh-CN"/>
        </w:rPr>
        <w:t>(</w:t>
      </w:r>
      <w:r>
        <w:rPr>
          <w:rFonts w:ascii="宋体" w:eastAsia="宋体" w:hint="eastAsia"/>
          <w:spacing w:val="-2"/>
          <w:sz w:val="24"/>
          <w:lang w:eastAsia="zh-CN"/>
        </w:rPr>
        <w:t>只能吞吃它们</w:t>
      </w:r>
      <w:r>
        <w:rPr>
          <w:spacing w:val="-2"/>
          <w:sz w:val="24"/>
          <w:lang w:eastAsia="zh-CN"/>
        </w:rPr>
        <w:t>),</w:t>
      </w:r>
      <w:r>
        <w:rPr>
          <w:rFonts w:ascii="宋体" w:eastAsia="宋体" w:hint="eastAsia"/>
          <w:spacing w:val="-2"/>
          <w:sz w:val="24"/>
          <w:lang w:eastAsia="zh-CN"/>
        </w:rPr>
        <w:t>因为它们不活同样的生命</w:t>
      </w:r>
      <w:r>
        <w:rPr>
          <w:spacing w:val="-2"/>
          <w:sz w:val="24"/>
          <w:lang w:eastAsia="zh-CN"/>
        </w:rPr>
        <w:t>;</w:t>
      </w:r>
      <w:r>
        <w:rPr>
          <w:rFonts w:ascii="宋体" w:eastAsia="宋体" w:hint="eastAsia"/>
          <w:spacing w:val="-2"/>
          <w:sz w:val="24"/>
          <w:lang w:eastAsia="zh-CN"/>
        </w:rPr>
        <w:t>但那些活着同样生命的最适合交往。因此</w:t>
      </w:r>
      <w:r>
        <w:rPr>
          <w:spacing w:val="-2"/>
          <w:sz w:val="24"/>
          <w:lang w:eastAsia="zh-CN"/>
        </w:rPr>
        <w:t>,</w:t>
      </w:r>
      <w:r>
        <w:rPr>
          <w:rFonts w:ascii="宋体" w:eastAsia="宋体" w:hint="eastAsia"/>
          <w:spacing w:val="-2"/>
          <w:sz w:val="24"/>
          <w:lang w:eastAsia="zh-CN"/>
        </w:rPr>
        <w:t>如果人不活出神所活的生命</w:t>
      </w:r>
      <w:r>
        <w:rPr>
          <w:spacing w:val="-2"/>
          <w:sz w:val="24"/>
          <w:lang w:eastAsia="zh-CN"/>
        </w:rPr>
        <w:t>,</w:t>
      </w:r>
      <w:r>
        <w:rPr>
          <w:rFonts w:ascii="宋体" w:eastAsia="宋体" w:hint="eastAsia"/>
          <w:spacing w:val="-2"/>
          <w:sz w:val="24"/>
          <w:lang w:eastAsia="zh-CN"/>
        </w:rPr>
        <w:t>他就不能与神交往</w:t>
      </w:r>
      <w:r>
        <w:rPr>
          <w:spacing w:val="-2"/>
          <w:sz w:val="24"/>
          <w:lang w:eastAsia="zh-CN"/>
        </w:rPr>
        <w:t>:</w:t>
      </w:r>
    </w:p>
    <w:p w14:paraId="498A9314" w14:textId="77777777" w:rsidR="00EC029C" w:rsidRDefault="00EC029C">
      <w:pPr>
        <w:pStyle w:val="a3"/>
        <w:spacing w:before="9"/>
        <w:ind w:left="0"/>
        <w:jc w:val="left"/>
        <w:rPr>
          <w:sz w:val="24"/>
          <w:lang w:eastAsia="zh-CN"/>
        </w:rPr>
      </w:pPr>
    </w:p>
    <w:p w14:paraId="64392F8B" w14:textId="77777777" w:rsidR="00EC029C" w:rsidRDefault="00000000">
      <w:pPr>
        <w:spacing w:line="242" w:lineRule="auto"/>
        <w:ind w:left="100" w:right="280"/>
        <w:rPr>
          <w:rFonts w:ascii="宋体" w:eastAsia="宋体"/>
          <w:sz w:val="24"/>
          <w:lang w:eastAsia="zh-CN"/>
        </w:rPr>
      </w:pPr>
      <w:r>
        <w:rPr>
          <w:rFonts w:ascii="宋体" w:eastAsia="宋体" w:hint="eastAsia"/>
          <w:spacing w:val="-2"/>
          <w:sz w:val="24"/>
          <w:lang w:eastAsia="zh-CN"/>
        </w:rPr>
        <w:t>因此邪恶不敬虔的人不能与神交往</w:t>
      </w:r>
      <w:r>
        <w:rPr>
          <w:spacing w:val="-2"/>
          <w:sz w:val="24"/>
          <w:lang w:eastAsia="zh-CN"/>
        </w:rPr>
        <w:t>,</w:t>
      </w:r>
      <w:r>
        <w:rPr>
          <w:rFonts w:ascii="宋体" w:eastAsia="宋体" w:hint="eastAsia"/>
          <w:spacing w:val="-2"/>
          <w:sz w:val="24"/>
          <w:lang w:eastAsia="zh-CN"/>
        </w:rPr>
        <w:t>因为他们不活神的生命</w:t>
      </w:r>
      <w:r>
        <w:rPr>
          <w:spacing w:val="-2"/>
          <w:sz w:val="24"/>
          <w:lang w:eastAsia="zh-CN"/>
        </w:rPr>
        <w:t>:</w:t>
      </w:r>
      <w:r>
        <w:rPr>
          <w:rFonts w:ascii="宋体" w:eastAsia="宋体" w:hint="eastAsia"/>
          <w:spacing w:val="-2"/>
          <w:sz w:val="24"/>
          <w:lang w:eastAsia="zh-CN"/>
        </w:rPr>
        <w:t>当你谈到与神交往时</w:t>
      </w:r>
      <w:r>
        <w:rPr>
          <w:spacing w:val="-2"/>
          <w:sz w:val="24"/>
          <w:lang w:eastAsia="zh-CN"/>
        </w:rPr>
        <w:t>,</w:t>
      </w:r>
      <w:r>
        <w:rPr>
          <w:rFonts w:ascii="宋体" w:eastAsia="宋体" w:hint="eastAsia"/>
          <w:spacing w:val="-2"/>
          <w:sz w:val="24"/>
          <w:lang w:eastAsia="zh-CN"/>
        </w:rPr>
        <w:t>这对许多人来说是个谜</w:t>
      </w:r>
      <w:r>
        <w:rPr>
          <w:spacing w:val="-2"/>
          <w:sz w:val="24"/>
          <w:lang w:eastAsia="zh-CN"/>
        </w:rPr>
        <w:t>;</w:t>
      </w:r>
      <w:r>
        <w:rPr>
          <w:rFonts w:ascii="宋体" w:eastAsia="宋体" w:hint="eastAsia"/>
          <w:spacing w:val="-2"/>
          <w:sz w:val="24"/>
          <w:lang w:eastAsia="zh-CN"/>
        </w:rPr>
        <w:t>为什么</w:t>
      </w:r>
      <w:r>
        <w:rPr>
          <w:spacing w:val="-2"/>
          <w:sz w:val="24"/>
          <w:lang w:eastAsia="zh-CN"/>
        </w:rPr>
        <w:t>?</w:t>
      </w:r>
      <w:r>
        <w:rPr>
          <w:rFonts w:ascii="宋体" w:eastAsia="宋体" w:hint="eastAsia"/>
          <w:spacing w:val="-2"/>
          <w:sz w:val="24"/>
          <w:lang w:eastAsia="zh-CN"/>
        </w:rPr>
        <w:t>因为他们与神的生命隔绝</w:t>
      </w:r>
      <w:r>
        <w:rPr>
          <w:spacing w:val="-2"/>
          <w:sz w:val="24"/>
          <w:lang w:eastAsia="zh-CN"/>
        </w:rPr>
        <w:t>,</w:t>
      </w:r>
      <w:r>
        <w:rPr>
          <w:rFonts w:ascii="宋体" w:eastAsia="宋体" w:hint="eastAsia"/>
          <w:spacing w:val="-2"/>
          <w:sz w:val="24"/>
          <w:lang w:eastAsia="zh-CN"/>
        </w:rPr>
        <w:t>他们里面没有神的生命</w:t>
      </w:r>
      <w:r>
        <w:rPr>
          <w:spacing w:val="-2"/>
          <w:sz w:val="24"/>
          <w:lang w:eastAsia="zh-CN"/>
        </w:rPr>
        <w:t>,</w:t>
      </w:r>
      <w:r>
        <w:rPr>
          <w:rFonts w:ascii="宋体" w:eastAsia="宋体" w:hint="eastAsia"/>
          <w:spacing w:val="-2"/>
          <w:sz w:val="24"/>
          <w:lang w:eastAsia="zh-CN"/>
        </w:rPr>
        <w:t>这对他们来说很</w:t>
      </w:r>
      <w:r>
        <w:rPr>
          <w:rFonts w:ascii="宋体" w:eastAsia="宋体" w:hint="eastAsia"/>
          <w:spacing w:val="40"/>
          <w:sz w:val="24"/>
          <w:lang w:eastAsia="zh-CN"/>
        </w:rPr>
        <w:t xml:space="preserve"> </w:t>
      </w:r>
      <w:r>
        <w:rPr>
          <w:rFonts w:ascii="宋体" w:eastAsia="宋体" w:hint="eastAsia"/>
          <w:spacing w:val="-2"/>
          <w:sz w:val="24"/>
          <w:lang w:eastAsia="zh-CN"/>
        </w:rPr>
        <w:t>陌生</w:t>
      </w:r>
      <w:r>
        <w:rPr>
          <w:spacing w:val="-2"/>
          <w:sz w:val="24"/>
          <w:lang w:eastAsia="zh-CN"/>
        </w:rPr>
        <w:t>;</w:t>
      </w:r>
      <w:r>
        <w:rPr>
          <w:rFonts w:ascii="宋体" w:eastAsia="宋体" w:hint="eastAsia"/>
          <w:spacing w:val="-2"/>
          <w:sz w:val="24"/>
          <w:lang w:eastAsia="zh-CN"/>
        </w:rPr>
        <w:t>因此他们不能与神交往。但如今那攻击这生命、使魂死亡的</w:t>
      </w:r>
      <w:r>
        <w:rPr>
          <w:spacing w:val="-2"/>
          <w:sz w:val="24"/>
          <w:lang w:eastAsia="zh-CN"/>
        </w:rPr>
        <w:t>,</w:t>
      </w:r>
      <w:r>
        <w:rPr>
          <w:rFonts w:ascii="宋体" w:eastAsia="宋体" w:hint="eastAsia"/>
          <w:spacing w:val="-2"/>
          <w:sz w:val="24"/>
          <w:lang w:eastAsia="zh-CN"/>
        </w:rPr>
        <w:t>就是罪</w:t>
      </w:r>
      <w:r>
        <w:rPr>
          <w:spacing w:val="-2"/>
          <w:sz w:val="24"/>
          <w:lang w:eastAsia="zh-CN"/>
        </w:rPr>
        <w:t>(</w:t>
      </w:r>
      <w:r>
        <w:rPr>
          <w:rFonts w:ascii="宋体" w:eastAsia="宋体" w:hint="eastAsia"/>
          <w:spacing w:val="-2"/>
          <w:sz w:val="24"/>
          <w:lang w:eastAsia="zh-CN"/>
        </w:rPr>
        <w:t>因为罪是魂的死亡</w:t>
      </w:r>
      <w:r>
        <w:rPr>
          <w:spacing w:val="-2"/>
          <w:sz w:val="24"/>
          <w:lang w:eastAsia="zh-CN"/>
        </w:rPr>
        <w:t>),</w:t>
      </w:r>
      <w:r>
        <w:rPr>
          <w:rFonts w:ascii="宋体" w:eastAsia="宋体" w:hint="eastAsia"/>
          <w:spacing w:val="-2"/>
          <w:sz w:val="24"/>
          <w:lang w:eastAsia="zh-CN"/>
        </w:rPr>
        <w:t>因此以弗所书</w:t>
      </w:r>
      <w:r>
        <w:rPr>
          <w:spacing w:val="-2"/>
          <w:sz w:val="24"/>
          <w:lang w:eastAsia="zh-CN"/>
        </w:rPr>
        <w:t>2</w:t>
      </w:r>
      <w:r>
        <w:rPr>
          <w:rFonts w:ascii="宋体" w:eastAsia="宋体" w:hint="eastAsia"/>
          <w:spacing w:val="-2"/>
          <w:sz w:val="24"/>
          <w:lang w:eastAsia="zh-CN"/>
        </w:rPr>
        <w:t>章开头说</w:t>
      </w:r>
      <w:r>
        <w:rPr>
          <w:spacing w:val="-2"/>
          <w:sz w:val="24"/>
          <w:lang w:eastAsia="zh-CN"/>
        </w:rPr>
        <w:t>,</w:t>
      </w:r>
      <w:r>
        <w:rPr>
          <w:rFonts w:ascii="宋体" w:eastAsia="宋体" w:hint="eastAsia"/>
          <w:spacing w:val="-2"/>
          <w:sz w:val="24"/>
          <w:lang w:eastAsia="zh-CN"/>
        </w:rPr>
        <w:t>你们死在过犯罪恶之中</w:t>
      </w:r>
      <w:r>
        <w:rPr>
          <w:spacing w:val="-2"/>
          <w:sz w:val="24"/>
          <w:lang w:eastAsia="zh-CN"/>
        </w:rPr>
        <w:t>,</w:t>
      </w:r>
      <w:r>
        <w:rPr>
          <w:rFonts w:ascii="宋体" w:eastAsia="宋体" w:hint="eastAsia"/>
          <w:spacing w:val="-2"/>
          <w:sz w:val="24"/>
          <w:lang w:eastAsia="zh-CN"/>
        </w:rPr>
        <w:t>罪带来死亡</w:t>
      </w:r>
      <w:r>
        <w:rPr>
          <w:spacing w:val="-2"/>
          <w:sz w:val="24"/>
          <w:lang w:eastAsia="zh-CN"/>
        </w:rPr>
        <w:t>;</w:t>
      </w:r>
      <w:r>
        <w:rPr>
          <w:rFonts w:ascii="宋体" w:eastAsia="宋体" w:hint="eastAsia"/>
          <w:spacing w:val="-2"/>
          <w:sz w:val="24"/>
          <w:lang w:eastAsia="zh-CN"/>
        </w:rPr>
        <w:t>他所说的不是身体的死亡</w:t>
      </w:r>
      <w:r>
        <w:rPr>
          <w:spacing w:val="-2"/>
          <w:sz w:val="24"/>
          <w:lang w:eastAsia="zh-CN"/>
        </w:rPr>
        <w:t>,</w:t>
      </w:r>
      <w:r>
        <w:rPr>
          <w:rFonts w:ascii="宋体" w:eastAsia="宋体" w:hint="eastAsia"/>
          <w:spacing w:val="-2"/>
          <w:sz w:val="24"/>
          <w:lang w:eastAsia="zh-CN"/>
        </w:rPr>
        <w:t>虽然那也是事实</w:t>
      </w:r>
      <w:r>
        <w:rPr>
          <w:spacing w:val="-2"/>
          <w:sz w:val="24"/>
          <w:lang w:eastAsia="zh-CN"/>
        </w:rPr>
        <w:t>,</w:t>
      </w:r>
      <w:r>
        <w:rPr>
          <w:rFonts w:ascii="宋体" w:eastAsia="宋体" w:hint="eastAsia"/>
          <w:spacing w:val="-2"/>
          <w:sz w:val="24"/>
          <w:lang w:eastAsia="zh-CN"/>
        </w:rPr>
        <w:t>但有这样的死亡</w:t>
      </w:r>
      <w:r>
        <w:rPr>
          <w:spacing w:val="-2"/>
          <w:sz w:val="24"/>
          <w:lang w:eastAsia="zh-CN"/>
        </w:rPr>
        <w:t>,</w:t>
      </w:r>
      <w:r>
        <w:rPr>
          <w:rFonts w:ascii="宋体" w:eastAsia="宋体" w:hint="eastAsia"/>
          <w:spacing w:val="-2"/>
          <w:sz w:val="24"/>
          <w:lang w:eastAsia="zh-CN"/>
        </w:rPr>
        <w:t>就是神的生命离去了</w:t>
      </w:r>
      <w:r>
        <w:rPr>
          <w:spacing w:val="-2"/>
          <w:sz w:val="24"/>
          <w:lang w:eastAsia="zh-CN"/>
        </w:rPr>
        <w:t>:</w:t>
      </w:r>
      <w:r>
        <w:rPr>
          <w:rFonts w:ascii="宋体" w:eastAsia="宋体" w:hint="eastAsia"/>
          <w:spacing w:val="-2"/>
          <w:sz w:val="24"/>
          <w:lang w:eastAsia="zh-CN"/>
        </w:rPr>
        <w:t>按着本性</w:t>
      </w:r>
      <w:r>
        <w:rPr>
          <w:spacing w:val="-2"/>
          <w:sz w:val="24"/>
          <w:lang w:eastAsia="zh-CN"/>
        </w:rPr>
        <w:t>,</w:t>
      </w:r>
      <w:r>
        <w:rPr>
          <w:rFonts w:ascii="宋体" w:eastAsia="宋体" w:hint="eastAsia"/>
          <w:spacing w:val="-2"/>
          <w:sz w:val="24"/>
          <w:lang w:eastAsia="zh-CN"/>
        </w:rPr>
        <w:t>所有的人都失去了神的</w:t>
      </w:r>
      <w:r>
        <w:rPr>
          <w:rFonts w:ascii="宋体" w:eastAsia="宋体" w:hint="eastAsia"/>
          <w:spacing w:val="80"/>
          <w:sz w:val="24"/>
          <w:lang w:eastAsia="zh-CN"/>
        </w:rPr>
        <w:t xml:space="preserve"> </w:t>
      </w:r>
      <w:r>
        <w:rPr>
          <w:rFonts w:ascii="宋体" w:eastAsia="宋体" w:hint="eastAsia"/>
          <w:spacing w:val="-2"/>
          <w:sz w:val="24"/>
          <w:lang w:eastAsia="zh-CN"/>
        </w:rPr>
        <w:t>生命</w:t>
      </w:r>
      <w:r>
        <w:rPr>
          <w:spacing w:val="-2"/>
          <w:sz w:val="24"/>
          <w:lang w:eastAsia="zh-CN"/>
        </w:rPr>
        <w:t>;</w:t>
      </w:r>
      <w:r>
        <w:rPr>
          <w:rFonts w:ascii="宋体" w:eastAsia="宋体" w:hint="eastAsia"/>
          <w:spacing w:val="-2"/>
          <w:sz w:val="24"/>
          <w:lang w:eastAsia="zh-CN"/>
        </w:rPr>
        <w:t>如果这生命要重新得着</w:t>
      </w:r>
      <w:r>
        <w:rPr>
          <w:spacing w:val="-2"/>
          <w:sz w:val="24"/>
          <w:lang w:eastAsia="zh-CN"/>
        </w:rPr>
        <w:t>,</w:t>
      </w:r>
      <w:r>
        <w:rPr>
          <w:rFonts w:ascii="宋体" w:eastAsia="宋体" w:hint="eastAsia"/>
          <w:spacing w:val="-2"/>
          <w:sz w:val="24"/>
          <w:lang w:eastAsia="zh-CN"/>
        </w:rPr>
        <w:t>那是藉着神的灵大能的工作</w:t>
      </w:r>
      <w:r>
        <w:rPr>
          <w:spacing w:val="-2"/>
          <w:sz w:val="24"/>
          <w:lang w:eastAsia="zh-CN"/>
        </w:rPr>
        <w:t>:</w:t>
      </w:r>
      <w:r>
        <w:rPr>
          <w:rFonts w:ascii="宋体" w:eastAsia="宋体" w:hint="eastAsia"/>
          <w:spacing w:val="-2"/>
          <w:sz w:val="24"/>
          <w:lang w:eastAsia="zh-CN"/>
        </w:rPr>
        <w:t>但罪攻击我们里面神的生命</w:t>
      </w:r>
      <w:r>
        <w:rPr>
          <w:spacing w:val="-2"/>
          <w:sz w:val="24"/>
          <w:lang w:eastAsia="zh-CN"/>
        </w:rPr>
        <w:t>,</w:t>
      </w:r>
      <w:r>
        <w:rPr>
          <w:rFonts w:ascii="宋体" w:eastAsia="宋体" w:hint="eastAsia"/>
          <w:spacing w:val="-2"/>
          <w:sz w:val="24"/>
          <w:lang w:eastAsia="zh-CN"/>
        </w:rPr>
        <w:t>攻击这个瓦器里面神的灯。</w:t>
      </w:r>
    </w:p>
    <w:p w14:paraId="00E1DA11"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7377673C" w14:textId="77777777" w:rsidR="00EC029C" w:rsidRDefault="00000000">
      <w:pPr>
        <w:spacing w:before="62" w:line="242" w:lineRule="auto"/>
        <w:ind w:left="100" w:right="388"/>
        <w:rPr>
          <w:rFonts w:ascii="宋体" w:eastAsia="宋体"/>
          <w:sz w:val="24"/>
          <w:lang w:eastAsia="zh-CN"/>
        </w:rPr>
      </w:pPr>
      <w:r>
        <w:rPr>
          <w:sz w:val="24"/>
          <w:lang w:eastAsia="zh-CN"/>
        </w:rPr>
        <w:t>2</w:t>
      </w:r>
      <w:r>
        <w:rPr>
          <w:spacing w:val="-15"/>
          <w:sz w:val="24"/>
          <w:lang w:eastAsia="zh-CN"/>
        </w:rPr>
        <w:t xml:space="preserve"> </w:t>
      </w:r>
      <w:r>
        <w:rPr>
          <w:rFonts w:ascii="宋体" w:eastAsia="宋体" w:hint="eastAsia"/>
          <w:sz w:val="24"/>
          <w:lang w:eastAsia="zh-CN"/>
        </w:rPr>
        <w:t>再者</w:t>
      </w:r>
      <w:r>
        <w:rPr>
          <w:sz w:val="24"/>
          <w:lang w:eastAsia="zh-CN"/>
        </w:rPr>
        <w:t>,</w:t>
      </w:r>
      <w:r>
        <w:rPr>
          <w:rFonts w:ascii="宋体" w:eastAsia="宋体" w:hint="eastAsia"/>
          <w:sz w:val="24"/>
          <w:lang w:eastAsia="zh-CN"/>
        </w:rPr>
        <w:t>神生命的尊贵不仅在于此</w:t>
      </w:r>
      <w:r>
        <w:rPr>
          <w:sz w:val="24"/>
          <w:lang w:eastAsia="zh-CN"/>
        </w:rPr>
        <w:t>,</w:t>
      </w:r>
      <w:r>
        <w:rPr>
          <w:rFonts w:ascii="宋体" w:eastAsia="宋体" w:hint="eastAsia"/>
          <w:sz w:val="24"/>
          <w:lang w:eastAsia="zh-CN"/>
        </w:rPr>
        <w:t>就是使人与他交往</w:t>
      </w:r>
      <w:r>
        <w:rPr>
          <w:sz w:val="24"/>
          <w:lang w:eastAsia="zh-CN"/>
        </w:rPr>
        <w:t>,</w:t>
      </w:r>
      <w:r>
        <w:rPr>
          <w:rFonts w:ascii="宋体" w:eastAsia="宋体" w:hint="eastAsia"/>
          <w:sz w:val="24"/>
          <w:lang w:eastAsia="zh-CN"/>
        </w:rPr>
        <w:t>也在于此</w:t>
      </w:r>
      <w:r>
        <w:rPr>
          <w:sz w:val="24"/>
          <w:lang w:eastAsia="zh-CN"/>
        </w:rPr>
        <w:t>,</w:t>
      </w:r>
      <w:r>
        <w:rPr>
          <w:rFonts w:ascii="宋体" w:eastAsia="宋体" w:hint="eastAsia"/>
          <w:sz w:val="24"/>
          <w:lang w:eastAsia="zh-CN"/>
        </w:rPr>
        <w:t>就是神必然以无限的喜悦看</w:t>
      </w:r>
      <w:r>
        <w:rPr>
          <w:rFonts w:ascii="宋体" w:eastAsia="宋体" w:hint="eastAsia"/>
          <w:spacing w:val="-2"/>
          <w:sz w:val="24"/>
          <w:lang w:eastAsia="zh-CN"/>
        </w:rPr>
        <w:t>那些活出他生命的人的魂</w:t>
      </w:r>
      <w:r>
        <w:rPr>
          <w:spacing w:val="-2"/>
          <w:sz w:val="24"/>
          <w:lang w:eastAsia="zh-CN"/>
        </w:rPr>
        <w:t>:</w:t>
      </w:r>
      <w:r>
        <w:rPr>
          <w:rFonts w:ascii="宋体" w:eastAsia="宋体" w:hint="eastAsia"/>
          <w:spacing w:val="-2"/>
          <w:sz w:val="24"/>
          <w:lang w:eastAsia="zh-CN"/>
        </w:rPr>
        <w:t>如前所说</w:t>
      </w:r>
      <w:r>
        <w:rPr>
          <w:spacing w:val="-2"/>
          <w:sz w:val="24"/>
          <w:lang w:eastAsia="zh-CN"/>
        </w:rPr>
        <w:t>,</w:t>
      </w:r>
      <w:r>
        <w:rPr>
          <w:rFonts w:ascii="宋体" w:eastAsia="宋体" w:hint="eastAsia"/>
          <w:spacing w:val="-2"/>
          <w:sz w:val="24"/>
          <w:lang w:eastAsia="zh-CN"/>
        </w:rPr>
        <w:t>是看他自己的形像</w:t>
      </w:r>
      <w:r>
        <w:rPr>
          <w:spacing w:val="-2"/>
          <w:sz w:val="24"/>
          <w:lang w:eastAsia="zh-CN"/>
        </w:rPr>
        <w:t>,</w:t>
      </w:r>
      <w:r>
        <w:rPr>
          <w:rFonts w:ascii="宋体" w:eastAsia="宋体" w:hint="eastAsia"/>
          <w:spacing w:val="-2"/>
          <w:sz w:val="24"/>
          <w:lang w:eastAsia="zh-CN"/>
        </w:rPr>
        <w:t>如今更是看他的受造之物如他自己一样行事为人</w:t>
      </w:r>
      <w:r>
        <w:rPr>
          <w:spacing w:val="-2"/>
          <w:sz w:val="24"/>
          <w:lang w:eastAsia="zh-CN"/>
        </w:rPr>
        <w:t>:</w:t>
      </w:r>
      <w:r>
        <w:rPr>
          <w:rFonts w:ascii="宋体" w:eastAsia="宋体" w:hint="eastAsia"/>
          <w:spacing w:val="-2"/>
          <w:sz w:val="24"/>
          <w:lang w:eastAsia="zh-CN"/>
        </w:rPr>
        <w:t>神的喜悦就在于看他的受造之物正如他自己一样行事为人。就像一个人喜欢看自己的画像</w:t>
      </w:r>
      <w:r>
        <w:rPr>
          <w:spacing w:val="-2"/>
          <w:sz w:val="24"/>
          <w:lang w:eastAsia="zh-CN"/>
        </w:rPr>
        <w:t>,</w:t>
      </w:r>
      <w:r>
        <w:rPr>
          <w:rFonts w:ascii="宋体" w:eastAsia="宋体" w:hint="eastAsia"/>
          <w:spacing w:val="-2"/>
          <w:sz w:val="24"/>
          <w:lang w:eastAsia="zh-CN"/>
        </w:rPr>
        <w:t>但更喜欢在自己的孩子身上看自己</w:t>
      </w:r>
      <w:r>
        <w:rPr>
          <w:spacing w:val="-2"/>
          <w:sz w:val="24"/>
          <w:lang w:eastAsia="zh-CN"/>
        </w:rPr>
        <w:t>,</w:t>
      </w:r>
      <w:r>
        <w:rPr>
          <w:rFonts w:ascii="宋体" w:eastAsia="宋体" w:hint="eastAsia"/>
          <w:spacing w:val="-2"/>
          <w:sz w:val="24"/>
          <w:lang w:eastAsia="zh-CN"/>
        </w:rPr>
        <w:t>看从他而出的孩子里面自己的生命</w:t>
      </w:r>
      <w:r>
        <w:rPr>
          <w:spacing w:val="-2"/>
          <w:sz w:val="24"/>
          <w:lang w:eastAsia="zh-CN"/>
        </w:rPr>
        <w:t>,</w:t>
      </w:r>
      <w:r>
        <w:rPr>
          <w:rFonts w:ascii="宋体" w:eastAsia="宋体" w:hint="eastAsia"/>
          <w:spacing w:val="-2"/>
          <w:sz w:val="24"/>
          <w:lang w:eastAsia="zh-CN"/>
        </w:rPr>
        <w:t>看他能像自己一样工作。</w:t>
      </w:r>
    </w:p>
    <w:p w14:paraId="46C05751" w14:textId="77777777" w:rsidR="00EC029C" w:rsidRDefault="00000000">
      <w:pPr>
        <w:spacing w:before="283" w:line="242" w:lineRule="auto"/>
        <w:ind w:left="100" w:right="340"/>
        <w:rPr>
          <w:rFonts w:ascii="宋体" w:eastAsia="宋体"/>
          <w:sz w:val="24"/>
          <w:lang w:eastAsia="zh-CN"/>
        </w:rPr>
      </w:pPr>
      <w:r>
        <w:rPr>
          <w:rFonts w:ascii="宋体" w:eastAsia="宋体" w:hint="eastAsia"/>
          <w:spacing w:val="-2"/>
          <w:sz w:val="24"/>
          <w:lang w:eastAsia="zh-CN"/>
        </w:rPr>
        <w:t>假设有一个工匠</w:t>
      </w:r>
      <w:r>
        <w:rPr>
          <w:spacing w:val="-2"/>
          <w:sz w:val="24"/>
          <w:lang w:eastAsia="zh-CN"/>
        </w:rPr>
        <w:t>,</w:t>
      </w:r>
      <w:r>
        <w:rPr>
          <w:rFonts w:ascii="宋体" w:eastAsia="宋体" w:hint="eastAsia"/>
          <w:spacing w:val="-2"/>
          <w:sz w:val="24"/>
          <w:lang w:eastAsia="zh-CN"/>
        </w:rPr>
        <w:t>或一个熟悉航海的人</w:t>
      </w:r>
      <w:r>
        <w:rPr>
          <w:spacing w:val="-2"/>
          <w:sz w:val="24"/>
          <w:lang w:eastAsia="zh-CN"/>
        </w:rPr>
        <w:t>,</w:t>
      </w:r>
      <w:r>
        <w:rPr>
          <w:rFonts w:ascii="宋体" w:eastAsia="宋体" w:hint="eastAsia"/>
          <w:spacing w:val="-2"/>
          <w:sz w:val="24"/>
          <w:lang w:eastAsia="zh-CN"/>
        </w:rPr>
        <w:t>假设他看见一幅航海的画</w:t>
      </w:r>
      <w:r>
        <w:rPr>
          <w:spacing w:val="-2"/>
          <w:sz w:val="24"/>
          <w:lang w:eastAsia="zh-CN"/>
        </w:rPr>
        <w:t>,</w:t>
      </w:r>
      <w:r>
        <w:rPr>
          <w:rFonts w:ascii="宋体" w:eastAsia="宋体" w:hint="eastAsia"/>
          <w:spacing w:val="-2"/>
          <w:sz w:val="24"/>
          <w:lang w:eastAsia="zh-CN"/>
        </w:rPr>
        <w:t>他喜欢那幅画</w:t>
      </w:r>
      <w:r>
        <w:rPr>
          <w:spacing w:val="-2"/>
          <w:sz w:val="24"/>
          <w:lang w:eastAsia="zh-CN"/>
        </w:rPr>
        <w:t>,</w:t>
      </w:r>
      <w:r>
        <w:rPr>
          <w:rFonts w:ascii="宋体" w:eastAsia="宋体" w:hint="eastAsia"/>
          <w:spacing w:val="-2"/>
          <w:sz w:val="24"/>
          <w:lang w:eastAsia="zh-CN"/>
        </w:rPr>
        <w:t>因为画中有他自己的东西</w:t>
      </w:r>
      <w:r>
        <w:rPr>
          <w:spacing w:val="-2"/>
          <w:sz w:val="24"/>
          <w:lang w:eastAsia="zh-CN"/>
        </w:rPr>
        <w:t>;</w:t>
      </w:r>
      <w:r>
        <w:rPr>
          <w:rFonts w:ascii="宋体" w:eastAsia="宋体" w:hint="eastAsia"/>
          <w:spacing w:val="-2"/>
          <w:sz w:val="24"/>
          <w:lang w:eastAsia="zh-CN"/>
        </w:rPr>
        <w:t>但现在假设他有一个孩子</w:t>
      </w:r>
      <w:r>
        <w:rPr>
          <w:spacing w:val="-2"/>
          <w:sz w:val="24"/>
          <w:lang w:eastAsia="zh-CN"/>
        </w:rPr>
        <w:t>,</w:t>
      </w:r>
      <w:r>
        <w:rPr>
          <w:rFonts w:ascii="宋体" w:eastAsia="宋体" w:hint="eastAsia"/>
          <w:spacing w:val="-2"/>
          <w:sz w:val="24"/>
          <w:lang w:eastAsia="zh-CN"/>
        </w:rPr>
        <w:t>他把技能教导给他</w:t>
      </w:r>
      <w:r>
        <w:rPr>
          <w:spacing w:val="-2"/>
          <w:sz w:val="24"/>
          <w:lang w:eastAsia="zh-CN"/>
        </w:rPr>
        <w:t>,</w:t>
      </w:r>
      <w:r>
        <w:rPr>
          <w:rFonts w:ascii="宋体" w:eastAsia="宋体" w:hint="eastAsia"/>
          <w:spacing w:val="-2"/>
          <w:sz w:val="24"/>
          <w:lang w:eastAsia="zh-CN"/>
        </w:rPr>
        <w:t>他看见他像自己一样工作</w:t>
      </w:r>
      <w:r>
        <w:rPr>
          <w:spacing w:val="-2"/>
          <w:sz w:val="24"/>
          <w:lang w:eastAsia="zh-CN"/>
        </w:rPr>
        <w:t>,</w:t>
      </w:r>
      <w:r>
        <w:rPr>
          <w:rFonts w:ascii="宋体" w:eastAsia="宋体" w:hint="eastAsia"/>
          <w:spacing w:val="-2"/>
          <w:sz w:val="24"/>
          <w:lang w:eastAsia="zh-CN"/>
        </w:rPr>
        <w:t>像 自己一样谈论航海的事</w:t>
      </w:r>
      <w:r>
        <w:rPr>
          <w:spacing w:val="-2"/>
          <w:sz w:val="24"/>
          <w:lang w:eastAsia="zh-CN"/>
        </w:rPr>
        <w:t>;</w:t>
      </w:r>
      <w:r>
        <w:rPr>
          <w:rFonts w:ascii="宋体" w:eastAsia="宋体" w:hint="eastAsia"/>
          <w:spacing w:val="-2"/>
          <w:sz w:val="24"/>
          <w:lang w:eastAsia="zh-CN"/>
        </w:rPr>
        <w:t>这使他非常高兴。</w:t>
      </w:r>
    </w:p>
    <w:p w14:paraId="5BE2A0CE" w14:textId="77777777" w:rsidR="00EC029C" w:rsidRDefault="00000000">
      <w:pPr>
        <w:spacing w:before="282" w:line="242" w:lineRule="auto"/>
        <w:ind w:left="100" w:right="405"/>
        <w:rPr>
          <w:rFonts w:ascii="宋体" w:eastAsia="宋体"/>
          <w:sz w:val="24"/>
          <w:lang w:eastAsia="zh-CN"/>
        </w:rPr>
      </w:pP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当神在他的受造之物里面看见与他自己一样的生命</w:t>
      </w:r>
      <w:r>
        <w:rPr>
          <w:spacing w:val="-2"/>
          <w:sz w:val="24"/>
          <w:lang w:eastAsia="zh-CN"/>
        </w:rPr>
        <w:t>,</w:t>
      </w:r>
      <w:r>
        <w:rPr>
          <w:rFonts w:ascii="宋体" w:eastAsia="宋体" w:hint="eastAsia"/>
          <w:spacing w:val="-2"/>
          <w:sz w:val="24"/>
          <w:lang w:eastAsia="zh-CN"/>
        </w:rPr>
        <w:t>他们像他一样工作行事</w:t>
      </w:r>
      <w:r>
        <w:rPr>
          <w:spacing w:val="-2"/>
          <w:sz w:val="24"/>
          <w:lang w:eastAsia="zh-CN"/>
        </w:rPr>
        <w:t>,</w:t>
      </w:r>
      <w:r>
        <w:rPr>
          <w:rFonts w:ascii="宋体" w:eastAsia="宋体" w:hint="eastAsia"/>
          <w:spacing w:val="-2"/>
          <w:sz w:val="24"/>
          <w:lang w:eastAsia="zh-CN"/>
        </w:rPr>
        <w:t>这就夺去了神的心</w:t>
      </w:r>
      <w:r>
        <w:rPr>
          <w:spacing w:val="-2"/>
          <w:sz w:val="24"/>
          <w:lang w:eastAsia="zh-CN"/>
        </w:rPr>
        <w:t>;</w:t>
      </w:r>
      <w:r>
        <w:rPr>
          <w:rFonts w:ascii="宋体" w:eastAsia="宋体" w:hint="eastAsia"/>
          <w:spacing w:val="-2"/>
          <w:sz w:val="24"/>
          <w:lang w:eastAsia="zh-CN"/>
        </w:rPr>
        <w:t>这就显明了恩典的尊贵。</w:t>
      </w:r>
    </w:p>
    <w:p w14:paraId="203FEBA2" w14:textId="77777777" w:rsidR="00EC029C" w:rsidRDefault="00000000">
      <w:pPr>
        <w:spacing w:before="282" w:line="242" w:lineRule="auto"/>
        <w:ind w:left="100" w:right="393"/>
        <w:rPr>
          <w:rFonts w:ascii="宋体" w:eastAsia="宋体"/>
          <w:sz w:val="24"/>
          <w:lang w:eastAsia="zh-CN"/>
        </w:rPr>
      </w:pPr>
      <w:r>
        <w:rPr>
          <w:rFonts w:ascii="宋体" w:eastAsia="宋体" w:hint="eastAsia"/>
          <w:sz w:val="24"/>
          <w:lang w:eastAsia="zh-CN"/>
        </w:rPr>
        <w:t>但罪就是攻击这神的生命的</w:t>
      </w:r>
      <w:r>
        <w:rPr>
          <w:spacing w:val="-3"/>
          <w:sz w:val="24"/>
          <w:lang w:eastAsia="zh-CN"/>
        </w:rPr>
        <w:t>,</w:t>
      </w:r>
      <w:r>
        <w:rPr>
          <w:rFonts w:ascii="宋体" w:eastAsia="宋体" w:hint="eastAsia"/>
          <w:sz w:val="24"/>
          <w:lang w:eastAsia="zh-CN"/>
        </w:rPr>
        <w:t>给魂带来死亡</w:t>
      </w:r>
      <w:r>
        <w:rPr>
          <w:sz w:val="24"/>
          <w:lang w:eastAsia="zh-CN"/>
        </w:rPr>
        <w:t>,</w:t>
      </w:r>
      <w:r>
        <w:rPr>
          <w:rFonts w:ascii="宋体" w:eastAsia="宋体" w:hint="eastAsia"/>
          <w:sz w:val="24"/>
          <w:lang w:eastAsia="zh-CN"/>
        </w:rPr>
        <w:t>完全除去这生命的</w:t>
      </w:r>
      <w:r>
        <w:rPr>
          <w:spacing w:val="1"/>
          <w:sz w:val="24"/>
          <w:lang w:eastAsia="zh-CN"/>
        </w:rPr>
        <w:t>:</w:t>
      </w:r>
      <w:r>
        <w:rPr>
          <w:rFonts w:ascii="宋体" w:eastAsia="宋体" w:hint="eastAsia"/>
          <w:sz w:val="24"/>
          <w:lang w:eastAsia="zh-CN"/>
        </w:rPr>
        <w:t>如果不是因着恩典之约</w:t>
      </w:r>
      <w:r>
        <w:rPr>
          <w:sz w:val="24"/>
          <w:lang w:eastAsia="zh-CN"/>
        </w:rPr>
        <w:t>,</w:t>
      </w:r>
      <w:r>
        <w:rPr>
          <w:rFonts w:ascii="宋体" w:eastAsia="宋体" w:hint="eastAsia"/>
          <w:sz w:val="24"/>
          <w:lang w:eastAsia="zh-CN"/>
        </w:rPr>
        <w:t>甚至一个罪就会除去这神的形像</w:t>
      </w:r>
      <w:r>
        <w:rPr>
          <w:spacing w:val="-1"/>
          <w:sz w:val="24"/>
          <w:lang w:eastAsia="zh-CN"/>
        </w:rPr>
        <w:t>;</w:t>
      </w:r>
      <w:r>
        <w:rPr>
          <w:rFonts w:ascii="宋体" w:eastAsia="宋体" w:hint="eastAsia"/>
          <w:sz w:val="24"/>
          <w:lang w:eastAsia="zh-CN"/>
        </w:rPr>
        <w:t>因为罪在亚当里面就是这样做的</w:t>
      </w:r>
      <w:r>
        <w:rPr>
          <w:sz w:val="24"/>
          <w:lang w:eastAsia="zh-CN"/>
        </w:rPr>
        <w:t>,</w:t>
      </w:r>
      <w:r>
        <w:rPr>
          <w:rFonts w:ascii="宋体" w:eastAsia="宋体" w:hint="eastAsia"/>
          <w:sz w:val="24"/>
          <w:lang w:eastAsia="zh-CN"/>
        </w:rPr>
        <w:t>在重生之人里面也会这样</w:t>
      </w:r>
      <w:r>
        <w:rPr>
          <w:spacing w:val="-17"/>
          <w:sz w:val="24"/>
          <w:lang w:eastAsia="zh-CN"/>
        </w:rPr>
        <w:t>,</w:t>
      </w:r>
      <w:r>
        <w:rPr>
          <w:rFonts w:ascii="宋体" w:eastAsia="宋体" w:hint="eastAsia"/>
          <w:sz w:val="24"/>
          <w:lang w:eastAsia="zh-CN"/>
        </w:rPr>
        <w:t>如果不是因着恩典之约的话。</w:t>
      </w:r>
    </w:p>
    <w:p w14:paraId="4F3F75CD" w14:textId="77777777" w:rsidR="00EC029C" w:rsidRDefault="00000000">
      <w:pPr>
        <w:spacing w:before="282" w:line="242" w:lineRule="auto"/>
        <w:ind w:left="100" w:right="414"/>
        <w:jc w:val="both"/>
        <w:rPr>
          <w:rFonts w:ascii="宋体" w:eastAsia="宋体"/>
          <w:sz w:val="24"/>
          <w:lang w:eastAsia="zh-CN"/>
        </w:rPr>
      </w:pP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生命是最尊贵的</w:t>
      </w:r>
      <w:r>
        <w:rPr>
          <w:spacing w:val="-2"/>
          <w:sz w:val="24"/>
          <w:lang w:eastAsia="zh-CN"/>
        </w:rPr>
        <w:t>:</w:t>
      </w:r>
      <w:r>
        <w:rPr>
          <w:rFonts w:ascii="宋体" w:eastAsia="宋体" w:hint="eastAsia"/>
          <w:spacing w:val="-2"/>
          <w:sz w:val="24"/>
          <w:lang w:eastAsia="zh-CN"/>
        </w:rPr>
        <w:t>正如奥古斯丁所说</w:t>
      </w:r>
      <w:r>
        <w:rPr>
          <w:spacing w:val="-2"/>
          <w:sz w:val="24"/>
          <w:lang w:eastAsia="zh-CN"/>
        </w:rPr>
        <w:t>,</w:t>
      </w:r>
      <w:r>
        <w:rPr>
          <w:rFonts w:ascii="宋体" w:eastAsia="宋体" w:hint="eastAsia"/>
          <w:spacing w:val="-2"/>
          <w:sz w:val="24"/>
          <w:lang w:eastAsia="zh-CN"/>
        </w:rPr>
        <w:t>苍蝇的生命比太阳更尊贵</w:t>
      </w:r>
      <w:r>
        <w:rPr>
          <w:spacing w:val="-2"/>
          <w:sz w:val="24"/>
          <w:lang w:eastAsia="zh-CN"/>
        </w:rPr>
        <w:t>(</w:t>
      </w:r>
      <w:r>
        <w:rPr>
          <w:rFonts w:ascii="宋体" w:eastAsia="宋体" w:hint="eastAsia"/>
          <w:spacing w:val="-2"/>
          <w:sz w:val="24"/>
          <w:lang w:eastAsia="zh-CN"/>
        </w:rPr>
        <w:t>这是他的话</w:t>
      </w:r>
      <w:r>
        <w:rPr>
          <w:spacing w:val="-2"/>
          <w:sz w:val="24"/>
          <w:lang w:eastAsia="zh-CN"/>
        </w:rPr>
        <w:t>,</w:t>
      </w:r>
      <w:r>
        <w:rPr>
          <w:rFonts w:ascii="宋体" w:eastAsia="宋体" w:hint="eastAsia"/>
          <w:spacing w:val="-2"/>
          <w:sz w:val="24"/>
          <w:lang w:eastAsia="zh-CN"/>
        </w:rPr>
        <w:t>不是我的</w:t>
      </w:r>
      <w:r>
        <w:rPr>
          <w:spacing w:val="-2"/>
          <w:sz w:val="24"/>
          <w:lang w:eastAsia="zh-CN"/>
        </w:rPr>
        <w:t>),</w:t>
      </w:r>
      <w:r>
        <w:rPr>
          <w:rFonts w:ascii="宋体" w:eastAsia="宋体" w:hint="eastAsia"/>
          <w:spacing w:val="-2"/>
          <w:sz w:val="24"/>
          <w:lang w:eastAsia="zh-CN"/>
        </w:rPr>
        <w:t>因为太阳虽然是一个很好的受造之物</w:t>
      </w:r>
      <w:r>
        <w:rPr>
          <w:spacing w:val="-2"/>
          <w:sz w:val="24"/>
          <w:lang w:eastAsia="zh-CN"/>
        </w:rPr>
        <w:t>,</w:t>
      </w:r>
      <w:r>
        <w:rPr>
          <w:rFonts w:ascii="宋体" w:eastAsia="宋体" w:hint="eastAsia"/>
          <w:spacing w:val="-2"/>
          <w:sz w:val="24"/>
          <w:lang w:eastAsia="zh-CN"/>
        </w:rPr>
        <w:t>但没有生命</w:t>
      </w:r>
      <w:r>
        <w:rPr>
          <w:spacing w:val="-2"/>
          <w:sz w:val="24"/>
          <w:lang w:eastAsia="zh-CN"/>
        </w:rPr>
        <w:t>,</w:t>
      </w:r>
      <w:r>
        <w:rPr>
          <w:rFonts w:ascii="宋体" w:eastAsia="宋体" w:hint="eastAsia"/>
          <w:spacing w:val="-2"/>
          <w:sz w:val="24"/>
          <w:lang w:eastAsia="zh-CN"/>
        </w:rPr>
        <w:t>但苍蝇虽然渺小</w:t>
      </w:r>
      <w:r>
        <w:rPr>
          <w:spacing w:val="-2"/>
          <w:sz w:val="24"/>
          <w:lang w:eastAsia="zh-CN"/>
        </w:rPr>
        <w:t>,</w:t>
      </w:r>
      <w:r>
        <w:rPr>
          <w:rFonts w:ascii="宋体" w:eastAsia="宋体" w:hint="eastAsia"/>
          <w:spacing w:val="-2"/>
          <w:sz w:val="24"/>
          <w:lang w:eastAsia="zh-CN"/>
        </w:rPr>
        <w:t>却有生命</w:t>
      </w:r>
      <w:r>
        <w:rPr>
          <w:spacing w:val="-2"/>
          <w:sz w:val="24"/>
          <w:lang w:eastAsia="zh-CN"/>
        </w:rPr>
        <w:t>;</w:t>
      </w:r>
      <w:r>
        <w:rPr>
          <w:rFonts w:ascii="宋体" w:eastAsia="宋体" w:hint="eastAsia"/>
          <w:spacing w:val="-2"/>
          <w:sz w:val="24"/>
          <w:lang w:eastAsia="zh-CN"/>
        </w:rPr>
        <w:t>虽然我们对此知之甚少</w:t>
      </w:r>
      <w:r>
        <w:rPr>
          <w:spacing w:val="-2"/>
          <w:sz w:val="24"/>
          <w:lang w:eastAsia="zh-CN"/>
        </w:rPr>
        <w:t>,</w:t>
      </w:r>
      <w:r>
        <w:rPr>
          <w:rFonts w:ascii="宋体" w:eastAsia="宋体" w:hint="eastAsia"/>
          <w:spacing w:val="-2"/>
          <w:sz w:val="24"/>
          <w:lang w:eastAsia="zh-CN"/>
        </w:rPr>
        <w:t>但这显明了神创造一个有生命的受造物的尊贵</w:t>
      </w:r>
      <w:r>
        <w:rPr>
          <w:spacing w:val="-2"/>
          <w:sz w:val="24"/>
          <w:lang w:eastAsia="zh-CN"/>
        </w:rPr>
        <w:t>:</w:t>
      </w:r>
      <w:r>
        <w:rPr>
          <w:rFonts w:ascii="宋体" w:eastAsia="宋体" w:hint="eastAsia"/>
          <w:spacing w:val="-2"/>
          <w:sz w:val="24"/>
          <w:lang w:eastAsia="zh-CN"/>
        </w:rPr>
        <w:t>但如果苍蝇或兽类的生命如此尊贵</w:t>
      </w:r>
      <w:r>
        <w:rPr>
          <w:spacing w:val="-2"/>
          <w:sz w:val="24"/>
          <w:lang w:eastAsia="zh-CN"/>
        </w:rPr>
        <w:t>,</w:t>
      </w:r>
      <w:r>
        <w:rPr>
          <w:rFonts w:ascii="宋体" w:eastAsia="宋体" w:hint="eastAsia"/>
          <w:spacing w:val="-2"/>
          <w:sz w:val="24"/>
          <w:lang w:eastAsia="zh-CN"/>
        </w:rPr>
        <w:t>何况人的生命呢。</w:t>
      </w:r>
    </w:p>
    <w:p w14:paraId="50970C0B" w14:textId="77777777" w:rsidR="00EC029C" w:rsidRDefault="00000000">
      <w:pPr>
        <w:spacing w:before="282" w:line="242" w:lineRule="auto"/>
        <w:ind w:left="100" w:right="340"/>
        <w:rPr>
          <w:rFonts w:ascii="宋体" w:eastAsia="宋体"/>
          <w:sz w:val="24"/>
          <w:lang w:eastAsia="zh-CN"/>
        </w:rPr>
      </w:pPr>
      <w:r>
        <w:rPr>
          <w:rFonts w:ascii="宋体" w:eastAsia="宋体" w:hint="eastAsia"/>
          <w:sz w:val="24"/>
          <w:lang w:eastAsia="zh-CN"/>
        </w:rPr>
        <w:t>如今</w:t>
      </w:r>
      <w:r>
        <w:rPr>
          <w:spacing w:val="-3"/>
          <w:sz w:val="24"/>
          <w:lang w:eastAsia="zh-CN"/>
        </w:rPr>
        <w:t>,</w:t>
      </w:r>
      <w:r>
        <w:rPr>
          <w:rFonts w:ascii="宋体" w:eastAsia="宋体" w:hint="eastAsia"/>
          <w:sz w:val="24"/>
          <w:lang w:eastAsia="zh-CN"/>
        </w:rPr>
        <w:t>什么是神的生命呢</w:t>
      </w:r>
      <w:r>
        <w:rPr>
          <w:spacing w:val="2"/>
          <w:sz w:val="24"/>
          <w:lang w:eastAsia="zh-CN"/>
        </w:rPr>
        <w:t>!</w:t>
      </w:r>
      <w:r>
        <w:rPr>
          <w:rFonts w:ascii="宋体" w:eastAsia="宋体" w:hint="eastAsia"/>
          <w:sz w:val="24"/>
          <w:lang w:eastAsia="zh-CN"/>
        </w:rPr>
        <w:t>如今</w:t>
      </w:r>
      <w:r>
        <w:rPr>
          <w:spacing w:val="-3"/>
          <w:sz w:val="24"/>
          <w:lang w:eastAsia="zh-CN"/>
        </w:rPr>
        <w:t>,</w:t>
      </w:r>
      <w:r>
        <w:rPr>
          <w:rFonts w:ascii="宋体" w:eastAsia="宋体" w:hint="eastAsia"/>
          <w:sz w:val="24"/>
          <w:lang w:eastAsia="zh-CN"/>
        </w:rPr>
        <w:t>如果那攻击身体自然生命的</w:t>
      </w:r>
      <w:r>
        <w:rPr>
          <w:sz w:val="24"/>
          <w:lang w:eastAsia="zh-CN"/>
        </w:rPr>
        <w:t>,</w:t>
      </w:r>
      <w:r>
        <w:rPr>
          <w:rFonts w:ascii="宋体" w:eastAsia="宋体" w:hint="eastAsia"/>
          <w:sz w:val="24"/>
          <w:lang w:eastAsia="zh-CN"/>
        </w:rPr>
        <w:t>攻击人的生命的是邪恶的</w:t>
      </w:r>
      <w:r>
        <w:rPr>
          <w:spacing w:val="1"/>
          <w:sz w:val="24"/>
          <w:lang w:eastAsia="zh-CN"/>
        </w:rPr>
        <w:t>;</w:t>
      </w:r>
      <w:r>
        <w:rPr>
          <w:rFonts w:ascii="宋体" w:eastAsia="宋体" w:hint="eastAsia"/>
          <w:sz w:val="24"/>
          <w:lang w:eastAsia="zh-CN"/>
        </w:rPr>
        <w:t>我们认为那些致命的疾病是最严重的</w:t>
      </w:r>
      <w:r>
        <w:rPr>
          <w:spacing w:val="-1"/>
          <w:sz w:val="24"/>
          <w:lang w:eastAsia="zh-CN"/>
        </w:rPr>
        <w:t>;</w:t>
      </w:r>
      <w:r>
        <w:rPr>
          <w:rFonts w:ascii="宋体" w:eastAsia="宋体" w:hint="eastAsia"/>
          <w:sz w:val="24"/>
          <w:lang w:eastAsia="zh-CN"/>
        </w:rPr>
        <w:t>如果一个人只有痛苦的疾病</w:t>
      </w:r>
      <w:r>
        <w:rPr>
          <w:sz w:val="24"/>
          <w:lang w:eastAsia="zh-CN"/>
        </w:rPr>
        <w:t>,</w:t>
      </w:r>
      <w:r>
        <w:rPr>
          <w:rFonts w:ascii="宋体" w:eastAsia="宋体" w:hint="eastAsia"/>
          <w:sz w:val="24"/>
          <w:lang w:eastAsia="zh-CN"/>
        </w:rPr>
        <w:t>如果它们虽然痛苦却不致命</w:t>
      </w:r>
      <w:r>
        <w:rPr>
          <w:sz w:val="24"/>
          <w:lang w:eastAsia="zh-CN"/>
        </w:rPr>
        <w:t>,</w:t>
      </w:r>
      <w:r>
        <w:rPr>
          <w:rFonts w:ascii="宋体" w:eastAsia="宋体" w:hint="eastAsia"/>
          <w:sz w:val="24"/>
          <w:lang w:eastAsia="zh-CN"/>
        </w:rPr>
        <w:t>这不算什么</w:t>
      </w:r>
      <w:r>
        <w:rPr>
          <w:spacing w:val="-3"/>
          <w:sz w:val="24"/>
          <w:lang w:eastAsia="zh-CN"/>
        </w:rPr>
        <w:t>,</w:t>
      </w:r>
      <w:r>
        <w:rPr>
          <w:rFonts w:ascii="宋体" w:eastAsia="宋体" w:hint="eastAsia"/>
          <w:sz w:val="24"/>
          <w:lang w:eastAsia="zh-CN"/>
        </w:rPr>
        <w:t>不像那些致命的疾病。如果医生来告诉一个人</w:t>
      </w:r>
      <w:r>
        <w:rPr>
          <w:sz w:val="24"/>
          <w:lang w:eastAsia="zh-CN"/>
        </w:rPr>
        <w:t>,</w:t>
      </w:r>
      <w:r>
        <w:rPr>
          <w:rFonts w:ascii="宋体" w:eastAsia="宋体" w:hint="eastAsia"/>
          <w:sz w:val="24"/>
          <w:lang w:eastAsia="zh-CN"/>
        </w:rPr>
        <w:t>你必须忍受痛苦</w:t>
      </w:r>
      <w:r>
        <w:rPr>
          <w:sz w:val="24"/>
          <w:lang w:eastAsia="zh-CN"/>
        </w:rPr>
        <w:t>,</w:t>
      </w:r>
      <w:r>
        <w:rPr>
          <w:rFonts w:ascii="宋体" w:eastAsia="宋体" w:hint="eastAsia"/>
          <w:sz w:val="24"/>
          <w:lang w:eastAsia="zh-CN"/>
        </w:rPr>
        <w:t>但要放心</w:t>
      </w:r>
      <w:r>
        <w:rPr>
          <w:sz w:val="24"/>
          <w:lang w:eastAsia="zh-CN"/>
        </w:rPr>
        <w:t>,</w:t>
      </w:r>
      <w:r>
        <w:rPr>
          <w:rFonts w:ascii="宋体" w:eastAsia="宋体" w:hint="eastAsia"/>
          <w:spacing w:val="-8"/>
          <w:sz w:val="24"/>
          <w:lang w:eastAsia="zh-CN"/>
        </w:rPr>
        <w:t>你的</w:t>
      </w:r>
      <w:r>
        <w:rPr>
          <w:rFonts w:ascii="宋体" w:eastAsia="宋体" w:hint="eastAsia"/>
          <w:sz w:val="24"/>
          <w:lang w:eastAsia="zh-CN"/>
        </w:rPr>
        <w:t>生命是有把握的</w:t>
      </w:r>
      <w:r>
        <w:rPr>
          <w:spacing w:val="-1"/>
          <w:sz w:val="24"/>
          <w:lang w:eastAsia="zh-CN"/>
        </w:rPr>
        <w:t>;</w:t>
      </w:r>
      <w:r>
        <w:rPr>
          <w:rFonts w:ascii="宋体" w:eastAsia="宋体" w:hint="eastAsia"/>
          <w:sz w:val="24"/>
          <w:lang w:eastAsia="zh-CN"/>
        </w:rPr>
        <w:t>这就安慰了他</w:t>
      </w:r>
      <w:r>
        <w:rPr>
          <w:spacing w:val="-1"/>
          <w:sz w:val="24"/>
          <w:lang w:eastAsia="zh-CN"/>
        </w:rPr>
        <w:t>:</w:t>
      </w:r>
      <w:r>
        <w:rPr>
          <w:rFonts w:ascii="宋体" w:eastAsia="宋体" w:hint="eastAsia"/>
          <w:sz w:val="24"/>
          <w:lang w:eastAsia="zh-CN"/>
        </w:rPr>
        <w:t>但如果一个疾病他感觉不到痛</w:t>
      </w:r>
      <w:r>
        <w:rPr>
          <w:sz w:val="24"/>
          <w:lang w:eastAsia="zh-CN"/>
        </w:rPr>
        <w:t>,</w:t>
      </w:r>
      <w:r>
        <w:rPr>
          <w:rFonts w:ascii="宋体" w:eastAsia="宋体" w:hint="eastAsia"/>
          <w:spacing w:val="-1"/>
          <w:sz w:val="24"/>
          <w:lang w:eastAsia="zh-CN"/>
        </w:rPr>
        <w:t>也许痛的感觉已经没有了</w:t>
      </w:r>
      <w:r>
        <w:rPr>
          <w:sz w:val="24"/>
          <w:lang w:eastAsia="zh-CN"/>
        </w:rPr>
        <w:t>,</w:t>
      </w:r>
      <w:r>
        <w:rPr>
          <w:rFonts w:ascii="宋体" w:eastAsia="宋体" w:hint="eastAsia"/>
          <w:sz w:val="24"/>
          <w:lang w:eastAsia="zh-CN"/>
        </w:rPr>
        <w:t>但如果医生来告诉他</w:t>
      </w:r>
      <w:r>
        <w:rPr>
          <w:spacing w:val="-3"/>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你病得很严重</w:t>
      </w:r>
      <w:r>
        <w:rPr>
          <w:sz w:val="24"/>
          <w:lang w:eastAsia="zh-CN"/>
        </w:rPr>
        <w:t>,</w:t>
      </w:r>
      <w:r>
        <w:rPr>
          <w:rFonts w:ascii="宋体" w:eastAsia="宋体" w:hint="eastAsia"/>
          <w:sz w:val="24"/>
          <w:lang w:eastAsia="zh-CN"/>
        </w:rPr>
        <w:t>因为你的病情可能是致命的</w:t>
      </w:r>
      <w:r>
        <w:rPr>
          <w:spacing w:val="1"/>
          <w:sz w:val="24"/>
          <w:lang w:eastAsia="zh-CN"/>
        </w:rPr>
        <w:t>:</w:t>
      </w:r>
      <w:r>
        <w:rPr>
          <w:rFonts w:ascii="宋体" w:eastAsia="宋体" w:hint="eastAsia"/>
          <w:sz w:val="24"/>
          <w:lang w:eastAsia="zh-CN"/>
        </w:rPr>
        <w:t>我们认为那些虽然没 有痛苦</w:t>
      </w:r>
      <w:r>
        <w:rPr>
          <w:spacing w:val="-3"/>
          <w:sz w:val="24"/>
          <w:lang w:eastAsia="zh-CN"/>
        </w:rPr>
        <w:t>,</w:t>
      </w:r>
      <w:r>
        <w:rPr>
          <w:rFonts w:ascii="宋体" w:eastAsia="宋体" w:hint="eastAsia"/>
          <w:sz w:val="24"/>
          <w:lang w:eastAsia="zh-CN"/>
        </w:rPr>
        <w:t>但攻击生命的</w:t>
      </w:r>
      <w:r>
        <w:rPr>
          <w:sz w:val="24"/>
          <w:lang w:eastAsia="zh-CN"/>
        </w:rPr>
        <w:t>,</w:t>
      </w:r>
      <w:r>
        <w:rPr>
          <w:rFonts w:ascii="宋体" w:eastAsia="宋体" w:hint="eastAsia"/>
          <w:sz w:val="24"/>
          <w:lang w:eastAsia="zh-CN"/>
        </w:rPr>
        <w:t>比那些虽然有很大痛苦</w:t>
      </w:r>
      <w:r>
        <w:rPr>
          <w:sz w:val="24"/>
          <w:lang w:eastAsia="zh-CN"/>
        </w:rPr>
        <w:t>,</w:t>
      </w:r>
      <w:r>
        <w:rPr>
          <w:rFonts w:ascii="宋体" w:eastAsia="宋体" w:hint="eastAsia"/>
          <w:sz w:val="24"/>
          <w:lang w:eastAsia="zh-CN"/>
        </w:rPr>
        <w:t>但不攻击生命的更严重</w:t>
      </w:r>
      <w:r>
        <w:rPr>
          <w:spacing w:val="1"/>
          <w:sz w:val="24"/>
          <w:lang w:eastAsia="zh-CN"/>
        </w:rPr>
        <w:t>:</w:t>
      </w:r>
      <w:r>
        <w:rPr>
          <w:rFonts w:ascii="宋体" w:eastAsia="宋体" w:hint="eastAsia"/>
          <w:sz w:val="24"/>
          <w:lang w:eastAsia="zh-CN"/>
        </w:rPr>
        <w:t>人有皮</w:t>
      </w:r>
      <w:r>
        <w:rPr>
          <w:spacing w:val="-3"/>
          <w:sz w:val="24"/>
          <w:lang w:eastAsia="zh-CN"/>
        </w:rPr>
        <w:t>,</w:t>
      </w:r>
      <w:r>
        <w:rPr>
          <w:rFonts w:ascii="宋体" w:eastAsia="宋体" w:hint="eastAsia"/>
          <w:sz w:val="24"/>
          <w:lang w:eastAsia="zh-CN"/>
        </w:rPr>
        <w:t>就当受皮之苦</w:t>
      </w:r>
      <w:r>
        <w:rPr>
          <w:spacing w:val="-3"/>
          <w:sz w:val="24"/>
          <w:lang w:eastAsia="zh-CN"/>
        </w:rPr>
        <w:t>,</w:t>
      </w:r>
      <w:r>
        <w:rPr>
          <w:rFonts w:ascii="宋体" w:eastAsia="宋体" w:hint="eastAsia"/>
          <w:sz w:val="24"/>
          <w:lang w:eastAsia="zh-CN"/>
        </w:rPr>
        <w:t>人为保全性命</w:t>
      </w:r>
      <w:r>
        <w:rPr>
          <w:sz w:val="24"/>
          <w:lang w:eastAsia="zh-CN"/>
        </w:rPr>
        <w:t>,</w:t>
      </w:r>
      <w:r>
        <w:rPr>
          <w:rFonts w:ascii="宋体" w:eastAsia="宋体" w:hint="eastAsia"/>
          <w:sz w:val="24"/>
          <w:lang w:eastAsia="zh-CN"/>
        </w:rPr>
        <w:t>情愿失去一切所有的。</w:t>
      </w:r>
    </w:p>
    <w:p w14:paraId="4DB5E247" w14:textId="77777777" w:rsidR="00EC029C" w:rsidRDefault="00000000">
      <w:pPr>
        <w:spacing w:before="286" w:line="242" w:lineRule="auto"/>
        <w:ind w:left="100" w:right="340"/>
        <w:rPr>
          <w:rFonts w:ascii="宋体" w:eastAsia="宋体"/>
          <w:sz w:val="24"/>
          <w:lang w:eastAsia="zh-CN"/>
        </w:rPr>
      </w:pPr>
      <w:r>
        <w:rPr>
          <w:rFonts w:ascii="宋体" w:eastAsia="宋体" w:hint="eastAsia"/>
          <w:sz w:val="24"/>
          <w:lang w:eastAsia="zh-CN"/>
        </w:rPr>
        <w:t>如今</w:t>
      </w:r>
      <w:r>
        <w:rPr>
          <w:spacing w:val="-3"/>
          <w:sz w:val="24"/>
          <w:lang w:eastAsia="zh-CN"/>
        </w:rPr>
        <w:t>,</w:t>
      </w:r>
      <w:r>
        <w:rPr>
          <w:rFonts w:ascii="宋体" w:eastAsia="宋体" w:hint="eastAsia"/>
          <w:sz w:val="24"/>
          <w:lang w:eastAsia="zh-CN"/>
        </w:rPr>
        <w:t>那攻击至高生命</w:t>
      </w:r>
      <w:r>
        <w:rPr>
          <w:sz w:val="24"/>
          <w:lang w:eastAsia="zh-CN"/>
        </w:rPr>
        <w:t>,</w:t>
      </w:r>
      <w:r>
        <w:rPr>
          <w:rFonts w:ascii="宋体" w:eastAsia="宋体" w:hint="eastAsia"/>
          <w:sz w:val="24"/>
          <w:lang w:eastAsia="zh-CN"/>
        </w:rPr>
        <w:t>就是神的生命的</w:t>
      </w:r>
      <w:r>
        <w:rPr>
          <w:sz w:val="24"/>
          <w:lang w:eastAsia="zh-CN"/>
        </w:rPr>
        <w:t>,</w:t>
      </w:r>
      <w:r>
        <w:rPr>
          <w:rFonts w:ascii="宋体" w:eastAsia="宋体" w:hint="eastAsia"/>
          <w:sz w:val="24"/>
          <w:lang w:eastAsia="zh-CN"/>
        </w:rPr>
        <w:t>使受造之物在神面前显为如此卑贱的</w:t>
      </w:r>
      <w:r>
        <w:rPr>
          <w:sz w:val="24"/>
          <w:lang w:eastAsia="zh-CN"/>
        </w:rPr>
        <w:t>,</w:t>
      </w:r>
      <w:r>
        <w:rPr>
          <w:rFonts w:ascii="宋体" w:eastAsia="宋体" w:hint="eastAsia"/>
          <w:spacing w:val="-3"/>
          <w:sz w:val="24"/>
          <w:lang w:eastAsia="zh-CN"/>
        </w:rPr>
        <w:t>罪必定使受造</w:t>
      </w:r>
      <w:r>
        <w:rPr>
          <w:rFonts w:ascii="宋体" w:eastAsia="宋体" w:hint="eastAsia"/>
          <w:sz w:val="24"/>
          <w:lang w:eastAsia="zh-CN"/>
        </w:rPr>
        <w:t>之物比任何躺在沟里发臭的死尸更卑贱</w:t>
      </w:r>
      <w:r>
        <w:rPr>
          <w:spacing w:val="-1"/>
          <w:sz w:val="24"/>
          <w:lang w:eastAsia="zh-CN"/>
        </w:rPr>
        <w:t>;</w:t>
      </w:r>
      <w:r>
        <w:rPr>
          <w:rFonts w:ascii="宋体" w:eastAsia="宋体" w:hint="eastAsia"/>
          <w:sz w:val="24"/>
          <w:lang w:eastAsia="zh-CN"/>
        </w:rPr>
        <w:t>罪在神眼中比任何躺在粪堆上的死狗在你眼中更卑贱。</w:t>
      </w:r>
    </w:p>
    <w:p w14:paraId="55B6A74A" w14:textId="77777777" w:rsidR="00EC029C" w:rsidRDefault="00000000">
      <w:pPr>
        <w:spacing w:before="280" w:line="242" w:lineRule="auto"/>
        <w:ind w:left="100" w:right="393"/>
        <w:rPr>
          <w:rFonts w:ascii="宋体" w:eastAsia="宋体"/>
          <w:sz w:val="24"/>
          <w:lang w:eastAsia="zh-CN"/>
        </w:rPr>
      </w:pPr>
      <w:r>
        <w:rPr>
          <w:rFonts w:ascii="宋体" w:eastAsia="宋体" w:hint="eastAsia"/>
          <w:sz w:val="24"/>
          <w:lang w:eastAsia="zh-CN"/>
        </w:rPr>
        <w:t>这就是第三点</w:t>
      </w:r>
      <w:r>
        <w:rPr>
          <w:spacing w:val="-3"/>
          <w:sz w:val="24"/>
          <w:lang w:eastAsia="zh-CN"/>
        </w:rPr>
        <w:t>,</w:t>
      </w:r>
      <w:r>
        <w:rPr>
          <w:rFonts w:ascii="宋体" w:eastAsia="宋体" w:hint="eastAsia"/>
          <w:sz w:val="24"/>
          <w:lang w:eastAsia="zh-CN"/>
        </w:rPr>
        <w:t>罪如何比苦难更加违背人的益处</w:t>
      </w:r>
      <w:r>
        <w:rPr>
          <w:spacing w:val="1"/>
          <w:sz w:val="24"/>
          <w:lang w:eastAsia="zh-CN"/>
        </w:rPr>
        <w:t>;</w:t>
      </w:r>
      <w:r>
        <w:rPr>
          <w:rFonts w:ascii="宋体" w:eastAsia="宋体" w:hint="eastAsia"/>
          <w:sz w:val="24"/>
          <w:lang w:eastAsia="zh-CN"/>
        </w:rPr>
        <w:t>因此一个人宁可忍受最大的苦难</w:t>
      </w:r>
      <w:r>
        <w:rPr>
          <w:sz w:val="24"/>
          <w:lang w:eastAsia="zh-CN"/>
        </w:rPr>
        <w:t>,</w:t>
      </w:r>
      <w:r>
        <w:rPr>
          <w:rFonts w:ascii="宋体" w:eastAsia="宋体" w:hint="eastAsia"/>
          <w:spacing w:val="-4"/>
          <w:sz w:val="24"/>
          <w:lang w:eastAsia="zh-CN"/>
        </w:rPr>
        <w:t>也不要犯</w:t>
      </w:r>
      <w:r>
        <w:rPr>
          <w:rFonts w:ascii="宋体" w:eastAsia="宋体" w:hint="eastAsia"/>
          <w:sz w:val="24"/>
          <w:lang w:eastAsia="zh-CN"/>
        </w:rPr>
        <w:t>最小的罪</w:t>
      </w:r>
      <w:r>
        <w:rPr>
          <w:spacing w:val="-3"/>
          <w:sz w:val="24"/>
          <w:lang w:eastAsia="zh-CN"/>
        </w:rPr>
        <w:t>,</w:t>
      </w:r>
      <w:r>
        <w:rPr>
          <w:rFonts w:ascii="宋体" w:eastAsia="宋体" w:hint="eastAsia"/>
          <w:sz w:val="24"/>
          <w:lang w:eastAsia="zh-CN"/>
        </w:rPr>
        <w:t>因为苦难从不攻击神的生命</w:t>
      </w:r>
      <w:r>
        <w:rPr>
          <w:spacing w:val="1"/>
          <w:sz w:val="24"/>
          <w:lang w:eastAsia="zh-CN"/>
        </w:rPr>
        <w:t>:</w:t>
      </w:r>
      <w:r>
        <w:rPr>
          <w:rFonts w:ascii="宋体" w:eastAsia="宋体" w:hint="eastAsia"/>
          <w:sz w:val="24"/>
          <w:lang w:eastAsia="zh-CN"/>
        </w:rPr>
        <w:t>不但如此</w:t>
      </w:r>
      <w:r>
        <w:rPr>
          <w:sz w:val="24"/>
          <w:lang w:eastAsia="zh-CN"/>
        </w:rPr>
        <w:t>,</w:t>
      </w:r>
      <w:r>
        <w:rPr>
          <w:rFonts w:ascii="宋体" w:eastAsia="宋体" w:hint="eastAsia"/>
          <w:sz w:val="24"/>
          <w:lang w:eastAsia="zh-CN"/>
        </w:rPr>
        <w:t>许多人在苦难中活出神的生命</w:t>
      </w:r>
      <w:r>
        <w:rPr>
          <w:sz w:val="24"/>
          <w:lang w:eastAsia="zh-CN"/>
        </w:rPr>
        <w:t>,</w:t>
      </w:r>
      <w:r>
        <w:rPr>
          <w:rFonts w:ascii="宋体" w:eastAsia="宋体" w:hint="eastAsia"/>
          <w:sz w:val="24"/>
          <w:lang w:eastAsia="zh-CN"/>
        </w:rPr>
        <w:t>比在其它任何时候都要荣耀</w:t>
      </w:r>
      <w:r>
        <w:rPr>
          <w:spacing w:val="-1"/>
          <w:sz w:val="24"/>
          <w:lang w:eastAsia="zh-CN"/>
        </w:rPr>
        <w:t>;</w:t>
      </w:r>
      <w:r>
        <w:rPr>
          <w:rFonts w:ascii="宋体" w:eastAsia="宋体" w:hint="eastAsia"/>
          <w:sz w:val="24"/>
          <w:lang w:eastAsia="zh-CN"/>
        </w:rPr>
        <w:t>许多人在亨通的日子里</w:t>
      </w:r>
      <w:r>
        <w:rPr>
          <w:sz w:val="24"/>
          <w:lang w:eastAsia="zh-CN"/>
        </w:rPr>
        <w:t>,</w:t>
      </w:r>
      <w:r>
        <w:rPr>
          <w:rFonts w:ascii="宋体" w:eastAsia="宋体" w:hint="eastAsia"/>
          <w:sz w:val="24"/>
          <w:lang w:eastAsia="zh-CN"/>
        </w:rPr>
        <w:t>他们的心似乎是死的</w:t>
      </w:r>
      <w:r>
        <w:rPr>
          <w:sz w:val="24"/>
          <w:lang w:eastAsia="zh-CN"/>
        </w:rPr>
        <w:t>,</w:t>
      </w:r>
      <w:r>
        <w:rPr>
          <w:rFonts w:ascii="宋体" w:eastAsia="宋体" w:hint="eastAsia"/>
          <w:sz w:val="24"/>
          <w:lang w:eastAsia="zh-CN"/>
        </w:rPr>
        <w:t>但当苦难临到时</w:t>
      </w:r>
      <w:r>
        <w:rPr>
          <w:sz w:val="24"/>
          <w:lang w:eastAsia="zh-CN"/>
        </w:rPr>
        <w:t>,</w:t>
      </w:r>
      <w:r>
        <w:rPr>
          <w:rFonts w:ascii="宋体" w:eastAsia="宋体" w:hint="eastAsia"/>
          <w:sz w:val="24"/>
          <w:lang w:eastAsia="zh-CN"/>
        </w:rPr>
        <w:t>他们就彰显出荣耀的神的生命。</w:t>
      </w:r>
    </w:p>
    <w:p w14:paraId="5B3CB87E" w14:textId="77777777" w:rsidR="00EC029C" w:rsidRDefault="00EC029C">
      <w:pPr>
        <w:pStyle w:val="a3"/>
        <w:spacing w:before="0"/>
        <w:ind w:left="0"/>
        <w:jc w:val="left"/>
        <w:rPr>
          <w:rFonts w:ascii="宋体"/>
          <w:sz w:val="24"/>
          <w:lang w:eastAsia="zh-CN"/>
        </w:rPr>
      </w:pPr>
    </w:p>
    <w:p w14:paraId="437EA838" w14:textId="77777777" w:rsidR="00EC029C" w:rsidRDefault="00EC029C">
      <w:pPr>
        <w:pStyle w:val="a3"/>
        <w:spacing w:before="0"/>
        <w:ind w:left="0"/>
        <w:jc w:val="left"/>
        <w:rPr>
          <w:rFonts w:ascii="宋体"/>
          <w:sz w:val="24"/>
          <w:lang w:eastAsia="zh-CN"/>
        </w:rPr>
      </w:pPr>
    </w:p>
    <w:p w14:paraId="6D083C24" w14:textId="77777777" w:rsidR="00EC029C" w:rsidRDefault="00EC029C">
      <w:pPr>
        <w:pStyle w:val="a3"/>
        <w:spacing w:before="0"/>
        <w:ind w:left="0"/>
        <w:jc w:val="left"/>
        <w:rPr>
          <w:rFonts w:ascii="宋体"/>
          <w:sz w:val="24"/>
          <w:lang w:eastAsia="zh-CN"/>
        </w:rPr>
      </w:pPr>
    </w:p>
    <w:p w14:paraId="6FF81C13" w14:textId="77777777" w:rsidR="00EC029C" w:rsidRDefault="00EC029C">
      <w:pPr>
        <w:pStyle w:val="a3"/>
        <w:spacing w:before="116"/>
        <w:ind w:left="0"/>
        <w:jc w:val="left"/>
        <w:rPr>
          <w:rFonts w:ascii="宋体"/>
          <w:sz w:val="24"/>
          <w:lang w:eastAsia="zh-CN"/>
        </w:rPr>
      </w:pPr>
    </w:p>
    <w:p w14:paraId="1C59ED6E" w14:textId="77777777" w:rsidR="00EC029C" w:rsidRDefault="00000000">
      <w:pPr>
        <w:pStyle w:val="1"/>
        <w:ind w:right="212"/>
      </w:pPr>
      <w:bookmarkStart w:id="174" w:name="CHAP._XXVII."/>
      <w:bookmarkStart w:id="175" w:name="_bookmark28"/>
      <w:bookmarkEnd w:id="174"/>
      <w:bookmarkEnd w:id="175"/>
      <w:r>
        <w:t>CHAP.</w:t>
      </w:r>
      <w:r>
        <w:rPr>
          <w:spacing w:val="-4"/>
        </w:rPr>
        <w:t xml:space="preserve"> </w:t>
      </w:r>
      <w:r>
        <w:rPr>
          <w:spacing w:val="-2"/>
        </w:rPr>
        <w:t>XXVII.</w:t>
      </w:r>
    </w:p>
    <w:p w14:paraId="40F6576C" w14:textId="77777777" w:rsidR="00EC029C" w:rsidRDefault="00EC029C">
      <w:pPr>
        <w:sectPr w:rsidR="00EC029C">
          <w:pgSz w:w="12240" w:h="15840"/>
          <w:pgMar w:top="1300" w:right="1100" w:bottom="280" w:left="1320" w:header="720" w:footer="720" w:gutter="0"/>
          <w:cols w:space="720"/>
        </w:sectPr>
      </w:pPr>
    </w:p>
    <w:p w14:paraId="4584A87F" w14:textId="77777777" w:rsidR="00EC029C" w:rsidRDefault="00000000">
      <w:pPr>
        <w:pStyle w:val="2"/>
        <w:spacing w:before="80" w:line="249" w:lineRule="auto"/>
        <w:ind w:left="388" w:right="609" w:firstLine="3"/>
      </w:pPr>
      <w:bookmarkStart w:id="176" w:name="Fourthly,_sin_is_opposite_to_mans_good,_"/>
      <w:bookmarkEnd w:id="176"/>
      <w:r>
        <w:t>Fourthly, sin is opposite to mans good, because</w:t>
      </w:r>
      <w:r>
        <w:rPr>
          <w:spacing w:val="-15"/>
        </w:rPr>
        <w:t xml:space="preserve"> </w:t>
      </w:r>
      <w:r>
        <w:t>it</w:t>
      </w:r>
      <w:r>
        <w:rPr>
          <w:spacing w:val="-15"/>
        </w:rPr>
        <w:t xml:space="preserve"> </w:t>
      </w:r>
      <w:r>
        <w:t>is</w:t>
      </w:r>
      <w:r>
        <w:rPr>
          <w:spacing w:val="-19"/>
        </w:rPr>
        <w:t xml:space="preserve"> </w:t>
      </w:r>
      <w:r>
        <w:t>most</w:t>
      </w:r>
      <w:r>
        <w:rPr>
          <w:spacing w:val="-15"/>
        </w:rPr>
        <w:t xml:space="preserve"> </w:t>
      </w:r>
      <w:r>
        <w:t>opposite</w:t>
      </w:r>
      <w:r>
        <w:rPr>
          <w:spacing w:val="-15"/>
        </w:rPr>
        <w:t xml:space="preserve"> </w:t>
      </w:r>
      <w:r>
        <w:t>to</w:t>
      </w:r>
      <w:r>
        <w:rPr>
          <w:spacing w:val="-14"/>
        </w:rPr>
        <w:t xml:space="preserve"> </w:t>
      </w:r>
      <w:r>
        <w:t>the</w:t>
      </w:r>
      <w:r>
        <w:rPr>
          <w:spacing w:val="-15"/>
        </w:rPr>
        <w:t xml:space="preserve"> </w:t>
      </w:r>
      <w:r>
        <w:t>last</w:t>
      </w:r>
      <w:r>
        <w:rPr>
          <w:spacing w:val="-15"/>
        </w:rPr>
        <w:t xml:space="preserve"> </w:t>
      </w:r>
      <w:r>
        <w:t>end for which man was made.</w:t>
      </w:r>
    </w:p>
    <w:p w14:paraId="0D40D6F3" w14:textId="77777777" w:rsidR="00EC029C" w:rsidRDefault="00000000">
      <w:pPr>
        <w:pStyle w:val="a3"/>
        <w:spacing w:before="417" w:line="254" w:lineRule="auto"/>
        <w:ind w:right="443"/>
      </w:pPr>
      <w:r>
        <w:t>A Fourth thing wherein the evil of sin consists as most opposite to mans good is this, Because it lies most opposite to the last end for which man was made. In that other passage I opened before, I shewed how</w:t>
      </w:r>
      <w:r>
        <w:rPr>
          <w:spacing w:val="31"/>
        </w:rPr>
        <w:t xml:space="preserve"> </w:t>
      </w:r>
      <w:r>
        <w:t>sin</w:t>
      </w:r>
      <w:r>
        <w:rPr>
          <w:spacing w:val="27"/>
        </w:rPr>
        <w:t xml:space="preserve"> </w:t>
      </w:r>
      <w:r>
        <w:t>opposes</w:t>
      </w:r>
      <w:r>
        <w:rPr>
          <w:spacing w:val="33"/>
        </w:rPr>
        <w:t xml:space="preserve"> </w:t>
      </w:r>
      <w:r>
        <w:t>God in</w:t>
      </w:r>
      <w:r>
        <w:rPr>
          <w:spacing w:val="29"/>
        </w:rPr>
        <w:t xml:space="preserve"> </w:t>
      </w:r>
      <w:r>
        <w:t>his</w:t>
      </w:r>
      <w:r>
        <w:rPr>
          <w:spacing w:val="31"/>
        </w:rPr>
        <w:t xml:space="preserve"> </w:t>
      </w:r>
      <w:r>
        <w:t>own</w:t>
      </w:r>
      <w:r>
        <w:rPr>
          <w:spacing w:val="29"/>
        </w:rPr>
        <w:t xml:space="preserve"> </w:t>
      </w:r>
      <w:r>
        <w:t>end, &amp; therefore</w:t>
      </w:r>
      <w:r>
        <w:rPr>
          <w:spacing w:val="32"/>
        </w:rPr>
        <w:t xml:space="preserve"> </w:t>
      </w:r>
      <w:r>
        <w:t>there</w:t>
      </w:r>
      <w:r>
        <w:rPr>
          <w:spacing w:val="32"/>
        </w:rPr>
        <w:t xml:space="preserve"> </w:t>
      </w:r>
      <w:r>
        <w:t>was a great deal of evil in sin.</w:t>
      </w:r>
    </w:p>
    <w:p w14:paraId="0B82CE58" w14:textId="77777777" w:rsidR="00EC029C" w:rsidRDefault="00EC029C">
      <w:pPr>
        <w:spacing w:line="254" w:lineRule="auto"/>
        <w:sectPr w:rsidR="00EC029C">
          <w:pgSz w:w="12240" w:h="15840"/>
          <w:pgMar w:top="1280" w:right="1100" w:bottom="280" w:left="1320" w:header="720" w:footer="720" w:gutter="0"/>
          <w:cols w:space="720"/>
        </w:sectPr>
      </w:pPr>
    </w:p>
    <w:p w14:paraId="3432C3EF" w14:textId="77777777" w:rsidR="00EC029C" w:rsidRDefault="00000000">
      <w:pPr>
        <w:pStyle w:val="a3"/>
        <w:spacing w:line="254" w:lineRule="auto"/>
        <w:ind w:right="345"/>
        <w:jc w:val="left"/>
      </w:pPr>
      <w:r>
        <w:t>But</w:t>
      </w:r>
      <w:r>
        <w:rPr>
          <w:spacing w:val="40"/>
        </w:rPr>
        <w:t xml:space="preserve"> </w:t>
      </w:r>
      <w:r>
        <w:t>now</w:t>
      </w:r>
      <w:r>
        <w:rPr>
          <w:spacing w:val="40"/>
        </w:rPr>
        <w:t xml:space="preserve"> </w:t>
      </w:r>
      <w:r>
        <w:t>I</w:t>
      </w:r>
      <w:r>
        <w:rPr>
          <w:spacing w:val="40"/>
        </w:rPr>
        <w:t xml:space="preserve"> </w:t>
      </w:r>
      <w:r>
        <w:t>must</w:t>
      </w:r>
      <w:r>
        <w:rPr>
          <w:spacing w:val="40"/>
        </w:rPr>
        <w:t xml:space="preserve"> </w:t>
      </w:r>
      <w:r>
        <w:t>shew</w:t>
      </w:r>
      <w:r>
        <w:rPr>
          <w:spacing w:val="40"/>
        </w:rPr>
        <w:t xml:space="preserve"> </w:t>
      </w:r>
      <w:r>
        <w:t>how</w:t>
      </w:r>
      <w:r>
        <w:rPr>
          <w:spacing w:val="40"/>
        </w:rPr>
        <w:t xml:space="preserve"> </w:t>
      </w:r>
      <w:r>
        <w:t>sin</w:t>
      </w:r>
      <w:r>
        <w:rPr>
          <w:spacing w:val="40"/>
        </w:rPr>
        <w:t xml:space="preserve"> </w:t>
      </w:r>
      <w:r>
        <w:t>opposes</w:t>
      </w:r>
      <w:r>
        <w:rPr>
          <w:spacing w:val="40"/>
        </w:rPr>
        <w:t xml:space="preserve"> </w:t>
      </w:r>
      <w:r>
        <w:t>man</w:t>
      </w:r>
      <w:r>
        <w:rPr>
          <w:spacing w:val="40"/>
        </w:rPr>
        <w:t xml:space="preserve"> </w:t>
      </w:r>
      <w:r>
        <w:t>in</w:t>
      </w:r>
      <w:r>
        <w:rPr>
          <w:spacing w:val="40"/>
        </w:rPr>
        <w:t xml:space="preserve"> </w:t>
      </w:r>
      <w:r>
        <w:t>that</w:t>
      </w:r>
      <w:r>
        <w:rPr>
          <w:spacing w:val="40"/>
        </w:rPr>
        <w:t xml:space="preserve"> </w:t>
      </w:r>
      <w:r>
        <w:t>end</w:t>
      </w:r>
      <w:r>
        <w:rPr>
          <w:spacing w:val="40"/>
        </w:rPr>
        <w:t xml:space="preserve"> </w:t>
      </w:r>
      <w:r>
        <w:t>God</w:t>
      </w:r>
      <w:r>
        <w:rPr>
          <w:spacing w:val="40"/>
        </w:rPr>
        <w:t xml:space="preserve"> </w:t>
      </w:r>
      <w:r>
        <w:t>made man for. I am afraid some of these things are such that some cannot go along with me in them; it is my endeavor to make things (though spiritual, and above</w:t>
      </w:r>
      <w:r>
        <w:rPr>
          <w:spacing w:val="-1"/>
        </w:rPr>
        <w:t xml:space="preserve"> </w:t>
      </w:r>
      <w:r>
        <w:t>our natural</w:t>
      </w:r>
      <w:r>
        <w:rPr>
          <w:spacing w:val="-2"/>
        </w:rPr>
        <w:t xml:space="preserve"> </w:t>
      </w:r>
      <w:r>
        <w:t>reach, to make</w:t>
      </w:r>
      <w:r>
        <w:rPr>
          <w:spacing w:val="-1"/>
        </w:rPr>
        <w:t xml:space="preserve"> </w:t>
      </w:r>
      <w:r>
        <w:t>them) as low</w:t>
      </w:r>
      <w:r>
        <w:rPr>
          <w:spacing w:val="-1"/>
        </w:rPr>
        <w:t xml:space="preserve"> </w:t>
      </w:r>
      <w:r>
        <w:t>as I</w:t>
      </w:r>
      <w:r>
        <w:rPr>
          <w:spacing w:val="40"/>
        </w:rPr>
        <w:t xml:space="preserve"> </w:t>
      </w:r>
      <w:r>
        <w:t>can: but</w:t>
      </w:r>
      <w:r>
        <w:rPr>
          <w:spacing w:val="36"/>
        </w:rPr>
        <w:t xml:space="preserve"> </w:t>
      </w:r>
      <w:r>
        <w:t>if</w:t>
      </w:r>
      <w:r>
        <w:rPr>
          <w:spacing w:val="38"/>
        </w:rPr>
        <w:t xml:space="preserve"> </w:t>
      </w:r>
      <w:r>
        <w:t>there</w:t>
      </w:r>
      <w:r>
        <w:rPr>
          <w:spacing w:val="40"/>
        </w:rPr>
        <w:t xml:space="preserve"> </w:t>
      </w:r>
      <w:r>
        <w:t>be</w:t>
      </w:r>
      <w:r>
        <w:rPr>
          <w:spacing w:val="38"/>
        </w:rPr>
        <w:t xml:space="preserve"> </w:t>
      </w:r>
      <w:r>
        <w:t>some</w:t>
      </w:r>
      <w:r>
        <w:rPr>
          <w:spacing w:val="38"/>
        </w:rPr>
        <w:t xml:space="preserve"> </w:t>
      </w:r>
      <w:r>
        <w:t>that</w:t>
      </w:r>
      <w:r>
        <w:rPr>
          <w:spacing w:val="36"/>
        </w:rPr>
        <w:t xml:space="preserve"> </w:t>
      </w:r>
      <w:r>
        <w:t>do</w:t>
      </w:r>
      <w:r>
        <w:rPr>
          <w:spacing w:val="38"/>
        </w:rPr>
        <w:t xml:space="preserve"> </w:t>
      </w:r>
      <w:r>
        <w:t>not</w:t>
      </w:r>
      <w:r>
        <w:rPr>
          <w:spacing w:val="39"/>
        </w:rPr>
        <w:t xml:space="preserve"> </w:t>
      </w:r>
      <w:r>
        <w:t>understand,</w:t>
      </w:r>
      <w:r>
        <w:rPr>
          <w:spacing w:val="38"/>
        </w:rPr>
        <w:t xml:space="preserve"> </w:t>
      </w:r>
      <w:r>
        <w:t>I</w:t>
      </w:r>
      <w:r>
        <w:rPr>
          <w:spacing w:val="37"/>
        </w:rPr>
        <w:t xml:space="preserve"> </w:t>
      </w:r>
      <w:r>
        <w:t>hope</w:t>
      </w:r>
      <w:r>
        <w:rPr>
          <w:spacing w:val="40"/>
        </w:rPr>
        <w:t xml:space="preserve"> </w:t>
      </w:r>
      <w:r>
        <w:t>others</w:t>
      </w:r>
      <w:r>
        <w:rPr>
          <w:spacing w:val="39"/>
        </w:rPr>
        <w:t xml:space="preserve"> </w:t>
      </w:r>
      <w:r>
        <w:t>do,</w:t>
      </w:r>
      <w:r>
        <w:rPr>
          <w:spacing w:val="40"/>
        </w:rPr>
        <w:t xml:space="preserve"> </w:t>
      </w:r>
      <w:r>
        <w:t>and such</w:t>
      </w:r>
      <w:r>
        <w:rPr>
          <w:spacing w:val="40"/>
        </w:rPr>
        <w:t xml:space="preserve"> </w:t>
      </w:r>
      <w:r>
        <w:t>(I</w:t>
      </w:r>
      <w:r>
        <w:rPr>
          <w:spacing w:val="40"/>
        </w:rPr>
        <w:t xml:space="preserve"> </w:t>
      </w:r>
      <w:r>
        <w:t>hope)</w:t>
      </w:r>
      <w:r>
        <w:rPr>
          <w:spacing w:val="79"/>
        </w:rPr>
        <w:t xml:space="preserve"> </w:t>
      </w:r>
      <w:r>
        <w:t>will</w:t>
      </w:r>
      <w:r>
        <w:rPr>
          <w:spacing w:val="40"/>
        </w:rPr>
        <w:t xml:space="preserve"> </w:t>
      </w:r>
      <w:r>
        <w:t>make</w:t>
      </w:r>
      <w:r>
        <w:rPr>
          <w:spacing w:val="40"/>
        </w:rPr>
        <w:t xml:space="preserve"> </w:t>
      </w:r>
      <w:r>
        <w:t>use</w:t>
      </w:r>
      <w:r>
        <w:rPr>
          <w:spacing w:val="40"/>
        </w:rPr>
        <w:t xml:space="preserve"> </w:t>
      </w:r>
      <w:r>
        <w:t>of</w:t>
      </w:r>
      <w:r>
        <w:rPr>
          <w:spacing w:val="40"/>
        </w:rPr>
        <w:t xml:space="preserve"> </w:t>
      </w:r>
      <w:r>
        <w:t>what</w:t>
      </w:r>
      <w:r>
        <w:rPr>
          <w:spacing w:val="40"/>
        </w:rPr>
        <w:t xml:space="preserve"> </w:t>
      </w:r>
      <w:r>
        <w:t>I</w:t>
      </w:r>
      <w:r>
        <w:rPr>
          <w:spacing w:val="40"/>
        </w:rPr>
        <w:t xml:space="preserve"> </w:t>
      </w:r>
      <w:r>
        <w:t>speak.</w:t>
      </w:r>
      <w:r>
        <w:rPr>
          <w:spacing w:val="79"/>
        </w:rPr>
        <w:t xml:space="preserve"> </w:t>
      </w:r>
      <w:r>
        <w:t>For</w:t>
      </w:r>
      <w:r>
        <w:rPr>
          <w:spacing w:val="40"/>
        </w:rPr>
        <w:t xml:space="preserve"> </w:t>
      </w:r>
      <w:r>
        <w:t>certainly</w:t>
      </w:r>
      <w:r>
        <w:rPr>
          <w:spacing w:val="40"/>
        </w:rPr>
        <w:t xml:space="preserve"> </w:t>
      </w:r>
      <w:r>
        <w:t>these</w:t>
      </w:r>
      <w:r>
        <w:rPr>
          <w:spacing w:val="40"/>
        </w:rPr>
        <w:t xml:space="preserve"> </w:t>
      </w:r>
      <w:r>
        <w:t>things</w:t>
      </w:r>
      <w:r>
        <w:rPr>
          <w:spacing w:val="40"/>
        </w:rPr>
        <w:t xml:space="preserve"> </w:t>
      </w:r>
      <w:r>
        <w:t>I</w:t>
      </w:r>
      <w:r>
        <w:rPr>
          <w:spacing w:val="40"/>
        </w:rPr>
        <w:t xml:space="preserve"> </w:t>
      </w:r>
      <w:r>
        <w:t>speak</w:t>
      </w:r>
      <w:r>
        <w:rPr>
          <w:spacing w:val="40"/>
        </w:rPr>
        <w:t xml:space="preserve"> </w:t>
      </w:r>
      <w:r>
        <w:t>of</w:t>
      </w:r>
      <w:r>
        <w:rPr>
          <w:spacing w:val="40"/>
        </w:rPr>
        <w:t xml:space="preserve"> </w:t>
      </w:r>
      <w:r>
        <w:t>do</w:t>
      </w:r>
      <w:r>
        <w:rPr>
          <w:spacing w:val="40"/>
        </w:rPr>
        <w:t xml:space="preserve"> </w:t>
      </w:r>
      <w:r>
        <w:t>more</w:t>
      </w:r>
      <w:r>
        <w:rPr>
          <w:spacing w:val="40"/>
        </w:rPr>
        <w:t xml:space="preserve"> </w:t>
      </w:r>
      <w:r>
        <w:t>declare</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and</w:t>
      </w:r>
      <w:r>
        <w:rPr>
          <w:spacing w:val="40"/>
        </w:rPr>
        <w:t xml:space="preserve"> </w:t>
      </w:r>
      <w:r>
        <w:t>will</w:t>
      </w:r>
      <w:r>
        <w:rPr>
          <w:spacing w:val="40"/>
        </w:rPr>
        <w:t xml:space="preserve"> </w:t>
      </w:r>
      <w:r>
        <w:t>keep</w:t>
      </w:r>
      <w:r>
        <w:rPr>
          <w:spacing w:val="40"/>
        </w:rPr>
        <w:t xml:space="preserve"> </w:t>
      </w:r>
      <w:r>
        <w:t>an ingenuous</w:t>
      </w:r>
      <w:r>
        <w:rPr>
          <w:spacing w:val="40"/>
        </w:rPr>
        <w:t xml:space="preserve"> </w:t>
      </w:r>
      <w:r>
        <w:t>spirit</w:t>
      </w:r>
      <w:r>
        <w:rPr>
          <w:spacing w:val="40"/>
        </w:rPr>
        <w:t xml:space="preserve"> </w:t>
      </w:r>
      <w:r>
        <w:t>more</w:t>
      </w:r>
      <w:r>
        <w:rPr>
          <w:spacing w:val="40"/>
        </w:rPr>
        <w:t xml:space="preserve"> </w:t>
      </w:r>
      <w:r>
        <w:t>from</w:t>
      </w:r>
      <w:r>
        <w:rPr>
          <w:spacing w:val="40"/>
        </w:rPr>
        <w:t xml:space="preserve"> </w:t>
      </w:r>
      <w:r>
        <w:t>sin,</w:t>
      </w:r>
      <w:r>
        <w:rPr>
          <w:spacing w:val="40"/>
        </w:rPr>
        <w:t xml:space="preserve"> </w:t>
      </w:r>
      <w:r>
        <w:t>than</w:t>
      </w:r>
      <w:r>
        <w:rPr>
          <w:spacing w:val="40"/>
        </w:rPr>
        <w:t xml:space="preserve"> </w:t>
      </w:r>
      <w:r>
        <w:t>all</w:t>
      </w:r>
      <w:r>
        <w:rPr>
          <w:spacing w:val="40"/>
        </w:rPr>
        <w:t xml:space="preserve"> </w:t>
      </w:r>
      <w:r>
        <w:t>the</w:t>
      </w:r>
      <w:r>
        <w:rPr>
          <w:spacing w:val="40"/>
        </w:rPr>
        <w:t xml:space="preserve"> </w:t>
      </w:r>
      <w:r>
        <w:t>evils</w:t>
      </w:r>
      <w:r>
        <w:rPr>
          <w:spacing w:val="40"/>
        </w:rPr>
        <w:t xml:space="preserve"> </w:t>
      </w:r>
      <w:r>
        <w:t>and</w:t>
      </w:r>
      <w:r>
        <w:rPr>
          <w:spacing w:val="40"/>
        </w:rPr>
        <w:t xml:space="preserve"> </w:t>
      </w:r>
      <w:r>
        <w:t>torments</w:t>
      </w:r>
      <w:r>
        <w:rPr>
          <w:spacing w:val="40"/>
        </w:rPr>
        <w:t xml:space="preserve"> </w:t>
      </w:r>
      <w:r>
        <w:t>of Hell. It is more against mans last end.</w:t>
      </w:r>
    </w:p>
    <w:p w14:paraId="1A9389FC" w14:textId="77777777" w:rsidR="00EC029C" w:rsidRDefault="00000000">
      <w:pPr>
        <w:pStyle w:val="a3"/>
        <w:spacing w:before="283" w:line="254" w:lineRule="auto"/>
        <w:ind w:right="436"/>
      </w:pPr>
      <w:r>
        <w:t>Now we use to say the end and the good of a thing is the same: That which is the last end is better than the thing it self, therefore whatsoever strikes at the last end is the greatest evil of</w:t>
      </w:r>
      <w:r>
        <w:rPr>
          <w:spacing w:val="40"/>
        </w:rPr>
        <w:t xml:space="preserve"> </w:t>
      </w:r>
      <w:r>
        <w:t>all. That is</w:t>
      </w:r>
      <w:r>
        <w:rPr>
          <w:spacing w:val="80"/>
        </w:rPr>
        <w:t xml:space="preserve"> </w:t>
      </w:r>
      <w:r>
        <w:t>the happiness of any creature to enjoy its last end: As thus, The greatest good or the last end of a Plant or a Tree is to flourish and bear fruit, and be suited for the service of man, this is its end. And what is the evil of a Tree? When it comes to flourish, and when fruit hangs full upon it, if it be blasted, and never come to attain to its utmost end, to be serviceable for that for which it was appointed;</w:t>
      </w:r>
      <w:r>
        <w:rPr>
          <w:spacing w:val="40"/>
        </w:rPr>
        <w:t xml:space="preserve"> </w:t>
      </w:r>
      <w:r>
        <w:t>that is the evil of it. And we account it a great evil if we see this flourishing Tree</w:t>
      </w:r>
      <w:r>
        <w:rPr>
          <w:spacing w:val="33"/>
        </w:rPr>
        <w:t xml:space="preserve"> </w:t>
      </w:r>
      <w:r>
        <w:t>when it is</w:t>
      </w:r>
      <w:r>
        <w:rPr>
          <w:spacing w:val="32"/>
        </w:rPr>
        <w:t xml:space="preserve"> </w:t>
      </w:r>
      <w:r>
        <w:t>full</w:t>
      </w:r>
      <w:r>
        <w:rPr>
          <w:spacing w:val="30"/>
        </w:rPr>
        <w:t xml:space="preserve"> </w:t>
      </w:r>
      <w:r>
        <w:t>of</w:t>
      </w:r>
      <w:r>
        <w:rPr>
          <w:spacing w:val="37"/>
        </w:rPr>
        <w:t xml:space="preserve"> </w:t>
      </w:r>
      <w:r>
        <w:t>fruit, if</w:t>
      </w:r>
      <w:r>
        <w:rPr>
          <w:spacing w:val="35"/>
        </w:rPr>
        <w:t xml:space="preserve"> </w:t>
      </w:r>
      <w:r>
        <w:t>before</w:t>
      </w:r>
      <w:r>
        <w:rPr>
          <w:spacing w:val="36"/>
        </w:rPr>
        <w:t xml:space="preserve"> </w:t>
      </w:r>
      <w:r>
        <w:t>it come</w:t>
      </w:r>
      <w:r>
        <w:rPr>
          <w:spacing w:val="33"/>
        </w:rPr>
        <w:t xml:space="preserve"> </w:t>
      </w:r>
      <w:r>
        <w:t>to maturity it be blasted. So look upon mans end, and if that be blasted, that is his great evil.</w:t>
      </w:r>
    </w:p>
    <w:p w14:paraId="29213A14" w14:textId="77777777" w:rsidR="00EC029C" w:rsidRDefault="00000000">
      <w:pPr>
        <w:pStyle w:val="a3"/>
        <w:spacing w:before="276" w:line="254" w:lineRule="auto"/>
        <w:ind w:right="446"/>
      </w:pPr>
      <w:r>
        <w:t>Now the end of man is this, To live to the eternal praise of God, in</w:t>
      </w:r>
      <w:r>
        <w:rPr>
          <w:spacing w:val="40"/>
        </w:rPr>
        <w:t xml:space="preserve"> </w:t>
      </w:r>
      <w:r>
        <w:t>the</w:t>
      </w:r>
      <w:r>
        <w:rPr>
          <w:spacing w:val="40"/>
        </w:rPr>
        <w:t xml:space="preserve"> </w:t>
      </w:r>
      <w:r>
        <w:t>everlasting</w:t>
      </w:r>
      <w:r>
        <w:rPr>
          <w:spacing w:val="40"/>
        </w:rPr>
        <w:t xml:space="preserve"> </w:t>
      </w:r>
      <w:r>
        <w:t>enjoyment</w:t>
      </w:r>
      <w:r>
        <w:rPr>
          <w:spacing w:val="40"/>
        </w:rPr>
        <w:t xml:space="preserve"> </w:t>
      </w:r>
      <w:r>
        <w:t>of</w:t>
      </w:r>
      <w:r>
        <w:rPr>
          <w:spacing w:val="40"/>
        </w:rPr>
        <w:t xml:space="preserve"> </w:t>
      </w:r>
      <w:r>
        <w:t>him. God made</w:t>
      </w:r>
      <w:r>
        <w:rPr>
          <w:spacing w:val="40"/>
        </w:rPr>
        <w:t xml:space="preserve"> </w:t>
      </w:r>
      <w:r>
        <w:t>the</w:t>
      </w:r>
      <w:r>
        <w:rPr>
          <w:spacing w:val="40"/>
        </w:rPr>
        <w:t xml:space="preserve"> </w:t>
      </w:r>
      <w:r>
        <w:t>Children</w:t>
      </w:r>
      <w:r>
        <w:rPr>
          <w:spacing w:val="40"/>
        </w:rPr>
        <w:t xml:space="preserve"> </w:t>
      </w:r>
      <w:r>
        <w:t>of</w:t>
      </w:r>
      <w:r>
        <w:rPr>
          <w:spacing w:val="40"/>
        </w:rPr>
        <w:t xml:space="preserve"> </w:t>
      </w:r>
      <w:r>
        <w:t>men for this</w:t>
      </w:r>
      <w:r>
        <w:rPr>
          <w:spacing w:val="40"/>
        </w:rPr>
        <w:t xml:space="preserve"> </w:t>
      </w:r>
      <w:r>
        <w:t>end, That they might eternally live</w:t>
      </w:r>
      <w:r>
        <w:rPr>
          <w:spacing w:val="40"/>
        </w:rPr>
        <w:t xml:space="preserve"> </w:t>
      </w:r>
      <w:r>
        <w:t>to</w:t>
      </w:r>
      <w:r>
        <w:rPr>
          <w:spacing w:val="40"/>
        </w:rPr>
        <w:t xml:space="preserve"> </w:t>
      </w:r>
      <w:r>
        <w:t>his</w:t>
      </w:r>
      <w:r>
        <w:rPr>
          <w:spacing w:val="40"/>
        </w:rPr>
        <w:t xml:space="preserve"> </w:t>
      </w:r>
      <w:r>
        <w:t>praise</w:t>
      </w:r>
      <w:r>
        <w:rPr>
          <w:spacing w:val="40"/>
        </w:rPr>
        <w:t xml:space="preserve"> </w:t>
      </w:r>
      <w:r>
        <w:t>in the eternal enjoyment of himself. Now if man be blasted in this, there is his great evil, to blast man in this end for which he was made.</w:t>
      </w:r>
    </w:p>
    <w:p w14:paraId="7ABDC736" w14:textId="77777777" w:rsidR="00EC029C" w:rsidRDefault="00000000">
      <w:pPr>
        <w:pStyle w:val="a3"/>
        <w:spacing w:before="291" w:line="254" w:lineRule="auto"/>
        <w:ind w:right="436"/>
      </w:pPr>
      <w:r>
        <w:t>Now no affliction does it, all the afflictions in the world does not hinder man from the attaining to his end. But sin comes, and</w:t>
      </w:r>
      <w:r>
        <w:rPr>
          <w:spacing w:val="80"/>
          <w:w w:val="150"/>
        </w:rPr>
        <w:t xml:space="preserve"> </w:t>
      </w:r>
      <w:r>
        <w:t>directly opposes that end for which man was made, and crosses him in this Excellency of his, in living to the praise of the infinite eternal first-Being of al things. Now before, I could not shew you the evil of sin,</w:t>
      </w:r>
      <w:r>
        <w:rPr>
          <w:spacing w:val="62"/>
        </w:rPr>
        <w:t xml:space="preserve"> </w:t>
      </w:r>
      <w:r>
        <w:t>but</w:t>
      </w:r>
      <w:r>
        <w:rPr>
          <w:spacing w:val="68"/>
        </w:rPr>
        <w:t xml:space="preserve"> </w:t>
      </w:r>
      <w:r>
        <w:t>by</w:t>
      </w:r>
      <w:r>
        <w:rPr>
          <w:spacing w:val="72"/>
        </w:rPr>
        <w:t xml:space="preserve"> </w:t>
      </w:r>
      <w:r>
        <w:t>shewing</w:t>
      </w:r>
      <w:r>
        <w:rPr>
          <w:spacing w:val="64"/>
        </w:rPr>
        <w:t xml:space="preserve"> </w:t>
      </w:r>
      <w:r>
        <w:t>you</w:t>
      </w:r>
      <w:r>
        <w:rPr>
          <w:spacing w:val="75"/>
        </w:rPr>
        <w:t xml:space="preserve"> </w:t>
      </w:r>
      <w:r>
        <w:t>the</w:t>
      </w:r>
      <w:r>
        <w:rPr>
          <w:spacing w:val="72"/>
        </w:rPr>
        <w:t xml:space="preserve"> </w:t>
      </w:r>
      <w:r>
        <w:t>Excellency</w:t>
      </w:r>
      <w:r>
        <w:rPr>
          <w:spacing w:val="69"/>
        </w:rPr>
        <w:t xml:space="preserve"> </w:t>
      </w:r>
      <w:r>
        <w:t>of</w:t>
      </w:r>
      <w:r>
        <w:rPr>
          <w:spacing w:val="76"/>
        </w:rPr>
        <w:t xml:space="preserve"> </w:t>
      </w:r>
      <w:r>
        <w:t>the</w:t>
      </w:r>
      <w:r>
        <w:rPr>
          <w:spacing w:val="74"/>
        </w:rPr>
        <w:t xml:space="preserve"> </w:t>
      </w:r>
      <w:r>
        <w:t>Image</w:t>
      </w:r>
      <w:r>
        <w:rPr>
          <w:spacing w:val="72"/>
        </w:rPr>
        <w:t xml:space="preserve"> </w:t>
      </w:r>
      <w:r>
        <w:t>and</w:t>
      </w:r>
      <w:r>
        <w:rPr>
          <w:spacing w:val="59"/>
        </w:rPr>
        <w:t xml:space="preserve"> </w:t>
      </w:r>
      <w:r>
        <w:t>Life</w:t>
      </w:r>
      <w:r>
        <w:rPr>
          <w:spacing w:val="72"/>
        </w:rPr>
        <w:t xml:space="preserve"> </w:t>
      </w:r>
      <w:r>
        <w:t>of</w:t>
      </w:r>
    </w:p>
    <w:p w14:paraId="5D905A6D" w14:textId="77777777" w:rsidR="00EC029C" w:rsidRDefault="00EC029C">
      <w:pPr>
        <w:spacing w:line="254" w:lineRule="auto"/>
        <w:sectPr w:rsidR="00EC029C">
          <w:pgSz w:w="12240" w:h="15840"/>
          <w:pgMar w:top="1360" w:right="1100" w:bottom="280" w:left="1320" w:header="720" w:footer="720" w:gutter="0"/>
          <w:cols w:space="720"/>
        </w:sectPr>
      </w:pPr>
    </w:p>
    <w:p w14:paraId="05E9F286" w14:textId="77777777" w:rsidR="00EC029C" w:rsidRDefault="00000000">
      <w:pPr>
        <w:pStyle w:val="a3"/>
        <w:spacing w:line="254" w:lineRule="auto"/>
        <w:ind w:right="449"/>
      </w:pPr>
      <w:r>
        <w:t>God: So here I cannot shew the evil of sin, being opposite to mans last end, but by shewing you the Excellency of mans last end. Now the</w:t>
      </w:r>
      <w:r>
        <w:rPr>
          <w:spacing w:val="40"/>
        </w:rPr>
        <w:t xml:space="preserve"> </w:t>
      </w:r>
      <w:r>
        <w:t>Excellency</w:t>
      </w:r>
      <w:r>
        <w:rPr>
          <w:spacing w:val="40"/>
        </w:rPr>
        <w:t xml:space="preserve"> </w:t>
      </w:r>
      <w:r>
        <w:t>of</w:t>
      </w:r>
      <w:r>
        <w:rPr>
          <w:spacing w:val="40"/>
        </w:rPr>
        <w:t xml:space="preserve"> </w:t>
      </w:r>
      <w:r>
        <w:t>mans</w:t>
      </w:r>
      <w:r>
        <w:rPr>
          <w:spacing w:val="40"/>
        </w:rPr>
        <w:t xml:space="preserve"> </w:t>
      </w:r>
      <w:r>
        <w:t>last</w:t>
      </w:r>
      <w:r>
        <w:rPr>
          <w:spacing w:val="40"/>
        </w:rPr>
        <w:t xml:space="preserve"> </w:t>
      </w:r>
      <w:r>
        <w:t>end, I</w:t>
      </w:r>
      <w:r>
        <w:rPr>
          <w:spacing w:val="40"/>
        </w:rPr>
        <w:t xml:space="preserve"> </w:t>
      </w:r>
      <w:r>
        <w:t>mean</w:t>
      </w:r>
      <w:r>
        <w:rPr>
          <w:spacing w:val="40"/>
        </w:rPr>
        <w:t xml:space="preserve"> </w:t>
      </w:r>
      <w:r>
        <w:t>the</w:t>
      </w:r>
      <w:r>
        <w:rPr>
          <w:spacing w:val="40"/>
        </w:rPr>
        <w:t xml:space="preserve"> </w:t>
      </w:r>
      <w:r>
        <w:t>good God has</w:t>
      </w:r>
      <w:r>
        <w:rPr>
          <w:spacing w:val="40"/>
        </w:rPr>
        <w:t xml:space="preserve"> </w:t>
      </w:r>
      <w:r>
        <w:t>made man for, it appears in this.</w:t>
      </w:r>
    </w:p>
    <w:p w14:paraId="7B09B9DF" w14:textId="77777777" w:rsidR="00EC029C" w:rsidRDefault="00000000">
      <w:pPr>
        <w:pStyle w:val="a3"/>
        <w:spacing w:before="292" w:line="254" w:lineRule="auto"/>
        <w:ind w:right="367"/>
      </w:pPr>
      <w:r>
        <w:t>1</w:t>
      </w:r>
      <w:r>
        <w:rPr>
          <w:spacing w:val="40"/>
        </w:rPr>
        <w:t xml:space="preserve"> </w:t>
      </w:r>
      <w:r>
        <w:t>It</w:t>
      </w:r>
      <w:r>
        <w:rPr>
          <w:spacing w:val="40"/>
        </w:rPr>
        <w:t xml:space="preserve"> </w:t>
      </w:r>
      <w:r>
        <w:t>is</w:t>
      </w:r>
      <w:r>
        <w:rPr>
          <w:spacing w:val="40"/>
        </w:rPr>
        <w:t xml:space="preserve"> </w:t>
      </w:r>
      <w:r>
        <w:t>such</w:t>
      </w:r>
      <w:r>
        <w:rPr>
          <w:spacing w:val="40"/>
        </w:rPr>
        <w:t xml:space="preserve"> </w:t>
      </w:r>
      <w:r>
        <w:t>a kind of</w:t>
      </w:r>
      <w:r>
        <w:rPr>
          <w:spacing w:val="40"/>
        </w:rPr>
        <w:t xml:space="preserve"> </w:t>
      </w:r>
      <w:r>
        <w:t>Excellency</w:t>
      </w:r>
      <w:r>
        <w:rPr>
          <w:spacing w:val="40"/>
        </w:rPr>
        <w:t xml:space="preserve"> </w:t>
      </w:r>
      <w:r>
        <w:t>as</w:t>
      </w:r>
      <w:r>
        <w:rPr>
          <w:spacing w:val="40"/>
        </w:rPr>
        <w:t xml:space="preserve"> </w:t>
      </w:r>
      <w:r>
        <w:t>is</w:t>
      </w:r>
      <w:r>
        <w:rPr>
          <w:spacing w:val="40"/>
        </w:rPr>
        <w:t xml:space="preserve"> </w:t>
      </w:r>
      <w:r>
        <w:t>worthy</w:t>
      </w:r>
      <w:r>
        <w:rPr>
          <w:spacing w:val="40"/>
        </w:rPr>
        <w:t xml:space="preserve"> </w:t>
      </w:r>
      <w:r>
        <w:t>of</w:t>
      </w:r>
      <w:r>
        <w:rPr>
          <w:spacing w:val="40"/>
        </w:rPr>
        <w:t xml:space="preserve"> </w:t>
      </w:r>
      <w:r>
        <w:t>all</w:t>
      </w:r>
      <w:r>
        <w:rPr>
          <w:spacing w:val="40"/>
        </w:rPr>
        <w:t xml:space="preserve"> </w:t>
      </w:r>
      <w:r>
        <w:t>the</w:t>
      </w:r>
      <w:r>
        <w:rPr>
          <w:spacing w:val="40"/>
        </w:rPr>
        <w:t xml:space="preserve"> </w:t>
      </w:r>
      <w:r>
        <w:t>good that there is in mans Nature, or that mans Nature is capable of. For the end</w:t>
      </w:r>
      <w:r>
        <w:rPr>
          <w:spacing w:val="40"/>
        </w:rPr>
        <w:t xml:space="preserve"> </w:t>
      </w:r>
      <w:r>
        <w:t>and happiness</w:t>
      </w:r>
      <w:r>
        <w:rPr>
          <w:spacing w:val="40"/>
        </w:rPr>
        <w:t xml:space="preserve"> </w:t>
      </w:r>
      <w:r>
        <w:t>of</w:t>
      </w:r>
      <w:r>
        <w:rPr>
          <w:spacing w:val="40"/>
        </w:rPr>
        <w:t xml:space="preserve"> </w:t>
      </w:r>
      <w:r>
        <w:t>any thing, must</w:t>
      </w:r>
      <w:r>
        <w:rPr>
          <w:spacing w:val="40"/>
        </w:rPr>
        <w:t xml:space="preserve"> </w:t>
      </w:r>
      <w:r>
        <w:t>be</w:t>
      </w:r>
      <w:r>
        <w:rPr>
          <w:spacing w:val="40"/>
        </w:rPr>
        <w:t xml:space="preserve"> </w:t>
      </w:r>
      <w:r>
        <w:t>that</w:t>
      </w:r>
      <w:r>
        <w:rPr>
          <w:spacing w:val="40"/>
        </w:rPr>
        <w:t xml:space="preserve"> </w:t>
      </w:r>
      <w:r>
        <w:t>that must</w:t>
      </w:r>
      <w:r>
        <w:rPr>
          <w:spacing w:val="40"/>
        </w:rPr>
        <w:t xml:space="preserve"> </w:t>
      </w:r>
      <w:r>
        <w:t>have as much</w:t>
      </w:r>
      <w:r>
        <w:rPr>
          <w:spacing w:val="40"/>
        </w:rPr>
        <w:t xml:space="preserve"> </w:t>
      </w:r>
      <w:r>
        <w:t>excellency in it, that all</w:t>
      </w:r>
      <w:r>
        <w:rPr>
          <w:spacing w:val="40"/>
        </w:rPr>
        <w:t xml:space="preserve"> </w:t>
      </w:r>
      <w:r>
        <w:t>in the</w:t>
      </w:r>
      <w:r>
        <w:rPr>
          <w:spacing w:val="40"/>
        </w:rPr>
        <w:t xml:space="preserve"> </w:t>
      </w:r>
      <w:r>
        <w:t>thing must tend to</w:t>
      </w:r>
      <w:r>
        <w:rPr>
          <w:spacing w:val="40"/>
        </w:rPr>
        <w:t xml:space="preserve"> </w:t>
      </w:r>
      <w:r>
        <w:t>the</w:t>
      </w:r>
      <w:r>
        <w:rPr>
          <w:spacing w:val="40"/>
        </w:rPr>
        <w:t xml:space="preserve"> </w:t>
      </w:r>
      <w:r>
        <w:t>making of him happy. Mans nature is capable of the Image and life of God. Now that which must be the happiness of such a creature must be worthy</w:t>
      </w:r>
      <w:r>
        <w:rPr>
          <w:spacing w:val="40"/>
        </w:rPr>
        <w:t xml:space="preserve"> </w:t>
      </w:r>
      <w:r>
        <w:t>of</w:t>
      </w:r>
      <w:r>
        <w:rPr>
          <w:spacing w:val="40"/>
        </w:rPr>
        <w:t xml:space="preserve"> </w:t>
      </w:r>
      <w:r>
        <w:t>such</w:t>
      </w:r>
      <w:r>
        <w:rPr>
          <w:spacing w:val="40"/>
        </w:rPr>
        <w:t xml:space="preserve"> </w:t>
      </w:r>
      <w:r>
        <w:t>an</w:t>
      </w:r>
      <w:r>
        <w:rPr>
          <w:spacing w:val="40"/>
        </w:rPr>
        <w:t xml:space="preserve"> </w:t>
      </w:r>
      <w:r>
        <w:t>Excellency</w:t>
      </w:r>
      <w:r>
        <w:rPr>
          <w:spacing w:val="40"/>
        </w:rPr>
        <w:t xml:space="preserve"> </w:t>
      </w:r>
      <w:r>
        <w:t>as</w:t>
      </w:r>
      <w:r>
        <w:rPr>
          <w:spacing w:val="40"/>
        </w:rPr>
        <w:t xml:space="preserve"> </w:t>
      </w:r>
      <w:r>
        <w:t>the</w:t>
      </w:r>
      <w:r>
        <w:rPr>
          <w:spacing w:val="40"/>
        </w:rPr>
        <w:t xml:space="preserve"> </w:t>
      </w:r>
      <w:r>
        <w:t>Image</w:t>
      </w:r>
      <w:r>
        <w:rPr>
          <w:spacing w:val="40"/>
        </w:rPr>
        <w:t xml:space="preserve"> </w:t>
      </w:r>
      <w:r>
        <w:t>of</w:t>
      </w:r>
      <w:r>
        <w:rPr>
          <w:spacing w:val="40"/>
        </w:rPr>
        <w:t xml:space="preserve"> </w:t>
      </w:r>
      <w:r>
        <w:t>God,</w:t>
      </w:r>
      <w:r>
        <w:rPr>
          <w:spacing w:val="40"/>
        </w:rPr>
        <w:t xml:space="preserve"> </w:t>
      </w:r>
      <w:r>
        <w:t>and</w:t>
      </w:r>
      <w:r>
        <w:rPr>
          <w:spacing w:val="40"/>
        </w:rPr>
        <w:t xml:space="preserve"> </w:t>
      </w:r>
      <w:r>
        <w:t>the</w:t>
      </w:r>
      <w:r>
        <w:rPr>
          <w:spacing w:val="40"/>
        </w:rPr>
        <w:t xml:space="preserve"> </w:t>
      </w:r>
      <w:r>
        <w:t>life</w:t>
      </w:r>
      <w:r>
        <w:rPr>
          <w:spacing w:val="40"/>
        </w:rPr>
        <w:t xml:space="preserve"> </w:t>
      </w:r>
      <w:r>
        <w:t>of God</w:t>
      </w:r>
      <w:r>
        <w:rPr>
          <w:spacing w:val="-2"/>
        </w:rPr>
        <w:t xml:space="preserve"> </w:t>
      </w:r>
      <w:r>
        <w:t>in</w:t>
      </w:r>
      <w:r>
        <w:rPr>
          <w:spacing w:val="-1"/>
        </w:rPr>
        <w:t xml:space="preserve"> </w:t>
      </w:r>
      <w:r>
        <w:t>man;</w:t>
      </w:r>
      <w:r>
        <w:rPr>
          <w:spacing w:val="-3"/>
        </w:rPr>
        <w:t xml:space="preserve"> </w:t>
      </w:r>
      <w:r>
        <w:t>therefore</w:t>
      </w:r>
      <w:r>
        <w:rPr>
          <w:spacing w:val="-3"/>
        </w:rPr>
        <w:t xml:space="preserve"> </w:t>
      </w:r>
      <w:r>
        <w:t>it</w:t>
      </w:r>
      <w:r>
        <w:rPr>
          <w:spacing w:val="-3"/>
        </w:rPr>
        <w:t xml:space="preserve"> </w:t>
      </w:r>
      <w:r>
        <w:t>must be</w:t>
      </w:r>
      <w:r>
        <w:rPr>
          <w:spacing w:val="-4"/>
        </w:rPr>
        <w:t xml:space="preserve"> </w:t>
      </w:r>
      <w:r>
        <w:t>a</w:t>
      </w:r>
      <w:r>
        <w:rPr>
          <w:spacing w:val="-2"/>
        </w:rPr>
        <w:t xml:space="preserve"> </w:t>
      </w:r>
      <w:r>
        <w:t>very</w:t>
      </w:r>
      <w:r>
        <w:rPr>
          <w:spacing w:val="1"/>
        </w:rPr>
        <w:t xml:space="preserve"> </w:t>
      </w:r>
      <w:r>
        <w:t>high</w:t>
      </w:r>
      <w:r>
        <w:rPr>
          <w:spacing w:val="-1"/>
        </w:rPr>
        <w:t xml:space="preserve"> </w:t>
      </w:r>
      <w:r>
        <w:t>and</w:t>
      </w:r>
      <w:r>
        <w:rPr>
          <w:spacing w:val="-2"/>
        </w:rPr>
        <w:t xml:space="preserve"> </w:t>
      </w:r>
      <w:r>
        <w:t>glorious</w:t>
      </w:r>
      <w:r>
        <w:rPr>
          <w:spacing w:val="74"/>
          <w:w w:val="150"/>
        </w:rPr>
        <w:t xml:space="preserve"> </w:t>
      </w:r>
      <w:r>
        <w:rPr>
          <w:spacing w:val="-2"/>
        </w:rPr>
        <w:t>Excellency.</w:t>
      </w:r>
    </w:p>
    <w:p w14:paraId="3F2C8CE2" w14:textId="77777777" w:rsidR="00EC029C" w:rsidRDefault="00000000">
      <w:pPr>
        <w:pStyle w:val="a3"/>
        <w:spacing w:before="285" w:line="254" w:lineRule="auto"/>
        <w:ind w:right="441"/>
      </w:pPr>
      <w:r>
        <w:t>2 That</w:t>
      </w:r>
      <w:r>
        <w:rPr>
          <w:spacing w:val="30"/>
        </w:rPr>
        <w:t xml:space="preserve"> </w:t>
      </w:r>
      <w:r>
        <w:t>which</w:t>
      </w:r>
      <w:r>
        <w:rPr>
          <w:spacing w:val="35"/>
        </w:rPr>
        <w:t xml:space="preserve"> </w:t>
      </w:r>
      <w:r>
        <w:t>is</w:t>
      </w:r>
      <w:r>
        <w:rPr>
          <w:spacing w:val="37"/>
        </w:rPr>
        <w:t xml:space="preserve"> </w:t>
      </w:r>
      <w:r>
        <w:t>mans</w:t>
      </w:r>
      <w:r>
        <w:rPr>
          <w:spacing w:val="37"/>
        </w:rPr>
        <w:t xml:space="preserve"> </w:t>
      </w:r>
      <w:r>
        <w:t>happiness</w:t>
      </w:r>
      <w:r>
        <w:rPr>
          <w:spacing w:val="37"/>
        </w:rPr>
        <w:t xml:space="preserve"> </w:t>
      </w:r>
      <w:r>
        <w:t>and end is</w:t>
      </w:r>
      <w:r>
        <w:rPr>
          <w:spacing w:val="35"/>
        </w:rPr>
        <w:t xml:space="preserve"> </w:t>
      </w:r>
      <w:r>
        <w:t>that</w:t>
      </w:r>
      <w:r>
        <w:rPr>
          <w:spacing w:val="33"/>
        </w:rPr>
        <w:t xml:space="preserve"> </w:t>
      </w:r>
      <w:r>
        <w:t>which</w:t>
      </w:r>
      <w:r>
        <w:rPr>
          <w:spacing w:val="35"/>
        </w:rPr>
        <w:t xml:space="preserve"> </w:t>
      </w:r>
      <w:r>
        <w:t>is</w:t>
      </w:r>
      <w:r>
        <w:rPr>
          <w:spacing w:val="37"/>
        </w:rPr>
        <w:t xml:space="preserve"> </w:t>
      </w:r>
      <w:r>
        <w:t>worthy</w:t>
      </w:r>
      <w:r>
        <w:rPr>
          <w:spacing w:val="34"/>
        </w:rPr>
        <w:t xml:space="preserve"> </w:t>
      </w:r>
      <w:r>
        <w:t>of al the ways of God toward mankind. Now I beseech you observe this thing, The ways of God towards the Children of Men in bringing</w:t>
      </w:r>
      <w:r>
        <w:rPr>
          <w:spacing w:val="40"/>
        </w:rPr>
        <w:t xml:space="preserve"> </w:t>
      </w:r>
      <w:r>
        <w:t>them to his last end, be the most glorious of all God's ways to any creature; God did never manifest so much glory in all the world, nor never will manifest so much glory to al eternity in any thing, as he has manifested in these ways of his to bring mankind to the</w:t>
      </w:r>
      <w:r>
        <w:rPr>
          <w:spacing w:val="80"/>
          <w:w w:val="150"/>
        </w:rPr>
        <w:t xml:space="preserve"> </w:t>
      </w:r>
      <w:r>
        <w:t>attaining his last end, for which he made him. Now if God be so glorious in that way of his concerning his working, in bringing man</w:t>
      </w:r>
      <w:r>
        <w:rPr>
          <w:spacing w:val="40"/>
        </w:rPr>
        <w:t xml:space="preserve"> </w:t>
      </w:r>
      <w:r>
        <w:t>to his last end, then certainly that end of man, that happiness man was made for must be very glorious: because it must have so much glory and excellency in it as must be worthy all the glorious ways of God's working towards him.</w:t>
      </w:r>
    </w:p>
    <w:p w14:paraId="2B259118" w14:textId="77777777" w:rsidR="00EC029C" w:rsidRDefault="00000000">
      <w:pPr>
        <w:pStyle w:val="a3"/>
        <w:spacing w:before="273" w:line="254" w:lineRule="auto"/>
        <w:ind w:right="438"/>
      </w:pPr>
      <w:r>
        <w:t>‘Tis thus with man. There is no wise man that does any great work, manifests</w:t>
      </w:r>
      <w:r>
        <w:rPr>
          <w:spacing w:val="40"/>
        </w:rPr>
        <w:t xml:space="preserve"> </w:t>
      </w:r>
      <w:r>
        <w:t>any</w:t>
      </w:r>
      <w:r>
        <w:rPr>
          <w:spacing w:val="40"/>
        </w:rPr>
        <w:t xml:space="preserve"> </w:t>
      </w:r>
      <w:r>
        <w:t>great</w:t>
      </w:r>
      <w:r>
        <w:rPr>
          <w:spacing w:val="40"/>
        </w:rPr>
        <w:t xml:space="preserve"> </w:t>
      </w:r>
      <w:r>
        <w:t>skill, or lays</w:t>
      </w:r>
      <w:r>
        <w:rPr>
          <w:spacing w:val="40"/>
        </w:rPr>
        <w:t xml:space="preserve"> </w:t>
      </w:r>
      <w:r>
        <w:t>out</w:t>
      </w:r>
      <w:r>
        <w:rPr>
          <w:spacing w:val="40"/>
        </w:rPr>
        <w:t xml:space="preserve"> </w:t>
      </w:r>
      <w:r>
        <w:t>great</w:t>
      </w:r>
      <w:r>
        <w:rPr>
          <w:spacing w:val="40"/>
        </w:rPr>
        <w:t xml:space="preserve"> </w:t>
      </w:r>
      <w:r>
        <w:t>cost, but</w:t>
      </w:r>
      <w:r>
        <w:rPr>
          <w:spacing w:val="40"/>
        </w:rPr>
        <w:t xml:space="preserve"> </w:t>
      </w:r>
      <w:r>
        <w:t>will</w:t>
      </w:r>
      <w:r>
        <w:rPr>
          <w:spacing w:val="40"/>
        </w:rPr>
        <w:t xml:space="preserve"> </w:t>
      </w:r>
      <w:r>
        <w:t>do</w:t>
      </w:r>
      <w:r>
        <w:rPr>
          <w:spacing w:val="40"/>
        </w:rPr>
        <w:t xml:space="preserve"> </w:t>
      </w:r>
      <w:r>
        <w:t>it</w:t>
      </w:r>
      <w:r>
        <w:rPr>
          <w:spacing w:val="40"/>
        </w:rPr>
        <w:t xml:space="preserve"> </w:t>
      </w:r>
      <w:r>
        <w:t>for such an end, as that</w:t>
      </w:r>
      <w:r>
        <w:rPr>
          <w:spacing w:val="40"/>
        </w:rPr>
        <w:t xml:space="preserve"> </w:t>
      </w:r>
      <w:r>
        <w:t>end, if ever it be attained, shall be worth all his cost, and skill, and pains. For a wise man to bestow much cost, skill, and pains upon a mean thing, is absurd and ridiculous; And no wise man but if he bestow much cost and pains, and manifest much skill,</w:t>
      </w:r>
    </w:p>
    <w:p w14:paraId="5B3C1B23" w14:textId="77777777" w:rsidR="00EC029C" w:rsidRDefault="00EC029C">
      <w:pPr>
        <w:spacing w:line="254" w:lineRule="auto"/>
        <w:sectPr w:rsidR="00EC029C">
          <w:pgSz w:w="12240" w:h="15840"/>
          <w:pgMar w:top="1360" w:right="1100" w:bottom="280" w:left="1320" w:header="720" w:footer="720" w:gutter="0"/>
          <w:cols w:space="720"/>
        </w:sectPr>
      </w:pPr>
    </w:p>
    <w:p w14:paraId="2BE9EA41" w14:textId="77777777" w:rsidR="00EC029C" w:rsidRDefault="00000000">
      <w:pPr>
        <w:pStyle w:val="a3"/>
        <w:spacing w:line="254" w:lineRule="auto"/>
        <w:ind w:right="449"/>
      </w:pPr>
      <w:r>
        <w:t>but he will be sure it shall be for that, which if he attain to that he aims at, it shall be worth all.</w:t>
      </w:r>
    </w:p>
    <w:p w14:paraId="47CC7F9A" w14:textId="77777777" w:rsidR="00EC029C" w:rsidRDefault="00000000">
      <w:pPr>
        <w:pStyle w:val="a3"/>
        <w:spacing w:before="295" w:line="254" w:lineRule="auto"/>
        <w:ind w:right="357"/>
      </w:pPr>
      <w:r>
        <w:t>If a man be at a great deal of charge in a voyage, he aims at such an end as may be worth his charge: So when God above all things lays out his wisdom, power, and mercy, &amp; goodness, &amp; faithfulness; and sets</w:t>
      </w:r>
      <w:r>
        <w:rPr>
          <w:spacing w:val="29"/>
        </w:rPr>
        <w:t xml:space="preserve"> </w:t>
      </w:r>
      <w:r>
        <w:t>at</w:t>
      </w:r>
      <w:r>
        <w:rPr>
          <w:spacing w:val="28"/>
        </w:rPr>
        <w:t xml:space="preserve"> </w:t>
      </w:r>
      <w:r>
        <w:t>work</w:t>
      </w:r>
      <w:r>
        <w:rPr>
          <w:spacing w:val="29"/>
        </w:rPr>
        <w:t xml:space="preserve"> </w:t>
      </w:r>
      <w:r>
        <w:t>all</w:t>
      </w:r>
      <w:r>
        <w:rPr>
          <w:spacing w:val="27"/>
        </w:rPr>
        <w:t xml:space="preserve"> </w:t>
      </w:r>
      <w:r>
        <w:t>his Counsels</w:t>
      </w:r>
      <w:r>
        <w:rPr>
          <w:spacing w:val="29"/>
        </w:rPr>
        <w:t xml:space="preserve"> </w:t>
      </w:r>
      <w:r>
        <w:t>to</w:t>
      </w:r>
      <w:r>
        <w:rPr>
          <w:spacing w:val="28"/>
        </w:rPr>
        <w:t xml:space="preserve"> </w:t>
      </w:r>
      <w:r>
        <w:t>be</w:t>
      </w:r>
      <w:r>
        <w:rPr>
          <w:spacing w:val="28"/>
        </w:rPr>
        <w:t xml:space="preserve"> </w:t>
      </w:r>
      <w:r>
        <w:t>laid</w:t>
      </w:r>
      <w:r>
        <w:rPr>
          <w:spacing w:val="27"/>
        </w:rPr>
        <w:t xml:space="preserve"> </w:t>
      </w:r>
      <w:r>
        <w:t>out upon</w:t>
      </w:r>
      <w:r>
        <w:rPr>
          <w:spacing w:val="31"/>
        </w:rPr>
        <w:t xml:space="preserve"> </w:t>
      </w:r>
      <w:r>
        <w:t>such</w:t>
      </w:r>
      <w:r>
        <w:rPr>
          <w:spacing w:val="27"/>
        </w:rPr>
        <w:t xml:space="preserve"> </w:t>
      </w:r>
      <w:r>
        <w:t>a business,</w:t>
      </w:r>
      <w:r>
        <w:rPr>
          <w:spacing w:val="27"/>
        </w:rPr>
        <w:t xml:space="preserve"> </w:t>
      </w:r>
      <w:r>
        <w:t>as to get man to attain to his last end; then certainly mans end and happiness must</w:t>
      </w:r>
      <w:r>
        <w:rPr>
          <w:spacing w:val="-1"/>
        </w:rPr>
        <w:t xml:space="preserve"> </w:t>
      </w:r>
      <w:r>
        <w:t>be</w:t>
      </w:r>
      <w:r>
        <w:rPr>
          <w:spacing w:val="-1"/>
        </w:rPr>
        <w:t xml:space="preserve"> </w:t>
      </w:r>
      <w:r>
        <w:t>worth it</w:t>
      </w:r>
      <w:r>
        <w:rPr>
          <w:spacing w:val="-3"/>
        </w:rPr>
        <w:t xml:space="preserve"> </w:t>
      </w:r>
      <w:r>
        <w:t>all.</w:t>
      </w:r>
      <w:r>
        <w:rPr>
          <w:spacing w:val="-2"/>
        </w:rPr>
        <w:t xml:space="preserve"> </w:t>
      </w:r>
      <w:r>
        <w:t>And</w:t>
      </w:r>
      <w:r>
        <w:rPr>
          <w:spacing w:val="-2"/>
        </w:rPr>
        <w:t xml:space="preserve"> </w:t>
      </w:r>
      <w:r>
        <w:t>it</w:t>
      </w:r>
      <w:r>
        <w:rPr>
          <w:spacing w:val="-1"/>
        </w:rPr>
        <w:t xml:space="preserve"> </w:t>
      </w:r>
      <w:r>
        <w:t>must</w:t>
      </w:r>
      <w:r>
        <w:rPr>
          <w:spacing w:val="-1"/>
        </w:rPr>
        <w:t xml:space="preserve"> </w:t>
      </w:r>
      <w:r>
        <w:t>needs be</w:t>
      </w:r>
      <w:r>
        <w:rPr>
          <w:spacing w:val="-1"/>
        </w:rPr>
        <w:t xml:space="preserve"> </w:t>
      </w:r>
      <w:r>
        <w:t>a glorious</w:t>
      </w:r>
      <w:r>
        <w:rPr>
          <w:spacing w:val="40"/>
        </w:rPr>
        <w:t xml:space="preserve"> </w:t>
      </w:r>
      <w:r>
        <w:t>thing, God intends for the children of men to make them happy withal,</w:t>
      </w:r>
      <w:r>
        <w:rPr>
          <w:spacing w:val="40"/>
        </w:rPr>
        <w:t xml:space="preserve"> </w:t>
      </w:r>
      <w:r>
        <w:t>when the great Counsels of God, and ways of God's wisdom and power be so about this business of bringing man to happiness.</w:t>
      </w:r>
    </w:p>
    <w:p w14:paraId="0B48156F" w14:textId="77777777" w:rsidR="00EC029C" w:rsidRDefault="00000000">
      <w:pPr>
        <w:pStyle w:val="a3"/>
        <w:spacing w:before="283" w:line="254" w:lineRule="auto"/>
        <w:ind w:right="345"/>
        <w:jc w:val="left"/>
      </w:pPr>
      <w:r>
        <w:t>Now</w:t>
      </w:r>
      <w:r>
        <w:rPr>
          <w:spacing w:val="40"/>
        </w:rPr>
        <w:t xml:space="preserve"> </w:t>
      </w:r>
      <w:r>
        <w:t>if</w:t>
      </w:r>
      <w:r>
        <w:rPr>
          <w:spacing w:val="40"/>
        </w:rPr>
        <w:t xml:space="preserve"> </w:t>
      </w:r>
      <w:r>
        <w:t>there</w:t>
      </w:r>
      <w:r>
        <w:rPr>
          <w:spacing w:val="40"/>
        </w:rPr>
        <w:t xml:space="preserve"> </w:t>
      </w:r>
      <w:r>
        <w:t>be</w:t>
      </w:r>
      <w:r>
        <w:rPr>
          <w:spacing w:val="40"/>
        </w:rPr>
        <w:t xml:space="preserve"> </w:t>
      </w:r>
      <w:r>
        <w:t>such</w:t>
      </w:r>
      <w:r>
        <w:rPr>
          <w:spacing w:val="40"/>
        </w:rPr>
        <w:t xml:space="preserve"> </w:t>
      </w:r>
      <w:r>
        <w:t>a</w:t>
      </w:r>
      <w:r>
        <w:rPr>
          <w:spacing w:val="40"/>
        </w:rPr>
        <w:t xml:space="preserve"> </w:t>
      </w:r>
      <w:r>
        <w:t>glorious</w:t>
      </w:r>
      <w:r>
        <w:rPr>
          <w:spacing w:val="40"/>
        </w:rPr>
        <w:t xml:space="preserve"> </w:t>
      </w:r>
      <w:r>
        <w:t>happiness</w:t>
      </w:r>
      <w:r>
        <w:rPr>
          <w:spacing w:val="40"/>
        </w:rPr>
        <w:t xml:space="preserve"> </w:t>
      </w:r>
      <w:r>
        <w:t>for</w:t>
      </w:r>
      <w:r>
        <w:rPr>
          <w:spacing w:val="40"/>
        </w:rPr>
        <w:t xml:space="preserve"> </w:t>
      </w:r>
      <w:r>
        <w:t>mankind,</w:t>
      </w:r>
      <w:r>
        <w:rPr>
          <w:spacing w:val="40"/>
        </w:rPr>
        <w:t xml:space="preserve"> </w:t>
      </w:r>
      <w:r>
        <w:t>then</w:t>
      </w:r>
      <w:r>
        <w:rPr>
          <w:spacing w:val="40"/>
        </w:rPr>
        <w:t xml:space="preserve"> </w:t>
      </w:r>
      <w:r>
        <w:t>that which</w:t>
      </w:r>
      <w:r>
        <w:rPr>
          <w:spacing w:val="40"/>
        </w:rPr>
        <w:t xml:space="preserve"> </w:t>
      </w:r>
      <w:r>
        <w:t>is</w:t>
      </w:r>
      <w:r>
        <w:rPr>
          <w:spacing w:val="40"/>
        </w:rPr>
        <w:t xml:space="preserve"> </w:t>
      </w:r>
      <w:r>
        <w:t>most</w:t>
      </w:r>
      <w:r>
        <w:rPr>
          <w:spacing w:val="40"/>
        </w:rPr>
        <w:t xml:space="preserve"> </w:t>
      </w:r>
      <w:r>
        <w:t>opposite</w:t>
      </w:r>
      <w:r>
        <w:rPr>
          <w:spacing w:val="40"/>
        </w:rPr>
        <w:t xml:space="preserve"> </w:t>
      </w:r>
      <w:r>
        <w:t>to</w:t>
      </w:r>
      <w:r>
        <w:rPr>
          <w:spacing w:val="40"/>
        </w:rPr>
        <w:t xml:space="preserve"> </w:t>
      </w:r>
      <w:r>
        <w:t>this</w:t>
      </w:r>
      <w:r>
        <w:rPr>
          <w:spacing w:val="40"/>
        </w:rPr>
        <w:t xml:space="preserve"> </w:t>
      </w:r>
      <w:r>
        <w:t>great</w:t>
      </w:r>
      <w:r>
        <w:rPr>
          <w:spacing w:val="40"/>
        </w:rPr>
        <w:t xml:space="preserve"> </w:t>
      </w:r>
      <w:r>
        <w:t>happiness,</w:t>
      </w:r>
      <w:r>
        <w:rPr>
          <w:spacing w:val="40"/>
        </w:rPr>
        <w:t xml:space="preserve"> </w:t>
      </w:r>
      <w:r>
        <w:t>must</w:t>
      </w:r>
      <w:r>
        <w:rPr>
          <w:spacing w:val="40"/>
        </w:rPr>
        <w:t xml:space="preserve"> </w:t>
      </w:r>
      <w:r>
        <w:t>be</w:t>
      </w:r>
      <w:r>
        <w:rPr>
          <w:spacing w:val="40"/>
        </w:rPr>
        <w:t xml:space="preserve"> </w:t>
      </w:r>
      <w:r>
        <w:t>very</w:t>
      </w:r>
      <w:r>
        <w:rPr>
          <w:spacing w:val="40"/>
        </w:rPr>
        <w:t xml:space="preserve"> </w:t>
      </w:r>
      <w:r>
        <w:t>evil. Now</w:t>
      </w:r>
      <w:r>
        <w:rPr>
          <w:spacing w:val="-3"/>
        </w:rPr>
        <w:t xml:space="preserve"> </w:t>
      </w:r>
      <w:r>
        <w:t>sin</w:t>
      </w:r>
      <w:r>
        <w:rPr>
          <w:spacing w:val="-4"/>
        </w:rPr>
        <w:t xml:space="preserve"> </w:t>
      </w:r>
      <w:r>
        <w:t>directly</w:t>
      </w:r>
      <w:r>
        <w:rPr>
          <w:spacing w:val="-4"/>
        </w:rPr>
        <w:t xml:space="preserve"> </w:t>
      </w:r>
      <w:r>
        <w:t>opposes</w:t>
      </w:r>
      <w:r>
        <w:rPr>
          <w:spacing w:val="-2"/>
        </w:rPr>
        <w:t xml:space="preserve"> </w:t>
      </w:r>
      <w:r>
        <w:t>mans</w:t>
      </w:r>
      <w:r>
        <w:rPr>
          <w:spacing w:val="-2"/>
        </w:rPr>
        <w:t xml:space="preserve"> </w:t>
      </w:r>
      <w:r>
        <w:t>happiness,</w:t>
      </w:r>
      <w:r>
        <w:rPr>
          <w:spacing w:val="-4"/>
        </w:rPr>
        <w:t xml:space="preserve"> </w:t>
      </w:r>
      <w:r>
        <w:t>the</w:t>
      </w:r>
      <w:r>
        <w:rPr>
          <w:spacing w:val="-3"/>
        </w:rPr>
        <w:t xml:space="preserve"> </w:t>
      </w:r>
      <w:r>
        <w:t>end</w:t>
      </w:r>
      <w:r>
        <w:rPr>
          <w:spacing w:val="-2"/>
        </w:rPr>
        <w:t xml:space="preserve"> </w:t>
      </w:r>
      <w:r>
        <w:t>man</w:t>
      </w:r>
      <w:r>
        <w:rPr>
          <w:spacing w:val="-4"/>
        </w:rPr>
        <w:t xml:space="preserve"> </w:t>
      </w:r>
      <w:r>
        <w:t>was</w:t>
      </w:r>
      <w:r>
        <w:rPr>
          <w:spacing w:val="-2"/>
        </w:rPr>
        <w:t xml:space="preserve"> </w:t>
      </w:r>
      <w:r>
        <w:t>made</w:t>
      </w:r>
      <w:r>
        <w:rPr>
          <w:spacing w:val="-3"/>
        </w:rPr>
        <w:t xml:space="preserve"> </w:t>
      </w:r>
      <w:r>
        <w:t>for: and</w:t>
      </w:r>
      <w:r>
        <w:rPr>
          <w:spacing w:val="37"/>
        </w:rPr>
        <w:t xml:space="preserve"> </w:t>
      </w:r>
      <w:r>
        <w:t>thus</w:t>
      </w:r>
      <w:r>
        <w:rPr>
          <w:spacing w:val="37"/>
        </w:rPr>
        <w:t xml:space="preserve"> </w:t>
      </w:r>
      <w:r>
        <w:t>you</w:t>
      </w:r>
      <w:r>
        <w:rPr>
          <w:spacing w:val="37"/>
        </w:rPr>
        <w:t xml:space="preserve"> </w:t>
      </w:r>
      <w:r>
        <w:t>see</w:t>
      </w:r>
      <w:r>
        <w:rPr>
          <w:spacing w:val="38"/>
        </w:rPr>
        <w:t xml:space="preserve"> </w:t>
      </w:r>
      <w:r>
        <w:t>the</w:t>
      </w:r>
      <w:r>
        <w:rPr>
          <w:spacing w:val="38"/>
        </w:rPr>
        <w:t xml:space="preserve"> </w:t>
      </w:r>
      <w:r>
        <w:t>evil</w:t>
      </w:r>
      <w:r>
        <w:rPr>
          <w:spacing w:val="35"/>
        </w:rPr>
        <w:t xml:space="preserve"> </w:t>
      </w:r>
      <w:r>
        <w:t>of</w:t>
      </w:r>
      <w:r>
        <w:rPr>
          <w:spacing w:val="40"/>
        </w:rPr>
        <w:t xml:space="preserve"> </w:t>
      </w:r>
      <w:r>
        <w:t>sin.</w:t>
      </w:r>
      <w:r>
        <w:rPr>
          <w:spacing w:val="35"/>
        </w:rPr>
        <w:t xml:space="preserve"> </w:t>
      </w:r>
      <w:r>
        <w:t>When</w:t>
      </w:r>
      <w:r>
        <w:rPr>
          <w:spacing w:val="37"/>
        </w:rPr>
        <w:t xml:space="preserve"> </w:t>
      </w:r>
      <w:r>
        <w:t>God</w:t>
      </w:r>
      <w:r>
        <w:rPr>
          <w:spacing w:val="37"/>
        </w:rPr>
        <w:t xml:space="preserve"> </w:t>
      </w:r>
      <w:r>
        <w:t>comes</w:t>
      </w:r>
      <w:r>
        <w:rPr>
          <w:spacing w:val="39"/>
        </w:rPr>
        <w:t xml:space="preserve"> </w:t>
      </w:r>
      <w:r>
        <w:t>to</w:t>
      </w:r>
      <w:r>
        <w:rPr>
          <w:spacing w:val="38"/>
        </w:rPr>
        <w:t xml:space="preserve"> </w:t>
      </w:r>
      <w:r>
        <w:t>awaken</w:t>
      </w:r>
      <w:r>
        <w:rPr>
          <w:spacing w:val="37"/>
        </w:rPr>
        <w:t xml:space="preserve"> </w:t>
      </w:r>
      <w:r>
        <w:t>mans conscience,</w:t>
      </w:r>
      <w:r>
        <w:rPr>
          <w:spacing w:val="40"/>
        </w:rPr>
        <w:t xml:space="preserve"> </w:t>
      </w:r>
      <w:r>
        <w:t>and</w:t>
      </w:r>
      <w:r>
        <w:rPr>
          <w:spacing w:val="40"/>
        </w:rPr>
        <w:t xml:space="preserve"> </w:t>
      </w:r>
      <w:r>
        <w:t>enlighten</w:t>
      </w:r>
      <w:r>
        <w:rPr>
          <w:spacing w:val="40"/>
        </w:rPr>
        <w:t xml:space="preserve"> </w:t>
      </w:r>
      <w:r>
        <w:t>mans</w:t>
      </w:r>
      <w:r>
        <w:rPr>
          <w:spacing w:val="40"/>
        </w:rPr>
        <w:t xml:space="preserve"> </w:t>
      </w:r>
      <w:r>
        <w:t>Soul</w:t>
      </w:r>
      <w:r>
        <w:rPr>
          <w:spacing w:val="40"/>
        </w:rPr>
        <w:t xml:space="preserve"> </w:t>
      </w:r>
      <w:r>
        <w:t>to</w:t>
      </w:r>
      <w:r>
        <w:rPr>
          <w:spacing w:val="40"/>
        </w:rPr>
        <w:t xml:space="preserve"> </w:t>
      </w:r>
      <w:r>
        <w:t>see</w:t>
      </w:r>
      <w:r>
        <w:rPr>
          <w:spacing w:val="40"/>
        </w:rPr>
        <w:t xml:space="preserve"> </w:t>
      </w:r>
      <w:r>
        <w:t>how</w:t>
      </w:r>
      <w:r>
        <w:rPr>
          <w:spacing w:val="40"/>
        </w:rPr>
        <w:t xml:space="preserve"> </w:t>
      </w:r>
      <w:r>
        <w:t>sin</w:t>
      </w:r>
      <w:r>
        <w:rPr>
          <w:spacing w:val="40"/>
        </w:rPr>
        <w:t xml:space="preserve"> </w:t>
      </w:r>
      <w:r>
        <w:t>crosses</w:t>
      </w:r>
      <w:r>
        <w:rPr>
          <w:spacing w:val="40"/>
        </w:rPr>
        <w:t xml:space="preserve"> </w:t>
      </w:r>
      <w:r>
        <w:t>their happiness</w:t>
      </w:r>
      <w:r>
        <w:rPr>
          <w:spacing w:val="40"/>
        </w:rPr>
        <w:t xml:space="preserve"> </w:t>
      </w:r>
      <w:r>
        <w:t>more</w:t>
      </w:r>
      <w:r>
        <w:rPr>
          <w:spacing w:val="40"/>
        </w:rPr>
        <w:t xml:space="preserve"> </w:t>
      </w:r>
      <w:r>
        <w:t>than</w:t>
      </w:r>
      <w:r>
        <w:rPr>
          <w:spacing w:val="40"/>
        </w:rPr>
        <w:t xml:space="preserve"> </w:t>
      </w:r>
      <w:r>
        <w:t>any</w:t>
      </w:r>
      <w:r>
        <w:rPr>
          <w:spacing w:val="40"/>
        </w:rPr>
        <w:t xml:space="preserve"> </w:t>
      </w:r>
      <w:r>
        <w:t>affliction,</w:t>
      </w:r>
      <w:r>
        <w:rPr>
          <w:spacing w:val="40"/>
        </w:rPr>
        <w:t xml:space="preserve"> </w:t>
      </w:r>
      <w:r>
        <w:t>they</w:t>
      </w:r>
      <w:r>
        <w:rPr>
          <w:spacing w:val="40"/>
        </w:rPr>
        <w:t xml:space="preserve"> </w:t>
      </w:r>
      <w:r>
        <w:t>will</w:t>
      </w:r>
      <w:r>
        <w:rPr>
          <w:spacing w:val="40"/>
        </w:rPr>
        <w:t xml:space="preserve"> </w:t>
      </w:r>
      <w:r>
        <w:t>choose</w:t>
      </w:r>
      <w:r>
        <w:rPr>
          <w:spacing w:val="40"/>
        </w:rPr>
        <w:t xml:space="preserve"> </w:t>
      </w:r>
      <w:r>
        <w:t>rather</w:t>
      </w:r>
      <w:r>
        <w:rPr>
          <w:spacing w:val="40"/>
        </w:rPr>
        <w:t xml:space="preserve"> </w:t>
      </w:r>
      <w:r>
        <w:t>to</w:t>
      </w:r>
      <w:r>
        <w:rPr>
          <w:spacing w:val="80"/>
        </w:rPr>
        <w:t xml:space="preserve"> </w:t>
      </w:r>
      <w:r>
        <w:t>be under the greatest affliction, than the least sin.</w:t>
      </w:r>
    </w:p>
    <w:p w14:paraId="676AF8AC" w14:textId="77777777" w:rsidR="00EC029C" w:rsidRDefault="00000000">
      <w:pPr>
        <w:pStyle w:val="a3"/>
        <w:spacing w:before="288" w:line="254" w:lineRule="auto"/>
        <w:ind w:right="345"/>
        <w:jc w:val="left"/>
      </w:pPr>
      <w:r>
        <w:t>Object.</w:t>
      </w:r>
      <w:r>
        <w:rPr>
          <w:spacing w:val="-2"/>
        </w:rPr>
        <w:t xml:space="preserve"> </w:t>
      </w:r>
      <w:r>
        <w:t>I</w:t>
      </w:r>
      <w:r>
        <w:rPr>
          <w:spacing w:val="-2"/>
        </w:rPr>
        <w:t xml:space="preserve"> </w:t>
      </w:r>
      <w:r>
        <w:t>but</w:t>
      </w:r>
      <w:r>
        <w:rPr>
          <w:spacing w:val="-1"/>
        </w:rPr>
        <w:t xml:space="preserve"> </w:t>
      </w:r>
      <w:r>
        <w:t>it</w:t>
      </w:r>
      <w:r>
        <w:rPr>
          <w:spacing w:val="-3"/>
        </w:rPr>
        <w:t xml:space="preserve"> </w:t>
      </w:r>
      <w:r>
        <w:t>may</w:t>
      </w:r>
      <w:r>
        <w:rPr>
          <w:spacing w:val="-2"/>
        </w:rPr>
        <w:t xml:space="preserve"> </w:t>
      </w:r>
      <w:r>
        <w:t>be</w:t>
      </w:r>
      <w:r>
        <w:rPr>
          <w:spacing w:val="-4"/>
        </w:rPr>
        <w:t xml:space="preserve"> </w:t>
      </w:r>
      <w:r>
        <w:t>you</w:t>
      </w:r>
      <w:r>
        <w:rPr>
          <w:spacing w:val="-3"/>
        </w:rPr>
        <w:t xml:space="preserve"> </w:t>
      </w:r>
      <w:r>
        <w:t>will</w:t>
      </w:r>
      <w:r>
        <w:rPr>
          <w:spacing w:val="-2"/>
        </w:rPr>
        <w:t xml:space="preserve"> </w:t>
      </w:r>
      <w:r>
        <w:t>say</w:t>
      </w:r>
      <w:r>
        <w:rPr>
          <w:spacing w:val="-2"/>
        </w:rPr>
        <w:t xml:space="preserve"> </w:t>
      </w:r>
      <w:r>
        <w:t>it</w:t>
      </w:r>
      <w:r>
        <w:rPr>
          <w:spacing w:val="-3"/>
        </w:rPr>
        <w:t xml:space="preserve"> </w:t>
      </w:r>
      <w:r>
        <w:t>does not</w:t>
      </w:r>
      <w:r>
        <w:rPr>
          <w:spacing w:val="-1"/>
        </w:rPr>
        <w:t xml:space="preserve"> </w:t>
      </w:r>
      <w:r>
        <w:t>cross</w:t>
      </w:r>
      <w:r>
        <w:rPr>
          <w:spacing w:val="-3"/>
        </w:rPr>
        <w:t xml:space="preserve"> </w:t>
      </w:r>
      <w:r>
        <w:t>man's</w:t>
      </w:r>
      <w:r>
        <w:rPr>
          <w:spacing w:val="80"/>
        </w:rPr>
        <w:t xml:space="preserve"> </w:t>
      </w:r>
      <w:r>
        <w:t>happiness, but that he may come to be happy for all sin?</w:t>
      </w:r>
    </w:p>
    <w:p w14:paraId="0DD2C4EA" w14:textId="77777777" w:rsidR="00EC029C" w:rsidRDefault="00000000">
      <w:pPr>
        <w:pStyle w:val="a3"/>
        <w:spacing w:before="295" w:line="254" w:lineRule="auto"/>
        <w:ind w:right="359"/>
        <w:jc w:val="left"/>
      </w:pPr>
      <w:r>
        <w:t>Answ.</w:t>
      </w:r>
      <w:r>
        <w:rPr>
          <w:spacing w:val="-1"/>
        </w:rPr>
        <w:t xml:space="preserve"> </w:t>
      </w:r>
      <w:r>
        <w:t>I</w:t>
      </w:r>
      <w:r>
        <w:rPr>
          <w:spacing w:val="-3"/>
        </w:rPr>
        <w:t xml:space="preserve"> </w:t>
      </w:r>
      <w:r>
        <w:t>Answer,</w:t>
      </w:r>
      <w:r>
        <w:rPr>
          <w:spacing w:val="-1"/>
        </w:rPr>
        <w:t xml:space="preserve"> </w:t>
      </w:r>
      <w:r>
        <w:t>Of</w:t>
      </w:r>
      <w:r>
        <w:rPr>
          <w:spacing w:val="-3"/>
        </w:rPr>
        <w:t xml:space="preserve"> </w:t>
      </w:r>
      <w:r>
        <w:t>its</w:t>
      </w:r>
      <w:r>
        <w:rPr>
          <w:spacing w:val="-1"/>
        </w:rPr>
        <w:t xml:space="preserve"> </w:t>
      </w:r>
      <w:r>
        <w:t>own</w:t>
      </w:r>
      <w:r>
        <w:rPr>
          <w:spacing w:val="-1"/>
        </w:rPr>
        <w:t xml:space="preserve"> </w:t>
      </w:r>
      <w:r>
        <w:t>nature it</w:t>
      </w:r>
      <w:r>
        <w:rPr>
          <w:spacing w:val="-4"/>
        </w:rPr>
        <w:t xml:space="preserve"> </w:t>
      </w:r>
      <w:r>
        <w:t>directly crosses mans</w:t>
      </w:r>
      <w:r>
        <w:rPr>
          <w:spacing w:val="36"/>
        </w:rPr>
        <w:t xml:space="preserve"> </w:t>
      </w:r>
      <w:r>
        <w:t>happiness; quite</w:t>
      </w:r>
      <w:r>
        <w:rPr>
          <w:spacing w:val="40"/>
        </w:rPr>
        <w:t xml:space="preserve"> </w:t>
      </w:r>
      <w:r>
        <w:t>undoes</w:t>
      </w:r>
      <w:r>
        <w:rPr>
          <w:spacing w:val="40"/>
        </w:rPr>
        <w:t xml:space="preserve"> </w:t>
      </w:r>
      <w:r>
        <w:t>man;</w:t>
      </w:r>
      <w:r>
        <w:rPr>
          <w:spacing w:val="40"/>
        </w:rPr>
        <w:t xml:space="preserve"> </w:t>
      </w:r>
      <w:r>
        <w:t>and</w:t>
      </w:r>
      <w:r>
        <w:rPr>
          <w:spacing w:val="40"/>
        </w:rPr>
        <w:t xml:space="preserve"> </w:t>
      </w:r>
      <w:r>
        <w:t>if</w:t>
      </w:r>
      <w:r>
        <w:rPr>
          <w:spacing w:val="40"/>
        </w:rPr>
        <w:t xml:space="preserve"> </w:t>
      </w:r>
      <w:r>
        <w:t>God</w:t>
      </w:r>
      <w:r>
        <w:rPr>
          <w:spacing w:val="40"/>
        </w:rPr>
        <w:t xml:space="preserve"> </w:t>
      </w:r>
      <w:r>
        <w:t>by</w:t>
      </w:r>
      <w:r>
        <w:rPr>
          <w:spacing w:val="40"/>
        </w:rPr>
        <w:t xml:space="preserve"> </w:t>
      </w:r>
      <w:r>
        <w:t>his</w:t>
      </w:r>
      <w:r>
        <w:rPr>
          <w:spacing w:val="40"/>
        </w:rPr>
        <w:t xml:space="preserve"> </w:t>
      </w:r>
      <w:r>
        <w:t>Power</w:t>
      </w:r>
      <w:r>
        <w:rPr>
          <w:spacing w:val="40"/>
        </w:rPr>
        <w:t xml:space="preserve"> </w:t>
      </w:r>
      <w:r>
        <w:t>fetch</w:t>
      </w:r>
      <w:r>
        <w:rPr>
          <w:spacing w:val="40"/>
        </w:rPr>
        <w:t xml:space="preserve"> </w:t>
      </w:r>
      <w:r>
        <w:t>it</w:t>
      </w:r>
      <w:r>
        <w:rPr>
          <w:spacing w:val="40"/>
        </w:rPr>
        <w:t xml:space="preserve"> </w:t>
      </w:r>
      <w:r>
        <w:t>about</w:t>
      </w:r>
      <w:r>
        <w:rPr>
          <w:spacing w:val="40"/>
        </w:rPr>
        <w:t xml:space="preserve"> </w:t>
      </w:r>
      <w:r>
        <w:t>another way, this is no thank to sin, but to God.</w:t>
      </w:r>
    </w:p>
    <w:p w14:paraId="69D90418" w14:textId="77777777" w:rsidR="00EC029C" w:rsidRDefault="00000000">
      <w:pPr>
        <w:pStyle w:val="1"/>
        <w:rPr>
          <w:lang w:eastAsia="zh-CN"/>
        </w:rPr>
      </w:pPr>
      <w:bookmarkStart w:id="177" w:name="第四"/>
      <w:bookmarkEnd w:id="177"/>
      <w:r>
        <w:rPr>
          <w:lang w:eastAsia="zh-CN"/>
        </w:rPr>
        <w:t>第四</w:t>
      </w:r>
    </w:p>
    <w:p w14:paraId="457F0AAC" w14:textId="77777777" w:rsidR="00EC029C" w:rsidRDefault="00000000">
      <w:pPr>
        <w:pStyle w:val="1"/>
        <w:rPr>
          <w:rFonts w:ascii="Microsoft JhengHei" w:eastAsia="Microsoft JhengHei"/>
          <w:lang w:eastAsia="zh-CN"/>
        </w:rPr>
      </w:pPr>
      <w:bookmarkStart w:id="178" w:name="罪与人的益处相对立,因为它与人被造的终极目的最为相对。"/>
      <w:bookmarkEnd w:id="178"/>
      <w:r>
        <w:rPr>
          <w:lang w:eastAsia="zh-CN"/>
        </w:rPr>
        <w:t>罪与人的益处相对立,因为它与人被造的终极目的最为相对。</w:t>
      </w:r>
    </w:p>
    <w:p w14:paraId="35C94F49" w14:textId="77777777" w:rsidR="00EC029C" w:rsidRDefault="00000000">
      <w:pPr>
        <w:spacing w:before="512" w:line="242" w:lineRule="auto"/>
        <w:ind w:left="100" w:right="534"/>
        <w:rPr>
          <w:rFonts w:ascii="宋体" w:eastAsia="宋体"/>
          <w:sz w:val="24"/>
          <w:lang w:eastAsia="zh-CN"/>
        </w:rPr>
      </w:pPr>
      <w:r>
        <w:rPr>
          <w:rFonts w:ascii="宋体" w:eastAsia="宋体" w:hint="eastAsia"/>
          <w:spacing w:val="-2"/>
          <w:sz w:val="24"/>
          <w:lang w:eastAsia="zh-CN"/>
        </w:rPr>
        <w:t>罪的邪恶与人的益处最为相对的第四点是这样的</w:t>
      </w:r>
      <w:r>
        <w:rPr>
          <w:spacing w:val="-2"/>
          <w:sz w:val="24"/>
          <w:lang w:eastAsia="zh-CN"/>
        </w:rPr>
        <w:t>,</w:t>
      </w:r>
      <w:r>
        <w:rPr>
          <w:rFonts w:ascii="宋体" w:eastAsia="宋体" w:hint="eastAsia"/>
          <w:spacing w:val="-2"/>
          <w:sz w:val="24"/>
          <w:lang w:eastAsia="zh-CN"/>
        </w:rPr>
        <w:t>因为它与人被造的终极目的最为相反。在我先前讲的那段话中</w:t>
      </w:r>
      <w:r>
        <w:rPr>
          <w:spacing w:val="-2"/>
          <w:sz w:val="24"/>
          <w:lang w:eastAsia="zh-CN"/>
        </w:rPr>
        <w:t>,</w:t>
      </w:r>
      <w:r>
        <w:rPr>
          <w:rFonts w:ascii="宋体" w:eastAsia="宋体" w:hint="eastAsia"/>
          <w:spacing w:val="-2"/>
          <w:sz w:val="24"/>
          <w:lang w:eastAsia="zh-CN"/>
        </w:rPr>
        <w:t>我说明了罪如何与神自己的目的相对立</w:t>
      </w:r>
      <w:r>
        <w:rPr>
          <w:spacing w:val="-2"/>
          <w:sz w:val="24"/>
          <w:lang w:eastAsia="zh-CN"/>
        </w:rPr>
        <w:t>,</w:t>
      </w:r>
      <w:r>
        <w:rPr>
          <w:rFonts w:ascii="宋体" w:eastAsia="宋体" w:hint="eastAsia"/>
          <w:spacing w:val="-2"/>
          <w:sz w:val="24"/>
          <w:lang w:eastAsia="zh-CN"/>
        </w:rPr>
        <w:t>因此罪中有许多邪恶。</w:t>
      </w:r>
    </w:p>
    <w:p w14:paraId="06F38574" w14:textId="77777777" w:rsidR="00EC029C" w:rsidRDefault="00000000">
      <w:pPr>
        <w:spacing w:before="281" w:line="242" w:lineRule="auto"/>
        <w:ind w:left="100" w:right="357"/>
        <w:rPr>
          <w:rFonts w:ascii="宋体" w:eastAsia="宋体"/>
          <w:sz w:val="24"/>
          <w:lang w:eastAsia="zh-CN"/>
        </w:rPr>
      </w:pPr>
      <w:r>
        <w:rPr>
          <w:rFonts w:ascii="宋体" w:eastAsia="宋体" w:hint="eastAsia"/>
          <w:spacing w:val="-2"/>
          <w:sz w:val="24"/>
          <w:lang w:eastAsia="zh-CN"/>
        </w:rPr>
        <w:t>但现在我必须说明罪如何与神为人所定的目的相对立。我担心这些事中有一些是你们有些人不能跟我一起进入的</w:t>
      </w:r>
      <w:r>
        <w:rPr>
          <w:spacing w:val="-2"/>
          <w:sz w:val="24"/>
          <w:lang w:eastAsia="zh-CN"/>
        </w:rPr>
        <w:t>;</w:t>
      </w:r>
      <w:r>
        <w:rPr>
          <w:rFonts w:ascii="宋体" w:eastAsia="宋体" w:hint="eastAsia"/>
          <w:spacing w:val="-2"/>
          <w:sz w:val="24"/>
          <w:lang w:eastAsia="zh-CN"/>
        </w:rPr>
        <w:t>我努力要使这些事</w:t>
      </w:r>
      <w:r>
        <w:rPr>
          <w:spacing w:val="-2"/>
          <w:sz w:val="24"/>
          <w:lang w:eastAsia="zh-CN"/>
        </w:rPr>
        <w:t>(</w:t>
      </w:r>
      <w:r>
        <w:rPr>
          <w:rFonts w:ascii="宋体" w:eastAsia="宋体" w:hint="eastAsia"/>
          <w:spacing w:val="-2"/>
          <w:sz w:val="24"/>
          <w:lang w:eastAsia="zh-CN"/>
        </w:rPr>
        <w:t>虽然属灵</w:t>
      </w:r>
      <w:r>
        <w:rPr>
          <w:spacing w:val="-2"/>
          <w:sz w:val="24"/>
          <w:lang w:eastAsia="zh-CN"/>
        </w:rPr>
        <w:t>,</w:t>
      </w:r>
      <w:r>
        <w:rPr>
          <w:rFonts w:ascii="宋体" w:eastAsia="宋体" w:hint="eastAsia"/>
          <w:spacing w:val="-2"/>
          <w:sz w:val="24"/>
          <w:lang w:eastAsia="zh-CN"/>
        </w:rPr>
        <w:t>超过我们天然的领会</w:t>
      </w:r>
      <w:r>
        <w:rPr>
          <w:spacing w:val="-2"/>
          <w:sz w:val="24"/>
          <w:lang w:eastAsia="zh-CN"/>
        </w:rPr>
        <w:t>,</w:t>
      </w:r>
      <w:r>
        <w:rPr>
          <w:rFonts w:ascii="宋体" w:eastAsia="宋体" w:hint="eastAsia"/>
          <w:spacing w:val="-2"/>
          <w:sz w:val="24"/>
          <w:lang w:eastAsia="zh-CN"/>
        </w:rPr>
        <w:t>要使它们</w:t>
      </w:r>
      <w:r>
        <w:rPr>
          <w:spacing w:val="-2"/>
          <w:sz w:val="24"/>
          <w:lang w:eastAsia="zh-CN"/>
        </w:rPr>
        <w:t>)</w:t>
      </w:r>
      <w:r>
        <w:rPr>
          <w:rFonts w:ascii="宋体" w:eastAsia="宋体" w:hint="eastAsia"/>
          <w:spacing w:val="-2"/>
          <w:sz w:val="24"/>
          <w:lang w:eastAsia="zh-CN"/>
        </w:rPr>
        <w:t>尽可能浅显</w:t>
      </w:r>
      <w:r>
        <w:rPr>
          <w:spacing w:val="-2"/>
          <w:sz w:val="24"/>
          <w:lang w:eastAsia="zh-CN"/>
        </w:rPr>
        <w:t>:</w:t>
      </w:r>
      <w:r>
        <w:rPr>
          <w:rFonts w:ascii="宋体" w:eastAsia="宋体" w:hint="eastAsia"/>
          <w:spacing w:val="-2"/>
          <w:sz w:val="24"/>
          <w:lang w:eastAsia="zh-CN"/>
        </w:rPr>
        <w:t>但如果有些人不明白</w:t>
      </w:r>
      <w:r>
        <w:rPr>
          <w:spacing w:val="-2"/>
          <w:sz w:val="24"/>
          <w:lang w:eastAsia="zh-CN"/>
        </w:rPr>
        <w:t>,</w:t>
      </w:r>
      <w:r>
        <w:rPr>
          <w:rFonts w:ascii="宋体" w:eastAsia="宋体" w:hint="eastAsia"/>
          <w:spacing w:val="-2"/>
          <w:sz w:val="24"/>
          <w:lang w:eastAsia="zh-CN"/>
        </w:rPr>
        <w:t>我希望别人明白</w:t>
      </w:r>
      <w:r>
        <w:rPr>
          <w:spacing w:val="-2"/>
          <w:sz w:val="24"/>
          <w:lang w:eastAsia="zh-CN"/>
        </w:rPr>
        <w:t>,</w:t>
      </w:r>
      <w:r>
        <w:rPr>
          <w:rFonts w:ascii="宋体" w:eastAsia="宋体" w:hint="eastAsia"/>
          <w:spacing w:val="-2"/>
          <w:sz w:val="24"/>
          <w:lang w:eastAsia="zh-CN"/>
        </w:rPr>
        <w:t>这样的人</w:t>
      </w:r>
      <w:r>
        <w:rPr>
          <w:spacing w:val="-2"/>
          <w:sz w:val="24"/>
          <w:lang w:eastAsia="zh-CN"/>
        </w:rPr>
        <w:t>(</w:t>
      </w:r>
      <w:r>
        <w:rPr>
          <w:rFonts w:ascii="宋体" w:eastAsia="宋体" w:hint="eastAsia"/>
          <w:spacing w:val="-2"/>
          <w:sz w:val="24"/>
          <w:lang w:eastAsia="zh-CN"/>
        </w:rPr>
        <w:t>我希望</w:t>
      </w:r>
      <w:r>
        <w:rPr>
          <w:spacing w:val="-2"/>
          <w:sz w:val="24"/>
          <w:lang w:eastAsia="zh-CN"/>
        </w:rPr>
        <w:t>)</w:t>
      </w:r>
      <w:r>
        <w:rPr>
          <w:rFonts w:ascii="宋体" w:eastAsia="宋体" w:hint="eastAsia"/>
          <w:spacing w:val="-2"/>
          <w:sz w:val="24"/>
          <w:lang w:eastAsia="zh-CN"/>
        </w:rPr>
        <w:t>会使用我所讲的。因为我</w:t>
      </w:r>
    </w:p>
    <w:p w14:paraId="47537620"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67E7924C" w14:textId="77777777" w:rsidR="00EC029C" w:rsidRDefault="00000000">
      <w:pPr>
        <w:spacing w:before="62" w:line="242" w:lineRule="auto"/>
        <w:ind w:left="100" w:right="471"/>
        <w:rPr>
          <w:rFonts w:ascii="宋体" w:eastAsia="宋体"/>
          <w:sz w:val="24"/>
          <w:lang w:eastAsia="zh-CN"/>
        </w:rPr>
      </w:pPr>
      <w:r>
        <w:rPr>
          <w:rFonts w:ascii="宋体" w:eastAsia="宋体" w:hint="eastAsia"/>
          <w:spacing w:val="-2"/>
          <w:sz w:val="24"/>
          <w:lang w:eastAsia="zh-CN"/>
        </w:rPr>
        <w:t>所讲的这些事确实更加说明了罪的邪恶</w:t>
      </w:r>
      <w:r>
        <w:rPr>
          <w:spacing w:val="-2"/>
          <w:sz w:val="24"/>
          <w:lang w:eastAsia="zh-CN"/>
        </w:rPr>
        <w:t>,</w:t>
      </w:r>
      <w:r>
        <w:rPr>
          <w:rFonts w:ascii="宋体" w:eastAsia="宋体" w:hint="eastAsia"/>
          <w:spacing w:val="-2"/>
          <w:sz w:val="24"/>
          <w:lang w:eastAsia="zh-CN"/>
        </w:rPr>
        <w:t>并且会使一个真诚的灵魂远离罪</w:t>
      </w:r>
      <w:r>
        <w:rPr>
          <w:spacing w:val="-2"/>
          <w:sz w:val="24"/>
          <w:lang w:eastAsia="zh-CN"/>
        </w:rPr>
        <w:t>,</w:t>
      </w:r>
      <w:r>
        <w:rPr>
          <w:rFonts w:ascii="宋体" w:eastAsia="宋体" w:hint="eastAsia"/>
          <w:spacing w:val="-2"/>
          <w:sz w:val="24"/>
          <w:lang w:eastAsia="zh-CN"/>
        </w:rPr>
        <w:t>胜过地狱所有的邪恶和痛苦。这更加违背人的终极目的。</w:t>
      </w:r>
    </w:p>
    <w:p w14:paraId="39E4644C" w14:textId="77777777" w:rsidR="00EC029C" w:rsidRDefault="00000000">
      <w:pPr>
        <w:spacing w:before="281" w:line="242" w:lineRule="auto"/>
        <w:ind w:left="100" w:right="165"/>
        <w:rPr>
          <w:rFonts w:ascii="宋体" w:eastAsia="宋体"/>
          <w:sz w:val="24"/>
          <w:lang w:eastAsia="zh-CN"/>
        </w:rPr>
      </w:pPr>
      <w:r>
        <w:rPr>
          <w:rFonts w:ascii="宋体" w:eastAsia="宋体" w:hint="eastAsia"/>
          <w:sz w:val="24"/>
          <w:lang w:eastAsia="zh-CN"/>
        </w:rPr>
        <w:t>我们常说一件事的目的和益处是一样的</w:t>
      </w:r>
      <w:r>
        <w:rPr>
          <w:spacing w:val="-1"/>
          <w:sz w:val="24"/>
          <w:lang w:eastAsia="zh-CN"/>
        </w:rPr>
        <w:t>:</w:t>
      </w:r>
      <w:r>
        <w:rPr>
          <w:rFonts w:ascii="宋体" w:eastAsia="宋体" w:hint="eastAsia"/>
          <w:sz w:val="24"/>
          <w:lang w:eastAsia="zh-CN"/>
        </w:rPr>
        <w:t>终极目的比事物本身更美好</w:t>
      </w:r>
      <w:r>
        <w:rPr>
          <w:sz w:val="24"/>
          <w:lang w:eastAsia="zh-CN"/>
        </w:rPr>
        <w:t>,</w:t>
      </w:r>
      <w:r>
        <w:rPr>
          <w:rFonts w:ascii="宋体" w:eastAsia="宋体" w:hint="eastAsia"/>
          <w:sz w:val="24"/>
          <w:lang w:eastAsia="zh-CN"/>
        </w:rPr>
        <w:t>因此凡攻击终极目的   的</w:t>
      </w:r>
      <w:r>
        <w:rPr>
          <w:spacing w:val="-3"/>
          <w:sz w:val="24"/>
          <w:lang w:eastAsia="zh-CN"/>
        </w:rPr>
        <w:t>,</w:t>
      </w:r>
      <w:r>
        <w:rPr>
          <w:rFonts w:ascii="宋体" w:eastAsia="宋体" w:hint="eastAsia"/>
          <w:sz w:val="24"/>
          <w:lang w:eastAsia="zh-CN"/>
        </w:rPr>
        <w:t>都是最大的恶。任何受造之物的幸福就是要享受它的终极目的</w:t>
      </w:r>
      <w:r>
        <w:rPr>
          <w:spacing w:val="1"/>
          <w:sz w:val="24"/>
          <w:lang w:eastAsia="zh-CN"/>
        </w:rPr>
        <w:t>:</w:t>
      </w:r>
      <w:r>
        <w:rPr>
          <w:rFonts w:ascii="宋体" w:eastAsia="宋体" w:hint="eastAsia"/>
          <w:sz w:val="24"/>
          <w:lang w:eastAsia="zh-CN"/>
        </w:rPr>
        <w:t>就如一棵植物或树木最大的益处或终极目的是茂盛结果</w:t>
      </w:r>
      <w:r>
        <w:rPr>
          <w:spacing w:val="-3"/>
          <w:sz w:val="24"/>
          <w:lang w:eastAsia="zh-CN"/>
        </w:rPr>
        <w:t>,</w:t>
      </w:r>
      <w:r>
        <w:rPr>
          <w:rFonts w:ascii="宋体" w:eastAsia="宋体" w:hint="eastAsia"/>
          <w:sz w:val="24"/>
          <w:lang w:eastAsia="zh-CN"/>
        </w:rPr>
        <w:t>适合于服事人</w:t>
      </w:r>
      <w:r>
        <w:rPr>
          <w:sz w:val="24"/>
          <w:lang w:eastAsia="zh-CN"/>
        </w:rPr>
        <w:t>,</w:t>
      </w:r>
      <w:r>
        <w:rPr>
          <w:rFonts w:ascii="宋体" w:eastAsia="宋体" w:hint="eastAsia"/>
          <w:sz w:val="24"/>
          <w:lang w:eastAsia="zh-CN"/>
        </w:rPr>
        <w:t>这就是它的目的。树木的恶是什么呢</w:t>
      </w:r>
      <w:r>
        <w:rPr>
          <w:sz w:val="24"/>
          <w:lang w:eastAsia="zh-CN"/>
        </w:rPr>
        <w:t>?</w:t>
      </w:r>
      <w:r>
        <w:rPr>
          <w:rFonts w:ascii="宋体" w:eastAsia="宋体" w:hint="eastAsia"/>
          <w:sz w:val="24"/>
          <w:lang w:eastAsia="zh-CN"/>
        </w:rPr>
        <w:t>当它茂盛的时候</w:t>
      </w:r>
      <w:r>
        <w:rPr>
          <w:spacing w:val="-3"/>
          <w:sz w:val="24"/>
          <w:lang w:eastAsia="zh-CN"/>
        </w:rPr>
        <w:t>,</w:t>
      </w:r>
      <w:r>
        <w:rPr>
          <w:rFonts w:ascii="宋体" w:eastAsia="宋体" w:hint="eastAsia"/>
          <w:sz w:val="24"/>
          <w:lang w:eastAsia="zh-CN"/>
        </w:rPr>
        <w:t>当果子满挂在上面的时候</w:t>
      </w:r>
      <w:r>
        <w:rPr>
          <w:sz w:val="24"/>
          <w:lang w:eastAsia="zh-CN"/>
        </w:rPr>
        <w:t>,</w:t>
      </w:r>
      <w:r>
        <w:rPr>
          <w:rFonts w:ascii="宋体" w:eastAsia="宋体" w:hint="eastAsia"/>
          <w:sz w:val="24"/>
          <w:lang w:eastAsia="zh-CN"/>
        </w:rPr>
        <w:t>如果它被毁坏</w:t>
      </w:r>
      <w:r>
        <w:rPr>
          <w:sz w:val="24"/>
          <w:lang w:eastAsia="zh-CN"/>
        </w:rPr>
        <w:t>,</w:t>
      </w:r>
      <w:r>
        <w:rPr>
          <w:rFonts w:ascii="宋体" w:eastAsia="宋体" w:hint="eastAsia"/>
          <w:sz w:val="24"/>
          <w:lang w:eastAsia="zh-CN"/>
        </w:rPr>
        <w:t>不能达到它的最高目的</w:t>
      </w:r>
      <w:r>
        <w:rPr>
          <w:sz w:val="24"/>
          <w:lang w:eastAsia="zh-CN"/>
        </w:rPr>
        <w:t>,</w:t>
      </w:r>
      <w:r>
        <w:rPr>
          <w:rFonts w:ascii="宋体" w:eastAsia="宋体" w:hint="eastAsia"/>
          <w:sz w:val="24"/>
          <w:lang w:eastAsia="zh-CN"/>
        </w:rPr>
        <w:t>不能服事它被指定的目的</w:t>
      </w:r>
      <w:r>
        <w:rPr>
          <w:spacing w:val="-1"/>
          <w:sz w:val="24"/>
          <w:lang w:eastAsia="zh-CN"/>
        </w:rPr>
        <w:t>;</w:t>
      </w:r>
      <w:r>
        <w:rPr>
          <w:rFonts w:ascii="宋体" w:eastAsia="宋体" w:hint="eastAsia"/>
          <w:sz w:val="24"/>
          <w:lang w:eastAsia="zh-CN"/>
        </w:rPr>
        <w:t>这就是它的恶。我们认为这是一个大恶</w:t>
      </w:r>
      <w:r>
        <w:rPr>
          <w:sz w:val="24"/>
          <w:lang w:eastAsia="zh-CN"/>
        </w:rPr>
        <w:t>,</w:t>
      </w:r>
      <w:r>
        <w:rPr>
          <w:rFonts w:ascii="宋体" w:eastAsia="宋体" w:hint="eastAsia"/>
          <w:sz w:val="24"/>
          <w:lang w:eastAsia="zh-CN"/>
        </w:rPr>
        <w:t>如果我们看见这茂盛的树木当它果子累累的时候</w:t>
      </w:r>
      <w:r>
        <w:rPr>
          <w:spacing w:val="-3"/>
          <w:sz w:val="24"/>
          <w:lang w:eastAsia="zh-CN"/>
        </w:rPr>
        <w:t>,</w:t>
      </w:r>
      <w:r>
        <w:rPr>
          <w:rFonts w:ascii="宋体" w:eastAsia="宋体" w:hint="eastAsia"/>
          <w:sz w:val="24"/>
          <w:lang w:eastAsia="zh-CN"/>
        </w:rPr>
        <w:t>如果在成熟以先就被毁坏。因此看人的目的</w:t>
      </w:r>
      <w:r>
        <w:rPr>
          <w:sz w:val="24"/>
          <w:lang w:eastAsia="zh-CN"/>
        </w:rPr>
        <w:t>,</w:t>
      </w:r>
      <w:r>
        <w:rPr>
          <w:rFonts w:ascii="宋体" w:eastAsia="宋体" w:hint="eastAsia"/>
          <w:sz w:val="24"/>
          <w:lang w:eastAsia="zh-CN"/>
        </w:rPr>
        <w:t>如果那个被毁坏</w:t>
      </w:r>
      <w:r>
        <w:rPr>
          <w:sz w:val="24"/>
          <w:lang w:eastAsia="zh-CN"/>
        </w:rPr>
        <w:t>,</w:t>
      </w:r>
      <w:r>
        <w:rPr>
          <w:rFonts w:ascii="宋体" w:eastAsia="宋体" w:hint="eastAsia"/>
          <w:sz w:val="24"/>
          <w:lang w:eastAsia="zh-CN"/>
        </w:rPr>
        <w:t>那就是他的大恶。</w:t>
      </w:r>
    </w:p>
    <w:p w14:paraId="09E886AA" w14:textId="77777777" w:rsidR="00EC029C" w:rsidRDefault="00000000">
      <w:pPr>
        <w:spacing w:before="284" w:line="242" w:lineRule="auto"/>
        <w:ind w:left="100" w:right="471"/>
        <w:jc w:val="both"/>
        <w:rPr>
          <w:rFonts w:ascii="宋体" w:eastAsia="宋体"/>
          <w:sz w:val="24"/>
          <w:lang w:eastAsia="zh-CN"/>
        </w:rPr>
      </w:pPr>
      <w:r>
        <w:rPr>
          <w:rFonts w:ascii="宋体" w:eastAsia="宋体" w:hint="eastAsia"/>
          <w:spacing w:val="-2"/>
          <w:sz w:val="24"/>
          <w:lang w:eastAsia="zh-CN"/>
        </w:rPr>
        <w:t>如今人的目的就是这个</w:t>
      </w:r>
      <w:r>
        <w:rPr>
          <w:spacing w:val="-2"/>
          <w:sz w:val="24"/>
          <w:lang w:eastAsia="zh-CN"/>
        </w:rPr>
        <w:t>,</w:t>
      </w:r>
      <w:r>
        <w:rPr>
          <w:rFonts w:ascii="宋体" w:eastAsia="宋体" w:hint="eastAsia"/>
          <w:spacing w:val="-2"/>
          <w:sz w:val="24"/>
          <w:lang w:eastAsia="zh-CN"/>
        </w:rPr>
        <w:t>在永远享受神的同时</w:t>
      </w:r>
      <w:r>
        <w:rPr>
          <w:spacing w:val="-2"/>
          <w:sz w:val="24"/>
          <w:lang w:eastAsia="zh-CN"/>
        </w:rPr>
        <w:t>,</w:t>
      </w:r>
      <w:r>
        <w:rPr>
          <w:rFonts w:ascii="宋体" w:eastAsia="宋体" w:hint="eastAsia"/>
          <w:spacing w:val="-2"/>
          <w:sz w:val="24"/>
          <w:lang w:eastAsia="zh-CN"/>
        </w:rPr>
        <w:t>活出对神永恒的赞美。神为这个目的造了人类</w:t>
      </w:r>
      <w:r>
        <w:rPr>
          <w:spacing w:val="-2"/>
          <w:sz w:val="24"/>
          <w:lang w:eastAsia="zh-CN"/>
        </w:rPr>
        <w:t>,</w:t>
      </w:r>
      <w:r>
        <w:rPr>
          <w:rFonts w:ascii="宋体" w:eastAsia="宋体" w:hint="eastAsia"/>
          <w:spacing w:val="-2"/>
          <w:sz w:val="24"/>
          <w:lang w:eastAsia="zh-CN"/>
        </w:rPr>
        <w:t>使他们可以在永远享受他自己的同时</w:t>
      </w:r>
      <w:r>
        <w:rPr>
          <w:spacing w:val="-2"/>
          <w:sz w:val="24"/>
          <w:lang w:eastAsia="zh-CN"/>
        </w:rPr>
        <w:t>,</w:t>
      </w:r>
      <w:r>
        <w:rPr>
          <w:rFonts w:ascii="宋体" w:eastAsia="宋体" w:hint="eastAsia"/>
          <w:spacing w:val="-2"/>
          <w:sz w:val="24"/>
          <w:lang w:eastAsia="zh-CN"/>
        </w:rPr>
        <w:t>永远活出对他的赞美。如今如果人在这事上被毁坏</w:t>
      </w:r>
      <w:r>
        <w:rPr>
          <w:spacing w:val="-2"/>
          <w:sz w:val="24"/>
          <w:lang w:eastAsia="zh-CN"/>
        </w:rPr>
        <w:t>,</w:t>
      </w:r>
      <w:r>
        <w:rPr>
          <w:rFonts w:ascii="宋体" w:eastAsia="宋体" w:hint="eastAsia"/>
          <w:spacing w:val="-2"/>
          <w:sz w:val="24"/>
          <w:lang w:eastAsia="zh-CN"/>
        </w:rPr>
        <w:t>这就是他的大恶</w:t>
      </w:r>
      <w:r>
        <w:rPr>
          <w:spacing w:val="-2"/>
          <w:sz w:val="24"/>
          <w:lang w:eastAsia="zh-CN"/>
        </w:rPr>
        <w:t>,</w:t>
      </w:r>
      <w:r>
        <w:rPr>
          <w:rFonts w:ascii="宋体" w:eastAsia="宋体" w:hint="eastAsia"/>
          <w:spacing w:val="-2"/>
          <w:sz w:val="24"/>
          <w:lang w:eastAsia="zh-CN"/>
        </w:rPr>
        <w:t>就是在他被造的目的上被毁坏。</w:t>
      </w:r>
    </w:p>
    <w:p w14:paraId="3882CD13" w14:textId="77777777" w:rsidR="00EC029C" w:rsidRDefault="00000000">
      <w:pPr>
        <w:spacing w:before="281" w:line="242" w:lineRule="auto"/>
        <w:ind w:left="100" w:right="393"/>
        <w:rPr>
          <w:rFonts w:ascii="宋体" w:eastAsia="宋体"/>
          <w:sz w:val="24"/>
          <w:lang w:eastAsia="zh-CN"/>
        </w:rPr>
      </w:pPr>
      <w:r>
        <w:rPr>
          <w:rFonts w:ascii="宋体" w:eastAsia="宋体" w:hint="eastAsia"/>
          <w:spacing w:val="-2"/>
          <w:sz w:val="24"/>
          <w:lang w:eastAsia="zh-CN"/>
        </w:rPr>
        <w:t>如今没有一个苦难能做到这点</w:t>
      </w:r>
      <w:r>
        <w:rPr>
          <w:spacing w:val="-2"/>
          <w:sz w:val="24"/>
          <w:lang w:eastAsia="zh-CN"/>
        </w:rPr>
        <w:t>,</w:t>
      </w:r>
      <w:r>
        <w:rPr>
          <w:rFonts w:ascii="宋体" w:eastAsia="宋体" w:hint="eastAsia"/>
          <w:spacing w:val="-2"/>
          <w:sz w:val="24"/>
          <w:lang w:eastAsia="zh-CN"/>
        </w:rPr>
        <w:t>世上所有的苦难都不能拦阻人达到他的目的。但罪来了</w:t>
      </w:r>
      <w:r>
        <w:rPr>
          <w:spacing w:val="-2"/>
          <w:sz w:val="24"/>
          <w:lang w:eastAsia="zh-CN"/>
        </w:rPr>
        <w:t>,</w:t>
      </w:r>
      <w:r>
        <w:rPr>
          <w:rFonts w:ascii="宋体" w:eastAsia="宋体" w:hint="eastAsia"/>
          <w:spacing w:val="-2"/>
          <w:sz w:val="24"/>
          <w:lang w:eastAsia="zh-CN"/>
        </w:rPr>
        <w:t>直接与人被造的目的相对立</w:t>
      </w:r>
      <w:r>
        <w:rPr>
          <w:spacing w:val="-2"/>
          <w:sz w:val="24"/>
          <w:lang w:eastAsia="zh-CN"/>
        </w:rPr>
        <w:t>,</w:t>
      </w:r>
      <w:r>
        <w:rPr>
          <w:rFonts w:ascii="宋体" w:eastAsia="宋体" w:hint="eastAsia"/>
          <w:spacing w:val="-2"/>
          <w:sz w:val="24"/>
          <w:lang w:eastAsia="zh-CN"/>
        </w:rPr>
        <w:t>拦阻人在这尊贵的事上</w:t>
      </w:r>
      <w:r>
        <w:rPr>
          <w:spacing w:val="-2"/>
          <w:sz w:val="24"/>
          <w:lang w:eastAsia="zh-CN"/>
        </w:rPr>
        <w:t>,</w:t>
      </w:r>
      <w:r>
        <w:rPr>
          <w:rFonts w:ascii="宋体" w:eastAsia="宋体" w:hint="eastAsia"/>
          <w:spacing w:val="-2"/>
          <w:sz w:val="24"/>
          <w:lang w:eastAsia="zh-CN"/>
        </w:rPr>
        <w:t>就是在活出对无限永恒的万有的首因的赞美上。先前</w:t>
      </w:r>
      <w:r>
        <w:rPr>
          <w:spacing w:val="-2"/>
          <w:sz w:val="24"/>
          <w:lang w:eastAsia="zh-CN"/>
        </w:rPr>
        <w:t>,</w:t>
      </w:r>
      <w:r>
        <w:rPr>
          <w:rFonts w:ascii="宋体" w:eastAsia="宋体" w:hint="eastAsia"/>
          <w:spacing w:val="-2"/>
          <w:sz w:val="24"/>
          <w:lang w:eastAsia="zh-CN"/>
        </w:rPr>
        <w:t>我若不藉着说明神的形像和生命的尊贵</w:t>
      </w:r>
      <w:r>
        <w:rPr>
          <w:spacing w:val="-2"/>
          <w:sz w:val="24"/>
          <w:lang w:eastAsia="zh-CN"/>
        </w:rPr>
        <w:t>,</w:t>
      </w:r>
      <w:r>
        <w:rPr>
          <w:rFonts w:ascii="宋体" w:eastAsia="宋体" w:hint="eastAsia"/>
          <w:spacing w:val="-2"/>
          <w:sz w:val="24"/>
          <w:lang w:eastAsia="zh-CN"/>
        </w:rPr>
        <w:t>就不能向你说明罪的邪恶</w:t>
      </w:r>
      <w:r>
        <w:rPr>
          <w:spacing w:val="-2"/>
          <w:sz w:val="24"/>
          <w:lang w:eastAsia="zh-CN"/>
        </w:rPr>
        <w:t>:</w:t>
      </w:r>
      <w:r>
        <w:rPr>
          <w:rFonts w:ascii="宋体" w:eastAsia="宋体" w:hint="eastAsia"/>
          <w:spacing w:val="-2"/>
          <w:sz w:val="24"/>
          <w:lang w:eastAsia="zh-CN"/>
        </w:rPr>
        <w:t>照样在这里我若不藉着说明人终极目的的尊贵</w:t>
      </w:r>
      <w:r>
        <w:rPr>
          <w:spacing w:val="-2"/>
          <w:sz w:val="24"/>
          <w:lang w:eastAsia="zh-CN"/>
        </w:rPr>
        <w:t>,</w:t>
      </w:r>
      <w:r>
        <w:rPr>
          <w:rFonts w:ascii="宋体" w:eastAsia="宋体" w:hint="eastAsia"/>
          <w:spacing w:val="-2"/>
          <w:sz w:val="24"/>
          <w:lang w:eastAsia="zh-CN"/>
        </w:rPr>
        <w:t>就不能说明罪与人终极目的相对立的邪恶。如今人终极目的的尊贵</w:t>
      </w:r>
      <w:r>
        <w:rPr>
          <w:spacing w:val="-2"/>
          <w:sz w:val="24"/>
          <w:lang w:eastAsia="zh-CN"/>
        </w:rPr>
        <w:t>,</w:t>
      </w:r>
      <w:r>
        <w:rPr>
          <w:rFonts w:ascii="宋体" w:eastAsia="宋体" w:hint="eastAsia"/>
          <w:spacing w:val="-2"/>
          <w:sz w:val="24"/>
          <w:lang w:eastAsia="zh-CN"/>
        </w:rPr>
        <w:t>我的意思是神为人所定的益处</w:t>
      </w:r>
      <w:r>
        <w:rPr>
          <w:spacing w:val="-2"/>
          <w:sz w:val="24"/>
          <w:lang w:eastAsia="zh-CN"/>
        </w:rPr>
        <w:t>,</w:t>
      </w:r>
      <w:r>
        <w:rPr>
          <w:rFonts w:ascii="宋体" w:eastAsia="宋体" w:hint="eastAsia"/>
          <w:spacing w:val="-2"/>
          <w:sz w:val="24"/>
          <w:lang w:eastAsia="zh-CN"/>
        </w:rPr>
        <w:t>在这事上显明出来。</w:t>
      </w:r>
    </w:p>
    <w:p w14:paraId="0D0216EA" w14:textId="77777777" w:rsidR="00EC029C" w:rsidRDefault="00000000">
      <w:pPr>
        <w:spacing w:before="285" w:line="242" w:lineRule="auto"/>
        <w:ind w:left="100" w:right="471"/>
        <w:rPr>
          <w:rFonts w:ascii="宋体" w:eastAsia="宋体"/>
          <w:sz w:val="24"/>
          <w:lang w:eastAsia="zh-CN"/>
        </w:rPr>
      </w:pPr>
      <w:r>
        <w:rPr>
          <w:sz w:val="24"/>
          <w:lang w:eastAsia="zh-CN"/>
        </w:rPr>
        <w:t xml:space="preserve">1 </w:t>
      </w:r>
      <w:r>
        <w:rPr>
          <w:rFonts w:ascii="宋体" w:eastAsia="宋体" w:hint="eastAsia"/>
          <w:sz w:val="24"/>
          <w:lang w:eastAsia="zh-CN"/>
        </w:rPr>
        <w:t>这是一种尊贵</w:t>
      </w:r>
      <w:r>
        <w:rPr>
          <w:sz w:val="24"/>
          <w:lang w:eastAsia="zh-CN"/>
        </w:rPr>
        <w:t>,</w:t>
      </w:r>
      <w:r>
        <w:rPr>
          <w:rFonts w:ascii="宋体" w:eastAsia="宋体" w:hint="eastAsia"/>
          <w:sz w:val="24"/>
          <w:lang w:eastAsia="zh-CN"/>
        </w:rPr>
        <w:t>配得上人性情里所有的美善</w:t>
      </w:r>
      <w:r>
        <w:rPr>
          <w:sz w:val="24"/>
          <w:lang w:eastAsia="zh-CN"/>
        </w:rPr>
        <w:t>,</w:t>
      </w:r>
      <w:r>
        <w:rPr>
          <w:rFonts w:ascii="宋体" w:eastAsia="宋体" w:hint="eastAsia"/>
          <w:sz w:val="24"/>
          <w:lang w:eastAsia="zh-CN"/>
        </w:rPr>
        <w:t>或人的性情所能达到的。因为任何事物的目</w:t>
      </w:r>
      <w:r>
        <w:rPr>
          <w:rFonts w:ascii="宋体" w:eastAsia="宋体" w:hint="eastAsia"/>
          <w:spacing w:val="-2"/>
          <w:sz w:val="24"/>
          <w:lang w:eastAsia="zh-CN"/>
        </w:rPr>
        <w:t>的和幸福</w:t>
      </w:r>
      <w:r>
        <w:rPr>
          <w:spacing w:val="-2"/>
          <w:sz w:val="24"/>
          <w:lang w:eastAsia="zh-CN"/>
        </w:rPr>
        <w:t>,</w:t>
      </w:r>
      <w:r>
        <w:rPr>
          <w:rFonts w:ascii="宋体" w:eastAsia="宋体" w:hint="eastAsia"/>
          <w:spacing w:val="-2"/>
          <w:sz w:val="24"/>
          <w:lang w:eastAsia="zh-CN"/>
        </w:rPr>
        <w:t>必定是有如此之多的尊贵</w:t>
      </w:r>
      <w:r>
        <w:rPr>
          <w:spacing w:val="-2"/>
          <w:sz w:val="24"/>
          <w:lang w:eastAsia="zh-CN"/>
        </w:rPr>
        <w:t>,</w:t>
      </w:r>
      <w:r>
        <w:rPr>
          <w:rFonts w:ascii="宋体" w:eastAsia="宋体" w:hint="eastAsia"/>
          <w:spacing w:val="-2"/>
          <w:sz w:val="24"/>
          <w:lang w:eastAsia="zh-CN"/>
        </w:rPr>
        <w:t>以致事物里面一切的美善都倾向于使它快乐。人的性情能承受神的形像和生命。如今那个必定成为这样一个受造物的幸福的</w:t>
      </w:r>
      <w:r>
        <w:rPr>
          <w:spacing w:val="-2"/>
          <w:sz w:val="24"/>
          <w:lang w:eastAsia="zh-CN"/>
        </w:rPr>
        <w:t>,</w:t>
      </w:r>
      <w:r>
        <w:rPr>
          <w:rFonts w:ascii="宋体" w:eastAsia="宋体" w:hint="eastAsia"/>
          <w:spacing w:val="-2"/>
          <w:sz w:val="24"/>
          <w:lang w:eastAsia="zh-CN"/>
        </w:rPr>
        <w:t>必定配得上神的形像和人里面神的生命这样的尊贵</w:t>
      </w:r>
      <w:r>
        <w:rPr>
          <w:spacing w:val="-2"/>
          <w:sz w:val="24"/>
          <w:lang w:eastAsia="zh-CN"/>
        </w:rPr>
        <w:t>;</w:t>
      </w:r>
      <w:r>
        <w:rPr>
          <w:rFonts w:ascii="宋体" w:eastAsia="宋体" w:hint="eastAsia"/>
          <w:spacing w:val="-2"/>
          <w:sz w:val="24"/>
          <w:lang w:eastAsia="zh-CN"/>
        </w:rPr>
        <w:t>因此它必定是一个非常高贵和荣耀的尊贵。</w:t>
      </w:r>
    </w:p>
    <w:p w14:paraId="2435CDA6" w14:textId="77777777" w:rsidR="00EC029C" w:rsidRDefault="00000000">
      <w:pPr>
        <w:spacing w:before="282" w:line="242" w:lineRule="auto"/>
        <w:ind w:left="100" w:right="219"/>
        <w:rPr>
          <w:rFonts w:ascii="宋体" w:eastAsia="宋体"/>
          <w:sz w:val="24"/>
          <w:lang w:eastAsia="zh-CN"/>
        </w:rPr>
      </w:pPr>
      <w:r>
        <w:rPr>
          <w:sz w:val="24"/>
          <w:lang w:eastAsia="zh-CN"/>
        </w:rPr>
        <w:t>2</w:t>
      </w:r>
      <w:r>
        <w:rPr>
          <w:spacing w:val="-3"/>
          <w:sz w:val="24"/>
          <w:lang w:eastAsia="zh-CN"/>
        </w:rPr>
        <w:t xml:space="preserve"> </w:t>
      </w:r>
      <w:r>
        <w:rPr>
          <w:rFonts w:ascii="宋体" w:eastAsia="宋体" w:hint="eastAsia"/>
          <w:spacing w:val="-1"/>
          <w:sz w:val="24"/>
          <w:lang w:eastAsia="zh-CN"/>
        </w:rPr>
        <w:t>人的幸福和目的乃是配得上神向人类所行的一切道路的。如今我恳求你们要留意这事</w:t>
      </w:r>
      <w:r>
        <w:rPr>
          <w:sz w:val="24"/>
          <w:lang w:eastAsia="zh-CN"/>
        </w:rPr>
        <w:t>,</w:t>
      </w:r>
      <w:r>
        <w:rPr>
          <w:rFonts w:ascii="宋体" w:eastAsia="宋体" w:hint="eastAsia"/>
          <w:sz w:val="24"/>
          <w:lang w:eastAsia="zh-CN"/>
        </w:rPr>
        <w:t>神把人类带到他终极目的的道路</w:t>
      </w:r>
      <w:r>
        <w:rPr>
          <w:spacing w:val="-3"/>
          <w:sz w:val="24"/>
          <w:lang w:eastAsia="zh-CN"/>
        </w:rPr>
        <w:t>,</w:t>
      </w:r>
      <w:r>
        <w:rPr>
          <w:rFonts w:ascii="宋体" w:eastAsia="宋体" w:hint="eastAsia"/>
          <w:sz w:val="24"/>
          <w:lang w:eastAsia="zh-CN"/>
        </w:rPr>
        <w:t>在神向任何受造之物所行的一切道路中是最荣耀的</w:t>
      </w:r>
      <w:r>
        <w:rPr>
          <w:spacing w:val="1"/>
          <w:sz w:val="24"/>
          <w:lang w:eastAsia="zh-CN"/>
        </w:rPr>
        <w:t>;</w:t>
      </w:r>
      <w:r>
        <w:rPr>
          <w:rFonts w:ascii="宋体" w:eastAsia="宋体" w:hint="eastAsia"/>
          <w:sz w:val="24"/>
          <w:lang w:eastAsia="zh-CN"/>
        </w:rPr>
        <w:t>神从未 在世界万有中彰显这么多的荣耀</w:t>
      </w:r>
      <w:r>
        <w:rPr>
          <w:spacing w:val="-3"/>
          <w:sz w:val="24"/>
          <w:lang w:eastAsia="zh-CN"/>
        </w:rPr>
        <w:t>,</w:t>
      </w:r>
      <w:r>
        <w:rPr>
          <w:rFonts w:ascii="宋体" w:eastAsia="宋体" w:hint="eastAsia"/>
          <w:sz w:val="24"/>
          <w:lang w:eastAsia="zh-CN"/>
        </w:rPr>
        <w:t>在永恒里也永不会在任何事上彰显这么多的荣耀</w:t>
      </w:r>
      <w:r>
        <w:rPr>
          <w:sz w:val="24"/>
          <w:lang w:eastAsia="zh-CN"/>
        </w:rPr>
        <w:t>,</w:t>
      </w:r>
      <w:r>
        <w:rPr>
          <w:rFonts w:ascii="宋体" w:eastAsia="宋体" w:hint="eastAsia"/>
          <w:sz w:val="24"/>
          <w:lang w:eastAsia="zh-CN"/>
        </w:rPr>
        <w:t>像他在 这些把人类带到他为人所定终极目的的道路上所彰显的荣耀那样多。如今如果神在他工作的道路上</w:t>
      </w:r>
      <w:r>
        <w:rPr>
          <w:spacing w:val="-3"/>
          <w:sz w:val="24"/>
          <w:lang w:eastAsia="zh-CN"/>
        </w:rPr>
        <w:t>,</w:t>
      </w:r>
      <w:r>
        <w:rPr>
          <w:rFonts w:ascii="宋体" w:eastAsia="宋体" w:hint="eastAsia"/>
          <w:sz w:val="24"/>
          <w:lang w:eastAsia="zh-CN"/>
        </w:rPr>
        <w:t>在把人带到他终极目的的事上是如此荣耀</w:t>
      </w:r>
      <w:r>
        <w:rPr>
          <w:sz w:val="24"/>
          <w:lang w:eastAsia="zh-CN"/>
        </w:rPr>
        <w:t>,</w:t>
      </w:r>
      <w:r>
        <w:rPr>
          <w:rFonts w:ascii="宋体" w:eastAsia="宋体" w:hint="eastAsia"/>
          <w:sz w:val="24"/>
          <w:lang w:eastAsia="zh-CN"/>
        </w:rPr>
        <w:t>那么人的目的</w:t>
      </w:r>
      <w:r>
        <w:rPr>
          <w:sz w:val="24"/>
          <w:lang w:eastAsia="zh-CN"/>
        </w:rPr>
        <w:t>,</w:t>
      </w:r>
      <w:r>
        <w:rPr>
          <w:rFonts w:ascii="宋体" w:eastAsia="宋体" w:hint="eastAsia"/>
          <w:sz w:val="24"/>
          <w:lang w:eastAsia="zh-CN"/>
        </w:rPr>
        <w:t>人被造所要得的幸福必定是非常荣耀的</w:t>
      </w:r>
      <w:r>
        <w:rPr>
          <w:spacing w:val="-1"/>
          <w:sz w:val="24"/>
          <w:lang w:eastAsia="zh-CN"/>
        </w:rPr>
        <w:t>:</w:t>
      </w:r>
      <w:r>
        <w:rPr>
          <w:rFonts w:ascii="宋体" w:eastAsia="宋体" w:hint="eastAsia"/>
          <w:sz w:val="24"/>
          <w:lang w:eastAsia="zh-CN"/>
        </w:rPr>
        <w:t>因为它必定有如此之多的荣耀和尊贵</w:t>
      </w:r>
      <w:r>
        <w:rPr>
          <w:sz w:val="24"/>
          <w:lang w:eastAsia="zh-CN"/>
        </w:rPr>
        <w:t>,</w:t>
      </w:r>
      <w:r>
        <w:rPr>
          <w:rFonts w:ascii="宋体" w:eastAsia="宋体" w:hint="eastAsia"/>
          <w:sz w:val="24"/>
          <w:lang w:eastAsia="zh-CN"/>
        </w:rPr>
        <w:t>配得上神向人所行一切荣耀的道路。</w:t>
      </w:r>
    </w:p>
    <w:p w14:paraId="3F1F2D73" w14:textId="77777777" w:rsidR="00EC029C" w:rsidRDefault="00000000">
      <w:pPr>
        <w:spacing w:before="284" w:line="242" w:lineRule="auto"/>
        <w:ind w:left="100" w:right="340"/>
        <w:jc w:val="both"/>
        <w:rPr>
          <w:rFonts w:ascii="宋体" w:eastAsia="宋体"/>
          <w:sz w:val="24"/>
          <w:lang w:eastAsia="zh-CN"/>
        </w:rPr>
      </w:pPr>
      <w:r>
        <w:rPr>
          <w:rFonts w:ascii="宋体" w:eastAsia="宋体" w:hint="eastAsia"/>
          <w:spacing w:val="-2"/>
          <w:sz w:val="24"/>
          <w:lang w:eastAsia="zh-CN"/>
        </w:rPr>
        <w:t>人就是这样。没有一个智慧人在行任何大工</w:t>
      </w:r>
      <w:r>
        <w:rPr>
          <w:spacing w:val="-2"/>
          <w:sz w:val="24"/>
          <w:lang w:eastAsia="zh-CN"/>
        </w:rPr>
        <w:t>,</w:t>
      </w:r>
      <w:r>
        <w:rPr>
          <w:rFonts w:ascii="宋体" w:eastAsia="宋体" w:hint="eastAsia"/>
          <w:spacing w:val="-2"/>
          <w:sz w:val="24"/>
          <w:lang w:eastAsia="zh-CN"/>
        </w:rPr>
        <w:t>彰显任何大技巧</w:t>
      </w:r>
      <w:r>
        <w:rPr>
          <w:spacing w:val="-2"/>
          <w:sz w:val="24"/>
          <w:lang w:eastAsia="zh-CN"/>
        </w:rPr>
        <w:t>,</w:t>
      </w:r>
      <w:r>
        <w:rPr>
          <w:rFonts w:ascii="宋体" w:eastAsia="宋体" w:hint="eastAsia"/>
          <w:spacing w:val="-2"/>
          <w:sz w:val="24"/>
          <w:lang w:eastAsia="zh-CN"/>
        </w:rPr>
        <w:t>或花费巨大代价时</w:t>
      </w:r>
      <w:r>
        <w:rPr>
          <w:spacing w:val="-2"/>
          <w:sz w:val="24"/>
          <w:lang w:eastAsia="zh-CN"/>
        </w:rPr>
        <w:t>,</w:t>
      </w:r>
      <w:r>
        <w:rPr>
          <w:rFonts w:ascii="宋体" w:eastAsia="宋体" w:hint="eastAsia"/>
          <w:spacing w:val="-2"/>
          <w:sz w:val="24"/>
          <w:lang w:eastAsia="zh-CN"/>
        </w:rPr>
        <w:t>不是为了这样一个目的</w:t>
      </w:r>
      <w:r>
        <w:rPr>
          <w:spacing w:val="-2"/>
          <w:sz w:val="24"/>
          <w:lang w:eastAsia="zh-CN"/>
        </w:rPr>
        <w:t>,</w:t>
      </w:r>
      <w:r>
        <w:rPr>
          <w:rFonts w:ascii="宋体" w:eastAsia="宋体" w:hint="eastAsia"/>
          <w:spacing w:val="-2"/>
          <w:sz w:val="24"/>
          <w:lang w:eastAsia="zh-CN"/>
        </w:rPr>
        <w:t>就是那个目的</w:t>
      </w:r>
      <w:r>
        <w:rPr>
          <w:spacing w:val="-2"/>
          <w:sz w:val="24"/>
          <w:lang w:eastAsia="zh-CN"/>
        </w:rPr>
        <w:t>,</w:t>
      </w:r>
      <w:r>
        <w:rPr>
          <w:rFonts w:ascii="宋体" w:eastAsia="宋体" w:hint="eastAsia"/>
          <w:spacing w:val="-2"/>
          <w:sz w:val="24"/>
          <w:lang w:eastAsia="zh-CN"/>
        </w:rPr>
        <w:t>如果达到了</w:t>
      </w:r>
      <w:r>
        <w:rPr>
          <w:spacing w:val="-2"/>
          <w:sz w:val="24"/>
          <w:lang w:eastAsia="zh-CN"/>
        </w:rPr>
        <w:t>,</w:t>
      </w:r>
      <w:r>
        <w:rPr>
          <w:rFonts w:ascii="宋体" w:eastAsia="宋体" w:hint="eastAsia"/>
          <w:spacing w:val="-2"/>
          <w:sz w:val="24"/>
          <w:lang w:eastAsia="zh-CN"/>
        </w:rPr>
        <w:t>就配得上他所有的代价、技巧和辛劳。一个智慧人在一件小事上花许多代价、技巧和辛劳</w:t>
      </w:r>
      <w:r>
        <w:rPr>
          <w:spacing w:val="-2"/>
          <w:sz w:val="24"/>
          <w:lang w:eastAsia="zh-CN"/>
        </w:rPr>
        <w:t>,</w:t>
      </w:r>
      <w:r>
        <w:rPr>
          <w:rFonts w:ascii="宋体" w:eastAsia="宋体" w:hint="eastAsia"/>
          <w:spacing w:val="-2"/>
          <w:sz w:val="24"/>
          <w:lang w:eastAsia="zh-CN"/>
        </w:rPr>
        <w:t>是荒谬可笑的</w:t>
      </w:r>
      <w:r>
        <w:rPr>
          <w:spacing w:val="-2"/>
          <w:sz w:val="24"/>
          <w:lang w:eastAsia="zh-CN"/>
        </w:rPr>
        <w:t>;</w:t>
      </w:r>
      <w:r>
        <w:rPr>
          <w:rFonts w:ascii="宋体" w:eastAsia="宋体" w:hint="eastAsia"/>
          <w:spacing w:val="-2"/>
          <w:sz w:val="24"/>
          <w:lang w:eastAsia="zh-CN"/>
        </w:rPr>
        <w:t>没有一个智慧人在花了许多代价和辛劳</w:t>
      </w:r>
      <w:r>
        <w:rPr>
          <w:spacing w:val="-2"/>
          <w:sz w:val="24"/>
          <w:lang w:eastAsia="zh-CN"/>
        </w:rPr>
        <w:t>,</w:t>
      </w:r>
      <w:r>
        <w:rPr>
          <w:rFonts w:ascii="宋体" w:eastAsia="宋体" w:hint="eastAsia"/>
          <w:spacing w:val="-2"/>
          <w:sz w:val="24"/>
          <w:lang w:eastAsia="zh-CN"/>
        </w:rPr>
        <w:t>并且彰显许多技巧时</w:t>
      </w:r>
      <w:r>
        <w:rPr>
          <w:spacing w:val="-2"/>
          <w:sz w:val="24"/>
          <w:lang w:eastAsia="zh-CN"/>
        </w:rPr>
        <w:t>,</w:t>
      </w:r>
      <w:r>
        <w:rPr>
          <w:rFonts w:ascii="宋体" w:eastAsia="宋体" w:hint="eastAsia"/>
          <w:spacing w:val="-2"/>
          <w:sz w:val="24"/>
          <w:lang w:eastAsia="zh-CN"/>
        </w:rPr>
        <w:t>不确定这必定是为了那个目标</w:t>
      </w:r>
      <w:r>
        <w:rPr>
          <w:spacing w:val="-2"/>
          <w:sz w:val="24"/>
          <w:lang w:eastAsia="zh-CN"/>
        </w:rPr>
        <w:t>,</w:t>
      </w:r>
      <w:r>
        <w:rPr>
          <w:rFonts w:ascii="宋体" w:eastAsia="宋体" w:hint="eastAsia"/>
          <w:spacing w:val="-2"/>
          <w:sz w:val="24"/>
          <w:lang w:eastAsia="zh-CN"/>
        </w:rPr>
        <w:t>如果他达到了他所要得的</w:t>
      </w:r>
      <w:r>
        <w:rPr>
          <w:spacing w:val="-2"/>
          <w:sz w:val="24"/>
          <w:lang w:eastAsia="zh-CN"/>
        </w:rPr>
        <w:t>,</w:t>
      </w:r>
      <w:r>
        <w:rPr>
          <w:rFonts w:ascii="宋体" w:eastAsia="宋体" w:hint="eastAsia"/>
          <w:spacing w:val="-2"/>
          <w:sz w:val="24"/>
          <w:lang w:eastAsia="zh-CN"/>
        </w:rPr>
        <w:t>那个就配得上这一切。</w:t>
      </w:r>
    </w:p>
    <w:p w14:paraId="2A1F6DF2" w14:textId="77777777" w:rsidR="00EC029C" w:rsidRDefault="00000000">
      <w:pPr>
        <w:spacing w:before="283" w:line="242" w:lineRule="auto"/>
        <w:ind w:left="100" w:right="459"/>
        <w:jc w:val="both"/>
        <w:rPr>
          <w:rFonts w:ascii="宋体" w:eastAsia="宋体"/>
          <w:sz w:val="24"/>
          <w:lang w:eastAsia="zh-CN"/>
        </w:rPr>
      </w:pPr>
      <w:r>
        <w:rPr>
          <w:rFonts w:ascii="宋体" w:eastAsia="宋体" w:hint="eastAsia"/>
          <w:spacing w:val="-2"/>
          <w:sz w:val="24"/>
          <w:lang w:eastAsia="zh-CN"/>
        </w:rPr>
        <w:t>如果一个人在一次航行中花了大量的费用</w:t>
      </w:r>
      <w:r>
        <w:rPr>
          <w:spacing w:val="-2"/>
          <w:sz w:val="24"/>
          <w:lang w:eastAsia="zh-CN"/>
        </w:rPr>
        <w:t>,</w:t>
      </w:r>
      <w:r>
        <w:rPr>
          <w:rFonts w:ascii="宋体" w:eastAsia="宋体" w:hint="eastAsia"/>
          <w:spacing w:val="-2"/>
          <w:sz w:val="24"/>
          <w:lang w:eastAsia="zh-CN"/>
        </w:rPr>
        <w:t>他所要得的目的必定配得上他的花费</w:t>
      </w:r>
      <w:r>
        <w:rPr>
          <w:spacing w:val="-2"/>
          <w:sz w:val="24"/>
          <w:lang w:eastAsia="zh-CN"/>
        </w:rPr>
        <w:t>:</w:t>
      </w:r>
      <w:r>
        <w:rPr>
          <w:rFonts w:ascii="宋体" w:eastAsia="宋体" w:hint="eastAsia"/>
          <w:spacing w:val="-2"/>
          <w:sz w:val="24"/>
          <w:lang w:eastAsia="zh-CN"/>
        </w:rPr>
        <w:t>因此当神超过万有彰显他的智慧、大能、怜悯、良善和信实</w:t>
      </w:r>
      <w:r>
        <w:rPr>
          <w:spacing w:val="-2"/>
          <w:sz w:val="24"/>
          <w:lang w:eastAsia="zh-CN"/>
        </w:rPr>
        <w:t>;</w:t>
      </w:r>
      <w:r>
        <w:rPr>
          <w:rFonts w:ascii="宋体" w:eastAsia="宋体" w:hint="eastAsia"/>
          <w:spacing w:val="-2"/>
          <w:sz w:val="24"/>
          <w:lang w:eastAsia="zh-CN"/>
        </w:rPr>
        <w:t>并且设法要完成这样一件事</w:t>
      </w:r>
      <w:r>
        <w:rPr>
          <w:spacing w:val="-2"/>
          <w:sz w:val="24"/>
          <w:lang w:eastAsia="zh-CN"/>
        </w:rPr>
        <w:t>,</w:t>
      </w:r>
      <w:r>
        <w:rPr>
          <w:rFonts w:ascii="宋体" w:eastAsia="宋体" w:hint="eastAsia"/>
          <w:spacing w:val="-2"/>
          <w:sz w:val="24"/>
          <w:lang w:eastAsia="zh-CN"/>
        </w:rPr>
        <w:t>就是要使人达到他的终极目的</w:t>
      </w:r>
      <w:r>
        <w:rPr>
          <w:spacing w:val="-2"/>
          <w:sz w:val="24"/>
          <w:lang w:eastAsia="zh-CN"/>
        </w:rPr>
        <w:t>;</w:t>
      </w:r>
      <w:r>
        <w:rPr>
          <w:rFonts w:ascii="宋体" w:eastAsia="宋体" w:hint="eastAsia"/>
          <w:spacing w:val="-2"/>
          <w:sz w:val="24"/>
          <w:lang w:eastAsia="zh-CN"/>
        </w:rPr>
        <w:t>那么人的目的和幸福必定配得上这一切。当神的伟大谋略</w:t>
      </w:r>
      <w:r>
        <w:rPr>
          <w:spacing w:val="-2"/>
          <w:sz w:val="24"/>
          <w:lang w:eastAsia="zh-CN"/>
        </w:rPr>
        <w:t>,</w:t>
      </w:r>
      <w:r>
        <w:rPr>
          <w:rFonts w:ascii="宋体" w:eastAsia="宋体" w:hint="eastAsia"/>
          <w:spacing w:val="-2"/>
          <w:sz w:val="24"/>
          <w:lang w:eastAsia="zh-CN"/>
        </w:rPr>
        <w:t>和神智慧大能的道路如此忙于这使人得幸福的事时</w:t>
      </w:r>
      <w:r>
        <w:rPr>
          <w:spacing w:val="-2"/>
          <w:sz w:val="24"/>
          <w:lang w:eastAsia="zh-CN"/>
        </w:rPr>
        <w:t>,</w:t>
      </w:r>
      <w:r>
        <w:rPr>
          <w:rFonts w:ascii="宋体" w:eastAsia="宋体" w:hint="eastAsia"/>
          <w:spacing w:val="-2"/>
          <w:sz w:val="24"/>
          <w:lang w:eastAsia="zh-CN"/>
        </w:rPr>
        <w:t>神要用来使人类快乐的必定是一件荣耀的事。</w:t>
      </w:r>
    </w:p>
    <w:p w14:paraId="12C9963D" w14:textId="77777777" w:rsidR="00EC029C" w:rsidRDefault="00000000">
      <w:pPr>
        <w:spacing w:before="282" w:line="242" w:lineRule="auto"/>
        <w:ind w:left="100" w:right="231"/>
        <w:rPr>
          <w:rFonts w:ascii="宋体" w:eastAsia="宋体"/>
          <w:sz w:val="24"/>
          <w:lang w:eastAsia="zh-CN"/>
        </w:rPr>
      </w:pPr>
      <w:r>
        <w:rPr>
          <w:rFonts w:ascii="宋体" w:eastAsia="宋体" w:hint="eastAsia"/>
          <w:spacing w:val="-2"/>
          <w:sz w:val="24"/>
          <w:lang w:eastAsia="zh-CN"/>
        </w:rPr>
        <w:t>如今如果有这样一个荣耀的幸福为着人类</w:t>
      </w:r>
      <w:r>
        <w:rPr>
          <w:spacing w:val="-2"/>
          <w:sz w:val="24"/>
          <w:lang w:eastAsia="zh-CN"/>
        </w:rPr>
        <w:t>,</w:t>
      </w:r>
      <w:r>
        <w:rPr>
          <w:rFonts w:ascii="宋体" w:eastAsia="宋体" w:hint="eastAsia"/>
          <w:spacing w:val="-2"/>
          <w:sz w:val="24"/>
          <w:lang w:eastAsia="zh-CN"/>
        </w:rPr>
        <w:t>那么与这极大幸福相对立的</w:t>
      </w:r>
      <w:r>
        <w:rPr>
          <w:spacing w:val="-2"/>
          <w:sz w:val="24"/>
          <w:lang w:eastAsia="zh-CN"/>
        </w:rPr>
        <w:t>,</w:t>
      </w:r>
      <w:r>
        <w:rPr>
          <w:rFonts w:ascii="宋体" w:eastAsia="宋体" w:hint="eastAsia"/>
          <w:spacing w:val="-2"/>
          <w:sz w:val="24"/>
          <w:lang w:eastAsia="zh-CN"/>
        </w:rPr>
        <w:t>必定是非常邪恶的。如今罪直接与人的幸福相对立</w:t>
      </w:r>
      <w:r>
        <w:rPr>
          <w:spacing w:val="-2"/>
          <w:sz w:val="24"/>
          <w:lang w:eastAsia="zh-CN"/>
        </w:rPr>
        <w:t>,</w:t>
      </w:r>
      <w:r>
        <w:rPr>
          <w:rFonts w:ascii="宋体" w:eastAsia="宋体" w:hint="eastAsia"/>
          <w:spacing w:val="-2"/>
          <w:sz w:val="24"/>
          <w:lang w:eastAsia="zh-CN"/>
        </w:rPr>
        <w:t>与人被造的目的相对立</w:t>
      </w:r>
      <w:r>
        <w:rPr>
          <w:spacing w:val="-2"/>
          <w:sz w:val="24"/>
          <w:lang w:eastAsia="zh-CN"/>
        </w:rPr>
        <w:t>:</w:t>
      </w:r>
      <w:r>
        <w:rPr>
          <w:rFonts w:ascii="宋体" w:eastAsia="宋体" w:hint="eastAsia"/>
          <w:spacing w:val="-2"/>
          <w:sz w:val="24"/>
          <w:lang w:eastAsia="zh-CN"/>
        </w:rPr>
        <w:t>你们就这样看见了罪的邪恶。当神</w:t>
      </w:r>
    </w:p>
    <w:p w14:paraId="5A9553E9"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2DC102DD" w14:textId="77777777" w:rsidR="00EC029C" w:rsidRDefault="00000000">
      <w:pPr>
        <w:spacing w:before="62" w:line="242" w:lineRule="auto"/>
        <w:ind w:left="100" w:right="405"/>
        <w:rPr>
          <w:rFonts w:ascii="宋体" w:eastAsia="宋体"/>
          <w:sz w:val="24"/>
          <w:lang w:eastAsia="zh-CN"/>
        </w:rPr>
      </w:pPr>
      <w:r>
        <w:rPr>
          <w:rFonts w:ascii="宋体" w:eastAsia="宋体" w:hint="eastAsia"/>
          <w:spacing w:val="-2"/>
          <w:sz w:val="24"/>
          <w:lang w:eastAsia="zh-CN"/>
        </w:rPr>
        <w:t>来唤醒人的良心</w:t>
      </w:r>
      <w:r>
        <w:rPr>
          <w:spacing w:val="-2"/>
          <w:sz w:val="24"/>
          <w:lang w:eastAsia="zh-CN"/>
        </w:rPr>
        <w:t>,</w:t>
      </w:r>
      <w:r>
        <w:rPr>
          <w:rFonts w:ascii="宋体" w:eastAsia="宋体" w:hint="eastAsia"/>
          <w:spacing w:val="-2"/>
          <w:sz w:val="24"/>
          <w:lang w:eastAsia="zh-CN"/>
        </w:rPr>
        <w:t>光照人的魂看见罪如何拦阻他们的幸福</w:t>
      </w:r>
      <w:r>
        <w:rPr>
          <w:spacing w:val="-2"/>
          <w:sz w:val="24"/>
          <w:lang w:eastAsia="zh-CN"/>
        </w:rPr>
        <w:t>,</w:t>
      </w:r>
      <w:r>
        <w:rPr>
          <w:rFonts w:ascii="宋体" w:eastAsia="宋体" w:hint="eastAsia"/>
          <w:spacing w:val="-2"/>
          <w:sz w:val="24"/>
          <w:lang w:eastAsia="zh-CN"/>
        </w:rPr>
        <w:t>比任何苦难更甚时</w:t>
      </w:r>
      <w:r>
        <w:rPr>
          <w:spacing w:val="-2"/>
          <w:sz w:val="24"/>
          <w:lang w:eastAsia="zh-CN"/>
        </w:rPr>
        <w:t>,</w:t>
      </w:r>
      <w:r>
        <w:rPr>
          <w:rFonts w:ascii="宋体" w:eastAsia="宋体" w:hint="eastAsia"/>
          <w:spacing w:val="-2"/>
          <w:sz w:val="24"/>
          <w:lang w:eastAsia="zh-CN"/>
        </w:rPr>
        <w:t>他们宁愿忍受最大的苦难</w:t>
      </w:r>
      <w:r>
        <w:rPr>
          <w:spacing w:val="-2"/>
          <w:sz w:val="24"/>
          <w:lang w:eastAsia="zh-CN"/>
        </w:rPr>
        <w:t>,</w:t>
      </w:r>
      <w:r>
        <w:rPr>
          <w:rFonts w:ascii="宋体" w:eastAsia="宋体" w:hint="eastAsia"/>
          <w:spacing w:val="-2"/>
          <w:sz w:val="24"/>
          <w:lang w:eastAsia="zh-CN"/>
        </w:rPr>
        <w:t>也不愿犯最小的罪。</w:t>
      </w:r>
    </w:p>
    <w:p w14:paraId="60979D5E" w14:textId="77777777" w:rsidR="00EC029C" w:rsidRDefault="00000000">
      <w:pPr>
        <w:spacing w:before="281"/>
        <w:ind w:left="100"/>
        <w:rPr>
          <w:sz w:val="24"/>
          <w:lang w:eastAsia="zh-CN"/>
        </w:rPr>
      </w:pPr>
      <w:r>
        <w:rPr>
          <w:rFonts w:ascii="宋体" w:eastAsia="宋体" w:hint="eastAsia"/>
          <w:spacing w:val="-2"/>
          <w:sz w:val="24"/>
          <w:lang w:eastAsia="zh-CN"/>
        </w:rPr>
        <w:t>反对</w:t>
      </w:r>
      <w:r>
        <w:rPr>
          <w:spacing w:val="-2"/>
          <w:sz w:val="24"/>
          <w:lang w:eastAsia="zh-CN"/>
        </w:rPr>
        <w:t>:</w:t>
      </w:r>
      <w:r>
        <w:rPr>
          <w:rFonts w:ascii="宋体" w:eastAsia="宋体" w:hint="eastAsia"/>
          <w:spacing w:val="-2"/>
          <w:sz w:val="24"/>
          <w:lang w:eastAsia="zh-CN"/>
        </w:rPr>
        <w:t>但也许你会说罪不拦阻人的幸福</w:t>
      </w:r>
      <w:r>
        <w:rPr>
          <w:spacing w:val="-2"/>
          <w:sz w:val="24"/>
          <w:lang w:eastAsia="zh-CN"/>
        </w:rPr>
        <w:t>,</w:t>
      </w:r>
      <w:r>
        <w:rPr>
          <w:rFonts w:ascii="宋体" w:eastAsia="宋体" w:hint="eastAsia"/>
          <w:spacing w:val="-2"/>
          <w:sz w:val="24"/>
          <w:lang w:eastAsia="zh-CN"/>
        </w:rPr>
        <w:t>人尽管有罪还是可以得着幸福</w:t>
      </w:r>
      <w:r>
        <w:rPr>
          <w:spacing w:val="-10"/>
          <w:sz w:val="24"/>
          <w:lang w:eastAsia="zh-CN"/>
        </w:rPr>
        <w:t>?</w:t>
      </w:r>
    </w:p>
    <w:p w14:paraId="337D0B1F" w14:textId="77777777" w:rsidR="00EC029C" w:rsidRDefault="00EC029C">
      <w:pPr>
        <w:pStyle w:val="a3"/>
        <w:spacing w:before="10"/>
        <w:ind w:left="0"/>
        <w:jc w:val="left"/>
        <w:rPr>
          <w:sz w:val="24"/>
          <w:lang w:eastAsia="zh-CN"/>
        </w:rPr>
      </w:pPr>
    </w:p>
    <w:p w14:paraId="5F207449" w14:textId="77777777" w:rsidR="00EC029C" w:rsidRDefault="00000000">
      <w:pPr>
        <w:spacing w:line="242" w:lineRule="auto"/>
        <w:ind w:left="100" w:right="549"/>
        <w:rPr>
          <w:rFonts w:ascii="宋体" w:eastAsia="宋体"/>
          <w:sz w:val="24"/>
          <w:lang w:eastAsia="zh-CN"/>
        </w:rPr>
      </w:pPr>
      <w:r>
        <w:rPr>
          <w:rFonts w:ascii="宋体" w:eastAsia="宋体" w:hint="eastAsia"/>
          <w:spacing w:val="-2"/>
          <w:sz w:val="24"/>
          <w:lang w:eastAsia="zh-CN"/>
        </w:rPr>
        <w:t>回答</w:t>
      </w:r>
      <w:r>
        <w:rPr>
          <w:spacing w:val="-2"/>
          <w:sz w:val="24"/>
          <w:lang w:eastAsia="zh-CN"/>
        </w:rPr>
        <w:t>:</w:t>
      </w:r>
      <w:r>
        <w:rPr>
          <w:rFonts w:ascii="宋体" w:eastAsia="宋体" w:hint="eastAsia"/>
          <w:spacing w:val="-2"/>
          <w:sz w:val="24"/>
          <w:lang w:eastAsia="zh-CN"/>
        </w:rPr>
        <w:t>我回答</w:t>
      </w:r>
      <w:r>
        <w:rPr>
          <w:spacing w:val="-2"/>
          <w:sz w:val="24"/>
          <w:lang w:eastAsia="zh-CN"/>
        </w:rPr>
        <w:t>,</w:t>
      </w:r>
      <w:r>
        <w:rPr>
          <w:rFonts w:ascii="宋体" w:eastAsia="宋体" w:hint="eastAsia"/>
          <w:spacing w:val="-2"/>
          <w:sz w:val="24"/>
          <w:lang w:eastAsia="zh-CN"/>
        </w:rPr>
        <w:t>罪按着它的本性直接拦阻人的幸福</w:t>
      </w:r>
      <w:r>
        <w:rPr>
          <w:spacing w:val="-2"/>
          <w:sz w:val="24"/>
          <w:lang w:eastAsia="zh-CN"/>
        </w:rPr>
        <w:t>;</w:t>
      </w:r>
      <w:r>
        <w:rPr>
          <w:rFonts w:ascii="宋体" w:eastAsia="宋体" w:hint="eastAsia"/>
          <w:spacing w:val="-2"/>
          <w:sz w:val="24"/>
          <w:lang w:eastAsia="zh-CN"/>
        </w:rPr>
        <w:t>完全毁坏人</w:t>
      </w:r>
      <w:r>
        <w:rPr>
          <w:spacing w:val="-2"/>
          <w:sz w:val="24"/>
          <w:lang w:eastAsia="zh-CN"/>
        </w:rPr>
        <w:t>;</w:t>
      </w:r>
      <w:r>
        <w:rPr>
          <w:rFonts w:ascii="宋体" w:eastAsia="宋体" w:hint="eastAsia"/>
          <w:spacing w:val="-2"/>
          <w:sz w:val="24"/>
          <w:lang w:eastAsia="zh-CN"/>
        </w:rPr>
        <w:t>如果神用他的大能把人带到另一条路上</w:t>
      </w:r>
      <w:r>
        <w:rPr>
          <w:spacing w:val="-2"/>
          <w:sz w:val="24"/>
          <w:lang w:eastAsia="zh-CN"/>
        </w:rPr>
        <w:t>,</w:t>
      </w:r>
      <w:r>
        <w:rPr>
          <w:rFonts w:ascii="宋体" w:eastAsia="宋体" w:hint="eastAsia"/>
          <w:spacing w:val="-2"/>
          <w:sz w:val="24"/>
          <w:lang w:eastAsia="zh-CN"/>
        </w:rPr>
        <w:t>这不是罪的功劳</w:t>
      </w:r>
      <w:r>
        <w:rPr>
          <w:spacing w:val="-2"/>
          <w:sz w:val="24"/>
          <w:lang w:eastAsia="zh-CN"/>
        </w:rPr>
        <w:t>,</w:t>
      </w:r>
      <w:r>
        <w:rPr>
          <w:rFonts w:ascii="宋体" w:eastAsia="宋体" w:hint="eastAsia"/>
          <w:spacing w:val="-2"/>
          <w:sz w:val="24"/>
          <w:lang w:eastAsia="zh-CN"/>
        </w:rPr>
        <w:t>乃是神的。</w:t>
      </w:r>
    </w:p>
    <w:p w14:paraId="7B19EE0E" w14:textId="77777777" w:rsidR="00EC029C" w:rsidRDefault="00EC029C">
      <w:pPr>
        <w:pStyle w:val="a3"/>
        <w:spacing w:before="0"/>
        <w:ind w:left="0"/>
        <w:jc w:val="left"/>
        <w:rPr>
          <w:rFonts w:ascii="宋体"/>
          <w:sz w:val="24"/>
          <w:lang w:eastAsia="zh-CN"/>
        </w:rPr>
      </w:pPr>
    </w:p>
    <w:p w14:paraId="2CCE919D" w14:textId="77777777" w:rsidR="00EC029C" w:rsidRDefault="00EC029C">
      <w:pPr>
        <w:pStyle w:val="a3"/>
        <w:spacing w:before="0"/>
        <w:ind w:left="0"/>
        <w:jc w:val="left"/>
        <w:rPr>
          <w:rFonts w:ascii="宋体"/>
          <w:sz w:val="24"/>
          <w:lang w:eastAsia="zh-CN"/>
        </w:rPr>
      </w:pPr>
    </w:p>
    <w:p w14:paraId="0BB4F7B3" w14:textId="77777777" w:rsidR="00EC029C" w:rsidRDefault="00EC029C">
      <w:pPr>
        <w:pStyle w:val="a3"/>
        <w:spacing w:before="0"/>
        <w:ind w:left="0"/>
        <w:jc w:val="left"/>
        <w:rPr>
          <w:rFonts w:ascii="宋体"/>
          <w:sz w:val="24"/>
          <w:lang w:eastAsia="zh-CN"/>
        </w:rPr>
      </w:pPr>
    </w:p>
    <w:p w14:paraId="388F4254" w14:textId="77777777" w:rsidR="00EC029C" w:rsidRDefault="00EC029C">
      <w:pPr>
        <w:pStyle w:val="a3"/>
        <w:spacing w:before="120"/>
        <w:ind w:left="0"/>
        <w:jc w:val="left"/>
        <w:rPr>
          <w:rFonts w:ascii="宋体"/>
          <w:sz w:val="24"/>
          <w:lang w:eastAsia="zh-CN"/>
        </w:rPr>
      </w:pPr>
    </w:p>
    <w:p w14:paraId="6AF0621C" w14:textId="77777777" w:rsidR="00EC029C" w:rsidRDefault="00000000">
      <w:pPr>
        <w:pStyle w:val="1"/>
        <w:ind w:right="212"/>
      </w:pPr>
      <w:bookmarkStart w:id="179" w:name="CHAP._XXVIII."/>
      <w:bookmarkStart w:id="180" w:name="_bookmark29"/>
      <w:bookmarkEnd w:id="179"/>
      <w:bookmarkEnd w:id="180"/>
      <w:r>
        <w:t>CHAP.</w:t>
      </w:r>
      <w:r>
        <w:rPr>
          <w:spacing w:val="-6"/>
        </w:rPr>
        <w:t xml:space="preserve"> </w:t>
      </w:r>
      <w:r>
        <w:rPr>
          <w:spacing w:val="-2"/>
        </w:rPr>
        <w:t>XXVIII.</w:t>
      </w:r>
    </w:p>
    <w:p w14:paraId="22F0C4F5" w14:textId="77777777" w:rsidR="00EC029C" w:rsidRDefault="00000000">
      <w:pPr>
        <w:pStyle w:val="2"/>
        <w:spacing w:before="454" w:line="249" w:lineRule="auto"/>
        <w:ind w:left="328" w:right="551"/>
      </w:pPr>
      <w:bookmarkStart w:id="181" w:name="Fifthly,_sin_is_more_opposite_to_mans_go"/>
      <w:bookmarkEnd w:id="181"/>
      <w:r>
        <w:t>Fifthly,</w:t>
      </w:r>
      <w:r>
        <w:rPr>
          <w:spacing w:val="-15"/>
        </w:rPr>
        <w:t xml:space="preserve"> </w:t>
      </w:r>
      <w:r>
        <w:t>sin</w:t>
      </w:r>
      <w:r>
        <w:rPr>
          <w:spacing w:val="-20"/>
        </w:rPr>
        <w:t xml:space="preserve"> </w:t>
      </w:r>
      <w:r>
        <w:t>is</w:t>
      </w:r>
      <w:r>
        <w:rPr>
          <w:spacing w:val="-18"/>
        </w:rPr>
        <w:t xml:space="preserve"> </w:t>
      </w:r>
      <w:r>
        <w:t>more</w:t>
      </w:r>
      <w:r>
        <w:rPr>
          <w:spacing w:val="-14"/>
        </w:rPr>
        <w:t xml:space="preserve"> </w:t>
      </w:r>
      <w:r>
        <w:t>opposite</w:t>
      </w:r>
      <w:r>
        <w:rPr>
          <w:spacing w:val="-14"/>
        </w:rPr>
        <w:t xml:space="preserve"> </w:t>
      </w:r>
      <w:r>
        <w:t>to</w:t>
      </w:r>
      <w:r>
        <w:rPr>
          <w:spacing w:val="-12"/>
        </w:rPr>
        <w:t xml:space="preserve"> </w:t>
      </w:r>
      <w:r>
        <w:t>mans</w:t>
      </w:r>
      <w:r>
        <w:rPr>
          <w:spacing w:val="-20"/>
        </w:rPr>
        <w:t xml:space="preserve"> </w:t>
      </w:r>
      <w:r>
        <w:t>good than affliction because tis a defilement of</w:t>
      </w:r>
    </w:p>
    <w:p w14:paraId="09C0BD5B" w14:textId="77777777" w:rsidR="00EC029C" w:rsidRDefault="00EC029C">
      <w:pPr>
        <w:spacing w:line="249" w:lineRule="auto"/>
        <w:sectPr w:rsidR="00EC029C">
          <w:pgSz w:w="12240" w:h="15840"/>
          <w:pgMar w:top="1300" w:right="1100" w:bottom="280" w:left="1320" w:header="720" w:footer="720" w:gutter="0"/>
          <w:cols w:space="720"/>
        </w:sectPr>
      </w:pPr>
    </w:p>
    <w:p w14:paraId="422CF113" w14:textId="77777777" w:rsidR="00EC029C" w:rsidRDefault="00000000">
      <w:pPr>
        <w:spacing w:before="84"/>
        <w:ind w:right="205"/>
        <w:jc w:val="center"/>
        <w:rPr>
          <w:b/>
          <w:sz w:val="42"/>
        </w:rPr>
      </w:pPr>
      <w:r>
        <w:rPr>
          <w:b/>
          <w:sz w:val="42"/>
        </w:rPr>
        <w:t>the</w:t>
      </w:r>
      <w:r>
        <w:rPr>
          <w:b/>
          <w:spacing w:val="-10"/>
          <w:sz w:val="42"/>
        </w:rPr>
        <w:t xml:space="preserve"> </w:t>
      </w:r>
      <w:r>
        <w:rPr>
          <w:b/>
          <w:spacing w:val="-4"/>
          <w:sz w:val="42"/>
        </w:rPr>
        <w:t>Soul.</w:t>
      </w:r>
    </w:p>
    <w:p w14:paraId="51293567" w14:textId="77777777" w:rsidR="00EC029C" w:rsidRDefault="00000000">
      <w:pPr>
        <w:pStyle w:val="a3"/>
        <w:spacing w:before="442" w:line="254" w:lineRule="auto"/>
        <w:ind w:right="452"/>
      </w:pPr>
      <w:r>
        <w:t>1</w:t>
      </w:r>
      <w:r>
        <w:rPr>
          <w:spacing w:val="40"/>
        </w:rPr>
        <w:t xml:space="preserve"> </w:t>
      </w:r>
      <w:r>
        <w:t>It</w:t>
      </w:r>
      <w:r>
        <w:rPr>
          <w:spacing w:val="40"/>
        </w:rPr>
        <w:t xml:space="preserve"> </w:t>
      </w:r>
      <w:r>
        <w:t>defiles</w:t>
      </w:r>
      <w:r>
        <w:rPr>
          <w:spacing w:val="40"/>
        </w:rPr>
        <w:t xml:space="preserve"> </w:t>
      </w:r>
      <w:r>
        <w:t>all</w:t>
      </w:r>
      <w:r>
        <w:rPr>
          <w:spacing w:val="40"/>
        </w:rPr>
        <w:t xml:space="preserve"> </w:t>
      </w:r>
      <w:r>
        <w:t>a man</w:t>
      </w:r>
      <w:r>
        <w:rPr>
          <w:spacing w:val="40"/>
        </w:rPr>
        <w:t xml:space="preserve"> </w:t>
      </w:r>
      <w:r>
        <w:t>meddles</w:t>
      </w:r>
      <w:r>
        <w:rPr>
          <w:spacing w:val="40"/>
        </w:rPr>
        <w:t xml:space="preserve"> </w:t>
      </w:r>
      <w:r>
        <w:t>with. 2 sin</w:t>
      </w:r>
      <w:r>
        <w:rPr>
          <w:spacing w:val="40"/>
        </w:rPr>
        <w:t xml:space="preserve"> </w:t>
      </w:r>
      <w:r>
        <w:t>is</w:t>
      </w:r>
      <w:r>
        <w:rPr>
          <w:spacing w:val="40"/>
        </w:rPr>
        <w:t xml:space="preserve"> </w:t>
      </w:r>
      <w:r>
        <w:t>the</w:t>
      </w:r>
      <w:r>
        <w:rPr>
          <w:spacing w:val="40"/>
        </w:rPr>
        <w:t xml:space="preserve"> </w:t>
      </w:r>
      <w:r>
        <w:t>matter the</w:t>
      </w:r>
      <w:r>
        <w:rPr>
          <w:spacing w:val="40"/>
        </w:rPr>
        <w:t xml:space="preserve"> </w:t>
      </w:r>
      <w:r>
        <w:t>worm shall gnaw upon to all eternity.</w:t>
      </w:r>
    </w:p>
    <w:p w14:paraId="34F27F8B" w14:textId="77777777" w:rsidR="00EC029C" w:rsidRDefault="00000000">
      <w:pPr>
        <w:pStyle w:val="a3"/>
        <w:spacing w:before="297" w:line="254" w:lineRule="auto"/>
        <w:ind w:right="365"/>
      </w:pPr>
      <w:r>
        <w:t>Fifthly, The evil of sin against a mans good appears in this, In that it</w:t>
      </w:r>
      <w:r>
        <w:rPr>
          <w:spacing w:val="40"/>
        </w:rPr>
        <w:t xml:space="preserve"> </w:t>
      </w:r>
      <w:r>
        <w:t>is</w:t>
      </w:r>
      <w:r>
        <w:rPr>
          <w:spacing w:val="-4"/>
        </w:rPr>
        <w:t xml:space="preserve"> </w:t>
      </w:r>
      <w:r>
        <w:t>the</w:t>
      </w:r>
      <w:r>
        <w:rPr>
          <w:spacing w:val="-2"/>
        </w:rPr>
        <w:t xml:space="preserve"> </w:t>
      </w:r>
      <w:r>
        <w:t>defilement</w:t>
      </w:r>
      <w:r>
        <w:rPr>
          <w:spacing w:val="-4"/>
        </w:rPr>
        <w:t xml:space="preserve"> </w:t>
      </w:r>
      <w:r>
        <w:t>and</w:t>
      </w:r>
      <w:r>
        <w:rPr>
          <w:spacing w:val="-1"/>
        </w:rPr>
        <w:t xml:space="preserve"> </w:t>
      </w:r>
      <w:r>
        <w:t>corruption</w:t>
      </w:r>
      <w:r>
        <w:rPr>
          <w:spacing w:val="-3"/>
        </w:rPr>
        <w:t xml:space="preserve"> </w:t>
      </w:r>
      <w:r>
        <w:t>of</w:t>
      </w:r>
      <w:r>
        <w:rPr>
          <w:spacing w:val="36"/>
        </w:rPr>
        <w:t xml:space="preserve"> </w:t>
      </w:r>
      <w:r>
        <w:t>the</w:t>
      </w:r>
      <w:r>
        <w:rPr>
          <w:spacing w:val="-2"/>
        </w:rPr>
        <w:t xml:space="preserve"> </w:t>
      </w:r>
      <w:r>
        <w:t>Soul,</w:t>
      </w:r>
      <w:r>
        <w:rPr>
          <w:spacing w:val="-3"/>
        </w:rPr>
        <w:t xml:space="preserve"> </w:t>
      </w:r>
      <w:r>
        <w:t>a</w:t>
      </w:r>
      <w:r>
        <w:rPr>
          <w:spacing w:val="-4"/>
        </w:rPr>
        <w:t xml:space="preserve"> </w:t>
      </w:r>
      <w:r>
        <w:t>rottenness in</w:t>
      </w:r>
      <w:r>
        <w:rPr>
          <w:spacing w:val="-6"/>
        </w:rPr>
        <w:t xml:space="preserve"> </w:t>
      </w:r>
      <w:r>
        <w:t>the</w:t>
      </w:r>
      <w:r>
        <w:rPr>
          <w:spacing w:val="40"/>
        </w:rPr>
        <w:t xml:space="preserve"> </w:t>
      </w:r>
      <w:r>
        <w:t>Soul. affliction is not the filth and corruption of the Soul, the Soul may be</w:t>
      </w:r>
      <w:r>
        <w:rPr>
          <w:spacing w:val="40"/>
        </w:rPr>
        <w:t xml:space="preserve"> </w:t>
      </w:r>
      <w:r>
        <w:t>as clear from filth and corruption, notwithstanding</w:t>
      </w:r>
      <w:r>
        <w:rPr>
          <w:spacing w:val="40"/>
        </w:rPr>
        <w:t xml:space="preserve"> </w:t>
      </w:r>
      <w:r>
        <w:t>affliction, as it was before man sinned. sin, it is the rottenness of the Soul, and therefore such a kind of defilement, As,</w:t>
      </w:r>
    </w:p>
    <w:p w14:paraId="5613CA24" w14:textId="77777777" w:rsidR="00EC029C" w:rsidRDefault="00000000">
      <w:pPr>
        <w:pStyle w:val="a3"/>
        <w:spacing w:before="288" w:line="254" w:lineRule="auto"/>
        <w:ind w:right="445"/>
      </w:pPr>
      <w:r>
        <w:t>1 It defiles all things a man meddles withal, and al his actions; it makes a man vile, and defiles every thing that comes from him. To the</w:t>
      </w:r>
      <w:r>
        <w:rPr>
          <w:spacing w:val="40"/>
        </w:rPr>
        <w:t xml:space="preserve"> </w:t>
      </w:r>
      <w:r>
        <w:t>unclean all things</w:t>
      </w:r>
      <w:r>
        <w:rPr>
          <w:spacing w:val="40"/>
        </w:rPr>
        <w:t xml:space="preserve"> </w:t>
      </w:r>
      <w:r>
        <w:t>are</w:t>
      </w:r>
      <w:r>
        <w:rPr>
          <w:spacing w:val="40"/>
        </w:rPr>
        <w:t xml:space="preserve"> </w:t>
      </w:r>
      <w:r>
        <w:t xml:space="preserve">unclean and impure, </w:t>
      </w:r>
      <w:r>
        <w:rPr>
          <w:color w:val="0000EC"/>
          <w:u w:val="thick" w:color="0000EC"/>
        </w:rPr>
        <w:t>Tit. 1</w:t>
      </w:r>
      <w:r>
        <w:t xml:space="preserve">. </w:t>
      </w:r>
      <w:r>
        <w:rPr>
          <w:color w:val="0000EC"/>
          <w:u w:val="thick" w:color="0000EC"/>
        </w:rPr>
        <w:t>1</w:t>
      </w:r>
      <w:r>
        <w:rPr>
          <w:color w:val="0000EC"/>
        </w:rPr>
        <w:t>5</w:t>
      </w:r>
      <w:r>
        <w:t>. It</w:t>
      </w:r>
      <w:r>
        <w:rPr>
          <w:spacing w:val="40"/>
        </w:rPr>
        <w:t xml:space="preserve"> </w:t>
      </w:r>
      <w:r>
        <w:t>defiles the creature and every thing he has to do withal, and every thing he meddles withal.</w:t>
      </w:r>
    </w:p>
    <w:p w14:paraId="503EAE54" w14:textId="77777777" w:rsidR="00EC029C" w:rsidRDefault="00000000">
      <w:pPr>
        <w:pStyle w:val="a3"/>
        <w:spacing w:before="291" w:line="254" w:lineRule="auto"/>
        <w:ind w:right="437"/>
      </w:pPr>
      <w:r>
        <w:t>2 And especially</w:t>
      </w:r>
      <w:r>
        <w:rPr>
          <w:spacing w:val="40"/>
        </w:rPr>
        <w:t xml:space="preserve"> </w:t>
      </w:r>
      <w:r>
        <w:t>it</w:t>
      </w:r>
      <w:r>
        <w:rPr>
          <w:spacing w:val="40"/>
        </w:rPr>
        <w:t xml:space="preserve"> </w:t>
      </w:r>
      <w:r>
        <w:t>appears</w:t>
      </w:r>
      <w:r>
        <w:rPr>
          <w:spacing w:val="40"/>
        </w:rPr>
        <w:t xml:space="preserve"> </w:t>
      </w:r>
      <w:r>
        <w:t>in</w:t>
      </w:r>
      <w:r>
        <w:rPr>
          <w:spacing w:val="40"/>
        </w:rPr>
        <w:t xml:space="preserve"> </w:t>
      </w:r>
      <w:r>
        <w:t>this, That</w:t>
      </w:r>
      <w:r>
        <w:rPr>
          <w:spacing w:val="40"/>
        </w:rPr>
        <w:t xml:space="preserve"> </w:t>
      </w:r>
      <w:r>
        <w:t>it</w:t>
      </w:r>
      <w:r>
        <w:rPr>
          <w:spacing w:val="40"/>
        </w:rPr>
        <w:t xml:space="preserve"> </w:t>
      </w:r>
      <w:r>
        <w:t>is</w:t>
      </w:r>
      <w:r>
        <w:rPr>
          <w:spacing w:val="40"/>
        </w:rPr>
        <w:t xml:space="preserve"> </w:t>
      </w:r>
      <w:r>
        <w:t>no</w:t>
      </w:r>
      <w:r>
        <w:rPr>
          <w:spacing w:val="40"/>
        </w:rPr>
        <w:t xml:space="preserve"> </w:t>
      </w:r>
      <w:r>
        <w:t>other than</w:t>
      </w:r>
      <w:r>
        <w:rPr>
          <w:spacing w:val="40"/>
        </w:rPr>
        <w:t xml:space="preserve"> </w:t>
      </w:r>
      <w:r>
        <w:t>the matter for the</w:t>
      </w:r>
      <w:r>
        <w:rPr>
          <w:spacing w:val="40"/>
        </w:rPr>
        <w:t xml:space="preserve"> </w:t>
      </w:r>
      <w:r>
        <w:t>worm</w:t>
      </w:r>
      <w:r>
        <w:rPr>
          <w:spacing w:val="40"/>
        </w:rPr>
        <w:t xml:space="preserve"> </w:t>
      </w:r>
      <w:r>
        <w:t>to</w:t>
      </w:r>
      <w:r>
        <w:rPr>
          <w:spacing w:val="40"/>
        </w:rPr>
        <w:t xml:space="preserve"> </w:t>
      </w:r>
      <w:r>
        <w:t>breed in</w:t>
      </w:r>
      <w:r>
        <w:rPr>
          <w:spacing w:val="40"/>
        </w:rPr>
        <w:t xml:space="preserve"> </w:t>
      </w:r>
      <w:r>
        <w:t>that</w:t>
      </w:r>
      <w:r>
        <w:rPr>
          <w:spacing w:val="40"/>
        </w:rPr>
        <w:t xml:space="preserve"> </w:t>
      </w:r>
      <w:r>
        <w:t>shall</w:t>
      </w:r>
      <w:r>
        <w:rPr>
          <w:spacing w:val="40"/>
        </w:rPr>
        <w:t xml:space="preserve"> </w:t>
      </w:r>
      <w:r>
        <w:t>gnaw</w:t>
      </w:r>
      <w:r>
        <w:rPr>
          <w:spacing w:val="40"/>
        </w:rPr>
        <w:t xml:space="preserve"> </w:t>
      </w:r>
      <w:r>
        <w:t>upon</w:t>
      </w:r>
      <w:r>
        <w:rPr>
          <w:spacing w:val="40"/>
        </w:rPr>
        <w:t xml:space="preserve"> </w:t>
      </w:r>
      <w:r>
        <w:t>the</w:t>
      </w:r>
      <w:r>
        <w:rPr>
          <w:spacing w:val="40"/>
        </w:rPr>
        <w:t xml:space="preserve"> </w:t>
      </w:r>
      <w:r>
        <w:t>Soul</w:t>
      </w:r>
      <w:r>
        <w:rPr>
          <w:spacing w:val="40"/>
        </w:rPr>
        <w:t xml:space="preserve"> </w:t>
      </w:r>
      <w:r>
        <w:t>of the wicked to all eternity. You read in Scripture, That the damned shall be punished with fire that shall never go out; and the worm</w:t>
      </w:r>
      <w:r>
        <w:rPr>
          <w:spacing w:val="80"/>
          <w:w w:val="150"/>
        </w:rPr>
        <w:t xml:space="preserve"> </w:t>
      </w:r>
      <w:r>
        <w:t>that shall never dye. What is that worm that shall never dye? The worm of conscience that shall gnaw upon their Spirits to all eternity.</w:t>
      </w:r>
    </w:p>
    <w:p w14:paraId="0FB2B1E6" w14:textId="77777777" w:rsidR="00EC029C" w:rsidRDefault="00000000">
      <w:pPr>
        <w:pStyle w:val="a3"/>
        <w:spacing w:before="289" w:line="254" w:lineRule="auto"/>
        <w:ind w:right="437"/>
      </w:pPr>
      <w:r>
        <w:t>Now, what breeds this worm, and supplies it with matter? No other but the corruption of sin in the soul. For as with worms (as the Holy Ghost makes use of that Metaphor) that breed in the corruption and filth in a mans body, there are some worms that breed in the body which are deadly. But out of what do those worms breed? Out of the filth and corruption of the Body, and the corruption of the body supplies matter for the worm to gnaw upon.</w:t>
      </w:r>
    </w:p>
    <w:p w14:paraId="555F6ED0" w14:textId="77777777" w:rsidR="00EC029C" w:rsidRDefault="00000000">
      <w:pPr>
        <w:pStyle w:val="a3"/>
        <w:spacing w:before="286" w:line="254" w:lineRule="auto"/>
        <w:ind w:right="441"/>
      </w:pPr>
      <w:r>
        <w:t>And so in trees, and timber, there breeds worms; upon what do they breed but</w:t>
      </w:r>
      <w:r>
        <w:rPr>
          <w:spacing w:val="40"/>
        </w:rPr>
        <w:t xml:space="preserve"> </w:t>
      </w:r>
      <w:r>
        <w:t>upon</w:t>
      </w:r>
      <w:r>
        <w:rPr>
          <w:spacing w:val="40"/>
        </w:rPr>
        <w:t xml:space="preserve"> </w:t>
      </w:r>
      <w:r>
        <w:t>the</w:t>
      </w:r>
      <w:r>
        <w:rPr>
          <w:spacing w:val="40"/>
        </w:rPr>
        <w:t xml:space="preserve"> </w:t>
      </w:r>
      <w:r>
        <w:t>corruption</w:t>
      </w:r>
      <w:r>
        <w:rPr>
          <w:spacing w:val="40"/>
        </w:rPr>
        <w:t xml:space="preserve"> </w:t>
      </w:r>
      <w:r>
        <w:t>of</w:t>
      </w:r>
      <w:r>
        <w:rPr>
          <w:spacing w:val="40"/>
        </w:rPr>
        <w:t xml:space="preserve"> </w:t>
      </w:r>
      <w:r>
        <w:t>the</w:t>
      </w:r>
      <w:r>
        <w:rPr>
          <w:spacing w:val="40"/>
        </w:rPr>
        <w:t xml:space="preserve"> </w:t>
      </w:r>
      <w:r>
        <w:t>timber when</w:t>
      </w:r>
      <w:r>
        <w:rPr>
          <w:spacing w:val="40"/>
        </w:rPr>
        <w:t xml:space="preserve"> </w:t>
      </w:r>
      <w:r>
        <w:t>it</w:t>
      </w:r>
      <w:r>
        <w:rPr>
          <w:spacing w:val="39"/>
        </w:rPr>
        <w:t xml:space="preserve"> </w:t>
      </w:r>
      <w:r>
        <w:t>begins</w:t>
      </w:r>
      <w:r>
        <w:rPr>
          <w:spacing w:val="40"/>
        </w:rPr>
        <w:t xml:space="preserve"> </w:t>
      </w:r>
      <w:r>
        <w:t>to</w:t>
      </w:r>
      <w:r>
        <w:rPr>
          <w:spacing w:val="40"/>
        </w:rPr>
        <w:t xml:space="preserve"> </w:t>
      </w:r>
      <w:r>
        <w:t>rot. So then worms breed out of corruption, and</w:t>
      </w:r>
      <w:r>
        <w:rPr>
          <w:spacing w:val="-3"/>
        </w:rPr>
        <w:t xml:space="preserve"> </w:t>
      </w:r>
      <w:r>
        <w:t>live upon corruption; so</w:t>
      </w:r>
    </w:p>
    <w:p w14:paraId="492B0C7C" w14:textId="77777777" w:rsidR="00EC029C" w:rsidRDefault="00EC029C">
      <w:pPr>
        <w:spacing w:line="254" w:lineRule="auto"/>
        <w:sectPr w:rsidR="00EC029C">
          <w:pgSz w:w="12240" w:h="15840"/>
          <w:pgMar w:top="1360" w:right="1100" w:bottom="280" w:left="1320" w:header="720" w:footer="720" w:gutter="0"/>
          <w:cols w:space="720"/>
        </w:sectPr>
      </w:pPr>
    </w:p>
    <w:p w14:paraId="138AD29B" w14:textId="77777777" w:rsidR="00EC029C" w:rsidRDefault="00000000">
      <w:pPr>
        <w:pStyle w:val="a3"/>
        <w:spacing w:line="254" w:lineRule="auto"/>
        <w:ind w:right="451"/>
      </w:pPr>
      <w:r>
        <w:t>that worm of conscience that shall lie gnawing upon the souls of those</w:t>
      </w:r>
      <w:r>
        <w:rPr>
          <w:spacing w:val="40"/>
        </w:rPr>
        <w:t xml:space="preserve"> </w:t>
      </w:r>
      <w:r>
        <w:t>that</w:t>
      </w:r>
      <w:r>
        <w:rPr>
          <w:spacing w:val="40"/>
        </w:rPr>
        <w:t xml:space="preserve"> </w:t>
      </w:r>
      <w:r>
        <w:t>perish</w:t>
      </w:r>
      <w:r>
        <w:rPr>
          <w:spacing w:val="40"/>
        </w:rPr>
        <w:t xml:space="preserve"> </w:t>
      </w:r>
      <w:r>
        <w:t>to</w:t>
      </w:r>
      <w:r>
        <w:rPr>
          <w:spacing w:val="40"/>
        </w:rPr>
        <w:t xml:space="preserve"> </w:t>
      </w:r>
      <w:r>
        <w:t>all</w:t>
      </w:r>
      <w:r>
        <w:rPr>
          <w:spacing w:val="40"/>
        </w:rPr>
        <w:t xml:space="preserve"> </w:t>
      </w:r>
      <w:r>
        <w:t>eternity, is</w:t>
      </w:r>
      <w:r>
        <w:rPr>
          <w:spacing w:val="40"/>
        </w:rPr>
        <w:t xml:space="preserve"> </w:t>
      </w:r>
      <w:r>
        <w:t>nothing else</w:t>
      </w:r>
      <w:r>
        <w:rPr>
          <w:spacing w:val="40"/>
        </w:rPr>
        <w:t xml:space="preserve"> </w:t>
      </w:r>
      <w:r>
        <w:t>but</w:t>
      </w:r>
      <w:r>
        <w:rPr>
          <w:spacing w:val="40"/>
        </w:rPr>
        <w:t xml:space="preserve"> </w:t>
      </w:r>
      <w:r>
        <w:t>that</w:t>
      </w:r>
      <w:r>
        <w:rPr>
          <w:spacing w:val="40"/>
        </w:rPr>
        <w:t xml:space="preserve"> </w:t>
      </w:r>
      <w:r>
        <w:t xml:space="preserve">which breeds from the filth of their hearts while they live here the worm </w:t>
      </w:r>
      <w:r>
        <w:rPr>
          <w:spacing w:val="-2"/>
        </w:rPr>
        <w:t>breeds.</w:t>
      </w:r>
    </w:p>
    <w:p w14:paraId="4FBE4AD1" w14:textId="77777777" w:rsidR="00EC029C" w:rsidRDefault="00000000">
      <w:pPr>
        <w:pStyle w:val="a3"/>
        <w:spacing w:before="292" w:line="254" w:lineRule="auto"/>
        <w:ind w:right="438"/>
      </w:pPr>
      <w:r>
        <w:t>Therefore you that live a long time in sin, old sinners, gray headed sinners, though you do not feel the worm gnaw for the present; yet ever since you were born the worm was breeding, and it will be a great and a dreadful worm hereafter: and know you supply abundance of Corruption for to feed that worm that will gnaw another day: You feel it not now, but the longer you be before</w:t>
      </w:r>
      <w:r>
        <w:rPr>
          <w:spacing w:val="40"/>
        </w:rPr>
        <w:t xml:space="preserve"> </w:t>
      </w:r>
      <w:r>
        <w:t>you feel it, the more dreadful will it be then. All those that have corrupt hearts, and have this worm breed, if God would make the worm</w:t>
      </w:r>
      <w:r>
        <w:rPr>
          <w:spacing w:val="80"/>
        </w:rPr>
        <w:t xml:space="preserve"> </w:t>
      </w:r>
      <w:r>
        <w:t>gnaw</w:t>
      </w:r>
      <w:r>
        <w:rPr>
          <w:spacing w:val="40"/>
        </w:rPr>
        <w:t xml:space="preserve"> </w:t>
      </w:r>
      <w:r>
        <w:t>now, it</w:t>
      </w:r>
      <w:r>
        <w:rPr>
          <w:spacing w:val="40"/>
        </w:rPr>
        <w:t xml:space="preserve"> </w:t>
      </w:r>
      <w:r>
        <w:t>would be</w:t>
      </w:r>
      <w:r>
        <w:rPr>
          <w:spacing w:val="40"/>
        </w:rPr>
        <w:t xml:space="preserve"> </w:t>
      </w:r>
      <w:r>
        <w:t>well</w:t>
      </w:r>
      <w:r>
        <w:rPr>
          <w:spacing w:val="40"/>
        </w:rPr>
        <w:t xml:space="preserve"> </w:t>
      </w:r>
      <w:r>
        <w:t>for</w:t>
      </w:r>
      <w:r>
        <w:rPr>
          <w:spacing w:val="40"/>
        </w:rPr>
        <w:t xml:space="preserve"> </w:t>
      </w:r>
      <w:r>
        <w:t>them;</w:t>
      </w:r>
      <w:r>
        <w:rPr>
          <w:spacing w:val="40"/>
        </w:rPr>
        <w:t xml:space="preserve"> </w:t>
      </w:r>
      <w:r>
        <w:t>for</w:t>
      </w:r>
      <w:r>
        <w:rPr>
          <w:spacing w:val="40"/>
        </w:rPr>
        <w:t xml:space="preserve"> </w:t>
      </w:r>
      <w:r>
        <w:t>there</w:t>
      </w:r>
      <w:r>
        <w:rPr>
          <w:spacing w:val="40"/>
        </w:rPr>
        <w:t xml:space="preserve"> </w:t>
      </w:r>
      <w:r>
        <w:t>be</w:t>
      </w:r>
      <w:r>
        <w:rPr>
          <w:spacing w:val="40"/>
        </w:rPr>
        <w:t xml:space="preserve"> </w:t>
      </w:r>
      <w:r>
        <w:t>ways</w:t>
      </w:r>
      <w:r>
        <w:rPr>
          <w:spacing w:val="40"/>
        </w:rPr>
        <w:t xml:space="preserve"> </w:t>
      </w:r>
      <w:r>
        <w:t>to</w:t>
      </w:r>
      <w:r>
        <w:rPr>
          <w:spacing w:val="40"/>
        </w:rPr>
        <w:t xml:space="preserve"> </w:t>
      </w:r>
      <w:r>
        <w:t>kill</w:t>
      </w:r>
      <w:r>
        <w:rPr>
          <w:spacing w:val="40"/>
        </w:rPr>
        <w:t xml:space="preserve"> </w:t>
      </w:r>
      <w:r>
        <w:t>it here, to kill the worm of conscience.</w:t>
      </w:r>
    </w:p>
    <w:p w14:paraId="52490AD8" w14:textId="77777777" w:rsidR="00EC029C" w:rsidRDefault="00000000">
      <w:pPr>
        <w:pStyle w:val="a3"/>
        <w:spacing w:before="282" w:line="254" w:lineRule="auto"/>
        <w:ind w:right="436"/>
      </w:pPr>
      <w:r>
        <w:t>If it gnaw, there is a sovereign medicine, the blood of Christ: And certainly there is no Medicine in the world to kill this worm but the blood of Christ, and those that God does intend to kill this worm in, and those that shall not have it gnaw to all eternity, God lets it gnaw now, the Ministry of the Word makes it gnaw and pain them, and they feel such pain that wheresoever they go, or whatsoever they do yet the worm lies gnawing upon their hearts, they cannot sleep, or</w:t>
      </w:r>
      <w:r>
        <w:rPr>
          <w:spacing w:val="40"/>
        </w:rPr>
        <w:t xml:space="preserve"> </w:t>
      </w:r>
      <w:r>
        <w:t>eat their meat:</w:t>
      </w:r>
    </w:p>
    <w:p w14:paraId="5731CEEB" w14:textId="77777777" w:rsidR="00EC029C" w:rsidRDefault="00000000">
      <w:pPr>
        <w:pStyle w:val="a3"/>
        <w:spacing w:before="285"/>
      </w:pPr>
      <w:r>
        <w:t>Alas!</w:t>
      </w:r>
      <w:r>
        <w:rPr>
          <w:spacing w:val="4"/>
        </w:rPr>
        <w:t xml:space="preserve"> </w:t>
      </w:r>
      <w:r>
        <w:t>what</w:t>
      </w:r>
      <w:r>
        <w:rPr>
          <w:spacing w:val="7"/>
        </w:rPr>
        <w:t xml:space="preserve"> </w:t>
      </w:r>
      <w:r>
        <w:t>should</w:t>
      </w:r>
      <w:r>
        <w:rPr>
          <w:spacing w:val="-4"/>
        </w:rPr>
        <w:t xml:space="preserve"> </w:t>
      </w:r>
      <w:r>
        <w:t>I</w:t>
      </w:r>
      <w:r>
        <w:rPr>
          <w:spacing w:val="8"/>
        </w:rPr>
        <w:t xml:space="preserve"> </w:t>
      </w:r>
      <w:r>
        <w:t>eat,</w:t>
      </w:r>
      <w:r>
        <w:rPr>
          <w:spacing w:val="-1"/>
        </w:rPr>
        <w:t xml:space="preserve"> </w:t>
      </w:r>
      <w:r>
        <w:t>and</w:t>
      </w:r>
      <w:r>
        <w:rPr>
          <w:spacing w:val="-4"/>
        </w:rPr>
        <w:t xml:space="preserve"> </w:t>
      </w:r>
      <w:r>
        <w:t>have</w:t>
      </w:r>
      <w:r>
        <w:rPr>
          <w:spacing w:val="8"/>
        </w:rPr>
        <w:t xml:space="preserve"> </w:t>
      </w:r>
      <w:r>
        <w:t>my</w:t>
      </w:r>
      <w:r>
        <w:rPr>
          <w:spacing w:val="9"/>
        </w:rPr>
        <w:t xml:space="preserve"> </w:t>
      </w:r>
      <w:r>
        <w:t>worm</w:t>
      </w:r>
      <w:r>
        <w:rPr>
          <w:spacing w:val="12"/>
        </w:rPr>
        <w:t xml:space="preserve"> </w:t>
      </w:r>
      <w:r>
        <w:t>gnaw</w:t>
      </w:r>
      <w:r>
        <w:rPr>
          <w:spacing w:val="10"/>
        </w:rPr>
        <w:t xml:space="preserve"> </w:t>
      </w:r>
      <w:r>
        <w:rPr>
          <w:spacing w:val="-2"/>
        </w:rPr>
        <w:t>there!</w:t>
      </w:r>
    </w:p>
    <w:p w14:paraId="2CDBEE08" w14:textId="77777777" w:rsidR="00EC029C" w:rsidRDefault="00000000">
      <w:pPr>
        <w:pStyle w:val="a3"/>
        <w:spacing w:before="319" w:line="254" w:lineRule="auto"/>
        <w:ind w:right="275"/>
        <w:jc w:val="left"/>
      </w:pPr>
      <w:r>
        <w:t>And they can never be at rest till God apply the blood of Christ, and</w:t>
      </w:r>
      <w:r>
        <w:rPr>
          <w:spacing w:val="40"/>
        </w:rPr>
        <w:t xml:space="preserve"> </w:t>
      </w:r>
      <w:r>
        <w:t>then they void the worm as it were. How will you rejoice when your</w:t>
      </w:r>
      <w:r>
        <w:rPr>
          <w:spacing w:val="40"/>
        </w:rPr>
        <w:t xml:space="preserve"> </w:t>
      </w:r>
      <w:r>
        <w:t>Children,</w:t>
      </w:r>
      <w:r>
        <w:rPr>
          <w:spacing w:val="80"/>
          <w:w w:val="150"/>
        </w:rPr>
        <w:t xml:space="preserve"> </w:t>
      </w:r>
      <w:r>
        <w:t>if</w:t>
      </w:r>
      <w:r>
        <w:rPr>
          <w:spacing w:val="80"/>
          <w:w w:val="150"/>
        </w:rPr>
        <w:t xml:space="preserve"> </w:t>
      </w:r>
      <w:r>
        <w:t>the</w:t>
      </w:r>
      <w:r>
        <w:rPr>
          <w:spacing w:val="80"/>
          <w:w w:val="150"/>
        </w:rPr>
        <w:t xml:space="preserve"> </w:t>
      </w:r>
      <w:r>
        <w:t>worms</w:t>
      </w:r>
      <w:r>
        <w:rPr>
          <w:spacing w:val="80"/>
          <w:w w:val="150"/>
        </w:rPr>
        <w:t xml:space="preserve"> </w:t>
      </w:r>
      <w:r>
        <w:t>be</w:t>
      </w:r>
      <w:r>
        <w:rPr>
          <w:spacing w:val="80"/>
          <w:w w:val="150"/>
        </w:rPr>
        <w:t xml:space="preserve"> </w:t>
      </w:r>
      <w:r>
        <w:t>great</w:t>
      </w:r>
      <w:r>
        <w:rPr>
          <w:spacing w:val="80"/>
          <w:w w:val="150"/>
        </w:rPr>
        <w:t xml:space="preserve"> </w:t>
      </w:r>
      <w:r>
        <w:t>and</w:t>
      </w:r>
      <w:r>
        <w:rPr>
          <w:spacing w:val="80"/>
          <w:w w:val="150"/>
        </w:rPr>
        <w:t xml:space="preserve"> </w:t>
      </w:r>
      <w:r>
        <w:t>put</w:t>
      </w:r>
      <w:r>
        <w:rPr>
          <w:spacing w:val="80"/>
          <w:w w:val="150"/>
        </w:rPr>
        <w:t xml:space="preserve"> </w:t>
      </w:r>
      <w:r>
        <w:t>them</w:t>
      </w:r>
      <w:r>
        <w:rPr>
          <w:spacing w:val="80"/>
          <w:w w:val="150"/>
        </w:rPr>
        <w:t xml:space="preserve"> </w:t>
      </w:r>
      <w:r>
        <w:t>to</w:t>
      </w:r>
      <w:r>
        <w:rPr>
          <w:spacing w:val="80"/>
          <w:w w:val="150"/>
        </w:rPr>
        <w:t xml:space="preserve"> </w:t>
      </w:r>
      <w:r>
        <w:t>pain,</w:t>
      </w:r>
      <w:r>
        <w:rPr>
          <w:spacing w:val="80"/>
          <w:w w:val="150"/>
        </w:rPr>
        <w:t xml:space="preserve"> </w:t>
      </w:r>
      <w:r>
        <w:t>if</w:t>
      </w:r>
      <w:r>
        <w:rPr>
          <w:spacing w:val="80"/>
          <w:w w:val="150"/>
        </w:rPr>
        <w:t xml:space="preserve"> </w:t>
      </w:r>
      <w:r>
        <w:t>the Physician give them that which makes them void them, how do you</w:t>
      </w:r>
      <w:r>
        <w:rPr>
          <w:spacing w:val="40"/>
        </w:rPr>
        <w:t xml:space="preserve"> </w:t>
      </w:r>
      <w:r>
        <w:t>rejoice to see</w:t>
      </w:r>
      <w:r>
        <w:rPr>
          <w:spacing w:val="-1"/>
        </w:rPr>
        <w:t xml:space="preserve"> </w:t>
      </w:r>
      <w:r>
        <w:t>the worm that would have been the death of your</w:t>
      </w:r>
      <w:r>
        <w:rPr>
          <w:spacing w:val="40"/>
        </w:rPr>
        <w:t xml:space="preserve"> </w:t>
      </w:r>
      <w:r>
        <w:t>Child? It might have grown bigger and bigger, if it had not been</w:t>
      </w:r>
      <w:r>
        <w:rPr>
          <w:spacing w:val="40"/>
        </w:rPr>
        <w:t xml:space="preserve"> </w:t>
      </w:r>
      <w:r>
        <w:t>taken away.</w:t>
      </w:r>
    </w:p>
    <w:p w14:paraId="0C476886" w14:textId="77777777" w:rsidR="00EC029C" w:rsidRDefault="00EC029C">
      <w:pPr>
        <w:spacing w:line="254" w:lineRule="auto"/>
        <w:sectPr w:rsidR="00EC029C">
          <w:pgSz w:w="12240" w:h="15840"/>
          <w:pgMar w:top="1360" w:right="1100" w:bottom="280" w:left="1320" w:header="720" w:footer="720" w:gutter="0"/>
          <w:cols w:space="720"/>
        </w:sectPr>
      </w:pPr>
    </w:p>
    <w:p w14:paraId="2A819853" w14:textId="77777777" w:rsidR="00EC029C" w:rsidRDefault="00000000">
      <w:pPr>
        <w:pStyle w:val="a3"/>
        <w:spacing w:line="254" w:lineRule="auto"/>
        <w:ind w:right="441"/>
      </w:pPr>
      <w:r>
        <w:t>So I dare say there is never a Soul here before the Lord, but has, or had a worm in their breasts, I say, There was a time you had this worm in your breasts, that without it were cured, would lie gnawing to all eternity, it is that which breeds of the filth and corruption of your hearts.</w:t>
      </w:r>
    </w:p>
    <w:p w14:paraId="48BD721B" w14:textId="77777777" w:rsidR="00EC029C" w:rsidRDefault="00000000">
      <w:pPr>
        <w:pStyle w:val="a3"/>
        <w:spacing w:before="291" w:line="254" w:lineRule="auto"/>
        <w:ind w:right="445"/>
      </w:pPr>
      <w:r>
        <w:t>Suppose a man had a little dirt on</w:t>
      </w:r>
      <w:r>
        <w:rPr>
          <w:spacing w:val="80"/>
        </w:rPr>
        <w:t xml:space="preserve"> </w:t>
      </w:r>
      <w:r>
        <w:t>his face, this endangers not the life of the body, but when there is corruption within, and defilement of the Body within, that breeds diseases, and will breed worms, it may be it will breed the wolf that lies gnawing at their breasts.</w:t>
      </w:r>
    </w:p>
    <w:p w14:paraId="26CF5A5D" w14:textId="77777777" w:rsidR="00EC029C" w:rsidRDefault="00000000">
      <w:pPr>
        <w:pStyle w:val="a3"/>
        <w:spacing w:before="292" w:line="254" w:lineRule="auto"/>
        <w:ind w:right="445"/>
      </w:pPr>
      <w:r>
        <w:t>Many women have had it in their breasts that lies gnawing upon</w:t>
      </w:r>
      <w:r>
        <w:rPr>
          <w:spacing w:val="40"/>
        </w:rPr>
        <w:t xml:space="preserve"> </w:t>
      </w:r>
      <w:r>
        <w:t>their flesh: but know, your sins breed another manner of worm or wolf that will gnaw worse than ever that did.</w:t>
      </w:r>
    </w:p>
    <w:p w14:paraId="7BCA727B" w14:textId="77777777" w:rsidR="00EC029C" w:rsidRDefault="00000000">
      <w:pPr>
        <w:pStyle w:val="a3"/>
        <w:spacing w:before="294" w:line="254" w:lineRule="auto"/>
        <w:ind w:right="439"/>
      </w:pPr>
      <w:r>
        <w:t>And this</w:t>
      </w:r>
      <w:r>
        <w:rPr>
          <w:spacing w:val="40"/>
        </w:rPr>
        <w:t xml:space="preserve"> </w:t>
      </w:r>
      <w:r>
        <w:t>is</w:t>
      </w:r>
      <w:r>
        <w:rPr>
          <w:spacing w:val="40"/>
        </w:rPr>
        <w:t xml:space="preserve"> </w:t>
      </w:r>
      <w:r>
        <w:t>the</w:t>
      </w:r>
      <w:r>
        <w:rPr>
          <w:spacing w:val="40"/>
        </w:rPr>
        <w:t xml:space="preserve"> </w:t>
      </w:r>
      <w:r>
        <w:t>evil</w:t>
      </w:r>
      <w:r>
        <w:rPr>
          <w:spacing w:val="40"/>
        </w:rPr>
        <w:t xml:space="preserve"> </w:t>
      </w:r>
      <w:r>
        <w:t>of</w:t>
      </w:r>
      <w:r>
        <w:rPr>
          <w:spacing w:val="40"/>
        </w:rPr>
        <w:t xml:space="preserve"> </w:t>
      </w:r>
      <w:r>
        <w:t>sin, it is</w:t>
      </w:r>
      <w:r>
        <w:rPr>
          <w:spacing w:val="40"/>
        </w:rPr>
        <w:t xml:space="preserve"> </w:t>
      </w:r>
      <w:r>
        <w:t>not only the</w:t>
      </w:r>
      <w:r>
        <w:rPr>
          <w:spacing w:val="40"/>
        </w:rPr>
        <w:t xml:space="preserve"> </w:t>
      </w:r>
      <w:r>
        <w:t>defilement of</w:t>
      </w:r>
      <w:r>
        <w:rPr>
          <w:spacing w:val="40"/>
        </w:rPr>
        <w:t xml:space="preserve"> </w:t>
      </w:r>
      <w:r>
        <w:t>the</w:t>
      </w:r>
      <w:r>
        <w:rPr>
          <w:spacing w:val="40"/>
        </w:rPr>
        <w:t xml:space="preserve"> </w:t>
      </w:r>
      <w:r>
        <w:t>soul, but such a defilement that breeds such a worm that will gnaw upon conscience to all eternity.</w:t>
      </w:r>
    </w:p>
    <w:p w14:paraId="2096CA94" w14:textId="77777777" w:rsidR="00EC029C" w:rsidRDefault="00000000">
      <w:pPr>
        <w:pStyle w:val="1"/>
        <w:rPr>
          <w:lang w:eastAsia="zh-CN"/>
        </w:rPr>
      </w:pPr>
      <w:bookmarkStart w:id="182" w:name="第五"/>
      <w:bookmarkEnd w:id="182"/>
      <w:r>
        <w:rPr>
          <w:lang w:eastAsia="zh-CN"/>
        </w:rPr>
        <w:t>第五</w:t>
      </w:r>
    </w:p>
    <w:p w14:paraId="53E646D6" w14:textId="77777777" w:rsidR="00EC029C" w:rsidRDefault="00000000">
      <w:pPr>
        <w:pStyle w:val="1"/>
        <w:rPr>
          <w:lang w:eastAsia="zh-CN"/>
        </w:rPr>
      </w:pPr>
      <w:bookmarkStart w:id="183" w:name="罪比苦难更违背人的益处,因为它玷污了魂。"/>
      <w:bookmarkEnd w:id="183"/>
      <w:r>
        <w:rPr>
          <w:lang w:eastAsia="zh-CN"/>
        </w:rPr>
        <w:t>罪比苦难更违背人的益处,因为它玷污了魂。</w:t>
      </w:r>
    </w:p>
    <w:p w14:paraId="44386CFD" w14:textId="77777777" w:rsidR="00EC029C" w:rsidRDefault="00000000">
      <w:pPr>
        <w:spacing w:before="511"/>
        <w:ind w:left="100"/>
        <w:jc w:val="both"/>
        <w:outlineLvl w:val="1"/>
        <w:rPr>
          <w:rFonts w:ascii="宋体" w:eastAsia="宋体"/>
          <w:sz w:val="24"/>
        </w:rPr>
      </w:pPr>
      <w:bookmarkStart w:id="184" w:name="1_它玷污人所接触的一切。2罪是虫子在永恒里所要咬的材料。"/>
      <w:bookmarkEnd w:id="184"/>
      <w:r>
        <w:rPr>
          <w:sz w:val="24"/>
        </w:rPr>
        <w:t>1</w:t>
      </w:r>
      <w:r>
        <w:rPr>
          <w:spacing w:val="-1"/>
          <w:sz w:val="24"/>
        </w:rPr>
        <w:t xml:space="preserve"> </w:t>
      </w:r>
      <w:r>
        <w:rPr>
          <w:rFonts w:ascii="宋体" w:eastAsia="宋体" w:hint="eastAsia"/>
          <w:sz w:val="24"/>
        </w:rPr>
        <w:t>它玷污人所接触的一切。</w:t>
      </w:r>
      <w:r>
        <w:rPr>
          <w:sz w:val="24"/>
        </w:rPr>
        <w:t>2</w:t>
      </w:r>
      <w:r>
        <w:rPr>
          <w:rFonts w:ascii="宋体" w:eastAsia="宋体" w:hint="eastAsia"/>
          <w:spacing w:val="-1"/>
          <w:sz w:val="24"/>
        </w:rPr>
        <w:t>罪是虫子在永恒里所要咬的材料。</w:t>
      </w:r>
    </w:p>
    <w:p w14:paraId="43B9F94E" w14:textId="77777777" w:rsidR="00EC029C" w:rsidRDefault="00000000">
      <w:pPr>
        <w:spacing w:before="283" w:line="242" w:lineRule="auto"/>
        <w:ind w:left="100" w:right="405"/>
        <w:jc w:val="both"/>
        <w:rPr>
          <w:sz w:val="24"/>
          <w:lang w:eastAsia="zh-CN"/>
        </w:rPr>
      </w:pPr>
      <w:r>
        <w:rPr>
          <w:rFonts w:ascii="宋体" w:eastAsia="宋体" w:hint="eastAsia"/>
          <w:spacing w:val="-2"/>
          <w:sz w:val="24"/>
          <w:lang w:eastAsia="zh-CN"/>
        </w:rPr>
        <w:t>第五</w:t>
      </w:r>
      <w:r>
        <w:rPr>
          <w:spacing w:val="-2"/>
          <w:sz w:val="24"/>
          <w:lang w:eastAsia="zh-CN"/>
        </w:rPr>
        <w:t>,</w:t>
      </w:r>
      <w:r>
        <w:rPr>
          <w:rFonts w:ascii="宋体" w:eastAsia="宋体" w:hint="eastAsia"/>
          <w:spacing w:val="-2"/>
          <w:sz w:val="24"/>
          <w:lang w:eastAsia="zh-CN"/>
        </w:rPr>
        <w:t>罪违背人益处的邪恶在这事上显明出来</w:t>
      </w:r>
      <w:r>
        <w:rPr>
          <w:spacing w:val="-2"/>
          <w:sz w:val="24"/>
          <w:lang w:eastAsia="zh-CN"/>
        </w:rPr>
        <w:t>,</w:t>
      </w:r>
      <w:r>
        <w:rPr>
          <w:rFonts w:ascii="宋体" w:eastAsia="宋体" w:hint="eastAsia"/>
          <w:spacing w:val="-2"/>
          <w:sz w:val="24"/>
          <w:lang w:eastAsia="zh-CN"/>
        </w:rPr>
        <w:t>就是它是魂的玷污和败坏</w:t>
      </w:r>
      <w:r>
        <w:rPr>
          <w:spacing w:val="-2"/>
          <w:sz w:val="24"/>
          <w:lang w:eastAsia="zh-CN"/>
        </w:rPr>
        <w:t>,</w:t>
      </w:r>
      <w:r>
        <w:rPr>
          <w:rFonts w:ascii="宋体" w:eastAsia="宋体" w:hint="eastAsia"/>
          <w:spacing w:val="-2"/>
          <w:sz w:val="24"/>
          <w:lang w:eastAsia="zh-CN"/>
        </w:rPr>
        <w:t>是魂里的腐烂。苦难不是魂的污秽和败坏</w:t>
      </w:r>
      <w:r>
        <w:rPr>
          <w:spacing w:val="-2"/>
          <w:sz w:val="24"/>
          <w:lang w:eastAsia="zh-CN"/>
        </w:rPr>
        <w:t>,</w:t>
      </w:r>
      <w:r>
        <w:rPr>
          <w:rFonts w:ascii="宋体" w:eastAsia="宋体" w:hint="eastAsia"/>
          <w:spacing w:val="-2"/>
          <w:sz w:val="24"/>
          <w:lang w:eastAsia="zh-CN"/>
        </w:rPr>
        <w:t>尽管有苦难</w:t>
      </w:r>
      <w:r>
        <w:rPr>
          <w:spacing w:val="-2"/>
          <w:sz w:val="24"/>
          <w:lang w:eastAsia="zh-CN"/>
        </w:rPr>
        <w:t>,</w:t>
      </w:r>
      <w:r>
        <w:rPr>
          <w:rFonts w:ascii="宋体" w:eastAsia="宋体" w:hint="eastAsia"/>
          <w:spacing w:val="-2"/>
          <w:sz w:val="24"/>
          <w:lang w:eastAsia="zh-CN"/>
        </w:rPr>
        <w:t>魂仍可以像人犯罪以先一样洁净无污秽和败坏。罪</w:t>
      </w:r>
      <w:r>
        <w:rPr>
          <w:spacing w:val="-2"/>
          <w:sz w:val="24"/>
          <w:lang w:eastAsia="zh-CN"/>
        </w:rPr>
        <w:t>,</w:t>
      </w:r>
      <w:r>
        <w:rPr>
          <w:rFonts w:ascii="宋体" w:eastAsia="宋体" w:hint="eastAsia"/>
          <w:spacing w:val="-2"/>
          <w:sz w:val="24"/>
          <w:lang w:eastAsia="zh-CN"/>
        </w:rPr>
        <w:t>乃是魂的腐烂</w:t>
      </w:r>
      <w:r>
        <w:rPr>
          <w:spacing w:val="-2"/>
          <w:sz w:val="24"/>
          <w:lang w:eastAsia="zh-CN"/>
        </w:rPr>
        <w:t>,</w:t>
      </w:r>
      <w:r>
        <w:rPr>
          <w:rFonts w:ascii="宋体" w:eastAsia="宋体" w:hint="eastAsia"/>
          <w:spacing w:val="-2"/>
          <w:sz w:val="24"/>
          <w:lang w:eastAsia="zh-CN"/>
        </w:rPr>
        <w:t>因此是一种玷污</w:t>
      </w:r>
      <w:r>
        <w:rPr>
          <w:spacing w:val="-2"/>
          <w:sz w:val="24"/>
          <w:lang w:eastAsia="zh-CN"/>
        </w:rPr>
        <w:t>,</w:t>
      </w:r>
      <w:r>
        <w:rPr>
          <w:rFonts w:ascii="宋体" w:eastAsia="宋体" w:hint="eastAsia"/>
          <w:spacing w:val="-2"/>
          <w:sz w:val="24"/>
          <w:lang w:eastAsia="zh-CN"/>
        </w:rPr>
        <w:t>如下</w:t>
      </w:r>
      <w:r>
        <w:rPr>
          <w:spacing w:val="-2"/>
          <w:sz w:val="24"/>
          <w:lang w:eastAsia="zh-CN"/>
        </w:rPr>
        <w:t>:</w:t>
      </w:r>
    </w:p>
    <w:p w14:paraId="509E058B" w14:textId="77777777" w:rsidR="00EC029C" w:rsidRDefault="00EC029C">
      <w:pPr>
        <w:pStyle w:val="a3"/>
        <w:spacing w:before="10"/>
        <w:ind w:left="0"/>
        <w:jc w:val="left"/>
        <w:rPr>
          <w:sz w:val="24"/>
          <w:lang w:eastAsia="zh-CN"/>
        </w:rPr>
      </w:pPr>
    </w:p>
    <w:p w14:paraId="59478807" w14:textId="77777777" w:rsidR="00EC029C" w:rsidRDefault="00000000">
      <w:pPr>
        <w:spacing w:line="242" w:lineRule="auto"/>
        <w:ind w:left="100" w:right="232"/>
        <w:rPr>
          <w:rFonts w:ascii="宋体" w:eastAsia="宋体"/>
          <w:sz w:val="24"/>
          <w:lang w:eastAsia="zh-CN"/>
        </w:rPr>
      </w:pPr>
      <w:r>
        <w:rPr>
          <w:sz w:val="24"/>
          <w:lang w:eastAsia="zh-CN"/>
        </w:rPr>
        <w:t>1</w:t>
      </w:r>
      <w:r>
        <w:rPr>
          <w:spacing w:val="-1"/>
          <w:sz w:val="24"/>
          <w:lang w:eastAsia="zh-CN"/>
        </w:rPr>
        <w:t xml:space="preserve"> </w:t>
      </w:r>
      <w:r>
        <w:rPr>
          <w:rFonts w:ascii="宋体" w:eastAsia="宋体" w:hint="eastAsia"/>
          <w:sz w:val="24"/>
          <w:lang w:eastAsia="zh-CN"/>
        </w:rPr>
        <w:t>它玷污人所接触的一切事物</w:t>
      </w:r>
      <w:r>
        <w:rPr>
          <w:spacing w:val="-3"/>
          <w:sz w:val="24"/>
          <w:lang w:eastAsia="zh-CN"/>
        </w:rPr>
        <w:t>,</w:t>
      </w:r>
      <w:r>
        <w:rPr>
          <w:rFonts w:ascii="宋体" w:eastAsia="宋体" w:hint="eastAsia"/>
          <w:sz w:val="24"/>
          <w:lang w:eastAsia="zh-CN"/>
        </w:rPr>
        <w:t>和他所有的行为</w:t>
      </w:r>
      <w:r>
        <w:rPr>
          <w:spacing w:val="1"/>
          <w:sz w:val="24"/>
          <w:lang w:eastAsia="zh-CN"/>
        </w:rPr>
        <w:t>;</w:t>
      </w:r>
      <w:r>
        <w:rPr>
          <w:rFonts w:ascii="宋体" w:eastAsia="宋体" w:hint="eastAsia"/>
          <w:sz w:val="24"/>
          <w:lang w:eastAsia="zh-CN"/>
        </w:rPr>
        <w:t>它使人卑贱</w:t>
      </w:r>
      <w:r>
        <w:rPr>
          <w:sz w:val="24"/>
          <w:lang w:eastAsia="zh-CN"/>
        </w:rPr>
        <w:t>,</w:t>
      </w:r>
      <w:r>
        <w:rPr>
          <w:rFonts w:ascii="宋体" w:eastAsia="宋体" w:hint="eastAsia"/>
          <w:spacing w:val="-2"/>
          <w:sz w:val="24"/>
          <w:lang w:eastAsia="zh-CN"/>
        </w:rPr>
        <w:t>并且玷污从他而出的每一件事。</w:t>
      </w:r>
      <w:r>
        <w:rPr>
          <w:rFonts w:ascii="宋体" w:eastAsia="宋体" w:hint="eastAsia"/>
          <w:sz w:val="24"/>
          <w:lang w:eastAsia="zh-CN"/>
        </w:rPr>
        <w:t>在不洁的人</w:t>
      </w:r>
      <w:r>
        <w:rPr>
          <w:spacing w:val="-3"/>
          <w:sz w:val="24"/>
          <w:lang w:eastAsia="zh-CN"/>
        </w:rPr>
        <w:t>,</w:t>
      </w:r>
      <w:r>
        <w:rPr>
          <w:rFonts w:ascii="宋体" w:eastAsia="宋体" w:hint="eastAsia"/>
          <w:sz w:val="24"/>
          <w:lang w:eastAsia="zh-CN"/>
        </w:rPr>
        <w:t>凡物都不洁净</w:t>
      </w:r>
      <w:r>
        <w:rPr>
          <w:sz w:val="24"/>
          <w:lang w:eastAsia="zh-CN"/>
        </w:rPr>
        <w:t>,</w:t>
      </w:r>
      <w:r>
        <w:rPr>
          <w:rFonts w:ascii="宋体" w:eastAsia="宋体" w:hint="eastAsia"/>
          <w:sz w:val="24"/>
          <w:lang w:eastAsia="zh-CN"/>
        </w:rPr>
        <w:t>都污秽</w:t>
      </w:r>
      <w:r>
        <w:rPr>
          <w:sz w:val="24"/>
          <w:lang w:eastAsia="zh-CN"/>
        </w:rPr>
        <w:t>,</w:t>
      </w:r>
      <w:r>
        <w:rPr>
          <w:rFonts w:ascii="宋体" w:eastAsia="宋体" w:hint="eastAsia"/>
          <w:sz w:val="24"/>
          <w:lang w:eastAsia="zh-CN"/>
        </w:rPr>
        <w:t>多</w:t>
      </w:r>
      <w:r>
        <w:rPr>
          <w:sz w:val="24"/>
          <w:lang w:eastAsia="zh-CN"/>
        </w:rPr>
        <w:t>1</w:t>
      </w:r>
      <w:r>
        <w:rPr>
          <w:spacing w:val="-1"/>
          <w:sz w:val="24"/>
          <w:lang w:eastAsia="zh-CN"/>
        </w:rPr>
        <w:t>:</w:t>
      </w:r>
      <w:r>
        <w:rPr>
          <w:sz w:val="24"/>
          <w:lang w:eastAsia="zh-CN"/>
        </w:rPr>
        <w:t>15</w:t>
      </w:r>
      <w:r>
        <w:rPr>
          <w:rFonts w:ascii="宋体" w:eastAsia="宋体" w:hint="eastAsia"/>
          <w:sz w:val="24"/>
          <w:lang w:eastAsia="zh-CN"/>
        </w:rPr>
        <w:t>。它玷污受造之物和他所做的每一件事</w:t>
      </w:r>
      <w:r>
        <w:rPr>
          <w:sz w:val="24"/>
          <w:lang w:eastAsia="zh-CN"/>
        </w:rPr>
        <w:t>,</w:t>
      </w:r>
      <w:r>
        <w:rPr>
          <w:rFonts w:ascii="宋体" w:eastAsia="宋体" w:hint="eastAsia"/>
          <w:sz w:val="24"/>
          <w:lang w:eastAsia="zh-CN"/>
        </w:rPr>
        <w:t>以及他所接触的每一件事。</w:t>
      </w:r>
    </w:p>
    <w:p w14:paraId="283A48EA" w14:textId="77777777" w:rsidR="00EC029C" w:rsidRDefault="00000000">
      <w:pPr>
        <w:spacing w:before="283" w:line="242" w:lineRule="auto"/>
        <w:ind w:left="100" w:right="342"/>
        <w:rPr>
          <w:rFonts w:ascii="宋体" w:eastAsia="宋体"/>
          <w:sz w:val="24"/>
          <w:lang w:eastAsia="zh-CN"/>
        </w:rPr>
      </w:pPr>
      <w:r>
        <w:rPr>
          <w:sz w:val="24"/>
          <w:lang w:eastAsia="zh-CN"/>
        </w:rPr>
        <w:t>2</w:t>
      </w:r>
      <w:r>
        <w:rPr>
          <w:spacing w:val="-15"/>
          <w:sz w:val="24"/>
          <w:lang w:eastAsia="zh-CN"/>
        </w:rPr>
        <w:t xml:space="preserve"> </w:t>
      </w:r>
      <w:r>
        <w:rPr>
          <w:rFonts w:ascii="宋体" w:eastAsia="宋体" w:hint="eastAsia"/>
          <w:sz w:val="24"/>
          <w:lang w:eastAsia="zh-CN"/>
        </w:rPr>
        <w:t>它在这事上特别显明出来</w:t>
      </w:r>
      <w:r>
        <w:rPr>
          <w:sz w:val="24"/>
          <w:lang w:eastAsia="zh-CN"/>
        </w:rPr>
        <w:t>,</w:t>
      </w:r>
      <w:r>
        <w:rPr>
          <w:rFonts w:ascii="宋体" w:eastAsia="宋体" w:hint="eastAsia"/>
          <w:sz w:val="24"/>
          <w:lang w:eastAsia="zh-CN"/>
        </w:rPr>
        <w:t>就是它不过是滋生虫子、永远咬那些灭亡之人魂的材料。你们</w:t>
      </w:r>
      <w:r>
        <w:rPr>
          <w:rFonts w:ascii="宋体" w:eastAsia="宋体" w:hint="eastAsia"/>
          <w:spacing w:val="-2"/>
          <w:sz w:val="24"/>
          <w:lang w:eastAsia="zh-CN"/>
        </w:rPr>
        <w:t>在圣经上读到</w:t>
      </w:r>
      <w:r>
        <w:rPr>
          <w:spacing w:val="-2"/>
          <w:sz w:val="24"/>
          <w:lang w:eastAsia="zh-CN"/>
        </w:rPr>
        <w:t>,</w:t>
      </w:r>
      <w:r>
        <w:rPr>
          <w:rFonts w:ascii="宋体" w:eastAsia="宋体" w:hint="eastAsia"/>
          <w:spacing w:val="-2"/>
          <w:sz w:val="24"/>
          <w:lang w:eastAsia="zh-CN"/>
        </w:rPr>
        <w:t>被定罪的人要受那永不熄灭的火的刑罚</w:t>
      </w:r>
      <w:r>
        <w:rPr>
          <w:spacing w:val="-2"/>
          <w:sz w:val="24"/>
          <w:lang w:eastAsia="zh-CN"/>
        </w:rPr>
        <w:t>;</w:t>
      </w:r>
      <w:r>
        <w:rPr>
          <w:rFonts w:ascii="宋体" w:eastAsia="宋体" w:hint="eastAsia"/>
          <w:spacing w:val="-2"/>
          <w:sz w:val="24"/>
          <w:lang w:eastAsia="zh-CN"/>
        </w:rPr>
        <w:t>并且有虫是永不死的。那永不死的虫是什么</w:t>
      </w:r>
      <w:r>
        <w:rPr>
          <w:spacing w:val="-2"/>
          <w:sz w:val="24"/>
          <w:lang w:eastAsia="zh-CN"/>
        </w:rPr>
        <w:t>?</w:t>
      </w:r>
      <w:r>
        <w:rPr>
          <w:rFonts w:ascii="宋体" w:eastAsia="宋体" w:hint="eastAsia"/>
          <w:spacing w:val="-2"/>
          <w:sz w:val="24"/>
          <w:lang w:eastAsia="zh-CN"/>
        </w:rPr>
        <w:t>就是永远咬他们灵的良心的虫。</w:t>
      </w:r>
    </w:p>
    <w:p w14:paraId="5F0C00B6" w14:textId="77777777" w:rsidR="00EC029C" w:rsidRDefault="00000000">
      <w:pPr>
        <w:spacing w:before="283" w:line="242" w:lineRule="auto"/>
        <w:ind w:left="100" w:right="354"/>
        <w:rPr>
          <w:rFonts w:ascii="宋体" w:eastAsia="宋体"/>
          <w:sz w:val="24"/>
          <w:lang w:eastAsia="zh-CN"/>
        </w:rPr>
      </w:pPr>
      <w:r>
        <w:rPr>
          <w:rFonts w:ascii="宋体" w:eastAsia="宋体" w:hint="eastAsia"/>
          <w:sz w:val="24"/>
          <w:lang w:eastAsia="zh-CN"/>
        </w:rPr>
        <w:t>如今</w:t>
      </w:r>
      <w:r>
        <w:rPr>
          <w:spacing w:val="-3"/>
          <w:sz w:val="24"/>
          <w:lang w:eastAsia="zh-CN"/>
        </w:rPr>
        <w:t>,</w:t>
      </w:r>
      <w:r>
        <w:rPr>
          <w:rFonts w:ascii="宋体" w:eastAsia="宋体" w:hint="eastAsia"/>
          <w:sz w:val="24"/>
          <w:lang w:eastAsia="zh-CN"/>
        </w:rPr>
        <w:t>什么滋生这虫</w:t>
      </w:r>
      <w:r>
        <w:rPr>
          <w:sz w:val="24"/>
          <w:lang w:eastAsia="zh-CN"/>
        </w:rPr>
        <w:t>,</w:t>
      </w:r>
      <w:r>
        <w:rPr>
          <w:rFonts w:ascii="宋体" w:eastAsia="宋体" w:hint="eastAsia"/>
          <w:sz w:val="24"/>
          <w:lang w:eastAsia="zh-CN"/>
        </w:rPr>
        <w:t>并且供应它材料呢</w:t>
      </w:r>
      <w:r>
        <w:rPr>
          <w:sz w:val="24"/>
          <w:lang w:eastAsia="zh-CN"/>
        </w:rPr>
        <w:t>?</w:t>
      </w:r>
      <w:r>
        <w:rPr>
          <w:rFonts w:ascii="宋体" w:eastAsia="宋体" w:hint="eastAsia"/>
          <w:sz w:val="24"/>
          <w:lang w:eastAsia="zh-CN"/>
        </w:rPr>
        <w:t>不是别的</w:t>
      </w:r>
      <w:r>
        <w:rPr>
          <w:sz w:val="24"/>
          <w:lang w:eastAsia="zh-CN"/>
        </w:rPr>
        <w:t>,</w:t>
      </w:r>
      <w:r>
        <w:rPr>
          <w:rFonts w:ascii="宋体" w:eastAsia="宋体" w:hint="eastAsia"/>
          <w:sz w:val="24"/>
          <w:lang w:eastAsia="zh-CN"/>
        </w:rPr>
        <w:t xml:space="preserve">乃是魂里罪的败坏。因为就像虫子一样 </w:t>
      </w:r>
      <w:r>
        <w:rPr>
          <w:spacing w:val="-2"/>
          <w:sz w:val="24"/>
          <w:lang w:eastAsia="zh-CN"/>
        </w:rPr>
        <w:t>(</w:t>
      </w:r>
      <w:r>
        <w:rPr>
          <w:rFonts w:ascii="宋体" w:eastAsia="宋体" w:hint="eastAsia"/>
          <w:sz w:val="24"/>
          <w:lang w:eastAsia="zh-CN"/>
        </w:rPr>
        <w:t>圣灵使用这个比喻</w:t>
      </w:r>
      <w:r>
        <w:rPr>
          <w:spacing w:val="-1"/>
          <w:sz w:val="24"/>
          <w:lang w:eastAsia="zh-CN"/>
        </w:rPr>
        <w:t>),</w:t>
      </w:r>
      <w:r>
        <w:rPr>
          <w:rFonts w:ascii="宋体" w:eastAsia="宋体" w:hint="eastAsia"/>
          <w:sz w:val="24"/>
          <w:lang w:eastAsia="zh-CN"/>
        </w:rPr>
        <w:t>是从人身体里的败坏和污秽中滋生出来的</w:t>
      </w:r>
      <w:r>
        <w:rPr>
          <w:sz w:val="24"/>
          <w:lang w:eastAsia="zh-CN"/>
        </w:rPr>
        <w:t>,</w:t>
      </w:r>
      <w:r>
        <w:rPr>
          <w:rFonts w:ascii="宋体" w:eastAsia="宋体" w:hint="eastAsia"/>
          <w:sz w:val="24"/>
          <w:lang w:eastAsia="zh-CN"/>
        </w:rPr>
        <w:t>有些虫子是从身体里滋生出来的</w:t>
      </w:r>
      <w:r>
        <w:rPr>
          <w:spacing w:val="-3"/>
          <w:sz w:val="24"/>
          <w:lang w:eastAsia="zh-CN"/>
        </w:rPr>
        <w:t>,</w:t>
      </w:r>
      <w:r>
        <w:rPr>
          <w:rFonts w:ascii="宋体" w:eastAsia="宋体" w:hint="eastAsia"/>
          <w:sz w:val="24"/>
          <w:lang w:eastAsia="zh-CN"/>
        </w:rPr>
        <w:t>是致命的。但那些虫子是从什么里面滋生出来的呢</w:t>
      </w:r>
      <w:r>
        <w:rPr>
          <w:sz w:val="24"/>
          <w:lang w:eastAsia="zh-CN"/>
        </w:rPr>
        <w:t>?</w:t>
      </w:r>
      <w:r>
        <w:rPr>
          <w:rFonts w:ascii="宋体" w:eastAsia="宋体" w:hint="eastAsia"/>
          <w:sz w:val="24"/>
          <w:lang w:eastAsia="zh-CN"/>
        </w:rPr>
        <w:t>乃是从身体的污秽和败坏里</w:t>
      </w:r>
      <w:r>
        <w:rPr>
          <w:sz w:val="24"/>
          <w:lang w:eastAsia="zh-CN"/>
        </w:rPr>
        <w:t>,</w:t>
      </w:r>
      <w:r>
        <w:rPr>
          <w:rFonts w:ascii="宋体" w:eastAsia="宋体" w:hint="eastAsia"/>
          <w:spacing w:val="-16"/>
          <w:sz w:val="24"/>
          <w:lang w:eastAsia="zh-CN"/>
        </w:rPr>
        <w:t>身</w:t>
      </w:r>
      <w:r>
        <w:rPr>
          <w:rFonts w:ascii="宋体" w:eastAsia="宋体" w:hint="eastAsia"/>
          <w:sz w:val="24"/>
          <w:lang w:eastAsia="zh-CN"/>
        </w:rPr>
        <w:t>体的败坏供应材料给虫子咬。</w:t>
      </w:r>
    </w:p>
    <w:p w14:paraId="6A843FCC"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6E9074B6" w14:textId="77777777" w:rsidR="00EC029C" w:rsidRDefault="00000000">
      <w:pPr>
        <w:spacing w:before="62" w:line="242" w:lineRule="auto"/>
        <w:ind w:left="100" w:right="231"/>
        <w:rPr>
          <w:rFonts w:ascii="宋体" w:eastAsia="宋体"/>
          <w:sz w:val="24"/>
          <w:lang w:eastAsia="zh-CN"/>
        </w:rPr>
      </w:pPr>
      <w:r>
        <w:rPr>
          <w:rFonts w:ascii="宋体" w:eastAsia="宋体" w:hint="eastAsia"/>
          <w:spacing w:val="-2"/>
          <w:sz w:val="24"/>
          <w:lang w:eastAsia="zh-CN"/>
        </w:rPr>
        <w:t>在树木和木材里也滋生虫子</w:t>
      </w:r>
      <w:r>
        <w:rPr>
          <w:spacing w:val="-2"/>
          <w:sz w:val="24"/>
          <w:lang w:eastAsia="zh-CN"/>
        </w:rPr>
        <w:t>;</w:t>
      </w:r>
      <w:r>
        <w:rPr>
          <w:rFonts w:ascii="宋体" w:eastAsia="宋体" w:hint="eastAsia"/>
          <w:spacing w:val="-2"/>
          <w:sz w:val="24"/>
          <w:lang w:eastAsia="zh-CN"/>
        </w:rPr>
        <w:t>它们是从什么里面滋生的呢</w:t>
      </w:r>
      <w:r>
        <w:rPr>
          <w:spacing w:val="-2"/>
          <w:sz w:val="24"/>
          <w:lang w:eastAsia="zh-CN"/>
        </w:rPr>
        <w:t>?</w:t>
      </w:r>
      <w:r>
        <w:rPr>
          <w:rFonts w:ascii="宋体" w:eastAsia="宋体" w:hint="eastAsia"/>
          <w:spacing w:val="-2"/>
          <w:sz w:val="24"/>
          <w:lang w:eastAsia="zh-CN"/>
        </w:rPr>
        <w:t>不是从别的</w:t>
      </w:r>
      <w:r>
        <w:rPr>
          <w:spacing w:val="-2"/>
          <w:sz w:val="24"/>
          <w:lang w:eastAsia="zh-CN"/>
        </w:rPr>
        <w:t>,</w:t>
      </w:r>
      <w:r>
        <w:rPr>
          <w:rFonts w:ascii="宋体" w:eastAsia="宋体" w:hint="eastAsia"/>
          <w:spacing w:val="-2"/>
          <w:sz w:val="24"/>
          <w:lang w:eastAsia="zh-CN"/>
        </w:rPr>
        <w:t>乃是从木材腐烂的时候的败坏里。因此虫子是从败坏里滋生出来</w:t>
      </w:r>
      <w:r>
        <w:rPr>
          <w:spacing w:val="-2"/>
          <w:sz w:val="24"/>
          <w:lang w:eastAsia="zh-CN"/>
        </w:rPr>
        <w:t>,</w:t>
      </w:r>
      <w:r>
        <w:rPr>
          <w:rFonts w:ascii="宋体" w:eastAsia="宋体" w:hint="eastAsia"/>
          <w:spacing w:val="-2"/>
          <w:sz w:val="24"/>
          <w:lang w:eastAsia="zh-CN"/>
        </w:rPr>
        <w:t>并且靠着败坏活着</w:t>
      </w:r>
      <w:r>
        <w:rPr>
          <w:spacing w:val="-2"/>
          <w:sz w:val="24"/>
          <w:lang w:eastAsia="zh-CN"/>
        </w:rPr>
        <w:t>;</w:t>
      </w:r>
      <w:r>
        <w:rPr>
          <w:rFonts w:ascii="宋体" w:eastAsia="宋体" w:hint="eastAsia"/>
          <w:spacing w:val="-2"/>
          <w:sz w:val="24"/>
          <w:lang w:eastAsia="zh-CN"/>
        </w:rPr>
        <w:t>因此那个要永远咬那些灭 亡之人魂的良心的虫</w:t>
      </w:r>
      <w:r>
        <w:rPr>
          <w:spacing w:val="-2"/>
          <w:sz w:val="24"/>
          <w:lang w:eastAsia="zh-CN"/>
        </w:rPr>
        <w:t>,</w:t>
      </w:r>
      <w:r>
        <w:rPr>
          <w:rFonts w:ascii="宋体" w:eastAsia="宋体" w:hint="eastAsia"/>
          <w:spacing w:val="-2"/>
          <w:sz w:val="24"/>
          <w:lang w:eastAsia="zh-CN"/>
        </w:rPr>
        <w:t>不是别的</w:t>
      </w:r>
      <w:r>
        <w:rPr>
          <w:spacing w:val="-2"/>
          <w:sz w:val="24"/>
          <w:lang w:eastAsia="zh-CN"/>
        </w:rPr>
        <w:t>,</w:t>
      </w:r>
      <w:r>
        <w:rPr>
          <w:rFonts w:ascii="宋体" w:eastAsia="宋体" w:hint="eastAsia"/>
          <w:spacing w:val="-2"/>
          <w:sz w:val="24"/>
          <w:lang w:eastAsia="zh-CN"/>
        </w:rPr>
        <w:t>乃是从他们在今生活着的时候心里的污秽中滋生出来的虫。</w:t>
      </w:r>
    </w:p>
    <w:p w14:paraId="36DA50C5" w14:textId="77777777" w:rsidR="00EC029C" w:rsidRDefault="00000000">
      <w:pPr>
        <w:spacing w:before="280" w:line="242" w:lineRule="auto"/>
        <w:ind w:left="100" w:right="393"/>
        <w:rPr>
          <w:rFonts w:ascii="宋体" w:eastAsia="宋体"/>
          <w:sz w:val="24"/>
          <w:lang w:eastAsia="zh-CN"/>
        </w:rPr>
      </w:pPr>
      <w:r>
        <w:rPr>
          <w:rFonts w:ascii="宋体" w:eastAsia="宋体" w:hint="eastAsia"/>
          <w:sz w:val="24"/>
          <w:lang w:eastAsia="zh-CN"/>
        </w:rPr>
        <w:t>所以你们这些长久活在罪中的人</w:t>
      </w:r>
      <w:r>
        <w:rPr>
          <w:spacing w:val="-3"/>
          <w:sz w:val="24"/>
          <w:lang w:eastAsia="zh-CN"/>
        </w:rPr>
        <w:t>,</w:t>
      </w:r>
      <w:r>
        <w:rPr>
          <w:rFonts w:ascii="宋体" w:eastAsia="宋体" w:hint="eastAsia"/>
          <w:sz w:val="24"/>
          <w:lang w:eastAsia="zh-CN"/>
        </w:rPr>
        <w:t>年老的罪人</w:t>
      </w:r>
      <w:r>
        <w:rPr>
          <w:sz w:val="24"/>
          <w:lang w:eastAsia="zh-CN"/>
        </w:rPr>
        <w:t>,</w:t>
      </w:r>
      <w:r>
        <w:rPr>
          <w:rFonts w:ascii="宋体" w:eastAsia="宋体" w:hint="eastAsia"/>
          <w:sz w:val="24"/>
          <w:lang w:eastAsia="zh-CN"/>
        </w:rPr>
        <w:t>满头白发的罪人</w:t>
      </w:r>
      <w:r>
        <w:rPr>
          <w:sz w:val="24"/>
          <w:lang w:eastAsia="zh-CN"/>
        </w:rPr>
        <w:t>,</w:t>
      </w:r>
      <w:r>
        <w:rPr>
          <w:rFonts w:ascii="宋体" w:eastAsia="宋体" w:hint="eastAsia"/>
          <w:sz w:val="24"/>
          <w:lang w:eastAsia="zh-CN"/>
        </w:rPr>
        <w:t>虽然你们目前还不觉得虫子在咬</w:t>
      </w:r>
      <w:r>
        <w:rPr>
          <w:spacing w:val="-1"/>
          <w:sz w:val="24"/>
          <w:lang w:eastAsia="zh-CN"/>
        </w:rPr>
        <w:t>;</w:t>
      </w:r>
      <w:r>
        <w:rPr>
          <w:rFonts w:ascii="宋体" w:eastAsia="宋体" w:hint="eastAsia"/>
          <w:sz w:val="24"/>
          <w:lang w:eastAsia="zh-CN"/>
        </w:rPr>
        <w:t>但自从你们生下来</w:t>
      </w:r>
      <w:r>
        <w:rPr>
          <w:sz w:val="24"/>
          <w:lang w:eastAsia="zh-CN"/>
        </w:rPr>
        <w:t>,</w:t>
      </w:r>
      <w:r>
        <w:rPr>
          <w:rFonts w:ascii="宋体" w:eastAsia="宋体" w:hint="eastAsia"/>
          <w:sz w:val="24"/>
          <w:lang w:eastAsia="zh-CN"/>
        </w:rPr>
        <w:t>虫子就一直在滋生</w:t>
      </w:r>
      <w:r>
        <w:rPr>
          <w:sz w:val="24"/>
          <w:lang w:eastAsia="zh-CN"/>
        </w:rPr>
        <w:t>,</w:t>
      </w:r>
      <w:r>
        <w:rPr>
          <w:rFonts w:ascii="宋体" w:eastAsia="宋体" w:hint="eastAsia"/>
          <w:sz w:val="24"/>
          <w:lang w:eastAsia="zh-CN"/>
        </w:rPr>
        <w:t>将来它要成为一条大虫、可怕的虫</w:t>
      </w:r>
      <w:r>
        <w:rPr>
          <w:spacing w:val="-1"/>
          <w:sz w:val="24"/>
          <w:lang w:eastAsia="zh-CN"/>
        </w:rPr>
        <w:t>:</w:t>
      </w:r>
      <w:r>
        <w:rPr>
          <w:rFonts w:ascii="宋体" w:eastAsia="宋体" w:hint="eastAsia"/>
          <w:sz w:val="24"/>
          <w:lang w:eastAsia="zh-CN"/>
        </w:rPr>
        <w:t>你们要知道你们供应了丰富的败坏来喂养那条在另一天要咬人的虫</w:t>
      </w:r>
      <w:r>
        <w:rPr>
          <w:spacing w:val="-1"/>
          <w:sz w:val="24"/>
          <w:lang w:eastAsia="zh-CN"/>
        </w:rPr>
        <w:t>:</w:t>
      </w:r>
      <w:r>
        <w:rPr>
          <w:rFonts w:ascii="宋体" w:eastAsia="宋体" w:hint="eastAsia"/>
          <w:sz w:val="24"/>
          <w:lang w:eastAsia="zh-CN"/>
        </w:rPr>
        <w:t>你们现在感觉不到它</w:t>
      </w:r>
      <w:r>
        <w:rPr>
          <w:sz w:val="24"/>
          <w:lang w:eastAsia="zh-CN"/>
        </w:rPr>
        <w:t>,</w:t>
      </w:r>
      <w:r>
        <w:rPr>
          <w:rFonts w:ascii="宋体" w:eastAsia="宋体" w:hint="eastAsia"/>
          <w:sz w:val="24"/>
          <w:lang w:eastAsia="zh-CN"/>
        </w:rPr>
        <w:t>但你们越是感觉不到它</w:t>
      </w:r>
      <w:r>
        <w:rPr>
          <w:spacing w:val="-3"/>
          <w:sz w:val="24"/>
          <w:lang w:eastAsia="zh-CN"/>
        </w:rPr>
        <w:t>,</w:t>
      </w:r>
      <w:r>
        <w:rPr>
          <w:rFonts w:ascii="宋体" w:eastAsia="宋体" w:hint="eastAsia"/>
          <w:sz w:val="24"/>
          <w:lang w:eastAsia="zh-CN"/>
        </w:rPr>
        <w:t>将来它就越是可怕。所有那些有败坏之心</w:t>
      </w:r>
      <w:r>
        <w:rPr>
          <w:sz w:val="24"/>
          <w:lang w:eastAsia="zh-CN"/>
        </w:rPr>
        <w:t>,</w:t>
      </w:r>
      <w:r>
        <w:rPr>
          <w:rFonts w:ascii="宋体" w:eastAsia="宋体" w:hint="eastAsia"/>
          <w:sz w:val="24"/>
          <w:lang w:eastAsia="zh-CN"/>
        </w:rPr>
        <w:t>并且有这虫在其中滋生的人</w:t>
      </w:r>
      <w:r>
        <w:rPr>
          <w:sz w:val="24"/>
          <w:lang w:eastAsia="zh-CN"/>
        </w:rPr>
        <w:t>,</w:t>
      </w:r>
      <w:r>
        <w:rPr>
          <w:rFonts w:ascii="宋体" w:eastAsia="宋体" w:hint="eastAsia"/>
          <w:sz w:val="24"/>
          <w:lang w:eastAsia="zh-CN"/>
        </w:rPr>
        <w:t>如果神现在就使这虫咬他们</w:t>
      </w:r>
      <w:r>
        <w:rPr>
          <w:spacing w:val="-3"/>
          <w:sz w:val="24"/>
          <w:lang w:eastAsia="zh-CN"/>
        </w:rPr>
        <w:t>,</w:t>
      </w:r>
      <w:r>
        <w:rPr>
          <w:rFonts w:ascii="宋体" w:eastAsia="宋体" w:hint="eastAsia"/>
          <w:sz w:val="24"/>
          <w:lang w:eastAsia="zh-CN"/>
        </w:rPr>
        <w:t>他们就有福了</w:t>
      </w:r>
      <w:r>
        <w:rPr>
          <w:spacing w:val="1"/>
          <w:sz w:val="24"/>
          <w:lang w:eastAsia="zh-CN"/>
        </w:rPr>
        <w:t>;</w:t>
      </w:r>
      <w:r>
        <w:rPr>
          <w:rFonts w:ascii="宋体" w:eastAsia="宋体" w:hint="eastAsia"/>
          <w:sz w:val="24"/>
          <w:lang w:eastAsia="zh-CN"/>
        </w:rPr>
        <w:t>因为在这里有方法可以杀死它</w:t>
      </w:r>
      <w:r>
        <w:rPr>
          <w:sz w:val="24"/>
          <w:lang w:eastAsia="zh-CN"/>
        </w:rPr>
        <w:t>,</w:t>
      </w:r>
      <w:r>
        <w:rPr>
          <w:rFonts w:ascii="宋体" w:eastAsia="宋体" w:hint="eastAsia"/>
          <w:spacing w:val="-2"/>
          <w:sz w:val="24"/>
          <w:lang w:eastAsia="zh-CN"/>
        </w:rPr>
        <w:t>可以杀死良心的虫。</w:t>
      </w:r>
    </w:p>
    <w:p w14:paraId="705969B5" w14:textId="77777777" w:rsidR="00EC029C" w:rsidRDefault="00000000">
      <w:pPr>
        <w:spacing w:before="285" w:line="242" w:lineRule="auto"/>
        <w:ind w:left="100" w:right="328"/>
        <w:rPr>
          <w:sz w:val="24"/>
          <w:lang w:eastAsia="zh-CN"/>
        </w:rPr>
      </w:pPr>
      <w:r>
        <w:rPr>
          <w:rFonts w:ascii="宋体" w:eastAsia="宋体" w:hint="eastAsia"/>
          <w:sz w:val="24"/>
          <w:lang w:eastAsia="zh-CN"/>
        </w:rPr>
        <w:t>如果它咬人</w:t>
      </w:r>
      <w:r>
        <w:rPr>
          <w:spacing w:val="-3"/>
          <w:sz w:val="24"/>
          <w:lang w:eastAsia="zh-CN"/>
        </w:rPr>
        <w:t>,</w:t>
      </w:r>
      <w:r>
        <w:rPr>
          <w:rFonts w:ascii="宋体" w:eastAsia="宋体" w:hint="eastAsia"/>
          <w:sz w:val="24"/>
          <w:lang w:eastAsia="zh-CN"/>
        </w:rPr>
        <w:t>有一种至高无上的良药</w:t>
      </w:r>
      <w:r>
        <w:rPr>
          <w:sz w:val="24"/>
          <w:lang w:eastAsia="zh-CN"/>
        </w:rPr>
        <w:t>,</w:t>
      </w:r>
      <w:r>
        <w:rPr>
          <w:rFonts w:ascii="宋体" w:eastAsia="宋体" w:hint="eastAsia"/>
          <w:sz w:val="24"/>
          <w:lang w:eastAsia="zh-CN"/>
        </w:rPr>
        <w:t>就是基督的宝血</w:t>
      </w:r>
      <w:r>
        <w:rPr>
          <w:spacing w:val="1"/>
          <w:sz w:val="24"/>
          <w:lang w:eastAsia="zh-CN"/>
        </w:rPr>
        <w:t>:</w:t>
      </w:r>
      <w:r>
        <w:rPr>
          <w:rFonts w:ascii="宋体" w:eastAsia="宋体" w:hint="eastAsia"/>
          <w:sz w:val="24"/>
          <w:lang w:eastAsia="zh-CN"/>
        </w:rPr>
        <w:t>这世上确实没有别的良药能杀死这虫</w:t>
      </w:r>
      <w:r>
        <w:rPr>
          <w:spacing w:val="-16"/>
          <w:sz w:val="24"/>
          <w:lang w:eastAsia="zh-CN"/>
        </w:rPr>
        <w:t>,</w:t>
      </w:r>
      <w:r>
        <w:rPr>
          <w:rFonts w:ascii="宋体" w:eastAsia="宋体" w:hint="eastAsia"/>
          <w:sz w:val="24"/>
          <w:lang w:eastAsia="zh-CN"/>
        </w:rPr>
        <w:t>只有基督的宝血</w:t>
      </w:r>
      <w:r>
        <w:rPr>
          <w:spacing w:val="-3"/>
          <w:sz w:val="24"/>
          <w:lang w:eastAsia="zh-CN"/>
        </w:rPr>
        <w:t>,</w:t>
      </w:r>
      <w:r>
        <w:rPr>
          <w:rFonts w:ascii="宋体" w:eastAsia="宋体" w:hint="eastAsia"/>
          <w:sz w:val="24"/>
          <w:lang w:eastAsia="zh-CN"/>
        </w:rPr>
        <w:t>神要在其中杀死这虫的人</w:t>
      </w:r>
      <w:r>
        <w:rPr>
          <w:sz w:val="24"/>
          <w:lang w:eastAsia="zh-CN"/>
        </w:rPr>
        <w:t>,</w:t>
      </w:r>
      <w:r>
        <w:rPr>
          <w:rFonts w:ascii="宋体" w:eastAsia="宋体" w:hint="eastAsia"/>
          <w:sz w:val="24"/>
          <w:lang w:eastAsia="zh-CN"/>
        </w:rPr>
        <w:t>以及那些不至于永远被它咬的人</w:t>
      </w:r>
      <w:r>
        <w:rPr>
          <w:sz w:val="24"/>
          <w:lang w:eastAsia="zh-CN"/>
        </w:rPr>
        <w:t>,</w:t>
      </w:r>
      <w:r>
        <w:rPr>
          <w:rFonts w:ascii="宋体" w:eastAsia="宋体" w:hint="eastAsia"/>
          <w:sz w:val="24"/>
          <w:lang w:eastAsia="zh-CN"/>
        </w:rPr>
        <w:t>神现在就让它咬他们</w:t>
      </w:r>
      <w:r>
        <w:rPr>
          <w:spacing w:val="-3"/>
          <w:sz w:val="24"/>
          <w:lang w:eastAsia="zh-CN"/>
        </w:rPr>
        <w:t>,</w:t>
      </w:r>
      <w:r>
        <w:rPr>
          <w:rFonts w:ascii="宋体" w:eastAsia="宋体" w:hint="eastAsia"/>
          <w:sz w:val="24"/>
          <w:lang w:eastAsia="zh-CN"/>
        </w:rPr>
        <w:t>道的职事使它咬他们</w:t>
      </w:r>
      <w:r>
        <w:rPr>
          <w:sz w:val="24"/>
          <w:lang w:eastAsia="zh-CN"/>
        </w:rPr>
        <w:t>,</w:t>
      </w:r>
      <w:r>
        <w:rPr>
          <w:rFonts w:ascii="宋体" w:eastAsia="宋体" w:hint="eastAsia"/>
          <w:sz w:val="24"/>
          <w:lang w:eastAsia="zh-CN"/>
        </w:rPr>
        <w:t>使他们痛苦</w:t>
      </w:r>
      <w:r>
        <w:rPr>
          <w:sz w:val="24"/>
          <w:lang w:eastAsia="zh-CN"/>
        </w:rPr>
        <w:t>,</w:t>
      </w:r>
      <w:r>
        <w:rPr>
          <w:rFonts w:ascii="宋体" w:eastAsia="宋体" w:hint="eastAsia"/>
          <w:sz w:val="24"/>
          <w:lang w:eastAsia="zh-CN"/>
        </w:rPr>
        <w:t>他们感到如此痛苦</w:t>
      </w:r>
      <w:r>
        <w:rPr>
          <w:sz w:val="24"/>
          <w:lang w:eastAsia="zh-CN"/>
        </w:rPr>
        <w:t>,</w:t>
      </w:r>
      <w:r>
        <w:rPr>
          <w:rFonts w:ascii="宋体" w:eastAsia="宋体" w:hint="eastAsia"/>
          <w:sz w:val="24"/>
          <w:lang w:eastAsia="zh-CN"/>
        </w:rPr>
        <w:t>以致无论他们到哪里去</w:t>
      </w:r>
      <w:r>
        <w:rPr>
          <w:sz w:val="24"/>
          <w:lang w:eastAsia="zh-CN"/>
        </w:rPr>
        <w:t>,</w:t>
      </w:r>
      <w:r>
        <w:rPr>
          <w:rFonts w:ascii="宋体" w:eastAsia="宋体" w:hint="eastAsia"/>
          <w:sz w:val="24"/>
          <w:lang w:eastAsia="zh-CN"/>
        </w:rPr>
        <w:t>或无论他们做什么</w:t>
      </w:r>
      <w:r>
        <w:rPr>
          <w:spacing w:val="-3"/>
          <w:sz w:val="24"/>
          <w:lang w:eastAsia="zh-CN"/>
        </w:rPr>
        <w:t>,</w:t>
      </w:r>
      <w:r>
        <w:rPr>
          <w:rFonts w:ascii="宋体" w:eastAsia="宋体" w:hint="eastAsia"/>
          <w:sz w:val="24"/>
          <w:lang w:eastAsia="zh-CN"/>
        </w:rPr>
        <w:t>虫子都咬他们的心</w:t>
      </w:r>
      <w:r>
        <w:rPr>
          <w:sz w:val="24"/>
          <w:lang w:eastAsia="zh-CN"/>
        </w:rPr>
        <w:t>,</w:t>
      </w:r>
      <w:r>
        <w:rPr>
          <w:rFonts w:ascii="宋体" w:eastAsia="宋体" w:hint="eastAsia"/>
          <w:sz w:val="24"/>
          <w:lang w:eastAsia="zh-CN"/>
        </w:rPr>
        <w:t>他们不能睡觉</w:t>
      </w:r>
      <w:r>
        <w:rPr>
          <w:sz w:val="24"/>
          <w:lang w:eastAsia="zh-CN"/>
        </w:rPr>
        <w:t>,</w:t>
      </w:r>
      <w:r>
        <w:rPr>
          <w:rFonts w:ascii="宋体" w:eastAsia="宋体" w:hint="eastAsia"/>
          <w:sz w:val="24"/>
          <w:lang w:eastAsia="zh-CN"/>
        </w:rPr>
        <w:t>也不能吃饭</w:t>
      </w:r>
      <w:r>
        <w:rPr>
          <w:sz w:val="24"/>
          <w:lang w:eastAsia="zh-CN"/>
        </w:rPr>
        <w:t>:</w:t>
      </w:r>
    </w:p>
    <w:p w14:paraId="31394448" w14:textId="77777777" w:rsidR="00EC029C" w:rsidRDefault="00EC029C">
      <w:pPr>
        <w:pStyle w:val="a3"/>
        <w:spacing w:before="9"/>
        <w:ind w:left="0"/>
        <w:jc w:val="left"/>
        <w:rPr>
          <w:sz w:val="24"/>
          <w:lang w:eastAsia="zh-CN"/>
        </w:rPr>
      </w:pPr>
    </w:p>
    <w:p w14:paraId="7CFD5DFC" w14:textId="77777777" w:rsidR="00EC029C" w:rsidRDefault="00000000">
      <w:pPr>
        <w:ind w:left="100"/>
        <w:rPr>
          <w:sz w:val="24"/>
          <w:lang w:eastAsia="zh-CN"/>
        </w:rPr>
      </w:pPr>
      <w:r>
        <w:rPr>
          <w:rFonts w:ascii="宋体" w:eastAsia="宋体" w:hint="eastAsia"/>
          <w:spacing w:val="-2"/>
          <w:sz w:val="24"/>
          <w:lang w:eastAsia="zh-CN"/>
        </w:rPr>
        <w:t>唉</w:t>
      </w:r>
      <w:r>
        <w:rPr>
          <w:spacing w:val="-2"/>
          <w:sz w:val="24"/>
          <w:lang w:eastAsia="zh-CN"/>
        </w:rPr>
        <w:t>!</w:t>
      </w:r>
      <w:r>
        <w:rPr>
          <w:rFonts w:ascii="宋体" w:eastAsia="宋体" w:hint="eastAsia"/>
          <w:spacing w:val="-2"/>
          <w:sz w:val="24"/>
          <w:lang w:eastAsia="zh-CN"/>
        </w:rPr>
        <w:t>我该吃什么呢</w:t>
      </w:r>
      <w:r>
        <w:rPr>
          <w:spacing w:val="-2"/>
          <w:sz w:val="24"/>
          <w:lang w:eastAsia="zh-CN"/>
        </w:rPr>
        <w:t>,</w:t>
      </w:r>
      <w:r>
        <w:rPr>
          <w:rFonts w:ascii="宋体" w:eastAsia="宋体" w:hint="eastAsia"/>
          <w:spacing w:val="-2"/>
          <w:sz w:val="24"/>
          <w:lang w:eastAsia="zh-CN"/>
        </w:rPr>
        <w:t>我里面有虫子在咬</w:t>
      </w:r>
      <w:r>
        <w:rPr>
          <w:spacing w:val="-10"/>
          <w:sz w:val="24"/>
          <w:lang w:eastAsia="zh-CN"/>
        </w:rPr>
        <w:t>!</w:t>
      </w:r>
    </w:p>
    <w:p w14:paraId="1F0B98F7" w14:textId="77777777" w:rsidR="00EC029C" w:rsidRDefault="00EC029C">
      <w:pPr>
        <w:pStyle w:val="a3"/>
        <w:spacing w:before="13"/>
        <w:ind w:left="0"/>
        <w:jc w:val="left"/>
        <w:rPr>
          <w:sz w:val="24"/>
          <w:lang w:eastAsia="zh-CN"/>
        </w:rPr>
      </w:pPr>
    </w:p>
    <w:p w14:paraId="1AF7FE7F" w14:textId="77777777" w:rsidR="00EC029C" w:rsidRDefault="00000000">
      <w:pPr>
        <w:spacing w:line="242" w:lineRule="auto"/>
        <w:ind w:left="100" w:right="471"/>
        <w:jc w:val="both"/>
        <w:rPr>
          <w:rFonts w:ascii="宋体" w:eastAsia="宋体"/>
          <w:sz w:val="24"/>
          <w:lang w:eastAsia="zh-CN"/>
        </w:rPr>
      </w:pPr>
      <w:r>
        <w:rPr>
          <w:rFonts w:ascii="宋体" w:eastAsia="宋体" w:hint="eastAsia"/>
          <w:spacing w:val="-2"/>
          <w:sz w:val="24"/>
          <w:lang w:eastAsia="zh-CN"/>
        </w:rPr>
        <w:t>除非神应用基督的宝血</w:t>
      </w:r>
      <w:r>
        <w:rPr>
          <w:spacing w:val="-2"/>
          <w:sz w:val="24"/>
          <w:lang w:eastAsia="zh-CN"/>
        </w:rPr>
        <w:t>,</w:t>
      </w:r>
      <w:r>
        <w:rPr>
          <w:rFonts w:ascii="宋体" w:eastAsia="宋体" w:hint="eastAsia"/>
          <w:spacing w:val="-2"/>
          <w:sz w:val="24"/>
          <w:lang w:eastAsia="zh-CN"/>
        </w:rPr>
        <w:t>不然他们就不得安息</w:t>
      </w:r>
      <w:r>
        <w:rPr>
          <w:spacing w:val="-2"/>
          <w:sz w:val="24"/>
          <w:lang w:eastAsia="zh-CN"/>
        </w:rPr>
        <w:t>,</w:t>
      </w:r>
      <w:r>
        <w:rPr>
          <w:rFonts w:ascii="宋体" w:eastAsia="宋体" w:hint="eastAsia"/>
          <w:spacing w:val="-2"/>
          <w:sz w:val="24"/>
          <w:lang w:eastAsia="zh-CN"/>
        </w:rPr>
        <w:t>这样他们就把虫子除掉了。当你的孩子里面的虫子长大并且使他们痛苦的时候</w:t>
      </w:r>
      <w:r>
        <w:rPr>
          <w:spacing w:val="-2"/>
          <w:sz w:val="24"/>
          <w:lang w:eastAsia="zh-CN"/>
        </w:rPr>
        <w:t>,</w:t>
      </w:r>
      <w:r>
        <w:rPr>
          <w:rFonts w:ascii="宋体" w:eastAsia="宋体" w:hint="eastAsia"/>
          <w:spacing w:val="-2"/>
          <w:sz w:val="24"/>
          <w:lang w:eastAsia="zh-CN"/>
        </w:rPr>
        <w:t>如果医生给他们吃药使他们把虫子除掉</w:t>
      </w:r>
      <w:r>
        <w:rPr>
          <w:spacing w:val="-2"/>
          <w:sz w:val="24"/>
          <w:lang w:eastAsia="zh-CN"/>
        </w:rPr>
        <w:t>,</w:t>
      </w:r>
      <w:r>
        <w:rPr>
          <w:rFonts w:ascii="宋体" w:eastAsia="宋体" w:hint="eastAsia"/>
          <w:spacing w:val="-2"/>
          <w:sz w:val="24"/>
          <w:lang w:eastAsia="zh-CN"/>
        </w:rPr>
        <w:t>你看见那差点害死你孩子的虫子除去了</w:t>
      </w:r>
      <w:r>
        <w:rPr>
          <w:spacing w:val="-2"/>
          <w:sz w:val="24"/>
          <w:lang w:eastAsia="zh-CN"/>
        </w:rPr>
        <w:t>,</w:t>
      </w:r>
      <w:r>
        <w:rPr>
          <w:rFonts w:ascii="宋体" w:eastAsia="宋体" w:hint="eastAsia"/>
          <w:spacing w:val="-2"/>
          <w:sz w:val="24"/>
          <w:lang w:eastAsia="zh-CN"/>
        </w:rPr>
        <w:t>你是何等喜乐呢</w:t>
      </w:r>
      <w:r>
        <w:rPr>
          <w:spacing w:val="-2"/>
          <w:sz w:val="24"/>
          <w:lang w:eastAsia="zh-CN"/>
        </w:rPr>
        <w:t>?</w:t>
      </w:r>
      <w:r>
        <w:rPr>
          <w:rFonts w:ascii="宋体" w:eastAsia="宋体" w:hint="eastAsia"/>
          <w:spacing w:val="-2"/>
          <w:sz w:val="24"/>
          <w:lang w:eastAsia="zh-CN"/>
        </w:rPr>
        <w:t>如果虫子没有除去</w:t>
      </w:r>
      <w:r>
        <w:rPr>
          <w:spacing w:val="-2"/>
          <w:sz w:val="24"/>
          <w:lang w:eastAsia="zh-CN"/>
        </w:rPr>
        <w:t>,</w:t>
      </w:r>
      <w:r>
        <w:rPr>
          <w:rFonts w:ascii="宋体" w:eastAsia="宋体" w:hint="eastAsia"/>
          <w:spacing w:val="-2"/>
          <w:sz w:val="24"/>
          <w:lang w:eastAsia="zh-CN"/>
        </w:rPr>
        <w:t>它可能会越长越大。</w:t>
      </w:r>
    </w:p>
    <w:p w14:paraId="36EAFB8B" w14:textId="77777777" w:rsidR="00EC029C" w:rsidRDefault="00000000">
      <w:pPr>
        <w:spacing w:before="280" w:line="242" w:lineRule="auto"/>
        <w:ind w:left="100" w:right="165"/>
        <w:rPr>
          <w:rFonts w:ascii="宋体" w:eastAsia="宋体"/>
          <w:sz w:val="24"/>
          <w:lang w:eastAsia="zh-CN"/>
        </w:rPr>
      </w:pPr>
      <w:r>
        <w:rPr>
          <w:rFonts w:ascii="宋体" w:eastAsia="宋体" w:hint="eastAsia"/>
          <w:spacing w:val="-2"/>
          <w:sz w:val="24"/>
          <w:lang w:eastAsia="zh-CN"/>
        </w:rPr>
        <w:t>因此我敢说在主面前这里没有一个魂</w:t>
      </w:r>
      <w:r>
        <w:rPr>
          <w:spacing w:val="-2"/>
          <w:sz w:val="24"/>
          <w:lang w:eastAsia="zh-CN"/>
        </w:rPr>
        <w:t>,</w:t>
      </w:r>
      <w:r>
        <w:rPr>
          <w:rFonts w:ascii="宋体" w:eastAsia="宋体" w:hint="eastAsia"/>
          <w:spacing w:val="-2"/>
          <w:sz w:val="24"/>
          <w:lang w:eastAsia="zh-CN"/>
        </w:rPr>
        <w:t>现在或从前胸中没有虫子</w:t>
      </w:r>
      <w:r>
        <w:rPr>
          <w:spacing w:val="-2"/>
          <w:sz w:val="24"/>
          <w:lang w:eastAsia="zh-CN"/>
        </w:rPr>
        <w:t>,</w:t>
      </w:r>
      <w:r>
        <w:rPr>
          <w:rFonts w:ascii="宋体" w:eastAsia="宋体" w:hint="eastAsia"/>
          <w:spacing w:val="-2"/>
          <w:sz w:val="24"/>
          <w:lang w:eastAsia="zh-CN"/>
        </w:rPr>
        <w:t>我说</w:t>
      </w:r>
      <w:r>
        <w:rPr>
          <w:spacing w:val="-2"/>
          <w:sz w:val="24"/>
          <w:lang w:eastAsia="zh-CN"/>
        </w:rPr>
        <w:t>,</w:t>
      </w:r>
      <w:r>
        <w:rPr>
          <w:rFonts w:ascii="宋体" w:eastAsia="宋体" w:hint="eastAsia"/>
          <w:spacing w:val="-2"/>
          <w:sz w:val="24"/>
          <w:lang w:eastAsia="zh-CN"/>
        </w:rPr>
        <w:t>从前你们胸中有这虫</w:t>
      </w:r>
      <w:r>
        <w:rPr>
          <w:rFonts w:ascii="宋体" w:eastAsia="宋体" w:hint="eastAsia"/>
          <w:spacing w:val="40"/>
          <w:sz w:val="24"/>
          <w:lang w:eastAsia="zh-CN"/>
        </w:rPr>
        <w:t xml:space="preserve"> </w:t>
      </w:r>
      <w:r>
        <w:rPr>
          <w:rFonts w:ascii="宋体" w:eastAsia="宋体" w:hint="eastAsia"/>
          <w:spacing w:val="-2"/>
          <w:sz w:val="24"/>
          <w:lang w:eastAsia="zh-CN"/>
        </w:rPr>
        <w:t>子的时候</w:t>
      </w:r>
      <w:r>
        <w:rPr>
          <w:spacing w:val="-2"/>
          <w:sz w:val="24"/>
          <w:lang w:eastAsia="zh-CN"/>
        </w:rPr>
        <w:t>,</w:t>
      </w:r>
      <w:r>
        <w:rPr>
          <w:rFonts w:ascii="宋体" w:eastAsia="宋体" w:hint="eastAsia"/>
          <w:spacing w:val="-2"/>
          <w:sz w:val="24"/>
          <w:lang w:eastAsia="zh-CN"/>
        </w:rPr>
        <w:t>如果不医治它</w:t>
      </w:r>
      <w:r>
        <w:rPr>
          <w:spacing w:val="-2"/>
          <w:sz w:val="24"/>
          <w:lang w:eastAsia="zh-CN"/>
        </w:rPr>
        <w:t>,</w:t>
      </w:r>
      <w:r>
        <w:rPr>
          <w:rFonts w:ascii="宋体" w:eastAsia="宋体" w:hint="eastAsia"/>
          <w:spacing w:val="-2"/>
          <w:sz w:val="24"/>
          <w:lang w:eastAsia="zh-CN"/>
        </w:rPr>
        <w:t>它就要永远咬你们</w:t>
      </w:r>
      <w:r>
        <w:rPr>
          <w:spacing w:val="-2"/>
          <w:sz w:val="24"/>
          <w:lang w:eastAsia="zh-CN"/>
        </w:rPr>
        <w:t>,</w:t>
      </w:r>
      <w:r>
        <w:rPr>
          <w:rFonts w:ascii="宋体" w:eastAsia="宋体" w:hint="eastAsia"/>
          <w:spacing w:val="-2"/>
          <w:sz w:val="24"/>
          <w:lang w:eastAsia="zh-CN"/>
        </w:rPr>
        <w:t>它就是从你们心中的污秽和败坏里滋生出来的。</w:t>
      </w:r>
    </w:p>
    <w:p w14:paraId="6FC0E02E" w14:textId="77777777" w:rsidR="00EC029C" w:rsidRDefault="00000000">
      <w:pPr>
        <w:spacing w:before="281" w:line="242" w:lineRule="auto"/>
        <w:ind w:left="100" w:right="340"/>
        <w:rPr>
          <w:rFonts w:ascii="宋体" w:eastAsia="宋体"/>
          <w:sz w:val="24"/>
          <w:lang w:eastAsia="zh-CN"/>
        </w:rPr>
      </w:pPr>
      <w:r>
        <w:rPr>
          <w:rFonts w:ascii="宋体" w:eastAsia="宋体" w:hint="eastAsia"/>
          <w:spacing w:val="-2"/>
          <w:sz w:val="24"/>
          <w:lang w:eastAsia="zh-CN"/>
        </w:rPr>
        <w:t>假设一个人脸上有一点污垢</w:t>
      </w:r>
      <w:r>
        <w:rPr>
          <w:spacing w:val="-2"/>
          <w:sz w:val="24"/>
          <w:lang w:eastAsia="zh-CN"/>
        </w:rPr>
        <w:t>,</w:t>
      </w:r>
      <w:r>
        <w:rPr>
          <w:rFonts w:ascii="宋体" w:eastAsia="宋体" w:hint="eastAsia"/>
          <w:spacing w:val="-2"/>
          <w:sz w:val="24"/>
          <w:lang w:eastAsia="zh-CN"/>
        </w:rPr>
        <w:t>这不会危及身体的性命</w:t>
      </w:r>
      <w:r>
        <w:rPr>
          <w:spacing w:val="-2"/>
          <w:sz w:val="24"/>
          <w:lang w:eastAsia="zh-CN"/>
        </w:rPr>
        <w:t>,</w:t>
      </w:r>
      <w:r>
        <w:rPr>
          <w:rFonts w:ascii="宋体" w:eastAsia="宋体" w:hint="eastAsia"/>
          <w:spacing w:val="-2"/>
          <w:sz w:val="24"/>
          <w:lang w:eastAsia="zh-CN"/>
        </w:rPr>
        <w:t>但里面有败坏</w:t>
      </w:r>
      <w:r>
        <w:rPr>
          <w:spacing w:val="-2"/>
          <w:sz w:val="24"/>
          <w:lang w:eastAsia="zh-CN"/>
        </w:rPr>
        <w:t>,</w:t>
      </w:r>
      <w:r>
        <w:rPr>
          <w:rFonts w:ascii="宋体" w:eastAsia="宋体" w:hint="eastAsia"/>
          <w:spacing w:val="-2"/>
          <w:sz w:val="24"/>
          <w:lang w:eastAsia="zh-CN"/>
        </w:rPr>
        <w:t>里面有身体的玷污</w:t>
      </w:r>
      <w:r>
        <w:rPr>
          <w:spacing w:val="-2"/>
          <w:sz w:val="24"/>
          <w:lang w:eastAsia="zh-CN"/>
        </w:rPr>
        <w:t>,</w:t>
      </w:r>
      <w:r>
        <w:rPr>
          <w:rFonts w:ascii="宋体" w:eastAsia="宋体" w:hint="eastAsia"/>
          <w:spacing w:val="-2"/>
          <w:sz w:val="24"/>
          <w:lang w:eastAsia="zh-CN"/>
        </w:rPr>
        <w:t>这就会滋生疾病</w:t>
      </w:r>
      <w:r>
        <w:rPr>
          <w:spacing w:val="-2"/>
          <w:sz w:val="24"/>
          <w:lang w:eastAsia="zh-CN"/>
        </w:rPr>
        <w:t>,</w:t>
      </w:r>
      <w:r>
        <w:rPr>
          <w:rFonts w:ascii="宋体" w:eastAsia="宋体" w:hint="eastAsia"/>
          <w:spacing w:val="-2"/>
          <w:sz w:val="24"/>
          <w:lang w:eastAsia="zh-CN"/>
        </w:rPr>
        <w:t>可能会滋生虫子</w:t>
      </w:r>
      <w:r>
        <w:rPr>
          <w:spacing w:val="-2"/>
          <w:sz w:val="24"/>
          <w:lang w:eastAsia="zh-CN"/>
        </w:rPr>
        <w:t>,</w:t>
      </w:r>
      <w:r>
        <w:rPr>
          <w:rFonts w:ascii="宋体" w:eastAsia="宋体" w:hint="eastAsia"/>
          <w:spacing w:val="-2"/>
          <w:sz w:val="24"/>
          <w:lang w:eastAsia="zh-CN"/>
        </w:rPr>
        <w:t>可能会滋生狼</w:t>
      </w:r>
      <w:r>
        <w:rPr>
          <w:spacing w:val="-2"/>
          <w:sz w:val="24"/>
          <w:lang w:eastAsia="zh-CN"/>
        </w:rPr>
        <w:t>,</w:t>
      </w:r>
      <w:r>
        <w:rPr>
          <w:rFonts w:ascii="宋体" w:eastAsia="宋体" w:hint="eastAsia"/>
          <w:spacing w:val="-2"/>
          <w:sz w:val="24"/>
          <w:lang w:eastAsia="zh-CN"/>
        </w:rPr>
        <w:t>咬他们的胸。</w:t>
      </w:r>
    </w:p>
    <w:p w14:paraId="55653900" w14:textId="77777777" w:rsidR="00EC029C" w:rsidRDefault="00000000">
      <w:pPr>
        <w:spacing w:before="282" w:line="242" w:lineRule="auto"/>
        <w:ind w:left="100" w:right="568"/>
        <w:rPr>
          <w:rFonts w:ascii="宋体" w:eastAsia="宋体"/>
          <w:sz w:val="24"/>
          <w:lang w:eastAsia="zh-CN"/>
        </w:rPr>
      </w:pPr>
      <w:r>
        <w:rPr>
          <w:rFonts w:ascii="宋体" w:eastAsia="宋体" w:hint="eastAsia"/>
          <w:spacing w:val="-2"/>
          <w:sz w:val="24"/>
          <w:lang w:eastAsia="zh-CN"/>
        </w:rPr>
        <w:t>许多妇人胸中长了虫子</w:t>
      </w:r>
      <w:r>
        <w:rPr>
          <w:spacing w:val="-2"/>
          <w:sz w:val="24"/>
          <w:lang w:eastAsia="zh-CN"/>
        </w:rPr>
        <w:t>,</w:t>
      </w:r>
      <w:r>
        <w:rPr>
          <w:rFonts w:ascii="宋体" w:eastAsia="宋体" w:hint="eastAsia"/>
          <w:spacing w:val="-2"/>
          <w:sz w:val="24"/>
          <w:lang w:eastAsia="zh-CN"/>
        </w:rPr>
        <w:t>咬她们的肉</w:t>
      </w:r>
      <w:r>
        <w:rPr>
          <w:spacing w:val="-2"/>
          <w:sz w:val="24"/>
          <w:lang w:eastAsia="zh-CN"/>
        </w:rPr>
        <w:t>:</w:t>
      </w:r>
      <w:r>
        <w:rPr>
          <w:rFonts w:ascii="宋体" w:eastAsia="宋体" w:hint="eastAsia"/>
          <w:spacing w:val="-2"/>
          <w:sz w:val="24"/>
          <w:lang w:eastAsia="zh-CN"/>
        </w:rPr>
        <w:t>但你们要知道</w:t>
      </w:r>
      <w:r>
        <w:rPr>
          <w:spacing w:val="-2"/>
          <w:sz w:val="24"/>
          <w:lang w:eastAsia="zh-CN"/>
        </w:rPr>
        <w:t>,</w:t>
      </w:r>
      <w:r>
        <w:rPr>
          <w:rFonts w:ascii="宋体" w:eastAsia="宋体" w:hint="eastAsia"/>
          <w:spacing w:val="-2"/>
          <w:sz w:val="24"/>
          <w:lang w:eastAsia="zh-CN"/>
        </w:rPr>
        <w:t>你们的罪要滋生另一种虫子或狼</w:t>
      </w:r>
      <w:r>
        <w:rPr>
          <w:spacing w:val="-2"/>
          <w:sz w:val="24"/>
          <w:lang w:eastAsia="zh-CN"/>
        </w:rPr>
        <w:t>,</w:t>
      </w:r>
      <w:r>
        <w:rPr>
          <w:rFonts w:ascii="宋体" w:eastAsia="宋体" w:hint="eastAsia"/>
          <w:spacing w:val="-2"/>
          <w:sz w:val="24"/>
          <w:lang w:eastAsia="zh-CN"/>
        </w:rPr>
        <w:t>要比那个咬得更厉害。</w:t>
      </w:r>
    </w:p>
    <w:p w14:paraId="27488B3F" w14:textId="77777777" w:rsidR="00EC029C" w:rsidRDefault="00000000">
      <w:pPr>
        <w:spacing w:before="281" w:line="242" w:lineRule="auto"/>
        <w:ind w:left="100" w:right="340"/>
        <w:rPr>
          <w:rFonts w:ascii="宋体" w:eastAsia="宋体"/>
          <w:sz w:val="24"/>
          <w:lang w:eastAsia="zh-CN"/>
        </w:rPr>
      </w:pPr>
      <w:r>
        <w:rPr>
          <w:rFonts w:ascii="宋体" w:eastAsia="宋体" w:hint="eastAsia"/>
          <w:spacing w:val="-2"/>
          <w:sz w:val="24"/>
          <w:lang w:eastAsia="zh-CN"/>
        </w:rPr>
        <w:t>这就是罪的邪恶</w:t>
      </w:r>
      <w:r>
        <w:rPr>
          <w:spacing w:val="-2"/>
          <w:sz w:val="24"/>
          <w:lang w:eastAsia="zh-CN"/>
        </w:rPr>
        <w:t>,</w:t>
      </w:r>
      <w:r>
        <w:rPr>
          <w:rFonts w:ascii="宋体" w:eastAsia="宋体" w:hint="eastAsia"/>
          <w:spacing w:val="-2"/>
          <w:sz w:val="24"/>
          <w:lang w:eastAsia="zh-CN"/>
        </w:rPr>
        <w:t>它不仅是魂的玷污</w:t>
      </w:r>
      <w:r>
        <w:rPr>
          <w:spacing w:val="-2"/>
          <w:sz w:val="24"/>
          <w:lang w:eastAsia="zh-CN"/>
        </w:rPr>
        <w:t>,</w:t>
      </w:r>
      <w:r>
        <w:rPr>
          <w:rFonts w:ascii="宋体" w:eastAsia="宋体" w:hint="eastAsia"/>
          <w:spacing w:val="-2"/>
          <w:sz w:val="24"/>
          <w:lang w:eastAsia="zh-CN"/>
        </w:rPr>
        <w:t>并且是这样一种玷污</w:t>
      </w:r>
      <w:r>
        <w:rPr>
          <w:spacing w:val="-2"/>
          <w:sz w:val="24"/>
          <w:lang w:eastAsia="zh-CN"/>
        </w:rPr>
        <w:t>,</w:t>
      </w:r>
      <w:r>
        <w:rPr>
          <w:rFonts w:ascii="宋体" w:eastAsia="宋体" w:hint="eastAsia"/>
          <w:spacing w:val="-2"/>
          <w:sz w:val="24"/>
          <w:lang w:eastAsia="zh-CN"/>
        </w:rPr>
        <w:t>要滋生这样一种虫子</w:t>
      </w:r>
      <w:r>
        <w:rPr>
          <w:spacing w:val="-2"/>
          <w:sz w:val="24"/>
          <w:lang w:eastAsia="zh-CN"/>
        </w:rPr>
        <w:t>,</w:t>
      </w:r>
      <w:r>
        <w:rPr>
          <w:rFonts w:ascii="宋体" w:eastAsia="宋体" w:hint="eastAsia"/>
          <w:spacing w:val="-2"/>
          <w:sz w:val="24"/>
          <w:lang w:eastAsia="zh-CN"/>
        </w:rPr>
        <w:t>要永远咬人</w:t>
      </w:r>
      <w:r>
        <w:rPr>
          <w:rFonts w:ascii="宋体" w:eastAsia="宋体" w:hint="eastAsia"/>
          <w:spacing w:val="-4"/>
          <w:sz w:val="24"/>
          <w:lang w:eastAsia="zh-CN"/>
        </w:rPr>
        <w:t>的良心。</w:t>
      </w:r>
    </w:p>
    <w:p w14:paraId="2512A5FD" w14:textId="77777777" w:rsidR="00EC029C" w:rsidRDefault="00EC029C">
      <w:pPr>
        <w:pStyle w:val="a3"/>
        <w:spacing w:before="0"/>
        <w:ind w:left="0"/>
        <w:jc w:val="left"/>
        <w:rPr>
          <w:rFonts w:ascii="宋体"/>
          <w:sz w:val="24"/>
          <w:lang w:eastAsia="zh-CN"/>
        </w:rPr>
      </w:pPr>
    </w:p>
    <w:p w14:paraId="577693EE" w14:textId="77777777" w:rsidR="00EC029C" w:rsidRDefault="00EC029C">
      <w:pPr>
        <w:pStyle w:val="a3"/>
        <w:spacing w:before="0"/>
        <w:ind w:left="0"/>
        <w:jc w:val="left"/>
        <w:rPr>
          <w:rFonts w:ascii="宋体"/>
          <w:sz w:val="24"/>
          <w:lang w:eastAsia="zh-CN"/>
        </w:rPr>
      </w:pPr>
    </w:p>
    <w:p w14:paraId="7B15F410" w14:textId="77777777" w:rsidR="00EC029C" w:rsidRDefault="00EC029C">
      <w:pPr>
        <w:pStyle w:val="a3"/>
        <w:spacing w:before="0"/>
        <w:ind w:left="0"/>
        <w:jc w:val="left"/>
        <w:rPr>
          <w:rFonts w:ascii="宋体"/>
          <w:sz w:val="24"/>
          <w:lang w:eastAsia="zh-CN"/>
        </w:rPr>
      </w:pPr>
    </w:p>
    <w:p w14:paraId="14410B84" w14:textId="77777777" w:rsidR="00EC029C" w:rsidRDefault="00EC029C">
      <w:pPr>
        <w:pStyle w:val="a3"/>
        <w:spacing w:before="0"/>
        <w:ind w:left="0"/>
        <w:jc w:val="left"/>
        <w:rPr>
          <w:rFonts w:ascii="宋体"/>
          <w:sz w:val="24"/>
          <w:lang w:eastAsia="zh-CN"/>
        </w:rPr>
      </w:pPr>
    </w:p>
    <w:p w14:paraId="1E638A9E" w14:textId="77777777" w:rsidR="00EC029C" w:rsidRDefault="00EC029C">
      <w:pPr>
        <w:pStyle w:val="a3"/>
        <w:spacing w:before="190"/>
        <w:ind w:left="0"/>
        <w:jc w:val="left"/>
        <w:rPr>
          <w:rFonts w:ascii="宋体"/>
          <w:sz w:val="24"/>
          <w:lang w:eastAsia="zh-CN"/>
        </w:rPr>
      </w:pPr>
    </w:p>
    <w:p w14:paraId="6BC983B2" w14:textId="77777777" w:rsidR="00EC029C" w:rsidRDefault="00000000">
      <w:pPr>
        <w:pStyle w:val="1"/>
        <w:ind w:right="212"/>
      </w:pPr>
      <w:bookmarkStart w:id="185" w:name="CHAP._XXIX."/>
      <w:bookmarkEnd w:id="185"/>
      <w:r>
        <w:t>CHAP.</w:t>
      </w:r>
      <w:r>
        <w:rPr>
          <w:spacing w:val="-6"/>
        </w:rPr>
        <w:t xml:space="preserve"> </w:t>
      </w:r>
      <w:r>
        <w:rPr>
          <w:spacing w:val="-2"/>
        </w:rPr>
        <w:t>XXIX.</w:t>
      </w:r>
    </w:p>
    <w:p w14:paraId="2CCE3BA0" w14:textId="77777777" w:rsidR="00EC029C" w:rsidRDefault="00000000">
      <w:pPr>
        <w:pStyle w:val="2"/>
        <w:spacing w:before="454" w:line="249" w:lineRule="auto"/>
        <w:ind w:left="300" w:right="518" w:hanging="3"/>
        <w:jc w:val="both"/>
      </w:pPr>
      <w:bookmarkStart w:id="186" w:name="Sixthly,_sin_is_more_opposite_to_mans_go"/>
      <w:bookmarkEnd w:id="186"/>
      <w:r>
        <w:t>Sixthly,</w:t>
      </w:r>
      <w:r>
        <w:rPr>
          <w:spacing w:val="-17"/>
        </w:rPr>
        <w:t xml:space="preserve"> </w:t>
      </w:r>
      <w:r>
        <w:t>sin</w:t>
      </w:r>
      <w:r>
        <w:rPr>
          <w:spacing w:val="-20"/>
        </w:rPr>
        <w:t xml:space="preserve"> </w:t>
      </w:r>
      <w:r>
        <w:t>is</w:t>
      </w:r>
      <w:r>
        <w:rPr>
          <w:spacing w:val="-20"/>
        </w:rPr>
        <w:t xml:space="preserve"> </w:t>
      </w:r>
      <w:r>
        <w:t>more</w:t>
      </w:r>
      <w:r>
        <w:rPr>
          <w:spacing w:val="-16"/>
        </w:rPr>
        <w:t xml:space="preserve"> </w:t>
      </w:r>
      <w:r>
        <w:t>opposite</w:t>
      </w:r>
      <w:r>
        <w:rPr>
          <w:spacing w:val="-14"/>
        </w:rPr>
        <w:t xml:space="preserve"> </w:t>
      </w:r>
      <w:r>
        <w:t>to</w:t>
      </w:r>
      <w:r>
        <w:rPr>
          <w:spacing w:val="-14"/>
        </w:rPr>
        <w:t xml:space="preserve"> </w:t>
      </w:r>
      <w:r>
        <w:t>mans</w:t>
      </w:r>
      <w:r>
        <w:rPr>
          <w:spacing w:val="-20"/>
        </w:rPr>
        <w:t xml:space="preserve"> </w:t>
      </w:r>
      <w:r>
        <w:t>good than</w:t>
      </w:r>
      <w:r>
        <w:rPr>
          <w:spacing w:val="-13"/>
        </w:rPr>
        <w:t xml:space="preserve"> </w:t>
      </w:r>
      <w:r>
        <w:t>affliction,</w:t>
      </w:r>
      <w:r>
        <w:rPr>
          <w:spacing w:val="-10"/>
        </w:rPr>
        <w:t xml:space="preserve"> </w:t>
      </w:r>
      <w:r>
        <w:t>because</w:t>
      </w:r>
      <w:r>
        <w:rPr>
          <w:spacing w:val="-7"/>
        </w:rPr>
        <w:t xml:space="preserve"> </w:t>
      </w:r>
      <w:r>
        <w:t>sin</w:t>
      </w:r>
      <w:r>
        <w:rPr>
          <w:spacing w:val="-13"/>
        </w:rPr>
        <w:t xml:space="preserve"> </w:t>
      </w:r>
      <w:r>
        <w:t>is</w:t>
      </w:r>
      <w:r>
        <w:rPr>
          <w:spacing w:val="-11"/>
        </w:rPr>
        <w:t xml:space="preserve"> </w:t>
      </w:r>
      <w:r>
        <w:t>the</w:t>
      </w:r>
      <w:r>
        <w:rPr>
          <w:spacing w:val="-7"/>
        </w:rPr>
        <w:t xml:space="preserve"> </w:t>
      </w:r>
      <w:r>
        <w:t>object</w:t>
      </w:r>
      <w:r>
        <w:rPr>
          <w:spacing w:val="-8"/>
        </w:rPr>
        <w:t xml:space="preserve"> </w:t>
      </w:r>
      <w:r>
        <w:t>of God's hatred; but God hateth not any for</w:t>
      </w:r>
    </w:p>
    <w:p w14:paraId="7ED23B9E" w14:textId="77777777" w:rsidR="00EC029C" w:rsidRDefault="00EC029C">
      <w:pPr>
        <w:spacing w:line="249" w:lineRule="auto"/>
        <w:jc w:val="both"/>
        <w:sectPr w:rsidR="00EC029C">
          <w:pgSz w:w="12240" w:h="15840"/>
          <w:pgMar w:top="1300" w:right="1100" w:bottom="280" w:left="1320" w:header="720" w:footer="720" w:gutter="0"/>
          <w:cols w:space="720"/>
        </w:sectPr>
      </w:pPr>
    </w:p>
    <w:p w14:paraId="62461C13" w14:textId="77777777" w:rsidR="00EC029C" w:rsidRDefault="00000000">
      <w:pPr>
        <w:spacing w:before="80"/>
        <w:ind w:right="217"/>
        <w:jc w:val="center"/>
        <w:rPr>
          <w:b/>
          <w:sz w:val="42"/>
        </w:rPr>
      </w:pPr>
      <w:r>
        <w:rPr>
          <w:b/>
          <w:spacing w:val="-2"/>
          <w:sz w:val="42"/>
        </w:rPr>
        <w:t>affliction.</w:t>
      </w:r>
    </w:p>
    <w:p w14:paraId="36AFF286" w14:textId="77777777" w:rsidR="00EC029C" w:rsidRDefault="00000000">
      <w:pPr>
        <w:pStyle w:val="a3"/>
        <w:spacing w:before="437" w:line="254" w:lineRule="auto"/>
        <w:ind w:right="447"/>
      </w:pPr>
      <w:r>
        <w:t>Sixthly, sin is the only object of the hatred of God, nothing is the object of God's hatred but sin: God does not hate a man or a woman because</w:t>
      </w:r>
      <w:r>
        <w:rPr>
          <w:spacing w:val="40"/>
        </w:rPr>
        <w:t xml:space="preserve"> </w:t>
      </w:r>
      <w:r>
        <w:t>they are</w:t>
      </w:r>
      <w:r>
        <w:rPr>
          <w:spacing w:val="40"/>
        </w:rPr>
        <w:t xml:space="preserve"> </w:t>
      </w:r>
      <w:r>
        <w:t>poor, God may love</w:t>
      </w:r>
      <w:r>
        <w:rPr>
          <w:spacing w:val="40"/>
        </w:rPr>
        <w:t xml:space="preserve"> </w:t>
      </w:r>
      <w:r>
        <w:t>them</w:t>
      </w:r>
      <w:r>
        <w:rPr>
          <w:spacing w:val="40"/>
        </w:rPr>
        <w:t xml:space="preserve"> </w:t>
      </w:r>
      <w:r>
        <w:t>as</w:t>
      </w:r>
      <w:r>
        <w:rPr>
          <w:spacing w:val="40"/>
        </w:rPr>
        <w:t xml:space="preserve"> </w:t>
      </w:r>
      <w:r>
        <w:t>well</w:t>
      </w:r>
      <w:r>
        <w:rPr>
          <w:spacing w:val="40"/>
        </w:rPr>
        <w:t xml:space="preserve"> </w:t>
      </w:r>
      <w:r>
        <w:t>as</w:t>
      </w:r>
      <w:r>
        <w:rPr>
          <w:spacing w:val="40"/>
        </w:rPr>
        <w:t xml:space="preserve"> </w:t>
      </w:r>
      <w:r>
        <w:t>any Monarch or Prince in the world, though they be poor: God hates not a man because he is sick, you hate not your Children because they be sick</w:t>
      </w:r>
      <w:r>
        <w:rPr>
          <w:spacing w:val="80"/>
          <w:w w:val="150"/>
        </w:rPr>
        <w:t xml:space="preserve"> </w:t>
      </w:r>
      <w:r>
        <w:t>or weak: all</w:t>
      </w:r>
      <w:r>
        <w:rPr>
          <w:spacing w:val="19"/>
        </w:rPr>
        <w:t xml:space="preserve"> </w:t>
      </w:r>
      <w:r>
        <w:t>the</w:t>
      </w:r>
      <w:r>
        <w:rPr>
          <w:spacing w:val="20"/>
        </w:rPr>
        <w:t xml:space="preserve"> </w:t>
      </w:r>
      <w:r>
        <w:t>afflictions</w:t>
      </w:r>
      <w:r>
        <w:rPr>
          <w:spacing w:val="18"/>
        </w:rPr>
        <w:t xml:space="preserve"> </w:t>
      </w:r>
      <w:r>
        <w:t>in</w:t>
      </w:r>
      <w:r>
        <w:rPr>
          <w:spacing w:val="16"/>
        </w:rPr>
        <w:t xml:space="preserve"> </w:t>
      </w:r>
      <w:r>
        <w:t>the</w:t>
      </w:r>
      <w:r>
        <w:rPr>
          <w:spacing w:val="20"/>
        </w:rPr>
        <w:t xml:space="preserve"> </w:t>
      </w:r>
      <w:r>
        <w:t>world make</w:t>
      </w:r>
      <w:r>
        <w:rPr>
          <w:spacing w:val="22"/>
        </w:rPr>
        <w:t xml:space="preserve"> </w:t>
      </w:r>
      <w:r>
        <w:t>not</w:t>
      </w:r>
      <w:r>
        <w:rPr>
          <w:spacing w:val="16"/>
        </w:rPr>
        <w:t xml:space="preserve"> </w:t>
      </w:r>
      <w:r>
        <w:t>a man</w:t>
      </w:r>
      <w:r>
        <w:rPr>
          <w:spacing w:val="19"/>
        </w:rPr>
        <w:t xml:space="preserve"> </w:t>
      </w:r>
      <w:r>
        <w:t>an</w:t>
      </w:r>
      <w:r>
        <w:rPr>
          <w:spacing w:val="16"/>
        </w:rPr>
        <w:t xml:space="preserve"> </w:t>
      </w:r>
      <w:r>
        <w:t>object</w:t>
      </w:r>
      <w:r>
        <w:rPr>
          <w:spacing w:val="18"/>
        </w:rPr>
        <w:t xml:space="preserve"> </w:t>
      </w:r>
      <w:r>
        <w:t>of</w:t>
      </w:r>
    </w:p>
    <w:p w14:paraId="16F7CE8E" w14:textId="77777777" w:rsidR="00EC029C" w:rsidRDefault="00EC029C">
      <w:pPr>
        <w:spacing w:line="254" w:lineRule="auto"/>
        <w:sectPr w:rsidR="00EC029C">
          <w:pgSz w:w="12240" w:h="15840"/>
          <w:pgMar w:top="1280" w:right="1100" w:bottom="280" w:left="1320" w:header="720" w:footer="720" w:gutter="0"/>
          <w:cols w:space="720"/>
        </w:sectPr>
      </w:pPr>
    </w:p>
    <w:p w14:paraId="3BBBE930" w14:textId="77777777" w:rsidR="00EC029C" w:rsidRDefault="00000000">
      <w:pPr>
        <w:pStyle w:val="a3"/>
        <w:spacing w:line="254" w:lineRule="auto"/>
        <w:ind w:right="439"/>
      </w:pPr>
      <w:r>
        <w:t>God's</w:t>
      </w:r>
      <w:r>
        <w:rPr>
          <w:spacing w:val="40"/>
        </w:rPr>
        <w:t xml:space="preserve"> </w:t>
      </w:r>
      <w:r>
        <w:t>hatred, but sin</w:t>
      </w:r>
      <w:r>
        <w:rPr>
          <w:spacing w:val="40"/>
        </w:rPr>
        <w:t xml:space="preserve"> </w:t>
      </w:r>
      <w:r>
        <w:t>does: mark</w:t>
      </w:r>
      <w:r>
        <w:rPr>
          <w:spacing w:val="40"/>
        </w:rPr>
        <w:t xml:space="preserve"> </w:t>
      </w:r>
      <w:r>
        <w:t>that expression</w:t>
      </w:r>
      <w:r>
        <w:rPr>
          <w:spacing w:val="40"/>
        </w:rPr>
        <w:t xml:space="preserve"> </w:t>
      </w:r>
      <w:r>
        <w:t>in</w:t>
      </w:r>
      <w:r>
        <w:rPr>
          <w:spacing w:val="40"/>
        </w:rPr>
        <w:t xml:space="preserve"> </w:t>
      </w:r>
      <w:r>
        <w:t>Scripture, Psalm, 5. 5. The Fool shall not stand in thy sight, thou hatest all workers of iniquity; so that sin makes the creature the object of</w:t>
      </w:r>
      <w:r>
        <w:rPr>
          <w:spacing w:val="80"/>
        </w:rPr>
        <w:t xml:space="preserve"> </w:t>
      </w:r>
      <w:r>
        <w:t>God's hatred.</w:t>
      </w:r>
    </w:p>
    <w:p w14:paraId="32EDBAD8" w14:textId="77777777" w:rsidR="00EC029C" w:rsidRDefault="00000000">
      <w:pPr>
        <w:pStyle w:val="a3"/>
        <w:spacing w:before="292" w:line="254" w:lineRule="auto"/>
        <w:ind w:right="447"/>
      </w:pPr>
      <w:r>
        <w:t xml:space="preserve">God said not (mark) he hates the work of iniquity only; but the worker of iniquity: God hates not the creature as he made them, but through sin the creature come• to be hated; even the workers of </w:t>
      </w:r>
      <w:r>
        <w:rPr>
          <w:spacing w:val="-2"/>
        </w:rPr>
        <w:t>iniquity.</w:t>
      </w:r>
    </w:p>
    <w:p w14:paraId="6525B33A" w14:textId="77777777" w:rsidR="00EC029C" w:rsidRDefault="00000000">
      <w:pPr>
        <w:pStyle w:val="a3"/>
        <w:spacing w:before="292" w:line="254" w:lineRule="auto"/>
        <w:ind w:right="445"/>
      </w:pPr>
      <w:r>
        <w:t>Now observe the strength of the Reason, That which makes a man the object of God's hatred, must needs be a greater evil than that which can stand with God's everlasting love: for afflictions in the strength of them, and bitterness of them, may stand with God's eternal love; nay observe, they may stand with the same love wherewithal God the Father loved his Son Jesus Christ; for so in the</w:t>
      </w:r>
    </w:p>
    <w:p w14:paraId="7259B233" w14:textId="77777777" w:rsidR="00EC029C" w:rsidRDefault="00000000">
      <w:pPr>
        <w:pStyle w:val="a3"/>
        <w:spacing w:before="0" w:line="254" w:lineRule="auto"/>
        <w:ind w:right="453"/>
      </w:pPr>
      <w:r>
        <w:t>17. of John, latter end; there Christ prays to the Father, that thou may love them with the very same love with which thou</w:t>
      </w:r>
      <w:r>
        <w:rPr>
          <w:spacing w:val="40"/>
        </w:rPr>
        <w:t xml:space="preserve"> </w:t>
      </w:r>
      <w:r>
        <w:t>lovest me.</w:t>
      </w:r>
    </w:p>
    <w:p w14:paraId="76165193" w14:textId="77777777" w:rsidR="00EC029C" w:rsidRDefault="00000000">
      <w:pPr>
        <w:pStyle w:val="a3"/>
        <w:spacing w:before="285" w:line="254" w:lineRule="auto"/>
        <w:ind w:right="436"/>
      </w:pPr>
      <w:r>
        <w:t>Now God the Father loved Christ, and yet God the Father afflicted Christ, and Christ was under sore afflictions, and yet at that very</w:t>
      </w:r>
      <w:r>
        <w:rPr>
          <w:spacing w:val="40"/>
        </w:rPr>
        <w:t xml:space="preserve"> </w:t>
      </w:r>
      <w:r>
        <w:t>time God the Father loved him.</w:t>
      </w:r>
    </w:p>
    <w:p w14:paraId="514468C4" w14:textId="77777777" w:rsidR="00EC029C" w:rsidRDefault="00000000">
      <w:pPr>
        <w:pStyle w:val="a3"/>
        <w:spacing w:before="294" w:line="254" w:lineRule="auto"/>
        <w:ind w:right="438"/>
      </w:pPr>
      <w:r>
        <w:t>So a man or a woman afflicted, notwithstanding all their afflictions, they may have the very same love of</w:t>
      </w:r>
      <w:r>
        <w:rPr>
          <w:spacing w:val="40"/>
        </w:rPr>
        <w:t xml:space="preserve"> </w:t>
      </w:r>
      <w:r>
        <w:t>God the Father that Jesus</w:t>
      </w:r>
      <w:r>
        <w:rPr>
          <w:spacing w:val="80"/>
        </w:rPr>
        <w:t xml:space="preserve"> </w:t>
      </w:r>
      <w:r>
        <w:t>Christ himself had, in a manner the very same: And my thinks this might be a mighty encouragement to afflicted souls.</w:t>
      </w:r>
    </w:p>
    <w:p w14:paraId="4874047D" w14:textId="77777777" w:rsidR="00EC029C" w:rsidRDefault="00000000">
      <w:pPr>
        <w:pStyle w:val="a3"/>
        <w:spacing w:before="292" w:line="254" w:lineRule="auto"/>
        <w:ind w:right="447"/>
      </w:pPr>
      <w:r>
        <w:t>Are you afflicted with poverty, bodily sickness, persecution, any thing? Know, for all this affliction, God may love you with the same love he loved his Son: but sin makes the creature the object of the hatred of God.</w:t>
      </w:r>
    </w:p>
    <w:p w14:paraId="25DD0EB9" w14:textId="77777777" w:rsidR="00EC029C" w:rsidRDefault="00000000">
      <w:pPr>
        <w:pStyle w:val="a3"/>
        <w:spacing w:before="295"/>
      </w:pPr>
      <w:r>
        <w:t>But</w:t>
      </w:r>
      <w:r>
        <w:rPr>
          <w:spacing w:val="3"/>
        </w:rPr>
        <w:t xml:space="preserve"> </w:t>
      </w:r>
      <w:r>
        <w:t>you</w:t>
      </w:r>
      <w:r>
        <w:rPr>
          <w:spacing w:val="12"/>
        </w:rPr>
        <w:t xml:space="preserve"> </w:t>
      </w:r>
      <w:r>
        <w:t>will</w:t>
      </w:r>
      <w:r>
        <w:rPr>
          <w:spacing w:val="8"/>
        </w:rPr>
        <w:t xml:space="preserve"> </w:t>
      </w:r>
      <w:r>
        <w:t>say, God's</w:t>
      </w:r>
      <w:r>
        <w:rPr>
          <w:spacing w:val="10"/>
        </w:rPr>
        <w:t xml:space="preserve"> </w:t>
      </w:r>
      <w:r>
        <w:t>Children</w:t>
      </w:r>
      <w:r>
        <w:rPr>
          <w:spacing w:val="6"/>
        </w:rPr>
        <w:t xml:space="preserve"> </w:t>
      </w:r>
      <w:r>
        <w:t>have</w:t>
      </w:r>
      <w:r>
        <w:rPr>
          <w:spacing w:val="12"/>
        </w:rPr>
        <w:t xml:space="preserve"> </w:t>
      </w:r>
      <w:r>
        <w:rPr>
          <w:spacing w:val="-4"/>
        </w:rPr>
        <w:t>sin.</w:t>
      </w:r>
    </w:p>
    <w:p w14:paraId="2C8A847C" w14:textId="77777777" w:rsidR="00EC029C" w:rsidRDefault="00000000">
      <w:pPr>
        <w:pStyle w:val="a3"/>
        <w:spacing w:before="319" w:line="254" w:lineRule="auto"/>
        <w:ind w:right="438"/>
      </w:pPr>
      <w:r>
        <w:t>Of its own nature, it would make them objects of</w:t>
      </w:r>
      <w:r>
        <w:rPr>
          <w:spacing w:val="40"/>
        </w:rPr>
        <w:t xml:space="preserve"> </w:t>
      </w:r>
      <w:r>
        <w:t>God's hatred, but there</w:t>
      </w:r>
      <w:r>
        <w:rPr>
          <w:spacing w:val="40"/>
        </w:rPr>
        <w:t xml:space="preserve"> </w:t>
      </w:r>
      <w:r>
        <w:t>comes</w:t>
      </w:r>
      <w:r>
        <w:rPr>
          <w:spacing w:val="40"/>
        </w:rPr>
        <w:t xml:space="preserve"> </w:t>
      </w:r>
      <w:r>
        <w:t>in</w:t>
      </w:r>
      <w:r>
        <w:rPr>
          <w:spacing w:val="40"/>
        </w:rPr>
        <w:t xml:space="preserve"> </w:t>
      </w:r>
      <w:r>
        <w:t>the</w:t>
      </w:r>
      <w:r>
        <w:rPr>
          <w:spacing w:val="40"/>
        </w:rPr>
        <w:t xml:space="preserve"> </w:t>
      </w:r>
      <w:r>
        <w:t>blood</w:t>
      </w:r>
      <w:r>
        <w:rPr>
          <w:spacing w:val="40"/>
        </w:rPr>
        <w:t xml:space="preserve"> </w:t>
      </w:r>
      <w:r>
        <w:t>of</w:t>
      </w:r>
      <w:r>
        <w:rPr>
          <w:spacing w:val="40"/>
        </w:rPr>
        <w:t xml:space="preserve"> </w:t>
      </w:r>
      <w:r>
        <w:t>Christ,</w:t>
      </w:r>
      <w:r>
        <w:rPr>
          <w:spacing w:val="40"/>
        </w:rPr>
        <w:t xml:space="preserve"> </w:t>
      </w:r>
      <w:r>
        <w:t>and</w:t>
      </w:r>
      <w:r>
        <w:rPr>
          <w:spacing w:val="40"/>
        </w:rPr>
        <w:t xml:space="preserve"> </w:t>
      </w:r>
      <w:r>
        <w:t>the</w:t>
      </w:r>
      <w:r>
        <w:rPr>
          <w:spacing w:val="40"/>
        </w:rPr>
        <w:t xml:space="preserve"> </w:t>
      </w:r>
      <w:r>
        <w:t>purchase</w:t>
      </w:r>
      <w:r>
        <w:rPr>
          <w:spacing w:val="40"/>
        </w:rPr>
        <w:t xml:space="preserve"> </w:t>
      </w:r>
      <w:r>
        <w:t>of</w:t>
      </w:r>
      <w:r>
        <w:rPr>
          <w:spacing w:val="40"/>
        </w:rPr>
        <w:t xml:space="preserve"> </w:t>
      </w:r>
      <w:r>
        <w:t>his</w:t>
      </w:r>
      <w:r>
        <w:rPr>
          <w:spacing w:val="40"/>
        </w:rPr>
        <w:t xml:space="preserve"> </w:t>
      </w:r>
      <w:r>
        <w:t>blood</w:t>
      </w:r>
    </w:p>
    <w:p w14:paraId="59094224" w14:textId="77777777" w:rsidR="00EC029C" w:rsidRDefault="00EC029C">
      <w:pPr>
        <w:spacing w:line="254" w:lineRule="auto"/>
        <w:sectPr w:rsidR="00EC029C">
          <w:pgSz w:w="12240" w:h="15840"/>
          <w:pgMar w:top="1360" w:right="1100" w:bottom="280" w:left="1320" w:header="720" w:footer="720" w:gutter="0"/>
          <w:cols w:space="720"/>
        </w:sectPr>
      </w:pPr>
    </w:p>
    <w:p w14:paraId="533B48A7" w14:textId="77777777" w:rsidR="00EC029C" w:rsidRDefault="00000000">
      <w:pPr>
        <w:pStyle w:val="a3"/>
        <w:spacing w:line="254" w:lineRule="auto"/>
        <w:ind w:right="449"/>
      </w:pPr>
      <w:r>
        <w:t>procures peace between God and man; but I speak of it in its own Nature; and those that God looks upon in a sinful condition, he cannot look upon them but he hates them.</w:t>
      </w:r>
    </w:p>
    <w:p w14:paraId="245F05E3" w14:textId="77777777" w:rsidR="00EC029C" w:rsidRDefault="00000000">
      <w:pPr>
        <w:pStyle w:val="a3"/>
        <w:spacing w:before="293" w:line="254" w:lineRule="auto"/>
        <w:ind w:right="437"/>
      </w:pPr>
      <w:r>
        <w:t>Now</w:t>
      </w:r>
      <w:r>
        <w:rPr>
          <w:spacing w:val="40"/>
        </w:rPr>
        <w:t xml:space="preserve"> </w:t>
      </w:r>
      <w:r>
        <w:t>that</w:t>
      </w:r>
      <w:r>
        <w:rPr>
          <w:spacing w:val="40"/>
        </w:rPr>
        <w:t xml:space="preserve"> </w:t>
      </w:r>
      <w:r>
        <w:t>which</w:t>
      </w:r>
      <w:r>
        <w:rPr>
          <w:spacing w:val="40"/>
        </w:rPr>
        <w:t xml:space="preserve"> </w:t>
      </w:r>
      <w:r>
        <w:t>makes</w:t>
      </w:r>
      <w:r>
        <w:rPr>
          <w:spacing w:val="40"/>
        </w:rPr>
        <w:t xml:space="preserve"> </w:t>
      </w:r>
      <w:r>
        <w:t>a</w:t>
      </w:r>
      <w:r>
        <w:rPr>
          <w:spacing w:val="40"/>
        </w:rPr>
        <w:t xml:space="preserve"> </w:t>
      </w:r>
      <w:r>
        <w:t>man</w:t>
      </w:r>
      <w:r>
        <w:rPr>
          <w:spacing w:val="40"/>
        </w:rPr>
        <w:t xml:space="preserve"> </w:t>
      </w:r>
      <w:r>
        <w:t>the</w:t>
      </w:r>
      <w:r>
        <w:rPr>
          <w:spacing w:val="40"/>
        </w:rPr>
        <w:t xml:space="preserve"> </w:t>
      </w:r>
      <w:r>
        <w:t>object</w:t>
      </w:r>
      <w:r>
        <w:rPr>
          <w:spacing w:val="40"/>
        </w:rPr>
        <w:t xml:space="preserve"> </w:t>
      </w:r>
      <w:r>
        <w:t>of</w:t>
      </w:r>
      <w:r>
        <w:rPr>
          <w:spacing w:val="40"/>
        </w:rPr>
        <w:t xml:space="preserve"> </w:t>
      </w:r>
      <w:r>
        <w:t>God's</w:t>
      </w:r>
      <w:r>
        <w:rPr>
          <w:spacing w:val="40"/>
        </w:rPr>
        <w:t xml:space="preserve"> </w:t>
      </w:r>
      <w:r>
        <w:t>hatred,</w:t>
      </w:r>
      <w:r>
        <w:rPr>
          <w:spacing w:val="40"/>
        </w:rPr>
        <w:t xml:space="preserve"> </w:t>
      </w:r>
      <w:r>
        <w:t>must needs</w:t>
      </w:r>
      <w:r>
        <w:rPr>
          <w:spacing w:val="39"/>
        </w:rPr>
        <w:t xml:space="preserve"> </w:t>
      </w:r>
      <w:r>
        <w:t>be</w:t>
      </w:r>
      <w:r>
        <w:rPr>
          <w:spacing w:val="38"/>
        </w:rPr>
        <w:t xml:space="preserve"> </w:t>
      </w:r>
      <w:r>
        <w:t>very evil; as</w:t>
      </w:r>
      <w:r>
        <w:rPr>
          <w:spacing w:val="39"/>
        </w:rPr>
        <w:t xml:space="preserve"> </w:t>
      </w:r>
      <w:r>
        <w:t>thus, when any affection runs</w:t>
      </w:r>
      <w:r>
        <w:rPr>
          <w:spacing w:val="39"/>
        </w:rPr>
        <w:t xml:space="preserve"> </w:t>
      </w:r>
      <w:r>
        <w:t>in one</w:t>
      </w:r>
      <w:r>
        <w:rPr>
          <w:spacing w:val="38"/>
        </w:rPr>
        <w:t xml:space="preserve"> </w:t>
      </w:r>
      <w:r>
        <w:t>Current, it must needs run very strongly. As in the Sea, suppose there were many Arms and Rivers to break the strength of the Current, it would not run so powerfully; but when there is but one Current, the</w:t>
      </w:r>
      <w:r>
        <w:rPr>
          <w:spacing w:val="80"/>
        </w:rPr>
        <w:t xml:space="preserve"> </w:t>
      </w:r>
      <w:r>
        <w:t>Current of the Ocean there runs very strongly.</w:t>
      </w:r>
    </w:p>
    <w:p w14:paraId="6C71996C" w14:textId="77777777" w:rsidR="00EC029C" w:rsidRDefault="00000000">
      <w:pPr>
        <w:pStyle w:val="a3"/>
        <w:spacing w:before="290" w:line="254" w:lineRule="auto"/>
        <w:ind w:right="357"/>
      </w:pPr>
      <w:r>
        <w:t>So</w:t>
      </w:r>
      <w:r>
        <w:rPr>
          <w:spacing w:val="-2"/>
        </w:rPr>
        <w:t xml:space="preserve"> </w:t>
      </w:r>
      <w:r>
        <w:t>in</w:t>
      </w:r>
      <w:r>
        <w:rPr>
          <w:spacing w:val="-3"/>
        </w:rPr>
        <w:t xml:space="preserve"> </w:t>
      </w:r>
      <w:r>
        <w:t>the</w:t>
      </w:r>
      <w:r>
        <w:rPr>
          <w:spacing w:val="-2"/>
        </w:rPr>
        <w:t xml:space="preserve"> </w:t>
      </w:r>
      <w:r>
        <w:t>Affections,</w:t>
      </w:r>
      <w:r>
        <w:rPr>
          <w:spacing w:val="-1"/>
        </w:rPr>
        <w:t xml:space="preserve"> </w:t>
      </w:r>
      <w:r>
        <w:t>when</w:t>
      </w:r>
      <w:r>
        <w:rPr>
          <w:spacing w:val="-1"/>
        </w:rPr>
        <w:t xml:space="preserve"> </w:t>
      </w:r>
      <w:r>
        <w:t>the</w:t>
      </w:r>
      <w:r>
        <w:rPr>
          <w:spacing w:val="-2"/>
        </w:rPr>
        <w:t xml:space="preserve"> </w:t>
      </w:r>
      <w:r>
        <w:t>Affections</w:t>
      </w:r>
      <w:r>
        <w:rPr>
          <w:spacing w:val="38"/>
        </w:rPr>
        <w:t xml:space="preserve"> </w:t>
      </w:r>
      <w:r>
        <w:t>be</w:t>
      </w:r>
      <w:r>
        <w:rPr>
          <w:spacing w:val="-2"/>
        </w:rPr>
        <w:t xml:space="preserve"> </w:t>
      </w:r>
      <w:r>
        <w:t>only set</w:t>
      </w:r>
      <w:r>
        <w:rPr>
          <w:spacing w:val="-2"/>
        </w:rPr>
        <w:t xml:space="preserve"> </w:t>
      </w:r>
      <w:r>
        <w:t>upon</w:t>
      </w:r>
      <w:r>
        <w:rPr>
          <w:spacing w:val="-3"/>
        </w:rPr>
        <w:t xml:space="preserve"> </w:t>
      </w:r>
      <w:r>
        <w:t>one</w:t>
      </w:r>
      <w:r>
        <w:rPr>
          <w:spacing w:val="40"/>
        </w:rPr>
        <w:t xml:space="preserve"> </w:t>
      </w:r>
      <w:r>
        <w:t>object, then</w:t>
      </w:r>
      <w:r>
        <w:rPr>
          <w:spacing w:val="40"/>
        </w:rPr>
        <w:t xml:space="preserve"> </w:t>
      </w:r>
      <w:r>
        <w:t>they</w:t>
      </w:r>
      <w:r>
        <w:rPr>
          <w:spacing w:val="40"/>
        </w:rPr>
        <w:t xml:space="preserve"> </w:t>
      </w:r>
      <w:r>
        <w:t>be</w:t>
      </w:r>
      <w:r>
        <w:rPr>
          <w:spacing w:val="40"/>
        </w:rPr>
        <w:t xml:space="preserve"> </w:t>
      </w:r>
      <w:r>
        <w:t>strong:</w:t>
      </w:r>
      <w:r>
        <w:rPr>
          <w:spacing w:val="40"/>
        </w:rPr>
        <w:t xml:space="preserve"> </w:t>
      </w:r>
      <w:r>
        <w:t>when</w:t>
      </w:r>
      <w:r>
        <w:rPr>
          <w:spacing w:val="40"/>
        </w:rPr>
        <w:t xml:space="preserve"> </w:t>
      </w:r>
      <w:r>
        <w:t>Love</w:t>
      </w:r>
      <w:r>
        <w:rPr>
          <w:spacing w:val="40"/>
        </w:rPr>
        <w:t xml:space="preserve"> </w:t>
      </w:r>
      <w:r>
        <w:t>is</w:t>
      </w:r>
      <w:r>
        <w:rPr>
          <w:spacing w:val="40"/>
        </w:rPr>
        <w:t xml:space="preserve"> </w:t>
      </w:r>
      <w:r>
        <w:t>scattered</w:t>
      </w:r>
      <w:r>
        <w:rPr>
          <w:spacing w:val="40"/>
        </w:rPr>
        <w:t xml:space="preserve"> </w:t>
      </w:r>
      <w:r>
        <w:t>upon</w:t>
      </w:r>
      <w:r>
        <w:rPr>
          <w:spacing w:val="40"/>
        </w:rPr>
        <w:t xml:space="preserve"> </w:t>
      </w:r>
      <w:r>
        <w:t>this</w:t>
      </w:r>
      <w:r>
        <w:rPr>
          <w:spacing w:val="40"/>
        </w:rPr>
        <w:t xml:space="preserve"> </w:t>
      </w:r>
      <w:r>
        <w:t>and</w:t>
      </w:r>
      <w:r>
        <w:rPr>
          <w:spacing w:val="40"/>
        </w:rPr>
        <w:t xml:space="preserve"> </w:t>
      </w:r>
      <w:r>
        <w:t>the other thing, then ’tis not strong, but when it is upon one, then it is strong. When Parents have many Children, and they love this, and this,</w:t>
      </w:r>
      <w:r>
        <w:rPr>
          <w:spacing w:val="40"/>
        </w:rPr>
        <w:t xml:space="preserve"> </w:t>
      </w:r>
      <w:r>
        <w:t>then</w:t>
      </w:r>
      <w:r>
        <w:rPr>
          <w:spacing w:val="40"/>
        </w:rPr>
        <w:t xml:space="preserve"> </w:t>
      </w:r>
      <w:r>
        <w:t>it</w:t>
      </w:r>
      <w:r>
        <w:rPr>
          <w:spacing w:val="40"/>
        </w:rPr>
        <w:t xml:space="preserve"> </w:t>
      </w:r>
      <w:r>
        <w:t>may</w:t>
      </w:r>
      <w:r>
        <w:rPr>
          <w:spacing w:val="40"/>
        </w:rPr>
        <w:t xml:space="preserve"> </w:t>
      </w:r>
      <w:r>
        <w:t>be</w:t>
      </w:r>
      <w:r>
        <w:rPr>
          <w:spacing w:val="40"/>
        </w:rPr>
        <w:t xml:space="preserve"> </w:t>
      </w:r>
      <w:r>
        <w:t>they</w:t>
      </w:r>
      <w:r>
        <w:rPr>
          <w:spacing w:val="40"/>
        </w:rPr>
        <w:t xml:space="preserve"> </w:t>
      </w:r>
      <w:r>
        <w:t>love</w:t>
      </w:r>
      <w:r>
        <w:rPr>
          <w:spacing w:val="40"/>
        </w:rPr>
        <w:t xml:space="preserve"> </w:t>
      </w:r>
      <w:r>
        <w:t>not</w:t>
      </w:r>
      <w:r>
        <w:rPr>
          <w:spacing w:val="40"/>
        </w:rPr>
        <w:t xml:space="preserve"> </w:t>
      </w:r>
      <w:r>
        <w:t>any</w:t>
      </w:r>
      <w:r>
        <w:rPr>
          <w:spacing w:val="40"/>
        </w:rPr>
        <w:t xml:space="preserve"> </w:t>
      </w:r>
      <w:r>
        <w:t>so</w:t>
      </w:r>
      <w:r>
        <w:rPr>
          <w:spacing w:val="40"/>
        </w:rPr>
        <w:t xml:space="preserve"> </w:t>
      </w:r>
      <w:r>
        <w:t>strongly;</w:t>
      </w:r>
      <w:r>
        <w:rPr>
          <w:spacing w:val="40"/>
        </w:rPr>
        <w:t xml:space="preserve"> </w:t>
      </w:r>
      <w:r>
        <w:t>but</w:t>
      </w:r>
      <w:r>
        <w:rPr>
          <w:spacing w:val="40"/>
        </w:rPr>
        <w:t xml:space="preserve"> </w:t>
      </w:r>
      <w:r>
        <w:t>when</w:t>
      </w:r>
      <w:r>
        <w:rPr>
          <w:spacing w:val="40"/>
        </w:rPr>
        <w:t xml:space="preserve"> </w:t>
      </w:r>
      <w:r>
        <w:t>they have</w:t>
      </w:r>
      <w:r>
        <w:rPr>
          <w:spacing w:val="40"/>
        </w:rPr>
        <w:t xml:space="preserve"> </w:t>
      </w:r>
      <w:r>
        <w:t>but</w:t>
      </w:r>
      <w:r>
        <w:rPr>
          <w:spacing w:val="40"/>
        </w:rPr>
        <w:t xml:space="preserve"> </w:t>
      </w:r>
      <w:r>
        <w:t>one</w:t>
      </w:r>
      <w:r>
        <w:rPr>
          <w:spacing w:val="40"/>
        </w:rPr>
        <w:t xml:space="preserve"> </w:t>
      </w:r>
      <w:r>
        <w:t>there</w:t>
      </w:r>
      <w:r>
        <w:rPr>
          <w:spacing w:val="40"/>
        </w:rPr>
        <w:t xml:space="preserve"> </w:t>
      </w:r>
      <w:r>
        <w:t>is</w:t>
      </w:r>
      <w:r>
        <w:rPr>
          <w:spacing w:val="40"/>
        </w:rPr>
        <w:t xml:space="preserve"> </w:t>
      </w:r>
      <w:r>
        <w:t>great</w:t>
      </w:r>
      <w:r>
        <w:rPr>
          <w:spacing w:val="40"/>
        </w:rPr>
        <w:t xml:space="preserve"> </w:t>
      </w:r>
      <w:r>
        <w:t>love. So</w:t>
      </w:r>
      <w:r>
        <w:rPr>
          <w:spacing w:val="40"/>
        </w:rPr>
        <w:t xml:space="preserve"> </w:t>
      </w:r>
      <w:r>
        <w:t>in</w:t>
      </w:r>
      <w:r>
        <w:rPr>
          <w:spacing w:val="40"/>
        </w:rPr>
        <w:t xml:space="preserve"> </w:t>
      </w:r>
      <w:r>
        <w:t>hatred, where</w:t>
      </w:r>
      <w:r>
        <w:rPr>
          <w:spacing w:val="40"/>
        </w:rPr>
        <w:t xml:space="preserve"> </w:t>
      </w:r>
      <w:r>
        <w:t>there</w:t>
      </w:r>
      <w:r>
        <w:rPr>
          <w:spacing w:val="40"/>
        </w:rPr>
        <w:t xml:space="preserve"> </w:t>
      </w:r>
      <w:r>
        <w:t>is</w:t>
      </w:r>
      <w:r>
        <w:rPr>
          <w:spacing w:val="40"/>
        </w:rPr>
        <w:t xml:space="preserve"> </w:t>
      </w:r>
      <w:r>
        <w:t>a hatred of</w:t>
      </w:r>
      <w:r>
        <w:rPr>
          <w:spacing w:val="40"/>
        </w:rPr>
        <w:t xml:space="preserve"> </w:t>
      </w:r>
      <w:r>
        <w:t>many, there</w:t>
      </w:r>
      <w:r>
        <w:rPr>
          <w:spacing w:val="40"/>
        </w:rPr>
        <w:t xml:space="preserve"> </w:t>
      </w:r>
      <w:r>
        <w:t>is</w:t>
      </w:r>
      <w:r>
        <w:rPr>
          <w:spacing w:val="40"/>
        </w:rPr>
        <w:t xml:space="preserve"> </w:t>
      </w:r>
      <w:r>
        <w:t>not so much</w:t>
      </w:r>
      <w:r>
        <w:rPr>
          <w:spacing w:val="40"/>
        </w:rPr>
        <w:t xml:space="preserve"> </w:t>
      </w:r>
      <w:r>
        <w:t>hatred against one; but where it runs in one Current only, there it is strong. So here, there is no object that God's hatred runs out against but only sin, therefore the hatred must needs be very powerful.</w:t>
      </w:r>
    </w:p>
    <w:p w14:paraId="5D17BAC5" w14:textId="77777777" w:rsidR="00EC029C" w:rsidRDefault="00000000">
      <w:pPr>
        <w:pStyle w:val="a3"/>
        <w:spacing w:before="280" w:line="254" w:lineRule="auto"/>
        <w:ind w:right="437"/>
      </w:pPr>
      <w:r>
        <w:t>Oh for a man or woman to live to be the object of the hatred of the eternal God, how dreadful an evil is this! We desire to be beloved where we are, of every one; what a sad thing is it to live in a Family, or a Town, and no body love them: men desire to be beloved</w:t>
      </w:r>
      <w:r>
        <w:rPr>
          <w:spacing w:val="40"/>
        </w:rPr>
        <w:t xml:space="preserve"> </w:t>
      </w:r>
      <w:r>
        <w:t>though it be of a dog, and they will boast sometimes, such a dog, or a horse loved such an one, loved his Master; when he does but come home, they will leap, and skip, and faun on him.</w:t>
      </w:r>
    </w:p>
    <w:p w14:paraId="7264FF31" w14:textId="77777777" w:rsidR="00EC029C" w:rsidRDefault="00000000">
      <w:pPr>
        <w:pStyle w:val="a3"/>
        <w:spacing w:before="288" w:line="254" w:lineRule="auto"/>
        <w:ind w:right="439"/>
      </w:pPr>
      <w:r>
        <w:t>Do</w:t>
      </w:r>
      <w:r>
        <w:rPr>
          <w:spacing w:val="40"/>
        </w:rPr>
        <w:t xml:space="preserve"> </w:t>
      </w:r>
      <w:r>
        <w:t>we</w:t>
      </w:r>
      <w:r>
        <w:rPr>
          <w:spacing w:val="40"/>
        </w:rPr>
        <w:t xml:space="preserve"> </w:t>
      </w:r>
      <w:r>
        <w:t>take</w:t>
      </w:r>
      <w:r>
        <w:rPr>
          <w:spacing w:val="40"/>
        </w:rPr>
        <w:t xml:space="preserve"> </w:t>
      </w:r>
      <w:r>
        <w:t>delight</w:t>
      </w:r>
      <w:r>
        <w:rPr>
          <w:spacing w:val="40"/>
        </w:rPr>
        <w:t xml:space="preserve"> </w:t>
      </w:r>
      <w:r>
        <w:t>to</w:t>
      </w:r>
      <w:r>
        <w:rPr>
          <w:spacing w:val="40"/>
        </w:rPr>
        <w:t xml:space="preserve"> </w:t>
      </w:r>
      <w:r>
        <w:t>have</w:t>
      </w:r>
      <w:r>
        <w:rPr>
          <w:spacing w:val="40"/>
        </w:rPr>
        <w:t xml:space="preserve"> </w:t>
      </w:r>
      <w:r>
        <w:t>our</w:t>
      </w:r>
      <w:r>
        <w:rPr>
          <w:spacing w:val="40"/>
        </w:rPr>
        <w:t xml:space="preserve"> </w:t>
      </w:r>
      <w:r>
        <w:t>neighbors,</w:t>
      </w:r>
      <w:r>
        <w:rPr>
          <w:spacing w:val="40"/>
        </w:rPr>
        <w:t xml:space="preserve"> </w:t>
      </w:r>
      <w:r>
        <w:t>or</w:t>
      </w:r>
      <w:r>
        <w:rPr>
          <w:spacing w:val="40"/>
        </w:rPr>
        <w:t xml:space="preserve"> </w:t>
      </w:r>
      <w:r>
        <w:t>the</w:t>
      </w:r>
      <w:r>
        <w:rPr>
          <w:spacing w:val="40"/>
        </w:rPr>
        <w:t xml:space="preserve"> </w:t>
      </w:r>
      <w:r>
        <w:t>family</w:t>
      </w:r>
      <w:r>
        <w:rPr>
          <w:spacing w:val="40"/>
        </w:rPr>
        <w:t xml:space="preserve"> </w:t>
      </w:r>
      <w:r>
        <w:t>love</w:t>
      </w:r>
      <w:r>
        <w:rPr>
          <w:spacing w:val="40"/>
        </w:rPr>
        <w:t xml:space="preserve"> </w:t>
      </w:r>
      <w:r>
        <w:t>us? nay, for the</w:t>
      </w:r>
      <w:r>
        <w:rPr>
          <w:spacing w:val="40"/>
        </w:rPr>
        <w:t xml:space="preserve"> </w:t>
      </w:r>
      <w:r>
        <w:t>dog to</w:t>
      </w:r>
      <w:r>
        <w:rPr>
          <w:spacing w:val="40"/>
        </w:rPr>
        <w:t xml:space="preserve"> </w:t>
      </w:r>
      <w:r>
        <w:t>love</w:t>
      </w:r>
      <w:r>
        <w:rPr>
          <w:spacing w:val="40"/>
        </w:rPr>
        <w:t xml:space="preserve"> </w:t>
      </w:r>
      <w:r>
        <w:t>us?</w:t>
      </w:r>
      <w:r>
        <w:rPr>
          <w:spacing w:val="40"/>
        </w:rPr>
        <w:t xml:space="preserve"> </w:t>
      </w:r>
      <w:r>
        <w:t>Oh</w:t>
      </w:r>
      <w:r>
        <w:rPr>
          <w:spacing w:val="40"/>
        </w:rPr>
        <w:t xml:space="preserve"> </w:t>
      </w:r>
      <w:r>
        <w:t>what</w:t>
      </w:r>
      <w:r>
        <w:rPr>
          <w:spacing w:val="40"/>
        </w:rPr>
        <w:t xml:space="preserve"> </w:t>
      </w:r>
      <w:r>
        <w:t>is</w:t>
      </w:r>
      <w:r>
        <w:rPr>
          <w:spacing w:val="40"/>
        </w:rPr>
        <w:t xml:space="preserve"> </w:t>
      </w:r>
      <w:r>
        <w:t>the</w:t>
      </w:r>
      <w:r>
        <w:rPr>
          <w:spacing w:val="40"/>
        </w:rPr>
        <w:t xml:space="preserve"> </w:t>
      </w:r>
      <w:r>
        <w:t>love</w:t>
      </w:r>
      <w:r>
        <w:rPr>
          <w:spacing w:val="40"/>
        </w:rPr>
        <w:t xml:space="preserve"> </w:t>
      </w:r>
      <w:r>
        <w:t>of</w:t>
      </w:r>
      <w:r>
        <w:rPr>
          <w:spacing w:val="40"/>
        </w:rPr>
        <w:t xml:space="preserve"> </w:t>
      </w:r>
      <w:r>
        <w:t>an</w:t>
      </w:r>
      <w:r>
        <w:rPr>
          <w:spacing w:val="40"/>
        </w:rPr>
        <w:t xml:space="preserve"> </w:t>
      </w:r>
      <w:r>
        <w:t>infinite, eternal, glorious God!</w:t>
      </w:r>
    </w:p>
    <w:p w14:paraId="279EDCA9" w14:textId="77777777" w:rsidR="00EC029C" w:rsidRDefault="00000000">
      <w:pPr>
        <w:pStyle w:val="a3"/>
        <w:spacing w:before="294" w:line="254" w:lineRule="auto"/>
        <w:ind w:right="441"/>
      </w:pPr>
      <w:r>
        <w:t>A man accounts it an evil if the dog only snarl and bark at him, this we</w:t>
      </w:r>
      <w:r>
        <w:rPr>
          <w:spacing w:val="40"/>
        </w:rPr>
        <w:t xml:space="preserve"> </w:t>
      </w:r>
      <w:r>
        <w:t>account</w:t>
      </w:r>
      <w:r>
        <w:rPr>
          <w:spacing w:val="33"/>
        </w:rPr>
        <w:t xml:space="preserve"> </w:t>
      </w:r>
      <w:r>
        <w:t>an</w:t>
      </w:r>
      <w:r>
        <w:rPr>
          <w:spacing w:val="39"/>
        </w:rPr>
        <w:t xml:space="preserve"> </w:t>
      </w:r>
      <w:r>
        <w:t>evil:</w:t>
      </w:r>
      <w:r>
        <w:rPr>
          <w:spacing w:val="31"/>
        </w:rPr>
        <w:t xml:space="preserve"> </w:t>
      </w:r>
      <w:r>
        <w:t>Oh</w:t>
      </w:r>
      <w:r>
        <w:rPr>
          <w:spacing w:val="39"/>
        </w:rPr>
        <w:t xml:space="preserve"> </w:t>
      </w:r>
      <w:r>
        <w:t>what</w:t>
      </w:r>
      <w:r>
        <w:rPr>
          <w:spacing w:val="36"/>
        </w:rPr>
        <w:t xml:space="preserve"> </w:t>
      </w:r>
      <w:r>
        <w:t>an</w:t>
      </w:r>
      <w:r>
        <w:rPr>
          <w:spacing w:val="37"/>
        </w:rPr>
        <w:t xml:space="preserve"> </w:t>
      </w:r>
      <w:r>
        <w:t>evil</w:t>
      </w:r>
      <w:r>
        <w:rPr>
          <w:spacing w:val="39"/>
        </w:rPr>
        <w:t xml:space="preserve"> </w:t>
      </w:r>
      <w:r>
        <w:t>is</w:t>
      </w:r>
      <w:r>
        <w:rPr>
          <w:spacing w:val="38"/>
        </w:rPr>
        <w:t xml:space="preserve"> </w:t>
      </w:r>
      <w:r>
        <w:t>it</w:t>
      </w:r>
      <w:r>
        <w:rPr>
          <w:spacing w:val="33"/>
        </w:rPr>
        <w:t xml:space="preserve"> </w:t>
      </w:r>
      <w:r>
        <w:t>then,</w:t>
      </w:r>
      <w:r>
        <w:rPr>
          <w:spacing w:val="30"/>
        </w:rPr>
        <w:t xml:space="preserve"> </w:t>
      </w:r>
      <w:r>
        <w:t>to</w:t>
      </w:r>
      <w:r>
        <w:rPr>
          <w:spacing w:val="37"/>
        </w:rPr>
        <w:t xml:space="preserve"> </w:t>
      </w:r>
      <w:r>
        <w:t>have</w:t>
      </w:r>
      <w:r>
        <w:rPr>
          <w:spacing w:val="40"/>
        </w:rPr>
        <w:t xml:space="preserve"> </w:t>
      </w:r>
      <w:r>
        <w:t>the</w:t>
      </w:r>
      <w:r>
        <w:rPr>
          <w:spacing w:val="40"/>
        </w:rPr>
        <w:t xml:space="preserve"> </w:t>
      </w:r>
      <w:r>
        <w:t>infinite,</w:t>
      </w:r>
    </w:p>
    <w:p w14:paraId="1483FB91" w14:textId="77777777" w:rsidR="00EC029C" w:rsidRDefault="00EC029C">
      <w:pPr>
        <w:spacing w:line="254" w:lineRule="auto"/>
        <w:sectPr w:rsidR="00EC029C">
          <w:pgSz w:w="12240" w:h="15840"/>
          <w:pgMar w:top="1360" w:right="1100" w:bottom="280" w:left="1320" w:header="720" w:footer="720" w:gutter="0"/>
          <w:cols w:space="720"/>
        </w:sectPr>
      </w:pPr>
    </w:p>
    <w:p w14:paraId="265697AF" w14:textId="77777777" w:rsidR="00EC029C" w:rsidRDefault="00000000">
      <w:pPr>
        <w:pStyle w:val="a3"/>
        <w:spacing w:line="254" w:lineRule="auto"/>
        <w:ind w:right="450"/>
      </w:pPr>
      <w:r>
        <w:t>eternal, only</w:t>
      </w:r>
      <w:r>
        <w:rPr>
          <w:spacing w:val="40"/>
        </w:rPr>
        <w:t xml:space="preserve"> </w:t>
      </w:r>
      <w:r>
        <w:t>wise</w:t>
      </w:r>
      <w:r>
        <w:rPr>
          <w:spacing w:val="40"/>
        </w:rPr>
        <w:t xml:space="preserve"> </w:t>
      </w:r>
      <w:r>
        <w:t>God to</w:t>
      </w:r>
      <w:r>
        <w:rPr>
          <w:spacing w:val="40"/>
        </w:rPr>
        <w:t xml:space="preserve"> </w:t>
      </w:r>
      <w:r>
        <w:t>be</w:t>
      </w:r>
      <w:r>
        <w:rPr>
          <w:spacing w:val="40"/>
        </w:rPr>
        <w:t xml:space="preserve"> </w:t>
      </w:r>
      <w:r>
        <w:t>an</w:t>
      </w:r>
      <w:r>
        <w:rPr>
          <w:spacing w:val="40"/>
        </w:rPr>
        <w:t xml:space="preserve"> </w:t>
      </w:r>
      <w:r>
        <w:t>enemy, and I</w:t>
      </w:r>
      <w:r>
        <w:rPr>
          <w:spacing w:val="40"/>
        </w:rPr>
        <w:t xml:space="preserve"> </w:t>
      </w:r>
      <w:r>
        <w:t>the</w:t>
      </w:r>
      <w:r>
        <w:rPr>
          <w:spacing w:val="40"/>
        </w:rPr>
        <w:t xml:space="preserve"> </w:t>
      </w:r>
      <w:r>
        <w:t>object</w:t>
      </w:r>
      <w:r>
        <w:rPr>
          <w:spacing w:val="40"/>
        </w:rPr>
        <w:t xml:space="preserve"> </w:t>
      </w:r>
      <w:r>
        <w:t>of</w:t>
      </w:r>
      <w:r>
        <w:rPr>
          <w:spacing w:val="40"/>
        </w:rPr>
        <w:t xml:space="preserve"> </w:t>
      </w:r>
      <w:r>
        <w:t>his hatred! Oh think of these things.</w:t>
      </w:r>
    </w:p>
    <w:p w14:paraId="6305DC47" w14:textId="77777777" w:rsidR="00EC029C" w:rsidRDefault="00000000">
      <w:pPr>
        <w:pStyle w:val="a3"/>
        <w:spacing w:before="295" w:line="254" w:lineRule="auto"/>
        <w:ind w:right="360"/>
      </w:pPr>
      <w:r>
        <w:t>And Brethren, in these times it is to be feared you contract</w:t>
      </w:r>
      <w:r>
        <w:rPr>
          <w:spacing w:val="80"/>
        </w:rPr>
        <w:t xml:space="preserve"> </w:t>
      </w:r>
      <w:r>
        <w:t>abundance</w:t>
      </w:r>
      <w:r>
        <w:rPr>
          <w:spacing w:val="80"/>
        </w:rPr>
        <w:t xml:space="preserve"> </w:t>
      </w:r>
      <w:r>
        <w:t>of</w:t>
      </w:r>
      <w:r>
        <w:rPr>
          <w:spacing w:val="80"/>
        </w:rPr>
        <w:t xml:space="preserve"> </w:t>
      </w:r>
      <w:r>
        <w:t>sin;</w:t>
      </w:r>
      <w:r>
        <w:rPr>
          <w:spacing w:val="80"/>
        </w:rPr>
        <w:t xml:space="preserve"> </w:t>
      </w:r>
      <w:r>
        <w:t>you</w:t>
      </w:r>
      <w:r>
        <w:rPr>
          <w:spacing w:val="80"/>
        </w:rPr>
        <w:t xml:space="preserve"> </w:t>
      </w:r>
      <w:r>
        <w:t>will</w:t>
      </w:r>
      <w:r>
        <w:rPr>
          <w:spacing w:val="80"/>
        </w:rPr>
        <w:t xml:space="preserve"> </w:t>
      </w:r>
      <w:r>
        <w:t>have</w:t>
      </w:r>
      <w:r>
        <w:rPr>
          <w:spacing w:val="80"/>
        </w:rPr>
        <w:t xml:space="preserve"> </w:t>
      </w:r>
      <w:r>
        <w:t>more</w:t>
      </w:r>
      <w:r>
        <w:rPr>
          <w:spacing w:val="80"/>
        </w:rPr>
        <w:t xml:space="preserve"> </w:t>
      </w:r>
      <w:r>
        <w:t>to</w:t>
      </w:r>
      <w:r>
        <w:rPr>
          <w:spacing w:val="80"/>
        </w:rPr>
        <w:t xml:space="preserve"> </w:t>
      </w:r>
      <w:r>
        <w:t>answer</w:t>
      </w:r>
      <w:r>
        <w:rPr>
          <w:spacing w:val="80"/>
        </w:rPr>
        <w:t xml:space="preserve"> </w:t>
      </w:r>
      <w:r>
        <w:t>for</w:t>
      </w:r>
      <w:r>
        <w:rPr>
          <w:spacing w:val="80"/>
        </w:rPr>
        <w:t xml:space="preserve"> </w:t>
      </w:r>
      <w:r>
        <w:t>before</w:t>
      </w:r>
      <w:r>
        <w:rPr>
          <w:spacing w:val="80"/>
        </w:rPr>
        <w:t xml:space="preserve"> </w:t>
      </w:r>
      <w:r>
        <w:t>these</w:t>
      </w:r>
      <w:r>
        <w:rPr>
          <w:spacing w:val="40"/>
        </w:rPr>
        <w:t xml:space="preserve"> </w:t>
      </w:r>
      <w:hyperlink r:id="rId20">
        <w:r>
          <w:rPr>
            <w:color w:val="0000EC"/>
            <w:u w:val="thick" w:color="0000EC"/>
          </w:rPr>
          <w:t>*</w:t>
        </w:r>
      </w:hyperlink>
      <w:r>
        <w:rPr>
          <w:color w:val="0000EC"/>
        </w:rPr>
        <w:t xml:space="preserve"> </w:t>
      </w:r>
      <w:r>
        <w:t>twelve</w:t>
      </w:r>
      <w:r>
        <w:rPr>
          <w:spacing w:val="40"/>
        </w:rPr>
        <w:t xml:space="preserve"> </w:t>
      </w:r>
      <w:r>
        <w:t>days</w:t>
      </w:r>
      <w:r>
        <w:rPr>
          <w:spacing w:val="40"/>
        </w:rPr>
        <w:t xml:space="preserve"> </w:t>
      </w:r>
      <w:r>
        <w:t>be</w:t>
      </w:r>
      <w:r>
        <w:rPr>
          <w:spacing w:val="40"/>
        </w:rPr>
        <w:t xml:space="preserve"> </w:t>
      </w:r>
      <w:r>
        <w:t>gone, than</w:t>
      </w:r>
      <w:r>
        <w:rPr>
          <w:spacing w:val="40"/>
        </w:rPr>
        <w:t xml:space="preserve"> </w:t>
      </w:r>
      <w:r>
        <w:t>you</w:t>
      </w:r>
      <w:r>
        <w:rPr>
          <w:spacing w:val="40"/>
        </w:rPr>
        <w:t xml:space="preserve"> </w:t>
      </w:r>
      <w:r>
        <w:t>had before. Oh</w:t>
      </w:r>
      <w:r>
        <w:rPr>
          <w:spacing w:val="40"/>
        </w:rPr>
        <w:t xml:space="preserve"> </w:t>
      </w:r>
      <w:r>
        <w:t>let</w:t>
      </w:r>
      <w:r>
        <w:rPr>
          <w:spacing w:val="40"/>
        </w:rPr>
        <w:t xml:space="preserve"> </w:t>
      </w:r>
      <w:r>
        <w:t>this</w:t>
      </w:r>
      <w:r>
        <w:rPr>
          <w:spacing w:val="40"/>
        </w:rPr>
        <w:t xml:space="preserve"> </w:t>
      </w:r>
      <w:r>
        <w:t>stop the course of some sin, that otherwise might be committed in these times</w:t>
      </w:r>
      <w:r>
        <w:rPr>
          <w:spacing w:val="-1"/>
        </w:rPr>
        <w:t xml:space="preserve"> </w:t>
      </w:r>
      <w:r>
        <w:t>of</w:t>
      </w:r>
      <w:r>
        <w:rPr>
          <w:spacing w:val="-1"/>
        </w:rPr>
        <w:t xml:space="preserve"> </w:t>
      </w:r>
      <w:r>
        <w:t>sensuality;</w:t>
      </w:r>
      <w:r>
        <w:rPr>
          <w:spacing w:val="-2"/>
        </w:rPr>
        <w:t xml:space="preserve"> </w:t>
      </w:r>
      <w:r>
        <w:t>therefore when</w:t>
      </w:r>
      <w:r>
        <w:rPr>
          <w:spacing w:val="-1"/>
        </w:rPr>
        <w:t xml:space="preserve"> </w:t>
      </w:r>
      <w:r>
        <w:t>you</w:t>
      </w:r>
      <w:r>
        <w:rPr>
          <w:spacing w:val="-4"/>
        </w:rPr>
        <w:t xml:space="preserve"> </w:t>
      </w:r>
      <w:r>
        <w:t>see</w:t>
      </w:r>
      <w:r>
        <w:rPr>
          <w:spacing w:val="-2"/>
        </w:rPr>
        <w:t xml:space="preserve"> </w:t>
      </w:r>
      <w:r>
        <w:t>some go</w:t>
      </w:r>
      <w:r>
        <w:rPr>
          <w:spacing w:val="-2"/>
        </w:rPr>
        <w:t xml:space="preserve"> </w:t>
      </w:r>
      <w:r>
        <w:t>on</w:t>
      </w:r>
      <w:r>
        <w:rPr>
          <w:spacing w:val="-1"/>
        </w:rPr>
        <w:t xml:space="preserve"> </w:t>
      </w:r>
      <w:r>
        <w:t>in</w:t>
      </w:r>
      <w:r>
        <w:rPr>
          <w:spacing w:val="-6"/>
        </w:rPr>
        <w:t xml:space="preserve"> </w:t>
      </w:r>
      <w:r>
        <w:t>sinful</w:t>
      </w:r>
      <w:r>
        <w:rPr>
          <w:spacing w:val="-3"/>
        </w:rPr>
        <w:t xml:space="preserve"> </w:t>
      </w:r>
      <w:r>
        <w:t>ways, do you stop</w:t>
      </w:r>
      <w:r>
        <w:rPr>
          <w:spacing w:val="25"/>
        </w:rPr>
        <w:t xml:space="preserve"> </w:t>
      </w:r>
      <w:r>
        <w:t>and say, God forbid I should do as</w:t>
      </w:r>
      <w:r>
        <w:rPr>
          <w:spacing w:val="26"/>
        </w:rPr>
        <w:t xml:space="preserve"> </w:t>
      </w:r>
      <w:r>
        <w:t>they</w:t>
      </w:r>
      <w:r>
        <w:rPr>
          <w:spacing w:val="25"/>
        </w:rPr>
        <w:t xml:space="preserve"> </w:t>
      </w:r>
      <w:r>
        <w:t>do; I have been</w:t>
      </w:r>
      <w:r>
        <w:rPr>
          <w:spacing w:val="40"/>
        </w:rPr>
        <w:t xml:space="preserve"> </w:t>
      </w:r>
      <w:r>
        <w:t>in such a place, and heard what sin is, heard how it is against God, and this might stop</w:t>
      </w:r>
      <w:r>
        <w:rPr>
          <w:spacing w:val="38"/>
        </w:rPr>
        <w:t xml:space="preserve"> </w:t>
      </w:r>
      <w:r>
        <w:t>me; but this day</w:t>
      </w:r>
      <w:r>
        <w:rPr>
          <w:spacing w:val="38"/>
        </w:rPr>
        <w:t xml:space="preserve"> </w:t>
      </w:r>
      <w:r>
        <w:t>I have</w:t>
      </w:r>
      <w:r>
        <w:rPr>
          <w:spacing w:val="38"/>
        </w:rPr>
        <w:t xml:space="preserve"> </w:t>
      </w:r>
      <w:r>
        <w:t>heard how it is against me and my own soul, and how it destroys my own soul, therefore I will hate sin everlastingly.</w:t>
      </w:r>
    </w:p>
    <w:p w14:paraId="72E08979" w14:textId="77777777" w:rsidR="00EC029C" w:rsidRDefault="00000000">
      <w:pPr>
        <w:pStyle w:val="1"/>
        <w:rPr>
          <w:lang w:eastAsia="zh-CN"/>
        </w:rPr>
      </w:pPr>
      <w:bookmarkStart w:id="187" w:name="第六"/>
      <w:bookmarkEnd w:id="187"/>
      <w:r>
        <w:rPr>
          <w:lang w:eastAsia="zh-CN"/>
        </w:rPr>
        <w:t>第六</w:t>
      </w:r>
    </w:p>
    <w:p w14:paraId="2B06E690" w14:textId="77777777" w:rsidR="00EC029C" w:rsidRDefault="00000000">
      <w:pPr>
        <w:pStyle w:val="1"/>
        <w:rPr>
          <w:lang w:eastAsia="zh-CN"/>
        </w:rPr>
      </w:pPr>
      <w:bookmarkStart w:id="188" w:name="罪比苦难更违背人的益处,因为罪是神所恨恶的对象;但神不因苦难而恨恶人。"/>
      <w:bookmarkEnd w:id="188"/>
      <w:r>
        <w:rPr>
          <w:lang w:eastAsia="zh-CN"/>
        </w:rPr>
        <w:t>罪比苦难更违背人的益处,因为罪是神所恨恶的对象;但神不因苦难而恨恶人。</w:t>
      </w:r>
    </w:p>
    <w:p w14:paraId="42C7E2AD" w14:textId="77777777" w:rsidR="00EC029C" w:rsidRDefault="00000000">
      <w:pPr>
        <w:spacing w:before="389" w:line="242" w:lineRule="auto"/>
        <w:ind w:left="100" w:right="347"/>
        <w:rPr>
          <w:rFonts w:ascii="宋体" w:eastAsia="宋体"/>
          <w:sz w:val="24"/>
          <w:lang w:eastAsia="zh-CN"/>
        </w:rPr>
      </w:pPr>
      <w:r>
        <w:rPr>
          <w:rFonts w:ascii="宋体" w:eastAsia="宋体" w:hint="eastAsia"/>
          <w:sz w:val="24"/>
          <w:lang w:eastAsia="zh-CN"/>
        </w:rPr>
        <w:t>第六</w:t>
      </w:r>
      <w:r>
        <w:rPr>
          <w:spacing w:val="-3"/>
          <w:sz w:val="24"/>
          <w:lang w:eastAsia="zh-CN"/>
        </w:rPr>
        <w:t>,</w:t>
      </w:r>
      <w:r>
        <w:rPr>
          <w:rFonts w:ascii="宋体" w:eastAsia="宋体" w:hint="eastAsia"/>
          <w:sz w:val="24"/>
          <w:lang w:eastAsia="zh-CN"/>
        </w:rPr>
        <w:t>罪是神恨恶的唯一对象</w:t>
      </w:r>
      <w:r>
        <w:rPr>
          <w:sz w:val="24"/>
          <w:lang w:eastAsia="zh-CN"/>
        </w:rPr>
        <w:t>,</w:t>
      </w:r>
      <w:r>
        <w:rPr>
          <w:rFonts w:ascii="宋体" w:eastAsia="宋体" w:hint="eastAsia"/>
          <w:sz w:val="24"/>
          <w:lang w:eastAsia="zh-CN"/>
        </w:rPr>
        <w:t>没有什么是神恨恶的对象</w:t>
      </w:r>
      <w:r>
        <w:rPr>
          <w:sz w:val="24"/>
          <w:lang w:eastAsia="zh-CN"/>
        </w:rPr>
        <w:t>,</w:t>
      </w:r>
      <w:r>
        <w:rPr>
          <w:rFonts w:ascii="宋体" w:eastAsia="宋体" w:hint="eastAsia"/>
          <w:sz w:val="24"/>
          <w:lang w:eastAsia="zh-CN"/>
        </w:rPr>
        <w:t>只有罪</w:t>
      </w:r>
      <w:r>
        <w:rPr>
          <w:spacing w:val="1"/>
          <w:sz w:val="24"/>
          <w:lang w:eastAsia="zh-CN"/>
        </w:rPr>
        <w:t>:</w:t>
      </w:r>
      <w:r>
        <w:rPr>
          <w:rFonts w:ascii="宋体" w:eastAsia="宋体" w:hint="eastAsia"/>
          <w:sz w:val="24"/>
          <w:lang w:eastAsia="zh-CN"/>
        </w:rPr>
        <w:t>神不因人贫穷而恨恶他们</w:t>
      </w:r>
      <w:r>
        <w:rPr>
          <w:sz w:val="24"/>
          <w:lang w:eastAsia="zh-CN"/>
        </w:rPr>
        <w:t>,</w:t>
      </w:r>
      <w:r>
        <w:rPr>
          <w:rFonts w:ascii="宋体" w:eastAsia="宋体" w:hint="eastAsia"/>
          <w:sz w:val="24"/>
          <w:lang w:eastAsia="zh-CN"/>
        </w:rPr>
        <w:t>虽然他们贫穷</w:t>
      </w:r>
      <w:r>
        <w:rPr>
          <w:spacing w:val="-3"/>
          <w:sz w:val="24"/>
          <w:lang w:eastAsia="zh-CN"/>
        </w:rPr>
        <w:t>,</w:t>
      </w:r>
      <w:r>
        <w:rPr>
          <w:rFonts w:ascii="宋体" w:eastAsia="宋体" w:hint="eastAsia"/>
          <w:sz w:val="24"/>
          <w:lang w:eastAsia="zh-CN"/>
        </w:rPr>
        <w:t>神可能像爱世上任何君王或王子一样爱他们</w:t>
      </w:r>
      <w:r>
        <w:rPr>
          <w:spacing w:val="1"/>
          <w:sz w:val="24"/>
          <w:lang w:eastAsia="zh-CN"/>
        </w:rPr>
        <w:t>:</w:t>
      </w:r>
      <w:r>
        <w:rPr>
          <w:rFonts w:ascii="宋体" w:eastAsia="宋体" w:hint="eastAsia"/>
          <w:sz w:val="24"/>
          <w:lang w:eastAsia="zh-CN"/>
        </w:rPr>
        <w:t>神不因人生病而恨恶他们</w:t>
      </w:r>
      <w:r>
        <w:rPr>
          <w:sz w:val="24"/>
          <w:lang w:eastAsia="zh-CN"/>
        </w:rPr>
        <w:t>,</w:t>
      </w:r>
      <w:r>
        <w:rPr>
          <w:rFonts w:ascii="宋体" w:eastAsia="宋体" w:hint="eastAsia"/>
          <w:sz w:val="24"/>
          <w:lang w:eastAsia="zh-CN"/>
        </w:rPr>
        <w:t>你们不因孩子生病或软弱而恨恶他们</w:t>
      </w:r>
      <w:r>
        <w:rPr>
          <w:spacing w:val="-1"/>
          <w:sz w:val="24"/>
          <w:lang w:eastAsia="zh-CN"/>
        </w:rPr>
        <w:t>:</w:t>
      </w:r>
      <w:r>
        <w:rPr>
          <w:rFonts w:ascii="宋体" w:eastAsia="宋体" w:hint="eastAsia"/>
          <w:sz w:val="24"/>
          <w:lang w:eastAsia="zh-CN"/>
        </w:rPr>
        <w:t>世上所有的苦难都不会使人成为神恨恶的对象</w:t>
      </w:r>
      <w:r>
        <w:rPr>
          <w:sz w:val="24"/>
          <w:lang w:eastAsia="zh-CN"/>
        </w:rPr>
        <w:t>,</w:t>
      </w:r>
      <w:r>
        <w:rPr>
          <w:rFonts w:ascii="宋体" w:eastAsia="宋体" w:hint="eastAsia"/>
          <w:sz w:val="24"/>
          <w:lang w:eastAsia="zh-CN"/>
        </w:rPr>
        <w:t>但罪会</w:t>
      </w:r>
      <w:r>
        <w:rPr>
          <w:spacing w:val="-1"/>
          <w:sz w:val="24"/>
          <w:lang w:eastAsia="zh-CN"/>
        </w:rPr>
        <w:t>:</w:t>
      </w:r>
      <w:r>
        <w:rPr>
          <w:rFonts w:ascii="宋体" w:eastAsia="宋体" w:hint="eastAsia"/>
          <w:sz w:val="24"/>
          <w:lang w:eastAsia="zh-CN"/>
        </w:rPr>
        <w:t>留意圣经中诗篇</w:t>
      </w:r>
      <w:r>
        <w:rPr>
          <w:sz w:val="24"/>
          <w:lang w:eastAsia="zh-CN"/>
        </w:rPr>
        <w:t>5</w:t>
      </w:r>
      <w:r>
        <w:rPr>
          <w:spacing w:val="-1"/>
          <w:sz w:val="24"/>
          <w:lang w:eastAsia="zh-CN"/>
        </w:rPr>
        <w:t>:</w:t>
      </w:r>
      <w:r>
        <w:rPr>
          <w:spacing w:val="-2"/>
          <w:sz w:val="24"/>
          <w:lang w:eastAsia="zh-CN"/>
        </w:rPr>
        <w:t>5</w:t>
      </w:r>
      <w:r>
        <w:rPr>
          <w:rFonts w:ascii="宋体" w:eastAsia="宋体" w:hint="eastAsia"/>
          <w:sz w:val="24"/>
          <w:lang w:eastAsia="zh-CN"/>
        </w:rPr>
        <w:t>的话</w:t>
      </w:r>
      <w:r>
        <w:rPr>
          <w:sz w:val="24"/>
          <w:lang w:eastAsia="zh-CN"/>
        </w:rPr>
        <w:t>:"</w:t>
      </w:r>
      <w:r>
        <w:rPr>
          <w:rFonts w:ascii="宋体" w:eastAsia="宋体" w:hint="eastAsia"/>
          <w:sz w:val="24"/>
          <w:lang w:eastAsia="zh-CN"/>
        </w:rPr>
        <w:t>狂傲人不能站在你眼前</w:t>
      </w:r>
      <w:r>
        <w:rPr>
          <w:sz w:val="24"/>
          <w:lang w:eastAsia="zh-CN"/>
        </w:rPr>
        <w:t>,</w:t>
      </w:r>
      <w:r>
        <w:rPr>
          <w:rFonts w:ascii="宋体" w:eastAsia="宋体" w:hint="eastAsia"/>
          <w:sz w:val="24"/>
          <w:lang w:eastAsia="zh-CN"/>
        </w:rPr>
        <w:t>凡作孽的</w:t>
      </w:r>
      <w:r>
        <w:rPr>
          <w:sz w:val="24"/>
          <w:lang w:eastAsia="zh-CN"/>
        </w:rPr>
        <w:t>,</w:t>
      </w:r>
      <w:r>
        <w:rPr>
          <w:rFonts w:ascii="宋体" w:eastAsia="宋体" w:hint="eastAsia"/>
          <w:sz w:val="24"/>
          <w:lang w:eastAsia="zh-CN"/>
        </w:rPr>
        <w:t>都是你所恨恶的。</w:t>
      </w:r>
      <w:r>
        <w:rPr>
          <w:spacing w:val="-1"/>
          <w:sz w:val="24"/>
          <w:lang w:eastAsia="zh-CN"/>
        </w:rPr>
        <w:t>"</w:t>
      </w:r>
      <w:r>
        <w:rPr>
          <w:rFonts w:ascii="宋体" w:eastAsia="宋体" w:hint="eastAsia"/>
          <w:spacing w:val="-3"/>
          <w:sz w:val="24"/>
          <w:lang w:eastAsia="zh-CN"/>
        </w:rPr>
        <w:t>罪使受造之物</w:t>
      </w:r>
      <w:r>
        <w:rPr>
          <w:rFonts w:ascii="宋体" w:eastAsia="宋体" w:hint="eastAsia"/>
          <w:sz w:val="24"/>
          <w:lang w:eastAsia="zh-CN"/>
        </w:rPr>
        <w:t>成为神恨恶的对象。</w:t>
      </w:r>
    </w:p>
    <w:p w14:paraId="094FE1D0" w14:textId="77777777" w:rsidR="00EC029C" w:rsidRDefault="00000000">
      <w:pPr>
        <w:spacing w:before="283" w:line="242" w:lineRule="auto"/>
        <w:ind w:left="100" w:right="443"/>
        <w:rPr>
          <w:rFonts w:ascii="宋体" w:eastAsia="宋体"/>
          <w:sz w:val="24"/>
          <w:lang w:eastAsia="zh-CN"/>
        </w:rPr>
      </w:pPr>
      <w:r>
        <w:rPr>
          <w:rFonts w:ascii="宋体" w:eastAsia="宋体" w:hint="eastAsia"/>
          <w:spacing w:val="-2"/>
          <w:sz w:val="24"/>
          <w:lang w:eastAsia="zh-CN"/>
        </w:rPr>
        <w:t>神没有说</w:t>
      </w:r>
      <w:r>
        <w:rPr>
          <w:spacing w:val="-2"/>
          <w:sz w:val="24"/>
          <w:lang w:eastAsia="zh-CN"/>
        </w:rPr>
        <w:t>(</w:t>
      </w:r>
      <w:r>
        <w:rPr>
          <w:rFonts w:ascii="宋体" w:eastAsia="宋体" w:hint="eastAsia"/>
          <w:spacing w:val="-2"/>
          <w:sz w:val="24"/>
          <w:lang w:eastAsia="zh-CN"/>
        </w:rPr>
        <w:t>留意</w:t>
      </w:r>
      <w:r>
        <w:rPr>
          <w:spacing w:val="-2"/>
          <w:sz w:val="24"/>
          <w:lang w:eastAsia="zh-CN"/>
        </w:rPr>
        <w:t>)</w:t>
      </w:r>
      <w:r>
        <w:rPr>
          <w:rFonts w:ascii="宋体" w:eastAsia="宋体" w:hint="eastAsia"/>
          <w:spacing w:val="-2"/>
          <w:sz w:val="24"/>
          <w:lang w:eastAsia="zh-CN"/>
        </w:rPr>
        <w:t>他只恨恶罪孽的工作</w:t>
      </w:r>
      <w:r>
        <w:rPr>
          <w:spacing w:val="-2"/>
          <w:sz w:val="24"/>
          <w:lang w:eastAsia="zh-CN"/>
        </w:rPr>
        <w:t>;</w:t>
      </w:r>
      <w:r>
        <w:rPr>
          <w:rFonts w:ascii="宋体" w:eastAsia="宋体" w:hint="eastAsia"/>
          <w:spacing w:val="-2"/>
          <w:sz w:val="24"/>
          <w:lang w:eastAsia="zh-CN"/>
        </w:rPr>
        <w:t>而是恨恶作孽的人</w:t>
      </w:r>
      <w:r>
        <w:rPr>
          <w:spacing w:val="-2"/>
          <w:sz w:val="24"/>
          <w:lang w:eastAsia="zh-CN"/>
        </w:rPr>
        <w:t>:</w:t>
      </w:r>
      <w:r>
        <w:rPr>
          <w:rFonts w:ascii="宋体" w:eastAsia="宋体" w:hint="eastAsia"/>
          <w:spacing w:val="-2"/>
          <w:sz w:val="24"/>
          <w:lang w:eastAsia="zh-CN"/>
        </w:rPr>
        <w:t>神不恨恶他所造的受造之物</w:t>
      </w:r>
      <w:r>
        <w:rPr>
          <w:spacing w:val="-2"/>
          <w:sz w:val="24"/>
          <w:lang w:eastAsia="zh-CN"/>
        </w:rPr>
        <w:t>,</w:t>
      </w:r>
      <w:r>
        <w:rPr>
          <w:rFonts w:ascii="宋体" w:eastAsia="宋体" w:hint="eastAsia"/>
          <w:spacing w:val="-2"/>
          <w:sz w:val="24"/>
          <w:lang w:eastAsia="zh-CN"/>
        </w:rPr>
        <w:t>但因着罪受造之物成了被恨恶的</w:t>
      </w:r>
      <w:r>
        <w:rPr>
          <w:spacing w:val="-2"/>
          <w:sz w:val="24"/>
          <w:lang w:eastAsia="zh-CN"/>
        </w:rPr>
        <w:t>;</w:t>
      </w:r>
      <w:r>
        <w:rPr>
          <w:rFonts w:ascii="宋体" w:eastAsia="宋体" w:hint="eastAsia"/>
          <w:spacing w:val="-2"/>
          <w:sz w:val="24"/>
          <w:lang w:eastAsia="zh-CN"/>
        </w:rPr>
        <w:t>就是作孽的人。</w:t>
      </w:r>
    </w:p>
    <w:p w14:paraId="5896AFAB" w14:textId="77777777" w:rsidR="00EC029C" w:rsidRDefault="00000000">
      <w:pPr>
        <w:spacing w:before="281" w:line="242" w:lineRule="auto"/>
        <w:ind w:left="100" w:right="400"/>
        <w:rPr>
          <w:rFonts w:ascii="宋体" w:eastAsia="宋体"/>
          <w:sz w:val="24"/>
          <w:lang w:eastAsia="zh-CN"/>
        </w:rPr>
      </w:pPr>
      <w:r>
        <w:rPr>
          <w:rFonts w:ascii="宋体" w:eastAsia="宋体" w:hint="eastAsia"/>
          <w:sz w:val="24"/>
          <w:lang w:eastAsia="zh-CN"/>
        </w:rPr>
        <w:t>如今要留意这理由的力量</w:t>
      </w:r>
      <w:r>
        <w:rPr>
          <w:spacing w:val="-3"/>
          <w:sz w:val="24"/>
          <w:lang w:eastAsia="zh-CN"/>
        </w:rPr>
        <w:t>,</w:t>
      </w:r>
      <w:r>
        <w:rPr>
          <w:rFonts w:ascii="宋体" w:eastAsia="宋体" w:hint="eastAsia"/>
          <w:sz w:val="24"/>
          <w:lang w:eastAsia="zh-CN"/>
        </w:rPr>
        <w:t>使人成为神恨恶对象的</w:t>
      </w:r>
      <w:r>
        <w:rPr>
          <w:sz w:val="24"/>
          <w:lang w:eastAsia="zh-CN"/>
        </w:rPr>
        <w:t>,</w:t>
      </w:r>
      <w:r>
        <w:rPr>
          <w:rFonts w:ascii="宋体" w:eastAsia="宋体" w:hint="eastAsia"/>
          <w:sz w:val="24"/>
          <w:lang w:eastAsia="zh-CN"/>
        </w:rPr>
        <w:t>必定是比那可以与神永远的爱并存的更大的恶</w:t>
      </w:r>
      <w:r>
        <w:rPr>
          <w:spacing w:val="-1"/>
          <w:sz w:val="24"/>
          <w:lang w:eastAsia="zh-CN"/>
        </w:rPr>
        <w:t>:</w:t>
      </w:r>
      <w:r>
        <w:rPr>
          <w:rFonts w:ascii="宋体" w:eastAsia="宋体" w:hint="eastAsia"/>
          <w:sz w:val="24"/>
          <w:lang w:eastAsia="zh-CN"/>
        </w:rPr>
        <w:t>因为苦难在其强烈和痛苦上</w:t>
      </w:r>
      <w:r>
        <w:rPr>
          <w:sz w:val="24"/>
          <w:lang w:eastAsia="zh-CN"/>
        </w:rPr>
        <w:t>,</w:t>
      </w:r>
      <w:r>
        <w:rPr>
          <w:rFonts w:ascii="宋体" w:eastAsia="宋体" w:hint="eastAsia"/>
          <w:sz w:val="24"/>
          <w:lang w:eastAsia="zh-CN"/>
        </w:rPr>
        <w:t>可以与神永远的爱并存</w:t>
      </w:r>
      <w:r>
        <w:rPr>
          <w:spacing w:val="-1"/>
          <w:sz w:val="24"/>
          <w:lang w:eastAsia="zh-CN"/>
        </w:rPr>
        <w:t>;</w:t>
      </w:r>
      <w:r>
        <w:rPr>
          <w:rFonts w:ascii="宋体" w:eastAsia="宋体" w:hint="eastAsia"/>
          <w:sz w:val="24"/>
          <w:lang w:eastAsia="zh-CN"/>
        </w:rPr>
        <w:t>不但如此要留意</w:t>
      </w:r>
      <w:r>
        <w:rPr>
          <w:sz w:val="24"/>
          <w:lang w:eastAsia="zh-CN"/>
        </w:rPr>
        <w:t>,</w:t>
      </w:r>
      <w:r>
        <w:rPr>
          <w:rFonts w:ascii="宋体" w:eastAsia="宋体" w:hint="eastAsia"/>
          <w:sz w:val="24"/>
          <w:lang w:eastAsia="zh-CN"/>
        </w:rPr>
        <w:t>它们可以与神父爱他儿子耶稣基督的同样的爱并存</w:t>
      </w:r>
      <w:r>
        <w:rPr>
          <w:spacing w:val="-1"/>
          <w:sz w:val="24"/>
          <w:lang w:eastAsia="zh-CN"/>
        </w:rPr>
        <w:t>;</w:t>
      </w:r>
      <w:r>
        <w:rPr>
          <w:rFonts w:ascii="宋体" w:eastAsia="宋体" w:hint="eastAsia"/>
          <w:sz w:val="24"/>
          <w:lang w:eastAsia="zh-CN"/>
        </w:rPr>
        <w:t>因为在约翰福音</w:t>
      </w:r>
      <w:r>
        <w:rPr>
          <w:sz w:val="24"/>
          <w:lang w:eastAsia="zh-CN"/>
        </w:rPr>
        <w:t>1</w:t>
      </w:r>
      <w:r>
        <w:rPr>
          <w:spacing w:val="-1"/>
          <w:sz w:val="24"/>
          <w:lang w:eastAsia="zh-CN"/>
        </w:rPr>
        <w:t>7</w:t>
      </w:r>
      <w:r>
        <w:rPr>
          <w:rFonts w:ascii="宋体" w:eastAsia="宋体" w:hint="eastAsia"/>
          <w:sz w:val="24"/>
          <w:lang w:eastAsia="zh-CN"/>
        </w:rPr>
        <w:t>章末了</w:t>
      </w:r>
      <w:r>
        <w:rPr>
          <w:spacing w:val="-1"/>
          <w:sz w:val="24"/>
          <w:lang w:eastAsia="zh-CN"/>
        </w:rPr>
        <w:t>;</w:t>
      </w:r>
      <w:r>
        <w:rPr>
          <w:rFonts w:ascii="宋体" w:eastAsia="宋体" w:hint="eastAsia"/>
          <w:sz w:val="24"/>
          <w:lang w:eastAsia="zh-CN"/>
        </w:rPr>
        <w:t>基督在那里向父祷告</w:t>
      </w:r>
      <w:r>
        <w:rPr>
          <w:sz w:val="24"/>
          <w:lang w:eastAsia="zh-CN"/>
        </w:rPr>
        <w:t>,</w:t>
      </w:r>
      <w:r>
        <w:rPr>
          <w:rFonts w:ascii="宋体" w:eastAsia="宋体" w:hint="eastAsia"/>
          <w:spacing w:val="-16"/>
          <w:sz w:val="24"/>
          <w:lang w:eastAsia="zh-CN"/>
        </w:rPr>
        <w:t>愿</w:t>
      </w:r>
      <w:r>
        <w:rPr>
          <w:rFonts w:ascii="宋体" w:eastAsia="宋体" w:hint="eastAsia"/>
          <w:sz w:val="24"/>
          <w:lang w:eastAsia="zh-CN"/>
        </w:rPr>
        <w:t>你爱他们如同爱我一样。</w:t>
      </w:r>
    </w:p>
    <w:p w14:paraId="27DE1B6C" w14:textId="77777777" w:rsidR="00EC029C" w:rsidRDefault="00000000">
      <w:pPr>
        <w:spacing w:before="284"/>
        <w:ind w:left="100"/>
        <w:rPr>
          <w:rFonts w:ascii="宋体" w:eastAsia="宋体"/>
          <w:sz w:val="24"/>
          <w:lang w:eastAsia="zh-CN"/>
        </w:rPr>
      </w:pPr>
      <w:r>
        <w:rPr>
          <w:rFonts w:ascii="宋体" w:eastAsia="宋体" w:hint="eastAsia"/>
          <w:spacing w:val="-2"/>
          <w:sz w:val="24"/>
          <w:lang w:eastAsia="zh-CN"/>
        </w:rPr>
        <w:t>如今父神爱基督</w:t>
      </w:r>
      <w:r>
        <w:rPr>
          <w:spacing w:val="-2"/>
          <w:sz w:val="24"/>
          <w:lang w:eastAsia="zh-CN"/>
        </w:rPr>
        <w:t>,</w:t>
      </w:r>
      <w:r>
        <w:rPr>
          <w:rFonts w:ascii="宋体" w:eastAsia="宋体" w:hint="eastAsia"/>
          <w:spacing w:val="-2"/>
          <w:sz w:val="24"/>
          <w:lang w:eastAsia="zh-CN"/>
        </w:rPr>
        <w:t>但父神使基督受苦</w:t>
      </w:r>
      <w:r>
        <w:rPr>
          <w:spacing w:val="-2"/>
          <w:sz w:val="24"/>
          <w:lang w:eastAsia="zh-CN"/>
        </w:rPr>
        <w:t>,</w:t>
      </w:r>
      <w:r>
        <w:rPr>
          <w:rFonts w:ascii="宋体" w:eastAsia="宋体" w:hint="eastAsia"/>
          <w:spacing w:val="-2"/>
          <w:sz w:val="24"/>
          <w:lang w:eastAsia="zh-CN"/>
        </w:rPr>
        <w:t>基督在极重的苦难之下</w:t>
      </w:r>
      <w:r>
        <w:rPr>
          <w:spacing w:val="-2"/>
          <w:sz w:val="24"/>
          <w:lang w:eastAsia="zh-CN"/>
        </w:rPr>
        <w:t>,</w:t>
      </w:r>
      <w:r>
        <w:rPr>
          <w:rFonts w:ascii="宋体" w:eastAsia="宋体" w:hint="eastAsia"/>
          <w:spacing w:val="-3"/>
          <w:sz w:val="24"/>
          <w:lang w:eastAsia="zh-CN"/>
        </w:rPr>
        <w:t>但就在那时父神爱他。</w:t>
      </w:r>
    </w:p>
    <w:p w14:paraId="0ECED215" w14:textId="77777777" w:rsidR="00EC029C" w:rsidRDefault="00000000">
      <w:pPr>
        <w:spacing w:before="283" w:line="242" w:lineRule="auto"/>
        <w:ind w:left="100" w:right="471"/>
        <w:rPr>
          <w:rFonts w:ascii="宋体" w:eastAsia="宋体"/>
          <w:sz w:val="24"/>
          <w:lang w:eastAsia="zh-CN"/>
        </w:rPr>
      </w:pPr>
      <w:r>
        <w:rPr>
          <w:rFonts w:ascii="宋体" w:eastAsia="宋体" w:hint="eastAsia"/>
          <w:spacing w:val="-2"/>
          <w:sz w:val="24"/>
          <w:lang w:eastAsia="zh-CN"/>
        </w:rPr>
        <w:t>照样一个受苦的男人或女人</w:t>
      </w:r>
      <w:r>
        <w:rPr>
          <w:spacing w:val="-2"/>
          <w:sz w:val="24"/>
          <w:lang w:eastAsia="zh-CN"/>
        </w:rPr>
        <w:t>,</w:t>
      </w:r>
      <w:r>
        <w:rPr>
          <w:rFonts w:ascii="宋体" w:eastAsia="宋体" w:hint="eastAsia"/>
          <w:spacing w:val="-2"/>
          <w:sz w:val="24"/>
          <w:lang w:eastAsia="zh-CN"/>
        </w:rPr>
        <w:t>尽管他们有一切苦难</w:t>
      </w:r>
      <w:r>
        <w:rPr>
          <w:spacing w:val="-2"/>
          <w:sz w:val="24"/>
          <w:lang w:eastAsia="zh-CN"/>
        </w:rPr>
        <w:t>,</w:t>
      </w:r>
      <w:r>
        <w:rPr>
          <w:rFonts w:ascii="宋体" w:eastAsia="宋体" w:hint="eastAsia"/>
          <w:spacing w:val="-2"/>
          <w:sz w:val="24"/>
          <w:lang w:eastAsia="zh-CN"/>
        </w:rPr>
        <w:t>他们可能得着父神对耶稣基督自己所有的同样的爱</w:t>
      </w:r>
      <w:r>
        <w:rPr>
          <w:spacing w:val="-2"/>
          <w:sz w:val="24"/>
          <w:lang w:eastAsia="zh-CN"/>
        </w:rPr>
        <w:t>,</w:t>
      </w:r>
      <w:r>
        <w:rPr>
          <w:rFonts w:ascii="宋体" w:eastAsia="宋体" w:hint="eastAsia"/>
          <w:spacing w:val="-2"/>
          <w:sz w:val="24"/>
          <w:lang w:eastAsia="zh-CN"/>
        </w:rPr>
        <w:t>在某种程度上是完全一样的</w:t>
      </w:r>
      <w:r>
        <w:rPr>
          <w:spacing w:val="-2"/>
          <w:sz w:val="24"/>
          <w:lang w:eastAsia="zh-CN"/>
        </w:rPr>
        <w:t>:</w:t>
      </w:r>
      <w:r>
        <w:rPr>
          <w:rFonts w:ascii="宋体" w:eastAsia="宋体" w:hint="eastAsia"/>
          <w:spacing w:val="-2"/>
          <w:sz w:val="24"/>
          <w:lang w:eastAsia="zh-CN"/>
        </w:rPr>
        <w:t>我想这对受苦的魂可能是极大的鼓励。</w:t>
      </w:r>
    </w:p>
    <w:p w14:paraId="2F5E2CEC" w14:textId="77777777" w:rsidR="00EC029C" w:rsidRDefault="00000000">
      <w:pPr>
        <w:spacing w:before="281" w:line="242" w:lineRule="auto"/>
        <w:ind w:left="100" w:right="354"/>
        <w:rPr>
          <w:rFonts w:ascii="宋体" w:eastAsia="宋体"/>
          <w:sz w:val="24"/>
          <w:lang w:eastAsia="zh-CN"/>
        </w:rPr>
      </w:pPr>
      <w:r>
        <w:rPr>
          <w:rFonts w:ascii="宋体" w:eastAsia="宋体" w:hint="eastAsia"/>
          <w:spacing w:val="-2"/>
          <w:sz w:val="24"/>
          <w:lang w:eastAsia="zh-CN"/>
        </w:rPr>
        <w:t>你是否受贫穷、身体疾病、逼迫或任何事的苦</w:t>
      </w:r>
      <w:r>
        <w:rPr>
          <w:spacing w:val="-2"/>
          <w:sz w:val="24"/>
          <w:lang w:eastAsia="zh-CN"/>
        </w:rPr>
        <w:t>?</w:t>
      </w:r>
      <w:r>
        <w:rPr>
          <w:rFonts w:ascii="宋体" w:eastAsia="宋体" w:hint="eastAsia"/>
          <w:spacing w:val="-2"/>
          <w:sz w:val="24"/>
          <w:lang w:eastAsia="zh-CN"/>
        </w:rPr>
        <w:t>要知道</w:t>
      </w:r>
      <w:r>
        <w:rPr>
          <w:spacing w:val="-2"/>
          <w:sz w:val="24"/>
          <w:lang w:eastAsia="zh-CN"/>
        </w:rPr>
        <w:t>,</w:t>
      </w:r>
      <w:r>
        <w:rPr>
          <w:rFonts w:ascii="宋体" w:eastAsia="宋体" w:hint="eastAsia"/>
          <w:spacing w:val="-2"/>
          <w:sz w:val="24"/>
          <w:lang w:eastAsia="zh-CN"/>
        </w:rPr>
        <w:t>尽管有这一切苦难</w:t>
      </w:r>
      <w:r>
        <w:rPr>
          <w:spacing w:val="-2"/>
          <w:sz w:val="24"/>
          <w:lang w:eastAsia="zh-CN"/>
        </w:rPr>
        <w:t>,</w:t>
      </w:r>
      <w:r>
        <w:rPr>
          <w:rFonts w:ascii="宋体" w:eastAsia="宋体" w:hint="eastAsia"/>
          <w:spacing w:val="-2"/>
          <w:sz w:val="24"/>
          <w:lang w:eastAsia="zh-CN"/>
        </w:rPr>
        <w:t>神可能用他爱他儿子的同样的爱来爱你</w:t>
      </w:r>
      <w:r>
        <w:rPr>
          <w:spacing w:val="-2"/>
          <w:sz w:val="24"/>
          <w:lang w:eastAsia="zh-CN"/>
        </w:rPr>
        <w:t>:</w:t>
      </w:r>
      <w:r>
        <w:rPr>
          <w:rFonts w:ascii="宋体" w:eastAsia="宋体" w:hint="eastAsia"/>
          <w:spacing w:val="-2"/>
          <w:sz w:val="24"/>
          <w:lang w:eastAsia="zh-CN"/>
        </w:rPr>
        <w:t>但罪使受造之物成为神恨恶的对象。</w:t>
      </w:r>
    </w:p>
    <w:p w14:paraId="4AEE238A"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2CD63BC0" w14:textId="77777777" w:rsidR="00EC029C" w:rsidRDefault="00000000">
      <w:pPr>
        <w:spacing w:before="62"/>
        <w:ind w:left="100"/>
        <w:rPr>
          <w:rFonts w:ascii="宋体" w:eastAsia="宋体"/>
          <w:sz w:val="24"/>
          <w:lang w:eastAsia="zh-CN"/>
        </w:rPr>
      </w:pPr>
      <w:r>
        <w:rPr>
          <w:rFonts w:ascii="宋体" w:eastAsia="宋体" w:hint="eastAsia"/>
          <w:spacing w:val="-2"/>
          <w:sz w:val="24"/>
          <w:lang w:eastAsia="zh-CN"/>
        </w:rPr>
        <w:t>但你会说</w:t>
      </w:r>
      <w:r>
        <w:rPr>
          <w:spacing w:val="-2"/>
          <w:sz w:val="24"/>
          <w:lang w:eastAsia="zh-CN"/>
        </w:rPr>
        <w:t>,</w:t>
      </w:r>
      <w:r>
        <w:rPr>
          <w:rFonts w:ascii="宋体" w:eastAsia="宋体" w:hint="eastAsia"/>
          <w:spacing w:val="-4"/>
          <w:sz w:val="24"/>
          <w:lang w:eastAsia="zh-CN"/>
        </w:rPr>
        <w:t>神的儿女也有罪。</w:t>
      </w:r>
    </w:p>
    <w:p w14:paraId="31BF0DB1" w14:textId="77777777" w:rsidR="00EC029C" w:rsidRDefault="00000000">
      <w:pPr>
        <w:spacing w:before="282" w:line="242" w:lineRule="auto"/>
        <w:ind w:left="100" w:right="383"/>
        <w:rPr>
          <w:rFonts w:ascii="宋体" w:eastAsia="宋体"/>
          <w:sz w:val="24"/>
          <w:lang w:eastAsia="zh-CN"/>
        </w:rPr>
      </w:pPr>
      <w:r>
        <w:rPr>
          <w:rFonts w:ascii="宋体" w:eastAsia="宋体" w:hint="eastAsia"/>
          <w:spacing w:val="-2"/>
          <w:sz w:val="24"/>
          <w:lang w:eastAsia="zh-CN"/>
        </w:rPr>
        <w:t>按着罪的本性</w:t>
      </w:r>
      <w:r>
        <w:rPr>
          <w:spacing w:val="-2"/>
          <w:sz w:val="24"/>
          <w:lang w:eastAsia="zh-CN"/>
        </w:rPr>
        <w:t>,</w:t>
      </w:r>
      <w:r>
        <w:rPr>
          <w:rFonts w:ascii="宋体" w:eastAsia="宋体" w:hint="eastAsia"/>
          <w:spacing w:val="-2"/>
          <w:sz w:val="24"/>
          <w:lang w:eastAsia="zh-CN"/>
        </w:rPr>
        <w:t>它会使他们成为神恨恶的对象</w:t>
      </w:r>
      <w:r>
        <w:rPr>
          <w:spacing w:val="-2"/>
          <w:sz w:val="24"/>
          <w:lang w:eastAsia="zh-CN"/>
        </w:rPr>
        <w:t>,</w:t>
      </w:r>
      <w:r>
        <w:rPr>
          <w:rFonts w:ascii="宋体" w:eastAsia="宋体" w:hint="eastAsia"/>
          <w:spacing w:val="-2"/>
          <w:sz w:val="24"/>
          <w:lang w:eastAsia="zh-CN"/>
        </w:rPr>
        <w:t>但基督的宝血临到</w:t>
      </w:r>
      <w:r>
        <w:rPr>
          <w:spacing w:val="-2"/>
          <w:sz w:val="24"/>
          <w:lang w:eastAsia="zh-CN"/>
        </w:rPr>
        <w:t>,</w:t>
      </w:r>
      <w:r>
        <w:rPr>
          <w:rFonts w:ascii="宋体" w:eastAsia="宋体" w:hint="eastAsia"/>
          <w:spacing w:val="-2"/>
          <w:sz w:val="24"/>
          <w:lang w:eastAsia="zh-CN"/>
        </w:rPr>
        <w:t>他的宝血所买的使神与人和好</w:t>
      </w:r>
      <w:r>
        <w:rPr>
          <w:spacing w:val="-2"/>
          <w:sz w:val="24"/>
          <w:lang w:eastAsia="zh-CN"/>
        </w:rPr>
        <w:t>;</w:t>
      </w:r>
      <w:r>
        <w:rPr>
          <w:rFonts w:ascii="宋体" w:eastAsia="宋体" w:hint="eastAsia"/>
          <w:spacing w:val="-2"/>
          <w:sz w:val="24"/>
          <w:lang w:eastAsia="zh-CN"/>
        </w:rPr>
        <w:t>但我是按着罪的本性说的</w:t>
      </w:r>
      <w:r>
        <w:rPr>
          <w:spacing w:val="-2"/>
          <w:sz w:val="24"/>
          <w:lang w:eastAsia="zh-CN"/>
        </w:rPr>
        <w:t>;</w:t>
      </w:r>
      <w:r>
        <w:rPr>
          <w:rFonts w:ascii="宋体" w:eastAsia="宋体" w:hint="eastAsia"/>
          <w:spacing w:val="-2"/>
          <w:sz w:val="24"/>
          <w:lang w:eastAsia="zh-CN"/>
        </w:rPr>
        <w:t>神看那些在罪的光景中的人</w:t>
      </w:r>
      <w:r>
        <w:rPr>
          <w:spacing w:val="-2"/>
          <w:sz w:val="24"/>
          <w:lang w:eastAsia="zh-CN"/>
        </w:rPr>
        <w:t>,</w:t>
      </w:r>
      <w:r>
        <w:rPr>
          <w:rFonts w:ascii="宋体" w:eastAsia="宋体" w:hint="eastAsia"/>
          <w:spacing w:val="-3"/>
          <w:sz w:val="24"/>
          <w:lang w:eastAsia="zh-CN"/>
        </w:rPr>
        <w:t>他看他们的时候就恨恶他们。</w:t>
      </w:r>
    </w:p>
    <w:p w14:paraId="097D0A15" w14:textId="77777777" w:rsidR="00EC029C" w:rsidRDefault="00000000">
      <w:pPr>
        <w:spacing w:before="282" w:line="242" w:lineRule="auto"/>
        <w:ind w:left="100" w:right="393"/>
        <w:rPr>
          <w:rFonts w:ascii="宋体" w:eastAsia="宋体"/>
          <w:sz w:val="24"/>
          <w:lang w:eastAsia="zh-CN"/>
        </w:rPr>
      </w:pPr>
      <w:r>
        <w:rPr>
          <w:rFonts w:ascii="宋体" w:eastAsia="宋体" w:hint="eastAsia"/>
          <w:sz w:val="24"/>
          <w:lang w:eastAsia="zh-CN"/>
        </w:rPr>
        <w:t>如今使人成为神恨恶对象的</w:t>
      </w:r>
      <w:r>
        <w:rPr>
          <w:spacing w:val="-3"/>
          <w:sz w:val="24"/>
          <w:lang w:eastAsia="zh-CN"/>
        </w:rPr>
        <w:t>,</w:t>
      </w:r>
      <w:r>
        <w:rPr>
          <w:rFonts w:ascii="宋体" w:eastAsia="宋体" w:hint="eastAsia"/>
          <w:sz w:val="24"/>
          <w:lang w:eastAsia="zh-CN"/>
        </w:rPr>
        <w:t>必定是非常邪恶的</w:t>
      </w:r>
      <w:r>
        <w:rPr>
          <w:spacing w:val="1"/>
          <w:sz w:val="24"/>
          <w:lang w:eastAsia="zh-CN"/>
        </w:rPr>
        <w:t>;</w:t>
      </w:r>
      <w:r>
        <w:rPr>
          <w:rFonts w:ascii="宋体" w:eastAsia="宋体" w:hint="eastAsia"/>
          <w:sz w:val="24"/>
          <w:lang w:eastAsia="zh-CN"/>
        </w:rPr>
        <w:t>就如</w:t>
      </w:r>
      <w:r>
        <w:rPr>
          <w:sz w:val="24"/>
          <w:lang w:eastAsia="zh-CN"/>
        </w:rPr>
        <w:t>,</w:t>
      </w:r>
      <w:r>
        <w:rPr>
          <w:rFonts w:ascii="宋体" w:eastAsia="宋体" w:hint="eastAsia"/>
          <w:sz w:val="24"/>
          <w:lang w:eastAsia="zh-CN"/>
        </w:rPr>
        <w:t>当任何情感朝着一个方向流去时</w:t>
      </w:r>
      <w:r>
        <w:rPr>
          <w:sz w:val="24"/>
          <w:lang w:eastAsia="zh-CN"/>
        </w:rPr>
        <w:t>,</w:t>
      </w:r>
      <w:r>
        <w:rPr>
          <w:rFonts w:ascii="宋体" w:eastAsia="宋体" w:hint="eastAsia"/>
          <w:sz w:val="24"/>
          <w:lang w:eastAsia="zh-CN"/>
        </w:rPr>
        <w:t>它必定流得非常急</w:t>
      </w:r>
      <w:r>
        <w:rPr>
          <w:spacing w:val="-1"/>
          <w:sz w:val="24"/>
          <w:lang w:eastAsia="zh-CN"/>
        </w:rPr>
        <w:t>:</w:t>
      </w:r>
      <w:r>
        <w:rPr>
          <w:rFonts w:ascii="宋体" w:eastAsia="宋体" w:hint="eastAsia"/>
          <w:sz w:val="24"/>
          <w:lang w:eastAsia="zh-CN"/>
        </w:rPr>
        <w:t>就像在海里</w:t>
      </w:r>
      <w:r>
        <w:rPr>
          <w:sz w:val="24"/>
          <w:lang w:eastAsia="zh-CN"/>
        </w:rPr>
        <w:t>,</w:t>
      </w:r>
      <w:r>
        <w:rPr>
          <w:rFonts w:ascii="宋体" w:eastAsia="宋体" w:hint="eastAsia"/>
          <w:sz w:val="24"/>
          <w:lang w:eastAsia="zh-CN"/>
        </w:rPr>
        <w:t>假设有许多支流和河流来冲散急流的力量</w:t>
      </w:r>
      <w:r>
        <w:rPr>
          <w:sz w:val="24"/>
          <w:lang w:eastAsia="zh-CN"/>
        </w:rPr>
        <w:t>,</w:t>
      </w:r>
      <w:r>
        <w:rPr>
          <w:rFonts w:ascii="宋体" w:eastAsia="宋体" w:hint="eastAsia"/>
          <w:spacing w:val="-3"/>
          <w:sz w:val="24"/>
          <w:lang w:eastAsia="zh-CN"/>
        </w:rPr>
        <w:t>它就不会流得那么</w:t>
      </w:r>
      <w:r>
        <w:rPr>
          <w:rFonts w:ascii="宋体" w:eastAsia="宋体" w:hint="eastAsia"/>
          <w:sz w:val="24"/>
          <w:lang w:eastAsia="zh-CN"/>
        </w:rPr>
        <w:t>猛</w:t>
      </w:r>
      <w:r>
        <w:rPr>
          <w:spacing w:val="-1"/>
          <w:sz w:val="24"/>
          <w:lang w:eastAsia="zh-CN"/>
        </w:rPr>
        <w:t>;</w:t>
      </w:r>
      <w:r>
        <w:rPr>
          <w:rFonts w:ascii="宋体" w:eastAsia="宋体" w:hint="eastAsia"/>
          <w:sz w:val="24"/>
          <w:lang w:eastAsia="zh-CN"/>
        </w:rPr>
        <w:t>但当只有一股急流时</w:t>
      </w:r>
      <w:r>
        <w:rPr>
          <w:sz w:val="24"/>
          <w:lang w:eastAsia="zh-CN"/>
        </w:rPr>
        <w:t>,</w:t>
      </w:r>
      <w:r>
        <w:rPr>
          <w:rFonts w:ascii="宋体" w:eastAsia="宋体" w:hint="eastAsia"/>
          <w:sz w:val="24"/>
          <w:lang w:eastAsia="zh-CN"/>
        </w:rPr>
        <w:t>海洋的急流在那里就流得非常急。</w:t>
      </w:r>
    </w:p>
    <w:p w14:paraId="1CF885BF" w14:textId="77777777" w:rsidR="00EC029C" w:rsidRDefault="00000000">
      <w:pPr>
        <w:spacing w:before="282" w:line="242" w:lineRule="auto"/>
        <w:ind w:left="100" w:right="340"/>
        <w:rPr>
          <w:rFonts w:ascii="宋体" w:eastAsia="宋体"/>
          <w:sz w:val="24"/>
          <w:lang w:eastAsia="zh-CN"/>
        </w:rPr>
      </w:pPr>
      <w:r>
        <w:rPr>
          <w:rFonts w:ascii="宋体" w:eastAsia="宋体" w:hint="eastAsia"/>
          <w:sz w:val="24"/>
          <w:lang w:eastAsia="zh-CN"/>
        </w:rPr>
        <w:t>在情感上也是如此</w:t>
      </w:r>
      <w:r>
        <w:rPr>
          <w:spacing w:val="-3"/>
          <w:sz w:val="24"/>
          <w:lang w:eastAsia="zh-CN"/>
        </w:rPr>
        <w:t>,</w:t>
      </w:r>
      <w:r>
        <w:rPr>
          <w:rFonts w:ascii="宋体" w:eastAsia="宋体" w:hint="eastAsia"/>
          <w:sz w:val="24"/>
          <w:lang w:eastAsia="zh-CN"/>
        </w:rPr>
        <w:t>当情感只集中在一个对象上时</w:t>
      </w:r>
      <w:r>
        <w:rPr>
          <w:sz w:val="24"/>
          <w:lang w:eastAsia="zh-CN"/>
        </w:rPr>
        <w:t>,</w:t>
      </w:r>
      <w:r>
        <w:rPr>
          <w:rFonts w:ascii="宋体" w:eastAsia="宋体" w:hint="eastAsia"/>
          <w:sz w:val="24"/>
          <w:lang w:eastAsia="zh-CN"/>
        </w:rPr>
        <w:t>它们就强烈</w:t>
      </w:r>
      <w:r>
        <w:rPr>
          <w:spacing w:val="1"/>
          <w:sz w:val="24"/>
          <w:lang w:eastAsia="zh-CN"/>
        </w:rPr>
        <w:t>:</w:t>
      </w:r>
      <w:r>
        <w:rPr>
          <w:rFonts w:ascii="宋体" w:eastAsia="宋体" w:hint="eastAsia"/>
          <w:sz w:val="24"/>
          <w:lang w:eastAsia="zh-CN"/>
        </w:rPr>
        <w:t>当爱分散在这个那个事物上时</w:t>
      </w:r>
      <w:r>
        <w:rPr>
          <w:spacing w:val="-3"/>
          <w:sz w:val="24"/>
          <w:lang w:eastAsia="zh-CN"/>
        </w:rPr>
        <w:t>,</w:t>
      </w:r>
      <w:r>
        <w:rPr>
          <w:rFonts w:ascii="宋体" w:eastAsia="宋体" w:hint="eastAsia"/>
          <w:sz w:val="24"/>
          <w:lang w:eastAsia="zh-CN"/>
        </w:rPr>
        <w:t>它就不强烈</w:t>
      </w:r>
      <w:r>
        <w:rPr>
          <w:sz w:val="24"/>
          <w:lang w:eastAsia="zh-CN"/>
        </w:rPr>
        <w:t>,</w:t>
      </w:r>
      <w:r>
        <w:rPr>
          <w:rFonts w:ascii="宋体" w:eastAsia="宋体" w:hint="eastAsia"/>
          <w:sz w:val="24"/>
          <w:lang w:eastAsia="zh-CN"/>
        </w:rPr>
        <w:t>但当它只在一个事物上时</w:t>
      </w:r>
      <w:r>
        <w:rPr>
          <w:sz w:val="24"/>
          <w:lang w:eastAsia="zh-CN"/>
        </w:rPr>
        <w:t>,</w:t>
      </w:r>
      <w:r>
        <w:rPr>
          <w:rFonts w:ascii="宋体" w:eastAsia="宋体" w:hint="eastAsia"/>
          <w:sz w:val="24"/>
          <w:lang w:eastAsia="zh-CN"/>
        </w:rPr>
        <w:t>它就强烈。当父母有许多孩子时</w:t>
      </w:r>
      <w:r>
        <w:rPr>
          <w:sz w:val="24"/>
          <w:lang w:eastAsia="zh-CN"/>
        </w:rPr>
        <w:t>,</w:t>
      </w:r>
      <w:r>
        <w:rPr>
          <w:rFonts w:ascii="宋体" w:eastAsia="宋体" w:hint="eastAsia"/>
          <w:sz w:val="24"/>
          <w:lang w:eastAsia="zh-CN"/>
        </w:rPr>
        <w:t>他们爱这个</w:t>
      </w:r>
      <w:r>
        <w:rPr>
          <w:sz w:val="24"/>
          <w:lang w:eastAsia="zh-CN"/>
        </w:rPr>
        <w:t>,</w:t>
      </w:r>
      <w:r>
        <w:rPr>
          <w:rFonts w:ascii="宋体" w:eastAsia="宋体" w:hint="eastAsia"/>
          <w:sz w:val="24"/>
          <w:lang w:eastAsia="zh-CN"/>
        </w:rPr>
        <w:t>又爱那个</w:t>
      </w:r>
      <w:r>
        <w:rPr>
          <w:spacing w:val="-3"/>
          <w:sz w:val="24"/>
          <w:lang w:eastAsia="zh-CN"/>
        </w:rPr>
        <w:t>,</w:t>
      </w:r>
      <w:r>
        <w:rPr>
          <w:rFonts w:ascii="宋体" w:eastAsia="宋体" w:hint="eastAsia"/>
          <w:sz w:val="24"/>
          <w:lang w:eastAsia="zh-CN"/>
        </w:rPr>
        <w:t>那么他们可能不会那么强烈地爱任何一个</w:t>
      </w:r>
      <w:r>
        <w:rPr>
          <w:spacing w:val="1"/>
          <w:sz w:val="24"/>
          <w:lang w:eastAsia="zh-CN"/>
        </w:rPr>
        <w:t>;</w:t>
      </w:r>
      <w:r>
        <w:rPr>
          <w:rFonts w:ascii="宋体" w:eastAsia="宋体" w:hint="eastAsia"/>
          <w:sz w:val="24"/>
          <w:lang w:eastAsia="zh-CN"/>
        </w:rPr>
        <w:t>但当他们只有一个孩子时</w:t>
      </w:r>
      <w:r>
        <w:rPr>
          <w:sz w:val="24"/>
          <w:lang w:eastAsia="zh-CN"/>
        </w:rPr>
        <w:t>,</w:t>
      </w:r>
      <w:r>
        <w:rPr>
          <w:rFonts w:ascii="宋体" w:eastAsia="宋体" w:hint="eastAsia"/>
          <w:sz w:val="24"/>
          <w:lang w:eastAsia="zh-CN"/>
        </w:rPr>
        <w:t>爱就很强烈。恨恶也是如此</w:t>
      </w:r>
      <w:r>
        <w:rPr>
          <w:spacing w:val="-3"/>
          <w:sz w:val="24"/>
          <w:lang w:eastAsia="zh-CN"/>
        </w:rPr>
        <w:t>,</w:t>
      </w:r>
      <w:r>
        <w:rPr>
          <w:rFonts w:ascii="宋体" w:eastAsia="宋体" w:hint="eastAsia"/>
          <w:sz w:val="24"/>
          <w:lang w:eastAsia="zh-CN"/>
        </w:rPr>
        <w:t>当恨恶许多事物时</w:t>
      </w:r>
      <w:r>
        <w:rPr>
          <w:sz w:val="24"/>
          <w:lang w:eastAsia="zh-CN"/>
        </w:rPr>
        <w:t>,</w:t>
      </w:r>
      <w:r>
        <w:rPr>
          <w:rFonts w:ascii="宋体" w:eastAsia="宋体" w:hint="eastAsia"/>
          <w:sz w:val="24"/>
          <w:lang w:eastAsia="zh-CN"/>
        </w:rPr>
        <w:t>对一个事物的恨恶就不那么强烈</w:t>
      </w:r>
      <w:r>
        <w:rPr>
          <w:spacing w:val="1"/>
          <w:sz w:val="24"/>
          <w:lang w:eastAsia="zh-CN"/>
        </w:rPr>
        <w:t>;</w:t>
      </w:r>
      <w:r>
        <w:rPr>
          <w:rFonts w:ascii="宋体" w:eastAsia="宋体" w:hint="eastAsia"/>
          <w:sz w:val="24"/>
          <w:lang w:eastAsia="zh-CN"/>
        </w:rPr>
        <w:t>但当它只朝一个方向流去时</w:t>
      </w:r>
      <w:r>
        <w:rPr>
          <w:spacing w:val="-3"/>
          <w:sz w:val="24"/>
          <w:lang w:eastAsia="zh-CN"/>
        </w:rPr>
        <w:t>,</w:t>
      </w:r>
      <w:r>
        <w:rPr>
          <w:rFonts w:ascii="宋体" w:eastAsia="宋体" w:hint="eastAsia"/>
          <w:sz w:val="24"/>
          <w:lang w:eastAsia="zh-CN"/>
        </w:rPr>
        <w:t>它就强烈。在这里也是如此</w:t>
      </w:r>
      <w:r>
        <w:rPr>
          <w:sz w:val="24"/>
          <w:lang w:eastAsia="zh-CN"/>
        </w:rPr>
        <w:t>,</w:t>
      </w:r>
      <w:r>
        <w:rPr>
          <w:rFonts w:ascii="宋体" w:eastAsia="宋体" w:hint="eastAsia"/>
          <w:sz w:val="24"/>
          <w:lang w:eastAsia="zh-CN"/>
        </w:rPr>
        <w:t>除了罪以外</w:t>
      </w:r>
      <w:r>
        <w:rPr>
          <w:sz w:val="24"/>
          <w:lang w:eastAsia="zh-CN"/>
        </w:rPr>
        <w:t>,</w:t>
      </w:r>
      <w:r>
        <w:rPr>
          <w:rFonts w:ascii="宋体" w:eastAsia="宋体" w:hint="eastAsia"/>
          <w:sz w:val="24"/>
          <w:lang w:eastAsia="zh-CN"/>
        </w:rPr>
        <w:t>没有一个对象是神的恨恶所要对付的</w:t>
      </w:r>
      <w:r>
        <w:rPr>
          <w:sz w:val="24"/>
          <w:lang w:eastAsia="zh-CN"/>
        </w:rPr>
        <w:t>,</w:t>
      </w:r>
      <w:r>
        <w:rPr>
          <w:rFonts w:ascii="宋体" w:eastAsia="宋体" w:hint="eastAsia"/>
          <w:spacing w:val="-6"/>
          <w:sz w:val="24"/>
          <w:lang w:eastAsia="zh-CN"/>
        </w:rPr>
        <w:t>因此这</w:t>
      </w:r>
      <w:r>
        <w:rPr>
          <w:rFonts w:ascii="宋体" w:eastAsia="宋体" w:hint="eastAsia"/>
          <w:sz w:val="24"/>
          <w:lang w:eastAsia="zh-CN"/>
        </w:rPr>
        <w:t>恨恶必定是非常有力的。</w:t>
      </w:r>
    </w:p>
    <w:p w14:paraId="052FBA1F" w14:textId="77777777" w:rsidR="00EC029C" w:rsidRDefault="00000000">
      <w:pPr>
        <w:spacing w:before="285" w:line="242" w:lineRule="auto"/>
        <w:ind w:left="100" w:right="326"/>
        <w:rPr>
          <w:rFonts w:ascii="宋体" w:eastAsia="宋体"/>
          <w:sz w:val="24"/>
          <w:lang w:eastAsia="zh-CN"/>
        </w:rPr>
      </w:pPr>
      <w:r>
        <w:rPr>
          <w:rFonts w:ascii="宋体" w:eastAsia="宋体" w:hint="eastAsia"/>
          <w:sz w:val="24"/>
          <w:lang w:eastAsia="zh-CN"/>
        </w:rPr>
        <w:t>哦</w:t>
      </w:r>
      <w:r>
        <w:rPr>
          <w:spacing w:val="-3"/>
          <w:sz w:val="24"/>
          <w:lang w:eastAsia="zh-CN"/>
        </w:rPr>
        <w:t>,</w:t>
      </w:r>
      <w:r>
        <w:rPr>
          <w:rFonts w:ascii="宋体" w:eastAsia="宋体" w:hint="eastAsia"/>
          <w:sz w:val="24"/>
          <w:lang w:eastAsia="zh-CN"/>
        </w:rPr>
        <w:t>一个男人或女人活着成为永恒之神恨恶的对象</w:t>
      </w:r>
      <w:r>
        <w:rPr>
          <w:sz w:val="24"/>
          <w:lang w:eastAsia="zh-CN"/>
        </w:rPr>
        <w:t>,</w:t>
      </w:r>
      <w:r>
        <w:rPr>
          <w:rFonts w:ascii="宋体" w:eastAsia="宋体" w:hint="eastAsia"/>
          <w:sz w:val="24"/>
          <w:lang w:eastAsia="zh-CN"/>
        </w:rPr>
        <w:t>这是何等可怕的恶</w:t>
      </w:r>
      <w:r>
        <w:rPr>
          <w:spacing w:val="-1"/>
          <w:sz w:val="24"/>
          <w:lang w:eastAsia="zh-CN"/>
        </w:rPr>
        <w:t>!</w:t>
      </w:r>
      <w:r>
        <w:rPr>
          <w:rFonts w:ascii="宋体" w:eastAsia="宋体" w:hint="eastAsia"/>
          <w:sz w:val="24"/>
          <w:lang w:eastAsia="zh-CN"/>
        </w:rPr>
        <w:t>我们渴望无论在哪里</w:t>
      </w:r>
      <w:r>
        <w:rPr>
          <w:spacing w:val="-16"/>
          <w:sz w:val="24"/>
          <w:lang w:eastAsia="zh-CN"/>
        </w:rPr>
        <w:t>,</w:t>
      </w:r>
      <w:r>
        <w:rPr>
          <w:rFonts w:ascii="宋体" w:eastAsia="宋体" w:hint="eastAsia"/>
          <w:sz w:val="24"/>
          <w:lang w:eastAsia="zh-CN"/>
        </w:rPr>
        <w:t>都要得每一个人的爱</w:t>
      </w:r>
      <w:r>
        <w:rPr>
          <w:spacing w:val="-1"/>
          <w:sz w:val="24"/>
          <w:lang w:eastAsia="zh-CN"/>
        </w:rPr>
        <w:t>;</w:t>
      </w:r>
      <w:r>
        <w:rPr>
          <w:rFonts w:ascii="宋体" w:eastAsia="宋体" w:hint="eastAsia"/>
          <w:sz w:val="24"/>
          <w:lang w:eastAsia="zh-CN"/>
        </w:rPr>
        <w:t>在一个家庭</w:t>
      </w:r>
      <w:r>
        <w:rPr>
          <w:sz w:val="24"/>
          <w:lang w:eastAsia="zh-CN"/>
        </w:rPr>
        <w:t>,</w:t>
      </w:r>
      <w:r>
        <w:rPr>
          <w:rFonts w:ascii="宋体" w:eastAsia="宋体" w:hint="eastAsia"/>
          <w:sz w:val="24"/>
          <w:lang w:eastAsia="zh-CN"/>
        </w:rPr>
        <w:t>或一个城镇里生活</w:t>
      </w:r>
      <w:r>
        <w:rPr>
          <w:sz w:val="24"/>
          <w:lang w:eastAsia="zh-CN"/>
        </w:rPr>
        <w:t>,</w:t>
      </w:r>
      <w:r>
        <w:rPr>
          <w:rFonts w:ascii="宋体" w:eastAsia="宋体" w:hint="eastAsia"/>
          <w:sz w:val="24"/>
          <w:lang w:eastAsia="zh-CN"/>
        </w:rPr>
        <w:t>没有人爱他们</w:t>
      </w:r>
      <w:r>
        <w:rPr>
          <w:sz w:val="24"/>
          <w:lang w:eastAsia="zh-CN"/>
        </w:rPr>
        <w:t>,</w:t>
      </w:r>
      <w:r>
        <w:rPr>
          <w:rFonts w:ascii="宋体" w:eastAsia="宋体" w:hint="eastAsia"/>
          <w:sz w:val="24"/>
          <w:lang w:eastAsia="zh-CN"/>
        </w:rPr>
        <w:t>这是何等可悲的事</w:t>
      </w:r>
      <w:r>
        <w:rPr>
          <w:spacing w:val="-1"/>
          <w:sz w:val="24"/>
          <w:lang w:eastAsia="zh-CN"/>
        </w:rPr>
        <w:t>:</w:t>
      </w:r>
      <w:r>
        <w:rPr>
          <w:rFonts w:ascii="宋体" w:eastAsia="宋体" w:hint="eastAsia"/>
          <w:sz w:val="24"/>
          <w:lang w:eastAsia="zh-CN"/>
        </w:rPr>
        <w:t>人渴望得着爱</w:t>
      </w:r>
      <w:r>
        <w:rPr>
          <w:spacing w:val="-3"/>
          <w:sz w:val="24"/>
          <w:lang w:eastAsia="zh-CN"/>
        </w:rPr>
        <w:t>,</w:t>
      </w:r>
      <w:r>
        <w:rPr>
          <w:rFonts w:ascii="宋体" w:eastAsia="宋体" w:hint="eastAsia"/>
          <w:sz w:val="24"/>
          <w:lang w:eastAsia="zh-CN"/>
        </w:rPr>
        <w:t>哪怕是一条狗的爱</w:t>
      </w:r>
      <w:r>
        <w:rPr>
          <w:sz w:val="24"/>
          <w:lang w:eastAsia="zh-CN"/>
        </w:rPr>
        <w:t>,</w:t>
      </w:r>
      <w:r>
        <w:rPr>
          <w:rFonts w:ascii="宋体" w:eastAsia="宋体" w:hint="eastAsia"/>
          <w:sz w:val="24"/>
          <w:lang w:eastAsia="zh-CN"/>
        </w:rPr>
        <w:t>他们有时会夸耀</w:t>
      </w:r>
      <w:r>
        <w:rPr>
          <w:sz w:val="24"/>
          <w:lang w:eastAsia="zh-CN"/>
        </w:rPr>
        <w:t>,</w:t>
      </w:r>
      <w:r>
        <w:rPr>
          <w:rFonts w:ascii="宋体" w:eastAsia="宋体" w:hint="eastAsia"/>
          <w:sz w:val="24"/>
          <w:lang w:eastAsia="zh-CN"/>
        </w:rPr>
        <w:t>这条狗</w:t>
      </w:r>
      <w:r>
        <w:rPr>
          <w:sz w:val="24"/>
          <w:lang w:eastAsia="zh-CN"/>
        </w:rPr>
        <w:t>,</w:t>
      </w:r>
      <w:r>
        <w:rPr>
          <w:rFonts w:ascii="宋体" w:eastAsia="宋体" w:hint="eastAsia"/>
          <w:sz w:val="24"/>
          <w:lang w:eastAsia="zh-CN"/>
        </w:rPr>
        <w:t>或这匹马爱某个人</w:t>
      </w:r>
      <w:r>
        <w:rPr>
          <w:sz w:val="24"/>
          <w:lang w:eastAsia="zh-CN"/>
        </w:rPr>
        <w:t>,</w:t>
      </w:r>
      <w:r>
        <w:rPr>
          <w:rFonts w:ascii="宋体" w:eastAsia="宋体" w:hint="eastAsia"/>
          <w:sz w:val="24"/>
          <w:lang w:eastAsia="zh-CN"/>
        </w:rPr>
        <w:t>爱它的主人</w:t>
      </w:r>
      <w:r>
        <w:rPr>
          <w:spacing w:val="-1"/>
          <w:sz w:val="24"/>
          <w:lang w:eastAsia="zh-CN"/>
        </w:rPr>
        <w:t>;</w:t>
      </w:r>
      <w:r>
        <w:rPr>
          <w:rFonts w:ascii="宋体" w:eastAsia="宋体" w:hint="eastAsia"/>
          <w:sz w:val="24"/>
          <w:lang w:eastAsia="zh-CN"/>
        </w:rPr>
        <w:t>当他一回家</w:t>
      </w:r>
      <w:r>
        <w:rPr>
          <w:spacing w:val="-3"/>
          <w:sz w:val="24"/>
          <w:lang w:eastAsia="zh-CN"/>
        </w:rPr>
        <w:t>,</w:t>
      </w:r>
      <w:r>
        <w:rPr>
          <w:rFonts w:ascii="宋体" w:eastAsia="宋体" w:hint="eastAsia"/>
          <w:sz w:val="24"/>
          <w:lang w:eastAsia="zh-CN"/>
        </w:rPr>
        <w:t>它们就跳跃、雀跃、奉承他。</w:t>
      </w:r>
    </w:p>
    <w:p w14:paraId="1303E08D" w14:textId="77777777" w:rsidR="00EC029C" w:rsidRDefault="00000000">
      <w:pPr>
        <w:spacing w:before="282" w:line="242" w:lineRule="auto"/>
        <w:ind w:left="100" w:right="414"/>
        <w:rPr>
          <w:sz w:val="24"/>
          <w:lang w:eastAsia="zh-CN"/>
        </w:rPr>
      </w:pPr>
      <w:r>
        <w:rPr>
          <w:rFonts w:ascii="宋体" w:eastAsia="宋体" w:hint="eastAsia"/>
          <w:spacing w:val="-2"/>
          <w:sz w:val="24"/>
          <w:lang w:eastAsia="zh-CN"/>
        </w:rPr>
        <w:t>我们是否喜悦得着邻舍</w:t>
      </w:r>
      <w:r>
        <w:rPr>
          <w:spacing w:val="-2"/>
          <w:sz w:val="24"/>
          <w:lang w:eastAsia="zh-CN"/>
        </w:rPr>
        <w:t>,</w:t>
      </w:r>
      <w:r>
        <w:rPr>
          <w:rFonts w:ascii="宋体" w:eastAsia="宋体" w:hint="eastAsia"/>
          <w:spacing w:val="-2"/>
          <w:sz w:val="24"/>
          <w:lang w:eastAsia="zh-CN"/>
        </w:rPr>
        <w:t>或家人的爱</w:t>
      </w:r>
      <w:r>
        <w:rPr>
          <w:spacing w:val="-2"/>
          <w:sz w:val="24"/>
          <w:lang w:eastAsia="zh-CN"/>
        </w:rPr>
        <w:t>?</w:t>
      </w:r>
      <w:r>
        <w:rPr>
          <w:rFonts w:ascii="宋体" w:eastAsia="宋体" w:hint="eastAsia"/>
          <w:spacing w:val="-2"/>
          <w:sz w:val="24"/>
          <w:lang w:eastAsia="zh-CN"/>
        </w:rPr>
        <w:t>不但如此</w:t>
      </w:r>
      <w:r>
        <w:rPr>
          <w:spacing w:val="-2"/>
          <w:sz w:val="24"/>
          <w:lang w:eastAsia="zh-CN"/>
        </w:rPr>
        <w:t>,</w:t>
      </w:r>
      <w:r>
        <w:rPr>
          <w:rFonts w:ascii="宋体" w:eastAsia="宋体" w:hint="eastAsia"/>
          <w:spacing w:val="-2"/>
          <w:sz w:val="24"/>
          <w:lang w:eastAsia="zh-CN"/>
        </w:rPr>
        <w:t>得着狗的爱</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无限、永恒、荣耀之神的爱</w:t>
      </w:r>
      <w:r>
        <w:rPr>
          <w:rFonts w:ascii="宋体" w:eastAsia="宋体" w:hint="eastAsia"/>
          <w:spacing w:val="-4"/>
          <w:sz w:val="24"/>
          <w:lang w:eastAsia="zh-CN"/>
        </w:rPr>
        <w:t>是什么</w:t>
      </w:r>
      <w:r>
        <w:rPr>
          <w:spacing w:val="-4"/>
          <w:sz w:val="24"/>
          <w:lang w:eastAsia="zh-CN"/>
        </w:rPr>
        <w:t>!</w:t>
      </w:r>
    </w:p>
    <w:p w14:paraId="16CA37EC" w14:textId="77777777" w:rsidR="00EC029C" w:rsidRDefault="00EC029C">
      <w:pPr>
        <w:pStyle w:val="a3"/>
        <w:spacing w:before="8"/>
        <w:ind w:left="0"/>
        <w:jc w:val="left"/>
        <w:rPr>
          <w:sz w:val="24"/>
          <w:lang w:eastAsia="zh-CN"/>
        </w:rPr>
      </w:pPr>
    </w:p>
    <w:p w14:paraId="66D02323" w14:textId="77777777" w:rsidR="00EC029C" w:rsidRDefault="00000000">
      <w:pPr>
        <w:spacing w:line="242" w:lineRule="auto"/>
        <w:ind w:left="100" w:right="383"/>
        <w:rPr>
          <w:rFonts w:ascii="宋体" w:eastAsia="宋体"/>
          <w:sz w:val="24"/>
          <w:lang w:eastAsia="zh-CN"/>
        </w:rPr>
      </w:pPr>
      <w:r>
        <w:rPr>
          <w:rFonts w:ascii="宋体" w:eastAsia="宋体" w:hint="eastAsia"/>
          <w:spacing w:val="-2"/>
          <w:sz w:val="24"/>
          <w:lang w:eastAsia="zh-CN"/>
        </w:rPr>
        <w:t>一个人认为连狗对他吼叫咆哮都是恶</w:t>
      </w:r>
      <w:r>
        <w:rPr>
          <w:spacing w:val="-2"/>
          <w:sz w:val="24"/>
          <w:lang w:eastAsia="zh-CN"/>
        </w:rPr>
        <w:t>;</w:t>
      </w:r>
      <w:r>
        <w:rPr>
          <w:rFonts w:ascii="宋体" w:eastAsia="宋体" w:hint="eastAsia"/>
          <w:spacing w:val="-2"/>
          <w:sz w:val="24"/>
          <w:lang w:eastAsia="zh-CN"/>
        </w:rPr>
        <w:t>我们认为这是恶</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那无限、永恒、独一智慧的神成为仇敌</w:t>
      </w:r>
      <w:r>
        <w:rPr>
          <w:spacing w:val="-2"/>
          <w:sz w:val="24"/>
          <w:lang w:eastAsia="zh-CN"/>
        </w:rPr>
        <w:t>,</w:t>
      </w:r>
      <w:r>
        <w:rPr>
          <w:rFonts w:ascii="宋体" w:eastAsia="宋体" w:hint="eastAsia"/>
          <w:spacing w:val="-2"/>
          <w:sz w:val="24"/>
          <w:lang w:eastAsia="zh-CN"/>
        </w:rPr>
        <w:t>我成为他恨恶的对象</w:t>
      </w:r>
      <w:r>
        <w:rPr>
          <w:spacing w:val="-2"/>
          <w:sz w:val="24"/>
          <w:lang w:eastAsia="zh-CN"/>
        </w:rPr>
        <w:t>,</w:t>
      </w:r>
      <w:r>
        <w:rPr>
          <w:rFonts w:ascii="宋体" w:eastAsia="宋体" w:hint="eastAsia"/>
          <w:spacing w:val="-2"/>
          <w:sz w:val="24"/>
          <w:lang w:eastAsia="zh-CN"/>
        </w:rPr>
        <w:t>这是何等的恶</w:t>
      </w:r>
      <w:r>
        <w:rPr>
          <w:spacing w:val="-2"/>
          <w:sz w:val="24"/>
          <w:lang w:eastAsia="zh-CN"/>
        </w:rPr>
        <w:t>!</w:t>
      </w:r>
      <w:r>
        <w:rPr>
          <w:rFonts w:ascii="宋体" w:eastAsia="宋体" w:hint="eastAsia"/>
          <w:spacing w:val="-2"/>
          <w:sz w:val="24"/>
          <w:lang w:eastAsia="zh-CN"/>
        </w:rPr>
        <w:t>哦要思想这些事。</w:t>
      </w:r>
    </w:p>
    <w:p w14:paraId="59E0DDB7" w14:textId="77777777" w:rsidR="00EC029C" w:rsidRDefault="00000000">
      <w:pPr>
        <w:spacing w:before="281" w:line="242" w:lineRule="auto"/>
        <w:ind w:left="100" w:right="459"/>
        <w:rPr>
          <w:rFonts w:ascii="宋体" w:eastAsia="宋体"/>
          <w:sz w:val="24"/>
          <w:lang w:eastAsia="zh-CN"/>
        </w:rPr>
      </w:pP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在这些时候我们恐怕要犯许多的罪</w:t>
      </w:r>
      <w:r>
        <w:rPr>
          <w:spacing w:val="-2"/>
          <w:sz w:val="24"/>
          <w:lang w:eastAsia="zh-CN"/>
        </w:rPr>
        <w:t>;</w:t>
      </w:r>
      <w:r>
        <w:rPr>
          <w:rFonts w:ascii="宋体" w:eastAsia="宋体" w:hint="eastAsia"/>
          <w:spacing w:val="-2"/>
          <w:sz w:val="24"/>
          <w:lang w:eastAsia="zh-CN"/>
        </w:rPr>
        <w:t>在这十二天过去以先</w:t>
      </w:r>
      <w:r>
        <w:rPr>
          <w:spacing w:val="-2"/>
          <w:sz w:val="24"/>
          <w:lang w:eastAsia="zh-CN"/>
        </w:rPr>
        <w:t>,</w:t>
      </w:r>
      <w:r>
        <w:rPr>
          <w:rFonts w:ascii="宋体" w:eastAsia="宋体" w:hint="eastAsia"/>
          <w:spacing w:val="-2"/>
          <w:sz w:val="24"/>
          <w:lang w:eastAsia="zh-CN"/>
        </w:rPr>
        <w:t>你们要交帐的</w:t>
      </w:r>
      <w:r>
        <w:rPr>
          <w:spacing w:val="-2"/>
          <w:sz w:val="24"/>
          <w:lang w:eastAsia="zh-CN"/>
        </w:rPr>
        <w:t>,</w:t>
      </w:r>
      <w:r>
        <w:rPr>
          <w:rFonts w:ascii="宋体" w:eastAsia="宋体" w:hint="eastAsia"/>
          <w:spacing w:val="-2"/>
          <w:sz w:val="24"/>
          <w:lang w:eastAsia="zh-CN"/>
        </w:rPr>
        <w:t>比从前更多。哦让这拦阻一些罪的进程</w:t>
      </w:r>
      <w:r>
        <w:rPr>
          <w:spacing w:val="-2"/>
          <w:sz w:val="24"/>
          <w:lang w:eastAsia="zh-CN"/>
        </w:rPr>
        <w:t>,</w:t>
      </w:r>
      <w:r>
        <w:rPr>
          <w:rFonts w:ascii="宋体" w:eastAsia="宋体" w:hint="eastAsia"/>
          <w:spacing w:val="-2"/>
          <w:sz w:val="24"/>
          <w:lang w:eastAsia="zh-CN"/>
        </w:rPr>
        <w:t>免得在这些放纵情欲的日子犯罪</w:t>
      </w:r>
      <w:r>
        <w:rPr>
          <w:spacing w:val="-2"/>
          <w:sz w:val="24"/>
          <w:lang w:eastAsia="zh-CN"/>
        </w:rPr>
        <w:t>;</w:t>
      </w:r>
      <w:r>
        <w:rPr>
          <w:rFonts w:ascii="宋体" w:eastAsia="宋体" w:hint="eastAsia"/>
          <w:spacing w:val="-2"/>
          <w:sz w:val="24"/>
          <w:lang w:eastAsia="zh-CN"/>
        </w:rPr>
        <w:t>因此当你看见有些人在罪恶的道路上前进时</w:t>
      </w:r>
      <w:r>
        <w:rPr>
          <w:spacing w:val="-2"/>
          <w:sz w:val="24"/>
          <w:lang w:eastAsia="zh-CN"/>
        </w:rPr>
        <w:t>,</w:t>
      </w:r>
      <w:r>
        <w:rPr>
          <w:rFonts w:ascii="宋体" w:eastAsia="宋体" w:hint="eastAsia"/>
          <w:spacing w:val="-2"/>
          <w:sz w:val="24"/>
          <w:lang w:eastAsia="zh-CN"/>
        </w:rPr>
        <w:t>你要止住脚步说</w:t>
      </w:r>
      <w:r>
        <w:rPr>
          <w:spacing w:val="-2"/>
          <w:sz w:val="24"/>
          <w:lang w:eastAsia="zh-CN"/>
        </w:rPr>
        <w:t>,</w:t>
      </w:r>
      <w:r>
        <w:rPr>
          <w:rFonts w:ascii="宋体" w:eastAsia="宋体" w:hint="eastAsia"/>
          <w:spacing w:val="-2"/>
          <w:sz w:val="24"/>
          <w:lang w:eastAsia="zh-CN"/>
        </w:rPr>
        <w:t>神阿</w:t>
      </w:r>
      <w:r>
        <w:rPr>
          <w:spacing w:val="-2"/>
          <w:sz w:val="24"/>
          <w:lang w:eastAsia="zh-CN"/>
        </w:rPr>
        <w:t>,</w:t>
      </w:r>
      <w:r>
        <w:rPr>
          <w:rFonts w:ascii="宋体" w:eastAsia="宋体" w:hint="eastAsia"/>
          <w:spacing w:val="-2"/>
          <w:sz w:val="24"/>
          <w:lang w:eastAsia="zh-CN"/>
        </w:rPr>
        <w:t>不要叫我像他们那样行</w:t>
      </w:r>
      <w:r>
        <w:rPr>
          <w:spacing w:val="-2"/>
          <w:sz w:val="24"/>
          <w:lang w:eastAsia="zh-CN"/>
        </w:rPr>
        <w:t>;</w:t>
      </w:r>
      <w:r>
        <w:rPr>
          <w:rFonts w:ascii="宋体" w:eastAsia="宋体" w:hint="eastAsia"/>
          <w:spacing w:val="-2"/>
          <w:sz w:val="24"/>
          <w:lang w:eastAsia="zh-CN"/>
        </w:rPr>
        <w:t>我曾在某个地方</w:t>
      </w:r>
      <w:r>
        <w:rPr>
          <w:spacing w:val="-2"/>
          <w:sz w:val="24"/>
          <w:lang w:eastAsia="zh-CN"/>
        </w:rPr>
        <w:t>,</w:t>
      </w:r>
      <w:r>
        <w:rPr>
          <w:rFonts w:ascii="宋体" w:eastAsia="宋体" w:hint="eastAsia"/>
          <w:spacing w:val="-2"/>
          <w:sz w:val="24"/>
          <w:lang w:eastAsia="zh-CN"/>
        </w:rPr>
        <w:t>听见罪是什么</w:t>
      </w:r>
      <w:r>
        <w:rPr>
          <w:spacing w:val="-2"/>
          <w:sz w:val="24"/>
          <w:lang w:eastAsia="zh-CN"/>
        </w:rPr>
        <w:t>,</w:t>
      </w:r>
      <w:r>
        <w:rPr>
          <w:rFonts w:ascii="宋体" w:eastAsia="宋体" w:hint="eastAsia"/>
          <w:spacing w:val="-2"/>
          <w:sz w:val="24"/>
          <w:lang w:eastAsia="zh-CN"/>
        </w:rPr>
        <w:t>听见它如何违背神</w:t>
      </w:r>
      <w:r>
        <w:rPr>
          <w:spacing w:val="-2"/>
          <w:sz w:val="24"/>
          <w:lang w:eastAsia="zh-CN"/>
        </w:rPr>
        <w:t>,</w:t>
      </w:r>
      <w:r>
        <w:rPr>
          <w:rFonts w:ascii="宋体" w:eastAsia="宋体" w:hint="eastAsia"/>
          <w:spacing w:val="-2"/>
          <w:sz w:val="24"/>
          <w:lang w:eastAsia="zh-CN"/>
        </w:rPr>
        <w:t>这可以拦阻我</w:t>
      </w:r>
      <w:r>
        <w:rPr>
          <w:spacing w:val="-2"/>
          <w:sz w:val="24"/>
          <w:lang w:eastAsia="zh-CN"/>
        </w:rPr>
        <w:t>;</w:t>
      </w:r>
      <w:r>
        <w:rPr>
          <w:rFonts w:ascii="宋体" w:eastAsia="宋体" w:hint="eastAsia"/>
          <w:spacing w:val="-2"/>
          <w:sz w:val="24"/>
          <w:lang w:eastAsia="zh-CN"/>
        </w:rPr>
        <w:t>但今天我听见它如何违背我和我自己的魂</w:t>
      </w:r>
      <w:r>
        <w:rPr>
          <w:spacing w:val="-2"/>
          <w:sz w:val="24"/>
          <w:lang w:eastAsia="zh-CN"/>
        </w:rPr>
        <w:t>,</w:t>
      </w:r>
      <w:r>
        <w:rPr>
          <w:rFonts w:ascii="宋体" w:eastAsia="宋体" w:hint="eastAsia"/>
          <w:spacing w:val="-2"/>
          <w:sz w:val="24"/>
          <w:lang w:eastAsia="zh-CN"/>
        </w:rPr>
        <w:t>它如何毁灭我自己的魂</w:t>
      </w:r>
      <w:r>
        <w:rPr>
          <w:spacing w:val="-2"/>
          <w:sz w:val="24"/>
          <w:lang w:eastAsia="zh-CN"/>
        </w:rPr>
        <w:t>,</w:t>
      </w:r>
      <w:r>
        <w:rPr>
          <w:rFonts w:ascii="宋体" w:eastAsia="宋体" w:hint="eastAsia"/>
          <w:spacing w:val="-2"/>
          <w:sz w:val="24"/>
          <w:lang w:eastAsia="zh-CN"/>
        </w:rPr>
        <w:t>所以我要永远恨恶罪。</w:t>
      </w:r>
    </w:p>
    <w:p w14:paraId="22A693D1" w14:textId="77777777" w:rsidR="00EC029C" w:rsidRDefault="00EC029C">
      <w:pPr>
        <w:pStyle w:val="a3"/>
        <w:spacing w:before="0"/>
        <w:ind w:left="0"/>
        <w:jc w:val="left"/>
        <w:rPr>
          <w:rFonts w:ascii="宋体"/>
          <w:sz w:val="24"/>
          <w:lang w:eastAsia="zh-CN"/>
        </w:rPr>
      </w:pPr>
    </w:p>
    <w:p w14:paraId="6B8186B3" w14:textId="77777777" w:rsidR="00EC029C" w:rsidRDefault="00EC029C">
      <w:pPr>
        <w:pStyle w:val="a3"/>
        <w:spacing w:before="0"/>
        <w:ind w:left="0"/>
        <w:jc w:val="left"/>
        <w:rPr>
          <w:rFonts w:ascii="宋体"/>
          <w:sz w:val="24"/>
          <w:lang w:eastAsia="zh-CN"/>
        </w:rPr>
      </w:pPr>
    </w:p>
    <w:p w14:paraId="63196FB2" w14:textId="77777777" w:rsidR="00EC029C" w:rsidRDefault="00EC029C">
      <w:pPr>
        <w:pStyle w:val="a3"/>
        <w:spacing w:before="0"/>
        <w:ind w:left="0"/>
        <w:jc w:val="left"/>
        <w:rPr>
          <w:rFonts w:ascii="宋体"/>
          <w:sz w:val="24"/>
          <w:lang w:eastAsia="zh-CN"/>
        </w:rPr>
      </w:pPr>
    </w:p>
    <w:p w14:paraId="61DEE471" w14:textId="77777777" w:rsidR="00EC029C" w:rsidRDefault="00EC029C">
      <w:pPr>
        <w:pStyle w:val="a3"/>
        <w:spacing w:before="113"/>
        <w:ind w:left="0"/>
        <w:jc w:val="left"/>
        <w:rPr>
          <w:rFonts w:ascii="宋体"/>
          <w:sz w:val="24"/>
          <w:lang w:eastAsia="zh-CN"/>
        </w:rPr>
      </w:pPr>
    </w:p>
    <w:p w14:paraId="3EEEA8A7" w14:textId="77777777" w:rsidR="00EC029C" w:rsidRDefault="00000000">
      <w:pPr>
        <w:pStyle w:val="1"/>
      </w:pPr>
      <w:bookmarkStart w:id="189" w:name="_bookmark30"/>
      <w:bookmarkStart w:id="190" w:name="CHAP._XXX."/>
      <w:bookmarkEnd w:id="189"/>
      <w:bookmarkEnd w:id="190"/>
      <w:r>
        <w:t>CHAP.</w:t>
      </w:r>
      <w:r>
        <w:rPr>
          <w:spacing w:val="-4"/>
        </w:rPr>
        <w:t xml:space="preserve"> XXX.</w:t>
      </w:r>
    </w:p>
    <w:p w14:paraId="64C8F432" w14:textId="77777777" w:rsidR="00EC029C" w:rsidRDefault="00000000">
      <w:pPr>
        <w:pStyle w:val="2"/>
        <w:spacing w:before="454" w:line="249" w:lineRule="auto"/>
        <w:ind w:left="575" w:right="782"/>
      </w:pPr>
      <w:bookmarkStart w:id="191" w:name="Seventhly,_sin_is_more_opposite_to_mans_"/>
      <w:bookmarkEnd w:id="191"/>
      <w:r>
        <w:t>Seventhly,</w:t>
      </w:r>
      <w:r>
        <w:rPr>
          <w:spacing w:val="-18"/>
        </w:rPr>
        <w:t xml:space="preserve"> </w:t>
      </w:r>
      <w:r>
        <w:t>sin</w:t>
      </w:r>
      <w:r>
        <w:rPr>
          <w:spacing w:val="-24"/>
        </w:rPr>
        <w:t xml:space="preserve"> </w:t>
      </w:r>
      <w:r>
        <w:t>is</w:t>
      </w:r>
      <w:r>
        <w:rPr>
          <w:spacing w:val="-24"/>
        </w:rPr>
        <w:t xml:space="preserve"> </w:t>
      </w:r>
      <w:r>
        <w:t>more</w:t>
      </w:r>
      <w:r>
        <w:rPr>
          <w:spacing w:val="-17"/>
        </w:rPr>
        <w:t xml:space="preserve"> </w:t>
      </w:r>
      <w:r>
        <w:t>opposite</w:t>
      </w:r>
      <w:r>
        <w:rPr>
          <w:spacing w:val="-17"/>
        </w:rPr>
        <w:t xml:space="preserve"> </w:t>
      </w:r>
      <w:r>
        <w:t>to</w:t>
      </w:r>
      <w:r>
        <w:rPr>
          <w:spacing w:val="-15"/>
        </w:rPr>
        <w:t xml:space="preserve"> </w:t>
      </w:r>
      <w:r>
        <w:t>mans good</w:t>
      </w:r>
      <w:r>
        <w:rPr>
          <w:spacing w:val="-4"/>
        </w:rPr>
        <w:t xml:space="preserve"> </w:t>
      </w:r>
      <w:r>
        <w:t>than</w:t>
      </w:r>
      <w:r>
        <w:rPr>
          <w:spacing w:val="-8"/>
        </w:rPr>
        <w:t xml:space="preserve"> </w:t>
      </w:r>
      <w:r>
        <w:t>affliction,</w:t>
      </w:r>
      <w:r>
        <w:rPr>
          <w:spacing w:val="-7"/>
        </w:rPr>
        <w:t xml:space="preserve"> </w:t>
      </w:r>
      <w:r>
        <w:t>because</w:t>
      </w:r>
      <w:r>
        <w:rPr>
          <w:spacing w:val="-4"/>
        </w:rPr>
        <w:t xml:space="preserve"> </w:t>
      </w:r>
      <w:r>
        <w:t>sin</w:t>
      </w:r>
      <w:r>
        <w:rPr>
          <w:spacing w:val="-8"/>
        </w:rPr>
        <w:t xml:space="preserve"> </w:t>
      </w:r>
      <w:r>
        <w:t>brings guilt upon the soul.</w:t>
      </w:r>
    </w:p>
    <w:p w14:paraId="0C4D00BA" w14:textId="77777777" w:rsidR="00EC029C" w:rsidRDefault="00EC029C">
      <w:pPr>
        <w:spacing w:line="249" w:lineRule="auto"/>
        <w:sectPr w:rsidR="00EC029C">
          <w:pgSz w:w="12240" w:h="15840"/>
          <w:pgMar w:top="1300" w:right="1100" w:bottom="280" w:left="1320" w:header="720" w:footer="720" w:gutter="0"/>
          <w:cols w:space="720"/>
        </w:sectPr>
      </w:pPr>
    </w:p>
    <w:p w14:paraId="01219BE4" w14:textId="77777777" w:rsidR="00EC029C" w:rsidRDefault="00000000">
      <w:pPr>
        <w:pStyle w:val="a3"/>
        <w:spacing w:before="80" w:line="254" w:lineRule="auto"/>
        <w:ind w:right="443"/>
      </w:pPr>
      <w:r>
        <w:t xml:space="preserve">Seventhly, There is more evil in sin than in affliction, Because sin is more opposite against our own good than affliction, and that in this seventh respect, sin brings guilt upon the soul, it makes the creature stand guilty in the presence of God: Now guilt upon the soul is a greater evil than any affliction can be: that is the thing I am now to </w:t>
      </w:r>
      <w:r>
        <w:rPr>
          <w:spacing w:val="-2"/>
        </w:rPr>
        <w:t>open.</w:t>
      </w:r>
    </w:p>
    <w:p w14:paraId="016635C6" w14:textId="77777777" w:rsidR="00EC029C" w:rsidRDefault="00000000">
      <w:pPr>
        <w:pStyle w:val="a3"/>
        <w:spacing w:before="287" w:line="254" w:lineRule="auto"/>
        <w:ind w:right="438"/>
      </w:pPr>
      <w:r>
        <w:t>Guilt, what is that? it is the binding over of the sinner to God's Justice, and to the Law, to answer, and be liable unto what the Law requires</w:t>
      </w:r>
      <w:r>
        <w:rPr>
          <w:spacing w:val="40"/>
        </w:rPr>
        <w:t xml:space="preserve"> </w:t>
      </w:r>
      <w:r>
        <w:t>as</w:t>
      </w:r>
      <w:r>
        <w:rPr>
          <w:spacing w:val="40"/>
        </w:rPr>
        <w:t xml:space="preserve"> </w:t>
      </w:r>
      <w:r>
        <w:t>punishment</w:t>
      </w:r>
      <w:r>
        <w:rPr>
          <w:spacing w:val="40"/>
        </w:rPr>
        <w:t xml:space="preserve"> </w:t>
      </w:r>
      <w:r>
        <w:t>due</w:t>
      </w:r>
      <w:r>
        <w:rPr>
          <w:spacing w:val="40"/>
        </w:rPr>
        <w:t xml:space="preserve"> </w:t>
      </w:r>
      <w:r>
        <w:t>to</w:t>
      </w:r>
      <w:r>
        <w:rPr>
          <w:spacing w:val="40"/>
        </w:rPr>
        <w:t xml:space="preserve"> </w:t>
      </w:r>
      <w:r>
        <w:t>the</w:t>
      </w:r>
      <w:r>
        <w:rPr>
          <w:spacing w:val="40"/>
        </w:rPr>
        <w:t xml:space="preserve"> </w:t>
      </w:r>
      <w:r>
        <w:t>sinner:</w:t>
      </w:r>
      <w:r>
        <w:rPr>
          <w:spacing w:val="40"/>
        </w:rPr>
        <w:t xml:space="preserve"> </w:t>
      </w:r>
      <w:r>
        <w:t>so</w:t>
      </w:r>
      <w:r>
        <w:rPr>
          <w:spacing w:val="40"/>
        </w:rPr>
        <w:t xml:space="preserve"> </w:t>
      </w:r>
      <w:r>
        <w:t>that</w:t>
      </w:r>
      <w:r>
        <w:rPr>
          <w:spacing w:val="40"/>
        </w:rPr>
        <w:t xml:space="preserve"> </w:t>
      </w:r>
      <w:r>
        <w:t>then</w:t>
      </w:r>
      <w:r>
        <w:rPr>
          <w:spacing w:val="40"/>
        </w:rPr>
        <w:t xml:space="preserve"> </w:t>
      </w:r>
      <w:r>
        <w:t>for</w:t>
      </w:r>
      <w:r>
        <w:rPr>
          <w:spacing w:val="40"/>
        </w:rPr>
        <w:t xml:space="preserve"> </w:t>
      </w:r>
      <w:r>
        <w:t>a creature</w:t>
      </w:r>
      <w:r>
        <w:rPr>
          <w:spacing w:val="28"/>
        </w:rPr>
        <w:t xml:space="preserve"> </w:t>
      </w:r>
      <w:r>
        <w:t>to</w:t>
      </w:r>
      <w:r>
        <w:rPr>
          <w:spacing w:val="26"/>
        </w:rPr>
        <w:t xml:space="preserve"> </w:t>
      </w:r>
      <w:r>
        <w:t>stand bound over</w:t>
      </w:r>
      <w:r>
        <w:rPr>
          <w:spacing w:val="22"/>
        </w:rPr>
        <w:t xml:space="preserve"> </w:t>
      </w:r>
      <w:r>
        <w:t>to</w:t>
      </w:r>
      <w:r>
        <w:rPr>
          <w:spacing w:val="28"/>
        </w:rPr>
        <w:t xml:space="preserve"> </w:t>
      </w:r>
      <w:r>
        <w:t>God's</w:t>
      </w:r>
      <w:r>
        <w:rPr>
          <w:spacing w:val="27"/>
        </w:rPr>
        <w:t xml:space="preserve"> </w:t>
      </w:r>
      <w:r>
        <w:t>infinite</w:t>
      </w:r>
      <w:r>
        <w:rPr>
          <w:spacing w:val="26"/>
        </w:rPr>
        <w:t xml:space="preserve"> </w:t>
      </w:r>
      <w:r>
        <w:t>Justice, and the</w:t>
      </w:r>
      <w:r>
        <w:rPr>
          <w:spacing w:val="28"/>
        </w:rPr>
        <w:t xml:space="preserve"> </w:t>
      </w:r>
      <w:r>
        <w:t>Law,</w:t>
      </w:r>
    </w:p>
    <w:p w14:paraId="4929AC65" w14:textId="77777777" w:rsidR="00EC029C" w:rsidRDefault="00EC029C">
      <w:pPr>
        <w:spacing w:line="254" w:lineRule="auto"/>
        <w:sectPr w:rsidR="00EC029C">
          <w:pgSz w:w="12240" w:h="15840"/>
          <w:pgMar w:top="1280" w:right="1100" w:bottom="280" w:left="1320" w:header="720" w:footer="720" w:gutter="0"/>
          <w:cols w:space="720"/>
        </w:sectPr>
      </w:pPr>
    </w:p>
    <w:p w14:paraId="5EC77E42" w14:textId="77777777" w:rsidR="00EC029C" w:rsidRDefault="00000000">
      <w:pPr>
        <w:pStyle w:val="a3"/>
        <w:spacing w:line="254" w:lineRule="auto"/>
        <w:ind w:right="436"/>
      </w:pPr>
      <w:r>
        <w:t>has more evil in it against mans good than all the afflictions and miseries in the world; this is the thing I am to make good.</w:t>
      </w:r>
    </w:p>
    <w:p w14:paraId="26439A39" w14:textId="77777777" w:rsidR="00EC029C" w:rsidRDefault="00000000">
      <w:pPr>
        <w:pStyle w:val="a3"/>
        <w:spacing w:before="295" w:line="254" w:lineRule="auto"/>
        <w:ind w:right="438"/>
      </w:pPr>
      <w:r>
        <w:t>A sinner goes up and down with the chains of guilt upon him; Iron chains grating upon the sore flesh of a man, is not so tedious and grievous as the chains of guilt upon conscience. Certainly this is one especial</w:t>
      </w:r>
      <w:r>
        <w:rPr>
          <w:spacing w:val="40"/>
        </w:rPr>
        <w:t xml:space="preserve"> </w:t>
      </w:r>
      <w:r>
        <w:t>reason</w:t>
      </w:r>
      <w:r>
        <w:rPr>
          <w:spacing w:val="40"/>
        </w:rPr>
        <w:t xml:space="preserve"> </w:t>
      </w:r>
      <w:r>
        <w:t>why</w:t>
      </w:r>
      <w:r>
        <w:rPr>
          <w:spacing w:val="40"/>
        </w:rPr>
        <w:t xml:space="preserve"> </w:t>
      </w:r>
      <w:r>
        <w:t>many</w:t>
      </w:r>
      <w:r>
        <w:rPr>
          <w:spacing w:val="40"/>
        </w:rPr>
        <w:t xml:space="preserve"> </w:t>
      </w:r>
      <w:r>
        <w:t>wicked men</w:t>
      </w:r>
      <w:r>
        <w:rPr>
          <w:spacing w:val="40"/>
        </w:rPr>
        <w:t xml:space="preserve"> </w:t>
      </w:r>
      <w:r>
        <w:t>and women</w:t>
      </w:r>
      <w:r>
        <w:rPr>
          <w:spacing w:val="40"/>
        </w:rPr>
        <w:t xml:space="preserve"> </w:t>
      </w:r>
      <w:r>
        <w:t>are</w:t>
      </w:r>
      <w:r>
        <w:rPr>
          <w:spacing w:val="40"/>
        </w:rPr>
        <w:t xml:space="preserve"> </w:t>
      </w:r>
      <w:r>
        <w:t>so</w:t>
      </w:r>
      <w:r>
        <w:rPr>
          <w:spacing w:val="40"/>
        </w:rPr>
        <w:t xml:space="preserve"> </w:t>
      </w:r>
      <w:r>
        <w:t>froward as they are, because they have much guilt upon their spirits, that as Iron chains would grate the raw flesh, so does that guilt lie upon conscience, and that makes them so froward &amp; peevish as they are; froward against God, and against man.</w:t>
      </w:r>
    </w:p>
    <w:p w14:paraId="0A8033EF" w14:textId="77777777" w:rsidR="00EC029C" w:rsidRDefault="00000000">
      <w:pPr>
        <w:pStyle w:val="a3"/>
        <w:spacing w:before="284" w:line="254" w:lineRule="auto"/>
        <w:ind w:right="436"/>
      </w:pPr>
      <w:r>
        <w:t>Many men that you are to deal withal, you shall find them against</w:t>
      </w:r>
      <w:r>
        <w:rPr>
          <w:spacing w:val="80"/>
        </w:rPr>
        <w:t xml:space="preserve"> </w:t>
      </w:r>
      <w:r>
        <w:t>the Word extreme froward, &amp; perverse against their acquaintance, neighbors, &amp; family, &amp; nearest friends, &amp; we cannot imagine sometimes what is the reason: Certainly this is one especial reason, there</w:t>
      </w:r>
      <w:r>
        <w:rPr>
          <w:spacing w:val="40"/>
        </w:rPr>
        <w:t xml:space="preserve"> </w:t>
      </w:r>
      <w:r>
        <w:t>is</w:t>
      </w:r>
      <w:r>
        <w:rPr>
          <w:spacing w:val="40"/>
        </w:rPr>
        <w:t xml:space="preserve"> </w:t>
      </w:r>
      <w:r>
        <w:t>much</w:t>
      </w:r>
      <w:r>
        <w:rPr>
          <w:spacing w:val="40"/>
        </w:rPr>
        <w:t xml:space="preserve"> </w:t>
      </w:r>
      <w:r>
        <w:t>guilt</w:t>
      </w:r>
      <w:r>
        <w:rPr>
          <w:spacing w:val="40"/>
        </w:rPr>
        <w:t xml:space="preserve"> </w:t>
      </w:r>
      <w:r>
        <w:t>upon</w:t>
      </w:r>
      <w:r>
        <w:rPr>
          <w:spacing w:val="40"/>
        </w:rPr>
        <w:t xml:space="preserve"> </w:t>
      </w:r>
      <w:r>
        <w:t>their</w:t>
      </w:r>
      <w:r>
        <w:rPr>
          <w:spacing w:val="40"/>
        </w:rPr>
        <w:t xml:space="preserve"> </w:t>
      </w:r>
      <w:r>
        <w:t>consciences,</w:t>
      </w:r>
      <w:r>
        <w:rPr>
          <w:spacing w:val="40"/>
        </w:rPr>
        <w:t xml:space="preserve"> </w:t>
      </w:r>
      <w:r>
        <w:t>and</w:t>
      </w:r>
      <w:r>
        <w:rPr>
          <w:spacing w:val="40"/>
        </w:rPr>
        <w:t xml:space="preserve"> </w:t>
      </w:r>
      <w:r>
        <w:t>spirits;</w:t>
      </w:r>
      <w:r>
        <w:rPr>
          <w:spacing w:val="40"/>
        </w:rPr>
        <w:t xml:space="preserve"> </w:t>
      </w:r>
      <w:r>
        <w:t>and</w:t>
      </w:r>
      <w:r>
        <w:rPr>
          <w:spacing w:val="40"/>
        </w:rPr>
        <w:t xml:space="preserve"> </w:t>
      </w:r>
      <w:r>
        <w:t>this does so disquiet and vex them, that they fling out at God, and his Word, and every one; they can have no quiet they be so vexed and gauled with that guilt upon their spirits.</w:t>
      </w:r>
    </w:p>
    <w:p w14:paraId="73550647" w14:textId="77777777" w:rsidR="00EC029C" w:rsidRDefault="00000000">
      <w:pPr>
        <w:pStyle w:val="a3"/>
        <w:spacing w:before="287" w:line="254" w:lineRule="auto"/>
        <w:ind w:right="452"/>
      </w:pPr>
      <w:r>
        <w:t>There is a great deal of cause to suspect much guilt to be upon those that be so outrageous, and can bear nothing; that have their hearts rise against the Word especially.</w:t>
      </w:r>
    </w:p>
    <w:p w14:paraId="1FDEC350" w14:textId="77777777" w:rsidR="00EC029C" w:rsidRDefault="00000000">
      <w:pPr>
        <w:pStyle w:val="a3"/>
        <w:spacing w:before="294" w:line="254" w:lineRule="auto"/>
        <w:ind w:right="436"/>
      </w:pPr>
      <w:r>
        <w:t>Brethren, if</w:t>
      </w:r>
      <w:r>
        <w:rPr>
          <w:spacing w:val="40"/>
        </w:rPr>
        <w:t xml:space="preserve"> </w:t>
      </w:r>
      <w:r>
        <w:t>you</w:t>
      </w:r>
      <w:r>
        <w:rPr>
          <w:spacing w:val="40"/>
        </w:rPr>
        <w:t xml:space="preserve"> </w:t>
      </w:r>
      <w:r>
        <w:t>see</w:t>
      </w:r>
      <w:r>
        <w:rPr>
          <w:spacing w:val="40"/>
        </w:rPr>
        <w:t xml:space="preserve"> </w:t>
      </w:r>
      <w:r>
        <w:t>any</w:t>
      </w:r>
      <w:r>
        <w:rPr>
          <w:spacing w:val="40"/>
        </w:rPr>
        <w:t xml:space="preserve"> </w:t>
      </w:r>
      <w:r>
        <w:t>one</w:t>
      </w:r>
      <w:r>
        <w:rPr>
          <w:spacing w:val="40"/>
        </w:rPr>
        <w:t xml:space="preserve"> </w:t>
      </w:r>
      <w:r>
        <w:t>that</w:t>
      </w:r>
      <w:r>
        <w:rPr>
          <w:spacing w:val="40"/>
        </w:rPr>
        <w:t xml:space="preserve"> </w:t>
      </w:r>
      <w:r>
        <w:t>has</w:t>
      </w:r>
      <w:r>
        <w:rPr>
          <w:spacing w:val="40"/>
        </w:rPr>
        <w:t xml:space="preserve"> </w:t>
      </w:r>
      <w:r>
        <w:t>any</w:t>
      </w:r>
      <w:r>
        <w:rPr>
          <w:spacing w:val="40"/>
        </w:rPr>
        <w:t xml:space="preserve"> </w:t>
      </w:r>
      <w:r>
        <w:t>light</w:t>
      </w:r>
      <w:r>
        <w:rPr>
          <w:spacing w:val="40"/>
        </w:rPr>
        <w:t xml:space="preserve"> </w:t>
      </w:r>
      <w:r>
        <w:t>of</w:t>
      </w:r>
      <w:r>
        <w:rPr>
          <w:spacing w:val="40"/>
        </w:rPr>
        <w:t xml:space="preserve"> </w:t>
      </w:r>
      <w:r>
        <w:t>conscience, and has made profession heretofore, if such an one shall frowardly fly</w:t>
      </w:r>
      <w:r>
        <w:rPr>
          <w:spacing w:val="80"/>
          <w:w w:val="150"/>
        </w:rPr>
        <w:t xml:space="preserve"> </w:t>
      </w:r>
      <w:r>
        <w:t>out against the Word, and those that be godly, you may conclude there is some woeful guilt upon that mans spirit, he is so froward, and peevish, and disquiet as he is:.</w:t>
      </w:r>
    </w:p>
    <w:p w14:paraId="3FF78EBB" w14:textId="77777777" w:rsidR="00EC029C" w:rsidRDefault="00000000">
      <w:pPr>
        <w:pStyle w:val="a3"/>
        <w:spacing w:before="291" w:line="254" w:lineRule="auto"/>
        <w:ind w:right="439"/>
      </w:pPr>
      <w:r>
        <w:t>And so we find it in Saul, he was a man at first of a very quiet spirit, and very moderate; but after, Saul being a man much enlightened, and had forsaken God, and had contracted abundance of guilt upon his soul, he was a most froward perverse spirit as any we read of in the</w:t>
      </w:r>
      <w:r>
        <w:rPr>
          <w:spacing w:val="71"/>
        </w:rPr>
        <w:t xml:space="preserve"> </w:t>
      </w:r>
      <w:r>
        <w:t>Book</w:t>
      </w:r>
      <w:r>
        <w:rPr>
          <w:spacing w:val="77"/>
        </w:rPr>
        <w:t xml:space="preserve"> </w:t>
      </w:r>
      <w:r>
        <w:t>of</w:t>
      </w:r>
      <w:r>
        <w:rPr>
          <w:spacing w:val="75"/>
        </w:rPr>
        <w:t xml:space="preserve"> </w:t>
      </w:r>
      <w:r>
        <w:t>God;</w:t>
      </w:r>
      <w:r>
        <w:rPr>
          <w:spacing w:val="64"/>
        </w:rPr>
        <w:t xml:space="preserve"> </w:t>
      </w:r>
      <w:r>
        <w:t>then</w:t>
      </w:r>
      <w:r>
        <w:rPr>
          <w:spacing w:val="72"/>
        </w:rPr>
        <w:t xml:space="preserve"> </w:t>
      </w:r>
      <w:r>
        <w:t>how</w:t>
      </w:r>
      <w:r>
        <w:rPr>
          <w:spacing w:val="74"/>
        </w:rPr>
        <w:t xml:space="preserve"> </w:t>
      </w:r>
      <w:r>
        <w:t>froward</w:t>
      </w:r>
      <w:r>
        <w:rPr>
          <w:spacing w:val="60"/>
        </w:rPr>
        <w:t xml:space="preserve"> </w:t>
      </w:r>
      <w:r>
        <w:t>was</w:t>
      </w:r>
      <w:r>
        <w:rPr>
          <w:spacing w:val="74"/>
        </w:rPr>
        <w:t xml:space="preserve"> </w:t>
      </w:r>
      <w:r>
        <w:t>he</w:t>
      </w:r>
      <w:r>
        <w:rPr>
          <w:spacing w:val="71"/>
        </w:rPr>
        <w:t xml:space="preserve"> </w:t>
      </w:r>
      <w:r>
        <w:t>with</w:t>
      </w:r>
      <w:r>
        <w:rPr>
          <w:spacing w:val="75"/>
        </w:rPr>
        <w:t xml:space="preserve"> </w:t>
      </w:r>
      <w:r>
        <w:t>David,</w:t>
      </w:r>
      <w:r>
        <w:rPr>
          <w:spacing w:val="61"/>
        </w:rPr>
        <w:t xml:space="preserve"> </w:t>
      </w:r>
      <w:r>
        <w:t>and</w:t>
      </w:r>
      <w:r>
        <w:rPr>
          <w:spacing w:val="60"/>
        </w:rPr>
        <w:t xml:space="preserve"> </w:t>
      </w:r>
      <w:r>
        <w:t>the</w:t>
      </w:r>
    </w:p>
    <w:p w14:paraId="172B7E64" w14:textId="77777777" w:rsidR="00EC029C" w:rsidRDefault="00EC029C">
      <w:pPr>
        <w:spacing w:line="254" w:lineRule="auto"/>
        <w:sectPr w:rsidR="00EC029C">
          <w:pgSz w:w="12240" w:h="15840"/>
          <w:pgMar w:top="1360" w:right="1100" w:bottom="280" w:left="1320" w:header="720" w:footer="720" w:gutter="0"/>
          <w:cols w:space="720"/>
        </w:sectPr>
      </w:pPr>
    </w:p>
    <w:p w14:paraId="7A9C8FBA" w14:textId="77777777" w:rsidR="00EC029C" w:rsidRDefault="00000000">
      <w:pPr>
        <w:pStyle w:val="a3"/>
        <w:spacing w:line="254" w:lineRule="auto"/>
        <w:ind w:right="449"/>
      </w:pPr>
      <w:r>
        <w:t>Priests of God, and so outrageous as that he slays them all; a bloody man after he had contracted much guilt.</w:t>
      </w:r>
    </w:p>
    <w:p w14:paraId="6342C4C2" w14:textId="77777777" w:rsidR="00EC029C" w:rsidRDefault="00000000">
      <w:pPr>
        <w:pStyle w:val="a3"/>
        <w:spacing w:before="295" w:line="254" w:lineRule="auto"/>
        <w:ind w:right="439"/>
      </w:pPr>
      <w:r>
        <w:t>Do</w:t>
      </w:r>
      <w:r>
        <w:rPr>
          <w:spacing w:val="40"/>
        </w:rPr>
        <w:t xml:space="preserve"> </w:t>
      </w:r>
      <w:r>
        <w:t>you</w:t>
      </w:r>
      <w:r>
        <w:rPr>
          <w:spacing w:val="40"/>
        </w:rPr>
        <w:t xml:space="preserve"> </w:t>
      </w:r>
      <w:r>
        <w:t>see</w:t>
      </w:r>
      <w:r>
        <w:rPr>
          <w:spacing w:val="40"/>
        </w:rPr>
        <w:t xml:space="preserve"> </w:t>
      </w:r>
      <w:r>
        <w:t>men</w:t>
      </w:r>
      <w:r>
        <w:rPr>
          <w:spacing w:val="40"/>
        </w:rPr>
        <w:t xml:space="preserve"> </w:t>
      </w:r>
      <w:r>
        <w:t>so</w:t>
      </w:r>
      <w:r>
        <w:rPr>
          <w:spacing w:val="40"/>
        </w:rPr>
        <w:t xml:space="preserve"> </w:t>
      </w:r>
      <w:r>
        <w:t>froward, and outrageous, and bloody?</w:t>
      </w:r>
      <w:r>
        <w:rPr>
          <w:spacing w:val="40"/>
        </w:rPr>
        <w:t xml:space="preserve"> </w:t>
      </w:r>
      <w:r>
        <w:t>Oh</w:t>
      </w:r>
      <w:r>
        <w:rPr>
          <w:spacing w:val="40"/>
        </w:rPr>
        <w:t xml:space="preserve"> </w:t>
      </w:r>
      <w:r>
        <w:t>there is much guilt within upon their spirits, great breaches between God and their souls, and the guilt of sin within grates upon their hearts, and that makes them so outrageous as they are.</w:t>
      </w:r>
    </w:p>
    <w:p w14:paraId="13833FCA" w14:textId="77777777" w:rsidR="00EC029C" w:rsidRDefault="00000000">
      <w:pPr>
        <w:pStyle w:val="a3"/>
        <w:spacing w:before="294" w:line="254" w:lineRule="auto"/>
        <w:ind w:right="441"/>
      </w:pPr>
      <w:r>
        <w:t>If guilt be upon the soul, it takes away al the comfort of every thing; that man or woman that has an enlightened conscience, and has</w:t>
      </w:r>
      <w:r>
        <w:rPr>
          <w:spacing w:val="80"/>
        </w:rPr>
        <w:t xml:space="preserve"> </w:t>
      </w:r>
      <w:r>
        <w:t>guilt upon them, there’s little comfort such a one can take in any thing they enjoy.</w:t>
      </w:r>
    </w:p>
    <w:p w14:paraId="2D32DEC8" w14:textId="77777777" w:rsidR="00EC029C" w:rsidRDefault="00000000">
      <w:pPr>
        <w:pStyle w:val="a3"/>
        <w:spacing w:before="290" w:line="254" w:lineRule="auto"/>
        <w:ind w:right="372"/>
      </w:pPr>
      <w:r>
        <w:t>No</w:t>
      </w:r>
      <w:r>
        <w:rPr>
          <w:spacing w:val="-2"/>
        </w:rPr>
        <w:t xml:space="preserve"> </w:t>
      </w:r>
      <w:r>
        <w:t>affliction</w:t>
      </w:r>
      <w:r>
        <w:rPr>
          <w:spacing w:val="-3"/>
        </w:rPr>
        <w:t xml:space="preserve"> </w:t>
      </w:r>
      <w:r>
        <w:t>in</w:t>
      </w:r>
      <w:r>
        <w:rPr>
          <w:spacing w:val="-3"/>
        </w:rPr>
        <w:t xml:space="preserve"> </w:t>
      </w:r>
      <w:r>
        <w:t>the</w:t>
      </w:r>
      <w:r>
        <w:rPr>
          <w:spacing w:val="-2"/>
        </w:rPr>
        <w:t xml:space="preserve"> </w:t>
      </w:r>
      <w:r>
        <w:t>world</w:t>
      </w:r>
      <w:r>
        <w:rPr>
          <w:spacing w:val="-1"/>
        </w:rPr>
        <w:t xml:space="preserve"> </w:t>
      </w:r>
      <w:r>
        <w:t>can</w:t>
      </w:r>
      <w:r>
        <w:rPr>
          <w:spacing w:val="-3"/>
        </w:rPr>
        <w:t xml:space="preserve"> </w:t>
      </w:r>
      <w:r>
        <w:t>take</w:t>
      </w:r>
      <w:r>
        <w:rPr>
          <w:spacing w:val="-2"/>
        </w:rPr>
        <w:t xml:space="preserve"> </w:t>
      </w:r>
      <w:r>
        <w:t>away</w:t>
      </w:r>
      <w:r>
        <w:rPr>
          <w:spacing w:val="-3"/>
        </w:rPr>
        <w:t xml:space="preserve"> </w:t>
      </w:r>
      <w:r>
        <w:t>the</w:t>
      </w:r>
      <w:r>
        <w:rPr>
          <w:spacing w:val="-2"/>
        </w:rPr>
        <w:t xml:space="preserve"> </w:t>
      </w:r>
      <w:r>
        <w:t>comfort</w:t>
      </w:r>
      <w:r>
        <w:rPr>
          <w:spacing w:val="-2"/>
        </w:rPr>
        <w:t xml:space="preserve"> </w:t>
      </w:r>
      <w:r>
        <w:t>of</w:t>
      </w:r>
      <w:r>
        <w:rPr>
          <w:spacing w:val="-3"/>
        </w:rPr>
        <w:t xml:space="preserve"> </w:t>
      </w:r>
      <w:r>
        <w:t>what</w:t>
      </w:r>
      <w:r>
        <w:rPr>
          <w:spacing w:val="-2"/>
        </w:rPr>
        <w:t xml:space="preserve"> </w:t>
      </w:r>
      <w:r>
        <w:t>we</w:t>
      </w:r>
      <w:r>
        <w:rPr>
          <w:spacing w:val="-5"/>
        </w:rPr>
        <w:t xml:space="preserve"> </w:t>
      </w:r>
      <w:r>
        <w:t xml:space="preserve">enjoy, as guilt can do; if you have afflictions one way, you have comforts </w:t>
      </w:r>
      <w:r>
        <w:rPr>
          <w:spacing w:val="-2"/>
        </w:rPr>
        <w:t>another.</w:t>
      </w:r>
    </w:p>
    <w:p w14:paraId="1399738E" w14:textId="77777777" w:rsidR="00EC029C" w:rsidRDefault="00000000">
      <w:pPr>
        <w:pStyle w:val="a3"/>
        <w:spacing w:before="296" w:line="254" w:lineRule="auto"/>
        <w:ind w:right="439"/>
      </w:pPr>
      <w:r>
        <w:t>If</w:t>
      </w:r>
      <w:r>
        <w:rPr>
          <w:spacing w:val="40"/>
        </w:rPr>
        <w:t xml:space="preserve"> </w:t>
      </w:r>
      <w:r>
        <w:t>a man</w:t>
      </w:r>
      <w:r>
        <w:rPr>
          <w:spacing w:val="40"/>
        </w:rPr>
        <w:t xml:space="preserve"> </w:t>
      </w:r>
      <w:r>
        <w:t>go</w:t>
      </w:r>
      <w:r>
        <w:rPr>
          <w:spacing w:val="40"/>
        </w:rPr>
        <w:t xml:space="preserve"> </w:t>
      </w:r>
      <w:r>
        <w:t>abroad and meet with</w:t>
      </w:r>
      <w:r>
        <w:rPr>
          <w:spacing w:val="40"/>
        </w:rPr>
        <w:t xml:space="preserve"> </w:t>
      </w:r>
      <w:r>
        <w:t>hard dealings, he</w:t>
      </w:r>
      <w:r>
        <w:rPr>
          <w:spacing w:val="40"/>
        </w:rPr>
        <w:t xml:space="preserve"> </w:t>
      </w:r>
      <w:r>
        <w:t>comes</w:t>
      </w:r>
      <w:r>
        <w:rPr>
          <w:spacing w:val="40"/>
        </w:rPr>
        <w:t xml:space="preserve"> </w:t>
      </w:r>
      <w:r>
        <w:t>home and has</w:t>
      </w:r>
      <w:r>
        <w:rPr>
          <w:spacing w:val="40"/>
        </w:rPr>
        <w:t xml:space="preserve"> </w:t>
      </w:r>
      <w:r>
        <w:t>comfort</w:t>
      </w:r>
      <w:r>
        <w:rPr>
          <w:spacing w:val="40"/>
        </w:rPr>
        <w:t xml:space="preserve"> </w:t>
      </w:r>
      <w:r>
        <w:t>it</w:t>
      </w:r>
      <w:r>
        <w:rPr>
          <w:spacing w:val="40"/>
        </w:rPr>
        <w:t xml:space="preserve"> </w:t>
      </w:r>
      <w:r>
        <w:t>may</w:t>
      </w:r>
      <w:r>
        <w:rPr>
          <w:spacing w:val="40"/>
        </w:rPr>
        <w:t xml:space="preserve"> </w:t>
      </w:r>
      <w:r>
        <w:t>be</w:t>
      </w:r>
      <w:r>
        <w:rPr>
          <w:spacing w:val="40"/>
        </w:rPr>
        <w:t xml:space="preserve"> </w:t>
      </w:r>
      <w:r>
        <w:t>in</w:t>
      </w:r>
      <w:r>
        <w:rPr>
          <w:spacing w:val="40"/>
        </w:rPr>
        <w:t xml:space="preserve"> </w:t>
      </w:r>
      <w:r>
        <w:t>his</w:t>
      </w:r>
      <w:r>
        <w:rPr>
          <w:spacing w:val="40"/>
        </w:rPr>
        <w:t xml:space="preserve"> </w:t>
      </w:r>
      <w:r>
        <w:t>wife, a comfortable</w:t>
      </w:r>
      <w:r>
        <w:rPr>
          <w:spacing w:val="40"/>
        </w:rPr>
        <w:t xml:space="preserve"> </w:t>
      </w:r>
      <w:r>
        <w:t>yoke-fellow, this rejoices him; or may be he has comfort in his Children, or in</w:t>
      </w:r>
      <w:r>
        <w:rPr>
          <w:spacing w:val="40"/>
        </w:rPr>
        <w:t xml:space="preserve"> </w:t>
      </w:r>
      <w:r>
        <w:t>such</w:t>
      </w:r>
      <w:r>
        <w:rPr>
          <w:spacing w:val="40"/>
        </w:rPr>
        <w:t xml:space="preserve"> </w:t>
      </w:r>
      <w:r>
        <w:t>or such</w:t>
      </w:r>
      <w:r>
        <w:rPr>
          <w:spacing w:val="40"/>
        </w:rPr>
        <w:t xml:space="preserve"> </w:t>
      </w:r>
      <w:r>
        <w:t>a friend: But</w:t>
      </w:r>
      <w:r>
        <w:rPr>
          <w:spacing w:val="40"/>
        </w:rPr>
        <w:t xml:space="preserve"> </w:t>
      </w:r>
      <w:r>
        <w:t>now</w:t>
      </w:r>
      <w:r>
        <w:rPr>
          <w:spacing w:val="40"/>
        </w:rPr>
        <w:t xml:space="preserve"> </w:t>
      </w:r>
      <w:r>
        <w:t>let</w:t>
      </w:r>
      <w:r>
        <w:rPr>
          <w:spacing w:val="40"/>
        </w:rPr>
        <w:t xml:space="preserve"> </w:t>
      </w:r>
      <w:r>
        <w:t>a man</w:t>
      </w:r>
      <w:r>
        <w:rPr>
          <w:spacing w:val="40"/>
        </w:rPr>
        <w:t xml:space="preserve"> </w:t>
      </w:r>
      <w:r>
        <w:t>or a woman</w:t>
      </w:r>
      <w:r>
        <w:rPr>
          <w:spacing w:val="40"/>
        </w:rPr>
        <w:t xml:space="preserve"> </w:t>
      </w:r>
      <w:r>
        <w:t>have</w:t>
      </w:r>
      <w:r>
        <w:rPr>
          <w:spacing w:val="40"/>
        </w:rPr>
        <w:t xml:space="preserve"> </w:t>
      </w:r>
      <w:r>
        <w:t>guilt upon conscience, abroad he has no comfort, at home he has no comfort; yea, the more comfortable things he does enjoy, the more trouble there is in his spirit.</w:t>
      </w:r>
    </w:p>
    <w:p w14:paraId="00F2BA59" w14:textId="77777777" w:rsidR="00EC029C" w:rsidRDefault="00000000">
      <w:pPr>
        <w:pStyle w:val="a3"/>
        <w:spacing w:before="286" w:line="254" w:lineRule="auto"/>
        <w:ind w:right="438"/>
      </w:pPr>
      <w:r>
        <w:t>As thus, Take a guilty conscience, and when he comes and looks</w:t>
      </w:r>
      <w:r>
        <w:rPr>
          <w:spacing w:val="40"/>
        </w:rPr>
        <w:t xml:space="preserve"> </w:t>
      </w:r>
      <w:r>
        <w:t>upon a comfortable family, comfortable estate, means coming in, a sweet yoke-fellow, good friends; Oh but if I had not some guilt upon my soul, I could rejoice in these; but that guilt that lies upon his conscience take away all the comfort of these; and if he sees others that enjoy these, Oh said he, this man may have comfort in a comfortable yoke-fellow, children, or friends, and a good estate; but he</w:t>
      </w:r>
      <w:r>
        <w:rPr>
          <w:spacing w:val="40"/>
        </w:rPr>
        <w:t xml:space="preserve"> </w:t>
      </w:r>
      <w:r>
        <w:t>has</w:t>
      </w:r>
      <w:r>
        <w:rPr>
          <w:spacing w:val="40"/>
        </w:rPr>
        <w:t xml:space="preserve"> </w:t>
      </w:r>
      <w:r>
        <w:t>not guilt upon his</w:t>
      </w:r>
      <w:r>
        <w:rPr>
          <w:spacing w:val="40"/>
        </w:rPr>
        <w:t xml:space="preserve"> </w:t>
      </w:r>
      <w:r>
        <w:t>spirit, and that breach</w:t>
      </w:r>
      <w:r>
        <w:rPr>
          <w:spacing w:val="40"/>
        </w:rPr>
        <w:t xml:space="preserve"> </w:t>
      </w:r>
      <w:r>
        <w:t>between his</w:t>
      </w:r>
      <w:r>
        <w:rPr>
          <w:spacing w:val="40"/>
        </w:rPr>
        <w:t xml:space="preserve"> </w:t>
      </w:r>
      <w:r>
        <w:t>God and he as I have.</w:t>
      </w:r>
    </w:p>
    <w:p w14:paraId="7AE39ECD" w14:textId="77777777" w:rsidR="00EC029C" w:rsidRDefault="00000000">
      <w:pPr>
        <w:pStyle w:val="a3"/>
        <w:spacing w:before="284" w:line="254" w:lineRule="auto"/>
        <w:ind w:right="448"/>
      </w:pPr>
      <w:r>
        <w:t>May be the world knows not where his shoe pinched him, and what saddens</w:t>
      </w:r>
      <w:r>
        <w:rPr>
          <w:spacing w:val="80"/>
          <w:w w:val="150"/>
        </w:rPr>
        <w:t xml:space="preserve"> </w:t>
      </w:r>
      <w:r>
        <w:t>his</w:t>
      </w:r>
      <w:r>
        <w:rPr>
          <w:spacing w:val="80"/>
          <w:w w:val="150"/>
        </w:rPr>
        <w:t xml:space="preserve"> </w:t>
      </w:r>
      <w:r>
        <w:t>spirit:</w:t>
      </w:r>
      <w:r>
        <w:rPr>
          <w:spacing w:val="80"/>
          <w:w w:val="150"/>
        </w:rPr>
        <w:t xml:space="preserve"> </w:t>
      </w:r>
      <w:r>
        <w:t>many</w:t>
      </w:r>
      <w:r>
        <w:rPr>
          <w:spacing w:val="80"/>
          <w:w w:val="150"/>
        </w:rPr>
        <w:t xml:space="preserve"> </w:t>
      </w:r>
      <w:r>
        <w:t>men</w:t>
      </w:r>
      <w:r>
        <w:rPr>
          <w:spacing w:val="80"/>
          <w:w w:val="150"/>
        </w:rPr>
        <w:t xml:space="preserve"> </w:t>
      </w:r>
      <w:r>
        <w:t>that</w:t>
      </w:r>
      <w:r>
        <w:rPr>
          <w:spacing w:val="80"/>
          <w:w w:val="150"/>
        </w:rPr>
        <w:t xml:space="preserve"> </w:t>
      </w:r>
      <w:r>
        <w:t>have</w:t>
      </w:r>
      <w:r>
        <w:rPr>
          <w:spacing w:val="80"/>
          <w:w w:val="150"/>
        </w:rPr>
        <w:t xml:space="preserve"> </w:t>
      </w:r>
      <w:r>
        <w:t>comforts</w:t>
      </w:r>
      <w:r>
        <w:rPr>
          <w:spacing w:val="80"/>
          <w:w w:val="150"/>
        </w:rPr>
        <w:t xml:space="preserve"> </w:t>
      </w:r>
      <w:r>
        <w:t>about</w:t>
      </w:r>
      <w:r>
        <w:rPr>
          <w:spacing w:val="80"/>
          <w:w w:val="150"/>
        </w:rPr>
        <w:t xml:space="preserve"> </w:t>
      </w:r>
      <w:r>
        <w:t>them</w:t>
      </w:r>
    </w:p>
    <w:p w14:paraId="095020B4" w14:textId="77777777" w:rsidR="00EC029C" w:rsidRDefault="00EC029C">
      <w:pPr>
        <w:spacing w:line="254" w:lineRule="auto"/>
        <w:sectPr w:rsidR="00EC029C">
          <w:pgSz w:w="12240" w:h="15840"/>
          <w:pgMar w:top="1360" w:right="1100" w:bottom="280" w:left="1320" w:header="720" w:footer="720" w:gutter="0"/>
          <w:cols w:space="720"/>
        </w:sectPr>
      </w:pPr>
    </w:p>
    <w:p w14:paraId="62034C91" w14:textId="77777777" w:rsidR="00EC029C" w:rsidRDefault="00000000">
      <w:pPr>
        <w:pStyle w:val="a3"/>
        <w:spacing w:line="254" w:lineRule="auto"/>
        <w:ind w:right="445"/>
      </w:pPr>
      <w:r>
        <w:t>(though they cannot be said to enjoy them) yet their hearts be troubled and disquieted, and nobody knows the matter; Oh there is guilt upon their spirits: they think within themselves, Oh, if it were with me as it is with such a one, it would be well, sure they have not that</w:t>
      </w:r>
      <w:r>
        <w:rPr>
          <w:spacing w:val="40"/>
        </w:rPr>
        <w:t xml:space="preserve"> </w:t>
      </w:r>
      <w:r>
        <w:t>guilt</w:t>
      </w:r>
      <w:r>
        <w:rPr>
          <w:spacing w:val="40"/>
        </w:rPr>
        <w:t xml:space="preserve"> </w:t>
      </w:r>
      <w:r>
        <w:t>I</w:t>
      </w:r>
      <w:r>
        <w:rPr>
          <w:spacing w:val="40"/>
        </w:rPr>
        <w:t xml:space="preserve"> </w:t>
      </w:r>
      <w:r>
        <w:t>have, if</w:t>
      </w:r>
      <w:r>
        <w:rPr>
          <w:spacing w:val="40"/>
        </w:rPr>
        <w:t xml:space="preserve"> </w:t>
      </w:r>
      <w:r>
        <w:t>they</w:t>
      </w:r>
      <w:r>
        <w:rPr>
          <w:spacing w:val="40"/>
        </w:rPr>
        <w:t xml:space="preserve"> </w:t>
      </w:r>
      <w:r>
        <w:t>had they</w:t>
      </w:r>
      <w:r>
        <w:rPr>
          <w:spacing w:val="40"/>
        </w:rPr>
        <w:t xml:space="preserve"> </w:t>
      </w:r>
      <w:r>
        <w:t>could not</w:t>
      </w:r>
      <w:r>
        <w:rPr>
          <w:spacing w:val="40"/>
        </w:rPr>
        <w:t xml:space="preserve"> </w:t>
      </w:r>
      <w:r>
        <w:t>but</w:t>
      </w:r>
      <w:r>
        <w:rPr>
          <w:spacing w:val="40"/>
        </w:rPr>
        <w:t xml:space="preserve"> </w:t>
      </w:r>
      <w:r>
        <w:t>be</w:t>
      </w:r>
      <w:r>
        <w:rPr>
          <w:spacing w:val="40"/>
        </w:rPr>
        <w:t xml:space="preserve"> </w:t>
      </w:r>
      <w:r>
        <w:t>disquieted as</w:t>
      </w:r>
      <w:r>
        <w:rPr>
          <w:spacing w:val="40"/>
        </w:rPr>
        <w:t xml:space="preserve"> </w:t>
      </w:r>
      <w:r>
        <w:t xml:space="preserve">I </w:t>
      </w:r>
      <w:r>
        <w:rPr>
          <w:spacing w:val="-4"/>
        </w:rPr>
        <w:t>am.</w:t>
      </w:r>
    </w:p>
    <w:p w14:paraId="339D32D7" w14:textId="77777777" w:rsidR="00EC029C" w:rsidRDefault="00000000">
      <w:pPr>
        <w:pStyle w:val="a3"/>
        <w:spacing w:before="289" w:line="254" w:lineRule="auto"/>
        <w:ind w:right="448"/>
      </w:pPr>
      <w:r>
        <w:t>Again, Guilt brings woeful fear upon the conscience; no affliction</w:t>
      </w:r>
      <w:r>
        <w:rPr>
          <w:spacing w:val="80"/>
          <w:w w:val="150"/>
        </w:rPr>
        <w:t xml:space="preserve"> </w:t>
      </w:r>
      <w:r>
        <w:t>can bring such fear upon the conscience. Though there should be never such troubles and fears, and confusions in the world, alas this is not so terrible and fearful as that fear the guilty conscience has.</w:t>
      </w:r>
    </w:p>
    <w:p w14:paraId="30B4259E" w14:textId="77777777" w:rsidR="00EC029C" w:rsidRDefault="00000000">
      <w:pPr>
        <w:pStyle w:val="a3"/>
        <w:spacing w:before="290" w:line="254" w:lineRule="auto"/>
        <w:ind w:right="436"/>
      </w:pPr>
      <w:r>
        <w:t>Take a man or woman whose conscience is delivered from the guilt</w:t>
      </w:r>
      <w:r>
        <w:rPr>
          <w:spacing w:val="80"/>
        </w:rPr>
        <w:t xml:space="preserve"> </w:t>
      </w:r>
      <w:r>
        <w:t>of sin, such a one, though Heaven and Earth should meet, is not so much troubled. Certainly Brethren, in these great fears amongst us, that you be scared at everything, it is partly because you have not thoroughly made up your peace between God and your souls, and some guilt lies upon your spirits and consciences; and this indeed</w:t>
      </w:r>
      <w:r>
        <w:rPr>
          <w:spacing w:val="40"/>
        </w:rPr>
        <w:t xml:space="preserve"> </w:t>
      </w:r>
      <w:r>
        <w:t>will make every thing terrible to you, if that lie there:.</w:t>
      </w:r>
    </w:p>
    <w:p w14:paraId="0A13EB21" w14:textId="77777777" w:rsidR="00EC029C" w:rsidRDefault="00000000">
      <w:pPr>
        <w:pStyle w:val="a3"/>
        <w:spacing w:before="289" w:line="254" w:lineRule="auto"/>
        <w:ind w:right="437"/>
      </w:pPr>
      <w:r>
        <w:t>Guilt upon the conscience makes God, the thoughts of God seem terrible. Now</w:t>
      </w:r>
      <w:r>
        <w:rPr>
          <w:spacing w:val="40"/>
        </w:rPr>
        <w:t xml:space="preserve"> </w:t>
      </w:r>
      <w:r>
        <w:t>it</w:t>
      </w:r>
      <w:r>
        <w:rPr>
          <w:spacing w:val="40"/>
        </w:rPr>
        <w:t xml:space="preserve"> </w:t>
      </w:r>
      <w:r>
        <w:t>is</w:t>
      </w:r>
      <w:r>
        <w:rPr>
          <w:spacing w:val="40"/>
        </w:rPr>
        <w:t xml:space="preserve"> </w:t>
      </w:r>
      <w:r>
        <w:t>a</w:t>
      </w:r>
      <w:r>
        <w:rPr>
          <w:spacing w:val="40"/>
        </w:rPr>
        <w:t xml:space="preserve"> </w:t>
      </w:r>
      <w:r>
        <w:t>greater evil</w:t>
      </w:r>
      <w:r>
        <w:rPr>
          <w:spacing w:val="40"/>
        </w:rPr>
        <w:t xml:space="preserve"> </w:t>
      </w:r>
      <w:r>
        <w:t>for the</w:t>
      </w:r>
      <w:r>
        <w:rPr>
          <w:spacing w:val="40"/>
        </w:rPr>
        <w:t xml:space="preserve"> </w:t>
      </w:r>
      <w:r>
        <w:t>creature</w:t>
      </w:r>
      <w:r>
        <w:rPr>
          <w:spacing w:val="40"/>
        </w:rPr>
        <w:t xml:space="preserve"> </w:t>
      </w:r>
      <w:r>
        <w:t>not</w:t>
      </w:r>
      <w:r>
        <w:rPr>
          <w:spacing w:val="40"/>
        </w:rPr>
        <w:t xml:space="preserve"> </w:t>
      </w:r>
      <w:r>
        <w:t>to</w:t>
      </w:r>
      <w:r>
        <w:rPr>
          <w:spacing w:val="40"/>
        </w:rPr>
        <w:t xml:space="preserve"> </w:t>
      </w:r>
      <w:r>
        <w:t>be</w:t>
      </w:r>
      <w:r>
        <w:rPr>
          <w:spacing w:val="40"/>
        </w:rPr>
        <w:t xml:space="preserve"> </w:t>
      </w:r>
      <w:r>
        <w:t>able</w:t>
      </w:r>
      <w:r>
        <w:rPr>
          <w:spacing w:val="40"/>
        </w:rPr>
        <w:t xml:space="preserve"> </w:t>
      </w:r>
      <w:r>
        <w:t>to look upon God, &amp; to have thoughts of God without being pierced</w:t>
      </w:r>
      <w:r>
        <w:rPr>
          <w:spacing w:val="80"/>
        </w:rPr>
        <w:t xml:space="preserve"> </w:t>
      </w:r>
      <w:r>
        <w:t>with terror, than to be under any affliction in the world; sorrows, fears, and disgrace</w:t>
      </w:r>
      <w:r>
        <w:rPr>
          <w:spacing w:val="80"/>
        </w:rPr>
        <w:t xml:space="preserve"> </w:t>
      </w:r>
      <w:r>
        <w:t>and persecutions</w:t>
      </w:r>
      <w:r>
        <w:rPr>
          <w:spacing w:val="30"/>
        </w:rPr>
        <w:t xml:space="preserve"> </w:t>
      </w:r>
      <w:r>
        <w:t>are</w:t>
      </w:r>
      <w:r>
        <w:rPr>
          <w:spacing w:val="31"/>
        </w:rPr>
        <w:t xml:space="preserve"> </w:t>
      </w:r>
      <w:r>
        <w:t>not</w:t>
      </w:r>
      <w:r>
        <w:rPr>
          <w:spacing w:val="27"/>
        </w:rPr>
        <w:t xml:space="preserve"> </w:t>
      </w:r>
      <w:r>
        <w:t>so</w:t>
      </w:r>
      <w:r>
        <w:rPr>
          <w:spacing w:val="29"/>
        </w:rPr>
        <w:t xml:space="preserve"> </w:t>
      </w:r>
      <w:r>
        <w:t>terrible</w:t>
      </w:r>
      <w:r>
        <w:rPr>
          <w:spacing w:val="31"/>
        </w:rPr>
        <w:t xml:space="preserve"> </w:t>
      </w:r>
      <w:r>
        <w:t>as</w:t>
      </w:r>
      <w:r>
        <w:rPr>
          <w:spacing w:val="30"/>
        </w:rPr>
        <w:t xml:space="preserve"> </w:t>
      </w:r>
      <w:r>
        <w:t>this, that I am in such a condition that I cannot look up to God, nor think</w:t>
      </w:r>
      <w:r>
        <w:rPr>
          <w:spacing w:val="80"/>
        </w:rPr>
        <w:t xml:space="preserve"> </w:t>
      </w:r>
      <w:r>
        <w:t>upon God without having the thoughts of his Majesty to be terrible</w:t>
      </w:r>
      <w:r>
        <w:rPr>
          <w:spacing w:val="80"/>
        </w:rPr>
        <w:t xml:space="preserve"> </w:t>
      </w:r>
      <w:r>
        <w:t>to me.</w:t>
      </w:r>
    </w:p>
    <w:p w14:paraId="39300477" w14:textId="77777777" w:rsidR="00EC029C" w:rsidRDefault="00000000">
      <w:pPr>
        <w:pStyle w:val="a3"/>
        <w:spacing w:before="284" w:line="254" w:lineRule="auto"/>
        <w:ind w:right="436"/>
      </w:pPr>
      <w:r>
        <w:t>A guilty conscience cannot endure to have a thought of God, it is terrible to him, and therefore he labors by going into company, and sports, and business in the world, to take off the thoughts of God, because the thoughts of God pierce his heart. And so the presence of God is very terrible where guilt is upon the conscience, and the conscience</w:t>
      </w:r>
      <w:r>
        <w:rPr>
          <w:spacing w:val="80"/>
          <w:w w:val="150"/>
        </w:rPr>
        <w:t xml:space="preserve"> </w:t>
      </w:r>
      <w:r>
        <w:t>of</w:t>
      </w:r>
      <w:r>
        <w:rPr>
          <w:spacing w:val="39"/>
        </w:rPr>
        <w:t xml:space="preserve">  </w:t>
      </w:r>
      <w:r>
        <w:t>such</w:t>
      </w:r>
      <w:r>
        <w:rPr>
          <w:spacing w:val="80"/>
          <w:w w:val="150"/>
        </w:rPr>
        <w:t xml:space="preserve"> </w:t>
      </w:r>
      <w:r>
        <w:t>a</w:t>
      </w:r>
      <w:r>
        <w:rPr>
          <w:spacing w:val="80"/>
          <w:w w:val="150"/>
        </w:rPr>
        <w:t xml:space="preserve"> </w:t>
      </w:r>
      <w:r>
        <w:t>one</w:t>
      </w:r>
      <w:r>
        <w:rPr>
          <w:spacing w:val="80"/>
          <w:w w:val="150"/>
        </w:rPr>
        <w:t xml:space="preserve"> </w:t>
      </w:r>
      <w:r>
        <w:t>cannot</w:t>
      </w:r>
      <w:r>
        <w:rPr>
          <w:spacing w:val="80"/>
          <w:w w:val="150"/>
        </w:rPr>
        <w:t xml:space="preserve"> </w:t>
      </w:r>
      <w:r>
        <w:t>endure</w:t>
      </w:r>
      <w:r>
        <w:rPr>
          <w:spacing w:val="80"/>
          <w:w w:val="150"/>
        </w:rPr>
        <w:t xml:space="preserve"> </w:t>
      </w:r>
      <w:r>
        <w:t>to</w:t>
      </w:r>
      <w:r>
        <w:rPr>
          <w:spacing w:val="80"/>
          <w:w w:val="150"/>
        </w:rPr>
        <w:t xml:space="preserve"> </w:t>
      </w:r>
      <w:r>
        <w:t>come</w:t>
      </w:r>
      <w:r>
        <w:rPr>
          <w:spacing w:val="80"/>
          <w:w w:val="150"/>
        </w:rPr>
        <w:t xml:space="preserve"> </w:t>
      </w:r>
      <w:r>
        <w:t>into</w:t>
      </w:r>
      <w:r>
        <w:rPr>
          <w:spacing w:val="80"/>
          <w:w w:val="150"/>
        </w:rPr>
        <w:t xml:space="preserve"> </w:t>
      </w:r>
      <w:r>
        <w:t>God's</w:t>
      </w:r>
    </w:p>
    <w:p w14:paraId="02281AE8" w14:textId="77777777" w:rsidR="00EC029C" w:rsidRDefault="00EC029C">
      <w:pPr>
        <w:spacing w:line="254" w:lineRule="auto"/>
        <w:sectPr w:rsidR="00EC029C">
          <w:pgSz w:w="12240" w:h="15840"/>
          <w:pgMar w:top="1360" w:right="1100" w:bottom="280" w:left="1320" w:header="720" w:footer="720" w:gutter="0"/>
          <w:cols w:space="720"/>
        </w:sectPr>
      </w:pPr>
    </w:p>
    <w:p w14:paraId="579CE94E" w14:textId="77777777" w:rsidR="00EC029C" w:rsidRDefault="00000000">
      <w:pPr>
        <w:pStyle w:val="a3"/>
        <w:jc w:val="left"/>
      </w:pPr>
      <w:r>
        <w:t>presence;</w:t>
      </w:r>
      <w:r>
        <w:rPr>
          <w:spacing w:val="-4"/>
        </w:rPr>
        <w:t xml:space="preserve"> </w:t>
      </w:r>
      <w:r>
        <w:t>nor</w:t>
      </w:r>
      <w:r>
        <w:rPr>
          <w:spacing w:val="-3"/>
        </w:rPr>
        <w:t xml:space="preserve"> </w:t>
      </w:r>
      <w:r>
        <w:t>into</w:t>
      </w:r>
      <w:r>
        <w:rPr>
          <w:spacing w:val="-5"/>
        </w:rPr>
        <w:t xml:space="preserve"> </w:t>
      </w:r>
      <w:r>
        <w:t>the</w:t>
      </w:r>
      <w:r>
        <w:rPr>
          <w:spacing w:val="-1"/>
        </w:rPr>
        <w:t xml:space="preserve"> </w:t>
      </w:r>
      <w:r>
        <w:t>Communion</w:t>
      </w:r>
      <w:r>
        <w:rPr>
          <w:spacing w:val="-1"/>
        </w:rPr>
        <w:t xml:space="preserve"> </w:t>
      </w:r>
      <w:r>
        <w:t>of</w:t>
      </w:r>
      <w:r>
        <w:rPr>
          <w:spacing w:val="-2"/>
        </w:rPr>
        <w:t xml:space="preserve"> </w:t>
      </w:r>
      <w:r>
        <w:t>Saints</w:t>
      </w:r>
      <w:r>
        <w:rPr>
          <w:spacing w:val="-4"/>
        </w:rPr>
        <w:t xml:space="preserve"> </w:t>
      </w:r>
      <w:r>
        <w:t>where</w:t>
      </w:r>
      <w:r>
        <w:rPr>
          <w:spacing w:val="-1"/>
        </w:rPr>
        <w:t xml:space="preserve"> </w:t>
      </w:r>
      <w:r>
        <w:t>God's</w:t>
      </w:r>
      <w:r>
        <w:rPr>
          <w:spacing w:val="-4"/>
        </w:rPr>
        <w:t xml:space="preserve"> </w:t>
      </w:r>
      <w:r>
        <w:t>presence</w:t>
      </w:r>
      <w:r>
        <w:rPr>
          <w:spacing w:val="36"/>
        </w:rPr>
        <w:t xml:space="preserve"> </w:t>
      </w:r>
      <w:r>
        <w:rPr>
          <w:spacing w:val="-5"/>
        </w:rPr>
        <w:t>is.</w:t>
      </w:r>
    </w:p>
    <w:p w14:paraId="39AF49ED" w14:textId="77777777" w:rsidR="00EC029C" w:rsidRDefault="00000000">
      <w:pPr>
        <w:pStyle w:val="a3"/>
        <w:spacing w:before="317" w:line="254" w:lineRule="auto"/>
        <w:ind w:right="345"/>
        <w:jc w:val="left"/>
      </w:pPr>
      <w:r>
        <w:t>And</w:t>
      </w:r>
      <w:r>
        <w:rPr>
          <w:spacing w:val="31"/>
        </w:rPr>
        <w:t xml:space="preserve"> </w:t>
      </w:r>
      <w:r>
        <w:t>he cannot endure</w:t>
      </w:r>
      <w:r>
        <w:rPr>
          <w:spacing w:val="32"/>
        </w:rPr>
        <w:t xml:space="preserve"> </w:t>
      </w:r>
      <w:r>
        <w:t>to</w:t>
      </w:r>
      <w:r>
        <w:rPr>
          <w:spacing w:val="32"/>
        </w:rPr>
        <w:t xml:space="preserve"> </w:t>
      </w:r>
      <w:r>
        <w:t>pray,</w:t>
      </w:r>
      <w:r>
        <w:rPr>
          <w:spacing w:val="31"/>
        </w:rPr>
        <w:t xml:space="preserve"> </w:t>
      </w:r>
      <w:r>
        <w:t>the thoughts</w:t>
      </w:r>
      <w:r>
        <w:rPr>
          <w:spacing w:val="31"/>
        </w:rPr>
        <w:t xml:space="preserve"> </w:t>
      </w:r>
      <w:r>
        <w:t>of</w:t>
      </w:r>
      <w:r>
        <w:rPr>
          <w:spacing w:val="34"/>
        </w:rPr>
        <w:t xml:space="preserve"> </w:t>
      </w:r>
      <w:r>
        <w:t>that strike</w:t>
      </w:r>
      <w:r>
        <w:rPr>
          <w:spacing w:val="32"/>
        </w:rPr>
        <w:t xml:space="preserve"> </w:t>
      </w:r>
      <w:r>
        <w:t>his heart; to</w:t>
      </w:r>
      <w:r>
        <w:rPr>
          <w:spacing w:val="80"/>
        </w:rPr>
        <w:t xml:space="preserve"> </w:t>
      </w:r>
      <w:r>
        <w:t>go</w:t>
      </w:r>
      <w:r>
        <w:rPr>
          <w:spacing w:val="80"/>
        </w:rPr>
        <w:t xml:space="preserve"> </w:t>
      </w:r>
      <w:r>
        <w:t>alone</w:t>
      </w:r>
      <w:r>
        <w:rPr>
          <w:spacing w:val="80"/>
        </w:rPr>
        <w:t xml:space="preserve"> </w:t>
      </w:r>
      <w:r>
        <w:t>to</w:t>
      </w:r>
      <w:r>
        <w:rPr>
          <w:spacing w:val="80"/>
        </w:rPr>
        <w:t xml:space="preserve"> </w:t>
      </w:r>
      <w:r>
        <w:t>pray,</w:t>
      </w:r>
      <w:r>
        <w:rPr>
          <w:spacing w:val="79"/>
        </w:rPr>
        <w:t xml:space="preserve"> </w:t>
      </w:r>
      <w:r>
        <w:t>the</w:t>
      </w:r>
      <w:r>
        <w:rPr>
          <w:spacing w:val="80"/>
        </w:rPr>
        <w:t xml:space="preserve"> </w:t>
      </w:r>
      <w:r>
        <w:t>presence</w:t>
      </w:r>
      <w:r>
        <w:rPr>
          <w:spacing w:val="80"/>
        </w:rPr>
        <w:t xml:space="preserve"> </w:t>
      </w:r>
      <w:r>
        <w:t>of</w:t>
      </w:r>
      <w:r>
        <w:rPr>
          <w:spacing w:val="80"/>
        </w:rPr>
        <w:t xml:space="preserve"> </w:t>
      </w:r>
      <w:r>
        <w:t>God</w:t>
      </w:r>
      <w:r>
        <w:rPr>
          <w:spacing w:val="79"/>
        </w:rPr>
        <w:t xml:space="preserve"> </w:t>
      </w:r>
      <w:r>
        <w:t>when</w:t>
      </w:r>
      <w:r>
        <w:rPr>
          <w:spacing w:val="80"/>
        </w:rPr>
        <w:t xml:space="preserve"> </w:t>
      </w:r>
      <w:r>
        <w:t>alone</w:t>
      </w:r>
      <w:r>
        <w:rPr>
          <w:spacing w:val="80"/>
        </w:rPr>
        <w:t xml:space="preserve"> </w:t>
      </w:r>
      <w:r>
        <w:t>is</w:t>
      </w:r>
      <w:r>
        <w:rPr>
          <w:spacing w:val="78"/>
        </w:rPr>
        <w:t xml:space="preserve"> </w:t>
      </w:r>
      <w:r>
        <w:t>extreme terrible.</w:t>
      </w:r>
      <w:r>
        <w:rPr>
          <w:spacing w:val="-1"/>
        </w:rPr>
        <w:t xml:space="preserve"> </w:t>
      </w:r>
      <w:r>
        <w:t>And</w:t>
      </w:r>
      <w:r>
        <w:rPr>
          <w:spacing w:val="-3"/>
        </w:rPr>
        <w:t xml:space="preserve"> </w:t>
      </w:r>
      <w:r>
        <w:t>this</w:t>
      </w:r>
      <w:r>
        <w:rPr>
          <w:spacing w:val="-4"/>
        </w:rPr>
        <w:t xml:space="preserve"> </w:t>
      </w:r>
      <w:r>
        <w:t>is</w:t>
      </w:r>
      <w:r>
        <w:rPr>
          <w:spacing w:val="-4"/>
        </w:rPr>
        <w:t xml:space="preserve"> </w:t>
      </w:r>
      <w:r>
        <w:t>a</w:t>
      </w:r>
      <w:r>
        <w:rPr>
          <w:spacing w:val="-1"/>
        </w:rPr>
        <w:t xml:space="preserve"> </w:t>
      </w:r>
      <w:r>
        <w:t>sadder</w:t>
      </w:r>
      <w:r>
        <w:rPr>
          <w:spacing w:val="-2"/>
        </w:rPr>
        <w:t xml:space="preserve"> </w:t>
      </w:r>
      <w:r>
        <w:t>condition</w:t>
      </w:r>
      <w:r>
        <w:rPr>
          <w:spacing w:val="-3"/>
        </w:rPr>
        <w:t xml:space="preserve"> </w:t>
      </w:r>
      <w:r>
        <w:t>than</w:t>
      </w:r>
      <w:r>
        <w:rPr>
          <w:spacing w:val="-1"/>
        </w:rPr>
        <w:t xml:space="preserve"> </w:t>
      </w:r>
      <w:r>
        <w:t>to</w:t>
      </w:r>
      <w:r>
        <w:rPr>
          <w:spacing w:val="-2"/>
        </w:rPr>
        <w:t xml:space="preserve"> </w:t>
      </w:r>
      <w:r>
        <w:t>be</w:t>
      </w:r>
      <w:r>
        <w:rPr>
          <w:spacing w:val="-2"/>
        </w:rPr>
        <w:t xml:space="preserve"> </w:t>
      </w:r>
      <w:r>
        <w:t>under</w:t>
      </w:r>
      <w:r>
        <w:rPr>
          <w:spacing w:val="-2"/>
        </w:rPr>
        <w:t xml:space="preserve"> </w:t>
      </w:r>
      <w:r>
        <w:t>any</w:t>
      </w:r>
      <w:r>
        <w:rPr>
          <w:spacing w:val="-5"/>
        </w:rPr>
        <w:t xml:space="preserve"> </w:t>
      </w:r>
      <w:r>
        <w:t>affliction: better</w:t>
      </w:r>
      <w:r>
        <w:rPr>
          <w:spacing w:val="80"/>
        </w:rPr>
        <w:t xml:space="preserve"> </w:t>
      </w:r>
      <w:r>
        <w:t>be</w:t>
      </w:r>
      <w:r>
        <w:rPr>
          <w:spacing w:val="80"/>
        </w:rPr>
        <w:t xml:space="preserve"> </w:t>
      </w:r>
      <w:r>
        <w:t>under</w:t>
      </w:r>
      <w:r>
        <w:rPr>
          <w:spacing w:val="80"/>
        </w:rPr>
        <w:t xml:space="preserve"> </w:t>
      </w:r>
      <w:r>
        <w:t>any</w:t>
      </w:r>
      <w:r>
        <w:rPr>
          <w:spacing w:val="80"/>
        </w:rPr>
        <w:t xml:space="preserve"> </w:t>
      </w:r>
      <w:r>
        <w:t>affliction</w:t>
      </w:r>
      <w:r>
        <w:rPr>
          <w:spacing w:val="80"/>
        </w:rPr>
        <w:t xml:space="preserve"> </w:t>
      </w:r>
      <w:r>
        <w:t>than</w:t>
      </w:r>
      <w:r>
        <w:rPr>
          <w:spacing w:val="80"/>
        </w:rPr>
        <w:t xml:space="preserve"> </w:t>
      </w:r>
      <w:r>
        <w:t>in</w:t>
      </w:r>
      <w:r>
        <w:rPr>
          <w:spacing w:val="80"/>
        </w:rPr>
        <w:t xml:space="preserve"> </w:t>
      </w:r>
      <w:r>
        <w:t>such</w:t>
      </w:r>
      <w:r>
        <w:rPr>
          <w:spacing w:val="80"/>
        </w:rPr>
        <w:t xml:space="preserve"> </w:t>
      </w:r>
      <w:r>
        <w:t>a</w:t>
      </w:r>
      <w:r>
        <w:rPr>
          <w:spacing w:val="80"/>
        </w:rPr>
        <w:t xml:space="preserve"> </w:t>
      </w:r>
      <w:r>
        <w:t>case,</w:t>
      </w:r>
      <w:r>
        <w:rPr>
          <w:spacing w:val="80"/>
        </w:rPr>
        <w:t xml:space="preserve"> </w:t>
      </w:r>
      <w:r>
        <w:t>as</w:t>
      </w:r>
      <w:r>
        <w:rPr>
          <w:spacing w:val="80"/>
        </w:rPr>
        <w:t xml:space="preserve"> </w:t>
      </w:r>
      <w:r>
        <w:t>that</w:t>
      </w:r>
      <w:r>
        <w:rPr>
          <w:spacing w:val="80"/>
        </w:rPr>
        <w:t xml:space="preserve"> </w:t>
      </w:r>
      <w:r>
        <w:t>the</w:t>
      </w:r>
      <w:r>
        <w:rPr>
          <w:spacing w:val="40"/>
        </w:rPr>
        <w:t xml:space="preserve"> </w:t>
      </w:r>
      <w:r>
        <w:t>presence</w:t>
      </w:r>
      <w:r>
        <w:rPr>
          <w:spacing w:val="40"/>
        </w:rPr>
        <w:t xml:space="preserve"> </w:t>
      </w:r>
      <w:r>
        <w:t>of</w:t>
      </w:r>
      <w:r>
        <w:rPr>
          <w:spacing w:val="40"/>
        </w:rPr>
        <w:t xml:space="preserve"> </w:t>
      </w:r>
      <w:r>
        <w:t>God</w:t>
      </w:r>
      <w:r>
        <w:rPr>
          <w:spacing w:val="33"/>
        </w:rPr>
        <w:t xml:space="preserve"> </w:t>
      </w:r>
      <w:r>
        <w:t>is</w:t>
      </w:r>
      <w:r>
        <w:rPr>
          <w:spacing w:val="40"/>
        </w:rPr>
        <w:t xml:space="preserve"> </w:t>
      </w:r>
      <w:r>
        <w:t>terrible:</w:t>
      </w:r>
      <w:r>
        <w:rPr>
          <w:spacing w:val="32"/>
        </w:rPr>
        <w:t xml:space="preserve"> </w:t>
      </w:r>
      <w:r>
        <w:t>the</w:t>
      </w:r>
      <w:r>
        <w:rPr>
          <w:spacing w:val="40"/>
        </w:rPr>
        <w:t xml:space="preserve"> </w:t>
      </w:r>
      <w:r>
        <w:t>presence</w:t>
      </w:r>
      <w:r>
        <w:rPr>
          <w:spacing w:val="40"/>
        </w:rPr>
        <w:t xml:space="preserve"> </w:t>
      </w:r>
      <w:r>
        <w:t>of</w:t>
      </w:r>
      <w:r>
        <w:rPr>
          <w:spacing w:val="40"/>
        </w:rPr>
        <w:t xml:space="preserve"> </w:t>
      </w:r>
      <w:r>
        <w:t>God</w:t>
      </w:r>
      <w:r>
        <w:rPr>
          <w:spacing w:val="29"/>
        </w:rPr>
        <w:t xml:space="preserve"> </w:t>
      </w:r>
      <w:r>
        <w:t>in</w:t>
      </w:r>
      <w:r>
        <w:rPr>
          <w:spacing w:val="40"/>
        </w:rPr>
        <w:t xml:space="preserve"> </w:t>
      </w:r>
      <w:r>
        <w:t>Prayer,</w:t>
      </w:r>
      <w:r>
        <w:rPr>
          <w:spacing w:val="33"/>
        </w:rPr>
        <w:t xml:space="preserve"> </w:t>
      </w:r>
      <w:r>
        <w:t>and</w:t>
      </w:r>
      <w:r>
        <w:rPr>
          <w:spacing w:val="29"/>
        </w:rPr>
        <w:t xml:space="preserve"> </w:t>
      </w:r>
      <w:r>
        <w:t>so the presence of God in his Word.</w:t>
      </w:r>
    </w:p>
    <w:p w14:paraId="14B3EBDB" w14:textId="77777777" w:rsidR="00EC029C" w:rsidRDefault="00000000">
      <w:pPr>
        <w:pStyle w:val="a3"/>
        <w:spacing w:before="289" w:line="254" w:lineRule="auto"/>
        <w:ind w:right="436"/>
      </w:pPr>
      <w:r>
        <w:t>Oh the Word is terrible to such a one, the Word of God speaks nothing but</w:t>
      </w:r>
      <w:r>
        <w:rPr>
          <w:spacing w:val="40"/>
        </w:rPr>
        <w:t xml:space="preserve"> </w:t>
      </w:r>
      <w:r>
        <w:t>terror so</w:t>
      </w:r>
      <w:r>
        <w:rPr>
          <w:spacing w:val="40"/>
        </w:rPr>
        <w:t xml:space="preserve"> </w:t>
      </w:r>
      <w:r>
        <w:t>long as</w:t>
      </w:r>
      <w:r>
        <w:rPr>
          <w:spacing w:val="40"/>
        </w:rPr>
        <w:t xml:space="preserve"> </w:t>
      </w:r>
      <w:r>
        <w:t>guilt</w:t>
      </w:r>
      <w:r>
        <w:rPr>
          <w:spacing w:val="40"/>
        </w:rPr>
        <w:t xml:space="preserve"> </w:t>
      </w:r>
      <w:r>
        <w:t>remains</w:t>
      </w:r>
      <w:r>
        <w:rPr>
          <w:spacing w:val="40"/>
        </w:rPr>
        <w:t xml:space="preserve"> </w:t>
      </w:r>
      <w:r>
        <w:t>upon</w:t>
      </w:r>
      <w:r>
        <w:rPr>
          <w:spacing w:val="40"/>
        </w:rPr>
        <w:t xml:space="preserve"> </w:t>
      </w:r>
      <w:r>
        <w:t>the</w:t>
      </w:r>
      <w:r>
        <w:rPr>
          <w:spacing w:val="40"/>
        </w:rPr>
        <w:t xml:space="preserve"> </w:t>
      </w:r>
      <w:r>
        <w:t>conscience. This is worse than affliction that that Word which is a treasure of sweetness, and goodness, and comfort to those that are gracious and godly, should be filled with terror to the soul of one that is full of guilt. Yea, to such a one all the ways of God's Providence are full of terror; if there be any Judgment of God abroad, Oh the terror that this brings upon his foul.</w:t>
      </w:r>
    </w:p>
    <w:p w14:paraId="556BF378" w14:textId="77777777" w:rsidR="00EC029C" w:rsidRDefault="00000000">
      <w:pPr>
        <w:pStyle w:val="a3"/>
        <w:spacing w:before="285" w:line="254" w:lineRule="auto"/>
        <w:ind w:right="440"/>
      </w:pPr>
      <w:r>
        <w:t>Brethren, sin is committed quickly, you have a temptation comes, and you fall upon the sin and act it; the sin, the act of it, is transient and quickly gone; the guilt that sticks to you.</w:t>
      </w:r>
    </w:p>
    <w:p w14:paraId="2968244D" w14:textId="77777777" w:rsidR="00EC029C" w:rsidRDefault="00000000">
      <w:pPr>
        <w:pStyle w:val="a3"/>
        <w:spacing w:before="293" w:line="254" w:lineRule="auto"/>
        <w:ind w:right="445"/>
      </w:pPr>
      <w:r>
        <w:t>When a man or woman has satisfied their lust in a sinful way, the guilt sticks behind: may be the time is gone for the pleasure of it; it was perhaps yesterday, or such a night or time thou hadest the pleasure of it, but now the sin is gone the pleasure of it, but the guilt sticks, and that abides upon thy Spirit to all eternity if thou look not to it.</w:t>
      </w:r>
    </w:p>
    <w:p w14:paraId="1B45726B" w14:textId="77777777" w:rsidR="00EC029C" w:rsidRDefault="00000000">
      <w:pPr>
        <w:pStyle w:val="a3"/>
        <w:spacing w:before="290" w:line="254" w:lineRule="auto"/>
        <w:ind w:right="442"/>
      </w:pPr>
      <w:r>
        <w:t>Nay, certainly it must stick upon the Spirit, it is not in the power of any creature in heaven or in earth to deliver thee from it: yea the</w:t>
      </w:r>
      <w:r>
        <w:rPr>
          <w:spacing w:val="40"/>
        </w:rPr>
        <w:t xml:space="preserve"> </w:t>
      </w:r>
      <w:r>
        <w:t>guilt so remains, that though thou feel it not now for the present, it may stick terribly many years after. But affliction is terrible only for the present, not for afterward; but guilt and sin lays a foundation for</w:t>
      </w:r>
    </w:p>
    <w:p w14:paraId="5243418C" w14:textId="77777777" w:rsidR="00EC029C" w:rsidRDefault="00EC029C">
      <w:pPr>
        <w:spacing w:line="254" w:lineRule="auto"/>
        <w:sectPr w:rsidR="00EC029C">
          <w:pgSz w:w="12240" w:h="15840"/>
          <w:pgMar w:top="1360" w:right="1100" w:bottom="280" w:left="1320" w:header="720" w:footer="720" w:gutter="0"/>
          <w:cols w:space="720"/>
        </w:sectPr>
      </w:pPr>
    </w:p>
    <w:p w14:paraId="7936670E" w14:textId="77777777" w:rsidR="00EC029C" w:rsidRDefault="00000000">
      <w:pPr>
        <w:pStyle w:val="a3"/>
        <w:spacing w:line="254" w:lineRule="auto"/>
        <w:ind w:right="451"/>
      </w:pPr>
      <w:r>
        <w:t>many years after. Nay, many times it is grievous painful to the Soul long after it is committed: as it was in Joseph's Brethren.</w:t>
      </w:r>
    </w:p>
    <w:p w14:paraId="371C8410" w14:textId="77777777" w:rsidR="00EC029C" w:rsidRDefault="00000000">
      <w:pPr>
        <w:pStyle w:val="a3"/>
        <w:spacing w:before="295" w:line="254" w:lineRule="auto"/>
        <w:ind w:right="367"/>
      </w:pPr>
      <w:r>
        <w:t>We read of them that they committed that great sin against their Brother, and it</w:t>
      </w:r>
      <w:r>
        <w:rPr>
          <w:spacing w:val="40"/>
        </w:rPr>
        <w:t xml:space="preserve"> </w:t>
      </w:r>
      <w:r>
        <w:t>troubled them</w:t>
      </w:r>
      <w:r>
        <w:rPr>
          <w:spacing w:val="40"/>
        </w:rPr>
        <w:t xml:space="preserve"> </w:t>
      </w:r>
      <w:r>
        <w:t>not</w:t>
      </w:r>
      <w:r>
        <w:rPr>
          <w:spacing w:val="40"/>
        </w:rPr>
        <w:t xml:space="preserve"> </w:t>
      </w:r>
      <w:r>
        <w:t>a great</w:t>
      </w:r>
      <w:r>
        <w:rPr>
          <w:spacing w:val="40"/>
        </w:rPr>
        <w:t xml:space="preserve"> </w:t>
      </w:r>
      <w:r>
        <w:t>while; but</w:t>
      </w:r>
      <w:r>
        <w:rPr>
          <w:spacing w:val="40"/>
        </w:rPr>
        <w:t xml:space="preserve"> </w:t>
      </w:r>
      <w:r>
        <w:t>twenty</w:t>
      </w:r>
      <w:r>
        <w:rPr>
          <w:spacing w:val="40"/>
        </w:rPr>
        <w:t xml:space="preserve"> </w:t>
      </w:r>
      <w:r>
        <w:t>two years after when they were in an affliction, then the guilt of their sin comes a fresh, Oh then we sinned against our Brother; when they were</w:t>
      </w:r>
      <w:r>
        <w:rPr>
          <w:spacing w:val="40"/>
        </w:rPr>
        <w:t xml:space="preserve"> </w:t>
      </w:r>
      <w:r>
        <w:t>in</w:t>
      </w:r>
      <w:r>
        <w:rPr>
          <w:spacing w:val="40"/>
        </w:rPr>
        <w:t xml:space="preserve"> </w:t>
      </w:r>
      <w:r>
        <w:t>prison</w:t>
      </w:r>
      <w:r>
        <w:rPr>
          <w:spacing w:val="40"/>
        </w:rPr>
        <w:t xml:space="preserve"> </w:t>
      </w:r>
      <w:r>
        <w:t>there: now</w:t>
      </w:r>
      <w:r>
        <w:rPr>
          <w:spacing w:val="40"/>
        </w:rPr>
        <w:t xml:space="preserve"> </w:t>
      </w:r>
      <w:r>
        <w:t>it</w:t>
      </w:r>
      <w:r>
        <w:rPr>
          <w:spacing w:val="40"/>
        </w:rPr>
        <w:t xml:space="preserve"> </w:t>
      </w:r>
      <w:r>
        <w:t>was</w:t>
      </w:r>
      <w:r>
        <w:rPr>
          <w:spacing w:val="40"/>
        </w:rPr>
        <w:t xml:space="preserve"> </w:t>
      </w:r>
      <w:r>
        <w:t>twenty</w:t>
      </w:r>
      <w:r>
        <w:rPr>
          <w:spacing w:val="40"/>
        </w:rPr>
        <w:t xml:space="preserve"> </w:t>
      </w:r>
      <w:r>
        <w:t>two</w:t>
      </w:r>
      <w:r>
        <w:rPr>
          <w:spacing w:val="40"/>
        </w:rPr>
        <w:t xml:space="preserve"> </w:t>
      </w:r>
      <w:r>
        <w:t>years</w:t>
      </w:r>
      <w:r>
        <w:rPr>
          <w:spacing w:val="40"/>
        </w:rPr>
        <w:t xml:space="preserve"> </w:t>
      </w:r>
      <w:r>
        <w:t>from</w:t>
      </w:r>
      <w:r>
        <w:rPr>
          <w:spacing w:val="40"/>
        </w:rPr>
        <w:t xml:space="preserve"> </w:t>
      </w:r>
      <w:r>
        <w:t>the</w:t>
      </w:r>
      <w:r>
        <w:rPr>
          <w:spacing w:val="40"/>
        </w:rPr>
        <w:t xml:space="preserve"> </w:t>
      </w:r>
      <w:r>
        <w:t>time they</w:t>
      </w:r>
      <w:r>
        <w:rPr>
          <w:spacing w:val="-3"/>
        </w:rPr>
        <w:t xml:space="preserve"> </w:t>
      </w:r>
      <w:r>
        <w:t>committed that</w:t>
      </w:r>
      <w:r>
        <w:rPr>
          <w:spacing w:val="-3"/>
        </w:rPr>
        <w:t xml:space="preserve"> </w:t>
      </w:r>
      <w:r>
        <w:t>sin</w:t>
      </w:r>
      <w:r>
        <w:rPr>
          <w:spacing w:val="-5"/>
        </w:rPr>
        <w:t xml:space="preserve"> </w:t>
      </w:r>
      <w:r>
        <w:t>to</w:t>
      </w:r>
      <w:r>
        <w:rPr>
          <w:spacing w:val="-1"/>
        </w:rPr>
        <w:t xml:space="preserve"> </w:t>
      </w:r>
      <w:r>
        <w:t>that</w:t>
      </w:r>
      <w:r>
        <w:rPr>
          <w:spacing w:val="-4"/>
        </w:rPr>
        <w:t xml:space="preserve"> </w:t>
      </w:r>
      <w:r>
        <w:t>time</w:t>
      </w:r>
      <w:r>
        <w:rPr>
          <w:spacing w:val="-1"/>
        </w:rPr>
        <w:t xml:space="preserve"> </w:t>
      </w:r>
      <w:r>
        <w:t>when</w:t>
      </w:r>
      <w:r>
        <w:rPr>
          <w:spacing w:val="-3"/>
        </w:rPr>
        <w:t xml:space="preserve"> </w:t>
      </w:r>
      <w:r>
        <w:t>they</w:t>
      </w:r>
      <w:r>
        <w:rPr>
          <w:spacing w:val="-2"/>
        </w:rPr>
        <w:t xml:space="preserve"> </w:t>
      </w:r>
      <w:r>
        <w:t>were</w:t>
      </w:r>
      <w:r>
        <w:rPr>
          <w:spacing w:val="-2"/>
        </w:rPr>
        <w:t xml:space="preserve"> </w:t>
      </w:r>
      <w:r>
        <w:t>in</w:t>
      </w:r>
      <w:r>
        <w:rPr>
          <w:spacing w:val="-3"/>
        </w:rPr>
        <w:t xml:space="preserve"> </w:t>
      </w:r>
      <w:r>
        <w:t>trouble</w:t>
      </w:r>
      <w:r>
        <w:rPr>
          <w:spacing w:val="75"/>
          <w:w w:val="150"/>
        </w:rPr>
        <w:t xml:space="preserve"> </w:t>
      </w:r>
      <w:r>
        <w:rPr>
          <w:spacing w:val="-2"/>
        </w:rPr>
        <w:t>there.</w:t>
      </w:r>
    </w:p>
    <w:p w14:paraId="5C033CF1" w14:textId="77777777" w:rsidR="00EC029C" w:rsidRDefault="00000000">
      <w:pPr>
        <w:pStyle w:val="a3"/>
        <w:spacing w:before="289" w:line="254" w:lineRule="auto"/>
        <w:ind w:right="438"/>
      </w:pPr>
      <w:r>
        <w:t>So you that have committed sin and think some slight sorrow may wash it away, know the guilt may abide upon your spirits perhaps twenty, may be forty years after. And you that are young take heed and know that sin is</w:t>
      </w:r>
      <w:r>
        <w:rPr>
          <w:spacing w:val="40"/>
        </w:rPr>
        <w:t xml:space="preserve"> </w:t>
      </w:r>
      <w:r>
        <w:t>more</w:t>
      </w:r>
      <w:r>
        <w:rPr>
          <w:spacing w:val="40"/>
        </w:rPr>
        <w:t xml:space="preserve"> </w:t>
      </w:r>
      <w:r>
        <w:t>evil than any affliction, for the</w:t>
      </w:r>
      <w:r>
        <w:rPr>
          <w:spacing w:val="40"/>
        </w:rPr>
        <w:t xml:space="preserve"> </w:t>
      </w:r>
      <w:r>
        <w:t>sin that you commit when you are young in your Masters Families, the guilt may abide upon you, and youthful sins may prove ages terror.</w:t>
      </w:r>
    </w:p>
    <w:p w14:paraId="0345CF4F" w14:textId="77777777" w:rsidR="00EC029C" w:rsidRDefault="00000000">
      <w:pPr>
        <w:pStyle w:val="a3"/>
        <w:spacing w:before="288" w:line="254" w:lineRule="auto"/>
        <w:ind w:right="438"/>
      </w:pPr>
      <w:r>
        <w:t>It may be with you as with a man that gets a bruise, when he is</w:t>
      </w:r>
      <w:r>
        <w:rPr>
          <w:spacing w:val="80"/>
        </w:rPr>
        <w:t xml:space="preserve"> </w:t>
      </w:r>
      <w:r>
        <w:t>young he feels it not, but when he is old than it ache in his bones,</w:t>
      </w:r>
      <w:r>
        <w:rPr>
          <w:spacing w:val="80"/>
        </w:rPr>
        <w:t xml:space="preserve"> </w:t>
      </w:r>
      <w:r>
        <w:t>and puts</w:t>
      </w:r>
      <w:r>
        <w:rPr>
          <w:spacing w:val="40"/>
        </w:rPr>
        <w:t xml:space="preserve"> </w:t>
      </w:r>
      <w:r>
        <w:t>him</w:t>
      </w:r>
      <w:r>
        <w:rPr>
          <w:spacing w:val="40"/>
        </w:rPr>
        <w:t xml:space="preserve"> </w:t>
      </w:r>
      <w:r>
        <w:t>to</w:t>
      </w:r>
      <w:r>
        <w:rPr>
          <w:spacing w:val="40"/>
        </w:rPr>
        <w:t xml:space="preserve"> </w:t>
      </w:r>
      <w:r>
        <w:t>terrible</w:t>
      </w:r>
      <w:r>
        <w:rPr>
          <w:spacing w:val="40"/>
        </w:rPr>
        <w:t xml:space="preserve"> </w:t>
      </w:r>
      <w:r>
        <w:t>pain</w:t>
      </w:r>
      <w:r>
        <w:rPr>
          <w:spacing w:val="40"/>
        </w:rPr>
        <w:t xml:space="preserve"> </w:t>
      </w:r>
      <w:r>
        <w:t>many</w:t>
      </w:r>
      <w:r>
        <w:rPr>
          <w:spacing w:val="40"/>
        </w:rPr>
        <w:t xml:space="preserve"> </w:t>
      </w:r>
      <w:r>
        <w:t>times; so</w:t>
      </w:r>
      <w:r>
        <w:rPr>
          <w:spacing w:val="40"/>
        </w:rPr>
        <w:t xml:space="preserve"> </w:t>
      </w:r>
      <w:r>
        <w:t>many</w:t>
      </w:r>
      <w:r>
        <w:rPr>
          <w:spacing w:val="40"/>
        </w:rPr>
        <w:t xml:space="preserve"> </w:t>
      </w:r>
      <w:r>
        <w:t>young people feel not sin when their blood is hot, but afterward, the guilt of sin abides</w:t>
      </w:r>
      <w:r>
        <w:rPr>
          <w:spacing w:val="40"/>
        </w:rPr>
        <w:t xml:space="preserve"> </w:t>
      </w:r>
      <w:r>
        <w:t>upon</w:t>
      </w:r>
      <w:r>
        <w:rPr>
          <w:spacing w:val="40"/>
        </w:rPr>
        <w:t xml:space="preserve"> </w:t>
      </w:r>
      <w:r>
        <w:t>them, and is</w:t>
      </w:r>
      <w:r>
        <w:rPr>
          <w:spacing w:val="40"/>
        </w:rPr>
        <w:t xml:space="preserve"> </w:t>
      </w:r>
      <w:r>
        <w:t>the</w:t>
      </w:r>
      <w:r>
        <w:rPr>
          <w:spacing w:val="40"/>
        </w:rPr>
        <w:t xml:space="preserve"> </w:t>
      </w:r>
      <w:r>
        <w:t>torment</w:t>
      </w:r>
      <w:r>
        <w:rPr>
          <w:spacing w:val="40"/>
        </w:rPr>
        <w:t xml:space="preserve"> </w:t>
      </w:r>
      <w:r>
        <w:t>of</w:t>
      </w:r>
      <w:r>
        <w:rPr>
          <w:spacing w:val="40"/>
        </w:rPr>
        <w:t xml:space="preserve"> </w:t>
      </w:r>
      <w:r>
        <w:t>their souls</w:t>
      </w:r>
      <w:r>
        <w:rPr>
          <w:spacing w:val="40"/>
        </w:rPr>
        <w:t xml:space="preserve"> </w:t>
      </w:r>
      <w:r>
        <w:t>when</w:t>
      </w:r>
      <w:r>
        <w:rPr>
          <w:spacing w:val="40"/>
        </w:rPr>
        <w:t xml:space="preserve"> </w:t>
      </w:r>
      <w:r>
        <w:t>their blood is cold.</w:t>
      </w:r>
    </w:p>
    <w:p w14:paraId="282EB070" w14:textId="77777777" w:rsidR="00EC029C" w:rsidRDefault="00000000">
      <w:pPr>
        <w:pStyle w:val="a3"/>
        <w:spacing w:before="289" w:line="254" w:lineRule="auto"/>
        <w:ind w:right="446"/>
      </w:pPr>
      <w:r>
        <w:t>Now what evil is there in sin that may do a man mischief perhaps twenty or forty years hence. As it is with some poison, there are</w:t>
      </w:r>
      <w:r>
        <w:rPr>
          <w:spacing w:val="80"/>
        </w:rPr>
        <w:t xml:space="preserve"> </w:t>
      </w:r>
      <w:r>
        <w:t>some poisons men have skill in, that they can give poison shall not work in three or four, perhaps not till seven years afterward, and yet they know certainly, That if that man be not cut off before (except God work extraordinarily) he shall dye at the seven years end of that poison he took seven years before. So sin is such a thing that it will</w:t>
      </w:r>
      <w:r>
        <w:rPr>
          <w:spacing w:val="40"/>
        </w:rPr>
        <w:t xml:space="preserve"> </w:t>
      </w:r>
      <w:r>
        <w:t>do a man a mischief many years after.</w:t>
      </w:r>
    </w:p>
    <w:p w14:paraId="22338F02" w14:textId="77777777" w:rsidR="00EC029C" w:rsidRDefault="00000000">
      <w:pPr>
        <w:pStyle w:val="a3"/>
        <w:spacing w:before="285" w:line="254" w:lineRule="auto"/>
        <w:ind w:right="439"/>
      </w:pPr>
      <w:r>
        <w:t>Again, The guilt of sin has this evil further in it, which appears in</w:t>
      </w:r>
      <w:r>
        <w:rPr>
          <w:spacing w:val="80"/>
        </w:rPr>
        <w:t xml:space="preserve"> </w:t>
      </w:r>
      <w:r>
        <w:t>that</w:t>
      </w:r>
      <w:r>
        <w:rPr>
          <w:spacing w:val="80"/>
        </w:rPr>
        <w:t xml:space="preserve"> </w:t>
      </w:r>
      <w:r>
        <w:t>difference</w:t>
      </w:r>
      <w:r>
        <w:rPr>
          <w:spacing w:val="80"/>
        </w:rPr>
        <w:t xml:space="preserve"> </w:t>
      </w:r>
      <w:r>
        <w:t>between</w:t>
      </w:r>
      <w:r>
        <w:rPr>
          <w:spacing w:val="80"/>
        </w:rPr>
        <w:t xml:space="preserve"> </w:t>
      </w:r>
      <w:r>
        <w:t>men</w:t>
      </w:r>
      <w:r>
        <w:rPr>
          <w:spacing w:val="80"/>
        </w:rPr>
        <w:t xml:space="preserve"> </w:t>
      </w:r>
      <w:r>
        <w:t>that</w:t>
      </w:r>
      <w:r>
        <w:rPr>
          <w:spacing w:val="80"/>
        </w:rPr>
        <w:t xml:space="preserve"> </w:t>
      </w:r>
      <w:r>
        <w:t>come</w:t>
      </w:r>
      <w:r>
        <w:rPr>
          <w:spacing w:val="80"/>
        </w:rPr>
        <w:t xml:space="preserve"> </w:t>
      </w:r>
      <w:r>
        <w:t>to</w:t>
      </w:r>
      <w:r>
        <w:rPr>
          <w:spacing w:val="80"/>
        </w:rPr>
        <w:t xml:space="preserve"> </w:t>
      </w:r>
      <w:r>
        <w:t>suffer</w:t>
      </w:r>
      <w:r>
        <w:rPr>
          <w:spacing w:val="75"/>
        </w:rPr>
        <w:t xml:space="preserve"> </w:t>
      </w:r>
      <w:r>
        <w:t>with</w:t>
      </w:r>
      <w:r>
        <w:rPr>
          <w:spacing w:val="80"/>
        </w:rPr>
        <w:t xml:space="preserve"> </w:t>
      </w:r>
      <w:r>
        <w:t>guilt,</w:t>
      </w:r>
      <w:r>
        <w:rPr>
          <w:spacing w:val="72"/>
        </w:rPr>
        <w:t xml:space="preserve"> </w:t>
      </w:r>
      <w:r>
        <w:t>and</w:t>
      </w:r>
    </w:p>
    <w:p w14:paraId="2F0213CC" w14:textId="77777777" w:rsidR="00EC029C" w:rsidRDefault="00EC029C">
      <w:pPr>
        <w:spacing w:line="254" w:lineRule="auto"/>
        <w:sectPr w:rsidR="00EC029C">
          <w:pgSz w:w="12240" w:h="15840"/>
          <w:pgMar w:top="1360" w:right="1100" w:bottom="280" w:left="1320" w:header="720" w:footer="720" w:gutter="0"/>
          <w:cols w:space="720"/>
        </w:sectPr>
      </w:pPr>
    </w:p>
    <w:p w14:paraId="7DBE4B4D" w14:textId="77777777" w:rsidR="00EC029C" w:rsidRDefault="00000000">
      <w:pPr>
        <w:pStyle w:val="a3"/>
        <w:spacing w:line="254" w:lineRule="auto"/>
        <w:ind w:right="436"/>
      </w:pPr>
      <w:r>
        <w:t>those</w:t>
      </w:r>
      <w:r>
        <w:rPr>
          <w:spacing w:val="40"/>
        </w:rPr>
        <w:t xml:space="preserve"> </w:t>
      </w:r>
      <w:r>
        <w:t>that</w:t>
      </w:r>
      <w:r>
        <w:rPr>
          <w:spacing w:val="39"/>
        </w:rPr>
        <w:t xml:space="preserve"> </w:t>
      </w:r>
      <w:r>
        <w:t>come</w:t>
      </w:r>
      <w:r>
        <w:rPr>
          <w:spacing w:val="40"/>
        </w:rPr>
        <w:t xml:space="preserve"> </w:t>
      </w:r>
      <w:r>
        <w:t>to</w:t>
      </w:r>
      <w:r>
        <w:rPr>
          <w:spacing w:val="40"/>
        </w:rPr>
        <w:t xml:space="preserve"> </w:t>
      </w:r>
      <w:r>
        <w:t>suffer</w:t>
      </w:r>
      <w:r>
        <w:rPr>
          <w:spacing w:val="36"/>
        </w:rPr>
        <w:t xml:space="preserve"> </w:t>
      </w:r>
      <w:r>
        <w:t>without</w:t>
      </w:r>
      <w:r>
        <w:rPr>
          <w:spacing w:val="36"/>
        </w:rPr>
        <w:t xml:space="preserve"> </w:t>
      </w:r>
      <w:r>
        <w:t>guilt:</w:t>
      </w:r>
      <w:r>
        <w:rPr>
          <w:spacing w:val="34"/>
        </w:rPr>
        <w:t xml:space="preserve"> </w:t>
      </w:r>
      <w:r>
        <w:t>Take</w:t>
      </w:r>
      <w:r>
        <w:rPr>
          <w:spacing w:val="40"/>
        </w:rPr>
        <w:t xml:space="preserve"> </w:t>
      </w:r>
      <w:r>
        <w:t>them</w:t>
      </w:r>
      <w:r>
        <w:rPr>
          <w:spacing w:val="40"/>
        </w:rPr>
        <w:t xml:space="preserve"> </w:t>
      </w:r>
      <w:r>
        <w:t>that</w:t>
      </w:r>
      <w:r>
        <w:rPr>
          <w:spacing w:val="36"/>
        </w:rPr>
        <w:t xml:space="preserve"> </w:t>
      </w:r>
      <w:r>
        <w:t>have</w:t>
      </w:r>
      <w:r>
        <w:rPr>
          <w:spacing w:val="40"/>
        </w:rPr>
        <w:t xml:space="preserve"> </w:t>
      </w:r>
      <w:r>
        <w:t>come to the most grievous sufferings in the world, and had not the guilt of sin upon their consciences, who had all clear between God and their souls; their sufferings be joyful, and they can rejoice in tribulation and troubles,</w:t>
      </w:r>
      <w:r>
        <w:rPr>
          <w:spacing w:val="40"/>
        </w:rPr>
        <w:t xml:space="preserve"> </w:t>
      </w:r>
      <w:r>
        <w:t>as the Martyrs in Persecution, how did they rejoice</w:t>
      </w:r>
      <w:r>
        <w:rPr>
          <w:spacing w:val="80"/>
          <w:w w:val="150"/>
        </w:rPr>
        <w:t xml:space="preserve"> </w:t>
      </w:r>
      <w:r>
        <w:t>and glory in their sufferings? with what a Spirit of magnanimity did they come to their sufferings? But take those who suffer through guilt, as Malefactors, when they come to suffer, what shame and confusion is upon them!</w:t>
      </w:r>
    </w:p>
    <w:p w14:paraId="085BD325" w14:textId="77777777" w:rsidR="00EC029C" w:rsidRDefault="00000000">
      <w:pPr>
        <w:pStyle w:val="a3"/>
        <w:spacing w:before="283" w:line="254" w:lineRule="auto"/>
        <w:ind w:right="443"/>
      </w:pPr>
      <w:r>
        <w:t>Thus affliction is nothing to them that have no guilt, but those that have the guilt of sin upon them when they come to suffer their guilt</w:t>
      </w:r>
      <w:r>
        <w:rPr>
          <w:spacing w:val="40"/>
        </w:rPr>
        <w:t xml:space="preserve"> </w:t>
      </w:r>
      <w:r>
        <w:t>is a thousand times more than their affliction. There is a great deal</w:t>
      </w:r>
      <w:r>
        <w:rPr>
          <w:spacing w:val="80"/>
          <w:w w:val="150"/>
        </w:rPr>
        <w:t xml:space="preserve"> </w:t>
      </w:r>
      <w:r>
        <w:t>of</w:t>
      </w:r>
      <w:r>
        <w:rPr>
          <w:spacing w:val="40"/>
        </w:rPr>
        <w:t xml:space="preserve"> </w:t>
      </w:r>
      <w:r>
        <w:t>difference</w:t>
      </w:r>
      <w:r>
        <w:rPr>
          <w:spacing w:val="40"/>
        </w:rPr>
        <w:t xml:space="preserve"> </w:t>
      </w:r>
      <w:r>
        <w:t>between a man guilty of</w:t>
      </w:r>
      <w:r>
        <w:rPr>
          <w:spacing w:val="40"/>
        </w:rPr>
        <w:t xml:space="preserve"> </w:t>
      </w:r>
      <w:r>
        <w:t>treason when he</w:t>
      </w:r>
      <w:r>
        <w:rPr>
          <w:spacing w:val="40"/>
        </w:rPr>
        <w:t xml:space="preserve"> </w:t>
      </w:r>
      <w:r>
        <w:t>come</w:t>
      </w:r>
      <w:r>
        <w:rPr>
          <w:spacing w:val="40"/>
        </w:rPr>
        <w:t xml:space="preserve"> </w:t>
      </w:r>
      <w:r>
        <w:t>to suffer for it, there is shame and confusion, and dismal darkness in the spirit where there is guilt: but let one be accused for treason, or any such horrible crime, and no guilt upon the spirit, such a one can go on with joy, and comfort, and peace; whatsoever can be done to him is very little or nothing when guilt is removed.</w:t>
      </w:r>
    </w:p>
    <w:p w14:paraId="45BFE3D2" w14:textId="77777777" w:rsidR="00EC029C" w:rsidRDefault="00000000">
      <w:pPr>
        <w:pStyle w:val="a3"/>
        <w:spacing w:before="283" w:line="254" w:lineRule="auto"/>
        <w:ind w:right="447"/>
      </w:pPr>
      <w:r>
        <w:t xml:space="preserve">The truth is, there is no suffering can countervail the suffering that guilt makes. The guilt makes the suffering evil, otherwise not. If one man come upon another man with suffering, it is nothing without </w:t>
      </w:r>
      <w:r>
        <w:rPr>
          <w:spacing w:val="-2"/>
        </w:rPr>
        <w:t>guilt.</w:t>
      </w:r>
    </w:p>
    <w:p w14:paraId="6D93BDA9" w14:textId="77777777" w:rsidR="00EC029C" w:rsidRDefault="00000000">
      <w:pPr>
        <w:pStyle w:val="a3"/>
        <w:spacing w:before="293" w:line="254" w:lineRule="auto"/>
        <w:ind w:right="437"/>
      </w:pPr>
      <w:r>
        <w:t>So</w:t>
      </w:r>
      <w:r>
        <w:rPr>
          <w:spacing w:val="40"/>
        </w:rPr>
        <w:t xml:space="preserve"> </w:t>
      </w:r>
      <w:r>
        <w:t>it is</w:t>
      </w:r>
      <w:r>
        <w:rPr>
          <w:spacing w:val="40"/>
        </w:rPr>
        <w:t xml:space="preserve"> </w:t>
      </w:r>
      <w:r>
        <w:t>true, when</w:t>
      </w:r>
      <w:r>
        <w:rPr>
          <w:spacing w:val="40"/>
        </w:rPr>
        <w:t xml:space="preserve"> </w:t>
      </w:r>
      <w:r>
        <w:t>God comes</w:t>
      </w:r>
      <w:r>
        <w:rPr>
          <w:spacing w:val="40"/>
        </w:rPr>
        <w:t xml:space="preserve"> </w:t>
      </w:r>
      <w:r>
        <w:t>it is</w:t>
      </w:r>
      <w:r>
        <w:rPr>
          <w:spacing w:val="40"/>
        </w:rPr>
        <w:t xml:space="preserve"> </w:t>
      </w:r>
      <w:r>
        <w:t>nothing if</w:t>
      </w:r>
      <w:r>
        <w:rPr>
          <w:spacing w:val="40"/>
        </w:rPr>
        <w:t xml:space="preserve"> </w:t>
      </w:r>
      <w:r>
        <w:t>God and we</w:t>
      </w:r>
      <w:r>
        <w:rPr>
          <w:spacing w:val="40"/>
        </w:rPr>
        <w:t xml:space="preserve"> </w:t>
      </w:r>
      <w:r>
        <w:t>be</w:t>
      </w:r>
      <w:r>
        <w:rPr>
          <w:spacing w:val="40"/>
        </w:rPr>
        <w:t xml:space="preserve"> </w:t>
      </w:r>
      <w:r>
        <w:t>at peace: but now when God comes with any such affliction as the very affliction shall have the mark of the sin upon it, and so shall stir up conscience to accuse you for it, then the heart is ready to sink when the affliction shall bear the name of the sin together with it.</w:t>
      </w:r>
    </w:p>
    <w:p w14:paraId="57DFFC72" w14:textId="77777777" w:rsidR="00EC029C" w:rsidRDefault="00000000">
      <w:pPr>
        <w:pStyle w:val="a3"/>
        <w:spacing w:before="291" w:line="254" w:lineRule="auto"/>
        <w:ind w:right="360"/>
      </w:pPr>
      <w:r>
        <w:t>I</w:t>
      </w:r>
      <w:r>
        <w:rPr>
          <w:spacing w:val="-3"/>
        </w:rPr>
        <w:t xml:space="preserve"> </w:t>
      </w:r>
      <w:r>
        <w:t>remember</w:t>
      </w:r>
      <w:r>
        <w:rPr>
          <w:spacing w:val="-2"/>
        </w:rPr>
        <w:t xml:space="preserve"> </w:t>
      </w:r>
      <w:r>
        <w:t>the</w:t>
      </w:r>
      <w:r>
        <w:rPr>
          <w:spacing w:val="-5"/>
        </w:rPr>
        <w:t xml:space="preserve"> </w:t>
      </w:r>
      <w:r>
        <w:t>difference</w:t>
      </w:r>
      <w:r>
        <w:rPr>
          <w:spacing w:val="-2"/>
        </w:rPr>
        <w:t xml:space="preserve"> </w:t>
      </w:r>
      <w:r>
        <w:t>of</w:t>
      </w:r>
      <w:r>
        <w:rPr>
          <w:spacing w:val="-3"/>
        </w:rPr>
        <w:t xml:space="preserve"> </w:t>
      </w:r>
      <w:r>
        <w:t>David's</w:t>
      </w:r>
      <w:r>
        <w:rPr>
          <w:spacing w:val="-4"/>
        </w:rPr>
        <w:t xml:space="preserve"> </w:t>
      </w:r>
      <w:r>
        <w:t>Spirit</w:t>
      </w:r>
      <w:r>
        <w:rPr>
          <w:spacing w:val="-4"/>
        </w:rPr>
        <w:t xml:space="preserve"> </w:t>
      </w:r>
      <w:r>
        <w:t>at</w:t>
      </w:r>
      <w:r>
        <w:rPr>
          <w:spacing w:val="-4"/>
        </w:rPr>
        <w:t xml:space="preserve"> </w:t>
      </w:r>
      <w:r>
        <w:t>several</w:t>
      </w:r>
      <w:r>
        <w:rPr>
          <w:spacing w:val="-1"/>
        </w:rPr>
        <w:t xml:space="preserve"> </w:t>
      </w:r>
      <w:r>
        <w:t>times;</w:t>
      </w:r>
      <w:r>
        <w:rPr>
          <w:spacing w:val="-2"/>
        </w:rPr>
        <w:t xml:space="preserve"> </w:t>
      </w:r>
      <w:r>
        <w:t>one</w:t>
      </w:r>
      <w:r>
        <w:rPr>
          <w:spacing w:val="34"/>
        </w:rPr>
        <w:t xml:space="preserve"> </w:t>
      </w:r>
      <w:r>
        <w:t>time, Though an Host encamp about me, yet will I not fear, and though</w:t>
      </w:r>
      <w:r>
        <w:rPr>
          <w:spacing w:val="40"/>
        </w:rPr>
        <w:t xml:space="preserve"> </w:t>
      </w:r>
      <w:r>
        <w:t>I walk</w:t>
      </w:r>
      <w:r>
        <w:rPr>
          <w:spacing w:val="65"/>
        </w:rPr>
        <w:t xml:space="preserve"> </w:t>
      </w:r>
      <w:r>
        <w:t>in</w:t>
      </w:r>
      <w:r>
        <w:rPr>
          <w:spacing w:val="40"/>
        </w:rPr>
        <w:t xml:space="preserve"> </w:t>
      </w:r>
      <w:r>
        <w:t>the</w:t>
      </w:r>
      <w:r>
        <w:rPr>
          <w:spacing w:val="64"/>
        </w:rPr>
        <w:t xml:space="preserve"> </w:t>
      </w:r>
      <w:r>
        <w:t>valley</w:t>
      </w:r>
      <w:r>
        <w:rPr>
          <w:spacing w:val="25"/>
        </w:rPr>
        <w:t xml:space="preserve"> </w:t>
      </w:r>
      <w:r>
        <w:t>of</w:t>
      </w:r>
      <w:r>
        <w:rPr>
          <w:spacing w:val="64"/>
        </w:rPr>
        <w:t xml:space="preserve"> </w:t>
      </w:r>
      <w:r>
        <w:t>the</w:t>
      </w:r>
      <w:r>
        <w:rPr>
          <w:spacing w:val="64"/>
        </w:rPr>
        <w:t xml:space="preserve"> </w:t>
      </w:r>
      <w:r>
        <w:t>shadow</w:t>
      </w:r>
      <w:r>
        <w:rPr>
          <w:spacing w:val="62"/>
        </w:rPr>
        <w:t xml:space="preserve"> </w:t>
      </w:r>
      <w:r>
        <w:t>of</w:t>
      </w:r>
      <w:r>
        <w:rPr>
          <w:spacing w:val="66"/>
        </w:rPr>
        <w:t xml:space="preserve"> </w:t>
      </w:r>
      <w:r>
        <w:t>death,</w:t>
      </w:r>
      <w:r>
        <w:rPr>
          <w:spacing w:val="21"/>
        </w:rPr>
        <w:t xml:space="preserve"> </w:t>
      </w:r>
      <w:r>
        <w:t>I</w:t>
      </w:r>
      <w:r>
        <w:rPr>
          <w:spacing w:val="64"/>
        </w:rPr>
        <w:t xml:space="preserve"> </w:t>
      </w:r>
      <w:r>
        <w:t>will</w:t>
      </w:r>
      <w:r>
        <w:rPr>
          <w:spacing w:val="63"/>
        </w:rPr>
        <w:t xml:space="preserve"> </w:t>
      </w:r>
      <w:r>
        <w:t>fear</w:t>
      </w:r>
      <w:r>
        <w:rPr>
          <w:spacing w:val="22"/>
        </w:rPr>
        <w:t xml:space="preserve"> </w:t>
      </w:r>
      <w:r>
        <w:t>no</w:t>
      </w:r>
      <w:r>
        <w:rPr>
          <w:spacing w:val="22"/>
        </w:rPr>
        <w:t xml:space="preserve"> </w:t>
      </w:r>
      <w:r>
        <w:t>evil;</w:t>
      </w:r>
      <w:r>
        <w:rPr>
          <w:spacing w:val="24"/>
        </w:rPr>
        <w:t xml:space="preserve"> </w:t>
      </w:r>
      <w:r>
        <w:t>Psal.</w:t>
      </w:r>
    </w:p>
    <w:p w14:paraId="46E48B96" w14:textId="77777777" w:rsidR="00EC029C" w:rsidRDefault="00000000">
      <w:pPr>
        <w:pStyle w:val="a3"/>
        <w:spacing w:before="0" w:line="254" w:lineRule="auto"/>
        <w:ind w:right="439"/>
      </w:pPr>
      <w:r>
        <w:t>23. Another time he is afraid when he flies from Absolom; and</w:t>
      </w:r>
      <w:r>
        <w:rPr>
          <w:spacing w:val="40"/>
        </w:rPr>
        <w:t xml:space="preserve"> </w:t>
      </w:r>
      <w:r>
        <w:t>when there</w:t>
      </w:r>
      <w:r>
        <w:rPr>
          <w:spacing w:val="40"/>
        </w:rPr>
        <w:t xml:space="preserve"> </w:t>
      </w:r>
      <w:r>
        <w:t>was</w:t>
      </w:r>
      <w:r>
        <w:rPr>
          <w:spacing w:val="40"/>
        </w:rPr>
        <w:t xml:space="preserve"> </w:t>
      </w:r>
      <w:r>
        <w:t>a</w:t>
      </w:r>
      <w:r>
        <w:rPr>
          <w:spacing w:val="40"/>
        </w:rPr>
        <w:t xml:space="preserve"> </w:t>
      </w:r>
      <w:r>
        <w:t>breach</w:t>
      </w:r>
      <w:r>
        <w:rPr>
          <w:spacing w:val="40"/>
        </w:rPr>
        <w:t xml:space="preserve"> </w:t>
      </w:r>
      <w:r>
        <w:t>between</w:t>
      </w:r>
      <w:r>
        <w:rPr>
          <w:spacing w:val="40"/>
        </w:rPr>
        <w:t xml:space="preserve"> </w:t>
      </w:r>
      <w:r>
        <w:t>God</w:t>
      </w:r>
      <w:r>
        <w:rPr>
          <w:spacing w:val="40"/>
        </w:rPr>
        <w:t xml:space="preserve"> </w:t>
      </w:r>
      <w:r>
        <w:t>and</w:t>
      </w:r>
      <w:r>
        <w:rPr>
          <w:spacing w:val="40"/>
        </w:rPr>
        <w:t xml:space="preserve"> </w:t>
      </w:r>
      <w:r>
        <w:t>his</w:t>
      </w:r>
      <w:r>
        <w:rPr>
          <w:spacing w:val="40"/>
        </w:rPr>
        <w:t xml:space="preserve"> </w:t>
      </w:r>
      <w:r>
        <w:t>soul,</w:t>
      </w:r>
      <w:r>
        <w:rPr>
          <w:spacing w:val="40"/>
        </w:rPr>
        <w:t xml:space="preserve"> </w:t>
      </w:r>
      <w:r>
        <w:t>when</w:t>
      </w:r>
      <w:r>
        <w:rPr>
          <w:spacing w:val="40"/>
        </w:rPr>
        <w:t xml:space="preserve"> </w:t>
      </w:r>
      <w:r>
        <w:t>he</w:t>
      </w:r>
    </w:p>
    <w:p w14:paraId="48CBE218" w14:textId="77777777" w:rsidR="00EC029C" w:rsidRDefault="00EC029C">
      <w:pPr>
        <w:spacing w:line="254" w:lineRule="auto"/>
        <w:sectPr w:rsidR="00EC029C">
          <w:pgSz w:w="12240" w:h="15840"/>
          <w:pgMar w:top="1360" w:right="1100" w:bottom="280" w:left="1320" w:header="720" w:footer="720" w:gutter="0"/>
          <w:cols w:space="720"/>
        </w:sectPr>
      </w:pPr>
    </w:p>
    <w:p w14:paraId="50AD7C13" w14:textId="77777777" w:rsidR="00EC029C" w:rsidRDefault="00000000">
      <w:pPr>
        <w:pStyle w:val="a3"/>
        <w:spacing w:line="254" w:lineRule="auto"/>
        <w:ind w:right="443"/>
      </w:pPr>
      <w:r>
        <w:t>had brought guilt upon his spirit, then David was quickly cooled;</w:t>
      </w:r>
      <w:r>
        <w:rPr>
          <w:spacing w:val="80"/>
          <w:w w:val="150"/>
        </w:rPr>
        <w:t xml:space="preserve"> </w:t>
      </w:r>
      <w:r>
        <w:t>and upon any occasion of trouble, David was quickly frightened.</w:t>
      </w:r>
    </w:p>
    <w:p w14:paraId="2A7DB813" w14:textId="77777777" w:rsidR="00EC029C" w:rsidRDefault="00000000">
      <w:pPr>
        <w:pStyle w:val="a3"/>
        <w:spacing w:before="295" w:line="254" w:lineRule="auto"/>
        <w:ind w:right="372"/>
      </w:pPr>
      <w:r>
        <w:t>This is a seventh thing wherein sin appears to be a greater and more evil</w:t>
      </w:r>
      <w:r>
        <w:rPr>
          <w:spacing w:val="-3"/>
        </w:rPr>
        <w:t xml:space="preserve"> </w:t>
      </w:r>
      <w:r>
        <w:t>thing</w:t>
      </w:r>
      <w:r>
        <w:rPr>
          <w:spacing w:val="-4"/>
        </w:rPr>
        <w:t xml:space="preserve"> </w:t>
      </w:r>
      <w:r>
        <w:t>than</w:t>
      </w:r>
      <w:r>
        <w:rPr>
          <w:spacing w:val="-2"/>
        </w:rPr>
        <w:t xml:space="preserve"> </w:t>
      </w:r>
      <w:r>
        <w:t>affliction,</w:t>
      </w:r>
      <w:r>
        <w:rPr>
          <w:spacing w:val="-4"/>
        </w:rPr>
        <w:t xml:space="preserve"> </w:t>
      </w:r>
      <w:r>
        <w:t>because</w:t>
      </w:r>
      <w:r>
        <w:rPr>
          <w:spacing w:val="-1"/>
        </w:rPr>
        <w:t xml:space="preserve"> </w:t>
      </w:r>
      <w:r>
        <w:t>it</w:t>
      </w:r>
      <w:r>
        <w:rPr>
          <w:spacing w:val="-3"/>
        </w:rPr>
        <w:t xml:space="preserve"> </w:t>
      </w:r>
      <w:r>
        <w:t>makes the</w:t>
      </w:r>
      <w:r>
        <w:rPr>
          <w:spacing w:val="-5"/>
        </w:rPr>
        <w:t xml:space="preserve"> </w:t>
      </w:r>
      <w:r>
        <w:t>soul guilty</w:t>
      </w:r>
      <w:r>
        <w:rPr>
          <w:spacing w:val="-4"/>
        </w:rPr>
        <w:t xml:space="preserve"> </w:t>
      </w:r>
      <w:r>
        <w:t>before</w:t>
      </w:r>
      <w:r>
        <w:rPr>
          <w:spacing w:val="75"/>
          <w:w w:val="150"/>
        </w:rPr>
        <w:t xml:space="preserve"> </w:t>
      </w:r>
      <w:r>
        <w:rPr>
          <w:spacing w:val="-4"/>
        </w:rPr>
        <w:t>God.</w:t>
      </w:r>
    </w:p>
    <w:p w14:paraId="340B7C35" w14:textId="77777777" w:rsidR="00EC029C" w:rsidRDefault="00000000">
      <w:pPr>
        <w:pStyle w:val="1"/>
        <w:rPr>
          <w:lang w:eastAsia="zh-CN"/>
        </w:rPr>
      </w:pPr>
      <w:bookmarkStart w:id="192" w:name="第七"/>
      <w:bookmarkEnd w:id="192"/>
      <w:r>
        <w:rPr>
          <w:lang w:eastAsia="zh-CN"/>
        </w:rPr>
        <w:t>第七</w:t>
      </w:r>
    </w:p>
    <w:p w14:paraId="37A8C5C9" w14:textId="77777777" w:rsidR="00EC029C" w:rsidRDefault="00000000">
      <w:pPr>
        <w:pStyle w:val="1"/>
        <w:rPr>
          <w:lang w:eastAsia="zh-CN"/>
        </w:rPr>
      </w:pPr>
      <w:bookmarkStart w:id="193" w:name="罪比苦难更违背人的益处,因为罪使魂负罪。"/>
      <w:bookmarkEnd w:id="193"/>
      <w:r>
        <w:rPr>
          <w:lang w:eastAsia="zh-CN"/>
        </w:rPr>
        <w:t>罪比苦难更违背人的益处,因为罪使魂负罪。</w:t>
      </w:r>
    </w:p>
    <w:p w14:paraId="60B88343" w14:textId="77777777" w:rsidR="00EC029C" w:rsidRDefault="00000000">
      <w:pPr>
        <w:spacing w:before="512" w:line="242" w:lineRule="auto"/>
        <w:ind w:left="100" w:right="340"/>
        <w:jc w:val="both"/>
        <w:rPr>
          <w:rFonts w:ascii="宋体" w:eastAsia="宋体"/>
          <w:sz w:val="24"/>
          <w:lang w:eastAsia="zh-CN"/>
        </w:rPr>
      </w:pPr>
      <w:r>
        <w:rPr>
          <w:rFonts w:ascii="宋体" w:eastAsia="宋体" w:hint="eastAsia"/>
          <w:spacing w:val="-2"/>
          <w:sz w:val="24"/>
          <w:lang w:eastAsia="zh-CN"/>
        </w:rPr>
        <w:t>第七</w:t>
      </w:r>
      <w:r>
        <w:rPr>
          <w:spacing w:val="-2"/>
          <w:sz w:val="24"/>
          <w:lang w:eastAsia="zh-CN"/>
        </w:rPr>
        <w:t>,</w:t>
      </w:r>
      <w:r>
        <w:rPr>
          <w:rFonts w:ascii="宋体" w:eastAsia="宋体" w:hint="eastAsia"/>
          <w:spacing w:val="-2"/>
          <w:sz w:val="24"/>
          <w:lang w:eastAsia="zh-CN"/>
        </w:rPr>
        <w:t>罪比苦难更有邪恶</w:t>
      </w:r>
      <w:r>
        <w:rPr>
          <w:spacing w:val="-2"/>
          <w:sz w:val="24"/>
          <w:lang w:eastAsia="zh-CN"/>
        </w:rPr>
        <w:t>,</w:t>
      </w:r>
      <w:r>
        <w:rPr>
          <w:rFonts w:ascii="宋体" w:eastAsia="宋体" w:hint="eastAsia"/>
          <w:spacing w:val="-2"/>
          <w:sz w:val="24"/>
          <w:lang w:eastAsia="zh-CN"/>
        </w:rPr>
        <w:t>因为从这第七方面来看</w:t>
      </w:r>
      <w:r>
        <w:rPr>
          <w:spacing w:val="-2"/>
          <w:sz w:val="24"/>
          <w:lang w:eastAsia="zh-CN"/>
        </w:rPr>
        <w:t>,</w:t>
      </w:r>
      <w:r>
        <w:rPr>
          <w:rFonts w:ascii="宋体" w:eastAsia="宋体" w:hint="eastAsia"/>
          <w:spacing w:val="-2"/>
          <w:sz w:val="24"/>
          <w:lang w:eastAsia="zh-CN"/>
        </w:rPr>
        <w:t>罪比苦难更违背我们自己的益处</w:t>
      </w:r>
      <w:r>
        <w:rPr>
          <w:spacing w:val="-2"/>
          <w:sz w:val="24"/>
          <w:lang w:eastAsia="zh-CN"/>
        </w:rPr>
        <w:t>,</w:t>
      </w:r>
      <w:r>
        <w:rPr>
          <w:rFonts w:ascii="宋体" w:eastAsia="宋体" w:hint="eastAsia"/>
          <w:spacing w:val="-2"/>
          <w:sz w:val="24"/>
          <w:lang w:eastAsia="zh-CN"/>
        </w:rPr>
        <w:t>罪使魂负罪</w:t>
      </w:r>
      <w:r>
        <w:rPr>
          <w:spacing w:val="-2"/>
          <w:sz w:val="24"/>
          <w:lang w:eastAsia="zh-CN"/>
        </w:rPr>
        <w:t>,</w:t>
      </w:r>
      <w:r>
        <w:rPr>
          <w:rFonts w:ascii="宋体" w:eastAsia="宋体" w:hint="eastAsia"/>
          <w:spacing w:val="-2"/>
          <w:sz w:val="24"/>
          <w:lang w:eastAsia="zh-CN"/>
        </w:rPr>
        <w:t>它使受造之物站在神面前有罪</w:t>
      </w:r>
      <w:r>
        <w:rPr>
          <w:spacing w:val="-2"/>
          <w:sz w:val="24"/>
          <w:lang w:eastAsia="zh-CN"/>
        </w:rPr>
        <w:t>:</w:t>
      </w:r>
      <w:r>
        <w:rPr>
          <w:rFonts w:ascii="宋体" w:eastAsia="宋体" w:hint="eastAsia"/>
          <w:spacing w:val="-2"/>
          <w:sz w:val="24"/>
          <w:lang w:eastAsia="zh-CN"/>
        </w:rPr>
        <w:t>如今魂上的罪疚是比任何苦难更大的恶</w:t>
      </w:r>
      <w:r>
        <w:rPr>
          <w:spacing w:val="-2"/>
          <w:sz w:val="24"/>
          <w:lang w:eastAsia="zh-CN"/>
        </w:rPr>
        <w:t>:</w:t>
      </w:r>
      <w:r>
        <w:rPr>
          <w:rFonts w:ascii="宋体" w:eastAsia="宋体" w:hint="eastAsia"/>
          <w:spacing w:val="-2"/>
          <w:sz w:val="24"/>
          <w:lang w:eastAsia="zh-CN"/>
        </w:rPr>
        <w:t>这就是我现在要</w:t>
      </w:r>
      <w:r>
        <w:rPr>
          <w:rFonts w:ascii="宋体" w:eastAsia="宋体" w:hint="eastAsia"/>
          <w:spacing w:val="-4"/>
          <w:sz w:val="24"/>
          <w:lang w:eastAsia="zh-CN"/>
        </w:rPr>
        <w:t>讲的事。</w:t>
      </w:r>
    </w:p>
    <w:p w14:paraId="219099FA" w14:textId="77777777" w:rsidR="00EC029C" w:rsidRDefault="00000000">
      <w:pPr>
        <w:spacing w:before="282" w:line="242" w:lineRule="auto"/>
        <w:ind w:left="100" w:right="459"/>
        <w:jc w:val="both"/>
        <w:rPr>
          <w:rFonts w:ascii="宋体" w:eastAsia="宋体"/>
          <w:sz w:val="24"/>
          <w:lang w:eastAsia="zh-CN"/>
        </w:rPr>
      </w:pPr>
      <w:r>
        <w:rPr>
          <w:rFonts w:ascii="宋体" w:eastAsia="宋体" w:hint="eastAsia"/>
          <w:spacing w:val="-2"/>
          <w:sz w:val="24"/>
          <w:lang w:eastAsia="zh-CN"/>
        </w:rPr>
        <w:t>罪疚是什么</w:t>
      </w:r>
      <w:r>
        <w:rPr>
          <w:spacing w:val="-2"/>
          <w:sz w:val="24"/>
          <w:lang w:eastAsia="zh-CN"/>
        </w:rPr>
        <w:t>?</w:t>
      </w:r>
      <w:r>
        <w:rPr>
          <w:rFonts w:ascii="宋体" w:eastAsia="宋体" w:hint="eastAsia"/>
          <w:spacing w:val="-2"/>
          <w:sz w:val="24"/>
          <w:lang w:eastAsia="zh-CN"/>
        </w:rPr>
        <w:t>它是把罪人交付给神的公义</w:t>
      </w:r>
      <w:r>
        <w:rPr>
          <w:spacing w:val="-2"/>
          <w:sz w:val="24"/>
          <w:lang w:eastAsia="zh-CN"/>
        </w:rPr>
        <w:t>,</w:t>
      </w:r>
      <w:r>
        <w:rPr>
          <w:rFonts w:ascii="宋体" w:eastAsia="宋体" w:hint="eastAsia"/>
          <w:spacing w:val="-2"/>
          <w:sz w:val="24"/>
          <w:lang w:eastAsia="zh-CN"/>
        </w:rPr>
        <w:t>和律法</w:t>
      </w:r>
      <w:r>
        <w:rPr>
          <w:spacing w:val="-2"/>
          <w:sz w:val="24"/>
          <w:lang w:eastAsia="zh-CN"/>
        </w:rPr>
        <w:t>,</w:t>
      </w:r>
      <w:r>
        <w:rPr>
          <w:rFonts w:ascii="宋体" w:eastAsia="宋体" w:hint="eastAsia"/>
          <w:spacing w:val="-2"/>
          <w:sz w:val="24"/>
          <w:lang w:eastAsia="zh-CN"/>
        </w:rPr>
        <w:t>来回应</w:t>
      </w:r>
      <w:r>
        <w:rPr>
          <w:spacing w:val="-2"/>
          <w:sz w:val="24"/>
          <w:lang w:eastAsia="zh-CN"/>
        </w:rPr>
        <w:t>,</w:t>
      </w:r>
      <w:r>
        <w:rPr>
          <w:rFonts w:ascii="宋体" w:eastAsia="宋体" w:hint="eastAsia"/>
          <w:spacing w:val="-2"/>
          <w:sz w:val="24"/>
          <w:lang w:eastAsia="zh-CN"/>
        </w:rPr>
        <w:t>并且承担律法所要求的罪人当受的刑罚</w:t>
      </w:r>
      <w:r>
        <w:rPr>
          <w:spacing w:val="-2"/>
          <w:sz w:val="24"/>
          <w:lang w:eastAsia="zh-CN"/>
        </w:rPr>
        <w:t>:</w:t>
      </w:r>
      <w:r>
        <w:rPr>
          <w:rFonts w:ascii="宋体" w:eastAsia="宋体" w:hint="eastAsia"/>
          <w:spacing w:val="-2"/>
          <w:sz w:val="24"/>
          <w:lang w:eastAsia="zh-CN"/>
        </w:rPr>
        <w:t>因此受造之物要站在那里受神无限的公义和律法的捆绑</w:t>
      </w:r>
      <w:r>
        <w:rPr>
          <w:spacing w:val="-2"/>
          <w:sz w:val="24"/>
          <w:lang w:eastAsia="zh-CN"/>
        </w:rPr>
        <w:t>,</w:t>
      </w:r>
      <w:r>
        <w:rPr>
          <w:rFonts w:ascii="宋体" w:eastAsia="宋体" w:hint="eastAsia"/>
          <w:spacing w:val="-2"/>
          <w:sz w:val="24"/>
          <w:lang w:eastAsia="zh-CN"/>
        </w:rPr>
        <w:t>这比世上所有的苦难和痛苦更有违背人益处的恶</w:t>
      </w:r>
      <w:r>
        <w:rPr>
          <w:spacing w:val="-2"/>
          <w:sz w:val="24"/>
          <w:lang w:eastAsia="zh-CN"/>
        </w:rPr>
        <w:t>;</w:t>
      </w:r>
      <w:r>
        <w:rPr>
          <w:rFonts w:ascii="宋体" w:eastAsia="宋体" w:hint="eastAsia"/>
          <w:spacing w:val="-2"/>
          <w:sz w:val="24"/>
          <w:lang w:eastAsia="zh-CN"/>
        </w:rPr>
        <w:t>这就是我现在要证明的事。</w:t>
      </w:r>
    </w:p>
    <w:p w14:paraId="436FD03B" w14:textId="77777777" w:rsidR="00EC029C" w:rsidRDefault="00000000">
      <w:pPr>
        <w:spacing w:before="281" w:line="242" w:lineRule="auto"/>
        <w:ind w:left="100" w:right="459"/>
        <w:rPr>
          <w:rFonts w:ascii="宋体" w:eastAsia="宋体"/>
          <w:sz w:val="24"/>
          <w:lang w:eastAsia="zh-CN"/>
        </w:rPr>
      </w:pPr>
      <w:r>
        <w:rPr>
          <w:rFonts w:ascii="宋体" w:eastAsia="宋体" w:hint="eastAsia"/>
          <w:spacing w:val="-2"/>
          <w:sz w:val="24"/>
          <w:lang w:eastAsia="zh-CN"/>
        </w:rPr>
        <w:t>罪人带着罪疚的枷锁上下而行</w:t>
      </w:r>
      <w:r>
        <w:rPr>
          <w:spacing w:val="-2"/>
          <w:sz w:val="24"/>
          <w:lang w:eastAsia="zh-CN"/>
        </w:rPr>
        <w:t>;</w:t>
      </w:r>
      <w:r>
        <w:rPr>
          <w:rFonts w:ascii="宋体" w:eastAsia="宋体" w:hint="eastAsia"/>
          <w:spacing w:val="-2"/>
          <w:sz w:val="24"/>
          <w:lang w:eastAsia="zh-CN"/>
        </w:rPr>
        <w:t>铁链刮在人的伤口上</w:t>
      </w:r>
      <w:r>
        <w:rPr>
          <w:spacing w:val="-2"/>
          <w:sz w:val="24"/>
          <w:lang w:eastAsia="zh-CN"/>
        </w:rPr>
        <w:t>,</w:t>
      </w:r>
      <w:r>
        <w:rPr>
          <w:rFonts w:ascii="宋体" w:eastAsia="宋体" w:hint="eastAsia"/>
          <w:spacing w:val="-2"/>
          <w:sz w:val="24"/>
          <w:lang w:eastAsia="zh-CN"/>
        </w:rPr>
        <w:t>不像良心上罪疚的枷锁那样令人讨厌和痛苦。当然这是许多邪恶男女如此乖张的一个特别原因</w:t>
      </w:r>
      <w:r>
        <w:rPr>
          <w:spacing w:val="-2"/>
          <w:sz w:val="24"/>
          <w:lang w:eastAsia="zh-CN"/>
        </w:rPr>
        <w:t>,</w:t>
      </w:r>
      <w:r>
        <w:rPr>
          <w:rFonts w:ascii="宋体" w:eastAsia="宋体" w:hint="eastAsia"/>
          <w:spacing w:val="-2"/>
          <w:sz w:val="24"/>
          <w:lang w:eastAsia="zh-CN"/>
        </w:rPr>
        <w:t>因为他们灵上有许多罪疚</w:t>
      </w:r>
      <w:r>
        <w:rPr>
          <w:spacing w:val="-2"/>
          <w:sz w:val="24"/>
          <w:lang w:eastAsia="zh-CN"/>
        </w:rPr>
        <w:t>,</w:t>
      </w:r>
      <w:r>
        <w:rPr>
          <w:rFonts w:ascii="宋体" w:eastAsia="宋体" w:hint="eastAsia"/>
          <w:spacing w:val="-2"/>
          <w:sz w:val="24"/>
          <w:lang w:eastAsia="zh-CN"/>
        </w:rPr>
        <w:t>就像铁链会刮在血肉模糊的肉上一样</w:t>
      </w:r>
      <w:r>
        <w:rPr>
          <w:spacing w:val="-2"/>
          <w:sz w:val="24"/>
          <w:lang w:eastAsia="zh-CN"/>
        </w:rPr>
        <w:t>,</w:t>
      </w:r>
      <w:r>
        <w:rPr>
          <w:rFonts w:ascii="宋体" w:eastAsia="宋体" w:hint="eastAsia"/>
          <w:spacing w:val="-2"/>
          <w:sz w:val="24"/>
          <w:lang w:eastAsia="zh-CN"/>
        </w:rPr>
        <w:t>罪疚压在良心上</w:t>
      </w:r>
      <w:r>
        <w:rPr>
          <w:spacing w:val="-2"/>
          <w:sz w:val="24"/>
          <w:lang w:eastAsia="zh-CN"/>
        </w:rPr>
        <w:t>,</w:t>
      </w:r>
      <w:r>
        <w:rPr>
          <w:rFonts w:ascii="宋体" w:eastAsia="宋体" w:hint="eastAsia"/>
          <w:spacing w:val="-2"/>
          <w:sz w:val="24"/>
          <w:lang w:eastAsia="zh-CN"/>
        </w:rPr>
        <w:t>使他们如此乖张和暴躁</w:t>
      </w:r>
      <w:r>
        <w:rPr>
          <w:spacing w:val="-2"/>
          <w:sz w:val="24"/>
          <w:lang w:eastAsia="zh-CN"/>
        </w:rPr>
        <w:t>;</w:t>
      </w:r>
      <w:r>
        <w:rPr>
          <w:rFonts w:ascii="宋体" w:eastAsia="宋体" w:hint="eastAsia"/>
          <w:spacing w:val="-2"/>
          <w:sz w:val="24"/>
          <w:lang w:eastAsia="zh-CN"/>
        </w:rPr>
        <w:t>向着神</w:t>
      </w:r>
      <w:r>
        <w:rPr>
          <w:spacing w:val="-2"/>
          <w:sz w:val="24"/>
          <w:lang w:eastAsia="zh-CN"/>
        </w:rPr>
        <w:t>,</w:t>
      </w:r>
      <w:r>
        <w:rPr>
          <w:rFonts w:ascii="宋体" w:eastAsia="宋体" w:hint="eastAsia"/>
          <w:spacing w:val="-2"/>
          <w:sz w:val="24"/>
          <w:lang w:eastAsia="zh-CN"/>
        </w:rPr>
        <w:t>向着人</w:t>
      </w:r>
      <w:r>
        <w:rPr>
          <w:rFonts w:ascii="宋体" w:eastAsia="宋体" w:hint="eastAsia"/>
          <w:spacing w:val="-4"/>
          <w:sz w:val="24"/>
          <w:lang w:eastAsia="zh-CN"/>
        </w:rPr>
        <w:t>乖张。</w:t>
      </w:r>
    </w:p>
    <w:p w14:paraId="33943B0E" w14:textId="77777777" w:rsidR="00EC029C" w:rsidRDefault="00000000">
      <w:pPr>
        <w:spacing w:before="284" w:line="242" w:lineRule="auto"/>
        <w:ind w:left="100" w:right="393"/>
        <w:rPr>
          <w:rFonts w:ascii="宋体" w:eastAsia="宋体"/>
          <w:sz w:val="24"/>
          <w:lang w:eastAsia="zh-CN"/>
        </w:rPr>
      </w:pPr>
      <w:r>
        <w:rPr>
          <w:rFonts w:ascii="宋体" w:eastAsia="宋体" w:hint="eastAsia"/>
          <w:sz w:val="24"/>
          <w:lang w:eastAsia="zh-CN"/>
        </w:rPr>
        <w:t>你们要对付的许多人</w:t>
      </w:r>
      <w:r>
        <w:rPr>
          <w:spacing w:val="-3"/>
          <w:sz w:val="24"/>
          <w:lang w:eastAsia="zh-CN"/>
        </w:rPr>
        <w:t>,</w:t>
      </w:r>
      <w:r>
        <w:rPr>
          <w:rFonts w:ascii="宋体" w:eastAsia="宋体" w:hint="eastAsia"/>
          <w:sz w:val="24"/>
          <w:lang w:eastAsia="zh-CN"/>
        </w:rPr>
        <w:t>你们会发现他们极其乖张</w:t>
      </w:r>
      <w:r>
        <w:rPr>
          <w:sz w:val="24"/>
          <w:lang w:eastAsia="zh-CN"/>
        </w:rPr>
        <w:t>,</w:t>
      </w:r>
      <w:r>
        <w:rPr>
          <w:rFonts w:ascii="宋体" w:eastAsia="宋体" w:hint="eastAsia"/>
          <w:sz w:val="24"/>
          <w:lang w:eastAsia="zh-CN"/>
        </w:rPr>
        <w:t>极其悖逆地反对神的话</w:t>
      </w:r>
      <w:r>
        <w:rPr>
          <w:sz w:val="24"/>
          <w:lang w:eastAsia="zh-CN"/>
        </w:rPr>
        <w:t>,</w:t>
      </w:r>
      <w:r>
        <w:rPr>
          <w:rFonts w:ascii="宋体" w:eastAsia="宋体" w:hint="eastAsia"/>
          <w:sz w:val="24"/>
          <w:lang w:eastAsia="zh-CN"/>
        </w:rPr>
        <w:t>反对他们的熟人、邻舍、家人和至亲好友</w:t>
      </w:r>
      <w:r>
        <w:rPr>
          <w:spacing w:val="-3"/>
          <w:sz w:val="24"/>
          <w:lang w:eastAsia="zh-CN"/>
        </w:rPr>
        <w:t>,</w:t>
      </w:r>
      <w:r>
        <w:rPr>
          <w:rFonts w:ascii="宋体" w:eastAsia="宋体" w:hint="eastAsia"/>
          <w:sz w:val="24"/>
          <w:lang w:eastAsia="zh-CN"/>
        </w:rPr>
        <w:t>有时我们无法想象是什么原因</w:t>
      </w:r>
      <w:r>
        <w:rPr>
          <w:spacing w:val="1"/>
          <w:sz w:val="24"/>
          <w:lang w:eastAsia="zh-CN"/>
        </w:rPr>
        <w:t>:</w:t>
      </w:r>
      <w:r>
        <w:rPr>
          <w:rFonts w:ascii="宋体" w:eastAsia="宋体" w:hint="eastAsia"/>
          <w:sz w:val="24"/>
          <w:lang w:eastAsia="zh-CN"/>
        </w:rPr>
        <w:t>当然这是一个特别的原因</w:t>
      </w:r>
      <w:r>
        <w:rPr>
          <w:sz w:val="24"/>
          <w:lang w:eastAsia="zh-CN"/>
        </w:rPr>
        <w:t>,</w:t>
      </w:r>
      <w:r>
        <w:rPr>
          <w:rFonts w:ascii="宋体" w:eastAsia="宋体" w:hint="eastAsia"/>
          <w:spacing w:val="-4"/>
          <w:sz w:val="24"/>
          <w:lang w:eastAsia="zh-CN"/>
        </w:rPr>
        <w:t>在他们的</w:t>
      </w:r>
      <w:r>
        <w:rPr>
          <w:rFonts w:ascii="宋体" w:eastAsia="宋体" w:hint="eastAsia"/>
          <w:sz w:val="24"/>
          <w:lang w:eastAsia="zh-CN"/>
        </w:rPr>
        <w:t>良心和灵上有许多罪疚</w:t>
      </w:r>
      <w:r>
        <w:rPr>
          <w:spacing w:val="-1"/>
          <w:sz w:val="24"/>
          <w:lang w:eastAsia="zh-CN"/>
        </w:rPr>
        <w:t>;</w:t>
      </w:r>
      <w:r>
        <w:rPr>
          <w:rFonts w:ascii="宋体" w:eastAsia="宋体" w:hint="eastAsia"/>
          <w:sz w:val="24"/>
          <w:lang w:eastAsia="zh-CN"/>
        </w:rPr>
        <w:t>这使他们如此不安和苦恼</w:t>
      </w:r>
      <w:r>
        <w:rPr>
          <w:sz w:val="24"/>
          <w:lang w:eastAsia="zh-CN"/>
        </w:rPr>
        <w:t>,</w:t>
      </w:r>
      <w:r>
        <w:rPr>
          <w:rFonts w:ascii="宋体" w:eastAsia="宋体" w:hint="eastAsia"/>
          <w:sz w:val="24"/>
          <w:lang w:eastAsia="zh-CN"/>
        </w:rPr>
        <w:t>以致他们向神发怒</w:t>
      </w:r>
      <w:r>
        <w:rPr>
          <w:sz w:val="24"/>
          <w:lang w:eastAsia="zh-CN"/>
        </w:rPr>
        <w:t>,</w:t>
      </w:r>
      <w:r>
        <w:rPr>
          <w:rFonts w:ascii="宋体" w:eastAsia="宋体" w:hint="eastAsia"/>
          <w:sz w:val="24"/>
          <w:lang w:eastAsia="zh-CN"/>
        </w:rPr>
        <w:t>向他的话发怒</w:t>
      </w:r>
      <w:r>
        <w:rPr>
          <w:sz w:val="24"/>
          <w:lang w:eastAsia="zh-CN"/>
        </w:rPr>
        <w:t>,</w:t>
      </w:r>
      <w:r>
        <w:rPr>
          <w:rFonts w:ascii="宋体" w:eastAsia="宋体" w:hint="eastAsia"/>
          <w:sz w:val="24"/>
          <w:lang w:eastAsia="zh-CN"/>
        </w:rPr>
        <w:t>向每一个人发怒</w:t>
      </w:r>
      <w:r>
        <w:rPr>
          <w:spacing w:val="-1"/>
          <w:sz w:val="24"/>
          <w:lang w:eastAsia="zh-CN"/>
        </w:rPr>
        <w:t>;</w:t>
      </w:r>
      <w:r>
        <w:rPr>
          <w:rFonts w:ascii="宋体" w:eastAsia="宋体" w:hint="eastAsia"/>
          <w:sz w:val="24"/>
          <w:lang w:eastAsia="zh-CN"/>
        </w:rPr>
        <w:t>他们灵里的罪疚刺激和折磨着他们</w:t>
      </w:r>
      <w:r>
        <w:rPr>
          <w:sz w:val="24"/>
          <w:lang w:eastAsia="zh-CN"/>
        </w:rPr>
        <w:t>,</w:t>
      </w:r>
      <w:r>
        <w:rPr>
          <w:rFonts w:ascii="宋体" w:eastAsia="宋体" w:hint="eastAsia"/>
          <w:sz w:val="24"/>
          <w:lang w:eastAsia="zh-CN"/>
        </w:rPr>
        <w:t>他们就不得安宁。</w:t>
      </w:r>
    </w:p>
    <w:p w14:paraId="58AA56D6" w14:textId="77777777" w:rsidR="00EC029C" w:rsidRDefault="00000000">
      <w:pPr>
        <w:spacing w:before="281" w:line="242" w:lineRule="auto"/>
        <w:ind w:left="100" w:right="459"/>
        <w:rPr>
          <w:rFonts w:ascii="宋体" w:eastAsia="宋体"/>
          <w:sz w:val="24"/>
          <w:lang w:eastAsia="zh-CN"/>
        </w:rPr>
      </w:pPr>
      <w:r>
        <w:rPr>
          <w:rFonts w:ascii="宋体" w:eastAsia="宋体" w:hint="eastAsia"/>
          <w:spacing w:val="-2"/>
          <w:sz w:val="24"/>
          <w:lang w:eastAsia="zh-CN"/>
        </w:rPr>
        <w:t>我们有很多理由怀疑那些如此暴怒</w:t>
      </w:r>
      <w:r>
        <w:rPr>
          <w:spacing w:val="-2"/>
          <w:sz w:val="24"/>
          <w:lang w:eastAsia="zh-CN"/>
        </w:rPr>
        <w:t>,</w:t>
      </w:r>
      <w:r>
        <w:rPr>
          <w:rFonts w:ascii="宋体" w:eastAsia="宋体" w:hint="eastAsia"/>
          <w:spacing w:val="-2"/>
          <w:sz w:val="24"/>
          <w:lang w:eastAsia="zh-CN"/>
        </w:rPr>
        <w:t>什么都不能忍受的人身上有许多罪疚</w:t>
      </w:r>
      <w:r>
        <w:rPr>
          <w:spacing w:val="-2"/>
          <w:sz w:val="24"/>
          <w:lang w:eastAsia="zh-CN"/>
        </w:rPr>
        <w:t>;</w:t>
      </w:r>
      <w:r>
        <w:rPr>
          <w:rFonts w:ascii="宋体" w:eastAsia="宋体" w:hint="eastAsia"/>
          <w:spacing w:val="-2"/>
          <w:sz w:val="24"/>
          <w:lang w:eastAsia="zh-CN"/>
        </w:rPr>
        <w:t>特别是他们的心起来反对神的话。</w:t>
      </w:r>
    </w:p>
    <w:p w14:paraId="19D225EA" w14:textId="77777777" w:rsidR="00EC029C" w:rsidRDefault="00000000">
      <w:pPr>
        <w:spacing w:before="282" w:line="242" w:lineRule="auto"/>
        <w:ind w:left="100" w:right="405"/>
        <w:jc w:val="both"/>
        <w:rPr>
          <w:sz w:val="24"/>
          <w:lang w:eastAsia="zh-CN"/>
        </w:rPr>
      </w:pP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如果你们看见一个人有一点良心的亮光</w:t>
      </w:r>
      <w:r>
        <w:rPr>
          <w:spacing w:val="-2"/>
          <w:sz w:val="24"/>
          <w:lang w:eastAsia="zh-CN"/>
        </w:rPr>
        <w:t>,</w:t>
      </w:r>
      <w:r>
        <w:rPr>
          <w:rFonts w:ascii="宋体" w:eastAsia="宋体" w:hint="eastAsia"/>
          <w:spacing w:val="-2"/>
          <w:sz w:val="24"/>
          <w:lang w:eastAsia="zh-CN"/>
        </w:rPr>
        <w:t>从前作过信仰告白</w:t>
      </w:r>
      <w:r>
        <w:rPr>
          <w:spacing w:val="-2"/>
          <w:sz w:val="24"/>
          <w:lang w:eastAsia="zh-CN"/>
        </w:rPr>
        <w:t>,</w:t>
      </w:r>
      <w:r>
        <w:rPr>
          <w:rFonts w:ascii="宋体" w:eastAsia="宋体" w:hint="eastAsia"/>
          <w:spacing w:val="-2"/>
          <w:sz w:val="24"/>
          <w:lang w:eastAsia="zh-CN"/>
        </w:rPr>
        <w:t>如果这样一个人乖张地反对神的话</w:t>
      </w:r>
      <w:r>
        <w:rPr>
          <w:spacing w:val="-2"/>
          <w:sz w:val="24"/>
          <w:lang w:eastAsia="zh-CN"/>
        </w:rPr>
        <w:t>,</w:t>
      </w:r>
      <w:r>
        <w:rPr>
          <w:rFonts w:ascii="宋体" w:eastAsia="宋体" w:hint="eastAsia"/>
          <w:spacing w:val="-2"/>
          <w:sz w:val="24"/>
          <w:lang w:eastAsia="zh-CN"/>
        </w:rPr>
        <w:t>反对敬虔的人</w:t>
      </w:r>
      <w:r>
        <w:rPr>
          <w:spacing w:val="-2"/>
          <w:sz w:val="24"/>
          <w:lang w:eastAsia="zh-CN"/>
        </w:rPr>
        <w:t>,</w:t>
      </w:r>
      <w:r>
        <w:rPr>
          <w:rFonts w:ascii="宋体" w:eastAsia="宋体" w:hint="eastAsia"/>
          <w:spacing w:val="-2"/>
          <w:sz w:val="24"/>
          <w:lang w:eastAsia="zh-CN"/>
        </w:rPr>
        <w:t>你们可以断定在那人的灵上有某种可悲的罪疚</w:t>
      </w:r>
      <w:r>
        <w:rPr>
          <w:spacing w:val="-2"/>
          <w:sz w:val="24"/>
          <w:lang w:eastAsia="zh-CN"/>
        </w:rPr>
        <w:t>,</w:t>
      </w:r>
      <w:r>
        <w:rPr>
          <w:rFonts w:ascii="宋体" w:eastAsia="宋体" w:hint="eastAsia"/>
          <w:spacing w:val="-2"/>
          <w:sz w:val="24"/>
          <w:lang w:eastAsia="zh-CN"/>
        </w:rPr>
        <w:t>他如此乖张、暴</w:t>
      </w:r>
      <w:r>
        <w:rPr>
          <w:rFonts w:ascii="宋体" w:eastAsia="宋体" w:hint="eastAsia"/>
          <w:spacing w:val="-4"/>
          <w:sz w:val="24"/>
          <w:lang w:eastAsia="zh-CN"/>
        </w:rPr>
        <w:t>躁不安</w:t>
      </w:r>
      <w:r>
        <w:rPr>
          <w:spacing w:val="-4"/>
          <w:sz w:val="24"/>
          <w:lang w:eastAsia="zh-CN"/>
        </w:rPr>
        <w:t>:</w:t>
      </w:r>
    </w:p>
    <w:p w14:paraId="2E053124" w14:textId="77777777" w:rsidR="00EC029C" w:rsidRDefault="00EC029C">
      <w:pPr>
        <w:pStyle w:val="a3"/>
        <w:spacing w:before="10"/>
        <w:ind w:left="0"/>
        <w:jc w:val="left"/>
        <w:rPr>
          <w:sz w:val="24"/>
          <w:lang w:eastAsia="zh-CN"/>
        </w:rPr>
      </w:pPr>
    </w:p>
    <w:p w14:paraId="183AEF39" w14:textId="77777777" w:rsidR="00EC029C" w:rsidRDefault="00000000">
      <w:pPr>
        <w:spacing w:line="242" w:lineRule="auto"/>
        <w:ind w:left="100" w:right="318"/>
        <w:jc w:val="both"/>
        <w:rPr>
          <w:rFonts w:ascii="宋体" w:eastAsia="宋体"/>
          <w:sz w:val="24"/>
          <w:lang w:eastAsia="zh-CN"/>
        </w:rPr>
      </w:pPr>
      <w:r>
        <w:rPr>
          <w:rFonts w:ascii="宋体" w:eastAsia="宋体" w:hint="eastAsia"/>
          <w:spacing w:val="-2"/>
          <w:sz w:val="24"/>
          <w:lang w:eastAsia="zh-CN"/>
        </w:rPr>
        <w:t>我们在扫罗身上也是这样发现的</w:t>
      </w:r>
      <w:r>
        <w:rPr>
          <w:spacing w:val="-2"/>
          <w:sz w:val="24"/>
          <w:lang w:eastAsia="zh-CN"/>
        </w:rPr>
        <w:t>,</w:t>
      </w:r>
      <w:r>
        <w:rPr>
          <w:rFonts w:ascii="宋体" w:eastAsia="宋体" w:hint="eastAsia"/>
          <w:spacing w:val="-2"/>
          <w:sz w:val="24"/>
          <w:lang w:eastAsia="zh-CN"/>
        </w:rPr>
        <w:t>他起初是一个性情非常温和安静的人</w:t>
      </w:r>
      <w:r>
        <w:rPr>
          <w:spacing w:val="-2"/>
          <w:sz w:val="24"/>
          <w:lang w:eastAsia="zh-CN"/>
        </w:rPr>
        <w:t>;</w:t>
      </w:r>
      <w:r>
        <w:rPr>
          <w:rFonts w:ascii="宋体" w:eastAsia="宋体" w:hint="eastAsia"/>
          <w:spacing w:val="-2"/>
          <w:sz w:val="24"/>
          <w:lang w:eastAsia="zh-CN"/>
        </w:rPr>
        <w:t>但后来</w:t>
      </w:r>
      <w:r>
        <w:rPr>
          <w:spacing w:val="-2"/>
          <w:sz w:val="24"/>
          <w:lang w:eastAsia="zh-CN"/>
        </w:rPr>
        <w:t>,</w:t>
      </w:r>
      <w:r>
        <w:rPr>
          <w:rFonts w:ascii="宋体" w:eastAsia="宋体" w:hint="eastAsia"/>
          <w:spacing w:val="-2"/>
          <w:sz w:val="24"/>
          <w:lang w:eastAsia="zh-CN"/>
        </w:rPr>
        <w:t>扫罗是一个大有亮光的人</w:t>
      </w:r>
      <w:r>
        <w:rPr>
          <w:spacing w:val="-2"/>
          <w:sz w:val="24"/>
          <w:lang w:eastAsia="zh-CN"/>
        </w:rPr>
        <w:t>,</w:t>
      </w:r>
      <w:r>
        <w:rPr>
          <w:rFonts w:ascii="宋体" w:eastAsia="宋体" w:hint="eastAsia"/>
          <w:spacing w:val="-2"/>
          <w:sz w:val="24"/>
          <w:lang w:eastAsia="zh-CN"/>
        </w:rPr>
        <w:t>离弃了神</w:t>
      </w:r>
      <w:r>
        <w:rPr>
          <w:spacing w:val="-2"/>
          <w:sz w:val="24"/>
          <w:lang w:eastAsia="zh-CN"/>
        </w:rPr>
        <w:t>,</w:t>
      </w:r>
      <w:r>
        <w:rPr>
          <w:rFonts w:ascii="宋体" w:eastAsia="宋体" w:hint="eastAsia"/>
          <w:spacing w:val="-2"/>
          <w:sz w:val="24"/>
          <w:lang w:eastAsia="zh-CN"/>
        </w:rPr>
        <w:t>在他魂上积聚了许多罪疚</w:t>
      </w:r>
      <w:r>
        <w:rPr>
          <w:spacing w:val="-2"/>
          <w:sz w:val="24"/>
          <w:lang w:eastAsia="zh-CN"/>
        </w:rPr>
        <w:t>,</w:t>
      </w:r>
      <w:r>
        <w:rPr>
          <w:rFonts w:ascii="宋体" w:eastAsia="宋体" w:hint="eastAsia"/>
          <w:spacing w:val="-2"/>
          <w:sz w:val="24"/>
          <w:lang w:eastAsia="zh-CN"/>
        </w:rPr>
        <w:t>他成了我们在神的书上所读到的最乖张悖逆的灵</w:t>
      </w:r>
      <w:r>
        <w:rPr>
          <w:spacing w:val="-2"/>
          <w:sz w:val="24"/>
          <w:lang w:eastAsia="zh-CN"/>
        </w:rPr>
        <w:t>;</w:t>
      </w:r>
      <w:r>
        <w:rPr>
          <w:rFonts w:ascii="宋体" w:eastAsia="宋体" w:hint="eastAsia"/>
          <w:spacing w:val="-2"/>
          <w:sz w:val="24"/>
          <w:lang w:eastAsia="zh-CN"/>
        </w:rPr>
        <w:t>那时他向大卫是何等乖张</w:t>
      </w:r>
      <w:r>
        <w:rPr>
          <w:spacing w:val="-2"/>
          <w:sz w:val="24"/>
          <w:lang w:eastAsia="zh-CN"/>
        </w:rPr>
        <w:t>,</w:t>
      </w:r>
      <w:r>
        <w:rPr>
          <w:rFonts w:ascii="宋体" w:eastAsia="宋体" w:hint="eastAsia"/>
          <w:spacing w:val="-2"/>
          <w:sz w:val="24"/>
          <w:lang w:eastAsia="zh-CN"/>
        </w:rPr>
        <w:t>向神的祭司是何等乖张</w:t>
      </w:r>
      <w:r>
        <w:rPr>
          <w:spacing w:val="-2"/>
          <w:sz w:val="24"/>
          <w:lang w:eastAsia="zh-CN"/>
        </w:rPr>
        <w:t>,</w:t>
      </w:r>
      <w:r>
        <w:rPr>
          <w:rFonts w:ascii="宋体" w:eastAsia="宋体" w:hint="eastAsia"/>
          <w:spacing w:val="-2"/>
          <w:sz w:val="24"/>
          <w:lang w:eastAsia="zh-CN"/>
        </w:rPr>
        <w:t>他如此暴怒以致把他们都杀了</w:t>
      </w:r>
      <w:r>
        <w:rPr>
          <w:spacing w:val="-2"/>
          <w:sz w:val="24"/>
          <w:lang w:eastAsia="zh-CN"/>
        </w:rPr>
        <w:t>;</w:t>
      </w:r>
      <w:r>
        <w:rPr>
          <w:rFonts w:ascii="宋体" w:eastAsia="宋体" w:hint="eastAsia"/>
          <w:spacing w:val="-2"/>
          <w:sz w:val="24"/>
          <w:lang w:eastAsia="zh-CN"/>
        </w:rPr>
        <w:t>他犯了许多罪之后</w:t>
      </w:r>
      <w:r>
        <w:rPr>
          <w:spacing w:val="-2"/>
          <w:sz w:val="24"/>
          <w:lang w:eastAsia="zh-CN"/>
        </w:rPr>
        <w:t>,</w:t>
      </w:r>
      <w:r>
        <w:rPr>
          <w:rFonts w:ascii="宋体" w:eastAsia="宋体" w:hint="eastAsia"/>
          <w:spacing w:val="-2"/>
          <w:sz w:val="24"/>
          <w:lang w:eastAsia="zh-CN"/>
        </w:rPr>
        <w:t>成了一个嗜血的人。</w:t>
      </w:r>
    </w:p>
    <w:p w14:paraId="27F81994" w14:textId="77777777" w:rsidR="00EC029C" w:rsidRDefault="00000000">
      <w:pPr>
        <w:spacing w:before="281" w:line="242" w:lineRule="auto"/>
        <w:ind w:left="100" w:right="354"/>
        <w:rPr>
          <w:rFonts w:ascii="宋体" w:eastAsia="宋体"/>
          <w:sz w:val="24"/>
          <w:lang w:eastAsia="zh-CN"/>
        </w:rPr>
      </w:pPr>
      <w:r>
        <w:rPr>
          <w:rFonts w:ascii="宋体" w:eastAsia="宋体" w:hint="eastAsia"/>
          <w:spacing w:val="-2"/>
          <w:sz w:val="24"/>
          <w:lang w:eastAsia="zh-CN"/>
        </w:rPr>
        <w:t>你们看见人如此乖张、暴怒、嗜血吗</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在他们里面的灵上有许多罪疚</w:t>
      </w:r>
      <w:r>
        <w:rPr>
          <w:spacing w:val="-2"/>
          <w:sz w:val="24"/>
          <w:lang w:eastAsia="zh-CN"/>
        </w:rPr>
        <w:t>,</w:t>
      </w:r>
      <w:r>
        <w:rPr>
          <w:rFonts w:ascii="宋体" w:eastAsia="宋体" w:hint="eastAsia"/>
          <w:spacing w:val="-2"/>
          <w:sz w:val="24"/>
          <w:lang w:eastAsia="zh-CN"/>
        </w:rPr>
        <w:t>在神与他们魂之间有极大的隔阂</w:t>
      </w:r>
      <w:r>
        <w:rPr>
          <w:spacing w:val="-2"/>
          <w:sz w:val="24"/>
          <w:lang w:eastAsia="zh-CN"/>
        </w:rPr>
        <w:t>,</w:t>
      </w:r>
      <w:r>
        <w:rPr>
          <w:rFonts w:ascii="宋体" w:eastAsia="宋体" w:hint="eastAsia"/>
          <w:spacing w:val="-2"/>
          <w:sz w:val="24"/>
          <w:lang w:eastAsia="zh-CN"/>
        </w:rPr>
        <w:t>里面罪的罪疚刺激着他们的心</w:t>
      </w:r>
      <w:r>
        <w:rPr>
          <w:spacing w:val="-2"/>
          <w:sz w:val="24"/>
          <w:lang w:eastAsia="zh-CN"/>
        </w:rPr>
        <w:t>,</w:t>
      </w:r>
      <w:r>
        <w:rPr>
          <w:rFonts w:ascii="宋体" w:eastAsia="宋体" w:hint="eastAsia"/>
          <w:spacing w:val="-2"/>
          <w:sz w:val="24"/>
          <w:lang w:eastAsia="zh-CN"/>
        </w:rPr>
        <w:t>使他们如此暴怒。</w:t>
      </w:r>
    </w:p>
    <w:p w14:paraId="73F9FB42"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58291188" w14:textId="77777777" w:rsidR="00EC029C" w:rsidRDefault="00000000">
      <w:pPr>
        <w:spacing w:before="62" w:line="242" w:lineRule="auto"/>
        <w:ind w:left="100" w:right="568"/>
        <w:rPr>
          <w:rFonts w:ascii="宋体" w:eastAsia="宋体"/>
          <w:sz w:val="24"/>
          <w:lang w:eastAsia="zh-CN"/>
        </w:rPr>
      </w:pPr>
      <w:r>
        <w:rPr>
          <w:rFonts w:ascii="宋体" w:eastAsia="宋体" w:hint="eastAsia"/>
          <w:spacing w:val="-2"/>
          <w:sz w:val="24"/>
          <w:lang w:eastAsia="zh-CN"/>
        </w:rPr>
        <w:t>如果魂上有罪疚</w:t>
      </w:r>
      <w:r>
        <w:rPr>
          <w:spacing w:val="-2"/>
          <w:sz w:val="24"/>
          <w:lang w:eastAsia="zh-CN"/>
        </w:rPr>
        <w:t>,</w:t>
      </w:r>
      <w:r>
        <w:rPr>
          <w:rFonts w:ascii="宋体" w:eastAsia="宋体" w:hint="eastAsia"/>
          <w:spacing w:val="-2"/>
          <w:sz w:val="24"/>
          <w:lang w:eastAsia="zh-CN"/>
        </w:rPr>
        <w:t>它就夺去人一切享受的安慰</w:t>
      </w:r>
      <w:r>
        <w:rPr>
          <w:spacing w:val="-2"/>
          <w:sz w:val="24"/>
          <w:lang w:eastAsia="zh-CN"/>
        </w:rPr>
        <w:t>;</w:t>
      </w:r>
      <w:r>
        <w:rPr>
          <w:rFonts w:ascii="宋体" w:eastAsia="宋体" w:hint="eastAsia"/>
          <w:spacing w:val="-2"/>
          <w:sz w:val="24"/>
          <w:lang w:eastAsia="zh-CN"/>
        </w:rPr>
        <w:t>那个良心有亮光</w:t>
      </w:r>
      <w:r>
        <w:rPr>
          <w:spacing w:val="-2"/>
          <w:sz w:val="24"/>
          <w:lang w:eastAsia="zh-CN"/>
        </w:rPr>
        <w:t>,</w:t>
      </w:r>
      <w:r>
        <w:rPr>
          <w:rFonts w:ascii="宋体" w:eastAsia="宋体" w:hint="eastAsia"/>
          <w:spacing w:val="-2"/>
          <w:sz w:val="24"/>
          <w:lang w:eastAsia="zh-CN"/>
        </w:rPr>
        <w:t>又负罪疚的男人或女人</w:t>
      </w:r>
      <w:r>
        <w:rPr>
          <w:spacing w:val="-2"/>
          <w:sz w:val="24"/>
          <w:lang w:eastAsia="zh-CN"/>
        </w:rPr>
        <w:t>,</w:t>
      </w:r>
      <w:r>
        <w:rPr>
          <w:rFonts w:ascii="宋体" w:eastAsia="宋体" w:hint="eastAsia"/>
          <w:spacing w:val="-2"/>
          <w:sz w:val="24"/>
          <w:lang w:eastAsia="zh-CN"/>
        </w:rPr>
        <w:t>他们很难从所享受的任何事上得安慰。</w:t>
      </w:r>
    </w:p>
    <w:p w14:paraId="3A92604E" w14:textId="77777777" w:rsidR="00EC029C" w:rsidRDefault="00000000">
      <w:pPr>
        <w:spacing w:before="281" w:line="242" w:lineRule="auto"/>
        <w:ind w:left="100" w:right="459"/>
        <w:rPr>
          <w:rFonts w:ascii="宋体" w:eastAsia="宋体"/>
          <w:sz w:val="24"/>
          <w:lang w:eastAsia="zh-CN"/>
        </w:rPr>
      </w:pPr>
      <w:r>
        <w:rPr>
          <w:rFonts w:ascii="宋体" w:eastAsia="宋体" w:hint="eastAsia"/>
          <w:spacing w:val="-2"/>
          <w:sz w:val="24"/>
          <w:lang w:eastAsia="zh-CN"/>
        </w:rPr>
        <w:t>世上没有一个苦难能像罪疚那样夺去我们所享受之物的安慰</w:t>
      </w:r>
      <w:r>
        <w:rPr>
          <w:spacing w:val="-2"/>
          <w:sz w:val="24"/>
          <w:lang w:eastAsia="zh-CN"/>
        </w:rPr>
        <w:t>;</w:t>
      </w:r>
      <w:r>
        <w:rPr>
          <w:rFonts w:ascii="宋体" w:eastAsia="宋体" w:hint="eastAsia"/>
          <w:spacing w:val="-2"/>
          <w:sz w:val="24"/>
          <w:lang w:eastAsia="zh-CN"/>
        </w:rPr>
        <w:t>如果你在一件事上有苦难</w:t>
      </w:r>
      <w:r>
        <w:rPr>
          <w:spacing w:val="-2"/>
          <w:sz w:val="24"/>
          <w:lang w:eastAsia="zh-CN"/>
        </w:rPr>
        <w:t>,</w:t>
      </w:r>
      <w:r>
        <w:rPr>
          <w:rFonts w:ascii="宋体" w:eastAsia="宋体" w:hint="eastAsia"/>
          <w:spacing w:val="-2"/>
          <w:sz w:val="24"/>
          <w:lang w:eastAsia="zh-CN"/>
        </w:rPr>
        <w:t>你在另一件事上有安慰。</w:t>
      </w:r>
    </w:p>
    <w:p w14:paraId="1C855845" w14:textId="77777777" w:rsidR="00EC029C" w:rsidRDefault="00000000">
      <w:pPr>
        <w:spacing w:before="281" w:line="242" w:lineRule="auto"/>
        <w:ind w:left="100" w:right="383"/>
        <w:rPr>
          <w:rFonts w:ascii="宋体" w:eastAsia="宋体"/>
          <w:sz w:val="24"/>
          <w:lang w:eastAsia="zh-CN"/>
        </w:rPr>
      </w:pPr>
      <w:r>
        <w:rPr>
          <w:rFonts w:ascii="宋体" w:eastAsia="宋体" w:hint="eastAsia"/>
          <w:spacing w:val="-2"/>
          <w:sz w:val="24"/>
          <w:lang w:eastAsia="zh-CN"/>
        </w:rPr>
        <w:t>如果一个人出外遇见苦难</w:t>
      </w:r>
      <w:r>
        <w:rPr>
          <w:spacing w:val="-2"/>
          <w:sz w:val="24"/>
          <w:lang w:eastAsia="zh-CN"/>
        </w:rPr>
        <w:t>,</w:t>
      </w:r>
      <w:r>
        <w:rPr>
          <w:rFonts w:ascii="宋体" w:eastAsia="宋体" w:hint="eastAsia"/>
          <w:spacing w:val="-2"/>
          <w:sz w:val="24"/>
          <w:lang w:eastAsia="zh-CN"/>
        </w:rPr>
        <w:t>他回家也许在妻子身上</w:t>
      </w:r>
      <w:r>
        <w:rPr>
          <w:spacing w:val="-2"/>
          <w:sz w:val="24"/>
          <w:lang w:eastAsia="zh-CN"/>
        </w:rPr>
        <w:t>,</w:t>
      </w:r>
      <w:r>
        <w:rPr>
          <w:rFonts w:ascii="宋体" w:eastAsia="宋体" w:hint="eastAsia"/>
          <w:spacing w:val="-2"/>
          <w:sz w:val="24"/>
          <w:lang w:eastAsia="zh-CN"/>
        </w:rPr>
        <w:t>在一个叫人得安慰的配偶身上得安慰</w:t>
      </w:r>
      <w:r>
        <w:rPr>
          <w:spacing w:val="-2"/>
          <w:sz w:val="24"/>
          <w:lang w:eastAsia="zh-CN"/>
        </w:rPr>
        <w:t>,</w:t>
      </w:r>
      <w:r>
        <w:rPr>
          <w:rFonts w:ascii="宋体" w:eastAsia="宋体" w:hint="eastAsia"/>
          <w:spacing w:val="-2"/>
          <w:sz w:val="24"/>
          <w:lang w:eastAsia="zh-CN"/>
        </w:rPr>
        <w:t>这使他喜乐</w:t>
      </w:r>
      <w:r>
        <w:rPr>
          <w:spacing w:val="-2"/>
          <w:sz w:val="24"/>
          <w:lang w:eastAsia="zh-CN"/>
        </w:rPr>
        <w:t>;</w:t>
      </w:r>
      <w:r>
        <w:rPr>
          <w:rFonts w:ascii="宋体" w:eastAsia="宋体" w:hint="eastAsia"/>
          <w:spacing w:val="-2"/>
          <w:sz w:val="24"/>
          <w:lang w:eastAsia="zh-CN"/>
        </w:rPr>
        <w:t>也许他在儿女身上</w:t>
      </w:r>
      <w:r>
        <w:rPr>
          <w:spacing w:val="-2"/>
          <w:sz w:val="24"/>
          <w:lang w:eastAsia="zh-CN"/>
        </w:rPr>
        <w:t>,</w:t>
      </w:r>
      <w:r>
        <w:rPr>
          <w:rFonts w:ascii="宋体" w:eastAsia="宋体" w:hint="eastAsia"/>
          <w:spacing w:val="-2"/>
          <w:sz w:val="24"/>
          <w:lang w:eastAsia="zh-CN"/>
        </w:rPr>
        <w:t>或在某个朋友身上得安慰</w:t>
      </w:r>
      <w:r>
        <w:rPr>
          <w:spacing w:val="-2"/>
          <w:sz w:val="24"/>
          <w:lang w:eastAsia="zh-CN"/>
        </w:rPr>
        <w:t>:</w:t>
      </w:r>
      <w:r>
        <w:rPr>
          <w:rFonts w:ascii="宋体" w:eastAsia="宋体" w:hint="eastAsia"/>
          <w:spacing w:val="-2"/>
          <w:sz w:val="24"/>
          <w:lang w:eastAsia="zh-CN"/>
        </w:rPr>
        <w:t>但如今如果一个男人或女人良心上有罪疚</w:t>
      </w:r>
      <w:r>
        <w:rPr>
          <w:spacing w:val="-2"/>
          <w:sz w:val="24"/>
          <w:lang w:eastAsia="zh-CN"/>
        </w:rPr>
        <w:t>,</w:t>
      </w:r>
      <w:r>
        <w:rPr>
          <w:rFonts w:ascii="宋体" w:eastAsia="宋体" w:hint="eastAsia"/>
          <w:spacing w:val="-2"/>
          <w:sz w:val="24"/>
          <w:lang w:eastAsia="zh-CN"/>
        </w:rPr>
        <w:t>在外面他没有安慰</w:t>
      </w:r>
      <w:r>
        <w:rPr>
          <w:spacing w:val="-2"/>
          <w:sz w:val="24"/>
          <w:lang w:eastAsia="zh-CN"/>
        </w:rPr>
        <w:t>,</w:t>
      </w:r>
      <w:r>
        <w:rPr>
          <w:rFonts w:ascii="宋体" w:eastAsia="宋体" w:hint="eastAsia"/>
          <w:spacing w:val="-2"/>
          <w:sz w:val="24"/>
          <w:lang w:eastAsia="zh-CN"/>
        </w:rPr>
        <w:t>在家里他也没有安慰</w:t>
      </w:r>
      <w:r>
        <w:rPr>
          <w:spacing w:val="-2"/>
          <w:sz w:val="24"/>
          <w:lang w:eastAsia="zh-CN"/>
        </w:rPr>
        <w:t>;</w:t>
      </w:r>
      <w:r>
        <w:rPr>
          <w:rFonts w:ascii="宋体" w:eastAsia="宋体" w:hint="eastAsia"/>
          <w:spacing w:val="-2"/>
          <w:sz w:val="24"/>
          <w:lang w:eastAsia="zh-CN"/>
        </w:rPr>
        <w:t>不但如此</w:t>
      </w:r>
      <w:r>
        <w:rPr>
          <w:spacing w:val="-2"/>
          <w:sz w:val="24"/>
          <w:lang w:eastAsia="zh-CN"/>
        </w:rPr>
        <w:t>,</w:t>
      </w:r>
      <w:r>
        <w:rPr>
          <w:rFonts w:ascii="宋体" w:eastAsia="宋体" w:hint="eastAsia"/>
          <w:spacing w:val="-2"/>
          <w:sz w:val="24"/>
          <w:lang w:eastAsia="zh-CN"/>
        </w:rPr>
        <w:t>他所享受的安慰越多</w:t>
      </w:r>
      <w:r>
        <w:rPr>
          <w:spacing w:val="-2"/>
          <w:sz w:val="24"/>
          <w:lang w:eastAsia="zh-CN"/>
        </w:rPr>
        <w:t>,</w:t>
      </w:r>
      <w:r>
        <w:rPr>
          <w:rFonts w:ascii="宋体" w:eastAsia="宋体" w:hint="eastAsia"/>
          <w:spacing w:val="-2"/>
          <w:sz w:val="24"/>
          <w:lang w:eastAsia="zh-CN"/>
        </w:rPr>
        <w:t>他灵里的烦恼就越大。</w:t>
      </w:r>
    </w:p>
    <w:p w14:paraId="429810EE" w14:textId="77777777" w:rsidR="00EC029C" w:rsidRDefault="00000000">
      <w:pPr>
        <w:spacing w:before="284" w:line="242" w:lineRule="auto"/>
        <w:ind w:left="100" w:right="471"/>
        <w:rPr>
          <w:rFonts w:ascii="宋体" w:eastAsia="宋体"/>
          <w:sz w:val="24"/>
          <w:lang w:eastAsia="zh-CN"/>
        </w:rPr>
      </w:pPr>
      <w:r>
        <w:rPr>
          <w:rFonts w:ascii="宋体" w:eastAsia="宋体" w:hint="eastAsia"/>
          <w:spacing w:val="-2"/>
          <w:sz w:val="24"/>
          <w:lang w:eastAsia="zh-CN"/>
        </w:rPr>
        <w:t>就如</w:t>
      </w:r>
      <w:r>
        <w:rPr>
          <w:spacing w:val="-2"/>
          <w:sz w:val="24"/>
          <w:lang w:eastAsia="zh-CN"/>
        </w:rPr>
        <w:t>,</w:t>
      </w:r>
      <w:r>
        <w:rPr>
          <w:rFonts w:ascii="宋体" w:eastAsia="宋体" w:hint="eastAsia"/>
          <w:spacing w:val="-2"/>
          <w:sz w:val="24"/>
          <w:lang w:eastAsia="zh-CN"/>
        </w:rPr>
        <w:t>拿一个有罪疚的良心来说</w:t>
      </w:r>
      <w:r>
        <w:rPr>
          <w:spacing w:val="-2"/>
          <w:sz w:val="24"/>
          <w:lang w:eastAsia="zh-CN"/>
        </w:rPr>
        <w:t>,</w:t>
      </w:r>
      <w:r>
        <w:rPr>
          <w:rFonts w:ascii="宋体" w:eastAsia="宋体" w:hint="eastAsia"/>
          <w:spacing w:val="-2"/>
          <w:sz w:val="24"/>
          <w:lang w:eastAsia="zh-CN"/>
        </w:rPr>
        <w:t>当他来看他那安慰的家庭、安慰的产业、入账的钱财、可爱的配偶、好朋友</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但如果我魂上没有罪疚</w:t>
      </w:r>
      <w:r>
        <w:rPr>
          <w:spacing w:val="-2"/>
          <w:sz w:val="24"/>
          <w:lang w:eastAsia="zh-CN"/>
        </w:rPr>
        <w:t>,</w:t>
      </w:r>
      <w:r>
        <w:rPr>
          <w:rFonts w:ascii="宋体" w:eastAsia="宋体" w:hint="eastAsia"/>
          <w:spacing w:val="-2"/>
          <w:sz w:val="24"/>
          <w:lang w:eastAsia="zh-CN"/>
        </w:rPr>
        <w:t>我就可以喜乐</w:t>
      </w:r>
      <w:r>
        <w:rPr>
          <w:spacing w:val="-2"/>
          <w:sz w:val="24"/>
          <w:lang w:eastAsia="zh-CN"/>
        </w:rPr>
        <w:t>;</w:t>
      </w:r>
      <w:r>
        <w:rPr>
          <w:rFonts w:ascii="宋体" w:eastAsia="宋体" w:hint="eastAsia"/>
          <w:spacing w:val="-2"/>
          <w:sz w:val="24"/>
          <w:lang w:eastAsia="zh-CN"/>
        </w:rPr>
        <w:t>但压在他良心上的罪疚夺去了这一切的安慰</w:t>
      </w:r>
      <w:r>
        <w:rPr>
          <w:spacing w:val="-2"/>
          <w:sz w:val="24"/>
          <w:lang w:eastAsia="zh-CN"/>
        </w:rPr>
        <w:t>;</w:t>
      </w:r>
      <w:r>
        <w:rPr>
          <w:rFonts w:ascii="宋体" w:eastAsia="宋体" w:hint="eastAsia"/>
          <w:spacing w:val="-2"/>
          <w:sz w:val="24"/>
          <w:lang w:eastAsia="zh-CN"/>
        </w:rPr>
        <w:t>如果他看见别人享受这些</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他说</w:t>
      </w:r>
      <w:r>
        <w:rPr>
          <w:spacing w:val="-2"/>
          <w:sz w:val="24"/>
          <w:lang w:eastAsia="zh-CN"/>
        </w:rPr>
        <w:t>,</w:t>
      </w:r>
      <w:r>
        <w:rPr>
          <w:rFonts w:ascii="宋体" w:eastAsia="宋体" w:hint="eastAsia"/>
          <w:spacing w:val="-2"/>
          <w:sz w:val="24"/>
          <w:lang w:eastAsia="zh-CN"/>
        </w:rPr>
        <w:t>这人可以从可爱的配偶、儿女、朋友和美好的产业得安慰</w:t>
      </w:r>
      <w:r>
        <w:rPr>
          <w:spacing w:val="-2"/>
          <w:sz w:val="24"/>
          <w:lang w:eastAsia="zh-CN"/>
        </w:rPr>
        <w:t>;</w:t>
      </w:r>
      <w:r>
        <w:rPr>
          <w:rFonts w:ascii="宋体" w:eastAsia="宋体" w:hint="eastAsia"/>
          <w:spacing w:val="-2"/>
          <w:sz w:val="24"/>
          <w:lang w:eastAsia="zh-CN"/>
        </w:rPr>
        <w:t>但他灵里没有罪疚</w:t>
      </w:r>
      <w:r>
        <w:rPr>
          <w:spacing w:val="-2"/>
          <w:sz w:val="24"/>
          <w:lang w:eastAsia="zh-CN"/>
        </w:rPr>
        <w:t>,</w:t>
      </w:r>
      <w:r>
        <w:rPr>
          <w:rFonts w:ascii="宋体" w:eastAsia="宋体" w:hint="eastAsia"/>
          <w:spacing w:val="-2"/>
          <w:sz w:val="24"/>
          <w:lang w:eastAsia="zh-CN"/>
        </w:rPr>
        <w:t>在他与神之间没有像我这样的隔阂。</w:t>
      </w:r>
    </w:p>
    <w:p w14:paraId="5ECE4756" w14:textId="77777777" w:rsidR="00EC029C" w:rsidRDefault="00000000">
      <w:pPr>
        <w:spacing w:before="282" w:line="242" w:lineRule="auto"/>
        <w:ind w:left="100" w:right="369"/>
        <w:rPr>
          <w:rFonts w:ascii="宋体" w:eastAsia="宋体"/>
          <w:sz w:val="24"/>
          <w:lang w:eastAsia="zh-CN"/>
        </w:rPr>
      </w:pPr>
      <w:r>
        <w:rPr>
          <w:rFonts w:ascii="宋体" w:eastAsia="宋体" w:hint="eastAsia"/>
          <w:spacing w:val="-2"/>
          <w:sz w:val="24"/>
          <w:lang w:eastAsia="zh-CN"/>
        </w:rPr>
        <w:t>也许世人不知道他的痛处在哪里</w:t>
      </w:r>
      <w:r>
        <w:rPr>
          <w:spacing w:val="-2"/>
          <w:sz w:val="24"/>
          <w:lang w:eastAsia="zh-CN"/>
        </w:rPr>
        <w:t>,</w:t>
      </w:r>
      <w:r>
        <w:rPr>
          <w:rFonts w:ascii="宋体" w:eastAsia="宋体" w:hint="eastAsia"/>
          <w:spacing w:val="-2"/>
          <w:sz w:val="24"/>
          <w:lang w:eastAsia="zh-CN"/>
        </w:rPr>
        <w:t>是什么使他的灵忧伤</w:t>
      </w:r>
      <w:r>
        <w:rPr>
          <w:spacing w:val="-2"/>
          <w:sz w:val="24"/>
          <w:lang w:eastAsia="zh-CN"/>
        </w:rPr>
        <w:t>:</w:t>
      </w:r>
      <w:r>
        <w:rPr>
          <w:rFonts w:ascii="宋体" w:eastAsia="宋体" w:hint="eastAsia"/>
          <w:spacing w:val="-2"/>
          <w:sz w:val="24"/>
          <w:lang w:eastAsia="zh-CN"/>
        </w:rPr>
        <w:t>许多在周围有安慰的人</w:t>
      </w:r>
      <w:r>
        <w:rPr>
          <w:spacing w:val="-2"/>
          <w:sz w:val="24"/>
          <w:lang w:eastAsia="zh-CN"/>
        </w:rPr>
        <w:t>(</w:t>
      </w:r>
      <w:r>
        <w:rPr>
          <w:rFonts w:ascii="宋体" w:eastAsia="宋体" w:hint="eastAsia"/>
          <w:spacing w:val="-2"/>
          <w:sz w:val="24"/>
          <w:lang w:eastAsia="zh-CN"/>
        </w:rPr>
        <w:t>虽然不能说是享受</w:t>
      </w:r>
      <w:r>
        <w:rPr>
          <w:spacing w:val="-2"/>
          <w:sz w:val="24"/>
          <w:lang w:eastAsia="zh-CN"/>
        </w:rPr>
        <w:t>),</w:t>
      </w:r>
      <w:r>
        <w:rPr>
          <w:rFonts w:ascii="宋体" w:eastAsia="宋体" w:hint="eastAsia"/>
          <w:spacing w:val="-2"/>
          <w:sz w:val="24"/>
          <w:lang w:eastAsia="zh-CN"/>
        </w:rPr>
        <w:t>但他们的心烦恼不安</w:t>
      </w:r>
      <w:r>
        <w:rPr>
          <w:spacing w:val="-2"/>
          <w:sz w:val="24"/>
          <w:lang w:eastAsia="zh-CN"/>
        </w:rPr>
        <w:t>,</w:t>
      </w:r>
      <w:r>
        <w:rPr>
          <w:rFonts w:ascii="宋体" w:eastAsia="宋体" w:hint="eastAsia"/>
          <w:spacing w:val="-2"/>
          <w:sz w:val="24"/>
          <w:lang w:eastAsia="zh-CN"/>
        </w:rPr>
        <w:t>没有人知道是怎么回事</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是因为他们灵里有罪疚</w:t>
      </w:r>
      <w:r>
        <w:rPr>
          <w:spacing w:val="-2"/>
          <w:sz w:val="24"/>
          <w:lang w:eastAsia="zh-CN"/>
        </w:rPr>
        <w:t>:</w:t>
      </w:r>
      <w:r>
        <w:rPr>
          <w:rFonts w:ascii="宋体" w:eastAsia="宋体" w:hint="eastAsia"/>
          <w:spacing w:val="-2"/>
          <w:sz w:val="24"/>
          <w:lang w:eastAsia="zh-CN"/>
        </w:rPr>
        <w:t>他们心里想</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但愿我像某人那样就好了</w:t>
      </w:r>
      <w:r>
        <w:rPr>
          <w:spacing w:val="-2"/>
          <w:sz w:val="24"/>
          <w:lang w:eastAsia="zh-CN"/>
        </w:rPr>
        <w:t>,</w:t>
      </w:r>
      <w:r>
        <w:rPr>
          <w:rFonts w:ascii="宋体" w:eastAsia="宋体" w:hint="eastAsia"/>
          <w:spacing w:val="-2"/>
          <w:sz w:val="24"/>
          <w:lang w:eastAsia="zh-CN"/>
        </w:rPr>
        <w:t>他们一定没有像我这样的罪疚</w:t>
      </w:r>
      <w:r>
        <w:rPr>
          <w:spacing w:val="-2"/>
          <w:sz w:val="24"/>
          <w:lang w:eastAsia="zh-CN"/>
        </w:rPr>
        <w:t>,</w:t>
      </w:r>
      <w:r>
        <w:rPr>
          <w:rFonts w:ascii="宋体" w:eastAsia="宋体" w:hint="eastAsia"/>
          <w:spacing w:val="-2"/>
          <w:sz w:val="24"/>
          <w:lang w:eastAsia="zh-CN"/>
        </w:rPr>
        <w:t>如果他们有</w:t>
      </w:r>
      <w:r>
        <w:rPr>
          <w:spacing w:val="-2"/>
          <w:sz w:val="24"/>
          <w:lang w:eastAsia="zh-CN"/>
        </w:rPr>
        <w:t>,</w:t>
      </w:r>
      <w:r>
        <w:rPr>
          <w:rFonts w:ascii="宋体" w:eastAsia="宋体" w:hint="eastAsia"/>
          <w:spacing w:val="-2"/>
          <w:sz w:val="24"/>
          <w:lang w:eastAsia="zh-CN"/>
        </w:rPr>
        <w:t>他们就像我这样不得安宁。</w:t>
      </w:r>
    </w:p>
    <w:p w14:paraId="2A939605" w14:textId="77777777" w:rsidR="00EC029C" w:rsidRDefault="00000000">
      <w:pPr>
        <w:spacing w:before="281" w:line="242" w:lineRule="auto"/>
        <w:ind w:left="100" w:right="459"/>
        <w:rPr>
          <w:rFonts w:ascii="宋体" w:eastAsia="宋体"/>
          <w:sz w:val="24"/>
          <w:lang w:eastAsia="zh-CN"/>
        </w:rPr>
      </w:pPr>
      <w:r>
        <w:rPr>
          <w:rFonts w:ascii="宋体" w:eastAsia="宋体" w:hint="eastAsia"/>
          <w:spacing w:val="-2"/>
          <w:sz w:val="24"/>
          <w:lang w:eastAsia="zh-CN"/>
        </w:rPr>
        <w:t>再者</w:t>
      </w:r>
      <w:r>
        <w:rPr>
          <w:spacing w:val="-2"/>
          <w:sz w:val="24"/>
          <w:lang w:eastAsia="zh-CN"/>
        </w:rPr>
        <w:t>,</w:t>
      </w:r>
      <w:r>
        <w:rPr>
          <w:rFonts w:ascii="宋体" w:eastAsia="宋体" w:hint="eastAsia"/>
          <w:spacing w:val="-2"/>
          <w:sz w:val="24"/>
          <w:lang w:eastAsia="zh-CN"/>
        </w:rPr>
        <w:t>罪疚使良心惧怕痛苦</w:t>
      </w:r>
      <w:r>
        <w:rPr>
          <w:spacing w:val="-2"/>
          <w:sz w:val="24"/>
          <w:lang w:eastAsia="zh-CN"/>
        </w:rPr>
        <w:t>;</w:t>
      </w:r>
      <w:r>
        <w:rPr>
          <w:rFonts w:ascii="宋体" w:eastAsia="宋体" w:hint="eastAsia"/>
          <w:spacing w:val="-2"/>
          <w:sz w:val="24"/>
          <w:lang w:eastAsia="zh-CN"/>
        </w:rPr>
        <w:t>没有一个苦难能使良心有这样的惧怕。虽然世上有许多患难、惧怕和混乱</w:t>
      </w:r>
      <w:r>
        <w:rPr>
          <w:spacing w:val="-2"/>
          <w:sz w:val="24"/>
          <w:lang w:eastAsia="zh-CN"/>
        </w:rPr>
        <w:t>,</w:t>
      </w:r>
      <w:r>
        <w:rPr>
          <w:rFonts w:ascii="宋体" w:eastAsia="宋体" w:hint="eastAsia"/>
          <w:spacing w:val="-2"/>
          <w:sz w:val="24"/>
          <w:lang w:eastAsia="zh-CN"/>
        </w:rPr>
        <w:t>唉</w:t>
      </w:r>
      <w:r>
        <w:rPr>
          <w:spacing w:val="-2"/>
          <w:sz w:val="24"/>
          <w:lang w:eastAsia="zh-CN"/>
        </w:rPr>
        <w:t>,</w:t>
      </w:r>
      <w:r>
        <w:rPr>
          <w:rFonts w:ascii="宋体" w:eastAsia="宋体" w:hint="eastAsia"/>
          <w:spacing w:val="-2"/>
          <w:sz w:val="24"/>
          <w:lang w:eastAsia="zh-CN"/>
        </w:rPr>
        <w:t>这不像有罪疚的良心所惧怕的那样可怕和惊人。</w:t>
      </w:r>
    </w:p>
    <w:p w14:paraId="7AEF073E" w14:textId="77777777" w:rsidR="00EC029C" w:rsidRDefault="00000000">
      <w:pPr>
        <w:spacing w:before="282" w:line="242" w:lineRule="auto"/>
        <w:ind w:left="100" w:right="405"/>
        <w:jc w:val="both"/>
        <w:rPr>
          <w:sz w:val="24"/>
          <w:lang w:eastAsia="zh-CN"/>
        </w:rPr>
      </w:pPr>
      <w:r>
        <w:rPr>
          <w:rFonts w:ascii="宋体" w:eastAsia="宋体" w:hint="eastAsia"/>
          <w:spacing w:val="-2"/>
          <w:sz w:val="24"/>
          <w:lang w:eastAsia="zh-CN"/>
        </w:rPr>
        <w:t>你看一个良心从罪疚得释放的男人或女人</w:t>
      </w:r>
      <w:r>
        <w:rPr>
          <w:spacing w:val="-2"/>
          <w:sz w:val="24"/>
          <w:lang w:eastAsia="zh-CN"/>
        </w:rPr>
        <w:t>,</w:t>
      </w:r>
      <w:r>
        <w:rPr>
          <w:rFonts w:ascii="宋体" w:eastAsia="宋体" w:hint="eastAsia"/>
          <w:spacing w:val="-2"/>
          <w:sz w:val="24"/>
          <w:lang w:eastAsia="zh-CN"/>
        </w:rPr>
        <w:t>这样一个人</w:t>
      </w:r>
      <w:r>
        <w:rPr>
          <w:spacing w:val="-2"/>
          <w:sz w:val="24"/>
          <w:lang w:eastAsia="zh-CN"/>
        </w:rPr>
        <w:t>,</w:t>
      </w:r>
      <w:r>
        <w:rPr>
          <w:rFonts w:ascii="宋体" w:eastAsia="宋体" w:hint="eastAsia"/>
          <w:spacing w:val="-2"/>
          <w:sz w:val="24"/>
          <w:lang w:eastAsia="zh-CN"/>
        </w:rPr>
        <w:t>虽然天地相碰</w:t>
      </w:r>
      <w:r>
        <w:rPr>
          <w:spacing w:val="-2"/>
          <w:sz w:val="24"/>
          <w:lang w:eastAsia="zh-CN"/>
        </w:rPr>
        <w:t>,</w:t>
      </w:r>
      <w:r>
        <w:rPr>
          <w:rFonts w:ascii="宋体" w:eastAsia="宋体" w:hint="eastAsia"/>
          <w:spacing w:val="-2"/>
          <w:sz w:val="24"/>
          <w:lang w:eastAsia="zh-CN"/>
        </w:rPr>
        <w:t>也不会这么烦恼。弟兄们</w:t>
      </w:r>
      <w:r>
        <w:rPr>
          <w:spacing w:val="-2"/>
          <w:sz w:val="24"/>
          <w:lang w:eastAsia="zh-CN"/>
        </w:rPr>
        <w:t>,</w:t>
      </w:r>
      <w:r>
        <w:rPr>
          <w:rFonts w:ascii="宋体" w:eastAsia="宋体" w:hint="eastAsia"/>
          <w:spacing w:val="-2"/>
          <w:sz w:val="24"/>
          <w:lang w:eastAsia="zh-CN"/>
        </w:rPr>
        <w:t>在我们中间这些大惧怕中</w:t>
      </w:r>
      <w:r>
        <w:rPr>
          <w:spacing w:val="-2"/>
          <w:sz w:val="24"/>
          <w:lang w:eastAsia="zh-CN"/>
        </w:rPr>
        <w:t>,</w:t>
      </w:r>
      <w:r>
        <w:rPr>
          <w:rFonts w:ascii="宋体" w:eastAsia="宋体" w:hint="eastAsia"/>
          <w:spacing w:val="-2"/>
          <w:sz w:val="24"/>
          <w:lang w:eastAsia="zh-CN"/>
        </w:rPr>
        <w:t>你们惊恐万状</w:t>
      </w:r>
      <w:r>
        <w:rPr>
          <w:spacing w:val="-2"/>
          <w:sz w:val="24"/>
          <w:lang w:eastAsia="zh-CN"/>
        </w:rPr>
        <w:t>,</w:t>
      </w:r>
      <w:r>
        <w:rPr>
          <w:rFonts w:ascii="宋体" w:eastAsia="宋体" w:hint="eastAsia"/>
          <w:spacing w:val="-2"/>
          <w:sz w:val="24"/>
          <w:lang w:eastAsia="zh-CN"/>
        </w:rPr>
        <w:t>这部分原因是因为你们没有在神与你们的魂之间彻底立下和平</w:t>
      </w:r>
      <w:r>
        <w:rPr>
          <w:spacing w:val="-2"/>
          <w:sz w:val="24"/>
          <w:lang w:eastAsia="zh-CN"/>
        </w:rPr>
        <w:t>,</w:t>
      </w:r>
      <w:r>
        <w:rPr>
          <w:rFonts w:ascii="宋体" w:eastAsia="宋体" w:hint="eastAsia"/>
          <w:spacing w:val="-2"/>
          <w:sz w:val="24"/>
          <w:lang w:eastAsia="zh-CN"/>
        </w:rPr>
        <w:t>一些罪疚压在你们的灵与良心上</w:t>
      </w:r>
      <w:r>
        <w:rPr>
          <w:spacing w:val="-2"/>
          <w:sz w:val="24"/>
          <w:lang w:eastAsia="zh-CN"/>
        </w:rPr>
        <w:t>;</w:t>
      </w:r>
      <w:r>
        <w:rPr>
          <w:rFonts w:ascii="宋体" w:eastAsia="宋体" w:hint="eastAsia"/>
          <w:spacing w:val="-2"/>
          <w:sz w:val="24"/>
          <w:lang w:eastAsia="zh-CN"/>
        </w:rPr>
        <w:t>这确实要使每一件事在你们看来都可怕</w:t>
      </w:r>
      <w:r>
        <w:rPr>
          <w:spacing w:val="-2"/>
          <w:sz w:val="24"/>
          <w:lang w:eastAsia="zh-CN"/>
        </w:rPr>
        <w:t>,</w:t>
      </w:r>
      <w:r>
        <w:rPr>
          <w:rFonts w:ascii="宋体" w:eastAsia="宋体" w:hint="eastAsia"/>
          <w:spacing w:val="-2"/>
          <w:sz w:val="24"/>
          <w:lang w:eastAsia="zh-CN"/>
        </w:rPr>
        <w:t>如果罪疚在那里的话</w:t>
      </w:r>
      <w:r>
        <w:rPr>
          <w:spacing w:val="-2"/>
          <w:sz w:val="24"/>
          <w:lang w:eastAsia="zh-CN"/>
        </w:rPr>
        <w:t>:</w:t>
      </w:r>
    </w:p>
    <w:p w14:paraId="3EF5D607" w14:textId="77777777" w:rsidR="00EC029C" w:rsidRDefault="00EC029C">
      <w:pPr>
        <w:pStyle w:val="a3"/>
        <w:spacing w:before="11"/>
        <w:ind w:left="0"/>
        <w:jc w:val="left"/>
        <w:rPr>
          <w:sz w:val="24"/>
          <w:lang w:eastAsia="zh-CN"/>
        </w:rPr>
      </w:pPr>
    </w:p>
    <w:p w14:paraId="782091CC" w14:textId="77777777" w:rsidR="00EC029C" w:rsidRDefault="00000000">
      <w:pPr>
        <w:spacing w:line="242" w:lineRule="auto"/>
        <w:ind w:left="100" w:right="393"/>
        <w:jc w:val="both"/>
        <w:rPr>
          <w:rFonts w:ascii="宋体" w:eastAsia="宋体"/>
          <w:sz w:val="24"/>
          <w:lang w:eastAsia="zh-CN"/>
        </w:rPr>
      </w:pPr>
      <w:r>
        <w:rPr>
          <w:rFonts w:ascii="宋体" w:eastAsia="宋体" w:hint="eastAsia"/>
          <w:spacing w:val="-2"/>
          <w:sz w:val="24"/>
          <w:lang w:eastAsia="zh-CN"/>
        </w:rPr>
        <w:t>良心上的罪疚使神</w:t>
      </w:r>
      <w:r>
        <w:rPr>
          <w:spacing w:val="-2"/>
          <w:sz w:val="24"/>
          <w:lang w:eastAsia="zh-CN"/>
        </w:rPr>
        <w:t>,</w:t>
      </w:r>
      <w:r>
        <w:rPr>
          <w:rFonts w:ascii="宋体" w:eastAsia="宋体" w:hint="eastAsia"/>
          <w:spacing w:val="-2"/>
          <w:sz w:val="24"/>
          <w:lang w:eastAsia="zh-CN"/>
        </w:rPr>
        <w:t>使对神的思想显为可怕。如今受造之物不能仰望神</w:t>
      </w:r>
      <w:r>
        <w:rPr>
          <w:spacing w:val="-2"/>
          <w:sz w:val="24"/>
          <w:lang w:eastAsia="zh-CN"/>
        </w:rPr>
        <w:t>,</w:t>
      </w:r>
      <w:r>
        <w:rPr>
          <w:rFonts w:ascii="宋体" w:eastAsia="宋体" w:hint="eastAsia"/>
          <w:spacing w:val="-2"/>
          <w:sz w:val="24"/>
          <w:lang w:eastAsia="zh-CN"/>
        </w:rPr>
        <w:t>不能存念神而不被惊恐刺透</w:t>
      </w:r>
      <w:r>
        <w:rPr>
          <w:spacing w:val="-2"/>
          <w:sz w:val="24"/>
          <w:lang w:eastAsia="zh-CN"/>
        </w:rPr>
        <w:t>,</w:t>
      </w:r>
      <w:r>
        <w:rPr>
          <w:rFonts w:ascii="宋体" w:eastAsia="宋体" w:hint="eastAsia"/>
          <w:spacing w:val="-2"/>
          <w:sz w:val="24"/>
          <w:lang w:eastAsia="zh-CN"/>
        </w:rPr>
        <w:t>这比在世上遭受任何苦难更有恶</w:t>
      </w:r>
      <w:r>
        <w:rPr>
          <w:spacing w:val="-2"/>
          <w:sz w:val="24"/>
          <w:lang w:eastAsia="zh-CN"/>
        </w:rPr>
        <w:t>;</w:t>
      </w:r>
      <w:r>
        <w:rPr>
          <w:rFonts w:ascii="宋体" w:eastAsia="宋体" w:hint="eastAsia"/>
          <w:spacing w:val="-2"/>
          <w:sz w:val="24"/>
          <w:lang w:eastAsia="zh-CN"/>
        </w:rPr>
        <w:t>忧愁、惧怕、羞辱和逼迫不像这事这样可怕</w:t>
      </w:r>
      <w:r>
        <w:rPr>
          <w:spacing w:val="-2"/>
          <w:sz w:val="24"/>
          <w:lang w:eastAsia="zh-CN"/>
        </w:rPr>
        <w:t>,</w:t>
      </w:r>
      <w:r>
        <w:rPr>
          <w:rFonts w:ascii="宋体" w:eastAsia="宋体" w:hint="eastAsia"/>
          <w:spacing w:val="-2"/>
          <w:sz w:val="24"/>
          <w:lang w:eastAsia="zh-CN"/>
        </w:rPr>
        <w:t>就是我落在这样的光景中</w:t>
      </w:r>
      <w:r>
        <w:rPr>
          <w:spacing w:val="-2"/>
          <w:sz w:val="24"/>
          <w:lang w:eastAsia="zh-CN"/>
        </w:rPr>
        <w:t>,</w:t>
      </w:r>
      <w:r>
        <w:rPr>
          <w:rFonts w:ascii="宋体" w:eastAsia="宋体" w:hint="eastAsia"/>
          <w:spacing w:val="-2"/>
          <w:sz w:val="24"/>
          <w:lang w:eastAsia="zh-CN"/>
        </w:rPr>
        <w:t>以致我不能仰望神</w:t>
      </w:r>
      <w:r>
        <w:rPr>
          <w:spacing w:val="-2"/>
          <w:sz w:val="24"/>
          <w:lang w:eastAsia="zh-CN"/>
        </w:rPr>
        <w:t>,</w:t>
      </w:r>
      <w:r>
        <w:rPr>
          <w:rFonts w:ascii="宋体" w:eastAsia="宋体" w:hint="eastAsia"/>
          <w:spacing w:val="-2"/>
          <w:sz w:val="24"/>
          <w:lang w:eastAsia="zh-CN"/>
        </w:rPr>
        <w:t>也不能存念神而不因他威严的思想而惊恐。</w:t>
      </w:r>
    </w:p>
    <w:p w14:paraId="14863559" w14:textId="77777777" w:rsidR="00EC029C" w:rsidRDefault="00000000">
      <w:pPr>
        <w:spacing w:before="280" w:line="242" w:lineRule="auto"/>
        <w:ind w:left="100" w:right="405"/>
        <w:jc w:val="both"/>
        <w:rPr>
          <w:rFonts w:ascii="宋体" w:eastAsia="宋体"/>
          <w:sz w:val="24"/>
          <w:lang w:eastAsia="zh-CN"/>
        </w:rPr>
      </w:pPr>
      <w:r>
        <w:rPr>
          <w:rFonts w:ascii="宋体" w:eastAsia="宋体" w:hint="eastAsia"/>
          <w:spacing w:val="-2"/>
          <w:sz w:val="24"/>
          <w:lang w:eastAsia="zh-CN"/>
        </w:rPr>
        <w:t>有罪疚的良心不能忍受对神有一点思想</w:t>
      </w:r>
      <w:r>
        <w:rPr>
          <w:spacing w:val="-2"/>
          <w:sz w:val="24"/>
          <w:lang w:eastAsia="zh-CN"/>
        </w:rPr>
        <w:t>,</w:t>
      </w:r>
      <w:r>
        <w:rPr>
          <w:rFonts w:ascii="宋体" w:eastAsia="宋体" w:hint="eastAsia"/>
          <w:spacing w:val="-2"/>
          <w:sz w:val="24"/>
          <w:lang w:eastAsia="zh-CN"/>
        </w:rPr>
        <w:t>这对他是可怕的</w:t>
      </w:r>
      <w:r>
        <w:rPr>
          <w:spacing w:val="-2"/>
          <w:sz w:val="24"/>
          <w:lang w:eastAsia="zh-CN"/>
        </w:rPr>
        <w:t>,</w:t>
      </w:r>
      <w:r>
        <w:rPr>
          <w:rFonts w:ascii="宋体" w:eastAsia="宋体" w:hint="eastAsia"/>
          <w:spacing w:val="-2"/>
          <w:sz w:val="24"/>
          <w:lang w:eastAsia="zh-CN"/>
        </w:rPr>
        <w:t>因此他努力藉着参加聚会、娱乐</w:t>
      </w:r>
      <w:r>
        <w:rPr>
          <w:spacing w:val="-2"/>
          <w:sz w:val="24"/>
          <w:lang w:eastAsia="zh-CN"/>
        </w:rPr>
        <w:t>,</w:t>
      </w:r>
      <w:r>
        <w:rPr>
          <w:rFonts w:ascii="宋体" w:eastAsia="宋体" w:hint="eastAsia"/>
          <w:spacing w:val="-2"/>
          <w:sz w:val="24"/>
          <w:lang w:eastAsia="zh-CN"/>
        </w:rPr>
        <w:t>忙于世事来消除对神的思想</w:t>
      </w:r>
      <w:r>
        <w:rPr>
          <w:spacing w:val="-2"/>
          <w:sz w:val="24"/>
          <w:lang w:eastAsia="zh-CN"/>
        </w:rPr>
        <w:t>,</w:t>
      </w:r>
      <w:r>
        <w:rPr>
          <w:rFonts w:ascii="宋体" w:eastAsia="宋体" w:hint="eastAsia"/>
          <w:spacing w:val="-2"/>
          <w:sz w:val="24"/>
          <w:lang w:eastAsia="zh-CN"/>
        </w:rPr>
        <w:t>因为对神的思想刺透他的心。在良心有罪疚的地方</w:t>
      </w:r>
      <w:r>
        <w:rPr>
          <w:spacing w:val="-2"/>
          <w:sz w:val="24"/>
          <w:lang w:eastAsia="zh-CN"/>
        </w:rPr>
        <w:t>,</w:t>
      </w:r>
      <w:r>
        <w:rPr>
          <w:rFonts w:ascii="宋体" w:eastAsia="宋体" w:hint="eastAsia"/>
          <w:spacing w:val="-2"/>
          <w:sz w:val="24"/>
          <w:lang w:eastAsia="zh-CN"/>
        </w:rPr>
        <w:t>神的同在也是非常可怕的</w:t>
      </w:r>
      <w:r>
        <w:rPr>
          <w:spacing w:val="-2"/>
          <w:sz w:val="24"/>
          <w:lang w:eastAsia="zh-CN"/>
        </w:rPr>
        <w:t>,</w:t>
      </w:r>
      <w:r>
        <w:rPr>
          <w:rFonts w:ascii="宋体" w:eastAsia="宋体" w:hint="eastAsia"/>
          <w:spacing w:val="-2"/>
          <w:sz w:val="24"/>
          <w:lang w:eastAsia="zh-CN"/>
        </w:rPr>
        <w:t>这样一个人的良心不能忍受进到神的同在中</w:t>
      </w:r>
      <w:r>
        <w:rPr>
          <w:spacing w:val="-2"/>
          <w:sz w:val="24"/>
          <w:lang w:eastAsia="zh-CN"/>
        </w:rPr>
        <w:t>;</w:t>
      </w:r>
      <w:r>
        <w:rPr>
          <w:rFonts w:ascii="宋体" w:eastAsia="宋体" w:hint="eastAsia"/>
          <w:spacing w:val="-2"/>
          <w:sz w:val="24"/>
          <w:lang w:eastAsia="zh-CN"/>
        </w:rPr>
        <w:t>也不能进到有神同在的圣徒</w:t>
      </w:r>
      <w:r>
        <w:rPr>
          <w:rFonts w:ascii="宋体" w:eastAsia="宋体" w:hint="eastAsia"/>
          <w:spacing w:val="-4"/>
          <w:sz w:val="24"/>
          <w:lang w:eastAsia="zh-CN"/>
        </w:rPr>
        <w:t>相通中。</w:t>
      </w:r>
    </w:p>
    <w:p w14:paraId="7BB96315" w14:textId="77777777" w:rsidR="00EC029C" w:rsidRDefault="00000000">
      <w:pPr>
        <w:spacing w:before="285" w:line="242" w:lineRule="auto"/>
        <w:ind w:left="100" w:right="393"/>
        <w:jc w:val="both"/>
        <w:rPr>
          <w:rFonts w:ascii="宋体" w:eastAsia="宋体"/>
          <w:sz w:val="24"/>
          <w:lang w:eastAsia="zh-CN"/>
        </w:rPr>
      </w:pPr>
      <w:r>
        <w:rPr>
          <w:rFonts w:ascii="宋体" w:eastAsia="宋体" w:hint="eastAsia"/>
          <w:spacing w:val="-2"/>
          <w:sz w:val="24"/>
          <w:lang w:eastAsia="zh-CN"/>
        </w:rPr>
        <w:t>他也不能忍受祷告</w:t>
      </w:r>
      <w:r>
        <w:rPr>
          <w:spacing w:val="-2"/>
          <w:sz w:val="24"/>
          <w:lang w:eastAsia="zh-CN"/>
        </w:rPr>
        <w:t>,</w:t>
      </w:r>
      <w:r>
        <w:rPr>
          <w:rFonts w:ascii="宋体" w:eastAsia="宋体" w:hint="eastAsia"/>
          <w:spacing w:val="-2"/>
          <w:sz w:val="24"/>
          <w:lang w:eastAsia="zh-CN"/>
        </w:rPr>
        <w:t>一想到这事就击中他的心</w:t>
      </w:r>
      <w:r>
        <w:rPr>
          <w:spacing w:val="-2"/>
          <w:sz w:val="24"/>
          <w:lang w:eastAsia="zh-CN"/>
        </w:rPr>
        <w:t>;</w:t>
      </w:r>
      <w:r>
        <w:rPr>
          <w:rFonts w:ascii="宋体" w:eastAsia="宋体" w:hint="eastAsia"/>
          <w:spacing w:val="-2"/>
          <w:sz w:val="24"/>
          <w:lang w:eastAsia="zh-CN"/>
        </w:rPr>
        <w:t>独自去祷告</w:t>
      </w:r>
      <w:r>
        <w:rPr>
          <w:spacing w:val="-2"/>
          <w:sz w:val="24"/>
          <w:lang w:eastAsia="zh-CN"/>
        </w:rPr>
        <w:t>,</w:t>
      </w:r>
      <w:r>
        <w:rPr>
          <w:rFonts w:ascii="宋体" w:eastAsia="宋体" w:hint="eastAsia"/>
          <w:spacing w:val="-2"/>
          <w:sz w:val="24"/>
          <w:lang w:eastAsia="zh-CN"/>
        </w:rPr>
        <w:t>独处的时候神的同在是极其可怕的。这比在任何苦难之下更凄惨</w:t>
      </w:r>
      <w:r>
        <w:rPr>
          <w:spacing w:val="-2"/>
          <w:sz w:val="24"/>
          <w:lang w:eastAsia="zh-CN"/>
        </w:rPr>
        <w:t>:</w:t>
      </w:r>
      <w:r>
        <w:rPr>
          <w:rFonts w:ascii="宋体" w:eastAsia="宋体" w:hint="eastAsia"/>
          <w:spacing w:val="-2"/>
          <w:sz w:val="24"/>
          <w:lang w:eastAsia="zh-CN"/>
        </w:rPr>
        <w:t>宁可在任何苦难之下</w:t>
      </w:r>
      <w:r>
        <w:rPr>
          <w:spacing w:val="-2"/>
          <w:sz w:val="24"/>
          <w:lang w:eastAsia="zh-CN"/>
        </w:rPr>
        <w:t>,</w:t>
      </w:r>
      <w:r>
        <w:rPr>
          <w:rFonts w:ascii="宋体" w:eastAsia="宋体" w:hint="eastAsia"/>
          <w:spacing w:val="-2"/>
          <w:sz w:val="24"/>
          <w:lang w:eastAsia="zh-CN"/>
        </w:rPr>
        <w:t>也不要落在这样的光景里</w:t>
      </w:r>
      <w:r>
        <w:rPr>
          <w:spacing w:val="-2"/>
          <w:sz w:val="24"/>
          <w:lang w:eastAsia="zh-CN"/>
        </w:rPr>
        <w:t>,</w:t>
      </w:r>
      <w:r>
        <w:rPr>
          <w:rFonts w:ascii="宋体" w:eastAsia="宋体" w:hint="eastAsia"/>
          <w:spacing w:val="-2"/>
          <w:sz w:val="24"/>
          <w:lang w:eastAsia="zh-CN"/>
        </w:rPr>
        <w:t>就是神的同在显为可怕</w:t>
      </w:r>
      <w:r>
        <w:rPr>
          <w:spacing w:val="-2"/>
          <w:sz w:val="24"/>
          <w:lang w:eastAsia="zh-CN"/>
        </w:rPr>
        <w:t>:</w:t>
      </w:r>
      <w:r>
        <w:rPr>
          <w:rFonts w:ascii="宋体" w:eastAsia="宋体" w:hint="eastAsia"/>
          <w:spacing w:val="-2"/>
          <w:sz w:val="24"/>
          <w:lang w:eastAsia="zh-CN"/>
        </w:rPr>
        <w:t>祷告中神的同在</w:t>
      </w:r>
      <w:r>
        <w:rPr>
          <w:spacing w:val="-2"/>
          <w:sz w:val="24"/>
          <w:lang w:eastAsia="zh-CN"/>
        </w:rPr>
        <w:t>,</w:t>
      </w:r>
      <w:r>
        <w:rPr>
          <w:rFonts w:ascii="宋体" w:eastAsia="宋体" w:hint="eastAsia"/>
          <w:spacing w:val="-2"/>
          <w:sz w:val="24"/>
          <w:lang w:eastAsia="zh-CN"/>
        </w:rPr>
        <w:t>神话语中神的同在。</w:t>
      </w:r>
    </w:p>
    <w:p w14:paraId="121B0EF9" w14:textId="77777777" w:rsidR="00EC029C" w:rsidRDefault="00000000">
      <w:pPr>
        <w:spacing w:before="282" w:line="242" w:lineRule="auto"/>
        <w:ind w:left="100" w:right="405"/>
        <w:jc w:val="both"/>
        <w:rPr>
          <w:rFonts w:ascii="宋体" w:eastAsia="宋体"/>
          <w:sz w:val="24"/>
          <w:lang w:eastAsia="zh-CN"/>
        </w:rPr>
      </w:pP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神的话对这样一个人是可怕的</w:t>
      </w:r>
      <w:r>
        <w:rPr>
          <w:spacing w:val="-2"/>
          <w:sz w:val="24"/>
          <w:lang w:eastAsia="zh-CN"/>
        </w:rPr>
        <w:t>,</w:t>
      </w:r>
      <w:r>
        <w:rPr>
          <w:rFonts w:ascii="宋体" w:eastAsia="宋体" w:hint="eastAsia"/>
          <w:spacing w:val="-2"/>
          <w:sz w:val="24"/>
          <w:lang w:eastAsia="zh-CN"/>
        </w:rPr>
        <w:t>只要良心上还有罪疚</w:t>
      </w:r>
      <w:r>
        <w:rPr>
          <w:spacing w:val="-2"/>
          <w:sz w:val="24"/>
          <w:lang w:eastAsia="zh-CN"/>
        </w:rPr>
        <w:t>,</w:t>
      </w:r>
      <w:r>
        <w:rPr>
          <w:rFonts w:ascii="宋体" w:eastAsia="宋体" w:hint="eastAsia"/>
          <w:spacing w:val="-2"/>
          <w:sz w:val="24"/>
          <w:lang w:eastAsia="zh-CN"/>
        </w:rPr>
        <w:t>神的话除了惊恐以外什么都不说。这比苦难更糟</w:t>
      </w:r>
      <w:r>
        <w:rPr>
          <w:spacing w:val="-2"/>
          <w:sz w:val="24"/>
          <w:lang w:eastAsia="zh-CN"/>
        </w:rPr>
        <w:t>,</w:t>
      </w:r>
      <w:r>
        <w:rPr>
          <w:rFonts w:ascii="宋体" w:eastAsia="宋体" w:hint="eastAsia"/>
          <w:spacing w:val="-2"/>
          <w:sz w:val="24"/>
          <w:lang w:eastAsia="zh-CN"/>
        </w:rPr>
        <w:t>因为那本该满了甘甜、良善和安慰的话</w:t>
      </w:r>
      <w:r>
        <w:rPr>
          <w:spacing w:val="-2"/>
          <w:sz w:val="24"/>
          <w:lang w:eastAsia="zh-CN"/>
        </w:rPr>
        <w:t>,</w:t>
      </w:r>
      <w:r>
        <w:rPr>
          <w:rFonts w:ascii="宋体" w:eastAsia="宋体" w:hint="eastAsia"/>
          <w:spacing w:val="-2"/>
          <w:sz w:val="24"/>
          <w:lang w:eastAsia="zh-CN"/>
        </w:rPr>
        <w:t>对那些有恩典敬虔的人原是一个宝藏</w:t>
      </w:r>
      <w:r>
        <w:rPr>
          <w:spacing w:val="-2"/>
          <w:sz w:val="24"/>
          <w:lang w:eastAsia="zh-CN"/>
        </w:rPr>
        <w:t>,</w:t>
      </w:r>
      <w:r>
        <w:rPr>
          <w:rFonts w:ascii="宋体" w:eastAsia="宋体" w:hint="eastAsia"/>
          <w:spacing w:val="-2"/>
          <w:sz w:val="24"/>
          <w:lang w:eastAsia="zh-CN"/>
        </w:rPr>
        <w:t>现在却使那满了罪疚的人的魂充满惊恐。不但如此</w:t>
      </w:r>
      <w:r>
        <w:rPr>
          <w:spacing w:val="-2"/>
          <w:sz w:val="24"/>
          <w:lang w:eastAsia="zh-CN"/>
        </w:rPr>
        <w:t>,</w:t>
      </w:r>
      <w:r>
        <w:rPr>
          <w:rFonts w:ascii="宋体" w:eastAsia="宋体" w:hint="eastAsia"/>
          <w:spacing w:val="-2"/>
          <w:sz w:val="24"/>
          <w:lang w:eastAsia="zh-CN"/>
        </w:rPr>
        <w:t>对这样一个人来说</w:t>
      </w:r>
      <w:r>
        <w:rPr>
          <w:spacing w:val="-2"/>
          <w:sz w:val="24"/>
          <w:lang w:eastAsia="zh-CN"/>
        </w:rPr>
        <w:t>,</w:t>
      </w:r>
      <w:r>
        <w:rPr>
          <w:rFonts w:ascii="宋体" w:eastAsia="宋体" w:hint="eastAsia"/>
          <w:spacing w:val="-2"/>
          <w:sz w:val="24"/>
          <w:lang w:eastAsia="zh-CN"/>
        </w:rPr>
        <w:t>神一切护理的道路都充满惊恐</w:t>
      </w:r>
      <w:r>
        <w:rPr>
          <w:spacing w:val="-2"/>
          <w:sz w:val="24"/>
          <w:lang w:eastAsia="zh-CN"/>
        </w:rPr>
        <w:t>;</w:t>
      </w:r>
      <w:r>
        <w:rPr>
          <w:rFonts w:ascii="宋体" w:eastAsia="宋体" w:hint="eastAsia"/>
          <w:spacing w:val="-2"/>
          <w:sz w:val="24"/>
          <w:lang w:eastAsia="zh-CN"/>
        </w:rPr>
        <w:t>如果有神的任何审判在外面</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这要使他的魂何等惊恐。</w:t>
      </w:r>
    </w:p>
    <w:p w14:paraId="331A2121" w14:textId="77777777" w:rsidR="00EC029C" w:rsidRDefault="00EC029C">
      <w:pPr>
        <w:spacing w:line="242" w:lineRule="auto"/>
        <w:jc w:val="both"/>
        <w:rPr>
          <w:rFonts w:ascii="宋体" w:eastAsia="宋体"/>
          <w:sz w:val="24"/>
          <w:lang w:eastAsia="zh-CN"/>
        </w:rPr>
        <w:sectPr w:rsidR="00EC029C">
          <w:pgSz w:w="12240" w:h="15840"/>
          <w:pgMar w:top="1300" w:right="1100" w:bottom="280" w:left="1320" w:header="720" w:footer="720" w:gutter="0"/>
          <w:cols w:space="720"/>
        </w:sectPr>
      </w:pPr>
    </w:p>
    <w:p w14:paraId="0C75AB16" w14:textId="77777777" w:rsidR="00EC029C" w:rsidRDefault="00000000">
      <w:pPr>
        <w:spacing w:before="62" w:line="242" w:lineRule="auto"/>
        <w:ind w:left="100" w:right="375"/>
        <w:rPr>
          <w:rFonts w:ascii="宋体" w:eastAsia="宋体"/>
          <w:sz w:val="24"/>
          <w:lang w:eastAsia="zh-CN"/>
        </w:rPr>
      </w:pP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罪犯得很快</w:t>
      </w:r>
      <w:r>
        <w:rPr>
          <w:spacing w:val="-2"/>
          <w:sz w:val="24"/>
          <w:lang w:eastAsia="zh-CN"/>
        </w:rPr>
        <w:t>,</w:t>
      </w:r>
      <w:r>
        <w:rPr>
          <w:rFonts w:ascii="宋体" w:eastAsia="宋体" w:hint="eastAsia"/>
          <w:spacing w:val="-2"/>
          <w:sz w:val="24"/>
          <w:lang w:eastAsia="zh-CN"/>
        </w:rPr>
        <w:t>你们遇见试探</w:t>
      </w:r>
      <w:r>
        <w:rPr>
          <w:spacing w:val="-2"/>
          <w:sz w:val="24"/>
          <w:lang w:eastAsia="zh-CN"/>
        </w:rPr>
        <w:t>,</w:t>
      </w:r>
      <w:r>
        <w:rPr>
          <w:rFonts w:ascii="宋体" w:eastAsia="宋体" w:hint="eastAsia"/>
          <w:spacing w:val="-2"/>
          <w:sz w:val="24"/>
          <w:lang w:eastAsia="zh-CN"/>
        </w:rPr>
        <w:t>就陷在罪中去犯罪</w:t>
      </w:r>
      <w:r>
        <w:rPr>
          <w:spacing w:val="-2"/>
          <w:sz w:val="24"/>
          <w:lang w:eastAsia="zh-CN"/>
        </w:rPr>
        <w:t>;</w:t>
      </w:r>
      <w:r>
        <w:rPr>
          <w:rFonts w:ascii="宋体" w:eastAsia="宋体" w:hint="eastAsia"/>
          <w:spacing w:val="-2"/>
          <w:sz w:val="24"/>
          <w:lang w:eastAsia="zh-CN"/>
        </w:rPr>
        <w:t>罪</w:t>
      </w:r>
      <w:r>
        <w:rPr>
          <w:spacing w:val="-2"/>
          <w:sz w:val="24"/>
          <w:lang w:eastAsia="zh-CN"/>
        </w:rPr>
        <w:t>,</w:t>
      </w:r>
      <w:r>
        <w:rPr>
          <w:rFonts w:ascii="宋体" w:eastAsia="宋体" w:hint="eastAsia"/>
          <w:spacing w:val="-2"/>
          <w:sz w:val="24"/>
          <w:lang w:eastAsia="zh-CN"/>
        </w:rPr>
        <w:t>就是罪的行为</w:t>
      </w:r>
      <w:r>
        <w:rPr>
          <w:spacing w:val="-2"/>
          <w:sz w:val="24"/>
          <w:lang w:eastAsia="zh-CN"/>
        </w:rPr>
        <w:t>,</w:t>
      </w:r>
      <w:r>
        <w:rPr>
          <w:rFonts w:ascii="宋体" w:eastAsia="宋体" w:hint="eastAsia"/>
          <w:spacing w:val="-2"/>
          <w:sz w:val="24"/>
          <w:lang w:eastAsia="zh-CN"/>
        </w:rPr>
        <w:t>是短暂的</w:t>
      </w:r>
      <w:r>
        <w:rPr>
          <w:spacing w:val="-2"/>
          <w:sz w:val="24"/>
          <w:lang w:eastAsia="zh-CN"/>
        </w:rPr>
        <w:t>,</w:t>
      </w:r>
      <w:r>
        <w:rPr>
          <w:rFonts w:ascii="宋体" w:eastAsia="宋体" w:hint="eastAsia"/>
          <w:spacing w:val="-2"/>
          <w:sz w:val="24"/>
          <w:lang w:eastAsia="zh-CN"/>
        </w:rPr>
        <w:t>很快就过去</w:t>
      </w:r>
      <w:r>
        <w:rPr>
          <w:spacing w:val="-2"/>
          <w:sz w:val="24"/>
          <w:lang w:eastAsia="zh-CN"/>
        </w:rPr>
        <w:t>;</w:t>
      </w:r>
      <w:r>
        <w:rPr>
          <w:rFonts w:ascii="宋体" w:eastAsia="宋体" w:hint="eastAsia"/>
          <w:spacing w:val="-2"/>
          <w:sz w:val="24"/>
          <w:lang w:eastAsia="zh-CN"/>
        </w:rPr>
        <w:t>罪疚却紧紧跟随你们。</w:t>
      </w:r>
    </w:p>
    <w:p w14:paraId="19311208" w14:textId="77777777" w:rsidR="00EC029C" w:rsidRDefault="00000000">
      <w:pPr>
        <w:spacing w:before="281" w:line="242" w:lineRule="auto"/>
        <w:ind w:left="100" w:right="459"/>
        <w:jc w:val="both"/>
        <w:rPr>
          <w:rFonts w:ascii="宋体" w:eastAsia="宋体"/>
          <w:sz w:val="24"/>
          <w:lang w:eastAsia="zh-CN"/>
        </w:rPr>
      </w:pPr>
      <w:r>
        <w:rPr>
          <w:rFonts w:ascii="宋体" w:eastAsia="宋体" w:hint="eastAsia"/>
          <w:spacing w:val="-2"/>
          <w:sz w:val="24"/>
          <w:lang w:eastAsia="zh-CN"/>
        </w:rPr>
        <w:t>当一个男人或女人在罪恶的道路上满足了自己的情欲</w:t>
      </w:r>
      <w:r>
        <w:rPr>
          <w:spacing w:val="-2"/>
          <w:sz w:val="24"/>
          <w:lang w:eastAsia="zh-CN"/>
        </w:rPr>
        <w:t>,</w:t>
      </w:r>
      <w:r>
        <w:rPr>
          <w:rFonts w:ascii="宋体" w:eastAsia="宋体" w:hint="eastAsia"/>
          <w:spacing w:val="-2"/>
          <w:sz w:val="24"/>
          <w:lang w:eastAsia="zh-CN"/>
        </w:rPr>
        <w:t>罪疚仍然留在后面</w:t>
      </w:r>
      <w:r>
        <w:rPr>
          <w:spacing w:val="-2"/>
          <w:sz w:val="24"/>
          <w:lang w:eastAsia="zh-CN"/>
        </w:rPr>
        <w:t>:</w:t>
      </w:r>
      <w:r>
        <w:rPr>
          <w:rFonts w:ascii="宋体" w:eastAsia="宋体" w:hint="eastAsia"/>
          <w:spacing w:val="-2"/>
          <w:sz w:val="24"/>
          <w:lang w:eastAsia="zh-CN"/>
        </w:rPr>
        <w:t>罪中之乐也许已经过去</w:t>
      </w:r>
      <w:r>
        <w:rPr>
          <w:spacing w:val="-2"/>
          <w:sz w:val="24"/>
          <w:lang w:eastAsia="zh-CN"/>
        </w:rPr>
        <w:t>;</w:t>
      </w:r>
      <w:r>
        <w:rPr>
          <w:rFonts w:ascii="宋体" w:eastAsia="宋体" w:hint="eastAsia"/>
          <w:spacing w:val="-2"/>
          <w:sz w:val="24"/>
          <w:lang w:eastAsia="zh-CN"/>
        </w:rPr>
        <w:t>也许就在昨天</w:t>
      </w:r>
      <w:r>
        <w:rPr>
          <w:spacing w:val="-2"/>
          <w:sz w:val="24"/>
          <w:lang w:eastAsia="zh-CN"/>
        </w:rPr>
        <w:t>,</w:t>
      </w:r>
      <w:r>
        <w:rPr>
          <w:rFonts w:ascii="宋体" w:eastAsia="宋体" w:hint="eastAsia"/>
          <w:spacing w:val="-2"/>
          <w:sz w:val="24"/>
          <w:lang w:eastAsia="zh-CN"/>
        </w:rPr>
        <w:t>或某个晚上或时候你在罪中取乐</w:t>
      </w:r>
      <w:r>
        <w:rPr>
          <w:spacing w:val="-2"/>
          <w:sz w:val="24"/>
          <w:lang w:eastAsia="zh-CN"/>
        </w:rPr>
        <w:t>,</w:t>
      </w:r>
      <w:r>
        <w:rPr>
          <w:rFonts w:ascii="宋体" w:eastAsia="宋体" w:hint="eastAsia"/>
          <w:spacing w:val="-2"/>
          <w:sz w:val="24"/>
          <w:lang w:eastAsia="zh-CN"/>
        </w:rPr>
        <w:t>但如今罪过去了</w:t>
      </w:r>
      <w:r>
        <w:rPr>
          <w:spacing w:val="-2"/>
          <w:sz w:val="24"/>
          <w:lang w:eastAsia="zh-CN"/>
        </w:rPr>
        <w:t>,</w:t>
      </w:r>
      <w:r>
        <w:rPr>
          <w:rFonts w:ascii="宋体" w:eastAsia="宋体" w:hint="eastAsia"/>
          <w:spacing w:val="-2"/>
          <w:sz w:val="24"/>
          <w:lang w:eastAsia="zh-CN"/>
        </w:rPr>
        <w:t>罪中之乐过去了</w:t>
      </w:r>
      <w:r>
        <w:rPr>
          <w:spacing w:val="-2"/>
          <w:sz w:val="24"/>
          <w:lang w:eastAsia="zh-CN"/>
        </w:rPr>
        <w:t>,</w:t>
      </w:r>
      <w:r>
        <w:rPr>
          <w:rFonts w:ascii="宋体" w:eastAsia="宋体" w:hint="eastAsia"/>
          <w:spacing w:val="-2"/>
          <w:sz w:val="24"/>
          <w:lang w:eastAsia="zh-CN"/>
        </w:rPr>
        <w:t>但罪疚仍在</w:t>
      </w:r>
      <w:r>
        <w:rPr>
          <w:spacing w:val="-2"/>
          <w:sz w:val="24"/>
          <w:lang w:eastAsia="zh-CN"/>
        </w:rPr>
        <w:t>,</w:t>
      </w:r>
      <w:r>
        <w:rPr>
          <w:rFonts w:ascii="宋体" w:eastAsia="宋体" w:hint="eastAsia"/>
          <w:spacing w:val="-2"/>
          <w:sz w:val="24"/>
          <w:lang w:eastAsia="zh-CN"/>
        </w:rPr>
        <w:t>并且永远留在你的灵里</w:t>
      </w:r>
      <w:r>
        <w:rPr>
          <w:spacing w:val="-2"/>
          <w:sz w:val="24"/>
          <w:lang w:eastAsia="zh-CN"/>
        </w:rPr>
        <w:t>,</w:t>
      </w:r>
      <w:r>
        <w:rPr>
          <w:rFonts w:ascii="宋体" w:eastAsia="宋体" w:hint="eastAsia"/>
          <w:spacing w:val="-2"/>
          <w:sz w:val="24"/>
          <w:lang w:eastAsia="zh-CN"/>
        </w:rPr>
        <w:t>如果你不留意的话。</w:t>
      </w:r>
    </w:p>
    <w:p w14:paraId="0A8D88BD" w14:textId="77777777" w:rsidR="00EC029C" w:rsidRDefault="00000000">
      <w:pPr>
        <w:spacing w:before="282" w:line="242" w:lineRule="auto"/>
        <w:ind w:left="100" w:right="393"/>
        <w:jc w:val="both"/>
        <w:rPr>
          <w:rFonts w:ascii="宋体" w:eastAsia="宋体"/>
          <w:sz w:val="24"/>
          <w:lang w:eastAsia="zh-CN"/>
        </w:rPr>
      </w:pPr>
      <w:r>
        <w:rPr>
          <w:rFonts w:ascii="宋体" w:eastAsia="宋体" w:hint="eastAsia"/>
          <w:spacing w:val="-2"/>
          <w:sz w:val="24"/>
          <w:lang w:eastAsia="zh-CN"/>
        </w:rPr>
        <w:t>不但如此</w:t>
      </w:r>
      <w:r>
        <w:rPr>
          <w:spacing w:val="-2"/>
          <w:sz w:val="24"/>
          <w:lang w:eastAsia="zh-CN"/>
        </w:rPr>
        <w:t>,</w:t>
      </w:r>
      <w:r>
        <w:rPr>
          <w:rFonts w:ascii="宋体" w:eastAsia="宋体" w:hint="eastAsia"/>
          <w:spacing w:val="-2"/>
          <w:sz w:val="24"/>
          <w:lang w:eastAsia="zh-CN"/>
        </w:rPr>
        <w:t>罪疚必定要留在灵里</w:t>
      </w:r>
      <w:r>
        <w:rPr>
          <w:spacing w:val="-2"/>
          <w:sz w:val="24"/>
          <w:lang w:eastAsia="zh-CN"/>
        </w:rPr>
        <w:t>,</w:t>
      </w:r>
      <w:r>
        <w:rPr>
          <w:rFonts w:ascii="宋体" w:eastAsia="宋体" w:hint="eastAsia"/>
          <w:spacing w:val="-2"/>
          <w:sz w:val="24"/>
          <w:lang w:eastAsia="zh-CN"/>
        </w:rPr>
        <w:t>天上地下没有一个受造之物有能力把你从其中救出来</w:t>
      </w:r>
      <w:r>
        <w:rPr>
          <w:spacing w:val="-2"/>
          <w:sz w:val="24"/>
          <w:lang w:eastAsia="zh-CN"/>
        </w:rPr>
        <w:t>:</w:t>
      </w:r>
      <w:r>
        <w:rPr>
          <w:rFonts w:ascii="宋体" w:eastAsia="宋体" w:hint="eastAsia"/>
          <w:spacing w:val="-2"/>
          <w:sz w:val="24"/>
          <w:lang w:eastAsia="zh-CN"/>
        </w:rPr>
        <w:t>罪疚留下来</w:t>
      </w:r>
      <w:r>
        <w:rPr>
          <w:spacing w:val="-2"/>
          <w:sz w:val="24"/>
          <w:lang w:eastAsia="zh-CN"/>
        </w:rPr>
        <w:t>,</w:t>
      </w:r>
      <w:r>
        <w:rPr>
          <w:rFonts w:ascii="宋体" w:eastAsia="宋体" w:hint="eastAsia"/>
          <w:spacing w:val="-2"/>
          <w:sz w:val="24"/>
          <w:lang w:eastAsia="zh-CN"/>
        </w:rPr>
        <w:t>甚至虽然你现在一时感觉不到</w:t>
      </w:r>
      <w:r>
        <w:rPr>
          <w:spacing w:val="-2"/>
          <w:sz w:val="24"/>
          <w:lang w:eastAsia="zh-CN"/>
        </w:rPr>
        <w:t>,</w:t>
      </w:r>
      <w:r>
        <w:rPr>
          <w:rFonts w:ascii="宋体" w:eastAsia="宋体" w:hint="eastAsia"/>
          <w:spacing w:val="-2"/>
          <w:sz w:val="24"/>
          <w:lang w:eastAsia="zh-CN"/>
        </w:rPr>
        <w:t>多年以后它还可能可怕地纠缠你。但苦难只是一时可怕</w:t>
      </w:r>
      <w:r>
        <w:rPr>
          <w:spacing w:val="-2"/>
          <w:sz w:val="24"/>
          <w:lang w:eastAsia="zh-CN"/>
        </w:rPr>
        <w:t>,</w:t>
      </w:r>
      <w:r>
        <w:rPr>
          <w:rFonts w:ascii="宋体" w:eastAsia="宋体" w:hint="eastAsia"/>
          <w:spacing w:val="-2"/>
          <w:sz w:val="24"/>
          <w:lang w:eastAsia="zh-CN"/>
        </w:rPr>
        <w:t>过后就不可怕</w:t>
      </w:r>
      <w:r>
        <w:rPr>
          <w:spacing w:val="-2"/>
          <w:sz w:val="24"/>
          <w:lang w:eastAsia="zh-CN"/>
        </w:rPr>
        <w:t>;</w:t>
      </w:r>
      <w:r>
        <w:rPr>
          <w:rFonts w:ascii="宋体" w:eastAsia="宋体" w:hint="eastAsia"/>
          <w:spacing w:val="-2"/>
          <w:sz w:val="24"/>
          <w:lang w:eastAsia="zh-CN"/>
        </w:rPr>
        <w:t>但罪疚和罪为多年以后奠定了根基。不但如此</w:t>
      </w:r>
      <w:r>
        <w:rPr>
          <w:spacing w:val="-2"/>
          <w:sz w:val="24"/>
          <w:lang w:eastAsia="zh-CN"/>
        </w:rPr>
        <w:t>,</w:t>
      </w:r>
      <w:r>
        <w:rPr>
          <w:rFonts w:ascii="宋体" w:eastAsia="宋体" w:hint="eastAsia"/>
          <w:spacing w:val="-2"/>
          <w:sz w:val="24"/>
          <w:lang w:eastAsia="zh-CN"/>
        </w:rPr>
        <w:t>许多时候它在犯罪很久以后还使魂极其痛苦</w:t>
      </w:r>
      <w:r>
        <w:rPr>
          <w:spacing w:val="-2"/>
          <w:sz w:val="24"/>
          <w:lang w:eastAsia="zh-CN"/>
        </w:rPr>
        <w:t>:</w:t>
      </w:r>
      <w:r>
        <w:rPr>
          <w:rFonts w:ascii="宋体" w:eastAsia="宋体" w:hint="eastAsia"/>
          <w:spacing w:val="-2"/>
          <w:sz w:val="24"/>
          <w:lang w:eastAsia="zh-CN"/>
        </w:rPr>
        <w:t>正如约瑟的弟兄们那样。</w:t>
      </w:r>
    </w:p>
    <w:p w14:paraId="72C3673D" w14:textId="77777777" w:rsidR="00EC029C" w:rsidRDefault="00000000">
      <w:pPr>
        <w:spacing w:before="282" w:line="242" w:lineRule="auto"/>
        <w:ind w:left="100" w:right="459"/>
        <w:rPr>
          <w:rFonts w:ascii="宋体" w:eastAsia="宋体"/>
          <w:sz w:val="24"/>
          <w:lang w:eastAsia="zh-CN"/>
        </w:rPr>
      </w:pPr>
      <w:r>
        <w:rPr>
          <w:rFonts w:ascii="宋体" w:eastAsia="宋体" w:hint="eastAsia"/>
          <w:spacing w:val="-2"/>
          <w:sz w:val="24"/>
          <w:lang w:eastAsia="zh-CN"/>
        </w:rPr>
        <w:t>我们读到他们犯了得罪弟弟的大罪</w:t>
      </w:r>
      <w:r>
        <w:rPr>
          <w:spacing w:val="-2"/>
          <w:sz w:val="24"/>
          <w:lang w:eastAsia="zh-CN"/>
        </w:rPr>
        <w:t>,</w:t>
      </w:r>
      <w:r>
        <w:rPr>
          <w:rFonts w:ascii="宋体" w:eastAsia="宋体" w:hint="eastAsia"/>
          <w:spacing w:val="-2"/>
          <w:sz w:val="24"/>
          <w:lang w:eastAsia="zh-CN"/>
        </w:rPr>
        <w:t>很长一段时间他们并不觉得良心不安</w:t>
      </w:r>
      <w:r>
        <w:rPr>
          <w:spacing w:val="-2"/>
          <w:sz w:val="24"/>
          <w:lang w:eastAsia="zh-CN"/>
        </w:rPr>
        <w:t>;</w:t>
      </w:r>
      <w:r>
        <w:rPr>
          <w:rFonts w:ascii="宋体" w:eastAsia="宋体" w:hint="eastAsia"/>
          <w:spacing w:val="-2"/>
          <w:sz w:val="24"/>
          <w:lang w:eastAsia="zh-CN"/>
        </w:rPr>
        <w:t>但二十二年后当他们遭遇苦难的时候</w:t>
      </w:r>
      <w:r>
        <w:rPr>
          <w:spacing w:val="-2"/>
          <w:sz w:val="24"/>
          <w:lang w:eastAsia="zh-CN"/>
        </w:rPr>
        <w:t>,</w:t>
      </w:r>
      <w:r>
        <w:rPr>
          <w:rFonts w:ascii="宋体" w:eastAsia="宋体" w:hint="eastAsia"/>
          <w:spacing w:val="-2"/>
          <w:sz w:val="24"/>
          <w:lang w:eastAsia="zh-CN"/>
        </w:rPr>
        <w:t>他们犯罪的罪疚重新来到</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我们得罪了我们的兄弟</w:t>
      </w:r>
      <w:r>
        <w:rPr>
          <w:spacing w:val="-2"/>
          <w:sz w:val="24"/>
          <w:lang w:eastAsia="zh-CN"/>
        </w:rPr>
        <w:t>;</w:t>
      </w:r>
      <w:r>
        <w:rPr>
          <w:rFonts w:ascii="宋体" w:eastAsia="宋体" w:hint="eastAsia"/>
          <w:spacing w:val="-2"/>
          <w:sz w:val="24"/>
          <w:lang w:eastAsia="zh-CN"/>
        </w:rPr>
        <w:t>那时他们在监里</w:t>
      </w:r>
      <w:r>
        <w:rPr>
          <w:spacing w:val="-2"/>
          <w:sz w:val="24"/>
          <w:lang w:eastAsia="zh-CN"/>
        </w:rPr>
        <w:t>:</w:t>
      </w:r>
      <w:r>
        <w:rPr>
          <w:rFonts w:ascii="宋体" w:eastAsia="宋体" w:hint="eastAsia"/>
          <w:spacing w:val="-2"/>
          <w:sz w:val="24"/>
          <w:lang w:eastAsia="zh-CN"/>
        </w:rPr>
        <w:t>从他们犯那罪到他们在监里遭遇苦难</w:t>
      </w:r>
      <w:r>
        <w:rPr>
          <w:spacing w:val="-2"/>
          <w:sz w:val="24"/>
          <w:lang w:eastAsia="zh-CN"/>
        </w:rPr>
        <w:t>,</w:t>
      </w:r>
      <w:r>
        <w:rPr>
          <w:rFonts w:ascii="宋体" w:eastAsia="宋体" w:hint="eastAsia"/>
          <w:spacing w:val="-2"/>
          <w:sz w:val="24"/>
          <w:lang w:eastAsia="zh-CN"/>
        </w:rPr>
        <w:t>时间相隔二十二年。</w:t>
      </w:r>
    </w:p>
    <w:p w14:paraId="4D5C9249" w14:textId="77777777" w:rsidR="00EC029C" w:rsidRDefault="00000000">
      <w:pPr>
        <w:spacing w:before="283" w:line="242" w:lineRule="auto"/>
        <w:ind w:left="100" w:right="405"/>
        <w:jc w:val="both"/>
        <w:rPr>
          <w:rFonts w:ascii="宋体" w:eastAsia="宋体"/>
          <w:sz w:val="24"/>
          <w:lang w:eastAsia="zh-CN"/>
        </w:rPr>
      </w:pPr>
      <w:r>
        <w:rPr>
          <w:rFonts w:ascii="宋体" w:eastAsia="宋体" w:hint="eastAsia"/>
          <w:spacing w:val="-2"/>
          <w:sz w:val="24"/>
          <w:lang w:eastAsia="zh-CN"/>
        </w:rPr>
        <w:t>因此你们这些犯了罪</w:t>
      </w:r>
      <w:r>
        <w:rPr>
          <w:spacing w:val="-2"/>
          <w:sz w:val="24"/>
          <w:lang w:eastAsia="zh-CN"/>
        </w:rPr>
        <w:t>,</w:t>
      </w:r>
      <w:r>
        <w:rPr>
          <w:rFonts w:ascii="宋体" w:eastAsia="宋体" w:hint="eastAsia"/>
          <w:spacing w:val="-2"/>
          <w:sz w:val="24"/>
          <w:lang w:eastAsia="zh-CN"/>
        </w:rPr>
        <w:t>以为一点悲伤就可以涂抹的人</w:t>
      </w:r>
      <w:r>
        <w:rPr>
          <w:spacing w:val="-2"/>
          <w:sz w:val="24"/>
          <w:lang w:eastAsia="zh-CN"/>
        </w:rPr>
        <w:t>,</w:t>
      </w:r>
      <w:r>
        <w:rPr>
          <w:rFonts w:ascii="宋体" w:eastAsia="宋体" w:hint="eastAsia"/>
          <w:spacing w:val="-2"/>
          <w:sz w:val="24"/>
          <w:lang w:eastAsia="zh-CN"/>
        </w:rPr>
        <w:t>要知道罪疚也许要留在你们的灵里二十年</w:t>
      </w:r>
      <w:r>
        <w:rPr>
          <w:spacing w:val="-2"/>
          <w:sz w:val="24"/>
          <w:lang w:eastAsia="zh-CN"/>
        </w:rPr>
        <w:t>,</w:t>
      </w:r>
      <w:r>
        <w:rPr>
          <w:rFonts w:ascii="宋体" w:eastAsia="宋体" w:hint="eastAsia"/>
          <w:spacing w:val="-2"/>
          <w:sz w:val="24"/>
          <w:lang w:eastAsia="zh-CN"/>
        </w:rPr>
        <w:t>也许四十年之久。你们这些年轻的人要谨慎</w:t>
      </w:r>
      <w:r>
        <w:rPr>
          <w:spacing w:val="-2"/>
          <w:sz w:val="24"/>
          <w:lang w:eastAsia="zh-CN"/>
        </w:rPr>
        <w:t>,</w:t>
      </w:r>
      <w:r>
        <w:rPr>
          <w:rFonts w:ascii="宋体" w:eastAsia="宋体" w:hint="eastAsia"/>
          <w:spacing w:val="-2"/>
          <w:sz w:val="24"/>
          <w:lang w:eastAsia="zh-CN"/>
        </w:rPr>
        <w:t>要知道罪比任何苦难更有恶</w:t>
      </w:r>
      <w:r>
        <w:rPr>
          <w:spacing w:val="-2"/>
          <w:sz w:val="24"/>
          <w:lang w:eastAsia="zh-CN"/>
        </w:rPr>
        <w:t>,</w:t>
      </w:r>
      <w:r>
        <w:rPr>
          <w:rFonts w:ascii="宋体" w:eastAsia="宋体" w:hint="eastAsia"/>
          <w:spacing w:val="-2"/>
          <w:sz w:val="24"/>
          <w:lang w:eastAsia="zh-CN"/>
        </w:rPr>
        <w:t>因为你们年轻时在你们主人家里所犯的罪</w:t>
      </w:r>
      <w:r>
        <w:rPr>
          <w:spacing w:val="-2"/>
          <w:sz w:val="24"/>
          <w:lang w:eastAsia="zh-CN"/>
        </w:rPr>
        <w:t>,</w:t>
      </w:r>
      <w:r>
        <w:rPr>
          <w:rFonts w:ascii="宋体" w:eastAsia="宋体" w:hint="eastAsia"/>
          <w:spacing w:val="-2"/>
          <w:sz w:val="24"/>
          <w:lang w:eastAsia="zh-CN"/>
        </w:rPr>
        <w:t>罪疚可能要留在你们身上</w:t>
      </w:r>
      <w:r>
        <w:rPr>
          <w:spacing w:val="-2"/>
          <w:sz w:val="24"/>
          <w:lang w:eastAsia="zh-CN"/>
        </w:rPr>
        <w:t>,</w:t>
      </w:r>
      <w:r>
        <w:rPr>
          <w:rFonts w:ascii="宋体" w:eastAsia="宋体" w:hint="eastAsia"/>
          <w:spacing w:val="-2"/>
          <w:sz w:val="24"/>
          <w:lang w:eastAsia="zh-CN"/>
        </w:rPr>
        <w:t>少年时的罪可能成为年老时的惊</w:t>
      </w:r>
      <w:r>
        <w:rPr>
          <w:rFonts w:ascii="宋体" w:eastAsia="宋体" w:hint="eastAsia"/>
          <w:spacing w:val="-6"/>
          <w:sz w:val="24"/>
          <w:lang w:eastAsia="zh-CN"/>
        </w:rPr>
        <w:t>恐。</w:t>
      </w:r>
    </w:p>
    <w:p w14:paraId="7364CF8F" w14:textId="77777777" w:rsidR="00EC029C" w:rsidRDefault="00000000">
      <w:pPr>
        <w:spacing w:before="281" w:line="242" w:lineRule="auto"/>
        <w:ind w:left="100" w:right="471"/>
        <w:rPr>
          <w:rFonts w:ascii="宋体" w:eastAsia="宋体"/>
          <w:sz w:val="24"/>
          <w:lang w:eastAsia="zh-CN"/>
        </w:rPr>
      </w:pPr>
      <w:r>
        <w:rPr>
          <w:rFonts w:ascii="宋体" w:eastAsia="宋体" w:hint="eastAsia"/>
          <w:spacing w:val="-2"/>
          <w:sz w:val="24"/>
          <w:lang w:eastAsia="zh-CN"/>
        </w:rPr>
        <w:t>你们可能像一个年轻时摔伤的人</w:t>
      </w:r>
      <w:r>
        <w:rPr>
          <w:spacing w:val="-2"/>
          <w:sz w:val="24"/>
          <w:lang w:eastAsia="zh-CN"/>
        </w:rPr>
        <w:t>,</w:t>
      </w:r>
      <w:r>
        <w:rPr>
          <w:rFonts w:ascii="宋体" w:eastAsia="宋体" w:hint="eastAsia"/>
          <w:spacing w:val="-2"/>
          <w:sz w:val="24"/>
          <w:lang w:eastAsia="zh-CN"/>
        </w:rPr>
        <w:t>他年轻的时候感觉不到</w:t>
      </w:r>
      <w:r>
        <w:rPr>
          <w:spacing w:val="-2"/>
          <w:sz w:val="24"/>
          <w:lang w:eastAsia="zh-CN"/>
        </w:rPr>
        <w:t>,</w:t>
      </w:r>
      <w:r>
        <w:rPr>
          <w:rFonts w:ascii="宋体" w:eastAsia="宋体" w:hint="eastAsia"/>
          <w:spacing w:val="-2"/>
          <w:sz w:val="24"/>
          <w:lang w:eastAsia="zh-CN"/>
        </w:rPr>
        <w:t>但到年老的时候它就在骨头里作痛</w:t>
      </w:r>
      <w:r>
        <w:rPr>
          <w:spacing w:val="-2"/>
          <w:sz w:val="24"/>
          <w:lang w:eastAsia="zh-CN"/>
        </w:rPr>
        <w:t>,</w:t>
      </w:r>
      <w:r>
        <w:rPr>
          <w:rFonts w:ascii="宋体" w:eastAsia="宋体" w:hint="eastAsia"/>
          <w:spacing w:val="-2"/>
          <w:sz w:val="24"/>
          <w:lang w:eastAsia="zh-CN"/>
        </w:rPr>
        <w:t>常常使他极其痛苦</w:t>
      </w:r>
      <w:r>
        <w:rPr>
          <w:spacing w:val="-2"/>
          <w:sz w:val="24"/>
          <w:lang w:eastAsia="zh-CN"/>
        </w:rPr>
        <w:t>;</w:t>
      </w:r>
      <w:r>
        <w:rPr>
          <w:rFonts w:ascii="宋体" w:eastAsia="宋体" w:hint="eastAsia"/>
          <w:spacing w:val="-2"/>
          <w:sz w:val="24"/>
          <w:lang w:eastAsia="zh-CN"/>
        </w:rPr>
        <w:t>照样许多年轻人在血气方刚的时候感觉不到罪</w:t>
      </w:r>
      <w:r>
        <w:rPr>
          <w:spacing w:val="-2"/>
          <w:sz w:val="24"/>
          <w:lang w:eastAsia="zh-CN"/>
        </w:rPr>
        <w:t>,</w:t>
      </w:r>
      <w:r>
        <w:rPr>
          <w:rFonts w:ascii="宋体" w:eastAsia="宋体" w:hint="eastAsia"/>
          <w:spacing w:val="-2"/>
          <w:sz w:val="24"/>
          <w:lang w:eastAsia="zh-CN"/>
        </w:rPr>
        <w:t>但后来</w:t>
      </w:r>
      <w:r>
        <w:rPr>
          <w:spacing w:val="-2"/>
          <w:sz w:val="24"/>
          <w:lang w:eastAsia="zh-CN"/>
        </w:rPr>
        <w:t>,</w:t>
      </w:r>
      <w:r>
        <w:rPr>
          <w:rFonts w:ascii="宋体" w:eastAsia="宋体" w:hint="eastAsia"/>
          <w:spacing w:val="-2"/>
          <w:sz w:val="24"/>
          <w:lang w:eastAsia="zh-CN"/>
        </w:rPr>
        <w:t>罪疚留在他们身上</w:t>
      </w:r>
      <w:r>
        <w:rPr>
          <w:spacing w:val="-2"/>
          <w:sz w:val="24"/>
          <w:lang w:eastAsia="zh-CN"/>
        </w:rPr>
        <w:t>,</w:t>
      </w:r>
      <w:r>
        <w:rPr>
          <w:rFonts w:ascii="宋体" w:eastAsia="宋体" w:hint="eastAsia"/>
          <w:spacing w:val="-2"/>
          <w:sz w:val="24"/>
          <w:lang w:eastAsia="zh-CN"/>
        </w:rPr>
        <w:t>在他们年老血气衰退的时候</w:t>
      </w:r>
      <w:r>
        <w:rPr>
          <w:spacing w:val="-2"/>
          <w:sz w:val="24"/>
          <w:lang w:eastAsia="zh-CN"/>
        </w:rPr>
        <w:t>,</w:t>
      </w:r>
      <w:r>
        <w:rPr>
          <w:rFonts w:ascii="宋体" w:eastAsia="宋体" w:hint="eastAsia"/>
          <w:spacing w:val="-2"/>
          <w:sz w:val="24"/>
          <w:lang w:eastAsia="zh-CN"/>
        </w:rPr>
        <w:t>成了他们魂的痛苦。</w:t>
      </w:r>
    </w:p>
    <w:p w14:paraId="7D7BA75E" w14:textId="77777777" w:rsidR="00EC029C" w:rsidRDefault="00000000">
      <w:pPr>
        <w:spacing w:before="283" w:line="242" w:lineRule="auto"/>
        <w:ind w:left="100" w:right="354"/>
        <w:rPr>
          <w:rFonts w:ascii="宋体" w:eastAsia="宋体"/>
          <w:sz w:val="24"/>
          <w:lang w:eastAsia="zh-CN"/>
        </w:rPr>
      </w:pPr>
      <w:r>
        <w:rPr>
          <w:rFonts w:ascii="宋体" w:eastAsia="宋体" w:hint="eastAsia"/>
          <w:sz w:val="24"/>
          <w:lang w:eastAsia="zh-CN"/>
        </w:rPr>
        <w:t>现在罪中有什么恶</w:t>
      </w:r>
      <w:r>
        <w:rPr>
          <w:spacing w:val="-3"/>
          <w:sz w:val="24"/>
          <w:lang w:eastAsia="zh-CN"/>
        </w:rPr>
        <w:t>,</w:t>
      </w:r>
      <w:r>
        <w:rPr>
          <w:rFonts w:ascii="宋体" w:eastAsia="宋体" w:hint="eastAsia"/>
          <w:sz w:val="24"/>
          <w:lang w:eastAsia="zh-CN"/>
        </w:rPr>
        <w:t>会在二十年或四十年后害人呢</w:t>
      </w:r>
      <w:r>
        <w:rPr>
          <w:sz w:val="24"/>
          <w:lang w:eastAsia="zh-CN"/>
        </w:rPr>
        <w:t>?</w:t>
      </w:r>
      <w:r>
        <w:rPr>
          <w:rFonts w:ascii="宋体" w:eastAsia="宋体" w:hint="eastAsia"/>
          <w:spacing w:val="-1"/>
          <w:sz w:val="24"/>
          <w:lang w:eastAsia="zh-CN"/>
        </w:rPr>
        <w:t>这就像有些毒药一样</w:t>
      </w:r>
      <w:r>
        <w:rPr>
          <w:sz w:val="24"/>
          <w:lang w:eastAsia="zh-CN"/>
        </w:rPr>
        <w:t>,</w:t>
      </w:r>
      <w:r>
        <w:rPr>
          <w:rFonts w:ascii="宋体" w:eastAsia="宋体" w:hint="eastAsia"/>
          <w:spacing w:val="-2"/>
          <w:sz w:val="24"/>
          <w:lang w:eastAsia="zh-CN"/>
        </w:rPr>
        <w:t>有些人对毒药很在</w:t>
      </w:r>
      <w:r>
        <w:rPr>
          <w:rFonts w:ascii="宋体" w:eastAsia="宋体" w:hint="eastAsia"/>
          <w:sz w:val="24"/>
          <w:lang w:eastAsia="zh-CN"/>
        </w:rPr>
        <w:t>行</w:t>
      </w:r>
      <w:r>
        <w:rPr>
          <w:spacing w:val="-3"/>
          <w:sz w:val="24"/>
          <w:lang w:eastAsia="zh-CN"/>
        </w:rPr>
        <w:t>,</w:t>
      </w:r>
      <w:r>
        <w:rPr>
          <w:rFonts w:ascii="宋体" w:eastAsia="宋体" w:hint="eastAsia"/>
          <w:sz w:val="24"/>
          <w:lang w:eastAsia="zh-CN"/>
        </w:rPr>
        <w:t>他们能使用一种毒药</w:t>
      </w:r>
      <w:r>
        <w:rPr>
          <w:sz w:val="24"/>
          <w:lang w:eastAsia="zh-CN"/>
        </w:rPr>
        <w:t>,</w:t>
      </w:r>
      <w:r>
        <w:rPr>
          <w:rFonts w:ascii="宋体" w:eastAsia="宋体" w:hint="eastAsia"/>
          <w:sz w:val="24"/>
          <w:lang w:eastAsia="zh-CN"/>
        </w:rPr>
        <w:t>三四年内不发作</w:t>
      </w:r>
      <w:r>
        <w:rPr>
          <w:sz w:val="24"/>
          <w:lang w:eastAsia="zh-CN"/>
        </w:rPr>
        <w:t>,</w:t>
      </w:r>
      <w:r>
        <w:rPr>
          <w:rFonts w:ascii="宋体" w:eastAsia="宋体" w:hint="eastAsia"/>
          <w:sz w:val="24"/>
          <w:lang w:eastAsia="zh-CN"/>
        </w:rPr>
        <w:t>也许要到七年后才发作</w:t>
      </w:r>
      <w:r>
        <w:rPr>
          <w:sz w:val="24"/>
          <w:lang w:eastAsia="zh-CN"/>
        </w:rPr>
        <w:t>,</w:t>
      </w:r>
      <w:r>
        <w:rPr>
          <w:rFonts w:ascii="宋体" w:eastAsia="宋体" w:hint="eastAsia"/>
          <w:sz w:val="24"/>
          <w:lang w:eastAsia="zh-CN"/>
        </w:rPr>
        <w:t>但他们确实知道</w:t>
      </w:r>
      <w:r>
        <w:rPr>
          <w:sz w:val="24"/>
          <w:lang w:eastAsia="zh-CN"/>
        </w:rPr>
        <w:t>,</w:t>
      </w:r>
      <w:r>
        <w:rPr>
          <w:rFonts w:ascii="宋体" w:eastAsia="宋体" w:hint="eastAsia"/>
          <w:sz w:val="24"/>
          <w:lang w:eastAsia="zh-CN"/>
        </w:rPr>
        <w:t>如果那人不是死于别的原因</w:t>
      </w:r>
      <w:r>
        <w:rPr>
          <w:spacing w:val="-2"/>
          <w:sz w:val="24"/>
          <w:lang w:eastAsia="zh-CN"/>
        </w:rPr>
        <w:t>(</w:t>
      </w:r>
      <w:r>
        <w:rPr>
          <w:rFonts w:ascii="宋体" w:eastAsia="宋体" w:hint="eastAsia"/>
          <w:sz w:val="24"/>
          <w:lang w:eastAsia="zh-CN"/>
        </w:rPr>
        <w:t>除非神特别作工</w:t>
      </w:r>
      <w:r>
        <w:rPr>
          <w:spacing w:val="-1"/>
          <w:sz w:val="24"/>
          <w:lang w:eastAsia="zh-CN"/>
        </w:rPr>
        <w:t>),</w:t>
      </w:r>
      <w:r>
        <w:rPr>
          <w:rFonts w:ascii="宋体" w:eastAsia="宋体" w:hint="eastAsia"/>
          <w:spacing w:val="-1"/>
          <w:sz w:val="24"/>
          <w:lang w:eastAsia="zh-CN"/>
        </w:rPr>
        <w:t>他必定要在七年之后死于他七年前服下的那毒药。</w:t>
      </w:r>
      <w:r>
        <w:rPr>
          <w:rFonts w:ascii="宋体" w:eastAsia="宋体" w:hint="eastAsia"/>
          <w:sz w:val="24"/>
          <w:lang w:eastAsia="zh-CN"/>
        </w:rPr>
        <w:t>罪也是这样一种东西</w:t>
      </w:r>
      <w:r>
        <w:rPr>
          <w:spacing w:val="-3"/>
          <w:sz w:val="24"/>
          <w:lang w:eastAsia="zh-CN"/>
        </w:rPr>
        <w:t>,</w:t>
      </w:r>
      <w:r>
        <w:rPr>
          <w:rFonts w:ascii="宋体" w:eastAsia="宋体" w:hint="eastAsia"/>
          <w:sz w:val="24"/>
          <w:lang w:eastAsia="zh-CN"/>
        </w:rPr>
        <w:t>多年以后它还要害人。</w:t>
      </w:r>
    </w:p>
    <w:p w14:paraId="0BD0BC42" w14:textId="77777777" w:rsidR="00EC029C" w:rsidRDefault="00000000">
      <w:pPr>
        <w:spacing w:before="282" w:line="242" w:lineRule="auto"/>
        <w:ind w:left="100" w:right="225"/>
        <w:rPr>
          <w:sz w:val="24"/>
          <w:lang w:eastAsia="zh-CN"/>
        </w:rPr>
      </w:pPr>
      <w:r>
        <w:rPr>
          <w:rFonts w:ascii="宋体" w:eastAsia="宋体" w:hint="eastAsia"/>
          <w:sz w:val="24"/>
          <w:lang w:eastAsia="zh-CN"/>
        </w:rPr>
        <w:t>再者</w:t>
      </w:r>
      <w:r>
        <w:rPr>
          <w:spacing w:val="-3"/>
          <w:sz w:val="24"/>
          <w:lang w:eastAsia="zh-CN"/>
        </w:rPr>
        <w:t>,</w:t>
      </w:r>
      <w:r>
        <w:rPr>
          <w:rFonts w:ascii="宋体" w:eastAsia="宋体" w:hint="eastAsia"/>
          <w:sz w:val="24"/>
          <w:lang w:eastAsia="zh-CN"/>
        </w:rPr>
        <w:t>罪疚中的这恶还表现在那些带着罪疚受苦的人</w:t>
      </w:r>
      <w:r>
        <w:rPr>
          <w:sz w:val="24"/>
          <w:lang w:eastAsia="zh-CN"/>
        </w:rPr>
        <w:t>,</w:t>
      </w:r>
      <w:r>
        <w:rPr>
          <w:rFonts w:ascii="宋体" w:eastAsia="宋体" w:hint="eastAsia"/>
          <w:sz w:val="24"/>
          <w:lang w:eastAsia="zh-CN"/>
        </w:rPr>
        <w:t>与那些没有罪疚受苦的人之间的不同</w:t>
      </w:r>
      <w:r>
        <w:rPr>
          <w:sz w:val="24"/>
          <w:lang w:eastAsia="zh-CN"/>
        </w:rPr>
        <w:t>:</w:t>
      </w:r>
      <w:r>
        <w:rPr>
          <w:rFonts w:ascii="宋体" w:eastAsia="宋体" w:hint="eastAsia"/>
          <w:sz w:val="24"/>
          <w:lang w:eastAsia="zh-CN"/>
        </w:rPr>
        <w:t>你看那些在世上遭受极大痛苦的人</w:t>
      </w:r>
      <w:r>
        <w:rPr>
          <w:spacing w:val="-3"/>
          <w:sz w:val="24"/>
          <w:lang w:eastAsia="zh-CN"/>
        </w:rPr>
        <w:t>,</w:t>
      </w:r>
      <w:r>
        <w:rPr>
          <w:rFonts w:ascii="宋体" w:eastAsia="宋体" w:hint="eastAsia"/>
          <w:sz w:val="24"/>
          <w:lang w:eastAsia="zh-CN"/>
        </w:rPr>
        <w:t>良心上没有罪疚</w:t>
      </w:r>
      <w:r>
        <w:rPr>
          <w:sz w:val="24"/>
          <w:lang w:eastAsia="zh-CN"/>
        </w:rPr>
        <w:t>,</w:t>
      </w:r>
      <w:r>
        <w:rPr>
          <w:rFonts w:ascii="宋体" w:eastAsia="宋体" w:hint="eastAsia"/>
          <w:sz w:val="24"/>
          <w:lang w:eastAsia="zh-CN"/>
        </w:rPr>
        <w:t>在神与他们魂之间凡事清楚</w:t>
      </w:r>
      <w:r>
        <w:rPr>
          <w:spacing w:val="1"/>
          <w:sz w:val="24"/>
          <w:lang w:eastAsia="zh-CN"/>
        </w:rPr>
        <w:t>;</w:t>
      </w:r>
      <w:r>
        <w:rPr>
          <w:rFonts w:ascii="宋体" w:eastAsia="宋体" w:hint="eastAsia"/>
          <w:sz w:val="24"/>
          <w:lang w:eastAsia="zh-CN"/>
        </w:rPr>
        <w:t>他们的苦难是喜乐的</w:t>
      </w:r>
      <w:r>
        <w:rPr>
          <w:spacing w:val="-3"/>
          <w:sz w:val="24"/>
          <w:lang w:eastAsia="zh-CN"/>
        </w:rPr>
        <w:t>,</w:t>
      </w:r>
      <w:r>
        <w:rPr>
          <w:rFonts w:ascii="宋体" w:eastAsia="宋体" w:hint="eastAsia"/>
          <w:sz w:val="24"/>
          <w:lang w:eastAsia="zh-CN"/>
        </w:rPr>
        <w:t>他们能在患难中喜乐</w:t>
      </w:r>
      <w:r>
        <w:rPr>
          <w:sz w:val="24"/>
          <w:lang w:eastAsia="zh-CN"/>
        </w:rPr>
        <w:t>,</w:t>
      </w:r>
      <w:r>
        <w:rPr>
          <w:rFonts w:ascii="宋体" w:eastAsia="宋体" w:hint="eastAsia"/>
          <w:sz w:val="24"/>
          <w:lang w:eastAsia="zh-CN"/>
        </w:rPr>
        <w:t>正如逼迫中的殉道者</w:t>
      </w:r>
      <w:r>
        <w:rPr>
          <w:sz w:val="24"/>
          <w:lang w:eastAsia="zh-CN"/>
        </w:rPr>
        <w:t>,</w:t>
      </w:r>
      <w:r>
        <w:rPr>
          <w:rFonts w:ascii="宋体" w:eastAsia="宋体" w:hint="eastAsia"/>
          <w:sz w:val="24"/>
          <w:lang w:eastAsia="zh-CN"/>
        </w:rPr>
        <w:t>他们在苦难中是何等喜乐</w:t>
      </w:r>
      <w:r>
        <w:rPr>
          <w:sz w:val="24"/>
          <w:lang w:eastAsia="zh-CN"/>
        </w:rPr>
        <w:t>,</w:t>
      </w:r>
      <w:r>
        <w:rPr>
          <w:rFonts w:ascii="宋体" w:eastAsia="宋体" w:hint="eastAsia"/>
          <w:sz w:val="24"/>
          <w:lang w:eastAsia="zh-CN"/>
        </w:rPr>
        <w:t>何等荣耀</w:t>
      </w:r>
      <w:r>
        <w:rPr>
          <w:spacing w:val="-16"/>
          <w:sz w:val="24"/>
          <w:lang w:eastAsia="zh-CN"/>
        </w:rPr>
        <w:t>?</w:t>
      </w:r>
      <w:r>
        <w:rPr>
          <w:rFonts w:ascii="宋体" w:eastAsia="宋体" w:hint="eastAsia"/>
          <w:sz w:val="24"/>
          <w:lang w:eastAsia="zh-CN"/>
        </w:rPr>
        <w:t>他们带着何等高贵坦荡的灵来到苦难中</w:t>
      </w:r>
      <w:r>
        <w:rPr>
          <w:spacing w:val="-3"/>
          <w:sz w:val="24"/>
          <w:lang w:eastAsia="zh-CN"/>
        </w:rPr>
        <w:t>?</w:t>
      </w:r>
      <w:r>
        <w:rPr>
          <w:rFonts w:ascii="宋体" w:eastAsia="宋体" w:hint="eastAsia"/>
          <w:sz w:val="24"/>
          <w:lang w:eastAsia="zh-CN"/>
        </w:rPr>
        <w:t>但你看那些因罪疚而受苦的人</w:t>
      </w:r>
      <w:r>
        <w:rPr>
          <w:sz w:val="24"/>
          <w:lang w:eastAsia="zh-CN"/>
        </w:rPr>
        <w:t>,</w:t>
      </w:r>
      <w:r>
        <w:rPr>
          <w:rFonts w:ascii="宋体" w:eastAsia="宋体" w:hint="eastAsia"/>
          <w:sz w:val="24"/>
          <w:lang w:eastAsia="zh-CN"/>
        </w:rPr>
        <w:t>如罪犯</w:t>
      </w:r>
      <w:r>
        <w:rPr>
          <w:sz w:val="24"/>
          <w:lang w:eastAsia="zh-CN"/>
        </w:rPr>
        <w:t>,</w:t>
      </w:r>
      <w:r>
        <w:rPr>
          <w:rFonts w:ascii="宋体" w:eastAsia="宋体" w:hint="eastAsia"/>
          <w:sz w:val="24"/>
          <w:lang w:eastAsia="zh-CN"/>
        </w:rPr>
        <w:t>当他们来受苦的时候</w:t>
      </w:r>
      <w:r>
        <w:rPr>
          <w:spacing w:val="-3"/>
          <w:sz w:val="24"/>
          <w:lang w:eastAsia="zh-CN"/>
        </w:rPr>
        <w:t>,</w:t>
      </w:r>
      <w:r>
        <w:rPr>
          <w:rFonts w:ascii="宋体" w:eastAsia="宋体" w:hint="eastAsia"/>
          <w:sz w:val="24"/>
          <w:lang w:eastAsia="zh-CN"/>
        </w:rPr>
        <w:t>他们身上有何等的羞愧和惶恐</w:t>
      </w:r>
      <w:r>
        <w:rPr>
          <w:sz w:val="24"/>
          <w:lang w:eastAsia="zh-CN"/>
        </w:rPr>
        <w:t>!</w:t>
      </w:r>
    </w:p>
    <w:p w14:paraId="61D2F43C" w14:textId="77777777" w:rsidR="00EC029C" w:rsidRDefault="00EC029C">
      <w:pPr>
        <w:pStyle w:val="a3"/>
        <w:spacing w:before="13"/>
        <w:ind w:left="0"/>
        <w:jc w:val="left"/>
        <w:rPr>
          <w:sz w:val="24"/>
          <w:lang w:eastAsia="zh-CN"/>
        </w:rPr>
      </w:pPr>
    </w:p>
    <w:p w14:paraId="74F08DD7" w14:textId="77777777" w:rsidR="00EC029C" w:rsidRDefault="00000000">
      <w:pPr>
        <w:spacing w:line="242" w:lineRule="auto"/>
        <w:ind w:left="100" w:right="393"/>
        <w:rPr>
          <w:rFonts w:ascii="宋体" w:eastAsia="宋体"/>
          <w:sz w:val="24"/>
          <w:lang w:eastAsia="zh-CN"/>
        </w:rPr>
      </w:pPr>
      <w:r>
        <w:rPr>
          <w:rFonts w:ascii="宋体" w:eastAsia="宋体" w:hint="eastAsia"/>
          <w:sz w:val="24"/>
          <w:lang w:eastAsia="zh-CN"/>
        </w:rPr>
        <w:t>因此对那些没有罪疚的人来说</w:t>
      </w:r>
      <w:r>
        <w:rPr>
          <w:spacing w:val="-3"/>
          <w:sz w:val="24"/>
          <w:lang w:eastAsia="zh-CN"/>
        </w:rPr>
        <w:t>,</w:t>
      </w:r>
      <w:r>
        <w:rPr>
          <w:rFonts w:ascii="宋体" w:eastAsia="宋体" w:hint="eastAsia"/>
          <w:sz w:val="24"/>
          <w:lang w:eastAsia="zh-CN"/>
        </w:rPr>
        <w:t>苦难算不得什么</w:t>
      </w:r>
      <w:r>
        <w:rPr>
          <w:sz w:val="24"/>
          <w:lang w:eastAsia="zh-CN"/>
        </w:rPr>
        <w:t>,</w:t>
      </w:r>
      <w:r>
        <w:rPr>
          <w:rFonts w:ascii="宋体" w:eastAsia="宋体" w:hint="eastAsia"/>
          <w:sz w:val="24"/>
          <w:lang w:eastAsia="zh-CN"/>
        </w:rPr>
        <w:t>但对那些来受苦时身上有罪疚的人来说</w:t>
      </w:r>
      <w:r>
        <w:rPr>
          <w:sz w:val="24"/>
          <w:lang w:eastAsia="zh-CN"/>
        </w:rPr>
        <w:t>,</w:t>
      </w:r>
      <w:r>
        <w:rPr>
          <w:rFonts w:ascii="宋体" w:eastAsia="宋体" w:hint="eastAsia"/>
          <w:sz w:val="24"/>
          <w:lang w:eastAsia="zh-CN"/>
        </w:rPr>
        <w:t>他们的罪疚比他们的苦难重一千倍。有罪的叛国者来受刑罚的时候</w:t>
      </w:r>
      <w:r>
        <w:rPr>
          <w:spacing w:val="-3"/>
          <w:sz w:val="24"/>
          <w:lang w:eastAsia="zh-CN"/>
        </w:rPr>
        <w:t>,</w:t>
      </w:r>
      <w:r>
        <w:rPr>
          <w:rFonts w:ascii="宋体" w:eastAsia="宋体" w:hint="eastAsia"/>
          <w:sz w:val="24"/>
          <w:lang w:eastAsia="zh-CN"/>
        </w:rPr>
        <w:t>与无罪的人大不相同</w:t>
      </w:r>
      <w:r>
        <w:rPr>
          <w:sz w:val="24"/>
          <w:lang w:eastAsia="zh-CN"/>
        </w:rPr>
        <w:t>,</w:t>
      </w:r>
      <w:r>
        <w:rPr>
          <w:rFonts w:ascii="宋体" w:eastAsia="宋体" w:hint="eastAsia"/>
          <w:sz w:val="24"/>
          <w:lang w:eastAsia="zh-CN"/>
        </w:rPr>
        <w:t>在有罪疚的地方</w:t>
      </w:r>
      <w:r>
        <w:rPr>
          <w:spacing w:val="-3"/>
          <w:sz w:val="24"/>
          <w:lang w:eastAsia="zh-CN"/>
        </w:rPr>
        <w:t>,</w:t>
      </w:r>
      <w:r>
        <w:rPr>
          <w:rFonts w:ascii="宋体" w:eastAsia="宋体" w:hint="eastAsia"/>
          <w:sz w:val="24"/>
          <w:lang w:eastAsia="zh-CN"/>
        </w:rPr>
        <w:t>灵里就有羞愧、惶恐和阴郁的黑暗</w:t>
      </w:r>
      <w:r>
        <w:rPr>
          <w:spacing w:val="1"/>
          <w:sz w:val="24"/>
          <w:lang w:eastAsia="zh-CN"/>
        </w:rPr>
        <w:t>:</w:t>
      </w:r>
      <w:r>
        <w:rPr>
          <w:rFonts w:ascii="宋体" w:eastAsia="宋体" w:hint="eastAsia"/>
          <w:sz w:val="24"/>
          <w:lang w:eastAsia="zh-CN"/>
        </w:rPr>
        <w:t>但如果一个人虽被控叛国</w:t>
      </w:r>
      <w:r>
        <w:rPr>
          <w:sz w:val="24"/>
          <w:lang w:eastAsia="zh-CN"/>
        </w:rPr>
        <w:t>,</w:t>
      </w:r>
      <w:r>
        <w:rPr>
          <w:rFonts w:ascii="宋体" w:eastAsia="宋体" w:hint="eastAsia"/>
          <w:spacing w:val="-3"/>
          <w:sz w:val="24"/>
          <w:lang w:eastAsia="zh-CN"/>
        </w:rPr>
        <w:t>或任何这类可</w:t>
      </w:r>
      <w:r>
        <w:rPr>
          <w:rFonts w:ascii="宋体" w:eastAsia="宋体" w:hint="eastAsia"/>
          <w:sz w:val="24"/>
          <w:lang w:eastAsia="zh-CN"/>
        </w:rPr>
        <w:t>怕的罪行</w:t>
      </w:r>
      <w:r>
        <w:rPr>
          <w:spacing w:val="-3"/>
          <w:sz w:val="24"/>
          <w:lang w:eastAsia="zh-CN"/>
        </w:rPr>
        <w:t>,</w:t>
      </w:r>
      <w:r>
        <w:rPr>
          <w:rFonts w:ascii="宋体" w:eastAsia="宋体" w:hint="eastAsia"/>
          <w:sz w:val="24"/>
          <w:lang w:eastAsia="zh-CN"/>
        </w:rPr>
        <w:t>灵里却没有罪疚</w:t>
      </w:r>
      <w:r>
        <w:rPr>
          <w:sz w:val="24"/>
          <w:lang w:eastAsia="zh-CN"/>
        </w:rPr>
        <w:t>,</w:t>
      </w:r>
      <w:r>
        <w:rPr>
          <w:rFonts w:ascii="宋体" w:eastAsia="宋体" w:hint="eastAsia"/>
          <w:sz w:val="24"/>
          <w:lang w:eastAsia="zh-CN"/>
        </w:rPr>
        <w:t>这样一个人能带着喜乐、安慰、平安前行</w:t>
      </w:r>
      <w:r>
        <w:rPr>
          <w:spacing w:val="1"/>
          <w:sz w:val="24"/>
          <w:lang w:eastAsia="zh-CN"/>
        </w:rPr>
        <w:t>;</w:t>
      </w:r>
      <w:r>
        <w:rPr>
          <w:rFonts w:ascii="宋体" w:eastAsia="宋体" w:hint="eastAsia"/>
          <w:sz w:val="24"/>
          <w:lang w:eastAsia="zh-CN"/>
        </w:rPr>
        <w:t>无论人怎样对付他</w:t>
      </w:r>
      <w:r>
        <w:rPr>
          <w:sz w:val="24"/>
          <w:lang w:eastAsia="zh-CN"/>
        </w:rPr>
        <w:t>,</w:t>
      </w:r>
      <w:r>
        <w:rPr>
          <w:rFonts w:ascii="宋体" w:eastAsia="宋体" w:hint="eastAsia"/>
          <w:sz w:val="24"/>
          <w:lang w:eastAsia="zh-CN"/>
        </w:rPr>
        <w:t>只要除去罪疚</w:t>
      </w:r>
      <w:r>
        <w:rPr>
          <w:spacing w:val="-3"/>
          <w:sz w:val="24"/>
          <w:lang w:eastAsia="zh-CN"/>
        </w:rPr>
        <w:t>,</w:t>
      </w:r>
      <w:r>
        <w:rPr>
          <w:rFonts w:ascii="宋体" w:eastAsia="宋体" w:hint="eastAsia"/>
          <w:sz w:val="24"/>
          <w:lang w:eastAsia="zh-CN"/>
        </w:rPr>
        <w:t>一切都算不了什么。</w:t>
      </w:r>
    </w:p>
    <w:p w14:paraId="4B7E6E76" w14:textId="77777777" w:rsidR="00EC029C" w:rsidRDefault="00000000">
      <w:pPr>
        <w:spacing w:before="283" w:line="242" w:lineRule="auto"/>
        <w:ind w:left="100" w:right="471"/>
        <w:rPr>
          <w:rFonts w:ascii="宋体" w:eastAsia="宋体"/>
          <w:sz w:val="24"/>
          <w:lang w:eastAsia="zh-CN"/>
        </w:rPr>
      </w:pPr>
      <w:r>
        <w:rPr>
          <w:rFonts w:ascii="宋体" w:eastAsia="宋体" w:hint="eastAsia"/>
          <w:spacing w:val="-2"/>
          <w:sz w:val="24"/>
          <w:lang w:eastAsia="zh-CN"/>
        </w:rPr>
        <w:t>事实上</w:t>
      </w:r>
      <w:r>
        <w:rPr>
          <w:spacing w:val="-2"/>
          <w:sz w:val="24"/>
          <w:lang w:eastAsia="zh-CN"/>
        </w:rPr>
        <w:t>,</w:t>
      </w:r>
      <w:r>
        <w:rPr>
          <w:rFonts w:ascii="宋体" w:eastAsia="宋体" w:hint="eastAsia"/>
          <w:spacing w:val="-2"/>
          <w:sz w:val="24"/>
          <w:lang w:eastAsia="zh-CN"/>
        </w:rPr>
        <w:t>没有一个苦难能与罪疚所造成的苦难相比。是罪疚使苦难成为邪恶的</w:t>
      </w:r>
      <w:r>
        <w:rPr>
          <w:spacing w:val="-2"/>
          <w:sz w:val="24"/>
          <w:lang w:eastAsia="zh-CN"/>
        </w:rPr>
        <w:t>,</w:t>
      </w:r>
      <w:r>
        <w:rPr>
          <w:rFonts w:ascii="宋体" w:eastAsia="宋体" w:hint="eastAsia"/>
          <w:spacing w:val="-2"/>
          <w:sz w:val="24"/>
          <w:lang w:eastAsia="zh-CN"/>
        </w:rPr>
        <w:t>不然就不成其为邪恶。如果一个人加苦难在另一个人身上</w:t>
      </w:r>
      <w:r>
        <w:rPr>
          <w:spacing w:val="-2"/>
          <w:sz w:val="24"/>
          <w:lang w:eastAsia="zh-CN"/>
        </w:rPr>
        <w:t>,</w:t>
      </w:r>
      <w:r>
        <w:rPr>
          <w:rFonts w:ascii="宋体" w:eastAsia="宋体" w:hint="eastAsia"/>
          <w:spacing w:val="-2"/>
          <w:sz w:val="24"/>
          <w:lang w:eastAsia="zh-CN"/>
        </w:rPr>
        <w:t>没有罪疚就算不了什么。</w:t>
      </w:r>
    </w:p>
    <w:p w14:paraId="4C607A5C"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2C42FEEE" w14:textId="77777777" w:rsidR="00EC029C" w:rsidRDefault="00000000">
      <w:pPr>
        <w:spacing w:before="62" w:line="242" w:lineRule="auto"/>
        <w:ind w:left="100" w:right="340"/>
        <w:rPr>
          <w:rFonts w:ascii="宋体" w:eastAsia="宋体"/>
          <w:sz w:val="24"/>
          <w:lang w:eastAsia="zh-CN"/>
        </w:rPr>
      </w:pPr>
      <w:r>
        <w:rPr>
          <w:rFonts w:ascii="宋体" w:eastAsia="宋体" w:hint="eastAsia"/>
          <w:spacing w:val="-2"/>
          <w:sz w:val="24"/>
          <w:lang w:eastAsia="zh-CN"/>
        </w:rPr>
        <w:t>因此确实如此</w:t>
      </w:r>
      <w:r>
        <w:rPr>
          <w:spacing w:val="-2"/>
          <w:sz w:val="24"/>
          <w:lang w:eastAsia="zh-CN"/>
        </w:rPr>
        <w:t>,</w:t>
      </w:r>
      <w:r>
        <w:rPr>
          <w:rFonts w:ascii="宋体" w:eastAsia="宋体" w:hint="eastAsia"/>
          <w:spacing w:val="-2"/>
          <w:sz w:val="24"/>
          <w:lang w:eastAsia="zh-CN"/>
        </w:rPr>
        <w:t>当神来的时候</w:t>
      </w:r>
      <w:r>
        <w:rPr>
          <w:spacing w:val="-2"/>
          <w:sz w:val="24"/>
          <w:lang w:eastAsia="zh-CN"/>
        </w:rPr>
        <w:t>,</w:t>
      </w:r>
      <w:r>
        <w:rPr>
          <w:rFonts w:ascii="宋体" w:eastAsia="宋体" w:hint="eastAsia"/>
          <w:spacing w:val="-2"/>
          <w:sz w:val="24"/>
          <w:lang w:eastAsia="zh-CN"/>
        </w:rPr>
        <w:t>如果我们与神和好</w:t>
      </w:r>
      <w:r>
        <w:rPr>
          <w:spacing w:val="-2"/>
          <w:sz w:val="24"/>
          <w:lang w:eastAsia="zh-CN"/>
        </w:rPr>
        <w:t>,</w:t>
      </w:r>
      <w:r>
        <w:rPr>
          <w:rFonts w:ascii="宋体" w:eastAsia="宋体" w:hint="eastAsia"/>
          <w:spacing w:val="-2"/>
          <w:sz w:val="24"/>
          <w:lang w:eastAsia="zh-CN"/>
        </w:rPr>
        <w:t>就算不了什么</w:t>
      </w:r>
      <w:r>
        <w:rPr>
          <w:spacing w:val="-2"/>
          <w:sz w:val="24"/>
          <w:lang w:eastAsia="zh-CN"/>
        </w:rPr>
        <w:t>:</w:t>
      </w:r>
      <w:r>
        <w:rPr>
          <w:rFonts w:ascii="宋体" w:eastAsia="宋体" w:hint="eastAsia"/>
          <w:spacing w:val="-2"/>
          <w:sz w:val="24"/>
          <w:lang w:eastAsia="zh-CN"/>
        </w:rPr>
        <w:t>但如今当神加上任何这样 的苦难</w:t>
      </w:r>
      <w:r>
        <w:rPr>
          <w:spacing w:val="-2"/>
          <w:sz w:val="24"/>
          <w:lang w:eastAsia="zh-CN"/>
        </w:rPr>
        <w:t>,</w:t>
      </w:r>
      <w:r>
        <w:rPr>
          <w:rFonts w:ascii="宋体" w:eastAsia="宋体" w:hint="eastAsia"/>
          <w:spacing w:val="-2"/>
          <w:sz w:val="24"/>
          <w:lang w:eastAsia="zh-CN"/>
        </w:rPr>
        <w:t>苦难本身就带着罪的记号</w:t>
      </w:r>
      <w:r>
        <w:rPr>
          <w:spacing w:val="-2"/>
          <w:sz w:val="24"/>
          <w:lang w:eastAsia="zh-CN"/>
        </w:rPr>
        <w:t>,</w:t>
      </w:r>
      <w:r>
        <w:rPr>
          <w:rFonts w:ascii="宋体" w:eastAsia="宋体" w:hint="eastAsia"/>
          <w:spacing w:val="-2"/>
          <w:sz w:val="24"/>
          <w:lang w:eastAsia="zh-CN"/>
        </w:rPr>
        <w:t>因此就激动良心来控告你</w:t>
      </w:r>
      <w:r>
        <w:rPr>
          <w:spacing w:val="-2"/>
          <w:sz w:val="24"/>
          <w:lang w:eastAsia="zh-CN"/>
        </w:rPr>
        <w:t>,</w:t>
      </w:r>
      <w:r>
        <w:rPr>
          <w:rFonts w:ascii="宋体" w:eastAsia="宋体" w:hint="eastAsia"/>
          <w:spacing w:val="-2"/>
          <w:sz w:val="24"/>
          <w:lang w:eastAsia="zh-CN"/>
        </w:rPr>
        <w:t>这时心就要沉下去了</w:t>
      </w:r>
      <w:r>
        <w:rPr>
          <w:spacing w:val="-2"/>
          <w:sz w:val="24"/>
          <w:lang w:eastAsia="zh-CN"/>
        </w:rPr>
        <w:t>,</w:t>
      </w:r>
      <w:r>
        <w:rPr>
          <w:rFonts w:ascii="宋体" w:eastAsia="宋体" w:hint="eastAsia"/>
          <w:spacing w:val="-2"/>
          <w:sz w:val="24"/>
          <w:lang w:eastAsia="zh-CN"/>
        </w:rPr>
        <w:t>因为苦难要与罪一同带着罪的名字。</w:t>
      </w:r>
    </w:p>
    <w:p w14:paraId="213AAC55" w14:textId="77777777" w:rsidR="00EC029C" w:rsidRDefault="00000000">
      <w:pPr>
        <w:spacing w:before="280" w:line="242" w:lineRule="auto"/>
        <w:ind w:left="100" w:right="328"/>
        <w:jc w:val="both"/>
        <w:rPr>
          <w:rFonts w:ascii="宋体" w:eastAsia="宋体"/>
          <w:sz w:val="24"/>
          <w:lang w:eastAsia="zh-CN"/>
        </w:rPr>
      </w:pPr>
      <w:r>
        <w:rPr>
          <w:rFonts w:ascii="宋体" w:eastAsia="宋体" w:hint="eastAsia"/>
          <w:spacing w:val="-2"/>
          <w:sz w:val="24"/>
          <w:lang w:eastAsia="zh-CN"/>
        </w:rPr>
        <w:t>我记得大卫在不同时候灵的不同</w:t>
      </w:r>
      <w:r>
        <w:rPr>
          <w:spacing w:val="-2"/>
          <w:sz w:val="24"/>
          <w:lang w:eastAsia="zh-CN"/>
        </w:rPr>
        <w:t>;</w:t>
      </w:r>
      <w:r>
        <w:rPr>
          <w:rFonts w:ascii="宋体" w:eastAsia="宋体" w:hint="eastAsia"/>
          <w:spacing w:val="-2"/>
          <w:sz w:val="24"/>
          <w:lang w:eastAsia="zh-CN"/>
        </w:rPr>
        <w:t>有一次</w:t>
      </w:r>
      <w:r>
        <w:rPr>
          <w:spacing w:val="-2"/>
          <w:sz w:val="24"/>
          <w:lang w:eastAsia="zh-CN"/>
        </w:rPr>
        <w:t>,</w:t>
      </w:r>
      <w:r>
        <w:rPr>
          <w:rFonts w:ascii="宋体" w:eastAsia="宋体" w:hint="eastAsia"/>
          <w:spacing w:val="-2"/>
          <w:sz w:val="24"/>
          <w:lang w:eastAsia="zh-CN"/>
        </w:rPr>
        <w:t>他说</w:t>
      </w:r>
      <w:r>
        <w:rPr>
          <w:spacing w:val="-2"/>
          <w:sz w:val="24"/>
          <w:lang w:eastAsia="zh-CN"/>
        </w:rPr>
        <w:t>:"</w:t>
      </w:r>
      <w:r>
        <w:rPr>
          <w:rFonts w:ascii="宋体" w:eastAsia="宋体" w:hint="eastAsia"/>
          <w:spacing w:val="-2"/>
          <w:sz w:val="24"/>
          <w:lang w:eastAsia="zh-CN"/>
        </w:rPr>
        <w:t>虽有军兵安营攻击我</w:t>
      </w:r>
      <w:r>
        <w:rPr>
          <w:spacing w:val="-2"/>
          <w:sz w:val="24"/>
          <w:lang w:eastAsia="zh-CN"/>
        </w:rPr>
        <w:t>,</w:t>
      </w:r>
      <w:r>
        <w:rPr>
          <w:rFonts w:ascii="宋体" w:eastAsia="宋体" w:hint="eastAsia"/>
          <w:spacing w:val="-2"/>
          <w:sz w:val="24"/>
          <w:lang w:eastAsia="zh-CN"/>
        </w:rPr>
        <w:t>我的心也不害怕</w:t>
      </w:r>
      <w:r>
        <w:rPr>
          <w:spacing w:val="-2"/>
          <w:sz w:val="24"/>
          <w:lang w:eastAsia="zh-CN"/>
        </w:rPr>
        <w:t>;</w:t>
      </w:r>
      <w:r>
        <w:rPr>
          <w:rFonts w:ascii="宋体" w:eastAsia="宋体" w:hint="eastAsia"/>
          <w:spacing w:val="-2"/>
          <w:sz w:val="24"/>
          <w:lang w:eastAsia="zh-CN"/>
        </w:rPr>
        <w:t>我虽行过死荫的幽谷</w:t>
      </w:r>
      <w:r>
        <w:rPr>
          <w:spacing w:val="-2"/>
          <w:sz w:val="24"/>
          <w:lang w:eastAsia="zh-CN"/>
        </w:rPr>
        <w:t>,</w:t>
      </w:r>
      <w:r>
        <w:rPr>
          <w:rFonts w:ascii="宋体" w:eastAsia="宋体" w:hint="eastAsia"/>
          <w:spacing w:val="-2"/>
          <w:sz w:val="24"/>
          <w:lang w:eastAsia="zh-CN"/>
        </w:rPr>
        <w:t>也不怕遭害。</w:t>
      </w:r>
      <w:r>
        <w:rPr>
          <w:spacing w:val="-2"/>
          <w:sz w:val="24"/>
          <w:lang w:eastAsia="zh-CN"/>
        </w:rPr>
        <w:t>"(</w:t>
      </w:r>
      <w:r>
        <w:rPr>
          <w:rFonts w:ascii="宋体" w:eastAsia="宋体" w:hint="eastAsia"/>
          <w:spacing w:val="-2"/>
          <w:sz w:val="24"/>
          <w:lang w:eastAsia="zh-CN"/>
        </w:rPr>
        <w:t>诗</w:t>
      </w:r>
      <w:r>
        <w:rPr>
          <w:spacing w:val="-2"/>
          <w:sz w:val="24"/>
          <w:lang w:eastAsia="zh-CN"/>
        </w:rPr>
        <w:t>23)</w:t>
      </w:r>
      <w:r>
        <w:rPr>
          <w:rFonts w:ascii="宋体" w:eastAsia="宋体" w:hint="eastAsia"/>
          <w:spacing w:val="-2"/>
          <w:sz w:val="24"/>
          <w:lang w:eastAsia="zh-CN"/>
        </w:rPr>
        <w:t>另一次他从押沙龙面前逃跑的时候却害怕</w:t>
      </w:r>
      <w:r>
        <w:rPr>
          <w:spacing w:val="-2"/>
          <w:sz w:val="24"/>
          <w:lang w:eastAsia="zh-CN"/>
        </w:rPr>
        <w:t>;</w:t>
      </w:r>
      <w:r>
        <w:rPr>
          <w:rFonts w:ascii="宋体" w:eastAsia="宋体" w:hint="eastAsia"/>
          <w:spacing w:val="-2"/>
          <w:sz w:val="24"/>
          <w:lang w:eastAsia="zh-CN"/>
        </w:rPr>
        <w:t>当神与他魂之间有了隔阂</w:t>
      </w:r>
      <w:r>
        <w:rPr>
          <w:spacing w:val="-2"/>
          <w:sz w:val="24"/>
          <w:lang w:eastAsia="zh-CN"/>
        </w:rPr>
        <w:t>,</w:t>
      </w:r>
      <w:r>
        <w:rPr>
          <w:rFonts w:ascii="宋体" w:eastAsia="宋体" w:hint="eastAsia"/>
          <w:spacing w:val="-2"/>
          <w:sz w:val="24"/>
          <w:lang w:eastAsia="zh-CN"/>
        </w:rPr>
        <w:t>他灵上带着罪疚的时候</w:t>
      </w:r>
      <w:r>
        <w:rPr>
          <w:spacing w:val="-2"/>
          <w:sz w:val="24"/>
          <w:lang w:eastAsia="zh-CN"/>
        </w:rPr>
        <w:t>,</w:t>
      </w:r>
      <w:r>
        <w:rPr>
          <w:rFonts w:ascii="宋体" w:eastAsia="宋体" w:hint="eastAsia"/>
          <w:spacing w:val="-2"/>
          <w:sz w:val="24"/>
          <w:lang w:eastAsia="zh-CN"/>
        </w:rPr>
        <w:t>大卫很快就冷淡下来</w:t>
      </w:r>
      <w:r>
        <w:rPr>
          <w:spacing w:val="-2"/>
          <w:sz w:val="24"/>
          <w:lang w:eastAsia="zh-CN"/>
        </w:rPr>
        <w:t>;</w:t>
      </w:r>
      <w:r>
        <w:rPr>
          <w:rFonts w:ascii="宋体" w:eastAsia="宋体" w:hint="eastAsia"/>
          <w:spacing w:val="-2"/>
          <w:sz w:val="24"/>
          <w:lang w:eastAsia="zh-CN"/>
        </w:rPr>
        <w:t>一有麻烦</w:t>
      </w:r>
      <w:r>
        <w:rPr>
          <w:spacing w:val="-2"/>
          <w:sz w:val="24"/>
          <w:lang w:eastAsia="zh-CN"/>
        </w:rPr>
        <w:t>,</w:t>
      </w:r>
      <w:r>
        <w:rPr>
          <w:rFonts w:ascii="宋体" w:eastAsia="宋体" w:hint="eastAsia"/>
          <w:spacing w:val="-4"/>
          <w:sz w:val="24"/>
          <w:lang w:eastAsia="zh-CN"/>
        </w:rPr>
        <w:t>大卫就很快惊慌。</w:t>
      </w:r>
    </w:p>
    <w:p w14:paraId="62F1F15F" w14:textId="77777777" w:rsidR="00EC029C" w:rsidRDefault="00000000">
      <w:pPr>
        <w:spacing w:before="282"/>
        <w:ind w:left="100"/>
        <w:rPr>
          <w:rFonts w:ascii="宋体" w:eastAsia="宋体"/>
          <w:sz w:val="24"/>
          <w:lang w:eastAsia="zh-CN"/>
        </w:rPr>
      </w:pPr>
      <w:r>
        <w:rPr>
          <w:rFonts w:ascii="宋体" w:eastAsia="宋体" w:hint="eastAsia"/>
          <w:spacing w:val="-2"/>
          <w:sz w:val="24"/>
          <w:lang w:eastAsia="zh-CN"/>
        </w:rPr>
        <w:t>这是第七点</w:t>
      </w:r>
      <w:r>
        <w:rPr>
          <w:spacing w:val="-2"/>
          <w:sz w:val="24"/>
          <w:lang w:eastAsia="zh-CN"/>
        </w:rPr>
        <w:t>,</w:t>
      </w:r>
      <w:r>
        <w:rPr>
          <w:rFonts w:ascii="宋体" w:eastAsia="宋体" w:hint="eastAsia"/>
          <w:spacing w:val="-2"/>
          <w:sz w:val="24"/>
          <w:lang w:eastAsia="zh-CN"/>
        </w:rPr>
        <w:t>说明罪是比苦难更有恶的事</w:t>
      </w:r>
      <w:r>
        <w:rPr>
          <w:spacing w:val="-2"/>
          <w:sz w:val="24"/>
          <w:lang w:eastAsia="zh-CN"/>
        </w:rPr>
        <w:t>,</w:t>
      </w:r>
      <w:r>
        <w:rPr>
          <w:rFonts w:ascii="宋体" w:eastAsia="宋体" w:hint="eastAsia"/>
          <w:spacing w:val="-3"/>
          <w:sz w:val="24"/>
          <w:lang w:eastAsia="zh-CN"/>
        </w:rPr>
        <w:t>因为它使魂在神面前有了罪疚。</w:t>
      </w:r>
    </w:p>
    <w:p w14:paraId="76C5C810" w14:textId="77777777" w:rsidR="00EC029C" w:rsidRDefault="00EC029C">
      <w:pPr>
        <w:pStyle w:val="a3"/>
        <w:spacing w:before="0"/>
        <w:ind w:left="0"/>
        <w:jc w:val="left"/>
        <w:rPr>
          <w:rFonts w:ascii="宋体"/>
          <w:sz w:val="24"/>
          <w:lang w:eastAsia="zh-CN"/>
        </w:rPr>
      </w:pPr>
    </w:p>
    <w:p w14:paraId="1C990600" w14:textId="77777777" w:rsidR="00EC029C" w:rsidRDefault="00EC029C">
      <w:pPr>
        <w:pStyle w:val="a3"/>
        <w:spacing w:before="0"/>
        <w:ind w:left="0"/>
        <w:jc w:val="left"/>
        <w:rPr>
          <w:rFonts w:ascii="宋体"/>
          <w:sz w:val="24"/>
          <w:lang w:eastAsia="zh-CN"/>
        </w:rPr>
      </w:pPr>
    </w:p>
    <w:p w14:paraId="3587EEF7" w14:textId="77777777" w:rsidR="00EC029C" w:rsidRDefault="00EC029C">
      <w:pPr>
        <w:pStyle w:val="a3"/>
        <w:spacing w:before="0"/>
        <w:ind w:left="0"/>
        <w:jc w:val="left"/>
        <w:rPr>
          <w:rFonts w:ascii="宋体"/>
          <w:sz w:val="24"/>
          <w:lang w:eastAsia="zh-CN"/>
        </w:rPr>
      </w:pPr>
    </w:p>
    <w:p w14:paraId="3AE73FB7" w14:textId="77777777" w:rsidR="00EC029C" w:rsidRDefault="00EC029C">
      <w:pPr>
        <w:pStyle w:val="a3"/>
        <w:spacing w:before="290"/>
        <w:ind w:left="0"/>
        <w:jc w:val="left"/>
        <w:rPr>
          <w:rFonts w:ascii="宋体"/>
          <w:sz w:val="24"/>
          <w:lang w:eastAsia="zh-CN"/>
        </w:rPr>
      </w:pPr>
    </w:p>
    <w:p w14:paraId="54841BFB" w14:textId="77777777" w:rsidR="00EC029C" w:rsidRDefault="00000000">
      <w:pPr>
        <w:pStyle w:val="1"/>
        <w:spacing w:before="1"/>
        <w:ind w:right="212"/>
      </w:pPr>
      <w:bookmarkStart w:id="194" w:name="_bookmark31"/>
      <w:bookmarkStart w:id="195" w:name="CHAP._XXXI."/>
      <w:bookmarkEnd w:id="194"/>
      <w:bookmarkEnd w:id="195"/>
      <w:r>
        <w:t>CHAP.</w:t>
      </w:r>
      <w:r>
        <w:rPr>
          <w:spacing w:val="-6"/>
        </w:rPr>
        <w:t xml:space="preserve"> </w:t>
      </w:r>
      <w:r>
        <w:rPr>
          <w:spacing w:val="-2"/>
        </w:rPr>
        <w:t>XXXI.</w:t>
      </w:r>
    </w:p>
    <w:p w14:paraId="6B32577B" w14:textId="77777777" w:rsidR="00EC029C" w:rsidRDefault="00000000">
      <w:pPr>
        <w:pStyle w:val="2"/>
        <w:spacing w:before="451" w:line="249" w:lineRule="auto"/>
        <w:ind w:left="422" w:right="629"/>
      </w:pPr>
      <w:bookmarkStart w:id="196" w:name="Eighthly,_sin_is_a_greater_evil_to_man_t"/>
      <w:bookmarkEnd w:id="196"/>
      <w:r>
        <w:t>Eighthly,</w:t>
      </w:r>
      <w:r>
        <w:rPr>
          <w:spacing w:val="-14"/>
        </w:rPr>
        <w:t xml:space="preserve"> </w:t>
      </w:r>
      <w:r>
        <w:t>sin</w:t>
      </w:r>
      <w:r>
        <w:rPr>
          <w:spacing w:val="-17"/>
        </w:rPr>
        <w:t xml:space="preserve"> </w:t>
      </w:r>
      <w:r>
        <w:t>is</w:t>
      </w:r>
      <w:r>
        <w:rPr>
          <w:spacing w:val="-14"/>
        </w:rPr>
        <w:t xml:space="preserve"> </w:t>
      </w:r>
      <w:r>
        <w:t>a</w:t>
      </w:r>
      <w:r>
        <w:rPr>
          <w:spacing w:val="-6"/>
        </w:rPr>
        <w:t xml:space="preserve"> </w:t>
      </w:r>
      <w:r>
        <w:t>greater</w:t>
      </w:r>
      <w:r>
        <w:rPr>
          <w:spacing w:val="-6"/>
        </w:rPr>
        <w:t xml:space="preserve"> </w:t>
      </w:r>
      <w:r>
        <w:t>evil</w:t>
      </w:r>
      <w:r>
        <w:rPr>
          <w:spacing w:val="-5"/>
        </w:rPr>
        <w:t xml:space="preserve"> </w:t>
      </w:r>
      <w:r>
        <w:t>to</w:t>
      </w:r>
      <w:r>
        <w:rPr>
          <w:spacing w:val="-9"/>
        </w:rPr>
        <w:t xml:space="preserve"> </w:t>
      </w:r>
      <w:r>
        <w:t>man</w:t>
      </w:r>
      <w:r>
        <w:rPr>
          <w:spacing w:val="-14"/>
        </w:rPr>
        <w:t xml:space="preserve"> </w:t>
      </w:r>
      <w:r>
        <w:t xml:space="preserve">than affliction, because it’s that which put the creature under the Sentence of </w:t>
      </w:r>
      <w:r>
        <w:rPr>
          <w:spacing w:val="-2"/>
        </w:rPr>
        <w:t>Condemnation.</w:t>
      </w:r>
    </w:p>
    <w:p w14:paraId="0552E7B9" w14:textId="77777777" w:rsidR="00EC029C" w:rsidRDefault="00000000">
      <w:pPr>
        <w:pStyle w:val="a3"/>
        <w:spacing w:before="417" w:line="254" w:lineRule="auto"/>
        <w:ind w:right="441"/>
      </w:pPr>
      <w:r>
        <w:t>Eighthly, sin is a greater evil than affliction, Because it is that which puts the creature under the Sentence of Condemnation, and so</w:t>
      </w:r>
      <w:r>
        <w:rPr>
          <w:spacing w:val="40"/>
        </w:rPr>
        <w:t xml:space="preserve"> </w:t>
      </w:r>
      <w:r>
        <w:t>makes more against the good of</w:t>
      </w:r>
      <w:r>
        <w:rPr>
          <w:spacing w:val="39"/>
        </w:rPr>
        <w:t xml:space="preserve"> </w:t>
      </w:r>
      <w:r>
        <w:t>man than any affliction can do. For</w:t>
      </w:r>
      <w:r>
        <w:rPr>
          <w:spacing w:val="40"/>
        </w:rPr>
        <w:t xml:space="preserve"> </w:t>
      </w:r>
      <w:r>
        <w:t>a poor creature to see himself stand before the great Judge of all the world, and have the Sentence of Condemnation come out against him. This is a greater evil than to have any affliction that all the creatures of Heaven and Earth could bring upon him.</w:t>
      </w:r>
    </w:p>
    <w:p w14:paraId="5890562F" w14:textId="77777777" w:rsidR="00EC029C" w:rsidRDefault="00000000">
      <w:pPr>
        <w:pStyle w:val="a3"/>
        <w:spacing w:before="286" w:line="254" w:lineRule="auto"/>
        <w:ind w:right="441"/>
      </w:pPr>
      <w:r>
        <w:t>As now, take a Malefactor that is to stand before Mans Judgment Seat, and to receive Sentence of Condemnation; is not this a greater evil unto him than if</w:t>
      </w:r>
      <w:r>
        <w:rPr>
          <w:spacing w:val="40"/>
        </w:rPr>
        <w:t xml:space="preserve"> </w:t>
      </w:r>
      <w:r>
        <w:t>he should hear of loss in his estate, than if he had sickness in his body, any pain in his limbs; to stand thus to receive the Sentence, he looks upon it as a greater evil than possibly can befall him in this world otherwise. But then, when the soul shall see it self stand before the infinite glorious, eternal first-Being of all things, and looks upon God sitting upon his Tribunal passing Sentence of Eternal Death upon him; this is another manner of evil than any affliction and suffering that can befall him.</w:t>
      </w:r>
    </w:p>
    <w:p w14:paraId="344728D5" w14:textId="77777777" w:rsidR="00EC029C" w:rsidRDefault="00EC029C">
      <w:pPr>
        <w:spacing w:line="254" w:lineRule="auto"/>
        <w:sectPr w:rsidR="00EC029C">
          <w:pgSz w:w="12240" w:h="15840"/>
          <w:pgMar w:top="1300" w:right="1100" w:bottom="280" w:left="1320" w:header="720" w:footer="720" w:gutter="0"/>
          <w:cols w:space="720"/>
        </w:sectPr>
      </w:pPr>
    </w:p>
    <w:p w14:paraId="28F65277" w14:textId="77777777" w:rsidR="00EC029C" w:rsidRDefault="00000000">
      <w:pPr>
        <w:pStyle w:val="a3"/>
        <w:spacing w:line="254" w:lineRule="auto"/>
        <w:ind w:right="369"/>
        <w:jc w:val="left"/>
      </w:pPr>
      <w:r>
        <w:t>But now, know there is not any one sin that thou committest (but if</w:t>
      </w:r>
      <w:r>
        <w:rPr>
          <w:spacing w:val="40"/>
        </w:rPr>
        <w:t xml:space="preserve"> </w:t>
      </w:r>
      <w:r>
        <w:t>you</w:t>
      </w:r>
      <w:r>
        <w:rPr>
          <w:spacing w:val="37"/>
        </w:rPr>
        <w:t xml:space="preserve"> </w:t>
      </w:r>
      <w:r>
        <w:t>look</w:t>
      </w:r>
      <w:r>
        <w:rPr>
          <w:spacing w:val="39"/>
        </w:rPr>
        <w:t xml:space="preserve"> </w:t>
      </w:r>
      <w:r>
        <w:t>upon</w:t>
      </w:r>
      <w:r>
        <w:rPr>
          <w:spacing w:val="40"/>
        </w:rPr>
        <w:t xml:space="preserve"> </w:t>
      </w:r>
      <w:r>
        <w:t>it</w:t>
      </w:r>
      <w:r>
        <w:rPr>
          <w:spacing w:val="36"/>
        </w:rPr>
        <w:t xml:space="preserve"> </w:t>
      </w:r>
      <w:r>
        <w:t>as</w:t>
      </w:r>
      <w:r>
        <w:rPr>
          <w:spacing w:val="37"/>
        </w:rPr>
        <w:t xml:space="preserve"> </w:t>
      </w:r>
      <w:r>
        <w:t>in</w:t>
      </w:r>
      <w:r>
        <w:rPr>
          <w:spacing w:val="37"/>
        </w:rPr>
        <w:t xml:space="preserve"> </w:t>
      </w:r>
      <w:r>
        <w:t>it</w:t>
      </w:r>
      <w:r>
        <w:rPr>
          <w:spacing w:val="36"/>
        </w:rPr>
        <w:t xml:space="preserve"> </w:t>
      </w:r>
      <w:r>
        <w:t>self)</w:t>
      </w:r>
      <w:r>
        <w:rPr>
          <w:spacing w:val="37"/>
        </w:rPr>
        <w:t xml:space="preserve"> </w:t>
      </w:r>
      <w:r>
        <w:t>God</w:t>
      </w:r>
      <w:r>
        <w:rPr>
          <w:spacing w:val="37"/>
        </w:rPr>
        <w:t xml:space="preserve"> </w:t>
      </w:r>
      <w:r>
        <w:t>sits,</w:t>
      </w:r>
      <w:r>
        <w:rPr>
          <w:spacing w:val="35"/>
        </w:rPr>
        <w:t xml:space="preserve"> </w:t>
      </w:r>
      <w:r>
        <w:t>I</w:t>
      </w:r>
      <w:r>
        <w:rPr>
          <w:spacing w:val="37"/>
        </w:rPr>
        <w:t xml:space="preserve"> </w:t>
      </w:r>
      <w:r>
        <w:t>say,</w:t>
      </w:r>
      <w:r>
        <w:rPr>
          <w:spacing w:val="38"/>
        </w:rPr>
        <w:t xml:space="preserve"> </w:t>
      </w:r>
      <w:r>
        <w:t>upon</w:t>
      </w:r>
      <w:r>
        <w:rPr>
          <w:spacing w:val="40"/>
        </w:rPr>
        <w:t xml:space="preserve"> </w:t>
      </w:r>
      <w:r>
        <w:t>his</w:t>
      </w:r>
      <w:r>
        <w:rPr>
          <w:spacing w:val="34"/>
        </w:rPr>
        <w:t xml:space="preserve"> </w:t>
      </w:r>
      <w:r>
        <w:t>Throne,</w:t>
      </w:r>
      <w:r>
        <w:rPr>
          <w:spacing w:val="40"/>
        </w:rPr>
        <w:t xml:space="preserve"> </w:t>
      </w:r>
      <w:r>
        <w:t>and passes Sentence of death upon thee for it as really as ever he will do</w:t>
      </w:r>
      <w:r>
        <w:rPr>
          <w:spacing w:val="80"/>
        </w:rPr>
        <w:t xml:space="preserve"> </w:t>
      </w:r>
      <w:r>
        <w:t>at the great day of Judgment; it is done now as really and as truly in this world as ever it shall be at the day of Judgment, only here is the difference,</w:t>
      </w:r>
      <w:r>
        <w:rPr>
          <w:spacing w:val="80"/>
        </w:rPr>
        <w:t xml:space="preserve"> </w:t>
      </w:r>
      <w:r>
        <w:t>then</w:t>
      </w:r>
      <w:r>
        <w:rPr>
          <w:spacing w:val="80"/>
        </w:rPr>
        <w:t xml:space="preserve"> </w:t>
      </w:r>
      <w:r>
        <w:t>it</w:t>
      </w:r>
      <w:r>
        <w:rPr>
          <w:spacing w:val="80"/>
        </w:rPr>
        <w:t xml:space="preserve"> </w:t>
      </w:r>
      <w:r>
        <w:t>is</w:t>
      </w:r>
      <w:r>
        <w:rPr>
          <w:spacing w:val="80"/>
        </w:rPr>
        <w:t xml:space="preserve"> </w:t>
      </w:r>
      <w:r>
        <w:t>irrecoverable;</w:t>
      </w:r>
      <w:r>
        <w:rPr>
          <w:spacing w:val="80"/>
        </w:rPr>
        <w:t xml:space="preserve"> </w:t>
      </w:r>
      <w:r>
        <w:t>nay,</w:t>
      </w:r>
      <w:r>
        <w:rPr>
          <w:spacing w:val="80"/>
        </w:rPr>
        <w:t xml:space="preserve"> </w:t>
      </w:r>
      <w:r>
        <w:t>shall</w:t>
      </w:r>
      <w:r>
        <w:rPr>
          <w:spacing w:val="80"/>
        </w:rPr>
        <w:t xml:space="preserve"> </w:t>
      </w:r>
      <w:r>
        <w:t>I</w:t>
      </w:r>
      <w:r>
        <w:rPr>
          <w:spacing w:val="80"/>
        </w:rPr>
        <w:t xml:space="preserve"> </w:t>
      </w:r>
      <w:r>
        <w:t>say</w:t>
      </w:r>
      <w:r>
        <w:rPr>
          <w:spacing w:val="80"/>
        </w:rPr>
        <w:t xml:space="preserve"> </w:t>
      </w:r>
      <w:r>
        <w:t>it</w:t>
      </w:r>
      <w:r>
        <w:rPr>
          <w:spacing w:val="80"/>
        </w:rPr>
        <w:t xml:space="preserve"> </w:t>
      </w:r>
      <w:r>
        <w:t>cannot</w:t>
      </w:r>
      <w:r>
        <w:rPr>
          <w:spacing w:val="80"/>
        </w:rPr>
        <w:t xml:space="preserve"> </w:t>
      </w:r>
      <w:r>
        <w:t>be recalled here; no certainly it shall not, only it may be transmitted to Christ,</w:t>
      </w:r>
      <w:r>
        <w:rPr>
          <w:spacing w:val="35"/>
        </w:rPr>
        <w:t xml:space="preserve"> </w:t>
      </w:r>
      <w:r>
        <w:t>he</w:t>
      </w:r>
      <w:r>
        <w:rPr>
          <w:spacing w:val="36"/>
        </w:rPr>
        <w:t xml:space="preserve"> </w:t>
      </w:r>
      <w:r>
        <w:t>must</w:t>
      </w:r>
      <w:r>
        <w:rPr>
          <w:spacing w:val="34"/>
        </w:rPr>
        <w:t xml:space="preserve"> </w:t>
      </w:r>
      <w:r>
        <w:t>bear</w:t>
      </w:r>
      <w:r>
        <w:rPr>
          <w:spacing w:val="36"/>
        </w:rPr>
        <w:t xml:space="preserve"> </w:t>
      </w:r>
      <w:r>
        <w:t>it,</w:t>
      </w:r>
      <w:r>
        <w:rPr>
          <w:spacing w:val="35"/>
        </w:rPr>
        <w:t xml:space="preserve"> </w:t>
      </w:r>
      <w:r>
        <w:t>he</w:t>
      </w:r>
      <w:r>
        <w:rPr>
          <w:spacing w:val="36"/>
        </w:rPr>
        <w:t xml:space="preserve"> </w:t>
      </w:r>
      <w:r>
        <w:t>must</w:t>
      </w:r>
      <w:r>
        <w:rPr>
          <w:spacing w:val="36"/>
        </w:rPr>
        <w:t xml:space="preserve"> </w:t>
      </w:r>
      <w:r>
        <w:t>have</w:t>
      </w:r>
      <w:r>
        <w:rPr>
          <w:spacing w:val="33"/>
        </w:rPr>
        <w:t xml:space="preserve"> </w:t>
      </w:r>
      <w:r>
        <w:t>the</w:t>
      </w:r>
      <w:r>
        <w:rPr>
          <w:spacing w:val="36"/>
        </w:rPr>
        <w:t xml:space="preserve"> </w:t>
      </w:r>
      <w:r>
        <w:t>sentence;</w:t>
      </w:r>
      <w:r>
        <w:rPr>
          <w:spacing w:val="37"/>
        </w:rPr>
        <w:t xml:space="preserve"> </w:t>
      </w:r>
      <w:r>
        <w:t>so</w:t>
      </w:r>
      <w:r>
        <w:rPr>
          <w:spacing w:val="36"/>
        </w:rPr>
        <w:t xml:space="preserve"> </w:t>
      </w:r>
      <w:r>
        <w:t>that</w:t>
      </w:r>
      <w:r>
        <w:rPr>
          <w:spacing w:val="36"/>
        </w:rPr>
        <w:t xml:space="preserve"> </w:t>
      </w:r>
      <w:r>
        <w:t>it</w:t>
      </w:r>
      <w:r>
        <w:rPr>
          <w:spacing w:val="34"/>
        </w:rPr>
        <w:t xml:space="preserve"> </w:t>
      </w:r>
      <w:r>
        <w:t>is</w:t>
      </w:r>
      <w:r>
        <w:rPr>
          <w:spacing w:val="34"/>
        </w:rPr>
        <w:t xml:space="preserve"> </w:t>
      </w:r>
      <w:r>
        <w:t>not properly recalled, God does not as a Judge that passes Sentence, and afterward</w:t>
      </w:r>
      <w:r>
        <w:rPr>
          <w:spacing w:val="40"/>
        </w:rPr>
        <w:t xml:space="preserve"> </w:t>
      </w:r>
      <w:r>
        <w:t>nullifies</w:t>
      </w:r>
      <w:r>
        <w:rPr>
          <w:spacing w:val="40"/>
        </w:rPr>
        <w:t xml:space="preserve"> </w:t>
      </w:r>
      <w:r>
        <w:t>it:</w:t>
      </w:r>
      <w:r>
        <w:rPr>
          <w:spacing w:val="40"/>
        </w:rPr>
        <w:t xml:space="preserve"> </w:t>
      </w:r>
      <w:r>
        <w:t>no,</w:t>
      </w:r>
      <w:r>
        <w:rPr>
          <w:spacing w:val="40"/>
        </w:rPr>
        <w:t xml:space="preserve"> </w:t>
      </w:r>
      <w:r>
        <w:t>but</w:t>
      </w:r>
      <w:r>
        <w:rPr>
          <w:spacing w:val="40"/>
        </w:rPr>
        <w:t xml:space="preserve"> </w:t>
      </w:r>
      <w:r>
        <w:t>God</w:t>
      </w:r>
      <w:r>
        <w:rPr>
          <w:spacing w:val="40"/>
        </w:rPr>
        <w:t xml:space="preserve"> </w:t>
      </w:r>
      <w:r>
        <w:t>passes</w:t>
      </w:r>
      <w:r>
        <w:rPr>
          <w:spacing w:val="40"/>
        </w:rPr>
        <w:t xml:space="preserve"> </w:t>
      </w:r>
      <w:r>
        <w:t>Sentence</w:t>
      </w:r>
      <w:r>
        <w:rPr>
          <w:spacing w:val="40"/>
        </w:rPr>
        <w:t xml:space="preserve"> </w:t>
      </w:r>
      <w:r>
        <w:t>and</w:t>
      </w:r>
      <w:r>
        <w:rPr>
          <w:spacing w:val="40"/>
        </w:rPr>
        <w:t xml:space="preserve"> </w:t>
      </w:r>
      <w:r>
        <w:t>condemns the sinner;</w:t>
      </w:r>
      <w:r>
        <w:rPr>
          <w:spacing w:val="-1"/>
        </w:rPr>
        <w:t xml:space="preserve"> </w:t>
      </w:r>
      <w:r>
        <w:t>only Christ</w:t>
      </w:r>
      <w:r>
        <w:rPr>
          <w:spacing w:val="-1"/>
        </w:rPr>
        <w:t xml:space="preserve"> </w:t>
      </w:r>
      <w:r>
        <w:t>comes in and takes the</w:t>
      </w:r>
      <w:r>
        <w:rPr>
          <w:spacing w:val="-1"/>
        </w:rPr>
        <w:t xml:space="preserve"> </w:t>
      </w:r>
      <w:r>
        <w:t>Sentence upon himself; so</w:t>
      </w:r>
      <w:r>
        <w:rPr>
          <w:spacing w:val="40"/>
        </w:rPr>
        <w:t xml:space="preserve"> </w:t>
      </w:r>
      <w:r>
        <w:t>that</w:t>
      </w:r>
      <w:r>
        <w:rPr>
          <w:spacing w:val="40"/>
        </w:rPr>
        <w:t xml:space="preserve"> </w:t>
      </w:r>
      <w:r>
        <w:t>the</w:t>
      </w:r>
      <w:r>
        <w:rPr>
          <w:spacing w:val="40"/>
        </w:rPr>
        <w:t xml:space="preserve"> </w:t>
      </w:r>
      <w:r>
        <w:t>Sentence</w:t>
      </w:r>
      <w:r>
        <w:rPr>
          <w:spacing w:val="40"/>
        </w:rPr>
        <w:t xml:space="preserve"> </w:t>
      </w:r>
      <w:r>
        <w:t>goeth</w:t>
      </w:r>
      <w:r>
        <w:rPr>
          <w:spacing w:val="40"/>
        </w:rPr>
        <w:t xml:space="preserve"> </w:t>
      </w:r>
      <w:r>
        <w:t>on</w:t>
      </w:r>
      <w:r>
        <w:rPr>
          <w:spacing w:val="40"/>
        </w:rPr>
        <w:t xml:space="preserve"> </w:t>
      </w:r>
      <w:r>
        <w:t>still,</w:t>
      </w:r>
      <w:r>
        <w:rPr>
          <w:spacing w:val="40"/>
        </w:rPr>
        <w:t xml:space="preserve"> </w:t>
      </w:r>
      <w:r>
        <w:t>only</w:t>
      </w:r>
      <w:r>
        <w:rPr>
          <w:spacing w:val="40"/>
        </w:rPr>
        <w:t xml:space="preserve"> </w:t>
      </w:r>
      <w:r>
        <w:t>it</w:t>
      </w:r>
      <w:r>
        <w:rPr>
          <w:spacing w:val="40"/>
        </w:rPr>
        <w:t xml:space="preserve"> </w:t>
      </w:r>
      <w:r>
        <w:t>is</w:t>
      </w:r>
      <w:r>
        <w:rPr>
          <w:spacing w:val="40"/>
        </w:rPr>
        <w:t xml:space="preserve"> </w:t>
      </w:r>
      <w:r>
        <w:t>transferred</w:t>
      </w:r>
      <w:r>
        <w:rPr>
          <w:spacing w:val="80"/>
        </w:rPr>
        <w:t xml:space="preserve"> </w:t>
      </w:r>
      <w:r>
        <w:t>from</w:t>
      </w:r>
      <w:r>
        <w:rPr>
          <w:spacing w:val="40"/>
        </w:rPr>
        <w:t xml:space="preserve"> </w:t>
      </w:r>
      <w:r>
        <w:t>one person to</w:t>
      </w:r>
      <w:r>
        <w:rPr>
          <w:spacing w:val="38"/>
        </w:rPr>
        <w:t xml:space="preserve"> </w:t>
      </w:r>
      <w:r>
        <w:t>another;</w:t>
      </w:r>
      <w:r>
        <w:rPr>
          <w:spacing w:val="37"/>
        </w:rPr>
        <w:t xml:space="preserve"> </w:t>
      </w:r>
      <w:r>
        <w:t>Christ comes</w:t>
      </w:r>
      <w:r>
        <w:rPr>
          <w:spacing w:val="37"/>
        </w:rPr>
        <w:t xml:space="preserve"> </w:t>
      </w:r>
      <w:r>
        <w:t>in, and he</w:t>
      </w:r>
      <w:r>
        <w:rPr>
          <w:spacing w:val="36"/>
        </w:rPr>
        <w:t xml:space="preserve"> </w:t>
      </w:r>
      <w:r>
        <w:t>puts</w:t>
      </w:r>
      <w:r>
        <w:rPr>
          <w:spacing w:val="37"/>
        </w:rPr>
        <w:t xml:space="preserve"> </w:t>
      </w:r>
      <w:r>
        <w:t>on the</w:t>
      </w:r>
      <w:r>
        <w:rPr>
          <w:spacing w:val="36"/>
        </w:rPr>
        <w:t xml:space="preserve"> </w:t>
      </w:r>
      <w:r>
        <w:t>Sentence</w:t>
      </w:r>
      <w:r>
        <w:rPr>
          <w:spacing w:val="36"/>
        </w:rPr>
        <w:t xml:space="preserve"> </w:t>
      </w:r>
      <w:r>
        <w:t>of Condemnation</w:t>
      </w:r>
      <w:r>
        <w:rPr>
          <w:spacing w:val="40"/>
        </w:rPr>
        <w:t xml:space="preserve"> </w:t>
      </w:r>
      <w:r>
        <w:t>for</w:t>
      </w:r>
      <w:r>
        <w:rPr>
          <w:spacing w:val="40"/>
        </w:rPr>
        <w:t xml:space="preserve"> </w:t>
      </w:r>
      <w:r>
        <w:t>thee</w:t>
      </w:r>
      <w:r>
        <w:rPr>
          <w:spacing w:val="40"/>
        </w:rPr>
        <w:t xml:space="preserve"> </w:t>
      </w:r>
      <w:r>
        <w:t>that</w:t>
      </w:r>
      <w:r>
        <w:rPr>
          <w:spacing w:val="40"/>
        </w:rPr>
        <w:t xml:space="preserve"> </w:t>
      </w:r>
      <w:r>
        <w:t>hast</w:t>
      </w:r>
      <w:r>
        <w:rPr>
          <w:spacing w:val="40"/>
        </w:rPr>
        <w:t xml:space="preserve"> </w:t>
      </w:r>
      <w:r>
        <w:t>it</w:t>
      </w:r>
      <w:r>
        <w:rPr>
          <w:spacing w:val="40"/>
        </w:rPr>
        <w:t xml:space="preserve"> </w:t>
      </w:r>
      <w:r>
        <w:t>passed</w:t>
      </w:r>
      <w:r>
        <w:rPr>
          <w:spacing w:val="40"/>
        </w:rPr>
        <w:t xml:space="preserve"> </w:t>
      </w:r>
      <w:r>
        <w:t>against</w:t>
      </w:r>
      <w:r>
        <w:rPr>
          <w:spacing w:val="40"/>
        </w:rPr>
        <w:t xml:space="preserve"> </w:t>
      </w:r>
      <w:r>
        <w:t>thee,</w:t>
      </w:r>
      <w:r>
        <w:rPr>
          <w:spacing w:val="40"/>
        </w:rPr>
        <w:t xml:space="preserve"> </w:t>
      </w:r>
      <w:r>
        <w:t>so</w:t>
      </w:r>
      <w:r>
        <w:rPr>
          <w:spacing w:val="40"/>
        </w:rPr>
        <w:t xml:space="preserve"> </w:t>
      </w:r>
      <w:r>
        <w:t>that</w:t>
      </w:r>
      <w:r>
        <w:rPr>
          <w:spacing w:val="40"/>
        </w:rPr>
        <w:t xml:space="preserve"> </w:t>
      </w:r>
      <w:r>
        <w:t>the Sentence is not properly nullified, but transferred to Christ.</w:t>
      </w:r>
    </w:p>
    <w:p w14:paraId="0CC665F7" w14:textId="77777777" w:rsidR="00EC029C" w:rsidRDefault="00000000">
      <w:pPr>
        <w:spacing w:before="270" w:line="254" w:lineRule="auto"/>
        <w:ind w:left="218" w:right="438" w:firstLine="105"/>
        <w:jc w:val="both"/>
        <w:rPr>
          <w:sz w:val="30"/>
        </w:rPr>
      </w:pPr>
      <w:r>
        <w:rPr>
          <w:sz w:val="30"/>
        </w:rPr>
        <w:t xml:space="preserve">Ecclesiastes. 8. 11. says, </w:t>
      </w:r>
      <w:r>
        <w:rPr>
          <w:i/>
          <w:sz w:val="30"/>
        </w:rPr>
        <w:t>Because Sentence against an evil Work is not speedily executed, therefore the heart of the sons of men are</w:t>
      </w:r>
      <w:r>
        <w:rPr>
          <w:i/>
          <w:spacing w:val="40"/>
          <w:sz w:val="30"/>
        </w:rPr>
        <w:t xml:space="preserve"> </w:t>
      </w:r>
      <w:r>
        <w:rPr>
          <w:i/>
          <w:sz w:val="30"/>
        </w:rPr>
        <w:t xml:space="preserve">fully set in them to do evil. </w:t>
      </w:r>
      <w:r>
        <w:rPr>
          <w:sz w:val="30"/>
        </w:rPr>
        <w:t>(Mark) the sentence against an evil work is not speedily executed: so that it appears there is a sentence</w:t>
      </w:r>
      <w:r>
        <w:rPr>
          <w:spacing w:val="80"/>
          <w:w w:val="150"/>
          <w:sz w:val="30"/>
        </w:rPr>
        <w:t xml:space="preserve"> </w:t>
      </w:r>
      <w:r>
        <w:rPr>
          <w:sz w:val="30"/>
        </w:rPr>
        <w:t>against</w:t>
      </w:r>
      <w:r>
        <w:rPr>
          <w:spacing w:val="40"/>
          <w:sz w:val="30"/>
        </w:rPr>
        <w:t xml:space="preserve"> </w:t>
      </w:r>
      <w:r>
        <w:rPr>
          <w:sz w:val="30"/>
        </w:rPr>
        <w:t>every</w:t>
      </w:r>
      <w:r>
        <w:rPr>
          <w:spacing w:val="40"/>
          <w:sz w:val="30"/>
        </w:rPr>
        <w:t xml:space="preserve"> </w:t>
      </w:r>
      <w:r>
        <w:rPr>
          <w:sz w:val="30"/>
        </w:rPr>
        <w:t>evil</w:t>
      </w:r>
      <w:r>
        <w:rPr>
          <w:spacing w:val="40"/>
          <w:sz w:val="30"/>
        </w:rPr>
        <w:t xml:space="preserve"> </w:t>
      </w:r>
      <w:r>
        <w:rPr>
          <w:sz w:val="30"/>
        </w:rPr>
        <w:t>work: The</w:t>
      </w:r>
      <w:r>
        <w:rPr>
          <w:spacing w:val="40"/>
          <w:sz w:val="30"/>
        </w:rPr>
        <w:t xml:space="preserve"> </w:t>
      </w:r>
      <w:r>
        <w:rPr>
          <w:sz w:val="30"/>
        </w:rPr>
        <w:t>sentence</w:t>
      </w:r>
      <w:r>
        <w:rPr>
          <w:spacing w:val="40"/>
          <w:sz w:val="30"/>
        </w:rPr>
        <w:t xml:space="preserve"> </w:t>
      </w:r>
      <w:r>
        <w:rPr>
          <w:sz w:val="30"/>
        </w:rPr>
        <w:t>is</w:t>
      </w:r>
      <w:r>
        <w:rPr>
          <w:spacing w:val="40"/>
          <w:sz w:val="30"/>
        </w:rPr>
        <w:t xml:space="preserve"> </w:t>
      </w:r>
      <w:r>
        <w:rPr>
          <w:sz w:val="30"/>
        </w:rPr>
        <w:t>out</w:t>
      </w:r>
      <w:r>
        <w:rPr>
          <w:spacing w:val="40"/>
          <w:sz w:val="30"/>
        </w:rPr>
        <w:t xml:space="preserve"> </w:t>
      </w:r>
      <w:r>
        <w:rPr>
          <w:sz w:val="30"/>
        </w:rPr>
        <w:t>brethren; thou</w:t>
      </w:r>
      <w:r>
        <w:rPr>
          <w:spacing w:val="40"/>
          <w:sz w:val="30"/>
        </w:rPr>
        <w:t xml:space="preserve"> </w:t>
      </w:r>
      <w:r>
        <w:rPr>
          <w:sz w:val="30"/>
        </w:rPr>
        <w:t>goest and art drunk, or to the commission of</w:t>
      </w:r>
      <w:r>
        <w:rPr>
          <w:spacing w:val="40"/>
          <w:sz w:val="30"/>
        </w:rPr>
        <w:t xml:space="preserve"> </w:t>
      </w:r>
      <w:r>
        <w:rPr>
          <w:sz w:val="30"/>
        </w:rPr>
        <w:t>such a sin, I say, presently</w:t>
      </w:r>
      <w:r>
        <w:rPr>
          <w:spacing w:val="40"/>
          <w:sz w:val="30"/>
        </w:rPr>
        <w:t xml:space="preserve"> </w:t>
      </w:r>
      <w:r>
        <w:rPr>
          <w:sz w:val="30"/>
        </w:rPr>
        <w:t>the sentence of death is clapped upon thee, the sentence is out against all sinners.</w:t>
      </w:r>
    </w:p>
    <w:p w14:paraId="32427A31" w14:textId="77777777" w:rsidR="00EC029C" w:rsidRDefault="00000000">
      <w:pPr>
        <w:pStyle w:val="a3"/>
        <w:spacing w:before="285" w:line="254" w:lineRule="auto"/>
        <w:ind w:right="442"/>
      </w:pPr>
      <w:r>
        <w:t>You see men go on and live in prosperity a great while in the world; but they be under the Sentence all the while, sin is not removed by the</w:t>
      </w:r>
      <w:r>
        <w:rPr>
          <w:spacing w:val="40"/>
        </w:rPr>
        <w:t xml:space="preserve"> </w:t>
      </w:r>
      <w:r>
        <w:t>blood of</w:t>
      </w:r>
      <w:r>
        <w:rPr>
          <w:spacing w:val="40"/>
        </w:rPr>
        <w:t xml:space="preserve"> </w:t>
      </w:r>
      <w:r>
        <w:t>Christ, and all</w:t>
      </w:r>
      <w:r>
        <w:rPr>
          <w:spacing w:val="40"/>
        </w:rPr>
        <w:t xml:space="preserve"> </w:t>
      </w:r>
      <w:r>
        <w:t>the</w:t>
      </w:r>
      <w:r>
        <w:rPr>
          <w:spacing w:val="40"/>
        </w:rPr>
        <w:t xml:space="preserve"> </w:t>
      </w:r>
      <w:r>
        <w:t>comforts</w:t>
      </w:r>
      <w:r>
        <w:rPr>
          <w:spacing w:val="40"/>
        </w:rPr>
        <w:t xml:space="preserve"> </w:t>
      </w:r>
      <w:r>
        <w:t>(I</w:t>
      </w:r>
      <w:r>
        <w:rPr>
          <w:spacing w:val="40"/>
        </w:rPr>
        <w:t xml:space="preserve"> </w:t>
      </w:r>
      <w:r>
        <w:t>beseech</w:t>
      </w:r>
      <w:r>
        <w:rPr>
          <w:spacing w:val="40"/>
        </w:rPr>
        <w:t xml:space="preserve"> </w:t>
      </w:r>
      <w:r>
        <w:t>you</w:t>
      </w:r>
      <w:r>
        <w:rPr>
          <w:spacing w:val="40"/>
        </w:rPr>
        <w:t xml:space="preserve"> </w:t>
      </w:r>
      <w:r>
        <w:t xml:space="preserve">observe that) that any man or woman have in the world that are in their natural condition, and are not delivered from condemnation by Christ, they are all but just as meat and drink, and some refreshments that are granted to a condemned Malefactor before </w:t>
      </w:r>
      <w:r>
        <w:rPr>
          <w:spacing w:val="-2"/>
        </w:rPr>
        <w:t>Execution.</w:t>
      </w:r>
    </w:p>
    <w:p w14:paraId="3B566BE3" w14:textId="77777777" w:rsidR="00EC029C" w:rsidRDefault="00EC029C">
      <w:pPr>
        <w:spacing w:line="254" w:lineRule="auto"/>
        <w:sectPr w:rsidR="00EC029C">
          <w:pgSz w:w="12240" w:h="15840"/>
          <w:pgMar w:top="1360" w:right="1100" w:bottom="280" w:left="1320" w:header="720" w:footer="720" w:gutter="0"/>
          <w:cols w:space="720"/>
        </w:sectPr>
      </w:pPr>
    </w:p>
    <w:p w14:paraId="7D75C53E" w14:textId="77777777" w:rsidR="00EC029C" w:rsidRDefault="00000000">
      <w:pPr>
        <w:pStyle w:val="a3"/>
        <w:spacing w:line="254" w:lineRule="auto"/>
        <w:ind w:right="436"/>
      </w:pPr>
      <w:r>
        <w:t>Suppose a malefactor is condemned, but now Execution is not till</w:t>
      </w:r>
      <w:r>
        <w:rPr>
          <w:spacing w:val="40"/>
        </w:rPr>
        <w:t xml:space="preserve"> </w:t>
      </w:r>
      <w:r>
        <w:t>two or three days after; in that space of time he has granted unto</w:t>
      </w:r>
      <w:r>
        <w:rPr>
          <w:spacing w:val="80"/>
          <w:w w:val="150"/>
        </w:rPr>
        <w:t xml:space="preserve"> </w:t>
      </w:r>
      <w:r>
        <w:t>him liberty to have meat and drink, and friends come to him, and he may refresh himself in those two or three days; but he has forfeited all his Estate, and the tenure now upon which he holds any comfort, it is not the same which he had before, but merely through the bounty of the Prince it is that he has comforts.</w:t>
      </w:r>
    </w:p>
    <w:p w14:paraId="2A1CDD4D" w14:textId="77777777" w:rsidR="00EC029C" w:rsidRDefault="00000000">
      <w:pPr>
        <w:pStyle w:val="a3"/>
        <w:spacing w:before="286" w:line="254" w:lineRule="auto"/>
        <w:ind w:right="442"/>
      </w:pPr>
      <w:r>
        <w:t>So here, wicked men have committed sin, and the sentence of death is out against them, and they have forfeited all the comforts of their estates, and of their lives, only God in patience grants unto them some outward comforts here a few days before Execution; and upon this tenure do all wicked men hold their Estates: I will not say that every wicked man is an usurper of their estates, as some perhaps have held, that they have no right at all before God; some right he has, as you cannot say a Malefactor has no right (when he is condemned) to meat and drink before Execution; he has right to what is given to him of donation and bounty, but not that right</w:t>
      </w:r>
      <w:r>
        <w:rPr>
          <w:spacing w:val="80"/>
        </w:rPr>
        <w:t xml:space="preserve"> </w:t>
      </w:r>
      <w:r>
        <w:t>which he had before:</w:t>
      </w:r>
    </w:p>
    <w:p w14:paraId="30629D87" w14:textId="77777777" w:rsidR="00EC029C" w:rsidRDefault="00000000">
      <w:pPr>
        <w:pStyle w:val="a3"/>
        <w:spacing w:before="280" w:line="254" w:lineRule="auto"/>
        <w:ind w:right="436"/>
      </w:pPr>
      <w:r>
        <w:t>So I say, for wicked men that have estates in this world, they have a kind of right to that they have; but how? Just that right that a condemned man has</w:t>
      </w:r>
      <w:r>
        <w:rPr>
          <w:spacing w:val="40"/>
        </w:rPr>
        <w:t xml:space="preserve"> </w:t>
      </w:r>
      <w:r>
        <w:t>to his</w:t>
      </w:r>
      <w:r>
        <w:rPr>
          <w:spacing w:val="40"/>
        </w:rPr>
        <w:t xml:space="preserve"> </w:t>
      </w:r>
      <w:r>
        <w:t>dinner or supper before</w:t>
      </w:r>
      <w:r>
        <w:rPr>
          <w:spacing w:val="40"/>
        </w:rPr>
        <w:t xml:space="preserve"> </w:t>
      </w:r>
      <w:r>
        <w:t>Execution; this is the right of wicked men to their Estates; that is, God of his bounty grants a little while before Execution they shall have a few comforts to them in this world: And this is the evil of sin, and the least sin, there is not any one sin, but the fruit of it is Condemnation. And Brethren, you must not mistake, to think that wicked men are never condemned until</w:t>
      </w:r>
      <w:r>
        <w:rPr>
          <w:spacing w:val="40"/>
        </w:rPr>
        <w:t xml:space="preserve"> </w:t>
      </w:r>
      <w:r>
        <w:t>they</w:t>
      </w:r>
      <w:r>
        <w:rPr>
          <w:spacing w:val="40"/>
        </w:rPr>
        <w:t xml:space="preserve"> </w:t>
      </w:r>
      <w:r>
        <w:t>come</w:t>
      </w:r>
      <w:r>
        <w:rPr>
          <w:spacing w:val="40"/>
        </w:rPr>
        <w:t xml:space="preserve"> </w:t>
      </w:r>
      <w:r>
        <w:t>before</w:t>
      </w:r>
      <w:r>
        <w:rPr>
          <w:spacing w:val="40"/>
        </w:rPr>
        <w:t xml:space="preserve"> </w:t>
      </w:r>
      <w:r>
        <w:t>God in</w:t>
      </w:r>
      <w:r>
        <w:rPr>
          <w:spacing w:val="40"/>
        </w:rPr>
        <w:t xml:space="preserve"> </w:t>
      </w:r>
      <w:r>
        <w:t>the</w:t>
      </w:r>
      <w:r>
        <w:rPr>
          <w:spacing w:val="40"/>
        </w:rPr>
        <w:t xml:space="preserve"> </w:t>
      </w:r>
      <w:r>
        <w:t>day</w:t>
      </w:r>
      <w:r>
        <w:rPr>
          <w:spacing w:val="40"/>
        </w:rPr>
        <w:t xml:space="preserve"> </w:t>
      </w:r>
      <w:r>
        <w:t>of</w:t>
      </w:r>
      <w:r>
        <w:rPr>
          <w:spacing w:val="40"/>
        </w:rPr>
        <w:t xml:space="preserve"> </w:t>
      </w:r>
      <w:r>
        <w:t>Judgment; they</w:t>
      </w:r>
      <w:r>
        <w:rPr>
          <w:spacing w:val="40"/>
        </w:rPr>
        <w:t xml:space="preserve"> </w:t>
      </w:r>
      <w:r>
        <w:t>be</w:t>
      </w:r>
      <w:r>
        <w:rPr>
          <w:spacing w:val="40"/>
        </w:rPr>
        <w:t xml:space="preserve"> </w:t>
      </w:r>
      <w:r>
        <w:t>condemned here, mark</w:t>
      </w:r>
      <w:r>
        <w:rPr>
          <w:spacing w:val="40"/>
        </w:rPr>
        <w:t xml:space="preserve"> </w:t>
      </w:r>
      <w:r>
        <w:t>that, John, 3. 18. He</w:t>
      </w:r>
      <w:r>
        <w:rPr>
          <w:spacing w:val="40"/>
        </w:rPr>
        <w:t xml:space="preserve"> </w:t>
      </w:r>
      <w:r>
        <w:t>that</w:t>
      </w:r>
      <w:r>
        <w:rPr>
          <w:spacing w:val="40"/>
        </w:rPr>
        <w:t xml:space="preserve"> </w:t>
      </w:r>
      <w:r>
        <w:t>believes not is condemned already: now condemned, not hereafter, but a condemned man already: this is a sad condition indeed.</w:t>
      </w:r>
    </w:p>
    <w:p w14:paraId="5242139E" w14:textId="77777777" w:rsidR="00EC029C" w:rsidRDefault="00000000">
      <w:pPr>
        <w:pStyle w:val="a3"/>
        <w:spacing w:before="277" w:line="254" w:lineRule="auto"/>
        <w:ind w:right="436"/>
      </w:pPr>
      <w:r>
        <w:t>If</w:t>
      </w:r>
      <w:r>
        <w:rPr>
          <w:spacing w:val="40"/>
        </w:rPr>
        <w:t xml:space="preserve"> </w:t>
      </w:r>
      <w:r>
        <w:t>a man had the</w:t>
      </w:r>
      <w:r>
        <w:rPr>
          <w:spacing w:val="40"/>
        </w:rPr>
        <w:t xml:space="preserve"> </w:t>
      </w:r>
      <w:r>
        <w:t>Sentence</w:t>
      </w:r>
      <w:r>
        <w:rPr>
          <w:spacing w:val="40"/>
        </w:rPr>
        <w:t xml:space="preserve"> </w:t>
      </w:r>
      <w:r>
        <w:t>of</w:t>
      </w:r>
      <w:r>
        <w:rPr>
          <w:spacing w:val="40"/>
        </w:rPr>
        <w:t xml:space="preserve"> </w:t>
      </w:r>
      <w:r>
        <w:t>death</w:t>
      </w:r>
      <w:r>
        <w:rPr>
          <w:spacing w:val="40"/>
        </w:rPr>
        <w:t xml:space="preserve"> </w:t>
      </w:r>
      <w:r>
        <w:t>so past that the</w:t>
      </w:r>
      <w:r>
        <w:rPr>
          <w:spacing w:val="40"/>
        </w:rPr>
        <w:t xml:space="preserve"> </w:t>
      </w:r>
      <w:r>
        <w:t>whole Parliament could not help him, you would think that man in a sad condition. Now</w:t>
      </w:r>
      <w:r>
        <w:rPr>
          <w:spacing w:val="34"/>
        </w:rPr>
        <w:t xml:space="preserve"> </w:t>
      </w:r>
      <w:r>
        <w:t>let</w:t>
      </w:r>
      <w:r>
        <w:rPr>
          <w:spacing w:val="29"/>
        </w:rPr>
        <w:t xml:space="preserve"> </w:t>
      </w:r>
      <w:r>
        <w:t>me</w:t>
      </w:r>
      <w:r>
        <w:rPr>
          <w:spacing w:val="33"/>
        </w:rPr>
        <w:t xml:space="preserve"> </w:t>
      </w:r>
      <w:r>
        <w:t>speak</w:t>
      </w:r>
      <w:r>
        <w:rPr>
          <w:spacing w:val="34"/>
        </w:rPr>
        <w:t xml:space="preserve"> </w:t>
      </w:r>
      <w:r>
        <w:t>it, and God speaks</w:t>
      </w:r>
      <w:r>
        <w:rPr>
          <w:spacing w:val="34"/>
        </w:rPr>
        <w:t xml:space="preserve"> </w:t>
      </w:r>
      <w:r>
        <w:t>it</w:t>
      </w:r>
      <w:r>
        <w:rPr>
          <w:spacing w:val="29"/>
        </w:rPr>
        <w:t xml:space="preserve"> </w:t>
      </w:r>
      <w:r>
        <w:t>to</w:t>
      </w:r>
      <w:r>
        <w:rPr>
          <w:spacing w:val="31"/>
        </w:rPr>
        <w:t xml:space="preserve"> </w:t>
      </w:r>
      <w:r>
        <w:t>the</w:t>
      </w:r>
      <w:r>
        <w:rPr>
          <w:spacing w:val="31"/>
        </w:rPr>
        <w:t xml:space="preserve"> </w:t>
      </w:r>
      <w:r>
        <w:t>conscience</w:t>
      </w:r>
    </w:p>
    <w:p w14:paraId="4BF76A7E" w14:textId="77777777" w:rsidR="00EC029C" w:rsidRDefault="00EC029C">
      <w:pPr>
        <w:spacing w:line="254" w:lineRule="auto"/>
        <w:sectPr w:rsidR="00EC029C">
          <w:pgSz w:w="12240" w:h="15840"/>
          <w:pgMar w:top="1360" w:right="1100" w:bottom="280" w:left="1320" w:header="720" w:footer="720" w:gutter="0"/>
          <w:cols w:space="720"/>
        </w:sectPr>
      </w:pPr>
    </w:p>
    <w:p w14:paraId="6DBD324C" w14:textId="77777777" w:rsidR="00EC029C" w:rsidRDefault="00000000">
      <w:pPr>
        <w:pStyle w:val="a3"/>
        <w:spacing w:line="254" w:lineRule="auto"/>
        <w:ind w:right="439"/>
      </w:pPr>
      <w:r>
        <w:t>of every sinner; I</w:t>
      </w:r>
      <w:r>
        <w:rPr>
          <w:spacing w:val="40"/>
        </w:rPr>
        <w:t xml:space="preserve"> </w:t>
      </w:r>
      <w:r>
        <w:t>say, thou that standest before God in any one sin, and not delivered through the blood of his Son Christ, thou standest so under the Sentence of condemnation, as all the creatures in Heaven and Earth cannot help and deliver thee, thou must have</w:t>
      </w:r>
      <w:r>
        <w:rPr>
          <w:spacing w:val="40"/>
        </w:rPr>
        <w:t xml:space="preserve"> </w:t>
      </w:r>
      <w:r>
        <w:t>some help beyond the help of all the creatures in Heaven and Earth to deliver thee.</w:t>
      </w:r>
    </w:p>
    <w:p w14:paraId="0E3F753D" w14:textId="77777777" w:rsidR="00EC029C" w:rsidRDefault="00000000">
      <w:pPr>
        <w:pStyle w:val="a3"/>
        <w:spacing w:before="289" w:line="254" w:lineRule="auto"/>
        <w:ind w:right="436"/>
      </w:pPr>
      <w:r>
        <w:t>When Paul would comfort the Saints against all troubles and afflictions they meet withal, Rom. 8. he begins thus, There is no condemnation</w:t>
      </w:r>
      <w:r>
        <w:rPr>
          <w:spacing w:val="40"/>
        </w:rPr>
        <w:t xml:space="preserve"> </w:t>
      </w:r>
      <w:r>
        <w:t>to</w:t>
      </w:r>
      <w:r>
        <w:rPr>
          <w:spacing w:val="40"/>
        </w:rPr>
        <w:t xml:space="preserve"> </w:t>
      </w:r>
      <w:r>
        <w:t>them</w:t>
      </w:r>
      <w:r>
        <w:rPr>
          <w:spacing w:val="40"/>
        </w:rPr>
        <w:t xml:space="preserve"> </w:t>
      </w:r>
      <w:r>
        <w:t>in</w:t>
      </w:r>
      <w:r>
        <w:rPr>
          <w:spacing w:val="40"/>
        </w:rPr>
        <w:t xml:space="preserve"> </w:t>
      </w:r>
      <w:r>
        <w:t>Christ</w:t>
      </w:r>
      <w:r>
        <w:rPr>
          <w:spacing w:val="40"/>
        </w:rPr>
        <w:t xml:space="preserve"> </w:t>
      </w:r>
      <w:r>
        <w:t>Jesus:</w:t>
      </w:r>
      <w:r>
        <w:rPr>
          <w:spacing w:val="40"/>
        </w:rPr>
        <w:t xml:space="preserve"> </w:t>
      </w:r>
      <w:r>
        <w:t>as</w:t>
      </w:r>
      <w:r>
        <w:rPr>
          <w:spacing w:val="40"/>
        </w:rPr>
        <w:t xml:space="preserve"> </w:t>
      </w:r>
      <w:r>
        <w:t>if</w:t>
      </w:r>
      <w:r>
        <w:rPr>
          <w:spacing w:val="40"/>
        </w:rPr>
        <w:t xml:space="preserve"> </w:t>
      </w:r>
      <w:r>
        <w:t>he</w:t>
      </w:r>
      <w:r>
        <w:rPr>
          <w:spacing w:val="40"/>
        </w:rPr>
        <w:t xml:space="preserve"> </w:t>
      </w:r>
      <w:r>
        <w:t>should say, this</w:t>
      </w:r>
      <w:r>
        <w:rPr>
          <w:spacing w:val="40"/>
        </w:rPr>
        <w:t xml:space="preserve"> </w:t>
      </w:r>
      <w:r>
        <w:t>is the comfort, no Condemnation.</w:t>
      </w:r>
    </w:p>
    <w:p w14:paraId="338160BB" w14:textId="77777777" w:rsidR="00EC029C" w:rsidRDefault="00000000">
      <w:pPr>
        <w:pStyle w:val="a3"/>
        <w:spacing w:before="290" w:line="254" w:lineRule="auto"/>
        <w:ind w:right="445"/>
      </w:pPr>
      <w:r>
        <w:t>If I know I am delivered from the Sentence of Condemnation, let what will fall out I am well enough; but this be sure of, there is Condemnation to those that are not in Christ.</w:t>
      </w:r>
    </w:p>
    <w:p w14:paraId="0568A8EC" w14:textId="77777777" w:rsidR="00EC029C" w:rsidRDefault="00000000">
      <w:pPr>
        <w:pStyle w:val="a3"/>
        <w:spacing w:before="296" w:line="254" w:lineRule="auto"/>
        <w:ind w:right="439"/>
      </w:pPr>
      <w:r>
        <w:t>I remember Luther had this Speech when he had got assurance of pardon of sin, that he was freed and absolved by God; he cries out, Lord strike, Lord, now strike, for I am absolved from my sins, thou hast delivered me from sin; now strike, now let any affliction befall that possibly can; let never so much trouble attend I am absolved from sin; now Lord strike.</w:t>
      </w:r>
    </w:p>
    <w:p w14:paraId="1B25280C" w14:textId="77777777" w:rsidR="00EC029C" w:rsidRDefault="00000000">
      <w:pPr>
        <w:pStyle w:val="a3"/>
        <w:spacing w:before="288" w:line="254" w:lineRule="auto"/>
        <w:ind w:right="448"/>
      </w:pPr>
      <w:r>
        <w:t>This</w:t>
      </w:r>
      <w:r>
        <w:rPr>
          <w:spacing w:val="40"/>
        </w:rPr>
        <w:t xml:space="preserve"> </w:t>
      </w:r>
      <w:r>
        <w:t>is</w:t>
      </w:r>
      <w:r>
        <w:rPr>
          <w:spacing w:val="40"/>
        </w:rPr>
        <w:t xml:space="preserve"> </w:t>
      </w:r>
      <w:r>
        <w:t>the</w:t>
      </w:r>
      <w:r>
        <w:rPr>
          <w:spacing w:val="40"/>
        </w:rPr>
        <w:t xml:space="preserve"> </w:t>
      </w:r>
      <w:r>
        <w:t>Eighth, sin</w:t>
      </w:r>
      <w:r>
        <w:rPr>
          <w:spacing w:val="40"/>
        </w:rPr>
        <w:t xml:space="preserve"> </w:t>
      </w:r>
      <w:r>
        <w:t>is</w:t>
      </w:r>
      <w:r>
        <w:rPr>
          <w:spacing w:val="40"/>
        </w:rPr>
        <w:t xml:space="preserve"> </w:t>
      </w:r>
      <w:r>
        <w:t>more</w:t>
      </w:r>
      <w:r>
        <w:rPr>
          <w:spacing w:val="40"/>
        </w:rPr>
        <w:t xml:space="preserve"> </w:t>
      </w:r>
      <w:r>
        <w:t>opposite</w:t>
      </w:r>
      <w:r>
        <w:rPr>
          <w:spacing w:val="40"/>
        </w:rPr>
        <w:t xml:space="preserve"> </w:t>
      </w:r>
      <w:r>
        <w:t>against</w:t>
      </w:r>
      <w:r>
        <w:rPr>
          <w:spacing w:val="40"/>
        </w:rPr>
        <w:t xml:space="preserve"> </w:t>
      </w:r>
      <w:r>
        <w:t>the</w:t>
      </w:r>
      <w:r>
        <w:rPr>
          <w:spacing w:val="40"/>
        </w:rPr>
        <w:t xml:space="preserve"> </w:t>
      </w:r>
      <w:r>
        <w:t>good of</w:t>
      </w:r>
      <w:r>
        <w:rPr>
          <w:spacing w:val="40"/>
        </w:rPr>
        <w:t xml:space="preserve"> </w:t>
      </w:r>
      <w:r>
        <w:t xml:space="preserve">man than affliction, for it brings them under the Sentence of </w:t>
      </w:r>
      <w:r>
        <w:rPr>
          <w:spacing w:val="-2"/>
        </w:rPr>
        <w:t>Condemnation.</w:t>
      </w:r>
    </w:p>
    <w:p w14:paraId="7B7E24AE" w14:textId="77777777" w:rsidR="00EC029C" w:rsidRDefault="00EC029C">
      <w:pPr>
        <w:pStyle w:val="a3"/>
        <w:spacing w:before="200"/>
        <w:ind w:left="0"/>
        <w:jc w:val="left"/>
      </w:pPr>
    </w:p>
    <w:p w14:paraId="31521CA0" w14:textId="77777777" w:rsidR="00EC029C" w:rsidRDefault="00000000">
      <w:pPr>
        <w:pStyle w:val="1"/>
        <w:rPr>
          <w:lang w:eastAsia="zh-CN"/>
        </w:rPr>
      </w:pPr>
      <w:bookmarkStart w:id="197" w:name="第八"/>
      <w:bookmarkEnd w:id="197"/>
      <w:r>
        <w:rPr>
          <w:lang w:eastAsia="zh-CN"/>
        </w:rPr>
        <w:t>第八</w:t>
      </w:r>
    </w:p>
    <w:p w14:paraId="3620F1E1" w14:textId="77777777" w:rsidR="00EC029C" w:rsidRDefault="00000000">
      <w:pPr>
        <w:pStyle w:val="1"/>
        <w:rPr>
          <w:lang w:eastAsia="zh-CN"/>
        </w:rPr>
      </w:pPr>
      <w:bookmarkStart w:id="198" w:name="罪比苦难更是人的大恶,因为它使受造之物落在定罪的判决之下。"/>
      <w:bookmarkEnd w:id="198"/>
      <w:r>
        <w:rPr>
          <w:lang w:eastAsia="zh-CN"/>
        </w:rPr>
        <w:t>罪比苦难更是人的大恶,因为它使受造之物落在定罪的判决之下。</w:t>
      </w:r>
    </w:p>
    <w:p w14:paraId="28EC10B8" w14:textId="77777777" w:rsidR="00EC029C" w:rsidRDefault="00000000">
      <w:pPr>
        <w:spacing w:before="509" w:line="242" w:lineRule="auto"/>
        <w:ind w:left="100" w:right="405"/>
        <w:rPr>
          <w:rFonts w:ascii="宋体" w:eastAsia="宋体"/>
          <w:sz w:val="24"/>
          <w:lang w:eastAsia="zh-CN"/>
        </w:rPr>
      </w:pPr>
      <w:r>
        <w:rPr>
          <w:rFonts w:ascii="宋体" w:eastAsia="宋体" w:hint="eastAsia"/>
          <w:spacing w:val="-2"/>
          <w:sz w:val="24"/>
          <w:lang w:eastAsia="zh-CN"/>
        </w:rPr>
        <w:t>第八</w:t>
      </w:r>
      <w:r>
        <w:rPr>
          <w:spacing w:val="-2"/>
          <w:sz w:val="24"/>
          <w:lang w:eastAsia="zh-CN"/>
        </w:rPr>
        <w:t>,</w:t>
      </w:r>
      <w:r>
        <w:rPr>
          <w:rFonts w:ascii="宋体" w:eastAsia="宋体" w:hint="eastAsia"/>
          <w:spacing w:val="-2"/>
          <w:sz w:val="24"/>
          <w:lang w:eastAsia="zh-CN"/>
        </w:rPr>
        <w:t>罪比苦难更有恶</w:t>
      </w:r>
      <w:r>
        <w:rPr>
          <w:spacing w:val="-2"/>
          <w:sz w:val="24"/>
          <w:lang w:eastAsia="zh-CN"/>
        </w:rPr>
        <w:t>,</w:t>
      </w:r>
      <w:r>
        <w:rPr>
          <w:rFonts w:ascii="宋体" w:eastAsia="宋体" w:hint="eastAsia"/>
          <w:spacing w:val="-2"/>
          <w:sz w:val="24"/>
          <w:lang w:eastAsia="zh-CN"/>
        </w:rPr>
        <w:t>因为它使受造之物落在定罪的判决之下</w:t>
      </w:r>
      <w:r>
        <w:rPr>
          <w:spacing w:val="-2"/>
          <w:sz w:val="24"/>
          <w:lang w:eastAsia="zh-CN"/>
        </w:rPr>
        <w:t>,</w:t>
      </w:r>
      <w:r>
        <w:rPr>
          <w:rFonts w:ascii="宋体" w:eastAsia="宋体" w:hint="eastAsia"/>
          <w:spacing w:val="-2"/>
          <w:sz w:val="24"/>
          <w:lang w:eastAsia="zh-CN"/>
        </w:rPr>
        <w:t>因此比任何苦难都更加违背人的益处。一个可怜的受造之物看见自己站在全世界的大审判者面前</w:t>
      </w:r>
      <w:r>
        <w:rPr>
          <w:spacing w:val="-2"/>
          <w:sz w:val="24"/>
          <w:lang w:eastAsia="zh-CN"/>
        </w:rPr>
        <w:t>,</w:t>
      </w:r>
      <w:r>
        <w:rPr>
          <w:rFonts w:ascii="宋体" w:eastAsia="宋体" w:hint="eastAsia"/>
          <w:spacing w:val="-2"/>
          <w:sz w:val="24"/>
          <w:lang w:eastAsia="zh-CN"/>
        </w:rPr>
        <w:t>定罪的判决临到他身上。这比天地间一切受造之物所能加给他的任何苦难都更有恶。</w:t>
      </w:r>
    </w:p>
    <w:p w14:paraId="034A1D5E" w14:textId="77777777" w:rsidR="00EC029C" w:rsidRDefault="00000000">
      <w:pPr>
        <w:spacing w:before="280" w:line="242" w:lineRule="auto"/>
        <w:ind w:left="100" w:right="354"/>
        <w:rPr>
          <w:rFonts w:ascii="宋体" w:eastAsia="宋体"/>
          <w:sz w:val="24"/>
          <w:lang w:eastAsia="zh-CN"/>
        </w:rPr>
      </w:pPr>
      <w:r>
        <w:rPr>
          <w:rFonts w:ascii="宋体" w:eastAsia="宋体" w:hint="eastAsia"/>
          <w:spacing w:val="-2"/>
          <w:sz w:val="24"/>
          <w:lang w:eastAsia="zh-CN"/>
        </w:rPr>
        <w:t>就如</w:t>
      </w:r>
      <w:r>
        <w:rPr>
          <w:spacing w:val="-2"/>
          <w:sz w:val="24"/>
          <w:lang w:eastAsia="zh-CN"/>
        </w:rPr>
        <w:t>,</w:t>
      </w:r>
      <w:r>
        <w:rPr>
          <w:rFonts w:ascii="宋体" w:eastAsia="宋体" w:hint="eastAsia"/>
          <w:spacing w:val="-2"/>
          <w:sz w:val="24"/>
          <w:lang w:eastAsia="zh-CN"/>
        </w:rPr>
        <w:t>你看一个要站在人的审判台前领受定罪判决的罪犯</w:t>
      </w:r>
      <w:r>
        <w:rPr>
          <w:spacing w:val="-2"/>
          <w:sz w:val="24"/>
          <w:lang w:eastAsia="zh-CN"/>
        </w:rPr>
        <w:t>;</w:t>
      </w:r>
      <w:r>
        <w:rPr>
          <w:rFonts w:ascii="宋体" w:eastAsia="宋体" w:hint="eastAsia"/>
          <w:spacing w:val="-2"/>
          <w:sz w:val="24"/>
          <w:lang w:eastAsia="zh-CN"/>
        </w:rPr>
        <w:t>这岂不是比他听见财产有损失</w:t>
      </w:r>
      <w:r>
        <w:rPr>
          <w:spacing w:val="-2"/>
          <w:sz w:val="24"/>
          <w:lang w:eastAsia="zh-CN"/>
        </w:rPr>
        <w:t>,</w:t>
      </w:r>
      <w:r>
        <w:rPr>
          <w:rFonts w:ascii="宋体" w:eastAsia="宋体" w:hint="eastAsia"/>
          <w:spacing w:val="-2"/>
          <w:sz w:val="24"/>
          <w:lang w:eastAsia="zh-CN"/>
        </w:rPr>
        <w:t>比他身体有疾病</w:t>
      </w:r>
      <w:r>
        <w:rPr>
          <w:spacing w:val="-2"/>
          <w:sz w:val="24"/>
          <w:lang w:eastAsia="zh-CN"/>
        </w:rPr>
        <w:t>,</w:t>
      </w:r>
      <w:r>
        <w:rPr>
          <w:rFonts w:ascii="宋体" w:eastAsia="宋体" w:hint="eastAsia"/>
          <w:spacing w:val="-2"/>
          <w:sz w:val="24"/>
          <w:lang w:eastAsia="zh-CN"/>
        </w:rPr>
        <w:t>肢体有疼痛更有恶吗</w:t>
      </w:r>
      <w:r>
        <w:rPr>
          <w:spacing w:val="-2"/>
          <w:sz w:val="24"/>
          <w:lang w:eastAsia="zh-CN"/>
        </w:rPr>
        <w:t>?</w:t>
      </w:r>
      <w:r>
        <w:rPr>
          <w:rFonts w:ascii="宋体" w:eastAsia="宋体" w:hint="eastAsia"/>
          <w:spacing w:val="-2"/>
          <w:sz w:val="24"/>
          <w:lang w:eastAsia="zh-CN"/>
        </w:rPr>
        <w:t>要这样站着领受判决</w:t>
      </w:r>
      <w:r>
        <w:rPr>
          <w:spacing w:val="-2"/>
          <w:sz w:val="24"/>
          <w:lang w:eastAsia="zh-CN"/>
        </w:rPr>
        <w:t>,</w:t>
      </w:r>
      <w:r>
        <w:rPr>
          <w:rFonts w:ascii="宋体" w:eastAsia="宋体" w:hint="eastAsia"/>
          <w:spacing w:val="-3"/>
          <w:sz w:val="24"/>
          <w:lang w:eastAsia="zh-CN"/>
        </w:rPr>
        <w:t>他认为这是在这世上可能临到他</w:t>
      </w:r>
    </w:p>
    <w:p w14:paraId="4D554D4E"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5C837EFB" w14:textId="77777777" w:rsidR="00EC029C" w:rsidRDefault="00000000">
      <w:pPr>
        <w:spacing w:before="62" w:line="242" w:lineRule="auto"/>
        <w:ind w:left="100" w:right="471"/>
        <w:rPr>
          <w:rFonts w:ascii="宋体" w:eastAsia="宋体"/>
          <w:sz w:val="24"/>
          <w:lang w:eastAsia="zh-CN"/>
        </w:rPr>
      </w:pPr>
      <w:r>
        <w:rPr>
          <w:rFonts w:ascii="宋体" w:eastAsia="宋体" w:hint="eastAsia"/>
          <w:spacing w:val="-2"/>
          <w:sz w:val="24"/>
          <w:lang w:eastAsia="zh-CN"/>
        </w:rPr>
        <w:t>的一切事中最有恶的。但是</w:t>
      </w:r>
      <w:r>
        <w:rPr>
          <w:spacing w:val="-2"/>
          <w:sz w:val="24"/>
          <w:lang w:eastAsia="zh-CN"/>
        </w:rPr>
        <w:t>,</w:t>
      </w:r>
      <w:r>
        <w:rPr>
          <w:rFonts w:ascii="宋体" w:eastAsia="宋体" w:hint="eastAsia"/>
          <w:spacing w:val="-2"/>
          <w:sz w:val="24"/>
          <w:lang w:eastAsia="zh-CN"/>
        </w:rPr>
        <w:t>当魂看见自己站在那无限荣耀永恒的万有的首因面前</w:t>
      </w:r>
      <w:r>
        <w:rPr>
          <w:spacing w:val="-2"/>
          <w:sz w:val="24"/>
          <w:lang w:eastAsia="zh-CN"/>
        </w:rPr>
        <w:t>,</w:t>
      </w:r>
      <w:r>
        <w:rPr>
          <w:rFonts w:ascii="宋体" w:eastAsia="宋体" w:hint="eastAsia"/>
          <w:spacing w:val="-2"/>
          <w:sz w:val="24"/>
          <w:lang w:eastAsia="zh-CN"/>
        </w:rPr>
        <w:t>看见神坐在宝座上向他宣告永死的判决</w:t>
      </w:r>
      <w:r>
        <w:rPr>
          <w:spacing w:val="-2"/>
          <w:sz w:val="24"/>
          <w:lang w:eastAsia="zh-CN"/>
        </w:rPr>
        <w:t>;</w:t>
      </w:r>
      <w:r>
        <w:rPr>
          <w:rFonts w:ascii="宋体" w:eastAsia="宋体" w:hint="eastAsia"/>
          <w:spacing w:val="-2"/>
          <w:sz w:val="24"/>
          <w:lang w:eastAsia="zh-CN"/>
        </w:rPr>
        <w:t>这与一切可能临到他的苦难和痛苦相比</w:t>
      </w:r>
      <w:r>
        <w:rPr>
          <w:spacing w:val="-2"/>
          <w:sz w:val="24"/>
          <w:lang w:eastAsia="zh-CN"/>
        </w:rPr>
        <w:t>,</w:t>
      </w:r>
      <w:r>
        <w:rPr>
          <w:rFonts w:ascii="宋体" w:eastAsia="宋体" w:hint="eastAsia"/>
          <w:spacing w:val="-2"/>
          <w:sz w:val="24"/>
          <w:lang w:eastAsia="zh-CN"/>
        </w:rPr>
        <w:t>是另一种恶。</w:t>
      </w:r>
    </w:p>
    <w:p w14:paraId="3BAB4544" w14:textId="77777777" w:rsidR="00EC029C" w:rsidRDefault="00000000">
      <w:pPr>
        <w:spacing w:before="281" w:line="242" w:lineRule="auto"/>
        <w:ind w:left="100" w:right="328"/>
        <w:rPr>
          <w:rFonts w:ascii="宋体" w:eastAsia="宋体"/>
          <w:sz w:val="24"/>
          <w:lang w:eastAsia="zh-CN"/>
        </w:rPr>
      </w:pPr>
      <w:r>
        <w:rPr>
          <w:rFonts w:ascii="宋体" w:eastAsia="宋体" w:hint="eastAsia"/>
          <w:spacing w:val="-2"/>
          <w:sz w:val="24"/>
          <w:lang w:eastAsia="zh-CN"/>
        </w:rPr>
        <w:t>但如今</w:t>
      </w:r>
      <w:r>
        <w:rPr>
          <w:spacing w:val="-2"/>
          <w:sz w:val="24"/>
          <w:lang w:eastAsia="zh-CN"/>
        </w:rPr>
        <w:t>,</w:t>
      </w:r>
      <w:r>
        <w:rPr>
          <w:rFonts w:ascii="宋体" w:eastAsia="宋体" w:hint="eastAsia"/>
          <w:spacing w:val="-2"/>
          <w:sz w:val="24"/>
          <w:lang w:eastAsia="zh-CN"/>
        </w:rPr>
        <w:t>要知道你所犯的没有一个罪</w:t>
      </w:r>
      <w:r>
        <w:rPr>
          <w:spacing w:val="-2"/>
          <w:sz w:val="24"/>
          <w:lang w:eastAsia="zh-CN"/>
        </w:rPr>
        <w:t>(</w:t>
      </w:r>
      <w:r>
        <w:rPr>
          <w:rFonts w:ascii="宋体" w:eastAsia="宋体" w:hint="eastAsia"/>
          <w:spacing w:val="-2"/>
          <w:sz w:val="24"/>
          <w:lang w:eastAsia="zh-CN"/>
        </w:rPr>
        <w:t>如果你按着罪本身来看</w:t>
      </w:r>
      <w:r>
        <w:rPr>
          <w:spacing w:val="-2"/>
          <w:sz w:val="24"/>
          <w:lang w:eastAsia="zh-CN"/>
        </w:rPr>
        <w:t>)</w:t>
      </w:r>
      <w:r>
        <w:rPr>
          <w:rFonts w:ascii="宋体" w:eastAsia="宋体" w:hint="eastAsia"/>
          <w:spacing w:val="-2"/>
          <w:sz w:val="24"/>
          <w:lang w:eastAsia="zh-CN"/>
        </w:rPr>
        <w:t>不是神坐在宝座上向你宣告死的判决</w:t>
      </w:r>
      <w:r>
        <w:rPr>
          <w:spacing w:val="-2"/>
          <w:sz w:val="24"/>
          <w:lang w:eastAsia="zh-CN"/>
        </w:rPr>
        <w:t>,</w:t>
      </w:r>
      <w:r>
        <w:rPr>
          <w:rFonts w:ascii="宋体" w:eastAsia="宋体" w:hint="eastAsia"/>
          <w:spacing w:val="-2"/>
          <w:sz w:val="24"/>
          <w:lang w:eastAsia="zh-CN"/>
        </w:rPr>
        <w:t>这与他在大审判日所要做的一样真实</w:t>
      </w:r>
      <w:r>
        <w:rPr>
          <w:spacing w:val="-2"/>
          <w:sz w:val="24"/>
          <w:lang w:eastAsia="zh-CN"/>
        </w:rPr>
        <w:t>;</w:t>
      </w:r>
      <w:r>
        <w:rPr>
          <w:rFonts w:ascii="宋体" w:eastAsia="宋体" w:hint="eastAsia"/>
          <w:spacing w:val="-2"/>
          <w:sz w:val="24"/>
          <w:lang w:eastAsia="zh-CN"/>
        </w:rPr>
        <w:t>现今在这世上所做的与将来在审判日所要做的一样真实</w:t>
      </w:r>
      <w:r>
        <w:rPr>
          <w:spacing w:val="-2"/>
          <w:sz w:val="24"/>
          <w:lang w:eastAsia="zh-CN"/>
        </w:rPr>
        <w:t>,</w:t>
      </w:r>
      <w:r>
        <w:rPr>
          <w:rFonts w:ascii="宋体" w:eastAsia="宋体" w:hint="eastAsia"/>
          <w:spacing w:val="-2"/>
          <w:sz w:val="24"/>
          <w:lang w:eastAsia="zh-CN"/>
        </w:rPr>
        <w:t>只是有这不同</w:t>
      </w:r>
      <w:r>
        <w:rPr>
          <w:spacing w:val="-2"/>
          <w:sz w:val="24"/>
          <w:lang w:eastAsia="zh-CN"/>
        </w:rPr>
        <w:t>,</w:t>
      </w:r>
      <w:r>
        <w:rPr>
          <w:rFonts w:ascii="宋体" w:eastAsia="宋体" w:hint="eastAsia"/>
          <w:spacing w:val="-2"/>
          <w:sz w:val="24"/>
          <w:lang w:eastAsia="zh-CN"/>
        </w:rPr>
        <w:t>将来这判决是无可挽回的</w:t>
      </w:r>
      <w:r>
        <w:rPr>
          <w:spacing w:val="-2"/>
          <w:sz w:val="24"/>
          <w:lang w:eastAsia="zh-CN"/>
        </w:rPr>
        <w:t>;</w:t>
      </w:r>
      <w:r>
        <w:rPr>
          <w:rFonts w:ascii="宋体" w:eastAsia="宋体" w:hint="eastAsia"/>
          <w:spacing w:val="-2"/>
          <w:sz w:val="24"/>
          <w:lang w:eastAsia="zh-CN"/>
        </w:rPr>
        <w:t>不</w:t>
      </w:r>
      <w:r>
        <w:rPr>
          <w:spacing w:val="-2"/>
          <w:sz w:val="24"/>
          <w:lang w:eastAsia="zh-CN"/>
        </w:rPr>
        <w:t>,</w:t>
      </w:r>
      <w:r>
        <w:rPr>
          <w:rFonts w:ascii="宋体" w:eastAsia="宋体" w:hint="eastAsia"/>
          <w:spacing w:val="-2"/>
          <w:sz w:val="24"/>
          <w:lang w:eastAsia="zh-CN"/>
        </w:rPr>
        <w:t>我岂可说在今世这判决不能收回</w:t>
      </w:r>
      <w:r>
        <w:rPr>
          <w:rFonts w:ascii="宋体" w:eastAsia="宋体" w:hint="eastAsia"/>
          <w:spacing w:val="40"/>
          <w:sz w:val="24"/>
          <w:lang w:eastAsia="zh-CN"/>
        </w:rPr>
        <w:t xml:space="preserve"> </w:t>
      </w:r>
      <w:r>
        <w:rPr>
          <w:rFonts w:ascii="宋体" w:eastAsia="宋体" w:hint="eastAsia"/>
          <w:spacing w:val="-2"/>
          <w:sz w:val="24"/>
          <w:lang w:eastAsia="zh-CN"/>
        </w:rPr>
        <w:t>吗</w:t>
      </w:r>
      <w:r>
        <w:rPr>
          <w:spacing w:val="-2"/>
          <w:sz w:val="24"/>
          <w:lang w:eastAsia="zh-CN"/>
        </w:rPr>
        <w:t>?</w:t>
      </w:r>
      <w:r>
        <w:rPr>
          <w:rFonts w:ascii="宋体" w:eastAsia="宋体" w:hint="eastAsia"/>
          <w:spacing w:val="-2"/>
          <w:sz w:val="24"/>
          <w:lang w:eastAsia="zh-CN"/>
        </w:rPr>
        <w:t>不</w:t>
      </w:r>
      <w:r>
        <w:rPr>
          <w:spacing w:val="-2"/>
          <w:sz w:val="24"/>
          <w:lang w:eastAsia="zh-CN"/>
        </w:rPr>
        <w:t>,</w:t>
      </w:r>
      <w:r>
        <w:rPr>
          <w:rFonts w:ascii="宋体" w:eastAsia="宋体" w:hint="eastAsia"/>
          <w:spacing w:val="-2"/>
          <w:sz w:val="24"/>
          <w:lang w:eastAsia="zh-CN"/>
        </w:rPr>
        <w:t>当然这判决必不收回</w:t>
      </w:r>
      <w:r>
        <w:rPr>
          <w:spacing w:val="-2"/>
          <w:sz w:val="24"/>
          <w:lang w:eastAsia="zh-CN"/>
        </w:rPr>
        <w:t>,</w:t>
      </w:r>
      <w:r>
        <w:rPr>
          <w:rFonts w:ascii="宋体" w:eastAsia="宋体" w:hint="eastAsia"/>
          <w:spacing w:val="-2"/>
          <w:sz w:val="24"/>
          <w:lang w:eastAsia="zh-CN"/>
        </w:rPr>
        <w:t>只是它可以转移给基督</w:t>
      </w:r>
      <w:r>
        <w:rPr>
          <w:spacing w:val="-2"/>
          <w:sz w:val="24"/>
          <w:lang w:eastAsia="zh-CN"/>
        </w:rPr>
        <w:t>,</w:t>
      </w:r>
      <w:r>
        <w:rPr>
          <w:rFonts w:ascii="宋体" w:eastAsia="宋体" w:hint="eastAsia"/>
          <w:spacing w:val="-2"/>
          <w:sz w:val="24"/>
          <w:lang w:eastAsia="zh-CN"/>
        </w:rPr>
        <w:t>他必须担当</w:t>
      </w:r>
      <w:r>
        <w:rPr>
          <w:spacing w:val="-2"/>
          <w:sz w:val="24"/>
          <w:lang w:eastAsia="zh-CN"/>
        </w:rPr>
        <w:t>,</w:t>
      </w:r>
      <w:r>
        <w:rPr>
          <w:rFonts w:ascii="宋体" w:eastAsia="宋体" w:hint="eastAsia"/>
          <w:spacing w:val="-2"/>
          <w:sz w:val="24"/>
          <w:lang w:eastAsia="zh-CN"/>
        </w:rPr>
        <w:t>他必须承受这判决</w:t>
      </w:r>
      <w:r>
        <w:rPr>
          <w:spacing w:val="-2"/>
          <w:sz w:val="24"/>
          <w:lang w:eastAsia="zh-CN"/>
        </w:rPr>
        <w:t>;</w:t>
      </w:r>
      <w:r>
        <w:rPr>
          <w:rFonts w:ascii="宋体" w:eastAsia="宋体" w:hint="eastAsia"/>
          <w:spacing w:val="-2"/>
          <w:sz w:val="24"/>
          <w:lang w:eastAsia="zh-CN"/>
        </w:rPr>
        <w:t>因此这判决不是真正收回了</w:t>
      </w:r>
      <w:r>
        <w:rPr>
          <w:spacing w:val="-2"/>
          <w:sz w:val="24"/>
          <w:lang w:eastAsia="zh-CN"/>
        </w:rPr>
        <w:t>,</w:t>
      </w:r>
      <w:r>
        <w:rPr>
          <w:rFonts w:ascii="宋体" w:eastAsia="宋体" w:hint="eastAsia"/>
          <w:spacing w:val="-2"/>
          <w:sz w:val="24"/>
          <w:lang w:eastAsia="zh-CN"/>
        </w:rPr>
        <w:t>神不像一个法官宣判了以后</w:t>
      </w:r>
      <w:r>
        <w:rPr>
          <w:spacing w:val="-2"/>
          <w:sz w:val="24"/>
          <w:lang w:eastAsia="zh-CN"/>
        </w:rPr>
        <w:t>,</w:t>
      </w:r>
      <w:r>
        <w:rPr>
          <w:rFonts w:ascii="宋体" w:eastAsia="宋体" w:hint="eastAsia"/>
          <w:spacing w:val="-2"/>
          <w:sz w:val="24"/>
          <w:lang w:eastAsia="zh-CN"/>
        </w:rPr>
        <w:t>又把判决作废</w:t>
      </w:r>
      <w:r>
        <w:rPr>
          <w:spacing w:val="-2"/>
          <w:sz w:val="24"/>
          <w:lang w:eastAsia="zh-CN"/>
        </w:rPr>
        <w:t>:</w:t>
      </w:r>
      <w:r>
        <w:rPr>
          <w:rFonts w:ascii="宋体" w:eastAsia="宋体" w:hint="eastAsia"/>
          <w:spacing w:val="-2"/>
          <w:sz w:val="24"/>
          <w:lang w:eastAsia="zh-CN"/>
        </w:rPr>
        <w:t>不是的</w:t>
      </w:r>
      <w:r>
        <w:rPr>
          <w:spacing w:val="-2"/>
          <w:sz w:val="24"/>
          <w:lang w:eastAsia="zh-CN"/>
        </w:rPr>
        <w:t>,</w:t>
      </w:r>
      <w:r>
        <w:rPr>
          <w:rFonts w:ascii="宋体" w:eastAsia="宋体" w:hint="eastAsia"/>
          <w:spacing w:val="-2"/>
          <w:sz w:val="24"/>
          <w:lang w:eastAsia="zh-CN"/>
        </w:rPr>
        <w:t>神宣告判决定罪罪人</w:t>
      </w:r>
      <w:r>
        <w:rPr>
          <w:spacing w:val="-2"/>
          <w:sz w:val="24"/>
          <w:lang w:eastAsia="zh-CN"/>
        </w:rPr>
        <w:t>;</w:t>
      </w:r>
      <w:r>
        <w:rPr>
          <w:rFonts w:ascii="宋体" w:eastAsia="宋体" w:hint="eastAsia"/>
          <w:spacing w:val="-2"/>
          <w:sz w:val="24"/>
          <w:lang w:eastAsia="zh-CN"/>
        </w:rPr>
        <w:t>只是基督进来把这判决担在自己身上</w:t>
      </w:r>
      <w:r>
        <w:rPr>
          <w:spacing w:val="-2"/>
          <w:sz w:val="24"/>
          <w:lang w:eastAsia="zh-CN"/>
        </w:rPr>
        <w:t>;</w:t>
      </w:r>
      <w:r>
        <w:rPr>
          <w:rFonts w:ascii="宋体" w:eastAsia="宋体" w:hint="eastAsia"/>
          <w:spacing w:val="-2"/>
          <w:sz w:val="24"/>
          <w:lang w:eastAsia="zh-CN"/>
        </w:rPr>
        <w:t>因此判决仍在执行</w:t>
      </w:r>
      <w:r>
        <w:rPr>
          <w:spacing w:val="-2"/>
          <w:sz w:val="24"/>
          <w:lang w:eastAsia="zh-CN"/>
        </w:rPr>
        <w:t>,</w:t>
      </w:r>
      <w:r>
        <w:rPr>
          <w:rFonts w:ascii="宋体" w:eastAsia="宋体" w:hint="eastAsia"/>
          <w:spacing w:val="-2"/>
          <w:sz w:val="24"/>
          <w:lang w:eastAsia="zh-CN"/>
        </w:rPr>
        <w:t>只是从一个人转移到另一个人身上</w:t>
      </w:r>
      <w:r>
        <w:rPr>
          <w:spacing w:val="-2"/>
          <w:sz w:val="24"/>
          <w:lang w:eastAsia="zh-CN"/>
        </w:rPr>
        <w:t>;</w:t>
      </w:r>
      <w:r>
        <w:rPr>
          <w:rFonts w:ascii="宋体" w:eastAsia="宋体" w:hint="eastAsia"/>
          <w:spacing w:val="-2"/>
          <w:sz w:val="24"/>
          <w:lang w:eastAsia="zh-CN"/>
        </w:rPr>
        <w:t>基督进来</w:t>
      </w:r>
      <w:r>
        <w:rPr>
          <w:spacing w:val="-2"/>
          <w:sz w:val="24"/>
          <w:lang w:eastAsia="zh-CN"/>
        </w:rPr>
        <w:t>,</w:t>
      </w:r>
      <w:r>
        <w:rPr>
          <w:rFonts w:ascii="宋体" w:eastAsia="宋体" w:hint="eastAsia"/>
          <w:spacing w:val="-2"/>
          <w:sz w:val="24"/>
          <w:lang w:eastAsia="zh-CN"/>
        </w:rPr>
        <w:t>把这向你所宣告的定罪判决穿戴在自己身上</w:t>
      </w:r>
      <w:r>
        <w:rPr>
          <w:spacing w:val="-2"/>
          <w:sz w:val="24"/>
          <w:lang w:eastAsia="zh-CN"/>
        </w:rPr>
        <w:t>,</w:t>
      </w:r>
      <w:r>
        <w:rPr>
          <w:rFonts w:ascii="宋体" w:eastAsia="宋体" w:hint="eastAsia"/>
          <w:spacing w:val="-2"/>
          <w:sz w:val="24"/>
          <w:lang w:eastAsia="zh-CN"/>
        </w:rPr>
        <w:t>因此这判决不是真正作废了</w:t>
      </w:r>
      <w:r>
        <w:rPr>
          <w:spacing w:val="-2"/>
          <w:sz w:val="24"/>
          <w:lang w:eastAsia="zh-CN"/>
        </w:rPr>
        <w:t>,</w:t>
      </w:r>
      <w:r>
        <w:rPr>
          <w:rFonts w:ascii="宋体" w:eastAsia="宋体" w:hint="eastAsia"/>
          <w:spacing w:val="-2"/>
          <w:sz w:val="24"/>
          <w:lang w:eastAsia="zh-CN"/>
        </w:rPr>
        <w:t>乃是转移给基督。</w:t>
      </w:r>
    </w:p>
    <w:p w14:paraId="348D12A0" w14:textId="77777777" w:rsidR="00EC029C" w:rsidRDefault="00000000">
      <w:pPr>
        <w:spacing w:before="285" w:line="242" w:lineRule="auto"/>
        <w:ind w:left="100" w:right="484"/>
        <w:jc w:val="both"/>
        <w:rPr>
          <w:rFonts w:ascii="宋体" w:eastAsia="宋体"/>
          <w:sz w:val="24"/>
          <w:lang w:eastAsia="zh-CN"/>
        </w:rPr>
      </w:pPr>
      <w:r>
        <w:rPr>
          <w:rFonts w:ascii="宋体" w:eastAsia="宋体" w:hint="eastAsia"/>
          <w:spacing w:val="-2"/>
          <w:sz w:val="24"/>
          <w:lang w:eastAsia="zh-CN"/>
        </w:rPr>
        <w:t>传道书</w:t>
      </w:r>
      <w:r>
        <w:rPr>
          <w:spacing w:val="-2"/>
          <w:sz w:val="24"/>
          <w:lang w:eastAsia="zh-CN"/>
        </w:rPr>
        <w:t>8:11</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因为断定罪名</w:t>
      </w:r>
      <w:r>
        <w:rPr>
          <w:spacing w:val="-2"/>
          <w:sz w:val="24"/>
          <w:lang w:eastAsia="zh-CN"/>
        </w:rPr>
        <w:t>,</w:t>
      </w:r>
      <w:r>
        <w:rPr>
          <w:rFonts w:ascii="宋体" w:eastAsia="宋体" w:hint="eastAsia"/>
          <w:spacing w:val="-2"/>
          <w:sz w:val="24"/>
          <w:lang w:eastAsia="zh-CN"/>
        </w:rPr>
        <w:t>不立刻施刑</w:t>
      </w:r>
      <w:r>
        <w:rPr>
          <w:spacing w:val="-2"/>
          <w:sz w:val="24"/>
          <w:lang w:eastAsia="zh-CN"/>
        </w:rPr>
        <w:t>,</w:t>
      </w:r>
      <w:r>
        <w:rPr>
          <w:rFonts w:ascii="宋体" w:eastAsia="宋体" w:hint="eastAsia"/>
          <w:spacing w:val="-2"/>
          <w:sz w:val="24"/>
          <w:lang w:eastAsia="zh-CN"/>
        </w:rPr>
        <w:t>所以世人满心作恶。</w:t>
      </w:r>
      <w:r>
        <w:rPr>
          <w:spacing w:val="-2"/>
          <w:sz w:val="24"/>
          <w:lang w:eastAsia="zh-CN"/>
        </w:rPr>
        <w:t>"(</w:t>
      </w:r>
      <w:r>
        <w:rPr>
          <w:rFonts w:ascii="宋体" w:eastAsia="宋体" w:hint="eastAsia"/>
          <w:spacing w:val="-2"/>
          <w:sz w:val="24"/>
          <w:lang w:eastAsia="zh-CN"/>
        </w:rPr>
        <w:t>注意</w:t>
      </w:r>
      <w:r>
        <w:rPr>
          <w:spacing w:val="-2"/>
          <w:sz w:val="24"/>
          <w:lang w:eastAsia="zh-CN"/>
        </w:rPr>
        <w:t>)</w:t>
      </w:r>
      <w:r>
        <w:rPr>
          <w:rFonts w:ascii="宋体" w:eastAsia="宋体" w:hint="eastAsia"/>
          <w:spacing w:val="-2"/>
          <w:sz w:val="24"/>
          <w:lang w:eastAsia="zh-CN"/>
        </w:rPr>
        <w:t>断定罪名不立刻施刑</w:t>
      </w:r>
      <w:r>
        <w:rPr>
          <w:spacing w:val="-2"/>
          <w:sz w:val="24"/>
          <w:lang w:eastAsia="zh-CN"/>
        </w:rPr>
        <w:t>:</w:t>
      </w:r>
      <w:r>
        <w:rPr>
          <w:rFonts w:ascii="宋体" w:eastAsia="宋体" w:hint="eastAsia"/>
          <w:spacing w:val="-2"/>
          <w:sz w:val="24"/>
          <w:lang w:eastAsia="zh-CN"/>
        </w:rPr>
        <w:t>因此很明显每一个恶行都有判决与之相对</w:t>
      </w:r>
      <w:r>
        <w:rPr>
          <w:spacing w:val="-2"/>
          <w:sz w:val="24"/>
          <w:lang w:eastAsia="zh-CN"/>
        </w:rPr>
        <w:t>:</w:t>
      </w:r>
      <w:r>
        <w:rPr>
          <w:rFonts w:ascii="宋体" w:eastAsia="宋体" w:hint="eastAsia"/>
          <w:spacing w:val="-2"/>
          <w:sz w:val="24"/>
          <w:lang w:eastAsia="zh-CN"/>
        </w:rPr>
        <w:t>弟兄们</w:t>
      </w:r>
      <w:r>
        <w:rPr>
          <w:spacing w:val="-2"/>
          <w:sz w:val="24"/>
          <w:lang w:eastAsia="zh-CN"/>
        </w:rPr>
        <w:t>,</w:t>
      </w:r>
      <w:r>
        <w:rPr>
          <w:rFonts w:ascii="宋体" w:eastAsia="宋体" w:hint="eastAsia"/>
          <w:spacing w:val="-2"/>
          <w:sz w:val="24"/>
          <w:lang w:eastAsia="zh-CN"/>
        </w:rPr>
        <w:t>判决已经宣布了</w:t>
      </w:r>
      <w:r>
        <w:rPr>
          <w:spacing w:val="-2"/>
          <w:sz w:val="24"/>
          <w:lang w:eastAsia="zh-CN"/>
        </w:rPr>
        <w:t>;</w:t>
      </w:r>
      <w:r>
        <w:rPr>
          <w:rFonts w:ascii="宋体" w:eastAsia="宋体" w:hint="eastAsia"/>
          <w:spacing w:val="-2"/>
          <w:sz w:val="24"/>
          <w:lang w:eastAsia="zh-CN"/>
        </w:rPr>
        <w:t>你去行醉酒之事</w:t>
      </w:r>
      <w:r>
        <w:rPr>
          <w:spacing w:val="-2"/>
          <w:sz w:val="24"/>
          <w:lang w:eastAsia="zh-CN"/>
        </w:rPr>
        <w:t>,</w:t>
      </w:r>
      <w:r>
        <w:rPr>
          <w:rFonts w:ascii="宋体" w:eastAsia="宋体" w:hint="eastAsia"/>
          <w:spacing w:val="-2"/>
          <w:sz w:val="24"/>
          <w:lang w:eastAsia="zh-CN"/>
        </w:rPr>
        <w:t>或犯某种罪</w:t>
      </w:r>
      <w:r>
        <w:rPr>
          <w:spacing w:val="-2"/>
          <w:sz w:val="24"/>
          <w:lang w:eastAsia="zh-CN"/>
        </w:rPr>
        <w:t>,</w:t>
      </w:r>
      <w:r>
        <w:rPr>
          <w:rFonts w:ascii="宋体" w:eastAsia="宋体" w:hint="eastAsia"/>
          <w:spacing w:val="-2"/>
          <w:sz w:val="24"/>
          <w:lang w:eastAsia="zh-CN"/>
        </w:rPr>
        <w:t>我告诉你</w:t>
      </w:r>
      <w:r>
        <w:rPr>
          <w:spacing w:val="-2"/>
          <w:sz w:val="24"/>
          <w:lang w:eastAsia="zh-CN"/>
        </w:rPr>
        <w:t>,</w:t>
      </w:r>
      <w:r>
        <w:rPr>
          <w:rFonts w:ascii="宋体" w:eastAsia="宋体" w:hint="eastAsia"/>
          <w:spacing w:val="-2"/>
          <w:sz w:val="24"/>
          <w:lang w:eastAsia="zh-CN"/>
        </w:rPr>
        <w:t>立刻死的判决就加在你身上</w:t>
      </w:r>
      <w:r>
        <w:rPr>
          <w:spacing w:val="-2"/>
          <w:sz w:val="24"/>
          <w:lang w:eastAsia="zh-CN"/>
        </w:rPr>
        <w:t>,</w:t>
      </w:r>
      <w:r>
        <w:rPr>
          <w:rFonts w:ascii="宋体" w:eastAsia="宋体" w:hint="eastAsia"/>
          <w:spacing w:val="-2"/>
          <w:sz w:val="24"/>
          <w:lang w:eastAsia="zh-CN"/>
        </w:rPr>
        <w:t>这判决已经向所有的罪人宣告了。</w:t>
      </w:r>
    </w:p>
    <w:p w14:paraId="2310648F" w14:textId="77777777" w:rsidR="00EC029C" w:rsidRDefault="00000000">
      <w:pPr>
        <w:spacing w:before="282" w:line="242" w:lineRule="auto"/>
        <w:ind w:left="100" w:right="471"/>
        <w:rPr>
          <w:rFonts w:ascii="宋体" w:eastAsia="宋体"/>
          <w:sz w:val="24"/>
          <w:lang w:eastAsia="zh-CN"/>
        </w:rPr>
      </w:pPr>
      <w:r>
        <w:rPr>
          <w:rFonts w:ascii="宋体" w:eastAsia="宋体" w:hint="eastAsia"/>
          <w:spacing w:val="-2"/>
          <w:sz w:val="24"/>
          <w:lang w:eastAsia="zh-CN"/>
        </w:rPr>
        <w:t>你看人继续活着</w:t>
      </w:r>
      <w:r>
        <w:rPr>
          <w:spacing w:val="-2"/>
          <w:sz w:val="24"/>
          <w:lang w:eastAsia="zh-CN"/>
        </w:rPr>
        <w:t>,</w:t>
      </w:r>
      <w:r>
        <w:rPr>
          <w:rFonts w:ascii="宋体" w:eastAsia="宋体" w:hint="eastAsia"/>
          <w:spacing w:val="-2"/>
          <w:sz w:val="24"/>
          <w:lang w:eastAsia="zh-CN"/>
        </w:rPr>
        <w:t>在世上亨通很久</w:t>
      </w:r>
      <w:r>
        <w:rPr>
          <w:spacing w:val="-2"/>
          <w:sz w:val="24"/>
          <w:lang w:eastAsia="zh-CN"/>
        </w:rPr>
        <w:t>;</w:t>
      </w:r>
      <w:r>
        <w:rPr>
          <w:rFonts w:ascii="宋体" w:eastAsia="宋体" w:hint="eastAsia"/>
          <w:spacing w:val="-2"/>
          <w:sz w:val="24"/>
          <w:lang w:eastAsia="zh-CN"/>
        </w:rPr>
        <w:t>但他们一直都在判决之下</w:t>
      </w:r>
      <w:r>
        <w:rPr>
          <w:spacing w:val="-2"/>
          <w:sz w:val="24"/>
          <w:lang w:eastAsia="zh-CN"/>
        </w:rPr>
        <w:t>,</w:t>
      </w:r>
      <w:r>
        <w:rPr>
          <w:rFonts w:ascii="宋体" w:eastAsia="宋体" w:hint="eastAsia"/>
          <w:spacing w:val="-2"/>
          <w:sz w:val="24"/>
          <w:lang w:eastAsia="zh-CN"/>
        </w:rPr>
        <w:t>罪没有藉着基督的血除去</w:t>
      </w:r>
      <w:r>
        <w:rPr>
          <w:spacing w:val="-2"/>
          <w:sz w:val="24"/>
          <w:lang w:eastAsia="zh-CN"/>
        </w:rPr>
        <w:t>,</w:t>
      </w:r>
      <w:r>
        <w:rPr>
          <w:rFonts w:ascii="宋体" w:eastAsia="宋体" w:hint="eastAsia"/>
          <w:spacing w:val="-2"/>
          <w:sz w:val="24"/>
          <w:lang w:eastAsia="zh-CN"/>
        </w:rPr>
        <w:t>我恳求你们要留意</w:t>
      </w:r>
      <w:r>
        <w:rPr>
          <w:spacing w:val="-2"/>
          <w:sz w:val="24"/>
          <w:lang w:eastAsia="zh-CN"/>
        </w:rPr>
        <w:t>,</w:t>
      </w:r>
      <w:r>
        <w:rPr>
          <w:rFonts w:ascii="宋体" w:eastAsia="宋体" w:hint="eastAsia"/>
          <w:spacing w:val="-2"/>
          <w:sz w:val="24"/>
          <w:lang w:eastAsia="zh-CN"/>
        </w:rPr>
        <w:t>一个处在天然光景中</w:t>
      </w:r>
      <w:r>
        <w:rPr>
          <w:spacing w:val="-2"/>
          <w:sz w:val="24"/>
          <w:lang w:eastAsia="zh-CN"/>
        </w:rPr>
        <w:t>,</w:t>
      </w:r>
      <w:r>
        <w:rPr>
          <w:rFonts w:ascii="宋体" w:eastAsia="宋体" w:hint="eastAsia"/>
          <w:spacing w:val="-2"/>
          <w:sz w:val="24"/>
          <w:lang w:eastAsia="zh-CN"/>
        </w:rPr>
        <w:t>没有藉着基督脱离定罪的男人或女人在世上所有的一切安慰</w:t>
      </w:r>
      <w:r>
        <w:rPr>
          <w:spacing w:val="-2"/>
          <w:sz w:val="24"/>
          <w:lang w:eastAsia="zh-CN"/>
        </w:rPr>
        <w:t>,</w:t>
      </w:r>
      <w:r>
        <w:rPr>
          <w:rFonts w:ascii="宋体" w:eastAsia="宋体" w:hint="eastAsia"/>
          <w:spacing w:val="-2"/>
          <w:sz w:val="24"/>
          <w:lang w:eastAsia="zh-CN"/>
        </w:rPr>
        <w:t>都不过像是在行刑以先赐给已定罪的罪犯的饮食和一些舒适的东西。</w:t>
      </w:r>
    </w:p>
    <w:p w14:paraId="46EE9306" w14:textId="77777777" w:rsidR="00EC029C" w:rsidRDefault="00000000">
      <w:pPr>
        <w:spacing w:before="283" w:line="242" w:lineRule="auto"/>
        <w:ind w:left="100" w:right="393"/>
        <w:rPr>
          <w:rFonts w:ascii="宋体" w:eastAsia="宋体"/>
          <w:sz w:val="24"/>
          <w:lang w:eastAsia="zh-CN"/>
        </w:rPr>
      </w:pPr>
      <w:r>
        <w:rPr>
          <w:rFonts w:ascii="宋体" w:eastAsia="宋体" w:hint="eastAsia"/>
          <w:sz w:val="24"/>
          <w:lang w:eastAsia="zh-CN"/>
        </w:rPr>
        <w:t>假设一个罪犯已经定了罪</w:t>
      </w:r>
      <w:r>
        <w:rPr>
          <w:spacing w:val="-3"/>
          <w:sz w:val="24"/>
          <w:lang w:eastAsia="zh-CN"/>
        </w:rPr>
        <w:t>,</w:t>
      </w:r>
      <w:r>
        <w:rPr>
          <w:rFonts w:ascii="宋体" w:eastAsia="宋体" w:hint="eastAsia"/>
          <w:sz w:val="24"/>
          <w:lang w:eastAsia="zh-CN"/>
        </w:rPr>
        <w:t>但行刑要到两三天以后</w:t>
      </w:r>
      <w:r>
        <w:rPr>
          <w:spacing w:val="1"/>
          <w:sz w:val="24"/>
          <w:lang w:eastAsia="zh-CN"/>
        </w:rPr>
        <w:t>;</w:t>
      </w:r>
      <w:r>
        <w:rPr>
          <w:rFonts w:ascii="宋体" w:eastAsia="宋体" w:hint="eastAsia"/>
          <w:sz w:val="24"/>
          <w:lang w:eastAsia="zh-CN"/>
        </w:rPr>
        <w:t>在这段时间里</w:t>
      </w:r>
      <w:r>
        <w:rPr>
          <w:sz w:val="24"/>
          <w:lang w:eastAsia="zh-CN"/>
        </w:rPr>
        <w:t>,</w:t>
      </w:r>
      <w:r>
        <w:rPr>
          <w:rFonts w:ascii="宋体" w:eastAsia="宋体" w:hint="eastAsia"/>
          <w:sz w:val="24"/>
          <w:lang w:eastAsia="zh-CN"/>
        </w:rPr>
        <w:t>他得了准许可以吃喝</w:t>
      </w:r>
      <w:r>
        <w:rPr>
          <w:sz w:val="24"/>
          <w:lang w:eastAsia="zh-CN"/>
        </w:rPr>
        <w:t>,</w:t>
      </w:r>
      <w:r>
        <w:rPr>
          <w:rFonts w:ascii="宋体" w:eastAsia="宋体" w:hint="eastAsia"/>
          <w:sz w:val="24"/>
          <w:lang w:eastAsia="zh-CN"/>
        </w:rPr>
        <w:t>朋友可以来看他</w:t>
      </w:r>
      <w:r>
        <w:rPr>
          <w:spacing w:val="-3"/>
          <w:sz w:val="24"/>
          <w:lang w:eastAsia="zh-CN"/>
        </w:rPr>
        <w:t>,</w:t>
      </w:r>
      <w:r>
        <w:rPr>
          <w:rFonts w:ascii="宋体" w:eastAsia="宋体" w:hint="eastAsia"/>
          <w:sz w:val="24"/>
          <w:lang w:eastAsia="zh-CN"/>
        </w:rPr>
        <w:t>他可以在这两三天里舒适一下自己</w:t>
      </w:r>
      <w:r>
        <w:rPr>
          <w:spacing w:val="1"/>
          <w:sz w:val="24"/>
          <w:lang w:eastAsia="zh-CN"/>
        </w:rPr>
        <w:t>;</w:t>
      </w:r>
      <w:r>
        <w:rPr>
          <w:rFonts w:ascii="宋体" w:eastAsia="宋体" w:hint="eastAsia"/>
          <w:sz w:val="24"/>
          <w:lang w:eastAsia="zh-CN"/>
        </w:rPr>
        <w:t>但他已经丧失了他所有的产业</w:t>
      </w:r>
      <w:r>
        <w:rPr>
          <w:sz w:val="24"/>
          <w:lang w:eastAsia="zh-CN"/>
        </w:rPr>
        <w:t>,</w:t>
      </w:r>
      <w:r>
        <w:rPr>
          <w:rFonts w:ascii="宋体" w:eastAsia="宋体" w:hint="eastAsia"/>
          <w:spacing w:val="-4"/>
          <w:sz w:val="24"/>
          <w:lang w:eastAsia="zh-CN"/>
        </w:rPr>
        <w:t>如今他得</w:t>
      </w:r>
      <w:r>
        <w:rPr>
          <w:rFonts w:ascii="宋体" w:eastAsia="宋体" w:hint="eastAsia"/>
          <w:sz w:val="24"/>
          <w:lang w:eastAsia="zh-CN"/>
        </w:rPr>
        <w:t>安慰的地位</w:t>
      </w:r>
      <w:r>
        <w:rPr>
          <w:spacing w:val="-3"/>
          <w:sz w:val="24"/>
          <w:lang w:eastAsia="zh-CN"/>
        </w:rPr>
        <w:t>,</w:t>
      </w:r>
      <w:r>
        <w:rPr>
          <w:rFonts w:ascii="宋体" w:eastAsia="宋体" w:hint="eastAsia"/>
          <w:sz w:val="24"/>
          <w:lang w:eastAsia="zh-CN"/>
        </w:rPr>
        <w:t>已经不像从前一样</w:t>
      </w:r>
      <w:r>
        <w:rPr>
          <w:sz w:val="24"/>
          <w:lang w:eastAsia="zh-CN"/>
        </w:rPr>
        <w:t>,</w:t>
      </w:r>
      <w:r>
        <w:rPr>
          <w:rFonts w:ascii="宋体" w:eastAsia="宋体" w:hint="eastAsia"/>
          <w:sz w:val="24"/>
          <w:lang w:eastAsia="zh-CN"/>
        </w:rPr>
        <w:t>只不过是藉着君王的恩惠他才得着安慰。</w:t>
      </w:r>
    </w:p>
    <w:p w14:paraId="498B152F" w14:textId="77777777" w:rsidR="00EC029C" w:rsidRDefault="00000000">
      <w:pPr>
        <w:spacing w:before="280" w:line="242" w:lineRule="auto"/>
        <w:ind w:left="100" w:right="393"/>
        <w:jc w:val="both"/>
        <w:rPr>
          <w:sz w:val="24"/>
          <w:lang w:eastAsia="zh-CN"/>
        </w:rPr>
      </w:pPr>
      <w:r>
        <w:rPr>
          <w:rFonts w:ascii="宋体" w:eastAsia="宋体" w:hint="eastAsia"/>
          <w:spacing w:val="-2"/>
          <w:sz w:val="24"/>
          <w:lang w:eastAsia="zh-CN"/>
        </w:rPr>
        <w:t>照样在这里</w:t>
      </w:r>
      <w:r>
        <w:rPr>
          <w:spacing w:val="-2"/>
          <w:sz w:val="24"/>
          <w:lang w:eastAsia="zh-CN"/>
        </w:rPr>
        <w:t>,</w:t>
      </w:r>
      <w:r>
        <w:rPr>
          <w:rFonts w:ascii="宋体" w:eastAsia="宋体" w:hint="eastAsia"/>
          <w:spacing w:val="-2"/>
          <w:sz w:val="24"/>
          <w:lang w:eastAsia="zh-CN"/>
        </w:rPr>
        <w:t>恶人犯了罪</w:t>
      </w:r>
      <w:r>
        <w:rPr>
          <w:spacing w:val="-2"/>
          <w:sz w:val="24"/>
          <w:lang w:eastAsia="zh-CN"/>
        </w:rPr>
        <w:t>,</w:t>
      </w:r>
      <w:r>
        <w:rPr>
          <w:rFonts w:ascii="宋体" w:eastAsia="宋体" w:hint="eastAsia"/>
          <w:spacing w:val="-2"/>
          <w:sz w:val="24"/>
          <w:lang w:eastAsia="zh-CN"/>
        </w:rPr>
        <w:t>死的判决已经向他们宣告</w:t>
      </w:r>
      <w:r>
        <w:rPr>
          <w:spacing w:val="-2"/>
          <w:sz w:val="24"/>
          <w:lang w:eastAsia="zh-CN"/>
        </w:rPr>
        <w:t>,</w:t>
      </w:r>
      <w:r>
        <w:rPr>
          <w:rFonts w:ascii="宋体" w:eastAsia="宋体" w:hint="eastAsia"/>
          <w:spacing w:val="-2"/>
          <w:sz w:val="24"/>
          <w:lang w:eastAsia="zh-CN"/>
        </w:rPr>
        <w:t>他们已经丧失了他们产业和性命中一切的安慰</w:t>
      </w:r>
      <w:r>
        <w:rPr>
          <w:spacing w:val="-2"/>
          <w:sz w:val="24"/>
          <w:lang w:eastAsia="zh-CN"/>
        </w:rPr>
        <w:t>,</w:t>
      </w:r>
      <w:r>
        <w:rPr>
          <w:rFonts w:ascii="宋体" w:eastAsia="宋体" w:hint="eastAsia"/>
          <w:spacing w:val="-2"/>
          <w:sz w:val="24"/>
          <w:lang w:eastAsia="zh-CN"/>
        </w:rPr>
        <w:t>只是神在忍耐中在行刑以先的几天里赐给他们一些外面的安慰</w:t>
      </w:r>
      <w:r>
        <w:rPr>
          <w:spacing w:val="-2"/>
          <w:sz w:val="24"/>
          <w:lang w:eastAsia="zh-CN"/>
        </w:rPr>
        <w:t>;</w:t>
      </w:r>
      <w:r>
        <w:rPr>
          <w:rFonts w:ascii="宋体" w:eastAsia="宋体" w:hint="eastAsia"/>
          <w:spacing w:val="-2"/>
          <w:sz w:val="24"/>
          <w:lang w:eastAsia="zh-CN"/>
        </w:rPr>
        <w:t>所有的恶人都是在这种地位上占有他们的产业</w:t>
      </w:r>
      <w:r>
        <w:rPr>
          <w:spacing w:val="-2"/>
          <w:sz w:val="24"/>
          <w:lang w:eastAsia="zh-CN"/>
        </w:rPr>
        <w:t>:</w:t>
      </w:r>
      <w:r>
        <w:rPr>
          <w:rFonts w:ascii="宋体" w:eastAsia="宋体" w:hint="eastAsia"/>
          <w:spacing w:val="-2"/>
          <w:sz w:val="24"/>
          <w:lang w:eastAsia="zh-CN"/>
        </w:rPr>
        <w:t>我不是说每一个恶人都是非法霸占他们的产业</w:t>
      </w:r>
      <w:r>
        <w:rPr>
          <w:spacing w:val="-2"/>
          <w:sz w:val="24"/>
          <w:lang w:eastAsia="zh-CN"/>
        </w:rPr>
        <w:t>,</w:t>
      </w:r>
      <w:r>
        <w:rPr>
          <w:rFonts w:ascii="宋体" w:eastAsia="宋体" w:hint="eastAsia"/>
          <w:spacing w:val="-2"/>
          <w:sz w:val="24"/>
          <w:lang w:eastAsia="zh-CN"/>
        </w:rPr>
        <w:t>正如有些人所持的</w:t>
      </w:r>
      <w:r>
        <w:rPr>
          <w:spacing w:val="-2"/>
          <w:sz w:val="24"/>
          <w:lang w:eastAsia="zh-CN"/>
        </w:rPr>
        <w:t>,</w:t>
      </w:r>
      <w:r>
        <w:rPr>
          <w:rFonts w:ascii="宋体" w:eastAsia="宋体" w:hint="eastAsia"/>
          <w:spacing w:val="-2"/>
          <w:sz w:val="24"/>
          <w:lang w:eastAsia="zh-CN"/>
        </w:rPr>
        <w:t>在神面前他们根本没有权利</w:t>
      </w:r>
      <w:r>
        <w:rPr>
          <w:spacing w:val="-2"/>
          <w:sz w:val="24"/>
          <w:lang w:eastAsia="zh-CN"/>
        </w:rPr>
        <w:t>;</w:t>
      </w:r>
      <w:r>
        <w:rPr>
          <w:rFonts w:ascii="宋体" w:eastAsia="宋体" w:hint="eastAsia"/>
          <w:spacing w:val="-2"/>
          <w:sz w:val="24"/>
          <w:lang w:eastAsia="zh-CN"/>
        </w:rPr>
        <w:t>他有某种权利</w:t>
      </w:r>
      <w:r>
        <w:rPr>
          <w:spacing w:val="-2"/>
          <w:sz w:val="24"/>
          <w:lang w:eastAsia="zh-CN"/>
        </w:rPr>
        <w:t>,</w:t>
      </w:r>
      <w:r>
        <w:rPr>
          <w:rFonts w:ascii="宋体" w:eastAsia="宋体" w:hint="eastAsia"/>
          <w:spacing w:val="-2"/>
          <w:sz w:val="24"/>
          <w:lang w:eastAsia="zh-CN"/>
        </w:rPr>
        <w:t>正如你不能说一个已定罪的罪犯在行刑以先对饮食没有权利</w:t>
      </w:r>
      <w:r>
        <w:rPr>
          <w:spacing w:val="-2"/>
          <w:sz w:val="24"/>
          <w:lang w:eastAsia="zh-CN"/>
        </w:rPr>
        <w:t>;</w:t>
      </w:r>
      <w:r>
        <w:rPr>
          <w:rFonts w:ascii="宋体" w:eastAsia="宋体" w:hint="eastAsia"/>
          <w:spacing w:val="-2"/>
          <w:sz w:val="24"/>
          <w:lang w:eastAsia="zh-CN"/>
        </w:rPr>
        <w:t>他对白白赐给他的东西有权利</w:t>
      </w:r>
      <w:r>
        <w:rPr>
          <w:spacing w:val="-2"/>
          <w:sz w:val="24"/>
          <w:lang w:eastAsia="zh-CN"/>
        </w:rPr>
        <w:t>,</w:t>
      </w:r>
      <w:r>
        <w:rPr>
          <w:rFonts w:ascii="宋体" w:eastAsia="宋体" w:hint="eastAsia"/>
          <w:spacing w:val="-2"/>
          <w:sz w:val="24"/>
          <w:lang w:eastAsia="zh-CN"/>
        </w:rPr>
        <w:t>但不是他从前所有的权利</w:t>
      </w:r>
      <w:r>
        <w:rPr>
          <w:spacing w:val="-2"/>
          <w:sz w:val="24"/>
          <w:lang w:eastAsia="zh-CN"/>
        </w:rPr>
        <w:t>:</w:t>
      </w:r>
    </w:p>
    <w:p w14:paraId="77B89B44" w14:textId="77777777" w:rsidR="00EC029C" w:rsidRDefault="00EC029C">
      <w:pPr>
        <w:pStyle w:val="a3"/>
        <w:spacing w:before="13"/>
        <w:ind w:left="0"/>
        <w:jc w:val="left"/>
        <w:rPr>
          <w:sz w:val="24"/>
          <w:lang w:eastAsia="zh-CN"/>
        </w:rPr>
      </w:pPr>
    </w:p>
    <w:p w14:paraId="00296ED3" w14:textId="77777777" w:rsidR="00EC029C" w:rsidRDefault="00000000">
      <w:pPr>
        <w:spacing w:line="242" w:lineRule="auto"/>
        <w:ind w:left="100" w:right="405"/>
        <w:rPr>
          <w:rFonts w:ascii="宋体" w:eastAsia="宋体"/>
          <w:sz w:val="24"/>
          <w:lang w:eastAsia="zh-CN"/>
        </w:rPr>
      </w:pPr>
      <w:r>
        <w:rPr>
          <w:rFonts w:ascii="宋体" w:eastAsia="宋体" w:hint="eastAsia"/>
          <w:spacing w:val="-2"/>
          <w:sz w:val="24"/>
          <w:lang w:eastAsia="zh-CN"/>
        </w:rPr>
        <w:t>照样我说</w:t>
      </w:r>
      <w:r>
        <w:rPr>
          <w:spacing w:val="-2"/>
          <w:sz w:val="24"/>
          <w:lang w:eastAsia="zh-CN"/>
        </w:rPr>
        <w:t>,</w:t>
      </w:r>
      <w:r>
        <w:rPr>
          <w:rFonts w:ascii="宋体" w:eastAsia="宋体" w:hint="eastAsia"/>
          <w:spacing w:val="-2"/>
          <w:sz w:val="24"/>
          <w:lang w:eastAsia="zh-CN"/>
        </w:rPr>
        <w:t>对于那些在这世上有产业的恶人</w:t>
      </w:r>
      <w:r>
        <w:rPr>
          <w:spacing w:val="-2"/>
          <w:sz w:val="24"/>
          <w:lang w:eastAsia="zh-CN"/>
        </w:rPr>
        <w:t>,</w:t>
      </w:r>
      <w:r>
        <w:rPr>
          <w:rFonts w:ascii="宋体" w:eastAsia="宋体" w:hint="eastAsia"/>
          <w:spacing w:val="-2"/>
          <w:sz w:val="24"/>
          <w:lang w:eastAsia="zh-CN"/>
        </w:rPr>
        <w:t>他们对自己所有的东西有一种权利</w:t>
      </w:r>
      <w:r>
        <w:rPr>
          <w:spacing w:val="-2"/>
          <w:sz w:val="24"/>
          <w:lang w:eastAsia="zh-CN"/>
        </w:rPr>
        <w:t>;</w:t>
      </w:r>
      <w:r>
        <w:rPr>
          <w:rFonts w:ascii="宋体" w:eastAsia="宋体" w:hint="eastAsia"/>
          <w:spacing w:val="-2"/>
          <w:sz w:val="24"/>
          <w:lang w:eastAsia="zh-CN"/>
        </w:rPr>
        <w:t>但如何呢</w:t>
      </w:r>
      <w:r>
        <w:rPr>
          <w:spacing w:val="-2"/>
          <w:sz w:val="24"/>
          <w:lang w:eastAsia="zh-CN"/>
        </w:rPr>
        <w:t>?</w:t>
      </w:r>
      <w:r>
        <w:rPr>
          <w:rFonts w:ascii="宋体" w:eastAsia="宋体" w:hint="eastAsia"/>
          <w:spacing w:val="-2"/>
          <w:sz w:val="24"/>
          <w:lang w:eastAsia="zh-CN"/>
        </w:rPr>
        <w:t>正像一个定了罪的人在行刑以先对他的中饭或晚饭所有的权利</w:t>
      </w:r>
      <w:r>
        <w:rPr>
          <w:spacing w:val="-2"/>
          <w:sz w:val="24"/>
          <w:lang w:eastAsia="zh-CN"/>
        </w:rPr>
        <w:t>;</w:t>
      </w:r>
      <w:r>
        <w:rPr>
          <w:rFonts w:ascii="宋体" w:eastAsia="宋体" w:hint="eastAsia"/>
          <w:spacing w:val="-2"/>
          <w:sz w:val="24"/>
          <w:lang w:eastAsia="zh-CN"/>
        </w:rPr>
        <w:t>这就是恶人对他们产业所有的权利</w:t>
      </w:r>
      <w:r>
        <w:rPr>
          <w:spacing w:val="-2"/>
          <w:sz w:val="24"/>
          <w:lang w:eastAsia="zh-CN"/>
        </w:rPr>
        <w:t>;</w:t>
      </w:r>
      <w:r>
        <w:rPr>
          <w:rFonts w:ascii="宋体" w:eastAsia="宋体" w:hint="eastAsia"/>
          <w:spacing w:val="-2"/>
          <w:sz w:val="24"/>
          <w:lang w:eastAsia="zh-CN"/>
        </w:rPr>
        <w:t>就是说</w:t>
      </w:r>
      <w:r>
        <w:rPr>
          <w:spacing w:val="-2"/>
          <w:sz w:val="24"/>
          <w:lang w:eastAsia="zh-CN"/>
        </w:rPr>
        <w:t>,</w:t>
      </w:r>
      <w:r>
        <w:rPr>
          <w:rFonts w:ascii="宋体" w:eastAsia="宋体" w:hint="eastAsia"/>
          <w:spacing w:val="-2"/>
          <w:sz w:val="24"/>
          <w:lang w:eastAsia="zh-CN"/>
        </w:rPr>
        <w:t>神在恩惠中准许他们在行刑以先的一点时间里</w:t>
      </w:r>
      <w:r>
        <w:rPr>
          <w:spacing w:val="-2"/>
          <w:sz w:val="24"/>
          <w:lang w:eastAsia="zh-CN"/>
        </w:rPr>
        <w:t>,</w:t>
      </w:r>
      <w:r>
        <w:rPr>
          <w:rFonts w:ascii="宋体" w:eastAsia="宋体" w:hint="eastAsia"/>
          <w:spacing w:val="-2"/>
          <w:sz w:val="24"/>
          <w:lang w:eastAsia="zh-CN"/>
        </w:rPr>
        <w:t>在这世上得着一点安慰</w:t>
      </w:r>
      <w:r>
        <w:rPr>
          <w:spacing w:val="-2"/>
          <w:sz w:val="24"/>
          <w:lang w:eastAsia="zh-CN"/>
        </w:rPr>
        <w:t>:</w:t>
      </w:r>
      <w:r>
        <w:rPr>
          <w:rFonts w:ascii="宋体" w:eastAsia="宋体" w:hint="eastAsia"/>
          <w:spacing w:val="-2"/>
          <w:sz w:val="24"/>
          <w:lang w:eastAsia="zh-CN"/>
        </w:rPr>
        <w:t>这就是罪的邪恶</w:t>
      </w:r>
      <w:r>
        <w:rPr>
          <w:spacing w:val="-2"/>
          <w:sz w:val="24"/>
          <w:lang w:eastAsia="zh-CN"/>
        </w:rPr>
        <w:t>,</w:t>
      </w:r>
      <w:r>
        <w:rPr>
          <w:rFonts w:ascii="宋体" w:eastAsia="宋体" w:hint="eastAsia"/>
          <w:spacing w:val="-2"/>
          <w:sz w:val="24"/>
          <w:lang w:eastAsia="zh-CN"/>
        </w:rPr>
        <w:t>哪怕是最小的罪</w:t>
      </w:r>
      <w:r>
        <w:rPr>
          <w:spacing w:val="-2"/>
          <w:sz w:val="24"/>
          <w:lang w:eastAsia="zh-CN"/>
        </w:rPr>
        <w:t>,</w:t>
      </w:r>
      <w:r>
        <w:rPr>
          <w:rFonts w:ascii="宋体" w:eastAsia="宋体" w:hint="eastAsia"/>
          <w:spacing w:val="-2"/>
          <w:sz w:val="24"/>
          <w:lang w:eastAsia="zh-CN"/>
        </w:rPr>
        <w:t>没有一个罪不是结出定罪的果子。弟兄们</w:t>
      </w:r>
      <w:r>
        <w:rPr>
          <w:spacing w:val="-2"/>
          <w:sz w:val="24"/>
          <w:lang w:eastAsia="zh-CN"/>
        </w:rPr>
        <w:t>,</w:t>
      </w:r>
      <w:r>
        <w:rPr>
          <w:rFonts w:ascii="宋体" w:eastAsia="宋体" w:hint="eastAsia"/>
          <w:spacing w:val="-2"/>
          <w:sz w:val="24"/>
          <w:lang w:eastAsia="zh-CN"/>
        </w:rPr>
        <w:t>你们不要错误地以为恶人在审判日来到神面前以先不被定罪</w:t>
      </w:r>
      <w:r>
        <w:rPr>
          <w:spacing w:val="-2"/>
          <w:sz w:val="24"/>
          <w:lang w:eastAsia="zh-CN"/>
        </w:rPr>
        <w:t>;</w:t>
      </w:r>
      <w:r>
        <w:rPr>
          <w:rFonts w:ascii="宋体" w:eastAsia="宋体" w:hint="eastAsia"/>
          <w:spacing w:val="-2"/>
          <w:sz w:val="24"/>
          <w:lang w:eastAsia="zh-CN"/>
        </w:rPr>
        <w:t>他们现今就被定罪</w:t>
      </w:r>
      <w:r>
        <w:rPr>
          <w:spacing w:val="-2"/>
          <w:sz w:val="24"/>
          <w:lang w:eastAsia="zh-CN"/>
        </w:rPr>
        <w:t>,</w:t>
      </w:r>
      <w:r>
        <w:rPr>
          <w:rFonts w:ascii="宋体" w:eastAsia="宋体" w:hint="eastAsia"/>
          <w:spacing w:val="-2"/>
          <w:sz w:val="24"/>
          <w:lang w:eastAsia="zh-CN"/>
        </w:rPr>
        <w:t>要留意约翰福音</w:t>
      </w:r>
      <w:r>
        <w:rPr>
          <w:spacing w:val="-2"/>
          <w:sz w:val="24"/>
          <w:lang w:eastAsia="zh-CN"/>
        </w:rPr>
        <w:t>3:18:"</w:t>
      </w:r>
      <w:r>
        <w:rPr>
          <w:rFonts w:ascii="宋体" w:eastAsia="宋体" w:hint="eastAsia"/>
          <w:spacing w:val="-2"/>
          <w:sz w:val="24"/>
          <w:lang w:eastAsia="zh-CN"/>
        </w:rPr>
        <w:t>不信的人</w:t>
      </w:r>
      <w:r>
        <w:rPr>
          <w:spacing w:val="-2"/>
          <w:sz w:val="24"/>
          <w:lang w:eastAsia="zh-CN"/>
        </w:rPr>
        <w:t>,</w:t>
      </w:r>
      <w:r>
        <w:rPr>
          <w:rFonts w:ascii="宋体" w:eastAsia="宋体" w:hint="eastAsia"/>
          <w:spacing w:val="-2"/>
          <w:sz w:val="24"/>
          <w:lang w:eastAsia="zh-CN"/>
        </w:rPr>
        <w:t>罪已经定了。</w:t>
      </w:r>
      <w:r>
        <w:rPr>
          <w:spacing w:val="-2"/>
          <w:sz w:val="24"/>
          <w:lang w:eastAsia="zh-CN"/>
        </w:rPr>
        <w:t>"</w:t>
      </w:r>
      <w:r>
        <w:rPr>
          <w:rFonts w:ascii="宋体" w:eastAsia="宋体" w:hint="eastAsia"/>
          <w:spacing w:val="-2"/>
          <w:sz w:val="24"/>
          <w:lang w:eastAsia="zh-CN"/>
        </w:rPr>
        <w:t>如今被定罪</w:t>
      </w:r>
      <w:r>
        <w:rPr>
          <w:spacing w:val="-2"/>
          <w:sz w:val="24"/>
          <w:lang w:eastAsia="zh-CN"/>
        </w:rPr>
        <w:t>,</w:t>
      </w:r>
      <w:r>
        <w:rPr>
          <w:rFonts w:ascii="宋体" w:eastAsia="宋体" w:hint="eastAsia"/>
          <w:spacing w:val="-2"/>
          <w:sz w:val="24"/>
          <w:lang w:eastAsia="zh-CN"/>
        </w:rPr>
        <w:t>不是将来</w:t>
      </w:r>
      <w:r>
        <w:rPr>
          <w:spacing w:val="-2"/>
          <w:sz w:val="24"/>
          <w:lang w:eastAsia="zh-CN"/>
        </w:rPr>
        <w:t>,</w:t>
      </w:r>
      <w:r>
        <w:rPr>
          <w:rFonts w:ascii="宋体" w:eastAsia="宋体" w:hint="eastAsia"/>
          <w:spacing w:val="-2"/>
          <w:sz w:val="24"/>
          <w:lang w:eastAsia="zh-CN"/>
        </w:rPr>
        <w:t>乃是已经是个被定罪的人</w:t>
      </w:r>
      <w:r>
        <w:rPr>
          <w:spacing w:val="-2"/>
          <w:sz w:val="24"/>
          <w:lang w:eastAsia="zh-CN"/>
        </w:rPr>
        <w:t>:</w:t>
      </w:r>
      <w:r>
        <w:rPr>
          <w:rFonts w:ascii="宋体" w:eastAsia="宋体" w:hint="eastAsia"/>
          <w:spacing w:val="-2"/>
          <w:sz w:val="24"/>
          <w:lang w:eastAsia="zh-CN"/>
        </w:rPr>
        <w:t>这确实是一个可悲的光景。</w:t>
      </w:r>
    </w:p>
    <w:p w14:paraId="508D5683" w14:textId="77777777" w:rsidR="00EC029C" w:rsidRDefault="00000000">
      <w:pPr>
        <w:spacing w:before="284" w:line="242" w:lineRule="auto"/>
        <w:ind w:left="100" w:right="471"/>
        <w:rPr>
          <w:rFonts w:ascii="宋体" w:eastAsia="宋体"/>
          <w:sz w:val="24"/>
          <w:lang w:eastAsia="zh-CN"/>
        </w:rPr>
      </w:pPr>
      <w:r>
        <w:rPr>
          <w:rFonts w:ascii="宋体" w:eastAsia="宋体" w:hint="eastAsia"/>
          <w:spacing w:val="-2"/>
          <w:sz w:val="24"/>
          <w:lang w:eastAsia="zh-CN"/>
        </w:rPr>
        <w:t>如果一个人被判了死刑</w:t>
      </w:r>
      <w:r>
        <w:rPr>
          <w:spacing w:val="-2"/>
          <w:sz w:val="24"/>
          <w:lang w:eastAsia="zh-CN"/>
        </w:rPr>
        <w:t>,</w:t>
      </w:r>
      <w:r>
        <w:rPr>
          <w:rFonts w:ascii="宋体" w:eastAsia="宋体" w:hint="eastAsia"/>
          <w:spacing w:val="-2"/>
          <w:sz w:val="24"/>
          <w:lang w:eastAsia="zh-CN"/>
        </w:rPr>
        <w:t>全国会议都不能帮助他</w:t>
      </w:r>
      <w:r>
        <w:rPr>
          <w:spacing w:val="-2"/>
          <w:sz w:val="24"/>
          <w:lang w:eastAsia="zh-CN"/>
        </w:rPr>
        <w:t>,</w:t>
      </w:r>
      <w:r>
        <w:rPr>
          <w:rFonts w:ascii="宋体" w:eastAsia="宋体" w:hint="eastAsia"/>
          <w:spacing w:val="-2"/>
          <w:sz w:val="24"/>
          <w:lang w:eastAsia="zh-CN"/>
        </w:rPr>
        <w:t>你会认为这人是在一个可悲的光景中。现在让我说</w:t>
      </w:r>
      <w:r>
        <w:rPr>
          <w:spacing w:val="-2"/>
          <w:sz w:val="24"/>
          <w:lang w:eastAsia="zh-CN"/>
        </w:rPr>
        <w:t>,</w:t>
      </w:r>
      <w:r>
        <w:rPr>
          <w:rFonts w:ascii="宋体" w:eastAsia="宋体" w:hint="eastAsia"/>
          <w:spacing w:val="-2"/>
          <w:sz w:val="24"/>
          <w:lang w:eastAsia="zh-CN"/>
        </w:rPr>
        <w:t>神也对每一个罪人的良心说</w:t>
      </w:r>
      <w:r>
        <w:rPr>
          <w:spacing w:val="-2"/>
          <w:sz w:val="24"/>
          <w:lang w:eastAsia="zh-CN"/>
        </w:rPr>
        <w:t>;</w:t>
      </w:r>
      <w:r>
        <w:rPr>
          <w:rFonts w:ascii="宋体" w:eastAsia="宋体" w:hint="eastAsia"/>
          <w:spacing w:val="-2"/>
          <w:sz w:val="24"/>
          <w:lang w:eastAsia="zh-CN"/>
        </w:rPr>
        <w:t>我说</w:t>
      </w:r>
      <w:r>
        <w:rPr>
          <w:spacing w:val="-2"/>
          <w:sz w:val="24"/>
          <w:lang w:eastAsia="zh-CN"/>
        </w:rPr>
        <w:t>,</w:t>
      </w:r>
      <w:r>
        <w:rPr>
          <w:rFonts w:ascii="宋体" w:eastAsia="宋体" w:hint="eastAsia"/>
          <w:spacing w:val="-2"/>
          <w:sz w:val="24"/>
          <w:lang w:eastAsia="zh-CN"/>
        </w:rPr>
        <w:t>你这站在神面前还在一个罪中</w:t>
      </w:r>
      <w:r>
        <w:rPr>
          <w:spacing w:val="-2"/>
          <w:sz w:val="24"/>
          <w:lang w:eastAsia="zh-CN"/>
        </w:rPr>
        <w:t>,</w:t>
      </w:r>
      <w:r>
        <w:rPr>
          <w:rFonts w:ascii="宋体" w:eastAsia="宋体" w:hint="eastAsia"/>
          <w:spacing w:val="-2"/>
          <w:sz w:val="24"/>
          <w:lang w:eastAsia="zh-CN"/>
        </w:rPr>
        <w:t>又没有藉着他儿子基督的血得拯救的人</w:t>
      </w:r>
      <w:r>
        <w:rPr>
          <w:spacing w:val="-2"/>
          <w:sz w:val="24"/>
          <w:lang w:eastAsia="zh-CN"/>
        </w:rPr>
        <w:t>,</w:t>
      </w:r>
      <w:r>
        <w:rPr>
          <w:rFonts w:ascii="宋体" w:eastAsia="宋体" w:hint="eastAsia"/>
          <w:spacing w:val="-2"/>
          <w:sz w:val="24"/>
          <w:lang w:eastAsia="zh-CN"/>
        </w:rPr>
        <w:t>你是这样站在定罪的判决之下</w:t>
      </w:r>
      <w:r>
        <w:rPr>
          <w:spacing w:val="-2"/>
          <w:sz w:val="24"/>
          <w:lang w:eastAsia="zh-CN"/>
        </w:rPr>
        <w:t>,</w:t>
      </w:r>
      <w:r>
        <w:rPr>
          <w:rFonts w:ascii="宋体" w:eastAsia="宋体" w:hint="eastAsia"/>
          <w:spacing w:val="-2"/>
          <w:sz w:val="24"/>
          <w:lang w:eastAsia="zh-CN"/>
        </w:rPr>
        <w:t>甚至天地间所有的受造之物都不能帮助拯救你</w:t>
      </w:r>
      <w:r>
        <w:rPr>
          <w:spacing w:val="-2"/>
          <w:sz w:val="24"/>
          <w:lang w:eastAsia="zh-CN"/>
        </w:rPr>
        <w:t>,</w:t>
      </w:r>
      <w:r>
        <w:rPr>
          <w:rFonts w:ascii="宋体" w:eastAsia="宋体" w:hint="eastAsia"/>
          <w:spacing w:val="-2"/>
          <w:sz w:val="24"/>
          <w:lang w:eastAsia="zh-CN"/>
        </w:rPr>
        <w:t>你必须有超过天地间所有受造之物的帮助</w:t>
      </w:r>
      <w:r>
        <w:rPr>
          <w:spacing w:val="-2"/>
          <w:sz w:val="24"/>
          <w:lang w:eastAsia="zh-CN"/>
        </w:rPr>
        <w:t>,</w:t>
      </w:r>
      <w:r>
        <w:rPr>
          <w:rFonts w:ascii="宋体" w:eastAsia="宋体" w:hint="eastAsia"/>
          <w:spacing w:val="-2"/>
          <w:sz w:val="24"/>
          <w:lang w:eastAsia="zh-CN"/>
        </w:rPr>
        <w:t>才能拯救你。</w:t>
      </w:r>
    </w:p>
    <w:p w14:paraId="593CD2D4" w14:textId="77777777" w:rsidR="00EC029C" w:rsidRDefault="00000000">
      <w:pPr>
        <w:spacing w:before="281" w:line="242" w:lineRule="auto"/>
        <w:ind w:left="100" w:right="459"/>
        <w:rPr>
          <w:rFonts w:ascii="宋体" w:eastAsia="宋体"/>
          <w:sz w:val="24"/>
          <w:lang w:eastAsia="zh-CN"/>
        </w:rPr>
      </w:pPr>
      <w:r>
        <w:rPr>
          <w:rFonts w:ascii="宋体" w:eastAsia="宋体" w:hint="eastAsia"/>
          <w:spacing w:val="-2"/>
          <w:sz w:val="24"/>
          <w:lang w:eastAsia="zh-CN"/>
        </w:rPr>
        <w:t>当保罗要安慰圣徒抵挡一切所遇见的患难和苦难时</w:t>
      </w:r>
      <w:r>
        <w:rPr>
          <w:spacing w:val="-2"/>
          <w:sz w:val="24"/>
          <w:lang w:eastAsia="zh-CN"/>
        </w:rPr>
        <w:t>,</w:t>
      </w:r>
      <w:r>
        <w:rPr>
          <w:rFonts w:ascii="宋体" w:eastAsia="宋体" w:hint="eastAsia"/>
          <w:spacing w:val="-2"/>
          <w:sz w:val="24"/>
          <w:lang w:eastAsia="zh-CN"/>
        </w:rPr>
        <w:t>在罗马书第</w:t>
      </w:r>
      <w:r>
        <w:rPr>
          <w:spacing w:val="-2"/>
          <w:sz w:val="24"/>
          <w:lang w:eastAsia="zh-CN"/>
        </w:rPr>
        <w:t>8</w:t>
      </w:r>
      <w:r>
        <w:rPr>
          <w:rFonts w:ascii="宋体" w:eastAsia="宋体" w:hint="eastAsia"/>
          <w:spacing w:val="-2"/>
          <w:sz w:val="24"/>
          <w:lang w:eastAsia="zh-CN"/>
        </w:rPr>
        <w:t>章他是这样开始的</w:t>
      </w:r>
      <w:r>
        <w:rPr>
          <w:spacing w:val="-2"/>
          <w:sz w:val="24"/>
          <w:lang w:eastAsia="zh-CN"/>
        </w:rPr>
        <w:t>:"</w:t>
      </w:r>
      <w:r>
        <w:rPr>
          <w:rFonts w:ascii="宋体" w:eastAsia="宋体" w:hint="eastAsia"/>
          <w:spacing w:val="-2"/>
          <w:sz w:val="24"/>
          <w:lang w:eastAsia="zh-CN"/>
        </w:rPr>
        <w:t>如今那些在基督耶稣里的</w:t>
      </w:r>
      <w:r>
        <w:rPr>
          <w:spacing w:val="-2"/>
          <w:sz w:val="24"/>
          <w:lang w:eastAsia="zh-CN"/>
        </w:rPr>
        <w:t>,</w:t>
      </w:r>
      <w:r>
        <w:rPr>
          <w:rFonts w:ascii="宋体" w:eastAsia="宋体" w:hint="eastAsia"/>
          <w:spacing w:val="-2"/>
          <w:sz w:val="24"/>
          <w:lang w:eastAsia="zh-CN"/>
        </w:rPr>
        <w:t>就不定罪了。</w:t>
      </w:r>
      <w:r>
        <w:rPr>
          <w:spacing w:val="-2"/>
          <w:sz w:val="24"/>
          <w:lang w:eastAsia="zh-CN"/>
        </w:rPr>
        <w:t>"</w:t>
      </w:r>
      <w:r>
        <w:rPr>
          <w:rFonts w:ascii="宋体" w:eastAsia="宋体" w:hint="eastAsia"/>
          <w:spacing w:val="-2"/>
          <w:sz w:val="24"/>
          <w:lang w:eastAsia="zh-CN"/>
        </w:rPr>
        <w:t>仿佛他是说</w:t>
      </w:r>
      <w:r>
        <w:rPr>
          <w:spacing w:val="-2"/>
          <w:sz w:val="24"/>
          <w:lang w:eastAsia="zh-CN"/>
        </w:rPr>
        <w:t>,</w:t>
      </w:r>
      <w:r>
        <w:rPr>
          <w:rFonts w:ascii="宋体" w:eastAsia="宋体" w:hint="eastAsia"/>
          <w:spacing w:val="-2"/>
          <w:sz w:val="24"/>
          <w:lang w:eastAsia="zh-CN"/>
        </w:rPr>
        <w:t>这就是安慰</w:t>
      </w:r>
      <w:r>
        <w:rPr>
          <w:spacing w:val="-2"/>
          <w:sz w:val="24"/>
          <w:lang w:eastAsia="zh-CN"/>
        </w:rPr>
        <w:t>,</w:t>
      </w:r>
      <w:r>
        <w:rPr>
          <w:rFonts w:ascii="宋体" w:eastAsia="宋体" w:hint="eastAsia"/>
          <w:spacing w:val="-2"/>
          <w:sz w:val="24"/>
          <w:lang w:eastAsia="zh-CN"/>
        </w:rPr>
        <w:t>没有定罪。</w:t>
      </w:r>
    </w:p>
    <w:p w14:paraId="0D71052E"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43E07A58" w14:textId="77777777" w:rsidR="00EC029C" w:rsidRDefault="00000000">
      <w:pPr>
        <w:spacing w:before="62" w:line="242" w:lineRule="auto"/>
        <w:ind w:left="100" w:right="393"/>
        <w:rPr>
          <w:rFonts w:ascii="宋体" w:eastAsia="宋体"/>
          <w:sz w:val="24"/>
          <w:lang w:eastAsia="zh-CN"/>
        </w:rPr>
      </w:pPr>
      <w:r>
        <w:rPr>
          <w:rFonts w:ascii="宋体" w:eastAsia="宋体" w:hint="eastAsia"/>
          <w:spacing w:val="-2"/>
          <w:sz w:val="24"/>
          <w:lang w:eastAsia="zh-CN"/>
        </w:rPr>
        <w:t>如果我知道我已经脱离定罪的判决</w:t>
      </w:r>
      <w:r>
        <w:rPr>
          <w:spacing w:val="-2"/>
          <w:sz w:val="24"/>
          <w:lang w:eastAsia="zh-CN"/>
        </w:rPr>
        <w:t>,</w:t>
      </w:r>
      <w:r>
        <w:rPr>
          <w:rFonts w:ascii="宋体" w:eastAsia="宋体" w:hint="eastAsia"/>
          <w:spacing w:val="-2"/>
          <w:sz w:val="24"/>
          <w:lang w:eastAsia="zh-CN"/>
        </w:rPr>
        <w:t>无论发生什么事我都好</w:t>
      </w:r>
      <w:r>
        <w:rPr>
          <w:spacing w:val="-2"/>
          <w:sz w:val="24"/>
          <w:lang w:eastAsia="zh-CN"/>
        </w:rPr>
        <w:t>;</w:t>
      </w:r>
      <w:r>
        <w:rPr>
          <w:rFonts w:ascii="宋体" w:eastAsia="宋体" w:hint="eastAsia"/>
          <w:spacing w:val="-2"/>
          <w:sz w:val="24"/>
          <w:lang w:eastAsia="zh-CN"/>
        </w:rPr>
        <w:t>但你们要确实知道</w:t>
      </w:r>
      <w:r>
        <w:rPr>
          <w:spacing w:val="-2"/>
          <w:sz w:val="24"/>
          <w:lang w:eastAsia="zh-CN"/>
        </w:rPr>
        <w:t>,</w:t>
      </w:r>
      <w:r>
        <w:rPr>
          <w:rFonts w:ascii="宋体" w:eastAsia="宋体" w:hint="eastAsia"/>
          <w:spacing w:val="-2"/>
          <w:sz w:val="24"/>
          <w:lang w:eastAsia="zh-CN"/>
        </w:rPr>
        <w:t>那些不在基督里的人是在定罪之下。</w:t>
      </w:r>
    </w:p>
    <w:p w14:paraId="15C26A7F" w14:textId="77777777" w:rsidR="00EC029C" w:rsidRDefault="00000000">
      <w:pPr>
        <w:spacing w:before="281" w:line="242" w:lineRule="auto"/>
        <w:ind w:left="100" w:right="309"/>
        <w:rPr>
          <w:sz w:val="24"/>
          <w:lang w:eastAsia="zh-CN"/>
        </w:rPr>
      </w:pPr>
      <w:r>
        <w:rPr>
          <w:rFonts w:ascii="宋体" w:eastAsia="宋体" w:hint="eastAsia"/>
          <w:sz w:val="24"/>
          <w:lang w:eastAsia="zh-CN"/>
        </w:rPr>
        <w:t>我记得路德确知赦罪的把握</w:t>
      </w:r>
      <w:r>
        <w:rPr>
          <w:spacing w:val="-3"/>
          <w:sz w:val="24"/>
          <w:lang w:eastAsia="zh-CN"/>
        </w:rPr>
        <w:t>,</w:t>
      </w:r>
      <w:r>
        <w:rPr>
          <w:rFonts w:ascii="宋体" w:eastAsia="宋体" w:hint="eastAsia"/>
          <w:sz w:val="24"/>
          <w:lang w:eastAsia="zh-CN"/>
        </w:rPr>
        <w:t>知道他已经从罪中得了神的释放和赦免时</w:t>
      </w:r>
      <w:r>
        <w:rPr>
          <w:sz w:val="24"/>
          <w:lang w:eastAsia="zh-CN"/>
        </w:rPr>
        <w:t>,</w:t>
      </w:r>
      <w:r>
        <w:rPr>
          <w:rFonts w:ascii="宋体" w:eastAsia="宋体" w:hint="eastAsia"/>
          <w:sz w:val="24"/>
          <w:lang w:eastAsia="zh-CN"/>
        </w:rPr>
        <w:t>就呼喊说</w:t>
      </w:r>
      <w:r>
        <w:rPr>
          <w:sz w:val="24"/>
          <w:lang w:eastAsia="zh-CN"/>
        </w:rPr>
        <w:t>:"</w:t>
      </w:r>
      <w:r>
        <w:rPr>
          <w:rFonts w:ascii="宋体" w:eastAsia="宋体" w:hint="eastAsia"/>
          <w:sz w:val="24"/>
          <w:lang w:eastAsia="zh-CN"/>
        </w:rPr>
        <w:t>主阿</w:t>
      </w:r>
      <w:r>
        <w:rPr>
          <w:sz w:val="24"/>
          <w:lang w:eastAsia="zh-CN"/>
        </w:rPr>
        <w:t>,</w:t>
      </w:r>
      <w:r>
        <w:rPr>
          <w:rFonts w:ascii="宋体" w:eastAsia="宋体" w:hint="eastAsia"/>
          <w:sz w:val="24"/>
          <w:lang w:eastAsia="zh-CN"/>
        </w:rPr>
        <w:t>打吧</w:t>
      </w:r>
      <w:r>
        <w:rPr>
          <w:spacing w:val="-3"/>
          <w:sz w:val="24"/>
          <w:lang w:eastAsia="zh-CN"/>
        </w:rPr>
        <w:t>,</w:t>
      </w:r>
      <w:r>
        <w:rPr>
          <w:rFonts w:ascii="宋体" w:eastAsia="宋体" w:hint="eastAsia"/>
          <w:sz w:val="24"/>
          <w:lang w:eastAsia="zh-CN"/>
        </w:rPr>
        <w:t>主阿</w:t>
      </w:r>
      <w:r>
        <w:rPr>
          <w:sz w:val="24"/>
          <w:lang w:eastAsia="zh-CN"/>
        </w:rPr>
        <w:t>,</w:t>
      </w:r>
      <w:r>
        <w:rPr>
          <w:rFonts w:ascii="宋体" w:eastAsia="宋体" w:hint="eastAsia"/>
          <w:sz w:val="24"/>
          <w:lang w:eastAsia="zh-CN"/>
        </w:rPr>
        <w:t>现在打吧</w:t>
      </w:r>
      <w:r>
        <w:rPr>
          <w:sz w:val="24"/>
          <w:lang w:eastAsia="zh-CN"/>
        </w:rPr>
        <w:t>,</w:t>
      </w:r>
      <w:r>
        <w:rPr>
          <w:rFonts w:ascii="宋体" w:eastAsia="宋体" w:hint="eastAsia"/>
          <w:sz w:val="24"/>
          <w:lang w:eastAsia="zh-CN"/>
        </w:rPr>
        <w:t>因为我已经从我的罪中被赦免了</w:t>
      </w:r>
      <w:r>
        <w:rPr>
          <w:sz w:val="24"/>
          <w:lang w:eastAsia="zh-CN"/>
        </w:rPr>
        <w:t>,</w:t>
      </w:r>
      <w:r>
        <w:rPr>
          <w:rFonts w:ascii="宋体" w:eastAsia="宋体" w:hint="eastAsia"/>
          <w:sz w:val="24"/>
          <w:lang w:eastAsia="zh-CN"/>
        </w:rPr>
        <w:t>你已经把我从罪中拯救出来</w:t>
      </w:r>
      <w:r>
        <w:rPr>
          <w:spacing w:val="-1"/>
          <w:sz w:val="24"/>
          <w:lang w:eastAsia="zh-CN"/>
        </w:rPr>
        <w:t>;</w:t>
      </w:r>
      <w:r>
        <w:rPr>
          <w:rFonts w:ascii="宋体" w:eastAsia="宋体" w:hint="eastAsia"/>
          <w:sz w:val="24"/>
          <w:lang w:eastAsia="zh-CN"/>
        </w:rPr>
        <w:t>现在打吧</w:t>
      </w:r>
      <w:r>
        <w:rPr>
          <w:sz w:val="24"/>
          <w:lang w:eastAsia="zh-CN"/>
        </w:rPr>
        <w:t>,</w:t>
      </w:r>
      <w:r>
        <w:rPr>
          <w:rFonts w:ascii="宋体" w:eastAsia="宋体" w:hint="eastAsia"/>
          <w:sz w:val="24"/>
          <w:lang w:eastAsia="zh-CN"/>
        </w:rPr>
        <w:t>现在让任何可能临到的苦难临到吧</w:t>
      </w:r>
      <w:r>
        <w:rPr>
          <w:spacing w:val="-1"/>
          <w:sz w:val="24"/>
          <w:lang w:eastAsia="zh-CN"/>
        </w:rPr>
        <w:t>;</w:t>
      </w:r>
      <w:r>
        <w:rPr>
          <w:rFonts w:ascii="宋体" w:eastAsia="宋体" w:hint="eastAsia"/>
          <w:sz w:val="24"/>
          <w:lang w:eastAsia="zh-CN"/>
        </w:rPr>
        <w:t>让多大的患难跟随都可以</w:t>
      </w:r>
      <w:r>
        <w:rPr>
          <w:spacing w:val="-1"/>
          <w:sz w:val="24"/>
          <w:lang w:eastAsia="zh-CN"/>
        </w:rPr>
        <w:t>;</w:t>
      </w:r>
      <w:r>
        <w:rPr>
          <w:rFonts w:ascii="宋体" w:eastAsia="宋体" w:hint="eastAsia"/>
          <w:sz w:val="24"/>
          <w:lang w:eastAsia="zh-CN"/>
        </w:rPr>
        <w:t>我已经从罪中被赦免了</w:t>
      </w:r>
      <w:r>
        <w:rPr>
          <w:spacing w:val="-1"/>
          <w:sz w:val="24"/>
          <w:lang w:eastAsia="zh-CN"/>
        </w:rPr>
        <w:t>;</w:t>
      </w:r>
      <w:r>
        <w:rPr>
          <w:rFonts w:ascii="宋体" w:eastAsia="宋体" w:hint="eastAsia"/>
          <w:sz w:val="24"/>
          <w:lang w:eastAsia="zh-CN"/>
        </w:rPr>
        <w:t>主阿</w:t>
      </w:r>
      <w:r>
        <w:rPr>
          <w:spacing w:val="-16"/>
          <w:sz w:val="24"/>
          <w:lang w:eastAsia="zh-CN"/>
        </w:rPr>
        <w:t>,</w:t>
      </w:r>
      <w:r>
        <w:rPr>
          <w:rFonts w:ascii="宋体" w:eastAsia="宋体" w:hint="eastAsia"/>
          <w:sz w:val="24"/>
          <w:lang w:eastAsia="zh-CN"/>
        </w:rPr>
        <w:t>现在打吧。</w:t>
      </w:r>
      <w:r>
        <w:rPr>
          <w:sz w:val="24"/>
          <w:lang w:eastAsia="zh-CN"/>
        </w:rPr>
        <w:t>"</w:t>
      </w:r>
    </w:p>
    <w:p w14:paraId="5E7C4C86" w14:textId="77777777" w:rsidR="00EC029C" w:rsidRDefault="00EC029C">
      <w:pPr>
        <w:pStyle w:val="a3"/>
        <w:spacing w:before="9"/>
        <w:ind w:left="0"/>
        <w:jc w:val="left"/>
        <w:rPr>
          <w:sz w:val="24"/>
          <w:lang w:eastAsia="zh-CN"/>
        </w:rPr>
      </w:pPr>
    </w:p>
    <w:p w14:paraId="619087F8" w14:textId="77777777" w:rsidR="00EC029C" w:rsidRDefault="00000000">
      <w:pPr>
        <w:ind w:left="100"/>
        <w:rPr>
          <w:rFonts w:ascii="宋体" w:eastAsia="宋体"/>
          <w:sz w:val="24"/>
          <w:lang w:eastAsia="zh-CN"/>
        </w:rPr>
      </w:pPr>
      <w:r>
        <w:rPr>
          <w:rFonts w:ascii="宋体" w:eastAsia="宋体" w:hint="eastAsia"/>
          <w:spacing w:val="-2"/>
          <w:sz w:val="24"/>
          <w:lang w:eastAsia="zh-CN"/>
        </w:rPr>
        <w:t>这是第八点</w:t>
      </w:r>
      <w:r>
        <w:rPr>
          <w:spacing w:val="-2"/>
          <w:sz w:val="24"/>
          <w:lang w:eastAsia="zh-CN"/>
        </w:rPr>
        <w:t>,</w:t>
      </w:r>
      <w:r>
        <w:rPr>
          <w:rFonts w:ascii="宋体" w:eastAsia="宋体" w:hint="eastAsia"/>
          <w:spacing w:val="-2"/>
          <w:sz w:val="24"/>
          <w:lang w:eastAsia="zh-CN"/>
        </w:rPr>
        <w:t>罪比苦难更加违背人的益处</w:t>
      </w:r>
      <w:r>
        <w:rPr>
          <w:spacing w:val="-2"/>
          <w:sz w:val="24"/>
          <w:lang w:eastAsia="zh-CN"/>
        </w:rPr>
        <w:t>,</w:t>
      </w:r>
      <w:r>
        <w:rPr>
          <w:rFonts w:ascii="宋体" w:eastAsia="宋体" w:hint="eastAsia"/>
          <w:spacing w:val="-3"/>
          <w:sz w:val="24"/>
          <w:lang w:eastAsia="zh-CN"/>
        </w:rPr>
        <w:t>因为它使人落在定罪的判决之下。</w:t>
      </w:r>
    </w:p>
    <w:p w14:paraId="00BD2664" w14:textId="77777777" w:rsidR="00EC029C" w:rsidRDefault="00EC029C">
      <w:pPr>
        <w:pStyle w:val="a3"/>
        <w:spacing w:before="0"/>
        <w:ind w:left="0"/>
        <w:jc w:val="left"/>
        <w:rPr>
          <w:rFonts w:ascii="宋体"/>
          <w:sz w:val="24"/>
          <w:lang w:eastAsia="zh-CN"/>
        </w:rPr>
      </w:pPr>
    </w:p>
    <w:p w14:paraId="73767004" w14:textId="77777777" w:rsidR="00EC029C" w:rsidRDefault="00EC029C">
      <w:pPr>
        <w:pStyle w:val="a3"/>
        <w:spacing w:before="0"/>
        <w:ind w:left="0"/>
        <w:jc w:val="left"/>
        <w:rPr>
          <w:rFonts w:ascii="宋体"/>
          <w:sz w:val="24"/>
          <w:lang w:eastAsia="zh-CN"/>
        </w:rPr>
      </w:pPr>
    </w:p>
    <w:p w14:paraId="21B4314F" w14:textId="77777777" w:rsidR="00EC029C" w:rsidRDefault="00EC029C">
      <w:pPr>
        <w:pStyle w:val="a3"/>
        <w:spacing w:before="45"/>
        <w:ind w:left="0"/>
        <w:jc w:val="left"/>
        <w:rPr>
          <w:rFonts w:ascii="宋体"/>
          <w:sz w:val="24"/>
          <w:lang w:eastAsia="zh-CN"/>
        </w:rPr>
      </w:pPr>
    </w:p>
    <w:p w14:paraId="18D45947" w14:textId="77777777" w:rsidR="00EC029C" w:rsidRDefault="00000000">
      <w:pPr>
        <w:pStyle w:val="1"/>
        <w:ind w:right="209"/>
      </w:pPr>
      <w:bookmarkStart w:id="199" w:name="CHAP._XXXII."/>
      <w:bookmarkStart w:id="200" w:name="_bookmark32"/>
      <w:bookmarkEnd w:id="199"/>
      <w:bookmarkEnd w:id="200"/>
      <w:r>
        <w:t>CHAP.</w:t>
      </w:r>
      <w:r>
        <w:rPr>
          <w:spacing w:val="-6"/>
        </w:rPr>
        <w:t xml:space="preserve"> </w:t>
      </w:r>
      <w:r>
        <w:rPr>
          <w:spacing w:val="-2"/>
        </w:rPr>
        <w:t>XXXII.</w:t>
      </w:r>
    </w:p>
    <w:p w14:paraId="2571A766" w14:textId="77777777" w:rsidR="00EC029C" w:rsidRDefault="00000000">
      <w:pPr>
        <w:pStyle w:val="2"/>
        <w:spacing w:line="249" w:lineRule="auto"/>
        <w:ind w:left="480" w:right="689"/>
      </w:pPr>
      <w:bookmarkStart w:id="201" w:name="Ninthly,_sin_is_a_greater_Evil_to_man_th"/>
      <w:bookmarkEnd w:id="201"/>
      <w:r>
        <w:t>Ninthly,</w:t>
      </w:r>
      <w:r>
        <w:rPr>
          <w:spacing w:val="-10"/>
        </w:rPr>
        <w:t xml:space="preserve"> </w:t>
      </w:r>
      <w:r>
        <w:t>sin</w:t>
      </w:r>
      <w:r>
        <w:rPr>
          <w:spacing w:val="-17"/>
        </w:rPr>
        <w:t xml:space="preserve"> </w:t>
      </w:r>
      <w:r>
        <w:t>is</w:t>
      </w:r>
      <w:r>
        <w:rPr>
          <w:spacing w:val="-14"/>
        </w:rPr>
        <w:t xml:space="preserve"> </w:t>
      </w:r>
      <w:r>
        <w:t>a</w:t>
      </w:r>
      <w:r>
        <w:rPr>
          <w:spacing w:val="-5"/>
        </w:rPr>
        <w:t xml:space="preserve"> </w:t>
      </w:r>
      <w:r>
        <w:t>greater</w:t>
      </w:r>
      <w:r>
        <w:rPr>
          <w:spacing w:val="-7"/>
        </w:rPr>
        <w:t xml:space="preserve"> </w:t>
      </w:r>
      <w:r>
        <w:t>Evil</w:t>
      </w:r>
      <w:r>
        <w:rPr>
          <w:spacing w:val="-5"/>
        </w:rPr>
        <w:t xml:space="preserve"> </w:t>
      </w:r>
      <w:r>
        <w:t>to</w:t>
      </w:r>
      <w:r>
        <w:rPr>
          <w:spacing w:val="-7"/>
        </w:rPr>
        <w:t xml:space="preserve"> </w:t>
      </w:r>
      <w:r>
        <w:t>man</w:t>
      </w:r>
      <w:r>
        <w:rPr>
          <w:spacing w:val="-14"/>
        </w:rPr>
        <w:t xml:space="preserve"> </w:t>
      </w:r>
      <w:r>
        <w:t>than affliction, because it breaks the Union between God and the Soul.</w:t>
      </w:r>
    </w:p>
    <w:p w14:paraId="142FCD26" w14:textId="77777777" w:rsidR="00EC029C" w:rsidRDefault="00EC029C">
      <w:pPr>
        <w:spacing w:line="249" w:lineRule="auto"/>
        <w:sectPr w:rsidR="00EC029C">
          <w:pgSz w:w="12240" w:h="15840"/>
          <w:pgMar w:top="1300" w:right="1100" w:bottom="280" w:left="1320" w:header="720" w:footer="720" w:gutter="0"/>
          <w:cols w:space="720"/>
        </w:sectPr>
      </w:pPr>
    </w:p>
    <w:p w14:paraId="08DDDD29" w14:textId="77777777" w:rsidR="00EC029C" w:rsidRDefault="00000000">
      <w:pPr>
        <w:pStyle w:val="a3"/>
        <w:spacing w:line="254" w:lineRule="auto"/>
        <w:ind w:right="436"/>
      </w:pPr>
      <w:r>
        <w:t>Ninthly, sin is a greater evil than affliction in this, In that it is the very thing that breaks</w:t>
      </w:r>
      <w:r>
        <w:rPr>
          <w:spacing w:val="40"/>
        </w:rPr>
        <w:t xml:space="preserve"> </w:t>
      </w:r>
      <w:r>
        <w:t>the</w:t>
      </w:r>
      <w:r>
        <w:rPr>
          <w:spacing w:val="40"/>
        </w:rPr>
        <w:t xml:space="preserve"> </w:t>
      </w:r>
      <w:r>
        <w:t>Union between God and the</w:t>
      </w:r>
      <w:r>
        <w:rPr>
          <w:spacing w:val="40"/>
        </w:rPr>
        <w:t xml:space="preserve"> </w:t>
      </w:r>
      <w:r>
        <w:t>Soul: It is that does it, and no affliction does it. Now Brethren, this I confess might seem to be less than that of Hatred, and might have come before it; but now I bring it in here, That it breaks the Union</w:t>
      </w:r>
      <w:r>
        <w:rPr>
          <w:spacing w:val="80"/>
        </w:rPr>
        <w:t xml:space="preserve"> </w:t>
      </w:r>
      <w:r>
        <w:t xml:space="preserve">between God and the Soul, </w:t>
      </w:r>
      <w:r>
        <w:rPr>
          <w:color w:val="0000EC"/>
          <w:u w:val="thick" w:color="0000EC"/>
        </w:rPr>
        <w:t>Isa.</w:t>
      </w:r>
      <w:r>
        <w:rPr>
          <w:color w:val="0000EC"/>
        </w:rPr>
        <w:t xml:space="preserve"> 5</w:t>
      </w:r>
      <w:r>
        <w:rPr>
          <w:color w:val="0000EC"/>
          <w:u w:val="thick" w:color="0000EC"/>
        </w:rPr>
        <w:t>9</w:t>
      </w:r>
      <w:r>
        <w:t xml:space="preserve">. </w:t>
      </w:r>
      <w:r>
        <w:rPr>
          <w:color w:val="0000EC"/>
          <w:u w:val="thick" w:color="0000EC"/>
        </w:rPr>
        <w:t>2</w:t>
      </w:r>
      <w:r>
        <w:t>. Your sins have separated between you and your God!</w:t>
      </w:r>
    </w:p>
    <w:p w14:paraId="427A23C5" w14:textId="77777777" w:rsidR="00EC029C" w:rsidRDefault="00000000">
      <w:pPr>
        <w:pStyle w:val="a3"/>
        <w:spacing w:before="286" w:line="254" w:lineRule="auto"/>
        <w:ind w:right="436"/>
      </w:pPr>
      <w:r>
        <w:t>We are to know, The Souls of men are capable of a very near and</w:t>
      </w:r>
      <w:r>
        <w:rPr>
          <w:spacing w:val="40"/>
        </w:rPr>
        <w:t xml:space="preserve"> </w:t>
      </w:r>
      <w:r>
        <w:t>high Union between God and them; the more spiritual any thing is, the more power has it to Unite, and the more near the Union.</w:t>
      </w:r>
    </w:p>
    <w:p w14:paraId="62BB070B" w14:textId="77777777" w:rsidR="00EC029C" w:rsidRDefault="00000000">
      <w:pPr>
        <w:pStyle w:val="a3"/>
        <w:spacing w:before="293" w:line="254" w:lineRule="auto"/>
        <w:ind w:right="442"/>
      </w:pPr>
      <w:r>
        <w:t>As thus, The beams of the Sun because they be very spiritual, they can Unite a thousand of them into one Point as it were; but grosser things cannot so Unite themselves together. So Brethren, God being</w:t>
      </w:r>
      <w:r>
        <w:rPr>
          <w:spacing w:val="40"/>
        </w:rPr>
        <w:t xml:space="preserve"> </w:t>
      </w:r>
      <w:r>
        <w:t>a Spirit, and our Souls being Spirits, they come to be capable of a most near Communion one with another. And the Souls of men are nearer a glorious Union with God, in this regard more near than any creature but the Angels.</w:t>
      </w:r>
    </w:p>
    <w:p w14:paraId="3C0A1FF7" w14:textId="77777777" w:rsidR="00EC029C" w:rsidRDefault="00000000">
      <w:pPr>
        <w:pStyle w:val="a3"/>
        <w:spacing w:before="289" w:line="254" w:lineRule="auto"/>
        <w:ind w:right="362"/>
      </w:pPr>
      <w:r>
        <w:t>Because the Object of</w:t>
      </w:r>
      <w:r>
        <w:rPr>
          <w:spacing w:val="40"/>
        </w:rPr>
        <w:t xml:space="preserve"> </w:t>
      </w:r>
      <w:r>
        <w:t>mans Understanding is not any particular truth,</w:t>
      </w:r>
      <w:r>
        <w:rPr>
          <w:spacing w:val="28"/>
        </w:rPr>
        <w:t xml:space="preserve"> </w:t>
      </w:r>
      <w:r>
        <w:t>but veritas,</w:t>
      </w:r>
      <w:r>
        <w:rPr>
          <w:spacing w:val="30"/>
        </w:rPr>
        <w:t xml:space="preserve"> </w:t>
      </w:r>
      <w:r>
        <w:t>truth</w:t>
      </w:r>
      <w:r>
        <w:rPr>
          <w:spacing w:val="28"/>
        </w:rPr>
        <w:t xml:space="preserve"> </w:t>
      </w:r>
      <w:r>
        <w:t>in general,</w:t>
      </w:r>
      <w:r>
        <w:rPr>
          <w:spacing w:val="30"/>
        </w:rPr>
        <w:t xml:space="preserve"> </w:t>
      </w:r>
      <w:r>
        <w:t>truth</w:t>
      </w:r>
      <w:r>
        <w:rPr>
          <w:spacing w:val="28"/>
        </w:rPr>
        <w:t xml:space="preserve"> </w:t>
      </w:r>
      <w:r>
        <w:t>it self</w:t>
      </w:r>
      <w:r>
        <w:rPr>
          <w:spacing w:val="28"/>
        </w:rPr>
        <w:t xml:space="preserve"> </w:t>
      </w:r>
      <w:r>
        <w:t>in the</w:t>
      </w:r>
      <w:r>
        <w:rPr>
          <w:spacing w:val="29"/>
        </w:rPr>
        <w:t xml:space="preserve"> </w:t>
      </w:r>
      <w:r>
        <w:t>whole latitude is the Object of mans Understanding. So the Object of mans Will, Is not</w:t>
      </w:r>
      <w:r>
        <w:rPr>
          <w:spacing w:val="-2"/>
        </w:rPr>
        <w:t xml:space="preserve"> </w:t>
      </w:r>
      <w:r>
        <w:t>this</w:t>
      </w:r>
      <w:r>
        <w:rPr>
          <w:spacing w:val="-1"/>
        </w:rPr>
        <w:t xml:space="preserve"> </w:t>
      </w:r>
      <w:r>
        <w:t>good,</w:t>
      </w:r>
      <w:r>
        <w:rPr>
          <w:spacing w:val="-2"/>
        </w:rPr>
        <w:t xml:space="preserve"> </w:t>
      </w:r>
      <w:r>
        <w:t>or</w:t>
      </w:r>
      <w:r>
        <w:rPr>
          <w:spacing w:val="-2"/>
        </w:rPr>
        <w:t xml:space="preserve"> </w:t>
      </w:r>
      <w:r>
        <w:t>that</w:t>
      </w:r>
      <w:r>
        <w:rPr>
          <w:spacing w:val="-2"/>
        </w:rPr>
        <w:t xml:space="preserve"> </w:t>
      </w:r>
      <w:r>
        <w:t>good in</w:t>
      </w:r>
      <w:r>
        <w:rPr>
          <w:spacing w:val="-5"/>
        </w:rPr>
        <w:t xml:space="preserve"> </w:t>
      </w:r>
      <w:r>
        <w:t>particular;</w:t>
      </w:r>
      <w:r>
        <w:rPr>
          <w:spacing w:val="-2"/>
        </w:rPr>
        <w:t xml:space="preserve"> </w:t>
      </w:r>
      <w:r>
        <w:t>but</w:t>
      </w:r>
      <w:r>
        <w:rPr>
          <w:spacing w:val="-2"/>
        </w:rPr>
        <w:t xml:space="preserve"> </w:t>
      </w:r>
      <w:r>
        <w:t>Bonitas,</w:t>
      </w:r>
      <w:r>
        <w:rPr>
          <w:spacing w:val="-1"/>
        </w:rPr>
        <w:t xml:space="preserve"> </w:t>
      </w:r>
      <w:r>
        <w:t>good</w:t>
      </w:r>
      <w:r>
        <w:rPr>
          <w:spacing w:val="-1"/>
        </w:rPr>
        <w:t xml:space="preserve"> </w:t>
      </w:r>
      <w:r>
        <w:t>in</w:t>
      </w:r>
      <w:r>
        <w:rPr>
          <w:spacing w:val="36"/>
        </w:rPr>
        <w:t xml:space="preserve"> </w:t>
      </w:r>
      <w:r>
        <w:t>general, in the full latitude of it.</w:t>
      </w:r>
    </w:p>
    <w:p w14:paraId="6B7920F1" w14:textId="77777777" w:rsidR="00EC029C" w:rsidRDefault="00000000">
      <w:pPr>
        <w:pStyle w:val="a3"/>
        <w:spacing w:before="291" w:line="254" w:lineRule="auto"/>
        <w:ind w:right="445"/>
      </w:pPr>
      <w:r>
        <w:t>It is not so with other creatures, they have their objects in some particular thing, in such a limit and compass, and they can work no further, nor higher. But it is otherwise with mans soul, God has</w:t>
      </w:r>
      <w:r>
        <w:rPr>
          <w:spacing w:val="80"/>
        </w:rPr>
        <w:t xml:space="preserve"> </w:t>
      </w:r>
      <w:r>
        <w:t>made man in such a kind, that the Object of his Soul should be truth and goodness in the full latitude, in the infiniteness of it, take it in</w:t>
      </w:r>
      <w:r>
        <w:rPr>
          <w:spacing w:val="40"/>
        </w:rPr>
        <w:t xml:space="preserve"> </w:t>
      </w:r>
      <w:r>
        <w:t xml:space="preserve">the utmost extent that can be, yet still it is the object of the soul of </w:t>
      </w:r>
      <w:r>
        <w:rPr>
          <w:spacing w:val="-4"/>
        </w:rPr>
        <w:t>man.</w:t>
      </w:r>
    </w:p>
    <w:p w14:paraId="20F1B211" w14:textId="77777777" w:rsidR="00EC029C" w:rsidRDefault="00000000">
      <w:pPr>
        <w:pStyle w:val="a3"/>
        <w:spacing w:before="286" w:line="254" w:lineRule="auto"/>
        <w:ind w:right="437"/>
      </w:pPr>
      <w:r>
        <w:t>Now hence it is that the Soul of man is of such a wonderful large extent,</w:t>
      </w:r>
      <w:r>
        <w:rPr>
          <w:spacing w:val="64"/>
        </w:rPr>
        <w:t xml:space="preserve"> </w:t>
      </w:r>
      <w:r>
        <w:t>even</w:t>
      </w:r>
      <w:r>
        <w:rPr>
          <w:spacing w:val="76"/>
        </w:rPr>
        <w:t xml:space="preserve"> </w:t>
      </w:r>
      <w:r>
        <w:t>capable</w:t>
      </w:r>
      <w:r>
        <w:rPr>
          <w:spacing w:val="75"/>
        </w:rPr>
        <w:t xml:space="preserve"> </w:t>
      </w:r>
      <w:r>
        <w:t>of</w:t>
      </w:r>
      <w:r>
        <w:rPr>
          <w:spacing w:val="80"/>
        </w:rPr>
        <w:t xml:space="preserve"> </w:t>
      </w:r>
      <w:r>
        <w:t>God</w:t>
      </w:r>
      <w:r>
        <w:rPr>
          <w:spacing w:val="64"/>
        </w:rPr>
        <w:t xml:space="preserve"> </w:t>
      </w:r>
      <w:r>
        <w:t>himself,</w:t>
      </w:r>
      <w:r>
        <w:rPr>
          <w:spacing w:val="64"/>
        </w:rPr>
        <w:t xml:space="preserve"> </w:t>
      </w:r>
      <w:r>
        <w:t>of</w:t>
      </w:r>
      <w:r>
        <w:rPr>
          <w:spacing w:val="79"/>
        </w:rPr>
        <w:t xml:space="preserve"> </w:t>
      </w:r>
      <w:r>
        <w:t>enjoyment</w:t>
      </w:r>
      <w:r>
        <w:rPr>
          <w:spacing w:val="73"/>
        </w:rPr>
        <w:t xml:space="preserve"> </w:t>
      </w:r>
      <w:r>
        <w:t>of</w:t>
      </w:r>
      <w:r>
        <w:rPr>
          <w:spacing w:val="80"/>
        </w:rPr>
        <w:t xml:space="preserve"> </w:t>
      </w:r>
      <w:r>
        <w:t>Union</w:t>
      </w:r>
      <w:r>
        <w:rPr>
          <w:spacing w:val="76"/>
        </w:rPr>
        <w:t xml:space="preserve"> </w:t>
      </w:r>
      <w:r>
        <w:t>and</w:t>
      </w:r>
    </w:p>
    <w:p w14:paraId="7348FB08" w14:textId="77777777" w:rsidR="00EC029C" w:rsidRDefault="00EC029C">
      <w:pPr>
        <w:spacing w:line="254" w:lineRule="auto"/>
        <w:sectPr w:rsidR="00EC029C">
          <w:pgSz w:w="12240" w:h="15840"/>
          <w:pgMar w:top="1360" w:right="1100" w:bottom="280" w:left="1320" w:header="720" w:footer="720" w:gutter="0"/>
          <w:cols w:space="720"/>
        </w:sectPr>
      </w:pPr>
    </w:p>
    <w:p w14:paraId="51D35F56" w14:textId="77777777" w:rsidR="00EC029C" w:rsidRDefault="00000000">
      <w:pPr>
        <w:pStyle w:val="a3"/>
        <w:spacing w:line="254" w:lineRule="auto"/>
        <w:ind w:right="445"/>
      </w:pPr>
      <w:r>
        <w:t>Communion with God himself, which otherwise could not be. No other creature has to do with infiniteness, nor can have to do with it but men and Angels, and upon that ground, because God has made them of such a nature so large that their Faculties should be of so large a nature. Now hence it is that man being capable of the enjoyment of God in such a glorious manner.</w:t>
      </w:r>
    </w:p>
    <w:p w14:paraId="34FD42C8" w14:textId="77777777" w:rsidR="00EC029C" w:rsidRDefault="00000000">
      <w:pPr>
        <w:pStyle w:val="a3"/>
        <w:spacing w:before="289" w:line="254" w:lineRule="auto"/>
        <w:ind w:right="360"/>
      </w:pPr>
      <w:r>
        <w:t>We</w:t>
      </w:r>
      <w:r>
        <w:rPr>
          <w:spacing w:val="-2"/>
        </w:rPr>
        <w:t xml:space="preserve"> </w:t>
      </w:r>
      <w:r>
        <w:t>have</w:t>
      </w:r>
      <w:r>
        <w:rPr>
          <w:spacing w:val="-2"/>
        </w:rPr>
        <w:t xml:space="preserve"> </w:t>
      </w:r>
      <w:r>
        <w:t>these Expressions</w:t>
      </w:r>
      <w:r>
        <w:rPr>
          <w:spacing w:val="-1"/>
        </w:rPr>
        <w:t xml:space="preserve"> </w:t>
      </w:r>
      <w:r>
        <w:t>in</w:t>
      </w:r>
      <w:r>
        <w:rPr>
          <w:spacing w:val="-3"/>
        </w:rPr>
        <w:t xml:space="preserve"> </w:t>
      </w:r>
      <w:r>
        <w:t>Scripture,</w:t>
      </w:r>
      <w:r>
        <w:rPr>
          <w:spacing w:val="-3"/>
        </w:rPr>
        <w:t xml:space="preserve"> </w:t>
      </w:r>
      <w:r>
        <w:t>He</w:t>
      </w:r>
      <w:r>
        <w:rPr>
          <w:spacing w:val="-2"/>
        </w:rPr>
        <w:t xml:space="preserve"> </w:t>
      </w:r>
      <w:r>
        <w:t>that</w:t>
      </w:r>
      <w:r>
        <w:rPr>
          <w:spacing w:val="-2"/>
        </w:rPr>
        <w:t xml:space="preserve"> </w:t>
      </w:r>
      <w:r>
        <w:t>is</w:t>
      </w:r>
      <w:r>
        <w:rPr>
          <w:spacing w:val="-4"/>
        </w:rPr>
        <w:t xml:space="preserve"> </w:t>
      </w:r>
      <w:r>
        <w:t>joined</w:t>
      </w:r>
      <w:r>
        <w:rPr>
          <w:spacing w:val="-1"/>
        </w:rPr>
        <w:t xml:space="preserve"> </w:t>
      </w:r>
      <w:r>
        <w:t>to</w:t>
      </w:r>
      <w:r>
        <w:rPr>
          <w:spacing w:val="-5"/>
        </w:rPr>
        <w:t xml:space="preserve"> </w:t>
      </w:r>
      <w:r>
        <w:t>the</w:t>
      </w:r>
      <w:r>
        <w:rPr>
          <w:spacing w:val="37"/>
        </w:rPr>
        <w:t xml:space="preserve"> </w:t>
      </w:r>
      <w:r>
        <w:t>Lord, is one Spirit: 1 Cor. 6. 17. Made one Spirit with God. A most strange expression that the soul of a poor creature should be made one Spirit with God, and yet so it is. And so John 17. 21. we have two or three notable expressions, That they may be all one, as thou</w:t>
      </w:r>
      <w:r>
        <w:rPr>
          <w:spacing w:val="40"/>
        </w:rPr>
        <w:t xml:space="preserve"> </w:t>
      </w:r>
      <w:r>
        <w:t>Father art in me, and I in</w:t>
      </w:r>
      <w:r>
        <w:rPr>
          <w:spacing w:val="80"/>
        </w:rPr>
        <w:t xml:space="preserve"> </w:t>
      </w:r>
      <w:r>
        <w:t>thee, and that they may be one in us. Christ prays that the Saints may be one in him, and in the Father, as the Father is in him,</w:t>
      </w:r>
      <w:r>
        <w:rPr>
          <w:spacing w:val="20"/>
        </w:rPr>
        <w:t xml:space="preserve"> </w:t>
      </w:r>
      <w:r>
        <w:t>and</w:t>
      </w:r>
      <w:r>
        <w:rPr>
          <w:spacing w:val="19"/>
        </w:rPr>
        <w:t xml:space="preserve"> </w:t>
      </w:r>
      <w:r>
        <w:t>he</w:t>
      </w:r>
      <w:r>
        <w:rPr>
          <w:spacing w:val="20"/>
        </w:rPr>
        <w:t xml:space="preserve"> </w:t>
      </w:r>
      <w:r>
        <w:t>in</w:t>
      </w:r>
      <w:r>
        <w:rPr>
          <w:spacing w:val="19"/>
        </w:rPr>
        <w:t xml:space="preserve"> </w:t>
      </w:r>
      <w:r>
        <w:t>the</w:t>
      </w:r>
      <w:r>
        <w:rPr>
          <w:spacing w:val="20"/>
        </w:rPr>
        <w:t xml:space="preserve"> </w:t>
      </w:r>
      <w:r>
        <w:t>Father:</w:t>
      </w:r>
      <w:r>
        <w:rPr>
          <w:spacing w:val="21"/>
        </w:rPr>
        <w:t xml:space="preserve"> </w:t>
      </w:r>
      <w:r>
        <w:t>so</w:t>
      </w:r>
      <w:r>
        <w:rPr>
          <w:spacing w:val="20"/>
        </w:rPr>
        <w:t xml:space="preserve"> </w:t>
      </w:r>
      <w:r>
        <w:t>they</w:t>
      </w:r>
      <w:r>
        <w:rPr>
          <w:spacing w:val="22"/>
        </w:rPr>
        <w:t xml:space="preserve"> </w:t>
      </w:r>
      <w:r>
        <w:t>may</w:t>
      </w:r>
      <w:r>
        <w:rPr>
          <w:spacing w:val="20"/>
        </w:rPr>
        <w:t xml:space="preserve"> </w:t>
      </w:r>
      <w:r>
        <w:t>be</w:t>
      </w:r>
      <w:r>
        <w:rPr>
          <w:spacing w:val="20"/>
        </w:rPr>
        <w:t xml:space="preserve"> </w:t>
      </w:r>
      <w:r>
        <w:t>one</w:t>
      </w:r>
      <w:r>
        <w:rPr>
          <w:spacing w:val="20"/>
        </w:rPr>
        <w:t xml:space="preserve"> </w:t>
      </w:r>
      <w:r>
        <w:t>with</w:t>
      </w:r>
      <w:r>
        <w:rPr>
          <w:spacing w:val="22"/>
        </w:rPr>
        <w:t xml:space="preserve"> </w:t>
      </w:r>
      <w:r>
        <w:t>them.</w:t>
      </w:r>
      <w:r>
        <w:rPr>
          <w:spacing w:val="20"/>
        </w:rPr>
        <w:t xml:space="preserve"> </w:t>
      </w:r>
      <w:r>
        <w:t>And</w:t>
      </w:r>
      <w:r>
        <w:rPr>
          <w:spacing w:val="22"/>
        </w:rPr>
        <w:t xml:space="preserve"> </w:t>
      </w:r>
      <w:r>
        <w:t>Vers.</w:t>
      </w:r>
    </w:p>
    <w:p w14:paraId="72F7B2A4" w14:textId="77777777" w:rsidR="00EC029C" w:rsidRDefault="00000000">
      <w:pPr>
        <w:pStyle w:val="a3"/>
        <w:spacing w:before="0" w:line="254" w:lineRule="auto"/>
        <w:ind w:right="439"/>
      </w:pPr>
      <w:r>
        <w:t>22.</w:t>
      </w:r>
      <w:r>
        <w:rPr>
          <w:spacing w:val="-1"/>
        </w:rPr>
        <w:t xml:space="preserve"> </w:t>
      </w:r>
      <w:r>
        <w:t>And the glory which</w:t>
      </w:r>
      <w:r>
        <w:rPr>
          <w:spacing w:val="-1"/>
        </w:rPr>
        <w:t xml:space="preserve"> </w:t>
      </w:r>
      <w:r>
        <w:t>thou gavest me, I have</w:t>
      </w:r>
      <w:r>
        <w:rPr>
          <w:spacing w:val="39"/>
        </w:rPr>
        <w:t xml:space="preserve"> </w:t>
      </w:r>
      <w:r>
        <w:t>given them: that they may be one, even as we are one. Christ has given the Saints the same glory God the Father gave him. And to what</w:t>
      </w:r>
      <w:r>
        <w:rPr>
          <w:spacing w:val="40"/>
        </w:rPr>
        <w:t xml:space="preserve"> </w:t>
      </w:r>
      <w:r>
        <w:t>end?</w:t>
      </w:r>
      <w:r>
        <w:rPr>
          <w:spacing w:val="40"/>
        </w:rPr>
        <w:t xml:space="preserve"> </w:t>
      </w:r>
      <w:r>
        <w:t>what</w:t>
      </w:r>
      <w:r>
        <w:rPr>
          <w:spacing w:val="40"/>
        </w:rPr>
        <w:t xml:space="preserve"> </w:t>
      </w:r>
      <w:r>
        <w:t>was</w:t>
      </w:r>
      <w:r>
        <w:rPr>
          <w:spacing w:val="40"/>
        </w:rPr>
        <w:t xml:space="preserve"> </w:t>
      </w:r>
      <w:r>
        <w:t>the effect</w:t>
      </w:r>
      <w:r>
        <w:rPr>
          <w:spacing w:val="40"/>
        </w:rPr>
        <w:t xml:space="preserve"> </w:t>
      </w:r>
      <w:r>
        <w:t>of</w:t>
      </w:r>
      <w:r>
        <w:rPr>
          <w:spacing w:val="40"/>
        </w:rPr>
        <w:t xml:space="preserve"> </w:t>
      </w:r>
      <w:r>
        <w:t>that</w:t>
      </w:r>
      <w:r>
        <w:rPr>
          <w:spacing w:val="40"/>
        </w:rPr>
        <w:t xml:space="preserve"> </w:t>
      </w:r>
      <w:r>
        <w:t>glory</w:t>
      </w:r>
      <w:r>
        <w:rPr>
          <w:spacing w:val="40"/>
        </w:rPr>
        <w:t xml:space="preserve"> </w:t>
      </w:r>
      <w:r>
        <w:t>Christ</w:t>
      </w:r>
      <w:r>
        <w:rPr>
          <w:spacing w:val="40"/>
        </w:rPr>
        <w:t xml:space="preserve"> </w:t>
      </w:r>
      <w:r>
        <w:t>gave</w:t>
      </w:r>
      <w:r>
        <w:rPr>
          <w:spacing w:val="40"/>
        </w:rPr>
        <w:t xml:space="preserve"> </w:t>
      </w:r>
      <w:r>
        <w:t>to</w:t>
      </w:r>
      <w:r>
        <w:rPr>
          <w:spacing w:val="40"/>
        </w:rPr>
        <w:t xml:space="preserve"> </w:t>
      </w:r>
      <w:r>
        <w:t>the Saints?</w:t>
      </w:r>
      <w:r>
        <w:rPr>
          <w:spacing w:val="40"/>
        </w:rPr>
        <w:t xml:space="preserve"> </w:t>
      </w:r>
      <w:r>
        <w:t>It</w:t>
      </w:r>
      <w:r>
        <w:rPr>
          <w:spacing w:val="40"/>
        </w:rPr>
        <w:t xml:space="preserve"> </w:t>
      </w:r>
      <w:r>
        <w:t>was</w:t>
      </w:r>
      <w:r>
        <w:rPr>
          <w:spacing w:val="40"/>
        </w:rPr>
        <w:t xml:space="preserve"> </w:t>
      </w:r>
      <w:r>
        <w:t>that</w:t>
      </w:r>
      <w:r>
        <w:rPr>
          <w:spacing w:val="40"/>
        </w:rPr>
        <w:t xml:space="preserve"> </w:t>
      </w:r>
      <w:r>
        <w:t>they</w:t>
      </w:r>
      <w:r>
        <w:rPr>
          <w:spacing w:val="40"/>
        </w:rPr>
        <w:t xml:space="preserve"> </w:t>
      </w:r>
      <w:r>
        <w:t>may be</w:t>
      </w:r>
      <w:r>
        <w:rPr>
          <w:spacing w:val="40"/>
        </w:rPr>
        <w:t xml:space="preserve"> </w:t>
      </w:r>
      <w:r>
        <w:t>one</w:t>
      </w:r>
      <w:r>
        <w:rPr>
          <w:spacing w:val="40"/>
        </w:rPr>
        <w:t xml:space="preserve"> </w:t>
      </w:r>
      <w:r>
        <w:t>with</w:t>
      </w:r>
      <w:r>
        <w:rPr>
          <w:spacing w:val="40"/>
        </w:rPr>
        <w:t xml:space="preserve"> </w:t>
      </w:r>
      <w:r>
        <w:t>the</w:t>
      </w:r>
      <w:r>
        <w:rPr>
          <w:spacing w:val="40"/>
        </w:rPr>
        <w:t xml:space="preserve"> </w:t>
      </w:r>
      <w:r>
        <w:t>Father and one</w:t>
      </w:r>
      <w:r>
        <w:rPr>
          <w:spacing w:val="40"/>
        </w:rPr>
        <w:t xml:space="preserve"> </w:t>
      </w:r>
      <w:r>
        <w:t>with the Son.</w:t>
      </w:r>
    </w:p>
    <w:p w14:paraId="238D426E" w14:textId="77777777" w:rsidR="00EC029C" w:rsidRDefault="00000000">
      <w:pPr>
        <w:pStyle w:val="a3"/>
        <w:spacing w:before="274" w:line="254" w:lineRule="auto"/>
        <w:ind w:right="437"/>
      </w:pPr>
      <w:r>
        <w:t>So that you see mankind is capable of a wonderful near Union with God; Oh consider this to raise your spirits. You that look after such low things and think there is no higher good than to eat, and drink, and to have your pleasures in the Flesh: know that the meanest and poorest in the Congregation, are capable to receive that glory God gave his Son Christ; that you may be one with God the Father and</w:t>
      </w:r>
      <w:r>
        <w:rPr>
          <w:spacing w:val="80"/>
        </w:rPr>
        <w:t xml:space="preserve"> </w:t>
      </w:r>
      <w:r>
        <w:t>the Son, as God the Father and the Son are one; not every way: but know there is a likeness, Christ himself has expressed it.</w:t>
      </w:r>
    </w:p>
    <w:p w14:paraId="7D3A2B62" w14:textId="77777777" w:rsidR="00EC029C" w:rsidRDefault="00000000">
      <w:pPr>
        <w:pStyle w:val="a3"/>
        <w:spacing w:before="284" w:line="254" w:lineRule="auto"/>
        <w:ind w:right="436"/>
      </w:pPr>
      <w:r>
        <w:t>Therefore you that have your hearts so low, that mind nothing but these</w:t>
      </w:r>
      <w:r>
        <w:rPr>
          <w:spacing w:val="38"/>
        </w:rPr>
        <w:t xml:space="preserve"> </w:t>
      </w:r>
      <w:r>
        <w:t>things</w:t>
      </w:r>
      <w:r>
        <w:rPr>
          <w:spacing w:val="37"/>
        </w:rPr>
        <w:t xml:space="preserve"> </w:t>
      </w:r>
      <w:r>
        <w:t>below, know</w:t>
      </w:r>
      <w:r>
        <w:rPr>
          <w:spacing w:val="34"/>
        </w:rPr>
        <w:t xml:space="preserve"> </w:t>
      </w:r>
      <w:r>
        <w:t>that</w:t>
      </w:r>
      <w:r>
        <w:rPr>
          <w:spacing w:val="32"/>
        </w:rPr>
        <w:t xml:space="preserve"> </w:t>
      </w:r>
      <w:r>
        <w:t>you</w:t>
      </w:r>
      <w:r>
        <w:rPr>
          <w:spacing w:val="37"/>
        </w:rPr>
        <w:t xml:space="preserve"> </w:t>
      </w:r>
      <w:r>
        <w:t>have</w:t>
      </w:r>
      <w:r>
        <w:rPr>
          <w:spacing w:val="36"/>
        </w:rPr>
        <w:t xml:space="preserve"> </w:t>
      </w:r>
      <w:r>
        <w:t>more</w:t>
      </w:r>
      <w:r>
        <w:rPr>
          <w:spacing w:val="38"/>
        </w:rPr>
        <w:t xml:space="preserve"> </w:t>
      </w:r>
      <w:r>
        <w:t>noble</w:t>
      </w:r>
      <w:r>
        <w:rPr>
          <w:spacing w:val="36"/>
        </w:rPr>
        <w:t xml:space="preserve"> </w:t>
      </w:r>
      <w:r>
        <w:t>things</w:t>
      </w:r>
      <w:r>
        <w:rPr>
          <w:spacing w:val="34"/>
        </w:rPr>
        <w:t xml:space="preserve"> </w:t>
      </w:r>
      <w:r>
        <w:t>to</w:t>
      </w:r>
      <w:r>
        <w:rPr>
          <w:spacing w:val="36"/>
        </w:rPr>
        <w:t xml:space="preserve"> </w:t>
      </w:r>
      <w:r>
        <w:t>mind if your hearts consider it. But here is the evil of sin; sin breaks the union between God and the soul; it separates between God and the Soul,</w:t>
      </w:r>
      <w:r>
        <w:rPr>
          <w:spacing w:val="34"/>
        </w:rPr>
        <w:t xml:space="preserve"> </w:t>
      </w:r>
      <w:r>
        <w:t>it</w:t>
      </w:r>
      <w:r>
        <w:rPr>
          <w:spacing w:val="40"/>
        </w:rPr>
        <w:t xml:space="preserve"> </w:t>
      </w:r>
      <w:r>
        <w:t>keeps</w:t>
      </w:r>
      <w:r>
        <w:rPr>
          <w:spacing w:val="40"/>
        </w:rPr>
        <w:t xml:space="preserve"> </w:t>
      </w:r>
      <w:r>
        <w:t>off</w:t>
      </w:r>
      <w:r>
        <w:rPr>
          <w:spacing w:val="40"/>
        </w:rPr>
        <w:t xml:space="preserve"> </w:t>
      </w:r>
      <w:r>
        <w:t>God</w:t>
      </w:r>
      <w:r>
        <w:rPr>
          <w:spacing w:val="31"/>
        </w:rPr>
        <w:t xml:space="preserve"> </w:t>
      </w:r>
      <w:r>
        <w:t>that</w:t>
      </w:r>
      <w:r>
        <w:rPr>
          <w:spacing w:val="40"/>
        </w:rPr>
        <w:t xml:space="preserve"> </w:t>
      </w:r>
      <w:r>
        <w:t>infinite,</w:t>
      </w:r>
      <w:r>
        <w:rPr>
          <w:spacing w:val="34"/>
        </w:rPr>
        <w:t xml:space="preserve"> </w:t>
      </w:r>
      <w:r>
        <w:t>eternal,</w:t>
      </w:r>
      <w:r>
        <w:rPr>
          <w:spacing w:val="34"/>
        </w:rPr>
        <w:t xml:space="preserve"> </w:t>
      </w:r>
      <w:r>
        <w:t>glorious</w:t>
      </w:r>
      <w:r>
        <w:rPr>
          <w:spacing w:val="40"/>
        </w:rPr>
        <w:t xml:space="preserve"> </w:t>
      </w:r>
      <w:r>
        <w:t>fountain</w:t>
      </w:r>
      <w:r>
        <w:rPr>
          <w:spacing w:val="40"/>
        </w:rPr>
        <w:t xml:space="preserve"> </w:t>
      </w:r>
      <w:r>
        <w:t>of</w:t>
      </w:r>
      <w:r>
        <w:rPr>
          <w:spacing w:val="40"/>
        </w:rPr>
        <w:t xml:space="preserve"> </w:t>
      </w:r>
      <w:r>
        <w:t>all</w:t>
      </w:r>
    </w:p>
    <w:p w14:paraId="3B9F3BFF" w14:textId="77777777" w:rsidR="00EC029C" w:rsidRDefault="00EC029C">
      <w:pPr>
        <w:spacing w:line="254" w:lineRule="auto"/>
        <w:sectPr w:rsidR="00EC029C">
          <w:pgSz w:w="12240" w:h="15840"/>
          <w:pgMar w:top="1360" w:right="1100" w:bottom="280" w:left="1320" w:header="720" w:footer="720" w:gutter="0"/>
          <w:cols w:space="720"/>
        </w:sectPr>
      </w:pPr>
    </w:p>
    <w:p w14:paraId="66CD86F7" w14:textId="77777777" w:rsidR="00EC029C" w:rsidRDefault="00000000">
      <w:pPr>
        <w:pStyle w:val="a3"/>
        <w:spacing w:line="254" w:lineRule="auto"/>
        <w:ind w:right="452"/>
      </w:pPr>
      <w:r>
        <w:t>good; it keeps him off from you; it makes you lose God, and all the good in God.</w:t>
      </w:r>
    </w:p>
    <w:p w14:paraId="75BFB00E" w14:textId="77777777" w:rsidR="00EC029C" w:rsidRDefault="00000000">
      <w:pPr>
        <w:pStyle w:val="a3"/>
        <w:spacing w:before="295" w:line="254" w:lineRule="auto"/>
        <w:ind w:right="448"/>
      </w:pPr>
      <w:r>
        <w:t>By sin you</w:t>
      </w:r>
      <w:r>
        <w:rPr>
          <w:spacing w:val="40"/>
        </w:rPr>
        <w:t xml:space="preserve"> </w:t>
      </w:r>
      <w:r>
        <w:t>depart from</w:t>
      </w:r>
      <w:r>
        <w:rPr>
          <w:spacing w:val="40"/>
        </w:rPr>
        <w:t xml:space="preserve"> </w:t>
      </w:r>
      <w:r>
        <w:t>God, which</w:t>
      </w:r>
      <w:r>
        <w:rPr>
          <w:spacing w:val="40"/>
        </w:rPr>
        <w:t xml:space="preserve"> </w:t>
      </w:r>
      <w:r>
        <w:t>is</w:t>
      </w:r>
      <w:r>
        <w:rPr>
          <w:spacing w:val="40"/>
        </w:rPr>
        <w:t xml:space="preserve"> </w:t>
      </w:r>
      <w:r>
        <w:t>the</w:t>
      </w:r>
      <w:r>
        <w:rPr>
          <w:spacing w:val="40"/>
        </w:rPr>
        <w:t xml:space="preserve"> </w:t>
      </w:r>
      <w:r>
        <w:t>Curse</w:t>
      </w:r>
      <w:r>
        <w:rPr>
          <w:spacing w:val="40"/>
        </w:rPr>
        <w:t xml:space="preserve"> </w:t>
      </w:r>
      <w:r>
        <w:t>of</w:t>
      </w:r>
      <w:r>
        <w:rPr>
          <w:spacing w:val="40"/>
        </w:rPr>
        <w:t xml:space="preserve"> </w:t>
      </w:r>
      <w:r>
        <w:t>the</w:t>
      </w:r>
      <w:r>
        <w:rPr>
          <w:spacing w:val="40"/>
        </w:rPr>
        <w:t xml:space="preserve"> </w:t>
      </w:r>
      <w:r>
        <w:t>Damned at the day of Judgment,</w:t>
      </w:r>
    </w:p>
    <w:p w14:paraId="55D212BA" w14:textId="77777777" w:rsidR="00EC029C" w:rsidRDefault="00000000">
      <w:pPr>
        <w:pStyle w:val="a3"/>
        <w:spacing w:before="297" w:line="254" w:lineRule="auto"/>
        <w:ind w:right="347"/>
      </w:pPr>
      <w:r>
        <w:t>Depart</w:t>
      </w:r>
      <w:r>
        <w:rPr>
          <w:spacing w:val="40"/>
        </w:rPr>
        <w:t xml:space="preserve"> </w:t>
      </w:r>
      <w:r>
        <w:t>from me you Cursed: you here, for the present, in every sin,</w:t>
      </w:r>
      <w:r>
        <w:rPr>
          <w:spacing w:val="40"/>
        </w:rPr>
        <w:t xml:space="preserve"> </w:t>
      </w:r>
      <w:r>
        <w:t>do begin to have that dreadful Sentence executed on you: Depart</w:t>
      </w:r>
      <w:r>
        <w:rPr>
          <w:spacing w:val="80"/>
        </w:rPr>
        <w:t xml:space="preserve"> </w:t>
      </w:r>
      <w:r>
        <w:t>from me ye</w:t>
      </w:r>
      <w:r>
        <w:rPr>
          <w:spacing w:val="-3"/>
        </w:rPr>
        <w:t xml:space="preserve"> </w:t>
      </w:r>
      <w:r>
        <w:t>Cursed.</w:t>
      </w:r>
      <w:r>
        <w:rPr>
          <w:spacing w:val="-1"/>
        </w:rPr>
        <w:t xml:space="preserve"> </w:t>
      </w:r>
      <w:r>
        <w:t>You do</w:t>
      </w:r>
      <w:r>
        <w:rPr>
          <w:spacing w:val="-3"/>
        </w:rPr>
        <w:t xml:space="preserve"> </w:t>
      </w:r>
      <w:r>
        <w:t>it</w:t>
      </w:r>
      <w:r>
        <w:rPr>
          <w:spacing w:val="-2"/>
        </w:rPr>
        <w:t xml:space="preserve"> </w:t>
      </w:r>
      <w:r>
        <w:t>yourselves while</w:t>
      </w:r>
      <w:r>
        <w:rPr>
          <w:spacing w:val="-3"/>
        </w:rPr>
        <w:t xml:space="preserve"> </w:t>
      </w:r>
      <w:r>
        <w:t>you</w:t>
      </w:r>
      <w:r>
        <w:rPr>
          <w:spacing w:val="-2"/>
        </w:rPr>
        <w:t xml:space="preserve"> </w:t>
      </w:r>
      <w:r>
        <w:t>live in</w:t>
      </w:r>
      <w:r>
        <w:rPr>
          <w:spacing w:val="-1"/>
        </w:rPr>
        <w:t xml:space="preserve"> </w:t>
      </w:r>
      <w:r>
        <w:t>sinful</w:t>
      </w:r>
      <w:r>
        <w:rPr>
          <w:spacing w:val="40"/>
        </w:rPr>
        <w:t xml:space="preserve"> </w:t>
      </w:r>
      <w:r>
        <w:t>ways, there is a real actual departing from God, and executing of that dreadful Sentence, Depart you Cursed. You think there is little evil in sin; but if you knew that God is an infinite Good, and then knew the Union</w:t>
      </w:r>
      <w:r>
        <w:rPr>
          <w:spacing w:val="-4"/>
        </w:rPr>
        <w:t xml:space="preserve"> </w:t>
      </w:r>
      <w:r>
        <w:t>you</w:t>
      </w:r>
      <w:r>
        <w:rPr>
          <w:spacing w:val="-4"/>
        </w:rPr>
        <w:t xml:space="preserve"> </w:t>
      </w:r>
      <w:r>
        <w:t>are</w:t>
      </w:r>
      <w:r>
        <w:rPr>
          <w:spacing w:val="-2"/>
        </w:rPr>
        <w:t xml:space="preserve"> </w:t>
      </w:r>
      <w:r>
        <w:t>capable</w:t>
      </w:r>
      <w:r>
        <w:rPr>
          <w:spacing w:val="-2"/>
        </w:rPr>
        <w:t xml:space="preserve"> </w:t>
      </w:r>
      <w:r>
        <w:t>of</w:t>
      </w:r>
      <w:r>
        <w:rPr>
          <w:spacing w:val="-3"/>
        </w:rPr>
        <w:t xml:space="preserve"> </w:t>
      </w:r>
      <w:r>
        <w:t>with</w:t>
      </w:r>
      <w:r>
        <w:rPr>
          <w:spacing w:val="-3"/>
        </w:rPr>
        <w:t xml:space="preserve"> </w:t>
      </w:r>
      <w:r>
        <w:t>God,</w:t>
      </w:r>
      <w:r>
        <w:rPr>
          <w:spacing w:val="-3"/>
        </w:rPr>
        <w:t xml:space="preserve"> </w:t>
      </w:r>
      <w:r>
        <w:t>and</w:t>
      </w:r>
      <w:r>
        <w:rPr>
          <w:spacing w:val="-3"/>
        </w:rPr>
        <w:t xml:space="preserve"> </w:t>
      </w:r>
      <w:r>
        <w:t>then</w:t>
      </w:r>
      <w:r>
        <w:rPr>
          <w:spacing w:val="-1"/>
        </w:rPr>
        <w:t xml:space="preserve"> </w:t>
      </w:r>
      <w:r>
        <w:t>see</w:t>
      </w:r>
      <w:r>
        <w:rPr>
          <w:spacing w:val="-2"/>
        </w:rPr>
        <w:t xml:space="preserve"> </w:t>
      </w:r>
      <w:r>
        <w:t>sin</w:t>
      </w:r>
      <w:r>
        <w:rPr>
          <w:spacing w:val="-3"/>
        </w:rPr>
        <w:t xml:space="preserve"> </w:t>
      </w:r>
      <w:r>
        <w:t>break</w:t>
      </w:r>
      <w:r>
        <w:rPr>
          <w:spacing w:val="-1"/>
        </w:rPr>
        <w:t xml:space="preserve"> </w:t>
      </w:r>
      <w:r>
        <w:t>this</w:t>
      </w:r>
      <w:r>
        <w:rPr>
          <w:spacing w:val="-6"/>
        </w:rPr>
        <w:t xml:space="preserve"> </w:t>
      </w:r>
      <w:r>
        <w:t>Union; this would make you see sin the greatest evil in the</w:t>
      </w:r>
      <w:r>
        <w:rPr>
          <w:spacing w:val="40"/>
        </w:rPr>
        <w:t xml:space="preserve"> </w:t>
      </w:r>
      <w:r>
        <w:t>world.</w:t>
      </w:r>
    </w:p>
    <w:p w14:paraId="77255D55" w14:textId="77777777" w:rsidR="00EC029C" w:rsidRDefault="00EC029C">
      <w:pPr>
        <w:pStyle w:val="a3"/>
        <w:spacing w:before="76"/>
        <w:ind w:left="0"/>
        <w:jc w:val="left"/>
      </w:pPr>
    </w:p>
    <w:p w14:paraId="6F7A7811" w14:textId="77777777" w:rsidR="00EC029C" w:rsidRDefault="00000000">
      <w:pPr>
        <w:pStyle w:val="1"/>
        <w:rPr>
          <w:lang w:eastAsia="zh-CN"/>
        </w:rPr>
      </w:pPr>
      <w:bookmarkStart w:id="202" w:name="第九"/>
      <w:bookmarkEnd w:id="202"/>
      <w:r>
        <w:rPr>
          <w:lang w:eastAsia="zh-CN"/>
        </w:rPr>
        <w:t>第九</w:t>
      </w:r>
    </w:p>
    <w:p w14:paraId="485D1D7C" w14:textId="77777777" w:rsidR="00EC029C" w:rsidRDefault="00000000">
      <w:pPr>
        <w:pStyle w:val="1"/>
        <w:rPr>
          <w:lang w:eastAsia="zh-CN"/>
        </w:rPr>
      </w:pPr>
      <w:bookmarkStart w:id="203" w:name="罪比苦难更是人的大恶,因为它破坏了神与魂之间的联合。"/>
      <w:bookmarkEnd w:id="203"/>
      <w:r>
        <w:rPr>
          <w:lang w:eastAsia="zh-CN"/>
        </w:rPr>
        <w:t>罪比苦难更是人的大恶,因为它破坏了神与魂之间的联合。</w:t>
      </w:r>
    </w:p>
    <w:p w14:paraId="3740FAE2" w14:textId="77777777" w:rsidR="00EC029C" w:rsidRDefault="00000000">
      <w:pPr>
        <w:spacing w:before="509" w:line="242" w:lineRule="auto"/>
        <w:ind w:left="100" w:right="393"/>
        <w:jc w:val="both"/>
        <w:rPr>
          <w:sz w:val="24"/>
          <w:lang w:eastAsia="zh-CN"/>
        </w:rPr>
      </w:pPr>
      <w:r>
        <w:rPr>
          <w:rFonts w:ascii="宋体" w:eastAsia="宋体" w:hint="eastAsia"/>
          <w:spacing w:val="-2"/>
          <w:sz w:val="24"/>
          <w:lang w:eastAsia="zh-CN"/>
        </w:rPr>
        <w:t>第九</w:t>
      </w:r>
      <w:r>
        <w:rPr>
          <w:spacing w:val="-2"/>
          <w:sz w:val="24"/>
          <w:lang w:eastAsia="zh-CN"/>
        </w:rPr>
        <w:t>,</w:t>
      </w:r>
      <w:r>
        <w:rPr>
          <w:rFonts w:ascii="宋体" w:eastAsia="宋体" w:hint="eastAsia"/>
          <w:spacing w:val="-2"/>
          <w:sz w:val="24"/>
          <w:lang w:eastAsia="zh-CN"/>
        </w:rPr>
        <w:t>罪在这一点上比苦难更有恶</w:t>
      </w:r>
      <w:r>
        <w:rPr>
          <w:spacing w:val="-2"/>
          <w:sz w:val="24"/>
          <w:lang w:eastAsia="zh-CN"/>
        </w:rPr>
        <w:t>,</w:t>
      </w:r>
      <w:r>
        <w:rPr>
          <w:rFonts w:ascii="宋体" w:eastAsia="宋体" w:hint="eastAsia"/>
          <w:spacing w:val="-2"/>
          <w:sz w:val="24"/>
          <w:lang w:eastAsia="zh-CN"/>
        </w:rPr>
        <w:t>就是它正是破坏神与魂之间联合的东西</w:t>
      </w:r>
      <w:r>
        <w:rPr>
          <w:spacing w:val="-2"/>
          <w:sz w:val="24"/>
          <w:lang w:eastAsia="zh-CN"/>
        </w:rPr>
        <w:t>:</w:t>
      </w:r>
      <w:r>
        <w:rPr>
          <w:rFonts w:ascii="宋体" w:eastAsia="宋体" w:hint="eastAsia"/>
          <w:spacing w:val="-2"/>
          <w:sz w:val="24"/>
          <w:lang w:eastAsia="zh-CN"/>
        </w:rPr>
        <w:t>它就是那破坏联合的</w:t>
      </w:r>
      <w:r>
        <w:rPr>
          <w:spacing w:val="-2"/>
          <w:sz w:val="24"/>
          <w:lang w:eastAsia="zh-CN"/>
        </w:rPr>
        <w:t>,</w:t>
      </w:r>
      <w:r>
        <w:rPr>
          <w:rFonts w:ascii="宋体" w:eastAsia="宋体" w:hint="eastAsia"/>
          <w:spacing w:val="-2"/>
          <w:sz w:val="24"/>
          <w:lang w:eastAsia="zh-CN"/>
        </w:rPr>
        <w:t>没有一个苦难破坏这联合。弟兄们</w:t>
      </w:r>
      <w:r>
        <w:rPr>
          <w:spacing w:val="-2"/>
          <w:sz w:val="24"/>
          <w:lang w:eastAsia="zh-CN"/>
        </w:rPr>
        <w:t>,</w:t>
      </w:r>
      <w:r>
        <w:rPr>
          <w:rFonts w:ascii="宋体" w:eastAsia="宋体" w:hint="eastAsia"/>
          <w:spacing w:val="-2"/>
          <w:sz w:val="24"/>
          <w:lang w:eastAsia="zh-CN"/>
        </w:rPr>
        <w:t>我承认这似乎不如恨恶那么厉害</w:t>
      </w:r>
      <w:r>
        <w:rPr>
          <w:spacing w:val="-2"/>
          <w:sz w:val="24"/>
          <w:lang w:eastAsia="zh-CN"/>
        </w:rPr>
        <w:t>,</w:t>
      </w:r>
      <w:r>
        <w:rPr>
          <w:rFonts w:ascii="宋体" w:eastAsia="宋体" w:hint="eastAsia"/>
          <w:spacing w:val="-2"/>
          <w:sz w:val="24"/>
          <w:lang w:eastAsia="zh-CN"/>
        </w:rPr>
        <w:t>本来可以放在恨恶以前</w:t>
      </w:r>
      <w:r>
        <w:rPr>
          <w:spacing w:val="-2"/>
          <w:sz w:val="24"/>
          <w:lang w:eastAsia="zh-CN"/>
        </w:rPr>
        <w:t>;</w:t>
      </w:r>
      <w:r>
        <w:rPr>
          <w:rFonts w:ascii="宋体" w:eastAsia="宋体" w:hint="eastAsia"/>
          <w:spacing w:val="-2"/>
          <w:sz w:val="24"/>
          <w:lang w:eastAsia="zh-CN"/>
        </w:rPr>
        <w:t>但如今我把它放在这里</w:t>
      </w:r>
      <w:r>
        <w:rPr>
          <w:spacing w:val="-2"/>
          <w:sz w:val="24"/>
          <w:lang w:eastAsia="zh-CN"/>
        </w:rPr>
        <w:t>,</w:t>
      </w:r>
      <w:r>
        <w:rPr>
          <w:rFonts w:ascii="宋体" w:eastAsia="宋体" w:hint="eastAsia"/>
          <w:spacing w:val="-2"/>
          <w:sz w:val="24"/>
          <w:lang w:eastAsia="zh-CN"/>
        </w:rPr>
        <w:t>就是它破坏了神与魂之间的联合</w:t>
      </w:r>
      <w:r>
        <w:rPr>
          <w:spacing w:val="-2"/>
          <w:sz w:val="24"/>
          <w:lang w:eastAsia="zh-CN"/>
        </w:rPr>
        <w:t>,</w:t>
      </w:r>
      <w:r>
        <w:rPr>
          <w:rFonts w:ascii="宋体" w:eastAsia="宋体" w:hint="eastAsia"/>
          <w:spacing w:val="-2"/>
          <w:sz w:val="24"/>
          <w:lang w:eastAsia="zh-CN"/>
        </w:rPr>
        <w:t>以赛亚书</w:t>
      </w:r>
      <w:r>
        <w:rPr>
          <w:spacing w:val="-2"/>
          <w:sz w:val="24"/>
          <w:lang w:eastAsia="zh-CN"/>
        </w:rPr>
        <w:t>59:2</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但你们的罪孽使你们与神隔绝。</w:t>
      </w:r>
      <w:r>
        <w:rPr>
          <w:spacing w:val="-2"/>
          <w:sz w:val="24"/>
          <w:lang w:eastAsia="zh-CN"/>
        </w:rPr>
        <w:t>"</w:t>
      </w:r>
    </w:p>
    <w:p w14:paraId="52E58BF6" w14:textId="77777777" w:rsidR="00EC029C" w:rsidRDefault="00EC029C">
      <w:pPr>
        <w:pStyle w:val="a3"/>
        <w:spacing w:before="11"/>
        <w:ind w:left="0"/>
        <w:jc w:val="left"/>
        <w:rPr>
          <w:sz w:val="24"/>
          <w:lang w:eastAsia="zh-CN"/>
        </w:rPr>
      </w:pPr>
    </w:p>
    <w:p w14:paraId="4B3750BB" w14:textId="77777777" w:rsidR="00EC029C" w:rsidRDefault="00000000">
      <w:pPr>
        <w:spacing w:line="242" w:lineRule="auto"/>
        <w:ind w:left="100" w:right="393"/>
        <w:rPr>
          <w:rFonts w:ascii="宋体" w:eastAsia="宋体"/>
          <w:sz w:val="24"/>
          <w:lang w:eastAsia="zh-CN"/>
        </w:rPr>
      </w:pPr>
      <w:r>
        <w:rPr>
          <w:rFonts w:ascii="宋体" w:eastAsia="宋体" w:hint="eastAsia"/>
          <w:spacing w:val="-2"/>
          <w:sz w:val="24"/>
          <w:lang w:eastAsia="zh-CN"/>
        </w:rPr>
        <w:t>我们要知道</w:t>
      </w:r>
      <w:r>
        <w:rPr>
          <w:spacing w:val="-2"/>
          <w:sz w:val="24"/>
          <w:lang w:eastAsia="zh-CN"/>
        </w:rPr>
        <w:t>,</w:t>
      </w:r>
      <w:r>
        <w:rPr>
          <w:rFonts w:ascii="宋体" w:eastAsia="宋体" w:hint="eastAsia"/>
          <w:spacing w:val="-2"/>
          <w:sz w:val="24"/>
          <w:lang w:eastAsia="zh-CN"/>
        </w:rPr>
        <w:t>人的魂有能力与神有非常亲密崇高的联合</w:t>
      </w:r>
      <w:r>
        <w:rPr>
          <w:spacing w:val="-2"/>
          <w:sz w:val="24"/>
          <w:lang w:eastAsia="zh-CN"/>
        </w:rPr>
        <w:t>;</w:t>
      </w:r>
      <w:r>
        <w:rPr>
          <w:rFonts w:ascii="宋体" w:eastAsia="宋体" w:hint="eastAsia"/>
          <w:spacing w:val="-2"/>
          <w:sz w:val="24"/>
          <w:lang w:eastAsia="zh-CN"/>
        </w:rPr>
        <w:t>一样东西越属灵</w:t>
      </w:r>
      <w:r>
        <w:rPr>
          <w:spacing w:val="-2"/>
          <w:sz w:val="24"/>
          <w:lang w:eastAsia="zh-CN"/>
        </w:rPr>
        <w:t>,</w:t>
      </w:r>
      <w:r>
        <w:rPr>
          <w:rFonts w:ascii="宋体" w:eastAsia="宋体" w:hint="eastAsia"/>
          <w:spacing w:val="-2"/>
          <w:sz w:val="24"/>
          <w:lang w:eastAsia="zh-CN"/>
        </w:rPr>
        <w:t>它联合的能力就越大</w:t>
      </w:r>
      <w:r>
        <w:rPr>
          <w:spacing w:val="-2"/>
          <w:sz w:val="24"/>
          <w:lang w:eastAsia="zh-CN"/>
        </w:rPr>
        <w:t>,</w:t>
      </w:r>
      <w:r>
        <w:rPr>
          <w:rFonts w:ascii="宋体" w:eastAsia="宋体" w:hint="eastAsia"/>
          <w:spacing w:val="-2"/>
          <w:sz w:val="24"/>
          <w:lang w:eastAsia="zh-CN"/>
        </w:rPr>
        <w:t>联合就越亲密。</w:t>
      </w:r>
    </w:p>
    <w:p w14:paraId="2420F325" w14:textId="77777777" w:rsidR="00EC029C" w:rsidRDefault="00000000">
      <w:pPr>
        <w:spacing w:before="281" w:line="242" w:lineRule="auto"/>
        <w:ind w:left="100" w:right="393"/>
        <w:jc w:val="both"/>
        <w:rPr>
          <w:rFonts w:ascii="宋体" w:eastAsia="宋体"/>
          <w:sz w:val="24"/>
          <w:lang w:eastAsia="zh-CN"/>
        </w:rPr>
      </w:pPr>
      <w:r>
        <w:rPr>
          <w:rFonts w:ascii="宋体" w:eastAsia="宋体" w:hint="eastAsia"/>
          <w:spacing w:val="-2"/>
          <w:sz w:val="24"/>
          <w:lang w:eastAsia="zh-CN"/>
        </w:rPr>
        <w:t>就如</w:t>
      </w:r>
      <w:r>
        <w:rPr>
          <w:spacing w:val="-2"/>
          <w:sz w:val="24"/>
          <w:lang w:eastAsia="zh-CN"/>
        </w:rPr>
        <w:t>,</w:t>
      </w:r>
      <w:r>
        <w:rPr>
          <w:rFonts w:ascii="宋体" w:eastAsia="宋体" w:hint="eastAsia"/>
          <w:spacing w:val="-2"/>
          <w:sz w:val="24"/>
          <w:lang w:eastAsia="zh-CN"/>
        </w:rPr>
        <w:t>日光的光线因为非常属灵</w:t>
      </w:r>
      <w:r>
        <w:rPr>
          <w:spacing w:val="-2"/>
          <w:sz w:val="24"/>
          <w:lang w:eastAsia="zh-CN"/>
        </w:rPr>
        <w:t>,</w:t>
      </w:r>
      <w:r>
        <w:rPr>
          <w:rFonts w:ascii="宋体" w:eastAsia="宋体" w:hint="eastAsia"/>
          <w:spacing w:val="-2"/>
          <w:sz w:val="24"/>
          <w:lang w:eastAsia="zh-CN"/>
        </w:rPr>
        <w:t>它们千千万万可以联合成一点</w:t>
      </w:r>
      <w:r>
        <w:rPr>
          <w:spacing w:val="-2"/>
          <w:sz w:val="24"/>
          <w:lang w:eastAsia="zh-CN"/>
        </w:rPr>
        <w:t>;</w:t>
      </w:r>
      <w:r>
        <w:rPr>
          <w:rFonts w:ascii="宋体" w:eastAsia="宋体" w:hint="eastAsia"/>
          <w:spacing w:val="-2"/>
          <w:sz w:val="24"/>
          <w:lang w:eastAsia="zh-CN"/>
        </w:rPr>
        <w:t>但较粗糙的东西就不能这样联合在一起。因此弟兄们</w:t>
      </w:r>
      <w:r>
        <w:rPr>
          <w:spacing w:val="-2"/>
          <w:sz w:val="24"/>
          <w:lang w:eastAsia="zh-CN"/>
        </w:rPr>
        <w:t>,</w:t>
      </w:r>
      <w:r>
        <w:rPr>
          <w:rFonts w:ascii="宋体" w:eastAsia="宋体" w:hint="eastAsia"/>
          <w:spacing w:val="-2"/>
          <w:sz w:val="24"/>
          <w:lang w:eastAsia="zh-CN"/>
        </w:rPr>
        <w:t>神既是灵</w:t>
      </w:r>
      <w:r>
        <w:rPr>
          <w:spacing w:val="-2"/>
          <w:sz w:val="24"/>
          <w:lang w:eastAsia="zh-CN"/>
        </w:rPr>
        <w:t>,</w:t>
      </w:r>
      <w:r>
        <w:rPr>
          <w:rFonts w:ascii="宋体" w:eastAsia="宋体" w:hint="eastAsia"/>
          <w:spacing w:val="-2"/>
          <w:sz w:val="24"/>
          <w:lang w:eastAsia="zh-CN"/>
        </w:rPr>
        <w:t>我们的魂也是灵</w:t>
      </w:r>
      <w:r>
        <w:rPr>
          <w:spacing w:val="-2"/>
          <w:sz w:val="24"/>
          <w:lang w:eastAsia="zh-CN"/>
        </w:rPr>
        <w:t>,</w:t>
      </w:r>
      <w:r>
        <w:rPr>
          <w:rFonts w:ascii="宋体" w:eastAsia="宋体" w:hint="eastAsia"/>
          <w:spacing w:val="-2"/>
          <w:sz w:val="24"/>
          <w:lang w:eastAsia="zh-CN"/>
        </w:rPr>
        <w:t>它们就有能力彼此有最亲密的交通。在这一点上</w:t>
      </w:r>
      <w:r>
        <w:rPr>
          <w:spacing w:val="-2"/>
          <w:sz w:val="24"/>
          <w:lang w:eastAsia="zh-CN"/>
        </w:rPr>
        <w:t>,</w:t>
      </w:r>
      <w:r>
        <w:rPr>
          <w:rFonts w:ascii="宋体" w:eastAsia="宋体" w:hint="eastAsia"/>
          <w:spacing w:val="-2"/>
          <w:sz w:val="24"/>
          <w:lang w:eastAsia="zh-CN"/>
        </w:rPr>
        <w:t>人的魂比天使以外的任何受造之物都更亲密地与神联合。</w:t>
      </w:r>
    </w:p>
    <w:p w14:paraId="1F1CAAC9" w14:textId="77777777" w:rsidR="00EC029C" w:rsidRDefault="00000000">
      <w:pPr>
        <w:spacing w:before="283" w:line="242" w:lineRule="auto"/>
        <w:ind w:left="100" w:right="405"/>
        <w:rPr>
          <w:rFonts w:ascii="宋体" w:eastAsia="宋体"/>
          <w:sz w:val="24"/>
          <w:lang w:eastAsia="zh-CN"/>
        </w:rPr>
      </w:pPr>
      <w:r>
        <w:rPr>
          <w:rFonts w:ascii="宋体" w:eastAsia="宋体" w:hint="eastAsia"/>
          <w:spacing w:val="-2"/>
          <w:sz w:val="24"/>
          <w:lang w:eastAsia="zh-CN"/>
        </w:rPr>
        <w:t>因为人悟性的对象不是任何个别的真理</w:t>
      </w:r>
      <w:r>
        <w:rPr>
          <w:spacing w:val="-2"/>
          <w:sz w:val="24"/>
          <w:lang w:eastAsia="zh-CN"/>
        </w:rPr>
        <w:t>,</w:t>
      </w:r>
      <w:r>
        <w:rPr>
          <w:rFonts w:ascii="宋体" w:eastAsia="宋体" w:hint="eastAsia"/>
          <w:spacing w:val="-2"/>
          <w:sz w:val="24"/>
          <w:lang w:eastAsia="zh-CN"/>
        </w:rPr>
        <w:t>乃是真理</w:t>
      </w:r>
      <w:r>
        <w:rPr>
          <w:spacing w:val="-2"/>
          <w:sz w:val="24"/>
          <w:lang w:eastAsia="zh-CN"/>
        </w:rPr>
        <w:t>,</w:t>
      </w:r>
      <w:r>
        <w:rPr>
          <w:rFonts w:ascii="宋体" w:eastAsia="宋体" w:hint="eastAsia"/>
          <w:spacing w:val="-2"/>
          <w:sz w:val="24"/>
          <w:lang w:eastAsia="zh-CN"/>
        </w:rPr>
        <w:t>一般的真理</w:t>
      </w:r>
      <w:r>
        <w:rPr>
          <w:spacing w:val="-2"/>
          <w:sz w:val="24"/>
          <w:lang w:eastAsia="zh-CN"/>
        </w:rPr>
        <w:t>,</w:t>
      </w:r>
      <w:r>
        <w:rPr>
          <w:rFonts w:ascii="宋体" w:eastAsia="宋体" w:hint="eastAsia"/>
          <w:spacing w:val="-2"/>
          <w:sz w:val="24"/>
          <w:lang w:eastAsia="zh-CN"/>
        </w:rPr>
        <w:t>真理本身在其整个广阔范围内是人悟性的对象。人意志的对象</w:t>
      </w:r>
      <w:r>
        <w:rPr>
          <w:spacing w:val="-2"/>
          <w:sz w:val="24"/>
          <w:lang w:eastAsia="zh-CN"/>
        </w:rPr>
        <w:t>,</w:t>
      </w:r>
      <w:r>
        <w:rPr>
          <w:rFonts w:ascii="宋体" w:eastAsia="宋体" w:hint="eastAsia"/>
          <w:spacing w:val="-2"/>
          <w:sz w:val="24"/>
          <w:lang w:eastAsia="zh-CN"/>
        </w:rPr>
        <w:t>也不是这个善</w:t>
      </w:r>
      <w:r>
        <w:rPr>
          <w:spacing w:val="-2"/>
          <w:sz w:val="24"/>
          <w:lang w:eastAsia="zh-CN"/>
        </w:rPr>
        <w:t>,</w:t>
      </w:r>
      <w:r>
        <w:rPr>
          <w:rFonts w:ascii="宋体" w:eastAsia="宋体" w:hint="eastAsia"/>
          <w:spacing w:val="-2"/>
          <w:sz w:val="24"/>
          <w:lang w:eastAsia="zh-CN"/>
        </w:rPr>
        <w:t>或那个善的个别事物</w:t>
      </w:r>
      <w:r>
        <w:rPr>
          <w:spacing w:val="-2"/>
          <w:sz w:val="24"/>
          <w:lang w:eastAsia="zh-CN"/>
        </w:rPr>
        <w:t>;</w:t>
      </w:r>
      <w:r>
        <w:rPr>
          <w:rFonts w:ascii="宋体" w:eastAsia="宋体" w:hint="eastAsia"/>
          <w:spacing w:val="-2"/>
          <w:sz w:val="24"/>
          <w:lang w:eastAsia="zh-CN"/>
        </w:rPr>
        <w:t>乃是善</w:t>
      </w:r>
      <w:r>
        <w:rPr>
          <w:spacing w:val="-2"/>
          <w:sz w:val="24"/>
          <w:lang w:eastAsia="zh-CN"/>
        </w:rPr>
        <w:t>,</w:t>
      </w:r>
      <w:r>
        <w:rPr>
          <w:rFonts w:ascii="宋体" w:eastAsia="宋体" w:hint="eastAsia"/>
          <w:spacing w:val="-2"/>
          <w:sz w:val="24"/>
          <w:lang w:eastAsia="zh-CN"/>
        </w:rPr>
        <w:t>一般的善</w:t>
      </w:r>
      <w:r>
        <w:rPr>
          <w:spacing w:val="-2"/>
          <w:sz w:val="24"/>
          <w:lang w:eastAsia="zh-CN"/>
        </w:rPr>
        <w:t>,</w:t>
      </w:r>
      <w:r>
        <w:rPr>
          <w:rFonts w:ascii="宋体" w:eastAsia="宋体" w:hint="eastAsia"/>
          <w:spacing w:val="-2"/>
          <w:sz w:val="24"/>
          <w:lang w:eastAsia="zh-CN"/>
        </w:rPr>
        <w:t>在其完全的广阔中。</w:t>
      </w:r>
    </w:p>
    <w:p w14:paraId="29D09A6B" w14:textId="77777777" w:rsidR="00EC029C" w:rsidRDefault="00000000">
      <w:pPr>
        <w:spacing w:before="280" w:line="242" w:lineRule="auto"/>
        <w:ind w:left="100" w:right="405"/>
        <w:jc w:val="both"/>
        <w:rPr>
          <w:rFonts w:ascii="宋体" w:eastAsia="宋体"/>
          <w:sz w:val="24"/>
          <w:lang w:eastAsia="zh-CN"/>
        </w:rPr>
      </w:pPr>
      <w:r>
        <w:rPr>
          <w:rFonts w:ascii="宋体" w:eastAsia="宋体" w:hint="eastAsia"/>
          <w:spacing w:val="-2"/>
          <w:sz w:val="24"/>
          <w:lang w:eastAsia="zh-CN"/>
        </w:rPr>
        <w:t>其它受造之物并非如此</w:t>
      </w:r>
      <w:r>
        <w:rPr>
          <w:spacing w:val="-2"/>
          <w:sz w:val="24"/>
          <w:lang w:eastAsia="zh-CN"/>
        </w:rPr>
        <w:t>,</w:t>
      </w:r>
      <w:r>
        <w:rPr>
          <w:rFonts w:ascii="宋体" w:eastAsia="宋体" w:hint="eastAsia"/>
          <w:spacing w:val="-2"/>
          <w:sz w:val="24"/>
          <w:lang w:eastAsia="zh-CN"/>
        </w:rPr>
        <w:t>它们有它们在某个个别事物里的对象</w:t>
      </w:r>
      <w:r>
        <w:rPr>
          <w:spacing w:val="-2"/>
          <w:sz w:val="24"/>
          <w:lang w:eastAsia="zh-CN"/>
        </w:rPr>
        <w:t>,</w:t>
      </w:r>
      <w:r>
        <w:rPr>
          <w:rFonts w:ascii="宋体" w:eastAsia="宋体" w:hint="eastAsia"/>
          <w:spacing w:val="-2"/>
          <w:sz w:val="24"/>
          <w:lang w:eastAsia="zh-CN"/>
        </w:rPr>
        <w:t>在这样一个范围和界限里</w:t>
      </w:r>
      <w:r>
        <w:rPr>
          <w:spacing w:val="-2"/>
          <w:sz w:val="24"/>
          <w:lang w:eastAsia="zh-CN"/>
        </w:rPr>
        <w:t>,</w:t>
      </w:r>
      <w:r>
        <w:rPr>
          <w:rFonts w:ascii="宋体" w:eastAsia="宋体" w:hint="eastAsia"/>
          <w:spacing w:val="-2"/>
          <w:sz w:val="24"/>
          <w:lang w:eastAsia="zh-CN"/>
        </w:rPr>
        <w:t>它们不能再往前</w:t>
      </w:r>
      <w:r>
        <w:rPr>
          <w:spacing w:val="-2"/>
          <w:sz w:val="24"/>
          <w:lang w:eastAsia="zh-CN"/>
        </w:rPr>
        <w:t>,</w:t>
      </w:r>
      <w:r>
        <w:rPr>
          <w:rFonts w:ascii="宋体" w:eastAsia="宋体" w:hint="eastAsia"/>
          <w:spacing w:val="-2"/>
          <w:sz w:val="24"/>
          <w:lang w:eastAsia="zh-CN"/>
        </w:rPr>
        <w:t>再往上了。但人的魂不是这样</w:t>
      </w:r>
      <w:r>
        <w:rPr>
          <w:spacing w:val="-2"/>
          <w:sz w:val="24"/>
          <w:lang w:eastAsia="zh-CN"/>
        </w:rPr>
        <w:t>,</w:t>
      </w:r>
      <w:r>
        <w:rPr>
          <w:rFonts w:ascii="宋体" w:eastAsia="宋体" w:hint="eastAsia"/>
          <w:spacing w:val="-2"/>
          <w:sz w:val="24"/>
          <w:lang w:eastAsia="zh-CN"/>
        </w:rPr>
        <w:t>神造人的时候就是要人魂的对象成为真与善在其完全的广阔中</w:t>
      </w:r>
      <w:r>
        <w:rPr>
          <w:spacing w:val="-2"/>
          <w:sz w:val="24"/>
          <w:lang w:eastAsia="zh-CN"/>
        </w:rPr>
        <w:t>,</w:t>
      </w:r>
      <w:r>
        <w:rPr>
          <w:rFonts w:ascii="宋体" w:eastAsia="宋体" w:hint="eastAsia"/>
          <w:spacing w:val="-2"/>
          <w:sz w:val="24"/>
          <w:lang w:eastAsia="zh-CN"/>
        </w:rPr>
        <w:t>在其无限的范围里</w:t>
      </w:r>
      <w:r>
        <w:rPr>
          <w:spacing w:val="-2"/>
          <w:sz w:val="24"/>
          <w:lang w:eastAsia="zh-CN"/>
        </w:rPr>
        <w:t>,</w:t>
      </w:r>
      <w:r>
        <w:rPr>
          <w:rFonts w:ascii="宋体" w:eastAsia="宋体" w:hint="eastAsia"/>
          <w:spacing w:val="-2"/>
          <w:sz w:val="24"/>
          <w:lang w:eastAsia="zh-CN"/>
        </w:rPr>
        <w:t>把它放在可能达到的最远的程度</w:t>
      </w:r>
      <w:r>
        <w:rPr>
          <w:spacing w:val="-2"/>
          <w:sz w:val="24"/>
          <w:lang w:eastAsia="zh-CN"/>
        </w:rPr>
        <w:t>,</w:t>
      </w:r>
      <w:r>
        <w:rPr>
          <w:rFonts w:ascii="宋体" w:eastAsia="宋体" w:hint="eastAsia"/>
          <w:spacing w:val="-2"/>
          <w:sz w:val="24"/>
          <w:lang w:eastAsia="zh-CN"/>
        </w:rPr>
        <w:t>但它仍是人魂的对</w:t>
      </w:r>
      <w:r>
        <w:rPr>
          <w:rFonts w:ascii="宋体" w:eastAsia="宋体" w:hint="eastAsia"/>
          <w:spacing w:val="-6"/>
          <w:sz w:val="24"/>
          <w:lang w:eastAsia="zh-CN"/>
        </w:rPr>
        <w:t>象。</w:t>
      </w:r>
    </w:p>
    <w:p w14:paraId="42C0B398" w14:textId="77777777" w:rsidR="00EC029C" w:rsidRDefault="00EC029C">
      <w:pPr>
        <w:spacing w:line="242" w:lineRule="auto"/>
        <w:jc w:val="both"/>
        <w:rPr>
          <w:rFonts w:ascii="宋体" w:eastAsia="宋体"/>
          <w:sz w:val="24"/>
          <w:lang w:eastAsia="zh-CN"/>
        </w:rPr>
        <w:sectPr w:rsidR="00EC029C">
          <w:pgSz w:w="12240" w:h="15840"/>
          <w:pgMar w:top="1360" w:right="1100" w:bottom="280" w:left="1320" w:header="720" w:footer="720" w:gutter="0"/>
          <w:cols w:space="720"/>
        </w:sectPr>
      </w:pPr>
    </w:p>
    <w:p w14:paraId="75B694F3" w14:textId="77777777" w:rsidR="00EC029C" w:rsidRDefault="00000000">
      <w:pPr>
        <w:spacing w:before="62" w:line="242" w:lineRule="auto"/>
        <w:ind w:left="100" w:right="340"/>
        <w:rPr>
          <w:rFonts w:ascii="宋体" w:eastAsia="宋体"/>
          <w:sz w:val="24"/>
          <w:lang w:eastAsia="zh-CN"/>
        </w:rPr>
      </w:pPr>
      <w:r>
        <w:rPr>
          <w:rFonts w:ascii="宋体" w:eastAsia="宋体" w:hint="eastAsia"/>
          <w:sz w:val="24"/>
          <w:lang w:eastAsia="zh-CN"/>
        </w:rPr>
        <w:t>因此人的魂有如此奇妙广阔的范围</w:t>
      </w:r>
      <w:r>
        <w:rPr>
          <w:spacing w:val="-3"/>
          <w:sz w:val="24"/>
          <w:lang w:eastAsia="zh-CN"/>
        </w:rPr>
        <w:t>,</w:t>
      </w:r>
      <w:r>
        <w:rPr>
          <w:rFonts w:ascii="宋体" w:eastAsia="宋体" w:hint="eastAsia"/>
          <w:sz w:val="24"/>
          <w:lang w:eastAsia="zh-CN"/>
        </w:rPr>
        <w:t>甚至能容纳神自己</w:t>
      </w:r>
      <w:r>
        <w:rPr>
          <w:sz w:val="24"/>
          <w:lang w:eastAsia="zh-CN"/>
        </w:rPr>
        <w:t>,</w:t>
      </w:r>
      <w:r>
        <w:rPr>
          <w:rFonts w:ascii="宋体" w:eastAsia="宋体" w:hint="eastAsia"/>
          <w:sz w:val="24"/>
          <w:lang w:eastAsia="zh-CN"/>
        </w:rPr>
        <w:t>能享受与神自己联合</w:t>
      </w:r>
      <w:r>
        <w:rPr>
          <w:sz w:val="24"/>
          <w:lang w:eastAsia="zh-CN"/>
        </w:rPr>
        <w:t>,</w:t>
      </w:r>
      <w:r>
        <w:rPr>
          <w:rFonts w:ascii="宋体" w:eastAsia="宋体" w:hint="eastAsia"/>
          <w:sz w:val="24"/>
          <w:lang w:eastAsia="zh-CN"/>
        </w:rPr>
        <w:t>并与他交通</w:t>
      </w:r>
      <w:r>
        <w:rPr>
          <w:sz w:val="24"/>
          <w:lang w:eastAsia="zh-CN"/>
        </w:rPr>
        <w:t>,</w:t>
      </w:r>
      <w:r>
        <w:rPr>
          <w:rFonts w:ascii="宋体" w:eastAsia="宋体" w:hint="eastAsia"/>
          <w:spacing w:val="-16"/>
          <w:sz w:val="24"/>
          <w:lang w:eastAsia="zh-CN"/>
        </w:rPr>
        <w:t>不</w:t>
      </w:r>
      <w:r>
        <w:rPr>
          <w:rFonts w:ascii="宋体" w:eastAsia="宋体" w:hint="eastAsia"/>
          <w:sz w:val="24"/>
          <w:lang w:eastAsia="zh-CN"/>
        </w:rPr>
        <w:t>然就不可能如此。除了人和天使以外</w:t>
      </w:r>
      <w:r>
        <w:rPr>
          <w:spacing w:val="-3"/>
          <w:sz w:val="24"/>
          <w:lang w:eastAsia="zh-CN"/>
        </w:rPr>
        <w:t>,</w:t>
      </w:r>
      <w:r>
        <w:rPr>
          <w:rFonts w:ascii="宋体" w:eastAsia="宋体" w:hint="eastAsia"/>
          <w:sz w:val="24"/>
          <w:lang w:eastAsia="zh-CN"/>
        </w:rPr>
        <w:t>没有别的受造之物与无限有关</w:t>
      </w:r>
      <w:r>
        <w:rPr>
          <w:sz w:val="24"/>
          <w:lang w:eastAsia="zh-CN"/>
        </w:rPr>
        <w:t>,</w:t>
      </w:r>
      <w:r>
        <w:rPr>
          <w:rFonts w:ascii="宋体" w:eastAsia="宋体" w:hint="eastAsia"/>
          <w:sz w:val="24"/>
          <w:lang w:eastAsia="zh-CN"/>
        </w:rPr>
        <w:t>或能与无限有关</w:t>
      </w:r>
      <w:r>
        <w:rPr>
          <w:sz w:val="24"/>
          <w:lang w:eastAsia="zh-CN"/>
        </w:rPr>
        <w:t>,</w:t>
      </w:r>
      <w:r>
        <w:rPr>
          <w:rFonts w:ascii="宋体" w:eastAsia="宋体" w:hint="eastAsia"/>
          <w:sz w:val="24"/>
          <w:lang w:eastAsia="zh-CN"/>
        </w:rPr>
        <w:t>因为神造他们有这样的本性</w:t>
      </w:r>
      <w:r>
        <w:rPr>
          <w:spacing w:val="-3"/>
          <w:sz w:val="24"/>
          <w:lang w:eastAsia="zh-CN"/>
        </w:rPr>
        <w:t>,</w:t>
      </w:r>
      <w:r>
        <w:rPr>
          <w:rFonts w:ascii="宋体" w:eastAsia="宋体" w:hint="eastAsia"/>
          <w:sz w:val="24"/>
          <w:lang w:eastAsia="zh-CN"/>
        </w:rPr>
        <w:t>如此广阔以致他们的官能有如此广阔的本性。因此人有能力以如此荣耀的方式享受神。</w:t>
      </w:r>
    </w:p>
    <w:p w14:paraId="787D1A19" w14:textId="77777777" w:rsidR="00EC029C" w:rsidRDefault="00000000">
      <w:pPr>
        <w:spacing w:before="281" w:line="242" w:lineRule="auto"/>
        <w:ind w:left="100" w:right="357"/>
        <w:rPr>
          <w:rFonts w:ascii="宋体" w:eastAsia="宋体"/>
          <w:sz w:val="24"/>
          <w:lang w:eastAsia="zh-CN"/>
        </w:rPr>
      </w:pPr>
      <w:r>
        <w:rPr>
          <w:rFonts w:ascii="宋体" w:eastAsia="宋体" w:hint="eastAsia"/>
          <w:sz w:val="24"/>
          <w:lang w:eastAsia="zh-CN"/>
        </w:rPr>
        <w:t>我们在圣经中有这些话</w:t>
      </w:r>
      <w:r>
        <w:rPr>
          <w:spacing w:val="-1"/>
          <w:sz w:val="24"/>
          <w:lang w:eastAsia="zh-CN"/>
        </w:rPr>
        <w:t>:"</w:t>
      </w:r>
      <w:r>
        <w:rPr>
          <w:rFonts w:ascii="宋体" w:eastAsia="宋体" w:hint="eastAsia"/>
          <w:sz w:val="24"/>
          <w:lang w:eastAsia="zh-CN"/>
        </w:rPr>
        <w:t>但与主联合的</w:t>
      </w:r>
      <w:r>
        <w:rPr>
          <w:sz w:val="24"/>
          <w:lang w:eastAsia="zh-CN"/>
        </w:rPr>
        <w:t>,</w:t>
      </w:r>
      <w:r>
        <w:rPr>
          <w:rFonts w:ascii="宋体" w:eastAsia="宋体" w:hint="eastAsia"/>
          <w:spacing w:val="-1"/>
          <w:sz w:val="24"/>
          <w:lang w:eastAsia="zh-CN"/>
        </w:rPr>
        <w:t>便是与主成为一灵。</w:t>
      </w:r>
      <w:r>
        <w:rPr>
          <w:sz w:val="24"/>
          <w:lang w:eastAsia="zh-CN"/>
        </w:rPr>
        <w:t>"(</w:t>
      </w:r>
      <w:r>
        <w:rPr>
          <w:rFonts w:ascii="宋体" w:eastAsia="宋体" w:hint="eastAsia"/>
          <w:sz w:val="24"/>
          <w:lang w:eastAsia="zh-CN"/>
        </w:rPr>
        <w:t>林前</w:t>
      </w:r>
      <w:r>
        <w:rPr>
          <w:sz w:val="24"/>
          <w:lang w:eastAsia="zh-CN"/>
        </w:rPr>
        <w:t>6</w:t>
      </w:r>
      <w:r>
        <w:rPr>
          <w:spacing w:val="-1"/>
          <w:sz w:val="24"/>
          <w:lang w:eastAsia="zh-CN"/>
        </w:rPr>
        <w:t>:</w:t>
      </w:r>
      <w:r>
        <w:rPr>
          <w:sz w:val="24"/>
          <w:lang w:eastAsia="zh-CN"/>
        </w:rPr>
        <w:t>1</w:t>
      </w:r>
      <w:r>
        <w:rPr>
          <w:spacing w:val="-1"/>
          <w:sz w:val="24"/>
          <w:lang w:eastAsia="zh-CN"/>
        </w:rPr>
        <w:t>7</w:t>
      </w:r>
      <w:r>
        <w:rPr>
          <w:spacing w:val="-2"/>
          <w:sz w:val="24"/>
          <w:lang w:eastAsia="zh-CN"/>
        </w:rPr>
        <w:t>)</w:t>
      </w:r>
      <w:r>
        <w:rPr>
          <w:rFonts w:ascii="宋体" w:eastAsia="宋体" w:hint="eastAsia"/>
          <w:sz w:val="24"/>
          <w:lang w:eastAsia="zh-CN"/>
        </w:rPr>
        <w:t>与神成为一灵。一个可怜的受造物的魂竟与神成为一灵</w:t>
      </w:r>
      <w:r>
        <w:rPr>
          <w:spacing w:val="-3"/>
          <w:sz w:val="24"/>
          <w:lang w:eastAsia="zh-CN"/>
        </w:rPr>
        <w:t>,</w:t>
      </w:r>
      <w:r>
        <w:rPr>
          <w:rFonts w:ascii="宋体" w:eastAsia="宋体" w:hint="eastAsia"/>
          <w:sz w:val="24"/>
          <w:lang w:eastAsia="zh-CN"/>
        </w:rPr>
        <w:t>这是一句何等奇特的话</w:t>
      </w:r>
      <w:r>
        <w:rPr>
          <w:sz w:val="24"/>
          <w:lang w:eastAsia="zh-CN"/>
        </w:rPr>
        <w:t>,</w:t>
      </w:r>
      <w:r>
        <w:rPr>
          <w:rFonts w:ascii="宋体" w:eastAsia="宋体" w:hint="eastAsia"/>
          <w:sz w:val="24"/>
          <w:lang w:eastAsia="zh-CN"/>
        </w:rPr>
        <w:t xml:space="preserve">但事实如此。在约翰福音 </w:t>
      </w:r>
      <w:r>
        <w:rPr>
          <w:sz w:val="24"/>
          <w:lang w:eastAsia="zh-CN"/>
        </w:rPr>
        <w:t>1</w:t>
      </w:r>
      <w:r>
        <w:rPr>
          <w:spacing w:val="-1"/>
          <w:sz w:val="24"/>
          <w:lang w:eastAsia="zh-CN"/>
        </w:rPr>
        <w:t>7:</w:t>
      </w:r>
      <w:r>
        <w:rPr>
          <w:sz w:val="24"/>
          <w:lang w:eastAsia="zh-CN"/>
        </w:rPr>
        <w:t>21</w:t>
      </w:r>
      <w:r>
        <w:rPr>
          <w:rFonts w:ascii="宋体" w:eastAsia="宋体" w:hint="eastAsia"/>
          <w:sz w:val="24"/>
          <w:lang w:eastAsia="zh-CN"/>
        </w:rPr>
        <w:t>我们也有两三处显著的话</w:t>
      </w:r>
      <w:r>
        <w:rPr>
          <w:spacing w:val="-1"/>
          <w:sz w:val="24"/>
          <w:lang w:eastAsia="zh-CN"/>
        </w:rPr>
        <w:t>:"</w:t>
      </w:r>
      <w:r>
        <w:rPr>
          <w:rFonts w:ascii="宋体" w:eastAsia="宋体" w:hint="eastAsia"/>
          <w:sz w:val="24"/>
          <w:lang w:eastAsia="zh-CN"/>
        </w:rPr>
        <w:t>使他们都合而为一。正如你父在我里面</w:t>
      </w:r>
      <w:r>
        <w:rPr>
          <w:sz w:val="24"/>
          <w:lang w:eastAsia="zh-CN"/>
        </w:rPr>
        <w:t>,</w:t>
      </w:r>
      <w:r>
        <w:rPr>
          <w:rFonts w:ascii="宋体" w:eastAsia="宋体" w:hint="eastAsia"/>
          <w:sz w:val="24"/>
          <w:lang w:eastAsia="zh-CN"/>
        </w:rPr>
        <w:t>我在你里面</w:t>
      </w:r>
      <w:r>
        <w:rPr>
          <w:spacing w:val="-1"/>
          <w:sz w:val="24"/>
          <w:lang w:eastAsia="zh-CN"/>
        </w:rPr>
        <w:t>;</w:t>
      </w:r>
      <w:r>
        <w:rPr>
          <w:rFonts w:ascii="宋体" w:eastAsia="宋体" w:hint="eastAsia"/>
          <w:sz w:val="24"/>
          <w:lang w:eastAsia="zh-CN"/>
        </w:rPr>
        <w:t>使他们也在我们里面。</w:t>
      </w:r>
      <w:r>
        <w:rPr>
          <w:spacing w:val="-3"/>
          <w:sz w:val="24"/>
          <w:lang w:eastAsia="zh-CN"/>
        </w:rPr>
        <w:t>"</w:t>
      </w:r>
      <w:r>
        <w:rPr>
          <w:rFonts w:ascii="宋体" w:eastAsia="宋体" w:hint="eastAsia"/>
          <w:sz w:val="24"/>
          <w:lang w:eastAsia="zh-CN"/>
        </w:rPr>
        <w:t>基督祷告圣徒在他里面</w:t>
      </w:r>
      <w:r>
        <w:rPr>
          <w:spacing w:val="2"/>
          <w:sz w:val="24"/>
          <w:lang w:eastAsia="zh-CN"/>
        </w:rPr>
        <w:t>,</w:t>
      </w:r>
      <w:r>
        <w:rPr>
          <w:rFonts w:ascii="宋体" w:eastAsia="宋体" w:hint="eastAsia"/>
          <w:sz w:val="24"/>
          <w:lang w:eastAsia="zh-CN"/>
        </w:rPr>
        <w:t>在父里面合而为一</w:t>
      </w:r>
      <w:r>
        <w:rPr>
          <w:sz w:val="24"/>
          <w:lang w:eastAsia="zh-CN"/>
        </w:rPr>
        <w:t>,</w:t>
      </w:r>
      <w:r>
        <w:rPr>
          <w:rFonts w:ascii="宋体" w:eastAsia="宋体" w:hint="eastAsia"/>
          <w:sz w:val="24"/>
          <w:lang w:eastAsia="zh-CN"/>
        </w:rPr>
        <w:t>正如父在他里面</w:t>
      </w:r>
      <w:r>
        <w:rPr>
          <w:spacing w:val="-3"/>
          <w:sz w:val="24"/>
          <w:lang w:eastAsia="zh-CN"/>
        </w:rPr>
        <w:t>,</w:t>
      </w:r>
      <w:r>
        <w:rPr>
          <w:rFonts w:ascii="宋体" w:eastAsia="宋体" w:hint="eastAsia"/>
          <w:sz w:val="24"/>
          <w:lang w:eastAsia="zh-CN"/>
        </w:rPr>
        <w:t>他在父里面</w:t>
      </w:r>
      <w:r>
        <w:rPr>
          <w:spacing w:val="-1"/>
          <w:sz w:val="24"/>
          <w:lang w:eastAsia="zh-CN"/>
        </w:rPr>
        <w:t>:</w:t>
      </w:r>
      <w:r>
        <w:rPr>
          <w:rFonts w:ascii="宋体" w:eastAsia="宋体" w:hint="eastAsia"/>
          <w:sz w:val="24"/>
          <w:lang w:eastAsia="zh-CN"/>
        </w:rPr>
        <w:t>使他们也与他们合而为一。在</w:t>
      </w:r>
      <w:r>
        <w:rPr>
          <w:sz w:val="24"/>
          <w:lang w:eastAsia="zh-CN"/>
        </w:rPr>
        <w:t>22</w:t>
      </w:r>
      <w:r>
        <w:rPr>
          <w:rFonts w:ascii="宋体" w:eastAsia="宋体" w:hint="eastAsia"/>
          <w:sz w:val="24"/>
          <w:lang w:eastAsia="zh-CN"/>
        </w:rPr>
        <w:t>节</w:t>
      </w:r>
      <w:r>
        <w:rPr>
          <w:spacing w:val="-1"/>
          <w:sz w:val="24"/>
          <w:lang w:eastAsia="zh-CN"/>
        </w:rPr>
        <w:t>:"</w:t>
      </w:r>
      <w:r>
        <w:rPr>
          <w:rFonts w:ascii="宋体" w:eastAsia="宋体" w:hint="eastAsia"/>
          <w:sz w:val="24"/>
          <w:lang w:eastAsia="zh-CN"/>
        </w:rPr>
        <w:t>你所赐给我的荣耀</w:t>
      </w:r>
      <w:r>
        <w:rPr>
          <w:sz w:val="24"/>
          <w:lang w:eastAsia="zh-CN"/>
        </w:rPr>
        <w:t>,</w:t>
      </w:r>
      <w:r>
        <w:rPr>
          <w:rFonts w:ascii="宋体" w:eastAsia="宋体" w:hint="eastAsia"/>
          <w:sz w:val="24"/>
          <w:lang w:eastAsia="zh-CN"/>
        </w:rPr>
        <w:t>我已赐给他们</w:t>
      </w:r>
      <w:r>
        <w:rPr>
          <w:spacing w:val="-1"/>
          <w:sz w:val="24"/>
          <w:lang w:eastAsia="zh-CN"/>
        </w:rPr>
        <w:t>;</w:t>
      </w:r>
      <w:r>
        <w:rPr>
          <w:rFonts w:ascii="宋体" w:eastAsia="宋体" w:hint="eastAsia"/>
          <w:sz w:val="24"/>
          <w:lang w:eastAsia="zh-CN"/>
        </w:rPr>
        <w:t>使他们合而为一</w:t>
      </w:r>
      <w:r>
        <w:rPr>
          <w:spacing w:val="-15"/>
          <w:sz w:val="24"/>
          <w:lang w:eastAsia="zh-CN"/>
        </w:rPr>
        <w:t>,</w:t>
      </w:r>
      <w:r>
        <w:rPr>
          <w:rFonts w:ascii="宋体" w:eastAsia="宋体" w:hint="eastAsia"/>
          <w:sz w:val="24"/>
          <w:lang w:eastAsia="zh-CN"/>
        </w:rPr>
        <w:t>像我们合而为一。</w:t>
      </w:r>
      <w:r>
        <w:rPr>
          <w:spacing w:val="-3"/>
          <w:sz w:val="24"/>
          <w:lang w:eastAsia="zh-CN"/>
        </w:rPr>
        <w:t>"</w:t>
      </w:r>
      <w:r>
        <w:rPr>
          <w:rFonts w:ascii="宋体" w:eastAsia="宋体" w:hint="eastAsia"/>
          <w:sz w:val="24"/>
          <w:lang w:eastAsia="zh-CN"/>
        </w:rPr>
        <w:t>基督已将父神赐给他的荣耀赐给圣徒。是为了什么目的呢</w:t>
      </w:r>
      <w:r>
        <w:rPr>
          <w:sz w:val="24"/>
          <w:lang w:eastAsia="zh-CN"/>
        </w:rPr>
        <w:t>?</w:t>
      </w:r>
      <w:r>
        <w:rPr>
          <w:rFonts w:ascii="宋体" w:eastAsia="宋体" w:hint="eastAsia"/>
          <w:sz w:val="24"/>
          <w:lang w:eastAsia="zh-CN"/>
        </w:rPr>
        <w:t>基督将那荣耀赐给圣徒有什么果效呢</w:t>
      </w:r>
      <w:r>
        <w:rPr>
          <w:spacing w:val="-3"/>
          <w:sz w:val="24"/>
          <w:lang w:eastAsia="zh-CN"/>
        </w:rPr>
        <w:t>?</w:t>
      </w:r>
      <w:r>
        <w:rPr>
          <w:rFonts w:ascii="宋体" w:eastAsia="宋体" w:hint="eastAsia"/>
          <w:sz w:val="24"/>
          <w:lang w:eastAsia="zh-CN"/>
        </w:rPr>
        <w:t>就是使他们与父并与子合而为一。</w:t>
      </w:r>
    </w:p>
    <w:p w14:paraId="725F199B" w14:textId="77777777" w:rsidR="00EC029C" w:rsidRDefault="00000000">
      <w:pPr>
        <w:spacing w:before="286" w:line="242" w:lineRule="auto"/>
        <w:ind w:left="100" w:right="393"/>
        <w:jc w:val="both"/>
        <w:rPr>
          <w:rFonts w:ascii="宋体" w:eastAsia="宋体"/>
          <w:sz w:val="24"/>
          <w:lang w:eastAsia="zh-CN"/>
        </w:rPr>
      </w:pPr>
      <w:r>
        <w:rPr>
          <w:rFonts w:ascii="宋体" w:eastAsia="宋体" w:hint="eastAsia"/>
          <w:spacing w:val="-2"/>
          <w:sz w:val="24"/>
          <w:lang w:eastAsia="zh-CN"/>
        </w:rPr>
        <w:t>因此你看人类有能力与神奇妙地亲密联合</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要思想这事</w:t>
      </w:r>
      <w:r>
        <w:rPr>
          <w:spacing w:val="-2"/>
          <w:sz w:val="24"/>
          <w:lang w:eastAsia="zh-CN"/>
        </w:rPr>
        <w:t>,</w:t>
      </w:r>
      <w:r>
        <w:rPr>
          <w:rFonts w:ascii="宋体" w:eastAsia="宋体" w:hint="eastAsia"/>
          <w:spacing w:val="-2"/>
          <w:sz w:val="24"/>
          <w:lang w:eastAsia="zh-CN"/>
        </w:rPr>
        <w:t>好叫你们的灵兴起。你们这些追求卑贱事物的人</w:t>
      </w:r>
      <w:r>
        <w:rPr>
          <w:spacing w:val="-2"/>
          <w:sz w:val="24"/>
          <w:lang w:eastAsia="zh-CN"/>
        </w:rPr>
        <w:t>,</w:t>
      </w:r>
      <w:r>
        <w:rPr>
          <w:rFonts w:ascii="宋体" w:eastAsia="宋体" w:hint="eastAsia"/>
          <w:spacing w:val="-2"/>
          <w:sz w:val="24"/>
          <w:lang w:eastAsia="zh-CN"/>
        </w:rPr>
        <w:t>以为再没有比吃喝和肉体的享乐更高的美善</w:t>
      </w:r>
      <w:r>
        <w:rPr>
          <w:spacing w:val="-2"/>
          <w:sz w:val="24"/>
          <w:lang w:eastAsia="zh-CN"/>
        </w:rPr>
        <w:t>:</w:t>
      </w:r>
      <w:r>
        <w:rPr>
          <w:rFonts w:ascii="宋体" w:eastAsia="宋体" w:hint="eastAsia"/>
          <w:spacing w:val="-2"/>
          <w:sz w:val="24"/>
          <w:lang w:eastAsia="zh-CN"/>
        </w:rPr>
        <w:t>要知道会众中最卑微贫穷的人</w:t>
      </w:r>
      <w:r>
        <w:rPr>
          <w:spacing w:val="-2"/>
          <w:sz w:val="24"/>
          <w:lang w:eastAsia="zh-CN"/>
        </w:rPr>
        <w:t>,</w:t>
      </w:r>
      <w:r>
        <w:rPr>
          <w:rFonts w:ascii="宋体" w:eastAsia="宋体" w:hint="eastAsia"/>
          <w:spacing w:val="-2"/>
          <w:sz w:val="24"/>
          <w:lang w:eastAsia="zh-CN"/>
        </w:rPr>
        <w:t>都有能力领受神赐给他儿子基督的荣耀</w:t>
      </w:r>
      <w:r>
        <w:rPr>
          <w:spacing w:val="-2"/>
          <w:sz w:val="24"/>
          <w:lang w:eastAsia="zh-CN"/>
        </w:rPr>
        <w:t>;</w:t>
      </w:r>
      <w:r>
        <w:rPr>
          <w:rFonts w:ascii="宋体" w:eastAsia="宋体" w:hint="eastAsia"/>
          <w:spacing w:val="-2"/>
          <w:sz w:val="24"/>
          <w:lang w:eastAsia="zh-CN"/>
        </w:rPr>
        <w:t>使你们可以与父神并与子合而为一</w:t>
      </w:r>
      <w:r>
        <w:rPr>
          <w:spacing w:val="-2"/>
          <w:sz w:val="24"/>
          <w:lang w:eastAsia="zh-CN"/>
        </w:rPr>
        <w:t>,</w:t>
      </w:r>
      <w:r>
        <w:rPr>
          <w:rFonts w:ascii="宋体" w:eastAsia="宋体" w:hint="eastAsia"/>
          <w:spacing w:val="-2"/>
          <w:sz w:val="24"/>
          <w:lang w:eastAsia="zh-CN"/>
        </w:rPr>
        <w:t>如同父神与子合而为一</w:t>
      </w:r>
      <w:r>
        <w:rPr>
          <w:spacing w:val="-2"/>
          <w:sz w:val="24"/>
          <w:lang w:eastAsia="zh-CN"/>
        </w:rPr>
        <w:t>;</w:t>
      </w:r>
      <w:r>
        <w:rPr>
          <w:rFonts w:ascii="宋体" w:eastAsia="宋体" w:hint="eastAsia"/>
          <w:spacing w:val="-2"/>
          <w:sz w:val="24"/>
          <w:lang w:eastAsia="zh-CN"/>
        </w:rPr>
        <w:t>虽然各方面不都一样</w:t>
      </w:r>
      <w:r>
        <w:rPr>
          <w:spacing w:val="-2"/>
          <w:sz w:val="24"/>
          <w:lang w:eastAsia="zh-CN"/>
        </w:rPr>
        <w:t>:</w:t>
      </w:r>
      <w:r>
        <w:rPr>
          <w:rFonts w:ascii="宋体" w:eastAsia="宋体" w:hint="eastAsia"/>
          <w:spacing w:val="-2"/>
          <w:sz w:val="24"/>
          <w:lang w:eastAsia="zh-CN"/>
        </w:rPr>
        <w:t>但要知道有一种相似</w:t>
      </w:r>
      <w:r>
        <w:rPr>
          <w:spacing w:val="-2"/>
          <w:sz w:val="24"/>
          <w:lang w:eastAsia="zh-CN"/>
        </w:rPr>
        <w:t>,</w:t>
      </w:r>
      <w:r>
        <w:rPr>
          <w:rFonts w:ascii="宋体" w:eastAsia="宋体" w:hint="eastAsia"/>
          <w:spacing w:val="-2"/>
          <w:sz w:val="24"/>
          <w:lang w:eastAsia="zh-CN"/>
        </w:rPr>
        <w:t>基督自己说明了这点。</w:t>
      </w:r>
    </w:p>
    <w:p w14:paraId="45663822" w14:textId="77777777" w:rsidR="00EC029C" w:rsidRDefault="00000000">
      <w:pPr>
        <w:spacing w:before="282" w:line="242" w:lineRule="auto"/>
        <w:ind w:left="100" w:right="405"/>
        <w:rPr>
          <w:rFonts w:ascii="宋体" w:eastAsia="宋体"/>
          <w:sz w:val="24"/>
          <w:lang w:eastAsia="zh-CN"/>
        </w:rPr>
      </w:pPr>
      <w:r>
        <w:rPr>
          <w:rFonts w:ascii="宋体" w:eastAsia="宋体" w:hint="eastAsia"/>
          <w:spacing w:val="-2"/>
          <w:sz w:val="24"/>
          <w:lang w:eastAsia="zh-CN"/>
        </w:rPr>
        <w:t>所以你们这些心思如此卑下</w:t>
      </w:r>
      <w:r>
        <w:rPr>
          <w:spacing w:val="-2"/>
          <w:sz w:val="24"/>
          <w:lang w:eastAsia="zh-CN"/>
        </w:rPr>
        <w:t>,</w:t>
      </w:r>
      <w:r>
        <w:rPr>
          <w:rFonts w:ascii="宋体" w:eastAsia="宋体" w:hint="eastAsia"/>
          <w:spacing w:val="-2"/>
          <w:sz w:val="24"/>
          <w:lang w:eastAsia="zh-CN"/>
        </w:rPr>
        <w:t>只顾念这些地上之物的人</w:t>
      </w:r>
      <w:r>
        <w:rPr>
          <w:spacing w:val="-2"/>
          <w:sz w:val="24"/>
          <w:lang w:eastAsia="zh-CN"/>
        </w:rPr>
        <w:t>,</w:t>
      </w:r>
      <w:r>
        <w:rPr>
          <w:rFonts w:ascii="宋体" w:eastAsia="宋体" w:hint="eastAsia"/>
          <w:spacing w:val="-2"/>
          <w:sz w:val="24"/>
          <w:lang w:eastAsia="zh-CN"/>
        </w:rPr>
        <w:t>要知道如果你们的心思想一下</w:t>
      </w:r>
      <w:r>
        <w:rPr>
          <w:spacing w:val="-2"/>
          <w:sz w:val="24"/>
          <w:lang w:eastAsia="zh-CN"/>
        </w:rPr>
        <w:t>,</w:t>
      </w:r>
      <w:r>
        <w:rPr>
          <w:rFonts w:ascii="宋体" w:eastAsia="宋体" w:hint="eastAsia"/>
          <w:spacing w:val="-2"/>
          <w:sz w:val="24"/>
          <w:lang w:eastAsia="zh-CN"/>
        </w:rPr>
        <w:t>你们有更尊贵的事可以思念。但罪的邪恶就在这里</w:t>
      </w:r>
      <w:r>
        <w:rPr>
          <w:spacing w:val="-2"/>
          <w:sz w:val="24"/>
          <w:lang w:eastAsia="zh-CN"/>
        </w:rPr>
        <w:t>;</w:t>
      </w:r>
      <w:r>
        <w:rPr>
          <w:rFonts w:ascii="宋体" w:eastAsia="宋体" w:hint="eastAsia"/>
          <w:spacing w:val="-2"/>
          <w:sz w:val="24"/>
          <w:lang w:eastAsia="zh-CN"/>
        </w:rPr>
        <w:t>罪破坏了神与魂之间的联合</w:t>
      </w:r>
      <w:r>
        <w:rPr>
          <w:spacing w:val="-2"/>
          <w:sz w:val="24"/>
          <w:lang w:eastAsia="zh-CN"/>
        </w:rPr>
        <w:t>;</w:t>
      </w:r>
      <w:r>
        <w:rPr>
          <w:rFonts w:ascii="宋体" w:eastAsia="宋体" w:hint="eastAsia"/>
          <w:spacing w:val="-2"/>
          <w:sz w:val="24"/>
          <w:lang w:eastAsia="zh-CN"/>
        </w:rPr>
        <w:t>它使神与魂分离</w:t>
      </w:r>
      <w:r>
        <w:rPr>
          <w:spacing w:val="-2"/>
          <w:sz w:val="24"/>
          <w:lang w:eastAsia="zh-CN"/>
        </w:rPr>
        <w:t>,</w:t>
      </w:r>
      <w:r>
        <w:rPr>
          <w:rFonts w:ascii="宋体" w:eastAsia="宋体" w:hint="eastAsia"/>
          <w:spacing w:val="-2"/>
          <w:sz w:val="24"/>
          <w:lang w:eastAsia="zh-CN"/>
        </w:rPr>
        <w:t>它拦阻神</w:t>
      </w:r>
      <w:r>
        <w:rPr>
          <w:spacing w:val="-2"/>
          <w:sz w:val="24"/>
          <w:lang w:eastAsia="zh-CN"/>
        </w:rPr>
        <w:t>,</w:t>
      </w:r>
      <w:r>
        <w:rPr>
          <w:rFonts w:ascii="宋体" w:eastAsia="宋体" w:hint="eastAsia"/>
          <w:spacing w:val="-2"/>
          <w:sz w:val="24"/>
          <w:lang w:eastAsia="zh-CN"/>
        </w:rPr>
        <w:t>拦阻那无限、永恒、荣耀的一切美善的源头</w:t>
      </w:r>
      <w:r>
        <w:rPr>
          <w:spacing w:val="-2"/>
          <w:sz w:val="24"/>
          <w:lang w:eastAsia="zh-CN"/>
        </w:rPr>
        <w:t>;</w:t>
      </w:r>
      <w:r>
        <w:rPr>
          <w:rFonts w:ascii="宋体" w:eastAsia="宋体" w:hint="eastAsia"/>
          <w:spacing w:val="-2"/>
          <w:sz w:val="24"/>
          <w:lang w:eastAsia="zh-CN"/>
        </w:rPr>
        <w:t>它使他离开你们</w:t>
      </w:r>
      <w:r>
        <w:rPr>
          <w:spacing w:val="-2"/>
          <w:sz w:val="24"/>
          <w:lang w:eastAsia="zh-CN"/>
        </w:rPr>
        <w:t>;</w:t>
      </w:r>
      <w:r>
        <w:rPr>
          <w:rFonts w:ascii="宋体" w:eastAsia="宋体" w:hint="eastAsia"/>
          <w:spacing w:val="-2"/>
          <w:sz w:val="24"/>
          <w:lang w:eastAsia="zh-CN"/>
        </w:rPr>
        <w:t>它使你们失去神</w:t>
      </w:r>
      <w:r>
        <w:rPr>
          <w:spacing w:val="-2"/>
          <w:sz w:val="24"/>
          <w:lang w:eastAsia="zh-CN"/>
        </w:rPr>
        <w:t>,</w:t>
      </w:r>
      <w:r>
        <w:rPr>
          <w:rFonts w:ascii="宋体" w:eastAsia="宋体" w:hint="eastAsia"/>
          <w:spacing w:val="-2"/>
          <w:sz w:val="24"/>
          <w:lang w:eastAsia="zh-CN"/>
        </w:rPr>
        <w:t>失去神里面的一切美善。</w:t>
      </w:r>
    </w:p>
    <w:p w14:paraId="7D844EAF" w14:textId="77777777" w:rsidR="00EC029C" w:rsidRDefault="00000000">
      <w:pPr>
        <w:spacing w:before="282" w:line="242" w:lineRule="auto"/>
        <w:ind w:left="100" w:right="393"/>
        <w:rPr>
          <w:rFonts w:ascii="宋体" w:eastAsia="宋体"/>
          <w:sz w:val="24"/>
          <w:lang w:eastAsia="zh-CN"/>
        </w:rPr>
      </w:pPr>
      <w:r>
        <w:rPr>
          <w:rFonts w:ascii="宋体" w:eastAsia="宋体" w:hint="eastAsia"/>
          <w:spacing w:val="-2"/>
          <w:sz w:val="24"/>
          <w:lang w:eastAsia="zh-CN"/>
        </w:rPr>
        <w:t>因着罪你们离开神</w:t>
      </w:r>
      <w:r>
        <w:rPr>
          <w:spacing w:val="-2"/>
          <w:sz w:val="24"/>
          <w:lang w:eastAsia="zh-CN"/>
        </w:rPr>
        <w:t>,</w:t>
      </w:r>
      <w:r>
        <w:rPr>
          <w:rFonts w:ascii="宋体" w:eastAsia="宋体" w:hint="eastAsia"/>
          <w:spacing w:val="-2"/>
          <w:sz w:val="24"/>
          <w:lang w:eastAsia="zh-CN"/>
        </w:rPr>
        <w:t>这就是在审判日临到被定罪之人的咒诅</w:t>
      </w:r>
      <w:r>
        <w:rPr>
          <w:spacing w:val="-2"/>
          <w:sz w:val="24"/>
          <w:lang w:eastAsia="zh-CN"/>
        </w:rPr>
        <w:t>,"</w:t>
      </w:r>
      <w:r>
        <w:rPr>
          <w:rFonts w:ascii="宋体" w:eastAsia="宋体" w:hint="eastAsia"/>
          <w:spacing w:val="-2"/>
          <w:sz w:val="24"/>
          <w:lang w:eastAsia="zh-CN"/>
        </w:rPr>
        <w:t>你们这被咒诅的人离开我</w:t>
      </w:r>
      <w:r>
        <w:rPr>
          <w:spacing w:val="-2"/>
          <w:sz w:val="24"/>
          <w:lang w:eastAsia="zh-CN"/>
        </w:rPr>
        <w:t>":</w:t>
      </w:r>
      <w:r>
        <w:rPr>
          <w:rFonts w:ascii="宋体" w:eastAsia="宋体" w:hint="eastAsia"/>
          <w:spacing w:val="-2"/>
          <w:sz w:val="24"/>
          <w:lang w:eastAsia="zh-CN"/>
        </w:rPr>
        <w:t>如今此时</w:t>
      </w:r>
      <w:r>
        <w:rPr>
          <w:spacing w:val="-2"/>
          <w:sz w:val="24"/>
          <w:lang w:eastAsia="zh-CN"/>
        </w:rPr>
        <w:t>,</w:t>
      </w:r>
      <w:r>
        <w:rPr>
          <w:rFonts w:ascii="宋体" w:eastAsia="宋体" w:hint="eastAsia"/>
          <w:spacing w:val="-2"/>
          <w:sz w:val="24"/>
          <w:lang w:eastAsia="zh-CN"/>
        </w:rPr>
        <w:t>在每一个罪中</w:t>
      </w:r>
      <w:r>
        <w:rPr>
          <w:spacing w:val="-2"/>
          <w:sz w:val="24"/>
          <w:lang w:eastAsia="zh-CN"/>
        </w:rPr>
        <w:t>,</w:t>
      </w:r>
      <w:r>
        <w:rPr>
          <w:rFonts w:ascii="宋体" w:eastAsia="宋体" w:hint="eastAsia"/>
          <w:spacing w:val="-2"/>
          <w:sz w:val="24"/>
          <w:lang w:eastAsia="zh-CN"/>
        </w:rPr>
        <w:t>你们就开始经历那可怕判决的执行</w:t>
      </w:r>
      <w:r>
        <w:rPr>
          <w:spacing w:val="-2"/>
          <w:sz w:val="24"/>
          <w:lang w:eastAsia="zh-CN"/>
        </w:rPr>
        <w:t>:"</w:t>
      </w:r>
      <w:r>
        <w:rPr>
          <w:rFonts w:ascii="宋体" w:eastAsia="宋体" w:hint="eastAsia"/>
          <w:spacing w:val="-2"/>
          <w:sz w:val="24"/>
          <w:lang w:eastAsia="zh-CN"/>
        </w:rPr>
        <w:t>你们这被咒诅的人离开我。</w:t>
      </w:r>
      <w:r>
        <w:rPr>
          <w:spacing w:val="-2"/>
          <w:sz w:val="24"/>
          <w:lang w:eastAsia="zh-CN"/>
        </w:rPr>
        <w:t>"</w:t>
      </w:r>
      <w:r>
        <w:rPr>
          <w:rFonts w:ascii="宋体" w:eastAsia="宋体" w:hint="eastAsia"/>
          <w:spacing w:val="-2"/>
          <w:sz w:val="24"/>
          <w:lang w:eastAsia="zh-CN"/>
        </w:rPr>
        <w:t>当你们活在罪恶的道路上时</w:t>
      </w:r>
      <w:r>
        <w:rPr>
          <w:spacing w:val="-2"/>
          <w:sz w:val="24"/>
          <w:lang w:eastAsia="zh-CN"/>
        </w:rPr>
        <w:t>,</w:t>
      </w:r>
      <w:r>
        <w:rPr>
          <w:rFonts w:ascii="宋体" w:eastAsia="宋体" w:hint="eastAsia"/>
          <w:spacing w:val="-2"/>
          <w:sz w:val="24"/>
          <w:lang w:eastAsia="zh-CN"/>
        </w:rPr>
        <w:t>你们自己就这样做</w:t>
      </w:r>
      <w:r>
        <w:rPr>
          <w:spacing w:val="-2"/>
          <w:sz w:val="24"/>
          <w:lang w:eastAsia="zh-CN"/>
        </w:rPr>
        <w:t>,</w:t>
      </w:r>
      <w:r>
        <w:rPr>
          <w:rFonts w:ascii="宋体" w:eastAsia="宋体" w:hint="eastAsia"/>
          <w:spacing w:val="-2"/>
          <w:sz w:val="24"/>
          <w:lang w:eastAsia="zh-CN"/>
        </w:rPr>
        <w:t>有一种真实的、实际的离开神</w:t>
      </w:r>
      <w:r>
        <w:rPr>
          <w:spacing w:val="-2"/>
          <w:sz w:val="24"/>
          <w:lang w:eastAsia="zh-CN"/>
        </w:rPr>
        <w:t>,</w:t>
      </w:r>
      <w:r>
        <w:rPr>
          <w:rFonts w:ascii="宋体" w:eastAsia="宋体" w:hint="eastAsia"/>
          <w:spacing w:val="-2"/>
          <w:sz w:val="24"/>
          <w:lang w:eastAsia="zh-CN"/>
        </w:rPr>
        <w:t>和那可怕判决的执行</w:t>
      </w:r>
      <w:r>
        <w:rPr>
          <w:spacing w:val="-2"/>
          <w:sz w:val="24"/>
          <w:lang w:eastAsia="zh-CN"/>
        </w:rPr>
        <w:t>,"</w:t>
      </w:r>
      <w:r>
        <w:rPr>
          <w:rFonts w:ascii="宋体" w:eastAsia="宋体" w:hint="eastAsia"/>
          <w:spacing w:val="-2"/>
          <w:sz w:val="24"/>
          <w:lang w:eastAsia="zh-CN"/>
        </w:rPr>
        <w:t>你们这被咒诅的人离开我。</w:t>
      </w:r>
      <w:r>
        <w:rPr>
          <w:spacing w:val="-2"/>
          <w:sz w:val="24"/>
          <w:lang w:eastAsia="zh-CN"/>
        </w:rPr>
        <w:t>"</w:t>
      </w:r>
      <w:r>
        <w:rPr>
          <w:rFonts w:ascii="宋体" w:eastAsia="宋体" w:hint="eastAsia"/>
          <w:spacing w:val="-2"/>
          <w:sz w:val="24"/>
          <w:lang w:eastAsia="zh-CN"/>
        </w:rPr>
        <w:t>你们以为罪中只有一点点恶</w:t>
      </w:r>
      <w:r>
        <w:rPr>
          <w:spacing w:val="-2"/>
          <w:sz w:val="24"/>
          <w:lang w:eastAsia="zh-CN"/>
        </w:rPr>
        <w:t>;</w:t>
      </w:r>
      <w:r>
        <w:rPr>
          <w:rFonts w:ascii="宋体" w:eastAsia="宋体" w:hint="eastAsia"/>
          <w:spacing w:val="-2"/>
          <w:sz w:val="24"/>
          <w:lang w:eastAsia="zh-CN"/>
        </w:rPr>
        <w:t>但如果你们知道神是无限的美善</w:t>
      </w:r>
      <w:r>
        <w:rPr>
          <w:spacing w:val="-2"/>
          <w:sz w:val="24"/>
          <w:lang w:eastAsia="zh-CN"/>
        </w:rPr>
        <w:t>,</w:t>
      </w:r>
      <w:r>
        <w:rPr>
          <w:rFonts w:ascii="宋体" w:eastAsia="宋体" w:hint="eastAsia"/>
          <w:spacing w:val="-2"/>
          <w:sz w:val="24"/>
          <w:lang w:eastAsia="zh-CN"/>
        </w:rPr>
        <w:t>又知道你们有能力与神联合</w:t>
      </w:r>
      <w:r>
        <w:rPr>
          <w:spacing w:val="-2"/>
          <w:sz w:val="24"/>
          <w:lang w:eastAsia="zh-CN"/>
        </w:rPr>
        <w:t>,</w:t>
      </w:r>
      <w:r>
        <w:rPr>
          <w:rFonts w:ascii="宋体" w:eastAsia="宋体" w:hint="eastAsia"/>
          <w:spacing w:val="-2"/>
          <w:sz w:val="24"/>
          <w:lang w:eastAsia="zh-CN"/>
        </w:rPr>
        <w:t>然后又看见罪破坏了这联合</w:t>
      </w:r>
      <w:r>
        <w:rPr>
          <w:spacing w:val="-2"/>
          <w:sz w:val="24"/>
          <w:lang w:eastAsia="zh-CN"/>
        </w:rPr>
        <w:t>;</w:t>
      </w:r>
      <w:r>
        <w:rPr>
          <w:rFonts w:ascii="宋体" w:eastAsia="宋体" w:hint="eastAsia"/>
          <w:spacing w:val="-2"/>
          <w:sz w:val="24"/>
          <w:lang w:eastAsia="zh-CN"/>
        </w:rPr>
        <w:t>这就会使你们看见罪是世上最大的恶。</w:t>
      </w:r>
    </w:p>
    <w:p w14:paraId="57CB83B6"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3588CBF0" w14:textId="77777777" w:rsidR="00EC029C" w:rsidRDefault="00000000">
      <w:pPr>
        <w:pStyle w:val="1"/>
        <w:spacing w:before="84"/>
        <w:ind w:right="212"/>
      </w:pPr>
      <w:bookmarkStart w:id="204" w:name="_bookmark33"/>
      <w:bookmarkStart w:id="205" w:name="CHAP._XXXIII."/>
      <w:bookmarkEnd w:id="204"/>
      <w:bookmarkEnd w:id="205"/>
      <w:r>
        <w:t>CHAP.</w:t>
      </w:r>
      <w:r>
        <w:rPr>
          <w:spacing w:val="-6"/>
        </w:rPr>
        <w:t xml:space="preserve"> </w:t>
      </w:r>
      <w:r>
        <w:rPr>
          <w:spacing w:val="-2"/>
        </w:rPr>
        <w:t>XXXIII.</w:t>
      </w:r>
    </w:p>
    <w:p w14:paraId="5C048277" w14:textId="77777777" w:rsidR="00EC029C" w:rsidRDefault="00000000">
      <w:pPr>
        <w:pStyle w:val="2"/>
        <w:spacing w:line="249" w:lineRule="auto"/>
        <w:ind w:left="635" w:right="858"/>
      </w:pPr>
      <w:bookmarkStart w:id="206" w:name="Tenthly,_sin_is_more_against_mans_good_t"/>
      <w:bookmarkEnd w:id="206"/>
      <w:r>
        <w:t>Tenthly,</w:t>
      </w:r>
      <w:r>
        <w:rPr>
          <w:spacing w:val="-18"/>
        </w:rPr>
        <w:t xml:space="preserve"> </w:t>
      </w:r>
      <w:r>
        <w:t>sin</w:t>
      </w:r>
      <w:r>
        <w:rPr>
          <w:spacing w:val="-23"/>
        </w:rPr>
        <w:t xml:space="preserve"> </w:t>
      </w:r>
      <w:r>
        <w:t>is</w:t>
      </w:r>
      <w:r>
        <w:rPr>
          <w:spacing w:val="-19"/>
        </w:rPr>
        <w:t xml:space="preserve"> </w:t>
      </w:r>
      <w:r>
        <w:t>more</w:t>
      </w:r>
      <w:r>
        <w:rPr>
          <w:spacing w:val="-15"/>
        </w:rPr>
        <w:t xml:space="preserve"> </w:t>
      </w:r>
      <w:r>
        <w:t>against</w:t>
      </w:r>
      <w:r>
        <w:rPr>
          <w:spacing w:val="-18"/>
        </w:rPr>
        <w:t xml:space="preserve"> </w:t>
      </w:r>
      <w:r>
        <w:t>mans</w:t>
      </w:r>
      <w:r>
        <w:rPr>
          <w:spacing w:val="-21"/>
        </w:rPr>
        <w:t xml:space="preserve"> </w:t>
      </w:r>
      <w:r>
        <w:t>good than</w:t>
      </w:r>
      <w:r>
        <w:rPr>
          <w:spacing w:val="-1"/>
        </w:rPr>
        <w:t xml:space="preserve"> </w:t>
      </w:r>
      <w:r>
        <w:t>affliction,</w:t>
      </w:r>
      <w:r>
        <w:rPr>
          <w:spacing w:val="-3"/>
        </w:rPr>
        <w:t xml:space="preserve"> </w:t>
      </w:r>
      <w:r>
        <w:t>for</w:t>
      </w:r>
      <w:r>
        <w:rPr>
          <w:spacing w:val="-2"/>
        </w:rPr>
        <w:t xml:space="preserve"> </w:t>
      </w:r>
      <w:r>
        <w:t>that it stirs</w:t>
      </w:r>
      <w:r>
        <w:rPr>
          <w:spacing w:val="-1"/>
        </w:rPr>
        <w:t xml:space="preserve"> </w:t>
      </w:r>
      <w:r>
        <w:t>up</w:t>
      </w:r>
      <w:r>
        <w:rPr>
          <w:spacing w:val="-2"/>
        </w:rPr>
        <w:t xml:space="preserve"> </w:t>
      </w:r>
      <w:r>
        <w:t xml:space="preserve">all in God to come against a sinner in way of </w:t>
      </w:r>
      <w:r>
        <w:rPr>
          <w:spacing w:val="-2"/>
        </w:rPr>
        <w:t>Enmity.</w:t>
      </w:r>
    </w:p>
    <w:p w14:paraId="340DE5A0" w14:textId="77777777" w:rsidR="00EC029C" w:rsidRDefault="00000000">
      <w:pPr>
        <w:pStyle w:val="a3"/>
        <w:spacing w:before="414" w:line="254" w:lineRule="auto"/>
        <w:ind w:right="437"/>
      </w:pPr>
      <w:r>
        <w:t>Tenthly, The Evil of sin as against our good, consists in this, It stirs up all in God to come in way of Enmity against a sinner: and this is another manner of</w:t>
      </w:r>
      <w:r>
        <w:rPr>
          <w:spacing w:val="40"/>
        </w:rPr>
        <w:t xml:space="preserve"> </w:t>
      </w:r>
      <w:r>
        <w:t>business</w:t>
      </w:r>
      <w:r>
        <w:rPr>
          <w:spacing w:val="40"/>
        </w:rPr>
        <w:t xml:space="preserve"> </w:t>
      </w:r>
      <w:r>
        <w:t>than</w:t>
      </w:r>
      <w:r>
        <w:rPr>
          <w:spacing w:val="40"/>
        </w:rPr>
        <w:t xml:space="preserve"> </w:t>
      </w:r>
      <w:r>
        <w:t>to</w:t>
      </w:r>
      <w:r>
        <w:rPr>
          <w:spacing w:val="40"/>
        </w:rPr>
        <w:t xml:space="preserve"> </w:t>
      </w:r>
      <w:r>
        <w:t>suffer affliction. A most dreadful</w:t>
      </w:r>
      <w:r>
        <w:rPr>
          <w:spacing w:val="35"/>
        </w:rPr>
        <w:t xml:space="preserve"> </w:t>
      </w:r>
      <w:r>
        <w:t>place</w:t>
      </w:r>
      <w:r>
        <w:rPr>
          <w:spacing w:val="38"/>
        </w:rPr>
        <w:t xml:space="preserve"> </w:t>
      </w:r>
      <w:r>
        <w:t>of</w:t>
      </w:r>
      <w:r>
        <w:rPr>
          <w:spacing w:val="40"/>
        </w:rPr>
        <w:t xml:space="preserve"> </w:t>
      </w:r>
      <w:r>
        <w:t>Scripture</w:t>
      </w:r>
      <w:r>
        <w:rPr>
          <w:spacing w:val="38"/>
        </w:rPr>
        <w:t xml:space="preserve"> </w:t>
      </w:r>
      <w:r>
        <w:t>we</w:t>
      </w:r>
      <w:r>
        <w:rPr>
          <w:spacing w:val="38"/>
        </w:rPr>
        <w:t xml:space="preserve"> </w:t>
      </w:r>
      <w:r>
        <w:t>have</w:t>
      </w:r>
      <w:r>
        <w:rPr>
          <w:spacing w:val="36"/>
        </w:rPr>
        <w:t xml:space="preserve"> </w:t>
      </w:r>
      <w:r>
        <w:t>for this, Levit. 26. verse</w:t>
      </w:r>
      <w:r>
        <w:rPr>
          <w:spacing w:val="40"/>
        </w:rPr>
        <w:t xml:space="preserve"> </w:t>
      </w:r>
      <w:r>
        <w:t>24. 28. If you walk contrary to me, I will walk contrary unto you: What is that? All my glorious Attributes shall work against you; as if God should say, Is there any thing in me can make you miserable? you have</w:t>
      </w:r>
      <w:r>
        <w:rPr>
          <w:spacing w:val="40"/>
        </w:rPr>
        <w:t xml:space="preserve"> </w:t>
      </w:r>
      <w:r>
        <w:t>it?</w:t>
      </w:r>
      <w:r>
        <w:rPr>
          <w:spacing w:val="40"/>
        </w:rPr>
        <w:t xml:space="preserve"> </w:t>
      </w:r>
      <w:r>
        <w:t>if</w:t>
      </w:r>
      <w:r>
        <w:rPr>
          <w:spacing w:val="40"/>
        </w:rPr>
        <w:t xml:space="preserve"> </w:t>
      </w:r>
      <w:r>
        <w:t>all</w:t>
      </w:r>
      <w:r>
        <w:rPr>
          <w:spacing w:val="40"/>
        </w:rPr>
        <w:t xml:space="preserve"> </w:t>
      </w:r>
      <w:r>
        <w:t>my</w:t>
      </w:r>
      <w:r>
        <w:rPr>
          <w:spacing w:val="40"/>
        </w:rPr>
        <w:t xml:space="preserve"> </w:t>
      </w:r>
      <w:r>
        <w:t>Power</w:t>
      </w:r>
      <w:r>
        <w:rPr>
          <w:spacing w:val="40"/>
        </w:rPr>
        <w:t xml:space="preserve"> </w:t>
      </w:r>
      <w:r>
        <w:t>or</w:t>
      </w:r>
      <w:r>
        <w:rPr>
          <w:spacing w:val="40"/>
        </w:rPr>
        <w:t xml:space="preserve"> </w:t>
      </w:r>
      <w:r>
        <w:t>wisdom</w:t>
      </w:r>
      <w:r>
        <w:rPr>
          <w:spacing w:val="40"/>
        </w:rPr>
        <w:t xml:space="preserve"> </w:t>
      </w:r>
      <w:r>
        <w:t>can</w:t>
      </w:r>
      <w:r>
        <w:rPr>
          <w:spacing w:val="40"/>
        </w:rPr>
        <w:t xml:space="preserve"> </w:t>
      </w:r>
      <w:r>
        <w:t>bring</w:t>
      </w:r>
      <w:r>
        <w:rPr>
          <w:spacing w:val="40"/>
        </w:rPr>
        <w:t xml:space="preserve"> </w:t>
      </w:r>
      <w:r>
        <w:t>evil</w:t>
      </w:r>
      <w:r>
        <w:rPr>
          <w:spacing w:val="40"/>
        </w:rPr>
        <w:t xml:space="preserve"> </w:t>
      </w:r>
      <w:r>
        <w:t>upon</w:t>
      </w:r>
      <w:r>
        <w:rPr>
          <w:spacing w:val="40"/>
        </w:rPr>
        <w:t xml:space="preserve"> </w:t>
      </w:r>
      <w:r>
        <w:t>you, you shall have it: I will walk contrary in all the working of my Attributes, and ways of My Providence.</w:t>
      </w:r>
    </w:p>
    <w:p w14:paraId="142EEF2A" w14:textId="77777777" w:rsidR="00EC029C" w:rsidRDefault="00000000">
      <w:pPr>
        <w:pStyle w:val="a3"/>
        <w:spacing w:before="282" w:line="254" w:lineRule="auto"/>
        <w:ind w:right="437"/>
      </w:pPr>
      <w:r>
        <w:t>And a most dreadful place we have, Psalm, 34. 16. there God said, The face of the Lord is against them that do evil: Mark, the face of</w:t>
      </w:r>
      <w:r>
        <w:rPr>
          <w:spacing w:val="80"/>
        </w:rPr>
        <w:t xml:space="preserve"> </w:t>
      </w:r>
      <w:r>
        <w:t>the Lord: What is God's face? The manifestation of himself, and his glorious Attributes; the face of the Lord is against them that do evil. Oh that thou wouldest consider this thou that dost evil, whose conscience cannot but tell thee thou dost evil; know, the face of God is against thee: and is this nothing to have the face of God against thee? The face of God is terrible in the world when he meets with a sinner; one sight of the face of God against a soul, cannot but overwhelm the soul and strike it down to the bottomless Gulf of eternal despair, if God hold him not by his mighty hand, there is so much terror in it: and yet the Scripture said, the face of God is</w:t>
      </w:r>
      <w:r>
        <w:rPr>
          <w:spacing w:val="40"/>
        </w:rPr>
        <w:t xml:space="preserve"> </w:t>
      </w:r>
      <w:r>
        <w:t>against them that do evil.</w:t>
      </w:r>
    </w:p>
    <w:p w14:paraId="6799CF09" w14:textId="77777777" w:rsidR="00EC029C" w:rsidRDefault="00EC029C">
      <w:pPr>
        <w:spacing w:line="254" w:lineRule="auto"/>
        <w:sectPr w:rsidR="00EC029C">
          <w:pgSz w:w="12240" w:h="15840"/>
          <w:pgMar w:top="1780" w:right="1100" w:bottom="280" w:left="1320" w:header="720" w:footer="720" w:gutter="0"/>
          <w:cols w:space="720"/>
        </w:sectPr>
      </w:pPr>
    </w:p>
    <w:p w14:paraId="12A86FA1" w14:textId="77777777" w:rsidR="00EC029C" w:rsidRDefault="00000000">
      <w:pPr>
        <w:pStyle w:val="a3"/>
        <w:spacing w:line="254" w:lineRule="auto"/>
        <w:ind w:right="436"/>
      </w:pPr>
      <w:r>
        <w:t>Another text very remarkable we have in the 2 Sam. 22. 27. With the pure thou wilt shew thy self pure, and with the froward thou wilt shew thy self froward; or unsavory: But it may be translated, With</w:t>
      </w:r>
      <w:r>
        <w:rPr>
          <w:spacing w:val="40"/>
        </w:rPr>
        <w:t xml:space="preserve"> </w:t>
      </w:r>
      <w:r>
        <w:t>the perverse thou wilt wrestle: so that those that be froward and perverse, and will walk on in a sinful way, God wrestles it out with them; God puts forth his Power to wrestle, and certainly if God wrestle with thee, he will lay thee upon thy back.</w:t>
      </w:r>
    </w:p>
    <w:p w14:paraId="62CF216B" w14:textId="77777777" w:rsidR="00EC029C" w:rsidRDefault="00000000">
      <w:pPr>
        <w:pStyle w:val="a3"/>
        <w:spacing w:before="286" w:line="254" w:lineRule="auto"/>
        <w:ind w:right="438"/>
      </w:pPr>
      <w:r>
        <w:t>It is a dreadful thing that God should use such a speech, that he will wrestle</w:t>
      </w:r>
      <w:r>
        <w:rPr>
          <w:spacing w:val="40"/>
        </w:rPr>
        <w:t xml:space="preserve"> </w:t>
      </w:r>
      <w:r>
        <w:t>with</w:t>
      </w:r>
      <w:r>
        <w:rPr>
          <w:spacing w:val="40"/>
        </w:rPr>
        <w:t xml:space="preserve"> </w:t>
      </w:r>
      <w:r>
        <w:t>man; for all</w:t>
      </w:r>
      <w:r>
        <w:rPr>
          <w:spacing w:val="40"/>
        </w:rPr>
        <w:t xml:space="preserve"> </w:t>
      </w:r>
      <w:r>
        <w:t>men in sin, as</w:t>
      </w:r>
      <w:r>
        <w:rPr>
          <w:spacing w:val="40"/>
        </w:rPr>
        <w:t xml:space="preserve"> </w:t>
      </w:r>
      <w:r>
        <w:t>I</w:t>
      </w:r>
      <w:r>
        <w:rPr>
          <w:spacing w:val="40"/>
        </w:rPr>
        <w:t xml:space="preserve"> </w:t>
      </w:r>
      <w:r>
        <w:t>shewed before, they wrestle with God, as if they would have the day; God will have his will, and thou shalt have the fall; thou wrestlest, and God wrestle: you know wrestlers put forth all their strength against one another, and know, God puts forth all his strength against every sinner.</w:t>
      </w:r>
    </w:p>
    <w:p w14:paraId="3F41ECF9" w14:textId="77777777" w:rsidR="00EC029C" w:rsidRDefault="00000000">
      <w:pPr>
        <w:pStyle w:val="a3"/>
        <w:spacing w:before="289" w:line="254" w:lineRule="auto"/>
        <w:ind w:right="394"/>
      </w:pPr>
      <w:r>
        <w:t>And that I may bring it more full to your senses, consider this, From whence</w:t>
      </w:r>
      <w:r>
        <w:rPr>
          <w:spacing w:val="40"/>
        </w:rPr>
        <w:t xml:space="preserve"> </w:t>
      </w:r>
      <w:r>
        <w:t>has</w:t>
      </w:r>
      <w:r>
        <w:rPr>
          <w:spacing w:val="40"/>
        </w:rPr>
        <w:t xml:space="preserve"> </w:t>
      </w:r>
      <w:r>
        <w:t>any</w:t>
      </w:r>
      <w:r>
        <w:rPr>
          <w:spacing w:val="40"/>
        </w:rPr>
        <w:t xml:space="preserve"> </w:t>
      </w:r>
      <w:r>
        <w:t>creature</w:t>
      </w:r>
      <w:r>
        <w:rPr>
          <w:spacing w:val="40"/>
        </w:rPr>
        <w:t xml:space="preserve"> </w:t>
      </w:r>
      <w:r>
        <w:t>power</w:t>
      </w:r>
      <w:r>
        <w:rPr>
          <w:spacing w:val="40"/>
        </w:rPr>
        <w:t xml:space="preserve"> </w:t>
      </w:r>
      <w:r>
        <w:t>to</w:t>
      </w:r>
      <w:r>
        <w:rPr>
          <w:spacing w:val="40"/>
        </w:rPr>
        <w:t xml:space="preserve"> </w:t>
      </w:r>
      <w:r>
        <w:t>bring evil</w:t>
      </w:r>
      <w:r>
        <w:rPr>
          <w:spacing w:val="40"/>
        </w:rPr>
        <w:t xml:space="preserve"> </w:t>
      </w:r>
      <w:r>
        <w:t>upon</w:t>
      </w:r>
      <w:r>
        <w:rPr>
          <w:spacing w:val="40"/>
        </w:rPr>
        <w:t xml:space="preserve"> </w:t>
      </w:r>
      <w:r>
        <w:t>thee,</w:t>
      </w:r>
      <w:r>
        <w:rPr>
          <w:spacing w:val="40"/>
        </w:rPr>
        <w:t xml:space="preserve"> </w:t>
      </w:r>
      <w:r>
        <w:t>or</w:t>
      </w:r>
      <w:r>
        <w:rPr>
          <w:spacing w:val="40"/>
        </w:rPr>
        <w:t xml:space="preserve"> </w:t>
      </w:r>
      <w:r>
        <w:t>to torment thee? Surely it has somewhat of God in it: as thus, Fire has power to torment the Body, and it is only one spark of God let out through the power of that creature, otherwise it had no power. And again, another creature, Swords and Weapons, they have power to gash and wound the Body; whence have these Instruments their power?</w:t>
      </w:r>
      <w:r>
        <w:rPr>
          <w:spacing w:val="-2"/>
        </w:rPr>
        <w:t xml:space="preserve"> </w:t>
      </w:r>
      <w:r>
        <w:t>it</w:t>
      </w:r>
      <w:r>
        <w:rPr>
          <w:spacing w:val="-6"/>
        </w:rPr>
        <w:t xml:space="preserve"> </w:t>
      </w:r>
      <w:r>
        <w:t>is</w:t>
      </w:r>
      <w:r>
        <w:rPr>
          <w:spacing w:val="-3"/>
        </w:rPr>
        <w:t xml:space="preserve"> </w:t>
      </w:r>
      <w:r>
        <w:t>but</w:t>
      </w:r>
      <w:r>
        <w:rPr>
          <w:spacing w:val="-1"/>
        </w:rPr>
        <w:t xml:space="preserve"> </w:t>
      </w:r>
      <w:r>
        <w:t>some</w:t>
      </w:r>
      <w:r>
        <w:rPr>
          <w:spacing w:val="-1"/>
        </w:rPr>
        <w:t xml:space="preserve"> </w:t>
      </w:r>
      <w:r>
        <w:t>drop</w:t>
      </w:r>
      <w:r>
        <w:rPr>
          <w:spacing w:val="-3"/>
        </w:rPr>
        <w:t xml:space="preserve"> </w:t>
      </w:r>
      <w:r>
        <w:t>of God's</w:t>
      </w:r>
      <w:r>
        <w:rPr>
          <w:spacing w:val="-5"/>
        </w:rPr>
        <w:t xml:space="preserve"> </w:t>
      </w:r>
      <w:r>
        <w:t>power</w:t>
      </w:r>
      <w:r>
        <w:rPr>
          <w:spacing w:val="-1"/>
        </w:rPr>
        <w:t xml:space="preserve"> </w:t>
      </w:r>
      <w:r>
        <w:t>through</w:t>
      </w:r>
      <w:r>
        <w:rPr>
          <w:spacing w:val="-2"/>
        </w:rPr>
        <w:t xml:space="preserve"> </w:t>
      </w:r>
      <w:r>
        <w:t xml:space="preserve">these </w:t>
      </w:r>
      <w:r>
        <w:rPr>
          <w:spacing w:val="-2"/>
        </w:rPr>
        <w:t>instruments.</w:t>
      </w:r>
    </w:p>
    <w:p w14:paraId="5F2CE3E6" w14:textId="77777777" w:rsidR="00EC029C" w:rsidRDefault="00000000">
      <w:pPr>
        <w:pStyle w:val="a3"/>
        <w:spacing w:before="283" w:line="254" w:lineRule="auto"/>
        <w:ind w:right="441"/>
      </w:pPr>
      <w:r>
        <w:t>So one Disease has power to torment one way, and another, another way; whence has any Disease power to torment? only there is some little of God's power let out through that Disease. Now if all</w:t>
      </w:r>
      <w:r>
        <w:rPr>
          <w:spacing w:val="80"/>
          <w:w w:val="150"/>
        </w:rPr>
        <w:t xml:space="preserve"> </w:t>
      </w:r>
      <w:r>
        <w:t>creatures tormenting has only power through God's letting out his power, then what a dreadful thing will it be when God's Power shall be infinitely let out against the creature?</w:t>
      </w:r>
    </w:p>
    <w:p w14:paraId="582FC76B" w14:textId="77777777" w:rsidR="00EC029C" w:rsidRDefault="00000000">
      <w:pPr>
        <w:pStyle w:val="a3"/>
        <w:spacing w:before="289" w:line="254" w:lineRule="auto"/>
        <w:ind w:right="436"/>
      </w:pPr>
      <w:r>
        <w:t>Take all creatures in their several powers to torment, and put them all together, one creature in one kind, and another in another, and put</w:t>
      </w:r>
      <w:r>
        <w:rPr>
          <w:spacing w:val="40"/>
        </w:rPr>
        <w:t xml:space="preserve"> </w:t>
      </w:r>
      <w:r>
        <w:t>them</w:t>
      </w:r>
      <w:r>
        <w:rPr>
          <w:spacing w:val="40"/>
        </w:rPr>
        <w:t xml:space="preserve"> </w:t>
      </w:r>
      <w:r>
        <w:t>all</w:t>
      </w:r>
      <w:r>
        <w:rPr>
          <w:spacing w:val="40"/>
        </w:rPr>
        <w:t xml:space="preserve"> </w:t>
      </w:r>
      <w:r>
        <w:t>together,</w:t>
      </w:r>
      <w:r>
        <w:rPr>
          <w:spacing w:val="40"/>
        </w:rPr>
        <w:t xml:space="preserve"> </w:t>
      </w:r>
      <w:r>
        <w:t>this</w:t>
      </w:r>
      <w:r>
        <w:rPr>
          <w:spacing w:val="40"/>
        </w:rPr>
        <w:t xml:space="preserve"> </w:t>
      </w:r>
      <w:r>
        <w:t>would</w:t>
      </w:r>
      <w:r>
        <w:rPr>
          <w:spacing w:val="40"/>
        </w:rPr>
        <w:t xml:space="preserve"> </w:t>
      </w:r>
      <w:r>
        <w:t>be</w:t>
      </w:r>
      <w:r>
        <w:rPr>
          <w:spacing w:val="40"/>
        </w:rPr>
        <w:t xml:space="preserve"> </w:t>
      </w:r>
      <w:r>
        <w:t>great</w:t>
      </w:r>
      <w:r>
        <w:rPr>
          <w:spacing w:val="40"/>
        </w:rPr>
        <w:t xml:space="preserve"> </w:t>
      </w:r>
      <w:r>
        <w:t>torture:</w:t>
      </w:r>
      <w:r>
        <w:rPr>
          <w:spacing w:val="40"/>
        </w:rPr>
        <w:t xml:space="preserve"> </w:t>
      </w:r>
      <w:r>
        <w:t>Now</w:t>
      </w:r>
      <w:r>
        <w:rPr>
          <w:spacing w:val="40"/>
        </w:rPr>
        <w:t xml:space="preserve"> </w:t>
      </w:r>
      <w:r>
        <w:t>all</w:t>
      </w:r>
      <w:r>
        <w:rPr>
          <w:spacing w:val="40"/>
        </w:rPr>
        <w:t xml:space="preserve"> </w:t>
      </w:r>
      <w:r>
        <w:t>the Power of</w:t>
      </w:r>
      <w:r>
        <w:rPr>
          <w:spacing w:val="27"/>
        </w:rPr>
        <w:t xml:space="preserve"> </w:t>
      </w:r>
      <w:r>
        <w:t>God is</w:t>
      </w:r>
      <w:r>
        <w:rPr>
          <w:spacing w:val="24"/>
        </w:rPr>
        <w:t xml:space="preserve"> </w:t>
      </w:r>
      <w:r>
        <w:t>the</w:t>
      </w:r>
      <w:r>
        <w:rPr>
          <w:spacing w:val="28"/>
        </w:rPr>
        <w:t xml:space="preserve"> </w:t>
      </w:r>
      <w:r>
        <w:t>several</w:t>
      </w:r>
      <w:r>
        <w:rPr>
          <w:spacing w:val="27"/>
        </w:rPr>
        <w:t xml:space="preserve"> </w:t>
      </w:r>
      <w:r>
        <w:t>powers</w:t>
      </w:r>
      <w:r>
        <w:rPr>
          <w:spacing w:val="27"/>
        </w:rPr>
        <w:t xml:space="preserve"> </w:t>
      </w:r>
      <w:r>
        <w:t>of</w:t>
      </w:r>
      <w:r>
        <w:rPr>
          <w:spacing w:val="27"/>
        </w:rPr>
        <w:t xml:space="preserve"> </w:t>
      </w:r>
      <w:r>
        <w:t>all</w:t>
      </w:r>
      <w:r>
        <w:rPr>
          <w:spacing w:val="27"/>
        </w:rPr>
        <w:t xml:space="preserve"> </w:t>
      </w:r>
      <w:r>
        <w:t>the</w:t>
      </w:r>
      <w:r>
        <w:rPr>
          <w:spacing w:val="26"/>
        </w:rPr>
        <w:t xml:space="preserve"> </w:t>
      </w:r>
      <w:r>
        <w:t>creatures</w:t>
      </w:r>
      <w:r>
        <w:rPr>
          <w:spacing w:val="27"/>
        </w:rPr>
        <w:t xml:space="preserve"> </w:t>
      </w:r>
      <w:r>
        <w:t>put</w:t>
      </w:r>
      <w:r>
        <w:rPr>
          <w:spacing w:val="21"/>
        </w:rPr>
        <w:t xml:space="preserve"> </w:t>
      </w:r>
      <w:r>
        <w:t>together</w:t>
      </w:r>
    </w:p>
    <w:p w14:paraId="3C023E0C" w14:textId="77777777" w:rsidR="00EC029C" w:rsidRDefault="00EC029C">
      <w:pPr>
        <w:spacing w:line="254" w:lineRule="auto"/>
        <w:sectPr w:rsidR="00EC029C">
          <w:pgSz w:w="12240" w:h="15840"/>
          <w:pgMar w:top="1360" w:right="1100" w:bottom="280" w:left="1320" w:header="720" w:footer="720" w:gutter="0"/>
          <w:cols w:space="720"/>
        </w:sectPr>
      </w:pPr>
    </w:p>
    <w:p w14:paraId="3D131499" w14:textId="77777777" w:rsidR="00EC029C" w:rsidRDefault="00000000">
      <w:pPr>
        <w:pStyle w:val="a3"/>
        <w:spacing w:line="254" w:lineRule="auto"/>
        <w:ind w:right="442"/>
      </w:pPr>
      <w:r>
        <w:t>in one, and infinitely more; and when that comes against the creature, it must needs make them miserable: its another manner of matter than afflictions, when all in God comes out against the soul; and there is not any one sin but endangers this.</w:t>
      </w:r>
    </w:p>
    <w:p w14:paraId="2009FAF0" w14:textId="77777777" w:rsidR="00EC029C" w:rsidRDefault="00EC029C">
      <w:pPr>
        <w:pStyle w:val="a3"/>
        <w:spacing w:before="0"/>
        <w:ind w:left="0"/>
        <w:jc w:val="left"/>
      </w:pPr>
    </w:p>
    <w:p w14:paraId="39EC9C5C" w14:textId="77777777" w:rsidR="00EC029C" w:rsidRDefault="00EC029C">
      <w:pPr>
        <w:pStyle w:val="a3"/>
        <w:spacing w:before="0"/>
        <w:ind w:left="0"/>
        <w:jc w:val="left"/>
      </w:pPr>
    </w:p>
    <w:p w14:paraId="453740BA" w14:textId="77777777" w:rsidR="00EC029C" w:rsidRDefault="00EC029C">
      <w:pPr>
        <w:pStyle w:val="a3"/>
        <w:spacing w:before="45"/>
        <w:ind w:left="0"/>
        <w:jc w:val="left"/>
      </w:pPr>
    </w:p>
    <w:p w14:paraId="73BAE819" w14:textId="77777777" w:rsidR="00EC029C" w:rsidRDefault="00000000">
      <w:pPr>
        <w:pStyle w:val="1"/>
        <w:ind w:right="212"/>
      </w:pPr>
      <w:bookmarkStart w:id="207" w:name="_bookmark34"/>
      <w:bookmarkStart w:id="208" w:name="CHAP._XXXIV."/>
      <w:bookmarkEnd w:id="207"/>
      <w:bookmarkEnd w:id="208"/>
      <w:r>
        <w:t>CHAP.</w:t>
      </w:r>
      <w:r>
        <w:rPr>
          <w:spacing w:val="-6"/>
        </w:rPr>
        <w:t xml:space="preserve"> </w:t>
      </w:r>
      <w:r>
        <w:rPr>
          <w:spacing w:val="-2"/>
        </w:rPr>
        <w:t>XXXIV.</w:t>
      </w:r>
    </w:p>
    <w:p w14:paraId="646700B0" w14:textId="77777777" w:rsidR="00EC029C" w:rsidRDefault="00000000">
      <w:pPr>
        <w:pStyle w:val="a3"/>
        <w:spacing w:before="458" w:line="254" w:lineRule="auto"/>
        <w:ind w:right="452"/>
      </w:pPr>
      <w:r>
        <w:t>Sin is more opposite to mans good than affliction, for that sin make all the creatures of God at enmity with a sinner.</w:t>
      </w:r>
    </w:p>
    <w:p w14:paraId="5E9258A5" w14:textId="77777777" w:rsidR="00EC029C" w:rsidRDefault="00000000">
      <w:pPr>
        <w:pStyle w:val="a3"/>
        <w:spacing w:before="295" w:line="254" w:lineRule="auto"/>
        <w:ind w:right="437"/>
      </w:pPr>
      <w:r>
        <w:t>Further, in the next place, The evil that sin has beyond all the evil of affliction is this: That sin, it does make all the creatures of God to be at an enmity with a sinner: I say, sin puts a sinner in this condition, that</w:t>
      </w:r>
      <w:r>
        <w:rPr>
          <w:spacing w:val="40"/>
        </w:rPr>
        <w:t xml:space="preserve"> </w:t>
      </w:r>
      <w:r>
        <w:t>all</w:t>
      </w:r>
      <w:r>
        <w:rPr>
          <w:spacing w:val="40"/>
        </w:rPr>
        <w:t xml:space="preserve"> </w:t>
      </w:r>
      <w:r>
        <w:t>the</w:t>
      </w:r>
      <w:r>
        <w:rPr>
          <w:spacing w:val="40"/>
        </w:rPr>
        <w:t xml:space="preserve"> </w:t>
      </w:r>
      <w:r>
        <w:t>creatures</w:t>
      </w:r>
      <w:r>
        <w:rPr>
          <w:spacing w:val="40"/>
        </w:rPr>
        <w:t xml:space="preserve"> </w:t>
      </w:r>
      <w:r>
        <w:t>of</w:t>
      </w:r>
      <w:r>
        <w:rPr>
          <w:spacing w:val="40"/>
        </w:rPr>
        <w:t xml:space="preserve"> </w:t>
      </w:r>
      <w:r>
        <w:t>God are</w:t>
      </w:r>
      <w:r>
        <w:rPr>
          <w:spacing w:val="40"/>
        </w:rPr>
        <w:t xml:space="preserve"> </w:t>
      </w:r>
      <w:r>
        <w:t>Enemies</w:t>
      </w:r>
      <w:r>
        <w:rPr>
          <w:spacing w:val="40"/>
        </w:rPr>
        <w:t xml:space="preserve"> </w:t>
      </w:r>
      <w:r>
        <w:t>unto</w:t>
      </w:r>
      <w:r>
        <w:rPr>
          <w:spacing w:val="40"/>
        </w:rPr>
        <w:t xml:space="preserve"> </w:t>
      </w:r>
      <w:r>
        <w:t>the</w:t>
      </w:r>
      <w:r>
        <w:rPr>
          <w:spacing w:val="40"/>
        </w:rPr>
        <w:t xml:space="preserve"> </w:t>
      </w:r>
      <w:r>
        <w:t>sinner;</w:t>
      </w:r>
      <w:r>
        <w:rPr>
          <w:spacing w:val="40"/>
        </w:rPr>
        <w:t xml:space="preserve"> </w:t>
      </w:r>
      <w:r>
        <w:t>they</w:t>
      </w:r>
      <w:r>
        <w:rPr>
          <w:spacing w:val="40"/>
        </w:rPr>
        <w:t xml:space="preserve"> </w:t>
      </w:r>
      <w:r>
        <w:t xml:space="preserve">be all as the Host of God that come out against a sinner, ready armed with God's wrath, ready bent to execute the wrath of God against a sinner: the creatures of God are called God's Host, not only because they be armed with God's wrath, but because there is in them a propensity to destroy those sinners that sin against the God of their </w:t>
      </w:r>
      <w:r>
        <w:rPr>
          <w:spacing w:val="-2"/>
        </w:rPr>
        <w:t>being.</w:t>
      </w:r>
    </w:p>
    <w:p w14:paraId="2F5FA3AF" w14:textId="77777777" w:rsidR="00EC029C" w:rsidRDefault="00000000">
      <w:pPr>
        <w:pStyle w:val="a3"/>
        <w:spacing w:before="282" w:line="254" w:lineRule="auto"/>
        <w:ind w:right="360"/>
      </w:pPr>
      <w:r>
        <w:t>Every creature is ready and does as it were cry to God, Oh Lord,</w:t>
      </w:r>
      <w:r>
        <w:rPr>
          <w:spacing w:val="80"/>
          <w:w w:val="150"/>
        </w:rPr>
        <w:t xml:space="preserve"> </w:t>
      </w:r>
      <w:r>
        <w:t>when wilt</w:t>
      </w:r>
      <w:r>
        <w:rPr>
          <w:spacing w:val="-4"/>
        </w:rPr>
        <w:t xml:space="preserve"> </w:t>
      </w:r>
      <w:r>
        <w:t>thou give</w:t>
      </w:r>
      <w:r>
        <w:rPr>
          <w:spacing w:val="-2"/>
        </w:rPr>
        <w:t xml:space="preserve"> </w:t>
      </w:r>
      <w:r>
        <w:t>me</w:t>
      </w:r>
      <w:r>
        <w:rPr>
          <w:spacing w:val="-2"/>
        </w:rPr>
        <w:t xml:space="preserve"> </w:t>
      </w:r>
      <w:r>
        <w:t>commission to</w:t>
      </w:r>
      <w:r>
        <w:rPr>
          <w:spacing w:val="-2"/>
        </w:rPr>
        <w:t xml:space="preserve"> </w:t>
      </w:r>
      <w:r>
        <w:t>take</w:t>
      </w:r>
      <w:r>
        <w:rPr>
          <w:spacing w:val="-2"/>
        </w:rPr>
        <w:t xml:space="preserve"> </w:t>
      </w:r>
      <w:r>
        <w:t>away such</w:t>
      </w:r>
      <w:r>
        <w:rPr>
          <w:spacing w:val="-1"/>
        </w:rPr>
        <w:t xml:space="preserve"> </w:t>
      </w:r>
      <w:r>
        <w:t>a</w:t>
      </w:r>
      <w:r>
        <w:rPr>
          <w:spacing w:val="-1"/>
        </w:rPr>
        <w:t xml:space="preserve"> </w:t>
      </w:r>
      <w:r>
        <w:t>wretch,</w:t>
      </w:r>
      <w:r>
        <w:rPr>
          <w:spacing w:val="-1"/>
        </w:rPr>
        <w:t xml:space="preserve"> </w:t>
      </w:r>
      <w:r>
        <w:t>Lord, such a one is a filthy, wretched Blasphemer, a Sabbath</w:t>
      </w:r>
      <w:r>
        <w:rPr>
          <w:spacing w:val="40"/>
        </w:rPr>
        <w:t xml:space="preserve"> </w:t>
      </w:r>
      <w:r>
        <w:t>breaker, a drunkard, and thou livest all this while, and hast been at peace, and yet they are still crying, Lord, shall I go and take him away, and send him to his own place?</w:t>
      </w:r>
    </w:p>
    <w:p w14:paraId="03174014" w14:textId="77777777" w:rsidR="00EC029C" w:rsidRDefault="00000000">
      <w:pPr>
        <w:pStyle w:val="a3"/>
        <w:spacing w:before="288" w:line="254" w:lineRule="auto"/>
        <w:ind w:right="362"/>
      </w:pPr>
      <w:r>
        <w:t>If thou couldest hear it, all the creatures in the world cry thus, and they</w:t>
      </w:r>
      <w:r>
        <w:rPr>
          <w:spacing w:val="-4"/>
        </w:rPr>
        <w:t xml:space="preserve"> </w:t>
      </w:r>
      <w:r>
        <w:t>be</w:t>
      </w:r>
      <w:r>
        <w:rPr>
          <w:spacing w:val="-1"/>
        </w:rPr>
        <w:t xml:space="preserve"> </w:t>
      </w:r>
      <w:r>
        <w:t>all</w:t>
      </w:r>
      <w:r>
        <w:rPr>
          <w:spacing w:val="-5"/>
        </w:rPr>
        <w:t xml:space="preserve"> </w:t>
      </w:r>
      <w:r>
        <w:t>desirous to</w:t>
      </w:r>
      <w:r>
        <w:rPr>
          <w:spacing w:val="-4"/>
        </w:rPr>
        <w:t xml:space="preserve"> </w:t>
      </w:r>
      <w:r>
        <w:t>send thee to</w:t>
      </w:r>
      <w:r>
        <w:rPr>
          <w:spacing w:val="-4"/>
        </w:rPr>
        <w:t xml:space="preserve"> </w:t>
      </w:r>
      <w:r>
        <w:t>thy</w:t>
      </w:r>
      <w:r>
        <w:rPr>
          <w:spacing w:val="-2"/>
        </w:rPr>
        <w:t xml:space="preserve"> </w:t>
      </w:r>
      <w:r>
        <w:t>own</w:t>
      </w:r>
      <w:r>
        <w:rPr>
          <w:spacing w:val="-2"/>
        </w:rPr>
        <w:t xml:space="preserve"> </w:t>
      </w:r>
      <w:r>
        <w:t>place,</w:t>
      </w:r>
      <w:r>
        <w:rPr>
          <w:spacing w:val="-2"/>
        </w:rPr>
        <w:t xml:space="preserve"> </w:t>
      </w:r>
      <w:r>
        <w:t>and</w:t>
      </w:r>
      <w:r>
        <w:rPr>
          <w:spacing w:val="-2"/>
        </w:rPr>
        <w:t xml:space="preserve"> </w:t>
      </w:r>
      <w:r>
        <w:t>take</w:t>
      </w:r>
      <w:r>
        <w:rPr>
          <w:spacing w:val="-1"/>
        </w:rPr>
        <w:t xml:space="preserve"> </w:t>
      </w:r>
      <w:r>
        <w:t>thee</w:t>
      </w:r>
      <w:r>
        <w:rPr>
          <w:spacing w:val="39"/>
        </w:rPr>
        <w:t xml:space="preserve"> </w:t>
      </w:r>
      <w:r>
        <w:rPr>
          <w:spacing w:val="-2"/>
        </w:rPr>
        <w:t>away.</w:t>
      </w:r>
    </w:p>
    <w:p w14:paraId="2E01E807" w14:textId="77777777" w:rsidR="00EC029C" w:rsidRDefault="00000000">
      <w:pPr>
        <w:pStyle w:val="a3"/>
        <w:spacing w:before="295" w:line="254" w:lineRule="auto"/>
        <w:ind w:right="436"/>
      </w:pPr>
      <w:r>
        <w:t>I</w:t>
      </w:r>
      <w:r>
        <w:rPr>
          <w:spacing w:val="40"/>
        </w:rPr>
        <w:t xml:space="preserve"> </w:t>
      </w:r>
      <w:r>
        <w:t>think</w:t>
      </w:r>
      <w:r>
        <w:rPr>
          <w:spacing w:val="40"/>
        </w:rPr>
        <w:t xml:space="preserve"> </w:t>
      </w:r>
      <w:r>
        <w:t>when</w:t>
      </w:r>
      <w:r>
        <w:rPr>
          <w:spacing w:val="40"/>
        </w:rPr>
        <w:t xml:space="preserve"> </w:t>
      </w:r>
      <w:r>
        <w:t>I</w:t>
      </w:r>
      <w:r>
        <w:rPr>
          <w:spacing w:val="40"/>
        </w:rPr>
        <w:t xml:space="preserve"> </w:t>
      </w:r>
      <w:r>
        <w:t>see</w:t>
      </w:r>
      <w:r>
        <w:rPr>
          <w:spacing w:val="40"/>
        </w:rPr>
        <w:t xml:space="preserve"> </w:t>
      </w:r>
      <w:r>
        <w:t>a</w:t>
      </w:r>
      <w:r>
        <w:rPr>
          <w:spacing w:val="40"/>
        </w:rPr>
        <w:t xml:space="preserve"> </w:t>
      </w:r>
      <w:r>
        <w:t>sinner, I</w:t>
      </w:r>
      <w:r>
        <w:rPr>
          <w:spacing w:val="40"/>
        </w:rPr>
        <w:t xml:space="preserve"> </w:t>
      </w:r>
      <w:r>
        <w:t>hear</w:t>
      </w:r>
      <w:r>
        <w:rPr>
          <w:spacing w:val="40"/>
        </w:rPr>
        <w:t xml:space="preserve"> </w:t>
      </w:r>
      <w:r>
        <w:t>all</w:t>
      </w:r>
      <w:r>
        <w:rPr>
          <w:spacing w:val="40"/>
        </w:rPr>
        <w:t xml:space="preserve"> </w:t>
      </w:r>
      <w:r>
        <w:t>the</w:t>
      </w:r>
      <w:r>
        <w:rPr>
          <w:spacing w:val="40"/>
        </w:rPr>
        <w:t xml:space="preserve"> </w:t>
      </w:r>
      <w:r>
        <w:t>creatures</w:t>
      </w:r>
      <w:r>
        <w:rPr>
          <w:spacing w:val="40"/>
        </w:rPr>
        <w:t xml:space="preserve"> </w:t>
      </w:r>
      <w:r>
        <w:t>cry</w:t>
      </w:r>
      <w:r>
        <w:rPr>
          <w:spacing w:val="40"/>
        </w:rPr>
        <w:t xml:space="preserve"> </w:t>
      </w:r>
      <w:r>
        <w:t>as</w:t>
      </w:r>
      <w:r>
        <w:rPr>
          <w:spacing w:val="40"/>
        </w:rPr>
        <w:t xml:space="preserve"> </w:t>
      </w:r>
      <w:r>
        <w:t>did Abishai</w:t>
      </w:r>
      <w:r>
        <w:rPr>
          <w:spacing w:val="73"/>
        </w:rPr>
        <w:t xml:space="preserve"> </w:t>
      </w:r>
      <w:r>
        <w:t>the</w:t>
      </w:r>
      <w:r>
        <w:rPr>
          <w:spacing w:val="77"/>
        </w:rPr>
        <w:t xml:space="preserve"> </w:t>
      </w:r>
      <w:r>
        <w:t>son</w:t>
      </w:r>
      <w:r>
        <w:rPr>
          <w:spacing w:val="76"/>
        </w:rPr>
        <w:t xml:space="preserve"> </w:t>
      </w:r>
      <w:r>
        <w:t>of</w:t>
      </w:r>
      <w:r>
        <w:rPr>
          <w:spacing w:val="80"/>
        </w:rPr>
        <w:t xml:space="preserve"> </w:t>
      </w:r>
      <w:r>
        <w:t>Zerviah;</w:t>
      </w:r>
      <w:r>
        <w:rPr>
          <w:spacing w:val="66"/>
        </w:rPr>
        <w:t xml:space="preserve"> </w:t>
      </w:r>
      <w:r>
        <w:t>Abishai</w:t>
      </w:r>
      <w:r>
        <w:rPr>
          <w:spacing w:val="74"/>
        </w:rPr>
        <w:t xml:space="preserve"> </w:t>
      </w:r>
      <w:r>
        <w:t>was</w:t>
      </w:r>
      <w:r>
        <w:rPr>
          <w:spacing w:val="76"/>
        </w:rPr>
        <w:t xml:space="preserve"> </w:t>
      </w:r>
      <w:r>
        <w:t>one</w:t>
      </w:r>
      <w:r>
        <w:rPr>
          <w:spacing w:val="79"/>
        </w:rPr>
        <w:t xml:space="preserve"> </w:t>
      </w:r>
      <w:r>
        <w:t>of</w:t>
      </w:r>
      <w:r>
        <w:rPr>
          <w:spacing w:val="79"/>
        </w:rPr>
        <w:t xml:space="preserve"> </w:t>
      </w:r>
      <w:r>
        <w:t>David's</w:t>
      </w:r>
      <w:r>
        <w:rPr>
          <w:spacing w:val="78"/>
        </w:rPr>
        <w:t xml:space="preserve"> </w:t>
      </w:r>
      <w:r>
        <w:t>Soldiers,</w:t>
      </w:r>
    </w:p>
    <w:p w14:paraId="1A2F2732" w14:textId="77777777" w:rsidR="00EC029C" w:rsidRDefault="00EC029C">
      <w:pPr>
        <w:spacing w:line="254" w:lineRule="auto"/>
        <w:sectPr w:rsidR="00EC029C">
          <w:pgSz w:w="12240" w:h="15840"/>
          <w:pgMar w:top="1360" w:right="1100" w:bottom="280" w:left="1320" w:header="720" w:footer="720" w:gutter="0"/>
          <w:cols w:space="720"/>
        </w:sectPr>
      </w:pPr>
    </w:p>
    <w:p w14:paraId="1DFF5AB2" w14:textId="77777777" w:rsidR="00EC029C" w:rsidRDefault="00000000">
      <w:pPr>
        <w:pStyle w:val="a3"/>
        <w:spacing w:line="254" w:lineRule="auto"/>
        <w:ind w:right="297"/>
        <w:jc w:val="left"/>
      </w:pPr>
      <w:r>
        <w:t>when Shimei cursed</w:t>
      </w:r>
      <w:r>
        <w:rPr>
          <w:spacing w:val="-2"/>
        </w:rPr>
        <w:t xml:space="preserve"> </w:t>
      </w:r>
      <w:r>
        <w:t>David:</w:t>
      </w:r>
      <w:r>
        <w:rPr>
          <w:spacing w:val="-1"/>
        </w:rPr>
        <w:t xml:space="preserve"> </w:t>
      </w:r>
      <w:r>
        <w:t>Shall</w:t>
      </w:r>
      <w:r>
        <w:rPr>
          <w:spacing w:val="-2"/>
        </w:rPr>
        <w:t xml:space="preserve"> </w:t>
      </w:r>
      <w:r>
        <w:t>I</w:t>
      </w:r>
      <w:r>
        <w:rPr>
          <w:spacing w:val="-2"/>
        </w:rPr>
        <w:t xml:space="preserve"> </w:t>
      </w:r>
      <w:r>
        <w:t>go</w:t>
      </w:r>
      <w:r>
        <w:rPr>
          <w:spacing w:val="-1"/>
        </w:rPr>
        <w:t xml:space="preserve"> </w:t>
      </w:r>
      <w:r>
        <w:t>and</w:t>
      </w:r>
      <w:r>
        <w:rPr>
          <w:spacing w:val="-2"/>
        </w:rPr>
        <w:t xml:space="preserve"> </w:t>
      </w:r>
      <w:r>
        <w:t>cut</w:t>
      </w:r>
      <w:r>
        <w:rPr>
          <w:spacing w:val="-1"/>
        </w:rPr>
        <w:t xml:space="preserve"> </w:t>
      </w:r>
      <w:r>
        <w:t>off this</w:t>
      </w:r>
      <w:r>
        <w:rPr>
          <w:spacing w:val="-3"/>
        </w:rPr>
        <w:t xml:space="preserve"> </w:t>
      </w:r>
      <w:r>
        <w:t>dead Dogs</w:t>
      </w:r>
      <w:r>
        <w:rPr>
          <w:spacing w:val="-3"/>
        </w:rPr>
        <w:t xml:space="preserve"> </w:t>
      </w:r>
      <w:r>
        <w:t>neck? So</w:t>
      </w:r>
      <w:r>
        <w:rPr>
          <w:spacing w:val="36"/>
        </w:rPr>
        <w:t xml:space="preserve"> </w:t>
      </w:r>
      <w:r>
        <w:t>he</w:t>
      </w:r>
      <w:r>
        <w:rPr>
          <w:spacing w:val="36"/>
        </w:rPr>
        <w:t xml:space="preserve"> </w:t>
      </w:r>
      <w:r>
        <w:t>said</w:t>
      </w:r>
      <w:r>
        <w:rPr>
          <w:spacing w:val="36"/>
        </w:rPr>
        <w:t xml:space="preserve"> </w:t>
      </w:r>
      <w:r>
        <w:t>concerning</w:t>
      </w:r>
      <w:r>
        <w:rPr>
          <w:spacing w:val="36"/>
        </w:rPr>
        <w:t xml:space="preserve"> </w:t>
      </w:r>
      <w:r>
        <w:t>Shimei,</w:t>
      </w:r>
      <w:r>
        <w:rPr>
          <w:spacing w:val="39"/>
        </w:rPr>
        <w:t xml:space="preserve"> </w:t>
      </w:r>
      <w:r>
        <w:t>Let</w:t>
      </w:r>
      <w:r>
        <w:rPr>
          <w:spacing w:val="38"/>
        </w:rPr>
        <w:t xml:space="preserve"> </w:t>
      </w:r>
      <w:r>
        <w:t>me</w:t>
      </w:r>
      <w:r>
        <w:rPr>
          <w:spacing w:val="40"/>
        </w:rPr>
        <w:t xml:space="preserve"> </w:t>
      </w:r>
      <w:r>
        <w:t>go</w:t>
      </w:r>
      <w:r>
        <w:rPr>
          <w:spacing w:val="36"/>
        </w:rPr>
        <w:t xml:space="preserve"> </w:t>
      </w:r>
      <w:r>
        <w:t>over</w:t>
      </w:r>
      <w:r>
        <w:rPr>
          <w:spacing w:val="40"/>
        </w:rPr>
        <w:t xml:space="preserve"> </w:t>
      </w:r>
      <w:r>
        <w:t>I</w:t>
      </w:r>
      <w:r>
        <w:rPr>
          <w:spacing w:val="36"/>
        </w:rPr>
        <w:t xml:space="preserve"> </w:t>
      </w:r>
      <w:r>
        <w:t>pray</w:t>
      </w:r>
      <w:r>
        <w:rPr>
          <w:spacing w:val="40"/>
        </w:rPr>
        <w:t xml:space="preserve"> </w:t>
      </w:r>
      <w:r>
        <w:t>thee,</w:t>
      </w:r>
      <w:r>
        <w:rPr>
          <w:spacing w:val="39"/>
        </w:rPr>
        <w:t xml:space="preserve"> </w:t>
      </w:r>
      <w:r>
        <w:t>and</w:t>
      </w:r>
      <w:r>
        <w:rPr>
          <w:spacing w:val="39"/>
        </w:rPr>
        <w:t xml:space="preserve"> </w:t>
      </w:r>
      <w:r>
        <w:t>take off</w:t>
      </w:r>
      <w:r>
        <w:rPr>
          <w:spacing w:val="80"/>
        </w:rPr>
        <w:t xml:space="preserve"> </w:t>
      </w:r>
      <w:r>
        <w:t>his</w:t>
      </w:r>
      <w:r>
        <w:rPr>
          <w:spacing w:val="40"/>
        </w:rPr>
        <w:t xml:space="preserve"> </w:t>
      </w:r>
      <w:r>
        <w:t>head;</w:t>
      </w:r>
      <w:r>
        <w:rPr>
          <w:spacing w:val="40"/>
        </w:rPr>
        <w:t xml:space="preserve"> </w:t>
      </w:r>
      <w:r>
        <w:t>why</w:t>
      </w:r>
      <w:r>
        <w:rPr>
          <w:spacing w:val="80"/>
        </w:rPr>
        <w:t xml:space="preserve"> </w:t>
      </w:r>
      <w:r>
        <w:t>should</w:t>
      </w:r>
      <w:r>
        <w:rPr>
          <w:spacing w:val="40"/>
        </w:rPr>
        <w:t xml:space="preserve"> </w:t>
      </w:r>
      <w:r>
        <w:t>this</w:t>
      </w:r>
      <w:r>
        <w:rPr>
          <w:spacing w:val="40"/>
        </w:rPr>
        <w:t xml:space="preserve"> </w:t>
      </w:r>
      <w:r>
        <w:t>dead</w:t>
      </w:r>
      <w:r>
        <w:rPr>
          <w:spacing w:val="40"/>
        </w:rPr>
        <w:t xml:space="preserve"> </w:t>
      </w:r>
      <w:r>
        <w:t>Dog</w:t>
      </w:r>
      <w:r>
        <w:rPr>
          <w:spacing w:val="80"/>
        </w:rPr>
        <w:t xml:space="preserve"> </w:t>
      </w:r>
      <w:r>
        <w:t>curse</w:t>
      </w:r>
      <w:r>
        <w:rPr>
          <w:spacing w:val="80"/>
        </w:rPr>
        <w:t xml:space="preserve"> </w:t>
      </w:r>
      <w:r>
        <w:t>my</w:t>
      </w:r>
      <w:r>
        <w:rPr>
          <w:spacing w:val="80"/>
        </w:rPr>
        <w:t xml:space="preserve"> </w:t>
      </w:r>
      <w:r>
        <w:t>Lord?</w:t>
      </w:r>
      <w:r>
        <w:rPr>
          <w:spacing w:val="80"/>
        </w:rPr>
        <w:t xml:space="preserve"> </w:t>
      </w:r>
      <w:r>
        <w:t>So</w:t>
      </w:r>
      <w:r>
        <w:rPr>
          <w:spacing w:val="40"/>
        </w:rPr>
        <w:t xml:space="preserve"> </w:t>
      </w:r>
      <w:r>
        <w:t>when thou art blaspheming God, the creatures look upon thee with disdain, and they rise against thee, and</w:t>
      </w:r>
      <w:r>
        <w:rPr>
          <w:spacing w:val="-1"/>
        </w:rPr>
        <w:t xml:space="preserve"> </w:t>
      </w:r>
      <w:r>
        <w:t>all the creatures say,</w:t>
      </w:r>
      <w:r>
        <w:rPr>
          <w:spacing w:val="-1"/>
        </w:rPr>
        <w:t xml:space="preserve"> </w:t>
      </w:r>
      <w:r>
        <w:t>Oh this</w:t>
      </w:r>
      <w:r>
        <w:rPr>
          <w:spacing w:val="-1"/>
        </w:rPr>
        <w:t xml:space="preserve"> </w:t>
      </w:r>
      <w:r>
        <w:t>dead Dog, this</w:t>
      </w:r>
      <w:r>
        <w:rPr>
          <w:spacing w:val="40"/>
        </w:rPr>
        <w:t xml:space="preserve"> </w:t>
      </w:r>
      <w:r>
        <w:t>wretched</w:t>
      </w:r>
      <w:r>
        <w:rPr>
          <w:spacing w:val="40"/>
        </w:rPr>
        <w:t xml:space="preserve"> </w:t>
      </w:r>
      <w:r>
        <w:t>creature,</w:t>
      </w:r>
      <w:r>
        <w:rPr>
          <w:spacing w:val="40"/>
        </w:rPr>
        <w:t xml:space="preserve"> </w:t>
      </w:r>
      <w:r>
        <w:t>how</w:t>
      </w:r>
      <w:r>
        <w:rPr>
          <w:spacing w:val="40"/>
        </w:rPr>
        <w:t xml:space="preserve"> </w:t>
      </w:r>
      <w:r>
        <w:t>long</w:t>
      </w:r>
      <w:r>
        <w:rPr>
          <w:spacing w:val="40"/>
        </w:rPr>
        <w:t xml:space="preserve"> </w:t>
      </w:r>
      <w:r>
        <w:t>shall</w:t>
      </w:r>
      <w:r>
        <w:rPr>
          <w:spacing w:val="40"/>
        </w:rPr>
        <w:t xml:space="preserve"> </w:t>
      </w:r>
      <w:r>
        <w:t>he</w:t>
      </w:r>
      <w:r>
        <w:rPr>
          <w:spacing w:val="40"/>
        </w:rPr>
        <w:t xml:space="preserve"> </w:t>
      </w:r>
      <w:r>
        <w:t>live</w:t>
      </w:r>
      <w:r>
        <w:rPr>
          <w:spacing w:val="40"/>
        </w:rPr>
        <w:t xml:space="preserve"> </w:t>
      </w:r>
      <w:r>
        <w:t>to</w:t>
      </w:r>
      <w:r>
        <w:rPr>
          <w:spacing w:val="40"/>
        </w:rPr>
        <w:t xml:space="preserve"> </w:t>
      </w:r>
      <w:r>
        <w:t>blaspheme</w:t>
      </w:r>
      <w:r>
        <w:rPr>
          <w:spacing w:val="40"/>
        </w:rPr>
        <w:t xml:space="preserve"> </w:t>
      </w:r>
      <w:r>
        <w:t>God? shall</w:t>
      </w:r>
      <w:r>
        <w:rPr>
          <w:spacing w:val="40"/>
        </w:rPr>
        <w:t xml:space="preserve"> </w:t>
      </w:r>
      <w:r>
        <w:t>I</w:t>
      </w:r>
      <w:r>
        <w:rPr>
          <w:spacing w:val="40"/>
        </w:rPr>
        <w:t xml:space="preserve"> </w:t>
      </w:r>
      <w:r>
        <w:t>cut</w:t>
      </w:r>
      <w:r>
        <w:rPr>
          <w:spacing w:val="40"/>
        </w:rPr>
        <w:t xml:space="preserve"> </w:t>
      </w:r>
      <w:r>
        <w:t>off</w:t>
      </w:r>
      <w:r>
        <w:rPr>
          <w:spacing w:val="40"/>
        </w:rPr>
        <w:t xml:space="preserve"> </w:t>
      </w:r>
      <w:r>
        <w:t>his</w:t>
      </w:r>
      <w:r>
        <w:rPr>
          <w:spacing w:val="40"/>
        </w:rPr>
        <w:t xml:space="preserve"> </w:t>
      </w:r>
      <w:r>
        <w:t>head?</w:t>
      </w:r>
      <w:r>
        <w:rPr>
          <w:spacing w:val="40"/>
        </w:rPr>
        <w:t xml:space="preserve"> </w:t>
      </w:r>
      <w:r>
        <w:t>shall</w:t>
      </w:r>
      <w:r>
        <w:rPr>
          <w:spacing w:val="40"/>
        </w:rPr>
        <w:t xml:space="preserve"> </w:t>
      </w:r>
      <w:r>
        <w:t>I</w:t>
      </w:r>
      <w:r>
        <w:rPr>
          <w:spacing w:val="40"/>
        </w:rPr>
        <w:t xml:space="preserve"> </w:t>
      </w:r>
      <w:r>
        <w:t>go</w:t>
      </w:r>
      <w:r>
        <w:rPr>
          <w:spacing w:val="40"/>
        </w:rPr>
        <w:t xml:space="preserve"> </w:t>
      </w:r>
      <w:r>
        <w:t>and</w:t>
      </w:r>
      <w:r>
        <w:rPr>
          <w:spacing w:val="40"/>
        </w:rPr>
        <w:t xml:space="preserve"> </w:t>
      </w:r>
      <w:r>
        <w:t>send</w:t>
      </w:r>
      <w:r>
        <w:rPr>
          <w:spacing w:val="40"/>
        </w:rPr>
        <w:t xml:space="preserve"> </w:t>
      </w:r>
      <w:r>
        <w:t>him</w:t>
      </w:r>
      <w:r>
        <w:rPr>
          <w:spacing w:val="40"/>
        </w:rPr>
        <w:t xml:space="preserve"> </w:t>
      </w:r>
      <w:r>
        <w:t>down</w:t>
      </w:r>
      <w:r>
        <w:rPr>
          <w:spacing w:val="40"/>
        </w:rPr>
        <w:t xml:space="preserve"> </w:t>
      </w:r>
      <w:r>
        <w:t>to</w:t>
      </w:r>
      <w:r>
        <w:rPr>
          <w:spacing w:val="40"/>
        </w:rPr>
        <w:t xml:space="preserve"> </w:t>
      </w:r>
      <w:r>
        <w:t>his</w:t>
      </w:r>
      <w:r>
        <w:rPr>
          <w:spacing w:val="40"/>
        </w:rPr>
        <w:t xml:space="preserve"> </w:t>
      </w:r>
      <w:r>
        <w:t>own place? It would terrify thy heart if thou shouldest hear every creature crying</w:t>
      </w:r>
      <w:r>
        <w:rPr>
          <w:spacing w:val="40"/>
        </w:rPr>
        <w:t xml:space="preserve"> </w:t>
      </w:r>
      <w:r>
        <w:t>to</w:t>
      </w:r>
      <w:r>
        <w:rPr>
          <w:spacing w:val="40"/>
        </w:rPr>
        <w:t xml:space="preserve"> </w:t>
      </w:r>
      <w:r>
        <w:t>God</w:t>
      </w:r>
      <w:r>
        <w:rPr>
          <w:spacing w:val="40"/>
        </w:rPr>
        <w:t xml:space="preserve"> </w:t>
      </w:r>
      <w:r>
        <w:t>to</w:t>
      </w:r>
      <w:r>
        <w:rPr>
          <w:spacing w:val="40"/>
        </w:rPr>
        <w:t xml:space="preserve"> </w:t>
      </w:r>
      <w:r>
        <w:t>be</w:t>
      </w:r>
      <w:r>
        <w:rPr>
          <w:spacing w:val="40"/>
        </w:rPr>
        <w:t xml:space="preserve"> </w:t>
      </w:r>
      <w:r>
        <w:t>thy</w:t>
      </w:r>
      <w:r>
        <w:rPr>
          <w:spacing w:val="40"/>
        </w:rPr>
        <w:t xml:space="preserve"> </w:t>
      </w:r>
      <w:r>
        <w:t>Executioner</w:t>
      </w:r>
      <w:r>
        <w:rPr>
          <w:spacing w:val="40"/>
        </w:rPr>
        <w:t xml:space="preserve"> </w:t>
      </w:r>
      <w:r>
        <w:t>from</w:t>
      </w:r>
      <w:r>
        <w:rPr>
          <w:spacing w:val="40"/>
        </w:rPr>
        <w:t xml:space="preserve"> </w:t>
      </w:r>
      <w:r>
        <w:t>him.</w:t>
      </w:r>
      <w:r>
        <w:rPr>
          <w:spacing w:val="40"/>
        </w:rPr>
        <w:t xml:space="preserve"> </w:t>
      </w:r>
      <w:r>
        <w:t>And</w:t>
      </w:r>
      <w:r>
        <w:rPr>
          <w:spacing w:val="40"/>
        </w:rPr>
        <w:t xml:space="preserve"> </w:t>
      </w:r>
      <w:r>
        <w:t>certainly</w:t>
      </w:r>
      <w:r>
        <w:rPr>
          <w:spacing w:val="40"/>
        </w:rPr>
        <w:t xml:space="preserve"> </w:t>
      </w:r>
      <w:r>
        <w:t>when God gives commission, and God falls upon thee, every creature</w:t>
      </w:r>
      <w:r>
        <w:rPr>
          <w:spacing w:val="40"/>
        </w:rPr>
        <w:t xml:space="preserve"> </w:t>
      </w:r>
      <w:r>
        <w:t>will</w:t>
      </w:r>
      <w:r>
        <w:rPr>
          <w:spacing w:val="40"/>
        </w:rPr>
        <w:t xml:space="preserve"> </w:t>
      </w:r>
      <w:r>
        <w:t>fall</w:t>
      </w:r>
      <w:r>
        <w:rPr>
          <w:spacing w:val="40"/>
        </w:rPr>
        <w:t xml:space="preserve"> </w:t>
      </w:r>
      <w:r>
        <w:t>upon</w:t>
      </w:r>
      <w:r>
        <w:rPr>
          <w:spacing w:val="40"/>
        </w:rPr>
        <w:t xml:space="preserve"> </w:t>
      </w:r>
      <w:r>
        <w:t>thee:</w:t>
      </w:r>
      <w:r>
        <w:rPr>
          <w:spacing w:val="40"/>
        </w:rPr>
        <w:t xml:space="preserve"> </w:t>
      </w:r>
      <w:r>
        <w:t>As</w:t>
      </w:r>
      <w:r>
        <w:rPr>
          <w:spacing w:val="40"/>
        </w:rPr>
        <w:t xml:space="preserve"> </w:t>
      </w:r>
      <w:r>
        <w:t>you</w:t>
      </w:r>
      <w:r>
        <w:rPr>
          <w:spacing w:val="40"/>
        </w:rPr>
        <w:t xml:space="preserve"> </w:t>
      </w:r>
      <w:r>
        <w:t>read</w:t>
      </w:r>
      <w:r>
        <w:rPr>
          <w:spacing w:val="40"/>
        </w:rPr>
        <w:t xml:space="preserve"> </w:t>
      </w:r>
      <w:r>
        <w:t>in</w:t>
      </w:r>
      <w:r>
        <w:rPr>
          <w:spacing w:val="40"/>
        </w:rPr>
        <w:t xml:space="preserve"> </w:t>
      </w:r>
      <w:r>
        <w:t>the</w:t>
      </w:r>
      <w:r>
        <w:rPr>
          <w:spacing w:val="40"/>
        </w:rPr>
        <w:t xml:space="preserve"> </w:t>
      </w:r>
      <w:r>
        <w:t>2</w:t>
      </w:r>
      <w:r>
        <w:rPr>
          <w:spacing w:val="40"/>
        </w:rPr>
        <w:t xml:space="preserve"> </w:t>
      </w:r>
      <w:r>
        <w:t>Sam.</w:t>
      </w:r>
      <w:r>
        <w:rPr>
          <w:spacing w:val="40"/>
        </w:rPr>
        <w:t xml:space="preserve"> </w:t>
      </w:r>
      <w:r>
        <w:t>18.</w:t>
      </w:r>
      <w:r>
        <w:rPr>
          <w:spacing w:val="37"/>
        </w:rPr>
        <w:t xml:space="preserve"> </w:t>
      </w:r>
      <w:r>
        <w:t>when</w:t>
      </w:r>
      <w:r>
        <w:rPr>
          <w:spacing w:val="40"/>
        </w:rPr>
        <w:t xml:space="preserve"> </w:t>
      </w:r>
      <w:r>
        <w:t>Joab</w:t>
      </w:r>
      <w:r>
        <w:rPr>
          <w:spacing w:val="40"/>
        </w:rPr>
        <w:t xml:space="preserve"> </w:t>
      </w:r>
      <w:r>
        <w:t>fell</w:t>
      </w:r>
      <w:r>
        <w:rPr>
          <w:spacing w:val="40"/>
        </w:rPr>
        <w:t xml:space="preserve"> </w:t>
      </w:r>
      <w:r>
        <w:t>upon Absalom, presently the ten men fell upon him, and slue</w:t>
      </w:r>
      <w:r>
        <w:rPr>
          <w:spacing w:val="40"/>
        </w:rPr>
        <w:t xml:space="preserve"> </w:t>
      </w:r>
      <w:r>
        <w:t>him</w:t>
      </w:r>
      <w:r>
        <w:rPr>
          <w:spacing w:val="40"/>
        </w:rPr>
        <w:t xml:space="preserve"> </w:t>
      </w:r>
      <w:r>
        <w:t>too, as soon</w:t>
      </w:r>
      <w:r>
        <w:rPr>
          <w:spacing w:val="80"/>
        </w:rPr>
        <w:t xml:space="preserve"> </w:t>
      </w:r>
      <w:r>
        <w:t>as</w:t>
      </w:r>
      <w:r>
        <w:rPr>
          <w:spacing w:val="40"/>
        </w:rPr>
        <w:t xml:space="preserve"> </w:t>
      </w:r>
      <w:r>
        <w:t>Joab</w:t>
      </w:r>
      <w:r>
        <w:rPr>
          <w:spacing w:val="40"/>
        </w:rPr>
        <w:t xml:space="preserve"> </w:t>
      </w:r>
      <w:r>
        <w:t>gave</w:t>
      </w:r>
      <w:r>
        <w:rPr>
          <w:spacing w:val="40"/>
        </w:rPr>
        <w:t xml:space="preserve"> </w:t>
      </w:r>
      <w:r>
        <w:t>the</w:t>
      </w:r>
      <w:r>
        <w:rPr>
          <w:spacing w:val="80"/>
        </w:rPr>
        <w:t xml:space="preserve"> </w:t>
      </w:r>
      <w:r>
        <w:t>stroke.</w:t>
      </w:r>
      <w:r>
        <w:rPr>
          <w:spacing w:val="40"/>
        </w:rPr>
        <w:t xml:space="preserve"> </w:t>
      </w:r>
      <w:r>
        <w:t>So,</w:t>
      </w:r>
      <w:r>
        <w:rPr>
          <w:spacing w:val="39"/>
        </w:rPr>
        <w:t xml:space="preserve"> </w:t>
      </w:r>
      <w:r>
        <w:t>as</w:t>
      </w:r>
      <w:r>
        <w:rPr>
          <w:spacing w:val="40"/>
        </w:rPr>
        <w:t xml:space="preserve"> </w:t>
      </w:r>
      <w:r>
        <w:t>soon</w:t>
      </w:r>
      <w:r>
        <w:rPr>
          <w:spacing w:val="80"/>
        </w:rPr>
        <w:t xml:space="preserve"> </w:t>
      </w:r>
      <w:r>
        <w:t>as</w:t>
      </w:r>
      <w:r>
        <w:rPr>
          <w:spacing w:val="39"/>
        </w:rPr>
        <w:t xml:space="preserve"> </w:t>
      </w:r>
      <w:r>
        <w:t>God</w:t>
      </w:r>
      <w:r>
        <w:rPr>
          <w:spacing w:val="39"/>
        </w:rPr>
        <w:t xml:space="preserve"> </w:t>
      </w:r>
      <w:r>
        <w:t>gives</w:t>
      </w:r>
      <w:r>
        <w:rPr>
          <w:spacing w:val="39"/>
        </w:rPr>
        <w:t xml:space="preserve"> </w:t>
      </w:r>
      <w:r>
        <w:t>the</w:t>
      </w:r>
      <w:r>
        <w:rPr>
          <w:spacing w:val="40"/>
        </w:rPr>
        <w:t xml:space="preserve"> </w:t>
      </w:r>
      <w:r>
        <w:t>stroke against the sinner, certainly all other creatures be ready to fall upon the sinner also.</w:t>
      </w:r>
    </w:p>
    <w:p w14:paraId="6847149C" w14:textId="77777777" w:rsidR="00EC029C" w:rsidRDefault="00000000">
      <w:pPr>
        <w:pStyle w:val="a3"/>
        <w:spacing w:before="273" w:line="254" w:lineRule="auto"/>
        <w:ind w:right="436"/>
      </w:pPr>
      <w:r>
        <w:t>So you see that sin brings a man to such a condition that all</w:t>
      </w:r>
      <w:r>
        <w:rPr>
          <w:spacing w:val="80"/>
        </w:rPr>
        <w:t xml:space="preserve"> </w:t>
      </w:r>
      <w:r>
        <w:t>creatures are at enmity with him; whereas when once the soul is reconciled to God, and sin pardoned, all creatures be at Peace with you, you are then in League with all the creatures. We should</w:t>
      </w:r>
      <w:r>
        <w:rPr>
          <w:spacing w:val="80"/>
        </w:rPr>
        <w:t xml:space="preserve"> </w:t>
      </w:r>
      <w:r>
        <w:t>account it an evil</w:t>
      </w:r>
      <w:r>
        <w:rPr>
          <w:spacing w:val="38"/>
        </w:rPr>
        <w:t xml:space="preserve"> </w:t>
      </w:r>
      <w:r>
        <w:t>condition to</w:t>
      </w:r>
      <w:r>
        <w:rPr>
          <w:spacing w:val="39"/>
        </w:rPr>
        <w:t xml:space="preserve"> </w:t>
      </w:r>
      <w:r>
        <w:t>be</w:t>
      </w:r>
      <w:r>
        <w:rPr>
          <w:spacing w:val="39"/>
        </w:rPr>
        <w:t xml:space="preserve"> </w:t>
      </w:r>
      <w:r>
        <w:t>in such</w:t>
      </w:r>
      <w:r>
        <w:rPr>
          <w:spacing w:val="38"/>
        </w:rPr>
        <w:t xml:space="preserve"> </w:t>
      </w:r>
      <w:r>
        <w:t>a place</w:t>
      </w:r>
      <w:r>
        <w:rPr>
          <w:spacing w:val="39"/>
        </w:rPr>
        <w:t xml:space="preserve"> </w:t>
      </w:r>
      <w:r>
        <w:t>where</w:t>
      </w:r>
      <w:r>
        <w:rPr>
          <w:spacing w:val="39"/>
        </w:rPr>
        <w:t xml:space="preserve"> </w:t>
      </w:r>
      <w:r>
        <w:t>all</w:t>
      </w:r>
      <w:r>
        <w:rPr>
          <w:spacing w:val="40"/>
        </w:rPr>
        <w:t xml:space="preserve"> </w:t>
      </w:r>
      <w:r>
        <w:t>the</w:t>
      </w:r>
      <w:r>
        <w:rPr>
          <w:spacing w:val="39"/>
        </w:rPr>
        <w:t xml:space="preserve"> </w:t>
      </w:r>
      <w:r>
        <w:t>men in the Nation are our Enemies, and stand ready to murder us: Certainly all the sinners in the world are in the midst of</w:t>
      </w:r>
      <w:r>
        <w:rPr>
          <w:spacing w:val="40"/>
        </w:rPr>
        <w:t xml:space="preserve"> </w:t>
      </w:r>
      <w:r>
        <w:t>the</w:t>
      </w:r>
      <w:r>
        <w:rPr>
          <w:spacing w:val="80"/>
        </w:rPr>
        <w:t xml:space="preserve"> </w:t>
      </w:r>
      <w:r>
        <w:t xml:space="preserve">creatures of God that stand ready armed with God's wrath against </w:t>
      </w:r>
      <w:r>
        <w:rPr>
          <w:spacing w:val="-2"/>
        </w:rPr>
        <w:t>them.</w:t>
      </w:r>
    </w:p>
    <w:p w14:paraId="09EE9C7C" w14:textId="77777777" w:rsidR="00EC029C" w:rsidRDefault="00000000">
      <w:pPr>
        <w:pStyle w:val="a3"/>
        <w:spacing w:before="281" w:line="254" w:lineRule="auto"/>
        <w:ind w:right="275"/>
        <w:jc w:val="left"/>
      </w:pPr>
      <w:r>
        <w:t>Hence it is, That when once God enlightens (I beseech you observe</w:t>
      </w:r>
      <w:r>
        <w:rPr>
          <w:spacing w:val="40"/>
        </w:rPr>
        <w:t xml:space="preserve"> </w:t>
      </w:r>
      <w:r>
        <w:t>it) the</w:t>
      </w:r>
      <w:r>
        <w:rPr>
          <w:spacing w:val="40"/>
        </w:rPr>
        <w:t xml:space="preserve"> </w:t>
      </w:r>
      <w:r>
        <w:t>conscience</w:t>
      </w:r>
      <w:r>
        <w:rPr>
          <w:spacing w:val="40"/>
        </w:rPr>
        <w:t xml:space="preserve"> </w:t>
      </w:r>
      <w:r>
        <w:t>of</w:t>
      </w:r>
      <w:r>
        <w:rPr>
          <w:spacing w:val="40"/>
        </w:rPr>
        <w:t xml:space="preserve"> </w:t>
      </w:r>
      <w:r>
        <w:t>a</w:t>
      </w:r>
      <w:r>
        <w:rPr>
          <w:spacing w:val="40"/>
        </w:rPr>
        <w:t xml:space="preserve"> </w:t>
      </w:r>
      <w:r>
        <w:t>sinner,</w:t>
      </w:r>
      <w:r>
        <w:rPr>
          <w:spacing w:val="40"/>
        </w:rPr>
        <w:t xml:space="preserve"> </w:t>
      </w:r>
      <w:r>
        <w:t>he</w:t>
      </w:r>
      <w:r>
        <w:rPr>
          <w:spacing w:val="40"/>
        </w:rPr>
        <w:t xml:space="preserve"> </w:t>
      </w:r>
      <w:r>
        <w:t>fears</w:t>
      </w:r>
      <w:r>
        <w:rPr>
          <w:spacing w:val="40"/>
        </w:rPr>
        <w:t xml:space="preserve"> </w:t>
      </w:r>
      <w:r>
        <w:t>every</w:t>
      </w:r>
      <w:r>
        <w:rPr>
          <w:spacing w:val="40"/>
        </w:rPr>
        <w:t xml:space="preserve"> </w:t>
      </w:r>
      <w:r>
        <w:t>thing;</w:t>
      </w:r>
      <w:r>
        <w:rPr>
          <w:spacing w:val="40"/>
        </w:rPr>
        <w:t xml:space="preserve"> </w:t>
      </w:r>
      <w:r>
        <w:t>The</w:t>
      </w:r>
      <w:r>
        <w:rPr>
          <w:spacing w:val="40"/>
        </w:rPr>
        <w:t xml:space="preserve"> </w:t>
      </w:r>
      <w:r>
        <w:t>wicked</w:t>
      </w:r>
      <w:r>
        <w:rPr>
          <w:spacing w:val="40"/>
        </w:rPr>
        <w:t xml:space="preserve"> </w:t>
      </w:r>
      <w:r>
        <w:t>flee,</w:t>
      </w:r>
      <w:r>
        <w:rPr>
          <w:spacing w:val="40"/>
        </w:rPr>
        <w:t xml:space="preserve"> </w:t>
      </w:r>
      <w:r>
        <w:t>when</w:t>
      </w:r>
      <w:r>
        <w:rPr>
          <w:spacing w:val="40"/>
        </w:rPr>
        <w:t xml:space="preserve"> </w:t>
      </w:r>
      <w:r>
        <w:t>none</w:t>
      </w:r>
      <w:r>
        <w:rPr>
          <w:spacing w:val="40"/>
        </w:rPr>
        <w:t xml:space="preserve"> </w:t>
      </w:r>
      <w:r>
        <w:t>pursue</w:t>
      </w:r>
      <w:r>
        <w:rPr>
          <w:spacing w:val="40"/>
        </w:rPr>
        <w:t xml:space="preserve"> </w:t>
      </w:r>
      <w:r>
        <w:t>them.</w:t>
      </w:r>
      <w:r>
        <w:rPr>
          <w:spacing w:val="40"/>
        </w:rPr>
        <w:t xml:space="preserve"> </w:t>
      </w:r>
      <w:r>
        <w:t>It</w:t>
      </w:r>
      <w:r>
        <w:rPr>
          <w:spacing w:val="38"/>
        </w:rPr>
        <w:t xml:space="preserve"> </w:t>
      </w:r>
      <w:r>
        <w:t>is</w:t>
      </w:r>
      <w:r>
        <w:rPr>
          <w:spacing w:val="40"/>
        </w:rPr>
        <w:t xml:space="preserve"> </w:t>
      </w:r>
      <w:r>
        <w:t>very</w:t>
      </w:r>
      <w:r>
        <w:rPr>
          <w:spacing w:val="40"/>
        </w:rPr>
        <w:t xml:space="preserve"> </w:t>
      </w:r>
      <w:r>
        <w:t>observable</w:t>
      </w:r>
      <w:r>
        <w:rPr>
          <w:spacing w:val="40"/>
        </w:rPr>
        <w:t xml:space="preserve"> </w:t>
      </w:r>
      <w:r>
        <w:t>of</w:t>
      </w:r>
      <w:r>
        <w:rPr>
          <w:spacing w:val="40"/>
        </w:rPr>
        <w:t xml:space="preserve"> </w:t>
      </w:r>
      <w:r>
        <w:t>Cain,</w:t>
      </w:r>
      <w:r>
        <w:rPr>
          <w:spacing w:val="40"/>
        </w:rPr>
        <w:t xml:space="preserve"> </w:t>
      </w:r>
      <w:r>
        <w:t>after</w:t>
      </w:r>
      <w:r>
        <w:rPr>
          <w:spacing w:val="40"/>
        </w:rPr>
        <w:t xml:space="preserve"> </w:t>
      </w:r>
      <w:r>
        <w:t>he</w:t>
      </w:r>
      <w:r>
        <w:rPr>
          <w:spacing w:val="38"/>
        </w:rPr>
        <w:t xml:space="preserve"> </w:t>
      </w:r>
      <w:r>
        <w:t>had committed that sin of slaying his Brother, then said Cain, Every one that</w:t>
      </w:r>
      <w:r>
        <w:rPr>
          <w:spacing w:val="40"/>
        </w:rPr>
        <w:t xml:space="preserve"> </w:t>
      </w:r>
      <w:r>
        <w:t>meets</w:t>
      </w:r>
      <w:r>
        <w:rPr>
          <w:spacing w:val="40"/>
        </w:rPr>
        <w:t xml:space="preserve"> </w:t>
      </w:r>
      <w:r>
        <w:t>me,</w:t>
      </w:r>
      <w:r>
        <w:rPr>
          <w:spacing w:val="40"/>
        </w:rPr>
        <w:t xml:space="preserve"> </w:t>
      </w:r>
      <w:r>
        <w:t>will</w:t>
      </w:r>
      <w:r>
        <w:rPr>
          <w:spacing w:val="40"/>
        </w:rPr>
        <w:t xml:space="preserve"> </w:t>
      </w:r>
      <w:r>
        <w:t>slay</w:t>
      </w:r>
      <w:r>
        <w:rPr>
          <w:spacing w:val="40"/>
        </w:rPr>
        <w:t xml:space="preserve"> </w:t>
      </w:r>
      <w:r>
        <w:t>me:</w:t>
      </w:r>
      <w:r>
        <w:rPr>
          <w:spacing w:val="40"/>
        </w:rPr>
        <w:t xml:space="preserve"> </w:t>
      </w:r>
      <w:r>
        <w:t>Who</w:t>
      </w:r>
      <w:r>
        <w:rPr>
          <w:spacing w:val="40"/>
        </w:rPr>
        <w:t xml:space="preserve"> </w:t>
      </w:r>
      <w:r>
        <w:t>was</w:t>
      </w:r>
      <w:r>
        <w:rPr>
          <w:spacing w:val="40"/>
        </w:rPr>
        <w:t xml:space="preserve"> </w:t>
      </w:r>
      <w:r>
        <w:t>there</w:t>
      </w:r>
      <w:r>
        <w:rPr>
          <w:spacing w:val="40"/>
        </w:rPr>
        <w:t xml:space="preserve"> </w:t>
      </w:r>
      <w:r>
        <w:t>then</w:t>
      </w:r>
      <w:r>
        <w:rPr>
          <w:spacing w:val="40"/>
        </w:rPr>
        <w:t xml:space="preserve"> </w:t>
      </w:r>
      <w:r>
        <w:t>in</w:t>
      </w:r>
      <w:r>
        <w:rPr>
          <w:spacing w:val="40"/>
        </w:rPr>
        <w:t xml:space="preserve"> </w:t>
      </w:r>
      <w:r>
        <w:t>the</w:t>
      </w:r>
      <w:r>
        <w:rPr>
          <w:spacing w:val="40"/>
        </w:rPr>
        <w:t xml:space="preserve"> </w:t>
      </w:r>
      <w:r>
        <w:t>world?</w:t>
      </w:r>
      <w:r>
        <w:rPr>
          <w:spacing w:val="40"/>
        </w:rPr>
        <w:t xml:space="preserve"> </w:t>
      </w:r>
      <w:r>
        <w:t>No body</w:t>
      </w:r>
      <w:r>
        <w:rPr>
          <w:spacing w:val="40"/>
        </w:rPr>
        <w:t xml:space="preserve"> </w:t>
      </w:r>
      <w:r>
        <w:t>but</w:t>
      </w:r>
      <w:r>
        <w:rPr>
          <w:spacing w:val="40"/>
        </w:rPr>
        <w:t xml:space="preserve"> </w:t>
      </w:r>
      <w:r>
        <w:t>his</w:t>
      </w:r>
      <w:r>
        <w:rPr>
          <w:spacing w:val="39"/>
        </w:rPr>
        <w:t xml:space="preserve"> </w:t>
      </w:r>
      <w:r>
        <w:t>Father</w:t>
      </w:r>
      <w:r>
        <w:rPr>
          <w:spacing w:val="38"/>
        </w:rPr>
        <w:t xml:space="preserve"> </w:t>
      </w:r>
      <w:r>
        <w:t>and</w:t>
      </w:r>
      <w:r>
        <w:rPr>
          <w:spacing w:val="40"/>
        </w:rPr>
        <w:t xml:space="preserve"> </w:t>
      </w:r>
      <w:r>
        <w:t>Mother:</w:t>
      </w:r>
      <w:r>
        <w:rPr>
          <w:spacing w:val="40"/>
        </w:rPr>
        <w:t xml:space="preserve"> </w:t>
      </w:r>
      <w:r>
        <w:t>and</w:t>
      </w:r>
      <w:r>
        <w:rPr>
          <w:spacing w:val="39"/>
        </w:rPr>
        <w:t xml:space="preserve"> </w:t>
      </w:r>
      <w:r>
        <w:t>yet</w:t>
      </w:r>
      <w:r>
        <w:rPr>
          <w:spacing w:val="38"/>
        </w:rPr>
        <w:t xml:space="preserve"> </w:t>
      </w:r>
      <w:r>
        <w:t>every</w:t>
      </w:r>
      <w:r>
        <w:rPr>
          <w:spacing w:val="40"/>
        </w:rPr>
        <w:t xml:space="preserve"> </w:t>
      </w:r>
      <w:r>
        <w:t>one</w:t>
      </w:r>
      <w:r>
        <w:rPr>
          <w:spacing w:val="40"/>
        </w:rPr>
        <w:t xml:space="preserve"> </w:t>
      </w:r>
      <w:r>
        <w:t>that</w:t>
      </w:r>
      <w:r>
        <w:rPr>
          <w:spacing w:val="38"/>
        </w:rPr>
        <w:t xml:space="preserve"> </w:t>
      </w:r>
      <w:r>
        <w:t>meets</w:t>
      </w:r>
      <w:r>
        <w:rPr>
          <w:spacing w:val="40"/>
        </w:rPr>
        <w:t xml:space="preserve"> </w:t>
      </w:r>
      <w:r>
        <w:t>him will</w:t>
      </w:r>
      <w:r>
        <w:rPr>
          <w:spacing w:val="40"/>
        </w:rPr>
        <w:t xml:space="preserve"> </w:t>
      </w:r>
      <w:r>
        <w:t>slay</w:t>
      </w:r>
      <w:r>
        <w:rPr>
          <w:spacing w:val="40"/>
        </w:rPr>
        <w:t xml:space="preserve"> </w:t>
      </w:r>
      <w:r>
        <w:t>him,</w:t>
      </w:r>
      <w:r>
        <w:rPr>
          <w:spacing w:val="40"/>
        </w:rPr>
        <w:t xml:space="preserve"> </w:t>
      </w:r>
      <w:r>
        <w:t>he</w:t>
      </w:r>
      <w:r>
        <w:rPr>
          <w:spacing w:val="40"/>
        </w:rPr>
        <w:t xml:space="preserve"> </w:t>
      </w:r>
      <w:r>
        <w:t>was</w:t>
      </w:r>
      <w:r>
        <w:rPr>
          <w:spacing w:val="40"/>
        </w:rPr>
        <w:t xml:space="preserve"> </w:t>
      </w:r>
      <w:r>
        <w:t>afraid of</w:t>
      </w:r>
      <w:r>
        <w:rPr>
          <w:spacing w:val="40"/>
        </w:rPr>
        <w:t xml:space="preserve"> </w:t>
      </w:r>
      <w:r>
        <w:t>every</w:t>
      </w:r>
      <w:r>
        <w:rPr>
          <w:spacing w:val="40"/>
        </w:rPr>
        <w:t xml:space="preserve"> </w:t>
      </w:r>
      <w:r>
        <w:t>thing,</w:t>
      </w:r>
      <w:r>
        <w:rPr>
          <w:spacing w:val="40"/>
        </w:rPr>
        <w:t xml:space="preserve"> </w:t>
      </w:r>
      <w:r>
        <w:t>and every</w:t>
      </w:r>
      <w:r>
        <w:rPr>
          <w:spacing w:val="40"/>
        </w:rPr>
        <w:t xml:space="preserve"> </w:t>
      </w:r>
      <w:r>
        <w:t>one,</w:t>
      </w:r>
      <w:r>
        <w:rPr>
          <w:spacing w:val="40"/>
        </w:rPr>
        <w:t xml:space="preserve"> </w:t>
      </w:r>
      <w:r>
        <w:t>because he</w:t>
      </w:r>
      <w:r>
        <w:rPr>
          <w:spacing w:val="80"/>
        </w:rPr>
        <w:t xml:space="preserve"> </w:t>
      </w:r>
      <w:r>
        <w:t>had</w:t>
      </w:r>
      <w:r>
        <w:rPr>
          <w:spacing w:val="40"/>
        </w:rPr>
        <w:t xml:space="preserve"> </w:t>
      </w:r>
      <w:r>
        <w:t>sinned</w:t>
      </w:r>
      <w:r>
        <w:rPr>
          <w:spacing w:val="40"/>
        </w:rPr>
        <w:t xml:space="preserve"> </w:t>
      </w:r>
      <w:r>
        <w:t>against</w:t>
      </w:r>
      <w:r>
        <w:rPr>
          <w:spacing w:val="40"/>
        </w:rPr>
        <w:t xml:space="preserve"> </w:t>
      </w:r>
      <w:r>
        <w:t>the</w:t>
      </w:r>
      <w:r>
        <w:rPr>
          <w:spacing w:val="80"/>
        </w:rPr>
        <w:t xml:space="preserve"> </w:t>
      </w:r>
      <w:r>
        <w:t>Lord.</w:t>
      </w:r>
      <w:r>
        <w:rPr>
          <w:spacing w:val="40"/>
        </w:rPr>
        <w:t xml:space="preserve"> </w:t>
      </w:r>
      <w:r>
        <w:t>So</w:t>
      </w:r>
      <w:r>
        <w:rPr>
          <w:spacing w:val="80"/>
        </w:rPr>
        <w:t xml:space="preserve"> </w:t>
      </w:r>
      <w:r>
        <w:t>every</w:t>
      </w:r>
      <w:r>
        <w:rPr>
          <w:spacing w:val="80"/>
        </w:rPr>
        <w:t xml:space="preserve"> </w:t>
      </w:r>
      <w:r>
        <w:t>enlightened</w:t>
      </w:r>
      <w:r>
        <w:rPr>
          <w:spacing w:val="40"/>
        </w:rPr>
        <w:t xml:space="preserve"> </w:t>
      </w:r>
      <w:r>
        <w:t>conscience that</w:t>
      </w:r>
      <w:r>
        <w:rPr>
          <w:spacing w:val="80"/>
        </w:rPr>
        <w:t xml:space="preserve"> </w:t>
      </w:r>
      <w:r>
        <w:t>knows</w:t>
      </w:r>
      <w:r>
        <w:rPr>
          <w:spacing w:val="80"/>
        </w:rPr>
        <w:t xml:space="preserve"> </w:t>
      </w:r>
      <w:r>
        <w:t>what</w:t>
      </w:r>
      <w:r>
        <w:rPr>
          <w:spacing w:val="80"/>
        </w:rPr>
        <w:t xml:space="preserve"> </w:t>
      </w:r>
      <w:r>
        <w:t>sin</w:t>
      </w:r>
      <w:r>
        <w:rPr>
          <w:spacing w:val="80"/>
        </w:rPr>
        <w:t xml:space="preserve"> </w:t>
      </w:r>
      <w:r>
        <w:t>means,</w:t>
      </w:r>
      <w:r>
        <w:rPr>
          <w:spacing w:val="80"/>
        </w:rPr>
        <w:t xml:space="preserve"> </w:t>
      </w:r>
      <w:r>
        <w:t>when</w:t>
      </w:r>
      <w:r>
        <w:rPr>
          <w:spacing w:val="80"/>
        </w:rPr>
        <w:t xml:space="preserve"> </w:t>
      </w:r>
      <w:r>
        <w:t>he</w:t>
      </w:r>
      <w:r>
        <w:rPr>
          <w:spacing w:val="80"/>
        </w:rPr>
        <w:t xml:space="preserve"> </w:t>
      </w:r>
      <w:r>
        <w:t>comes</w:t>
      </w:r>
      <w:r>
        <w:rPr>
          <w:spacing w:val="80"/>
        </w:rPr>
        <w:t xml:space="preserve"> </w:t>
      </w:r>
      <w:r>
        <w:t>to</w:t>
      </w:r>
      <w:r>
        <w:rPr>
          <w:spacing w:val="80"/>
        </w:rPr>
        <w:t xml:space="preserve"> </w:t>
      </w:r>
      <w:r>
        <w:t>have</w:t>
      </w:r>
      <w:r>
        <w:rPr>
          <w:spacing w:val="80"/>
        </w:rPr>
        <w:t xml:space="preserve"> </w:t>
      </w:r>
      <w:r>
        <w:t>conscience awakened,</w:t>
      </w:r>
      <w:r>
        <w:rPr>
          <w:spacing w:val="40"/>
        </w:rPr>
        <w:t xml:space="preserve"> </w:t>
      </w:r>
      <w:r>
        <w:t>they</w:t>
      </w:r>
      <w:r>
        <w:rPr>
          <w:spacing w:val="40"/>
        </w:rPr>
        <w:t xml:space="preserve"> </w:t>
      </w:r>
      <w:r>
        <w:t>be</w:t>
      </w:r>
      <w:r>
        <w:rPr>
          <w:spacing w:val="40"/>
        </w:rPr>
        <w:t xml:space="preserve"> </w:t>
      </w:r>
      <w:r>
        <w:t>afraid</w:t>
      </w:r>
      <w:r>
        <w:rPr>
          <w:spacing w:val="40"/>
        </w:rPr>
        <w:t xml:space="preserve"> </w:t>
      </w:r>
      <w:r>
        <w:t>of</w:t>
      </w:r>
      <w:r>
        <w:rPr>
          <w:spacing w:val="40"/>
        </w:rPr>
        <w:t xml:space="preserve"> </w:t>
      </w:r>
      <w:r>
        <w:t>every</w:t>
      </w:r>
      <w:r>
        <w:rPr>
          <w:spacing w:val="40"/>
        </w:rPr>
        <w:t xml:space="preserve"> </w:t>
      </w:r>
      <w:r>
        <w:t>thing:</w:t>
      </w:r>
      <w:r>
        <w:rPr>
          <w:spacing w:val="40"/>
        </w:rPr>
        <w:t xml:space="preserve"> </w:t>
      </w:r>
      <w:r>
        <w:t>If</w:t>
      </w:r>
      <w:r>
        <w:rPr>
          <w:spacing w:val="40"/>
        </w:rPr>
        <w:t xml:space="preserve"> </w:t>
      </w:r>
      <w:r>
        <w:t>there</w:t>
      </w:r>
      <w:r>
        <w:rPr>
          <w:spacing w:val="40"/>
        </w:rPr>
        <w:t xml:space="preserve"> </w:t>
      </w:r>
      <w:r>
        <w:t>be</w:t>
      </w:r>
      <w:r>
        <w:rPr>
          <w:spacing w:val="40"/>
        </w:rPr>
        <w:t xml:space="preserve"> </w:t>
      </w:r>
      <w:r>
        <w:t>thundrings,</w:t>
      </w:r>
      <w:r>
        <w:rPr>
          <w:spacing w:val="40"/>
        </w:rPr>
        <w:t xml:space="preserve"> </w:t>
      </w:r>
      <w:r>
        <w:t>&amp;</w:t>
      </w:r>
    </w:p>
    <w:p w14:paraId="21F60589" w14:textId="77777777" w:rsidR="00EC029C" w:rsidRDefault="00EC029C">
      <w:pPr>
        <w:spacing w:line="254" w:lineRule="auto"/>
        <w:sectPr w:rsidR="00EC029C">
          <w:pgSz w:w="12240" w:h="15840"/>
          <w:pgMar w:top="1360" w:right="1100" w:bottom="280" w:left="1320" w:header="720" w:footer="720" w:gutter="0"/>
          <w:cols w:space="720"/>
        </w:sectPr>
      </w:pPr>
    </w:p>
    <w:p w14:paraId="763F0CFE" w14:textId="77777777" w:rsidR="00EC029C" w:rsidRDefault="00000000">
      <w:pPr>
        <w:pStyle w:val="a3"/>
        <w:spacing w:line="254" w:lineRule="auto"/>
        <w:ind w:right="448"/>
      </w:pPr>
      <w:r>
        <w:t>lightenings, &amp; storms, &amp; tempests, it sees the wrath of God in this Storm and Tempest, Thunder and Lightening; any stirs abroad in</w:t>
      </w:r>
      <w:r>
        <w:rPr>
          <w:spacing w:val="80"/>
        </w:rPr>
        <w:t xml:space="preserve"> </w:t>
      </w:r>
      <w:r>
        <w:t>the world be but as Messengers of God's wrath against me, said the awakened conscience:</w:t>
      </w:r>
    </w:p>
    <w:p w14:paraId="6BE25D43" w14:textId="77777777" w:rsidR="00EC029C" w:rsidRDefault="00000000">
      <w:pPr>
        <w:pStyle w:val="a3"/>
        <w:spacing w:before="292" w:line="254" w:lineRule="auto"/>
        <w:ind w:right="446"/>
      </w:pPr>
      <w:r>
        <w:t>This is the misery of a sinner; and then how much is the evil of sin greater than affliction!</w:t>
      </w:r>
    </w:p>
    <w:p w14:paraId="6620D03E" w14:textId="77777777" w:rsidR="00EC029C" w:rsidRDefault="00EC029C">
      <w:pPr>
        <w:pStyle w:val="a3"/>
        <w:spacing w:before="0"/>
        <w:ind w:left="0"/>
        <w:jc w:val="left"/>
      </w:pPr>
    </w:p>
    <w:p w14:paraId="13E1D2F0" w14:textId="77777777" w:rsidR="00EC029C" w:rsidRDefault="00EC029C">
      <w:pPr>
        <w:pStyle w:val="a3"/>
        <w:spacing w:before="0"/>
        <w:ind w:left="0"/>
        <w:jc w:val="left"/>
      </w:pPr>
    </w:p>
    <w:p w14:paraId="5965F0B1" w14:textId="77777777" w:rsidR="00EC029C" w:rsidRDefault="00EC029C">
      <w:pPr>
        <w:pStyle w:val="a3"/>
        <w:spacing w:before="48"/>
        <w:ind w:left="0"/>
        <w:jc w:val="left"/>
      </w:pPr>
    </w:p>
    <w:p w14:paraId="36CF9649" w14:textId="77777777" w:rsidR="00EC029C" w:rsidRDefault="00000000">
      <w:pPr>
        <w:pStyle w:val="1"/>
        <w:ind w:left="3283" w:right="0"/>
        <w:jc w:val="left"/>
      </w:pPr>
      <w:bookmarkStart w:id="209" w:name="CHAP._XXXV."/>
      <w:bookmarkEnd w:id="209"/>
      <w:r>
        <w:t>CHAP.</w:t>
      </w:r>
      <w:r>
        <w:rPr>
          <w:spacing w:val="-3"/>
        </w:rPr>
        <w:t xml:space="preserve"> </w:t>
      </w:r>
      <w:r>
        <w:rPr>
          <w:spacing w:val="-2"/>
        </w:rPr>
        <w:t>XXXV.</w:t>
      </w:r>
    </w:p>
    <w:p w14:paraId="54C53C25" w14:textId="77777777" w:rsidR="00EC029C" w:rsidRDefault="00000000">
      <w:pPr>
        <w:pStyle w:val="2"/>
        <w:spacing w:before="454" w:line="249" w:lineRule="auto"/>
        <w:ind w:left="275" w:right="519" w:firstLine="645"/>
        <w:jc w:val="left"/>
      </w:pPr>
      <w:bookmarkStart w:id="210" w:name="XII._sin_is_a_greater_Evil_to_man_than_a"/>
      <w:bookmarkEnd w:id="210"/>
      <w:r>
        <w:t>XII. sin is a greater Evil to man than affliction,</w:t>
      </w:r>
      <w:r>
        <w:rPr>
          <w:spacing w:val="-15"/>
        </w:rPr>
        <w:t xml:space="preserve"> </w:t>
      </w:r>
      <w:r>
        <w:t>because</w:t>
      </w:r>
      <w:r>
        <w:rPr>
          <w:spacing w:val="-11"/>
        </w:rPr>
        <w:t xml:space="preserve"> </w:t>
      </w:r>
      <w:r>
        <w:t>it</w:t>
      </w:r>
      <w:r>
        <w:rPr>
          <w:spacing w:val="-15"/>
        </w:rPr>
        <w:t xml:space="preserve"> </w:t>
      </w:r>
      <w:r>
        <w:t>puts</w:t>
      </w:r>
      <w:r>
        <w:rPr>
          <w:spacing w:val="-18"/>
        </w:rPr>
        <w:t xml:space="preserve"> </w:t>
      </w:r>
      <w:r>
        <w:t>a</w:t>
      </w:r>
      <w:r>
        <w:rPr>
          <w:spacing w:val="-7"/>
        </w:rPr>
        <w:t xml:space="preserve"> </w:t>
      </w:r>
      <w:r>
        <w:t>man</w:t>
      </w:r>
      <w:r>
        <w:rPr>
          <w:spacing w:val="-18"/>
        </w:rPr>
        <w:t xml:space="preserve"> </w:t>
      </w:r>
      <w:r>
        <w:t>under</w:t>
      </w:r>
      <w:r>
        <w:rPr>
          <w:spacing w:val="-4"/>
        </w:rPr>
        <w:t xml:space="preserve"> </w:t>
      </w:r>
      <w:r>
        <w:t>the</w:t>
      </w:r>
    </w:p>
    <w:p w14:paraId="2DA1382D" w14:textId="77777777" w:rsidR="00EC029C" w:rsidRDefault="00000000">
      <w:pPr>
        <w:spacing w:line="469" w:lineRule="exact"/>
        <w:ind w:left="3328"/>
        <w:rPr>
          <w:b/>
          <w:sz w:val="42"/>
        </w:rPr>
      </w:pPr>
      <w:r>
        <w:rPr>
          <w:b/>
          <w:sz w:val="42"/>
        </w:rPr>
        <w:t>Curse</w:t>
      </w:r>
      <w:r>
        <w:rPr>
          <w:b/>
          <w:spacing w:val="-5"/>
          <w:sz w:val="42"/>
        </w:rPr>
        <w:t xml:space="preserve"> </w:t>
      </w:r>
      <w:r>
        <w:rPr>
          <w:b/>
          <w:sz w:val="42"/>
        </w:rPr>
        <w:t>of</w:t>
      </w:r>
      <w:r>
        <w:rPr>
          <w:b/>
          <w:spacing w:val="-5"/>
          <w:sz w:val="42"/>
        </w:rPr>
        <w:t xml:space="preserve"> </w:t>
      </w:r>
      <w:r>
        <w:rPr>
          <w:b/>
          <w:spacing w:val="-4"/>
          <w:sz w:val="42"/>
        </w:rPr>
        <w:t>God.</w:t>
      </w:r>
    </w:p>
    <w:p w14:paraId="1CF4DCEF" w14:textId="77777777" w:rsidR="00EC029C" w:rsidRDefault="00000000">
      <w:pPr>
        <w:pStyle w:val="a5"/>
        <w:numPr>
          <w:ilvl w:val="0"/>
          <w:numId w:val="18"/>
        </w:numPr>
        <w:tabs>
          <w:tab w:val="left" w:pos="819"/>
        </w:tabs>
        <w:spacing w:before="446" w:line="254" w:lineRule="auto"/>
        <w:ind w:right="439" w:firstLine="0"/>
        <w:jc w:val="both"/>
        <w:rPr>
          <w:sz w:val="30"/>
        </w:rPr>
      </w:pPr>
      <w:r>
        <w:rPr>
          <w:sz w:val="30"/>
        </w:rPr>
        <w:t>Nay further, It puts the creature under the Curse of God: it does separate the creature for evil. Psal. 4. 3. It is said, God separates the righteous</w:t>
      </w:r>
      <w:r>
        <w:rPr>
          <w:spacing w:val="40"/>
          <w:sz w:val="30"/>
        </w:rPr>
        <w:t xml:space="preserve"> </w:t>
      </w:r>
      <w:r>
        <w:rPr>
          <w:sz w:val="30"/>
        </w:rPr>
        <w:t>man</w:t>
      </w:r>
      <w:r>
        <w:rPr>
          <w:spacing w:val="40"/>
          <w:sz w:val="30"/>
        </w:rPr>
        <w:t xml:space="preserve"> </w:t>
      </w:r>
      <w:r>
        <w:rPr>
          <w:sz w:val="30"/>
        </w:rPr>
        <w:t>for</w:t>
      </w:r>
      <w:r>
        <w:rPr>
          <w:spacing w:val="40"/>
          <w:sz w:val="30"/>
        </w:rPr>
        <w:t xml:space="preserve"> </w:t>
      </w:r>
      <w:r>
        <w:rPr>
          <w:sz w:val="30"/>
        </w:rPr>
        <w:t>himself.</w:t>
      </w:r>
      <w:r>
        <w:rPr>
          <w:spacing w:val="40"/>
          <w:sz w:val="30"/>
        </w:rPr>
        <w:t xml:space="preserve"> </w:t>
      </w:r>
      <w:r>
        <w:rPr>
          <w:sz w:val="30"/>
        </w:rPr>
        <w:t>So</w:t>
      </w:r>
      <w:r>
        <w:rPr>
          <w:spacing w:val="40"/>
          <w:sz w:val="30"/>
        </w:rPr>
        <w:t xml:space="preserve"> </w:t>
      </w:r>
      <w:r>
        <w:rPr>
          <w:sz w:val="30"/>
        </w:rPr>
        <w:t>sin</w:t>
      </w:r>
      <w:r>
        <w:rPr>
          <w:spacing w:val="40"/>
          <w:sz w:val="30"/>
        </w:rPr>
        <w:t xml:space="preserve"> </w:t>
      </w:r>
      <w:r>
        <w:rPr>
          <w:sz w:val="30"/>
        </w:rPr>
        <w:t>separates</w:t>
      </w:r>
      <w:r>
        <w:rPr>
          <w:spacing w:val="40"/>
          <w:sz w:val="30"/>
        </w:rPr>
        <w:t xml:space="preserve"> </w:t>
      </w:r>
      <w:r>
        <w:rPr>
          <w:sz w:val="30"/>
        </w:rPr>
        <w:t>the</w:t>
      </w:r>
      <w:r>
        <w:rPr>
          <w:spacing w:val="40"/>
          <w:sz w:val="30"/>
        </w:rPr>
        <w:t xml:space="preserve"> </w:t>
      </w:r>
      <w:r>
        <w:rPr>
          <w:sz w:val="30"/>
        </w:rPr>
        <w:t>creature</w:t>
      </w:r>
      <w:r>
        <w:rPr>
          <w:spacing w:val="40"/>
          <w:sz w:val="30"/>
        </w:rPr>
        <w:t xml:space="preserve"> </w:t>
      </w:r>
      <w:r>
        <w:rPr>
          <w:sz w:val="30"/>
        </w:rPr>
        <w:t>for</w:t>
      </w:r>
      <w:r>
        <w:rPr>
          <w:spacing w:val="40"/>
          <w:sz w:val="30"/>
        </w:rPr>
        <w:t xml:space="preserve"> </w:t>
      </w:r>
      <w:r>
        <w:rPr>
          <w:sz w:val="30"/>
        </w:rPr>
        <w:t>evil, and makes him Anathema, accursed: For God in Deut. 27 26. said, Cursed is every one that abides not in every thing that is written in the</w:t>
      </w:r>
      <w:r>
        <w:rPr>
          <w:spacing w:val="40"/>
          <w:sz w:val="30"/>
        </w:rPr>
        <w:t xml:space="preserve"> </w:t>
      </w:r>
      <w:r>
        <w:rPr>
          <w:sz w:val="30"/>
        </w:rPr>
        <w:t>Law</w:t>
      </w:r>
      <w:r>
        <w:rPr>
          <w:spacing w:val="40"/>
          <w:sz w:val="30"/>
        </w:rPr>
        <w:t xml:space="preserve"> </w:t>
      </w:r>
      <w:r>
        <w:rPr>
          <w:sz w:val="30"/>
        </w:rPr>
        <w:t>to</w:t>
      </w:r>
      <w:r>
        <w:rPr>
          <w:spacing w:val="40"/>
          <w:sz w:val="30"/>
        </w:rPr>
        <w:t xml:space="preserve"> </w:t>
      </w:r>
      <w:r>
        <w:rPr>
          <w:sz w:val="30"/>
        </w:rPr>
        <w:t>do</w:t>
      </w:r>
      <w:r>
        <w:rPr>
          <w:spacing w:val="40"/>
          <w:sz w:val="30"/>
        </w:rPr>
        <w:t xml:space="preserve"> </w:t>
      </w:r>
      <w:r>
        <w:rPr>
          <w:sz w:val="30"/>
        </w:rPr>
        <w:t>it; he</w:t>
      </w:r>
      <w:r>
        <w:rPr>
          <w:spacing w:val="40"/>
          <w:sz w:val="30"/>
        </w:rPr>
        <w:t xml:space="preserve"> </w:t>
      </w:r>
      <w:r>
        <w:rPr>
          <w:sz w:val="30"/>
        </w:rPr>
        <w:t>is</w:t>
      </w:r>
      <w:r>
        <w:rPr>
          <w:spacing w:val="40"/>
          <w:sz w:val="30"/>
        </w:rPr>
        <w:t xml:space="preserve"> </w:t>
      </w:r>
      <w:r>
        <w:rPr>
          <w:sz w:val="30"/>
        </w:rPr>
        <w:t>accursed in</w:t>
      </w:r>
      <w:r>
        <w:rPr>
          <w:spacing w:val="40"/>
          <w:sz w:val="30"/>
        </w:rPr>
        <w:t xml:space="preserve"> </w:t>
      </w:r>
      <w:r>
        <w:rPr>
          <w:sz w:val="30"/>
        </w:rPr>
        <w:t>all</w:t>
      </w:r>
      <w:r>
        <w:rPr>
          <w:spacing w:val="40"/>
          <w:sz w:val="30"/>
        </w:rPr>
        <w:t xml:space="preserve"> </w:t>
      </w:r>
      <w:r>
        <w:rPr>
          <w:sz w:val="30"/>
        </w:rPr>
        <w:t>that he</w:t>
      </w:r>
      <w:r>
        <w:rPr>
          <w:spacing w:val="40"/>
          <w:sz w:val="30"/>
        </w:rPr>
        <w:t xml:space="preserve"> </w:t>
      </w:r>
      <w:r>
        <w:rPr>
          <w:sz w:val="30"/>
        </w:rPr>
        <w:t>has</w:t>
      </w:r>
      <w:r>
        <w:rPr>
          <w:spacing w:val="40"/>
          <w:sz w:val="30"/>
        </w:rPr>
        <w:t xml:space="preserve"> </w:t>
      </w:r>
      <w:r>
        <w:rPr>
          <w:sz w:val="30"/>
        </w:rPr>
        <w:t xml:space="preserve">and does: The Curse of God is against him. And here observe, sin does not only deserve a Curse, that the creature should be accursed, but of its own nature it is a Curse, and makes the creature accursed in its own </w:t>
      </w:r>
      <w:r>
        <w:rPr>
          <w:spacing w:val="-2"/>
          <w:sz w:val="30"/>
        </w:rPr>
        <w:t>nature.</w:t>
      </w:r>
    </w:p>
    <w:p w14:paraId="78CC7458" w14:textId="77777777" w:rsidR="00EC029C" w:rsidRDefault="00000000">
      <w:pPr>
        <w:pStyle w:val="a3"/>
        <w:spacing w:before="282" w:line="254" w:lineRule="auto"/>
        <w:ind w:right="436"/>
      </w:pPr>
      <w:r>
        <w:t>As thus, you may see the evil of sin by the excellency of Grace: Thus Grace does not only bring excellency upon the creature, and brings a blessing, but of it self it separates the creature for a blessing. For what</w:t>
      </w:r>
      <w:r>
        <w:rPr>
          <w:spacing w:val="40"/>
        </w:rPr>
        <w:t xml:space="preserve"> </w:t>
      </w:r>
      <w:r>
        <w:t>is</w:t>
      </w:r>
      <w:r>
        <w:rPr>
          <w:spacing w:val="40"/>
        </w:rPr>
        <w:t xml:space="preserve"> </w:t>
      </w:r>
      <w:r>
        <w:t>holiness</w:t>
      </w:r>
      <w:r>
        <w:rPr>
          <w:spacing w:val="40"/>
        </w:rPr>
        <w:t xml:space="preserve"> </w:t>
      </w:r>
      <w:r>
        <w:t>but</w:t>
      </w:r>
      <w:r>
        <w:rPr>
          <w:spacing w:val="40"/>
        </w:rPr>
        <w:t xml:space="preserve"> </w:t>
      </w:r>
      <w:r>
        <w:t>grace?</w:t>
      </w:r>
      <w:r>
        <w:rPr>
          <w:spacing w:val="40"/>
        </w:rPr>
        <w:t xml:space="preserve"> </w:t>
      </w:r>
      <w:r>
        <w:t>they</w:t>
      </w:r>
      <w:r>
        <w:rPr>
          <w:spacing w:val="40"/>
        </w:rPr>
        <w:t xml:space="preserve"> </w:t>
      </w:r>
      <w:r>
        <w:t>be</w:t>
      </w:r>
      <w:r>
        <w:rPr>
          <w:spacing w:val="40"/>
        </w:rPr>
        <w:t xml:space="preserve"> </w:t>
      </w:r>
      <w:r>
        <w:t>usually</w:t>
      </w:r>
      <w:r>
        <w:rPr>
          <w:spacing w:val="40"/>
        </w:rPr>
        <w:t xml:space="preserve"> </w:t>
      </w:r>
      <w:r>
        <w:t>expressed for one</w:t>
      </w:r>
      <w:r>
        <w:rPr>
          <w:spacing w:val="40"/>
        </w:rPr>
        <w:t xml:space="preserve"> </w:t>
      </w:r>
      <w:r>
        <w:t>and the same; now what is Holiness but the Consecration of a thing for God; so</w:t>
      </w:r>
      <w:r>
        <w:rPr>
          <w:spacing w:val="40"/>
        </w:rPr>
        <w:t xml:space="preserve"> </w:t>
      </w:r>
      <w:r>
        <w:t>that</w:t>
      </w:r>
      <w:r>
        <w:rPr>
          <w:spacing w:val="40"/>
        </w:rPr>
        <w:t xml:space="preserve"> </w:t>
      </w:r>
      <w:r>
        <w:t>when</w:t>
      </w:r>
      <w:r>
        <w:rPr>
          <w:spacing w:val="40"/>
        </w:rPr>
        <w:t xml:space="preserve"> </w:t>
      </w:r>
      <w:r>
        <w:t>Holiness</w:t>
      </w:r>
      <w:r>
        <w:rPr>
          <w:spacing w:val="40"/>
        </w:rPr>
        <w:t xml:space="preserve"> </w:t>
      </w:r>
      <w:r>
        <w:t>comes</w:t>
      </w:r>
      <w:r>
        <w:rPr>
          <w:spacing w:val="40"/>
        </w:rPr>
        <w:t xml:space="preserve"> </w:t>
      </w:r>
      <w:r>
        <w:t>into</w:t>
      </w:r>
      <w:r>
        <w:rPr>
          <w:spacing w:val="40"/>
        </w:rPr>
        <w:t xml:space="preserve"> </w:t>
      </w:r>
      <w:r>
        <w:t>the</w:t>
      </w:r>
      <w:r>
        <w:rPr>
          <w:spacing w:val="40"/>
        </w:rPr>
        <w:t xml:space="preserve"> </w:t>
      </w:r>
      <w:r>
        <w:t>heart, that</w:t>
      </w:r>
      <w:r>
        <w:rPr>
          <w:spacing w:val="40"/>
        </w:rPr>
        <w:t xml:space="preserve"> </w:t>
      </w:r>
      <w:r>
        <w:t>is</w:t>
      </w:r>
      <w:r>
        <w:rPr>
          <w:spacing w:val="40"/>
        </w:rPr>
        <w:t xml:space="preserve"> </w:t>
      </w:r>
      <w:r>
        <w:t>nothing else</w:t>
      </w:r>
      <w:r>
        <w:rPr>
          <w:spacing w:val="80"/>
        </w:rPr>
        <w:t xml:space="preserve"> </w:t>
      </w:r>
      <w:r>
        <w:t>but</w:t>
      </w:r>
      <w:r>
        <w:rPr>
          <w:spacing w:val="80"/>
        </w:rPr>
        <w:t xml:space="preserve">  </w:t>
      </w:r>
      <w:r>
        <w:t>that</w:t>
      </w:r>
      <w:r>
        <w:rPr>
          <w:spacing w:val="80"/>
        </w:rPr>
        <w:t xml:space="preserve"> </w:t>
      </w:r>
      <w:r>
        <w:t>gracious</w:t>
      </w:r>
      <w:r>
        <w:rPr>
          <w:spacing w:val="80"/>
        </w:rPr>
        <w:t xml:space="preserve"> </w:t>
      </w:r>
      <w:r>
        <w:t>Principle</w:t>
      </w:r>
      <w:r>
        <w:rPr>
          <w:spacing w:val="80"/>
        </w:rPr>
        <w:t xml:space="preserve"> </w:t>
      </w:r>
      <w:r>
        <w:t>whereby</w:t>
      </w:r>
      <w:r>
        <w:rPr>
          <w:spacing w:val="80"/>
        </w:rPr>
        <w:t xml:space="preserve"> </w:t>
      </w:r>
      <w:r>
        <w:t>the</w:t>
      </w:r>
      <w:r>
        <w:rPr>
          <w:spacing w:val="80"/>
        </w:rPr>
        <w:t xml:space="preserve"> </w:t>
      </w:r>
      <w:r>
        <w:t>soul</w:t>
      </w:r>
      <w:r>
        <w:rPr>
          <w:spacing w:val="80"/>
        </w:rPr>
        <w:t xml:space="preserve"> </w:t>
      </w:r>
      <w:r>
        <w:t>of</w:t>
      </w:r>
      <w:r>
        <w:rPr>
          <w:spacing w:val="80"/>
        </w:rPr>
        <w:t xml:space="preserve"> </w:t>
      </w:r>
      <w:r>
        <w:t>a</w:t>
      </w:r>
      <w:r>
        <w:rPr>
          <w:spacing w:val="80"/>
        </w:rPr>
        <w:t xml:space="preserve"> </w:t>
      </w:r>
      <w:r>
        <w:t>man</w:t>
      </w:r>
      <w:r>
        <w:rPr>
          <w:spacing w:val="80"/>
        </w:rPr>
        <w:t xml:space="preserve"> </w:t>
      </w:r>
      <w:r>
        <w:t>or</w:t>
      </w:r>
    </w:p>
    <w:p w14:paraId="569844A9" w14:textId="77777777" w:rsidR="00EC029C" w:rsidRDefault="00EC029C">
      <w:pPr>
        <w:spacing w:line="254" w:lineRule="auto"/>
        <w:sectPr w:rsidR="00EC029C">
          <w:pgSz w:w="12240" w:h="15840"/>
          <w:pgMar w:top="1360" w:right="1100" w:bottom="280" w:left="1320" w:header="720" w:footer="720" w:gutter="0"/>
          <w:cols w:space="720"/>
        </w:sectPr>
      </w:pPr>
    </w:p>
    <w:p w14:paraId="2A8EE86E" w14:textId="77777777" w:rsidR="00EC029C" w:rsidRDefault="00000000">
      <w:pPr>
        <w:pStyle w:val="a3"/>
        <w:spacing w:line="254" w:lineRule="auto"/>
        <w:ind w:right="449"/>
      </w:pPr>
      <w:r>
        <w:t>woman, before common to Lust and sin, is now come to be</w:t>
      </w:r>
      <w:r>
        <w:rPr>
          <w:spacing w:val="80"/>
        </w:rPr>
        <w:t xml:space="preserve"> </w:t>
      </w:r>
      <w:r>
        <w:t>separated from al these things and to be consecrated and given up to God himself, that’s Holiness.</w:t>
      </w:r>
    </w:p>
    <w:p w14:paraId="4777800E" w14:textId="77777777" w:rsidR="00EC029C" w:rsidRDefault="00000000">
      <w:pPr>
        <w:pStyle w:val="a3"/>
        <w:spacing w:before="293" w:line="254" w:lineRule="auto"/>
        <w:ind w:right="436"/>
      </w:pPr>
      <w:r>
        <w:t>Now sin must needs be contrary unto holiness. As holiness is a separation</w:t>
      </w:r>
      <w:r>
        <w:rPr>
          <w:spacing w:val="40"/>
        </w:rPr>
        <w:t xml:space="preserve"> </w:t>
      </w:r>
      <w:r>
        <w:t>of</w:t>
      </w:r>
      <w:r>
        <w:rPr>
          <w:spacing w:val="40"/>
        </w:rPr>
        <w:t xml:space="preserve"> </w:t>
      </w:r>
      <w:r>
        <w:t>the</w:t>
      </w:r>
      <w:r>
        <w:rPr>
          <w:spacing w:val="40"/>
        </w:rPr>
        <w:t xml:space="preserve"> </w:t>
      </w:r>
      <w:r>
        <w:t>creature</w:t>
      </w:r>
      <w:r>
        <w:rPr>
          <w:spacing w:val="40"/>
        </w:rPr>
        <w:t xml:space="preserve"> </w:t>
      </w:r>
      <w:r>
        <w:t>from</w:t>
      </w:r>
      <w:r>
        <w:rPr>
          <w:spacing w:val="40"/>
        </w:rPr>
        <w:t xml:space="preserve"> </w:t>
      </w:r>
      <w:r>
        <w:t>other</w:t>
      </w:r>
      <w:r>
        <w:rPr>
          <w:spacing w:val="38"/>
        </w:rPr>
        <w:t xml:space="preserve"> </w:t>
      </w:r>
      <w:r>
        <w:t>things, and a</w:t>
      </w:r>
      <w:r>
        <w:rPr>
          <w:spacing w:val="36"/>
        </w:rPr>
        <w:t xml:space="preserve"> </w:t>
      </w:r>
      <w:r>
        <w:t>consecration</w:t>
      </w:r>
      <w:r>
        <w:rPr>
          <w:spacing w:val="40"/>
        </w:rPr>
        <w:t xml:space="preserve"> </w:t>
      </w:r>
      <w:r>
        <w:t>of it unto God; so sin is a separation of the creature from God and all good, and devoting of it up unto wrath, and misery, and a curse, and al evil whatsoever in its own nature; it is not in the desert only.</w:t>
      </w:r>
    </w:p>
    <w:p w14:paraId="4E78667C" w14:textId="77777777" w:rsidR="00EC029C" w:rsidRDefault="00000000">
      <w:pPr>
        <w:pStyle w:val="a3"/>
        <w:spacing w:before="291" w:line="254" w:lineRule="auto"/>
        <w:ind w:right="446"/>
      </w:pPr>
      <w:r>
        <w:t>Many men think sin in its desert deserves a Curse, but they understand not how sin in its own nature separates the heart from God, and so gives it up to al evil, and all misery, as grace does to all good. This is the evil of sin, and therefore another manner of evil than there is in affliction.</w:t>
      </w:r>
    </w:p>
    <w:p w14:paraId="7C00953C" w14:textId="77777777" w:rsidR="00EC029C" w:rsidRDefault="00000000">
      <w:pPr>
        <w:pStyle w:val="1"/>
        <w:rPr>
          <w:lang w:eastAsia="zh-CN"/>
        </w:rPr>
      </w:pPr>
      <w:bookmarkStart w:id="211" w:name="第三十三章"/>
      <w:bookmarkEnd w:id="211"/>
      <w:r>
        <w:rPr>
          <w:lang w:eastAsia="zh-CN"/>
        </w:rPr>
        <w:t>第三十三章</w:t>
      </w:r>
    </w:p>
    <w:p w14:paraId="3D6A181B" w14:textId="77777777" w:rsidR="00EC029C" w:rsidRDefault="00000000">
      <w:pPr>
        <w:pStyle w:val="1"/>
        <w:rPr>
          <w:lang w:eastAsia="zh-CN"/>
        </w:rPr>
      </w:pPr>
      <w:bookmarkStart w:id="212" w:name="第十,罪比苦难更违背人的益处,因为它激起上帝所有的敌意来反对罪人。"/>
      <w:bookmarkEnd w:id="212"/>
      <w:r>
        <w:rPr>
          <w:lang w:eastAsia="zh-CN"/>
        </w:rPr>
        <w:t>第十,罪比苦难更违背人的益处,因为它激起上帝所有的敌意来反对罪人。</w:t>
      </w:r>
    </w:p>
    <w:p w14:paraId="2A2BA0A5" w14:textId="77777777" w:rsidR="00EC029C" w:rsidRDefault="00000000">
      <w:pPr>
        <w:spacing w:before="377" w:line="242" w:lineRule="auto"/>
        <w:ind w:left="100" w:right="275"/>
        <w:rPr>
          <w:rFonts w:ascii="宋体" w:eastAsia="宋体"/>
          <w:sz w:val="24"/>
          <w:lang w:eastAsia="zh-CN"/>
        </w:rPr>
      </w:pPr>
      <w:r>
        <w:rPr>
          <w:rFonts w:ascii="宋体" w:eastAsia="宋体" w:hint="eastAsia"/>
          <w:sz w:val="24"/>
          <w:lang w:eastAsia="zh-CN"/>
        </w:rPr>
        <w:t>罪恶之所以违背我们的益处</w:t>
      </w:r>
      <w:r>
        <w:rPr>
          <w:spacing w:val="-3"/>
          <w:sz w:val="24"/>
          <w:lang w:eastAsia="zh-CN"/>
        </w:rPr>
        <w:t>,</w:t>
      </w:r>
      <w:r>
        <w:rPr>
          <w:rFonts w:ascii="宋体" w:eastAsia="宋体" w:hint="eastAsia"/>
          <w:sz w:val="24"/>
          <w:lang w:eastAsia="zh-CN"/>
        </w:rPr>
        <w:t>在于</w:t>
      </w:r>
      <w:r>
        <w:rPr>
          <w:spacing w:val="1"/>
          <w:sz w:val="24"/>
          <w:lang w:eastAsia="zh-CN"/>
        </w:rPr>
        <w:t>:</w:t>
      </w:r>
      <w:r>
        <w:rPr>
          <w:rFonts w:ascii="宋体" w:eastAsia="宋体" w:hint="eastAsia"/>
          <w:sz w:val="24"/>
          <w:lang w:eastAsia="zh-CN"/>
        </w:rPr>
        <w:t>它激起上帝一切的敌意来反对罪人。这跟遭受苦难是完全不同的。我们在利未记</w:t>
      </w:r>
      <w:r>
        <w:rPr>
          <w:sz w:val="24"/>
          <w:lang w:eastAsia="zh-CN"/>
        </w:rPr>
        <w:t>2</w:t>
      </w:r>
      <w:r>
        <w:rPr>
          <w:spacing w:val="-2"/>
          <w:sz w:val="24"/>
          <w:lang w:eastAsia="zh-CN"/>
        </w:rPr>
        <w:t>6</w:t>
      </w:r>
      <w:r>
        <w:rPr>
          <w:rFonts w:ascii="宋体" w:eastAsia="宋体" w:hint="eastAsia"/>
          <w:sz w:val="24"/>
          <w:lang w:eastAsia="zh-CN"/>
        </w:rPr>
        <w:t>章</w:t>
      </w:r>
      <w:r>
        <w:rPr>
          <w:sz w:val="24"/>
          <w:lang w:eastAsia="zh-CN"/>
        </w:rPr>
        <w:t>2</w:t>
      </w:r>
      <w:r>
        <w:rPr>
          <w:spacing w:val="-2"/>
          <w:sz w:val="24"/>
          <w:lang w:eastAsia="zh-CN"/>
        </w:rPr>
        <w:t>4</w:t>
      </w:r>
      <w:r>
        <w:rPr>
          <w:rFonts w:ascii="宋体" w:eastAsia="宋体" w:hint="eastAsia"/>
          <w:sz w:val="24"/>
          <w:lang w:eastAsia="zh-CN"/>
        </w:rPr>
        <w:t>节和</w:t>
      </w:r>
      <w:r>
        <w:rPr>
          <w:sz w:val="24"/>
          <w:lang w:eastAsia="zh-CN"/>
        </w:rPr>
        <w:t>28</w:t>
      </w:r>
      <w:r>
        <w:rPr>
          <w:rFonts w:ascii="宋体" w:eastAsia="宋体" w:hint="eastAsia"/>
          <w:sz w:val="24"/>
          <w:lang w:eastAsia="zh-CN"/>
        </w:rPr>
        <w:t>节看到一段最可怕的经文。</w:t>
      </w:r>
      <w:r>
        <w:rPr>
          <w:spacing w:val="-1"/>
          <w:sz w:val="24"/>
          <w:lang w:eastAsia="zh-CN"/>
        </w:rPr>
        <w:t>"</w:t>
      </w:r>
      <w:r>
        <w:rPr>
          <w:rFonts w:ascii="宋体" w:eastAsia="宋体" w:hint="eastAsia"/>
          <w:sz w:val="24"/>
          <w:lang w:eastAsia="zh-CN"/>
        </w:rPr>
        <w:t>你们行事若与我反对</w:t>
      </w:r>
      <w:r>
        <w:rPr>
          <w:sz w:val="24"/>
          <w:lang w:eastAsia="zh-CN"/>
        </w:rPr>
        <w:t>,</w:t>
      </w:r>
      <w:r>
        <w:rPr>
          <w:rFonts w:ascii="宋体" w:eastAsia="宋体" w:hint="eastAsia"/>
          <w:sz w:val="24"/>
          <w:lang w:eastAsia="zh-CN"/>
        </w:rPr>
        <w:t>我就要行事与你们反对。</w:t>
      </w:r>
      <w:r>
        <w:rPr>
          <w:spacing w:val="-3"/>
          <w:sz w:val="24"/>
          <w:lang w:eastAsia="zh-CN"/>
        </w:rPr>
        <w:t>"</w:t>
      </w:r>
      <w:r>
        <w:rPr>
          <w:rFonts w:ascii="宋体" w:eastAsia="宋体" w:hint="eastAsia"/>
          <w:sz w:val="24"/>
          <w:lang w:eastAsia="zh-CN"/>
        </w:rPr>
        <w:t>这是什么意思呢</w:t>
      </w:r>
      <w:r>
        <w:rPr>
          <w:sz w:val="24"/>
          <w:lang w:eastAsia="zh-CN"/>
        </w:rPr>
        <w:t>?</w:t>
      </w:r>
      <w:r>
        <w:rPr>
          <w:rFonts w:ascii="宋体" w:eastAsia="宋体" w:hint="eastAsia"/>
          <w:sz w:val="24"/>
          <w:lang w:eastAsia="zh-CN"/>
        </w:rPr>
        <w:t>就是说我一切荣耀的属性都要与你们作对。仿佛上帝在说</w:t>
      </w:r>
      <w:r>
        <w:rPr>
          <w:spacing w:val="-1"/>
          <w:sz w:val="24"/>
          <w:lang w:eastAsia="zh-CN"/>
        </w:rPr>
        <w:t>:"</w:t>
      </w:r>
      <w:r>
        <w:rPr>
          <w:rFonts w:ascii="宋体" w:eastAsia="宋体" w:hint="eastAsia"/>
          <w:sz w:val="24"/>
          <w:lang w:eastAsia="zh-CN"/>
        </w:rPr>
        <w:t>我有什么能使你悲惨的吗</w:t>
      </w:r>
      <w:r>
        <w:rPr>
          <w:sz w:val="24"/>
          <w:lang w:eastAsia="zh-CN"/>
        </w:rPr>
        <w:t>?</w:t>
      </w:r>
      <w:r>
        <w:rPr>
          <w:rFonts w:ascii="宋体" w:eastAsia="宋体" w:hint="eastAsia"/>
          <w:sz w:val="24"/>
          <w:lang w:eastAsia="zh-CN"/>
        </w:rPr>
        <w:t>你都要遭受。如果我的能力或智慧能给你带来祸   患</w:t>
      </w:r>
      <w:r>
        <w:rPr>
          <w:spacing w:val="-3"/>
          <w:sz w:val="24"/>
          <w:lang w:eastAsia="zh-CN"/>
        </w:rPr>
        <w:t>,</w:t>
      </w:r>
      <w:r>
        <w:rPr>
          <w:rFonts w:ascii="宋体" w:eastAsia="宋体" w:hint="eastAsia"/>
          <w:sz w:val="24"/>
          <w:lang w:eastAsia="zh-CN"/>
        </w:rPr>
        <w:t>你就必遭殃。我要在我一切属性的运行和护理的作为上</w:t>
      </w:r>
      <w:r>
        <w:rPr>
          <w:sz w:val="24"/>
          <w:lang w:eastAsia="zh-CN"/>
        </w:rPr>
        <w:t>,</w:t>
      </w:r>
      <w:r>
        <w:rPr>
          <w:rFonts w:ascii="宋体" w:eastAsia="宋体" w:hint="eastAsia"/>
          <w:sz w:val="24"/>
          <w:lang w:eastAsia="zh-CN"/>
        </w:rPr>
        <w:t>都与你作对。</w:t>
      </w:r>
      <w:r>
        <w:rPr>
          <w:sz w:val="24"/>
          <w:lang w:eastAsia="zh-CN"/>
        </w:rPr>
        <w:t xml:space="preserve">" </w:t>
      </w:r>
      <w:r>
        <w:rPr>
          <w:rFonts w:ascii="宋体" w:eastAsia="宋体" w:hint="eastAsia"/>
          <w:sz w:val="24"/>
          <w:lang w:eastAsia="zh-CN"/>
        </w:rPr>
        <w:t>我们在诗篇</w:t>
      </w:r>
      <w:r>
        <w:rPr>
          <w:spacing w:val="-1"/>
          <w:sz w:val="24"/>
          <w:lang w:eastAsia="zh-CN"/>
        </w:rPr>
        <w:t>3</w:t>
      </w:r>
      <w:r>
        <w:rPr>
          <w:sz w:val="24"/>
          <w:lang w:eastAsia="zh-CN"/>
        </w:rPr>
        <w:t>4</w:t>
      </w:r>
      <w:r>
        <w:rPr>
          <w:rFonts w:ascii="宋体" w:eastAsia="宋体" w:hint="eastAsia"/>
          <w:sz w:val="24"/>
          <w:lang w:eastAsia="zh-CN"/>
        </w:rPr>
        <w:t>篇</w:t>
      </w:r>
      <w:r>
        <w:rPr>
          <w:sz w:val="24"/>
          <w:lang w:eastAsia="zh-CN"/>
        </w:rPr>
        <w:t>1</w:t>
      </w:r>
      <w:r>
        <w:rPr>
          <w:spacing w:val="-2"/>
          <w:sz w:val="24"/>
          <w:lang w:eastAsia="zh-CN"/>
        </w:rPr>
        <w:t>6</w:t>
      </w:r>
      <w:r>
        <w:rPr>
          <w:rFonts w:ascii="宋体" w:eastAsia="宋体" w:hint="eastAsia"/>
          <w:sz w:val="24"/>
          <w:lang w:eastAsia="zh-CN"/>
        </w:rPr>
        <w:t>节看到另一段可怕的经文</w:t>
      </w:r>
      <w:r>
        <w:rPr>
          <w:spacing w:val="-1"/>
          <w:sz w:val="24"/>
          <w:lang w:eastAsia="zh-CN"/>
        </w:rPr>
        <w:t>:"</w:t>
      </w:r>
      <w:r>
        <w:rPr>
          <w:rFonts w:ascii="宋体" w:eastAsia="宋体" w:hint="eastAsia"/>
          <w:sz w:val="24"/>
          <w:lang w:eastAsia="zh-CN"/>
        </w:rPr>
        <w:t>耶和华向行恶的人变脸。</w:t>
      </w:r>
      <w:r>
        <w:rPr>
          <w:spacing w:val="2"/>
          <w:sz w:val="24"/>
          <w:lang w:eastAsia="zh-CN"/>
        </w:rPr>
        <w:t>"</w:t>
      </w:r>
      <w:r>
        <w:rPr>
          <w:rFonts w:ascii="宋体" w:eastAsia="宋体" w:hint="eastAsia"/>
          <w:sz w:val="24"/>
          <w:lang w:eastAsia="zh-CN"/>
        </w:rPr>
        <w:t>注意</w:t>
      </w:r>
      <w:r>
        <w:rPr>
          <w:spacing w:val="-1"/>
          <w:sz w:val="24"/>
          <w:lang w:eastAsia="zh-CN"/>
        </w:rPr>
        <w:t>,"</w:t>
      </w:r>
      <w:r>
        <w:rPr>
          <w:rFonts w:ascii="宋体" w:eastAsia="宋体" w:hint="eastAsia"/>
          <w:sz w:val="24"/>
          <w:lang w:eastAsia="zh-CN"/>
        </w:rPr>
        <w:t>耶和华的脸</w:t>
      </w:r>
      <w:r>
        <w:rPr>
          <w:spacing w:val="-1"/>
          <w:sz w:val="24"/>
          <w:lang w:eastAsia="zh-CN"/>
        </w:rPr>
        <w:t>",</w:t>
      </w:r>
      <w:r>
        <w:rPr>
          <w:rFonts w:ascii="宋体" w:eastAsia="宋体" w:hint="eastAsia"/>
          <w:sz w:val="24"/>
          <w:lang w:eastAsia="zh-CN"/>
        </w:rPr>
        <w:t>上帝的脸是什么</w:t>
      </w:r>
      <w:r>
        <w:rPr>
          <w:spacing w:val="-3"/>
          <w:sz w:val="24"/>
          <w:lang w:eastAsia="zh-CN"/>
        </w:rPr>
        <w:t>?</w:t>
      </w:r>
      <w:r>
        <w:rPr>
          <w:rFonts w:ascii="宋体" w:eastAsia="宋体" w:hint="eastAsia"/>
          <w:sz w:val="24"/>
          <w:lang w:eastAsia="zh-CN"/>
        </w:rPr>
        <w:t>就是祂自己和祂荣耀属性的彰显。耶和华向行恶的人变脸。你这作恶的人哪</w:t>
      </w:r>
      <w:r>
        <w:rPr>
          <w:sz w:val="24"/>
          <w:lang w:eastAsia="zh-CN"/>
        </w:rPr>
        <w:t>,</w:t>
      </w:r>
      <w:r>
        <w:rPr>
          <w:rFonts w:ascii="宋体" w:eastAsia="宋体" w:hint="eastAsia"/>
          <w:sz w:val="24"/>
          <w:lang w:eastAsia="zh-CN"/>
        </w:rPr>
        <w:t>但愿你思想这事</w:t>
      </w:r>
      <w:r>
        <w:rPr>
          <w:spacing w:val="-3"/>
          <w:sz w:val="24"/>
          <w:lang w:eastAsia="zh-CN"/>
        </w:rPr>
        <w:t>,</w:t>
      </w:r>
      <w:r>
        <w:rPr>
          <w:rFonts w:ascii="宋体" w:eastAsia="宋体" w:hint="eastAsia"/>
          <w:sz w:val="24"/>
          <w:lang w:eastAsia="zh-CN"/>
        </w:rPr>
        <w:t>你的良心岂不定要责备你作恶吗</w:t>
      </w:r>
      <w:r>
        <w:rPr>
          <w:sz w:val="24"/>
          <w:lang w:eastAsia="zh-CN"/>
        </w:rPr>
        <w:t>?</w:t>
      </w:r>
      <w:r>
        <w:rPr>
          <w:rFonts w:ascii="宋体" w:eastAsia="宋体" w:hint="eastAsia"/>
          <w:sz w:val="24"/>
          <w:lang w:eastAsia="zh-CN"/>
        </w:rPr>
        <w:t>你要知道</w:t>
      </w:r>
      <w:r>
        <w:rPr>
          <w:sz w:val="24"/>
          <w:lang w:eastAsia="zh-CN"/>
        </w:rPr>
        <w:t>,</w:t>
      </w:r>
      <w:r>
        <w:rPr>
          <w:rFonts w:ascii="宋体" w:eastAsia="宋体" w:hint="eastAsia"/>
          <w:sz w:val="24"/>
          <w:lang w:eastAsia="zh-CN"/>
        </w:rPr>
        <w:t>上帝的脸是敌对你的。上帝的脸敌对你</w:t>
      </w:r>
      <w:r>
        <w:rPr>
          <w:spacing w:val="-3"/>
          <w:sz w:val="24"/>
          <w:lang w:eastAsia="zh-CN"/>
        </w:rPr>
        <w:t>,</w:t>
      </w:r>
      <w:r>
        <w:rPr>
          <w:rFonts w:ascii="宋体" w:eastAsia="宋体" w:hint="eastAsia"/>
          <w:sz w:val="24"/>
          <w:lang w:eastAsia="zh-CN"/>
        </w:rPr>
        <w:t>这算得了什么吗</w:t>
      </w:r>
      <w:r>
        <w:rPr>
          <w:sz w:val="24"/>
          <w:lang w:eastAsia="zh-CN"/>
        </w:rPr>
        <w:t>?</w:t>
      </w:r>
      <w:r>
        <w:rPr>
          <w:rFonts w:ascii="宋体" w:eastAsia="宋体" w:hint="eastAsia"/>
          <w:sz w:val="24"/>
          <w:lang w:eastAsia="zh-CN"/>
        </w:rPr>
        <w:t>当上帝遇见罪人的时候</w:t>
      </w:r>
      <w:r>
        <w:rPr>
          <w:sz w:val="24"/>
          <w:lang w:eastAsia="zh-CN"/>
        </w:rPr>
        <w:t>,</w:t>
      </w:r>
      <w:r>
        <w:rPr>
          <w:rFonts w:ascii="宋体" w:eastAsia="宋体" w:hint="eastAsia"/>
          <w:sz w:val="24"/>
          <w:lang w:eastAsia="zh-CN"/>
        </w:rPr>
        <w:t>祂的脸是何等可畏。上帝的脸一次向着人的灵魂变色</w:t>
      </w:r>
      <w:r>
        <w:rPr>
          <w:spacing w:val="-3"/>
          <w:sz w:val="24"/>
          <w:lang w:eastAsia="zh-CN"/>
        </w:rPr>
        <w:t>,</w:t>
      </w:r>
      <w:r>
        <w:rPr>
          <w:rFonts w:ascii="宋体" w:eastAsia="宋体" w:hint="eastAsia"/>
          <w:sz w:val="24"/>
          <w:lang w:eastAsia="zh-CN"/>
        </w:rPr>
        <w:t>若不是上帝用大能的手托住他</w:t>
      </w:r>
      <w:r>
        <w:rPr>
          <w:sz w:val="24"/>
          <w:lang w:eastAsia="zh-CN"/>
        </w:rPr>
        <w:t>,</w:t>
      </w:r>
      <w:r>
        <w:rPr>
          <w:rFonts w:ascii="宋体" w:eastAsia="宋体" w:hint="eastAsia"/>
          <w:sz w:val="24"/>
          <w:lang w:eastAsia="zh-CN"/>
        </w:rPr>
        <w:t>他的灵魂必然被击垮</w:t>
      </w:r>
      <w:r>
        <w:rPr>
          <w:sz w:val="24"/>
          <w:lang w:eastAsia="zh-CN"/>
        </w:rPr>
        <w:t>,</w:t>
      </w:r>
      <w:r>
        <w:rPr>
          <w:rFonts w:ascii="宋体" w:eastAsia="宋体" w:hint="eastAsia"/>
          <w:sz w:val="24"/>
          <w:lang w:eastAsia="zh-CN"/>
        </w:rPr>
        <w:t>堕入无底深渊</w:t>
      </w:r>
      <w:r>
        <w:rPr>
          <w:sz w:val="24"/>
          <w:lang w:eastAsia="zh-CN"/>
        </w:rPr>
        <w:t>,</w:t>
      </w:r>
      <w:r>
        <w:rPr>
          <w:rFonts w:ascii="宋体" w:eastAsia="宋体" w:hint="eastAsia"/>
          <w:sz w:val="24"/>
          <w:lang w:eastAsia="zh-CN"/>
        </w:rPr>
        <w:t>陷入永远的绝望</w:t>
      </w:r>
      <w:r>
        <w:rPr>
          <w:sz w:val="24"/>
          <w:lang w:eastAsia="zh-CN"/>
        </w:rPr>
        <w:t>,</w:t>
      </w:r>
      <w:r>
        <w:rPr>
          <w:rFonts w:ascii="宋体" w:eastAsia="宋体" w:hint="eastAsia"/>
          <w:sz w:val="24"/>
          <w:lang w:eastAsia="zh-CN"/>
        </w:rPr>
        <w:t>其中的惊恐是何等巨大。然而圣经说</w:t>
      </w:r>
      <w:r>
        <w:rPr>
          <w:spacing w:val="-3"/>
          <w:sz w:val="24"/>
          <w:lang w:eastAsia="zh-CN"/>
        </w:rPr>
        <w:t>,</w:t>
      </w:r>
      <w:r>
        <w:rPr>
          <w:rFonts w:ascii="宋体" w:eastAsia="宋体" w:hint="eastAsia"/>
          <w:sz w:val="24"/>
          <w:lang w:eastAsia="zh-CN"/>
        </w:rPr>
        <w:t>耶和华向行恶的人变脸。</w:t>
      </w:r>
    </w:p>
    <w:p w14:paraId="66BEB5CD" w14:textId="77777777" w:rsidR="00EC029C" w:rsidRDefault="00000000">
      <w:pPr>
        <w:spacing w:before="287" w:line="242" w:lineRule="auto"/>
        <w:ind w:left="100" w:right="340"/>
        <w:rPr>
          <w:rFonts w:ascii="宋体" w:eastAsia="宋体"/>
          <w:sz w:val="24"/>
          <w:lang w:eastAsia="zh-CN"/>
        </w:rPr>
      </w:pPr>
      <w:r>
        <w:rPr>
          <w:rFonts w:ascii="宋体" w:eastAsia="宋体" w:hint="eastAsia"/>
          <w:sz w:val="24"/>
          <w:lang w:eastAsia="zh-CN"/>
        </w:rPr>
        <w:t>我们在撒母耳记下</w:t>
      </w:r>
      <w:r>
        <w:rPr>
          <w:sz w:val="24"/>
          <w:lang w:eastAsia="zh-CN"/>
        </w:rPr>
        <w:t>2</w:t>
      </w:r>
      <w:r>
        <w:rPr>
          <w:spacing w:val="-3"/>
          <w:sz w:val="24"/>
          <w:lang w:eastAsia="zh-CN"/>
        </w:rPr>
        <w:t>2</w:t>
      </w:r>
      <w:r>
        <w:rPr>
          <w:rFonts w:ascii="宋体" w:eastAsia="宋体" w:hint="eastAsia"/>
          <w:sz w:val="24"/>
          <w:lang w:eastAsia="zh-CN"/>
        </w:rPr>
        <w:t>章</w:t>
      </w:r>
      <w:r>
        <w:rPr>
          <w:sz w:val="24"/>
          <w:lang w:eastAsia="zh-CN"/>
        </w:rPr>
        <w:t>2</w:t>
      </w:r>
      <w:r>
        <w:rPr>
          <w:spacing w:val="-1"/>
          <w:sz w:val="24"/>
          <w:lang w:eastAsia="zh-CN"/>
        </w:rPr>
        <w:t>7</w:t>
      </w:r>
      <w:r>
        <w:rPr>
          <w:rFonts w:ascii="宋体" w:eastAsia="宋体" w:hint="eastAsia"/>
          <w:sz w:val="24"/>
          <w:lang w:eastAsia="zh-CN"/>
        </w:rPr>
        <w:t>节看到另一段值得注意的经文</w:t>
      </w:r>
      <w:r>
        <w:rPr>
          <w:sz w:val="24"/>
          <w:lang w:eastAsia="zh-CN"/>
        </w:rPr>
        <w:t>:"</w:t>
      </w:r>
      <w:r>
        <w:rPr>
          <w:rFonts w:ascii="宋体" w:eastAsia="宋体" w:hint="eastAsia"/>
          <w:sz w:val="24"/>
          <w:lang w:eastAsia="zh-CN"/>
        </w:rPr>
        <w:t>你向清洁的人显为清洁</w:t>
      </w:r>
      <w:r>
        <w:rPr>
          <w:sz w:val="24"/>
          <w:lang w:eastAsia="zh-CN"/>
        </w:rPr>
        <w:t>,</w:t>
      </w:r>
      <w:r>
        <w:rPr>
          <w:rFonts w:ascii="宋体" w:eastAsia="宋体" w:hint="eastAsia"/>
          <w:sz w:val="24"/>
          <w:lang w:eastAsia="zh-CN"/>
        </w:rPr>
        <w:t>向乖僻的人显为弯曲。</w:t>
      </w:r>
      <w:r>
        <w:rPr>
          <w:spacing w:val="-1"/>
          <w:sz w:val="24"/>
          <w:lang w:eastAsia="zh-CN"/>
        </w:rPr>
        <w:t xml:space="preserve">" </w:t>
      </w:r>
      <w:r>
        <w:rPr>
          <w:rFonts w:ascii="宋体" w:eastAsia="宋体" w:hint="eastAsia"/>
          <w:sz w:val="24"/>
          <w:lang w:eastAsia="zh-CN"/>
        </w:rPr>
        <w:t>或作</w:t>
      </w:r>
      <w:r>
        <w:rPr>
          <w:spacing w:val="-1"/>
          <w:sz w:val="24"/>
          <w:lang w:eastAsia="zh-CN"/>
        </w:rPr>
        <w:t>"</w:t>
      </w:r>
      <w:r>
        <w:rPr>
          <w:rFonts w:ascii="宋体" w:eastAsia="宋体" w:hint="eastAsia"/>
          <w:sz w:val="24"/>
          <w:lang w:eastAsia="zh-CN"/>
        </w:rPr>
        <w:t>向悖逆的人显为悖逆</w:t>
      </w:r>
      <w:r>
        <w:rPr>
          <w:spacing w:val="-1"/>
          <w:sz w:val="24"/>
          <w:lang w:eastAsia="zh-CN"/>
        </w:rPr>
        <w:t>"</w:t>
      </w:r>
      <w:r>
        <w:rPr>
          <w:rFonts w:ascii="宋体" w:eastAsia="宋体" w:hint="eastAsia"/>
          <w:sz w:val="24"/>
          <w:lang w:eastAsia="zh-CN"/>
        </w:rPr>
        <w:t>。但也可以翻译为</w:t>
      </w:r>
      <w:r>
        <w:rPr>
          <w:sz w:val="24"/>
          <w:lang w:eastAsia="zh-CN"/>
        </w:rPr>
        <w:t>:"</w:t>
      </w:r>
      <w:r>
        <w:rPr>
          <w:rFonts w:ascii="宋体" w:eastAsia="宋体" w:hint="eastAsia"/>
          <w:sz w:val="24"/>
          <w:lang w:eastAsia="zh-CN"/>
        </w:rPr>
        <w:t>你必与乖僻的人较力。</w:t>
      </w:r>
      <w:r>
        <w:rPr>
          <w:sz w:val="24"/>
          <w:lang w:eastAsia="zh-CN"/>
        </w:rPr>
        <w:t>"</w:t>
      </w:r>
      <w:r>
        <w:rPr>
          <w:rFonts w:ascii="宋体" w:eastAsia="宋体" w:hint="eastAsia"/>
          <w:sz w:val="24"/>
          <w:lang w:eastAsia="zh-CN"/>
        </w:rPr>
        <w:t>所以那些乖僻悖逆、执意行恶的人</w:t>
      </w:r>
      <w:r>
        <w:rPr>
          <w:spacing w:val="-3"/>
          <w:sz w:val="24"/>
          <w:lang w:eastAsia="zh-CN"/>
        </w:rPr>
        <w:t>,</w:t>
      </w:r>
      <w:r>
        <w:rPr>
          <w:rFonts w:ascii="宋体" w:eastAsia="宋体" w:hint="eastAsia"/>
          <w:sz w:val="24"/>
          <w:lang w:eastAsia="zh-CN"/>
        </w:rPr>
        <w:t>上帝必与他们较力</w:t>
      </w:r>
      <w:r>
        <w:rPr>
          <w:sz w:val="24"/>
          <w:lang w:eastAsia="zh-CN"/>
        </w:rPr>
        <w:t>,</w:t>
      </w:r>
      <w:r>
        <w:rPr>
          <w:rFonts w:ascii="宋体" w:eastAsia="宋体" w:hint="eastAsia"/>
          <w:sz w:val="24"/>
          <w:lang w:eastAsia="zh-CN"/>
        </w:rPr>
        <w:t>上帝要施展能力与他们摔跤。若是上帝与你摔跤</w:t>
      </w:r>
      <w:r>
        <w:rPr>
          <w:spacing w:val="-3"/>
          <w:sz w:val="24"/>
          <w:lang w:eastAsia="zh-CN"/>
        </w:rPr>
        <w:t>,</w:t>
      </w:r>
      <w:r>
        <w:rPr>
          <w:rFonts w:ascii="宋体" w:eastAsia="宋体" w:hint="eastAsia"/>
          <w:spacing w:val="-6"/>
          <w:sz w:val="24"/>
          <w:lang w:eastAsia="zh-CN"/>
        </w:rPr>
        <w:t>祂必定把你摔倒在地。 上帝竟然说要与人摔跤</w:t>
      </w:r>
      <w:r>
        <w:rPr>
          <w:spacing w:val="2"/>
          <w:sz w:val="24"/>
          <w:lang w:eastAsia="zh-CN"/>
        </w:rPr>
        <w:t>,</w:t>
      </w:r>
      <w:r>
        <w:rPr>
          <w:rFonts w:ascii="宋体" w:eastAsia="宋体" w:hint="eastAsia"/>
          <w:sz w:val="24"/>
          <w:lang w:eastAsia="zh-CN"/>
        </w:rPr>
        <w:t>这是何等可怕的事。因为一切犯罪的人</w:t>
      </w:r>
      <w:r>
        <w:rPr>
          <w:spacing w:val="-3"/>
          <w:sz w:val="24"/>
          <w:lang w:eastAsia="zh-CN"/>
        </w:rPr>
        <w:t>,</w:t>
      </w:r>
      <w:r>
        <w:rPr>
          <w:rFonts w:ascii="宋体" w:eastAsia="宋体" w:hint="eastAsia"/>
          <w:sz w:val="24"/>
          <w:lang w:eastAsia="zh-CN"/>
        </w:rPr>
        <w:t>如前所述</w:t>
      </w:r>
      <w:r>
        <w:rPr>
          <w:sz w:val="24"/>
          <w:lang w:eastAsia="zh-CN"/>
        </w:rPr>
        <w:t>,</w:t>
      </w:r>
      <w:r>
        <w:rPr>
          <w:rFonts w:ascii="宋体" w:eastAsia="宋体" w:hint="eastAsia"/>
          <w:sz w:val="24"/>
          <w:lang w:eastAsia="zh-CN"/>
        </w:rPr>
        <w:t>他们都在与上帝摔跤</w:t>
      </w:r>
      <w:r>
        <w:rPr>
          <w:sz w:val="24"/>
          <w:lang w:eastAsia="zh-CN"/>
        </w:rPr>
        <w:t>,</w:t>
      </w:r>
      <w:r>
        <w:rPr>
          <w:rFonts w:ascii="宋体" w:eastAsia="宋体" w:hint="eastAsia"/>
          <w:sz w:val="24"/>
          <w:lang w:eastAsia="zh-CN"/>
        </w:rPr>
        <w:t>似乎要得胜。上帝必成就祂的旨意</w:t>
      </w:r>
      <w:r>
        <w:rPr>
          <w:sz w:val="24"/>
          <w:lang w:eastAsia="zh-CN"/>
        </w:rPr>
        <w:t>,</w:t>
      </w:r>
      <w:r>
        <w:rPr>
          <w:rFonts w:ascii="宋体" w:eastAsia="宋体" w:hint="eastAsia"/>
          <w:spacing w:val="-4"/>
          <w:sz w:val="24"/>
          <w:lang w:eastAsia="zh-CN"/>
        </w:rPr>
        <w:t>你必跌倒。</w:t>
      </w:r>
      <w:r>
        <w:rPr>
          <w:rFonts w:ascii="宋体" w:eastAsia="宋体" w:hint="eastAsia"/>
          <w:sz w:val="24"/>
          <w:lang w:eastAsia="zh-CN"/>
        </w:rPr>
        <w:t>你在摔跤</w:t>
      </w:r>
      <w:r>
        <w:rPr>
          <w:spacing w:val="-3"/>
          <w:sz w:val="24"/>
          <w:lang w:eastAsia="zh-CN"/>
        </w:rPr>
        <w:t>,</w:t>
      </w:r>
      <w:r>
        <w:rPr>
          <w:rFonts w:ascii="宋体" w:eastAsia="宋体" w:hint="eastAsia"/>
          <w:sz w:val="24"/>
          <w:lang w:eastAsia="zh-CN"/>
        </w:rPr>
        <w:t>上帝也在摔跤。你知道摔跤的人彼此都用尽全力。你要知道</w:t>
      </w:r>
      <w:r>
        <w:rPr>
          <w:sz w:val="24"/>
          <w:lang w:eastAsia="zh-CN"/>
        </w:rPr>
        <w:t>,</w:t>
      </w:r>
      <w:r>
        <w:rPr>
          <w:rFonts w:ascii="宋体" w:eastAsia="宋体" w:hint="eastAsia"/>
          <w:sz w:val="24"/>
          <w:lang w:eastAsia="zh-CN"/>
        </w:rPr>
        <w:t>上帝用祂一切的能</w:t>
      </w:r>
      <w:r>
        <w:rPr>
          <w:rFonts w:ascii="宋体" w:eastAsia="宋体" w:hint="eastAsia"/>
          <w:spacing w:val="-6"/>
          <w:sz w:val="24"/>
          <w:lang w:eastAsia="zh-CN"/>
        </w:rPr>
        <w:t>力来抵挡每一个罪人。 为了让你更清楚地感受到这一点</w:t>
      </w:r>
      <w:r>
        <w:rPr>
          <w:sz w:val="24"/>
          <w:lang w:eastAsia="zh-CN"/>
        </w:rPr>
        <w:t>,</w:t>
      </w:r>
      <w:r>
        <w:rPr>
          <w:rFonts w:ascii="宋体" w:eastAsia="宋体" w:hint="eastAsia"/>
          <w:sz w:val="24"/>
          <w:lang w:eastAsia="zh-CN"/>
        </w:rPr>
        <w:t>请思考</w:t>
      </w:r>
      <w:r>
        <w:rPr>
          <w:spacing w:val="1"/>
          <w:sz w:val="24"/>
          <w:lang w:eastAsia="zh-CN"/>
        </w:rPr>
        <w:t>:</w:t>
      </w:r>
      <w:r>
        <w:rPr>
          <w:rFonts w:ascii="宋体" w:eastAsia="宋体" w:hint="eastAsia"/>
          <w:sz w:val="24"/>
          <w:lang w:eastAsia="zh-CN"/>
        </w:rPr>
        <w:t>受造之物有什么能力加害</w:t>
      </w:r>
    </w:p>
    <w:p w14:paraId="3D516DD6" w14:textId="77777777" w:rsidR="00EC029C" w:rsidRDefault="00EC029C">
      <w:pPr>
        <w:spacing w:line="242" w:lineRule="auto"/>
        <w:rPr>
          <w:rFonts w:ascii="宋体" w:eastAsia="宋体"/>
          <w:sz w:val="24"/>
          <w:lang w:eastAsia="zh-CN"/>
        </w:rPr>
        <w:sectPr w:rsidR="00EC029C">
          <w:pgSz w:w="12240" w:h="15840"/>
          <w:pgMar w:top="1360" w:right="1100" w:bottom="0" w:left="1320" w:header="720" w:footer="720" w:gutter="0"/>
          <w:cols w:space="720"/>
        </w:sectPr>
      </w:pPr>
    </w:p>
    <w:p w14:paraId="77EF87F3" w14:textId="77777777" w:rsidR="00EC029C" w:rsidRDefault="00000000">
      <w:pPr>
        <w:spacing w:before="62"/>
        <w:ind w:left="100"/>
        <w:rPr>
          <w:rFonts w:ascii="宋体" w:eastAsia="宋体"/>
          <w:sz w:val="24"/>
          <w:lang w:eastAsia="zh-CN"/>
        </w:rPr>
      </w:pPr>
      <w:r>
        <w:rPr>
          <w:rFonts w:ascii="宋体" w:eastAsia="宋体" w:hint="eastAsia"/>
          <w:spacing w:val="-2"/>
          <w:sz w:val="24"/>
          <w:lang w:eastAsia="zh-CN"/>
        </w:rPr>
        <w:t>于你</w:t>
      </w:r>
      <w:r>
        <w:rPr>
          <w:spacing w:val="-2"/>
          <w:sz w:val="24"/>
          <w:lang w:eastAsia="zh-CN"/>
        </w:rPr>
        <w:t>,</w:t>
      </w:r>
      <w:r>
        <w:rPr>
          <w:rFonts w:ascii="宋体" w:eastAsia="宋体" w:hint="eastAsia"/>
          <w:spacing w:val="-2"/>
          <w:sz w:val="24"/>
          <w:lang w:eastAsia="zh-CN"/>
        </w:rPr>
        <w:t>折磨你呢</w:t>
      </w:r>
      <w:r>
        <w:rPr>
          <w:spacing w:val="-2"/>
          <w:sz w:val="24"/>
          <w:lang w:eastAsia="zh-CN"/>
        </w:rPr>
        <w:t>?</w:t>
      </w:r>
      <w:r>
        <w:rPr>
          <w:rFonts w:ascii="宋体" w:eastAsia="宋体" w:hint="eastAsia"/>
          <w:spacing w:val="-2"/>
          <w:sz w:val="24"/>
          <w:lang w:eastAsia="zh-CN"/>
        </w:rPr>
        <w:t>这其中必定有上帝的成分。比如</w:t>
      </w:r>
      <w:r>
        <w:rPr>
          <w:spacing w:val="-2"/>
          <w:sz w:val="24"/>
          <w:lang w:eastAsia="zh-CN"/>
        </w:rPr>
        <w:t>,</w:t>
      </w:r>
      <w:r>
        <w:rPr>
          <w:rFonts w:ascii="宋体" w:eastAsia="宋体" w:hint="eastAsia"/>
          <w:spacing w:val="-2"/>
          <w:sz w:val="24"/>
          <w:lang w:eastAsia="zh-CN"/>
        </w:rPr>
        <w:t>火有能力折磨肉体</w:t>
      </w:r>
      <w:r>
        <w:rPr>
          <w:spacing w:val="-2"/>
          <w:sz w:val="24"/>
          <w:lang w:eastAsia="zh-CN"/>
        </w:rPr>
        <w:t>,</w:t>
      </w:r>
      <w:r>
        <w:rPr>
          <w:rFonts w:ascii="宋体" w:eastAsia="宋体" w:hint="eastAsia"/>
          <w:spacing w:val="-3"/>
          <w:sz w:val="24"/>
          <w:lang w:eastAsia="zh-CN"/>
        </w:rPr>
        <w:t>这不过是上帝藉着受</w:t>
      </w:r>
    </w:p>
    <w:p w14:paraId="3B3F73FB" w14:textId="77777777" w:rsidR="00EC029C" w:rsidRDefault="00000000">
      <w:pPr>
        <w:spacing w:before="4" w:line="242" w:lineRule="auto"/>
        <w:ind w:left="100" w:right="165"/>
        <w:rPr>
          <w:rFonts w:ascii="宋体" w:eastAsia="宋体"/>
          <w:sz w:val="24"/>
          <w:lang w:eastAsia="zh-CN"/>
        </w:rPr>
      </w:pPr>
      <w:r>
        <w:rPr>
          <w:rFonts w:ascii="宋体" w:eastAsia="宋体" w:hint="eastAsia"/>
          <w:sz w:val="24"/>
          <w:lang w:eastAsia="zh-CN"/>
        </w:rPr>
        <w:t>造之物释放的一点火花</w:t>
      </w:r>
      <w:r>
        <w:rPr>
          <w:spacing w:val="-3"/>
          <w:sz w:val="24"/>
          <w:lang w:eastAsia="zh-CN"/>
        </w:rPr>
        <w:t>,</w:t>
      </w:r>
      <w:r>
        <w:rPr>
          <w:rFonts w:ascii="宋体" w:eastAsia="宋体" w:hint="eastAsia"/>
          <w:sz w:val="24"/>
          <w:lang w:eastAsia="zh-CN"/>
        </w:rPr>
        <w:t>不然它就没有能力了。再比如</w:t>
      </w:r>
      <w:r>
        <w:rPr>
          <w:sz w:val="24"/>
          <w:lang w:eastAsia="zh-CN"/>
        </w:rPr>
        <w:t>,</w:t>
      </w:r>
      <w:r>
        <w:rPr>
          <w:rFonts w:ascii="宋体" w:eastAsia="宋体" w:hint="eastAsia"/>
          <w:sz w:val="24"/>
          <w:lang w:eastAsia="zh-CN"/>
        </w:rPr>
        <w:t>刀剑这类兵器</w:t>
      </w:r>
      <w:r>
        <w:rPr>
          <w:sz w:val="24"/>
          <w:lang w:eastAsia="zh-CN"/>
        </w:rPr>
        <w:t>,</w:t>
      </w:r>
      <w:r>
        <w:rPr>
          <w:rFonts w:ascii="宋体" w:eastAsia="宋体" w:hint="eastAsia"/>
          <w:spacing w:val="-2"/>
          <w:sz w:val="24"/>
          <w:lang w:eastAsia="zh-CN"/>
        </w:rPr>
        <w:t>它们有能力砍伤肉体。</w:t>
      </w:r>
      <w:r>
        <w:rPr>
          <w:rFonts w:ascii="宋体" w:eastAsia="宋体" w:hint="eastAsia"/>
          <w:sz w:val="24"/>
          <w:lang w:eastAsia="zh-CN"/>
        </w:rPr>
        <w:t>这些器具的能力从何而来</w:t>
      </w:r>
      <w:r>
        <w:rPr>
          <w:spacing w:val="-3"/>
          <w:sz w:val="24"/>
          <w:lang w:eastAsia="zh-CN"/>
        </w:rPr>
        <w:t>?</w:t>
      </w:r>
      <w:r>
        <w:rPr>
          <w:rFonts w:ascii="宋体" w:eastAsia="宋体" w:hint="eastAsia"/>
          <w:spacing w:val="-4"/>
          <w:sz w:val="24"/>
          <w:lang w:eastAsia="zh-CN"/>
        </w:rPr>
        <w:t>不过是上帝藉着它们流露出一点点能力。 疾病也是如此</w:t>
      </w:r>
      <w:r>
        <w:rPr>
          <w:sz w:val="24"/>
          <w:lang w:eastAsia="zh-CN"/>
        </w:rPr>
        <w:t>,</w:t>
      </w:r>
      <w:r>
        <w:rPr>
          <w:rFonts w:ascii="宋体" w:eastAsia="宋体" w:hint="eastAsia"/>
          <w:sz w:val="24"/>
          <w:lang w:eastAsia="zh-CN"/>
        </w:rPr>
        <w:t>一种疾病从这个方面折磨人</w:t>
      </w:r>
      <w:r>
        <w:rPr>
          <w:spacing w:val="-3"/>
          <w:sz w:val="24"/>
          <w:lang w:eastAsia="zh-CN"/>
        </w:rPr>
        <w:t>,</w:t>
      </w:r>
      <w:r>
        <w:rPr>
          <w:rFonts w:ascii="宋体" w:eastAsia="宋体" w:hint="eastAsia"/>
          <w:sz w:val="24"/>
          <w:lang w:eastAsia="zh-CN"/>
        </w:rPr>
        <w:t>另一种疾病从另一个方面折磨人。疾病的折磨力从何而来</w:t>
      </w:r>
      <w:r>
        <w:rPr>
          <w:sz w:val="24"/>
          <w:lang w:eastAsia="zh-CN"/>
        </w:rPr>
        <w:t>?</w:t>
      </w:r>
      <w:r>
        <w:rPr>
          <w:rFonts w:ascii="宋体" w:eastAsia="宋体" w:hint="eastAsia"/>
          <w:sz w:val="24"/>
          <w:lang w:eastAsia="zh-CN"/>
        </w:rPr>
        <w:t>不过是上   帝藉着那种疾病释放出一点点能力。如果一切受造之物折磨人的能力都是从上帝那里得到的</w:t>
      </w:r>
      <w:r>
        <w:rPr>
          <w:spacing w:val="-3"/>
          <w:sz w:val="24"/>
          <w:lang w:eastAsia="zh-CN"/>
        </w:rPr>
        <w:t>,</w:t>
      </w:r>
      <w:r>
        <w:rPr>
          <w:rFonts w:ascii="宋体" w:eastAsia="宋体" w:hint="eastAsia"/>
          <w:sz w:val="24"/>
          <w:lang w:eastAsia="zh-CN"/>
        </w:rPr>
        <w:t>那么当上帝的能力全然倾泻在受造之物身上时</w:t>
      </w:r>
      <w:r>
        <w:rPr>
          <w:sz w:val="24"/>
          <w:lang w:eastAsia="zh-CN"/>
        </w:rPr>
        <w:t>,</w:t>
      </w:r>
      <w:r>
        <w:rPr>
          <w:rFonts w:ascii="宋体" w:eastAsia="宋体" w:hint="eastAsia"/>
          <w:sz w:val="24"/>
          <w:lang w:eastAsia="zh-CN"/>
        </w:rPr>
        <w:t>那会是何等可怕</w:t>
      </w:r>
      <w:r>
        <w:rPr>
          <w:spacing w:val="-1"/>
          <w:sz w:val="24"/>
          <w:lang w:eastAsia="zh-CN"/>
        </w:rPr>
        <w:t xml:space="preserve">! </w:t>
      </w:r>
      <w:r>
        <w:rPr>
          <w:rFonts w:ascii="宋体" w:eastAsia="宋体" w:hint="eastAsia"/>
          <w:sz w:val="24"/>
          <w:lang w:eastAsia="zh-CN"/>
        </w:rPr>
        <w:t>把具有不同折磨能力</w:t>
      </w:r>
    </w:p>
    <w:p w14:paraId="0C514405" w14:textId="77777777" w:rsidR="00EC029C" w:rsidRDefault="00000000">
      <w:pPr>
        <w:spacing w:before="2" w:line="242" w:lineRule="auto"/>
        <w:ind w:left="100" w:right="405"/>
        <w:jc w:val="both"/>
        <w:rPr>
          <w:rFonts w:ascii="宋体" w:eastAsia="宋体"/>
          <w:sz w:val="24"/>
          <w:lang w:eastAsia="zh-CN"/>
        </w:rPr>
      </w:pPr>
      <w:r>
        <w:rPr>
          <w:rFonts w:ascii="宋体" w:eastAsia="宋体" w:hint="eastAsia"/>
          <w:spacing w:val="-2"/>
          <w:sz w:val="24"/>
          <w:lang w:eastAsia="zh-CN"/>
        </w:rPr>
        <w:t>的受造之物都集中在一起</w:t>
      </w:r>
      <w:r>
        <w:rPr>
          <w:spacing w:val="-2"/>
          <w:sz w:val="24"/>
          <w:lang w:eastAsia="zh-CN"/>
        </w:rPr>
        <w:t>,</w:t>
      </w:r>
      <w:r>
        <w:rPr>
          <w:rFonts w:ascii="宋体" w:eastAsia="宋体" w:hint="eastAsia"/>
          <w:spacing w:val="-2"/>
          <w:sz w:val="24"/>
          <w:lang w:eastAsia="zh-CN"/>
        </w:rPr>
        <w:t>一种从这方面</w:t>
      </w:r>
      <w:r>
        <w:rPr>
          <w:spacing w:val="-2"/>
          <w:sz w:val="24"/>
          <w:lang w:eastAsia="zh-CN"/>
        </w:rPr>
        <w:t>,</w:t>
      </w:r>
      <w:r>
        <w:rPr>
          <w:rFonts w:ascii="宋体" w:eastAsia="宋体" w:hint="eastAsia"/>
          <w:spacing w:val="-2"/>
          <w:sz w:val="24"/>
          <w:lang w:eastAsia="zh-CN"/>
        </w:rPr>
        <w:t>一种从那方面</w:t>
      </w:r>
      <w:r>
        <w:rPr>
          <w:spacing w:val="-2"/>
          <w:sz w:val="24"/>
          <w:lang w:eastAsia="zh-CN"/>
        </w:rPr>
        <w:t>,</w:t>
      </w:r>
      <w:r>
        <w:rPr>
          <w:rFonts w:ascii="宋体" w:eastAsia="宋体" w:hint="eastAsia"/>
          <w:spacing w:val="-2"/>
          <w:sz w:val="24"/>
          <w:lang w:eastAsia="zh-CN"/>
        </w:rPr>
        <w:t>这折磨该有多大啊。上帝一切的能力</w:t>
      </w:r>
      <w:r>
        <w:rPr>
          <w:spacing w:val="-2"/>
          <w:sz w:val="24"/>
          <w:lang w:eastAsia="zh-CN"/>
        </w:rPr>
        <w:t>,</w:t>
      </w:r>
      <w:r>
        <w:rPr>
          <w:rFonts w:ascii="宋体" w:eastAsia="宋体" w:hint="eastAsia"/>
          <w:spacing w:val="-2"/>
          <w:sz w:val="24"/>
          <w:lang w:eastAsia="zh-CN"/>
        </w:rPr>
        <w:t>就是所有受造之物集合在一起的种种能力</w:t>
      </w:r>
      <w:r>
        <w:rPr>
          <w:spacing w:val="-2"/>
          <w:sz w:val="24"/>
          <w:lang w:eastAsia="zh-CN"/>
        </w:rPr>
        <w:t>,</w:t>
      </w:r>
      <w:r>
        <w:rPr>
          <w:rFonts w:ascii="宋体" w:eastAsia="宋体" w:hint="eastAsia"/>
          <w:spacing w:val="-2"/>
          <w:sz w:val="24"/>
          <w:lang w:eastAsia="zh-CN"/>
        </w:rPr>
        <w:t>而且远远超过。当这能力临到受造之物身上时</w:t>
      </w:r>
      <w:r>
        <w:rPr>
          <w:spacing w:val="-2"/>
          <w:sz w:val="24"/>
          <w:lang w:eastAsia="zh-CN"/>
        </w:rPr>
        <w:t>,</w:t>
      </w:r>
      <w:r>
        <w:rPr>
          <w:rFonts w:ascii="宋体" w:eastAsia="宋体" w:hint="eastAsia"/>
          <w:spacing w:val="-2"/>
          <w:sz w:val="24"/>
          <w:lang w:eastAsia="zh-CN"/>
        </w:rPr>
        <w:t>他们必然悲惨不堪。这跟苦难大不相同</w:t>
      </w:r>
      <w:r>
        <w:rPr>
          <w:spacing w:val="-2"/>
          <w:sz w:val="24"/>
          <w:lang w:eastAsia="zh-CN"/>
        </w:rPr>
        <w:t>,</w:t>
      </w:r>
      <w:r>
        <w:rPr>
          <w:rFonts w:ascii="宋体" w:eastAsia="宋体" w:hint="eastAsia"/>
          <w:spacing w:val="-2"/>
          <w:sz w:val="24"/>
          <w:lang w:eastAsia="zh-CN"/>
        </w:rPr>
        <w:t>因为这是上帝里面一切的能力都来攻击人的灵魂。没有一样罪不会招致这种危险。</w:t>
      </w:r>
    </w:p>
    <w:p w14:paraId="24AB3382" w14:textId="77777777" w:rsidR="00EC029C" w:rsidRDefault="00000000">
      <w:pPr>
        <w:pStyle w:val="1"/>
        <w:rPr>
          <w:lang w:eastAsia="zh-CN"/>
        </w:rPr>
      </w:pPr>
      <w:bookmarkStart w:id="213" w:name="第三十四章"/>
      <w:bookmarkEnd w:id="213"/>
      <w:r>
        <w:rPr>
          <w:lang w:eastAsia="zh-CN"/>
        </w:rPr>
        <w:t>第三十四章</w:t>
      </w:r>
    </w:p>
    <w:p w14:paraId="56E3C4D6" w14:textId="77777777" w:rsidR="00EC029C" w:rsidRDefault="00000000">
      <w:pPr>
        <w:pStyle w:val="1"/>
        <w:rPr>
          <w:lang w:eastAsia="zh-CN"/>
        </w:rPr>
      </w:pPr>
      <w:bookmarkStart w:id="214" w:name="罪比苦难更加违背人的益处,因为罪使上帝所有的受造之物都与罪人为敌。"/>
      <w:bookmarkEnd w:id="214"/>
      <w:r>
        <w:rPr>
          <w:lang w:eastAsia="zh-CN"/>
        </w:rPr>
        <w:t>罪比苦难更加违背人的益处,因为罪使上帝所有的受造之物都与罪人为敌。</w:t>
      </w:r>
    </w:p>
    <w:p w14:paraId="7B0331EF" w14:textId="77777777" w:rsidR="00EC029C" w:rsidRDefault="00000000">
      <w:pPr>
        <w:spacing w:before="389" w:line="242" w:lineRule="auto"/>
        <w:ind w:left="100" w:right="330"/>
        <w:rPr>
          <w:sz w:val="24"/>
          <w:lang w:eastAsia="zh-CN"/>
        </w:rPr>
      </w:pPr>
      <w:r>
        <w:rPr>
          <w:rFonts w:ascii="宋体" w:eastAsia="宋体" w:hint="eastAsia"/>
          <w:sz w:val="24"/>
          <w:lang w:eastAsia="zh-CN"/>
        </w:rPr>
        <w:t>此外</w:t>
      </w:r>
      <w:r>
        <w:rPr>
          <w:spacing w:val="-3"/>
          <w:sz w:val="24"/>
          <w:lang w:eastAsia="zh-CN"/>
        </w:rPr>
        <w:t>,</w:t>
      </w:r>
      <w:r>
        <w:rPr>
          <w:rFonts w:ascii="宋体" w:eastAsia="宋体" w:hint="eastAsia"/>
          <w:sz w:val="24"/>
          <w:lang w:eastAsia="zh-CN"/>
        </w:rPr>
        <w:t>罪恶之所以比一切苦难的祸害更大</w:t>
      </w:r>
      <w:r>
        <w:rPr>
          <w:sz w:val="24"/>
          <w:lang w:eastAsia="zh-CN"/>
        </w:rPr>
        <w:t>,</w:t>
      </w:r>
      <w:r>
        <w:rPr>
          <w:rFonts w:ascii="宋体" w:eastAsia="宋体" w:hint="eastAsia"/>
          <w:sz w:val="24"/>
          <w:lang w:eastAsia="zh-CN"/>
        </w:rPr>
        <w:t>还在于</w:t>
      </w:r>
      <w:r>
        <w:rPr>
          <w:spacing w:val="1"/>
          <w:sz w:val="24"/>
          <w:lang w:eastAsia="zh-CN"/>
        </w:rPr>
        <w:t>:</w:t>
      </w:r>
      <w:r>
        <w:rPr>
          <w:rFonts w:ascii="宋体" w:eastAsia="宋体" w:hint="eastAsia"/>
          <w:sz w:val="24"/>
          <w:lang w:eastAsia="zh-CN"/>
        </w:rPr>
        <w:t>罪使上帝所有的受造之物都与罪人为敌。我是说</w:t>
      </w:r>
      <w:r>
        <w:rPr>
          <w:spacing w:val="-3"/>
          <w:sz w:val="24"/>
          <w:lang w:eastAsia="zh-CN"/>
        </w:rPr>
        <w:t>,</w:t>
      </w:r>
      <w:r>
        <w:rPr>
          <w:rFonts w:ascii="宋体" w:eastAsia="宋体" w:hint="eastAsia"/>
          <w:sz w:val="24"/>
          <w:lang w:eastAsia="zh-CN"/>
        </w:rPr>
        <w:t>罪把罪人置于这样的光景中</w:t>
      </w:r>
      <w:r>
        <w:rPr>
          <w:spacing w:val="1"/>
          <w:sz w:val="24"/>
          <w:lang w:eastAsia="zh-CN"/>
        </w:rPr>
        <w:t>:</w:t>
      </w:r>
      <w:r>
        <w:rPr>
          <w:rFonts w:ascii="宋体" w:eastAsia="宋体" w:hint="eastAsia"/>
          <w:sz w:val="24"/>
          <w:lang w:eastAsia="zh-CN"/>
        </w:rPr>
        <w:t>上帝所有的受造之物都成了罪人的仇敌。它们如同上帝的军队</w:t>
      </w:r>
      <w:r>
        <w:rPr>
          <w:spacing w:val="-3"/>
          <w:sz w:val="24"/>
          <w:lang w:eastAsia="zh-CN"/>
        </w:rPr>
        <w:t>,</w:t>
      </w:r>
      <w:r>
        <w:rPr>
          <w:rFonts w:ascii="宋体" w:eastAsia="宋体" w:hint="eastAsia"/>
          <w:sz w:val="24"/>
          <w:lang w:eastAsia="zh-CN"/>
        </w:rPr>
        <w:t>披挂上帝的忿怒来攻击罪人</w:t>
      </w:r>
      <w:r>
        <w:rPr>
          <w:sz w:val="24"/>
          <w:lang w:eastAsia="zh-CN"/>
        </w:rPr>
        <w:t>,</w:t>
      </w:r>
      <w:r>
        <w:rPr>
          <w:rFonts w:ascii="宋体" w:eastAsia="宋体" w:hint="eastAsia"/>
          <w:sz w:val="24"/>
          <w:lang w:eastAsia="zh-CN"/>
        </w:rPr>
        <w:t>随时准备向犯罪得罪它们存在之上帝的罪人施行上帝的忿怒。受造之物被称为上帝的军队</w:t>
      </w:r>
      <w:r>
        <w:rPr>
          <w:spacing w:val="-3"/>
          <w:sz w:val="24"/>
          <w:lang w:eastAsia="zh-CN"/>
        </w:rPr>
        <w:t>,</w:t>
      </w:r>
      <w:r>
        <w:rPr>
          <w:rFonts w:ascii="宋体" w:eastAsia="宋体" w:hint="eastAsia"/>
          <w:sz w:val="24"/>
          <w:lang w:eastAsia="zh-CN"/>
        </w:rPr>
        <w:t>不仅因为它们披挂上帝的忿怒</w:t>
      </w:r>
      <w:r>
        <w:rPr>
          <w:sz w:val="24"/>
          <w:lang w:eastAsia="zh-CN"/>
        </w:rPr>
        <w:t>,</w:t>
      </w:r>
      <w:r>
        <w:rPr>
          <w:rFonts w:ascii="宋体" w:eastAsia="宋体" w:hint="eastAsia"/>
          <w:sz w:val="24"/>
          <w:lang w:eastAsia="zh-CN"/>
        </w:rPr>
        <w:t>也因为它们本性中就有一种倾向</w:t>
      </w:r>
      <w:r>
        <w:rPr>
          <w:spacing w:val="-3"/>
          <w:sz w:val="24"/>
          <w:lang w:eastAsia="zh-CN"/>
        </w:rPr>
        <w:t>,</w:t>
      </w:r>
      <w:r>
        <w:rPr>
          <w:rFonts w:ascii="宋体" w:eastAsia="宋体" w:hint="eastAsia"/>
          <w:spacing w:val="-5"/>
          <w:sz w:val="24"/>
          <w:lang w:eastAsia="zh-CN"/>
        </w:rPr>
        <w:t>要毁灭那些得罪上帝的罪人。 每一样受造之物都预备好了</w:t>
      </w:r>
      <w:r>
        <w:rPr>
          <w:spacing w:val="2"/>
          <w:sz w:val="24"/>
          <w:lang w:eastAsia="zh-CN"/>
        </w:rPr>
        <w:t>,</w:t>
      </w:r>
      <w:r>
        <w:rPr>
          <w:rFonts w:ascii="宋体" w:eastAsia="宋体" w:hint="eastAsia"/>
          <w:sz w:val="24"/>
          <w:lang w:eastAsia="zh-CN"/>
        </w:rPr>
        <w:t>似乎在呼求上帝说</w:t>
      </w:r>
      <w:r>
        <w:rPr>
          <w:spacing w:val="-1"/>
          <w:sz w:val="24"/>
          <w:lang w:eastAsia="zh-CN"/>
        </w:rPr>
        <w:t>:"</w:t>
      </w:r>
      <w:r>
        <w:rPr>
          <w:rFonts w:ascii="宋体" w:eastAsia="宋体" w:hint="eastAsia"/>
          <w:sz w:val="24"/>
          <w:lang w:eastAsia="zh-CN"/>
        </w:rPr>
        <w:t>主啊</w:t>
      </w:r>
      <w:r>
        <w:rPr>
          <w:sz w:val="24"/>
          <w:lang w:eastAsia="zh-CN"/>
        </w:rPr>
        <w:t>,</w:t>
      </w:r>
      <w:r>
        <w:rPr>
          <w:rFonts w:ascii="宋体" w:eastAsia="宋体" w:hint="eastAsia"/>
          <w:sz w:val="24"/>
          <w:lang w:eastAsia="zh-CN"/>
        </w:rPr>
        <w:t>你什么时候差遣我除掉这个恶人</w:t>
      </w:r>
      <w:r>
        <w:rPr>
          <w:sz w:val="24"/>
          <w:lang w:eastAsia="zh-CN"/>
        </w:rPr>
        <w:t>?</w:t>
      </w:r>
      <w:r>
        <w:rPr>
          <w:rFonts w:ascii="宋体" w:eastAsia="宋体" w:hint="eastAsia"/>
          <w:sz w:val="24"/>
          <w:lang w:eastAsia="zh-CN"/>
        </w:rPr>
        <w:t>主啊</w:t>
      </w:r>
      <w:r>
        <w:rPr>
          <w:sz w:val="24"/>
          <w:lang w:eastAsia="zh-CN"/>
        </w:rPr>
        <w:t>,</w:t>
      </w:r>
      <w:r>
        <w:rPr>
          <w:rFonts w:ascii="宋体" w:eastAsia="宋体" w:hint="eastAsia"/>
          <w:spacing w:val="-1"/>
          <w:sz w:val="24"/>
          <w:lang w:eastAsia="zh-CN"/>
        </w:rPr>
        <w:t>这个人污秽邪恶</w:t>
      </w:r>
      <w:r>
        <w:rPr>
          <w:spacing w:val="-3"/>
          <w:sz w:val="24"/>
          <w:lang w:eastAsia="zh-CN"/>
        </w:rPr>
        <w:t>,</w:t>
      </w:r>
      <w:r>
        <w:rPr>
          <w:rFonts w:ascii="宋体" w:eastAsia="宋体" w:hint="eastAsia"/>
          <w:sz w:val="24"/>
          <w:lang w:eastAsia="zh-CN"/>
        </w:rPr>
        <w:t>亵渎你的名</w:t>
      </w:r>
      <w:r>
        <w:rPr>
          <w:spacing w:val="2"/>
          <w:sz w:val="24"/>
          <w:lang w:eastAsia="zh-CN"/>
        </w:rPr>
        <w:t>,</w:t>
      </w:r>
      <w:r>
        <w:rPr>
          <w:rFonts w:ascii="宋体" w:eastAsia="宋体" w:hint="eastAsia"/>
          <w:sz w:val="24"/>
          <w:lang w:eastAsia="zh-CN"/>
        </w:rPr>
        <w:t>犯了安息日</w:t>
      </w:r>
      <w:r>
        <w:rPr>
          <w:sz w:val="24"/>
          <w:lang w:eastAsia="zh-CN"/>
        </w:rPr>
        <w:t>,</w:t>
      </w:r>
      <w:r>
        <w:rPr>
          <w:rFonts w:ascii="宋体" w:eastAsia="宋体" w:hint="eastAsia"/>
          <w:sz w:val="24"/>
          <w:lang w:eastAsia="zh-CN"/>
        </w:rPr>
        <w:t>醉生梦死</w:t>
      </w:r>
      <w:r>
        <w:rPr>
          <w:spacing w:val="-3"/>
          <w:sz w:val="24"/>
          <w:lang w:eastAsia="zh-CN"/>
        </w:rPr>
        <w:t>,</w:t>
      </w:r>
      <w:r>
        <w:rPr>
          <w:rFonts w:ascii="宋体" w:eastAsia="宋体" w:hint="eastAsia"/>
          <w:sz w:val="24"/>
          <w:lang w:eastAsia="zh-CN"/>
        </w:rPr>
        <w:t>可他至今还活着</w:t>
      </w:r>
      <w:r>
        <w:rPr>
          <w:sz w:val="24"/>
          <w:lang w:eastAsia="zh-CN"/>
        </w:rPr>
        <w:t>,</w:t>
      </w:r>
      <w:r>
        <w:rPr>
          <w:rFonts w:ascii="宋体" w:eastAsia="宋体" w:hint="eastAsia"/>
          <w:sz w:val="24"/>
          <w:lang w:eastAsia="zh-CN"/>
        </w:rPr>
        <w:t>一直平安无事。主啊</w:t>
      </w:r>
      <w:r>
        <w:rPr>
          <w:sz w:val="24"/>
          <w:lang w:eastAsia="zh-CN"/>
        </w:rPr>
        <w:t>,</w:t>
      </w:r>
      <w:r>
        <w:rPr>
          <w:rFonts w:ascii="宋体" w:eastAsia="宋体" w:hint="eastAsia"/>
          <w:sz w:val="24"/>
          <w:lang w:eastAsia="zh-CN"/>
        </w:rPr>
        <w:t>我可以去除灭他</w:t>
      </w:r>
      <w:r>
        <w:rPr>
          <w:sz w:val="24"/>
          <w:lang w:eastAsia="zh-CN"/>
        </w:rPr>
        <w:t>,</w:t>
      </w:r>
      <w:r>
        <w:rPr>
          <w:rFonts w:ascii="宋体" w:eastAsia="宋体" w:hint="eastAsia"/>
          <w:sz w:val="24"/>
          <w:lang w:eastAsia="zh-CN"/>
        </w:rPr>
        <w:t>把他打发到他自己的地方去吗</w:t>
      </w:r>
      <w:r>
        <w:rPr>
          <w:spacing w:val="-1"/>
          <w:sz w:val="24"/>
          <w:lang w:eastAsia="zh-CN"/>
        </w:rPr>
        <w:t xml:space="preserve">?" </w:t>
      </w:r>
      <w:r>
        <w:rPr>
          <w:rFonts w:ascii="宋体" w:eastAsia="宋体" w:hint="eastAsia"/>
          <w:sz w:val="24"/>
          <w:lang w:eastAsia="zh-CN"/>
        </w:rPr>
        <w:t>你若能听见</w:t>
      </w:r>
      <w:r>
        <w:rPr>
          <w:sz w:val="24"/>
          <w:lang w:eastAsia="zh-CN"/>
        </w:rPr>
        <w:t>,</w:t>
      </w:r>
      <w:r>
        <w:rPr>
          <w:rFonts w:ascii="宋体" w:eastAsia="宋体" w:hint="eastAsia"/>
          <w:sz w:val="24"/>
          <w:lang w:eastAsia="zh-CN"/>
        </w:rPr>
        <w:t>世上万物都在这样呼求</w:t>
      </w:r>
      <w:r>
        <w:rPr>
          <w:spacing w:val="-3"/>
          <w:sz w:val="24"/>
          <w:lang w:eastAsia="zh-CN"/>
        </w:rPr>
        <w:t>,</w:t>
      </w:r>
      <w:r>
        <w:rPr>
          <w:rFonts w:ascii="宋体" w:eastAsia="宋体" w:hint="eastAsia"/>
          <w:sz w:val="24"/>
          <w:lang w:eastAsia="zh-CN"/>
        </w:rPr>
        <w:t>都渴望把你打发到你该去的地方</w:t>
      </w:r>
      <w:r>
        <w:rPr>
          <w:sz w:val="24"/>
          <w:lang w:eastAsia="zh-CN"/>
        </w:rPr>
        <w:t>,</w:t>
      </w:r>
      <w:r>
        <w:rPr>
          <w:rFonts w:ascii="宋体" w:eastAsia="宋体" w:hint="eastAsia"/>
          <w:spacing w:val="-10"/>
          <w:sz w:val="24"/>
          <w:lang w:eastAsia="zh-CN"/>
        </w:rPr>
        <w:t>除掉你。 我想</w:t>
      </w:r>
      <w:r>
        <w:rPr>
          <w:spacing w:val="-3"/>
          <w:sz w:val="24"/>
          <w:lang w:eastAsia="zh-CN"/>
        </w:rPr>
        <w:t>,</w:t>
      </w:r>
      <w:r>
        <w:rPr>
          <w:rFonts w:ascii="宋体" w:eastAsia="宋体" w:hint="eastAsia"/>
          <w:sz w:val="24"/>
          <w:lang w:eastAsia="zh-CN"/>
        </w:rPr>
        <w:t>当我看见一个罪人的时候</w:t>
      </w:r>
      <w:r>
        <w:rPr>
          <w:sz w:val="24"/>
          <w:lang w:eastAsia="zh-CN"/>
        </w:rPr>
        <w:t>,</w:t>
      </w:r>
      <w:r>
        <w:rPr>
          <w:rFonts w:ascii="宋体" w:eastAsia="宋体" w:hint="eastAsia"/>
          <w:sz w:val="24"/>
          <w:lang w:eastAsia="zh-CN"/>
        </w:rPr>
        <w:t>就听见万物在呼喊</w:t>
      </w:r>
      <w:r>
        <w:rPr>
          <w:sz w:val="24"/>
          <w:lang w:eastAsia="zh-CN"/>
        </w:rPr>
        <w:t>,</w:t>
      </w:r>
      <w:r>
        <w:rPr>
          <w:rFonts w:ascii="宋体" w:eastAsia="宋体" w:hint="eastAsia"/>
          <w:sz w:val="24"/>
          <w:lang w:eastAsia="zh-CN"/>
        </w:rPr>
        <w:t>如同洗鲁雅的儿子亚比筛。亚比筛是大卫的一个勇士。当示每咒骂大卫的时候</w:t>
      </w:r>
      <w:r>
        <w:rPr>
          <w:spacing w:val="-3"/>
          <w:sz w:val="24"/>
          <w:lang w:eastAsia="zh-CN"/>
        </w:rPr>
        <w:t>,</w:t>
      </w:r>
      <w:r>
        <w:rPr>
          <w:rFonts w:ascii="宋体" w:eastAsia="宋体" w:hint="eastAsia"/>
          <w:sz w:val="24"/>
          <w:lang w:eastAsia="zh-CN"/>
        </w:rPr>
        <w:t>亚比筛说</w:t>
      </w:r>
      <w:r>
        <w:rPr>
          <w:sz w:val="24"/>
          <w:lang w:eastAsia="zh-CN"/>
        </w:rPr>
        <w:t>:"</w:t>
      </w:r>
      <w:r>
        <w:rPr>
          <w:rFonts w:ascii="宋体" w:eastAsia="宋体" w:hint="eastAsia"/>
          <w:spacing w:val="-1"/>
          <w:sz w:val="24"/>
          <w:lang w:eastAsia="zh-CN"/>
        </w:rPr>
        <w:t>我何不过去</w:t>
      </w:r>
      <w:r>
        <w:rPr>
          <w:sz w:val="24"/>
          <w:lang w:eastAsia="zh-CN"/>
        </w:rPr>
        <w:t>,</w:t>
      </w:r>
      <w:r>
        <w:rPr>
          <w:rFonts w:ascii="宋体" w:eastAsia="宋体" w:hint="eastAsia"/>
          <w:sz w:val="24"/>
          <w:lang w:eastAsia="zh-CN"/>
        </w:rPr>
        <w:t>将他除灭呢</w:t>
      </w:r>
      <w:r>
        <w:rPr>
          <w:sz w:val="24"/>
          <w:lang w:eastAsia="zh-CN"/>
        </w:rPr>
        <w:t>?</w:t>
      </w:r>
      <w:r>
        <w:rPr>
          <w:rFonts w:ascii="宋体" w:eastAsia="宋体" w:hint="eastAsia"/>
          <w:sz w:val="24"/>
          <w:lang w:eastAsia="zh-CN"/>
        </w:rPr>
        <w:t>就是这死狗</w:t>
      </w:r>
      <w:r>
        <w:rPr>
          <w:spacing w:val="-3"/>
          <w:sz w:val="24"/>
          <w:lang w:eastAsia="zh-CN"/>
        </w:rPr>
        <w:t>,</w:t>
      </w:r>
      <w:r>
        <w:rPr>
          <w:rFonts w:ascii="宋体" w:eastAsia="宋体" w:hint="eastAsia"/>
          <w:sz w:val="24"/>
          <w:lang w:eastAsia="zh-CN"/>
        </w:rPr>
        <w:t>怎可咒骂王呢</w:t>
      </w:r>
      <w:r>
        <w:rPr>
          <w:spacing w:val="-2"/>
          <w:sz w:val="24"/>
          <w:lang w:eastAsia="zh-CN"/>
        </w:rPr>
        <w:t>?"</w:t>
      </w:r>
      <w:r>
        <w:rPr>
          <w:rFonts w:ascii="宋体" w:eastAsia="宋体" w:hint="eastAsia"/>
          <w:sz w:val="24"/>
          <w:lang w:eastAsia="zh-CN"/>
        </w:rPr>
        <w:t>受造之物蔑视你</w:t>
      </w:r>
      <w:r>
        <w:rPr>
          <w:sz w:val="24"/>
          <w:lang w:eastAsia="zh-CN"/>
        </w:rPr>
        <w:t>,</w:t>
      </w:r>
      <w:r>
        <w:rPr>
          <w:rFonts w:ascii="宋体" w:eastAsia="宋体" w:hint="eastAsia"/>
          <w:sz w:val="24"/>
          <w:lang w:eastAsia="zh-CN"/>
        </w:rPr>
        <w:t>向你发怒</w:t>
      </w:r>
      <w:r>
        <w:rPr>
          <w:spacing w:val="2"/>
          <w:sz w:val="24"/>
          <w:lang w:eastAsia="zh-CN"/>
        </w:rPr>
        <w:t>,</w:t>
      </w:r>
      <w:r>
        <w:rPr>
          <w:rFonts w:ascii="宋体" w:eastAsia="宋体" w:hint="eastAsia"/>
          <w:sz w:val="24"/>
          <w:lang w:eastAsia="zh-CN"/>
        </w:rPr>
        <w:t>万物都在说</w:t>
      </w:r>
      <w:r>
        <w:rPr>
          <w:spacing w:val="-1"/>
          <w:sz w:val="24"/>
          <w:lang w:eastAsia="zh-CN"/>
        </w:rPr>
        <w:t>:"</w:t>
      </w:r>
      <w:r>
        <w:rPr>
          <w:rFonts w:ascii="宋体" w:eastAsia="宋体" w:hint="eastAsia"/>
          <w:sz w:val="24"/>
          <w:lang w:eastAsia="zh-CN"/>
        </w:rPr>
        <w:t>这条死狗</w:t>
      </w:r>
      <w:r>
        <w:rPr>
          <w:sz w:val="24"/>
          <w:lang w:eastAsia="zh-CN"/>
        </w:rPr>
        <w:t>,</w:t>
      </w:r>
      <w:r>
        <w:rPr>
          <w:rFonts w:ascii="宋体" w:eastAsia="宋体" w:hint="eastAsia"/>
          <w:sz w:val="24"/>
          <w:lang w:eastAsia="zh-CN"/>
        </w:rPr>
        <w:t>这个恶人</w:t>
      </w:r>
      <w:r>
        <w:rPr>
          <w:sz w:val="24"/>
          <w:lang w:eastAsia="zh-CN"/>
        </w:rPr>
        <w:t>,</w:t>
      </w:r>
      <w:r>
        <w:rPr>
          <w:rFonts w:ascii="宋体" w:eastAsia="宋体" w:hint="eastAsia"/>
          <w:spacing w:val="-1"/>
          <w:sz w:val="24"/>
          <w:lang w:eastAsia="zh-CN"/>
        </w:rPr>
        <w:t>他还能活多久</w:t>
      </w:r>
      <w:r>
        <w:rPr>
          <w:spacing w:val="-3"/>
          <w:sz w:val="24"/>
          <w:lang w:eastAsia="zh-CN"/>
        </w:rPr>
        <w:t>,</w:t>
      </w:r>
      <w:r>
        <w:rPr>
          <w:rFonts w:ascii="宋体" w:eastAsia="宋体" w:hint="eastAsia"/>
          <w:sz w:val="24"/>
          <w:lang w:eastAsia="zh-CN"/>
        </w:rPr>
        <w:t>继续亵渎上帝呢</w:t>
      </w:r>
      <w:r>
        <w:rPr>
          <w:spacing w:val="-3"/>
          <w:sz w:val="24"/>
          <w:lang w:eastAsia="zh-CN"/>
        </w:rPr>
        <w:t>?</w:t>
      </w:r>
      <w:r>
        <w:rPr>
          <w:rFonts w:ascii="宋体" w:eastAsia="宋体" w:hint="eastAsia"/>
          <w:sz w:val="24"/>
          <w:lang w:eastAsia="zh-CN"/>
        </w:rPr>
        <w:t>我可以砍下他的头吗</w:t>
      </w:r>
      <w:r>
        <w:rPr>
          <w:sz w:val="24"/>
          <w:lang w:eastAsia="zh-CN"/>
        </w:rPr>
        <w:t>?</w:t>
      </w:r>
      <w:r>
        <w:rPr>
          <w:rFonts w:ascii="宋体" w:eastAsia="宋体" w:hint="eastAsia"/>
          <w:sz w:val="24"/>
          <w:lang w:eastAsia="zh-CN"/>
        </w:rPr>
        <w:t>我可以把他打入地狱吗</w:t>
      </w:r>
      <w:r>
        <w:rPr>
          <w:spacing w:val="-1"/>
          <w:sz w:val="24"/>
          <w:lang w:eastAsia="zh-CN"/>
        </w:rPr>
        <w:t>?"</w:t>
      </w:r>
      <w:r>
        <w:rPr>
          <w:rFonts w:ascii="宋体" w:eastAsia="宋体" w:hint="eastAsia"/>
          <w:sz w:val="24"/>
          <w:lang w:eastAsia="zh-CN"/>
        </w:rPr>
        <w:t>若你能听见万物都在呼求上帝</w:t>
      </w:r>
      <w:r>
        <w:rPr>
          <w:spacing w:val="-14"/>
          <w:sz w:val="24"/>
          <w:lang w:eastAsia="zh-CN"/>
        </w:rPr>
        <w:t>,</w:t>
      </w:r>
      <w:r>
        <w:rPr>
          <w:rFonts w:ascii="宋体" w:eastAsia="宋体" w:hint="eastAsia"/>
          <w:sz w:val="24"/>
          <w:lang w:eastAsia="zh-CN"/>
        </w:rPr>
        <w:t>要求成为祂惩罚你的行刑者</w:t>
      </w:r>
      <w:r>
        <w:rPr>
          <w:spacing w:val="-3"/>
          <w:sz w:val="24"/>
          <w:lang w:eastAsia="zh-CN"/>
        </w:rPr>
        <w:t>,</w:t>
      </w:r>
      <w:r>
        <w:rPr>
          <w:rFonts w:ascii="宋体" w:eastAsia="宋体" w:hint="eastAsia"/>
          <w:sz w:val="24"/>
          <w:lang w:eastAsia="zh-CN"/>
        </w:rPr>
        <w:t>你的心必惊惶失措。当上帝降罚击打你的时候</w:t>
      </w:r>
      <w:r>
        <w:rPr>
          <w:sz w:val="24"/>
          <w:lang w:eastAsia="zh-CN"/>
        </w:rPr>
        <w:t>,</w:t>
      </w:r>
      <w:r>
        <w:rPr>
          <w:rFonts w:ascii="宋体" w:eastAsia="宋体" w:hint="eastAsia"/>
          <w:sz w:val="24"/>
          <w:lang w:eastAsia="zh-CN"/>
        </w:rPr>
        <w:t>每一样受造之物必定也要击打你。正如你在撒母耳记下</w:t>
      </w:r>
      <w:r>
        <w:rPr>
          <w:sz w:val="24"/>
          <w:lang w:eastAsia="zh-CN"/>
        </w:rPr>
        <w:t>1</w:t>
      </w:r>
      <w:r>
        <w:rPr>
          <w:spacing w:val="-2"/>
          <w:sz w:val="24"/>
          <w:lang w:eastAsia="zh-CN"/>
        </w:rPr>
        <w:t>8</w:t>
      </w:r>
      <w:r>
        <w:rPr>
          <w:rFonts w:ascii="宋体" w:eastAsia="宋体" w:hint="eastAsia"/>
          <w:sz w:val="24"/>
          <w:lang w:eastAsia="zh-CN"/>
        </w:rPr>
        <w:t>章所读的</w:t>
      </w:r>
      <w:r>
        <w:rPr>
          <w:sz w:val="24"/>
          <w:lang w:eastAsia="zh-CN"/>
        </w:rPr>
        <w:t>,</w:t>
      </w:r>
      <w:r>
        <w:rPr>
          <w:rFonts w:ascii="宋体" w:eastAsia="宋体" w:hint="eastAsia"/>
          <w:sz w:val="24"/>
          <w:lang w:eastAsia="zh-CN"/>
        </w:rPr>
        <w:t>约押杀押沙龙的时候</w:t>
      </w:r>
      <w:r>
        <w:rPr>
          <w:sz w:val="24"/>
          <w:lang w:eastAsia="zh-CN"/>
        </w:rPr>
        <w:t>,</w:t>
      </w:r>
      <w:r>
        <w:rPr>
          <w:rFonts w:ascii="宋体" w:eastAsia="宋体" w:hint="eastAsia"/>
          <w:sz w:val="24"/>
          <w:lang w:eastAsia="zh-CN"/>
        </w:rPr>
        <w:t>跟从他的十个少年人立刻也下手杀了押沙龙。照样</w:t>
      </w:r>
      <w:r>
        <w:rPr>
          <w:spacing w:val="-3"/>
          <w:sz w:val="24"/>
          <w:lang w:eastAsia="zh-CN"/>
        </w:rPr>
        <w:t>,</w:t>
      </w:r>
      <w:r>
        <w:rPr>
          <w:rFonts w:ascii="宋体" w:eastAsia="宋体" w:hint="eastAsia"/>
          <w:sz w:val="24"/>
          <w:lang w:eastAsia="zh-CN"/>
        </w:rPr>
        <w:t>上帝一旦击打罪人</w:t>
      </w:r>
      <w:r>
        <w:rPr>
          <w:sz w:val="24"/>
          <w:lang w:eastAsia="zh-CN"/>
        </w:rPr>
        <w:t>,</w:t>
      </w:r>
      <w:r>
        <w:rPr>
          <w:rFonts w:ascii="宋体" w:eastAsia="宋体" w:hint="eastAsia"/>
          <w:sz w:val="24"/>
          <w:lang w:eastAsia="zh-CN"/>
        </w:rPr>
        <w:t>其他一切受造之物也必定向罪人</w:t>
      </w:r>
      <w:r>
        <w:rPr>
          <w:rFonts w:ascii="宋体" w:eastAsia="宋体" w:hint="eastAsia"/>
          <w:spacing w:val="-10"/>
          <w:sz w:val="24"/>
          <w:lang w:eastAsia="zh-CN"/>
        </w:rPr>
        <w:t>下手。 由此可见</w:t>
      </w:r>
      <w:r>
        <w:rPr>
          <w:sz w:val="24"/>
          <w:lang w:eastAsia="zh-CN"/>
        </w:rPr>
        <w:t>,</w:t>
      </w:r>
      <w:r>
        <w:rPr>
          <w:rFonts w:ascii="宋体" w:eastAsia="宋体" w:hint="eastAsia"/>
          <w:sz w:val="24"/>
          <w:lang w:eastAsia="zh-CN"/>
        </w:rPr>
        <w:t>罪把人置于这样的光景中</w:t>
      </w:r>
      <w:r>
        <w:rPr>
          <w:spacing w:val="2"/>
          <w:sz w:val="24"/>
          <w:lang w:eastAsia="zh-CN"/>
        </w:rPr>
        <w:t>,</w:t>
      </w:r>
      <w:r>
        <w:rPr>
          <w:rFonts w:ascii="宋体" w:eastAsia="宋体" w:hint="eastAsia"/>
          <w:sz w:val="24"/>
          <w:lang w:eastAsia="zh-CN"/>
        </w:rPr>
        <w:t>就是万物都与他为敌。然而一旦人与上帝和好</w:t>
      </w:r>
      <w:r>
        <w:rPr>
          <w:sz w:val="24"/>
          <w:lang w:eastAsia="zh-CN"/>
        </w:rPr>
        <w:t>,</w:t>
      </w:r>
      <w:r>
        <w:rPr>
          <w:rFonts w:ascii="宋体" w:eastAsia="宋体" w:hint="eastAsia"/>
          <w:sz w:val="24"/>
          <w:lang w:eastAsia="zh-CN"/>
        </w:rPr>
        <w:t>罪得赦免</w:t>
      </w:r>
      <w:r>
        <w:rPr>
          <w:spacing w:val="-3"/>
          <w:sz w:val="24"/>
          <w:lang w:eastAsia="zh-CN"/>
        </w:rPr>
        <w:t>,</w:t>
      </w:r>
      <w:r>
        <w:rPr>
          <w:rFonts w:ascii="宋体" w:eastAsia="宋体" w:hint="eastAsia"/>
          <w:sz w:val="24"/>
          <w:lang w:eastAsia="zh-CN"/>
        </w:rPr>
        <w:t>万物就都与你和睦</w:t>
      </w:r>
      <w:r>
        <w:rPr>
          <w:sz w:val="24"/>
          <w:lang w:eastAsia="zh-CN"/>
        </w:rPr>
        <w:t>,</w:t>
      </w:r>
      <w:r>
        <w:rPr>
          <w:rFonts w:ascii="宋体" w:eastAsia="宋体" w:hint="eastAsia"/>
          <w:sz w:val="24"/>
          <w:lang w:eastAsia="zh-CN"/>
        </w:rPr>
        <w:t>你就与万物立约。设想我们处在这样一个境地</w:t>
      </w:r>
      <w:r>
        <w:rPr>
          <w:spacing w:val="1"/>
          <w:sz w:val="24"/>
          <w:lang w:eastAsia="zh-CN"/>
        </w:rPr>
        <w:t>:</w:t>
      </w:r>
      <w:r>
        <w:rPr>
          <w:rFonts w:ascii="宋体" w:eastAsia="宋体" w:hint="eastAsia"/>
          <w:sz w:val="24"/>
          <w:lang w:eastAsia="zh-CN"/>
        </w:rPr>
        <w:t>全国的人都是我们的仇敌</w:t>
      </w:r>
      <w:r>
        <w:rPr>
          <w:spacing w:val="-3"/>
          <w:sz w:val="24"/>
          <w:lang w:eastAsia="zh-CN"/>
        </w:rPr>
        <w:t>,</w:t>
      </w:r>
      <w:r>
        <w:rPr>
          <w:rFonts w:ascii="宋体" w:eastAsia="宋体" w:hint="eastAsia"/>
          <w:sz w:val="24"/>
          <w:lang w:eastAsia="zh-CN"/>
        </w:rPr>
        <w:t>随时准备谋杀我们</w:t>
      </w:r>
      <w:r>
        <w:rPr>
          <w:sz w:val="24"/>
          <w:lang w:eastAsia="zh-CN"/>
        </w:rPr>
        <w:t>,</w:t>
      </w:r>
      <w:r>
        <w:rPr>
          <w:rFonts w:ascii="宋体" w:eastAsia="宋体" w:hint="eastAsia"/>
          <w:sz w:val="24"/>
          <w:lang w:eastAsia="zh-CN"/>
        </w:rPr>
        <w:t>我们必定视之为大祸。一切犯罪的人确实就生活在上帝所</w:t>
      </w:r>
      <w:r>
        <w:rPr>
          <w:rFonts w:ascii="宋体" w:eastAsia="宋体" w:hint="eastAsia"/>
          <w:spacing w:val="-3"/>
          <w:sz w:val="24"/>
          <w:lang w:eastAsia="zh-CN"/>
        </w:rPr>
        <w:t>造、时刻准备用上帝的忿怒来攻击他们的万物当中。 因此</w:t>
      </w:r>
      <w:r>
        <w:rPr>
          <w:sz w:val="24"/>
          <w:lang w:eastAsia="zh-CN"/>
        </w:rPr>
        <w:t>,</w:t>
      </w:r>
      <w:r>
        <w:rPr>
          <w:rFonts w:ascii="宋体" w:eastAsia="宋体" w:hint="eastAsia"/>
          <w:sz w:val="24"/>
          <w:lang w:eastAsia="zh-CN"/>
        </w:rPr>
        <w:t>一旦上帝光照罪人的良心</w:t>
      </w:r>
      <w:r>
        <w:rPr>
          <w:spacing w:val="1"/>
          <w:sz w:val="24"/>
          <w:lang w:eastAsia="zh-CN"/>
        </w:rPr>
        <w:t>(</w:t>
      </w:r>
      <w:r>
        <w:rPr>
          <w:rFonts w:ascii="宋体" w:eastAsia="宋体" w:hint="eastAsia"/>
          <w:sz w:val="24"/>
          <w:lang w:eastAsia="zh-CN"/>
        </w:rPr>
        <w:t>请注意这一点</w:t>
      </w:r>
      <w:r>
        <w:rPr>
          <w:spacing w:val="-1"/>
          <w:sz w:val="24"/>
          <w:lang w:eastAsia="zh-CN"/>
        </w:rPr>
        <w:t>),</w:t>
      </w:r>
      <w:r>
        <w:rPr>
          <w:rFonts w:ascii="宋体" w:eastAsia="宋体" w:hint="eastAsia"/>
          <w:sz w:val="24"/>
          <w:lang w:eastAsia="zh-CN"/>
        </w:rPr>
        <w:t>他就惧怕一切。</w:t>
      </w:r>
      <w:r>
        <w:rPr>
          <w:spacing w:val="-1"/>
          <w:sz w:val="24"/>
          <w:lang w:eastAsia="zh-CN"/>
        </w:rPr>
        <w:t>"</w:t>
      </w:r>
      <w:r>
        <w:rPr>
          <w:rFonts w:ascii="宋体" w:eastAsia="宋体" w:hint="eastAsia"/>
          <w:sz w:val="24"/>
          <w:lang w:eastAsia="zh-CN"/>
        </w:rPr>
        <w:t>恶人虽无人追赶</w:t>
      </w:r>
      <w:r>
        <w:rPr>
          <w:sz w:val="24"/>
          <w:lang w:eastAsia="zh-CN"/>
        </w:rPr>
        <w:t>,</w:t>
      </w:r>
      <w:r>
        <w:rPr>
          <w:rFonts w:ascii="宋体" w:eastAsia="宋体" w:hint="eastAsia"/>
          <w:sz w:val="24"/>
          <w:lang w:eastAsia="zh-CN"/>
        </w:rPr>
        <w:t>也逃跑。</w:t>
      </w:r>
      <w:r>
        <w:rPr>
          <w:spacing w:val="-1"/>
          <w:sz w:val="24"/>
          <w:lang w:eastAsia="zh-CN"/>
        </w:rPr>
        <w:t>"</w:t>
      </w:r>
      <w:r>
        <w:rPr>
          <w:rFonts w:ascii="宋体" w:eastAsia="宋体" w:hint="eastAsia"/>
          <w:sz w:val="24"/>
          <w:lang w:eastAsia="zh-CN"/>
        </w:rPr>
        <w:t>该隐犯了杀害兄弟的罪以后</w:t>
      </w:r>
      <w:r>
        <w:rPr>
          <w:sz w:val="24"/>
          <w:lang w:eastAsia="zh-CN"/>
        </w:rPr>
        <w:t>,</w:t>
      </w:r>
      <w:r>
        <w:rPr>
          <w:rFonts w:ascii="宋体" w:eastAsia="宋体" w:hint="eastAsia"/>
          <w:sz w:val="24"/>
          <w:lang w:eastAsia="zh-CN"/>
        </w:rPr>
        <w:t>就说</w:t>
      </w:r>
      <w:r>
        <w:rPr>
          <w:spacing w:val="-1"/>
          <w:sz w:val="24"/>
          <w:lang w:eastAsia="zh-CN"/>
        </w:rPr>
        <w:t>:"</w:t>
      </w:r>
      <w:r>
        <w:rPr>
          <w:rFonts w:ascii="宋体" w:eastAsia="宋体" w:hint="eastAsia"/>
          <w:spacing w:val="-1"/>
          <w:sz w:val="24"/>
          <w:lang w:eastAsia="zh-CN"/>
        </w:rPr>
        <w:t>凡遇见我的</w:t>
      </w:r>
      <w:r>
        <w:rPr>
          <w:spacing w:val="-3"/>
          <w:sz w:val="24"/>
          <w:lang w:eastAsia="zh-CN"/>
        </w:rPr>
        <w:t>,</w:t>
      </w:r>
      <w:r>
        <w:rPr>
          <w:rFonts w:ascii="宋体" w:eastAsia="宋体" w:hint="eastAsia"/>
          <w:sz w:val="24"/>
          <w:lang w:eastAsia="zh-CN"/>
        </w:rPr>
        <w:t>必杀我。</w:t>
      </w:r>
      <w:r>
        <w:rPr>
          <w:spacing w:val="2"/>
          <w:sz w:val="24"/>
          <w:lang w:eastAsia="zh-CN"/>
        </w:rPr>
        <w:t>"</w:t>
      </w:r>
      <w:r>
        <w:rPr>
          <w:rFonts w:ascii="宋体" w:eastAsia="宋体" w:hint="eastAsia"/>
          <w:sz w:val="24"/>
          <w:lang w:eastAsia="zh-CN"/>
        </w:rPr>
        <w:t>那时世上除了他的父母</w:t>
      </w:r>
      <w:r>
        <w:rPr>
          <w:sz w:val="24"/>
          <w:lang w:eastAsia="zh-CN"/>
        </w:rPr>
        <w:t>,</w:t>
      </w:r>
      <w:r>
        <w:rPr>
          <w:rFonts w:ascii="宋体" w:eastAsia="宋体" w:hint="eastAsia"/>
          <w:sz w:val="24"/>
          <w:lang w:eastAsia="zh-CN"/>
        </w:rPr>
        <w:t>还有谁呢</w:t>
      </w:r>
      <w:r>
        <w:rPr>
          <w:sz w:val="24"/>
          <w:lang w:eastAsia="zh-CN"/>
        </w:rPr>
        <w:t>?</w:t>
      </w:r>
      <w:r>
        <w:rPr>
          <w:rFonts w:ascii="宋体" w:eastAsia="宋体" w:hint="eastAsia"/>
          <w:sz w:val="24"/>
          <w:lang w:eastAsia="zh-CN"/>
        </w:rPr>
        <w:t>然而</w:t>
      </w:r>
      <w:r>
        <w:rPr>
          <w:spacing w:val="-3"/>
          <w:sz w:val="24"/>
          <w:lang w:eastAsia="zh-CN"/>
        </w:rPr>
        <w:t>"</w:t>
      </w:r>
      <w:r>
        <w:rPr>
          <w:rFonts w:ascii="宋体" w:eastAsia="宋体" w:hint="eastAsia"/>
          <w:sz w:val="24"/>
          <w:lang w:eastAsia="zh-CN"/>
        </w:rPr>
        <w:t>凡遇见我的</w:t>
      </w:r>
      <w:r>
        <w:rPr>
          <w:sz w:val="24"/>
          <w:lang w:eastAsia="zh-CN"/>
        </w:rPr>
        <w:t>,</w:t>
      </w:r>
      <w:r>
        <w:rPr>
          <w:rFonts w:ascii="宋体" w:eastAsia="宋体" w:hint="eastAsia"/>
          <w:sz w:val="24"/>
          <w:lang w:eastAsia="zh-CN"/>
        </w:rPr>
        <w:t>必杀我</w:t>
      </w:r>
      <w:r>
        <w:rPr>
          <w:spacing w:val="2"/>
          <w:sz w:val="24"/>
          <w:lang w:eastAsia="zh-CN"/>
        </w:rPr>
        <w:t>"</w:t>
      </w:r>
      <w:r>
        <w:rPr>
          <w:rFonts w:ascii="宋体" w:eastAsia="宋体" w:hint="eastAsia"/>
          <w:sz w:val="24"/>
          <w:lang w:eastAsia="zh-CN"/>
        </w:rPr>
        <w:t>。他惧怕一切</w:t>
      </w:r>
      <w:r>
        <w:rPr>
          <w:spacing w:val="-3"/>
          <w:sz w:val="24"/>
          <w:lang w:eastAsia="zh-CN"/>
        </w:rPr>
        <w:t>,</w:t>
      </w:r>
      <w:r>
        <w:rPr>
          <w:rFonts w:ascii="宋体" w:eastAsia="宋体" w:hint="eastAsia"/>
          <w:sz w:val="24"/>
          <w:lang w:eastAsia="zh-CN"/>
        </w:rPr>
        <w:t>因为他得罪了耶和华。照样</w:t>
      </w:r>
      <w:r>
        <w:rPr>
          <w:sz w:val="24"/>
          <w:lang w:eastAsia="zh-CN"/>
        </w:rPr>
        <w:t>,</w:t>
      </w:r>
      <w:r>
        <w:rPr>
          <w:rFonts w:ascii="宋体" w:eastAsia="宋体" w:hint="eastAsia"/>
          <w:sz w:val="24"/>
          <w:lang w:eastAsia="zh-CN"/>
        </w:rPr>
        <w:t>每一个被光照</w:t>
      </w:r>
      <w:r>
        <w:rPr>
          <w:sz w:val="24"/>
          <w:lang w:eastAsia="zh-CN"/>
        </w:rPr>
        <w:t>,</w:t>
      </w:r>
      <w:r>
        <w:rPr>
          <w:rFonts w:ascii="宋体" w:eastAsia="宋体" w:hint="eastAsia"/>
          <w:sz w:val="24"/>
          <w:lang w:eastAsia="zh-CN"/>
        </w:rPr>
        <w:t>知道何为罪的良心</w:t>
      </w:r>
      <w:r>
        <w:rPr>
          <w:sz w:val="24"/>
          <w:lang w:eastAsia="zh-CN"/>
        </w:rPr>
        <w:t>,</w:t>
      </w:r>
      <w:r>
        <w:rPr>
          <w:rFonts w:ascii="宋体" w:eastAsia="宋体" w:hint="eastAsia"/>
          <w:sz w:val="24"/>
          <w:lang w:eastAsia="zh-CN"/>
        </w:rPr>
        <w:t>一旦被唤醒</w:t>
      </w:r>
      <w:r>
        <w:rPr>
          <w:sz w:val="24"/>
          <w:lang w:eastAsia="zh-CN"/>
        </w:rPr>
        <w:t>,</w:t>
      </w:r>
      <w:r>
        <w:rPr>
          <w:rFonts w:ascii="宋体" w:eastAsia="宋体" w:hint="eastAsia"/>
          <w:sz w:val="24"/>
          <w:lang w:eastAsia="zh-CN"/>
        </w:rPr>
        <w:t>就惧怕一切。若有雷电、风暴</w:t>
      </w:r>
      <w:r>
        <w:rPr>
          <w:spacing w:val="-3"/>
          <w:sz w:val="24"/>
          <w:lang w:eastAsia="zh-CN"/>
        </w:rPr>
        <w:t>,</w:t>
      </w:r>
      <w:r>
        <w:rPr>
          <w:rFonts w:ascii="宋体" w:eastAsia="宋体" w:hint="eastAsia"/>
          <w:sz w:val="24"/>
          <w:lang w:eastAsia="zh-CN"/>
        </w:rPr>
        <w:t>被唤醒的良心就在其中看见上帝的忿怒。世上发生的任何动荡</w:t>
      </w:r>
      <w:r>
        <w:rPr>
          <w:sz w:val="24"/>
          <w:lang w:eastAsia="zh-CN"/>
        </w:rPr>
        <w:t>,</w:t>
      </w:r>
      <w:r>
        <w:rPr>
          <w:rFonts w:ascii="宋体" w:eastAsia="宋体" w:hint="eastAsia"/>
          <w:sz w:val="24"/>
          <w:lang w:eastAsia="zh-CN"/>
        </w:rPr>
        <w:t>在他看来不过是上帝忿怒的使者</w:t>
      </w:r>
      <w:r>
        <w:rPr>
          <w:spacing w:val="-3"/>
          <w:sz w:val="24"/>
          <w:lang w:eastAsia="zh-CN"/>
        </w:rPr>
        <w:t>,</w:t>
      </w:r>
      <w:r>
        <w:rPr>
          <w:rFonts w:ascii="宋体" w:eastAsia="宋体" w:hint="eastAsia"/>
          <w:spacing w:val="-8"/>
          <w:sz w:val="24"/>
          <w:lang w:eastAsia="zh-CN"/>
        </w:rPr>
        <w:t>来攻击他。 这就是罪人的悲惨。那么</w:t>
      </w:r>
      <w:r>
        <w:rPr>
          <w:spacing w:val="2"/>
          <w:sz w:val="24"/>
          <w:lang w:eastAsia="zh-CN"/>
        </w:rPr>
        <w:t>,</w:t>
      </w:r>
      <w:r>
        <w:rPr>
          <w:rFonts w:ascii="宋体" w:eastAsia="宋体" w:hint="eastAsia"/>
          <w:sz w:val="24"/>
          <w:lang w:eastAsia="zh-CN"/>
        </w:rPr>
        <w:t>罪恶岂不比苦难大得多吗</w:t>
      </w:r>
      <w:r>
        <w:rPr>
          <w:sz w:val="24"/>
          <w:lang w:eastAsia="zh-CN"/>
        </w:rPr>
        <w:t>?</w:t>
      </w:r>
    </w:p>
    <w:p w14:paraId="449FA91E" w14:textId="77777777" w:rsidR="00EC029C" w:rsidRDefault="00EC029C">
      <w:pPr>
        <w:spacing w:line="242" w:lineRule="auto"/>
        <w:rPr>
          <w:sz w:val="24"/>
          <w:lang w:eastAsia="zh-CN"/>
        </w:rPr>
        <w:sectPr w:rsidR="00EC029C">
          <w:pgSz w:w="12240" w:h="15840"/>
          <w:pgMar w:top="1300" w:right="1100" w:bottom="280" w:left="1320" w:header="720" w:footer="720" w:gutter="0"/>
          <w:cols w:space="720"/>
        </w:sectPr>
      </w:pPr>
    </w:p>
    <w:p w14:paraId="3C27B126" w14:textId="77777777" w:rsidR="00EC029C" w:rsidRDefault="00000000">
      <w:pPr>
        <w:pStyle w:val="1"/>
        <w:rPr>
          <w:lang w:eastAsia="zh-CN"/>
        </w:rPr>
      </w:pPr>
      <w:bookmarkStart w:id="215" w:name="第三十五章"/>
      <w:bookmarkEnd w:id="215"/>
      <w:r>
        <w:rPr>
          <w:lang w:eastAsia="zh-CN"/>
        </w:rPr>
        <w:t>第三十五章</w:t>
      </w:r>
    </w:p>
    <w:p w14:paraId="59C3E30F" w14:textId="77777777" w:rsidR="00EC029C" w:rsidRDefault="00000000">
      <w:pPr>
        <w:pStyle w:val="1"/>
        <w:rPr>
          <w:lang w:eastAsia="zh-CN"/>
        </w:rPr>
      </w:pPr>
      <w:bookmarkStart w:id="216" w:name="十二、罪比苦难更加有害于人,因为它使人落在上帝的咒诅之下。"/>
      <w:bookmarkEnd w:id="216"/>
      <w:r>
        <w:rPr>
          <w:lang w:eastAsia="zh-CN"/>
        </w:rPr>
        <w:t>十二、罪比苦难更加有害于人,因为它使人落在上帝的咒诅之下。</w:t>
      </w:r>
    </w:p>
    <w:p w14:paraId="4AEA91A3" w14:textId="77777777" w:rsidR="00EC029C" w:rsidRDefault="00000000">
      <w:pPr>
        <w:spacing w:before="509" w:line="242" w:lineRule="auto"/>
        <w:ind w:left="100" w:right="251"/>
        <w:rPr>
          <w:rFonts w:ascii="宋体" w:eastAsia="宋体"/>
          <w:sz w:val="24"/>
          <w:lang w:eastAsia="zh-CN"/>
        </w:rPr>
      </w:pPr>
      <w:r>
        <w:rPr>
          <w:rFonts w:ascii="宋体" w:eastAsia="宋体" w:hint="eastAsia"/>
          <w:sz w:val="24"/>
          <w:lang w:eastAsia="zh-CN"/>
        </w:rPr>
        <w:t>十二、不仅如此</w:t>
      </w:r>
      <w:r>
        <w:rPr>
          <w:spacing w:val="-3"/>
          <w:sz w:val="24"/>
          <w:lang w:eastAsia="zh-CN"/>
        </w:rPr>
        <w:t>,</w:t>
      </w:r>
      <w:r>
        <w:rPr>
          <w:rFonts w:ascii="宋体" w:eastAsia="宋体" w:hint="eastAsia"/>
          <w:sz w:val="24"/>
          <w:lang w:eastAsia="zh-CN"/>
        </w:rPr>
        <w:t>罪还使受造之物落在上帝的咒诅之下</w:t>
      </w:r>
      <w:r>
        <w:rPr>
          <w:sz w:val="24"/>
          <w:lang w:eastAsia="zh-CN"/>
        </w:rPr>
        <w:t>,</w:t>
      </w:r>
      <w:r>
        <w:rPr>
          <w:rFonts w:ascii="宋体" w:eastAsia="宋体" w:hint="eastAsia"/>
          <w:sz w:val="24"/>
          <w:lang w:eastAsia="zh-CN"/>
        </w:rPr>
        <w:t>使受造之物被分别出来</w:t>
      </w:r>
      <w:r>
        <w:rPr>
          <w:sz w:val="24"/>
          <w:lang w:eastAsia="zh-CN"/>
        </w:rPr>
        <w:t>,</w:t>
      </w:r>
      <w:r>
        <w:rPr>
          <w:rFonts w:ascii="宋体" w:eastAsia="宋体" w:hint="eastAsia"/>
          <w:sz w:val="24"/>
          <w:lang w:eastAsia="zh-CN"/>
        </w:rPr>
        <w:t>遭受祸患。诗篇</w:t>
      </w:r>
      <w:r>
        <w:rPr>
          <w:spacing w:val="-2"/>
          <w:sz w:val="24"/>
          <w:lang w:eastAsia="zh-CN"/>
        </w:rPr>
        <w:t>4</w:t>
      </w:r>
      <w:r>
        <w:rPr>
          <w:rFonts w:ascii="宋体" w:eastAsia="宋体" w:hint="eastAsia"/>
          <w:sz w:val="24"/>
          <w:lang w:eastAsia="zh-CN"/>
        </w:rPr>
        <w:t>篇</w:t>
      </w:r>
      <w:r>
        <w:rPr>
          <w:spacing w:val="-1"/>
          <w:sz w:val="24"/>
          <w:lang w:eastAsia="zh-CN"/>
        </w:rPr>
        <w:t>3</w:t>
      </w:r>
      <w:r>
        <w:rPr>
          <w:rFonts w:ascii="宋体" w:eastAsia="宋体" w:hint="eastAsia"/>
          <w:sz w:val="24"/>
          <w:lang w:eastAsia="zh-CN"/>
        </w:rPr>
        <w:t>节说</w:t>
      </w:r>
      <w:r>
        <w:rPr>
          <w:sz w:val="24"/>
          <w:lang w:eastAsia="zh-CN"/>
        </w:rPr>
        <w:t>,</w:t>
      </w:r>
      <w:r>
        <w:rPr>
          <w:rFonts w:ascii="宋体" w:eastAsia="宋体" w:hint="eastAsia"/>
          <w:sz w:val="24"/>
          <w:lang w:eastAsia="zh-CN"/>
        </w:rPr>
        <w:t>上帝将虔诚人分别为圣归于自己。照样</w:t>
      </w:r>
      <w:r>
        <w:rPr>
          <w:sz w:val="24"/>
          <w:lang w:eastAsia="zh-CN"/>
        </w:rPr>
        <w:t>,</w:t>
      </w:r>
      <w:r>
        <w:rPr>
          <w:rFonts w:ascii="宋体" w:eastAsia="宋体" w:hint="eastAsia"/>
          <w:sz w:val="24"/>
          <w:lang w:eastAsia="zh-CN"/>
        </w:rPr>
        <w:t>罪将受造之物分别出来</w:t>
      </w:r>
      <w:r>
        <w:rPr>
          <w:sz w:val="24"/>
          <w:lang w:eastAsia="zh-CN"/>
        </w:rPr>
        <w:t>,</w:t>
      </w:r>
      <w:r>
        <w:rPr>
          <w:rFonts w:ascii="宋体" w:eastAsia="宋体" w:hint="eastAsia"/>
          <w:sz w:val="24"/>
          <w:lang w:eastAsia="zh-CN"/>
        </w:rPr>
        <w:t>使他们遭受祸患</w:t>
      </w:r>
      <w:r>
        <w:rPr>
          <w:spacing w:val="-3"/>
          <w:sz w:val="24"/>
          <w:lang w:eastAsia="zh-CN"/>
        </w:rPr>
        <w:t>,</w:t>
      </w:r>
      <w:r>
        <w:rPr>
          <w:rFonts w:ascii="宋体" w:eastAsia="宋体" w:hint="eastAsia"/>
          <w:sz w:val="24"/>
          <w:lang w:eastAsia="zh-CN"/>
        </w:rPr>
        <w:t>成为被咒诅的。因为上帝在申命记</w:t>
      </w:r>
      <w:r>
        <w:rPr>
          <w:sz w:val="24"/>
          <w:lang w:eastAsia="zh-CN"/>
        </w:rPr>
        <w:t>2</w:t>
      </w:r>
      <w:r>
        <w:rPr>
          <w:spacing w:val="1"/>
          <w:sz w:val="24"/>
          <w:lang w:eastAsia="zh-CN"/>
        </w:rPr>
        <w:t>7</w:t>
      </w:r>
      <w:r>
        <w:rPr>
          <w:rFonts w:ascii="宋体" w:eastAsia="宋体" w:hint="eastAsia"/>
          <w:sz w:val="24"/>
          <w:lang w:eastAsia="zh-CN"/>
        </w:rPr>
        <w:t>章</w:t>
      </w:r>
      <w:r>
        <w:rPr>
          <w:sz w:val="24"/>
          <w:lang w:eastAsia="zh-CN"/>
        </w:rPr>
        <w:t>2</w:t>
      </w:r>
      <w:r>
        <w:rPr>
          <w:spacing w:val="-2"/>
          <w:sz w:val="24"/>
          <w:lang w:eastAsia="zh-CN"/>
        </w:rPr>
        <w:t>6</w:t>
      </w:r>
      <w:r>
        <w:rPr>
          <w:rFonts w:ascii="宋体" w:eastAsia="宋体" w:hint="eastAsia"/>
          <w:sz w:val="24"/>
          <w:lang w:eastAsia="zh-CN"/>
        </w:rPr>
        <w:t>节说</w:t>
      </w:r>
      <w:r>
        <w:rPr>
          <w:sz w:val="24"/>
          <w:lang w:eastAsia="zh-CN"/>
        </w:rPr>
        <w:t>:"</w:t>
      </w:r>
      <w:r>
        <w:rPr>
          <w:rFonts w:ascii="宋体" w:eastAsia="宋体" w:hint="eastAsia"/>
          <w:sz w:val="24"/>
          <w:lang w:eastAsia="zh-CN"/>
        </w:rPr>
        <w:t>不坚守遵行这律法言语的</w:t>
      </w:r>
      <w:r>
        <w:rPr>
          <w:spacing w:val="-3"/>
          <w:sz w:val="24"/>
          <w:lang w:eastAsia="zh-CN"/>
        </w:rPr>
        <w:t>,</w:t>
      </w:r>
      <w:r>
        <w:rPr>
          <w:rFonts w:ascii="宋体" w:eastAsia="宋体" w:hint="eastAsia"/>
          <w:spacing w:val="-3"/>
          <w:sz w:val="24"/>
          <w:lang w:eastAsia="zh-CN"/>
        </w:rPr>
        <w:t>必受咒诅。</w:t>
      </w:r>
      <w:r>
        <w:rPr>
          <w:rFonts w:ascii="宋体" w:eastAsia="宋体" w:hint="eastAsia"/>
          <w:sz w:val="24"/>
          <w:lang w:eastAsia="zh-CN"/>
        </w:rPr>
        <w:t xml:space="preserve"> </w:t>
      </w:r>
      <w:r>
        <w:rPr>
          <w:spacing w:val="-3"/>
          <w:sz w:val="24"/>
          <w:lang w:eastAsia="zh-CN"/>
        </w:rPr>
        <w:t>"</w:t>
      </w:r>
      <w:r>
        <w:rPr>
          <w:rFonts w:ascii="宋体" w:eastAsia="宋体" w:hint="eastAsia"/>
          <w:sz w:val="24"/>
          <w:lang w:eastAsia="zh-CN"/>
        </w:rPr>
        <w:t>他所作所为尽都咒诅</w:t>
      </w:r>
      <w:r>
        <w:rPr>
          <w:spacing w:val="2"/>
          <w:sz w:val="24"/>
          <w:lang w:eastAsia="zh-CN"/>
        </w:rPr>
        <w:t>,</w:t>
      </w:r>
      <w:r>
        <w:rPr>
          <w:rFonts w:ascii="宋体" w:eastAsia="宋体" w:hint="eastAsia"/>
          <w:sz w:val="24"/>
          <w:lang w:eastAsia="zh-CN"/>
        </w:rPr>
        <w:t>上帝的咒诅临到他身上。请注意</w:t>
      </w:r>
      <w:r>
        <w:rPr>
          <w:sz w:val="24"/>
          <w:lang w:eastAsia="zh-CN"/>
        </w:rPr>
        <w:t>,</w:t>
      </w:r>
      <w:r>
        <w:rPr>
          <w:rFonts w:ascii="宋体" w:eastAsia="宋体" w:hint="eastAsia"/>
          <w:sz w:val="24"/>
          <w:lang w:eastAsia="zh-CN"/>
        </w:rPr>
        <w:t>罪不仅应当受咒诅</w:t>
      </w:r>
      <w:r>
        <w:rPr>
          <w:spacing w:val="-3"/>
          <w:sz w:val="24"/>
          <w:lang w:eastAsia="zh-CN"/>
        </w:rPr>
        <w:t>,</w:t>
      </w:r>
      <w:r>
        <w:rPr>
          <w:rFonts w:ascii="宋体" w:eastAsia="宋体" w:hint="eastAsia"/>
          <w:sz w:val="24"/>
          <w:lang w:eastAsia="zh-CN"/>
        </w:rPr>
        <w:t>就是受造之物   理当被咒诅</w:t>
      </w:r>
      <w:r>
        <w:rPr>
          <w:spacing w:val="-3"/>
          <w:sz w:val="24"/>
          <w:lang w:eastAsia="zh-CN"/>
        </w:rPr>
        <w:t>,</w:t>
      </w:r>
      <w:r>
        <w:rPr>
          <w:rFonts w:ascii="宋体" w:eastAsia="宋体" w:hint="eastAsia"/>
          <w:sz w:val="24"/>
          <w:lang w:eastAsia="zh-CN"/>
        </w:rPr>
        <w:t>而且罪本身就是咒诅</w:t>
      </w:r>
      <w:r>
        <w:rPr>
          <w:sz w:val="24"/>
          <w:lang w:eastAsia="zh-CN"/>
        </w:rPr>
        <w:t>,</w:t>
      </w:r>
      <w:r>
        <w:rPr>
          <w:rFonts w:ascii="宋体" w:eastAsia="宋体" w:hint="eastAsia"/>
          <w:spacing w:val="-5"/>
          <w:sz w:val="24"/>
          <w:lang w:eastAsia="zh-CN"/>
        </w:rPr>
        <w:t>使受造之物本性中带着咒诅。 就如你从恩典的尊贵可以看出罪的邪恶。恩典不仅给受造之物带来尊贵</w:t>
      </w:r>
      <w:r>
        <w:rPr>
          <w:spacing w:val="-3"/>
          <w:sz w:val="24"/>
          <w:lang w:eastAsia="zh-CN"/>
        </w:rPr>
        <w:t>,</w:t>
      </w:r>
      <w:r>
        <w:rPr>
          <w:rFonts w:ascii="宋体" w:eastAsia="宋体" w:hint="eastAsia"/>
          <w:sz w:val="24"/>
          <w:lang w:eastAsia="zh-CN"/>
        </w:rPr>
        <w:t>带来祝福</w:t>
      </w:r>
      <w:r>
        <w:rPr>
          <w:sz w:val="24"/>
          <w:lang w:eastAsia="zh-CN"/>
        </w:rPr>
        <w:t>,</w:t>
      </w:r>
      <w:r>
        <w:rPr>
          <w:rFonts w:ascii="宋体" w:eastAsia="宋体" w:hint="eastAsia"/>
          <w:sz w:val="24"/>
          <w:lang w:eastAsia="zh-CN"/>
        </w:rPr>
        <w:t>而且本身就使受造之物被分别出来</w:t>
      </w:r>
      <w:r>
        <w:rPr>
          <w:spacing w:val="-3"/>
          <w:sz w:val="24"/>
          <w:lang w:eastAsia="zh-CN"/>
        </w:rPr>
        <w:t>,</w:t>
      </w:r>
      <w:r>
        <w:rPr>
          <w:rFonts w:ascii="宋体" w:eastAsia="宋体" w:hint="eastAsia"/>
          <w:sz w:val="24"/>
          <w:lang w:eastAsia="zh-CN"/>
        </w:rPr>
        <w:t>蒙受祝福。因为圣洁是什么呢</w:t>
      </w:r>
      <w:r>
        <w:rPr>
          <w:sz w:val="24"/>
          <w:lang w:eastAsia="zh-CN"/>
        </w:rPr>
        <w:t>?</w:t>
      </w:r>
      <w:r>
        <w:rPr>
          <w:rFonts w:ascii="宋体" w:eastAsia="宋体" w:hint="eastAsia"/>
          <w:sz w:val="24"/>
          <w:lang w:eastAsia="zh-CN"/>
        </w:rPr>
        <w:t>不就是恩典吗</w:t>
      </w:r>
      <w:r>
        <w:rPr>
          <w:sz w:val="24"/>
          <w:lang w:eastAsia="zh-CN"/>
        </w:rPr>
        <w:t>?</w:t>
      </w:r>
      <w:r>
        <w:rPr>
          <w:rFonts w:ascii="宋体" w:eastAsia="宋体" w:hint="eastAsia"/>
          <w:sz w:val="24"/>
          <w:lang w:eastAsia="zh-CN"/>
        </w:rPr>
        <w:t>它们通常指的是同一件事。圣洁又是什么呢</w:t>
      </w:r>
      <w:r>
        <w:rPr>
          <w:spacing w:val="-3"/>
          <w:sz w:val="24"/>
          <w:lang w:eastAsia="zh-CN"/>
        </w:rPr>
        <w:t>?</w:t>
      </w:r>
      <w:r>
        <w:rPr>
          <w:rFonts w:ascii="宋体" w:eastAsia="宋体" w:hint="eastAsia"/>
          <w:sz w:val="24"/>
          <w:lang w:eastAsia="zh-CN"/>
        </w:rPr>
        <w:t>就是将一样东西献给上帝。所以当圣洁临到人心的时候</w:t>
      </w:r>
      <w:r>
        <w:rPr>
          <w:sz w:val="24"/>
          <w:lang w:eastAsia="zh-CN"/>
        </w:rPr>
        <w:t>,</w:t>
      </w:r>
      <w:r>
        <w:rPr>
          <w:rFonts w:ascii="宋体" w:eastAsia="宋体" w:hint="eastAsia"/>
          <w:sz w:val="24"/>
          <w:lang w:eastAsia="zh-CN"/>
        </w:rPr>
        <w:t>就是一个恩典的原则</w:t>
      </w:r>
      <w:r>
        <w:rPr>
          <w:sz w:val="24"/>
          <w:lang w:eastAsia="zh-CN"/>
        </w:rPr>
        <w:t>,</w:t>
      </w:r>
      <w:r>
        <w:rPr>
          <w:rFonts w:ascii="宋体" w:eastAsia="宋体" w:hint="eastAsia"/>
          <w:sz w:val="24"/>
          <w:lang w:eastAsia="zh-CN"/>
        </w:rPr>
        <w:t>使一个男人或女人的心灵</w:t>
      </w:r>
      <w:r>
        <w:rPr>
          <w:spacing w:val="-3"/>
          <w:sz w:val="24"/>
          <w:lang w:eastAsia="zh-CN"/>
        </w:rPr>
        <w:t>,</w:t>
      </w:r>
      <w:r>
        <w:rPr>
          <w:rFonts w:ascii="宋体" w:eastAsia="宋体" w:hint="eastAsia"/>
          <w:sz w:val="24"/>
          <w:lang w:eastAsia="zh-CN"/>
        </w:rPr>
        <w:t>从前与私欲和罪为伍</w:t>
      </w:r>
      <w:r>
        <w:rPr>
          <w:sz w:val="24"/>
          <w:lang w:eastAsia="zh-CN"/>
        </w:rPr>
        <w:t>,</w:t>
      </w:r>
      <w:r>
        <w:rPr>
          <w:rFonts w:ascii="宋体" w:eastAsia="宋体" w:hint="eastAsia"/>
          <w:sz w:val="24"/>
          <w:lang w:eastAsia="zh-CN"/>
        </w:rPr>
        <w:t>如今脱离这一切</w:t>
      </w:r>
      <w:r>
        <w:rPr>
          <w:sz w:val="24"/>
          <w:lang w:eastAsia="zh-CN"/>
        </w:rPr>
        <w:t>,</w:t>
      </w:r>
      <w:r>
        <w:rPr>
          <w:rFonts w:ascii="宋体" w:eastAsia="宋体" w:hint="eastAsia"/>
          <w:sz w:val="24"/>
          <w:lang w:eastAsia="zh-CN"/>
        </w:rPr>
        <w:t>被献上</w:t>
      </w:r>
      <w:r>
        <w:rPr>
          <w:sz w:val="24"/>
          <w:lang w:eastAsia="zh-CN"/>
        </w:rPr>
        <w:t>,</w:t>
      </w:r>
      <w:r>
        <w:rPr>
          <w:rFonts w:ascii="宋体" w:eastAsia="宋体" w:hint="eastAsia"/>
          <w:sz w:val="24"/>
          <w:lang w:eastAsia="zh-CN"/>
        </w:rPr>
        <w:t>归给上帝自己</w:t>
      </w:r>
      <w:r>
        <w:rPr>
          <w:sz w:val="24"/>
          <w:lang w:eastAsia="zh-CN"/>
        </w:rPr>
        <w:t>,</w:t>
      </w:r>
      <w:r>
        <w:rPr>
          <w:rFonts w:ascii="宋体" w:eastAsia="宋体" w:hint="eastAsia"/>
          <w:sz w:val="24"/>
          <w:lang w:eastAsia="zh-CN"/>
        </w:rPr>
        <w:t>这就是圣洁。</w:t>
      </w:r>
      <w:r>
        <w:rPr>
          <w:rFonts w:ascii="宋体" w:eastAsia="宋体" w:hint="eastAsia"/>
          <w:spacing w:val="-65"/>
          <w:sz w:val="24"/>
          <w:lang w:eastAsia="zh-CN"/>
        </w:rPr>
        <w:t xml:space="preserve"> </w:t>
      </w:r>
      <w:r>
        <w:rPr>
          <w:rFonts w:ascii="宋体" w:eastAsia="宋体" w:hint="eastAsia"/>
          <w:sz w:val="24"/>
          <w:lang w:eastAsia="zh-CN"/>
        </w:rPr>
        <w:t>可见罪必定与圣洁相反。圣洁使受造之物从别的事物中分别出来</w:t>
      </w:r>
      <w:r>
        <w:rPr>
          <w:sz w:val="24"/>
          <w:lang w:eastAsia="zh-CN"/>
        </w:rPr>
        <w:t>,</w:t>
      </w:r>
      <w:r>
        <w:rPr>
          <w:rFonts w:ascii="宋体" w:eastAsia="宋体" w:hint="eastAsia"/>
          <w:sz w:val="24"/>
          <w:lang w:eastAsia="zh-CN"/>
        </w:rPr>
        <w:t>献给上帝。照样</w:t>
      </w:r>
      <w:r>
        <w:rPr>
          <w:spacing w:val="2"/>
          <w:sz w:val="24"/>
          <w:lang w:eastAsia="zh-CN"/>
        </w:rPr>
        <w:t>,</w:t>
      </w:r>
      <w:r>
        <w:rPr>
          <w:rFonts w:ascii="宋体" w:eastAsia="宋体" w:hint="eastAsia"/>
          <w:sz w:val="24"/>
          <w:lang w:eastAsia="zh-CN"/>
        </w:rPr>
        <w:t>罪使受造之物与上帝和一切美善隔绝</w:t>
      </w:r>
      <w:r>
        <w:rPr>
          <w:spacing w:val="-3"/>
          <w:sz w:val="24"/>
          <w:lang w:eastAsia="zh-CN"/>
        </w:rPr>
        <w:t>,</w:t>
      </w:r>
      <w:r>
        <w:rPr>
          <w:rFonts w:ascii="宋体" w:eastAsia="宋体" w:hint="eastAsia"/>
          <w:sz w:val="24"/>
          <w:lang w:eastAsia="zh-CN"/>
        </w:rPr>
        <w:t>将他献给忿怒、悲惨、咒诅和一切祸患</w:t>
      </w:r>
      <w:r>
        <w:rPr>
          <w:sz w:val="24"/>
          <w:lang w:eastAsia="zh-CN"/>
        </w:rPr>
        <w:t>,</w:t>
      </w:r>
      <w:r>
        <w:rPr>
          <w:rFonts w:ascii="宋体" w:eastAsia="宋体" w:hint="eastAsia"/>
          <w:sz w:val="24"/>
          <w:lang w:eastAsia="zh-CN"/>
        </w:rPr>
        <w:t>这是罪的本性</w:t>
      </w:r>
      <w:r>
        <w:rPr>
          <w:sz w:val="24"/>
          <w:lang w:eastAsia="zh-CN"/>
        </w:rPr>
        <w:t>,</w:t>
      </w:r>
      <w:r>
        <w:rPr>
          <w:rFonts w:ascii="宋体" w:eastAsia="宋体" w:hint="eastAsia"/>
          <w:sz w:val="24"/>
          <w:lang w:eastAsia="zh-CN"/>
        </w:rPr>
        <w:t>不仅</w:t>
      </w:r>
      <w:r>
        <w:rPr>
          <w:rFonts w:ascii="宋体" w:eastAsia="宋体" w:hint="eastAsia"/>
          <w:spacing w:val="-7"/>
          <w:sz w:val="24"/>
          <w:lang w:eastAsia="zh-CN"/>
        </w:rPr>
        <w:t>仅是它应得的报应。 许多人以为罪按其本身的罪当受咒诅</w:t>
      </w:r>
      <w:r>
        <w:rPr>
          <w:sz w:val="24"/>
          <w:lang w:eastAsia="zh-CN"/>
        </w:rPr>
        <w:t>,</w:t>
      </w:r>
      <w:r>
        <w:rPr>
          <w:rFonts w:ascii="宋体" w:eastAsia="宋体" w:hint="eastAsia"/>
          <w:sz w:val="24"/>
          <w:lang w:eastAsia="zh-CN"/>
        </w:rPr>
        <w:t>却不明白罪怎样按着本性使人心与上帝隔绝</w:t>
      </w:r>
      <w:r>
        <w:rPr>
          <w:spacing w:val="-3"/>
          <w:sz w:val="24"/>
          <w:lang w:eastAsia="zh-CN"/>
        </w:rPr>
        <w:t>,</w:t>
      </w:r>
      <w:r>
        <w:rPr>
          <w:rFonts w:ascii="宋体" w:eastAsia="宋体" w:hint="eastAsia"/>
          <w:sz w:val="24"/>
          <w:lang w:eastAsia="zh-CN"/>
        </w:rPr>
        <w:t>将人献给一切祸患和悲惨</w:t>
      </w:r>
      <w:r>
        <w:rPr>
          <w:sz w:val="24"/>
          <w:lang w:eastAsia="zh-CN"/>
        </w:rPr>
        <w:t>,</w:t>
      </w:r>
      <w:r>
        <w:rPr>
          <w:rFonts w:ascii="宋体" w:eastAsia="宋体" w:hint="eastAsia"/>
          <w:sz w:val="24"/>
          <w:lang w:eastAsia="zh-CN"/>
        </w:rPr>
        <w:t>正如恩典使人得着一切美善。这就是罪的邪恶</w:t>
      </w:r>
      <w:r>
        <w:rPr>
          <w:spacing w:val="-3"/>
          <w:sz w:val="24"/>
          <w:lang w:eastAsia="zh-CN"/>
        </w:rPr>
        <w:t>,</w:t>
      </w:r>
      <w:r>
        <w:rPr>
          <w:rFonts w:ascii="宋体" w:eastAsia="宋体" w:hint="eastAsia"/>
          <w:sz w:val="24"/>
          <w:lang w:eastAsia="zh-CN"/>
        </w:rPr>
        <w:t>所以罪远非苦难可比。</w:t>
      </w:r>
    </w:p>
    <w:p w14:paraId="23E1F63B" w14:textId="77777777" w:rsidR="00EC029C" w:rsidRDefault="00EC029C">
      <w:pPr>
        <w:pStyle w:val="a3"/>
        <w:spacing w:before="0"/>
        <w:ind w:left="0"/>
        <w:jc w:val="left"/>
        <w:rPr>
          <w:rFonts w:ascii="宋体"/>
          <w:sz w:val="24"/>
          <w:lang w:eastAsia="zh-CN"/>
        </w:rPr>
      </w:pPr>
    </w:p>
    <w:p w14:paraId="2EAFEB02" w14:textId="77777777" w:rsidR="00EC029C" w:rsidRDefault="00EC029C">
      <w:pPr>
        <w:pStyle w:val="a3"/>
        <w:spacing w:before="0"/>
        <w:ind w:left="0"/>
        <w:jc w:val="left"/>
        <w:rPr>
          <w:rFonts w:ascii="宋体"/>
          <w:sz w:val="24"/>
          <w:lang w:eastAsia="zh-CN"/>
        </w:rPr>
      </w:pPr>
    </w:p>
    <w:p w14:paraId="2DD780B2" w14:textId="77777777" w:rsidR="00EC029C" w:rsidRDefault="00EC029C">
      <w:pPr>
        <w:pStyle w:val="a3"/>
        <w:spacing w:before="0"/>
        <w:ind w:left="0"/>
        <w:jc w:val="left"/>
        <w:rPr>
          <w:rFonts w:ascii="宋体"/>
          <w:sz w:val="24"/>
          <w:lang w:eastAsia="zh-CN"/>
        </w:rPr>
      </w:pPr>
    </w:p>
    <w:p w14:paraId="3F7105C1" w14:textId="77777777" w:rsidR="00EC029C" w:rsidRDefault="00EC029C">
      <w:pPr>
        <w:pStyle w:val="a3"/>
        <w:spacing w:before="125"/>
        <w:ind w:left="0"/>
        <w:jc w:val="left"/>
        <w:rPr>
          <w:rFonts w:ascii="宋体"/>
          <w:sz w:val="24"/>
          <w:lang w:eastAsia="zh-CN"/>
        </w:rPr>
      </w:pPr>
    </w:p>
    <w:p w14:paraId="6DF695D3" w14:textId="77777777" w:rsidR="00EC029C" w:rsidRDefault="00000000">
      <w:pPr>
        <w:pStyle w:val="1"/>
        <w:ind w:right="212"/>
      </w:pPr>
      <w:bookmarkStart w:id="217" w:name="_bookmark35"/>
      <w:bookmarkStart w:id="218" w:name="CHAP._XXXVI."/>
      <w:bookmarkEnd w:id="217"/>
      <w:bookmarkEnd w:id="218"/>
      <w:r>
        <w:rPr>
          <w:lang w:eastAsia="zh-CN"/>
        </w:rPr>
        <w:t>CHAP.</w:t>
      </w:r>
      <w:r>
        <w:rPr>
          <w:spacing w:val="-6"/>
          <w:lang w:eastAsia="zh-CN"/>
        </w:rPr>
        <w:t xml:space="preserve"> </w:t>
      </w:r>
      <w:r>
        <w:rPr>
          <w:spacing w:val="-2"/>
        </w:rPr>
        <w:t>XXXVI.</w:t>
      </w:r>
    </w:p>
    <w:p w14:paraId="27DEC241" w14:textId="77777777" w:rsidR="00EC029C" w:rsidRDefault="00000000">
      <w:pPr>
        <w:pStyle w:val="2"/>
        <w:spacing w:line="249" w:lineRule="auto"/>
        <w:ind w:left="892" w:right="463" w:firstLine="120"/>
        <w:jc w:val="left"/>
      </w:pPr>
      <w:bookmarkStart w:id="219" w:name="XIII._Sin_is_the_Seed_of_Eternal_Evil,_t"/>
      <w:bookmarkEnd w:id="219"/>
      <w:r>
        <w:t>XIII.</w:t>
      </w:r>
      <w:r>
        <w:rPr>
          <w:spacing w:val="-1"/>
        </w:rPr>
        <w:t xml:space="preserve"> </w:t>
      </w:r>
      <w:r>
        <w:t>Sin is</w:t>
      </w:r>
      <w:r>
        <w:rPr>
          <w:spacing w:val="-1"/>
        </w:rPr>
        <w:t xml:space="preserve"> </w:t>
      </w:r>
      <w:r>
        <w:t>the Seed of Eternal Evil, therefore</w:t>
      </w:r>
      <w:r>
        <w:rPr>
          <w:spacing w:val="-9"/>
        </w:rPr>
        <w:t xml:space="preserve"> </w:t>
      </w:r>
      <w:r>
        <w:t>More</w:t>
      </w:r>
      <w:r>
        <w:rPr>
          <w:spacing w:val="-9"/>
        </w:rPr>
        <w:t xml:space="preserve"> </w:t>
      </w:r>
      <w:r>
        <w:t>Hurtful</w:t>
      </w:r>
      <w:r>
        <w:rPr>
          <w:spacing w:val="-7"/>
        </w:rPr>
        <w:t xml:space="preserve"> </w:t>
      </w:r>
      <w:r>
        <w:t>to</w:t>
      </w:r>
      <w:r>
        <w:rPr>
          <w:spacing w:val="-9"/>
        </w:rPr>
        <w:t xml:space="preserve"> </w:t>
      </w:r>
      <w:r>
        <w:t>Man</w:t>
      </w:r>
      <w:r>
        <w:rPr>
          <w:spacing w:val="-10"/>
        </w:rPr>
        <w:t xml:space="preserve"> </w:t>
      </w:r>
      <w:r>
        <w:t>than</w:t>
      </w:r>
    </w:p>
    <w:p w14:paraId="27CF022B" w14:textId="77777777" w:rsidR="00EC029C" w:rsidRDefault="00000000">
      <w:pPr>
        <w:spacing w:line="471" w:lineRule="exact"/>
        <w:ind w:left="3712"/>
        <w:rPr>
          <w:b/>
          <w:sz w:val="42"/>
        </w:rPr>
      </w:pPr>
      <w:r>
        <w:rPr>
          <w:b/>
          <w:spacing w:val="-2"/>
          <w:sz w:val="42"/>
        </w:rPr>
        <w:t>Affliction.</w:t>
      </w:r>
    </w:p>
    <w:p w14:paraId="4B92FB32" w14:textId="77777777" w:rsidR="00EC029C" w:rsidRDefault="00000000">
      <w:pPr>
        <w:pStyle w:val="a3"/>
        <w:spacing w:before="446" w:line="254" w:lineRule="auto"/>
        <w:ind w:right="440"/>
      </w:pPr>
      <w:r>
        <w:t>An Use thereof, Then see that those men are deceived that think to provide well for themselves by sin. Use. 2. The Ministry of the Word is for our good, as well as God's glory.</w:t>
      </w:r>
    </w:p>
    <w:p w14:paraId="60BB8341" w14:textId="77777777" w:rsidR="00EC029C" w:rsidRDefault="00000000">
      <w:pPr>
        <w:pStyle w:val="a5"/>
        <w:numPr>
          <w:ilvl w:val="0"/>
          <w:numId w:val="18"/>
        </w:numPr>
        <w:tabs>
          <w:tab w:val="left" w:pos="985"/>
        </w:tabs>
        <w:spacing w:before="294" w:line="254" w:lineRule="auto"/>
        <w:ind w:right="439" w:firstLine="0"/>
        <w:jc w:val="both"/>
        <w:rPr>
          <w:sz w:val="30"/>
        </w:rPr>
      </w:pPr>
      <w:r>
        <w:rPr>
          <w:sz w:val="30"/>
        </w:rPr>
        <w:t>Further, sin it is a principal evil; so I call it, because it is a principal of Eternal evil to the creature, (I beseech you observe what</w:t>
      </w:r>
      <w:r>
        <w:rPr>
          <w:spacing w:val="40"/>
          <w:sz w:val="30"/>
        </w:rPr>
        <w:t xml:space="preserve"> </w:t>
      </w:r>
      <w:r>
        <w:rPr>
          <w:sz w:val="30"/>
        </w:rPr>
        <w:t>I mean) I do not mean that it deserves eternal evil only, but of it self it is eternal evil. As thus, Grace does not only deserve eternal happiness, but it is the seed of eternal happiness, it is that principle, that if let alone will grow to eternal happiness.</w:t>
      </w:r>
    </w:p>
    <w:p w14:paraId="14A74981" w14:textId="77777777" w:rsidR="00EC029C" w:rsidRDefault="00EC029C">
      <w:pPr>
        <w:spacing w:line="254" w:lineRule="auto"/>
        <w:jc w:val="both"/>
        <w:rPr>
          <w:sz w:val="30"/>
        </w:rPr>
        <w:sectPr w:rsidR="00EC029C">
          <w:pgSz w:w="12240" w:h="15840"/>
          <w:pgMar w:top="1320" w:right="1100" w:bottom="280" w:left="1320" w:header="720" w:footer="720" w:gutter="0"/>
          <w:cols w:space="720"/>
        </w:sectPr>
      </w:pPr>
    </w:p>
    <w:p w14:paraId="70BB9B20" w14:textId="77777777" w:rsidR="00EC029C" w:rsidRDefault="00000000">
      <w:pPr>
        <w:pStyle w:val="a3"/>
        <w:spacing w:line="254" w:lineRule="auto"/>
        <w:ind w:right="436"/>
      </w:pPr>
      <w:r>
        <w:t>So sin does not only deserve eternal misery, but it is the seed of eternal</w:t>
      </w:r>
      <w:r>
        <w:rPr>
          <w:spacing w:val="40"/>
        </w:rPr>
        <w:t xml:space="preserve"> </w:t>
      </w:r>
      <w:r>
        <w:t>evil,</w:t>
      </w:r>
      <w:r>
        <w:rPr>
          <w:spacing w:val="40"/>
        </w:rPr>
        <w:t xml:space="preserve"> </w:t>
      </w:r>
      <w:r>
        <w:t>and sin</w:t>
      </w:r>
      <w:r>
        <w:rPr>
          <w:spacing w:val="40"/>
        </w:rPr>
        <w:t xml:space="preserve"> </w:t>
      </w:r>
      <w:r>
        <w:t>it</w:t>
      </w:r>
      <w:r>
        <w:rPr>
          <w:spacing w:val="40"/>
        </w:rPr>
        <w:t xml:space="preserve"> </w:t>
      </w:r>
      <w:r>
        <w:t>self</w:t>
      </w:r>
      <w:r>
        <w:rPr>
          <w:spacing w:val="40"/>
        </w:rPr>
        <w:t xml:space="preserve"> </w:t>
      </w:r>
      <w:r>
        <w:t>will</w:t>
      </w:r>
      <w:r>
        <w:rPr>
          <w:spacing w:val="40"/>
        </w:rPr>
        <w:t xml:space="preserve"> </w:t>
      </w:r>
      <w:r>
        <w:t>be</w:t>
      </w:r>
      <w:r>
        <w:rPr>
          <w:spacing w:val="40"/>
        </w:rPr>
        <w:t xml:space="preserve"> </w:t>
      </w:r>
      <w:r>
        <w:t>executioner</w:t>
      </w:r>
      <w:r>
        <w:rPr>
          <w:spacing w:val="40"/>
        </w:rPr>
        <w:t xml:space="preserve"> </w:t>
      </w:r>
      <w:r>
        <w:t>upon</w:t>
      </w:r>
      <w:r>
        <w:rPr>
          <w:spacing w:val="40"/>
        </w:rPr>
        <w:t xml:space="preserve"> </w:t>
      </w:r>
      <w:r>
        <w:t>the</w:t>
      </w:r>
      <w:r>
        <w:rPr>
          <w:spacing w:val="40"/>
        </w:rPr>
        <w:t xml:space="preserve"> </w:t>
      </w:r>
      <w:r>
        <w:t>soul,</w:t>
      </w:r>
      <w:r>
        <w:rPr>
          <w:spacing w:val="40"/>
        </w:rPr>
        <w:t xml:space="preserve"> </w:t>
      </w:r>
      <w:r>
        <w:t>and will prove an intolerable misery to the soul. Though sin be the very element in which many men and women live and so delight themselves: yet be it known, That this sin does not only deserve that God should bring his wrath upon thee for it, but that sin will prove eternal torment to thee.</w:t>
      </w:r>
    </w:p>
    <w:p w14:paraId="683AFC7B" w14:textId="77777777" w:rsidR="00EC029C" w:rsidRDefault="00000000">
      <w:pPr>
        <w:pStyle w:val="a3"/>
        <w:spacing w:before="286" w:line="254" w:lineRule="auto"/>
        <w:ind w:right="449"/>
      </w:pPr>
      <w:r>
        <w:t>As thus, The Fish that plays and leaps in the water,</w:t>
      </w:r>
      <w:r>
        <w:rPr>
          <w:spacing w:val="40"/>
        </w:rPr>
        <w:t xml:space="preserve"> </w:t>
      </w:r>
      <w:r>
        <w:t>the water is the element to the Fish that it delights in; but if you put fire under this water if</w:t>
      </w:r>
      <w:r>
        <w:rPr>
          <w:spacing w:val="40"/>
        </w:rPr>
        <w:t xml:space="preserve"> </w:t>
      </w:r>
      <w:r>
        <w:t>in a vessel, then that water that was the element in which</w:t>
      </w:r>
      <w:r>
        <w:rPr>
          <w:spacing w:val="80"/>
        </w:rPr>
        <w:t xml:space="preserve"> </w:t>
      </w:r>
      <w:r>
        <w:t>the Fish skipped, and played, and delighted it self, that water will be torture and torment to the Fish boiling hot.</w:t>
      </w:r>
    </w:p>
    <w:p w14:paraId="39F4DD37" w14:textId="77777777" w:rsidR="00EC029C" w:rsidRDefault="00000000">
      <w:pPr>
        <w:pStyle w:val="a3"/>
        <w:spacing w:before="291" w:line="254" w:lineRule="auto"/>
        <w:ind w:right="436"/>
      </w:pPr>
      <w:r>
        <w:t>So sin is the element where men play, and delight in sinful ways, as the Fish in the water, but when God comes and mingles wrath with sin, then that very sin which was thy delight, shall be torture and torment, and so a principle of eternal evil it shall be to you. Thus sin is another manner of evil than affliction.</w:t>
      </w:r>
    </w:p>
    <w:p w14:paraId="01D75B5B" w14:textId="77777777" w:rsidR="00EC029C" w:rsidRDefault="00000000">
      <w:pPr>
        <w:pStyle w:val="a3"/>
        <w:spacing w:before="291" w:line="254" w:lineRule="auto"/>
        <w:ind w:right="440"/>
      </w:pPr>
      <w:r>
        <w:t>As thus, afflictions though in Diseases they bring pains and sorrows to the Body, the matter of this will wear out in time, and so the Disease will fall; but sin is such a principal evil and misery to the creature, as it will never go out, but continues a principal of eternal misery. Thus you have seen how sin is against our own good. Somewhat I would fain say by way of APPLICATION in this work.</w:t>
      </w:r>
    </w:p>
    <w:p w14:paraId="3DD85367" w14:textId="77777777" w:rsidR="00EC029C" w:rsidRDefault="00000000">
      <w:pPr>
        <w:pStyle w:val="a3"/>
        <w:spacing w:before="287" w:line="254" w:lineRule="auto"/>
        <w:ind w:right="436"/>
      </w:pPr>
      <w:r>
        <w:t>Use</w:t>
      </w:r>
      <w:r>
        <w:rPr>
          <w:spacing w:val="40"/>
        </w:rPr>
        <w:t xml:space="preserve"> </w:t>
      </w:r>
      <w:r>
        <w:t>1. sin</w:t>
      </w:r>
      <w:r>
        <w:rPr>
          <w:spacing w:val="40"/>
        </w:rPr>
        <w:t xml:space="preserve"> </w:t>
      </w:r>
      <w:r>
        <w:t>is</w:t>
      </w:r>
      <w:r>
        <w:rPr>
          <w:spacing w:val="40"/>
        </w:rPr>
        <w:t xml:space="preserve"> </w:t>
      </w:r>
      <w:r>
        <w:t>against our own</w:t>
      </w:r>
      <w:r>
        <w:rPr>
          <w:spacing w:val="40"/>
        </w:rPr>
        <w:t xml:space="preserve"> </w:t>
      </w:r>
      <w:r>
        <w:t>good: Hence</w:t>
      </w:r>
      <w:r>
        <w:rPr>
          <w:spacing w:val="40"/>
        </w:rPr>
        <w:t xml:space="preserve"> </w:t>
      </w:r>
      <w:r>
        <w:t>all</w:t>
      </w:r>
      <w:r>
        <w:rPr>
          <w:spacing w:val="40"/>
        </w:rPr>
        <w:t xml:space="preserve"> </w:t>
      </w:r>
      <w:r>
        <w:t>those</w:t>
      </w:r>
      <w:r>
        <w:rPr>
          <w:spacing w:val="40"/>
        </w:rPr>
        <w:t xml:space="preserve"> </w:t>
      </w:r>
      <w:r>
        <w:t>promises</w:t>
      </w:r>
      <w:r>
        <w:rPr>
          <w:spacing w:val="40"/>
        </w:rPr>
        <w:t xml:space="preserve"> </w:t>
      </w:r>
      <w:r>
        <w:t>that any sinful</w:t>
      </w:r>
      <w:r>
        <w:rPr>
          <w:spacing w:val="40"/>
        </w:rPr>
        <w:t xml:space="preserve"> </w:t>
      </w:r>
      <w:r>
        <w:t>way has</w:t>
      </w:r>
      <w:r>
        <w:rPr>
          <w:spacing w:val="40"/>
        </w:rPr>
        <w:t xml:space="preserve"> </w:t>
      </w:r>
      <w:r>
        <w:t>to you, to provide</w:t>
      </w:r>
      <w:r>
        <w:rPr>
          <w:spacing w:val="40"/>
        </w:rPr>
        <w:t xml:space="preserve"> </w:t>
      </w:r>
      <w:r>
        <w:t>for your own selves</w:t>
      </w:r>
      <w:r>
        <w:rPr>
          <w:spacing w:val="40"/>
        </w:rPr>
        <w:t xml:space="preserve"> </w:t>
      </w:r>
      <w:r>
        <w:t>in, and your own good, they be all deceitful, and will deceive you The way of the wicked deceives them. Certainly thou art mistaken, if thou thinkest to make any provision for thy self in sinful ways. And the best way for any man or woman to provide for themselves, is to abandon sin: Wouldest thou provide for thy self, for thy own good, and be</w:t>
      </w:r>
      <w:r>
        <w:rPr>
          <w:spacing w:val="40"/>
        </w:rPr>
        <w:t xml:space="preserve"> </w:t>
      </w:r>
      <w:r>
        <w:t>a</w:t>
      </w:r>
      <w:r>
        <w:rPr>
          <w:spacing w:val="40"/>
        </w:rPr>
        <w:t xml:space="preserve"> </w:t>
      </w:r>
      <w:r>
        <w:t>true</w:t>
      </w:r>
      <w:r>
        <w:rPr>
          <w:spacing w:val="40"/>
        </w:rPr>
        <w:t xml:space="preserve"> </w:t>
      </w:r>
      <w:r>
        <w:t>self-lover, abandon</w:t>
      </w:r>
      <w:r>
        <w:rPr>
          <w:spacing w:val="40"/>
        </w:rPr>
        <w:t xml:space="preserve"> </w:t>
      </w:r>
      <w:r>
        <w:t>sin, for</w:t>
      </w:r>
      <w:r>
        <w:rPr>
          <w:spacing w:val="40"/>
        </w:rPr>
        <w:t xml:space="preserve"> </w:t>
      </w:r>
      <w:r>
        <w:t>sin</w:t>
      </w:r>
      <w:r>
        <w:rPr>
          <w:spacing w:val="40"/>
        </w:rPr>
        <w:t xml:space="preserve"> </w:t>
      </w:r>
      <w:r>
        <w:t>is</w:t>
      </w:r>
      <w:r>
        <w:rPr>
          <w:spacing w:val="40"/>
        </w:rPr>
        <w:t xml:space="preserve"> </w:t>
      </w:r>
      <w:r>
        <w:t>against</w:t>
      </w:r>
      <w:r>
        <w:rPr>
          <w:spacing w:val="40"/>
        </w:rPr>
        <w:t xml:space="preserve"> </w:t>
      </w:r>
      <w:r>
        <w:t>thy</w:t>
      </w:r>
      <w:r>
        <w:rPr>
          <w:spacing w:val="40"/>
        </w:rPr>
        <w:t xml:space="preserve"> </w:t>
      </w:r>
      <w:r>
        <w:t xml:space="preserve">own </w:t>
      </w:r>
      <w:r>
        <w:rPr>
          <w:spacing w:val="-2"/>
        </w:rPr>
        <w:t>good.</w:t>
      </w:r>
    </w:p>
    <w:p w14:paraId="2F0469BE" w14:textId="77777777" w:rsidR="00EC029C" w:rsidRDefault="00EC029C">
      <w:pPr>
        <w:spacing w:line="254" w:lineRule="auto"/>
        <w:sectPr w:rsidR="00EC029C">
          <w:pgSz w:w="12240" w:h="15840"/>
          <w:pgMar w:top="1360" w:right="1100" w:bottom="280" w:left="1320" w:header="720" w:footer="720" w:gutter="0"/>
          <w:cols w:space="720"/>
        </w:sectPr>
      </w:pPr>
    </w:p>
    <w:p w14:paraId="575967E7" w14:textId="77777777" w:rsidR="00EC029C" w:rsidRDefault="00000000">
      <w:pPr>
        <w:pStyle w:val="a3"/>
        <w:spacing w:line="254" w:lineRule="auto"/>
        <w:ind w:right="442"/>
      </w:pPr>
      <w:r>
        <w:t xml:space="preserve">Use 2. Again, Hence you see, That the Ministry of the Word is that that is for our good, and that that makes for your good, as well as for God's glory. God in sending the Ministry of the Word, sends it for your own good as well as his own glory. Why what does it do? Only seeks to get away your sins, and make them bitter and grievous unto </w:t>
      </w:r>
      <w:r>
        <w:rPr>
          <w:spacing w:val="-4"/>
        </w:rPr>
        <w:t>you.</w:t>
      </w:r>
    </w:p>
    <w:p w14:paraId="1BF3E682" w14:textId="77777777" w:rsidR="00EC029C" w:rsidRDefault="00000000">
      <w:pPr>
        <w:pStyle w:val="a3"/>
        <w:spacing w:before="289" w:line="254" w:lineRule="auto"/>
        <w:ind w:right="440"/>
      </w:pPr>
      <w:r>
        <w:t>I have in many particulars opened the nature of sin, and how grievous and evil tis: now what is the intendment of this, but to get the</w:t>
      </w:r>
      <w:r>
        <w:rPr>
          <w:spacing w:val="40"/>
        </w:rPr>
        <w:t xml:space="preserve"> </w:t>
      </w:r>
      <w:r>
        <w:t>Serpent</w:t>
      </w:r>
      <w:r>
        <w:rPr>
          <w:spacing w:val="40"/>
        </w:rPr>
        <w:t xml:space="preserve"> </w:t>
      </w:r>
      <w:r>
        <w:t>out</w:t>
      </w:r>
      <w:r>
        <w:rPr>
          <w:spacing w:val="40"/>
        </w:rPr>
        <w:t xml:space="preserve"> </w:t>
      </w:r>
      <w:r>
        <w:t>of</w:t>
      </w:r>
      <w:r>
        <w:rPr>
          <w:spacing w:val="40"/>
        </w:rPr>
        <w:t xml:space="preserve"> </w:t>
      </w:r>
      <w:r>
        <w:t>your bosoms, that</w:t>
      </w:r>
      <w:r>
        <w:rPr>
          <w:spacing w:val="40"/>
        </w:rPr>
        <w:t xml:space="preserve"> </w:t>
      </w:r>
      <w:r>
        <w:t>which</w:t>
      </w:r>
      <w:r>
        <w:rPr>
          <w:spacing w:val="40"/>
        </w:rPr>
        <w:t xml:space="preserve"> </w:t>
      </w:r>
      <w:r>
        <w:t>will</w:t>
      </w:r>
      <w:r>
        <w:rPr>
          <w:spacing w:val="40"/>
        </w:rPr>
        <w:t xml:space="preserve"> </w:t>
      </w:r>
      <w:r>
        <w:t>do</w:t>
      </w:r>
      <w:r>
        <w:rPr>
          <w:spacing w:val="40"/>
        </w:rPr>
        <w:t xml:space="preserve"> </w:t>
      </w:r>
      <w:r>
        <w:t>you</w:t>
      </w:r>
      <w:r>
        <w:rPr>
          <w:spacing w:val="40"/>
        </w:rPr>
        <w:t xml:space="preserve"> </w:t>
      </w:r>
      <w:r>
        <w:t>mischief, and all for your own good.</w:t>
      </w:r>
    </w:p>
    <w:p w14:paraId="76DEB7AE" w14:textId="77777777" w:rsidR="00EC029C" w:rsidRDefault="00000000">
      <w:pPr>
        <w:pStyle w:val="a3"/>
        <w:spacing w:before="290" w:line="254" w:lineRule="auto"/>
        <w:ind w:right="442"/>
      </w:pPr>
      <w:r>
        <w:t>Certainly if ever God open your eyes, you will then desire, with your faces</w:t>
      </w:r>
      <w:r>
        <w:rPr>
          <w:spacing w:val="40"/>
        </w:rPr>
        <w:t xml:space="preserve"> </w:t>
      </w:r>
      <w:r>
        <w:t>upon the</w:t>
      </w:r>
      <w:r>
        <w:rPr>
          <w:spacing w:val="40"/>
        </w:rPr>
        <w:t xml:space="preserve"> </w:t>
      </w:r>
      <w:r>
        <w:t>ground, to bless</w:t>
      </w:r>
      <w:r>
        <w:rPr>
          <w:spacing w:val="40"/>
        </w:rPr>
        <w:t xml:space="preserve"> </w:t>
      </w:r>
      <w:r>
        <w:t>God that ever he</w:t>
      </w:r>
      <w:r>
        <w:rPr>
          <w:spacing w:val="40"/>
        </w:rPr>
        <w:t xml:space="preserve"> </w:t>
      </w:r>
      <w:r>
        <w:t>sent his</w:t>
      </w:r>
      <w:r>
        <w:rPr>
          <w:spacing w:val="40"/>
        </w:rPr>
        <w:t xml:space="preserve"> </w:t>
      </w:r>
      <w:r>
        <w:t xml:space="preserve">Ministers to shew you what sin is. Many times mens spirits rise against the Word, and they take the Ministers as enemies, Oh he speaks against </w:t>
      </w:r>
      <w:r>
        <w:rPr>
          <w:spacing w:val="-4"/>
        </w:rPr>
        <w:t>me.</w:t>
      </w:r>
    </w:p>
    <w:p w14:paraId="59397FBA" w14:textId="77777777" w:rsidR="00EC029C" w:rsidRDefault="00000000">
      <w:pPr>
        <w:pStyle w:val="a3"/>
        <w:spacing w:before="294" w:line="254" w:lineRule="auto"/>
        <w:ind w:right="445"/>
      </w:pPr>
      <w:r>
        <w:t>No it is not against any ones person, but against thy sin, man or woman, that which will do thee mischief, and undo thee.</w:t>
      </w:r>
    </w:p>
    <w:p w14:paraId="0DE5E39B" w14:textId="77777777" w:rsidR="00EC029C" w:rsidRDefault="00000000">
      <w:pPr>
        <w:pStyle w:val="a3"/>
        <w:spacing w:before="295" w:line="254" w:lineRule="auto"/>
        <w:ind w:right="439"/>
      </w:pPr>
      <w:r>
        <w:t>Again, many cry out against the Minister as that man against Christ, He</w:t>
      </w:r>
      <w:r>
        <w:rPr>
          <w:spacing w:val="40"/>
        </w:rPr>
        <w:t xml:space="preserve"> </w:t>
      </w:r>
      <w:r>
        <w:t>comes</w:t>
      </w:r>
      <w:r>
        <w:rPr>
          <w:spacing w:val="40"/>
        </w:rPr>
        <w:t xml:space="preserve"> </w:t>
      </w:r>
      <w:r>
        <w:t>to</w:t>
      </w:r>
      <w:r>
        <w:rPr>
          <w:spacing w:val="40"/>
        </w:rPr>
        <w:t xml:space="preserve"> </w:t>
      </w:r>
      <w:r>
        <w:t>torment us</w:t>
      </w:r>
      <w:r>
        <w:rPr>
          <w:spacing w:val="40"/>
        </w:rPr>
        <w:t xml:space="preserve"> </w:t>
      </w:r>
      <w:r>
        <w:t>before</w:t>
      </w:r>
      <w:r>
        <w:rPr>
          <w:spacing w:val="40"/>
        </w:rPr>
        <w:t xml:space="preserve"> </w:t>
      </w:r>
      <w:r>
        <w:t>the</w:t>
      </w:r>
      <w:r>
        <w:rPr>
          <w:spacing w:val="40"/>
        </w:rPr>
        <w:t xml:space="preserve"> </w:t>
      </w:r>
      <w:r>
        <w:t>time. No</w:t>
      </w:r>
      <w:r>
        <w:rPr>
          <w:spacing w:val="40"/>
        </w:rPr>
        <w:t xml:space="preserve"> </w:t>
      </w:r>
      <w:r>
        <w:t>it is</w:t>
      </w:r>
      <w:r>
        <w:rPr>
          <w:spacing w:val="40"/>
        </w:rPr>
        <w:t xml:space="preserve"> </w:t>
      </w:r>
      <w:r>
        <w:t>against thy sin man, it is to take away that which will undo thee. Many are ready to say of the Minister as he to the Prophet Elijah, What hast thou met me, Oh my enemy! But as the Prophet said, does not my words do you good?</w:t>
      </w:r>
    </w:p>
    <w:p w14:paraId="47596D67" w14:textId="77777777" w:rsidR="00EC029C" w:rsidRDefault="00000000">
      <w:pPr>
        <w:pStyle w:val="a3"/>
        <w:spacing w:before="287" w:line="254" w:lineRule="auto"/>
        <w:ind w:right="357"/>
      </w:pPr>
      <w:r>
        <w:t>Certainly that which makes sin grievous to you, does you as much good as creatures can be done to for the present. Many have sin in their stomachs, that rise against the Minister and the Word, as the sick</w:t>
      </w:r>
      <w:r>
        <w:rPr>
          <w:spacing w:val="-3"/>
        </w:rPr>
        <w:t xml:space="preserve"> </w:t>
      </w:r>
      <w:r>
        <w:t>mans</w:t>
      </w:r>
      <w:r>
        <w:rPr>
          <w:spacing w:val="-3"/>
        </w:rPr>
        <w:t xml:space="preserve"> </w:t>
      </w:r>
      <w:r>
        <w:t>stomach against</w:t>
      </w:r>
      <w:r>
        <w:rPr>
          <w:spacing w:val="-3"/>
        </w:rPr>
        <w:t xml:space="preserve"> </w:t>
      </w:r>
      <w:r>
        <w:t>the</w:t>
      </w:r>
      <w:r>
        <w:rPr>
          <w:spacing w:val="-1"/>
        </w:rPr>
        <w:t xml:space="preserve"> </w:t>
      </w:r>
      <w:r>
        <w:t>glass</w:t>
      </w:r>
      <w:r>
        <w:rPr>
          <w:spacing w:val="-3"/>
        </w:rPr>
        <w:t xml:space="preserve"> </w:t>
      </w:r>
      <w:r>
        <w:t>or</w:t>
      </w:r>
      <w:r>
        <w:rPr>
          <w:spacing w:val="-1"/>
        </w:rPr>
        <w:t xml:space="preserve"> </w:t>
      </w:r>
      <w:r>
        <w:t>the</w:t>
      </w:r>
      <w:r>
        <w:rPr>
          <w:spacing w:val="-1"/>
        </w:rPr>
        <w:t xml:space="preserve"> </w:t>
      </w:r>
      <w:r>
        <w:t>pot</w:t>
      </w:r>
      <w:r>
        <w:rPr>
          <w:spacing w:val="-1"/>
        </w:rPr>
        <w:t xml:space="preserve"> </w:t>
      </w:r>
      <w:r>
        <w:t>in</w:t>
      </w:r>
      <w:r>
        <w:rPr>
          <w:spacing w:val="40"/>
        </w:rPr>
        <w:t xml:space="preserve"> </w:t>
      </w:r>
      <w:r>
        <w:t>which</w:t>
      </w:r>
      <w:r>
        <w:rPr>
          <w:spacing w:val="-2"/>
        </w:rPr>
        <w:t xml:space="preserve"> </w:t>
      </w:r>
      <w:r>
        <w:t>the</w:t>
      </w:r>
      <w:r>
        <w:rPr>
          <w:spacing w:val="-4"/>
        </w:rPr>
        <w:t xml:space="preserve"> </w:t>
      </w:r>
      <w:r>
        <w:t>Physic</w:t>
      </w:r>
      <w:r>
        <w:rPr>
          <w:spacing w:val="37"/>
        </w:rPr>
        <w:t xml:space="preserve"> </w:t>
      </w:r>
      <w:r>
        <w:t>is, but when for that evil grief within, he takes a vomit, it makes him</w:t>
      </w:r>
      <w:r>
        <w:rPr>
          <w:spacing w:val="80"/>
          <w:w w:val="150"/>
        </w:rPr>
        <w:t xml:space="preserve"> </w:t>
      </w:r>
      <w:r>
        <w:t>sick it may be for a while, and the man casts up many filthy things</w:t>
      </w:r>
      <w:r>
        <w:rPr>
          <w:spacing w:val="40"/>
        </w:rPr>
        <w:t xml:space="preserve"> </w:t>
      </w:r>
      <w:r>
        <w:t>and</w:t>
      </w:r>
      <w:r>
        <w:rPr>
          <w:spacing w:val="40"/>
        </w:rPr>
        <w:t xml:space="preserve"> </w:t>
      </w:r>
      <w:r>
        <w:t>nauseating</w:t>
      </w:r>
      <w:r>
        <w:rPr>
          <w:spacing w:val="40"/>
        </w:rPr>
        <w:t xml:space="preserve"> </w:t>
      </w:r>
      <w:r>
        <w:t>stuff;</w:t>
      </w:r>
      <w:r>
        <w:rPr>
          <w:spacing w:val="40"/>
        </w:rPr>
        <w:t xml:space="preserve"> </w:t>
      </w:r>
      <w:r>
        <w:t>and</w:t>
      </w:r>
      <w:r>
        <w:rPr>
          <w:spacing w:val="40"/>
        </w:rPr>
        <w:t xml:space="preserve"> </w:t>
      </w:r>
      <w:r>
        <w:t>then</w:t>
      </w:r>
      <w:r>
        <w:rPr>
          <w:spacing w:val="77"/>
        </w:rPr>
        <w:t xml:space="preserve"> </w:t>
      </w:r>
      <w:r>
        <w:t>he</w:t>
      </w:r>
      <w:r>
        <w:rPr>
          <w:spacing w:val="78"/>
        </w:rPr>
        <w:t xml:space="preserve"> </w:t>
      </w:r>
      <w:r>
        <w:t>cries</w:t>
      </w:r>
      <w:r>
        <w:rPr>
          <w:spacing w:val="76"/>
        </w:rPr>
        <w:t xml:space="preserve"> </w:t>
      </w:r>
      <w:r>
        <w:t>out,</w:t>
      </w:r>
      <w:r>
        <w:rPr>
          <w:spacing w:val="40"/>
        </w:rPr>
        <w:t xml:space="preserve"> </w:t>
      </w:r>
      <w:r>
        <w:t>Oh!</w:t>
      </w:r>
      <w:r>
        <w:rPr>
          <w:spacing w:val="78"/>
        </w:rPr>
        <w:t xml:space="preserve"> </w:t>
      </w:r>
      <w:r>
        <w:t>blessed</w:t>
      </w:r>
      <w:r>
        <w:rPr>
          <w:spacing w:val="40"/>
        </w:rPr>
        <w:t xml:space="preserve"> </w:t>
      </w:r>
      <w:r>
        <w:t>be</w:t>
      </w:r>
      <w:r>
        <w:rPr>
          <w:spacing w:val="78"/>
        </w:rPr>
        <w:t xml:space="preserve"> </w:t>
      </w:r>
      <w:r>
        <w:t>God,</w:t>
      </w:r>
    </w:p>
    <w:p w14:paraId="4CC6D5D2" w14:textId="77777777" w:rsidR="00EC029C" w:rsidRDefault="00EC029C">
      <w:pPr>
        <w:spacing w:line="254" w:lineRule="auto"/>
        <w:sectPr w:rsidR="00EC029C">
          <w:pgSz w:w="12240" w:h="15840"/>
          <w:pgMar w:top="1360" w:right="1100" w:bottom="280" w:left="1320" w:header="720" w:footer="720" w:gutter="0"/>
          <w:cols w:space="720"/>
        </w:sectPr>
      </w:pPr>
    </w:p>
    <w:p w14:paraId="0305A51F" w14:textId="77777777" w:rsidR="00EC029C" w:rsidRDefault="00000000">
      <w:pPr>
        <w:pStyle w:val="a3"/>
        <w:spacing w:line="254" w:lineRule="auto"/>
        <w:ind w:right="451"/>
      </w:pPr>
      <w:r>
        <w:t>though I had pain, yet this takes away a great deal of that bad stuff that would have bred Diseases.</w:t>
      </w:r>
    </w:p>
    <w:p w14:paraId="0A9C42D9" w14:textId="77777777" w:rsidR="00EC029C" w:rsidRDefault="00000000">
      <w:pPr>
        <w:pStyle w:val="a3"/>
        <w:spacing w:before="295" w:line="254" w:lineRule="auto"/>
        <w:ind w:right="438"/>
      </w:pPr>
      <w:r>
        <w:t>So though our Ministry may put you to pain, yet you will bless God when that is cast out that it has to deal withal. Many when they hear the Word, their spirits rise against it; but when it has pleased God to get away their sins, though upon hard terms, they have blest God</w:t>
      </w:r>
      <w:r>
        <w:rPr>
          <w:spacing w:val="40"/>
        </w:rPr>
        <w:t xml:space="preserve"> </w:t>
      </w:r>
      <w:r>
        <w:t>that ever they heard the Word that did trouble them, or ever saw</w:t>
      </w:r>
      <w:r>
        <w:rPr>
          <w:spacing w:val="40"/>
        </w:rPr>
        <w:t xml:space="preserve"> </w:t>
      </w:r>
      <w:r>
        <w:t>such a mans face.</w:t>
      </w:r>
    </w:p>
    <w:p w14:paraId="27BD353C" w14:textId="77777777" w:rsidR="00EC029C" w:rsidRDefault="00000000">
      <w:pPr>
        <w:pStyle w:val="a3"/>
        <w:spacing w:before="289" w:line="254" w:lineRule="auto"/>
        <w:ind w:right="436"/>
      </w:pPr>
      <w:r>
        <w:t>I remember an expression of one to my self, That when he sate and heard me, he</w:t>
      </w:r>
      <w:r>
        <w:rPr>
          <w:spacing w:val="40"/>
        </w:rPr>
        <w:t xml:space="preserve"> </w:t>
      </w:r>
      <w:r>
        <w:t>was</w:t>
      </w:r>
      <w:r>
        <w:rPr>
          <w:spacing w:val="40"/>
        </w:rPr>
        <w:t xml:space="preserve"> </w:t>
      </w:r>
      <w:r>
        <w:t>persuaded every</w:t>
      </w:r>
      <w:r>
        <w:rPr>
          <w:spacing w:val="40"/>
        </w:rPr>
        <w:t xml:space="preserve"> </w:t>
      </w:r>
      <w:r>
        <w:t>thing</w:t>
      </w:r>
      <w:r>
        <w:rPr>
          <w:spacing w:val="40"/>
        </w:rPr>
        <w:t xml:space="preserve"> </w:t>
      </w:r>
      <w:r>
        <w:t>I</w:t>
      </w:r>
      <w:r>
        <w:rPr>
          <w:spacing w:val="40"/>
        </w:rPr>
        <w:t xml:space="preserve"> </w:t>
      </w:r>
      <w:r>
        <w:t>spoke</w:t>
      </w:r>
      <w:r>
        <w:rPr>
          <w:spacing w:val="40"/>
        </w:rPr>
        <w:t xml:space="preserve"> </w:t>
      </w:r>
      <w:r>
        <w:t>was</w:t>
      </w:r>
      <w:r>
        <w:rPr>
          <w:spacing w:val="40"/>
        </w:rPr>
        <w:t xml:space="preserve"> </w:t>
      </w:r>
      <w:r>
        <w:t>against himself,</w:t>
      </w:r>
      <w:r>
        <w:rPr>
          <w:spacing w:val="40"/>
        </w:rPr>
        <w:t xml:space="preserve"> </w:t>
      </w:r>
      <w:r>
        <w:t>though</w:t>
      </w:r>
      <w:r>
        <w:rPr>
          <w:spacing w:val="40"/>
        </w:rPr>
        <w:t xml:space="preserve"> </w:t>
      </w:r>
      <w:r>
        <w:t>a</w:t>
      </w:r>
      <w:r>
        <w:rPr>
          <w:spacing w:val="40"/>
        </w:rPr>
        <w:t xml:space="preserve"> </w:t>
      </w:r>
      <w:r>
        <w:t>stranger</w:t>
      </w:r>
      <w:r>
        <w:rPr>
          <w:spacing w:val="40"/>
        </w:rPr>
        <w:t xml:space="preserve"> </w:t>
      </w:r>
      <w:r>
        <w:t>whom</w:t>
      </w:r>
      <w:r>
        <w:rPr>
          <w:spacing w:val="40"/>
        </w:rPr>
        <w:t xml:space="preserve"> </w:t>
      </w:r>
      <w:r>
        <w:t>I</w:t>
      </w:r>
      <w:r>
        <w:rPr>
          <w:spacing w:val="40"/>
        </w:rPr>
        <w:t xml:space="preserve"> </w:t>
      </w:r>
      <w:r>
        <w:t>never</w:t>
      </w:r>
      <w:r>
        <w:rPr>
          <w:spacing w:val="40"/>
        </w:rPr>
        <w:t xml:space="preserve"> </w:t>
      </w:r>
      <w:r>
        <w:t>knew,</w:t>
      </w:r>
      <w:r>
        <w:rPr>
          <w:spacing w:val="40"/>
        </w:rPr>
        <w:t xml:space="preserve"> </w:t>
      </w:r>
      <w:r>
        <w:t>and</w:t>
      </w:r>
      <w:r>
        <w:rPr>
          <w:spacing w:val="40"/>
        </w:rPr>
        <w:t xml:space="preserve"> </w:t>
      </w:r>
      <w:r>
        <w:t>he</w:t>
      </w:r>
      <w:r>
        <w:rPr>
          <w:spacing w:val="40"/>
        </w:rPr>
        <w:t xml:space="preserve"> </w:t>
      </w:r>
      <w:r>
        <w:t>professed his spirit rose both against the Word and the Speaker, going home, and the Word working, and working out sin, he comes not long after and blessed God that ever he heard that Sermon: And so certainly it will be.</w:t>
      </w:r>
    </w:p>
    <w:p w14:paraId="20B00453" w14:textId="77777777" w:rsidR="00EC029C" w:rsidRDefault="00000000">
      <w:pPr>
        <w:pStyle w:val="a3"/>
        <w:spacing w:before="289" w:line="254" w:lineRule="auto"/>
        <w:ind w:right="436"/>
      </w:pPr>
      <w:r>
        <w:t>I have shewed you in these thirteen Particulars how evil sin is</w:t>
      </w:r>
      <w:r>
        <w:rPr>
          <w:spacing w:val="80"/>
        </w:rPr>
        <w:t xml:space="preserve"> </w:t>
      </w:r>
      <w:r>
        <w:t>against your own souls; know then, if the Minister by the Word can but get away your sin, Oh you will see it above the greatest good and happiness that ever you had in all your lives, that ever you did understand that which</w:t>
      </w:r>
      <w:r>
        <w:rPr>
          <w:spacing w:val="40"/>
        </w:rPr>
        <w:t xml:space="preserve"> </w:t>
      </w:r>
      <w:r>
        <w:t>would do you</w:t>
      </w:r>
      <w:r>
        <w:rPr>
          <w:spacing w:val="40"/>
        </w:rPr>
        <w:t xml:space="preserve"> </w:t>
      </w:r>
      <w:r>
        <w:t>so much</w:t>
      </w:r>
      <w:r>
        <w:rPr>
          <w:spacing w:val="40"/>
        </w:rPr>
        <w:t xml:space="preserve"> </w:t>
      </w:r>
      <w:r>
        <w:t>hurt: Alas</w:t>
      </w:r>
      <w:r>
        <w:rPr>
          <w:spacing w:val="40"/>
        </w:rPr>
        <w:t xml:space="preserve"> </w:t>
      </w:r>
      <w:r>
        <w:t>you</w:t>
      </w:r>
      <w:r>
        <w:rPr>
          <w:spacing w:val="40"/>
        </w:rPr>
        <w:t xml:space="preserve"> </w:t>
      </w:r>
      <w:r>
        <w:t>will say, I did not see sin would do me so much hurt; woe to me if I had not heard the evil</w:t>
      </w:r>
      <w:r>
        <w:rPr>
          <w:spacing w:val="40"/>
        </w:rPr>
        <w:t xml:space="preserve"> </w:t>
      </w:r>
      <w:r>
        <w:t>of sin; if I had known the evil of sin by feeling, what had become of me?</w:t>
      </w:r>
    </w:p>
    <w:p w14:paraId="1BA29DF6" w14:textId="77777777" w:rsidR="00EC029C" w:rsidRDefault="00000000">
      <w:pPr>
        <w:pStyle w:val="a3"/>
        <w:spacing w:before="282" w:line="254" w:lineRule="auto"/>
        <w:ind w:right="448"/>
      </w:pPr>
      <w:r>
        <w:t>You have heard and read much of the evil of sin; now think, if these things be so grievous in the hearing or reading, what a woeful condition will that soul be in that must feel it? that must have every one of these Particulars made good to the full? Certainly such a soul must needs be in a woeful condition.</w:t>
      </w:r>
    </w:p>
    <w:p w14:paraId="4892B23B" w14:textId="77777777" w:rsidR="00EC029C" w:rsidRDefault="00000000">
      <w:pPr>
        <w:pStyle w:val="a3"/>
        <w:spacing w:before="293" w:line="254" w:lineRule="auto"/>
        <w:ind w:right="442"/>
      </w:pPr>
      <w:r>
        <w:t>Now the Lord so sanctify and bless unto you the reading or hearing</w:t>
      </w:r>
      <w:r>
        <w:rPr>
          <w:spacing w:val="40"/>
        </w:rPr>
        <w:t xml:space="preserve"> </w:t>
      </w:r>
      <w:r>
        <w:t>of</w:t>
      </w:r>
      <w:r>
        <w:rPr>
          <w:spacing w:val="40"/>
        </w:rPr>
        <w:t xml:space="preserve"> </w:t>
      </w:r>
      <w:r>
        <w:t>all</w:t>
      </w:r>
      <w:r>
        <w:rPr>
          <w:spacing w:val="40"/>
        </w:rPr>
        <w:t xml:space="preserve"> </w:t>
      </w:r>
      <w:r>
        <w:t>these</w:t>
      </w:r>
      <w:r>
        <w:rPr>
          <w:spacing w:val="40"/>
        </w:rPr>
        <w:t xml:space="preserve"> </w:t>
      </w:r>
      <w:r>
        <w:t>evils, that</w:t>
      </w:r>
      <w:r>
        <w:rPr>
          <w:spacing w:val="40"/>
        </w:rPr>
        <w:t xml:space="preserve"> </w:t>
      </w:r>
      <w:r>
        <w:t>none</w:t>
      </w:r>
      <w:r>
        <w:rPr>
          <w:spacing w:val="40"/>
        </w:rPr>
        <w:t xml:space="preserve"> </w:t>
      </w:r>
      <w:r>
        <w:t>of</w:t>
      </w:r>
      <w:r>
        <w:rPr>
          <w:spacing w:val="40"/>
        </w:rPr>
        <w:t xml:space="preserve"> </w:t>
      </w:r>
      <w:r>
        <w:t>your souls</w:t>
      </w:r>
      <w:r>
        <w:rPr>
          <w:spacing w:val="40"/>
        </w:rPr>
        <w:t xml:space="preserve"> </w:t>
      </w:r>
      <w:r>
        <w:t>may</w:t>
      </w:r>
      <w:r>
        <w:rPr>
          <w:spacing w:val="40"/>
        </w:rPr>
        <w:t xml:space="preserve"> </w:t>
      </w:r>
      <w:r>
        <w:t>ever come</w:t>
      </w:r>
      <w:r>
        <w:rPr>
          <w:spacing w:val="40"/>
        </w:rPr>
        <w:t xml:space="preserve"> </w:t>
      </w:r>
      <w:r>
        <w:t>to</w:t>
      </w:r>
      <w:r>
        <w:rPr>
          <w:spacing w:val="40"/>
        </w:rPr>
        <w:t xml:space="preserve"> </w:t>
      </w:r>
      <w:r>
        <w:t xml:space="preserve">feel </w:t>
      </w:r>
      <w:r>
        <w:rPr>
          <w:spacing w:val="-2"/>
        </w:rPr>
        <w:t>them.</w:t>
      </w:r>
    </w:p>
    <w:p w14:paraId="3ECC6B0C" w14:textId="77777777" w:rsidR="00EC029C" w:rsidRDefault="00EC029C">
      <w:pPr>
        <w:spacing w:line="254" w:lineRule="auto"/>
        <w:sectPr w:rsidR="00EC029C">
          <w:pgSz w:w="12240" w:h="15840"/>
          <w:pgMar w:top="1360" w:right="1100" w:bottom="280" w:left="1320" w:header="720" w:footer="720" w:gutter="0"/>
          <w:cols w:space="720"/>
        </w:sectPr>
      </w:pPr>
    </w:p>
    <w:p w14:paraId="433372D7" w14:textId="77777777" w:rsidR="00EC029C" w:rsidRDefault="00000000">
      <w:pPr>
        <w:pStyle w:val="1"/>
        <w:rPr>
          <w:lang w:eastAsia="zh-CN"/>
        </w:rPr>
      </w:pPr>
      <w:bookmarkStart w:id="220" w:name="十三__罪是永恶之种,故其害人甚于灾难"/>
      <w:bookmarkEnd w:id="220"/>
      <w:r>
        <w:rPr>
          <w:lang w:eastAsia="zh-CN"/>
        </w:rPr>
        <w:t>十三 罪是永恶之种,故其害人甚于灾难</w:t>
      </w:r>
    </w:p>
    <w:p w14:paraId="27C986E3" w14:textId="77777777" w:rsidR="00EC029C" w:rsidRDefault="00000000">
      <w:pPr>
        <w:spacing w:before="509" w:line="242" w:lineRule="auto"/>
        <w:ind w:left="100" w:right="575"/>
        <w:jc w:val="both"/>
        <w:rPr>
          <w:rFonts w:ascii="宋体" w:eastAsia="宋体"/>
          <w:sz w:val="24"/>
          <w:lang w:eastAsia="zh-CN"/>
        </w:rPr>
      </w:pPr>
      <w:r>
        <w:rPr>
          <w:rFonts w:ascii="宋体" w:eastAsia="宋体" w:hint="eastAsia"/>
          <w:spacing w:val="-2"/>
          <w:sz w:val="24"/>
          <w:lang w:eastAsia="zh-CN"/>
        </w:rPr>
        <w:t>由此可用之</w:t>
      </w:r>
      <w:r>
        <w:rPr>
          <w:spacing w:val="-2"/>
          <w:sz w:val="24"/>
          <w:lang w:eastAsia="zh-CN"/>
        </w:rPr>
        <w:t>,</w:t>
      </w:r>
      <w:r>
        <w:rPr>
          <w:rFonts w:ascii="宋体" w:eastAsia="宋体" w:hint="eastAsia"/>
          <w:spacing w:val="-2"/>
          <w:sz w:val="24"/>
          <w:lang w:eastAsia="zh-CN"/>
        </w:rPr>
        <w:t>那些以为可藉罪恶谋己利者</w:t>
      </w:r>
      <w:r>
        <w:rPr>
          <w:spacing w:val="-2"/>
          <w:sz w:val="24"/>
          <w:lang w:eastAsia="zh-CN"/>
        </w:rPr>
        <w:t>,</w:t>
      </w:r>
      <w:r>
        <w:rPr>
          <w:rFonts w:ascii="宋体" w:eastAsia="宋体" w:hint="eastAsia"/>
          <w:spacing w:val="-5"/>
          <w:sz w:val="24"/>
          <w:lang w:eastAsia="zh-CN"/>
        </w:rPr>
        <w:t>乃受骗矣。 第二用途</w:t>
      </w:r>
      <w:r>
        <w:rPr>
          <w:spacing w:val="-2"/>
          <w:sz w:val="24"/>
          <w:lang w:eastAsia="zh-CN"/>
        </w:rPr>
        <w:t>:</w:t>
      </w:r>
      <w:r>
        <w:rPr>
          <w:rFonts w:ascii="宋体" w:eastAsia="宋体" w:hint="eastAsia"/>
          <w:spacing w:val="-2"/>
          <w:sz w:val="24"/>
          <w:lang w:eastAsia="zh-CN"/>
        </w:rPr>
        <w:t>传道事工不仅是为神的荣耀</w:t>
      </w:r>
      <w:r>
        <w:rPr>
          <w:spacing w:val="-2"/>
          <w:sz w:val="24"/>
          <w:lang w:eastAsia="zh-CN"/>
        </w:rPr>
        <w:t>,</w:t>
      </w:r>
      <w:r>
        <w:rPr>
          <w:rFonts w:ascii="宋体" w:eastAsia="宋体" w:hint="eastAsia"/>
          <w:spacing w:val="-2"/>
          <w:sz w:val="24"/>
          <w:lang w:eastAsia="zh-CN"/>
        </w:rPr>
        <w:t>也是为我们的益处。</w:t>
      </w:r>
    </w:p>
    <w:p w14:paraId="794871B3" w14:textId="77777777" w:rsidR="00EC029C" w:rsidRDefault="00000000">
      <w:pPr>
        <w:spacing w:before="281" w:line="242" w:lineRule="auto"/>
        <w:ind w:left="100" w:right="453"/>
        <w:jc w:val="both"/>
        <w:rPr>
          <w:rFonts w:ascii="宋体" w:eastAsia="宋体"/>
          <w:sz w:val="24"/>
          <w:lang w:eastAsia="zh-CN"/>
        </w:rPr>
      </w:pPr>
      <w:r>
        <w:rPr>
          <w:rFonts w:ascii="宋体" w:eastAsia="宋体" w:hint="eastAsia"/>
          <w:spacing w:val="-2"/>
          <w:sz w:val="24"/>
          <w:lang w:eastAsia="zh-CN"/>
        </w:rPr>
        <w:t>十三、再者</w:t>
      </w:r>
      <w:r>
        <w:rPr>
          <w:spacing w:val="-2"/>
          <w:sz w:val="24"/>
          <w:lang w:eastAsia="zh-CN"/>
        </w:rPr>
        <w:t>,</w:t>
      </w:r>
      <w:r>
        <w:rPr>
          <w:rFonts w:ascii="宋体" w:eastAsia="宋体" w:hint="eastAsia"/>
          <w:spacing w:val="-2"/>
          <w:sz w:val="24"/>
          <w:lang w:eastAsia="zh-CN"/>
        </w:rPr>
        <w:t>罪乃首要之恶</w:t>
      </w:r>
      <w:r>
        <w:rPr>
          <w:spacing w:val="-2"/>
          <w:sz w:val="24"/>
          <w:lang w:eastAsia="zh-CN"/>
        </w:rPr>
        <w:t>;</w:t>
      </w:r>
      <w:r>
        <w:rPr>
          <w:rFonts w:ascii="宋体" w:eastAsia="宋体" w:hint="eastAsia"/>
          <w:spacing w:val="-2"/>
          <w:sz w:val="24"/>
          <w:lang w:eastAsia="zh-CN"/>
        </w:rPr>
        <w:t>我如此称之</w:t>
      </w:r>
      <w:r>
        <w:rPr>
          <w:spacing w:val="-2"/>
          <w:sz w:val="24"/>
          <w:lang w:eastAsia="zh-CN"/>
        </w:rPr>
        <w:t>,</w:t>
      </w:r>
      <w:r>
        <w:rPr>
          <w:rFonts w:ascii="宋体" w:eastAsia="宋体" w:hint="eastAsia"/>
          <w:spacing w:val="-2"/>
          <w:sz w:val="24"/>
          <w:lang w:eastAsia="zh-CN"/>
        </w:rPr>
        <w:t>因其对受造之物乃是永恶之根源</w:t>
      </w:r>
      <w:r>
        <w:rPr>
          <w:spacing w:val="-2"/>
          <w:sz w:val="24"/>
          <w:lang w:eastAsia="zh-CN"/>
        </w:rPr>
        <w:t>(</w:t>
      </w:r>
      <w:r>
        <w:rPr>
          <w:rFonts w:ascii="宋体" w:eastAsia="宋体" w:hint="eastAsia"/>
          <w:spacing w:val="-2"/>
          <w:sz w:val="24"/>
          <w:lang w:eastAsia="zh-CN"/>
        </w:rPr>
        <w:t>请谨记我所言</w:t>
      </w:r>
      <w:r>
        <w:rPr>
          <w:spacing w:val="-2"/>
          <w:sz w:val="24"/>
          <w:lang w:eastAsia="zh-CN"/>
        </w:rPr>
        <w:t>)</w:t>
      </w:r>
      <w:r>
        <w:rPr>
          <w:rFonts w:ascii="宋体" w:eastAsia="宋体" w:hint="eastAsia"/>
          <w:spacing w:val="-2"/>
          <w:sz w:val="24"/>
          <w:lang w:eastAsia="zh-CN"/>
        </w:rPr>
        <w:t>。我并非只是说它应得永恶</w:t>
      </w:r>
      <w:r>
        <w:rPr>
          <w:spacing w:val="-2"/>
          <w:sz w:val="24"/>
          <w:lang w:eastAsia="zh-CN"/>
        </w:rPr>
        <w:t>,</w:t>
      </w:r>
      <w:r>
        <w:rPr>
          <w:rFonts w:ascii="宋体" w:eastAsia="宋体" w:hint="eastAsia"/>
          <w:spacing w:val="-2"/>
          <w:sz w:val="24"/>
          <w:lang w:eastAsia="zh-CN"/>
        </w:rPr>
        <w:t>而是它本身就是永恶。正如恩典不仅应得永福</w:t>
      </w:r>
      <w:r>
        <w:rPr>
          <w:spacing w:val="-2"/>
          <w:sz w:val="24"/>
          <w:lang w:eastAsia="zh-CN"/>
        </w:rPr>
        <w:t>,</w:t>
      </w:r>
      <w:r>
        <w:rPr>
          <w:rFonts w:ascii="宋体" w:eastAsia="宋体" w:hint="eastAsia"/>
          <w:spacing w:val="-2"/>
          <w:sz w:val="24"/>
          <w:lang w:eastAsia="zh-CN"/>
        </w:rPr>
        <w:t>它本身就是永福的种子</w:t>
      </w:r>
      <w:r>
        <w:rPr>
          <w:spacing w:val="-2"/>
          <w:sz w:val="24"/>
          <w:lang w:eastAsia="zh-CN"/>
        </w:rPr>
        <w:t>,</w:t>
      </w:r>
      <w:r>
        <w:rPr>
          <w:rFonts w:ascii="宋体" w:eastAsia="宋体" w:hint="eastAsia"/>
          <w:spacing w:val="-2"/>
          <w:sz w:val="24"/>
          <w:lang w:eastAsia="zh-CN"/>
        </w:rPr>
        <w:t>假以时日就会长成永福。</w:t>
      </w:r>
    </w:p>
    <w:p w14:paraId="6B3EEBEB" w14:textId="77777777" w:rsidR="00EC029C" w:rsidRDefault="00000000">
      <w:pPr>
        <w:spacing w:before="283" w:line="242" w:lineRule="auto"/>
        <w:ind w:left="100" w:right="340"/>
        <w:jc w:val="both"/>
        <w:rPr>
          <w:rFonts w:ascii="宋体" w:eastAsia="宋体"/>
          <w:sz w:val="24"/>
          <w:lang w:eastAsia="zh-CN"/>
        </w:rPr>
      </w:pPr>
      <w:r>
        <w:rPr>
          <w:rFonts w:ascii="宋体" w:eastAsia="宋体" w:hint="eastAsia"/>
          <w:spacing w:val="-2"/>
          <w:sz w:val="24"/>
          <w:lang w:eastAsia="zh-CN"/>
        </w:rPr>
        <w:t>同样</w:t>
      </w:r>
      <w:r>
        <w:rPr>
          <w:spacing w:val="-2"/>
          <w:sz w:val="24"/>
          <w:lang w:eastAsia="zh-CN"/>
        </w:rPr>
        <w:t>,</w:t>
      </w:r>
      <w:r>
        <w:rPr>
          <w:rFonts w:ascii="宋体" w:eastAsia="宋体" w:hint="eastAsia"/>
          <w:spacing w:val="-2"/>
          <w:sz w:val="24"/>
          <w:lang w:eastAsia="zh-CN"/>
        </w:rPr>
        <w:t>罪不仅应得永祸</w:t>
      </w:r>
      <w:r>
        <w:rPr>
          <w:spacing w:val="-2"/>
          <w:sz w:val="24"/>
          <w:lang w:eastAsia="zh-CN"/>
        </w:rPr>
        <w:t>,</w:t>
      </w:r>
      <w:r>
        <w:rPr>
          <w:rFonts w:ascii="宋体" w:eastAsia="宋体" w:hint="eastAsia"/>
          <w:spacing w:val="-2"/>
          <w:sz w:val="24"/>
          <w:lang w:eastAsia="zh-CN"/>
        </w:rPr>
        <w:t>它本身就是永恶的种子</w:t>
      </w:r>
      <w:r>
        <w:rPr>
          <w:spacing w:val="-2"/>
          <w:sz w:val="24"/>
          <w:lang w:eastAsia="zh-CN"/>
        </w:rPr>
        <w:t>,</w:t>
      </w:r>
      <w:r>
        <w:rPr>
          <w:rFonts w:ascii="宋体" w:eastAsia="宋体" w:hint="eastAsia"/>
          <w:spacing w:val="-2"/>
          <w:sz w:val="24"/>
          <w:lang w:eastAsia="zh-CN"/>
        </w:rPr>
        <w:t>罪本身就要成为灵魂的刽子手</w:t>
      </w:r>
      <w:r>
        <w:rPr>
          <w:spacing w:val="-2"/>
          <w:sz w:val="24"/>
          <w:lang w:eastAsia="zh-CN"/>
        </w:rPr>
        <w:t>,</w:t>
      </w:r>
      <w:r>
        <w:rPr>
          <w:rFonts w:ascii="宋体" w:eastAsia="宋体" w:hint="eastAsia"/>
          <w:spacing w:val="-2"/>
          <w:sz w:val="24"/>
          <w:lang w:eastAsia="zh-CN"/>
        </w:rPr>
        <w:t>给灵魂带来难以忍受的痛苦。虽然罪对许多男女而言</w:t>
      </w:r>
      <w:r>
        <w:rPr>
          <w:spacing w:val="-2"/>
          <w:sz w:val="24"/>
          <w:lang w:eastAsia="zh-CN"/>
        </w:rPr>
        <w:t>,</w:t>
      </w:r>
      <w:r>
        <w:rPr>
          <w:rFonts w:ascii="宋体" w:eastAsia="宋体" w:hint="eastAsia"/>
          <w:spacing w:val="-2"/>
          <w:sz w:val="24"/>
          <w:lang w:eastAsia="zh-CN"/>
        </w:rPr>
        <w:t>乃是他们赖以为生并以之为乐的元素</w:t>
      </w:r>
      <w:r>
        <w:rPr>
          <w:spacing w:val="-2"/>
          <w:sz w:val="24"/>
          <w:lang w:eastAsia="zh-CN"/>
        </w:rPr>
        <w:t>:</w:t>
      </w:r>
      <w:r>
        <w:rPr>
          <w:rFonts w:ascii="宋体" w:eastAsia="宋体" w:hint="eastAsia"/>
          <w:spacing w:val="-2"/>
          <w:sz w:val="24"/>
          <w:lang w:eastAsia="zh-CN"/>
        </w:rPr>
        <w:t>但当知晓</w:t>
      </w:r>
      <w:r>
        <w:rPr>
          <w:spacing w:val="-2"/>
          <w:sz w:val="24"/>
          <w:lang w:eastAsia="zh-CN"/>
        </w:rPr>
        <w:t>,</w:t>
      </w:r>
      <w:r>
        <w:rPr>
          <w:rFonts w:ascii="宋体" w:eastAsia="宋体" w:hint="eastAsia"/>
          <w:spacing w:val="-2"/>
          <w:sz w:val="24"/>
          <w:lang w:eastAsia="zh-CN"/>
        </w:rPr>
        <w:t>这罪不仅应得神的震怒</w:t>
      </w:r>
      <w:r>
        <w:rPr>
          <w:spacing w:val="-2"/>
          <w:sz w:val="24"/>
          <w:lang w:eastAsia="zh-CN"/>
        </w:rPr>
        <w:t>,</w:t>
      </w:r>
      <w:r>
        <w:rPr>
          <w:rFonts w:ascii="宋体" w:eastAsia="宋体" w:hint="eastAsia"/>
          <w:spacing w:val="-2"/>
          <w:sz w:val="24"/>
          <w:lang w:eastAsia="zh-CN"/>
        </w:rPr>
        <w:t>它本身就会成为你永恒的折磨。</w:t>
      </w:r>
    </w:p>
    <w:p w14:paraId="67ED7501" w14:textId="77777777" w:rsidR="00EC029C" w:rsidRDefault="00000000">
      <w:pPr>
        <w:spacing w:before="282" w:line="242" w:lineRule="auto"/>
        <w:ind w:left="100" w:right="568"/>
        <w:rPr>
          <w:rFonts w:ascii="宋体" w:eastAsia="宋体"/>
          <w:sz w:val="24"/>
          <w:lang w:eastAsia="zh-CN"/>
        </w:rPr>
      </w:pPr>
      <w:r>
        <w:rPr>
          <w:rFonts w:ascii="宋体" w:eastAsia="宋体" w:hint="eastAsia"/>
          <w:spacing w:val="-2"/>
          <w:sz w:val="24"/>
          <w:lang w:eastAsia="zh-CN"/>
        </w:rPr>
        <w:t>譬如</w:t>
      </w:r>
      <w:r>
        <w:rPr>
          <w:spacing w:val="-2"/>
          <w:sz w:val="24"/>
          <w:lang w:eastAsia="zh-CN"/>
        </w:rPr>
        <w:t>,</w:t>
      </w:r>
      <w:r>
        <w:rPr>
          <w:rFonts w:ascii="宋体" w:eastAsia="宋体" w:hint="eastAsia"/>
          <w:spacing w:val="-2"/>
          <w:sz w:val="24"/>
          <w:lang w:eastAsia="zh-CN"/>
        </w:rPr>
        <w:t>鱼儿在水中嬉戏跳跃</w:t>
      </w:r>
      <w:r>
        <w:rPr>
          <w:spacing w:val="-2"/>
          <w:sz w:val="24"/>
          <w:lang w:eastAsia="zh-CN"/>
        </w:rPr>
        <w:t>,</w:t>
      </w:r>
      <w:r>
        <w:rPr>
          <w:rFonts w:ascii="宋体" w:eastAsia="宋体" w:hint="eastAsia"/>
          <w:spacing w:val="-2"/>
          <w:sz w:val="24"/>
          <w:lang w:eastAsia="zh-CN"/>
        </w:rPr>
        <w:t>水乃鱼之生存之道</w:t>
      </w:r>
      <w:r>
        <w:rPr>
          <w:spacing w:val="-2"/>
          <w:sz w:val="24"/>
          <w:lang w:eastAsia="zh-CN"/>
        </w:rPr>
        <w:t>,</w:t>
      </w:r>
      <w:r>
        <w:rPr>
          <w:rFonts w:ascii="宋体" w:eastAsia="宋体" w:hint="eastAsia"/>
          <w:spacing w:val="-2"/>
          <w:sz w:val="24"/>
          <w:lang w:eastAsia="zh-CN"/>
        </w:rPr>
        <w:t>鱼在其中欢欣鼓舞</w:t>
      </w:r>
      <w:r>
        <w:rPr>
          <w:spacing w:val="-2"/>
          <w:sz w:val="24"/>
          <w:lang w:eastAsia="zh-CN"/>
        </w:rPr>
        <w:t>;</w:t>
      </w:r>
      <w:r>
        <w:rPr>
          <w:rFonts w:ascii="宋体" w:eastAsia="宋体" w:hint="eastAsia"/>
          <w:spacing w:val="-2"/>
          <w:sz w:val="24"/>
          <w:lang w:eastAsia="zh-CN"/>
        </w:rPr>
        <w:t>但你若在盛水之器皿下生火</w:t>
      </w:r>
      <w:r>
        <w:rPr>
          <w:spacing w:val="-2"/>
          <w:sz w:val="24"/>
          <w:lang w:eastAsia="zh-CN"/>
        </w:rPr>
        <w:t>,</w:t>
      </w:r>
      <w:r>
        <w:rPr>
          <w:rFonts w:ascii="宋体" w:eastAsia="宋体" w:hint="eastAsia"/>
          <w:spacing w:val="-2"/>
          <w:sz w:val="24"/>
          <w:lang w:eastAsia="zh-CN"/>
        </w:rPr>
        <w:t>原本鱼儿嬉戏跳跃、欢欣鼓舞其中的水</w:t>
      </w:r>
      <w:r>
        <w:rPr>
          <w:spacing w:val="-2"/>
          <w:sz w:val="24"/>
          <w:lang w:eastAsia="zh-CN"/>
        </w:rPr>
        <w:t>,</w:t>
      </w:r>
      <w:r>
        <w:rPr>
          <w:rFonts w:ascii="宋体" w:eastAsia="宋体" w:hint="eastAsia"/>
          <w:spacing w:val="-2"/>
          <w:sz w:val="24"/>
          <w:lang w:eastAsia="zh-CN"/>
        </w:rPr>
        <w:t>就会变得滚烫</w:t>
      </w:r>
      <w:r>
        <w:rPr>
          <w:spacing w:val="-2"/>
          <w:sz w:val="24"/>
          <w:lang w:eastAsia="zh-CN"/>
        </w:rPr>
        <w:t>,</w:t>
      </w:r>
      <w:r>
        <w:rPr>
          <w:rFonts w:ascii="宋体" w:eastAsia="宋体" w:hint="eastAsia"/>
          <w:spacing w:val="-2"/>
          <w:sz w:val="24"/>
          <w:lang w:eastAsia="zh-CN"/>
        </w:rPr>
        <w:t>成为折磨鱼儿的刑具。</w:t>
      </w:r>
    </w:p>
    <w:p w14:paraId="1BAE9117" w14:textId="77777777" w:rsidR="00EC029C" w:rsidRDefault="00000000">
      <w:pPr>
        <w:spacing w:before="282" w:line="242" w:lineRule="auto"/>
        <w:ind w:left="100" w:right="515"/>
        <w:rPr>
          <w:rFonts w:ascii="宋体" w:eastAsia="宋体"/>
          <w:sz w:val="24"/>
          <w:lang w:eastAsia="zh-CN"/>
        </w:rPr>
      </w:pPr>
      <w:r>
        <w:rPr>
          <w:rFonts w:ascii="宋体" w:eastAsia="宋体" w:hint="eastAsia"/>
          <w:spacing w:val="-2"/>
          <w:sz w:val="24"/>
          <w:lang w:eastAsia="zh-CN"/>
        </w:rPr>
        <w:t>同理</w:t>
      </w:r>
      <w:r>
        <w:rPr>
          <w:spacing w:val="-2"/>
          <w:sz w:val="24"/>
          <w:lang w:eastAsia="zh-CN"/>
        </w:rPr>
        <w:t>,</w:t>
      </w:r>
      <w:r>
        <w:rPr>
          <w:rFonts w:ascii="宋体" w:eastAsia="宋体" w:hint="eastAsia"/>
          <w:spacing w:val="-2"/>
          <w:sz w:val="24"/>
          <w:lang w:eastAsia="zh-CN"/>
        </w:rPr>
        <w:t>人在罪中嬉戏</w:t>
      </w:r>
      <w:r>
        <w:rPr>
          <w:spacing w:val="-2"/>
          <w:sz w:val="24"/>
          <w:lang w:eastAsia="zh-CN"/>
        </w:rPr>
        <w:t>,</w:t>
      </w:r>
      <w:r>
        <w:rPr>
          <w:rFonts w:ascii="宋体" w:eastAsia="宋体" w:hint="eastAsia"/>
          <w:spacing w:val="-2"/>
          <w:sz w:val="24"/>
          <w:lang w:eastAsia="zh-CN"/>
        </w:rPr>
        <w:t>以作恶为乐</w:t>
      </w:r>
      <w:r>
        <w:rPr>
          <w:spacing w:val="-2"/>
          <w:sz w:val="24"/>
          <w:lang w:eastAsia="zh-CN"/>
        </w:rPr>
        <w:t>,</w:t>
      </w:r>
      <w:r>
        <w:rPr>
          <w:rFonts w:ascii="宋体" w:eastAsia="宋体" w:hint="eastAsia"/>
          <w:spacing w:val="-2"/>
          <w:sz w:val="24"/>
          <w:lang w:eastAsia="zh-CN"/>
        </w:rPr>
        <w:t>如鱼在水中一般</w:t>
      </w:r>
      <w:r>
        <w:rPr>
          <w:spacing w:val="-2"/>
          <w:sz w:val="24"/>
          <w:lang w:eastAsia="zh-CN"/>
        </w:rPr>
        <w:t>,</w:t>
      </w:r>
      <w:r>
        <w:rPr>
          <w:rFonts w:ascii="宋体" w:eastAsia="宋体" w:hint="eastAsia"/>
          <w:spacing w:val="-2"/>
          <w:sz w:val="24"/>
          <w:lang w:eastAsia="zh-CN"/>
        </w:rPr>
        <w:t>但当神将震怒掺入罪中</w:t>
      </w:r>
      <w:r>
        <w:rPr>
          <w:spacing w:val="-2"/>
          <w:sz w:val="24"/>
          <w:lang w:eastAsia="zh-CN"/>
        </w:rPr>
        <w:t>,</w:t>
      </w:r>
      <w:r>
        <w:rPr>
          <w:rFonts w:ascii="宋体" w:eastAsia="宋体" w:hint="eastAsia"/>
          <w:spacing w:val="-2"/>
          <w:sz w:val="24"/>
          <w:lang w:eastAsia="zh-CN"/>
        </w:rPr>
        <w:t>那曾经令你欢喜的罪</w:t>
      </w:r>
      <w:r>
        <w:rPr>
          <w:spacing w:val="-2"/>
          <w:sz w:val="24"/>
          <w:lang w:eastAsia="zh-CN"/>
        </w:rPr>
        <w:t>,</w:t>
      </w:r>
      <w:r>
        <w:rPr>
          <w:rFonts w:ascii="宋体" w:eastAsia="宋体" w:hint="eastAsia"/>
          <w:spacing w:val="-2"/>
          <w:sz w:val="24"/>
          <w:lang w:eastAsia="zh-CN"/>
        </w:rPr>
        <w:t>就要成为折磨你的刑具</w:t>
      </w:r>
      <w:r>
        <w:rPr>
          <w:spacing w:val="-2"/>
          <w:sz w:val="24"/>
          <w:lang w:eastAsia="zh-CN"/>
        </w:rPr>
        <w:t>,</w:t>
      </w:r>
      <w:r>
        <w:rPr>
          <w:rFonts w:ascii="宋体" w:eastAsia="宋体" w:hint="eastAsia"/>
          <w:spacing w:val="-2"/>
          <w:sz w:val="24"/>
          <w:lang w:eastAsia="zh-CN"/>
        </w:rPr>
        <w:t>成为永恶的根源。由此可见</w:t>
      </w:r>
      <w:r>
        <w:rPr>
          <w:spacing w:val="-2"/>
          <w:sz w:val="24"/>
          <w:lang w:eastAsia="zh-CN"/>
        </w:rPr>
        <w:t>,</w:t>
      </w:r>
      <w:r>
        <w:rPr>
          <w:rFonts w:ascii="宋体" w:eastAsia="宋体" w:hint="eastAsia"/>
          <w:spacing w:val="-2"/>
          <w:sz w:val="24"/>
          <w:lang w:eastAsia="zh-CN"/>
        </w:rPr>
        <w:t>罪有别于一般灾难。</w:t>
      </w:r>
    </w:p>
    <w:p w14:paraId="1300DE26" w14:textId="77777777" w:rsidR="00EC029C" w:rsidRDefault="00000000">
      <w:pPr>
        <w:spacing w:before="281" w:line="242" w:lineRule="auto"/>
        <w:ind w:left="100" w:right="328"/>
        <w:rPr>
          <w:rFonts w:ascii="宋体" w:eastAsia="宋体"/>
          <w:sz w:val="24"/>
          <w:lang w:eastAsia="zh-CN"/>
        </w:rPr>
      </w:pPr>
      <w:r>
        <w:rPr>
          <w:rFonts w:ascii="宋体" w:eastAsia="宋体" w:hint="eastAsia"/>
          <w:spacing w:val="-2"/>
          <w:sz w:val="24"/>
          <w:lang w:eastAsia="zh-CN"/>
        </w:rPr>
        <w:t>譬如疾病虽会给身体带来痛苦忧伤</w:t>
      </w:r>
      <w:r>
        <w:rPr>
          <w:spacing w:val="-2"/>
          <w:sz w:val="24"/>
          <w:lang w:eastAsia="zh-CN"/>
        </w:rPr>
        <w:t>,</w:t>
      </w:r>
      <w:r>
        <w:rPr>
          <w:rFonts w:ascii="宋体" w:eastAsia="宋体" w:hint="eastAsia"/>
          <w:spacing w:val="-2"/>
          <w:sz w:val="24"/>
          <w:lang w:eastAsia="zh-CN"/>
        </w:rPr>
        <w:t>但时间会冲淡一切</w:t>
      </w:r>
      <w:r>
        <w:rPr>
          <w:spacing w:val="-2"/>
          <w:sz w:val="24"/>
          <w:lang w:eastAsia="zh-CN"/>
        </w:rPr>
        <w:t>,</w:t>
      </w:r>
      <w:r>
        <w:rPr>
          <w:rFonts w:ascii="宋体" w:eastAsia="宋体" w:hint="eastAsia"/>
          <w:spacing w:val="-2"/>
          <w:sz w:val="24"/>
          <w:lang w:eastAsia="zh-CN"/>
        </w:rPr>
        <w:t>疾病终会痊愈</w:t>
      </w:r>
      <w:r>
        <w:rPr>
          <w:spacing w:val="-2"/>
          <w:sz w:val="24"/>
          <w:lang w:eastAsia="zh-CN"/>
        </w:rPr>
        <w:t>;</w:t>
      </w:r>
      <w:r>
        <w:rPr>
          <w:rFonts w:ascii="宋体" w:eastAsia="宋体" w:hint="eastAsia"/>
          <w:spacing w:val="-2"/>
          <w:sz w:val="24"/>
          <w:lang w:eastAsia="zh-CN"/>
        </w:rPr>
        <w:t>罪却是如此可怕的恶</w:t>
      </w:r>
      <w:r>
        <w:rPr>
          <w:spacing w:val="-2"/>
          <w:sz w:val="24"/>
          <w:lang w:eastAsia="zh-CN"/>
        </w:rPr>
        <w:t>,</w:t>
      </w:r>
      <w:r>
        <w:rPr>
          <w:rFonts w:ascii="宋体" w:eastAsia="宋体" w:hint="eastAsia"/>
          <w:spacing w:val="-2"/>
          <w:sz w:val="24"/>
          <w:lang w:eastAsia="zh-CN"/>
        </w:rPr>
        <w:t>它永不消逝</w:t>
      </w:r>
      <w:r>
        <w:rPr>
          <w:spacing w:val="-2"/>
          <w:sz w:val="24"/>
          <w:lang w:eastAsia="zh-CN"/>
        </w:rPr>
        <w:t>,</w:t>
      </w:r>
      <w:r>
        <w:rPr>
          <w:rFonts w:ascii="宋体" w:eastAsia="宋体" w:hint="eastAsia"/>
          <w:spacing w:val="-2"/>
          <w:sz w:val="24"/>
          <w:lang w:eastAsia="zh-CN"/>
        </w:rPr>
        <w:t>乃是永恒痛苦的根源。如此</w:t>
      </w:r>
      <w:r>
        <w:rPr>
          <w:spacing w:val="-2"/>
          <w:sz w:val="24"/>
          <w:lang w:eastAsia="zh-CN"/>
        </w:rPr>
        <w:t>,</w:t>
      </w:r>
      <w:r>
        <w:rPr>
          <w:rFonts w:ascii="宋体" w:eastAsia="宋体" w:hint="eastAsia"/>
          <w:spacing w:val="-2"/>
          <w:sz w:val="24"/>
          <w:lang w:eastAsia="zh-CN"/>
        </w:rPr>
        <w:t>你已见证罪如何与我们的益处相悖。对此我不得不略加申论。</w:t>
      </w:r>
    </w:p>
    <w:p w14:paraId="23571386" w14:textId="77777777" w:rsidR="00EC029C" w:rsidRDefault="00000000">
      <w:pPr>
        <w:spacing w:before="280" w:line="242" w:lineRule="auto"/>
        <w:ind w:left="100" w:right="328"/>
        <w:rPr>
          <w:rFonts w:ascii="宋体" w:eastAsia="宋体"/>
          <w:sz w:val="24"/>
          <w:lang w:eastAsia="zh-CN"/>
        </w:rPr>
      </w:pPr>
      <w:r>
        <w:rPr>
          <w:rFonts w:ascii="宋体" w:eastAsia="宋体" w:hint="eastAsia"/>
          <w:sz w:val="24"/>
          <w:lang w:eastAsia="zh-CN"/>
        </w:rPr>
        <w:t>第一</w:t>
      </w:r>
      <w:r>
        <w:rPr>
          <w:spacing w:val="-3"/>
          <w:sz w:val="24"/>
          <w:lang w:eastAsia="zh-CN"/>
        </w:rPr>
        <w:t>,</w:t>
      </w:r>
      <w:r>
        <w:rPr>
          <w:rFonts w:ascii="宋体" w:eastAsia="宋体" w:hint="eastAsia"/>
          <w:sz w:val="24"/>
          <w:lang w:eastAsia="zh-CN"/>
        </w:rPr>
        <w:t>罪与我们的益处相悖</w:t>
      </w:r>
      <w:r>
        <w:rPr>
          <w:spacing w:val="1"/>
          <w:sz w:val="24"/>
          <w:lang w:eastAsia="zh-CN"/>
        </w:rPr>
        <w:t>:</w:t>
      </w:r>
      <w:r>
        <w:rPr>
          <w:rFonts w:ascii="宋体" w:eastAsia="宋体" w:hint="eastAsia"/>
          <w:sz w:val="24"/>
          <w:lang w:eastAsia="zh-CN"/>
        </w:rPr>
        <w:t>因此任何藉罪谋利、自图其利的应许</w:t>
      </w:r>
      <w:r>
        <w:rPr>
          <w:sz w:val="24"/>
          <w:lang w:eastAsia="zh-CN"/>
        </w:rPr>
        <w:t>,</w:t>
      </w:r>
      <w:r>
        <w:rPr>
          <w:rFonts w:ascii="宋体" w:eastAsia="宋体" w:hint="eastAsia"/>
          <w:sz w:val="24"/>
          <w:lang w:eastAsia="zh-CN"/>
        </w:rPr>
        <w:t>尽皆虚妄</w:t>
      </w:r>
      <w:r>
        <w:rPr>
          <w:sz w:val="24"/>
          <w:lang w:eastAsia="zh-CN"/>
        </w:rPr>
        <w:t>,</w:t>
      </w:r>
      <w:r>
        <w:rPr>
          <w:rFonts w:ascii="宋体" w:eastAsia="宋体" w:hint="eastAsia"/>
          <w:spacing w:val="-3"/>
          <w:sz w:val="24"/>
          <w:lang w:eastAsia="zh-CN"/>
        </w:rPr>
        <w:t>必将令你失望。</w:t>
      </w:r>
      <w:r>
        <w:rPr>
          <w:rFonts w:ascii="宋体" w:eastAsia="宋体" w:hint="eastAsia"/>
          <w:sz w:val="24"/>
          <w:lang w:eastAsia="zh-CN"/>
        </w:rPr>
        <w:t>恶人的道路必欺骗自己。你若以为可藉罪谋一己之利</w:t>
      </w:r>
      <w:r>
        <w:rPr>
          <w:spacing w:val="-3"/>
          <w:sz w:val="24"/>
          <w:lang w:eastAsia="zh-CN"/>
        </w:rPr>
        <w:t>,</w:t>
      </w:r>
      <w:r>
        <w:rPr>
          <w:rFonts w:ascii="宋体" w:eastAsia="宋体" w:hint="eastAsia"/>
          <w:sz w:val="24"/>
          <w:lang w:eastAsia="zh-CN"/>
        </w:rPr>
        <w:t>那你必然是错了。一个人若想自谋其利</w:t>
      </w:r>
      <w:r>
        <w:rPr>
          <w:spacing w:val="-3"/>
          <w:sz w:val="24"/>
          <w:lang w:eastAsia="zh-CN"/>
        </w:rPr>
        <w:t>,</w:t>
      </w:r>
      <w:r>
        <w:rPr>
          <w:rFonts w:ascii="宋体" w:eastAsia="宋体" w:hint="eastAsia"/>
          <w:sz w:val="24"/>
          <w:lang w:eastAsia="zh-CN"/>
        </w:rPr>
        <w:t>最好的方法就是弃绝罪恶</w:t>
      </w:r>
      <w:r>
        <w:rPr>
          <w:spacing w:val="1"/>
          <w:sz w:val="24"/>
          <w:lang w:eastAsia="zh-CN"/>
        </w:rPr>
        <w:t>:</w:t>
      </w:r>
      <w:r>
        <w:rPr>
          <w:rFonts w:ascii="宋体" w:eastAsia="宋体" w:hint="eastAsia"/>
          <w:sz w:val="24"/>
          <w:lang w:eastAsia="zh-CN"/>
        </w:rPr>
        <w:t>你若想自谋其利</w:t>
      </w:r>
      <w:r>
        <w:rPr>
          <w:sz w:val="24"/>
          <w:lang w:eastAsia="zh-CN"/>
        </w:rPr>
        <w:t>,</w:t>
      </w:r>
      <w:r>
        <w:rPr>
          <w:rFonts w:ascii="宋体" w:eastAsia="宋体" w:hint="eastAsia"/>
          <w:sz w:val="24"/>
          <w:lang w:eastAsia="zh-CN"/>
        </w:rPr>
        <w:t>做个真正的自爱者</w:t>
      </w:r>
      <w:r>
        <w:rPr>
          <w:sz w:val="24"/>
          <w:lang w:eastAsia="zh-CN"/>
        </w:rPr>
        <w:t>,</w:t>
      </w:r>
      <w:r>
        <w:rPr>
          <w:rFonts w:ascii="宋体" w:eastAsia="宋体" w:hint="eastAsia"/>
          <w:sz w:val="24"/>
          <w:lang w:eastAsia="zh-CN"/>
        </w:rPr>
        <w:t>就当弃绝罪恶</w:t>
      </w:r>
      <w:r>
        <w:rPr>
          <w:spacing w:val="-3"/>
          <w:sz w:val="24"/>
          <w:lang w:eastAsia="zh-CN"/>
        </w:rPr>
        <w:t>,</w:t>
      </w:r>
      <w:r>
        <w:rPr>
          <w:rFonts w:ascii="宋体" w:eastAsia="宋体" w:hint="eastAsia"/>
          <w:sz w:val="24"/>
          <w:lang w:eastAsia="zh-CN"/>
        </w:rPr>
        <w:t>因罪与你的益处相悖。</w:t>
      </w:r>
    </w:p>
    <w:p w14:paraId="5E94CC9A" w14:textId="77777777" w:rsidR="00EC029C" w:rsidRDefault="00000000">
      <w:pPr>
        <w:spacing w:before="284" w:line="242" w:lineRule="auto"/>
        <w:ind w:left="100" w:right="340"/>
        <w:jc w:val="both"/>
        <w:rPr>
          <w:rFonts w:ascii="宋体" w:eastAsia="宋体"/>
          <w:sz w:val="24"/>
          <w:lang w:eastAsia="zh-CN"/>
        </w:rPr>
      </w:pPr>
      <w:r>
        <w:rPr>
          <w:rFonts w:ascii="宋体" w:eastAsia="宋体" w:hint="eastAsia"/>
          <w:spacing w:val="-2"/>
          <w:sz w:val="24"/>
          <w:lang w:eastAsia="zh-CN"/>
        </w:rPr>
        <w:t>第二</w:t>
      </w:r>
      <w:r>
        <w:rPr>
          <w:spacing w:val="-2"/>
          <w:sz w:val="24"/>
          <w:lang w:eastAsia="zh-CN"/>
        </w:rPr>
        <w:t>,</w:t>
      </w:r>
      <w:r>
        <w:rPr>
          <w:rFonts w:ascii="宋体" w:eastAsia="宋体" w:hint="eastAsia"/>
          <w:spacing w:val="-2"/>
          <w:sz w:val="24"/>
          <w:lang w:eastAsia="zh-CN"/>
        </w:rPr>
        <w:t>由此可见</w:t>
      </w:r>
      <w:r>
        <w:rPr>
          <w:spacing w:val="-2"/>
          <w:sz w:val="24"/>
          <w:lang w:eastAsia="zh-CN"/>
        </w:rPr>
        <w:t>,</w:t>
      </w:r>
      <w:r>
        <w:rPr>
          <w:rFonts w:ascii="宋体" w:eastAsia="宋体" w:hint="eastAsia"/>
          <w:spacing w:val="-2"/>
          <w:sz w:val="24"/>
          <w:lang w:eastAsia="zh-CN"/>
        </w:rPr>
        <w:t>传道事工不仅是为神的荣耀</w:t>
      </w:r>
      <w:r>
        <w:rPr>
          <w:spacing w:val="-2"/>
          <w:sz w:val="24"/>
          <w:lang w:eastAsia="zh-CN"/>
        </w:rPr>
        <w:t>,</w:t>
      </w:r>
      <w:r>
        <w:rPr>
          <w:rFonts w:ascii="宋体" w:eastAsia="宋体" w:hint="eastAsia"/>
          <w:spacing w:val="-2"/>
          <w:sz w:val="24"/>
          <w:lang w:eastAsia="zh-CN"/>
        </w:rPr>
        <w:t>也是为我们的益处。神差遣传道人</w:t>
      </w:r>
      <w:r>
        <w:rPr>
          <w:spacing w:val="-2"/>
          <w:sz w:val="24"/>
          <w:lang w:eastAsia="zh-CN"/>
        </w:rPr>
        <w:t>,</w:t>
      </w:r>
      <w:r>
        <w:rPr>
          <w:rFonts w:ascii="宋体" w:eastAsia="宋体" w:hint="eastAsia"/>
          <w:spacing w:val="-2"/>
          <w:sz w:val="24"/>
          <w:lang w:eastAsia="zh-CN"/>
        </w:rPr>
        <w:t>不仅是为他自己的荣耀</w:t>
      </w:r>
      <w:r>
        <w:rPr>
          <w:spacing w:val="-2"/>
          <w:sz w:val="24"/>
          <w:lang w:eastAsia="zh-CN"/>
        </w:rPr>
        <w:t>,</w:t>
      </w:r>
      <w:r>
        <w:rPr>
          <w:rFonts w:ascii="宋体" w:eastAsia="宋体" w:hint="eastAsia"/>
          <w:spacing w:val="-2"/>
          <w:sz w:val="24"/>
          <w:lang w:eastAsia="zh-CN"/>
        </w:rPr>
        <w:t>也是为你们的益处。它的作用是什么</w:t>
      </w:r>
      <w:r>
        <w:rPr>
          <w:spacing w:val="-2"/>
          <w:sz w:val="24"/>
          <w:lang w:eastAsia="zh-CN"/>
        </w:rPr>
        <w:t>?</w:t>
      </w:r>
      <w:r>
        <w:rPr>
          <w:rFonts w:ascii="宋体" w:eastAsia="宋体" w:hint="eastAsia"/>
          <w:spacing w:val="-2"/>
          <w:sz w:val="24"/>
          <w:lang w:eastAsia="zh-CN"/>
        </w:rPr>
        <w:t>无非是要除去你们的罪</w:t>
      </w:r>
      <w:r>
        <w:rPr>
          <w:spacing w:val="-2"/>
          <w:sz w:val="24"/>
          <w:lang w:eastAsia="zh-CN"/>
        </w:rPr>
        <w:t>,</w:t>
      </w:r>
      <w:r>
        <w:rPr>
          <w:rFonts w:ascii="宋体" w:eastAsia="宋体" w:hint="eastAsia"/>
          <w:spacing w:val="-2"/>
          <w:sz w:val="24"/>
          <w:lang w:eastAsia="zh-CN"/>
        </w:rPr>
        <w:t>使之成为你们的痛苦和负担。</w:t>
      </w:r>
    </w:p>
    <w:p w14:paraId="0D7A1062" w14:textId="77777777" w:rsidR="00EC029C" w:rsidRDefault="00000000">
      <w:pPr>
        <w:spacing w:before="281" w:line="242" w:lineRule="auto"/>
        <w:ind w:left="100" w:right="393"/>
        <w:rPr>
          <w:rFonts w:ascii="宋体" w:eastAsia="宋体"/>
          <w:sz w:val="24"/>
          <w:lang w:eastAsia="zh-CN"/>
        </w:rPr>
      </w:pPr>
      <w:r>
        <w:rPr>
          <w:rFonts w:ascii="宋体" w:eastAsia="宋体" w:hint="eastAsia"/>
          <w:spacing w:val="-2"/>
          <w:sz w:val="24"/>
          <w:lang w:eastAsia="zh-CN"/>
        </w:rPr>
        <w:t>我已从许多方面阐明了罪的本质</w:t>
      </w:r>
      <w:r>
        <w:rPr>
          <w:spacing w:val="-2"/>
          <w:sz w:val="24"/>
          <w:lang w:eastAsia="zh-CN"/>
        </w:rPr>
        <w:t>,</w:t>
      </w:r>
      <w:r>
        <w:rPr>
          <w:rFonts w:ascii="宋体" w:eastAsia="宋体" w:hint="eastAsia"/>
          <w:spacing w:val="-2"/>
          <w:sz w:val="24"/>
          <w:lang w:eastAsia="zh-CN"/>
        </w:rPr>
        <w:t>以及罪有多么可怕邪恶</w:t>
      </w:r>
      <w:r>
        <w:rPr>
          <w:spacing w:val="-2"/>
          <w:sz w:val="24"/>
          <w:lang w:eastAsia="zh-CN"/>
        </w:rPr>
        <w:t>:</w:t>
      </w:r>
      <w:r>
        <w:rPr>
          <w:rFonts w:ascii="宋体" w:eastAsia="宋体" w:hint="eastAsia"/>
          <w:spacing w:val="-2"/>
          <w:sz w:val="24"/>
          <w:lang w:eastAsia="zh-CN"/>
        </w:rPr>
        <w:t>这样做的目的</w:t>
      </w:r>
      <w:r>
        <w:rPr>
          <w:spacing w:val="-2"/>
          <w:sz w:val="24"/>
          <w:lang w:eastAsia="zh-CN"/>
        </w:rPr>
        <w:t>,</w:t>
      </w:r>
      <w:r>
        <w:rPr>
          <w:rFonts w:ascii="宋体" w:eastAsia="宋体" w:hint="eastAsia"/>
          <w:spacing w:val="-2"/>
          <w:sz w:val="24"/>
          <w:lang w:eastAsia="zh-CN"/>
        </w:rPr>
        <w:t>无非是要把蛇从你怀中赶出</w:t>
      </w:r>
      <w:r>
        <w:rPr>
          <w:spacing w:val="-2"/>
          <w:sz w:val="24"/>
          <w:lang w:eastAsia="zh-CN"/>
        </w:rPr>
        <w:t>,</w:t>
      </w:r>
      <w:r>
        <w:rPr>
          <w:rFonts w:ascii="宋体" w:eastAsia="宋体" w:hint="eastAsia"/>
          <w:spacing w:val="-2"/>
          <w:sz w:val="24"/>
          <w:lang w:eastAsia="zh-CN"/>
        </w:rPr>
        <w:t>把那伤害你的东西除去</w:t>
      </w:r>
      <w:r>
        <w:rPr>
          <w:spacing w:val="-2"/>
          <w:sz w:val="24"/>
          <w:lang w:eastAsia="zh-CN"/>
        </w:rPr>
        <w:t>,</w:t>
      </w:r>
      <w:r>
        <w:rPr>
          <w:rFonts w:ascii="宋体" w:eastAsia="宋体" w:hint="eastAsia"/>
          <w:spacing w:val="-2"/>
          <w:sz w:val="24"/>
          <w:lang w:eastAsia="zh-CN"/>
        </w:rPr>
        <w:t>全然是为你的益处。</w:t>
      </w:r>
    </w:p>
    <w:p w14:paraId="1ED32A50" w14:textId="77777777" w:rsidR="00EC029C" w:rsidRDefault="00000000">
      <w:pPr>
        <w:spacing w:before="283" w:line="242" w:lineRule="auto"/>
        <w:ind w:left="100" w:right="405"/>
        <w:rPr>
          <w:rFonts w:ascii="宋体" w:eastAsia="宋体"/>
          <w:sz w:val="24"/>
          <w:lang w:eastAsia="zh-CN"/>
        </w:rPr>
      </w:pPr>
      <w:r>
        <w:rPr>
          <w:rFonts w:ascii="宋体" w:eastAsia="宋体" w:hint="eastAsia"/>
          <w:spacing w:val="-2"/>
          <w:sz w:val="24"/>
          <w:lang w:eastAsia="zh-CN"/>
        </w:rPr>
        <w:t>若神使你睁开眼睛</w:t>
      </w:r>
      <w:r>
        <w:rPr>
          <w:spacing w:val="-2"/>
          <w:sz w:val="24"/>
          <w:lang w:eastAsia="zh-CN"/>
        </w:rPr>
        <w:t>,</w:t>
      </w:r>
      <w:r>
        <w:rPr>
          <w:rFonts w:ascii="宋体" w:eastAsia="宋体" w:hint="eastAsia"/>
          <w:spacing w:val="-2"/>
          <w:sz w:val="24"/>
          <w:lang w:eastAsia="zh-CN"/>
        </w:rPr>
        <w:t>定会俯伏在地</w:t>
      </w:r>
      <w:r>
        <w:rPr>
          <w:spacing w:val="-2"/>
          <w:sz w:val="24"/>
          <w:lang w:eastAsia="zh-CN"/>
        </w:rPr>
        <w:t>,</w:t>
      </w:r>
      <w:r>
        <w:rPr>
          <w:rFonts w:ascii="宋体" w:eastAsia="宋体" w:hint="eastAsia"/>
          <w:spacing w:val="-2"/>
          <w:sz w:val="24"/>
          <w:lang w:eastAsia="zh-CN"/>
        </w:rPr>
        <w:t>称颂神曾差遣他的仆人向你显明何为罪。许多时候</w:t>
      </w:r>
      <w:r>
        <w:rPr>
          <w:spacing w:val="-2"/>
          <w:sz w:val="24"/>
          <w:lang w:eastAsia="zh-CN"/>
        </w:rPr>
        <w:t>,</w:t>
      </w:r>
      <w:r>
        <w:rPr>
          <w:rFonts w:ascii="宋体" w:eastAsia="宋体" w:hint="eastAsia"/>
          <w:spacing w:val="-2"/>
          <w:sz w:val="24"/>
          <w:lang w:eastAsia="zh-CN"/>
        </w:rPr>
        <w:t>人的灵魂背叛真道</w:t>
      </w:r>
      <w:r>
        <w:rPr>
          <w:spacing w:val="-2"/>
          <w:sz w:val="24"/>
          <w:lang w:eastAsia="zh-CN"/>
        </w:rPr>
        <w:t>,</w:t>
      </w:r>
      <w:r>
        <w:rPr>
          <w:rFonts w:ascii="宋体" w:eastAsia="宋体" w:hint="eastAsia"/>
          <w:spacing w:val="-2"/>
          <w:sz w:val="24"/>
          <w:lang w:eastAsia="zh-CN"/>
        </w:rPr>
        <w:t>视传道人为仇敌</w:t>
      </w:r>
      <w:r>
        <w:rPr>
          <w:spacing w:val="-2"/>
          <w:sz w:val="24"/>
          <w:lang w:eastAsia="zh-CN"/>
        </w:rPr>
        <w:t>,</w:t>
      </w:r>
      <w:r>
        <w:rPr>
          <w:rFonts w:ascii="宋体" w:eastAsia="宋体" w:hint="eastAsia"/>
          <w:spacing w:val="-2"/>
          <w:sz w:val="24"/>
          <w:lang w:eastAsia="zh-CN"/>
        </w:rPr>
        <w:t>说他在责备我。</w:t>
      </w:r>
    </w:p>
    <w:p w14:paraId="260B0712" w14:textId="77777777" w:rsidR="00EC029C" w:rsidRDefault="00000000">
      <w:pPr>
        <w:spacing w:before="282"/>
        <w:ind w:left="100"/>
        <w:rPr>
          <w:rFonts w:ascii="宋体" w:eastAsia="宋体"/>
          <w:sz w:val="24"/>
          <w:lang w:eastAsia="zh-CN"/>
        </w:rPr>
      </w:pPr>
      <w:r>
        <w:rPr>
          <w:rFonts w:ascii="宋体" w:eastAsia="宋体" w:hint="eastAsia"/>
          <w:spacing w:val="-2"/>
          <w:sz w:val="24"/>
          <w:lang w:eastAsia="zh-CN"/>
        </w:rPr>
        <w:t>不</w:t>
      </w:r>
      <w:r>
        <w:rPr>
          <w:spacing w:val="-2"/>
          <w:sz w:val="24"/>
          <w:lang w:eastAsia="zh-CN"/>
        </w:rPr>
        <w:t>,</w:t>
      </w:r>
      <w:r>
        <w:rPr>
          <w:rFonts w:ascii="宋体" w:eastAsia="宋体" w:hint="eastAsia"/>
          <w:spacing w:val="-2"/>
          <w:sz w:val="24"/>
          <w:lang w:eastAsia="zh-CN"/>
        </w:rPr>
        <w:t>他所责备的不是任何个人</w:t>
      </w:r>
      <w:r>
        <w:rPr>
          <w:spacing w:val="-2"/>
          <w:sz w:val="24"/>
          <w:lang w:eastAsia="zh-CN"/>
        </w:rPr>
        <w:t>,</w:t>
      </w:r>
      <w:r>
        <w:rPr>
          <w:rFonts w:ascii="宋体" w:eastAsia="宋体" w:hint="eastAsia"/>
          <w:spacing w:val="-2"/>
          <w:sz w:val="24"/>
          <w:lang w:eastAsia="zh-CN"/>
        </w:rPr>
        <w:t>乃是你的罪</w:t>
      </w:r>
      <w:r>
        <w:rPr>
          <w:spacing w:val="-2"/>
          <w:sz w:val="24"/>
          <w:lang w:eastAsia="zh-CN"/>
        </w:rPr>
        <w:t>,</w:t>
      </w:r>
      <w:r>
        <w:rPr>
          <w:rFonts w:ascii="宋体" w:eastAsia="宋体" w:hint="eastAsia"/>
          <w:spacing w:val="-2"/>
          <w:sz w:val="24"/>
          <w:lang w:eastAsia="zh-CN"/>
        </w:rPr>
        <w:t>男人或女人</w:t>
      </w:r>
      <w:r>
        <w:rPr>
          <w:spacing w:val="-2"/>
          <w:sz w:val="24"/>
          <w:lang w:eastAsia="zh-CN"/>
        </w:rPr>
        <w:t>,</w:t>
      </w:r>
      <w:r>
        <w:rPr>
          <w:rFonts w:ascii="宋体" w:eastAsia="宋体" w:hint="eastAsia"/>
          <w:spacing w:val="-3"/>
          <w:sz w:val="24"/>
          <w:lang w:eastAsia="zh-CN"/>
        </w:rPr>
        <w:t>正是那将伤害你、毁灭你的东西。</w:t>
      </w:r>
    </w:p>
    <w:p w14:paraId="101B065F" w14:textId="77777777" w:rsidR="00EC029C" w:rsidRDefault="00000000">
      <w:pPr>
        <w:spacing w:before="282" w:line="242" w:lineRule="auto"/>
        <w:ind w:left="100" w:right="381"/>
        <w:rPr>
          <w:sz w:val="24"/>
          <w:lang w:eastAsia="zh-CN"/>
        </w:rPr>
      </w:pPr>
      <w:r>
        <w:rPr>
          <w:rFonts w:ascii="宋体" w:eastAsia="宋体" w:hint="eastAsia"/>
          <w:spacing w:val="-2"/>
          <w:sz w:val="24"/>
          <w:lang w:eastAsia="zh-CN"/>
        </w:rPr>
        <w:t>再者</w:t>
      </w:r>
      <w:r>
        <w:rPr>
          <w:spacing w:val="-2"/>
          <w:sz w:val="24"/>
          <w:lang w:eastAsia="zh-CN"/>
        </w:rPr>
        <w:t>,</w:t>
      </w:r>
      <w:r>
        <w:rPr>
          <w:rFonts w:ascii="宋体" w:eastAsia="宋体" w:hint="eastAsia"/>
          <w:spacing w:val="-2"/>
          <w:sz w:val="24"/>
          <w:lang w:eastAsia="zh-CN"/>
        </w:rPr>
        <w:t>许多人指责传道人</w:t>
      </w:r>
      <w:r>
        <w:rPr>
          <w:spacing w:val="-2"/>
          <w:sz w:val="24"/>
          <w:lang w:eastAsia="zh-CN"/>
        </w:rPr>
        <w:t>,</w:t>
      </w:r>
      <w:r>
        <w:rPr>
          <w:rFonts w:ascii="宋体" w:eastAsia="宋体" w:hint="eastAsia"/>
          <w:spacing w:val="-2"/>
          <w:sz w:val="24"/>
          <w:lang w:eastAsia="zh-CN"/>
        </w:rPr>
        <w:t>如那人指责基督说</w:t>
      </w:r>
      <w:r>
        <w:rPr>
          <w:spacing w:val="-2"/>
          <w:sz w:val="24"/>
          <w:lang w:eastAsia="zh-CN"/>
        </w:rPr>
        <w:t>,"</w:t>
      </w:r>
      <w:r>
        <w:rPr>
          <w:rFonts w:ascii="宋体" w:eastAsia="宋体" w:hint="eastAsia"/>
          <w:spacing w:val="-2"/>
          <w:sz w:val="24"/>
          <w:lang w:eastAsia="zh-CN"/>
        </w:rPr>
        <w:t>他在未到之时就来折磨我们。</w:t>
      </w:r>
      <w:r>
        <w:rPr>
          <w:spacing w:val="-2"/>
          <w:sz w:val="24"/>
          <w:lang w:eastAsia="zh-CN"/>
        </w:rPr>
        <w:t>"</w:t>
      </w:r>
      <w:r>
        <w:rPr>
          <w:rFonts w:ascii="宋体" w:eastAsia="宋体" w:hint="eastAsia"/>
          <w:spacing w:val="-2"/>
          <w:sz w:val="24"/>
          <w:lang w:eastAsia="zh-CN"/>
        </w:rPr>
        <w:t>不</w:t>
      </w:r>
      <w:r>
        <w:rPr>
          <w:spacing w:val="-2"/>
          <w:sz w:val="24"/>
          <w:lang w:eastAsia="zh-CN"/>
        </w:rPr>
        <w:t>,</w:t>
      </w:r>
      <w:r>
        <w:rPr>
          <w:rFonts w:ascii="宋体" w:eastAsia="宋体" w:hint="eastAsia"/>
          <w:spacing w:val="-2"/>
          <w:sz w:val="24"/>
          <w:lang w:eastAsia="zh-CN"/>
        </w:rPr>
        <w:t>他所责备的是你的罪</w:t>
      </w:r>
      <w:r>
        <w:rPr>
          <w:spacing w:val="-2"/>
          <w:sz w:val="24"/>
          <w:lang w:eastAsia="zh-CN"/>
        </w:rPr>
        <w:t>,</w:t>
      </w:r>
      <w:r>
        <w:rPr>
          <w:rFonts w:ascii="宋体" w:eastAsia="宋体" w:hint="eastAsia"/>
          <w:spacing w:val="-2"/>
          <w:sz w:val="24"/>
          <w:lang w:eastAsia="zh-CN"/>
        </w:rPr>
        <w:t>是要除去那将毁灭你的东西。许多人准备对传道人说</w:t>
      </w:r>
      <w:r>
        <w:rPr>
          <w:spacing w:val="-2"/>
          <w:sz w:val="24"/>
          <w:lang w:eastAsia="zh-CN"/>
        </w:rPr>
        <w:t>,</w:t>
      </w:r>
      <w:r>
        <w:rPr>
          <w:rFonts w:ascii="宋体" w:eastAsia="宋体" w:hint="eastAsia"/>
          <w:spacing w:val="-2"/>
          <w:sz w:val="24"/>
          <w:lang w:eastAsia="zh-CN"/>
        </w:rPr>
        <w:t>如同以利亚对那先知所</w:t>
      </w:r>
      <w:r>
        <w:rPr>
          <w:rFonts w:ascii="宋体" w:eastAsia="宋体" w:hint="eastAsia"/>
          <w:spacing w:val="80"/>
          <w:w w:val="150"/>
          <w:sz w:val="24"/>
          <w:lang w:eastAsia="zh-CN"/>
        </w:rPr>
        <w:t xml:space="preserve"> </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我的仇敌啊</w:t>
      </w:r>
      <w:r>
        <w:rPr>
          <w:spacing w:val="-2"/>
          <w:sz w:val="24"/>
          <w:lang w:eastAsia="zh-CN"/>
        </w:rPr>
        <w:t>,</w:t>
      </w:r>
      <w:r>
        <w:rPr>
          <w:rFonts w:ascii="宋体" w:eastAsia="宋体" w:hint="eastAsia"/>
          <w:spacing w:val="-2"/>
          <w:sz w:val="24"/>
          <w:lang w:eastAsia="zh-CN"/>
        </w:rPr>
        <w:t>你为何要惹我</w:t>
      </w:r>
      <w:r>
        <w:rPr>
          <w:spacing w:val="-2"/>
          <w:sz w:val="24"/>
          <w:lang w:eastAsia="zh-CN"/>
        </w:rPr>
        <w:t>!"</w:t>
      </w:r>
      <w:r>
        <w:rPr>
          <w:rFonts w:ascii="宋体" w:eastAsia="宋体" w:hint="eastAsia"/>
          <w:spacing w:val="-2"/>
          <w:sz w:val="24"/>
          <w:lang w:eastAsia="zh-CN"/>
        </w:rPr>
        <w:t>但正如先知所言</w:t>
      </w:r>
      <w:r>
        <w:rPr>
          <w:spacing w:val="-2"/>
          <w:sz w:val="24"/>
          <w:lang w:eastAsia="zh-CN"/>
        </w:rPr>
        <w:t>,</w:t>
      </w:r>
      <w:r>
        <w:rPr>
          <w:rFonts w:ascii="宋体" w:eastAsia="宋体" w:hint="eastAsia"/>
          <w:spacing w:val="-2"/>
          <w:sz w:val="24"/>
          <w:lang w:eastAsia="zh-CN"/>
        </w:rPr>
        <w:t>我的话岂不是为你们的益处</w:t>
      </w:r>
      <w:r>
        <w:rPr>
          <w:spacing w:val="-2"/>
          <w:sz w:val="24"/>
          <w:lang w:eastAsia="zh-CN"/>
        </w:rPr>
        <w:t>?</w:t>
      </w:r>
    </w:p>
    <w:p w14:paraId="77D03344" w14:textId="77777777" w:rsidR="00EC029C" w:rsidRDefault="00EC029C">
      <w:pPr>
        <w:spacing w:line="242" w:lineRule="auto"/>
        <w:rPr>
          <w:sz w:val="24"/>
          <w:lang w:eastAsia="zh-CN"/>
        </w:rPr>
        <w:sectPr w:rsidR="00EC029C">
          <w:pgSz w:w="12240" w:h="15840"/>
          <w:pgMar w:top="1320" w:right="1100" w:bottom="280" w:left="1320" w:header="720" w:footer="720" w:gutter="0"/>
          <w:cols w:space="720"/>
        </w:sectPr>
      </w:pPr>
    </w:p>
    <w:p w14:paraId="094B9FDB" w14:textId="77777777" w:rsidR="00EC029C" w:rsidRDefault="00000000">
      <w:pPr>
        <w:spacing w:before="62" w:line="242" w:lineRule="auto"/>
        <w:ind w:left="100" w:right="405"/>
        <w:jc w:val="both"/>
        <w:rPr>
          <w:sz w:val="24"/>
          <w:lang w:eastAsia="zh-CN"/>
        </w:rPr>
      </w:pPr>
      <w:r>
        <w:rPr>
          <w:rFonts w:ascii="宋体" w:eastAsia="宋体" w:hint="eastAsia"/>
          <w:spacing w:val="-2"/>
          <w:sz w:val="24"/>
          <w:lang w:eastAsia="zh-CN"/>
        </w:rPr>
        <w:t>那使罪在你看为可憎的</w:t>
      </w:r>
      <w:r>
        <w:rPr>
          <w:spacing w:val="-2"/>
          <w:sz w:val="24"/>
          <w:lang w:eastAsia="zh-CN"/>
        </w:rPr>
        <w:t>,</w:t>
      </w:r>
      <w:r>
        <w:rPr>
          <w:rFonts w:ascii="宋体" w:eastAsia="宋体" w:hint="eastAsia"/>
          <w:spacing w:val="-2"/>
          <w:sz w:val="24"/>
          <w:lang w:eastAsia="zh-CN"/>
        </w:rPr>
        <w:t>必定是在尽其所能地善待你。许多人心中怀着罪</w:t>
      </w:r>
      <w:r>
        <w:rPr>
          <w:spacing w:val="-2"/>
          <w:sz w:val="24"/>
          <w:lang w:eastAsia="zh-CN"/>
        </w:rPr>
        <w:t>,</w:t>
      </w:r>
      <w:r>
        <w:rPr>
          <w:rFonts w:ascii="宋体" w:eastAsia="宋体" w:hint="eastAsia"/>
          <w:spacing w:val="-2"/>
          <w:sz w:val="24"/>
          <w:lang w:eastAsia="zh-CN"/>
        </w:rPr>
        <w:t>就起来反对传道人和道</w:t>
      </w:r>
      <w:r>
        <w:rPr>
          <w:spacing w:val="-2"/>
          <w:sz w:val="24"/>
          <w:lang w:eastAsia="zh-CN"/>
        </w:rPr>
        <w:t>,</w:t>
      </w:r>
      <w:r>
        <w:rPr>
          <w:rFonts w:ascii="宋体" w:eastAsia="宋体" w:hint="eastAsia"/>
          <w:spacing w:val="-2"/>
          <w:sz w:val="24"/>
          <w:lang w:eastAsia="zh-CN"/>
        </w:rPr>
        <w:t>如同病人的胃反对盛药的玻璃杯或罐子</w:t>
      </w:r>
      <w:r>
        <w:rPr>
          <w:spacing w:val="-2"/>
          <w:sz w:val="24"/>
          <w:lang w:eastAsia="zh-CN"/>
        </w:rPr>
        <w:t>,</w:t>
      </w:r>
      <w:r>
        <w:rPr>
          <w:rFonts w:ascii="宋体" w:eastAsia="宋体" w:hint="eastAsia"/>
          <w:spacing w:val="-2"/>
          <w:sz w:val="24"/>
          <w:lang w:eastAsia="zh-CN"/>
        </w:rPr>
        <w:t>但当他因体内的恶疾服下催吐剂</w:t>
      </w:r>
      <w:r>
        <w:rPr>
          <w:spacing w:val="-2"/>
          <w:sz w:val="24"/>
          <w:lang w:eastAsia="zh-CN"/>
        </w:rPr>
        <w:t>,</w:t>
      </w:r>
      <w:r>
        <w:rPr>
          <w:rFonts w:ascii="宋体" w:eastAsia="宋体" w:hint="eastAsia"/>
          <w:spacing w:val="-2"/>
          <w:sz w:val="24"/>
          <w:lang w:eastAsia="zh-CN"/>
        </w:rPr>
        <w:t>或会暂时恶心</w:t>
      </w:r>
      <w:r>
        <w:rPr>
          <w:spacing w:val="-2"/>
          <w:sz w:val="24"/>
          <w:lang w:eastAsia="zh-CN"/>
        </w:rPr>
        <w:t>,</w:t>
      </w:r>
      <w:r>
        <w:rPr>
          <w:rFonts w:ascii="宋体" w:eastAsia="宋体" w:hint="eastAsia"/>
          <w:spacing w:val="-2"/>
          <w:sz w:val="24"/>
          <w:lang w:eastAsia="zh-CN"/>
        </w:rPr>
        <w:t>吐出许多污秽恶心之物</w:t>
      </w:r>
      <w:r>
        <w:rPr>
          <w:spacing w:val="-2"/>
          <w:sz w:val="24"/>
          <w:lang w:eastAsia="zh-CN"/>
        </w:rPr>
        <w:t>;</w:t>
      </w:r>
      <w:r>
        <w:rPr>
          <w:rFonts w:ascii="宋体" w:eastAsia="宋体" w:hint="eastAsia"/>
          <w:spacing w:val="-2"/>
          <w:sz w:val="24"/>
          <w:lang w:eastAsia="zh-CN"/>
        </w:rPr>
        <w:t>然后他会呼喊</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赞美神</w:t>
      </w:r>
      <w:r>
        <w:rPr>
          <w:spacing w:val="-2"/>
          <w:sz w:val="24"/>
          <w:lang w:eastAsia="zh-CN"/>
        </w:rPr>
        <w:t>,</w:t>
      </w:r>
    </w:p>
    <w:p w14:paraId="35405A9E" w14:textId="77777777" w:rsidR="00EC029C" w:rsidRDefault="00EC029C">
      <w:pPr>
        <w:pStyle w:val="a3"/>
        <w:spacing w:before="7"/>
        <w:ind w:left="0"/>
        <w:jc w:val="left"/>
        <w:rPr>
          <w:sz w:val="24"/>
          <w:lang w:eastAsia="zh-CN"/>
        </w:rPr>
      </w:pPr>
    </w:p>
    <w:p w14:paraId="00E132DF" w14:textId="77777777" w:rsidR="00EC029C" w:rsidRDefault="00000000">
      <w:pPr>
        <w:ind w:left="100"/>
        <w:rPr>
          <w:sz w:val="24"/>
          <w:lang w:eastAsia="zh-CN"/>
        </w:rPr>
      </w:pPr>
      <w:r>
        <w:rPr>
          <w:rFonts w:ascii="宋体" w:eastAsia="宋体" w:hint="eastAsia"/>
          <w:spacing w:val="-2"/>
          <w:sz w:val="24"/>
          <w:lang w:eastAsia="zh-CN"/>
        </w:rPr>
        <w:t>虽然我经历了痛苦</w:t>
      </w:r>
      <w:r>
        <w:rPr>
          <w:spacing w:val="-2"/>
          <w:sz w:val="24"/>
          <w:lang w:eastAsia="zh-CN"/>
        </w:rPr>
        <w:t>,</w:t>
      </w:r>
      <w:r>
        <w:rPr>
          <w:rFonts w:ascii="宋体" w:eastAsia="宋体" w:hint="eastAsia"/>
          <w:spacing w:val="-2"/>
          <w:sz w:val="24"/>
          <w:lang w:eastAsia="zh-CN"/>
        </w:rPr>
        <w:t>但这除去了许多本会滋生疾病的污秽之物。</w:t>
      </w:r>
      <w:r>
        <w:rPr>
          <w:spacing w:val="-10"/>
          <w:sz w:val="24"/>
          <w:lang w:eastAsia="zh-CN"/>
        </w:rPr>
        <w:t>"</w:t>
      </w:r>
    </w:p>
    <w:p w14:paraId="5A6955D3" w14:textId="77777777" w:rsidR="00EC029C" w:rsidRDefault="00EC029C">
      <w:pPr>
        <w:pStyle w:val="a3"/>
        <w:spacing w:before="12"/>
        <w:ind w:left="0"/>
        <w:jc w:val="left"/>
        <w:rPr>
          <w:sz w:val="24"/>
          <w:lang w:eastAsia="zh-CN"/>
        </w:rPr>
      </w:pPr>
    </w:p>
    <w:p w14:paraId="160E5E11" w14:textId="77777777" w:rsidR="00EC029C" w:rsidRDefault="00000000">
      <w:pPr>
        <w:spacing w:before="1" w:line="242" w:lineRule="auto"/>
        <w:ind w:left="100" w:right="405"/>
        <w:rPr>
          <w:rFonts w:ascii="宋体" w:eastAsia="宋体"/>
          <w:sz w:val="24"/>
          <w:lang w:eastAsia="zh-CN"/>
        </w:rPr>
      </w:pPr>
      <w:r>
        <w:rPr>
          <w:rFonts w:ascii="宋体" w:eastAsia="宋体" w:hint="eastAsia"/>
          <w:spacing w:val="-2"/>
          <w:sz w:val="24"/>
          <w:lang w:eastAsia="zh-CN"/>
        </w:rPr>
        <w:t>同样</w:t>
      </w:r>
      <w:r>
        <w:rPr>
          <w:spacing w:val="-2"/>
          <w:sz w:val="24"/>
          <w:lang w:eastAsia="zh-CN"/>
        </w:rPr>
        <w:t>,</w:t>
      </w:r>
      <w:r>
        <w:rPr>
          <w:rFonts w:ascii="宋体" w:eastAsia="宋体" w:hint="eastAsia"/>
          <w:spacing w:val="-2"/>
          <w:sz w:val="24"/>
          <w:lang w:eastAsia="zh-CN"/>
        </w:rPr>
        <w:t>虽然我们的事工或会令你痛苦</w:t>
      </w:r>
      <w:r>
        <w:rPr>
          <w:spacing w:val="-2"/>
          <w:sz w:val="24"/>
          <w:lang w:eastAsia="zh-CN"/>
        </w:rPr>
        <w:t>,</w:t>
      </w:r>
      <w:r>
        <w:rPr>
          <w:rFonts w:ascii="宋体" w:eastAsia="宋体" w:hint="eastAsia"/>
          <w:spacing w:val="-2"/>
          <w:sz w:val="24"/>
          <w:lang w:eastAsia="zh-CN"/>
        </w:rPr>
        <w:t>但当那些需要对付的东西被除去时</w:t>
      </w:r>
      <w:r>
        <w:rPr>
          <w:spacing w:val="-2"/>
          <w:sz w:val="24"/>
          <w:lang w:eastAsia="zh-CN"/>
        </w:rPr>
        <w:t>,</w:t>
      </w:r>
      <w:r>
        <w:rPr>
          <w:rFonts w:ascii="宋体" w:eastAsia="宋体" w:hint="eastAsia"/>
          <w:spacing w:val="-2"/>
          <w:sz w:val="24"/>
          <w:lang w:eastAsia="zh-CN"/>
        </w:rPr>
        <w:t>你必会称颂神。许多人听道时</w:t>
      </w:r>
      <w:r>
        <w:rPr>
          <w:spacing w:val="-2"/>
          <w:sz w:val="24"/>
          <w:lang w:eastAsia="zh-CN"/>
        </w:rPr>
        <w:t>,</w:t>
      </w:r>
      <w:r>
        <w:rPr>
          <w:rFonts w:ascii="宋体" w:eastAsia="宋体" w:hint="eastAsia"/>
          <w:spacing w:val="-2"/>
          <w:sz w:val="24"/>
          <w:lang w:eastAsia="zh-CN"/>
        </w:rPr>
        <w:t>心中忿忿不平</w:t>
      </w:r>
      <w:r>
        <w:rPr>
          <w:spacing w:val="-2"/>
          <w:sz w:val="24"/>
          <w:lang w:eastAsia="zh-CN"/>
        </w:rPr>
        <w:t>;</w:t>
      </w:r>
      <w:r>
        <w:rPr>
          <w:rFonts w:ascii="宋体" w:eastAsia="宋体" w:hint="eastAsia"/>
          <w:spacing w:val="-2"/>
          <w:sz w:val="24"/>
          <w:lang w:eastAsia="zh-CN"/>
        </w:rPr>
        <w:t>但当神喜悦地除去他们的罪</w:t>
      </w:r>
      <w:r>
        <w:rPr>
          <w:spacing w:val="-2"/>
          <w:sz w:val="24"/>
          <w:lang w:eastAsia="zh-CN"/>
        </w:rPr>
        <w:t>,</w:t>
      </w:r>
      <w:r>
        <w:rPr>
          <w:rFonts w:ascii="宋体" w:eastAsia="宋体" w:hint="eastAsia"/>
          <w:spacing w:val="-2"/>
          <w:sz w:val="24"/>
          <w:lang w:eastAsia="zh-CN"/>
        </w:rPr>
        <w:t>虽然代价沉重</w:t>
      </w:r>
      <w:r>
        <w:rPr>
          <w:spacing w:val="-2"/>
          <w:sz w:val="24"/>
          <w:lang w:eastAsia="zh-CN"/>
        </w:rPr>
        <w:t>,</w:t>
      </w:r>
      <w:r>
        <w:rPr>
          <w:rFonts w:ascii="宋体" w:eastAsia="宋体" w:hint="eastAsia"/>
          <w:spacing w:val="-2"/>
          <w:sz w:val="24"/>
          <w:lang w:eastAsia="zh-CN"/>
        </w:rPr>
        <w:t>他们会称颂神</w:t>
      </w:r>
      <w:r>
        <w:rPr>
          <w:spacing w:val="-2"/>
          <w:sz w:val="24"/>
          <w:lang w:eastAsia="zh-CN"/>
        </w:rPr>
        <w:t>,</w:t>
      </w:r>
      <w:r>
        <w:rPr>
          <w:rFonts w:ascii="宋体" w:eastAsia="宋体" w:hint="eastAsia"/>
          <w:spacing w:val="-2"/>
          <w:sz w:val="24"/>
          <w:lang w:eastAsia="zh-CN"/>
        </w:rPr>
        <w:t>感恩曾听过那令他们不安的道</w:t>
      </w:r>
      <w:r>
        <w:rPr>
          <w:spacing w:val="-2"/>
          <w:sz w:val="24"/>
          <w:lang w:eastAsia="zh-CN"/>
        </w:rPr>
        <w:t>,</w:t>
      </w:r>
      <w:r>
        <w:rPr>
          <w:rFonts w:ascii="宋体" w:eastAsia="宋体" w:hint="eastAsia"/>
          <w:spacing w:val="-2"/>
          <w:sz w:val="24"/>
          <w:lang w:eastAsia="zh-CN"/>
        </w:rPr>
        <w:t>或见过那个人的面。</w:t>
      </w:r>
    </w:p>
    <w:p w14:paraId="403B6C05" w14:textId="77777777" w:rsidR="00EC029C" w:rsidRDefault="00000000">
      <w:pPr>
        <w:spacing w:before="282" w:line="242" w:lineRule="auto"/>
        <w:ind w:left="100" w:right="340"/>
        <w:jc w:val="both"/>
        <w:rPr>
          <w:rFonts w:ascii="宋体" w:eastAsia="宋体"/>
          <w:sz w:val="24"/>
          <w:lang w:eastAsia="zh-CN"/>
        </w:rPr>
      </w:pPr>
      <w:r>
        <w:rPr>
          <w:rFonts w:ascii="宋体" w:eastAsia="宋体" w:hint="eastAsia"/>
          <w:spacing w:val="-2"/>
          <w:sz w:val="24"/>
          <w:lang w:eastAsia="zh-CN"/>
        </w:rPr>
        <w:t>我记得有人对我说</w:t>
      </w:r>
      <w:r>
        <w:rPr>
          <w:spacing w:val="-2"/>
          <w:sz w:val="24"/>
          <w:lang w:eastAsia="zh-CN"/>
        </w:rPr>
        <w:t>,</w:t>
      </w:r>
      <w:r>
        <w:rPr>
          <w:rFonts w:ascii="宋体" w:eastAsia="宋体" w:hint="eastAsia"/>
          <w:spacing w:val="-2"/>
          <w:sz w:val="24"/>
          <w:lang w:eastAsia="zh-CN"/>
        </w:rPr>
        <w:t>他坐着听我讲道时</w:t>
      </w:r>
      <w:r>
        <w:rPr>
          <w:spacing w:val="-2"/>
          <w:sz w:val="24"/>
          <w:lang w:eastAsia="zh-CN"/>
        </w:rPr>
        <w:t>,</w:t>
      </w:r>
      <w:r>
        <w:rPr>
          <w:rFonts w:ascii="宋体" w:eastAsia="宋体" w:hint="eastAsia"/>
          <w:spacing w:val="-2"/>
          <w:sz w:val="24"/>
          <w:lang w:eastAsia="zh-CN"/>
        </w:rPr>
        <w:t>深信我所说的一切都是在责备他</w:t>
      </w:r>
      <w:r>
        <w:rPr>
          <w:spacing w:val="-2"/>
          <w:sz w:val="24"/>
          <w:lang w:eastAsia="zh-CN"/>
        </w:rPr>
        <w:t>,</w:t>
      </w:r>
      <w:r>
        <w:rPr>
          <w:rFonts w:ascii="宋体" w:eastAsia="宋体" w:hint="eastAsia"/>
          <w:spacing w:val="-2"/>
          <w:sz w:val="24"/>
          <w:lang w:eastAsia="zh-CN"/>
        </w:rPr>
        <w:t>虽然他是个我从未谋面的陌生人</w:t>
      </w:r>
      <w:r>
        <w:rPr>
          <w:spacing w:val="-2"/>
          <w:sz w:val="24"/>
          <w:lang w:eastAsia="zh-CN"/>
        </w:rPr>
        <w:t>,</w:t>
      </w:r>
      <w:r>
        <w:rPr>
          <w:rFonts w:ascii="宋体" w:eastAsia="宋体" w:hint="eastAsia"/>
          <w:spacing w:val="-2"/>
          <w:sz w:val="24"/>
          <w:lang w:eastAsia="zh-CN"/>
        </w:rPr>
        <w:t>他承认自己的灵魂背叛了道和讲道人。回家后</w:t>
      </w:r>
      <w:r>
        <w:rPr>
          <w:spacing w:val="-2"/>
          <w:sz w:val="24"/>
          <w:lang w:eastAsia="zh-CN"/>
        </w:rPr>
        <w:t>,</w:t>
      </w:r>
      <w:r>
        <w:rPr>
          <w:rFonts w:ascii="宋体" w:eastAsia="宋体" w:hint="eastAsia"/>
          <w:spacing w:val="-2"/>
          <w:sz w:val="24"/>
          <w:lang w:eastAsia="zh-CN"/>
        </w:rPr>
        <w:t>道在他心中运行</w:t>
      </w:r>
      <w:r>
        <w:rPr>
          <w:spacing w:val="-2"/>
          <w:sz w:val="24"/>
          <w:lang w:eastAsia="zh-CN"/>
        </w:rPr>
        <w:t>,</w:t>
      </w:r>
      <w:r>
        <w:rPr>
          <w:rFonts w:ascii="宋体" w:eastAsia="宋体" w:hint="eastAsia"/>
          <w:spacing w:val="-2"/>
          <w:sz w:val="24"/>
          <w:lang w:eastAsia="zh-CN"/>
        </w:rPr>
        <w:t>除去罪</w:t>
      </w:r>
      <w:r>
        <w:rPr>
          <w:spacing w:val="-2"/>
          <w:sz w:val="24"/>
          <w:lang w:eastAsia="zh-CN"/>
        </w:rPr>
        <w:t>,</w:t>
      </w:r>
      <w:r>
        <w:rPr>
          <w:rFonts w:ascii="宋体" w:eastAsia="宋体" w:hint="eastAsia"/>
          <w:spacing w:val="-2"/>
          <w:sz w:val="24"/>
          <w:lang w:eastAsia="zh-CN"/>
        </w:rPr>
        <w:t>没多久他就来称颂神</w:t>
      </w:r>
      <w:r>
        <w:rPr>
          <w:spacing w:val="-2"/>
          <w:sz w:val="24"/>
          <w:lang w:eastAsia="zh-CN"/>
        </w:rPr>
        <w:t>,</w:t>
      </w:r>
      <w:r>
        <w:rPr>
          <w:rFonts w:ascii="宋体" w:eastAsia="宋体" w:hint="eastAsia"/>
          <w:spacing w:val="-2"/>
          <w:sz w:val="24"/>
          <w:lang w:eastAsia="zh-CN"/>
        </w:rPr>
        <w:t>感恩曾听过那篇道</w:t>
      </w:r>
      <w:r>
        <w:rPr>
          <w:spacing w:val="-2"/>
          <w:sz w:val="24"/>
          <w:lang w:eastAsia="zh-CN"/>
        </w:rPr>
        <w:t>:</w:t>
      </w:r>
      <w:r>
        <w:rPr>
          <w:rFonts w:ascii="宋体" w:eastAsia="宋体" w:hint="eastAsia"/>
          <w:spacing w:val="-2"/>
          <w:sz w:val="24"/>
          <w:lang w:eastAsia="zh-CN"/>
        </w:rPr>
        <w:t>事情的结局必定如此。</w:t>
      </w:r>
    </w:p>
    <w:p w14:paraId="42ABDE59" w14:textId="77777777" w:rsidR="00EC029C" w:rsidRDefault="00000000">
      <w:pPr>
        <w:spacing w:before="281" w:line="242" w:lineRule="auto"/>
        <w:ind w:left="100" w:right="393"/>
        <w:rPr>
          <w:sz w:val="24"/>
          <w:lang w:eastAsia="zh-CN"/>
        </w:rPr>
      </w:pPr>
      <w:r>
        <w:rPr>
          <w:rFonts w:ascii="宋体" w:eastAsia="宋体" w:hint="eastAsia"/>
          <w:spacing w:val="-2"/>
          <w:sz w:val="24"/>
          <w:lang w:eastAsia="zh-CN"/>
        </w:rPr>
        <w:t>我已在这十三点中向你们显明</w:t>
      </w:r>
      <w:r>
        <w:rPr>
          <w:spacing w:val="-2"/>
          <w:sz w:val="24"/>
          <w:lang w:eastAsia="zh-CN"/>
        </w:rPr>
        <w:t>,</w:t>
      </w:r>
      <w:r>
        <w:rPr>
          <w:rFonts w:ascii="宋体" w:eastAsia="宋体" w:hint="eastAsia"/>
          <w:spacing w:val="-2"/>
          <w:sz w:val="24"/>
          <w:lang w:eastAsia="zh-CN"/>
        </w:rPr>
        <w:t>罪恶如何危害你们的灵魂</w:t>
      </w:r>
      <w:r>
        <w:rPr>
          <w:spacing w:val="-2"/>
          <w:sz w:val="24"/>
          <w:lang w:eastAsia="zh-CN"/>
        </w:rPr>
        <w:t>;</w:t>
      </w:r>
      <w:r>
        <w:rPr>
          <w:rFonts w:ascii="宋体" w:eastAsia="宋体" w:hint="eastAsia"/>
          <w:spacing w:val="-2"/>
          <w:sz w:val="24"/>
          <w:lang w:eastAsia="zh-CN"/>
        </w:rPr>
        <w:t>要知道</w:t>
      </w:r>
      <w:r>
        <w:rPr>
          <w:spacing w:val="-2"/>
          <w:sz w:val="24"/>
          <w:lang w:eastAsia="zh-CN"/>
        </w:rPr>
        <w:t>,</w:t>
      </w:r>
      <w:r>
        <w:rPr>
          <w:rFonts w:ascii="宋体" w:eastAsia="宋体" w:hint="eastAsia"/>
          <w:spacing w:val="-2"/>
          <w:sz w:val="24"/>
          <w:lang w:eastAsia="zh-CN"/>
        </w:rPr>
        <w:t>若传道人藉着道能除去你们的罪</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你们必会视之为一生中莫大的福祉</w:t>
      </w:r>
      <w:r>
        <w:rPr>
          <w:spacing w:val="-2"/>
          <w:sz w:val="24"/>
          <w:lang w:eastAsia="zh-CN"/>
        </w:rPr>
        <w:t>,</w:t>
      </w:r>
      <w:r>
        <w:rPr>
          <w:rFonts w:ascii="宋体" w:eastAsia="宋体" w:hint="eastAsia"/>
          <w:spacing w:val="-2"/>
          <w:sz w:val="24"/>
          <w:lang w:eastAsia="zh-CN"/>
        </w:rPr>
        <w:t>感恩曾明白那会如此伤害自己的东西</w:t>
      </w:r>
      <w:r>
        <w:rPr>
          <w:spacing w:val="-2"/>
          <w:sz w:val="24"/>
          <w:lang w:eastAsia="zh-CN"/>
        </w:rPr>
        <w:t>:</w:t>
      </w:r>
      <w:r>
        <w:rPr>
          <w:rFonts w:ascii="宋体" w:eastAsia="宋体" w:hint="eastAsia"/>
          <w:spacing w:val="-2"/>
          <w:sz w:val="24"/>
          <w:lang w:eastAsia="zh-CN"/>
        </w:rPr>
        <w:t>唉</w:t>
      </w:r>
      <w:r>
        <w:rPr>
          <w:spacing w:val="-2"/>
          <w:sz w:val="24"/>
          <w:lang w:eastAsia="zh-CN"/>
        </w:rPr>
        <w:t>,</w:t>
      </w:r>
      <w:r>
        <w:rPr>
          <w:rFonts w:ascii="宋体" w:eastAsia="宋体" w:hint="eastAsia"/>
          <w:spacing w:val="-2"/>
          <w:sz w:val="24"/>
          <w:lang w:eastAsia="zh-CN"/>
        </w:rPr>
        <w:t>你会说</w:t>
      </w:r>
      <w:r>
        <w:rPr>
          <w:spacing w:val="-2"/>
          <w:sz w:val="24"/>
          <w:lang w:eastAsia="zh-CN"/>
        </w:rPr>
        <w:t>,</w:t>
      </w:r>
      <w:r>
        <w:rPr>
          <w:rFonts w:ascii="宋体" w:eastAsia="宋体" w:hint="eastAsia"/>
          <w:spacing w:val="-2"/>
          <w:sz w:val="24"/>
          <w:lang w:eastAsia="zh-CN"/>
        </w:rPr>
        <w:t>我不知罪会如此伤害我</w:t>
      </w:r>
      <w:r>
        <w:rPr>
          <w:spacing w:val="-2"/>
          <w:sz w:val="24"/>
          <w:lang w:eastAsia="zh-CN"/>
        </w:rPr>
        <w:t>;</w:t>
      </w:r>
      <w:r>
        <w:rPr>
          <w:rFonts w:ascii="宋体" w:eastAsia="宋体" w:hint="eastAsia"/>
          <w:spacing w:val="-2"/>
          <w:sz w:val="24"/>
          <w:lang w:eastAsia="zh-CN"/>
        </w:rPr>
        <w:t>若非听闻罪之邪恶</w:t>
      </w:r>
      <w:r>
        <w:rPr>
          <w:spacing w:val="-2"/>
          <w:sz w:val="24"/>
          <w:lang w:eastAsia="zh-CN"/>
        </w:rPr>
        <w:t>,</w:t>
      </w:r>
      <w:r>
        <w:rPr>
          <w:rFonts w:ascii="宋体" w:eastAsia="宋体" w:hint="eastAsia"/>
          <w:spacing w:val="-2"/>
          <w:sz w:val="24"/>
          <w:lang w:eastAsia="zh-CN"/>
        </w:rPr>
        <w:t>我将有祸了</w:t>
      </w:r>
      <w:r>
        <w:rPr>
          <w:spacing w:val="-2"/>
          <w:sz w:val="24"/>
          <w:lang w:eastAsia="zh-CN"/>
        </w:rPr>
        <w:t>;</w:t>
      </w:r>
      <w:r>
        <w:rPr>
          <w:rFonts w:ascii="宋体" w:eastAsia="宋体" w:hint="eastAsia"/>
          <w:spacing w:val="-2"/>
          <w:sz w:val="24"/>
          <w:lang w:eastAsia="zh-CN"/>
        </w:rPr>
        <w:t>若亲身体验罪的邪恶</w:t>
      </w:r>
      <w:r>
        <w:rPr>
          <w:spacing w:val="-2"/>
          <w:sz w:val="24"/>
          <w:lang w:eastAsia="zh-CN"/>
        </w:rPr>
        <w:t>,</w:t>
      </w:r>
      <w:r>
        <w:rPr>
          <w:rFonts w:ascii="宋体" w:eastAsia="宋体" w:hint="eastAsia"/>
          <w:spacing w:val="-2"/>
          <w:sz w:val="24"/>
          <w:lang w:eastAsia="zh-CN"/>
        </w:rPr>
        <w:t>我将会</w:t>
      </w:r>
      <w:r>
        <w:rPr>
          <w:rFonts w:ascii="宋体" w:eastAsia="宋体" w:hint="eastAsia"/>
          <w:spacing w:val="-4"/>
          <w:sz w:val="24"/>
          <w:lang w:eastAsia="zh-CN"/>
        </w:rPr>
        <w:t>怎样</w:t>
      </w:r>
      <w:r>
        <w:rPr>
          <w:spacing w:val="-4"/>
          <w:sz w:val="24"/>
          <w:lang w:eastAsia="zh-CN"/>
        </w:rPr>
        <w:t>?</w:t>
      </w:r>
    </w:p>
    <w:p w14:paraId="567DD0B3" w14:textId="77777777" w:rsidR="00EC029C" w:rsidRDefault="00EC029C">
      <w:pPr>
        <w:pStyle w:val="a3"/>
        <w:spacing w:before="11"/>
        <w:ind w:left="0"/>
        <w:jc w:val="left"/>
        <w:rPr>
          <w:sz w:val="24"/>
          <w:lang w:eastAsia="zh-CN"/>
        </w:rPr>
      </w:pPr>
    </w:p>
    <w:p w14:paraId="33BC5119" w14:textId="77777777" w:rsidR="00EC029C" w:rsidRDefault="00000000">
      <w:pPr>
        <w:spacing w:line="242" w:lineRule="auto"/>
        <w:ind w:left="100" w:right="393"/>
        <w:rPr>
          <w:rFonts w:ascii="宋体" w:eastAsia="宋体"/>
          <w:sz w:val="24"/>
          <w:lang w:eastAsia="zh-CN"/>
        </w:rPr>
      </w:pPr>
      <w:r>
        <w:rPr>
          <w:rFonts w:ascii="宋体" w:eastAsia="宋体" w:hint="eastAsia"/>
          <w:spacing w:val="-2"/>
          <w:sz w:val="24"/>
          <w:lang w:eastAsia="zh-CN"/>
        </w:rPr>
        <w:t>你已听过并读过许多关于罪的邪恶</w:t>
      </w:r>
      <w:r>
        <w:rPr>
          <w:spacing w:val="-2"/>
          <w:sz w:val="24"/>
          <w:lang w:eastAsia="zh-CN"/>
        </w:rPr>
        <w:t>;</w:t>
      </w:r>
      <w:r>
        <w:rPr>
          <w:rFonts w:ascii="宋体" w:eastAsia="宋体" w:hint="eastAsia"/>
          <w:spacing w:val="-2"/>
          <w:sz w:val="24"/>
          <w:lang w:eastAsia="zh-CN"/>
        </w:rPr>
        <w:t>如今想想</w:t>
      </w:r>
      <w:r>
        <w:rPr>
          <w:spacing w:val="-2"/>
          <w:sz w:val="24"/>
          <w:lang w:eastAsia="zh-CN"/>
        </w:rPr>
        <w:t>,</w:t>
      </w:r>
      <w:r>
        <w:rPr>
          <w:rFonts w:ascii="宋体" w:eastAsia="宋体" w:hint="eastAsia"/>
          <w:spacing w:val="-2"/>
          <w:sz w:val="24"/>
          <w:lang w:eastAsia="zh-CN"/>
        </w:rPr>
        <w:t>若听闻或读到这些事已如此可怕</w:t>
      </w:r>
      <w:r>
        <w:rPr>
          <w:spacing w:val="-2"/>
          <w:sz w:val="24"/>
          <w:lang w:eastAsia="zh-CN"/>
        </w:rPr>
        <w:t>,</w:t>
      </w:r>
      <w:r>
        <w:rPr>
          <w:rFonts w:ascii="宋体" w:eastAsia="宋体" w:hint="eastAsia"/>
          <w:spacing w:val="-2"/>
          <w:sz w:val="24"/>
          <w:lang w:eastAsia="zh-CN"/>
        </w:rPr>
        <w:t>那灵魂若亲身经历</w:t>
      </w:r>
      <w:r>
        <w:rPr>
          <w:spacing w:val="-2"/>
          <w:sz w:val="24"/>
          <w:lang w:eastAsia="zh-CN"/>
        </w:rPr>
        <w:t>,</w:t>
      </w:r>
      <w:r>
        <w:rPr>
          <w:rFonts w:ascii="宋体" w:eastAsia="宋体" w:hint="eastAsia"/>
          <w:spacing w:val="-2"/>
          <w:sz w:val="24"/>
          <w:lang w:eastAsia="zh-CN"/>
        </w:rPr>
        <w:t>将是何等悲惨</w:t>
      </w:r>
      <w:r>
        <w:rPr>
          <w:spacing w:val="-2"/>
          <w:sz w:val="24"/>
          <w:lang w:eastAsia="zh-CN"/>
        </w:rPr>
        <w:t>!</w:t>
      </w:r>
      <w:r>
        <w:rPr>
          <w:rFonts w:ascii="宋体" w:eastAsia="宋体" w:hint="eastAsia"/>
          <w:spacing w:val="-2"/>
          <w:sz w:val="24"/>
          <w:lang w:eastAsia="zh-CN"/>
        </w:rPr>
        <w:t>那灵魂必然要完全应验这一切</w:t>
      </w:r>
      <w:r>
        <w:rPr>
          <w:spacing w:val="-2"/>
          <w:sz w:val="24"/>
          <w:lang w:eastAsia="zh-CN"/>
        </w:rPr>
        <w:t>,</w:t>
      </w:r>
      <w:r>
        <w:rPr>
          <w:rFonts w:ascii="宋体" w:eastAsia="宋体" w:hint="eastAsia"/>
          <w:spacing w:val="-2"/>
          <w:sz w:val="24"/>
          <w:lang w:eastAsia="zh-CN"/>
        </w:rPr>
        <w:t>处境必定极其悲惨。</w:t>
      </w:r>
    </w:p>
    <w:p w14:paraId="5A7FFF67" w14:textId="77777777" w:rsidR="00EC029C" w:rsidRDefault="00000000">
      <w:pPr>
        <w:spacing w:before="281"/>
        <w:ind w:left="100"/>
        <w:rPr>
          <w:rFonts w:ascii="宋体" w:eastAsia="宋体"/>
          <w:sz w:val="24"/>
          <w:lang w:eastAsia="zh-CN"/>
        </w:rPr>
      </w:pPr>
      <w:r>
        <w:rPr>
          <w:rFonts w:ascii="宋体" w:eastAsia="宋体" w:hint="eastAsia"/>
          <w:spacing w:val="-2"/>
          <w:sz w:val="24"/>
          <w:lang w:eastAsia="zh-CN"/>
        </w:rPr>
        <w:t>愿主圣化并赐福于你们</w:t>
      </w:r>
      <w:r>
        <w:rPr>
          <w:spacing w:val="-2"/>
          <w:sz w:val="24"/>
          <w:lang w:eastAsia="zh-CN"/>
        </w:rPr>
        <w:t>,</w:t>
      </w:r>
      <w:r>
        <w:rPr>
          <w:rFonts w:ascii="宋体" w:eastAsia="宋体" w:hint="eastAsia"/>
          <w:spacing w:val="-2"/>
          <w:sz w:val="24"/>
          <w:lang w:eastAsia="zh-CN"/>
        </w:rPr>
        <w:t>使你们在听闻或读到这一切恶事后</w:t>
      </w:r>
      <w:r>
        <w:rPr>
          <w:spacing w:val="-2"/>
          <w:sz w:val="24"/>
          <w:lang w:eastAsia="zh-CN"/>
        </w:rPr>
        <w:t>,</w:t>
      </w:r>
      <w:r>
        <w:rPr>
          <w:rFonts w:ascii="宋体" w:eastAsia="宋体" w:hint="eastAsia"/>
          <w:spacing w:val="-3"/>
          <w:sz w:val="24"/>
          <w:lang w:eastAsia="zh-CN"/>
        </w:rPr>
        <w:t>灵魂不至于亲身经历。</w:t>
      </w:r>
    </w:p>
    <w:p w14:paraId="7B75EBA7" w14:textId="77777777" w:rsidR="00EC029C" w:rsidRDefault="00EC029C">
      <w:pPr>
        <w:rPr>
          <w:rFonts w:ascii="宋体" w:eastAsia="宋体"/>
          <w:sz w:val="24"/>
          <w:lang w:eastAsia="zh-CN"/>
        </w:rPr>
        <w:sectPr w:rsidR="00EC029C">
          <w:pgSz w:w="12240" w:h="15840"/>
          <w:pgMar w:top="1300" w:right="1100" w:bottom="280" w:left="1320" w:header="720" w:footer="720" w:gutter="0"/>
          <w:cols w:space="720"/>
        </w:sectPr>
      </w:pPr>
    </w:p>
    <w:p w14:paraId="75DE72AE" w14:textId="77777777" w:rsidR="00EC029C" w:rsidRDefault="00000000">
      <w:pPr>
        <w:pStyle w:val="1"/>
        <w:spacing w:before="404"/>
        <w:ind w:right="214"/>
      </w:pPr>
      <w:bookmarkStart w:id="221" w:name="CHAP._XXXVII."/>
      <w:bookmarkStart w:id="222" w:name="_bookmark36"/>
      <w:bookmarkEnd w:id="221"/>
      <w:bookmarkEnd w:id="222"/>
      <w:r>
        <w:t>CHAP.</w:t>
      </w:r>
      <w:r>
        <w:rPr>
          <w:spacing w:val="-6"/>
        </w:rPr>
        <w:t xml:space="preserve"> </w:t>
      </w:r>
      <w:r>
        <w:rPr>
          <w:spacing w:val="-2"/>
        </w:rPr>
        <w:t>XXXVII.</w:t>
      </w:r>
    </w:p>
    <w:p w14:paraId="71E277B7" w14:textId="77777777" w:rsidR="00EC029C" w:rsidRDefault="00000000">
      <w:pPr>
        <w:pStyle w:val="2"/>
        <w:spacing w:line="249" w:lineRule="auto"/>
        <w:ind w:left="564" w:right="779" w:hanging="2"/>
      </w:pPr>
      <w:bookmarkStart w:id="223" w:name="Sin_is_Worse_than_Affliction,_because_it"/>
      <w:bookmarkEnd w:id="223"/>
      <w:r>
        <w:t>Sin is Worse than Affliction, because it Hardens</w:t>
      </w:r>
      <w:r>
        <w:rPr>
          <w:spacing w:val="-16"/>
        </w:rPr>
        <w:t xml:space="preserve"> </w:t>
      </w:r>
      <w:r>
        <w:t>the</w:t>
      </w:r>
      <w:r>
        <w:rPr>
          <w:spacing w:val="-10"/>
        </w:rPr>
        <w:t xml:space="preserve"> </w:t>
      </w:r>
      <w:r>
        <w:t>Heart</w:t>
      </w:r>
      <w:r>
        <w:rPr>
          <w:spacing w:val="-9"/>
        </w:rPr>
        <w:t xml:space="preserve"> </w:t>
      </w:r>
      <w:r>
        <w:t>Against</w:t>
      </w:r>
      <w:r>
        <w:rPr>
          <w:spacing w:val="-11"/>
        </w:rPr>
        <w:t xml:space="preserve"> </w:t>
      </w:r>
      <w:r>
        <w:t>God</w:t>
      </w:r>
      <w:r>
        <w:rPr>
          <w:spacing w:val="-6"/>
        </w:rPr>
        <w:t xml:space="preserve"> </w:t>
      </w:r>
      <w:r>
        <w:t>and</w:t>
      </w:r>
      <w:r>
        <w:rPr>
          <w:spacing w:val="-8"/>
        </w:rPr>
        <w:t xml:space="preserve"> </w:t>
      </w:r>
      <w:r>
        <w:t>the Means of Grace.</w:t>
      </w:r>
    </w:p>
    <w:p w14:paraId="1817A716" w14:textId="77777777" w:rsidR="00EC029C" w:rsidRDefault="00000000">
      <w:pPr>
        <w:pStyle w:val="a3"/>
        <w:spacing w:before="419" w:line="254" w:lineRule="auto"/>
        <w:ind w:right="443"/>
      </w:pPr>
      <w:r>
        <w:t>The opposition sin has to our own good, It has more evil against our selves</w:t>
      </w:r>
      <w:r>
        <w:rPr>
          <w:spacing w:val="40"/>
        </w:rPr>
        <w:t xml:space="preserve"> </w:t>
      </w:r>
      <w:r>
        <w:t>than</w:t>
      </w:r>
      <w:r>
        <w:rPr>
          <w:spacing w:val="40"/>
        </w:rPr>
        <w:t xml:space="preserve"> </w:t>
      </w:r>
      <w:r>
        <w:t>any</w:t>
      </w:r>
      <w:r>
        <w:rPr>
          <w:spacing w:val="40"/>
        </w:rPr>
        <w:t xml:space="preserve"> </w:t>
      </w:r>
      <w:r>
        <w:t>affliction;</w:t>
      </w:r>
      <w:r>
        <w:rPr>
          <w:spacing w:val="40"/>
        </w:rPr>
        <w:t xml:space="preserve"> </w:t>
      </w:r>
      <w:r>
        <w:t>&amp;</w:t>
      </w:r>
      <w:r>
        <w:rPr>
          <w:spacing w:val="40"/>
        </w:rPr>
        <w:t xml:space="preserve"> </w:t>
      </w:r>
      <w:r>
        <w:t>for</w:t>
      </w:r>
      <w:r>
        <w:rPr>
          <w:spacing w:val="40"/>
        </w:rPr>
        <w:t xml:space="preserve"> </w:t>
      </w:r>
      <w:r>
        <w:t>the</w:t>
      </w:r>
      <w:r>
        <w:rPr>
          <w:spacing w:val="40"/>
        </w:rPr>
        <w:t xml:space="preserve"> </w:t>
      </w:r>
      <w:r>
        <w:t>manifesting</w:t>
      </w:r>
      <w:r>
        <w:rPr>
          <w:spacing w:val="40"/>
        </w:rPr>
        <w:t xml:space="preserve"> </w:t>
      </w:r>
      <w:r>
        <w:t>that</w:t>
      </w:r>
      <w:r>
        <w:rPr>
          <w:spacing w:val="40"/>
        </w:rPr>
        <w:t xml:space="preserve"> </w:t>
      </w:r>
      <w:r>
        <w:t>we</w:t>
      </w:r>
      <w:r>
        <w:rPr>
          <w:spacing w:val="40"/>
        </w:rPr>
        <w:t xml:space="preserve"> </w:t>
      </w:r>
      <w:r>
        <w:t>have opened Thirteen Particulars: Thus far we have gone. There is two Particulars more to discover the evil of sin as against our good more than afflictions.</w:t>
      </w:r>
    </w:p>
    <w:p w14:paraId="5E71B75B" w14:textId="77777777" w:rsidR="00EC029C" w:rsidRDefault="00000000">
      <w:pPr>
        <w:pStyle w:val="a5"/>
        <w:numPr>
          <w:ilvl w:val="0"/>
          <w:numId w:val="18"/>
        </w:numPr>
        <w:tabs>
          <w:tab w:val="left" w:pos="915"/>
        </w:tabs>
        <w:spacing w:before="288" w:line="254" w:lineRule="auto"/>
        <w:ind w:right="446" w:firstLine="0"/>
        <w:jc w:val="both"/>
        <w:rPr>
          <w:sz w:val="30"/>
        </w:rPr>
      </w:pPr>
      <w:r>
        <w:rPr>
          <w:sz w:val="30"/>
        </w:rPr>
        <w:t>sin is worse than affliction as against our selves, For it is that which hardens the heart against God, and the means of Grace more than any affliction. I do not speak now of hardening the heart</w:t>
      </w:r>
      <w:r>
        <w:rPr>
          <w:spacing w:val="80"/>
          <w:sz w:val="30"/>
        </w:rPr>
        <w:t xml:space="preserve"> </w:t>
      </w:r>
      <w:r>
        <w:rPr>
          <w:sz w:val="30"/>
        </w:rPr>
        <w:t>against God in opposition to him; but as in opposition to our own good that we should receive from God, in the use of the means of grace; and so sin is more opposite to our good than afflictions.</w:t>
      </w:r>
    </w:p>
    <w:p w14:paraId="4B93F905" w14:textId="77777777" w:rsidR="00EC029C" w:rsidRDefault="00000000">
      <w:pPr>
        <w:pStyle w:val="a3"/>
        <w:spacing w:before="290" w:line="254" w:lineRule="auto"/>
        <w:ind w:right="436"/>
      </w:pPr>
      <w:r>
        <w:t>Affliction rather, usually, does further the means of grace, and prepare the heart for the entertaining of the means of grace;</w:t>
      </w:r>
      <w:r>
        <w:rPr>
          <w:spacing w:val="40"/>
        </w:rPr>
        <w:t xml:space="preserve"> </w:t>
      </w:r>
      <w:r>
        <w:t>affliction does: But sin hardens the heart against it, and hinders the efficacy of the means of grace upon the souls of men and women; Hosea, 5. and the last, In their afflictions they will seek me early:</w:t>
      </w:r>
      <w:r>
        <w:rPr>
          <w:spacing w:val="40"/>
        </w:rPr>
        <w:t xml:space="preserve"> </w:t>
      </w:r>
      <w:r>
        <w:t>then the more afflictions are upon them, the more ready are they to seek me; Isaiah, 26. 16. When thy chastening was upon them, they powered forth their prayer.</w:t>
      </w:r>
    </w:p>
    <w:p w14:paraId="06C5224A" w14:textId="77777777" w:rsidR="00EC029C" w:rsidRDefault="00000000">
      <w:pPr>
        <w:pStyle w:val="a3"/>
        <w:spacing w:before="285" w:line="254" w:lineRule="auto"/>
        <w:ind w:right="437"/>
      </w:pPr>
      <w:r>
        <w:t>Many men and women that never knew how to pray, that would say they could not pray in their families, that they could not pray in secret,</w:t>
      </w:r>
      <w:r>
        <w:rPr>
          <w:spacing w:val="22"/>
        </w:rPr>
        <w:t xml:space="preserve"> </w:t>
      </w:r>
      <w:r>
        <w:t>any</w:t>
      </w:r>
      <w:r>
        <w:rPr>
          <w:spacing w:val="32"/>
        </w:rPr>
        <w:t xml:space="preserve"> </w:t>
      </w:r>
      <w:r>
        <w:t>otherwise</w:t>
      </w:r>
      <w:r>
        <w:rPr>
          <w:spacing w:val="34"/>
        </w:rPr>
        <w:t xml:space="preserve"> </w:t>
      </w:r>
      <w:r>
        <w:t>than</w:t>
      </w:r>
      <w:r>
        <w:rPr>
          <w:spacing w:val="31"/>
        </w:rPr>
        <w:t xml:space="preserve"> </w:t>
      </w:r>
      <w:r>
        <w:t>to</w:t>
      </w:r>
      <w:r>
        <w:rPr>
          <w:spacing w:val="32"/>
        </w:rPr>
        <w:t xml:space="preserve"> </w:t>
      </w:r>
      <w:r>
        <w:t>say</w:t>
      </w:r>
      <w:r>
        <w:rPr>
          <w:spacing w:val="32"/>
        </w:rPr>
        <w:t xml:space="preserve"> </w:t>
      </w:r>
      <w:r>
        <w:t>a</w:t>
      </w:r>
      <w:r>
        <w:rPr>
          <w:spacing w:val="26"/>
        </w:rPr>
        <w:t xml:space="preserve"> </w:t>
      </w:r>
      <w:r>
        <w:t>prayer,</w:t>
      </w:r>
      <w:r>
        <w:rPr>
          <w:spacing w:val="26"/>
        </w:rPr>
        <w:t xml:space="preserve"> </w:t>
      </w:r>
      <w:r>
        <w:t>or</w:t>
      </w:r>
      <w:r>
        <w:rPr>
          <w:spacing w:val="25"/>
        </w:rPr>
        <w:t xml:space="preserve"> </w:t>
      </w:r>
      <w:r>
        <w:t>that</w:t>
      </w:r>
      <w:r>
        <w:rPr>
          <w:spacing w:val="30"/>
        </w:rPr>
        <w:t xml:space="preserve"> </w:t>
      </w:r>
      <w:r>
        <w:t>they</w:t>
      </w:r>
      <w:r>
        <w:rPr>
          <w:spacing w:val="32"/>
        </w:rPr>
        <w:t xml:space="preserve"> </w:t>
      </w:r>
      <w:r>
        <w:t>had</w:t>
      </w:r>
      <w:r>
        <w:rPr>
          <w:spacing w:val="19"/>
        </w:rPr>
        <w:t xml:space="preserve"> </w:t>
      </w:r>
      <w:r>
        <w:t>learned</w:t>
      </w:r>
    </w:p>
    <w:p w14:paraId="53C132D2" w14:textId="77777777" w:rsidR="00EC029C" w:rsidRDefault="00EC029C">
      <w:pPr>
        <w:spacing w:line="254" w:lineRule="auto"/>
        <w:sectPr w:rsidR="00EC029C">
          <w:pgSz w:w="12240" w:h="15840"/>
          <w:pgMar w:top="1820" w:right="1100" w:bottom="280" w:left="1320" w:header="720" w:footer="720" w:gutter="0"/>
          <w:cols w:space="720"/>
        </w:sectPr>
      </w:pPr>
    </w:p>
    <w:p w14:paraId="35C77623" w14:textId="77777777" w:rsidR="00EC029C" w:rsidRDefault="00000000">
      <w:pPr>
        <w:pStyle w:val="a3"/>
        <w:spacing w:line="254" w:lineRule="auto"/>
        <w:ind w:right="449"/>
      </w:pPr>
      <w:r>
        <w:t xml:space="preserve">when they were children to say so many words; they could not pray </w:t>
      </w:r>
      <w:r>
        <w:rPr>
          <w:spacing w:val="-2"/>
        </w:rPr>
        <w:t>otherwise:</w:t>
      </w:r>
    </w:p>
    <w:p w14:paraId="400BDA02" w14:textId="77777777" w:rsidR="00EC029C" w:rsidRDefault="00000000">
      <w:pPr>
        <w:pStyle w:val="a3"/>
        <w:spacing w:before="295" w:line="254" w:lineRule="auto"/>
        <w:ind w:right="436"/>
      </w:pPr>
      <w:r>
        <w:t>But when their afflictions are upon them, then their hearts could be driven to God, and they could find how to pray otherwise. There is a speech</w:t>
      </w:r>
      <w:r>
        <w:rPr>
          <w:spacing w:val="40"/>
        </w:rPr>
        <w:t xml:space="preserve"> </w:t>
      </w:r>
      <w:r>
        <w:t>concerning</w:t>
      </w:r>
      <w:r>
        <w:rPr>
          <w:spacing w:val="40"/>
        </w:rPr>
        <w:t xml:space="preserve"> </w:t>
      </w:r>
      <w:r>
        <w:t>Mariners,</w:t>
      </w:r>
      <w:r>
        <w:rPr>
          <w:spacing w:val="40"/>
        </w:rPr>
        <w:t xml:space="preserve"> </w:t>
      </w:r>
      <w:r>
        <w:t>He</w:t>
      </w:r>
      <w:r>
        <w:rPr>
          <w:spacing w:val="40"/>
        </w:rPr>
        <w:t xml:space="preserve"> </w:t>
      </w:r>
      <w:r>
        <w:t>that</w:t>
      </w:r>
      <w:r>
        <w:rPr>
          <w:spacing w:val="40"/>
        </w:rPr>
        <w:t xml:space="preserve"> </w:t>
      </w:r>
      <w:r>
        <w:t>knows</w:t>
      </w:r>
      <w:r>
        <w:rPr>
          <w:spacing w:val="40"/>
        </w:rPr>
        <w:t xml:space="preserve"> </w:t>
      </w:r>
      <w:r>
        <w:t>not</w:t>
      </w:r>
      <w:r>
        <w:rPr>
          <w:spacing w:val="40"/>
        </w:rPr>
        <w:t xml:space="preserve"> </w:t>
      </w:r>
      <w:r>
        <w:t>how</w:t>
      </w:r>
      <w:r>
        <w:rPr>
          <w:spacing w:val="40"/>
        </w:rPr>
        <w:t xml:space="preserve"> </w:t>
      </w:r>
      <w:r>
        <w:t>to</w:t>
      </w:r>
      <w:r>
        <w:rPr>
          <w:spacing w:val="40"/>
        </w:rPr>
        <w:t xml:space="preserve"> </w:t>
      </w:r>
      <w:r>
        <w:t>pray,</w:t>
      </w:r>
      <w:r>
        <w:rPr>
          <w:spacing w:val="40"/>
        </w:rPr>
        <w:t xml:space="preserve"> </w:t>
      </w:r>
      <w:r>
        <w:t>let him go to Sea: noting, that when he comes into the waves, and tempests, and storms, that would teach him to pray: You Mariners, consider if ever it have taught you to pray: my thinks, of any sort of men in the world, Mariners should have the gift of</w:t>
      </w:r>
      <w:r>
        <w:rPr>
          <w:spacing w:val="40"/>
        </w:rPr>
        <w:t xml:space="preserve"> </w:t>
      </w:r>
      <w:r>
        <w:t>prayer, because</w:t>
      </w:r>
      <w:r>
        <w:rPr>
          <w:spacing w:val="80"/>
        </w:rPr>
        <w:t xml:space="preserve"> </w:t>
      </w:r>
      <w:r>
        <w:t>so often in affliction, and in danger of their lives; and many times they</w:t>
      </w:r>
      <w:r>
        <w:rPr>
          <w:spacing w:val="40"/>
        </w:rPr>
        <w:t xml:space="preserve"> </w:t>
      </w:r>
      <w:r>
        <w:t>find,</w:t>
      </w:r>
      <w:r>
        <w:rPr>
          <w:spacing w:val="40"/>
        </w:rPr>
        <w:t xml:space="preserve"> </w:t>
      </w:r>
      <w:r>
        <w:t>though</w:t>
      </w:r>
      <w:r>
        <w:rPr>
          <w:spacing w:val="40"/>
        </w:rPr>
        <w:t xml:space="preserve"> </w:t>
      </w:r>
      <w:r>
        <w:t>they</w:t>
      </w:r>
      <w:r>
        <w:rPr>
          <w:spacing w:val="40"/>
        </w:rPr>
        <w:t xml:space="preserve"> </w:t>
      </w:r>
      <w:r>
        <w:t>know</w:t>
      </w:r>
      <w:r>
        <w:rPr>
          <w:spacing w:val="40"/>
        </w:rPr>
        <w:t xml:space="preserve"> </w:t>
      </w:r>
      <w:r>
        <w:t>not</w:t>
      </w:r>
      <w:r>
        <w:rPr>
          <w:spacing w:val="40"/>
        </w:rPr>
        <w:t xml:space="preserve"> </w:t>
      </w:r>
      <w:r>
        <w:t>how</w:t>
      </w:r>
      <w:r>
        <w:rPr>
          <w:spacing w:val="40"/>
        </w:rPr>
        <w:t xml:space="preserve"> </w:t>
      </w:r>
      <w:r>
        <w:t>to</w:t>
      </w:r>
      <w:r>
        <w:rPr>
          <w:spacing w:val="40"/>
        </w:rPr>
        <w:t xml:space="preserve"> </w:t>
      </w:r>
      <w:r>
        <w:t>use</w:t>
      </w:r>
      <w:r>
        <w:rPr>
          <w:spacing w:val="40"/>
        </w:rPr>
        <w:t xml:space="preserve"> </w:t>
      </w:r>
      <w:r>
        <w:t>their</w:t>
      </w:r>
      <w:r>
        <w:rPr>
          <w:spacing w:val="40"/>
        </w:rPr>
        <w:t xml:space="preserve"> </w:t>
      </w:r>
      <w:r>
        <w:t>mouths,</w:t>
      </w:r>
      <w:r>
        <w:rPr>
          <w:spacing w:val="40"/>
        </w:rPr>
        <w:t xml:space="preserve"> </w:t>
      </w:r>
      <w:r>
        <w:t>to fashion their tongues</w:t>
      </w:r>
      <w:r>
        <w:rPr>
          <w:spacing w:val="40"/>
        </w:rPr>
        <w:t xml:space="preserve"> </w:t>
      </w:r>
      <w:r>
        <w:t>to any</w:t>
      </w:r>
      <w:r>
        <w:rPr>
          <w:spacing w:val="40"/>
        </w:rPr>
        <w:t xml:space="preserve"> </w:t>
      </w:r>
      <w:r>
        <w:t>thing but oaths</w:t>
      </w:r>
      <w:r>
        <w:rPr>
          <w:spacing w:val="40"/>
        </w:rPr>
        <w:t xml:space="preserve"> </w:t>
      </w:r>
      <w:r>
        <w:t>at other times; yet</w:t>
      </w:r>
      <w:r>
        <w:rPr>
          <w:spacing w:val="80"/>
        </w:rPr>
        <w:t xml:space="preserve"> </w:t>
      </w:r>
      <w:r>
        <w:t>when</w:t>
      </w:r>
      <w:r>
        <w:rPr>
          <w:spacing w:val="40"/>
        </w:rPr>
        <w:t xml:space="preserve"> </w:t>
      </w:r>
      <w:r>
        <w:t>in</w:t>
      </w:r>
      <w:r>
        <w:rPr>
          <w:spacing w:val="40"/>
        </w:rPr>
        <w:t xml:space="preserve"> </w:t>
      </w:r>
      <w:r>
        <w:t>danger</w:t>
      </w:r>
      <w:r>
        <w:rPr>
          <w:spacing w:val="40"/>
        </w:rPr>
        <w:t xml:space="preserve"> </w:t>
      </w:r>
      <w:r>
        <w:t>of</w:t>
      </w:r>
      <w:r>
        <w:rPr>
          <w:spacing w:val="40"/>
        </w:rPr>
        <w:t xml:space="preserve"> </w:t>
      </w:r>
      <w:r>
        <w:t>their</w:t>
      </w:r>
      <w:r>
        <w:rPr>
          <w:spacing w:val="40"/>
        </w:rPr>
        <w:t xml:space="preserve"> </w:t>
      </w:r>
      <w:r>
        <w:t>lives, they</w:t>
      </w:r>
      <w:r>
        <w:rPr>
          <w:spacing w:val="40"/>
        </w:rPr>
        <w:t xml:space="preserve"> </w:t>
      </w:r>
      <w:r>
        <w:t>can</w:t>
      </w:r>
      <w:r>
        <w:rPr>
          <w:spacing w:val="40"/>
        </w:rPr>
        <w:t xml:space="preserve"> </w:t>
      </w:r>
      <w:r>
        <w:t>fall</w:t>
      </w:r>
      <w:r>
        <w:rPr>
          <w:spacing w:val="40"/>
        </w:rPr>
        <w:t xml:space="preserve"> </w:t>
      </w:r>
      <w:r>
        <w:t>to</w:t>
      </w:r>
      <w:r>
        <w:rPr>
          <w:spacing w:val="40"/>
        </w:rPr>
        <w:t xml:space="preserve"> </w:t>
      </w:r>
      <w:r>
        <w:t>prayer, and power forth their prayer; when thy chastening is upon them, they power forth their prayer: and that word there translated Prayer, in the Original is a word that signifies to Enchant; and the reason comes from hence, because Enchanters did put a great deal of efficacy in a few words, closed their Sentences in a few words, and thought there was much efficacy in them: So the prayers that comes from men &amp; women</w:t>
      </w:r>
      <w:r>
        <w:rPr>
          <w:spacing w:val="40"/>
        </w:rPr>
        <w:t xml:space="preserve"> </w:t>
      </w:r>
      <w:r>
        <w:t>in</w:t>
      </w:r>
      <w:r>
        <w:rPr>
          <w:spacing w:val="40"/>
        </w:rPr>
        <w:t xml:space="preserve"> </w:t>
      </w:r>
      <w:r>
        <w:t>affliction</w:t>
      </w:r>
      <w:r>
        <w:rPr>
          <w:spacing w:val="40"/>
        </w:rPr>
        <w:t xml:space="preserve"> </w:t>
      </w:r>
      <w:r>
        <w:t>has</w:t>
      </w:r>
      <w:r>
        <w:rPr>
          <w:spacing w:val="40"/>
        </w:rPr>
        <w:t xml:space="preserve"> </w:t>
      </w:r>
      <w:r>
        <w:t>much</w:t>
      </w:r>
      <w:r>
        <w:rPr>
          <w:spacing w:val="40"/>
        </w:rPr>
        <w:t xml:space="preserve"> </w:t>
      </w:r>
      <w:r>
        <w:t>efficacy</w:t>
      </w:r>
      <w:r>
        <w:rPr>
          <w:spacing w:val="40"/>
        </w:rPr>
        <w:t xml:space="preserve"> </w:t>
      </w:r>
      <w:r>
        <w:t>in</w:t>
      </w:r>
      <w:r>
        <w:rPr>
          <w:spacing w:val="40"/>
        </w:rPr>
        <w:t xml:space="preserve"> </w:t>
      </w:r>
      <w:r>
        <w:t>them,</w:t>
      </w:r>
      <w:r>
        <w:rPr>
          <w:spacing w:val="40"/>
        </w:rPr>
        <w:t xml:space="preserve"> </w:t>
      </w:r>
      <w:r>
        <w:t>they</w:t>
      </w:r>
      <w:r>
        <w:rPr>
          <w:spacing w:val="40"/>
        </w:rPr>
        <w:t xml:space="preserve"> </w:t>
      </w:r>
      <w:r>
        <w:t>be</w:t>
      </w:r>
      <w:r>
        <w:rPr>
          <w:spacing w:val="40"/>
        </w:rPr>
        <w:t xml:space="preserve"> </w:t>
      </w:r>
      <w:r>
        <w:t>not</w:t>
      </w:r>
      <w:r>
        <w:rPr>
          <w:spacing w:val="40"/>
        </w:rPr>
        <w:t xml:space="preserve"> </w:t>
      </w:r>
      <w:r>
        <w:t>vain light words, but have abundance of efficacy.</w:t>
      </w:r>
    </w:p>
    <w:p w14:paraId="21B74888" w14:textId="77777777" w:rsidR="00EC029C" w:rsidRDefault="00000000">
      <w:pPr>
        <w:pStyle w:val="a3"/>
        <w:spacing w:before="265" w:line="254" w:lineRule="auto"/>
        <w:ind w:right="437"/>
      </w:pPr>
      <w:r>
        <w:t>So, then, afflictions further the means of grace in the hearts of men and women; it brings them to the Word, and furthers that also; it is as the rain that softens the Earth, and fits it for the Plow; Plow up</w:t>
      </w:r>
      <w:r>
        <w:rPr>
          <w:spacing w:val="80"/>
        </w:rPr>
        <w:t xml:space="preserve"> </w:t>
      </w:r>
      <w:r>
        <w:t>the fallow ground of</w:t>
      </w:r>
      <w:r>
        <w:rPr>
          <w:spacing w:val="40"/>
        </w:rPr>
        <w:t xml:space="preserve"> </w:t>
      </w:r>
      <w:r>
        <w:t>your hearts, said the Lord: the Word of</w:t>
      </w:r>
      <w:r>
        <w:rPr>
          <w:spacing w:val="40"/>
        </w:rPr>
        <w:t xml:space="preserve"> </w:t>
      </w:r>
      <w:r>
        <w:t>God is as the Plow, to plow up the fallow ground of your hearts.</w:t>
      </w:r>
    </w:p>
    <w:p w14:paraId="0F666007" w14:textId="77777777" w:rsidR="00EC029C" w:rsidRDefault="00000000">
      <w:pPr>
        <w:pStyle w:val="a3"/>
        <w:spacing w:before="291" w:line="254" w:lineRule="auto"/>
        <w:ind w:right="436"/>
      </w:pPr>
      <w:r>
        <w:t>Now Husband-men know when the Earth is dry and hard they</w:t>
      </w:r>
      <w:r>
        <w:rPr>
          <w:spacing w:val="40"/>
        </w:rPr>
        <w:t xml:space="preserve"> </w:t>
      </w:r>
      <w:r>
        <w:t>cannot plow, their plows are kept out; but when Rain comes and softens the Earth, then their Plows can go. Many times it is so with the</w:t>
      </w:r>
      <w:r>
        <w:rPr>
          <w:spacing w:val="40"/>
        </w:rPr>
        <w:t xml:space="preserve"> </w:t>
      </w:r>
      <w:r>
        <w:t>hearts</w:t>
      </w:r>
      <w:r>
        <w:rPr>
          <w:spacing w:val="40"/>
        </w:rPr>
        <w:t xml:space="preserve"> </w:t>
      </w:r>
      <w:r>
        <w:t>of</w:t>
      </w:r>
      <w:r>
        <w:rPr>
          <w:spacing w:val="40"/>
        </w:rPr>
        <w:t xml:space="preserve"> </w:t>
      </w:r>
      <w:r>
        <w:t>many</w:t>
      </w:r>
      <w:r>
        <w:rPr>
          <w:spacing w:val="40"/>
        </w:rPr>
        <w:t xml:space="preserve"> </w:t>
      </w:r>
      <w:r>
        <w:t>men</w:t>
      </w:r>
      <w:r>
        <w:rPr>
          <w:spacing w:val="40"/>
        </w:rPr>
        <w:t xml:space="preserve"> </w:t>
      </w:r>
      <w:r>
        <w:t>and women</w:t>
      </w:r>
      <w:r>
        <w:rPr>
          <w:spacing w:val="40"/>
        </w:rPr>
        <w:t xml:space="preserve"> </w:t>
      </w:r>
      <w:r>
        <w:t>when</w:t>
      </w:r>
      <w:r>
        <w:rPr>
          <w:spacing w:val="40"/>
        </w:rPr>
        <w:t xml:space="preserve"> </w:t>
      </w:r>
      <w:r>
        <w:t>they</w:t>
      </w:r>
      <w:r>
        <w:rPr>
          <w:spacing w:val="40"/>
        </w:rPr>
        <w:t xml:space="preserve"> </w:t>
      </w:r>
      <w:r>
        <w:t>are</w:t>
      </w:r>
      <w:r>
        <w:rPr>
          <w:spacing w:val="40"/>
        </w:rPr>
        <w:t xml:space="preserve"> </w:t>
      </w:r>
      <w:r>
        <w:t>in</w:t>
      </w:r>
      <w:r>
        <w:rPr>
          <w:spacing w:val="40"/>
        </w:rPr>
        <w:t xml:space="preserve"> </w:t>
      </w:r>
      <w:r>
        <w:t>prosperity, the Sun-shine of prosperity being upon them, the Plow of the Word cannot get into their hearts; but when afflictions or sickness comes, then the</w:t>
      </w:r>
      <w:r>
        <w:rPr>
          <w:spacing w:val="22"/>
        </w:rPr>
        <w:t xml:space="preserve"> </w:t>
      </w:r>
      <w:r>
        <w:t>Plow</w:t>
      </w:r>
      <w:r>
        <w:rPr>
          <w:spacing w:val="23"/>
        </w:rPr>
        <w:t xml:space="preserve"> </w:t>
      </w:r>
      <w:r>
        <w:t>of</w:t>
      </w:r>
      <w:r>
        <w:rPr>
          <w:spacing w:val="24"/>
        </w:rPr>
        <w:t xml:space="preserve"> </w:t>
      </w:r>
      <w:r>
        <w:t>the</w:t>
      </w:r>
      <w:r>
        <w:rPr>
          <w:spacing w:val="22"/>
        </w:rPr>
        <w:t xml:space="preserve"> </w:t>
      </w:r>
      <w:r>
        <w:t>Word can</w:t>
      </w:r>
      <w:r>
        <w:rPr>
          <w:spacing w:val="19"/>
        </w:rPr>
        <w:t xml:space="preserve"> </w:t>
      </w:r>
      <w:r>
        <w:t>get</w:t>
      </w:r>
      <w:r>
        <w:rPr>
          <w:spacing w:val="18"/>
        </w:rPr>
        <w:t xml:space="preserve"> </w:t>
      </w:r>
      <w:r>
        <w:t>in, and cast up the</w:t>
      </w:r>
      <w:r>
        <w:rPr>
          <w:spacing w:val="22"/>
        </w:rPr>
        <w:t xml:space="preserve"> </w:t>
      </w:r>
      <w:r>
        <w:t>fallow</w:t>
      </w:r>
      <w:r>
        <w:rPr>
          <w:spacing w:val="20"/>
        </w:rPr>
        <w:t xml:space="preserve"> </w:t>
      </w:r>
      <w:r>
        <w:t>ground</w:t>
      </w:r>
    </w:p>
    <w:p w14:paraId="657E9F1E" w14:textId="77777777" w:rsidR="00EC029C" w:rsidRDefault="00EC029C">
      <w:pPr>
        <w:spacing w:line="254" w:lineRule="auto"/>
        <w:sectPr w:rsidR="00EC029C">
          <w:pgSz w:w="12240" w:h="15840"/>
          <w:pgMar w:top="1360" w:right="1100" w:bottom="280" w:left="1320" w:header="720" w:footer="720" w:gutter="0"/>
          <w:cols w:space="720"/>
        </w:sectPr>
      </w:pPr>
    </w:p>
    <w:p w14:paraId="45AB330A" w14:textId="77777777" w:rsidR="00EC029C" w:rsidRDefault="00000000">
      <w:pPr>
        <w:pStyle w:val="a3"/>
        <w:spacing w:line="254" w:lineRule="auto"/>
        <w:jc w:val="left"/>
      </w:pPr>
      <w:r>
        <w:t>of</w:t>
      </w:r>
      <w:r>
        <w:rPr>
          <w:spacing w:val="40"/>
        </w:rPr>
        <w:t xml:space="preserve"> </w:t>
      </w:r>
      <w:r>
        <w:t>their</w:t>
      </w:r>
      <w:r>
        <w:rPr>
          <w:spacing w:val="36"/>
        </w:rPr>
        <w:t xml:space="preserve"> </w:t>
      </w:r>
      <w:r>
        <w:t>hearts:</w:t>
      </w:r>
      <w:r>
        <w:rPr>
          <w:spacing w:val="40"/>
        </w:rPr>
        <w:t xml:space="preserve"> </w:t>
      </w:r>
      <w:r>
        <w:t>times</w:t>
      </w:r>
      <w:r>
        <w:rPr>
          <w:spacing w:val="37"/>
        </w:rPr>
        <w:t xml:space="preserve"> </w:t>
      </w:r>
      <w:r>
        <w:t>of</w:t>
      </w:r>
      <w:r>
        <w:rPr>
          <w:spacing w:val="40"/>
        </w:rPr>
        <w:t xml:space="preserve"> </w:t>
      </w:r>
      <w:r>
        <w:t>affliction</w:t>
      </w:r>
      <w:r>
        <w:rPr>
          <w:spacing w:val="37"/>
        </w:rPr>
        <w:t xml:space="preserve"> </w:t>
      </w:r>
      <w:r>
        <w:t>do</w:t>
      </w:r>
      <w:r>
        <w:rPr>
          <w:spacing w:val="38"/>
        </w:rPr>
        <w:t xml:space="preserve"> </w:t>
      </w:r>
      <w:r>
        <w:t>bring</w:t>
      </w:r>
      <w:r>
        <w:rPr>
          <w:spacing w:val="35"/>
        </w:rPr>
        <w:t xml:space="preserve"> </w:t>
      </w:r>
      <w:r>
        <w:t>men</w:t>
      </w:r>
      <w:r>
        <w:rPr>
          <w:spacing w:val="39"/>
        </w:rPr>
        <w:t xml:space="preserve"> </w:t>
      </w:r>
      <w:r>
        <w:t>and</w:t>
      </w:r>
      <w:r>
        <w:rPr>
          <w:spacing w:val="40"/>
        </w:rPr>
        <w:t xml:space="preserve"> </w:t>
      </w:r>
      <w:r>
        <w:t>women</w:t>
      </w:r>
      <w:r>
        <w:rPr>
          <w:spacing w:val="39"/>
        </w:rPr>
        <w:t xml:space="preserve"> </w:t>
      </w:r>
      <w:r>
        <w:t>to</w:t>
      </w:r>
      <w:r>
        <w:rPr>
          <w:spacing w:val="38"/>
        </w:rPr>
        <w:t xml:space="preserve"> </w:t>
      </w:r>
      <w:r>
        <w:t xml:space="preserve">the </w:t>
      </w:r>
      <w:r>
        <w:rPr>
          <w:spacing w:val="-2"/>
        </w:rPr>
        <w:t>Word.</w:t>
      </w:r>
    </w:p>
    <w:p w14:paraId="53D1EB1C" w14:textId="77777777" w:rsidR="00EC029C" w:rsidRDefault="00000000">
      <w:pPr>
        <w:pStyle w:val="a3"/>
        <w:spacing w:before="295" w:line="254" w:lineRule="auto"/>
        <w:ind w:right="345"/>
        <w:jc w:val="left"/>
      </w:pPr>
      <w:r>
        <w:t>Therefore</w:t>
      </w:r>
      <w:r>
        <w:rPr>
          <w:spacing w:val="40"/>
        </w:rPr>
        <w:t xml:space="preserve"> </w:t>
      </w:r>
      <w:r>
        <w:t>I</w:t>
      </w:r>
      <w:r>
        <w:rPr>
          <w:spacing w:val="40"/>
        </w:rPr>
        <w:t xml:space="preserve"> </w:t>
      </w:r>
      <w:r>
        <w:t>remember</w:t>
      </w:r>
      <w:r>
        <w:rPr>
          <w:spacing w:val="40"/>
        </w:rPr>
        <w:t xml:space="preserve"> </w:t>
      </w:r>
      <w:r>
        <w:t>I</w:t>
      </w:r>
      <w:r>
        <w:rPr>
          <w:spacing w:val="40"/>
        </w:rPr>
        <w:t xml:space="preserve"> </w:t>
      </w:r>
      <w:r>
        <w:t>have</w:t>
      </w:r>
      <w:r>
        <w:rPr>
          <w:spacing w:val="40"/>
        </w:rPr>
        <w:t xml:space="preserve"> </w:t>
      </w:r>
      <w:r>
        <w:t>read of</w:t>
      </w:r>
      <w:r>
        <w:rPr>
          <w:spacing w:val="40"/>
        </w:rPr>
        <w:t xml:space="preserve"> </w:t>
      </w:r>
      <w:r>
        <w:t>Chrysostom,</w:t>
      </w:r>
      <w:r>
        <w:rPr>
          <w:spacing w:val="40"/>
        </w:rPr>
        <w:t xml:space="preserve"> </w:t>
      </w:r>
      <w:r>
        <w:t>in</w:t>
      </w:r>
      <w:r>
        <w:rPr>
          <w:spacing w:val="40"/>
        </w:rPr>
        <w:t xml:space="preserve"> </w:t>
      </w:r>
      <w:r>
        <w:t>a</w:t>
      </w:r>
      <w:r>
        <w:rPr>
          <w:spacing w:val="40"/>
        </w:rPr>
        <w:t xml:space="preserve"> </w:t>
      </w:r>
      <w:r>
        <w:t>Sermon</w:t>
      </w:r>
      <w:r>
        <w:rPr>
          <w:spacing w:val="40"/>
        </w:rPr>
        <w:t xml:space="preserve"> </w:t>
      </w:r>
      <w:r>
        <w:t>of his</w:t>
      </w:r>
      <w:r>
        <w:rPr>
          <w:spacing w:val="80"/>
        </w:rPr>
        <w:t xml:space="preserve"> </w:t>
      </w:r>
      <w:r>
        <w:t>to</w:t>
      </w:r>
      <w:r>
        <w:rPr>
          <w:spacing w:val="80"/>
        </w:rPr>
        <w:t xml:space="preserve"> </w:t>
      </w:r>
      <w:r>
        <w:t>the</w:t>
      </w:r>
      <w:r>
        <w:rPr>
          <w:spacing w:val="80"/>
        </w:rPr>
        <w:t xml:space="preserve"> </w:t>
      </w:r>
      <w:r>
        <w:t>people</w:t>
      </w:r>
      <w:r>
        <w:rPr>
          <w:spacing w:val="80"/>
        </w:rPr>
        <w:t xml:space="preserve"> </w:t>
      </w:r>
      <w:r>
        <w:t>of</w:t>
      </w:r>
      <w:r>
        <w:rPr>
          <w:spacing w:val="80"/>
        </w:rPr>
        <w:t xml:space="preserve"> </w:t>
      </w:r>
      <w:r>
        <w:t>Antioch,</w:t>
      </w:r>
      <w:r>
        <w:rPr>
          <w:spacing w:val="40"/>
        </w:rPr>
        <w:t xml:space="preserve"> </w:t>
      </w:r>
      <w:r>
        <w:t>where</w:t>
      </w:r>
      <w:r>
        <w:rPr>
          <w:spacing w:val="80"/>
        </w:rPr>
        <w:t xml:space="preserve"> </w:t>
      </w:r>
      <w:r>
        <w:t>he</w:t>
      </w:r>
      <w:r>
        <w:rPr>
          <w:spacing w:val="80"/>
        </w:rPr>
        <w:t xml:space="preserve"> </w:t>
      </w:r>
      <w:r>
        <w:t>preached,</w:t>
      </w:r>
      <w:r>
        <w:rPr>
          <w:spacing w:val="40"/>
        </w:rPr>
        <w:t xml:space="preserve"> </w:t>
      </w:r>
      <w:r>
        <w:t>he</w:t>
      </w:r>
      <w:r>
        <w:rPr>
          <w:spacing w:val="80"/>
        </w:rPr>
        <w:t xml:space="preserve"> </w:t>
      </w:r>
      <w:r>
        <w:t>tells</w:t>
      </w:r>
      <w:r>
        <w:rPr>
          <w:spacing w:val="80"/>
        </w:rPr>
        <w:t xml:space="preserve"> </w:t>
      </w:r>
      <w:r>
        <w:t>them, When</w:t>
      </w:r>
      <w:r>
        <w:rPr>
          <w:spacing w:val="40"/>
        </w:rPr>
        <w:t xml:space="preserve"> </w:t>
      </w:r>
      <w:r>
        <w:t>they</w:t>
      </w:r>
      <w:r>
        <w:rPr>
          <w:spacing w:val="40"/>
        </w:rPr>
        <w:t xml:space="preserve"> </w:t>
      </w:r>
      <w:r>
        <w:t>were</w:t>
      </w:r>
      <w:r>
        <w:rPr>
          <w:spacing w:val="40"/>
        </w:rPr>
        <w:t xml:space="preserve"> </w:t>
      </w:r>
      <w:r>
        <w:t>in</w:t>
      </w:r>
      <w:r>
        <w:rPr>
          <w:spacing w:val="40"/>
        </w:rPr>
        <w:t xml:space="preserve"> </w:t>
      </w:r>
      <w:r>
        <w:t>trouble,</w:t>
      </w:r>
      <w:r>
        <w:rPr>
          <w:spacing w:val="40"/>
        </w:rPr>
        <w:t xml:space="preserve"> </w:t>
      </w:r>
      <w:r>
        <w:t>then</w:t>
      </w:r>
      <w:r>
        <w:rPr>
          <w:spacing w:val="40"/>
        </w:rPr>
        <w:t xml:space="preserve"> </w:t>
      </w:r>
      <w:r>
        <w:t>their</w:t>
      </w:r>
      <w:r>
        <w:rPr>
          <w:spacing w:val="40"/>
        </w:rPr>
        <w:t xml:space="preserve"> </w:t>
      </w:r>
      <w:r>
        <w:t>Congregations</w:t>
      </w:r>
      <w:r>
        <w:rPr>
          <w:spacing w:val="40"/>
        </w:rPr>
        <w:t xml:space="preserve"> </w:t>
      </w:r>
      <w:r>
        <w:t>were</w:t>
      </w:r>
      <w:r>
        <w:rPr>
          <w:spacing w:val="40"/>
        </w:rPr>
        <w:t xml:space="preserve"> </w:t>
      </w:r>
      <w:r>
        <w:t>thrust and</w:t>
      </w:r>
      <w:r>
        <w:rPr>
          <w:spacing w:val="40"/>
        </w:rPr>
        <w:t xml:space="preserve"> </w:t>
      </w:r>
      <w:r>
        <w:t>filled:</w:t>
      </w:r>
      <w:r>
        <w:rPr>
          <w:spacing w:val="40"/>
        </w:rPr>
        <w:t xml:space="preserve"> </w:t>
      </w:r>
      <w:r>
        <w:t>It</w:t>
      </w:r>
      <w:r>
        <w:rPr>
          <w:spacing w:val="40"/>
        </w:rPr>
        <w:t xml:space="preserve"> </w:t>
      </w:r>
      <w:r>
        <w:t>was</w:t>
      </w:r>
      <w:r>
        <w:rPr>
          <w:spacing w:val="40"/>
        </w:rPr>
        <w:t xml:space="preserve"> </w:t>
      </w:r>
      <w:r>
        <w:t>at</w:t>
      </w:r>
      <w:r>
        <w:rPr>
          <w:spacing w:val="40"/>
        </w:rPr>
        <w:t xml:space="preserve"> </w:t>
      </w:r>
      <w:r>
        <w:t>such</w:t>
      </w:r>
      <w:r>
        <w:rPr>
          <w:spacing w:val="40"/>
        </w:rPr>
        <w:t xml:space="preserve"> </w:t>
      </w:r>
      <w:r>
        <w:t>a</w:t>
      </w:r>
      <w:r>
        <w:rPr>
          <w:spacing w:val="40"/>
        </w:rPr>
        <w:t xml:space="preserve"> </w:t>
      </w:r>
      <w:r>
        <w:t>time</w:t>
      </w:r>
      <w:r>
        <w:rPr>
          <w:spacing w:val="40"/>
        </w:rPr>
        <w:t xml:space="preserve"> </w:t>
      </w:r>
      <w:r>
        <w:t>when</w:t>
      </w:r>
      <w:r>
        <w:rPr>
          <w:spacing w:val="40"/>
        </w:rPr>
        <w:t xml:space="preserve"> </w:t>
      </w:r>
      <w:r>
        <w:t>Theodocius</w:t>
      </w:r>
      <w:r>
        <w:rPr>
          <w:spacing w:val="40"/>
        </w:rPr>
        <w:t xml:space="preserve"> </w:t>
      </w:r>
      <w:r>
        <w:t>the</w:t>
      </w:r>
      <w:r>
        <w:rPr>
          <w:spacing w:val="40"/>
        </w:rPr>
        <w:t xml:space="preserve"> </w:t>
      </w:r>
      <w:r>
        <w:t>Emperor</w:t>
      </w:r>
      <w:r>
        <w:rPr>
          <w:spacing w:val="40"/>
        </w:rPr>
        <w:t xml:space="preserve"> </w:t>
      </w:r>
      <w:r>
        <w:t>by the</w:t>
      </w:r>
      <w:r>
        <w:rPr>
          <w:spacing w:val="40"/>
        </w:rPr>
        <w:t xml:space="preserve"> </w:t>
      </w:r>
      <w:r>
        <w:t>Instigation</w:t>
      </w:r>
      <w:r>
        <w:rPr>
          <w:spacing w:val="40"/>
        </w:rPr>
        <w:t xml:space="preserve"> </w:t>
      </w:r>
      <w:r>
        <w:t>of</w:t>
      </w:r>
      <w:r>
        <w:rPr>
          <w:spacing w:val="40"/>
        </w:rPr>
        <w:t xml:space="preserve"> </w:t>
      </w:r>
      <w:r>
        <w:t>the</w:t>
      </w:r>
      <w:r>
        <w:rPr>
          <w:spacing w:val="40"/>
        </w:rPr>
        <w:t xml:space="preserve"> </w:t>
      </w:r>
      <w:r>
        <w:t>Empress,</w:t>
      </w:r>
      <w:r>
        <w:rPr>
          <w:spacing w:val="40"/>
        </w:rPr>
        <w:t xml:space="preserve"> </w:t>
      </w:r>
      <w:r>
        <w:t>his</w:t>
      </w:r>
      <w:r>
        <w:rPr>
          <w:spacing w:val="40"/>
        </w:rPr>
        <w:t xml:space="preserve"> </w:t>
      </w:r>
      <w:r>
        <w:t>Wife,</w:t>
      </w:r>
      <w:r>
        <w:rPr>
          <w:spacing w:val="40"/>
        </w:rPr>
        <w:t xml:space="preserve"> </w:t>
      </w:r>
      <w:r>
        <w:t>was</w:t>
      </w:r>
      <w:r>
        <w:rPr>
          <w:spacing w:val="40"/>
        </w:rPr>
        <w:t xml:space="preserve"> </w:t>
      </w:r>
      <w:r>
        <w:t>angry</w:t>
      </w:r>
      <w:r>
        <w:rPr>
          <w:spacing w:val="40"/>
        </w:rPr>
        <w:t xml:space="preserve"> </w:t>
      </w:r>
      <w:r>
        <w:t>with</w:t>
      </w:r>
      <w:r>
        <w:rPr>
          <w:spacing w:val="40"/>
        </w:rPr>
        <w:t xml:space="preserve"> </w:t>
      </w:r>
      <w:r>
        <w:t>the</w:t>
      </w:r>
      <w:r>
        <w:rPr>
          <w:spacing w:val="40"/>
        </w:rPr>
        <w:t xml:space="preserve"> </w:t>
      </w:r>
      <w:r>
        <w:t>City, and</w:t>
      </w:r>
      <w:r>
        <w:rPr>
          <w:spacing w:val="-2"/>
        </w:rPr>
        <w:t xml:space="preserve"> </w:t>
      </w:r>
      <w:r>
        <w:t>threatened to</w:t>
      </w:r>
      <w:r>
        <w:rPr>
          <w:spacing w:val="-4"/>
        </w:rPr>
        <w:t xml:space="preserve"> </w:t>
      </w:r>
      <w:r>
        <w:t>come against</w:t>
      </w:r>
      <w:r>
        <w:rPr>
          <w:spacing w:val="-3"/>
        </w:rPr>
        <w:t xml:space="preserve"> </w:t>
      </w:r>
      <w:r>
        <w:t>it</w:t>
      </w:r>
      <w:r>
        <w:rPr>
          <w:spacing w:val="-1"/>
        </w:rPr>
        <w:t xml:space="preserve"> </w:t>
      </w:r>
      <w:r>
        <w:t>and</w:t>
      </w:r>
      <w:r>
        <w:rPr>
          <w:spacing w:val="-2"/>
        </w:rPr>
        <w:t xml:space="preserve"> </w:t>
      </w:r>
      <w:r>
        <w:t>destroy</w:t>
      </w:r>
      <w:r>
        <w:rPr>
          <w:spacing w:val="-2"/>
        </w:rPr>
        <w:t xml:space="preserve"> </w:t>
      </w:r>
      <w:r>
        <w:t>it</w:t>
      </w:r>
      <w:r>
        <w:rPr>
          <w:spacing w:val="-3"/>
        </w:rPr>
        <w:t xml:space="preserve"> </w:t>
      </w:r>
      <w:r>
        <w:t>in</w:t>
      </w:r>
      <w:r>
        <w:rPr>
          <w:spacing w:val="-2"/>
        </w:rPr>
        <w:t xml:space="preserve"> </w:t>
      </w:r>
      <w:r>
        <w:t>a Warlike</w:t>
      </w:r>
      <w:r>
        <w:rPr>
          <w:spacing w:val="36"/>
        </w:rPr>
        <w:t xml:space="preserve"> </w:t>
      </w:r>
      <w:r>
        <w:t>manner: then all the people got together, and the Congregations</w:t>
      </w:r>
      <w:r>
        <w:rPr>
          <w:spacing w:val="40"/>
        </w:rPr>
        <w:t xml:space="preserve"> </w:t>
      </w:r>
      <w:r>
        <w:t>were thrust; and then they prayed and sighed, and great and much prayer there</w:t>
      </w:r>
      <w:r>
        <w:rPr>
          <w:spacing w:val="80"/>
          <w:w w:val="150"/>
        </w:rPr>
        <w:t xml:space="preserve"> </w:t>
      </w:r>
      <w:r>
        <w:t>was, when they were afraid the King would come in anger against the City to destroy it.</w:t>
      </w:r>
    </w:p>
    <w:p w14:paraId="37358144" w14:textId="77777777" w:rsidR="00EC029C" w:rsidRDefault="00000000">
      <w:pPr>
        <w:pStyle w:val="a3"/>
        <w:spacing w:before="282" w:line="254" w:lineRule="auto"/>
        <w:ind w:right="359"/>
      </w:pPr>
      <w:r>
        <w:t>So that afflictions and troubles, and fears, they do bring men and women</w:t>
      </w:r>
      <w:r>
        <w:rPr>
          <w:spacing w:val="-3"/>
        </w:rPr>
        <w:t xml:space="preserve"> </w:t>
      </w:r>
      <w:r>
        <w:t>to</w:t>
      </w:r>
      <w:r>
        <w:rPr>
          <w:spacing w:val="-2"/>
        </w:rPr>
        <w:t xml:space="preserve"> </w:t>
      </w:r>
      <w:r>
        <w:t>the</w:t>
      </w:r>
      <w:r>
        <w:rPr>
          <w:spacing w:val="-5"/>
        </w:rPr>
        <w:t xml:space="preserve"> </w:t>
      </w:r>
      <w:r>
        <w:t>means</w:t>
      </w:r>
      <w:r>
        <w:rPr>
          <w:spacing w:val="-1"/>
        </w:rPr>
        <w:t xml:space="preserve"> </w:t>
      </w:r>
      <w:r>
        <w:t>of</w:t>
      </w:r>
      <w:r>
        <w:rPr>
          <w:spacing w:val="-3"/>
        </w:rPr>
        <w:t xml:space="preserve"> </w:t>
      </w:r>
      <w:r>
        <w:t>grace,</w:t>
      </w:r>
      <w:r>
        <w:rPr>
          <w:spacing w:val="-1"/>
        </w:rPr>
        <w:t xml:space="preserve"> </w:t>
      </w:r>
      <w:r>
        <w:t>and</w:t>
      </w:r>
      <w:r>
        <w:rPr>
          <w:spacing w:val="-6"/>
        </w:rPr>
        <w:t xml:space="preserve"> </w:t>
      </w:r>
      <w:r>
        <w:t>they do</w:t>
      </w:r>
      <w:r>
        <w:rPr>
          <w:spacing w:val="-5"/>
        </w:rPr>
        <w:t xml:space="preserve"> </w:t>
      </w:r>
      <w:r>
        <w:t>further</w:t>
      </w:r>
      <w:r>
        <w:rPr>
          <w:spacing w:val="-2"/>
        </w:rPr>
        <w:t xml:space="preserve"> </w:t>
      </w:r>
      <w:r>
        <w:t>the</w:t>
      </w:r>
      <w:r>
        <w:rPr>
          <w:spacing w:val="-5"/>
        </w:rPr>
        <w:t xml:space="preserve"> </w:t>
      </w:r>
      <w:r>
        <w:t>means</w:t>
      </w:r>
      <w:r>
        <w:rPr>
          <w:spacing w:val="-1"/>
        </w:rPr>
        <w:t xml:space="preserve"> </w:t>
      </w:r>
      <w:r>
        <w:t>of</w:t>
      </w:r>
      <w:r>
        <w:rPr>
          <w:spacing w:val="35"/>
        </w:rPr>
        <w:t xml:space="preserve"> </w:t>
      </w:r>
      <w:r>
        <w:t>grace, and make the means to be profitable many times: As it is with the Seed that is sown, if there be a dry hot time after the sowing, it lies under the clods, and comes not up; but if there come rain, then that which was</w:t>
      </w:r>
      <w:r>
        <w:rPr>
          <w:spacing w:val="40"/>
        </w:rPr>
        <w:t xml:space="preserve"> </w:t>
      </w:r>
      <w:r>
        <w:t>sown</w:t>
      </w:r>
      <w:r>
        <w:rPr>
          <w:spacing w:val="40"/>
        </w:rPr>
        <w:t xml:space="preserve"> </w:t>
      </w:r>
      <w:r>
        <w:t>divers</w:t>
      </w:r>
      <w:r>
        <w:rPr>
          <w:spacing w:val="40"/>
        </w:rPr>
        <w:t xml:space="preserve"> </w:t>
      </w:r>
      <w:r>
        <w:t>weeks before,</w:t>
      </w:r>
      <w:r>
        <w:rPr>
          <w:spacing w:val="40"/>
        </w:rPr>
        <w:t xml:space="preserve"> </w:t>
      </w:r>
      <w:r>
        <w:t>springs up.</w:t>
      </w:r>
      <w:r>
        <w:rPr>
          <w:spacing w:val="40"/>
        </w:rPr>
        <w:t xml:space="preserve"> </w:t>
      </w:r>
      <w:r>
        <w:t>So</w:t>
      </w:r>
      <w:r>
        <w:rPr>
          <w:spacing w:val="40"/>
        </w:rPr>
        <w:t xml:space="preserve"> </w:t>
      </w:r>
      <w:r>
        <w:t>we</w:t>
      </w:r>
      <w:r>
        <w:rPr>
          <w:spacing w:val="40"/>
        </w:rPr>
        <w:t xml:space="preserve"> </w:t>
      </w:r>
      <w:r>
        <w:t>sow</w:t>
      </w:r>
      <w:r>
        <w:rPr>
          <w:spacing w:val="40"/>
        </w:rPr>
        <w:t xml:space="preserve"> </w:t>
      </w:r>
      <w:r>
        <w:t>the Word of</w:t>
      </w:r>
      <w:r>
        <w:rPr>
          <w:spacing w:val="40"/>
        </w:rPr>
        <w:t xml:space="preserve"> </w:t>
      </w:r>
      <w:r>
        <w:t>God in</w:t>
      </w:r>
      <w:r>
        <w:rPr>
          <w:spacing w:val="40"/>
        </w:rPr>
        <w:t xml:space="preserve"> </w:t>
      </w:r>
      <w:r>
        <w:t>your hearts, but</w:t>
      </w:r>
      <w:r>
        <w:rPr>
          <w:spacing w:val="40"/>
        </w:rPr>
        <w:t xml:space="preserve"> </w:t>
      </w:r>
      <w:r>
        <w:t>the</w:t>
      </w:r>
      <w:r>
        <w:rPr>
          <w:spacing w:val="40"/>
        </w:rPr>
        <w:t xml:space="preserve"> </w:t>
      </w:r>
      <w:r>
        <w:t>Seed lies</w:t>
      </w:r>
      <w:r>
        <w:rPr>
          <w:spacing w:val="40"/>
        </w:rPr>
        <w:t xml:space="preserve"> </w:t>
      </w:r>
      <w:r>
        <w:t>under the</w:t>
      </w:r>
      <w:r>
        <w:rPr>
          <w:spacing w:val="40"/>
        </w:rPr>
        <w:t xml:space="preserve"> </w:t>
      </w:r>
      <w:r>
        <w:t>clods</w:t>
      </w:r>
      <w:r>
        <w:rPr>
          <w:spacing w:val="40"/>
        </w:rPr>
        <w:t xml:space="preserve"> </w:t>
      </w:r>
      <w:r>
        <w:t xml:space="preserve">so long as there is the hot Sun-shine of prosperity, till afflictions come, and the rain of affliction brings the Word out, and then something </w:t>
      </w:r>
      <w:r>
        <w:rPr>
          <w:spacing w:val="-2"/>
        </w:rPr>
        <w:t>appears.</w:t>
      </w:r>
    </w:p>
    <w:p w14:paraId="1AACDD5B" w14:textId="77777777" w:rsidR="00EC029C" w:rsidRDefault="00000000">
      <w:pPr>
        <w:pStyle w:val="a3"/>
        <w:spacing w:before="282" w:line="254" w:lineRule="auto"/>
        <w:ind w:right="436"/>
      </w:pPr>
      <w:r>
        <w:t>We have known men that never seemed to be wrought on by the Word, yet when God has laid his hand upon them in some affliction, then</w:t>
      </w:r>
      <w:r>
        <w:rPr>
          <w:spacing w:val="40"/>
        </w:rPr>
        <w:t xml:space="preserve"> </w:t>
      </w:r>
      <w:r>
        <w:t>there</w:t>
      </w:r>
      <w:r>
        <w:rPr>
          <w:spacing w:val="40"/>
        </w:rPr>
        <w:t xml:space="preserve"> </w:t>
      </w:r>
      <w:r>
        <w:t>has</w:t>
      </w:r>
      <w:r>
        <w:rPr>
          <w:spacing w:val="40"/>
        </w:rPr>
        <w:t xml:space="preserve"> </w:t>
      </w:r>
      <w:r>
        <w:t>been</w:t>
      </w:r>
      <w:r>
        <w:rPr>
          <w:spacing w:val="40"/>
        </w:rPr>
        <w:t xml:space="preserve"> </w:t>
      </w:r>
      <w:r>
        <w:t>brought</w:t>
      </w:r>
      <w:r>
        <w:rPr>
          <w:spacing w:val="40"/>
        </w:rPr>
        <w:t xml:space="preserve"> </w:t>
      </w:r>
      <w:r>
        <w:t>to</w:t>
      </w:r>
      <w:r>
        <w:rPr>
          <w:spacing w:val="40"/>
        </w:rPr>
        <w:t xml:space="preserve"> </w:t>
      </w:r>
      <w:r>
        <w:t>their</w:t>
      </w:r>
      <w:r>
        <w:rPr>
          <w:spacing w:val="40"/>
        </w:rPr>
        <w:t xml:space="preserve"> </w:t>
      </w:r>
      <w:r>
        <w:t>remembrance</w:t>
      </w:r>
      <w:r>
        <w:rPr>
          <w:spacing w:val="40"/>
        </w:rPr>
        <w:t xml:space="preserve"> </w:t>
      </w:r>
      <w:r>
        <w:t>such</w:t>
      </w:r>
      <w:r>
        <w:rPr>
          <w:spacing w:val="40"/>
        </w:rPr>
        <w:t xml:space="preserve"> </w:t>
      </w:r>
      <w:r>
        <w:t>a</w:t>
      </w:r>
      <w:r>
        <w:rPr>
          <w:spacing w:val="40"/>
        </w:rPr>
        <w:t xml:space="preserve"> </w:t>
      </w:r>
      <w:r>
        <w:t>Truth that they heard such a time, and then they have acknowledged the power of</w:t>
      </w:r>
      <w:r>
        <w:rPr>
          <w:spacing w:val="40"/>
        </w:rPr>
        <w:t xml:space="preserve"> </w:t>
      </w:r>
      <w:r>
        <w:t>the</w:t>
      </w:r>
      <w:r>
        <w:rPr>
          <w:spacing w:val="40"/>
        </w:rPr>
        <w:t xml:space="preserve"> </w:t>
      </w:r>
      <w:r>
        <w:t>Word, and conscience</w:t>
      </w:r>
      <w:r>
        <w:rPr>
          <w:spacing w:val="40"/>
        </w:rPr>
        <w:t xml:space="preserve"> </w:t>
      </w:r>
      <w:r>
        <w:t>has</w:t>
      </w:r>
      <w:r>
        <w:rPr>
          <w:spacing w:val="40"/>
        </w:rPr>
        <w:t xml:space="preserve"> </w:t>
      </w:r>
      <w:r>
        <w:t>then been awakened, and not before.</w:t>
      </w:r>
    </w:p>
    <w:p w14:paraId="74B4A2C1" w14:textId="77777777" w:rsidR="00EC029C" w:rsidRDefault="00000000">
      <w:pPr>
        <w:pStyle w:val="a3"/>
        <w:spacing w:before="289" w:line="254" w:lineRule="auto"/>
        <w:ind w:right="357"/>
      </w:pPr>
      <w:r>
        <w:t>I</w:t>
      </w:r>
      <w:r>
        <w:rPr>
          <w:spacing w:val="40"/>
        </w:rPr>
        <w:t xml:space="preserve"> </w:t>
      </w:r>
      <w:r>
        <w:t>remember it</w:t>
      </w:r>
      <w:r>
        <w:rPr>
          <w:spacing w:val="40"/>
        </w:rPr>
        <w:t xml:space="preserve"> </w:t>
      </w:r>
      <w:r>
        <w:t>is</w:t>
      </w:r>
      <w:r>
        <w:rPr>
          <w:spacing w:val="40"/>
        </w:rPr>
        <w:t xml:space="preserve"> </w:t>
      </w:r>
      <w:r>
        <w:t>reported</w:t>
      </w:r>
      <w:r>
        <w:rPr>
          <w:spacing w:val="80"/>
        </w:rPr>
        <w:t xml:space="preserve"> </w:t>
      </w:r>
      <w:r>
        <w:t>of</w:t>
      </w:r>
      <w:r>
        <w:rPr>
          <w:spacing w:val="40"/>
        </w:rPr>
        <w:t xml:space="preserve"> </w:t>
      </w:r>
      <w:r>
        <w:t>Beza, that</w:t>
      </w:r>
      <w:r>
        <w:rPr>
          <w:spacing w:val="40"/>
        </w:rPr>
        <w:t xml:space="preserve"> </w:t>
      </w:r>
      <w:r>
        <w:t>famous</w:t>
      </w:r>
      <w:r>
        <w:rPr>
          <w:spacing w:val="40"/>
        </w:rPr>
        <w:t xml:space="preserve"> </w:t>
      </w:r>
      <w:r>
        <w:t>Instrument</w:t>
      </w:r>
      <w:r>
        <w:rPr>
          <w:spacing w:val="40"/>
        </w:rPr>
        <w:t xml:space="preserve"> </w:t>
      </w:r>
      <w:r>
        <w:t>of</w:t>
      </w:r>
      <w:r>
        <w:rPr>
          <w:spacing w:val="40"/>
        </w:rPr>
        <w:t xml:space="preserve"> </w:t>
      </w:r>
      <w:r>
        <w:t>God in the Church, That being a Papist, and living in Paris, and in great Honor,</w:t>
      </w:r>
      <w:r>
        <w:rPr>
          <w:spacing w:val="-1"/>
        </w:rPr>
        <w:t xml:space="preserve"> </w:t>
      </w:r>
      <w:r>
        <w:t>as</w:t>
      </w:r>
      <w:r>
        <w:rPr>
          <w:spacing w:val="-4"/>
        </w:rPr>
        <w:t xml:space="preserve"> </w:t>
      </w:r>
      <w:r>
        <w:t>he</w:t>
      </w:r>
      <w:r>
        <w:rPr>
          <w:spacing w:val="-2"/>
        </w:rPr>
        <w:t xml:space="preserve"> </w:t>
      </w:r>
      <w:r>
        <w:t>was</w:t>
      </w:r>
      <w:r>
        <w:rPr>
          <w:spacing w:val="-4"/>
        </w:rPr>
        <w:t xml:space="preserve"> </w:t>
      </w:r>
      <w:r>
        <w:t>there,</w:t>
      </w:r>
      <w:r>
        <w:rPr>
          <w:spacing w:val="-1"/>
        </w:rPr>
        <w:t xml:space="preserve"> </w:t>
      </w:r>
      <w:r>
        <w:t>being</w:t>
      </w:r>
      <w:r>
        <w:rPr>
          <w:spacing w:val="-3"/>
        </w:rPr>
        <w:t xml:space="preserve"> </w:t>
      </w:r>
      <w:r>
        <w:t>a</w:t>
      </w:r>
      <w:r>
        <w:rPr>
          <w:spacing w:val="-4"/>
        </w:rPr>
        <w:t xml:space="preserve"> </w:t>
      </w:r>
      <w:r>
        <w:t>man</w:t>
      </w:r>
      <w:r>
        <w:rPr>
          <w:spacing w:val="-3"/>
        </w:rPr>
        <w:t xml:space="preserve"> </w:t>
      </w:r>
      <w:r>
        <w:t>of</w:t>
      </w:r>
      <w:r>
        <w:rPr>
          <w:spacing w:val="-3"/>
        </w:rPr>
        <w:t xml:space="preserve"> </w:t>
      </w:r>
      <w:r>
        <w:t>great</w:t>
      </w:r>
      <w:r>
        <w:rPr>
          <w:spacing w:val="-2"/>
        </w:rPr>
        <w:t xml:space="preserve"> </w:t>
      </w:r>
      <w:r>
        <w:t>Esteem,</w:t>
      </w:r>
      <w:r>
        <w:rPr>
          <w:spacing w:val="-1"/>
        </w:rPr>
        <w:t xml:space="preserve"> </w:t>
      </w:r>
      <w:r>
        <w:t>and</w:t>
      </w:r>
      <w:r>
        <w:rPr>
          <w:spacing w:val="-6"/>
        </w:rPr>
        <w:t xml:space="preserve"> </w:t>
      </w:r>
      <w:r>
        <w:t>good</w:t>
      </w:r>
      <w:r>
        <w:rPr>
          <w:spacing w:val="40"/>
        </w:rPr>
        <w:t xml:space="preserve"> </w:t>
      </w:r>
      <w:r>
        <w:t>Birth, and had Preferments</w:t>
      </w:r>
      <w:r>
        <w:rPr>
          <w:spacing w:val="40"/>
        </w:rPr>
        <w:t xml:space="preserve"> </w:t>
      </w:r>
      <w:r>
        <w:t>there;</w:t>
      </w:r>
      <w:r>
        <w:rPr>
          <w:spacing w:val="40"/>
        </w:rPr>
        <w:t xml:space="preserve"> </w:t>
      </w:r>
      <w:r>
        <w:t>yet</w:t>
      </w:r>
      <w:r>
        <w:rPr>
          <w:spacing w:val="40"/>
        </w:rPr>
        <w:t xml:space="preserve"> </w:t>
      </w:r>
      <w:r>
        <w:t>he</w:t>
      </w:r>
      <w:r>
        <w:rPr>
          <w:spacing w:val="40"/>
        </w:rPr>
        <w:t xml:space="preserve"> </w:t>
      </w:r>
      <w:r>
        <w:t>had often</w:t>
      </w:r>
      <w:r>
        <w:rPr>
          <w:spacing w:val="40"/>
        </w:rPr>
        <w:t xml:space="preserve"> </w:t>
      </w:r>
      <w:r>
        <w:t>times</w:t>
      </w:r>
      <w:r>
        <w:rPr>
          <w:spacing w:val="40"/>
        </w:rPr>
        <w:t xml:space="preserve"> </w:t>
      </w:r>
      <w:r>
        <w:t>misgiving</w:t>
      </w:r>
    </w:p>
    <w:p w14:paraId="50D4B6E1" w14:textId="77777777" w:rsidR="00EC029C" w:rsidRDefault="00EC029C">
      <w:pPr>
        <w:spacing w:line="254" w:lineRule="auto"/>
        <w:sectPr w:rsidR="00EC029C">
          <w:pgSz w:w="12240" w:h="15840"/>
          <w:pgMar w:top="1360" w:right="1100" w:bottom="280" w:left="1320" w:header="720" w:footer="720" w:gutter="0"/>
          <w:cols w:space="720"/>
        </w:sectPr>
      </w:pPr>
    </w:p>
    <w:p w14:paraId="0B78BDD1" w14:textId="77777777" w:rsidR="00EC029C" w:rsidRDefault="00000000">
      <w:pPr>
        <w:pStyle w:val="a3"/>
        <w:spacing w:line="254" w:lineRule="auto"/>
        <w:ind w:right="360"/>
      </w:pPr>
      <w:r>
        <w:t>thoughts</w:t>
      </w:r>
      <w:r>
        <w:rPr>
          <w:spacing w:val="-1"/>
        </w:rPr>
        <w:t xml:space="preserve"> </w:t>
      </w:r>
      <w:r>
        <w:t>that</w:t>
      </w:r>
      <w:r>
        <w:rPr>
          <w:spacing w:val="-2"/>
        </w:rPr>
        <w:t xml:space="preserve"> </w:t>
      </w:r>
      <w:r>
        <w:t>he was</w:t>
      </w:r>
      <w:r>
        <w:rPr>
          <w:spacing w:val="-1"/>
        </w:rPr>
        <w:t xml:space="preserve"> </w:t>
      </w:r>
      <w:r>
        <w:t>not</w:t>
      </w:r>
      <w:r>
        <w:rPr>
          <w:spacing w:val="-2"/>
        </w:rPr>
        <w:t xml:space="preserve"> </w:t>
      </w:r>
      <w:r>
        <w:t>right,</w:t>
      </w:r>
      <w:r>
        <w:rPr>
          <w:spacing w:val="-1"/>
        </w:rPr>
        <w:t xml:space="preserve"> </w:t>
      </w:r>
      <w:r>
        <w:t>that the</w:t>
      </w:r>
      <w:r>
        <w:rPr>
          <w:spacing w:val="-2"/>
        </w:rPr>
        <w:t xml:space="preserve"> </w:t>
      </w:r>
      <w:r>
        <w:t>Popish</w:t>
      </w:r>
      <w:r>
        <w:rPr>
          <w:spacing w:val="-1"/>
        </w:rPr>
        <w:t xml:space="preserve"> </w:t>
      </w:r>
      <w:r>
        <w:t>Religion was</w:t>
      </w:r>
      <w:r>
        <w:rPr>
          <w:spacing w:val="-1"/>
        </w:rPr>
        <w:t xml:space="preserve"> </w:t>
      </w:r>
      <w:r>
        <w:t>not</w:t>
      </w:r>
      <w:r>
        <w:rPr>
          <w:spacing w:val="-2"/>
        </w:rPr>
        <w:t xml:space="preserve"> </w:t>
      </w:r>
      <w:r>
        <w:t>right, and that the Protestants were in the right, because he had read the Scriptures and compared the Controversy; yet because of</w:t>
      </w:r>
      <w:r>
        <w:rPr>
          <w:spacing w:val="40"/>
        </w:rPr>
        <w:t xml:space="preserve"> </w:t>
      </w:r>
      <w:r>
        <w:t>his great Honors and preferments in Paris, all went away and could not</w:t>
      </w:r>
      <w:r>
        <w:rPr>
          <w:spacing w:val="40"/>
        </w:rPr>
        <w:t xml:space="preserve"> </w:t>
      </w:r>
      <w:r>
        <w:t>prevail: but God laid upon him a great sickness, and great afflictions, and then that which he had but overly upon his spirit before, now sunk into his heart more deeply, that as soon as he</w:t>
      </w:r>
      <w:r>
        <w:rPr>
          <w:spacing w:val="40"/>
        </w:rPr>
        <w:t xml:space="preserve"> </w:t>
      </w:r>
      <w:r>
        <w:t xml:space="preserve">began to recover, he left Paris, and all his Preferments, and got to Geneva, and there made public profession of the Truth. Thus afflictions further the means of grace; but it is otherwise with sin, that, if let alone, hardens the heart desperately against all the means of grace: Though it be true, God may sometimes put forth his Almighty Power, and notwithstanding all the sin in the soul of a man or woman, he may make the means of grace effectual; though mans heart be never so stout and stubborn in their ways of sin, yet God may please to come by his Almighty Power, and over power the heart, as he does many </w:t>
      </w:r>
      <w:r>
        <w:rPr>
          <w:spacing w:val="-2"/>
        </w:rPr>
        <w:t>times.</w:t>
      </w:r>
    </w:p>
    <w:p w14:paraId="3216B9DE" w14:textId="77777777" w:rsidR="00EC029C" w:rsidRDefault="00000000">
      <w:pPr>
        <w:pStyle w:val="a3"/>
        <w:spacing w:before="268" w:line="254" w:lineRule="auto"/>
        <w:ind w:right="357"/>
      </w:pPr>
      <w:r>
        <w:t>Yes, God sometimes lets men go on in horrible wickedness, to manifest his power the more: As the Prophet Elijah; when he would have</w:t>
      </w:r>
      <w:r>
        <w:rPr>
          <w:spacing w:val="-2"/>
        </w:rPr>
        <w:t xml:space="preserve"> </w:t>
      </w:r>
      <w:r>
        <w:t>fire</w:t>
      </w:r>
      <w:r>
        <w:rPr>
          <w:spacing w:val="-2"/>
        </w:rPr>
        <w:t xml:space="preserve"> </w:t>
      </w:r>
      <w:r>
        <w:t>come</w:t>
      </w:r>
      <w:r>
        <w:rPr>
          <w:spacing w:val="-2"/>
        </w:rPr>
        <w:t xml:space="preserve"> </w:t>
      </w:r>
      <w:r>
        <w:t>to</w:t>
      </w:r>
      <w:r>
        <w:rPr>
          <w:spacing w:val="-2"/>
        </w:rPr>
        <w:t xml:space="preserve"> </w:t>
      </w:r>
      <w:r>
        <w:t>devour</w:t>
      </w:r>
      <w:r>
        <w:rPr>
          <w:spacing w:val="-2"/>
        </w:rPr>
        <w:t xml:space="preserve"> </w:t>
      </w:r>
      <w:r>
        <w:t>the</w:t>
      </w:r>
      <w:r>
        <w:rPr>
          <w:spacing w:val="-2"/>
        </w:rPr>
        <w:t xml:space="preserve"> </w:t>
      </w:r>
      <w:r>
        <w:t>Sacrifice,</w:t>
      </w:r>
      <w:r>
        <w:rPr>
          <w:spacing w:val="-3"/>
        </w:rPr>
        <w:t xml:space="preserve"> </w:t>
      </w:r>
      <w:r>
        <w:t>he</w:t>
      </w:r>
      <w:r>
        <w:rPr>
          <w:spacing w:val="-2"/>
        </w:rPr>
        <w:t xml:space="preserve"> </w:t>
      </w:r>
      <w:r>
        <w:t>poured</w:t>
      </w:r>
      <w:r>
        <w:rPr>
          <w:spacing w:val="-1"/>
        </w:rPr>
        <w:t xml:space="preserve"> </w:t>
      </w:r>
      <w:r>
        <w:t>much</w:t>
      </w:r>
      <w:r>
        <w:rPr>
          <w:spacing w:val="-3"/>
        </w:rPr>
        <w:t xml:space="preserve"> </w:t>
      </w:r>
      <w:r>
        <w:t>water</w:t>
      </w:r>
      <w:r>
        <w:rPr>
          <w:spacing w:val="-2"/>
        </w:rPr>
        <w:t xml:space="preserve"> </w:t>
      </w:r>
      <w:r>
        <w:t>upon</w:t>
      </w:r>
      <w:r>
        <w:rPr>
          <w:spacing w:val="37"/>
        </w:rPr>
        <w:t xml:space="preserve"> </w:t>
      </w:r>
      <w:r>
        <w:t>it, that so the Power of God might the more be manifested: so God suffers deluges of sin to be sometimes in men and women, that he might magnify his Power so much the more in the efficacy of the means of grace.</w:t>
      </w:r>
    </w:p>
    <w:p w14:paraId="2CE5434E" w14:textId="77777777" w:rsidR="00EC029C" w:rsidRDefault="00000000">
      <w:pPr>
        <w:pStyle w:val="a3"/>
        <w:spacing w:before="286" w:line="254" w:lineRule="auto"/>
        <w:ind w:right="436"/>
      </w:pPr>
      <w:r>
        <w:t>But yet we</w:t>
      </w:r>
      <w:r>
        <w:rPr>
          <w:spacing w:val="40"/>
        </w:rPr>
        <w:t xml:space="preserve"> </w:t>
      </w:r>
      <w:r>
        <w:t>are</w:t>
      </w:r>
      <w:r>
        <w:rPr>
          <w:spacing w:val="40"/>
        </w:rPr>
        <w:t xml:space="preserve"> </w:t>
      </w:r>
      <w:r>
        <w:t>to</w:t>
      </w:r>
      <w:r>
        <w:rPr>
          <w:spacing w:val="40"/>
        </w:rPr>
        <w:t xml:space="preserve"> </w:t>
      </w:r>
      <w:r>
        <w:t>know</w:t>
      </w:r>
      <w:r>
        <w:rPr>
          <w:spacing w:val="40"/>
        </w:rPr>
        <w:t xml:space="preserve"> </w:t>
      </w:r>
      <w:r>
        <w:t>that sin, and every sin of</w:t>
      </w:r>
      <w:r>
        <w:rPr>
          <w:spacing w:val="40"/>
        </w:rPr>
        <w:t xml:space="preserve"> </w:t>
      </w:r>
      <w:r>
        <w:t>its</w:t>
      </w:r>
      <w:r>
        <w:rPr>
          <w:spacing w:val="40"/>
        </w:rPr>
        <w:t xml:space="preserve"> </w:t>
      </w:r>
      <w:r>
        <w:t>own Nature, does harden the heart against God in the use of all the means of grace;</w:t>
      </w:r>
      <w:r>
        <w:rPr>
          <w:spacing w:val="40"/>
        </w:rPr>
        <w:t xml:space="preserve"> </w:t>
      </w:r>
      <w:r>
        <w:t>yea, and so</w:t>
      </w:r>
      <w:r>
        <w:rPr>
          <w:spacing w:val="40"/>
        </w:rPr>
        <w:t xml:space="preserve"> </w:t>
      </w:r>
      <w:r>
        <w:t>hardens</w:t>
      </w:r>
      <w:r>
        <w:rPr>
          <w:spacing w:val="40"/>
        </w:rPr>
        <w:t xml:space="preserve"> </w:t>
      </w:r>
      <w:r>
        <w:t>the</w:t>
      </w:r>
      <w:r>
        <w:rPr>
          <w:spacing w:val="40"/>
        </w:rPr>
        <w:t xml:space="preserve"> </w:t>
      </w:r>
      <w:r>
        <w:t>heart, that</w:t>
      </w:r>
      <w:r>
        <w:rPr>
          <w:spacing w:val="40"/>
        </w:rPr>
        <w:t xml:space="preserve"> </w:t>
      </w:r>
      <w:r>
        <w:t>if</w:t>
      </w:r>
      <w:r>
        <w:rPr>
          <w:spacing w:val="40"/>
        </w:rPr>
        <w:t xml:space="preserve"> </w:t>
      </w:r>
      <w:r>
        <w:t>men</w:t>
      </w:r>
      <w:r>
        <w:rPr>
          <w:spacing w:val="40"/>
        </w:rPr>
        <w:t xml:space="preserve"> </w:t>
      </w:r>
      <w:r>
        <w:t>and women</w:t>
      </w:r>
      <w:r>
        <w:rPr>
          <w:spacing w:val="40"/>
        </w:rPr>
        <w:t xml:space="preserve"> </w:t>
      </w:r>
      <w:r>
        <w:t>live any long time under the means of grace, and continue in the ways of sin, it is a thousand to one whether ever they be wrought upon afterward: usually we find where the means of grace comes to any place, it works for the most part at the first; I do not, nor will not limit God, but for the most part at first it works upon men and women, before they have by sin hardened themselves against it; if once</w:t>
      </w:r>
      <w:r>
        <w:rPr>
          <w:spacing w:val="32"/>
        </w:rPr>
        <w:t xml:space="preserve"> </w:t>
      </w:r>
      <w:r>
        <w:t>they</w:t>
      </w:r>
      <w:r>
        <w:rPr>
          <w:spacing w:val="29"/>
        </w:rPr>
        <w:t xml:space="preserve"> </w:t>
      </w:r>
      <w:r>
        <w:t>have</w:t>
      </w:r>
      <w:r>
        <w:rPr>
          <w:spacing w:val="30"/>
        </w:rPr>
        <w:t xml:space="preserve"> </w:t>
      </w:r>
      <w:r>
        <w:t>continued some</w:t>
      </w:r>
      <w:r>
        <w:rPr>
          <w:spacing w:val="32"/>
        </w:rPr>
        <w:t xml:space="preserve"> </w:t>
      </w:r>
      <w:r>
        <w:t>little</w:t>
      </w:r>
      <w:r>
        <w:rPr>
          <w:spacing w:val="30"/>
        </w:rPr>
        <w:t xml:space="preserve"> </w:t>
      </w:r>
      <w:r>
        <w:t>time</w:t>
      </w:r>
      <w:r>
        <w:rPr>
          <w:spacing w:val="32"/>
        </w:rPr>
        <w:t xml:space="preserve"> </w:t>
      </w:r>
      <w:r>
        <w:t>under it, and their hearts</w:t>
      </w:r>
    </w:p>
    <w:p w14:paraId="7253D003" w14:textId="77777777" w:rsidR="00EC029C" w:rsidRDefault="00EC029C">
      <w:pPr>
        <w:spacing w:line="254" w:lineRule="auto"/>
        <w:sectPr w:rsidR="00EC029C">
          <w:pgSz w:w="12240" w:h="15840"/>
          <w:pgMar w:top="1360" w:right="1100" w:bottom="280" w:left="1320" w:header="720" w:footer="720" w:gutter="0"/>
          <w:cols w:space="720"/>
        </w:sectPr>
      </w:pPr>
    </w:p>
    <w:p w14:paraId="14600AA3" w14:textId="77777777" w:rsidR="00EC029C" w:rsidRDefault="00000000">
      <w:pPr>
        <w:pStyle w:val="a3"/>
        <w:spacing w:line="254" w:lineRule="auto"/>
        <w:ind w:right="443"/>
      </w:pPr>
      <w:r>
        <w:t>have followed their sin, and so come to be hardened, it is I say a</w:t>
      </w:r>
      <w:r>
        <w:rPr>
          <w:spacing w:val="80"/>
        </w:rPr>
        <w:t xml:space="preserve"> </w:t>
      </w:r>
      <w:r>
        <w:t>most dangerous thing, and many times God for ever leaves them to their hardness; yea, such evil there may be in sin, as if a man or woman has an enlightened conscience, and shall go against the light of their conscience, when they live under the means of grace, any</w:t>
      </w:r>
      <w:r>
        <w:rPr>
          <w:spacing w:val="80"/>
        </w:rPr>
        <w:t xml:space="preserve"> </w:t>
      </w:r>
      <w:r>
        <w:t>one sin against the light of conscience may for ever harden them.</w:t>
      </w:r>
    </w:p>
    <w:p w14:paraId="4384D952" w14:textId="77777777" w:rsidR="00EC029C" w:rsidRDefault="00000000">
      <w:pPr>
        <w:pStyle w:val="a3"/>
        <w:spacing w:before="289" w:line="254" w:lineRule="auto"/>
        <w:ind w:right="437"/>
      </w:pPr>
      <w:r>
        <w:t>Thou that hast come to the Word and hast heard, these things thou knowest has come near to thy soul, and yet there has been that violence of corruption to go against the light of thy conscience, and that</w:t>
      </w:r>
      <w:r>
        <w:rPr>
          <w:spacing w:val="40"/>
        </w:rPr>
        <w:t xml:space="preserve"> </w:t>
      </w:r>
      <w:r>
        <w:t>particular</w:t>
      </w:r>
      <w:r>
        <w:rPr>
          <w:spacing w:val="40"/>
        </w:rPr>
        <w:t xml:space="preserve"> </w:t>
      </w:r>
      <w:r>
        <w:t>truth</w:t>
      </w:r>
      <w:r>
        <w:rPr>
          <w:spacing w:val="40"/>
        </w:rPr>
        <w:t xml:space="preserve"> </w:t>
      </w:r>
      <w:r>
        <w:t>that</w:t>
      </w:r>
      <w:r>
        <w:rPr>
          <w:spacing w:val="40"/>
        </w:rPr>
        <w:t xml:space="preserve"> </w:t>
      </w:r>
      <w:r>
        <w:t>has</w:t>
      </w:r>
      <w:r>
        <w:rPr>
          <w:spacing w:val="40"/>
        </w:rPr>
        <w:t xml:space="preserve"> </w:t>
      </w:r>
      <w:r>
        <w:t>been</w:t>
      </w:r>
      <w:r>
        <w:rPr>
          <w:spacing w:val="40"/>
        </w:rPr>
        <w:t xml:space="preserve"> </w:t>
      </w:r>
      <w:r>
        <w:t>made</w:t>
      </w:r>
      <w:r>
        <w:rPr>
          <w:spacing w:val="40"/>
        </w:rPr>
        <w:t xml:space="preserve"> </w:t>
      </w:r>
      <w:r>
        <w:t>known</w:t>
      </w:r>
      <w:r>
        <w:rPr>
          <w:spacing w:val="40"/>
        </w:rPr>
        <w:t xml:space="preserve"> </w:t>
      </w:r>
      <w:r>
        <w:t>unto</w:t>
      </w:r>
      <w:r>
        <w:rPr>
          <w:spacing w:val="40"/>
        </w:rPr>
        <w:t xml:space="preserve"> </w:t>
      </w:r>
      <w:r>
        <w:t>thee</w:t>
      </w:r>
      <w:r>
        <w:rPr>
          <w:spacing w:val="40"/>
        </w:rPr>
        <w:t xml:space="preserve"> </w:t>
      </w:r>
      <w:r>
        <w:t>from God, that one sin may be enough evil to harden thy heart, that the means</w:t>
      </w:r>
      <w:r>
        <w:rPr>
          <w:spacing w:val="40"/>
        </w:rPr>
        <w:t xml:space="preserve"> </w:t>
      </w:r>
      <w:r>
        <w:t>shall</w:t>
      </w:r>
      <w:r>
        <w:rPr>
          <w:spacing w:val="40"/>
        </w:rPr>
        <w:t xml:space="preserve"> </w:t>
      </w:r>
      <w:r>
        <w:t>never</w:t>
      </w:r>
      <w:r>
        <w:rPr>
          <w:spacing w:val="40"/>
        </w:rPr>
        <w:t xml:space="preserve"> </w:t>
      </w:r>
      <w:r>
        <w:t>do</w:t>
      </w:r>
      <w:r>
        <w:rPr>
          <w:spacing w:val="40"/>
        </w:rPr>
        <w:t xml:space="preserve"> </w:t>
      </w:r>
      <w:r>
        <w:t>thee</w:t>
      </w:r>
      <w:r>
        <w:rPr>
          <w:spacing w:val="40"/>
        </w:rPr>
        <w:t xml:space="preserve"> </w:t>
      </w:r>
      <w:r>
        <w:t>good;</w:t>
      </w:r>
      <w:r>
        <w:rPr>
          <w:spacing w:val="40"/>
        </w:rPr>
        <w:t xml:space="preserve"> </w:t>
      </w:r>
      <w:r>
        <w:t>therefore</w:t>
      </w:r>
      <w:r>
        <w:rPr>
          <w:spacing w:val="40"/>
        </w:rPr>
        <w:t xml:space="preserve"> </w:t>
      </w:r>
      <w:r>
        <w:t>there</w:t>
      </w:r>
      <w:r>
        <w:rPr>
          <w:spacing w:val="40"/>
        </w:rPr>
        <w:t xml:space="preserve"> </w:t>
      </w:r>
      <w:r>
        <w:t>is</w:t>
      </w:r>
      <w:r>
        <w:rPr>
          <w:spacing w:val="40"/>
        </w:rPr>
        <w:t xml:space="preserve"> </w:t>
      </w:r>
      <w:r>
        <w:t>a</w:t>
      </w:r>
      <w:r>
        <w:rPr>
          <w:spacing w:val="40"/>
        </w:rPr>
        <w:t xml:space="preserve"> </w:t>
      </w:r>
      <w:r>
        <w:t>great,</w:t>
      </w:r>
      <w:r>
        <w:rPr>
          <w:spacing w:val="40"/>
        </w:rPr>
        <w:t xml:space="preserve"> </w:t>
      </w:r>
      <w:r>
        <w:t>deal more evil in sin than in any affliction.</w:t>
      </w:r>
    </w:p>
    <w:p w14:paraId="5A91EAEA" w14:textId="77777777" w:rsidR="00EC029C" w:rsidRDefault="00000000">
      <w:pPr>
        <w:pStyle w:val="a3"/>
        <w:spacing w:before="286" w:line="254" w:lineRule="auto"/>
        <w:ind w:right="449"/>
      </w:pPr>
      <w:r>
        <w:t>I beseech you consider of this one note further in it; God comes</w:t>
      </w:r>
      <w:r>
        <w:rPr>
          <w:spacing w:val="40"/>
        </w:rPr>
        <w:t xml:space="preserve"> </w:t>
      </w:r>
      <w:r>
        <w:t>many times, yea, usually with abundance of grace to the souls of</w:t>
      </w:r>
      <w:r>
        <w:rPr>
          <w:spacing w:val="80"/>
          <w:w w:val="150"/>
        </w:rPr>
        <w:t xml:space="preserve"> </w:t>
      </w:r>
      <w:r>
        <w:t>men and women in their affliction, and that in the continuance of their afflictions, and in</w:t>
      </w:r>
      <w:r>
        <w:rPr>
          <w:spacing w:val="40"/>
        </w:rPr>
        <w:t xml:space="preserve"> </w:t>
      </w:r>
      <w:r>
        <w:t>the</w:t>
      </w:r>
      <w:r>
        <w:rPr>
          <w:spacing w:val="40"/>
        </w:rPr>
        <w:t xml:space="preserve"> </w:t>
      </w:r>
      <w:r>
        <w:t>increase</w:t>
      </w:r>
      <w:r>
        <w:rPr>
          <w:spacing w:val="40"/>
        </w:rPr>
        <w:t xml:space="preserve"> </w:t>
      </w:r>
      <w:r>
        <w:t>of</w:t>
      </w:r>
      <w:r>
        <w:rPr>
          <w:spacing w:val="40"/>
        </w:rPr>
        <w:t xml:space="preserve"> </w:t>
      </w:r>
      <w:r>
        <w:t>their afflictions, yet the means of grace work; but God can never come with grace while they sin, except sin be decreased;</w:t>
      </w:r>
    </w:p>
    <w:p w14:paraId="2AEE01D4" w14:textId="77777777" w:rsidR="00EC029C" w:rsidRDefault="00000000">
      <w:pPr>
        <w:pStyle w:val="a3"/>
        <w:spacing w:before="288" w:line="254" w:lineRule="auto"/>
        <w:ind w:right="359"/>
        <w:jc w:val="left"/>
      </w:pPr>
      <w:r>
        <w:t>I say, God never comes to make any means of grace effectual, but it</w:t>
      </w:r>
      <w:r>
        <w:rPr>
          <w:spacing w:val="80"/>
        </w:rPr>
        <w:t xml:space="preserve"> </w:t>
      </w:r>
      <w:r>
        <w:t>must</w:t>
      </w:r>
      <w:r>
        <w:rPr>
          <w:spacing w:val="78"/>
        </w:rPr>
        <w:t xml:space="preserve"> </w:t>
      </w:r>
      <w:r>
        <w:t>be</w:t>
      </w:r>
      <w:r>
        <w:rPr>
          <w:spacing w:val="77"/>
        </w:rPr>
        <w:t xml:space="preserve"> </w:t>
      </w:r>
      <w:r>
        <w:t>with</w:t>
      </w:r>
      <w:r>
        <w:rPr>
          <w:spacing w:val="76"/>
        </w:rPr>
        <w:t xml:space="preserve"> </w:t>
      </w:r>
      <w:r>
        <w:t>the</w:t>
      </w:r>
      <w:r>
        <w:rPr>
          <w:spacing w:val="77"/>
        </w:rPr>
        <w:t xml:space="preserve"> </w:t>
      </w:r>
      <w:r>
        <w:t>decrease,</w:t>
      </w:r>
      <w:r>
        <w:rPr>
          <w:spacing w:val="79"/>
        </w:rPr>
        <w:t xml:space="preserve"> </w:t>
      </w:r>
      <w:r>
        <w:t>and</w:t>
      </w:r>
      <w:r>
        <w:rPr>
          <w:spacing w:val="76"/>
        </w:rPr>
        <w:t xml:space="preserve"> </w:t>
      </w:r>
      <w:r>
        <w:t>with</w:t>
      </w:r>
      <w:r>
        <w:rPr>
          <w:spacing w:val="76"/>
        </w:rPr>
        <w:t xml:space="preserve"> </w:t>
      </w:r>
      <w:r>
        <w:t>the</w:t>
      </w:r>
      <w:r>
        <w:rPr>
          <w:spacing w:val="77"/>
        </w:rPr>
        <w:t xml:space="preserve"> </w:t>
      </w:r>
      <w:r>
        <w:t>taking</w:t>
      </w:r>
      <w:r>
        <w:rPr>
          <w:spacing w:val="77"/>
        </w:rPr>
        <w:t xml:space="preserve"> </w:t>
      </w:r>
      <w:r>
        <w:t>away</w:t>
      </w:r>
      <w:r>
        <w:rPr>
          <w:spacing w:val="77"/>
        </w:rPr>
        <w:t xml:space="preserve"> </w:t>
      </w:r>
      <w:r>
        <w:t>of</w:t>
      </w:r>
      <w:r>
        <w:rPr>
          <w:spacing w:val="79"/>
        </w:rPr>
        <w:t xml:space="preserve"> </w:t>
      </w:r>
      <w:r>
        <w:t>sin;</w:t>
      </w:r>
      <w:r>
        <w:rPr>
          <w:spacing w:val="76"/>
        </w:rPr>
        <w:t xml:space="preserve"> </w:t>
      </w:r>
      <w:r>
        <w:t>the means</w:t>
      </w:r>
      <w:r>
        <w:rPr>
          <w:spacing w:val="40"/>
        </w:rPr>
        <w:t xml:space="preserve"> </w:t>
      </w:r>
      <w:r>
        <w:t>of</w:t>
      </w:r>
      <w:r>
        <w:rPr>
          <w:spacing w:val="40"/>
        </w:rPr>
        <w:t xml:space="preserve"> </w:t>
      </w:r>
      <w:r>
        <w:t>grace</w:t>
      </w:r>
      <w:r>
        <w:rPr>
          <w:spacing w:val="40"/>
        </w:rPr>
        <w:t xml:space="preserve"> </w:t>
      </w:r>
      <w:r>
        <w:t>may</w:t>
      </w:r>
      <w:r>
        <w:rPr>
          <w:spacing w:val="40"/>
        </w:rPr>
        <w:t xml:space="preserve"> </w:t>
      </w:r>
      <w:r>
        <w:t>be</w:t>
      </w:r>
      <w:r>
        <w:rPr>
          <w:spacing w:val="40"/>
        </w:rPr>
        <w:t xml:space="preserve"> </w:t>
      </w:r>
      <w:r>
        <w:t>effectual</w:t>
      </w:r>
      <w:r>
        <w:rPr>
          <w:spacing w:val="40"/>
        </w:rPr>
        <w:t xml:space="preserve"> </w:t>
      </w:r>
      <w:r>
        <w:t>with</w:t>
      </w:r>
      <w:r>
        <w:rPr>
          <w:spacing w:val="40"/>
        </w:rPr>
        <w:t xml:space="preserve"> </w:t>
      </w:r>
      <w:r>
        <w:t>the</w:t>
      </w:r>
      <w:r>
        <w:rPr>
          <w:spacing w:val="40"/>
        </w:rPr>
        <w:t xml:space="preserve"> </w:t>
      </w:r>
      <w:r>
        <w:t>increase</w:t>
      </w:r>
      <w:r>
        <w:rPr>
          <w:spacing w:val="40"/>
        </w:rPr>
        <w:t xml:space="preserve"> </w:t>
      </w:r>
      <w:r>
        <w:t>of</w:t>
      </w:r>
      <w:r>
        <w:rPr>
          <w:spacing w:val="40"/>
        </w:rPr>
        <w:t xml:space="preserve"> </w:t>
      </w:r>
      <w:r>
        <w:t>affliction,</w:t>
      </w:r>
      <w:r>
        <w:rPr>
          <w:spacing w:val="40"/>
        </w:rPr>
        <w:t xml:space="preserve"> </w:t>
      </w:r>
      <w:r>
        <w:t>but the means of grace</w:t>
      </w:r>
      <w:r>
        <w:rPr>
          <w:spacing w:val="-1"/>
        </w:rPr>
        <w:t xml:space="preserve"> </w:t>
      </w:r>
      <w:r>
        <w:t>can never be effectual but</w:t>
      </w:r>
      <w:r>
        <w:rPr>
          <w:spacing w:val="-1"/>
        </w:rPr>
        <w:t xml:space="preserve"> </w:t>
      </w:r>
      <w:r>
        <w:t>with the decrease</w:t>
      </w:r>
      <w:r>
        <w:rPr>
          <w:spacing w:val="-1"/>
        </w:rPr>
        <w:t xml:space="preserve"> </w:t>
      </w:r>
      <w:r>
        <w:t>of sin: therefore</w:t>
      </w:r>
      <w:r>
        <w:rPr>
          <w:spacing w:val="40"/>
        </w:rPr>
        <w:t xml:space="preserve"> </w:t>
      </w:r>
      <w:r>
        <w:t>there</w:t>
      </w:r>
      <w:r>
        <w:rPr>
          <w:spacing w:val="40"/>
        </w:rPr>
        <w:t xml:space="preserve"> </w:t>
      </w:r>
      <w:r>
        <w:t>is</w:t>
      </w:r>
      <w:r>
        <w:rPr>
          <w:spacing w:val="40"/>
        </w:rPr>
        <w:t xml:space="preserve"> </w:t>
      </w:r>
      <w:r>
        <w:t>more</w:t>
      </w:r>
      <w:r>
        <w:rPr>
          <w:spacing w:val="40"/>
        </w:rPr>
        <w:t xml:space="preserve"> </w:t>
      </w:r>
      <w:r>
        <w:t>evil</w:t>
      </w:r>
      <w:r>
        <w:rPr>
          <w:spacing w:val="40"/>
        </w:rPr>
        <w:t xml:space="preserve"> </w:t>
      </w:r>
      <w:r>
        <w:t>in</w:t>
      </w:r>
      <w:r>
        <w:rPr>
          <w:spacing w:val="40"/>
        </w:rPr>
        <w:t xml:space="preserve"> </w:t>
      </w:r>
      <w:r>
        <w:t>sin</w:t>
      </w:r>
      <w:r>
        <w:rPr>
          <w:spacing w:val="40"/>
        </w:rPr>
        <w:t xml:space="preserve"> </w:t>
      </w:r>
      <w:r>
        <w:t>than</w:t>
      </w:r>
      <w:r>
        <w:rPr>
          <w:spacing w:val="40"/>
        </w:rPr>
        <w:t xml:space="preserve"> </w:t>
      </w:r>
      <w:r>
        <w:t>in</w:t>
      </w:r>
      <w:r>
        <w:rPr>
          <w:spacing w:val="40"/>
        </w:rPr>
        <w:t xml:space="preserve"> </w:t>
      </w:r>
      <w:r>
        <w:t>affliction,</w:t>
      </w:r>
      <w:r>
        <w:rPr>
          <w:spacing w:val="40"/>
        </w:rPr>
        <w:t xml:space="preserve"> </w:t>
      </w:r>
      <w:r>
        <w:t>as</w:t>
      </w:r>
      <w:r>
        <w:rPr>
          <w:spacing w:val="40"/>
        </w:rPr>
        <w:t xml:space="preserve"> </w:t>
      </w:r>
      <w:r>
        <w:t>against</w:t>
      </w:r>
      <w:r>
        <w:rPr>
          <w:spacing w:val="40"/>
        </w:rPr>
        <w:t xml:space="preserve"> </w:t>
      </w:r>
      <w:r>
        <w:t xml:space="preserve">our </w:t>
      </w:r>
      <w:r>
        <w:rPr>
          <w:spacing w:val="-2"/>
        </w:rPr>
        <w:t>selves.</w:t>
      </w:r>
    </w:p>
    <w:p w14:paraId="07C8EE4C" w14:textId="77777777" w:rsidR="00EC029C" w:rsidRDefault="00000000">
      <w:pPr>
        <w:pStyle w:val="1"/>
        <w:rPr>
          <w:rFonts w:ascii="Microsoft JhengHei" w:eastAsia="Microsoft JhengHei"/>
          <w:lang w:eastAsia="zh-CN"/>
        </w:rPr>
      </w:pPr>
      <w:bookmarkStart w:id="224" w:name="第三十七章_罪比苦难更糟,因它使人心对神和恩典的管道刚硬"/>
      <w:bookmarkEnd w:id="224"/>
      <w:r>
        <w:rPr>
          <w:lang w:eastAsia="zh-CN"/>
        </w:rPr>
        <w:t>第三十七章 罪比苦难更糟,因它使人心对神和恩典的管道刚硬</w:t>
      </w:r>
    </w:p>
    <w:p w14:paraId="426A89A3" w14:textId="77777777" w:rsidR="00EC029C" w:rsidRDefault="00000000">
      <w:pPr>
        <w:spacing w:before="512" w:line="242" w:lineRule="auto"/>
        <w:ind w:left="100" w:right="393"/>
        <w:jc w:val="both"/>
        <w:rPr>
          <w:rFonts w:ascii="宋体" w:eastAsia="宋体"/>
          <w:sz w:val="24"/>
          <w:lang w:eastAsia="zh-CN"/>
        </w:rPr>
      </w:pPr>
      <w:r>
        <w:rPr>
          <w:rFonts w:ascii="宋体" w:eastAsia="宋体" w:hint="eastAsia"/>
          <w:spacing w:val="-2"/>
          <w:sz w:val="24"/>
          <w:lang w:eastAsia="zh-CN"/>
        </w:rPr>
        <w:t>罪与我们自身益处相抵触</w:t>
      </w:r>
      <w:r>
        <w:rPr>
          <w:spacing w:val="-2"/>
          <w:sz w:val="24"/>
          <w:lang w:eastAsia="zh-CN"/>
        </w:rPr>
        <w:t>,</w:t>
      </w:r>
      <w:r>
        <w:rPr>
          <w:rFonts w:ascii="宋体" w:eastAsia="宋体" w:hint="eastAsia"/>
          <w:spacing w:val="-2"/>
          <w:sz w:val="24"/>
          <w:lang w:eastAsia="zh-CN"/>
        </w:rPr>
        <w:t>它对我们自身的害处比任何苦难都大</w:t>
      </w:r>
      <w:r>
        <w:rPr>
          <w:spacing w:val="-2"/>
          <w:sz w:val="24"/>
          <w:lang w:eastAsia="zh-CN"/>
        </w:rPr>
        <w:t>;</w:t>
      </w:r>
      <w:r>
        <w:rPr>
          <w:rFonts w:ascii="宋体" w:eastAsia="宋体" w:hint="eastAsia"/>
          <w:spacing w:val="-2"/>
          <w:sz w:val="24"/>
          <w:lang w:eastAsia="zh-CN"/>
        </w:rPr>
        <w:t>为了表明这点</w:t>
      </w:r>
      <w:r>
        <w:rPr>
          <w:spacing w:val="-2"/>
          <w:sz w:val="24"/>
          <w:lang w:eastAsia="zh-CN"/>
        </w:rPr>
        <w:t>,</w:t>
      </w:r>
      <w:r>
        <w:rPr>
          <w:rFonts w:ascii="宋体" w:eastAsia="宋体" w:hint="eastAsia"/>
          <w:spacing w:val="-2"/>
          <w:sz w:val="24"/>
          <w:lang w:eastAsia="zh-CN"/>
        </w:rPr>
        <w:t>我们已阐述了十三个要点</w:t>
      </w:r>
      <w:r>
        <w:rPr>
          <w:spacing w:val="-2"/>
          <w:sz w:val="24"/>
          <w:lang w:eastAsia="zh-CN"/>
        </w:rPr>
        <w:t>:</w:t>
      </w:r>
      <w:r>
        <w:rPr>
          <w:rFonts w:ascii="宋体" w:eastAsia="宋体" w:hint="eastAsia"/>
          <w:spacing w:val="-2"/>
          <w:sz w:val="24"/>
          <w:lang w:eastAsia="zh-CN"/>
        </w:rPr>
        <w:t>我们讲到这里。还有两点要揭示罪作为我们益处的对头</w:t>
      </w:r>
      <w:r>
        <w:rPr>
          <w:spacing w:val="-2"/>
          <w:sz w:val="24"/>
          <w:lang w:eastAsia="zh-CN"/>
        </w:rPr>
        <w:t>,</w:t>
      </w:r>
      <w:r>
        <w:rPr>
          <w:rFonts w:ascii="宋体" w:eastAsia="宋体" w:hint="eastAsia"/>
          <w:spacing w:val="-2"/>
          <w:sz w:val="24"/>
          <w:lang w:eastAsia="zh-CN"/>
        </w:rPr>
        <w:t>其恶劣程度胜过苦</w:t>
      </w:r>
      <w:r>
        <w:rPr>
          <w:rFonts w:ascii="宋体" w:eastAsia="宋体" w:hint="eastAsia"/>
          <w:spacing w:val="-6"/>
          <w:sz w:val="24"/>
          <w:lang w:eastAsia="zh-CN"/>
        </w:rPr>
        <w:t>难。</w:t>
      </w:r>
    </w:p>
    <w:p w14:paraId="0C2F1C9E" w14:textId="77777777" w:rsidR="00EC029C" w:rsidRDefault="00000000">
      <w:pPr>
        <w:spacing w:before="283" w:line="242" w:lineRule="auto"/>
        <w:ind w:left="100" w:right="393"/>
        <w:jc w:val="both"/>
        <w:rPr>
          <w:rFonts w:ascii="宋体" w:eastAsia="宋体"/>
          <w:sz w:val="24"/>
          <w:lang w:eastAsia="zh-CN"/>
        </w:rPr>
      </w:pPr>
      <w:r>
        <w:rPr>
          <w:rFonts w:ascii="宋体" w:eastAsia="宋体" w:hint="eastAsia"/>
          <w:spacing w:val="-2"/>
          <w:sz w:val="24"/>
          <w:lang w:eastAsia="zh-CN"/>
        </w:rPr>
        <w:t>十四、就我们自身而言</w:t>
      </w:r>
      <w:r>
        <w:rPr>
          <w:spacing w:val="-2"/>
          <w:sz w:val="24"/>
          <w:lang w:eastAsia="zh-CN"/>
        </w:rPr>
        <w:t>,</w:t>
      </w:r>
      <w:r>
        <w:rPr>
          <w:rFonts w:ascii="宋体" w:eastAsia="宋体" w:hint="eastAsia"/>
          <w:spacing w:val="-2"/>
          <w:sz w:val="24"/>
          <w:lang w:eastAsia="zh-CN"/>
        </w:rPr>
        <w:t>罪比苦难更糟</w:t>
      </w:r>
      <w:r>
        <w:rPr>
          <w:spacing w:val="-2"/>
          <w:sz w:val="24"/>
          <w:lang w:eastAsia="zh-CN"/>
        </w:rPr>
        <w:t>,</w:t>
      </w:r>
      <w:r>
        <w:rPr>
          <w:rFonts w:ascii="宋体" w:eastAsia="宋体" w:hint="eastAsia"/>
          <w:spacing w:val="-2"/>
          <w:sz w:val="24"/>
          <w:lang w:eastAsia="zh-CN"/>
        </w:rPr>
        <w:t>因为它使人心对神和恩典的管道刚硬</w:t>
      </w:r>
      <w:r>
        <w:rPr>
          <w:spacing w:val="-2"/>
          <w:sz w:val="24"/>
          <w:lang w:eastAsia="zh-CN"/>
        </w:rPr>
        <w:t>,</w:t>
      </w:r>
      <w:r>
        <w:rPr>
          <w:rFonts w:ascii="宋体" w:eastAsia="宋体" w:hint="eastAsia"/>
          <w:spacing w:val="-2"/>
          <w:sz w:val="24"/>
          <w:lang w:eastAsia="zh-CN"/>
        </w:rPr>
        <w:t>其程度胜过任何苦难。我现在所说的</w:t>
      </w:r>
      <w:r>
        <w:rPr>
          <w:spacing w:val="-2"/>
          <w:sz w:val="24"/>
          <w:lang w:eastAsia="zh-CN"/>
        </w:rPr>
        <w:t>,</w:t>
      </w:r>
      <w:r>
        <w:rPr>
          <w:rFonts w:ascii="宋体" w:eastAsia="宋体" w:hint="eastAsia"/>
          <w:spacing w:val="-2"/>
          <w:sz w:val="24"/>
          <w:lang w:eastAsia="zh-CN"/>
        </w:rPr>
        <w:t>不是指在对抗神的过程中心刚硬</w:t>
      </w:r>
      <w:r>
        <w:rPr>
          <w:spacing w:val="-2"/>
          <w:sz w:val="24"/>
          <w:lang w:eastAsia="zh-CN"/>
        </w:rPr>
        <w:t>;</w:t>
      </w:r>
      <w:r>
        <w:rPr>
          <w:rFonts w:ascii="宋体" w:eastAsia="宋体" w:hint="eastAsia"/>
          <w:spacing w:val="-2"/>
          <w:sz w:val="24"/>
          <w:lang w:eastAsia="zh-CN"/>
        </w:rPr>
        <w:t>而是指在我们利用恩典管道本应从神领受益处的过程中</w:t>
      </w:r>
      <w:r>
        <w:rPr>
          <w:spacing w:val="-2"/>
          <w:sz w:val="24"/>
          <w:lang w:eastAsia="zh-CN"/>
        </w:rPr>
        <w:t>,</w:t>
      </w:r>
      <w:r>
        <w:rPr>
          <w:rFonts w:ascii="宋体" w:eastAsia="宋体" w:hint="eastAsia"/>
          <w:spacing w:val="-2"/>
          <w:sz w:val="24"/>
          <w:lang w:eastAsia="zh-CN"/>
        </w:rPr>
        <w:t>心刚硬与我们的益处相对抗</w:t>
      </w:r>
      <w:r>
        <w:rPr>
          <w:spacing w:val="-2"/>
          <w:sz w:val="24"/>
          <w:lang w:eastAsia="zh-CN"/>
        </w:rPr>
        <w:t>;</w:t>
      </w:r>
      <w:r>
        <w:rPr>
          <w:rFonts w:ascii="宋体" w:eastAsia="宋体" w:hint="eastAsia"/>
          <w:spacing w:val="-2"/>
          <w:sz w:val="24"/>
          <w:lang w:eastAsia="zh-CN"/>
        </w:rPr>
        <w:t>从这个意义上说</w:t>
      </w:r>
      <w:r>
        <w:rPr>
          <w:spacing w:val="-2"/>
          <w:sz w:val="24"/>
          <w:lang w:eastAsia="zh-CN"/>
        </w:rPr>
        <w:t>,</w:t>
      </w:r>
      <w:r>
        <w:rPr>
          <w:rFonts w:ascii="宋体" w:eastAsia="宋体" w:hint="eastAsia"/>
          <w:spacing w:val="-2"/>
          <w:sz w:val="24"/>
          <w:lang w:eastAsia="zh-CN"/>
        </w:rPr>
        <w:t>罪比苦难更与我们的益处相抵触。</w:t>
      </w:r>
    </w:p>
    <w:p w14:paraId="06698A2E" w14:textId="77777777" w:rsidR="00EC029C" w:rsidRDefault="00EC029C">
      <w:pPr>
        <w:spacing w:line="242" w:lineRule="auto"/>
        <w:jc w:val="both"/>
        <w:rPr>
          <w:rFonts w:ascii="宋体" w:eastAsia="宋体"/>
          <w:sz w:val="24"/>
          <w:lang w:eastAsia="zh-CN"/>
        </w:rPr>
        <w:sectPr w:rsidR="00EC029C">
          <w:pgSz w:w="12240" w:h="15840"/>
          <w:pgMar w:top="1360" w:right="1100" w:bottom="280" w:left="1320" w:header="720" w:footer="720" w:gutter="0"/>
          <w:cols w:space="720"/>
        </w:sectPr>
      </w:pPr>
    </w:p>
    <w:p w14:paraId="19E6C3B5" w14:textId="77777777" w:rsidR="00EC029C" w:rsidRDefault="00000000">
      <w:pPr>
        <w:spacing w:before="62" w:line="242" w:lineRule="auto"/>
        <w:ind w:left="100" w:right="455"/>
        <w:jc w:val="both"/>
        <w:rPr>
          <w:rFonts w:ascii="宋体" w:eastAsia="宋体"/>
          <w:sz w:val="24"/>
          <w:lang w:eastAsia="zh-CN"/>
        </w:rPr>
      </w:pPr>
      <w:r>
        <w:rPr>
          <w:rFonts w:ascii="宋体" w:eastAsia="宋体" w:hint="eastAsia"/>
          <w:spacing w:val="-2"/>
          <w:sz w:val="24"/>
          <w:lang w:eastAsia="zh-CN"/>
        </w:rPr>
        <w:t>相反</w:t>
      </w:r>
      <w:r>
        <w:rPr>
          <w:spacing w:val="-2"/>
          <w:sz w:val="24"/>
          <w:lang w:eastAsia="zh-CN"/>
        </w:rPr>
        <w:t>,</w:t>
      </w:r>
      <w:r>
        <w:rPr>
          <w:rFonts w:ascii="宋体" w:eastAsia="宋体" w:hint="eastAsia"/>
          <w:spacing w:val="-2"/>
          <w:sz w:val="24"/>
          <w:lang w:eastAsia="zh-CN"/>
        </w:rPr>
        <w:t>苦难通常会促进人利用恩典的管道</w:t>
      </w:r>
      <w:r>
        <w:rPr>
          <w:spacing w:val="-2"/>
          <w:sz w:val="24"/>
          <w:lang w:eastAsia="zh-CN"/>
        </w:rPr>
        <w:t>,</w:t>
      </w:r>
      <w:r>
        <w:rPr>
          <w:rFonts w:ascii="宋体" w:eastAsia="宋体" w:hint="eastAsia"/>
          <w:spacing w:val="-2"/>
          <w:sz w:val="24"/>
          <w:lang w:eastAsia="zh-CN"/>
        </w:rPr>
        <w:t>预备人心接受恩典的管道</w:t>
      </w:r>
      <w:r>
        <w:rPr>
          <w:spacing w:val="-2"/>
          <w:sz w:val="24"/>
          <w:lang w:eastAsia="zh-CN"/>
        </w:rPr>
        <w:t>;</w:t>
      </w:r>
      <w:r>
        <w:rPr>
          <w:rFonts w:ascii="宋体" w:eastAsia="宋体" w:hint="eastAsia"/>
          <w:spacing w:val="-2"/>
          <w:sz w:val="24"/>
          <w:lang w:eastAsia="zh-CN"/>
        </w:rPr>
        <w:t>苦难确实如此</w:t>
      </w:r>
      <w:r>
        <w:rPr>
          <w:spacing w:val="-2"/>
          <w:sz w:val="24"/>
          <w:lang w:eastAsia="zh-CN"/>
        </w:rPr>
        <w:t>:</w:t>
      </w:r>
      <w:r>
        <w:rPr>
          <w:rFonts w:ascii="宋体" w:eastAsia="宋体" w:hint="eastAsia"/>
          <w:spacing w:val="-2"/>
          <w:sz w:val="24"/>
          <w:lang w:eastAsia="zh-CN"/>
        </w:rPr>
        <w:t>但罪却使人心对恩典刚硬</w:t>
      </w:r>
      <w:r>
        <w:rPr>
          <w:spacing w:val="-2"/>
          <w:sz w:val="24"/>
          <w:lang w:eastAsia="zh-CN"/>
        </w:rPr>
        <w:t>,</w:t>
      </w:r>
      <w:r>
        <w:rPr>
          <w:rFonts w:ascii="宋体" w:eastAsia="宋体" w:hint="eastAsia"/>
          <w:spacing w:val="-2"/>
          <w:sz w:val="24"/>
          <w:lang w:eastAsia="zh-CN"/>
        </w:rPr>
        <w:t>阻碍恩典管道在人心中发挥功效</w:t>
      </w:r>
      <w:r>
        <w:rPr>
          <w:spacing w:val="-2"/>
          <w:sz w:val="24"/>
          <w:lang w:eastAsia="zh-CN"/>
        </w:rPr>
        <w:t>;</w:t>
      </w:r>
      <w:r>
        <w:rPr>
          <w:rFonts w:ascii="宋体" w:eastAsia="宋体" w:hint="eastAsia"/>
          <w:spacing w:val="-2"/>
          <w:sz w:val="24"/>
          <w:lang w:eastAsia="zh-CN"/>
        </w:rPr>
        <w:t>何西阿书</w:t>
      </w:r>
      <w:r>
        <w:rPr>
          <w:spacing w:val="-2"/>
          <w:sz w:val="24"/>
          <w:lang w:eastAsia="zh-CN"/>
        </w:rPr>
        <w:t>5</w:t>
      </w:r>
      <w:r>
        <w:rPr>
          <w:rFonts w:ascii="宋体" w:eastAsia="宋体" w:hint="eastAsia"/>
          <w:spacing w:val="-2"/>
          <w:sz w:val="24"/>
          <w:lang w:eastAsia="zh-CN"/>
        </w:rPr>
        <w:t>章最后一节说</w:t>
      </w:r>
      <w:r>
        <w:rPr>
          <w:spacing w:val="-2"/>
          <w:sz w:val="24"/>
          <w:lang w:eastAsia="zh-CN"/>
        </w:rPr>
        <w:t>,</w:t>
      </w:r>
      <w:r>
        <w:rPr>
          <w:rFonts w:ascii="宋体" w:eastAsia="宋体" w:hint="eastAsia"/>
          <w:spacing w:val="-2"/>
          <w:sz w:val="24"/>
          <w:lang w:eastAsia="zh-CN"/>
        </w:rPr>
        <w:t>他们在苦难中必早早寻求我</w:t>
      </w:r>
      <w:r>
        <w:rPr>
          <w:spacing w:val="-2"/>
          <w:sz w:val="24"/>
          <w:lang w:eastAsia="zh-CN"/>
        </w:rPr>
        <w:t>:</w:t>
      </w:r>
      <w:r>
        <w:rPr>
          <w:rFonts w:ascii="宋体" w:eastAsia="宋体" w:hint="eastAsia"/>
          <w:spacing w:val="-2"/>
          <w:sz w:val="24"/>
          <w:lang w:eastAsia="zh-CN"/>
        </w:rPr>
        <w:t>他们遭受的苦难越多</w:t>
      </w:r>
      <w:r>
        <w:rPr>
          <w:spacing w:val="-2"/>
          <w:sz w:val="24"/>
          <w:lang w:eastAsia="zh-CN"/>
        </w:rPr>
        <w:t>,</w:t>
      </w:r>
      <w:r>
        <w:rPr>
          <w:rFonts w:ascii="宋体" w:eastAsia="宋体" w:hint="eastAsia"/>
          <w:spacing w:val="-2"/>
          <w:sz w:val="24"/>
          <w:lang w:eastAsia="zh-CN"/>
        </w:rPr>
        <w:t>就越愿意寻求我</w:t>
      </w:r>
      <w:r>
        <w:rPr>
          <w:spacing w:val="-2"/>
          <w:sz w:val="24"/>
          <w:lang w:eastAsia="zh-CN"/>
        </w:rPr>
        <w:t>;</w:t>
      </w:r>
      <w:r>
        <w:rPr>
          <w:rFonts w:ascii="宋体" w:eastAsia="宋体" w:hint="eastAsia"/>
          <w:spacing w:val="-2"/>
          <w:sz w:val="24"/>
          <w:lang w:eastAsia="zh-CN"/>
        </w:rPr>
        <w:t>以赛亚书</w:t>
      </w:r>
      <w:r>
        <w:rPr>
          <w:spacing w:val="-2"/>
          <w:sz w:val="24"/>
          <w:lang w:eastAsia="zh-CN"/>
        </w:rPr>
        <w:t>26:16</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你的惩罚临到他们身上</w:t>
      </w:r>
      <w:r>
        <w:rPr>
          <w:spacing w:val="-2"/>
          <w:sz w:val="24"/>
          <w:lang w:eastAsia="zh-CN"/>
        </w:rPr>
        <w:t>,</w:t>
      </w:r>
      <w:r>
        <w:rPr>
          <w:rFonts w:ascii="宋体" w:eastAsia="宋体" w:hint="eastAsia"/>
          <w:spacing w:val="-2"/>
          <w:sz w:val="24"/>
          <w:lang w:eastAsia="zh-CN"/>
        </w:rPr>
        <w:t>他们就倾心吐意祷告你。</w:t>
      </w:r>
    </w:p>
    <w:p w14:paraId="44EEA4AF" w14:textId="77777777" w:rsidR="00EC029C" w:rsidRDefault="00000000">
      <w:pPr>
        <w:spacing w:before="281" w:line="242" w:lineRule="auto"/>
        <w:ind w:left="100" w:right="393"/>
        <w:rPr>
          <w:sz w:val="24"/>
          <w:lang w:eastAsia="zh-CN"/>
        </w:rPr>
      </w:pPr>
      <w:r>
        <w:rPr>
          <w:rFonts w:ascii="宋体" w:eastAsia="宋体" w:hint="eastAsia"/>
          <w:spacing w:val="-2"/>
          <w:sz w:val="24"/>
          <w:lang w:eastAsia="zh-CN"/>
        </w:rPr>
        <w:t>许多男女从不知如何祷告</w:t>
      </w:r>
      <w:r>
        <w:rPr>
          <w:spacing w:val="-2"/>
          <w:sz w:val="24"/>
          <w:lang w:eastAsia="zh-CN"/>
        </w:rPr>
        <w:t>,</w:t>
      </w:r>
      <w:r>
        <w:rPr>
          <w:rFonts w:ascii="宋体" w:eastAsia="宋体" w:hint="eastAsia"/>
          <w:spacing w:val="-2"/>
          <w:sz w:val="24"/>
          <w:lang w:eastAsia="zh-CN"/>
        </w:rPr>
        <w:t>会说他们不会在家中或私下祷告</w:t>
      </w:r>
      <w:r>
        <w:rPr>
          <w:spacing w:val="-2"/>
          <w:sz w:val="24"/>
          <w:lang w:eastAsia="zh-CN"/>
        </w:rPr>
        <w:t>,</w:t>
      </w:r>
      <w:r>
        <w:rPr>
          <w:rFonts w:ascii="宋体" w:eastAsia="宋体" w:hint="eastAsia"/>
          <w:spacing w:val="-2"/>
          <w:sz w:val="24"/>
          <w:lang w:eastAsia="zh-CN"/>
        </w:rPr>
        <w:t>只会背诵儿时学会的几句话</w:t>
      </w:r>
      <w:r>
        <w:rPr>
          <w:spacing w:val="-2"/>
          <w:sz w:val="24"/>
          <w:lang w:eastAsia="zh-CN"/>
        </w:rPr>
        <w:t>;</w:t>
      </w:r>
      <w:r>
        <w:rPr>
          <w:rFonts w:ascii="宋体" w:eastAsia="宋体" w:hint="eastAsia"/>
          <w:spacing w:val="-2"/>
          <w:sz w:val="24"/>
          <w:lang w:eastAsia="zh-CN"/>
        </w:rPr>
        <w:t>他们不会以其他方式祷告</w:t>
      </w:r>
      <w:r>
        <w:rPr>
          <w:spacing w:val="-2"/>
          <w:sz w:val="24"/>
          <w:lang w:eastAsia="zh-CN"/>
        </w:rPr>
        <w:t>:</w:t>
      </w:r>
    </w:p>
    <w:p w14:paraId="1230B4AE" w14:textId="77777777" w:rsidR="00EC029C" w:rsidRDefault="00EC029C">
      <w:pPr>
        <w:pStyle w:val="a3"/>
        <w:spacing w:before="9"/>
        <w:ind w:left="0"/>
        <w:jc w:val="left"/>
        <w:rPr>
          <w:sz w:val="24"/>
          <w:lang w:eastAsia="zh-CN"/>
        </w:rPr>
      </w:pPr>
    </w:p>
    <w:p w14:paraId="71902849" w14:textId="77777777" w:rsidR="00EC029C" w:rsidRDefault="00000000">
      <w:pPr>
        <w:spacing w:line="242" w:lineRule="auto"/>
        <w:ind w:left="100" w:right="405"/>
        <w:rPr>
          <w:rFonts w:ascii="宋体" w:eastAsia="宋体"/>
          <w:sz w:val="24"/>
          <w:lang w:eastAsia="zh-CN"/>
        </w:rPr>
      </w:pPr>
      <w:r>
        <w:rPr>
          <w:rFonts w:ascii="宋体" w:eastAsia="宋体" w:hint="eastAsia"/>
          <w:sz w:val="24"/>
          <w:lang w:eastAsia="zh-CN"/>
        </w:rPr>
        <w:t>但当苦难临到他们</w:t>
      </w:r>
      <w:r>
        <w:rPr>
          <w:spacing w:val="-3"/>
          <w:sz w:val="24"/>
          <w:lang w:eastAsia="zh-CN"/>
        </w:rPr>
        <w:t>,</w:t>
      </w:r>
      <w:r>
        <w:rPr>
          <w:rFonts w:ascii="宋体" w:eastAsia="宋体" w:hint="eastAsia"/>
          <w:sz w:val="24"/>
          <w:lang w:eastAsia="zh-CN"/>
        </w:rPr>
        <w:t>他们的心就被驱使归向神</w:t>
      </w:r>
      <w:r>
        <w:rPr>
          <w:sz w:val="24"/>
          <w:lang w:eastAsia="zh-CN"/>
        </w:rPr>
        <w:t>,</w:t>
      </w:r>
      <w:r>
        <w:rPr>
          <w:rFonts w:ascii="宋体" w:eastAsia="宋体" w:hint="eastAsia"/>
          <w:sz w:val="24"/>
          <w:lang w:eastAsia="zh-CN"/>
        </w:rPr>
        <w:t>发现自己能以不同方式祷告。有句话是关于水手的</w:t>
      </w:r>
      <w:r>
        <w:rPr>
          <w:spacing w:val="-3"/>
          <w:sz w:val="24"/>
          <w:lang w:eastAsia="zh-CN"/>
        </w:rPr>
        <w:t>,</w:t>
      </w:r>
      <w:r>
        <w:rPr>
          <w:rFonts w:ascii="宋体" w:eastAsia="宋体" w:hint="eastAsia"/>
          <w:sz w:val="24"/>
          <w:lang w:eastAsia="zh-CN"/>
        </w:rPr>
        <w:t>不知如何祷告的</w:t>
      </w:r>
      <w:r>
        <w:rPr>
          <w:sz w:val="24"/>
          <w:lang w:eastAsia="zh-CN"/>
        </w:rPr>
        <w:t>,</w:t>
      </w:r>
      <w:r>
        <w:rPr>
          <w:rFonts w:ascii="宋体" w:eastAsia="宋体" w:hint="eastAsia"/>
          <w:sz w:val="24"/>
          <w:lang w:eastAsia="zh-CN"/>
        </w:rPr>
        <w:t>让他出海去吧</w:t>
      </w:r>
      <w:r>
        <w:rPr>
          <w:spacing w:val="1"/>
          <w:sz w:val="24"/>
          <w:lang w:eastAsia="zh-CN"/>
        </w:rPr>
        <w:t>:</w:t>
      </w:r>
      <w:r>
        <w:rPr>
          <w:rFonts w:ascii="宋体" w:eastAsia="宋体" w:hint="eastAsia"/>
          <w:sz w:val="24"/>
          <w:lang w:eastAsia="zh-CN"/>
        </w:rPr>
        <w:t>意思是说</w:t>
      </w:r>
      <w:r>
        <w:rPr>
          <w:sz w:val="24"/>
          <w:lang w:eastAsia="zh-CN"/>
        </w:rPr>
        <w:t>,</w:t>
      </w:r>
      <w:r>
        <w:rPr>
          <w:rFonts w:ascii="宋体" w:eastAsia="宋体" w:hint="eastAsia"/>
          <w:sz w:val="24"/>
          <w:lang w:eastAsia="zh-CN"/>
        </w:rPr>
        <w:t>当他遇到波涛、风暴时</w:t>
      </w:r>
      <w:r>
        <w:rPr>
          <w:spacing w:val="-3"/>
          <w:sz w:val="24"/>
          <w:lang w:eastAsia="zh-CN"/>
        </w:rPr>
        <w:t>,</w:t>
      </w:r>
      <w:r>
        <w:rPr>
          <w:rFonts w:ascii="宋体" w:eastAsia="宋体" w:hint="eastAsia"/>
          <w:sz w:val="24"/>
          <w:lang w:eastAsia="zh-CN"/>
        </w:rPr>
        <w:t>就会教导他如何祷告</w:t>
      </w:r>
      <w:r>
        <w:rPr>
          <w:spacing w:val="-1"/>
          <w:sz w:val="24"/>
          <w:lang w:eastAsia="zh-CN"/>
        </w:rPr>
        <w:t>:</w:t>
      </w:r>
      <w:r>
        <w:rPr>
          <w:rFonts w:ascii="宋体" w:eastAsia="宋体" w:hint="eastAsia"/>
          <w:sz w:val="24"/>
          <w:lang w:eastAsia="zh-CN"/>
        </w:rPr>
        <w:t>水手们</w:t>
      </w:r>
      <w:r>
        <w:rPr>
          <w:sz w:val="24"/>
          <w:lang w:eastAsia="zh-CN"/>
        </w:rPr>
        <w:t>,</w:t>
      </w:r>
      <w:r>
        <w:rPr>
          <w:rFonts w:ascii="宋体" w:eastAsia="宋体" w:hint="eastAsia"/>
          <w:sz w:val="24"/>
          <w:lang w:eastAsia="zh-CN"/>
        </w:rPr>
        <w:t>想想苦难是否曾教导你们祷告</w:t>
      </w:r>
      <w:r>
        <w:rPr>
          <w:spacing w:val="-1"/>
          <w:sz w:val="24"/>
          <w:lang w:eastAsia="zh-CN"/>
        </w:rPr>
        <w:t>:</w:t>
      </w:r>
      <w:r>
        <w:rPr>
          <w:rFonts w:ascii="宋体" w:eastAsia="宋体" w:hint="eastAsia"/>
          <w:sz w:val="24"/>
          <w:lang w:eastAsia="zh-CN"/>
        </w:rPr>
        <w:t>我以为</w:t>
      </w:r>
      <w:r>
        <w:rPr>
          <w:sz w:val="24"/>
          <w:lang w:eastAsia="zh-CN"/>
        </w:rPr>
        <w:t>,</w:t>
      </w:r>
      <w:r>
        <w:rPr>
          <w:rFonts w:ascii="宋体" w:eastAsia="宋体" w:hint="eastAsia"/>
          <w:sz w:val="24"/>
          <w:lang w:eastAsia="zh-CN"/>
        </w:rPr>
        <w:t>在世上的人中</w:t>
      </w:r>
      <w:r>
        <w:rPr>
          <w:sz w:val="24"/>
          <w:lang w:eastAsia="zh-CN"/>
        </w:rPr>
        <w:t>,</w:t>
      </w:r>
      <w:r>
        <w:rPr>
          <w:rFonts w:ascii="宋体" w:eastAsia="宋体" w:hint="eastAsia"/>
          <w:sz w:val="24"/>
          <w:lang w:eastAsia="zh-CN"/>
        </w:rPr>
        <w:t>水手最应当有祷告的恩赐</w:t>
      </w:r>
      <w:r>
        <w:rPr>
          <w:spacing w:val="-3"/>
          <w:sz w:val="24"/>
          <w:lang w:eastAsia="zh-CN"/>
        </w:rPr>
        <w:t>,</w:t>
      </w:r>
      <w:r>
        <w:rPr>
          <w:rFonts w:ascii="宋体" w:eastAsia="宋体" w:hint="eastAsia"/>
          <w:sz w:val="24"/>
          <w:lang w:eastAsia="zh-CN"/>
        </w:rPr>
        <w:t>因为他们常处在苦难和生命危险之中</w:t>
      </w:r>
      <w:r>
        <w:rPr>
          <w:spacing w:val="1"/>
          <w:sz w:val="24"/>
          <w:lang w:eastAsia="zh-CN"/>
        </w:rPr>
        <w:t>;</w:t>
      </w:r>
      <w:r>
        <w:rPr>
          <w:rFonts w:ascii="宋体" w:eastAsia="宋体" w:hint="eastAsia"/>
          <w:sz w:val="24"/>
          <w:lang w:eastAsia="zh-CN"/>
        </w:rPr>
        <w:t>他们常发现</w:t>
      </w:r>
      <w:r>
        <w:rPr>
          <w:sz w:val="24"/>
          <w:lang w:eastAsia="zh-CN"/>
        </w:rPr>
        <w:t>,</w:t>
      </w:r>
      <w:r>
        <w:rPr>
          <w:rFonts w:ascii="宋体" w:eastAsia="宋体" w:hint="eastAsia"/>
          <w:sz w:val="24"/>
          <w:lang w:eastAsia="zh-CN"/>
        </w:rPr>
        <w:t>虽然平时只会用口出恶言</w:t>
      </w:r>
      <w:r>
        <w:rPr>
          <w:sz w:val="24"/>
          <w:lang w:eastAsia="zh-CN"/>
        </w:rPr>
        <w:t>,</w:t>
      </w:r>
      <w:r>
        <w:rPr>
          <w:rFonts w:ascii="宋体" w:eastAsia="宋体" w:hint="eastAsia"/>
          <w:sz w:val="24"/>
          <w:lang w:eastAsia="zh-CN"/>
        </w:rPr>
        <w:t>不知如何雅言</w:t>
      </w:r>
      <w:r>
        <w:rPr>
          <w:spacing w:val="-3"/>
          <w:sz w:val="24"/>
          <w:lang w:eastAsia="zh-CN"/>
        </w:rPr>
        <w:t>,</w:t>
      </w:r>
      <w:r>
        <w:rPr>
          <w:rFonts w:ascii="宋体" w:eastAsia="宋体" w:hint="eastAsia"/>
          <w:sz w:val="24"/>
          <w:lang w:eastAsia="zh-CN"/>
        </w:rPr>
        <w:t>但在生命危险时</w:t>
      </w:r>
      <w:r>
        <w:rPr>
          <w:sz w:val="24"/>
          <w:lang w:eastAsia="zh-CN"/>
        </w:rPr>
        <w:t>,</w:t>
      </w:r>
      <w:r>
        <w:rPr>
          <w:rFonts w:ascii="宋体" w:eastAsia="宋体" w:hint="eastAsia"/>
          <w:sz w:val="24"/>
          <w:lang w:eastAsia="zh-CN"/>
        </w:rPr>
        <w:t>却会屈身祷告</w:t>
      </w:r>
      <w:r>
        <w:rPr>
          <w:sz w:val="24"/>
          <w:lang w:eastAsia="zh-CN"/>
        </w:rPr>
        <w:t>,</w:t>
      </w:r>
      <w:r>
        <w:rPr>
          <w:rFonts w:ascii="宋体" w:eastAsia="宋体" w:hint="eastAsia"/>
          <w:sz w:val="24"/>
          <w:lang w:eastAsia="zh-CN"/>
        </w:rPr>
        <w:t>倾心吐意</w:t>
      </w:r>
      <w:r>
        <w:rPr>
          <w:spacing w:val="1"/>
          <w:sz w:val="24"/>
          <w:lang w:eastAsia="zh-CN"/>
        </w:rPr>
        <w:t>;</w:t>
      </w:r>
      <w:r>
        <w:rPr>
          <w:rFonts w:ascii="宋体" w:eastAsia="宋体" w:hint="eastAsia"/>
          <w:sz w:val="24"/>
          <w:lang w:eastAsia="zh-CN"/>
        </w:rPr>
        <w:t>你的惩罚临到他们身上</w:t>
      </w:r>
      <w:r>
        <w:rPr>
          <w:spacing w:val="-3"/>
          <w:sz w:val="24"/>
          <w:lang w:eastAsia="zh-CN"/>
        </w:rPr>
        <w:t>,</w:t>
      </w:r>
      <w:r>
        <w:rPr>
          <w:rFonts w:ascii="宋体" w:eastAsia="宋体" w:hint="eastAsia"/>
          <w:sz w:val="24"/>
          <w:lang w:eastAsia="zh-CN"/>
        </w:rPr>
        <w:t>他们就倾心吐意祷告你</w:t>
      </w:r>
      <w:r>
        <w:rPr>
          <w:spacing w:val="-1"/>
          <w:sz w:val="24"/>
          <w:lang w:eastAsia="zh-CN"/>
        </w:rPr>
        <w:t>:</w:t>
      </w:r>
      <w:r>
        <w:rPr>
          <w:rFonts w:ascii="宋体" w:eastAsia="宋体" w:hint="eastAsia"/>
          <w:sz w:val="24"/>
          <w:lang w:eastAsia="zh-CN"/>
        </w:rPr>
        <w:t>这里翻译为</w:t>
      </w:r>
      <w:r>
        <w:rPr>
          <w:spacing w:val="-1"/>
          <w:sz w:val="24"/>
          <w:lang w:eastAsia="zh-CN"/>
        </w:rPr>
        <w:t>"</w:t>
      </w:r>
      <w:r>
        <w:rPr>
          <w:rFonts w:ascii="宋体" w:eastAsia="宋体" w:hint="eastAsia"/>
          <w:sz w:val="24"/>
          <w:lang w:eastAsia="zh-CN"/>
        </w:rPr>
        <w:t>祷告</w:t>
      </w:r>
      <w:r>
        <w:rPr>
          <w:spacing w:val="-1"/>
          <w:sz w:val="24"/>
          <w:lang w:eastAsia="zh-CN"/>
        </w:rPr>
        <w:t>"</w:t>
      </w:r>
      <w:r>
        <w:rPr>
          <w:rFonts w:ascii="宋体" w:eastAsia="宋体" w:hint="eastAsia"/>
          <w:sz w:val="24"/>
          <w:lang w:eastAsia="zh-CN"/>
        </w:rPr>
        <w:t>的词</w:t>
      </w:r>
      <w:r>
        <w:rPr>
          <w:sz w:val="24"/>
          <w:lang w:eastAsia="zh-CN"/>
        </w:rPr>
        <w:t>,</w:t>
      </w:r>
      <w:r>
        <w:rPr>
          <w:rFonts w:ascii="宋体" w:eastAsia="宋体" w:hint="eastAsia"/>
          <w:sz w:val="24"/>
          <w:lang w:eastAsia="zh-CN"/>
        </w:rPr>
        <w:t>原文是个意味着</w:t>
      </w:r>
      <w:r>
        <w:rPr>
          <w:spacing w:val="-1"/>
          <w:sz w:val="24"/>
          <w:lang w:eastAsia="zh-CN"/>
        </w:rPr>
        <w:t>"</w:t>
      </w:r>
      <w:r>
        <w:rPr>
          <w:rFonts w:ascii="宋体" w:eastAsia="宋体" w:hint="eastAsia"/>
          <w:sz w:val="24"/>
          <w:lang w:eastAsia="zh-CN"/>
        </w:rPr>
        <w:t>念咒语</w:t>
      </w:r>
      <w:r>
        <w:rPr>
          <w:spacing w:val="-1"/>
          <w:sz w:val="24"/>
          <w:lang w:eastAsia="zh-CN"/>
        </w:rPr>
        <w:t>"</w:t>
      </w:r>
      <w:r>
        <w:rPr>
          <w:rFonts w:ascii="宋体" w:eastAsia="宋体" w:hint="eastAsia"/>
          <w:sz w:val="24"/>
          <w:lang w:eastAsia="zh-CN"/>
        </w:rPr>
        <w:t>的词</w:t>
      </w:r>
      <w:r>
        <w:rPr>
          <w:spacing w:val="-1"/>
          <w:sz w:val="24"/>
          <w:lang w:eastAsia="zh-CN"/>
        </w:rPr>
        <w:t>;</w:t>
      </w:r>
      <w:r>
        <w:rPr>
          <w:rFonts w:ascii="宋体" w:eastAsia="宋体" w:hint="eastAsia"/>
          <w:sz w:val="24"/>
          <w:lang w:eastAsia="zh-CN"/>
        </w:rPr>
        <w:t>原因在于</w:t>
      </w:r>
      <w:r>
        <w:rPr>
          <w:sz w:val="24"/>
          <w:lang w:eastAsia="zh-CN"/>
        </w:rPr>
        <w:t>,</w:t>
      </w:r>
      <w:r>
        <w:rPr>
          <w:rFonts w:ascii="宋体" w:eastAsia="宋体" w:hint="eastAsia"/>
          <w:spacing w:val="-2"/>
          <w:sz w:val="24"/>
          <w:lang w:eastAsia="zh-CN"/>
        </w:rPr>
        <w:t>念咒者在几句话中倾</w:t>
      </w:r>
      <w:r>
        <w:rPr>
          <w:rFonts w:ascii="宋体" w:eastAsia="宋体" w:hint="eastAsia"/>
          <w:sz w:val="24"/>
          <w:lang w:eastAsia="zh-CN"/>
        </w:rPr>
        <w:t>注大量功效</w:t>
      </w:r>
      <w:r>
        <w:rPr>
          <w:spacing w:val="-3"/>
          <w:sz w:val="24"/>
          <w:lang w:eastAsia="zh-CN"/>
        </w:rPr>
        <w:t>,</w:t>
      </w:r>
      <w:r>
        <w:rPr>
          <w:rFonts w:ascii="宋体" w:eastAsia="宋体" w:hint="eastAsia"/>
          <w:sz w:val="24"/>
          <w:lang w:eastAsia="zh-CN"/>
        </w:rPr>
        <w:t>在短句中收束全文</w:t>
      </w:r>
      <w:r>
        <w:rPr>
          <w:sz w:val="24"/>
          <w:lang w:eastAsia="zh-CN"/>
        </w:rPr>
        <w:t>,</w:t>
      </w:r>
      <w:r>
        <w:rPr>
          <w:rFonts w:ascii="宋体" w:eastAsia="宋体" w:hint="eastAsia"/>
          <w:sz w:val="24"/>
          <w:lang w:eastAsia="zh-CN"/>
        </w:rPr>
        <w:t>认为其中有极大功效</w:t>
      </w:r>
      <w:r>
        <w:rPr>
          <w:spacing w:val="1"/>
          <w:sz w:val="24"/>
          <w:lang w:eastAsia="zh-CN"/>
        </w:rPr>
        <w:t>:</w:t>
      </w:r>
      <w:r>
        <w:rPr>
          <w:rFonts w:ascii="宋体" w:eastAsia="宋体" w:hint="eastAsia"/>
          <w:sz w:val="24"/>
          <w:lang w:eastAsia="zh-CN"/>
        </w:rPr>
        <w:t>同样</w:t>
      </w:r>
      <w:r>
        <w:rPr>
          <w:sz w:val="24"/>
          <w:lang w:eastAsia="zh-CN"/>
        </w:rPr>
        <w:t>,</w:t>
      </w:r>
      <w:r>
        <w:rPr>
          <w:rFonts w:ascii="宋体" w:eastAsia="宋体" w:hint="eastAsia"/>
          <w:sz w:val="24"/>
          <w:lang w:eastAsia="zh-CN"/>
        </w:rPr>
        <w:t>人在苦难中的祷告也有极大功效</w:t>
      </w:r>
      <w:r>
        <w:rPr>
          <w:spacing w:val="-3"/>
          <w:sz w:val="24"/>
          <w:lang w:eastAsia="zh-CN"/>
        </w:rPr>
        <w:t>,</w:t>
      </w:r>
      <w:r>
        <w:rPr>
          <w:rFonts w:ascii="宋体" w:eastAsia="宋体" w:hint="eastAsia"/>
          <w:sz w:val="24"/>
          <w:lang w:eastAsia="zh-CN"/>
        </w:rPr>
        <w:t>不是无谓轻率的话</w:t>
      </w:r>
      <w:r>
        <w:rPr>
          <w:sz w:val="24"/>
          <w:lang w:eastAsia="zh-CN"/>
        </w:rPr>
        <w:t>,</w:t>
      </w:r>
      <w:r>
        <w:rPr>
          <w:rFonts w:ascii="宋体" w:eastAsia="宋体" w:hint="eastAsia"/>
          <w:sz w:val="24"/>
          <w:lang w:eastAsia="zh-CN"/>
        </w:rPr>
        <w:t>而是有极大功效。</w:t>
      </w:r>
    </w:p>
    <w:p w14:paraId="426677BF" w14:textId="77777777" w:rsidR="00EC029C" w:rsidRDefault="00000000">
      <w:pPr>
        <w:spacing w:before="285" w:line="242" w:lineRule="auto"/>
        <w:ind w:left="100" w:right="318"/>
        <w:rPr>
          <w:rFonts w:ascii="宋体" w:eastAsia="宋体"/>
          <w:sz w:val="24"/>
          <w:lang w:eastAsia="zh-CN"/>
        </w:rPr>
      </w:pPr>
      <w:r>
        <w:rPr>
          <w:rFonts w:ascii="宋体" w:eastAsia="宋体" w:hint="eastAsia"/>
          <w:spacing w:val="-2"/>
          <w:sz w:val="24"/>
          <w:lang w:eastAsia="zh-CN"/>
        </w:rPr>
        <w:t>这样看来</w:t>
      </w:r>
      <w:r>
        <w:rPr>
          <w:spacing w:val="-2"/>
          <w:sz w:val="24"/>
          <w:lang w:eastAsia="zh-CN"/>
        </w:rPr>
        <w:t>,</w:t>
      </w:r>
      <w:r>
        <w:rPr>
          <w:rFonts w:ascii="宋体" w:eastAsia="宋体" w:hint="eastAsia"/>
          <w:spacing w:val="-2"/>
          <w:sz w:val="24"/>
          <w:lang w:eastAsia="zh-CN"/>
        </w:rPr>
        <w:t>苦难能促进恩典管道在人心中发挥功效</w:t>
      </w:r>
      <w:r>
        <w:rPr>
          <w:spacing w:val="-2"/>
          <w:sz w:val="24"/>
          <w:lang w:eastAsia="zh-CN"/>
        </w:rPr>
        <w:t>;</w:t>
      </w:r>
      <w:r>
        <w:rPr>
          <w:rFonts w:ascii="宋体" w:eastAsia="宋体" w:hint="eastAsia"/>
          <w:spacing w:val="-2"/>
          <w:sz w:val="24"/>
          <w:lang w:eastAsia="zh-CN"/>
        </w:rPr>
        <w:t>它引人归向圣言</w:t>
      </w:r>
      <w:r>
        <w:rPr>
          <w:spacing w:val="-2"/>
          <w:sz w:val="24"/>
          <w:lang w:eastAsia="zh-CN"/>
        </w:rPr>
        <w:t>,</w:t>
      </w:r>
      <w:r>
        <w:rPr>
          <w:rFonts w:ascii="宋体" w:eastAsia="宋体" w:hint="eastAsia"/>
          <w:spacing w:val="-2"/>
          <w:sz w:val="24"/>
          <w:lang w:eastAsia="zh-CN"/>
        </w:rPr>
        <w:t>并且推动圣言发挥功效</w:t>
      </w:r>
      <w:r>
        <w:rPr>
          <w:spacing w:val="-2"/>
          <w:sz w:val="24"/>
          <w:lang w:eastAsia="zh-CN"/>
        </w:rPr>
        <w:t>;</w:t>
      </w:r>
      <w:r>
        <w:rPr>
          <w:rFonts w:ascii="宋体" w:eastAsia="宋体" w:hint="eastAsia"/>
          <w:spacing w:val="-2"/>
          <w:sz w:val="24"/>
          <w:lang w:eastAsia="zh-CN"/>
        </w:rPr>
        <w:t>它如雨水般软化土地</w:t>
      </w:r>
      <w:r>
        <w:rPr>
          <w:spacing w:val="-2"/>
          <w:sz w:val="24"/>
          <w:lang w:eastAsia="zh-CN"/>
        </w:rPr>
        <w:t>,</w:t>
      </w:r>
      <w:r>
        <w:rPr>
          <w:rFonts w:ascii="宋体" w:eastAsia="宋体" w:hint="eastAsia"/>
          <w:spacing w:val="-2"/>
          <w:sz w:val="24"/>
          <w:lang w:eastAsia="zh-CN"/>
        </w:rPr>
        <w:t>使之适合耕种</w:t>
      </w:r>
      <w:r>
        <w:rPr>
          <w:spacing w:val="-2"/>
          <w:sz w:val="24"/>
          <w:lang w:eastAsia="zh-CN"/>
        </w:rPr>
        <w:t>;</w:t>
      </w:r>
      <w:r>
        <w:rPr>
          <w:rFonts w:ascii="宋体" w:eastAsia="宋体" w:hint="eastAsia"/>
          <w:spacing w:val="-2"/>
          <w:sz w:val="24"/>
          <w:lang w:eastAsia="zh-CN"/>
        </w:rPr>
        <w:t>耕种你们心中的荒地吧</w:t>
      </w:r>
      <w:r>
        <w:rPr>
          <w:spacing w:val="-2"/>
          <w:sz w:val="24"/>
          <w:lang w:eastAsia="zh-CN"/>
        </w:rPr>
        <w:t>,</w:t>
      </w:r>
      <w:r>
        <w:rPr>
          <w:rFonts w:ascii="宋体" w:eastAsia="宋体" w:hint="eastAsia"/>
          <w:spacing w:val="-2"/>
          <w:sz w:val="24"/>
          <w:lang w:eastAsia="zh-CN"/>
        </w:rPr>
        <w:t>这是耶和华说的</w:t>
      </w:r>
      <w:r>
        <w:rPr>
          <w:spacing w:val="-2"/>
          <w:sz w:val="24"/>
          <w:lang w:eastAsia="zh-CN"/>
        </w:rPr>
        <w:t>:</w:t>
      </w:r>
      <w:r>
        <w:rPr>
          <w:rFonts w:ascii="宋体" w:eastAsia="宋体" w:hint="eastAsia"/>
          <w:spacing w:val="-2"/>
          <w:sz w:val="24"/>
          <w:lang w:eastAsia="zh-CN"/>
        </w:rPr>
        <w:t>神的话如同</w:t>
      </w:r>
      <w:r>
        <w:rPr>
          <w:rFonts w:ascii="宋体" w:eastAsia="宋体" w:hint="eastAsia"/>
          <w:spacing w:val="40"/>
          <w:sz w:val="24"/>
          <w:lang w:eastAsia="zh-CN"/>
        </w:rPr>
        <w:t xml:space="preserve"> </w:t>
      </w:r>
      <w:r>
        <w:rPr>
          <w:rFonts w:ascii="宋体" w:eastAsia="宋体" w:hint="eastAsia"/>
          <w:spacing w:val="-2"/>
          <w:sz w:val="24"/>
          <w:lang w:eastAsia="zh-CN"/>
        </w:rPr>
        <w:t>犁</w:t>
      </w:r>
      <w:r>
        <w:rPr>
          <w:spacing w:val="-2"/>
          <w:sz w:val="24"/>
          <w:lang w:eastAsia="zh-CN"/>
        </w:rPr>
        <w:t>,</w:t>
      </w:r>
      <w:r>
        <w:rPr>
          <w:rFonts w:ascii="宋体" w:eastAsia="宋体" w:hint="eastAsia"/>
          <w:spacing w:val="-2"/>
          <w:sz w:val="24"/>
          <w:lang w:eastAsia="zh-CN"/>
        </w:rPr>
        <w:t>可耕种你们心中的荒地。</w:t>
      </w:r>
    </w:p>
    <w:p w14:paraId="700CC4B5" w14:textId="77777777" w:rsidR="00EC029C" w:rsidRDefault="00000000">
      <w:pPr>
        <w:spacing w:before="282" w:line="242" w:lineRule="auto"/>
        <w:ind w:left="100" w:right="393"/>
        <w:rPr>
          <w:rFonts w:ascii="宋体" w:eastAsia="宋体"/>
          <w:sz w:val="24"/>
          <w:lang w:eastAsia="zh-CN"/>
        </w:rPr>
      </w:pPr>
      <w:r>
        <w:rPr>
          <w:rFonts w:ascii="宋体" w:eastAsia="宋体" w:hint="eastAsia"/>
          <w:sz w:val="24"/>
          <w:lang w:eastAsia="zh-CN"/>
        </w:rPr>
        <w:t>农夫知道</w:t>
      </w:r>
      <w:r>
        <w:rPr>
          <w:spacing w:val="-3"/>
          <w:sz w:val="24"/>
          <w:lang w:eastAsia="zh-CN"/>
        </w:rPr>
        <w:t>,</w:t>
      </w:r>
      <w:r>
        <w:rPr>
          <w:rFonts w:ascii="宋体" w:eastAsia="宋体" w:hint="eastAsia"/>
          <w:sz w:val="24"/>
          <w:lang w:eastAsia="zh-CN"/>
        </w:rPr>
        <w:t>当土地干硬时</w:t>
      </w:r>
      <w:r>
        <w:rPr>
          <w:sz w:val="24"/>
          <w:lang w:eastAsia="zh-CN"/>
        </w:rPr>
        <w:t>,</w:t>
      </w:r>
      <w:r>
        <w:rPr>
          <w:rFonts w:ascii="宋体" w:eastAsia="宋体" w:hint="eastAsia"/>
          <w:sz w:val="24"/>
          <w:lang w:eastAsia="zh-CN"/>
        </w:rPr>
        <w:t>他们无法耕种</w:t>
      </w:r>
      <w:r>
        <w:rPr>
          <w:sz w:val="24"/>
          <w:lang w:eastAsia="zh-CN"/>
        </w:rPr>
        <w:t>,</w:t>
      </w:r>
      <w:r>
        <w:rPr>
          <w:rFonts w:ascii="宋体" w:eastAsia="宋体" w:hint="eastAsia"/>
          <w:sz w:val="24"/>
          <w:lang w:eastAsia="zh-CN"/>
        </w:rPr>
        <w:t>犁被拦阻</w:t>
      </w:r>
      <w:r>
        <w:rPr>
          <w:spacing w:val="1"/>
          <w:sz w:val="24"/>
          <w:lang w:eastAsia="zh-CN"/>
        </w:rPr>
        <w:t>;</w:t>
      </w:r>
      <w:r>
        <w:rPr>
          <w:rFonts w:ascii="宋体" w:eastAsia="宋体" w:hint="eastAsia"/>
          <w:sz w:val="24"/>
          <w:lang w:eastAsia="zh-CN"/>
        </w:rPr>
        <w:t>但当雨水降下</w:t>
      </w:r>
      <w:r>
        <w:rPr>
          <w:spacing w:val="-3"/>
          <w:sz w:val="24"/>
          <w:lang w:eastAsia="zh-CN"/>
        </w:rPr>
        <w:t>,</w:t>
      </w:r>
      <w:r>
        <w:rPr>
          <w:rFonts w:ascii="宋体" w:eastAsia="宋体" w:hint="eastAsia"/>
          <w:sz w:val="24"/>
          <w:lang w:eastAsia="zh-CN"/>
        </w:rPr>
        <w:t>软化土地</w:t>
      </w:r>
      <w:r>
        <w:rPr>
          <w:sz w:val="24"/>
          <w:lang w:eastAsia="zh-CN"/>
        </w:rPr>
        <w:t>,</w:t>
      </w:r>
      <w:r>
        <w:rPr>
          <w:rFonts w:ascii="宋体" w:eastAsia="宋体" w:hint="eastAsia"/>
          <w:sz w:val="24"/>
          <w:lang w:eastAsia="zh-CN"/>
        </w:rPr>
        <w:t>他们就能下犁。人心常是如此</w:t>
      </w:r>
      <w:r>
        <w:rPr>
          <w:spacing w:val="-3"/>
          <w:sz w:val="24"/>
          <w:lang w:eastAsia="zh-CN"/>
        </w:rPr>
        <w:t>,</w:t>
      </w:r>
      <w:r>
        <w:rPr>
          <w:rFonts w:ascii="宋体" w:eastAsia="宋体" w:hint="eastAsia"/>
          <w:sz w:val="24"/>
          <w:lang w:eastAsia="zh-CN"/>
        </w:rPr>
        <w:t>当他们一帆风顺时</w:t>
      </w:r>
      <w:r>
        <w:rPr>
          <w:sz w:val="24"/>
          <w:lang w:eastAsia="zh-CN"/>
        </w:rPr>
        <w:t>,</w:t>
      </w:r>
      <w:r>
        <w:rPr>
          <w:rFonts w:ascii="宋体" w:eastAsia="宋体" w:hint="eastAsia"/>
          <w:sz w:val="24"/>
          <w:lang w:eastAsia="zh-CN"/>
        </w:rPr>
        <w:t>沐浴在顺境的阳光下</w:t>
      </w:r>
      <w:r>
        <w:rPr>
          <w:sz w:val="24"/>
          <w:lang w:eastAsia="zh-CN"/>
        </w:rPr>
        <w:t>,</w:t>
      </w:r>
      <w:r>
        <w:rPr>
          <w:rFonts w:ascii="宋体" w:eastAsia="宋体" w:hint="eastAsia"/>
          <w:sz w:val="24"/>
          <w:lang w:eastAsia="zh-CN"/>
        </w:rPr>
        <w:t>神话语的犁无法进入他们的心</w:t>
      </w:r>
      <w:r>
        <w:rPr>
          <w:spacing w:val="1"/>
          <w:sz w:val="24"/>
          <w:lang w:eastAsia="zh-CN"/>
        </w:rPr>
        <w:t>;</w:t>
      </w:r>
      <w:r>
        <w:rPr>
          <w:rFonts w:ascii="宋体" w:eastAsia="宋体" w:hint="eastAsia"/>
          <w:sz w:val="24"/>
          <w:lang w:eastAsia="zh-CN"/>
        </w:rPr>
        <w:t>但当苦难或疾病来临</w:t>
      </w:r>
      <w:r>
        <w:rPr>
          <w:spacing w:val="-3"/>
          <w:sz w:val="24"/>
          <w:lang w:eastAsia="zh-CN"/>
        </w:rPr>
        <w:t>,</w:t>
      </w:r>
      <w:r>
        <w:rPr>
          <w:rFonts w:ascii="宋体" w:eastAsia="宋体" w:hint="eastAsia"/>
          <w:sz w:val="24"/>
          <w:lang w:eastAsia="zh-CN"/>
        </w:rPr>
        <w:t>神话语的犁就能深入</w:t>
      </w:r>
      <w:r>
        <w:rPr>
          <w:sz w:val="24"/>
          <w:lang w:eastAsia="zh-CN"/>
        </w:rPr>
        <w:t>,</w:t>
      </w:r>
      <w:r>
        <w:rPr>
          <w:rFonts w:ascii="宋体" w:eastAsia="宋体" w:hint="eastAsia"/>
          <w:sz w:val="24"/>
          <w:lang w:eastAsia="zh-CN"/>
        </w:rPr>
        <w:t>翻耕他们心中的荒地</w:t>
      </w:r>
      <w:r>
        <w:rPr>
          <w:spacing w:val="1"/>
          <w:sz w:val="24"/>
          <w:lang w:eastAsia="zh-CN"/>
        </w:rPr>
        <w:t>:</w:t>
      </w:r>
      <w:r>
        <w:rPr>
          <w:rFonts w:ascii="宋体" w:eastAsia="宋体" w:hint="eastAsia"/>
          <w:spacing w:val="-2"/>
          <w:sz w:val="24"/>
          <w:lang w:eastAsia="zh-CN"/>
        </w:rPr>
        <w:t>苦难的时刻能把人带到神的</w:t>
      </w:r>
      <w:r>
        <w:rPr>
          <w:rFonts w:ascii="宋体" w:eastAsia="宋体" w:hint="eastAsia"/>
          <w:sz w:val="24"/>
          <w:lang w:eastAsia="zh-CN"/>
        </w:rPr>
        <w:t>话语面前。</w:t>
      </w:r>
    </w:p>
    <w:p w14:paraId="34E34A4B" w14:textId="77777777" w:rsidR="00EC029C" w:rsidRDefault="00000000">
      <w:pPr>
        <w:spacing w:before="285" w:line="242" w:lineRule="auto"/>
        <w:ind w:left="100" w:right="328"/>
        <w:jc w:val="both"/>
        <w:rPr>
          <w:rFonts w:ascii="宋体" w:eastAsia="宋体"/>
          <w:sz w:val="24"/>
          <w:lang w:eastAsia="zh-CN"/>
        </w:rPr>
      </w:pPr>
      <w:r>
        <w:rPr>
          <w:rFonts w:ascii="宋体" w:eastAsia="宋体" w:hint="eastAsia"/>
          <w:spacing w:val="-2"/>
          <w:sz w:val="24"/>
          <w:lang w:eastAsia="zh-CN"/>
        </w:rPr>
        <w:t>所以我记得读过屈梭多模在安提阿向会众讲道时说</w:t>
      </w:r>
      <w:r>
        <w:rPr>
          <w:spacing w:val="-2"/>
          <w:sz w:val="24"/>
          <w:lang w:eastAsia="zh-CN"/>
        </w:rPr>
        <w:t>,</w:t>
      </w:r>
      <w:r>
        <w:rPr>
          <w:rFonts w:ascii="宋体" w:eastAsia="宋体" w:hint="eastAsia"/>
          <w:spacing w:val="-2"/>
          <w:sz w:val="24"/>
          <w:lang w:eastAsia="zh-CN"/>
        </w:rPr>
        <w:t>当他们遭遇苦难</w:t>
      </w:r>
      <w:r>
        <w:rPr>
          <w:spacing w:val="-2"/>
          <w:sz w:val="24"/>
          <w:lang w:eastAsia="zh-CN"/>
        </w:rPr>
        <w:t>,</w:t>
      </w:r>
      <w:r>
        <w:rPr>
          <w:rFonts w:ascii="宋体" w:eastAsia="宋体" w:hint="eastAsia"/>
          <w:spacing w:val="-2"/>
          <w:sz w:val="24"/>
          <w:lang w:eastAsia="zh-CN"/>
        </w:rPr>
        <w:t>聚会就挤满了人</w:t>
      </w:r>
      <w:r>
        <w:rPr>
          <w:spacing w:val="-2"/>
          <w:sz w:val="24"/>
          <w:lang w:eastAsia="zh-CN"/>
        </w:rPr>
        <w:t>:</w:t>
      </w:r>
      <w:r>
        <w:rPr>
          <w:rFonts w:ascii="宋体" w:eastAsia="宋体" w:hint="eastAsia"/>
          <w:spacing w:val="-2"/>
          <w:sz w:val="24"/>
          <w:lang w:eastAsia="zh-CN"/>
        </w:rPr>
        <w:t>当时狄奥多西皇帝在皇后的怂恿下</w:t>
      </w:r>
      <w:r>
        <w:rPr>
          <w:spacing w:val="-2"/>
          <w:sz w:val="24"/>
          <w:lang w:eastAsia="zh-CN"/>
        </w:rPr>
        <w:t>,</w:t>
      </w:r>
      <w:r>
        <w:rPr>
          <w:rFonts w:ascii="宋体" w:eastAsia="宋体" w:hint="eastAsia"/>
          <w:spacing w:val="-2"/>
          <w:sz w:val="24"/>
          <w:lang w:eastAsia="zh-CN"/>
        </w:rPr>
        <w:t>对这城动怒</w:t>
      </w:r>
      <w:r>
        <w:rPr>
          <w:spacing w:val="-2"/>
          <w:sz w:val="24"/>
          <w:lang w:eastAsia="zh-CN"/>
        </w:rPr>
        <w:t>,</w:t>
      </w:r>
      <w:r>
        <w:rPr>
          <w:rFonts w:ascii="宋体" w:eastAsia="宋体" w:hint="eastAsia"/>
          <w:spacing w:val="-2"/>
          <w:sz w:val="24"/>
          <w:lang w:eastAsia="zh-CN"/>
        </w:rPr>
        <w:t>威胁要以战争的方式毁灭这城</w:t>
      </w:r>
      <w:r>
        <w:rPr>
          <w:spacing w:val="-2"/>
          <w:sz w:val="24"/>
          <w:lang w:eastAsia="zh-CN"/>
        </w:rPr>
        <w:t>:</w:t>
      </w:r>
      <w:r>
        <w:rPr>
          <w:rFonts w:ascii="宋体" w:eastAsia="宋体" w:hint="eastAsia"/>
          <w:spacing w:val="-2"/>
          <w:sz w:val="24"/>
          <w:lang w:eastAsia="zh-CN"/>
        </w:rPr>
        <w:t>于是所有百姓聚集一起</w:t>
      </w:r>
      <w:r>
        <w:rPr>
          <w:spacing w:val="-2"/>
          <w:sz w:val="24"/>
          <w:lang w:eastAsia="zh-CN"/>
        </w:rPr>
        <w:t>,</w:t>
      </w:r>
      <w:r>
        <w:rPr>
          <w:rFonts w:ascii="宋体" w:eastAsia="宋体" w:hint="eastAsia"/>
          <w:spacing w:val="-2"/>
          <w:sz w:val="24"/>
          <w:lang w:eastAsia="zh-CN"/>
        </w:rPr>
        <w:t>聚会挤满了人</w:t>
      </w:r>
      <w:r>
        <w:rPr>
          <w:spacing w:val="-2"/>
          <w:sz w:val="24"/>
          <w:lang w:eastAsia="zh-CN"/>
        </w:rPr>
        <w:t>;</w:t>
      </w:r>
      <w:r>
        <w:rPr>
          <w:rFonts w:ascii="宋体" w:eastAsia="宋体" w:hint="eastAsia"/>
          <w:spacing w:val="-2"/>
          <w:sz w:val="24"/>
          <w:lang w:eastAsia="zh-CN"/>
        </w:rPr>
        <w:t>他们又祷告又叹息</w:t>
      </w:r>
      <w:r>
        <w:rPr>
          <w:spacing w:val="-2"/>
          <w:sz w:val="24"/>
          <w:lang w:eastAsia="zh-CN"/>
        </w:rPr>
        <w:t>,</w:t>
      </w:r>
      <w:r>
        <w:rPr>
          <w:rFonts w:ascii="宋体" w:eastAsia="宋体" w:hint="eastAsia"/>
          <w:spacing w:val="-2"/>
          <w:sz w:val="24"/>
          <w:lang w:eastAsia="zh-CN"/>
        </w:rPr>
        <w:t>多人恳切祷告</w:t>
      </w:r>
      <w:r>
        <w:rPr>
          <w:spacing w:val="-2"/>
          <w:sz w:val="24"/>
          <w:lang w:eastAsia="zh-CN"/>
        </w:rPr>
        <w:t>,</w:t>
      </w:r>
      <w:r>
        <w:rPr>
          <w:rFonts w:ascii="宋体" w:eastAsia="宋体" w:hint="eastAsia"/>
          <w:spacing w:val="-3"/>
          <w:sz w:val="24"/>
          <w:lang w:eastAsia="zh-CN"/>
        </w:rPr>
        <w:t>因为害怕国王会在怒中毁灭这城。</w:t>
      </w:r>
    </w:p>
    <w:p w14:paraId="0EA5E083" w14:textId="77777777" w:rsidR="00EC029C" w:rsidRDefault="00000000">
      <w:pPr>
        <w:spacing w:before="282" w:line="242" w:lineRule="auto"/>
        <w:ind w:left="100" w:right="405"/>
        <w:jc w:val="both"/>
        <w:rPr>
          <w:rFonts w:ascii="宋体" w:eastAsia="宋体"/>
          <w:sz w:val="24"/>
          <w:lang w:eastAsia="zh-CN"/>
        </w:rPr>
      </w:pPr>
      <w:r>
        <w:rPr>
          <w:rFonts w:ascii="宋体" w:eastAsia="宋体" w:hint="eastAsia"/>
          <w:spacing w:val="-2"/>
          <w:sz w:val="24"/>
          <w:lang w:eastAsia="zh-CN"/>
        </w:rPr>
        <w:t>可见苦难、患难、恐惧</w:t>
      </w:r>
      <w:r>
        <w:rPr>
          <w:spacing w:val="-2"/>
          <w:sz w:val="24"/>
          <w:lang w:eastAsia="zh-CN"/>
        </w:rPr>
        <w:t>,</w:t>
      </w:r>
      <w:r>
        <w:rPr>
          <w:rFonts w:ascii="宋体" w:eastAsia="宋体" w:hint="eastAsia"/>
          <w:spacing w:val="-2"/>
          <w:sz w:val="24"/>
          <w:lang w:eastAsia="zh-CN"/>
        </w:rPr>
        <w:t>能把人带到恩典的管道面前</w:t>
      </w:r>
      <w:r>
        <w:rPr>
          <w:spacing w:val="-2"/>
          <w:sz w:val="24"/>
          <w:lang w:eastAsia="zh-CN"/>
        </w:rPr>
        <w:t>,</w:t>
      </w:r>
      <w:r>
        <w:rPr>
          <w:rFonts w:ascii="宋体" w:eastAsia="宋体" w:hint="eastAsia"/>
          <w:spacing w:val="-2"/>
          <w:sz w:val="24"/>
          <w:lang w:eastAsia="zh-CN"/>
        </w:rPr>
        <w:t>推动恩典管道发挥功效</w:t>
      </w:r>
      <w:r>
        <w:rPr>
          <w:spacing w:val="-2"/>
          <w:sz w:val="24"/>
          <w:lang w:eastAsia="zh-CN"/>
        </w:rPr>
        <w:t>,</w:t>
      </w:r>
      <w:r>
        <w:rPr>
          <w:rFonts w:ascii="宋体" w:eastAsia="宋体" w:hint="eastAsia"/>
          <w:spacing w:val="-2"/>
          <w:sz w:val="24"/>
          <w:lang w:eastAsia="zh-CN"/>
        </w:rPr>
        <w:t>常使恩典管道大有果效</w:t>
      </w:r>
      <w:r>
        <w:rPr>
          <w:spacing w:val="-2"/>
          <w:sz w:val="24"/>
          <w:lang w:eastAsia="zh-CN"/>
        </w:rPr>
        <w:t>:</w:t>
      </w:r>
      <w:r>
        <w:rPr>
          <w:rFonts w:ascii="宋体" w:eastAsia="宋体" w:hint="eastAsia"/>
          <w:spacing w:val="-2"/>
          <w:sz w:val="24"/>
          <w:lang w:eastAsia="zh-CN"/>
        </w:rPr>
        <w:t>正如撒种一样</w:t>
      </w:r>
      <w:r>
        <w:rPr>
          <w:spacing w:val="-2"/>
          <w:sz w:val="24"/>
          <w:lang w:eastAsia="zh-CN"/>
        </w:rPr>
        <w:t>,</w:t>
      </w:r>
      <w:r>
        <w:rPr>
          <w:rFonts w:ascii="宋体" w:eastAsia="宋体" w:hint="eastAsia"/>
          <w:spacing w:val="-2"/>
          <w:sz w:val="24"/>
          <w:lang w:eastAsia="zh-CN"/>
        </w:rPr>
        <w:t>若播种后天气干热</w:t>
      </w:r>
      <w:r>
        <w:rPr>
          <w:spacing w:val="-2"/>
          <w:sz w:val="24"/>
          <w:lang w:eastAsia="zh-CN"/>
        </w:rPr>
        <w:t>,</w:t>
      </w:r>
      <w:r>
        <w:rPr>
          <w:rFonts w:ascii="宋体" w:eastAsia="宋体" w:hint="eastAsia"/>
          <w:spacing w:val="-2"/>
          <w:sz w:val="24"/>
          <w:lang w:eastAsia="zh-CN"/>
        </w:rPr>
        <w:t>种子会埋在土块下</w:t>
      </w:r>
      <w:r>
        <w:rPr>
          <w:spacing w:val="-2"/>
          <w:sz w:val="24"/>
          <w:lang w:eastAsia="zh-CN"/>
        </w:rPr>
        <w:t>,</w:t>
      </w:r>
      <w:r>
        <w:rPr>
          <w:rFonts w:ascii="宋体" w:eastAsia="宋体" w:hint="eastAsia"/>
          <w:spacing w:val="-2"/>
          <w:sz w:val="24"/>
          <w:lang w:eastAsia="zh-CN"/>
        </w:rPr>
        <w:t>不能发芽</w:t>
      </w:r>
      <w:r>
        <w:rPr>
          <w:spacing w:val="-2"/>
          <w:sz w:val="24"/>
          <w:lang w:eastAsia="zh-CN"/>
        </w:rPr>
        <w:t>;</w:t>
      </w:r>
      <w:r>
        <w:rPr>
          <w:rFonts w:ascii="宋体" w:eastAsia="宋体" w:hint="eastAsia"/>
          <w:spacing w:val="-2"/>
          <w:sz w:val="24"/>
          <w:lang w:eastAsia="zh-CN"/>
        </w:rPr>
        <w:t>但若雨水降下</w:t>
      </w:r>
      <w:r>
        <w:rPr>
          <w:spacing w:val="-2"/>
          <w:sz w:val="24"/>
          <w:lang w:eastAsia="zh-CN"/>
        </w:rPr>
        <w:t>,</w:t>
      </w:r>
      <w:r>
        <w:rPr>
          <w:rFonts w:ascii="宋体" w:eastAsia="宋体" w:hint="eastAsia"/>
          <w:spacing w:val="-2"/>
          <w:sz w:val="24"/>
          <w:lang w:eastAsia="zh-CN"/>
        </w:rPr>
        <w:t>几周前播下的种子就会萌芽。我们把神的话语撒在你们心里</w:t>
      </w:r>
      <w:r>
        <w:rPr>
          <w:spacing w:val="-2"/>
          <w:sz w:val="24"/>
          <w:lang w:eastAsia="zh-CN"/>
        </w:rPr>
        <w:t>,</w:t>
      </w:r>
      <w:r>
        <w:rPr>
          <w:rFonts w:ascii="宋体" w:eastAsia="宋体" w:hint="eastAsia"/>
          <w:spacing w:val="-2"/>
          <w:sz w:val="24"/>
          <w:lang w:eastAsia="zh-CN"/>
        </w:rPr>
        <w:t>但只要顺境的烈日高照</w:t>
      </w:r>
      <w:r>
        <w:rPr>
          <w:spacing w:val="-2"/>
          <w:sz w:val="24"/>
          <w:lang w:eastAsia="zh-CN"/>
        </w:rPr>
        <w:t>,</w:t>
      </w:r>
      <w:r>
        <w:rPr>
          <w:rFonts w:ascii="宋体" w:eastAsia="宋体" w:hint="eastAsia"/>
          <w:spacing w:val="-2"/>
          <w:sz w:val="24"/>
          <w:lang w:eastAsia="zh-CN"/>
        </w:rPr>
        <w:t>这种子就埋在土块之下</w:t>
      </w:r>
      <w:r>
        <w:rPr>
          <w:spacing w:val="-2"/>
          <w:sz w:val="24"/>
          <w:lang w:eastAsia="zh-CN"/>
        </w:rPr>
        <w:t>,</w:t>
      </w:r>
      <w:r>
        <w:rPr>
          <w:rFonts w:ascii="宋体" w:eastAsia="宋体" w:hint="eastAsia"/>
          <w:spacing w:val="-2"/>
          <w:sz w:val="24"/>
          <w:lang w:eastAsia="zh-CN"/>
        </w:rPr>
        <w:t>直到苦难降临</w:t>
      </w:r>
      <w:r>
        <w:rPr>
          <w:spacing w:val="-2"/>
          <w:sz w:val="24"/>
          <w:lang w:eastAsia="zh-CN"/>
        </w:rPr>
        <w:t>,</w:t>
      </w:r>
      <w:r>
        <w:rPr>
          <w:rFonts w:ascii="宋体" w:eastAsia="宋体" w:hint="eastAsia"/>
          <w:spacing w:val="-2"/>
          <w:sz w:val="24"/>
          <w:lang w:eastAsia="zh-CN"/>
        </w:rPr>
        <w:t>苦难的雨水浇灌</w:t>
      </w:r>
      <w:r>
        <w:rPr>
          <w:spacing w:val="-2"/>
          <w:sz w:val="24"/>
          <w:lang w:eastAsia="zh-CN"/>
        </w:rPr>
        <w:t>,</w:t>
      </w:r>
      <w:r>
        <w:rPr>
          <w:rFonts w:ascii="宋体" w:eastAsia="宋体" w:hint="eastAsia"/>
          <w:spacing w:val="-2"/>
          <w:sz w:val="24"/>
          <w:lang w:eastAsia="zh-CN"/>
        </w:rPr>
        <w:t>神的话语才显露出来</w:t>
      </w:r>
      <w:r>
        <w:rPr>
          <w:spacing w:val="-2"/>
          <w:sz w:val="24"/>
          <w:lang w:eastAsia="zh-CN"/>
        </w:rPr>
        <w:t>,</w:t>
      </w:r>
      <w:r>
        <w:rPr>
          <w:rFonts w:ascii="宋体" w:eastAsia="宋体" w:hint="eastAsia"/>
          <w:spacing w:val="-2"/>
          <w:sz w:val="24"/>
          <w:lang w:eastAsia="zh-CN"/>
        </w:rPr>
        <w:t>结出果实。</w:t>
      </w:r>
    </w:p>
    <w:p w14:paraId="0CA2BD16" w14:textId="77777777" w:rsidR="00EC029C" w:rsidRDefault="00000000">
      <w:pPr>
        <w:spacing w:before="282" w:line="242" w:lineRule="auto"/>
        <w:ind w:left="100" w:right="405"/>
        <w:rPr>
          <w:rFonts w:ascii="宋体" w:eastAsia="宋体"/>
          <w:sz w:val="24"/>
          <w:lang w:eastAsia="zh-CN"/>
        </w:rPr>
      </w:pPr>
      <w:r>
        <w:rPr>
          <w:rFonts w:ascii="宋体" w:eastAsia="宋体" w:hint="eastAsia"/>
          <w:spacing w:val="-2"/>
          <w:sz w:val="24"/>
          <w:lang w:eastAsia="zh-CN"/>
        </w:rPr>
        <w:t>我们知道</w:t>
      </w:r>
      <w:r>
        <w:rPr>
          <w:spacing w:val="-2"/>
          <w:sz w:val="24"/>
          <w:lang w:eastAsia="zh-CN"/>
        </w:rPr>
        <w:t>,</w:t>
      </w:r>
      <w:r>
        <w:rPr>
          <w:rFonts w:ascii="宋体" w:eastAsia="宋体" w:hint="eastAsia"/>
          <w:spacing w:val="-2"/>
          <w:sz w:val="24"/>
          <w:lang w:eastAsia="zh-CN"/>
        </w:rPr>
        <w:t>有些人从未因神的话语而有所改变</w:t>
      </w:r>
      <w:r>
        <w:rPr>
          <w:spacing w:val="-2"/>
          <w:sz w:val="24"/>
          <w:lang w:eastAsia="zh-CN"/>
        </w:rPr>
        <w:t>,</w:t>
      </w:r>
      <w:r>
        <w:rPr>
          <w:rFonts w:ascii="宋体" w:eastAsia="宋体" w:hint="eastAsia"/>
          <w:spacing w:val="-2"/>
          <w:sz w:val="24"/>
          <w:lang w:eastAsia="zh-CN"/>
        </w:rPr>
        <w:t>但当神借苦难降罚</w:t>
      </w:r>
      <w:r>
        <w:rPr>
          <w:spacing w:val="-2"/>
          <w:sz w:val="24"/>
          <w:lang w:eastAsia="zh-CN"/>
        </w:rPr>
        <w:t>,</w:t>
      </w:r>
      <w:r>
        <w:rPr>
          <w:rFonts w:ascii="宋体" w:eastAsia="宋体" w:hint="eastAsia"/>
          <w:spacing w:val="-2"/>
          <w:sz w:val="24"/>
          <w:lang w:eastAsia="zh-CN"/>
        </w:rPr>
        <w:t>他们就想起从前听过的真理</w:t>
      </w:r>
      <w:r>
        <w:rPr>
          <w:spacing w:val="-2"/>
          <w:sz w:val="24"/>
          <w:lang w:eastAsia="zh-CN"/>
        </w:rPr>
        <w:t>,</w:t>
      </w:r>
      <w:r>
        <w:rPr>
          <w:rFonts w:ascii="宋体" w:eastAsia="宋体" w:hint="eastAsia"/>
          <w:spacing w:val="-2"/>
          <w:sz w:val="24"/>
          <w:lang w:eastAsia="zh-CN"/>
        </w:rPr>
        <w:t>承认神话语的大能</w:t>
      </w:r>
      <w:r>
        <w:rPr>
          <w:spacing w:val="-2"/>
          <w:sz w:val="24"/>
          <w:lang w:eastAsia="zh-CN"/>
        </w:rPr>
        <w:t>,</w:t>
      </w:r>
      <w:r>
        <w:rPr>
          <w:rFonts w:ascii="宋体" w:eastAsia="宋体" w:hint="eastAsia"/>
          <w:spacing w:val="-2"/>
          <w:sz w:val="24"/>
          <w:lang w:eastAsia="zh-CN"/>
        </w:rPr>
        <w:t>良心也受责备</w:t>
      </w:r>
      <w:r>
        <w:rPr>
          <w:spacing w:val="-2"/>
          <w:sz w:val="24"/>
          <w:lang w:eastAsia="zh-CN"/>
        </w:rPr>
        <w:t>,</w:t>
      </w:r>
      <w:r>
        <w:rPr>
          <w:rFonts w:ascii="宋体" w:eastAsia="宋体" w:hint="eastAsia"/>
          <w:spacing w:val="-2"/>
          <w:sz w:val="24"/>
          <w:lang w:eastAsia="zh-CN"/>
        </w:rPr>
        <w:t>过去却不然。</w:t>
      </w:r>
    </w:p>
    <w:p w14:paraId="5A3CB102" w14:textId="77777777" w:rsidR="00EC029C" w:rsidRDefault="00000000">
      <w:pPr>
        <w:spacing w:before="281" w:line="242" w:lineRule="auto"/>
        <w:ind w:left="100" w:right="328"/>
        <w:rPr>
          <w:rFonts w:ascii="宋体" w:eastAsia="宋体"/>
          <w:sz w:val="24"/>
          <w:lang w:eastAsia="zh-CN"/>
        </w:rPr>
      </w:pPr>
      <w:r>
        <w:rPr>
          <w:rFonts w:ascii="宋体" w:eastAsia="宋体" w:hint="eastAsia"/>
          <w:sz w:val="24"/>
          <w:lang w:eastAsia="zh-CN"/>
        </w:rPr>
        <w:t>我记得据说神在教会中所用的著名器皿伯撒</w:t>
      </w:r>
      <w:r>
        <w:rPr>
          <w:spacing w:val="-3"/>
          <w:sz w:val="24"/>
          <w:lang w:eastAsia="zh-CN"/>
        </w:rPr>
        <w:t>,</w:t>
      </w:r>
      <w:r>
        <w:rPr>
          <w:rFonts w:ascii="宋体" w:eastAsia="宋体" w:hint="eastAsia"/>
          <w:sz w:val="24"/>
          <w:lang w:eastAsia="zh-CN"/>
        </w:rPr>
        <w:t>曾是个天主教徒</w:t>
      </w:r>
      <w:r>
        <w:rPr>
          <w:sz w:val="24"/>
          <w:lang w:eastAsia="zh-CN"/>
        </w:rPr>
        <w:t>,</w:t>
      </w:r>
      <w:r>
        <w:rPr>
          <w:rFonts w:ascii="宋体" w:eastAsia="宋体" w:hint="eastAsia"/>
          <w:sz w:val="24"/>
          <w:lang w:eastAsia="zh-CN"/>
        </w:rPr>
        <w:t>住在巴黎</w:t>
      </w:r>
      <w:r>
        <w:rPr>
          <w:sz w:val="24"/>
          <w:lang w:eastAsia="zh-CN"/>
        </w:rPr>
        <w:t>,</w:t>
      </w:r>
      <w:r>
        <w:rPr>
          <w:rFonts w:ascii="宋体" w:eastAsia="宋体" w:hint="eastAsia"/>
          <w:sz w:val="24"/>
          <w:lang w:eastAsia="zh-CN"/>
        </w:rPr>
        <w:t>极受尊崇</w:t>
      </w:r>
      <w:r>
        <w:rPr>
          <w:sz w:val="24"/>
          <w:lang w:eastAsia="zh-CN"/>
        </w:rPr>
        <w:t>,</w:t>
      </w:r>
      <w:r>
        <w:rPr>
          <w:rFonts w:ascii="宋体" w:eastAsia="宋体" w:hint="eastAsia"/>
          <w:sz w:val="24"/>
          <w:lang w:eastAsia="zh-CN"/>
        </w:rPr>
        <w:t>因为他是个备受敬重、出身高贵的人</w:t>
      </w:r>
      <w:r>
        <w:rPr>
          <w:spacing w:val="-3"/>
          <w:sz w:val="24"/>
          <w:lang w:eastAsia="zh-CN"/>
        </w:rPr>
        <w:t>,</w:t>
      </w:r>
      <w:r>
        <w:rPr>
          <w:rFonts w:ascii="宋体" w:eastAsia="宋体" w:hint="eastAsia"/>
          <w:sz w:val="24"/>
          <w:lang w:eastAsia="zh-CN"/>
        </w:rPr>
        <w:t>在那里担任高职</w:t>
      </w:r>
      <w:r>
        <w:rPr>
          <w:spacing w:val="1"/>
          <w:sz w:val="24"/>
          <w:lang w:eastAsia="zh-CN"/>
        </w:rPr>
        <w:t>;</w:t>
      </w:r>
      <w:r>
        <w:rPr>
          <w:rFonts w:ascii="宋体" w:eastAsia="宋体" w:hint="eastAsia"/>
          <w:sz w:val="24"/>
          <w:lang w:eastAsia="zh-CN"/>
        </w:rPr>
        <w:t>但他常觉得不安</w:t>
      </w:r>
      <w:r>
        <w:rPr>
          <w:sz w:val="24"/>
          <w:lang w:eastAsia="zh-CN"/>
        </w:rPr>
        <w:t>,</w:t>
      </w:r>
      <w:r>
        <w:rPr>
          <w:rFonts w:ascii="宋体" w:eastAsia="宋体" w:hint="eastAsia"/>
          <w:sz w:val="24"/>
          <w:lang w:eastAsia="zh-CN"/>
        </w:rPr>
        <w:t>觉得天主教不对</w:t>
      </w:r>
      <w:r>
        <w:rPr>
          <w:sz w:val="24"/>
          <w:lang w:eastAsia="zh-CN"/>
        </w:rPr>
        <w:t>,</w:t>
      </w:r>
      <w:r>
        <w:rPr>
          <w:rFonts w:ascii="宋体" w:eastAsia="宋体" w:hint="eastAsia"/>
          <w:sz w:val="24"/>
          <w:lang w:eastAsia="zh-CN"/>
        </w:rPr>
        <w:t>新教才是 正确的</w:t>
      </w:r>
      <w:r>
        <w:rPr>
          <w:spacing w:val="-3"/>
          <w:sz w:val="24"/>
          <w:lang w:eastAsia="zh-CN"/>
        </w:rPr>
        <w:t>,</w:t>
      </w:r>
      <w:r>
        <w:rPr>
          <w:rFonts w:ascii="宋体" w:eastAsia="宋体" w:hint="eastAsia"/>
          <w:sz w:val="24"/>
          <w:lang w:eastAsia="zh-CN"/>
        </w:rPr>
        <w:t>因为他读过圣经</w:t>
      </w:r>
      <w:r>
        <w:rPr>
          <w:sz w:val="24"/>
          <w:lang w:eastAsia="zh-CN"/>
        </w:rPr>
        <w:t>,</w:t>
      </w:r>
      <w:r>
        <w:rPr>
          <w:rFonts w:ascii="宋体" w:eastAsia="宋体" w:hint="eastAsia"/>
          <w:sz w:val="24"/>
          <w:lang w:eastAsia="zh-CN"/>
        </w:rPr>
        <w:t>比较过这场争议</w:t>
      </w:r>
      <w:r>
        <w:rPr>
          <w:spacing w:val="1"/>
          <w:sz w:val="24"/>
          <w:lang w:eastAsia="zh-CN"/>
        </w:rPr>
        <w:t>;</w:t>
      </w:r>
      <w:r>
        <w:rPr>
          <w:rFonts w:ascii="宋体" w:eastAsia="宋体" w:hint="eastAsia"/>
          <w:sz w:val="24"/>
          <w:lang w:eastAsia="zh-CN"/>
        </w:rPr>
        <w:t>但因着在巴黎的尊荣和高位</w:t>
      </w:r>
      <w:r>
        <w:rPr>
          <w:sz w:val="24"/>
          <w:lang w:eastAsia="zh-CN"/>
        </w:rPr>
        <w:t>,</w:t>
      </w:r>
      <w:r>
        <w:rPr>
          <w:rFonts w:ascii="宋体" w:eastAsia="宋体" w:hint="eastAsia"/>
          <w:sz w:val="24"/>
          <w:lang w:eastAsia="zh-CN"/>
        </w:rPr>
        <w:t>这些想法都烟消云散</w:t>
      </w:r>
      <w:r>
        <w:rPr>
          <w:spacing w:val="-3"/>
          <w:sz w:val="24"/>
          <w:lang w:eastAsia="zh-CN"/>
        </w:rPr>
        <w:t>,</w:t>
      </w:r>
      <w:r>
        <w:rPr>
          <w:rFonts w:ascii="宋体" w:eastAsia="宋体" w:hint="eastAsia"/>
          <w:sz w:val="24"/>
          <w:lang w:eastAsia="zh-CN"/>
        </w:rPr>
        <w:t>不能令他信服</w:t>
      </w:r>
      <w:r>
        <w:rPr>
          <w:spacing w:val="1"/>
          <w:sz w:val="24"/>
          <w:lang w:eastAsia="zh-CN"/>
        </w:rPr>
        <w:t>:</w:t>
      </w:r>
      <w:r>
        <w:rPr>
          <w:rFonts w:ascii="宋体" w:eastAsia="宋体" w:hint="eastAsia"/>
          <w:sz w:val="24"/>
          <w:lang w:eastAsia="zh-CN"/>
        </w:rPr>
        <w:t>后来神使他染上重病</w:t>
      </w:r>
      <w:r>
        <w:rPr>
          <w:sz w:val="24"/>
          <w:lang w:eastAsia="zh-CN"/>
        </w:rPr>
        <w:t>,</w:t>
      </w:r>
      <w:r>
        <w:rPr>
          <w:rFonts w:ascii="宋体" w:eastAsia="宋体" w:hint="eastAsia"/>
          <w:sz w:val="24"/>
          <w:lang w:eastAsia="zh-CN"/>
        </w:rPr>
        <w:t>遭受大苦</w:t>
      </w:r>
      <w:r>
        <w:rPr>
          <w:sz w:val="24"/>
          <w:lang w:eastAsia="zh-CN"/>
        </w:rPr>
        <w:t>,</w:t>
      </w:r>
      <w:r>
        <w:rPr>
          <w:rFonts w:ascii="宋体" w:eastAsia="宋体" w:hint="eastAsia"/>
          <w:sz w:val="24"/>
          <w:lang w:eastAsia="zh-CN"/>
        </w:rPr>
        <w:t>先前萦绕心头的想法</w:t>
      </w:r>
      <w:r>
        <w:rPr>
          <w:spacing w:val="-3"/>
          <w:sz w:val="24"/>
          <w:lang w:eastAsia="zh-CN"/>
        </w:rPr>
        <w:t>,</w:t>
      </w:r>
      <w:r>
        <w:rPr>
          <w:rFonts w:ascii="宋体" w:eastAsia="宋体" w:hint="eastAsia"/>
          <w:sz w:val="24"/>
          <w:lang w:eastAsia="zh-CN"/>
        </w:rPr>
        <w:t>这时更深地扎根在心里</w:t>
      </w:r>
      <w:r>
        <w:rPr>
          <w:spacing w:val="-3"/>
          <w:sz w:val="24"/>
          <w:lang w:eastAsia="zh-CN"/>
        </w:rPr>
        <w:t>,</w:t>
      </w:r>
      <w:r>
        <w:rPr>
          <w:rFonts w:ascii="宋体" w:eastAsia="宋体" w:hint="eastAsia"/>
          <w:sz w:val="24"/>
          <w:lang w:eastAsia="zh-CN"/>
        </w:rPr>
        <w:t>以致他一开始康复</w:t>
      </w:r>
      <w:r>
        <w:rPr>
          <w:sz w:val="24"/>
          <w:lang w:eastAsia="zh-CN"/>
        </w:rPr>
        <w:t>,</w:t>
      </w:r>
      <w:r>
        <w:rPr>
          <w:rFonts w:ascii="宋体" w:eastAsia="宋体" w:hint="eastAsia"/>
          <w:sz w:val="24"/>
          <w:lang w:eastAsia="zh-CN"/>
        </w:rPr>
        <w:t>就离开巴黎</w:t>
      </w:r>
      <w:r>
        <w:rPr>
          <w:sz w:val="24"/>
          <w:lang w:eastAsia="zh-CN"/>
        </w:rPr>
        <w:t>,</w:t>
      </w:r>
      <w:r>
        <w:rPr>
          <w:rFonts w:ascii="宋体" w:eastAsia="宋体" w:hint="eastAsia"/>
          <w:sz w:val="24"/>
          <w:lang w:eastAsia="zh-CN"/>
        </w:rPr>
        <w:t>放弃一切高位</w:t>
      </w:r>
      <w:r>
        <w:rPr>
          <w:sz w:val="24"/>
          <w:lang w:eastAsia="zh-CN"/>
        </w:rPr>
        <w:t>,</w:t>
      </w:r>
      <w:r>
        <w:rPr>
          <w:rFonts w:ascii="宋体" w:eastAsia="宋体" w:hint="eastAsia"/>
          <w:sz w:val="24"/>
          <w:lang w:eastAsia="zh-CN"/>
        </w:rPr>
        <w:t>到日内瓦公开宣告真理。如此</w:t>
      </w:r>
      <w:r>
        <w:rPr>
          <w:sz w:val="24"/>
          <w:lang w:eastAsia="zh-CN"/>
        </w:rPr>
        <w:t>,</w:t>
      </w:r>
      <w:r>
        <w:rPr>
          <w:rFonts w:ascii="宋体" w:eastAsia="宋体" w:hint="eastAsia"/>
          <w:sz w:val="24"/>
          <w:lang w:eastAsia="zh-CN"/>
        </w:rPr>
        <w:t>苦难能推动恩典管道发挥功效</w:t>
      </w:r>
      <w:r>
        <w:rPr>
          <w:spacing w:val="-1"/>
          <w:sz w:val="24"/>
          <w:lang w:eastAsia="zh-CN"/>
        </w:rPr>
        <w:t>;</w:t>
      </w:r>
      <w:r>
        <w:rPr>
          <w:rFonts w:ascii="宋体" w:eastAsia="宋体" w:hint="eastAsia"/>
          <w:sz w:val="24"/>
          <w:lang w:eastAsia="zh-CN"/>
        </w:rPr>
        <w:t>但罪不然</w:t>
      </w:r>
      <w:r>
        <w:rPr>
          <w:sz w:val="24"/>
          <w:lang w:eastAsia="zh-CN"/>
        </w:rPr>
        <w:t>,</w:t>
      </w:r>
      <w:r>
        <w:rPr>
          <w:rFonts w:ascii="宋体" w:eastAsia="宋体" w:hint="eastAsia"/>
          <w:sz w:val="24"/>
          <w:lang w:eastAsia="zh-CN"/>
        </w:rPr>
        <w:t>若任其发展</w:t>
      </w:r>
      <w:r>
        <w:rPr>
          <w:sz w:val="24"/>
          <w:lang w:eastAsia="zh-CN"/>
        </w:rPr>
        <w:t>,</w:t>
      </w:r>
      <w:r>
        <w:rPr>
          <w:rFonts w:ascii="宋体" w:eastAsia="宋体" w:hint="eastAsia"/>
          <w:sz w:val="24"/>
          <w:lang w:eastAsia="zh-CN"/>
        </w:rPr>
        <w:t>会使人心对恩典管道极度刚硬</w:t>
      </w:r>
      <w:r>
        <w:rPr>
          <w:spacing w:val="-1"/>
          <w:sz w:val="24"/>
          <w:lang w:eastAsia="zh-CN"/>
        </w:rPr>
        <w:t>:</w:t>
      </w:r>
      <w:r>
        <w:rPr>
          <w:rFonts w:ascii="宋体" w:eastAsia="宋体" w:hint="eastAsia"/>
          <w:sz w:val="24"/>
          <w:lang w:eastAsia="zh-CN"/>
        </w:rPr>
        <w:t>虽然神有时会彰显他的大能</w:t>
      </w:r>
      <w:r>
        <w:rPr>
          <w:spacing w:val="-3"/>
          <w:sz w:val="24"/>
          <w:lang w:eastAsia="zh-CN"/>
        </w:rPr>
        <w:t>,</w:t>
      </w:r>
      <w:r>
        <w:rPr>
          <w:rFonts w:ascii="宋体" w:eastAsia="宋体" w:hint="eastAsia"/>
          <w:sz w:val="24"/>
          <w:lang w:eastAsia="zh-CN"/>
        </w:rPr>
        <w:t>尽管人心充满罪恶</w:t>
      </w:r>
      <w:r>
        <w:rPr>
          <w:sz w:val="24"/>
          <w:lang w:eastAsia="zh-CN"/>
        </w:rPr>
        <w:t>,</w:t>
      </w:r>
      <w:r>
        <w:rPr>
          <w:rFonts w:ascii="宋体" w:eastAsia="宋体" w:hint="eastAsia"/>
          <w:sz w:val="24"/>
          <w:lang w:eastAsia="zh-CN"/>
        </w:rPr>
        <w:t>他仍能使恩典管道发挥功效</w:t>
      </w:r>
      <w:r>
        <w:rPr>
          <w:spacing w:val="1"/>
          <w:sz w:val="24"/>
          <w:lang w:eastAsia="zh-CN"/>
        </w:rPr>
        <w:t>;</w:t>
      </w:r>
      <w:r>
        <w:rPr>
          <w:rFonts w:ascii="宋体" w:eastAsia="宋体" w:hint="eastAsia"/>
          <w:sz w:val="24"/>
          <w:lang w:eastAsia="zh-CN"/>
        </w:rPr>
        <w:t>虽然人心在罪中顽梗刚硬</w:t>
      </w:r>
      <w:r>
        <w:rPr>
          <w:spacing w:val="-16"/>
          <w:sz w:val="24"/>
          <w:lang w:eastAsia="zh-CN"/>
        </w:rPr>
        <w:t>,</w:t>
      </w:r>
      <w:r>
        <w:rPr>
          <w:rFonts w:ascii="宋体" w:eastAsia="宋体" w:hint="eastAsia"/>
          <w:sz w:val="24"/>
          <w:lang w:eastAsia="zh-CN"/>
        </w:rPr>
        <w:t>神却乐意施展大能</w:t>
      </w:r>
      <w:r>
        <w:rPr>
          <w:spacing w:val="-3"/>
          <w:sz w:val="24"/>
          <w:lang w:eastAsia="zh-CN"/>
        </w:rPr>
        <w:t>,</w:t>
      </w:r>
      <w:r>
        <w:rPr>
          <w:rFonts w:ascii="宋体" w:eastAsia="宋体" w:hint="eastAsia"/>
          <w:sz w:val="24"/>
          <w:lang w:eastAsia="zh-CN"/>
        </w:rPr>
        <w:t>多次征服人心。</w:t>
      </w:r>
    </w:p>
    <w:p w14:paraId="655F8685"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1CB892A1" w14:textId="77777777" w:rsidR="00EC029C" w:rsidRDefault="00000000">
      <w:pPr>
        <w:spacing w:before="62" w:line="242" w:lineRule="auto"/>
        <w:ind w:left="100" w:right="507"/>
        <w:jc w:val="both"/>
        <w:rPr>
          <w:rFonts w:ascii="宋体" w:eastAsia="宋体"/>
          <w:sz w:val="24"/>
          <w:lang w:eastAsia="zh-CN"/>
        </w:rPr>
      </w:pPr>
      <w:r>
        <w:rPr>
          <w:rFonts w:ascii="宋体" w:eastAsia="宋体" w:hint="eastAsia"/>
          <w:spacing w:val="-2"/>
          <w:sz w:val="24"/>
          <w:lang w:eastAsia="zh-CN"/>
        </w:rPr>
        <w:t>不错</w:t>
      </w:r>
      <w:r>
        <w:rPr>
          <w:spacing w:val="-2"/>
          <w:sz w:val="24"/>
          <w:lang w:eastAsia="zh-CN"/>
        </w:rPr>
        <w:t>,</w:t>
      </w:r>
      <w:r>
        <w:rPr>
          <w:rFonts w:ascii="宋体" w:eastAsia="宋体" w:hint="eastAsia"/>
          <w:spacing w:val="-2"/>
          <w:sz w:val="24"/>
          <w:lang w:eastAsia="zh-CN"/>
        </w:rPr>
        <w:t>神有时任凭人行极恶</w:t>
      </w:r>
      <w:r>
        <w:rPr>
          <w:spacing w:val="-2"/>
          <w:sz w:val="24"/>
          <w:lang w:eastAsia="zh-CN"/>
        </w:rPr>
        <w:t>,</w:t>
      </w:r>
      <w:r>
        <w:rPr>
          <w:rFonts w:ascii="宋体" w:eastAsia="宋体" w:hint="eastAsia"/>
          <w:spacing w:val="-2"/>
          <w:sz w:val="24"/>
          <w:lang w:eastAsia="zh-CN"/>
        </w:rPr>
        <w:t>为要更多彰显他的能力</w:t>
      </w:r>
      <w:r>
        <w:rPr>
          <w:spacing w:val="-2"/>
          <w:sz w:val="24"/>
          <w:lang w:eastAsia="zh-CN"/>
        </w:rPr>
        <w:t>:</w:t>
      </w:r>
      <w:r>
        <w:rPr>
          <w:rFonts w:ascii="宋体" w:eastAsia="宋体" w:hint="eastAsia"/>
          <w:spacing w:val="-2"/>
          <w:sz w:val="24"/>
          <w:lang w:eastAsia="zh-CN"/>
        </w:rPr>
        <w:t>正如先知以利亚</w:t>
      </w:r>
      <w:r>
        <w:rPr>
          <w:spacing w:val="-2"/>
          <w:sz w:val="24"/>
          <w:lang w:eastAsia="zh-CN"/>
        </w:rPr>
        <w:t>;</w:t>
      </w:r>
      <w:r>
        <w:rPr>
          <w:rFonts w:ascii="宋体" w:eastAsia="宋体" w:hint="eastAsia"/>
          <w:spacing w:val="-2"/>
          <w:sz w:val="24"/>
          <w:lang w:eastAsia="zh-CN"/>
        </w:rPr>
        <w:t>他要火从天降下烧尽祭物</w:t>
      </w:r>
      <w:r>
        <w:rPr>
          <w:spacing w:val="-2"/>
          <w:sz w:val="24"/>
          <w:lang w:eastAsia="zh-CN"/>
        </w:rPr>
        <w:t>,</w:t>
      </w:r>
      <w:r>
        <w:rPr>
          <w:rFonts w:ascii="宋体" w:eastAsia="宋体" w:hint="eastAsia"/>
          <w:spacing w:val="-2"/>
          <w:sz w:val="24"/>
          <w:lang w:eastAsia="zh-CN"/>
        </w:rPr>
        <w:t>就在祭物上浇了许多水</w:t>
      </w:r>
      <w:r>
        <w:rPr>
          <w:spacing w:val="-2"/>
          <w:sz w:val="24"/>
          <w:lang w:eastAsia="zh-CN"/>
        </w:rPr>
        <w:t>,</w:t>
      </w:r>
      <w:r>
        <w:rPr>
          <w:rFonts w:ascii="宋体" w:eastAsia="宋体" w:hint="eastAsia"/>
          <w:spacing w:val="-2"/>
          <w:sz w:val="24"/>
          <w:lang w:eastAsia="zh-CN"/>
        </w:rPr>
        <w:t>好叫神的能力更加彰显</w:t>
      </w:r>
      <w:r>
        <w:rPr>
          <w:spacing w:val="-2"/>
          <w:sz w:val="24"/>
          <w:lang w:eastAsia="zh-CN"/>
        </w:rPr>
        <w:t>:</w:t>
      </w:r>
      <w:r>
        <w:rPr>
          <w:rFonts w:ascii="宋体" w:eastAsia="宋体" w:hint="eastAsia"/>
          <w:spacing w:val="-2"/>
          <w:sz w:val="24"/>
          <w:lang w:eastAsia="zh-CN"/>
        </w:rPr>
        <w:t>同样地</w:t>
      </w:r>
      <w:r>
        <w:rPr>
          <w:spacing w:val="-2"/>
          <w:sz w:val="24"/>
          <w:lang w:eastAsia="zh-CN"/>
        </w:rPr>
        <w:t>,</w:t>
      </w:r>
      <w:r>
        <w:rPr>
          <w:rFonts w:ascii="宋体" w:eastAsia="宋体" w:hint="eastAsia"/>
          <w:spacing w:val="-2"/>
          <w:sz w:val="24"/>
          <w:lang w:eastAsia="zh-CN"/>
        </w:rPr>
        <w:t>神有时容许人心充满罪恶</w:t>
      </w:r>
      <w:r>
        <w:rPr>
          <w:spacing w:val="-2"/>
          <w:sz w:val="24"/>
          <w:lang w:eastAsia="zh-CN"/>
        </w:rPr>
        <w:t>,</w:t>
      </w:r>
      <w:r>
        <w:rPr>
          <w:rFonts w:ascii="宋体" w:eastAsia="宋体" w:hint="eastAsia"/>
          <w:spacing w:val="-2"/>
          <w:sz w:val="24"/>
          <w:lang w:eastAsia="zh-CN"/>
        </w:rPr>
        <w:t>为要更多彰显他的大能</w:t>
      </w:r>
      <w:r>
        <w:rPr>
          <w:spacing w:val="-2"/>
          <w:sz w:val="24"/>
          <w:lang w:eastAsia="zh-CN"/>
        </w:rPr>
        <w:t>,</w:t>
      </w:r>
      <w:r>
        <w:rPr>
          <w:rFonts w:ascii="宋体" w:eastAsia="宋体" w:hint="eastAsia"/>
          <w:spacing w:val="-2"/>
          <w:sz w:val="24"/>
          <w:lang w:eastAsia="zh-CN"/>
        </w:rPr>
        <w:t>使恩典管道发挥功效。</w:t>
      </w:r>
    </w:p>
    <w:p w14:paraId="6FDDFD0F" w14:textId="77777777" w:rsidR="00EC029C" w:rsidRDefault="00000000">
      <w:pPr>
        <w:spacing w:before="280" w:line="242" w:lineRule="auto"/>
        <w:ind w:left="100" w:right="340"/>
        <w:rPr>
          <w:rFonts w:ascii="宋体" w:eastAsia="宋体"/>
          <w:sz w:val="24"/>
          <w:lang w:eastAsia="zh-CN"/>
        </w:rPr>
      </w:pPr>
      <w:r>
        <w:rPr>
          <w:rFonts w:ascii="宋体" w:eastAsia="宋体" w:hint="eastAsia"/>
          <w:sz w:val="24"/>
          <w:lang w:eastAsia="zh-CN"/>
        </w:rPr>
        <w:t>但我们要知道</w:t>
      </w:r>
      <w:r>
        <w:rPr>
          <w:spacing w:val="-3"/>
          <w:sz w:val="24"/>
          <w:lang w:eastAsia="zh-CN"/>
        </w:rPr>
        <w:t>,</w:t>
      </w:r>
      <w:r>
        <w:rPr>
          <w:rFonts w:ascii="宋体" w:eastAsia="宋体" w:hint="eastAsia"/>
          <w:sz w:val="24"/>
          <w:lang w:eastAsia="zh-CN"/>
        </w:rPr>
        <w:t>就其本质而言</w:t>
      </w:r>
      <w:r>
        <w:rPr>
          <w:sz w:val="24"/>
          <w:lang w:eastAsia="zh-CN"/>
        </w:rPr>
        <w:t>,</w:t>
      </w:r>
      <w:r>
        <w:rPr>
          <w:rFonts w:ascii="宋体" w:eastAsia="宋体" w:hint="eastAsia"/>
          <w:sz w:val="24"/>
          <w:lang w:eastAsia="zh-CN"/>
        </w:rPr>
        <w:t>罪</w:t>
      </w:r>
      <w:r>
        <w:rPr>
          <w:sz w:val="24"/>
          <w:lang w:eastAsia="zh-CN"/>
        </w:rPr>
        <w:t>,</w:t>
      </w:r>
      <w:r>
        <w:rPr>
          <w:rFonts w:ascii="宋体" w:eastAsia="宋体" w:hint="eastAsia"/>
          <w:sz w:val="24"/>
          <w:lang w:eastAsia="zh-CN"/>
        </w:rPr>
        <w:t>每一样罪</w:t>
      </w:r>
      <w:r>
        <w:rPr>
          <w:sz w:val="24"/>
          <w:lang w:eastAsia="zh-CN"/>
        </w:rPr>
        <w:t>,</w:t>
      </w:r>
      <w:r>
        <w:rPr>
          <w:rFonts w:ascii="宋体" w:eastAsia="宋体" w:hint="eastAsia"/>
          <w:sz w:val="24"/>
          <w:lang w:eastAsia="zh-CN"/>
        </w:rPr>
        <w:t>都会使人心对神和恩典管道刚硬</w:t>
      </w:r>
      <w:r>
        <w:rPr>
          <w:spacing w:val="-1"/>
          <w:sz w:val="24"/>
          <w:lang w:eastAsia="zh-CN"/>
        </w:rPr>
        <w:t>;</w:t>
      </w:r>
      <w:r>
        <w:rPr>
          <w:rFonts w:ascii="宋体" w:eastAsia="宋体" w:hint="eastAsia"/>
          <w:sz w:val="24"/>
          <w:lang w:eastAsia="zh-CN"/>
        </w:rPr>
        <w:t>它使人心如此刚硬</w:t>
      </w:r>
      <w:r>
        <w:rPr>
          <w:spacing w:val="-3"/>
          <w:sz w:val="24"/>
          <w:lang w:eastAsia="zh-CN"/>
        </w:rPr>
        <w:t>,</w:t>
      </w:r>
      <w:r>
        <w:rPr>
          <w:rFonts w:ascii="宋体" w:eastAsia="宋体" w:hint="eastAsia"/>
          <w:sz w:val="24"/>
          <w:lang w:eastAsia="zh-CN"/>
        </w:rPr>
        <w:t>以致人若长期生活在恩典管道之下</w:t>
      </w:r>
      <w:r>
        <w:rPr>
          <w:sz w:val="24"/>
          <w:lang w:eastAsia="zh-CN"/>
        </w:rPr>
        <w:t>,</w:t>
      </w:r>
      <w:r>
        <w:rPr>
          <w:rFonts w:ascii="宋体" w:eastAsia="宋体" w:hint="eastAsia"/>
          <w:sz w:val="24"/>
          <w:lang w:eastAsia="zh-CN"/>
        </w:rPr>
        <w:t>仍继续行罪的道路</w:t>
      </w:r>
      <w:r>
        <w:rPr>
          <w:sz w:val="24"/>
          <w:lang w:eastAsia="zh-CN"/>
        </w:rPr>
        <w:t>,</w:t>
      </w:r>
      <w:r>
        <w:rPr>
          <w:rFonts w:ascii="宋体" w:eastAsia="宋体" w:hint="eastAsia"/>
          <w:sz w:val="24"/>
          <w:lang w:eastAsia="zh-CN"/>
        </w:rPr>
        <w:t>将来悔改的可能性微乎其微</w:t>
      </w:r>
      <w:r>
        <w:rPr>
          <w:sz w:val="24"/>
          <w:lang w:eastAsia="zh-CN"/>
        </w:rPr>
        <w:t xml:space="preserve">: </w:t>
      </w:r>
      <w:r>
        <w:rPr>
          <w:rFonts w:ascii="宋体" w:eastAsia="宋体" w:hint="eastAsia"/>
          <w:sz w:val="24"/>
          <w:lang w:eastAsia="zh-CN"/>
        </w:rPr>
        <w:t>我们通常发现</w:t>
      </w:r>
      <w:r>
        <w:rPr>
          <w:spacing w:val="-3"/>
          <w:sz w:val="24"/>
          <w:lang w:eastAsia="zh-CN"/>
        </w:rPr>
        <w:t>,</w:t>
      </w:r>
      <w:r>
        <w:rPr>
          <w:rFonts w:ascii="宋体" w:eastAsia="宋体" w:hint="eastAsia"/>
          <w:sz w:val="24"/>
          <w:lang w:eastAsia="zh-CN"/>
        </w:rPr>
        <w:t>恩典的管道来到一个地方</w:t>
      </w:r>
      <w:r>
        <w:rPr>
          <w:sz w:val="24"/>
          <w:lang w:eastAsia="zh-CN"/>
        </w:rPr>
        <w:t>,</w:t>
      </w:r>
      <w:r>
        <w:rPr>
          <w:rFonts w:ascii="宋体" w:eastAsia="宋体" w:hint="eastAsia"/>
          <w:sz w:val="24"/>
          <w:lang w:eastAsia="zh-CN"/>
        </w:rPr>
        <w:t>大多在最初发挥功效</w:t>
      </w:r>
      <w:r>
        <w:rPr>
          <w:spacing w:val="1"/>
          <w:sz w:val="24"/>
          <w:lang w:eastAsia="zh-CN"/>
        </w:rPr>
        <w:t>;</w:t>
      </w:r>
      <w:r>
        <w:rPr>
          <w:rFonts w:ascii="宋体" w:eastAsia="宋体" w:hint="eastAsia"/>
          <w:sz w:val="24"/>
          <w:lang w:eastAsia="zh-CN"/>
        </w:rPr>
        <w:t>我不愿</w:t>
      </w:r>
      <w:r>
        <w:rPr>
          <w:sz w:val="24"/>
          <w:lang w:eastAsia="zh-CN"/>
        </w:rPr>
        <w:t>,</w:t>
      </w:r>
      <w:r>
        <w:rPr>
          <w:rFonts w:ascii="宋体" w:eastAsia="宋体" w:hint="eastAsia"/>
          <w:sz w:val="24"/>
          <w:lang w:eastAsia="zh-CN"/>
        </w:rPr>
        <w:t>也不会限制神</w:t>
      </w:r>
      <w:r>
        <w:rPr>
          <w:spacing w:val="-3"/>
          <w:sz w:val="24"/>
          <w:lang w:eastAsia="zh-CN"/>
        </w:rPr>
        <w:t>,</w:t>
      </w:r>
      <w:r>
        <w:rPr>
          <w:rFonts w:ascii="宋体" w:eastAsia="宋体" w:hint="eastAsia"/>
          <w:sz w:val="24"/>
          <w:lang w:eastAsia="zh-CN"/>
        </w:rPr>
        <w:t>但大多在最初</w:t>
      </w:r>
      <w:r>
        <w:rPr>
          <w:spacing w:val="-3"/>
          <w:sz w:val="24"/>
          <w:lang w:eastAsia="zh-CN"/>
        </w:rPr>
        <w:t>,</w:t>
      </w:r>
      <w:r>
        <w:rPr>
          <w:rFonts w:ascii="宋体" w:eastAsia="宋体" w:hint="eastAsia"/>
          <w:sz w:val="24"/>
          <w:lang w:eastAsia="zh-CN"/>
        </w:rPr>
        <w:t>借着恩典管道感动人心</w:t>
      </w:r>
      <w:r>
        <w:rPr>
          <w:sz w:val="24"/>
          <w:lang w:eastAsia="zh-CN"/>
        </w:rPr>
        <w:t>,</w:t>
      </w:r>
      <w:r>
        <w:rPr>
          <w:rFonts w:ascii="宋体" w:eastAsia="宋体" w:hint="eastAsia"/>
          <w:sz w:val="24"/>
          <w:lang w:eastAsia="zh-CN"/>
        </w:rPr>
        <w:t>趁着他们还未因罪刚硬自己</w:t>
      </w:r>
      <w:r>
        <w:rPr>
          <w:spacing w:val="1"/>
          <w:sz w:val="24"/>
          <w:lang w:eastAsia="zh-CN"/>
        </w:rPr>
        <w:t>;</w:t>
      </w:r>
      <w:r>
        <w:rPr>
          <w:rFonts w:ascii="宋体" w:eastAsia="宋体" w:hint="eastAsia"/>
          <w:sz w:val="24"/>
          <w:lang w:eastAsia="zh-CN"/>
        </w:rPr>
        <w:t>一旦他们在恩典管道下过了一段时间</w:t>
      </w:r>
      <w:r>
        <w:rPr>
          <w:spacing w:val="-3"/>
          <w:sz w:val="24"/>
          <w:lang w:eastAsia="zh-CN"/>
        </w:rPr>
        <w:t>,</w:t>
      </w:r>
      <w:r>
        <w:rPr>
          <w:rFonts w:ascii="宋体" w:eastAsia="宋体" w:hint="eastAsia"/>
          <w:sz w:val="24"/>
          <w:lang w:eastAsia="zh-CN"/>
        </w:rPr>
        <w:t>心里仍然随从罪恶</w:t>
      </w:r>
      <w:r>
        <w:rPr>
          <w:sz w:val="24"/>
          <w:lang w:eastAsia="zh-CN"/>
        </w:rPr>
        <w:t>,</w:t>
      </w:r>
      <w:r>
        <w:rPr>
          <w:rFonts w:ascii="宋体" w:eastAsia="宋体" w:hint="eastAsia"/>
          <w:sz w:val="24"/>
          <w:lang w:eastAsia="zh-CN"/>
        </w:rPr>
        <w:t>变得刚硬</w:t>
      </w:r>
      <w:r>
        <w:rPr>
          <w:sz w:val="24"/>
          <w:lang w:eastAsia="zh-CN"/>
        </w:rPr>
        <w:t>,</w:t>
      </w:r>
      <w:r>
        <w:rPr>
          <w:rFonts w:ascii="宋体" w:eastAsia="宋体" w:hint="eastAsia"/>
          <w:sz w:val="24"/>
          <w:lang w:eastAsia="zh-CN"/>
        </w:rPr>
        <w:t>那就极其危险</w:t>
      </w:r>
      <w:r>
        <w:rPr>
          <w:sz w:val="24"/>
          <w:lang w:eastAsia="zh-CN"/>
        </w:rPr>
        <w:t>,</w:t>
      </w:r>
      <w:r>
        <w:rPr>
          <w:rFonts w:ascii="宋体" w:eastAsia="宋体" w:hint="eastAsia"/>
          <w:sz w:val="24"/>
          <w:lang w:eastAsia="zh-CN"/>
        </w:rPr>
        <w:t>神常任凭他们永远刚硬</w:t>
      </w:r>
      <w:r>
        <w:rPr>
          <w:spacing w:val="-1"/>
          <w:sz w:val="24"/>
          <w:lang w:eastAsia="zh-CN"/>
        </w:rPr>
        <w:t>;</w:t>
      </w:r>
      <w:r>
        <w:rPr>
          <w:rFonts w:ascii="宋体" w:eastAsia="宋体" w:hint="eastAsia"/>
          <w:sz w:val="24"/>
          <w:lang w:eastAsia="zh-CN"/>
        </w:rPr>
        <w:t>不错</w:t>
      </w:r>
      <w:r>
        <w:rPr>
          <w:sz w:val="24"/>
          <w:lang w:eastAsia="zh-CN"/>
        </w:rPr>
        <w:t>,</w:t>
      </w:r>
      <w:r>
        <w:rPr>
          <w:rFonts w:ascii="宋体" w:eastAsia="宋体" w:hint="eastAsia"/>
          <w:sz w:val="24"/>
          <w:lang w:eastAsia="zh-CN"/>
        </w:rPr>
        <w:t>罪恶中可能有这样的邪恶</w:t>
      </w:r>
      <w:r>
        <w:rPr>
          <w:spacing w:val="-3"/>
          <w:sz w:val="24"/>
          <w:lang w:eastAsia="zh-CN"/>
        </w:rPr>
        <w:t>,</w:t>
      </w:r>
      <w:r>
        <w:rPr>
          <w:rFonts w:ascii="宋体" w:eastAsia="宋体" w:hint="eastAsia"/>
          <w:sz w:val="24"/>
          <w:lang w:eastAsia="zh-CN"/>
        </w:rPr>
        <w:t>若有人明知故犯</w:t>
      </w:r>
      <w:r>
        <w:rPr>
          <w:sz w:val="24"/>
          <w:lang w:eastAsia="zh-CN"/>
        </w:rPr>
        <w:t>,</w:t>
      </w:r>
      <w:r>
        <w:rPr>
          <w:rFonts w:ascii="宋体" w:eastAsia="宋体" w:hint="eastAsia"/>
          <w:sz w:val="24"/>
          <w:lang w:eastAsia="zh-CN"/>
        </w:rPr>
        <w:t>违背受过光照的良心</w:t>
      </w:r>
      <w:r>
        <w:rPr>
          <w:sz w:val="24"/>
          <w:lang w:eastAsia="zh-CN"/>
        </w:rPr>
        <w:t>,</w:t>
      </w:r>
      <w:r>
        <w:rPr>
          <w:rFonts w:ascii="宋体" w:eastAsia="宋体" w:hint="eastAsia"/>
          <w:sz w:val="24"/>
          <w:lang w:eastAsia="zh-CN"/>
        </w:rPr>
        <w:t>生活在恩典管道之下</w:t>
      </w:r>
      <w:r>
        <w:rPr>
          <w:sz w:val="24"/>
          <w:lang w:eastAsia="zh-CN"/>
        </w:rPr>
        <w:t>,</w:t>
      </w:r>
      <w:r>
        <w:rPr>
          <w:rFonts w:ascii="宋体" w:eastAsia="宋体" w:hint="eastAsia"/>
          <w:spacing w:val="-4"/>
          <w:sz w:val="24"/>
          <w:lang w:eastAsia="zh-CN"/>
        </w:rPr>
        <w:t>任何一次明</w:t>
      </w:r>
      <w:r>
        <w:rPr>
          <w:rFonts w:ascii="宋体" w:eastAsia="宋体" w:hint="eastAsia"/>
          <w:sz w:val="24"/>
          <w:lang w:eastAsia="zh-CN"/>
        </w:rPr>
        <w:t>知故犯都足以使他们永远刚硬。</w:t>
      </w:r>
    </w:p>
    <w:p w14:paraId="324208BC" w14:textId="77777777" w:rsidR="00EC029C" w:rsidRDefault="00000000">
      <w:pPr>
        <w:spacing w:before="286" w:line="242" w:lineRule="auto"/>
        <w:ind w:left="100" w:right="405"/>
        <w:jc w:val="both"/>
        <w:rPr>
          <w:rFonts w:ascii="宋体" w:eastAsia="宋体"/>
          <w:sz w:val="24"/>
          <w:lang w:eastAsia="zh-CN"/>
        </w:rPr>
      </w:pPr>
      <w:r>
        <w:rPr>
          <w:rFonts w:ascii="宋体" w:eastAsia="宋体" w:hint="eastAsia"/>
          <w:spacing w:val="-2"/>
          <w:sz w:val="24"/>
          <w:lang w:eastAsia="zh-CN"/>
        </w:rPr>
        <w:t>你来到神面前</w:t>
      </w:r>
      <w:r>
        <w:rPr>
          <w:spacing w:val="-2"/>
          <w:sz w:val="24"/>
          <w:lang w:eastAsia="zh-CN"/>
        </w:rPr>
        <w:t>,</w:t>
      </w:r>
      <w:r>
        <w:rPr>
          <w:rFonts w:ascii="宋体" w:eastAsia="宋体" w:hint="eastAsia"/>
          <w:spacing w:val="-2"/>
          <w:sz w:val="24"/>
          <w:lang w:eastAsia="zh-CN"/>
        </w:rPr>
        <w:t>听到这些事</w:t>
      </w:r>
      <w:r>
        <w:rPr>
          <w:spacing w:val="-2"/>
          <w:sz w:val="24"/>
          <w:lang w:eastAsia="zh-CN"/>
        </w:rPr>
        <w:t>,</w:t>
      </w:r>
      <w:r>
        <w:rPr>
          <w:rFonts w:ascii="宋体" w:eastAsia="宋体" w:hint="eastAsia"/>
          <w:spacing w:val="-2"/>
          <w:sz w:val="24"/>
          <w:lang w:eastAsia="zh-CN"/>
        </w:rPr>
        <w:t>知道已临近你的心</w:t>
      </w:r>
      <w:r>
        <w:rPr>
          <w:spacing w:val="-2"/>
          <w:sz w:val="24"/>
          <w:lang w:eastAsia="zh-CN"/>
        </w:rPr>
        <w:t>,</w:t>
      </w:r>
      <w:r>
        <w:rPr>
          <w:rFonts w:ascii="宋体" w:eastAsia="宋体" w:hint="eastAsia"/>
          <w:spacing w:val="-2"/>
          <w:sz w:val="24"/>
          <w:lang w:eastAsia="zh-CN"/>
        </w:rPr>
        <w:t>但你仍任凭败坏的力量强烈地违背良心的亮光</w:t>
      </w:r>
      <w:r>
        <w:rPr>
          <w:spacing w:val="-2"/>
          <w:sz w:val="24"/>
          <w:lang w:eastAsia="zh-CN"/>
        </w:rPr>
        <w:t>,</w:t>
      </w:r>
      <w:r>
        <w:rPr>
          <w:rFonts w:ascii="宋体" w:eastAsia="宋体" w:hint="eastAsia"/>
          <w:spacing w:val="-2"/>
          <w:sz w:val="24"/>
          <w:lang w:eastAsia="zh-CN"/>
        </w:rPr>
        <w:t>违背从神那里晓谕你的特定真理</w:t>
      </w:r>
      <w:r>
        <w:rPr>
          <w:spacing w:val="-2"/>
          <w:sz w:val="24"/>
          <w:lang w:eastAsia="zh-CN"/>
        </w:rPr>
        <w:t>,</w:t>
      </w:r>
      <w:r>
        <w:rPr>
          <w:rFonts w:ascii="宋体" w:eastAsia="宋体" w:hint="eastAsia"/>
          <w:spacing w:val="-2"/>
          <w:sz w:val="24"/>
          <w:lang w:eastAsia="zh-CN"/>
        </w:rPr>
        <w:t>这一次的罪足以使你的心刚硬</w:t>
      </w:r>
      <w:r>
        <w:rPr>
          <w:spacing w:val="-2"/>
          <w:sz w:val="24"/>
          <w:lang w:eastAsia="zh-CN"/>
        </w:rPr>
        <w:t>,</w:t>
      </w:r>
      <w:r>
        <w:rPr>
          <w:rFonts w:ascii="宋体" w:eastAsia="宋体" w:hint="eastAsia"/>
          <w:spacing w:val="-2"/>
          <w:sz w:val="24"/>
          <w:lang w:eastAsia="zh-CN"/>
        </w:rPr>
        <w:t>以致恩典的管道永远不能使你得益</w:t>
      </w:r>
      <w:r>
        <w:rPr>
          <w:spacing w:val="-2"/>
          <w:sz w:val="24"/>
          <w:lang w:eastAsia="zh-CN"/>
        </w:rPr>
        <w:t>;</w:t>
      </w:r>
      <w:r>
        <w:rPr>
          <w:rFonts w:ascii="宋体" w:eastAsia="宋体" w:hint="eastAsia"/>
          <w:spacing w:val="-2"/>
          <w:sz w:val="24"/>
          <w:lang w:eastAsia="zh-CN"/>
        </w:rPr>
        <w:t>可见罪的邪恶远胜过任何苦难。</w:t>
      </w:r>
    </w:p>
    <w:p w14:paraId="2A55D782" w14:textId="77777777" w:rsidR="00EC029C" w:rsidRDefault="00000000">
      <w:pPr>
        <w:spacing w:before="282" w:line="242" w:lineRule="auto"/>
        <w:ind w:left="100" w:right="493"/>
        <w:rPr>
          <w:sz w:val="24"/>
          <w:lang w:eastAsia="zh-CN"/>
        </w:rPr>
      </w:pPr>
      <w:r>
        <w:rPr>
          <w:rFonts w:ascii="宋体" w:eastAsia="宋体" w:hint="eastAsia"/>
          <w:spacing w:val="-2"/>
          <w:sz w:val="24"/>
          <w:lang w:eastAsia="zh-CN"/>
        </w:rPr>
        <w:t>我恳求你再思想这点</w:t>
      </w:r>
      <w:r>
        <w:rPr>
          <w:spacing w:val="-2"/>
          <w:sz w:val="24"/>
          <w:lang w:eastAsia="zh-CN"/>
        </w:rPr>
        <w:t>:</w:t>
      </w:r>
      <w:r>
        <w:rPr>
          <w:rFonts w:ascii="宋体" w:eastAsia="宋体" w:hint="eastAsia"/>
          <w:spacing w:val="-2"/>
          <w:sz w:val="24"/>
          <w:lang w:eastAsia="zh-CN"/>
        </w:rPr>
        <w:t>神多次</w:t>
      </w:r>
      <w:r>
        <w:rPr>
          <w:spacing w:val="-2"/>
          <w:sz w:val="24"/>
          <w:lang w:eastAsia="zh-CN"/>
        </w:rPr>
        <w:t>,</w:t>
      </w:r>
      <w:r>
        <w:rPr>
          <w:rFonts w:ascii="宋体" w:eastAsia="宋体" w:hint="eastAsia"/>
          <w:spacing w:val="-2"/>
          <w:sz w:val="24"/>
          <w:lang w:eastAsia="zh-CN"/>
        </w:rPr>
        <w:t>不</w:t>
      </w:r>
      <w:r>
        <w:rPr>
          <w:spacing w:val="-2"/>
          <w:sz w:val="24"/>
          <w:lang w:eastAsia="zh-CN"/>
        </w:rPr>
        <w:t>,</w:t>
      </w:r>
      <w:r>
        <w:rPr>
          <w:rFonts w:ascii="宋体" w:eastAsia="宋体" w:hint="eastAsia"/>
          <w:spacing w:val="-2"/>
          <w:sz w:val="24"/>
          <w:lang w:eastAsia="zh-CN"/>
        </w:rPr>
        <w:t>是经常在人遭苦难时</w:t>
      </w:r>
      <w:r>
        <w:rPr>
          <w:spacing w:val="-2"/>
          <w:sz w:val="24"/>
          <w:lang w:eastAsia="zh-CN"/>
        </w:rPr>
        <w:t>,</w:t>
      </w:r>
      <w:r>
        <w:rPr>
          <w:rFonts w:ascii="宋体" w:eastAsia="宋体" w:hint="eastAsia"/>
          <w:spacing w:val="-2"/>
          <w:sz w:val="24"/>
          <w:lang w:eastAsia="zh-CN"/>
        </w:rPr>
        <w:t>在他们持续或加增的苦难中</w:t>
      </w:r>
      <w:r>
        <w:rPr>
          <w:spacing w:val="-2"/>
          <w:sz w:val="24"/>
          <w:lang w:eastAsia="zh-CN"/>
        </w:rPr>
        <w:t>,</w:t>
      </w:r>
      <w:r>
        <w:rPr>
          <w:rFonts w:ascii="宋体" w:eastAsia="宋体" w:hint="eastAsia"/>
          <w:spacing w:val="-2"/>
          <w:sz w:val="24"/>
          <w:lang w:eastAsia="zh-CN"/>
        </w:rPr>
        <w:t>赐下丰盛的恩典临到人的心里</w:t>
      </w:r>
      <w:r>
        <w:rPr>
          <w:spacing w:val="-2"/>
          <w:sz w:val="24"/>
          <w:lang w:eastAsia="zh-CN"/>
        </w:rPr>
        <w:t>,</w:t>
      </w:r>
      <w:r>
        <w:rPr>
          <w:rFonts w:ascii="宋体" w:eastAsia="宋体" w:hint="eastAsia"/>
          <w:spacing w:val="-2"/>
          <w:sz w:val="24"/>
          <w:lang w:eastAsia="zh-CN"/>
        </w:rPr>
        <w:t>使恩典管道得以运行</w:t>
      </w:r>
      <w:r>
        <w:rPr>
          <w:spacing w:val="-2"/>
          <w:sz w:val="24"/>
          <w:lang w:eastAsia="zh-CN"/>
        </w:rPr>
        <w:t>;</w:t>
      </w:r>
      <w:r>
        <w:rPr>
          <w:rFonts w:ascii="宋体" w:eastAsia="宋体" w:hint="eastAsia"/>
          <w:spacing w:val="-2"/>
          <w:sz w:val="24"/>
          <w:lang w:eastAsia="zh-CN"/>
        </w:rPr>
        <w:t>但人若持续犯罪</w:t>
      </w:r>
      <w:r>
        <w:rPr>
          <w:spacing w:val="-2"/>
          <w:sz w:val="24"/>
          <w:lang w:eastAsia="zh-CN"/>
        </w:rPr>
        <w:t>,</w:t>
      </w:r>
      <w:r>
        <w:rPr>
          <w:rFonts w:ascii="宋体" w:eastAsia="宋体" w:hint="eastAsia"/>
          <w:spacing w:val="-2"/>
          <w:sz w:val="24"/>
          <w:lang w:eastAsia="zh-CN"/>
        </w:rPr>
        <w:t>神就不能施恩</w:t>
      </w:r>
      <w:r>
        <w:rPr>
          <w:spacing w:val="-2"/>
          <w:sz w:val="24"/>
          <w:lang w:eastAsia="zh-CN"/>
        </w:rPr>
        <w:t>,</w:t>
      </w:r>
      <w:r>
        <w:rPr>
          <w:rFonts w:ascii="宋体" w:eastAsia="宋体" w:hint="eastAsia"/>
          <w:spacing w:val="-2"/>
          <w:sz w:val="24"/>
          <w:lang w:eastAsia="zh-CN"/>
        </w:rPr>
        <w:t>除非罪减少</w:t>
      </w:r>
      <w:r>
        <w:rPr>
          <w:spacing w:val="-10"/>
          <w:sz w:val="24"/>
          <w:lang w:eastAsia="zh-CN"/>
        </w:rPr>
        <w:t>;</w:t>
      </w:r>
    </w:p>
    <w:p w14:paraId="3A396D72" w14:textId="77777777" w:rsidR="00EC029C" w:rsidRDefault="00EC029C">
      <w:pPr>
        <w:pStyle w:val="a3"/>
        <w:spacing w:before="9"/>
        <w:ind w:left="0"/>
        <w:jc w:val="left"/>
        <w:rPr>
          <w:sz w:val="24"/>
          <w:lang w:eastAsia="zh-CN"/>
        </w:rPr>
      </w:pPr>
    </w:p>
    <w:p w14:paraId="48287260" w14:textId="77777777" w:rsidR="00EC029C" w:rsidRDefault="00000000">
      <w:pPr>
        <w:spacing w:line="242" w:lineRule="auto"/>
        <w:ind w:left="100" w:right="328"/>
        <w:rPr>
          <w:rFonts w:ascii="宋体" w:eastAsia="宋体"/>
          <w:sz w:val="24"/>
          <w:lang w:eastAsia="zh-CN"/>
        </w:rPr>
      </w:pPr>
      <w:r>
        <w:rPr>
          <w:rFonts w:ascii="宋体" w:eastAsia="宋体" w:hint="eastAsia"/>
          <w:spacing w:val="-2"/>
          <w:sz w:val="24"/>
          <w:lang w:eastAsia="zh-CN"/>
        </w:rPr>
        <w:t>我说</w:t>
      </w:r>
      <w:r>
        <w:rPr>
          <w:spacing w:val="-2"/>
          <w:sz w:val="24"/>
          <w:lang w:eastAsia="zh-CN"/>
        </w:rPr>
        <w:t>,</w:t>
      </w:r>
      <w:r>
        <w:rPr>
          <w:rFonts w:ascii="宋体" w:eastAsia="宋体" w:hint="eastAsia"/>
          <w:spacing w:val="-2"/>
          <w:sz w:val="24"/>
          <w:lang w:eastAsia="zh-CN"/>
        </w:rPr>
        <w:t>神使恩典管道发挥功效</w:t>
      </w:r>
      <w:r>
        <w:rPr>
          <w:spacing w:val="-2"/>
          <w:sz w:val="24"/>
          <w:lang w:eastAsia="zh-CN"/>
        </w:rPr>
        <w:t>,</w:t>
      </w:r>
      <w:r>
        <w:rPr>
          <w:rFonts w:ascii="宋体" w:eastAsia="宋体" w:hint="eastAsia"/>
          <w:spacing w:val="-2"/>
          <w:sz w:val="24"/>
          <w:lang w:eastAsia="zh-CN"/>
        </w:rPr>
        <w:t>必伴随着罪的减少和除去</w:t>
      </w:r>
      <w:r>
        <w:rPr>
          <w:spacing w:val="-2"/>
          <w:sz w:val="24"/>
          <w:lang w:eastAsia="zh-CN"/>
        </w:rPr>
        <w:t>;</w:t>
      </w:r>
      <w:r>
        <w:rPr>
          <w:rFonts w:ascii="宋体" w:eastAsia="宋体" w:hint="eastAsia"/>
          <w:spacing w:val="-2"/>
          <w:sz w:val="24"/>
          <w:lang w:eastAsia="zh-CN"/>
        </w:rPr>
        <w:t>恩典管道能在苦难加增时发挥功效</w:t>
      </w:r>
      <w:r>
        <w:rPr>
          <w:spacing w:val="-2"/>
          <w:sz w:val="24"/>
          <w:lang w:eastAsia="zh-CN"/>
        </w:rPr>
        <w:t>,</w:t>
      </w:r>
      <w:r>
        <w:rPr>
          <w:rFonts w:ascii="宋体" w:eastAsia="宋体" w:hint="eastAsia"/>
          <w:spacing w:val="-2"/>
          <w:sz w:val="24"/>
          <w:lang w:eastAsia="zh-CN"/>
        </w:rPr>
        <w:t>但除非罪减少</w:t>
      </w:r>
      <w:r>
        <w:rPr>
          <w:spacing w:val="-2"/>
          <w:sz w:val="24"/>
          <w:lang w:eastAsia="zh-CN"/>
        </w:rPr>
        <w:t>,</w:t>
      </w:r>
      <w:r>
        <w:rPr>
          <w:rFonts w:ascii="宋体" w:eastAsia="宋体" w:hint="eastAsia"/>
          <w:spacing w:val="-2"/>
          <w:sz w:val="24"/>
          <w:lang w:eastAsia="zh-CN"/>
        </w:rPr>
        <w:t>恩典管道绝不能发挥功效</w:t>
      </w:r>
      <w:r>
        <w:rPr>
          <w:spacing w:val="-2"/>
          <w:sz w:val="24"/>
          <w:lang w:eastAsia="zh-CN"/>
        </w:rPr>
        <w:t>:</w:t>
      </w:r>
      <w:r>
        <w:rPr>
          <w:rFonts w:ascii="宋体" w:eastAsia="宋体" w:hint="eastAsia"/>
          <w:spacing w:val="-2"/>
          <w:sz w:val="24"/>
          <w:lang w:eastAsia="zh-CN"/>
        </w:rPr>
        <w:t>故此</w:t>
      </w:r>
      <w:r>
        <w:rPr>
          <w:spacing w:val="-2"/>
          <w:sz w:val="24"/>
          <w:lang w:eastAsia="zh-CN"/>
        </w:rPr>
        <w:t>,</w:t>
      </w:r>
      <w:r>
        <w:rPr>
          <w:rFonts w:ascii="宋体" w:eastAsia="宋体" w:hint="eastAsia"/>
          <w:spacing w:val="-2"/>
          <w:sz w:val="24"/>
          <w:lang w:eastAsia="zh-CN"/>
        </w:rPr>
        <w:t>就我们自身而言</w:t>
      </w:r>
      <w:r>
        <w:rPr>
          <w:spacing w:val="-2"/>
          <w:sz w:val="24"/>
          <w:lang w:eastAsia="zh-CN"/>
        </w:rPr>
        <w:t>,</w:t>
      </w:r>
      <w:r>
        <w:rPr>
          <w:rFonts w:ascii="宋体" w:eastAsia="宋体" w:hint="eastAsia"/>
          <w:spacing w:val="-2"/>
          <w:sz w:val="24"/>
          <w:lang w:eastAsia="zh-CN"/>
        </w:rPr>
        <w:t>罪的邪恶甚于苦难。</w:t>
      </w:r>
    </w:p>
    <w:p w14:paraId="52B89D0C" w14:textId="77777777" w:rsidR="00EC029C" w:rsidRDefault="00EC029C">
      <w:pPr>
        <w:pStyle w:val="a3"/>
        <w:spacing w:before="0"/>
        <w:ind w:left="0"/>
        <w:jc w:val="left"/>
        <w:rPr>
          <w:rFonts w:ascii="宋体"/>
          <w:sz w:val="24"/>
          <w:lang w:eastAsia="zh-CN"/>
        </w:rPr>
      </w:pPr>
    </w:p>
    <w:p w14:paraId="0F6DBCD7" w14:textId="77777777" w:rsidR="00EC029C" w:rsidRDefault="00EC029C">
      <w:pPr>
        <w:pStyle w:val="a3"/>
        <w:spacing w:before="0"/>
        <w:ind w:left="0"/>
        <w:jc w:val="left"/>
        <w:rPr>
          <w:rFonts w:ascii="宋体"/>
          <w:sz w:val="24"/>
          <w:lang w:eastAsia="zh-CN"/>
        </w:rPr>
      </w:pPr>
    </w:p>
    <w:p w14:paraId="7FF231A9" w14:textId="77777777" w:rsidR="00EC029C" w:rsidRDefault="00EC029C">
      <w:pPr>
        <w:pStyle w:val="a3"/>
        <w:spacing w:before="0"/>
        <w:ind w:left="0"/>
        <w:jc w:val="left"/>
        <w:rPr>
          <w:rFonts w:ascii="宋体"/>
          <w:sz w:val="24"/>
          <w:lang w:eastAsia="zh-CN"/>
        </w:rPr>
      </w:pPr>
    </w:p>
    <w:p w14:paraId="09680B05" w14:textId="77777777" w:rsidR="00EC029C" w:rsidRDefault="00EC029C">
      <w:pPr>
        <w:pStyle w:val="a3"/>
        <w:spacing w:before="116"/>
        <w:ind w:left="0"/>
        <w:jc w:val="left"/>
        <w:rPr>
          <w:rFonts w:ascii="宋体"/>
          <w:sz w:val="24"/>
          <w:lang w:eastAsia="zh-CN"/>
        </w:rPr>
      </w:pPr>
    </w:p>
    <w:p w14:paraId="777B8492" w14:textId="77777777" w:rsidR="00EC029C" w:rsidRDefault="00000000">
      <w:pPr>
        <w:pStyle w:val="1"/>
        <w:ind w:right="209"/>
      </w:pPr>
      <w:bookmarkStart w:id="225" w:name="_bookmark37"/>
      <w:bookmarkStart w:id="226" w:name="CHAP._XXXVIII."/>
      <w:bookmarkEnd w:id="225"/>
      <w:bookmarkEnd w:id="226"/>
      <w:r>
        <w:t>CHAP.</w:t>
      </w:r>
      <w:r>
        <w:rPr>
          <w:spacing w:val="-6"/>
        </w:rPr>
        <w:t xml:space="preserve"> </w:t>
      </w:r>
      <w:r>
        <w:rPr>
          <w:spacing w:val="-2"/>
        </w:rPr>
        <w:t>XXXVIII.</w:t>
      </w:r>
    </w:p>
    <w:p w14:paraId="5899D95C" w14:textId="77777777" w:rsidR="00EC029C" w:rsidRDefault="00000000">
      <w:pPr>
        <w:pStyle w:val="2"/>
        <w:spacing w:before="454" w:line="249" w:lineRule="auto"/>
        <w:ind w:left="275" w:right="491"/>
      </w:pPr>
      <w:bookmarkStart w:id="227" w:name="Sin_is_Worse_to_us_than_Affliction,_Beca"/>
      <w:bookmarkEnd w:id="227"/>
      <w:r>
        <w:t>Sin</w:t>
      </w:r>
      <w:r>
        <w:rPr>
          <w:spacing w:val="-18"/>
        </w:rPr>
        <w:t xml:space="preserve"> </w:t>
      </w:r>
      <w:r>
        <w:t>is</w:t>
      </w:r>
      <w:r>
        <w:rPr>
          <w:spacing w:val="-18"/>
        </w:rPr>
        <w:t xml:space="preserve"> </w:t>
      </w:r>
      <w:r>
        <w:t>Worse</w:t>
      </w:r>
      <w:r>
        <w:rPr>
          <w:spacing w:val="-9"/>
        </w:rPr>
        <w:t xml:space="preserve"> </w:t>
      </w:r>
      <w:r>
        <w:t>to</w:t>
      </w:r>
      <w:r>
        <w:rPr>
          <w:spacing w:val="-7"/>
        </w:rPr>
        <w:t xml:space="preserve"> </w:t>
      </w:r>
      <w:r>
        <w:t>us</w:t>
      </w:r>
      <w:r>
        <w:rPr>
          <w:spacing w:val="-15"/>
        </w:rPr>
        <w:t xml:space="preserve"> </w:t>
      </w:r>
      <w:r>
        <w:t>than</w:t>
      </w:r>
      <w:r>
        <w:rPr>
          <w:spacing w:val="-15"/>
        </w:rPr>
        <w:t xml:space="preserve"> </w:t>
      </w:r>
      <w:r>
        <w:t>Affliction,</w:t>
      </w:r>
      <w:r>
        <w:rPr>
          <w:spacing w:val="-15"/>
        </w:rPr>
        <w:t xml:space="preserve"> </w:t>
      </w:r>
      <w:r>
        <w:t>Because Sin Brings more Shame than Affliction.</w:t>
      </w:r>
    </w:p>
    <w:p w14:paraId="2134963C" w14:textId="77777777" w:rsidR="00EC029C" w:rsidRDefault="00EC029C">
      <w:pPr>
        <w:spacing w:line="249" w:lineRule="auto"/>
        <w:sectPr w:rsidR="00EC029C">
          <w:pgSz w:w="12240" w:h="15840"/>
          <w:pgMar w:top="1300" w:right="1100" w:bottom="280" w:left="1320" w:header="720" w:footer="720" w:gutter="0"/>
          <w:cols w:space="720"/>
        </w:sectPr>
      </w:pPr>
    </w:p>
    <w:p w14:paraId="79744047" w14:textId="77777777" w:rsidR="00EC029C" w:rsidRDefault="00000000">
      <w:pPr>
        <w:pStyle w:val="a3"/>
        <w:spacing w:line="254" w:lineRule="auto"/>
        <w:ind w:right="439"/>
      </w:pPr>
      <w:r>
        <w:t>There is more evil in sin than in affliction as against our selves, In regard of the shame that it does bring; sin brings more shame than any affliction brings, Rom. 6. 20. What profit, or what fruit had you in those things whereof you be now ashamed? sin, it is that which brings</w:t>
      </w:r>
      <w:r>
        <w:rPr>
          <w:spacing w:val="40"/>
        </w:rPr>
        <w:t xml:space="preserve"> </w:t>
      </w:r>
      <w:r>
        <w:t>shame, not only to</w:t>
      </w:r>
      <w:r>
        <w:rPr>
          <w:spacing w:val="40"/>
        </w:rPr>
        <w:t xml:space="preserve"> </w:t>
      </w:r>
      <w:r>
        <w:t>a man or woman in particular, but</w:t>
      </w:r>
      <w:r>
        <w:rPr>
          <w:spacing w:val="40"/>
        </w:rPr>
        <w:t xml:space="preserve"> </w:t>
      </w:r>
      <w:r>
        <w:t>likewise to a whole Nation, when sin prevails. Prov. 14. 34. Righteousness exalts a Nation, but sin is a reproach to any People.</w:t>
      </w:r>
    </w:p>
    <w:p w14:paraId="7BD2E4BE" w14:textId="77777777" w:rsidR="00EC029C" w:rsidRDefault="00000000">
      <w:pPr>
        <w:pStyle w:val="a3"/>
        <w:spacing w:before="286" w:line="254" w:lineRule="auto"/>
        <w:ind w:right="441"/>
      </w:pPr>
      <w:r>
        <w:t>Afflictions are not a reproach any further than as they be the fruit of sin, and then there is shame in them (but this we shall speak of afterward) but sin is the proper cause of any reproach and shame: and certainly this Scripture has been fulfilled concerning us; our sin has</w:t>
      </w:r>
      <w:r>
        <w:rPr>
          <w:spacing w:val="40"/>
        </w:rPr>
        <w:t xml:space="preserve"> </w:t>
      </w:r>
      <w:r>
        <w:t>been</w:t>
      </w:r>
      <w:r>
        <w:rPr>
          <w:spacing w:val="40"/>
        </w:rPr>
        <w:t xml:space="preserve"> </w:t>
      </w:r>
      <w:r>
        <w:t>a reproach</w:t>
      </w:r>
      <w:r>
        <w:rPr>
          <w:spacing w:val="40"/>
        </w:rPr>
        <w:t xml:space="preserve"> </w:t>
      </w:r>
      <w:r>
        <w:t>to</w:t>
      </w:r>
      <w:r>
        <w:rPr>
          <w:spacing w:val="40"/>
        </w:rPr>
        <w:t xml:space="preserve"> </w:t>
      </w:r>
      <w:r>
        <w:t>this</w:t>
      </w:r>
      <w:r>
        <w:rPr>
          <w:spacing w:val="40"/>
        </w:rPr>
        <w:t xml:space="preserve"> </w:t>
      </w:r>
      <w:r>
        <w:t>Nation: there</w:t>
      </w:r>
      <w:r>
        <w:rPr>
          <w:spacing w:val="40"/>
        </w:rPr>
        <w:t xml:space="preserve"> </w:t>
      </w:r>
      <w:r>
        <w:t>was</w:t>
      </w:r>
      <w:r>
        <w:rPr>
          <w:spacing w:val="40"/>
        </w:rPr>
        <w:t xml:space="preserve"> </w:t>
      </w:r>
      <w:r>
        <w:t>a time, this</w:t>
      </w:r>
      <w:r>
        <w:rPr>
          <w:spacing w:val="40"/>
        </w:rPr>
        <w:t xml:space="preserve"> </w:t>
      </w:r>
      <w:r>
        <w:t>Nation was honored among other Nations, and a terror to them; but of late since we have sinned and grown Superstitious, and come nearer</w:t>
      </w:r>
      <w:r>
        <w:rPr>
          <w:spacing w:val="80"/>
        </w:rPr>
        <w:t xml:space="preserve"> </w:t>
      </w:r>
      <w:r>
        <w:t>unto Popery, since there has been more wickedness among us.</w:t>
      </w:r>
    </w:p>
    <w:p w14:paraId="649E3E17" w14:textId="77777777" w:rsidR="00EC029C" w:rsidRDefault="00000000">
      <w:pPr>
        <w:pStyle w:val="a3"/>
        <w:spacing w:before="287" w:line="254" w:lineRule="auto"/>
        <w:ind w:right="438"/>
      </w:pPr>
      <w:r>
        <w:t>This Nation has been an exceeding reproach: we may apply for that, that in the 13, of Hosea, according to the Interpretation of most, When Ephraim spoke, trembling, he exalted himself in Israel; but when he offended in Baal, he died; thus Interpreters carry it: There was a time when Ephraim spoke, then was trembling in all Nations about</w:t>
      </w:r>
      <w:r>
        <w:rPr>
          <w:spacing w:val="40"/>
        </w:rPr>
        <w:t xml:space="preserve"> </w:t>
      </w:r>
      <w:r>
        <w:t>him,</w:t>
      </w:r>
      <w:r>
        <w:rPr>
          <w:spacing w:val="40"/>
        </w:rPr>
        <w:t xml:space="preserve"> </w:t>
      </w:r>
      <w:r>
        <w:t>and</w:t>
      </w:r>
      <w:r>
        <w:rPr>
          <w:spacing w:val="40"/>
        </w:rPr>
        <w:t xml:space="preserve"> </w:t>
      </w:r>
      <w:r>
        <w:t>he</w:t>
      </w:r>
      <w:r>
        <w:rPr>
          <w:spacing w:val="40"/>
        </w:rPr>
        <w:t xml:space="preserve"> </w:t>
      </w:r>
      <w:r>
        <w:t>exalted</w:t>
      </w:r>
      <w:r>
        <w:rPr>
          <w:spacing w:val="40"/>
        </w:rPr>
        <w:t xml:space="preserve"> </w:t>
      </w:r>
      <w:r>
        <w:t>himself</w:t>
      </w:r>
      <w:r>
        <w:rPr>
          <w:spacing w:val="40"/>
        </w:rPr>
        <w:t xml:space="preserve"> </w:t>
      </w:r>
      <w:r>
        <w:t>above</w:t>
      </w:r>
      <w:r>
        <w:rPr>
          <w:spacing w:val="40"/>
        </w:rPr>
        <w:t xml:space="preserve"> </w:t>
      </w:r>
      <w:r>
        <w:t>other</w:t>
      </w:r>
      <w:r>
        <w:rPr>
          <w:spacing w:val="40"/>
        </w:rPr>
        <w:t xml:space="preserve"> </w:t>
      </w:r>
      <w:r>
        <w:t>Nations:</w:t>
      </w:r>
      <w:r>
        <w:rPr>
          <w:spacing w:val="40"/>
        </w:rPr>
        <w:t xml:space="preserve"> </w:t>
      </w:r>
      <w:r>
        <w:t>but</w:t>
      </w:r>
      <w:r>
        <w:rPr>
          <w:spacing w:val="40"/>
        </w:rPr>
        <w:t xml:space="preserve"> </w:t>
      </w:r>
      <w:r>
        <w:t>when he sinned in Baal, then he died, his Honor died, he was a dead Nation, and no body regarded him.</w:t>
      </w:r>
    </w:p>
    <w:p w14:paraId="25C0D5F1" w14:textId="77777777" w:rsidR="00EC029C" w:rsidRDefault="00000000">
      <w:pPr>
        <w:pStyle w:val="a3"/>
        <w:spacing w:before="282" w:line="254" w:lineRule="auto"/>
        <w:ind w:right="436"/>
      </w:pPr>
      <w:r>
        <w:t>True, time was, when England spoke, there was trembling, and England</w:t>
      </w:r>
      <w:r>
        <w:rPr>
          <w:spacing w:val="40"/>
        </w:rPr>
        <w:t xml:space="preserve"> </w:t>
      </w:r>
      <w:r>
        <w:t>exalted</w:t>
      </w:r>
      <w:r>
        <w:rPr>
          <w:spacing w:val="40"/>
        </w:rPr>
        <w:t xml:space="preserve"> </w:t>
      </w:r>
      <w:r>
        <w:t>himself</w:t>
      </w:r>
      <w:r>
        <w:rPr>
          <w:spacing w:val="40"/>
        </w:rPr>
        <w:t xml:space="preserve"> </w:t>
      </w:r>
      <w:r>
        <w:t>above</w:t>
      </w:r>
      <w:r>
        <w:rPr>
          <w:spacing w:val="40"/>
        </w:rPr>
        <w:t xml:space="preserve"> </w:t>
      </w:r>
      <w:r>
        <w:t>other</w:t>
      </w:r>
      <w:r>
        <w:rPr>
          <w:spacing w:val="40"/>
        </w:rPr>
        <w:t xml:space="preserve"> </w:t>
      </w:r>
      <w:r>
        <w:t>Nations;</w:t>
      </w:r>
      <w:r>
        <w:rPr>
          <w:spacing w:val="40"/>
        </w:rPr>
        <w:t xml:space="preserve"> </w:t>
      </w:r>
      <w:r>
        <w:t>but</w:t>
      </w:r>
      <w:r>
        <w:rPr>
          <w:spacing w:val="40"/>
        </w:rPr>
        <w:t xml:space="preserve"> </w:t>
      </w:r>
      <w:r>
        <w:t>since</w:t>
      </w:r>
      <w:r>
        <w:rPr>
          <w:spacing w:val="40"/>
        </w:rPr>
        <w:t xml:space="preserve"> </w:t>
      </w:r>
      <w:r>
        <w:t>we</w:t>
      </w:r>
      <w:r>
        <w:rPr>
          <w:spacing w:val="40"/>
        </w:rPr>
        <w:t xml:space="preserve"> </w:t>
      </w:r>
      <w:r>
        <w:t>sinned in Baal, and there has been so much Idolatry and Superstition, we have been a dead Nation in respect of what we have been before. sin is a reproach, to any Nation a shame: There is no such shame in affliction as there is in sin; that brings shame. That which argues worthlessness in any, that which argues there is little good or worth in any: or if</w:t>
      </w:r>
      <w:r>
        <w:rPr>
          <w:spacing w:val="40"/>
        </w:rPr>
        <w:t xml:space="preserve"> </w:t>
      </w:r>
      <w:r>
        <w:t>any one</w:t>
      </w:r>
      <w:r>
        <w:rPr>
          <w:spacing w:val="40"/>
        </w:rPr>
        <w:t xml:space="preserve"> </w:t>
      </w:r>
      <w:r>
        <w:t>should do</w:t>
      </w:r>
      <w:r>
        <w:rPr>
          <w:spacing w:val="40"/>
        </w:rPr>
        <w:t xml:space="preserve"> </w:t>
      </w:r>
      <w:r>
        <w:t>any thing unbeseeming either his own excellency, or that supposed to be in him; as to lie in the mire,</w:t>
      </w:r>
      <w:r>
        <w:rPr>
          <w:spacing w:val="80"/>
        </w:rPr>
        <w:t xml:space="preserve"> </w:t>
      </w:r>
      <w:r>
        <w:t>or to go naked, or in their carriage, or by any deportment, to behave</w:t>
      </w:r>
    </w:p>
    <w:p w14:paraId="71DC535E" w14:textId="77777777" w:rsidR="00EC029C" w:rsidRDefault="00EC029C">
      <w:pPr>
        <w:spacing w:line="254" w:lineRule="auto"/>
        <w:sectPr w:rsidR="00EC029C">
          <w:pgSz w:w="12240" w:h="15840"/>
          <w:pgMar w:top="1360" w:right="1100" w:bottom="280" w:left="1320" w:header="720" w:footer="720" w:gutter="0"/>
          <w:cols w:space="720"/>
        </w:sectPr>
      </w:pPr>
    </w:p>
    <w:p w14:paraId="2C772EAB" w14:textId="77777777" w:rsidR="00EC029C" w:rsidRDefault="00000000">
      <w:pPr>
        <w:pStyle w:val="a3"/>
        <w:spacing w:line="254" w:lineRule="auto"/>
        <w:ind w:right="360"/>
      </w:pPr>
      <w:r>
        <w:t>themselves</w:t>
      </w:r>
      <w:r>
        <w:rPr>
          <w:spacing w:val="40"/>
        </w:rPr>
        <w:t xml:space="preserve"> </w:t>
      </w:r>
      <w:r>
        <w:t>besides</w:t>
      </w:r>
      <w:r>
        <w:rPr>
          <w:spacing w:val="40"/>
        </w:rPr>
        <w:t xml:space="preserve"> </w:t>
      </w:r>
      <w:r>
        <w:t>that</w:t>
      </w:r>
      <w:r>
        <w:rPr>
          <w:spacing w:val="40"/>
        </w:rPr>
        <w:t xml:space="preserve"> </w:t>
      </w:r>
      <w:r>
        <w:t>excellency</w:t>
      </w:r>
      <w:r>
        <w:rPr>
          <w:spacing w:val="40"/>
        </w:rPr>
        <w:t xml:space="preserve"> </w:t>
      </w:r>
      <w:r>
        <w:t>supposed</w:t>
      </w:r>
      <w:r>
        <w:rPr>
          <w:spacing w:val="40"/>
        </w:rPr>
        <w:t xml:space="preserve"> </w:t>
      </w:r>
      <w:r>
        <w:t>to</w:t>
      </w:r>
      <w:r>
        <w:rPr>
          <w:spacing w:val="40"/>
        </w:rPr>
        <w:t xml:space="preserve"> </w:t>
      </w:r>
      <w:r>
        <w:t>be</w:t>
      </w:r>
      <w:r>
        <w:rPr>
          <w:spacing w:val="40"/>
        </w:rPr>
        <w:t xml:space="preserve"> </w:t>
      </w:r>
      <w:r>
        <w:t>in</w:t>
      </w:r>
      <w:r>
        <w:rPr>
          <w:spacing w:val="40"/>
        </w:rPr>
        <w:t xml:space="preserve"> </w:t>
      </w:r>
      <w:r>
        <w:t>him,</w:t>
      </w:r>
      <w:r>
        <w:rPr>
          <w:spacing w:val="40"/>
        </w:rPr>
        <w:t xml:space="preserve"> </w:t>
      </w:r>
      <w:r>
        <w:t>this brings shame. Job 30. 7. Those that went up and down braying</w:t>
      </w:r>
      <w:r>
        <w:rPr>
          <w:spacing w:val="40"/>
        </w:rPr>
        <w:t xml:space="preserve"> </w:t>
      </w:r>
      <w:r>
        <w:t>among the bushes, it was contemptible, and it was a shame: So for any</w:t>
      </w:r>
      <w:r>
        <w:rPr>
          <w:spacing w:val="-2"/>
        </w:rPr>
        <w:t xml:space="preserve"> </w:t>
      </w:r>
      <w:r>
        <w:t>man to</w:t>
      </w:r>
      <w:r>
        <w:rPr>
          <w:spacing w:val="-1"/>
        </w:rPr>
        <w:t xml:space="preserve"> </w:t>
      </w:r>
      <w:r>
        <w:t>do</w:t>
      </w:r>
      <w:r>
        <w:rPr>
          <w:spacing w:val="-1"/>
        </w:rPr>
        <w:t xml:space="preserve"> </w:t>
      </w:r>
      <w:r>
        <w:t>any</w:t>
      </w:r>
      <w:r>
        <w:rPr>
          <w:spacing w:val="-2"/>
        </w:rPr>
        <w:t xml:space="preserve"> </w:t>
      </w:r>
      <w:r>
        <w:t>thing</w:t>
      </w:r>
      <w:r>
        <w:rPr>
          <w:spacing w:val="-2"/>
        </w:rPr>
        <w:t xml:space="preserve"> </w:t>
      </w:r>
      <w:r>
        <w:t>beneath</w:t>
      </w:r>
      <w:r>
        <w:rPr>
          <w:spacing w:val="40"/>
        </w:rPr>
        <w:t xml:space="preserve"> </w:t>
      </w:r>
      <w:r>
        <w:t>the</w:t>
      </w:r>
      <w:r>
        <w:rPr>
          <w:spacing w:val="-1"/>
        </w:rPr>
        <w:t xml:space="preserve"> </w:t>
      </w:r>
      <w:r>
        <w:t>excellency of</w:t>
      </w:r>
      <w:r>
        <w:rPr>
          <w:spacing w:val="37"/>
        </w:rPr>
        <w:t xml:space="preserve"> </w:t>
      </w:r>
      <w:r>
        <w:t>a</w:t>
      </w:r>
      <w:r>
        <w:rPr>
          <w:spacing w:val="-3"/>
        </w:rPr>
        <w:t xml:space="preserve"> </w:t>
      </w:r>
      <w:r>
        <w:t>man, is</w:t>
      </w:r>
      <w:r>
        <w:rPr>
          <w:spacing w:val="37"/>
        </w:rPr>
        <w:t xml:space="preserve"> </w:t>
      </w:r>
      <w:r>
        <w:t>a</w:t>
      </w:r>
      <w:r>
        <w:rPr>
          <w:spacing w:val="-3"/>
        </w:rPr>
        <w:t xml:space="preserve"> </w:t>
      </w:r>
      <w:r>
        <w:t>shame. Now there is nothing so below the excellency of a man as sin, no affliction brings a man under his excellency as sin does, therefore no affliction can be such a shame to man as sin.</w:t>
      </w:r>
    </w:p>
    <w:p w14:paraId="734610CA" w14:textId="77777777" w:rsidR="00EC029C" w:rsidRDefault="00000000">
      <w:pPr>
        <w:pStyle w:val="a3"/>
        <w:spacing w:before="286" w:line="254" w:lineRule="auto"/>
        <w:ind w:right="362"/>
      </w:pPr>
      <w:r>
        <w:t>Now the Rational creature that is guided by Counsel in his actions is the</w:t>
      </w:r>
      <w:r>
        <w:rPr>
          <w:spacing w:val="-2"/>
        </w:rPr>
        <w:t xml:space="preserve"> </w:t>
      </w:r>
      <w:r>
        <w:t>proper</w:t>
      </w:r>
      <w:r>
        <w:rPr>
          <w:spacing w:val="-2"/>
        </w:rPr>
        <w:t xml:space="preserve"> </w:t>
      </w:r>
      <w:r>
        <w:t>subject</w:t>
      </w:r>
      <w:r>
        <w:rPr>
          <w:spacing w:val="-2"/>
        </w:rPr>
        <w:t xml:space="preserve"> </w:t>
      </w:r>
      <w:r>
        <w:t>of</w:t>
      </w:r>
      <w:r>
        <w:rPr>
          <w:spacing w:val="-1"/>
        </w:rPr>
        <w:t xml:space="preserve"> </w:t>
      </w:r>
      <w:r>
        <w:t>shame:</w:t>
      </w:r>
      <w:r>
        <w:rPr>
          <w:spacing w:val="-2"/>
        </w:rPr>
        <w:t xml:space="preserve"> </w:t>
      </w:r>
      <w:r>
        <w:t>Bruit</w:t>
      </w:r>
      <w:r>
        <w:rPr>
          <w:spacing w:val="-4"/>
        </w:rPr>
        <w:t xml:space="preserve"> </w:t>
      </w:r>
      <w:r>
        <w:t>beasts</w:t>
      </w:r>
      <w:r>
        <w:rPr>
          <w:spacing w:val="-1"/>
        </w:rPr>
        <w:t xml:space="preserve"> </w:t>
      </w:r>
      <w:r>
        <w:t>cannot</w:t>
      </w:r>
      <w:r>
        <w:rPr>
          <w:spacing w:val="-2"/>
        </w:rPr>
        <w:t xml:space="preserve"> </w:t>
      </w:r>
      <w:r>
        <w:t>be</w:t>
      </w:r>
      <w:r>
        <w:rPr>
          <w:spacing w:val="-2"/>
        </w:rPr>
        <w:t xml:space="preserve"> </w:t>
      </w:r>
      <w:r>
        <w:t>capable of</w:t>
      </w:r>
      <w:r>
        <w:rPr>
          <w:spacing w:val="-3"/>
        </w:rPr>
        <w:t xml:space="preserve"> </w:t>
      </w:r>
      <w:r>
        <w:t>shame, because they have no Counsel to be the cause of their</w:t>
      </w:r>
      <w:r>
        <w:rPr>
          <w:spacing w:val="40"/>
        </w:rPr>
        <w:t xml:space="preserve"> </w:t>
      </w:r>
      <w:r>
        <w:t>Actions, but</w:t>
      </w:r>
      <w:r>
        <w:rPr>
          <w:spacing w:val="80"/>
          <w:w w:val="150"/>
        </w:rPr>
        <w:t xml:space="preserve"> </w:t>
      </w:r>
      <w:r>
        <w:t>the reasonable creature failing in that which is his aim, coming short of the rule of his work, through his unskillfulness this causes shame. As now, Take any workman, if he do any work</w:t>
      </w:r>
      <w:r>
        <w:rPr>
          <w:spacing w:val="80"/>
        </w:rPr>
        <w:t xml:space="preserve"> </w:t>
      </w:r>
      <w:r>
        <w:t>beneath</w:t>
      </w:r>
      <w:r>
        <w:rPr>
          <w:spacing w:val="40"/>
        </w:rPr>
        <w:t xml:space="preserve"> </w:t>
      </w:r>
      <w:r>
        <w:t>the</w:t>
      </w:r>
      <w:r>
        <w:rPr>
          <w:spacing w:val="40"/>
        </w:rPr>
        <w:t xml:space="preserve"> </w:t>
      </w:r>
      <w:r>
        <w:t>rule</w:t>
      </w:r>
      <w:r>
        <w:rPr>
          <w:spacing w:val="40"/>
        </w:rPr>
        <w:t xml:space="preserve"> </w:t>
      </w:r>
      <w:r>
        <w:t>of the work through unskillfulness, it causes shame, he comes to be ashamed of it.</w:t>
      </w:r>
    </w:p>
    <w:p w14:paraId="61FEF7D6" w14:textId="77777777" w:rsidR="00EC029C" w:rsidRDefault="00000000">
      <w:pPr>
        <w:pStyle w:val="a3"/>
        <w:spacing w:before="287" w:line="254" w:lineRule="auto"/>
        <w:ind w:right="372"/>
      </w:pPr>
      <w:r>
        <w:t>Now</w:t>
      </w:r>
      <w:r>
        <w:rPr>
          <w:spacing w:val="40"/>
        </w:rPr>
        <w:t xml:space="preserve"> </w:t>
      </w:r>
      <w:r>
        <w:t>sin must needs</w:t>
      </w:r>
      <w:r>
        <w:rPr>
          <w:spacing w:val="40"/>
        </w:rPr>
        <w:t xml:space="preserve"> </w:t>
      </w:r>
      <w:r>
        <w:t>bring shame, because</w:t>
      </w:r>
      <w:r>
        <w:rPr>
          <w:spacing w:val="40"/>
        </w:rPr>
        <w:t xml:space="preserve"> </w:t>
      </w:r>
      <w:r>
        <w:t>it comes</w:t>
      </w:r>
      <w:r>
        <w:rPr>
          <w:spacing w:val="40"/>
        </w:rPr>
        <w:t xml:space="preserve"> </w:t>
      </w:r>
      <w:r>
        <w:t>beneath</w:t>
      </w:r>
      <w:r>
        <w:rPr>
          <w:spacing w:val="40"/>
        </w:rPr>
        <w:t xml:space="preserve"> </w:t>
      </w:r>
      <w:r>
        <w:t>the Rule</w:t>
      </w:r>
      <w:r>
        <w:rPr>
          <w:spacing w:val="-5"/>
        </w:rPr>
        <w:t xml:space="preserve"> </w:t>
      </w:r>
      <w:r>
        <w:t>of</w:t>
      </w:r>
      <w:r>
        <w:rPr>
          <w:spacing w:val="-1"/>
        </w:rPr>
        <w:t xml:space="preserve"> </w:t>
      </w:r>
      <w:r>
        <w:t>eternal</w:t>
      </w:r>
      <w:r>
        <w:rPr>
          <w:spacing w:val="-1"/>
        </w:rPr>
        <w:t xml:space="preserve"> </w:t>
      </w:r>
      <w:r>
        <w:t>Life,</w:t>
      </w:r>
      <w:r>
        <w:rPr>
          <w:spacing w:val="-1"/>
        </w:rPr>
        <w:t xml:space="preserve"> </w:t>
      </w:r>
      <w:r>
        <w:t>and</w:t>
      </w:r>
      <w:r>
        <w:rPr>
          <w:spacing w:val="-3"/>
        </w:rPr>
        <w:t xml:space="preserve"> </w:t>
      </w:r>
      <w:r>
        <w:t>therefore must</w:t>
      </w:r>
      <w:r>
        <w:rPr>
          <w:spacing w:val="-2"/>
        </w:rPr>
        <w:t xml:space="preserve"> </w:t>
      </w:r>
      <w:r>
        <w:t>needs</w:t>
      </w:r>
      <w:r>
        <w:rPr>
          <w:spacing w:val="-2"/>
        </w:rPr>
        <w:t xml:space="preserve"> </w:t>
      </w:r>
      <w:r>
        <w:t>cause</w:t>
      </w:r>
      <w:r>
        <w:rPr>
          <w:spacing w:val="-2"/>
        </w:rPr>
        <w:t xml:space="preserve"> </w:t>
      </w:r>
      <w:r>
        <w:t>shame.</w:t>
      </w:r>
      <w:r>
        <w:rPr>
          <w:spacing w:val="-1"/>
        </w:rPr>
        <w:t xml:space="preserve"> </w:t>
      </w:r>
      <w:r>
        <w:t>It</w:t>
      </w:r>
      <w:r>
        <w:rPr>
          <w:spacing w:val="-4"/>
        </w:rPr>
        <w:t xml:space="preserve"> </w:t>
      </w:r>
      <w:r>
        <w:t>is</w:t>
      </w:r>
      <w:r>
        <w:rPr>
          <w:spacing w:val="36"/>
        </w:rPr>
        <w:t xml:space="preserve"> </w:t>
      </w:r>
      <w:r>
        <w:t>true, in natural things to fail through ignorance is a greater shame than to fail through</w:t>
      </w:r>
      <w:r>
        <w:rPr>
          <w:spacing w:val="40"/>
        </w:rPr>
        <w:t xml:space="preserve"> </w:t>
      </w:r>
      <w:r>
        <w:t>wilfulness; but in spirituals, the greater shame</w:t>
      </w:r>
      <w:r>
        <w:rPr>
          <w:spacing w:val="40"/>
        </w:rPr>
        <w:t xml:space="preserve"> </w:t>
      </w:r>
      <w:r>
        <w:t>is to fail through wilfulness. And the greater the Art, the greater the shame to come short of the rule of that art.</w:t>
      </w:r>
    </w:p>
    <w:p w14:paraId="0D76C0A9" w14:textId="77777777" w:rsidR="00EC029C" w:rsidRDefault="00000000">
      <w:pPr>
        <w:pStyle w:val="a3"/>
        <w:spacing w:before="287" w:line="254" w:lineRule="auto"/>
        <w:ind w:right="447"/>
      </w:pPr>
      <w:r>
        <w:t>As suppose a General; it is a greater shame for him to fail, and come short of the Rules of Military Art, than for a Country-man to come short</w:t>
      </w:r>
      <w:r>
        <w:rPr>
          <w:spacing w:val="40"/>
        </w:rPr>
        <w:t xml:space="preserve"> </w:t>
      </w:r>
      <w:r>
        <w:t>of</w:t>
      </w:r>
      <w:r>
        <w:rPr>
          <w:spacing w:val="40"/>
        </w:rPr>
        <w:t xml:space="preserve"> </w:t>
      </w:r>
      <w:r>
        <w:t>his</w:t>
      </w:r>
      <w:r>
        <w:rPr>
          <w:spacing w:val="40"/>
        </w:rPr>
        <w:t xml:space="preserve"> </w:t>
      </w:r>
      <w:r>
        <w:t>Rules</w:t>
      </w:r>
      <w:r>
        <w:rPr>
          <w:spacing w:val="40"/>
        </w:rPr>
        <w:t xml:space="preserve"> </w:t>
      </w:r>
      <w:r>
        <w:t>of</w:t>
      </w:r>
      <w:r>
        <w:rPr>
          <w:spacing w:val="40"/>
        </w:rPr>
        <w:t xml:space="preserve"> </w:t>
      </w:r>
      <w:r>
        <w:t>Husbandry,</w:t>
      </w:r>
      <w:r>
        <w:rPr>
          <w:spacing w:val="40"/>
        </w:rPr>
        <w:t xml:space="preserve"> </w:t>
      </w:r>
      <w:r>
        <w:t>because</w:t>
      </w:r>
      <w:r>
        <w:rPr>
          <w:spacing w:val="40"/>
        </w:rPr>
        <w:t xml:space="preserve"> </w:t>
      </w:r>
      <w:r>
        <w:t>one</w:t>
      </w:r>
      <w:r>
        <w:rPr>
          <w:spacing w:val="40"/>
        </w:rPr>
        <w:t xml:space="preserve"> </w:t>
      </w:r>
      <w:r>
        <w:t>is</w:t>
      </w:r>
      <w:r>
        <w:rPr>
          <w:spacing w:val="40"/>
        </w:rPr>
        <w:t xml:space="preserve"> </w:t>
      </w:r>
      <w:r>
        <w:t>more</w:t>
      </w:r>
      <w:r>
        <w:rPr>
          <w:spacing w:val="40"/>
        </w:rPr>
        <w:t xml:space="preserve"> </w:t>
      </w:r>
      <w:r>
        <w:t>noble</w:t>
      </w:r>
      <w:r>
        <w:rPr>
          <w:spacing w:val="40"/>
        </w:rPr>
        <w:t xml:space="preserve"> </w:t>
      </w:r>
      <w:r>
        <w:t>than the other.</w:t>
      </w:r>
    </w:p>
    <w:p w14:paraId="1FC9C6CC" w14:textId="77777777" w:rsidR="00EC029C" w:rsidRDefault="00000000">
      <w:pPr>
        <w:pStyle w:val="a3"/>
        <w:spacing w:before="292" w:line="254" w:lineRule="auto"/>
        <w:ind w:right="437"/>
      </w:pPr>
      <w:r>
        <w:t>Now Brethren, The Art of Divinity to guide to eternal Life, is the</w:t>
      </w:r>
      <w:r>
        <w:rPr>
          <w:spacing w:val="80"/>
        </w:rPr>
        <w:t xml:space="preserve"> </w:t>
      </w:r>
      <w:r>
        <w:t>most Noble of any Art; and for any creature to fail and come short of this Art, is the greatest shame that can be. Though men be ashamed of any thing else, take a painter, or any workman or a husbandman,</w:t>
      </w:r>
      <w:r>
        <w:rPr>
          <w:spacing w:val="40"/>
        </w:rPr>
        <w:t xml:space="preserve"> </w:t>
      </w:r>
      <w:r>
        <w:t>if</w:t>
      </w:r>
      <w:r>
        <w:rPr>
          <w:spacing w:val="40"/>
        </w:rPr>
        <w:t xml:space="preserve"> </w:t>
      </w:r>
      <w:r>
        <w:t>he</w:t>
      </w:r>
      <w:r>
        <w:rPr>
          <w:spacing w:val="40"/>
        </w:rPr>
        <w:t xml:space="preserve"> </w:t>
      </w:r>
      <w:r>
        <w:t>come</w:t>
      </w:r>
      <w:r>
        <w:rPr>
          <w:spacing w:val="40"/>
        </w:rPr>
        <w:t xml:space="preserve"> </w:t>
      </w:r>
      <w:r>
        <w:t>short of</w:t>
      </w:r>
      <w:r>
        <w:rPr>
          <w:spacing w:val="40"/>
        </w:rPr>
        <w:t xml:space="preserve"> </w:t>
      </w:r>
      <w:r>
        <w:t>the</w:t>
      </w:r>
      <w:r>
        <w:rPr>
          <w:spacing w:val="40"/>
        </w:rPr>
        <w:t xml:space="preserve"> </w:t>
      </w:r>
      <w:r>
        <w:t>rule, he</w:t>
      </w:r>
      <w:r>
        <w:rPr>
          <w:spacing w:val="40"/>
        </w:rPr>
        <w:t xml:space="preserve"> </w:t>
      </w:r>
      <w:r>
        <w:t>is</w:t>
      </w:r>
      <w:r>
        <w:rPr>
          <w:spacing w:val="40"/>
        </w:rPr>
        <w:t xml:space="preserve"> </w:t>
      </w:r>
      <w:r>
        <w:t>ashamed, but if</w:t>
      </w:r>
      <w:r>
        <w:rPr>
          <w:spacing w:val="40"/>
        </w:rPr>
        <w:t xml:space="preserve"> </w:t>
      </w:r>
      <w:r>
        <w:t>men fail of</w:t>
      </w:r>
      <w:r>
        <w:rPr>
          <w:spacing w:val="40"/>
        </w:rPr>
        <w:t xml:space="preserve"> </w:t>
      </w:r>
      <w:r>
        <w:t>the Rule of eternal Life, they are not ashamed then.</w:t>
      </w:r>
    </w:p>
    <w:p w14:paraId="1ADC4AD1" w14:textId="77777777" w:rsidR="00EC029C" w:rsidRDefault="00EC029C">
      <w:pPr>
        <w:spacing w:line="254" w:lineRule="auto"/>
        <w:sectPr w:rsidR="00EC029C">
          <w:pgSz w:w="12240" w:h="15840"/>
          <w:pgMar w:top="1360" w:right="1100" w:bottom="280" w:left="1320" w:header="720" w:footer="720" w:gutter="0"/>
          <w:cols w:space="720"/>
        </w:sectPr>
      </w:pPr>
    </w:p>
    <w:p w14:paraId="102EEB14" w14:textId="77777777" w:rsidR="00EC029C" w:rsidRDefault="00000000">
      <w:pPr>
        <w:pStyle w:val="a3"/>
        <w:spacing w:line="254" w:lineRule="auto"/>
        <w:ind w:right="365"/>
      </w:pPr>
      <w:r>
        <w:t>I Remember Augustine has this Expression, said he, A Scholar if he fail in pronouncing a word and pronounce it amiss, if he pronounce Omer for Homer (he instanceth in that) he is ashamed of that; but men be not ashamed of breaking the Rules of Divinity: And there is more</w:t>
      </w:r>
      <w:r>
        <w:rPr>
          <w:spacing w:val="-1"/>
        </w:rPr>
        <w:t xml:space="preserve"> </w:t>
      </w:r>
      <w:r>
        <w:t>failings</w:t>
      </w:r>
      <w:r>
        <w:rPr>
          <w:spacing w:val="-3"/>
        </w:rPr>
        <w:t xml:space="preserve"> </w:t>
      </w:r>
      <w:r>
        <w:t>in</w:t>
      </w:r>
      <w:r>
        <w:rPr>
          <w:spacing w:val="-2"/>
        </w:rPr>
        <w:t xml:space="preserve"> </w:t>
      </w:r>
      <w:r>
        <w:t>the</w:t>
      </w:r>
      <w:r>
        <w:rPr>
          <w:spacing w:val="-1"/>
        </w:rPr>
        <w:t xml:space="preserve"> </w:t>
      </w:r>
      <w:r>
        <w:t>Breach of</w:t>
      </w:r>
      <w:r>
        <w:rPr>
          <w:spacing w:val="-2"/>
        </w:rPr>
        <w:t xml:space="preserve"> </w:t>
      </w:r>
      <w:r>
        <w:t>the</w:t>
      </w:r>
      <w:r>
        <w:rPr>
          <w:spacing w:val="-1"/>
        </w:rPr>
        <w:t xml:space="preserve"> </w:t>
      </w:r>
      <w:r>
        <w:t>Rule</w:t>
      </w:r>
      <w:r>
        <w:rPr>
          <w:spacing w:val="-4"/>
        </w:rPr>
        <w:t xml:space="preserve"> </w:t>
      </w:r>
      <w:r>
        <w:t>of Divinity</w:t>
      </w:r>
      <w:r>
        <w:rPr>
          <w:spacing w:val="-4"/>
        </w:rPr>
        <w:t xml:space="preserve"> </w:t>
      </w:r>
      <w:r>
        <w:t>and</w:t>
      </w:r>
      <w:r>
        <w:rPr>
          <w:spacing w:val="-2"/>
        </w:rPr>
        <w:t xml:space="preserve"> </w:t>
      </w:r>
      <w:r>
        <w:t>in</w:t>
      </w:r>
      <w:r>
        <w:rPr>
          <w:spacing w:val="-2"/>
        </w:rPr>
        <w:t xml:space="preserve"> </w:t>
      </w:r>
      <w:r>
        <w:t>failing</w:t>
      </w:r>
      <w:r>
        <w:rPr>
          <w:spacing w:val="-4"/>
        </w:rPr>
        <w:t xml:space="preserve"> </w:t>
      </w:r>
      <w:r>
        <w:t>there, than in any Art whatsoever.</w:t>
      </w:r>
    </w:p>
    <w:p w14:paraId="72FD05C0" w14:textId="77777777" w:rsidR="00EC029C" w:rsidRDefault="00000000">
      <w:pPr>
        <w:pStyle w:val="a3"/>
        <w:spacing w:before="289" w:line="254" w:lineRule="auto"/>
        <w:ind w:right="439"/>
      </w:pPr>
      <w:r>
        <w:t>Now sin is the greatest shame, and the Reason why sinners be not ashamed, is, Because they know not the Excellency of man; they know not wherein the excellency of the Rational creature consists, and</w:t>
      </w:r>
      <w:r>
        <w:rPr>
          <w:spacing w:val="40"/>
        </w:rPr>
        <w:t xml:space="preserve"> </w:t>
      </w:r>
      <w:r>
        <w:t>therefore</w:t>
      </w:r>
      <w:r>
        <w:rPr>
          <w:spacing w:val="40"/>
        </w:rPr>
        <w:t xml:space="preserve"> </w:t>
      </w:r>
      <w:r>
        <w:t>they</w:t>
      </w:r>
      <w:r>
        <w:rPr>
          <w:spacing w:val="40"/>
        </w:rPr>
        <w:t xml:space="preserve"> </w:t>
      </w:r>
      <w:r>
        <w:t>are</w:t>
      </w:r>
      <w:r>
        <w:rPr>
          <w:spacing w:val="40"/>
        </w:rPr>
        <w:t xml:space="preserve"> </w:t>
      </w:r>
      <w:r>
        <w:t>not</w:t>
      </w:r>
      <w:r>
        <w:rPr>
          <w:spacing w:val="40"/>
        </w:rPr>
        <w:t xml:space="preserve"> </w:t>
      </w:r>
      <w:r>
        <w:t>ashamed</w:t>
      </w:r>
      <w:r>
        <w:rPr>
          <w:spacing w:val="40"/>
        </w:rPr>
        <w:t xml:space="preserve"> </w:t>
      </w:r>
      <w:r>
        <w:t>of</w:t>
      </w:r>
      <w:r>
        <w:rPr>
          <w:spacing w:val="40"/>
        </w:rPr>
        <w:t xml:space="preserve"> </w:t>
      </w:r>
      <w:r>
        <w:t>that</w:t>
      </w:r>
      <w:r>
        <w:rPr>
          <w:spacing w:val="40"/>
        </w:rPr>
        <w:t xml:space="preserve"> </w:t>
      </w:r>
      <w:r>
        <w:t>which</w:t>
      </w:r>
      <w:r>
        <w:rPr>
          <w:spacing w:val="40"/>
        </w:rPr>
        <w:t xml:space="preserve"> </w:t>
      </w:r>
      <w:r>
        <w:t>brings</w:t>
      </w:r>
      <w:r>
        <w:rPr>
          <w:spacing w:val="40"/>
        </w:rPr>
        <w:t xml:space="preserve"> </w:t>
      </w:r>
      <w:r>
        <w:t>them under the excellency of the Rational creature.</w:t>
      </w:r>
    </w:p>
    <w:p w14:paraId="6FD28C63" w14:textId="77777777" w:rsidR="00EC029C" w:rsidRDefault="00000000">
      <w:pPr>
        <w:pStyle w:val="a3"/>
        <w:spacing w:before="289" w:line="254" w:lineRule="auto"/>
        <w:ind w:right="446"/>
      </w:pPr>
      <w:r>
        <w:t>Besides, They know not God's infinite Holiness, therefore are not ashamed;</w:t>
      </w:r>
      <w:r>
        <w:rPr>
          <w:spacing w:val="40"/>
        </w:rPr>
        <w:t xml:space="preserve"> </w:t>
      </w:r>
      <w:r>
        <w:t>They be now among other sinners, and they think though some seem to be Religious, yet they think others are as bad as themselves in their hearts at least, though not in Practice:</w:t>
      </w:r>
    </w:p>
    <w:p w14:paraId="7B6092B2" w14:textId="77777777" w:rsidR="00EC029C" w:rsidRDefault="00000000">
      <w:pPr>
        <w:pStyle w:val="a3"/>
        <w:spacing w:before="295" w:line="254" w:lineRule="auto"/>
        <w:ind w:right="442"/>
      </w:pPr>
      <w:r>
        <w:t>As Nero, because he was bad, he thought others were as bad as himself. So a wicked man, when he cannot see others break out in such great sins as he does, yet he thinks they are as bad some other way, and have some other sins as great. And because they live</w:t>
      </w:r>
      <w:r>
        <w:rPr>
          <w:spacing w:val="80"/>
          <w:w w:val="150"/>
        </w:rPr>
        <w:t xml:space="preserve"> </w:t>
      </w:r>
      <w:r>
        <w:t>among</w:t>
      </w:r>
      <w:r>
        <w:rPr>
          <w:spacing w:val="40"/>
        </w:rPr>
        <w:t xml:space="preserve"> </w:t>
      </w:r>
      <w:r>
        <w:t>them</w:t>
      </w:r>
      <w:r>
        <w:rPr>
          <w:spacing w:val="40"/>
        </w:rPr>
        <w:t xml:space="preserve"> </w:t>
      </w:r>
      <w:r>
        <w:t>that</w:t>
      </w:r>
      <w:r>
        <w:rPr>
          <w:spacing w:val="40"/>
        </w:rPr>
        <w:t xml:space="preserve"> </w:t>
      </w:r>
      <w:r>
        <w:t>are</w:t>
      </w:r>
      <w:r>
        <w:rPr>
          <w:spacing w:val="40"/>
        </w:rPr>
        <w:t xml:space="preserve"> </w:t>
      </w:r>
      <w:r>
        <w:t>as</w:t>
      </w:r>
      <w:r>
        <w:rPr>
          <w:spacing w:val="40"/>
        </w:rPr>
        <w:t xml:space="preserve"> </w:t>
      </w:r>
      <w:r>
        <w:t>bad as</w:t>
      </w:r>
      <w:r>
        <w:rPr>
          <w:spacing w:val="40"/>
        </w:rPr>
        <w:t xml:space="preserve"> </w:t>
      </w:r>
      <w:r>
        <w:t>themselves, and live</w:t>
      </w:r>
      <w:r>
        <w:rPr>
          <w:spacing w:val="40"/>
        </w:rPr>
        <w:t xml:space="preserve"> </w:t>
      </w:r>
      <w:r>
        <w:t>in</w:t>
      </w:r>
      <w:r>
        <w:rPr>
          <w:spacing w:val="40"/>
        </w:rPr>
        <w:t xml:space="preserve"> </w:t>
      </w:r>
      <w:r>
        <w:t>the</w:t>
      </w:r>
      <w:r>
        <w:rPr>
          <w:spacing w:val="40"/>
        </w:rPr>
        <w:t xml:space="preserve"> </w:t>
      </w:r>
      <w:r>
        <w:t>same sins, therefore they are not ashamed:</w:t>
      </w:r>
    </w:p>
    <w:p w14:paraId="42E8A3AF" w14:textId="77777777" w:rsidR="00EC029C" w:rsidRDefault="00000000">
      <w:pPr>
        <w:pStyle w:val="a3"/>
        <w:spacing w:before="287" w:line="254" w:lineRule="auto"/>
        <w:ind w:right="437"/>
      </w:pPr>
      <w:r>
        <w:t>For as a collier living among colliers is not ashamed, but if he lived among</w:t>
      </w:r>
      <w:r>
        <w:rPr>
          <w:spacing w:val="40"/>
        </w:rPr>
        <w:t xml:space="preserve"> </w:t>
      </w:r>
      <w:r>
        <w:t>princes</w:t>
      </w:r>
      <w:r>
        <w:rPr>
          <w:spacing w:val="40"/>
        </w:rPr>
        <w:t xml:space="preserve"> </w:t>
      </w:r>
      <w:r>
        <w:t>and noblemen, he</w:t>
      </w:r>
      <w:r>
        <w:rPr>
          <w:spacing w:val="40"/>
        </w:rPr>
        <w:t xml:space="preserve"> </w:t>
      </w:r>
      <w:r>
        <w:t>would be</w:t>
      </w:r>
      <w:r>
        <w:rPr>
          <w:spacing w:val="40"/>
        </w:rPr>
        <w:t xml:space="preserve"> </w:t>
      </w:r>
      <w:r>
        <w:t>ashamed. So</w:t>
      </w:r>
      <w:r>
        <w:rPr>
          <w:spacing w:val="40"/>
        </w:rPr>
        <w:t xml:space="preserve"> </w:t>
      </w:r>
      <w:r>
        <w:t>wicked men in this world because they live in this world among sinners,</w:t>
      </w:r>
      <w:r>
        <w:rPr>
          <w:spacing w:val="80"/>
          <w:w w:val="150"/>
        </w:rPr>
        <w:t xml:space="preserve"> </w:t>
      </w:r>
      <w:r>
        <w:t>they</w:t>
      </w:r>
      <w:r>
        <w:rPr>
          <w:spacing w:val="40"/>
        </w:rPr>
        <w:t xml:space="preserve"> </w:t>
      </w:r>
      <w:r>
        <w:t>conceive</w:t>
      </w:r>
      <w:r>
        <w:rPr>
          <w:spacing w:val="40"/>
        </w:rPr>
        <w:t xml:space="preserve"> </w:t>
      </w:r>
      <w:r>
        <w:t>to</w:t>
      </w:r>
      <w:r>
        <w:rPr>
          <w:spacing w:val="40"/>
        </w:rPr>
        <w:t xml:space="preserve"> </w:t>
      </w:r>
      <w:r>
        <w:t>be</w:t>
      </w:r>
      <w:r>
        <w:rPr>
          <w:spacing w:val="40"/>
        </w:rPr>
        <w:t xml:space="preserve"> </w:t>
      </w:r>
      <w:r>
        <w:t>sinners</w:t>
      </w:r>
      <w:r>
        <w:rPr>
          <w:spacing w:val="40"/>
        </w:rPr>
        <w:t xml:space="preserve"> </w:t>
      </w:r>
      <w:r>
        <w:t>like</w:t>
      </w:r>
      <w:r>
        <w:rPr>
          <w:spacing w:val="40"/>
        </w:rPr>
        <w:t xml:space="preserve"> </w:t>
      </w:r>
      <w:r>
        <w:t>themselves</w:t>
      </w:r>
      <w:r>
        <w:rPr>
          <w:spacing w:val="40"/>
        </w:rPr>
        <w:t xml:space="preserve"> </w:t>
      </w:r>
      <w:r>
        <w:t>they</w:t>
      </w:r>
      <w:r>
        <w:rPr>
          <w:spacing w:val="40"/>
        </w:rPr>
        <w:t xml:space="preserve"> </w:t>
      </w:r>
      <w:r>
        <w:t>be</w:t>
      </w:r>
      <w:r>
        <w:rPr>
          <w:spacing w:val="40"/>
        </w:rPr>
        <w:t xml:space="preserve"> </w:t>
      </w:r>
      <w:r>
        <w:t>not</w:t>
      </w:r>
      <w:r>
        <w:rPr>
          <w:spacing w:val="40"/>
        </w:rPr>
        <w:t xml:space="preserve"> </w:t>
      </w:r>
      <w:r>
        <w:t>ashamed; but when God shall come to open what sin means, and what the Holiness of God means, and they see themselves stand in the presence of the holy God, then they will be ashamed. But certainly</w:t>
      </w:r>
      <w:r>
        <w:rPr>
          <w:spacing w:val="40"/>
        </w:rPr>
        <w:t xml:space="preserve"> </w:t>
      </w:r>
      <w:r>
        <w:t>sin is a greater-shame than affliction; none need be ashamed of affliction any further-than it has a Connexion to some great sin; but sin in the greatest prosperity has shame with it.</w:t>
      </w:r>
    </w:p>
    <w:p w14:paraId="71DC5580" w14:textId="77777777" w:rsidR="00EC029C" w:rsidRDefault="00EC029C">
      <w:pPr>
        <w:spacing w:line="254" w:lineRule="auto"/>
        <w:sectPr w:rsidR="00EC029C">
          <w:pgSz w:w="12240" w:h="15840"/>
          <w:pgMar w:top="1360" w:right="1100" w:bottom="280" w:left="1320" w:header="720" w:footer="720" w:gutter="0"/>
          <w:cols w:space="720"/>
        </w:sectPr>
      </w:pPr>
    </w:p>
    <w:p w14:paraId="2CC9030A" w14:textId="77777777" w:rsidR="00EC029C" w:rsidRDefault="00000000">
      <w:pPr>
        <w:pStyle w:val="1"/>
        <w:rPr>
          <w:lang w:eastAsia="zh-CN"/>
        </w:rPr>
      </w:pPr>
      <w:bookmarkStart w:id="228" w:name="第三十八章_罪比苦难更害我们,因为罪带来的羞耻更甚于苦难"/>
      <w:bookmarkEnd w:id="228"/>
      <w:r>
        <w:rPr>
          <w:lang w:eastAsia="zh-CN"/>
        </w:rPr>
        <w:t>第三十八章 罪比苦难更害我们,因为罪带来的羞耻更甚于苦难</w:t>
      </w:r>
    </w:p>
    <w:p w14:paraId="36867412" w14:textId="77777777" w:rsidR="00EC029C" w:rsidRDefault="00000000">
      <w:pPr>
        <w:spacing w:before="509" w:line="242" w:lineRule="auto"/>
        <w:ind w:left="100" w:right="519"/>
        <w:jc w:val="both"/>
        <w:rPr>
          <w:rFonts w:ascii="宋体" w:eastAsia="宋体"/>
          <w:sz w:val="24"/>
          <w:lang w:eastAsia="zh-CN"/>
        </w:rPr>
      </w:pPr>
      <w:r>
        <w:rPr>
          <w:rFonts w:ascii="宋体" w:eastAsia="宋体" w:hint="eastAsia"/>
          <w:spacing w:val="-2"/>
          <w:sz w:val="24"/>
          <w:lang w:eastAsia="zh-CN"/>
        </w:rPr>
        <w:t>就我们自身而言</w:t>
      </w:r>
      <w:r>
        <w:rPr>
          <w:spacing w:val="-2"/>
          <w:sz w:val="24"/>
          <w:lang w:eastAsia="zh-CN"/>
        </w:rPr>
        <w:t>,</w:t>
      </w:r>
      <w:r>
        <w:rPr>
          <w:rFonts w:ascii="宋体" w:eastAsia="宋体" w:hint="eastAsia"/>
          <w:spacing w:val="-2"/>
          <w:sz w:val="24"/>
          <w:lang w:eastAsia="zh-CN"/>
        </w:rPr>
        <w:t>罪比苦难更有害</w:t>
      </w:r>
      <w:r>
        <w:rPr>
          <w:spacing w:val="-2"/>
          <w:sz w:val="24"/>
          <w:lang w:eastAsia="zh-CN"/>
        </w:rPr>
        <w:t>,</w:t>
      </w:r>
      <w:r>
        <w:rPr>
          <w:rFonts w:ascii="宋体" w:eastAsia="宋体" w:hint="eastAsia"/>
          <w:spacing w:val="-2"/>
          <w:sz w:val="24"/>
          <w:lang w:eastAsia="zh-CN"/>
        </w:rPr>
        <w:t>因为罪所带来的羞耻</w:t>
      </w:r>
      <w:r>
        <w:rPr>
          <w:spacing w:val="-2"/>
          <w:sz w:val="24"/>
          <w:lang w:eastAsia="zh-CN"/>
        </w:rPr>
        <w:t>;</w:t>
      </w:r>
      <w:r>
        <w:rPr>
          <w:rFonts w:ascii="宋体" w:eastAsia="宋体" w:hint="eastAsia"/>
          <w:spacing w:val="-2"/>
          <w:sz w:val="24"/>
          <w:lang w:eastAsia="zh-CN"/>
        </w:rPr>
        <w:t>罪带来的羞耻胜过任何苦难</w:t>
      </w:r>
      <w:r>
        <w:rPr>
          <w:spacing w:val="-2"/>
          <w:sz w:val="24"/>
          <w:lang w:eastAsia="zh-CN"/>
        </w:rPr>
        <w:t>,</w:t>
      </w:r>
      <w:r>
        <w:rPr>
          <w:rFonts w:ascii="宋体" w:eastAsia="宋体" w:hint="eastAsia"/>
          <w:spacing w:val="-2"/>
          <w:sz w:val="24"/>
          <w:lang w:eastAsia="zh-CN"/>
        </w:rPr>
        <w:t>罗马书</w:t>
      </w:r>
      <w:r>
        <w:rPr>
          <w:spacing w:val="-2"/>
          <w:sz w:val="24"/>
          <w:lang w:eastAsia="zh-CN"/>
        </w:rPr>
        <w:t>6:20</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你们现今所看为羞耻的事</w:t>
      </w:r>
      <w:r>
        <w:rPr>
          <w:spacing w:val="-2"/>
          <w:sz w:val="24"/>
          <w:lang w:eastAsia="zh-CN"/>
        </w:rPr>
        <w:t>,</w:t>
      </w:r>
      <w:r>
        <w:rPr>
          <w:rFonts w:ascii="宋体" w:eastAsia="宋体" w:hint="eastAsia"/>
          <w:spacing w:val="-2"/>
          <w:sz w:val="24"/>
          <w:lang w:eastAsia="zh-CN"/>
        </w:rPr>
        <w:t>当日有什么果子呢</w:t>
      </w:r>
      <w:r>
        <w:rPr>
          <w:spacing w:val="-2"/>
          <w:sz w:val="24"/>
          <w:lang w:eastAsia="zh-CN"/>
        </w:rPr>
        <w:t>?</w:t>
      </w:r>
      <w:r>
        <w:rPr>
          <w:rFonts w:ascii="宋体" w:eastAsia="宋体" w:hint="eastAsia"/>
          <w:spacing w:val="-2"/>
          <w:sz w:val="24"/>
          <w:lang w:eastAsia="zh-CN"/>
        </w:rPr>
        <w:t>罪不仅给个人带来羞耻</w:t>
      </w:r>
      <w:r>
        <w:rPr>
          <w:spacing w:val="-2"/>
          <w:sz w:val="24"/>
          <w:lang w:eastAsia="zh-CN"/>
        </w:rPr>
        <w:t>,</w:t>
      </w:r>
      <w:r>
        <w:rPr>
          <w:rFonts w:ascii="宋体" w:eastAsia="宋体" w:hint="eastAsia"/>
          <w:spacing w:val="-2"/>
          <w:sz w:val="24"/>
          <w:lang w:eastAsia="zh-CN"/>
        </w:rPr>
        <w:t>当罪恶盛行时</w:t>
      </w:r>
      <w:r>
        <w:rPr>
          <w:spacing w:val="-2"/>
          <w:sz w:val="24"/>
          <w:lang w:eastAsia="zh-CN"/>
        </w:rPr>
        <w:t>,</w:t>
      </w:r>
      <w:r>
        <w:rPr>
          <w:rFonts w:ascii="宋体" w:eastAsia="宋体" w:hint="eastAsia"/>
          <w:spacing w:val="-2"/>
          <w:sz w:val="24"/>
          <w:lang w:eastAsia="zh-CN"/>
        </w:rPr>
        <w:t>也给整个国家带来羞耻。箴言</w:t>
      </w:r>
      <w:r>
        <w:rPr>
          <w:spacing w:val="-2"/>
          <w:sz w:val="24"/>
          <w:lang w:eastAsia="zh-CN"/>
        </w:rPr>
        <w:t>14:34</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公义使邦国高举</w:t>
      </w:r>
      <w:r>
        <w:rPr>
          <w:spacing w:val="-2"/>
          <w:sz w:val="24"/>
          <w:lang w:eastAsia="zh-CN"/>
        </w:rPr>
        <w:t>,</w:t>
      </w:r>
      <w:r>
        <w:rPr>
          <w:rFonts w:ascii="宋体" w:eastAsia="宋体" w:hint="eastAsia"/>
          <w:spacing w:val="-2"/>
          <w:sz w:val="24"/>
          <w:lang w:eastAsia="zh-CN"/>
        </w:rPr>
        <w:t>罪恶是人民的羞辱。</w:t>
      </w:r>
    </w:p>
    <w:p w14:paraId="5F1F9D6B" w14:textId="77777777" w:rsidR="00EC029C" w:rsidRDefault="00000000">
      <w:pPr>
        <w:spacing w:before="283" w:line="242" w:lineRule="auto"/>
        <w:ind w:left="100" w:right="507"/>
        <w:jc w:val="both"/>
        <w:rPr>
          <w:rFonts w:ascii="宋体" w:eastAsia="宋体"/>
          <w:sz w:val="24"/>
          <w:lang w:eastAsia="zh-CN"/>
        </w:rPr>
      </w:pPr>
      <w:r>
        <w:rPr>
          <w:rFonts w:ascii="宋体" w:eastAsia="宋体" w:hint="eastAsia"/>
          <w:spacing w:val="-2"/>
          <w:sz w:val="24"/>
          <w:lang w:eastAsia="zh-CN"/>
        </w:rPr>
        <w:t>苦难本身并不羞耻</w:t>
      </w:r>
      <w:r>
        <w:rPr>
          <w:spacing w:val="-2"/>
          <w:sz w:val="24"/>
          <w:lang w:eastAsia="zh-CN"/>
        </w:rPr>
        <w:t>,</w:t>
      </w:r>
      <w:r>
        <w:rPr>
          <w:rFonts w:ascii="宋体" w:eastAsia="宋体" w:hint="eastAsia"/>
          <w:spacing w:val="-2"/>
          <w:sz w:val="24"/>
          <w:lang w:eastAsia="zh-CN"/>
        </w:rPr>
        <w:t>只有作为罪的结果时才羞耻</w:t>
      </w:r>
      <w:r>
        <w:rPr>
          <w:spacing w:val="-2"/>
          <w:sz w:val="24"/>
          <w:lang w:eastAsia="zh-CN"/>
        </w:rPr>
        <w:t>(</w:t>
      </w:r>
      <w:r>
        <w:rPr>
          <w:rFonts w:ascii="宋体" w:eastAsia="宋体" w:hint="eastAsia"/>
          <w:spacing w:val="-2"/>
          <w:sz w:val="24"/>
          <w:lang w:eastAsia="zh-CN"/>
        </w:rPr>
        <w:t>这点我们后面会讲</w:t>
      </w:r>
      <w:r>
        <w:rPr>
          <w:spacing w:val="-2"/>
          <w:sz w:val="24"/>
          <w:lang w:eastAsia="zh-CN"/>
        </w:rPr>
        <w:t>),</w:t>
      </w:r>
      <w:r>
        <w:rPr>
          <w:rFonts w:ascii="宋体" w:eastAsia="宋体" w:hint="eastAsia"/>
          <w:spacing w:val="-2"/>
          <w:sz w:val="24"/>
          <w:lang w:eastAsia="zh-CN"/>
        </w:rPr>
        <w:t>但罪才是招致一切羞辱和羞耻的根源</w:t>
      </w:r>
      <w:r>
        <w:rPr>
          <w:spacing w:val="-2"/>
          <w:sz w:val="24"/>
          <w:lang w:eastAsia="zh-CN"/>
        </w:rPr>
        <w:t>:</w:t>
      </w:r>
      <w:r>
        <w:rPr>
          <w:rFonts w:ascii="宋体" w:eastAsia="宋体" w:hint="eastAsia"/>
          <w:spacing w:val="-2"/>
          <w:sz w:val="24"/>
          <w:lang w:eastAsia="zh-CN"/>
        </w:rPr>
        <w:t>这段经文在我们身上应验了</w:t>
      </w:r>
      <w:r>
        <w:rPr>
          <w:spacing w:val="-2"/>
          <w:sz w:val="24"/>
          <w:lang w:eastAsia="zh-CN"/>
        </w:rPr>
        <w:t>;</w:t>
      </w:r>
      <w:r>
        <w:rPr>
          <w:rFonts w:ascii="宋体" w:eastAsia="宋体" w:hint="eastAsia"/>
          <w:spacing w:val="-2"/>
          <w:sz w:val="24"/>
          <w:lang w:eastAsia="zh-CN"/>
        </w:rPr>
        <w:t>我们的罪使这个国家蒙羞</w:t>
      </w:r>
      <w:r>
        <w:rPr>
          <w:spacing w:val="-2"/>
          <w:sz w:val="24"/>
          <w:lang w:eastAsia="zh-CN"/>
        </w:rPr>
        <w:t>:</w:t>
      </w:r>
      <w:r>
        <w:rPr>
          <w:rFonts w:ascii="宋体" w:eastAsia="宋体" w:hint="eastAsia"/>
          <w:spacing w:val="-2"/>
          <w:sz w:val="24"/>
          <w:lang w:eastAsia="zh-CN"/>
        </w:rPr>
        <w:t>曾几何时</w:t>
      </w:r>
      <w:r>
        <w:rPr>
          <w:spacing w:val="-2"/>
          <w:sz w:val="24"/>
          <w:lang w:eastAsia="zh-CN"/>
        </w:rPr>
        <w:t>,</w:t>
      </w:r>
      <w:r>
        <w:rPr>
          <w:rFonts w:ascii="宋体" w:eastAsia="宋体" w:hint="eastAsia"/>
          <w:spacing w:val="-2"/>
          <w:sz w:val="24"/>
          <w:lang w:eastAsia="zh-CN"/>
        </w:rPr>
        <w:t>这个国家在列国中备受尊崇</w:t>
      </w:r>
      <w:r>
        <w:rPr>
          <w:spacing w:val="-2"/>
          <w:sz w:val="24"/>
          <w:lang w:eastAsia="zh-CN"/>
        </w:rPr>
        <w:t>,</w:t>
      </w:r>
      <w:r>
        <w:rPr>
          <w:rFonts w:ascii="宋体" w:eastAsia="宋体" w:hint="eastAsia"/>
          <w:spacing w:val="-2"/>
          <w:sz w:val="24"/>
          <w:lang w:eastAsia="zh-CN"/>
        </w:rPr>
        <w:t>使他们战兢</w:t>
      </w:r>
      <w:r>
        <w:rPr>
          <w:spacing w:val="-2"/>
          <w:sz w:val="24"/>
          <w:lang w:eastAsia="zh-CN"/>
        </w:rPr>
        <w:t>;</w:t>
      </w:r>
      <w:r>
        <w:rPr>
          <w:rFonts w:ascii="宋体" w:eastAsia="宋体" w:hint="eastAsia"/>
          <w:spacing w:val="-2"/>
          <w:sz w:val="24"/>
          <w:lang w:eastAsia="zh-CN"/>
        </w:rPr>
        <w:t>但近来我们犯罪</w:t>
      </w:r>
      <w:r>
        <w:rPr>
          <w:spacing w:val="-2"/>
          <w:sz w:val="24"/>
          <w:lang w:eastAsia="zh-CN"/>
        </w:rPr>
        <w:t>,</w:t>
      </w:r>
      <w:r>
        <w:rPr>
          <w:rFonts w:ascii="宋体" w:eastAsia="宋体" w:hint="eastAsia"/>
          <w:spacing w:val="-2"/>
          <w:sz w:val="24"/>
          <w:lang w:eastAsia="zh-CN"/>
        </w:rPr>
        <w:t>变得迷信</w:t>
      </w:r>
      <w:r>
        <w:rPr>
          <w:spacing w:val="-2"/>
          <w:sz w:val="24"/>
          <w:lang w:eastAsia="zh-CN"/>
        </w:rPr>
        <w:t>,</w:t>
      </w:r>
      <w:r>
        <w:rPr>
          <w:rFonts w:ascii="宋体" w:eastAsia="宋体" w:hint="eastAsia"/>
          <w:spacing w:val="-2"/>
          <w:sz w:val="24"/>
          <w:lang w:eastAsia="zh-CN"/>
        </w:rPr>
        <w:t>更接近天主教</w:t>
      </w:r>
      <w:r>
        <w:rPr>
          <w:spacing w:val="-2"/>
          <w:sz w:val="24"/>
          <w:lang w:eastAsia="zh-CN"/>
        </w:rPr>
        <w:t>,</w:t>
      </w:r>
      <w:r>
        <w:rPr>
          <w:rFonts w:ascii="宋体" w:eastAsia="宋体" w:hint="eastAsia"/>
          <w:spacing w:val="-2"/>
          <w:sz w:val="24"/>
          <w:lang w:eastAsia="zh-CN"/>
        </w:rPr>
        <w:t>我们中间罪恶</w:t>
      </w:r>
      <w:r>
        <w:rPr>
          <w:rFonts w:ascii="宋体" w:eastAsia="宋体" w:hint="eastAsia"/>
          <w:spacing w:val="-4"/>
          <w:sz w:val="24"/>
          <w:lang w:eastAsia="zh-CN"/>
        </w:rPr>
        <w:t>更多。</w:t>
      </w:r>
    </w:p>
    <w:p w14:paraId="5AE70BA1" w14:textId="77777777" w:rsidR="00EC029C" w:rsidRDefault="00000000">
      <w:pPr>
        <w:spacing w:before="281" w:line="242" w:lineRule="auto"/>
        <w:ind w:left="100" w:right="483"/>
        <w:rPr>
          <w:rFonts w:ascii="宋体" w:eastAsia="宋体"/>
          <w:sz w:val="24"/>
          <w:lang w:eastAsia="zh-CN"/>
        </w:rPr>
      </w:pPr>
      <w:r>
        <w:rPr>
          <w:rFonts w:ascii="宋体" w:eastAsia="宋体" w:hint="eastAsia"/>
          <w:spacing w:val="-2"/>
          <w:sz w:val="24"/>
          <w:lang w:eastAsia="zh-CN"/>
        </w:rPr>
        <w:t>这个国家极其羞辱</w:t>
      </w:r>
      <w:r>
        <w:rPr>
          <w:spacing w:val="-2"/>
          <w:sz w:val="24"/>
          <w:lang w:eastAsia="zh-CN"/>
        </w:rPr>
        <w:t>:</w:t>
      </w:r>
      <w:r>
        <w:rPr>
          <w:rFonts w:ascii="宋体" w:eastAsia="宋体" w:hint="eastAsia"/>
          <w:spacing w:val="-2"/>
          <w:sz w:val="24"/>
          <w:lang w:eastAsia="zh-CN"/>
        </w:rPr>
        <w:t>对此我们可以引用何西阿书</w:t>
      </w:r>
      <w:r>
        <w:rPr>
          <w:spacing w:val="-2"/>
          <w:sz w:val="24"/>
          <w:lang w:eastAsia="zh-CN"/>
        </w:rPr>
        <w:t>13</w:t>
      </w:r>
      <w:r>
        <w:rPr>
          <w:rFonts w:ascii="宋体" w:eastAsia="宋体" w:hint="eastAsia"/>
          <w:spacing w:val="-2"/>
          <w:sz w:val="24"/>
          <w:lang w:eastAsia="zh-CN"/>
        </w:rPr>
        <w:t>章</w:t>
      </w:r>
      <w:r>
        <w:rPr>
          <w:spacing w:val="-2"/>
          <w:sz w:val="24"/>
          <w:lang w:eastAsia="zh-CN"/>
        </w:rPr>
        <w:t>,</w:t>
      </w:r>
      <w:r>
        <w:rPr>
          <w:rFonts w:ascii="宋体" w:eastAsia="宋体" w:hint="eastAsia"/>
          <w:spacing w:val="-2"/>
          <w:sz w:val="24"/>
          <w:lang w:eastAsia="zh-CN"/>
        </w:rPr>
        <w:t>大多数解经家认为</w:t>
      </w:r>
      <w:r>
        <w:rPr>
          <w:spacing w:val="-2"/>
          <w:sz w:val="24"/>
          <w:lang w:eastAsia="zh-CN"/>
        </w:rPr>
        <w:t>,</w:t>
      </w:r>
      <w:r>
        <w:rPr>
          <w:rFonts w:ascii="宋体" w:eastAsia="宋体" w:hint="eastAsia"/>
          <w:spacing w:val="-2"/>
          <w:sz w:val="24"/>
          <w:lang w:eastAsia="zh-CN"/>
        </w:rPr>
        <w:t>从前以法莲说话</w:t>
      </w:r>
      <w:r>
        <w:rPr>
          <w:spacing w:val="-2"/>
          <w:sz w:val="24"/>
          <w:lang w:eastAsia="zh-CN"/>
        </w:rPr>
        <w:t>,</w:t>
      </w:r>
      <w:r>
        <w:rPr>
          <w:rFonts w:ascii="宋体" w:eastAsia="宋体" w:hint="eastAsia"/>
          <w:spacing w:val="-2"/>
          <w:sz w:val="24"/>
          <w:lang w:eastAsia="zh-CN"/>
        </w:rPr>
        <w:t>人就战兢</w:t>
      </w:r>
      <w:r>
        <w:rPr>
          <w:spacing w:val="-2"/>
          <w:sz w:val="24"/>
          <w:lang w:eastAsia="zh-CN"/>
        </w:rPr>
        <w:t>,</w:t>
      </w:r>
      <w:r>
        <w:rPr>
          <w:rFonts w:ascii="宋体" w:eastAsia="宋体" w:hint="eastAsia"/>
          <w:spacing w:val="-2"/>
          <w:sz w:val="24"/>
          <w:lang w:eastAsia="zh-CN"/>
        </w:rPr>
        <w:t>他在以色列中居首位</w:t>
      </w:r>
      <w:r>
        <w:rPr>
          <w:spacing w:val="-2"/>
          <w:sz w:val="24"/>
          <w:lang w:eastAsia="zh-CN"/>
        </w:rPr>
        <w:t>;</w:t>
      </w:r>
      <w:r>
        <w:rPr>
          <w:rFonts w:ascii="宋体" w:eastAsia="宋体" w:hint="eastAsia"/>
          <w:spacing w:val="-2"/>
          <w:sz w:val="24"/>
          <w:lang w:eastAsia="zh-CN"/>
        </w:rPr>
        <w:t>但他在事奉巴力的事上犯罪</w:t>
      </w:r>
      <w:r>
        <w:rPr>
          <w:spacing w:val="-2"/>
          <w:sz w:val="24"/>
          <w:lang w:eastAsia="zh-CN"/>
        </w:rPr>
        <w:t>,</w:t>
      </w:r>
      <w:r>
        <w:rPr>
          <w:rFonts w:ascii="宋体" w:eastAsia="宋体" w:hint="eastAsia"/>
          <w:spacing w:val="-2"/>
          <w:sz w:val="24"/>
          <w:lang w:eastAsia="zh-CN"/>
        </w:rPr>
        <w:t>就死了</w:t>
      </w:r>
      <w:r>
        <w:rPr>
          <w:spacing w:val="-2"/>
          <w:sz w:val="24"/>
          <w:lang w:eastAsia="zh-CN"/>
        </w:rPr>
        <w:t>;</w:t>
      </w:r>
      <w:r>
        <w:rPr>
          <w:rFonts w:ascii="宋体" w:eastAsia="宋体" w:hint="eastAsia"/>
          <w:spacing w:val="-2"/>
          <w:sz w:val="24"/>
          <w:lang w:eastAsia="zh-CN"/>
        </w:rPr>
        <w:t>解经家是这样解释的</w:t>
      </w:r>
      <w:r>
        <w:rPr>
          <w:spacing w:val="-2"/>
          <w:sz w:val="24"/>
          <w:lang w:eastAsia="zh-CN"/>
        </w:rPr>
        <w:t>:</w:t>
      </w:r>
      <w:r>
        <w:rPr>
          <w:rFonts w:ascii="宋体" w:eastAsia="宋体" w:hint="eastAsia"/>
          <w:spacing w:val="-2"/>
          <w:sz w:val="24"/>
          <w:lang w:eastAsia="zh-CN"/>
        </w:rPr>
        <w:t>从前以法莲说话</w:t>
      </w:r>
      <w:r>
        <w:rPr>
          <w:spacing w:val="-2"/>
          <w:sz w:val="24"/>
          <w:lang w:eastAsia="zh-CN"/>
        </w:rPr>
        <w:t>,</w:t>
      </w:r>
      <w:r>
        <w:rPr>
          <w:rFonts w:ascii="宋体" w:eastAsia="宋体" w:hint="eastAsia"/>
          <w:spacing w:val="-2"/>
          <w:sz w:val="24"/>
          <w:lang w:eastAsia="zh-CN"/>
        </w:rPr>
        <w:t>周围列国就战兢</w:t>
      </w:r>
      <w:r>
        <w:rPr>
          <w:spacing w:val="-2"/>
          <w:sz w:val="24"/>
          <w:lang w:eastAsia="zh-CN"/>
        </w:rPr>
        <w:t>,</w:t>
      </w:r>
      <w:r>
        <w:rPr>
          <w:rFonts w:ascii="宋体" w:eastAsia="宋体" w:hint="eastAsia"/>
          <w:spacing w:val="-2"/>
          <w:sz w:val="24"/>
          <w:lang w:eastAsia="zh-CN"/>
        </w:rPr>
        <w:t>他高举自己</w:t>
      </w:r>
      <w:r>
        <w:rPr>
          <w:spacing w:val="-2"/>
          <w:sz w:val="24"/>
          <w:lang w:eastAsia="zh-CN"/>
        </w:rPr>
        <w:t>,</w:t>
      </w:r>
      <w:r>
        <w:rPr>
          <w:rFonts w:ascii="宋体" w:eastAsia="宋体" w:hint="eastAsia"/>
          <w:spacing w:val="-2"/>
          <w:sz w:val="24"/>
          <w:lang w:eastAsia="zh-CN"/>
        </w:rPr>
        <w:t>超过其他国家</w:t>
      </w:r>
      <w:r>
        <w:rPr>
          <w:spacing w:val="-2"/>
          <w:sz w:val="24"/>
          <w:lang w:eastAsia="zh-CN"/>
        </w:rPr>
        <w:t>;</w:t>
      </w:r>
      <w:r>
        <w:rPr>
          <w:rFonts w:ascii="宋体" w:eastAsia="宋体" w:hint="eastAsia"/>
          <w:spacing w:val="-2"/>
          <w:sz w:val="24"/>
          <w:lang w:eastAsia="zh-CN"/>
        </w:rPr>
        <w:t>但当他在巴力的事上犯罪</w:t>
      </w:r>
      <w:r>
        <w:rPr>
          <w:spacing w:val="-2"/>
          <w:sz w:val="24"/>
          <w:lang w:eastAsia="zh-CN"/>
        </w:rPr>
        <w:t>,</w:t>
      </w:r>
      <w:r>
        <w:rPr>
          <w:rFonts w:ascii="宋体" w:eastAsia="宋体" w:hint="eastAsia"/>
          <w:spacing w:val="-2"/>
          <w:sz w:val="24"/>
          <w:lang w:eastAsia="zh-CN"/>
        </w:rPr>
        <w:t>他就死了</w:t>
      </w:r>
      <w:r>
        <w:rPr>
          <w:spacing w:val="-2"/>
          <w:sz w:val="24"/>
          <w:lang w:eastAsia="zh-CN"/>
        </w:rPr>
        <w:t>,</w:t>
      </w:r>
      <w:r>
        <w:rPr>
          <w:rFonts w:ascii="宋体" w:eastAsia="宋体" w:hint="eastAsia"/>
          <w:spacing w:val="-2"/>
          <w:sz w:val="24"/>
          <w:lang w:eastAsia="zh-CN"/>
        </w:rPr>
        <w:t>他的尊荣消逝</w:t>
      </w:r>
      <w:r>
        <w:rPr>
          <w:spacing w:val="-2"/>
          <w:sz w:val="24"/>
          <w:lang w:eastAsia="zh-CN"/>
        </w:rPr>
        <w:t>,</w:t>
      </w:r>
      <w:r>
        <w:rPr>
          <w:rFonts w:ascii="宋体" w:eastAsia="宋体" w:hint="eastAsia"/>
          <w:spacing w:val="-2"/>
          <w:sz w:val="24"/>
          <w:lang w:eastAsia="zh-CN"/>
        </w:rPr>
        <w:t>成了一个死气沉沉的国家</w:t>
      </w:r>
      <w:r>
        <w:rPr>
          <w:spacing w:val="-2"/>
          <w:sz w:val="24"/>
          <w:lang w:eastAsia="zh-CN"/>
        </w:rPr>
        <w:t>,</w:t>
      </w:r>
      <w:r>
        <w:rPr>
          <w:rFonts w:ascii="宋体" w:eastAsia="宋体" w:hint="eastAsia"/>
          <w:spacing w:val="-2"/>
          <w:sz w:val="24"/>
          <w:lang w:eastAsia="zh-CN"/>
        </w:rPr>
        <w:t>无人尊重。</w:t>
      </w:r>
    </w:p>
    <w:p w14:paraId="6CB5FFB2" w14:textId="77777777" w:rsidR="00EC029C" w:rsidRDefault="00000000">
      <w:pPr>
        <w:spacing w:before="282" w:line="242" w:lineRule="auto"/>
        <w:ind w:left="100" w:right="383"/>
        <w:rPr>
          <w:sz w:val="24"/>
          <w:lang w:eastAsia="zh-CN"/>
        </w:rPr>
      </w:pPr>
      <w:r>
        <w:rPr>
          <w:rFonts w:ascii="宋体" w:eastAsia="宋体" w:hint="eastAsia"/>
          <w:spacing w:val="-2"/>
          <w:sz w:val="24"/>
          <w:lang w:eastAsia="zh-CN"/>
        </w:rPr>
        <w:t>不错</w:t>
      </w:r>
      <w:r>
        <w:rPr>
          <w:spacing w:val="-2"/>
          <w:sz w:val="24"/>
          <w:lang w:eastAsia="zh-CN"/>
        </w:rPr>
        <w:t>,</w:t>
      </w:r>
      <w:r>
        <w:rPr>
          <w:rFonts w:ascii="宋体" w:eastAsia="宋体" w:hint="eastAsia"/>
          <w:spacing w:val="-2"/>
          <w:sz w:val="24"/>
          <w:lang w:eastAsia="zh-CN"/>
        </w:rPr>
        <w:t>从前英格兰说话</w:t>
      </w:r>
      <w:r>
        <w:rPr>
          <w:spacing w:val="-2"/>
          <w:sz w:val="24"/>
          <w:lang w:eastAsia="zh-CN"/>
        </w:rPr>
        <w:t>,</w:t>
      </w:r>
      <w:r>
        <w:rPr>
          <w:rFonts w:ascii="宋体" w:eastAsia="宋体" w:hint="eastAsia"/>
          <w:spacing w:val="-2"/>
          <w:sz w:val="24"/>
          <w:lang w:eastAsia="zh-CN"/>
        </w:rPr>
        <w:t>列国战兢</w:t>
      </w:r>
      <w:r>
        <w:rPr>
          <w:spacing w:val="-2"/>
          <w:sz w:val="24"/>
          <w:lang w:eastAsia="zh-CN"/>
        </w:rPr>
        <w:t>,</w:t>
      </w:r>
      <w:r>
        <w:rPr>
          <w:rFonts w:ascii="宋体" w:eastAsia="宋体" w:hint="eastAsia"/>
          <w:spacing w:val="-2"/>
          <w:sz w:val="24"/>
          <w:lang w:eastAsia="zh-CN"/>
        </w:rPr>
        <w:t>英格兰高举自己</w:t>
      </w:r>
      <w:r>
        <w:rPr>
          <w:spacing w:val="-2"/>
          <w:sz w:val="24"/>
          <w:lang w:eastAsia="zh-CN"/>
        </w:rPr>
        <w:t>,</w:t>
      </w:r>
      <w:r>
        <w:rPr>
          <w:rFonts w:ascii="宋体" w:eastAsia="宋体" w:hint="eastAsia"/>
          <w:spacing w:val="-2"/>
          <w:sz w:val="24"/>
          <w:lang w:eastAsia="zh-CN"/>
        </w:rPr>
        <w:t>超过其他国家</w:t>
      </w:r>
      <w:r>
        <w:rPr>
          <w:spacing w:val="-2"/>
          <w:sz w:val="24"/>
          <w:lang w:eastAsia="zh-CN"/>
        </w:rPr>
        <w:t>;</w:t>
      </w:r>
      <w:r>
        <w:rPr>
          <w:rFonts w:ascii="宋体" w:eastAsia="宋体" w:hint="eastAsia"/>
          <w:spacing w:val="-2"/>
          <w:sz w:val="24"/>
          <w:lang w:eastAsia="zh-CN"/>
        </w:rPr>
        <w:t>但自从我们在巴力的事上犯罪</w:t>
      </w:r>
      <w:r>
        <w:rPr>
          <w:spacing w:val="-2"/>
          <w:sz w:val="24"/>
          <w:lang w:eastAsia="zh-CN"/>
        </w:rPr>
        <w:t>,</w:t>
      </w:r>
      <w:r>
        <w:rPr>
          <w:rFonts w:ascii="宋体" w:eastAsia="宋体" w:hint="eastAsia"/>
          <w:spacing w:val="-2"/>
          <w:sz w:val="24"/>
          <w:lang w:eastAsia="zh-CN"/>
        </w:rPr>
        <w:t>偶像崇拜和迷信盛行</w:t>
      </w:r>
      <w:r>
        <w:rPr>
          <w:spacing w:val="-2"/>
          <w:sz w:val="24"/>
          <w:lang w:eastAsia="zh-CN"/>
        </w:rPr>
        <w:t>,</w:t>
      </w:r>
      <w:r>
        <w:rPr>
          <w:rFonts w:ascii="宋体" w:eastAsia="宋体" w:hint="eastAsia"/>
          <w:spacing w:val="-2"/>
          <w:sz w:val="24"/>
          <w:lang w:eastAsia="zh-CN"/>
        </w:rPr>
        <w:t>我们就成了一个死气沉沉的国家</w:t>
      </w:r>
      <w:r>
        <w:rPr>
          <w:spacing w:val="-2"/>
          <w:sz w:val="24"/>
          <w:lang w:eastAsia="zh-CN"/>
        </w:rPr>
        <w:t>,</w:t>
      </w:r>
      <w:r>
        <w:rPr>
          <w:rFonts w:ascii="宋体" w:eastAsia="宋体" w:hint="eastAsia"/>
          <w:spacing w:val="-2"/>
          <w:sz w:val="24"/>
          <w:lang w:eastAsia="zh-CN"/>
        </w:rPr>
        <w:t>大不如前了。罪使任何国家蒙羞羞辱</w:t>
      </w:r>
      <w:r>
        <w:rPr>
          <w:spacing w:val="-2"/>
          <w:sz w:val="24"/>
          <w:lang w:eastAsia="zh-CN"/>
        </w:rPr>
        <w:t>:</w:t>
      </w:r>
      <w:r>
        <w:rPr>
          <w:rFonts w:ascii="宋体" w:eastAsia="宋体" w:hint="eastAsia"/>
          <w:spacing w:val="-2"/>
          <w:sz w:val="24"/>
          <w:lang w:eastAsia="zh-CN"/>
        </w:rPr>
        <w:t>苦难不能像罪那样使人蒙羞</w:t>
      </w:r>
      <w:r>
        <w:rPr>
          <w:spacing w:val="-2"/>
          <w:sz w:val="24"/>
          <w:lang w:eastAsia="zh-CN"/>
        </w:rPr>
        <w:t>;</w:t>
      </w:r>
      <w:r>
        <w:rPr>
          <w:rFonts w:ascii="宋体" w:eastAsia="宋体" w:hint="eastAsia"/>
          <w:spacing w:val="-2"/>
          <w:sz w:val="24"/>
          <w:lang w:eastAsia="zh-CN"/>
        </w:rPr>
        <w:t>罪带来羞耻。凡显出一个人毫无价值</w:t>
      </w:r>
      <w:r>
        <w:rPr>
          <w:spacing w:val="-2"/>
          <w:sz w:val="24"/>
          <w:lang w:eastAsia="zh-CN"/>
        </w:rPr>
        <w:t>,</w:t>
      </w:r>
      <w:r>
        <w:rPr>
          <w:rFonts w:ascii="宋体" w:eastAsia="宋体" w:hint="eastAsia"/>
          <w:spacing w:val="-2"/>
          <w:sz w:val="24"/>
          <w:lang w:eastAsia="zh-CN"/>
        </w:rPr>
        <w:t>表明一个人没有什么好处或价值的</w:t>
      </w:r>
      <w:r>
        <w:rPr>
          <w:spacing w:val="-2"/>
          <w:sz w:val="24"/>
          <w:lang w:eastAsia="zh-CN"/>
        </w:rPr>
        <w:t>;</w:t>
      </w:r>
      <w:r>
        <w:rPr>
          <w:rFonts w:ascii="宋体" w:eastAsia="宋体" w:hint="eastAsia"/>
          <w:spacing w:val="-2"/>
          <w:sz w:val="24"/>
          <w:lang w:eastAsia="zh-CN"/>
        </w:rPr>
        <w:t>或有人做了有悖自己尊严或别人认为他有的尊严的事</w:t>
      </w:r>
      <w:r>
        <w:rPr>
          <w:spacing w:val="-2"/>
          <w:sz w:val="24"/>
          <w:lang w:eastAsia="zh-CN"/>
        </w:rPr>
        <w:t>;</w:t>
      </w:r>
      <w:r>
        <w:rPr>
          <w:rFonts w:ascii="宋体" w:eastAsia="宋体" w:hint="eastAsia"/>
          <w:spacing w:val="-2"/>
          <w:sz w:val="24"/>
          <w:lang w:eastAsia="zh-CN"/>
        </w:rPr>
        <w:t>如躺在泥里</w:t>
      </w:r>
      <w:r>
        <w:rPr>
          <w:spacing w:val="-2"/>
          <w:sz w:val="24"/>
          <w:lang w:eastAsia="zh-CN"/>
        </w:rPr>
        <w:t>,</w:t>
      </w:r>
      <w:r>
        <w:rPr>
          <w:rFonts w:ascii="宋体" w:eastAsia="宋体" w:hint="eastAsia"/>
          <w:spacing w:val="-2"/>
          <w:sz w:val="24"/>
          <w:lang w:eastAsia="zh-CN"/>
        </w:rPr>
        <w:t>或赤身露体</w:t>
      </w:r>
      <w:r>
        <w:rPr>
          <w:spacing w:val="-2"/>
          <w:sz w:val="24"/>
          <w:lang w:eastAsia="zh-CN"/>
        </w:rPr>
        <w:t>,</w:t>
      </w:r>
      <w:r>
        <w:rPr>
          <w:rFonts w:ascii="宋体" w:eastAsia="宋体" w:hint="eastAsia"/>
          <w:spacing w:val="-2"/>
          <w:sz w:val="24"/>
          <w:lang w:eastAsia="zh-CN"/>
        </w:rPr>
        <w:t>或行为举止有失体统</w:t>
      </w:r>
      <w:r>
        <w:rPr>
          <w:spacing w:val="-2"/>
          <w:sz w:val="24"/>
          <w:lang w:eastAsia="zh-CN"/>
        </w:rPr>
        <w:t>,</w:t>
      </w:r>
    </w:p>
    <w:p w14:paraId="1D1F3232" w14:textId="77777777" w:rsidR="00EC029C" w:rsidRDefault="00EC029C">
      <w:pPr>
        <w:pStyle w:val="a3"/>
        <w:spacing w:before="13"/>
        <w:ind w:left="0"/>
        <w:jc w:val="left"/>
        <w:rPr>
          <w:sz w:val="24"/>
          <w:lang w:eastAsia="zh-CN"/>
        </w:rPr>
      </w:pPr>
    </w:p>
    <w:p w14:paraId="50D57C9C" w14:textId="77777777" w:rsidR="00EC029C" w:rsidRDefault="00000000">
      <w:pPr>
        <w:spacing w:line="242" w:lineRule="auto"/>
        <w:ind w:left="100" w:right="345"/>
        <w:jc w:val="both"/>
        <w:rPr>
          <w:rFonts w:ascii="宋体" w:eastAsia="宋体"/>
          <w:sz w:val="24"/>
          <w:lang w:eastAsia="zh-CN"/>
        </w:rPr>
      </w:pPr>
      <w:r>
        <w:rPr>
          <w:rFonts w:ascii="宋体" w:eastAsia="宋体" w:hint="eastAsia"/>
          <w:spacing w:val="-2"/>
          <w:sz w:val="24"/>
          <w:lang w:eastAsia="zh-CN"/>
        </w:rPr>
        <w:t>表现出与他应有的尊严不相称</w:t>
      </w:r>
      <w:r>
        <w:rPr>
          <w:spacing w:val="-2"/>
          <w:sz w:val="24"/>
          <w:lang w:eastAsia="zh-CN"/>
        </w:rPr>
        <w:t>,</w:t>
      </w:r>
      <w:r>
        <w:rPr>
          <w:rFonts w:ascii="宋体" w:eastAsia="宋体" w:hint="eastAsia"/>
          <w:spacing w:val="-2"/>
          <w:sz w:val="24"/>
          <w:lang w:eastAsia="zh-CN"/>
        </w:rPr>
        <w:t>这就招致羞耻。约伯记</w:t>
      </w:r>
      <w:r>
        <w:rPr>
          <w:spacing w:val="-2"/>
          <w:sz w:val="24"/>
          <w:lang w:eastAsia="zh-CN"/>
        </w:rPr>
        <w:t>30:7</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那些在荆棘中叫唤的</w:t>
      </w:r>
      <w:r>
        <w:rPr>
          <w:spacing w:val="-2"/>
          <w:sz w:val="24"/>
          <w:lang w:eastAsia="zh-CN"/>
        </w:rPr>
        <w:t>,</w:t>
      </w:r>
      <w:r>
        <w:rPr>
          <w:rFonts w:ascii="宋体" w:eastAsia="宋体" w:hint="eastAsia"/>
          <w:spacing w:val="-2"/>
          <w:sz w:val="24"/>
          <w:lang w:eastAsia="zh-CN"/>
        </w:rPr>
        <w:t>被藐视</w:t>
      </w:r>
      <w:r>
        <w:rPr>
          <w:spacing w:val="-2"/>
          <w:sz w:val="24"/>
          <w:lang w:eastAsia="zh-CN"/>
        </w:rPr>
        <w:t>,</w:t>
      </w:r>
      <w:r>
        <w:rPr>
          <w:rFonts w:ascii="宋体" w:eastAsia="宋体" w:hint="eastAsia"/>
          <w:spacing w:val="-2"/>
          <w:sz w:val="24"/>
          <w:lang w:eastAsia="zh-CN"/>
        </w:rPr>
        <w:t>成了羞辱</w:t>
      </w:r>
      <w:r>
        <w:rPr>
          <w:spacing w:val="-2"/>
          <w:sz w:val="24"/>
          <w:lang w:eastAsia="zh-CN"/>
        </w:rPr>
        <w:t>:</w:t>
      </w:r>
      <w:r>
        <w:rPr>
          <w:rFonts w:ascii="宋体" w:eastAsia="宋体" w:hint="eastAsia"/>
          <w:spacing w:val="-2"/>
          <w:sz w:val="24"/>
          <w:lang w:eastAsia="zh-CN"/>
        </w:rPr>
        <w:t>人若做了有失尊严的事</w:t>
      </w:r>
      <w:r>
        <w:rPr>
          <w:spacing w:val="-2"/>
          <w:sz w:val="24"/>
          <w:lang w:eastAsia="zh-CN"/>
        </w:rPr>
        <w:t>,</w:t>
      </w:r>
      <w:r>
        <w:rPr>
          <w:rFonts w:ascii="宋体" w:eastAsia="宋体" w:hint="eastAsia"/>
          <w:spacing w:val="-2"/>
          <w:sz w:val="24"/>
          <w:lang w:eastAsia="zh-CN"/>
        </w:rPr>
        <w:t>就是羞耻。没有什么比罪更有失人的尊严</w:t>
      </w:r>
      <w:r>
        <w:rPr>
          <w:spacing w:val="-2"/>
          <w:sz w:val="24"/>
          <w:lang w:eastAsia="zh-CN"/>
        </w:rPr>
        <w:t>,</w:t>
      </w:r>
      <w:r>
        <w:rPr>
          <w:rFonts w:ascii="宋体" w:eastAsia="宋体" w:hint="eastAsia"/>
          <w:spacing w:val="-2"/>
          <w:sz w:val="24"/>
          <w:lang w:eastAsia="zh-CN"/>
        </w:rPr>
        <w:t>没有什么苦难能像罪那样使人失去尊严</w:t>
      </w:r>
      <w:r>
        <w:rPr>
          <w:spacing w:val="-2"/>
          <w:sz w:val="24"/>
          <w:lang w:eastAsia="zh-CN"/>
        </w:rPr>
        <w:t>,</w:t>
      </w:r>
      <w:r>
        <w:rPr>
          <w:rFonts w:ascii="宋体" w:eastAsia="宋体" w:hint="eastAsia"/>
          <w:spacing w:val="-2"/>
          <w:sz w:val="24"/>
          <w:lang w:eastAsia="zh-CN"/>
        </w:rPr>
        <w:t>所以没有什么苦难能像罪那样使人蒙羞。</w:t>
      </w:r>
    </w:p>
    <w:p w14:paraId="291A3B59" w14:textId="77777777" w:rsidR="00EC029C" w:rsidRDefault="00000000">
      <w:pPr>
        <w:spacing w:before="280" w:line="242" w:lineRule="auto"/>
        <w:ind w:left="100" w:right="100"/>
        <w:rPr>
          <w:rFonts w:ascii="宋体" w:eastAsia="宋体"/>
          <w:sz w:val="24"/>
          <w:lang w:eastAsia="zh-CN"/>
        </w:rPr>
      </w:pPr>
      <w:r>
        <w:rPr>
          <w:rFonts w:ascii="宋体" w:eastAsia="宋体" w:hint="eastAsia"/>
          <w:spacing w:val="-2"/>
          <w:sz w:val="24"/>
          <w:lang w:eastAsia="zh-CN"/>
        </w:rPr>
        <w:t>有理性、行事为人以理智为指导的受造之物</w:t>
      </w:r>
      <w:r>
        <w:rPr>
          <w:spacing w:val="-2"/>
          <w:sz w:val="24"/>
          <w:lang w:eastAsia="zh-CN"/>
        </w:rPr>
        <w:t>,</w:t>
      </w:r>
      <w:r>
        <w:rPr>
          <w:rFonts w:ascii="宋体" w:eastAsia="宋体" w:hint="eastAsia"/>
          <w:spacing w:val="-2"/>
          <w:sz w:val="24"/>
          <w:lang w:eastAsia="zh-CN"/>
        </w:rPr>
        <w:t>才是羞耻的对象</w:t>
      </w:r>
      <w:r>
        <w:rPr>
          <w:spacing w:val="-2"/>
          <w:sz w:val="24"/>
          <w:lang w:eastAsia="zh-CN"/>
        </w:rPr>
        <w:t>:</w:t>
      </w:r>
      <w:r>
        <w:rPr>
          <w:rFonts w:ascii="宋体" w:eastAsia="宋体" w:hint="eastAsia"/>
          <w:spacing w:val="-2"/>
          <w:sz w:val="24"/>
          <w:lang w:eastAsia="zh-CN"/>
        </w:rPr>
        <w:t>畜类不能羞耻</w:t>
      </w:r>
      <w:r>
        <w:rPr>
          <w:spacing w:val="-2"/>
          <w:sz w:val="24"/>
          <w:lang w:eastAsia="zh-CN"/>
        </w:rPr>
        <w:t>,</w:t>
      </w:r>
      <w:r>
        <w:rPr>
          <w:rFonts w:ascii="宋体" w:eastAsia="宋体" w:hint="eastAsia"/>
          <w:spacing w:val="-2"/>
          <w:sz w:val="24"/>
          <w:lang w:eastAsia="zh-CN"/>
        </w:rPr>
        <w:t>因为它们行事</w:t>
      </w:r>
      <w:r>
        <w:rPr>
          <w:rFonts w:ascii="宋体" w:eastAsia="宋体" w:hint="eastAsia"/>
          <w:spacing w:val="80"/>
          <w:sz w:val="24"/>
          <w:lang w:eastAsia="zh-CN"/>
        </w:rPr>
        <w:t xml:space="preserve"> </w:t>
      </w:r>
      <w:r>
        <w:rPr>
          <w:rFonts w:ascii="宋体" w:eastAsia="宋体" w:hint="eastAsia"/>
          <w:spacing w:val="-2"/>
          <w:sz w:val="24"/>
          <w:lang w:eastAsia="zh-CN"/>
        </w:rPr>
        <w:t>为人不是出于理智</w:t>
      </w:r>
      <w:r>
        <w:rPr>
          <w:spacing w:val="-2"/>
          <w:sz w:val="24"/>
          <w:lang w:eastAsia="zh-CN"/>
        </w:rPr>
        <w:t>,</w:t>
      </w:r>
      <w:r>
        <w:rPr>
          <w:rFonts w:ascii="宋体" w:eastAsia="宋体" w:hint="eastAsia"/>
          <w:spacing w:val="-2"/>
          <w:sz w:val="24"/>
          <w:lang w:eastAsia="zh-CN"/>
        </w:rPr>
        <w:t>但理性的受造之物</w:t>
      </w:r>
      <w:r>
        <w:rPr>
          <w:spacing w:val="-2"/>
          <w:sz w:val="24"/>
          <w:lang w:eastAsia="zh-CN"/>
        </w:rPr>
        <w:t>,</w:t>
      </w:r>
      <w:r>
        <w:rPr>
          <w:rFonts w:ascii="宋体" w:eastAsia="宋体" w:hint="eastAsia"/>
          <w:spacing w:val="-2"/>
          <w:sz w:val="24"/>
          <w:lang w:eastAsia="zh-CN"/>
        </w:rPr>
        <w:t>若未能达到行为的准则</w:t>
      </w:r>
      <w:r>
        <w:rPr>
          <w:spacing w:val="-2"/>
          <w:sz w:val="24"/>
          <w:lang w:eastAsia="zh-CN"/>
        </w:rPr>
        <w:t>,</w:t>
      </w:r>
      <w:r>
        <w:rPr>
          <w:rFonts w:ascii="宋体" w:eastAsia="宋体" w:hint="eastAsia"/>
          <w:spacing w:val="-2"/>
          <w:sz w:val="24"/>
          <w:lang w:eastAsia="zh-CN"/>
        </w:rPr>
        <w:t>行事不得其法</w:t>
      </w:r>
      <w:r>
        <w:rPr>
          <w:spacing w:val="-2"/>
          <w:sz w:val="24"/>
          <w:lang w:eastAsia="zh-CN"/>
        </w:rPr>
        <w:t>,</w:t>
      </w:r>
      <w:r>
        <w:rPr>
          <w:rFonts w:ascii="宋体" w:eastAsia="宋体" w:hint="eastAsia"/>
          <w:spacing w:val="-2"/>
          <w:sz w:val="24"/>
          <w:lang w:eastAsia="zh-CN"/>
        </w:rPr>
        <w:t>就会招致羞耻。譬如工匠</w:t>
      </w:r>
      <w:r>
        <w:rPr>
          <w:spacing w:val="-2"/>
          <w:sz w:val="24"/>
          <w:lang w:eastAsia="zh-CN"/>
        </w:rPr>
        <w:t>,</w:t>
      </w:r>
      <w:r>
        <w:rPr>
          <w:rFonts w:ascii="宋体" w:eastAsia="宋体" w:hint="eastAsia"/>
          <w:spacing w:val="-2"/>
          <w:sz w:val="24"/>
          <w:lang w:eastAsia="zh-CN"/>
        </w:rPr>
        <w:t>若他做的工作不合规范</w:t>
      </w:r>
      <w:r>
        <w:rPr>
          <w:spacing w:val="-2"/>
          <w:sz w:val="24"/>
          <w:lang w:eastAsia="zh-CN"/>
        </w:rPr>
        <w:t>,</w:t>
      </w:r>
      <w:r>
        <w:rPr>
          <w:rFonts w:ascii="宋体" w:eastAsia="宋体" w:hint="eastAsia"/>
          <w:spacing w:val="-2"/>
          <w:sz w:val="24"/>
          <w:lang w:eastAsia="zh-CN"/>
        </w:rPr>
        <w:t>行事不得其法</w:t>
      </w:r>
      <w:r>
        <w:rPr>
          <w:spacing w:val="-2"/>
          <w:sz w:val="24"/>
          <w:lang w:eastAsia="zh-CN"/>
        </w:rPr>
        <w:t>,</w:t>
      </w:r>
      <w:r>
        <w:rPr>
          <w:rFonts w:ascii="宋体" w:eastAsia="宋体" w:hint="eastAsia"/>
          <w:spacing w:val="-2"/>
          <w:sz w:val="24"/>
          <w:lang w:eastAsia="zh-CN"/>
        </w:rPr>
        <w:t>就会羞愧</w:t>
      </w:r>
      <w:r>
        <w:rPr>
          <w:spacing w:val="-2"/>
          <w:sz w:val="24"/>
          <w:lang w:eastAsia="zh-CN"/>
        </w:rPr>
        <w:t>,</w:t>
      </w:r>
      <w:r>
        <w:rPr>
          <w:rFonts w:ascii="宋体" w:eastAsia="宋体" w:hint="eastAsia"/>
          <w:spacing w:val="-2"/>
          <w:sz w:val="24"/>
          <w:lang w:eastAsia="zh-CN"/>
        </w:rPr>
        <w:t>为自己的作品感到羞耻。</w:t>
      </w:r>
    </w:p>
    <w:p w14:paraId="6E639487" w14:textId="77777777" w:rsidR="00EC029C" w:rsidRDefault="00000000">
      <w:pPr>
        <w:spacing w:before="283" w:line="242" w:lineRule="auto"/>
        <w:ind w:left="100" w:right="340"/>
        <w:jc w:val="both"/>
        <w:rPr>
          <w:rFonts w:ascii="宋体" w:eastAsia="宋体"/>
          <w:sz w:val="24"/>
          <w:lang w:eastAsia="zh-CN"/>
        </w:rPr>
      </w:pPr>
      <w:r>
        <w:rPr>
          <w:rFonts w:ascii="宋体" w:eastAsia="宋体" w:hint="eastAsia"/>
          <w:spacing w:val="-2"/>
          <w:sz w:val="24"/>
          <w:lang w:eastAsia="zh-CN"/>
        </w:rPr>
        <w:t>罪必定招致羞耻</w:t>
      </w:r>
      <w:r>
        <w:rPr>
          <w:spacing w:val="-2"/>
          <w:sz w:val="24"/>
          <w:lang w:eastAsia="zh-CN"/>
        </w:rPr>
        <w:t>,</w:t>
      </w:r>
      <w:r>
        <w:rPr>
          <w:rFonts w:ascii="宋体" w:eastAsia="宋体" w:hint="eastAsia"/>
          <w:spacing w:val="-2"/>
          <w:sz w:val="24"/>
          <w:lang w:eastAsia="zh-CN"/>
        </w:rPr>
        <w:t>因为它达不到永生的准则</w:t>
      </w:r>
      <w:r>
        <w:rPr>
          <w:spacing w:val="-2"/>
          <w:sz w:val="24"/>
          <w:lang w:eastAsia="zh-CN"/>
        </w:rPr>
        <w:t>,</w:t>
      </w:r>
      <w:r>
        <w:rPr>
          <w:rFonts w:ascii="宋体" w:eastAsia="宋体" w:hint="eastAsia"/>
          <w:spacing w:val="-2"/>
          <w:sz w:val="24"/>
          <w:lang w:eastAsia="zh-CN"/>
        </w:rPr>
        <w:t>所以必定招致羞耻。不错</w:t>
      </w:r>
      <w:r>
        <w:rPr>
          <w:spacing w:val="-2"/>
          <w:sz w:val="24"/>
          <w:lang w:eastAsia="zh-CN"/>
        </w:rPr>
        <w:t>,</w:t>
      </w:r>
      <w:r>
        <w:rPr>
          <w:rFonts w:ascii="宋体" w:eastAsia="宋体" w:hint="eastAsia"/>
          <w:spacing w:val="-2"/>
          <w:sz w:val="24"/>
          <w:lang w:eastAsia="zh-CN"/>
        </w:rPr>
        <w:t>在属世的事上</w:t>
      </w:r>
      <w:r>
        <w:rPr>
          <w:spacing w:val="-2"/>
          <w:sz w:val="24"/>
          <w:lang w:eastAsia="zh-CN"/>
        </w:rPr>
        <w:t>,</w:t>
      </w:r>
      <w:r>
        <w:rPr>
          <w:rFonts w:ascii="宋体" w:eastAsia="宋体" w:hint="eastAsia"/>
          <w:spacing w:val="-2"/>
          <w:sz w:val="24"/>
          <w:lang w:eastAsia="zh-CN"/>
        </w:rPr>
        <w:t>出于无知而失败比故意而失败更羞耻</w:t>
      </w:r>
      <w:r>
        <w:rPr>
          <w:spacing w:val="-2"/>
          <w:sz w:val="24"/>
          <w:lang w:eastAsia="zh-CN"/>
        </w:rPr>
        <w:t>;</w:t>
      </w:r>
      <w:r>
        <w:rPr>
          <w:rFonts w:ascii="宋体" w:eastAsia="宋体" w:hint="eastAsia"/>
          <w:spacing w:val="-2"/>
          <w:sz w:val="24"/>
          <w:lang w:eastAsia="zh-CN"/>
        </w:rPr>
        <w:t>但在属灵的事上</w:t>
      </w:r>
      <w:r>
        <w:rPr>
          <w:spacing w:val="-2"/>
          <w:sz w:val="24"/>
          <w:lang w:eastAsia="zh-CN"/>
        </w:rPr>
        <w:t>,</w:t>
      </w:r>
      <w:r>
        <w:rPr>
          <w:rFonts w:ascii="宋体" w:eastAsia="宋体" w:hint="eastAsia"/>
          <w:spacing w:val="-2"/>
          <w:sz w:val="24"/>
          <w:lang w:eastAsia="zh-CN"/>
        </w:rPr>
        <w:t>出于故意而失败更羞耻。艺术越高</w:t>
      </w:r>
      <w:r>
        <w:rPr>
          <w:spacing w:val="-2"/>
          <w:sz w:val="24"/>
          <w:lang w:eastAsia="zh-CN"/>
        </w:rPr>
        <w:t>,</w:t>
      </w:r>
      <w:r>
        <w:rPr>
          <w:rFonts w:ascii="宋体" w:eastAsia="宋体" w:hint="eastAsia"/>
          <w:spacing w:val="-2"/>
          <w:sz w:val="24"/>
          <w:lang w:eastAsia="zh-CN"/>
        </w:rPr>
        <w:t>达不到该艺术的准则就越羞耻。</w:t>
      </w:r>
    </w:p>
    <w:p w14:paraId="7D45FF04" w14:textId="77777777" w:rsidR="00EC029C" w:rsidRDefault="00000000">
      <w:pPr>
        <w:spacing w:before="282" w:line="242" w:lineRule="auto"/>
        <w:ind w:left="100" w:right="507"/>
        <w:rPr>
          <w:rFonts w:ascii="宋体" w:eastAsia="宋体"/>
          <w:sz w:val="24"/>
          <w:lang w:eastAsia="zh-CN"/>
        </w:rPr>
      </w:pPr>
      <w:r>
        <w:rPr>
          <w:rFonts w:ascii="宋体" w:eastAsia="宋体" w:hint="eastAsia"/>
          <w:spacing w:val="-2"/>
          <w:sz w:val="24"/>
          <w:lang w:eastAsia="zh-CN"/>
        </w:rPr>
        <w:t>如一个将军</w:t>
      </w:r>
      <w:r>
        <w:rPr>
          <w:spacing w:val="-2"/>
          <w:sz w:val="24"/>
          <w:lang w:eastAsia="zh-CN"/>
        </w:rPr>
        <w:t>;</w:t>
      </w:r>
      <w:r>
        <w:rPr>
          <w:rFonts w:ascii="宋体" w:eastAsia="宋体" w:hint="eastAsia"/>
          <w:spacing w:val="-2"/>
          <w:sz w:val="24"/>
          <w:lang w:eastAsia="zh-CN"/>
        </w:rPr>
        <w:t>他若失败</w:t>
      </w:r>
      <w:r>
        <w:rPr>
          <w:spacing w:val="-2"/>
          <w:sz w:val="24"/>
          <w:lang w:eastAsia="zh-CN"/>
        </w:rPr>
        <w:t>,</w:t>
      </w:r>
      <w:r>
        <w:rPr>
          <w:rFonts w:ascii="宋体" w:eastAsia="宋体" w:hint="eastAsia"/>
          <w:spacing w:val="-2"/>
          <w:sz w:val="24"/>
          <w:lang w:eastAsia="zh-CN"/>
        </w:rPr>
        <w:t>达不到军事艺术的准则</w:t>
      </w:r>
      <w:r>
        <w:rPr>
          <w:spacing w:val="-2"/>
          <w:sz w:val="24"/>
          <w:lang w:eastAsia="zh-CN"/>
        </w:rPr>
        <w:t>,</w:t>
      </w:r>
      <w:r>
        <w:rPr>
          <w:rFonts w:ascii="宋体" w:eastAsia="宋体" w:hint="eastAsia"/>
          <w:spacing w:val="-2"/>
          <w:sz w:val="24"/>
          <w:lang w:eastAsia="zh-CN"/>
        </w:rPr>
        <w:t>比起农夫达不到务农的准则</w:t>
      </w:r>
      <w:r>
        <w:rPr>
          <w:spacing w:val="-2"/>
          <w:sz w:val="24"/>
          <w:lang w:eastAsia="zh-CN"/>
        </w:rPr>
        <w:t>,</w:t>
      </w:r>
      <w:r>
        <w:rPr>
          <w:rFonts w:ascii="宋体" w:eastAsia="宋体" w:hint="eastAsia"/>
          <w:spacing w:val="-2"/>
          <w:sz w:val="24"/>
          <w:lang w:eastAsia="zh-CN"/>
        </w:rPr>
        <w:t>更加羞耻</w:t>
      </w:r>
      <w:r>
        <w:rPr>
          <w:spacing w:val="-2"/>
          <w:sz w:val="24"/>
          <w:lang w:eastAsia="zh-CN"/>
        </w:rPr>
        <w:t>,</w:t>
      </w:r>
      <w:r>
        <w:rPr>
          <w:rFonts w:ascii="宋体" w:eastAsia="宋体" w:hint="eastAsia"/>
          <w:spacing w:val="-2"/>
          <w:sz w:val="24"/>
          <w:lang w:eastAsia="zh-CN"/>
        </w:rPr>
        <w:t>因为前者比后者更高贵。</w:t>
      </w:r>
    </w:p>
    <w:p w14:paraId="015545F3" w14:textId="77777777" w:rsidR="00EC029C" w:rsidRDefault="00000000">
      <w:pPr>
        <w:spacing w:before="282" w:line="242" w:lineRule="auto"/>
        <w:ind w:left="100" w:right="405"/>
        <w:rPr>
          <w:rFonts w:ascii="宋体" w:eastAsia="宋体"/>
          <w:sz w:val="24"/>
          <w:lang w:eastAsia="zh-CN"/>
        </w:rPr>
      </w:pPr>
      <w:r>
        <w:rPr>
          <w:rFonts w:ascii="宋体" w:eastAsia="宋体" w:hint="eastAsia"/>
          <w:sz w:val="24"/>
          <w:lang w:eastAsia="zh-CN"/>
        </w:rPr>
        <w:t>弟兄们</w:t>
      </w:r>
      <w:r>
        <w:rPr>
          <w:spacing w:val="-3"/>
          <w:sz w:val="24"/>
          <w:lang w:eastAsia="zh-CN"/>
        </w:rPr>
        <w:t>,</w:t>
      </w:r>
      <w:r>
        <w:rPr>
          <w:rFonts w:ascii="宋体" w:eastAsia="宋体" w:hint="eastAsia"/>
          <w:sz w:val="24"/>
          <w:lang w:eastAsia="zh-CN"/>
        </w:rPr>
        <w:t>引导人得永生的神学</w:t>
      </w:r>
      <w:r>
        <w:rPr>
          <w:sz w:val="24"/>
          <w:lang w:eastAsia="zh-CN"/>
        </w:rPr>
        <w:t>,</w:t>
      </w:r>
      <w:r>
        <w:rPr>
          <w:rFonts w:ascii="宋体" w:eastAsia="宋体" w:hint="eastAsia"/>
          <w:sz w:val="24"/>
          <w:lang w:eastAsia="zh-CN"/>
        </w:rPr>
        <w:t>是最高贵的艺术</w:t>
      </w:r>
      <w:r>
        <w:rPr>
          <w:spacing w:val="1"/>
          <w:sz w:val="24"/>
          <w:lang w:eastAsia="zh-CN"/>
        </w:rPr>
        <w:t>;</w:t>
      </w:r>
      <w:r>
        <w:rPr>
          <w:rFonts w:ascii="宋体" w:eastAsia="宋体" w:hint="eastAsia"/>
          <w:sz w:val="24"/>
          <w:lang w:eastAsia="zh-CN"/>
        </w:rPr>
        <w:t>任何受造之物若达不到这门艺术的准则</w:t>
      </w:r>
      <w:r>
        <w:rPr>
          <w:sz w:val="24"/>
          <w:lang w:eastAsia="zh-CN"/>
        </w:rPr>
        <w:t>,</w:t>
      </w:r>
      <w:r>
        <w:rPr>
          <w:rFonts w:ascii="宋体" w:eastAsia="宋体" w:hint="eastAsia"/>
          <w:sz w:val="24"/>
          <w:lang w:eastAsia="zh-CN"/>
        </w:rPr>
        <w:t>就是莫大的羞耻。虽然人以别的事为羞</w:t>
      </w:r>
      <w:r>
        <w:rPr>
          <w:spacing w:val="-3"/>
          <w:sz w:val="24"/>
          <w:lang w:eastAsia="zh-CN"/>
        </w:rPr>
        <w:t>,</w:t>
      </w:r>
      <w:r>
        <w:rPr>
          <w:rFonts w:ascii="宋体" w:eastAsia="宋体" w:hint="eastAsia"/>
          <w:sz w:val="24"/>
          <w:lang w:eastAsia="zh-CN"/>
        </w:rPr>
        <w:t>如画家、工匠或农夫</w:t>
      </w:r>
      <w:r>
        <w:rPr>
          <w:sz w:val="24"/>
          <w:lang w:eastAsia="zh-CN"/>
        </w:rPr>
        <w:t>,</w:t>
      </w:r>
      <w:r>
        <w:rPr>
          <w:rFonts w:ascii="宋体" w:eastAsia="宋体" w:hint="eastAsia"/>
          <w:sz w:val="24"/>
          <w:lang w:eastAsia="zh-CN"/>
        </w:rPr>
        <w:t>若达不到准则就羞愧</w:t>
      </w:r>
      <w:r>
        <w:rPr>
          <w:sz w:val="24"/>
          <w:lang w:eastAsia="zh-CN"/>
        </w:rPr>
        <w:t>,</w:t>
      </w:r>
      <w:r>
        <w:rPr>
          <w:rFonts w:ascii="宋体" w:eastAsia="宋体" w:hint="eastAsia"/>
          <w:spacing w:val="-5"/>
          <w:sz w:val="24"/>
          <w:lang w:eastAsia="zh-CN"/>
        </w:rPr>
        <w:t>但人若达</w:t>
      </w:r>
      <w:r>
        <w:rPr>
          <w:rFonts w:ascii="宋体" w:eastAsia="宋体" w:hint="eastAsia"/>
          <w:sz w:val="24"/>
          <w:lang w:eastAsia="zh-CN"/>
        </w:rPr>
        <w:t>不到永生的准则</w:t>
      </w:r>
      <w:r>
        <w:rPr>
          <w:spacing w:val="-3"/>
          <w:sz w:val="24"/>
          <w:lang w:eastAsia="zh-CN"/>
        </w:rPr>
        <w:t>,</w:t>
      </w:r>
      <w:r>
        <w:rPr>
          <w:rFonts w:ascii="宋体" w:eastAsia="宋体" w:hint="eastAsia"/>
          <w:sz w:val="24"/>
          <w:lang w:eastAsia="zh-CN"/>
        </w:rPr>
        <w:t>却不以为羞。</w:t>
      </w:r>
    </w:p>
    <w:p w14:paraId="3F693ABE" w14:textId="77777777" w:rsidR="00EC029C" w:rsidRDefault="00000000">
      <w:pPr>
        <w:spacing w:before="282" w:line="242" w:lineRule="auto"/>
        <w:ind w:left="100" w:right="309"/>
        <w:rPr>
          <w:rFonts w:ascii="宋体" w:eastAsia="宋体"/>
          <w:sz w:val="24"/>
          <w:lang w:eastAsia="zh-CN"/>
        </w:rPr>
      </w:pPr>
      <w:r>
        <w:rPr>
          <w:rFonts w:ascii="宋体" w:eastAsia="宋体" w:hint="eastAsia"/>
          <w:spacing w:val="-2"/>
          <w:sz w:val="24"/>
          <w:lang w:eastAsia="zh-CN"/>
        </w:rPr>
        <w:t>我记得奥古斯丁说过这样一句话</w:t>
      </w:r>
      <w:r>
        <w:rPr>
          <w:spacing w:val="-2"/>
          <w:sz w:val="24"/>
          <w:lang w:eastAsia="zh-CN"/>
        </w:rPr>
        <w:t>,</w:t>
      </w:r>
      <w:r>
        <w:rPr>
          <w:rFonts w:ascii="宋体" w:eastAsia="宋体" w:hint="eastAsia"/>
          <w:spacing w:val="-2"/>
          <w:sz w:val="24"/>
          <w:lang w:eastAsia="zh-CN"/>
        </w:rPr>
        <w:t>一个学生若读错一个字</w:t>
      </w:r>
      <w:r>
        <w:rPr>
          <w:spacing w:val="-2"/>
          <w:sz w:val="24"/>
          <w:lang w:eastAsia="zh-CN"/>
        </w:rPr>
        <w:t>,</w:t>
      </w:r>
      <w:r>
        <w:rPr>
          <w:rFonts w:ascii="宋体" w:eastAsia="宋体" w:hint="eastAsia"/>
          <w:spacing w:val="-2"/>
          <w:sz w:val="24"/>
          <w:lang w:eastAsia="zh-CN"/>
        </w:rPr>
        <w:t>把</w:t>
      </w:r>
      <w:r>
        <w:rPr>
          <w:spacing w:val="-2"/>
          <w:sz w:val="24"/>
          <w:lang w:eastAsia="zh-CN"/>
        </w:rPr>
        <w:t>Homer</w:t>
      </w:r>
      <w:r>
        <w:rPr>
          <w:rFonts w:ascii="宋体" w:eastAsia="宋体" w:hint="eastAsia"/>
          <w:spacing w:val="-2"/>
          <w:sz w:val="24"/>
          <w:lang w:eastAsia="zh-CN"/>
        </w:rPr>
        <w:t>读成</w:t>
      </w:r>
      <w:r>
        <w:rPr>
          <w:spacing w:val="-2"/>
          <w:sz w:val="24"/>
          <w:lang w:eastAsia="zh-CN"/>
        </w:rPr>
        <w:t>Omer(</w:t>
      </w:r>
      <w:r>
        <w:rPr>
          <w:rFonts w:ascii="宋体" w:eastAsia="宋体" w:hint="eastAsia"/>
          <w:spacing w:val="-2"/>
          <w:sz w:val="24"/>
          <w:lang w:eastAsia="zh-CN"/>
        </w:rPr>
        <w:t>他举的例子</w:t>
      </w:r>
      <w:r>
        <w:rPr>
          <w:spacing w:val="-2"/>
          <w:sz w:val="24"/>
          <w:lang w:eastAsia="zh-CN"/>
        </w:rPr>
        <w:t>),</w:t>
      </w:r>
      <w:r>
        <w:rPr>
          <w:rFonts w:ascii="宋体" w:eastAsia="宋体" w:hint="eastAsia"/>
          <w:spacing w:val="-2"/>
          <w:sz w:val="24"/>
          <w:lang w:eastAsia="zh-CN"/>
        </w:rPr>
        <w:t>就会羞愧</w:t>
      </w:r>
      <w:r>
        <w:rPr>
          <w:spacing w:val="-2"/>
          <w:sz w:val="24"/>
          <w:lang w:eastAsia="zh-CN"/>
        </w:rPr>
        <w:t>;</w:t>
      </w:r>
      <w:r>
        <w:rPr>
          <w:rFonts w:ascii="宋体" w:eastAsia="宋体" w:hint="eastAsia"/>
          <w:spacing w:val="-2"/>
          <w:sz w:val="24"/>
          <w:lang w:eastAsia="zh-CN"/>
        </w:rPr>
        <w:t>但人若违背神学的准则</w:t>
      </w:r>
      <w:r>
        <w:rPr>
          <w:spacing w:val="-2"/>
          <w:sz w:val="24"/>
          <w:lang w:eastAsia="zh-CN"/>
        </w:rPr>
        <w:t>,</w:t>
      </w:r>
      <w:r>
        <w:rPr>
          <w:rFonts w:ascii="宋体" w:eastAsia="宋体" w:hint="eastAsia"/>
          <w:spacing w:val="-2"/>
          <w:sz w:val="24"/>
          <w:lang w:eastAsia="zh-CN"/>
        </w:rPr>
        <w:t>却不以为羞</w:t>
      </w:r>
      <w:r>
        <w:rPr>
          <w:spacing w:val="-2"/>
          <w:sz w:val="24"/>
          <w:lang w:eastAsia="zh-CN"/>
        </w:rPr>
        <w:t>:</w:t>
      </w:r>
      <w:r>
        <w:rPr>
          <w:rFonts w:ascii="宋体" w:eastAsia="宋体" w:hint="eastAsia"/>
          <w:spacing w:val="-2"/>
          <w:sz w:val="24"/>
          <w:lang w:eastAsia="zh-CN"/>
        </w:rPr>
        <w:t>违背神学的准则、在神学上失败</w:t>
      </w:r>
      <w:r>
        <w:rPr>
          <w:spacing w:val="-2"/>
          <w:sz w:val="24"/>
          <w:lang w:eastAsia="zh-CN"/>
        </w:rPr>
        <w:t>,</w:t>
      </w:r>
      <w:r>
        <w:rPr>
          <w:rFonts w:ascii="宋体" w:eastAsia="宋体" w:hint="eastAsia"/>
          <w:spacing w:val="-2"/>
          <w:sz w:val="24"/>
          <w:lang w:eastAsia="zh-CN"/>
        </w:rPr>
        <w:t>其过错比</w:t>
      </w:r>
      <w:r>
        <w:rPr>
          <w:rFonts w:ascii="宋体" w:eastAsia="宋体" w:hint="eastAsia"/>
          <w:spacing w:val="40"/>
          <w:sz w:val="24"/>
          <w:lang w:eastAsia="zh-CN"/>
        </w:rPr>
        <w:t xml:space="preserve"> </w:t>
      </w:r>
      <w:r>
        <w:rPr>
          <w:rFonts w:ascii="宋体" w:eastAsia="宋体" w:hint="eastAsia"/>
          <w:spacing w:val="-2"/>
          <w:sz w:val="24"/>
          <w:lang w:eastAsia="zh-CN"/>
        </w:rPr>
        <w:t>任何艺术都大。</w:t>
      </w:r>
    </w:p>
    <w:p w14:paraId="42FF5F18" w14:textId="77777777" w:rsidR="00EC029C" w:rsidRDefault="00EC029C">
      <w:pPr>
        <w:spacing w:line="242" w:lineRule="auto"/>
        <w:rPr>
          <w:rFonts w:ascii="宋体" w:eastAsia="宋体"/>
          <w:sz w:val="24"/>
          <w:lang w:eastAsia="zh-CN"/>
        </w:rPr>
        <w:sectPr w:rsidR="00EC029C">
          <w:pgSz w:w="12240" w:h="15840"/>
          <w:pgMar w:top="1320" w:right="1100" w:bottom="280" w:left="1320" w:header="720" w:footer="720" w:gutter="0"/>
          <w:cols w:space="720"/>
        </w:sectPr>
      </w:pPr>
    </w:p>
    <w:p w14:paraId="59EFF961" w14:textId="77777777" w:rsidR="00EC029C" w:rsidRDefault="00000000">
      <w:pPr>
        <w:spacing w:before="62" w:line="242" w:lineRule="auto"/>
        <w:ind w:left="100" w:right="393"/>
        <w:rPr>
          <w:rFonts w:ascii="宋体" w:eastAsia="宋体"/>
          <w:sz w:val="24"/>
          <w:lang w:eastAsia="zh-CN"/>
        </w:rPr>
      </w:pPr>
      <w:r>
        <w:rPr>
          <w:rFonts w:ascii="宋体" w:eastAsia="宋体" w:hint="eastAsia"/>
          <w:spacing w:val="-2"/>
          <w:sz w:val="24"/>
          <w:lang w:eastAsia="zh-CN"/>
        </w:rPr>
        <w:t>罪是莫大的羞耻</w:t>
      </w:r>
      <w:r>
        <w:rPr>
          <w:spacing w:val="-2"/>
          <w:sz w:val="24"/>
          <w:lang w:eastAsia="zh-CN"/>
        </w:rPr>
        <w:t>,</w:t>
      </w:r>
      <w:r>
        <w:rPr>
          <w:rFonts w:ascii="宋体" w:eastAsia="宋体" w:hint="eastAsia"/>
          <w:spacing w:val="-2"/>
          <w:sz w:val="24"/>
          <w:lang w:eastAsia="zh-CN"/>
        </w:rPr>
        <w:t>罪人不以为羞的原因</w:t>
      </w:r>
      <w:r>
        <w:rPr>
          <w:spacing w:val="-2"/>
          <w:sz w:val="24"/>
          <w:lang w:eastAsia="zh-CN"/>
        </w:rPr>
        <w:t>,</w:t>
      </w:r>
      <w:r>
        <w:rPr>
          <w:rFonts w:ascii="宋体" w:eastAsia="宋体" w:hint="eastAsia"/>
          <w:spacing w:val="-2"/>
          <w:sz w:val="24"/>
          <w:lang w:eastAsia="zh-CN"/>
        </w:rPr>
        <w:t>是因为他们不知人的尊贵</w:t>
      </w:r>
      <w:r>
        <w:rPr>
          <w:spacing w:val="-2"/>
          <w:sz w:val="24"/>
          <w:lang w:eastAsia="zh-CN"/>
        </w:rPr>
        <w:t>;</w:t>
      </w:r>
      <w:r>
        <w:rPr>
          <w:rFonts w:ascii="宋体" w:eastAsia="宋体" w:hint="eastAsia"/>
          <w:spacing w:val="-2"/>
          <w:sz w:val="24"/>
          <w:lang w:eastAsia="zh-CN"/>
        </w:rPr>
        <w:t>他们不知理性受造之物的尊严何在</w:t>
      </w:r>
      <w:r>
        <w:rPr>
          <w:spacing w:val="-2"/>
          <w:sz w:val="24"/>
          <w:lang w:eastAsia="zh-CN"/>
        </w:rPr>
        <w:t>,</w:t>
      </w:r>
      <w:r>
        <w:rPr>
          <w:rFonts w:ascii="宋体" w:eastAsia="宋体" w:hint="eastAsia"/>
          <w:spacing w:val="-2"/>
          <w:sz w:val="24"/>
          <w:lang w:eastAsia="zh-CN"/>
        </w:rPr>
        <w:t>所以做了有失理性受造之物尊严的事</w:t>
      </w:r>
      <w:r>
        <w:rPr>
          <w:spacing w:val="-2"/>
          <w:sz w:val="24"/>
          <w:lang w:eastAsia="zh-CN"/>
        </w:rPr>
        <w:t>,</w:t>
      </w:r>
      <w:r>
        <w:rPr>
          <w:rFonts w:ascii="宋体" w:eastAsia="宋体" w:hint="eastAsia"/>
          <w:spacing w:val="-2"/>
          <w:sz w:val="24"/>
          <w:lang w:eastAsia="zh-CN"/>
        </w:rPr>
        <w:t>却不以为羞。</w:t>
      </w:r>
    </w:p>
    <w:p w14:paraId="663EDA06" w14:textId="77777777" w:rsidR="00EC029C" w:rsidRDefault="00000000">
      <w:pPr>
        <w:spacing w:before="281" w:line="242" w:lineRule="auto"/>
        <w:ind w:left="100" w:right="568"/>
        <w:rPr>
          <w:sz w:val="24"/>
          <w:lang w:eastAsia="zh-CN"/>
        </w:rPr>
      </w:pPr>
      <w:r>
        <w:rPr>
          <w:rFonts w:ascii="宋体" w:eastAsia="宋体" w:hint="eastAsia"/>
          <w:spacing w:val="-2"/>
          <w:sz w:val="24"/>
          <w:lang w:eastAsia="zh-CN"/>
        </w:rPr>
        <w:t>再者</w:t>
      </w:r>
      <w:r>
        <w:rPr>
          <w:spacing w:val="-2"/>
          <w:sz w:val="24"/>
          <w:lang w:eastAsia="zh-CN"/>
        </w:rPr>
        <w:t>,</w:t>
      </w:r>
      <w:r>
        <w:rPr>
          <w:rFonts w:ascii="宋体" w:eastAsia="宋体" w:hint="eastAsia"/>
          <w:spacing w:val="-2"/>
          <w:sz w:val="24"/>
          <w:lang w:eastAsia="zh-CN"/>
        </w:rPr>
        <w:t>他们不知神的圣洁无比</w:t>
      </w:r>
      <w:r>
        <w:rPr>
          <w:spacing w:val="-2"/>
          <w:sz w:val="24"/>
          <w:lang w:eastAsia="zh-CN"/>
        </w:rPr>
        <w:t>,</w:t>
      </w:r>
      <w:r>
        <w:rPr>
          <w:rFonts w:ascii="宋体" w:eastAsia="宋体" w:hint="eastAsia"/>
          <w:spacing w:val="-2"/>
          <w:sz w:val="24"/>
          <w:lang w:eastAsia="zh-CN"/>
        </w:rPr>
        <w:t>所以不以为羞</w:t>
      </w:r>
      <w:r>
        <w:rPr>
          <w:spacing w:val="-2"/>
          <w:sz w:val="24"/>
          <w:lang w:eastAsia="zh-CN"/>
        </w:rPr>
        <w:t>;</w:t>
      </w:r>
      <w:r>
        <w:rPr>
          <w:rFonts w:ascii="宋体" w:eastAsia="宋体" w:hint="eastAsia"/>
          <w:spacing w:val="-2"/>
          <w:sz w:val="24"/>
          <w:lang w:eastAsia="zh-CN"/>
        </w:rPr>
        <w:t>他们如今与别的罪人为伍</w:t>
      </w:r>
      <w:r>
        <w:rPr>
          <w:spacing w:val="-2"/>
          <w:sz w:val="24"/>
          <w:lang w:eastAsia="zh-CN"/>
        </w:rPr>
        <w:t>,</w:t>
      </w:r>
      <w:r>
        <w:rPr>
          <w:rFonts w:ascii="宋体" w:eastAsia="宋体" w:hint="eastAsia"/>
          <w:spacing w:val="-2"/>
          <w:sz w:val="24"/>
          <w:lang w:eastAsia="zh-CN"/>
        </w:rPr>
        <w:t>虽然有人看起来敬虔</w:t>
      </w:r>
      <w:r>
        <w:rPr>
          <w:spacing w:val="-2"/>
          <w:sz w:val="24"/>
          <w:lang w:eastAsia="zh-CN"/>
        </w:rPr>
        <w:t>,</w:t>
      </w:r>
      <w:r>
        <w:rPr>
          <w:rFonts w:ascii="宋体" w:eastAsia="宋体" w:hint="eastAsia"/>
          <w:spacing w:val="-2"/>
          <w:sz w:val="24"/>
          <w:lang w:eastAsia="zh-CN"/>
        </w:rPr>
        <w:t>但他们以为别人内心至少和自己一样坏</w:t>
      </w:r>
      <w:r>
        <w:rPr>
          <w:spacing w:val="-2"/>
          <w:sz w:val="24"/>
          <w:lang w:eastAsia="zh-CN"/>
        </w:rPr>
        <w:t>,</w:t>
      </w:r>
      <w:r>
        <w:rPr>
          <w:rFonts w:ascii="宋体" w:eastAsia="宋体" w:hint="eastAsia"/>
          <w:spacing w:val="-2"/>
          <w:sz w:val="24"/>
          <w:lang w:eastAsia="zh-CN"/>
        </w:rPr>
        <w:t>只是行为上不显露</w:t>
      </w:r>
      <w:r>
        <w:rPr>
          <w:spacing w:val="-2"/>
          <w:sz w:val="24"/>
          <w:lang w:eastAsia="zh-CN"/>
        </w:rPr>
        <w:t>:</w:t>
      </w:r>
    </w:p>
    <w:p w14:paraId="143F0594" w14:textId="77777777" w:rsidR="00EC029C" w:rsidRDefault="00EC029C">
      <w:pPr>
        <w:pStyle w:val="a3"/>
        <w:spacing w:before="8"/>
        <w:ind w:left="0"/>
        <w:jc w:val="left"/>
        <w:rPr>
          <w:sz w:val="24"/>
          <w:lang w:eastAsia="zh-CN"/>
        </w:rPr>
      </w:pPr>
    </w:p>
    <w:p w14:paraId="50C5B9BC" w14:textId="77777777" w:rsidR="00EC029C" w:rsidRDefault="00000000">
      <w:pPr>
        <w:spacing w:line="242" w:lineRule="auto"/>
        <w:ind w:left="100" w:right="231"/>
        <w:rPr>
          <w:sz w:val="24"/>
          <w:lang w:eastAsia="zh-CN"/>
        </w:rPr>
      </w:pPr>
      <w:r>
        <w:rPr>
          <w:rFonts w:ascii="宋体" w:eastAsia="宋体" w:hint="eastAsia"/>
          <w:spacing w:val="-2"/>
          <w:sz w:val="24"/>
          <w:lang w:eastAsia="zh-CN"/>
        </w:rPr>
        <w:t>如尼禄因为自己邪恶</w:t>
      </w:r>
      <w:r>
        <w:rPr>
          <w:spacing w:val="-2"/>
          <w:sz w:val="24"/>
          <w:lang w:eastAsia="zh-CN"/>
        </w:rPr>
        <w:t>,</w:t>
      </w:r>
      <w:r>
        <w:rPr>
          <w:rFonts w:ascii="宋体" w:eastAsia="宋体" w:hint="eastAsia"/>
          <w:spacing w:val="-2"/>
          <w:sz w:val="24"/>
          <w:lang w:eastAsia="zh-CN"/>
        </w:rPr>
        <w:t>就以为别人和自己一样坏。恶人虽看不出别人明目张胆地犯下和自</w:t>
      </w:r>
      <w:r>
        <w:rPr>
          <w:rFonts w:ascii="宋体" w:eastAsia="宋体" w:hint="eastAsia"/>
          <w:spacing w:val="80"/>
          <w:sz w:val="24"/>
          <w:lang w:eastAsia="zh-CN"/>
        </w:rPr>
        <w:t xml:space="preserve"> </w:t>
      </w:r>
      <w:r>
        <w:rPr>
          <w:rFonts w:ascii="宋体" w:eastAsia="宋体" w:hint="eastAsia"/>
          <w:spacing w:val="-2"/>
          <w:sz w:val="24"/>
          <w:lang w:eastAsia="zh-CN"/>
        </w:rPr>
        <w:t>己一样的大罪</w:t>
      </w:r>
      <w:r>
        <w:rPr>
          <w:spacing w:val="-2"/>
          <w:sz w:val="24"/>
          <w:lang w:eastAsia="zh-CN"/>
        </w:rPr>
        <w:t>,</w:t>
      </w:r>
      <w:r>
        <w:rPr>
          <w:rFonts w:ascii="宋体" w:eastAsia="宋体" w:hint="eastAsia"/>
          <w:spacing w:val="-2"/>
          <w:sz w:val="24"/>
          <w:lang w:eastAsia="zh-CN"/>
        </w:rPr>
        <w:t>却以为别人在别的事上一样坏</w:t>
      </w:r>
      <w:r>
        <w:rPr>
          <w:spacing w:val="-2"/>
          <w:sz w:val="24"/>
          <w:lang w:eastAsia="zh-CN"/>
        </w:rPr>
        <w:t>,</w:t>
      </w:r>
      <w:r>
        <w:rPr>
          <w:rFonts w:ascii="宋体" w:eastAsia="宋体" w:hint="eastAsia"/>
          <w:spacing w:val="-2"/>
          <w:sz w:val="24"/>
          <w:lang w:eastAsia="zh-CN"/>
        </w:rPr>
        <w:t>也犯同样大的罪。因为他们和与自己一样坏、犯同样罪的人为伍</w:t>
      </w:r>
      <w:r>
        <w:rPr>
          <w:spacing w:val="-2"/>
          <w:sz w:val="24"/>
          <w:lang w:eastAsia="zh-CN"/>
        </w:rPr>
        <w:t>,</w:t>
      </w:r>
      <w:r>
        <w:rPr>
          <w:rFonts w:ascii="宋体" w:eastAsia="宋体" w:hint="eastAsia"/>
          <w:spacing w:val="-2"/>
          <w:sz w:val="24"/>
          <w:lang w:eastAsia="zh-CN"/>
        </w:rPr>
        <w:t>所以不以为羞</w:t>
      </w:r>
      <w:r>
        <w:rPr>
          <w:spacing w:val="-2"/>
          <w:sz w:val="24"/>
          <w:lang w:eastAsia="zh-CN"/>
        </w:rPr>
        <w:t>:</w:t>
      </w:r>
    </w:p>
    <w:p w14:paraId="4C733943" w14:textId="77777777" w:rsidR="00EC029C" w:rsidRDefault="00EC029C">
      <w:pPr>
        <w:pStyle w:val="a3"/>
        <w:spacing w:before="10"/>
        <w:ind w:left="0"/>
        <w:jc w:val="left"/>
        <w:rPr>
          <w:sz w:val="24"/>
          <w:lang w:eastAsia="zh-CN"/>
        </w:rPr>
      </w:pPr>
    </w:p>
    <w:p w14:paraId="7B68A29E" w14:textId="77777777" w:rsidR="00EC029C" w:rsidRDefault="00000000">
      <w:pPr>
        <w:spacing w:line="242" w:lineRule="auto"/>
        <w:ind w:left="100" w:right="328"/>
        <w:jc w:val="both"/>
        <w:rPr>
          <w:rFonts w:ascii="宋体" w:eastAsia="宋体"/>
          <w:sz w:val="24"/>
          <w:lang w:eastAsia="zh-CN"/>
        </w:rPr>
      </w:pPr>
      <w:r>
        <w:rPr>
          <w:rFonts w:ascii="宋体" w:eastAsia="宋体" w:hint="eastAsia"/>
          <w:spacing w:val="-2"/>
          <w:sz w:val="24"/>
          <w:lang w:eastAsia="zh-CN"/>
        </w:rPr>
        <w:t>正如煤矿工人和煤矿工人在一起</w:t>
      </w:r>
      <w:r>
        <w:rPr>
          <w:spacing w:val="-2"/>
          <w:sz w:val="24"/>
          <w:lang w:eastAsia="zh-CN"/>
        </w:rPr>
        <w:t>,</w:t>
      </w:r>
      <w:r>
        <w:rPr>
          <w:rFonts w:ascii="宋体" w:eastAsia="宋体" w:hint="eastAsia"/>
          <w:spacing w:val="-2"/>
          <w:sz w:val="24"/>
          <w:lang w:eastAsia="zh-CN"/>
        </w:rPr>
        <w:t>并不羞愧</w:t>
      </w:r>
      <w:r>
        <w:rPr>
          <w:spacing w:val="-2"/>
          <w:sz w:val="24"/>
          <w:lang w:eastAsia="zh-CN"/>
        </w:rPr>
        <w:t>,</w:t>
      </w:r>
      <w:r>
        <w:rPr>
          <w:rFonts w:ascii="宋体" w:eastAsia="宋体" w:hint="eastAsia"/>
          <w:spacing w:val="-2"/>
          <w:sz w:val="24"/>
          <w:lang w:eastAsia="zh-CN"/>
        </w:rPr>
        <w:t>但若与王子贵族为伍</w:t>
      </w:r>
      <w:r>
        <w:rPr>
          <w:spacing w:val="-2"/>
          <w:sz w:val="24"/>
          <w:lang w:eastAsia="zh-CN"/>
        </w:rPr>
        <w:t>,</w:t>
      </w:r>
      <w:r>
        <w:rPr>
          <w:rFonts w:ascii="宋体" w:eastAsia="宋体" w:hint="eastAsia"/>
          <w:spacing w:val="-2"/>
          <w:sz w:val="24"/>
          <w:lang w:eastAsia="zh-CN"/>
        </w:rPr>
        <w:t>就会羞愧。恶人在今世与罪人为伍</w:t>
      </w:r>
      <w:r>
        <w:rPr>
          <w:spacing w:val="-2"/>
          <w:sz w:val="24"/>
          <w:lang w:eastAsia="zh-CN"/>
        </w:rPr>
        <w:t>,</w:t>
      </w:r>
      <w:r>
        <w:rPr>
          <w:rFonts w:ascii="宋体" w:eastAsia="宋体" w:hint="eastAsia"/>
          <w:spacing w:val="-2"/>
          <w:sz w:val="24"/>
          <w:lang w:eastAsia="zh-CN"/>
        </w:rPr>
        <w:t>以为他们是和自己一样的罪人</w:t>
      </w:r>
      <w:r>
        <w:rPr>
          <w:spacing w:val="-2"/>
          <w:sz w:val="24"/>
          <w:lang w:eastAsia="zh-CN"/>
        </w:rPr>
        <w:t>,</w:t>
      </w:r>
      <w:r>
        <w:rPr>
          <w:rFonts w:ascii="宋体" w:eastAsia="宋体" w:hint="eastAsia"/>
          <w:spacing w:val="-2"/>
          <w:sz w:val="24"/>
          <w:lang w:eastAsia="zh-CN"/>
        </w:rPr>
        <w:t>所以不以为羞</w:t>
      </w:r>
      <w:r>
        <w:rPr>
          <w:spacing w:val="-2"/>
          <w:sz w:val="24"/>
          <w:lang w:eastAsia="zh-CN"/>
        </w:rPr>
        <w:t>;</w:t>
      </w:r>
      <w:r>
        <w:rPr>
          <w:rFonts w:ascii="宋体" w:eastAsia="宋体" w:hint="eastAsia"/>
          <w:spacing w:val="-2"/>
          <w:sz w:val="24"/>
          <w:lang w:eastAsia="zh-CN"/>
        </w:rPr>
        <w:t>但当神揭示罪的含义和他圣洁的含义</w:t>
      </w:r>
      <w:r>
        <w:rPr>
          <w:spacing w:val="-2"/>
          <w:sz w:val="24"/>
          <w:lang w:eastAsia="zh-CN"/>
        </w:rPr>
        <w:t>,</w:t>
      </w:r>
      <w:r>
        <w:rPr>
          <w:rFonts w:ascii="宋体" w:eastAsia="宋体" w:hint="eastAsia"/>
          <w:spacing w:val="-2"/>
          <w:sz w:val="24"/>
          <w:lang w:eastAsia="zh-CN"/>
        </w:rPr>
        <w:t>他们发现自己站在圣洁的神面前</w:t>
      </w:r>
      <w:r>
        <w:rPr>
          <w:spacing w:val="-2"/>
          <w:sz w:val="24"/>
          <w:lang w:eastAsia="zh-CN"/>
        </w:rPr>
        <w:t>,</w:t>
      </w:r>
      <w:r>
        <w:rPr>
          <w:rFonts w:ascii="宋体" w:eastAsia="宋体" w:hint="eastAsia"/>
          <w:spacing w:val="-2"/>
          <w:sz w:val="24"/>
          <w:lang w:eastAsia="zh-CN"/>
        </w:rPr>
        <w:t>就要羞愧了。罪必定比苦难更羞耻</w:t>
      </w:r>
      <w:r>
        <w:rPr>
          <w:spacing w:val="-2"/>
          <w:sz w:val="24"/>
          <w:lang w:eastAsia="zh-CN"/>
        </w:rPr>
        <w:t>;</w:t>
      </w:r>
      <w:r>
        <w:rPr>
          <w:rFonts w:ascii="宋体" w:eastAsia="宋体" w:hint="eastAsia"/>
          <w:spacing w:val="-2"/>
          <w:sz w:val="24"/>
          <w:lang w:eastAsia="zh-CN"/>
        </w:rPr>
        <w:t>人不必为苦难羞愧</w:t>
      </w:r>
      <w:r>
        <w:rPr>
          <w:spacing w:val="-2"/>
          <w:sz w:val="24"/>
          <w:lang w:eastAsia="zh-CN"/>
        </w:rPr>
        <w:t>,</w:t>
      </w:r>
      <w:r>
        <w:rPr>
          <w:rFonts w:ascii="宋体" w:eastAsia="宋体" w:hint="eastAsia"/>
          <w:spacing w:val="-2"/>
          <w:sz w:val="24"/>
          <w:lang w:eastAsia="zh-CN"/>
        </w:rPr>
        <w:t>除非苦难与某些大罪有关</w:t>
      </w:r>
      <w:r>
        <w:rPr>
          <w:spacing w:val="-2"/>
          <w:sz w:val="24"/>
          <w:lang w:eastAsia="zh-CN"/>
        </w:rPr>
        <w:t>;</w:t>
      </w:r>
      <w:r>
        <w:rPr>
          <w:rFonts w:ascii="宋体" w:eastAsia="宋体" w:hint="eastAsia"/>
          <w:spacing w:val="-2"/>
          <w:sz w:val="24"/>
          <w:lang w:eastAsia="zh-CN"/>
        </w:rPr>
        <w:t>但罪即使身处顺境</w:t>
      </w:r>
      <w:r>
        <w:rPr>
          <w:spacing w:val="-2"/>
          <w:sz w:val="24"/>
          <w:lang w:eastAsia="zh-CN"/>
        </w:rPr>
        <w:t>,</w:t>
      </w:r>
      <w:r>
        <w:rPr>
          <w:rFonts w:ascii="宋体" w:eastAsia="宋体" w:hint="eastAsia"/>
          <w:spacing w:val="-2"/>
          <w:sz w:val="24"/>
          <w:lang w:eastAsia="zh-CN"/>
        </w:rPr>
        <w:t>也伴随羞耻。</w:t>
      </w:r>
    </w:p>
    <w:p w14:paraId="78337B16" w14:textId="77777777" w:rsidR="00EC029C" w:rsidRDefault="00EC029C">
      <w:pPr>
        <w:spacing w:line="242" w:lineRule="auto"/>
        <w:jc w:val="both"/>
        <w:rPr>
          <w:rFonts w:ascii="宋体" w:eastAsia="宋体"/>
          <w:sz w:val="24"/>
          <w:lang w:eastAsia="zh-CN"/>
        </w:rPr>
        <w:sectPr w:rsidR="00EC029C">
          <w:pgSz w:w="12240" w:h="15840"/>
          <w:pgMar w:top="1300" w:right="1100" w:bottom="280" w:left="1320" w:header="720" w:footer="720" w:gutter="0"/>
          <w:cols w:space="720"/>
        </w:sectPr>
      </w:pPr>
    </w:p>
    <w:p w14:paraId="6A05E636" w14:textId="77777777" w:rsidR="00EC029C" w:rsidRDefault="00000000">
      <w:pPr>
        <w:pStyle w:val="1"/>
        <w:spacing w:before="404"/>
        <w:ind w:right="209"/>
      </w:pPr>
      <w:bookmarkStart w:id="229" w:name="CHAP._XXXIX."/>
      <w:bookmarkStart w:id="230" w:name="_bookmark38"/>
      <w:bookmarkEnd w:id="229"/>
      <w:bookmarkEnd w:id="230"/>
      <w:r>
        <w:t>CHAP.</w:t>
      </w:r>
      <w:r>
        <w:rPr>
          <w:spacing w:val="-6"/>
        </w:rPr>
        <w:t xml:space="preserve"> </w:t>
      </w:r>
      <w:r>
        <w:rPr>
          <w:spacing w:val="-2"/>
        </w:rPr>
        <w:t>XXXIX.</w:t>
      </w:r>
    </w:p>
    <w:p w14:paraId="7F5DA31E" w14:textId="77777777" w:rsidR="00EC029C" w:rsidRDefault="00000000">
      <w:pPr>
        <w:pStyle w:val="2"/>
        <w:spacing w:line="249" w:lineRule="auto"/>
        <w:ind w:left="480" w:right="686"/>
      </w:pPr>
      <w:bookmarkStart w:id="231" w:name="He_that_sins,_wrongs,_dispises,_and_hate"/>
      <w:bookmarkEnd w:id="231"/>
      <w:r>
        <w:t>He</w:t>
      </w:r>
      <w:r>
        <w:rPr>
          <w:spacing w:val="-20"/>
        </w:rPr>
        <w:t xml:space="preserve"> </w:t>
      </w:r>
      <w:r>
        <w:t>that</w:t>
      </w:r>
      <w:r>
        <w:rPr>
          <w:spacing w:val="-20"/>
        </w:rPr>
        <w:t xml:space="preserve"> </w:t>
      </w:r>
      <w:r>
        <w:t>sins,</w:t>
      </w:r>
      <w:r>
        <w:rPr>
          <w:spacing w:val="-22"/>
        </w:rPr>
        <w:t xml:space="preserve"> </w:t>
      </w:r>
      <w:r>
        <w:t>wrongs,</w:t>
      </w:r>
      <w:r>
        <w:rPr>
          <w:spacing w:val="-20"/>
        </w:rPr>
        <w:t xml:space="preserve"> </w:t>
      </w:r>
      <w:r>
        <w:t>dispises,</w:t>
      </w:r>
      <w:r>
        <w:rPr>
          <w:spacing w:val="-20"/>
        </w:rPr>
        <w:t xml:space="preserve"> </w:t>
      </w:r>
      <w:r>
        <w:t>and</w:t>
      </w:r>
      <w:r>
        <w:rPr>
          <w:spacing w:val="-12"/>
        </w:rPr>
        <w:t xml:space="preserve"> </w:t>
      </w:r>
      <w:r>
        <w:t>hates his own soul.</w:t>
      </w:r>
    </w:p>
    <w:p w14:paraId="4647BF9E" w14:textId="77777777" w:rsidR="00EC029C" w:rsidRDefault="00000000">
      <w:pPr>
        <w:pStyle w:val="a3"/>
        <w:spacing w:before="421" w:line="254" w:lineRule="auto"/>
        <w:ind w:right="452"/>
      </w:pPr>
      <w:r>
        <w:t>Use 1. Then see the maliciousness that is in sin. Use 2. To pity those that go on in sinful ways. Use 3. Let sin be dealt hardly with.</w:t>
      </w:r>
    </w:p>
    <w:p w14:paraId="498EE4D8" w14:textId="77777777" w:rsidR="00EC029C" w:rsidRDefault="00000000">
      <w:pPr>
        <w:pStyle w:val="a3"/>
        <w:spacing w:before="297" w:line="254" w:lineRule="auto"/>
        <w:ind w:right="438"/>
      </w:pPr>
      <w:r>
        <w:t>Thus we have Discovered how sin makes more against our good,</w:t>
      </w:r>
      <w:r>
        <w:rPr>
          <w:spacing w:val="80"/>
        </w:rPr>
        <w:t xml:space="preserve"> </w:t>
      </w:r>
      <w:r>
        <w:t>than affliction does. Now there be divers things which follow hence</w:t>
      </w:r>
      <w:r>
        <w:rPr>
          <w:spacing w:val="40"/>
        </w:rPr>
        <w:t xml:space="preserve"> </w:t>
      </w:r>
      <w:r>
        <w:t>as Consequences: I spoke of one or two before, I will name them no more: But only thus far, Hence we see that sin makes more against our selves, than any thing else; Therefore it is the worst way for any to provide for themselves by giving way to live in any sinful course. And for this I shall ad Two or Three Scriptures I spoke not of before, to</w:t>
      </w:r>
      <w:r>
        <w:rPr>
          <w:spacing w:val="40"/>
        </w:rPr>
        <w:t xml:space="preserve"> </w:t>
      </w:r>
      <w:r>
        <w:t>shew</w:t>
      </w:r>
      <w:r>
        <w:rPr>
          <w:spacing w:val="40"/>
        </w:rPr>
        <w:t xml:space="preserve"> </w:t>
      </w:r>
      <w:r>
        <w:t>how</w:t>
      </w:r>
      <w:r>
        <w:rPr>
          <w:spacing w:val="40"/>
        </w:rPr>
        <w:t xml:space="preserve"> </w:t>
      </w:r>
      <w:r>
        <w:t>men</w:t>
      </w:r>
      <w:r>
        <w:rPr>
          <w:spacing w:val="40"/>
        </w:rPr>
        <w:t xml:space="preserve"> </w:t>
      </w:r>
      <w:r>
        <w:t>go</w:t>
      </w:r>
      <w:r>
        <w:rPr>
          <w:spacing w:val="40"/>
        </w:rPr>
        <w:t xml:space="preserve"> </w:t>
      </w:r>
      <w:r>
        <w:t>against</w:t>
      </w:r>
      <w:r>
        <w:rPr>
          <w:spacing w:val="36"/>
        </w:rPr>
        <w:t xml:space="preserve"> </w:t>
      </w:r>
      <w:r>
        <w:t>themselves, and those</w:t>
      </w:r>
      <w:r>
        <w:rPr>
          <w:spacing w:val="40"/>
        </w:rPr>
        <w:t xml:space="preserve"> </w:t>
      </w:r>
      <w:r>
        <w:t>men</w:t>
      </w:r>
      <w:r>
        <w:rPr>
          <w:spacing w:val="40"/>
        </w:rPr>
        <w:t xml:space="preserve"> </w:t>
      </w:r>
      <w:r>
        <w:t>that</w:t>
      </w:r>
      <w:r>
        <w:rPr>
          <w:spacing w:val="39"/>
        </w:rPr>
        <w:t xml:space="preserve"> </w:t>
      </w:r>
      <w:r>
        <w:t>think to</w:t>
      </w:r>
      <w:r>
        <w:rPr>
          <w:spacing w:val="40"/>
        </w:rPr>
        <w:t xml:space="preserve"> </w:t>
      </w:r>
      <w:r>
        <w:t>provide</w:t>
      </w:r>
      <w:r>
        <w:rPr>
          <w:spacing w:val="40"/>
        </w:rPr>
        <w:t xml:space="preserve"> </w:t>
      </w:r>
      <w:r>
        <w:t>best</w:t>
      </w:r>
      <w:r>
        <w:rPr>
          <w:spacing w:val="39"/>
        </w:rPr>
        <w:t xml:space="preserve"> </w:t>
      </w:r>
      <w:r>
        <w:t>for themselves, the</w:t>
      </w:r>
      <w:r>
        <w:rPr>
          <w:spacing w:val="40"/>
        </w:rPr>
        <w:t xml:space="preserve"> </w:t>
      </w:r>
      <w:r>
        <w:t>truth</w:t>
      </w:r>
      <w:r>
        <w:rPr>
          <w:spacing w:val="40"/>
        </w:rPr>
        <w:t xml:space="preserve"> </w:t>
      </w:r>
      <w:r>
        <w:t>is</w:t>
      </w:r>
      <w:r>
        <w:rPr>
          <w:spacing w:val="40"/>
        </w:rPr>
        <w:t xml:space="preserve"> </w:t>
      </w:r>
      <w:r>
        <w:t>in</w:t>
      </w:r>
      <w:r>
        <w:rPr>
          <w:spacing w:val="39"/>
        </w:rPr>
        <w:t xml:space="preserve"> </w:t>
      </w:r>
      <w:r>
        <w:t>the</w:t>
      </w:r>
      <w:r>
        <w:rPr>
          <w:spacing w:val="40"/>
        </w:rPr>
        <w:t xml:space="preserve"> </w:t>
      </w:r>
      <w:r>
        <w:t>ways</w:t>
      </w:r>
      <w:r>
        <w:rPr>
          <w:spacing w:val="40"/>
        </w:rPr>
        <w:t xml:space="preserve"> </w:t>
      </w:r>
      <w:r>
        <w:t>of</w:t>
      </w:r>
      <w:r>
        <w:rPr>
          <w:spacing w:val="40"/>
        </w:rPr>
        <w:t xml:space="preserve"> </w:t>
      </w:r>
      <w:r>
        <w:t>sin, they go most against themselves: You have these Three notable Expressions for this in Scripture:</w:t>
      </w:r>
    </w:p>
    <w:p w14:paraId="09EE0126" w14:textId="77777777" w:rsidR="00EC029C" w:rsidRDefault="00000000">
      <w:pPr>
        <w:pStyle w:val="a3"/>
        <w:spacing w:before="278" w:line="254" w:lineRule="auto"/>
        <w:ind w:left="540" w:right="2889"/>
        <w:jc w:val="left"/>
      </w:pPr>
      <w:r>
        <w:rPr>
          <w:noProof/>
          <w:position w:val="5"/>
        </w:rPr>
        <w:drawing>
          <wp:inline distT="0" distB="0" distL="0" distR="0" wp14:anchorId="597BA583" wp14:editId="778983E1">
            <wp:extent cx="57785" cy="55880"/>
            <wp:effectExtent l="0" t="0" r="0" b="0"/>
            <wp:docPr id="41" name="Image 41"/>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2" cstate="print"/>
                    <a:stretch>
                      <a:fillRect/>
                    </a:stretch>
                  </pic:blipFill>
                  <pic:spPr>
                    <a:xfrm>
                      <a:off x="0" y="0"/>
                      <a:ext cx="57912" cy="56387"/>
                    </a:xfrm>
                    <a:prstGeom prst="rect">
                      <a:avLst/>
                    </a:prstGeom>
                  </pic:spPr>
                </pic:pic>
              </a:graphicData>
            </a:graphic>
          </wp:inline>
        </w:drawing>
      </w:r>
      <w:r>
        <w:rPr>
          <w:rFonts w:ascii="Times New Roman"/>
          <w:spacing w:val="80"/>
          <w:w w:val="150"/>
          <w:sz w:val="20"/>
        </w:rPr>
        <w:t xml:space="preserve"> </w:t>
      </w:r>
      <w:r>
        <w:t>First,</w:t>
      </w:r>
      <w:r>
        <w:rPr>
          <w:spacing w:val="-4"/>
        </w:rPr>
        <w:t xml:space="preserve"> </w:t>
      </w:r>
      <w:r>
        <w:t>That</w:t>
      </w:r>
      <w:r>
        <w:rPr>
          <w:spacing w:val="-5"/>
        </w:rPr>
        <w:t xml:space="preserve"> </w:t>
      </w:r>
      <w:r>
        <w:t>men</w:t>
      </w:r>
      <w:r>
        <w:rPr>
          <w:spacing w:val="-2"/>
        </w:rPr>
        <w:t xml:space="preserve"> </w:t>
      </w:r>
      <w:r>
        <w:t>by</w:t>
      </w:r>
      <w:r>
        <w:rPr>
          <w:spacing w:val="-6"/>
        </w:rPr>
        <w:t xml:space="preserve"> </w:t>
      </w:r>
      <w:r>
        <w:t>sin,</w:t>
      </w:r>
      <w:r>
        <w:rPr>
          <w:spacing w:val="-4"/>
        </w:rPr>
        <w:t xml:space="preserve"> </w:t>
      </w:r>
      <w:r>
        <w:t>wrong</w:t>
      </w:r>
      <w:r>
        <w:rPr>
          <w:spacing w:val="-4"/>
        </w:rPr>
        <w:t xml:space="preserve"> </w:t>
      </w:r>
      <w:r>
        <w:t>their</w:t>
      </w:r>
      <w:r>
        <w:rPr>
          <w:spacing w:val="-5"/>
        </w:rPr>
        <w:t xml:space="preserve"> </w:t>
      </w:r>
      <w:r>
        <w:t>own</w:t>
      </w:r>
      <w:r>
        <w:rPr>
          <w:spacing w:val="-2"/>
        </w:rPr>
        <w:t xml:space="preserve"> </w:t>
      </w:r>
      <w:r>
        <w:t xml:space="preserve">Souls. </w:t>
      </w:r>
      <w:r>
        <w:rPr>
          <w:noProof/>
          <w:position w:val="5"/>
        </w:rPr>
        <w:drawing>
          <wp:inline distT="0" distB="0" distL="0" distR="0" wp14:anchorId="71954127" wp14:editId="05F15D19">
            <wp:extent cx="57785" cy="55880"/>
            <wp:effectExtent l="0" t="0" r="0" b="0"/>
            <wp:docPr id="42" name="Image 42"/>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12" cstate="print"/>
                    <a:stretch>
                      <a:fillRect/>
                    </a:stretch>
                  </pic:blipFill>
                  <pic:spPr>
                    <a:xfrm>
                      <a:off x="0" y="0"/>
                      <a:ext cx="57912" cy="56387"/>
                    </a:xfrm>
                    <a:prstGeom prst="rect">
                      <a:avLst/>
                    </a:prstGeom>
                  </pic:spPr>
                </pic:pic>
              </a:graphicData>
            </a:graphic>
          </wp:inline>
        </w:drawing>
      </w:r>
      <w:r>
        <w:rPr>
          <w:rFonts w:ascii="Times New Roman"/>
          <w:spacing w:val="80"/>
        </w:rPr>
        <w:t xml:space="preserve"> </w:t>
      </w:r>
      <w:r>
        <w:t>Secondly, That they Despise their own Souls.</w:t>
      </w:r>
    </w:p>
    <w:p w14:paraId="0AAEB7A5" w14:textId="77777777" w:rsidR="00EC029C" w:rsidRDefault="00000000">
      <w:pPr>
        <w:pStyle w:val="a3"/>
        <w:spacing w:before="0" w:line="341" w:lineRule="exact"/>
        <w:ind w:left="540"/>
        <w:jc w:val="left"/>
      </w:pPr>
      <w:r>
        <w:rPr>
          <w:noProof/>
          <w:position w:val="5"/>
        </w:rPr>
        <w:drawing>
          <wp:inline distT="0" distB="0" distL="0" distR="0" wp14:anchorId="178D392A" wp14:editId="1FD6B2C3">
            <wp:extent cx="57785" cy="55880"/>
            <wp:effectExtent l="0" t="0" r="0" b="0"/>
            <wp:docPr id="43" name="Image 43"/>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2" cstate="print"/>
                    <a:stretch>
                      <a:fillRect/>
                    </a:stretch>
                  </pic:blipFill>
                  <pic:spPr>
                    <a:xfrm>
                      <a:off x="0" y="0"/>
                      <a:ext cx="57912" cy="56387"/>
                    </a:xfrm>
                    <a:prstGeom prst="rect">
                      <a:avLst/>
                    </a:prstGeom>
                  </pic:spPr>
                </pic:pic>
              </a:graphicData>
            </a:graphic>
          </wp:inline>
        </w:drawing>
      </w:r>
      <w:r>
        <w:rPr>
          <w:rFonts w:ascii="Times New Roman"/>
          <w:spacing w:val="40"/>
          <w:sz w:val="20"/>
        </w:rPr>
        <w:t xml:space="preserve">  </w:t>
      </w:r>
      <w:r>
        <w:t>Thirdly, They Hate their own Souls.</w:t>
      </w:r>
    </w:p>
    <w:p w14:paraId="6BC7E831" w14:textId="77777777" w:rsidR="00EC029C" w:rsidRDefault="00000000">
      <w:pPr>
        <w:pStyle w:val="a3"/>
        <w:spacing w:before="315" w:line="254" w:lineRule="auto"/>
        <w:ind w:right="359"/>
      </w:pPr>
      <w:r>
        <w:t>If I should Charge these Three things upon the most vile sinner at</w:t>
      </w:r>
      <w:r>
        <w:rPr>
          <w:spacing w:val="80"/>
        </w:rPr>
        <w:t xml:space="preserve"> </w:t>
      </w:r>
      <w:r>
        <w:t>this</w:t>
      </w:r>
      <w:r>
        <w:rPr>
          <w:spacing w:val="40"/>
        </w:rPr>
        <w:t xml:space="preserve"> </w:t>
      </w:r>
      <w:r>
        <w:t>present</w:t>
      </w:r>
      <w:r>
        <w:rPr>
          <w:spacing w:val="40"/>
        </w:rPr>
        <w:t xml:space="preserve"> </w:t>
      </w:r>
      <w:r>
        <w:t>before</w:t>
      </w:r>
      <w:r>
        <w:rPr>
          <w:spacing w:val="40"/>
        </w:rPr>
        <w:t xml:space="preserve"> </w:t>
      </w:r>
      <w:r>
        <w:t>the</w:t>
      </w:r>
      <w:r>
        <w:rPr>
          <w:spacing w:val="80"/>
        </w:rPr>
        <w:t xml:space="preserve"> </w:t>
      </w:r>
      <w:r>
        <w:t>Lord;</w:t>
      </w:r>
      <w:r>
        <w:rPr>
          <w:spacing w:val="40"/>
        </w:rPr>
        <w:t xml:space="preserve"> </w:t>
      </w:r>
      <w:r>
        <w:t>Oh</w:t>
      </w:r>
      <w:r>
        <w:rPr>
          <w:spacing w:val="40"/>
        </w:rPr>
        <w:t xml:space="preserve"> </w:t>
      </w:r>
      <w:r>
        <w:t>thou</w:t>
      </w:r>
      <w:r>
        <w:rPr>
          <w:spacing w:val="40"/>
        </w:rPr>
        <w:t xml:space="preserve"> </w:t>
      </w:r>
      <w:r>
        <w:t>dost</w:t>
      </w:r>
      <w:r>
        <w:rPr>
          <w:spacing w:val="40"/>
        </w:rPr>
        <w:t xml:space="preserve"> </w:t>
      </w:r>
      <w:r>
        <w:t>wrong</w:t>
      </w:r>
      <w:r>
        <w:rPr>
          <w:spacing w:val="40"/>
        </w:rPr>
        <w:t xml:space="preserve"> </w:t>
      </w:r>
      <w:r>
        <w:t>thy</w:t>
      </w:r>
      <w:r>
        <w:rPr>
          <w:spacing w:val="40"/>
        </w:rPr>
        <w:t xml:space="preserve"> </w:t>
      </w:r>
      <w:r>
        <w:t>own</w:t>
      </w:r>
      <w:r>
        <w:rPr>
          <w:spacing w:val="40"/>
        </w:rPr>
        <w:t xml:space="preserve"> </w:t>
      </w:r>
      <w:r>
        <w:t>soul, Thou dost despise thy own soul, Thou hatest thy own soul, he would be</w:t>
      </w:r>
      <w:r>
        <w:rPr>
          <w:spacing w:val="-2"/>
        </w:rPr>
        <w:t xml:space="preserve"> </w:t>
      </w:r>
      <w:r>
        <w:t>loth</w:t>
      </w:r>
      <w:r>
        <w:rPr>
          <w:spacing w:val="-1"/>
        </w:rPr>
        <w:t xml:space="preserve"> </w:t>
      </w:r>
      <w:r>
        <w:t>to</w:t>
      </w:r>
      <w:r>
        <w:rPr>
          <w:spacing w:val="-2"/>
        </w:rPr>
        <w:t xml:space="preserve"> </w:t>
      </w:r>
      <w:r>
        <w:t>yield</w:t>
      </w:r>
      <w:r>
        <w:rPr>
          <w:spacing w:val="-3"/>
        </w:rPr>
        <w:t xml:space="preserve"> </w:t>
      </w:r>
      <w:r>
        <w:t>to it;</w:t>
      </w:r>
      <w:r>
        <w:rPr>
          <w:spacing w:val="-4"/>
        </w:rPr>
        <w:t xml:space="preserve"> </w:t>
      </w:r>
      <w:r>
        <w:t>and</w:t>
      </w:r>
      <w:r>
        <w:rPr>
          <w:spacing w:val="-3"/>
        </w:rPr>
        <w:t xml:space="preserve"> </w:t>
      </w:r>
      <w:r>
        <w:t>yet the</w:t>
      </w:r>
      <w:r>
        <w:rPr>
          <w:spacing w:val="-2"/>
        </w:rPr>
        <w:t xml:space="preserve"> </w:t>
      </w:r>
      <w:r>
        <w:t>Scripture</w:t>
      </w:r>
      <w:r>
        <w:rPr>
          <w:spacing w:val="-2"/>
        </w:rPr>
        <w:t xml:space="preserve"> </w:t>
      </w:r>
      <w:r>
        <w:t>chargeth</w:t>
      </w:r>
      <w:r>
        <w:rPr>
          <w:spacing w:val="-1"/>
        </w:rPr>
        <w:t xml:space="preserve"> </w:t>
      </w:r>
      <w:r>
        <w:t>this</w:t>
      </w:r>
      <w:r>
        <w:rPr>
          <w:spacing w:val="-1"/>
        </w:rPr>
        <w:t xml:space="preserve"> </w:t>
      </w:r>
      <w:r>
        <w:t>upon</w:t>
      </w:r>
      <w:r>
        <w:rPr>
          <w:spacing w:val="38"/>
        </w:rPr>
        <w:t xml:space="preserve"> </w:t>
      </w:r>
      <w:r>
        <w:t>sinners, Prov. 8. 36. He that sins against me, wrongs his own soul.</w:t>
      </w:r>
      <w:r>
        <w:rPr>
          <w:spacing w:val="40"/>
        </w:rPr>
        <w:t xml:space="preserve"> </w:t>
      </w:r>
      <w:r>
        <w:t>He does not only wrong God, that was in the first thing we opened; but by sin he wrongs his own soul:</w:t>
      </w:r>
    </w:p>
    <w:p w14:paraId="6F2382EE" w14:textId="77777777" w:rsidR="00EC029C" w:rsidRDefault="00EC029C">
      <w:pPr>
        <w:spacing w:line="254" w:lineRule="auto"/>
        <w:sectPr w:rsidR="00EC029C">
          <w:pgSz w:w="12240" w:h="15840"/>
          <w:pgMar w:top="1820" w:right="1100" w:bottom="280" w:left="1320" w:header="720" w:footer="720" w:gutter="0"/>
          <w:cols w:space="720"/>
        </w:sectPr>
      </w:pPr>
    </w:p>
    <w:p w14:paraId="4062CA4A" w14:textId="77777777" w:rsidR="00EC029C" w:rsidRDefault="00000000">
      <w:pPr>
        <w:pStyle w:val="a3"/>
        <w:spacing w:line="254" w:lineRule="auto"/>
        <w:ind w:right="447"/>
      </w:pPr>
      <w:r>
        <w:t>You will say sometimes, I do no body wrong, I thank God none can say</w:t>
      </w:r>
      <w:r>
        <w:rPr>
          <w:spacing w:val="37"/>
        </w:rPr>
        <w:t xml:space="preserve"> </w:t>
      </w:r>
      <w:r>
        <w:t>I</w:t>
      </w:r>
      <w:r>
        <w:rPr>
          <w:spacing w:val="36"/>
        </w:rPr>
        <w:t xml:space="preserve"> </w:t>
      </w:r>
      <w:r>
        <w:t>wrong</w:t>
      </w:r>
      <w:r>
        <w:rPr>
          <w:spacing w:val="34"/>
        </w:rPr>
        <w:t xml:space="preserve"> </w:t>
      </w:r>
      <w:r>
        <w:t>them;</w:t>
      </w:r>
      <w:r>
        <w:rPr>
          <w:spacing w:val="31"/>
        </w:rPr>
        <w:t xml:space="preserve"> </w:t>
      </w:r>
      <w:r>
        <w:t>but</w:t>
      </w:r>
      <w:r>
        <w:rPr>
          <w:spacing w:val="35"/>
        </w:rPr>
        <w:t xml:space="preserve"> </w:t>
      </w:r>
      <w:r>
        <w:t>thou</w:t>
      </w:r>
      <w:r>
        <w:rPr>
          <w:spacing w:val="40"/>
        </w:rPr>
        <w:t xml:space="preserve"> </w:t>
      </w:r>
      <w:r>
        <w:t>wrongest</w:t>
      </w:r>
      <w:r>
        <w:rPr>
          <w:spacing w:val="38"/>
        </w:rPr>
        <w:t xml:space="preserve"> </w:t>
      </w:r>
      <w:r>
        <w:t>thine</w:t>
      </w:r>
      <w:r>
        <w:rPr>
          <w:spacing w:val="39"/>
        </w:rPr>
        <w:t xml:space="preserve"> </w:t>
      </w:r>
      <w:r>
        <w:t>own</w:t>
      </w:r>
      <w:r>
        <w:rPr>
          <w:spacing w:val="38"/>
        </w:rPr>
        <w:t xml:space="preserve"> </w:t>
      </w:r>
      <w:r>
        <w:t>soul, and certainly it is as great an evil to wrong thy own soul, as to wrong the Body of another, and a great deal more.</w:t>
      </w:r>
    </w:p>
    <w:p w14:paraId="28F74D07" w14:textId="77777777" w:rsidR="00EC029C" w:rsidRDefault="00000000">
      <w:pPr>
        <w:pStyle w:val="a3"/>
        <w:spacing w:before="292" w:line="254" w:lineRule="auto"/>
        <w:ind w:right="436"/>
      </w:pPr>
      <w:r>
        <w:t>Nay further (mark) All they that hate me (that is, wisdom and Instruction, the Rule of Lise) they love death: It is a strange expression; if any Minister should say thus to you, you love death, you</w:t>
      </w:r>
      <w:r>
        <w:rPr>
          <w:spacing w:val="40"/>
        </w:rPr>
        <w:t xml:space="preserve"> </w:t>
      </w:r>
      <w:r>
        <w:t>would think it a rash speech from</w:t>
      </w:r>
      <w:r>
        <w:rPr>
          <w:spacing w:val="40"/>
        </w:rPr>
        <w:t xml:space="preserve"> </w:t>
      </w:r>
      <w:r>
        <w:t>us: the Holy Ghost said so of al that hate Instruction.</w:t>
      </w:r>
    </w:p>
    <w:p w14:paraId="3252DEB5" w14:textId="77777777" w:rsidR="00EC029C" w:rsidRDefault="00000000">
      <w:pPr>
        <w:pStyle w:val="a3"/>
        <w:spacing w:before="291" w:line="254" w:lineRule="auto"/>
        <w:ind w:right="436"/>
      </w:pPr>
      <w:r>
        <w:t>If there be any Truth of God revealed against sin, and thy heart rise against it, thou lovest death, thy own ruin, and thy own destruction: And what pity is it for men and women to die? who can pity them that die eternally, when as they love death? if they love death, they must have it: So the Holy Ghost said, they wrong their souls, and</w:t>
      </w:r>
      <w:r>
        <w:rPr>
          <w:spacing w:val="40"/>
        </w:rPr>
        <w:t xml:space="preserve"> </w:t>
      </w:r>
      <w:r>
        <w:t>they love death; and Prov. 15. 32. He that refuseth Instruction, detests his own soul.</w:t>
      </w:r>
    </w:p>
    <w:p w14:paraId="3036A570" w14:textId="77777777" w:rsidR="00EC029C" w:rsidRDefault="00000000">
      <w:pPr>
        <w:pStyle w:val="a3"/>
        <w:spacing w:before="286" w:line="254" w:lineRule="auto"/>
        <w:ind w:right="439"/>
      </w:pPr>
      <w:r>
        <w:t>When you</w:t>
      </w:r>
      <w:r>
        <w:rPr>
          <w:spacing w:val="40"/>
        </w:rPr>
        <w:t xml:space="preserve"> </w:t>
      </w:r>
      <w:r>
        <w:t>come</w:t>
      </w:r>
      <w:r>
        <w:rPr>
          <w:spacing w:val="40"/>
        </w:rPr>
        <w:t xml:space="preserve"> </w:t>
      </w:r>
      <w:r>
        <w:t>and hear any instruction against any sinful</w:t>
      </w:r>
      <w:r>
        <w:rPr>
          <w:spacing w:val="40"/>
        </w:rPr>
        <w:t xml:space="preserve"> </w:t>
      </w:r>
      <w:r>
        <w:t>way, and refuse it, you despise your own souls; as if your own souls were worth little. Hence it is that men and women, though they hear sin tends to the death of their souls, to their eternal</w:t>
      </w:r>
      <w:r>
        <w:rPr>
          <w:spacing w:val="80"/>
        </w:rPr>
        <w:t xml:space="preserve"> </w:t>
      </w:r>
      <w:r>
        <w:t>ruin, yet if they</w:t>
      </w:r>
      <w:r>
        <w:rPr>
          <w:spacing w:val="80"/>
        </w:rPr>
        <w:t xml:space="preserve"> </w:t>
      </w:r>
      <w:r>
        <w:t>have but any temptation, but to get a groat or sixpence, they will venture upon it: what is this but to despise thy soul? that is to</w:t>
      </w:r>
      <w:r>
        <w:rPr>
          <w:spacing w:val="40"/>
        </w:rPr>
        <w:t xml:space="preserve"> </w:t>
      </w:r>
      <w:r>
        <w:t>despise a thing, to account it little worth.</w:t>
      </w:r>
    </w:p>
    <w:p w14:paraId="3B7591CE" w14:textId="77777777" w:rsidR="00EC029C" w:rsidRDefault="00000000">
      <w:pPr>
        <w:pStyle w:val="a3"/>
        <w:spacing w:before="286" w:line="254" w:lineRule="auto"/>
        <w:ind w:right="443"/>
      </w:pPr>
      <w:r>
        <w:t>Though thy soul be worth a whole world. There is none so poor in this place, the meanest boy, servant; or girl, but has a soul more worth than Heaven and Earth; but though the meanest here has a soul more worth than the world, yet we see it ordinary, that to get twopence or a groat, they will venture the ruin of their souls: Is not this to despise their souls? as if they were not worth a groat or sixpence; and they will lie or steal to get that which is less.</w:t>
      </w:r>
    </w:p>
    <w:p w14:paraId="286756B1" w14:textId="77777777" w:rsidR="00EC029C" w:rsidRDefault="00EC029C">
      <w:pPr>
        <w:spacing w:line="254" w:lineRule="auto"/>
        <w:sectPr w:rsidR="00EC029C">
          <w:pgSz w:w="12240" w:h="15840"/>
          <w:pgMar w:top="1360" w:right="1100" w:bottom="280" w:left="1320" w:header="720" w:footer="720" w:gutter="0"/>
          <w:cols w:space="720"/>
        </w:sectPr>
      </w:pPr>
    </w:p>
    <w:p w14:paraId="1F758963" w14:textId="77777777" w:rsidR="00EC029C" w:rsidRDefault="00000000">
      <w:pPr>
        <w:pStyle w:val="a3"/>
        <w:spacing w:line="254" w:lineRule="auto"/>
        <w:ind w:right="440"/>
      </w:pPr>
      <w:r>
        <w:rPr>
          <w:noProof/>
        </w:rPr>
        <mc:AlternateContent>
          <mc:Choice Requires="wps">
            <w:drawing>
              <wp:anchor distT="0" distB="0" distL="0" distR="0" simplePos="0" relativeHeight="251656704" behindDoc="1" locked="0" layoutInCell="1" allowOverlap="1" wp14:anchorId="0A94A6A7" wp14:editId="03CA16E9">
                <wp:simplePos x="0" y="0"/>
                <wp:positionH relativeFrom="page">
                  <wp:posOffset>2168525</wp:posOffset>
                </wp:positionH>
                <wp:positionV relativeFrom="paragraph">
                  <wp:posOffset>469900</wp:posOffset>
                </wp:positionV>
                <wp:extent cx="9525" cy="20320"/>
                <wp:effectExtent l="0" t="0" r="0" b="0"/>
                <wp:wrapNone/>
                <wp:docPr id="44" name="Graphic 44"/>
                <wp:cNvGraphicFramePr/>
                <a:graphic xmlns:a="http://schemas.openxmlformats.org/drawingml/2006/main">
                  <a:graphicData uri="http://schemas.microsoft.com/office/word/2010/wordprocessingShape">
                    <wps:wsp>
                      <wps:cNvSpPr/>
                      <wps:spPr>
                        <a:xfrm>
                          <a:off x="0" y="0"/>
                          <a:ext cx="9525" cy="20320"/>
                        </a:xfrm>
                        <a:custGeom>
                          <a:avLst/>
                          <a:gdLst/>
                          <a:ahLst/>
                          <a:cxnLst/>
                          <a:rect l="l" t="t" r="r" b="b"/>
                          <a:pathLst>
                            <a:path w="9525" h="20320">
                              <a:moveTo>
                                <a:pt x="9143" y="19812"/>
                              </a:moveTo>
                              <a:lnTo>
                                <a:pt x="0" y="19812"/>
                              </a:lnTo>
                              <a:lnTo>
                                <a:pt x="0" y="0"/>
                              </a:lnTo>
                              <a:lnTo>
                                <a:pt x="9143" y="0"/>
                              </a:lnTo>
                              <a:lnTo>
                                <a:pt x="9143" y="19812"/>
                              </a:lnTo>
                              <a:close/>
                            </a:path>
                          </a:pathLst>
                        </a:custGeom>
                        <a:solidFill>
                          <a:srgbClr val="0000EC"/>
                        </a:solidFill>
                      </wps:spPr>
                      <wps:bodyPr wrap="square" lIns="0" tIns="0" rIns="0" bIns="0" rtlCol="0">
                        <a:noAutofit/>
                      </wps:bodyPr>
                    </wps:wsp>
                  </a:graphicData>
                </a:graphic>
              </wp:anchor>
            </w:drawing>
          </mc:Choice>
          <mc:Fallback>
            <w:pict>
              <v:shape w14:anchorId="12322D4C" id="Graphic 44" o:spid="_x0000_s1026" style="position:absolute;margin-left:170.75pt;margin-top:37pt;width:.75pt;height:1.6pt;z-index:-251659776;visibility:visible;mso-wrap-style:square;mso-wrap-distance-left:0;mso-wrap-distance-top:0;mso-wrap-distance-right:0;mso-wrap-distance-bottom:0;mso-position-horizontal:absolute;mso-position-horizontal-relative:page;mso-position-vertical:absolute;mso-position-vertical-relative:text;v-text-anchor:top" coordsize="952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" path="m9143,19812l,19812,,,9143,r,19812xe" fillcolor="#0000ec" stroked="f">
                <v:path arrowok="t"/>
                <w10:wrap anchorx="page"/>
              </v:shape>
            </w:pict>
          </mc:Fallback>
        </mc:AlternateContent>
      </w:r>
      <w:r>
        <w:t xml:space="preserve">Nay, not only so, but they are haters of their own souls; and this you have </w:t>
      </w:r>
      <w:r>
        <w:rPr>
          <w:color w:val="0000EC"/>
          <w:u w:val="thick" w:color="0000EC"/>
        </w:rPr>
        <w:t>Prov. 2</w:t>
      </w:r>
      <w:r>
        <w:rPr>
          <w:color w:val="0000EC"/>
        </w:rPr>
        <w:t>9</w:t>
      </w:r>
      <w:r>
        <w:t xml:space="preserve">. </w:t>
      </w:r>
      <w:r>
        <w:rPr>
          <w:color w:val="0000EC"/>
          <w:u w:val="thick" w:color="0000EC"/>
        </w:rPr>
        <w:t>24</w:t>
      </w:r>
      <w:r>
        <w:t>. He</w:t>
      </w:r>
      <w:r>
        <w:rPr>
          <w:spacing w:val="40"/>
        </w:rPr>
        <w:t xml:space="preserve"> </w:t>
      </w:r>
      <w:r>
        <w:t>that is</w:t>
      </w:r>
      <w:r>
        <w:rPr>
          <w:spacing w:val="40"/>
        </w:rPr>
        <w:t xml:space="preserve"> </w:t>
      </w:r>
      <w:r>
        <w:t>partner with</w:t>
      </w:r>
      <w:r>
        <w:rPr>
          <w:spacing w:val="40"/>
        </w:rPr>
        <w:t xml:space="preserve"> </w:t>
      </w:r>
      <w:r>
        <w:t>a Thief, hates</w:t>
      </w:r>
      <w:r>
        <w:rPr>
          <w:spacing w:val="40"/>
        </w:rPr>
        <w:t xml:space="preserve"> </w:t>
      </w:r>
      <w:r>
        <w:t>his</w:t>
      </w:r>
      <w:r>
        <w:rPr>
          <w:spacing w:val="40"/>
        </w:rPr>
        <w:t xml:space="preserve"> </w:t>
      </w:r>
      <w:r>
        <w:t>own soul: there is an instance in that one sin, but it is true of every sin;</w:t>
      </w:r>
      <w:r>
        <w:rPr>
          <w:spacing w:val="80"/>
        </w:rPr>
        <w:t xml:space="preserve"> </w:t>
      </w:r>
      <w:r>
        <w:t>for this must be taken as a rule to help you to understand the evil of sin, Know what is said of any one sin, is virtually true of all; that evil which is in any one sin, is virtually in any sin, he hates his own soul that goes on in any one sin: therefore if you will provide for your</w:t>
      </w:r>
      <w:r>
        <w:rPr>
          <w:spacing w:val="80"/>
          <w:w w:val="150"/>
        </w:rPr>
        <w:t xml:space="preserve"> </w:t>
      </w:r>
      <w:r>
        <w:t>own good, you must abandon sin.</w:t>
      </w:r>
    </w:p>
    <w:p w14:paraId="7B246092" w14:textId="77777777" w:rsidR="00EC029C" w:rsidRDefault="00000000">
      <w:pPr>
        <w:pStyle w:val="a3"/>
        <w:spacing w:before="284" w:line="254" w:lineRule="auto"/>
        <w:ind w:right="438"/>
      </w:pPr>
      <w:r>
        <w:t>Object. But it may be said, Is that Lawful for a man to abstain from sin out of self respects? for this I am upon, I am shewing how sin is against</w:t>
      </w:r>
      <w:r>
        <w:rPr>
          <w:spacing w:val="40"/>
        </w:rPr>
        <w:t xml:space="preserve"> </w:t>
      </w:r>
      <w:r>
        <w:t>our</w:t>
      </w:r>
      <w:r>
        <w:rPr>
          <w:spacing w:val="40"/>
        </w:rPr>
        <w:t xml:space="preserve"> </w:t>
      </w:r>
      <w:r>
        <w:t>selves, and therefore</w:t>
      </w:r>
      <w:r>
        <w:rPr>
          <w:spacing w:val="40"/>
        </w:rPr>
        <w:t xml:space="preserve"> </w:t>
      </w:r>
      <w:r>
        <w:t>urge</w:t>
      </w:r>
      <w:r>
        <w:rPr>
          <w:spacing w:val="40"/>
        </w:rPr>
        <w:t xml:space="preserve"> </w:t>
      </w:r>
      <w:r>
        <w:t>you</w:t>
      </w:r>
      <w:r>
        <w:rPr>
          <w:spacing w:val="40"/>
        </w:rPr>
        <w:t xml:space="preserve"> </w:t>
      </w:r>
      <w:r>
        <w:t>to</w:t>
      </w:r>
      <w:r>
        <w:rPr>
          <w:spacing w:val="40"/>
        </w:rPr>
        <w:t xml:space="preserve"> </w:t>
      </w:r>
      <w:r>
        <w:t>abandon, and take heed of</w:t>
      </w:r>
      <w:r>
        <w:rPr>
          <w:spacing w:val="40"/>
        </w:rPr>
        <w:t xml:space="preserve"> </w:t>
      </w:r>
      <w:r>
        <w:t>sin</w:t>
      </w:r>
      <w:r>
        <w:rPr>
          <w:spacing w:val="40"/>
        </w:rPr>
        <w:t xml:space="preserve"> </w:t>
      </w:r>
      <w:r>
        <w:t>as</w:t>
      </w:r>
      <w:r>
        <w:rPr>
          <w:spacing w:val="40"/>
        </w:rPr>
        <w:t xml:space="preserve"> </w:t>
      </w:r>
      <w:r>
        <w:t>it</w:t>
      </w:r>
      <w:r>
        <w:rPr>
          <w:spacing w:val="40"/>
        </w:rPr>
        <w:t xml:space="preserve"> </w:t>
      </w:r>
      <w:r>
        <w:t>is</w:t>
      </w:r>
      <w:r>
        <w:rPr>
          <w:spacing w:val="40"/>
        </w:rPr>
        <w:t xml:space="preserve"> </w:t>
      </w:r>
      <w:r>
        <w:t>against</w:t>
      </w:r>
      <w:r>
        <w:rPr>
          <w:spacing w:val="40"/>
        </w:rPr>
        <w:t xml:space="preserve"> </w:t>
      </w:r>
      <w:r>
        <w:t>our selves; then</w:t>
      </w:r>
      <w:r>
        <w:rPr>
          <w:spacing w:val="40"/>
        </w:rPr>
        <w:t xml:space="preserve"> </w:t>
      </w:r>
      <w:r>
        <w:t>this</w:t>
      </w:r>
      <w:r>
        <w:rPr>
          <w:spacing w:val="40"/>
        </w:rPr>
        <w:t xml:space="preserve"> </w:t>
      </w:r>
      <w:r>
        <w:t>Question</w:t>
      </w:r>
      <w:r>
        <w:rPr>
          <w:spacing w:val="40"/>
        </w:rPr>
        <w:t xml:space="preserve"> </w:t>
      </w:r>
      <w:r>
        <w:t>arises, What should we</w:t>
      </w:r>
      <w:r>
        <w:rPr>
          <w:spacing w:val="40"/>
        </w:rPr>
        <w:t xml:space="preserve"> </w:t>
      </w:r>
      <w:r>
        <w:t>abstain from</w:t>
      </w:r>
      <w:r>
        <w:rPr>
          <w:spacing w:val="40"/>
        </w:rPr>
        <w:t xml:space="preserve"> </w:t>
      </w:r>
      <w:r>
        <w:t>sin out of</w:t>
      </w:r>
      <w:r>
        <w:rPr>
          <w:spacing w:val="40"/>
        </w:rPr>
        <w:t xml:space="preserve"> </w:t>
      </w:r>
      <w:r>
        <w:t>self</w:t>
      </w:r>
      <w:r>
        <w:rPr>
          <w:spacing w:val="40"/>
        </w:rPr>
        <w:t xml:space="preserve"> </w:t>
      </w:r>
      <w:r>
        <w:t>respects?</w:t>
      </w:r>
      <w:r>
        <w:rPr>
          <w:spacing w:val="40"/>
        </w:rPr>
        <w:t xml:space="preserve"> </w:t>
      </w:r>
      <w:r>
        <w:t>what good is in this? is that from grace?</w:t>
      </w:r>
    </w:p>
    <w:p w14:paraId="3D99B76D" w14:textId="77777777" w:rsidR="00EC029C" w:rsidRDefault="00000000">
      <w:pPr>
        <w:pStyle w:val="a3"/>
        <w:spacing w:before="290"/>
      </w:pPr>
      <w:r>
        <w:t>To</w:t>
      </w:r>
      <w:r>
        <w:rPr>
          <w:spacing w:val="5"/>
        </w:rPr>
        <w:t xml:space="preserve"> </w:t>
      </w:r>
      <w:r>
        <w:t>that</w:t>
      </w:r>
      <w:r>
        <w:rPr>
          <w:spacing w:val="5"/>
        </w:rPr>
        <w:t xml:space="preserve"> </w:t>
      </w:r>
      <w:r>
        <w:t>I</w:t>
      </w:r>
      <w:r>
        <w:rPr>
          <w:spacing w:val="6"/>
        </w:rPr>
        <w:t xml:space="preserve"> </w:t>
      </w:r>
      <w:r>
        <w:t>answer three</w:t>
      </w:r>
      <w:r>
        <w:rPr>
          <w:spacing w:val="11"/>
        </w:rPr>
        <w:t xml:space="preserve"> </w:t>
      </w:r>
      <w:r>
        <w:rPr>
          <w:spacing w:val="-2"/>
        </w:rPr>
        <w:t>things.</w:t>
      </w:r>
    </w:p>
    <w:p w14:paraId="4D1EAA23" w14:textId="77777777" w:rsidR="00EC029C" w:rsidRDefault="00000000">
      <w:pPr>
        <w:pStyle w:val="a3"/>
        <w:spacing w:before="319" w:line="254" w:lineRule="auto"/>
        <w:ind w:right="436"/>
      </w:pPr>
      <w:r>
        <w:t>Answ. 1. That at first when God does begin to work upon the soul, God does usually move us from self most; and these self grounds works most to take men and women off from the acts of their sin (from outward acts at least) and to stop them from the commission</w:t>
      </w:r>
      <w:r>
        <w:rPr>
          <w:spacing w:val="40"/>
        </w:rPr>
        <w:t xml:space="preserve"> </w:t>
      </w:r>
      <w:r>
        <w:t>of</w:t>
      </w:r>
      <w:r>
        <w:rPr>
          <w:spacing w:val="40"/>
        </w:rPr>
        <w:t xml:space="preserve"> </w:t>
      </w:r>
      <w:r>
        <w:t>sin</w:t>
      </w:r>
      <w:r>
        <w:rPr>
          <w:spacing w:val="40"/>
        </w:rPr>
        <w:t xml:space="preserve"> </w:t>
      </w:r>
      <w:r>
        <w:t>and</w:t>
      </w:r>
      <w:r>
        <w:rPr>
          <w:spacing w:val="40"/>
        </w:rPr>
        <w:t xml:space="preserve"> </w:t>
      </w:r>
      <w:r>
        <w:t>bring</w:t>
      </w:r>
      <w:r>
        <w:rPr>
          <w:spacing w:val="40"/>
        </w:rPr>
        <w:t xml:space="preserve"> </w:t>
      </w:r>
      <w:r>
        <w:t>them</w:t>
      </w:r>
      <w:r>
        <w:rPr>
          <w:spacing w:val="40"/>
        </w:rPr>
        <w:t xml:space="preserve"> </w:t>
      </w:r>
      <w:r>
        <w:t>to</w:t>
      </w:r>
      <w:r>
        <w:rPr>
          <w:spacing w:val="40"/>
        </w:rPr>
        <w:t xml:space="preserve"> </w:t>
      </w:r>
      <w:r>
        <w:t>the</w:t>
      </w:r>
      <w:r>
        <w:rPr>
          <w:spacing w:val="40"/>
        </w:rPr>
        <w:t xml:space="preserve"> </w:t>
      </w:r>
      <w:r>
        <w:t>means</w:t>
      </w:r>
      <w:r>
        <w:rPr>
          <w:spacing w:val="40"/>
        </w:rPr>
        <w:t xml:space="preserve"> </w:t>
      </w:r>
      <w:r>
        <w:t>of</w:t>
      </w:r>
      <w:r>
        <w:rPr>
          <w:spacing w:val="40"/>
        </w:rPr>
        <w:t xml:space="preserve"> </w:t>
      </w:r>
      <w:r>
        <w:t>grace;</w:t>
      </w:r>
      <w:r>
        <w:rPr>
          <w:spacing w:val="40"/>
        </w:rPr>
        <w:t xml:space="preserve"> </w:t>
      </w:r>
      <w:r>
        <w:t>self</w:t>
      </w:r>
      <w:r>
        <w:rPr>
          <w:spacing w:val="40"/>
        </w:rPr>
        <w:t xml:space="preserve"> </w:t>
      </w:r>
      <w:r>
        <w:t>motives</w:t>
      </w:r>
      <w:r>
        <w:rPr>
          <w:spacing w:val="40"/>
        </w:rPr>
        <w:t xml:space="preserve"> </w:t>
      </w:r>
      <w:r>
        <w:t>God makes use of at first: but yet the work is not done till the soul goeth beyond these: it is good for men and women to abstain from sin</w:t>
      </w:r>
      <w:r>
        <w:rPr>
          <w:spacing w:val="80"/>
        </w:rPr>
        <w:t xml:space="preserve"> </w:t>
      </w:r>
      <w:r>
        <w:t>upon any grounds; there is so much evil in sin, that upon any grounds men and women abstaining from sin, it is well, but only except it be such a ground, that the ground it self be a greater sin than the sin I abstain from. But yet the work is not done: Therefore</w:t>
      </w:r>
    </w:p>
    <w:p w14:paraId="2C71DCE1" w14:textId="77777777" w:rsidR="00EC029C" w:rsidRDefault="00000000">
      <w:pPr>
        <w:pStyle w:val="a3"/>
        <w:spacing w:before="279" w:line="254" w:lineRule="auto"/>
        <w:ind w:right="437"/>
      </w:pPr>
      <w:r>
        <w:t>Know, That though when grace is come into the soul, God uses self arguments, and self motives to further the abstaining from sin (and</w:t>
      </w:r>
      <w:r>
        <w:rPr>
          <w:spacing w:val="80"/>
        </w:rPr>
        <w:t xml:space="preserve"> </w:t>
      </w:r>
      <w:r>
        <w:t>it is Lawful to do so) yet self motives, and self arguments be not the chief and highest of all. But</w:t>
      </w:r>
    </w:p>
    <w:p w14:paraId="27336740" w14:textId="77777777" w:rsidR="00EC029C" w:rsidRDefault="00EC029C">
      <w:pPr>
        <w:spacing w:line="254" w:lineRule="auto"/>
        <w:sectPr w:rsidR="00EC029C">
          <w:pgSz w:w="12240" w:h="15840"/>
          <w:pgMar w:top="1360" w:right="1100" w:bottom="280" w:left="1320" w:header="720" w:footer="720" w:gutter="0"/>
          <w:cols w:space="720"/>
        </w:sectPr>
      </w:pPr>
    </w:p>
    <w:p w14:paraId="7A0CCEF9" w14:textId="77777777" w:rsidR="00EC029C" w:rsidRDefault="00000000">
      <w:pPr>
        <w:pStyle w:val="a3"/>
        <w:spacing w:line="254" w:lineRule="auto"/>
        <w:ind w:right="436"/>
      </w:pPr>
      <w:r>
        <w:t>That which I most pitch upon, and most fully answers this Question is</w:t>
      </w:r>
      <w:r>
        <w:rPr>
          <w:spacing w:val="40"/>
        </w:rPr>
        <w:t xml:space="preserve"> </w:t>
      </w:r>
      <w:r>
        <w:t>this; That</w:t>
      </w:r>
      <w:r>
        <w:rPr>
          <w:spacing w:val="40"/>
        </w:rPr>
        <w:t xml:space="preserve"> </w:t>
      </w:r>
      <w:r>
        <w:t>if</w:t>
      </w:r>
      <w:r>
        <w:rPr>
          <w:spacing w:val="40"/>
        </w:rPr>
        <w:t xml:space="preserve"> </w:t>
      </w:r>
      <w:r>
        <w:t>we</w:t>
      </w:r>
      <w:r>
        <w:rPr>
          <w:spacing w:val="40"/>
        </w:rPr>
        <w:t xml:space="preserve"> </w:t>
      </w:r>
      <w:r>
        <w:t>did but</w:t>
      </w:r>
      <w:r>
        <w:rPr>
          <w:spacing w:val="40"/>
        </w:rPr>
        <w:t xml:space="preserve"> </w:t>
      </w:r>
      <w:r>
        <w:t>know</w:t>
      </w:r>
      <w:r>
        <w:rPr>
          <w:spacing w:val="40"/>
        </w:rPr>
        <w:t xml:space="preserve"> </w:t>
      </w:r>
      <w:r>
        <w:t>wherein</w:t>
      </w:r>
      <w:r>
        <w:rPr>
          <w:spacing w:val="40"/>
        </w:rPr>
        <w:t xml:space="preserve"> </w:t>
      </w:r>
      <w:r>
        <w:t>our self</w:t>
      </w:r>
      <w:r>
        <w:rPr>
          <w:spacing w:val="40"/>
        </w:rPr>
        <w:t xml:space="preserve"> </w:t>
      </w:r>
      <w:r>
        <w:t>good consists, which is certainly to live to God; our self good is in this, not only the glory of</w:t>
      </w:r>
      <w:r>
        <w:rPr>
          <w:spacing w:val="40"/>
        </w:rPr>
        <w:t xml:space="preserve"> </w:t>
      </w:r>
      <w:r>
        <w:t>God, but our own good and happiness; our self</w:t>
      </w:r>
      <w:r>
        <w:rPr>
          <w:spacing w:val="40"/>
        </w:rPr>
        <w:t xml:space="preserve"> </w:t>
      </w:r>
      <w:r>
        <w:t>good is</w:t>
      </w:r>
      <w:r>
        <w:rPr>
          <w:spacing w:val="40"/>
        </w:rPr>
        <w:t xml:space="preserve"> </w:t>
      </w:r>
      <w:r>
        <w:t>in our living to God, that infinite first-Being of all things. Now if we understand this, I say, that thing which is our self good, we may</w:t>
      </w:r>
      <w:r>
        <w:rPr>
          <w:spacing w:val="40"/>
        </w:rPr>
        <w:t xml:space="preserve"> </w:t>
      </w:r>
      <w:r>
        <w:t>make to be our highest aim in abstaining from sin, and in doing any good; that thing which is our self good: but we must not make it our highest aim as it is our self good, we must look to God above our selves; but still the same thing that is our self good, our own good, may be made our highest aim of all, which is our living to God and</w:t>
      </w:r>
      <w:r>
        <w:rPr>
          <w:spacing w:val="40"/>
        </w:rPr>
        <w:t xml:space="preserve"> </w:t>
      </w:r>
      <w:r>
        <w:t>his praise. Thus God has connected our good and his glory together, that the same thing which is the highest end of all I must aim at, to wit, God's glory and his praise, that is also our highest good; and so we may aim at it in our chief aims.</w:t>
      </w:r>
    </w:p>
    <w:p w14:paraId="586D26A8" w14:textId="77777777" w:rsidR="00EC029C" w:rsidRDefault="00000000">
      <w:pPr>
        <w:pStyle w:val="a3"/>
        <w:spacing w:before="273"/>
      </w:pPr>
      <w:r>
        <w:t>Secondly,</w:t>
      </w:r>
      <w:r>
        <w:rPr>
          <w:spacing w:val="-6"/>
        </w:rPr>
        <w:t xml:space="preserve"> </w:t>
      </w:r>
      <w:r>
        <w:t>If</w:t>
      </w:r>
      <w:r>
        <w:rPr>
          <w:spacing w:val="16"/>
        </w:rPr>
        <w:t xml:space="preserve"> </w:t>
      </w:r>
      <w:r>
        <w:t>sin</w:t>
      </w:r>
      <w:r>
        <w:rPr>
          <w:spacing w:val="5"/>
        </w:rPr>
        <w:t xml:space="preserve"> </w:t>
      </w:r>
      <w:r>
        <w:t>make</w:t>
      </w:r>
      <w:r>
        <w:rPr>
          <w:spacing w:val="12"/>
        </w:rPr>
        <w:t xml:space="preserve"> </w:t>
      </w:r>
      <w:r>
        <w:t>so</w:t>
      </w:r>
      <w:r>
        <w:rPr>
          <w:spacing w:val="8"/>
        </w:rPr>
        <w:t xml:space="preserve"> </w:t>
      </w:r>
      <w:r>
        <w:t>against</w:t>
      </w:r>
      <w:r>
        <w:rPr>
          <w:spacing w:val="7"/>
        </w:rPr>
        <w:t xml:space="preserve"> </w:t>
      </w:r>
      <w:r>
        <w:t>us,</w:t>
      </w:r>
      <w:r>
        <w:rPr>
          <w:spacing w:val="-2"/>
        </w:rPr>
        <w:t xml:space="preserve"> </w:t>
      </w:r>
      <w:r>
        <w:t>I</w:t>
      </w:r>
      <w:r>
        <w:rPr>
          <w:spacing w:val="8"/>
        </w:rPr>
        <w:t xml:space="preserve"> </w:t>
      </w:r>
      <w:r>
        <w:t>shall</w:t>
      </w:r>
      <w:r>
        <w:rPr>
          <w:spacing w:val="7"/>
        </w:rPr>
        <w:t xml:space="preserve"> </w:t>
      </w:r>
      <w:r>
        <w:t>give</w:t>
      </w:r>
      <w:r>
        <w:rPr>
          <w:spacing w:val="9"/>
        </w:rPr>
        <w:t xml:space="preserve"> </w:t>
      </w:r>
      <w:r>
        <w:t>you</w:t>
      </w:r>
      <w:r>
        <w:rPr>
          <w:spacing w:val="14"/>
        </w:rPr>
        <w:t xml:space="preserve"> </w:t>
      </w:r>
      <w:r>
        <w:t>Three</w:t>
      </w:r>
      <w:r>
        <w:rPr>
          <w:spacing w:val="12"/>
        </w:rPr>
        <w:t xml:space="preserve"> </w:t>
      </w:r>
      <w:r>
        <w:t>uses</w:t>
      </w:r>
      <w:r>
        <w:rPr>
          <w:spacing w:val="11"/>
        </w:rPr>
        <w:t xml:space="preserve"> </w:t>
      </w:r>
      <w:r>
        <w:t>of</w:t>
      </w:r>
      <w:r>
        <w:rPr>
          <w:spacing w:val="16"/>
        </w:rPr>
        <w:t xml:space="preserve"> </w:t>
      </w:r>
      <w:r>
        <w:rPr>
          <w:spacing w:val="-5"/>
        </w:rPr>
        <w:t>it.</w:t>
      </w:r>
    </w:p>
    <w:p w14:paraId="6E70F324" w14:textId="77777777" w:rsidR="00EC029C" w:rsidRDefault="00000000">
      <w:pPr>
        <w:pStyle w:val="a3"/>
        <w:spacing w:before="319" w:line="254" w:lineRule="auto"/>
        <w:ind w:right="437"/>
      </w:pPr>
      <w:r>
        <w:t>Use</w:t>
      </w:r>
      <w:r>
        <w:rPr>
          <w:spacing w:val="38"/>
        </w:rPr>
        <w:t xml:space="preserve"> </w:t>
      </w:r>
      <w:r>
        <w:t>1. Then</w:t>
      </w:r>
      <w:r>
        <w:rPr>
          <w:spacing w:val="37"/>
        </w:rPr>
        <w:t xml:space="preserve"> </w:t>
      </w:r>
      <w:r>
        <w:t>we</w:t>
      </w:r>
      <w:r>
        <w:rPr>
          <w:spacing w:val="40"/>
        </w:rPr>
        <w:t xml:space="preserve"> </w:t>
      </w:r>
      <w:r>
        <w:t>from</w:t>
      </w:r>
      <w:r>
        <w:rPr>
          <w:spacing w:val="40"/>
        </w:rPr>
        <w:t xml:space="preserve"> </w:t>
      </w:r>
      <w:r>
        <w:t>hence</w:t>
      </w:r>
      <w:r>
        <w:rPr>
          <w:spacing w:val="38"/>
        </w:rPr>
        <w:t xml:space="preserve"> </w:t>
      </w:r>
      <w:r>
        <w:t>see</w:t>
      </w:r>
      <w:r>
        <w:rPr>
          <w:spacing w:val="40"/>
        </w:rPr>
        <w:t xml:space="preserve"> </w:t>
      </w:r>
      <w:r>
        <w:t>the</w:t>
      </w:r>
      <w:r>
        <w:rPr>
          <w:spacing w:val="38"/>
        </w:rPr>
        <w:t xml:space="preserve"> </w:t>
      </w:r>
      <w:r>
        <w:t>desperate</w:t>
      </w:r>
      <w:r>
        <w:rPr>
          <w:spacing w:val="40"/>
        </w:rPr>
        <w:t xml:space="preserve"> </w:t>
      </w:r>
      <w:r>
        <w:t>maliciousness</w:t>
      </w:r>
      <w:r>
        <w:rPr>
          <w:spacing w:val="40"/>
        </w:rPr>
        <w:t xml:space="preserve"> </w:t>
      </w:r>
      <w:r>
        <w:t>that</w:t>
      </w:r>
      <w:r>
        <w:rPr>
          <w:spacing w:val="36"/>
        </w:rPr>
        <w:t xml:space="preserve"> </w:t>
      </w:r>
      <w:r>
        <w:t>is in sin. It follows thus: What for a creature to sin against the blessed God,</w:t>
      </w:r>
      <w:r>
        <w:rPr>
          <w:spacing w:val="40"/>
        </w:rPr>
        <w:t xml:space="preserve"> </w:t>
      </w:r>
      <w:r>
        <w:t>and</w:t>
      </w:r>
      <w:r>
        <w:rPr>
          <w:spacing w:val="40"/>
        </w:rPr>
        <w:t xml:space="preserve"> </w:t>
      </w:r>
      <w:r>
        <w:t>to</w:t>
      </w:r>
      <w:r>
        <w:rPr>
          <w:spacing w:val="40"/>
        </w:rPr>
        <w:t xml:space="preserve"> </w:t>
      </w:r>
      <w:r>
        <w:t>get</w:t>
      </w:r>
      <w:r>
        <w:rPr>
          <w:spacing w:val="40"/>
        </w:rPr>
        <w:t xml:space="preserve"> </w:t>
      </w:r>
      <w:r>
        <w:t>no</w:t>
      </w:r>
      <w:r>
        <w:rPr>
          <w:spacing w:val="40"/>
        </w:rPr>
        <w:t xml:space="preserve"> </w:t>
      </w:r>
      <w:r>
        <w:t>good</w:t>
      </w:r>
      <w:r>
        <w:rPr>
          <w:spacing w:val="40"/>
        </w:rPr>
        <w:t xml:space="preserve"> </w:t>
      </w:r>
      <w:r>
        <w:t>to</w:t>
      </w:r>
      <w:r>
        <w:rPr>
          <w:spacing w:val="40"/>
        </w:rPr>
        <w:t xml:space="preserve"> </w:t>
      </w:r>
      <w:r>
        <w:t>himself</w:t>
      </w:r>
      <w:r>
        <w:rPr>
          <w:spacing w:val="40"/>
        </w:rPr>
        <w:t xml:space="preserve"> </w:t>
      </w:r>
      <w:r>
        <w:t>neither,</w:t>
      </w:r>
      <w:r>
        <w:rPr>
          <w:spacing w:val="40"/>
        </w:rPr>
        <w:t xml:space="preserve"> </w:t>
      </w:r>
      <w:r>
        <w:t>yea,</w:t>
      </w:r>
      <w:r>
        <w:rPr>
          <w:spacing w:val="40"/>
        </w:rPr>
        <w:t xml:space="preserve"> </w:t>
      </w:r>
      <w:r>
        <w:t>to</w:t>
      </w:r>
      <w:r>
        <w:rPr>
          <w:spacing w:val="40"/>
        </w:rPr>
        <w:t xml:space="preserve"> </w:t>
      </w:r>
      <w:r>
        <w:t>do</w:t>
      </w:r>
      <w:r>
        <w:rPr>
          <w:spacing w:val="40"/>
        </w:rPr>
        <w:t xml:space="preserve"> </w:t>
      </w:r>
      <w:r>
        <w:t>hurt</w:t>
      </w:r>
      <w:r>
        <w:rPr>
          <w:spacing w:val="40"/>
        </w:rPr>
        <w:t xml:space="preserve"> </w:t>
      </w:r>
      <w:r>
        <w:t>to himself too; this is horrible mischief and malice. We account it horrible</w:t>
      </w:r>
      <w:r>
        <w:rPr>
          <w:spacing w:val="40"/>
        </w:rPr>
        <w:t xml:space="preserve"> </w:t>
      </w:r>
      <w:r>
        <w:t>malice</w:t>
      </w:r>
      <w:r>
        <w:rPr>
          <w:spacing w:val="40"/>
        </w:rPr>
        <w:t xml:space="preserve"> </w:t>
      </w:r>
      <w:r>
        <w:t>against</w:t>
      </w:r>
      <w:r>
        <w:rPr>
          <w:spacing w:val="40"/>
        </w:rPr>
        <w:t xml:space="preserve"> </w:t>
      </w:r>
      <w:r>
        <w:t>man,</w:t>
      </w:r>
      <w:r>
        <w:rPr>
          <w:spacing w:val="40"/>
        </w:rPr>
        <w:t xml:space="preserve"> </w:t>
      </w:r>
      <w:r>
        <w:t>if</w:t>
      </w:r>
      <w:r>
        <w:rPr>
          <w:spacing w:val="40"/>
        </w:rPr>
        <w:t xml:space="preserve"> </w:t>
      </w:r>
      <w:r>
        <w:t>any</w:t>
      </w:r>
      <w:r>
        <w:rPr>
          <w:spacing w:val="40"/>
        </w:rPr>
        <w:t xml:space="preserve"> </w:t>
      </w:r>
      <w:r>
        <w:t>man</w:t>
      </w:r>
      <w:r>
        <w:rPr>
          <w:spacing w:val="40"/>
        </w:rPr>
        <w:t xml:space="preserve"> </w:t>
      </w:r>
      <w:r>
        <w:t>be</w:t>
      </w:r>
      <w:r>
        <w:rPr>
          <w:spacing w:val="40"/>
        </w:rPr>
        <w:t xml:space="preserve"> </w:t>
      </w:r>
      <w:r>
        <w:t>so</w:t>
      </w:r>
      <w:r>
        <w:rPr>
          <w:spacing w:val="40"/>
        </w:rPr>
        <w:t xml:space="preserve"> </w:t>
      </w:r>
      <w:r>
        <w:t>notoriously malicious, that</w:t>
      </w:r>
      <w:r>
        <w:rPr>
          <w:spacing w:val="40"/>
        </w:rPr>
        <w:t xml:space="preserve"> </w:t>
      </w:r>
      <w:r>
        <w:t>he</w:t>
      </w:r>
      <w:r>
        <w:rPr>
          <w:spacing w:val="40"/>
        </w:rPr>
        <w:t xml:space="preserve"> </w:t>
      </w:r>
      <w:r>
        <w:t>seeks</w:t>
      </w:r>
      <w:r>
        <w:rPr>
          <w:spacing w:val="40"/>
        </w:rPr>
        <w:t xml:space="preserve"> </w:t>
      </w:r>
      <w:r>
        <w:t>to</w:t>
      </w:r>
      <w:r>
        <w:rPr>
          <w:spacing w:val="40"/>
        </w:rPr>
        <w:t xml:space="preserve"> </w:t>
      </w:r>
      <w:r>
        <w:t>do</w:t>
      </w:r>
      <w:r>
        <w:rPr>
          <w:spacing w:val="40"/>
        </w:rPr>
        <w:t xml:space="preserve"> </w:t>
      </w:r>
      <w:r>
        <w:t>mischief</w:t>
      </w:r>
      <w:r>
        <w:rPr>
          <w:spacing w:val="40"/>
        </w:rPr>
        <w:t xml:space="preserve"> </w:t>
      </w:r>
      <w:r>
        <w:t>to</w:t>
      </w:r>
      <w:r>
        <w:rPr>
          <w:spacing w:val="40"/>
        </w:rPr>
        <w:t xml:space="preserve"> </w:t>
      </w:r>
      <w:r>
        <w:t>another man</w:t>
      </w:r>
      <w:r>
        <w:rPr>
          <w:spacing w:val="40"/>
        </w:rPr>
        <w:t xml:space="preserve"> </w:t>
      </w:r>
      <w:r>
        <w:t>though</w:t>
      </w:r>
      <w:r>
        <w:rPr>
          <w:spacing w:val="40"/>
        </w:rPr>
        <w:t xml:space="preserve"> </w:t>
      </w:r>
      <w:r>
        <w:t>he get no good, yea, though he hurt himself by it, yet he will do another man a mischief: certainly if this be maliciousness against man, then there is certainly malice in sin against God.</w:t>
      </w:r>
    </w:p>
    <w:p w14:paraId="7E2C8C6F" w14:textId="77777777" w:rsidR="00EC029C" w:rsidRDefault="00000000">
      <w:pPr>
        <w:pStyle w:val="a3"/>
        <w:spacing w:before="281" w:line="254" w:lineRule="auto"/>
        <w:ind w:right="439"/>
      </w:pPr>
      <w:r>
        <w:t>For when thou sinnest against God; suppose thou shouldest get</w:t>
      </w:r>
      <w:r>
        <w:rPr>
          <w:spacing w:val="40"/>
        </w:rPr>
        <w:t xml:space="preserve"> </w:t>
      </w:r>
      <w:r>
        <w:t>never so much good, suppose thou by sin, one sin, couldest get the the greatest good that ever any creature had, yet thou must not commit it; it were wickedness to do it: But what sayest thou to this, that when thou sinnest against God, thou mischief thy self; not only gettest no good, but doest</w:t>
      </w:r>
      <w:r>
        <w:rPr>
          <w:spacing w:val="80"/>
        </w:rPr>
        <w:t xml:space="preserve"> </w:t>
      </w:r>
      <w:r>
        <w:t>that which is the greatest wrong and evil to thy self, and yet wilt thou go on in sin against God? Oh what dost thou</w:t>
      </w:r>
      <w:r>
        <w:rPr>
          <w:spacing w:val="40"/>
        </w:rPr>
        <w:t xml:space="preserve"> </w:t>
      </w:r>
      <w:r>
        <w:t>think</w:t>
      </w:r>
      <w:r>
        <w:rPr>
          <w:spacing w:val="40"/>
        </w:rPr>
        <w:t xml:space="preserve"> </w:t>
      </w:r>
      <w:r>
        <w:t>of</w:t>
      </w:r>
      <w:r>
        <w:rPr>
          <w:spacing w:val="40"/>
        </w:rPr>
        <w:t xml:space="preserve"> </w:t>
      </w:r>
      <w:r>
        <w:t>God?</w:t>
      </w:r>
      <w:r>
        <w:rPr>
          <w:spacing w:val="40"/>
        </w:rPr>
        <w:t xml:space="preserve"> </w:t>
      </w:r>
      <w:r>
        <w:t>and</w:t>
      </w:r>
      <w:r>
        <w:rPr>
          <w:spacing w:val="31"/>
        </w:rPr>
        <w:t xml:space="preserve"> </w:t>
      </w:r>
      <w:r>
        <w:t>what</w:t>
      </w:r>
      <w:r>
        <w:rPr>
          <w:spacing w:val="40"/>
        </w:rPr>
        <w:t xml:space="preserve"> </w:t>
      </w:r>
      <w:r>
        <w:t>hurt</w:t>
      </w:r>
      <w:r>
        <w:rPr>
          <w:spacing w:val="40"/>
        </w:rPr>
        <w:t xml:space="preserve"> </w:t>
      </w:r>
      <w:r>
        <w:t>has</w:t>
      </w:r>
      <w:r>
        <w:rPr>
          <w:spacing w:val="40"/>
        </w:rPr>
        <w:t xml:space="preserve"> </w:t>
      </w:r>
      <w:r>
        <w:t>God</w:t>
      </w:r>
      <w:r>
        <w:rPr>
          <w:spacing w:val="35"/>
        </w:rPr>
        <w:t xml:space="preserve"> </w:t>
      </w:r>
      <w:r>
        <w:t>done</w:t>
      </w:r>
      <w:r>
        <w:rPr>
          <w:spacing w:val="40"/>
        </w:rPr>
        <w:t xml:space="preserve"> </w:t>
      </w:r>
      <w:r>
        <w:t>to</w:t>
      </w:r>
      <w:r>
        <w:rPr>
          <w:spacing w:val="40"/>
        </w:rPr>
        <w:t xml:space="preserve"> </w:t>
      </w:r>
      <w:r>
        <w:t>thee</w:t>
      </w:r>
      <w:r>
        <w:rPr>
          <w:spacing w:val="40"/>
        </w:rPr>
        <w:t xml:space="preserve"> </w:t>
      </w:r>
      <w:r>
        <w:t>that</w:t>
      </w:r>
      <w:r>
        <w:rPr>
          <w:spacing w:val="40"/>
        </w:rPr>
        <w:t xml:space="preserve"> </w:t>
      </w:r>
      <w:r>
        <w:t>thou</w:t>
      </w:r>
    </w:p>
    <w:p w14:paraId="0E146EF2" w14:textId="77777777" w:rsidR="00EC029C" w:rsidRDefault="00EC029C">
      <w:pPr>
        <w:spacing w:line="254" w:lineRule="auto"/>
        <w:sectPr w:rsidR="00EC029C">
          <w:pgSz w:w="12240" w:h="15840"/>
          <w:pgMar w:top="1360" w:right="1100" w:bottom="280" w:left="1320" w:header="720" w:footer="720" w:gutter="0"/>
          <w:cols w:space="720"/>
        </w:sectPr>
      </w:pPr>
    </w:p>
    <w:p w14:paraId="40F0EDB1" w14:textId="77777777" w:rsidR="00EC029C" w:rsidRDefault="00000000">
      <w:pPr>
        <w:pStyle w:val="a3"/>
        <w:spacing w:line="254" w:lineRule="auto"/>
        <w:ind w:right="439"/>
      </w:pPr>
      <w:r>
        <w:t>shouldest be so malicious against him? that thou wilt dishonor him, and strike at him? though thou gettest nothing thy self, nay, though thou doest undo thy self by it: men will rather go on in that way that is dishonorable to God though they venture their own damnation to do it.</w:t>
      </w:r>
    </w:p>
    <w:p w14:paraId="75DB667B" w14:textId="77777777" w:rsidR="00EC029C" w:rsidRDefault="00000000">
      <w:pPr>
        <w:pStyle w:val="a3"/>
        <w:spacing w:before="291" w:line="254" w:lineRule="auto"/>
        <w:ind w:right="362"/>
      </w:pPr>
      <w:r>
        <w:t>It is</w:t>
      </w:r>
      <w:r>
        <w:rPr>
          <w:spacing w:val="40"/>
        </w:rPr>
        <w:t xml:space="preserve"> </w:t>
      </w:r>
      <w:r>
        <w:t>one</w:t>
      </w:r>
      <w:r>
        <w:rPr>
          <w:spacing w:val="40"/>
        </w:rPr>
        <w:t xml:space="preserve"> </w:t>
      </w:r>
      <w:r>
        <w:t>of</w:t>
      </w:r>
      <w:r>
        <w:rPr>
          <w:spacing w:val="40"/>
        </w:rPr>
        <w:t xml:space="preserve"> </w:t>
      </w:r>
      <w:r>
        <w:t>the</w:t>
      </w:r>
      <w:r>
        <w:rPr>
          <w:spacing w:val="40"/>
        </w:rPr>
        <w:t xml:space="preserve"> </w:t>
      </w:r>
      <w:r>
        <w:t>highest expressions</w:t>
      </w:r>
      <w:r>
        <w:rPr>
          <w:spacing w:val="40"/>
        </w:rPr>
        <w:t xml:space="preserve"> </w:t>
      </w:r>
      <w:r>
        <w:t>we</w:t>
      </w:r>
      <w:r>
        <w:rPr>
          <w:spacing w:val="40"/>
        </w:rPr>
        <w:t xml:space="preserve"> </w:t>
      </w:r>
      <w:r>
        <w:t>can have</w:t>
      </w:r>
      <w:r>
        <w:rPr>
          <w:spacing w:val="40"/>
        </w:rPr>
        <w:t xml:space="preserve"> </w:t>
      </w:r>
      <w:r>
        <w:t>against our Enemies, I will be even</w:t>
      </w:r>
      <w:r>
        <w:rPr>
          <w:spacing w:val="40"/>
        </w:rPr>
        <w:t xml:space="preserve"> </w:t>
      </w:r>
      <w:r>
        <w:t>with him, I will have my mind of him, or I</w:t>
      </w:r>
      <w:r>
        <w:rPr>
          <w:spacing w:val="80"/>
        </w:rPr>
        <w:t xml:space="preserve"> </w:t>
      </w:r>
      <w:r>
        <w:t>will spend all I have to a groat; this is desperate malice in man, we account it</w:t>
      </w:r>
      <w:r>
        <w:rPr>
          <w:spacing w:val="-3"/>
        </w:rPr>
        <w:t xml:space="preserve"> </w:t>
      </w:r>
      <w:r>
        <w:t>so. Thou dost</w:t>
      </w:r>
      <w:r>
        <w:rPr>
          <w:spacing w:val="-1"/>
        </w:rPr>
        <w:t xml:space="preserve"> </w:t>
      </w:r>
      <w:r>
        <w:t>more against</w:t>
      </w:r>
      <w:r>
        <w:rPr>
          <w:spacing w:val="-1"/>
        </w:rPr>
        <w:t xml:space="preserve"> </w:t>
      </w:r>
      <w:r>
        <w:t>God, though</w:t>
      </w:r>
      <w:r>
        <w:rPr>
          <w:spacing w:val="-2"/>
        </w:rPr>
        <w:t xml:space="preserve"> </w:t>
      </w:r>
      <w:r>
        <w:t>thou saiest</w:t>
      </w:r>
      <w:r>
        <w:rPr>
          <w:spacing w:val="-1"/>
        </w:rPr>
        <w:t xml:space="preserve"> </w:t>
      </w:r>
      <w:r>
        <w:t>not</w:t>
      </w:r>
      <w:r>
        <w:rPr>
          <w:spacing w:val="40"/>
        </w:rPr>
        <w:t xml:space="preserve"> </w:t>
      </w:r>
      <w:r>
        <w:t>so, it may be, in word, yet God sees that there is this language in it, well,</w:t>
      </w:r>
      <w:r>
        <w:rPr>
          <w:spacing w:val="80"/>
        </w:rPr>
        <w:t xml:space="preserve"> </w:t>
      </w:r>
      <w:r>
        <w:t>I will do that which the Word forbids though I undo my self, I will venture my own perishing, my own eternal destruction, rather than that shall not be done that I hear God will not have done,</w:t>
      </w:r>
    </w:p>
    <w:p w14:paraId="7CF76BF3" w14:textId="77777777" w:rsidR="00EC029C" w:rsidRDefault="00000000">
      <w:pPr>
        <w:pStyle w:val="a3"/>
        <w:spacing w:before="284" w:line="254" w:lineRule="auto"/>
        <w:ind w:right="438"/>
      </w:pPr>
      <w:r>
        <w:t>There</w:t>
      </w:r>
      <w:r>
        <w:rPr>
          <w:spacing w:val="40"/>
        </w:rPr>
        <w:t xml:space="preserve"> </w:t>
      </w:r>
      <w:r>
        <w:t>is</w:t>
      </w:r>
      <w:r>
        <w:rPr>
          <w:spacing w:val="40"/>
        </w:rPr>
        <w:t xml:space="preserve"> </w:t>
      </w:r>
      <w:r>
        <w:t>this</w:t>
      </w:r>
      <w:r>
        <w:rPr>
          <w:spacing w:val="40"/>
        </w:rPr>
        <w:t xml:space="preserve"> </w:t>
      </w:r>
      <w:r>
        <w:t>in</w:t>
      </w:r>
      <w:r>
        <w:rPr>
          <w:spacing w:val="40"/>
        </w:rPr>
        <w:t xml:space="preserve"> </w:t>
      </w:r>
      <w:r>
        <w:t>every</w:t>
      </w:r>
      <w:r>
        <w:rPr>
          <w:spacing w:val="40"/>
        </w:rPr>
        <w:t xml:space="preserve"> </w:t>
      </w:r>
      <w:r>
        <w:t>sin. Brethren, because</w:t>
      </w:r>
      <w:r>
        <w:rPr>
          <w:spacing w:val="40"/>
        </w:rPr>
        <w:t xml:space="preserve"> </w:t>
      </w:r>
      <w:r>
        <w:t>we</w:t>
      </w:r>
      <w:r>
        <w:rPr>
          <w:spacing w:val="40"/>
        </w:rPr>
        <w:t xml:space="preserve"> </w:t>
      </w:r>
      <w:r>
        <w:t>do</w:t>
      </w:r>
      <w:r>
        <w:rPr>
          <w:spacing w:val="40"/>
        </w:rPr>
        <w:t xml:space="preserve"> </w:t>
      </w:r>
      <w:r>
        <w:t>not</w:t>
      </w:r>
      <w:r>
        <w:rPr>
          <w:spacing w:val="40"/>
        </w:rPr>
        <w:t xml:space="preserve"> </w:t>
      </w:r>
      <w:r>
        <w:t>examine what is in sin, we think it but a little, we see but the outside; but</w:t>
      </w:r>
      <w:r>
        <w:rPr>
          <w:spacing w:val="40"/>
        </w:rPr>
        <w:t xml:space="preserve"> </w:t>
      </w:r>
      <w:r>
        <w:t>when God comes to unravel out sin, and to pick out all that his Omniscient eye seeth in sin, then it will appear to be evil, transcendently evil.</w:t>
      </w:r>
    </w:p>
    <w:p w14:paraId="3AF53F71" w14:textId="77777777" w:rsidR="00EC029C" w:rsidRDefault="00000000">
      <w:pPr>
        <w:pStyle w:val="a3"/>
        <w:spacing w:before="291" w:line="254" w:lineRule="auto"/>
        <w:ind w:right="436"/>
      </w:pPr>
      <w:r>
        <w:t>Use 2. If sin have so much evil in it more than affliction as against our selves, Then it should teach us all to look with pity, and abundance of commiseration upon men and women that go on in ways of sin. Ah poor creatures, they undo themselves, their ways are against</w:t>
      </w:r>
      <w:r>
        <w:rPr>
          <w:spacing w:val="40"/>
        </w:rPr>
        <w:t xml:space="preserve"> </w:t>
      </w:r>
      <w:r>
        <w:t>themselves, and they</w:t>
      </w:r>
      <w:r>
        <w:rPr>
          <w:spacing w:val="40"/>
        </w:rPr>
        <w:t xml:space="preserve"> </w:t>
      </w:r>
      <w:r>
        <w:t>will</w:t>
      </w:r>
      <w:r>
        <w:rPr>
          <w:spacing w:val="40"/>
        </w:rPr>
        <w:t xml:space="preserve"> </w:t>
      </w:r>
      <w:r>
        <w:t>work</w:t>
      </w:r>
      <w:r>
        <w:rPr>
          <w:spacing w:val="80"/>
        </w:rPr>
        <w:t xml:space="preserve"> </w:t>
      </w:r>
      <w:r>
        <w:t>their</w:t>
      </w:r>
      <w:r>
        <w:rPr>
          <w:spacing w:val="40"/>
        </w:rPr>
        <w:t xml:space="preserve"> </w:t>
      </w:r>
      <w:r>
        <w:t>own</w:t>
      </w:r>
      <w:r>
        <w:rPr>
          <w:spacing w:val="40"/>
        </w:rPr>
        <w:t xml:space="preserve"> </w:t>
      </w:r>
      <w:r>
        <w:t>ruin</w:t>
      </w:r>
      <w:r>
        <w:rPr>
          <w:spacing w:val="40"/>
        </w:rPr>
        <w:t xml:space="preserve"> </w:t>
      </w:r>
      <w:r>
        <w:t>and misery by these ways of theirs: You that are Tradesmen, if you see a man going on in way of Trading, so that you know certainly that he will undo</w:t>
      </w:r>
      <w:r>
        <w:rPr>
          <w:spacing w:val="40"/>
        </w:rPr>
        <w:t xml:space="preserve"> </w:t>
      </w:r>
      <w:r>
        <w:t>himself, you</w:t>
      </w:r>
      <w:r>
        <w:rPr>
          <w:spacing w:val="40"/>
        </w:rPr>
        <w:t xml:space="preserve"> </w:t>
      </w:r>
      <w:r>
        <w:t>look</w:t>
      </w:r>
      <w:r>
        <w:rPr>
          <w:spacing w:val="40"/>
        </w:rPr>
        <w:t xml:space="preserve"> </w:t>
      </w:r>
      <w:r>
        <w:t>upon</w:t>
      </w:r>
      <w:r>
        <w:rPr>
          <w:spacing w:val="40"/>
        </w:rPr>
        <w:t xml:space="preserve"> </w:t>
      </w:r>
      <w:r>
        <w:t>him</w:t>
      </w:r>
      <w:r>
        <w:rPr>
          <w:spacing w:val="40"/>
        </w:rPr>
        <w:t xml:space="preserve"> </w:t>
      </w:r>
      <w:r>
        <w:t>with</w:t>
      </w:r>
      <w:r>
        <w:rPr>
          <w:spacing w:val="40"/>
        </w:rPr>
        <w:t xml:space="preserve"> </w:t>
      </w:r>
      <w:r>
        <w:t>pity; poor young man, he goes on in such a way as he will undo himself; you pity him upon</w:t>
      </w:r>
      <w:r>
        <w:rPr>
          <w:spacing w:val="80"/>
        </w:rPr>
        <w:t xml:space="preserve"> </w:t>
      </w:r>
      <w:r>
        <w:t>that ground, because</w:t>
      </w:r>
      <w:r>
        <w:rPr>
          <w:spacing w:val="40"/>
        </w:rPr>
        <w:t xml:space="preserve"> </w:t>
      </w:r>
      <w:r>
        <w:t>he</w:t>
      </w:r>
      <w:r>
        <w:rPr>
          <w:spacing w:val="40"/>
        </w:rPr>
        <w:t xml:space="preserve"> </w:t>
      </w:r>
      <w:r>
        <w:t>undoes</w:t>
      </w:r>
      <w:r>
        <w:rPr>
          <w:spacing w:val="40"/>
        </w:rPr>
        <w:t xml:space="preserve"> </w:t>
      </w:r>
      <w:r>
        <w:t>himself: the</w:t>
      </w:r>
      <w:r>
        <w:rPr>
          <w:spacing w:val="40"/>
        </w:rPr>
        <w:t xml:space="preserve"> </w:t>
      </w:r>
      <w:r>
        <w:t>more</w:t>
      </w:r>
      <w:r>
        <w:rPr>
          <w:spacing w:val="40"/>
        </w:rPr>
        <w:t xml:space="preserve"> </w:t>
      </w:r>
      <w:r>
        <w:t>hand a man has in doing himself hurt, the more he is to be pitied.</w:t>
      </w:r>
    </w:p>
    <w:p w14:paraId="6D8F96C2" w14:textId="77777777" w:rsidR="00EC029C" w:rsidRDefault="00000000">
      <w:pPr>
        <w:pStyle w:val="a3"/>
        <w:spacing w:before="279" w:line="254" w:lineRule="auto"/>
        <w:ind w:right="436"/>
      </w:pPr>
      <w:r>
        <w:t>As you mariners, if you see one at Sea, go through ignorance, so that he will be by and by split into the Sea, or you know he will be by and by</w:t>
      </w:r>
      <w:r>
        <w:rPr>
          <w:spacing w:val="34"/>
        </w:rPr>
        <w:t xml:space="preserve"> </w:t>
      </w:r>
      <w:r>
        <w:t>upon</w:t>
      </w:r>
      <w:r>
        <w:rPr>
          <w:spacing w:val="39"/>
        </w:rPr>
        <w:t xml:space="preserve"> </w:t>
      </w:r>
      <w:r>
        <w:t>the</w:t>
      </w:r>
      <w:r>
        <w:rPr>
          <w:spacing w:val="34"/>
        </w:rPr>
        <w:t xml:space="preserve"> </w:t>
      </w:r>
      <w:r>
        <w:t>Rocks</w:t>
      </w:r>
      <w:r>
        <w:rPr>
          <w:spacing w:val="38"/>
        </w:rPr>
        <w:t xml:space="preserve"> </w:t>
      </w:r>
      <w:r>
        <w:t>and</w:t>
      </w:r>
      <w:r>
        <w:rPr>
          <w:spacing w:val="26"/>
        </w:rPr>
        <w:t xml:space="preserve"> </w:t>
      </w:r>
      <w:r>
        <w:t>Sands,</w:t>
      </w:r>
      <w:r>
        <w:rPr>
          <w:spacing w:val="24"/>
        </w:rPr>
        <w:t xml:space="preserve"> </w:t>
      </w:r>
      <w:r>
        <w:t>and</w:t>
      </w:r>
      <w:r>
        <w:rPr>
          <w:spacing w:val="24"/>
        </w:rPr>
        <w:t xml:space="preserve"> </w:t>
      </w:r>
      <w:r>
        <w:t>he</w:t>
      </w:r>
      <w:r>
        <w:rPr>
          <w:spacing w:val="37"/>
        </w:rPr>
        <w:t xml:space="preserve"> </w:t>
      </w:r>
      <w:r>
        <w:t>is</w:t>
      </w:r>
      <w:r>
        <w:rPr>
          <w:spacing w:val="38"/>
        </w:rPr>
        <w:t xml:space="preserve"> </w:t>
      </w:r>
      <w:r>
        <w:t>wilful</w:t>
      </w:r>
      <w:r>
        <w:rPr>
          <w:spacing w:val="36"/>
        </w:rPr>
        <w:t xml:space="preserve"> </w:t>
      </w:r>
      <w:r>
        <w:t>in</w:t>
      </w:r>
      <w:r>
        <w:rPr>
          <w:spacing w:val="33"/>
        </w:rPr>
        <w:t xml:space="preserve"> </w:t>
      </w:r>
      <w:r>
        <w:t>his</w:t>
      </w:r>
      <w:r>
        <w:rPr>
          <w:spacing w:val="38"/>
        </w:rPr>
        <w:t xml:space="preserve"> </w:t>
      </w:r>
      <w:r>
        <w:t>way,</w:t>
      </w:r>
      <w:r>
        <w:rPr>
          <w:spacing w:val="24"/>
        </w:rPr>
        <w:t xml:space="preserve"> </w:t>
      </w:r>
      <w:r>
        <w:t>you</w:t>
      </w:r>
      <w:r>
        <w:rPr>
          <w:spacing w:val="40"/>
        </w:rPr>
        <w:t xml:space="preserve"> </w:t>
      </w:r>
      <w:r>
        <w:t>pity</w:t>
      </w:r>
    </w:p>
    <w:p w14:paraId="38977FF8" w14:textId="77777777" w:rsidR="00EC029C" w:rsidRDefault="00EC029C">
      <w:pPr>
        <w:spacing w:line="254" w:lineRule="auto"/>
        <w:sectPr w:rsidR="00EC029C">
          <w:pgSz w:w="12240" w:h="15840"/>
          <w:pgMar w:top="1360" w:right="1100" w:bottom="280" w:left="1320" w:header="720" w:footer="720" w:gutter="0"/>
          <w:cols w:space="720"/>
        </w:sectPr>
      </w:pPr>
    </w:p>
    <w:p w14:paraId="271531B9" w14:textId="77777777" w:rsidR="00EC029C" w:rsidRDefault="00000000">
      <w:pPr>
        <w:pStyle w:val="a3"/>
        <w:spacing w:line="254" w:lineRule="auto"/>
        <w:ind w:right="445"/>
      </w:pPr>
      <w:r>
        <w:t>him, he is an object of pity Doest thou see any man or woman, thy father or mother, brother or sister, husband or wife, or any thou lovest dearly, going on in ways of sin, Oh pity them; let thy heart bleed over them poor wretches, they will undo themselves, split themselves eternally.</w:t>
      </w:r>
    </w:p>
    <w:p w14:paraId="73215DDF" w14:textId="77777777" w:rsidR="00EC029C" w:rsidRDefault="00000000">
      <w:pPr>
        <w:pStyle w:val="a3"/>
        <w:spacing w:before="291" w:line="254" w:lineRule="auto"/>
        <w:ind w:right="358"/>
      </w:pPr>
      <w:r>
        <w:t>If</w:t>
      </w:r>
      <w:r>
        <w:rPr>
          <w:spacing w:val="-3"/>
        </w:rPr>
        <w:t xml:space="preserve"> </w:t>
      </w:r>
      <w:r>
        <w:t>thou</w:t>
      </w:r>
      <w:r>
        <w:rPr>
          <w:spacing w:val="-1"/>
        </w:rPr>
        <w:t xml:space="preserve"> </w:t>
      </w:r>
      <w:r>
        <w:t>shouldest see a</w:t>
      </w:r>
      <w:r>
        <w:rPr>
          <w:spacing w:val="-4"/>
        </w:rPr>
        <w:t xml:space="preserve"> </w:t>
      </w:r>
      <w:r>
        <w:t>company of</w:t>
      </w:r>
      <w:r>
        <w:rPr>
          <w:spacing w:val="-1"/>
        </w:rPr>
        <w:t xml:space="preserve"> </w:t>
      </w:r>
      <w:r>
        <w:t>men</w:t>
      </w:r>
      <w:r>
        <w:rPr>
          <w:spacing w:val="-1"/>
        </w:rPr>
        <w:t xml:space="preserve"> </w:t>
      </w:r>
      <w:r>
        <w:t>stab and</w:t>
      </w:r>
      <w:r>
        <w:rPr>
          <w:spacing w:val="-3"/>
        </w:rPr>
        <w:t xml:space="preserve"> </w:t>
      </w:r>
      <w:r>
        <w:t>murder</w:t>
      </w:r>
      <w:r>
        <w:rPr>
          <w:spacing w:val="40"/>
        </w:rPr>
        <w:t xml:space="preserve"> </w:t>
      </w:r>
      <w:r>
        <w:t>themselves, and lying dead in the streets, if it should be asked how came they dead? and it should be answered every one of them murdered</w:t>
      </w:r>
      <w:r>
        <w:rPr>
          <w:spacing w:val="40"/>
        </w:rPr>
        <w:t xml:space="preserve"> </w:t>
      </w:r>
      <w:r>
        <w:t>himself; were it not an object of pity? if you see men &amp; women go on in sin, every one stabs, and murders, and mischiefs themselves, and cuts their own throats, this is the way of sin: and though they do not see it themselves, yet if God open their eyes they will see it; and certainly they shall see it ere long, and they will be forced to cry out</w:t>
      </w:r>
      <w:r>
        <w:rPr>
          <w:spacing w:val="80"/>
          <w:w w:val="150"/>
        </w:rPr>
        <w:t xml:space="preserve"> </w:t>
      </w:r>
      <w:r>
        <w:t>in the bitterness of their souls, Woe to me, woe to me, I am lost and undone, and I have</w:t>
      </w:r>
      <w:r>
        <w:rPr>
          <w:spacing w:val="40"/>
        </w:rPr>
        <w:t xml:space="preserve"> </w:t>
      </w:r>
      <w:r>
        <w:t>undone myself.</w:t>
      </w:r>
    </w:p>
    <w:p w14:paraId="621B21C8" w14:textId="77777777" w:rsidR="00EC029C" w:rsidRDefault="00000000">
      <w:pPr>
        <w:pStyle w:val="a3"/>
        <w:spacing w:before="282" w:line="254" w:lineRule="auto"/>
        <w:ind w:right="357"/>
      </w:pPr>
      <w:r>
        <w:t>Therefore</w:t>
      </w:r>
      <w:r>
        <w:rPr>
          <w:spacing w:val="40"/>
        </w:rPr>
        <w:t xml:space="preserve"> </w:t>
      </w:r>
      <w:r>
        <w:t>brethren</w:t>
      </w:r>
      <w:r>
        <w:rPr>
          <w:spacing w:val="40"/>
        </w:rPr>
        <w:t xml:space="preserve"> </w:t>
      </w:r>
      <w:r>
        <w:t>we</w:t>
      </w:r>
      <w:r>
        <w:rPr>
          <w:spacing w:val="40"/>
        </w:rPr>
        <w:t xml:space="preserve"> </w:t>
      </w:r>
      <w:r>
        <w:t>should</w:t>
      </w:r>
      <w:r>
        <w:rPr>
          <w:spacing w:val="40"/>
        </w:rPr>
        <w:t xml:space="preserve"> </w:t>
      </w:r>
      <w:r>
        <w:t>not</w:t>
      </w:r>
      <w:r>
        <w:rPr>
          <w:spacing w:val="40"/>
        </w:rPr>
        <w:t xml:space="preserve"> </w:t>
      </w:r>
      <w:r>
        <w:t>look</w:t>
      </w:r>
      <w:r>
        <w:rPr>
          <w:spacing w:val="40"/>
        </w:rPr>
        <w:t xml:space="preserve"> </w:t>
      </w:r>
      <w:r>
        <w:t>upon</w:t>
      </w:r>
      <w:r>
        <w:rPr>
          <w:spacing w:val="40"/>
        </w:rPr>
        <w:t xml:space="preserve"> </w:t>
      </w:r>
      <w:r>
        <w:t>sinners</w:t>
      </w:r>
      <w:r>
        <w:rPr>
          <w:spacing w:val="40"/>
        </w:rPr>
        <w:t xml:space="preserve"> </w:t>
      </w:r>
      <w:r>
        <w:t>now</w:t>
      </w:r>
      <w:r>
        <w:rPr>
          <w:spacing w:val="40"/>
        </w:rPr>
        <w:t xml:space="preserve"> </w:t>
      </w:r>
      <w:r>
        <w:t>as</w:t>
      </w:r>
      <w:r>
        <w:rPr>
          <w:spacing w:val="40"/>
        </w:rPr>
        <w:t xml:space="preserve"> </w:t>
      </w:r>
      <w:r>
        <w:t>they are in the height of their prosperity and the roof of their pride, but look</w:t>
      </w:r>
      <w:r>
        <w:rPr>
          <w:spacing w:val="33"/>
        </w:rPr>
        <w:t xml:space="preserve"> </w:t>
      </w:r>
      <w:r>
        <w:t>upon</w:t>
      </w:r>
      <w:r>
        <w:rPr>
          <w:spacing w:val="34"/>
        </w:rPr>
        <w:t xml:space="preserve"> </w:t>
      </w:r>
      <w:r>
        <w:t>them</w:t>
      </w:r>
      <w:r>
        <w:rPr>
          <w:spacing w:val="33"/>
        </w:rPr>
        <w:t xml:space="preserve"> </w:t>
      </w:r>
      <w:r>
        <w:t>as</w:t>
      </w:r>
      <w:r>
        <w:rPr>
          <w:spacing w:val="31"/>
        </w:rPr>
        <w:t xml:space="preserve"> </w:t>
      </w:r>
      <w:r>
        <w:t>within</w:t>
      </w:r>
      <w:r>
        <w:rPr>
          <w:spacing w:val="31"/>
        </w:rPr>
        <w:t xml:space="preserve"> </w:t>
      </w:r>
      <w:r>
        <w:t>a</w:t>
      </w:r>
      <w:r>
        <w:rPr>
          <w:spacing w:val="33"/>
        </w:rPr>
        <w:t xml:space="preserve"> </w:t>
      </w:r>
      <w:r>
        <w:t>little</w:t>
      </w:r>
      <w:r>
        <w:rPr>
          <w:spacing w:val="32"/>
        </w:rPr>
        <w:t xml:space="preserve"> </w:t>
      </w:r>
      <w:r>
        <w:t>time</w:t>
      </w:r>
      <w:r>
        <w:rPr>
          <w:spacing w:val="32"/>
        </w:rPr>
        <w:t xml:space="preserve"> </w:t>
      </w:r>
      <w:r>
        <w:t>they</w:t>
      </w:r>
      <w:r>
        <w:rPr>
          <w:spacing w:val="32"/>
        </w:rPr>
        <w:t xml:space="preserve"> </w:t>
      </w:r>
      <w:r>
        <w:t>will</w:t>
      </w:r>
      <w:r>
        <w:rPr>
          <w:spacing w:val="29"/>
        </w:rPr>
        <w:t xml:space="preserve"> </w:t>
      </w:r>
      <w:r>
        <w:t>be;</w:t>
      </w:r>
      <w:r>
        <w:rPr>
          <w:spacing w:val="36"/>
        </w:rPr>
        <w:t xml:space="preserve"> </w:t>
      </w:r>
      <w:r>
        <w:t>look</w:t>
      </w:r>
      <w:r>
        <w:rPr>
          <w:spacing w:val="33"/>
        </w:rPr>
        <w:t xml:space="preserve"> </w:t>
      </w:r>
      <w:r>
        <w:t>upon</w:t>
      </w:r>
      <w:r>
        <w:rPr>
          <w:spacing w:val="34"/>
        </w:rPr>
        <w:t xml:space="preserve"> </w:t>
      </w:r>
      <w:r>
        <w:t>them in their end, and then learn to pity them. Although sinners go on conceitedly, and boast themselves in their evil ways for the present, pity them</w:t>
      </w:r>
      <w:r>
        <w:rPr>
          <w:spacing w:val="40"/>
        </w:rPr>
        <w:t xml:space="preserve"> </w:t>
      </w:r>
      <w:r>
        <w:t>so much</w:t>
      </w:r>
      <w:r>
        <w:rPr>
          <w:spacing w:val="40"/>
        </w:rPr>
        <w:t xml:space="preserve"> </w:t>
      </w:r>
      <w:r>
        <w:t>the more,</w:t>
      </w:r>
      <w:r>
        <w:rPr>
          <w:spacing w:val="40"/>
        </w:rPr>
        <w:t xml:space="preserve"> </w:t>
      </w:r>
      <w:r>
        <w:t>for the more any sinner is conceited and boasts</w:t>
      </w:r>
      <w:r>
        <w:rPr>
          <w:spacing w:val="40"/>
        </w:rPr>
        <w:t xml:space="preserve"> </w:t>
      </w:r>
      <w:r>
        <w:t>in</w:t>
      </w:r>
      <w:r>
        <w:rPr>
          <w:spacing w:val="40"/>
        </w:rPr>
        <w:t xml:space="preserve"> </w:t>
      </w:r>
      <w:r>
        <w:t>his</w:t>
      </w:r>
      <w:r>
        <w:rPr>
          <w:spacing w:val="40"/>
        </w:rPr>
        <w:t xml:space="preserve"> </w:t>
      </w:r>
      <w:r>
        <w:t>way, the</w:t>
      </w:r>
      <w:r>
        <w:rPr>
          <w:spacing w:val="40"/>
        </w:rPr>
        <w:t xml:space="preserve"> </w:t>
      </w:r>
      <w:r>
        <w:t>more</w:t>
      </w:r>
      <w:r>
        <w:rPr>
          <w:spacing w:val="40"/>
        </w:rPr>
        <w:t xml:space="preserve"> </w:t>
      </w:r>
      <w:r>
        <w:t>dangerous</w:t>
      </w:r>
      <w:r>
        <w:rPr>
          <w:spacing w:val="40"/>
        </w:rPr>
        <w:t xml:space="preserve"> </w:t>
      </w:r>
      <w:r>
        <w:t>is</w:t>
      </w:r>
      <w:r>
        <w:rPr>
          <w:spacing w:val="40"/>
        </w:rPr>
        <w:t xml:space="preserve"> </w:t>
      </w:r>
      <w:r>
        <w:t>his</w:t>
      </w:r>
      <w:r>
        <w:rPr>
          <w:spacing w:val="40"/>
        </w:rPr>
        <w:t xml:space="preserve"> </w:t>
      </w:r>
      <w:r>
        <w:t>condition, the more dangerous sign the seal of God is upon him to seal him to destruction. The more conceited any man is in any thing that will</w:t>
      </w:r>
      <w:r>
        <w:rPr>
          <w:spacing w:val="80"/>
        </w:rPr>
        <w:t xml:space="preserve"> </w:t>
      </w:r>
      <w:r>
        <w:t>ruin him, the more lamentable is the object therefore. Though we many times when we see men under grievous afflictions, you go to your neighbors and see them lie under God's hand, grievous pains</w:t>
      </w:r>
      <w:r>
        <w:rPr>
          <w:spacing w:val="40"/>
        </w:rPr>
        <w:t xml:space="preserve"> </w:t>
      </w:r>
      <w:r>
        <w:t>and</w:t>
      </w:r>
      <w:r>
        <w:rPr>
          <w:spacing w:val="-2"/>
        </w:rPr>
        <w:t xml:space="preserve"> </w:t>
      </w:r>
      <w:r>
        <w:t>tortures of</w:t>
      </w:r>
      <w:r>
        <w:rPr>
          <w:spacing w:val="-2"/>
        </w:rPr>
        <w:t xml:space="preserve"> </w:t>
      </w:r>
      <w:r>
        <w:t>body, Crying</w:t>
      </w:r>
      <w:r>
        <w:rPr>
          <w:spacing w:val="-2"/>
        </w:rPr>
        <w:t xml:space="preserve"> </w:t>
      </w:r>
      <w:r>
        <w:t>out</w:t>
      </w:r>
      <w:r>
        <w:rPr>
          <w:spacing w:val="-1"/>
        </w:rPr>
        <w:t xml:space="preserve"> </w:t>
      </w:r>
      <w:r>
        <w:t>dolefully,</w:t>
      </w:r>
      <w:r>
        <w:rPr>
          <w:spacing w:val="-2"/>
        </w:rPr>
        <w:t xml:space="preserve"> </w:t>
      </w:r>
      <w:r>
        <w:t>it</w:t>
      </w:r>
      <w:r>
        <w:rPr>
          <w:spacing w:val="-3"/>
        </w:rPr>
        <w:t xml:space="preserve"> </w:t>
      </w:r>
      <w:r>
        <w:t>makes your</w:t>
      </w:r>
      <w:r>
        <w:rPr>
          <w:spacing w:val="-1"/>
        </w:rPr>
        <w:t xml:space="preserve"> </w:t>
      </w:r>
      <w:r>
        <w:t>hearts</w:t>
      </w:r>
      <w:r>
        <w:rPr>
          <w:spacing w:val="39"/>
        </w:rPr>
        <w:t xml:space="preserve"> </w:t>
      </w:r>
      <w:r>
        <w:t>bleed, and draws tears from your eyes; and you say, Oh the lamentable condition this man or woman is in; you pity them in affliction, because they are in such grievous pain.</w:t>
      </w:r>
    </w:p>
    <w:p w14:paraId="45EBD38B" w14:textId="77777777" w:rsidR="00EC029C" w:rsidRDefault="00000000">
      <w:pPr>
        <w:pStyle w:val="a3"/>
        <w:spacing w:before="269" w:line="254" w:lineRule="auto"/>
        <w:ind w:right="439"/>
      </w:pPr>
      <w:r>
        <w:t>But now you have another neighbor by, and you hear him swearing, certainly</w:t>
      </w:r>
      <w:r>
        <w:rPr>
          <w:spacing w:val="28"/>
        </w:rPr>
        <w:t xml:space="preserve"> </w:t>
      </w:r>
      <w:r>
        <w:t>though</w:t>
      </w:r>
      <w:r>
        <w:rPr>
          <w:spacing w:val="32"/>
        </w:rPr>
        <w:t xml:space="preserve"> </w:t>
      </w:r>
      <w:r>
        <w:t>you</w:t>
      </w:r>
      <w:r>
        <w:rPr>
          <w:spacing w:val="34"/>
        </w:rPr>
        <w:t xml:space="preserve"> </w:t>
      </w:r>
      <w:r>
        <w:t>pity</w:t>
      </w:r>
      <w:r>
        <w:rPr>
          <w:spacing w:val="28"/>
        </w:rPr>
        <w:t xml:space="preserve"> </w:t>
      </w:r>
      <w:r>
        <w:t>the</w:t>
      </w:r>
      <w:r>
        <w:rPr>
          <w:spacing w:val="28"/>
        </w:rPr>
        <w:t xml:space="preserve"> </w:t>
      </w:r>
      <w:r>
        <w:t>other</w:t>
      </w:r>
      <w:r>
        <w:rPr>
          <w:spacing w:val="26"/>
        </w:rPr>
        <w:t xml:space="preserve"> </w:t>
      </w:r>
      <w:r>
        <w:t>neighbor</w:t>
      </w:r>
      <w:r>
        <w:rPr>
          <w:spacing w:val="24"/>
        </w:rPr>
        <w:t xml:space="preserve"> </w:t>
      </w:r>
      <w:r>
        <w:t>under affliction, yet</w:t>
      </w:r>
      <w:r>
        <w:rPr>
          <w:spacing w:val="29"/>
        </w:rPr>
        <w:t xml:space="preserve"> </w:t>
      </w:r>
      <w:r>
        <w:t>to</w:t>
      </w:r>
    </w:p>
    <w:p w14:paraId="031F45D4" w14:textId="77777777" w:rsidR="00EC029C" w:rsidRDefault="00EC029C">
      <w:pPr>
        <w:spacing w:line="254" w:lineRule="auto"/>
        <w:sectPr w:rsidR="00EC029C">
          <w:pgSz w:w="12240" w:h="15840"/>
          <w:pgMar w:top="1360" w:right="1100" w:bottom="280" w:left="1320" w:header="720" w:footer="720" w:gutter="0"/>
          <w:cols w:space="720"/>
        </w:sectPr>
      </w:pPr>
    </w:p>
    <w:p w14:paraId="61C690AF" w14:textId="77777777" w:rsidR="00EC029C" w:rsidRDefault="00000000">
      <w:pPr>
        <w:pStyle w:val="a3"/>
        <w:spacing w:line="254" w:lineRule="auto"/>
        <w:ind w:right="440"/>
      </w:pPr>
      <w:r>
        <w:t>hear him swear is more pitiful than to hear the other roar out in the most grievous</w:t>
      </w:r>
      <w:r>
        <w:rPr>
          <w:spacing w:val="40"/>
        </w:rPr>
        <w:t xml:space="preserve"> </w:t>
      </w:r>
      <w:r>
        <w:t>torture</w:t>
      </w:r>
      <w:r>
        <w:rPr>
          <w:spacing w:val="40"/>
        </w:rPr>
        <w:t xml:space="preserve"> </w:t>
      </w:r>
      <w:r>
        <w:t>that any</w:t>
      </w:r>
      <w:r>
        <w:rPr>
          <w:spacing w:val="40"/>
        </w:rPr>
        <w:t xml:space="preserve"> </w:t>
      </w:r>
      <w:r>
        <w:t>man</w:t>
      </w:r>
      <w:r>
        <w:rPr>
          <w:spacing w:val="40"/>
        </w:rPr>
        <w:t xml:space="preserve"> </w:t>
      </w:r>
      <w:r>
        <w:t>or woman</w:t>
      </w:r>
      <w:r>
        <w:rPr>
          <w:spacing w:val="40"/>
        </w:rPr>
        <w:t xml:space="preserve"> </w:t>
      </w:r>
      <w:r>
        <w:t>was</w:t>
      </w:r>
      <w:r>
        <w:rPr>
          <w:spacing w:val="40"/>
        </w:rPr>
        <w:t xml:space="preserve"> </w:t>
      </w:r>
      <w:r>
        <w:t>ever in▪</w:t>
      </w:r>
      <w:r>
        <w:rPr>
          <w:spacing w:val="40"/>
        </w:rPr>
        <w:t xml:space="preserve"> </w:t>
      </w:r>
      <w:r>
        <w:t>When we hear them in torture, we have our hearts bleed, and are not affected with their sinning, this</w:t>
      </w:r>
      <w:r>
        <w:rPr>
          <w:spacing w:val="18"/>
        </w:rPr>
        <w:t xml:space="preserve"> </w:t>
      </w:r>
      <w:r>
        <w:t>is a sign we know</w:t>
      </w:r>
      <w:r>
        <w:rPr>
          <w:spacing w:val="18"/>
        </w:rPr>
        <w:t xml:space="preserve"> </w:t>
      </w:r>
      <w:r>
        <w:t>not the evil of</w:t>
      </w:r>
      <w:r>
        <w:rPr>
          <w:spacing w:val="23"/>
        </w:rPr>
        <w:t xml:space="preserve"> </w:t>
      </w:r>
      <w:r>
        <w:t>sin.</w:t>
      </w:r>
    </w:p>
    <w:p w14:paraId="19A96C09" w14:textId="77777777" w:rsidR="00EC029C" w:rsidRDefault="00000000">
      <w:pPr>
        <w:pStyle w:val="a3"/>
        <w:spacing w:before="292" w:line="254" w:lineRule="auto"/>
        <w:ind w:right="441"/>
      </w:pPr>
      <w:r>
        <w:t>Further, if you should hear one in the anguish of conscience crying out, I am undone,</w:t>
      </w:r>
      <w:r>
        <w:rPr>
          <w:spacing w:val="40"/>
        </w:rPr>
        <w:t xml:space="preserve"> </w:t>
      </w:r>
      <w:r>
        <w:t>I am damned, I am damned; in the anguish of his conscience thus crying out, of hell, and of the devil, you look upon such with pity.</w:t>
      </w:r>
    </w:p>
    <w:p w14:paraId="13A25350" w14:textId="77777777" w:rsidR="00EC029C" w:rsidRDefault="00000000">
      <w:pPr>
        <w:pStyle w:val="a3"/>
        <w:spacing w:before="292" w:line="254" w:lineRule="auto"/>
        <w:ind w:right="442"/>
      </w:pPr>
      <w:r>
        <w:t>Now this I say, Those that are in the greatest torment of conscience for their sin, they are in a better Case than those that go on most conceitedly, and boasting in their sin. Do you see one that is your neighbor, or in your family, or friend, when he is rebuked or</w:t>
      </w:r>
      <w:r>
        <w:rPr>
          <w:spacing w:val="40"/>
        </w:rPr>
        <w:t xml:space="preserve"> </w:t>
      </w:r>
      <w:r>
        <w:t>reproved for any sin, that is careless and hardened in sin; I say, This man or woman, servant or child, is in a worse condition and a more lamentable object than if you should see another in the greatest horror, and anguish, and trouble of conscience, crying out most bitterly of sin: For there is a great deal more hope of this man or woman that cries out in anguish of conscience for sin, he may be saved, and not eternally ruined by sin, there is more hopes a great deal; therefore learn who is to be pitied; for sin is more against our own good, than any affliction.</w:t>
      </w:r>
    </w:p>
    <w:p w14:paraId="5562E6D3" w14:textId="77777777" w:rsidR="00EC029C" w:rsidRDefault="00000000">
      <w:pPr>
        <w:pStyle w:val="a3"/>
        <w:spacing w:before="276" w:line="254" w:lineRule="auto"/>
        <w:ind w:right="439"/>
      </w:pPr>
      <w:r>
        <w:t>Use 3. If sin be so much against ourselves, Then learn to have sin hardly dealt withal: For thus it follows, That which we look upon as our own enemy, we are willing should be hardly dealt withal: Now, nothing such an enemy to our good, as sin is.</w:t>
      </w:r>
    </w:p>
    <w:p w14:paraId="4E3E006C" w14:textId="77777777" w:rsidR="00EC029C" w:rsidRDefault="00000000">
      <w:pPr>
        <w:pStyle w:val="a3"/>
        <w:spacing w:before="292" w:line="254" w:lineRule="auto"/>
        <w:ind w:right="349"/>
        <w:jc w:val="left"/>
      </w:pPr>
      <w:r>
        <w:t>If</w:t>
      </w:r>
      <w:r>
        <w:rPr>
          <w:spacing w:val="40"/>
        </w:rPr>
        <w:t xml:space="preserve"> </w:t>
      </w:r>
      <w:r>
        <w:t>you</w:t>
      </w:r>
      <w:r>
        <w:rPr>
          <w:spacing w:val="40"/>
        </w:rPr>
        <w:t xml:space="preserve"> </w:t>
      </w:r>
      <w:r>
        <w:t>apprehend</w:t>
      </w:r>
      <w:r>
        <w:rPr>
          <w:spacing w:val="40"/>
        </w:rPr>
        <w:t xml:space="preserve"> </w:t>
      </w:r>
      <w:r>
        <w:t>any</w:t>
      </w:r>
      <w:r>
        <w:rPr>
          <w:spacing w:val="40"/>
        </w:rPr>
        <w:t xml:space="preserve"> </w:t>
      </w:r>
      <w:r>
        <w:t>one</w:t>
      </w:r>
      <w:r>
        <w:rPr>
          <w:spacing w:val="40"/>
        </w:rPr>
        <w:t xml:space="preserve"> </w:t>
      </w:r>
      <w:r>
        <w:t>has</w:t>
      </w:r>
      <w:r>
        <w:rPr>
          <w:spacing w:val="40"/>
        </w:rPr>
        <w:t xml:space="preserve"> </w:t>
      </w:r>
      <w:r>
        <w:t>done</w:t>
      </w:r>
      <w:r>
        <w:rPr>
          <w:spacing w:val="40"/>
        </w:rPr>
        <w:t xml:space="preserve"> </w:t>
      </w:r>
      <w:r>
        <w:t>you</w:t>
      </w:r>
      <w:r>
        <w:rPr>
          <w:spacing w:val="40"/>
        </w:rPr>
        <w:t xml:space="preserve"> </w:t>
      </w:r>
      <w:r>
        <w:t>hurt,</w:t>
      </w:r>
      <w:r>
        <w:rPr>
          <w:spacing w:val="40"/>
        </w:rPr>
        <w:t xml:space="preserve"> </w:t>
      </w:r>
      <w:r>
        <w:t>or</w:t>
      </w:r>
      <w:r>
        <w:rPr>
          <w:spacing w:val="40"/>
        </w:rPr>
        <w:t xml:space="preserve"> </w:t>
      </w:r>
      <w:r>
        <w:t>intends</w:t>
      </w:r>
      <w:r>
        <w:rPr>
          <w:spacing w:val="40"/>
        </w:rPr>
        <w:t xml:space="preserve"> </w:t>
      </w:r>
      <w:r>
        <w:t>to</w:t>
      </w:r>
      <w:r>
        <w:rPr>
          <w:spacing w:val="40"/>
        </w:rPr>
        <w:t xml:space="preserve"> </w:t>
      </w:r>
      <w:r>
        <w:t>do</w:t>
      </w:r>
      <w:r>
        <w:rPr>
          <w:spacing w:val="40"/>
        </w:rPr>
        <w:t xml:space="preserve"> </w:t>
      </w:r>
      <w:r>
        <w:t>you hurt,</w:t>
      </w:r>
      <w:r>
        <w:rPr>
          <w:spacing w:val="40"/>
        </w:rPr>
        <w:t xml:space="preserve"> </w:t>
      </w:r>
      <w:r>
        <w:t>you</w:t>
      </w:r>
      <w:r>
        <w:rPr>
          <w:spacing w:val="80"/>
        </w:rPr>
        <w:t xml:space="preserve"> </w:t>
      </w:r>
      <w:r>
        <w:t>think</w:t>
      </w:r>
      <w:r>
        <w:rPr>
          <w:spacing w:val="80"/>
        </w:rPr>
        <w:t xml:space="preserve"> </w:t>
      </w:r>
      <w:r>
        <w:t>you</w:t>
      </w:r>
      <w:r>
        <w:rPr>
          <w:spacing w:val="80"/>
        </w:rPr>
        <w:t xml:space="preserve"> </w:t>
      </w:r>
      <w:r>
        <w:t>may</w:t>
      </w:r>
      <w:r>
        <w:rPr>
          <w:spacing w:val="80"/>
        </w:rPr>
        <w:t xml:space="preserve"> </w:t>
      </w:r>
      <w:r>
        <w:t>take</w:t>
      </w:r>
      <w:r>
        <w:rPr>
          <w:spacing w:val="80"/>
        </w:rPr>
        <w:t xml:space="preserve"> </w:t>
      </w:r>
      <w:r>
        <w:t>liberty</w:t>
      </w:r>
      <w:r>
        <w:rPr>
          <w:spacing w:val="80"/>
        </w:rPr>
        <w:t xml:space="preserve"> </w:t>
      </w:r>
      <w:r>
        <w:t>to</w:t>
      </w:r>
      <w:r>
        <w:rPr>
          <w:spacing w:val="80"/>
        </w:rPr>
        <w:t xml:space="preserve"> </w:t>
      </w:r>
      <w:r>
        <w:t>let</w:t>
      </w:r>
      <w:r>
        <w:rPr>
          <w:spacing w:val="80"/>
        </w:rPr>
        <w:t xml:space="preserve"> </w:t>
      </w:r>
      <w:r>
        <w:t>out</w:t>
      </w:r>
      <w:r>
        <w:rPr>
          <w:spacing w:val="80"/>
        </w:rPr>
        <w:t xml:space="preserve"> </w:t>
      </w:r>
      <w:r>
        <w:t>your</w:t>
      </w:r>
      <w:r>
        <w:rPr>
          <w:spacing w:val="40"/>
        </w:rPr>
        <w:t xml:space="preserve"> </w:t>
      </w:r>
      <w:r>
        <w:t>self</w:t>
      </w:r>
      <w:r>
        <w:rPr>
          <w:spacing w:val="80"/>
        </w:rPr>
        <w:t xml:space="preserve"> </w:t>
      </w:r>
      <w:r>
        <w:t>to</w:t>
      </w:r>
      <w:r>
        <w:rPr>
          <w:spacing w:val="80"/>
        </w:rPr>
        <w:t xml:space="preserve"> </w:t>
      </w:r>
      <w:r>
        <w:t>the utmost</w:t>
      </w:r>
      <w:r>
        <w:rPr>
          <w:spacing w:val="37"/>
        </w:rPr>
        <w:t xml:space="preserve"> </w:t>
      </w:r>
      <w:r>
        <w:t>to revenge</w:t>
      </w:r>
      <w:r>
        <w:rPr>
          <w:spacing w:val="37"/>
        </w:rPr>
        <w:t xml:space="preserve"> </w:t>
      </w:r>
      <w:r>
        <w:t>your self; but this is sinful, and the distemper</w:t>
      </w:r>
      <w:r>
        <w:rPr>
          <w:spacing w:val="40"/>
        </w:rPr>
        <w:t xml:space="preserve"> </w:t>
      </w:r>
      <w:r>
        <w:t>of your hearts to do so: But you men and women that have your hearts filled with revenge, because you conceive</w:t>
      </w:r>
      <w:r>
        <w:rPr>
          <w:spacing w:val="40"/>
        </w:rPr>
        <w:t xml:space="preserve"> </w:t>
      </w:r>
      <w:r>
        <w:t>others have done you</w:t>
      </w:r>
      <w:r>
        <w:rPr>
          <w:spacing w:val="40"/>
        </w:rPr>
        <w:t xml:space="preserve"> </w:t>
      </w:r>
      <w:r>
        <w:t>hurt; here</w:t>
      </w:r>
      <w:r>
        <w:rPr>
          <w:spacing w:val="38"/>
        </w:rPr>
        <w:t xml:space="preserve"> </w:t>
      </w:r>
      <w:r>
        <w:t>is</w:t>
      </w:r>
      <w:r>
        <w:rPr>
          <w:spacing w:val="34"/>
        </w:rPr>
        <w:t xml:space="preserve"> </w:t>
      </w:r>
      <w:r>
        <w:t>an</w:t>
      </w:r>
      <w:r>
        <w:rPr>
          <w:spacing w:val="37"/>
        </w:rPr>
        <w:t xml:space="preserve"> </w:t>
      </w:r>
      <w:r>
        <w:t>object</w:t>
      </w:r>
      <w:r>
        <w:rPr>
          <w:spacing w:val="36"/>
        </w:rPr>
        <w:t xml:space="preserve"> </w:t>
      </w:r>
      <w:r>
        <w:t>God</w:t>
      </w:r>
      <w:r>
        <w:rPr>
          <w:spacing w:val="37"/>
        </w:rPr>
        <w:t xml:space="preserve"> </w:t>
      </w:r>
      <w:r>
        <w:t>gives</w:t>
      </w:r>
      <w:r>
        <w:rPr>
          <w:spacing w:val="37"/>
        </w:rPr>
        <w:t xml:space="preserve"> </w:t>
      </w:r>
      <w:r>
        <w:t>you</w:t>
      </w:r>
      <w:r>
        <w:rPr>
          <w:spacing w:val="37"/>
        </w:rPr>
        <w:t xml:space="preserve"> </w:t>
      </w:r>
      <w:r>
        <w:t>leave</w:t>
      </w:r>
      <w:r>
        <w:rPr>
          <w:spacing w:val="36"/>
        </w:rPr>
        <w:t xml:space="preserve"> </w:t>
      </w:r>
      <w:r>
        <w:t>to</w:t>
      </w:r>
      <w:r>
        <w:rPr>
          <w:spacing w:val="38"/>
        </w:rPr>
        <w:t xml:space="preserve"> </w:t>
      </w:r>
      <w:r>
        <w:t>let</w:t>
      </w:r>
      <w:r>
        <w:rPr>
          <w:spacing w:val="36"/>
        </w:rPr>
        <w:t xml:space="preserve"> </w:t>
      </w:r>
      <w:r>
        <w:t>out</w:t>
      </w:r>
      <w:r>
        <w:rPr>
          <w:spacing w:val="39"/>
        </w:rPr>
        <w:t xml:space="preserve"> </w:t>
      </w:r>
      <w:r>
        <w:t>your</w:t>
      </w:r>
      <w:r>
        <w:rPr>
          <w:spacing w:val="34"/>
        </w:rPr>
        <w:t xml:space="preserve"> </w:t>
      </w:r>
      <w:r>
        <w:t>revenge</w:t>
      </w:r>
      <w:r>
        <w:rPr>
          <w:spacing w:val="36"/>
        </w:rPr>
        <w:t xml:space="preserve"> </w:t>
      </w:r>
      <w:r>
        <w:t>to</w:t>
      </w:r>
      <w:r>
        <w:rPr>
          <w:spacing w:val="38"/>
        </w:rPr>
        <w:t xml:space="preserve"> </w:t>
      </w:r>
      <w:r>
        <w:t>the full</w:t>
      </w:r>
      <w:r>
        <w:rPr>
          <w:spacing w:val="40"/>
        </w:rPr>
        <w:t xml:space="preserve"> </w:t>
      </w:r>
      <w:r>
        <w:t>upon;</w:t>
      </w:r>
      <w:r>
        <w:rPr>
          <w:spacing w:val="36"/>
        </w:rPr>
        <w:t xml:space="preserve"> </w:t>
      </w:r>
      <w:r>
        <w:t>other</w:t>
      </w:r>
      <w:r>
        <w:rPr>
          <w:spacing w:val="38"/>
        </w:rPr>
        <w:t xml:space="preserve"> </w:t>
      </w:r>
      <w:r>
        <w:t>men</w:t>
      </w:r>
      <w:r>
        <w:rPr>
          <w:spacing w:val="40"/>
        </w:rPr>
        <w:t xml:space="preserve"> </w:t>
      </w:r>
      <w:r>
        <w:t>do</w:t>
      </w:r>
      <w:r>
        <w:rPr>
          <w:spacing w:val="40"/>
        </w:rPr>
        <w:t xml:space="preserve"> </w:t>
      </w:r>
      <w:r>
        <w:t>you</w:t>
      </w:r>
      <w:r>
        <w:rPr>
          <w:spacing w:val="40"/>
        </w:rPr>
        <w:t xml:space="preserve"> </w:t>
      </w:r>
      <w:r>
        <w:t>hurt,</w:t>
      </w:r>
      <w:r>
        <w:rPr>
          <w:spacing w:val="33"/>
        </w:rPr>
        <w:t xml:space="preserve"> </w:t>
      </w:r>
      <w:r>
        <w:t>therefore</w:t>
      </w:r>
      <w:r>
        <w:rPr>
          <w:spacing w:val="40"/>
        </w:rPr>
        <w:t xml:space="preserve"> </w:t>
      </w:r>
      <w:r>
        <w:t>you</w:t>
      </w:r>
      <w:r>
        <w:rPr>
          <w:spacing w:val="40"/>
        </w:rPr>
        <w:t xml:space="preserve"> </w:t>
      </w:r>
      <w:r>
        <w:t>think</w:t>
      </w:r>
      <w:r>
        <w:rPr>
          <w:spacing w:val="40"/>
        </w:rPr>
        <w:t xml:space="preserve"> </w:t>
      </w:r>
      <w:r>
        <w:t>you</w:t>
      </w:r>
      <w:r>
        <w:rPr>
          <w:spacing w:val="40"/>
        </w:rPr>
        <w:t xml:space="preserve"> </w:t>
      </w:r>
      <w:r>
        <w:t>may</w:t>
      </w:r>
    </w:p>
    <w:p w14:paraId="3BA30BEC" w14:textId="77777777" w:rsidR="00EC029C" w:rsidRDefault="00EC029C">
      <w:pPr>
        <w:spacing w:line="254" w:lineRule="auto"/>
        <w:sectPr w:rsidR="00EC029C">
          <w:pgSz w:w="12240" w:h="15840"/>
          <w:pgMar w:top="1360" w:right="1100" w:bottom="280" w:left="1320" w:header="720" w:footer="720" w:gutter="0"/>
          <w:cols w:space="720"/>
        </w:sectPr>
      </w:pPr>
    </w:p>
    <w:p w14:paraId="790D2AA8" w14:textId="77777777" w:rsidR="00EC029C" w:rsidRDefault="00000000">
      <w:pPr>
        <w:pStyle w:val="a3"/>
        <w:spacing w:line="254" w:lineRule="auto"/>
        <w:ind w:right="439"/>
      </w:pPr>
      <w:r>
        <w:t>let out revenge, that is your wickedness, for vengeance belongs to God; but sin does you hurt more than any man can, and in this God lets you have leave to revenge yourselves upon sin.</w:t>
      </w:r>
    </w:p>
    <w:p w14:paraId="092A6BA4" w14:textId="77777777" w:rsidR="00EC029C" w:rsidRDefault="00000000">
      <w:pPr>
        <w:pStyle w:val="a3"/>
        <w:spacing w:before="293" w:line="254" w:lineRule="auto"/>
        <w:ind w:right="439"/>
      </w:pPr>
      <w:r>
        <w:t>Revenge yourselves as much as you can; look upon it as most mischievous. There be some such spiteful and revengeful men, revengeful and spiteful dispositions that have it lie moldering at</w:t>
      </w:r>
      <w:r>
        <w:rPr>
          <w:spacing w:val="80"/>
        </w:rPr>
        <w:t xml:space="preserve"> </w:t>
      </w:r>
      <w:r>
        <w:t>their hearts, because they cannot let it out upon objects, so much as they would.</w:t>
      </w:r>
    </w:p>
    <w:p w14:paraId="3B7028C0" w14:textId="77777777" w:rsidR="00EC029C" w:rsidRDefault="00000000">
      <w:pPr>
        <w:pStyle w:val="a3"/>
        <w:spacing w:before="291" w:line="254" w:lineRule="auto"/>
        <w:ind w:right="436"/>
      </w:pPr>
      <w:r>
        <w:t>Now here is an object you may let it out as much as you can, to revenge yourselves, and to seek the ruin and destruction of sin; and to labor to use it as hardly as possibly you can: yea, it is made in Scripture</w:t>
      </w:r>
      <w:r>
        <w:rPr>
          <w:spacing w:val="40"/>
        </w:rPr>
        <w:t xml:space="preserve"> </w:t>
      </w:r>
      <w:r>
        <w:t>a</w:t>
      </w:r>
      <w:r>
        <w:rPr>
          <w:spacing w:val="40"/>
        </w:rPr>
        <w:t xml:space="preserve"> </w:t>
      </w:r>
      <w:r>
        <w:t>sign</w:t>
      </w:r>
      <w:r>
        <w:rPr>
          <w:spacing w:val="40"/>
        </w:rPr>
        <w:t xml:space="preserve"> </w:t>
      </w:r>
      <w:r>
        <w:t>of</w:t>
      </w:r>
      <w:r>
        <w:rPr>
          <w:spacing w:val="40"/>
        </w:rPr>
        <w:t xml:space="preserve"> </w:t>
      </w:r>
      <w:r>
        <w:t>true</w:t>
      </w:r>
      <w:r>
        <w:rPr>
          <w:spacing w:val="40"/>
        </w:rPr>
        <w:t xml:space="preserve"> </w:t>
      </w:r>
      <w:r>
        <w:t>Repentance</w:t>
      </w:r>
      <w:r>
        <w:rPr>
          <w:spacing w:val="40"/>
        </w:rPr>
        <w:t xml:space="preserve"> </w:t>
      </w:r>
      <w:r>
        <w:t>to</w:t>
      </w:r>
      <w:r>
        <w:rPr>
          <w:spacing w:val="40"/>
        </w:rPr>
        <w:t xml:space="preserve"> </w:t>
      </w:r>
      <w:r>
        <w:t>be</w:t>
      </w:r>
      <w:r>
        <w:rPr>
          <w:spacing w:val="40"/>
        </w:rPr>
        <w:t xml:space="preserve"> </w:t>
      </w:r>
      <w:r>
        <w:t>willing</w:t>
      </w:r>
      <w:r>
        <w:rPr>
          <w:spacing w:val="40"/>
        </w:rPr>
        <w:t xml:space="preserve"> </w:t>
      </w:r>
      <w:r>
        <w:t>to</w:t>
      </w:r>
      <w:r>
        <w:rPr>
          <w:spacing w:val="40"/>
        </w:rPr>
        <w:t xml:space="preserve"> </w:t>
      </w:r>
      <w:r>
        <w:t>revenge</w:t>
      </w:r>
      <w:r>
        <w:rPr>
          <w:spacing w:val="40"/>
        </w:rPr>
        <w:t xml:space="preserve"> </w:t>
      </w:r>
      <w:r>
        <w:t>ones self upon sin, 2 Cor. 7. 11. when they had committed sin, what revenge was there, said the Apostle; they manifested their</w:t>
      </w:r>
      <w:r>
        <w:rPr>
          <w:spacing w:val="40"/>
        </w:rPr>
        <w:t xml:space="preserve"> </w:t>
      </w:r>
      <w:r>
        <w:t>repentance by revenge upon sin: follow thy sin with a deadly hatred</w:t>
      </w:r>
      <w:r>
        <w:rPr>
          <w:spacing w:val="40"/>
        </w:rPr>
        <w:t xml:space="preserve"> </w:t>
      </w:r>
      <w:r>
        <w:t>if</w:t>
      </w:r>
      <w:r>
        <w:rPr>
          <w:spacing w:val="40"/>
        </w:rPr>
        <w:t xml:space="preserve"> </w:t>
      </w:r>
      <w:r>
        <w:t>thou</w:t>
      </w:r>
      <w:r>
        <w:rPr>
          <w:spacing w:val="40"/>
        </w:rPr>
        <w:t xml:space="preserve"> </w:t>
      </w:r>
      <w:r>
        <w:t>wilt;</w:t>
      </w:r>
      <w:r>
        <w:rPr>
          <w:spacing w:val="40"/>
        </w:rPr>
        <w:t xml:space="preserve"> </w:t>
      </w:r>
      <w:r>
        <w:t>thou</w:t>
      </w:r>
      <w:r>
        <w:rPr>
          <w:spacing w:val="40"/>
        </w:rPr>
        <w:t xml:space="preserve"> </w:t>
      </w:r>
      <w:r>
        <w:t>hast</w:t>
      </w:r>
      <w:r>
        <w:rPr>
          <w:spacing w:val="40"/>
        </w:rPr>
        <w:t xml:space="preserve"> </w:t>
      </w:r>
      <w:r>
        <w:t>a</w:t>
      </w:r>
      <w:r>
        <w:rPr>
          <w:spacing w:val="40"/>
        </w:rPr>
        <w:t xml:space="preserve"> </w:t>
      </w:r>
      <w:r>
        <w:t>hateful</w:t>
      </w:r>
      <w:r>
        <w:rPr>
          <w:spacing w:val="40"/>
        </w:rPr>
        <w:t xml:space="preserve"> </w:t>
      </w:r>
      <w:r>
        <w:t>disposition</w:t>
      </w:r>
      <w:r>
        <w:rPr>
          <w:spacing w:val="40"/>
        </w:rPr>
        <w:t xml:space="preserve"> </w:t>
      </w:r>
      <w:r>
        <w:t>against</w:t>
      </w:r>
      <w:r>
        <w:rPr>
          <w:spacing w:val="40"/>
        </w:rPr>
        <w:t xml:space="preserve"> </w:t>
      </w:r>
      <w:r>
        <w:t>others,</w:t>
      </w:r>
      <w:r>
        <w:rPr>
          <w:spacing w:val="40"/>
        </w:rPr>
        <w:t xml:space="preserve"> </w:t>
      </w:r>
      <w:r>
        <w:t>follow sin with as deadly a hatred as thou canst. It was an Argument of David's heart cleaving to Absalom when Joab was to go against him, Use the young man kindly for my sake, said he; this was an</w:t>
      </w:r>
      <w:r>
        <w:rPr>
          <w:spacing w:val="80"/>
        </w:rPr>
        <w:t xml:space="preserve"> </w:t>
      </w:r>
      <w:r>
        <w:t>argument David's heart was with him: So when you would fain have sin used kindly, gently. It is an argument your hearts are not set against sin so much as they should: No, you should not say, use sin kindly,</w:t>
      </w:r>
      <w:r>
        <w:rPr>
          <w:spacing w:val="40"/>
        </w:rPr>
        <w:t xml:space="preserve"> </w:t>
      </w:r>
      <w:r>
        <w:t>but roughly and hardly.</w:t>
      </w:r>
    </w:p>
    <w:p w14:paraId="58D8341A" w14:textId="77777777" w:rsidR="00EC029C" w:rsidRDefault="00000000">
      <w:pPr>
        <w:pStyle w:val="a3"/>
        <w:spacing w:before="271" w:line="254" w:lineRule="auto"/>
        <w:ind w:right="436"/>
      </w:pPr>
      <w:r>
        <w:t>As the Prophet said of one that came to destroy him, use him</w:t>
      </w:r>
      <w:r>
        <w:rPr>
          <w:spacing w:val="80"/>
          <w:w w:val="150"/>
        </w:rPr>
        <w:t xml:space="preserve"> </w:t>
      </w:r>
      <w:r>
        <w:t>roughly when he comes at the door: so when sin comes to the door, when temptations be seeking to have entrance, use them roughly at the door, and say, Let the righteous smite me, Oh that the Word might come as a two edged Sword to stab and slay my sin; Oh that when I go to hear the Word, I might meet with some hard thing against sin.</w:t>
      </w:r>
    </w:p>
    <w:p w14:paraId="7953A7ED" w14:textId="77777777" w:rsidR="00EC029C" w:rsidRDefault="00000000">
      <w:pPr>
        <w:pStyle w:val="a3"/>
        <w:spacing w:before="288" w:line="254" w:lineRule="auto"/>
        <w:ind w:right="441"/>
      </w:pPr>
      <w:r>
        <w:t>Thus we should come when we come to the Word, and when sin has got</w:t>
      </w:r>
      <w:r>
        <w:rPr>
          <w:spacing w:val="23"/>
        </w:rPr>
        <w:t xml:space="preserve"> </w:t>
      </w:r>
      <w:r>
        <w:t>a</w:t>
      </w:r>
      <w:r>
        <w:rPr>
          <w:spacing w:val="21"/>
        </w:rPr>
        <w:t xml:space="preserve"> </w:t>
      </w:r>
      <w:r>
        <w:t>blow</w:t>
      </w:r>
      <w:r>
        <w:rPr>
          <w:spacing w:val="28"/>
        </w:rPr>
        <w:t xml:space="preserve"> </w:t>
      </w:r>
      <w:r>
        <w:t>by</w:t>
      </w:r>
      <w:r>
        <w:rPr>
          <w:spacing w:val="24"/>
        </w:rPr>
        <w:t xml:space="preserve"> </w:t>
      </w:r>
      <w:r>
        <w:t>the</w:t>
      </w:r>
      <w:r>
        <w:rPr>
          <w:spacing w:val="27"/>
        </w:rPr>
        <w:t xml:space="preserve"> </w:t>
      </w:r>
      <w:r>
        <w:t>Word</w:t>
      </w:r>
      <w:r>
        <w:rPr>
          <w:spacing w:val="16"/>
        </w:rPr>
        <w:t xml:space="preserve"> </w:t>
      </w:r>
      <w:r>
        <w:t>of</w:t>
      </w:r>
      <w:r>
        <w:rPr>
          <w:spacing w:val="31"/>
        </w:rPr>
        <w:t xml:space="preserve"> </w:t>
      </w:r>
      <w:r>
        <w:t>God, bless</w:t>
      </w:r>
      <w:r>
        <w:rPr>
          <w:spacing w:val="28"/>
        </w:rPr>
        <w:t xml:space="preserve"> </w:t>
      </w:r>
      <w:r>
        <w:t>God,</w:t>
      </w:r>
      <w:r>
        <w:rPr>
          <w:spacing w:val="17"/>
        </w:rPr>
        <w:t xml:space="preserve"> </w:t>
      </w:r>
      <w:r>
        <w:t>and say, blessed</w:t>
      </w:r>
      <w:r>
        <w:rPr>
          <w:spacing w:val="16"/>
        </w:rPr>
        <w:t xml:space="preserve"> </w:t>
      </w:r>
      <w:r>
        <w:t>be</w:t>
      </w:r>
      <w:r>
        <w:rPr>
          <w:spacing w:val="27"/>
        </w:rPr>
        <w:t xml:space="preserve"> </w:t>
      </w:r>
      <w:r>
        <w:t>God,</w:t>
      </w:r>
    </w:p>
    <w:p w14:paraId="195E312D" w14:textId="77777777" w:rsidR="00EC029C" w:rsidRDefault="00EC029C">
      <w:pPr>
        <w:spacing w:line="254" w:lineRule="auto"/>
        <w:sectPr w:rsidR="00EC029C">
          <w:pgSz w:w="12240" w:h="15840"/>
          <w:pgMar w:top="1360" w:right="1100" w:bottom="280" w:left="1320" w:header="720" w:footer="720" w:gutter="0"/>
          <w:cols w:space="720"/>
        </w:sectPr>
      </w:pPr>
    </w:p>
    <w:p w14:paraId="4D914B69" w14:textId="77777777" w:rsidR="00EC029C" w:rsidRDefault="00000000">
      <w:pPr>
        <w:pStyle w:val="a3"/>
        <w:spacing w:line="254" w:lineRule="auto"/>
        <w:ind w:right="439"/>
      </w:pPr>
      <w:r>
        <w:t>my sins this day have got a blow; this sin of mine that has done me</w:t>
      </w:r>
      <w:r>
        <w:rPr>
          <w:spacing w:val="80"/>
        </w:rPr>
        <w:t xml:space="preserve"> </w:t>
      </w:r>
      <w:r>
        <w:t>so much hurt, and so pestered me, and so hindered my peace and comfort, blessed be God this day it has got a blow.</w:t>
      </w:r>
    </w:p>
    <w:p w14:paraId="5A06E099" w14:textId="77777777" w:rsidR="00EC029C" w:rsidRDefault="00000000">
      <w:pPr>
        <w:pStyle w:val="a3"/>
        <w:spacing w:before="293" w:line="254" w:lineRule="auto"/>
        <w:ind w:right="438"/>
      </w:pPr>
      <w:r>
        <w:t>Thus we should do because sin makes so much against our selves. And thus we have finished the Two First Heads of sins being against God, and against our selves. Now there be Four more.</w:t>
      </w:r>
    </w:p>
    <w:p w14:paraId="54E3252C" w14:textId="77777777" w:rsidR="00EC029C" w:rsidRDefault="00000000">
      <w:pPr>
        <w:pStyle w:val="1"/>
      </w:pPr>
      <w:bookmarkStart w:id="232" w:name="第39章"/>
      <w:bookmarkEnd w:id="232"/>
      <w:r>
        <w:t>第39章</w:t>
      </w:r>
    </w:p>
    <w:p w14:paraId="2915EFCA" w14:textId="77777777" w:rsidR="00EC029C" w:rsidRDefault="00000000">
      <w:pPr>
        <w:pStyle w:val="1"/>
      </w:pPr>
      <w:bookmarkStart w:id="233" w:name="那些犯罪的人是在伤害、藐视和憎恨自己的灵魂。"/>
      <w:bookmarkEnd w:id="233"/>
      <w:r>
        <w:t>那些犯罪的人是在伤害、藐视和憎恨自己的灵魂。</w:t>
      </w:r>
    </w:p>
    <w:p w14:paraId="499CD3F3" w14:textId="77777777" w:rsidR="00EC029C" w:rsidRDefault="00000000">
      <w:pPr>
        <w:spacing w:before="511" w:line="242" w:lineRule="auto"/>
        <w:ind w:left="100" w:right="273"/>
        <w:rPr>
          <w:rFonts w:ascii="宋体" w:eastAsia="宋体"/>
          <w:sz w:val="24"/>
          <w:lang w:eastAsia="zh-CN"/>
        </w:rPr>
      </w:pPr>
      <w:r>
        <w:rPr>
          <w:rFonts w:ascii="宋体" w:eastAsia="宋体" w:hint="eastAsia"/>
          <w:sz w:val="24"/>
        </w:rPr>
        <w:t>用途</w:t>
      </w:r>
      <w:r>
        <w:rPr>
          <w:sz w:val="24"/>
        </w:rPr>
        <w:t>1</w:t>
      </w:r>
      <w:r>
        <w:rPr>
          <w:spacing w:val="-1"/>
          <w:sz w:val="24"/>
        </w:rPr>
        <w:t>:</w:t>
      </w:r>
      <w:r>
        <w:rPr>
          <w:rFonts w:ascii="宋体" w:eastAsia="宋体" w:hint="eastAsia"/>
          <w:sz w:val="24"/>
        </w:rPr>
        <w:t>看到罪中的恶意。用途</w:t>
      </w:r>
      <w:r>
        <w:rPr>
          <w:sz w:val="24"/>
        </w:rPr>
        <w:t>2</w:t>
      </w:r>
      <w:r>
        <w:rPr>
          <w:spacing w:val="-1"/>
          <w:sz w:val="24"/>
        </w:rPr>
        <w:t>:</w:t>
      </w:r>
      <w:r>
        <w:rPr>
          <w:rFonts w:ascii="宋体" w:eastAsia="宋体" w:hint="eastAsia"/>
          <w:sz w:val="24"/>
        </w:rPr>
        <w:t>怜悯那些继续犯罪的人。用途</w:t>
      </w:r>
      <w:r>
        <w:rPr>
          <w:spacing w:val="-1"/>
          <w:sz w:val="24"/>
        </w:rPr>
        <w:t>3:</w:t>
      </w:r>
      <w:r>
        <w:rPr>
          <w:rFonts w:ascii="宋体" w:eastAsia="宋体" w:hint="eastAsia"/>
          <w:spacing w:val="-8"/>
          <w:sz w:val="24"/>
        </w:rPr>
        <w:t>要严厉对待罪。 由此我们已经发现</w:t>
      </w:r>
      <w:r>
        <w:rPr>
          <w:spacing w:val="-3"/>
          <w:sz w:val="24"/>
        </w:rPr>
        <w:t>,</w:t>
      </w:r>
      <w:r>
        <w:rPr>
          <w:rFonts w:ascii="宋体" w:eastAsia="宋体" w:hint="eastAsia"/>
          <w:sz w:val="24"/>
        </w:rPr>
        <w:t>罪比苦难更加违背我们的利益。</w:t>
      </w:r>
      <w:r>
        <w:rPr>
          <w:rFonts w:ascii="宋体" w:eastAsia="宋体" w:hint="eastAsia"/>
          <w:sz w:val="24"/>
          <w:lang w:eastAsia="zh-CN"/>
        </w:rPr>
        <w:t>现在有几个结论由此而来</w:t>
      </w:r>
      <w:r>
        <w:rPr>
          <w:spacing w:val="1"/>
          <w:sz w:val="24"/>
          <w:lang w:eastAsia="zh-CN"/>
        </w:rPr>
        <w:t>:</w:t>
      </w:r>
      <w:r>
        <w:rPr>
          <w:rFonts w:ascii="宋体" w:eastAsia="宋体" w:hint="eastAsia"/>
          <w:sz w:val="24"/>
          <w:lang w:eastAsia="zh-CN"/>
        </w:rPr>
        <w:t>我之前提到过一两个</w:t>
      </w:r>
      <w:r>
        <w:rPr>
          <w:sz w:val="24"/>
          <w:lang w:eastAsia="zh-CN"/>
        </w:rPr>
        <w:t>,</w:t>
      </w:r>
      <w:r>
        <w:rPr>
          <w:rFonts w:ascii="宋体" w:eastAsia="宋体" w:hint="eastAsia"/>
          <w:sz w:val="24"/>
          <w:lang w:eastAsia="zh-CN"/>
        </w:rPr>
        <w:t>我不再重复了。但是到目前为止</w:t>
      </w:r>
      <w:r>
        <w:rPr>
          <w:spacing w:val="-3"/>
          <w:sz w:val="24"/>
          <w:lang w:eastAsia="zh-CN"/>
        </w:rPr>
        <w:t>,</w:t>
      </w:r>
      <w:r>
        <w:rPr>
          <w:rFonts w:ascii="宋体" w:eastAsia="宋体" w:hint="eastAsia"/>
          <w:sz w:val="24"/>
          <w:lang w:eastAsia="zh-CN"/>
        </w:rPr>
        <w:t>由此可见</w:t>
      </w:r>
      <w:r>
        <w:rPr>
          <w:sz w:val="24"/>
          <w:lang w:eastAsia="zh-CN"/>
        </w:rPr>
        <w:t>,</w:t>
      </w:r>
      <w:r>
        <w:rPr>
          <w:rFonts w:ascii="宋体" w:eastAsia="宋体" w:hint="eastAsia"/>
          <w:sz w:val="24"/>
          <w:lang w:eastAsia="zh-CN"/>
        </w:rPr>
        <w:t>罪比其他任何事情都更加违背我们自己</w:t>
      </w:r>
      <w:r>
        <w:rPr>
          <w:spacing w:val="1"/>
          <w:sz w:val="24"/>
          <w:lang w:eastAsia="zh-CN"/>
        </w:rPr>
        <w:t>;</w:t>
      </w:r>
      <w:r>
        <w:rPr>
          <w:rFonts w:ascii="宋体" w:eastAsia="宋体" w:hint="eastAsia"/>
          <w:sz w:val="24"/>
          <w:lang w:eastAsia="zh-CN"/>
        </w:rPr>
        <w:t>因此</w:t>
      </w:r>
      <w:r>
        <w:rPr>
          <w:sz w:val="24"/>
          <w:lang w:eastAsia="zh-CN"/>
        </w:rPr>
        <w:t xml:space="preserve">,      </w:t>
      </w:r>
      <w:r>
        <w:rPr>
          <w:rFonts w:ascii="宋体" w:eastAsia="宋体" w:hint="eastAsia"/>
          <w:sz w:val="24"/>
          <w:lang w:eastAsia="zh-CN"/>
        </w:rPr>
        <w:t>对任何人来说</w:t>
      </w:r>
      <w:r>
        <w:rPr>
          <w:spacing w:val="-3"/>
          <w:sz w:val="24"/>
          <w:lang w:eastAsia="zh-CN"/>
        </w:rPr>
        <w:t>,</w:t>
      </w:r>
      <w:r>
        <w:rPr>
          <w:rFonts w:ascii="宋体" w:eastAsia="宋体" w:hint="eastAsia"/>
          <w:sz w:val="24"/>
          <w:lang w:eastAsia="zh-CN"/>
        </w:rPr>
        <w:t>通过放纵自己过犯罪的生活来为自己谋福利</w:t>
      </w:r>
      <w:r>
        <w:rPr>
          <w:sz w:val="24"/>
          <w:lang w:eastAsia="zh-CN"/>
        </w:rPr>
        <w:t>,</w:t>
      </w:r>
      <w:r>
        <w:rPr>
          <w:rFonts w:ascii="宋体" w:eastAsia="宋体" w:hint="eastAsia"/>
          <w:sz w:val="24"/>
          <w:lang w:eastAsia="zh-CN"/>
        </w:rPr>
        <w:t>这是最糟糕的方式。为此</w:t>
      </w:r>
      <w:r>
        <w:rPr>
          <w:sz w:val="24"/>
          <w:lang w:eastAsia="zh-CN"/>
        </w:rPr>
        <w:t>,</w:t>
      </w:r>
      <w:r>
        <w:rPr>
          <w:rFonts w:ascii="宋体" w:eastAsia="宋体" w:hint="eastAsia"/>
          <w:sz w:val="24"/>
          <w:lang w:eastAsia="zh-CN"/>
        </w:rPr>
        <w:t>我要补充两三处我之前没有提到过的经文</w:t>
      </w:r>
      <w:r>
        <w:rPr>
          <w:spacing w:val="-3"/>
          <w:sz w:val="24"/>
          <w:lang w:eastAsia="zh-CN"/>
        </w:rPr>
        <w:t>,</w:t>
      </w:r>
      <w:r>
        <w:rPr>
          <w:rFonts w:ascii="宋体" w:eastAsia="宋体" w:hint="eastAsia"/>
          <w:sz w:val="24"/>
          <w:lang w:eastAsia="zh-CN"/>
        </w:rPr>
        <w:t>来表明人们是如何违背自己的</w:t>
      </w:r>
      <w:r>
        <w:rPr>
          <w:sz w:val="24"/>
          <w:lang w:eastAsia="zh-CN"/>
        </w:rPr>
        <w:t>,</w:t>
      </w:r>
      <w:r>
        <w:rPr>
          <w:rFonts w:ascii="宋体" w:eastAsia="宋体" w:hint="eastAsia"/>
          <w:sz w:val="24"/>
          <w:lang w:eastAsia="zh-CN"/>
        </w:rPr>
        <w:t>那些认为自己在罪的道路上能为自己谋得最大利益的人</w:t>
      </w:r>
      <w:r>
        <w:rPr>
          <w:spacing w:val="-3"/>
          <w:sz w:val="24"/>
          <w:lang w:eastAsia="zh-CN"/>
        </w:rPr>
        <w:t>,</w:t>
      </w:r>
      <w:r>
        <w:rPr>
          <w:rFonts w:ascii="宋体" w:eastAsia="宋体" w:hint="eastAsia"/>
          <w:sz w:val="24"/>
          <w:lang w:eastAsia="zh-CN"/>
        </w:rPr>
        <w:t>事实上是在最大程度地违背自己</w:t>
      </w:r>
      <w:r>
        <w:rPr>
          <w:spacing w:val="1"/>
          <w:sz w:val="24"/>
          <w:lang w:eastAsia="zh-CN"/>
        </w:rPr>
        <w:t>:</w:t>
      </w:r>
      <w:r>
        <w:rPr>
          <w:rFonts w:ascii="宋体" w:eastAsia="宋体" w:hint="eastAsia"/>
          <w:sz w:val="24"/>
          <w:lang w:eastAsia="zh-CN"/>
        </w:rPr>
        <w:t>你在圣经中能找到这三个值得注意的表述</w:t>
      </w:r>
      <w:r>
        <w:rPr>
          <w:spacing w:val="-1"/>
          <w:sz w:val="24"/>
          <w:lang w:eastAsia="zh-CN"/>
        </w:rPr>
        <w:t xml:space="preserve">: </w:t>
      </w:r>
      <w:r>
        <w:rPr>
          <w:rFonts w:ascii="宋体" w:eastAsia="宋体" w:hint="eastAsia"/>
          <w:sz w:val="24"/>
          <w:lang w:eastAsia="zh-CN"/>
        </w:rPr>
        <w:t>第一</w:t>
      </w:r>
      <w:r>
        <w:rPr>
          <w:sz w:val="24"/>
          <w:lang w:eastAsia="zh-CN"/>
        </w:rPr>
        <w:t>,</w:t>
      </w:r>
      <w:r>
        <w:rPr>
          <w:rFonts w:ascii="宋体" w:eastAsia="宋体" w:hint="eastAsia"/>
          <w:sz w:val="24"/>
          <w:lang w:eastAsia="zh-CN"/>
        </w:rPr>
        <w:t>人们通过犯罪</w:t>
      </w:r>
      <w:r>
        <w:rPr>
          <w:sz w:val="24"/>
          <w:lang w:eastAsia="zh-CN"/>
        </w:rPr>
        <w:t>,</w:t>
      </w:r>
      <w:r>
        <w:rPr>
          <w:rFonts w:ascii="宋体" w:eastAsia="宋体" w:hint="eastAsia"/>
          <w:sz w:val="24"/>
          <w:lang w:eastAsia="zh-CN"/>
        </w:rPr>
        <w:t>伤害了自己的灵魂。第二</w:t>
      </w:r>
      <w:r>
        <w:rPr>
          <w:spacing w:val="-3"/>
          <w:sz w:val="24"/>
          <w:lang w:eastAsia="zh-CN"/>
        </w:rPr>
        <w:t>,</w:t>
      </w:r>
      <w:r>
        <w:rPr>
          <w:rFonts w:ascii="宋体" w:eastAsia="宋体" w:hint="eastAsia"/>
          <w:sz w:val="24"/>
          <w:lang w:eastAsia="zh-CN"/>
        </w:rPr>
        <w:t>他们藐视自己的灵魂。第三</w:t>
      </w:r>
      <w:r>
        <w:rPr>
          <w:spacing w:val="-3"/>
          <w:sz w:val="24"/>
          <w:lang w:eastAsia="zh-CN"/>
        </w:rPr>
        <w:t>,</w:t>
      </w:r>
      <w:r>
        <w:rPr>
          <w:rFonts w:ascii="宋体" w:eastAsia="宋体" w:hint="eastAsia"/>
          <w:spacing w:val="-6"/>
          <w:sz w:val="24"/>
          <w:lang w:eastAsia="zh-CN"/>
        </w:rPr>
        <w:t>他们憎恨自己的灵魂。 如果我现在在主面前指责在场最卑鄙的罪人这三件事</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你在伤害自己的灵魂</w:t>
      </w:r>
      <w:r>
        <w:rPr>
          <w:spacing w:val="-3"/>
          <w:sz w:val="24"/>
          <w:lang w:eastAsia="zh-CN"/>
        </w:rPr>
        <w:t>,</w:t>
      </w:r>
      <w:r>
        <w:rPr>
          <w:rFonts w:ascii="宋体" w:eastAsia="宋体" w:hint="eastAsia"/>
          <w:sz w:val="24"/>
          <w:lang w:eastAsia="zh-CN"/>
        </w:rPr>
        <w:t>你在藐视自己的灵魂</w:t>
      </w:r>
      <w:r>
        <w:rPr>
          <w:sz w:val="24"/>
          <w:lang w:eastAsia="zh-CN"/>
        </w:rPr>
        <w:t>,</w:t>
      </w:r>
      <w:r>
        <w:rPr>
          <w:rFonts w:ascii="宋体" w:eastAsia="宋体" w:hint="eastAsia"/>
          <w:sz w:val="24"/>
          <w:lang w:eastAsia="zh-CN"/>
        </w:rPr>
        <w:t>你憎恨自己的灵魂</w:t>
      </w:r>
      <w:r>
        <w:rPr>
          <w:sz w:val="24"/>
          <w:lang w:eastAsia="zh-CN"/>
        </w:rPr>
        <w:t>,</w:t>
      </w:r>
      <w:r>
        <w:rPr>
          <w:rFonts w:ascii="宋体" w:eastAsia="宋体" w:hint="eastAsia"/>
          <w:sz w:val="24"/>
          <w:lang w:eastAsia="zh-CN"/>
        </w:rPr>
        <w:t>他会不愿意承认</w:t>
      </w:r>
      <w:r>
        <w:rPr>
          <w:spacing w:val="1"/>
          <w:sz w:val="24"/>
          <w:lang w:eastAsia="zh-CN"/>
        </w:rPr>
        <w:t>;</w:t>
      </w:r>
      <w:r>
        <w:rPr>
          <w:rFonts w:ascii="宋体" w:eastAsia="宋体" w:hint="eastAsia"/>
          <w:sz w:val="24"/>
          <w:lang w:eastAsia="zh-CN"/>
        </w:rPr>
        <w:t>然而圣经将这些指责加在罪人身上</w:t>
      </w:r>
      <w:r>
        <w:rPr>
          <w:spacing w:val="-3"/>
          <w:sz w:val="24"/>
          <w:lang w:eastAsia="zh-CN"/>
        </w:rPr>
        <w:t>,</w:t>
      </w:r>
      <w:r>
        <w:rPr>
          <w:rFonts w:ascii="宋体" w:eastAsia="宋体" w:hint="eastAsia"/>
          <w:sz w:val="24"/>
          <w:lang w:eastAsia="zh-CN"/>
        </w:rPr>
        <w:t>箴言</w:t>
      </w:r>
      <w:r>
        <w:rPr>
          <w:sz w:val="24"/>
          <w:lang w:eastAsia="zh-CN"/>
        </w:rPr>
        <w:t>8</w:t>
      </w:r>
      <w:r>
        <w:rPr>
          <w:spacing w:val="-1"/>
          <w:sz w:val="24"/>
          <w:lang w:eastAsia="zh-CN"/>
        </w:rPr>
        <w:t>:3</w:t>
      </w:r>
      <w:r>
        <w:rPr>
          <w:spacing w:val="1"/>
          <w:sz w:val="24"/>
          <w:lang w:eastAsia="zh-CN"/>
        </w:rPr>
        <w:t>6</w:t>
      </w:r>
      <w:r>
        <w:rPr>
          <w:rFonts w:ascii="宋体" w:eastAsia="宋体" w:hint="eastAsia"/>
          <w:sz w:val="24"/>
          <w:lang w:eastAsia="zh-CN"/>
        </w:rPr>
        <w:t>说</w:t>
      </w:r>
      <w:r>
        <w:rPr>
          <w:spacing w:val="-1"/>
          <w:sz w:val="24"/>
          <w:lang w:eastAsia="zh-CN"/>
        </w:rPr>
        <w:t>:"</w:t>
      </w:r>
      <w:r>
        <w:rPr>
          <w:rFonts w:ascii="宋体" w:eastAsia="宋体" w:hint="eastAsia"/>
          <w:sz w:val="24"/>
          <w:lang w:eastAsia="zh-CN"/>
        </w:rPr>
        <w:t>得罪我的</w:t>
      </w:r>
      <w:r>
        <w:rPr>
          <w:sz w:val="24"/>
          <w:lang w:eastAsia="zh-CN"/>
        </w:rPr>
        <w:t>,</w:t>
      </w:r>
      <w:r>
        <w:rPr>
          <w:rFonts w:ascii="宋体" w:eastAsia="宋体" w:hint="eastAsia"/>
          <w:sz w:val="24"/>
          <w:lang w:eastAsia="zh-CN"/>
        </w:rPr>
        <w:t>伤害自己的性命。</w:t>
      </w:r>
      <w:r>
        <w:rPr>
          <w:spacing w:val="2"/>
          <w:sz w:val="24"/>
          <w:lang w:eastAsia="zh-CN"/>
        </w:rPr>
        <w:t>"</w:t>
      </w:r>
      <w:r>
        <w:rPr>
          <w:rFonts w:ascii="宋体" w:eastAsia="宋体" w:hint="eastAsia"/>
          <w:sz w:val="24"/>
          <w:lang w:eastAsia="zh-CN"/>
        </w:rPr>
        <w:t>他不仅得罪了上帝</w:t>
      </w:r>
      <w:r>
        <w:rPr>
          <w:spacing w:val="-3"/>
          <w:sz w:val="24"/>
          <w:lang w:eastAsia="zh-CN"/>
        </w:rPr>
        <w:t>,</w:t>
      </w:r>
      <w:r>
        <w:rPr>
          <w:rFonts w:ascii="宋体" w:eastAsia="宋体" w:hint="eastAsia"/>
          <w:sz w:val="24"/>
          <w:lang w:eastAsia="zh-CN"/>
        </w:rPr>
        <w:t>这是我们揭示的第一点</w:t>
      </w:r>
      <w:r>
        <w:rPr>
          <w:spacing w:val="-1"/>
          <w:sz w:val="24"/>
          <w:lang w:eastAsia="zh-CN"/>
        </w:rPr>
        <w:t>;</w:t>
      </w:r>
      <w:r>
        <w:rPr>
          <w:rFonts w:ascii="宋体" w:eastAsia="宋体" w:hint="eastAsia"/>
          <w:sz w:val="24"/>
          <w:lang w:eastAsia="zh-CN"/>
        </w:rPr>
        <w:t>而且通过犯罪</w:t>
      </w:r>
      <w:r>
        <w:rPr>
          <w:sz w:val="24"/>
          <w:lang w:eastAsia="zh-CN"/>
        </w:rPr>
        <w:t>,</w:t>
      </w:r>
      <w:r>
        <w:rPr>
          <w:rFonts w:ascii="宋体" w:eastAsia="宋体" w:hint="eastAsia"/>
          <w:sz w:val="24"/>
          <w:lang w:eastAsia="zh-CN"/>
        </w:rPr>
        <w:t>他伤害了自己的灵魂。</w:t>
      </w:r>
    </w:p>
    <w:p w14:paraId="207BFAA1" w14:textId="77777777" w:rsidR="00EC029C" w:rsidRDefault="00000000">
      <w:pPr>
        <w:spacing w:before="287" w:line="242" w:lineRule="auto"/>
        <w:ind w:left="100" w:right="340"/>
        <w:rPr>
          <w:rFonts w:ascii="宋体" w:eastAsia="宋体"/>
          <w:sz w:val="24"/>
          <w:lang w:eastAsia="zh-CN"/>
        </w:rPr>
      </w:pPr>
      <w:r>
        <w:rPr>
          <w:rFonts w:ascii="宋体" w:eastAsia="宋体" w:hint="eastAsia"/>
          <w:spacing w:val="-2"/>
          <w:sz w:val="24"/>
          <w:lang w:eastAsia="zh-CN"/>
        </w:rPr>
        <w:t>你有时会说</w:t>
      </w:r>
      <w:r>
        <w:rPr>
          <w:spacing w:val="-2"/>
          <w:sz w:val="24"/>
          <w:lang w:eastAsia="zh-CN"/>
        </w:rPr>
        <w:t>,</w:t>
      </w:r>
      <w:r>
        <w:rPr>
          <w:rFonts w:ascii="宋体" w:eastAsia="宋体" w:hint="eastAsia"/>
          <w:spacing w:val="-2"/>
          <w:sz w:val="24"/>
          <w:lang w:eastAsia="zh-CN"/>
        </w:rPr>
        <w:t>我没有伤害任何人</w:t>
      </w:r>
      <w:r>
        <w:rPr>
          <w:spacing w:val="-2"/>
          <w:sz w:val="24"/>
          <w:lang w:eastAsia="zh-CN"/>
        </w:rPr>
        <w:t>,</w:t>
      </w:r>
      <w:r>
        <w:rPr>
          <w:rFonts w:ascii="宋体" w:eastAsia="宋体" w:hint="eastAsia"/>
          <w:spacing w:val="-2"/>
          <w:sz w:val="24"/>
          <w:lang w:eastAsia="zh-CN"/>
        </w:rPr>
        <w:t>感谢上帝没有人能说我伤害了他们</w:t>
      </w:r>
      <w:r>
        <w:rPr>
          <w:spacing w:val="-2"/>
          <w:sz w:val="24"/>
          <w:lang w:eastAsia="zh-CN"/>
        </w:rPr>
        <w:t>;</w:t>
      </w:r>
      <w:r>
        <w:rPr>
          <w:rFonts w:ascii="宋体" w:eastAsia="宋体" w:hint="eastAsia"/>
          <w:spacing w:val="-2"/>
          <w:sz w:val="24"/>
          <w:lang w:eastAsia="zh-CN"/>
        </w:rPr>
        <w:t>但是你伤害了自己的灵</w:t>
      </w:r>
      <w:r>
        <w:rPr>
          <w:rFonts w:ascii="宋体" w:eastAsia="宋体" w:hint="eastAsia"/>
          <w:sz w:val="24"/>
          <w:lang w:eastAsia="zh-CN"/>
        </w:rPr>
        <w:t>魂</w:t>
      </w:r>
      <w:r>
        <w:rPr>
          <w:sz w:val="24"/>
          <w:lang w:eastAsia="zh-CN"/>
        </w:rPr>
        <w:t>,</w:t>
      </w:r>
      <w:r>
        <w:rPr>
          <w:rFonts w:ascii="宋体" w:eastAsia="宋体" w:hint="eastAsia"/>
          <w:sz w:val="24"/>
          <w:lang w:eastAsia="zh-CN"/>
        </w:rPr>
        <w:t>当然伤害自己的灵魂和伤害别人的身体一样严重</w:t>
      </w:r>
      <w:r>
        <w:rPr>
          <w:sz w:val="24"/>
          <w:lang w:eastAsia="zh-CN"/>
        </w:rPr>
        <w:t>,</w:t>
      </w:r>
      <w:r>
        <w:rPr>
          <w:rFonts w:ascii="宋体" w:eastAsia="宋体" w:hint="eastAsia"/>
          <w:spacing w:val="-6"/>
          <w:sz w:val="24"/>
          <w:lang w:eastAsia="zh-CN"/>
        </w:rPr>
        <w:t>甚至更严重。 不仅如此</w:t>
      </w:r>
      <w:r>
        <w:rPr>
          <w:sz w:val="24"/>
          <w:lang w:eastAsia="zh-CN"/>
        </w:rPr>
        <w:t>(</w:t>
      </w:r>
      <w:r>
        <w:rPr>
          <w:rFonts w:ascii="宋体" w:eastAsia="宋体" w:hint="eastAsia"/>
          <w:sz w:val="24"/>
          <w:lang w:eastAsia="zh-CN"/>
        </w:rPr>
        <w:t>注意</w:t>
      </w:r>
      <w:r>
        <w:rPr>
          <w:sz w:val="24"/>
          <w:lang w:eastAsia="zh-CN"/>
        </w:rPr>
        <w:t>),</w:t>
      </w:r>
      <w:r>
        <w:rPr>
          <w:rFonts w:ascii="宋体" w:eastAsia="宋体" w:hint="eastAsia"/>
          <w:sz w:val="24"/>
          <w:lang w:eastAsia="zh-CN"/>
        </w:rPr>
        <w:t>所有恨</w:t>
      </w:r>
      <w:r>
        <w:rPr>
          <w:rFonts w:ascii="宋体" w:eastAsia="宋体" w:hint="eastAsia"/>
          <w:spacing w:val="-2"/>
          <w:sz w:val="24"/>
          <w:lang w:eastAsia="zh-CN"/>
        </w:rPr>
        <w:t>我的</w:t>
      </w:r>
      <w:r>
        <w:rPr>
          <w:spacing w:val="-2"/>
          <w:sz w:val="24"/>
          <w:lang w:eastAsia="zh-CN"/>
        </w:rPr>
        <w:t>(</w:t>
      </w:r>
      <w:r>
        <w:rPr>
          <w:rFonts w:ascii="宋体" w:eastAsia="宋体" w:hint="eastAsia"/>
          <w:spacing w:val="-2"/>
          <w:sz w:val="24"/>
          <w:lang w:eastAsia="zh-CN"/>
        </w:rPr>
        <w:t>就是智慧和教诲</w:t>
      </w:r>
      <w:r>
        <w:rPr>
          <w:spacing w:val="-2"/>
          <w:sz w:val="24"/>
          <w:lang w:eastAsia="zh-CN"/>
        </w:rPr>
        <w:t>,</w:t>
      </w:r>
      <w:r>
        <w:rPr>
          <w:rFonts w:ascii="宋体" w:eastAsia="宋体" w:hint="eastAsia"/>
          <w:spacing w:val="-2"/>
          <w:sz w:val="24"/>
          <w:lang w:eastAsia="zh-CN"/>
        </w:rPr>
        <w:t>生命的准则</w:t>
      </w:r>
      <w:r>
        <w:rPr>
          <w:spacing w:val="-2"/>
          <w:sz w:val="24"/>
          <w:lang w:eastAsia="zh-CN"/>
        </w:rPr>
        <w:t>),</w:t>
      </w:r>
      <w:r>
        <w:rPr>
          <w:rFonts w:ascii="宋体" w:eastAsia="宋体" w:hint="eastAsia"/>
          <w:spacing w:val="-2"/>
          <w:sz w:val="24"/>
          <w:lang w:eastAsia="zh-CN"/>
        </w:rPr>
        <w:t>都喜爱死亡</w:t>
      </w:r>
      <w:r>
        <w:rPr>
          <w:spacing w:val="-2"/>
          <w:sz w:val="24"/>
          <w:lang w:eastAsia="zh-CN"/>
        </w:rPr>
        <w:t>:</w:t>
      </w:r>
      <w:r>
        <w:rPr>
          <w:rFonts w:ascii="宋体" w:eastAsia="宋体" w:hint="eastAsia"/>
          <w:spacing w:val="-2"/>
          <w:sz w:val="24"/>
          <w:lang w:eastAsia="zh-CN"/>
        </w:rPr>
        <w:t>这是一个奇怪的表述</w:t>
      </w:r>
      <w:r>
        <w:rPr>
          <w:spacing w:val="-2"/>
          <w:sz w:val="24"/>
          <w:lang w:eastAsia="zh-CN"/>
        </w:rPr>
        <w:t>;</w:t>
      </w:r>
      <w:r>
        <w:rPr>
          <w:rFonts w:ascii="宋体" w:eastAsia="宋体" w:hint="eastAsia"/>
          <w:spacing w:val="-2"/>
          <w:sz w:val="24"/>
          <w:lang w:eastAsia="zh-CN"/>
        </w:rPr>
        <w:t>如果有任何传道人对你这样说</w:t>
      </w:r>
      <w:r>
        <w:rPr>
          <w:spacing w:val="-2"/>
          <w:sz w:val="24"/>
          <w:lang w:eastAsia="zh-CN"/>
        </w:rPr>
        <w:t>,</w:t>
      </w:r>
      <w:r>
        <w:rPr>
          <w:rFonts w:ascii="宋体" w:eastAsia="宋体" w:hint="eastAsia"/>
          <w:spacing w:val="-2"/>
          <w:sz w:val="24"/>
          <w:lang w:eastAsia="zh-CN"/>
        </w:rPr>
        <w:t>你喜爱死亡</w:t>
      </w:r>
      <w:r>
        <w:rPr>
          <w:spacing w:val="-2"/>
          <w:sz w:val="24"/>
          <w:lang w:eastAsia="zh-CN"/>
        </w:rPr>
        <w:t>,</w:t>
      </w:r>
      <w:r>
        <w:rPr>
          <w:rFonts w:ascii="宋体" w:eastAsia="宋体" w:hint="eastAsia"/>
          <w:spacing w:val="-2"/>
          <w:sz w:val="24"/>
          <w:lang w:eastAsia="zh-CN"/>
        </w:rPr>
        <w:t>你会认为这是我们的鲁莽言论</w:t>
      </w:r>
      <w:r>
        <w:rPr>
          <w:spacing w:val="-2"/>
          <w:sz w:val="24"/>
          <w:lang w:eastAsia="zh-CN"/>
        </w:rPr>
        <w:t>:</w:t>
      </w:r>
      <w:r>
        <w:rPr>
          <w:rFonts w:ascii="宋体" w:eastAsia="宋体" w:hint="eastAsia"/>
          <w:spacing w:val="-2"/>
          <w:sz w:val="24"/>
          <w:lang w:eastAsia="zh-CN"/>
        </w:rPr>
        <w:t>圣灵对所有恨恶教诲的人都这样说。如果有任何上帝的真理揭示了罪</w:t>
      </w:r>
      <w:r>
        <w:rPr>
          <w:spacing w:val="-2"/>
          <w:sz w:val="24"/>
          <w:lang w:eastAsia="zh-CN"/>
        </w:rPr>
        <w:t>,</w:t>
      </w:r>
      <w:r>
        <w:rPr>
          <w:rFonts w:ascii="宋体" w:eastAsia="宋体" w:hint="eastAsia"/>
          <w:spacing w:val="-2"/>
          <w:sz w:val="24"/>
          <w:lang w:eastAsia="zh-CN"/>
        </w:rPr>
        <w:t>而你的心却反对它</w:t>
      </w:r>
      <w:r>
        <w:rPr>
          <w:spacing w:val="-2"/>
          <w:sz w:val="24"/>
          <w:lang w:eastAsia="zh-CN"/>
        </w:rPr>
        <w:t>,</w:t>
      </w:r>
      <w:r>
        <w:rPr>
          <w:rFonts w:ascii="宋体" w:eastAsia="宋体" w:hint="eastAsia"/>
          <w:spacing w:val="-2"/>
          <w:sz w:val="24"/>
          <w:lang w:eastAsia="zh-CN"/>
        </w:rPr>
        <w:t>你就是喜爱死亡</w:t>
      </w:r>
      <w:r>
        <w:rPr>
          <w:spacing w:val="-2"/>
          <w:sz w:val="24"/>
          <w:lang w:eastAsia="zh-CN"/>
        </w:rPr>
        <w:t>,</w:t>
      </w:r>
      <w:r>
        <w:rPr>
          <w:rFonts w:ascii="宋体" w:eastAsia="宋体" w:hint="eastAsia"/>
          <w:spacing w:val="-2"/>
          <w:sz w:val="24"/>
          <w:lang w:eastAsia="zh-CN"/>
        </w:rPr>
        <w:t>喜爱你自己的毁灭和灭亡</w:t>
      </w:r>
      <w:r>
        <w:rPr>
          <w:spacing w:val="-2"/>
          <w:sz w:val="24"/>
          <w:lang w:eastAsia="zh-CN"/>
        </w:rPr>
        <w:t>:</w:t>
      </w:r>
      <w:r>
        <w:rPr>
          <w:rFonts w:ascii="宋体" w:eastAsia="宋体" w:hint="eastAsia"/>
          <w:spacing w:val="-2"/>
          <w:sz w:val="24"/>
          <w:lang w:eastAsia="zh-CN"/>
        </w:rPr>
        <w:t>人们死亡有什么可怜的呢</w:t>
      </w:r>
      <w:r>
        <w:rPr>
          <w:spacing w:val="-2"/>
          <w:sz w:val="24"/>
          <w:lang w:eastAsia="zh-CN"/>
        </w:rPr>
        <w:t>?</w:t>
      </w:r>
      <w:r>
        <w:rPr>
          <w:rFonts w:ascii="宋体" w:eastAsia="宋体" w:hint="eastAsia"/>
          <w:spacing w:val="-2"/>
          <w:sz w:val="24"/>
          <w:lang w:eastAsia="zh-CN"/>
        </w:rPr>
        <w:t>当他们喜爱死亡的时候</w:t>
      </w:r>
      <w:r>
        <w:rPr>
          <w:spacing w:val="-2"/>
          <w:sz w:val="24"/>
          <w:lang w:eastAsia="zh-CN"/>
        </w:rPr>
        <w:t>,</w:t>
      </w:r>
      <w:r>
        <w:rPr>
          <w:rFonts w:ascii="宋体" w:eastAsia="宋体" w:hint="eastAsia"/>
          <w:spacing w:val="-2"/>
          <w:sz w:val="24"/>
          <w:lang w:eastAsia="zh-CN"/>
        </w:rPr>
        <w:t>谁能怜悯那些永远死亡的人呢</w:t>
      </w:r>
      <w:r>
        <w:rPr>
          <w:spacing w:val="-2"/>
          <w:sz w:val="24"/>
          <w:lang w:eastAsia="zh-CN"/>
        </w:rPr>
        <w:t>?</w:t>
      </w:r>
      <w:r>
        <w:rPr>
          <w:rFonts w:ascii="宋体" w:eastAsia="宋体" w:hint="eastAsia"/>
          <w:spacing w:val="-2"/>
          <w:sz w:val="24"/>
          <w:lang w:eastAsia="zh-CN"/>
        </w:rPr>
        <w:t>如果他们喜爱死亡</w:t>
      </w:r>
      <w:r>
        <w:rPr>
          <w:spacing w:val="-2"/>
          <w:sz w:val="24"/>
          <w:lang w:eastAsia="zh-CN"/>
        </w:rPr>
        <w:t>,</w:t>
      </w:r>
      <w:r>
        <w:rPr>
          <w:rFonts w:ascii="宋体" w:eastAsia="宋体" w:hint="eastAsia"/>
          <w:spacing w:val="-2"/>
          <w:sz w:val="24"/>
          <w:lang w:eastAsia="zh-CN"/>
        </w:rPr>
        <w:t>他们就必须拥有它</w:t>
      </w:r>
      <w:r>
        <w:rPr>
          <w:spacing w:val="-2"/>
          <w:sz w:val="24"/>
          <w:lang w:eastAsia="zh-CN"/>
        </w:rPr>
        <w:t>:</w:t>
      </w:r>
      <w:r>
        <w:rPr>
          <w:rFonts w:ascii="宋体" w:eastAsia="宋体" w:hint="eastAsia"/>
          <w:spacing w:val="-2"/>
          <w:sz w:val="24"/>
          <w:lang w:eastAsia="zh-CN"/>
        </w:rPr>
        <w:t>圣灵说</w:t>
      </w:r>
      <w:r>
        <w:rPr>
          <w:spacing w:val="-2"/>
          <w:sz w:val="24"/>
          <w:lang w:eastAsia="zh-CN"/>
        </w:rPr>
        <w:t>,</w:t>
      </w:r>
      <w:r>
        <w:rPr>
          <w:rFonts w:ascii="宋体" w:eastAsia="宋体" w:hint="eastAsia"/>
          <w:spacing w:val="-2"/>
          <w:sz w:val="24"/>
          <w:lang w:eastAsia="zh-CN"/>
        </w:rPr>
        <w:t>他们伤害自己的灵魂</w:t>
      </w:r>
      <w:r>
        <w:rPr>
          <w:spacing w:val="-2"/>
          <w:sz w:val="24"/>
          <w:lang w:eastAsia="zh-CN"/>
        </w:rPr>
        <w:t>,</w:t>
      </w:r>
      <w:r>
        <w:rPr>
          <w:rFonts w:ascii="宋体" w:eastAsia="宋体" w:hint="eastAsia"/>
          <w:spacing w:val="-2"/>
          <w:sz w:val="24"/>
          <w:lang w:eastAsia="zh-CN"/>
        </w:rPr>
        <w:t>他们喜爱死亡</w:t>
      </w:r>
      <w:r>
        <w:rPr>
          <w:spacing w:val="-2"/>
          <w:sz w:val="24"/>
          <w:lang w:eastAsia="zh-CN"/>
        </w:rPr>
        <w:t>;</w:t>
      </w:r>
      <w:r>
        <w:rPr>
          <w:rFonts w:ascii="宋体" w:eastAsia="宋体" w:hint="eastAsia"/>
          <w:spacing w:val="-2"/>
          <w:sz w:val="24"/>
          <w:lang w:eastAsia="zh-CN"/>
        </w:rPr>
        <w:t>箴言</w:t>
      </w:r>
      <w:r>
        <w:rPr>
          <w:spacing w:val="-2"/>
          <w:sz w:val="24"/>
          <w:lang w:eastAsia="zh-CN"/>
        </w:rPr>
        <w:t>15:32</w:t>
      </w:r>
      <w:r>
        <w:rPr>
          <w:rFonts w:ascii="宋体" w:eastAsia="宋体" w:hint="eastAsia"/>
          <w:sz w:val="24"/>
          <w:lang w:eastAsia="zh-CN"/>
        </w:rPr>
        <w:t>说</w:t>
      </w:r>
      <w:r>
        <w:rPr>
          <w:sz w:val="24"/>
          <w:lang w:eastAsia="zh-CN"/>
        </w:rPr>
        <w:t>:"</w:t>
      </w:r>
      <w:r>
        <w:rPr>
          <w:rFonts w:ascii="宋体" w:eastAsia="宋体" w:hint="eastAsia"/>
          <w:sz w:val="24"/>
          <w:lang w:eastAsia="zh-CN"/>
        </w:rPr>
        <w:t>弃绝管教的</w:t>
      </w:r>
      <w:r>
        <w:rPr>
          <w:sz w:val="24"/>
          <w:lang w:eastAsia="zh-CN"/>
        </w:rPr>
        <w:t>,</w:t>
      </w:r>
      <w:r>
        <w:rPr>
          <w:rFonts w:ascii="宋体" w:eastAsia="宋体" w:hint="eastAsia"/>
          <w:sz w:val="24"/>
          <w:lang w:eastAsia="zh-CN"/>
        </w:rPr>
        <w:t>轻看自己的生命。</w:t>
      </w:r>
      <w:r>
        <w:rPr>
          <w:sz w:val="24"/>
          <w:lang w:eastAsia="zh-CN"/>
        </w:rPr>
        <w:t xml:space="preserve">" </w:t>
      </w:r>
      <w:r>
        <w:rPr>
          <w:rFonts w:ascii="宋体" w:eastAsia="宋体" w:hint="eastAsia"/>
          <w:sz w:val="24"/>
          <w:lang w:eastAsia="zh-CN"/>
        </w:rPr>
        <w:t>当你来听任何反对罪恶之路的教导</w:t>
      </w:r>
      <w:r>
        <w:rPr>
          <w:sz w:val="24"/>
          <w:lang w:eastAsia="zh-CN"/>
        </w:rPr>
        <w:t>,</w:t>
      </w:r>
      <w:r>
        <w:rPr>
          <w:rFonts w:ascii="宋体" w:eastAsia="宋体" w:hint="eastAsia"/>
          <w:sz w:val="24"/>
          <w:lang w:eastAsia="zh-CN"/>
        </w:rPr>
        <w:t>而你拒绝它</w:t>
      </w:r>
      <w:r>
        <w:rPr>
          <w:sz w:val="24"/>
          <w:lang w:eastAsia="zh-CN"/>
        </w:rPr>
        <w:t>,</w:t>
      </w:r>
      <w:r>
        <w:rPr>
          <w:rFonts w:ascii="宋体" w:eastAsia="宋体" w:hint="eastAsia"/>
          <w:sz w:val="24"/>
          <w:lang w:eastAsia="zh-CN"/>
        </w:rPr>
        <w:t>你就</w:t>
      </w:r>
      <w:r>
        <w:rPr>
          <w:rFonts w:ascii="宋体" w:eastAsia="宋体" w:hint="eastAsia"/>
          <w:spacing w:val="-2"/>
          <w:sz w:val="24"/>
          <w:lang w:eastAsia="zh-CN"/>
        </w:rPr>
        <w:t>是藐视自己的灵魂</w:t>
      </w:r>
      <w:r>
        <w:rPr>
          <w:spacing w:val="-2"/>
          <w:sz w:val="24"/>
          <w:lang w:eastAsia="zh-CN"/>
        </w:rPr>
        <w:t>;</w:t>
      </w:r>
      <w:r>
        <w:rPr>
          <w:rFonts w:ascii="宋体" w:eastAsia="宋体" w:hint="eastAsia"/>
          <w:spacing w:val="-2"/>
          <w:sz w:val="24"/>
          <w:lang w:eastAsia="zh-CN"/>
        </w:rPr>
        <w:t>好像你自己的灵魂毫无价值。由此可见</w:t>
      </w:r>
      <w:r>
        <w:rPr>
          <w:spacing w:val="-2"/>
          <w:sz w:val="24"/>
          <w:lang w:eastAsia="zh-CN"/>
        </w:rPr>
        <w:t>,</w:t>
      </w:r>
      <w:r>
        <w:rPr>
          <w:rFonts w:ascii="宋体" w:eastAsia="宋体" w:hint="eastAsia"/>
          <w:spacing w:val="-2"/>
          <w:sz w:val="24"/>
          <w:lang w:eastAsia="zh-CN"/>
        </w:rPr>
        <w:t>尽管人们听说罪会导致灵魂的死亡</w:t>
      </w:r>
      <w:r>
        <w:rPr>
          <w:spacing w:val="-2"/>
          <w:sz w:val="24"/>
          <w:lang w:eastAsia="zh-CN"/>
        </w:rPr>
        <w:t>,</w:t>
      </w:r>
      <w:r>
        <w:rPr>
          <w:rFonts w:ascii="宋体" w:eastAsia="宋体" w:hint="eastAsia"/>
          <w:spacing w:val="-2"/>
          <w:sz w:val="24"/>
          <w:lang w:eastAsia="zh-CN"/>
        </w:rPr>
        <w:t>导致永恒的毁灭</w:t>
      </w:r>
      <w:r>
        <w:rPr>
          <w:spacing w:val="-2"/>
          <w:sz w:val="24"/>
          <w:lang w:eastAsia="zh-CN"/>
        </w:rPr>
        <w:t>,</w:t>
      </w:r>
      <w:r>
        <w:rPr>
          <w:rFonts w:ascii="宋体" w:eastAsia="宋体" w:hint="eastAsia"/>
          <w:spacing w:val="-2"/>
          <w:sz w:val="24"/>
          <w:lang w:eastAsia="zh-CN"/>
        </w:rPr>
        <w:t>但如果他们只是受到一点诱惑</w:t>
      </w:r>
      <w:r>
        <w:rPr>
          <w:spacing w:val="-2"/>
          <w:sz w:val="24"/>
          <w:lang w:eastAsia="zh-CN"/>
        </w:rPr>
        <w:t>,</w:t>
      </w:r>
      <w:r>
        <w:rPr>
          <w:rFonts w:ascii="宋体" w:eastAsia="宋体" w:hint="eastAsia"/>
          <w:spacing w:val="-2"/>
          <w:sz w:val="24"/>
          <w:lang w:eastAsia="zh-CN"/>
        </w:rPr>
        <w:t>哪怕只是为了得到一个便士或六便士</w:t>
      </w:r>
      <w:r>
        <w:rPr>
          <w:spacing w:val="-2"/>
          <w:sz w:val="24"/>
          <w:lang w:eastAsia="zh-CN"/>
        </w:rPr>
        <w:t>,</w:t>
      </w:r>
      <w:r>
        <w:rPr>
          <w:rFonts w:ascii="宋体" w:eastAsia="宋体" w:hint="eastAsia"/>
          <w:sz w:val="24"/>
          <w:lang w:eastAsia="zh-CN"/>
        </w:rPr>
        <w:t>他们就会冒险去做</w:t>
      </w:r>
      <w:r>
        <w:rPr>
          <w:sz w:val="24"/>
          <w:lang w:eastAsia="zh-CN"/>
        </w:rPr>
        <w:t>:</w:t>
      </w:r>
      <w:r>
        <w:rPr>
          <w:rFonts w:ascii="宋体" w:eastAsia="宋体" w:hint="eastAsia"/>
          <w:sz w:val="24"/>
          <w:lang w:eastAsia="zh-CN"/>
        </w:rPr>
        <w:t>这不是在藐视你的灵魂吗</w:t>
      </w:r>
      <w:r>
        <w:rPr>
          <w:sz w:val="24"/>
          <w:lang w:eastAsia="zh-CN"/>
        </w:rPr>
        <w:t>?</w:t>
      </w:r>
      <w:r>
        <w:rPr>
          <w:rFonts w:ascii="宋体" w:eastAsia="宋体" w:hint="eastAsia"/>
          <w:sz w:val="24"/>
          <w:lang w:eastAsia="zh-CN"/>
        </w:rPr>
        <w:t>就是说藐视一件东西</w:t>
      </w:r>
      <w:r>
        <w:rPr>
          <w:sz w:val="24"/>
          <w:lang w:eastAsia="zh-CN"/>
        </w:rPr>
        <w:t>,</w:t>
      </w:r>
      <w:r>
        <w:rPr>
          <w:rFonts w:ascii="宋体" w:eastAsia="宋体" w:hint="eastAsia"/>
          <w:spacing w:val="-5"/>
          <w:sz w:val="24"/>
          <w:lang w:eastAsia="zh-CN"/>
        </w:rPr>
        <w:t>认为它一文不值。 虽</w:t>
      </w:r>
      <w:r>
        <w:rPr>
          <w:rFonts w:ascii="宋体" w:eastAsia="宋体" w:hint="eastAsia"/>
          <w:spacing w:val="-2"/>
          <w:sz w:val="24"/>
          <w:lang w:eastAsia="zh-CN"/>
        </w:rPr>
        <w:t>然你的灵魂比整个世界都珍贵。这里没有人如此贫穷</w:t>
      </w:r>
      <w:r>
        <w:rPr>
          <w:spacing w:val="-2"/>
          <w:sz w:val="24"/>
          <w:lang w:eastAsia="zh-CN"/>
        </w:rPr>
        <w:t>,</w:t>
      </w:r>
      <w:r>
        <w:rPr>
          <w:rFonts w:ascii="宋体" w:eastAsia="宋体" w:hint="eastAsia"/>
          <w:spacing w:val="-2"/>
          <w:sz w:val="24"/>
          <w:lang w:eastAsia="zh-CN"/>
        </w:rPr>
        <w:t>最卑微的男孩、仆人或女孩</w:t>
      </w:r>
      <w:r>
        <w:rPr>
          <w:spacing w:val="-2"/>
          <w:sz w:val="24"/>
          <w:lang w:eastAsia="zh-CN"/>
        </w:rPr>
        <w:t>,</w:t>
      </w:r>
      <w:r>
        <w:rPr>
          <w:rFonts w:ascii="宋体" w:eastAsia="宋体" w:hint="eastAsia"/>
          <w:spacing w:val="-2"/>
          <w:sz w:val="24"/>
          <w:lang w:eastAsia="zh-CN"/>
        </w:rPr>
        <w:t>都拥有比天地更宝贵的灵魂</w:t>
      </w:r>
      <w:r>
        <w:rPr>
          <w:spacing w:val="-2"/>
          <w:sz w:val="24"/>
          <w:lang w:eastAsia="zh-CN"/>
        </w:rPr>
        <w:t>;</w:t>
      </w:r>
      <w:r>
        <w:rPr>
          <w:rFonts w:ascii="宋体" w:eastAsia="宋体" w:hint="eastAsia"/>
          <w:spacing w:val="-2"/>
          <w:sz w:val="24"/>
          <w:lang w:eastAsia="zh-CN"/>
        </w:rPr>
        <w:t>但尽管这里最卑微的人都拥有比世界更宝贵的灵魂</w:t>
      </w:r>
      <w:r>
        <w:rPr>
          <w:spacing w:val="-2"/>
          <w:sz w:val="24"/>
          <w:lang w:eastAsia="zh-CN"/>
        </w:rPr>
        <w:t>,</w:t>
      </w:r>
      <w:r>
        <w:rPr>
          <w:rFonts w:ascii="宋体" w:eastAsia="宋体" w:hint="eastAsia"/>
          <w:spacing w:val="-2"/>
          <w:sz w:val="24"/>
          <w:lang w:eastAsia="zh-CN"/>
        </w:rPr>
        <w:t>我们却常常看到</w:t>
      </w:r>
      <w:r>
        <w:rPr>
          <w:spacing w:val="-2"/>
          <w:sz w:val="24"/>
          <w:lang w:eastAsia="zh-CN"/>
        </w:rPr>
        <w:t>,</w:t>
      </w:r>
      <w:r>
        <w:rPr>
          <w:rFonts w:ascii="宋体" w:eastAsia="宋体" w:hint="eastAsia"/>
          <w:spacing w:val="-2"/>
          <w:sz w:val="24"/>
          <w:lang w:eastAsia="zh-CN"/>
        </w:rPr>
        <w:t>为了得到两便士或一个便士</w:t>
      </w:r>
      <w:r>
        <w:rPr>
          <w:spacing w:val="-2"/>
          <w:sz w:val="24"/>
          <w:lang w:eastAsia="zh-CN"/>
        </w:rPr>
        <w:t>,</w:t>
      </w:r>
      <w:r>
        <w:rPr>
          <w:rFonts w:ascii="宋体" w:eastAsia="宋体" w:hint="eastAsia"/>
          <w:spacing w:val="-2"/>
          <w:sz w:val="24"/>
          <w:lang w:eastAsia="zh-CN"/>
        </w:rPr>
        <w:t>他们就会冒着毁灭灵魂的风险</w:t>
      </w:r>
      <w:r>
        <w:rPr>
          <w:spacing w:val="-2"/>
          <w:sz w:val="24"/>
          <w:lang w:eastAsia="zh-CN"/>
        </w:rPr>
        <w:t>:</w:t>
      </w:r>
      <w:r>
        <w:rPr>
          <w:rFonts w:ascii="宋体" w:eastAsia="宋体" w:hint="eastAsia"/>
          <w:spacing w:val="-2"/>
          <w:sz w:val="24"/>
          <w:lang w:eastAsia="zh-CN"/>
        </w:rPr>
        <w:t>这不是在藐视他们的灵魂吗</w:t>
      </w:r>
      <w:r>
        <w:rPr>
          <w:spacing w:val="-2"/>
          <w:sz w:val="24"/>
          <w:lang w:eastAsia="zh-CN"/>
        </w:rPr>
        <w:t>?</w:t>
      </w:r>
      <w:r>
        <w:rPr>
          <w:rFonts w:ascii="宋体" w:eastAsia="宋体" w:hint="eastAsia"/>
          <w:spacing w:val="-2"/>
          <w:sz w:val="24"/>
          <w:lang w:eastAsia="zh-CN"/>
        </w:rPr>
        <w:t>好像灵魂不值一个便士或六便士</w:t>
      </w:r>
      <w:r>
        <w:rPr>
          <w:spacing w:val="-2"/>
          <w:sz w:val="24"/>
          <w:lang w:eastAsia="zh-CN"/>
        </w:rPr>
        <w:t>;</w:t>
      </w:r>
      <w:r>
        <w:rPr>
          <w:rFonts w:ascii="宋体" w:eastAsia="宋体" w:hint="eastAsia"/>
          <w:spacing w:val="-2"/>
          <w:sz w:val="24"/>
          <w:lang w:eastAsia="zh-CN"/>
        </w:rPr>
        <w:t>他们会撒谎或偷窃来得到比这更少的东西。</w:t>
      </w:r>
    </w:p>
    <w:p w14:paraId="4F4AB4CD" w14:textId="77777777" w:rsidR="00EC029C" w:rsidRDefault="00000000">
      <w:pPr>
        <w:spacing w:before="290" w:line="242" w:lineRule="auto"/>
        <w:ind w:left="100" w:right="459"/>
        <w:rPr>
          <w:rFonts w:ascii="宋体" w:eastAsia="宋体"/>
          <w:sz w:val="24"/>
          <w:lang w:eastAsia="zh-CN"/>
        </w:rPr>
      </w:pPr>
      <w:r>
        <w:rPr>
          <w:rFonts w:ascii="宋体" w:eastAsia="宋体" w:hint="eastAsia"/>
          <w:spacing w:val="-2"/>
          <w:sz w:val="24"/>
          <w:lang w:eastAsia="zh-CN"/>
        </w:rPr>
        <w:t>不仅如此</w:t>
      </w:r>
      <w:r>
        <w:rPr>
          <w:spacing w:val="-2"/>
          <w:sz w:val="24"/>
          <w:lang w:eastAsia="zh-CN"/>
        </w:rPr>
        <w:t>,</w:t>
      </w:r>
      <w:r>
        <w:rPr>
          <w:rFonts w:ascii="宋体" w:eastAsia="宋体" w:hint="eastAsia"/>
          <w:spacing w:val="-2"/>
          <w:sz w:val="24"/>
          <w:lang w:eastAsia="zh-CN"/>
        </w:rPr>
        <w:t>他们还是自己灵魂的仇敌</w:t>
      </w:r>
      <w:r>
        <w:rPr>
          <w:spacing w:val="-2"/>
          <w:sz w:val="24"/>
          <w:lang w:eastAsia="zh-CN"/>
        </w:rPr>
        <w:t>;</w:t>
      </w:r>
      <w:r>
        <w:rPr>
          <w:rFonts w:ascii="宋体" w:eastAsia="宋体" w:hint="eastAsia"/>
          <w:spacing w:val="-2"/>
          <w:sz w:val="24"/>
          <w:lang w:eastAsia="zh-CN"/>
        </w:rPr>
        <w:t>箴言</w:t>
      </w:r>
      <w:r>
        <w:rPr>
          <w:spacing w:val="-2"/>
          <w:sz w:val="24"/>
          <w:lang w:eastAsia="zh-CN"/>
        </w:rPr>
        <w:t>29:24</w:t>
      </w:r>
      <w:r>
        <w:rPr>
          <w:rFonts w:ascii="宋体" w:eastAsia="宋体" w:hint="eastAsia"/>
          <w:spacing w:val="-2"/>
          <w:sz w:val="24"/>
          <w:lang w:eastAsia="zh-CN"/>
        </w:rPr>
        <w:t>说</w:t>
      </w:r>
      <w:r>
        <w:rPr>
          <w:spacing w:val="-2"/>
          <w:sz w:val="24"/>
          <w:lang w:eastAsia="zh-CN"/>
        </w:rPr>
        <w:t>:"</w:t>
      </w:r>
      <w:r>
        <w:rPr>
          <w:rFonts w:ascii="宋体" w:eastAsia="宋体" w:hint="eastAsia"/>
          <w:spacing w:val="-2"/>
          <w:sz w:val="24"/>
          <w:lang w:eastAsia="zh-CN"/>
        </w:rPr>
        <w:t>与盗贼分赃的</w:t>
      </w:r>
      <w:r>
        <w:rPr>
          <w:spacing w:val="-2"/>
          <w:sz w:val="24"/>
          <w:lang w:eastAsia="zh-CN"/>
        </w:rPr>
        <w:t>,</w:t>
      </w:r>
      <w:r>
        <w:rPr>
          <w:rFonts w:ascii="宋体" w:eastAsia="宋体" w:hint="eastAsia"/>
          <w:spacing w:val="-2"/>
          <w:sz w:val="24"/>
          <w:lang w:eastAsia="zh-CN"/>
        </w:rPr>
        <w:t>是恨恶自己的性命。</w:t>
      </w:r>
      <w:r>
        <w:rPr>
          <w:spacing w:val="-2"/>
          <w:sz w:val="24"/>
          <w:lang w:eastAsia="zh-CN"/>
        </w:rPr>
        <w:t>"</w:t>
      </w:r>
      <w:r>
        <w:rPr>
          <w:rFonts w:ascii="宋体" w:eastAsia="宋体" w:hint="eastAsia"/>
          <w:spacing w:val="-2"/>
          <w:sz w:val="24"/>
          <w:lang w:eastAsia="zh-CN"/>
        </w:rPr>
        <w:t>这个例子是针对一种罪</w:t>
      </w:r>
      <w:r>
        <w:rPr>
          <w:spacing w:val="-2"/>
          <w:sz w:val="24"/>
          <w:lang w:eastAsia="zh-CN"/>
        </w:rPr>
        <w:t>,</w:t>
      </w:r>
      <w:r>
        <w:rPr>
          <w:rFonts w:ascii="宋体" w:eastAsia="宋体" w:hint="eastAsia"/>
          <w:spacing w:val="-2"/>
          <w:sz w:val="24"/>
          <w:lang w:eastAsia="zh-CN"/>
        </w:rPr>
        <w:t>但对每一种罪都适用</w:t>
      </w:r>
      <w:r>
        <w:rPr>
          <w:spacing w:val="-2"/>
          <w:sz w:val="24"/>
          <w:lang w:eastAsia="zh-CN"/>
        </w:rPr>
        <w:t>;</w:t>
      </w:r>
      <w:r>
        <w:rPr>
          <w:rFonts w:ascii="宋体" w:eastAsia="宋体" w:hint="eastAsia"/>
          <w:spacing w:val="-3"/>
          <w:sz w:val="24"/>
          <w:lang w:eastAsia="zh-CN"/>
        </w:rPr>
        <w:t>因为这必须作为一条规则来帮助你理解罪的邪</w:t>
      </w:r>
    </w:p>
    <w:p w14:paraId="0006ECCD"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24B71D29" w14:textId="77777777" w:rsidR="00EC029C" w:rsidRDefault="00000000">
      <w:pPr>
        <w:spacing w:before="62" w:line="242" w:lineRule="auto"/>
        <w:ind w:left="100" w:right="340"/>
        <w:jc w:val="both"/>
        <w:rPr>
          <w:rFonts w:ascii="宋体" w:eastAsia="宋体"/>
          <w:sz w:val="24"/>
          <w:lang w:eastAsia="zh-CN"/>
        </w:rPr>
      </w:pPr>
      <w:r>
        <w:rPr>
          <w:rFonts w:ascii="宋体" w:eastAsia="宋体" w:hint="eastAsia"/>
          <w:spacing w:val="-2"/>
          <w:sz w:val="24"/>
          <w:lang w:eastAsia="zh-CN"/>
        </w:rPr>
        <w:t>恶</w:t>
      </w:r>
      <w:r>
        <w:rPr>
          <w:spacing w:val="-2"/>
          <w:sz w:val="24"/>
          <w:lang w:eastAsia="zh-CN"/>
        </w:rPr>
        <w:t>,</w:t>
      </w:r>
      <w:r>
        <w:rPr>
          <w:rFonts w:ascii="宋体" w:eastAsia="宋体" w:hint="eastAsia"/>
          <w:spacing w:val="-2"/>
          <w:sz w:val="24"/>
          <w:lang w:eastAsia="zh-CN"/>
        </w:rPr>
        <w:t>要知道关于任何一种罪所说的</w:t>
      </w:r>
      <w:r>
        <w:rPr>
          <w:spacing w:val="-2"/>
          <w:sz w:val="24"/>
          <w:lang w:eastAsia="zh-CN"/>
        </w:rPr>
        <w:t>,</w:t>
      </w:r>
      <w:r>
        <w:rPr>
          <w:rFonts w:ascii="宋体" w:eastAsia="宋体" w:hint="eastAsia"/>
          <w:spacing w:val="-2"/>
          <w:sz w:val="24"/>
          <w:lang w:eastAsia="zh-CN"/>
        </w:rPr>
        <w:t>实际上对所有罪都适用</w:t>
      </w:r>
      <w:r>
        <w:rPr>
          <w:spacing w:val="-2"/>
          <w:sz w:val="24"/>
          <w:lang w:eastAsia="zh-CN"/>
        </w:rPr>
        <w:t>,</w:t>
      </w:r>
      <w:r>
        <w:rPr>
          <w:rFonts w:ascii="宋体" w:eastAsia="宋体" w:hint="eastAsia"/>
          <w:spacing w:val="-2"/>
          <w:sz w:val="24"/>
          <w:lang w:eastAsia="zh-CN"/>
        </w:rPr>
        <w:t>任何一种罪中的邪恶</w:t>
      </w:r>
      <w:r>
        <w:rPr>
          <w:spacing w:val="-2"/>
          <w:sz w:val="24"/>
          <w:lang w:eastAsia="zh-CN"/>
        </w:rPr>
        <w:t>,</w:t>
      </w:r>
      <w:r>
        <w:rPr>
          <w:rFonts w:ascii="宋体" w:eastAsia="宋体" w:hint="eastAsia"/>
          <w:spacing w:val="-2"/>
          <w:sz w:val="24"/>
          <w:lang w:eastAsia="zh-CN"/>
        </w:rPr>
        <w:t>实际上存在于任何罪中</w:t>
      </w:r>
      <w:r>
        <w:rPr>
          <w:spacing w:val="-2"/>
          <w:sz w:val="24"/>
          <w:lang w:eastAsia="zh-CN"/>
        </w:rPr>
        <w:t>,</w:t>
      </w:r>
      <w:r>
        <w:rPr>
          <w:rFonts w:ascii="宋体" w:eastAsia="宋体" w:hint="eastAsia"/>
          <w:spacing w:val="-2"/>
          <w:sz w:val="24"/>
          <w:lang w:eastAsia="zh-CN"/>
        </w:rPr>
        <w:t>那些继续犯任何一种罪的人都是在恨恶自己的灵魂</w:t>
      </w:r>
      <w:r>
        <w:rPr>
          <w:spacing w:val="-2"/>
          <w:sz w:val="24"/>
          <w:lang w:eastAsia="zh-CN"/>
        </w:rPr>
        <w:t>:</w:t>
      </w:r>
      <w:r>
        <w:rPr>
          <w:rFonts w:ascii="宋体" w:eastAsia="宋体" w:hint="eastAsia"/>
          <w:spacing w:val="-2"/>
          <w:sz w:val="24"/>
          <w:lang w:eastAsia="zh-CN"/>
        </w:rPr>
        <w:t>因此</w:t>
      </w:r>
      <w:r>
        <w:rPr>
          <w:spacing w:val="-2"/>
          <w:sz w:val="24"/>
          <w:lang w:eastAsia="zh-CN"/>
        </w:rPr>
        <w:t>,</w:t>
      </w:r>
      <w:r>
        <w:rPr>
          <w:rFonts w:ascii="宋体" w:eastAsia="宋体" w:hint="eastAsia"/>
          <w:spacing w:val="-2"/>
          <w:sz w:val="24"/>
          <w:lang w:eastAsia="zh-CN"/>
        </w:rPr>
        <w:t>如果你要为自己的利</w:t>
      </w:r>
      <w:r>
        <w:rPr>
          <w:rFonts w:ascii="宋体" w:eastAsia="宋体" w:hint="eastAsia"/>
          <w:sz w:val="24"/>
          <w:lang w:eastAsia="zh-CN"/>
        </w:rPr>
        <w:t>益着想</w:t>
      </w:r>
      <w:r>
        <w:rPr>
          <w:sz w:val="24"/>
          <w:lang w:eastAsia="zh-CN"/>
        </w:rPr>
        <w:t>,</w:t>
      </w:r>
      <w:r>
        <w:rPr>
          <w:rFonts w:ascii="宋体" w:eastAsia="宋体" w:hint="eastAsia"/>
          <w:spacing w:val="-4"/>
          <w:sz w:val="24"/>
          <w:lang w:eastAsia="zh-CN"/>
        </w:rPr>
        <w:t>你必须摒弃罪恶。 反对</w:t>
      </w:r>
      <w:r>
        <w:rPr>
          <w:sz w:val="24"/>
          <w:lang w:eastAsia="zh-CN"/>
        </w:rPr>
        <w:t>:</w:t>
      </w:r>
      <w:r>
        <w:rPr>
          <w:rFonts w:ascii="宋体" w:eastAsia="宋体" w:hint="eastAsia"/>
          <w:sz w:val="24"/>
          <w:lang w:eastAsia="zh-CN"/>
        </w:rPr>
        <w:t>但有人可能会说</w:t>
      </w:r>
      <w:r>
        <w:rPr>
          <w:sz w:val="24"/>
          <w:lang w:eastAsia="zh-CN"/>
        </w:rPr>
        <w:t>,</w:t>
      </w:r>
      <w:r>
        <w:rPr>
          <w:rFonts w:ascii="宋体" w:eastAsia="宋体" w:hint="eastAsia"/>
          <w:sz w:val="24"/>
          <w:lang w:eastAsia="zh-CN"/>
        </w:rPr>
        <w:t>人出于自私的考虑而远离罪恶</w:t>
      </w:r>
      <w:r>
        <w:rPr>
          <w:sz w:val="24"/>
          <w:lang w:eastAsia="zh-CN"/>
        </w:rPr>
        <w:t>,</w:t>
      </w:r>
      <w:r>
        <w:rPr>
          <w:rFonts w:ascii="宋体" w:eastAsia="宋体" w:hint="eastAsia"/>
          <w:sz w:val="24"/>
          <w:lang w:eastAsia="zh-CN"/>
        </w:rPr>
        <w:t>这合法吗</w:t>
      </w:r>
      <w:r>
        <w:rPr>
          <w:sz w:val="24"/>
          <w:lang w:eastAsia="zh-CN"/>
        </w:rPr>
        <w:t>?</w:t>
      </w:r>
      <w:r>
        <w:rPr>
          <w:rFonts w:ascii="宋体" w:eastAsia="宋体" w:hint="eastAsia"/>
          <w:spacing w:val="-2"/>
          <w:sz w:val="24"/>
          <w:lang w:eastAsia="zh-CN"/>
        </w:rPr>
        <w:t>因为我正在讨论这一点</w:t>
      </w:r>
      <w:r>
        <w:rPr>
          <w:spacing w:val="-2"/>
          <w:sz w:val="24"/>
          <w:lang w:eastAsia="zh-CN"/>
        </w:rPr>
        <w:t>,</w:t>
      </w:r>
      <w:r>
        <w:rPr>
          <w:rFonts w:ascii="宋体" w:eastAsia="宋体" w:hint="eastAsia"/>
          <w:spacing w:val="-2"/>
          <w:sz w:val="24"/>
          <w:lang w:eastAsia="zh-CN"/>
        </w:rPr>
        <w:t>我正在表明罪是如何违背我们自己的</w:t>
      </w:r>
      <w:r>
        <w:rPr>
          <w:spacing w:val="-2"/>
          <w:sz w:val="24"/>
          <w:lang w:eastAsia="zh-CN"/>
        </w:rPr>
        <w:t>,</w:t>
      </w:r>
      <w:r>
        <w:rPr>
          <w:rFonts w:ascii="宋体" w:eastAsia="宋体" w:hint="eastAsia"/>
          <w:spacing w:val="-2"/>
          <w:sz w:val="24"/>
          <w:lang w:eastAsia="zh-CN"/>
        </w:rPr>
        <w:t>因此我敦促你们要摒弃罪恶</w:t>
      </w:r>
      <w:r>
        <w:rPr>
          <w:spacing w:val="-2"/>
          <w:sz w:val="24"/>
          <w:lang w:eastAsia="zh-CN"/>
        </w:rPr>
        <w:t>,</w:t>
      </w:r>
      <w:r>
        <w:rPr>
          <w:rFonts w:ascii="宋体" w:eastAsia="宋体" w:hint="eastAsia"/>
          <w:spacing w:val="-2"/>
          <w:sz w:val="24"/>
          <w:lang w:eastAsia="zh-CN"/>
        </w:rPr>
        <w:t>因为它违背了我们自己</w:t>
      </w:r>
      <w:r>
        <w:rPr>
          <w:spacing w:val="-2"/>
          <w:sz w:val="24"/>
          <w:lang w:eastAsia="zh-CN"/>
        </w:rPr>
        <w:t>;</w:t>
      </w:r>
      <w:r>
        <w:rPr>
          <w:rFonts w:ascii="宋体" w:eastAsia="宋体" w:hint="eastAsia"/>
          <w:spacing w:val="-2"/>
          <w:sz w:val="24"/>
          <w:lang w:eastAsia="zh-CN"/>
        </w:rPr>
        <w:t>那么这个问题就出现了</w:t>
      </w:r>
      <w:r>
        <w:rPr>
          <w:spacing w:val="-2"/>
          <w:sz w:val="24"/>
          <w:lang w:eastAsia="zh-CN"/>
        </w:rPr>
        <w:t>,</w:t>
      </w:r>
      <w:r>
        <w:rPr>
          <w:rFonts w:ascii="宋体" w:eastAsia="宋体" w:hint="eastAsia"/>
          <w:spacing w:val="-2"/>
          <w:sz w:val="24"/>
          <w:lang w:eastAsia="zh-CN"/>
        </w:rPr>
        <w:t>我们应该出于自私的考虑而远离罪恶吗</w:t>
      </w:r>
      <w:r>
        <w:rPr>
          <w:spacing w:val="-2"/>
          <w:sz w:val="24"/>
          <w:lang w:eastAsia="zh-CN"/>
        </w:rPr>
        <w:t>?</w:t>
      </w:r>
      <w:r>
        <w:rPr>
          <w:rFonts w:ascii="宋体" w:eastAsia="宋体" w:hint="eastAsia"/>
          <w:spacing w:val="-2"/>
          <w:sz w:val="24"/>
          <w:lang w:eastAsia="zh-CN"/>
        </w:rPr>
        <w:t>这</w:t>
      </w:r>
      <w:r>
        <w:rPr>
          <w:rFonts w:ascii="宋体" w:eastAsia="宋体" w:hint="eastAsia"/>
          <w:sz w:val="24"/>
          <w:lang w:eastAsia="zh-CN"/>
        </w:rPr>
        <w:t>有什么好处</w:t>
      </w:r>
      <w:r>
        <w:rPr>
          <w:sz w:val="24"/>
          <w:lang w:eastAsia="zh-CN"/>
        </w:rPr>
        <w:t>?</w:t>
      </w:r>
      <w:r>
        <w:rPr>
          <w:rFonts w:ascii="宋体" w:eastAsia="宋体" w:hint="eastAsia"/>
          <w:sz w:val="24"/>
          <w:lang w:eastAsia="zh-CN"/>
        </w:rPr>
        <w:t>这是出于恩典吗</w:t>
      </w:r>
      <w:r>
        <w:rPr>
          <w:sz w:val="24"/>
          <w:lang w:eastAsia="zh-CN"/>
        </w:rPr>
        <w:t xml:space="preserve">? </w:t>
      </w:r>
      <w:r>
        <w:rPr>
          <w:rFonts w:ascii="宋体" w:eastAsia="宋体" w:hint="eastAsia"/>
          <w:sz w:val="24"/>
          <w:lang w:eastAsia="zh-CN"/>
        </w:rPr>
        <w:t>对此我回答三点。</w:t>
      </w:r>
    </w:p>
    <w:p w14:paraId="1FE67993" w14:textId="77777777" w:rsidR="00EC029C" w:rsidRDefault="00000000">
      <w:pPr>
        <w:spacing w:before="284" w:line="242" w:lineRule="auto"/>
        <w:ind w:left="100" w:right="383"/>
        <w:rPr>
          <w:rFonts w:ascii="宋体" w:eastAsia="宋体"/>
          <w:sz w:val="24"/>
          <w:lang w:eastAsia="zh-CN"/>
        </w:rPr>
      </w:pPr>
      <w:r>
        <w:rPr>
          <w:rFonts w:ascii="宋体" w:eastAsia="宋体" w:hint="eastAsia"/>
          <w:sz w:val="24"/>
          <w:lang w:eastAsia="zh-CN"/>
        </w:rPr>
        <w:t>答</w:t>
      </w:r>
      <w:r>
        <w:rPr>
          <w:sz w:val="24"/>
          <w:lang w:eastAsia="zh-CN"/>
        </w:rPr>
        <w:t>1</w:t>
      </w:r>
      <w:r>
        <w:rPr>
          <w:spacing w:val="-1"/>
          <w:sz w:val="24"/>
          <w:lang w:eastAsia="zh-CN"/>
        </w:rPr>
        <w:t>:</w:t>
      </w:r>
      <w:r>
        <w:rPr>
          <w:rFonts w:ascii="宋体" w:eastAsia="宋体" w:hint="eastAsia"/>
          <w:sz w:val="24"/>
          <w:lang w:eastAsia="zh-CN"/>
        </w:rPr>
        <w:t>起初</w:t>
      </w:r>
      <w:r>
        <w:rPr>
          <w:spacing w:val="-3"/>
          <w:sz w:val="24"/>
          <w:lang w:eastAsia="zh-CN"/>
        </w:rPr>
        <w:t>,</w:t>
      </w:r>
      <w:r>
        <w:rPr>
          <w:rFonts w:ascii="宋体" w:eastAsia="宋体" w:hint="eastAsia"/>
          <w:sz w:val="24"/>
          <w:lang w:eastAsia="zh-CN"/>
        </w:rPr>
        <w:t>当上帝开始在灵魂中工作时</w:t>
      </w:r>
      <w:r>
        <w:rPr>
          <w:spacing w:val="2"/>
          <w:sz w:val="24"/>
          <w:lang w:eastAsia="zh-CN"/>
        </w:rPr>
        <w:t>,</w:t>
      </w:r>
      <w:r>
        <w:rPr>
          <w:rFonts w:ascii="宋体" w:eastAsia="宋体" w:hint="eastAsia"/>
          <w:sz w:val="24"/>
          <w:lang w:eastAsia="zh-CN"/>
        </w:rPr>
        <w:t>上帝通常最多出于自私来感动我们</w:t>
      </w:r>
      <w:r>
        <w:rPr>
          <w:spacing w:val="-1"/>
          <w:sz w:val="24"/>
          <w:lang w:eastAsia="zh-CN"/>
        </w:rPr>
        <w:t>;</w:t>
      </w:r>
      <w:r>
        <w:rPr>
          <w:rFonts w:ascii="宋体" w:eastAsia="宋体" w:hint="eastAsia"/>
          <w:sz w:val="24"/>
          <w:lang w:eastAsia="zh-CN"/>
        </w:rPr>
        <w:t>这些自私的理由最能使男女远离他们的罪行</w:t>
      </w:r>
      <w:r>
        <w:rPr>
          <w:spacing w:val="-2"/>
          <w:sz w:val="24"/>
          <w:lang w:eastAsia="zh-CN"/>
        </w:rPr>
        <w:t>(</w:t>
      </w:r>
      <w:r>
        <w:rPr>
          <w:rFonts w:ascii="宋体" w:eastAsia="宋体" w:hint="eastAsia"/>
          <w:sz w:val="24"/>
          <w:lang w:eastAsia="zh-CN"/>
        </w:rPr>
        <w:t>至少是外在的行为</w:t>
      </w:r>
      <w:r>
        <w:rPr>
          <w:spacing w:val="-1"/>
          <w:sz w:val="24"/>
          <w:lang w:eastAsia="zh-CN"/>
        </w:rPr>
        <w:t>),</w:t>
      </w:r>
      <w:r>
        <w:rPr>
          <w:rFonts w:ascii="宋体" w:eastAsia="宋体" w:hint="eastAsia"/>
          <w:sz w:val="24"/>
          <w:lang w:eastAsia="zh-CN"/>
        </w:rPr>
        <w:t>阻止他们犯罪</w:t>
      </w:r>
      <w:r>
        <w:rPr>
          <w:sz w:val="24"/>
          <w:lang w:eastAsia="zh-CN"/>
        </w:rPr>
        <w:t>,</w:t>
      </w:r>
      <w:r>
        <w:rPr>
          <w:rFonts w:ascii="宋体" w:eastAsia="宋体" w:hint="eastAsia"/>
          <w:sz w:val="24"/>
          <w:lang w:eastAsia="zh-CN"/>
        </w:rPr>
        <w:t>带领他们走向恩典的途径</w:t>
      </w:r>
      <w:r>
        <w:rPr>
          <w:sz w:val="24"/>
          <w:lang w:eastAsia="zh-CN"/>
        </w:rPr>
        <w:t>;</w:t>
      </w:r>
      <w:r>
        <w:rPr>
          <w:rFonts w:ascii="宋体" w:eastAsia="宋体" w:hint="eastAsia"/>
          <w:sz w:val="24"/>
          <w:lang w:eastAsia="zh-CN"/>
        </w:rPr>
        <w:t>上帝一开始就利用自私的动机</w:t>
      </w:r>
      <w:r>
        <w:rPr>
          <w:spacing w:val="-1"/>
          <w:sz w:val="24"/>
          <w:lang w:eastAsia="zh-CN"/>
        </w:rPr>
        <w:t>:</w:t>
      </w:r>
      <w:r>
        <w:rPr>
          <w:rFonts w:ascii="宋体" w:eastAsia="宋体" w:hint="eastAsia"/>
          <w:sz w:val="24"/>
          <w:lang w:eastAsia="zh-CN"/>
        </w:rPr>
        <w:t>但在灵魂超越这些之前</w:t>
      </w:r>
      <w:r>
        <w:rPr>
          <w:sz w:val="24"/>
          <w:lang w:eastAsia="zh-CN"/>
        </w:rPr>
        <w:t>,</w:t>
      </w:r>
      <w:r>
        <w:rPr>
          <w:rFonts w:ascii="宋体" w:eastAsia="宋体" w:hint="eastAsia"/>
          <w:sz w:val="24"/>
          <w:lang w:eastAsia="zh-CN"/>
        </w:rPr>
        <w:t>工作还没有完成</w:t>
      </w:r>
      <w:r>
        <w:rPr>
          <w:spacing w:val="-1"/>
          <w:sz w:val="24"/>
          <w:lang w:eastAsia="zh-CN"/>
        </w:rPr>
        <w:t>:</w:t>
      </w:r>
      <w:r>
        <w:rPr>
          <w:rFonts w:ascii="宋体" w:eastAsia="宋体" w:hint="eastAsia"/>
          <w:spacing w:val="-2"/>
          <w:sz w:val="24"/>
          <w:lang w:eastAsia="zh-CN"/>
        </w:rPr>
        <w:t>人们出于任何理由</w:t>
      </w:r>
      <w:r>
        <w:rPr>
          <w:rFonts w:ascii="宋体" w:eastAsia="宋体" w:hint="eastAsia"/>
          <w:sz w:val="24"/>
          <w:lang w:eastAsia="zh-CN"/>
        </w:rPr>
        <w:t>远离罪恶都是好的</w:t>
      </w:r>
      <w:r>
        <w:rPr>
          <w:spacing w:val="-1"/>
          <w:sz w:val="24"/>
          <w:lang w:eastAsia="zh-CN"/>
        </w:rPr>
        <w:t>;</w:t>
      </w:r>
      <w:r>
        <w:rPr>
          <w:rFonts w:ascii="宋体" w:eastAsia="宋体" w:hint="eastAsia"/>
          <w:sz w:val="24"/>
          <w:lang w:eastAsia="zh-CN"/>
        </w:rPr>
        <w:t>罪中有如此多的邪恶</w:t>
      </w:r>
      <w:r>
        <w:rPr>
          <w:sz w:val="24"/>
          <w:lang w:eastAsia="zh-CN"/>
        </w:rPr>
        <w:t>,</w:t>
      </w:r>
      <w:r>
        <w:rPr>
          <w:rFonts w:ascii="宋体" w:eastAsia="宋体" w:hint="eastAsia"/>
          <w:sz w:val="24"/>
          <w:lang w:eastAsia="zh-CN"/>
        </w:rPr>
        <w:t>以至于人们出于任何理由远离罪恶</w:t>
      </w:r>
      <w:r>
        <w:rPr>
          <w:sz w:val="24"/>
          <w:lang w:eastAsia="zh-CN"/>
        </w:rPr>
        <w:t>,</w:t>
      </w:r>
      <w:r>
        <w:rPr>
          <w:rFonts w:ascii="宋体" w:eastAsia="宋体" w:hint="eastAsia"/>
          <w:sz w:val="24"/>
          <w:lang w:eastAsia="zh-CN"/>
        </w:rPr>
        <w:t>这都很好</w:t>
      </w:r>
      <w:r>
        <w:rPr>
          <w:sz w:val="24"/>
          <w:lang w:eastAsia="zh-CN"/>
        </w:rPr>
        <w:t>,</w:t>
      </w:r>
      <w:r>
        <w:rPr>
          <w:rFonts w:ascii="宋体" w:eastAsia="宋体" w:hint="eastAsia"/>
          <w:sz w:val="24"/>
          <w:lang w:eastAsia="zh-CN"/>
        </w:rPr>
        <w:t>只是理由本身不能成为比我所远离的罪更大的罪。但工作还没有完成</w:t>
      </w:r>
      <w:r>
        <w:rPr>
          <w:spacing w:val="-1"/>
          <w:sz w:val="24"/>
          <w:lang w:eastAsia="zh-CN"/>
        </w:rPr>
        <w:t>:</w:t>
      </w:r>
      <w:r>
        <w:rPr>
          <w:rFonts w:ascii="宋体" w:eastAsia="宋体" w:hint="eastAsia"/>
          <w:spacing w:val="10"/>
          <w:sz w:val="24"/>
          <w:lang w:eastAsia="zh-CN"/>
        </w:rPr>
        <w:t>因此要知道</w:t>
      </w:r>
      <w:r>
        <w:rPr>
          <w:sz w:val="24"/>
          <w:lang w:eastAsia="zh-CN"/>
        </w:rPr>
        <w:t>,</w:t>
      </w:r>
      <w:r>
        <w:rPr>
          <w:rFonts w:ascii="宋体" w:eastAsia="宋体" w:hint="eastAsia"/>
          <w:sz w:val="24"/>
          <w:lang w:eastAsia="zh-CN"/>
        </w:rPr>
        <w:t>虽然当恩典进入灵魂时</w:t>
      </w:r>
      <w:r>
        <w:rPr>
          <w:spacing w:val="-3"/>
          <w:sz w:val="24"/>
          <w:lang w:eastAsia="zh-CN"/>
        </w:rPr>
        <w:t>,</w:t>
      </w:r>
      <w:r>
        <w:rPr>
          <w:rFonts w:ascii="宋体" w:eastAsia="宋体" w:hint="eastAsia"/>
          <w:sz w:val="24"/>
          <w:lang w:eastAsia="zh-CN"/>
        </w:rPr>
        <w:t>上帝会使用自私的论据和动机来进一步促使人远离罪恶</w:t>
      </w:r>
      <w:r>
        <w:rPr>
          <w:spacing w:val="1"/>
          <w:sz w:val="24"/>
          <w:lang w:eastAsia="zh-CN"/>
        </w:rPr>
        <w:t>(</w:t>
      </w:r>
      <w:r>
        <w:rPr>
          <w:rFonts w:ascii="宋体" w:eastAsia="宋体" w:hint="eastAsia"/>
          <w:spacing w:val="-1"/>
          <w:sz w:val="24"/>
          <w:lang w:eastAsia="zh-CN"/>
        </w:rPr>
        <w:t>这样做是合法的</w:t>
      </w:r>
      <w:r>
        <w:rPr>
          <w:sz w:val="24"/>
          <w:lang w:eastAsia="zh-CN"/>
        </w:rPr>
        <w:t>),</w:t>
      </w:r>
      <w:r>
        <w:rPr>
          <w:rFonts w:ascii="宋体" w:eastAsia="宋体" w:hint="eastAsia"/>
          <w:sz w:val="24"/>
          <w:lang w:eastAsia="zh-CN"/>
        </w:rPr>
        <w:t>但自私的动机和论据并非最重要和最高尚的。但是</w:t>
      </w:r>
    </w:p>
    <w:p w14:paraId="67D2CF0C" w14:textId="77777777" w:rsidR="00EC029C" w:rsidRDefault="00000000">
      <w:pPr>
        <w:spacing w:before="284" w:line="242" w:lineRule="auto"/>
        <w:ind w:left="100" w:right="340"/>
        <w:rPr>
          <w:rFonts w:ascii="宋体" w:eastAsia="宋体"/>
          <w:sz w:val="24"/>
          <w:lang w:eastAsia="zh-CN"/>
        </w:rPr>
      </w:pPr>
      <w:r>
        <w:rPr>
          <w:rFonts w:ascii="宋体" w:eastAsia="宋体" w:hint="eastAsia"/>
          <w:sz w:val="24"/>
          <w:lang w:eastAsia="zh-CN"/>
        </w:rPr>
        <w:t>我最强调的</w:t>
      </w:r>
      <w:r>
        <w:rPr>
          <w:spacing w:val="-3"/>
          <w:sz w:val="24"/>
          <w:lang w:eastAsia="zh-CN"/>
        </w:rPr>
        <w:t>,</w:t>
      </w:r>
      <w:r>
        <w:rPr>
          <w:rFonts w:ascii="宋体" w:eastAsia="宋体" w:hint="eastAsia"/>
          <w:sz w:val="24"/>
          <w:lang w:eastAsia="zh-CN"/>
        </w:rPr>
        <w:t>也是最能回答这个问题的是</w:t>
      </w:r>
      <w:r>
        <w:rPr>
          <w:spacing w:val="1"/>
          <w:sz w:val="24"/>
          <w:lang w:eastAsia="zh-CN"/>
        </w:rPr>
        <w:t>:</w:t>
      </w:r>
      <w:r>
        <w:rPr>
          <w:rFonts w:ascii="宋体" w:eastAsia="宋体" w:hint="eastAsia"/>
          <w:sz w:val="24"/>
          <w:lang w:eastAsia="zh-CN"/>
        </w:rPr>
        <w:t>如果我们知道我们自己的利益在哪里</w:t>
      </w:r>
      <w:r>
        <w:rPr>
          <w:sz w:val="24"/>
          <w:lang w:eastAsia="zh-CN"/>
        </w:rPr>
        <w:t>,</w:t>
      </w:r>
      <w:r>
        <w:rPr>
          <w:rFonts w:ascii="宋体" w:eastAsia="宋体" w:hint="eastAsia"/>
          <w:sz w:val="24"/>
          <w:lang w:eastAsia="zh-CN"/>
        </w:rPr>
        <w:t>那肯定就是为上帝而活</w:t>
      </w:r>
      <w:r>
        <w:rPr>
          <w:spacing w:val="-1"/>
          <w:sz w:val="24"/>
          <w:lang w:eastAsia="zh-CN"/>
        </w:rPr>
        <w:t>;</w:t>
      </w:r>
      <w:r>
        <w:rPr>
          <w:rFonts w:ascii="宋体" w:eastAsia="宋体" w:hint="eastAsia"/>
          <w:sz w:val="24"/>
          <w:lang w:eastAsia="zh-CN"/>
        </w:rPr>
        <w:t>我们自己的利益就在于此</w:t>
      </w:r>
      <w:r>
        <w:rPr>
          <w:sz w:val="24"/>
          <w:lang w:eastAsia="zh-CN"/>
        </w:rPr>
        <w:t>,</w:t>
      </w:r>
      <w:r>
        <w:rPr>
          <w:rFonts w:ascii="宋体" w:eastAsia="宋体" w:hint="eastAsia"/>
          <w:sz w:val="24"/>
          <w:lang w:eastAsia="zh-CN"/>
        </w:rPr>
        <w:t>不仅是上帝的荣耀</w:t>
      </w:r>
      <w:r>
        <w:rPr>
          <w:sz w:val="24"/>
          <w:lang w:eastAsia="zh-CN"/>
        </w:rPr>
        <w:t>,</w:t>
      </w:r>
      <w:r>
        <w:rPr>
          <w:rFonts w:ascii="宋体" w:eastAsia="宋体" w:hint="eastAsia"/>
          <w:sz w:val="24"/>
          <w:lang w:eastAsia="zh-CN"/>
        </w:rPr>
        <w:t>也是我们自己的利益和幸福</w:t>
      </w:r>
      <w:r>
        <w:rPr>
          <w:spacing w:val="-1"/>
          <w:sz w:val="24"/>
          <w:lang w:eastAsia="zh-CN"/>
        </w:rPr>
        <w:t>;</w:t>
      </w:r>
      <w:r>
        <w:rPr>
          <w:rFonts w:ascii="宋体" w:eastAsia="宋体" w:hint="eastAsia"/>
          <w:sz w:val="24"/>
          <w:lang w:eastAsia="zh-CN"/>
        </w:rPr>
        <w:t>我们自己的利益就在于为上帝而活</w:t>
      </w:r>
      <w:r>
        <w:rPr>
          <w:spacing w:val="-3"/>
          <w:sz w:val="24"/>
          <w:lang w:eastAsia="zh-CN"/>
        </w:rPr>
        <w:t>,</w:t>
      </w:r>
      <w:r>
        <w:rPr>
          <w:rFonts w:ascii="宋体" w:eastAsia="宋体" w:hint="eastAsia"/>
          <w:sz w:val="24"/>
          <w:lang w:eastAsia="zh-CN"/>
        </w:rPr>
        <w:t>为那位万物的无限初因而活。现在如果我们明白这一点</w:t>
      </w:r>
      <w:r>
        <w:rPr>
          <w:sz w:val="24"/>
          <w:lang w:eastAsia="zh-CN"/>
        </w:rPr>
        <w:t>,</w:t>
      </w:r>
      <w:r>
        <w:rPr>
          <w:rFonts w:ascii="宋体" w:eastAsia="宋体" w:hint="eastAsia"/>
          <w:sz w:val="24"/>
          <w:lang w:eastAsia="zh-CN"/>
        </w:rPr>
        <w:t>我说</w:t>
      </w:r>
      <w:r>
        <w:rPr>
          <w:spacing w:val="-3"/>
          <w:sz w:val="24"/>
          <w:lang w:eastAsia="zh-CN"/>
        </w:rPr>
        <w:t>,</w:t>
      </w:r>
      <w:r>
        <w:rPr>
          <w:rFonts w:ascii="宋体" w:eastAsia="宋体" w:hint="eastAsia"/>
          <w:sz w:val="24"/>
          <w:lang w:eastAsia="zh-CN"/>
        </w:rPr>
        <w:t>那个构成我们自身利益的东西</w:t>
      </w:r>
      <w:r>
        <w:rPr>
          <w:sz w:val="24"/>
          <w:lang w:eastAsia="zh-CN"/>
        </w:rPr>
        <w:t>,</w:t>
      </w:r>
      <w:r>
        <w:rPr>
          <w:rFonts w:ascii="宋体" w:eastAsia="宋体" w:hint="eastAsia"/>
          <w:sz w:val="24"/>
          <w:lang w:eastAsia="zh-CN"/>
        </w:rPr>
        <w:t>我们可以把它作为我们远离罪恶和行善的最高目标</w:t>
      </w:r>
      <w:r>
        <w:rPr>
          <w:spacing w:val="1"/>
          <w:sz w:val="24"/>
          <w:lang w:eastAsia="zh-CN"/>
        </w:rPr>
        <w:t>;</w:t>
      </w:r>
      <w:r>
        <w:rPr>
          <w:rFonts w:ascii="宋体" w:eastAsia="宋体" w:hint="eastAsia"/>
          <w:sz w:val="24"/>
          <w:lang w:eastAsia="zh-CN"/>
        </w:rPr>
        <w:t>那个构成我们自身利益的东西</w:t>
      </w:r>
      <w:r>
        <w:rPr>
          <w:spacing w:val="-1"/>
          <w:sz w:val="24"/>
          <w:lang w:eastAsia="zh-CN"/>
        </w:rPr>
        <w:t>:</w:t>
      </w:r>
      <w:r>
        <w:rPr>
          <w:rFonts w:ascii="宋体" w:eastAsia="宋体" w:hint="eastAsia"/>
          <w:sz w:val="24"/>
          <w:lang w:eastAsia="zh-CN"/>
        </w:rPr>
        <w:t>但我们不能把它作为我们自身利益的最高目标</w:t>
      </w:r>
      <w:r>
        <w:rPr>
          <w:sz w:val="24"/>
          <w:lang w:eastAsia="zh-CN"/>
        </w:rPr>
        <w:t>,</w:t>
      </w:r>
      <w:r>
        <w:rPr>
          <w:rFonts w:ascii="宋体" w:eastAsia="宋体" w:hint="eastAsia"/>
          <w:sz w:val="24"/>
          <w:lang w:eastAsia="zh-CN"/>
        </w:rPr>
        <w:t>我们必须把上帝看得高于我们自己</w:t>
      </w:r>
      <w:r>
        <w:rPr>
          <w:spacing w:val="-1"/>
          <w:sz w:val="24"/>
          <w:lang w:eastAsia="zh-CN"/>
        </w:rPr>
        <w:t>;</w:t>
      </w:r>
      <w:r>
        <w:rPr>
          <w:rFonts w:ascii="宋体" w:eastAsia="宋体" w:hint="eastAsia"/>
          <w:sz w:val="24"/>
          <w:lang w:eastAsia="zh-CN"/>
        </w:rPr>
        <w:t>但是</w:t>
      </w:r>
      <w:r>
        <w:rPr>
          <w:sz w:val="24"/>
          <w:lang w:eastAsia="zh-CN"/>
        </w:rPr>
        <w:t>,</w:t>
      </w:r>
      <w:r>
        <w:rPr>
          <w:rFonts w:ascii="宋体" w:eastAsia="宋体" w:hint="eastAsia"/>
          <w:sz w:val="24"/>
          <w:lang w:eastAsia="zh-CN"/>
        </w:rPr>
        <w:t>同样的事物既是我们自身的利益</w:t>
      </w:r>
      <w:r>
        <w:rPr>
          <w:sz w:val="24"/>
          <w:lang w:eastAsia="zh-CN"/>
        </w:rPr>
        <w:t>,</w:t>
      </w:r>
      <w:r>
        <w:rPr>
          <w:rFonts w:ascii="宋体" w:eastAsia="宋体" w:hint="eastAsia"/>
          <w:sz w:val="24"/>
          <w:lang w:eastAsia="zh-CN"/>
        </w:rPr>
        <w:t>也可以成为我们所有目标中的最高目标</w:t>
      </w:r>
      <w:r>
        <w:rPr>
          <w:spacing w:val="-3"/>
          <w:sz w:val="24"/>
          <w:lang w:eastAsia="zh-CN"/>
        </w:rPr>
        <w:t>,</w:t>
      </w:r>
      <w:r>
        <w:rPr>
          <w:rFonts w:ascii="宋体" w:eastAsia="宋体" w:hint="eastAsia"/>
          <w:sz w:val="24"/>
          <w:lang w:eastAsia="zh-CN"/>
        </w:rPr>
        <w:t>那就是为上帝而活</w:t>
      </w:r>
      <w:r>
        <w:rPr>
          <w:sz w:val="24"/>
          <w:lang w:eastAsia="zh-CN"/>
        </w:rPr>
        <w:t>,</w:t>
      </w:r>
      <w:r>
        <w:rPr>
          <w:rFonts w:ascii="宋体" w:eastAsia="宋体" w:hint="eastAsia"/>
          <w:sz w:val="24"/>
          <w:lang w:eastAsia="zh-CN"/>
        </w:rPr>
        <w:t>赞美他。这样</w:t>
      </w:r>
      <w:r>
        <w:rPr>
          <w:sz w:val="24"/>
          <w:lang w:eastAsia="zh-CN"/>
        </w:rPr>
        <w:t>,</w:t>
      </w:r>
      <w:r>
        <w:rPr>
          <w:rFonts w:ascii="宋体" w:eastAsia="宋体" w:hint="eastAsia"/>
          <w:sz w:val="24"/>
          <w:lang w:eastAsia="zh-CN"/>
        </w:rPr>
        <w:t>上帝就把我们的利益和他的荣耀联系在一起</w:t>
      </w:r>
      <w:r>
        <w:rPr>
          <w:sz w:val="24"/>
          <w:lang w:eastAsia="zh-CN"/>
        </w:rPr>
        <w:t>,</w:t>
      </w:r>
      <w:r>
        <w:rPr>
          <w:rFonts w:ascii="宋体" w:eastAsia="宋体" w:hint="eastAsia"/>
          <w:spacing w:val="-16"/>
          <w:sz w:val="24"/>
          <w:lang w:eastAsia="zh-CN"/>
        </w:rPr>
        <w:t>我</w:t>
      </w:r>
      <w:r>
        <w:rPr>
          <w:rFonts w:ascii="宋体" w:eastAsia="宋体" w:hint="eastAsia"/>
          <w:sz w:val="24"/>
          <w:lang w:eastAsia="zh-CN"/>
        </w:rPr>
        <w:t>必须以此为最高目标</w:t>
      </w:r>
      <w:r>
        <w:rPr>
          <w:spacing w:val="-3"/>
          <w:sz w:val="24"/>
          <w:lang w:eastAsia="zh-CN"/>
        </w:rPr>
        <w:t>,</w:t>
      </w:r>
      <w:r>
        <w:rPr>
          <w:rFonts w:ascii="宋体" w:eastAsia="宋体" w:hint="eastAsia"/>
          <w:sz w:val="24"/>
          <w:lang w:eastAsia="zh-CN"/>
        </w:rPr>
        <w:t>即上帝的荣耀和赞美</w:t>
      </w:r>
      <w:r>
        <w:rPr>
          <w:sz w:val="24"/>
          <w:lang w:eastAsia="zh-CN"/>
        </w:rPr>
        <w:t>,</w:t>
      </w:r>
      <w:r>
        <w:rPr>
          <w:rFonts w:ascii="宋体" w:eastAsia="宋体" w:hint="eastAsia"/>
          <w:sz w:val="24"/>
          <w:lang w:eastAsia="zh-CN"/>
        </w:rPr>
        <w:t>这也是我们最大的利益</w:t>
      </w:r>
      <w:r>
        <w:rPr>
          <w:spacing w:val="1"/>
          <w:sz w:val="24"/>
          <w:lang w:eastAsia="zh-CN"/>
        </w:rPr>
        <w:t>;</w:t>
      </w:r>
      <w:r>
        <w:rPr>
          <w:rFonts w:ascii="宋体" w:eastAsia="宋体" w:hint="eastAsia"/>
          <w:sz w:val="24"/>
          <w:lang w:eastAsia="zh-CN"/>
        </w:rPr>
        <w:t>因此我们可以把它作为</w:t>
      </w:r>
      <w:r>
        <w:rPr>
          <w:rFonts w:ascii="宋体" w:eastAsia="宋体" w:hint="eastAsia"/>
          <w:spacing w:val="-8"/>
          <w:sz w:val="24"/>
          <w:lang w:eastAsia="zh-CN"/>
        </w:rPr>
        <w:t>我们的主要目标。 第二</w:t>
      </w:r>
      <w:r>
        <w:rPr>
          <w:sz w:val="24"/>
          <w:lang w:eastAsia="zh-CN"/>
        </w:rPr>
        <w:t>,</w:t>
      </w:r>
      <w:r>
        <w:rPr>
          <w:rFonts w:ascii="宋体" w:eastAsia="宋体" w:hint="eastAsia"/>
          <w:sz w:val="24"/>
          <w:lang w:eastAsia="zh-CN"/>
        </w:rPr>
        <w:t>如果罪如此违背我们自己</w:t>
      </w:r>
      <w:r>
        <w:rPr>
          <w:spacing w:val="2"/>
          <w:sz w:val="24"/>
          <w:lang w:eastAsia="zh-CN"/>
        </w:rPr>
        <w:t>,</w:t>
      </w:r>
      <w:r>
        <w:rPr>
          <w:rFonts w:ascii="宋体" w:eastAsia="宋体" w:hint="eastAsia"/>
          <w:sz w:val="24"/>
          <w:lang w:eastAsia="zh-CN"/>
        </w:rPr>
        <w:t>我将给出三个用途。</w:t>
      </w:r>
    </w:p>
    <w:p w14:paraId="1D5DE69D" w14:textId="77777777" w:rsidR="00EC029C" w:rsidRDefault="00000000">
      <w:pPr>
        <w:spacing w:before="286" w:line="242" w:lineRule="auto"/>
        <w:ind w:left="100" w:right="335"/>
        <w:rPr>
          <w:rFonts w:ascii="宋体" w:eastAsia="宋体"/>
          <w:sz w:val="24"/>
          <w:lang w:eastAsia="zh-CN"/>
        </w:rPr>
      </w:pPr>
      <w:r>
        <w:rPr>
          <w:rFonts w:ascii="宋体" w:eastAsia="宋体" w:hint="eastAsia"/>
          <w:sz w:val="24"/>
          <w:lang w:eastAsia="zh-CN"/>
        </w:rPr>
        <w:t>用途</w:t>
      </w:r>
      <w:r>
        <w:rPr>
          <w:sz w:val="24"/>
          <w:lang w:eastAsia="zh-CN"/>
        </w:rPr>
        <w:t>1</w:t>
      </w:r>
      <w:r>
        <w:rPr>
          <w:spacing w:val="-1"/>
          <w:sz w:val="24"/>
          <w:lang w:eastAsia="zh-CN"/>
        </w:rPr>
        <w:t>:</w:t>
      </w:r>
      <w:r>
        <w:rPr>
          <w:rFonts w:ascii="宋体" w:eastAsia="宋体" w:hint="eastAsia"/>
          <w:sz w:val="24"/>
          <w:lang w:eastAsia="zh-CN"/>
        </w:rPr>
        <w:t>由此我们看到罪中有多么绝望的恶意。这就是说</w:t>
      </w:r>
      <w:r>
        <w:rPr>
          <w:spacing w:val="-1"/>
          <w:sz w:val="24"/>
          <w:lang w:eastAsia="zh-CN"/>
        </w:rPr>
        <w:t>:</w:t>
      </w:r>
      <w:r>
        <w:rPr>
          <w:rFonts w:ascii="宋体" w:eastAsia="宋体" w:hint="eastAsia"/>
          <w:sz w:val="24"/>
          <w:lang w:eastAsia="zh-CN"/>
        </w:rPr>
        <w:t>一个受造之物得罪了当受称颂的上帝</w:t>
      </w:r>
      <w:r>
        <w:rPr>
          <w:spacing w:val="-3"/>
          <w:sz w:val="24"/>
          <w:lang w:eastAsia="zh-CN"/>
        </w:rPr>
        <w:t>,</w:t>
      </w:r>
      <w:r>
        <w:rPr>
          <w:rFonts w:ascii="宋体" w:eastAsia="宋体" w:hint="eastAsia"/>
          <w:sz w:val="24"/>
          <w:lang w:eastAsia="zh-CN"/>
        </w:rPr>
        <w:t>自己也没有得到任何好处</w:t>
      </w:r>
      <w:r>
        <w:rPr>
          <w:sz w:val="24"/>
          <w:lang w:eastAsia="zh-CN"/>
        </w:rPr>
        <w:t>,</w:t>
      </w:r>
      <w:r>
        <w:rPr>
          <w:rFonts w:ascii="宋体" w:eastAsia="宋体" w:hint="eastAsia"/>
          <w:sz w:val="24"/>
          <w:lang w:eastAsia="zh-CN"/>
        </w:rPr>
        <w:t>反而伤害了自己</w:t>
      </w:r>
      <w:r>
        <w:rPr>
          <w:spacing w:val="1"/>
          <w:sz w:val="24"/>
          <w:lang w:eastAsia="zh-CN"/>
        </w:rPr>
        <w:t>;</w:t>
      </w:r>
      <w:r>
        <w:rPr>
          <w:rFonts w:ascii="宋体" w:eastAsia="宋体" w:hint="eastAsia"/>
          <w:sz w:val="24"/>
          <w:lang w:eastAsia="zh-CN"/>
        </w:rPr>
        <w:t>这是可怕的恶意和恶行。我们认为</w:t>
      </w:r>
      <w:r>
        <w:rPr>
          <w:sz w:val="24"/>
          <w:lang w:eastAsia="zh-CN"/>
        </w:rPr>
        <w:t>,</w:t>
      </w:r>
      <w:r>
        <w:rPr>
          <w:rFonts w:ascii="宋体" w:eastAsia="宋体" w:hint="eastAsia"/>
          <w:sz w:val="24"/>
          <w:lang w:eastAsia="zh-CN"/>
        </w:rPr>
        <w:t>如果有 人对别人如此公然地怀有恶意</w:t>
      </w:r>
      <w:r>
        <w:rPr>
          <w:spacing w:val="-3"/>
          <w:sz w:val="24"/>
          <w:lang w:eastAsia="zh-CN"/>
        </w:rPr>
        <w:t>,</w:t>
      </w:r>
      <w:r>
        <w:rPr>
          <w:rFonts w:ascii="宋体" w:eastAsia="宋体" w:hint="eastAsia"/>
          <w:sz w:val="24"/>
          <w:lang w:eastAsia="zh-CN"/>
        </w:rPr>
        <w:t>以至于他想要伤害别人</w:t>
      </w:r>
      <w:r>
        <w:rPr>
          <w:sz w:val="24"/>
          <w:lang w:eastAsia="zh-CN"/>
        </w:rPr>
        <w:t>,</w:t>
      </w:r>
      <w:r>
        <w:rPr>
          <w:rFonts w:ascii="宋体" w:eastAsia="宋体" w:hint="eastAsia"/>
          <w:sz w:val="24"/>
          <w:lang w:eastAsia="zh-CN"/>
        </w:rPr>
        <w:t>尽管他自己得不到任何好处</w:t>
      </w:r>
      <w:r>
        <w:rPr>
          <w:sz w:val="24"/>
          <w:lang w:eastAsia="zh-CN"/>
        </w:rPr>
        <w:t>,</w:t>
      </w:r>
      <w:r>
        <w:rPr>
          <w:rFonts w:ascii="宋体" w:eastAsia="宋体" w:hint="eastAsia"/>
          <w:sz w:val="24"/>
          <w:lang w:eastAsia="zh-CN"/>
        </w:rPr>
        <w:t>甚至会伤害自己</w:t>
      </w:r>
      <w:r>
        <w:rPr>
          <w:spacing w:val="-3"/>
          <w:sz w:val="24"/>
          <w:lang w:eastAsia="zh-CN"/>
        </w:rPr>
        <w:t>,</w:t>
      </w:r>
      <w:r>
        <w:rPr>
          <w:rFonts w:ascii="宋体" w:eastAsia="宋体" w:hint="eastAsia"/>
          <w:sz w:val="24"/>
          <w:lang w:eastAsia="zh-CN"/>
        </w:rPr>
        <w:t>但他还是要伤害别人</w:t>
      </w:r>
      <w:r>
        <w:rPr>
          <w:sz w:val="24"/>
          <w:lang w:eastAsia="zh-CN"/>
        </w:rPr>
        <w:t>,</w:t>
      </w:r>
      <w:r>
        <w:rPr>
          <w:rFonts w:ascii="宋体" w:eastAsia="宋体" w:hint="eastAsia"/>
          <w:sz w:val="24"/>
          <w:lang w:eastAsia="zh-CN"/>
        </w:rPr>
        <w:t>这是对人的可怕恶意</w:t>
      </w:r>
      <w:r>
        <w:rPr>
          <w:spacing w:val="1"/>
          <w:sz w:val="24"/>
          <w:lang w:eastAsia="zh-CN"/>
        </w:rPr>
        <w:t>:</w:t>
      </w:r>
      <w:r>
        <w:rPr>
          <w:rFonts w:ascii="宋体" w:eastAsia="宋体" w:hint="eastAsia"/>
          <w:sz w:val="24"/>
          <w:lang w:eastAsia="zh-CN"/>
        </w:rPr>
        <w:t>当然</w:t>
      </w:r>
      <w:r>
        <w:rPr>
          <w:sz w:val="24"/>
          <w:lang w:eastAsia="zh-CN"/>
        </w:rPr>
        <w:t>,</w:t>
      </w:r>
      <w:r>
        <w:rPr>
          <w:rFonts w:ascii="宋体" w:eastAsia="宋体" w:hint="eastAsia"/>
          <w:sz w:val="24"/>
          <w:lang w:eastAsia="zh-CN"/>
        </w:rPr>
        <w:t>如果这是对人的恶意</w:t>
      </w:r>
      <w:r>
        <w:rPr>
          <w:spacing w:val="-3"/>
          <w:sz w:val="24"/>
          <w:lang w:eastAsia="zh-CN"/>
        </w:rPr>
        <w:t>,</w:t>
      </w:r>
      <w:r>
        <w:rPr>
          <w:rFonts w:ascii="宋体" w:eastAsia="宋体" w:hint="eastAsia"/>
          <w:sz w:val="24"/>
          <w:lang w:eastAsia="zh-CN"/>
        </w:rPr>
        <w:t>那么罪对</w:t>
      </w:r>
      <w:r>
        <w:rPr>
          <w:rFonts w:ascii="宋体" w:eastAsia="宋体" w:hint="eastAsia"/>
          <w:spacing w:val="-8"/>
          <w:sz w:val="24"/>
          <w:lang w:eastAsia="zh-CN"/>
        </w:rPr>
        <w:t>上帝肯定有恶意。 因为当你得罪上帝时</w:t>
      </w:r>
      <w:r>
        <w:rPr>
          <w:spacing w:val="1"/>
          <w:sz w:val="24"/>
          <w:lang w:eastAsia="zh-CN"/>
        </w:rPr>
        <w:t>;</w:t>
      </w:r>
      <w:r>
        <w:rPr>
          <w:rFonts w:ascii="宋体" w:eastAsia="宋体" w:hint="eastAsia"/>
          <w:sz w:val="24"/>
          <w:lang w:eastAsia="zh-CN"/>
        </w:rPr>
        <w:t>假设你应该得到再多的好处</w:t>
      </w:r>
      <w:r>
        <w:rPr>
          <w:sz w:val="24"/>
          <w:lang w:eastAsia="zh-CN"/>
        </w:rPr>
        <w:t>,</w:t>
      </w:r>
      <w:r>
        <w:rPr>
          <w:rFonts w:ascii="宋体" w:eastAsia="宋体" w:hint="eastAsia"/>
          <w:sz w:val="24"/>
          <w:lang w:eastAsia="zh-CN"/>
        </w:rPr>
        <w:t>假设你通过一次犯罪</w:t>
      </w:r>
      <w:r>
        <w:rPr>
          <w:spacing w:val="-16"/>
          <w:sz w:val="24"/>
          <w:lang w:eastAsia="zh-CN"/>
        </w:rPr>
        <w:t>,</w:t>
      </w:r>
      <w:r>
        <w:rPr>
          <w:rFonts w:ascii="宋体" w:eastAsia="宋体" w:hint="eastAsia"/>
          <w:sz w:val="24"/>
          <w:lang w:eastAsia="zh-CN"/>
        </w:rPr>
        <w:t>就能得到任何受造之物所拥有的最大利益</w:t>
      </w:r>
      <w:r>
        <w:rPr>
          <w:spacing w:val="-3"/>
          <w:sz w:val="24"/>
          <w:lang w:eastAsia="zh-CN"/>
        </w:rPr>
        <w:t>,</w:t>
      </w:r>
      <w:r>
        <w:rPr>
          <w:rFonts w:ascii="宋体" w:eastAsia="宋体" w:hint="eastAsia"/>
          <w:sz w:val="24"/>
          <w:lang w:eastAsia="zh-CN"/>
        </w:rPr>
        <w:t>你也不能犯罪</w:t>
      </w:r>
      <w:r>
        <w:rPr>
          <w:spacing w:val="1"/>
          <w:sz w:val="24"/>
          <w:lang w:eastAsia="zh-CN"/>
        </w:rPr>
        <w:t>;</w:t>
      </w:r>
      <w:r>
        <w:rPr>
          <w:rFonts w:ascii="宋体" w:eastAsia="宋体" w:hint="eastAsia"/>
          <w:sz w:val="24"/>
          <w:lang w:eastAsia="zh-CN"/>
        </w:rPr>
        <w:t>这样做是邪恶的</w:t>
      </w:r>
      <w:r>
        <w:rPr>
          <w:spacing w:val="-1"/>
          <w:sz w:val="24"/>
          <w:lang w:eastAsia="zh-CN"/>
        </w:rPr>
        <w:t>:</w:t>
      </w:r>
      <w:r>
        <w:rPr>
          <w:rFonts w:ascii="宋体" w:eastAsia="宋体" w:hint="eastAsia"/>
          <w:sz w:val="24"/>
          <w:lang w:eastAsia="zh-CN"/>
        </w:rPr>
        <w:t>但是你对此怎么说</w:t>
      </w:r>
      <w:r>
        <w:rPr>
          <w:spacing w:val="-3"/>
          <w:sz w:val="24"/>
          <w:lang w:eastAsia="zh-CN"/>
        </w:rPr>
        <w:t>,</w:t>
      </w:r>
      <w:r>
        <w:rPr>
          <w:rFonts w:ascii="宋体" w:eastAsia="宋体" w:hint="eastAsia"/>
          <w:sz w:val="24"/>
          <w:lang w:eastAsia="zh-CN"/>
        </w:rPr>
        <w:t>当你得罪上帝时</w:t>
      </w:r>
      <w:r>
        <w:rPr>
          <w:sz w:val="24"/>
          <w:lang w:eastAsia="zh-CN"/>
        </w:rPr>
        <w:t>,</w:t>
      </w:r>
      <w:r>
        <w:rPr>
          <w:rFonts w:ascii="宋体" w:eastAsia="宋体" w:hint="eastAsia"/>
          <w:sz w:val="24"/>
          <w:lang w:eastAsia="zh-CN"/>
        </w:rPr>
        <w:t>你是在伤害自己</w:t>
      </w:r>
      <w:r>
        <w:rPr>
          <w:spacing w:val="1"/>
          <w:sz w:val="24"/>
          <w:lang w:eastAsia="zh-CN"/>
        </w:rPr>
        <w:t>;</w:t>
      </w:r>
      <w:r>
        <w:rPr>
          <w:rFonts w:ascii="宋体" w:eastAsia="宋体" w:hint="eastAsia"/>
          <w:sz w:val="24"/>
          <w:lang w:eastAsia="zh-CN"/>
        </w:rPr>
        <w:t>不仅得不到好处</w:t>
      </w:r>
      <w:r>
        <w:rPr>
          <w:sz w:val="24"/>
          <w:lang w:eastAsia="zh-CN"/>
        </w:rPr>
        <w:t>,</w:t>
      </w:r>
      <w:r>
        <w:rPr>
          <w:rFonts w:ascii="宋体" w:eastAsia="宋体" w:hint="eastAsia"/>
          <w:sz w:val="24"/>
          <w:lang w:eastAsia="zh-CN"/>
        </w:rPr>
        <w:t>而且做了对自己最大的伤害和邪恶的事</w:t>
      </w:r>
      <w:r>
        <w:rPr>
          <w:spacing w:val="-3"/>
          <w:sz w:val="24"/>
          <w:lang w:eastAsia="zh-CN"/>
        </w:rPr>
        <w:t>,</w:t>
      </w:r>
      <w:r>
        <w:rPr>
          <w:rFonts w:ascii="宋体" w:eastAsia="宋体" w:hint="eastAsia"/>
          <w:sz w:val="24"/>
          <w:lang w:eastAsia="zh-CN"/>
        </w:rPr>
        <w:t>但你还要继续犯罪得罪上帝吗</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你对上帝有何看法</w:t>
      </w:r>
      <w:r>
        <w:rPr>
          <w:sz w:val="24"/>
          <w:lang w:eastAsia="zh-CN"/>
        </w:rPr>
        <w:t>?</w:t>
      </w:r>
      <w:r>
        <w:rPr>
          <w:rFonts w:ascii="宋体" w:eastAsia="宋体" w:hint="eastAsia"/>
          <w:sz w:val="24"/>
          <w:lang w:eastAsia="zh-CN"/>
        </w:rPr>
        <w:t>上帝对你做了什么伤害</w:t>
      </w:r>
      <w:r>
        <w:rPr>
          <w:sz w:val="24"/>
          <w:lang w:eastAsia="zh-CN"/>
        </w:rPr>
        <w:t>,</w:t>
      </w:r>
      <w:r>
        <w:rPr>
          <w:rFonts w:ascii="宋体" w:eastAsia="宋体" w:hint="eastAsia"/>
          <w:sz w:val="24"/>
          <w:lang w:eastAsia="zh-CN"/>
        </w:rPr>
        <w:t>以致你如此恶意地对待他</w:t>
      </w:r>
      <w:r>
        <w:rPr>
          <w:spacing w:val="-3"/>
          <w:sz w:val="24"/>
          <w:lang w:eastAsia="zh-CN"/>
        </w:rPr>
        <w:t>?</w:t>
      </w:r>
      <w:r>
        <w:rPr>
          <w:rFonts w:ascii="宋体" w:eastAsia="宋体" w:hint="eastAsia"/>
          <w:sz w:val="24"/>
          <w:lang w:eastAsia="zh-CN"/>
        </w:rPr>
        <w:t>你要羞辱他</w:t>
      </w:r>
      <w:r>
        <w:rPr>
          <w:sz w:val="24"/>
          <w:lang w:eastAsia="zh-CN"/>
        </w:rPr>
        <w:t>,</w:t>
      </w:r>
      <w:r>
        <w:rPr>
          <w:rFonts w:ascii="宋体" w:eastAsia="宋体" w:hint="eastAsia"/>
          <w:sz w:val="24"/>
          <w:lang w:eastAsia="zh-CN"/>
        </w:rPr>
        <w:t>打击他</w:t>
      </w:r>
      <w:r>
        <w:rPr>
          <w:sz w:val="24"/>
          <w:lang w:eastAsia="zh-CN"/>
        </w:rPr>
        <w:t>?</w:t>
      </w:r>
      <w:r>
        <w:rPr>
          <w:rFonts w:ascii="宋体" w:eastAsia="宋体" w:hint="eastAsia"/>
          <w:sz w:val="24"/>
          <w:lang w:eastAsia="zh-CN"/>
        </w:rPr>
        <w:t>尽管你自己一无所获</w:t>
      </w:r>
      <w:r>
        <w:rPr>
          <w:sz w:val="24"/>
          <w:lang w:eastAsia="zh-CN"/>
        </w:rPr>
        <w:t>,</w:t>
      </w:r>
      <w:r>
        <w:rPr>
          <w:rFonts w:ascii="宋体" w:eastAsia="宋体" w:hint="eastAsia"/>
          <w:sz w:val="24"/>
          <w:lang w:eastAsia="zh-CN"/>
        </w:rPr>
        <w:t>甚至毁了自己</w:t>
      </w:r>
      <w:r>
        <w:rPr>
          <w:spacing w:val="-1"/>
          <w:sz w:val="24"/>
          <w:lang w:eastAsia="zh-CN"/>
        </w:rPr>
        <w:t>:</w:t>
      </w:r>
      <w:r>
        <w:rPr>
          <w:rFonts w:ascii="宋体" w:eastAsia="宋体" w:hint="eastAsia"/>
          <w:sz w:val="24"/>
          <w:lang w:eastAsia="zh-CN"/>
        </w:rPr>
        <w:t>人们宁愿继续以那种羞辱上帝的方式</w:t>
      </w:r>
      <w:r>
        <w:rPr>
          <w:spacing w:val="-3"/>
          <w:sz w:val="24"/>
          <w:lang w:eastAsia="zh-CN"/>
        </w:rPr>
        <w:t>,</w:t>
      </w:r>
      <w:r>
        <w:rPr>
          <w:rFonts w:ascii="宋体" w:eastAsia="宋体" w:hint="eastAsia"/>
          <w:sz w:val="24"/>
          <w:lang w:eastAsia="zh-CN"/>
        </w:rPr>
        <w:t>即使冒着自己被诅咒的风险。</w:t>
      </w:r>
    </w:p>
    <w:p w14:paraId="3664D40D" w14:textId="77777777" w:rsidR="00EC029C" w:rsidRDefault="00000000">
      <w:pPr>
        <w:spacing w:before="288" w:line="242" w:lineRule="auto"/>
        <w:ind w:left="100" w:right="340"/>
        <w:rPr>
          <w:rFonts w:ascii="宋体" w:eastAsia="宋体"/>
          <w:sz w:val="24"/>
          <w:lang w:eastAsia="zh-CN"/>
        </w:rPr>
      </w:pPr>
      <w:r>
        <w:rPr>
          <w:rFonts w:ascii="宋体" w:eastAsia="宋体" w:hint="eastAsia"/>
          <w:sz w:val="24"/>
          <w:lang w:eastAsia="zh-CN"/>
        </w:rPr>
        <w:t>对我们的敌人</w:t>
      </w:r>
      <w:r>
        <w:rPr>
          <w:spacing w:val="-3"/>
          <w:sz w:val="24"/>
          <w:lang w:eastAsia="zh-CN"/>
        </w:rPr>
        <w:t>,</w:t>
      </w:r>
      <w:r>
        <w:rPr>
          <w:rFonts w:ascii="宋体" w:eastAsia="宋体" w:hint="eastAsia"/>
          <w:sz w:val="24"/>
          <w:lang w:eastAsia="zh-CN"/>
        </w:rPr>
        <w:t>我们能表达的最强烈的话语之一就是</w:t>
      </w:r>
      <w:r>
        <w:rPr>
          <w:sz w:val="24"/>
          <w:lang w:eastAsia="zh-CN"/>
        </w:rPr>
        <w:t>,</w:t>
      </w:r>
      <w:r>
        <w:rPr>
          <w:rFonts w:ascii="宋体" w:eastAsia="宋体" w:hint="eastAsia"/>
          <w:sz w:val="24"/>
          <w:lang w:eastAsia="zh-CN"/>
        </w:rPr>
        <w:t>我要跟他算账</w:t>
      </w:r>
      <w:r>
        <w:rPr>
          <w:sz w:val="24"/>
          <w:lang w:eastAsia="zh-CN"/>
        </w:rPr>
        <w:t>,</w:t>
      </w:r>
      <w:r>
        <w:rPr>
          <w:rFonts w:ascii="宋体" w:eastAsia="宋体" w:hint="eastAsia"/>
          <w:sz w:val="24"/>
          <w:lang w:eastAsia="zh-CN"/>
        </w:rPr>
        <w:t>我要如愿以偿</w:t>
      </w:r>
      <w:r>
        <w:rPr>
          <w:sz w:val="24"/>
          <w:lang w:eastAsia="zh-CN"/>
        </w:rPr>
        <w:t>,</w:t>
      </w:r>
      <w:r>
        <w:rPr>
          <w:rFonts w:ascii="宋体" w:eastAsia="宋体" w:hint="eastAsia"/>
          <w:spacing w:val="-4"/>
          <w:sz w:val="24"/>
          <w:lang w:eastAsia="zh-CN"/>
        </w:rPr>
        <w:t>否则我就</w:t>
      </w:r>
      <w:r>
        <w:rPr>
          <w:rFonts w:ascii="宋体" w:eastAsia="宋体" w:hint="eastAsia"/>
          <w:sz w:val="24"/>
          <w:lang w:eastAsia="zh-CN"/>
        </w:rPr>
        <w:t>花光我所有的钱</w:t>
      </w:r>
      <w:r>
        <w:rPr>
          <w:spacing w:val="-1"/>
          <w:sz w:val="24"/>
          <w:lang w:eastAsia="zh-CN"/>
        </w:rPr>
        <w:t>;</w:t>
      </w:r>
      <w:r>
        <w:rPr>
          <w:rFonts w:ascii="宋体" w:eastAsia="宋体" w:hint="eastAsia"/>
          <w:sz w:val="24"/>
          <w:lang w:eastAsia="zh-CN"/>
        </w:rPr>
        <w:t>我们认为这是人的绝望恶意。你对上帝做的更多</w:t>
      </w:r>
      <w:r>
        <w:rPr>
          <w:sz w:val="24"/>
          <w:lang w:eastAsia="zh-CN"/>
        </w:rPr>
        <w:t>,</w:t>
      </w:r>
      <w:r>
        <w:rPr>
          <w:rFonts w:ascii="宋体" w:eastAsia="宋体" w:hint="eastAsia"/>
          <w:sz w:val="24"/>
          <w:lang w:eastAsia="zh-CN"/>
        </w:rPr>
        <w:t>虽然你可能不会用言语表达</w:t>
      </w:r>
      <w:r>
        <w:rPr>
          <w:spacing w:val="-3"/>
          <w:sz w:val="24"/>
          <w:lang w:eastAsia="zh-CN"/>
        </w:rPr>
        <w:t>,</w:t>
      </w:r>
      <w:r>
        <w:rPr>
          <w:rFonts w:ascii="宋体" w:eastAsia="宋体" w:hint="eastAsia"/>
          <w:sz w:val="24"/>
          <w:lang w:eastAsia="zh-CN"/>
        </w:rPr>
        <w:t>但上帝看到其中有这样的言外之意</w:t>
      </w:r>
      <w:r>
        <w:rPr>
          <w:sz w:val="24"/>
          <w:lang w:eastAsia="zh-CN"/>
        </w:rPr>
        <w:t>,</w:t>
      </w:r>
      <w:r>
        <w:rPr>
          <w:rFonts w:ascii="宋体" w:eastAsia="宋体" w:hint="eastAsia"/>
          <w:sz w:val="24"/>
          <w:lang w:eastAsia="zh-CN"/>
        </w:rPr>
        <w:t>好吧</w:t>
      </w:r>
      <w:r>
        <w:rPr>
          <w:sz w:val="24"/>
          <w:lang w:eastAsia="zh-CN"/>
        </w:rPr>
        <w:t>,</w:t>
      </w:r>
      <w:r>
        <w:rPr>
          <w:rFonts w:ascii="宋体" w:eastAsia="宋体" w:hint="eastAsia"/>
          <w:sz w:val="24"/>
          <w:lang w:eastAsia="zh-CN"/>
        </w:rPr>
        <w:t>我要做那些圣言禁止的事</w:t>
      </w:r>
      <w:r>
        <w:rPr>
          <w:sz w:val="24"/>
          <w:lang w:eastAsia="zh-CN"/>
        </w:rPr>
        <w:t>,</w:t>
      </w:r>
      <w:r>
        <w:rPr>
          <w:rFonts w:ascii="宋体" w:eastAsia="宋体" w:hint="eastAsia"/>
          <w:sz w:val="24"/>
          <w:lang w:eastAsia="zh-CN"/>
        </w:rPr>
        <w:t>即使我毁了自己</w:t>
      </w:r>
      <w:r>
        <w:rPr>
          <w:sz w:val="24"/>
          <w:lang w:eastAsia="zh-CN"/>
        </w:rPr>
        <w:t>,</w:t>
      </w:r>
      <w:r>
        <w:rPr>
          <w:rFonts w:ascii="宋体" w:eastAsia="宋体" w:hint="eastAsia"/>
          <w:sz w:val="24"/>
          <w:lang w:eastAsia="zh-CN"/>
        </w:rPr>
        <w:t>我宁愿冒着自己灭亡的风险</w:t>
      </w:r>
      <w:r>
        <w:rPr>
          <w:spacing w:val="-3"/>
          <w:sz w:val="24"/>
          <w:lang w:eastAsia="zh-CN"/>
        </w:rPr>
        <w:t>,</w:t>
      </w:r>
      <w:r>
        <w:rPr>
          <w:rFonts w:ascii="宋体" w:eastAsia="宋体" w:hint="eastAsia"/>
          <w:sz w:val="24"/>
          <w:lang w:eastAsia="zh-CN"/>
        </w:rPr>
        <w:t>永远毁灭</w:t>
      </w:r>
      <w:r>
        <w:rPr>
          <w:sz w:val="24"/>
          <w:lang w:eastAsia="zh-CN"/>
        </w:rPr>
        <w:t>,</w:t>
      </w:r>
      <w:r>
        <w:rPr>
          <w:rFonts w:ascii="宋体" w:eastAsia="宋体" w:hint="eastAsia"/>
          <w:sz w:val="24"/>
          <w:lang w:eastAsia="zh-CN"/>
        </w:rPr>
        <w:t>也不愿意不做我听说上帝不想我做的事。</w:t>
      </w:r>
    </w:p>
    <w:p w14:paraId="5527C758" w14:textId="77777777" w:rsidR="00EC029C" w:rsidRDefault="00000000">
      <w:pPr>
        <w:spacing w:before="282" w:line="242" w:lineRule="auto"/>
        <w:ind w:left="100" w:right="328"/>
        <w:rPr>
          <w:rFonts w:ascii="宋体" w:eastAsia="宋体"/>
          <w:sz w:val="24"/>
          <w:lang w:eastAsia="zh-CN"/>
        </w:rPr>
      </w:pPr>
      <w:r>
        <w:rPr>
          <w:rFonts w:ascii="宋体" w:eastAsia="宋体" w:hint="eastAsia"/>
          <w:spacing w:val="-2"/>
          <w:sz w:val="24"/>
          <w:lang w:eastAsia="zh-CN"/>
        </w:rPr>
        <w:t>这就是每一种罪中都有的。弟兄们</w:t>
      </w:r>
      <w:r>
        <w:rPr>
          <w:spacing w:val="-2"/>
          <w:sz w:val="24"/>
          <w:lang w:eastAsia="zh-CN"/>
        </w:rPr>
        <w:t>,</w:t>
      </w:r>
      <w:r>
        <w:rPr>
          <w:rFonts w:ascii="宋体" w:eastAsia="宋体" w:hint="eastAsia"/>
          <w:spacing w:val="-2"/>
          <w:sz w:val="24"/>
          <w:lang w:eastAsia="zh-CN"/>
        </w:rPr>
        <w:t>因为我们没有审视罪中有什么</w:t>
      </w:r>
      <w:r>
        <w:rPr>
          <w:spacing w:val="-2"/>
          <w:sz w:val="24"/>
          <w:lang w:eastAsia="zh-CN"/>
        </w:rPr>
        <w:t>,</w:t>
      </w:r>
      <w:r>
        <w:rPr>
          <w:rFonts w:ascii="宋体" w:eastAsia="宋体" w:hint="eastAsia"/>
          <w:spacing w:val="-2"/>
          <w:sz w:val="24"/>
          <w:lang w:eastAsia="zh-CN"/>
        </w:rPr>
        <w:t>我们认为罪只是一点点</w:t>
      </w:r>
      <w:r>
        <w:rPr>
          <w:spacing w:val="-2"/>
          <w:sz w:val="24"/>
          <w:lang w:eastAsia="zh-CN"/>
        </w:rPr>
        <w:t>,</w:t>
      </w:r>
      <w:r>
        <w:rPr>
          <w:rFonts w:ascii="宋体" w:eastAsia="宋体" w:hint="eastAsia"/>
          <w:spacing w:val="-2"/>
          <w:sz w:val="24"/>
          <w:lang w:eastAsia="zh-CN"/>
        </w:rPr>
        <w:t>我们只看到外表</w:t>
      </w:r>
      <w:r>
        <w:rPr>
          <w:spacing w:val="-2"/>
          <w:sz w:val="24"/>
          <w:lang w:eastAsia="zh-CN"/>
        </w:rPr>
        <w:t>;</w:t>
      </w:r>
      <w:r>
        <w:rPr>
          <w:rFonts w:ascii="宋体" w:eastAsia="宋体" w:hint="eastAsia"/>
          <w:spacing w:val="-2"/>
          <w:sz w:val="24"/>
          <w:lang w:eastAsia="zh-CN"/>
        </w:rPr>
        <w:t>但当上帝揭开罪</w:t>
      </w:r>
      <w:r>
        <w:rPr>
          <w:spacing w:val="-2"/>
          <w:sz w:val="24"/>
          <w:lang w:eastAsia="zh-CN"/>
        </w:rPr>
        <w:t>,</w:t>
      </w:r>
      <w:r>
        <w:rPr>
          <w:rFonts w:ascii="宋体" w:eastAsia="宋体" w:hint="eastAsia"/>
          <w:spacing w:val="-2"/>
          <w:sz w:val="24"/>
          <w:lang w:eastAsia="zh-CN"/>
        </w:rPr>
        <w:t>挑出他全知的眼睛在罪中看到的一切时</w:t>
      </w:r>
      <w:r>
        <w:rPr>
          <w:spacing w:val="-2"/>
          <w:sz w:val="24"/>
          <w:lang w:eastAsia="zh-CN"/>
        </w:rPr>
        <w:t>,</w:t>
      </w:r>
      <w:r>
        <w:rPr>
          <w:rFonts w:ascii="宋体" w:eastAsia="宋体" w:hint="eastAsia"/>
          <w:spacing w:val="-2"/>
          <w:sz w:val="24"/>
          <w:lang w:eastAsia="zh-CN"/>
        </w:rPr>
        <w:t>罪就会显得邪恶</w:t>
      </w:r>
      <w:r>
        <w:rPr>
          <w:spacing w:val="-2"/>
          <w:sz w:val="24"/>
          <w:lang w:eastAsia="zh-CN"/>
        </w:rPr>
        <w:t>,</w:t>
      </w:r>
      <w:r>
        <w:rPr>
          <w:rFonts w:ascii="宋体" w:eastAsia="宋体" w:hint="eastAsia"/>
          <w:spacing w:val="-7"/>
          <w:sz w:val="24"/>
          <w:lang w:eastAsia="zh-CN"/>
        </w:rPr>
        <w:t>极其邪恶。 用途</w:t>
      </w:r>
      <w:r>
        <w:rPr>
          <w:sz w:val="24"/>
          <w:lang w:eastAsia="zh-CN"/>
        </w:rPr>
        <w:t>2:</w:t>
      </w:r>
      <w:r>
        <w:rPr>
          <w:rFonts w:ascii="宋体" w:eastAsia="宋体" w:hint="eastAsia"/>
          <w:sz w:val="24"/>
          <w:lang w:eastAsia="zh-CN"/>
        </w:rPr>
        <w:t>如果罪对我们自己而言比苦难更有害</w:t>
      </w:r>
      <w:r>
        <w:rPr>
          <w:sz w:val="24"/>
          <w:lang w:eastAsia="zh-CN"/>
        </w:rPr>
        <w:t>,</w:t>
      </w:r>
      <w:r>
        <w:rPr>
          <w:rFonts w:ascii="宋体" w:eastAsia="宋体" w:hint="eastAsia"/>
          <w:sz w:val="24"/>
          <w:lang w:eastAsia="zh-CN"/>
        </w:rPr>
        <w:t>那么它应该教导我们所有人以怜</w:t>
      </w:r>
      <w:r>
        <w:rPr>
          <w:rFonts w:ascii="宋体" w:eastAsia="宋体" w:hint="eastAsia"/>
          <w:spacing w:val="-2"/>
          <w:sz w:val="24"/>
          <w:lang w:eastAsia="zh-CN"/>
        </w:rPr>
        <w:t>悯和同情的眼光看待那些继续犯罪的男女。啊</w:t>
      </w:r>
      <w:r>
        <w:rPr>
          <w:spacing w:val="-2"/>
          <w:sz w:val="24"/>
          <w:lang w:eastAsia="zh-CN"/>
        </w:rPr>
        <w:t>,</w:t>
      </w:r>
      <w:r>
        <w:rPr>
          <w:rFonts w:ascii="宋体" w:eastAsia="宋体" w:hint="eastAsia"/>
          <w:spacing w:val="-2"/>
          <w:sz w:val="24"/>
          <w:lang w:eastAsia="zh-CN"/>
        </w:rPr>
        <w:t>可怜的人</w:t>
      </w:r>
      <w:r>
        <w:rPr>
          <w:spacing w:val="-2"/>
          <w:sz w:val="24"/>
          <w:lang w:eastAsia="zh-CN"/>
        </w:rPr>
        <w:t>,</w:t>
      </w:r>
      <w:r>
        <w:rPr>
          <w:rFonts w:ascii="宋体" w:eastAsia="宋体" w:hint="eastAsia"/>
          <w:spacing w:val="-2"/>
          <w:sz w:val="24"/>
          <w:lang w:eastAsia="zh-CN"/>
        </w:rPr>
        <w:t>他们毁了自己</w:t>
      </w:r>
      <w:r>
        <w:rPr>
          <w:spacing w:val="-2"/>
          <w:sz w:val="24"/>
          <w:lang w:eastAsia="zh-CN"/>
        </w:rPr>
        <w:t>,</w:t>
      </w:r>
      <w:r>
        <w:rPr>
          <w:rFonts w:ascii="宋体" w:eastAsia="宋体" w:hint="eastAsia"/>
          <w:spacing w:val="-2"/>
          <w:sz w:val="24"/>
          <w:lang w:eastAsia="zh-CN"/>
        </w:rPr>
        <w:t>他们的道路违背了自己</w:t>
      </w:r>
      <w:r>
        <w:rPr>
          <w:spacing w:val="-2"/>
          <w:sz w:val="24"/>
          <w:lang w:eastAsia="zh-CN"/>
        </w:rPr>
        <w:t>,</w:t>
      </w:r>
      <w:r>
        <w:rPr>
          <w:rFonts w:ascii="宋体" w:eastAsia="宋体" w:hint="eastAsia"/>
          <w:spacing w:val="-2"/>
          <w:sz w:val="24"/>
          <w:lang w:eastAsia="zh-CN"/>
        </w:rPr>
        <w:t>他们的这些道路会导致自己的毁灭和痛苦</w:t>
      </w:r>
      <w:r>
        <w:rPr>
          <w:spacing w:val="-2"/>
          <w:sz w:val="24"/>
          <w:lang w:eastAsia="zh-CN"/>
        </w:rPr>
        <w:t>:</w:t>
      </w:r>
      <w:r>
        <w:rPr>
          <w:rFonts w:ascii="宋体" w:eastAsia="宋体" w:hint="eastAsia"/>
          <w:spacing w:val="-2"/>
          <w:sz w:val="24"/>
          <w:lang w:eastAsia="zh-CN"/>
        </w:rPr>
        <w:t>你们这些做生意的人</w:t>
      </w:r>
      <w:r>
        <w:rPr>
          <w:spacing w:val="-2"/>
          <w:sz w:val="24"/>
          <w:lang w:eastAsia="zh-CN"/>
        </w:rPr>
        <w:t>,</w:t>
      </w:r>
      <w:r>
        <w:rPr>
          <w:rFonts w:ascii="宋体" w:eastAsia="宋体" w:hint="eastAsia"/>
          <w:spacing w:val="-2"/>
          <w:sz w:val="24"/>
          <w:lang w:eastAsia="zh-CN"/>
        </w:rPr>
        <w:t>如果你看到一个人以</w:t>
      </w:r>
    </w:p>
    <w:p w14:paraId="721765E4" w14:textId="77777777" w:rsidR="00EC029C" w:rsidRDefault="00EC029C">
      <w:pPr>
        <w:spacing w:line="242" w:lineRule="auto"/>
        <w:rPr>
          <w:rFonts w:ascii="宋体" w:eastAsia="宋体"/>
          <w:sz w:val="24"/>
          <w:lang w:eastAsia="zh-CN"/>
        </w:rPr>
        <w:sectPr w:rsidR="00EC029C">
          <w:pgSz w:w="12240" w:h="15840"/>
          <w:pgMar w:top="1300" w:right="1100" w:bottom="0" w:left="1320" w:header="720" w:footer="720" w:gutter="0"/>
          <w:cols w:space="720"/>
        </w:sectPr>
      </w:pPr>
    </w:p>
    <w:p w14:paraId="06ACBD63" w14:textId="77777777" w:rsidR="00EC029C" w:rsidRDefault="00000000">
      <w:pPr>
        <w:spacing w:before="62" w:line="242" w:lineRule="auto"/>
        <w:ind w:left="100" w:right="275"/>
        <w:rPr>
          <w:rFonts w:ascii="宋体" w:eastAsia="宋体"/>
          <w:sz w:val="24"/>
          <w:lang w:eastAsia="zh-CN"/>
        </w:rPr>
      </w:pPr>
      <w:r>
        <w:rPr>
          <w:rFonts w:ascii="宋体" w:eastAsia="宋体" w:hint="eastAsia"/>
          <w:sz w:val="24"/>
          <w:lang w:eastAsia="zh-CN"/>
        </w:rPr>
        <w:t>一种做生意的方式前行</w:t>
      </w:r>
      <w:r>
        <w:rPr>
          <w:spacing w:val="-3"/>
          <w:sz w:val="24"/>
          <w:lang w:eastAsia="zh-CN"/>
        </w:rPr>
        <w:t>,</w:t>
      </w:r>
      <w:r>
        <w:rPr>
          <w:rFonts w:ascii="宋体" w:eastAsia="宋体" w:hint="eastAsia"/>
          <w:sz w:val="24"/>
          <w:lang w:eastAsia="zh-CN"/>
        </w:rPr>
        <w:t>而你确信他会毁了自己</w:t>
      </w:r>
      <w:r>
        <w:rPr>
          <w:sz w:val="24"/>
          <w:lang w:eastAsia="zh-CN"/>
        </w:rPr>
        <w:t>,</w:t>
      </w:r>
      <w:r>
        <w:rPr>
          <w:rFonts w:ascii="宋体" w:eastAsia="宋体" w:hint="eastAsia"/>
          <w:sz w:val="24"/>
          <w:lang w:eastAsia="zh-CN"/>
        </w:rPr>
        <w:t>你会怜悯地看着他</w:t>
      </w:r>
      <w:r>
        <w:rPr>
          <w:spacing w:val="1"/>
          <w:sz w:val="24"/>
          <w:lang w:eastAsia="zh-CN"/>
        </w:rPr>
        <w:t>;</w:t>
      </w:r>
      <w:r>
        <w:rPr>
          <w:rFonts w:ascii="宋体" w:eastAsia="宋体" w:hint="eastAsia"/>
          <w:sz w:val="24"/>
          <w:lang w:eastAsia="zh-CN"/>
        </w:rPr>
        <w:t>可怜的年轻人</w:t>
      </w:r>
      <w:r>
        <w:rPr>
          <w:sz w:val="24"/>
          <w:lang w:eastAsia="zh-CN"/>
        </w:rPr>
        <w:t>,</w:t>
      </w:r>
      <w:r>
        <w:rPr>
          <w:rFonts w:ascii="宋体" w:eastAsia="宋体" w:hint="eastAsia"/>
          <w:sz w:val="24"/>
          <w:lang w:eastAsia="zh-CN"/>
        </w:rPr>
        <w:t>他走在   一条会毁了自己的路上</w:t>
      </w:r>
      <w:r>
        <w:rPr>
          <w:spacing w:val="-1"/>
          <w:sz w:val="24"/>
          <w:lang w:eastAsia="zh-CN"/>
        </w:rPr>
        <w:t>;</w:t>
      </w:r>
      <w:r>
        <w:rPr>
          <w:rFonts w:ascii="宋体" w:eastAsia="宋体" w:hint="eastAsia"/>
          <w:sz w:val="24"/>
          <w:lang w:eastAsia="zh-CN"/>
        </w:rPr>
        <w:t>你因为这个理由而怜悯他</w:t>
      </w:r>
      <w:r>
        <w:rPr>
          <w:sz w:val="24"/>
          <w:lang w:eastAsia="zh-CN"/>
        </w:rPr>
        <w:t>,</w:t>
      </w:r>
      <w:r>
        <w:rPr>
          <w:rFonts w:ascii="宋体" w:eastAsia="宋体" w:hint="eastAsia"/>
          <w:sz w:val="24"/>
          <w:lang w:eastAsia="zh-CN"/>
        </w:rPr>
        <w:t>因为他毁了自己</w:t>
      </w:r>
      <w:r>
        <w:rPr>
          <w:spacing w:val="-1"/>
          <w:sz w:val="24"/>
          <w:lang w:eastAsia="zh-CN"/>
        </w:rPr>
        <w:t>:</w:t>
      </w:r>
      <w:r>
        <w:rPr>
          <w:rFonts w:ascii="宋体" w:eastAsia="宋体" w:hint="eastAsia"/>
          <w:sz w:val="24"/>
          <w:lang w:eastAsia="zh-CN"/>
        </w:rPr>
        <w:t>一个人在伤害自己方面参与得越多</w:t>
      </w:r>
      <w:r>
        <w:rPr>
          <w:spacing w:val="-3"/>
          <w:sz w:val="24"/>
          <w:lang w:eastAsia="zh-CN"/>
        </w:rPr>
        <w:t>,</w:t>
      </w:r>
      <w:r>
        <w:rPr>
          <w:rFonts w:ascii="宋体" w:eastAsia="宋体" w:hint="eastAsia"/>
          <w:spacing w:val="-8"/>
          <w:sz w:val="24"/>
          <w:lang w:eastAsia="zh-CN"/>
        </w:rPr>
        <w:t>就越值得怜悯。 就像你们水手</w:t>
      </w:r>
      <w:r>
        <w:rPr>
          <w:spacing w:val="2"/>
          <w:sz w:val="24"/>
          <w:lang w:eastAsia="zh-CN"/>
        </w:rPr>
        <w:t>,</w:t>
      </w:r>
      <w:r>
        <w:rPr>
          <w:rFonts w:ascii="宋体" w:eastAsia="宋体" w:hint="eastAsia"/>
          <w:sz w:val="24"/>
          <w:lang w:eastAsia="zh-CN"/>
        </w:rPr>
        <w:t>如果你看到一个人在海上</w:t>
      </w:r>
      <w:r>
        <w:rPr>
          <w:spacing w:val="-3"/>
          <w:sz w:val="24"/>
          <w:lang w:eastAsia="zh-CN"/>
        </w:rPr>
        <w:t>,</w:t>
      </w:r>
      <w:r>
        <w:rPr>
          <w:rFonts w:ascii="宋体" w:eastAsia="宋体" w:hint="eastAsia"/>
          <w:sz w:val="24"/>
          <w:lang w:eastAsia="zh-CN"/>
        </w:rPr>
        <w:t>因无知而行事</w:t>
      </w:r>
      <w:r>
        <w:rPr>
          <w:sz w:val="24"/>
          <w:lang w:eastAsia="zh-CN"/>
        </w:rPr>
        <w:t>,</w:t>
      </w:r>
      <w:r>
        <w:rPr>
          <w:rFonts w:ascii="宋体" w:eastAsia="宋体" w:hint="eastAsia"/>
          <w:sz w:val="24"/>
          <w:lang w:eastAsia="zh-CN"/>
        </w:rPr>
        <w:t>以致他很快就会掉进大海</w:t>
      </w:r>
      <w:r>
        <w:rPr>
          <w:spacing w:val="-3"/>
          <w:sz w:val="24"/>
          <w:lang w:eastAsia="zh-CN"/>
        </w:rPr>
        <w:t>,</w:t>
      </w:r>
      <w:r>
        <w:rPr>
          <w:rFonts w:ascii="宋体" w:eastAsia="宋体" w:hint="eastAsia"/>
          <w:sz w:val="24"/>
          <w:lang w:eastAsia="zh-CN"/>
        </w:rPr>
        <w:t>或者你知道他很快就会触礁</w:t>
      </w:r>
      <w:r>
        <w:rPr>
          <w:sz w:val="24"/>
          <w:lang w:eastAsia="zh-CN"/>
        </w:rPr>
        <w:t>,</w:t>
      </w:r>
      <w:r>
        <w:rPr>
          <w:rFonts w:ascii="宋体" w:eastAsia="宋体" w:hint="eastAsia"/>
          <w:sz w:val="24"/>
          <w:lang w:eastAsia="zh-CN"/>
        </w:rPr>
        <w:t>而他又固执己见</w:t>
      </w:r>
      <w:r>
        <w:rPr>
          <w:sz w:val="24"/>
          <w:lang w:eastAsia="zh-CN"/>
        </w:rPr>
        <w:t>,</w:t>
      </w:r>
      <w:r>
        <w:rPr>
          <w:rFonts w:ascii="宋体" w:eastAsia="宋体" w:hint="eastAsia"/>
          <w:sz w:val="24"/>
          <w:lang w:eastAsia="zh-CN"/>
        </w:rPr>
        <w:t>你会怜悯他</w:t>
      </w:r>
      <w:r>
        <w:rPr>
          <w:sz w:val="24"/>
          <w:lang w:eastAsia="zh-CN"/>
        </w:rPr>
        <w:t>,</w:t>
      </w:r>
      <w:r>
        <w:rPr>
          <w:rFonts w:ascii="宋体" w:eastAsia="宋体" w:hint="eastAsia"/>
          <w:sz w:val="24"/>
          <w:lang w:eastAsia="zh-CN"/>
        </w:rPr>
        <w:t>他是值得怜悯的对象。你看到任何男人或女人</w:t>
      </w:r>
      <w:r>
        <w:rPr>
          <w:spacing w:val="-3"/>
          <w:sz w:val="24"/>
          <w:lang w:eastAsia="zh-CN"/>
        </w:rPr>
        <w:t>,</w:t>
      </w:r>
      <w:r>
        <w:rPr>
          <w:rFonts w:ascii="宋体" w:eastAsia="宋体" w:hint="eastAsia"/>
          <w:sz w:val="24"/>
          <w:lang w:eastAsia="zh-CN"/>
        </w:rPr>
        <w:t>你的父亲或母亲</w:t>
      </w:r>
      <w:r>
        <w:rPr>
          <w:sz w:val="24"/>
          <w:lang w:eastAsia="zh-CN"/>
        </w:rPr>
        <w:t>,</w:t>
      </w:r>
      <w:r>
        <w:rPr>
          <w:rFonts w:ascii="宋体" w:eastAsia="宋体" w:hint="eastAsia"/>
          <w:sz w:val="24"/>
          <w:lang w:eastAsia="zh-CN"/>
        </w:rPr>
        <w:t>兄弟或姐妹</w:t>
      </w:r>
      <w:r>
        <w:rPr>
          <w:sz w:val="24"/>
          <w:lang w:eastAsia="zh-CN"/>
        </w:rPr>
        <w:t>,</w:t>
      </w:r>
      <w:r>
        <w:rPr>
          <w:rFonts w:ascii="宋体" w:eastAsia="宋体" w:hint="eastAsia"/>
          <w:sz w:val="24"/>
          <w:lang w:eastAsia="zh-CN"/>
        </w:rPr>
        <w:t>丈夫或妻子</w:t>
      </w:r>
      <w:r>
        <w:rPr>
          <w:sz w:val="24"/>
          <w:lang w:eastAsia="zh-CN"/>
        </w:rPr>
        <w:t>,</w:t>
      </w:r>
      <w:r>
        <w:rPr>
          <w:rFonts w:ascii="宋体" w:eastAsia="宋体" w:hint="eastAsia"/>
          <w:sz w:val="24"/>
          <w:lang w:eastAsia="zh-CN"/>
        </w:rPr>
        <w:t>或任何你深爱的人</w:t>
      </w:r>
      <w:r>
        <w:rPr>
          <w:spacing w:val="-3"/>
          <w:sz w:val="24"/>
          <w:lang w:eastAsia="zh-CN"/>
        </w:rPr>
        <w:t>,</w:t>
      </w:r>
      <w:r>
        <w:rPr>
          <w:rFonts w:ascii="宋体" w:eastAsia="宋体" w:hint="eastAsia"/>
          <w:sz w:val="24"/>
          <w:lang w:eastAsia="zh-CN"/>
        </w:rPr>
        <w:t>走在罪恶的道路上</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怜悯他们</w:t>
      </w:r>
      <w:r>
        <w:rPr>
          <w:spacing w:val="1"/>
          <w:sz w:val="24"/>
          <w:lang w:eastAsia="zh-CN"/>
        </w:rPr>
        <w:t>;</w:t>
      </w:r>
      <w:r>
        <w:rPr>
          <w:rFonts w:ascii="宋体" w:eastAsia="宋体" w:hint="eastAsia"/>
          <w:sz w:val="24"/>
          <w:lang w:eastAsia="zh-CN"/>
        </w:rPr>
        <w:t>让你的心为他们流血</w:t>
      </w:r>
      <w:r>
        <w:rPr>
          <w:spacing w:val="-3"/>
          <w:sz w:val="24"/>
          <w:lang w:eastAsia="zh-CN"/>
        </w:rPr>
        <w:t>,</w:t>
      </w:r>
      <w:r>
        <w:rPr>
          <w:rFonts w:ascii="宋体" w:eastAsia="宋体" w:hint="eastAsia"/>
          <w:sz w:val="24"/>
          <w:lang w:eastAsia="zh-CN"/>
        </w:rPr>
        <w:t>可怜的家伙</w:t>
      </w:r>
      <w:r>
        <w:rPr>
          <w:sz w:val="24"/>
          <w:lang w:eastAsia="zh-CN"/>
        </w:rPr>
        <w:t>,</w:t>
      </w:r>
      <w:r>
        <w:rPr>
          <w:rFonts w:ascii="宋体" w:eastAsia="宋体" w:hint="eastAsia"/>
          <w:sz w:val="24"/>
          <w:lang w:eastAsia="zh-CN"/>
        </w:rPr>
        <w:t>他们会毁了自己</w:t>
      </w:r>
      <w:r>
        <w:rPr>
          <w:spacing w:val="2"/>
          <w:sz w:val="24"/>
          <w:lang w:eastAsia="zh-CN"/>
        </w:rPr>
        <w:t>,</w:t>
      </w:r>
      <w:r>
        <w:rPr>
          <w:rFonts w:ascii="宋体" w:eastAsia="宋体" w:hint="eastAsia"/>
          <w:sz w:val="24"/>
          <w:lang w:eastAsia="zh-CN"/>
        </w:rPr>
        <w:t>永远</w:t>
      </w:r>
      <w:r>
        <w:rPr>
          <w:rFonts w:ascii="宋体" w:eastAsia="宋体" w:hint="eastAsia"/>
          <w:spacing w:val="-8"/>
          <w:sz w:val="24"/>
          <w:lang w:eastAsia="zh-CN"/>
        </w:rPr>
        <w:t>摧毁自己。 如果你看到一群人刺伤自己</w:t>
      </w:r>
      <w:r>
        <w:rPr>
          <w:sz w:val="24"/>
          <w:lang w:eastAsia="zh-CN"/>
        </w:rPr>
        <w:t>,</w:t>
      </w:r>
      <w:r>
        <w:rPr>
          <w:rFonts w:ascii="宋体" w:eastAsia="宋体" w:hint="eastAsia"/>
          <w:sz w:val="24"/>
          <w:lang w:eastAsia="zh-CN"/>
        </w:rPr>
        <w:t>谋杀自己</w:t>
      </w:r>
      <w:r>
        <w:rPr>
          <w:spacing w:val="2"/>
          <w:sz w:val="24"/>
          <w:lang w:eastAsia="zh-CN"/>
        </w:rPr>
        <w:t>,</w:t>
      </w:r>
      <w:r>
        <w:rPr>
          <w:rFonts w:ascii="宋体" w:eastAsia="宋体" w:hint="eastAsia"/>
          <w:sz w:val="24"/>
          <w:lang w:eastAsia="zh-CN"/>
        </w:rPr>
        <w:t>躺在街上死去</w:t>
      </w:r>
      <w:r>
        <w:rPr>
          <w:spacing w:val="-3"/>
          <w:sz w:val="24"/>
          <w:lang w:eastAsia="zh-CN"/>
        </w:rPr>
        <w:t>,</w:t>
      </w:r>
      <w:r>
        <w:rPr>
          <w:rFonts w:ascii="宋体" w:eastAsia="宋体" w:hint="eastAsia"/>
          <w:sz w:val="24"/>
          <w:lang w:eastAsia="zh-CN"/>
        </w:rPr>
        <w:t>如果有人问他们是怎么死的</w:t>
      </w:r>
      <w:r>
        <w:rPr>
          <w:spacing w:val="-3"/>
          <w:sz w:val="24"/>
          <w:lang w:eastAsia="zh-CN"/>
        </w:rPr>
        <w:t>?</w:t>
      </w:r>
      <w:r>
        <w:rPr>
          <w:rFonts w:ascii="宋体" w:eastAsia="宋体" w:hint="eastAsia"/>
          <w:sz w:val="24"/>
          <w:lang w:eastAsia="zh-CN"/>
        </w:rPr>
        <w:t>如果回答说每个人都是自杀的</w:t>
      </w:r>
      <w:r>
        <w:rPr>
          <w:spacing w:val="-1"/>
          <w:sz w:val="24"/>
          <w:lang w:eastAsia="zh-CN"/>
        </w:rPr>
        <w:t>;</w:t>
      </w:r>
      <w:r>
        <w:rPr>
          <w:rFonts w:ascii="宋体" w:eastAsia="宋体" w:hint="eastAsia"/>
          <w:sz w:val="24"/>
          <w:lang w:eastAsia="zh-CN"/>
        </w:rPr>
        <w:t>这不是值得怜悯的吗</w:t>
      </w:r>
      <w:r>
        <w:rPr>
          <w:sz w:val="24"/>
          <w:lang w:eastAsia="zh-CN"/>
        </w:rPr>
        <w:t>?</w:t>
      </w:r>
      <w:r>
        <w:rPr>
          <w:rFonts w:ascii="宋体" w:eastAsia="宋体" w:hint="eastAsia"/>
          <w:sz w:val="24"/>
          <w:lang w:eastAsia="zh-CN"/>
        </w:rPr>
        <w:t>如果你看到男人和女人继续犯罪</w:t>
      </w:r>
      <w:r>
        <w:rPr>
          <w:spacing w:val="-3"/>
          <w:sz w:val="24"/>
          <w:lang w:eastAsia="zh-CN"/>
        </w:rPr>
        <w:t>,</w:t>
      </w:r>
      <w:r>
        <w:rPr>
          <w:rFonts w:ascii="宋体" w:eastAsia="宋体" w:hint="eastAsia"/>
          <w:sz w:val="24"/>
          <w:lang w:eastAsia="zh-CN"/>
        </w:rPr>
        <w:t>每个人都在刺伤、谋杀、伤害自己</w:t>
      </w:r>
      <w:r>
        <w:rPr>
          <w:sz w:val="24"/>
          <w:lang w:eastAsia="zh-CN"/>
        </w:rPr>
        <w:t>,</w:t>
      </w:r>
      <w:r>
        <w:rPr>
          <w:rFonts w:ascii="宋体" w:eastAsia="宋体" w:hint="eastAsia"/>
          <w:sz w:val="24"/>
          <w:lang w:eastAsia="zh-CN"/>
        </w:rPr>
        <w:t>割断自己的喉咙</w:t>
      </w:r>
      <w:r>
        <w:rPr>
          <w:sz w:val="24"/>
          <w:lang w:eastAsia="zh-CN"/>
        </w:rPr>
        <w:t>,</w:t>
      </w:r>
      <w:r>
        <w:rPr>
          <w:rFonts w:ascii="宋体" w:eastAsia="宋体" w:hint="eastAsia"/>
          <w:sz w:val="24"/>
          <w:lang w:eastAsia="zh-CN"/>
        </w:rPr>
        <w:t>这就是罪的方式</w:t>
      </w:r>
      <w:r>
        <w:rPr>
          <w:spacing w:val="1"/>
          <w:sz w:val="24"/>
          <w:lang w:eastAsia="zh-CN"/>
        </w:rPr>
        <w:t>:</w:t>
      </w:r>
      <w:r>
        <w:rPr>
          <w:rFonts w:ascii="宋体" w:eastAsia="宋体" w:hint="eastAsia"/>
          <w:sz w:val="24"/>
          <w:lang w:eastAsia="zh-CN"/>
        </w:rPr>
        <w:t>虽然他们自己看不到</w:t>
      </w:r>
      <w:r>
        <w:rPr>
          <w:spacing w:val="-3"/>
          <w:sz w:val="24"/>
          <w:lang w:eastAsia="zh-CN"/>
        </w:rPr>
        <w:t>,</w:t>
      </w:r>
      <w:r>
        <w:rPr>
          <w:rFonts w:ascii="宋体" w:eastAsia="宋体" w:hint="eastAsia"/>
          <w:sz w:val="24"/>
          <w:lang w:eastAsia="zh-CN"/>
        </w:rPr>
        <w:t>但如果上帝开他们的眼睛</w:t>
      </w:r>
      <w:r>
        <w:rPr>
          <w:sz w:val="24"/>
          <w:lang w:eastAsia="zh-CN"/>
        </w:rPr>
        <w:t>,</w:t>
      </w:r>
      <w:r>
        <w:rPr>
          <w:rFonts w:ascii="宋体" w:eastAsia="宋体" w:hint="eastAsia"/>
          <w:sz w:val="24"/>
          <w:lang w:eastAsia="zh-CN"/>
        </w:rPr>
        <w:t>他们就会看到</w:t>
      </w:r>
      <w:r>
        <w:rPr>
          <w:spacing w:val="1"/>
          <w:sz w:val="24"/>
          <w:lang w:eastAsia="zh-CN"/>
        </w:rPr>
        <w:t>;</w:t>
      </w:r>
      <w:r>
        <w:rPr>
          <w:rFonts w:ascii="宋体" w:eastAsia="宋体" w:hint="eastAsia"/>
          <w:sz w:val="24"/>
          <w:lang w:eastAsia="zh-CN"/>
        </w:rPr>
        <w:t>他们肯定迟早会看到</w:t>
      </w:r>
      <w:r>
        <w:rPr>
          <w:sz w:val="24"/>
          <w:lang w:eastAsia="zh-CN"/>
        </w:rPr>
        <w:t>,</w:t>
      </w:r>
      <w:r>
        <w:rPr>
          <w:rFonts w:ascii="宋体" w:eastAsia="宋体" w:hint="eastAsia"/>
          <w:sz w:val="24"/>
          <w:lang w:eastAsia="zh-CN"/>
        </w:rPr>
        <w:t>他们将被迫在灵魂的痛苦中哭喊</w:t>
      </w:r>
      <w:r>
        <w:rPr>
          <w:spacing w:val="-3"/>
          <w:sz w:val="24"/>
          <w:lang w:eastAsia="zh-CN"/>
        </w:rPr>
        <w:t>,</w:t>
      </w:r>
      <w:r>
        <w:rPr>
          <w:rFonts w:ascii="宋体" w:eastAsia="宋体" w:hint="eastAsia"/>
          <w:sz w:val="24"/>
          <w:lang w:eastAsia="zh-CN"/>
        </w:rPr>
        <w:t>我有祸了</w:t>
      </w:r>
      <w:r>
        <w:rPr>
          <w:sz w:val="24"/>
          <w:lang w:eastAsia="zh-CN"/>
        </w:rPr>
        <w:t>,</w:t>
      </w:r>
      <w:r>
        <w:rPr>
          <w:rFonts w:ascii="宋体" w:eastAsia="宋体" w:hint="eastAsia"/>
          <w:sz w:val="24"/>
          <w:lang w:eastAsia="zh-CN"/>
        </w:rPr>
        <w:t>我有祸了</w:t>
      </w:r>
      <w:r>
        <w:rPr>
          <w:sz w:val="24"/>
          <w:lang w:eastAsia="zh-CN"/>
        </w:rPr>
        <w:t>,</w:t>
      </w:r>
      <w:r>
        <w:rPr>
          <w:rFonts w:ascii="宋体" w:eastAsia="宋体" w:hint="eastAsia"/>
          <w:sz w:val="24"/>
          <w:lang w:eastAsia="zh-CN"/>
        </w:rPr>
        <w:t>我迷失了</w:t>
      </w:r>
      <w:r>
        <w:rPr>
          <w:sz w:val="24"/>
          <w:lang w:eastAsia="zh-CN"/>
        </w:rPr>
        <w:t>,</w:t>
      </w:r>
      <w:r>
        <w:rPr>
          <w:rFonts w:ascii="宋体" w:eastAsia="宋体" w:hint="eastAsia"/>
          <w:sz w:val="24"/>
          <w:lang w:eastAsia="zh-CN"/>
        </w:rPr>
        <w:t>毁灭了</w:t>
      </w:r>
      <w:r>
        <w:rPr>
          <w:sz w:val="24"/>
          <w:lang w:eastAsia="zh-CN"/>
        </w:rPr>
        <w:t>,</w:t>
      </w:r>
      <w:r>
        <w:rPr>
          <w:rFonts w:ascii="宋体" w:eastAsia="宋体" w:hint="eastAsia"/>
          <w:spacing w:val="-8"/>
          <w:sz w:val="24"/>
          <w:lang w:eastAsia="zh-CN"/>
        </w:rPr>
        <w:t>我毁了自己。 因此</w:t>
      </w:r>
      <w:r>
        <w:rPr>
          <w:sz w:val="24"/>
          <w:lang w:eastAsia="zh-CN"/>
        </w:rPr>
        <w:t>,</w:t>
      </w:r>
      <w:r>
        <w:rPr>
          <w:rFonts w:ascii="宋体" w:eastAsia="宋体" w:hint="eastAsia"/>
          <w:sz w:val="24"/>
          <w:lang w:eastAsia="zh-CN"/>
        </w:rPr>
        <w:t>弟兄们</w:t>
      </w:r>
      <w:r>
        <w:rPr>
          <w:sz w:val="24"/>
          <w:lang w:eastAsia="zh-CN"/>
        </w:rPr>
        <w:t>,</w:t>
      </w:r>
      <w:r>
        <w:rPr>
          <w:rFonts w:ascii="宋体" w:eastAsia="宋体" w:hint="eastAsia"/>
          <w:sz w:val="24"/>
          <w:lang w:eastAsia="zh-CN"/>
        </w:rPr>
        <w:t>我们现在不应该把罪人看作是在他们繁荣的顶点和骄傲的巅峰</w:t>
      </w:r>
      <w:r>
        <w:rPr>
          <w:spacing w:val="-3"/>
          <w:sz w:val="24"/>
          <w:lang w:eastAsia="zh-CN"/>
        </w:rPr>
        <w:t>,</w:t>
      </w:r>
      <w:r>
        <w:rPr>
          <w:rFonts w:ascii="宋体" w:eastAsia="宋体" w:hint="eastAsia"/>
          <w:sz w:val="24"/>
          <w:lang w:eastAsia="zh-CN"/>
        </w:rPr>
        <w:t>而应该把他们看作不久之后会变成的样子</w:t>
      </w:r>
      <w:r>
        <w:rPr>
          <w:spacing w:val="-1"/>
          <w:sz w:val="24"/>
          <w:lang w:eastAsia="zh-CN"/>
        </w:rPr>
        <w:t>;</w:t>
      </w:r>
      <w:r>
        <w:rPr>
          <w:rFonts w:ascii="宋体" w:eastAsia="宋体" w:hint="eastAsia"/>
          <w:sz w:val="24"/>
          <w:lang w:eastAsia="zh-CN"/>
        </w:rPr>
        <w:t>要看他们的结局</w:t>
      </w:r>
      <w:r>
        <w:rPr>
          <w:sz w:val="24"/>
          <w:lang w:eastAsia="zh-CN"/>
        </w:rPr>
        <w:t>,</w:t>
      </w:r>
      <w:r>
        <w:rPr>
          <w:rFonts w:ascii="宋体" w:eastAsia="宋体" w:hint="eastAsia"/>
          <w:sz w:val="24"/>
          <w:lang w:eastAsia="zh-CN"/>
        </w:rPr>
        <w:t>然后学会怜悯他们。虽然罪人目前自负地走自己的路</w:t>
      </w:r>
      <w:r>
        <w:rPr>
          <w:sz w:val="24"/>
          <w:lang w:eastAsia="zh-CN"/>
        </w:rPr>
        <w:t>,</w:t>
      </w:r>
      <w:r>
        <w:rPr>
          <w:rFonts w:ascii="宋体" w:eastAsia="宋体" w:hint="eastAsia"/>
          <w:sz w:val="24"/>
          <w:lang w:eastAsia="zh-CN"/>
        </w:rPr>
        <w:t>并为自己的恶行自夸</w:t>
      </w:r>
      <w:r>
        <w:rPr>
          <w:spacing w:val="-3"/>
          <w:sz w:val="24"/>
          <w:lang w:eastAsia="zh-CN"/>
        </w:rPr>
        <w:t>,</w:t>
      </w:r>
      <w:r>
        <w:rPr>
          <w:rFonts w:ascii="宋体" w:eastAsia="宋体" w:hint="eastAsia"/>
          <w:sz w:val="24"/>
          <w:lang w:eastAsia="zh-CN"/>
        </w:rPr>
        <w:t>但更应怜悯他们</w:t>
      </w:r>
      <w:r>
        <w:rPr>
          <w:sz w:val="24"/>
          <w:lang w:eastAsia="zh-CN"/>
        </w:rPr>
        <w:t>,</w:t>
      </w:r>
      <w:r>
        <w:rPr>
          <w:rFonts w:ascii="宋体" w:eastAsia="宋体" w:hint="eastAsia"/>
          <w:sz w:val="24"/>
          <w:lang w:eastAsia="zh-CN"/>
        </w:rPr>
        <w:t>因为任何罪人越是自负</w:t>
      </w:r>
      <w:r>
        <w:rPr>
          <w:sz w:val="24"/>
          <w:lang w:eastAsia="zh-CN"/>
        </w:rPr>
        <w:t>,</w:t>
      </w:r>
      <w:r>
        <w:rPr>
          <w:rFonts w:ascii="宋体" w:eastAsia="宋体" w:hint="eastAsia"/>
          <w:sz w:val="24"/>
          <w:lang w:eastAsia="zh-CN"/>
        </w:rPr>
        <w:t>在自己的道路上夸口</w:t>
      </w:r>
      <w:r>
        <w:rPr>
          <w:sz w:val="24"/>
          <w:lang w:eastAsia="zh-CN"/>
        </w:rPr>
        <w:t>,</w:t>
      </w:r>
      <w:r>
        <w:rPr>
          <w:rFonts w:ascii="宋体" w:eastAsia="宋体" w:hint="eastAsia"/>
          <w:sz w:val="24"/>
          <w:lang w:eastAsia="zh-CN"/>
        </w:rPr>
        <w:t>他的处境就越危险</w:t>
      </w:r>
      <w:r>
        <w:rPr>
          <w:sz w:val="24"/>
          <w:lang w:eastAsia="zh-CN"/>
        </w:rPr>
        <w:t>,</w:t>
      </w:r>
      <w:r>
        <w:rPr>
          <w:rFonts w:ascii="宋体" w:eastAsia="宋体" w:hint="eastAsia"/>
          <w:sz w:val="24"/>
          <w:lang w:eastAsia="zh-CN"/>
        </w:rPr>
        <w:t>上帝在他身上盖印的印记就越危险</w:t>
      </w:r>
      <w:r>
        <w:rPr>
          <w:spacing w:val="-3"/>
          <w:sz w:val="24"/>
          <w:lang w:eastAsia="zh-CN"/>
        </w:rPr>
        <w:t>,</w:t>
      </w:r>
      <w:r>
        <w:rPr>
          <w:rFonts w:ascii="宋体" w:eastAsia="宋体" w:hint="eastAsia"/>
          <w:sz w:val="24"/>
          <w:lang w:eastAsia="zh-CN"/>
        </w:rPr>
        <w:t>要把他封印到毁灭中。任何人在任何会毁灭他的事情上越是自负</w:t>
      </w:r>
      <w:r>
        <w:rPr>
          <w:spacing w:val="-3"/>
          <w:sz w:val="24"/>
          <w:lang w:eastAsia="zh-CN"/>
        </w:rPr>
        <w:t>,</w:t>
      </w:r>
      <w:r>
        <w:rPr>
          <w:rFonts w:ascii="宋体" w:eastAsia="宋体" w:hint="eastAsia"/>
          <w:sz w:val="24"/>
          <w:lang w:eastAsia="zh-CN"/>
        </w:rPr>
        <w:t>这个对象就越值得哀叹。虽然我们很多时候看到人们遭受严重的苦难</w:t>
      </w:r>
      <w:r>
        <w:rPr>
          <w:sz w:val="24"/>
          <w:lang w:eastAsia="zh-CN"/>
        </w:rPr>
        <w:t>,</w:t>
      </w:r>
      <w:r>
        <w:rPr>
          <w:rFonts w:ascii="宋体" w:eastAsia="宋体" w:hint="eastAsia"/>
          <w:sz w:val="24"/>
          <w:lang w:eastAsia="zh-CN"/>
        </w:rPr>
        <w:t>你去看望邻居</w:t>
      </w:r>
      <w:r>
        <w:rPr>
          <w:spacing w:val="-3"/>
          <w:sz w:val="24"/>
          <w:lang w:eastAsia="zh-CN"/>
        </w:rPr>
        <w:t>,</w:t>
      </w:r>
      <w:r>
        <w:rPr>
          <w:rFonts w:ascii="宋体" w:eastAsia="宋体" w:hint="eastAsia"/>
          <w:sz w:val="24"/>
          <w:lang w:eastAsia="zh-CN"/>
        </w:rPr>
        <w:t>看到他们躺在上帝的手下</w:t>
      </w:r>
      <w:r>
        <w:rPr>
          <w:sz w:val="24"/>
          <w:lang w:eastAsia="zh-CN"/>
        </w:rPr>
        <w:t>,</w:t>
      </w:r>
      <w:r>
        <w:rPr>
          <w:rFonts w:ascii="宋体" w:eastAsia="宋体" w:hint="eastAsia"/>
          <w:sz w:val="24"/>
          <w:lang w:eastAsia="zh-CN"/>
        </w:rPr>
        <w:t>身体遭受巨大的痛苦和折磨</w:t>
      </w:r>
      <w:r>
        <w:rPr>
          <w:sz w:val="24"/>
          <w:lang w:eastAsia="zh-CN"/>
        </w:rPr>
        <w:t>,</w:t>
      </w:r>
      <w:r>
        <w:rPr>
          <w:rFonts w:ascii="宋体" w:eastAsia="宋体" w:hint="eastAsia"/>
          <w:sz w:val="24"/>
          <w:lang w:eastAsia="zh-CN"/>
        </w:rPr>
        <w:t>痛苦地哭喊</w:t>
      </w:r>
      <w:r>
        <w:rPr>
          <w:sz w:val="24"/>
          <w:lang w:eastAsia="zh-CN"/>
        </w:rPr>
        <w:t>,</w:t>
      </w:r>
      <w:r>
        <w:rPr>
          <w:rFonts w:ascii="宋体" w:eastAsia="宋体" w:hint="eastAsia"/>
          <w:sz w:val="24"/>
          <w:lang w:eastAsia="zh-CN"/>
        </w:rPr>
        <w:t>这让你的心流血</w:t>
      </w:r>
      <w:r>
        <w:rPr>
          <w:sz w:val="24"/>
          <w:lang w:eastAsia="zh-CN"/>
        </w:rPr>
        <w:t>,</w:t>
      </w:r>
      <w:r>
        <w:rPr>
          <w:rFonts w:ascii="宋体" w:eastAsia="宋体" w:hint="eastAsia"/>
          <w:sz w:val="24"/>
          <w:lang w:eastAsia="zh-CN"/>
        </w:rPr>
        <w:t>让你流泪</w:t>
      </w:r>
      <w:r>
        <w:rPr>
          <w:spacing w:val="-1"/>
          <w:sz w:val="24"/>
          <w:lang w:eastAsia="zh-CN"/>
        </w:rPr>
        <w:t>;</w:t>
      </w:r>
      <w:r>
        <w:rPr>
          <w:rFonts w:ascii="宋体" w:eastAsia="宋体" w:hint="eastAsia"/>
          <w:sz w:val="24"/>
          <w:lang w:eastAsia="zh-CN"/>
        </w:rPr>
        <w:t>你说</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这个男人或女人所处的悲惨境况</w:t>
      </w:r>
      <w:r>
        <w:rPr>
          <w:spacing w:val="-1"/>
          <w:sz w:val="24"/>
          <w:lang w:eastAsia="zh-CN"/>
        </w:rPr>
        <w:t>;</w:t>
      </w:r>
      <w:r>
        <w:rPr>
          <w:rFonts w:ascii="宋体" w:eastAsia="宋体" w:hint="eastAsia"/>
          <w:spacing w:val="-4"/>
          <w:sz w:val="24"/>
          <w:lang w:eastAsia="zh-CN"/>
        </w:rPr>
        <w:t>你因为他们遭受如此巨大的痛苦而怜悯他们。 但现在你旁边还有一个邻居</w:t>
      </w:r>
      <w:r>
        <w:rPr>
          <w:spacing w:val="-4"/>
          <w:sz w:val="24"/>
          <w:lang w:eastAsia="zh-CN"/>
        </w:rPr>
        <w:t>,</w:t>
      </w:r>
      <w:r>
        <w:rPr>
          <w:rFonts w:ascii="宋体" w:eastAsia="宋体" w:hint="eastAsia"/>
          <w:spacing w:val="-4"/>
          <w:sz w:val="24"/>
          <w:lang w:eastAsia="zh-CN"/>
        </w:rPr>
        <w:t>你听到他在咒骂</w:t>
      </w:r>
      <w:r>
        <w:rPr>
          <w:spacing w:val="2"/>
          <w:sz w:val="24"/>
          <w:lang w:eastAsia="zh-CN"/>
        </w:rPr>
        <w:t>,</w:t>
      </w:r>
      <w:r>
        <w:rPr>
          <w:rFonts w:ascii="宋体" w:eastAsia="宋体" w:hint="eastAsia"/>
          <w:sz w:val="24"/>
          <w:lang w:eastAsia="zh-CN"/>
        </w:rPr>
        <w:t>当然</w:t>
      </w:r>
      <w:r>
        <w:rPr>
          <w:spacing w:val="-3"/>
          <w:sz w:val="24"/>
          <w:lang w:eastAsia="zh-CN"/>
        </w:rPr>
        <w:t>,</w:t>
      </w:r>
      <w:r>
        <w:rPr>
          <w:rFonts w:ascii="宋体" w:eastAsia="宋体" w:hint="eastAsia"/>
          <w:sz w:val="24"/>
          <w:lang w:eastAsia="zh-CN"/>
        </w:rPr>
        <w:t>虽然你怜悯在苦难中的另一个邻居</w:t>
      </w:r>
      <w:r>
        <w:rPr>
          <w:spacing w:val="-3"/>
          <w:sz w:val="24"/>
          <w:lang w:eastAsia="zh-CN"/>
        </w:rPr>
        <w:t>,</w:t>
      </w:r>
      <w:r>
        <w:rPr>
          <w:rFonts w:ascii="宋体" w:eastAsia="宋体" w:hint="eastAsia"/>
          <w:sz w:val="24"/>
          <w:lang w:eastAsia="zh-CN"/>
        </w:rPr>
        <w:t>但听到他咒骂比听到另一个人在任何男人或女人所经历过的最严重的折磨中哀嚎更令人同情。当我们听到他们在折磨中时</w:t>
      </w:r>
      <w:r>
        <w:rPr>
          <w:spacing w:val="-3"/>
          <w:sz w:val="24"/>
          <w:lang w:eastAsia="zh-CN"/>
        </w:rPr>
        <w:t>,</w:t>
      </w:r>
      <w:r>
        <w:rPr>
          <w:rFonts w:ascii="宋体" w:eastAsia="宋体" w:hint="eastAsia"/>
          <w:sz w:val="24"/>
          <w:lang w:eastAsia="zh-CN"/>
        </w:rPr>
        <w:t>我们的心在流血</w:t>
      </w:r>
      <w:r>
        <w:rPr>
          <w:sz w:val="24"/>
          <w:lang w:eastAsia="zh-CN"/>
        </w:rPr>
        <w:t>,</w:t>
      </w:r>
      <w:r>
        <w:rPr>
          <w:rFonts w:ascii="宋体" w:eastAsia="宋体" w:hint="eastAsia"/>
          <w:sz w:val="24"/>
          <w:lang w:eastAsia="zh-CN"/>
        </w:rPr>
        <w:t>却没有被他们的罪影响</w:t>
      </w:r>
      <w:r>
        <w:rPr>
          <w:sz w:val="24"/>
          <w:lang w:eastAsia="zh-CN"/>
        </w:rPr>
        <w:t>,</w:t>
      </w:r>
      <w:r>
        <w:rPr>
          <w:rFonts w:ascii="宋体" w:eastAsia="宋体" w:hint="eastAsia"/>
          <w:sz w:val="24"/>
          <w:lang w:eastAsia="zh-CN"/>
        </w:rPr>
        <w:t>这表明我们不知道罪的</w:t>
      </w:r>
      <w:r>
        <w:rPr>
          <w:rFonts w:ascii="宋体" w:eastAsia="宋体" w:hint="eastAsia"/>
          <w:spacing w:val="-12"/>
          <w:sz w:val="24"/>
          <w:lang w:eastAsia="zh-CN"/>
        </w:rPr>
        <w:t>邪恶。 此外</w:t>
      </w:r>
      <w:r>
        <w:rPr>
          <w:sz w:val="24"/>
          <w:lang w:eastAsia="zh-CN"/>
        </w:rPr>
        <w:t>,</w:t>
      </w:r>
      <w:r>
        <w:rPr>
          <w:rFonts w:ascii="宋体" w:eastAsia="宋体" w:hint="eastAsia"/>
          <w:sz w:val="24"/>
          <w:lang w:eastAsia="zh-CN"/>
        </w:rPr>
        <w:t>如果你听到一个人在良心的痛苦中哭喊</w:t>
      </w:r>
      <w:r>
        <w:rPr>
          <w:spacing w:val="2"/>
          <w:sz w:val="24"/>
          <w:lang w:eastAsia="zh-CN"/>
        </w:rPr>
        <w:t>,</w:t>
      </w:r>
      <w:r>
        <w:rPr>
          <w:rFonts w:ascii="宋体" w:eastAsia="宋体" w:hint="eastAsia"/>
          <w:sz w:val="24"/>
          <w:lang w:eastAsia="zh-CN"/>
        </w:rPr>
        <w:t>我完了</w:t>
      </w:r>
      <w:r>
        <w:rPr>
          <w:spacing w:val="-3"/>
          <w:sz w:val="24"/>
          <w:lang w:eastAsia="zh-CN"/>
        </w:rPr>
        <w:t>,</w:t>
      </w:r>
      <w:r>
        <w:rPr>
          <w:rFonts w:ascii="宋体" w:eastAsia="宋体" w:hint="eastAsia"/>
          <w:spacing w:val="-1"/>
          <w:sz w:val="24"/>
          <w:lang w:eastAsia="zh-CN"/>
        </w:rPr>
        <w:t>我被诅咒了</w:t>
      </w:r>
      <w:r>
        <w:rPr>
          <w:sz w:val="24"/>
          <w:lang w:eastAsia="zh-CN"/>
        </w:rPr>
        <w:t>,</w:t>
      </w:r>
      <w:r>
        <w:rPr>
          <w:rFonts w:ascii="宋体" w:eastAsia="宋体" w:hint="eastAsia"/>
          <w:sz w:val="24"/>
          <w:lang w:eastAsia="zh-CN"/>
        </w:rPr>
        <w:t>我被诅咒了</w:t>
      </w:r>
      <w:r>
        <w:rPr>
          <w:spacing w:val="-1"/>
          <w:sz w:val="24"/>
          <w:lang w:eastAsia="zh-CN"/>
        </w:rPr>
        <w:t>;</w:t>
      </w:r>
      <w:r>
        <w:rPr>
          <w:rFonts w:ascii="宋体" w:eastAsia="宋体" w:hint="eastAsia"/>
          <w:sz w:val="24"/>
          <w:lang w:eastAsia="zh-CN"/>
        </w:rPr>
        <w:t>在他良心的痛苦中如此哭喊</w:t>
      </w:r>
      <w:r>
        <w:rPr>
          <w:sz w:val="24"/>
          <w:lang w:eastAsia="zh-CN"/>
        </w:rPr>
        <w:t>,</w:t>
      </w:r>
      <w:r>
        <w:rPr>
          <w:rFonts w:ascii="宋体" w:eastAsia="宋体" w:hint="eastAsia"/>
          <w:sz w:val="24"/>
          <w:lang w:eastAsia="zh-CN"/>
        </w:rPr>
        <w:t>关于地狱和魔鬼</w:t>
      </w:r>
      <w:r>
        <w:rPr>
          <w:sz w:val="24"/>
          <w:lang w:eastAsia="zh-CN"/>
        </w:rPr>
        <w:t>,</w:t>
      </w:r>
      <w:r>
        <w:rPr>
          <w:rFonts w:ascii="宋体" w:eastAsia="宋体" w:hint="eastAsia"/>
          <w:spacing w:val="-5"/>
          <w:sz w:val="24"/>
          <w:lang w:eastAsia="zh-CN"/>
        </w:rPr>
        <w:t>你会怜悯地看待这样的人。 现在我要说</w:t>
      </w:r>
      <w:r>
        <w:rPr>
          <w:spacing w:val="-3"/>
          <w:sz w:val="24"/>
          <w:lang w:eastAsia="zh-CN"/>
        </w:rPr>
        <w:t>,</w:t>
      </w:r>
      <w:r>
        <w:rPr>
          <w:rFonts w:ascii="宋体" w:eastAsia="宋体" w:hint="eastAsia"/>
          <w:sz w:val="24"/>
          <w:lang w:eastAsia="zh-CN"/>
        </w:rPr>
        <w:t>那些因自己的罪而陷入良心最大痛苦的人</w:t>
      </w:r>
      <w:r>
        <w:rPr>
          <w:sz w:val="24"/>
          <w:lang w:eastAsia="zh-CN"/>
        </w:rPr>
        <w:t>,</w:t>
      </w:r>
      <w:r>
        <w:rPr>
          <w:rFonts w:ascii="宋体" w:eastAsia="宋体" w:hint="eastAsia"/>
          <w:sz w:val="24"/>
          <w:lang w:eastAsia="zh-CN"/>
        </w:rPr>
        <w:t>比那些最自负、最夸耀自己罪恶的人处境更好。你看到一个邻居</w:t>
      </w:r>
      <w:r>
        <w:rPr>
          <w:spacing w:val="-3"/>
          <w:sz w:val="24"/>
          <w:lang w:eastAsia="zh-CN"/>
        </w:rPr>
        <w:t>,</w:t>
      </w:r>
      <w:r>
        <w:rPr>
          <w:rFonts w:ascii="宋体" w:eastAsia="宋体" w:hint="eastAsia"/>
          <w:sz w:val="24"/>
          <w:lang w:eastAsia="zh-CN"/>
        </w:rPr>
        <w:t>或家人</w:t>
      </w:r>
      <w:r>
        <w:rPr>
          <w:sz w:val="24"/>
          <w:lang w:eastAsia="zh-CN"/>
        </w:rPr>
        <w:t>,</w:t>
      </w:r>
      <w:r>
        <w:rPr>
          <w:rFonts w:ascii="宋体" w:eastAsia="宋体" w:hint="eastAsia"/>
          <w:sz w:val="24"/>
          <w:lang w:eastAsia="zh-CN"/>
        </w:rPr>
        <w:t>或朋友</w:t>
      </w:r>
      <w:r>
        <w:rPr>
          <w:sz w:val="24"/>
          <w:lang w:eastAsia="zh-CN"/>
        </w:rPr>
        <w:t>,</w:t>
      </w:r>
      <w:r>
        <w:rPr>
          <w:rFonts w:ascii="宋体" w:eastAsia="宋体" w:hint="eastAsia"/>
          <w:sz w:val="24"/>
          <w:lang w:eastAsia="zh-CN"/>
        </w:rPr>
        <w:t>当他因任何罪被责备或斥责时</w:t>
      </w:r>
      <w:r>
        <w:rPr>
          <w:sz w:val="24"/>
          <w:lang w:eastAsia="zh-CN"/>
        </w:rPr>
        <w:t>,</w:t>
      </w:r>
      <w:r>
        <w:rPr>
          <w:rFonts w:ascii="宋体" w:eastAsia="宋体" w:hint="eastAsia"/>
          <w:sz w:val="24"/>
          <w:lang w:eastAsia="zh-CN"/>
        </w:rPr>
        <w:t>他对罪漠不关心</w:t>
      </w:r>
      <w:r>
        <w:rPr>
          <w:sz w:val="24"/>
          <w:lang w:eastAsia="zh-CN"/>
        </w:rPr>
        <w:t>,</w:t>
      </w:r>
      <w:r>
        <w:rPr>
          <w:rFonts w:ascii="宋体" w:eastAsia="宋体" w:hint="eastAsia"/>
          <w:sz w:val="24"/>
          <w:lang w:eastAsia="zh-CN"/>
        </w:rPr>
        <w:t>在罪中变得刚硬</w:t>
      </w:r>
      <w:r>
        <w:rPr>
          <w:spacing w:val="-1"/>
          <w:sz w:val="24"/>
          <w:lang w:eastAsia="zh-CN"/>
        </w:rPr>
        <w:t>;</w:t>
      </w:r>
      <w:r>
        <w:rPr>
          <w:rFonts w:ascii="宋体" w:eastAsia="宋体" w:hint="eastAsia"/>
          <w:sz w:val="24"/>
          <w:lang w:eastAsia="zh-CN"/>
        </w:rPr>
        <w:t>我说</w:t>
      </w:r>
      <w:r>
        <w:rPr>
          <w:sz w:val="24"/>
          <w:lang w:eastAsia="zh-CN"/>
        </w:rPr>
        <w:t>,</w:t>
      </w:r>
      <w:r>
        <w:rPr>
          <w:rFonts w:ascii="宋体" w:eastAsia="宋体" w:hint="eastAsia"/>
          <w:sz w:val="24"/>
          <w:lang w:eastAsia="zh-CN"/>
        </w:rPr>
        <w:t>这个男人或女人</w:t>
      </w:r>
      <w:r>
        <w:rPr>
          <w:sz w:val="24"/>
          <w:lang w:eastAsia="zh-CN"/>
        </w:rPr>
        <w:t>,</w:t>
      </w:r>
      <w:r>
        <w:rPr>
          <w:rFonts w:ascii="宋体" w:eastAsia="宋体" w:hint="eastAsia"/>
          <w:sz w:val="24"/>
          <w:lang w:eastAsia="zh-CN"/>
        </w:rPr>
        <w:t>仆人或孩子</w:t>
      </w:r>
      <w:r>
        <w:rPr>
          <w:sz w:val="24"/>
          <w:lang w:eastAsia="zh-CN"/>
        </w:rPr>
        <w:t>,</w:t>
      </w:r>
      <w:r>
        <w:rPr>
          <w:rFonts w:ascii="宋体" w:eastAsia="宋体" w:hint="eastAsia"/>
          <w:sz w:val="24"/>
          <w:lang w:eastAsia="zh-CN"/>
        </w:rPr>
        <w:t>比你看到另一个人陷入最大的恐惧、痛苦和良心困扰、最痛苦地哭喊罪恶还要糟糕</w:t>
      </w:r>
      <w:r>
        <w:rPr>
          <w:spacing w:val="-3"/>
          <w:sz w:val="24"/>
          <w:lang w:eastAsia="zh-CN"/>
        </w:rPr>
        <w:t>,</w:t>
      </w:r>
      <w:r>
        <w:rPr>
          <w:rFonts w:ascii="宋体" w:eastAsia="宋体" w:hint="eastAsia"/>
          <w:sz w:val="24"/>
          <w:lang w:eastAsia="zh-CN"/>
        </w:rPr>
        <w:t>是一个更可悲的对象</w:t>
      </w:r>
      <w:r>
        <w:rPr>
          <w:spacing w:val="1"/>
          <w:sz w:val="24"/>
          <w:lang w:eastAsia="zh-CN"/>
        </w:rPr>
        <w:t>:</w:t>
      </w:r>
      <w:r>
        <w:rPr>
          <w:rFonts w:ascii="宋体" w:eastAsia="宋体" w:hint="eastAsia"/>
          <w:sz w:val="24"/>
          <w:lang w:eastAsia="zh-CN"/>
        </w:rPr>
        <w:t>因为这个因罪而在良心痛苦中哭喊的男人或女人有更大的希望</w:t>
      </w:r>
      <w:r>
        <w:rPr>
          <w:spacing w:val="-3"/>
          <w:sz w:val="24"/>
          <w:lang w:eastAsia="zh-CN"/>
        </w:rPr>
        <w:t>,</w:t>
      </w:r>
      <w:r>
        <w:rPr>
          <w:rFonts w:ascii="宋体" w:eastAsia="宋体" w:hint="eastAsia"/>
          <w:sz w:val="24"/>
          <w:lang w:eastAsia="zh-CN"/>
        </w:rPr>
        <w:t>他可能会得救</w:t>
      </w:r>
      <w:r>
        <w:rPr>
          <w:sz w:val="24"/>
          <w:lang w:eastAsia="zh-CN"/>
        </w:rPr>
        <w:t>,</w:t>
      </w:r>
      <w:r>
        <w:rPr>
          <w:rFonts w:ascii="宋体" w:eastAsia="宋体" w:hint="eastAsia"/>
          <w:sz w:val="24"/>
          <w:lang w:eastAsia="zh-CN"/>
        </w:rPr>
        <w:t>不会因罪而永远毁灭</w:t>
      </w:r>
      <w:r>
        <w:rPr>
          <w:sz w:val="24"/>
          <w:lang w:eastAsia="zh-CN"/>
        </w:rPr>
        <w:t>,</w:t>
      </w:r>
      <w:r>
        <w:rPr>
          <w:rFonts w:ascii="宋体" w:eastAsia="宋体" w:hint="eastAsia"/>
          <w:sz w:val="24"/>
          <w:lang w:eastAsia="zh-CN"/>
        </w:rPr>
        <w:t>有更大的希望</w:t>
      </w:r>
      <w:r>
        <w:rPr>
          <w:spacing w:val="-1"/>
          <w:sz w:val="24"/>
          <w:lang w:eastAsia="zh-CN"/>
        </w:rPr>
        <w:t>;</w:t>
      </w:r>
      <w:r>
        <w:rPr>
          <w:rFonts w:ascii="宋体" w:eastAsia="宋体" w:hint="eastAsia"/>
          <w:sz w:val="24"/>
          <w:lang w:eastAsia="zh-CN"/>
        </w:rPr>
        <w:t>因此要学会分辨谁更值得怜悯</w:t>
      </w:r>
      <w:r>
        <w:rPr>
          <w:spacing w:val="-1"/>
          <w:sz w:val="24"/>
          <w:lang w:eastAsia="zh-CN"/>
        </w:rPr>
        <w:t>;</w:t>
      </w:r>
      <w:r>
        <w:rPr>
          <w:rFonts w:ascii="宋体" w:eastAsia="宋体" w:hint="eastAsia"/>
          <w:spacing w:val="-3"/>
          <w:sz w:val="24"/>
          <w:lang w:eastAsia="zh-CN"/>
        </w:rPr>
        <w:t>因为罪比任何苦难都更违背我们自己的利益。 用途</w:t>
      </w:r>
      <w:r>
        <w:rPr>
          <w:spacing w:val="-1"/>
          <w:sz w:val="24"/>
          <w:lang w:eastAsia="zh-CN"/>
        </w:rPr>
        <w:t>3</w:t>
      </w:r>
      <w:r>
        <w:rPr>
          <w:spacing w:val="1"/>
          <w:sz w:val="24"/>
          <w:lang w:eastAsia="zh-CN"/>
        </w:rPr>
        <w:t>:</w:t>
      </w:r>
      <w:r>
        <w:rPr>
          <w:rFonts w:ascii="宋体" w:eastAsia="宋体" w:hint="eastAsia"/>
          <w:sz w:val="24"/>
          <w:lang w:eastAsia="zh-CN"/>
        </w:rPr>
        <w:t>如果罪如此违背我们自己</w:t>
      </w:r>
      <w:r>
        <w:rPr>
          <w:spacing w:val="-3"/>
          <w:sz w:val="24"/>
          <w:lang w:eastAsia="zh-CN"/>
        </w:rPr>
        <w:t>,</w:t>
      </w:r>
      <w:r>
        <w:rPr>
          <w:rFonts w:ascii="宋体" w:eastAsia="宋体" w:hint="eastAsia"/>
          <w:sz w:val="24"/>
          <w:lang w:eastAsia="zh-CN"/>
        </w:rPr>
        <w:t>那么要学会严厉对待罪</w:t>
      </w:r>
      <w:r>
        <w:rPr>
          <w:spacing w:val="1"/>
          <w:sz w:val="24"/>
          <w:lang w:eastAsia="zh-CN"/>
        </w:rPr>
        <w:t>:</w:t>
      </w:r>
      <w:r>
        <w:rPr>
          <w:rFonts w:ascii="宋体" w:eastAsia="宋体" w:hint="eastAsia"/>
          <w:sz w:val="24"/>
          <w:lang w:eastAsia="zh-CN"/>
        </w:rPr>
        <w:t>因为这样推论</w:t>
      </w:r>
      <w:r>
        <w:rPr>
          <w:sz w:val="24"/>
          <w:lang w:eastAsia="zh-CN"/>
        </w:rPr>
        <w:t>,</w:t>
      </w:r>
      <w:r>
        <w:rPr>
          <w:rFonts w:ascii="宋体" w:eastAsia="宋体" w:hint="eastAsia"/>
          <w:sz w:val="24"/>
          <w:lang w:eastAsia="zh-CN"/>
        </w:rPr>
        <w:t>我们认为是我们自己的敌人的东西</w:t>
      </w:r>
      <w:r>
        <w:rPr>
          <w:spacing w:val="-3"/>
          <w:sz w:val="24"/>
          <w:lang w:eastAsia="zh-CN"/>
        </w:rPr>
        <w:t>,</w:t>
      </w:r>
      <w:r>
        <w:rPr>
          <w:rFonts w:ascii="宋体" w:eastAsia="宋体" w:hint="eastAsia"/>
          <w:sz w:val="24"/>
          <w:lang w:eastAsia="zh-CN"/>
        </w:rPr>
        <w:t>我们愿意严厉对待它</w:t>
      </w:r>
      <w:r>
        <w:rPr>
          <w:spacing w:val="1"/>
          <w:sz w:val="24"/>
          <w:lang w:eastAsia="zh-CN"/>
        </w:rPr>
        <w:t>:</w:t>
      </w:r>
      <w:r>
        <w:rPr>
          <w:rFonts w:ascii="宋体" w:eastAsia="宋体" w:hint="eastAsia"/>
          <w:sz w:val="24"/>
          <w:lang w:eastAsia="zh-CN"/>
        </w:rPr>
        <w:t>现在</w:t>
      </w:r>
      <w:r>
        <w:rPr>
          <w:sz w:val="24"/>
          <w:lang w:eastAsia="zh-CN"/>
        </w:rPr>
        <w:t>,</w:t>
      </w:r>
      <w:r>
        <w:rPr>
          <w:rFonts w:ascii="宋体" w:eastAsia="宋体" w:hint="eastAsia"/>
          <w:spacing w:val="-4"/>
          <w:sz w:val="24"/>
          <w:lang w:eastAsia="zh-CN"/>
        </w:rPr>
        <w:t>没有什么比罪更违背我们的利益了。 如果你认为有人伤害了你</w:t>
      </w:r>
      <w:r>
        <w:rPr>
          <w:spacing w:val="-3"/>
          <w:sz w:val="24"/>
          <w:lang w:eastAsia="zh-CN"/>
        </w:rPr>
        <w:t>,</w:t>
      </w:r>
      <w:r>
        <w:rPr>
          <w:rFonts w:ascii="宋体" w:eastAsia="宋体" w:hint="eastAsia"/>
          <w:sz w:val="24"/>
          <w:lang w:eastAsia="zh-CN"/>
        </w:rPr>
        <w:t>或打算伤害你</w:t>
      </w:r>
      <w:r>
        <w:rPr>
          <w:sz w:val="24"/>
          <w:lang w:eastAsia="zh-CN"/>
        </w:rPr>
        <w:t>,</w:t>
      </w:r>
      <w:r>
        <w:rPr>
          <w:rFonts w:ascii="宋体" w:eastAsia="宋体" w:hint="eastAsia"/>
          <w:sz w:val="24"/>
          <w:lang w:eastAsia="zh-CN"/>
        </w:rPr>
        <w:t>你认为你可以尽情地放纵自己</w:t>
      </w:r>
      <w:r>
        <w:rPr>
          <w:sz w:val="24"/>
          <w:lang w:eastAsia="zh-CN"/>
        </w:rPr>
        <w:t>,</w:t>
      </w:r>
      <w:r>
        <w:rPr>
          <w:rFonts w:ascii="宋体" w:eastAsia="宋体" w:hint="eastAsia"/>
          <w:sz w:val="24"/>
          <w:lang w:eastAsia="zh-CN"/>
        </w:rPr>
        <w:t>尽可能地报复</w:t>
      </w:r>
      <w:r>
        <w:rPr>
          <w:spacing w:val="1"/>
          <w:sz w:val="24"/>
          <w:lang w:eastAsia="zh-CN"/>
        </w:rPr>
        <w:t>;</w:t>
      </w:r>
      <w:r>
        <w:rPr>
          <w:rFonts w:ascii="宋体" w:eastAsia="宋体" w:hint="eastAsia"/>
          <w:sz w:val="24"/>
          <w:lang w:eastAsia="zh-CN"/>
        </w:rPr>
        <w:t>但这是有罪的</w:t>
      </w:r>
      <w:r>
        <w:rPr>
          <w:spacing w:val="-3"/>
          <w:sz w:val="24"/>
          <w:lang w:eastAsia="zh-CN"/>
        </w:rPr>
        <w:t>,</w:t>
      </w:r>
      <w:r>
        <w:rPr>
          <w:rFonts w:ascii="宋体" w:eastAsia="宋体" w:hint="eastAsia"/>
          <w:sz w:val="24"/>
          <w:lang w:eastAsia="zh-CN"/>
        </w:rPr>
        <w:t>是你内心的混乱导致你这样做</w:t>
      </w:r>
      <w:r>
        <w:rPr>
          <w:spacing w:val="-1"/>
          <w:sz w:val="24"/>
          <w:lang w:eastAsia="zh-CN"/>
        </w:rPr>
        <w:t>:</w:t>
      </w:r>
      <w:r>
        <w:rPr>
          <w:rFonts w:ascii="宋体" w:eastAsia="宋体" w:hint="eastAsia"/>
          <w:sz w:val="24"/>
          <w:lang w:eastAsia="zh-CN"/>
        </w:rPr>
        <w:t>但你们这些内心充满复仇的男女</w:t>
      </w:r>
      <w:r>
        <w:rPr>
          <w:sz w:val="24"/>
          <w:lang w:eastAsia="zh-CN"/>
        </w:rPr>
        <w:t>,</w:t>
      </w:r>
      <w:r>
        <w:rPr>
          <w:rFonts w:ascii="宋体" w:eastAsia="宋体" w:hint="eastAsia"/>
          <w:sz w:val="24"/>
          <w:lang w:eastAsia="zh-CN"/>
        </w:rPr>
        <w:t>因为你们认为别人伤害了你们</w:t>
      </w:r>
      <w:r>
        <w:rPr>
          <w:sz w:val="24"/>
          <w:lang w:eastAsia="zh-CN"/>
        </w:rPr>
        <w:t>;</w:t>
      </w:r>
      <w:r>
        <w:rPr>
          <w:rFonts w:ascii="宋体" w:eastAsia="宋体" w:hint="eastAsia"/>
          <w:sz w:val="24"/>
          <w:lang w:eastAsia="zh-CN"/>
        </w:rPr>
        <w:t>这里有一个对象</w:t>
      </w:r>
      <w:r>
        <w:rPr>
          <w:spacing w:val="-3"/>
          <w:sz w:val="24"/>
          <w:lang w:eastAsia="zh-CN"/>
        </w:rPr>
        <w:t>,</w:t>
      </w:r>
      <w:r>
        <w:rPr>
          <w:rFonts w:ascii="宋体" w:eastAsia="宋体" w:hint="eastAsia"/>
          <w:sz w:val="24"/>
          <w:lang w:eastAsia="zh-CN"/>
        </w:rPr>
        <w:t>上帝允许你们尽情地报复</w:t>
      </w:r>
      <w:r>
        <w:rPr>
          <w:spacing w:val="1"/>
          <w:sz w:val="24"/>
          <w:lang w:eastAsia="zh-CN"/>
        </w:rPr>
        <w:t>;</w:t>
      </w:r>
      <w:r>
        <w:rPr>
          <w:rFonts w:ascii="宋体" w:eastAsia="宋体" w:hint="eastAsia"/>
          <w:sz w:val="24"/>
          <w:lang w:eastAsia="zh-CN"/>
        </w:rPr>
        <w:t>别人伤害你们</w:t>
      </w:r>
      <w:r>
        <w:rPr>
          <w:sz w:val="24"/>
          <w:lang w:eastAsia="zh-CN"/>
        </w:rPr>
        <w:t>,</w:t>
      </w:r>
      <w:r>
        <w:rPr>
          <w:rFonts w:ascii="宋体" w:eastAsia="宋体" w:hint="eastAsia"/>
          <w:sz w:val="24"/>
          <w:lang w:eastAsia="zh-CN"/>
        </w:rPr>
        <w:t>所以你们认为可以放纵复仇</w:t>
      </w:r>
      <w:r>
        <w:rPr>
          <w:sz w:val="24"/>
          <w:lang w:eastAsia="zh-CN"/>
        </w:rPr>
        <w:t>,</w:t>
      </w:r>
      <w:r>
        <w:rPr>
          <w:rFonts w:ascii="宋体" w:eastAsia="宋体" w:hint="eastAsia"/>
          <w:sz w:val="24"/>
          <w:lang w:eastAsia="zh-CN"/>
        </w:rPr>
        <w:t>那是你们的邪恶</w:t>
      </w:r>
      <w:r>
        <w:rPr>
          <w:spacing w:val="-3"/>
          <w:sz w:val="24"/>
          <w:lang w:eastAsia="zh-CN"/>
        </w:rPr>
        <w:t>,</w:t>
      </w:r>
      <w:r>
        <w:rPr>
          <w:rFonts w:ascii="宋体" w:eastAsia="宋体" w:hint="eastAsia"/>
          <w:sz w:val="24"/>
          <w:lang w:eastAsia="zh-CN"/>
        </w:rPr>
        <w:t>因为复仇属于上帝</w:t>
      </w:r>
      <w:r>
        <w:rPr>
          <w:spacing w:val="1"/>
          <w:sz w:val="24"/>
          <w:lang w:eastAsia="zh-CN"/>
        </w:rPr>
        <w:t>;</w:t>
      </w:r>
      <w:r>
        <w:rPr>
          <w:rFonts w:ascii="宋体" w:eastAsia="宋体" w:hint="eastAsia"/>
          <w:sz w:val="24"/>
          <w:lang w:eastAsia="zh-CN"/>
        </w:rPr>
        <w:t>但罪对你们的伤害比任何人都大</w:t>
      </w:r>
      <w:r>
        <w:rPr>
          <w:sz w:val="24"/>
          <w:lang w:eastAsia="zh-CN"/>
        </w:rPr>
        <w:t>,</w:t>
      </w:r>
      <w:r>
        <w:rPr>
          <w:rFonts w:ascii="宋体" w:eastAsia="宋体" w:hint="eastAsia"/>
          <w:sz w:val="24"/>
          <w:lang w:eastAsia="zh-CN"/>
        </w:rPr>
        <w:t>在这一点上</w:t>
      </w:r>
      <w:r>
        <w:rPr>
          <w:sz w:val="24"/>
          <w:lang w:eastAsia="zh-CN"/>
        </w:rPr>
        <w:t>,</w:t>
      </w:r>
      <w:r>
        <w:rPr>
          <w:rFonts w:ascii="宋体" w:eastAsia="宋体" w:hint="eastAsia"/>
          <w:spacing w:val="-5"/>
          <w:sz w:val="24"/>
          <w:lang w:eastAsia="zh-CN"/>
        </w:rPr>
        <w:t>上帝允许你们在罪上报复自己。 尽你所能地报复自己</w:t>
      </w:r>
      <w:r>
        <w:rPr>
          <w:spacing w:val="1"/>
          <w:sz w:val="24"/>
          <w:lang w:eastAsia="zh-CN"/>
        </w:rPr>
        <w:t>;</w:t>
      </w:r>
      <w:r>
        <w:rPr>
          <w:rFonts w:ascii="宋体" w:eastAsia="宋体" w:hint="eastAsia"/>
          <w:sz w:val="24"/>
          <w:lang w:eastAsia="zh-CN"/>
        </w:rPr>
        <w:t>把它看作最有害的。有些人心怀恶意和报复</w:t>
      </w:r>
      <w:r>
        <w:rPr>
          <w:sz w:val="24"/>
          <w:lang w:eastAsia="zh-CN"/>
        </w:rPr>
        <w:t>,</w:t>
      </w:r>
      <w:r>
        <w:rPr>
          <w:rFonts w:ascii="宋体" w:eastAsia="宋体" w:hint="eastAsia"/>
          <w:sz w:val="24"/>
          <w:lang w:eastAsia="zh-CN"/>
        </w:rPr>
        <w:t>报复心和恶意在他们心中闷烧</w:t>
      </w:r>
      <w:r>
        <w:rPr>
          <w:spacing w:val="-3"/>
          <w:sz w:val="24"/>
          <w:lang w:eastAsia="zh-CN"/>
        </w:rPr>
        <w:t>,</w:t>
      </w:r>
      <w:r>
        <w:rPr>
          <w:rFonts w:ascii="宋体" w:eastAsia="宋体" w:hint="eastAsia"/>
          <w:sz w:val="24"/>
          <w:lang w:eastAsia="zh-CN"/>
        </w:rPr>
        <w:t>因为他们不能像他们想要的那样尽情地发泄在对象身上。现在这里有一个对象</w:t>
      </w:r>
      <w:r>
        <w:rPr>
          <w:spacing w:val="-3"/>
          <w:sz w:val="24"/>
          <w:lang w:eastAsia="zh-CN"/>
        </w:rPr>
        <w:t>,</w:t>
      </w:r>
      <w:r>
        <w:rPr>
          <w:rFonts w:ascii="宋体" w:eastAsia="宋体" w:hint="eastAsia"/>
          <w:sz w:val="24"/>
          <w:lang w:eastAsia="zh-CN"/>
        </w:rPr>
        <w:t>你可以尽可能地发泄</w:t>
      </w:r>
      <w:r>
        <w:rPr>
          <w:sz w:val="24"/>
          <w:lang w:eastAsia="zh-CN"/>
        </w:rPr>
        <w:t>,</w:t>
      </w:r>
      <w:r>
        <w:rPr>
          <w:rFonts w:ascii="宋体" w:eastAsia="宋体" w:hint="eastAsia"/>
          <w:sz w:val="24"/>
          <w:lang w:eastAsia="zh-CN"/>
        </w:rPr>
        <w:t>报复自己</w:t>
      </w:r>
      <w:r>
        <w:rPr>
          <w:sz w:val="24"/>
          <w:lang w:eastAsia="zh-CN"/>
        </w:rPr>
        <w:t>,</w:t>
      </w:r>
      <w:r>
        <w:rPr>
          <w:rFonts w:ascii="宋体" w:eastAsia="宋体" w:hint="eastAsia"/>
          <w:sz w:val="24"/>
          <w:lang w:eastAsia="zh-CN"/>
        </w:rPr>
        <w:t>寻求罪的毁灭和灭亡</w:t>
      </w:r>
      <w:r>
        <w:rPr>
          <w:spacing w:val="1"/>
          <w:sz w:val="24"/>
          <w:lang w:eastAsia="zh-CN"/>
        </w:rPr>
        <w:t>;</w:t>
      </w:r>
      <w:r>
        <w:rPr>
          <w:rFonts w:ascii="宋体" w:eastAsia="宋体" w:hint="eastAsia"/>
          <w:sz w:val="24"/>
          <w:lang w:eastAsia="zh-CN"/>
        </w:rPr>
        <w:t>努力尽可能严厉地对待它</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在圣经中</w:t>
      </w:r>
      <w:r>
        <w:rPr>
          <w:sz w:val="24"/>
          <w:lang w:eastAsia="zh-CN"/>
        </w:rPr>
        <w:t>,</w:t>
      </w:r>
      <w:r>
        <w:rPr>
          <w:rFonts w:ascii="宋体" w:eastAsia="宋体" w:hint="eastAsia"/>
          <w:sz w:val="24"/>
          <w:lang w:eastAsia="zh-CN"/>
        </w:rPr>
        <w:t>愿意在罪上报复自己被视为真正悔改的标志</w:t>
      </w:r>
      <w:r>
        <w:rPr>
          <w:sz w:val="24"/>
          <w:lang w:eastAsia="zh-CN"/>
        </w:rPr>
        <w:t>,</w:t>
      </w:r>
      <w:r>
        <w:rPr>
          <w:rFonts w:ascii="宋体" w:eastAsia="宋体" w:hint="eastAsia"/>
          <w:sz w:val="24"/>
          <w:lang w:eastAsia="zh-CN"/>
        </w:rPr>
        <w:t>哥林多后书</w:t>
      </w:r>
      <w:r>
        <w:rPr>
          <w:spacing w:val="-1"/>
          <w:sz w:val="24"/>
          <w:lang w:eastAsia="zh-CN"/>
        </w:rPr>
        <w:t>7:</w:t>
      </w:r>
      <w:r>
        <w:rPr>
          <w:sz w:val="24"/>
          <w:lang w:eastAsia="zh-CN"/>
        </w:rPr>
        <w:t>11</w:t>
      </w:r>
      <w:r>
        <w:rPr>
          <w:rFonts w:ascii="宋体" w:eastAsia="宋体" w:hint="eastAsia"/>
          <w:sz w:val="24"/>
          <w:lang w:eastAsia="zh-CN"/>
        </w:rPr>
        <w:t>。当他们犯了罪</w:t>
      </w:r>
      <w:r>
        <w:rPr>
          <w:spacing w:val="-3"/>
          <w:sz w:val="24"/>
          <w:lang w:eastAsia="zh-CN"/>
        </w:rPr>
        <w:t>,</w:t>
      </w:r>
      <w:r>
        <w:rPr>
          <w:rFonts w:ascii="宋体" w:eastAsia="宋体" w:hint="eastAsia"/>
          <w:sz w:val="24"/>
          <w:lang w:eastAsia="zh-CN"/>
        </w:rPr>
        <w:t>使徒说</w:t>
      </w:r>
      <w:r>
        <w:rPr>
          <w:sz w:val="24"/>
          <w:lang w:eastAsia="zh-CN"/>
        </w:rPr>
        <w:t>,</w:t>
      </w:r>
      <w:r>
        <w:rPr>
          <w:rFonts w:ascii="宋体" w:eastAsia="宋体" w:hint="eastAsia"/>
          <w:sz w:val="24"/>
          <w:lang w:eastAsia="zh-CN"/>
        </w:rPr>
        <w:t>有什么样的复仇</w:t>
      </w:r>
      <w:r>
        <w:rPr>
          <w:spacing w:val="1"/>
          <w:sz w:val="24"/>
          <w:lang w:eastAsia="zh-CN"/>
        </w:rPr>
        <w:t>;</w:t>
      </w:r>
      <w:r>
        <w:rPr>
          <w:rFonts w:ascii="宋体" w:eastAsia="宋体" w:hint="eastAsia"/>
          <w:sz w:val="24"/>
          <w:lang w:eastAsia="zh-CN"/>
        </w:rPr>
        <w:t>他们通过在罪上复仇表明了他们的悔改</w:t>
      </w:r>
      <w:r>
        <w:rPr>
          <w:spacing w:val="-1"/>
          <w:sz w:val="24"/>
          <w:lang w:eastAsia="zh-CN"/>
        </w:rPr>
        <w:t>:</w:t>
      </w:r>
      <w:r>
        <w:rPr>
          <w:rFonts w:ascii="宋体" w:eastAsia="宋体" w:hint="eastAsia"/>
          <w:sz w:val="24"/>
          <w:lang w:eastAsia="zh-CN"/>
        </w:rPr>
        <w:t>如果你愿意</w:t>
      </w:r>
      <w:r>
        <w:rPr>
          <w:spacing w:val="-3"/>
          <w:sz w:val="24"/>
          <w:lang w:eastAsia="zh-CN"/>
        </w:rPr>
        <w:t>,</w:t>
      </w:r>
      <w:r>
        <w:rPr>
          <w:rFonts w:ascii="宋体" w:eastAsia="宋体" w:hint="eastAsia"/>
          <w:sz w:val="24"/>
          <w:lang w:eastAsia="zh-CN"/>
        </w:rPr>
        <w:t>就以致命的仇恨追随你的罪</w:t>
      </w:r>
      <w:r>
        <w:rPr>
          <w:spacing w:val="1"/>
          <w:sz w:val="24"/>
          <w:lang w:eastAsia="zh-CN"/>
        </w:rPr>
        <w:t>;</w:t>
      </w:r>
      <w:r>
        <w:rPr>
          <w:rFonts w:ascii="宋体" w:eastAsia="宋体" w:hint="eastAsia"/>
          <w:sz w:val="24"/>
          <w:lang w:eastAsia="zh-CN"/>
        </w:rPr>
        <w:t>你对别人有一种可恶的性情</w:t>
      </w:r>
      <w:r>
        <w:rPr>
          <w:sz w:val="24"/>
          <w:lang w:eastAsia="zh-CN"/>
        </w:rPr>
        <w:t>,</w:t>
      </w:r>
      <w:r>
        <w:rPr>
          <w:rFonts w:ascii="宋体" w:eastAsia="宋体" w:hint="eastAsia"/>
          <w:sz w:val="24"/>
          <w:lang w:eastAsia="zh-CN"/>
        </w:rPr>
        <w:t>就尽你所能以致命的仇恨追随罪。当约押要去对付押沙龙时</w:t>
      </w:r>
      <w:r>
        <w:rPr>
          <w:spacing w:val="-3"/>
          <w:sz w:val="24"/>
          <w:lang w:eastAsia="zh-CN"/>
        </w:rPr>
        <w:t>,</w:t>
      </w:r>
      <w:r>
        <w:rPr>
          <w:rFonts w:ascii="宋体" w:eastAsia="宋体" w:hint="eastAsia"/>
          <w:sz w:val="24"/>
          <w:lang w:eastAsia="zh-CN"/>
        </w:rPr>
        <w:t>大卫的心依恋押沙龙</w:t>
      </w:r>
      <w:r>
        <w:rPr>
          <w:sz w:val="24"/>
          <w:lang w:eastAsia="zh-CN"/>
        </w:rPr>
        <w:t>,</w:t>
      </w:r>
      <w:r>
        <w:rPr>
          <w:rFonts w:ascii="宋体" w:eastAsia="宋体" w:hint="eastAsia"/>
          <w:sz w:val="24"/>
          <w:lang w:eastAsia="zh-CN"/>
        </w:rPr>
        <w:t>这是一个证据</w:t>
      </w:r>
      <w:r>
        <w:rPr>
          <w:sz w:val="24"/>
          <w:lang w:eastAsia="zh-CN"/>
        </w:rPr>
        <w:t>,</w:t>
      </w:r>
      <w:r>
        <w:rPr>
          <w:rFonts w:ascii="宋体" w:eastAsia="宋体" w:hint="eastAsia"/>
          <w:sz w:val="24"/>
          <w:lang w:eastAsia="zh-CN"/>
        </w:rPr>
        <w:t>他说</w:t>
      </w:r>
      <w:r>
        <w:rPr>
          <w:spacing w:val="1"/>
          <w:sz w:val="24"/>
          <w:lang w:eastAsia="zh-CN"/>
        </w:rPr>
        <w:t>:</w:t>
      </w:r>
      <w:r>
        <w:rPr>
          <w:rFonts w:ascii="宋体" w:eastAsia="宋体" w:hint="eastAsia"/>
          <w:sz w:val="24"/>
          <w:lang w:eastAsia="zh-CN"/>
        </w:rPr>
        <w:t>看在我的份上</w:t>
      </w:r>
      <w:r>
        <w:rPr>
          <w:spacing w:val="-3"/>
          <w:sz w:val="24"/>
          <w:lang w:eastAsia="zh-CN"/>
        </w:rPr>
        <w:t>,</w:t>
      </w:r>
      <w:r>
        <w:rPr>
          <w:rFonts w:ascii="宋体" w:eastAsia="宋体" w:hint="eastAsia"/>
          <w:sz w:val="24"/>
          <w:lang w:eastAsia="zh-CN"/>
        </w:rPr>
        <w:t>善待那个年轻人</w:t>
      </w:r>
      <w:r>
        <w:rPr>
          <w:spacing w:val="-1"/>
          <w:sz w:val="24"/>
          <w:lang w:eastAsia="zh-CN"/>
        </w:rPr>
        <w:t>;</w:t>
      </w:r>
      <w:r>
        <w:rPr>
          <w:rFonts w:ascii="宋体" w:eastAsia="宋体" w:hint="eastAsia"/>
          <w:sz w:val="24"/>
          <w:lang w:eastAsia="zh-CN"/>
        </w:rPr>
        <w:t>这证明大卫的心与他同在</w:t>
      </w:r>
      <w:r>
        <w:rPr>
          <w:spacing w:val="-1"/>
          <w:sz w:val="24"/>
          <w:lang w:eastAsia="zh-CN"/>
        </w:rPr>
        <w:t>:</w:t>
      </w:r>
      <w:r>
        <w:rPr>
          <w:rFonts w:ascii="宋体" w:eastAsia="宋体" w:hint="eastAsia"/>
          <w:sz w:val="24"/>
          <w:lang w:eastAsia="zh-CN"/>
        </w:rPr>
        <w:t>所以当你想要仁慈、温和地对待罪时。这证明你</w:t>
      </w:r>
    </w:p>
    <w:p w14:paraId="2BEA45A0" w14:textId="77777777" w:rsidR="00EC029C" w:rsidRDefault="00000000">
      <w:pPr>
        <w:spacing w:before="27" w:line="242" w:lineRule="auto"/>
        <w:ind w:left="100" w:right="98"/>
        <w:rPr>
          <w:rFonts w:ascii="宋体" w:eastAsia="宋体"/>
          <w:sz w:val="24"/>
          <w:lang w:eastAsia="zh-CN"/>
        </w:rPr>
      </w:pPr>
      <w:r>
        <w:rPr>
          <w:rFonts w:ascii="宋体" w:eastAsia="宋体" w:hint="eastAsia"/>
          <w:spacing w:val="4"/>
          <w:sz w:val="24"/>
          <w:lang w:eastAsia="zh-CN"/>
        </w:rPr>
        <w:t>的心没有像应该的那样反对罪</w:t>
      </w:r>
      <w:r>
        <w:rPr>
          <w:spacing w:val="4"/>
          <w:sz w:val="24"/>
          <w:lang w:eastAsia="zh-CN"/>
        </w:rPr>
        <w:t>:</w:t>
      </w:r>
      <w:r>
        <w:rPr>
          <w:rFonts w:ascii="宋体" w:eastAsia="宋体" w:hint="eastAsia"/>
          <w:spacing w:val="7"/>
          <w:sz w:val="24"/>
          <w:lang w:eastAsia="zh-CN"/>
        </w:rPr>
        <w:t>不</w:t>
      </w:r>
      <w:r>
        <w:rPr>
          <w:spacing w:val="4"/>
          <w:sz w:val="24"/>
          <w:lang w:eastAsia="zh-CN"/>
        </w:rPr>
        <w:t>,</w:t>
      </w:r>
      <w:r>
        <w:rPr>
          <w:rFonts w:ascii="宋体" w:eastAsia="宋体" w:hint="eastAsia"/>
          <w:spacing w:val="4"/>
          <w:sz w:val="24"/>
          <w:lang w:eastAsia="zh-CN"/>
        </w:rPr>
        <w:t>你不应该说</w:t>
      </w:r>
      <w:r>
        <w:rPr>
          <w:spacing w:val="4"/>
          <w:sz w:val="24"/>
          <w:lang w:eastAsia="zh-CN"/>
        </w:rPr>
        <w:t>,</w:t>
      </w:r>
      <w:r>
        <w:rPr>
          <w:rFonts w:ascii="宋体" w:eastAsia="宋体" w:hint="eastAsia"/>
          <w:spacing w:val="4"/>
          <w:sz w:val="24"/>
          <w:lang w:eastAsia="zh-CN"/>
        </w:rPr>
        <w:t>仁慈地对待罪</w:t>
      </w:r>
      <w:r>
        <w:rPr>
          <w:spacing w:val="7"/>
          <w:sz w:val="24"/>
          <w:lang w:eastAsia="zh-CN"/>
        </w:rPr>
        <w:t>,</w:t>
      </w:r>
      <w:r>
        <w:rPr>
          <w:rFonts w:ascii="宋体" w:eastAsia="宋体" w:hint="eastAsia"/>
          <w:spacing w:val="3"/>
          <w:sz w:val="24"/>
          <w:lang w:eastAsia="zh-CN"/>
        </w:rPr>
        <w:t>而是要粗暴、严厉地对待它。正如先知谈到一个来毁灭他的人时所说</w:t>
      </w:r>
      <w:r>
        <w:rPr>
          <w:spacing w:val="-3"/>
          <w:sz w:val="24"/>
          <w:lang w:eastAsia="zh-CN"/>
        </w:rPr>
        <w:t>,</w:t>
      </w:r>
      <w:r>
        <w:rPr>
          <w:rFonts w:ascii="宋体" w:eastAsia="宋体" w:hint="eastAsia"/>
          <w:sz w:val="24"/>
          <w:lang w:eastAsia="zh-CN"/>
        </w:rPr>
        <w:t>当他来到门口时</w:t>
      </w:r>
      <w:r>
        <w:rPr>
          <w:sz w:val="24"/>
          <w:lang w:eastAsia="zh-CN"/>
        </w:rPr>
        <w:t>,</w:t>
      </w:r>
      <w:r>
        <w:rPr>
          <w:rFonts w:ascii="宋体" w:eastAsia="宋体" w:hint="eastAsia"/>
          <w:sz w:val="24"/>
          <w:lang w:eastAsia="zh-CN"/>
        </w:rPr>
        <w:t>要粗暴地对待他</w:t>
      </w:r>
      <w:r>
        <w:rPr>
          <w:spacing w:val="1"/>
          <w:sz w:val="24"/>
          <w:lang w:eastAsia="zh-CN"/>
        </w:rPr>
        <w:t>:</w:t>
      </w:r>
      <w:r>
        <w:rPr>
          <w:rFonts w:ascii="宋体" w:eastAsia="宋体" w:hint="eastAsia"/>
          <w:sz w:val="24"/>
          <w:lang w:eastAsia="zh-CN"/>
        </w:rPr>
        <w:t>所以当罪来到门</w:t>
      </w:r>
    </w:p>
    <w:p w14:paraId="557DC99D"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55AC789B" w14:textId="77777777" w:rsidR="00EC029C" w:rsidRDefault="00000000">
      <w:pPr>
        <w:spacing w:before="62" w:line="242" w:lineRule="auto"/>
        <w:ind w:left="100" w:right="411"/>
        <w:rPr>
          <w:rFonts w:ascii="宋体" w:eastAsia="宋体"/>
          <w:sz w:val="24"/>
          <w:lang w:eastAsia="zh-CN"/>
        </w:rPr>
      </w:pPr>
      <w:r>
        <w:rPr>
          <w:rFonts w:ascii="宋体" w:eastAsia="宋体" w:hint="eastAsia"/>
          <w:sz w:val="24"/>
          <w:lang w:eastAsia="zh-CN"/>
        </w:rPr>
        <w:t>口</w:t>
      </w:r>
      <w:r>
        <w:rPr>
          <w:spacing w:val="-3"/>
          <w:sz w:val="24"/>
          <w:lang w:eastAsia="zh-CN"/>
        </w:rPr>
        <w:t>,</w:t>
      </w:r>
      <w:r>
        <w:rPr>
          <w:rFonts w:ascii="宋体" w:eastAsia="宋体" w:hint="eastAsia"/>
          <w:sz w:val="24"/>
          <w:lang w:eastAsia="zh-CN"/>
        </w:rPr>
        <w:t>当试探试图进入时</w:t>
      </w:r>
      <w:r>
        <w:rPr>
          <w:sz w:val="24"/>
          <w:lang w:eastAsia="zh-CN"/>
        </w:rPr>
        <w:t>,</w:t>
      </w:r>
      <w:r>
        <w:rPr>
          <w:rFonts w:ascii="宋体" w:eastAsia="宋体" w:hint="eastAsia"/>
          <w:sz w:val="24"/>
          <w:lang w:eastAsia="zh-CN"/>
        </w:rPr>
        <w:t>要在门口粗暴地对待它们</w:t>
      </w:r>
      <w:r>
        <w:rPr>
          <w:sz w:val="24"/>
          <w:lang w:eastAsia="zh-CN"/>
        </w:rPr>
        <w:t>,</w:t>
      </w:r>
      <w:r>
        <w:rPr>
          <w:rFonts w:ascii="宋体" w:eastAsia="宋体" w:hint="eastAsia"/>
          <w:sz w:val="24"/>
          <w:lang w:eastAsia="zh-CN"/>
        </w:rPr>
        <w:t>说</w:t>
      </w:r>
      <w:r>
        <w:rPr>
          <w:sz w:val="24"/>
          <w:lang w:eastAsia="zh-CN"/>
        </w:rPr>
        <w:t>,</w:t>
      </w:r>
      <w:r>
        <w:rPr>
          <w:rFonts w:ascii="宋体" w:eastAsia="宋体" w:hint="eastAsia"/>
          <w:sz w:val="24"/>
          <w:lang w:eastAsia="zh-CN"/>
        </w:rPr>
        <w:t>让义人击打我</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愿圣言能像一把双刃剑来刺伤和杀死我的罪</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当我去听道时</w:t>
      </w:r>
      <w:r>
        <w:rPr>
          <w:sz w:val="24"/>
          <w:lang w:eastAsia="zh-CN"/>
        </w:rPr>
        <w:t>,</w:t>
      </w:r>
      <w:r>
        <w:rPr>
          <w:rFonts w:ascii="宋体" w:eastAsia="宋体" w:hint="eastAsia"/>
          <w:spacing w:val="-4"/>
          <w:sz w:val="24"/>
          <w:lang w:eastAsia="zh-CN"/>
        </w:rPr>
        <w:t>愿我遇到一些反对罪的严厉的事。 这就是我们来到圣言面前时应该做的</w:t>
      </w:r>
      <w:r>
        <w:rPr>
          <w:spacing w:val="-3"/>
          <w:sz w:val="24"/>
          <w:lang w:eastAsia="zh-CN"/>
        </w:rPr>
        <w:t>,</w:t>
      </w:r>
      <w:r>
        <w:rPr>
          <w:rFonts w:ascii="宋体" w:eastAsia="宋体" w:hint="eastAsia"/>
          <w:sz w:val="24"/>
          <w:lang w:eastAsia="zh-CN"/>
        </w:rPr>
        <w:t>当罪被上帝的道击中时</w:t>
      </w:r>
      <w:r>
        <w:rPr>
          <w:sz w:val="24"/>
          <w:lang w:eastAsia="zh-CN"/>
        </w:rPr>
        <w:t>,</w:t>
      </w:r>
      <w:r>
        <w:rPr>
          <w:rFonts w:ascii="宋体" w:eastAsia="宋体" w:hint="eastAsia"/>
          <w:sz w:val="24"/>
          <w:lang w:eastAsia="zh-CN"/>
        </w:rPr>
        <w:t>要称颂上帝</w:t>
      </w:r>
      <w:r>
        <w:rPr>
          <w:sz w:val="24"/>
          <w:lang w:eastAsia="zh-CN"/>
        </w:rPr>
        <w:t>,</w:t>
      </w:r>
      <w:r>
        <w:rPr>
          <w:rFonts w:ascii="宋体" w:eastAsia="宋体" w:hint="eastAsia"/>
          <w:sz w:val="24"/>
          <w:lang w:eastAsia="zh-CN"/>
        </w:rPr>
        <w:t>说</w:t>
      </w:r>
      <w:r>
        <w:rPr>
          <w:sz w:val="24"/>
          <w:lang w:eastAsia="zh-CN"/>
        </w:rPr>
        <w:t>,</w:t>
      </w:r>
      <w:r>
        <w:rPr>
          <w:rFonts w:ascii="宋体" w:eastAsia="宋体" w:hint="eastAsia"/>
          <w:sz w:val="24"/>
          <w:lang w:eastAsia="zh-CN"/>
        </w:rPr>
        <w:t>愿上帝受称颂</w:t>
      </w:r>
      <w:r>
        <w:rPr>
          <w:sz w:val="24"/>
          <w:lang w:eastAsia="zh-CN"/>
        </w:rPr>
        <w:t>,</w:t>
      </w:r>
      <w:r>
        <w:rPr>
          <w:rFonts w:ascii="宋体" w:eastAsia="宋体" w:hint="eastAsia"/>
          <w:sz w:val="24"/>
          <w:lang w:eastAsia="zh-CN"/>
        </w:rPr>
        <w:t>我的罪今天受到了打击</w:t>
      </w:r>
      <w:r>
        <w:rPr>
          <w:spacing w:val="-1"/>
          <w:sz w:val="24"/>
          <w:lang w:eastAsia="zh-CN"/>
        </w:rPr>
        <w:t>;</w:t>
      </w:r>
      <w:r>
        <w:rPr>
          <w:rFonts w:ascii="宋体" w:eastAsia="宋体" w:hint="eastAsia"/>
          <w:sz w:val="24"/>
          <w:lang w:eastAsia="zh-CN"/>
        </w:rPr>
        <w:t>这个对我伤害如此之大</w:t>
      </w:r>
      <w:r>
        <w:rPr>
          <w:sz w:val="24"/>
          <w:lang w:eastAsia="zh-CN"/>
        </w:rPr>
        <w:t>,</w:t>
      </w:r>
      <w:r>
        <w:rPr>
          <w:rFonts w:ascii="宋体" w:eastAsia="宋体" w:hint="eastAsia"/>
          <w:sz w:val="24"/>
          <w:lang w:eastAsia="zh-CN"/>
        </w:rPr>
        <w:t>如此折磨我</w:t>
      </w:r>
      <w:r>
        <w:rPr>
          <w:sz w:val="24"/>
          <w:lang w:eastAsia="zh-CN"/>
        </w:rPr>
        <w:t>,</w:t>
      </w:r>
      <w:r>
        <w:rPr>
          <w:rFonts w:ascii="宋体" w:eastAsia="宋体" w:hint="eastAsia"/>
          <w:sz w:val="24"/>
          <w:lang w:eastAsia="zh-CN"/>
        </w:rPr>
        <w:t>阻碍我的平安和安慰的罪</w:t>
      </w:r>
      <w:r>
        <w:rPr>
          <w:sz w:val="24"/>
          <w:lang w:eastAsia="zh-CN"/>
        </w:rPr>
        <w:t>,</w:t>
      </w:r>
      <w:r>
        <w:rPr>
          <w:rFonts w:ascii="宋体" w:eastAsia="宋体" w:hint="eastAsia"/>
          <w:sz w:val="24"/>
          <w:lang w:eastAsia="zh-CN"/>
        </w:rPr>
        <w:t>愿上帝受称颂</w:t>
      </w:r>
      <w:r>
        <w:rPr>
          <w:spacing w:val="-3"/>
          <w:sz w:val="24"/>
          <w:lang w:eastAsia="zh-CN"/>
        </w:rPr>
        <w:t>,</w:t>
      </w:r>
      <w:r>
        <w:rPr>
          <w:rFonts w:ascii="宋体" w:eastAsia="宋体" w:hint="eastAsia"/>
          <w:spacing w:val="-7"/>
          <w:sz w:val="24"/>
          <w:lang w:eastAsia="zh-CN"/>
        </w:rPr>
        <w:t>今天它受到了打击。 我们应该这样做</w:t>
      </w:r>
      <w:r>
        <w:rPr>
          <w:spacing w:val="2"/>
          <w:sz w:val="24"/>
          <w:lang w:eastAsia="zh-CN"/>
        </w:rPr>
        <w:t>,</w:t>
      </w:r>
      <w:r>
        <w:rPr>
          <w:rFonts w:ascii="宋体" w:eastAsia="宋体" w:hint="eastAsia"/>
          <w:spacing w:val="-1"/>
          <w:sz w:val="24"/>
          <w:lang w:eastAsia="zh-CN"/>
        </w:rPr>
        <w:t>因为罪如此违背我们自己。这样我们就完成了前</w:t>
      </w:r>
      <w:r>
        <w:rPr>
          <w:rFonts w:ascii="宋体" w:eastAsia="宋体" w:hint="eastAsia"/>
          <w:sz w:val="24"/>
          <w:lang w:eastAsia="zh-CN"/>
        </w:rPr>
        <w:t>两个主题</w:t>
      </w:r>
      <w:r>
        <w:rPr>
          <w:spacing w:val="-3"/>
          <w:sz w:val="24"/>
          <w:lang w:eastAsia="zh-CN"/>
        </w:rPr>
        <w:t>,</w:t>
      </w:r>
      <w:r>
        <w:rPr>
          <w:rFonts w:ascii="宋体" w:eastAsia="宋体" w:hint="eastAsia"/>
          <w:sz w:val="24"/>
          <w:lang w:eastAsia="zh-CN"/>
        </w:rPr>
        <w:t>即罪违背上帝</w:t>
      </w:r>
      <w:r>
        <w:rPr>
          <w:sz w:val="24"/>
          <w:lang w:eastAsia="zh-CN"/>
        </w:rPr>
        <w:t>,</w:t>
      </w:r>
      <w:r>
        <w:rPr>
          <w:rFonts w:ascii="宋体" w:eastAsia="宋体" w:hint="eastAsia"/>
          <w:sz w:val="24"/>
          <w:lang w:eastAsia="zh-CN"/>
        </w:rPr>
        <w:t>违背我们自己。现在还有四个。</w:t>
      </w:r>
    </w:p>
    <w:p w14:paraId="549BB3B7" w14:textId="77777777" w:rsidR="00EC029C" w:rsidRDefault="00EC029C">
      <w:pPr>
        <w:pStyle w:val="a3"/>
        <w:spacing w:before="0"/>
        <w:ind w:left="0"/>
        <w:jc w:val="left"/>
        <w:rPr>
          <w:rFonts w:ascii="宋体"/>
          <w:sz w:val="24"/>
          <w:lang w:eastAsia="zh-CN"/>
        </w:rPr>
      </w:pPr>
    </w:p>
    <w:p w14:paraId="744A5269" w14:textId="77777777" w:rsidR="00EC029C" w:rsidRDefault="00EC029C">
      <w:pPr>
        <w:pStyle w:val="a3"/>
        <w:spacing w:before="0"/>
        <w:ind w:left="0"/>
        <w:jc w:val="left"/>
        <w:rPr>
          <w:rFonts w:ascii="宋体"/>
          <w:sz w:val="24"/>
          <w:lang w:eastAsia="zh-CN"/>
        </w:rPr>
      </w:pPr>
    </w:p>
    <w:p w14:paraId="62488BAA" w14:textId="77777777" w:rsidR="00EC029C" w:rsidRDefault="00EC029C">
      <w:pPr>
        <w:pStyle w:val="a3"/>
        <w:spacing w:before="0"/>
        <w:ind w:left="0"/>
        <w:jc w:val="left"/>
        <w:rPr>
          <w:rFonts w:ascii="宋体"/>
          <w:sz w:val="24"/>
          <w:lang w:eastAsia="zh-CN"/>
        </w:rPr>
      </w:pPr>
    </w:p>
    <w:p w14:paraId="1422ECF9" w14:textId="77777777" w:rsidR="00EC029C" w:rsidRDefault="00EC029C">
      <w:pPr>
        <w:pStyle w:val="a3"/>
        <w:spacing w:before="121"/>
        <w:ind w:left="0"/>
        <w:jc w:val="left"/>
        <w:rPr>
          <w:rFonts w:ascii="宋体"/>
          <w:sz w:val="24"/>
          <w:lang w:eastAsia="zh-CN"/>
        </w:rPr>
      </w:pPr>
    </w:p>
    <w:p w14:paraId="1AE9DBBC" w14:textId="77777777" w:rsidR="00EC029C" w:rsidRDefault="00000000">
      <w:pPr>
        <w:pStyle w:val="1"/>
        <w:spacing w:line="468" w:lineRule="auto"/>
        <w:ind w:left="612" w:right="826"/>
        <w:rPr>
          <w:lang w:eastAsia="zh-CN"/>
        </w:rPr>
      </w:pPr>
      <w:bookmarkStart w:id="234" w:name="_bookmark39"/>
      <w:bookmarkStart w:id="235" w:name="THE_THIRD_PART_OF_THIS_TREATISE._CHAP._X"/>
      <w:bookmarkEnd w:id="234"/>
      <w:bookmarkEnd w:id="235"/>
      <w:r>
        <w:rPr>
          <w:lang w:eastAsia="zh-CN"/>
        </w:rPr>
        <w:t>THE</w:t>
      </w:r>
      <w:r>
        <w:rPr>
          <w:spacing w:val="-27"/>
          <w:lang w:eastAsia="zh-CN"/>
        </w:rPr>
        <w:t xml:space="preserve"> </w:t>
      </w:r>
      <w:r>
        <w:rPr>
          <w:lang w:eastAsia="zh-CN"/>
        </w:rPr>
        <w:t>THIRD</w:t>
      </w:r>
      <w:r>
        <w:rPr>
          <w:spacing w:val="-27"/>
          <w:lang w:eastAsia="zh-CN"/>
        </w:rPr>
        <w:t xml:space="preserve"> </w:t>
      </w:r>
      <w:r>
        <w:rPr>
          <w:lang w:eastAsia="zh-CN"/>
        </w:rPr>
        <w:t>PART</w:t>
      </w:r>
      <w:r>
        <w:rPr>
          <w:spacing w:val="-26"/>
          <w:lang w:eastAsia="zh-CN"/>
        </w:rPr>
        <w:t xml:space="preserve"> </w:t>
      </w:r>
      <w:r>
        <w:rPr>
          <w:lang w:eastAsia="zh-CN"/>
        </w:rPr>
        <w:t>OF</w:t>
      </w:r>
      <w:r>
        <w:rPr>
          <w:spacing w:val="-26"/>
          <w:lang w:eastAsia="zh-CN"/>
        </w:rPr>
        <w:t xml:space="preserve"> </w:t>
      </w:r>
      <w:r>
        <w:rPr>
          <w:lang w:eastAsia="zh-CN"/>
        </w:rPr>
        <w:t>THIS</w:t>
      </w:r>
      <w:r>
        <w:rPr>
          <w:spacing w:val="-26"/>
          <w:lang w:eastAsia="zh-CN"/>
        </w:rPr>
        <w:t xml:space="preserve"> </w:t>
      </w:r>
      <w:r>
        <w:rPr>
          <w:lang w:eastAsia="zh-CN"/>
        </w:rPr>
        <w:t xml:space="preserve">TREATISE. </w:t>
      </w:r>
      <w:bookmarkStart w:id="236" w:name="_bookmark40"/>
      <w:bookmarkEnd w:id="236"/>
      <w:r>
        <w:rPr>
          <w:lang w:eastAsia="zh-CN"/>
        </w:rPr>
        <w:t>CHAP. XL.</w:t>
      </w:r>
    </w:p>
    <w:p w14:paraId="189F7585" w14:textId="77777777" w:rsidR="00EC029C" w:rsidRDefault="00000000">
      <w:pPr>
        <w:pStyle w:val="2"/>
        <w:spacing w:before="0" w:line="462" w:lineRule="exact"/>
        <w:ind w:right="213"/>
        <w:rPr>
          <w:lang w:eastAsia="zh-CN"/>
        </w:rPr>
      </w:pPr>
      <w:bookmarkStart w:id="237" w:name="Sin_is_opposite_to_all_Good,_and_therefo"/>
      <w:bookmarkEnd w:id="237"/>
      <w:r>
        <w:rPr>
          <w:lang w:eastAsia="zh-CN"/>
        </w:rPr>
        <w:t>Sin</w:t>
      </w:r>
      <w:r>
        <w:rPr>
          <w:spacing w:val="-17"/>
          <w:lang w:eastAsia="zh-CN"/>
        </w:rPr>
        <w:t xml:space="preserve"> </w:t>
      </w:r>
      <w:r>
        <w:rPr>
          <w:lang w:eastAsia="zh-CN"/>
        </w:rPr>
        <w:t>is</w:t>
      </w:r>
      <w:r>
        <w:rPr>
          <w:spacing w:val="-9"/>
          <w:lang w:eastAsia="zh-CN"/>
        </w:rPr>
        <w:t xml:space="preserve"> </w:t>
      </w:r>
      <w:r>
        <w:rPr>
          <w:lang w:eastAsia="zh-CN"/>
        </w:rPr>
        <w:t>opposite</w:t>
      </w:r>
      <w:r>
        <w:rPr>
          <w:spacing w:val="-5"/>
          <w:lang w:eastAsia="zh-CN"/>
        </w:rPr>
        <w:t xml:space="preserve"> </w:t>
      </w:r>
      <w:r>
        <w:rPr>
          <w:lang w:eastAsia="zh-CN"/>
        </w:rPr>
        <w:t>to</w:t>
      </w:r>
      <w:r>
        <w:rPr>
          <w:spacing w:val="-3"/>
          <w:lang w:eastAsia="zh-CN"/>
        </w:rPr>
        <w:t xml:space="preserve"> </w:t>
      </w:r>
      <w:r>
        <w:rPr>
          <w:lang w:eastAsia="zh-CN"/>
        </w:rPr>
        <w:t>all</w:t>
      </w:r>
      <w:r>
        <w:rPr>
          <w:spacing w:val="4"/>
          <w:lang w:eastAsia="zh-CN"/>
        </w:rPr>
        <w:t xml:space="preserve"> </w:t>
      </w:r>
      <w:r>
        <w:rPr>
          <w:lang w:eastAsia="zh-CN"/>
        </w:rPr>
        <w:t>Good,</w:t>
      </w:r>
      <w:r>
        <w:rPr>
          <w:spacing w:val="-6"/>
          <w:lang w:eastAsia="zh-CN"/>
        </w:rPr>
        <w:t xml:space="preserve"> </w:t>
      </w:r>
      <w:r>
        <w:rPr>
          <w:lang w:eastAsia="zh-CN"/>
        </w:rPr>
        <w:t>and</w:t>
      </w:r>
      <w:r>
        <w:rPr>
          <w:spacing w:val="2"/>
          <w:lang w:eastAsia="zh-CN"/>
        </w:rPr>
        <w:t xml:space="preserve"> </w:t>
      </w:r>
      <w:r>
        <w:rPr>
          <w:spacing w:val="-2"/>
          <w:lang w:eastAsia="zh-CN"/>
        </w:rPr>
        <w:t>therefore</w:t>
      </w:r>
    </w:p>
    <w:p w14:paraId="386C27F7" w14:textId="77777777" w:rsidR="00EC029C" w:rsidRDefault="00000000">
      <w:pPr>
        <w:spacing w:before="17"/>
        <w:ind w:right="212"/>
        <w:jc w:val="center"/>
        <w:rPr>
          <w:b/>
          <w:sz w:val="42"/>
          <w:lang w:eastAsia="zh-CN"/>
        </w:rPr>
      </w:pPr>
      <w:r>
        <w:rPr>
          <w:b/>
          <w:sz w:val="42"/>
          <w:lang w:eastAsia="zh-CN"/>
        </w:rPr>
        <w:t>a</w:t>
      </w:r>
      <w:r>
        <w:rPr>
          <w:b/>
          <w:spacing w:val="-4"/>
          <w:sz w:val="42"/>
          <w:lang w:eastAsia="zh-CN"/>
        </w:rPr>
        <w:t xml:space="preserve"> </w:t>
      </w:r>
      <w:r>
        <w:rPr>
          <w:b/>
          <w:sz w:val="42"/>
          <w:lang w:eastAsia="zh-CN"/>
        </w:rPr>
        <w:t>greater</w:t>
      </w:r>
      <w:r>
        <w:rPr>
          <w:b/>
          <w:spacing w:val="2"/>
          <w:sz w:val="42"/>
          <w:lang w:eastAsia="zh-CN"/>
        </w:rPr>
        <w:t xml:space="preserve"> </w:t>
      </w:r>
      <w:r>
        <w:rPr>
          <w:b/>
          <w:sz w:val="42"/>
          <w:lang w:eastAsia="zh-CN"/>
        </w:rPr>
        <w:t>evil</w:t>
      </w:r>
      <w:r>
        <w:rPr>
          <w:b/>
          <w:spacing w:val="4"/>
          <w:sz w:val="42"/>
          <w:lang w:eastAsia="zh-CN"/>
        </w:rPr>
        <w:t xml:space="preserve"> </w:t>
      </w:r>
      <w:r>
        <w:rPr>
          <w:b/>
          <w:sz w:val="42"/>
          <w:lang w:eastAsia="zh-CN"/>
        </w:rPr>
        <w:t>than</w:t>
      </w:r>
      <w:r>
        <w:rPr>
          <w:b/>
          <w:spacing w:val="-9"/>
          <w:sz w:val="42"/>
          <w:lang w:eastAsia="zh-CN"/>
        </w:rPr>
        <w:t xml:space="preserve"> </w:t>
      </w:r>
      <w:r>
        <w:rPr>
          <w:b/>
          <w:sz w:val="42"/>
          <w:lang w:eastAsia="zh-CN"/>
        </w:rPr>
        <w:t>any</w:t>
      </w:r>
      <w:r>
        <w:rPr>
          <w:b/>
          <w:spacing w:val="-1"/>
          <w:sz w:val="42"/>
          <w:lang w:eastAsia="zh-CN"/>
        </w:rPr>
        <w:t xml:space="preserve"> </w:t>
      </w:r>
      <w:r>
        <w:rPr>
          <w:b/>
          <w:spacing w:val="-2"/>
          <w:sz w:val="42"/>
          <w:lang w:eastAsia="zh-CN"/>
        </w:rPr>
        <w:t>affliction,</w:t>
      </w:r>
    </w:p>
    <w:p w14:paraId="2845EE7F" w14:textId="77777777" w:rsidR="00EC029C" w:rsidRDefault="00000000">
      <w:pPr>
        <w:pStyle w:val="a3"/>
        <w:spacing w:before="444" w:line="254" w:lineRule="auto"/>
        <w:ind w:right="438"/>
      </w:pPr>
      <w:r>
        <w:t>opened in five things: 1 sin take away the Excellency of</w:t>
      </w:r>
      <w:r>
        <w:rPr>
          <w:spacing w:val="40"/>
        </w:rPr>
        <w:t xml:space="preserve"> </w:t>
      </w:r>
      <w:r>
        <w:t>all things: 2</w:t>
      </w:r>
      <w:r>
        <w:rPr>
          <w:spacing w:val="40"/>
        </w:rPr>
        <w:t xml:space="preserve"> </w:t>
      </w:r>
      <w:r>
        <w:t>It brings a Curse upon all: 3 sin is a burden to Heaven and Earth,</w:t>
      </w:r>
      <w:r>
        <w:rPr>
          <w:spacing w:val="80"/>
        </w:rPr>
        <w:t xml:space="preserve"> </w:t>
      </w:r>
      <w:r>
        <w:t>and all creatures: 4 sin turn the greatest Good into the greatest Evil:</w:t>
      </w:r>
      <w:r>
        <w:rPr>
          <w:spacing w:val="40"/>
        </w:rPr>
        <w:t xml:space="preserve"> </w:t>
      </w:r>
      <w:r>
        <w:t>5 sin (if let alone) would bring all things to confusion.</w:t>
      </w:r>
    </w:p>
    <w:p w14:paraId="1DDB47B8" w14:textId="77777777" w:rsidR="00EC029C" w:rsidRDefault="00000000">
      <w:pPr>
        <w:pStyle w:val="a3"/>
        <w:spacing w:before="292" w:line="254" w:lineRule="auto"/>
        <w:ind w:right="436"/>
      </w:pPr>
      <w:r>
        <w:t>Thirdly, sin</w:t>
      </w:r>
      <w:r>
        <w:rPr>
          <w:spacing w:val="40"/>
        </w:rPr>
        <w:t xml:space="preserve"> </w:t>
      </w:r>
      <w:r>
        <w:t>is</w:t>
      </w:r>
      <w:r>
        <w:rPr>
          <w:spacing w:val="40"/>
        </w:rPr>
        <w:t xml:space="preserve"> </w:t>
      </w:r>
      <w:r>
        <w:t>opposite</w:t>
      </w:r>
      <w:r>
        <w:rPr>
          <w:spacing w:val="40"/>
        </w:rPr>
        <w:t xml:space="preserve"> </w:t>
      </w:r>
      <w:r>
        <w:t>to</w:t>
      </w:r>
      <w:r>
        <w:rPr>
          <w:spacing w:val="40"/>
        </w:rPr>
        <w:t xml:space="preserve"> </w:t>
      </w:r>
      <w:r>
        <w:t>all</w:t>
      </w:r>
      <w:r>
        <w:rPr>
          <w:spacing w:val="40"/>
        </w:rPr>
        <w:t xml:space="preserve"> </w:t>
      </w:r>
      <w:r>
        <w:t>Good in</w:t>
      </w:r>
      <w:r>
        <w:rPr>
          <w:spacing w:val="40"/>
        </w:rPr>
        <w:t xml:space="preserve"> </w:t>
      </w:r>
      <w:r>
        <w:t>General. sin</w:t>
      </w:r>
      <w:r>
        <w:rPr>
          <w:spacing w:val="40"/>
        </w:rPr>
        <w:t xml:space="preserve"> </w:t>
      </w:r>
      <w:r>
        <w:t>is</w:t>
      </w:r>
      <w:r>
        <w:rPr>
          <w:spacing w:val="40"/>
        </w:rPr>
        <w:t xml:space="preserve"> </w:t>
      </w:r>
      <w:r>
        <w:t>opposite</w:t>
      </w:r>
      <w:r>
        <w:rPr>
          <w:spacing w:val="40"/>
        </w:rPr>
        <w:t xml:space="preserve"> </w:t>
      </w:r>
      <w:r>
        <w:t>to God, and to our selves; and I say in the third place, It’s against all kind of Good, and therefore a greater evil than any affliction: Now</w:t>
      </w:r>
      <w:r>
        <w:rPr>
          <w:spacing w:val="80"/>
        </w:rPr>
        <w:t xml:space="preserve"> </w:t>
      </w:r>
      <w:r>
        <w:t>for that there be five things to be opened: only in the general, take this sure Rule, There must needs be more evil in sin than in any affliction, because there is no other evil, but is opposite to some particular good; an affliction is opposite to the particular good contrary to that affliction: but sin is opposite to every good; not only is</w:t>
      </w:r>
      <w:r>
        <w:rPr>
          <w:spacing w:val="40"/>
        </w:rPr>
        <w:t xml:space="preserve"> </w:t>
      </w:r>
      <w:r>
        <w:t>sin</w:t>
      </w:r>
      <w:r>
        <w:rPr>
          <w:spacing w:val="40"/>
        </w:rPr>
        <w:t xml:space="preserve"> </w:t>
      </w:r>
      <w:r>
        <w:t>opposite</w:t>
      </w:r>
      <w:r>
        <w:rPr>
          <w:spacing w:val="40"/>
        </w:rPr>
        <w:t xml:space="preserve"> </w:t>
      </w:r>
      <w:r>
        <w:t>to</w:t>
      </w:r>
      <w:r>
        <w:rPr>
          <w:spacing w:val="40"/>
        </w:rPr>
        <w:t xml:space="preserve"> </w:t>
      </w:r>
      <w:r>
        <w:t>the</w:t>
      </w:r>
      <w:r>
        <w:rPr>
          <w:spacing w:val="40"/>
        </w:rPr>
        <w:t xml:space="preserve"> </w:t>
      </w:r>
      <w:r>
        <w:t>contrary</w:t>
      </w:r>
      <w:r>
        <w:rPr>
          <w:spacing w:val="40"/>
        </w:rPr>
        <w:t xml:space="preserve"> </w:t>
      </w:r>
      <w:r>
        <w:t>virtue, but</w:t>
      </w:r>
      <w:r>
        <w:rPr>
          <w:spacing w:val="40"/>
        </w:rPr>
        <w:t xml:space="preserve"> </w:t>
      </w:r>
      <w:r>
        <w:t>it</w:t>
      </w:r>
      <w:r>
        <w:rPr>
          <w:spacing w:val="40"/>
        </w:rPr>
        <w:t xml:space="preserve"> </w:t>
      </w:r>
      <w:r>
        <w:t>is</w:t>
      </w:r>
      <w:r>
        <w:rPr>
          <w:spacing w:val="40"/>
        </w:rPr>
        <w:t xml:space="preserve"> </w:t>
      </w:r>
      <w:r>
        <w:t>opposite</w:t>
      </w:r>
      <w:r>
        <w:rPr>
          <w:spacing w:val="40"/>
        </w:rPr>
        <w:t xml:space="preserve"> </w:t>
      </w:r>
      <w:r>
        <w:t>to</w:t>
      </w:r>
      <w:r>
        <w:rPr>
          <w:spacing w:val="40"/>
        </w:rPr>
        <w:t xml:space="preserve"> </w:t>
      </w:r>
      <w:r>
        <w:t>every good, so Divinity teaches us; though Heathens in Morality teaches, that</w:t>
      </w:r>
      <w:r>
        <w:rPr>
          <w:spacing w:val="29"/>
        </w:rPr>
        <w:t xml:space="preserve"> </w:t>
      </w:r>
      <w:r>
        <w:t>one</w:t>
      </w:r>
      <w:r>
        <w:rPr>
          <w:spacing w:val="30"/>
        </w:rPr>
        <w:t xml:space="preserve"> </w:t>
      </w:r>
      <w:r>
        <w:t>sin</w:t>
      </w:r>
      <w:r>
        <w:rPr>
          <w:spacing w:val="27"/>
        </w:rPr>
        <w:t xml:space="preserve"> </w:t>
      </w:r>
      <w:r>
        <w:t>is</w:t>
      </w:r>
      <w:r>
        <w:rPr>
          <w:spacing w:val="31"/>
        </w:rPr>
        <w:t xml:space="preserve"> </w:t>
      </w:r>
      <w:r>
        <w:t>opposite</w:t>
      </w:r>
      <w:r>
        <w:rPr>
          <w:spacing w:val="33"/>
        </w:rPr>
        <w:t xml:space="preserve"> </w:t>
      </w:r>
      <w:r>
        <w:t>to</w:t>
      </w:r>
      <w:r>
        <w:rPr>
          <w:spacing w:val="28"/>
        </w:rPr>
        <w:t xml:space="preserve"> </w:t>
      </w:r>
      <w:r>
        <w:t>the</w:t>
      </w:r>
      <w:r>
        <w:rPr>
          <w:spacing w:val="30"/>
        </w:rPr>
        <w:t xml:space="preserve"> </w:t>
      </w:r>
      <w:r>
        <w:t>contrary</w:t>
      </w:r>
      <w:r>
        <w:rPr>
          <w:spacing w:val="30"/>
        </w:rPr>
        <w:t xml:space="preserve"> </w:t>
      </w:r>
      <w:r>
        <w:t>virtue, but</w:t>
      </w:r>
      <w:r>
        <w:rPr>
          <w:spacing w:val="29"/>
        </w:rPr>
        <w:t xml:space="preserve"> </w:t>
      </w:r>
      <w:r>
        <w:t>Divinity</w:t>
      </w:r>
      <w:r>
        <w:rPr>
          <w:spacing w:val="28"/>
        </w:rPr>
        <w:t xml:space="preserve"> </w:t>
      </w:r>
      <w:r>
        <w:t>teaches,</w:t>
      </w:r>
    </w:p>
    <w:p w14:paraId="005B1F8F" w14:textId="77777777" w:rsidR="00EC029C" w:rsidRDefault="00EC029C">
      <w:pPr>
        <w:spacing w:line="254" w:lineRule="auto"/>
        <w:sectPr w:rsidR="00EC029C">
          <w:pgSz w:w="12240" w:h="15840"/>
          <w:pgMar w:top="1300" w:right="1100" w:bottom="280" w:left="1320" w:header="720" w:footer="720" w:gutter="0"/>
          <w:cols w:space="720"/>
        </w:sectPr>
      </w:pPr>
    </w:p>
    <w:p w14:paraId="42D66FE4" w14:textId="77777777" w:rsidR="00EC029C" w:rsidRDefault="00000000">
      <w:pPr>
        <w:pStyle w:val="a3"/>
        <w:spacing w:line="254" w:lineRule="auto"/>
        <w:ind w:right="451"/>
      </w:pPr>
      <w:r>
        <w:t>that one sin is opposite to every Virtue, and every Good: which appears in Five things.</w:t>
      </w:r>
    </w:p>
    <w:p w14:paraId="378F477C" w14:textId="77777777" w:rsidR="00EC029C" w:rsidRDefault="00000000">
      <w:pPr>
        <w:pStyle w:val="a3"/>
        <w:spacing w:before="295" w:line="254" w:lineRule="auto"/>
        <w:ind w:right="436"/>
      </w:pPr>
      <w:r>
        <w:t>First, sin spoils all good, takes away the beauty and excellency of all Good whatsoever: It may be said of any thing that has an Excellency when sin comes, as its said of Reuben, Gen. 49. 4. His Excellency is gone, is departed, he shall not excel: therefore Rom. 8. 20. it is said (through</w:t>
      </w:r>
      <w:r>
        <w:rPr>
          <w:spacing w:val="40"/>
        </w:rPr>
        <w:t xml:space="preserve"> </w:t>
      </w:r>
      <w:r>
        <w:t>the</w:t>
      </w:r>
      <w:r>
        <w:rPr>
          <w:spacing w:val="40"/>
        </w:rPr>
        <w:t xml:space="preserve"> </w:t>
      </w:r>
      <w:r>
        <w:t>sin</w:t>
      </w:r>
      <w:r>
        <w:rPr>
          <w:spacing w:val="40"/>
        </w:rPr>
        <w:t xml:space="preserve"> </w:t>
      </w:r>
      <w:r>
        <w:t>of</w:t>
      </w:r>
      <w:r>
        <w:rPr>
          <w:spacing w:val="40"/>
        </w:rPr>
        <w:t xml:space="preserve"> </w:t>
      </w:r>
      <w:r>
        <w:t>man)</w:t>
      </w:r>
      <w:r>
        <w:rPr>
          <w:spacing w:val="40"/>
        </w:rPr>
        <w:t xml:space="preserve"> </w:t>
      </w:r>
      <w:r>
        <w:t>All</w:t>
      </w:r>
      <w:r>
        <w:rPr>
          <w:spacing w:val="40"/>
        </w:rPr>
        <w:t xml:space="preserve"> </w:t>
      </w:r>
      <w:r>
        <w:t>creatures</w:t>
      </w:r>
      <w:r>
        <w:rPr>
          <w:spacing w:val="40"/>
        </w:rPr>
        <w:t xml:space="preserve"> </w:t>
      </w:r>
      <w:r>
        <w:t>be</w:t>
      </w:r>
      <w:r>
        <w:rPr>
          <w:spacing w:val="40"/>
        </w:rPr>
        <w:t xml:space="preserve"> </w:t>
      </w:r>
      <w:r>
        <w:t>subject</w:t>
      </w:r>
      <w:r>
        <w:rPr>
          <w:spacing w:val="40"/>
        </w:rPr>
        <w:t xml:space="preserve"> </w:t>
      </w:r>
      <w:r>
        <w:t>to</w:t>
      </w:r>
      <w:r>
        <w:rPr>
          <w:spacing w:val="40"/>
        </w:rPr>
        <w:t xml:space="preserve"> </w:t>
      </w:r>
      <w:r>
        <w:t>vanity, the whole world is put under vanity through mans sin. Now then it appears by that, that the lustre, and beauty, and excellency of glory</w:t>
      </w:r>
      <w:r>
        <w:rPr>
          <w:spacing w:val="80"/>
        </w:rPr>
        <w:t xml:space="preserve"> </w:t>
      </w:r>
      <w:r>
        <w:t>of all things in this world, are spoiled by the sin of man, for all is put under vanity by sin; and sin not only makes the heart vain, and so is against our selves, but all things in the world is put under vanity by sin; the excellency of thy estate, of thy parts, the excellency of any creature</w:t>
      </w:r>
      <w:r>
        <w:rPr>
          <w:spacing w:val="40"/>
        </w:rPr>
        <w:t xml:space="preserve"> </w:t>
      </w:r>
      <w:r>
        <w:t>thou</w:t>
      </w:r>
      <w:r>
        <w:rPr>
          <w:spacing w:val="40"/>
        </w:rPr>
        <w:t xml:space="preserve"> </w:t>
      </w:r>
      <w:r>
        <w:t>doest</w:t>
      </w:r>
      <w:r>
        <w:rPr>
          <w:spacing w:val="40"/>
        </w:rPr>
        <w:t xml:space="preserve"> </w:t>
      </w:r>
      <w:r>
        <w:t>enjoy,</w:t>
      </w:r>
      <w:r>
        <w:rPr>
          <w:spacing w:val="36"/>
        </w:rPr>
        <w:t xml:space="preserve"> </w:t>
      </w:r>
      <w:r>
        <w:t>all</w:t>
      </w:r>
      <w:r>
        <w:rPr>
          <w:spacing w:val="40"/>
        </w:rPr>
        <w:t xml:space="preserve"> </w:t>
      </w:r>
      <w:r>
        <w:t>is</w:t>
      </w:r>
      <w:r>
        <w:rPr>
          <w:spacing w:val="40"/>
        </w:rPr>
        <w:t xml:space="preserve"> </w:t>
      </w:r>
      <w:r>
        <w:t>spoiled</w:t>
      </w:r>
      <w:r>
        <w:rPr>
          <w:spacing w:val="35"/>
        </w:rPr>
        <w:t xml:space="preserve"> </w:t>
      </w:r>
      <w:r>
        <w:t>through</w:t>
      </w:r>
      <w:r>
        <w:rPr>
          <w:spacing w:val="40"/>
        </w:rPr>
        <w:t xml:space="preserve"> </w:t>
      </w:r>
      <w:r>
        <w:t>sin:</w:t>
      </w:r>
      <w:r>
        <w:rPr>
          <w:spacing w:val="39"/>
        </w:rPr>
        <w:t xml:space="preserve"> </w:t>
      </w:r>
      <w:r>
        <w:t>therefore</w:t>
      </w:r>
      <w:r>
        <w:rPr>
          <w:spacing w:val="40"/>
        </w:rPr>
        <w:t xml:space="preserve"> </w:t>
      </w:r>
      <w:r>
        <w:t>Tit.</w:t>
      </w:r>
    </w:p>
    <w:p w14:paraId="0EB6371E" w14:textId="77777777" w:rsidR="00EC029C" w:rsidRDefault="00000000">
      <w:pPr>
        <w:pStyle w:val="a3"/>
        <w:spacing w:before="0" w:line="320" w:lineRule="exact"/>
      </w:pPr>
      <w:r>
        <w:t>1.</w:t>
      </w:r>
      <w:r>
        <w:rPr>
          <w:spacing w:val="15"/>
        </w:rPr>
        <w:t xml:space="preserve"> </w:t>
      </w:r>
      <w:r>
        <w:t>15.</w:t>
      </w:r>
      <w:r>
        <w:rPr>
          <w:spacing w:val="21"/>
        </w:rPr>
        <w:t xml:space="preserve"> </w:t>
      </w:r>
      <w:r>
        <w:t>it</w:t>
      </w:r>
      <w:r>
        <w:rPr>
          <w:spacing w:val="27"/>
        </w:rPr>
        <w:t xml:space="preserve"> </w:t>
      </w:r>
      <w:r>
        <w:t>is</w:t>
      </w:r>
      <w:r>
        <w:rPr>
          <w:spacing w:val="32"/>
        </w:rPr>
        <w:t xml:space="preserve"> </w:t>
      </w:r>
      <w:r>
        <w:t>said,</w:t>
      </w:r>
      <w:r>
        <w:rPr>
          <w:spacing w:val="20"/>
        </w:rPr>
        <w:t xml:space="preserve"> </w:t>
      </w:r>
      <w:r>
        <w:t>All</w:t>
      </w:r>
      <w:r>
        <w:rPr>
          <w:spacing w:val="30"/>
        </w:rPr>
        <w:t xml:space="preserve"> </w:t>
      </w:r>
      <w:r>
        <w:t>things</w:t>
      </w:r>
      <w:r>
        <w:rPr>
          <w:spacing w:val="32"/>
        </w:rPr>
        <w:t xml:space="preserve"> </w:t>
      </w:r>
      <w:r>
        <w:t>be</w:t>
      </w:r>
      <w:r>
        <w:rPr>
          <w:spacing w:val="30"/>
        </w:rPr>
        <w:t xml:space="preserve"> </w:t>
      </w:r>
      <w:r>
        <w:t>unclean</w:t>
      </w:r>
      <w:r>
        <w:rPr>
          <w:spacing w:val="30"/>
        </w:rPr>
        <w:t xml:space="preserve"> </w:t>
      </w:r>
      <w:r>
        <w:t>to</w:t>
      </w:r>
      <w:r>
        <w:rPr>
          <w:spacing w:val="31"/>
        </w:rPr>
        <w:t xml:space="preserve"> </w:t>
      </w:r>
      <w:r>
        <w:t>the</w:t>
      </w:r>
      <w:r>
        <w:rPr>
          <w:spacing w:val="30"/>
        </w:rPr>
        <w:t xml:space="preserve"> </w:t>
      </w:r>
      <w:r>
        <w:t>sinner:</w:t>
      </w:r>
      <w:r>
        <w:rPr>
          <w:spacing w:val="22"/>
        </w:rPr>
        <w:t xml:space="preserve"> </w:t>
      </w:r>
      <w:r>
        <w:t>said</w:t>
      </w:r>
      <w:r>
        <w:rPr>
          <w:spacing w:val="18"/>
        </w:rPr>
        <w:t xml:space="preserve"> </w:t>
      </w:r>
      <w:r>
        <w:t>he,</w:t>
      </w:r>
      <w:r>
        <w:rPr>
          <w:spacing w:val="21"/>
        </w:rPr>
        <w:t xml:space="preserve"> </w:t>
      </w:r>
      <w:r>
        <w:t>To</w:t>
      </w:r>
      <w:r>
        <w:rPr>
          <w:spacing w:val="31"/>
        </w:rPr>
        <w:t xml:space="preserve"> </w:t>
      </w:r>
      <w:r>
        <w:rPr>
          <w:spacing w:val="-5"/>
        </w:rPr>
        <w:t>him</w:t>
      </w:r>
    </w:p>
    <w:p w14:paraId="7F6D2FEB" w14:textId="77777777" w:rsidR="00EC029C" w:rsidRDefault="00000000">
      <w:pPr>
        <w:pStyle w:val="a3"/>
        <w:spacing w:before="19" w:line="254" w:lineRule="auto"/>
        <w:ind w:right="450"/>
      </w:pPr>
      <w:r>
        <w:t>that is unclean, al things are unclean. This is the first, Your sin is opposite to al Good, spoils al Good.</w:t>
      </w:r>
    </w:p>
    <w:p w14:paraId="1AD44927" w14:textId="77777777" w:rsidR="00EC029C" w:rsidRDefault="00000000">
      <w:pPr>
        <w:pStyle w:val="a3"/>
        <w:spacing w:before="295" w:line="254" w:lineRule="auto"/>
        <w:ind w:right="442"/>
      </w:pPr>
      <w:r>
        <w:t>Secondly, sin brings a curse upon all: I opened before how it puts man</w:t>
      </w:r>
      <w:r>
        <w:rPr>
          <w:spacing w:val="40"/>
        </w:rPr>
        <w:t xml:space="preserve"> </w:t>
      </w:r>
      <w:r>
        <w:t>under</w:t>
      </w:r>
      <w:r>
        <w:rPr>
          <w:spacing w:val="40"/>
        </w:rPr>
        <w:t xml:space="preserve"> </w:t>
      </w:r>
      <w:r>
        <w:t>a</w:t>
      </w:r>
      <w:r>
        <w:rPr>
          <w:spacing w:val="40"/>
        </w:rPr>
        <w:t xml:space="preserve"> </w:t>
      </w:r>
      <w:r>
        <w:t>curse;</w:t>
      </w:r>
      <w:r>
        <w:rPr>
          <w:spacing w:val="40"/>
        </w:rPr>
        <w:t xml:space="preserve"> </w:t>
      </w:r>
      <w:r>
        <w:t>but</w:t>
      </w:r>
      <w:r>
        <w:rPr>
          <w:spacing w:val="40"/>
        </w:rPr>
        <w:t xml:space="preserve"> </w:t>
      </w:r>
      <w:r>
        <w:t>now</w:t>
      </w:r>
      <w:r>
        <w:rPr>
          <w:spacing w:val="40"/>
        </w:rPr>
        <w:t xml:space="preserve"> </w:t>
      </w:r>
      <w:r>
        <w:t>I</w:t>
      </w:r>
      <w:r>
        <w:rPr>
          <w:spacing w:val="40"/>
        </w:rPr>
        <w:t xml:space="preserve"> </w:t>
      </w:r>
      <w:r>
        <w:t>am</w:t>
      </w:r>
      <w:r>
        <w:rPr>
          <w:spacing w:val="40"/>
        </w:rPr>
        <w:t xml:space="preserve"> </w:t>
      </w:r>
      <w:r>
        <w:t>to</w:t>
      </w:r>
      <w:r>
        <w:rPr>
          <w:spacing w:val="40"/>
        </w:rPr>
        <w:t xml:space="preserve"> </w:t>
      </w:r>
      <w:r>
        <w:t>shew</w:t>
      </w:r>
      <w:r>
        <w:rPr>
          <w:spacing w:val="40"/>
        </w:rPr>
        <w:t xml:space="preserve"> </w:t>
      </w:r>
      <w:r>
        <w:t>how</w:t>
      </w:r>
      <w:r>
        <w:rPr>
          <w:spacing w:val="40"/>
        </w:rPr>
        <w:t xml:space="preserve"> </w:t>
      </w:r>
      <w:r>
        <w:t>it</w:t>
      </w:r>
      <w:r>
        <w:rPr>
          <w:spacing w:val="40"/>
        </w:rPr>
        <w:t xml:space="preserve"> </w:t>
      </w:r>
      <w:r>
        <w:t>brings</w:t>
      </w:r>
      <w:r>
        <w:rPr>
          <w:spacing w:val="40"/>
        </w:rPr>
        <w:t xml:space="preserve"> </w:t>
      </w:r>
      <w:r>
        <w:t>a</w:t>
      </w:r>
      <w:r>
        <w:rPr>
          <w:spacing w:val="40"/>
        </w:rPr>
        <w:t xml:space="preserve"> </w:t>
      </w:r>
      <w:r>
        <w:t>curse upon</w:t>
      </w:r>
      <w:r>
        <w:rPr>
          <w:spacing w:val="40"/>
        </w:rPr>
        <w:t xml:space="preserve"> </w:t>
      </w:r>
      <w:r>
        <w:t>the</w:t>
      </w:r>
      <w:r>
        <w:rPr>
          <w:spacing w:val="40"/>
        </w:rPr>
        <w:t xml:space="preserve"> </w:t>
      </w:r>
      <w:r>
        <w:t>whole</w:t>
      </w:r>
      <w:r>
        <w:rPr>
          <w:spacing w:val="40"/>
        </w:rPr>
        <w:t xml:space="preserve"> </w:t>
      </w:r>
      <w:r>
        <w:t>world, Gen. 3. Cursed shall</w:t>
      </w:r>
      <w:r>
        <w:rPr>
          <w:spacing w:val="40"/>
        </w:rPr>
        <w:t xml:space="preserve"> </w:t>
      </w:r>
      <w:r>
        <w:t>the</w:t>
      </w:r>
      <w:r>
        <w:rPr>
          <w:spacing w:val="40"/>
        </w:rPr>
        <w:t xml:space="preserve"> </w:t>
      </w:r>
      <w:r>
        <w:t>Earth</w:t>
      </w:r>
      <w:r>
        <w:rPr>
          <w:spacing w:val="40"/>
        </w:rPr>
        <w:t xml:space="preserve"> </w:t>
      </w:r>
      <w:r>
        <w:t>be</w:t>
      </w:r>
      <w:r>
        <w:rPr>
          <w:spacing w:val="40"/>
        </w:rPr>
        <w:t xml:space="preserve"> </w:t>
      </w:r>
      <w:r>
        <w:t>for thy sake; and so by the</w:t>
      </w:r>
      <w:r>
        <w:rPr>
          <w:spacing w:val="40"/>
        </w:rPr>
        <w:t xml:space="preserve"> </w:t>
      </w:r>
      <w:r>
        <w:t>same</w:t>
      </w:r>
      <w:r>
        <w:rPr>
          <w:spacing w:val="40"/>
        </w:rPr>
        <w:t xml:space="preserve"> </w:t>
      </w:r>
      <w:r>
        <w:t>reason upon the</w:t>
      </w:r>
      <w:r>
        <w:rPr>
          <w:spacing w:val="40"/>
        </w:rPr>
        <w:t xml:space="preserve"> </w:t>
      </w:r>
      <w:r>
        <w:t>whole</w:t>
      </w:r>
      <w:r>
        <w:rPr>
          <w:spacing w:val="40"/>
        </w:rPr>
        <w:t xml:space="preserve"> </w:t>
      </w:r>
      <w:r>
        <w:t>world that thou hast to do withal: not only the sinner, but through mans sin the</w:t>
      </w:r>
      <w:r>
        <w:rPr>
          <w:spacing w:val="40"/>
        </w:rPr>
        <w:t xml:space="preserve"> </w:t>
      </w:r>
      <w:r>
        <w:t>world is</w:t>
      </w:r>
      <w:r>
        <w:rPr>
          <w:spacing w:val="40"/>
        </w:rPr>
        <w:t xml:space="preserve"> </w:t>
      </w:r>
      <w:r>
        <w:t>under a</w:t>
      </w:r>
      <w:r>
        <w:rPr>
          <w:spacing w:val="40"/>
        </w:rPr>
        <w:t xml:space="preserve"> </w:t>
      </w:r>
      <w:r>
        <w:t>curse; and therefore</w:t>
      </w:r>
      <w:r>
        <w:rPr>
          <w:spacing w:val="40"/>
        </w:rPr>
        <w:t xml:space="preserve"> </w:t>
      </w:r>
      <w:r>
        <w:t>it</w:t>
      </w:r>
      <w:r>
        <w:rPr>
          <w:spacing w:val="40"/>
        </w:rPr>
        <w:t xml:space="preserve"> </w:t>
      </w:r>
      <w:r>
        <w:t>is</w:t>
      </w:r>
      <w:r>
        <w:rPr>
          <w:spacing w:val="40"/>
        </w:rPr>
        <w:t xml:space="preserve"> </w:t>
      </w:r>
      <w:r>
        <w:t>a</w:t>
      </w:r>
      <w:r>
        <w:rPr>
          <w:spacing w:val="40"/>
        </w:rPr>
        <w:t xml:space="preserve"> </w:t>
      </w:r>
      <w:r>
        <w:t>most</w:t>
      </w:r>
      <w:r>
        <w:rPr>
          <w:spacing w:val="40"/>
        </w:rPr>
        <w:t xml:space="preserve"> </w:t>
      </w:r>
      <w:r>
        <w:t>dangerous</w:t>
      </w:r>
      <w:r>
        <w:rPr>
          <w:spacing w:val="40"/>
        </w:rPr>
        <w:t xml:space="preserve"> </w:t>
      </w:r>
      <w:r>
        <w:t>thing for any man or woman to seek after happiness in the things of the world, when as the whole world is under a curse, and wilt thou seek thy happiness in that which is under a curse? no marvel though the Devil</w:t>
      </w:r>
      <w:r>
        <w:rPr>
          <w:spacing w:val="40"/>
        </w:rPr>
        <w:t xml:space="preserve"> </w:t>
      </w:r>
      <w:r>
        <w:t>himself</w:t>
      </w:r>
      <w:r>
        <w:rPr>
          <w:spacing w:val="40"/>
        </w:rPr>
        <w:t xml:space="preserve"> </w:t>
      </w:r>
      <w:r>
        <w:t>be</w:t>
      </w:r>
      <w:r>
        <w:rPr>
          <w:spacing w:val="40"/>
        </w:rPr>
        <w:t xml:space="preserve"> </w:t>
      </w:r>
      <w:r>
        <w:t>called the</w:t>
      </w:r>
      <w:r>
        <w:rPr>
          <w:spacing w:val="40"/>
        </w:rPr>
        <w:t xml:space="preserve"> </w:t>
      </w:r>
      <w:r>
        <w:t>god of</w:t>
      </w:r>
      <w:r>
        <w:rPr>
          <w:spacing w:val="40"/>
        </w:rPr>
        <w:t xml:space="preserve"> </w:t>
      </w:r>
      <w:r>
        <w:t>this</w:t>
      </w:r>
      <w:r>
        <w:rPr>
          <w:spacing w:val="40"/>
        </w:rPr>
        <w:t xml:space="preserve"> </w:t>
      </w:r>
      <w:r>
        <w:t>world; why?</w:t>
      </w:r>
      <w:r>
        <w:rPr>
          <w:spacing w:val="40"/>
        </w:rPr>
        <w:t xml:space="preserve"> </w:t>
      </w:r>
      <w:r>
        <w:t>because</w:t>
      </w:r>
      <w:r>
        <w:rPr>
          <w:spacing w:val="40"/>
        </w:rPr>
        <w:t xml:space="preserve"> </w:t>
      </w:r>
      <w:r>
        <w:t>the world is accursed through the sin of</w:t>
      </w:r>
      <w:r>
        <w:rPr>
          <w:spacing w:val="40"/>
        </w:rPr>
        <w:t xml:space="preserve"> </w:t>
      </w:r>
      <w:r>
        <w:t>man: sin brings a curse upon</w:t>
      </w:r>
      <w:r>
        <w:rPr>
          <w:spacing w:val="80"/>
        </w:rPr>
        <w:t xml:space="preserve"> </w:t>
      </w:r>
      <w:r>
        <w:t>the whole world.</w:t>
      </w:r>
    </w:p>
    <w:p w14:paraId="5D071D88" w14:textId="77777777" w:rsidR="00EC029C" w:rsidRDefault="00000000">
      <w:pPr>
        <w:pStyle w:val="a3"/>
        <w:spacing w:before="279"/>
      </w:pPr>
      <w:r>
        <w:t>Thirdly,</w:t>
      </w:r>
      <w:r>
        <w:rPr>
          <w:spacing w:val="8"/>
        </w:rPr>
        <w:t xml:space="preserve"> </w:t>
      </w:r>
      <w:r>
        <w:t>sin</w:t>
      </w:r>
      <w:r>
        <w:rPr>
          <w:spacing w:val="22"/>
        </w:rPr>
        <w:t xml:space="preserve"> </w:t>
      </w:r>
      <w:r>
        <w:t>is</w:t>
      </w:r>
      <w:r>
        <w:rPr>
          <w:spacing w:val="21"/>
        </w:rPr>
        <w:t xml:space="preserve"> </w:t>
      </w:r>
      <w:r>
        <w:t>a</w:t>
      </w:r>
      <w:r>
        <w:rPr>
          <w:spacing w:val="16"/>
        </w:rPr>
        <w:t xml:space="preserve"> </w:t>
      </w:r>
      <w:r>
        <w:t>burden</w:t>
      </w:r>
      <w:r>
        <w:rPr>
          <w:spacing w:val="19"/>
        </w:rPr>
        <w:t xml:space="preserve"> </w:t>
      </w:r>
      <w:r>
        <w:t>to</w:t>
      </w:r>
      <w:r>
        <w:rPr>
          <w:spacing w:val="23"/>
        </w:rPr>
        <w:t xml:space="preserve"> </w:t>
      </w:r>
      <w:r>
        <w:t>Heaven</w:t>
      </w:r>
      <w:r>
        <w:rPr>
          <w:spacing w:val="22"/>
        </w:rPr>
        <w:t xml:space="preserve"> </w:t>
      </w:r>
      <w:r>
        <w:t>and</w:t>
      </w:r>
      <w:r>
        <w:rPr>
          <w:spacing w:val="10"/>
        </w:rPr>
        <w:t xml:space="preserve"> </w:t>
      </w:r>
      <w:r>
        <w:t>Earth,</w:t>
      </w:r>
      <w:r>
        <w:rPr>
          <w:spacing w:val="12"/>
        </w:rPr>
        <w:t xml:space="preserve"> </w:t>
      </w:r>
      <w:r>
        <w:t>to</w:t>
      </w:r>
      <w:r>
        <w:rPr>
          <w:spacing w:val="20"/>
        </w:rPr>
        <w:t xml:space="preserve"> </w:t>
      </w:r>
      <w:r>
        <w:t>all</w:t>
      </w:r>
      <w:r>
        <w:rPr>
          <w:spacing w:val="22"/>
        </w:rPr>
        <w:t xml:space="preserve"> </w:t>
      </w:r>
      <w:r>
        <w:t>creatures:</w:t>
      </w:r>
      <w:r>
        <w:rPr>
          <w:spacing w:val="17"/>
        </w:rPr>
        <w:t xml:space="preserve"> </w:t>
      </w:r>
      <w:r>
        <w:rPr>
          <w:spacing w:val="-4"/>
        </w:rPr>
        <w:t>Rom.</w:t>
      </w:r>
    </w:p>
    <w:p w14:paraId="7504C55E" w14:textId="77777777" w:rsidR="00EC029C" w:rsidRDefault="00000000">
      <w:pPr>
        <w:pStyle w:val="a3"/>
        <w:spacing w:before="17" w:line="254" w:lineRule="auto"/>
        <w:ind w:right="440"/>
      </w:pPr>
      <w:r>
        <w:t>8. 22. The whole creation groans and travels in pain to be delivered, and that through the sin of man. Now what is the evil of sin, when it is so weighty, that it makes</w:t>
      </w:r>
      <w:r>
        <w:rPr>
          <w:spacing w:val="21"/>
        </w:rPr>
        <w:t xml:space="preserve"> </w:t>
      </w:r>
      <w:r>
        <w:t>the whole frame of</w:t>
      </w:r>
      <w:r>
        <w:rPr>
          <w:spacing w:val="22"/>
        </w:rPr>
        <w:t xml:space="preserve"> </w:t>
      </w:r>
      <w:r>
        <w:t>Heaven and Earth</w:t>
      </w:r>
      <w:r>
        <w:rPr>
          <w:spacing w:val="19"/>
        </w:rPr>
        <w:t xml:space="preserve"> </w:t>
      </w:r>
      <w:r>
        <w:t>to</w:t>
      </w:r>
    </w:p>
    <w:p w14:paraId="5314949E" w14:textId="77777777" w:rsidR="00EC029C" w:rsidRDefault="00EC029C">
      <w:pPr>
        <w:spacing w:line="254" w:lineRule="auto"/>
        <w:sectPr w:rsidR="00EC029C">
          <w:pgSz w:w="12240" w:h="15840"/>
          <w:pgMar w:top="1360" w:right="1100" w:bottom="280" w:left="1320" w:header="720" w:footer="720" w:gutter="0"/>
          <w:cols w:space="720"/>
        </w:sectPr>
      </w:pPr>
    </w:p>
    <w:p w14:paraId="579659C6" w14:textId="77777777" w:rsidR="00EC029C" w:rsidRDefault="00000000">
      <w:pPr>
        <w:pStyle w:val="a3"/>
        <w:spacing w:line="254" w:lineRule="auto"/>
        <w:ind w:right="439"/>
      </w:pPr>
      <w:r>
        <w:t>groan to bear the burden of it? It may be thy sin is light to thy Soul, thou carriest it lightly, but as light as it is to thee, it is such a heavy burden to Heaven and Earth, and the whole Frame of the Creation, that if God did not hold it by his mighty Power, it would make it not only shake, but fall down.</w:t>
      </w:r>
    </w:p>
    <w:p w14:paraId="3DFEDBBE" w14:textId="77777777" w:rsidR="00EC029C" w:rsidRDefault="00000000">
      <w:pPr>
        <w:pStyle w:val="a3"/>
        <w:spacing w:before="291" w:line="254" w:lineRule="auto"/>
        <w:ind w:right="436"/>
      </w:pPr>
      <w:r>
        <w:t>Fourthly,</w:t>
      </w:r>
      <w:r>
        <w:rPr>
          <w:spacing w:val="40"/>
        </w:rPr>
        <w:t xml:space="preserve"> </w:t>
      </w:r>
      <w:r>
        <w:t>sin</w:t>
      </w:r>
      <w:r>
        <w:rPr>
          <w:spacing w:val="40"/>
        </w:rPr>
        <w:t xml:space="preserve"> </w:t>
      </w:r>
      <w:r>
        <w:t>turns</w:t>
      </w:r>
      <w:r>
        <w:rPr>
          <w:spacing w:val="40"/>
        </w:rPr>
        <w:t xml:space="preserve"> </w:t>
      </w:r>
      <w:r>
        <w:t>the</w:t>
      </w:r>
      <w:r>
        <w:rPr>
          <w:spacing w:val="40"/>
        </w:rPr>
        <w:t xml:space="preserve"> </w:t>
      </w:r>
      <w:r>
        <w:t>greatest</w:t>
      </w:r>
      <w:r>
        <w:rPr>
          <w:spacing w:val="40"/>
        </w:rPr>
        <w:t xml:space="preserve"> </w:t>
      </w:r>
      <w:r>
        <w:t>Good</w:t>
      </w:r>
      <w:r>
        <w:rPr>
          <w:spacing w:val="40"/>
        </w:rPr>
        <w:t xml:space="preserve"> </w:t>
      </w:r>
      <w:r>
        <w:t>into</w:t>
      </w:r>
      <w:r>
        <w:rPr>
          <w:spacing w:val="40"/>
        </w:rPr>
        <w:t xml:space="preserve"> </w:t>
      </w:r>
      <w:r>
        <w:t>the</w:t>
      </w:r>
      <w:r>
        <w:rPr>
          <w:spacing w:val="40"/>
        </w:rPr>
        <w:t xml:space="preserve"> </w:t>
      </w:r>
      <w:r>
        <w:t>greatest</w:t>
      </w:r>
      <w:r>
        <w:rPr>
          <w:spacing w:val="40"/>
        </w:rPr>
        <w:t xml:space="preserve"> </w:t>
      </w:r>
      <w:r>
        <w:t>evil, therefore opposite to all Good. As thus, Take the greatest good of man in prosperity: the more prosperity thou hast, though a fruit of God's Bounty, yet thy sin turns it to the greatest evil to thee: As if Poison</w:t>
      </w:r>
      <w:r>
        <w:rPr>
          <w:spacing w:val="30"/>
        </w:rPr>
        <w:t xml:space="preserve"> </w:t>
      </w:r>
      <w:r>
        <w:t>get</w:t>
      </w:r>
      <w:r>
        <w:rPr>
          <w:spacing w:val="27"/>
        </w:rPr>
        <w:t xml:space="preserve"> </w:t>
      </w:r>
      <w:r>
        <w:t>in</w:t>
      </w:r>
      <w:r>
        <w:rPr>
          <w:spacing w:val="25"/>
        </w:rPr>
        <w:t xml:space="preserve"> </w:t>
      </w:r>
      <w:r>
        <w:t>Wine, it</w:t>
      </w:r>
      <w:r>
        <w:rPr>
          <w:spacing w:val="25"/>
        </w:rPr>
        <w:t xml:space="preserve"> </w:t>
      </w:r>
      <w:r>
        <w:t>works</w:t>
      </w:r>
      <w:r>
        <w:rPr>
          <w:spacing w:val="32"/>
        </w:rPr>
        <w:t xml:space="preserve"> </w:t>
      </w:r>
      <w:r>
        <w:t>more</w:t>
      </w:r>
      <w:r>
        <w:rPr>
          <w:spacing w:val="31"/>
        </w:rPr>
        <w:t xml:space="preserve"> </w:t>
      </w:r>
      <w:r>
        <w:t>strongly</w:t>
      </w:r>
      <w:r>
        <w:rPr>
          <w:spacing w:val="29"/>
        </w:rPr>
        <w:t xml:space="preserve"> </w:t>
      </w:r>
      <w:r>
        <w:t>than</w:t>
      </w:r>
      <w:r>
        <w:rPr>
          <w:spacing w:val="25"/>
        </w:rPr>
        <w:t xml:space="preserve"> </w:t>
      </w:r>
      <w:r>
        <w:t>in</w:t>
      </w:r>
      <w:r>
        <w:rPr>
          <w:spacing w:val="28"/>
        </w:rPr>
        <w:t xml:space="preserve"> </w:t>
      </w:r>
      <w:r>
        <w:t>Water:</w:t>
      </w:r>
      <w:r>
        <w:rPr>
          <w:spacing w:val="22"/>
        </w:rPr>
        <w:t xml:space="preserve"> </w:t>
      </w:r>
      <w:r>
        <w:t>so</w:t>
      </w:r>
      <w:r>
        <w:rPr>
          <w:spacing w:val="29"/>
        </w:rPr>
        <w:t xml:space="preserve"> </w:t>
      </w:r>
      <w:r>
        <w:t>sin</w:t>
      </w:r>
      <w:r>
        <w:rPr>
          <w:spacing w:val="25"/>
        </w:rPr>
        <w:t xml:space="preserve"> </w:t>
      </w:r>
      <w:r>
        <w:t>in a prosperous Estate, usually works more strongly to turn it to a greater evil, than sin in a lower Estate. Poor men by sin, have their Water poisoned; and rich men by sin, have their wine poisoned:</w:t>
      </w:r>
      <w:r>
        <w:rPr>
          <w:spacing w:val="80"/>
          <w:w w:val="150"/>
        </w:rPr>
        <w:t xml:space="preserve"> </w:t>
      </w:r>
      <w:r>
        <w:t>Now poisoned wine has more strength than poisoned water. And it turns not only prosperity, but the best means, not only the means of grace, but the better any means is thou enjoyest, the more evil it is turned into</w:t>
      </w:r>
      <w:r>
        <w:rPr>
          <w:spacing w:val="40"/>
        </w:rPr>
        <w:t xml:space="preserve"> </w:t>
      </w:r>
      <w:r>
        <w:t>to</w:t>
      </w:r>
      <w:r>
        <w:rPr>
          <w:spacing w:val="40"/>
        </w:rPr>
        <w:t xml:space="preserve"> </w:t>
      </w:r>
      <w:r>
        <w:t>thee,</w:t>
      </w:r>
      <w:r>
        <w:rPr>
          <w:spacing w:val="40"/>
        </w:rPr>
        <w:t xml:space="preserve"> </w:t>
      </w:r>
      <w:r>
        <w:t>except</w:t>
      </w:r>
      <w:r>
        <w:rPr>
          <w:spacing w:val="40"/>
        </w:rPr>
        <w:t xml:space="preserve"> </w:t>
      </w:r>
      <w:r>
        <w:t>the</w:t>
      </w:r>
      <w:r>
        <w:rPr>
          <w:spacing w:val="40"/>
        </w:rPr>
        <w:t xml:space="preserve"> </w:t>
      </w:r>
      <w:r>
        <w:t>means</w:t>
      </w:r>
      <w:r>
        <w:rPr>
          <w:spacing w:val="40"/>
        </w:rPr>
        <w:t xml:space="preserve"> </w:t>
      </w:r>
      <w:r>
        <w:t>take</w:t>
      </w:r>
      <w:r>
        <w:rPr>
          <w:spacing w:val="40"/>
        </w:rPr>
        <w:t xml:space="preserve"> </w:t>
      </w:r>
      <w:r>
        <w:t>away</w:t>
      </w:r>
      <w:r>
        <w:rPr>
          <w:spacing w:val="40"/>
        </w:rPr>
        <w:t xml:space="preserve"> </w:t>
      </w:r>
      <w:r>
        <w:t>the</w:t>
      </w:r>
      <w:r>
        <w:rPr>
          <w:spacing w:val="40"/>
        </w:rPr>
        <w:t xml:space="preserve"> </w:t>
      </w:r>
      <w:r>
        <w:t>sinfulness</w:t>
      </w:r>
      <w:r>
        <w:rPr>
          <w:spacing w:val="40"/>
        </w:rPr>
        <w:t xml:space="preserve"> </w:t>
      </w:r>
      <w:r>
        <w:t>of thy heart: if thou retainest the sinfulness of thy heart, the more powerful Sermons thou hearest, and the more glorious truths laid open, the worse will be thy condition, and thou wilt one day curse</w:t>
      </w:r>
      <w:r>
        <w:rPr>
          <w:spacing w:val="80"/>
        </w:rPr>
        <w:t xml:space="preserve"> </w:t>
      </w:r>
      <w:r>
        <w:t>the time that ever thou hadst such means.</w:t>
      </w:r>
    </w:p>
    <w:p w14:paraId="7540E78E" w14:textId="77777777" w:rsidR="00EC029C" w:rsidRDefault="00000000">
      <w:pPr>
        <w:pStyle w:val="a3"/>
        <w:spacing w:before="269" w:line="254" w:lineRule="auto"/>
        <w:ind w:right="439"/>
      </w:pPr>
      <w:r>
        <w:t>Yea, sin turns God to be the greatest evil, and makes him the</w:t>
      </w:r>
      <w:r>
        <w:rPr>
          <w:spacing w:val="80"/>
          <w:w w:val="150"/>
        </w:rPr>
        <w:t xml:space="preserve"> </w:t>
      </w:r>
      <w:r>
        <w:t>greatest evil in all his Attributes: And Christ himself (though infinitely good) to be the greatest evil: Christ is a stumbling stone to wicked men, and laid by God a stumbling stone: what! Christ the precious</w:t>
      </w:r>
      <w:r>
        <w:rPr>
          <w:spacing w:val="40"/>
        </w:rPr>
        <w:t xml:space="preserve"> </w:t>
      </w:r>
      <w:r>
        <w:t>Corner</w:t>
      </w:r>
      <w:r>
        <w:rPr>
          <w:spacing w:val="40"/>
        </w:rPr>
        <w:t xml:space="preserve"> </w:t>
      </w:r>
      <w:r>
        <w:t>stone,</w:t>
      </w:r>
      <w:r>
        <w:rPr>
          <w:spacing w:val="40"/>
        </w:rPr>
        <w:t xml:space="preserve"> </w:t>
      </w:r>
      <w:r>
        <w:t>that</w:t>
      </w:r>
      <w:r>
        <w:rPr>
          <w:spacing w:val="40"/>
        </w:rPr>
        <w:t xml:space="preserve"> </w:t>
      </w:r>
      <w:r>
        <w:t>has</w:t>
      </w:r>
      <w:r>
        <w:rPr>
          <w:spacing w:val="40"/>
        </w:rPr>
        <w:t xml:space="preserve"> </w:t>
      </w:r>
      <w:r>
        <w:t>infinite</w:t>
      </w:r>
      <w:r>
        <w:rPr>
          <w:spacing w:val="40"/>
        </w:rPr>
        <w:t xml:space="preserve"> </w:t>
      </w:r>
      <w:r>
        <w:t>treasures</w:t>
      </w:r>
      <w:r>
        <w:rPr>
          <w:spacing w:val="40"/>
        </w:rPr>
        <w:t xml:space="preserve"> </w:t>
      </w:r>
      <w:r>
        <w:t>of</w:t>
      </w:r>
      <w:r>
        <w:rPr>
          <w:spacing w:val="40"/>
        </w:rPr>
        <w:t xml:space="preserve"> </w:t>
      </w:r>
      <w:r>
        <w:t>all</w:t>
      </w:r>
      <w:r>
        <w:rPr>
          <w:spacing w:val="40"/>
        </w:rPr>
        <w:t xml:space="preserve"> </w:t>
      </w:r>
      <w:r>
        <w:t>excellency, in whom the fullness of the God head dwells bodily, yet this Christ a stumbling stone, and the greatest evil through sin to wicked men; so that one day they will curse the time that ever they heard of Christ.</w:t>
      </w:r>
      <w:r>
        <w:rPr>
          <w:spacing w:val="40"/>
        </w:rPr>
        <w:t xml:space="preserve"> </w:t>
      </w:r>
      <w:r>
        <w:t>So sin is opposite to all good, because it turns the greatest good to</w:t>
      </w:r>
      <w:r>
        <w:rPr>
          <w:spacing w:val="40"/>
        </w:rPr>
        <w:t xml:space="preserve"> </w:t>
      </w:r>
      <w:r>
        <w:t>the greatest evil.</w:t>
      </w:r>
    </w:p>
    <w:p w14:paraId="56002321" w14:textId="77777777" w:rsidR="00EC029C" w:rsidRDefault="00000000">
      <w:pPr>
        <w:pStyle w:val="a3"/>
        <w:spacing w:before="282" w:line="254" w:lineRule="auto"/>
        <w:ind w:right="445"/>
      </w:pPr>
      <w:r>
        <w:t>Fifthly, and Lastly, sin is the greatest evil, Because if let alone, it would</w:t>
      </w:r>
      <w:r>
        <w:rPr>
          <w:spacing w:val="35"/>
        </w:rPr>
        <w:t xml:space="preserve"> </w:t>
      </w:r>
      <w:r>
        <w:t>bring</w:t>
      </w:r>
      <w:r>
        <w:rPr>
          <w:spacing w:val="40"/>
        </w:rPr>
        <w:t xml:space="preserve"> </w:t>
      </w:r>
      <w:r>
        <w:t>all</w:t>
      </w:r>
      <w:r>
        <w:rPr>
          <w:spacing w:val="40"/>
        </w:rPr>
        <w:t xml:space="preserve"> </w:t>
      </w:r>
      <w:r>
        <w:t>things</w:t>
      </w:r>
      <w:r>
        <w:rPr>
          <w:spacing w:val="40"/>
        </w:rPr>
        <w:t xml:space="preserve"> </w:t>
      </w:r>
      <w:r>
        <w:t>to</w:t>
      </w:r>
      <w:r>
        <w:rPr>
          <w:spacing w:val="40"/>
        </w:rPr>
        <w:t xml:space="preserve"> </w:t>
      </w:r>
      <w:r>
        <w:t>Confusion:</w:t>
      </w:r>
      <w:r>
        <w:rPr>
          <w:spacing w:val="39"/>
        </w:rPr>
        <w:t xml:space="preserve"> </w:t>
      </w:r>
      <w:r>
        <w:t>Therefore</w:t>
      </w:r>
      <w:r>
        <w:rPr>
          <w:spacing w:val="40"/>
        </w:rPr>
        <w:t xml:space="preserve"> </w:t>
      </w:r>
      <w:r>
        <w:t>it</w:t>
      </w:r>
      <w:r>
        <w:rPr>
          <w:spacing w:val="40"/>
        </w:rPr>
        <w:t xml:space="preserve"> </w:t>
      </w:r>
      <w:r>
        <w:t>is</w:t>
      </w:r>
      <w:r>
        <w:rPr>
          <w:spacing w:val="40"/>
        </w:rPr>
        <w:t xml:space="preserve"> </w:t>
      </w:r>
      <w:r>
        <w:t>said,</w:t>
      </w:r>
      <w:r>
        <w:rPr>
          <w:spacing w:val="35"/>
        </w:rPr>
        <w:t xml:space="preserve"> </w:t>
      </w:r>
      <w:r>
        <w:t>by</w:t>
      </w:r>
      <w:r>
        <w:rPr>
          <w:spacing w:val="40"/>
        </w:rPr>
        <w:t xml:space="preserve"> </w:t>
      </w:r>
      <w:r>
        <w:t>Christ</w:t>
      </w:r>
    </w:p>
    <w:p w14:paraId="5E507C3B" w14:textId="77777777" w:rsidR="00EC029C" w:rsidRDefault="00EC029C">
      <w:pPr>
        <w:spacing w:line="254" w:lineRule="auto"/>
        <w:sectPr w:rsidR="00EC029C">
          <w:pgSz w:w="12240" w:h="15840"/>
          <w:pgMar w:top="1360" w:right="1100" w:bottom="280" w:left="1320" w:header="720" w:footer="720" w:gutter="0"/>
          <w:cols w:space="720"/>
        </w:sectPr>
      </w:pPr>
    </w:p>
    <w:p w14:paraId="50BADC11" w14:textId="77777777" w:rsidR="00EC029C" w:rsidRDefault="00000000">
      <w:pPr>
        <w:pStyle w:val="a3"/>
        <w:spacing w:line="254" w:lineRule="auto"/>
        <w:ind w:right="438"/>
      </w:pPr>
      <w:r>
        <w:t>all</w:t>
      </w:r>
      <w:r>
        <w:rPr>
          <w:spacing w:val="40"/>
        </w:rPr>
        <w:t xml:space="preserve"> </w:t>
      </w:r>
      <w:r>
        <w:t>things</w:t>
      </w:r>
      <w:r>
        <w:rPr>
          <w:spacing w:val="40"/>
        </w:rPr>
        <w:t xml:space="preserve"> </w:t>
      </w:r>
      <w:r>
        <w:t>subsists; were</w:t>
      </w:r>
      <w:r>
        <w:rPr>
          <w:spacing w:val="40"/>
        </w:rPr>
        <w:t xml:space="preserve"> </w:t>
      </w:r>
      <w:r>
        <w:t>it</w:t>
      </w:r>
      <w:r>
        <w:rPr>
          <w:spacing w:val="40"/>
        </w:rPr>
        <w:t xml:space="preserve"> </w:t>
      </w:r>
      <w:r>
        <w:t>not</w:t>
      </w:r>
      <w:r>
        <w:rPr>
          <w:spacing w:val="40"/>
        </w:rPr>
        <w:t xml:space="preserve"> </w:t>
      </w:r>
      <w:r>
        <w:t>for Christ</w:t>
      </w:r>
      <w:r>
        <w:rPr>
          <w:spacing w:val="40"/>
        </w:rPr>
        <w:t xml:space="preserve"> </w:t>
      </w:r>
      <w:r>
        <w:t>who</w:t>
      </w:r>
      <w:r>
        <w:rPr>
          <w:spacing w:val="40"/>
        </w:rPr>
        <w:t xml:space="preserve"> </w:t>
      </w:r>
      <w:r>
        <w:t>sets</w:t>
      </w:r>
      <w:r>
        <w:rPr>
          <w:spacing w:val="40"/>
        </w:rPr>
        <w:t xml:space="preserve"> </w:t>
      </w:r>
      <w:r>
        <w:t>himself</w:t>
      </w:r>
      <w:r>
        <w:rPr>
          <w:spacing w:val="40"/>
        </w:rPr>
        <w:t xml:space="preserve"> </w:t>
      </w:r>
      <w:r>
        <w:t xml:space="preserve">against the evil of sin, al things would be brought to Confusion: </w:t>
      </w:r>
      <w:r>
        <w:rPr>
          <w:color w:val="0000EC"/>
          <w:u w:val="thick" w:color="0000EC"/>
        </w:rPr>
        <w:t>1 Joh.</w:t>
      </w:r>
      <w:r>
        <w:rPr>
          <w:color w:val="0000EC"/>
        </w:rPr>
        <w:t xml:space="preserve"> 5</w:t>
      </w:r>
      <w:r>
        <w:t xml:space="preserve">. </w:t>
      </w:r>
      <w:r>
        <w:rPr>
          <w:color w:val="0000EC"/>
          <w:u w:val="thick" w:color="0000EC"/>
        </w:rPr>
        <w:t>1</w:t>
      </w:r>
      <w:r>
        <w:rPr>
          <w:color w:val="0000EC"/>
        </w:rPr>
        <w:t>9</w:t>
      </w:r>
      <w:r>
        <w:t>. The whole world lies in wickedness: Just as a Carrion lies in slime and filth, and there rots; so the whole world would be in the same case that the Carrion is that lies in filth and brought to confusion.Were it not that God has his number of elect, and they keep the world from confusion.</w:t>
      </w:r>
    </w:p>
    <w:p w14:paraId="2B9962F3" w14:textId="77777777" w:rsidR="00EC029C" w:rsidRDefault="00000000">
      <w:pPr>
        <w:pStyle w:val="a3"/>
        <w:spacing w:before="286" w:line="254" w:lineRule="auto"/>
        <w:ind w:right="445"/>
      </w:pPr>
      <w:r>
        <w:t>Now</w:t>
      </w:r>
      <w:r>
        <w:rPr>
          <w:spacing w:val="29"/>
        </w:rPr>
        <w:t xml:space="preserve"> </w:t>
      </w:r>
      <w:r>
        <w:t>put</w:t>
      </w:r>
      <w:r>
        <w:rPr>
          <w:spacing w:val="27"/>
        </w:rPr>
        <w:t xml:space="preserve"> </w:t>
      </w:r>
      <w:r>
        <w:t>all</w:t>
      </w:r>
      <w:r>
        <w:rPr>
          <w:spacing w:val="28"/>
        </w:rPr>
        <w:t xml:space="preserve"> </w:t>
      </w:r>
      <w:r>
        <w:t>these</w:t>
      </w:r>
      <w:r>
        <w:rPr>
          <w:spacing w:val="29"/>
        </w:rPr>
        <w:t xml:space="preserve"> </w:t>
      </w:r>
      <w:r>
        <w:t>together, sin</w:t>
      </w:r>
      <w:r>
        <w:rPr>
          <w:spacing w:val="25"/>
        </w:rPr>
        <w:t xml:space="preserve"> </w:t>
      </w:r>
      <w:r>
        <w:t>spoils</w:t>
      </w:r>
      <w:r>
        <w:rPr>
          <w:spacing w:val="30"/>
        </w:rPr>
        <w:t xml:space="preserve"> </w:t>
      </w:r>
      <w:r>
        <w:t>all, brings</w:t>
      </w:r>
      <w:r>
        <w:rPr>
          <w:spacing w:val="27"/>
        </w:rPr>
        <w:t xml:space="preserve"> </w:t>
      </w:r>
      <w:r>
        <w:t>a Curse</w:t>
      </w:r>
      <w:r>
        <w:rPr>
          <w:spacing w:val="31"/>
        </w:rPr>
        <w:t xml:space="preserve"> </w:t>
      </w:r>
      <w:r>
        <w:t>upon</w:t>
      </w:r>
      <w:r>
        <w:rPr>
          <w:spacing w:val="28"/>
        </w:rPr>
        <w:t xml:space="preserve"> </w:t>
      </w:r>
      <w:r>
        <w:t>all, is a burden to heaven and earth, turns the greatest good to the greatest evil, and would bring all things to Confusion if let alone: This is the evil of sin in Opposition to all good.</w:t>
      </w:r>
    </w:p>
    <w:p w14:paraId="3675D7E6" w14:textId="77777777" w:rsidR="00EC029C" w:rsidRDefault="00000000">
      <w:pPr>
        <w:pStyle w:val="a3"/>
        <w:spacing w:before="292" w:line="254" w:lineRule="auto"/>
        <w:ind w:right="441"/>
      </w:pPr>
      <w:r>
        <w:t>There be but Three more, and they be, 1 To shew how sin is the evil</w:t>
      </w:r>
      <w:r>
        <w:rPr>
          <w:spacing w:val="40"/>
        </w:rPr>
        <w:t xml:space="preserve"> </w:t>
      </w:r>
      <w:r>
        <w:t>of</w:t>
      </w:r>
      <w:r>
        <w:rPr>
          <w:spacing w:val="40"/>
        </w:rPr>
        <w:t xml:space="preserve"> </w:t>
      </w:r>
      <w:r>
        <w:t>all</w:t>
      </w:r>
      <w:r>
        <w:rPr>
          <w:spacing w:val="40"/>
        </w:rPr>
        <w:t xml:space="preserve"> </w:t>
      </w:r>
      <w:r>
        <w:t>evils</w:t>
      </w:r>
      <w:r>
        <w:rPr>
          <w:spacing w:val="40"/>
        </w:rPr>
        <w:t xml:space="preserve"> </w:t>
      </w:r>
      <w:r>
        <w:t>whatsoever. 2</w:t>
      </w:r>
      <w:r>
        <w:rPr>
          <w:spacing w:val="40"/>
        </w:rPr>
        <w:t xml:space="preserve"> </w:t>
      </w:r>
      <w:r>
        <w:t>has</w:t>
      </w:r>
      <w:r>
        <w:rPr>
          <w:spacing w:val="40"/>
        </w:rPr>
        <w:t xml:space="preserve"> </w:t>
      </w:r>
      <w:r>
        <w:t>a</w:t>
      </w:r>
      <w:r>
        <w:rPr>
          <w:spacing w:val="40"/>
        </w:rPr>
        <w:t xml:space="preserve"> </w:t>
      </w:r>
      <w:r>
        <w:t>kind of</w:t>
      </w:r>
      <w:r>
        <w:rPr>
          <w:spacing w:val="40"/>
        </w:rPr>
        <w:t xml:space="preserve"> </w:t>
      </w:r>
      <w:r>
        <w:t>infiniteness</w:t>
      </w:r>
      <w:r>
        <w:rPr>
          <w:spacing w:val="40"/>
        </w:rPr>
        <w:t xml:space="preserve"> </w:t>
      </w:r>
      <w:r>
        <w:t>in</w:t>
      </w:r>
      <w:r>
        <w:rPr>
          <w:spacing w:val="40"/>
        </w:rPr>
        <w:t xml:space="preserve"> </w:t>
      </w:r>
      <w:r>
        <w:t>it. And, 3</w:t>
      </w:r>
      <w:r>
        <w:rPr>
          <w:spacing w:val="40"/>
        </w:rPr>
        <w:t xml:space="preserve"> </w:t>
      </w:r>
      <w:r>
        <w:t>It has Reference to the Devil: But these I cannot come to in this Chapter, but shall in the following to conclude all; much you have read of the evil of sin, and how it is above all afflictions; afflictions</w:t>
      </w:r>
      <w:r>
        <w:rPr>
          <w:spacing w:val="40"/>
        </w:rPr>
        <w:t xml:space="preserve"> </w:t>
      </w:r>
      <w:r>
        <w:t>are of a lower nature: Oh Brethren, This is that we should seek for and prize, to enjoy those means, that may lessen sin, and oppose wickedness among us: And of all others these be the two great</w:t>
      </w:r>
      <w:r>
        <w:rPr>
          <w:spacing w:val="80"/>
          <w:w w:val="150"/>
        </w:rPr>
        <w:t xml:space="preserve"> </w:t>
      </w:r>
      <w:r>
        <w:t xml:space="preserve">means to crush sin, and bring down, or make it less in all places; the great Ordinance of the Magistracy, and the great Ordinance of the </w:t>
      </w:r>
      <w:r>
        <w:rPr>
          <w:spacing w:val="-2"/>
        </w:rPr>
        <w:t>Ministry.</w:t>
      </w:r>
    </w:p>
    <w:p w14:paraId="61E8614D" w14:textId="77777777" w:rsidR="00EC029C" w:rsidRDefault="00000000">
      <w:pPr>
        <w:pStyle w:val="a3"/>
        <w:spacing w:before="281" w:line="254" w:lineRule="auto"/>
        <w:ind w:right="446"/>
      </w:pPr>
      <w:r>
        <w:t>Now (as I told you before) reproach has come to our nation through sin, and from whence is it sin has grown to that height it has, but because there has been corruption in both, great Corruption in Magistracy, and Ministry, among us.</w:t>
      </w:r>
    </w:p>
    <w:p w14:paraId="2AE9C381" w14:textId="77777777" w:rsidR="00EC029C" w:rsidRDefault="00000000">
      <w:pPr>
        <w:pStyle w:val="a3"/>
        <w:spacing w:before="292" w:line="254" w:lineRule="auto"/>
        <w:ind w:right="436"/>
      </w:pPr>
      <w:r>
        <w:t>As we read of Dan and Bethel, two Calves set up there: Dan signifies Judgement; and Bethel The house of God. So there was great Corruption in Dan and Bethel places of Judgement Magistracy, and Bethel the house of God in the Ministry.</w:t>
      </w:r>
    </w:p>
    <w:p w14:paraId="64FE015B" w14:textId="77777777" w:rsidR="00EC029C" w:rsidRDefault="00EC029C">
      <w:pPr>
        <w:spacing w:line="254" w:lineRule="auto"/>
        <w:sectPr w:rsidR="00EC029C">
          <w:pgSz w:w="12240" w:h="15840"/>
          <w:pgMar w:top="1360" w:right="1100" w:bottom="280" w:left="1320" w:header="720" w:footer="720" w:gutter="0"/>
          <w:cols w:space="720"/>
        </w:sectPr>
      </w:pPr>
    </w:p>
    <w:p w14:paraId="7F86E38F" w14:textId="77777777" w:rsidR="00EC029C" w:rsidRDefault="00000000">
      <w:pPr>
        <w:pStyle w:val="a3"/>
        <w:tabs>
          <w:tab w:val="left" w:pos="7571"/>
        </w:tabs>
        <w:spacing w:line="254" w:lineRule="auto"/>
        <w:ind w:right="351"/>
        <w:jc w:val="left"/>
      </w:pPr>
      <w:r>
        <w:t>Now it</w:t>
      </w:r>
      <w:r>
        <w:rPr>
          <w:spacing w:val="-3"/>
        </w:rPr>
        <w:t xml:space="preserve"> </w:t>
      </w:r>
      <w:r>
        <w:t>has pleased God of late, to</w:t>
      </w:r>
      <w:r>
        <w:rPr>
          <w:spacing w:val="-1"/>
        </w:rPr>
        <w:t xml:space="preserve"> </w:t>
      </w:r>
      <w:r>
        <w:t>begin to</w:t>
      </w:r>
      <w:r>
        <w:rPr>
          <w:spacing w:val="-1"/>
        </w:rPr>
        <w:t xml:space="preserve"> </w:t>
      </w:r>
      <w:r>
        <w:t>be</w:t>
      </w:r>
      <w:r>
        <w:rPr>
          <w:spacing w:val="-1"/>
        </w:rPr>
        <w:t xml:space="preserve"> </w:t>
      </w:r>
      <w:r>
        <w:t>merciful to us, this</w:t>
      </w:r>
      <w:r>
        <w:rPr>
          <w:spacing w:val="37"/>
        </w:rPr>
        <w:t xml:space="preserve"> </w:t>
      </w:r>
      <w:r>
        <w:t>way; through that great Ordinance of good, he has appointed for us, The</w:t>
      </w:r>
      <w:r>
        <w:rPr>
          <w:spacing w:val="80"/>
        </w:rPr>
        <w:t xml:space="preserve"> </w:t>
      </w:r>
      <w:r>
        <w:t>Assembly of Parliament, to purge both Dan and Bethel, Magistracy, and Ministry, to cast out Corruption from places of Judgement, and the</w:t>
      </w:r>
      <w:r>
        <w:rPr>
          <w:spacing w:val="30"/>
        </w:rPr>
        <w:t xml:space="preserve"> </w:t>
      </w:r>
      <w:r>
        <w:t>House</w:t>
      </w:r>
      <w:r>
        <w:rPr>
          <w:spacing w:val="30"/>
        </w:rPr>
        <w:t xml:space="preserve"> </w:t>
      </w:r>
      <w:r>
        <w:t>of</w:t>
      </w:r>
      <w:r>
        <w:rPr>
          <w:spacing w:val="29"/>
        </w:rPr>
        <w:t xml:space="preserve"> </w:t>
      </w:r>
      <w:r>
        <w:t>God.</w:t>
      </w:r>
      <w:r>
        <w:rPr>
          <w:spacing w:val="29"/>
        </w:rPr>
        <w:t xml:space="preserve"> </w:t>
      </w:r>
      <w:r>
        <w:t>And</w:t>
      </w:r>
      <w:r>
        <w:rPr>
          <w:spacing w:val="29"/>
        </w:rPr>
        <w:t xml:space="preserve"> </w:t>
      </w:r>
      <w:r>
        <w:t>as</w:t>
      </w:r>
      <w:r>
        <w:rPr>
          <w:spacing w:val="29"/>
        </w:rPr>
        <w:t xml:space="preserve"> </w:t>
      </w:r>
      <w:r>
        <w:t>we</w:t>
      </w:r>
      <w:r>
        <w:rPr>
          <w:spacing w:val="30"/>
        </w:rPr>
        <w:t xml:space="preserve"> </w:t>
      </w:r>
      <w:r>
        <w:t>are</w:t>
      </w:r>
      <w:r>
        <w:rPr>
          <w:spacing w:val="30"/>
        </w:rPr>
        <w:t xml:space="preserve"> </w:t>
      </w:r>
      <w:r>
        <w:t>to</w:t>
      </w:r>
      <w:r>
        <w:rPr>
          <w:spacing w:val="30"/>
        </w:rPr>
        <w:t xml:space="preserve"> </w:t>
      </w:r>
      <w:r>
        <w:t>bless</w:t>
      </w:r>
      <w:r>
        <w:rPr>
          <w:spacing w:val="29"/>
        </w:rPr>
        <w:t xml:space="preserve"> </w:t>
      </w:r>
      <w:r>
        <w:t>God</w:t>
      </w:r>
      <w:r>
        <w:rPr>
          <w:spacing w:val="29"/>
        </w:rPr>
        <w:t xml:space="preserve"> </w:t>
      </w:r>
      <w:r>
        <w:t>for</w:t>
      </w:r>
      <w:r>
        <w:rPr>
          <w:spacing w:val="30"/>
        </w:rPr>
        <w:t xml:space="preserve"> </w:t>
      </w:r>
      <w:r>
        <w:t>this;</w:t>
      </w:r>
      <w:r>
        <w:rPr>
          <w:spacing w:val="28"/>
        </w:rPr>
        <w:t xml:space="preserve"> </w:t>
      </w:r>
      <w:r>
        <w:t>so</w:t>
      </w:r>
      <w:r>
        <w:rPr>
          <w:spacing w:val="30"/>
        </w:rPr>
        <w:t xml:space="preserve"> </w:t>
      </w:r>
      <w:r>
        <w:t>we</w:t>
      </w:r>
      <w:r>
        <w:rPr>
          <w:spacing w:val="30"/>
        </w:rPr>
        <w:t xml:space="preserve"> </w:t>
      </w:r>
      <w:r>
        <w:t>are</w:t>
      </w:r>
      <w:r>
        <w:rPr>
          <w:spacing w:val="30"/>
        </w:rPr>
        <w:t xml:space="preserve"> </w:t>
      </w:r>
      <w:r>
        <w:t>to further this work of theirs, and stand by them to</w:t>
      </w:r>
      <w:r>
        <w:rPr>
          <w:spacing w:val="40"/>
        </w:rPr>
        <w:t xml:space="preserve"> </w:t>
      </w:r>
      <w:r>
        <w:t>the utmost that we are</w:t>
      </w:r>
      <w:r>
        <w:rPr>
          <w:spacing w:val="40"/>
        </w:rPr>
        <w:t xml:space="preserve"> </w:t>
      </w:r>
      <w:r>
        <w:t>able</w:t>
      </w:r>
      <w:r>
        <w:rPr>
          <w:spacing w:val="40"/>
        </w:rPr>
        <w:t xml:space="preserve"> </w:t>
      </w:r>
      <w:r>
        <w:t>in</w:t>
      </w:r>
      <w:r>
        <w:rPr>
          <w:spacing w:val="40"/>
        </w:rPr>
        <w:t xml:space="preserve"> </w:t>
      </w:r>
      <w:r>
        <w:t>all</w:t>
      </w:r>
      <w:r>
        <w:rPr>
          <w:spacing w:val="40"/>
        </w:rPr>
        <w:t xml:space="preserve"> </w:t>
      </w:r>
      <w:r>
        <w:t>good</w:t>
      </w:r>
      <w:r>
        <w:rPr>
          <w:spacing w:val="40"/>
        </w:rPr>
        <w:t xml:space="preserve"> </w:t>
      </w:r>
      <w:r>
        <w:t>ways</w:t>
      </w:r>
      <w:r>
        <w:rPr>
          <w:spacing w:val="40"/>
        </w:rPr>
        <w:t xml:space="preserve"> </w:t>
      </w:r>
      <w:r>
        <w:t>those</w:t>
      </w:r>
      <w:r>
        <w:rPr>
          <w:spacing w:val="40"/>
        </w:rPr>
        <w:t xml:space="preserve"> </w:t>
      </w:r>
      <w:r>
        <w:t>Worthies</w:t>
      </w:r>
      <w:r>
        <w:rPr>
          <w:spacing w:val="40"/>
        </w:rPr>
        <w:t xml:space="preserve"> </w:t>
      </w:r>
      <w:r>
        <w:t>of</w:t>
      </w:r>
      <w:r>
        <w:rPr>
          <w:spacing w:val="40"/>
        </w:rPr>
        <w:t xml:space="preserve"> </w:t>
      </w:r>
      <w:r>
        <w:t>God</w:t>
      </w:r>
      <w:r>
        <w:tab/>
        <w:t>in</w:t>
      </w:r>
      <w:r>
        <w:rPr>
          <w:spacing w:val="40"/>
        </w:rPr>
        <w:t xml:space="preserve"> </w:t>
      </w:r>
      <w:r>
        <w:t>that</w:t>
      </w:r>
      <w:r>
        <w:rPr>
          <w:spacing w:val="40"/>
        </w:rPr>
        <w:t xml:space="preserve"> </w:t>
      </w:r>
      <w:r>
        <w:t>great Assembly for the finishing of</w:t>
      </w:r>
      <w:r>
        <w:rPr>
          <w:spacing w:val="40"/>
        </w:rPr>
        <w:t xml:space="preserve"> </w:t>
      </w:r>
      <w:r>
        <w:t>that Work which they</w:t>
      </w:r>
      <w:r>
        <w:rPr>
          <w:spacing w:val="40"/>
        </w:rPr>
        <w:t xml:space="preserve"> </w:t>
      </w:r>
      <w:r>
        <w:t>have begun: and that our sins and wickedness may be done away from among us.</w:t>
      </w:r>
    </w:p>
    <w:p w14:paraId="74D4ED8A" w14:textId="77777777" w:rsidR="00EC029C" w:rsidRDefault="00000000">
      <w:pPr>
        <w:pStyle w:val="a3"/>
        <w:spacing w:before="281" w:line="254" w:lineRule="auto"/>
        <w:ind w:right="357"/>
      </w:pPr>
      <w:r>
        <w:t>And for that which has been done, certainly God has received much praise, and we have cause to bless God for it. And those that have gone on in a good way according to what the Law does permit them they are to be encouraged. And in a more especial manner, you that be</w:t>
      </w:r>
      <w:r>
        <w:rPr>
          <w:spacing w:val="-2"/>
        </w:rPr>
        <w:t xml:space="preserve"> </w:t>
      </w:r>
      <w:r>
        <w:t>the</w:t>
      </w:r>
      <w:r>
        <w:rPr>
          <w:spacing w:val="-5"/>
        </w:rPr>
        <w:t xml:space="preserve"> </w:t>
      </w:r>
      <w:r>
        <w:t>especial</w:t>
      </w:r>
      <w:r>
        <w:rPr>
          <w:spacing w:val="-3"/>
        </w:rPr>
        <w:t xml:space="preserve"> </w:t>
      </w:r>
      <w:r>
        <w:t>means</w:t>
      </w:r>
      <w:r>
        <w:rPr>
          <w:spacing w:val="-4"/>
        </w:rPr>
        <w:t xml:space="preserve"> </w:t>
      </w:r>
      <w:r>
        <w:t>of</w:t>
      </w:r>
      <w:r>
        <w:rPr>
          <w:spacing w:val="-1"/>
        </w:rPr>
        <w:t xml:space="preserve"> </w:t>
      </w:r>
      <w:r>
        <w:t>good</w:t>
      </w:r>
      <w:r>
        <w:rPr>
          <w:spacing w:val="-3"/>
        </w:rPr>
        <w:t xml:space="preserve"> </w:t>
      </w:r>
      <w:r>
        <w:t>to</w:t>
      </w:r>
      <w:r>
        <w:rPr>
          <w:spacing w:val="-5"/>
        </w:rPr>
        <w:t xml:space="preserve"> </w:t>
      </w:r>
      <w:r>
        <w:t>this</w:t>
      </w:r>
      <w:r>
        <w:rPr>
          <w:spacing w:val="-4"/>
        </w:rPr>
        <w:t xml:space="preserve"> </w:t>
      </w:r>
      <w:r>
        <w:t>Land,</w:t>
      </w:r>
      <w:r>
        <w:rPr>
          <w:spacing w:val="-3"/>
        </w:rPr>
        <w:t xml:space="preserve"> </w:t>
      </w:r>
      <w:r>
        <w:t>I</w:t>
      </w:r>
      <w:r>
        <w:rPr>
          <w:spacing w:val="-3"/>
        </w:rPr>
        <w:t xml:space="preserve"> </w:t>
      </w:r>
      <w:r>
        <w:t>mean</w:t>
      </w:r>
      <w:r>
        <w:rPr>
          <w:spacing w:val="-1"/>
        </w:rPr>
        <w:t xml:space="preserve"> </w:t>
      </w:r>
      <w:r>
        <w:t>in</w:t>
      </w:r>
      <w:r>
        <w:rPr>
          <w:spacing w:val="-6"/>
        </w:rPr>
        <w:t xml:space="preserve"> </w:t>
      </w:r>
      <w:r>
        <w:t>regard</w:t>
      </w:r>
      <w:r>
        <w:rPr>
          <w:spacing w:val="-1"/>
        </w:rPr>
        <w:t xml:space="preserve"> </w:t>
      </w:r>
      <w:r>
        <w:t>of</w:t>
      </w:r>
      <w:r>
        <w:rPr>
          <w:spacing w:val="-3"/>
        </w:rPr>
        <w:t xml:space="preserve"> </w:t>
      </w:r>
      <w:r>
        <w:t>Safety, and your employment; the Mariners, in whom much of the Strength of this Nation consists, for our Walls be Water and Wooden Walls: Seas and Ships be the Walls of this Land, and therefore much</w:t>
      </w:r>
      <w:r>
        <w:rPr>
          <w:spacing w:val="40"/>
        </w:rPr>
        <w:t xml:space="preserve"> </w:t>
      </w:r>
      <w:r>
        <w:t xml:space="preserve">of the Good, and of the Safety, and Prosperity of this State depends upon </w:t>
      </w:r>
      <w:r>
        <w:rPr>
          <w:spacing w:val="-2"/>
        </w:rPr>
        <w:t>those.</w:t>
      </w:r>
    </w:p>
    <w:p w14:paraId="27A9CC6F" w14:textId="77777777" w:rsidR="00EC029C" w:rsidRDefault="00000000">
      <w:pPr>
        <w:pStyle w:val="a3"/>
        <w:spacing w:before="282" w:line="254" w:lineRule="auto"/>
        <w:ind w:right="443"/>
      </w:pPr>
      <w:r>
        <w:t>And if God stir up their hearts to the maintenance of their Protestation, and Parliament, and Liberties, and to set themselves against Popery and Superstition, and to encourage the Parliament in their good way; this</w:t>
      </w:r>
      <w:r>
        <w:rPr>
          <w:spacing w:val="40"/>
        </w:rPr>
        <w:t xml:space="preserve"> </w:t>
      </w:r>
      <w:r>
        <w:t>is</w:t>
      </w:r>
      <w:r>
        <w:rPr>
          <w:spacing w:val="40"/>
        </w:rPr>
        <w:t xml:space="preserve"> </w:t>
      </w:r>
      <w:r>
        <w:t>that we</w:t>
      </w:r>
      <w:r>
        <w:rPr>
          <w:spacing w:val="40"/>
        </w:rPr>
        <w:t xml:space="preserve"> </w:t>
      </w:r>
      <w:r>
        <w:t>be</w:t>
      </w:r>
      <w:r>
        <w:rPr>
          <w:spacing w:val="40"/>
        </w:rPr>
        <w:t xml:space="preserve"> </w:t>
      </w:r>
      <w:r>
        <w:t>to bless</w:t>
      </w:r>
      <w:r>
        <w:rPr>
          <w:spacing w:val="40"/>
        </w:rPr>
        <w:t xml:space="preserve"> </w:t>
      </w:r>
      <w:r>
        <w:t>God for, and encourage you in.</w:t>
      </w:r>
    </w:p>
    <w:p w14:paraId="38147732" w14:textId="77777777" w:rsidR="00EC029C" w:rsidRDefault="00000000">
      <w:pPr>
        <w:pStyle w:val="a3"/>
        <w:spacing w:before="291" w:line="254" w:lineRule="auto"/>
        <w:ind w:right="437"/>
      </w:pPr>
      <w:r>
        <w:t xml:space="preserve">We read in Judges 5. several Tribes when the People of God were in straits, would not go up but had many excuses: others did go to help in the Cause of God, </w:t>
      </w:r>
      <w:r>
        <w:rPr>
          <w:color w:val="0000EC"/>
          <w:u w:val="thick" w:color="0000EC"/>
        </w:rPr>
        <w:t>Judg. 5</w:t>
      </w:r>
      <w:r>
        <w:t xml:space="preserve">. </w:t>
      </w:r>
      <w:r>
        <w:rPr>
          <w:color w:val="0000EC"/>
          <w:u w:val="thick" w:color="0000EC"/>
        </w:rPr>
        <w:t>14</w:t>
      </w:r>
      <w:r>
        <w:t>. See how many excuse themselves, but especially in the 16. Vers. Why abidest thou among the Sheep- folds to hear the bleatings of the flocks? Oh Ruben said, We must</w:t>
      </w:r>
      <w:r>
        <w:rPr>
          <w:spacing w:val="80"/>
          <w:w w:val="150"/>
        </w:rPr>
        <w:t xml:space="preserve"> </w:t>
      </w:r>
      <w:r>
        <w:t>not leave House and Cattle, we must not go out: And Gilead abode beyond Jordan; and Dan abode in Ships; some think Dan did not</w:t>
      </w:r>
      <w:r>
        <w:rPr>
          <w:spacing w:val="80"/>
          <w:w w:val="150"/>
        </w:rPr>
        <w:t xml:space="preserve"> </w:t>
      </w:r>
      <w:r>
        <w:t>live</w:t>
      </w:r>
      <w:r>
        <w:rPr>
          <w:spacing w:val="40"/>
        </w:rPr>
        <w:t xml:space="preserve"> </w:t>
      </w:r>
      <w:r>
        <w:t>near</w:t>
      </w:r>
      <w:r>
        <w:rPr>
          <w:spacing w:val="40"/>
        </w:rPr>
        <w:t xml:space="preserve"> </w:t>
      </w:r>
      <w:r>
        <w:t>the</w:t>
      </w:r>
      <w:r>
        <w:rPr>
          <w:spacing w:val="40"/>
        </w:rPr>
        <w:t xml:space="preserve"> </w:t>
      </w:r>
      <w:r>
        <w:t>Sea,</w:t>
      </w:r>
      <w:r>
        <w:rPr>
          <w:spacing w:val="40"/>
        </w:rPr>
        <w:t xml:space="preserve"> </w:t>
      </w:r>
      <w:r>
        <w:t>but</w:t>
      </w:r>
      <w:r>
        <w:rPr>
          <w:spacing w:val="40"/>
        </w:rPr>
        <w:t xml:space="preserve"> </w:t>
      </w:r>
      <w:r>
        <w:t>thought</w:t>
      </w:r>
      <w:r>
        <w:rPr>
          <w:spacing w:val="40"/>
        </w:rPr>
        <w:t xml:space="preserve"> </w:t>
      </w:r>
      <w:r>
        <w:t>they</w:t>
      </w:r>
      <w:r>
        <w:rPr>
          <w:spacing w:val="40"/>
        </w:rPr>
        <w:t xml:space="preserve"> </w:t>
      </w:r>
      <w:r>
        <w:t>ran</w:t>
      </w:r>
      <w:r>
        <w:rPr>
          <w:spacing w:val="40"/>
        </w:rPr>
        <w:t xml:space="preserve"> </w:t>
      </w:r>
      <w:r>
        <w:t>to</w:t>
      </w:r>
      <w:r>
        <w:rPr>
          <w:spacing w:val="40"/>
        </w:rPr>
        <w:t xml:space="preserve"> </w:t>
      </w:r>
      <w:r>
        <w:t>Ships</w:t>
      </w:r>
      <w:r>
        <w:rPr>
          <w:spacing w:val="40"/>
        </w:rPr>
        <w:t xml:space="preserve"> </w:t>
      </w:r>
      <w:r>
        <w:t>and</w:t>
      </w:r>
      <w:r>
        <w:rPr>
          <w:spacing w:val="40"/>
        </w:rPr>
        <w:t xml:space="preserve"> </w:t>
      </w:r>
      <w:r>
        <w:t>abode</w:t>
      </w:r>
      <w:r>
        <w:rPr>
          <w:spacing w:val="40"/>
        </w:rPr>
        <w:t xml:space="preserve"> </w:t>
      </w:r>
      <w:r>
        <w:t>there:</w:t>
      </w:r>
    </w:p>
    <w:p w14:paraId="042D8DD6" w14:textId="77777777" w:rsidR="00EC029C" w:rsidRDefault="00EC029C">
      <w:pPr>
        <w:spacing w:line="254" w:lineRule="auto"/>
        <w:sectPr w:rsidR="00EC029C">
          <w:pgSz w:w="12240" w:h="15840"/>
          <w:pgMar w:top="1360" w:right="1100" w:bottom="280" w:left="1320" w:header="720" w:footer="720" w:gutter="0"/>
          <w:cols w:space="720"/>
        </w:sectPr>
      </w:pPr>
    </w:p>
    <w:p w14:paraId="62A707F5" w14:textId="77777777" w:rsidR="00EC029C" w:rsidRDefault="00000000">
      <w:pPr>
        <w:pStyle w:val="a3"/>
        <w:spacing w:line="254" w:lineRule="auto"/>
        <w:ind w:right="437"/>
      </w:pPr>
      <w:r>
        <w:t>And Asher continued by the Sea shore, and abode in his Breaches:</w:t>
      </w:r>
      <w:r>
        <w:rPr>
          <w:spacing w:val="40"/>
        </w:rPr>
        <w:t xml:space="preserve"> </w:t>
      </w:r>
      <w:r>
        <w:t>He pleads thus, We must continue our business, in making Fences against the Sea; we have many Breaches, and we must continue</w:t>
      </w:r>
      <w:r>
        <w:rPr>
          <w:spacing w:val="80"/>
        </w:rPr>
        <w:t xml:space="preserve"> </w:t>
      </w:r>
      <w:r>
        <w:t>there and look to our business. But Zebulon and Naphtali they jeopardized their lives to the death in the high places of the field. Who be those two Zebulon and Naphtali that were full of courage</w:t>
      </w:r>
      <w:r>
        <w:rPr>
          <w:spacing w:val="40"/>
        </w:rPr>
        <w:t xml:space="preserve"> </w:t>
      </w:r>
      <w:r>
        <w:t xml:space="preserve">and zeal, when others were-full of Pleas and would not venture their lives? Who be these that ventured their lives? These two were the especial Tribes of Mariners that were forward rather than others. That these were Mariners appears </w:t>
      </w:r>
      <w:r>
        <w:rPr>
          <w:color w:val="0000EC"/>
          <w:u w:val="thick" w:color="0000EC"/>
        </w:rPr>
        <w:t>Matt.</w:t>
      </w:r>
      <w:r>
        <w:rPr>
          <w:color w:val="0000EC"/>
        </w:rPr>
        <w:t xml:space="preserve"> </w:t>
      </w:r>
      <w:r>
        <w:rPr>
          <w:color w:val="0000EC"/>
          <w:u w:val="thick" w:color="0000EC"/>
        </w:rPr>
        <w:t>4</w:t>
      </w:r>
      <w:r>
        <w:t xml:space="preserve">. </w:t>
      </w:r>
      <w:r>
        <w:rPr>
          <w:color w:val="0000EC"/>
          <w:u w:val="thick" w:color="0000EC"/>
        </w:rPr>
        <w:t>1</w:t>
      </w:r>
      <w:r>
        <w:rPr>
          <w:color w:val="0000EC"/>
        </w:rPr>
        <w:t>5</w:t>
      </w:r>
      <w:r>
        <w:t>. The Land of Zebulon and Nephtali by the</w:t>
      </w:r>
      <w:r>
        <w:rPr>
          <w:spacing w:val="40"/>
        </w:rPr>
        <w:t xml:space="preserve"> </w:t>
      </w:r>
      <w:r>
        <w:t>way of</w:t>
      </w:r>
      <w:r>
        <w:rPr>
          <w:spacing w:val="40"/>
        </w:rPr>
        <w:t xml:space="preserve"> </w:t>
      </w:r>
      <w:r>
        <w:t>the</w:t>
      </w:r>
      <w:r>
        <w:rPr>
          <w:spacing w:val="40"/>
        </w:rPr>
        <w:t xml:space="preserve"> </w:t>
      </w:r>
      <w:r>
        <w:t>Sea beyond Jordan</w:t>
      </w:r>
      <w:r>
        <w:rPr>
          <w:spacing w:val="40"/>
        </w:rPr>
        <w:t xml:space="preserve"> </w:t>
      </w:r>
      <w:r>
        <w:t>these</w:t>
      </w:r>
      <w:r>
        <w:rPr>
          <w:spacing w:val="40"/>
        </w:rPr>
        <w:t xml:space="preserve"> </w:t>
      </w:r>
      <w:r>
        <w:t>that lived by the Sea. Others would not stir that lived by the Sea, but Zebulon and Nephtali, these jeopardied their lives.</w:t>
      </w:r>
    </w:p>
    <w:p w14:paraId="3CE92B34" w14:textId="77777777" w:rsidR="00EC029C" w:rsidRDefault="00000000">
      <w:pPr>
        <w:pStyle w:val="a3"/>
        <w:spacing w:before="275" w:line="254" w:lineRule="auto"/>
        <w:ind w:right="357"/>
      </w:pPr>
      <w:r>
        <w:t>Now mark, God seems to remember this: they did not jeopard themselves in a good Cause in vain: God remembers</w:t>
      </w:r>
      <w:r>
        <w:rPr>
          <w:spacing w:val="40"/>
        </w:rPr>
        <w:t xml:space="preserve"> </w:t>
      </w:r>
      <w:r>
        <w:t>it many</w:t>
      </w:r>
      <w:r>
        <w:rPr>
          <w:spacing w:val="80"/>
        </w:rPr>
        <w:t xml:space="preserve"> </w:t>
      </w:r>
      <w:r>
        <w:t>hundred</w:t>
      </w:r>
      <w:r>
        <w:rPr>
          <w:spacing w:val="39"/>
        </w:rPr>
        <w:t xml:space="preserve"> </w:t>
      </w:r>
      <w:r>
        <w:t>years</w:t>
      </w:r>
      <w:r>
        <w:rPr>
          <w:spacing w:val="39"/>
        </w:rPr>
        <w:t xml:space="preserve"> </w:t>
      </w:r>
      <w:r>
        <w:t>after.</w:t>
      </w:r>
      <w:r>
        <w:rPr>
          <w:spacing w:val="40"/>
        </w:rPr>
        <w:t xml:space="preserve"> </w:t>
      </w:r>
      <w:r>
        <w:t>When</w:t>
      </w:r>
      <w:r>
        <w:rPr>
          <w:spacing w:val="40"/>
        </w:rPr>
        <w:t xml:space="preserve"> </w:t>
      </w:r>
      <w:r>
        <w:t>Christ</w:t>
      </w:r>
      <w:r>
        <w:rPr>
          <w:spacing w:val="39"/>
        </w:rPr>
        <w:t xml:space="preserve"> </w:t>
      </w:r>
      <w:r>
        <w:t>comes,</w:t>
      </w:r>
      <w:r>
        <w:rPr>
          <w:spacing w:val="40"/>
        </w:rPr>
        <w:t xml:space="preserve"> </w:t>
      </w:r>
      <w:r>
        <w:t>the</w:t>
      </w:r>
      <w:r>
        <w:rPr>
          <w:spacing w:val="40"/>
        </w:rPr>
        <w:t xml:space="preserve"> </w:t>
      </w:r>
      <w:r>
        <w:t>first</w:t>
      </w:r>
      <w:r>
        <w:rPr>
          <w:spacing w:val="39"/>
        </w:rPr>
        <w:t xml:space="preserve"> </w:t>
      </w:r>
      <w:r>
        <w:t>Tribes</w:t>
      </w:r>
      <w:r>
        <w:rPr>
          <w:spacing w:val="40"/>
        </w:rPr>
        <w:t xml:space="preserve"> </w:t>
      </w:r>
      <w:r>
        <w:t>that</w:t>
      </w:r>
      <w:r>
        <w:rPr>
          <w:spacing w:val="39"/>
        </w:rPr>
        <w:t xml:space="preserve"> </w:t>
      </w:r>
      <w:r>
        <w:t>seem to be enlightened were these; the people that sate in darkness saw a great light, and to them that sate in the region and shadow of death, light</w:t>
      </w:r>
      <w:r>
        <w:rPr>
          <w:spacing w:val="-4"/>
        </w:rPr>
        <w:t xml:space="preserve"> </w:t>
      </w:r>
      <w:r>
        <w:t>is</w:t>
      </w:r>
      <w:r>
        <w:rPr>
          <w:spacing w:val="-4"/>
        </w:rPr>
        <w:t xml:space="preserve"> </w:t>
      </w:r>
      <w:r>
        <w:t>sprung</w:t>
      </w:r>
      <w:r>
        <w:rPr>
          <w:spacing w:val="-1"/>
        </w:rPr>
        <w:t xml:space="preserve"> </w:t>
      </w:r>
      <w:r>
        <w:t>up:</w:t>
      </w:r>
      <w:r>
        <w:rPr>
          <w:spacing w:val="-2"/>
        </w:rPr>
        <w:t xml:space="preserve"> </w:t>
      </w:r>
      <w:r>
        <w:t>they</w:t>
      </w:r>
      <w:r>
        <w:rPr>
          <w:spacing w:val="-3"/>
        </w:rPr>
        <w:t xml:space="preserve"> </w:t>
      </w:r>
      <w:r>
        <w:t>sate in</w:t>
      </w:r>
      <w:r>
        <w:rPr>
          <w:spacing w:val="-3"/>
        </w:rPr>
        <w:t xml:space="preserve"> </w:t>
      </w:r>
      <w:r>
        <w:t>darkness,</w:t>
      </w:r>
      <w:r>
        <w:rPr>
          <w:spacing w:val="-1"/>
        </w:rPr>
        <w:t xml:space="preserve"> </w:t>
      </w:r>
      <w:r>
        <w:t>a</w:t>
      </w:r>
      <w:r>
        <w:rPr>
          <w:spacing w:val="-1"/>
        </w:rPr>
        <w:t xml:space="preserve"> </w:t>
      </w:r>
      <w:r>
        <w:t>company of</w:t>
      </w:r>
      <w:r>
        <w:rPr>
          <w:spacing w:val="-3"/>
        </w:rPr>
        <w:t xml:space="preserve"> </w:t>
      </w:r>
      <w:r>
        <w:t>poor</w:t>
      </w:r>
      <w:r>
        <w:rPr>
          <w:spacing w:val="-2"/>
        </w:rPr>
        <w:t xml:space="preserve"> </w:t>
      </w:r>
      <w:r>
        <w:t>Mariners, exceeding ignorant of the ways of God; and Christ comes first to</w:t>
      </w:r>
      <w:r>
        <w:rPr>
          <w:spacing w:val="40"/>
        </w:rPr>
        <w:t xml:space="preserve"> </w:t>
      </w:r>
      <w:r>
        <w:t>them, and brings light to them.</w:t>
      </w:r>
    </w:p>
    <w:p w14:paraId="582B44A1" w14:textId="77777777" w:rsidR="00EC029C" w:rsidRDefault="00000000">
      <w:pPr>
        <w:pStyle w:val="a3"/>
        <w:spacing w:before="285" w:line="254" w:lineRule="auto"/>
        <w:ind w:right="443"/>
      </w:pPr>
      <w:r>
        <w:t>It may be God might aim to shew Mercy to these Tribes the rather</w:t>
      </w:r>
      <w:r>
        <w:rPr>
          <w:spacing w:val="80"/>
        </w:rPr>
        <w:t xml:space="preserve"> </w:t>
      </w:r>
      <w:r>
        <w:t>for this that they did in appearing in a good Cause, though it were with jeopardy to themselves. So go you on, and in a good Cause appear and venture yourselves to assist these Worthies of ours in whom so much of our good consists, and God will remember this in Spiritual Mercies.</w:t>
      </w:r>
    </w:p>
    <w:p w14:paraId="0EF4AD0F" w14:textId="77777777" w:rsidR="00EC029C" w:rsidRDefault="00000000">
      <w:pPr>
        <w:pStyle w:val="a3"/>
        <w:spacing w:before="290" w:line="254" w:lineRule="auto"/>
        <w:ind w:right="451"/>
      </w:pPr>
      <w:r>
        <w:t>Would you have the means of Grace continued, and the means of Light come to them that sit in darkness; if you would have the blessing of Zebulon and Nephtali, then be Zebulon's and Nephtalies to go out, whatsoever excuses others have, and jeopard yourselves</w:t>
      </w:r>
      <w:r>
        <w:rPr>
          <w:spacing w:val="40"/>
        </w:rPr>
        <w:t xml:space="preserve"> </w:t>
      </w:r>
      <w:r>
        <w:t>for the good, of this Common-wealth.</w:t>
      </w:r>
    </w:p>
    <w:p w14:paraId="5B9FC062" w14:textId="77777777" w:rsidR="00EC029C" w:rsidRDefault="00EC029C">
      <w:pPr>
        <w:spacing w:line="254" w:lineRule="auto"/>
        <w:sectPr w:rsidR="00EC029C">
          <w:pgSz w:w="12240" w:h="15840"/>
          <w:pgMar w:top="1360" w:right="1100" w:bottom="280" w:left="1320" w:header="720" w:footer="720" w:gutter="0"/>
          <w:cols w:space="720"/>
        </w:sectPr>
      </w:pPr>
    </w:p>
    <w:p w14:paraId="1AA468B0" w14:textId="77777777" w:rsidR="00EC029C" w:rsidRDefault="00000000">
      <w:pPr>
        <w:pStyle w:val="1"/>
        <w:rPr>
          <w:lang w:eastAsia="zh-CN"/>
        </w:rPr>
      </w:pPr>
      <w:bookmarkStart w:id="238" w:name="第三部分_第40章_罪与一切善相对立,因此是比任何苦难更大的恶"/>
      <w:bookmarkEnd w:id="238"/>
      <w:r>
        <w:rPr>
          <w:lang w:eastAsia="zh-CN"/>
        </w:rPr>
        <w:t>第三部分 第40章 罪与一切善相对立,因此是比任何苦难更大的恶</w:t>
      </w:r>
    </w:p>
    <w:p w14:paraId="3050EFCC" w14:textId="77777777" w:rsidR="00EC029C" w:rsidRDefault="00000000">
      <w:pPr>
        <w:spacing w:before="509" w:line="242" w:lineRule="auto"/>
        <w:ind w:left="100" w:right="258"/>
        <w:rPr>
          <w:sz w:val="24"/>
          <w:lang w:eastAsia="zh-CN"/>
        </w:rPr>
      </w:pPr>
      <w:r>
        <w:rPr>
          <w:rFonts w:ascii="宋体" w:eastAsia="宋体" w:hint="eastAsia"/>
          <w:sz w:val="24"/>
          <w:lang w:eastAsia="zh-CN"/>
        </w:rPr>
        <w:t>这一点可以从五个方面来阐明</w:t>
      </w:r>
      <w:r>
        <w:rPr>
          <w:spacing w:val="-1"/>
          <w:sz w:val="24"/>
          <w:lang w:eastAsia="zh-CN"/>
        </w:rPr>
        <w:t>:</w:t>
      </w:r>
      <w:r>
        <w:rPr>
          <w:sz w:val="24"/>
          <w:lang w:eastAsia="zh-CN"/>
        </w:rPr>
        <w:t>1</w:t>
      </w:r>
      <w:r>
        <w:rPr>
          <w:spacing w:val="-3"/>
          <w:sz w:val="24"/>
          <w:lang w:eastAsia="zh-CN"/>
        </w:rPr>
        <w:t>.</w:t>
      </w:r>
      <w:r>
        <w:rPr>
          <w:rFonts w:ascii="宋体" w:eastAsia="宋体" w:hint="eastAsia"/>
          <w:sz w:val="24"/>
          <w:lang w:eastAsia="zh-CN"/>
        </w:rPr>
        <w:t>罪夺去了万物的卓越性</w:t>
      </w:r>
      <w:r>
        <w:rPr>
          <w:spacing w:val="-1"/>
          <w:sz w:val="24"/>
          <w:lang w:eastAsia="zh-CN"/>
        </w:rPr>
        <w:t>;</w:t>
      </w:r>
      <w:r>
        <w:rPr>
          <w:sz w:val="24"/>
          <w:lang w:eastAsia="zh-CN"/>
        </w:rPr>
        <w:t>2</w:t>
      </w:r>
      <w:r>
        <w:rPr>
          <w:spacing w:val="2"/>
          <w:sz w:val="24"/>
          <w:lang w:eastAsia="zh-CN"/>
        </w:rPr>
        <w:t>.</w:t>
      </w:r>
      <w:r>
        <w:rPr>
          <w:rFonts w:ascii="宋体" w:eastAsia="宋体" w:hint="eastAsia"/>
          <w:sz w:val="24"/>
          <w:lang w:eastAsia="zh-CN"/>
        </w:rPr>
        <w:t>它给万物带来咒诅</w:t>
      </w:r>
      <w:r>
        <w:rPr>
          <w:spacing w:val="-1"/>
          <w:sz w:val="24"/>
          <w:lang w:eastAsia="zh-CN"/>
        </w:rPr>
        <w:t>;3</w:t>
      </w:r>
      <w:r>
        <w:rPr>
          <w:sz w:val="24"/>
          <w:lang w:eastAsia="zh-CN"/>
        </w:rPr>
        <w:t>.</w:t>
      </w:r>
      <w:r>
        <w:rPr>
          <w:rFonts w:ascii="宋体" w:eastAsia="宋体" w:hint="eastAsia"/>
          <w:sz w:val="24"/>
          <w:lang w:eastAsia="zh-CN"/>
        </w:rPr>
        <w:t>罪是天地   和所有受造之物的重担</w:t>
      </w:r>
      <w:r>
        <w:rPr>
          <w:spacing w:val="-1"/>
          <w:sz w:val="24"/>
          <w:lang w:eastAsia="zh-CN"/>
        </w:rPr>
        <w:t>;</w:t>
      </w:r>
      <w:r>
        <w:rPr>
          <w:spacing w:val="-2"/>
          <w:sz w:val="24"/>
          <w:lang w:eastAsia="zh-CN"/>
        </w:rPr>
        <w:t>4</w:t>
      </w:r>
      <w:r>
        <w:rPr>
          <w:sz w:val="24"/>
          <w:lang w:eastAsia="zh-CN"/>
        </w:rPr>
        <w:t>.</w:t>
      </w:r>
      <w:r>
        <w:rPr>
          <w:rFonts w:ascii="宋体" w:eastAsia="宋体" w:hint="eastAsia"/>
          <w:sz w:val="24"/>
          <w:lang w:eastAsia="zh-CN"/>
        </w:rPr>
        <w:t>罪将最大的善变成最大的恶</w:t>
      </w:r>
      <w:r>
        <w:rPr>
          <w:spacing w:val="-1"/>
          <w:sz w:val="24"/>
          <w:lang w:eastAsia="zh-CN"/>
        </w:rPr>
        <w:t>;</w:t>
      </w:r>
      <w:r>
        <w:rPr>
          <w:sz w:val="24"/>
          <w:lang w:eastAsia="zh-CN"/>
        </w:rPr>
        <w:t>5.</w:t>
      </w:r>
      <w:r>
        <w:rPr>
          <w:rFonts w:ascii="宋体" w:eastAsia="宋体" w:hint="eastAsia"/>
          <w:sz w:val="24"/>
          <w:lang w:eastAsia="zh-CN"/>
        </w:rPr>
        <w:t>罪</w:t>
      </w:r>
      <w:r>
        <w:rPr>
          <w:spacing w:val="1"/>
          <w:sz w:val="24"/>
          <w:lang w:eastAsia="zh-CN"/>
        </w:rPr>
        <w:t>(</w:t>
      </w:r>
      <w:r>
        <w:rPr>
          <w:rFonts w:ascii="宋体" w:eastAsia="宋体" w:hint="eastAsia"/>
          <w:sz w:val="24"/>
          <w:lang w:eastAsia="zh-CN"/>
        </w:rPr>
        <w:t>如果任其发展</w:t>
      </w:r>
      <w:r>
        <w:rPr>
          <w:spacing w:val="-2"/>
          <w:sz w:val="24"/>
          <w:lang w:eastAsia="zh-CN"/>
        </w:rPr>
        <w:t>)</w:t>
      </w:r>
      <w:r>
        <w:rPr>
          <w:rFonts w:ascii="宋体" w:eastAsia="宋体" w:hint="eastAsia"/>
          <w:sz w:val="24"/>
          <w:lang w:eastAsia="zh-CN"/>
        </w:rPr>
        <w:t>会使万物陷入混</w:t>
      </w:r>
      <w:r>
        <w:rPr>
          <w:rFonts w:ascii="宋体" w:eastAsia="宋体" w:hint="eastAsia"/>
          <w:spacing w:val="-14"/>
          <w:sz w:val="24"/>
          <w:lang w:eastAsia="zh-CN"/>
        </w:rPr>
        <w:t>乱。 第三</w:t>
      </w:r>
      <w:r>
        <w:rPr>
          <w:sz w:val="24"/>
          <w:lang w:eastAsia="zh-CN"/>
        </w:rPr>
        <w:t>,</w:t>
      </w:r>
      <w:r>
        <w:rPr>
          <w:rFonts w:ascii="宋体" w:eastAsia="宋体" w:hint="eastAsia"/>
          <w:sz w:val="24"/>
          <w:lang w:eastAsia="zh-CN"/>
        </w:rPr>
        <w:t>罪普遍与一切善相对立。罪与上帝对立</w:t>
      </w:r>
      <w:r>
        <w:rPr>
          <w:spacing w:val="2"/>
          <w:sz w:val="24"/>
          <w:lang w:eastAsia="zh-CN"/>
        </w:rPr>
        <w:t>,</w:t>
      </w:r>
      <w:r>
        <w:rPr>
          <w:rFonts w:ascii="宋体" w:eastAsia="宋体" w:hint="eastAsia"/>
          <w:sz w:val="24"/>
          <w:lang w:eastAsia="zh-CN"/>
        </w:rPr>
        <w:t>与我们自己对立</w:t>
      </w:r>
      <w:r>
        <w:rPr>
          <w:spacing w:val="-1"/>
          <w:sz w:val="24"/>
          <w:lang w:eastAsia="zh-CN"/>
        </w:rPr>
        <w:t>;</w:t>
      </w:r>
      <w:r>
        <w:rPr>
          <w:rFonts w:ascii="宋体" w:eastAsia="宋体" w:hint="eastAsia"/>
          <w:sz w:val="24"/>
          <w:lang w:eastAsia="zh-CN"/>
        </w:rPr>
        <w:t>我要说的第三点是</w:t>
      </w:r>
      <w:r>
        <w:rPr>
          <w:spacing w:val="-3"/>
          <w:sz w:val="24"/>
          <w:lang w:eastAsia="zh-CN"/>
        </w:rPr>
        <w:t>,</w:t>
      </w:r>
      <w:r>
        <w:rPr>
          <w:rFonts w:ascii="宋体" w:eastAsia="宋体" w:hint="eastAsia"/>
          <w:sz w:val="24"/>
          <w:lang w:eastAsia="zh-CN"/>
        </w:rPr>
        <w:t>它与各种善相对立</w:t>
      </w:r>
      <w:r>
        <w:rPr>
          <w:spacing w:val="-3"/>
          <w:sz w:val="24"/>
          <w:lang w:eastAsia="zh-CN"/>
        </w:rPr>
        <w:t>,</w:t>
      </w:r>
      <w:r>
        <w:rPr>
          <w:rFonts w:ascii="宋体" w:eastAsia="宋体" w:hint="eastAsia"/>
          <w:sz w:val="24"/>
          <w:lang w:eastAsia="zh-CN"/>
        </w:rPr>
        <w:t>因此是比任何苦难更大的恶</w:t>
      </w:r>
      <w:r>
        <w:rPr>
          <w:spacing w:val="1"/>
          <w:sz w:val="24"/>
          <w:lang w:eastAsia="zh-CN"/>
        </w:rPr>
        <w:t>:</w:t>
      </w:r>
      <w:r>
        <w:rPr>
          <w:rFonts w:ascii="宋体" w:eastAsia="宋体" w:hint="eastAsia"/>
          <w:sz w:val="24"/>
          <w:lang w:eastAsia="zh-CN"/>
        </w:rPr>
        <w:t>现在有五件事要阐明</w:t>
      </w:r>
      <w:r>
        <w:rPr>
          <w:spacing w:val="-1"/>
          <w:sz w:val="24"/>
          <w:lang w:eastAsia="zh-CN"/>
        </w:rPr>
        <w:t>:</w:t>
      </w:r>
      <w:r>
        <w:rPr>
          <w:rFonts w:ascii="宋体" w:eastAsia="宋体" w:hint="eastAsia"/>
          <w:sz w:val="24"/>
          <w:lang w:eastAsia="zh-CN"/>
        </w:rPr>
        <w:t>总的来说</w:t>
      </w:r>
      <w:r>
        <w:rPr>
          <w:sz w:val="24"/>
          <w:lang w:eastAsia="zh-CN"/>
        </w:rPr>
        <w:t>,</w:t>
      </w:r>
      <w:r>
        <w:rPr>
          <w:rFonts w:ascii="宋体" w:eastAsia="宋体" w:hint="eastAsia"/>
          <w:sz w:val="24"/>
          <w:lang w:eastAsia="zh-CN"/>
        </w:rPr>
        <w:t>要坚持这个确定的规则</w:t>
      </w:r>
      <w:r>
        <w:rPr>
          <w:spacing w:val="-3"/>
          <w:sz w:val="24"/>
          <w:lang w:eastAsia="zh-CN"/>
        </w:rPr>
        <w:t>,</w:t>
      </w:r>
      <w:r>
        <w:rPr>
          <w:rFonts w:ascii="宋体" w:eastAsia="宋体" w:hint="eastAsia"/>
          <w:sz w:val="24"/>
          <w:lang w:eastAsia="zh-CN"/>
        </w:rPr>
        <w:t>罪中的恶必然比任何苦难中的恶更多</w:t>
      </w:r>
      <w:r>
        <w:rPr>
          <w:sz w:val="24"/>
          <w:lang w:eastAsia="zh-CN"/>
        </w:rPr>
        <w:t>,</w:t>
      </w:r>
      <w:r>
        <w:rPr>
          <w:rFonts w:ascii="宋体" w:eastAsia="宋体" w:hint="eastAsia"/>
          <w:sz w:val="24"/>
          <w:lang w:eastAsia="zh-CN"/>
        </w:rPr>
        <w:t>因为除了罪以外没有其他恶是与某种特定的善相对立的</w:t>
      </w:r>
      <w:r>
        <w:rPr>
          <w:spacing w:val="-1"/>
          <w:sz w:val="24"/>
          <w:lang w:eastAsia="zh-CN"/>
        </w:rPr>
        <w:t>;</w:t>
      </w:r>
      <w:r>
        <w:rPr>
          <w:rFonts w:ascii="宋体" w:eastAsia="宋体" w:hint="eastAsia"/>
          <w:sz w:val="24"/>
          <w:lang w:eastAsia="zh-CN"/>
        </w:rPr>
        <w:t>苦难是与与之相反的特定善相对立的</w:t>
      </w:r>
      <w:r>
        <w:rPr>
          <w:spacing w:val="-1"/>
          <w:sz w:val="24"/>
          <w:lang w:eastAsia="zh-CN"/>
        </w:rPr>
        <w:t>:</w:t>
      </w:r>
      <w:r>
        <w:rPr>
          <w:rFonts w:ascii="宋体" w:eastAsia="宋体" w:hint="eastAsia"/>
          <w:sz w:val="24"/>
          <w:lang w:eastAsia="zh-CN"/>
        </w:rPr>
        <w:t>但罪是与每一种善相对立的</w:t>
      </w:r>
      <w:r>
        <w:rPr>
          <w:spacing w:val="-1"/>
          <w:sz w:val="24"/>
          <w:lang w:eastAsia="zh-CN"/>
        </w:rPr>
        <w:t>;</w:t>
      </w:r>
      <w:r>
        <w:rPr>
          <w:rFonts w:ascii="宋体" w:eastAsia="宋体" w:hint="eastAsia"/>
          <w:sz w:val="24"/>
          <w:lang w:eastAsia="zh-CN"/>
        </w:rPr>
        <w:t>罪不仅与相反的美德对立</w:t>
      </w:r>
      <w:r>
        <w:rPr>
          <w:spacing w:val="-3"/>
          <w:sz w:val="24"/>
          <w:lang w:eastAsia="zh-CN"/>
        </w:rPr>
        <w:t>,</w:t>
      </w:r>
      <w:r>
        <w:rPr>
          <w:rFonts w:ascii="宋体" w:eastAsia="宋体" w:hint="eastAsia"/>
          <w:sz w:val="24"/>
          <w:lang w:eastAsia="zh-CN"/>
        </w:rPr>
        <w:t>而且与每一种善对立</w:t>
      </w:r>
      <w:r>
        <w:rPr>
          <w:sz w:val="24"/>
          <w:lang w:eastAsia="zh-CN"/>
        </w:rPr>
        <w:t>,</w:t>
      </w:r>
      <w:r>
        <w:rPr>
          <w:rFonts w:ascii="宋体" w:eastAsia="宋体" w:hint="eastAsia"/>
          <w:sz w:val="24"/>
          <w:lang w:eastAsia="zh-CN"/>
        </w:rPr>
        <w:t>神学就是这样教导我们的</w:t>
      </w:r>
      <w:r>
        <w:rPr>
          <w:spacing w:val="1"/>
          <w:sz w:val="24"/>
          <w:lang w:eastAsia="zh-CN"/>
        </w:rPr>
        <w:t>;</w:t>
      </w:r>
      <w:r>
        <w:rPr>
          <w:rFonts w:ascii="宋体" w:eastAsia="宋体" w:hint="eastAsia"/>
          <w:sz w:val="24"/>
          <w:lang w:eastAsia="zh-CN"/>
        </w:rPr>
        <w:t>虽然异教徒在道德上教导说</w:t>
      </w:r>
      <w:r>
        <w:rPr>
          <w:spacing w:val="-3"/>
          <w:sz w:val="24"/>
          <w:lang w:eastAsia="zh-CN"/>
        </w:rPr>
        <w:t>,</w:t>
      </w:r>
      <w:r>
        <w:rPr>
          <w:rFonts w:ascii="宋体" w:eastAsia="宋体" w:hint="eastAsia"/>
          <w:sz w:val="24"/>
          <w:lang w:eastAsia="zh-CN"/>
        </w:rPr>
        <w:t>一种罪与相反的美德对立</w:t>
      </w:r>
      <w:r>
        <w:rPr>
          <w:sz w:val="24"/>
          <w:lang w:eastAsia="zh-CN"/>
        </w:rPr>
        <w:t>,</w:t>
      </w:r>
      <w:r>
        <w:rPr>
          <w:rFonts w:ascii="宋体" w:eastAsia="宋体" w:hint="eastAsia"/>
          <w:sz w:val="24"/>
          <w:lang w:eastAsia="zh-CN"/>
        </w:rPr>
        <w:t>但神学教导说</w:t>
      </w:r>
      <w:r>
        <w:rPr>
          <w:sz w:val="24"/>
          <w:lang w:eastAsia="zh-CN"/>
        </w:rPr>
        <w:t>,</w:t>
      </w:r>
      <w:r>
        <w:rPr>
          <w:rFonts w:ascii="宋体" w:eastAsia="宋体" w:hint="eastAsia"/>
          <w:sz w:val="24"/>
          <w:lang w:eastAsia="zh-CN"/>
        </w:rPr>
        <w:t>一种罪与每一种美德</w:t>
      </w:r>
      <w:r>
        <w:rPr>
          <w:sz w:val="24"/>
          <w:lang w:eastAsia="zh-CN"/>
        </w:rPr>
        <w:t>,</w:t>
      </w:r>
      <w:r>
        <w:rPr>
          <w:rFonts w:ascii="宋体" w:eastAsia="宋体" w:hint="eastAsia"/>
          <w:sz w:val="24"/>
          <w:lang w:eastAsia="zh-CN"/>
        </w:rPr>
        <w:t>每一种善都对立</w:t>
      </w:r>
      <w:r>
        <w:rPr>
          <w:spacing w:val="-1"/>
          <w:sz w:val="24"/>
          <w:lang w:eastAsia="zh-CN"/>
        </w:rPr>
        <w:t>:</w:t>
      </w:r>
      <w:r>
        <w:rPr>
          <w:rFonts w:ascii="宋体" w:eastAsia="宋体" w:hint="eastAsia"/>
          <w:sz w:val="24"/>
          <w:lang w:eastAsia="zh-CN"/>
        </w:rPr>
        <w:t>这表现在五</w:t>
      </w:r>
      <w:r>
        <w:rPr>
          <w:rFonts w:ascii="宋体" w:eastAsia="宋体" w:hint="eastAsia"/>
          <w:spacing w:val="-10"/>
          <w:sz w:val="24"/>
          <w:lang w:eastAsia="zh-CN"/>
        </w:rPr>
        <w:t>个方面。 首先</w:t>
      </w:r>
      <w:r>
        <w:rPr>
          <w:sz w:val="24"/>
          <w:lang w:eastAsia="zh-CN"/>
        </w:rPr>
        <w:t>,</w:t>
      </w:r>
      <w:r>
        <w:rPr>
          <w:rFonts w:ascii="宋体" w:eastAsia="宋体" w:hint="eastAsia"/>
          <w:sz w:val="24"/>
          <w:lang w:eastAsia="zh-CN"/>
        </w:rPr>
        <w:t>罪破坏了一切善</w:t>
      </w:r>
      <w:r>
        <w:rPr>
          <w:spacing w:val="2"/>
          <w:sz w:val="24"/>
          <w:lang w:eastAsia="zh-CN"/>
        </w:rPr>
        <w:t>,</w:t>
      </w:r>
      <w:r>
        <w:rPr>
          <w:rFonts w:ascii="宋体" w:eastAsia="宋体" w:hint="eastAsia"/>
          <w:sz w:val="24"/>
          <w:lang w:eastAsia="zh-CN"/>
        </w:rPr>
        <w:t>夺去了一切善的美和卓越</w:t>
      </w:r>
      <w:r>
        <w:rPr>
          <w:spacing w:val="-1"/>
          <w:sz w:val="24"/>
          <w:lang w:eastAsia="zh-CN"/>
        </w:rPr>
        <w:t>:</w:t>
      </w:r>
      <w:r>
        <w:rPr>
          <w:rFonts w:ascii="宋体" w:eastAsia="宋体" w:hint="eastAsia"/>
          <w:sz w:val="24"/>
          <w:lang w:eastAsia="zh-CN"/>
        </w:rPr>
        <w:t>当罪来临时</w:t>
      </w:r>
      <w:r>
        <w:rPr>
          <w:spacing w:val="-3"/>
          <w:sz w:val="24"/>
          <w:lang w:eastAsia="zh-CN"/>
        </w:rPr>
        <w:t>,</w:t>
      </w:r>
      <w:r>
        <w:rPr>
          <w:rFonts w:ascii="宋体" w:eastAsia="宋体" w:hint="eastAsia"/>
          <w:sz w:val="24"/>
          <w:lang w:eastAsia="zh-CN"/>
        </w:rPr>
        <w:t>任何有卓越性的事物都可以说</w:t>
      </w:r>
      <w:r>
        <w:rPr>
          <w:spacing w:val="-3"/>
          <w:sz w:val="24"/>
          <w:lang w:eastAsia="zh-CN"/>
        </w:rPr>
        <w:t>,</w:t>
      </w:r>
      <w:r>
        <w:rPr>
          <w:rFonts w:ascii="宋体" w:eastAsia="宋体" w:hint="eastAsia"/>
          <w:sz w:val="24"/>
          <w:lang w:eastAsia="zh-CN"/>
        </w:rPr>
        <w:t>正如创世记</w:t>
      </w:r>
      <w:r>
        <w:rPr>
          <w:spacing w:val="-2"/>
          <w:sz w:val="24"/>
          <w:lang w:eastAsia="zh-CN"/>
        </w:rPr>
        <w:t>4</w:t>
      </w:r>
      <w:r>
        <w:rPr>
          <w:sz w:val="24"/>
          <w:lang w:eastAsia="zh-CN"/>
        </w:rPr>
        <w:t>9</w:t>
      </w:r>
      <w:r>
        <w:rPr>
          <w:spacing w:val="-1"/>
          <w:sz w:val="24"/>
          <w:lang w:eastAsia="zh-CN"/>
        </w:rPr>
        <w:t>:</w:t>
      </w:r>
      <w:r>
        <w:rPr>
          <w:spacing w:val="1"/>
          <w:sz w:val="24"/>
          <w:lang w:eastAsia="zh-CN"/>
        </w:rPr>
        <w:t>4</w:t>
      </w:r>
      <w:r>
        <w:rPr>
          <w:rFonts w:ascii="宋体" w:eastAsia="宋体" w:hint="eastAsia"/>
          <w:sz w:val="24"/>
          <w:lang w:eastAsia="zh-CN"/>
        </w:rPr>
        <w:t>所说的流便一样。他的卓越已经消失</w:t>
      </w:r>
      <w:r>
        <w:rPr>
          <w:sz w:val="24"/>
          <w:lang w:eastAsia="zh-CN"/>
        </w:rPr>
        <w:t>,</w:t>
      </w:r>
      <w:r>
        <w:rPr>
          <w:rFonts w:ascii="宋体" w:eastAsia="宋体" w:hint="eastAsia"/>
          <w:sz w:val="24"/>
          <w:lang w:eastAsia="zh-CN"/>
        </w:rPr>
        <w:t>已经离去</w:t>
      </w:r>
      <w:r>
        <w:rPr>
          <w:sz w:val="24"/>
          <w:lang w:eastAsia="zh-CN"/>
        </w:rPr>
        <w:t>,</w:t>
      </w:r>
      <w:r>
        <w:rPr>
          <w:rFonts w:ascii="宋体" w:eastAsia="宋体" w:hint="eastAsia"/>
          <w:sz w:val="24"/>
          <w:lang w:eastAsia="zh-CN"/>
        </w:rPr>
        <w:t>他将不再卓越</w:t>
      </w:r>
      <w:r>
        <w:rPr>
          <w:spacing w:val="-1"/>
          <w:sz w:val="24"/>
          <w:lang w:eastAsia="zh-CN"/>
        </w:rPr>
        <w:t>:</w:t>
      </w:r>
      <w:r>
        <w:rPr>
          <w:rFonts w:ascii="宋体" w:eastAsia="宋体" w:hint="eastAsia"/>
          <w:sz w:val="24"/>
          <w:lang w:eastAsia="zh-CN"/>
        </w:rPr>
        <w:t>因此罗马书</w:t>
      </w:r>
      <w:r>
        <w:rPr>
          <w:sz w:val="24"/>
          <w:lang w:eastAsia="zh-CN"/>
        </w:rPr>
        <w:t>8</w:t>
      </w:r>
      <w:r>
        <w:rPr>
          <w:spacing w:val="-1"/>
          <w:sz w:val="24"/>
          <w:lang w:eastAsia="zh-CN"/>
        </w:rPr>
        <w:t>:</w:t>
      </w:r>
      <w:r>
        <w:rPr>
          <w:sz w:val="24"/>
          <w:lang w:eastAsia="zh-CN"/>
        </w:rPr>
        <w:t>2</w:t>
      </w:r>
      <w:r>
        <w:rPr>
          <w:spacing w:val="-1"/>
          <w:sz w:val="24"/>
          <w:lang w:eastAsia="zh-CN"/>
        </w:rPr>
        <w:t>0</w:t>
      </w:r>
      <w:r>
        <w:rPr>
          <w:rFonts w:ascii="宋体" w:eastAsia="宋体" w:hint="eastAsia"/>
          <w:sz w:val="24"/>
          <w:lang w:eastAsia="zh-CN"/>
        </w:rPr>
        <w:t>说</w:t>
      </w:r>
      <w:r>
        <w:rPr>
          <w:spacing w:val="-2"/>
          <w:sz w:val="24"/>
          <w:lang w:eastAsia="zh-CN"/>
        </w:rPr>
        <w:t>(</w:t>
      </w:r>
      <w:r>
        <w:rPr>
          <w:rFonts w:ascii="宋体" w:eastAsia="宋体" w:hint="eastAsia"/>
          <w:sz w:val="24"/>
          <w:lang w:eastAsia="zh-CN"/>
        </w:rPr>
        <w:t>因人的罪</w:t>
      </w:r>
      <w:r>
        <w:rPr>
          <w:spacing w:val="1"/>
          <w:sz w:val="24"/>
          <w:lang w:eastAsia="zh-CN"/>
        </w:rPr>
        <w:t>)</w:t>
      </w:r>
      <w:r>
        <w:rPr>
          <w:rFonts w:ascii="宋体" w:eastAsia="宋体" w:hint="eastAsia"/>
          <w:sz w:val="24"/>
          <w:lang w:eastAsia="zh-CN"/>
        </w:rPr>
        <w:t>万物都服在虚空之下</w:t>
      </w:r>
      <w:r>
        <w:rPr>
          <w:sz w:val="24"/>
          <w:lang w:eastAsia="zh-CN"/>
        </w:rPr>
        <w:t>,</w:t>
      </w:r>
      <w:r>
        <w:rPr>
          <w:rFonts w:ascii="宋体" w:eastAsia="宋体" w:hint="eastAsia"/>
          <w:sz w:val="24"/>
          <w:lang w:eastAsia="zh-CN"/>
        </w:rPr>
        <w:t>整个世界因人的罪而陷入虚空。由此可见</w:t>
      </w:r>
      <w:r>
        <w:rPr>
          <w:spacing w:val="-3"/>
          <w:sz w:val="24"/>
          <w:lang w:eastAsia="zh-CN"/>
        </w:rPr>
        <w:t>,</w:t>
      </w:r>
      <w:r>
        <w:rPr>
          <w:rFonts w:ascii="宋体" w:eastAsia="宋体" w:hint="eastAsia"/>
          <w:sz w:val="24"/>
          <w:lang w:eastAsia="zh-CN"/>
        </w:rPr>
        <w:t>世上万物的光彩、美丽和卓越荣耀</w:t>
      </w:r>
      <w:r>
        <w:rPr>
          <w:sz w:val="24"/>
          <w:lang w:eastAsia="zh-CN"/>
        </w:rPr>
        <w:t>,</w:t>
      </w:r>
      <w:r>
        <w:rPr>
          <w:rFonts w:ascii="宋体" w:eastAsia="宋体" w:hint="eastAsia"/>
          <w:sz w:val="24"/>
          <w:lang w:eastAsia="zh-CN"/>
        </w:rPr>
        <w:t>都因人的罪而毁坏</w:t>
      </w:r>
      <w:r>
        <w:rPr>
          <w:sz w:val="24"/>
          <w:lang w:eastAsia="zh-CN"/>
        </w:rPr>
        <w:t>,</w:t>
      </w:r>
      <w:r>
        <w:rPr>
          <w:rFonts w:ascii="宋体" w:eastAsia="宋体" w:hint="eastAsia"/>
          <w:sz w:val="24"/>
          <w:lang w:eastAsia="zh-CN"/>
        </w:rPr>
        <w:t>因为万物都因罪而陷入虚空</w:t>
      </w:r>
      <w:r>
        <w:rPr>
          <w:spacing w:val="-1"/>
          <w:sz w:val="24"/>
          <w:lang w:eastAsia="zh-CN"/>
        </w:rPr>
        <w:t>;</w:t>
      </w:r>
      <w:r>
        <w:rPr>
          <w:rFonts w:ascii="宋体" w:eastAsia="宋体" w:hint="eastAsia"/>
          <w:sz w:val="24"/>
          <w:lang w:eastAsia="zh-CN"/>
        </w:rPr>
        <w:t>罪不仅使人心虚妄</w:t>
      </w:r>
      <w:r>
        <w:rPr>
          <w:sz w:val="24"/>
          <w:lang w:eastAsia="zh-CN"/>
        </w:rPr>
        <w:t>,</w:t>
      </w:r>
      <w:r>
        <w:rPr>
          <w:rFonts w:ascii="宋体" w:eastAsia="宋体" w:hint="eastAsia"/>
          <w:sz w:val="24"/>
          <w:lang w:eastAsia="zh-CN"/>
        </w:rPr>
        <w:t>因而与我们自己对立</w:t>
      </w:r>
      <w:r>
        <w:rPr>
          <w:sz w:val="24"/>
          <w:lang w:eastAsia="zh-CN"/>
        </w:rPr>
        <w:t>,</w:t>
      </w:r>
      <w:r>
        <w:rPr>
          <w:rFonts w:ascii="宋体" w:eastAsia="宋体" w:hint="eastAsia"/>
          <w:sz w:val="24"/>
          <w:lang w:eastAsia="zh-CN"/>
        </w:rPr>
        <w:t>而且世上万物都因罪而陷入虚空</w:t>
      </w:r>
      <w:r>
        <w:rPr>
          <w:spacing w:val="-1"/>
          <w:sz w:val="24"/>
          <w:lang w:eastAsia="zh-CN"/>
        </w:rPr>
        <w:t>;</w:t>
      </w:r>
      <w:r>
        <w:rPr>
          <w:rFonts w:ascii="宋体" w:eastAsia="宋体" w:hint="eastAsia"/>
          <w:sz w:val="24"/>
          <w:lang w:eastAsia="zh-CN"/>
        </w:rPr>
        <w:t>你的产业的卓越</w:t>
      </w:r>
      <w:r>
        <w:rPr>
          <w:spacing w:val="-3"/>
          <w:sz w:val="24"/>
          <w:lang w:eastAsia="zh-CN"/>
        </w:rPr>
        <w:t>,</w:t>
      </w:r>
      <w:r>
        <w:rPr>
          <w:rFonts w:ascii="宋体" w:eastAsia="宋体" w:hint="eastAsia"/>
          <w:sz w:val="24"/>
          <w:lang w:eastAsia="zh-CN"/>
        </w:rPr>
        <w:t>你的才干的卓越</w:t>
      </w:r>
      <w:r>
        <w:rPr>
          <w:sz w:val="24"/>
          <w:lang w:eastAsia="zh-CN"/>
        </w:rPr>
        <w:t>,</w:t>
      </w:r>
      <w:r>
        <w:rPr>
          <w:rFonts w:ascii="宋体" w:eastAsia="宋体" w:hint="eastAsia"/>
          <w:sz w:val="24"/>
          <w:lang w:eastAsia="zh-CN"/>
        </w:rPr>
        <w:t>你所享受的任何受造之物的卓越</w:t>
      </w:r>
      <w:r>
        <w:rPr>
          <w:sz w:val="24"/>
          <w:lang w:eastAsia="zh-CN"/>
        </w:rPr>
        <w:t>,</w:t>
      </w:r>
      <w:r>
        <w:rPr>
          <w:rFonts w:ascii="宋体" w:eastAsia="宋体" w:hint="eastAsia"/>
          <w:sz w:val="24"/>
          <w:lang w:eastAsia="zh-CN"/>
        </w:rPr>
        <w:t>都因罪而毁坏</w:t>
      </w:r>
      <w:r>
        <w:rPr>
          <w:spacing w:val="1"/>
          <w:sz w:val="24"/>
          <w:lang w:eastAsia="zh-CN"/>
        </w:rPr>
        <w:t>:</w:t>
      </w:r>
      <w:r>
        <w:rPr>
          <w:rFonts w:ascii="宋体" w:eastAsia="宋体" w:hint="eastAsia"/>
          <w:sz w:val="24"/>
          <w:lang w:eastAsia="zh-CN"/>
        </w:rPr>
        <w:t>因此提多书</w:t>
      </w:r>
      <w:r>
        <w:rPr>
          <w:sz w:val="24"/>
          <w:lang w:eastAsia="zh-CN"/>
        </w:rPr>
        <w:t>1</w:t>
      </w:r>
      <w:r>
        <w:rPr>
          <w:spacing w:val="-1"/>
          <w:sz w:val="24"/>
          <w:lang w:eastAsia="zh-CN"/>
        </w:rPr>
        <w:t>:</w:t>
      </w:r>
      <w:r>
        <w:rPr>
          <w:sz w:val="24"/>
          <w:lang w:eastAsia="zh-CN"/>
        </w:rPr>
        <w:t>15</w:t>
      </w:r>
      <w:r>
        <w:rPr>
          <w:rFonts w:ascii="宋体" w:eastAsia="宋体" w:hint="eastAsia"/>
          <w:sz w:val="24"/>
          <w:lang w:eastAsia="zh-CN"/>
        </w:rPr>
        <w:t>说</w:t>
      </w:r>
      <w:r>
        <w:rPr>
          <w:sz w:val="24"/>
          <w:lang w:eastAsia="zh-CN"/>
        </w:rPr>
        <w:t>,</w:t>
      </w:r>
    </w:p>
    <w:p w14:paraId="2C0C2001" w14:textId="77777777" w:rsidR="00EC029C" w:rsidRDefault="00000000">
      <w:pPr>
        <w:spacing w:before="10" w:line="242" w:lineRule="auto"/>
        <w:ind w:left="100" w:right="328"/>
        <w:rPr>
          <w:rFonts w:ascii="宋体" w:eastAsia="宋体"/>
          <w:sz w:val="24"/>
          <w:lang w:eastAsia="zh-CN"/>
        </w:rPr>
      </w:pPr>
      <w:r>
        <w:rPr>
          <w:rFonts w:ascii="宋体" w:eastAsia="宋体" w:hint="eastAsia"/>
          <w:sz w:val="24"/>
          <w:lang w:eastAsia="zh-CN"/>
        </w:rPr>
        <w:t>凡物对罪人都是不洁净的</w:t>
      </w:r>
      <w:r>
        <w:rPr>
          <w:spacing w:val="-1"/>
          <w:sz w:val="24"/>
          <w:lang w:eastAsia="zh-CN"/>
        </w:rPr>
        <w:t>:</w:t>
      </w:r>
      <w:r>
        <w:rPr>
          <w:rFonts w:ascii="宋体" w:eastAsia="宋体" w:hint="eastAsia"/>
          <w:sz w:val="24"/>
          <w:lang w:eastAsia="zh-CN"/>
        </w:rPr>
        <w:t>他说</w:t>
      </w:r>
      <w:r>
        <w:rPr>
          <w:sz w:val="24"/>
          <w:lang w:eastAsia="zh-CN"/>
        </w:rPr>
        <w:t>,</w:t>
      </w:r>
      <w:r>
        <w:rPr>
          <w:rFonts w:ascii="宋体" w:eastAsia="宋体" w:hint="eastAsia"/>
          <w:sz w:val="24"/>
          <w:lang w:eastAsia="zh-CN"/>
        </w:rPr>
        <w:t>对污秽的人</w:t>
      </w:r>
      <w:r>
        <w:rPr>
          <w:sz w:val="24"/>
          <w:lang w:eastAsia="zh-CN"/>
        </w:rPr>
        <w:t>,</w:t>
      </w:r>
      <w:r>
        <w:rPr>
          <w:rFonts w:ascii="宋体" w:eastAsia="宋体" w:hint="eastAsia"/>
          <w:sz w:val="24"/>
          <w:lang w:eastAsia="zh-CN"/>
        </w:rPr>
        <w:t>凡物都是不洁净的。这是第一点</w:t>
      </w:r>
      <w:r>
        <w:rPr>
          <w:sz w:val="24"/>
          <w:lang w:eastAsia="zh-CN"/>
        </w:rPr>
        <w:t>,</w:t>
      </w:r>
      <w:r>
        <w:rPr>
          <w:rFonts w:ascii="宋体" w:eastAsia="宋体" w:hint="eastAsia"/>
          <w:sz w:val="24"/>
          <w:lang w:eastAsia="zh-CN"/>
        </w:rPr>
        <w:t>你的罪与一 切善相对立</w:t>
      </w:r>
      <w:r>
        <w:rPr>
          <w:spacing w:val="-3"/>
          <w:sz w:val="24"/>
          <w:lang w:eastAsia="zh-CN"/>
        </w:rPr>
        <w:t>,</w:t>
      </w:r>
      <w:r>
        <w:rPr>
          <w:rFonts w:ascii="宋体" w:eastAsia="宋体" w:hint="eastAsia"/>
          <w:spacing w:val="-8"/>
          <w:sz w:val="24"/>
          <w:lang w:eastAsia="zh-CN"/>
        </w:rPr>
        <w:t>破坏一切善。 第二</w:t>
      </w:r>
      <w:r>
        <w:rPr>
          <w:spacing w:val="2"/>
          <w:sz w:val="24"/>
          <w:lang w:eastAsia="zh-CN"/>
        </w:rPr>
        <w:t>,</w:t>
      </w:r>
      <w:r>
        <w:rPr>
          <w:rFonts w:ascii="宋体" w:eastAsia="宋体" w:hint="eastAsia"/>
          <w:sz w:val="24"/>
          <w:lang w:eastAsia="zh-CN"/>
        </w:rPr>
        <w:t>罪给万物带来咒诅</w:t>
      </w:r>
      <w:r>
        <w:rPr>
          <w:spacing w:val="-1"/>
          <w:sz w:val="24"/>
          <w:lang w:eastAsia="zh-CN"/>
        </w:rPr>
        <w:t>:</w:t>
      </w:r>
      <w:r>
        <w:rPr>
          <w:rFonts w:ascii="宋体" w:eastAsia="宋体" w:hint="eastAsia"/>
          <w:sz w:val="24"/>
          <w:lang w:eastAsia="zh-CN"/>
        </w:rPr>
        <w:t>我之前阐明了罪如何使人陷入咒诅</w:t>
      </w:r>
      <w:r>
        <w:rPr>
          <w:spacing w:val="-1"/>
          <w:sz w:val="24"/>
          <w:lang w:eastAsia="zh-CN"/>
        </w:rPr>
        <w:t>;</w:t>
      </w:r>
      <w:r>
        <w:rPr>
          <w:rFonts w:ascii="宋体" w:eastAsia="宋体" w:hint="eastAsia"/>
          <w:sz w:val="24"/>
          <w:lang w:eastAsia="zh-CN"/>
        </w:rPr>
        <w:t>但现在我要说明罪如何给整个世界带来咒诅</w:t>
      </w:r>
      <w:r>
        <w:rPr>
          <w:spacing w:val="-3"/>
          <w:sz w:val="24"/>
          <w:lang w:eastAsia="zh-CN"/>
        </w:rPr>
        <w:t>,</w:t>
      </w:r>
      <w:r>
        <w:rPr>
          <w:rFonts w:ascii="宋体" w:eastAsia="宋体" w:hint="eastAsia"/>
          <w:sz w:val="24"/>
          <w:lang w:eastAsia="zh-CN"/>
        </w:rPr>
        <w:t>创世记</w:t>
      </w:r>
      <w:r>
        <w:rPr>
          <w:spacing w:val="2"/>
          <w:sz w:val="24"/>
          <w:lang w:eastAsia="zh-CN"/>
        </w:rPr>
        <w:t>3</w:t>
      </w:r>
      <w:r>
        <w:rPr>
          <w:rFonts w:ascii="宋体" w:eastAsia="宋体" w:hint="eastAsia"/>
          <w:sz w:val="24"/>
          <w:lang w:eastAsia="zh-CN"/>
        </w:rPr>
        <w:t>章说</w:t>
      </w:r>
      <w:r>
        <w:rPr>
          <w:spacing w:val="-3"/>
          <w:sz w:val="24"/>
          <w:lang w:eastAsia="zh-CN"/>
        </w:rPr>
        <w:t>,</w:t>
      </w:r>
      <w:r>
        <w:rPr>
          <w:rFonts w:ascii="宋体" w:eastAsia="宋体" w:hint="eastAsia"/>
          <w:sz w:val="24"/>
          <w:lang w:eastAsia="zh-CN"/>
        </w:rPr>
        <w:t>地必因你的缘故受咒诅</w:t>
      </w:r>
      <w:r>
        <w:rPr>
          <w:spacing w:val="1"/>
          <w:sz w:val="24"/>
          <w:lang w:eastAsia="zh-CN"/>
        </w:rPr>
        <w:t>;</w:t>
      </w:r>
      <w:r>
        <w:rPr>
          <w:rFonts w:ascii="宋体" w:eastAsia="宋体" w:hint="eastAsia"/>
          <w:sz w:val="24"/>
          <w:lang w:eastAsia="zh-CN"/>
        </w:rPr>
        <w:t>由此可推知</w:t>
      </w:r>
      <w:r>
        <w:rPr>
          <w:spacing w:val="-3"/>
          <w:sz w:val="24"/>
          <w:lang w:eastAsia="zh-CN"/>
        </w:rPr>
        <w:t>,</w:t>
      </w:r>
      <w:r>
        <w:rPr>
          <w:rFonts w:ascii="宋体" w:eastAsia="宋体" w:hint="eastAsia"/>
          <w:sz w:val="24"/>
          <w:lang w:eastAsia="zh-CN"/>
        </w:rPr>
        <w:t>你所接触的整个世界也是如此</w:t>
      </w:r>
      <w:r>
        <w:rPr>
          <w:spacing w:val="1"/>
          <w:sz w:val="24"/>
          <w:lang w:eastAsia="zh-CN"/>
        </w:rPr>
        <w:t>:</w:t>
      </w:r>
      <w:r>
        <w:rPr>
          <w:rFonts w:ascii="宋体" w:eastAsia="宋体" w:hint="eastAsia"/>
          <w:sz w:val="24"/>
          <w:lang w:eastAsia="zh-CN"/>
        </w:rPr>
        <w:t>不仅罪人</w:t>
      </w:r>
      <w:r>
        <w:rPr>
          <w:sz w:val="24"/>
          <w:lang w:eastAsia="zh-CN"/>
        </w:rPr>
        <w:t>,</w:t>
      </w:r>
      <w:r>
        <w:rPr>
          <w:rFonts w:ascii="宋体" w:eastAsia="宋体" w:hint="eastAsia"/>
          <w:sz w:val="24"/>
          <w:lang w:eastAsia="zh-CN"/>
        </w:rPr>
        <w:t>而且因人的罪</w:t>
      </w:r>
      <w:r>
        <w:rPr>
          <w:sz w:val="24"/>
          <w:lang w:eastAsia="zh-CN"/>
        </w:rPr>
        <w:t>,</w:t>
      </w:r>
      <w:r>
        <w:rPr>
          <w:rFonts w:ascii="宋体" w:eastAsia="宋体" w:hint="eastAsia"/>
          <w:sz w:val="24"/>
          <w:lang w:eastAsia="zh-CN"/>
        </w:rPr>
        <w:t>世界也在咒诅之下</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任何人在世上寻求幸福都是极其危险的事</w:t>
      </w:r>
      <w:r>
        <w:rPr>
          <w:spacing w:val="-3"/>
          <w:sz w:val="24"/>
          <w:lang w:eastAsia="zh-CN"/>
        </w:rPr>
        <w:t>,</w:t>
      </w:r>
      <w:r>
        <w:rPr>
          <w:rFonts w:ascii="宋体" w:eastAsia="宋体" w:hint="eastAsia"/>
          <w:sz w:val="24"/>
          <w:lang w:eastAsia="zh-CN"/>
        </w:rPr>
        <w:t>因为整个世界都在咒诅之下</w:t>
      </w:r>
      <w:r>
        <w:rPr>
          <w:sz w:val="24"/>
          <w:lang w:eastAsia="zh-CN"/>
        </w:rPr>
        <w:t>,</w:t>
      </w:r>
      <w:r>
        <w:rPr>
          <w:rFonts w:ascii="宋体" w:eastAsia="宋体" w:hint="eastAsia"/>
          <w:sz w:val="24"/>
          <w:lang w:eastAsia="zh-CN"/>
        </w:rPr>
        <w:t>你怎么能在咒诅之下寻求幸福呢</w:t>
      </w:r>
      <w:r>
        <w:rPr>
          <w:spacing w:val="-3"/>
          <w:sz w:val="24"/>
          <w:lang w:eastAsia="zh-CN"/>
        </w:rPr>
        <w:t>?</w:t>
      </w:r>
      <w:r>
        <w:rPr>
          <w:rFonts w:ascii="宋体" w:eastAsia="宋体" w:hint="eastAsia"/>
          <w:sz w:val="24"/>
          <w:lang w:eastAsia="zh-CN"/>
        </w:rPr>
        <w:t>难怪连魔鬼本身都被称为这个世界的神</w:t>
      </w:r>
      <w:r>
        <w:rPr>
          <w:spacing w:val="-1"/>
          <w:sz w:val="24"/>
          <w:lang w:eastAsia="zh-CN"/>
        </w:rPr>
        <w:t>;</w:t>
      </w:r>
      <w:r>
        <w:rPr>
          <w:rFonts w:ascii="宋体" w:eastAsia="宋体" w:hint="eastAsia"/>
          <w:sz w:val="24"/>
          <w:lang w:eastAsia="zh-CN"/>
        </w:rPr>
        <w:t>为什么</w:t>
      </w:r>
      <w:r>
        <w:rPr>
          <w:sz w:val="24"/>
          <w:lang w:eastAsia="zh-CN"/>
        </w:rPr>
        <w:t>?</w:t>
      </w:r>
      <w:r>
        <w:rPr>
          <w:rFonts w:ascii="宋体" w:eastAsia="宋体" w:hint="eastAsia"/>
          <w:sz w:val="24"/>
          <w:lang w:eastAsia="zh-CN"/>
        </w:rPr>
        <w:t>因为世界因人的罪而被诅咒</w:t>
      </w:r>
      <w:r>
        <w:rPr>
          <w:spacing w:val="1"/>
          <w:sz w:val="24"/>
          <w:lang w:eastAsia="zh-CN"/>
        </w:rPr>
        <w:t>:</w:t>
      </w:r>
      <w:r>
        <w:rPr>
          <w:rFonts w:ascii="宋体" w:eastAsia="宋体" w:hint="eastAsia"/>
          <w:sz w:val="24"/>
          <w:lang w:eastAsia="zh-CN"/>
        </w:rPr>
        <w:t>罪给</w:t>
      </w:r>
      <w:r>
        <w:rPr>
          <w:rFonts w:ascii="宋体" w:eastAsia="宋体" w:hint="eastAsia"/>
          <w:spacing w:val="-7"/>
          <w:sz w:val="24"/>
          <w:lang w:eastAsia="zh-CN"/>
        </w:rPr>
        <w:t>整个世界带来咒诅。 第三</w:t>
      </w:r>
      <w:r>
        <w:rPr>
          <w:sz w:val="24"/>
          <w:lang w:eastAsia="zh-CN"/>
        </w:rPr>
        <w:t>,</w:t>
      </w:r>
      <w:r>
        <w:rPr>
          <w:rFonts w:ascii="宋体" w:eastAsia="宋体" w:hint="eastAsia"/>
          <w:sz w:val="24"/>
          <w:lang w:eastAsia="zh-CN"/>
        </w:rPr>
        <w:t>罪是天地和所有受造物的重担</w:t>
      </w:r>
      <w:r>
        <w:rPr>
          <w:spacing w:val="1"/>
          <w:sz w:val="24"/>
          <w:lang w:eastAsia="zh-CN"/>
        </w:rPr>
        <w:t>:</w:t>
      </w:r>
      <w:r>
        <w:rPr>
          <w:rFonts w:ascii="宋体" w:eastAsia="宋体" w:hint="eastAsia"/>
          <w:sz w:val="24"/>
          <w:lang w:eastAsia="zh-CN"/>
        </w:rPr>
        <w:t>罗马书</w:t>
      </w:r>
      <w:r>
        <w:rPr>
          <w:sz w:val="24"/>
          <w:lang w:eastAsia="zh-CN"/>
        </w:rPr>
        <w:t>8</w:t>
      </w:r>
      <w:r>
        <w:rPr>
          <w:spacing w:val="-1"/>
          <w:sz w:val="24"/>
          <w:lang w:eastAsia="zh-CN"/>
        </w:rPr>
        <w:t>:</w:t>
      </w:r>
      <w:r>
        <w:rPr>
          <w:sz w:val="24"/>
          <w:lang w:eastAsia="zh-CN"/>
        </w:rPr>
        <w:t>2</w:t>
      </w:r>
      <w:r>
        <w:rPr>
          <w:spacing w:val="-3"/>
          <w:sz w:val="24"/>
          <w:lang w:eastAsia="zh-CN"/>
        </w:rPr>
        <w:t>2</w:t>
      </w:r>
      <w:r>
        <w:rPr>
          <w:rFonts w:ascii="宋体" w:eastAsia="宋体" w:hint="eastAsia"/>
          <w:sz w:val="24"/>
          <w:lang w:eastAsia="zh-CN"/>
        </w:rPr>
        <w:t>说</w:t>
      </w:r>
      <w:r>
        <w:rPr>
          <w:sz w:val="24"/>
          <w:lang w:eastAsia="zh-CN"/>
        </w:rPr>
        <w:t>,</w:t>
      </w:r>
      <w:r>
        <w:rPr>
          <w:rFonts w:ascii="宋体" w:eastAsia="宋体" w:hint="eastAsia"/>
          <w:sz w:val="24"/>
          <w:lang w:eastAsia="zh-CN"/>
        </w:rPr>
        <w:t>受造之物一同叹息劳苦</w:t>
      </w:r>
      <w:r>
        <w:rPr>
          <w:spacing w:val="-3"/>
          <w:sz w:val="24"/>
          <w:lang w:eastAsia="zh-CN"/>
        </w:rPr>
        <w:t>,</w:t>
      </w:r>
      <w:r>
        <w:rPr>
          <w:rFonts w:ascii="宋体" w:eastAsia="宋体" w:hint="eastAsia"/>
          <w:sz w:val="24"/>
          <w:lang w:eastAsia="zh-CN"/>
        </w:rPr>
        <w:t>就是指因人的罪的缘故。现在</w:t>
      </w:r>
      <w:r>
        <w:rPr>
          <w:sz w:val="24"/>
          <w:lang w:eastAsia="zh-CN"/>
        </w:rPr>
        <w:t>,</w:t>
      </w:r>
      <w:r>
        <w:rPr>
          <w:rFonts w:ascii="宋体" w:eastAsia="宋体" w:hint="eastAsia"/>
          <w:sz w:val="24"/>
          <w:lang w:eastAsia="zh-CN"/>
        </w:rPr>
        <w:t>当罪如此沉重</w:t>
      </w:r>
      <w:r>
        <w:rPr>
          <w:sz w:val="24"/>
          <w:lang w:eastAsia="zh-CN"/>
        </w:rPr>
        <w:t>,</w:t>
      </w:r>
      <w:r>
        <w:rPr>
          <w:rFonts w:ascii="宋体" w:eastAsia="宋体" w:hint="eastAsia"/>
          <w:sz w:val="24"/>
          <w:lang w:eastAsia="zh-CN"/>
        </w:rPr>
        <w:t>以至于使天地的整个架构都在呻吟</w:t>
      </w:r>
      <w:r>
        <w:rPr>
          <w:sz w:val="24"/>
          <w:lang w:eastAsia="zh-CN"/>
        </w:rPr>
        <w:t>,</w:t>
      </w:r>
      <w:r>
        <w:rPr>
          <w:rFonts w:ascii="宋体" w:eastAsia="宋体" w:hint="eastAsia"/>
          <w:sz w:val="24"/>
          <w:lang w:eastAsia="zh-CN"/>
        </w:rPr>
        <w:t>承受它的重担</w:t>
      </w:r>
      <w:r>
        <w:rPr>
          <w:spacing w:val="-3"/>
          <w:sz w:val="24"/>
          <w:lang w:eastAsia="zh-CN"/>
        </w:rPr>
        <w:t>,</w:t>
      </w:r>
      <w:r>
        <w:rPr>
          <w:rFonts w:ascii="宋体" w:eastAsia="宋体" w:hint="eastAsia"/>
          <w:sz w:val="24"/>
          <w:lang w:eastAsia="zh-CN"/>
        </w:rPr>
        <w:t>这是罪的什么样的恶呢</w:t>
      </w:r>
      <w:r>
        <w:rPr>
          <w:sz w:val="24"/>
          <w:lang w:eastAsia="zh-CN"/>
        </w:rPr>
        <w:t>?</w:t>
      </w:r>
      <w:r>
        <w:rPr>
          <w:rFonts w:ascii="宋体" w:eastAsia="宋体" w:hint="eastAsia"/>
          <w:spacing w:val="-1"/>
          <w:sz w:val="24"/>
          <w:lang w:eastAsia="zh-CN"/>
        </w:rPr>
        <w:t>罪对你的灵魂来说可能很轻</w:t>
      </w:r>
      <w:r>
        <w:rPr>
          <w:sz w:val="24"/>
          <w:lang w:eastAsia="zh-CN"/>
        </w:rPr>
        <w:t>,</w:t>
      </w:r>
      <w:r>
        <w:rPr>
          <w:rFonts w:ascii="宋体" w:eastAsia="宋体" w:hint="eastAsia"/>
          <w:sz w:val="24"/>
          <w:lang w:eastAsia="zh-CN"/>
        </w:rPr>
        <w:t>你轻易地承受它</w:t>
      </w:r>
      <w:r>
        <w:rPr>
          <w:sz w:val="24"/>
          <w:lang w:eastAsia="zh-CN"/>
        </w:rPr>
        <w:t>,</w:t>
      </w:r>
      <w:r>
        <w:rPr>
          <w:rFonts w:ascii="宋体" w:eastAsia="宋体" w:hint="eastAsia"/>
          <w:sz w:val="24"/>
          <w:lang w:eastAsia="zh-CN"/>
        </w:rPr>
        <w:t>但无论它对你多么轻</w:t>
      </w:r>
      <w:r>
        <w:rPr>
          <w:spacing w:val="-3"/>
          <w:sz w:val="24"/>
          <w:lang w:eastAsia="zh-CN"/>
        </w:rPr>
        <w:t>,</w:t>
      </w:r>
      <w:r>
        <w:rPr>
          <w:rFonts w:ascii="宋体" w:eastAsia="宋体" w:hint="eastAsia"/>
          <w:sz w:val="24"/>
          <w:lang w:eastAsia="zh-CN"/>
        </w:rPr>
        <w:t>对天地和整个受造界来说都是如此沉重的负担</w:t>
      </w:r>
      <w:r>
        <w:rPr>
          <w:sz w:val="24"/>
          <w:lang w:eastAsia="zh-CN"/>
        </w:rPr>
        <w:t>,</w:t>
      </w:r>
      <w:r>
        <w:rPr>
          <w:rFonts w:ascii="宋体" w:eastAsia="宋体" w:hint="eastAsia"/>
          <w:sz w:val="24"/>
          <w:lang w:eastAsia="zh-CN"/>
        </w:rPr>
        <w:t>如果不是上帝用他大能的力量支撑着它</w:t>
      </w:r>
      <w:r>
        <w:rPr>
          <w:spacing w:val="-3"/>
          <w:sz w:val="24"/>
          <w:lang w:eastAsia="zh-CN"/>
        </w:rPr>
        <w:t>,</w:t>
      </w:r>
      <w:r>
        <w:rPr>
          <w:rFonts w:ascii="宋体" w:eastAsia="宋体" w:hint="eastAsia"/>
          <w:sz w:val="24"/>
          <w:lang w:eastAsia="zh-CN"/>
        </w:rPr>
        <w:t>它不仅会动摇</w:t>
      </w:r>
      <w:r>
        <w:rPr>
          <w:sz w:val="24"/>
          <w:lang w:eastAsia="zh-CN"/>
        </w:rPr>
        <w:t>,</w:t>
      </w:r>
      <w:r>
        <w:rPr>
          <w:rFonts w:ascii="宋体" w:eastAsia="宋体" w:hint="eastAsia"/>
          <w:spacing w:val="-8"/>
          <w:sz w:val="24"/>
          <w:lang w:eastAsia="zh-CN"/>
        </w:rPr>
        <w:t>而且会倒塌。 第四</w:t>
      </w:r>
      <w:r>
        <w:rPr>
          <w:spacing w:val="-3"/>
          <w:sz w:val="24"/>
          <w:lang w:eastAsia="zh-CN"/>
        </w:rPr>
        <w:t>,</w:t>
      </w:r>
      <w:r>
        <w:rPr>
          <w:rFonts w:ascii="宋体" w:eastAsia="宋体" w:hint="eastAsia"/>
          <w:sz w:val="24"/>
          <w:lang w:eastAsia="zh-CN"/>
        </w:rPr>
        <w:t>罪将最大的善变成最大的恶</w:t>
      </w:r>
      <w:r>
        <w:rPr>
          <w:sz w:val="24"/>
          <w:lang w:eastAsia="zh-CN"/>
        </w:rPr>
        <w:t>,</w:t>
      </w:r>
      <w:r>
        <w:rPr>
          <w:rFonts w:ascii="宋体" w:eastAsia="宋体" w:hint="eastAsia"/>
          <w:sz w:val="24"/>
          <w:lang w:eastAsia="zh-CN"/>
        </w:rPr>
        <w:t>因此与一切善相对立。就像这样</w:t>
      </w:r>
      <w:r>
        <w:rPr>
          <w:spacing w:val="-3"/>
          <w:sz w:val="24"/>
          <w:lang w:eastAsia="zh-CN"/>
        </w:rPr>
        <w:t>,</w:t>
      </w:r>
      <w:r>
        <w:rPr>
          <w:rFonts w:ascii="宋体" w:eastAsia="宋体" w:hint="eastAsia"/>
          <w:sz w:val="24"/>
          <w:lang w:eastAsia="zh-CN"/>
        </w:rPr>
        <w:t>以人在繁荣中的最大善为例</w:t>
      </w:r>
      <w:r>
        <w:rPr>
          <w:spacing w:val="1"/>
          <w:sz w:val="24"/>
          <w:lang w:eastAsia="zh-CN"/>
        </w:rPr>
        <w:t>:</w:t>
      </w:r>
      <w:r>
        <w:rPr>
          <w:rFonts w:ascii="宋体" w:eastAsia="宋体" w:hint="eastAsia"/>
          <w:sz w:val="24"/>
          <w:lang w:eastAsia="zh-CN"/>
        </w:rPr>
        <w:t>你拥有的繁荣越多</w:t>
      </w:r>
      <w:r>
        <w:rPr>
          <w:sz w:val="24"/>
          <w:lang w:eastAsia="zh-CN"/>
        </w:rPr>
        <w:t>,</w:t>
      </w:r>
      <w:r>
        <w:rPr>
          <w:rFonts w:ascii="宋体" w:eastAsia="宋体" w:hint="eastAsia"/>
          <w:sz w:val="24"/>
          <w:lang w:eastAsia="zh-CN"/>
        </w:rPr>
        <w:t>虽然是上帝恩惠的果实</w:t>
      </w:r>
      <w:r>
        <w:rPr>
          <w:spacing w:val="-16"/>
          <w:sz w:val="24"/>
          <w:lang w:eastAsia="zh-CN"/>
        </w:rPr>
        <w:t>,</w:t>
      </w:r>
      <w:r>
        <w:rPr>
          <w:rFonts w:ascii="宋体" w:eastAsia="宋体" w:hint="eastAsia"/>
          <w:sz w:val="24"/>
          <w:lang w:eastAsia="zh-CN"/>
        </w:rPr>
        <w:t>但你的罪却将它变成了你最大的恶</w:t>
      </w:r>
      <w:r>
        <w:rPr>
          <w:spacing w:val="-1"/>
          <w:sz w:val="24"/>
          <w:lang w:eastAsia="zh-CN"/>
        </w:rPr>
        <w:t>:</w:t>
      </w:r>
      <w:r>
        <w:rPr>
          <w:rFonts w:ascii="宋体" w:eastAsia="宋体" w:hint="eastAsia"/>
          <w:sz w:val="24"/>
          <w:lang w:eastAsia="zh-CN"/>
        </w:rPr>
        <w:t>就像毒药进入葡萄酒中</w:t>
      </w:r>
      <w:r>
        <w:rPr>
          <w:sz w:val="24"/>
          <w:lang w:eastAsia="zh-CN"/>
        </w:rPr>
        <w:t>,</w:t>
      </w:r>
      <w:r>
        <w:rPr>
          <w:rFonts w:ascii="宋体" w:eastAsia="宋体" w:hint="eastAsia"/>
          <w:sz w:val="24"/>
          <w:lang w:eastAsia="zh-CN"/>
        </w:rPr>
        <w:t>它的作用比在水中更强</w:t>
      </w:r>
      <w:r>
        <w:rPr>
          <w:spacing w:val="-1"/>
          <w:sz w:val="24"/>
          <w:lang w:eastAsia="zh-CN"/>
        </w:rPr>
        <w:t>:</w:t>
      </w:r>
      <w:r>
        <w:rPr>
          <w:rFonts w:ascii="宋体" w:eastAsia="宋体" w:hint="eastAsia"/>
          <w:sz w:val="24"/>
          <w:lang w:eastAsia="zh-CN"/>
        </w:rPr>
        <w:t>罪在繁荣的境遇中</w:t>
      </w:r>
      <w:r>
        <w:rPr>
          <w:spacing w:val="-3"/>
          <w:sz w:val="24"/>
          <w:lang w:eastAsia="zh-CN"/>
        </w:rPr>
        <w:t>,</w:t>
      </w:r>
      <w:r>
        <w:rPr>
          <w:rFonts w:ascii="宋体" w:eastAsia="宋体" w:hint="eastAsia"/>
          <w:sz w:val="24"/>
          <w:lang w:eastAsia="zh-CN"/>
        </w:rPr>
        <w:t>通常比在低下的境遇中更强烈地发挥作用</w:t>
      </w:r>
      <w:r>
        <w:rPr>
          <w:sz w:val="24"/>
          <w:lang w:eastAsia="zh-CN"/>
        </w:rPr>
        <w:t>,</w:t>
      </w:r>
      <w:r>
        <w:rPr>
          <w:rFonts w:ascii="宋体" w:eastAsia="宋体" w:hint="eastAsia"/>
          <w:sz w:val="24"/>
          <w:lang w:eastAsia="zh-CN"/>
        </w:rPr>
        <w:t>将繁荣变成更大的恶。穷人因罪</w:t>
      </w:r>
      <w:r>
        <w:rPr>
          <w:sz w:val="24"/>
          <w:lang w:eastAsia="zh-CN"/>
        </w:rPr>
        <w:t>,</w:t>
      </w:r>
      <w:r>
        <w:rPr>
          <w:rFonts w:ascii="宋体" w:eastAsia="宋体" w:hint="eastAsia"/>
          <w:sz w:val="24"/>
          <w:lang w:eastAsia="zh-CN"/>
        </w:rPr>
        <w:t>他们的水被毒害</w:t>
      </w:r>
      <w:r>
        <w:rPr>
          <w:spacing w:val="-1"/>
          <w:sz w:val="24"/>
          <w:lang w:eastAsia="zh-CN"/>
        </w:rPr>
        <w:t>;</w:t>
      </w:r>
      <w:r>
        <w:rPr>
          <w:rFonts w:ascii="宋体" w:eastAsia="宋体" w:hint="eastAsia"/>
          <w:sz w:val="24"/>
          <w:lang w:eastAsia="zh-CN"/>
        </w:rPr>
        <w:t>富人因罪</w:t>
      </w:r>
      <w:r>
        <w:rPr>
          <w:sz w:val="24"/>
          <w:lang w:eastAsia="zh-CN"/>
        </w:rPr>
        <w:t>,</w:t>
      </w:r>
      <w:r>
        <w:rPr>
          <w:rFonts w:ascii="宋体" w:eastAsia="宋体" w:hint="eastAsia"/>
          <w:sz w:val="24"/>
          <w:lang w:eastAsia="zh-CN"/>
        </w:rPr>
        <w:t>他们的酒被毒害</w:t>
      </w:r>
      <w:r>
        <w:rPr>
          <w:spacing w:val="-1"/>
          <w:sz w:val="24"/>
          <w:lang w:eastAsia="zh-CN"/>
        </w:rPr>
        <w:t>:</w:t>
      </w:r>
      <w:r>
        <w:rPr>
          <w:rFonts w:ascii="宋体" w:eastAsia="宋体" w:hint="eastAsia"/>
          <w:sz w:val="24"/>
          <w:lang w:eastAsia="zh-CN"/>
        </w:rPr>
        <w:t>现在</w:t>
      </w:r>
      <w:r>
        <w:rPr>
          <w:sz w:val="24"/>
          <w:lang w:eastAsia="zh-CN"/>
        </w:rPr>
        <w:t>,</w:t>
      </w:r>
      <w:r>
        <w:rPr>
          <w:rFonts w:ascii="宋体" w:eastAsia="宋体" w:hint="eastAsia"/>
          <w:sz w:val="24"/>
          <w:lang w:eastAsia="zh-CN"/>
        </w:rPr>
        <w:t>被毒害的酒比被毒害的水更有力量。它不仅将繁荣</w:t>
      </w:r>
      <w:r>
        <w:rPr>
          <w:spacing w:val="-3"/>
          <w:sz w:val="24"/>
          <w:lang w:eastAsia="zh-CN"/>
        </w:rPr>
        <w:t>,</w:t>
      </w:r>
      <w:r>
        <w:rPr>
          <w:rFonts w:ascii="宋体" w:eastAsia="宋体" w:hint="eastAsia"/>
          <w:sz w:val="24"/>
          <w:lang w:eastAsia="zh-CN"/>
        </w:rPr>
        <w:t>而且将最好的方法</w:t>
      </w:r>
      <w:r>
        <w:rPr>
          <w:sz w:val="24"/>
          <w:lang w:eastAsia="zh-CN"/>
        </w:rPr>
        <w:t>,</w:t>
      </w:r>
      <w:r>
        <w:rPr>
          <w:rFonts w:ascii="宋体" w:eastAsia="宋体" w:hint="eastAsia"/>
          <w:sz w:val="24"/>
          <w:lang w:eastAsia="zh-CN"/>
        </w:rPr>
        <w:t>不仅是恩典的方法</w:t>
      </w:r>
      <w:r>
        <w:rPr>
          <w:sz w:val="24"/>
          <w:lang w:eastAsia="zh-CN"/>
        </w:rPr>
        <w:t>,</w:t>
      </w:r>
      <w:r>
        <w:rPr>
          <w:rFonts w:ascii="宋体" w:eastAsia="宋体" w:hint="eastAsia"/>
          <w:sz w:val="24"/>
          <w:lang w:eastAsia="zh-CN"/>
        </w:rPr>
        <w:t>而且你所享受的任何方法越好</w:t>
      </w:r>
      <w:r>
        <w:rPr>
          <w:sz w:val="24"/>
          <w:lang w:eastAsia="zh-CN"/>
        </w:rPr>
        <w:t>,</w:t>
      </w:r>
      <w:r>
        <w:rPr>
          <w:rFonts w:ascii="宋体" w:eastAsia="宋体" w:hint="eastAsia"/>
          <w:sz w:val="24"/>
          <w:lang w:eastAsia="zh-CN"/>
        </w:rPr>
        <w:t>对你来说就变成了越大的恶</w:t>
      </w:r>
      <w:r>
        <w:rPr>
          <w:spacing w:val="-3"/>
          <w:sz w:val="24"/>
          <w:lang w:eastAsia="zh-CN"/>
        </w:rPr>
        <w:t>,</w:t>
      </w:r>
      <w:r>
        <w:rPr>
          <w:rFonts w:ascii="宋体" w:eastAsia="宋体" w:hint="eastAsia"/>
          <w:sz w:val="24"/>
          <w:lang w:eastAsia="zh-CN"/>
        </w:rPr>
        <w:t>除非这些方法除去了你内心的罪恶</w:t>
      </w:r>
      <w:r>
        <w:rPr>
          <w:spacing w:val="1"/>
          <w:sz w:val="24"/>
          <w:lang w:eastAsia="zh-CN"/>
        </w:rPr>
        <w:t>:</w:t>
      </w:r>
      <w:r>
        <w:rPr>
          <w:rFonts w:ascii="宋体" w:eastAsia="宋体" w:hint="eastAsia"/>
          <w:sz w:val="24"/>
          <w:lang w:eastAsia="zh-CN"/>
        </w:rPr>
        <w:t>如果你保留内心的罪恶</w:t>
      </w:r>
      <w:r>
        <w:rPr>
          <w:sz w:val="24"/>
          <w:lang w:eastAsia="zh-CN"/>
        </w:rPr>
        <w:t>,</w:t>
      </w:r>
      <w:r>
        <w:rPr>
          <w:rFonts w:ascii="宋体" w:eastAsia="宋体" w:hint="eastAsia"/>
          <w:sz w:val="24"/>
          <w:lang w:eastAsia="zh-CN"/>
        </w:rPr>
        <w:t>你听到的讲道越有力</w:t>
      </w:r>
      <w:r>
        <w:rPr>
          <w:spacing w:val="-3"/>
          <w:sz w:val="24"/>
          <w:lang w:eastAsia="zh-CN"/>
        </w:rPr>
        <w:t>,</w:t>
      </w:r>
      <w:r>
        <w:rPr>
          <w:rFonts w:ascii="宋体" w:eastAsia="宋体" w:hint="eastAsia"/>
          <w:sz w:val="24"/>
          <w:lang w:eastAsia="zh-CN"/>
        </w:rPr>
        <w:t>向你揭示的真理越荣耀</w:t>
      </w:r>
      <w:r>
        <w:rPr>
          <w:sz w:val="24"/>
          <w:lang w:eastAsia="zh-CN"/>
        </w:rPr>
        <w:t>,</w:t>
      </w:r>
      <w:r>
        <w:rPr>
          <w:rFonts w:ascii="宋体" w:eastAsia="宋体" w:hint="eastAsia"/>
          <w:sz w:val="24"/>
          <w:lang w:eastAsia="zh-CN"/>
        </w:rPr>
        <w:t>你的处境就会越糟</w:t>
      </w:r>
      <w:r>
        <w:rPr>
          <w:sz w:val="24"/>
          <w:lang w:eastAsia="zh-CN"/>
        </w:rPr>
        <w:t>,</w:t>
      </w:r>
      <w:r>
        <w:rPr>
          <w:rFonts w:ascii="宋体" w:eastAsia="宋体" w:hint="eastAsia"/>
          <w:sz w:val="24"/>
          <w:lang w:eastAsia="zh-CN"/>
        </w:rPr>
        <w:t>有一天你会诅咒你曾经拥有这些方法的时</w:t>
      </w:r>
      <w:r>
        <w:rPr>
          <w:rFonts w:ascii="宋体" w:eastAsia="宋体" w:hint="eastAsia"/>
          <w:spacing w:val="-14"/>
          <w:sz w:val="24"/>
          <w:lang w:eastAsia="zh-CN"/>
        </w:rPr>
        <w:t>候。 是的</w:t>
      </w:r>
      <w:r>
        <w:rPr>
          <w:sz w:val="24"/>
          <w:lang w:eastAsia="zh-CN"/>
        </w:rPr>
        <w:t>,</w:t>
      </w:r>
      <w:r>
        <w:rPr>
          <w:rFonts w:ascii="宋体" w:eastAsia="宋体" w:hint="eastAsia"/>
          <w:sz w:val="24"/>
          <w:lang w:eastAsia="zh-CN"/>
        </w:rPr>
        <w:t>罪使上帝成为最大的恶</w:t>
      </w:r>
      <w:r>
        <w:rPr>
          <w:spacing w:val="2"/>
          <w:sz w:val="24"/>
          <w:lang w:eastAsia="zh-CN"/>
        </w:rPr>
        <w:t>,</w:t>
      </w:r>
      <w:r>
        <w:rPr>
          <w:rFonts w:ascii="宋体" w:eastAsia="宋体" w:hint="eastAsia"/>
          <w:sz w:val="24"/>
          <w:lang w:eastAsia="zh-CN"/>
        </w:rPr>
        <w:t>使他在他所有的属性上成为最大的恶</w:t>
      </w:r>
      <w:r>
        <w:rPr>
          <w:spacing w:val="-1"/>
          <w:sz w:val="24"/>
          <w:lang w:eastAsia="zh-CN"/>
        </w:rPr>
        <w:t>:</w:t>
      </w:r>
      <w:r>
        <w:rPr>
          <w:rFonts w:ascii="宋体" w:eastAsia="宋体" w:hint="eastAsia"/>
          <w:sz w:val="24"/>
          <w:lang w:eastAsia="zh-CN"/>
        </w:rPr>
        <w:t>基督自己</w:t>
      </w:r>
      <w:r>
        <w:rPr>
          <w:spacing w:val="-2"/>
          <w:sz w:val="24"/>
          <w:lang w:eastAsia="zh-CN"/>
        </w:rPr>
        <w:t>(</w:t>
      </w:r>
      <w:r>
        <w:rPr>
          <w:rFonts w:ascii="宋体" w:eastAsia="宋体" w:hint="eastAsia"/>
          <w:sz w:val="24"/>
          <w:lang w:eastAsia="zh-CN"/>
        </w:rPr>
        <w:t>虽然无限美善</w:t>
      </w:r>
      <w:r>
        <w:rPr>
          <w:spacing w:val="-2"/>
          <w:sz w:val="24"/>
          <w:lang w:eastAsia="zh-CN"/>
        </w:rPr>
        <w:t>)</w:t>
      </w:r>
      <w:r>
        <w:rPr>
          <w:rFonts w:ascii="宋体" w:eastAsia="宋体" w:hint="eastAsia"/>
          <w:sz w:val="24"/>
          <w:lang w:eastAsia="zh-CN"/>
        </w:rPr>
        <w:t>也成为最大的恶</w:t>
      </w:r>
      <w:r>
        <w:rPr>
          <w:spacing w:val="-1"/>
          <w:sz w:val="24"/>
          <w:lang w:eastAsia="zh-CN"/>
        </w:rPr>
        <w:t>:</w:t>
      </w:r>
      <w:r>
        <w:rPr>
          <w:rFonts w:ascii="宋体" w:eastAsia="宋体" w:hint="eastAsia"/>
          <w:sz w:val="24"/>
          <w:lang w:eastAsia="zh-CN"/>
        </w:rPr>
        <w:t>基督对恶人来说是绊脚石</w:t>
      </w:r>
      <w:r>
        <w:rPr>
          <w:sz w:val="24"/>
          <w:lang w:eastAsia="zh-CN"/>
        </w:rPr>
        <w:t>,</w:t>
      </w:r>
      <w:r>
        <w:rPr>
          <w:rFonts w:ascii="宋体" w:eastAsia="宋体" w:hint="eastAsia"/>
          <w:sz w:val="24"/>
          <w:lang w:eastAsia="zh-CN"/>
        </w:rPr>
        <w:t>是上帝放置的绊脚石</w:t>
      </w:r>
      <w:r>
        <w:rPr>
          <w:spacing w:val="-1"/>
          <w:sz w:val="24"/>
          <w:lang w:eastAsia="zh-CN"/>
        </w:rPr>
        <w:t>:</w:t>
      </w:r>
      <w:r>
        <w:rPr>
          <w:rFonts w:ascii="宋体" w:eastAsia="宋体" w:hint="eastAsia"/>
          <w:sz w:val="24"/>
          <w:lang w:eastAsia="zh-CN"/>
        </w:rPr>
        <w:t>什么</w:t>
      </w:r>
      <w:r>
        <w:rPr>
          <w:spacing w:val="2"/>
          <w:sz w:val="24"/>
          <w:lang w:eastAsia="zh-CN"/>
        </w:rPr>
        <w:t>!</w:t>
      </w:r>
      <w:r>
        <w:rPr>
          <w:rFonts w:ascii="宋体" w:eastAsia="宋体" w:hint="eastAsia"/>
          <w:sz w:val="24"/>
          <w:lang w:eastAsia="zh-CN"/>
        </w:rPr>
        <w:t>基督这宝贵的房角石</w:t>
      </w:r>
      <w:r>
        <w:rPr>
          <w:spacing w:val="-3"/>
          <w:sz w:val="24"/>
          <w:lang w:eastAsia="zh-CN"/>
        </w:rPr>
        <w:t>,</w:t>
      </w:r>
      <w:r>
        <w:rPr>
          <w:rFonts w:ascii="宋体" w:eastAsia="宋体" w:hint="eastAsia"/>
          <w:sz w:val="24"/>
          <w:lang w:eastAsia="zh-CN"/>
        </w:rPr>
        <w:t>拥有无限的一切卓越的宝藏</w:t>
      </w:r>
      <w:r>
        <w:rPr>
          <w:sz w:val="24"/>
          <w:lang w:eastAsia="zh-CN"/>
        </w:rPr>
        <w:t>,</w:t>
      </w:r>
      <w:r>
        <w:rPr>
          <w:rFonts w:ascii="宋体" w:eastAsia="宋体" w:hint="eastAsia"/>
          <w:sz w:val="24"/>
          <w:lang w:eastAsia="zh-CN"/>
        </w:rPr>
        <w:t>神性的丰盛都有形有体地居住在他里面</w:t>
      </w:r>
      <w:r>
        <w:rPr>
          <w:sz w:val="24"/>
          <w:lang w:eastAsia="zh-CN"/>
        </w:rPr>
        <w:t>,</w:t>
      </w:r>
      <w:r>
        <w:rPr>
          <w:rFonts w:ascii="宋体" w:eastAsia="宋体" w:hint="eastAsia"/>
          <w:sz w:val="24"/>
          <w:lang w:eastAsia="zh-CN"/>
        </w:rPr>
        <w:t>但这位基督却因罪成为恶人的绊脚石</w:t>
      </w:r>
      <w:r>
        <w:rPr>
          <w:spacing w:val="-3"/>
          <w:sz w:val="24"/>
          <w:lang w:eastAsia="zh-CN"/>
        </w:rPr>
        <w:t>,</w:t>
      </w:r>
      <w:r>
        <w:rPr>
          <w:rFonts w:ascii="宋体" w:eastAsia="宋体" w:hint="eastAsia"/>
          <w:sz w:val="24"/>
          <w:lang w:eastAsia="zh-CN"/>
        </w:rPr>
        <w:t>成为最大的恶</w:t>
      </w:r>
      <w:r>
        <w:rPr>
          <w:spacing w:val="1"/>
          <w:sz w:val="24"/>
          <w:lang w:eastAsia="zh-CN"/>
        </w:rPr>
        <w:t>;</w:t>
      </w:r>
      <w:r>
        <w:rPr>
          <w:rFonts w:ascii="宋体" w:eastAsia="宋体" w:hint="eastAsia"/>
          <w:sz w:val="24"/>
          <w:lang w:eastAsia="zh-CN"/>
        </w:rPr>
        <w:t>以至于有一天他们会诅咒他们曾经听说过基督的时候。所以罪与一切善相对立</w:t>
      </w:r>
      <w:r>
        <w:rPr>
          <w:spacing w:val="-3"/>
          <w:sz w:val="24"/>
          <w:lang w:eastAsia="zh-CN"/>
        </w:rPr>
        <w:t>,</w:t>
      </w:r>
      <w:r>
        <w:rPr>
          <w:rFonts w:ascii="宋体" w:eastAsia="宋体" w:hint="eastAsia"/>
          <w:spacing w:val="-4"/>
          <w:sz w:val="24"/>
          <w:lang w:eastAsia="zh-CN"/>
        </w:rPr>
        <w:t>因为它将最大的善变成了最大的恶。 第五</w:t>
      </w:r>
      <w:r>
        <w:rPr>
          <w:spacing w:val="2"/>
          <w:sz w:val="24"/>
          <w:lang w:eastAsia="zh-CN"/>
        </w:rPr>
        <w:t>,</w:t>
      </w:r>
      <w:r>
        <w:rPr>
          <w:rFonts w:ascii="宋体" w:eastAsia="宋体" w:hint="eastAsia"/>
          <w:sz w:val="24"/>
          <w:lang w:eastAsia="zh-CN"/>
        </w:rPr>
        <w:t>也是最后一点</w:t>
      </w:r>
      <w:r>
        <w:rPr>
          <w:sz w:val="24"/>
          <w:lang w:eastAsia="zh-CN"/>
        </w:rPr>
        <w:t>,</w:t>
      </w:r>
      <w:r>
        <w:rPr>
          <w:rFonts w:ascii="宋体" w:eastAsia="宋体" w:hint="eastAsia"/>
          <w:sz w:val="24"/>
          <w:lang w:eastAsia="zh-CN"/>
        </w:rPr>
        <w:t>罪是最大的恶</w:t>
      </w:r>
      <w:r>
        <w:rPr>
          <w:spacing w:val="-3"/>
          <w:sz w:val="24"/>
          <w:lang w:eastAsia="zh-CN"/>
        </w:rPr>
        <w:t>,</w:t>
      </w:r>
      <w:r>
        <w:rPr>
          <w:rFonts w:ascii="宋体" w:eastAsia="宋体" w:hint="eastAsia"/>
          <w:sz w:val="24"/>
          <w:lang w:eastAsia="zh-CN"/>
        </w:rPr>
        <w:t>因为如果任其发展</w:t>
      </w:r>
      <w:r>
        <w:rPr>
          <w:sz w:val="24"/>
          <w:lang w:eastAsia="zh-CN"/>
        </w:rPr>
        <w:t>,</w:t>
      </w:r>
      <w:r>
        <w:rPr>
          <w:rFonts w:ascii="宋体" w:eastAsia="宋体" w:hint="eastAsia"/>
          <w:sz w:val="24"/>
          <w:lang w:eastAsia="zh-CN"/>
        </w:rPr>
        <w:t>它会使万物陷入混乱</w:t>
      </w:r>
      <w:r>
        <w:rPr>
          <w:spacing w:val="1"/>
          <w:sz w:val="24"/>
          <w:lang w:eastAsia="zh-CN"/>
        </w:rPr>
        <w:t>:</w:t>
      </w:r>
      <w:r>
        <w:rPr>
          <w:rFonts w:ascii="宋体" w:eastAsia="宋体" w:hint="eastAsia"/>
          <w:sz w:val="24"/>
          <w:lang w:eastAsia="zh-CN"/>
        </w:rPr>
        <w:t>因此基督说</w:t>
      </w:r>
      <w:r>
        <w:rPr>
          <w:sz w:val="24"/>
          <w:lang w:eastAsia="zh-CN"/>
        </w:rPr>
        <w:t>,</w:t>
      </w:r>
      <w:r>
        <w:rPr>
          <w:rFonts w:ascii="宋体" w:eastAsia="宋体" w:hint="eastAsia"/>
          <w:sz w:val="24"/>
          <w:lang w:eastAsia="zh-CN"/>
        </w:rPr>
        <w:t>万物都靠他而立</w:t>
      </w:r>
      <w:r>
        <w:rPr>
          <w:spacing w:val="-1"/>
          <w:sz w:val="24"/>
          <w:lang w:eastAsia="zh-CN"/>
        </w:rPr>
        <w:t>;</w:t>
      </w:r>
      <w:r>
        <w:rPr>
          <w:rFonts w:ascii="宋体" w:eastAsia="宋体" w:hint="eastAsia"/>
          <w:sz w:val="24"/>
          <w:lang w:eastAsia="zh-CN"/>
        </w:rPr>
        <w:t>如果不是基督抵挡罪恶</w:t>
      </w:r>
      <w:r>
        <w:rPr>
          <w:spacing w:val="-3"/>
          <w:sz w:val="24"/>
          <w:lang w:eastAsia="zh-CN"/>
        </w:rPr>
        <w:t>,</w:t>
      </w:r>
      <w:r>
        <w:rPr>
          <w:rFonts w:ascii="宋体" w:eastAsia="宋体" w:hint="eastAsia"/>
          <w:sz w:val="24"/>
          <w:lang w:eastAsia="zh-CN"/>
        </w:rPr>
        <w:t>万物都会陷入混乱</w:t>
      </w:r>
      <w:r>
        <w:rPr>
          <w:spacing w:val="1"/>
          <w:sz w:val="24"/>
          <w:lang w:eastAsia="zh-CN"/>
        </w:rPr>
        <w:t>:</w:t>
      </w:r>
      <w:r>
        <w:rPr>
          <w:rFonts w:ascii="宋体" w:eastAsia="宋体" w:hint="eastAsia"/>
          <w:sz w:val="24"/>
          <w:lang w:eastAsia="zh-CN"/>
        </w:rPr>
        <w:t>约翰一书</w:t>
      </w:r>
      <w:r>
        <w:rPr>
          <w:sz w:val="24"/>
          <w:lang w:eastAsia="zh-CN"/>
        </w:rPr>
        <w:t>5</w:t>
      </w:r>
      <w:r>
        <w:rPr>
          <w:spacing w:val="-1"/>
          <w:sz w:val="24"/>
          <w:lang w:eastAsia="zh-CN"/>
        </w:rPr>
        <w:t>:</w:t>
      </w:r>
      <w:r>
        <w:rPr>
          <w:sz w:val="24"/>
          <w:lang w:eastAsia="zh-CN"/>
        </w:rPr>
        <w:t>1</w:t>
      </w:r>
      <w:r>
        <w:rPr>
          <w:spacing w:val="-2"/>
          <w:sz w:val="24"/>
          <w:lang w:eastAsia="zh-CN"/>
        </w:rPr>
        <w:t>9</w:t>
      </w:r>
      <w:r>
        <w:rPr>
          <w:rFonts w:ascii="宋体" w:eastAsia="宋体" w:hint="eastAsia"/>
          <w:sz w:val="24"/>
          <w:lang w:eastAsia="zh-CN"/>
        </w:rPr>
        <w:t>说</w:t>
      </w:r>
      <w:r>
        <w:rPr>
          <w:sz w:val="24"/>
          <w:lang w:eastAsia="zh-CN"/>
        </w:rPr>
        <w:t>,</w:t>
      </w:r>
      <w:r>
        <w:rPr>
          <w:rFonts w:ascii="宋体" w:eastAsia="宋体" w:hint="eastAsia"/>
          <w:sz w:val="24"/>
          <w:lang w:eastAsia="zh-CN"/>
        </w:rPr>
        <w:t>全世界都卧在那恶者手下</w:t>
      </w:r>
      <w:r>
        <w:rPr>
          <w:spacing w:val="1"/>
          <w:sz w:val="24"/>
          <w:lang w:eastAsia="zh-CN"/>
        </w:rPr>
        <w:t>:</w:t>
      </w:r>
      <w:r>
        <w:rPr>
          <w:rFonts w:ascii="宋体" w:eastAsia="宋体" w:hint="eastAsia"/>
          <w:sz w:val="24"/>
          <w:lang w:eastAsia="zh-CN"/>
        </w:rPr>
        <w:t>就像腐尸躺在污秽中腐烂一样</w:t>
      </w:r>
      <w:r>
        <w:rPr>
          <w:spacing w:val="-1"/>
          <w:sz w:val="24"/>
          <w:lang w:eastAsia="zh-CN"/>
        </w:rPr>
        <w:t>;</w:t>
      </w:r>
      <w:r>
        <w:rPr>
          <w:rFonts w:ascii="宋体" w:eastAsia="宋体" w:hint="eastAsia"/>
          <w:sz w:val="24"/>
          <w:lang w:eastAsia="zh-CN"/>
        </w:rPr>
        <w:t>如果不是上帝拣选了他的子民</w:t>
      </w:r>
      <w:r>
        <w:rPr>
          <w:sz w:val="24"/>
          <w:lang w:eastAsia="zh-CN"/>
        </w:rPr>
        <w:t>,</w:t>
      </w:r>
      <w:r>
        <w:rPr>
          <w:rFonts w:ascii="宋体" w:eastAsia="宋体" w:hint="eastAsia"/>
          <w:sz w:val="24"/>
          <w:lang w:eastAsia="zh-CN"/>
        </w:rPr>
        <w:t>他们使世界免于混乱</w:t>
      </w:r>
      <w:r>
        <w:rPr>
          <w:sz w:val="24"/>
          <w:lang w:eastAsia="zh-CN"/>
        </w:rPr>
        <w:t>,</w:t>
      </w:r>
      <w:r>
        <w:rPr>
          <w:rFonts w:ascii="宋体" w:eastAsia="宋体" w:hint="eastAsia"/>
          <w:sz w:val="24"/>
          <w:lang w:eastAsia="zh-CN"/>
        </w:rPr>
        <w:t>整个世界都会像躺</w:t>
      </w:r>
      <w:r>
        <w:rPr>
          <w:rFonts w:ascii="宋体" w:eastAsia="宋体" w:hint="eastAsia"/>
          <w:spacing w:val="-5"/>
          <w:sz w:val="24"/>
          <w:lang w:eastAsia="zh-CN"/>
        </w:rPr>
        <w:t>在污秽中的腐尸一样陷入混乱。 现在把这一切放在一起</w:t>
      </w:r>
      <w:r>
        <w:rPr>
          <w:sz w:val="24"/>
          <w:lang w:eastAsia="zh-CN"/>
        </w:rPr>
        <w:t>,</w:t>
      </w:r>
      <w:r>
        <w:rPr>
          <w:rFonts w:ascii="宋体" w:eastAsia="宋体" w:hint="eastAsia"/>
          <w:sz w:val="24"/>
          <w:lang w:eastAsia="zh-CN"/>
        </w:rPr>
        <w:t>罪破坏万物</w:t>
      </w:r>
      <w:r>
        <w:rPr>
          <w:spacing w:val="2"/>
          <w:sz w:val="24"/>
          <w:lang w:eastAsia="zh-CN"/>
        </w:rPr>
        <w:t>,</w:t>
      </w:r>
      <w:r>
        <w:rPr>
          <w:rFonts w:ascii="宋体" w:eastAsia="宋体" w:hint="eastAsia"/>
          <w:sz w:val="24"/>
          <w:lang w:eastAsia="zh-CN"/>
        </w:rPr>
        <w:t>给万物带来咒诅</w:t>
      </w:r>
      <w:r>
        <w:rPr>
          <w:spacing w:val="-3"/>
          <w:sz w:val="24"/>
          <w:lang w:eastAsia="zh-CN"/>
        </w:rPr>
        <w:t>,</w:t>
      </w:r>
      <w:r>
        <w:rPr>
          <w:rFonts w:ascii="宋体" w:eastAsia="宋体" w:hint="eastAsia"/>
          <w:sz w:val="24"/>
          <w:lang w:eastAsia="zh-CN"/>
        </w:rPr>
        <w:t>是天地的重担</w:t>
      </w:r>
      <w:r>
        <w:rPr>
          <w:spacing w:val="-3"/>
          <w:sz w:val="24"/>
          <w:lang w:eastAsia="zh-CN"/>
        </w:rPr>
        <w:t>,</w:t>
      </w:r>
      <w:r>
        <w:rPr>
          <w:rFonts w:ascii="宋体" w:eastAsia="宋体" w:hint="eastAsia"/>
          <w:sz w:val="24"/>
          <w:lang w:eastAsia="zh-CN"/>
        </w:rPr>
        <w:t>将最大的善变成最大的恶</w:t>
      </w:r>
      <w:r>
        <w:rPr>
          <w:sz w:val="24"/>
          <w:lang w:eastAsia="zh-CN"/>
        </w:rPr>
        <w:t>,</w:t>
      </w:r>
      <w:r>
        <w:rPr>
          <w:rFonts w:ascii="宋体" w:eastAsia="宋体" w:hint="eastAsia"/>
          <w:sz w:val="24"/>
          <w:lang w:eastAsia="zh-CN"/>
        </w:rPr>
        <w:t>如果任其发展</w:t>
      </w:r>
      <w:r>
        <w:rPr>
          <w:sz w:val="24"/>
          <w:lang w:eastAsia="zh-CN"/>
        </w:rPr>
        <w:t>,</w:t>
      </w:r>
      <w:r>
        <w:rPr>
          <w:rFonts w:ascii="宋体" w:eastAsia="宋体" w:hint="eastAsia"/>
          <w:sz w:val="24"/>
          <w:lang w:eastAsia="zh-CN"/>
        </w:rPr>
        <w:t>会使万物陷入混乱</w:t>
      </w:r>
      <w:r>
        <w:rPr>
          <w:spacing w:val="1"/>
          <w:sz w:val="24"/>
          <w:lang w:eastAsia="zh-CN"/>
        </w:rPr>
        <w:t>:</w:t>
      </w:r>
      <w:r>
        <w:rPr>
          <w:rFonts w:ascii="宋体" w:eastAsia="宋体" w:hint="eastAsia"/>
          <w:sz w:val="24"/>
          <w:lang w:eastAsia="zh-CN"/>
        </w:rPr>
        <w:t>这就是罪与一切</w:t>
      </w:r>
    </w:p>
    <w:p w14:paraId="6834975C" w14:textId="77777777" w:rsidR="00EC029C" w:rsidRDefault="00EC029C">
      <w:pPr>
        <w:spacing w:line="242" w:lineRule="auto"/>
        <w:rPr>
          <w:rFonts w:ascii="宋体" w:eastAsia="宋体"/>
          <w:sz w:val="24"/>
          <w:lang w:eastAsia="zh-CN"/>
        </w:rPr>
        <w:sectPr w:rsidR="00EC029C">
          <w:pgSz w:w="12240" w:h="15840"/>
          <w:pgMar w:top="1320" w:right="1100" w:bottom="280" w:left="1320" w:header="720" w:footer="720" w:gutter="0"/>
          <w:cols w:space="720"/>
        </w:sectPr>
      </w:pPr>
    </w:p>
    <w:p w14:paraId="449F8BD3" w14:textId="77777777" w:rsidR="00EC029C" w:rsidRDefault="00000000">
      <w:pPr>
        <w:spacing w:before="62" w:line="242" w:lineRule="auto"/>
        <w:ind w:left="100" w:right="273"/>
        <w:rPr>
          <w:rFonts w:ascii="宋体" w:eastAsia="宋体"/>
          <w:sz w:val="24"/>
          <w:lang w:eastAsia="zh-CN"/>
        </w:rPr>
      </w:pPr>
      <w:r>
        <w:rPr>
          <w:rFonts w:ascii="宋体" w:eastAsia="宋体" w:hint="eastAsia"/>
          <w:spacing w:val="-8"/>
          <w:sz w:val="24"/>
          <w:lang w:eastAsia="zh-CN"/>
        </w:rPr>
        <w:t>善相对立的恶。 只剩下三点了</w:t>
      </w:r>
      <w:r>
        <w:rPr>
          <w:sz w:val="24"/>
          <w:lang w:eastAsia="zh-CN"/>
        </w:rPr>
        <w:t>,</w:t>
      </w:r>
      <w:r>
        <w:rPr>
          <w:rFonts w:ascii="宋体" w:eastAsia="宋体" w:hint="eastAsia"/>
          <w:sz w:val="24"/>
          <w:lang w:eastAsia="zh-CN"/>
        </w:rPr>
        <w:t>它们是</w:t>
      </w:r>
      <w:r>
        <w:rPr>
          <w:spacing w:val="-1"/>
          <w:sz w:val="24"/>
          <w:lang w:eastAsia="zh-CN"/>
        </w:rPr>
        <w:t>:</w:t>
      </w:r>
      <w:r>
        <w:rPr>
          <w:sz w:val="24"/>
          <w:lang w:eastAsia="zh-CN"/>
        </w:rPr>
        <w:t>1</w:t>
      </w:r>
      <w:r>
        <w:rPr>
          <w:spacing w:val="2"/>
          <w:sz w:val="24"/>
          <w:lang w:eastAsia="zh-CN"/>
        </w:rPr>
        <w:t>.</w:t>
      </w:r>
      <w:r>
        <w:rPr>
          <w:rFonts w:ascii="宋体" w:eastAsia="宋体" w:hint="eastAsia"/>
          <w:sz w:val="24"/>
          <w:lang w:eastAsia="zh-CN"/>
        </w:rPr>
        <w:t>说明罪如何是一切恶中的恶。</w:t>
      </w:r>
      <w:r>
        <w:rPr>
          <w:sz w:val="24"/>
          <w:lang w:eastAsia="zh-CN"/>
        </w:rPr>
        <w:t>2.</w:t>
      </w:r>
      <w:r>
        <w:rPr>
          <w:rFonts w:ascii="宋体" w:eastAsia="宋体" w:hint="eastAsia"/>
          <w:spacing w:val="-2"/>
          <w:sz w:val="24"/>
          <w:lang w:eastAsia="zh-CN"/>
        </w:rPr>
        <w:t>它有一种无限性。</w:t>
      </w:r>
      <w:r>
        <w:rPr>
          <w:rFonts w:ascii="宋体" w:eastAsia="宋体" w:hint="eastAsia"/>
          <w:sz w:val="24"/>
          <w:lang w:eastAsia="zh-CN"/>
        </w:rPr>
        <w:t xml:space="preserve"> </w:t>
      </w:r>
      <w:r>
        <w:rPr>
          <w:spacing w:val="-1"/>
          <w:sz w:val="24"/>
          <w:lang w:eastAsia="zh-CN"/>
        </w:rPr>
        <w:t>3</w:t>
      </w:r>
      <w:r>
        <w:rPr>
          <w:sz w:val="24"/>
          <w:lang w:eastAsia="zh-CN"/>
        </w:rPr>
        <w:t>.</w:t>
      </w:r>
      <w:r>
        <w:rPr>
          <w:rFonts w:ascii="宋体" w:eastAsia="宋体" w:hint="eastAsia"/>
          <w:sz w:val="24"/>
          <w:lang w:eastAsia="zh-CN"/>
        </w:rPr>
        <w:t>它与魔鬼有关</w:t>
      </w:r>
      <w:r>
        <w:rPr>
          <w:spacing w:val="-1"/>
          <w:sz w:val="24"/>
          <w:lang w:eastAsia="zh-CN"/>
        </w:rPr>
        <w:t>:</w:t>
      </w:r>
      <w:r>
        <w:rPr>
          <w:rFonts w:ascii="宋体" w:eastAsia="宋体" w:hint="eastAsia"/>
          <w:sz w:val="24"/>
          <w:lang w:eastAsia="zh-CN"/>
        </w:rPr>
        <w:t>但在这一章我不能讲到这些</w:t>
      </w:r>
      <w:r>
        <w:rPr>
          <w:sz w:val="24"/>
          <w:lang w:eastAsia="zh-CN"/>
        </w:rPr>
        <w:t>,</w:t>
      </w:r>
      <w:r>
        <w:rPr>
          <w:rFonts w:ascii="宋体" w:eastAsia="宋体" w:hint="eastAsia"/>
          <w:sz w:val="24"/>
          <w:lang w:eastAsia="zh-CN"/>
        </w:rPr>
        <w:t>而要在接下来的章节中讲完</w:t>
      </w:r>
      <w:r>
        <w:rPr>
          <w:spacing w:val="-1"/>
          <w:sz w:val="24"/>
          <w:lang w:eastAsia="zh-CN"/>
        </w:rPr>
        <w:t>;</w:t>
      </w:r>
      <w:r>
        <w:rPr>
          <w:rFonts w:ascii="宋体" w:eastAsia="宋体" w:hint="eastAsia"/>
          <w:sz w:val="24"/>
          <w:lang w:eastAsia="zh-CN"/>
        </w:rPr>
        <w:t>你已经读到了很多关于罪的恶</w:t>
      </w:r>
      <w:r>
        <w:rPr>
          <w:spacing w:val="-3"/>
          <w:sz w:val="24"/>
          <w:lang w:eastAsia="zh-CN"/>
        </w:rPr>
        <w:t>,</w:t>
      </w:r>
      <w:r>
        <w:rPr>
          <w:rFonts w:ascii="宋体" w:eastAsia="宋体" w:hint="eastAsia"/>
          <w:sz w:val="24"/>
          <w:lang w:eastAsia="zh-CN"/>
        </w:rPr>
        <w:t>以及它如何超过一切苦难</w:t>
      </w:r>
      <w:r>
        <w:rPr>
          <w:spacing w:val="1"/>
          <w:sz w:val="24"/>
          <w:lang w:eastAsia="zh-CN"/>
        </w:rPr>
        <w:t>;</w:t>
      </w:r>
      <w:r>
        <w:rPr>
          <w:rFonts w:ascii="宋体" w:eastAsia="宋体" w:hint="eastAsia"/>
          <w:sz w:val="24"/>
          <w:lang w:eastAsia="zh-CN"/>
        </w:rPr>
        <w:t>苦难是较低层次的</w:t>
      </w:r>
      <w:r>
        <w:rPr>
          <w:spacing w:val="-1"/>
          <w:sz w:val="24"/>
          <w:lang w:eastAsia="zh-CN"/>
        </w:rPr>
        <w:t>:</w:t>
      </w:r>
      <w:r>
        <w:rPr>
          <w:rFonts w:ascii="宋体" w:eastAsia="宋体" w:hint="eastAsia"/>
          <w:sz w:val="24"/>
          <w:lang w:eastAsia="zh-CN"/>
        </w:rPr>
        <w:t>弟兄们</w:t>
      </w:r>
      <w:r>
        <w:rPr>
          <w:sz w:val="24"/>
          <w:lang w:eastAsia="zh-CN"/>
        </w:rPr>
        <w:t>,</w:t>
      </w:r>
      <w:r>
        <w:rPr>
          <w:rFonts w:ascii="宋体" w:eastAsia="宋体" w:hint="eastAsia"/>
          <w:sz w:val="24"/>
          <w:lang w:eastAsia="zh-CN"/>
        </w:rPr>
        <w:t>这就是我们应当寻求   和珍惜的</w:t>
      </w:r>
      <w:r>
        <w:rPr>
          <w:spacing w:val="-3"/>
          <w:sz w:val="24"/>
          <w:lang w:eastAsia="zh-CN"/>
        </w:rPr>
        <w:t>,</w:t>
      </w:r>
      <w:r>
        <w:rPr>
          <w:rFonts w:ascii="宋体" w:eastAsia="宋体" w:hint="eastAsia"/>
          <w:sz w:val="24"/>
          <w:lang w:eastAsia="zh-CN"/>
        </w:rPr>
        <w:t>要享受那些能减少罪恶</w:t>
      </w:r>
      <w:r>
        <w:rPr>
          <w:sz w:val="24"/>
          <w:lang w:eastAsia="zh-CN"/>
        </w:rPr>
        <w:t>,</w:t>
      </w:r>
      <w:r>
        <w:rPr>
          <w:rFonts w:ascii="宋体" w:eastAsia="宋体" w:hint="eastAsia"/>
          <w:sz w:val="24"/>
          <w:lang w:eastAsia="zh-CN"/>
        </w:rPr>
        <w:t>抵制我们中间邪恶的方法</w:t>
      </w:r>
      <w:r>
        <w:rPr>
          <w:spacing w:val="1"/>
          <w:sz w:val="24"/>
          <w:lang w:eastAsia="zh-CN"/>
        </w:rPr>
        <w:t>:</w:t>
      </w:r>
      <w:r>
        <w:rPr>
          <w:rFonts w:ascii="宋体" w:eastAsia="宋体" w:hint="eastAsia"/>
          <w:sz w:val="24"/>
          <w:lang w:eastAsia="zh-CN"/>
        </w:rPr>
        <w:t>在所有方法中</w:t>
      </w:r>
      <w:r>
        <w:rPr>
          <w:sz w:val="24"/>
          <w:lang w:eastAsia="zh-CN"/>
        </w:rPr>
        <w:t>,</w:t>
      </w:r>
      <w:r>
        <w:rPr>
          <w:rFonts w:ascii="宋体" w:eastAsia="宋体" w:hint="eastAsia"/>
          <w:sz w:val="24"/>
          <w:lang w:eastAsia="zh-CN"/>
        </w:rPr>
        <w:t>有两个最主要的方法可以压制罪恶</w:t>
      </w:r>
      <w:r>
        <w:rPr>
          <w:spacing w:val="-3"/>
          <w:sz w:val="24"/>
          <w:lang w:eastAsia="zh-CN"/>
        </w:rPr>
        <w:t>,</w:t>
      </w:r>
      <w:r>
        <w:rPr>
          <w:rFonts w:ascii="宋体" w:eastAsia="宋体" w:hint="eastAsia"/>
          <w:sz w:val="24"/>
          <w:lang w:eastAsia="zh-CN"/>
        </w:rPr>
        <w:t>使它在各处降低或减少</w:t>
      </w:r>
      <w:r>
        <w:rPr>
          <w:spacing w:val="1"/>
          <w:sz w:val="24"/>
          <w:lang w:eastAsia="zh-CN"/>
        </w:rPr>
        <w:t>;</w:t>
      </w:r>
      <w:r>
        <w:rPr>
          <w:rFonts w:ascii="宋体" w:eastAsia="宋体" w:hint="eastAsia"/>
          <w:sz w:val="24"/>
          <w:lang w:eastAsia="zh-CN"/>
        </w:rPr>
        <w:t>那就是执政官的伟大职分</w:t>
      </w:r>
      <w:r>
        <w:rPr>
          <w:sz w:val="24"/>
          <w:lang w:eastAsia="zh-CN"/>
        </w:rPr>
        <w:t>,</w:t>
      </w:r>
      <w:r>
        <w:rPr>
          <w:rFonts w:ascii="宋体" w:eastAsia="宋体" w:hint="eastAsia"/>
          <w:sz w:val="24"/>
          <w:lang w:eastAsia="zh-CN"/>
        </w:rPr>
        <w:t>和传道人的伟大职分</w:t>
      </w:r>
      <w:r>
        <w:rPr>
          <w:rFonts w:ascii="宋体" w:eastAsia="宋体" w:hint="eastAsia"/>
          <w:spacing w:val="-17"/>
          <w:sz w:val="24"/>
          <w:lang w:eastAsia="zh-CN"/>
        </w:rPr>
        <w:t>。 现在</w:t>
      </w:r>
      <w:r>
        <w:rPr>
          <w:spacing w:val="1"/>
          <w:sz w:val="24"/>
          <w:lang w:eastAsia="zh-CN"/>
        </w:rPr>
        <w:t>(</w:t>
      </w:r>
      <w:r>
        <w:rPr>
          <w:rFonts w:ascii="宋体" w:eastAsia="宋体" w:hint="eastAsia"/>
          <w:sz w:val="24"/>
          <w:lang w:eastAsia="zh-CN"/>
        </w:rPr>
        <w:t>正如我之前告诉你们的</w:t>
      </w:r>
      <w:r>
        <w:rPr>
          <w:spacing w:val="-2"/>
          <w:sz w:val="24"/>
          <w:lang w:eastAsia="zh-CN"/>
        </w:rPr>
        <w:t>)</w:t>
      </w:r>
      <w:r>
        <w:rPr>
          <w:rFonts w:ascii="宋体" w:eastAsia="宋体" w:hint="eastAsia"/>
          <w:sz w:val="24"/>
          <w:lang w:eastAsia="zh-CN"/>
        </w:rPr>
        <w:t>羞辱因罪临到我们的国家</w:t>
      </w:r>
      <w:r>
        <w:rPr>
          <w:sz w:val="24"/>
          <w:lang w:eastAsia="zh-CN"/>
        </w:rPr>
        <w:t>,</w:t>
      </w:r>
      <w:r>
        <w:rPr>
          <w:rFonts w:ascii="宋体" w:eastAsia="宋体" w:hint="eastAsia"/>
          <w:sz w:val="24"/>
          <w:lang w:eastAsia="zh-CN"/>
        </w:rPr>
        <w:t>罪恶之所以发展到如此高度</w:t>
      </w:r>
      <w:r>
        <w:rPr>
          <w:sz w:val="24"/>
          <w:lang w:eastAsia="zh-CN"/>
        </w:rPr>
        <w:t>,</w:t>
      </w:r>
      <w:r>
        <w:rPr>
          <w:rFonts w:ascii="宋体" w:eastAsia="宋体" w:hint="eastAsia"/>
          <w:sz w:val="24"/>
          <w:lang w:eastAsia="zh-CN"/>
        </w:rPr>
        <w:t>不是因为两者都存在腐败</w:t>
      </w:r>
      <w:r>
        <w:rPr>
          <w:spacing w:val="-3"/>
          <w:sz w:val="24"/>
          <w:lang w:eastAsia="zh-CN"/>
        </w:rPr>
        <w:t>,</w:t>
      </w:r>
      <w:r>
        <w:rPr>
          <w:rFonts w:ascii="宋体" w:eastAsia="宋体" w:hint="eastAsia"/>
          <w:sz w:val="24"/>
          <w:lang w:eastAsia="zh-CN"/>
        </w:rPr>
        <w:t>在我们中间执政官职分和传道人职分都有很大腐败吗</w:t>
      </w:r>
      <w:r>
        <w:rPr>
          <w:sz w:val="24"/>
          <w:lang w:eastAsia="zh-CN"/>
        </w:rPr>
        <w:t xml:space="preserve">? </w:t>
      </w:r>
      <w:r>
        <w:rPr>
          <w:rFonts w:ascii="宋体" w:eastAsia="宋体" w:hint="eastAsia"/>
          <w:sz w:val="24"/>
          <w:lang w:eastAsia="zh-CN"/>
        </w:rPr>
        <w:t>正如我们读到但和伯特利</w:t>
      </w:r>
      <w:r>
        <w:rPr>
          <w:spacing w:val="-3"/>
          <w:sz w:val="24"/>
          <w:lang w:eastAsia="zh-CN"/>
        </w:rPr>
        <w:t>,</w:t>
      </w:r>
      <w:r>
        <w:rPr>
          <w:rFonts w:ascii="宋体" w:eastAsia="宋体" w:hint="eastAsia"/>
          <w:sz w:val="24"/>
          <w:lang w:eastAsia="zh-CN"/>
        </w:rPr>
        <w:t>那里立了两个金牛犊</w:t>
      </w:r>
      <w:r>
        <w:rPr>
          <w:spacing w:val="1"/>
          <w:sz w:val="24"/>
          <w:lang w:eastAsia="zh-CN"/>
        </w:rPr>
        <w:t>:</w:t>
      </w:r>
      <w:r>
        <w:rPr>
          <w:rFonts w:ascii="宋体" w:eastAsia="宋体" w:hint="eastAsia"/>
          <w:sz w:val="24"/>
          <w:lang w:eastAsia="zh-CN"/>
        </w:rPr>
        <w:t>但表示审判</w:t>
      </w:r>
      <w:r>
        <w:rPr>
          <w:spacing w:val="-1"/>
          <w:sz w:val="24"/>
          <w:lang w:eastAsia="zh-CN"/>
        </w:rPr>
        <w:t>;</w:t>
      </w:r>
      <w:r>
        <w:rPr>
          <w:rFonts w:ascii="宋体" w:eastAsia="宋体" w:hint="eastAsia"/>
          <w:spacing w:val="-1"/>
          <w:sz w:val="24"/>
          <w:lang w:eastAsia="zh-CN"/>
        </w:rPr>
        <w:t>伯特利表示神的殿。所以在但和伯特利</w:t>
      </w:r>
      <w:r>
        <w:rPr>
          <w:sz w:val="24"/>
          <w:lang w:eastAsia="zh-CN"/>
        </w:rPr>
        <w:t>,</w:t>
      </w:r>
      <w:r>
        <w:rPr>
          <w:rFonts w:ascii="宋体" w:eastAsia="宋体" w:hint="eastAsia"/>
          <w:sz w:val="24"/>
          <w:lang w:eastAsia="zh-CN"/>
        </w:rPr>
        <w:t>审判执政官的地方</w:t>
      </w:r>
      <w:r>
        <w:rPr>
          <w:spacing w:val="-3"/>
          <w:sz w:val="24"/>
          <w:lang w:eastAsia="zh-CN"/>
        </w:rPr>
        <w:t>,</w:t>
      </w:r>
      <w:r>
        <w:rPr>
          <w:rFonts w:ascii="宋体" w:eastAsia="宋体" w:hint="eastAsia"/>
          <w:sz w:val="24"/>
          <w:lang w:eastAsia="zh-CN"/>
        </w:rPr>
        <w:t>还有伯特利神的殿</w:t>
      </w:r>
      <w:r>
        <w:rPr>
          <w:sz w:val="24"/>
          <w:lang w:eastAsia="zh-CN"/>
        </w:rPr>
        <w:t>,</w:t>
      </w:r>
      <w:r>
        <w:rPr>
          <w:rFonts w:ascii="宋体" w:eastAsia="宋体" w:hint="eastAsia"/>
          <w:sz w:val="24"/>
          <w:lang w:eastAsia="zh-CN"/>
        </w:rPr>
        <w:t>传道人的地方</w:t>
      </w:r>
      <w:r>
        <w:rPr>
          <w:sz w:val="24"/>
          <w:lang w:eastAsia="zh-CN"/>
        </w:rPr>
        <w:t>,</w:t>
      </w:r>
      <w:r>
        <w:rPr>
          <w:rFonts w:ascii="宋体" w:eastAsia="宋体" w:hint="eastAsia"/>
          <w:sz w:val="24"/>
          <w:lang w:eastAsia="zh-CN"/>
        </w:rPr>
        <w:t>都存在很大腐败。</w:t>
      </w:r>
    </w:p>
    <w:p w14:paraId="37C3EA9B" w14:textId="77777777" w:rsidR="00EC029C" w:rsidRDefault="00000000">
      <w:pPr>
        <w:spacing w:before="286" w:line="242" w:lineRule="auto"/>
        <w:ind w:left="100" w:right="393"/>
        <w:rPr>
          <w:rFonts w:ascii="宋体" w:eastAsia="宋体"/>
          <w:sz w:val="24"/>
          <w:lang w:eastAsia="zh-CN"/>
        </w:rPr>
      </w:pPr>
      <w:r>
        <w:rPr>
          <w:rFonts w:ascii="宋体" w:eastAsia="宋体" w:hint="eastAsia"/>
          <w:spacing w:val="-2"/>
          <w:sz w:val="24"/>
          <w:lang w:eastAsia="zh-CN"/>
        </w:rPr>
        <w:t>现在上帝最近开始施恩给我们</w:t>
      </w:r>
      <w:r>
        <w:rPr>
          <w:spacing w:val="-2"/>
          <w:sz w:val="24"/>
          <w:lang w:eastAsia="zh-CN"/>
        </w:rPr>
        <w:t>,</w:t>
      </w:r>
      <w:r>
        <w:rPr>
          <w:rFonts w:ascii="宋体" w:eastAsia="宋体" w:hint="eastAsia"/>
          <w:spacing w:val="-2"/>
          <w:sz w:val="24"/>
          <w:lang w:eastAsia="zh-CN"/>
        </w:rPr>
        <w:t>通过他为我们指定的伟大的善的职分</w:t>
      </w:r>
      <w:r>
        <w:rPr>
          <w:spacing w:val="-2"/>
          <w:sz w:val="24"/>
          <w:lang w:eastAsia="zh-CN"/>
        </w:rPr>
        <w:t>,</w:t>
      </w:r>
      <w:r>
        <w:rPr>
          <w:rFonts w:ascii="宋体" w:eastAsia="宋体" w:hint="eastAsia"/>
          <w:spacing w:val="-2"/>
          <w:sz w:val="24"/>
          <w:lang w:eastAsia="zh-CN"/>
        </w:rPr>
        <w:t>国会议会</w:t>
      </w:r>
      <w:r>
        <w:rPr>
          <w:spacing w:val="-2"/>
          <w:sz w:val="24"/>
          <w:lang w:eastAsia="zh-CN"/>
        </w:rPr>
        <w:t>,</w:t>
      </w:r>
      <w:r>
        <w:rPr>
          <w:rFonts w:ascii="宋体" w:eastAsia="宋体" w:hint="eastAsia"/>
          <w:spacing w:val="-2"/>
          <w:sz w:val="24"/>
          <w:lang w:eastAsia="zh-CN"/>
        </w:rPr>
        <w:t>来洁净但和伯特利</w:t>
      </w:r>
      <w:r>
        <w:rPr>
          <w:spacing w:val="-2"/>
          <w:sz w:val="24"/>
          <w:lang w:eastAsia="zh-CN"/>
        </w:rPr>
        <w:t>,</w:t>
      </w:r>
      <w:r>
        <w:rPr>
          <w:rFonts w:ascii="宋体" w:eastAsia="宋体" w:hint="eastAsia"/>
          <w:spacing w:val="-2"/>
          <w:sz w:val="24"/>
          <w:lang w:eastAsia="zh-CN"/>
        </w:rPr>
        <w:t>执政官职分和传道人职分</w:t>
      </w:r>
      <w:r>
        <w:rPr>
          <w:spacing w:val="-2"/>
          <w:sz w:val="24"/>
          <w:lang w:eastAsia="zh-CN"/>
        </w:rPr>
        <w:t>,</w:t>
      </w:r>
      <w:r>
        <w:rPr>
          <w:rFonts w:ascii="宋体" w:eastAsia="宋体" w:hint="eastAsia"/>
          <w:spacing w:val="-2"/>
          <w:sz w:val="24"/>
          <w:lang w:eastAsia="zh-CN"/>
        </w:rPr>
        <w:t>把腐败从审判的地方和神的殿中除掉。我们要为此称颂上帝</w:t>
      </w:r>
      <w:r>
        <w:rPr>
          <w:spacing w:val="-2"/>
          <w:sz w:val="24"/>
          <w:lang w:eastAsia="zh-CN"/>
        </w:rPr>
        <w:t>;</w:t>
      </w:r>
      <w:r>
        <w:rPr>
          <w:rFonts w:ascii="宋体" w:eastAsia="宋体" w:hint="eastAsia"/>
          <w:spacing w:val="-2"/>
          <w:sz w:val="24"/>
          <w:lang w:eastAsia="zh-CN"/>
        </w:rPr>
        <w:t>我们也要竭尽全力以一切良善的方式支持那些在伟大议会中的上帝的宝贵仆人</w:t>
      </w:r>
      <w:r>
        <w:rPr>
          <w:spacing w:val="-2"/>
          <w:sz w:val="24"/>
          <w:lang w:eastAsia="zh-CN"/>
        </w:rPr>
        <w:t>,</w:t>
      </w:r>
      <w:r>
        <w:rPr>
          <w:rFonts w:ascii="宋体" w:eastAsia="宋体" w:hint="eastAsia"/>
          <w:spacing w:val="-2"/>
          <w:sz w:val="24"/>
          <w:lang w:eastAsia="zh-CN"/>
        </w:rPr>
        <w:t>使他</w:t>
      </w:r>
      <w:r>
        <w:rPr>
          <w:rFonts w:ascii="宋体" w:eastAsia="宋体" w:hint="eastAsia"/>
          <w:sz w:val="24"/>
          <w:lang w:eastAsia="zh-CN"/>
        </w:rPr>
        <w:t>们完成已经开始的工作</w:t>
      </w:r>
      <w:r>
        <w:rPr>
          <w:sz w:val="24"/>
          <w:lang w:eastAsia="zh-CN"/>
        </w:rPr>
        <w:t>:</w:t>
      </w:r>
      <w:r>
        <w:rPr>
          <w:rFonts w:ascii="宋体" w:eastAsia="宋体" w:hint="eastAsia"/>
          <w:spacing w:val="-4"/>
          <w:sz w:val="24"/>
          <w:lang w:eastAsia="zh-CN"/>
        </w:rPr>
        <w:t>使我们中间的罪恶和邪恶被除掉。 对于已经做成的事</w:t>
      </w:r>
      <w:r>
        <w:rPr>
          <w:sz w:val="24"/>
          <w:lang w:eastAsia="zh-CN"/>
        </w:rPr>
        <w:t>,</w:t>
      </w:r>
      <w:r>
        <w:rPr>
          <w:rFonts w:ascii="宋体" w:eastAsia="宋体" w:hint="eastAsia"/>
          <w:sz w:val="24"/>
          <w:lang w:eastAsia="zh-CN"/>
        </w:rPr>
        <w:t>我们当然要</w:t>
      </w:r>
      <w:r>
        <w:rPr>
          <w:rFonts w:ascii="宋体" w:eastAsia="宋体" w:hint="eastAsia"/>
          <w:spacing w:val="-2"/>
          <w:sz w:val="24"/>
          <w:lang w:eastAsia="zh-CN"/>
        </w:rPr>
        <w:t>大大赞美上帝</w:t>
      </w:r>
      <w:r>
        <w:rPr>
          <w:spacing w:val="-2"/>
          <w:sz w:val="24"/>
          <w:lang w:eastAsia="zh-CN"/>
        </w:rPr>
        <w:t>,</w:t>
      </w:r>
      <w:r>
        <w:rPr>
          <w:rFonts w:ascii="宋体" w:eastAsia="宋体" w:hint="eastAsia"/>
          <w:spacing w:val="-2"/>
          <w:sz w:val="24"/>
          <w:lang w:eastAsia="zh-CN"/>
        </w:rPr>
        <w:t>我们有理由为此称颂上帝。那些按照法律允许的良善之路前进的人应当得到鼓励。尤其是你们这些成为这片土地良善的特别途径的人</w:t>
      </w:r>
      <w:r>
        <w:rPr>
          <w:spacing w:val="-2"/>
          <w:sz w:val="24"/>
          <w:lang w:eastAsia="zh-CN"/>
        </w:rPr>
        <w:t>,</w:t>
      </w:r>
      <w:r>
        <w:rPr>
          <w:rFonts w:ascii="宋体" w:eastAsia="宋体" w:hint="eastAsia"/>
          <w:spacing w:val="-2"/>
          <w:sz w:val="24"/>
          <w:lang w:eastAsia="zh-CN"/>
        </w:rPr>
        <w:t>我指的是在安全和职业方面</w:t>
      </w:r>
      <w:r>
        <w:rPr>
          <w:spacing w:val="-2"/>
          <w:sz w:val="24"/>
          <w:lang w:eastAsia="zh-CN"/>
        </w:rPr>
        <w:t>;</w:t>
      </w:r>
      <w:r>
        <w:rPr>
          <w:rFonts w:ascii="宋体" w:eastAsia="宋体" w:hint="eastAsia"/>
          <w:spacing w:val="-2"/>
          <w:sz w:val="24"/>
          <w:lang w:eastAsia="zh-CN"/>
        </w:rPr>
        <w:t>水手们</w:t>
      </w:r>
      <w:r>
        <w:rPr>
          <w:spacing w:val="-2"/>
          <w:sz w:val="24"/>
          <w:lang w:eastAsia="zh-CN"/>
        </w:rPr>
        <w:t>,</w:t>
      </w:r>
      <w:r>
        <w:rPr>
          <w:rFonts w:ascii="宋体" w:eastAsia="宋体" w:hint="eastAsia"/>
          <w:spacing w:val="-2"/>
          <w:sz w:val="24"/>
          <w:lang w:eastAsia="zh-CN"/>
        </w:rPr>
        <w:t>这个国家的力量很大程度上依赖于你们</w:t>
      </w:r>
      <w:r>
        <w:rPr>
          <w:spacing w:val="-2"/>
          <w:sz w:val="24"/>
          <w:lang w:eastAsia="zh-CN"/>
        </w:rPr>
        <w:t>,</w:t>
      </w:r>
      <w:r>
        <w:rPr>
          <w:rFonts w:ascii="宋体" w:eastAsia="宋体" w:hint="eastAsia"/>
          <w:spacing w:val="-2"/>
          <w:sz w:val="24"/>
          <w:lang w:eastAsia="zh-CN"/>
        </w:rPr>
        <w:t>因为我们的墙是水墙和木墙</w:t>
      </w:r>
      <w:r>
        <w:rPr>
          <w:spacing w:val="-2"/>
          <w:sz w:val="24"/>
          <w:lang w:eastAsia="zh-CN"/>
        </w:rPr>
        <w:t>:</w:t>
      </w:r>
      <w:r>
        <w:rPr>
          <w:rFonts w:ascii="宋体" w:eastAsia="宋体" w:hint="eastAsia"/>
          <w:spacing w:val="-2"/>
          <w:sz w:val="24"/>
          <w:lang w:eastAsia="zh-CN"/>
        </w:rPr>
        <w:t>海洋和船只是</w:t>
      </w:r>
      <w:r>
        <w:rPr>
          <w:rFonts w:ascii="宋体" w:eastAsia="宋体" w:hint="eastAsia"/>
          <w:sz w:val="24"/>
          <w:lang w:eastAsia="zh-CN"/>
        </w:rPr>
        <w:t>这片土地的墙</w:t>
      </w:r>
      <w:r>
        <w:rPr>
          <w:sz w:val="24"/>
          <w:lang w:eastAsia="zh-CN"/>
        </w:rPr>
        <w:t>,</w:t>
      </w:r>
      <w:r>
        <w:rPr>
          <w:rFonts w:ascii="宋体" w:eastAsia="宋体" w:hint="eastAsia"/>
          <w:spacing w:val="-2"/>
          <w:sz w:val="24"/>
          <w:lang w:eastAsia="zh-CN"/>
        </w:rPr>
        <w:t>因此这个国家的良善、安全和繁荣在很大程度上依赖于他们。 如果上帝激发他们的心来维护他们的宣誓、议会和自由</w:t>
      </w:r>
      <w:r>
        <w:rPr>
          <w:spacing w:val="-2"/>
          <w:sz w:val="24"/>
          <w:lang w:eastAsia="zh-CN"/>
        </w:rPr>
        <w:t>,</w:t>
      </w:r>
      <w:r>
        <w:rPr>
          <w:rFonts w:ascii="宋体" w:eastAsia="宋体" w:hint="eastAsia"/>
          <w:spacing w:val="-2"/>
          <w:sz w:val="24"/>
          <w:lang w:eastAsia="zh-CN"/>
        </w:rPr>
        <w:t>并且反对教皇制度和迷信</w:t>
      </w:r>
      <w:r>
        <w:rPr>
          <w:spacing w:val="-2"/>
          <w:sz w:val="24"/>
          <w:lang w:eastAsia="zh-CN"/>
        </w:rPr>
        <w:t>,</w:t>
      </w:r>
      <w:r>
        <w:rPr>
          <w:rFonts w:ascii="宋体" w:eastAsia="宋体" w:hint="eastAsia"/>
          <w:spacing w:val="-2"/>
          <w:sz w:val="24"/>
          <w:lang w:eastAsia="zh-CN"/>
        </w:rPr>
        <w:t>鼓励议会走在良善的道路上</w:t>
      </w:r>
      <w:r>
        <w:rPr>
          <w:spacing w:val="-2"/>
          <w:sz w:val="24"/>
          <w:lang w:eastAsia="zh-CN"/>
        </w:rPr>
        <w:t>;</w:t>
      </w:r>
      <w:r>
        <w:rPr>
          <w:rFonts w:ascii="宋体" w:eastAsia="宋体" w:hint="eastAsia"/>
          <w:spacing w:val="-2"/>
          <w:sz w:val="24"/>
          <w:lang w:eastAsia="zh-CN"/>
        </w:rPr>
        <w:t>这就是我们要称颂上帝的</w:t>
      </w:r>
      <w:r>
        <w:rPr>
          <w:spacing w:val="-2"/>
          <w:sz w:val="24"/>
          <w:lang w:eastAsia="zh-CN"/>
        </w:rPr>
        <w:t>,</w:t>
      </w:r>
      <w:r>
        <w:rPr>
          <w:rFonts w:ascii="宋体" w:eastAsia="宋体" w:hint="eastAsia"/>
          <w:spacing w:val="-2"/>
          <w:sz w:val="24"/>
          <w:lang w:eastAsia="zh-CN"/>
        </w:rPr>
        <w:t>也要在其中鼓励你们。</w:t>
      </w:r>
    </w:p>
    <w:p w14:paraId="720C04B0" w14:textId="77777777" w:rsidR="00EC029C" w:rsidRDefault="00000000">
      <w:pPr>
        <w:spacing w:before="285" w:line="242" w:lineRule="auto"/>
        <w:ind w:left="100" w:right="435"/>
        <w:rPr>
          <w:sz w:val="24"/>
          <w:lang w:eastAsia="zh-CN"/>
        </w:rPr>
      </w:pPr>
      <w:r>
        <w:rPr>
          <w:rFonts w:ascii="宋体" w:eastAsia="宋体" w:hint="eastAsia"/>
          <w:spacing w:val="-2"/>
          <w:sz w:val="24"/>
          <w:lang w:eastAsia="zh-CN"/>
        </w:rPr>
        <w:t>我们在士师记第</w:t>
      </w:r>
      <w:r>
        <w:rPr>
          <w:spacing w:val="-2"/>
          <w:sz w:val="24"/>
          <w:lang w:eastAsia="zh-CN"/>
        </w:rPr>
        <w:t>5</w:t>
      </w:r>
      <w:r>
        <w:rPr>
          <w:rFonts w:ascii="宋体" w:eastAsia="宋体" w:hint="eastAsia"/>
          <w:spacing w:val="-2"/>
          <w:sz w:val="24"/>
          <w:lang w:eastAsia="zh-CN"/>
        </w:rPr>
        <w:t>章读到</w:t>
      </w:r>
      <w:r>
        <w:rPr>
          <w:spacing w:val="-2"/>
          <w:sz w:val="24"/>
          <w:lang w:eastAsia="zh-CN"/>
        </w:rPr>
        <w:t>,</w:t>
      </w:r>
      <w:r>
        <w:rPr>
          <w:rFonts w:ascii="宋体" w:eastAsia="宋体" w:hint="eastAsia"/>
          <w:spacing w:val="-2"/>
          <w:sz w:val="24"/>
          <w:lang w:eastAsia="zh-CN"/>
        </w:rPr>
        <w:t>当上帝的子民陷入困境时</w:t>
      </w:r>
      <w:r>
        <w:rPr>
          <w:spacing w:val="-2"/>
          <w:sz w:val="24"/>
          <w:lang w:eastAsia="zh-CN"/>
        </w:rPr>
        <w:t>,</w:t>
      </w:r>
      <w:r>
        <w:rPr>
          <w:rFonts w:ascii="宋体" w:eastAsia="宋体" w:hint="eastAsia"/>
          <w:spacing w:val="-2"/>
          <w:sz w:val="24"/>
          <w:lang w:eastAsia="zh-CN"/>
        </w:rPr>
        <w:t>有几个支派不愿上去</w:t>
      </w:r>
      <w:r>
        <w:rPr>
          <w:spacing w:val="-2"/>
          <w:sz w:val="24"/>
          <w:lang w:eastAsia="zh-CN"/>
        </w:rPr>
        <w:t>,</w:t>
      </w:r>
      <w:r>
        <w:rPr>
          <w:rFonts w:ascii="宋体" w:eastAsia="宋体" w:hint="eastAsia"/>
          <w:spacing w:val="-2"/>
          <w:sz w:val="24"/>
          <w:lang w:eastAsia="zh-CN"/>
        </w:rPr>
        <w:t>而是找了许多借口</w:t>
      </w:r>
      <w:r>
        <w:rPr>
          <w:spacing w:val="-2"/>
          <w:sz w:val="24"/>
          <w:lang w:eastAsia="zh-CN"/>
        </w:rPr>
        <w:t>:</w:t>
      </w:r>
      <w:r>
        <w:rPr>
          <w:rFonts w:ascii="宋体" w:eastAsia="宋体" w:hint="eastAsia"/>
          <w:spacing w:val="-2"/>
          <w:sz w:val="24"/>
          <w:lang w:eastAsia="zh-CN"/>
        </w:rPr>
        <w:t>其他人却去帮助上帝的事业</w:t>
      </w:r>
      <w:r>
        <w:rPr>
          <w:spacing w:val="-2"/>
          <w:sz w:val="24"/>
          <w:lang w:eastAsia="zh-CN"/>
        </w:rPr>
        <w:t>,</w:t>
      </w:r>
      <w:r>
        <w:rPr>
          <w:rFonts w:ascii="宋体" w:eastAsia="宋体" w:hint="eastAsia"/>
          <w:spacing w:val="-2"/>
          <w:sz w:val="24"/>
          <w:lang w:eastAsia="zh-CN"/>
        </w:rPr>
        <w:t>士师记</w:t>
      </w:r>
      <w:r>
        <w:rPr>
          <w:spacing w:val="-2"/>
          <w:sz w:val="24"/>
          <w:lang w:eastAsia="zh-CN"/>
        </w:rPr>
        <w:t>5:14</w:t>
      </w:r>
      <w:r>
        <w:rPr>
          <w:rFonts w:ascii="宋体" w:eastAsia="宋体" w:hint="eastAsia"/>
          <w:spacing w:val="-2"/>
          <w:sz w:val="24"/>
          <w:lang w:eastAsia="zh-CN"/>
        </w:rPr>
        <w:t>。看看有多少人为自己开脱</w:t>
      </w:r>
      <w:r>
        <w:rPr>
          <w:spacing w:val="-2"/>
          <w:sz w:val="24"/>
          <w:lang w:eastAsia="zh-CN"/>
        </w:rPr>
        <w:t>,</w:t>
      </w:r>
      <w:r>
        <w:rPr>
          <w:rFonts w:ascii="宋体" w:eastAsia="宋体" w:hint="eastAsia"/>
          <w:spacing w:val="-2"/>
          <w:sz w:val="24"/>
          <w:lang w:eastAsia="zh-CN"/>
        </w:rPr>
        <w:t>尤其是在第</w:t>
      </w:r>
      <w:r>
        <w:rPr>
          <w:spacing w:val="-2"/>
          <w:sz w:val="24"/>
          <w:lang w:eastAsia="zh-CN"/>
        </w:rPr>
        <w:t>16</w:t>
      </w:r>
      <w:r>
        <w:rPr>
          <w:rFonts w:ascii="宋体" w:eastAsia="宋体" w:hint="eastAsia"/>
          <w:spacing w:val="-2"/>
          <w:sz w:val="24"/>
          <w:lang w:eastAsia="zh-CN"/>
        </w:rPr>
        <w:t>节。你为何躺卧在羊圈之中</w:t>
      </w:r>
      <w:r>
        <w:rPr>
          <w:spacing w:val="-2"/>
          <w:sz w:val="24"/>
          <w:lang w:eastAsia="zh-CN"/>
        </w:rPr>
        <w:t>,</w:t>
      </w:r>
      <w:r>
        <w:rPr>
          <w:rFonts w:ascii="宋体" w:eastAsia="宋体" w:hint="eastAsia"/>
          <w:spacing w:val="-2"/>
          <w:sz w:val="24"/>
          <w:lang w:eastAsia="zh-CN"/>
        </w:rPr>
        <w:t>听群羊的叫声呢</w:t>
      </w:r>
      <w:r>
        <w:rPr>
          <w:spacing w:val="-2"/>
          <w:sz w:val="24"/>
          <w:lang w:eastAsia="zh-CN"/>
        </w:rPr>
        <w:t>?</w:t>
      </w:r>
      <w:r>
        <w:rPr>
          <w:rFonts w:ascii="宋体" w:eastAsia="宋体" w:hint="eastAsia"/>
          <w:spacing w:val="-2"/>
          <w:sz w:val="24"/>
          <w:lang w:eastAsia="zh-CN"/>
        </w:rPr>
        <w:t>吕便说</w:t>
      </w:r>
      <w:r>
        <w:rPr>
          <w:spacing w:val="-2"/>
          <w:sz w:val="24"/>
          <w:lang w:eastAsia="zh-CN"/>
        </w:rPr>
        <w:t>,</w:t>
      </w:r>
      <w:r>
        <w:rPr>
          <w:rFonts w:ascii="宋体" w:eastAsia="宋体" w:hint="eastAsia"/>
          <w:spacing w:val="-2"/>
          <w:sz w:val="24"/>
          <w:lang w:eastAsia="zh-CN"/>
        </w:rPr>
        <w:t>我们不能离开房屋和牲畜</w:t>
      </w:r>
      <w:r>
        <w:rPr>
          <w:spacing w:val="-2"/>
          <w:sz w:val="24"/>
          <w:lang w:eastAsia="zh-CN"/>
        </w:rPr>
        <w:t>,</w:t>
      </w:r>
      <w:r>
        <w:rPr>
          <w:rFonts w:ascii="宋体" w:eastAsia="宋体" w:hint="eastAsia"/>
          <w:spacing w:val="-2"/>
          <w:sz w:val="24"/>
          <w:lang w:eastAsia="zh-CN"/>
        </w:rPr>
        <w:t>我们不能出去</w:t>
      </w:r>
      <w:r>
        <w:rPr>
          <w:spacing w:val="-2"/>
          <w:sz w:val="24"/>
          <w:lang w:eastAsia="zh-CN"/>
        </w:rPr>
        <w:t>:</w:t>
      </w:r>
      <w:r>
        <w:rPr>
          <w:rFonts w:ascii="宋体" w:eastAsia="宋体" w:hint="eastAsia"/>
          <w:spacing w:val="-2"/>
          <w:sz w:val="24"/>
          <w:lang w:eastAsia="zh-CN"/>
        </w:rPr>
        <w:t>基列人在约旦河外停留</w:t>
      </w:r>
      <w:r>
        <w:rPr>
          <w:spacing w:val="-2"/>
          <w:sz w:val="24"/>
          <w:lang w:eastAsia="zh-CN"/>
        </w:rPr>
        <w:t>;</w:t>
      </w:r>
      <w:r>
        <w:rPr>
          <w:rFonts w:ascii="宋体" w:eastAsia="宋体" w:hint="eastAsia"/>
          <w:spacing w:val="-2"/>
          <w:sz w:val="24"/>
          <w:lang w:eastAsia="zh-CN"/>
        </w:rPr>
        <w:t>但人住在船上</w:t>
      </w:r>
      <w:r>
        <w:rPr>
          <w:spacing w:val="-2"/>
          <w:sz w:val="24"/>
          <w:lang w:eastAsia="zh-CN"/>
        </w:rPr>
        <w:t>;</w:t>
      </w:r>
      <w:r>
        <w:rPr>
          <w:rFonts w:ascii="宋体" w:eastAsia="宋体" w:hint="eastAsia"/>
          <w:spacing w:val="-2"/>
          <w:sz w:val="24"/>
          <w:lang w:eastAsia="zh-CN"/>
        </w:rPr>
        <w:t>有人认为但不是住在海边</w:t>
      </w:r>
      <w:r>
        <w:rPr>
          <w:spacing w:val="-2"/>
          <w:sz w:val="24"/>
          <w:lang w:eastAsia="zh-CN"/>
        </w:rPr>
        <w:t>,</w:t>
      </w:r>
      <w:r>
        <w:rPr>
          <w:rFonts w:ascii="宋体" w:eastAsia="宋体" w:hint="eastAsia"/>
          <w:spacing w:val="-2"/>
          <w:sz w:val="24"/>
          <w:lang w:eastAsia="zh-CN"/>
        </w:rPr>
        <w:t>而是逃到船上住在那里</w:t>
      </w:r>
      <w:r>
        <w:rPr>
          <w:spacing w:val="-2"/>
          <w:sz w:val="24"/>
          <w:lang w:eastAsia="zh-CN"/>
        </w:rPr>
        <w:t>:</w:t>
      </w:r>
    </w:p>
    <w:p w14:paraId="521CBF9C" w14:textId="77777777" w:rsidR="00EC029C" w:rsidRDefault="00EC029C">
      <w:pPr>
        <w:pStyle w:val="a3"/>
        <w:spacing w:before="12"/>
        <w:ind w:left="0"/>
        <w:jc w:val="left"/>
        <w:rPr>
          <w:sz w:val="24"/>
          <w:lang w:eastAsia="zh-CN"/>
        </w:rPr>
      </w:pPr>
    </w:p>
    <w:p w14:paraId="33EF9E43" w14:textId="77777777" w:rsidR="00EC029C" w:rsidRDefault="00000000">
      <w:pPr>
        <w:spacing w:line="242" w:lineRule="auto"/>
        <w:ind w:left="100" w:right="354"/>
        <w:rPr>
          <w:rFonts w:ascii="宋体" w:eastAsia="宋体"/>
          <w:sz w:val="24"/>
          <w:lang w:eastAsia="zh-CN"/>
        </w:rPr>
      </w:pPr>
      <w:r>
        <w:rPr>
          <w:rFonts w:ascii="宋体" w:eastAsia="宋体" w:hint="eastAsia"/>
          <w:sz w:val="24"/>
          <w:lang w:eastAsia="zh-CN"/>
        </w:rPr>
        <w:t>亚设人在海边坐着</w:t>
      </w:r>
      <w:r>
        <w:rPr>
          <w:spacing w:val="-3"/>
          <w:sz w:val="24"/>
          <w:lang w:eastAsia="zh-CN"/>
        </w:rPr>
        <w:t>,</w:t>
      </w:r>
      <w:r>
        <w:rPr>
          <w:rFonts w:ascii="宋体" w:eastAsia="宋体" w:hint="eastAsia"/>
          <w:sz w:val="24"/>
          <w:lang w:eastAsia="zh-CN"/>
        </w:rPr>
        <w:t>在港口居住。他这样辩解</w:t>
      </w:r>
      <w:r>
        <w:rPr>
          <w:sz w:val="24"/>
          <w:lang w:eastAsia="zh-CN"/>
        </w:rPr>
        <w:t>,</w:t>
      </w:r>
      <w:r>
        <w:rPr>
          <w:rFonts w:ascii="宋体" w:eastAsia="宋体" w:hint="eastAsia"/>
          <w:sz w:val="24"/>
          <w:lang w:eastAsia="zh-CN"/>
        </w:rPr>
        <w:t>我们必须继续我们的事业</w:t>
      </w:r>
      <w:r>
        <w:rPr>
          <w:sz w:val="24"/>
          <w:lang w:eastAsia="zh-CN"/>
        </w:rPr>
        <w:t>,</w:t>
      </w:r>
      <w:r>
        <w:rPr>
          <w:rFonts w:ascii="宋体" w:eastAsia="宋体" w:hint="eastAsia"/>
          <w:sz w:val="24"/>
          <w:lang w:eastAsia="zh-CN"/>
        </w:rPr>
        <w:t>修筑抵御大海的堤坝</w:t>
      </w:r>
      <w:r>
        <w:rPr>
          <w:spacing w:val="-1"/>
          <w:sz w:val="24"/>
          <w:lang w:eastAsia="zh-CN"/>
        </w:rPr>
        <w:t>;</w:t>
      </w:r>
      <w:r>
        <w:rPr>
          <w:rFonts w:ascii="宋体" w:eastAsia="宋体" w:hint="eastAsia"/>
          <w:sz w:val="24"/>
          <w:lang w:eastAsia="zh-CN"/>
        </w:rPr>
        <w:t>我们有许多破口</w:t>
      </w:r>
      <w:r>
        <w:rPr>
          <w:sz w:val="24"/>
          <w:lang w:eastAsia="zh-CN"/>
        </w:rPr>
        <w:t>,</w:t>
      </w:r>
      <w:r>
        <w:rPr>
          <w:rFonts w:ascii="宋体" w:eastAsia="宋体" w:hint="eastAsia"/>
          <w:sz w:val="24"/>
          <w:lang w:eastAsia="zh-CN"/>
        </w:rPr>
        <w:t>我们必须留在那里照看我们的事业。但西布伦人和拿弗他利人冒死上到田间的高处。西布伦和拿弗他利这两个支派满有勇气和热心</w:t>
      </w:r>
      <w:r>
        <w:rPr>
          <w:spacing w:val="-3"/>
          <w:sz w:val="24"/>
          <w:lang w:eastAsia="zh-CN"/>
        </w:rPr>
        <w:t>,</w:t>
      </w:r>
      <w:r>
        <w:rPr>
          <w:rFonts w:ascii="宋体" w:eastAsia="宋体" w:hint="eastAsia"/>
          <w:sz w:val="24"/>
          <w:lang w:eastAsia="zh-CN"/>
        </w:rPr>
        <w:t>而其他支派却满口辩解</w:t>
      </w:r>
      <w:r>
        <w:rPr>
          <w:sz w:val="24"/>
          <w:lang w:eastAsia="zh-CN"/>
        </w:rPr>
        <w:t>,</w:t>
      </w:r>
      <w:r>
        <w:rPr>
          <w:rFonts w:ascii="宋体" w:eastAsia="宋体" w:hint="eastAsia"/>
          <w:sz w:val="24"/>
          <w:lang w:eastAsia="zh-CN"/>
        </w:rPr>
        <w:t>不愿冒生命危险</w:t>
      </w:r>
      <w:r>
        <w:rPr>
          <w:spacing w:val="-3"/>
          <w:sz w:val="24"/>
          <w:lang w:eastAsia="zh-CN"/>
        </w:rPr>
        <w:t>,</w:t>
      </w:r>
      <w:r>
        <w:rPr>
          <w:rFonts w:ascii="宋体" w:eastAsia="宋体" w:hint="eastAsia"/>
          <w:sz w:val="24"/>
          <w:lang w:eastAsia="zh-CN"/>
        </w:rPr>
        <w:t>他们是谁呢</w:t>
      </w:r>
      <w:r>
        <w:rPr>
          <w:sz w:val="24"/>
          <w:lang w:eastAsia="zh-CN"/>
        </w:rPr>
        <w:t>?</w:t>
      </w:r>
      <w:r>
        <w:rPr>
          <w:rFonts w:ascii="宋体" w:eastAsia="宋体" w:hint="eastAsia"/>
          <w:spacing w:val="-1"/>
          <w:sz w:val="24"/>
          <w:lang w:eastAsia="zh-CN"/>
        </w:rPr>
        <w:t>这两个支派是特别的水手支派</w:t>
      </w:r>
      <w:r>
        <w:rPr>
          <w:sz w:val="24"/>
          <w:lang w:eastAsia="zh-CN"/>
        </w:rPr>
        <w:t>,</w:t>
      </w:r>
      <w:r>
        <w:rPr>
          <w:rFonts w:ascii="宋体" w:eastAsia="宋体" w:hint="eastAsia"/>
          <w:spacing w:val="-2"/>
          <w:sz w:val="24"/>
          <w:lang w:eastAsia="zh-CN"/>
        </w:rPr>
        <w:t>比其他支派更加勇往直前。从马</w:t>
      </w:r>
      <w:r>
        <w:rPr>
          <w:rFonts w:ascii="宋体" w:eastAsia="宋体" w:hint="eastAsia"/>
          <w:sz w:val="24"/>
          <w:lang w:eastAsia="zh-CN"/>
        </w:rPr>
        <w:t>太福音</w:t>
      </w:r>
      <w:r>
        <w:rPr>
          <w:spacing w:val="-2"/>
          <w:sz w:val="24"/>
          <w:lang w:eastAsia="zh-CN"/>
        </w:rPr>
        <w:t>4</w:t>
      </w:r>
      <w:r>
        <w:rPr>
          <w:spacing w:val="-1"/>
          <w:sz w:val="24"/>
          <w:lang w:eastAsia="zh-CN"/>
        </w:rPr>
        <w:t>:</w:t>
      </w:r>
      <w:r>
        <w:rPr>
          <w:sz w:val="24"/>
          <w:lang w:eastAsia="zh-CN"/>
        </w:rPr>
        <w:t>15</w:t>
      </w:r>
      <w:r>
        <w:rPr>
          <w:rFonts w:ascii="宋体" w:eastAsia="宋体" w:hint="eastAsia"/>
          <w:sz w:val="24"/>
          <w:lang w:eastAsia="zh-CN"/>
        </w:rPr>
        <w:t>可以看出他们是水手。西布伦和拿弗他利地在约旦河外靠海的地方</w:t>
      </w:r>
      <w:r>
        <w:rPr>
          <w:sz w:val="24"/>
          <w:lang w:eastAsia="zh-CN"/>
        </w:rPr>
        <w:t>,</w:t>
      </w:r>
      <w:r>
        <w:rPr>
          <w:rFonts w:ascii="宋体" w:eastAsia="宋体" w:hint="eastAsia"/>
          <w:sz w:val="24"/>
          <w:lang w:eastAsia="zh-CN"/>
        </w:rPr>
        <w:t>这些人住在海边。其他住在海边的人不愿动弹</w:t>
      </w:r>
      <w:r>
        <w:rPr>
          <w:spacing w:val="-3"/>
          <w:sz w:val="24"/>
          <w:lang w:eastAsia="zh-CN"/>
        </w:rPr>
        <w:t>,</w:t>
      </w:r>
      <w:r>
        <w:rPr>
          <w:rFonts w:ascii="宋体" w:eastAsia="宋体" w:hint="eastAsia"/>
          <w:spacing w:val="-5"/>
          <w:sz w:val="24"/>
          <w:lang w:eastAsia="zh-CN"/>
        </w:rPr>
        <w:t>但西布伦和拿弗他利冒死上阵。 现在注意</w:t>
      </w:r>
      <w:r>
        <w:rPr>
          <w:spacing w:val="2"/>
          <w:sz w:val="24"/>
          <w:lang w:eastAsia="zh-CN"/>
        </w:rPr>
        <w:t>,</w:t>
      </w:r>
      <w:r>
        <w:rPr>
          <w:rFonts w:ascii="宋体" w:eastAsia="宋体" w:hint="eastAsia"/>
          <w:sz w:val="24"/>
          <w:lang w:eastAsia="zh-CN"/>
        </w:rPr>
        <w:t>上帝似乎记念这事</w:t>
      </w:r>
      <w:r>
        <w:rPr>
          <w:spacing w:val="-1"/>
          <w:sz w:val="24"/>
          <w:lang w:eastAsia="zh-CN"/>
        </w:rPr>
        <w:t>:</w:t>
      </w:r>
      <w:r>
        <w:rPr>
          <w:rFonts w:ascii="宋体" w:eastAsia="宋体" w:hint="eastAsia"/>
          <w:sz w:val="24"/>
          <w:lang w:eastAsia="zh-CN"/>
        </w:rPr>
        <w:t>他们不是徒然在一个良善的事业中冒险</w:t>
      </w:r>
      <w:r>
        <w:rPr>
          <w:spacing w:val="-1"/>
          <w:sz w:val="24"/>
          <w:lang w:eastAsia="zh-CN"/>
        </w:rPr>
        <w:t>:</w:t>
      </w:r>
      <w:r>
        <w:rPr>
          <w:rFonts w:ascii="宋体" w:eastAsia="宋体" w:hint="eastAsia"/>
          <w:sz w:val="24"/>
          <w:lang w:eastAsia="zh-CN"/>
        </w:rPr>
        <w:t>上帝在几百年后还记念这事。当基督来到时</w:t>
      </w:r>
      <w:r>
        <w:rPr>
          <w:spacing w:val="-3"/>
          <w:sz w:val="24"/>
          <w:lang w:eastAsia="zh-CN"/>
        </w:rPr>
        <w:t>,</w:t>
      </w:r>
      <w:r>
        <w:rPr>
          <w:rFonts w:ascii="宋体" w:eastAsia="宋体" w:hint="eastAsia"/>
          <w:sz w:val="24"/>
          <w:lang w:eastAsia="zh-CN"/>
        </w:rPr>
        <w:t>首先得到光照的支派似乎就是这两个支派</w:t>
      </w:r>
      <w:r>
        <w:rPr>
          <w:spacing w:val="1"/>
          <w:sz w:val="24"/>
          <w:lang w:eastAsia="zh-CN"/>
        </w:rPr>
        <w:t>;</w:t>
      </w:r>
      <w:r>
        <w:rPr>
          <w:rFonts w:ascii="宋体" w:eastAsia="宋体" w:hint="eastAsia"/>
          <w:sz w:val="24"/>
          <w:lang w:eastAsia="zh-CN"/>
        </w:rPr>
        <w:t>那坐在黑暗里的百姓看见了大光</w:t>
      </w:r>
      <w:r>
        <w:rPr>
          <w:sz w:val="24"/>
          <w:lang w:eastAsia="zh-CN"/>
        </w:rPr>
        <w:t>,</w:t>
      </w:r>
      <w:r>
        <w:rPr>
          <w:rFonts w:ascii="宋体" w:eastAsia="宋体" w:hint="eastAsia"/>
          <w:sz w:val="24"/>
          <w:lang w:eastAsia="zh-CN"/>
        </w:rPr>
        <w:t>坐在死荫之地的人有光发现照着他们</w:t>
      </w:r>
      <w:r>
        <w:rPr>
          <w:spacing w:val="-1"/>
          <w:sz w:val="24"/>
          <w:lang w:eastAsia="zh-CN"/>
        </w:rPr>
        <w:t>:</w:t>
      </w:r>
      <w:r>
        <w:rPr>
          <w:rFonts w:ascii="宋体" w:eastAsia="宋体" w:hint="eastAsia"/>
          <w:sz w:val="24"/>
          <w:lang w:eastAsia="zh-CN"/>
        </w:rPr>
        <w:t>他们坐在黑暗中</w:t>
      </w:r>
      <w:r>
        <w:rPr>
          <w:sz w:val="24"/>
          <w:lang w:eastAsia="zh-CN"/>
        </w:rPr>
        <w:t>,</w:t>
      </w:r>
      <w:r>
        <w:rPr>
          <w:rFonts w:ascii="宋体" w:eastAsia="宋体" w:hint="eastAsia"/>
          <w:sz w:val="24"/>
          <w:lang w:eastAsia="zh-CN"/>
        </w:rPr>
        <w:t>是一群极其无知上帝道路的可怜水手</w:t>
      </w:r>
      <w:r>
        <w:rPr>
          <w:spacing w:val="-1"/>
          <w:sz w:val="24"/>
          <w:lang w:eastAsia="zh-CN"/>
        </w:rPr>
        <w:t>;</w:t>
      </w:r>
      <w:r>
        <w:rPr>
          <w:rFonts w:ascii="宋体" w:eastAsia="宋体" w:hint="eastAsia"/>
          <w:sz w:val="24"/>
          <w:lang w:eastAsia="zh-CN"/>
        </w:rPr>
        <w:t>基督首先来到他们那里</w:t>
      </w:r>
      <w:r>
        <w:rPr>
          <w:spacing w:val="-3"/>
          <w:sz w:val="24"/>
          <w:lang w:eastAsia="zh-CN"/>
        </w:rPr>
        <w:t>,</w:t>
      </w:r>
      <w:r>
        <w:rPr>
          <w:rFonts w:ascii="宋体" w:eastAsia="宋体" w:hint="eastAsia"/>
          <w:spacing w:val="-8"/>
          <w:sz w:val="24"/>
          <w:lang w:eastAsia="zh-CN"/>
        </w:rPr>
        <w:t>把光带给他们。 也许上帝旨在因他们在良善事业中显现</w:t>
      </w:r>
      <w:r>
        <w:rPr>
          <w:spacing w:val="2"/>
          <w:sz w:val="24"/>
          <w:lang w:eastAsia="zh-CN"/>
        </w:rPr>
        <w:t>,</w:t>
      </w:r>
      <w:r>
        <w:rPr>
          <w:rFonts w:ascii="宋体" w:eastAsia="宋体" w:hint="eastAsia"/>
          <w:sz w:val="24"/>
          <w:lang w:eastAsia="zh-CN"/>
        </w:rPr>
        <w:t>尽管这对他们自己有危险</w:t>
      </w:r>
      <w:r>
        <w:rPr>
          <w:spacing w:val="-3"/>
          <w:sz w:val="24"/>
          <w:lang w:eastAsia="zh-CN"/>
        </w:rPr>
        <w:t>,</w:t>
      </w:r>
      <w:r>
        <w:rPr>
          <w:rFonts w:ascii="宋体" w:eastAsia="宋体" w:hint="eastAsia"/>
          <w:sz w:val="24"/>
          <w:lang w:eastAsia="zh-CN"/>
        </w:rPr>
        <w:t>就更加向这些支派施怜悯。所以你们要继续</w:t>
      </w:r>
      <w:r>
        <w:rPr>
          <w:sz w:val="24"/>
          <w:lang w:eastAsia="zh-CN"/>
        </w:rPr>
        <w:t>,</w:t>
      </w:r>
      <w:r>
        <w:rPr>
          <w:rFonts w:ascii="宋体" w:eastAsia="宋体" w:hint="eastAsia"/>
          <w:sz w:val="24"/>
          <w:lang w:eastAsia="zh-CN"/>
        </w:rPr>
        <w:t>在良善的事业中显现</w:t>
      </w:r>
      <w:r>
        <w:rPr>
          <w:sz w:val="24"/>
          <w:lang w:eastAsia="zh-CN"/>
        </w:rPr>
        <w:t>,</w:t>
      </w:r>
      <w:r>
        <w:rPr>
          <w:rFonts w:ascii="宋体" w:eastAsia="宋体" w:hint="eastAsia"/>
          <w:sz w:val="24"/>
          <w:lang w:eastAsia="zh-CN"/>
        </w:rPr>
        <w:t>冒着危险帮助我们这些值得尊敬的人</w:t>
      </w:r>
      <w:r>
        <w:rPr>
          <w:spacing w:val="-3"/>
          <w:sz w:val="24"/>
          <w:lang w:eastAsia="zh-CN"/>
        </w:rPr>
        <w:t>,</w:t>
      </w:r>
      <w:r>
        <w:rPr>
          <w:rFonts w:ascii="宋体" w:eastAsia="宋体" w:hint="eastAsia"/>
          <w:sz w:val="24"/>
          <w:lang w:eastAsia="zh-CN"/>
        </w:rPr>
        <w:t>我们的利益在很大程度上有赖于他们</w:t>
      </w:r>
      <w:r>
        <w:rPr>
          <w:sz w:val="24"/>
          <w:lang w:eastAsia="zh-CN"/>
        </w:rPr>
        <w:t>,</w:t>
      </w:r>
      <w:r>
        <w:rPr>
          <w:rFonts w:ascii="宋体" w:eastAsia="宋体" w:hint="eastAsia"/>
          <w:sz w:val="24"/>
          <w:lang w:eastAsia="zh-CN"/>
        </w:rPr>
        <w:t>上帝必在属灵的怜悯上记念</w:t>
      </w:r>
      <w:r>
        <w:rPr>
          <w:rFonts w:ascii="宋体" w:eastAsia="宋体" w:hint="eastAsia"/>
          <w:spacing w:val="-9"/>
          <w:sz w:val="24"/>
          <w:lang w:eastAsia="zh-CN"/>
        </w:rPr>
        <w:t>这事。 你们想要恩典的途径得以持续</w:t>
      </w:r>
      <w:r>
        <w:rPr>
          <w:sz w:val="24"/>
          <w:lang w:eastAsia="zh-CN"/>
        </w:rPr>
        <w:t>,</w:t>
      </w:r>
      <w:r>
        <w:rPr>
          <w:rFonts w:ascii="宋体" w:eastAsia="宋体" w:hint="eastAsia"/>
          <w:sz w:val="24"/>
          <w:lang w:eastAsia="zh-CN"/>
        </w:rPr>
        <w:t>要使坐在黑暗中的人得到光明的途径吗</w:t>
      </w:r>
      <w:r>
        <w:rPr>
          <w:sz w:val="24"/>
          <w:lang w:eastAsia="zh-CN"/>
        </w:rPr>
        <w:t>?</w:t>
      </w:r>
      <w:r>
        <w:rPr>
          <w:rFonts w:ascii="宋体" w:eastAsia="宋体" w:hint="eastAsia"/>
          <w:sz w:val="24"/>
          <w:lang w:eastAsia="zh-CN"/>
        </w:rPr>
        <w:t>如果你们想要西布伦和拿弗他利的祝福</w:t>
      </w:r>
      <w:r>
        <w:rPr>
          <w:spacing w:val="-3"/>
          <w:sz w:val="24"/>
          <w:lang w:eastAsia="zh-CN"/>
        </w:rPr>
        <w:t>,</w:t>
      </w:r>
      <w:r>
        <w:rPr>
          <w:rFonts w:ascii="宋体" w:eastAsia="宋体" w:hint="eastAsia"/>
          <w:sz w:val="24"/>
          <w:lang w:eastAsia="zh-CN"/>
        </w:rPr>
        <w:t>那就要像西布伦人和拿弗他利人一样</w:t>
      </w:r>
      <w:r>
        <w:rPr>
          <w:sz w:val="24"/>
          <w:lang w:eastAsia="zh-CN"/>
        </w:rPr>
        <w:t>,</w:t>
      </w:r>
      <w:r>
        <w:rPr>
          <w:rFonts w:ascii="宋体" w:eastAsia="宋体" w:hint="eastAsia"/>
          <w:sz w:val="24"/>
          <w:lang w:eastAsia="zh-CN"/>
        </w:rPr>
        <w:t>不管别人有什么借口</w:t>
      </w:r>
      <w:r>
        <w:rPr>
          <w:sz w:val="24"/>
          <w:lang w:eastAsia="zh-CN"/>
        </w:rPr>
        <w:t>,</w:t>
      </w:r>
      <w:r>
        <w:rPr>
          <w:rFonts w:ascii="宋体" w:eastAsia="宋体" w:hint="eastAsia"/>
          <w:sz w:val="24"/>
          <w:lang w:eastAsia="zh-CN"/>
        </w:rPr>
        <w:t>都要冒险为这个联邦的利益而出去。</w:t>
      </w:r>
    </w:p>
    <w:p w14:paraId="0A973AF9"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66BE12A2" w14:textId="77777777" w:rsidR="00EC029C" w:rsidRDefault="00000000">
      <w:pPr>
        <w:pStyle w:val="1"/>
        <w:spacing w:before="404" w:line="468" w:lineRule="auto"/>
        <w:ind w:left="388" w:right="601"/>
      </w:pPr>
      <w:bookmarkStart w:id="239" w:name="_bookmark41"/>
      <w:bookmarkStart w:id="240" w:name="THE_FOURTH_PART_OF_THIS_TREATISE._CHAP._"/>
      <w:bookmarkEnd w:id="239"/>
      <w:bookmarkEnd w:id="240"/>
      <w:r>
        <w:t>THE</w:t>
      </w:r>
      <w:r>
        <w:rPr>
          <w:spacing w:val="-27"/>
        </w:rPr>
        <w:t xml:space="preserve"> </w:t>
      </w:r>
      <w:r>
        <w:t>FOURTH</w:t>
      </w:r>
      <w:r>
        <w:rPr>
          <w:spacing w:val="-23"/>
        </w:rPr>
        <w:t xml:space="preserve"> </w:t>
      </w:r>
      <w:r>
        <w:t>PART</w:t>
      </w:r>
      <w:r>
        <w:rPr>
          <w:spacing w:val="-26"/>
        </w:rPr>
        <w:t xml:space="preserve"> </w:t>
      </w:r>
      <w:r>
        <w:t>OF</w:t>
      </w:r>
      <w:r>
        <w:rPr>
          <w:spacing w:val="-20"/>
        </w:rPr>
        <w:t xml:space="preserve"> </w:t>
      </w:r>
      <w:r>
        <w:t>THIS</w:t>
      </w:r>
      <w:r>
        <w:rPr>
          <w:spacing w:val="-27"/>
        </w:rPr>
        <w:t xml:space="preserve"> </w:t>
      </w:r>
      <w:r>
        <w:t xml:space="preserve">TREATISE. </w:t>
      </w:r>
      <w:bookmarkStart w:id="241" w:name="_bookmark42"/>
      <w:bookmarkEnd w:id="241"/>
      <w:r>
        <w:t>CHAP. XLI.</w:t>
      </w:r>
    </w:p>
    <w:p w14:paraId="24DDC930" w14:textId="77777777" w:rsidR="00EC029C" w:rsidRDefault="00000000">
      <w:pPr>
        <w:pStyle w:val="2"/>
        <w:spacing w:before="0" w:line="459" w:lineRule="exact"/>
        <w:ind w:right="222"/>
      </w:pPr>
      <w:bookmarkStart w:id="242" w:name="That_sin_is_the_Evil_and_Poison_of_all_o"/>
      <w:bookmarkEnd w:id="242"/>
      <w:r>
        <w:t>That</w:t>
      </w:r>
      <w:r>
        <w:rPr>
          <w:spacing w:val="-8"/>
        </w:rPr>
        <w:t xml:space="preserve"> </w:t>
      </w:r>
      <w:r>
        <w:t>sin</w:t>
      </w:r>
      <w:r>
        <w:rPr>
          <w:spacing w:val="-12"/>
        </w:rPr>
        <w:t xml:space="preserve"> </w:t>
      </w:r>
      <w:r>
        <w:t>is</w:t>
      </w:r>
      <w:r>
        <w:rPr>
          <w:spacing w:val="-9"/>
        </w:rPr>
        <w:t xml:space="preserve"> </w:t>
      </w:r>
      <w:r>
        <w:t>the</w:t>
      </w:r>
      <w:r>
        <w:rPr>
          <w:spacing w:val="-5"/>
        </w:rPr>
        <w:t xml:space="preserve"> </w:t>
      </w:r>
      <w:r>
        <w:t>Evil</w:t>
      </w:r>
      <w:r>
        <w:rPr>
          <w:spacing w:val="2"/>
        </w:rPr>
        <w:t xml:space="preserve"> </w:t>
      </w:r>
      <w:r>
        <w:t>and</w:t>
      </w:r>
      <w:r>
        <w:rPr>
          <w:spacing w:val="2"/>
        </w:rPr>
        <w:t xml:space="preserve"> </w:t>
      </w:r>
      <w:r>
        <w:t>Poison</w:t>
      </w:r>
      <w:r>
        <w:rPr>
          <w:spacing w:val="-11"/>
        </w:rPr>
        <w:t xml:space="preserve"> </w:t>
      </w:r>
      <w:r>
        <w:t>of</w:t>
      </w:r>
      <w:r>
        <w:rPr>
          <w:spacing w:val="-2"/>
        </w:rPr>
        <w:t xml:space="preserve"> </w:t>
      </w:r>
      <w:r>
        <w:t>all</w:t>
      </w:r>
      <w:r>
        <w:rPr>
          <w:spacing w:val="5"/>
        </w:rPr>
        <w:t xml:space="preserve"> </w:t>
      </w:r>
      <w:r>
        <w:rPr>
          <w:spacing w:val="-2"/>
        </w:rPr>
        <w:t>other</w:t>
      </w:r>
    </w:p>
    <w:p w14:paraId="6B7C0556" w14:textId="77777777" w:rsidR="00EC029C" w:rsidRDefault="00000000">
      <w:pPr>
        <w:spacing w:before="20"/>
        <w:ind w:right="209"/>
        <w:jc w:val="center"/>
        <w:rPr>
          <w:b/>
          <w:sz w:val="42"/>
        </w:rPr>
      </w:pPr>
      <w:r>
        <w:rPr>
          <w:b/>
          <w:spacing w:val="-2"/>
          <w:sz w:val="42"/>
        </w:rPr>
        <w:t>Evils,</w:t>
      </w:r>
    </w:p>
    <w:p w14:paraId="0FE5985A" w14:textId="77777777" w:rsidR="00EC029C" w:rsidRDefault="00000000">
      <w:pPr>
        <w:pStyle w:val="a3"/>
        <w:spacing w:before="442" w:line="254" w:lineRule="auto"/>
        <w:ind w:right="439"/>
      </w:pPr>
      <w:r>
        <w:t>shewed in several Particulars: First, Its the strength of all Evils. Secondly, Its the sting of affliction. Thirdly, Its the Curse of all Evils, opened in Five Particulars. Fourthly, sin is the shame of all Evils. Fifthly, The eternity of all Evil comes from sin.</w:t>
      </w:r>
    </w:p>
    <w:p w14:paraId="76125B95" w14:textId="77777777" w:rsidR="00EC029C" w:rsidRDefault="00000000">
      <w:pPr>
        <w:pStyle w:val="a3"/>
        <w:spacing w:before="292" w:line="254" w:lineRule="auto"/>
        <w:ind w:right="437"/>
      </w:pPr>
      <w:r>
        <w:t>There are Four Things, which except we be well instructed in, and know, we know nothing to Purpose: Except we know God, and sin, and Christ, and Eternity: These are the Four great Things that you had need to be well instructed in: The knowledge of sin I have endeavored to set before you: In this Argument I have</w:t>
      </w:r>
      <w:r>
        <w:rPr>
          <w:spacing w:val="40"/>
        </w:rPr>
        <w:t xml:space="preserve"> </w:t>
      </w:r>
      <w:r>
        <w:t>shewed you the</w:t>
      </w:r>
      <w:r>
        <w:rPr>
          <w:spacing w:val="40"/>
        </w:rPr>
        <w:t xml:space="preserve"> </w:t>
      </w:r>
      <w:r>
        <w:t>evil</w:t>
      </w:r>
      <w:r>
        <w:rPr>
          <w:spacing w:val="40"/>
        </w:rPr>
        <w:t xml:space="preserve"> </w:t>
      </w:r>
      <w:r>
        <w:t>of</w:t>
      </w:r>
      <w:r>
        <w:rPr>
          <w:spacing w:val="40"/>
        </w:rPr>
        <w:t xml:space="preserve"> </w:t>
      </w:r>
      <w:r>
        <w:t>fin</w:t>
      </w:r>
      <w:r>
        <w:rPr>
          <w:spacing w:val="40"/>
        </w:rPr>
        <w:t xml:space="preserve"> </w:t>
      </w:r>
      <w:r>
        <w:t>above</w:t>
      </w:r>
      <w:r>
        <w:rPr>
          <w:spacing w:val="40"/>
        </w:rPr>
        <w:t xml:space="preserve"> </w:t>
      </w:r>
      <w:r>
        <w:t>al</w:t>
      </w:r>
      <w:r>
        <w:rPr>
          <w:spacing w:val="40"/>
        </w:rPr>
        <w:t xml:space="preserve"> </w:t>
      </w:r>
      <w:r>
        <w:t>affliction.</w:t>
      </w:r>
      <w:r>
        <w:rPr>
          <w:spacing w:val="40"/>
        </w:rPr>
        <w:t xml:space="preserve"> </w:t>
      </w:r>
      <w:r>
        <w:t>The</w:t>
      </w:r>
      <w:r>
        <w:rPr>
          <w:spacing w:val="40"/>
        </w:rPr>
        <w:t xml:space="preserve"> </w:t>
      </w:r>
      <w:r>
        <w:t>next</w:t>
      </w:r>
      <w:r>
        <w:rPr>
          <w:spacing w:val="40"/>
        </w:rPr>
        <w:t xml:space="preserve"> </w:t>
      </w:r>
      <w:r>
        <w:t>thing</w:t>
      </w:r>
      <w:r>
        <w:rPr>
          <w:spacing w:val="40"/>
        </w:rPr>
        <w:t xml:space="preserve"> </w:t>
      </w:r>
      <w:r>
        <w:t>I</w:t>
      </w:r>
      <w:r>
        <w:rPr>
          <w:spacing w:val="40"/>
        </w:rPr>
        <w:t xml:space="preserve"> </w:t>
      </w:r>
      <w:r>
        <w:t>am</w:t>
      </w:r>
      <w:r>
        <w:rPr>
          <w:spacing w:val="40"/>
        </w:rPr>
        <w:t xml:space="preserve"> </w:t>
      </w:r>
      <w:r>
        <w:t>to</w:t>
      </w:r>
      <w:r>
        <w:rPr>
          <w:spacing w:val="40"/>
        </w:rPr>
        <w:t xml:space="preserve"> </w:t>
      </w:r>
      <w:r>
        <w:t>Open</w:t>
      </w:r>
      <w:r>
        <w:rPr>
          <w:spacing w:val="40"/>
        </w:rPr>
        <w:t xml:space="preserve"> </w:t>
      </w:r>
      <w:r>
        <w:t>to you, is the Fourth General Head, Propounded in the Fifth Chapter.</w:t>
      </w:r>
    </w:p>
    <w:p w14:paraId="39504762" w14:textId="77777777" w:rsidR="00EC029C" w:rsidRDefault="00000000">
      <w:pPr>
        <w:pStyle w:val="a3"/>
        <w:spacing w:before="286"/>
      </w:pPr>
      <w:r>
        <w:t>Fourthly,</w:t>
      </w:r>
      <w:r>
        <w:rPr>
          <w:spacing w:val="-6"/>
        </w:rPr>
        <w:t xml:space="preserve"> </w:t>
      </w:r>
      <w:r>
        <w:t>Therefore,</w:t>
      </w:r>
      <w:r>
        <w:rPr>
          <w:spacing w:val="3"/>
        </w:rPr>
        <w:t xml:space="preserve"> </w:t>
      </w:r>
      <w:r>
        <w:t>that</w:t>
      </w:r>
      <w:r>
        <w:rPr>
          <w:spacing w:val="9"/>
        </w:rPr>
        <w:t xml:space="preserve"> </w:t>
      </w:r>
      <w:r>
        <w:t>sin</w:t>
      </w:r>
      <w:r>
        <w:rPr>
          <w:spacing w:val="11"/>
        </w:rPr>
        <w:t xml:space="preserve"> </w:t>
      </w:r>
      <w:r>
        <w:t>is</w:t>
      </w:r>
      <w:r>
        <w:rPr>
          <w:spacing w:val="12"/>
        </w:rPr>
        <w:t xml:space="preserve"> </w:t>
      </w:r>
      <w:r>
        <w:t>the</w:t>
      </w:r>
      <w:r>
        <w:rPr>
          <w:spacing w:val="13"/>
        </w:rPr>
        <w:t xml:space="preserve"> </w:t>
      </w:r>
      <w:r>
        <w:t>Evil</w:t>
      </w:r>
      <w:r>
        <w:rPr>
          <w:spacing w:val="10"/>
        </w:rPr>
        <w:t xml:space="preserve"> </w:t>
      </w:r>
      <w:r>
        <w:t>of</w:t>
      </w:r>
      <w:r>
        <w:rPr>
          <w:spacing w:val="15"/>
        </w:rPr>
        <w:t xml:space="preserve"> </w:t>
      </w:r>
      <w:r>
        <w:t>all</w:t>
      </w:r>
      <w:r>
        <w:rPr>
          <w:spacing w:val="12"/>
        </w:rPr>
        <w:t xml:space="preserve"> </w:t>
      </w:r>
      <w:r>
        <w:t>other</w:t>
      </w:r>
      <w:r>
        <w:rPr>
          <w:spacing w:val="5"/>
        </w:rPr>
        <w:t xml:space="preserve"> </w:t>
      </w:r>
      <w:r>
        <w:rPr>
          <w:spacing w:val="-2"/>
        </w:rPr>
        <w:t>Evils.</w:t>
      </w:r>
    </w:p>
    <w:p w14:paraId="57CF55F0" w14:textId="77777777" w:rsidR="00EC029C" w:rsidRDefault="00000000">
      <w:pPr>
        <w:pStyle w:val="a3"/>
        <w:spacing w:before="319" w:line="254" w:lineRule="auto"/>
        <w:ind w:right="449"/>
      </w:pPr>
      <w:r>
        <w:t>It is the very pith of all other Evils; there’s nothing that would be scarce</w:t>
      </w:r>
      <w:r>
        <w:rPr>
          <w:spacing w:val="40"/>
        </w:rPr>
        <w:t xml:space="preserve"> </w:t>
      </w:r>
      <w:r>
        <w:t>worthy</w:t>
      </w:r>
      <w:r>
        <w:rPr>
          <w:spacing w:val="40"/>
        </w:rPr>
        <w:t xml:space="preserve"> </w:t>
      </w:r>
      <w:r>
        <w:t>the</w:t>
      </w:r>
      <w:r>
        <w:rPr>
          <w:spacing w:val="40"/>
        </w:rPr>
        <w:t xml:space="preserve"> </w:t>
      </w:r>
      <w:r>
        <w:t>name</w:t>
      </w:r>
      <w:r>
        <w:rPr>
          <w:spacing w:val="40"/>
        </w:rPr>
        <w:t xml:space="preserve"> </w:t>
      </w:r>
      <w:r>
        <w:t>of</w:t>
      </w:r>
      <w:r>
        <w:rPr>
          <w:spacing w:val="40"/>
        </w:rPr>
        <w:t xml:space="preserve"> </w:t>
      </w:r>
      <w:r>
        <w:t>Evil, if</w:t>
      </w:r>
      <w:r>
        <w:rPr>
          <w:spacing w:val="40"/>
        </w:rPr>
        <w:t xml:space="preserve"> </w:t>
      </w:r>
      <w:r>
        <w:t>sin</w:t>
      </w:r>
      <w:r>
        <w:rPr>
          <w:spacing w:val="40"/>
        </w:rPr>
        <w:t xml:space="preserve"> </w:t>
      </w:r>
      <w:r>
        <w:t>were</w:t>
      </w:r>
      <w:r>
        <w:rPr>
          <w:spacing w:val="40"/>
        </w:rPr>
        <w:t xml:space="preserve"> </w:t>
      </w:r>
      <w:r>
        <w:t>not</w:t>
      </w:r>
      <w:r>
        <w:rPr>
          <w:spacing w:val="40"/>
        </w:rPr>
        <w:t xml:space="preserve"> </w:t>
      </w:r>
      <w:r>
        <w:t>in</w:t>
      </w:r>
      <w:r>
        <w:rPr>
          <w:spacing w:val="40"/>
        </w:rPr>
        <w:t xml:space="preserve"> </w:t>
      </w:r>
      <w:r>
        <w:t>it. That</w:t>
      </w:r>
      <w:r>
        <w:rPr>
          <w:spacing w:val="40"/>
        </w:rPr>
        <w:t xml:space="preserve"> </w:t>
      </w:r>
      <w:r>
        <w:t>it</w:t>
      </w:r>
      <w:r>
        <w:rPr>
          <w:spacing w:val="40"/>
        </w:rPr>
        <w:t xml:space="preserve"> </w:t>
      </w:r>
      <w:r>
        <w:t>is</w:t>
      </w:r>
      <w:r>
        <w:rPr>
          <w:spacing w:val="40"/>
        </w:rPr>
        <w:t xml:space="preserve"> </w:t>
      </w:r>
      <w:r>
        <w:t>the evil of all other evils, will appear in these Particulars:</w:t>
      </w:r>
    </w:p>
    <w:p w14:paraId="4820C223" w14:textId="77777777" w:rsidR="00EC029C" w:rsidRDefault="00000000">
      <w:pPr>
        <w:pStyle w:val="a3"/>
        <w:spacing w:before="296" w:line="254" w:lineRule="auto"/>
        <w:ind w:right="439"/>
      </w:pPr>
      <w:r>
        <w:t>First, It is the strength of all other Evils. The strength, the prevailing strength</w:t>
      </w:r>
      <w:r>
        <w:rPr>
          <w:spacing w:val="40"/>
        </w:rPr>
        <w:t xml:space="preserve"> </w:t>
      </w:r>
      <w:r>
        <w:t>that</w:t>
      </w:r>
      <w:r>
        <w:rPr>
          <w:spacing w:val="40"/>
        </w:rPr>
        <w:t xml:space="preserve"> </w:t>
      </w:r>
      <w:r>
        <w:t>any</w:t>
      </w:r>
      <w:r>
        <w:rPr>
          <w:spacing w:val="40"/>
        </w:rPr>
        <w:t xml:space="preserve"> </w:t>
      </w:r>
      <w:r>
        <w:t>evil</w:t>
      </w:r>
      <w:r>
        <w:rPr>
          <w:spacing w:val="40"/>
        </w:rPr>
        <w:t xml:space="preserve"> </w:t>
      </w:r>
      <w:r>
        <w:t>has</w:t>
      </w:r>
      <w:r>
        <w:rPr>
          <w:spacing w:val="40"/>
        </w:rPr>
        <w:t xml:space="preserve"> </w:t>
      </w:r>
      <w:r>
        <w:t>against</w:t>
      </w:r>
      <w:r>
        <w:rPr>
          <w:spacing w:val="40"/>
        </w:rPr>
        <w:t xml:space="preserve"> </w:t>
      </w:r>
      <w:r>
        <w:t>man, it</w:t>
      </w:r>
      <w:r>
        <w:rPr>
          <w:spacing w:val="40"/>
        </w:rPr>
        <w:t xml:space="preserve"> </w:t>
      </w:r>
      <w:r>
        <w:t>is</w:t>
      </w:r>
      <w:r>
        <w:rPr>
          <w:spacing w:val="40"/>
        </w:rPr>
        <w:t xml:space="preserve"> </w:t>
      </w:r>
      <w:r>
        <w:t>from</w:t>
      </w:r>
      <w:r>
        <w:rPr>
          <w:spacing w:val="40"/>
        </w:rPr>
        <w:t xml:space="preserve"> </w:t>
      </w:r>
      <w:r>
        <w:t>sin. There</w:t>
      </w:r>
      <w:r>
        <w:rPr>
          <w:spacing w:val="40"/>
        </w:rPr>
        <w:t xml:space="preserve"> </w:t>
      </w:r>
      <w:r>
        <w:t>is</w:t>
      </w:r>
      <w:r>
        <w:rPr>
          <w:spacing w:val="40"/>
        </w:rPr>
        <w:t xml:space="preserve"> </w:t>
      </w:r>
      <w:r>
        <w:t>no Evil would have any prevailing strength to do us any hurt were there not sin in it. That is certain, nothing in heaven, or earth, or hell, would do</w:t>
      </w:r>
      <w:r>
        <w:rPr>
          <w:spacing w:val="23"/>
        </w:rPr>
        <w:t xml:space="preserve"> </w:t>
      </w:r>
      <w:r>
        <w:t>any</w:t>
      </w:r>
      <w:r>
        <w:rPr>
          <w:spacing w:val="20"/>
        </w:rPr>
        <w:t xml:space="preserve"> </w:t>
      </w:r>
      <w:r>
        <w:t>of</w:t>
      </w:r>
      <w:r>
        <w:rPr>
          <w:spacing w:val="29"/>
        </w:rPr>
        <w:t xml:space="preserve"> </w:t>
      </w:r>
      <w:r>
        <w:t>the</w:t>
      </w:r>
      <w:r>
        <w:rPr>
          <w:spacing w:val="23"/>
        </w:rPr>
        <w:t xml:space="preserve"> </w:t>
      </w:r>
      <w:r>
        <w:t>Children</w:t>
      </w:r>
      <w:r>
        <w:rPr>
          <w:spacing w:val="24"/>
        </w:rPr>
        <w:t xml:space="preserve"> </w:t>
      </w:r>
      <w:r>
        <w:t>of</w:t>
      </w:r>
      <w:r>
        <w:rPr>
          <w:spacing w:val="27"/>
        </w:rPr>
        <w:t xml:space="preserve"> </w:t>
      </w:r>
      <w:r>
        <w:t>men</w:t>
      </w:r>
      <w:r>
        <w:rPr>
          <w:spacing w:val="24"/>
        </w:rPr>
        <w:t xml:space="preserve"> </w:t>
      </w:r>
      <w:r>
        <w:t>any</w:t>
      </w:r>
      <w:r>
        <w:rPr>
          <w:spacing w:val="20"/>
        </w:rPr>
        <w:t xml:space="preserve"> </w:t>
      </w:r>
      <w:r>
        <w:t>hurt, were</w:t>
      </w:r>
      <w:r>
        <w:rPr>
          <w:spacing w:val="28"/>
        </w:rPr>
        <w:t xml:space="preserve"> </w:t>
      </w:r>
      <w:r>
        <w:t>it</w:t>
      </w:r>
      <w:r>
        <w:rPr>
          <w:spacing w:val="21"/>
        </w:rPr>
        <w:t xml:space="preserve"> </w:t>
      </w:r>
      <w:r>
        <w:t>not</w:t>
      </w:r>
      <w:r>
        <w:rPr>
          <w:spacing w:val="21"/>
        </w:rPr>
        <w:t xml:space="preserve"> </w:t>
      </w:r>
      <w:r>
        <w:t>for</w:t>
      </w:r>
      <w:r>
        <w:rPr>
          <w:spacing w:val="18"/>
        </w:rPr>
        <w:t xml:space="preserve"> </w:t>
      </w:r>
      <w:r>
        <w:t>sin,</w:t>
      </w:r>
      <w:r>
        <w:rPr>
          <w:spacing w:val="-1"/>
        </w:rPr>
        <w:t xml:space="preserve"> </w:t>
      </w:r>
      <w:r>
        <w:t>if</w:t>
      </w:r>
    </w:p>
    <w:p w14:paraId="2BC48C69" w14:textId="77777777" w:rsidR="00EC029C" w:rsidRDefault="00EC029C">
      <w:pPr>
        <w:spacing w:line="254" w:lineRule="auto"/>
        <w:sectPr w:rsidR="00EC029C">
          <w:pgSz w:w="12240" w:h="15840"/>
          <w:pgMar w:top="1820" w:right="1100" w:bottom="280" w:left="1320" w:header="720" w:footer="720" w:gutter="0"/>
          <w:cols w:space="720"/>
        </w:sectPr>
      </w:pPr>
    </w:p>
    <w:p w14:paraId="2E4B6DDD" w14:textId="77777777" w:rsidR="00EC029C" w:rsidRDefault="00000000">
      <w:pPr>
        <w:pStyle w:val="a3"/>
        <w:spacing w:line="254" w:lineRule="auto"/>
        <w:ind w:right="448"/>
      </w:pPr>
      <w:r>
        <w:t>there were not sin to give it strength. The strength of any evil that</w:t>
      </w:r>
      <w:r>
        <w:rPr>
          <w:spacing w:val="40"/>
        </w:rPr>
        <w:t xml:space="preserve"> </w:t>
      </w:r>
      <w:r>
        <w:t>can do us any hurt, is from sin.</w:t>
      </w:r>
    </w:p>
    <w:p w14:paraId="1EC28956" w14:textId="77777777" w:rsidR="00EC029C" w:rsidRDefault="00000000">
      <w:pPr>
        <w:pStyle w:val="a3"/>
        <w:spacing w:before="295" w:line="254" w:lineRule="auto"/>
        <w:ind w:right="436"/>
      </w:pPr>
      <w:r>
        <w:t>Let the evil be never so small, yet if it come armed with the strength of the guilt of sin, it is enough to undo any man or woman in the world. This is the Reason of the difference of the power, the prevailing power, of any cross and affliction in some more than in others; you shall have some, that let there be but the least cross and affliction upon them, it sinks their hearts, they are not able to stand under it; others that have a hundred times more upon them, they go under</w:t>
      </w:r>
      <w:r>
        <w:rPr>
          <w:spacing w:val="40"/>
        </w:rPr>
        <w:t xml:space="preserve"> </w:t>
      </w:r>
      <w:r>
        <w:t>it</w:t>
      </w:r>
      <w:r>
        <w:rPr>
          <w:spacing w:val="40"/>
        </w:rPr>
        <w:t xml:space="preserve"> </w:t>
      </w:r>
      <w:r>
        <w:t>with</w:t>
      </w:r>
      <w:r>
        <w:rPr>
          <w:spacing w:val="80"/>
        </w:rPr>
        <w:t xml:space="preserve"> </w:t>
      </w:r>
      <w:r>
        <w:t>joy:</w:t>
      </w:r>
      <w:r>
        <w:rPr>
          <w:spacing w:val="40"/>
        </w:rPr>
        <w:t xml:space="preserve"> </w:t>
      </w:r>
      <w:r>
        <w:t>this</w:t>
      </w:r>
      <w:r>
        <w:rPr>
          <w:spacing w:val="40"/>
        </w:rPr>
        <w:t xml:space="preserve"> </w:t>
      </w:r>
      <w:r>
        <w:t>is</w:t>
      </w:r>
      <w:r>
        <w:rPr>
          <w:spacing w:val="40"/>
        </w:rPr>
        <w:t xml:space="preserve"> </w:t>
      </w:r>
      <w:r>
        <w:t>the</w:t>
      </w:r>
      <w:r>
        <w:rPr>
          <w:spacing w:val="40"/>
        </w:rPr>
        <w:t xml:space="preserve"> </w:t>
      </w:r>
      <w:r>
        <w:t>especial</w:t>
      </w:r>
      <w:r>
        <w:rPr>
          <w:spacing w:val="40"/>
        </w:rPr>
        <w:t xml:space="preserve"> </w:t>
      </w:r>
      <w:r>
        <w:t>difference,</w:t>
      </w:r>
      <w:r>
        <w:rPr>
          <w:spacing w:val="40"/>
        </w:rPr>
        <w:t xml:space="preserve"> </w:t>
      </w:r>
      <w:r>
        <w:t>one</w:t>
      </w:r>
      <w:r>
        <w:rPr>
          <w:spacing w:val="40"/>
        </w:rPr>
        <w:t xml:space="preserve"> </w:t>
      </w:r>
      <w:r>
        <w:t>having</w:t>
      </w:r>
      <w:r>
        <w:rPr>
          <w:spacing w:val="40"/>
        </w:rPr>
        <w:t xml:space="preserve"> </w:t>
      </w:r>
      <w:r>
        <w:t>the guilt of sin in the evil, and the other being delivered from it.</w:t>
      </w:r>
    </w:p>
    <w:p w14:paraId="281B57C0" w14:textId="77777777" w:rsidR="00EC029C" w:rsidRDefault="00000000">
      <w:pPr>
        <w:pStyle w:val="a3"/>
        <w:spacing w:before="283" w:line="254" w:lineRule="auto"/>
        <w:ind w:right="442"/>
      </w:pPr>
      <w:r>
        <w:t>It is a Comparison I remember of a learned man, to express the difference of afflictions; afflictions are like water, and a little water upon a mans</w:t>
      </w:r>
      <w:r>
        <w:rPr>
          <w:spacing w:val="40"/>
        </w:rPr>
        <w:t xml:space="preserve"> </w:t>
      </w:r>
      <w:r>
        <w:t>shoulder in a Leaden vessel, is</w:t>
      </w:r>
      <w:r>
        <w:rPr>
          <w:spacing w:val="40"/>
        </w:rPr>
        <w:t xml:space="preserve"> </w:t>
      </w:r>
      <w:r>
        <w:t>a great deal</w:t>
      </w:r>
      <w:r>
        <w:rPr>
          <w:spacing w:val="40"/>
        </w:rPr>
        <w:t xml:space="preserve"> </w:t>
      </w:r>
      <w:r>
        <w:t>heavier than much more water in a vessel of Leather or Wood; take a</w:t>
      </w:r>
      <w:r>
        <w:rPr>
          <w:spacing w:val="80"/>
          <w:w w:val="150"/>
        </w:rPr>
        <w:t xml:space="preserve"> </w:t>
      </w:r>
      <w:r>
        <w:t>Leather</w:t>
      </w:r>
      <w:r>
        <w:rPr>
          <w:spacing w:val="32"/>
        </w:rPr>
        <w:t xml:space="preserve"> </w:t>
      </w:r>
      <w:r>
        <w:t>Bucket</w:t>
      </w:r>
      <w:r>
        <w:rPr>
          <w:spacing w:val="36"/>
        </w:rPr>
        <w:t xml:space="preserve"> </w:t>
      </w:r>
      <w:r>
        <w:t>filled with</w:t>
      </w:r>
      <w:r>
        <w:rPr>
          <w:spacing w:val="40"/>
        </w:rPr>
        <w:t xml:space="preserve"> </w:t>
      </w:r>
      <w:r>
        <w:t>water,</w:t>
      </w:r>
      <w:r>
        <w:rPr>
          <w:spacing w:val="31"/>
        </w:rPr>
        <w:t xml:space="preserve"> </w:t>
      </w:r>
      <w:r>
        <w:t>it</w:t>
      </w:r>
      <w:r>
        <w:rPr>
          <w:spacing w:val="36"/>
        </w:rPr>
        <w:t xml:space="preserve"> </w:t>
      </w:r>
      <w:r>
        <w:t>is</w:t>
      </w:r>
      <w:r>
        <w:rPr>
          <w:spacing w:val="39"/>
        </w:rPr>
        <w:t xml:space="preserve"> </w:t>
      </w:r>
      <w:r>
        <w:t>not</w:t>
      </w:r>
      <w:r>
        <w:rPr>
          <w:spacing w:val="39"/>
        </w:rPr>
        <w:t xml:space="preserve"> </w:t>
      </w:r>
      <w:r>
        <w:t>so</w:t>
      </w:r>
      <w:r>
        <w:rPr>
          <w:spacing w:val="38"/>
        </w:rPr>
        <w:t xml:space="preserve"> </w:t>
      </w:r>
      <w:r>
        <w:t>heavy</w:t>
      </w:r>
      <w:r>
        <w:rPr>
          <w:spacing w:val="38"/>
        </w:rPr>
        <w:t xml:space="preserve"> </w:t>
      </w:r>
      <w:r>
        <w:t>as</w:t>
      </w:r>
      <w:r>
        <w:rPr>
          <w:spacing w:val="40"/>
        </w:rPr>
        <w:t xml:space="preserve"> </w:t>
      </w:r>
      <w:r>
        <w:t>a</w:t>
      </w:r>
      <w:r>
        <w:rPr>
          <w:spacing w:val="32"/>
        </w:rPr>
        <w:t xml:space="preserve"> </w:t>
      </w:r>
      <w:r>
        <w:t>little</w:t>
      </w:r>
      <w:r>
        <w:rPr>
          <w:spacing w:val="40"/>
        </w:rPr>
        <w:t xml:space="preserve"> </w:t>
      </w:r>
      <w:r>
        <w:t>water in a Leaden vessel; so a little affliction where there is much guilt of sin is abundantly more heavy than a great deal of affliction where there is not the guilt of sin.</w:t>
      </w:r>
    </w:p>
    <w:p w14:paraId="3C021A5F" w14:textId="77777777" w:rsidR="00EC029C" w:rsidRDefault="00000000">
      <w:pPr>
        <w:pStyle w:val="a3"/>
        <w:spacing w:before="285" w:line="254" w:lineRule="auto"/>
        <w:ind w:right="436"/>
      </w:pPr>
      <w:r>
        <w:t>Haman could not stand before such a petty Cross as that Mordecai would not bow his knee; being a wicked man, that Cross being with sin, troubled him sore: and Achitaphel when he was crossed in his way could not bear it. Therefore Brethren, if you would bear afflictions, this</w:t>
      </w:r>
      <w:r>
        <w:rPr>
          <w:spacing w:val="40"/>
        </w:rPr>
        <w:t xml:space="preserve"> </w:t>
      </w:r>
      <w:r>
        <w:t>is</w:t>
      </w:r>
      <w:r>
        <w:rPr>
          <w:spacing w:val="40"/>
        </w:rPr>
        <w:t xml:space="preserve"> </w:t>
      </w:r>
      <w:r>
        <w:t>your way; your wisdom</w:t>
      </w:r>
      <w:r>
        <w:rPr>
          <w:spacing w:val="40"/>
        </w:rPr>
        <w:t xml:space="preserve"> </w:t>
      </w:r>
      <w:r>
        <w:t>is</w:t>
      </w:r>
      <w:r>
        <w:rPr>
          <w:spacing w:val="40"/>
        </w:rPr>
        <w:t xml:space="preserve"> </w:t>
      </w:r>
      <w:r>
        <w:t>to</w:t>
      </w:r>
      <w:r>
        <w:rPr>
          <w:spacing w:val="40"/>
        </w:rPr>
        <w:t xml:space="preserve"> </w:t>
      </w:r>
      <w:r>
        <w:t>labor to</w:t>
      </w:r>
      <w:r>
        <w:rPr>
          <w:spacing w:val="40"/>
        </w:rPr>
        <w:t xml:space="preserve"> </w:t>
      </w:r>
      <w:r>
        <w:t>know wherein the strength of an affliction lies, if you would overcome it.</w:t>
      </w:r>
      <w:r>
        <w:rPr>
          <w:spacing w:val="80"/>
        </w:rPr>
        <w:t xml:space="preserve"> </w:t>
      </w:r>
      <w:r>
        <w:t>As</w:t>
      </w:r>
      <w:r>
        <w:rPr>
          <w:spacing w:val="40"/>
        </w:rPr>
        <w:t xml:space="preserve"> </w:t>
      </w:r>
      <w:r>
        <w:t>you</w:t>
      </w:r>
      <w:r>
        <w:rPr>
          <w:spacing w:val="40"/>
        </w:rPr>
        <w:t xml:space="preserve"> </w:t>
      </w:r>
      <w:r>
        <w:t>know</w:t>
      </w:r>
      <w:r>
        <w:rPr>
          <w:spacing w:val="40"/>
        </w:rPr>
        <w:t xml:space="preserve"> </w:t>
      </w:r>
      <w:r>
        <w:t>the</w:t>
      </w:r>
      <w:r>
        <w:rPr>
          <w:spacing w:val="40"/>
        </w:rPr>
        <w:t xml:space="preserve"> </w:t>
      </w:r>
      <w:r>
        <w:t>Philistines</w:t>
      </w:r>
      <w:r>
        <w:rPr>
          <w:spacing w:val="40"/>
        </w:rPr>
        <w:t xml:space="preserve"> </w:t>
      </w:r>
      <w:r>
        <w:t>that</w:t>
      </w:r>
      <w:r>
        <w:rPr>
          <w:spacing w:val="40"/>
        </w:rPr>
        <w:t xml:space="preserve"> </w:t>
      </w:r>
      <w:r>
        <w:t>desired to</w:t>
      </w:r>
      <w:r>
        <w:rPr>
          <w:spacing w:val="40"/>
        </w:rPr>
        <w:t xml:space="preserve"> </w:t>
      </w:r>
      <w:r>
        <w:t>overcome</w:t>
      </w:r>
      <w:r>
        <w:rPr>
          <w:spacing w:val="40"/>
        </w:rPr>
        <w:t xml:space="preserve"> </w:t>
      </w:r>
      <w:r>
        <w:t>Sampson, their great care was to know wherein his strength lay, if they could</w:t>
      </w:r>
      <w:r>
        <w:rPr>
          <w:spacing w:val="80"/>
        </w:rPr>
        <w:t xml:space="preserve"> </w:t>
      </w:r>
      <w:r>
        <w:t>by Dalilah's means find out the strength of Sampson, they thought they might easily overcome him. So certainly if you could but find</w:t>
      </w:r>
      <w:r>
        <w:rPr>
          <w:spacing w:val="80"/>
        </w:rPr>
        <w:t xml:space="preserve"> </w:t>
      </w:r>
      <w:r>
        <w:t>out where the strength of your afflictions •lie, it is easy then for you</w:t>
      </w:r>
      <w:r>
        <w:rPr>
          <w:spacing w:val="40"/>
        </w:rPr>
        <w:t xml:space="preserve"> </w:t>
      </w:r>
      <w:r>
        <w:t>to have fears and disquiets taken away: the reason why fears and disquiets overcome you as they do, is, because you find not out the strength of them; if that were found out and gotten away, you might</w:t>
      </w:r>
    </w:p>
    <w:p w14:paraId="37BA7C23" w14:textId="77777777" w:rsidR="00EC029C" w:rsidRDefault="00EC029C">
      <w:pPr>
        <w:spacing w:line="254" w:lineRule="auto"/>
        <w:sectPr w:rsidR="00EC029C">
          <w:pgSz w:w="12240" w:h="15840"/>
          <w:pgMar w:top="1360" w:right="1100" w:bottom="280" w:left="1320" w:header="720" w:footer="720" w:gutter="0"/>
          <w:cols w:space="720"/>
        </w:sectPr>
      </w:pPr>
    </w:p>
    <w:p w14:paraId="08392B73" w14:textId="77777777" w:rsidR="00EC029C" w:rsidRDefault="00000000">
      <w:pPr>
        <w:pStyle w:val="a3"/>
        <w:spacing w:line="254" w:lineRule="auto"/>
        <w:ind w:right="442"/>
      </w:pPr>
      <w:r>
        <w:t>quickly overcome afflictions, and they would be light to you. The prevailing strength of all afflictions is from sin: this is the first thing to shew sin is the evil of all evils.</w:t>
      </w:r>
    </w:p>
    <w:p w14:paraId="1444A15D" w14:textId="77777777" w:rsidR="00EC029C" w:rsidRDefault="00000000">
      <w:pPr>
        <w:pStyle w:val="a3"/>
        <w:spacing w:before="293" w:line="254" w:lineRule="auto"/>
        <w:ind w:right="439"/>
      </w:pPr>
      <w:r>
        <w:t xml:space="preserve">Secondly, Not only the prevailing strength, But the bitterness, the sting of affliction, that which makes it bitter to the Spirit, is sin; sin makes it come like an Armed man with power: And besides, sin makes it inwardly gaul at the very heart, sting like a serpent, as the Apostle </w:t>
      </w:r>
      <w:r>
        <w:rPr>
          <w:color w:val="0000EC"/>
          <w:u w:val="thick" w:color="0000EC"/>
        </w:rPr>
        <w:t>1 Cor.</w:t>
      </w:r>
      <w:r>
        <w:rPr>
          <w:color w:val="0000EC"/>
        </w:rPr>
        <w:t xml:space="preserve"> </w:t>
      </w:r>
      <w:r>
        <w:rPr>
          <w:color w:val="0000EC"/>
          <w:u w:val="thick" w:color="0000EC"/>
        </w:rPr>
        <w:t>1</w:t>
      </w:r>
      <w:r>
        <w:rPr>
          <w:color w:val="0000EC"/>
        </w:rPr>
        <w:t>5 5</w:t>
      </w:r>
      <w:r>
        <w:rPr>
          <w:color w:val="0000EC"/>
          <w:u w:val="thick" w:color="0000EC"/>
        </w:rPr>
        <w:t>6</w:t>
      </w:r>
      <w:r>
        <w:t>. said of death, The sting of death, is sin, said the Apostle: so that which he said of death, it is true of all evils, of all afflictions, that are but makers of way to death; the sting of a sickness, the sting of the loss of your estates, the sting of discredit, the sting of imprisonment, the sting of all afflictions, and that which makes</w:t>
      </w:r>
      <w:r>
        <w:rPr>
          <w:spacing w:val="34"/>
        </w:rPr>
        <w:t xml:space="preserve"> </w:t>
      </w:r>
      <w:r>
        <w:t>them</w:t>
      </w:r>
      <w:r>
        <w:rPr>
          <w:spacing w:val="36"/>
        </w:rPr>
        <w:t xml:space="preserve"> </w:t>
      </w:r>
      <w:r>
        <w:t>bitter</w:t>
      </w:r>
      <w:r>
        <w:rPr>
          <w:spacing w:val="29"/>
        </w:rPr>
        <w:t xml:space="preserve"> </w:t>
      </w:r>
      <w:r>
        <w:t>to</w:t>
      </w:r>
      <w:r>
        <w:rPr>
          <w:spacing w:val="33"/>
        </w:rPr>
        <w:t xml:space="preserve"> </w:t>
      </w:r>
      <w:r>
        <w:t>the</w:t>
      </w:r>
      <w:r>
        <w:rPr>
          <w:spacing w:val="35"/>
        </w:rPr>
        <w:t xml:space="preserve"> </w:t>
      </w:r>
      <w:r>
        <w:t>soul</w:t>
      </w:r>
      <w:r>
        <w:rPr>
          <w:spacing w:val="34"/>
        </w:rPr>
        <w:t xml:space="preserve"> </w:t>
      </w:r>
      <w:r>
        <w:t>is</w:t>
      </w:r>
      <w:r>
        <w:rPr>
          <w:spacing w:val="36"/>
        </w:rPr>
        <w:t xml:space="preserve"> </w:t>
      </w:r>
      <w:r>
        <w:t>sin:</w:t>
      </w:r>
      <w:r>
        <w:rPr>
          <w:spacing w:val="24"/>
        </w:rPr>
        <w:t xml:space="preserve"> </w:t>
      </w:r>
      <w:r>
        <w:t>you</w:t>
      </w:r>
      <w:r>
        <w:rPr>
          <w:spacing w:val="36"/>
        </w:rPr>
        <w:t xml:space="preserve"> </w:t>
      </w:r>
      <w:r>
        <w:t>have</w:t>
      </w:r>
      <w:r>
        <w:rPr>
          <w:spacing w:val="33"/>
        </w:rPr>
        <w:t xml:space="preserve"> </w:t>
      </w:r>
      <w:r>
        <w:t>a</w:t>
      </w:r>
      <w:r>
        <w:rPr>
          <w:spacing w:val="29"/>
        </w:rPr>
        <w:t xml:space="preserve"> </w:t>
      </w:r>
      <w:r>
        <w:t>notable</w:t>
      </w:r>
      <w:r>
        <w:rPr>
          <w:spacing w:val="35"/>
        </w:rPr>
        <w:t xml:space="preserve"> </w:t>
      </w:r>
      <w:r>
        <w:t>place;</w:t>
      </w:r>
      <w:r>
        <w:rPr>
          <w:spacing w:val="29"/>
        </w:rPr>
        <w:t xml:space="preserve"> </w:t>
      </w:r>
      <w:r>
        <w:rPr>
          <w:color w:val="0000EC"/>
          <w:u w:val="thick" w:color="0000EC"/>
        </w:rPr>
        <w:t>Jer.</w:t>
      </w:r>
    </w:p>
    <w:p w14:paraId="27EF244F" w14:textId="77777777" w:rsidR="00EC029C" w:rsidRDefault="00000000">
      <w:pPr>
        <w:spacing w:line="254" w:lineRule="auto"/>
        <w:ind w:left="218" w:right="436"/>
        <w:jc w:val="both"/>
        <w:rPr>
          <w:sz w:val="30"/>
        </w:rPr>
      </w:pPr>
      <w:r>
        <w:rPr>
          <w:noProof/>
        </w:rPr>
        <mc:AlternateContent>
          <mc:Choice Requires="wps">
            <w:drawing>
              <wp:anchor distT="0" distB="0" distL="0" distR="0" simplePos="0" relativeHeight="251657728" behindDoc="1" locked="0" layoutInCell="1" allowOverlap="1" wp14:anchorId="7ADD8BA2" wp14:editId="2042BF63">
                <wp:simplePos x="0" y="0"/>
                <wp:positionH relativeFrom="page">
                  <wp:posOffset>976630</wp:posOffset>
                </wp:positionH>
                <wp:positionV relativeFrom="paragraph">
                  <wp:posOffset>180975</wp:posOffset>
                </wp:positionV>
                <wp:extent cx="45720" cy="20320"/>
                <wp:effectExtent l="0" t="0" r="0" b="0"/>
                <wp:wrapNone/>
                <wp:docPr id="45" name="Graphic 45"/>
                <wp:cNvGraphicFramePr/>
                <a:graphic xmlns:a="http://schemas.openxmlformats.org/drawingml/2006/main">
                  <a:graphicData uri="http://schemas.microsoft.com/office/word/2010/wordprocessingShape">
                    <wps:wsp>
                      <wps:cNvSpPr/>
                      <wps:spPr>
                        <a:xfrm>
                          <a:off x="0" y="0"/>
                          <a:ext cx="45720" cy="20320"/>
                        </a:xfrm>
                        <a:custGeom>
                          <a:avLst/>
                          <a:gdLst/>
                          <a:ahLst/>
                          <a:cxnLst/>
                          <a:rect l="l" t="t" r="r" b="b"/>
                          <a:pathLst>
                            <a:path w="45720" h="20320">
                              <a:moveTo>
                                <a:pt x="45719" y="19812"/>
                              </a:moveTo>
                              <a:lnTo>
                                <a:pt x="0" y="19812"/>
                              </a:lnTo>
                              <a:lnTo>
                                <a:pt x="0" y="0"/>
                              </a:lnTo>
                              <a:lnTo>
                                <a:pt x="45719" y="0"/>
                              </a:lnTo>
                              <a:lnTo>
                                <a:pt x="45719" y="19812"/>
                              </a:lnTo>
                              <a:close/>
                            </a:path>
                          </a:pathLst>
                        </a:custGeom>
                        <a:solidFill>
                          <a:srgbClr val="0000EC"/>
                        </a:solidFill>
                      </wps:spPr>
                      <wps:bodyPr wrap="square" lIns="0" tIns="0" rIns="0" bIns="0" rtlCol="0">
                        <a:noAutofit/>
                      </wps:bodyPr>
                    </wps:wsp>
                  </a:graphicData>
                </a:graphic>
              </wp:anchor>
            </w:drawing>
          </mc:Choice>
          <mc:Fallback>
            <w:pict>
              <v:shape w14:anchorId="462CC026" id="Graphic 45" o:spid="_x0000_s1026" style="position:absolute;margin-left:76.9pt;margin-top:14.25pt;width:3.6pt;height:1.6pt;z-index:-251658752;visibility:visible;mso-wrap-style:square;mso-wrap-distance-left:0;mso-wrap-distance-top:0;mso-wrap-distance-right:0;mso-wrap-distance-bottom:0;mso-position-horizontal:absolute;mso-position-horizontal-relative:page;mso-position-vertical:absolute;mso-position-vertical-relative:text;v-text-anchor:top" coordsize="45720,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" path="m45719,19812l,19812,,,45719,r,19812xe" fillcolor="#0000ec" stroked="f">
                <v:path arrowok="t"/>
                <w10:wrap anchorx="page"/>
              </v:shape>
            </w:pict>
          </mc:Fallback>
        </mc:AlternateContent>
      </w:r>
      <w:r>
        <w:rPr>
          <w:color w:val="0000EC"/>
          <w:sz w:val="30"/>
        </w:rPr>
        <w:t>4</w:t>
      </w:r>
      <w:r>
        <w:rPr>
          <w:sz w:val="30"/>
        </w:rPr>
        <w:t xml:space="preserve">. </w:t>
      </w:r>
      <w:r>
        <w:rPr>
          <w:color w:val="0000EC"/>
          <w:sz w:val="30"/>
          <w:u w:val="thick" w:color="0000EC"/>
        </w:rPr>
        <w:t>18</w:t>
      </w:r>
      <w:r>
        <w:rPr>
          <w:sz w:val="30"/>
        </w:rPr>
        <w:t xml:space="preserve">. </w:t>
      </w:r>
      <w:r>
        <w:rPr>
          <w:i/>
          <w:sz w:val="30"/>
        </w:rPr>
        <w:t>Thy wages, and thy doings have procured these things unto thee, this is thy wickedness, because it is bitter, because it reacheth unto thy heart</w:t>
      </w:r>
      <w:r>
        <w:rPr>
          <w:sz w:val="30"/>
        </w:rPr>
        <w:t>: In the Greek it is, This is thy wickedness, and</w:t>
      </w:r>
      <w:r>
        <w:rPr>
          <w:spacing w:val="40"/>
          <w:sz w:val="30"/>
        </w:rPr>
        <w:t xml:space="preserve"> </w:t>
      </w:r>
      <w:r>
        <w:rPr>
          <w:sz w:val="30"/>
        </w:rPr>
        <w:t>because it is bitter it reacheth unto thy heart, that interprets the word: said he, thy wickedness has procured this, and the</w:t>
      </w:r>
      <w:r>
        <w:rPr>
          <w:spacing w:val="80"/>
          <w:sz w:val="30"/>
        </w:rPr>
        <w:t xml:space="preserve"> </w:t>
      </w:r>
      <w:r>
        <w:rPr>
          <w:sz w:val="30"/>
        </w:rPr>
        <w:t>punishment to thy wickedness is bitter, and reacheth to thy heart; because it comes as a punishment of thy wickedness, so it comes to be bitter, and reacheth to thy very heart.</w:t>
      </w:r>
    </w:p>
    <w:p w14:paraId="1C50B508" w14:textId="77777777" w:rsidR="00EC029C" w:rsidRDefault="00000000">
      <w:pPr>
        <w:pStyle w:val="a3"/>
        <w:spacing w:before="267" w:line="254" w:lineRule="auto"/>
        <w:ind w:right="439"/>
      </w:pPr>
      <w:r>
        <w:t>Oh when sin is in affliction, it comes to the heart, and is very bitter: were the guilt of sin taken away in any affliction, the soul might be able to make use of that expression of Agag in a better way than he did, and come joyfully</w:t>
      </w:r>
      <w:r>
        <w:rPr>
          <w:spacing w:val="40"/>
        </w:rPr>
        <w:t xml:space="preserve"> </w:t>
      </w:r>
      <w:r>
        <w:t>and cheerfully to look upon any affliction,</w:t>
      </w:r>
      <w:r>
        <w:rPr>
          <w:spacing w:val="80"/>
          <w:w w:val="150"/>
        </w:rPr>
        <w:t xml:space="preserve"> </w:t>
      </w:r>
      <w:r>
        <w:t>and say, The bitterness of death is past: So does God lay any</w:t>
      </w:r>
      <w:r>
        <w:rPr>
          <w:spacing w:val="40"/>
        </w:rPr>
        <w:t xml:space="preserve"> </w:t>
      </w:r>
      <w:r>
        <w:t>affliction upon me, or my family, the bitterness of death is gone; the bitterness is gone, because my sin is gone.</w:t>
      </w:r>
    </w:p>
    <w:p w14:paraId="5F3DAE93" w14:textId="77777777" w:rsidR="00EC029C" w:rsidRDefault="00000000">
      <w:pPr>
        <w:pStyle w:val="a3"/>
        <w:spacing w:before="288" w:line="254" w:lineRule="auto"/>
        <w:ind w:right="440"/>
      </w:pPr>
      <w:r>
        <w:t>Sin is as it were the rotten core in an apple, or fruit, it will make all the fruit to be bitter and rotten: And so sin, that is the rotten core, take away, cut out the rotten core, and then you will not taste so much bitterness in the Fruit: So if sin, the rotten core be cut out, affliction</w:t>
      </w:r>
      <w:r>
        <w:rPr>
          <w:spacing w:val="26"/>
        </w:rPr>
        <w:t xml:space="preserve"> </w:t>
      </w:r>
      <w:r>
        <w:t>will</w:t>
      </w:r>
      <w:r>
        <w:rPr>
          <w:spacing w:val="29"/>
        </w:rPr>
        <w:t xml:space="preserve"> </w:t>
      </w:r>
      <w:r>
        <w:t>not</w:t>
      </w:r>
      <w:r>
        <w:rPr>
          <w:spacing w:val="28"/>
        </w:rPr>
        <w:t xml:space="preserve"> </w:t>
      </w:r>
      <w:r>
        <w:t>be</w:t>
      </w:r>
      <w:r>
        <w:rPr>
          <w:spacing w:val="29"/>
        </w:rPr>
        <w:t xml:space="preserve"> </w:t>
      </w:r>
      <w:r>
        <w:t>so</w:t>
      </w:r>
      <w:r>
        <w:rPr>
          <w:spacing w:val="27"/>
        </w:rPr>
        <w:t xml:space="preserve"> </w:t>
      </w:r>
      <w:r>
        <w:t>bitter.</w:t>
      </w:r>
      <w:r>
        <w:rPr>
          <w:spacing w:val="22"/>
        </w:rPr>
        <w:t xml:space="preserve"> </w:t>
      </w:r>
      <w:r>
        <w:t>This</w:t>
      </w:r>
      <w:r>
        <w:rPr>
          <w:spacing w:val="30"/>
        </w:rPr>
        <w:t xml:space="preserve"> </w:t>
      </w:r>
      <w:r>
        <w:t>is</w:t>
      </w:r>
      <w:r>
        <w:rPr>
          <w:spacing w:val="30"/>
        </w:rPr>
        <w:t xml:space="preserve"> </w:t>
      </w:r>
      <w:r>
        <w:t>the</w:t>
      </w:r>
      <w:r>
        <w:rPr>
          <w:spacing w:val="29"/>
        </w:rPr>
        <w:t xml:space="preserve"> </w:t>
      </w:r>
      <w:r>
        <w:t>Second,</w:t>
      </w:r>
      <w:r>
        <w:rPr>
          <w:spacing w:val="22"/>
        </w:rPr>
        <w:t xml:space="preserve"> </w:t>
      </w:r>
      <w:r>
        <w:t>All</w:t>
      </w:r>
      <w:r>
        <w:rPr>
          <w:spacing w:val="29"/>
        </w:rPr>
        <w:t xml:space="preserve"> </w:t>
      </w:r>
      <w:r>
        <w:t>the</w:t>
      </w:r>
      <w:r>
        <w:rPr>
          <w:spacing w:val="29"/>
        </w:rPr>
        <w:t xml:space="preserve"> </w:t>
      </w:r>
      <w:r>
        <w:t>prevailing</w:t>
      </w:r>
    </w:p>
    <w:p w14:paraId="5C5F1FDB" w14:textId="77777777" w:rsidR="00EC029C" w:rsidRDefault="00EC029C">
      <w:pPr>
        <w:spacing w:line="254" w:lineRule="auto"/>
        <w:sectPr w:rsidR="00EC029C">
          <w:pgSz w:w="12240" w:h="15840"/>
          <w:pgMar w:top="1360" w:right="1100" w:bottom="280" w:left="1320" w:header="720" w:footer="720" w:gutter="0"/>
          <w:cols w:space="720"/>
        </w:sectPr>
      </w:pPr>
    </w:p>
    <w:p w14:paraId="48560853" w14:textId="77777777" w:rsidR="00EC029C" w:rsidRDefault="00000000">
      <w:pPr>
        <w:pStyle w:val="a3"/>
        <w:spacing w:line="254" w:lineRule="auto"/>
        <w:ind w:right="454"/>
      </w:pPr>
      <w:r>
        <w:t>strength of affliction is from sin, and the bitterness and anguish of spirit in affliction, is from sin.</w:t>
      </w:r>
    </w:p>
    <w:p w14:paraId="278A23FB" w14:textId="77777777" w:rsidR="00EC029C" w:rsidRDefault="00000000">
      <w:pPr>
        <w:pStyle w:val="a3"/>
        <w:spacing w:before="295" w:line="254" w:lineRule="auto"/>
        <w:ind w:right="440"/>
      </w:pPr>
      <w:r>
        <w:t>Thirdly, The source of all evil is from sin (the strength of all evil, the bitterness of all evil, and the curse of all evil) I have shewed before, sin brings a Curse upon our selves, yea, how it brings a Curse upon</w:t>
      </w:r>
      <w:r>
        <w:rPr>
          <w:spacing w:val="40"/>
        </w:rPr>
        <w:t xml:space="preserve"> </w:t>
      </w:r>
      <w:r>
        <w:t>all good. Now I am to shew you how sin brings a Curse upon all evil; it is that which makes the affliction to be accursed.</w:t>
      </w:r>
    </w:p>
    <w:p w14:paraId="79932720" w14:textId="77777777" w:rsidR="00EC029C" w:rsidRDefault="00000000">
      <w:pPr>
        <w:pStyle w:val="a3"/>
        <w:spacing w:before="291" w:line="254" w:lineRule="auto"/>
        <w:ind w:right="328"/>
        <w:jc w:val="left"/>
      </w:pPr>
      <w:r>
        <w:t>We</w:t>
      </w:r>
      <w:r>
        <w:rPr>
          <w:spacing w:val="40"/>
        </w:rPr>
        <w:t xml:space="preserve"> </w:t>
      </w:r>
      <w:r>
        <w:t>have</w:t>
      </w:r>
      <w:r>
        <w:rPr>
          <w:spacing w:val="40"/>
        </w:rPr>
        <w:t xml:space="preserve"> </w:t>
      </w:r>
      <w:r>
        <w:t>a</w:t>
      </w:r>
      <w:r>
        <w:rPr>
          <w:spacing w:val="40"/>
        </w:rPr>
        <w:t xml:space="preserve"> </w:t>
      </w:r>
      <w:r>
        <w:t>most</w:t>
      </w:r>
      <w:r>
        <w:rPr>
          <w:spacing w:val="40"/>
        </w:rPr>
        <w:t xml:space="preserve"> </w:t>
      </w:r>
      <w:r>
        <w:t>excellent</w:t>
      </w:r>
      <w:r>
        <w:rPr>
          <w:spacing w:val="40"/>
        </w:rPr>
        <w:t xml:space="preserve"> </w:t>
      </w:r>
      <w:r>
        <w:t>Scripture</w:t>
      </w:r>
      <w:r>
        <w:rPr>
          <w:spacing w:val="40"/>
        </w:rPr>
        <w:t xml:space="preserve"> </w:t>
      </w:r>
      <w:r>
        <w:t>for</w:t>
      </w:r>
      <w:r>
        <w:rPr>
          <w:spacing w:val="40"/>
        </w:rPr>
        <w:t xml:space="preserve"> </w:t>
      </w:r>
      <w:r>
        <w:t>this,</w:t>
      </w:r>
      <w:r>
        <w:rPr>
          <w:spacing w:val="40"/>
        </w:rPr>
        <w:t xml:space="preserve"> </w:t>
      </w:r>
      <w:r>
        <w:t>to</w:t>
      </w:r>
      <w:r>
        <w:rPr>
          <w:spacing w:val="40"/>
        </w:rPr>
        <w:t xml:space="preserve"> </w:t>
      </w:r>
      <w:r>
        <w:t>shew</w:t>
      </w:r>
      <w:r>
        <w:rPr>
          <w:spacing w:val="40"/>
        </w:rPr>
        <w:t xml:space="preserve"> </w:t>
      </w:r>
      <w:r>
        <w:t>the</w:t>
      </w:r>
      <w:r>
        <w:rPr>
          <w:spacing w:val="40"/>
        </w:rPr>
        <w:t xml:space="preserve"> </w:t>
      </w:r>
      <w:r>
        <w:t>difference between God's afflicting of his people whom he has pardoned, when sin is pardoned and removed; and God's afflicting of the wicked and ungodly,</w:t>
      </w:r>
      <w:r>
        <w:rPr>
          <w:spacing w:val="40"/>
        </w:rPr>
        <w:t xml:space="preserve"> </w:t>
      </w:r>
      <w:r>
        <w:t>whose</w:t>
      </w:r>
      <w:r>
        <w:rPr>
          <w:spacing w:val="40"/>
        </w:rPr>
        <w:t xml:space="preserve"> </w:t>
      </w:r>
      <w:r>
        <w:t>sin</w:t>
      </w:r>
      <w:r>
        <w:rPr>
          <w:spacing w:val="40"/>
        </w:rPr>
        <w:t xml:space="preserve"> </w:t>
      </w:r>
      <w:r>
        <w:t>is</w:t>
      </w:r>
      <w:r>
        <w:rPr>
          <w:spacing w:val="40"/>
        </w:rPr>
        <w:t xml:space="preserve"> </w:t>
      </w:r>
      <w:r>
        <w:t>yet</w:t>
      </w:r>
      <w:r>
        <w:rPr>
          <w:spacing w:val="40"/>
        </w:rPr>
        <w:t xml:space="preserve"> </w:t>
      </w:r>
      <w:r>
        <w:t>upon</w:t>
      </w:r>
      <w:r>
        <w:rPr>
          <w:spacing w:val="40"/>
        </w:rPr>
        <w:t xml:space="preserve"> </w:t>
      </w:r>
      <w:r>
        <w:t>them:</w:t>
      </w:r>
      <w:r>
        <w:rPr>
          <w:spacing w:val="40"/>
        </w:rPr>
        <w:t xml:space="preserve"> </w:t>
      </w:r>
      <w:r>
        <w:t>a</w:t>
      </w:r>
      <w:r>
        <w:rPr>
          <w:spacing w:val="40"/>
        </w:rPr>
        <w:t xml:space="preserve"> </w:t>
      </w:r>
      <w:r>
        <w:t>most</w:t>
      </w:r>
      <w:r>
        <w:rPr>
          <w:spacing w:val="40"/>
        </w:rPr>
        <w:t xml:space="preserve"> </w:t>
      </w:r>
      <w:r>
        <w:t>admirable</w:t>
      </w:r>
      <w:r>
        <w:rPr>
          <w:spacing w:val="40"/>
        </w:rPr>
        <w:t xml:space="preserve"> </w:t>
      </w:r>
      <w:r>
        <w:t>Text</w:t>
      </w:r>
      <w:r>
        <w:rPr>
          <w:spacing w:val="40"/>
        </w:rPr>
        <w:t xml:space="preserve"> </w:t>
      </w:r>
      <w:r>
        <w:t>for</w:t>
      </w:r>
      <w:r>
        <w:rPr>
          <w:spacing w:val="80"/>
          <w:w w:val="150"/>
        </w:rPr>
        <w:t xml:space="preserve"> </w:t>
      </w:r>
      <w:r>
        <w:t>this, and the difference between these two, that you may see what a</w:t>
      </w:r>
      <w:r>
        <w:rPr>
          <w:spacing w:val="40"/>
        </w:rPr>
        <w:t xml:space="preserve"> </w:t>
      </w:r>
      <w:r>
        <w:t>difference</w:t>
      </w:r>
      <w:r>
        <w:rPr>
          <w:spacing w:val="80"/>
        </w:rPr>
        <w:t xml:space="preserve"> </w:t>
      </w:r>
      <w:r>
        <w:t>sin</w:t>
      </w:r>
      <w:r>
        <w:rPr>
          <w:spacing w:val="80"/>
        </w:rPr>
        <w:t xml:space="preserve"> </w:t>
      </w:r>
      <w:r>
        <w:t>puts</w:t>
      </w:r>
      <w:r>
        <w:rPr>
          <w:spacing w:val="80"/>
        </w:rPr>
        <w:t xml:space="preserve"> </w:t>
      </w:r>
      <w:r>
        <w:t>upon</w:t>
      </w:r>
      <w:r>
        <w:rPr>
          <w:spacing w:val="80"/>
        </w:rPr>
        <w:t xml:space="preserve"> </w:t>
      </w:r>
      <w:r>
        <w:t>affliction</w:t>
      </w:r>
      <w:r>
        <w:rPr>
          <w:spacing w:val="80"/>
        </w:rPr>
        <w:t xml:space="preserve"> </w:t>
      </w:r>
      <w:r>
        <w:t>when</w:t>
      </w:r>
      <w:r>
        <w:rPr>
          <w:spacing w:val="80"/>
        </w:rPr>
        <w:t xml:space="preserve"> </w:t>
      </w:r>
      <w:r>
        <w:t>it</w:t>
      </w:r>
      <w:r>
        <w:rPr>
          <w:spacing w:val="80"/>
        </w:rPr>
        <w:t xml:space="preserve"> </w:t>
      </w:r>
      <w:r>
        <w:t>is</w:t>
      </w:r>
      <w:r>
        <w:rPr>
          <w:spacing w:val="80"/>
        </w:rPr>
        <w:t xml:space="preserve"> </w:t>
      </w:r>
      <w:r>
        <w:t>upon</w:t>
      </w:r>
      <w:r>
        <w:rPr>
          <w:spacing w:val="80"/>
        </w:rPr>
        <w:t xml:space="preserve"> </w:t>
      </w:r>
      <w:r>
        <w:t>us;</w:t>
      </w:r>
      <w:r>
        <w:rPr>
          <w:spacing w:val="80"/>
        </w:rPr>
        <w:t xml:space="preserve"> </w:t>
      </w:r>
      <w:r>
        <w:t>the</w:t>
      </w:r>
      <w:r>
        <w:rPr>
          <w:spacing w:val="80"/>
        </w:rPr>
        <w:t xml:space="preserve"> </w:t>
      </w:r>
      <w:r>
        <w:t xml:space="preserve">Text is, </w:t>
      </w:r>
      <w:r>
        <w:rPr>
          <w:color w:val="0000EC"/>
          <w:u w:val="thick" w:color="0000EC"/>
        </w:rPr>
        <w:t>Jer. 24</w:t>
      </w:r>
      <w:r>
        <w:t xml:space="preserve">. </w:t>
      </w:r>
      <w:r>
        <w:rPr>
          <w:color w:val="0000EC"/>
        </w:rPr>
        <w:t>5</w:t>
      </w:r>
      <w:r>
        <w:t>. compared with verse 9. We have before (in the</w:t>
      </w:r>
      <w:r>
        <w:rPr>
          <w:spacing w:val="40"/>
        </w:rPr>
        <w:t xml:space="preserve"> </w:t>
      </w:r>
      <w:r>
        <w:t>Chapter) God's</w:t>
      </w:r>
      <w:r>
        <w:rPr>
          <w:spacing w:val="40"/>
        </w:rPr>
        <w:t xml:space="preserve"> </w:t>
      </w:r>
      <w:r>
        <w:t>expression</w:t>
      </w:r>
      <w:r>
        <w:rPr>
          <w:spacing w:val="40"/>
        </w:rPr>
        <w:t xml:space="preserve"> </w:t>
      </w:r>
      <w:r>
        <w:t>of</w:t>
      </w:r>
      <w:r>
        <w:rPr>
          <w:spacing w:val="40"/>
        </w:rPr>
        <w:t xml:space="preserve"> </w:t>
      </w:r>
      <w:r>
        <w:t>the</w:t>
      </w:r>
      <w:r>
        <w:rPr>
          <w:spacing w:val="40"/>
        </w:rPr>
        <w:t xml:space="preserve"> </w:t>
      </w:r>
      <w:r>
        <w:t>differing</w:t>
      </w:r>
      <w:r>
        <w:rPr>
          <w:spacing w:val="40"/>
        </w:rPr>
        <w:t xml:space="preserve"> </w:t>
      </w:r>
      <w:r>
        <w:t>estate</w:t>
      </w:r>
      <w:r>
        <w:rPr>
          <w:spacing w:val="40"/>
        </w:rPr>
        <w:t xml:space="preserve"> </w:t>
      </w:r>
      <w:r>
        <w:t>of</w:t>
      </w:r>
      <w:r>
        <w:rPr>
          <w:spacing w:val="40"/>
        </w:rPr>
        <w:t xml:space="preserve"> </w:t>
      </w:r>
      <w:r>
        <w:t>his</w:t>
      </w:r>
      <w:r>
        <w:rPr>
          <w:spacing w:val="40"/>
        </w:rPr>
        <w:t xml:space="preserve"> </w:t>
      </w:r>
      <w:r>
        <w:t>people</w:t>
      </w:r>
      <w:r>
        <w:rPr>
          <w:spacing w:val="40"/>
        </w:rPr>
        <w:t xml:space="preserve"> </w:t>
      </w:r>
      <w:r>
        <w:t>by the basket of good Figs,</w:t>
      </w:r>
      <w:r>
        <w:rPr>
          <w:spacing w:val="40"/>
        </w:rPr>
        <w:t xml:space="preserve"> </w:t>
      </w:r>
      <w:r>
        <w:t>and evil Figs; those that were godly, like good figs, and the</w:t>
      </w:r>
      <w:r>
        <w:rPr>
          <w:spacing w:val="40"/>
        </w:rPr>
        <w:t xml:space="preserve"> </w:t>
      </w:r>
      <w:r>
        <w:t>wicked</w:t>
      </w:r>
      <w:r>
        <w:rPr>
          <w:spacing w:val="40"/>
        </w:rPr>
        <w:t xml:space="preserve"> </w:t>
      </w:r>
      <w:r>
        <w:t>by</w:t>
      </w:r>
      <w:r>
        <w:rPr>
          <w:spacing w:val="40"/>
        </w:rPr>
        <w:t xml:space="preserve"> </w:t>
      </w:r>
      <w:r>
        <w:t>the</w:t>
      </w:r>
      <w:r>
        <w:rPr>
          <w:spacing w:val="40"/>
        </w:rPr>
        <w:t xml:space="preserve"> </w:t>
      </w:r>
      <w:r>
        <w:t>evil</w:t>
      </w:r>
      <w:r>
        <w:rPr>
          <w:spacing w:val="40"/>
        </w:rPr>
        <w:t xml:space="preserve"> </w:t>
      </w:r>
      <w:r>
        <w:t>figs:</w:t>
      </w:r>
      <w:r>
        <w:rPr>
          <w:spacing w:val="40"/>
        </w:rPr>
        <w:t xml:space="preserve"> </w:t>
      </w:r>
      <w:r>
        <w:t>Mark</w:t>
      </w:r>
      <w:r>
        <w:rPr>
          <w:spacing w:val="40"/>
        </w:rPr>
        <w:t xml:space="preserve"> </w:t>
      </w:r>
      <w:r>
        <w:t>the</w:t>
      </w:r>
      <w:r>
        <w:rPr>
          <w:spacing w:val="40"/>
        </w:rPr>
        <w:t xml:space="preserve"> </w:t>
      </w:r>
      <w:r>
        <w:t>different</w:t>
      </w:r>
      <w:r>
        <w:rPr>
          <w:spacing w:val="40"/>
        </w:rPr>
        <w:t xml:space="preserve"> </w:t>
      </w:r>
      <w:r>
        <w:t>dealing</w:t>
      </w:r>
      <w:r>
        <w:rPr>
          <w:spacing w:val="40"/>
        </w:rPr>
        <w:t xml:space="preserve"> </w:t>
      </w:r>
      <w:r>
        <w:t>of</w:t>
      </w:r>
      <w:r>
        <w:rPr>
          <w:spacing w:val="40"/>
        </w:rPr>
        <w:t xml:space="preserve"> </w:t>
      </w:r>
      <w:r>
        <w:t>God</w:t>
      </w:r>
      <w:r>
        <w:rPr>
          <w:spacing w:val="40"/>
        </w:rPr>
        <w:t xml:space="preserve"> </w:t>
      </w:r>
      <w:r>
        <w:t>with both: both were in Captivity, both good and evil, they must both be</w:t>
      </w:r>
      <w:r>
        <w:rPr>
          <w:spacing w:val="80"/>
          <w:w w:val="150"/>
        </w:rPr>
        <w:t xml:space="preserve"> </w:t>
      </w:r>
      <w:r>
        <w:t>delivered into</w:t>
      </w:r>
      <w:r>
        <w:rPr>
          <w:spacing w:val="-3"/>
        </w:rPr>
        <w:t xml:space="preserve"> </w:t>
      </w:r>
      <w:r>
        <w:t>the hand</w:t>
      </w:r>
      <w:r>
        <w:rPr>
          <w:spacing w:val="-4"/>
        </w:rPr>
        <w:t xml:space="preserve"> </w:t>
      </w:r>
      <w:r>
        <w:t>of</w:t>
      </w:r>
      <w:r>
        <w:rPr>
          <w:spacing w:val="-1"/>
        </w:rPr>
        <w:t xml:space="preserve"> </w:t>
      </w:r>
      <w:r>
        <w:t>their enemies; but</w:t>
      </w:r>
      <w:r>
        <w:rPr>
          <w:spacing w:val="-2"/>
        </w:rPr>
        <w:t xml:space="preserve"> </w:t>
      </w:r>
      <w:r>
        <w:t>see with</w:t>
      </w:r>
      <w:r>
        <w:rPr>
          <w:spacing w:val="-1"/>
        </w:rPr>
        <w:t xml:space="preserve"> </w:t>
      </w:r>
      <w:r>
        <w:t>what</w:t>
      </w:r>
      <w:r>
        <w:rPr>
          <w:spacing w:val="-2"/>
        </w:rPr>
        <w:t xml:space="preserve"> </w:t>
      </w:r>
      <w:r>
        <w:t>difference, vers. 5. like the good Figs, So will I acknowledge them whom I have</w:t>
      </w:r>
      <w:r>
        <w:rPr>
          <w:spacing w:val="40"/>
        </w:rPr>
        <w:t xml:space="preserve"> </w:t>
      </w:r>
      <w:r>
        <w:t>carried away Captive into the Land of the Chaldeans for their good:</w:t>
      </w:r>
      <w:r>
        <w:rPr>
          <w:spacing w:val="40"/>
        </w:rPr>
        <w:t xml:space="preserve"> </w:t>
      </w:r>
      <w:r>
        <w:t>Mark,</w:t>
      </w:r>
      <w:r>
        <w:rPr>
          <w:spacing w:val="40"/>
        </w:rPr>
        <w:t xml:space="preserve"> </w:t>
      </w:r>
      <w:r>
        <w:t>they</w:t>
      </w:r>
      <w:r>
        <w:rPr>
          <w:spacing w:val="40"/>
        </w:rPr>
        <w:t xml:space="preserve"> </w:t>
      </w:r>
      <w:r>
        <w:t>must</w:t>
      </w:r>
      <w:r>
        <w:rPr>
          <w:spacing w:val="40"/>
        </w:rPr>
        <w:t xml:space="preserve"> </w:t>
      </w:r>
      <w:r>
        <w:t>go</w:t>
      </w:r>
      <w:r>
        <w:rPr>
          <w:spacing w:val="40"/>
        </w:rPr>
        <w:t xml:space="preserve"> </w:t>
      </w:r>
      <w:r>
        <w:t>into</w:t>
      </w:r>
      <w:r>
        <w:rPr>
          <w:spacing w:val="40"/>
        </w:rPr>
        <w:t xml:space="preserve"> </w:t>
      </w:r>
      <w:r>
        <w:t>the</w:t>
      </w:r>
      <w:r>
        <w:rPr>
          <w:spacing w:val="40"/>
        </w:rPr>
        <w:t xml:space="preserve"> </w:t>
      </w:r>
      <w:r>
        <w:t>Land</w:t>
      </w:r>
      <w:r>
        <w:rPr>
          <w:spacing w:val="40"/>
        </w:rPr>
        <w:t xml:space="preserve"> </w:t>
      </w:r>
      <w:r>
        <w:t>of</w:t>
      </w:r>
      <w:r>
        <w:rPr>
          <w:spacing w:val="40"/>
        </w:rPr>
        <w:t xml:space="preserve"> </w:t>
      </w:r>
      <w:r>
        <w:t>the</w:t>
      </w:r>
      <w:r>
        <w:rPr>
          <w:spacing w:val="40"/>
        </w:rPr>
        <w:t xml:space="preserve"> </w:t>
      </w:r>
      <w:r>
        <w:t>Chaldeans,</w:t>
      </w:r>
      <w:r>
        <w:rPr>
          <w:spacing w:val="40"/>
        </w:rPr>
        <w:t xml:space="preserve"> </w:t>
      </w:r>
      <w:r>
        <w:t>but</w:t>
      </w:r>
      <w:r>
        <w:rPr>
          <w:spacing w:val="40"/>
        </w:rPr>
        <w:t xml:space="preserve"> </w:t>
      </w:r>
      <w:r>
        <w:t>it</w:t>
      </w:r>
      <w:r>
        <w:rPr>
          <w:spacing w:val="40"/>
        </w:rPr>
        <w:t xml:space="preserve"> </w:t>
      </w:r>
      <w:r>
        <w:t>must</w:t>
      </w:r>
      <w:r>
        <w:rPr>
          <w:spacing w:val="40"/>
        </w:rPr>
        <w:t xml:space="preserve"> </w:t>
      </w:r>
      <w:r>
        <w:t>be for their good: said God, though</w:t>
      </w:r>
      <w:r>
        <w:rPr>
          <w:spacing w:val="40"/>
        </w:rPr>
        <w:t xml:space="preserve"> </w:t>
      </w:r>
      <w:r>
        <w:t>I</w:t>
      </w:r>
      <w:r>
        <w:rPr>
          <w:spacing w:val="40"/>
        </w:rPr>
        <w:t xml:space="preserve"> </w:t>
      </w:r>
      <w:r>
        <w:t>do afflict them, yet because I have pardoned them, let them know I aim at nothing but their good.</w:t>
      </w:r>
    </w:p>
    <w:p w14:paraId="1D50F9C1" w14:textId="77777777" w:rsidR="00EC029C" w:rsidRDefault="00000000">
      <w:pPr>
        <w:pStyle w:val="a3"/>
        <w:spacing w:before="268" w:line="254" w:lineRule="auto"/>
        <w:ind w:right="389"/>
      </w:pPr>
      <w:r>
        <w:t>Then he speaks of the bad Figs, the wicked men in Captivity, vers. 9.</w:t>
      </w:r>
      <w:r>
        <w:rPr>
          <w:spacing w:val="80"/>
        </w:rPr>
        <w:t xml:space="preserve"> </w:t>
      </w:r>
      <w:r>
        <w:t>I do deliver them to be removed into all Kingdoms of the Earth for their hurt: I will send them, they shall go into Captivity, but I intend them no good, it shall be for their hurt; to be a reproach, and a proverb,</w:t>
      </w:r>
      <w:r>
        <w:rPr>
          <w:spacing w:val="-2"/>
        </w:rPr>
        <w:t xml:space="preserve"> </w:t>
      </w:r>
      <w:r>
        <w:t>a</w:t>
      </w:r>
      <w:r>
        <w:rPr>
          <w:spacing w:val="-3"/>
        </w:rPr>
        <w:t xml:space="preserve"> </w:t>
      </w:r>
      <w:r>
        <w:t>taunt</w:t>
      </w:r>
      <w:r>
        <w:rPr>
          <w:spacing w:val="-3"/>
        </w:rPr>
        <w:t xml:space="preserve"> </w:t>
      </w:r>
      <w:r>
        <w:t>and</w:t>
      </w:r>
      <w:r>
        <w:rPr>
          <w:spacing w:val="-2"/>
        </w:rPr>
        <w:t xml:space="preserve"> </w:t>
      </w:r>
      <w:r>
        <w:t>a</w:t>
      </w:r>
      <w:r>
        <w:rPr>
          <w:spacing w:val="-2"/>
        </w:rPr>
        <w:t xml:space="preserve"> </w:t>
      </w:r>
      <w:r>
        <w:t>curse</w:t>
      </w:r>
      <w:r>
        <w:rPr>
          <w:spacing w:val="-4"/>
        </w:rPr>
        <w:t xml:space="preserve"> </w:t>
      </w:r>
      <w:r>
        <w:t>in</w:t>
      </w:r>
      <w:r>
        <w:rPr>
          <w:spacing w:val="-2"/>
        </w:rPr>
        <w:t xml:space="preserve"> </w:t>
      </w:r>
      <w:r>
        <w:t>all</w:t>
      </w:r>
      <w:r>
        <w:rPr>
          <w:spacing w:val="-2"/>
        </w:rPr>
        <w:t xml:space="preserve"> </w:t>
      </w:r>
      <w:r>
        <w:t>places,</w:t>
      </w:r>
      <w:r>
        <w:rPr>
          <w:spacing w:val="-1"/>
        </w:rPr>
        <w:t xml:space="preserve"> </w:t>
      </w:r>
      <w:r>
        <w:t>whither</w:t>
      </w:r>
      <w:r>
        <w:rPr>
          <w:spacing w:val="-3"/>
        </w:rPr>
        <w:t xml:space="preserve"> </w:t>
      </w:r>
      <w:r>
        <w:t>I</w:t>
      </w:r>
      <w:r>
        <w:rPr>
          <w:spacing w:val="-2"/>
        </w:rPr>
        <w:t xml:space="preserve"> </w:t>
      </w:r>
      <w:r>
        <w:t>shall</w:t>
      </w:r>
      <w:r>
        <w:rPr>
          <w:spacing w:val="-5"/>
        </w:rPr>
        <w:t xml:space="preserve"> </w:t>
      </w:r>
      <w:r>
        <w:t xml:space="preserve">deliver </w:t>
      </w:r>
      <w:r>
        <w:rPr>
          <w:spacing w:val="-2"/>
        </w:rPr>
        <w:t>them.</w:t>
      </w:r>
    </w:p>
    <w:p w14:paraId="468A0FCB" w14:textId="77777777" w:rsidR="00EC029C" w:rsidRDefault="00EC029C">
      <w:pPr>
        <w:spacing w:line="254" w:lineRule="auto"/>
        <w:sectPr w:rsidR="00EC029C">
          <w:pgSz w:w="12240" w:h="15840"/>
          <w:pgMar w:top="1360" w:right="1100" w:bottom="280" w:left="1320" w:header="720" w:footer="720" w:gutter="0"/>
          <w:cols w:space="720"/>
        </w:sectPr>
      </w:pPr>
    </w:p>
    <w:p w14:paraId="398CBECE" w14:textId="77777777" w:rsidR="00EC029C" w:rsidRDefault="00000000">
      <w:pPr>
        <w:pStyle w:val="a3"/>
        <w:spacing w:line="254" w:lineRule="auto"/>
        <w:ind w:right="436"/>
      </w:pPr>
      <w:r>
        <w:t>I beseech you keep this Text by you, that which is said of this particular affliction is true of every affliction: when God does bring any evil upon any wicked man or woman, looking upon them, said</w:t>
      </w:r>
      <w:r>
        <w:rPr>
          <w:spacing w:val="80"/>
        </w:rPr>
        <w:t xml:space="preserve"> </w:t>
      </w:r>
      <w:r>
        <w:t>he of such as are in their sins, God certainly intends their hurt, he brings it for their hurt, even the same affliction that befalls one</w:t>
      </w:r>
      <w:r>
        <w:rPr>
          <w:spacing w:val="40"/>
        </w:rPr>
        <w:t xml:space="preserve"> </w:t>
      </w:r>
      <w:r>
        <w:t>whose sin is pardoned, and God intends for their good: so the privilege of godly men that have their sins pardoned through Christ, how different that is from the estate of wicked men that have the</w:t>
      </w:r>
      <w:r>
        <w:rPr>
          <w:spacing w:val="40"/>
        </w:rPr>
        <w:t xml:space="preserve"> </w:t>
      </w:r>
      <w:r>
        <w:t>guilt</w:t>
      </w:r>
      <w:r>
        <w:rPr>
          <w:spacing w:val="40"/>
        </w:rPr>
        <w:t xml:space="preserve"> </w:t>
      </w:r>
      <w:r>
        <w:t>of</w:t>
      </w:r>
      <w:r>
        <w:rPr>
          <w:spacing w:val="40"/>
        </w:rPr>
        <w:t xml:space="preserve"> </w:t>
      </w:r>
      <w:r>
        <w:t>sin</w:t>
      </w:r>
      <w:r>
        <w:rPr>
          <w:spacing w:val="40"/>
        </w:rPr>
        <w:t xml:space="preserve"> </w:t>
      </w:r>
      <w:r>
        <w:t>upon</w:t>
      </w:r>
      <w:r>
        <w:rPr>
          <w:spacing w:val="40"/>
        </w:rPr>
        <w:t xml:space="preserve"> </w:t>
      </w:r>
      <w:r>
        <w:t>them:</w:t>
      </w:r>
      <w:r>
        <w:rPr>
          <w:spacing w:val="40"/>
        </w:rPr>
        <w:t xml:space="preserve"> </w:t>
      </w:r>
      <w:r>
        <w:t>sin</w:t>
      </w:r>
      <w:r>
        <w:rPr>
          <w:spacing w:val="40"/>
        </w:rPr>
        <w:t xml:space="preserve"> </w:t>
      </w:r>
      <w:r>
        <w:t>is</w:t>
      </w:r>
      <w:r>
        <w:rPr>
          <w:spacing w:val="40"/>
        </w:rPr>
        <w:t xml:space="preserve"> </w:t>
      </w:r>
      <w:r>
        <w:t>the</w:t>
      </w:r>
      <w:r>
        <w:rPr>
          <w:spacing w:val="40"/>
        </w:rPr>
        <w:t xml:space="preserve"> </w:t>
      </w:r>
      <w:r>
        <w:t>curse</w:t>
      </w:r>
      <w:r>
        <w:rPr>
          <w:spacing w:val="40"/>
        </w:rPr>
        <w:t xml:space="preserve"> </w:t>
      </w:r>
      <w:r>
        <w:t>of</w:t>
      </w:r>
      <w:r>
        <w:rPr>
          <w:spacing w:val="40"/>
        </w:rPr>
        <w:t xml:space="preserve"> </w:t>
      </w:r>
      <w:r>
        <w:t>all</w:t>
      </w:r>
      <w:r>
        <w:rPr>
          <w:spacing w:val="40"/>
        </w:rPr>
        <w:t xml:space="preserve"> </w:t>
      </w:r>
      <w:r>
        <w:t>evils;</w:t>
      </w:r>
      <w:r>
        <w:rPr>
          <w:spacing w:val="40"/>
        </w:rPr>
        <w:t xml:space="preserve"> </w:t>
      </w:r>
      <w:r>
        <w:t>I</w:t>
      </w:r>
      <w:r>
        <w:rPr>
          <w:spacing w:val="40"/>
        </w:rPr>
        <w:t xml:space="preserve"> </w:t>
      </w:r>
      <w:r>
        <w:t>will</w:t>
      </w:r>
      <w:r>
        <w:rPr>
          <w:spacing w:val="40"/>
        </w:rPr>
        <w:t xml:space="preserve"> </w:t>
      </w:r>
      <w:r>
        <w:t>deliver them for their hurt that it may be a curse</w:t>
      </w:r>
      <w:r>
        <w:rPr>
          <w:spacing w:val="40"/>
        </w:rPr>
        <w:t xml:space="preserve"> </w:t>
      </w:r>
      <w:r>
        <w:t>to them. Now this Argument would enlarge it self</w:t>
      </w:r>
      <w:r>
        <w:rPr>
          <w:spacing w:val="40"/>
        </w:rPr>
        <w:t xml:space="preserve"> </w:t>
      </w:r>
      <w:r>
        <w:t>(but that I study brevity)</w:t>
      </w:r>
      <w:r>
        <w:rPr>
          <w:spacing w:val="40"/>
        </w:rPr>
        <w:t xml:space="preserve"> </w:t>
      </w:r>
      <w:r>
        <w:t>to shew</w:t>
      </w:r>
      <w:r>
        <w:rPr>
          <w:spacing w:val="40"/>
        </w:rPr>
        <w:t xml:space="preserve"> </w:t>
      </w:r>
      <w:r>
        <w:t>how sin brings a Curse upon every affliction, and what that is; and that thereby we shall make it appear, sin is a greater evil than affliction, because it brings a Curse upon affliction. I will but briefly name what might more largely be insisted upon.</w:t>
      </w:r>
    </w:p>
    <w:p w14:paraId="6780B96E" w14:textId="77777777" w:rsidR="00EC029C" w:rsidRDefault="00000000">
      <w:pPr>
        <w:pStyle w:val="a5"/>
        <w:numPr>
          <w:ilvl w:val="0"/>
          <w:numId w:val="19"/>
        </w:numPr>
        <w:tabs>
          <w:tab w:val="left" w:pos="495"/>
        </w:tabs>
        <w:spacing w:before="273" w:line="254" w:lineRule="auto"/>
        <w:ind w:right="358" w:firstLine="0"/>
        <w:jc w:val="both"/>
        <w:rPr>
          <w:sz w:val="30"/>
        </w:rPr>
      </w:pPr>
      <w:r>
        <w:rPr>
          <w:sz w:val="30"/>
        </w:rPr>
        <w:t>When there is sin and affliction, affliction comes out of God's revenge for sin: God looks upon the guilty creature with indignation and</w:t>
      </w:r>
      <w:r>
        <w:rPr>
          <w:spacing w:val="-3"/>
          <w:sz w:val="30"/>
        </w:rPr>
        <w:t xml:space="preserve"> </w:t>
      </w:r>
      <w:r>
        <w:rPr>
          <w:sz w:val="30"/>
        </w:rPr>
        <w:t>wrath:</w:t>
      </w:r>
      <w:r>
        <w:rPr>
          <w:spacing w:val="-2"/>
          <w:sz w:val="30"/>
        </w:rPr>
        <w:t xml:space="preserve"> </w:t>
      </w:r>
      <w:r>
        <w:rPr>
          <w:sz w:val="30"/>
        </w:rPr>
        <w:t>Here’s</w:t>
      </w:r>
      <w:r>
        <w:rPr>
          <w:spacing w:val="-4"/>
          <w:sz w:val="30"/>
        </w:rPr>
        <w:t xml:space="preserve"> </w:t>
      </w:r>
      <w:r>
        <w:rPr>
          <w:sz w:val="30"/>
        </w:rPr>
        <w:t>a</w:t>
      </w:r>
      <w:r>
        <w:rPr>
          <w:spacing w:val="-1"/>
          <w:sz w:val="30"/>
        </w:rPr>
        <w:t xml:space="preserve"> </w:t>
      </w:r>
      <w:r>
        <w:rPr>
          <w:sz w:val="30"/>
        </w:rPr>
        <w:t>wretch</w:t>
      </w:r>
      <w:r>
        <w:rPr>
          <w:spacing w:val="-1"/>
          <w:sz w:val="30"/>
        </w:rPr>
        <w:t xml:space="preserve"> </w:t>
      </w:r>
      <w:r>
        <w:rPr>
          <w:sz w:val="30"/>
        </w:rPr>
        <w:t>that</w:t>
      </w:r>
      <w:r>
        <w:rPr>
          <w:spacing w:val="-4"/>
          <w:sz w:val="30"/>
        </w:rPr>
        <w:t xml:space="preserve"> </w:t>
      </w:r>
      <w:r>
        <w:rPr>
          <w:sz w:val="30"/>
        </w:rPr>
        <w:t>has</w:t>
      </w:r>
      <w:r>
        <w:rPr>
          <w:spacing w:val="-4"/>
          <w:sz w:val="30"/>
        </w:rPr>
        <w:t xml:space="preserve"> </w:t>
      </w:r>
      <w:r>
        <w:rPr>
          <w:sz w:val="30"/>
        </w:rPr>
        <w:t>been</w:t>
      </w:r>
      <w:r>
        <w:rPr>
          <w:spacing w:val="-1"/>
          <w:sz w:val="30"/>
        </w:rPr>
        <w:t xml:space="preserve"> </w:t>
      </w:r>
      <w:r>
        <w:rPr>
          <w:sz w:val="30"/>
        </w:rPr>
        <w:t>bold,</w:t>
      </w:r>
      <w:r>
        <w:rPr>
          <w:spacing w:val="-3"/>
          <w:sz w:val="30"/>
        </w:rPr>
        <w:t xml:space="preserve"> </w:t>
      </w:r>
      <w:r>
        <w:rPr>
          <w:sz w:val="30"/>
        </w:rPr>
        <w:t>thus</w:t>
      </w:r>
      <w:r>
        <w:rPr>
          <w:spacing w:val="-4"/>
          <w:sz w:val="30"/>
        </w:rPr>
        <w:t xml:space="preserve"> </w:t>
      </w:r>
      <w:r>
        <w:rPr>
          <w:sz w:val="30"/>
        </w:rPr>
        <w:t>to</w:t>
      </w:r>
      <w:r>
        <w:rPr>
          <w:spacing w:val="-2"/>
          <w:sz w:val="30"/>
        </w:rPr>
        <w:t xml:space="preserve"> </w:t>
      </w:r>
      <w:r>
        <w:rPr>
          <w:sz w:val="30"/>
        </w:rPr>
        <w:t>sin</w:t>
      </w:r>
      <w:r>
        <w:rPr>
          <w:spacing w:val="-3"/>
          <w:sz w:val="30"/>
        </w:rPr>
        <w:t xml:space="preserve"> </w:t>
      </w:r>
      <w:r>
        <w:rPr>
          <w:sz w:val="30"/>
        </w:rPr>
        <w:t>against</w:t>
      </w:r>
      <w:r>
        <w:rPr>
          <w:spacing w:val="33"/>
          <w:sz w:val="30"/>
        </w:rPr>
        <w:t xml:space="preserve"> </w:t>
      </w:r>
      <w:r>
        <w:rPr>
          <w:sz w:val="30"/>
        </w:rPr>
        <w:t>me, and now my hand shall be upon him. And so when the sinner is</w:t>
      </w:r>
      <w:r>
        <w:rPr>
          <w:spacing w:val="80"/>
          <w:sz w:val="30"/>
        </w:rPr>
        <w:t xml:space="preserve"> </w:t>
      </w:r>
      <w:r>
        <w:rPr>
          <w:sz w:val="30"/>
        </w:rPr>
        <w:t>under God's</w:t>
      </w:r>
      <w:r>
        <w:rPr>
          <w:spacing w:val="40"/>
          <w:sz w:val="30"/>
        </w:rPr>
        <w:t xml:space="preserve"> </w:t>
      </w:r>
      <w:r>
        <w:rPr>
          <w:sz w:val="30"/>
        </w:rPr>
        <w:t>hand, God is</w:t>
      </w:r>
      <w:r>
        <w:rPr>
          <w:spacing w:val="40"/>
          <w:sz w:val="30"/>
        </w:rPr>
        <w:t xml:space="preserve"> </w:t>
      </w:r>
      <w:r>
        <w:rPr>
          <w:sz w:val="30"/>
        </w:rPr>
        <w:t>so far from</w:t>
      </w:r>
      <w:r>
        <w:rPr>
          <w:spacing w:val="40"/>
          <w:sz w:val="30"/>
        </w:rPr>
        <w:t xml:space="preserve"> </w:t>
      </w:r>
      <w:r>
        <w:rPr>
          <w:sz w:val="30"/>
        </w:rPr>
        <w:t>looking upon him</w:t>
      </w:r>
      <w:r>
        <w:rPr>
          <w:spacing w:val="40"/>
          <w:sz w:val="30"/>
        </w:rPr>
        <w:t xml:space="preserve"> </w:t>
      </w:r>
      <w:r>
        <w:rPr>
          <w:sz w:val="30"/>
        </w:rPr>
        <w:t>with</w:t>
      </w:r>
      <w:r>
        <w:rPr>
          <w:spacing w:val="40"/>
          <w:sz w:val="30"/>
        </w:rPr>
        <w:t xml:space="preserve"> </w:t>
      </w:r>
      <w:r>
        <w:rPr>
          <w:sz w:val="30"/>
        </w:rPr>
        <w:t>pity and</w:t>
      </w:r>
      <w:r>
        <w:rPr>
          <w:spacing w:val="-3"/>
          <w:sz w:val="30"/>
        </w:rPr>
        <w:t xml:space="preserve"> </w:t>
      </w:r>
      <w:r>
        <w:rPr>
          <w:sz w:val="30"/>
        </w:rPr>
        <w:t>compassion,</w:t>
      </w:r>
      <w:r>
        <w:rPr>
          <w:spacing w:val="-3"/>
          <w:sz w:val="30"/>
        </w:rPr>
        <w:t xml:space="preserve"> </w:t>
      </w:r>
      <w:r>
        <w:rPr>
          <w:sz w:val="30"/>
        </w:rPr>
        <w:t>that</w:t>
      </w:r>
      <w:r>
        <w:rPr>
          <w:spacing w:val="-2"/>
          <w:sz w:val="30"/>
        </w:rPr>
        <w:t xml:space="preserve"> </w:t>
      </w:r>
      <w:r>
        <w:rPr>
          <w:sz w:val="30"/>
        </w:rPr>
        <w:t>he</w:t>
      </w:r>
      <w:r>
        <w:rPr>
          <w:spacing w:val="-5"/>
          <w:sz w:val="30"/>
        </w:rPr>
        <w:t xml:space="preserve"> </w:t>
      </w:r>
      <w:r>
        <w:rPr>
          <w:sz w:val="30"/>
        </w:rPr>
        <w:t>looks</w:t>
      </w:r>
      <w:r>
        <w:rPr>
          <w:spacing w:val="-1"/>
          <w:sz w:val="30"/>
        </w:rPr>
        <w:t xml:space="preserve"> </w:t>
      </w:r>
      <w:r>
        <w:rPr>
          <w:sz w:val="30"/>
        </w:rPr>
        <w:t>upon</w:t>
      </w:r>
      <w:r>
        <w:rPr>
          <w:spacing w:val="-1"/>
          <w:sz w:val="30"/>
        </w:rPr>
        <w:t xml:space="preserve"> </w:t>
      </w:r>
      <w:r>
        <w:rPr>
          <w:sz w:val="30"/>
        </w:rPr>
        <w:t>him</w:t>
      </w:r>
      <w:r>
        <w:rPr>
          <w:spacing w:val="-4"/>
          <w:sz w:val="30"/>
        </w:rPr>
        <w:t xml:space="preserve"> </w:t>
      </w:r>
      <w:r>
        <w:rPr>
          <w:sz w:val="30"/>
        </w:rPr>
        <w:t>with</w:t>
      </w:r>
      <w:r>
        <w:rPr>
          <w:spacing w:val="-3"/>
          <w:sz w:val="30"/>
        </w:rPr>
        <w:t xml:space="preserve"> </w:t>
      </w:r>
      <w:r>
        <w:rPr>
          <w:sz w:val="30"/>
        </w:rPr>
        <w:t>indignation</w:t>
      </w:r>
      <w:r>
        <w:rPr>
          <w:spacing w:val="-3"/>
          <w:sz w:val="30"/>
        </w:rPr>
        <w:t xml:space="preserve"> </w:t>
      </w:r>
      <w:r>
        <w:rPr>
          <w:sz w:val="30"/>
        </w:rPr>
        <w:t>and</w:t>
      </w:r>
      <w:r>
        <w:rPr>
          <w:spacing w:val="80"/>
          <w:sz w:val="30"/>
        </w:rPr>
        <w:t xml:space="preserve"> </w:t>
      </w:r>
      <w:r>
        <w:rPr>
          <w:sz w:val="30"/>
        </w:rPr>
        <w:t>wrath, as</w:t>
      </w:r>
      <w:r>
        <w:rPr>
          <w:spacing w:val="40"/>
          <w:sz w:val="30"/>
        </w:rPr>
        <w:t xml:space="preserve"> </w:t>
      </w:r>
      <w:r>
        <w:rPr>
          <w:sz w:val="30"/>
        </w:rPr>
        <w:t>an</w:t>
      </w:r>
      <w:r>
        <w:rPr>
          <w:spacing w:val="40"/>
          <w:sz w:val="30"/>
        </w:rPr>
        <w:t xml:space="preserve"> </w:t>
      </w:r>
      <w:r>
        <w:rPr>
          <w:sz w:val="30"/>
        </w:rPr>
        <w:t>Enemy</w:t>
      </w:r>
      <w:r>
        <w:rPr>
          <w:spacing w:val="40"/>
          <w:sz w:val="30"/>
        </w:rPr>
        <w:t xml:space="preserve"> </w:t>
      </w:r>
      <w:r>
        <w:rPr>
          <w:sz w:val="30"/>
        </w:rPr>
        <w:t>to</w:t>
      </w:r>
      <w:r>
        <w:rPr>
          <w:spacing w:val="40"/>
          <w:sz w:val="30"/>
        </w:rPr>
        <w:t xml:space="preserve"> </w:t>
      </w:r>
      <w:r>
        <w:rPr>
          <w:sz w:val="30"/>
        </w:rPr>
        <w:t>him</w:t>
      </w:r>
      <w:r>
        <w:rPr>
          <w:spacing w:val="40"/>
          <w:sz w:val="30"/>
        </w:rPr>
        <w:t xml:space="preserve"> </w:t>
      </w:r>
      <w:r>
        <w:rPr>
          <w:sz w:val="30"/>
        </w:rPr>
        <w:t>when</w:t>
      </w:r>
      <w:r>
        <w:rPr>
          <w:spacing w:val="40"/>
          <w:sz w:val="30"/>
        </w:rPr>
        <w:t xml:space="preserve"> </w:t>
      </w:r>
      <w:r>
        <w:rPr>
          <w:sz w:val="30"/>
        </w:rPr>
        <w:t>he</w:t>
      </w:r>
      <w:r>
        <w:rPr>
          <w:spacing w:val="40"/>
          <w:sz w:val="30"/>
        </w:rPr>
        <w:t xml:space="preserve"> </w:t>
      </w:r>
      <w:r>
        <w:rPr>
          <w:sz w:val="30"/>
        </w:rPr>
        <w:t>looks</w:t>
      </w:r>
      <w:r>
        <w:rPr>
          <w:spacing w:val="40"/>
          <w:sz w:val="30"/>
        </w:rPr>
        <w:t xml:space="preserve"> </w:t>
      </w:r>
      <w:r>
        <w:rPr>
          <w:sz w:val="30"/>
        </w:rPr>
        <w:t>upon</w:t>
      </w:r>
      <w:r>
        <w:rPr>
          <w:spacing w:val="40"/>
          <w:sz w:val="30"/>
        </w:rPr>
        <w:t xml:space="preserve"> </w:t>
      </w:r>
      <w:r>
        <w:rPr>
          <w:sz w:val="30"/>
        </w:rPr>
        <w:t>the</w:t>
      </w:r>
      <w:r>
        <w:rPr>
          <w:spacing w:val="40"/>
          <w:sz w:val="30"/>
        </w:rPr>
        <w:t xml:space="preserve"> </w:t>
      </w:r>
      <w:r>
        <w:rPr>
          <w:sz w:val="30"/>
        </w:rPr>
        <w:t>sinner that</w:t>
      </w:r>
      <w:r>
        <w:rPr>
          <w:spacing w:val="40"/>
          <w:sz w:val="30"/>
        </w:rPr>
        <w:t xml:space="preserve"> </w:t>
      </w:r>
      <w:r>
        <w:rPr>
          <w:sz w:val="30"/>
        </w:rPr>
        <w:t>is got under him: and this is a sore evil, that when God, that is the God of</w:t>
      </w:r>
      <w:r>
        <w:rPr>
          <w:spacing w:val="80"/>
          <w:sz w:val="30"/>
        </w:rPr>
        <w:t xml:space="preserve"> </w:t>
      </w:r>
      <w:r>
        <w:rPr>
          <w:sz w:val="30"/>
        </w:rPr>
        <w:t>all mercy, and of infinite compassion, yet when he gets a wretched sinner under him, he shall look upon him in the depth of his</w:t>
      </w:r>
      <w:r>
        <w:rPr>
          <w:spacing w:val="40"/>
          <w:sz w:val="30"/>
        </w:rPr>
        <w:t xml:space="preserve"> </w:t>
      </w:r>
      <w:r>
        <w:rPr>
          <w:sz w:val="30"/>
        </w:rPr>
        <w:t>affliction, with indignation and wrath, as a loathsome creature,</w:t>
      </w:r>
      <w:r>
        <w:rPr>
          <w:spacing w:val="40"/>
          <w:sz w:val="30"/>
        </w:rPr>
        <w:t xml:space="preserve"> </w:t>
      </w:r>
      <w:r>
        <w:rPr>
          <w:sz w:val="30"/>
        </w:rPr>
        <w:t>as loathing and abhorring this creature under his wrath: he shall be cast out</w:t>
      </w:r>
      <w:r>
        <w:rPr>
          <w:spacing w:val="40"/>
          <w:sz w:val="30"/>
        </w:rPr>
        <w:t xml:space="preserve"> </w:t>
      </w:r>
      <w:r>
        <w:rPr>
          <w:sz w:val="30"/>
        </w:rPr>
        <w:t>in</w:t>
      </w:r>
      <w:r>
        <w:rPr>
          <w:spacing w:val="40"/>
          <w:sz w:val="30"/>
        </w:rPr>
        <w:t xml:space="preserve"> </w:t>
      </w:r>
      <w:r>
        <w:rPr>
          <w:sz w:val="30"/>
        </w:rPr>
        <w:t>his</w:t>
      </w:r>
      <w:r>
        <w:rPr>
          <w:spacing w:val="40"/>
          <w:sz w:val="30"/>
        </w:rPr>
        <w:t xml:space="preserve"> </w:t>
      </w:r>
      <w:r>
        <w:rPr>
          <w:sz w:val="30"/>
        </w:rPr>
        <w:t>wrath, God casts</w:t>
      </w:r>
      <w:r>
        <w:rPr>
          <w:spacing w:val="40"/>
          <w:sz w:val="30"/>
        </w:rPr>
        <w:t xml:space="preserve"> </w:t>
      </w:r>
      <w:r>
        <w:rPr>
          <w:sz w:val="30"/>
        </w:rPr>
        <w:t>out</w:t>
      </w:r>
      <w:r>
        <w:rPr>
          <w:spacing w:val="40"/>
          <w:sz w:val="30"/>
        </w:rPr>
        <w:t xml:space="preserve"> </w:t>
      </w:r>
      <w:r>
        <w:rPr>
          <w:sz w:val="30"/>
        </w:rPr>
        <w:t>a sinner and curses</w:t>
      </w:r>
      <w:r>
        <w:rPr>
          <w:spacing w:val="40"/>
          <w:sz w:val="30"/>
        </w:rPr>
        <w:t xml:space="preserve"> </w:t>
      </w:r>
      <w:r>
        <w:rPr>
          <w:sz w:val="30"/>
        </w:rPr>
        <w:t>him, when he looks upon him in such a manner.</w:t>
      </w:r>
    </w:p>
    <w:p w14:paraId="50568D92" w14:textId="77777777" w:rsidR="00EC029C" w:rsidRDefault="00000000">
      <w:pPr>
        <w:pStyle w:val="a5"/>
        <w:numPr>
          <w:ilvl w:val="0"/>
          <w:numId w:val="19"/>
        </w:numPr>
        <w:tabs>
          <w:tab w:val="left" w:pos="464"/>
        </w:tabs>
        <w:spacing w:before="272" w:line="254" w:lineRule="auto"/>
        <w:ind w:right="437" w:firstLine="0"/>
        <w:jc w:val="both"/>
        <w:rPr>
          <w:sz w:val="30"/>
        </w:rPr>
      </w:pPr>
      <w:r>
        <w:rPr>
          <w:sz w:val="30"/>
        </w:rPr>
        <w:t>The Curse of afflictions when it comes in such a manner in way of sin is in this, God regards neither the time, nor the manner, or the measure of the affliction: whether it be a time seasonable for the sinner or no, nor the</w:t>
      </w:r>
      <w:r>
        <w:rPr>
          <w:spacing w:val="40"/>
          <w:sz w:val="30"/>
        </w:rPr>
        <w:t xml:space="preserve"> </w:t>
      </w:r>
      <w:r>
        <w:rPr>
          <w:sz w:val="30"/>
        </w:rPr>
        <w:t>manner, nor the</w:t>
      </w:r>
      <w:r>
        <w:rPr>
          <w:spacing w:val="40"/>
          <w:sz w:val="30"/>
        </w:rPr>
        <w:t xml:space="preserve"> </w:t>
      </w:r>
      <w:r>
        <w:rPr>
          <w:sz w:val="30"/>
        </w:rPr>
        <w:t>measure,</w:t>
      </w:r>
      <w:r>
        <w:rPr>
          <w:spacing w:val="80"/>
          <w:sz w:val="30"/>
        </w:rPr>
        <w:t xml:space="preserve"> </w:t>
      </w:r>
      <w:r>
        <w:rPr>
          <w:sz w:val="30"/>
        </w:rPr>
        <w:t>whether it be</w:t>
      </w:r>
      <w:r>
        <w:rPr>
          <w:spacing w:val="40"/>
          <w:sz w:val="30"/>
        </w:rPr>
        <w:t xml:space="preserve"> </w:t>
      </w:r>
      <w:r>
        <w:rPr>
          <w:sz w:val="30"/>
        </w:rPr>
        <w:t>such as</w:t>
      </w:r>
      <w:r>
        <w:rPr>
          <w:spacing w:val="38"/>
          <w:sz w:val="30"/>
        </w:rPr>
        <w:t xml:space="preserve"> </w:t>
      </w:r>
      <w:r>
        <w:rPr>
          <w:sz w:val="30"/>
        </w:rPr>
        <w:t>the</w:t>
      </w:r>
      <w:r>
        <w:rPr>
          <w:spacing w:val="40"/>
          <w:sz w:val="30"/>
        </w:rPr>
        <w:t xml:space="preserve"> </w:t>
      </w:r>
      <w:r>
        <w:rPr>
          <w:sz w:val="30"/>
        </w:rPr>
        <w:t>sinner</w:t>
      </w:r>
      <w:r>
        <w:rPr>
          <w:spacing w:val="31"/>
          <w:sz w:val="30"/>
        </w:rPr>
        <w:t xml:space="preserve"> </w:t>
      </w:r>
      <w:r>
        <w:rPr>
          <w:sz w:val="30"/>
        </w:rPr>
        <w:t>can</w:t>
      </w:r>
      <w:r>
        <w:rPr>
          <w:spacing w:val="39"/>
          <w:sz w:val="30"/>
        </w:rPr>
        <w:t xml:space="preserve"> </w:t>
      </w:r>
      <w:r>
        <w:rPr>
          <w:sz w:val="30"/>
        </w:rPr>
        <w:t>bear;</w:t>
      </w:r>
      <w:r>
        <w:rPr>
          <w:spacing w:val="31"/>
          <w:sz w:val="30"/>
        </w:rPr>
        <w:t xml:space="preserve"> </w:t>
      </w:r>
      <w:r>
        <w:rPr>
          <w:sz w:val="30"/>
        </w:rPr>
        <w:t>no,</w:t>
      </w:r>
      <w:r>
        <w:rPr>
          <w:spacing w:val="29"/>
          <w:sz w:val="30"/>
        </w:rPr>
        <w:t xml:space="preserve"> </w:t>
      </w:r>
      <w:r>
        <w:rPr>
          <w:sz w:val="30"/>
        </w:rPr>
        <w:t>let</w:t>
      </w:r>
      <w:r>
        <w:rPr>
          <w:spacing w:val="38"/>
          <w:sz w:val="30"/>
        </w:rPr>
        <w:t xml:space="preserve"> </w:t>
      </w:r>
      <w:r>
        <w:rPr>
          <w:sz w:val="30"/>
        </w:rPr>
        <w:t>that</w:t>
      </w:r>
      <w:r>
        <w:rPr>
          <w:spacing w:val="36"/>
          <w:sz w:val="30"/>
        </w:rPr>
        <w:t xml:space="preserve"> </w:t>
      </w:r>
      <w:r>
        <w:rPr>
          <w:sz w:val="30"/>
        </w:rPr>
        <w:t>go,</w:t>
      </w:r>
      <w:r>
        <w:rPr>
          <w:spacing w:val="29"/>
          <w:sz w:val="30"/>
        </w:rPr>
        <w:t xml:space="preserve"> </w:t>
      </w:r>
      <w:r>
        <w:rPr>
          <w:sz w:val="30"/>
        </w:rPr>
        <w:t>God</w:t>
      </w:r>
      <w:r>
        <w:rPr>
          <w:spacing w:val="26"/>
          <w:sz w:val="30"/>
        </w:rPr>
        <w:t xml:space="preserve"> </w:t>
      </w:r>
      <w:r>
        <w:rPr>
          <w:sz w:val="30"/>
        </w:rPr>
        <w:t>minds</w:t>
      </w:r>
      <w:r>
        <w:rPr>
          <w:spacing w:val="38"/>
          <w:sz w:val="30"/>
        </w:rPr>
        <w:t xml:space="preserve"> </w:t>
      </w:r>
      <w:r>
        <w:rPr>
          <w:sz w:val="30"/>
        </w:rPr>
        <w:t>not</w:t>
      </w:r>
      <w:r>
        <w:rPr>
          <w:spacing w:val="36"/>
          <w:sz w:val="30"/>
        </w:rPr>
        <w:t xml:space="preserve"> </w:t>
      </w:r>
      <w:r>
        <w:rPr>
          <w:sz w:val="30"/>
        </w:rPr>
        <w:t>that.</w:t>
      </w:r>
      <w:r>
        <w:rPr>
          <w:spacing w:val="29"/>
          <w:sz w:val="30"/>
        </w:rPr>
        <w:t xml:space="preserve"> </w:t>
      </w:r>
      <w:r>
        <w:rPr>
          <w:sz w:val="30"/>
        </w:rPr>
        <w:t>Indeed</w:t>
      </w:r>
    </w:p>
    <w:p w14:paraId="2382075D"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4E612EC9" w14:textId="77777777" w:rsidR="00EC029C" w:rsidRDefault="00000000">
      <w:pPr>
        <w:pStyle w:val="a3"/>
        <w:spacing w:line="254" w:lineRule="auto"/>
        <w:ind w:right="436"/>
      </w:pPr>
      <w:r>
        <w:t>when God comes with his afflicting hand upon those to whom sin is pardoned, whom he looks upon in Christ, he weighs out their afflictions: God comes, and with his wisdom does order it, for the</w:t>
      </w:r>
      <w:r>
        <w:rPr>
          <w:spacing w:val="80"/>
        </w:rPr>
        <w:t xml:space="preserve"> </w:t>
      </w:r>
      <w:r>
        <w:t>due time, and weighs it out for the due proportion, that there shall not</w:t>
      </w:r>
      <w:r>
        <w:rPr>
          <w:spacing w:val="40"/>
        </w:rPr>
        <w:t xml:space="preserve"> </w:t>
      </w:r>
      <w:r>
        <w:t>be</w:t>
      </w:r>
      <w:r>
        <w:rPr>
          <w:spacing w:val="40"/>
        </w:rPr>
        <w:t xml:space="preserve"> </w:t>
      </w:r>
      <w:r>
        <w:t>one</w:t>
      </w:r>
      <w:r>
        <w:rPr>
          <w:spacing w:val="40"/>
        </w:rPr>
        <w:t xml:space="preserve"> </w:t>
      </w:r>
      <w:r>
        <w:t>dram</w:t>
      </w:r>
      <w:r>
        <w:rPr>
          <w:spacing w:val="40"/>
        </w:rPr>
        <w:t xml:space="preserve"> </w:t>
      </w:r>
      <w:r>
        <w:t>put</w:t>
      </w:r>
      <w:r>
        <w:rPr>
          <w:spacing w:val="40"/>
        </w:rPr>
        <w:t xml:space="preserve"> </w:t>
      </w:r>
      <w:r>
        <w:t>into</w:t>
      </w:r>
      <w:r>
        <w:rPr>
          <w:spacing w:val="40"/>
        </w:rPr>
        <w:t xml:space="preserve"> </w:t>
      </w:r>
      <w:r>
        <w:t>it; any</w:t>
      </w:r>
      <w:r>
        <w:rPr>
          <w:spacing w:val="40"/>
        </w:rPr>
        <w:t xml:space="preserve"> </w:t>
      </w:r>
      <w:r>
        <w:t>further than</w:t>
      </w:r>
      <w:r>
        <w:rPr>
          <w:spacing w:val="40"/>
        </w:rPr>
        <w:t xml:space="preserve"> </w:t>
      </w:r>
      <w:r>
        <w:t>their strength</w:t>
      </w:r>
      <w:r>
        <w:rPr>
          <w:spacing w:val="40"/>
        </w:rPr>
        <w:t xml:space="preserve"> </w:t>
      </w:r>
      <w:r>
        <w:t>can bear; he does not tempt us beyond our strength, he lays not upon us what we cannot be able to bear; this is true of his People. But when God comes upon those that have the guilt of sin lying on them, he</w:t>
      </w:r>
      <w:r>
        <w:rPr>
          <w:spacing w:val="40"/>
        </w:rPr>
        <w:t xml:space="preserve"> </w:t>
      </w:r>
      <w:r>
        <w:t xml:space="preserve">will come at that time that is most unseasonable for them, at the worst time that can be: As thus, when a Husband-man would cut a tree, to make it fruitful, he will observe his time, and lop his Tree in its season, perhaps about this </w:t>
      </w:r>
      <w:hyperlink r:id="rId21">
        <w:r>
          <w:rPr>
            <w:color w:val="0000EC"/>
            <w:u w:val="thick" w:color="0000EC"/>
          </w:rPr>
          <w:t>*</w:t>
        </w:r>
      </w:hyperlink>
      <w:r>
        <w:rPr>
          <w:color w:val="0000EC"/>
        </w:rPr>
        <w:t xml:space="preserve"> </w:t>
      </w:r>
      <w:r>
        <w:t>time of the year, and then it will</w:t>
      </w:r>
      <w:r>
        <w:rPr>
          <w:spacing w:val="80"/>
        </w:rPr>
        <w:t xml:space="preserve"> </w:t>
      </w:r>
      <w:r>
        <w:t>grow up; but if he mean to have it die he lops it about Midsummer, when</w:t>
      </w:r>
      <w:r>
        <w:rPr>
          <w:spacing w:val="40"/>
        </w:rPr>
        <w:t xml:space="preserve"> </w:t>
      </w:r>
      <w:r>
        <w:t>the</w:t>
      </w:r>
      <w:r>
        <w:rPr>
          <w:spacing w:val="40"/>
        </w:rPr>
        <w:t xml:space="preserve"> </w:t>
      </w:r>
      <w:r>
        <w:t>Tree</w:t>
      </w:r>
      <w:r>
        <w:rPr>
          <w:spacing w:val="40"/>
        </w:rPr>
        <w:t xml:space="preserve"> </w:t>
      </w:r>
      <w:r>
        <w:t>has</w:t>
      </w:r>
      <w:r>
        <w:rPr>
          <w:spacing w:val="40"/>
        </w:rPr>
        <w:t xml:space="preserve"> </w:t>
      </w:r>
      <w:r>
        <w:t>sent forth</w:t>
      </w:r>
      <w:r>
        <w:rPr>
          <w:spacing w:val="40"/>
        </w:rPr>
        <w:t xml:space="preserve"> </w:t>
      </w:r>
      <w:r>
        <w:t>his</w:t>
      </w:r>
      <w:r>
        <w:rPr>
          <w:spacing w:val="40"/>
        </w:rPr>
        <w:t xml:space="preserve"> </w:t>
      </w:r>
      <w:r>
        <w:t>Sap, and then</w:t>
      </w:r>
      <w:r>
        <w:rPr>
          <w:spacing w:val="40"/>
        </w:rPr>
        <w:t xml:space="preserve"> </w:t>
      </w:r>
      <w:r>
        <w:t>the</w:t>
      </w:r>
      <w:r>
        <w:rPr>
          <w:spacing w:val="40"/>
        </w:rPr>
        <w:t xml:space="preserve"> </w:t>
      </w:r>
      <w:r>
        <w:t>Tree</w:t>
      </w:r>
      <w:r>
        <w:rPr>
          <w:spacing w:val="40"/>
        </w:rPr>
        <w:t xml:space="preserve"> </w:t>
      </w:r>
      <w:r>
        <w:t>dies. So God, when he comes</w:t>
      </w:r>
      <w:r>
        <w:rPr>
          <w:spacing w:val="23"/>
        </w:rPr>
        <w:t xml:space="preserve"> </w:t>
      </w:r>
      <w:r>
        <w:t>to his children with afflictions, he will come in</w:t>
      </w:r>
      <w:r>
        <w:rPr>
          <w:spacing w:val="80"/>
        </w:rPr>
        <w:t xml:space="preserve"> </w:t>
      </w:r>
      <w:r>
        <w:t>a seasonable time, such a time to lop when lopping may make them more</w:t>
      </w:r>
      <w:r>
        <w:rPr>
          <w:spacing w:val="40"/>
        </w:rPr>
        <w:t xml:space="preserve"> </w:t>
      </w:r>
      <w:r>
        <w:t>fruitful:</w:t>
      </w:r>
      <w:r>
        <w:rPr>
          <w:spacing w:val="40"/>
        </w:rPr>
        <w:t xml:space="preserve"> </w:t>
      </w:r>
      <w:r>
        <w:t>But</w:t>
      </w:r>
      <w:r>
        <w:rPr>
          <w:spacing w:val="40"/>
        </w:rPr>
        <w:t xml:space="preserve"> </w:t>
      </w:r>
      <w:r>
        <w:t>when</w:t>
      </w:r>
      <w:r>
        <w:rPr>
          <w:spacing w:val="40"/>
        </w:rPr>
        <w:t xml:space="preserve"> </w:t>
      </w:r>
      <w:r>
        <w:t>he</w:t>
      </w:r>
      <w:r>
        <w:rPr>
          <w:spacing w:val="40"/>
        </w:rPr>
        <w:t xml:space="preserve"> </w:t>
      </w:r>
      <w:r>
        <w:t>afflicts</w:t>
      </w:r>
      <w:r>
        <w:rPr>
          <w:spacing w:val="40"/>
        </w:rPr>
        <w:t xml:space="preserve"> </w:t>
      </w:r>
      <w:r>
        <w:t>wicked</w:t>
      </w:r>
      <w:r>
        <w:rPr>
          <w:spacing w:val="40"/>
        </w:rPr>
        <w:t xml:space="preserve"> </w:t>
      </w:r>
      <w:r>
        <w:t>men,</w:t>
      </w:r>
      <w:r>
        <w:rPr>
          <w:spacing w:val="40"/>
        </w:rPr>
        <w:t xml:space="preserve"> </w:t>
      </w:r>
      <w:r>
        <w:t>he</w:t>
      </w:r>
      <w:r>
        <w:rPr>
          <w:spacing w:val="40"/>
        </w:rPr>
        <w:t xml:space="preserve"> </w:t>
      </w:r>
      <w:r>
        <w:t>comes</w:t>
      </w:r>
      <w:r>
        <w:rPr>
          <w:spacing w:val="40"/>
        </w:rPr>
        <w:t xml:space="preserve"> </w:t>
      </w:r>
      <w:r>
        <w:t>to</w:t>
      </w:r>
      <w:r>
        <w:rPr>
          <w:spacing w:val="40"/>
        </w:rPr>
        <w:t xml:space="preserve"> </w:t>
      </w:r>
      <w:r>
        <w:t>them as to a Tree at Midsummer, when as they be flourishing, and then cuts them down, and then they perish; God regards not the time and season for their good when he comes</w:t>
      </w:r>
      <w:r>
        <w:rPr>
          <w:spacing w:val="40"/>
        </w:rPr>
        <w:t xml:space="preserve"> </w:t>
      </w:r>
      <w:r>
        <w:t>in a way of</w:t>
      </w:r>
      <w:r>
        <w:rPr>
          <w:spacing w:val="40"/>
        </w:rPr>
        <w:t xml:space="preserve"> </w:t>
      </w:r>
      <w:r>
        <w:t>a curse for sin.</w:t>
      </w:r>
    </w:p>
    <w:p w14:paraId="014CB11C" w14:textId="77777777" w:rsidR="00EC029C" w:rsidRDefault="00000000">
      <w:pPr>
        <w:pStyle w:val="a3"/>
        <w:spacing w:before="261" w:line="254" w:lineRule="auto"/>
        <w:ind w:right="360"/>
      </w:pPr>
      <w:r>
        <w:t>And so for the manner and measure</w:t>
      </w:r>
      <w:r>
        <w:rPr>
          <w:spacing w:val="36"/>
        </w:rPr>
        <w:t xml:space="preserve"> </w:t>
      </w:r>
      <w:r>
        <w:t>of</w:t>
      </w:r>
      <w:r>
        <w:rPr>
          <w:spacing w:val="35"/>
        </w:rPr>
        <w:t xml:space="preserve"> </w:t>
      </w:r>
      <w:r>
        <w:t>affliction: When God</w:t>
      </w:r>
      <w:r>
        <w:rPr>
          <w:spacing w:val="35"/>
        </w:rPr>
        <w:t xml:space="preserve"> </w:t>
      </w:r>
      <w:r>
        <w:t>comes</w:t>
      </w:r>
      <w:r>
        <w:rPr>
          <w:spacing w:val="40"/>
        </w:rPr>
        <w:t xml:space="preserve"> </w:t>
      </w:r>
      <w:r>
        <w:t>to his children when</w:t>
      </w:r>
      <w:r>
        <w:rPr>
          <w:spacing w:val="40"/>
        </w:rPr>
        <w:t xml:space="preserve"> </w:t>
      </w:r>
      <w:r>
        <w:t>sin is pardoned, God weighs it out: As a skilful Physician weighs out Physic, though that which the Patient takes, it may be is Poison in it self, yet the Physician will be sure there shall not be one dram too much, and there shall be enough mixed with it, that shall be proportionable to weaken the strength of that poison, that</w:t>
      </w:r>
      <w:r>
        <w:rPr>
          <w:spacing w:val="-1"/>
        </w:rPr>
        <w:t xml:space="preserve"> </w:t>
      </w:r>
      <w:r>
        <w:t>it</w:t>
      </w:r>
      <w:r>
        <w:rPr>
          <w:spacing w:val="-3"/>
        </w:rPr>
        <w:t xml:space="preserve"> </w:t>
      </w:r>
      <w:r>
        <w:t>shall</w:t>
      </w:r>
      <w:r>
        <w:rPr>
          <w:spacing w:val="-5"/>
        </w:rPr>
        <w:t xml:space="preserve"> </w:t>
      </w:r>
      <w:r>
        <w:t>do</w:t>
      </w:r>
      <w:r>
        <w:rPr>
          <w:spacing w:val="-1"/>
        </w:rPr>
        <w:t xml:space="preserve"> </w:t>
      </w:r>
      <w:r>
        <w:t>no</w:t>
      </w:r>
      <w:r>
        <w:rPr>
          <w:spacing w:val="-1"/>
        </w:rPr>
        <w:t xml:space="preserve"> </w:t>
      </w:r>
      <w:r>
        <w:t>hurt,</w:t>
      </w:r>
      <w:r>
        <w:rPr>
          <w:spacing w:val="-2"/>
        </w:rPr>
        <w:t xml:space="preserve"> </w:t>
      </w:r>
      <w:r>
        <w:t>but</w:t>
      </w:r>
      <w:r>
        <w:rPr>
          <w:spacing w:val="-3"/>
        </w:rPr>
        <w:t xml:space="preserve"> </w:t>
      </w:r>
      <w:r>
        <w:t>good:</w:t>
      </w:r>
      <w:r>
        <w:rPr>
          <w:spacing w:val="-1"/>
        </w:rPr>
        <w:t xml:space="preserve"> </w:t>
      </w:r>
      <w:r>
        <w:t>but</w:t>
      </w:r>
      <w:r>
        <w:rPr>
          <w:spacing w:val="-1"/>
        </w:rPr>
        <w:t xml:space="preserve"> </w:t>
      </w:r>
      <w:r>
        <w:t>now</w:t>
      </w:r>
      <w:r>
        <w:rPr>
          <w:spacing w:val="-1"/>
        </w:rPr>
        <w:t xml:space="preserve"> </w:t>
      </w:r>
      <w:r>
        <w:t>if</w:t>
      </w:r>
      <w:r>
        <w:rPr>
          <w:spacing w:val="-4"/>
        </w:rPr>
        <w:t xml:space="preserve"> </w:t>
      </w:r>
      <w:r>
        <w:t>he</w:t>
      </w:r>
      <w:r>
        <w:rPr>
          <w:spacing w:val="-1"/>
        </w:rPr>
        <w:t xml:space="preserve"> </w:t>
      </w:r>
      <w:r>
        <w:t>give</w:t>
      </w:r>
      <w:r>
        <w:rPr>
          <w:spacing w:val="-4"/>
        </w:rPr>
        <w:t xml:space="preserve"> </w:t>
      </w:r>
      <w:r>
        <w:t>poison</w:t>
      </w:r>
      <w:r>
        <w:rPr>
          <w:spacing w:val="-2"/>
        </w:rPr>
        <w:t xml:space="preserve"> </w:t>
      </w:r>
      <w:r>
        <w:t>to</w:t>
      </w:r>
      <w:r>
        <w:rPr>
          <w:spacing w:val="-1"/>
        </w:rPr>
        <w:t xml:space="preserve"> </w:t>
      </w:r>
      <w:r>
        <w:t>Vermin, he gives it without mixture, or weight, he never stands weighing</w:t>
      </w:r>
      <w:r>
        <w:rPr>
          <w:spacing w:val="40"/>
        </w:rPr>
        <w:t xml:space="preserve"> </w:t>
      </w:r>
      <w:r>
        <w:t>for them, let them eat and burst themselves, he will mix no help there: when he gives Poison to Vermin, ’tis to destroy them.</w:t>
      </w:r>
    </w:p>
    <w:p w14:paraId="76333BB6" w14:textId="77777777" w:rsidR="00EC029C" w:rsidRDefault="00000000">
      <w:pPr>
        <w:pStyle w:val="a3"/>
        <w:spacing w:before="282" w:line="254" w:lineRule="auto"/>
        <w:ind w:right="447"/>
      </w:pPr>
      <w:r>
        <w:t>So all afflictions that come to wicked men, when God comes upon them in a way of a Curse for sin, God gives it to them as we give poison to vermin to destroy them: but the afflictions that come to Saints,</w:t>
      </w:r>
      <w:r>
        <w:rPr>
          <w:spacing w:val="-2"/>
        </w:rPr>
        <w:t xml:space="preserve"> </w:t>
      </w:r>
      <w:r>
        <w:t>when sin is pardoned, God</w:t>
      </w:r>
      <w:r>
        <w:rPr>
          <w:spacing w:val="-3"/>
        </w:rPr>
        <w:t xml:space="preserve"> </w:t>
      </w:r>
      <w:r>
        <w:t>gives that which indeed in its own</w:t>
      </w:r>
    </w:p>
    <w:p w14:paraId="2686AC55" w14:textId="77777777" w:rsidR="00EC029C" w:rsidRDefault="00EC029C">
      <w:pPr>
        <w:spacing w:line="254" w:lineRule="auto"/>
        <w:sectPr w:rsidR="00EC029C">
          <w:pgSz w:w="12240" w:h="15840"/>
          <w:pgMar w:top="1360" w:right="1100" w:bottom="280" w:left="1320" w:header="720" w:footer="720" w:gutter="0"/>
          <w:cols w:space="720"/>
        </w:sectPr>
      </w:pPr>
    </w:p>
    <w:p w14:paraId="178DF799" w14:textId="77777777" w:rsidR="00EC029C" w:rsidRDefault="00000000">
      <w:pPr>
        <w:pStyle w:val="a3"/>
        <w:spacing w:line="254" w:lineRule="auto"/>
        <w:ind w:right="436"/>
      </w:pPr>
      <w:r>
        <w:t>nature is poison, but it is so weighed out, that there is not one dram too much, and so mixed with Ingredients of the mercy and goodness of</w:t>
      </w:r>
      <w:r>
        <w:rPr>
          <w:spacing w:val="40"/>
        </w:rPr>
        <w:t xml:space="preserve"> </w:t>
      </w:r>
      <w:r>
        <w:t>God, as</w:t>
      </w:r>
      <w:r>
        <w:rPr>
          <w:spacing w:val="40"/>
        </w:rPr>
        <w:t xml:space="preserve"> </w:t>
      </w:r>
      <w:r>
        <w:t>only</w:t>
      </w:r>
      <w:r>
        <w:rPr>
          <w:spacing w:val="40"/>
        </w:rPr>
        <w:t xml:space="preserve"> </w:t>
      </w:r>
      <w:r>
        <w:t>it</w:t>
      </w:r>
      <w:r>
        <w:rPr>
          <w:spacing w:val="40"/>
        </w:rPr>
        <w:t xml:space="preserve"> </w:t>
      </w:r>
      <w:r>
        <w:t>works</w:t>
      </w:r>
      <w:r>
        <w:rPr>
          <w:spacing w:val="40"/>
        </w:rPr>
        <w:t xml:space="preserve"> </w:t>
      </w:r>
      <w:r>
        <w:t>good to</w:t>
      </w:r>
      <w:r>
        <w:rPr>
          <w:spacing w:val="40"/>
        </w:rPr>
        <w:t xml:space="preserve"> </w:t>
      </w:r>
      <w:r>
        <w:t>them</w:t>
      </w:r>
      <w:r>
        <w:rPr>
          <w:spacing w:val="40"/>
        </w:rPr>
        <w:t xml:space="preserve"> </w:t>
      </w:r>
      <w:r>
        <w:t>to</w:t>
      </w:r>
      <w:r>
        <w:rPr>
          <w:spacing w:val="40"/>
        </w:rPr>
        <w:t xml:space="preserve"> </w:t>
      </w:r>
      <w:r>
        <w:t>work</w:t>
      </w:r>
      <w:r>
        <w:rPr>
          <w:spacing w:val="40"/>
        </w:rPr>
        <w:t xml:space="preserve"> </w:t>
      </w:r>
      <w:r>
        <w:t>out</w:t>
      </w:r>
      <w:r>
        <w:rPr>
          <w:spacing w:val="40"/>
        </w:rPr>
        <w:t xml:space="preserve"> </w:t>
      </w:r>
      <w:r>
        <w:t>corruption, and do them no hurt at all.</w:t>
      </w:r>
    </w:p>
    <w:p w14:paraId="3C605D55" w14:textId="77777777" w:rsidR="00EC029C" w:rsidRDefault="00000000">
      <w:pPr>
        <w:pStyle w:val="a3"/>
        <w:spacing w:before="292" w:line="254" w:lineRule="auto"/>
        <w:ind w:right="439"/>
      </w:pPr>
      <w:r>
        <w:t>Here’s the difference of afflictions upon those whose sins be pardoned, and those who have guilt upon them. Hearken to this you that have the guilt of sin, when any evil comes to you, for ought you know it comes</w:t>
      </w:r>
      <w:r>
        <w:rPr>
          <w:spacing w:val="40"/>
        </w:rPr>
        <w:t xml:space="preserve"> </w:t>
      </w:r>
      <w:r>
        <w:t>as</w:t>
      </w:r>
      <w:r>
        <w:rPr>
          <w:spacing w:val="40"/>
        </w:rPr>
        <w:t xml:space="preserve"> </w:t>
      </w:r>
      <w:r>
        <w:t>poison to Vermin to kill you; whereas</w:t>
      </w:r>
      <w:r>
        <w:rPr>
          <w:spacing w:val="40"/>
        </w:rPr>
        <w:t xml:space="preserve"> </w:t>
      </w:r>
      <w:r>
        <w:t>if</w:t>
      </w:r>
      <w:r>
        <w:rPr>
          <w:spacing w:val="40"/>
        </w:rPr>
        <w:t xml:space="preserve"> </w:t>
      </w:r>
      <w:r>
        <w:t>your hearts be humbled for sin, and sin▪ pardoned, if you be under never so much affliction, it comes but as from a skilful loving Physician, that weighs out the Physic, to do the Patient good.</w:t>
      </w:r>
      <w:r>
        <w:rPr>
          <w:spacing w:val="40"/>
        </w:rPr>
        <w:t xml:space="preserve"> </w:t>
      </w:r>
      <w:r>
        <w:t>This is the</w:t>
      </w:r>
      <w:r>
        <w:rPr>
          <w:spacing w:val="80"/>
          <w:w w:val="150"/>
        </w:rPr>
        <w:t xml:space="preserve"> </w:t>
      </w:r>
      <w:r>
        <w:t>Second thing wherein the Curse of affliction consists when it comes for sin.</w:t>
      </w:r>
    </w:p>
    <w:p w14:paraId="57E95AEC" w14:textId="77777777" w:rsidR="00EC029C" w:rsidRDefault="00000000">
      <w:pPr>
        <w:pStyle w:val="a5"/>
        <w:numPr>
          <w:ilvl w:val="0"/>
          <w:numId w:val="19"/>
        </w:numPr>
        <w:tabs>
          <w:tab w:val="left" w:pos="466"/>
        </w:tabs>
        <w:spacing w:before="283" w:line="254" w:lineRule="auto"/>
        <w:ind w:right="438" w:firstLine="0"/>
        <w:jc w:val="both"/>
        <w:rPr>
          <w:sz w:val="30"/>
        </w:rPr>
      </w:pPr>
      <w:r>
        <w:rPr>
          <w:sz w:val="30"/>
        </w:rPr>
        <w:t>The Curse of afflictions when they come for sin, is in this, That all afflictions that come merely for sin, they are but forerunners of the miseries of Hell it self; I say they are the forerunners of the very ferments</w:t>
      </w:r>
      <w:r>
        <w:rPr>
          <w:spacing w:val="34"/>
          <w:sz w:val="30"/>
        </w:rPr>
        <w:t xml:space="preserve"> </w:t>
      </w:r>
      <w:r>
        <w:rPr>
          <w:sz w:val="30"/>
        </w:rPr>
        <w:t>of</w:t>
      </w:r>
      <w:r>
        <w:rPr>
          <w:spacing w:val="37"/>
          <w:sz w:val="30"/>
        </w:rPr>
        <w:t xml:space="preserve"> </w:t>
      </w:r>
      <w:r>
        <w:rPr>
          <w:sz w:val="30"/>
        </w:rPr>
        <w:t>Hell:</w:t>
      </w:r>
      <w:r>
        <w:rPr>
          <w:spacing w:val="26"/>
          <w:sz w:val="30"/>
        </w:rPr>
        <w:t xml:space="preserve"> </w:t>
      </w:r>
      <w:r>
        <w:rPr>
          <w:sz w:val="30"/>
        </w:rPr>
        <w:t>Let</w:t>
      </w:r>
      <w:r>
        <w:rPr>
          <w:spacing w:val="29"/>
          <w:sz w:val="30"/>
        </w:rPr>
        <w:t xml:space="preserve"> </w:t>
      </w:r>
      <w:r>
        <w:rPr>
          <w:sz w:val="30"/>
        </w:rPr>
        <w:t>the</w:t>
      </w:r>
      <w:r>
        <w:rPr>
          <w:spacing w:val="33"/>
          <w:sz w:val="30"/>
        </w:rPr>
        <w:t xml:space="preserve"> </w:t>
      </w:r>
      <w:r>
        <w:rPr>
          <w:sz w:val="30"/>
        </w:rPr>
        <w:t>affliction</w:t>
      </w:r>
      <w:r>
        <w:rPr>
          <w:spacing w:val="30"/>
          <w:sz w:val="30"/>
        </w:rPr>
        <w:t xml:space="preserve"> </w:t>
      </w:r>
      <w:r>
        <w:rPr>
          <w:sz w:val="30"/>
        </w:rPr>
        <w:t>be</w:t>
      </w:r>
      <w:r>
        <w:rPr>
          <w:spacing w:val="33"/>
          <w:sz w:val="30"/>
        </w:rPr>
        <w:t xml:space="preserve"> </w:t>
      </w:r>
      <w:r>
        <w:rPr>
          <w:sz w:val="30"/>
        </w:rPr>
        <w:t>never</w:t>
      </w:r>
      <w:r>
        <w:rPr>
          <w:spacing w:val="25"/>
          <w:sz w:val="30"/>
        </w:rPr>
        <w:t xml:space="preserve"> </w:t>
      </w:r>
      <w:r>
        <w:rPr>
          <w:sz w:val="30"/>
        </w:rPr>
        <w:t>so</w:t>
      </w:r>
      <w:r>
        <w:rPr>
          <w:spacing w:val="33"/>
          <w:sz w:val="30"/>
        </w:rPr>
        <w:t xml:space="preserve"> </w:t>
      </w:r>
      <w:r>
        <w:rPr>
          <w:sz w:val="30"/>
        </w:rPr>
        <w:t>little</w:t>
      </w:r>
      <w:r>
        <w:rPr>
          <w:spacing w:val="33"/>
          <w:sz w:val="30"/>
        </w:rPr>
        <w:t xml:space="preserve"> </w:t>
      </w:r>
      <w:r>
        <w:rPr>
          <w:sz w:val="30"/>
        </w:rPr>
        <w:t>in</w:t>
      </w:r>
      <w:r>
        <w:rPr>
          <w:spacing w:val="30"/>
          <w:sz w:val="30"/>
        </w:rPr>
        <w:t xml:space="preserve"> </w:t>
      </w:r>
      <w:r>
        <w:rPr>
          <w:sz w:val="30"/>
        </w:rPr>
        <w:t>it</w:t>
      </w:r>
      <w:r>
        <w:rPr>
          <w:spacing w:val="28"/>
          <w:sz w:val="30"/>
        </w:rPr>
        <w:t xml:space="preserve"> </w:t>
      </w:r>
      <w:r>
        <w:rPr>
          <w:sz w:val="30"/>
        </w:rPr>
        <w:t>self,</w:t>
      </w:r>
      <w:r>
        <w:rPr>
          <w:spacing w:val="24"/>
          <w:sz w:val="30"/>
        </w:rPr>
        <w:t xml:space="preserve"> </w:t>
      </w:r>
      <w:r>
        <w:rPr>
          <w:sz w:val="30"/>
        </w:rPr>
        <w:t>yet</w:t>
      </w:r>
      <w:r>
        <w:rPr>
          <w:spacing w:val="29"/>
          <w:sz w:val="30"/>
        </w:rPr>
        <w:t xml:space="preserve"> </w:t>
      </w:r>
      <w:r>
        <w:rPr>
          <w:sz w:val="30"/>
        </w:rPr>
        <w:t>it is the harbinger and forerunner of those dreadful eternal torments that thou</w:t>
      </w:r>
      <w:r>
        <w:rPr>
          <w:spacing w:val="40"/>
          <w:sz w:val="30"/>
        </w:rPr>
        <w:t xml:space="preserve"> </w:t>
      </w:r>
      <w:r>
        <w:rPr>
          <w:sz w:val="30"/>
        </w:rPr>
        <w:t>must bear; it is</w:t>
      </w:r>
      <w:r>
        <w:rPr>
          <w:spacing w:val="40"/>
          <w:sz w:val="30"/>
        </w:rPr>
        <w:t xml:space="preserve"> </w:t>
      </w:r>
      <w:r>
        <w:rPr>
          <w:sz w:val="30"/>
        </w:rPr>
        <w:t>but a Messenger from</w:t>
      </w:r>
      <w:r>
        <w:rPr>
          <w:spacing w:val="40"/>
          <w:sz w:val="30"/>
        </w:rPr>
        <w:t xml:space="preserve"> </w:t>
      </w:r>
      <w:r>
        <w:rPr>
          <w:sz w:val="30"/>
        </w:rPr>
        <w:t>the</w:t>
      </w:r>
      <w:r>
        <w:rPr>
          <w:spacing w:val="40"/>
          <w:sz w:val="30"/>
        </w:rPr>
        <w:t xml:space="preserve"> </w:t>
      </w:r>
      <w:r>
        <w:rPr>
          <w:sz w:val="30"/>
        </w:rPr>
        <w:t>Lord, whatsoever they are: What dot thou feel them grievous and tedious for</w:t>
      </w:r>
      <w:r>
        <w:rPr>
          <w:spacing w:val="40"/>
          <w:sz w:val="30"/>
        </w:rPr>
        <w:t xml:space="preserve"> </w:t>
      </w:r>
      <w:r>
        <w:rPr>
          <w:sz w:val="30"/>
        </w:rPr>
        <w:t>the</w:t>
      </w:r>
      <w:r>
        <w:rPr>
          <w:spacing w:val="40"/>
          <w:sz w:val="30"/>
        </w:rPr>
        <w:t xml:space="preserve"> </w:t>
      </w:r>
      <w:r>
        <w:rPr>
          <w:sz w:val="30"/>
        </w:rPr>
        <w:t>present?</w:t>
      </w:r>
      <w:r>
        <w:rPr>
          <w:spacing w:val="40"/>
          <w:sz w:val="30"/>
        </w:rPr>
        <w:t xml:space="preserve"> </w:t>
      </w:r>
      <w:r>
        <w:rPr>
          <w:sz w:val="30"/>
        </w:rPr>
        <w:t>some</w:t>
      </w:r>
      <w:r>
        <w:rPr>
          <w:spacing w:val="40"/>
          <w:sz w:val="30"/>
        </w:rPr>
        <w:t xml:space="preserve"> </w:t>
      </w:r>
      <w:r>
        <w:rPr>
          <w:sz w:val="30"/>
        </w:rPr>
        <w:t>grievous</w:t>
      </w:r>
      <w:r>
        <w:rPr>
          <w:spacing w:val="40"/>
          <w:sz w:val="30"/>
        </w:rPr>
        <w:t xml:space="preserve"> </w:t>
      </w:r>
      <w:r>
        <w:rPr>
          <w:sz w:val="30"/>
        </w:rPr>
        <w:t>tedious</w:t>
      </w:r>
      <w:r>
        <w:rPr>
          <w:spacing w:val="40"/>
          <w:sz w:val="30"/>
        </w:rPr>
        <w:t xml:space="preserve"> </w:t>
      </w:r>
      <w:r>
        <w:rPr>
          <w:sz w:val="30"/>
        </w:rPr>
        <w:t>distemper,</w:t>
      </w:r>
      <w:r>
        <w:rPr>
          <w:spacing w:val="40"/>
          <w:sz w:val="30"/>
        </w:rPr>
        <w:t xml:space="preserve"> </w:t>
      </w:r>
      <w:r>
        <w:rPr>
          <w:sz w:val="30"/>
        </w:rPr>
        <w:t>trouble</w:t>
      </w:r>
      <w:r>
        <w:rPr>
          <w:spacing w:val="40"/>
          <w:sz w:val="30"/>
        </w:rPr>
        <w:t xml:space="preserve"> </w:t>
      </w:r>
      <w:r>
        <w:rPr>
          <w:sz w:val="30"/>
        </w:rPr>
        <w:t>or disease</w:t>
      </w:r>
      <w:r>
        <w:rPr>
          <w:spacing w:val="40"/>
          <w:sz w:val="30"/>
        </w:rPr>
        <w:t xml:space="preserve"> </w:t>
      </w:r>
      <w:r>
        <w:rPr>
          <w:sz w:val="30"/>
        </w:rPr>
        <w:t>thou</w:t>
      </w:r>
      <w:r>
        <w:rPr>
          <w:spacing w:val="40"/>
          <w:sz w:val="30"/>
        </w:rPr>
        <w:t xml:space="preserve"> </w:t>
      </w:r>
      <w:r>
        <w:rPr>
          <w:sz w:val="30"/>
        </w:rPr>
        <w:t>hats; they</w:t>
      </w:r>
      <w:r>
        <w:rPr>
          <w:spacing w:val="40"/>
          <w:sz w:val="30"/>
        </w:rPr>
        <w:t xml:space="preserve"> </w:t>
      </w:r>
      <w:r>
        <w:rPr>
          <w:sz w:val="30"/>
        </w:rPr>
        <w:t>are</w:t>
      </w:r>
      <w:r>
        <w:rPr>
          <w:spacing w:val="40"/>
          <w:sz w:val="30"/>
        </w:rPr>
        <w:t xml:space="preserve"> </w:t>
      </w:r>
      <w:r>
        <w:rPr>
          <w:sz w:val="30"/>
        </w:rPr>
        <w:t>but</w:t>
      </w:r>
      <w:r>
        <w:rPr>
          <w:spacing w:val="40"/>
          <w:sz w:val="30"/>
        </w:rPr>
        <w:t xml:space="preserve"> </w:t>
      </w:r>
      <w:r>
        <w:rPr>
          <w:sz w:val="30"/>
        </w:rPr>
        <w:t>a taste</w:t>
      </w:r>
      <w:r>
        <w:rPr>
          <w:spacing w:val="40"/>
          <w:sz w:val="30"/>
        </w:rPr>
        <w:t xml:space="preserve"> </w:t>
      </w:r>
      <w:r>
        <w:rPr>
          <w:sz w:val="30"/>
        </w:rPr>
        <w:t>of</w:t>
      </w:r>
      <w:r>
        <w:rPr>
          <w:spacing w:val="40"/>
          <w:sz w:val="30"/>
        </w:rPr>
        <w:t xml:space="preserve"> </w:t>
      </w:r>
      <w:r>
        <w:rPr>
          <w:sz w:val="30"/>
        </w:rPr>
        <w:t>that</w:t>
      </w:r>
      <w:r>
        <w:rPr>
          <w:spacing w:val="40"/>
          <w:sz w:val="30"/>
        </w:rPr>
        <w:t xml:space="preserve"> </w:t>
      </w:r>
      <w:r>
        <w:rPr>
          <w:sz w:val="30"/>
        </w:rPr>
        <w:t>bitter Cup full</w:t>
      </w:r>
      <w:r>
        <w:rPr>
          <w:spacing w:val="40"/>
          <w:sz w:val="30"/>
        </w:rPr>
        <w:t xml:space="preserve"> </w:t>
      </w:r>
      <w:r>
        <w:rPr>
          <w:sz w:val="30"/>
        </w:rPr>
        <w:t>of wrath, and they do but give thee notice of what dreadful things thou art to endure when time shall be no more.</w:t>
      </w:r>
    </w:p>
    <w:p w14:paraId="2E51EFCB" w14:textId="77777777" w:rsidR="00EC029C" w:rsidRDefault="00000000">
      <w:pPr>
        <w:pStyle w:val="a5"/>
        <w:numPr>
          <w:ilvl w:val="0"/>
          <w:numId w:val="19"/>
        </w:numPr>
        <w:tabs>
          <w:tab w:val="left" w:pos="469"/>
        </w:tabs>
        <w:spacing w:before="279" w:line="254" w:lineRule="auto"/>
        <w:ind w:right="445" w:firstLine="0"/>
        <w:jc w:val="both"/>
        <w:rPr>
          <w:sz w:val="30"/>
        </w:rPr>
      </w:pPr>
      <w:r>
        <w:rPr>
          <w:sz w:val="30"/>
        </w:rPr>
        <w:t>Nay, they are not only forerunners to give notice of what is like to be, But</w:t>
      </w:r>
      <w:r>
        <w:rPr>
          <w:spacing w:val="40"/>
          <w:sz w:val="30"/>
        </w:rPr>
        <w:t xml:space="preserve"> </w:t>
      </w:r>
      <w:r>
        <w:rPr>
          <w:sz w:val="30"/>
        </w:rPr>
        <w:t>they</w:t>
      </w:r>
      <w:r>
        <w:rPr>
          <w:spacing w:val="40"/>
          <w:sz w:val="30"/>
        </w:rPr>
        <w:t xml:space="preserve"> </w:t>
      </w:r>
      <w:r>
        <w:rPr>
          <w:sz w:val="30"/>
        </w:rPr>
        <w:t>be</w:t>
      </w:r>
      <w:r>
        <w:rPr>
          <w:spacing w:val="40"/>
          <w:sz w:val="30"/>
        </w:rPr>
        <w:t xml:space="preserve"> </w:t>
      </w:r>
      <w:r>
        <w:rPr>
          <w:sz w:val="30"/>
        </w:rPr>
        <w:t>the</w:t>
      </w:r>
      <w:r>
        <w:rPr>
          <w:spacing w:val="40"/>
          <w:sz w:val="30"/>
        </w:rPr>
        <w:t xml:space="preserve"> </w:t>
      </w:r>
      <w:r>
        <w:rPr>
          <w:sz w:val="30"/>
        </w:rPr>
        <w:t>very</w:t>
      </w:r>
      <w:r>
        <w:rPr>
          <w:spacing w:val="40"/>
          <w:sz w:val="30"/>
        </w:rPr>
        <w:t xml:space="preserve"> </w:t>
      </w:r>
      <w:r>
        <w:rPr>
          <w:sz w:val="30"/>
        </w:rPr>
        <w:t>beginnings</w:t>
      </w:r>
      <w:r>
        <w:rPr>
          <w:spacing w:val="40"/>
          <w:sz w:val="30"/>
        </w:rPr>
        <w:t xml:space="preserve"> </w:t>
      </w:r>
      <w:r>
        <w:rPr>
          <w:sz w:val="30"/>
        </w:rPr>
        <w:t>of</w:t>
      </w:r>
      <w:r>
        <w:rPr>
          <w:spacing w:val="40"/>
          <w:sz w:val="30"/>
        </w:rPr>
        <w:t xml:space="preserve"> </w:t>
      </w:r>
      <w:r>
        <w:rPr>
          <w:sz w:val="30"/>
        </w:rPr>
        <w:t>the</w:t>
      </w:r>
      <w:r>
        <w:rPr>
          <w:spacing w:val="40"/>
          <w:sz w:val="30"/>
        </w:rPr>
        <w:t xml:space="preserve"> </w:t>
      </w:r>
      <w:r>
        <w:rPr>
          <w:sz w:val="30"/>
        </w:rPr>
        <w:t>miseries</w:t>
      </w:r>
      <w:r>
        <w:rPr>
          <w:spacing w:val="40"/>
          <w:sz w:val="30"/>
        </w:rPr>
        <w:t xml:space="preserve"> </w:t>
      </w:r>
      <w:r>
        <w:rPr>
          <w:sz w:val="30"/>
        </w:rPr>
        <w:t>of</w:t>
      </w:r>
      <w:r>
        <w:rPr>
          <w:spacing w:val="40"/>
          <w:sz w:val="30"/>
        </w:rPr>
        <w:t xml:space="preserve"> </w:t>
      </w:r>
      <w:r>
        <w:rPr>
          <w:sz w:val="30"/>
        </w:rPr>
        <w:t>Hell:</w:t>
      </w:r>
      <w:r>
        <w:rPr>
          <w:spacing w:val="40"/>
          <w:sz w:val="30"/>
        </w:rPr>
        <w:t xml:space="preserve"> </w:t>
      </w:r>
      <w:r>
        <w:rPr>
          <w:sz w:val="30"/>
        </w:rPr>
        <w:t>every evil a wicked man does suffer, he may look upon it but as the beginnings of</w:t>
      </w:r>
      <w:r>
        <w:rPr>
          <w:spacing w:val="40"/>
          <w:sz w:val="30"/>
        </w:rPr>
        <w:t xml:space="preserve"> </w:t>
      </w:r>
      <w:r>
        <w:rPr>
          <w:sz w:val="30"/>
        </w:rPr>
        <w:t>everlasting torments, if</w:t>
      </w:r>
      <w:r>
        <w:rPr>
          <w:spacing w:val="40"/>
          <w:sz w:val="30"/>
        </w:rPr>
        <w:t xml:space="preserve"> </w:t>
      </w:r>
      <w:r>
        <w:rPr>
          <w:sz w:val="30"/>
        </w:rPr>
        <w:t>he die so, if</w:t>
      </w:r>
      <w:r>
        <w:rPr>
          <w:spacing w:val="40"/>
          <w:sz w:val="30"/>
        </w:rPr>
        <w:t xml:space="preserve"> </w:t>
      </w:r>
      <w:r>
        <w:rPr>
          <w:sz w:val="30"/>
        </w:rPr>
        <w:t>he be not delivered from the guilt of sin, and this is that which makes it grievous: ’tis not so much the pain that lies upon a man for the present, as that he by this pain is told what he shall have for ever; it</w:t>
      </w:r>
      <w:r>
        <w:rPr>
          <w:spacing w:val="40"/>
          <w:sz w:val="30"/>
        </w:rPr>
        <w:t xml:space="preserve"> </w:t>
      </w:r>
      <w:r>
        <w:rPr>
          <w:sz w:val="30"/>
        </w:rPr>
        <w:t>is as a summons of him to bear the wrath of God eternally; and this</w:t>
      </w:r>
      <w:r>
        <w:rPr>
          <w:spacing w:val="80"/>
          <w:sz w:val="30"/>
        </w:rPr>
        <w:t xml:space="preserve"> </w:t>
      </w:r>
      <w:r>
        <w:rPr>
          <w:sz w:val="30"/>
        </w:rPr>
        <w:t>is</w:t>
      </w:r>
      <w:r>
        <w:rPr>
          <w:spacing w:val="40"/>
          <w:sz w:val="30"/>
        </w:rPr>
        <w:t xml:space="preserve"> </w:t>
      </w:r>
      <w:r>
        <w:rPr>
          <w:sz w:val="30"/>
        </w:rPr>
        <w:t>that</w:t>
      </w:r>
      <w:r>
        <w:rPr>
          <w:spacing w:val="40"/>
          <w:sz w:val="30"/>
        </w:rPr>
        <w:t xml:space="preserve"> </w:t>
      </w:r>
      <w:r>
        <w:rPr>
          <w:sz w:val="30"/>
        </w:rPr>
        <w:t>which</w:t>
      </w:r>
      <w:r>
        <w:rPr>
          <w:spacing w:val="40"/>
          <w:sz w:val="30"/>
        </w:rPr>
        <w:t xml:space="preserve"> </w:t>
      </w:r>
      <w:r>
        <w:rPr>
          <w:sz w:val="30"/>
        </w:rPr>
        <w:t>is</w:t>
      </w:r>
      <w:r>
        <w:rPr>
          <w:spacing w:val="40"/>
          <w:sz w:val="30"/>
        </w:rPr>
        <w:t xml:space="preserve"> </w:t>
      </w:r>
      <w:r>
        <w:rPr>
          <w:sz w:val="30"/>
        </w:rPr>
        <w:t>the</w:t>
      </w:r>
      <w:r>
        <w:rPr>
          <w:spacing w:val="40"/>
          <w:sz w:val="30"/>
        </w:rPr>
        <w:t xml:space="preserve"> </w:t>
      </w:r>
      <w:r>
        <w:rPr>
          <w:sz w:val="30"/>
        </w:rPr>
        <w:t>beginning</w:t>
      </w:r>
      <w:r>
        <w:rPr>
          <w:spacing w:val="40"/>
          <w:sz w:val="30"/>
        </w:rPr>
        <w:t xml:space="preserve"> </w:t>
      </w:r>
      <w:r>
        <w:rPr>
          <w:sz w:val="30"/>
        </w:rPr>
        <w:t>of</w:t>
      </w:r>
      <w:r>
        <w:rPr>
          <w:spacing w:val="40"/>
          <w:sz w:val="30"/>
        </w:rPr>
        <w:t xml:space="preserve"> </w:t>
      </w:r>
      <w:r>
        <w:rPr>
          <w:sz w:val="30"/>
        </w:rPr>
        <w:t>that</w:t>
      </w:r>
      <w:r>
        <w:rPr>
          <w:spacing w:val="40"/>
          <w:sz w:val="30"/>
        </w:rPr>
        <w:t xml:space="preserve"> </w:t>
      </w:r>
      <w:r>
        <w:rPr>
          <w:sz w:val="30"/>
        </w:rPr>
        <w:t>everlasting</w:t>
      </w:r>
      <w:r>
        <w:rPr>
          <w:spacing w:val="40"/>
          <w:sz w:val="30"/>
        </w:rPr>
        <w:t xml:space="preserve"> </w:t>
      </w:r>
      <w:r>
        <w:rPr>
          <w:sz w:val="30"/>
        </w:rPr>
        <w:t>torment</w:t>
      </w:r>
      <w:r>
        <w:rPr>
          <w:spacing w:val="40"/>
          <w:sz w:val="30"/>
        </w:rPr>
        <w:t xml:space="preserve"> </w:t>
      </w:r>
      <w:r>
        <w:rPr>
          <w:sz w:val="30"/>
        </w:rPr>
        <w:t>he</w:t>
      </w:r>
      <w:r>
        <w:rPr>
          <w:spacing w:val="40"/>
          <w:sz w:val="30"/>
        </w:rPr>
        <w:t xml:space="preserve"> </w:t>
      </w:r>
      <w:r>
        <w:rPr>
          <w:sz w:val="30"/>
        </w:rPr>
        <w:t>shall</w:t>
      </w:r>
    </w:p>
    <w:p w14:paraId="18691358"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1217CD38" w14:textId="77777777" w:rsidR="00EC029C" w:rsidRDefault="00000000">
      <w:pPr>
        <w:pStyle w:val="a3"/>
        <w:spacing w:line="254" w:lineRule="auto"/>
        <w:ind w:right="438"/>
      </w:pPr>
      <w:r>
        <w:t>endure. Suppose there were one to be executed, and he were to die some</w:t>
      </w:r>
      <w:r>
        <w:rPr>
          <w:spacing w:val="40"/>
        </w:rPr>
        <w:t xml:space="preserve"> </w:t>
      </w:r>
      <w:r>
        <w:t>grievous</w:t>
      </w:r>
      <w:r>
        <w:rPr>
          <w:spacing w:val="40"/>
        </w:rPr>
        <w:t xml:space="preserve"> </w:t>
      </w:r>
      <w:r>
        <w:t>and</w:t>
      </w:r>
      <w:r>
        <w:rPr>
          <w:spacing w:val="40"/>
        </w:rPr>
        <w:t xml:space="preserve"> </w:t>
      </w:r>
      <w:r>
        <w:t>fearful</w:t>
      </w:r>
      <w:r>
        <w:rPr>
          <w:spacing w:val="40"/>
        </w:rPr>
        <w:t xml:space="preserve"> </w:t>
      </w:r>
      <w:r>
        <w:t>death;</w:t>
      </w:r>
      <w:r>
        <w:rPr>
          <w:spacing w:val="40"/>
        </w:rPr>
        <w:t xml:space="preserve"> </w:t>
      </w:r>
      <w:r>
        <w:t>well,</w:t>
      </w:r>
      <w:r>
        <w:rPr>
          <w:spacing w:val="40"/>
        </w:rPr>
        <w:t xml:space="preserve"> </w:t>
      </w:r>
      <w:r>
        <w:t>it</w:t>
      </w:r>
      <w:r>
        <w:rPr>
          <w:spacing w:val="40"/>
        </w:rPr>
        <w:t xml:space="preserve"> </w:t>
      </w:r>
      <w:r>
        <w:t>may</w:t>
      </w:r>
      <w:r>
        <w:rPr>
          <w:spacing w:val="40"/>
        </w:rPr>
        <w:t xml:space="preserve"> </w:t>
      </w:r>
      <w:r>
        <w:t>be</w:t>
      </w:r>
      <w:r>
        <w:rPr>
          <w:spacing w:val="40"/>
        </w:rPr>
        <w:t xml:space="preserve"> </w:t>
      </w:r>
      <w:r>
        <w:t>when</w:t>
      </w:r>
      <w:r>
        <w:rPr>
          <w:spacing w:val="40"/>
        </w:rPr>
        <w:t xml:space="preserve"> </w:t>
      </w:r>
      <w:r>
        <w:t>the tormenter comes at first, he does but</w:t>
      </w:r>
      <w:r>
        <w:rPr>
          <w:spacing w:val="40"/>
        </w:rPr>
        <w:t xml:space="preserve"> </w:t>
      </w:r>
      <w:r>
        <w:t>a little pain his hand, put his wrist to pain, ties his hands, and he cries out of the pain of his wrist. Alas! what is this? does he cry for this? What is this but a</w:t>
      </w:r>
      <w:r>
        <w:rPr>
          <w:spacing w:val="80"/>
        </w:rPr>
        <w:t xml:space="preserve"> </w:t>
      </w:r>
      <w:r>
        <w:t>preparation for those dreadful torments that are now about to be executed upon him. So all men and women in the guilt of sin, when they</w:t>
      </w:r>
      <w:r>
        <w:rPr>
          <w:spacing w:val="40"/>
        </w:rPr>
        <w:t xml:space="preserve"> </w:t>
      </w:r>
      <w:r>
        <w:t>have</w:t>
      </w:r>
      <w:r>
        <w:rPr>
          <w:spacing w:val="40"/>
        </w:rPr>
        <w:t xml:space="preserve"> </w:t>
      </w:r>
      <w:r>
        <w:t>any</w:t>
      </w:r>
      <w:r>
        <w:rPr>
          <w:spacing w:val="40"/>
        </w:rPr>
        <w:t xml:space="preserve"> </w:t>
      </w:r>
      <w:r>
        <w:t>affliction, sickness, or</w:t>
      </w:r>
      <w:r>
        <w:rPr>
          <w:spacing w:val="40"/>
        </w:rPr>
        <w:t xml:space="preserve"> </w:t>
      </w:r>
      <w:r>
        <w:t>trouble, I</w:t>
      </w:r>
      <w:r>
        <w:rPr>
          <w:spacing w:val="40"/>
        </w:rPr>
        <w:t xml:space="preserve"> </w:t>
      </w:r>
      <w:r>
        <w:t>say, so</w:t>
      </w:r>
      <w:r>
        <w:rPr>
          <w:spacing w:val="40"/>
        </w:rPr>
        <w:t xml:space="preserve"> </w:t>
      </w:r>
      <w:r>
        <w:t>long</w:t>
      </w:r>
      <w:r>
        <w:rPr>
          <w:spacing w:val="40"/>
        </w:rPr>
        <w:t xml:space="preserve"> </w:t>
      </w:r>
      <w:r>
        <w:t>as</w:t>
      </w:r>
      <w:r>
        <w:rPr>
          <w:spacing w:val="40"/>
        </w:rPr>
        <w:t xml:space="preserve"> </w:t>
      </w:r>
      <w:r>
        <w:t>they be in that estate they may look upon it but as the girting of their hands with the cords. A little pain they be put to by the strictness of the cord that binds them, but this is but to the body, and so prepares them to be cast out into utter darkness, as you know the Phrase is, Take him that came without the wedding garment, and bind him hand and foot and cast him into utter darkness.</w:t>
      </w:r>
    </w:p>
    <w:p w14:paraId="3628A44D" w14:textId="77777777" w:rsidR="00EC029C" w:rsidRDefault="00000000">
      <w:pPr>
        <w:pStyle w:val="a3"/>
        <w:spacing w:before="274" w:line="254" w:lineRule="auto"/>
        <w:ind w:right="445"/>
      </w:pPr>
      <w:r>
        <w:t>Thy afflictions be but as bindings of thee, they are but the</w:t>
      </w:r>
      <w:r>
        <w:rPr>
          <w:spacing w:val="80"/>
          <w:w w:val="150"/>
        </w:rPr>
        <w:t xml:space="preserve"> </w:t>
      </w:r>
      <w:r>
        <w:t>beginnings of those everlasting pains thou art like to have: and that should make</w:t>
      </w:r>
      <w:r>
        <w:rPr>
          <w:spacing w:val="40"/>
        </w:rPr>
        <w:t xml:space="preserve"> </w:t>
      </w:r>
      <w:r>
        <w:t>the</w:t>
      </w:r>
      <w:r>
        <w:rPr>
          <w:spacing w:val="40"/>
        </w:rPr>
        <w:t xml:space="preserve"> </w:t>
      </w:r>
      <w:r>
        <w:t>least</w:t>
      </w:r>
      <w:r>
        <w:rPr>
          <w:spacing w:val="40"/>
        </w:rPr>
        <w:t xml:space="preserve"> </w:t>
      </w:r>
      <w:r>
        <w:t>affliction</w:t>
      </w:r>
      <w:r>
        <w:rPr>
          <w:spacing w:val="40"/>
        </w:rPr>
        <w:t xml:space="preserve"> </w:t>
      </w:r>
      <w:r>
        <w:t>of</w:t>
      </w:r>
      <w:r>
        <w:rPr>
          <w:spacing w:val="40"/>
        </w:rPr>
        <w:t xml:space="preserve"> </w:t>
      </w:r>
      <w:r>
        <w:t>any</w:t>
      </w:r>
      <w:r>
        <w:rPr>
          <w:spacing w:val="40"/>
        </w:rPr>
        <w:t xml:space="preserve"> </w:t>
      </w:r>
      <w:r>
        <w:t>ungodly</w:t>
      </w:r>
      <w:r>
        <w:rPr>
          <w:spacing w:val="40"/>
        </w:rPr>
        <w:t xml:space="preserve"> </w:t>
      </w:r>
      <w:r>
        <w:t>man</w:t>
      </w:r>
      <w:r>
        <w:rPr>
          <w:spacing w:val="40"/>
        </w:rPr>
        <w:t xml:space="preserve"> </w:t>
      </w:r>
      <w:r>
        <w:t>or woman</w:t>
      </w:r>
      <w:r>
        <w:rPr>
          <w:spacing w:val="40"/>
        </w:rPr>
        <w:t xml:space="preserve"> </w:t>
      </w:r>
      <w:r>
        <w:t>in the world exceeding dreadful to them; now I feel pain, but what is this but the beginning of sorrows? I am now a sinking, but how far I shall sink, I do not know.</w:t>
      </w:r>
    </w:p>
    <w:p w14:paraId="5033F856" w14:textId="77777777" w:rsidR="00EC029C" w:rsidRDefault="00000000">
      <w:pPr>
        <w:pStyle w:val="a3"/>
        <w:spacing w:before="287" w:line="254" w:lineRule="auto"/>
        <w:ind w:right="439"/>
      </w:pPr>
      <w:r>
        <w:t>5. Again, All afflictions when they come in a way of a Cause for sin, they be sent to ripen men and women for destruction, and therefore they harden their hearts and make them often fly out against God. There is no affliction sent in a way of a Curse, but does ripen any</w:t>
      </w:r>
      <w:r>
        <w:rPr>
          <w:spacing w:val="40"/>
        </w:rPr>
        <w:t xml:space="preserve"> </w:t>
      </w:r>
      <w:r>
        <w:t>man or woman for eternal misery. Oh consider this you that have been under great afflictions, it may be you are delivered from the pain,</w:t>
      </w:r>
      <w:r>
        <w:rPr>
          <w:spacing w:val="40"/>
        </w:rPr>
        <w:t xml:space="preserve"> </w:t>
      </w:r>
      <w:r>
        <w:t>and</w:t>
      </w:r>
      <w:r>
        <w:rPr>
          <w:spacing w:val="40"/>
        </w:rPr>
        <w:t xml:space="preserve"> </w:t>
      </w:r>
      <w:r>
        <w:t>you</w:t>
      </w:r>
      <w:r>
        <w:rPr>
          <w:spacing w:val="40"/>
        </w:rPr>
        <w:t xml:space="preserve"> </w:t>
      </w:r>
      <w:r>
        <w:t>think</w:t>
      </w:r>
      <w:r>
        <w:rPr>
          <w:spacing w:val="40"/>
        </w:rPr>
        <w:t xml:space="preserve"> </w:t>
      </w:r>
      <w:r>
        <w:t>yourselves</w:t>
      </w:r>
      <w:r>
        <w:rPr>
          <w:spacing w:val="40"/>
        </w:rPr>
        <w:t xml:space="preserve"> </w:t>
      </w:r>
      <w:r>
        <w:t>safe:</w:t>
      </w:r>
      <w:r>
        <w:rPr>
          <w:spacing w:val="40"/>
        </w:rPr>
        <w:t xml:space="preserve"> </w:t>
      </w:r>
      <w:r>
        <w:t>examine,</w:t>
      </w:r>
      <w:r>
        <w:rPr>
          <w:spacing w:val="40"/>
        </w:rPr>
        <w:t xml:space="preserve"> </w:t>
      </w:r>
      <w:r>
        <w:t>how</w:t>
      </w:r>
      <w:r>
        <w:rPr>
          <w:spacing w:val="40"/>
        </w:rPr>
        <w:t xml:space="preserve"> </w:t>
      </w:r>
      <w:r>
        <w:t>is</w:t>
      </w:r>
      <w:r>
        <w:rPr>
          <w:spacing w:val="40"/>
        </w:rPr>
        <w:t xml:space="preserve"> </w:t>
      </w:r>
      <w:r>
        <w:t>it?</w:t>
      </w:r>
      <w:r>
        <w:rPr>
          <w:spacing w:val="40"/>
        </w:rPr>
        <w:t xml:space="preserve"> </w:t>
      </w:r>
      <w:r>
        <w:t>are</w:t>
      </w:r>
      <w:r>
        <w:rPr>
          <w:spacing w:val="40"/>
        </w:rPr>
        <w:t xml:space="preserve"> </w:t>
      </w:r>
      <w:r>
        <w:t>not your hearts more hard than before? are you not more greedy upon sin than before? know then that is a dangerous sign that that affliction was but sent to ripen you for destruction and eternal misery; though you be escaped for a time, yet they only were</w:t>
      </w:r>
      <w:r>
        <w:rPr>
          <w:spacing w:val="80"/>
        </w:rPr>
        <w:t xml:space="preserve"> </w:t>
      </w:r>
      <w:r>
        <w:t>ripeners to hasten you</w:t>
      </w:r>
      <w:r>
        <w:rPr>
          <w:spacing w:val="40"/>
        </w:rPr>
        <w:t xml:space="preserve"> </w:t>
      </w:r>
      <w:r>
        <w:t>to everlasting destruction. And in these</w:t>
      </w:r>
      <w:r>
        <w:rPr>
          <w:spacing w:val="80"/>
        </w:rPr>
        <w:t xml:space="preserve"> </w:t>
      </w:r>
      <w:r>
        <w:t xml:space="preserve">things consists the Curse of sin; in all evils that befall us. This is the </w:t>
      </w:r>
      <w:r>
        <w:rPr>
          <w:spacing w:val="-2"/>
        </w:rPr>
        <w:t>Third.</w:t>
      </w:r>
    </w:p>
    <w:p w14:paraId="74CAD753" w14:textId="77777777" w:rsidR="00EC029C" w:rsidRDefault="00EC029C">
      <w:pPr>
        <w:spacing w:line="254" w:lineRule="auto"/>
        <w:sectPr w:rsidR="00EC029C">
          <w:pgSz w:w="12240" w:h="15840"/>
          <w:pgMar w:top="1360" w:right="1100" w:bottom="280" w:left="1320" w:header="720" w:footer="720" w:gutter="0"/>
          <w:cols w:space="720"/>
        </w:sectPr>
      </w:pPr>
    </w:p>
    <w:p w14:paraId="24B3946C" w14:textId="77777777" w:rsidR="00EC029C" w:rsidRDefault="00000000">
      <w:pPr>
        <w:pStyle w:val="a3"/>
        <w:spacing w:line="254" w:lineRule="auto"/>
        <w:ind w:right="440"/>
      </w:pPr>
      <w:r>
        <w:t>Fourthly, sin is the Evil of all Evils, For it is the shame of all evils; it</w:t>
      </w:r>
      <w:r>
        <w:rPr>
          <w:spacing w:val="40"/>
        </w:rPr>
        <w:t xml:space="preserve"> </w:t>
      </w:r>
      <w:r>
        <w:t>is that which makes any affliction to be a shame to us: I remember before in the opening the nature of sin as it is against our own good, there I shewed, sin was a shame to the Soul; whether there be affliction or no; but now I am to shew you how sin puts shame into other evils, not only brings shame to our selves, but puts a shame upon the evils and afflictions that are or shall be upon us.</w:t>
      </w:r>
    </w:p>
    <w:p w14:paraId="1851C416" w14:textId="77777777" w:rsidR="00EC029C" w:rsidRDefault="00000000">
      <w:pPr>
        <w:pStyle w:val="a3"/>
        <w:spacing w:before="286" w:line="254" w:lineRule="auto"/>
        <w:ind w:right="438"/>
      </w:pPr>
      <w:r>
        <w:t>As thus, A Male factor is stigmatized, is branded; well, there is pain</w:t>
      </w:r>
      <w:r>
        <w:rPr>
          <w:spacing w:val="40"/>
        </w:rPr>
        <w:t xml:space="preserve"> </w:t>
      </w:r>
      <w:r>
        <w:t>to his body in the branding, and then there</w:t>
      </w:r>
      <w:r>
        <w:rPr>
          <w:spacing w:val="39"/>
        </w:rPr>
        <w:t xml:space="preserve"> </w:t>
      </w:r>
      <w:r>
        <w:t>is the shame that is in</w:t>
      </w:r>
      <w:r>
        <w:rPr>
          <w:spacing w:val="80"/>
        </w:rPr>
        <w:t xml:space="preserve"> </w:t>
      </w:r>
      <w:r>
        <w:t>the brand that Goth along with the pain; and therefore it is, that it might be a Note of perpetual shame and reproach. So in afflictions, there is the pain of the affliction, and then there is the shame that is upon men through the affliction. Let men be branded, and if</w:t>
      </w:r>
      <w:r>
        <w:rPr>
          <w:spacing w:val="40"/>
        </w:rPr>
        <w:t xml:space="preserve"> </w:t>
      </w:r>
      <w:r>
        <w:t>it be</w:t>
      </w:r>
      <w:r>
        <w:rPr>
          <w:spacing w:val="80"/>
        </w:rPr>
        <w:t xml:space="preserve"> </w:t>
      </w:r>
      <w:r>
        <w:t>not for their sin, if it be for Righteousness, then their brands are honorable, let them be stigmatized never so much; let their Ears be cut off, and branded with an. S. or any other brand in the cheeks, or foreheads; if it be</w:t>
      </w:r>
      <w:r>
        <w:rPr>
          <w:spacing w:val="80"/>
        </w:rPr>
        <w:t xml:space="preserve"> </w:t>
      </w:r>
      <w:r>
        <w:t>for Righteousness; this is their honor and glory.</w:t>
      </w:r>
      <w:r>
        <w:rPr>
          <w:spacing w:val="80"/>
        </w:rPr>
        <w:t xml:space="preserve"> </w:t>
      </w:r>
      <w:r>
        <w:t>As the Apostle speaks in a triumphing way, I bear about with me the marks of the Lord Jesus: and he glories in it.</w:t>
      </w:r>
    </w:p>
    <w:p w14:paraId="13DC3319" w14:textId="77777777" w:rsidR="00EC029C" w:rsidRDefault="00000000">
      <w:pPr>
        <w:pStyle w:val="a3"/>
        <w:spacing w:before="279" w:line="254" w:lineRule="auto"/>
        <w:ind w:right="436"/>
      </w:pPr>
      <w:r>
        <w:rPr>
          <w:noProof/>
        </w:rPr>
        <mc:AlternateContent>
          <mc:Choice Requires="wpg">
            <w:drawing>
              <wp:anchor distT="0" distB="0" distL="0" distR="0" simplePos="0" relativeHeight="251658752" behindDoc="1" locked="0" layoutInCell="1" allowOverlap="1" wp14:anchorId="3BB5046B" wp14:editId="2A775357">
                <wp:simplePos x="0" y="0"/>
                <wp:positionH relativeFrom="page">
                  <wp:posOffset>4093845</wp:posOffset>
                </wp:positionH>
                <wp:positionV relativeFrom="paragraph">
                  <wp:posOffset>1731645</wp:posOffset>
                </wp:positionV>
                <wp:extent cx="608330" cy="31115"/>
                <wp:effectExtent l="0" t="0" r="0" b="0"/>
                <wp:wrapNone/>
                <wp:docPr id="46" name="Group 46"/>
                <wp:cNvGraphicFramePr/>
                <a:graphic xmlns:a="http://schemas.openxmlformats.org/drawingml/2006/main">
                  <a:graphicData uri="http://schemas.microsoft.com/office/word/2010/wordprocessingGroup">
                    <wpg:wgp>
                      <wpg:cNvGrpSpPr/>
                      <wpg:grpSpPr>
                        <a:xfrm>
                          <a:off x="0" y="0"/>
                          <a:ext cx="608330" cy="31115"/>
                          <a:chOff x="0" y="0"/>
                          <a:chExt cx="608330" cy="31115"/>
                        </a:xfrm>
                      </wpg:grpSpPr>
                      <wps:wsp>
                        <wps:cNvPr id="47" name="Graphic 47"/>
                        <wps:cNvSpPr/>
                        <wps:spPr>
                          <a:xfrm>
                            <a:off x="604012" y="0"/>
                            <a:ext cx="3175" cy="20320"/>
                          </a:xfrm>
                          <a:custGeom>
                            <a:avLst/>
                            <a:gdLst/>
                            <a:ahLst/>
                            <a:cxnLst/>
                            <a:rect l="l" t="t" r="r" b="b"/>
                            <a:pathLst>
                              <a:path w="3175" h="20320">
                                <a:moveTo>
                                  <a:pt x="3048" y="19812"/>
                                </a:moveTo>
                                <a:lnTo>
                                  <a:pt x="0" y="19812"/>
                                </a:lnTo>
                                <a:lnTo>
                                  <a:pt x="0" y="0"/>
                                </a:lnTo>
                                <a:lnTo>
                                  <a:pt x="3048" y="0"/>
                                </a:lnTo>
                                <a:lnTo>
                                  <a:pt x="3048" y="19812"/>
                                </a:lnTo>
                                <a:close/>
                              </a:path>
                            </a:pathLst>
                          </a:custGeom>
                          <a:solidFill>
                            <a:srgbClr val="0000EC"/>
                          </a:solidFill>
                        </wps:spPr>
                        <wps:bodyPr wrap="square" lIns="0" tIns="0" rIns="0" bIns="0" rtlCol="0">
                          <a:noAutofit/>
                        </wps:bodyPr>
                      </wps:wsp>
                      <wps:wsp>
                        <wps:cNvPr id="48" name="Graphic 48"/>
                        <wps:cNvSpPr/>
                        <wps:spPr>
                          <a:xfrm>
                            <a:off x="0" y="20954"/>
                            <a:ext cx="608330" cy="1270"/>
                          </a:xfrm>
                          <a:custGeom>
                            <a:avLst/>
                            <a:gdLst/>
                            <a:ahLst/>
                            <a:cxnLst/>
                            <a:rect l="l" t="t" r="r" b="b"/>
                            <a:pathLst>
                              <a:path w="608330">
                                <a:moveTo>
                                  <a:pt x="0" y="0"/>
                                </a:moveTo>
                                <a:lnTo>
                                  <a:pt x="608330" y="0"/>
                                </a:lnTo>
                              </a:path>
                            </a:pathLst>
                          </a:custGeom>
                          <a:ln w="19812">
                            <a:solidFill>
                              <a:srgbClr val="0000EC"/>
                            </a:solidFill>
                            <a:prstDash val="solid"/>
                          </a:ln>
                        </wps:spPr>
                        <wps:bodyPr wrap="square" lIns="0" tIns="0" rIns="0" bIns="0" rtlCol="0">
                          <a:noAutofit/>
                        </wps:bodyPr>
                      </wps:wsp>
                    </wpg:wgp>
                  </a:graphicData>
                </a:graphic>
              </wp:anchor>
            </w:drawing>
          </mc:Choice>
          <mc:Fallback>
            <w:pict>
              <v:group w14:anchorId="443E7B98" id="Group 46" o:spid="_x0000_s1026" style="position:absolute;margin-left:322.35pt;margin-top:136.35pt;width:47.9pt;height:2.45pt;z-index:-251657728;mso-wrap-distance-left:0;mso-wrap-distance-right:0;mso-position-horizontal-relative:page" coordsize="6083,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">
                <v:shape id="Graphic 47" o:spid="_x0000_s1027" style="position:absolute;left:6040;width:31;height:203;visibility:visible;mso-wrap-style:square;v-text-anchor:top" coordsize="317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" path="m3048,19812l,19812,,,3048,r,19812xe" fillcolor="#0000ec" stroked="f">
                  <v:path arrowok="t"/>
                </v:shape>
                <v:shape id="Graphic 48" o:spid="_x0000_s1028" style="position:absolute;top:209;width:6083;height:13;visibility:visible;mso-wrap-style:square;v-text-anchor:top" coordsize="6083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" path="m,l608330,e" filled="f" strokecolor="#0000ec" strokeweight="1.56pt">
                  <v:path arrowok="t"/>
                </v:shape>
                <w10:wrap anchorx="page"/>
              </v:group>
            </w:pict>
          </mc:Fallback>
        </mc:AlternateContent>
      </w:r>
      <w:r>
        <w:rPr>
          <w:noProof/>
        </w:rPr>
        <mc:AlternateContent>
          <mc:Choice Requires="wps">
            <w:drawing>
              <wp:anchor distT="0" distB="0" distL="0" distR="0" simplePos="0" relativeHeight="251652608" behindDoc="0" locked="0" layoutInCell="1" allowOverlap="1" wp14:anchorId="3EC4FB9C" wp14:editId="25F562B2">
                <wp:simplePos x="0" y="0"/>
                <wp:positionH relativeFrom="page">
                  <wp:posOffset>4815840</wp:posOffset>
                </wp:positionH>
                <wp:positionV relativeFrom="paragraph">
                  <wp:posOffset>1731645</wp:posOffset>
                </wp:positionV>
                <wp:extent cx="5080" cy="20320"/>
                <wp:effectExtent l="0" t="0" r="0" b="0"/>
                <wp:wrapNone/>
                <wp:docPr id="49" name="Graphic 49"/>
                <wp:cNvGraphicFramePr/>
                <a:graphic xmlns:a="http://schemas.openxmlformats.org/drawingml/2006/main">
                  <a:graphicData uri="http://schemas.microsoft.com/office/word/2010/wordprocessingShape">
                    <wps:wsp>
                      <wps:cNvSpPr/>
                      <wps:spPr>
                        <a:xfrm>
                          <a:off x="0" y="0"/>
                          <a:ext cx="5080" cy="20320"/>
                        </a:xfrm>
                        <a:custGeom>
                          <a:avLst/>
                          <a:gdLst/>
                          <a:ahLst/>
                          <a:cxnLst/>
                          <a:rect l="l" t="t" r="r" b="b"/>
                          <a:pathLst>
                            <a:path w="5080" h="20320">
                              <a:moveTo>
                                <a:pt x="4572" y="19812"/>
                              </a:moveTo>
                              <a:lnTo>
                                <a:pt x="0" y="19812"/>
                              </a:lnTo>
                              <a:lnTo>
                                <a:pt x="0" y="0"/>
                              </a:lnTo>
                              <a:lnTo>
                                <a:pt x="4572" y="0"/>
                              </a:lnTo>
                              <a:lnTo>
                                <a:pt x="4572" y="19812"/>
                              </a:lnTo>
                              <a:close/>
                            </a:path>
                          </a:pathLst>
                        </a:custGeom>
                        <a:solidFill>
                          <a:srgbClr val="0000EC"/>
                        </a:solidFill>
                      </wps:spPr>
                      <wps:bodyPr wrap="square" lIns="0" tIns="0" rIns="0" bIns="0" rtlCol="0">
                        <a:noAutofit/>
                      </wps:bodyPr>
                    </wps:wsp>
                  </a:graphicData>
                </a:graphic>
              </wp:anchor>
            </w:drawing>
          </mc:Choice>
          <mc:Fallback>
            <w:pict>
              <v:shape w14:anchorId="110E1267" id="Graphic 49" o:spid="_x0000_s1026" style="position:absolute;margin-left:379.2pt;margin-top:136.35pt;width:.4pt;height:1.6pt;z-index:251652608;visibility:visible;mso-wrap-style:square;mso-wrap-distance-left:0;mso-wrap-distance-top:0;mso-wrap-distance-right:0;mso-wrap-distance-bottom:0;mso-position-horizontal:absolute;mso-position-horizontal-relative:page;mso-position-vertical:absolute;mso-position-vertical-relative:text;v-text-anchor:top" coordsize="5080,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" path="m4572,19812l,19812,,,4572,r,19812xe" fillcolor="#0000ec" stroked="f">
                <v:path arrowok="t"/>
                <w10:wrap anchorx="page"/>
              </v:shape>
            </w:pict>
          </mc:Fallback>
        </mc:AlternateContent>
      </w:r>
      <w:r>
        <w:rPr>
          <w:noProof/>
        </w:rPr>
        <mc:AlternateContent>
          <mc:Choice Requires="wps">
            <w:drawing>
              <wp:anchor distT="0" distB="0" distL="0" distR="0" simplePos="0" relativeHeight="251653632" behindDoc="0" locked="0" layoutInCell="1" allowOverlap="1" wp14:anchorId="51D80408" wp14:editId="671F77AD">
                <wp:simplePos x="0" y="0"/>
                <wp:positionH relativeFrom="page">
                  <wp:posOffset>4911725</wp:posOffset>
                </wp:positionH>
                <wp:positionV relativeFrom="paragraph">
                  <wp:posOffset>1731645</wp:posOffset>
                </wp:positionV>
                <wp:extent cx="9525" cy="20320"/>
                <wp:effectExtent l="0" t="0" r="0" b="0"/>
                <wp:wrapNone/>
                <wp:docPr id="50" name="Graphic 50"/>
                <wp:cNvGraphicFramePr/>
                <a:graphic xmlns:a="http://schemas.openxmlformats.org/drawingml/2006/main">
                  <a:graphicData uri="http://schemas.microsoft.com/office/word/2010/wordprocessingShape">
                    <wps:wsp>
                      <wps:cNvSpPr/>
                      <wps:spPr>
                        <a:xfrm>
                          <a:off x="0" y="0"/>
                          <a:ext cx="9525" cy="20320"/>
                        </a:xfrm>
                        <a:custGeom>
                          <a:avLst/>
                          <a:gdLst/>
                          <a:ahLst/>
                          <a:cxnLst/>
                          <a:rect l="l" t="t" r="r" b="b"/>
                          <a:pathLst>
                            <a:path w="9525" h="20320">
                              <a:moveTo>
                                <a:pt x="9144" y="19812"/>
                              </a:moveTo>
                              <a:lnTo>
                                <a:pt x="0" y="19812"/>
                              </a:lnTo>
                              <a:lnTo>
                                <a:pt x="0" y="0"/>
                              </a:lnTo>
                              <a:lnTo>
                                <a:pt x="9144" y="0"/>
                              </a:lnTo>
                              <a:lnTo>
                                <a:pt x="9144" y="19812"/>
                              </a:lnTo>
                              <a:close/>
                            </a:path>
                          </a:pathLst>
                        </a:custGeom>
                        <a:solidFill>
                          <a:srgbClr val="0000EC"/>
                        </a:solidFill>
                      </wps:spPr>
                      <wps:bodyPr wrap="square" lIns="0" tIns="0" rIns="0" bIns="0" rtlCol="0">
                        <a:noAutofit/>
                      </wps:bodyPr>
                    </wps:wsp>
                  </a:graphicData>
                </a:graphic>
              </wp:anchor>
            </w:drawing>
          </mc:Choice>
          <mc:Fallback>
            <w:pict>
              <v:shape w14:anchorId="3A4B3DBC" id="Graphic 50" o:spid="_x0000_s1026" style="position:absolute;margin-left:386.75pt;margin-top:136.35pt;width:.75pt;height:1.6pt;z-index:251653632;visibility:visible;mso-wrap-style:square;mso-wrap-distance-left:0;mso-wrap-distance-top:0;mso-wrap-distance-right:0;mso-wrap-distance-bottom:0;mso-position-horizontal:absolute;mso-position-horizontal-relative:page;mso-position-vertical:absolute;mso-position-vertical-relative:text;v-text-anchor:top" coordsize="952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" path="m9144,19812l,19812,,,9144,r,19812xe" fillcolor="#0000ec" stroked="f">
                <v:path arrowok="t"/>
                <w10:wrap anchorx="page"/>
              </v:shape>
            </w:pict>
          </mc:Fallback>
        </mc:AlternateContent>
      </w:r>
      <w:r>
        <w:t>So</w:t>
      </w:r>
      <w:r>
        <w:rPr>
          <w:spacing w:val="40"/>
        </w:rPr>
        <w:t xml:space="preserve"> </w:t>
      </w:r>
      <w:r>
        <w:t>for</w:t>
      </w:r>
      <w:r>
        <w:rPr>
          <w:spacing w:val="40"/>
        </w:rPr>
        <w:t xml:space="preserve"> </w:t>
      </w:r>
      <w:r>
        <w:t>any</w:t>
      </w:r>
      <w:r>
        <w:rPr>
          <w:spacing w:val="40"/>
        </w:rPr>
        <w:t xml:space="preserve"> </w:t>
      </w:r>
      <w:r>
        <w:t>man</w:t>
      </w:r>
      <w:r>
        <w:rPr>
          <w:spacing w:val="40"/>
        </w:rPr>
        <w:t xml:space="preserve"> </w:t>
      </w:r>
      <w:r>
        <w:t>to</w:t>
      </w:r>
      <w:r>
        <w:rPr>
          <w:spacing w:val="40"/>
        </w:rPr>
        <w:t xml:space="preserve"> </w:t>
      </w:r>
      <w:r>
        <w:t>be</w:t>
      </w:r>
      <w:r>
        <w:rPr>
          <w:spacing w:val="40"/>
        </w:rPr>
        <w:t xml:space="preserve"> </w:t>
      </w:r>
      <w:r>
        <w:t>branded for</w:t>
      </w:r>
      <w:r>
        <w:rPr>
          <w:spacing w:val="40"/>
        </w:rPr>
        <w:t xml:space="preserve"> </w:t>
      </w:r>
      <w:r>
        <w:t>Christ, he</w:t>
      </w:r>
      <w:r>
        <w:rPr>
          <w:spacing w:val="40"/>
        </w:rPr>
        <w:t xml:space="preserve"> </w:t>
      </w:r>
      <w:r>
        <w:t>bears</w:t>
      </w:r>
      <w:r>
        <w:rPr>
          <w:spacing w:val="40"/>
        </w:rPr>
        <w:t xml:space="preserve"> </w:t>
      </w:r>
      <w:r>
        <w:t>the</w:t>
      </w:r>
      <w:r>
        <w:rPr>
          <w:spacing w:val="40"/>
        </w:rPr>
        <w:t xml:space="preserve"> </w:t>
      </w:r>
      <w:r>
        <w:t>marks</w:t>
      </w:r>
      <w:r>
        <w:rPr>
          <w:spacing w:val="40"/>
        </w:rPr>
        <w:t xml:space="preserve"> </w:t>
      </w:r>
      <w:r>
        <w:t xml:space="preserve">of Jesus Christ, though there be pain, there is no shame. So in any affliction God sends, if there be no sin, there may be pain but no shame: but when God comes upon men for sin, and by the very affliction God does as it were point out the sin of man; Oh! then it is not only painful, but abundance of shame and confusion goes along with it. And therefore in that Text, </w:t>
      </w:r>
      <w:r>
        <w:rPr>
          <w:color w:val="0000EC"/>
        </w:rPr>
        <w:t>Jer. 24</w:t>
      </w:r>
      <w:r>
        <w:t xml:space="preserve">. </w:t>
      </w:r>
      <w:r>
        <w:rPr>
          <w:color w:val="0000EC"/>
        </w:rPr>
        <w:t>9</w:t>
      </w:r>
      <w:r>
        <w:t>. God said, He would</w:t>
      </w:r>
      <w:r>
        <w:rPr>
          <w:spacing w:val="40"/>
        </w:rPr>
        <w:t xml:space="preserve"> </w:t>
      </w:r>
      <w:r>
        <w:t>cast them out for a reproach, and a taunt, and a by-word. For a reproach as well as trouble. The shame of affliction comes from sin: This is the Fourth Thing.</w:t>
      </w:r>
    </w:p>
    <w:p w14:paraId="01A0F4EB" w14:textId="77777777" w:rsidR="00EC029C" w:rsidRDefault="00000000">
      <w:pPr>
        <w:pStyle w:val="a3"/>
        <w:spacing w:before="280" w:line="254" w:lineRule="auto"/>
        <w:ind w:right="448"/>
      </w:pPr>
      <w:r>
        <w:t>Fifthly, The</w:t>
      </w:r>
      <w:r>
        <w:rPr>
          <w:spacing w:val="40"/>
        </w:rPr>
        <w:t xml:space="preserve"> </w:t>
      </w:r>
      <w:r>
        <w:t>eternity</w:t>
      </w:r>
      <w:r>
        <w:rPr>
          <w:spacing w:val="40"/>
        </w:rPr>
        <w:t xml:space="preserve"> </w:t>
      </w:r>
      <w:r>
        <w:t>of</w:t>
      </w:r>
      <w:r>
        <w:rPr>
          <w:spacing w:val="40"/>
        </w:rPr>
        <w:t xml:space="preserve"> </w:t>
      </w:r>
      <w:r>
        <w:t>all</w:t>
      </w:r>
      <w:r>
        <w:rPr>
          <w:spacing w:val="40"/>
        </w:rPr>
        <w:t xml:space="preserve"> </w:t>
      </w:r>
      <w:r>
        <w:t>evil</w:t>
      </w:r>
      <w:r>
        <w:rPr>
          <w:spacing w:val="40"/>
        </w:rPr>
        <w:t xml:space="preserve"> </w:t>
      </w:r>
      <w:r>
        <w:t>comes, from</w:t>
      </w:r>
      <w:r>
        <w:rPr>
          <w:spacing w:val="40"/>
        </w:rPr>
        <w:t xml:space="preserve"> </w:t>
      </w:r>
      <w:r>
        <w:t>sin: I</w:t>
      </w:r>
      <w:r>
        <w:rPr>
          <w:spacing w:val="40"/>
        </w:rPr>
        <w:t xml:space="preserve"> </w:t>
      </w:r>
      <w:r>
        <w:t>remember I shewed before, how sin was a principle of eternal evil; but this is in another regard. I speak not of</w:t>
      </w:r>
      <w:r>
        <w:rPr>
          <w:spacing w:val="40"/>
        </w:rPr>
        <w:t xml:space="preserve"> </w:t>
      </w:r>
      <w:r>
        <w:t>sin now, as than; that was, as it is in</w:t>
      </w:r>
      <w:r>
        <w:rPr>
          <w:spacing w:val="40"/>
        </w:rPr>
        <w:t xml:space="preserve"> </w:t>
      </w:r>
      <w:r>
        <w:t>its own nature, sin it self was a principal evil,</w:t>
      </w:r>
      <w:r>
        <w:rPr>
          <w:spacing w:val="-3"/>
        </w:rPr>
        <w:t xml:space="preserve"> </w:t>
      </w:r>
      <w:r>
        <w:t>and</w:t>
      </w:r>
      <w:r>
        <w:rPr>
          <w:spacing w:val="-5"/>
        </w:rPr>
        <w:t xml:space="preserve"> </w:t>
      </w:r>
      <w:r>
        <w:t>brought an eternal</w:t>
      </w:r>
    </w:p>
    <w:p w14:paraId="16E07CA4" w14:textId="77777777" w:rsidR="00EC029C" w:rsidRDefault="00EC029C">
      <w:pPr>
        <w:spacing w:line="254" w:lineRule="auto"/>
        <w:sectPr w:rsidR="00EC029C">
          <w:pgSz w:w="12240" w:h="15840"/>
          <w:pgMar w:top="1360" w:right="1100" w:bottom="280" w:left="1320" w:header="720" w:footer="720" w:gutter="0"/>
          <w:cols w:space="720"/>
        </w:sectPr>
      </w:pPr>
    </w:p>
    <w:p w14:paraId="3D1A6BEF" w14:textId="77777777" w:rsidR="00EC029C" w:rsidRDefault="00000000">
      <w:pPr>
        <w:pStyle w:val="a3"/>
        <w:spacing w:line="254" w:lineRule="auto"/>
        <w:ind w:right="451"/>
      </w:pPr>
      <w:r>
        <w:t>evil. But thus I say here, sin puts an Eternity upon that present evil thou dot suffer, if the guilt be not taken away.</w:t>
      </w:r>
    </w:p>
    <w:p w14:paraId="39AB7253" w14:textId="77777777" w:rsidR="00EC029C" w:rsidRDefault="00000000">
      <w:pPr>
        <w:pStyle w:val="a3"/>
        <w:spacing w:before="295" w:line="254" w:lineRule="auto"/>
        <w:ind w:right="357"/>
      </w:pPr>
      <w:r>
        <w:t>No creatures but only the reasonable creatures, men and angels, be subject to any eternity of evil. What ever evil is upon any other creature it cannot have that denomination of eternity; but the evils upon a sinner may have a denomination of eternity upon them. For this, observe</w:t>
      </w:r>
      <w:r>
        <w:rPr>
          <w:spacing w:val="33"/>
        </w:rPr>
        <w:t xml:space="preserve"> </w:t>
      </w:r>
      <w:r>
        <w:t>this</w:t>
      </w:r>
      <w:r>
        <w:rPr>
          <w:spacing w:val="32"/>
        </w:rPr>
        <w:t xml:space="preserve"> </w:t>
      </w:r>
      <w:r>
        <w:t>one</w:t>
      </w:r>
      <w:r>
        <w:rPr>
          <w:spacing w:val="36"/>
        </w:rPr>
        <w:t xml:space="preserve"> </w:t>
      </w:r>
      <w:r>
        <w:t>Note</w:t>
      </w:r>
      <w:r>
        <w:rPr>
          <w:spacing w:val="33"/>
        </w:rPr>
        <w:t xml:space="preserve"> </w:t>
      </w:r>
      <w:r>
        <w:t>(though</w:t>
      </w:r>
      <w:r>
        <w:rPr>
          <w:spacing w:val="33"/>
        </w:rPr>
        <w:t xml:space="preserve"> </w:t>
      </w:r>
      <w:r>
        <w:t>it be</w:t>
      </w:r>
      <w:r>
        <w:rPr>
          <w:spacing w:val="33"/>
        </w:rPr>
        <w:t xml:space="preserve"> </w:t>
      </w:r>
      <w:r>
        <w:t>high)</w:t>
      </w:r>
      <w:r>
        <w:rPr>
          <w:spacing w:val="35"/>
        </w:rPr>
        <w:t xml:space="preserve"> </w:t>
      </w:r>
      <w:r>
        <w:t>as</w:t>
      </w:r>
      <w:r>
        <w:rPr>
          <w:spacing w:val="34"/>
        </w:rPr>
        <w:t xml:space="preserve"> </w:t>
      </w:r>
      <w:r>
        <w:t>in Grace</w:t>
      </w:r>
      <w:r>
        <w:rPr>
          <w:spacing w:val="33"/>
        </w:rPr>
        <w:t xml:space="preserve"> </w:t>
      </w:r>
      <w:r>
        <w:t>that is</w:t>
      </w:r>
      <w:r>
        <w:rPr>
          <w:spacing w:val="32"/>
        </w:rPr>
        <w:t xml:space="preserve"> </w:t>
      </w:r>
      <w:r>
        <w:t>in it self (I told you) an eternal good, and brought eternal good: But further, Grace is not only in it self a principle of eternal good, and brings</w:t>
      </w:r>
      <w:r>
        <w:rPr>
          <w:spacing w:val="40"/>
        </w:rPr>
        <w:t xml:space="preserve"> </w:t>
      </w:r>
      <w:r>
        <w:t>eternal</w:t>
      </w:r>
      <w:r>
        <w:rPr>
          <w:spacing w:val="40"/>
        </w:rPr>
        <w:t xml:space="preserve"> </w:t>
      </w:r>
      <w:r>
        <w:t>good,</w:t>
      </w:r>
      <w:r>
        <w:rPr>
          <w:spacing w:val="40"/>
        </w:rPr>
        <w:t xml:space="preserve"> </w:t>
      </w:r>
      <w:r>
        <w:t>but</w:t>
      </w:r>
      <w:r>
        <w:rPr>
          <w:spacing w:val="40"/>
        </w:rPr>
        <w:t xml:space="preserve"> </w:t>
      </w:r>
      <w:r>
        <w:t>Grace</w:t>
      </w:r>
      <w:r>
        <w:rPr>
          <w:spacing w:val="40"/>
        </w:rPr>
        <w:t xml:space="preserve"> </w:t>
      </w:r>
      <w:r>
        <w:t>does</w:t>
      </w:r>
      <w:r>
        <w:rPr>
          <w:spacing w:val="40"/>
        </w:rPr>
        <w:t xml:space="preserve"> </w:t>
      </w:r>
      <w:r>
        <w:t>make</w:t>
      </w:r>
      <w:r>
        <w:rPr>
          <w:spacing w:val="40"/>
        </w:rPr>
        <w:t xml:space="preserve"> </w:t>
      </w:r>
      <w:r>
        <w:t>that</w:t>
      </w:r>
      <w:r>
        <w:rPr>
          <w:spacing w:val="40"/>
        </w:rPr>
        <w:t xml:space="preserve"> </w:t>
      </w:r>
      <w:r>
        <w:t>very</w:t>
      </w:r>
      <w:r>
        <w:rPr>
          <w:spacing w:val="40"/>
        </w:rPr>
        <w:t xml:space="preserve"> </w:t>
      </w:r>
      <w:r>
        <w:t>good</w:t>
      </w:r>
      <w:r>
        <w:rPr>
          <w:spacing w:val="40"/>
        </w:rPr>
        <w:t xml:space="preserve"> </w:t>
      </w:r>
      <w:r>
        <w:t>that</w:t>
      </w:r>
      <w:r>
        <w:rPr>
          <w:spacing w:val="40"/>
        </w:rPr>
        <w:t xml:space="preserve"> </w:t>
      </w:r>
      <w:r>
        <w:t>now we have, to have an eternity upon it. It dot• not only procure that hereafter it shall have eternity, but makes our present good to be eternal, though it be conveyed in another way. As now, we have abundance of Comforts from creatures, and God's Ordinances; it is true, we shall not have our Comforts conveyed to us from creatures, and Ordinances, but those that have Grace shall have the same comforts that now they have from the creature, and the Ordinances, conveyed immediately from God, as from the fountain: that which thou</w:t>
      </w:r>
      <w:r>
        <w:rPr>
          <w:spacing w:val="40"/>
        </w:rPr>
        <w:t xml:space="preserve"> </w:t>
      </w:r>
      <w:r>
        <w:t>now</w:t>
      </w:r>
      <w:r>
        <w:rPr>
          <w:spacing w:val="40"/>
        </w:rPr>
        <w:t xml:space="preserve"> </w:t>
      </w:r>
      <w:r>
        <w:t>hats</w:t>
      </w:r>
      <w:r>
        <w:rPr>
          <w:spacing w:val="40"/>
        </w:rPr>
        <w:t xml:space="preserve"> </w:t>
      </w:r>
      <w:r>
        <w:t>from</w:t>
      </w:r>
      <w:r>
        <w:rPr>
          <w:spacing w:val="40"/>
        </w:rPr>
        <w:t xml:space="preserve"> </w:t>
      </w:r>
      <w:r>
        <w:t>Cisterns</w:t>
      </w:r>
      <w:r>
        <w:rPr>
          <w:spacing w:val="40"/>
        </w:rPr>
        <w:t xml:space="preserve"> </w:t>
      </w:r>
      <w:r>
        <w:t>and</w:t>
      </w:r>
      <w:r>
        <w:rPr>
          <w:spacing w:val="40"/>
        </w:rPr>
        <w:t xml:space="preserve"> </w:t>
      </w:r>
      <w:r>
        <w:t>Conduits</w:t>
      </w:r>
      <w:r>
        <w:rPr>
          <w:spacing w:val="40"/>
        </w:rPr>
        <w:t xml:space="preserve"> </w:t>
      </w:r>
      <w:r>
        <w:t>of</w:t>
      </w:r>
      <w:r>
        <w:rPr>
          <w:spacing w:val="40"/>
        </w:rPr>
        <w:t xml:space="preserve"> </w:t>
      </w:r>
      <w:r>
        <w:t>conveyance,</w:t>
      </w:r>
      <w:r>
        <w:rPr>
          <w:spacing w:val="40"/>
        </w:rPr>
        <w:t xml:space="preserve"> </w:t>
      </w:r>
      <w:r>
        <w:t>thou shalt come to enjoy the same from God immediately, and really, another way. So that no man or woman in affliction (if gracious)</w:t>
      </w:r>
      <w:r>
        <w:rPr>
          <w:spacing w:val="80"/>
          <w:w w:val="150"/>
        </w:rPr>
        <w:t xml:space="preserve"> </w:t>
      </w:r>
      <w:r>
        <w:t>need to</w:t>
      </w:r>
      <w:r>
        <w:rPr>
          <w:spacing w:val="-1"/>
        </w:rPr>
        <w:t xml:space="preserve"> </w:t>
      </w:r>
      <w:r>
        <w:t>be troubled</w:t>
      </w:r>
      <w:r>
        <w:rPr>
          <w:spacing w:val="-2"/>
        </w:rPr>
        <w:t xml:space="preserve"> </w:t>
      </w:r>
      <w:r>
        <w:t>for any</w:t>
      </w:r>
      <w:r>
        <w:rPr>
          <w:spacing w:val="-2"/>
        </w:rPr>
        <w:t xml:space="preserve"> </w:t>
      </w:r>
      <w:r>
        <w:t>thing. For</w:t>
      </w:r>
      <w:r>
        <w:rPr>
          <w:spacing w:val="-1"/>
        </w:rPr>
        <w:t xml:space="preserve"> </w:t>
      </w:r>
      <w:r>
        <w:t>this is a</w:t>
      </w:r>
      <w:r>
        <w:rPr>
          <w:spacing w:val="-3"/>
        </w:rPr>
        <w:t xml:space="preserve"> </w:t>
      </w:r>
      <w:r>
        <w:t>true maxim in</w:t>
      </w:r>
      <w:r>
        <w:rPr>
          <w:spacing w:val="-2"/>
        </w:rPr>
        <w:t xml:space="preserve"> </w:t>
      </w:r>
      <w:r>
        <w:t>Divinity, A Christian may have many Crosses, but no Losses. A Christian never lost any thing.</w:t>
      </w:r>
    </w:p>
    <w:p w14:paraId="014DA8AE" w14:textId="77777777" w:rsidR="00EC029C" w:rsidRDefault="00000000">
      <w:pPr>
        <w:pStyle w:val="a3"/>
        <w:spacing w:before="259" w:line="254" w:lineRule="auto"/>
        <w:ind w:right="439"/>
      </w:pPr>
      <w:r>
        <w:t xml:space="preserve">How can that be? A Christian receives good, in husband, and wife, and Children, and estate, and they have losses in these as well as </w:t>
      </w:r>
      <w:r>
        <w:rPr>
          <w:spacing w:val="-2"/>
        </w:rPr>
        <w:t>others.</w:t>
      </w:r>
    </w:p>
    <w:p w14:paraId="1B4CDC7A" w14:textId="77777777" w:rsidR="00EC029C" w:rsidRDefault="00000000">
      <w:pPr>
        <w:pStyle w:val="a3"/>
        <w:spacing w:before="296" w:line="254" w:lineRule="auto"/>
        <w:ind w:right="446"/>
      </w:pPr>
      <w:r>
        <w:t>No, they be crossed for the present, but never any Christian had any loss:</w:t>
      </w:r>
      <w:r>
        <w:rPr>
          <w:spacing w:val="40"/>
        </w:rPr>
        <w:t xml:space="preserve"> </w:t>
      </w:r>
      <w:r>
        <w:t>This</w:t>
      </w:r>
      <w:r>
        <w:rPr>
          <w:spacing w:val="40"/>
        </w:rPr>
        <w:t xml:space="preserve"> </w:t>
      </w:r>
      <w:r>
        <w:t>we</w:t>
      </w:r>
      <w:r>
        <w:rPr>
          <w:spacing w:val="40"/>
        </w:rPr>
        <w:t xml:space="preserve"> </w:t>
      </w:r>
      <w:r>
        <w:t>may</w:t>
      </w:r>
      <w:r>
        <w:rPr>
          <w:spacing w:val="40"/>
        </w:rPr>
        <w:t xml:space="preserve"> </w:t>
      </w:r>
      <w:r>
        <w:t>(as</w:t>
      </w:r>
      <w:r>
        <w:rPr>
          <w:spacing w:val="40"/>
        </w:rPr>
        <w:t xml:space="preserve"> </w:t>
      </w:r>
      <w:r>
        <w:t>a</w:t>
      </w:r>
      <w:r>
        <w:rPr>
          <w:spacing w:val="40"/>
        </w:rPr>
        <w:t xml:space="preserve"> </w:t>
      </w:r>
      <w:r>
        <w:t>certain</w:t>
      </w:r>
      <w:r>
        <w:rPr>
          <w:spacing w:val="40"/>
        </w:rPr>
        <w:t xml:space="preserve"> </w:t>
      </w:r>
      <w:r>
        <w:t>truth)</w:t>
      </w:r>
      <w:r>
        <w:rPr>
          <w:spacing w:val="40"/>
        </w:rPr>
        <w:t xml:space="preserve"> </w:t>
      </w:r>
      <w:r>
        <w:t>assent</w:t>
      </w:r>
      <w:r>
        <w:rPr>
          <w:spacing w:val="40"/>
        </w:rPr>
        <w:t xml:space="preserve"> </w:t>
      </w:r>
      <w:r>
        <w:t>to,</w:t>
      </w:r>
      <w:r>
        <w:rPr>
          <w:spacing w:val="40"/>
        </w:rPr>
        <w:t xml:space="preserve"> </w:t>
      </w:r>
      <w:r>
        <w:t>never</w:t>
      </w:r>
      <w:r>
        <w:rPr>
          <w:spacing w:val="40"/>
        </w:rPr>
        <w:t xml:space="preserve"> </w:t>
      </w:r>
      <w:r>
        <w:t>any</w:t>
      </w:r>
      <w:r>
        <w:rPr>
          <w:spacing w:val="40"/>
        </w:rPr>
        <w:t xml:space="preserve"> </w:t>
      </w:r>
      <w:r>
        <w:t>godly man or woman that had sin pardoned, never had after that time, any loss. Grace (me thinks) should be very precious in your thoughts if this be true, if I can make this good; if I should come and tell you Mariners,</w:t>
      </w:r>
      <w:r>
        <w:rPr>
          <w:spacing w:val="34"/>
        </w:rPr>
        <w:t xml:space="preserve"> </w:t>
      </w:r>
      <w:r>
        <w:t>or</w:t>
      </w:r>
      <w:r>
        <w:rPr>
          <w:spacing w:val="35"/>
        </w:rPr>
        <w:t xml:space="preserve"> </w:t>
      </w:r>
      <w:r>
        <w:t>Merchant</w:t>
      </w:r>
      <w:r>
        <w:rPr>
          <w:spacing w:val="80"/>
          <w:w w:val="150"/>
        </w:rPr>
        <w:t xml:space="preserve"> </w:t>
      </w:r>
      <w:r>
        <w:t>adventurers</w:t>
      </w:r>
      <w:r>
        <w:rPr>
          <w:spacing w:val="40"/>
        </w:rPr>
        <w:t xml:space="preserve"> </w:t>
      </w:r>
      <w:r>
        <w:t>in</w:t>
      </w:r>
      <w:r>
        <w:rPr>
          <w:spacing w:val="38"/>
        </w:rPr>
        <w:t xml:space="preserve"> </w:t>
      </w:r>
      <w:r>
        <w:t>dangerous</w:t>
      </w:r>
      <w:r>
        <w:rPr>
          <w:spacing w:val="40"/>
        </w:rPr>
        <w:t xml:space="preserve"> </w:t>
      </w:r>
      <w:r>
        <w:t>Seas,</w:t>
      </w:r>
      <w:r>
        <w:rPr>
          <w:spacing w:val="34"/>
        </w:rPr>
        <w:t xml:space="preserve"> </w:t>
      </w:r>
      <w:r>
        <w:t>well,</w:t>
      </w:r>
      <w:r>
        <w:rPr>
          <w:spacing w:val="34"/>
        </w:rPr>
        <w:t xml:space="preserve"> </w:t>
      </w:r>
      <w:r>
        <w:t>I</w:t>
      </w:r>
      <w:r>
        <w:rPr>
          <w:spacing w:val="40"/>
        </w:rPr>
        <w:t xml:space="preserve"> </w:t>
      </w:r>
      <w:r>
        <w:t>will</w:t>
      </w:r>
    </w:p>
    <w:p w14:paraId="6EB2EFD0" w14:textId="77777777" w:rsidR="00EC029C" w:rsidRDefault="00EC029C">
      <w:pPr>
        <w:spacing w:line="254" w:lineRule="auto"/>
        <w:sectPr w:rsidR="00EC029C">
          <w:pgSz w:w="12240" w:h="15840"/>
          <w:pgMar w:top="1360" w:right="1100" w:bottom="280" w:left="1320" w:header="720" w:footer="720" w:gutter="0"/>
          <w:cols w:space="720"/>
        </w:sectPr>
      </w:pPr>
    </w:p>
    <w:p w14:paraId="61A6EC71" w14:textId="77777777" w:rsidR="00EC029C" w:rsidRDefault="00000000">
      <w:pPr>
        <w:pStyle w:val="a3"/>
        <w:spacing w:line="254" w:lineRule="auto"/>
        <w:ind w:right="438"/>
      </w:pPr>
      <w:r>
        <w:t>come and shew you what Course you shall take, and you shall never have loss more; you would think this good News, if it were not a fancy, and deceit, if you found it so, you would account your time</w:t>
      </w:r>
      <w:r>
        <w:rPr>
          <w:spacing w:val="40"/>
        </w:rPr>
        <w:t xml:space="preserve"> </w:t>
      </w:r>
      <w:r>
        <w:t>well spent if you could but find this to be true, though you heard nothing</w:t>
      </w:r>
      <w:r>
        <w:rPr>
          <w:spacing w:val="40"/>
        </w:rPr>
        <w:t xml:space="preserve"> </w:t>
      </w:r>
      <w:r>
        <w:t>but</w:t>
      </w:r>
      <w:r>
        <w:rPr>
          <w:spacing w:val="40"/>
        </w:rPr>
        <w:t xml:space="preserve"> </w:t>
      </w:r>
      <w:r>
        <w:t>this.</w:t>
      </w:r>
      <w:r>
        <w:rPr>
          <w:spacing w:val="40"/>
        </w:rPr>
        <w:t xml:space="preserve"> </w:t>
      </w:r>
      <w:r>
        <w:t>Certainly</w:t>
      </w:r>
      <w:r>
        <w:rPr>
          <w:spacing w:val="40"/>
        </w:rPr>
        <w:t xml:space="preserve"> </w:t>
      </w:r>
      <w:r>
        <w:t>I</w:t>
      </w:r>
      <w:r>
        <w:rPr>
          <w:spacing w:val="40"/>
        </w:rPr>
        <w:t xml:space="preserve"> </w:t>
      </w:r>
      <w:r>
        <w:t>can</w:t>
      </w:r>
      <w:r>
        <w:rPr>
          <w:spacing w:val="40"/>
        </w:rPr>
        <w:t xml:space="preserve"> </w:t>
      </w:r>
      <w:r>
        <w:t>tell</w:t>
      </w:r>
      <w:r>
        <w:rPr>
          <w:spacing w:val="40"/>
        </w:rPr>
        <w:t xml:space="preserve"> </w:t>
      </w:r>
      <w:r>
        <w:t>you</w:t>
      </w:r>
      <w:r>
        <w:rPr>
          <w:spacing w:val="40"/>
        </w:rPr>
        <w:t xml:space="preserve"> </w:t>
      </w:r>
      <w:r>
        <w:t>a</w:t>
      </w:r>
      <w:r>
        <w:rPr>
          <w:spacing w:val="40"/>
        </w:rPr>
        <w:t xml:space="preserve"> </w:t>
      </w:r>
      <w:r>
        <w:t>way</w:t>
      </w:r>
      <w:r>
        <w:rPr>
          <w:spacing w:val="40"/>
        </w:rPr>
        <w:t xml:space="preserve"> </w:t>
      </w:r>
      <w:r>
        <w:t>where</w:t>
      </w:r>
      <w:r>
        <w:rPr>
          <w:spacing w:val="40"/>
        </w:rPr>
        <w:t xml:space="preserve"> </w:t>
      </w:r>
      <w:r>
        <w:t>you</w:t>
      </w:r>
      <w:r>
        <w:rPr>
          <w:spacing w:val="40"/>
        </w:rPr>
        <w:t xml:space="preserve"> </w:t>
      </w:r>
      <w:r>
        <w:t>shall never have loss in the world; the way of godliness. Get but sin once pardoned in Christ, and you shall never have any loss.</w:t>
      </w:r>
    </w:p>
    <w:p w14:paraId="5BC9A69B" w14:textId="77777777" w:rsidR="00EC029C" w:rsidRDefault="00000000">
      <w:pPr>
        <w:pStyle w:val="a3"/>
        <w:spacing w:before="286" w:line="254" w:lineRule="auto"/>
        <w:ind w:right="438"/>
      </w:pPr>
      <w:r>
        <w:t>Suppose I had a Pipe that were laid into a fountain of water that brought water to me; well, afterward this pipe is stopped, and there comes no more water through this pipe, but though this pipe be stopped, yet if I come to enjoy the very fountain, I have no loss of Water, for I have it from the fountain, though the pipe be stopped</w:t>
      </w:r>
      <w:r>
        <w:rPr>
          <w:spacing w:val="80"/>
        </w:rPr>
        <w:t xml:space="preserve"> </w:t>
      </w:r>
      <w:r>
        <w:t>yet I have the same water I had before.</w:t>
      </w:r>
    </w:p>
    <w:p w14:paraId="6209764D" w14:textId="77777777" w:rsidR="00EC029C" w:rsidRDefault="00000000">
      <w:pPr>
        <w:pStyle w:val="a3"/>
        <w:spacing w:before="289" w:line="254" w:lineRule="auto"/>
        <w:ind w:right="367"/>
      </w:pPr>
      <w:r>
        <w:t>So it is with a Christian that have any loss in the creature. For thus</w:t>
      </w:r>
      <w:r>
        <w:rPr>
          <w:spacing w:val="80"/>
        </w:rPr>
        <w:t xml:space="preserve"> </w:t>
      </w:r>
      <w:r>
        <w:t>we are to know, all creatures be but as so many Pipes of conveyance</w:t>
      </w:r>
      <w:r>
        <w:rPr>
          <w:spacing w:val="40"/>
        </w:rPr>
        <w:t xml:space="preserve"> </w:t>
      </w:r>
      <w:r>
        <w:t>of comfort, and good, from God the fountain of all good in the creature, and he is pleased with one kind of Pipe, to convey comfort from one</w:t>
      </w:r>
      <w:r>
        <w:rPr>
          <w:spacing w:val="-2"/>
        </w:rPr>
        <w:t xml:space="preserve"> </w:t>
      </w:r>
      <w:r>
        <w:t>creature,</w:t>
      </w:r>
      <w:r>
        <w:rPr>
          <w:spacing w:val="-1"/>
        </w:rPr>
        <w:t xml:space="preserve"> </w:t>
      </w:r>
      <w:r>
        <w:t>and</w:t>
      </w:r>
      <w:r>
        <w:rPr>
          <w:spacing w:val="-1"/>
        </w:rPr>
        <w:t xml:space="preserve"> </w:t>
      </w:r>
      <w:r>
        <w:t>from</w:t>
      </w:r>
      <w:r>
        <w:rPr>
          <w:spacing w:val="-2"/>
        </w:rPr>
        <w:t xml:space="preserve"> </w:t>
      </w:r>
      <w:r>
        <w:t>another another</w:t>
      </w:r>
      <w:r>
        <w:rPr>
          <w:spacing w:val="-2"/>
        </w:rPr>
        <w:t xml:space="preserve"> </w:t>
      </w:r>
      <w:r>
        <w:t>way,</w:t>
      </w:r>
      <w:r>
        <w:rPr>
          <w:spacing w:val="-1"/>
        </w:rPr>
        <w:t xml:space="preserve"> </w:t>
      </w:r>
      <w:r>
        <w:t>some</w:t>
      </w:r>
      <w:r>
        <w:rPr>
          <w:spacing w:val="-2"/>
        </w:rPr>
        <w:t xml:space="preserve"> </w:t>
      </w:r>
      <w:r>
        <w:t>have greater, and some smaller Pipes, as God shall minister in his wisdom and Providence to his Servants.</w:t>
      </w:r>
    </w:p>
    <w:p w14:paraId="200C5AB1" w14:textId="77777777" w:rsidR="00EC029C" w:rsidRDefault="00000000">
      <w:pPr>
        <w:pStyle w:val="a3"/>
        <w:spacing w:before="286" w:line="254" w:lineRule="auto"/>
        <w:ind w:right="436"/>
      </w:pPr>
      <w:r>
        <w:t>But now, one that is godly, though the poorest man or woman in the world, has an interest in God himself, the fountain of all good: And therefore if any Pipe be cut off and stopped, as perhaps such a time thou dowdiest loose a thousand pound, perhaps three or four thousand pound; there was three or four Pipes cut off, but still thou hats a God and an interest in him, and there all is made up. And</w:t>
      </w:r>
      <w:r>
        <w:rPr>
          <w:spacing w:val="40"/>
        </w:rPr>
        <w:t xml:space="preserve"> </w:t>
      </w:r>
      <w:r>
        <w:t>there is this art in godliness, and the skill, that still thou may est come and enjoy that immediately from God, and suck that from the fountain, that thou did est from the Pipes. So that a Christian may loose much of his estate, or comfort in friends, so as he shall never receive it from them any more, but he Goth to God and enjoys it in God: So that that present good which he had here, he makes it all up in God.</w:t>
      </w:r>
    </w:p>
    <w:p w14:paraId="14FFEF4D" w14:textId="77777777" w:rsidR="00EC029C" w:rsidRDefault="00EC029C">
      <w:pPr>
        <w:spacing w:line="254" w:lineRule="auto"/>
        <w:sectPr w:rsidR="00EC029C">
          <w:pgSz w:w="12240" w:h="15840"/>
          <w:pgMar w:top="1360" w:right="1100" w:bottom="280" w:left="1320" w:header="720" w:footer="720" w:gutter="0"/>
          <w:cols w:space="720"/>
        </w:sectPr>
      </w:pPr>
    </w:p>
    <w:p w14:paraId="398C1CE3" w14:textId="77777777" w:rsidR="00EC029C" w:rsidRDefault="00000000">
      <w:pPr>
        <w:pStyle w:val="a3"/>
        <w:spacing w:line="254" w:lineRule="auto"/>
        <w:ind w:right="448"/>
      </w:pPr>
      <w:r>
        <w:t>Thus grace makes that good and comfort you have here now, an eternal good; only the conveyance is in another way, more immediately from God, and therefore the sweeter and the fuller.</w:t>
      </w:r>
    </w:p>
    <w:p w14:paraId="4F3D07FB" w14:textId="77777777" w:rsidR="00EC029C" w:rsidRDefault="00000000">
      <w:pPr>
        <w:pStyle w:val="a3"/>
        <w:spacing w:before="293" w:line="254" w:lineRule="auto"/>
        <w:ind w:right="436"/>
      </w:pPr>
      <w:r>
        <w:t>So sin puts an eternity, in every evil; observe sin does not only deserve, that thou should est have eternal evil befall thee hereafter; but whatsoever evil thou hats now, sorrows, distresses, anguish, or troubles upon thee; sin will make that sorrow, and anguish, and distress, to be eternal: though not perhaps conveyed that way, by</w:t>
      </w:r>
      <w:r>
        <w:rPr>
          <w:spacing w:val="80"/>
        </w:rPr>
        <w:t xml:space="preserve"> </w:t>
      </w:r>
      <w:r>
        <w:t>that channel, yet thou shalt have that to be immediately let out through God's wrath and Justice. All that evil that ever thou did est bear here from any creature; here perhaps thou hats a grievous disease; Oh! it does (it may be) extremely afflict, and torment thee; perhaps thou dies; the strength of that evil is gone: but that torment upon thee by the disease was nothing else but the wrath of God working through</w:t>
      </w:r>
      <w:r>
        <w:rPr>
          <w:spacing w:val="40"/>
        </w:rPr>
        <w:t xml:space="preserve"> </w:t>
      </w:r>
      <w:r>
        <w:t>that</w:t>
      </w:r>
      <w:r>
        <w:rPr>
          <w:spacing w:val="40"/>
        </w:rPr>
        <w:t xml:space="preserve"> </w:t>
      </w:r>
      <w:r>
        <w:t>channel; and let</w:t>
      </w:r>
      <w:r>
        <w:rPr>
          <w:spacing w:val="40"/>
        </w:rPr>
        <w:t xml:space="preserve"> </w:t>
      </w:r>
      <w:r>
        <w:t>out</w:t>
      </w:r>
      <w:r>
        <w:rPr>
          <w:spacing w:val="40"/>
        </w:rPr>
        <w:t xml:space="preserve"> </w:t>
      </w:r>
      <w:r>
        <w:t>through</w:t>
      </w:r>
      <w:r>
        <w:rPr>
          <w:spacing w:val="40"/>
        </w:rPr>
        <w:t xml:space="preserve"> </w:t>
      </w:r>
      <w:r>
        <w:t>that; though now thou die, and the matter of the disease be gone, yet when thou comes to hell, there thou shalt meet with the same grievous pain; only in another way. That is, The wrath of God shall let out this evil immediately, through his wrath, which was mediately through the creature before, and now it is immediately from himself.</w:t>
      </w:r>
    </w:p>
    <w:p w14:paraId="73680804" w14:textId="77777777" w:rsidR="00EC029C" w:rsidRDefault="00000000">
      <w:pPr>
        <w:pStyle w:val="a3"/>
        <w:spacing w:before="268" w:line="254" w:lineRule="auto"/>
        <w:ind w:right="436"/>
      </w:pPr>
      <w:r>
        <w:t>And this meditation rightly considered, is enough to bring down the proudest, stoutest</w:t>
      </w:r>
      <w:r>
        <w:rPr>
          <w:spacing w:val="40"/>
        </w:rPr>
        <w:t xml:space="preserve"> </w:t>
      </w:r>
      <w:r>
        <w:t>sinner</w:t>
      </w:r>
      <w:r>
        <w:rPr>
          <w:spacing w:val="40"/>
        </w:rPr>
        <w:t xml:space="preserve"> </w:t>
      </w:r>
      <w:r>
        <w:t>on</w:t>
      </w:r>
      <w:r>
        <w:rPr>
          <w:spacing w:val="40"/>
        </w:rPr>
        <w:t xml:space="preserve"> </w:t>
      </w:r>
      <w:r>
        <w:t>the</w:t>
      </w:r>
      <w:r>
        <w:rPr>
          <w:spacing w:val="40"/>
        </w:rPr>
        <w:t xml:space="preserve"> </w:t>
      </w:r>
      <w:r>
        <w:t>earth;</w:t>
      </w:r>
      <w:r>
        <w:rPr>
          <w:spacing w:val="40"/>
        </w:rPr>
        <w:t xml:space="preserve"> </w:t>
      </w:r>
      <w:r>
        <w:t>to</w:t>
      </w:r>
      <w:r>
        <w:rPr>
          <w:spacing w:val="40"/>
        </w:rPr>
        <w:t xml:space="preserve"> </w:t>
      </w:r>
      <w:r>
        <w:t>Consider</w:t>
      </w:r>
      <w:r>
        <w:rPr>
          <w:spacing w:val="40"/>
        </w:rPr>
        <w:t xml:space="preserve"> </w:t>
      </w:r>
      <w:r>
        <w:t>how</w:t>
      </w:r>
      <w:r>
        <w:rPr>
          <w:spacing w:val="40"/>
        </w:rPr>
        <w:t xml:space="preserve"> </w:t>
      </w:r>
      <w:r>
        <w:t>the</w:t>
      </w:r>
      <w:r>
        <w:rPr>
          <w:spacing w:val="40"/>
        </w:rPr>
        <w:t xml:space="preserve"> </w:t>
      </w:r>
      <w:r>
        <w:t>Wrath of God is all that evil to a sinner that all the creatures in Heaven and Earth are able to convey, and much more.</w:t>
      </w:r>
    </w:p>
    <w:p w14:paraId="79086781" w14:textId="77777777" w:rsidR="00EC029C" w:rsidRDefault="00000000">
      <w:pPr>
        <w:pStyle w:val="a3"/>
        <w:spacing w:before="293"/>
      </w:pPr>
      <w:r>
        <w:t>And</w:t>
      </w:r>
      <w:r>
        <w:rPr>
          <w:spacing w:val="-6"/>
        </w:rPr>
        <w:t xml:space="preserve"> </w:t>
      </w:r>
      <w:r>
        <w:t>thus</w:t>
      </w:r>
      <w:r>
        <w:rPr>
          <w:spacing w:val="10"/>
        </w:rPr>
        <w:t xml:space="preserve"> </w:t>
      </w:r>
      <w:r>
        <w:t>you</w:t>
      </w:r>
      <w:r>
        <w:rPr>
          <w:spacing w:val="15"/>
        </w:rPr>
        <w:t xml:space="preserve"> </w:t>
      </w:r>
      <w:r>
        <w:t>have</w:t>
      </w:r>
      <w:r>
        <w:rPr>
          <w:spacing w:val="9"/>
        </w:rPr>
        <w:t xml:space="preserve"> </w:t>
      </w:r>
      <w:r>
        <w:t>this</w:t>
      </w:r>
      <w:r>
        <w:rPr>
          <w:spacing w:val="10"/>
        </w:rPr>
        <w:t xml:space="preserve"> </w:t>
      </w:r>
      <w:r>
        <w:t>opened</w:t>
      </w:r>
      <w:r>
        <w:rPr>
          <w:spacing w:val="-1"/>
        </w:rPr>
        <w:t xml:space="preserve"> </w:t>
      </w:r>
      <w:r>
        <w:t>how</w:t>
      </w:r>
      <w:r>
        <w:rPr>
          <w:spacing w:val="10"/>
        </w:rPr>
        <w:t xml:space="preserve"> </w:t>
      </w:r>
      <w:r>
        <w:t>sin</w:t>
      </w:r>
      <w:r>
        <w:rPr>
          <w:spacing w:val="8"/>
        </w:rPr>
        <w:t xml:space="preserve"> </w:t>
      </w:r>
      <w:r>
        <w:t>is</w:t>
      </w:r>
      <w:r>
        <w:rPr>
          <w:spacing w:val="10"/>
        </w:rPr>
        <w:t xml:space="preserve"> </w:t>
      </w:r>
      <w:r>
        <w:t>the</w:t>
      </w:r>
      <w:r>
        <w:rPr>
          <w:spacing w:val="12"/>
        </w:rPr>
        <w:t xml:space="preserve"> </w:t>
      </w:r>
      <w:r>
        <w:t>evil</w:t>
      </w:r>
      <w:r>
        <w:rPr>
          <w:spacing w:val="8"/>
        </w:rPr>
        <w:t xml:space="preserve"> </w:t>
      </w:r>
      <w:r>
        <w:t>of</w:t>
      </w:r>
      <w:r>
        <w:rPr>
          <w:spacing w:val="16"/>
        </w:rPr>
        <w:t xml:space="preserve"> </w:t>
      </w:r>
      <w:r>
        <w:t>all</w:t>
      </w:r>
      <w:r>
        <w:rPr>
          <w:spacing w:val="8"/>
        </w:rPr>
        <w:t xml:space="preserve"> </w:t>
      </w:r>
      <w:r>
        <w:rPr>
          <w:spacing w:val="-2"/>
        </w:rPr>
        <w:t>evils.</w:t>
      </w:r>
    </w:p>
    <w:p w14:paraId="5277A8FD" w14:textId="77777777" w:rsidR="00EC029C" w:rsidRDefault="00EC029C">
      <w:pPr>
        <w:pStyle w:val="a3"/>
        <w:spacing w:before="0"/>
        <w:ind w:left="0"/>
        <w:jc w:val="left"/>
      </w:pPr>
    </w:p>
    <w:p w14:paraId="539AC5C1" w14:textId="77777777" w:rsidR="00EC029C" w:rsidRDefault="00EC029C">
      <w:pPr>
        <w:pStyle w:val="a3"/>
        <w:spacing w:before="110"/>
        <w:ind w:left="0"/>
        <w:jc w:val="left"/>
      </w:pPr>
    </w:p>
    <w:p w14:paraId="73A160C4" w14:textId="77777777" w:rsidR="00EC029C" w:rsidRDefault="00000000">
      <w:pPr>
        <w:pStyle w:val="1"/>
        <w:rPr>
          <w:lang w:eastAsia="zh-CN"/>
        </w:rPr>
      </w:pPr>
      <w:bookmarkStart w:id="243" w:name="第四部分_第41章_罪是一切其他祸患的毒害"/>
      <w:bookmarkEnd w:id="243"/>
      <w:r>
        <w:rPr>
          <w:lang w:eastAsia="zh-CN"/>
        </w:rPr>
        <w:t>第四部分 第41章 罪是一切其他祸患的毒害</w:t>
      </w:r>
    </w:p>
    <w:p w14:paraId="110A2F60" w14:textId="77777777" w:rsidR="00EC029C" w:rsidRDefault="00000000">
      <w:pPr>
        <w:spacing w:before="511" w:line="242" w:lineRule="auto"/>
        <w:ind w:left="100" w:right="393"/>
        <w:rPr>
          <w:rFonts w:ascii="宋体" w:eastAsia="宋体"/>
          <w:sz w:val="24"/>
          <w:lang w:eastAsia="zh-CN"/>
        </w:rPr>
      </w:pPr>
      <w:r>
        <w:rPr>
          <w:rFonts w:ascii="宋体" w:eastAsia="宋体" w:hint="eastAsia"/>
          <w:sz w:val="24"/>
          <w:lang w:eastAsia="zh-CN"/>
        </w:rPr>
        <w:t>这一点可以从几个方面来说明</w:t>
      </w:r>
      <w:r>
        <w:rPr>
          <w:spacing w:val="-1"/>
          <w:sz w:val="24"/>
          <w:lang w:eastAsia="zh-CN"/>
        </w:rPr>
        <w:t>:</w:t>
      </w:r>
      <w:r>
        <w:rPr>
          <w:rFonts w:ascii="宋体" w:eastAsia="宋体" w:hint="eastAsia"/>
          <w:sz w:val="24"/>
          <w:lang w:eastAsia="zh-CN"/>
        </w:rPr>
        <w:t>首先</w:t>
      </w:r>
      <w:r>
        <w:rPr>
          <w:sz w:val="24"/>
          <w:lang w:eastAsia="zh-CN"/>
        </w:rPr>
        <w:t>,</w:t>
      </w:r>
      <w:r>
        <w:rPr>
          <w:rFonts w:ascii="宋体" w:eastAsia="宋体" w:hint="eastAsia"/>
          <w:sz w:val="24"/>
          <w:lang w:eastAsia="zh-CN"/>
        </w:rPr>
        <w:t>罪是一切祸患的力量。第二</w:t>
      </w:r>
      <w:r>
        <w:rPr>
          <w:sz w:val="24"/>
          <w:lang w:eastAsia="zh-CN"/>
        </w:rPr>
        <w:t>,</w:t>
      </w:r>
      <w:r>
        <w:rPr>
          <w:rFonts w:ascii="宋体" w:eastAsia="宋体" w:hint="eastAsia"/>
          <w:sz w:val="24"/>
          <w:lang w:eastAsia="zh-CN"/>
        </w:rPr>
        <w:t>罪是苦难的毒刺。第三</w:t>
      </w:r>
      <w:r>
        <w:rPr>
          <w:sz w:val="24"/>
          <w:lang w:eastAsia="zh-CN"/>
        </w:rPr>
        <w:t>,</w:t>
      </w:r>
      <w:r>
        <w:rPr>
          <w:rFonts w:ascii="宋体" w:eastAsia="宋体" w:hint="eastAsia"/>
          <w:sz w:val="24"/>
          <w:lang w:eastAsia="zh-CN"/>
        </w:rPr>
        <w:t>罪是一切祸患的诅咒</w:t>
      </w:r>
      <w:r>
        <w:rPr>
          <w:spacing w:val="-3"/>
          <w:sz w:val="24"/>
          <w:lang w:eastAsia="zh-CN"/>
        </w:rPr>
        <w:t>,</w:t>
      </w:r>
      <w:r>
        <w:rPr>
          <w:rFonts w:ascii="宋体" w:eastAsia="宋体" w:hint="eastAsia"/>
          <w:sz w:val="24"/>
          <w:lang w:eastAsia="zh-CN"/>
        </w:rPr>
        <w:t>这可以从五个方面来阐述。第四</w:t>
      </w:r>
      <w:r>
        <w:rPr>
          <w:sz w:val="24"/>
          <w:lang w:eastAsia="zh-CN"/>
        </w:rPr>
        <w:t>,</w:t>
      </w:r>
      <w:r>
        <w:rPr>
          <w:rFonts w:ascii="宋体" w:eastAsia="宋体" w:hint="eastAsia"/>
          <w:sz w:val="24"/>
          <w:lang w:eastAsia="zh-CN"/>
        </w:rPr>
        <w:t>罪是一切祸患的羞耻。第五</w:t>
      </w:r>
      <w:r>
        <w:rPr>
          <w:sz w:val="24"/>
          <w:lang w:eastAsia="zh-CN"/>
        </w:rPr>
        <w:t>,</w:t>
      </w:r>
      <w:r>
        <w:rPr>
          <w:rFonts w:ascii="宋体" w:eastAsia="宋体" w:hint="eastAsia"/>
          <w:sz w:val="24"/>
          <w:lang w:eastAsia="zh-CN"/>
        </w:rPr>
        <w:t>一切祸</w:t>
      </w:r>
      <w:r>
        <w:rPr>
          <w:rFonts w:ascii="宋体" w:eastAsia="宋体" w:hint="eastAsia"/>
          <w:spacing w:val="-6"/>
          <w:sz w:val="24"/>
          <w:lang w:eastAsia="zh-CN"/>
        </w:rPr>
        <w:t>患的永恒性都来自罪。 有四件事</w:t>
      </w:r>
      <w:r>
        <w:rPr>
          <w:sz w:val="24"/>
          <w:lang w:eastAsia="zh-CN"/>
        </w:rPr>
        <w:t>,</w:t>
      </w:r>
      <w:r>
        <w:rPr>
          <w:rFonts w:ascii="宋体" w:eastAsia="宋体" w:hint="eastAsia"/>
          <w:sz w:val="24"/>
          <w:lang w:eastAsia="zh-CN"/>
        </w:rPr>
        <w:t>如果我们不充分了解并认识</w:t>
      </w:r>
      <w:r>
        <w:rPr>
          <w:spacing w:val="2"/>
          <w:sz w:val="24"/>
          <w:lang w:eastAsia="zh-CN"/>
        </w:rPr>
        <w:t>,</w:t>
      </w:r>
      <w:r>
        <w:rPr>
          <w:rFonts w:ascii="宋体" w:eastAsia="宋体" w:hint="eastAsia"/>
          <w:sz w:val="24"/>
          <w:lang w:eastAsia="zh-CN"/>
        </w:rPr>
        <w:t>我们就一无所知</w:t>
      </w:r>
      <w:r>
        <w:rPr>
          <w:spacing w:val="-1"/>
          <w:sz w:val="24"/>
          <w:lang w:eastAsia="zh-CN"/>
        </w:rPr>
        <w:t>:</w:t>
      </w:r>
      <w:r>
        <w:rPr>
          <w:rFonts w:ascii="宋体" w:eastAsia="宋体" w:hint="eastAsia"/>
          <w:sz w:val="24"/>
          <w:lang w:eastAsia="zh-CN"/>
        </w:rPr>
        <w:t>除非我们认识上帝、罪、基督和永恒</w:t>
      </w:r>
      <w:r>
        <w:rPr>
          <w:spacing w:val="-1"/>
          <w:sz w:val="24"/>
          <w:lang w:eastAsia="zh-CN"/>
        </w:rPr>
        <w:t>:</w:t>
      </w:r>
      <w:r>
        <w:rPr>
          <w:rFonts w:ascii="宋体" w:eastAsia="宋体" w:hint="eastAsia"/>
          <w:sz w:val="24"/>
          <w:lang w:eastAsia="zh-CN"/>
        </w:rPr>
        <w:t>这是你们需要充分了解的四件大事</w:t>
      </w:r>
      <w:r>
        <w:rPr>
          <w:spacing w:val="-1"/>
          <w:sz w:val="24"/>
          <w:lang w:eastAsia="zh-CN"/>
        </w:rPr>
        <w:t>:</w:t>
      </w:r>
      <w:r>
        <w:rPr>
          <w:rFonts w:ascii="宋体" w:eastAsia="宋体" w:hint="eastAsia"/>
          <w:sz w:val="24"/>
          <w:lang w:eastAsia="zh-CN"/>
        </w:rPr>
        <w:t>我已经努力向你们阐明了对罪的认识</w:t>
      </w:r>
      <w:r>
        <w:rPr>
          <w:spacing w:val="-1"/>
          <w:sz w:val="24"/>
          <w:lang w:eastAsia="zh-CN"/>
        </w:rPr>
        <w:t>:</w:t>
      </w:r>
      <w:r>
        <w:rPr>
          <w:rFonts w:ascii="宋体" w:eastAsia="宋体" w:hint="eastAsia"/>
          <w:sz w:val="24"/>
          <w:lang w:eastAsia="zh-CN"/>
        </w:rPr>
        <w:t>在这个论点中</w:t>
      </w:r>
      <w:r>
        <w:rPr>
          <w:sz w:val="24"/>
          <w:lang w:eastAsia="zh-CN"/>
        </w:rPr>
        <w:t>,</w:t>
      </w:r>
      <w:r>
        <w:rPr>
          <w:rFonts w:ascii="宋体" w:eastAsia="宋体" w:hint="eastAsia"/>
          <w:sz w:val="24"/>
          <w:lang w:eastAsia="zh-CN"/>
        </w:rPr>
        <w:t>我向你们说明了罪恶胜过一切苦难。接下来我要向你们阐述的</w:t>
      </w:r>
      <w:r>
        <w:rPr>
          <w:spacing w:val="-17"/>
          <w:sz w:val="24"/>
          <w:lang w:eastAsia="zh-CN"/>
        </w:rPr>
        <w:t>,</w:t>
      </w:r>
      <w:r>
        <w:rPr>
          <w:rFonts w:ascii="宋体" w:eastAsia="宋体" w:hint="eastAsia"/>
          <w:spacing w:val="-4"/>
          <w:sz w:val="24"/>
          <w:lang w:eastAsia="zh-CN"/>
        </w:rPr>
        <w:t>是第五章中提出的第四个总的要点。 第四</w:t>
      </w:r>
      <w:r>
        <w:rPr>
          <w:sz w:val="24"/>
          <w:lang w:eastAsia="zh-CN"/>
        </w:rPr>
        <w:t>,</w:t>
      </w:r>
      <w:r>
        <w:rPr>
          <w:rFonts w:ascii="宋体" w:eastAsia="宋体" w:hint="eastAsia"/>
          <w:sz w:val="24"/>
          <w:lang w:eastAsia="zh-CN"/>
        </w:rPr>
        <w:t>罪是一切其他祸患的毒害。</w:t>
      </w:r>
    </w:p>
    <w:p w14:paraId="4EC82634"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6F6E78CC" w14:textId="77777777" w:rsidR="00EC029C" w:rsidRDefault="00000000">
      <w:pPr>
        <w:spacing w:before="62" w:line="242" w:lineRule="auto"/>
        <w:ind w:left="100" w:right="328"/>
        <w:rPr>
          <w:rFonts w:ascii="宋体" w:eastAsia="宋体"/>
          <w:sz w:val="24"/>
          <w:lang w:eastAsia="zh-CN"/>
        </w:rPr>
      </w:pPr>
      <w:r>
        <w:rPr>
          <w:rFonts w:ascii="宋体" w:eastAsia="宋体" w:hint="eastAsia"/>
          <w:sz w:val="24"/>
          <w:lang w:eastAsia="zh-CN"/>
        </w:rPr>
        <w:t>罪是一切其他祸患的核心</w:t>
      </w:r>
      <w:r>
        <w:rPr>
          <w:spacing w:val="-1"/>
          <w:sz w:val="24"/>
          <w:lang w:eastAsia="zh-CN"/>
        </w:rPr>
        <w:t>;</w:t>
      </w:r>
      <w:r>
        <w:rPr>
          <w:rFonts w:ascii="宋体" w:eastAsia="宋体" w:hint="eastAsia"/>
          <w:sz w:val="24"/>
          <w:lang w:eastAsia="zh-CN"/>
        </w:rPr>
        <w:t>如果没有罪</w:t>
      </w:r>
      <w:r>
        <w:rPr>
          <w:sz w:val="24"/>
          <w:lang w:eastAsia="zh-CN"/>
        </w:rPr>
        <w:t>,</w:t>
      </w:r>
      <w:r>
        <w:rPr>
          <w:rFonts w:ascii="宋体" w:eastAsia="宋体" w:hint="eastAsia"/>
          <w:sz w:val="24"/>
          <w:lang w:eastAsia="zh-CN"/>
        </w:rPr>
        <w:t>几乎没有什么值得称为祸患。罪是一切其他祸患的毒害</w:t>
      </w:r>
      <w:r>
        <w:rPr>
          <w:spacing w:val="-3"/>
          <w:sz w:val="24"/>
          <w:lang w:eastAsia="zh-CN"/>
        </w:rPr>
        <w:t>,</w:t>
      </w:r>
      <w:r>
        <w:rPr>
          <w:rFonts w:ascii="宋体" w:eastAsia="宋体" w:hint="eastAsia"/>
          <w:sz w:val="24"/>
          <w:lang w:eastAsia="zh-CN"/>
        </w:rPr>
        <w:t>这一点可以从以下几个方面看出</w:t>
      </w:r>
      <w:r>
        <w:rPr>
          <w:sz w:val="24"/>
          <w:lang w:eastAsia="zh-CN"/>
        </w:rPr>
        <w:t xml:space="preserve">: </w:t>
      </w:r>
      <w:r>
        <w:rPr>
          <w:rFonts w:ascii="宋体" w:eastAsia="宋体" w:hint="eastAsia"/>
          <w:sz w:val="24"/>
          <w:lang w:eastAsia="zh-CN"/>
        </w:rPr>
        <w:t>首先</w:t>
      </w:r>
      <w:r>
        <w:rPr>
          <w:sz w:val="24"/>
          <w:lang w:eastAsia="zh-CN"/>
        </w:rPr>
        <w:t>,</w:t>
      </w:r>
      <w:r>
        <w:rPr>
          <w:rFonts w:ascii="宋体" w:eastAsia="宋体" w:hint="eastAsia"/>
          <w:sz w:val="24"/>
          <w:lang w:eastAsia="zh-CN"/>
        </w:rPr>
        <w:t>罪是一切其他祸患的力量。任何祸患对人的   压倒性力量</w:t>
      </w:r>
      <w:r>
        <w:rPr>
          <w:spacing w:val="-3"/>
          <w:sz w:val="24"/>
          <w:lang w:eastAsia="zh-CN"/>
        </w:rPr>
        <w:t>,</w:t>
      </w:r>
      <w:r>
        <w:rPr>
          <w:rFonts w:ascii="宋体" w:eastAsia="宋体" w:hint="eastAsia"/>
          <w:sz w:val="24"/>
          <w:lang w:eastAsia="zh-CN"/>
        </w:rPr>
        <w:t>都来自罪。如果其中没有罪</w:t>
      </w:r>
      <w:r>
        <w:rPr>
          <w:sz w:val="24"/>
          <w:lang w:eastAsia="zh-CN"/>
        </w:rPr>
        <w:t>,</w:t>
      </w:r>
      <w:r>
        <w:rPr>
          <w:rFonts w:ascii="宋体" w:eastAsia="宋体" w:hint="eastAsia"/>
          <w:sz w:val="24"/>
          <w:lang w:eastAsia="zh-CN"/>
        </w:rPr>
        <w:t>就没有任何祸患会有压倒性的力量来伤害我们。这是肯定的</w:t>
      </w:r>
      <w:r>
        <w:rPr>
          <w:spacing w:val="-3"/>
          <w:sz w:val="24"/>
          <w:lang w:eastAsia="zh-CN"/>
        </w:rPr>
        <w:t>,</w:t>
      </w:r>
      <w:r>
        <w:rPr>
          <w:rFonts w:ascii="宋体" w:eastAsia="宋体" w:hint="eastAsia"/>
          <w:sz w:val="24"/>
          <w:lang w:eastAsia="zh-CN"/>
        </w:rPr>
        <w:t>天上、地上或地狱里的任何事物</w:t>
      </w:r>
      <w:r>
        <w:rPr>
          <w:sz w:val="24"/>
          <w:lang w:eastAsia="zh-CN"/>
        </w:rPr>
        <w:t>,</w:t>
      </w:r>
      <w:r>
        <w:rPr>
          <w:rFonts w:ascii="宋体" w:eastAsia="宋体" w:hint="eastAsia"/>
          <w:sz w:val="24"/>
          <w:lang w:eastAsia="zh-CN"/>
        </w:rPr>
        <w:t>如果没有罪</w:t>
      </w:r>
      <w:r>
        <w:rPr>
          <w:sz w:val="24"/>
          <w:lang w:eastAsia="zh-CN"/>
        </w:rPr>
        <w:t>,</w:t>
      </w:r>
      <w:r>
        <w:rPr>
          <w:rFonts w:ascii="宋体" w:eastAsia="宋体" w:hint="eastAsia"/>
          <w:sz w:val="24"/>
          <w:lang w:eastAsia="zh-CN"/>
        </w:rPr>
        <w:t>就不会伤害任何一个人</w:t>
      </w:r>
      <w:r>
        <w:rPr>
          <w:sz w:val="24"/>
          <w:lang w:eastAsia="zh-CN"/>
        </w:rPr>
        <w:t>,</w:t>
      </w:r>
      <w:r>
        <w:rPr>
          <w:rFonts w:ascii="宋体" w:eastAsia="宋体" w:hint="eastAsia"/>
          <w:sz w:val="24"/>
          <w:lang w:eastAsia="zh-CN"/>
        </w:rPr>
        <w:t>如果没有罪赋予它力量的话。任何能伤害我们的祸患的力量</w:t>
      </w:r>
      <w:r>
        <w:rPr>
          <w:spacing w:val="-3"/>
          <w:sz w:val="24"/>
          <w:lang w:eastAsia="zh-CN"/>
        </w:rPr>
        <w:t>,</w:t>
      </w:r>
      <w:r>
        <w:rPr>
          <w:rFonts w:ascii="宋体" w:eastAsia="宋体" w:hint="eastAsia"/>
          <w:spacing w:val="-8"/>
          <w:sz w:val="24"/>
          <w:lang w:eastAsia="zh-CN"/>
        </w:rPr>
        <w:t>都来自罪。 即使祸患再小</w:t>
      </w:r>
      <w:r>
        <w:rPr>
          <w:spacing w:val="2"/>
          <w:sz w:val="24"/>
          <w:lang w:eastAsia="zh-CN"/>
        </w:rPr>
        <w:t>,</w:t>
      </w:r>
      <w:r>
        <w:rPr>
          <w:rFonts w:ascii="宋体" w:eastAsia="宋体" w:hint="eastAsia"/>
          <w:sz w:val="24"/>
          <w:lang w:eastAsia="zh-CN"/>
        </w:rPr>
        <w:t>如果它带着罪的内疚的力量而来</w:t>
      </w:r>
      <w:r>
        <w:rPr>
          <w:spacing w:val="-3"/>
          <w:sz w:val="24"/>
          <w:lang w:eastAsia="zh-CN"/>
        </w:rPr>
        <w:t>,</w:t>
      </w:r>
      <w:r>
        <w:rPr>
          <w:rFonts w:ascii="宋体" w:eastAsia="宋体" w:hint="eastAsia"/>
          <w:sz w:val="24"/>
          <w:lang w:eastAsia="zh-CN"/>
        </w:rPr>
        <w:t>也足以毁掉世上任何一个男人或女人。这就是为什么同样的逆境和苦难</w:t>
      </w:r>
      <w:r>
        <w:rPr>
          <w:spacing w:val="-3"/>
          <w:sz w:val="24"/>
          <w:lang w:eastAsia="zh-CN"/>
        </w:rPr>
        <w:t>,</w:t>
      </w:r>
      <w:r>
        <w:rPr>
          <w:rFonts w:ascii="宋体" w:eastAsia="宋体" w:hint="eastAsia"/>
          <w:sz w:val="24"/>
          <w:lang w:eastAsia="zh-CN"/>
        </w:rPr>
        <w:t>在某些人身上比在其他人身上有更大的力量</w:t>
      </w:r>
      <w:r>
        <w:rPr>
          <w:sz w:val="24"/>
          <w:lang w:eastAsia="zh-CN"/>
        </w:rPr>
        <w:t>,</w:t>
      </w:r>
      <w:r>
        <w:rPr>
          <w:rFonts w:ascii="宋体" w:eastAsia="宋体" w:hint="eastAsia"/>
          <w:sz w:val="24"/>
          <w:lang w:eastAsia="zh-CN"/>
        </w:rPr>
        <w:t>更强的压倒性力量的原因</w:t>
      </w:r>
      <w:r>
        <w:rPr>
          <w:spacing w:val="1"/>
          <w:sz w:val="24"/>
          <w:lang w:eastAsia="zh-CN"/>
        </w:rPr>
        <w:t>;</w:t>
      </w:r>
      <w:r>
        <w:rPr>
          <w:rFonts w:ascii="宋体" w:eastAsia="宋体" w:hint="eastAsia"/>
          <w:sz w:val="24"/>
          <w:lang w:eastAsia="zh-CN"/>
        </w:rPr>
        <w:t>你会看到有些人</w:t>
      </w:r>
      <w:r>
        <w:rPr>
          <w:spacing w:val="-3"/>
          <w:sz w:val="24"/>
          <w:lang w:eastAsia="zh-CN"/>
        </w:rPr>
        <w:t>,</w:t>
      </w:r>
      <w:r>
        <w:rPr>
          <w:rFonts w:ascii="宋体" w:eastAsia="宋体" w:hint="eastAsia"/>
          <w:sz w:val="24"/>
          <w:lang w:eastAsia="zh-CN"/>
        </w:rPr>
        <w:t>只要他们遇到一点小小的逆境和苦难</w:t>
      </w:r>
      <w:r>
        <w:rPr>
          <w:sz w:val="24"/>
          <w:lang w:eastAsia="zh-CN"/>
        </w:rPr>
        <w:t>,</w:t>
      </w:r>
      <w:r>
        <w:rPr>
          <w:rFonts w:ascii="宋体" w:eastAsia="宋体" w:hint="eastAsia"/>
          <w:sz w:val="24"/>
          <w:lang w:eastAsia="zh-CN"/>
        </w:rPr>
        <w:t>就会使他们的心灵沉沦</w:t>
      </w:r>
      <w:r>
        <w:rPr>
          <w:sz w:val="24"/>
          <w:lang w:eastAsia="zh-CN"/>
        </w:rPr>
        <w:t>,</w:t>
      </w:r>
      <w:r>
        <w:rPr>
          <w:rFonts w:ascii="宋体" w:eastAsia="宋体" w:hint="eastAsia"/>
          <w:sz w:val="24"/>
          <w:lang w:eastAsia="zh-CN"/>
        </w:rPr>
        <w:t>他们无法承受</w:t>
      </w:r>
      <w:r>
        <w:rPr>
          <w:spacing w:val="1"/>
          <w:sz w:val="24"/>
          <w:lang w:eastAsia="zh-CN"/>
        </w:rPr>
        <w:t>;</w:t>
      </w:r>
      <w:r>
        <w:rPr>
          <w:rFonts w:ascii="宋体" w:eastAsia="宋体" w:hint="eastAsia"/>
          <w:sz w:val="24"/>
          <w:lang w:eastAsia="zh-CN"/>
        </w:rPr>
        <w:t>而其他人即使遇到大得多的苦难</w:t>
      </w:r>
      <w:r>
        <w:rPr>
          <w:spacing w:val="-3"/>
          <w:sz w:val="24"/>
          <w:lang w:eastAsia="zh-CN"/>
        </w:rPr>
        <w:t>,</w:t>
      </w:r>
      <w:r>
        <w:rPr>
          <w:rFonts w:ascii="宋体" w:eastAsia="宋体" w:hint="eastAsia"/>
          <w:sz w:val="24"/>
          <w:lang w:eastAsia="zh-CN"/>
        </w:rPr>
        <w:t>也能欢喜地承受</w:t>
      </w:r>
      <w:r>
        <w:rPr>
          <w:spacing w:val="1"/>
          <w:sz w:val="24"/>
          <w:lang w:eastAsia="zh-CN"/>
        </w:rPr>
        <w:t>:</w:t>
      </w:r>
      <w:r>
        <w:rPr>
          <w:rFonts w:ascii="宋体" w:eastAsia="宋体" w:hint="eastAsia"/>
          <w:sz w:val="24"/>
          <w:lang w:eastAsia="zh-CN"/>
        </w:rPr>
        <w:t>这个特别的区别在于</w:t>
      </w:r>
      <w:r>
        <w:rPr>
          <w:sz w:val="24"/>
          <w:lang w:eastAsia="zh-CN"/>
        </w:rPr>
        <w:t>,</w:t>
      </w:r>
      <w:r>
        <w:rPr>
          <w:rFonts w:ascii="宋体" w:eastAsia="宋体" w:hint="eastAsia"/>
          <w:sz w:val="24"/>
          <w:lang w:eastAsia="zh-CN"/>
        </w:rPr>
        <w:t>一个人在祸患中有罪的内疚</w:t>
      </w:r>
      <w:r>
        <w:rPr>
          <w:sz w:val="24"/>
          <w:lang w:eastAsia="zh-CN"/>
        </w:rPr>
        <w:t>,</w:t>
      </w:r>
      <w:r>
        <w:rPr>
          <w:rFonts w:ascii="宋体" w:eastAsia="宋体" w:hint="eastAsia"/>
          <w:sz w:val="24"/>
          <w:lang w:eastAsia="zh-CN"/>
        </w:rPr>
        <w:t>而</w:t>
      </w:r>
      <w:r>
        <w:rPr>
          <w:rFonts w:ascii="宋体" w:eastAsia="宋体" w:hint="eastAsia"/>
          <w:spacing w:val="-5"/>
          <w:sz w:val="24"/>
          <w:lang w:eastAsia="zh-CN"/>
        </w:rPr>
        <w:t>另一个人却从中得到释放。 我记得一位学者用一个比喻来表达苦难的区别</w:t>
      </w:r>
      <w:r>
        <w:rPr>
          <w:spacing w:val="1"/>
          <w:sz w:val="24"/>
          <w:lang w:eastAsia="zh-CN"/>
        </w:rPr>
        <w:t>;</w:t>
      </w:r>
      <w:r>
        <w:rPr>
          <w:rFonts w:ascii="宋体" w:eastAsia="宋体" w:hint="eastAsia"/>
          <w:sz w:val="24"/>
          <w:lang w:eastAsia="zh-CN"/>
        </w:rPr>
        <w:t>苦难就像水</w:t>
      </w:r>
      <w:r>
        <w:rPr>
          <w:sz w:val="24"/>
          <w:lang w:eastAsia="zh-CN"/>
        </w:rPr>
        <w:t>,</w:t>
      </w:r>
      <w:r>
        <w:rPr>
          <w:rFonts w:ascii="宋体" w:eastAsia="宋体" w:hint="eastAsia"/>
          <w:sz w:val="24"/>
          <w:lang w:eastAsia="zh-CN"/>
        </w:rPr>
        <w:t>肩膀上的铅器皿里的一点水</w:t>
      </w:r>
      <w:r>
        <w:rPr>
          <w:spacing w:val="-3"/>
          <w:sz w:val="24"/>
          <w:lang w:eastAsia="zh-CN"/>
        </w:rPr>
        <w:t>,</w:t>
      </w:r>
      <w:r>
        <w:rPr>
          <w:rFonts w:ascii="宋体" w:eastAsia="宋体" w:hint="eastAsia"/>
          <w:sz w:val="24"/>
          <w:lang w:eastAsia="zh-CN"/>
        </w:rPr>
        <w:t>比皮革或木头器皿里的更多的水要重得多</w:t>
      </w:r>
      <w:r>
        <w:rPr>
          <w:spacing w:val="1"/>
          <w:sz w:val="24"/>
          <w:lang w:eastAsia="zh-CN"/>
        </w:rPr>
        <w:t>;</w:t>
      </w:r>
      <w:r>
        <w:rPr>
          <w:rFonts w:ascii="宋体" w:eastAsia="宋体" w:hint="eastAsia"/>
          <w:sz w:val="24"/>
          <w:lang w:eastAsia="zh-CN"/>
        </w:rPr>
        <w:t>拿一个装满水的皮革水桶</w:t>
      </w:r>
      <w:r>
        <w:rPr>
          <w:spacing w:val="-3"/>
          <w:sz w:val="24"/>
          <w:lang w:eastAsia="zh-CN"/>
        </w:rPr>
        <w:t>,</w:t>
      </w:r>
      <w:r>
        <w:rPr>
          <w:rFonts w:ascii="宋体" w:eastAsia="宋体" w:hint="eastAsia"/>
          <w:sz w:val="24"/>
          <w:lang w:eastAsia="zh-CN"/>
        </w:rPr>
        <w:t>它不会像铅器皿里的一点水那么重</w:t>
      </w:r>
      <w:r>
        <w:rPr>
          <w:spacing w:val="1"/>
          <w:sz w:val="24"/>
          <w:lang w:eastAsia="zh-CN"/>
        </w:rPr>
        <w:t>;</w:t>
      </w:r>
      <w:r>
        <w:rPr>
          <w:rFonts w:ascii="宋体" w:eastAsia="宋体" w:hint="eastAsia"/>
          <w:sz w:val="24"/>
          <w:lang w:eastAsia="zh-CN"/>
        </w:rPr>
        <w:t>同样</w:t>
      </w:r>
      <w:r>
        <w:rPr>
          <w:sz w:val="24"/>
          <w:lang w:eastAsia="zh-CN"/>
        </w:rPr>
        <w:t>,</w:t>
      </w:r>
      <w:r>
        <w:rPr>
          <w:rFonts w:ascii="宋体" w:eastAsia="宋体" w:hint="eastAsia"/>
          <w:sz w:val="24"/>
          <w:lang w:eastAsia="zh-CN"/>
        </w:rPr>
        <w:t>在有很多罪疚的地方</w:t>
      </w:r>
      <w:r>
        <w:rPr>
          <w:sz w:val="24"/>
          <w:lang w:eastAsia="zh-CN"/>
        </w:rPr>
        <w:t>,</w:t>
      </w:r>
      <w:r>
        <w:rPr>
          <w:rFonts w:ascii="宋体" w:eastAsia="宋体" w:hint="eastAsia"/>
          <w:sz w:val="24"/>
          <w:lang w:eastAsia="zh-CN"/>
        </w:rPr>
        <w:t>一点小小的苦难要比在</w:t>
      </w:r>
      <w:r>
        <w:rPr>
          <w:rFonts w:ascii="宋体" w:eastAsia="宋体" w:hint="eastAsia"/>
          <w:spacing w:val="-4"/>
          <w:sz w:val="24"/>
          <w:lang w:eastAsia="zh-CN"/>
        </w:rPr>
        <w:t>没有罪疚的地方多得多的苦难重得多。 哈曼无法忍受这样一个小小的逆境</w:t>
      </w:r>
      <w:r>
        <w:rPr>
          <w:sz w:val="24"/>
          <w:lang w:eastAsia="zh-CN"/>
        </w:rPr>
        <w:t>,</w:t>
      </w:r>
      <w:r>
        <w:rPr>
          <w:rFonts w:ascii="宋体" w:eastAsia="宋体" w:hint="eastAsia"/>
          <w:sz w:val="24"/>
          <w:lang w:eastAsia="zh-CN"/>
        </w:rPr>
        <w:t>就是末底改不向他下跪</w:t>
      </w:r>
      <w:r>
        <w:rPr>
          <w:spacing w:val="-1"/>
          <w:sz w:val="24"/>
          <w:lang w:eastAsia="zh-CN"/>
        </w:rPr>
        <w:t>;</w:t>
      </w:r>
      <w:r>
        <w:rPr>
          <w:rFonts w:ascii="宋体" w:eastAsia="宋体" w:hint="eastAsia"/>
          <w:sz w:val="24"/>
          <w:lang w:eastAsia="zh-CN"/>
        </w:rPr>
        <w:t>作为一个恶人</w:t>
      </w:r>
      <w:r>
        <w:rPr>
          <w:sz w:val="24"/>
          <w:lang w:eastAsia="zh-CN"/>
        </w:rPr>
        <w:t>,</w:t>
      </w:r>
      <w:r>
        <w:rPr>
          <w:rFonts w:ascii="宋体" w:eastAsia="宋体" w:hint="eastAsia"/>
          <w:sz w:val="24"/>
          <w:lang w:eastAsia="zh-CN"/>
        </w:rPr>
        <w:t>这个伴随着罪的逆境使他非常烦恼</w:t>
      </w:r>
      <w:r>
        <w:rPr>
          <w:spacing w:val="-1"/>
          <w:sz w:val="24"/>
          <w:lang w:eastAsia="zh-CN"/>
        </w:rPr>
        <w:t>:</w:t>
      </w:r>
      <w:r>
        <w:rPr>
          <w:rFonts w:ascii="宋体" w:eastAsia="宋体" w:hint="eastAsia"/>
          <w:sz w:val="24"/>
          <w:lang w:eastAsia="zh-CN"/>
        </w:rPr>
        <w:t>亚希多弗在自己的道路上遇到逆境时也无法忍受。因此</w:t>
      </w:r>
      <w:r>
        <w:rPr>
          <w:spacing w:val="-3"/>
          <w:sz w:val="24"/>
          <w:lang w:eastAsia="zh-CN"/>
        </w:rPr>
        <w:t>,</w:t>
      </w:r>
      <w:r>
        <w:rPr>
          <w:rFonts w:ascii="宋体" w:eastAsia="宋体" w:hint="eastAsia"/>
          <w:sz w:val="24"/>
          <w:lang w:eastAsia="zh-CN"/>
        </w:rPr>
        <w:t>弟兄们</w:t>
      </w:r>
      <w:r>
        <w:rPr>
          <w:sz w:val="24"/>
          <w:lang w:eastAsia="zh-CN"/>
        </w:rPr>
        <w:t>,</w:t>
      </w:r>
      <w:r>
        <w:rPr>
          <w:rFonts w:ascii="宋体" w:eastAsia="宋体" w:hint="eastAsia"/>
          <w:sz w:val="24"/>
          <w:lang w:eastAsia="zh-CN"/>
        </w:rPr>
        <w:t>如果你们想要承受苦难</w:t>
      </w:r>
      <w:r>
        <w:rPr>
          <w:sz w:val="24"/>
          <w:lang w:eastAsia="zh-CN"/>
        </w:rPr>
        <w:t>,</w:t>
      </w:r>
      <w:r>
        <w:rPr>
          <w:rFonts w:ascii="宋体" w:eastAsia="宋体" w:hint="eastAsia"/>
          <w:sz w:val="24"/>
          <w:lang w:eastAsia="zh-CN"/>
        </w:rPr>
        <w:t>这就是你们的方法</w:t>
      </w:r>
      <w:r>
        <w:rPr>
          <w:spacing w:val="1"/>
          <w:sz w:val="24"/>
          <w:lang w:eastAsia="zh-CN"/>
        </w:rPr>
        <w:t>;</w:t>
      </w:r>
      <w:r>
        <w:rPr>
          <w:rFonts w:ascii="宋体" w:eastAsia="宋体" w:hint="eastAsia"/>
          <w:sz w:val="24"/>
          <w:lang w:eastAsia="zh-CN"/>
        </w:rPr>
        <w:t>如果你们想要战胜苦难</w:t>
      </w:r>
      <w:r>
        <w:rPr>
          <w:spacing w:val="-3"/>
          <w:sz w:val="24"/>
          <w:lang w:eastAsia="zh-CN"/>
        </w:rPr>
        <w:t>,</w:t>
      </w:r>
      <w:r>
        <w:rPr>
          <w:rFonts w:ascii="宋体" w:eastAsia="宋体" w:hint="eastAsia"/>
          <w:sz w:val="24"/>
          <w:lang w:eastAsia="zh-CN"/>
        </w:rPr>
        <w:t>你们的智慧就是努力了解苦难的力量在哪里。正如你们知道</w:t>
      </w:r>
      <w:r>
        <w:rPr>
          <w:sz w:val="24"/>
          <w:lang w:eastAsia="zh-CN"/>
        </w:rPr>
        <w:t>,</w:t>
      </w:r>
      <w:r>
        <w:rPr>
          <w:rFonts w:ascii="宋体" w:eastAsia="宋体" w:hint="eastAsia"/>
          <w:sz w:val="24"/>
          <w:lang w:eastAsia="zh-CN"/>
        </w:rPr>
        <w:t>非利士人想要战胜参孙</w:t>
      </w:r>
      <w:r>
        <w:rPr>
          <w:spacing w:val="-3"/>
          <w:sz w:val="24"/>
          <w:lang w:eastAsia="zh-CN"/>
        </w:rPr>
        <w:t>,</w:t>
      </w:r>
      <w:r>
        <w:rPr>
          <w:rFonts w:ascii="宋体" w:eastAsia="宋体" w:hint="eastAsia"/>
          <w:sz w:val="24"/>
          <w:lang w:eastAsia="zh-CN"/>
        </w:rPr>
        <w:t>他们最关心的就是知道参孙的力量在哪里</w:t>
      </w:r>
      <w:r>
        <w:rPr>
          <w:sz w:val="24"/>
          <w:lang w:eastAsia="zh-CN"/>
        </w:rPr>
        <w:t>,</w:t>
      </w:r>
      <w:r>
        <w:rPr>
          <w:rFonts w:ascii="宋体" w:eastAsia="宋体" w:hint="eastAsia"/>
          <w:sz w:val="24"/>
          <w:lang w:eastAsia="zh-CN"/>
        </w:rPr>
        <w:t>如果他们能通过大利拉找出参孙的力量</w:t>
      </w:r>
      <w:r>
        <w:rPr>
          <w:spacing w:val="-3"/>
          <w:sz w:val="24"/>
          <w:lang w:eastAsia="zh-CN"/>
        </w:rPr>
        <w:t>,</w:t>
      </w:r>
      <w:r>
        <w:rPr>
          <w:rFonts w:ascii="宋体" w:eastAsia="宋体" w:hint="eastAsia"/>
          <w:sz w:val="24"/>
          <w:lang w:eastAsia="zh-CN"/>
        </w:rPr>
        <w:t>他们认为就可以轻易地战胜他。所以</w:t>
      </w:r>
      <w:r>
        <w:rPr>
          <w:sz w:val="24"/>
          <w:lang w:eastAsia="zh-CN"/>
        </w:rPr>
        <w:t>,</w:t>
      </w:r>
      <w:r>
        <w:rPr>
          <w:rFonts w:ascii="宋体" w:eastAsia="宋体" w:hint="eastAsia"/>
          <w:sz w:val="24"/>
          <w:lang w:eastAsia="zh-CN"/>
        </w:rPr>
        <w:t>如果你们能找出你们的苦难的力量在哪里</w:t>
      </w:r>
      <w:r>
        <w:rPr>
          <w:sz w:val="24"/>
          <w:lang w:eastAsia="zh-CN"/>
        </w:rPr>
        <w:t>,</w:t>
      </w:r>
      <w:r>
        <w:rPr>
          <w:rFonts w:ascii="宋体" w:eastAsia="宋体" w:hint="eastAsia"/>
          <w:sz w:val="24"/>
          <w:lang w:eastAsia="zh-CN"/>
        </w:rPr>
        <w:t>那么你们就很容易除去恐惧和不安</w:t>
      </w:r>
      <w:r>
        <w:rPr>
          <w:spacing w:val="-1"/>
          <w:sz w:val="24"/>
          <w:lang w:eastAsia="zh-CN"/>
        </w:rPr>
        <w:t>:</w:t>
      </w:r>
      <w:r>
        <w:rPr>
          <w:rFonts w:ascii="宋体" w:eastAsia="宋体" w:hint="eastAsia"/>
          <w:sz w:val="24"/>
          <w:lang w:eastAsia="zh-CN"/>
        </w:rPr>
        <w:t>恐惧和不安之所以能战胜你们</w:t>
      </w:r>
      <w:r>
        <w:rPr>
          <w:sz w:val="24"/>
          <w:lang w:eastAsia="zh-CN"/>
        </w:rPr>
        <w:t>,</w:t>
      </w:r>
      <w:r>
        <w:rPr>
          <w:rFonts w:ascii="宋体" w:eastAsia="宋体" w:hint="eastAsia"/>
          <w:sz w:val="24"/>
          <w:lang w:eastAsia="zh-CN"/>
        </w:rPr>
        <w:t>是因为你们没有找出它们的力量</w:t>
      </w:r>
      <w:r>
        <w:rPr>
          <w:spacing w:val="-1"/>
          <w:sz w:val="24"/>
          <w:lang w:eastAsia="zh-CN"/>
        </w:rPr>
        <w:t>;</w:t>
      </w:r>
      <w:r>
        <w:rPr>
          <w:rFonts w:ascii="宋体" w:eastAsia="宋体" w:hint="eastAsia"/>
          <w:sz w:val="24"/>
          <w:lang w:eastAsia="zh-CN"/>
        </w:rPr>
        <w:t>如果找出并除去这一点</w:t>
      </w:r>
      <w:r>
        <w:rPr>
          <w:sz w:val="24"/>
          <w:lang w:eastAsia="zh-CN"/>
        </w:rPr>
        <w:t>,</w:t>
      </w:r>
      <w:r>
        <w:rPr>
          <w:rFonts w:ascii="宋体" w:eastAsia="宋体" w:hint="eastAsia"/>
          <w:sz w:val="24"/>
          <w:lang w:eastAsia="zh-CN"/>
        </w:rPr>
        <w:t>你们就可以很快战胜苦难</w:t>
      </w:r>
      <w:r>
        <w:rPr>
          <w:sz w:val="24"/>
          <w:lang w:eastAsia="zh-CN"/>
        </w:rPr>
        <w:t>,</w:t>
      </w:r>
      <w:r>
        <w:rPr>
          <w:rFonts w:ascii="宋体" w:eastAsia="宋体" w:hint="eastAsia"/>
          <w:sz w:val="24"/>
          <w:lang w:eastAsia="zh-CN"/>
        </w:rPr>
        <w:t>苦难对你们来说就会变得轻省。一切苦难的压倒性力量都来自罪</w:t>
      </w:r>
      <w:r>
        <w:rPr>
          <w:spacing w:val="-1"/>
          <w:sz w:val="24"/>
          <w:lang w:eastAsia="zh-CN"/>
        </w:rPr>
        <w:t>:</w:t>
      </w:r>
      <w:r>
        <w:rPr>
          <w:rFonts w:ascii="宋体" w:eastAsia="宋体" w:hint="eastAsia"/>
          <w:sz w:val="24"/>
          <w:lang w:eastAsia="zh-CN"/>
        </w:rPr>
        <w:t>这是第一点</w:t>
      </w:r>
      <w:r>
        <w:rPr>
          <w:sz w:val="24"/>
          <w:lang w:eastAsia="zh-CN"/>
        </w:rPr>
        <w:t>,</w:t>
      </w:r>
      <w:r>
        <w:rPr>
          <w:rFonts w:ascii="宋体" w:eastAsia="宋体" w:hint="eastAsia"/>
          <w:spacing w:val="-5"/>
          <w:sz w:val="24"/>
          <w:lang w:eastAsia="zh-CN"/>
        </w:rPr>
        <w:t>表明罪是一切祸患的毒害。 第二</w:t>
      </w:r>
      <w:r>
        <w:rPr>
          <w:sz w:val="24"/>
          <w:lang w:eastAsia="zh-CN"/>
        </w:rPr>
        <w:t>,</w:t>
      </w:r>
      <w:r>
        <w:rPr>
          <w:rFonts w:ascii="宋体" w:eastAsia="宋体" w:hint="eastAsia"/>
          <w:sz w:val="24"/>
          <w:lang w:eastAsia="zh-CN"/>
        </w:rPr>
        <w:t>不仅是压倒性的力量</w:t>
      </w:r>
      <w:r>
        <w:rPr>
          <w:spacing w:val="-3"/>
          <w:sz w:val="24"/>
          <w:lang w:eastAsia="zh-CN"/>
        </w:rPr>
        <w:t>,</w:t>
      </w:r>
      <w:r>
        <w:rPr>
          <w:rFonts w:ascii="宋体" w:eastAsia="宋体" w:hint="eastAsia"/>
          <w:sz w:val="24"/>
          <w:lang w:eastAsia="zh-CN"/>
        </w:rPr>
        <w:t>而且苦难的痛苦</w:t>
      </w:r>
      <w:r>
        <w:rPr>
          <w:sz w:val="24"/>
          <w:lang w:eastAsia="zh-CN"/>
        </w:rPr>
        <w:t>,</w:t>
      </w:r>
      <w:r>
        <w:rPr>
          <w:rFonts w:ascii="宋体" w:eastAsia="宋体" w:hint="eastAsia"/>
          <w:sz w:val="24"/>
          <w:lang w:eastAsia="zh-CN"/>
        </w:rPr>
        <w:t>苦难的毒刺</w:t>
      </w:r>
      <w:r>
        <w:rPr>
          <w:sz w:val="24"/>
          <w:lang w:eastAsia="zh-CN"/>
        </w:rPr>
        <w:t>,</w:t>
      </w:r>
      <w:r>
        <w:rPr>
          <w:rFonts w:ascii="宋体" w:eastAsia="宋体" w:hint="eastAsia"/>
          <w:sz w:val="24"/>
          <w:lang w:eastAsia="zh-CN"/>
        </w:rPr>
        <w:t>使苦难对心灵感到痛苦的</w:t>
      </w:r>
      <w:r>
        <w:rPr>
          <w:sz w:val="24"/>
          <w:lang w:eastAsia="zh-CN"/>
        </w:rPr>
        <w:t>,</w:t>
      </w:r>
      <w:r>
        <w:rPr>
          <w:rFonts w:ascii="宋体" w:eastAsia="宋体" w:hint="eastAsia"/>
          <w:sz w:val="24"/>
          <w:lang w:eastAsia="zh-CN"/>
        </w:rPr>
        <w:t>就是罪</w:t>
      </w:r>
      <w:r>
        <w:rPr>
          <w:spacing w:val="-1"/>
          <w:sz w:val="24"/>
          <w:lang w:eastAsia="zh-CN"/>
        </w:rPr>
        <w:t>;</w:t>
      </w:r>
      <w:r>
        <w:rPr>
          <w:rFonts w:ascii="宋体" w:eastAsia="宋体" w:hint="eastAsia"/>
          <w:sz w:val="24"/>
          <w:lang w:eastAsia="zh-CN"/>
        </w:rPr>
        <w:t>罪使苦难带着力量如同武装的人而来</w:t>
      </w:r>
      <w:r>
        <w:rPr>
          <w:spacing w:val="-1"/>
          <w:sz w:val="24"/>
          <w:lang w:eastAsia="zh-CN"/>
        </w:rPr>
        <w:t>:</w:t>
      </w:r>
      <w:r>
        <w:rPr>
          <w:rFonts w:ascii="宋体" w:eastAsia="宋体" w:hint="eastAsia"/>
          <w:sz w:val="24"/>
          <w:lang w:eastAsia="zh-CN"/>
        </w:rPr>
        <w:t>此外</w:t>
      </w:r>
      <w:r>
        <w:rPr>
          <w:sz w:val="24"/>
          <w:lang w:eastAsia="zh-CN"/>
        </w:rPr>
        <w:t>,</w:t>
      </w:r>
      <w:r>
        <w:rPr>
          <w:rFonts w:ascii="宋体" w:eastAsia="宋体" w:hint="eastAsia"/>
          <w:sz w:val="24"/>
          <w:lang w:eastAsia="zh-CN"/>
        </w:rPr>
        <w:t>罪使苦难在内心深处感到痛苦</w:t>
      </w:r>
      <w:r>
        <w:rPr>
          <w:sz w:val="24"/>
          <w:lang w:eastAsia="zh-CN"/>
        </w:rPr>
        <w:t>,</w:t>
      </w:r>
      <w:r>
        <w:rPr>
          <w:rFonts w:ascii="宋体" w:eastAsia="宋体" w:hint="eastAsia"/>
          <w:sz w:val="24"/>
          <w:lang w:eastAsia="zh-CN"/>
        </w:rPr>
        <w:t>如同毒蛇的刺痛</w:t>
      </w:r>
      <w:r>
        <w:rPr>
          <w:sz w:val="24"/>
          <w:lang w:eastAsia="zh-CN"/>
        </w:rPr>
        <w:t>,</w:t>
      </w:r>
      <w:r>
        <w:rPr>
          <w:rFonts w:ascii="宋体" w:eastAsia="宋体" w:hint="eastAsia"/>
          <w:sz w:val="24"/>
          <w:lang w:eastAsia="zh-CN"/>
        </w:rPr>
        <w:t>正如使徒在哥林多前书</w:t>
      </w:r>
      <w:r>
        <w:rPr>
          <w:sz w:val="24"/>
          <w:lang w:eastAsia="zh-CN"/>
        </w:rPr>
        <w:t>15</w:t>
      </w:r>
      <w:r>
        <w:rPr>
          <w:spacing w:val="-1"/>
          <w:sz w:val="24"/>
          <w:lang w:eastAsia="zh-CN"/>
        </w:rPr>
        <w:t>:</w:t>
      </w:r>
      <w:r>
        <w:rPr>
          <w:sz w:val="24"/>
          <w:lang w:eastAsia="zh-CN"/>
        </w:rPr>
        <w:t>5</w:t>
      </w:r>
      <w:r>
        <w:rPr>
          <w:spacing w:val="-2"/>
          <w:sz w:val="24"/>
          <w:lang w:eastAsia="zh-CN"/>
        </w:rPr>
        <w:t>6</w:t>
      </w:r>
      <w:r>
        <w:rPr>
          <w:rFonts w:ascii="宋体" w:eastAsia="宋体" w:hint="eastAsia"/>
          <w:sz w:val="24"/>
          <w:lang w:eastAsia="zh-CN"/>
        </w:rPr>
        <w:t>所说</w:t>
      </w:r>
      <w:r>
        <w:rPr>
          <w:sz w:val="24"/>
          <w:lang w:eastAsia="zh-CN"/>
        </w:rPr>
        <w:t>,</w:t>
      </w:r>
      <w:r>
        <w:rPr>
          <w:rFonts w:ascii="宋体" w:eastAsia="宋体" w:hint="eastAsia"/>
          <w:sz w:val="24"/>
          <w:lang w:eastAsia="zh-CN"/>
        </w:rPr>
        <w:t>死的毒刺就是罪</w:t>
      </w:r>
      <w:r>
        <w:rPr>
          <w:sz w:val="24"/>
          <w:lang w:eastAsia="zh-CN"/>
        </w:rPr>
        <w:t>,</w:t>
      </w:r>
      <w:r>
        <w:rPr>
          <w:rFonts w:ascii="宋体" w:eastAsia="宋体" w:hint="eastAsia"/>
          <w:sz w:val="24"/>
          <w:lang w:eastAsia="zh-CN"/>
        </w:rPr>
        <w:t>使徒说</w:t>
      </w:r>
      <w:r>
        <w:rPr>
          <w:spacing w:val="-1"/>
          <w:sz w:val="24"/>
          <w:lang w:eastAsia="zh-CN"/>
        </w:rPr>
        <w:t>:</w:t>
      </w:r>
      <w:r>
        <w:rPr>
          <w:rFonts w:ascii="宋体" w:eastAsia="宋体" w:hint="eastAsia"/>
          <w:sz w:val="24"/>
          <w:lang w:eastAsia="zh-CN"/>
        </w:rPr>
        <w:t>所以他对死亡所说的</w:t>
      </w:r>
      <w:r>
        <w:rPr>
          <w:sz w:val="24"/>
          <w:lang w:eastAsia="zh-CN"/>
        </w:rPr>
        <w:t>,</w:t>
      </w:r>
      <w:r>
        <w:rPr>
          <w:rFonts w:ascii="宋体" w:eastAsia="宋体" w:hint="eastAsia"/>
          <w:sz w:val="24"/>
          <w:lang w:eastAsia="zh-CN"/>
        </w:rPr>
        <w:t>对一切祸患</w:t>
      </w:r>
      <w:r>
        <w:rPr>
          <w:sz w:val="24"/>
          <w:lang w:eastAsia="zh-CN"/>
        </w:rPr>
        <w:t>,</w:t>
      </w:r>
      <w:r>
        <w:rPr>
          <w:rFonts w:ascii="宋体" w:eastAsia="宋体" w:hint="eastAsia"/>
          <w:sz w:val="24"/>
          <w:lang w:eastAsia="zh-CN"/>
        </w:rPr>
        <w:t>对一切不过是通往死亡的苦难</w:t>
      </w:r>
      <w:r>
        <w:rPr>
          <w:spacing w:val="-3"/>
          <w:sz w:val="24"/>
          <w:lang w:eastAsia="zh-CN"/>
        </w:rPr>
        <w:t>,</w:t>
      </w:r>
      <w:r>
        <w:rPr>
          <w:rFonts w:ascii="宋体" w:eastAsia="宋体" w:hint="eastAsia"/>
          <w:sz w:val="24"/>
          <w:lang w:eastAsia="zh-CN"/>
        </w:rPr>
        <w:t>都是真实的</w:t>
      </w:r>
      <w:r>
        <w:rPr>
          <w:spacing w:val="1"/>
          <w:sz w:val="24"/>
          <w:lang w:eastAsia="zh-CN"/>
        </w:rPr>
        <w:t>;</w:t>
      </w:r>
      <w:r>
        <w:rPr>
          <w:rFonts w:ascii="宋体" w:eastAsia="宋体" w:hint="eastAsia"/>
          <w:sz w:val="24"/>
          <w:lang w:eastAsia="zh-CN"/>
        </w:rPr>
        <w:t>疾病的毒刺</w:t>
      </w:r>
      <w:r>
        <w:rPr>
          <w:sz w:val="24"/>
          <w:lang w:eastAsia="zh-CN"/>
        </w:rPr>
        <w:t>,</w:t>
      </w:r>
      <w:r>
        <w:rPr>
          <w:rFonts w:ascii="宋体" w:eastAsia="宋体" w:hint="eastAsia"/>
          <w:sz w:val="24"/>
          <w:lang w:eastAsia="zh-CN"/>
        </w:rPr>
        <w:t>失去产业的毒刺</w:t>
      </w:r>
      <w:r>
        <w:rPr>
          <w:sz w:val="24"/>
          <w:lang w:eastAsia="zh-CN"/>
        </w:rPr>
        <w:t>,</w:t>
      </w:r>
      <w:r>
        <w:rPr>
          <w:rFonts w:ascii="宋体" w:eastAsia="宋体" w:hint="eastAsia"/>
          <w:sz w:val="24"/>
          <w:lang w:eastAsia="zh-CN"/>
        </w:rPr>
        <w:t>羞辱的毒刺</w:t>
      </w:r>
      <w:r>
        <w:rPr>
          <w:spacing w:val="-3"/>
          <w:sz w:val="24"/>
          <w:lang w:eastAsia="zh-CN"/>
        </w:rPr>
        <w:t>,</w:t>
      </w:r>
      <w:r>
        <w:rPr>
          <w:rFonts w:ascii="宋体" w:eastAsia="宋体" w:hint="eastAsia"/>
          <w:sz w:val="24"/>
          <w:lang w:eastAsia="zh-CN"/>
        </w:rPr>
        <w:t>监禁的毒刺</w:t>
      </w:r>
      <w:r>
        <w:rPr>
          <w:sz w:val="24"/>
          <w:lang w:eastAsia="zh-CN"/>
        </w:rPr>
        <w:t>,</w:t>
      </w:r>
      <w:r>
        <w:rPr>
          <w:rFonts w:ascii="宋体" w:eastAsia="宋体" w:hint="eastAsia"/>
          <w:sz w:val="24"/>
          <w:lang w:eastAsia="zh-CN"/>
        </w:rPr>
        <w:t>一切苦难的毒刺</w:t>
      </w:r>
      <w:r>
        <w:rPr>
          <w:spacing w:val="-3"/>
          <w:sz w:val="24"/>
          <w:lang w:eastAsia="zh-CN"/>
        </w:rPr>
        <w:t>,</w:t>
      </w:r>
      <w:r>
        <w:rPr>
          <w:rFonts w:ascii="宋体" w:eastAsia="宋体" w:hint="eastAsia"/>
          <w:sz w:val="24"/>
          <w:lang w:eastAsia="zh-CN"/>
        </w:rPr>
        <w:t>使灵魂感到痛苦的</w:t>
      </w:r>
      <w:r>
        <w:rPr>
          <w:sz w:val="24"/>
          <w:lang w:eastAsia="zh-CN"/>
        </w:rPr>
        <w:t>,</w:t>
      </w:r>
      <w:r>
        <w:rPr>
          <w:rFonts w:ascii="宋体" w:eastAsia="宋体" w:hint="eastAsia"/>
          <w:sz w:val="24"/>
          <w:lang w:eastAsia="zh-CN"/>
        </w:rPr>
        <w:t>就是罪</w:t>
      </w:r>
      <w:r>
        <w:rPr>
          <w:spacing w:val="1"/>
          <w:sz w:val="24"/>
          <w:lang w:eastAsia="zh-CN"/>
        </w:rPr>
        <w:t>:</w:t>
      </w:r>
      <w:r>
        <w:rPr>
          <w:rFonts w:ascii="宋体" w:eastAsia="宋体" w:hint="eastAsia"/>
          <w:sz w:val="24"/>
          <w:lang w:eastAsia="zh-CN"/>
        </w:rPr>
        <w:t>你们有一处值得注意的经文</w:t>
      </w:r>
      <w:r>
        <w:rPr>
          <w:spacing w:val="-1"/>
          <w:sz w:val="24"/>
          <w:lang w:eastAsia="zh-CN"/>
        </w:rPr>
        <w:t>;</w:t>
      </w:r>
      <w:r>
        <w:rPr>
          <w:rFonts w:ascii="宋体" w:eastAsia="宋体" w:hint="eastAsia"/>
          <w:sz w:val="24"/>
          <w:lang w:eastAsia="zh-CN"/>
        </w:rPr>
        <w:t>耶利米书</w:t>
      </w:r>
      <w:r>
        <w:rPr>
          <w:spacing w:val="-2"/>
          <w:sz w:val="24"/>
          <w:lang w:eastAsia="zh-CN"/>
        </w:rPr>
        <w:t>4</w:t>
      </w:r>
      <w:r>
        <w:rPr>
          <w:spacing w:val="-1"/>
          <w:sz w:val="24"/>
          <w:lang w:eastAsia="zh-CN"/>
        </w:rPr>
        <w:t>:</w:t>
      </w:r>
      <w:r>
        <w:rPr>
          <w:sz w:val="24"/>
          <w:lang w:eastAsia="zh-CN"/>
        </w:rPr>
        <w:t>18</w:t>
      </w:r>
      <w:r>
        <w:rPr>
          <w:rFonts w:ascii="宋体" w:eastAsia="宋体" w:hint="eastAsia"/>
          <w:sz w:val="24"/>
          <w:lang w:eastAsia="zh-CN"/>
        </w:rPr>
        <w:t>。你的行为</w:t>
      </w:r>
      <w:r>
        <w:rPr>
          <w:spacing w:val="-3"/>
          <w:sz w:val="24"/>
          <w:lang w:eastAsia="zh-CN"/>
        </w:rPr>
        <w:t>,</w:t>
      </w:r>
      <w:r>
        <w:rPr>
          <w:rFonts w:ascii="宋体" w:eastAsia="宋体" w:hint="eastAsia"/>
          <w:sz w:val="24"/>
          <w:lang w:eastAsia="zh-CN"/>
        </w:rPr>
        <w:t>你的作为</w:t>
      </w:r>
      <w:r>
        <w:rPr>
          <w:sz w:val="24"/>
          <w:lang w:eastAsia="zh-CN"/>
        </w:rPr>
        <w:t>,</w:t>
      </w:r>
      <w:r>
        <w:rPr>
          <w:rFonts w:ascii="宋体" w:eastAsia="宋体" w:hint="eastAsia"/>
          <w:sz w:val="24"/>
          <w:lang w:eastAsia="zh-CN"/>
        </w:rPr>
        <w:t>使这些事临到你身上</w:t>
      </w:r>
      <w:r>
        <w:rPr>
          <w:sz w:val="24"/>
          <w:lang w:eastAsia="zh-CN"/>
        </w:rPr>
        <w:t>,</w:t>
      </w:r>
      <w:r>
        <w:rPr>
          <w:rFonts w:ascii="宋体" w:eastAsia="宋体" w:hint="eastAsia"/>
          <w:sz w:val="24"/>
          <w:lang w:eastAsia="zh-CN"/>
        </w:rPr>
        <w:t>这就是你的恶</w:t>
      </w:r>
      <w:r>
        <w:rPr>
          <w:sz w:val="24"/>
          <w:lang w:eastAsia="zh-CN"/>
        </w:rPr>
        <w:t>,</w:t>
      </w:r>
      <w:r>
        <w:rPr>
          <w:rFonts w:ascii="宋体" w:eastAsia="宋体" w:hint="eastAsia"/>
          <w:sz w:val="24"/>
          <w:lang w:eastAsia="zh-CN"/>
        </w:rPr>
        <w:t>因为这恶是苦的</w:t>
      </w:r>
      <w:r>
        <w:rPr>
          <w:sz w:val="24"/>
          <w:lang w:eastAsia="zh-CN"/>
        </w:rPr>
        <w:t>,</w:t>
      </w:r>
      <w:r>
        <w:rPr>
          <w:rFonts w:ascii="宋体" w:eastAsia="宋体" w:hint="eastAsia"/>
          <w:sz w:val="24"/>
          <w:lang w:eastAsia="zh-CN"/>
        </w:rPr>
        <w:t>是害人的</w:t>
      </w:r>
      <w:r>
        <w:rPr>
          <w:spacing w:val="-1"/>
          <w:sz w:val="24"/>
          <w:lang w:eastAsia="zh-CN"/>
        </w:rPr>
        <w:t>:</w:t>
      </w:r>
      <w:r>
        <w:rPr>
          <w:rFonts w:ascii="宋体" w:eastAsia="宋体" w:hint="eastAsia"/>
          <w:sz w:val="24"/>
          <w:lang w:eastAsia="zh-CN"/>
        </w:rPr>
        <w:t>在希腊文中</w:t>
      </w:r>
      <w:r>
        <w:rPr>
          <w:spacing w:val="2"/>
          <w:sz w:val="24"/>
          <w:lang w:eastAsia="zh-CN"/>
        </w:rPr>
        <w:t>,</w:t>
      </w:r>
      <w:r>
        <w:rPr>
          <w:rFonts w:ascii="宋体" w:eastAsia="宋体" w:hint="eastAsia"/>
          <w:sz w:val="24"/>
          <w:lang w:eastAsia="zh-CN"/>
        </w:rPr>
        <w:t>这就是你的恶</w:t>
      </w:r>
      <w:r>
        <w:rPr>
          <w:spacing w:val="-3"/>
          <w:sz w:val="24"/>
          <w:lang w:eastAsia="zh-CN"/>
        </w:rPr>
        <w:t>,</w:t>
      </w:r>
      <w:r>
        <w:rPr>
          <w:rFonts w:ascii="宋体" w:eastAsia="宋体" w:hint="eastAsia"/>
          <w:sz w:val="24"/>
          <w:lang w:eastAsia="zh-CN"/>
        </w:rPr>
        <w:t>因为这恶是苦的</w:t>
      </w:r>
      <w:r>
        <w:rPr>
          <w:sz w:val="24"/>
          <w:lang w:eastAsia="zh-CN"/>
        </w:rPr>
        <w:t>,</w:t>
      </w:r>
      <w:r>
        <w:rPr>
          <w:rFonts w:ascii="宋体" w:eastAsia="宋体" w:hint="eastAsia"/>
          <w:sz w:val="24"/>
          <w:lang w:eastAsia="zh-CN"/>
        </w:rPr>
        <w:t>所以害人</w:t>
      </w:r>
      <w:r>
        <w:rPr>
          <w:sz w:val="24"/>
          <w:lang w:eastAsia="zh-CN"/>
        </w:rPr>
        <w:t>,</w:t>
      </w:r>
      <w:r>
        <w:rPr>
          <w:rFonts w:ascii="宋体" w:eastAsia="宋体" w:hint="eastAsia"/>
          <w:sz w:val="24"/>
          <w:lang w:eastAsia="zh-CN"/>
        </w:rPr>
        <w:t>这解释了这句话</w:t>
      </w:r>
      <w:r>
        <w:rPr>
          <w:spacing w:val="1"/>
          <w:sz w:val="24"/>
          <w:lang w:eastAsia="zh-CN"/>
        </w:rPr>
        <w:t>:</w:t>
      </w:r>
      <w:r>
        <w:rPr>
          <w:rFonts w:ascii="宋体" w:eastAsia="宋体" w:hint="eastAsia"/>
          <w:sz w:val="24"/>
          <w:lang w:eastAsia="zh-CN"/>
        </w:rPr>
        <w:t>他说</w:t>
      </w:r>
      <w:r>
        <w:rPr>
          <w:spacing w:val="-3"/>
          <w:sz w:val="24"/>
          <w:lang w:eastAsia="zh-CN"/>
        </w:rPr>
        <w:t>,</w:t>
      </w:r>
      <w:r>
        <w:rPr>
          <w:rFonts w:ascii="宋体" w:eastAsia="宋体" w:hint="eastAsia"/>
          <w:sz w:val="24"/>
          <w:lang w:eastAsia="zh-CN"/>
        </w:rPr>
        <w:t>你的恶招致这事</w:t>
      </w:r>
      <w:r>
        <w:rPr>
          <w:sz w:val="24"/>
          <w:lang w:eastAsia="zh-CN"/>
        </w:rPr>
        <w:t>,</w:t>
      </w:r>
      <w:r>
        <w:rPr>
          <w:rFonts w:ascii="宋体" w:eastAsia="宋体" w:hint="eastAsia"/>
          <w:sz w:val="24"/>
          <w:lang w:eastAsia="zh-CN"/>
        </w:rPr>
        <w:t>对你的恶的惩罚是痛苦的</w:t>
      </w:r>
      <w:r>
        <w:rPr>
          <w:spacing w:val="-3"/>
          <w:sz w:val="24"/>
          <w:lang w:eastAsia="zh-CN"/>
        </w:rPr>
        <w:t>,</w:t>
      </w:r>
      <w:r>
        <w:rPr>
          <w:rFonts w:ascii="宋体" w:eastAsia="宋体" w:hint="eastAsia"/>
          <w:sz w:val="24"/>
          <w:lang w:eastAsia="zh-CN"/>
        </w:rPr>
        <w:t>伤害你的心</w:t>
      </w:r>
      <w:r>
        <w:rPr>
          <w:spacing w:val="1"/>
          <w:sz w:val="24"/>
          <w:lang w:eastAsia="zh-CN"/>
        </w:rPr>
        <w:t>;</w:t>
      </w:r>
      <w:r>
        <w:rPr>
          <w:rFonts w:ascii="宋体" w:eastAsia="宋体" w:hint="eastAsia"/>
          <w:sz w:val="24"/>
          <w:lang w:eastAsia="zh-CN"/>
        </w:rPr>
        <w:t>因为它是对你的恶的惩罚</w:t>
      </w:r>
      <w:r>
        <w:rPr>
          <w:sz w:val="24"/>
          <w:lang w:eastAsia="zh-CN"/>
        </w:rPr>
        <w:t>,</w:t>
      </w:r>
      <w:r>
        <w:rPr>
          <w:rFonts w:ascii="宋体" w:eastAsia="宋体" w:hint="eastAsia"/>
          <w:sz w:val="24"/>
          <w:lang w:eastAsia="zh-CN"/>
        </w:rPr>
        <w:t>所以它变得痛苦</w:t>
      </w:r>
      <w:r>
        <w:rPr>
          <w:sz w:val="24"/>
          <w:lang w:eastAsia="zh-CN"/>
        </w:rPr>
        <w:t>,</w:t>
      </w:r>
      <w:r>
        <w:rPr>
          <w:rFonts w:ascii="宋体" w:eastAsia="宋体" w:hint="eastAsia"/>
          <w:spacing w:val="-9"/>
          <w:sz w:val="24"/>
          <w:lang w:eastAsia="zh-CN"/>
        </w:rPr>
        <w:t>伤害你的心。 哦</w:t>
      </w:r>
      <w:r>
        <w:rPr>
          <w:spacing w:val="2"/>
          <w:sz w:val="24"/>
          <w:lang w:eastAsia="zh-CN"/>
        </w:rPr>
        <w:t>,</w:t>
      </w:r>
      <w:r>
        <w:rPr>
          <w:rFonts w:ascii="宋体" w:eastAsia="宋体" w:hint="eastAsia"/>
          <w:sz w:val="24"/>
          <w:lang w:eastAsia="zh-CN"/>
        </w:rPr>
        <w:t>当罪在苦难中时</w:t>
      </w:r>
      <w:r>
        <w:rPr>
          <w:spacing w:val="-3"/>
          <w:sz w:val="24"/>
          <w:lang w:eastAsia="zh-CN"/>
        </w:rPr>
        <w:t>,</w:t>
      </w:r>
      <w:r>
        <w:rPr>
          <w:rFonts w:ascii="宋体" w:eastAsia="宋体" w:hint="eastAsia"/>
          <w:sz w:val="24"/>
          <w:lang w:eastAsia="zh-CN"/>
        </w:rPr>
        <w:t>它就伤害心灵</w:t>
      </w:r>
      <w:r>
        <w:rPr>
          <w:sz w:val="24"/>
          <w:lang w:eastAsia="zh-CN"/>
        </w:rPr>
        <w:t>,</w:t>
      </w:r>
      <w:r>
        <w:rPr>
          <w:rFonts w:ascii="宋体" w:eastAsia="宋体" w:hint="eastAsia"/>
          <w:sz w:val="24"/>
          <w:lang w:eastAsia="zh-CN"/>
        </w:rPr>
        <w:t>非常痛苦</w:t>
      </w:r>
      <w:r>
        <w:rPr>
          <w:spacing w:val="1"/>
          <w:sz w:val="24"/>
          <w:lang w:eastAsia="zh-CN"/>
        </w:rPr>
        <w:t>:</w:t>
      </w:r>
      <w:r>
        <w:rPr>
          <w:rFonts w:ascii="宋体" w:eastAsia="宋体" w:hint="eastAsia"/>
          <w:sz w:val="24"/>
          <w:lang w:eastAsia="zh-CN"/>
        </w:rPr>
        <w:t>如果在任何苦难中罪疚被除去</w:t>
      </w:r>
      <w:r>
        <w:rPr>
          <w:sz w:val="24"/>
          <w:lang w:eastAsia="zh-CN"/>
        </w:rPr>
        <w:t>,</w:t>
      </w:r>
      <w:r>
        <w:rPr>
          <w:rFonts w:ascii="宋体" w:eastAsia="宋体" w:hint="eastAsia"/>
          <w:sz w:val="24"/>
          <w:lang w:eastAsia="zh-CN"/>
        </w:rPr>
        <w:t>灵魂就能够以比亚甲更好的方式使用那句话</w:t>
      </w:r>
      <w:r>
        <w:rPr>
          <w:spacing w:val="-3"/>
          <w:sz w:val="24"/>
          <w:lang w:eastAsia="zh-CN"/>
        </w:rPr>
        <w:t>,</w:t>
      </w:r>
      <w:r>
        <w:rPr>
          <w:rFonts w:ascii="宋体" w:eastAsia="宋体" w:hint="eastAsia"/>
          <w:sz w:val="24"/>
          <w:lang w:eastAsia="zh-CN"/>
        </w:rPr>
        <w:t>欢喜快乐地面对任何苦难</w:t>
      </w:r>
      <w:r>
        <w:rPr>
          <w:sz w:val="24"/>
          <w:lang w:eastAsia="zh-CN"/>
        </w:rPr>
        <w:t>,</w:t>
      </w:r>
      <w:r>
        <w:rPr>
          <w:rFonts w:ascii="宋体" w:eastAsia="宋体" w:hint="eastAsia"/>
          <w:sz w:val="24"/>
          <w:lang w:eastAsia="zh-CN"/>
        </w:rPr>
        <w:t>说</w:t>
      </w:r>
      <w:r>
        <w:rPr>
          <w:sz w:val="24"/>
          <w:lang w:eastAsia="zh-CN"/>
        </w:rPr>
        <w:t>,</w:t>
      </w:r>
      <w:r>
        <w:rPr>
          <w:rFonts w:ascii="宋体" w:eastAsia="宋体" w:hint="eastAsia"/>
          <w:sz w:val="24"/>
          <w:lang w:eastAsia="zh-CN"/>
        </w:rPr>
        <w:t>死的痛苦已经过去</w:t>
      </w:r>
      <w:r>
        <w:rPr>
          <w:spacing w:val="1"/>
          <w:sz w:val="24"/>
          <w:lang w:eastAsia="zh-CN"/>
        </w:rPr>
        <w:t>:</w:t>
      </w:r>
      <w:r>
        <w:rPr>
          <w:rFonts w:ascii="宋体" w:eastAsia="宋体" w:hint="eastAsia"/>
          <w:sz w:val="24"/>
          <w:lang w:eastAsia="zh-CN"/>
        </w:rPr>
        <w:t>上帝是否让任何苦难临到我</w:t>
      </w:r>
      <w:r>
        <w:rPr>
          <w:spacing w:val="-3"/>
          <w:sz w:val="24"/>
          <w:lang w:eastAsia="zh-CN"/>
        </w:rPr>
        <w:t>,</w:t>
      </w:r>
      <w:r>
        <w:rPr>
          <w:rFonts w:ascii="宋体" w:eastAsia="宋体" w:hint="eastAsia"/>
          <w:sz w:val="24"/>
          <w:lang w:eastAsia="zh-CN"/>
        </w:rPr>
        <w:t>或我的家人</w:t>
      </w:r>
      <w:r>
        <w:rPr>
          <w:sz w:val="24"/>
          <w:lang w:eastAsia="zh-CN"/>
        </w:rPr>
        <w:t>,</w:t>
      </w:r>
      <w:r>
        <w:rPr>
          <w:rFonts w:ascii="宋体" w:eastAsia="宋体" w:hint="eastAsia"/>
          <w:sz w:val="24"/>
          <w:lang w:eastAsia="zh-CN"/>
        </w:rPr>
        <w:t>死的痛苦已经过去</w:t>
      </w:r>
      <w:r>
        <w:rPr>
          <w:spacing w:val="1"/>
          <w:sz w:val="24"/>
          <w:lang w:eastAsia="zh-CN"/>
        </w:rPr>
        <w:t>;</w:t>
      </w:r>
      <w:r>
        <w:rPr>
          <w:rFonts w:ascii="宋体" w:eastAsia="宋体" w:hint="eastAsia"/>
          <w:sz w:val="24"/>
          <w:lang w:eastAsia="zh-CN"/>
        </w:rPr>
        <w:t>痛苦已经过去</w:t>
      </w:r>
      <w:r>
        <w:rPr>
          <w:sz w:val="24"/>
          <w:lang w:eastAsia="zh-CN"/>
        </w:rPr>
        <w:t>,</w:t>
      </w:r>
      <w:r>
        <w:rPr>
          <w:rFonts w:ascii="宋体" w:eastAsia="宋体" w:hint="eastAsia"/>
          <w:spacing w:val="-6"/>
          <w:sz w:val="24"/>
          <w:lang w:eastAsia="zh-CN"/>
        </w:rPr>
        <w:t>因为我的罪已经过去。 罪就像苹果或水果中腐烂的核心</w:t>
      </w:r>
      <w:r>
        <w:rPr>
          <w:spacing w:val="-3"/>
          <w:sz w:val="24"/>
          <w:lang w:eastAsia="zh-CN"/>
        </w:rPr>
        <w:t>,</w:t>
      </w:r>
      <w:r>
        <w:rPr>
          <w:rFonts w:ascii="宋体" w:eastAsia="宋体" w:hint="eastAsia"/>
          <w:sz w:val="24"/>
          <w:lang w:eastAsia="zh-CN"/>
        </w:rPr>
        <w:t>它会使整个果实变得又苦又烂</w:t>
      </w:r>
      <w:r>
        <w:rPr>
          <w:spacing w:val="1"/>
          <w:sz w:val="24"/>
          <w:lang w:eastAsia="zh-CN"/>
        </w:rPr>
        <w:t>:</w:t>
      </w:r>
      <w:r>
        <w:rPr>
          <w:rFonts w:ascii="宋体" w:eastAsia="宋体" w:hint="eastAsia"/>
          <w:sz w:val="24"/>
          <w:lang w:eastAsia="zh-CN"/>
        </w:rPr>
        <w:t>罪</w:t>
      </w:r>
      <w:r>
        <w:rPr>
          <w:sz w:val="24"/>
          <w:lang w:eastAsia="zh-CN"/>
        </w:rPr>
        <w:t>,</w:t>
      </w:r>
      <w:r>
        <w:rPr>
          <w:rFonts w:ascii="宋体" w:eastAsia="宋体" w:hint="eastAsia"/>
          <w:sz w:val="24"/>
          <w:lang w:eastAsia="zh-CN"/>
        </w:rPr>
        <w:t>那腐烂的核心</w:t>
      </w:r>
      <w:r>
        <w:rPr>
          <w:sz w:val="24"/>
          <w:lang w:eastAsia="zh-CN"/>
        </w:rPr>
        <w:t>,</w:t>
      </w:r>
      <w:r>
        <w:rPr>
          <w:rFonts w:ascii="宋体" w:eastAsia="宋体" w:hint="eastAsia"/>
          <w:sz w:val="24"/>
          <w:lang w:eastAsia="zh-CN"/>
        </w:rPr>
        <w:t>把腐烂的核心挖出来</w:t>
      </w:r>
      <w:r>
        <w:rPr>
          <w:spacing w:val="-3"/>
          <w:sz w:val="24"/>
          <w:lang w:eastAsia="zh-CN"/>
        </w:rPr>
        <w:t>,</w:t>
      </w:r>
      <w:r>
        <w:rPr>
          <w:rFonts w:ascii="宋体" w:eastAsia="宋体" w:hint="eastAsia"/>
          <w:sz w:val="24"/>
          <w:lang w:eastAsia="zh-CN"/>
        </w:rPr>
        <w:t>切掉</w:t>
      </w:r>
      <w:r>
        <w:rPr>
          <w:sz w:val="24"/>
          <w:lang w:eastAsia="zh-CN"/>
        </w:rPr>
        <w:t>,</w:t>
      </w:r>
      <w:r>
        <w:rPr>
          <w:rFonts w:ascii="宋体" w:eastAsia="宋体" w:hint="eastAsia"/>
          <w:sz w:val="24"/>
          <w:lang w:eastAsia="zh-CN"/>
        </w:rPr>
        <w:t>你就不会在果实中尝到那么多苦味</w:t>
      </w:r>
      <w:r>
        <w:rPr>
          <w:spacing w:val="1"/>
          <w:sz w:val="24"/>
          <w:lang w:eastAsia="zh-CN"/>
        </w:rPr>
        <w:t>:</w:t>
      </w:r>
      <w:r>
        <w:rPr>
          <w:rFonts w:ascii="宋体" w:eastAsia="宋体" w:hint="eastAsia"/>
          <w:sz w:val="24"/>
          <w:lang w:eastAsia="zh-CN"/>
        </w:rPr>
        <w:t>同样</w:t>
      </w:r>
      <w:r>
        <w:rPr>
          <w:sz w:val="24"/>
          <w:lang w:eastAsia="zh-CN"/>
        </w:rPr>
        <w:t>,</w:t>
      </w:r>
      <w:r>
        <w:rPr>
          <w:rFonts w:ascii="宋体" w:eastAsia="宋体" w:hint="eastAsia"/>
          <w:sz w:val="24"/>
          <w:lang w:eastAsia="zh-CN"/>
        </w:rPr>
        <w:t>如果罪</w:t>
      </w:r>
      <w:r>
        <w:rPr>
          <w:spacing w:val="-3"/>
          <w:sz w:val="24"/>
          <w:lang w:eastAsia="zh-CN"/>
        </w:rPr>
        <w:t>,</w:t>
      </w:r>
      <w:r>
        <w:rPr>
          <w:rFonts w:ascii="宋体" w:eastAsia="宋体" w:hint="eastAsia"/>
          <w:sz w:val="24"/>
          <w:lang w:eastAsia="zh-CN"/>
        </w:rPr>
        <w:t>那腐烂的核心被切掉</w:t>
      </w:r>
      <w:r>
        <w:rPr>
          <w:sz w:val="24"/>
          <w:lang w:eastAsia="zh-CN"/>
        </w:rPr>
        <w:t>,</w:t>
      </w:r>
      <w:r>
        <w:rPr>
          <w:rFonts w:ascii="宋体" w:eastAsia="宋体" w:hint="eastAsia"/>
          <w:sz w:val="24"/>
          <w:lang w:eastAsia="zh-CN"/>
        </w:rPr>
        <w:t>苦难就不会那么痛苦。这是第二点</w:t>
      </w:r>
      <w:r>
        <w:rPr>
          <w:spacing w:val="-3"/>
          <w:sz w:val="24"/>
          <w:lang w:eastAsia="zh-CN"/>
        </w:rPr>
        <w:t>,</w:t>
      </w:r>
      <w:r>
        <w:rPr>
          <w:rFonts w:ascii="宋体" w:eastAsia="宋体" w:hint="eastAsia"/>
          <w:sz w:val="24"/>
          <w:lang w:eastAsia="zh-CN"/>
        </w:rPr>
        <w:t>一切苦难的压倒性力量都来自罪</w:t>
      </w:r>
      <w:r>
        <w:rPr>
          <w:sz w:val="24"/>
          <w:lang w:eastAsia="zh-CN"/>
        </w:rPr>
        <w:t>,</w:t>
      </w:r>
      <w:r>
        <w:rPr>
          <w:rFonts w:ascii="宋体" w:eastAsia="宋体" w:hint="eastAsia"/>
          <w:sz w:val="24"/>
          <w:lang w:eastAsia="zh-CN"/>
        </w:rPr>
        <w:t>苦难中灵魂的痛苦和煎熬都来自罪。</w:t>
      </w:r>
      <w:r>
        <w:rPr>
          <w:rFonts w:ascii="宋体" w:eastAsia="宋体" w:hint="eastAsia"/>
          <w:spacing w:val="-65"/>
          <w:sz w:val="24"/>
          <w:lang w:eastAsia="zh-CN"/>
        </w:rPr>
        <w:t xml:space="preserve"> </w:t>
      </w:r>
      <w:r>
        <w:rPr>
          <w:rFonts w:ascii="宋体" w:eastAsia="宋体" w:hint="eastAsia"/>
          <w:sz w:val="24"/>
          <w:lang w:eastAsia="zh-CN"/>
        </w:rPr>
        <w:t>第三</w:t>
      </w:r>
      <w:r>
        <w:rPr>
          <w:sz w:val="24"/>
          <w:lang w:eastAsia="zh-CN"/>
        </w:rPr>
        <w:t>,</w:t>
      </w:r>
      <w:r>
        <w:rPr>
          <w:rFonts w:ascii="宋体" w:eastAsia="宋体" w:hint="eastAsia"/>
          <w:sz w:val="24"/>
          <w:lang w:eastAsia="zh-CN"/>
        </w:rPr>
        <w:t>一切祸患的根源都来自罪</w:t>
      </w:r>
      <w:r>
        <w:rPr>
          <w:spacing w:val="1"/>
          <w:sz w:val="24"/>
          <w:lang w:eastAsia="zh-CN"/>
        </w:rPr>
        <w:t>(</w:t>
      </w:r>
      <w:r>
        <w:rPr>
          <w:rFonts w:ascii="宋体" w:eastAsia="宋体" w:hint="eastAsia"/>
          <w:sz w:val="24"/>
          <w:lang w:eastAsia="zh-CN"/>
        </w:rPr>
        <w:t>一切祸患的力量</w:t>
      </w:r>
      <w:r>
        <w:rPr>
          <w:sz w:val="24"/>
          <w:lang w:eastAsia="zh-CN"/>
        </w:rPr>
        <w:t>,</w:t>
      </w:r>
      <w:r>
        <w:rPr>
          <w:rFonts w:ascii="宋体" w:eastAsia="宋体" w:hint="eastAsia"/>
          <w:sz w:val="24"/>
          <w:lang w:eastAsia="zh-CN"/>
        </w:rPr>
        <w:t>一切祸患的痛苦</w:t>
      </w:r>
      <w:r>
        <w:rPr>
          <w:sz w:val="24"/>
          <w:lang w:eastAsia="zh-CN"/>
        </w:rPr>
        <w:t>,</w:t>
      </w:r>
      <w:r>
        <w:rPr>
          <w:rFonts w:ascii="宋体" w:eastAsia="宋体" w:hint="eastAsia"/>
          <w:sz w:val="24"/>
          <w:lang w:eastAsia="zh-CN"/>
        </w:rPr>
        <w:t>一切祸患的诅咒</w:t>
      </w:r>
      <w:r>
        <w:rPr>
          <w:spacing w:val="-2"/>
          <w:sz w:val="24"/>
          <w:lang w:eastAsia="zh-CN"/>
        </w:rPr>
        <w:t>)</w:t>
      </w:r>
      <w:r>
        <w:rPr>
          <w:rFonts w:ascii="宋体" w:eastAsia="宋体" w:hint="eastAsia"/>
          <w:sz w:val="24"/>
          <w:lang w:eastAsia="zh-CN"/>
        </w:rPr>
        <w:t>我之前已经说明</w:t>
      </w:r>
      <w:r>
        <w:rPr>
          <w:sz w:val="24"/>
          <w:lang w:eastAsia="zh-CN"/>
        </w:rPr>
        <w:t>,</w:t>
      </w:r>
      <w:r>
        <w:rPr>
          <w:rFonts w:ascii="宋体" w:eastAsia="宋体" w:hint="eastAsia"/>
          <w:sz w:val="24"/>
          <w:lang w:eastAsia="zh-CN"/>
        </w:rPr>
        <w:t>罪给我们自己带来诅咒</w:t>
      </w:r>
      <w:r>
        <w:rPr>
          <w:sz w:val="24"/>
          <w:lang w:eastAsia="zh-CN"/>
        </w:rPr>
        <w:t>,</w:t>
      </w:r>
      <w:r>
        <w:rPr>
          <w:rFonts w:ascii="宋体" w:eastAsia="宋体" w:hint="eastAsia"/>
          <w:sz w:val="24"/>
          <w:lang w:eastAsia="zh-CN"/>
        </w:rPr>
        <w:t>甚至给一切美善带来诅咒。现在我要向你们说明罪如何给一切祸患带来诅咒</w:t>
      </w:r>
      <w:r>
        <w:rPr>
          <w:spacing w:val="-1"/>
          <w:sz w:val="24"/>
          <w:lang w:eastAsia="zh-CN"/>
        </w:rPr>
        <w:t>;</w:t>
      </w:r>
      <w:r>
        <w:rPr>
          <w:rFonts w:ascii="宋体" w:eastAsia="宋体" w:hint="eastAsia"/>
          <w:spacing w:val="-5"/>
          <w:sz w:val="24"/>
          <w:lang w:eastAsia="zh-CN"/>
        </w:rPr>
        <w:t>正是罪使苦难成为被诅咒的。 我们有一处极其优秀的经文来说明这一点</w:t>
      </w:r>
      <w:r>
        <w:rPr>
          <w:spacing w:val="-3"/>
          <w:sz w:val="24"/>
          <w:lang w:eastAsia="zh-CN"/>
        </w:rPr>
        <w:t>,</w:t>
      </w:r>
      <w:r>
        <w:rPr>
          <w:rFonts w:ascii="宋体" w:eastAsia="宋体" w:hint="eastAsia"/>
          <w:sz w:val="24"/>
          <w:lang w:eastAsia="zh-CN"/>
        </w:rPr>
        <w:t>表明上帝在罪得赦免和除去时</w:t>
      </w:r>
      <w:r>
        <w:rPr>
          <w:sz w:val="24"/>
          <w:lang w:eastAsia="zh-CN"/>
        </w:rPr>
        <w:t>,</w:t>
      </w:r>
      <w:r>
        <w:rPr>
          <w:rFonts w:ascii="宋体" w:eastAsia="宋体" w:hint="eastAsia"/>
          <w:sz w:val="24"/>
          <w:lang w:eastAsia="zh-CN"/>
        </w:rPr>
        <w:t>管教他所赦免的子民</w:t>
      </w:r>
      <w:r>
        <w:rPr>
          <w:spacing w:val="1"/>
          <w:sz w:val="24"/>
          <w:lang w:eastAsia="zh-CN"/>
        </w:rPr>
        <w:t>;</w:t>
      </w:r>
      <w:r>
        <w:rPr>
          <w:rFonts w:ascii="宋体" w:eastAsia="宋体" w:hint="eastAsia"/>
          <w:sz w:val="24"/>
          <w:lang w:eastAsia="zh-CN"/>
        </w:rPr>
        <w:t>和上帝管教那些罪仍在身上的恶人和不敬虔之人的区别</w:t>
      </w:r>
      <w:r>
        <w:rPr>
          <w:spacing w:val="-1"/>
          <w:sz w:val="24"/>
          <w:lang w:eastAsia="zh-CN"/>
        </w:rPr>
        <w:t>:</w:t>
      </w:r>
      <w:r>
        <w:rPr>
          <w:rFonts w:ascii="宋体" w:eastAsia="宋体" w:hint="eastAsia"/>
          <w:sz w:val="24"/>
          <w:lang w:eastAsia="zh-CN"/>
        </w:rPr>
        <w:t>有一处最令人钦佩的经文说明了这两者的区别</w:t>
      </w:r>
      <w:r>
        <w:rPr>
          <w:sz w:val="24"/>
          <w:lang w:eastAsia="zh-CN"/>
        </w:rPr>
        <w:t>,</w:t>
      </w:r>
      <w:r>
        <w:rPr>
          <w:rFonts w:ascii="宋体" w:eastAsia="宋体" w:hint="eastAsia"/>
          <w:sz w:val="24"/>
          <w:lang w:eastAsia="zh-CN"/>
        </w:rPr>
        <w:t>使你们看到当罪在我们身上时</w:t>
      </w:r>
      <w:r>
        <w:rPr>
          <w:spacing w:val="-3"/>
          <w:sz w:val="24"/>
          <w:lang w:eastAsia="zh-CN"/>
        </w:rPr>
        <w:t>,</w:t>
      </w:r>
      <w:r>
        <w:rPr>
          <w:rFonts w:ascii="宋体" w:eastAsia="宋体" w:hint="eastAsia"/>
          <w:sz w:val="24"/>
          <w:lang w:eastAsia="zh-CN"/>
        </w:rPr>
        <w:t>它给苦难带来了什么样的区别</w:t>
      </w:r>
      <w:r>
        <w:rPr>
          <w:spacing w:val="1"/>
          <w:sz w:val="24"/>
          <w:lang w:eastAsia="zh-CN"/>
        </w:rPr>
        <w:t>;</w:t>
      </w:r>
      <w:r>
        <w:rPr>
          <w:rFonts w:ascii="宋体" w:eastAsia="宋体" w:hint="eastAsia"/>
          <w:sz w:val="24"/>
          <w:lang w:eastAsia="zh-CN"/>
        </w:rPr>
        <w:t>这段经文是耶利米书</w:t>
      </w:r>
      <w:r>
        <w:rPr>
          <w:sz w:val="24"/>
          <w:lang w:eastAsia="zh-CN"/>
        </w:rPr>
        <w:t>2</w:t>
      </w:r>
      <w:r>
        <w:rPr>
          <w:spacing w:val="-2"/>
          <w:sz w:val="24"/>
          <w:lang w:eastAsia="zh-CN"/>
        </w:rPr>
        <w:t>4</w:t>
      </w:r>
      <w:r>
        <w:rPr>
          <w:spacing w:val="-1"/>
          <w:sz w:val="24"/>
          <w:lang w:eastAsia="zh-CN"/>
        </w:rPr>
        <w:t>:</w:t>
      </w:r>
      <w:r>
        <w:rPr>
          <w:sz w:val="24"/>
          <w:lang w:eastAsia="zh-CN"/>
        </w:rPr>
        <w:t>5,</w:t>
      </w:r>
      <w:r>
        <w:rPr>
          <w:rFonts w:ascii="宋体" w:eastAsia="宋体" w:hint="eastAsia"/>
          <w:sz w:val="24"/>
          <w:lang w:eastAsia="zh-CN"/>
        </w:rPr>
        <w:t>与第</w:t>
      </w:r>
      <w:r>
        <w:rPr>
          <w:spacing w:val="1"/>
          <w:sz w:val="24"/>
          <w:lang w:eastAsia="zh-CN"/>
        </w:rPr>
        <w:t>9</w:t>
      </w:r>
      <w:r>
        <w:rPr>
          <w:rFonts w:ascii="宋体" w:eastAsia="宋体" w:hint="eastAsia"/>
          <w:sz w:val="24"/>
          <w:lang w:eastAsia="zh-CN"/>
        </w:rPr>
        <w:t>节相比。我们在前面</w:t>
      </w:r>
      <w:r>
        <w:rPr>
          <w:spacing w:val="-2"/>
          <w:sz w:val="24"/>
          <w:lang w:eastAsia="zh-CN"/>
        </w:rPr>
        <w:t>(</w:t>
      </w:r>
      <w:r>
        <w:rPr>
          <w:rFonts w:ascii="宋体" w:eastAsia="宋体" w:hint="eastAsia"/>
          <w:sz w:val="24"/>
          <w:lang w:eastAsia="zh-CN"/>
        </w:rPr>
        <w:t>在这一章中</w:t>
      </w:r>
      <w:r>
        <w:rPr>
          <w:spacing w:val="1"/>
          <w:sz w:val="24"/>
          <w:lang w:eastAsia="zh-CN"/>
        </w:rPr>
        <w:t>)</w:t>
      </w:r>
      <w:r>
        <w:rPr>
          <w:rFonts w:ascii="宋体" w:eastAsia="宋体" w:hint="eastAsia"/>
          <w:sz w:val="24"/>
          <w:lang w:eastAsia="zh-CN"/>
        </w:rPr>
        <w:t>看到上帝用一筐好无花果和坏无花果来表达他子民不同的景况</w:t>
      </w:r>
      <w:r>
        <w:rPr>
          <w:spacing w:val="-1"/>
          <w:sz w:val="24"/>
          <w:lang w:eastAsia="zh-CN"/>
        </w:rPr>
        <w:t>;</w:t>
      </w:r>
      <w:r>
        <w:rPr>
          <w:rFonts w:ascii="宋体" w:eastAsia="宋体" w:hint="eastAsia"/>
          <w:sz w:val="24"/>
          <w:lang w:eastAsia="zh-CN"/>
        </w:rPr>
        <w:t>敬虔的人像好无花果</w:t>
      </w:r>
      <w:r>
        <w:rPr>
          <w:sz w:val="24"/>
          <w:lang w:eastAsia="zh-CN"/>
        </w:rPr>
        <w:t>,</w:t>
      </w:r>
      <w:r>
        <w:rPr>
          <w:rFonts w:ascii="宋体" w:eastAsia="宋体" w:hint="eastAsia"/>
          <w:sz w:val="24"/>
          <w:lang w:eastAsia="zh-CN"/>
        </w:rPr>
        <w:t>恶人像坏无花果</w:t>
      </w:r>
      <w:r>
        <w:rPr>
          <w:spacing w:val="-1"/>
          <w:sz w:val="24"/>
          <w:lang w:eastAsia="zh-CN"/>
        </w:rPr>
        <w:t>:</w:t>
      </w:r>
      <w:r>
        <w:rPr>
          <w:rFonts w:ascii="宋体" w:eastAsia="宋体" w:hint="eastAsia"/>
          <w:sz w:val="24"/>
          <w:lang w:eastAsia="zh-CN"/>
        </w:rPr>
        <w:t>注意上帝对这两种人不同的对待</w:t>
      </w:r>
      <w:r>
        <w:rPr>
          <w:spacing w:val="-1"/>
          <w:sz w:val="24"/>
          <w:lang w:eastAsia="zh-CN"/>
        </w:rPr>
        <w:t>:</w:t>
      </w:r>
      <w:r>
        <w:rPr>
          <w:rFonts w:ascii="宋体" w:eastAsia="宋体" w:hint="eastAsia"/>
          <w:sz w:val="24"/>
          <w:lang w:eastAsia="zh-CN"/>
        </w:rPr>
        <w:t>好人和坏人都在被掳之中</w:t>
      </w:r>
      <w:r>
        <w:rPr>
          <w:spacing w:val="-3"/>
          <w:sz w:val="24"/>
          <w:lang w:eastAsia="zh-CN"/>
        </w:rPr>
        <w:t>,</w:t>
      </w:r>
      <w:r>
        <w:rPr>
          <w:rFonts w:ascii="宋体" w:eastAsia="宋体" w:hint="eastAsia"/>
          <w:sz w:val="24"/>
          <w:lang w:eastAsia="zh-CN"/>
        </w:rPr>
        <w:t>他们都必须交在仇敌手中</w:t>
      </w:r>
      <w:r>
        <w:rPr>
          <w:spacing w:val="1"/>
          <w:sz w:val="24"/>
          <w:lang w:eastAsia="zh-CN"/>
        </w:rPr>
        <w:t>;</w:t>
      </w:r>
      <w:r>
        <w:rPr>
          <w:rFonts w:ascii="宋体" w:eastAsia="宋体" w:hint="eastAsia"/>
          <w:sz w:val="24"/>
          <w:lang w:eastAsia="zh-CN"/>
        </w:rPr>
        <w:t>但看看有什么不同</w:t>
      </w:r>
      <w:r>
        <w:rPr>
          <w:sz w:val="24"/>
          <w:lang w:eastAsia="zh-CN"/>
        </w:rPr>
        <w:t>,</w:t>
      </w:r>
      <w:r>
        <w:rPr>
          <w:rFonts w:ascii="宋体" w:eastAsia="宋体" w:hint="eastAsia"/>
          <w:sz w:val="24"/>
          <w:lang w:eastAsia="zh-CN"/>
        </w:rPr>
        <w:t>第</w:t>
      </w:r>
      <w:r>
        <w:rPr>
          <w:sz w:val="24"/>
          <w:lang w:eastAsia="zh-CN"/>
        </w:rPr>
        <w:t>5</w:t>
      </w:r>
      <w:r>
        <w:rPr>
          <w:rFonts w:ascii="宋体" w:eastAsia="宋体" w:hint="eastAsia"/>
          <w:sz w:val="24"/>
          <w:lang w:eastAsia="zh-CN"/>
        </w:rPr>
        <w:t>节。好像那些好无花果</w:t>
      </w:r>
      <w:r>
        <w:rPr>
          <w:spacing w:val="-3"/>
          <w:sz w:val="24"/>
          <w:lang w:eastAsia="zh-CN"/>
        </w:rPr>
        <w:t>,</w:t>
      </w:r>
      <w:r>
        <w:rPr>
          <w:rFonts w:ascii="宋体" w:eastAsia="宋体" w:hint="eastAsia"/>
          <w:sz w:val="24"/>
          <w:lang w:eastAsia="zh-CN"/>
        </w:rPr>
        <w:t>被掳到迦勒底人之地去的</w:t>
      </w:r>
      <w:r>
        <w:rPr>
          <w:spacing w:val="-3"/>
          <w:sz w:val="24"/>
          <w:lang w:eastAsia="zh-CN"/>
        </w:rPr>
        <w:t>,</w:t>
      </w:r>
      <w:r>
        <w:rPr>
          <w:rFonts w:ascii="宋体" w:eastAsia="宋体" w:hint="eastAsia"/>
          <w:sz w:val="24"/>
          <w:lang w:eastAsia="zh-CN"/>
        </w:rPr>
        <w:t>我必看顾他们</w:t>
      </w:r>
      <w:r>
        <w:rPr>
          <w:sz w:val="24"/>
          <w:lang w:eastAsia="zh-CN"/>
        </w:rPr>
        <w:t>,</w:t>
      </w:r>
      <w:r>
        <w:rPr>
          <w:rFonts w:ascii="宋体" w:eastAsia="宋体" w:hint="eastAsia"/>
          <w:sz w:val="24"/>
          <w:lang w:eastAsia="zh-CN"/>
        </w:rPr>
        <w:t>使他们得好处</w:t>
      </w:r>
      <w:r>
        <w:rPr>
          <w:spacing w:val="1"/>
          <w:sz w:val="24"/>
          <w:lang w:eastAsia="zh-CN"/>
        </w:rPr>
        <w:t>:</w:t>
      </w:r>
      <w:r>
        <w:rPr>
          <w:rFonts w:ascii="宋体" w:eastAsia="宋体" w:hint="eastAsia"/>
          <w:sz w:val="24"/>
          <w:lang w:eastAsia="zh-CN"/>
        </w:rPr>
        <w:t>注意</w:t>
      </w:r>
      <w:r>
        <w:rPr>
          <w:sz w:val="24"/>
          <w:lang w:eastAsia="zh-CN"/>
        </w:rPr>
        <w:t>,</w:t>
      </w:r>
      <w:r>
        <w:rPr>
          <w:rFonts w:ascii="宋体" w:eastAsia="宋体" w:hint="eastAsia"/>
          <w:sz w:val="24"/>
          <w:lang w:eastAsia="zh-CN"/>
        </w:rPr>
        <w:t>他们必须到迦勒底人之地去</w:t>
      </w:r>
      <w:r>
        <w:rPr>
          <w:spacing w:val="-3"/>
          <w:sz w:val="24"/>
          <w:lang w:eastAsia="zh-CN"/>
        </w:rPr>
        <w:t>,</w:t>
      </w:r>
      <w:r>
        <w:rPr>
          <w:rFonts w:ascii="宋体" w:eastAsia="宋体" w:hint="eastAsia"/>
          <w:sz w:val="24"/>
          <w:lang w:eastAsia="zh-CN"/>
        </w:rPr>
        <w:t>但</w:t>
      </w:r>
    </w:p>
    <w:p w14:paraId="7C1D1720"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030D31EC" w14:textId="77777777" w:rsidR="00EC029C" w:rsidRDefault="00000000">
      <w:pPr>
        <w:spacing w:before="62" w:line="242" w:lineRule="auto"/>
        <w:ind w:left="100" w:right="503"/>
        <w:jc w:val="both"/>
        <w:rPr>
          <w:rFonts w:ascii="宋体" w:eastAsia="宋体"/>
          <w:sz w:val="24"/>
          <w:lang w:eastAsia="zh-CN"/>
        </w:rPr>
      </w:pPr>
      <w:r>
        <w:rPr>
          <w:rFonts w:ascii="宋体" w:eastAsia="宋体" w:hint="eastAsia"/>
          <w:spacing w:val="-2"/>
          <w:sz w:val="24"/>
          <w:lang w:eastAsia="zh-CN"/>
        </w:rPr>
        <w:t>这是为了他们的好处</w:t>
      </w:r>
      <w:r>
        <w:rPr>
          <w:spacing w:val="-2"/>
          <w:sz w:val="24"/>
          <w:lang w:eastAsia="zh-CN"/>
        </w:rPr>
        <w:t>:</w:t>
      </w:r>
      <w:r>
        <w:rPr>
          <w:rFonts w:ascii="宋体" w:eastAsia="宋体" w:hint="eastAsia"/>
          <w:spacing w:val="-2"/>
          <w:sz w:val="24"/>
          <w:lang w:eastAsia="zh-CN"/>
        </w:rPr>
        <w:t>上帝说</w:t>
      </w:r>
      <w:r>
        <w:rPr>
          <w:spacing w:val="-2"/>
          <w:sz w:val="24"/>
          <w:lang w:eastAsia="zh-CN"/>
        </w:rPr>
        <w:t>,</w:t>
      </w:r>
      <w:r>
        <w:rPr>
          <w:rFonts w:ascii="宋体" w:eastAsia="宋体" w:hint="eastAsia"/>
          <w:spacing w:val="-2"/>
          <w:sz w:val="24"/>
          <w:lang w:eastAsia="zh-CN"/>
        </w:rPr>
        <w:t>虽然我管教他们</w:t>
      </w:r>
      <w:r>
        <w:rPr>
          <w:spacing w:val="-2"/>
          <w:sz w:val="24"/>
          <w:lang w:eastAsia="zh-CN"/>
        </w:rPr>
        <w:t>,</w:t>
      </w:r>
      <w:r>
        <w:rPr>
          <w:rFonts w:ascii="宋体" w:eastAsia="宋体" w:hint="eastAsia"/>
          <w:spacing w:val="-2"/>
          <w:sz w:val="24"/>
          <w:lang w:eastAsia="zh-CN"/>
        </w:rPr>
        <w:t>但因为我赦免了他们</w:t>
      </w:r>
      <w:r>
        <w:rPr>
          <w:spacing w:val="-2"/>
          <w:sz w:val="24"/>
          <w:lang w:eastAsia="zh-CN"/>
        </w:rPr>
        <w:t>,</w:t>
      </w:r>
      <w:r>
        <w:rPr>
          <w:rFonts w:ascii="宋体" w:eastAsia="宋体" w:hint="eastAsia"/>
          <w:spacing w:val="-2"/>
          <w:sz w:val="24"/>
          <w:lang w:eastAsia="zh-CN"/>
        </w:rPr>
        <w:t>让他们知道我的目的</w:t>
      </w:r>
      <w:r>
        <w:rPr>
          <w:rFonts w:ascii="宋体" w:eastAsia="宋体" w:hint="eastAsia"/>
          <w:spacing w:val="-3"/>
          <w:sz w:val="24"/>
          <w:lang w:eastAsia="zh-CN"/>
        </w:rPr>
        <w:t>只是为了他们的好处。 然后他说到那些坏无花果</w:t>
      </w:r>
      <w:r>
        <w:rPr>
          <w:spacing w:val="-2"/>
          <w:sz w:val="24"/>
          <w:lang w:eastAsia="zh-CN"/>
        </w:rPr>
        <w:t>,</w:t>
      </w:r>
      <w:r>
        <w:rPr>
          <w:rFonts w:ascii="宋体" w:eastAsia="宋体" w:hint="eastAsia"/>
          <w:spacing w:val="-2"/>
          <w:sz w:val="24"/>
          <w:lang w:eastAsia="zh-CN"/>
        </w:rPr>
        <w:t>那些被掳的恶人</w:t>
      </w:r>
      <w:r>
        <w:rPr>
          <w:spacing w:val="-2"/>
          <w:sz w:val="24"/>
          <w:lang w:eastAsia="zh-CN"/>
        </w:rPr>
        <w:t>,</w:t>
      </w:r>
      <w:r>
        <w:rPr>
          <w:rFonts w:ascii="宋体" w:eastAsia="宋体" w:hint="eastAsia"/>
          <w:spacing w:val="-2"/>
          <w:sz w:val="24"/>
          <w:lang w:eastAsia="zh-CN"/>
        </w:rPr>
        <w:t>第</w:t>
      </w:r>
      <w:r>
        <w:rPr>
          <w:spacing w:val="-2"/>
          <w:sz w:val="24"/>
          <w:lang w:eastAsia="zh-CN"/>
        </w:rPr>
        <w:t>9</w:t>
      </w:r>
      <w:r>
        <w:rPr>
          <w:rFonts w:ascii="宋体" w:eastAsia="宋体" w:hint="eastAsia"/>
          <w:spacing w:val="-2"/>
          <w:sz w:val="24"/>
          <w:lang w:eastAsia="zh-CN"/>
        </w:rPr>
        <w:t>节。我必使他们交给地上万国</w:t>
      </w:r>
      <w:r>
        <w:rPr>
          <w:spacing w:val="-2"/>
          <w:sz w:val="24"/>
          <w:lang w:eastAsia="zh-CN"/>
        </w:rPr>
        <w:t>,</w:t>
      </w:r>
      <w:r>
        <w:rPr>
          <w:rFonts w:ascii="宋体" w:eastAsia="宋体" w:hint="eastAsia"/>
          <w:spacing w:val="-2"/>
          <w:sz w:val="24"/>
          <w:lang w:eastAsia="zh-CN"/>
        </w:rPr>
        <w:t>令人惊恐</w:t>
      </w:r>
      <w:r>
        <w:rPr>
          <w:spacing w:val="-2"/>
          <w:sz w:val="24"/>
          <w:lang w:eastAsia="zh-CN"/>
        </w:rPr>
        <w:t>,</w:t>
      </w:r>
      <w:r>
        <w:rPr>
          <w:rFonts w:ascii="宋体" w:eastAsia="宋体" w:hint="eastAsia"/>
          <w:spacing w:val="-2"/>
          <w:sz w:val="24"/>
          <w:lang w:eastAsia="zh-CN"/>
        </w:rPr>
        <w:t>遭人咒诅、讥刺、羞辱</w:t>
      </w:r>
      <w:r>
        <w:rPr>
          <w:spacing w:val="-2"/>
          <w:sz w:val="24"/>
          <w:lang w:eastAsia="zh-CN"/>
        </w:rPr>
        <w:t>,</w:t>
      </w:r>
      <w:r>
        <w:rPr>
          <w:rFonts w:ascii="宋体" w:eastAsia="宋体" w:hint="eastAsia"/>
          <w:spacing w:val="-2"/>
          <w:sz w:val="24"/>
          <w:lang w:eastAsia="zh-CN"/>
        </w:rPr>
        <w:t>在我赶逐他们到的各处成为笑柄</w:t>
      </w:r>
      <w:r>
        <w:rPr>
          <w:spacing w:val="-2"/>
          <w:sz w:val="24"/>
          <w:lang w:eastAsia="zh-CN"/>
        </w:rPr>
        <w:t>:</w:t>
      </w:r>
      <w:r>
        <w:rPr>
          <w:rFonts w:ascii="宋体" w:eastAsia="宋体" w:hint="eastAsia"/>
          <w:spacing w:val="-2"/>
          <w:sz w:val="24"/>
          <w:lang w:eastAsia="zh-CN"/>
        </w:rPr>
        <w:t>我必使他们被掳</w:t>
      </w:r>
      <w:r>
        <w:rPr>
          <w:spacing w:val="-2"/>
          <w:sz w:val="24"/>
          <w:lang w:eastAsia="zh-CN"/>
        </w:rPr>
        <w:t>,</w:t>
      </w:r>
      <w:r>
        <w:rPr>
          <w:rFonts w:ascii="宋体" w:eastAsia="宋体" w:hint="eastAsia"/>
          <w:spacing w:val="-2"/>
          <w:sz w:val="24"/>
          <w:lang w:eastAsia="zh-CN"/>
        </w:rPr>
        <w:t>他们要被掳</w:t>
      </w:r>
      <w:r>
        <w:rPr>
          <w:spacing w:val="-2"/>
          <w:sz w:val="24"/>
          <w:lang w:eastAsia="zh-CN"/>
        </w:rPr>
        <w:t>,</w:t>
      </w:r>
      <w:r>
        <w:rPr>
          <w:rFonts w:ascii="宋体" w:eastAsia="宋体" w:hint="eastAsia"/>
          <w:spacing w:val="-2"/>
          <w:sz w:val="24"/>
          <w:lang w:eastAsia="zh-CN"/>
        </w:rPr>
        <w:t>但我无意使他们得好处</w:t>
      </w:r>
      <w:r>
        <w:rPr>
          <w:spacing w:val="-2"/>
          <w:sz w:val="24"/>
          <w:lang w:eastAsia="zh-CN"/>
        </w:rPr>
        <w:t>,</w:t>
      </w:r>
      <w:r>
        <w:rPr>
          <w:rFonts w:ascii="宋体" w:eastAsia="宋体" w:hint="eastAsia"/>
          <w:spacing w:val="-2"/>
          <w:sz w:val="24"/>
          <w:lang w:eastAsia="zh-CN"/>
        </w:rPr>
        <w:t>这是为了他们的祸患</w:t>
      </w:r>
      <w:r>
        <w:rPr>
          <w:spacing w:val="-2"/>
          <w:sz w:val="24"/>
          <w:lang w:eastAsia="zh-CN"/>
        </w:rPr>
        <w:t>;</w:t>
      </w:r>
      <w:r>
        <w:rPr>
          <w:rFonts w:ascii="宋体" w:eastAsia="宋体" w:hint="eastAsia"/>
          <w:spacing w:val="-2"/>
          <w:sz w:val="24"/>
          <w:lang w:eastAsia="zh-CN"/>
        </w:rPr>
        <w:t>在我赶逐他们到的各处</w:t>
      </w:r>
      <w:r>
        <w:rPr>
          <w:spacing w:val="-2"/>
          <w:sz w:val="24"/>
          <w:lang w:eastAsia="zh-CN"/>
        </w:rPr>
        <w:t>,</w:t>
      </w:r>
      <w:r>
        <w:rPr>
          <w:rFonts w:ascii="宋体" w:eastAsia="宋体" w:hint="eastAsia"/>
          <w:spacing w:val="-2"/>
          <w:sz w:val="24"/>
          <w:lang w:eastAsia="zh-CN"/>
        </w:rPr>
        <w:t>他们要成为羞辱、笑柄、讥刺和咒诅。</w:t>
      </w:r>
    </w:p>
    <w:p w14:paraId="2C40D1A0" w14:textId="77777777" w:rsidR="00EC029C" w:rsidRDefault="00000000">
      <w:pPr>
        <w:spacing w:before="283" w:line="242" w:lineRule="auto"/>
        <w:ind w:left="100" w:right="340"/>
        <w:rPr>
          <w:rFonts w:ascii="宋体" w:eastAsia="宋体"/>
          <w:sz w:val="24"/>
          <w:lang w:eastAsia="zh-CN"/>
        </w:rPr>
      </w:pPr>
      <w:r>
        <w:rPr>
          <w:rFonts w:ascii="宋体" w:eastAsia="宋体" w:hint="eastAsia"/>
          <w:sz w:val="24"/>
          <w:lang w:eastAsia="zh-CN"/>
        </w:rPr>
        <w:t>我恳求你们记住这段经文</w:t>
      </w:r>
      <w:r>
        <w:rPr>
          <w:spacing w:val="-3"/>
          <w:sz w:val="24"/>
          <w:lang w:eastAsia="zh-CN"/>
        </w:rPr>
        <w:t>,</w:t>
      </w:r>
      <w:r>
        <w:rPr>
          <w:rFonts w:ascii="宋体" w:eastAsia="宋体" w:hint="eastAsia"/>
          <w:sz w:val="24"/>
          <w:lang w:eastAsia="zh-CN"/>
        </w:rPr>
        <w:t>关于这个特别的苦难所说的</w:t>
      </w:r>
      <w:r>
        <w:rPr>
          <w:sz w:val="24"/>
          <w:lang w:eastAsia="zh-CN"/>
        </w:rPr>
        <w:t>,</w:t>
      </w:r>
      <w:r>
        <w:rPr>
          <w:rFonts w:ascii="宋体" w:eastAsia="宋体" w:hint="eastAsia"/>
          <w:sz w:val="24"/>
          <w:lang w:eastAsia="zh-CN"/>
        </w:rPr>
        <w:t>对每一个苦难都是真实的</w:t>
      </w:r>
      <w:r>
        <w:rPr>
          <w:spacing w:val="1"/>
          <w:sz w:val="24"/>
          <w:lang w:eastAsia="zh-CN"/>
        </w:rPr>
        <w:t>:</w:t>
      </w:r>
      <w:r>
        <w:rPr>
          <w:rFonts w:ascii="宋体" w:eastAsia="宋体" w:hint="eastAsia"/>
          <w:sz w:val="24"/>
          <w:lang w:eastAsia="zh-CN"/>
        </w:rPr>
        <w:t>当上帝把任何祸患带给任何恶人或女人时</w:t>
      </w:r>
      <w:r>
        <w:rPr>
          <w:spacing w:val="-3"/>
          <w:sz w:val="24"/>
          <w:lang w:eastAsia="zh-CN"/>
        </w:rPr>
        <w:t>,</w:t>
      </w:r>
      <w:r>
        <w:rPr>
          <w:rFonts w:ascii="宋体" w:eastAsia="宋体" w:hint="eastAsia"/>
          <w:sz w:val="24"/>
          <w:lang w:eastAsia="zh-CN"/>
        </w:rPr>
        <w:t>看着那些仍在罪中的人</w:t>
      </w:r>
      <w:r>
        <w:rPr>
          <w:sz w:val="24"/>
          <w:lang w:eastAsia="zh-CN"/>
        </w:rPr>
        <w:t>,</w:t>
      </w:r>
      <w:r>
        <w:rPr>
          <w:rFonts w:ascii="宋体" w:eastAsia="宋体" w:hint="eastAsia"/>
          <w:sz w:val="24"/>
          <w:lang w:eastAsia="zh-CN"/>
        </w:rPr>
        <w:t>上帝说</w:t>
      </w:r>
      <w:r>
        <w:rPr>
          <w:sz w:val="24"/>
          <w:lang w:eastAsia="zh-CN"/>
        </w:rPr>
        <w:t>,</w:t>
      </w:r>
      <w:r>
        <w:rPr>
          <w:rFonts w:ascii="宋体" w:eastAsia="宋体" w:hint="eastAsia"/>
          <w:sz w:val="24"/>
          <w:lang w:eastAsia="zh-CN"/>
        </w:rPr>
        <w:t>上帝必定是要使他们受害</w:t>
      </w:r>
      <w:r>
        <w:rPr>
          <w:spacing w:val="-16"/>
          <w:sz w:val="24"/>
          <w:lang w:eastAsia="zh-CN"/>
        </w:rPr>
        <w:t>,</w:t>
      </w:r>
      <w:r>
        <w:rPr>
          <w:rFonts w:ascii="宋体" w:eastAsia="宋体" w:hint="eastAsia"/>
          <w:sz w:val="24"/>
          <w:lang w:eastAsia="zh-CN"/>
        </w:rPr>
        <w:t>他带来祸患是要使他们受害</w:t>
      </w:r>
      <w:r>
        <w:rPr>
          <w:spacing w:val="-3"/>
          <w:sz w:val="24"/>
          <w:lang w:eastAsia="zh-CN"/>
        </w:rPr>
        <w:t>,</w:t>
      </w:r>
      <w:r>
        <w:rPr>
          <w:rFonts w:ascii="宋体" w:eastAsia="宋体" w:hint="eastAsia"/>
          <w:sz w:val="24"/>
          <w:lang w:eastAsia="zh-CN"/>
        </w:rPr>
        <w:t>即使是同样的苦难临到一个罪得赦免的人身上</w:t>
      </w:r>
      <w:r>
        <w:rPr>
          <w:sz w:val="24"/>
          <w:lang w:eastAsia="zh-CN"/>
        </w:rPr>
        <w:t>,</w:t>
      </w:r>
      <w:r>
        <w:rPr>
          <w:rFonts w:ascii="宋体" w:eastAsia="宋体" w:hint="eastAsia"/>
          <w:sz w:val="24"/>
          <w:lang w:eastAsia="zh-CN"/>
        </w:rPr>
        <w:t>上帝也是为了他们的好处</w:t>
      </w:r>
      <w:r>
        <w:rPr>
          <w:spacing w:val="-1"/>
          <w:sz w:val="24"/>
          <w:lang w:eastAsia="zh-CN"/>
        </w:rPr>
        <w:t>:</w:t>
      </w:r>
      <w:r>
        <w:rPr>
          <w:rFonts w:ascii="宋体" w:eastAsia="宋体" w:hint="eastAsia"/>
          <w:sz w:val="24"/>
          <w:lang w:eastAsia="zh-CN"/>
        </w:rPr>
        <w:t>敬虔的人通过基督得罪赦免的特权</w:t>
      </w:r>
      <w:r>
        <w:rPr>
          <w:sz w:val="24"/>
          <w:lang w:eastAsia="zh-CN"/>
        </w:rPr>
        <w:t>,</w:t>
      </w:r>
      <w:r>
        <w:rPr>
          <w:rFonts w:ascii="宋体" w:eastAsia="宋体" w:hint="eastAsia"/>
          <w:sz w:val="24"/>
          <w:lang w:eastAsia="zh-CN"/>
        </w:rPr>
        <w:t>与那些仍背负罪疚的恶人的景况有多么不同</w:t>
      </w:r>
      <w:r>
        <w:rPr>
          <w:spacing w:val="-1"/>
          <w:sz w:val="24"/>
          <w:lang w:eastAsia="zh-CN"/>
        </w:rPr>
        <w:t>:</w:t>
      </w:r>
      <w:r>
        <w:rPr>
          <w:rFonts w:ascii="宋体" w:eastAsia="宋体" w:hint="eastAsia"/>
          <w:sz w:val="24"/>
          <w:lang w:eastAsia="zh-CN"/>
        </w:rPr>
        <w:t>罪是一切祸患的诅咒</w:t>
      </w:r>
      <w:r>
        <w:rPr>
          <w:spacing w:val="-1"/>
          <w:sz w:val="24"/>
          <w:lang w:eastAsia="zh-CN"/>
        </w:rPr>
        <w:t>;</w:t>
      </w:r>
      <w:r>
        <w:rPr>
          <w:rFonts w:ascii="宋体" w:eastAsia="宋体" w:hint="eastAsia"/>
          <w:sz w:val="24"/>
          <w:lang w:eastAsia="zh-CN"/>
        </w:rPr>
        <w:t>我必将他们交出</w:t>
      </w:r>
      <w:r>
        <w:rPr>
          <w:sz w:val="24"/>
          <w:lang w:eastAsia="zh-CN"/>
        </w:rPr>
        <w:t>,</w:t>
      </w:r>
      <w:r>
        <w:rPr>
          <w:rFonts w:ascii="宋体" w:eastAsia="宋体" w:hint="eastAsia"/>
          <w:sz w:val="24"/>
          <w:lang w:eastAsia="zh-CN"/>
        </w:rPr>
        <w:t>使他们受害</w:t>
      </w:r>
      <w:r>
        <w:rPr>
          <w:sz w:val="24"/>
          <w:lang w:eastAsia="zh-CN"/>
        </w:rPr>
        <w:t>,</w:t>
      </w:r>
      <w:r>
        <w:rPr>
          <w:rFonts w:ascii="宋体" w:eastAsia="宋体" w:hint="eastAsia"/>
          <w:sz w:val="24"/>
          <w:lang w:eastAsia="zh-CN"/>
        </w:rPr>
        <w:t>使他们成为咒诅。这个论点本可以展开</w:t>
      </w:r>
      <w:r>
        <w:rPr>
          <w:spacing w:val="-2"/>
          <w:sz w:val="24"/>
          <w:lang w:eastAsia="zh-CN"/>
        </w:rPr>
        <w:t>(</w:t>
      </w:r>
      <w:r>
        <w:rPr>
          <w:rFonts w:ascii="宋体" w:eastAsia="宋体" w:hint="eastAsia"/>
          <w:sz w:val="24"/>
          <w:lang w:eastAsia="zh-CN"/>
        </w:rPr>
        <w:t>但为了简洁起见</w:t>
      </w:r>
      <w:r>
        <w:rPr>
          <w:sz w:val="24"/>
          <w:lang w:eastAsia="zh-CN"/>
        </w:rPr>
        <w:t>,</w:t>
      </w:r>
      <w:r>
        <w:rPr>
          <w:rFonts w:ascii="宋体" w:eastAsia="宋体" w:hint="eastAsia"/>
          <w:sz w:val="24"/>
          <w:lang w:eastAsia="zh-CN"/>
        </w:rPr>
        <w:t>我尽量简短</w:t>
      </w:r>
      <w:r>
        <w:rPr>
          <w:spacing w:val="-1"/>
          <w:sz w:val="24"/>
          <w:lang w:eastAsia="zh-CN"/>
        </w:rPr>
        <w:t>),</w:t>
      </w:r>
      <w:r>
        <w:rPr>
          <w:rFonts w:ascii="宋体" w:eastAsia="宋体" w:hint="eastAsia"/>
          <w:sz w:val="24"/>
          <w:lang w:eastAsia="zh-CN"/>
        </w:rPr>
        <w:t>说明罪如何给每一个苦难带来诅咒</w:t>
      </w:r>
      <w:r>
        <w:rPr>
          <w:sz w:val="24"/>
          <w:lang w:eastAsia="zh-CN"/>
        </w:rPr>
        <w:t>,</w:t>
      </w:r>
      <w:r>
        <w:rPr>
          <w:rFonts w:ascii="宋体" w:eastAsia="宋体" w:hint="eastAsia"/>
          <w:sz w:val="24"/>
          <w:lang w:eastAsia="zh-CN"/>
        </w:rPr>
        <w:t>那是什么</w:t>
      </w:r>
      <w:r>
        <w:rPr>
          <w:spacing w:val="1"/>
          <w:sz w:val="24"/>
          <w:lang w:eastAsia="zh-CN"/>
        </w:rPr>
        <w:t>;</w:t>
      </w:r>
      <w:r>
        <w:rPr>
          <w:rFonts w:ascii="宋体" w:eastAsia="宋体" w:hint="eastAsia"/>
          <w:sz w:val="24"/>
          <w:lang w:eastAsia="zh-CN"/>
        </w:rPr>
        <w:t>由此我们可以看出</w:t>
      </w:r>
      <w:r>
        <w:rPr>
          <w:spacing w:val="-3"/>
          <w:sz w:val="24"/>
          <w:lang w:eastAsia="zh-CN"/>
        </w:rPr>
        <w:t>,</w:t>
      </w:r>
      <w:r>
        <w:rPr>
          <w:rFonts w:ascii="宋体" w:eastAsia="宋体" w:hint="eastAsia"/>
          <w:sz w:val="24"/>
          <w:lang w:eastAsia="zh-CN"/>
        </w:rPr>
        <w:t>罪是比苦难更大的恶</w:t>
      </w:r>
      <w:r>
        <w:rPr>
          <w:sz w:val="24"/>
          <w:lang w:eastAsia="zh-CN"/>
        </w:rPr>
        <w:t>,</w:t>
      </w:r>
      <w:r>
        <w:rPr>
          <w:rFonts w:ascii="宋体" w:eastAsia="宋体" w:hint="eastAsia"/>
          <w:sz w:val="24"/>
          <w:lang w:eastAsia="zh-CN"/>
        </w:rPr>
        <w:t>因为它给苦难带来诅咒。我只是简单地提一下本可以更详细阐述的内容。</w:t>
      </w:r>
    </w:p>
    <w:p w14:paraId="4DB6A505" w14:textId="77777777" w:rsidR="00EC029C" w:rsidRDefault="00000000">
      <w:pPr>
        <w:spacing w:before="285" w:line="242" w:lineRule="auto"/>
        <w:ind w:left="100" w:right="279"/>
        <w:rPr>
          <w:sz w:val="24"/>
          <w:lang w:eastAsia="zh-CN"/>
        </w:rPr>
      </w:pPr>
      <w:r>
        <w:rPr>
          <w:sz w:val="24"/>
          <w:lang w:eastAsia="zh-CN"/>
        </w:rPr>
        <w:t>1</w:t>
      </w:r>
      <w:r>
        <w:rPr>
          <w:rFonts w:ascii="宋体" w:eastAsia="宋体" w:hint="eastAsia"/>
          <w:sz w:val="24"/>
          <w:lang w:eastAsia="zh-CN"/>
        </w:rPr>
        <w:t>当有罪和苦难时</w:t>
      </w:r>
      <w:r>
        <w:rPr>
          <w:spacing w:val="-3"/>
          <w:sz w:val="24"/>
          <w:lang w:eastAsia="zh-CN"/>
        </w:rPr>
        <w:t>,</w:t>
      </w:r>
      <w:r>
        <w:rPr>
          <w:rFonts w:ascii="宋体" w:eastAsia="宋体" w:hint="eastAsia"/>
          <w:sz w:val="24"/>
          <w:lang w:eastAsia="zh-CN"/>
        </w:rPr>
        <w:t>苦难来自上帝对罪的报复</w:t>
      </w:r>
      <w:r>
        <w:rPr>
          <w:spacing w:val="-1"/>
          <w:sz w:val="24"/>
          <w:lang w:eastAsia="zh-CN"/>
        </w:rPr>
        <w:t>:</w:t>
      </w:r>
      <w:r>
        <w:rPr>
          <w:rFonts w:ascii="宋体" w:eastAsia="宋体" w:hint="eastAsia"/>
          <w:sz w:val="24"/>
          <w:lang w:eastAsia="zh-CN"/>
        </w:rPr>
        <w:t>上帝带着愤怒和忿怒看待有罪的受造物</w:t>
      </w:r>
      <w:r>
        <w:rPr>
          <w:spacing w:val="1"/>
          <w:sz w:val="24"/>
          <w:lang w:eastAsia="zh-CN"/>
        </w:rPr>
        <w:t>:</w:t>
      </w:r>
      <w:r>
        <w:rPr>
          <w:rFonts w:ascii="宋体" w:eastAsia="宋体" w:hint="eastAsia"/>
          <w:sz w:val="24"/>
          <w:lang w:eastAsia="zh-CN"/>
        </w:rPr>
        <w:t>这是 一个曾胆敢如此得罪我的可怜虫</w:t>
      </w:r>
      <w:r>
        <w:rPr>
          <w:spacing w:val="-3"/>
          <w:sz w:val="24"/>
          <w:lang w:eastAsia="zh-CN"/>
        </w:rPr>
        <w:t>,</w:t>
      </w:r>
      <w:r>
        <w:rPr>
          <w:rFonts w:ascii="宋体" w:eastAsia="宋体" w:hint="eastAsia"/>
          <w:sz w:val="24"/>
          <w:lang w:eastAsia="zh-CN"/>
        </w:rPr>
        <w:t>现在我的手要加在他身上。所以当罪人在上帝的手下时</w:t>
      </w:r>
      <w:r>
        <w:rPr>
          <w:sz w:val="24"/>
          <w:lang w:eastAsia="zh-CN"/>
        </w:rPr>
        <w:t>,</w:t>
      </w:r>
      <w:r>
        <w:rPr>
          <w:rFonts w:ascii="宋体" w:eastAsia="宋体" w:hint="eastAsia"/>
          <w:sz w:val="24"/>
          <w:lang w:eastAsia="zh-CN"/>
        </w:rPr>
        <w:t>上帝不仅不怜悯和同情他</w:t>
      </w:r>
      <w:r>
        <w:rPr>
          <w:spacing w:val="-3"/>
          <w:sz w:val="24"/>
          <w:lang w:eastAsia="zh-CN"/>
        </w:rPr>
        <w:t>,</w:t>
      </w:r>
      <w:r>
        <w:rPr>
          <w:rFonts w:ascii="宋体" w:eastAsia="宋体" w:hint="eastAsia"/>
          <w:sz w:val="24"/>
          <w:lang w:eastAsia="zh-CN"/>
        </w:rPr>
        <w:t>反而带着愤怒和忿怒看他</w:t>
      </w:r>
      <w:r>
        <w:rPr>
          <w:sz w:val="24"/>
          <w:lang w:eastAsia="zh-CN"/>
        </w:rPr>
        <w:t>,</w:t>
      </w:r>
      <w:r>
        <w:rPr>
          <w:rFonts w:ascii="宋体" w:eastAsia="宋体" w:hint="eastAsia"/>
          <w:sz w:val="24"/>
          <w:lang w:eastAsia="zh-CN"/>
        </w:rPr>
        <w:t>把他当作仇敌</w:t>
      </w:r>
      <w:r>
        <w:rPr>
          <w:sz w:val="24"/>
          <w:lang w:eastAsia="zh-CN"/>
        </w:rPr>
        <w:t>,</w:t>
      </w:r>
      <w:r>
        <w:rPr>
          <w:rFonts w:ascii="宋体" w:eastAsia="宋体" w:hint="eastAsia"/>
          <w:sz w:val="24"/>
          <w:lang w:eastAsia="zh-CN"/>
        </w:rPr>
        <w:t>当他看那落在他手下的罪人时</w:t>
      </w:r>
      <w:r>
        <w:rPr>
          <w:spacing w:val="-1"/>
          <w:sz w:val="24"/>
          <w:lang w:eastAsia="zh-CN"/>
        </w:rPr>
        <w:t>:</w:t>
      </w:r>
      <w:r>
        <w:rPr>
          <w:rFonts w:ascii="宋体" w:eastAsia="宋体" w:hint="eastAsia"/>
          <w:sz w:val="24"/>
          <w:lang w:eastAsia="zh-CN"/>
        </w:rPr>
        <w:t>这是一个严重的恶</w:t>
      </w:r>
      <w:r>
        <w:rPr>
          <w:sz w:val="24"/>
          <w:lang w:eastAsia="zh-CN"/>
        </w:rPr>
        <w:t>,</w:t>
      </w:r>
      <w:r>
        <w:rPr>
          <w:rFonts w:ascii="宋体" w:eastAsia="宋体" w:hint="eastAsia"/>
          <w:sz w:val="24"/>
          <w:lang w:eastAsia="zh-CN"/>
        </w:rPr>
        <w:t>当上帝</w:t>
      </w:r>
      <w:r>
        <w:rPr>
          <w:sz w:val="24"/>
          <w:lang w:eastAsia="zh-CN"/>
        </w:rPr>
        <w:t>,</w:t>
      </w:r>
      <w:r>
        <w:rPr>
          <w:rFonts w:ascii="宋体" w:eastAsia="宋体" w:hint="eastAsia"/>
          <w:sz w:val="24"/>
          <w:lang w:eastAsia="zh-CN"/>
        </w:rPr>
        <w:t>那位满有怜悯和无限同情的上帝</w:t>
      </w:r>
      <w:r>
        <w:rPr>
          <w:sz w:val="24"/>
          <w:lang w:eastAsia="zh-CN"/>
        </w:rPr>
        <w:t>,</w:t>
      </w:r>
      <w:r>
        <w:rPr>
          <w:rFonts w:ascii="宋体" w:eastAsia="宋体" w:hint="eastAsia"/>
          <w:sz w:val="24"/>
          <w:lang w:eastAsia="zh-CN"/>
        </w:rPr>
        <w:t>当他抓住一个可怜的 罪人时</w:t>
      </w:r>
      <w:r>
        <w:rPr>
          <w:spacing w:val="-3"/>
          <w:sz w:val="24"/>
          <w:lang w:eastAsia="zh-CN"/>
        </w:rPr>
        <w:t>,</w:t>
      </w:r>
      <w:r>
        <w:rPr>
          <w:rFonts w:ascii="宋体" w:eastAsia="宋体" w:hint="eastAsia"/>
          <w:sz w:val="24"/>
          <w:lang w:eastAsia="zh-CN"/>
        </w:rPr>
        <w:t>他要在罪人深重的苦难中带着愤怒和忿怒看他</w:t>
      </w:r>
      <w:r>
        <w:rPr>
          <w:sz w:val="24"/>
          <w:lang w:eastAsia="zh-CN"/>
        </w:rPr>
        <w:t>,</w:t>
      </w:r>
      <w:r>
        <w:rPr>
          <w:rFonts w:ascii="宋体" w:eastAsia="宋体" w:hint="eastAsia"/>
          <w:sz w:val="24"/>
          <w:lang w:eastAsia="zh-CN"/>
        </w:rPr>
        <w:t>视他为可憎的受造物</w:t>
      </w:r>
      <w:r>
        <w:rPr>
          <w:sz w:val="24"/>
          <w:lang w:eastAsia="zh-CN"/>
        </w:rPr>
        <w:t>,</w:t>
      </w:r>
      <w:r>
        <w:rPr>
          <w:rFonts w:ascii="宋体" w:eastAsia="宋体" w:hint="eastAsia"/>
          <w:sz w:val="24"/>
          <w:lang w:eastAsia="zh-CN"/>
        </w:rPr>
        <w:t>憎恶和厌恶这个在他忿怒之下的受造物</w:t>
      </w:r>
      <w:r>
        <w:rPr>
          <w:spacing w:val="-1"/>
          <w:sz w:val="24"/>
          <w:lang w:eastAsia="zh-CN"/>
        </w:rPr>
        <w:t>:</w:t>
      </w:r>
      <w:r>
        <w:rPr>
          <w:rFonts w:ascii="宋体" w:eastAsia="宋体" w:hint="eastAsia"/>
          <w:sz w:val="24"/>
          <w:lang w:eastAsia="zh-CN"/>
        </w:rPr>
        <w:t>他要在上帝的忿怒中被丢弃</w:t>
      </w:r>
      <w:r>
        <w:rPr>
          <w:sz w:val="24"/>
          <w:lang w:eastAsia="zh-CN"/>
        </w:rPr>
        <w:t>,</w:t>
      </w:r>
      <w:r>
        <w:rPr>
          <w:rFonts w:ascii="宋体" w:eastAsia="宋体" w:hint="eastAsia"/>
          <w:sz w:val="24"/>
          <w:lang w:eastAsia="zh-CN"/>
        </w:rPr>
        <w:t>当上帝以这样的方式看待罪人时</w:t>
      </w:r>
      <w:r>
        <w:rPr>
          <w:sz w:val="24"/>
          <w:lang w:eastAsia="zh-CN"/>
        </w:rPr>
        <w:t>,</w:t>
      </w:r>
      <w:r>
        <w:rPr>
          <w:rFonts w:ascii="宋体" w:eastAsia="宋体" w:hint="eastAsia"/>
          <w:sz w:val="24"/>
          <w:lang w:eastAsia="zh-CN"/>
        </w:rPr>
        <w:t>上</w:t>
      </w:r>
      <w:r>
        <w:rPr>
          <w:rFonts w:ascii="宋体" w:eastAsia="宋体" w:hint="eastAsia"/>
          <w:spacing w:val="-6"/>
          <w:sz w:val="24"/>
          <w:lang w:eastAsia="zh-CN"/>
        </w:rPr>
        <w:t xml:space="preserve">帝就丢弃并咒诅罪人。 </w:t>
      </w:r>
      <w:r>
        <w:rPr>
          <w:sz w:val="24"/>
          <w:lang w:eastAsia="zh-CN"/>
        </w:rPr>
        <w:t>2</w:t>
      </w:r>
      <w:r>
        <w:rPr>
          <w:rFonts w:ascii="宋体" w:eastAsia="宋体" w:hint="eastAsia"/>
          <w:sz w:val="24"/>
          <w:lang w:eastAsia="zh-CN"/>
        </w:rPr>
        <w:t>当苦难以罪的方式临到时</w:t>
      </w:r>
      <w:r>
        <w:rPr>
          <w:sz w:val="24"/>
          <w:lang w:eastAsia="zh-CN"/>
        </w:rPr>
        <w:t>,</w:t>
      </w:r>
      <w:r>
        <w:rPr>
          <w:rFonts w:ascii="宋体" w:eastAsia="宋体" w:hint="eastAsia"/>
          <w:sz w:val="24"/>
          <w:lang w:eastAsia="zh-CN"/>
        </w:rPr>
        <w:t>其咒诅就在于此</w:t>
      </w:r>
      <w:r>
        <w:rPr>
          <w:sz w:val="24"/>
          <w:lang w:eastAsia="zh-CN"/>
        </w:rPr>
        <w:t>,</w:t>
      </w:r>
      <w:r>
        <w:rPr>
          <w:rFonts w:ascii="宋体" w:eastAsia="宋体" w:hint="eastAsia"/>
          <w:sz w:val="24"/>
          <w:lang w:eastAsia="zh-CN"/>
        </w:rPr>
        <w:t>上帝不顾苦难的时间、方式或程度</w:t>
      </w:r>
      <w:r>
        <w:rPr>
          <w:spacing w:val="-1"/>
          <w:sz w:val="24"/>
          <w:lang w:eastAsia="zh-CN"/>
        </w:rPr>
        <w:t>:</w:t>
      </w:r>
      <w:r>
        <w:rPr>
          <w:rFonts w:ascii="宋体" w:eastAsia="宋体" w:hint="eastAsia"/>
          <w:sz w:val="24"/>
          <w:lang w:eastAsia="zh-CN"/>
        </w:rPr>
        <w:t>不管这时候对罪人合不合时</w:t>
      </w:r>
      <w:r>
        <w:rPr>
          <w:sz w:val="24"/>
          <w:lang w:eastAsia="zh-CN"/>
        </w:rPr>
        <w:t>,</w:t>
      </w:r>
      <w:r>
        <w:rPr>
          <w:rFonts w:ascii="宋体" w:eastAsia="宋体" w:hint="eastAsia"/>
          <w:sz w:val="24"/>
          <w:lang w:eastAsia="zh-CN"/>
        </w:rPr>
        <w:t>也不管方式和程度</w:t>
      </w:r>
      <w:r>
        <w:rPr>
          <w:sz w:val="24"/>
          <w:lang w:eastAsia="zh-CN"/>
        </w:rPr>
        <w:t>,</w:t>
      </w:r>
      <w:r>
        <w:rPr>
          <w:rFonts w:ascii="宋体" w:eastAsia="宋体" w:hint="eastAsia"/>
          <w:sz w:val="24"/>
          <w:lang w:eastAsia="zh-CN"/>
        </w:rPr>
        <w:t>是否是罪人能承受的</w:t>
      </w:r>
      <w:r>
        <w:rPr>
          <w:spacing w:val="-1"/>
          <w:sz w:val="24"/>
          <w:lang w:eastAsia="zh-CN"/>
        </w:rPr>
        <w:t>;</w:t>
      </w:r>
      <w:r>
        <w:rPr>
          <w:rFonts w:ascii="宋体" w:eastAsia="宋体" w:hint="eastAsia"/>
          <w:sz w:val="24"/>
          <w:lang w:eastAsia="zh-CN"/>
        </w:rPr>
        <w:t>不</w:t>
      </w:r>
      <w:r>
        <w:rPr>
          <w:sz w:val="24"/>
          <w:lang w:eastAsia="zh-CN"/>
        </w:rPr>
        <w:t>,</w:t>
      </w:r>
      <w:r>
        <w:rPr>
          <w:rFonts w:ascii="宋体" w:eastAsia="宋体" w:hint="eastAsia"/>
          <w:sz w:val="24"/>
          <w:lang w:eastAsia="zh-CN"/>
        </w:rPr>
        <w:t>不管这些</w:t>
      </w:r>
      <w:r>
        <w:rPr>
          <w:spacing w:val="-3"/>
          <w:sz w:val="24"/>
          <w:lang w:eastAsia="zh-CN"/>
        </w:rPr>
        <w:t>,</w:t>
      </w:r>
      <w:r>
        <w:rPr>
          <w:rFonts w:ascii="宋体" w:eastAsia="宋体" w:hint="eastAsia"/>
          <w:sz w:val="24"/>
          <w:lang w:eastAsia="zh-CN"/>
        </w:rPr>
        <w:t>上帝不在意。的确</w:t>
      </w:r>
      <w:r>
        <w:rPr>
          <w:sz w:val="24"/>
          <w:lang w:eastAsia="zh-CN"/>
        </w:rPr>
        <w:t>,</w:t>
      </w:r>
      <w:r>
        <w:rPr>
          <w:rFonts w:ascii="宋体" w:eastAsia="宋体" w:hint="eastAsia"/>
          <w:sz w:val="24"/>
          <w:lang w:eastAsia="zh-CN"/>
        </w:rPr>
        <w:t>当上帝带着管教的手临到那些在基督里罪得赦免的人身上时</w:t>
      </w:r>
      <w:r>
        <w:rPr>
          <w:sz w:val="24"/>
          <w:lang w:eastAsia="zh-CN"/>
        </w:rPr>
        <w:t>,</w:t>
      </w:r>
      <w:r>
        <w:rPr>
          <w:rFonts w:ascii="宋体" w:eastAsia="宋体" w:hint="eastAsia"/>
          <w:sz w:val="24"/>
          <w:lang w:eastAsia="zh-CN"/>
        </w:rPr>
        <w:t>他衡量他们的苦难</w:t>
      </w:r>
      <w:r>
        <w:rPr>
          <w:spacing w:val="-1"/>
          <w:sz w:val="24"/>
          <w:lang w:eastAsia="zh-CN"/>
        </w:rPr>
        <w:t>:</w:t>
      </w:r>
      <w:r>
        <w:rPr>
          <w:rFonts w:ascii="宋体" w:eastAsia="宋体" w:hint="eastAsia"/>
          <w:sz w:val="24"/>
          <w:lang w:eastAsia="zh-CN"/>
        </w:rPr>
        <w:t>上帝带着他的智慧来安排</w:t>
      </w:r>
      <w:r>
        <w:rPr>
          <w:sz w:val="24"/>
          <w:lang w:eastAsia="zh-CN"/>
        </w:rPr>
        <w:t>,</w:t>
      </w:r>
      <w:r>
        <w:rPr>
          <w:rFonts w:ascii="宋体" w:eastAsia="宋体" w:hint="eastAsia"/>
          <w:sz w:val="24"/>
          <w:lang w:eastAsia="zh-CN"/>
        </w:rPr>
        <w:t>要在合适的时候</w:t>
      </w:r>
      <w:r>
        <w:rPr>
          <w:sz w:val="24"/>
          <w:lang w:eastAsia="zh-CN"/>
        </w:rPr>
        <w:t>,</w:t>
      </w:r>
      <w:r>
        <w:rPr>
          <w:rFonts w:ascii="宋体" w:eastAsia="宋体" w:hint="eastAsia"/>
          <w:sz w:val="24"/>
          <w:lang w:eastAsia="zh-CN"/>
        </w:rPr>
        <w:t>按合适的份量衡量</w:t>
      </w:r>
      <w:r>
        <w:rPr>
          <w:sz w:val="24"/>
          <w:lang w:eastAsia="zh-CN"/>
        </w:rPr>
        <w:t>,</w:t>
      </w:r>
      <w:r>
        <w:rPr>
          <w:rFonts w:ascii="宋体" w:eastAsia="宋体" w:hint="eastAsia"/>
          <w:sz w:val="24"/>
          <w:lang w:eastAsia="zh-CN"/>
        </w:rPr>
        <w:t>一点都不会多加</w:t>
      </w:r>
      <w:r>
        <w:rPr>
          <w:spacing w:val="-1"/>
          <w:sz w:val="24"/>
          <w:lang w:eastAsia="zh-CN"/>
        </w:rPr>
        <w:t>;</w:t>
      </w:r>
      <w:r>
        <w:rPr>
          <w:rFonts w:ascii="宋体" w:eastAsia="宋体" w:hint="eastAsia"/>
          <w:sz w:val="24"/>
          <w:lang w:eastAsia="zh-CN"/>
        </w:rPr>
        <w:t>不会超过他们所能承受的</w:t>
      </w:r>
      <w:r>
        <w:rPr>
          <w:spacing w:val="-1"/>
          <w:sz w:val="24"/>
          <w:lang w:eastAsia="zh-CN"/>
        </w:rPr>
        <w:t>;</w:t>
      </w:r>
      <w:r>
        <w:rPr>
          <w:rFonts w:ascii="宋体" w:eastAsia="宋体" w:hint="eastAsia"/>
          <w:sz w:val="24"/>
          <w:lang w:eastAsia="zh-CN"/>
        </w:rPr>
        <w:t>他不试探我们超过我们所能承受的</w:t>
      </w:r>
      <w:r>
        <w:rPr>
          <w:sz w:val="24"/>
          <w:lang w:eastAsia="zh-CN"/>
        </w:rPr>
        <w:t>,</w:t>
      </w:r>
      <w:r>
        <w:rPr>
          <w:rFonts w:ascii="宋体" w:eastAsia="宋体" w:hint="eastAsia"/>
          <w:sz w:val="24"/>
          <w:lang w:eastAsia="zh-CN"/>
        </w:rPr>
        <w:t>他不把我们承受不了的加在我们身上</w:t>
      </w:r>
      <w:r>
        <w:rPr>
          <w:spacing w:val="-1"/>
          <w:sz w:val="24"/>
          <w:lang w:eastAsia="zh-CN"/>
        </w:rPr>
        <w:t>;</w:t>
      </w:r>
      <w:r>
        <w:rPr>
          <w:rFonts w:ascii="宋体" w:eastAsia="宋体" w:hint="eastAsia"/>
          <w:sz w:val="24"/>
          <w:lang w:eastAsia="zh-CN"/>
        </w:rPr>
        <w:t>这对他的子民来说是真实的。但当上帝临到那些仍背负罪疚的人身上时</w:t>
      </w:r>
      <w:r>
        <w:rPr>
          <w:sz w:val="24"/>
          <w:lang w:eastAsia="zh-CN"/>
        </w:rPr>
        <w:t>,</w:t>
      </w:r>
      <w:r>
        <w:rPr>
          <w:rFonts w:ascii="宋体" w:eastAsia="宋体" w:hint="eastAsia"/>
          <w:sz w:val="24"/>
          <w:lang w:eastAsia="zh-CN"/>
        </w:rPr>
        <w:t>他要在最不合时的时候</w:t>
      </w:r>
      <w:r>
        <w:rPr>
          <w:spacing w:val="-3"/>
          <w:sz w:val="24"/>
          <w:lang w:eastAsia="zh-CN"/>
        </w:rPr>
        <w:t>,</w:t>
      </w:r>
      <w:r>
        <w:rPr>
          <w:rFonts w:ascii="宋体" w:eastAsia="宋体" w:hint="eastAsia"/>
          <w:sz w:val="24"/>
          <w:lang w:eastAsia="zh-CN"/>
        </w:rPr>
        <w:t>在最糟糕的时候临到他们</w:t>
      </w:r>
      <w:r>
        <w:rPr>
          <w:spacing w:val="1"/>
          <w:sz w:val="24"/>
          <w:lang w:eastAsia="zh-CN"/>
        </w:rPr>
        <w:t>:</w:t>
      </w:r>
      <w:r>
        <w:rPr>
          <w:rFonts w:ascii="宋体" w:eastAsia="宋体" w:hint="eastAsia"/>
          <w:sz w:val="24"/>
          <w:lang w:eastAsia="zh-CN"/>
        </w:rPr>
        <w:t>就像这样</w:t>
      </w:r>
      <w:r>
        <w:rPr>
          <w:sz w:val="24"/>
          <w:lang w:eastAsia="zh-CN"/>
        </w:rPr>
        <w:t>,</w:t>
      </w:r>
      <w:r>
        <w:rPr>
          <w:rFonts w:ascii="宋体" w:eastAsia="宋体" w:hint="eastAsia"/>
          <w:sz w:val="24"/>
          <w:lang w:eastAsia="zh-CN"/>
        </w:rPr>
        <w:t>当农夫要砍一棵树</w:t>
      </w:r>
      <w:r>
        <w:rPr>
          <w:sz w:val="24"/>
          <w:lang w:eastAsia="zh-CN"/>
        </w:rPr>
        <w:t>,</w:t>
      </w:r>
      <w:r>
        <w:rPr>
          <w:rFonts w:ascii="宋体" w:eastAsia="宋体" w:hint="eastAsia"/>
          <w:sz w:val="24"/>
          <w:lang w:eastAsia="zh-CN"/>
        </w:rPr>
        <w:t>要使它结果子</w:t>
      </w:r>
      <w:r>
        <w:rPr>
          <w:spacing w:val="-3"/>
          <w:sz w:val="24"/>
          <w:lang w:eastAsia="zh-CN"/>
        </w:rPr>
        <w:t>,</w:t>
      </w:r>
      <w:r>
        <w:rPr>
          <w:rFonts w:ascii="宋体" w:eastAsia="宋体" w:hint="eastAsia"/>
          <w:sz w:val="24"/>
          <w:lang w:eastAsia="zh-CN"/>
        </w:rPr>
        <w:t>他会观察时令</w:t>
      </w:r>
      <w:r>
        <w:rPr>
          <w:sz w:val="24"/>
          <w:lang w:eastAsia="zh-CN"/>
        </w:rPr>
        <w:t>,</w:t>
      </w:r>
      <w:r>
        <w:rPr>
          <w:rFonts w:ascii="宋体" w:eastAsia="宋体" w:hint="eastAsia"/>
          <w:sz w:val="24"/>
          <w:lang w:eastAsia="zh-CN"/>
        </w:rPr>
        <w:t>在合适的季节修剪树枝</w:t>
      </w:r>
      <w:r>
        <w:rPr>
          <w:sz w:val="24"/>
          <w:lang w:eastAsia="zh-CN"/>
        </w:rPr>
        <w:t>,</w:t>
      </w:r>
      <w:r>
        <w:rPr>
          <w:rFonts w:ascii="宋体" w:eastAsia="宋体" w:hint="eastAsia"/>
          <w:sz w:val="24"/>
          <w:lang w:eastAsia="zh-CN"/>
        </w:rPr>
        <w:t>也许在一年的这个时候</w:t>
      </w:r>
      <w:r>
        <w:rPr>
          <w:sz w:val="24"/>
          <w:lang w:eastAsia="zh-CN"/>
        </w:rPr>
        <w:t>,</w:t>
      </w:r>
      <w:r>
        <w:rPr>
          <w:rFonts w:ascii="宋体" w:eastAsia="宋体" w:hint="eastAsia"/>
          <w:sz w:val="24"/>
          <w:lang w:eastAsia="zh-CN"/>
        </w:rPr>
        <w:t>然后树就会长大</w:t>
      </w:r>
      <w:r>
        <w:rPr>
          <w:spacing w:val="-1"/>
          <w:sz w:val="24"/>
          <w:lang w:eastAsia="zh-CN"/>
        </w:rPr>
        <w:t>;</w:t>
      </w:r>
      <w:r>
        <w:rPr>
          <w:rFonts w:ascii="宋体" w:eastAsia="宋体" w:hint="eastAsia"/>
          <w:sz w:val="24"/>
          <w:lang w:eastAsia="zh-CN"/>
        </w:rPr>
        <w:t>但如果他要树死</w:t>
      </w:r>
      <w:r>
        <w:rPr>
          <w:spacing w:val="-3"/>
          <w:sz w:val="24"/>
          <w:lang w:eastAsia="zh-CN"/>
        </w:rPr>
        <w:t>,</w:t>
      </w:r>
      <w:r>
        <w:rPr>
          <w:rFonts w:ascii="宋体" w:eastAsia="宋体" w:hint="eastAsia"/>
          <w:sz w:val="24"/>
          <w:lang w:eastAsia="zh-CN"/>
        </w:rPr>
        <w:t>他就在仲夏时修剪它</w:t>
      </w:r>
      <w:r>
        <w:rPr>
          <w:sz w:val="24"/>
          <w:lang w:eastAsia="zh-CN"/>
        </w:rPr>
        <w:t>,</w:t>
      </w:r>
      <w:r>
        <w:rPr>
          <w:rFonts w:ascii="宋体" w:eastAsia="宋体" w:hint="eastAsia"/>
          <w:sz w:val="24"/>
          <w:lang w:eastAsia="zh-CN"/>
        </w:rPr>
        <w:t>那时树已经抽出树液</w:t>
      </w:r>
      <w:r>
        <w:rPr>
          <w:sz w:val="24"/>
          <w:lang w:eastAsia="zh-CN"/>
        </w:rPr>
        <w:t>,</w:t>
      </w:r>
      <w:r>
        <w:rPr>
          <w:rFonts w:ascii="宋体" w:eastAsia="宋体" w:hint="eastAsia"/>
          <w:sz w:val="24"/>
          <w:lang w:eastAsia="zh-CN"/>
        </w:rPr>
        <w:t>然后树就会死。同样</w:t>
      </w:r>
      <w:r>
        <w:rPr>
          <w:sz w:val="24"/>
          <w:lang w:eastAsia="zh-CN"/>
        </w:rPr>
        <w:t>,</w:t>
      </w:r>
      <w:r>
        <w:rPr>
          <w:rFonts w:ascii="宋体" w:eastAsia="宋体" w:hint="eastAsia"/>
          <w:sz w:val="24"/>
          <w:lang w:eastAsia="zh-CN"/>
        </w:rPr>
        <w:t>当上帝带着苦难临到他的儿女时</w:t>
      </w:r>
      <w:r>
        <w:rPr>
          <w:spacing w:val="-3"/>
          <w:sz w:val="24"/>
          <w:lang w:eastAsia="zh-CN"/>
        </w:rPr>
        <w:t>,</w:t>
      </w:r>
      <w:r>
        <w:rPr>
          <w:rFonts w:ascii="宋体" w:eastAsia="宋体" w:hint="eastAsia"/>
          <w:sz w:val="24"/>
          <w:lang w:eastAsia="zh-CN"/>
        </w:rPr>
        <w:t>他要在合适的时候来</w:t>
      </w:r>
      <w:r>
        <w:rPr>
          <w:sz w:val="24"/>
          <w:lang w:eastAsia="zh-CN"/>
        </w:rPr>
        <w:t>,</w:t>
      </w:r>
      <w:r>
        <w:rPr>
          <w:rFonts w:ascii="宋体" w:eastAsia="宋体" w:hint="eastAsia"/>
          <w:sz w:val="24"/>
          <w:lang w:eastAsia="zh-CN"/>
        </w:rPr>
        <w:t>在修剪能使他们更加多结果子的时候来修剪</w:t>
      </w:r>
      <w:r>
        <w:rPr>
          <w:spacing w:val="1"/>
          <w:sz w:val="24"/>
          <w:lang w:eastAsia="zh-CN"/>
        </w:rPr>
        <w:t>:</w:t>
      </w:r>
      <w:r>
        <w:rPr>
          <w:rFonts w:ascii="宋体" w:eastAsia="宋体" w:hint="eastAsia"/>
          <w:sz w:val="24"/>
          <w:lang w:eastAsia="zh-CN"/>
        </w:rPr>
        <w:t>但当他管教恶人时</w:t>
      </w:r>
      <w:r>
        <w:rPr>
          <w:spacing w:val="-3"/>
          <w:sz w:val="24"/>
          <w:lang w:eastAsia="zh-CN"/>
        </w:rPr>
        <w:t>,</w:t>
      </w:r>
      <w:r>
        <w:rPr>
          <w:rFonts w:ascii="宋体" w:eastAsia="宋体" w:hint="eastAsia"/>
          <w:sz w:val="24"/>
          <w:lang w:eastAsia="zh-CN"/>
        </w:rPr>
        <w:t>他临到他们就像在仲夏临到一棵树</w:t>
      </w:r>
      <w:r>
        <w:rPr>
          <w:sz w:val="24"/>
          <w:lang w:eastAsia="zh-CN"/>
        </w:rPr>
        <w:t>,</w:t>
      </w:r>
      <w:r>
        <w:rPr>
          <w:rFonts w:ascii="宋体" w:eastAsia="宋体" w:hint="eastAsia"/>
          <w:sz w:val="24"/>
          <w:lang w:eastAsia="zh-CN"/>
        </w:rPr>
        <w:t>正当他们繁茂的时候</w:t>
      </w:r>
      <w:r>
        <w:rPr>
          <w:sz w:val="24"/>
          <w:lang w:eastAsia="zh-CN"/>
        </w:rPr>
        <w:t>,</w:t>
      </w:r>
      <w:r>
        <w:rPr>
          <w:rFonts w:ascii="宋体" w:eastAsia="宋体" w:hint="eastAsia"/>
          <w:sz w:val="24"/>
          <w:lang w:eastAsia="zh-CN"/>
        </w:rPr>
        <w:t>就砍倒他们</w:t>
      </w:r>
      <w:r>
        <w:rPr>
          <w:sz w:val="24"/>
          <w:lang w:eastAsia="zh-CN"/>
        </w:rPr>
        <w:t>,</w:t>
      </w:r>
      <w:r>
        <w:rPr>
          <w:rFonts w:ascii="宋体" w:eastAsia="宋体" w:hint="eastAsia"/>
          <w:sz w:val="24"/>
          <w:lang w:eastAsia="zh-CN"/>
        </w:rPr>
        <w:t>然后他们就灭亡</w:t>
      </w:r>
      <w:r>
        <w:rPr>
          <w:spacing w:val="-1"/>
          <w:sz w:val="24"/>
          <w:lang w:eastAsia="zh-CN"/>
        </w:rPr>
        <w:t>;</w:t>
      </w:r>
      <w:r>
        <w:rPr>
          <w:rFonts w:ascii="宋体" w:eastAsia="宋体" w:hint="eastAsia"/>
          <w:sz w:val="24"/>
          <w:lang w:eastAsia="zh-CN"/>
        </w:rPr>
        <w:t>当上帝因罪带来咒诅时</w:t>
      </w:r>
      <w:r>
        <w:rPr>
          <w:sz w:val="24"/>
          <w:lang w:eastAsia="zh-CN"/>
        </w:rPr>
        <w:t>,</w:t>
      </w:r>
      <w:r>
        <w:rPr>
          <w:rFonts w:ascii="宋体" w:eastAsia="宋体" w:hint="eastAsia"/>
          <w:spacing w:val="-4"/>
          <w:sz w:val="24"/>
          <w:lang w:eastAsia="zh-CN"/>
        </w:rPr>
        <w:t>他不顾及他们好处的时间和季节。 同样</w:t>
      </w:r>
      <w:r>
        <w:rPr>
          <w:sz w:val="24"/>
          <w:lang w:eastAsia="zh-CN"/>
        </w:rPr>
        <w:t>,</w:t>
      </w:r>
      <w:r>
        <w:rPr>
          <w:rFonts w:ascii="宋体" w:eastAsia="宋体" w:hint="eastAsia"/>
          <w:sz w:val="24"/>
          <w:lang w:eastAsia="zh-CN"/>
        </w:rPr>
        <w:t>对于苦难的方式和程度</w:t>
      </w:r>
      <w:r>
        <w:rPr>
          <w:spacing w:val="-1"/>
          <w:sz w:val="24"/>
          <w:lang w:eastAsia="zh-CN"/>
        </w:rPr>
        <w:t>:</w:t>
      </w:r>
      <w:r>
        <w:rPr>
          <w:rFonts w:ascii="宋体" w:eastAsia="宋体" w:hint="eastAsia"/>
          <w:sz w:val="24"/>
          <w:lang w:eastAsia="zh-CN"/>
        </w:rPr>
        <w:t>当上帝因罪得赦免而临到他的儿女时</w:t>
      </w:r>
      <w:r>
        <w:rPr>
          <w:sz w:val="24"/>
          <w:lang w:eastAsia="zh-CN"/>
        </w:rPr>
        <w:t>,</w:t>
      </w:r>
      <w:r>
        <w:rPr>
          <w:rFonts w:ascii="宋体" w:eastAsia="宋体" w:hint="eastAsia"/>
          <w:sz w:val="24"/>
          <w:lang w:eastAsia="zh-CN"/>
        </w:rPr>
        <w:t>上帝衡量苦难</w:t>
      </w:r>
      <w:r>
        <w:rPr>
          <w:spacing w:val="-1"/>
          <w:sz w:val="24"/>
          <w:lang w:eastAsia="zh-CN"/>
        </w:rPr>
        <w:t>:</w:t>
      </w:r>
      <w:r>
        <w:rPr>
          <w:rFonts w:ascii="宋体" w:eastAsia="宋体" w:hint="eastAsia"/>
          <w:spacing w:val="-1"/>
          <w:sz w:val="24"/>
          <w:lang w:eastAsia="zh-CN"/>
        </w:rPr>
        <w:t>就像一位熟练的医生衡量药物</w:t>
      </w:r>
      <w:r>
        <w:rPr>
          <w:sz w:val="24"/>
          <w:lang w:eastAsia="zh-CN"/>
        </w:rPr>
        <w:t>,</w:t>
      </w:r>
      <w:r>
        <w:rPr>
          <w:rFonts w:ascii="宋体" w:eastAsia="宋体" w:hint="eastAsia"/>
          <w:sz w:val="24"/>
          <w:lang w:eastAsia="zh-CN"/>
        </w:rPr>
        <w:t>虽然病人服用的可能本身有毒</w:t>
      </w:r>
      <w:r>
        <w:rPr>
          <w:spacing w:val="-3"/>
          <w:sz w:val="24"/>
          <w:lang w:eastAsia="zh-CN"/>
        </w:rPr>
        <w:t>,</w:t>
      </w:r>
      <w:r>
        <w:rPr>
          <w:rFonts w:ascii="宋体" w:eastAsia="宋体" w:hint="eastAsia"/>
          <w:sz w:val="24"/>
          <w:lang w:eastAsia="zh-CN"/>
        </w:rPr>
        <w:t>但医生一定不会多加一点</w:t>
      </w:r>
      <w:r>
        <w:rPr>
          <w:sz w:val="24"/>
          <w:lang w:eastAsia="zh-CN"/>
        </w:rPr>
        <w:t>,</w:t>
      </w:r>
      <w:r>
        <w:rPr>
          <w:rFonts w:ascii="宋体" w:eastAsia="宋体" w:hint="eastAsia"/>
          <w:sz w:val="24"/>
          <w:lang w:eastAsia="zh-CN"/>
        </w:rPr>
        <w:t>而且会混合足够的药物</w:t>
      </w:r>
      <w:r>
        <w:rPr>
          <w:sz w:val="24"/>
          <w:lang w:eastAsia="zh-CN"/>
        </w:rPr>
        <w:t>,</w:t>
      </w:r>
      <w:r>
        <w:rPr>
          <w:rFonts w:ascii="宋体" w:eastAsia="宋体" w:hint="eastAsia"/>
          <w:sz w:val="24"/>
          <w:lang w:eastAsia="zh-CN"/>
        </w:rPr>
        <w:t>与毒药的力量相称</w:t>
      </w:r>
      <w:r>
        <w:rPr>
          <w:spacing w:val="-3"/>
          <w:sz w:val="24"/>
          <w:lang w:eastAsia="zh-CN"/>
        </w:rPr>
        <w:t>,</w:t>
      </w:r>
      <w:r>
        <w:rPr>
          <w:rFonts w:ascii="宋体" w:eastAsia="宋体" w:hint="eastAsia"/>
          <w:sz w:val="24"/>
          <w:lang w:eastAsia="zh-CN"/>
        </w:rPr>
        <w:t>使它不会造成伤害</w:t>
      </w:r>
      <w:r>
        <w:rPr>
          <w:sz w:val="24"/>
          <w:lang w:eastAsia="zh-CN"/>
        </w:rPr>
        <w:t>,</w:t>
      </w:r>
      <w:r>
        <w:rPr>
          <w:rFonts w:ascii="宋体" w:eastAsia="宋体" w:hint="eastAsia"/>
          <w:sz w:val="24"/>
          <w:lang w:eastAsia="zh-CN"/>
        </w:rPr>
        <w:t>反而有益</w:t>
      </w:r>
      <w:r>
        <w:rPr>
          <w:spacing w:val="1"/>
          <w:sz w:val="24"/>
          <w:lang w:eastAsia="zh-CN"/>
        </w:rPr>
        <w:t>:</w:t>
      </w:r>
      <w:r>
        <w:rPr>
          <w:rFonts w:ascii="宋体" w:eastAsia="宋体" w:hint="eastAsia"/>
          <w:sz w:val="24"/>
          <w:lang w:eastAsia="zh-CN"/>
        </w:rPr>
        <w:t>但如果他给害虫下毒</w:t>
      </w:r>
      <w:r>
        <w:rPr>
          <w:sz w:val="24"/>
          <w:lang w:eastAsia="zh-CN"/>
        </w:rPr>
        <w:t>,</w:t>
      </w:r>
      <w:r>
        <w:rPr>
          <w:rFonts w:ascii="宋体" w:eastAsia="宋体" w:hint="eastAsia"/>
          <w:sz w:val="24"/>
          <w:lang w:eastAsia="zh-CN"/>
        </w:rPr>
        <w:t>他就不加混合或称量</w:t>
      </w:r>
      <w:r>
        <w:rPr>
          <w:spacing w:val="-3"/>
          <w:sz w:val="24"/>
          <w:lang w:eastAsia="zh-CN"/>
        </w:rPr>
        <w:t>,</w:t>
      </w:r>
      <w:r>
        <w:rPr>
          <w:rFonts w:ascii="宋体" w:eastAsia="宋体" w:hint="eastAsia"/>
          <w:sz w:val="24"/>
          <w:lang w:eastAsia="zh-CN"/>
        </w:rPr>
        <w:t>他从不为它们称量</w:t>
      </w:r>
      <w:r>
        <w:rPr>
          <w:spacing w:val="-3"/>
          <w:sz w:val="24"/>
          <w:lang w:eastAsia="zh-CN"/>
        </w:rPr>
        <w:t>,</w:t>
      </w:r>
      <w:r>
        <w:rPr>
          <w:rFonts w:ascii="宋体" w:eastAsia="宋体" w:hint="eastAsia"/>
          <w:sz w:val="24"/>
          <w:lang w:eastAsia="zh-CN"/>
        </w:rPr>
        <w:t>让它们吃得饱饱的</w:t>
      </w:r>
      <w:r>
        <w:rPr>
          <w:sz w:val="24"/>
          <w:lang w:eastAsia="zh-CN"/>
        </w:rPr>
        <w:t>,</w:t>
      </w:r>
      <w:r>
        <w:rPr>
          <w:rFonts w:ascii="宋体" w:eastAsia="宋体" w:hint="eastAsia"/>
          <w:sz w:val="24"/>
          <w:lang w:eastAsia="zh-CN"/>
        </w:rPr>
        <w:t>自己撑死</w:t>
      </w:r>
      <w:r>
        <w:rPr>
          <w:sz w:val="24"/>
          <w:lang w:eastAsia="zh-CN"/>
        </w:rPr>
        <w:t>,</w:t>
      </w:r>
      <w:r>
        <w:rPr>
          <w:rFonts w:ascii="宋体" w:eastAsia="宋体" w:hint="eastAsia"/>
          <w:sz w:val="24"/>
          <w:lang w:eastAsia="zh-CN"/>
        </w:rPr>
        <w:t>他不会在那里混合任何帮助</w:t>
      </w:r>
      <w:r>
        <w:rPr>
          <w:spacing w:val="1"/>
          <w:sz w:val="24"/>
          <w:lang w:eastAsia="zh-CN"/>
        </w:rPr>
        <w:t>:</w:t>
      </w:r>
      <w:r>
        <w:rPr>
          <w:rFonts w:ascii="宋体" w:eastAsia="宋体" w:hint="eastAsia"/>
          <w:sz w:val="24"/>
          <w:lang w:eastAsia="zh-CN"/>
        </w:rPr>
        <w:t>当他给害虫下毒时</w:t>
      </w:r>
      <w:r>
        <w:rPr>
          <w:sz w:val="24"/>
          <w:lang w:eastAsia="zh-CN"/>
        </w:rPr>
        <w:t>,</w:t>
      </w:r>
      <w:r>
        <w:rPr>
          <w:rFonts w:ascii="宋体" w:eastAsia="宋体" w:hint="eastAsia"/>
          <w:sz w:val="24"/>
          <w:lang w:eastAsia="zh-CN"/>
        </w:rPr>
        <w:t>是要毁</w:t>
      </w:r>
      <w:r>
        <w:rPr>
          <w:rFonts w:ascii="宋体" w:eastAsia="宋体" w:hint="eastAsia"/>
          <w:spacing w:val="-8"/>
          <w:sz w:val="24"/>
          <w:lang w:eastAsia="zh-CN"/>
        </w:rPr>
        <w:t>灭它们。 所以一切临到恶人身上的苦难</w:t>
      </w:r>
      <w:r>
        <w:rPr>
          <w:sz w:val="24"/>
          <w:lang w:eastAsia="zh-CN"/>
        </w:rPr>
        <w:t>,</w:t>
      </w:r>
      <w:r>
        <w:rPr>
          <w:rFonts w:ascii="宋体" w:eastAsia="宋体" w:hint="eastAsia"/>
          <w:sz w:val="24"/>
          <w:lang w:eastAsia="zh-CN"/>
        </w:rPr>
        <w:t>当上帝因罪带来咒诅时</w:t>
      </w:r>
      <w:r>
        <w:rPr>
          <w:spacing w:val="2"/>
          <w:sz w:val="24"/>
          <w:lang w:eastAsia="zh-CN"/>
        </w:rPr>
        <w:t>,</w:t>
      </w:r>
      <w:r>
        <w:rPr>
          <w:rFonts w:ascii="宋体" w:eastAsia="宋体" w:hint="eastAsia"/>
          <w:sz w:val="24"/>
          <w:lang w:eastAsia="zh-CN"/>
        </w:rPr>
        <w:t>上帝给他们的就像我们给害虫下毒一样</w:t>
      </w:r>
      <w:r>
        <w:rPr>
          <w:spacing w:val="-3"/>
          <w:sz w:val="24"/>
          <w:lang w:eastAsia="zh-CN"/>
        </w:rPr>
        <w:t>,</w:t>
      </w:r>
      <w:r>
        <w:rPr>
          <w:rFonts w:ascii="宋体" w:eastAsia="宋体" w:hint="eastAsia"/>
          <w:sz w:val="24"/>
          <w:lang w:eastAsia="zh-CN"/>
        </w:rPr>
        <w:t>要毁灭他们</w:t>
      </w:r>
      <w:r>
        <w:rPr>
          <w:spacing w:val="1"/>
          <w:sz w:val="24"/>
          <w:lang w:eastAsia="zh-CN"/>
        </w:rPr>
        <w:t>:</w:t>
      </w:r>
      <w:r>
        <w:rPr>
          <w:rFonts w:ascii="宋体" w:eastAsia="宋体" w:hint="eastAsia"/>
          <w:sz w:val="24"/>
          <w:lang w:eastAsia="zh-CN"/>
        </w:rPr>
        <w:t>但临到圣徒身上的苦难</w:t>
      </w:r>
      <w:r>
        <w:rPr>
          <w:sz w:val="24"/>
          <w:lang w:eastAsia="zh-CN"/>
        </w:rPr>
        <w:t>,</w:t>
      </w:r>
      <w:r>
        <w:rPr>
          <w:rFonts w:ascii="宋体" w:eastAsia="宋体" w:hint="eastAsia"/>
          <w:sz w:val="24"/>
          <w:lang w:eastAsia="zh-CN"/>
        </w:rPr>
        <w:t>当罪得赦免时</w:t>
      </w:r>
      <w:r>
        <w:rPr>
          <w:sz w:val="24"/>
          <w:lang w:eastAsia="zh-CN"/>
        </w:rPr>
        <w:t>,</w:t>
      </w:r>
      <w:r>
        <w:rPr>
          <w:rFonts w:ascii="宋体" w:eastAsia="宋体" w:hint="eastAsia"/>
          <w:sz w:val="24"/>
          <w:lang w:eastAsia="zh-CN"/>
        </w:rPr>
        <w:t>上帝所给的实际上本性是毒药</w:t>
      </w:r>
      <w:r>
        <w:rPr>
          <w:spacing w:val="-3"/>
          <w:sz w:val="24"/>
          <w:lang w:eastAsia="zh-CN"/>
        </w:rPr>
        <w:t>,</w:t>
      </w:r>
      <w:r>
        <w:rPr>
          <w:rFonts w:ascii="宋体" w:eastAsia="宋体" w:hint="eastAsia"/>
          <w:sz w:val="24"/>
          <w:lang w:eastAsia="zh-CN"/>
        </w:rPr>
        <w:t>但衡量得恰到好处</w:t>
      </w:r>
      <w:r>
        <w:rPr>
          <w:sz w:val="24"/>
          <w:lang w:eastAsia="zh-CN"/>
        </w:rPr>
        <w:t>,</w:t>
      </w:r>
      <w:r>
        <w:rPr>
          <w:rFonts w:ascii="宋体" w:eastAsia="宋体" w:hint="eastAsia"/>
          <w:sz w:val="24"/>
          <w:lang w:eastAsia="zh-CN"/>
        </w:rPr>
        <w:t>一点都不多</w:t>
      </w:r>
      <w:r>
        <w:rPr>
          <w:sz w:val="24"/>
          <w:lang w:eastAsia="zh-CN"/>
        </w:rPr>
        <w:t>,</w:t>
      </w:r>
      <w:r>
        <w:rPr>
          <w:rFonts w:ascii="宋体" w:eastAsia="宋体" w:hint="eastAsia"/>
          <w:sz w:val="24"/>
          <w:lang w:eastAsia="zh-CN"/>
        </w:rPr>
        <w:t>并且与上帝的怜悯和良善的成分混合在一起</w:t>
      </w:r>
      <w:r>
        <w:rPr>
          <w:sz w:val="24"/>
          <w:lang w:eastAsia="zh-CN"/>
        </w:rPr>
        <w:t>,</w:t>
      </w:r>
      <w:r>
        <w:rPr>
          <w:rFonts w:ascii="宋体" w:eastAsia="宋体" w:hint="eastAsia"/>
          <w:sz w:val="24"/>
          <w:lang w:eastAsia="zh-CN"/>
        </w:rPr>
        <w:t>只是在他们身上产生良性的作用</w:t>
      </w:r>
      <w:r>
        <w:rPr>
          <w:spacing w:val="-3"/>
          <w:sz w:val="24"/>
          <w:lang w:eastAsia="zh-CN"/>
        </w:rPr>
        <w:t>,</w:t>
      </w:r>
      <w:r>
        <w:rPr>
          <w:rFonts w:ascii="宋体" w:eastAsia="宋体" w:hint="eastAsia"/>
          <w:sz w:val="24"/>
          <w:lang w:eastAsia="zh-CN"/>
        </w:rPr>
        <w:t>除去败坏</w:t>
      </w:r>
      <w:r>
        <w:rPr>
          <w:sz w:val="24"/>
          <w:lang w:eastAsia="zh-CN"/>
        </w:rPr>
        <w:t>,</w:t>
      </w:r>
      <w:r>
        <w:rPr>
          <w:rFonts w:ascii="宋体" w:eastAsia="宋体" w:hint="eastAsia"/>
          <w:spacing w:val="-6"/>
          <w:sz w:val="24"/>
          <w:lang w:eastAsia="zh-CN"/>
        </w:rPr>
        <w:t>一点都不伤害他们。 这就是罪得赦免的人和仍背负罪疚的人所受苦难的区别。你们这些背负罪疚的人要听着</w:t>
      </w:r>
      <w:r>
        <w:rPr>
          <w:spacing w:val="-3"/>
          <w:sz w:val="24"/>
          <w:lang w:eastAsia="zh-CN"/>
        </w:rPr>
        <w:t>,</w:t>
      </w:r>
      <w:r>
        <w:rPr>
          <w:rFonts w:ascii="宋体" w:eastAsia="宋体" w:hint="eastAsia"/>
          <w:sz w:val="24"/>
          <w:lang w:eastAsia="zh-CN"/>
        </w:rPr>
        <w:t>当任何祸患临到你们身上时</w:t>
      </w:r>
      <w:r>
        <w:rPr>
          <w:spacing w:val="-3"/>
          <w:sz w:val="24"/>
          <w:lang w:eastAsia="zh-CN"/>
        </w:rPr>
        <w:t>,</w:t>
      </w:r>
      <w:r>
        <w:rPr>
          <w:rFonts w:ascii="宋体" w:eastAsia="宋体" w:hint="eastAsia"/>
          <w:sz w:val="24"/>
          <w:lang w:eastAsia="zh-CN"/>
        </w:rPr>
        <w:t>就你们所知</w:t>
      </w:r>
      <w:r>
        <w:rPr>
          <w:sz w:val="24"/>
          <w:lang w:eastAsia="zh-CN"/>
        </w:rPr>
        <w:t>,</w:t>
      </w:r>
      <w:r>
        <w:rPr>
          <w:rFonts w:ascii="宋体" w:eastAsia="宋体" w:hint="eastAsia"/>
          <w:sz w:val="24"/>
          <w:lang w:eastAsia="zh-CN"/>
        </w:rPr>
        <w:t>它就像给害虫的毒药要杀死你们一样</w:t>
      </w:r>
      <w:r>
        <w:rPr>
          <w:spacing w:val="1"/>
          <w:sz w:val="24"/>
          <w:lang w:eastAsia="zh-CN"/>
        </w:rPr>
        <w:t>;</w:t>
      </w:r>
      <w:r>
        <w:rPr>
          <w:rFonts w:ascii="宋体" w:eastAsia="宋体" w:hint="eastAsia"/>
          <w:sz w:val="24"/>
          <w:lang w:eastAsia="zh-CN"/>
        </w:rPr>
        <w:t>而如果你们为罪谦卑</w:t>
      </w:r>
      <w:r>
        <w:rPr>
          <w:sz w:val="24"/>
          <w:lang w:eastAsia="zh-CN"/>
        </w:rPr>
        <w:t>,</w:t>
      </w:r>
      <w:r>
        <w:rPr>
          <w:rFonts w:ascii="宋体" w:eastAsia="宋体" w:hint="eastAsia"/>
          <w:sz w:val="24"/>
          <w:lang w:eastAsia="zh-CN"/>
        </w:rPr>
        <w:t>罪得赦免</w:t>
      </w:r>
      <w:r>
        <w:rPr>
          <w:spacing w:val="-3"/>
          <w:sz w:val="24"/>
          <w:lang w:eastAsia="zh-CN"/>
        </w:rPr>
        <w:t>,</w:t>
      </w:r>
      <w:r>
        <w:rPr>
          <w:rFonts w:ascii="宋体" w:eastAsia="宋体" w:hint="eastAsia"/>
          <w:sz w:val="24"/>
          <w:lang w:eastAsia="zh-CN"/>
        </w:rPr>
        <w:t>无论你们承受多大的苦难</w:t>
      </w:r>
      <w:r>
        <w:rPr>
          <w:spacing w:val="-3"/>
          <w:sz w:val="24"/>
          <w:lang w:eastAsia="zh-CN"/>
        </w:rPr>
        <w:t>,</w:t>
      </w:r>
      <w:r>
        <w:rPr>
          <w:rFonts w:ascii="宋体" w:eastAsia="宋体" w:hint="eastAsia"/>
          <w:sz w:val="24"/>
          <w:lang w:eastAsia="zh-CN"/>
        </w:rPr>
        <w:t>它都像出于一位熟练慈爱的医生</w:t>
      </w:r>
      <w:r>
        <w:rPr>
          <w:sz w:val="24"/>
          <w:lang w:eastAsia="zh-CN"/>
        </w:rPr>
        <w:t>,</w:t>
      </w:r>
      <w:r>
        <w:rPr>
          <w:rFonts w:ascii="宋体" w:eastAsia="宋体" w:hint="eastAsia"/>
          <w:sz w:val="24"/>
          <w:lang w:eastAsia="zh-CN"/>
        </w:rPr>
        <w:t>称量药物</w:t>
      </w:r>
      <w:r>
        <w:rPr>
          <w:sz w:val="24"/>
          <w:lang w:eastAsia="zh-CN"/>
        </w:rPr>
        <w:t>,</w:t>
      </w:r>
      <w:r>
        <w:rPr>
          <w:rFonts w:ascii="宋体" w:eastAsia="宋体" w:hint="eastAsia"/>
          <w:sz w:val="24"/>
          <w:lang w:eastAsia="zh-CN"/>
        </w:rPr>
        <w:t>要使病人得益处。这是苦难因罪而带</w:t>
      </w:r>
      <w:r>
        <w:rPr>
          <w:rFonts w:ascii="宋体" w:eastAsia="宋体" w:hint="eastAsia"/>
          <w:spacing w:val="-8"/>
          <w:sz w:val="24"/>
          <w:lang w:eastAsia="zh-CN"/>
        </w:rPr>
        <w:t xml:space="preserve">来咒诅的第二点。 </w:t>
      </w:r>
      <w:r>
        <w:rPr>
          <w:spacing w:val="1"/>
          <w:sz w:val="24"/>
          <w:lang w:eastAsia="zh-CN"/>
        </w:rPr>
        <w:t>3</w:t>
      </w:r>
      <w:r>
        <w:rPr>
          <w:rFonts w:ascii="宋体" w:eastAsia="宋体" w:hint="eastAsia"/>
          <w:sz w:val="24"/>
          <w:lang w:eastAsia="zh-CN"/>
        </w:rPr>
        <w:t>苦难因罪而带来咒诅的第三点是</w:t>
      </w:r>
      <w:r>
        <w:rPr>
          <w:sz w:val="24"/>
          <w:lang w:eastAsia="zh-CN"/>
        </w:rPr>
        <w:t>,</w:t>
      </w:r>
      <w:r>
        <w:rPr>
          <w:rFonts w:ascii="宋体" w:eastAsia="宋体" w:hint="eastAsia"/>
          <w:sz w:val="24"/>
          <w:lang w:eastAsia="zh-CN"/>
        </w:rPr>
        <w:t>一切单单因罪而来的苦难</w:t>
      </w:r>
      <w:r>
        <w:rPr>
          <w:sz w:val="24"/>
          <w:lang w:eastAsia="zh-CN"/>
        </w:rPr>
        <w:t>,</w:t>
      </w:r>
    </w:p>
    <w:p w14:paraId="72E57CA4" w14:textId="77777777" w:rsidR="00EC029C" w:rsidRDefault="00EC029C">
      <w:pPr>
        <w:spacing w:line="242" w:lineRule="auto"/>
        <w:rPr>
          <w:sz w:val="24"/>
          <w:lang w:eastAsia="zh-CN"/>
        </w:rPr>
        <w:sectPr w:rsidR="00EC029C">
          <w:pgSz w:w="12240" w:h="15840"/>
          <w:pgMar w:top="1300" w:right="1100" w:bottom="280" w:left="1320" w:header="720" w:footer="720" w:gutter="0"/>
          <w:cols w:space="720"/>
        </w:sectPr>
      </w:pPr>
    </w:p>
    <w:p w14:paraId="68EB98E3" w14:textId="77777777" w:rsidR="00EC029C" w:rsidRDefault="00000000">
      <w:pPr>
        <w:spacing w:before="62" w:line="242" w:lineRule="auto"/>
        <w:ind w:left="100" w:right="340"/>
        <w:rPr>
          <w:rFonts w:ascii="宋体" w:eastAsia="宋体"/>
          <w:sz w:val="24"/>
          <w:lang w:eastAsia="zh-CN"/>
        </w:rPr>
      </w:pPr>
      <w:r>
        <w:rPr>
          <w:rFonts w:ascii="宋体" w:eastAsia="宋体" w:hint="eastAsia"/>
          <w:sz w:val="24"/>
          <w:lang w:eastAsia="zh-CN"/>
        </w:rPr>
        <w:t>不过是地狱痛苦本身的先兆</w:t>
      </w:r>
      <w:r>
        <w:rPr>
          <w:spacing w:val="-1"/>
          <w:sz w:val="24"/>
          <w:lang w:eastAsia="zh-CN"/>
        </w:rPr>
        <w:t>;</w:t>
      </w:r>
      <w:r>
        <w:rPr>
          <w:rFonts w:ascii="宋体" w:eastAsia="宋体" w:hint="eastAsia"/>
          <w:sz w:val="24"/>
          <w:lang w:eastAsia="zh-CN"/>
        </w:rPr>
        <w:t>我说</w:t>
      </w:r>
      <w:r>
        <w:rPr>
          <w:sz w:val="24"/>
          <w:lang w:eastAsia="zh-CN"/>
        </w:rPr>
        <w:t>,</w:t>
      </w:r>
      <w:r>
        <w:rPr>
          <w:rFonts w:ascii="宋体" w:eastAsia="宋体" w:hint="eastAsia"/>
          <w:sz w:val="24"/>
          <w:lang w:eastAsia="zh-CN"/>
        </w:rPr>
        <w:t>它们是地狱剧痛的先兆</w:t>
      </w:r>
      <w:r>
        <w:rPr>
          <w:spacing w:val="-1"/>
          <w:sz w:val="24"/>
          <w:lang w:eastAsia="zh-CN"/>
        </w:rPr>
        <w:t>:</w:t>
      </w:r>
      <w:r>
        <w:rPr>
          <w:rFonts w:ascii="宋体" w:eastAsia="宋体" w:hint="eastAsia"/>
          <w:sz w:val="24"/>
          <w:lang w:eastAsia="zh-CN"/>
        </w:rPr>
        <w:t>苦难本身无论多么微小</w:t>
      </w:r>
      <w:r>
        <w:rPr>
          <w:sz w:val="24"/>
          <w:lang w:eastAsia="zh-CN"/>
        </w:rPr>
        <w:t>,</w:t>
      </w:r>
      <w:r>
        <w:rPr>
          <w:rFonts w:ascii="宋体" w:eastAsia="宋体" w:hint="eastAsia"/>
          <w:sz w:val="24"/>
          <w:lang w:eastAsia="zh-CN"/>
        </w:rPr>
        <w:t>它都是你必须承受的那些可怕永恒痛苦的先驱和预兆</w:t>
      </w:r>
      <w:r>
        <w:rPr>
          <w:spacing w:val="-1"/>
          <w:sz w:val="24"/>
          <w:lang w:eastAsia="zh-CN"/>
        </w:rPr>
        <w:t>;</w:t>
      </w:r>
      <w:r>
        <w:rPr>
          <w:rFonts w:ascii="宋体" w:eastAsia="宋体" w:hint="eastAsia"/>
          <w:sz w:val="24"/>
          <w:lang w:eastAsia="zh-CN"/>
        </w:rPr>
        <w:t>它不过是主差来的使者</w:t>
      </w:r>
      <w:r>
        <w:rPr>
          <w:sz w:val="24"/>
          <w:lang w:eastAsia="zh-CN"/>
        </w:rPr>
        <w:t>,</w:t>
      </w:r>
      <w:r>
        <w:rPr>
          <w:rFonts w:ascii="宋体" w:eastAsia="宋体" w:hint="eastAsia"/>
          <w:sz w:val="24"/>
          <w:lang w:eastAsia="zh-CN"/>
        </w:rPr>
        <w:t>无论是什么</w:t>
      </w:r>
      <w:r>
        <w:rPr>
          <w:spacing w:val="-1"/>
          <w:sz w:val="24"/>
          <w:lang w:eastAsia="zh-CN"/>
        </w:rPr>
        <w:t>:</w:t>
      </w:r>
      <w:r>
        <w:rPr>
          <w:rFonts w:ascii="宋体" w:eastAsia="宋体" w:hint="eastAsia"/>
          <w:sz w:val="24"/>
          <w:lang w:eastAsia="zh-CN"/>
        </w:rPr>
        <w:t>你现在感到它们是痛苦和乏味的吗</w:t>
      </w:r>
      <w:r>
        <w:rPr>
          <w:spacing w:val="-3"/>
          <w:sz w:val="24"/>
          <w:lang w:eastAsia="zh-CN"/>
        </w:rPr>
        <w:t>?</w:t>
      </w:r>
      <w:r>
        <w:rPr>
          <w:rFonts w:ascii="宋体" w:eastAsia="宋体" w:hint="eastAsia"/>
          <w:sz w:val="24"/>
          <w:lang w:eastAsia="zh-CN"/>
        </w:rPr>
        <w:t>你得了一些严重乏味的疾病、烦恼或疾患</w:t>
      </w:r>
      <w:r>
        <w:rPr>
          <w:spacing w:val="-1"/>
          <w:sz w:val="24"/>
          <w:lang w:eastAsia="zh-CN"/>
        </w:rPr>
        <w:t>;</w:t>
      </w:r>
      <w:r>
        <w:rPr>
          <w:rFonts w:ascii="宋体" w:eastAsia="宋体" w:hint="eastAsia"/>
          <w:sz w:val="24"/>
          <w:lang w:eastAsia="zh-CN"/>
        </w:rPr>
        <w:t>它们不过是充满忿怒的苦杯的一个味道</w:t>
      </w:r>
      <w:r>
        <w:rPr>
          <w:spacing w:val="-3"/>
          <w:sz w:val="24"/>
          <w:lang w:eastAsia="zh-CN"/>
        </w:rPr>
        <w:t>,</w:t>
      </w:r>
      <w:r>
        <w:rPr>
          <w:rFonts w:ascii="宋体" w:eastAsia="宋体" w:hint="eastAsia"/>
          <w:sz w:val="24"/>
          <w:lang w:eastAsia="zh-CN"/>
        </w:rPr>
        <w:t>它们不过是告诉你</w:t>
      </w:r>
      <w:r>
        <w:rPr>
          <w:sz w:val="24"/>
          <w:lang w:eastAsia="zh-CN"/>
        </w:rPr>
        <w:t>,</w:t>
      </w:r>
      <w:r>
        <w:rPr>
          <w:rFonts w:ascii="宋体" w:eastAsia="宋体" w:hint="eastAsia"/>
          <w:sz w:val="24"/>
          <w:lang w:eastAsia="zh-CN"/>
        </w:rPr>
        <w:t>当时间不再时</w:t>
      </w:r>
      <w:r>
        <w:rPr>
          <w:sz w:val="24"/>
          <w:lang w:eastAsia="zh-CN"/>
        </w:rPr>
        <w:t>,</w:t>
      </w:r>
      <w:r>
        <w:rPr>
          <w:rFonts w:ascii="宋体" w:eastAsia="宋体" w:hint="eastAsia"/>
          <w:spacing w:val="-5"/>
          <w:sz w:val="24"/>
          <w:lang w:eastAsia="zh-CN"/>
        </w:rPr>
        <w:t xml:space="preserve">你要忍受什么可怕的事情。 </w:t>
      </w:r>
      <w:r>
        <w:rPr>
          <w:spacing w:val="1"/>
          <w:sz w:val="24"/>
          <w:lang w:eastAsia="zh-CN"/>
        </w:rPr>
        <w:t>4</w:t>
      </w:r>
      <w:r>
        <w:rPr>
          <w:rFonts w:ascii="宋体" w:eastAsia="宋体" w:hint="eastAsia"/>
          <w:sz w:val="24"/>
          <w:lang w:eastAsia="zh-CN"/>
        </w:rPr>
        <w:t>不仅如此</w:t>
      </w:r>
      <w:r>
        <w:rPr>
          <w:spacing w:val="-3"/>
          <w:sz w:val="24"/>
          <w:lang w:eastAsia="zh-CN"/>
        </w:rPr>
        <w:t>,</w:t>
      </w:r>
      <w:r>
        <w:rPr>
          <w:rFonts w:ascii="宋体" w:eastAsia="宋体" w:hint="eastAsia"/>
          <w:sz w:val="24"/>
          <w:lang w:eastAsia="zh-CN"/>
        </w:rPr>
        <w:t>它们不仅是先兆</w:t>
      </w:r>
      <w:r>
        <w:rPr>
          <w:sz w:val="24"/>
          <w:lang w:eastAsia="zh-CN"/>
        </w:rPr>
        <w:t>,</w:t>
      </w:r>
      <w:r>
        <w:rPr>
          <w:rFonts w:ascii="宋体" w:eastAsia="宋体" w:hint="eastAsia"/>
          <w:sz w:val="24"/>
          <w:lang w:eastAsia="zh-CN"/>
        </w:rPr>
        <w:t>预告将要发生的事</w:t>
      </w:r>
      <w:r>
        <w:rPr>
          <w:sz w:val="24"/>
          <w:lang w:eastAsia="zh-CN"/>
        </w:rPr>
        <w:t>,</w:t>
      </w:r>
      <w:r>
        <w:rPr>
          <w:rFonts w:ascii="宋体" w:eastAsia="宋体" w:hint="eastAsia"/>
          <w:sz w:val="24"/>
          <w:lang w:eastAsia="zh-CN"/>
        </w:rPr>
        <w:t>而且它们就是地狱痛苦的开始</w:t>
      </w:r>
      <w:r>
        <w:rPr>
          <w:spacing w:val="1"/>
          <w:sz w:val="24"/>
          <w:lang w:eastAsia="zh-CN"/>
        </w:rPr>
        <w:t>:</w:t>
      </w:r>
      <w:r>
        <w:rPr>
          <w:rFonts w:ascii="宋体" w:eastAsia="宋体" w:hint="eastAsia"/>
          <w:sz w:val="24"/>
          <w:lang w:eastAsia="zh-CN"/>
        </w:rPr>
        <w:t>恶人所受的每一 样祸患</w:t>
      </w:r>
      <w:r>
        <w:rPr>
          <w:spacing w:val="-3"/>
          <w:sz w:val="24"/>
          <w:lang w:eastAsia="zh-CN"/>
        </w:rPr>
        <w:t>,</w:t>
      </w:r>
      <w:r>
        <w:rPr>
          <w:rFonts w:ascii="宋体" w:eastAsia="宋体" w:hint="eastAsia"/>
          <w:sz w:val="24"/>
          <w:lang w:eastAsia="zh-CN"/>
        </w:rPr>
        <w:t>他都可以看作是永恒痛苦的开始</w:t>
      </w:r>
      <w:r>
        <w:rPr>
          <w:sz w:val="24"/>
          <w:lang w:eastAsia="zh-CN"/>
        </w:rPr>
        <w:t>,</w:t>
      </w:r>
      <w:r>
        <w:rPr>
          <w:rFonts w:ascii="宋体" w:eastAsia="宋体" w:hint="eastAsia"/>
          <w:sz w:val="24"/>
          <w:lang w:eastAsia="zh-CN"/>
        </w:rPr>
        <w:t>如果他就这样死去</w:t>
      </w:r>
      <w:r>
        <w:rPr>
          <w:sz w:val="24"/>
          <w:lang w:eastAsia="zh-CN"/>
        </w:rPr>
        <w:t>,</w:t>
      </w:r>
      <w:r>
        <w:rPr>
          <w:rFonts w:ascii="宋体" w:eastAsia="宋体" w:hint="eastAsia"/>
          <w:sz w:val="24"/>
          <w:lang w:eastAsia="zh-CN"/>
        </w:rPr>
        <w:t>如果他没有从罪疚中得释放</w:t>
      </w:r>
      <w:r>
        <w:rPr>
          <w:sz w:val="24"/>
          <w:lang w:eastAsia="zh-CN"/>
        </w:rPr>
        <w:t>,</w:t>
      </w:r>
      <w:r>
        <w:rPr>
          <w:rFonts w:ascii="宋体" w:eastAsia="宋体" w:hint="eastAsia"/>
          <w:spacing w:val="-16"/>
          <w:sz w:val="24"/>
          <w:lang w:eastAsia="zh-CN"/>
        </w:rPr>
        <w:t>这</w:t>
      </w:r>
      <w:r>
        <w:rPr>
          <w:rFonts w:ascii="宋体" w:eastAsia="宋体" w:hint="eastAsia"/>
          <w:sz w:val="24"/>
          <w:lang w:eastAsia="zh-CN"/>
        </w:rPr>
        <w:t>就是使它痛苦的原因</w:t>
      </w:r>
      <w:r>
        <w:rPr>
          <w:spacing w:val="-1"/>
          <w:sz w:val="24"/>
          <w:lang w:eastAsia="zh-CN"/>
        </w:rPr>
        <w:t>:</w:t>
      </w:r>
      <w:r>
        <w:rPr>
          <w:rFonts w:ascii="宋体" w:eastAsia="宋体" w:hint="eastAsia"/>
          <w:sz w:val="24"/>
          <w:lang w:eastAsia="zh-CN"/>
        </w:rPr>
        <w:t>倒不是一个人目前所承受的痛苦</w:t>
      </w:r>
      <w:r>
        <w:rPr>
          <w:sz w:val="24"/>
          <w:lang w:eastAsia="zh-CN"/>
        </w:rPr>
        <w:t>,</w:t>
      </w:r>
      <w:r>
        <w:rPr>
          <w:rFonts w:ascii="宋体" w:eastAsia="宋体" w:hint="eastAsia"/>
          <w:sz w:val="24"/>
          <w:lang w:eastAsia="zh-CN"/>
        </w:rPr>
        <w:t>而是藉着这痛苦</w:t>
      </w:r>
      <w:r>
        <w:rPr>
          <w:sz w:val="24"/>
          <w:lang w:eastAsia="zh-CN"/>
        </w:rPr>
        <w:t>,</w:t>
      </w:r>
      <w:r>
        <w:rPr>
          <w:rFonts w:ascii="宋体" w:eastAsia="宋体" w:hint="eastAsia"/>
          <w:sz w:val="24"/>
          <w:lang w:eastAsia="zh-CN"/>
        </w:rPr>
        <w:t>他被告知他将永远承受什么</w:t>
      </w:r>
      <w:r>
        <w:rPr>
          <w:spacing w:val="-1"/>
          <w:sz w:val="24"/>
          <w:lang w:eastAsia="zh-CN"/>
        </w:rPr>
        <w:t>;</w:t>
      </w:r>
      <w:r>
        <w:rPr>
          <w:rFonts w:ascii="宋体" w:eastAsia="宋体" w:hint="eastAsia"/>
          <w:sz w:val="24"/>
          <w:lang w:eastAsia="zh-CN"/>
        </w:rPr>
        <w:t>这就像传唤他永远承受上帝的忿怒</w:t>
      </w:r>
      <w:r>
        <w:rPr>
          <w:spacing w:val="-1"/>
          <w:sz w:val="24"/>
          <w:lang w:eastAsia="zh-CN"/>
        </w:rPr>
        <w:t>;</w:t>
      </w:r>
      <w:r>
        <w:rPr>
          <w:rFonts w:ascii="宋体" w:eastAsia="宋体" w:hint="eastAsia"/>
          <w:sz w:val="24"/>
          <w:lang w:eastAsia="zh-CN"/>
        </w:rPr>
        <w:t>这就是他将要忍受的永恒痛苦的开始。假设有一个人要被处决</w:t>
      </w:r>
      <w:r>
        <w:rPr>
          <w:spacing w:val="-3"/>
          <w:sz w:val="24"/>
          <w:lang w:eastAsia="zh-CN"/>
        </w:rPr>
        <w:t>,</w:t>
      </w:r>
      <w:r>
        <w:rPr>
          <w:rFonts w:ascii="宋体" w:eastAsia="宋体" w:hint="eastAsia"/>
          <w:sz w:val="24"/>
          <w:lang w:eastAsia="zh-CN"/>
        </w:rPr>
        <w:t>他要死于一种痛苦可怕的死法</w:t>
      </w:r>
      <w:r>
        <w:rPr>
          <w:spacing w:val="1"/>
          <w:sz w:val="24"/>
          <w:lang w:eastAsia="zh-CN"/>
        </w:rPr>
        <w:t>;</w:t>
      </w:r>
      <w:r>
        <w:rPr>
          <w:rFonts w:ascii="宋体" w:eastAsia="宋体" w:hint="eastAsia"/>
          <w:sz w:val="24"/>
          <w:lang w:eastAsia="zh-CN"/>
        </w:rPr>
        <w:t>刽子手一开始可能只是使他的手有点痛</w:t>
      </w:r>
      <w:r>
        <w:rPr>
          <w:sz w:val="24"/>
          <w:lang w:eastAsia="zh-CN"/>
        </w:rPr>
        <w:t>,</w:t>
      </w:r>
      <w:r>
        <w:rPr>
          <w:rFonts w:ascii="宋体" w:eastAsia="宋体" w:hint="eastAsia"/>
          <w:sz w:val="24"/>
          <w:lang w:eastAsia="zh-CN"/>
        </w:rPr>
        <w:t>捆绑他的手腕使他疼痛</w:t>
      </w:r>
      <w:r>
        <w:rPr>
          <w:spacing w:val="-3"/>
          <w:sz w:val="24"/>
          <w:lang w:eastAsia="zh-CN"/>
        </w:rPr>
        <w:t>,</w:t>
      </w:r>
      <w:r>
        <w:rPr>
          <w:rFonts w:ascii="宋体" w:eastAsia="宋体" w:hint="eastAsia"/>
          <w:sz w:val="24"/>
          <w:lang w:eastAsia="zh-CN"/>
        </w:rPr>
        <w:t>捆绑他的手</w:t>
      </w:r>
      <w:r>
        <w:rPr>
          <w:sz w:val="24"/>
          <w:lang w:eastAsia="zh-CN"/>
        </w:rPr>
        <w:t>,</w:t>
      </w:r>
      <w:r>
        <w:rPr>
          <w:rFonts w:ascii="宋体" w:eastAsia="宋体" w:hint="eastAsia"/>
          <w:sz w:val="24"/>
          <w:lang w:eastAsia="zh-CN"/>
        </w:rPr>
        <w:t>他因手腕的疼痛而喊叫。唉</w:t>
      </w:r>
      <w:r>
        <w:rPr>
          <w:spacing w:val="-1"/>
          <w:sz w:val="24"/>
          <w:lang w:eastAsia="zh-CN"/>
        </w:rPr>
        <w:t>!</w:t>
      </w:r>
      <w:r>
        <w:rPr>
          <w:rFonts w:ascii="宋体" w:eastAsia="宋体" w:hint="eastAsia"/>
          <w:sz w:val="24"/>
          <w:lang w:eastAsia="zh-CN"/>
        </w:rPr>
        <w:t>这算什么</w:t>
      </w:r>
      <w:r>
        <w:rPr>
          <w:sz w:val="24"/>
          <w:lang w:eastAsia="zh-CN"/>
        </w:rPr>
        <w:t>?</w:t>
      </w:r>
      <w:r>
        <w:rPr>
          <w:rFonts w:ascii="宋体" w:eastAsia="宋体" w:hint="eastAsia"/>
          <w:sz w:val="24"/>
          <w:lang w:eastAsia="zh-CN"/>
        </w:rPr>
        <w:t>他为这个喊叫吗</w:t>
      </w:r>
      <w:r>
        <w:rPr>
          <w:spacing w:val="-3"/>
          <w:sz w:val="24"/>
          <w:lang w:eastAsia="zh-CN"/>
        </w:rPr>
        <w:t>?</w:t>
      </w:r>
      <w:r>
        <w:rPr>
          <w:rFonts w:ascii="宋体" w:eastAsia="宋体" w:hint="eastAsia"/>
          <w:sz w:val="24"/>
          <w:lang w:eastAsia="zh-CN"/>
        </w:rPr>
        <w:t>这不过是为那些即将在他身上执行的可怕酷刑做准备。所以一切背负罪疚的男女</w:t>
      </w:r>
      <w:r>
        <w:rPr>
          <w:sz w:val="24"/>
          <w:lang w:eastAsia="zh-CN"/>
        </w:rPr>
        <w:t>,</w:t>
      </w:r>
      <w:r>
        <w:rPr>
          <w:rFonts w:ascii="宋体" w:eastAsia="宋体" w:hint="eastAsia"/>
          <w:sz w:val="24"/>
          <w:lang w:eastAsia="zh-CN"/>
        </w:rPr>
        <w:t>当他们遭遇任何苦难、疾病或烦恼时</w:t>
      </w:r>
      <w:r>
        <w:rPr>
          <w:spacing w:val="-3"/>
          <w:sz w:val="24"/>
          <w:lang w:eastAsia="zh-CN"/>
        </w:rPr>
        <w:t>,</w:t>
      </w:r>
      <w:r>
        <w:rPr>
          <w:rFonts w:ascii="宋体" w:eastAsia="宋体" w:hint="eastAsia"/>
          <w:sz w:val="24"/>
          <w:lang w:eastAsia="zh-CN"/>
        </w:rPr>
        <w:t>我说</w:t>
      </w:r>
      <w:r>
        <w:rPr>
          <w:sz w:val="24"/>
          <w:lang w:eastAsia="zh-CN"/>
        </w:rPr>
        <w:t>,</w:t>
      </w:r>
      <w:r>
        <w:rPr>
          <w:rFonts w:ascii="宋体" w:eastAsia="宋体" w:hint="eastAsia"/>
          <w:sz w:val="24"/>
          <w:lang w:eastAsia="zh-CN"/>
        </w:rPr>
        <w:t>只要他们处在那种光景中</w:t>
      </w:r>
      <w:r>
        <w:rPr>
          <w:sz w:val="24"/>
          <w:lang w:eastAsia="zh-CN"/>
        </w:rPr>
        <w:t>,</w:t>
      </w:r>
      <w:r>
        <w:rPr>
          <w:rFonts w:ascii="宋体" w:eastAsia="宋体" w:hint="eastAsia"/>
          <w:sz w:val="24"/>
          <w:lang w:eastAsia="zh-CN"/>
        </w:rPr>
        <w:t>他们就只能把它看作是用绳子捆绑他们的手。他们因捆绑他们的绳子的紧绷而感到一点痛苦</w:t>
      </w:r>
      <w:r>
        <w:rPr>
          <w:spacing w:val="-3"/>
          <w:sz w:val="24"/>
          <w:lang w:eastAsia="zh-CN"/>
        </w:rPr>
        <w:t>,</w:t>
      </w:r>
      <w:r>
        <w:rPr>
          <w:rFonts w:ascii="宋体" w:eastAsia="宋体" w:hint="eastAsia"/>
          <w:sz w:val="24"/>
          <w:lang w:eastAsia="zh-CN"/>
        </w:rPr>
        <w:t>但这只是对身体而言</w:t>
      </w:r>
      <w:r>
        <w:rPr>
          <w:sz w:val="24"/>
          <w:lang w:eastAsia="zh-CN"/>
        </w:rPr>
        <w:t>,</w:t>
      </w:r>
      <w:r>
        <w:rPr>
          <w:rFonts w:ascii="宋体" w:eastAsia="宋体" w:hint="eastAsia"/>
          <w:sz w:val="24"/>
          <w:lang w:eastAsia="zh-CN"/>
        </w:rPr>
        <w:t>这样就预备他们被丢在黑暗里</w:t>
      </w:r>
      <w:r>
        <w:rPr>
          <w:spacing w:val="-3"/>
          <w:sz w:val="24"/>
          <w:lang w:eastAsia="zh-CN"/>
        </w:rPr>
        <w:t>,</w:t>
      </w:r>
      <w:r>
        <w:rPr>
          <w:rFonts w:ascii="宋体" w:eastAsia="宋体" w:hint="eastAsia"/>
          <w:sz w:val="24"/>
          <w:lang w:eastAsia="zh-CN"/>
        </w:rPr>
        <w:t>你们知道那句话是这样说的</w:t>
      </w:r>
      <w:r>
        <w:rPr>
          <w:sz w:val="24"/>
          <w:lang w:eastAsia="zh-CN"/>
        </w:rPr>
        <w:t>,</w:t>
      </w:r>
      <w:r>
        <w:rPr>
          <w:rFonts w:ascii="宋体" w:eastAsia="宋体" w:hint="eastAsia"/>
          <w:sz w:val="24"/>
          <w:lang w:eastAsia="zh-CN"/>
        </w:rPr>
        <w:t>把那没有穿礼服的人拿来</w:t>
      </w:r>
      <w:r>
        <w:rPr>
          <w:sz w:val="24"/>
          <w:lang w:eastAsia="zh-CN"/>
        </w:rPr>
        <w:t>,</w:t>
      </w:r>
      <w:r>
        <w:rPr>
          <w:rFonts w:ascii="宋体" w:eastAsia="宋体" w:hint="eastAsia"/>
          <w:sz w:val="24"/>
          <w:lang w:eastAsia="zh-CN"/>
        </w:rPr>
        <w:t>捆起手脚来</w:t>
      </w:r>
      <w:r>
        <w:rPr>
          <w:spacing w:val="-3"/>
          <w:sz w:val="24"/>
          <w:lang w:eastAsia="zh-CN"/>
        </w:rPr>
        <w:t>,</w:t>
      </w:r>
      <w:r>
        <w:rPr>
          <w:rFonts w:ascii="宋体" w:eastAsia="宋体" w:hint="eastAsia"/>
          <w:spacing w:val="-6"/>
          <w:sz w:val="24"/>
          <w:lang w:eastAsia="zh-CN"/>
        </w:rPr>
        <w:t>把他丢在外面的黑暗里。 你的苦难不过是捆绑你</w:t>
      </w:r>
      <w:r>
        <w:rPr>
          <w:spacing w:val="2"/>
          <w:sz w:val="24"/>
          <w:lang w:eastAsia="zh-CN"/>
        </w:rPr>
        <w:t>,</w:t>
      </w:r>
      <w:r>
        <w:rPr>
          <w:rFonts w:ascii="宋体" w:eastAsia="宋体" w:hint="eastAsia"/>
          <w:sz w:val="24"/>
          <w:lang w:eastAsia="zh-CN"/>
        </w:rPr>
        <w:t>它们不过是你可能要承受的那永恒痛苦的开始</w:t>
      </w:r>
      <w:r>
        <w:rPr>
          <w:spacing w:val="-1"/>
          <w:sz w:val="24"/>
          <w:lang w:eastAsia="zh-CN"/>
        </w:rPr>
        <w:t>:</w:t>
      </w:r>
      <w:r>
        <w:rPr>
          <w:rFonts w:ascii="宋体" w:eastAsia="宋体" w:hint="eastAsia"/>
          <w:sz w:val="24"/>
          <w:lang w:eastAsia="zh-CN"/>
        </w:rPr>
        <w:t>这应当使世上任何不敬虔的男女所遭遇的最小苦难对他们来说都极其可怕</w:t>
      </w:r>
      <w:r>
        <w:rPr>
          <w:sz w:val="24"/>
          <w:lang w:eastAsia="zh-CN"/>
        </w:rPr>
        <w:t>;</w:t>
      </w:r>
      <w:r>
        <w:rPr>
          <w:rFonts w:ascii="宋体" w:eastAsia="宋体" w:hint="eastAsia"/>
          <w:sz w:val="24"/>
          <w:lang w:eastAsia="zh-CN"/>
        </w:rPr>
        <w:t>现在我感到痛苦</w:t>
      </w:r>
      <w:r>
        <w:rPr>
          <w:spacing w:val="-3"/>
          <w:sz w:val="24"/>
          <w:lang w:eastAsia="zh-CN"/>
        </w:rPr>
        <w:t>,</w:t>
      </w:r>
      <w:r>
        <w:rPr>
          <w:rFonts w:ascii="宋体" w:eastAsia="宋体" w:hint="eastAsia"/>
          <w:sz w:val="24"/>
          <w:lang w:eastAsia="zh-CN"/>
        </w:rPr>
        <w:t>但这不过是痛苦的开始吗</w:t>
      </w:r>
      <w:r>
        <w:rPr>
          <w:sz w:val="24"/>
          <w:lang w:eastAsia="zh-CN"/>
        </w:rPr>
        <w:t>?</w:t>
      </w:r>
      <w:r>
        <w:rPr>
          <w:rFonts w:ascii="宋体" w:eastAsia="宋体" w:hint="eastAsia"/>
          <w:spacing w:val="-1"/>
          <w:sz w:val="24"/>
          <w:lang w:eastAsia="zh-CN"/>
        </w:rPr>
        <w:t>我现在正在下沉</w:t>
      </w:r>
      <w:r>
        <w:rPr>
          <w:sz w:val="24"/>
          <w:lang w:eastAsia="zh-CN"/>
        </w:rPr>
        <w:t>,</w:t>
      </w:r>
      <w:r>
        <w:rPr>
          <w:rFonts w:ascii="宋体" w:eastAsia="宋体" w:hint="eastAsia"/>
          <w:sz w:val="24"/>
          <w:lang w:eastAsia="zh-CN"/>
        </w:rPr>
        <w:t>但我要下沉到何等地步</w:t>
      </w:r>
      <w:r>
        <w:rPr>
          <w:sz w:val="24"/>
          <w:lang w:eastAsia="zh-CN"/>
        </w:rPr>
        <w:t>,</w:t>
      </w:r>
      <w:r>
        <w:rPr>
          <w:rFonts w:ascii="宋体" w:eastAsia="宋体" w:hint="eastAsia"/>
          <w:sz w:val="24"/>
          <w:lang w:eastAsia="zh-CN"/>
        </w:rPr>
        <w:t>我不</w:t>
      </w:r>
      <w:r>
        <w:rPr>
          <w:rFonts w:ascii="宋体" w:eastAsia="宋体" w:hint="eastAsia"/>
          <w:spacing w:val="-17"/>
          <w:sz w:val="24"/>
          <w:lang w:eastAsia="zh-CN"/>
        </w:rPr>
        <w:t xml:space="preserve">知道。 </w:t>
      </w:r>
      <w:r>
        <w:rPr>
          <w:sz w:val="24"/>
          <w:lang w:eastAsia="zh-CN"/>
        </w:rPr>
        <w:t>5</w:t>
      </w:r>
      <w:r>
        <w:rPr>
          <w:rFonts w:ascii="宋体" w:eastAsia="宋体" w:hint="eastAsia"/>
          <w:sz w:val="24"/>
          <w:lang w:eastAsia="zh-CN"/>
        </w:rPr>
        <w:t>再者</w:t>
      </w:r>
      <w:r>
        <w:rPr>
          <w:sz w:val="24"/>
          <w:lang w:eastAsia="zh-CN"/>
        </w:rPr>
        <w:t>,</w:t>
      </w:r>
      <w:r>
        <w:rPr>
          <w:rFonts w:ascii="宋体" w:eastAsia="宋体" w:hint="eastAsia"/>
          <w:sz w:val="24"/>
          <w:lang w:eastAsia="zh-CN"/>
        </w:rPr>
        <w:t>一切因罪而带来咒诅的苦难</w:t>
      </w:r>
      <w:r>
        <w:rPr>
          <w:sz w:val="24"/>
          <w:lang w:eastAsia="zh-CN"/>
        </w:rPr>
        <w:t>,</w:t>
      </w:r>
      <w:r>
        <w:rPr>
          <w:rFonts w:ascii="宋体" w:eastAsia="宋体" w:hint="eastAsia"/>
          <w:sz w:val="24"/>
          <w:lang w:eastAsia="zh-CN"/>
        </w:rPr>
        <w:t>都是要使人成熟走向灭亡</w:t>
      </w:r>
      <w:r>
        <w:rPr>
          <w:sz w:val="24"/>
          <w:lang w:eastAsia="zh-CN"/>
        </w:rPr>
        <w:t>,</w:t>
      </w:r>
      <w:r>
        <w:rPr>
          <w:rFonts w:ascii="宋体" w:eastAsia="宋体" w:hint="eastAsia"/>
          <w:sz w:val="24"/>
          <w:lang w:eastAsia="zh-CN"/>
        </w:rPr>
        <w:t>因此它们使人心刚硬</w:t>
      </w:r>
      <w:r>
        <w:rPr>
          <w:sz w:val="24"/>
          <w:lang w:eastAsia="zh-CN"/>
        </w:rPr>
        <w:t>,</w:t>
      </w:r>
      <w:r>
        <w:rPr>
          <w:rFonts w:ascii="宋体" w:eastAsia="宋体" w:hint="eastAsia"/>
          <w:sz w:val="24"/>
          <w:lang w:eastAsia="zh-CN"/>
        </w:rPr>
        <w:t>常常向上帝发怒。每一样因咒诅而来的苦难</w:t>
      </w:r>
      <w:r>
        <w:rPr>
          <w:spacing w:val="-3"/>
          <w:sz w:val="24"/>
          <w:lang w:eastAsia="zh-CN"/>
        </w:rPr>
        <w:t>,</w:t>
      </w:r>
      <w:r>
        <w:rPr>
          <w:rFonts w:ascii="宋体" w:eastAsia="宋体" w:hint="eastAsia"/>
          <w:sz w:val="24"/>
          <w:lang w:eastAsia="zh-CN"/>
        </w:rPr>
        <w:t>都使人成熟走向永恒痛苦。哦</w:t>
      </w:r>
      <w:r>
        <w:rPr>
          <w:sz w:val="24"/>
          <w:lang w:eastAsia="zh-CN"/>
        </w:rPr>
        <w:t>,</w:t>
      </w:r>
      <w:r>
        <w:rPr>
          <w:rFonts w:ascii="宋体" w:eastAsia="宋体" w:hint="eastAsia"/>
          <w:sz w:val="24"/>
          <w:lang w:eastAsia="zh-CN"/>
        </w:rPr>
        <w:t>你们这些曾经遭受大苦难的人要思想这一点</w:t>
      </w:r>
      <w:r>
        <w:rPr>
          <w:spacing w:val="-3"/>
          <w:sz w:val="24"/>
          <w:lang w:eastAsia="zh-CN"/>
        </w:rPr>
        <w:t>,</w:t>
      </w:r>
      <w:r>
        <w:rPr>
          <w:rFonts w:ascii="宋体" w:eastAsia="宋体" w:hint="eastAsia"/>
          <w:sz w:val="24"/>
          <w:lang w:eastAsia="zh-CN"/>
        </w:rPr>
        <w:t>也许你们已经从痛苦中得了释放</w:t>
      </w:r>
      <w:r>
        <w:rPr>
          <w:sz w:val="24"/>
          <w:lang w:eastAsia="zh-CN"/>
        </w:rPr>
        <w:t>,</w:t>
      </w:r>
      <w:r>
        <w:rPr>
          <w:rFonts w:ascii="宋体" w:eastAsia="宋体" w:hint="eastAsia"/>
          <w:sz w:val="24"/>
          <w:lang w:eastAsia="zh-CN"/>
        </w:rPr>
        <w:t>你们以为自己是安全的</w:t>
      </w:r>
      <w:r>
        <w:rPr>
          <w:spacing w:val="1"/>
          <w:sz w:val="24"/>
          <w:lang w:eastAsia="zh-CN"/>
        </w:rPr>
        <w:t>:</w:t>
      </w:r>
      <w:r>
        <w:rPr>
          <w:rFonts w:ascii="宋体" w:eastAsia="宋体" w:hint="eastAsia"/>
          <w:sz w:val="24"/>
          <w:lang w:eastAsia="zh-CN"/>
        </w:rPr>
        <w:t>要省察</w:t>
      </w:r>
      <w:r>
        <w:rPr>
          <w:spacing w:val="-3"/>
          <w:sz w:val="24"/>
          <w:lang w:eastAsia="zh-CN"/>
        </w:rPr>
        <w:t>,</w:t>
      </w:r>
      <w:r>
        <w:rPr>
          <w:rFonts w:ascii="宋体" w:eastAsia="宋体" w:hint="eastAsia"/>
          <w:sz w:val="24"/>
          <w:lang w:eastAsia="zh-CN"/>
        </w:rPr>
        <w:t>情况如何</w:t>
      </w:r>
      <w:r>
        <w:rPr>
          <w:sz w:val="24"/>
          <w:lang w:eastAsia="zh-CN"/>
        </w:rPr>
        <w:t>?</w:t>
      </w:r>
      <w:r>
        <w:rPr>
          <w:rFonts w:ascii="宋体" w:eastAsia="宋体" w:hint="eastAsia"/>
          <w:sz w:val="24"/>
          <w:lang w:eastAsia="zh-CN"/>
        </w:rPr>
        <w:t>你们的心不是比从前更刚硬吗</w:t>
      </w:r>
      <w:r>
        <w:rPr>
          <w:sz w:val="24"/>
          <w:lang w:eastAsia="zh-CN"/>
        </w:rPr>
        <w:t>?</w:t>
      </w:r>
      <w:r>
        <w:rPr>
          <w:rFonts w:ascii="宋体" w:eastAsia="宋体" w:hint="eastAsia"/>
          <w:sz w:val="24"/>
          <w:lang w:eastAsia="zh-CN"/>
        </w:rPr>
        <w:t>你们不是比从前更贪恋罪吗</w:t>
      </w:r>
      <w:r>
        <w:rPr>
          <w:sz w:val="24"/>
          <w:lang w:eastAsia="zh-CN"/>
        </w:rPr>
        <w:t>?</w:t>
      </w:r>
      <w:r>
        <w:rPr>
          <w:rFonts w:ascii="宋体" w:eastAsia="宋体" w:hint="eastAsia"/>
          <w:sz w:val="24"/>
          <w:lang w:eastAsia="zh-CN"/>
        </w:rPr>
        <w:t>那么要知道</w:t>
      </w:r>
      <w:r>
        <w:rPr>
          <w:sz w:val="24"/>
          <w:lang w:eastAsia="zh-CN"/>
        </w:rPr>
        <w:t>,</w:t>
      </w:r>
      <w:r>
        <w:rPr>
          <w:rFonts w:ascii="宋体" w:eastAsia="宋体" w:hint="eastAsia"/>
          <w:sz w:val="24"/>
          <w:lang w:eastAsia="zh-CN"/>
        </w:rPr>
        <w:t>这是一个危险的迹象</w:t>
      </w:r>
      <w:r>
        <w:rPr>
          <w:spacing w:val="-3"/>
          <w:sz w:val="24"/>
          <w:lang w:eastAsia="zh-CN"/>
        </w:rPr>
        <w:t>,</w:t>
      </w:r>
      <w:r>
        <w:rPr>
          <w:rFonts w:ascii="宋体" w:eastAsia="宋体" w:hint="eastAsia"/>
          <w:sz w:val="24"/>
          <w:lang w:eastAsia="zh-CN"/>
        </w:rPr>
        <w:t>表明那苦难不过是要使你们成熟走向毁灭和永恒痛苦</w:t>
      </w:r>
      <w:r>
        <w:rPr>
          <w:spacing w:val="1"/>
          <w:sz w:val="24"/>
          <w:lang w:eastAsia="zh-CN"/>
        </w:rPr>
        <w:t>;</w:t>
      </w:r>
      <w:r>
        <w:rPr>
          <w:rFonts w:ascii="宋体" w:eastAsia="宋体" w:hint="eastAsia"/>
          <w:sz w:val="24"/>
          <w:lang w:eastAsia="zh-CN"/>
        </w:rPr>
        <w:t>虽然你们暂时逃脱了</w:t>
      </w:r>
      <w:r>
        <w:rPr>
          <w:spacing w:val="-3"/>
          <w:sz w:val="24"/>
          <w:lang w:eastAsia="zh-CN"/>
        </w:rPr>
        <w:t>,</w:t>
      </w:r>
      <w:r>
        <w:rPr>
          <w:rFonts w:ascii="宋体" w:eastAsia="宋体" w:hint="eastAsia"/>
          <w:sz w:val="24"/>
          <w:lang w:eastAsia="zh-CN"/>
        </w:rPr>
        <w:t>但它们不过是要加速你们走向永恒毁灭的催熟剂。罪的咒诅就在这些事上</w:t>
      </w:r>
      <w:r>
        <w:rPr>
          <w:sz w:val="24"/>
          <w:lang w:eastAsia="zh-CN"/>
        </w:rPr>
        <w:t>,</w:t>
      </w:r>
      <w:r>
        <w:rPr>
          <w:rFonts w:ascii="宋体" w:eastAsia="宋体" w:hint="eastAsia"/>
          <w:sz w:val="24"/>
          <w:lang w:eastAsia="zh-CN"/>
        </w:rPr>
        <w:t>就在临到我们的一切祸患上。这是第三点。</w:t>
      </w:r>
    </w:p>
    <w:p w14:paraId="3155194D" w14:textId="77777777" w:rsidR="00EC029C" w:rsidRDefault="00000000">
      <w:pPr>
        <w:spacing w:before="295" w:line="242" w:lineRule="auto"/>
        <w:ind w:left="100" w:right="340"/>
        <w:rPr>
          <w:rFonts w:ascii="宋体" w:eastAsia="宋体"/>
          <w:sz w:val="24"/>
          <w:lang w:eastAsia="zh-CN"/>
        </w:rPr>
      </w:pPr>
      <w:r>
        <w:rPr>
          <w:rFonts w:ascii="宋体" w:eastAsia="宋体" w:hint="eastAsia"/>
          <w:sz w:val="24"/>
          <w:lang w:eastAsia="zh-CN"/>
        </w:rPr>
        <w:t>第四</w:t>
      </w:r>
      <w:r>
        <w:rPr>
          <w:spacing w:val="-3"/>
          <w:sz w:val="24"/>
          <w:lang w:eastAsia="zh-CN"/>
        </w:rPr>
        <w:t>,</w:t>
      </w:r>
      <w:r>
        <w:rPr>
          <w:rFonts w:ascii="宋体" w:eastAsia="宋体" w:hint="eastAsia"/>
          <w:sz w:val="24"/>
          <w:lang w:eastAsia="zh-CN"/>
        </w:rPr>
        <w:t>罪是一切祸患中的祸患</w:t>
      </w:r>
      <w:r>
        <w:rPr>
          <w:sz w:val="24"/>
          <w:lang w:eastAsia="zh-CN"/>
        </w:rPr>
        <w:t>,</w:t>
      </w:r>
      <w:r>
        <w:rPr>
          <w:rFonts w:ascii="宋体" w:eastAsia="宋体" w:hint="eastAsia"/>
          <w:sz w:val="24"/>
          <w:lang w:eastAsia="zh-CN"/>
        </w:rPr>
        <w:t>因为它是一切祸患的羞耻</w:t>
      </w:r>
      <w:r>
        <w:rPr>
          <w:spacing w:val="1"/>
          <w:sz w:val="24"/>
          <w:lang w:eastAsia="zh-CN"/>
        </w:rPr>
        <w:t>;</w:t>
      </w:r>
      <w:r>
        <w:rPr>
          <w:rFonts w:ascii="宋体" w:eastAsia="宋体" w:hint="eastAsia"/>
          <w:sz w:val="24"/>
          <w:lang w:eastAsia="zh-CN"/>
        </w:rPr>
        <w:t>正是它使任何苦难对我们来说都成为羞耻</w:t>
      </w:r>
      <w:r>
        <w:rPr>
          <w:spacing w:val="-1"/>
          <w:sz w:val="24"/>
          <w:lang w:eastAsia="zh-CN"/>
        </w:rPr>
        <w:t>:</w:t>
      </w:r>
      <w:r>
        <w:rPr>
          <w:rFonts w:ascii="宋体" w:eastAsia="宋体" w:hint="eastAsia"/>
          <w:sz w:val="24"/>
          <w:lang w:eastAsia="zh-CN"/>
        </w:rPr>
        <w:t>我记得以前在揭示罪的本质是如何违背我们自己的利益时</w:t>
      </w:r>
      <w:r>
        <w:rPr>
          <w:sz w:val="24"/>
          <w:lang w:eastAsia="zh-CN"/>
        </w:rPr>
        <w:t>,</w:t>
      </w:r>
      <w:r>
        <w:rPr>
          <w:rFonts w:ascii="宋体" w:eastAsia="宋体" w:hint="eastAsia"/>
          <w:sz w:val="24"/>
          <w:lang w:eastAsia="zh-CN"/>
        </w:rPr>
        <w:t>我曾在那里表明</w:t>
      </w:r>
      <w:r>
        <w:rPr>
          <w:sz w:val="24"/>
          <w:lang w:eastAsia="zh-CN"/>
        </w:rPr>
        <w:t>,</w:t>
      </w:r>
      <w:r>
        <w:rPr>
          <w:rFonts w:ascii="宋体" w:eastAsia="宋体" w:hint="eastAsia"/>
          <w:sz w:val="24"/>
          <w:lang w:eastAsia="zh-CN"/>
        </w:rPr>
        <w:t>罪是灵魂的羞耻</w:t>
      </w:r>
      <w:r>
        <w:rPr>
          <w:spacing w:val="-1"/>
          <w:sz w:val="24"/>
          <w:lang w:eastAsia="zh-CN"/>
        </w:rPr>
        <w:t>;</w:t>
      </w:r>
      <w:r>
        <w:rPr>
          <w:rFonts w:ascii="宋体" w:eastAsia="宋体" w:hint="eastAsia"/>
          <w:sz w:val="24"/>
          <w:lang w:eastAsia="zh-CN"/>
        </w:rPr>
        <w:t>不管有没有苦难</w:t>
      </w:r>
      <w:r>
        <w:rPr>
          <w:spacing w:val="-1"/>
          <w:sz w:val="24"/>
          <w:lang w:eastAsia="zh-CN"/>
        </w:rPr>
        <w:t>;</w:t>
      </w:r>
      <w:r>
        <w:rPr>
          <w:rFonts w:ascii="宋体" w:eastAsia="宋体" w:hint="eastAsia"/>
          <w:sz w:val="24"/>
          <w:lang w:eastAsia="zh-CN"/>
        </w:rPr>
        <w:t>但现在我要向你们表明罪如何把羞耻带进其他祸患</w:t>
      </w:r>
      <w:r>
        <w:rPr>
          <w:sz w:val="24"/>
          <w:lang w:eastAsia="zh-CN"/>
        </w:rPr>
        <w:t>,</w:t>
      </w:r>
      <w:r>
        <w:rPr>
          <w:rFonts w:ascii="宋体" w:eastAsia="宋体" w:hint="eastAsia"/>
          <w:sz w:val="24"/>
          <w:lang w:eastAsia="zh-CN"/>
        </w:rPr>
        <w:t>不仅给我们自己带来羞耻</w:t>
      </w:r>
      <w:r>
        <w:rPr>
          <w:spacing w:val="-3"/>
          <w:sz w:val="24"/>
          <w:lang w:eastAsia="zh-CN"/>
        </w:rPr>
        <w:t>,</w:t>
      </w:r>
      <w:r>
        <w:rPr>
          <w:rFonts w:ascii="宋体" w:eastAsia="宋体" w:hint="eastAsia"/>
          <w:spacing w:val="-3"/>
          <w:sz w:val="24"/>
          <w:lang w:eastAsia="zh-CN"/>
        </w:rPr>
        <w:t>而且给我们身上的或将要临到的祸患和苦难带来羞耻。 就像这样</w:t>
      </w:r>
      <w:r>
        <w:rPr>
          <w:spacing w:val="2"/>
          <w:sz w:val="24"/>
          <w:lang w:eastAsia="zh-CN"/>
        </w:rPr>
        <w:t>,</w:t>
      </w:r>
      <w:r>
        <w:rPr>
          <w:rFonts w:ascii="宋体" w:eastAsia="宋体" w:hint="eastAsia"/>
          <w:sz w:val="24"/>
          <w:lang w:eastAsia="zh-CN"/>
        </w:rPr>
        <w:t>一个罪犯被烙上烙印</w:t>
      </w:r>
      <w:r>
        <w:rPr>
          <w:spacing w:val="-1"/>
          <w:sz w:val="24"/>
          <w:lang w:eastAsia="zh-CN"/>
        </w:rPr>
        <w:t>;</w:t>
      </w:r>
      <w:r>
        <w:rPr>
          <w:rFonts w:ascii="宋体" w:eastAsia="宋体" w:hint="eastAsia"/>
          <w:sz w:val="24"/>
          <w:lang w:eastAsia="zh-CN"/>
        </w:rPr>
        <w:t>他的身体在烙印时感到痛苦</w:t>
      </w:r>
      <w:r>
        <w:rPr>
          <w:sz w:val="24"/>
          <w:lang w:eastAsia="zh-CN"/>
        </w:rPr>
        <w:t>,</w:t>
      </w:r>
      <w:r>
        <w:rPr>
          <w:rFonts w:ascii="宋体" w:eastAsia="宋体" w:hint="eastAsia"/>
          <w:sz w:val="24"/>
          <w:lang w:eastAsia="zh-CN"/>
        </w:rPr>
        <w:t>然后烙印中有羞耻与痛苦相伴</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这可能成为永久羞辱和耻辱的记号。同样在苦难中</w:t>
      </w:r>
      <w:r>
        <w:rPr>
          <w:spacing w:val="-3"/>
          <w:sz w:val="24"/>
          <w:lang w:eastAsia="zh-CN"/>
        </w:rPr>
        <w:t>,</w:t>
      </w:r>
      <w:r>
        <w:rPr>
          <w:rFonts w:ascii="宋体" w:eastAsia="宋体" w:hint="eastAsia"/>
          <w:sz w:val="24"/>
          <w:lang w:eastAsia="zh-CN"/>
        </w:rPr>
        <w:t>有苦难的痛苦</w:t>
      </w:r>
      <w:r>
        <w:rPr>
          <w:sz w:val="24"/>
          <w:lang w:eastAsia="zh-CN"/>
        </w:rPr>
        <w:t>,</w:t>
      </w:r>
      <w:r>
        <w:rPr>
          <w:rFonts w:ascii="宋体" w:eastAsia="宋体" w:hint="eastAsia"/>
          <w:sz w:val="24"/>
          <w:lang w:eastAsia="zh-CN"/>
        </w:rPr>
        <w:t>然后有人因苦难而蒙受羞耻。如果人被烙上烙印</w:t>
      </w:r>
      <w:r>
        <w:rPr>
          <w:spacing w:val="-3"/>
          <w:sz w:val="24"/>
          <w:lang w:eastAsia="zh-CN"/>
        </w:rPr>
        <w:t>,</w:t>
      </w:r>
      <w:r>
        <w:rPr>
          <w:rFonts w:ascii="宋体" w:eastAsia="宋体" w:hint="eastAsia"/>
          <w:sz w:val="24"/>
          <w:lang w:eastAsia="zh-CN"/>
        </w:rPr>
        <w:t>如果不是因为他们的罪</w:t>
      </w:r>
      <w:r>
        <w:rPr>
          <w:sz w:val="24"/>
          <w:lang w:eastAsia="zh-CN"/>
        </w:rPr>
        <w:t>,</w:t>
      </w:r>
      <w:r>
        <w:rPr>
          <w:rFonts w:ascii="宋体" w:eastAsia="宋体" w:hint="eastAsia"/>
          <w:sz w:val="24"/>
          <w:lang w:eastAsia="zh-CN"/>
        </w:rPr>
        <w:t>如果是为了公义</w:t>
      </w:r>
      <w:r>
        <w:rPr>
          <w:sz w:val="24"/>
          <w:lang w:eastAsia="zh-CN"/>
        </w:rPr>
        <w:t>,</w:t>
      </w:r>
      <w:r>
        <w:rPr>
          <w:rFonts w:ascii="宋体" w:eastAsia="宋体" w:hint="eastAsia"/>
          <w:sz w:val="24"/>
          <w:lang w:eastAsia="zh-CN"/>
        </w:rPr>
        <w:t>那么他们的烙印就是尊贵的</w:t>
      </w:r>
      <w:r>
        <w:rPr>
          <w:sz w:val="24"/>
          <w:lang w:eastAsia="zh-CN"/>
        </w:rPr>
        <w:t>,</w:t>
      </w:r>
      <w:r>
        <w:rPr>
          <w:rFonts w:ascii="宋体" w:eastAsia="宋体" w:hint="eastAsia"/>
          <w:spacing w:val="-6"/>
          <w:sz w:val="24"/>
          <w:lang w:eastAsia="zh-CN"/>
        </w:rPr>
        <w:t>不管他</w:t>
      </w:r>
      <w:r>
        <w:rPr>
          <w:rFonts w:ascii="宋体" w:eastAsia="宋体" w:hint="eastAsia"/>
          <w:sz w:val="24"/>
          <w:lang w:eastAsia="zh-CN"/>
        </w:rPr>
        <w:t>们被烙上多少烙印</w:t>
      </w:r>
      <w:r>
        <w:rPr>
          <w:spacing w:val="-1"/>
          <w:sz w:val="24"/>
          <w:lang w:eastAsia="zh-CN"/>
        </w:rPr>
        <w:t>;</w:t>
      </w:r>
      <w:r>
        <w:rPr>
          <w:rFonts w:ascii="宋体" w:eastAsia="宋体" w:hint="eastAsia"/>
          <w:sz w:val="24"/>
          <w:lang w:eastAsia="zh-CN"/>
        </w:rPr>
        <w:t>让他们的耳朵被割下</w:t>
      </w:r>
      <w:r>
        <w:rPr>
          <w:sz w:val="24"/>
          <w:lang w:eastAsia="zh-CN"/>
        </w:rPr>
        <w:t>,</w:t>
      </w:r>
      <w:r>
        <w:rPr>
          <w:rFonts w:ascii="宋体" w:eastAsia="宋体" w:hint="eastAsia"/>
          <w:sz w:val="24"/>
          <w:lang w:eastAsia="zh-CN"/>
        </w:rPr>
        <w:t>在面颊或额头上烙上</w:t>
      </w:r>
      <w:r>
        <w:rPr>
          <w:spacing w:val="-1"/>
          <w:sz w:val="24"/>
          <w:lang w:eastAsia="zh-CN"/>
        </w:rPr>
        <w:t>S</w:t>
      </w:r>
      <w:r>
        <w:rPr>
          <w:rFonts w:ascii="宋体" w:eastAsia="宋体" w:hint="eastAsia"/>
          <w:sz w:val="24"/>
          <w:lang w:eastAsia="zh-CN"/>
        </w:rPr>
        <w:t>或任何其他烙印</w:t>
      </w:r>
      <w:r>
        <w:rPr>
          <w:spacing w:val="-1"/>
          <w:sz w:val="24"/>
          <w:lang w:eastAsia="zh-CN"/>
        </w:rPr>
        <w:t>;</w:t>
      </w:r>
      <w:r>
        <w:rPr>
          <w:rFonts w:ascii="宋体" w:eastAsia="宋体" w:hint="eastAsia"/>
          <w:sz w:val="24"/>
          <w:lang w:eastAsia="zh-CN"/>
        </w:rPr>
        <w:t>如果是为了公义</w:t>
      </w:r>
      <w:r>
        <w:rPr>
          <w:spacing w:val="-1"/>
          <w:sz w:val="24"/>
          <w:lang w:eastAsia="zh-CN"/>
        </w:rPr>
        <w:t>;</w:t>
      </w:r>
      <w:r>
        <w:rPr>
          <w:rFonts w:ascii="宋体" w:eastAsia="宋体" w:hint="eastAsia"/>
          <w:sz w:val="24"/>
          <w:lang w:eastAsia="zh-CN"/>
        </w:rPr>
        <w:t>这就是他们的尊荣和荣耀。正如使徒以得胜的方式说</w:t>
      </w:r>
      <w:r>
        <w:rPr>
          <w:sz w:val="24"/>
          <w:lang w:eastAsia="zh-CN"/>
        </w:rPr>
        <w:t>,</w:t>
      </w:r>
      <w:r>
        <w:rPr>
          <w:rFonts w:ascii="宋体" w:eastAsia="宋体" w:hint="eastAsia"/>
          <w:sz w:val="24"/>
          <w:lang w:eastAsia="zh-CN"/>
        </w:rPr>
        <w:t>我身上带着主耶稣的印记</w:t>
      </w:r>
      <w:r>
        <w:rPr>
          <w:spacing w:val="-1"/>
          <w:sz w:val="24"/>
          <w:lang w:eastAsia="zh-CN"/>
        </w:rPr>
        <w:t>:</w:t>
      </w:r>
      <w:r>
        <w:rPr>
          <w:rFonts w:ascii="宋体" w:eastAsia="宋体" w:hint="eastAsia"/>
          <w:sz w:val="24"/>
          <w:lang w:eastAsia="zh-CN"/>
        </w:rPr>
        <w:t>他</w:t>
      </w:r>
      <w:r>
        <w:rPr>
          <w:rFonts w:ascii="宋体" w:eastAsia="宋体" w:hint="eastAsia"/>
          <w:spacing w:val="-9"/>
          <w:sz w:val="24"/>
          <w:lang w:eastAsia="zh-CN"/>
        </w:rPr>
        <w:t>以此夸耀。 同样</w:t>
      </w:r>
      <w:r>
        <w:rPr>
          <w:sz w:val="24"/>
          <w:lang w:eastAsia="zh-CN"/>
        </w:rPr>
        <w:t>,</w:t>
      </w:r>
      <w:r>
        <w:rPr>
          <w:rFonts w:ascii="宋体" w:eastAsia="宋体" w:hint="eastAsia"/>
          <w:sz w:val="24"/>
          <w:lang w:eastAsia="zh-CN"/>
        </w:rPr>
        <w:t>任何人为基督被烙上烙印</w:t>
      </w:r>
      <w:r>
        <w:rPr>
          <w:spacing w:val="2"/>
          <w:sz w:val="24"/>
          <w:lang w:eastAsia="zh-CN"/>
        </w:rPr>
        <w:t>,</w:t>
      </w:r>
      <w:r>
        <w:rPr>
          <w:rFonts w:ascii="宋体" w:eastAsia="宋体" w:hint="eastAsia"/>
          <w:sz w:val="24"/>
          <w:lang w:eastAsia="zh-CN"/>
        </w:rPr>
        <w:t>他就带着耶稣基督的印记</w:t>
      </w:r>
      <w:r>
        <w:rPr>
          <w:spacing w:val="-3"/>
          <w:sz w:val="24"/>
          <w:lang w:eastAsia="zh-CN"/>
        </w:rPr>
        <w:t>,</w:t>
      </w:r>
      <w:r>
        <w:rPr>
          <w:rFonts w:ascii="宋体" w:eastAsia="宋体" w:hint="eastAsia"/>
          <w:sz w:val="24"/>
          <w:lang w:eastAsia="zh-CN"/>
        </w:rPr>
        <w:t>虽然有痛苦</w:t>
      </w:r>
      <w:r>
        <w:rPr>
          <w:sz w:val="24"/>
          <w:lang w:eastAsia="zh-CN"/>
        </w:rPr>
        <w:t>,</w:t>
      </w:r>
      <w:r>
        <w:rPr>
          <w:rFonts w:ascii="宋体" w:eastAsia="宋体" w:hint="eastAsia"/>
          <w:sz w:val="24"/>
          <w:lang w:eastAsia="zh-CN"/>
        </w:rPr>
        <w:t>却没有羞耻。同样</w:t>
      </w:r>
      <w:r>
        <w:rPr>
          <w:spacing w:val="-3"/>
          <w:sz w:val="24"/>
          <w:lang w:eastAsia="zh-CN"/>
        </w:rPr>
        <w:t>,</w:t>
      </w:r>
      <w:r>
        <w:rPr>
          <w:rFonts w:ascii="宋体" w:eastAsia="宋体" w:hint="eastAsia"/>
          <w:sz w:val="24"/>
          <w:lang w:eastAsia="zh-CN"/>
        </w:rPr>
        <w:t>在上帝所差遣的任何苦难中</w:t>
      </w:r>
      <w:r>
        <w:rPr>
          <w:sz w:val="24"/>
          <w:lang w:eastAsia="zh-CN"/>
        </w:rPr>
        <w:t>,</w:t>
      </w:r>
      <w:r>
        <w:rPr>
          <w:rFonts w:ascii="宋体" w:eastAsia="宋体" w:hint="eastAsia"/>
          <w:sz w:val="24"/>
          <w:lang w:eastAsia="zh-CN"/>
        </w:rPr>
        <w:t>如果没有罪</w:t>
      </w:r>
      <w:r>
        <w:rPr>
          <w:sz w:val="24"/>
          <w:lang w:eastAsia="zh-CN"/>
        </w:rPr>
        <w:t>,</w:t>
      </w:r>
      <w:r>
        <w:rPr>
          <w:rFonts w:ascii="宋体" w:eastAsia="宋体" w:hint="eastAsia"/>
          <w:sz w:val="24"/>
          <w:lang w:eastAsia="zh-CN"/>
        </w:rPr>
        <w:t>可能有痛苦但没有羞耻</w:t>
      </w:r>
      <w:r>
        <w:rPr>
          <w:spacing w:val="1"/>
          <w:sz w:val="24"/>
          <w:lang w:eastAsia="zh-CN"/>
        </w:rPr>
        <w:t>:</w:t>
      </w:r>
      <w:r>
        <w:rPr>
          <w:rFonts w:ascii="宋体" w:eastAsia="宋体" w:hint="eastAsia"/>
          <w:sz w:val="24"/>
          <w:lang w:eastAsia="zh-CN"/>
        </w:rPr>
        <w:t>但当上帝因 罪临到人身上</w:t>
      </w:r>
      <w:r>
        <w:rPr>
          <w:spacing w:val="-3"/>
          <w:sz w:val="24"/>
          <w:lang w:eastAsia="zh-CN"/>
        </w:rPr>
        <w:t>,</w:t>
      </w:r>
      <w:r>
        <w:rPr>
          <w:rFonts w:ascii="宋体" w:eastAsia="宋体" w:hint="eastAsia"/>
          <w:sz w:val="24"/>
          <w:lang w:eastAsia="zh-CN"/>
        </w:rPr>
        <w:t>藉着苦难指出人的罪</w:t>
      </w:r>
      <w:r>
        <w:rPr>
          <w:spacing w:val="1"/>
          <w:sz w:val="24"/>
          <w:lang w:eastAsia="zh-CN"/>
        </w:rPr>
        <w:t>;</w:t>
      </w:r>
      <w:r>
        <w:rPr>
          <w:rFonts w:ascii="宋体" w:eastAsia="宋体" w:hint="eastAsia"/>
          <w:sz w:val="24"/>
          <w:lang w:eastAsia="zh-CN"/>
        </w:rPr>
        <w:t>哦</w:t>
      </w:r>
      <w:r>
        <w:rPr>
          <w:spacing w:val="-1"/>
          <w:sz w:val="24"/>
          <w:lang w:eastAsia="zh-CN"/>
        </w:rPr>
        <w:t>!</w:t>
      </w:r>
      <w:r>
        <w:rPr>
          <w:rFonts w:ascii="宋体" w:eastAsia="宋体" w:hint="eastAsia"/>
          <w:sz w:val="24"/>
          <w:lang w:eastAsia="zh-CN"/>
        </w:rPr>
        <w:t>那就不仅有痛苦</w:t>
      </w:r>
      <w:r>
        <w:rPr>
          <w:sz w:val="24"/>
          <w:lang w:eastAsia="zh-CN"/>
        </w:rPr>
        <w:t>,</w:t>
      </w:r>
      <w:r>
        <w:rPr>
          <w:rFonts w:ascii="宋体" w:eastAsia="宋体" w:hint="eastAsia"/>
          <w:sz w:val="24"/>
          <w:lang w:eastAsia="zh-CN"/>
        </w:rPr>
        <w:t>而且有极大的羞耻和混乱与之相伴。因此在耶利米书</w:t>
      </w:r>
      <w:r>
        <w:rPr>
          <w:sz w:val="24"/>
          <w:lang w:eastAsia="zh-CN"/>
        </w:rPr>
        <w:t>2</w:t>
      </w:r>
      <w:r>
        <w:rPr>
          <w:spacing w:val="-2"/>
          <w:sz w:val="24"/>
          <w:lang w:eastAsia="zh-CN"/>
        </w:rPr>
        <w:t>4</w:t>
      </w:r>
      <w:r>
        <w:rPr>
          <w:spacing w:val="-1"/>
          <w:sz w:val="24"/>
          <w:lang w:eastAsia="zh-CN"/>
        </w:rPr>
        <w:t>:</w:t>
      </w:r>
      <w:r>
        <w:rPr>
          <w:sz w:val="24"/>
          <w:lang w:eastAsia="zh-CN"/>
        </w:rPr>
        <w:t>9,</w:t>
      </w:r>
      <w:r>
        <w:rPr>
          <w:rFonts w:ascii="宋体" w:eastAsia="宋体" w:hint="eastAsia"/>
          <w:sz w:val="24"/>
          <w:lang w:eastAsia="zh-CN"/>
        </w:rPr>
        <w:t>上帝说</w:t>
      </w:r>
      <w:r>
        <w:rPr>
          <w:spacing w:val="-3"/>
          <w:sz w:val="24"/>
          <w:lang w:eastAsia="zh-CN"/>
        </w:rPr>
        <w:t>,</w:t>
      </w:r>
      <w:r>
        <w:rPr>
          <w:rFonts w:ascii="宋体" w:eastAsia="宋体" w:hint="eastAsia"/>
          <w:sz w:val="24"/>
          <w:lang w:eastAsia="zh-CN"/>
        </w:rPr>
        <w:t>他要使他们被赶逐</w:t>
      </w:r>
      <w:r>
        <w:rPr>
          <w:sz w:val="24"/>
          <w:lang w:eastAsia="zh-CN"/>
        </w:rPr>
        <w:t>,</w:t>
      </w:r>
      <w:r>
        <w:rPr>
          <w:rFonts w:ascii="宋体" w:eastAsia="宋体" w:hint="eastAsia"/>
          <w:sz w:val="24"/>
          <w:lang w:eastAsia="zh-CN"/>
        </w:rPr>
        <w:t>成为羞辱、讥刺、笑柄。既有羞辱也有患难。苦难的羞耻来自罪</w:t>
      </w:r>
      <w:r>
        <w:rPr>
          <w:spacing w:val="-1"/>
          <w:sz w:val="24"/>
          <w:lang w:eastAsia="zh-CN"/>
        </w:rPr>
        <w:t>:</w:t>
      </w:r>
      <w:r>
        <w:rPr>
          <w:rFonts w:ascii="宋体" w:eastAsia="宋体" w:hint="eastAsia"/>
          <w:spacing w:val="-8"/>
          <w:sz w:val="24"/>
          <w:lang w:eastAsia="zh-CN"/>
        </w:rPr>
        <w:t>这是第四点。 第五</w:t>
      </w:r>
      <w:r>
        <w:rPr>
          <w:sz w:val="24"/>
          <w:lang w:eastAsia="zh-CN"/>
        </w:rPr>
        <w:t>,</w:t>
      </w:r>
      <w:r>
        <w:rPr>
          <w:rFonts w:ascii="宋体" w:eastAsia="宋体" w:hint="eastAsia"/>
          <w:sz w:val="24"/>
          <w:lang w:eastAsia="zh-CN"/>
        </w:rPr>
        <w:t>一切祸患的永恒性来自罪</w:t>
      </w:r>
      <w:r>
        <w:rPr>
          <w:spacing w:val="-1"/>
          <w:sz w:val="24"/>
          <w:lang w:eastAsia="zh-CN"/>
        </w:rPr>
        <w:t>:</w:t>
      </w:r>
      <w:r>
        <w:rPr>
          <w:rFonts w:ascii="宋体" w:eastAsia="宋体" w:hint="eastAsia"/>
          <w:sz w:val="24"/>
          <w:lang w:eastAsia="zh-CN"/>
        </w:rPr>
        <w:t>我记得我之前已经说明</w:t>
      </w:r>
      <w:r>
        <w:rPr>
          <w:spacing w:val="-3"/>
          <w:sz w:val="24"/>
          <w:lang w:eastAsia="zh-CN"/>
        </w:rPr>
        <w:t>,</w:t>
      </w:r>
      <w:r>
        <w:rPr>
          <w:rFonts w:ascii="宋体" w:eastAsia="宋体" w:hint="eastAsia"/>
          <w:sz w:val="24"/>
          <w:lang w:eastAsia="zh-CN"/>
        </w:rPr>
        <w:t>罪如何是永恒之恶的根源</w:t>
      </w:r>
      <w:r>
        <w:rPr>
          <w:spacing w:val="1"/>
          <w:sz w:val="24"/>
          <w:lang w:eastAsia="zh-CN"/>
        </w:rPr>
        <w:t>;</w:t>
      </w:r>
      <w:r>
        <w:rPr>
          <w:rFonts w:ascii="宋体" w:eastAsia="宋体" w:hint="eastAsia"/>
          <w:sz w:val="24"/>
          <w:lang w:eastAsia="zh-CN"/>
        </w:rPr>
        <w:t>但这是从另一个角度来看。我现在说的不是罪本身</w:t>
      </w:r>
      <w:r>
        <w:rPr>
          <w:sz w:val="24"/>
          <w:lang w:eastAsia="zh-CN"/>
        </w:rPr>
        <w:t>,</w:t>
      </w:r>
      <w:r>
        <w:rPr>
          <w:rFonts w:ascii="宋体" w:eastAsia="宋体" w:hint="eastAsia"/>
          <w:sz w:val="24"/>
          <w:lang w:eastAsia="zh-CN"/>
        </w:rPr>
        <w:t>那是就其本性而言</w:t>
      </w:r>
      <w:r>
        <w:rPr>
          <w:spacing w:val="-3"/>
          <w:sz w:val="24"/>
          <w:lang w:eastAsia="zh-CN"/>
        </w:rPr>
        <w:t>,</w:t>
      </w:r>
      <w:r>
        <w:rPr>
          <w:rFonts w:ascii="宋体" w:eastAsia="宋体" w:hint="eastAsia"/>
          <w:sz w:val="24"/>
          <w:lang w:eastAsia="zh-CN"/>
        </w:rPr>
        <w:t>罪本身是根本的恶</w:t>
      </w:r>
      <w:r>
        <w:rPr>
          <w:sz w:val="24"/>
          <w:lang w:eastAsia="zh-CN"/>
        </w:rPr>
        <w:t>,</w:t>
      </w:r>
      <w:r>
        <w:rPr>
          <w:rFonts w:ascii="宋体" w:eastAsia="宋体" w:hint="eastAsia"/>
          <w:sz w:val="24"/>
          <w:lang w:eastAsia="zh-CN"/>
        </w:rPr>
        <w:t>带来永恒的恶。但我在这里要说</w:t>
      </w:r>
      <w:r>
        <w:rPr>
          <w:sz w:val="24"/>
          <w:lang w:eastAsia="zh-CN"/>
        </w:rPr>
        <w:t>,</w:t>
      </w:r>
      <w:r>
        <w:rPr>
          <w:rFonts w:ascii="宋体" w:eastAsia="宋体" w:hint="eastAsia"/>
          <w:sz w:val="24"/>
          <w:lang w:eastAsia="zh-CN"/>
        </w:rPr>
        <w:t>罪使你现在所受的祸患带上永恒性</w:t>
      </w:r>
      <w:r>
        <w:rPr>
          <w:spacing w:val="-3"/>
          <w:sz w:val="24"/>
          <w:lang w:eastAsia="zh-CN"/>
        </w:rPr>
        <w:t>,</w:t>
      </w:r>
      <w:r>
        <w:rPr>
          <w:rFonts w:ascii="宋体" w:eastAsia="宋体" w:hint="eastAsia"/>
          <w:spacing w:val="-6"/>
          <w:sz w:val="24"/>
          <w:lang w:eastAsia="zh-CN"/>
        </w:rPr>
        <w:t>如果罪疚没有除去的话。 除了有理性的受造物</w:t>
      </w:r>
      <w:r>
        <w:rPr>
          <w:spacing w:val="2"/>
          <w:sz w:val="24"/>
          <w:lang w:eastAsia="zh-CN"/>
        </w:rPr>
        <w:t>,</w:t>
      </w:r>
      <w:r>
        <w:rPr>
          <w:rFonts w:ascii="宋体" w:eastAsia="宋体" w:hint="eastAsia"/>
          <w:sz w:val="24"/>
          <w:lang w:eastAsia="zh-CN"/>
        </w:rPr>
        <w:t>人和天使</w:t>
      </w:r>
      <w:r>
        <w:rPr>
          <w:spacing w:val="-3"/>
          <w:sz w:val="24"/>
          <w:lang w:eastAsia="zh-CN"/>
        </w:rPr>
        <w:t>,</w:t>
      </w:r>
      <w:r>
        <w:rPr>
          <w:rFonts w:ascii="宋体" w:eastAsia="宋体" w:hint="eastAsia"/>
          <w:sz w:val="24"/>
          <w:lang w:eastAsia="zh-CN"/>
        </w:rPr>
        <w:t>没有任何受造物会承受任何永恒的祸患。任何临到其他受造物的祸患都不能称为永恒</w:t>
      </w:r>
      <w:r>
        <w:rPr>
          <w:spacing w:val="-1"/>
          <w:sz w:val="24"/>
          <w:lang w:eastAsia="zh-CN"/>
        </w:rPr>
        <w:t>;</w:t>
      </w:r>
      <w:r>
        <w:rPr>
          <w:rFonts w:ascii="宋体" w:eastAsia="宋体" w:hint="eastAsia"/>
          <w:sz w:val="24"/>
          <w:lang w:eastAsia="zh-CN"/>
        </w:rPr>
        <w:t>但临到罪人身上的祸患可以称为永恒。为此</w:t>
      </w:r>
      <w:r>
        <w:rPr>
          <w:spacing w:val="-3"/>
          <w:sz w:val="24"/>
          <w:lang w:eastAsia="zh-CN"/>
        </w:rPr>
        <w:t>,</w:t>
      </w:r>
      <w:r>
        <w:rPr>
          <w:rFonts w:ascii="宋体" w:eastAsia="宋体" w:hint="eastAsia"/>
          <w:sz w:val="24"/>
          <w:lang w:eastAsia="zh-CN"/>
        </w:rPr>
        <w:t>要注意这一点</w:t>
      </w:r>
      <w:r>
        <w:rPr>
          <w:spacing w:val="1"/>
          <w:sz w:val="24"/>
          <w:lang w:eastAsia="zh-CN"/>
        </w:rPr>
        <w:t>(</w:t>
      </w:r>
      <w:r>
        <w:rPr>
          <w:rFonts w:ascii="宋体" w:eastAsia="宋体" w:hint="eastAsia"/>
          <w:sz w:val="24"/>
          <w:lang w:eastAsia="zh-CN"/>
        </w:rPr>
        <w:t>虽然这是一个很高的真理</w:t>
      </w:r>
      <w:r>
        <w:rPr>
          <w:spacing w:val="-1"/>
          <w:sz w:val="24"/>
          <w:lang w:eastAsia="zh-CN"/>
        </w:rPr>
        <w:t>),</w:t>
      </w:r>
      <w:r>
        <w:rPr>
          <w:rFonts w:ascii="宋体" w:eastAsia="宋体" w:hint="eastAsia"/>
          <w:sz w:val="24"/>
          <w:lang w:eastAsia="zh-CN"/>
        </w:rPr>
        <w:t>恩典本身</w:t>
      </w:r>
      <w:r>
        <w:rPr>
          <w:spacing w:val="1"/>
          <w:sz w:val="24"/>
          <w:lang w:eastAsia="zh-CN"/>
        </w:rPr>
        <w:t>(</w:t>
      </w:r>
      <w:r>
        <w:rPr>
          <w:rFonts w:ascii="宋体" w:eastAsia="宋体" w:hint="eastAsia"/>
          <w:sz w:val="24"/>
          <w:lang w:eastAsia="zh-CN"/>
        </w:rPr>
        <w:t>我告诉过你</w:t>
      </w:r>
      <w:r>
        <w:rPr>
          <w:spacing w:val="-2"/>
          <w:sz w:val="24"/>
          <w:lang w:eastAsia="zh-CN"/>
        </w:rPr>
        <w:t>)</w:t>
      </w:r>
      <w:r>
        <w:rPr>
          <w:rFonts w:ascii="宋体" w:eastAsia="宋体" w:hint="eastAsia"/>
          <w:sz w:val="24"/>
          <w:lang w:eastAsia="zh-CN"/>
        </w:rPr>
        <w:t>是一个永恒的好处</w:t>
      </w:r>
      <w:r>
        <w:rPr>
          <w:spacing w:val="-3"/>
          <w:sz w:val="24"/>
          <w:lang w:eastAsia="zh-CN"/>
        </w:rPr>
        <w:t>,</w:t>
      </w:r>
      <w:r>
        <w:rPr>
          <w:rFonts w:ascii="宋体" w:eastAsia="宋体" w:hint="eastAsia"/>
          <w:sz w:val="24"/>
          <w:lang w:eastAsia="zh-CN"/>
        </w:rPr>
        <w:t>带来永恒的好处</w:t>
      </w:r>
      <w:r>
        <w:rPr>
          <w:spacing w:val="1"/>
          <w:sz w:val="24"/>
          <w:lang w:eastAsia="zh-CN"/>
        </w:rPr>
        <w:t>:</w:t>
      </w:r>
      <w:r>
        <w:rPr>
          <w:rFonts w:ascii="宋体" w:eastAsia="宋体" w:hint="eastAsia"/>
          <w:sz w:val="24"/>
          <w:lang w:eastAsia="zh-CN"/>
        </w:rPr>
        <w:t>但更进一步</w:t>
      </w:r>
      <w:r>
        <w:rPr>
          <w:sz w:val="24"/>
          <w:lang w:eastAsia="zh-CN"/>
        </w:rPr>
        <w:t>,</w:t>
      </w:r>
      <w:r>
        <w:rPr>
          <w:rFonts w:ascii="宋体" w:eastAsia="宋体" w:hint="eastAsia"/>
          <w:sz w:val="24"/>
          <w:lang w:eastAsia="zh-CN"/>
        </w:rPr>
        <w:t>恩典不仅本身是永恒之善的根源</w:t>
      </w:r>
      <w:r>
        <w:rPr>
          <w:sz w:val="24"/>
          <w:lang w:eastAsia="zh-CN"/>
        </w:rPr>
        <w:t>,</w:t>
      </w:r>
      <w:r>
        <w:rPr>
          <w:rFonts w:ascii="宋体" w:eastAsia="宋体" w:hint="eastAsia"/>
          <w:sz w:val="24"/>
          <w:lang w:eastAsia="zh-CN"/>
        </w:rPr>
        <w:t>带来永恒</w:t>
      </w:r>
    </w:p>
    <w:p w14:paraId="28B87AD6"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484D31BE" w14:textId="77777777" w:rsidR="00EC029C" w:rsidRDefault="00000000">
      <w:pPr>
        <w:spacing w:before="62" w:line="242" w:lineRule="auto"/>
        <w:ind w:left="100" w:right="328"/>
        <w:rPr>
          <w:rFonts w:ascii="宋体" w:eastAsia="宋体"/>
          <w:sz w:val="24"/>
          <w:lang w:eastAsia="zh-CN"/>
        </w:rPr>
      </w:pPr>
      <w:r>
        <w:rPr>
          <w:rFonts w:ascii="宋体" w:eastAsia="宋体" w:hint="eastAsia"/>
          <w:sz w:val="24"/>
          <w:lang w:eastAsia="zh-CN"/>
        </w:rPr>
        <w:t>的好处</w:t>
      </w:r>
      <w:r>
        <w:rPr>
          <w:spacing w:val="-3"/>
          <w:sz w:val="24"/>
          <w:lang w:eastAsia="zh-CN"/>
        </w:rPr>
        <w:t>,</w:t>
      </w:r>
      <w:r>
        <w:rPr>
          <w:rFonts w:ascii="宋体" w:eastAsia="宋体" w:hint="eastAsia"/>
          <w:sz w:val="24"/>
          <w:lang w:eastAsia="zh-CN"/>
        </w:rPr>
        <w:t>而且恩典使我们现在所拥有的好处带上永恒性。它不仅为将来预备永恒</w:t>
      </w:r>
      <w:r>
        <w:rPr>
          <w:sz w:val="24"/>
          <w:lang w:eastAsia="zh-CN"/>
        </w:rPr>
        <w:t>,</w:t>
      </w:r>
      <w:r>
        <w:rPr>
          <w:rFonts w:ascii="宋体" w:eastAsia="宋体" w:hint="eastAsia"/>
          <w:sz w:val="24"/>
          <w:lang w:eastAsia="zh-CN"/>
        </w:rPr>
        <w:t>而且使我们现在的好处成为永恒</w:t>
      </w:r>
      <w:r>
        <w:rPr>
          <w:spacing w:val="-3"/>
          <w:sz w:val="24"/>
          <w:lang w:eastAsia="zh-CN"/>
        </w:rPr>
        <w:t>,</w:t>
      </w:r>
      <w:r>
        <w:rPr>
          <w:rFonts w:ascii="宋体" w:eastAsia="宋体" w:hint="eastAsia"/>
          <w:sz w:val="24"/>
          <w:lang w:eastAsia="zh-CN"/>
        </w:rPr>
        <w:t>虽然是以另一种方式传递的。就像现在</w:t>
      </w:r>
      <w:r>
        <w:rPr>
          <w:sz w:val="24"/>
          <w:lang w:eastAsia="zh-CN"/>
        </w:rPr>
        <w:t>,</w:t>
      </w:r>
      <w:r>
        <w:rPr>
          <w:rFonts w:ascii="宋体" w:eastAsia="宋体" w:hint="eastAsia"/>
          <w:sz w:val="24"/>
          <w:lang w:eastAsia="zh-CN"/>
        </w:rPr>
        <w:t>我们从受造之物和上帝的律例中得到丰盛的安慰</w:t>
      </w:r>
      <w:r>
        <w:rPr>
          <w:spacing w:val="-1"/>
          <w:sz w:val="24"/>
          <w:lang w:eastAsia="zh-CN"/>
        </w:rPr>
        <w:t>;</w:t>
      </w:r>
      <w:r>
        <w:rPr>
          <w:rFonts w:ascii="宋体" w:eastAsia="宋体" w:hint="eastAsia"/>
          <w:sz w:val="24"/>
          <w:lang w:eastAsia="zh-CN"/>
        </w:rPr>
        <w:t>诚然</w:t>
      </w:r>
      <w:r>
        <w:rPr>
          <w:sz w:val="24"/>
          <w:lang w:eastAsia="zh-CN"/>
        </w:rPr>
        <w:t>,</w:t>
      </w:r>
      <w:r>
        <w:rPr>
          <w:rFonts w:ascii="宋体" w:eastAsia="宋体" w:hint="eastAsia"/>
          <w:sz w:val="24"/>
          <w:lang w:eastAsia="zh-CN"/>
        </w:rPr>
        <w:t>我们将来不会从受造之物和律例中得到安慰</w:t>
      </w:r>
      <w:r>
        <w:rPr>
          <w:sz w:val="24"/>
          <w:lang w:eastAsia="zh-CN"/>
        </w:rPr>
        <w:t>,</w:t>
      </w:r>
      <w:r>
        <w:rPr>
          <w:rFonts w:ascii="宋体" w:eastAsia="宋体" w:hint="eastAsia"/>
          <w:sz w:val="24"/>
          <w:lang w:eastAsia="zh-CN"/>
        </w:rPr>
        <w:t>但那些有恩典的人要从上帝那里直接得到现在从受造之物和律例中得到的同样的安慰</w:t>
      </w:r>
      <w:r>
        <w:rPr>
          <w:spacing w:val="-3"/>
          <w:sz w:val="24"/>
          <w:lang w:eastAsia="zh-CN"/>
        </w:rPr>
        <w:t>,</w:t>
      </w:r>
      <w:r>
        <w:rPr>
          <w:rFonts w:ascii="宋体" w:eastAsia="宋体" w:hint="eastAsia"/>
          <w:sz w:val="24"/>
          <w:lang w:eastAsia="zh-CN"/>
        </w:rPr>
        <w:t>就像从源头那里得到一样</w:t>
      </w:r>
      <w:r>
        <w:rPr>
          <w:spacing w:val="-1"/>
          <w:sz w:val="24"/>
          <w:lang w:eastAsia="zh-CN"/>
        </w:rPr>
        <w:t>:</w:t>
      </w:r>
      <w:r>
        <w:rPr>
          <w:rFonts w:ascii="宋体" w:eastAsia="宋体" w:hint="eastAsia"/>
          <w:sz w:val="24"/>
          <w:lang w:eastAsia="zh-CN"/>
        </w:rPr>
        <w:t>你现在从蓄水池和输水管道中得到的</w:t>
      </w:r>
      <w:r>
        <w:rPr>
          <w:sz w:val="24"/>
          <w:lang w:eastAsia="zh-CN"/>
        </w:rPr>
        <w:t>,</w:t>
      </w:r>
      <w:r>
        <w:rPr>
          <w:rFonts w:ascii="宋体" w:eastAsia="宋体" w:hint="eastAsia"/>
          <w:sz w:val="24"/>
          <w:lang w:eastAsia="zh-CN"/>
        </w:rPr>
        <w:t>你将来要直接从上帝那里以另一种方式实际地得到同样的东西。所以</w:t>
      </w:r>
      <w:r>
        <w:rPr>
          <w:spacing w:val="-3"/>
          <w:sz w:val="24"/>
          <w:lang w:eastAsia="zh-CN"/>
        </w:rPr>
        <w:t>,</w:t>
      </w:r>
      <w:r>
        <w:rPr>
          <w:rFonts w:ascii="宋体" w:eastAsia="宋体" w:hint="eastAsia"/>
          <w:sz w:val="24"/>
          <w:lang w:eastAsia="zh-CN"/>
        </w:rPr>
        <w:t>任何在苦难中的人</w:t>
      </w:r>
      <w:r>
        <w:rPr>
          <w:spacing w:val="1"/>
          <w:sz w:val="24"/>
          <w:lang w:eastAsia="zh-CN"/>
        </w:rPr>
        <w:t>(</w:t>
      </w:r>
      <w:r>
        <w:rPr>
          <w:rFonts w:ascii="宋体" w:eastAsia="宋体" w:hint="eastAsia"/>
          <w:sz w:val="24"/>
          <w:lang w:eastAsia="zh-CN"/>
        </w:rPr>
        <w:t>如果有恩典</w:t>
      </w:r>
      <w:r>
        <w:rPr>
          <w:spacing w:val="-1"/>
          <w:sz w:val="24"/>
          <w:lang w:eastAsia="zh-CN"/>
        </w:rPr>
        <w:t>),</w:t>
      </w:r>
      <w:r>
        <w:rPr>
          <w:rFonts w:ascii="宋体" w:eastAsia="宋体" w:hint="eastAsia"/>
          <w:sz w:val="24"/>
          <w:lang w:eastAsia="zh-CN"/>
        </w:rPr>
        <w:t>都不需要为任何事烦恼。因为神学中有一个真实的格言</w:t>
      </w:r>
      <w:r>
        <w:rPr>
          <w:spacing w:val="-3"/>
          <w:sz w:val="24"/>
          <w:lang w:eastAsia="zh-CN"/>
        </w:rPr>
        <w:t>,</w:t>
      </w:r>
      <w:r>
        <w:rPr>
          <w:rFonts w:ascii="宋体" w:eastAsia="宋体" w:hint="eastAsia"/>
          <w:sz w:val="24"/>
          <w:lang w:eastAsia="zh-CN"/>
        </w:rPr>
        <w:t>基督徒可能有许多十字架</w:t>
      </w:r>
      <w:r>
        <w:rPr>
          <w:sz w:val="24"/>
          <w:lang w:eastAsia="zh-CN"/>
        </w:rPr>
        <w:t>,</w:t>
      </w:r>
      <w:r>
        <w:rPr>
          <w:rFonts w:ascii="宋体" w:eastAsia="宋体" w:hint="eastAsia"/>
          <w:sz w:val="24"/>
          <w:lang w:eastAsia="zh-CN"/>
        </w:rPr>
        <w:t>但没有损失。基督徒从未失去任何东</w:t>
      </w:r>
      <w:r>
        <w:rPr>
          <w:rFonts w:ascii="宋体" w:eastAsia="宋体" w:hint="eastAsia"/>
          <w:spacing w:val="-10"/>
          <w:sz w:val="24"/>
          <w:lang w:eastAsia="zh-CN"/>
        </w:rPr>
        <w:t>西。 怎么可能呢</w:t>
      </w:r>
      <w:r>
        <w:rPr>
          <w:sz w:val="24"/>
          <w:lang w:eastAsia="zh-CN"/>
        </w:rPr>
        <w:t>?</w:t>
      </w:r>
      <w:r>
        <w:rPr>
          <w:rFonts w:ascii="宋体" w:eastAsia="宋体" w:hint="eastAsia"/>
          <w:sz w:val="24"/>
          <w:lang w:eastAsia="zh-CN"/>
        </w:rPr>
        <w:t>基督徒从丈夫、妻子、儿女和产业中得到好处</w:t>
      </w:r>
      <w:r>
        <w:rPr>
          <w:sz w:val="24"/>
          <w:lang w:eastAsia="zh-CN"/>
        </w:rPr>
        <w:t>,</w:t>
      </w:r>
      <w:r>
        <w:rPr>
          <w:rFonts w:ascii="宋体" w:eastAsia="宋体" w:hint="eastAsia"/>
          <w:sz w:val="24"/>
          <w:lang w:eastAsia="zh-CN"/>
        </w:rPr>
        <w:t>他们在这些事上也像其他</w:t>
      </w:r>
      <w:r>
        <w:rPr>
          <w:rFonts w:ascii="宋体" w:eastAsia="宋体" w:hint="eastAsia"/>
          <w:spacing w:val="-8"/>
          <w:sz w:val="24"/>
          <w:lang w:eastAsia="zh-CN"/>
        </w:rPr>
        <w:t>人一样有损失。 不</w:t>
      </w:r>
      <w:r>
        <w:rPr>
          <w:sz w:val="24"/>
          <w:lang w:eastAsia="zh-CN"/>
        </w:rPr>
        <w:t>,</w:t>
      </w:r>
      <w:r>
        <w:rPr>
          <w:rFonts w:ascii="宋体" w:eastAsia="宋体" w:hint="eastAsia"/>
          <w:sz w:val="24"/>
          <w:lang w:eastAsia="zh-CN"/>
        </w:rPr>
        <w:t>他们暂时受到挫折</w:t>
      </w:r>
      <w:r>
        <w:rPr>
          <w:spacing w:val="2"/>
          <w:sz w:val="24"/>
          <w:lang w:eastAsia="zh-CN"/>
        </w:rPr>
        <w:t>,</w:t>
      </w:r>
      <w:r>
        <w:rPr>
          <w:rFonts w:ascii="宋体" w:eastAsia="宋体" w:hint="eastAsia"/>
          <w:sz w:val="24"/>
          <w:lang w:eastAsia="zh-CN"/>
        </w:rPr>
        <w:t>但从来没有一个基督徒真正有过损失</w:t>
      </w:r>
      <w:r>
        <w:rPr>
          <w:spacing w:val="-1"/>
          <w:sz w:val="24"/>
          <w:lang w:eastAsia="zh-CN"/>
        </w:rPr>
        <w:t>:</w:t>
      </w:r>
      <w:r>
        <w:rPr>
          <w:rFonts w:ascii="宋体" w:eastAsia="宋体" w:hint="eastAsia"/>
          <w:sz w:val="24"/>
          <w:lang w:eastAsia="zh-CN"/>
        </w:rPr>
        <w:t>我们可以</w:t>
      </w:r>
      <w:r>
        <w:rPr>
          <w:spacing w:val="-2"/>
          <w:sz w:val="24"/>
          <w:lang w:eastAsia="zh-CN"/>
        </w:rPr>
        <w:t>(</w:t>
      </w:r>
      <w:r>
        <w:rPr>
          <w:rFonts w:ascii="宋体" w:eastAsia="宋体" w:hint="eastAsia"/>
          <w:sz w:val="24"/>
          <w:lang w:eastAsia="zh-CN"/>
        </w:rPr>
        <w:t>作为一个确定的真理</w:t>
      </w:r>
      <w:r>
        <w:rPr>
          <w:spacing w:val="-2"/>
          <w:sz w:val="24"/>
          <w:lang w:eastAsia="zh-CN"/>
        </w:rPr>
        <w:t>)</w:t>
      </w:r>
      <w:r>
        <w:rPr>
          <w:rFonts w:ascii="宋体" w:eastAsia="宋体" w:hint="eastAsia"/>
          <w:sz w:val="24"/>
          <w:lang w:eastAsia="zh-CN"/>
        </w:rPr>
        <w:t>认同这一点</w:t>
      </w:r>
      <w:r>
        <w:rPr>
          <w:sz w:val="24"/>
          <w:lang w:eastAsia="zh-CN"/>
        </w:rPr>
        <w:t>,</w:t>
      </w:r>
      <w:r>
        <w:rPr>
          <w:rFonts w:ascii="宋体" w:eastAsia="宋体" w:hint="eastAsia"/>
          <w:sz w:val="24"/>
          <w:lang w:eastAsia="zh-CN"/>
        </w:rPr>
        <w:t>从来没有一个敬虔的男人或女人</w:t>
      </w:r>
      <w:r>
        <w:rPr>
          <w:sz w:val="24"/>
          <w:lang w:eastAsia="zh-CN"/>
        </w:rPr>
        <w:t>,</w:t>
      </w:r>
      <w:r>
        <w:rPr>
          <w:rFonts w:ascii="宋体" w:eastAsia="宋体" w:hint="eastAsia"/>
          <w:sz w:val="24"/>
          <w:lang w:eastAsia="zh-CN"/>
        </w:rPr>
        <w:t>在罪得赦免之后</w:t>
      </w:r>
      <w:r>
        <w:rPr>
          <w:sz w:val="24"/>
          <w:lang w:eastAsia="zh-CN"/>
        </w:rPr>
        <w:t>,</w:t>
      </w:r>
      <w:r>
        <w:rPr>
          <w:rFonts w:ascii="宋体" w:eastAsia="宋体" w:hint="eastAsia"/>
          <w:sz w:val="24"/>
          <w:lang w:eastAsia="zh-CN"/>
        </w:rPr>
        <w:t>再有过任何损失。恩典</w:t>
      </w:r>
      <w:r>
        <w:rPr>
          <w:spacing w:val="-2"/>
          <w:sz w:val="24"/>
          <w:lang w:eastAsia="zh-CN"/>
        </w:rPr>
        <w:t>(</w:t>
      </w:r>
      <w:r>
        <w:rPr>
          <w:rFonts w:ascii="宋体" w:eastAsia="宋体" w:hint="eastAsia"/>
          <w:sz w:val="24"/>
          <w:lang w:eastAsia="zh-CN"/>
        </w:rPr>
        <w:t>在我看来</w:t>
      </w:r>
      <w:r>
        <w:rPr>
          <w:spacing w:val="1"/>
          <w:sz w:val="24"/>
          <w:lang w:eastAsia="zh-CN"/>
        </w:rPr>
        <w:t>)</w:t>
      </w:r>
      <w:r>
        <w:rPr>
          <w:rFonts w:ascii="宋体" w:eastAsia="宋体" w:hint="eastAsia"/>
          <w:sz w:val="24"/>
          <w:lang w:eastAsia="zh-CN"/>
        </w:rPr>
        <w:t>在你们的思想中应该是非常宝贵的</w:t>
      </w:r>
      <w:r>
        <w:rPr>
          <w:spacing w:val="-3"/>
          <w:sz w:val="24"/>
          <w:lang w:eastAsia="zh-CN"/>
        </w:rPr>
        <w:t>,</w:t>
      </w:r>
      <w:r>
        <w:rPr>
          <w:rFonts w:ascii="宋体" w:eastAsia="宋体" w:hint="eastAsia"/>
          <w:sz w:val="24"/>
          <w:lang w:eastAsia="zh-CN"/>
        </w:rPr>
        <w:t>如果这是真的</w:t>
      </w:r>
      <w:r>
        <w:rPr>
          <w:sz w:val="24"/>
          <w:lang w:eastAsia="zh-CN"/>
        </w:rPr>
        <w:t>,</w:t>
      </w:r>
      <w:r>
        <w:rPr>
          <w:rFonts w:ascii="宋体" w:eastAsia="宋体" w:hint="eastAsia"/>
          <w:sz w:val="24"/>
          <w:lang w:eastAsia="zh-CN"/>
        </w:rPr>
        <w:t>如果我能证明这一点</w:t>
      </w:r>
      <w:r>
        <w:rPr>
          <w:spacing w:val="-1"/>
          <w:sz w:val="24"/>
          <w:lang w:eastAsia="zh-CN"/>
        </w:rPr>
        <w:t>;</w:t>
      </w:r>
      <w:r>
        <w:rPr>
          <w:rFonts w:ascii="宋体" w:eastAsia="宋体" w:hint="eastAsia"/>
          <w:sz w:val="24"/>
          <w:lang w:eastAsia="zh-CN"/>
        </w:rPr>
        <w:t>如果我来告诉你们水手</w:t>
      </w:r>
      <w:r>
        <w:rPr>
          <w:sz w:val="24"/>
          <w:lang w:eastAsia="zh-CN"/>
        </w:rPr>
        <w:t>,</w:t>
      </w:r>
      <w:r>
        <w:rPr>
          <w:rFonts w:ascii="宋体" w:eastAsia="宋体" w:hint="eastAsia"/>
          <w:sz w:val="24"/>
          <w:lang w:eastAsia="zh-CN"/>
        </w:rPr>
        <w:t>或在危险的海上冒险的商人</w:t>
      </w:r>
      <w:r>
        <w:rPr>
          <w:sz w:val="24"/>
          <w:lang w:eastAsia="zh-CN"/>
        </w:rPr>
        <w:t>,</w:t>
      </w:r>
      <w:r>
        <w:rPr>
          <w:rFonts w:ascii="宋体" w:eastAsia="宋体" w:hint="eastAsia"/>
          <w:sz w:val="24"/>
          <w:lang w:eastAsia="zh-CN"/>
        </w:rPr>
        <w:t>好吧</w:t>
      </w:r>
      <w:r>
        <w:rPr>
          <w:sz w:val="24"/>
          <w:lang w:eastAsia="zh-CN"/>
        </w:rPr>
        <w:t>,</w:t>
      </w:r>
      <w:r>
        <w:rPr>
          <w:rFonts w:ascii="宋体" w:eastAsia="宋体" w:hint="eastAsia"/>
          <w:sz w:val="24"/>
          <w:lang w:eastAsia="zh-CN"/>
        </w:rPr>
        <w:t>我来告诉你们应该采 取什么方法</w:t>
      </w:r>
      <w:r>
        <w:rPr>
          <w:spacing w:val="-3"/>
          <w:sz w:val="24"/>
          <w:lang w:eastAsia="zh-CN"/>
        </w:rPr>
        <w:t>,</w:t>
      </w:r>
      <w:r>
        <w:rPr>
          <w:rFonts w:ascii="宋体" w:eastAsia="宋体" w:hint="eastAsia"/>
          <w:sz w:val="24"/>
          <w:lang w:eastAsia="zh-CN"/>
        </w:rPr>
        <w:t>你们就再也不会有损失了</w:t>
      </w:r>
      <w:r>
        <w:rPr>
          <w:spacing w:val="1"/>
          <w:sz w:val="24"/>
          <w:lang w:eastAsia="zh-CN"/>
        </w:rPr>
        <w:t>;</w:t>
      </w:r>
      <w:r>
        <w:rPr>
          <w:rFonts w:ascii="宋体" w:eastAsia="宋体" w:hint="eastAsia"/>
          <w:sz w:val="24"/>
          <w:lang w:eastAsia="zh-CN"/>
        </w:rPr>
        <w:t>如果这不是幻想和欺骗</w:t>
      </w:r>
      <w:r>
        <w:rPr>
          <w:sz w:val="24"/>
          <w:lang w:eastAsia="zh-CN"/>
        </w:rPr>
        <w:t>,</w:t>
      </w:r>
      <w:r>
        <w:rPr>
          <w:rFonts w:ascii="宋体" w:eastAsia="宋体" w:hint="eastAsia"/>
          <w:sz w:val="24"/>
          <w:lang w:eastAsia="zh-CN"/>
        </w:rPr>
        <w:t>你们会认为这是个好消息</w:t>
      </w:r>
      <w:r>
        <w:rPr>
          <w:sz w:val="24"/>
          <w:lang w:eastAsia="zh-CN"/>
        </w:rPr>
        <w:t>,</w:t>
      </w:r>
      <w:r>
        <w:rPr>
          <w:rFonts w:ascii="宋体" w:eastAsia="宋体" w:hint="eastAsia"/>
          <w:sz w:val="24"/>
          <w:lang w:eastAsia="zh-CN"/>
        </w:rPr>
        <w:t>如果你们发现确实如此</w:t>
      </w:r>
      <w:r>
        <w:rPr>
          <w:spacing w:val="-3"/>
          <w:sz w:val="24"/>
          <w:lang w:eastAsia="zh-CN"/>
        </w:rPr>
        <w:t>,</w:t>
      </w:r>
      <w:r>
        <w:rPr>
          <w:rFonts w:ascii="宋体" w:eastAsia="宋体" w:hint="eastAsia"/>
          <w:sz w:val="24"/>
          <w:lang w:eastAsia="zh-CN"/>
        </w:rPr>
        <w:t>即使你们只是听到这个</w:t>
      </w:r>
      <w:r>
        <w:rPr>
          <w:sz w:val="24"/>
          <w:lang w:eastAsia="zh-CN"/>
        </w:rPr>
        <w:t>,</w:t>
      </w:r>
      <w:r>
        <w:rPr>
          <w:rFonts w:ascii="宋体" w:eastAsia="宋体" w:hint="eastAsia"/>
          <w:sz w:val="24"/>
          <w:lang w:eastAsia="zh-CN"/>
        </w:rPr>
        <w:t>也会认为你们的时间花得值得</w:t>
      </w:r>
      <w:r>
        <w:rPr>
          <w:sz w:val="24"/>
          <w:lang w:eastAsia="zh-CN"/>
        </w:rPr>
        <w:t>,</w:t>
      </w:r>
      <w:r>
        <w:rPr>
          <w:rFonts w:ascii="宋体" w:eastAsia="宋体" w:hint="eastAsia"/>
          <w:sz w:val="24"/>
          <w:lang w:eastAsia="zh-CN"/>
        </w:rPr>
        <w:t>因为你们找到了这个真理。我确实可以告诉你们一个方法</w:t>
      </w:r>
      <w:r>
        <w:rPr>
          <w:spacing w:val="-3"/>
          <w:sz w:val="24"/>
          <w:lang w:eastAsia="zh-CN"/>
        </w:rPr>
        <w:t>,</w:t>
      </w:r>
      <w:r>
        <w:rPr>
          <w:rFonts w:ascii="宋体" w:eastAsia="宋体" w:hint="eastAsia"/>
          <w:sz w:val="24"/>
          <w:lang w:eastAsia="zh-CN"/>
        </w:rPr>
        <w:t>使你们在世上永远不会有损失</w:t>
      </w:r>
      <w:r>
        <w:rPr>
          <w:spacing w:val="1"/>
          <w:sz w:val="24"/>
          <w:lang w:eastAsia="zh-CN"/>
        </w:rPr>
        <w:t>;</w:t>
      </w:r>
      <w:r>
        <w:rPr>
          <w:rFonts w:ascii="宋体" w:eastAsia="宋体" w:hint="eastAsia"/>
          <w:sz w:val="24"/>
          <w:lang w:eastAsia="zh-CN"/>
        </w:rPr>
        <w:t>那就是敬虔的道路。只要你的罪在基督里一次得赦免</w:t>
      </w:r>
      <w:r>
        <w:rPr>
          <w:spacing w:val="-3"/>
          <w:sz w:val="24"/>
          <w:lang w:eastAsia="zh-CN"/>
        </w:rPr>
        <w:t>,</w:t>
      </w:r>
      <w:r>
        <w:rPr>
          <w:rFonts w:ascii="宋体" w:eastAsia="宋体" w:hint="eastAsia"/>
          <w:spacing w:val="-5"/>
          <w:sz w:val="24"/>
          <w:lang w:eastAsia="zh-CN"/>
        </w:rPr>
        <w:t>你就永远不会有任何损失。 假设我有一根管子</w:t>
      </w:r>
      <w:r>
        <w:rPr>
          <w:sz w:val="24"/>
          <w:lang w:eastAsia="zh-CN"/>
        </w:rPr>
        <w:t>,</w:t>
      </w:r>
      <w:r>
        <w:rPr>
          <w:rFonts w:ascii="宋体" w:eastAsia="宋体" w:hint="eastAsia"/>
          <w:sz w:val="24"/>
          <w:lang w:eastAsia="zh-CN"/>
        </w:rPr>
        <w:t>连接到一个水源</w:t>
      </w:r>
      <w:r>
        <w:rPr>
          <w:spacing w:val="-3"/>
          <w:sz w:val="24"/>
          <w:lang w:eastAsia="zh-CN"/>
        </w:rPr>
        <w:t>,</w:t>
      </w:r>
      <w:r>
        <w:rPr>
          <w:rFonts w:ascii="宋体" w:eastAsia="宋体" w:hint="eastAsia"/>
          <w:sz w:val="24"/>
          <w:lang w:eastAsia="zh-CN"/>
        </w:rPr>
        <w:t>给我输送水</w:t>
      </w:r>
      <w:r>
        <w:rPr>
          <w:spacing w:val="1"/>
          <w:sz w:val="24"/>
          <w:lang w:eastAsia="zh-CN"/>
        </w:rPr>
        <w:t>;</w:t>
      </w:r>
      <w:r>
        <w:rPr>
          <w:rFonts w:ascii="宋体" w:eastAsia="宋体" w:hint="eastAsia"/>
          <w:sz w:val="24"/>
          <w:lang w:eastAsia="zh-CN"/>
        </w:rPr>
        <w:t>后来这根管子堵塞了</w:t>
      </w:r>
      <w:r>
        <w:rPr>
          <w:sz w:val="24"/>
          <w:lang w:eastAsia="zh-CN"/>
        </w:rPr>
        <w:t>,</w:t>
      </w:r>
      <w:r>
        <w:rPr>
          <w:rFonts w:ascii="宋体" w:eastAsia="宋体" w:hint="eastAsia"/>
          <w:sz w:val="24"/>
          <w:lang w:eastAsia="zh-CN"/>
        </w:rPr>
        <w:t>不再有水通过这根管子</w:t>
      </w:r>
      <w:r>
        <w:rPr>
          <w:sz w:val="24"/>
          <w:lang w:eastAsia="zh-CN"/>
        </w:rPr>
        <w:t>,</w:t>
      </w:r>
      <w:r>
        <w:rPr>
          <w:rFonts w:ascii="宋体" w:eastAsia="宋体" w:hint="eastAsia"/>
          <w:sz w:val="24"/>
          <w:lang w:eastAsia="zh-CN"/>
        </w:rPr>
        <w:t>但即使这根管子堵塞了</w:t>
      </w:r>
      <w:r>
        <w:rPr>
          <w:spacing w:val="-3"/>
          <w:sz w:val="24"/>
          <w:lang w:eastAsia="zh-CN"/>
        </w:rPr>
        <w:t>,</w:t>
      </w:r>
      <w:r>
        <w:rPr>
          <w:rFonts w:ascii="宋体" w:eastAsia="宋体" w:hint="eastAsia"/>
          <w:sz w:val="24"/>
          <w:lang w:eastAsia="zh-CN"/>
        </w:rPr>
        <w:t>如果我能直接享用水源</w:t>
      </w:r>
      <w:r>
        <w:rPr>
          <w:sz w:val="24"/>
          <w:lang w:eastAsia="zh-CN"/>
        </w:rPr>
        <w:t>,</w:t>
      </w:r>
      <w:r>
        <w:rPr>
          <w:rFonts w:ascii="宋体" w:eastAsia="宋体" w:hint="eastAsia"/>
          <w:sz w:val="24"/>
          <w:lang w:eastAsia="zh-CN"/>
        </w:rPr>
        <w:t>我就没有失去水</w:t>
      </w:r>
      <w:r>
        <w:rPr>
          <w:sz w:val="24"/>
          <w:lang w:eastAsia="zh-CN"/>
        </w:rPr>
        <w:t>,</w:t>
      </w:r>
      <w:r>
        <w:rPr>
          <w:rFonts w:ascii="宋体" w:eastAsia="宋体" w:hint="eastAsia"/>
          <w:sz w:val="24"/>
          <w:lang w:eastAsia="zh-CN"/>
        </w:rPr>
        <w:t>因为我直接从水源得到水</w:t>
      </w:r>
      <w:r>
        <w:rPr>
          <w:sz w:val="24"/>
          <w:lang w:eastAsia="zh-CN"/>
        </w:rPr>
        <w:t>,</w:t>
      </w:r>
      <w:r>
        <w:rPr>
          <w:rFonts w:ascii="宋体" w:eastAsia="宋体" w:hint="eastAsia"/>
          <w:sz w:val="24"/>
          <w:lang w:eastAsia="zh-CN"/>
        </w:rPr>
        <w:t>虽然管子堵塞了</w:t>
      </w:r>
      <w:r>
        <w:rPr>
          <w:spacing w:val="-3"/>
          <w:sz w:val="24"/>
          <w:lang w:eastAsia="zh-CN"/>
        </w:rPr>
        <w:t>,</w:t>
      </w:r>
      <w:r>
        <w:rPr>
          <w:rFonts w:ascii="宋体" w:eastAsia="宋体" w:hint="eastAsia"/>
          <w:spacing w:val="-5"/>
          <w:sz w:val="24"/>
          <w:lang w:eastAsia="zh-CN"/>
        </w:rPr>
        <w:t>但我仍然拥有和以前一样的水。 对于一个在受造之物中有任何损失的基督徒来说也是如此。因为我们要知道</w:t>
      </w:r>
      <w:r>
        <w:rPr>
          <w:spacing w:val="-3"/>
          <w:sz w:val="24"/>
          <w:lang w:eastAsia="zh-CN"/>
        </w:rPr>
        <w:t>,</w:t>
      </w:r>
      <w:r>
        <w:rPr>
          <w:rFonts w:ascii="宋体" w:eastAsia="宋体" w:hint="eastAsia"/>
          <w:sz w:val="24"/>
          <w:lang w:eastAsia="zh-CN"/>
        </w:rPr>
        <w:t>所有受造之物不过是许多输送安慰和好处的管道</w:t>
      </w:r>
      <w:r>
        <w:rPr>
          <w:sz w:val="24"/>
          <w:lang w:eastAsia="zh-CN"/>
        </w:rPr>
        <w:t>,</w:t>
      </w:r>
      <w:r>
        <w:rPr>
          <w:rFonts w:ascii="宋体" w:eastAsia="宋体" w:hint="eastAsia"/>
          <w:sz w:val="24"/>
          <w:lang w:eastAsia="zh-CN"/>
        </w:rPr>
        <w:t>从上帝这一切好处的源头输送到受造之物</w:t>
      </w:r>
      <w:r>
        <w:rPr>
          <w:spacing w:val="-3"/>
          <w:sz w:val="24"/>
          <w:lang w:eastAsia="zh-CN"/>
        </w:rPr>
        <w:t>,</w:t>
      </w:r>
      <w:r>
        <w:rPr>
          <w:rFonts w:ascii="宋体" w:eastAsia="宋体" w:hint="eastAsia"/>
          <w:sz w:val="24"/>
          <w:lang w:eastAsia="zh-CN"/>
        </w:rPr>
        <w:t>他乐意用一种管道</w:t>
      </w:r>
      <w:r>
        <w:rPr>
          <w:sz w:val="24"/>
          <w:lang w:eastAsia="zh-CN"/>
        </w:rPr>
        <w:t>,</w:t>
      </w:r>
      <w:r>
        <w:rPr>
          <w:rFonts w:ascii="宋体" w:eastAsia="宋体" w:hint="eastAsia"/>
          <w:sz w:val="24"/>
          <w:lang w:eastAsia="zh-CN"/>
        </w:rPr>
        <w:t>从一个受造物输送安慰</w:t>
      </w:r>
      <w:r>
        <w:rPr>
          <w:sz w:val="24"/>
          <w:lang w:eastAsia="zh-CN"/>
        </w:rPr>
        <w:t>,</w:t>
      </w:r>
      <w:r>
        <w:rPr>
          <w:rFonts w:ascii="宋体" w:eastAsia="宋体" w:hint="eastAsia"/>
          <w:sz w:val="24"/>
          <w:lang w:eastAsia="zh-CN"/>
        </w:rPr>
        <w:t>又用另一种方式从另一个受造物输送</w:t>
      </w:r>
      <w:r>
        <w:rPr>
          <w:spacing w:val="-3"/>
          <w:sz w:val="24"/>
          <w:lang w:eastAsia="zh-CN"/>
        </w:rPr>
        <w:t>,</w:t>
      </w:r>
      <w:r>
        <w:rPr>
          <w:rFonts w:ascii="宋体" w:eastAsia="宋体" w:hint="eastAsia"/>
          <w:sz w:val="24"/>
          <w:lang w:eastAsia="zh-CN"/>
        </w:rPr>
        <w:t>有些人有更大的管道</w:t>
      </w:r>
      <w:r>
        <w:rPr>
          <w:sz w:val="24"/>
          <w:lang w:eastAsia="zh-CN"/>
        </w:rPr>
        <w:t>,</w:t>
      </w:r>
      <w:r>
        <w:rPr>
          <w:rFonts w:ascii="宋体" w:eastAsia="宋体" w:hint="eastAsia"/>
          <w:sz w:val="24"/>
          <w:lang w:eastAsia="zh-CN"/>
        </w:rPr>
        <w:t>有些人有更小的管道</w:t>
      </w:r>
      <w:r>
        <w:rPr>
          <w:sz w:val="24"/>
          <w:lang w:eastAsia="zh-CN"/>
        </w:rPr>
        <w:t>,</w:t>
      </w:r>
      <w:r>
        <w:rPr>
          <w:rFonts w:ascii="宋体" w:eastAsia="宋体" w:hint="eastAsia"/>
          <w:sz w:val="24"/>
          <w:lang w:eastAsia="zh-CN"/>
        </w:rPr>
        <w:t>正如上帝按他的智慧和护理供应</w:t>
      </w:r>
      <w:r>
        <w:rPr>
          <w:rFonts w:ascii="宋体" w:eastAsia="宋体" w:hint="eastAsia"/>
          <w:spacing w:val="-8"/>
          <w:sz w:val="24"/>
          <w:lang w:eastAsia="zh-CN"/>
        </w:rPr>
        <w:t>他的仆人。 但现在</w:t>
      </w:r>
      <w:r>
        <w:rPr>
          <w:sz w:val="24"/>
          <w:lang w:eastAsia="zh-CN"/>
        </w:rPr>
        <w:t>,</w:t>
      </w:r>
      <w:r>
        <w:rPr>
          <w:rFonts w:ascii="宋体" w:eastAsia="宋体" w:hint="eastAsia"/>
          <w:sz w:val="24"/>
          <w:lang w:eastAsia="zh-CN"/>
        </w:rPr>
        <w:t>一个敬虔的人</w:t>
      </w:r>
      <w:r>
        <w:rPr>
          <w:spacing w:val="2"/>
          <w:sz w:val="24"/>
          <w:lang w:eastAsia="zh-CN"/>
        </w:rPr>
        <w:t>,</w:t>
      </w:r>
      <w:r>
        <w:rPr>
          <w:rFonts w:ascii="宋体" w:eastAsia="宋体" w:hint="eastAsia"/>
          <w:sz w:val="24"/>
          <w:lang w:eastAsia="zh-CN"/>
        </w:rPr>
        <w:t>即使是世上最贫穷的男人或女人</w:t>
      </w:r>
      <w:r>
        <w:rPr>
          <w:spacing w:val="-3"/>
          <w:sz w:val="24"/>
          <w:lang w:eastAsia="zh-CN"/>
        </w:rPr>
        <w:t>,</w:t>
      </w:r>
      <w:r>
        <w:rPr>
          <w:rFonts w:ascii="宋体" w:eastAsia="宋体" w:hint="eastAsia"/>
          <w:sz w:val="24"/>
          <w:lang w:eastAsia="zh-CN"/>
        </w:rPr>
        <w:t>也在上帝自己这一切好处的源头里有份</w:t>
      </w:r>
      <w:r>
        <w:rPr>
          <w:spacing w:val="-1"/>
          <w:sz w:val="24"/>
          <w:lang w:eastAsia="zh-CN"/>
        </w:rPr>
        <w:t>:</w:t>
      </w:r>
      <w:r>
        <w:rPr>
          <w:rFonts w:ascii="宋体" w:eastAsia="宋体" w:hint="eastAsia"/>
          <w:sz w:val="24"/>
          <w:lang w:eastAsia="zh-CN"/>
        </w:rPr>
        <w:t>因此</w:t>
      </w:r>
      <w:r>
        <w:rPr>
          <w:sz w:val="24"/>
          <w:lang w:eastAsia="zh-CN"/>
        </w:rPr>
        <w:t>,</w:t>
      </w:r>
      <w:r>
        <w:rPr>
          <w:rFonts w:ascii="宋体" w:eastAsia="宋体" w:hint="eastAsia"/>
          <w:sz w:val="24"/>
          <w:lang w:eastAsia="zh-CN"/>
        </w:rPr>
        <w:t>如果任何管道被切断或堵塞</w:t>
      </w:r>
      <w:r>
        <w:rPr>
          <w:sz w:val="24"/>
          <w:lang w:eastAsia="zh-CN"/>
        </w:rPr>
        <w:t>,</w:t>
      </w:r>
      <w:r>
        <w:rPr>
          <w:rFonts w:ascii="宋体" w:eastAsia="宋体" w:hint="eastAsia"/>
          <w:sz w:val="24"/>
          <w:lang w:eastAsia="zh-CN"/>
        </w:rPr>
        <w:t>就像也许有一次你损失了一千镑</w:t>
      </w:r>
      <w:r>
        <w:rPr>
          <w:sz w:val="24"/>
          <w:lang w:eastAsia="zh-CN"/>
        </w:rPr>
        <w:t>,</w:t>
      </w:r>
      <w:r>
        <w:rPr>
          <w:rFonts w:ascii="宋体" w:eastAsia="宋体" w:hint="eastAsia"/>
          <w:sz w:val="24"/>
          <w:lang w:eastAsia="zh-CN"/>
        </w:rPr>
        <w:t>也许三四千镑</w:t>
      </w:r>
      <w:r>
        <w:rPr>
          <w:spacing w:val="-1"/>
          <w:sz w:val="24"/>
          <w:lang w:eastAsia="zh-CN"/>
        </w:rPr>
        <w:t>;</w:t>
      </w:r>
      <w:r>
        <w:rPr>
          <w:rFonts w:ascii="宋体" w:eastAsia="宋体" w:hint="eastAsia"/>
          <w:sz w:val="24"/>
          <w:lang w:eastAsia="zh-CN"/>
        </w:rPr>
        <w:t>有三四根管子被切断了</w:t>
      </w:r>
      <w:r>
        <w:rPr>
          <w:sz w:val="24"/>
          <w:lang w:eastAsia="zh-CN"/>
        </w:rPr>
        <w:t>,</w:t>
      </w:r>
      <w:r>
        <w:rPr>
          <w:rFonts w:ascii="宋体" w:eastAsia="宋体" w:hint="eastAsia"/>
          <w:sz w:val="24"/>
          <w:lang w:eastAsia="zh-CN"/>
        </w:rPr>
        <w:t>但你仍然拥有上帝</w:t>
      </w:r>
      <w:r>
        <w:rPr>
          <w:sz w:val="24"/>
          <w:lang w:eastAsia="zh-CN"/>
        </w:rPr>
        <w:t>,</w:t>
      </w:r>
      <w:r>
        <w:rPr>
          <w:rFonts w:ascii="宋体" w:eastAsia="宋体" w:hint="eastAsia"/>
          <w:sz w:val="24"/>
          <w:lang w:eastAsia="zh-CN"/>
        </w:rPr>
        <w:t>在他里面有份</w:t>
      </w:r>
      <w:r>
        <w:rPr>
          <w:sz w:val="24"/>
          <w:lang w:eastAsia="zh-CN"/>
        </w:rPr>
        <w:t>,</w:t>
      </w:r>
      <w:r>
        <w:rPr>
          <w:rFonts w:ascii="宋体" w:eastAsia="宋体" w:hint="eastAsia"/>
          <w:spacing w:val="-2"/>
          <w:sz w:val="24"/>
          <w:lang w:eastAsia="zh-CN"/>
        </w:rPr>
        <w:t>一切都得到了补偿。敬虔中有这样的艺术和技巧</w:t>
      </w:r>
      <w:r>
        <w:rPr>
          <w:spacing w:val="-3"/>
          <w:sz w:val="24"/>
          <w:lang w:eastAsia="zh-CN"/>
        </w:rPr>
        <w:t>,</w:t>
      </w:r>
      <w:r>
        <w:rPr>
          <w:rFonts w:ascii="宋体" w:eastAsia="宋体" w:hint="eastAsia"/>
          <w:sz w:val="24"/>
          <w:lang w:eastAsia="zh-CN"/>
        </w:rPr>
        <w:t>你仍然可以直接从上帝那里得到并享受</w:t>
      </w:r>
      <w:r>
        <w:rPr>
          <w:sz w:val="24"/>
          <w:lang w:eastAsia="zh-CN"/>
        </w:rPr>
        <w:t>,</w:t>
      </w:r>
      <w:r>
        <w:rPr>
          <w:rFonts w:ascii="宋体" w:eastAsia="宋体" w:hint="eastAsia"/>
          <w:sz w:val="24"/>
          <w:lang w:eastAsia="zh-CN"/>
        </w:rPr>
        <w:t>从源头吸取你从管道里得到的。所以</w:t>
      </w:r>
      <w:r>
        <w:rPr>
          <w:spacing w:val="-3"/>
          <w:sz w:val="24"/>
          <w:lang w:eastAsia="zh-CN"/>
        </w:rPr>
        <w:t>,</w:t>
      </w:r>
      <w:r>
        <w:rPr>
          <w:rFonts w:ascii="宋体" w:eastAsia="宋体" w:hint="eastAsia"/>
          <w:sz w:val="24"/>
          <w:lang w:eastAsia="zh-CN"/>
        </w:rPr>
        <w:t>一个基督徒可能失去大部分产业</w:t>
      </w:r>
      <w:r>
        <w:rPr>
          <w:sz w:val="24"/>
          <w:lang w:eastAsia="zh-CN"/>
        </w:rPr>
        <w:t>,</w:t>
      </w:r>
      <w:r>
        <w:rPr>
          <w:rFonts w:ascii="宋体" w:eastAsia="宋体" w:hint="eastAsia"/>
          <w:sz w:val="24"/>
          <w:lang w:eastAsia="zh-CN"/>
        </w:rPr>
        <w:t>或从朋友那里得到的安慰</w:t>
      </w:r>
      <w:r>
        <w:rPr>
          <w:sz w:val="24"/>
          <w:lang w:eastAsia="zh-CN"/>
        </w:rPr>
        <w:t>,</w:t>
      </w:r>
      <w:r>
        <w:rPr>
          <w:rFonts w:ascii="宋体" w:eastAsia="宋体" w:hint="eastAsia"/>
          <w:sz w:val="24"/>
          <w:lang w:eastAsia="zh-CN"/>
        </w:rPr>
        <w:t>以致他再也不能从他们那里得到</w:t>
      </w:r>
      <w:r>
        <w:rPr>
          <w:spacing w:val="-3"/>
          <w:sz w:val="24"/>
          <w:lang w:eastAsia="zh-CN"/>
        </w:rPr>
        <w:t>,</w:t>
      </w:r>
      <w:r>
        <w:rPr>
          <w:rFonts w:ascii="宋体" w:eastAsia="宋体" w:hint="eastAsia"/>
          <w:sz w:val="24"/>
          <w:lang w:eastAsia="zh-CN"/>
        </w:rPr>
        <w:t>但他到上帝那里</w:t>
      </w:r>
      <w:r>
        <w:rPr>
          <w:sz w:val="24"/>
          <w:lang w:eastAsia="zh-CN"/>
        </w:rPr>
        <w:t>,</w:t>
      </w:r>
      <w:r>
        <w:rPr>
          <w:rFonts w:ascii="宋体" w:eastAsia="宋体" w:hint="eastAsia"/>
          <w:sz w:val="24"/>
          <w:lang w:eastAsia="zh-CN"/>
        </w:rPr>
        <w:t>在上帝里面享受</w:t>
      </w:r>
      <w:r>
        <w:rPr>
          <w:spacing w:val="1"/>
          <w:sz w:val="24"/>
          <w:lang w:eastAsia="zh-CN"/>
        </w:rPr>
        <w:t>:</w:t>
      </w:r>
      <w:r>
        <w:rPr>
          <w:rFonts w:ascii="宋体" w:eastAsia="宋体" w:hint="eastAsia"/>
          <w:sz w:val="24"/>
          <w:lang w:eastAsia="zh-CN"/>
        </w:rPr>
        <w:t>所以他在这里得到的好处</w:t>
      </w:r>
      <w:r>
        <w:rPr>
          <w:sz w:val="24"/>
          <w:lang w:eastAsia="zh-CN"/>
        </w:rPr>
        <w:t>,</w:t>
      </w:r>
      <w:r>
        <w:rPr>
          <w:rFonts w:ascii="宋体" w:eastAsia="宋体" w:hint="eastAsia"/>
          <w:sz w:val="24"/>
          <w:lang w:eastAsia="zh-CN"/>
        </w:rPr>
        <w:t>他在上帝里面完全得到了补偿。</w:t>
      </w:r>
    </w:p>
    <w:p w14:paraId="547A233C" w14:textId="77777777" w:rsidR="00EC029C" w:rsidRDefault="00000000">
      <w:pPr>
        <w:spacing w:before="300" w:line="242" w:lineRule="auto"/>
        <w:ind w:left="100" w:right="328"/>
        <w:rPr>
          <w:rFonts w:ascii="宋体" w:eastAsia="宋体"/>
          <w:sz w:val="24"/>
        </w:rPr>
      </w:pPr>
      <w:r>
        <w:rPr>
          <w:rFonts w:ascii="宋体" w:eastAsia="宋体" w:hint="eastAsia"/>
          <w:sz w:val="24"/>
          <w:lang w:eastAsia="zh-CN"/>
        </w:rPr>
        <w:t>这样</w:t>
      </w:r>
      <w:r>
        <w:rPr>
          <w:spacing w:val="-3"/>
          <w:sz w:val="24"/>
          <w:lang w:eastAsia="zh-CN"/>
        </w:rPr>
        <w:t>,</w:t>
      </w:r>
      <w:r>
        <w:rPr>
          <w:rFonts w:ascii="宋体" w:eastAsia="宋体" w:hint="eastAsia"/>
          <w:sz w:val="24"/>
          <w:lang w:eastAsia="zh-CN"/>
        </w:rPr>
        <w:t>恩典使你现在在这里得到的好处和安慰成为永恒的好处</w:t>
      </w:r>
      <w:r>
        <w:rPr>
          <w:spacing w:val="1"/>
          <w:sz w:val="24"/>
          <w:lang w:eastAsia="zh-CN"/>
        </w:rPr>
        <w:t>;</w:t>
      </w:r>
      <w:r>
        <w:rPr>
          <w:rFonts w:ascii="宋体" w:eastAsia="宋体" w:hint="eastAsia"/>
          <w:sz w:val="24"/>
          <w:lang w:eastAsia="zh-CN"/>
        </w:rPr>
        <w:t>只是传递方式不同</w:t>
      </w:r>
      <w:r>
        <w:rPr>
          <w:sz w:val="24"/>
          <w:lang w:eastAsia="zh-CN"/>
        </w:rPr>
        <w:t>,</w:t>
      </w:r>
      <w:r>
        <w:rPr>
          <w:rFonts w:ascii="宋体" w:eastAsia="宋体" w:hint="eastAsia"/>
          <w:sz w:val="24"/>
          <w:lang w:eastAsia="zh-CN"/>
        </w:rPr>
        <w:t>更直接地从上帝而来</w:t>
      </w:r>
      <w:r>
        <w:rPr>
          <w:spacing w:val="-3"/>
          <w:sz w:val="24"/>
          <w:lang w:eastAsia="zh-CN"/>
        </w:rPr>
        <w:t>,</w:t>
      </w:r>
      <w:r>
        <w:rPr>
          <w:rFonts w:ascii="宋体" w:eastAsia="宋体" w:hint="eastAsia"/>
          <w:spacing w:val="-7"/>
          <w:sz w:val="24"/>
          <w:lang w:eastAsia="zh-CN"/>
        </w:rPr>
        <w:t>因此更加甘甜丰盛。 同样</w:t>
      </w:r>
      <w:r>
        <w:rPr>
          <w:spacing w:val="2"/>
          <w:sz w:val="24"/>
          <w:lang w:eastAsia="zh-CN"/>
        </w:rPr>
        <w:t>,</w:t>
      </w:r>
      <w:r>
        <w:rPr>
          <w:rFonts w:ascii="宋体" w:eastAsia="宋体" w:hint="eastAsia"/>
          <w:sz w:val="24"/>
          <w:lang w:eastAsia="zh-CN"/>
        </w:rPr>
        <w:t>罪给每一样祸患都加上永恒性</w:t>
      </w:r>
      <w:r>
        <w:rPr>
          <w:spacing w:val="-1"/>
          <w:sz w:val="24"/>
          <w:lang w:eastAsia="zh-CN"/>
        </w:rPr>
        <w:t>;</w:t>
      </w:r>
      <w:r>
        <w:rPr>
          <w:rFonts w:ascii="宋体" w:eastAsia="宋体" w:hint="eastAsia"/>
          <w:sz w:val="24"/>
          <w:lang w:eastAsia="zh-CN"/>
        </w:rPr>
        <w:t>请注意</w:t>
      </w:r>
      <w:r>
        <w:rPr>
          <w:spacing w:val="-3"/>
          <w:sz w:val="24"/>
          <w:lang w:eastAsia="zh-CN"/>
        </w:rPr>
        <w:t>,</w:t>
      </w:r>
      <w:r>
        <w:rPr>
          <w:rFonts w:ascii="宋体" w:eastAsia="宋体" w:hint="eastAsia"/>
          <w:sz w:val="24"/>
          <w:lang w:eastAsia="zh-CN"/>
        </w:rPr>
        <w:t>罪不仅应得你将来要遭受永恒的祸患</w:t>
      </w:r>
      <w:r>
        <w:rPr>
          <w:spacing w:val="-1"/>
          <w:sz w:val="24"/>
          <w:lang w:eastAsia="zh-CN"/>
        </w:rPr>
        <w:t>;</w:t>
      </w:r>
      <w:r>
        <w:rPr>
          <w:rFonts w:ascii="宋体" w:eastAsia="宋体" w:hint="eastAsia"/>
          <w:sz w:val="24"/>
          <w:lang w:eastAsia="zh-CN"/>
        </w:rPr>
        <w:t>而且无论你现在有什么祸患</w:t>
      </w:r>
      <w:r>
        <w:rPr>
          <w:sz w:val="24"/>
          <w:lang w:eastAsia="zh-CN"/>
        </w:rPr>
        <w:t>,</w:t>
      </w:r>
      <w:r>
        <w:rPr>
          <w:rFonts w:ascii="宋体" w:eastAsia="宋体" w:hint="eastAsia"/>
          <w:sz w:val="24"/>
          <w:lang w:eastAsia="zh-CN"/>
        </w:rPr>
        <w:t>悲伤、痛苦、困苦或烦恼</w:t>
      </w:r>
      <w:r>
        <w:rPr>
          <w:spacing w:val="-1"/>
          <w:sz w:val="24"/>
          <w:lang w:eastAsia="zh-CN"/>
        </w:rPr>
        <w:t>;</w:t>
      </w:r>
      <w:r>
        <w:rPr>
          <w:rFonts w:ascii="宋体" w:eastAsia="宋体" w:hint="eastAsia"/>
          <w:sz w:val="24"/>
          <w:lang w:eastAsia="zh-CN"/>
        </w:rPr>
        <w:t>罪都会使那悲伤、痛苦和困苦成为永恒</w:t>
      </w:r>
      <w:r>
        <w:rPr>
          <w:spacing w:val="-1"/>
          <w:sz w:val="24"/>
          <w:lang w:eastAsia="zh-CN"/>
        </w:rPr>
        <w:t>:</w:t>
      </w:r>
      <w:r>
        <w:rPr>
          <w:rFonts w:ascii="宋体" w:eastAsia="宋体" w:hint="eastAsia"/>
          <w:sz w:val="24"/>
          <w:lang w:eastAsia="zh-CN"/>
        </w:rPr>
        <w:t>虽然也许不是通过那条管道传递</w:t>
      </w:r>
      <w:r>
        <w:rPr>
          <w:sz w:val="24"/>
          <w:lang w:eastAsia="zh-CN"/>
        </w:rPr>
        <w:t>,</w:t>
      </w:r>
      <w:r>
        <w:rPr>
          <w:rFonts w:ascii="宋体" w:eastAsia="宋体" w:hint="eastAsia"/>
          <w:sz w:val="24"/>
          <w:lang w:eastAsia="zh-CN"/>
        </w:rPr>
        <w:t>但你要直接通过上帝的愤怒和公义承受。你在这里从任何受造之物承受的一切祸患</w:t>
      </w:r>
      <w:r>
        <w:rPr>
          <w:spacing w:val="-1"/>
          <w:sz w:val="24"/>
          <w:lang w:eastAsia="zh-CN"/>
        </w:rPr>
        <w:t>;</w:t>
      </w:r>
      <w:r>
        <w:rPr>
          <w:rFonts w:ascii="宋体" w:eastAsia="宋体" w:hint="eastAsia"/>
          <w:sz w:val="24"/>
          <w:lang w:eastAsia="zh-CN"/>
        </w:rPr>
        <w:t>也许你得了一种严重的疾病</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它</w:t>
      </w:r>
      <w:r>
        <w:rPr>
          <w:spacing w:val="-2"/>
          <w:sz w:val="24"/>
          <w:lang w:eastAsia="zh-CN"/>
        </w:rPr>
        <w:t>(</w:t>
      </w:r>
      <w:r>
        <w:rPr>
          <w:rFonts w:ascii="宋体" w:eastAsia="宋体" w:hint="eastAsia"/>
          <w:sz w:val="24"/>
          <w:lang w:eastAsia="zh-CN"/>
        </w:rPr>
        <w:t>可能</w:t>
      </w:r>
      <w:r>
        <w:rPr>
          <w:spacing w:val="1"/>
          <w:sz w:val="24"/>
          <w:lang w:eastAsia="zh-CN"/>
        </w:rPr>
        <w:t>)</w:t>
      </w:r>
      <w:r>
        <w:rPr>
          <w:rFonts w:ascii="宋体" w:eastAsia="宋体" w:hint="eastAsia"/>
          <w:sz w:val="24"/>
          <w:lang w:eastAsia="zh-CN"/>
        </w:rPr>
        <w:t>极其折磨你</w:t>
      </w:r>
      <w:r>
        <w:rPr>
          <w:spacing w:val="-3"/>
          <w:sz w:val="24"/>
          <w:lang w:eastAsia="zh-CN"/>
        </w:rPr>
        <w:t>,</w:t>
      </w:r>
      <w:r>
        <w:rPr>
          <w:rFonts w:ascii="宋体" w:eastAsia="宋体" w:hint="eastAsia"/>
          <w:sz w:val="24"/>
          <w:lang w:eastAsia="zh-CN"/>
        </w:rPr>
        <w:t>使你受煎熬</w:t>
      </w:r>
      <w:r>
        <w:rPr>
          <w:spacing w:val="1"/>
          <w:sz w:val="24"/>
          <w:lang w:eastAsia="zh-CN"/>
        </w:rPr>
        <w:t>;</w:t>
      </w:r>
      <w:r>
        <w:rPr>
          <w:rFonts w:ascii="宋体" w:eastAsia="宋体" w:hint="eastAsia"/>
          <w:sz w:val="24"/>
          <w:lang w:eastAsia="zh-CN"/>
        </w:rPr>
        <w:t>也许你会死</w:t>
      </w:r>
      <w:r>
        <w:rPr>
          <w:spacing w:val="-1"/>
          <w:sz w:val="24"/>
          <w:lang w:eastAsia="zh-CN"/>
        </w:rPr>
        <w:t>;</w:t>
      </w:r>
      <w:r>
        <w:rPr>
          <w:rFonts w:ascii="宋体" w:eastAsia="宋体" w:hint="eastAsia"/>
          <w:sz w:val="24"/>
          <w:lang w:eastAsia="zh-CN"/>
        </w:rPr>
        <w:t>那祸患的力量消失了</w:t>
      </w:r>
      <w:r>
        <w:rPr>
          <w:spacing w:val="-1"/>
          <w:sz w:val="24"/>
          <w:lang w:eastAsia="zh-CN"/>
        </w:rPr>
        <w:t>:</w:t>
      </w:r>
      <w:r>
        <w:rPr>
          <w:rFonts w:ascii="宋体" w:eastAsia="宋体" w:hint="eastAsia"/>
          <w:sz w:val="24"/>
          <w:lang w:eastAsia="zh-CN"/>
        </w:rPr>
        <w:t>但疾病给你带来的折磨无非是上帝的愤怒通过那管道发作</w:t>
      </w:r>
      <w:r>
        <w:rPr>
          <w:spacing w:val="-1"/>
          <w:sz w:val="24"/>
          <w:lang w:eastAsia="zh-CN"/>
        </w:rPr>
        <w:t>;</w:t>
      </w:r>
      <w:r>
        <w:rPr>
          <w:rFonts w:ascii="宋体" w:eastAsia="宋体" w:hint="eastAsia"/>
          <w:sz w:val="24"/>
          <w:lang w:eastAsia="zh-CN"/>
        </w:rPr>
        <w:t>尽管你现在死了</w:t>
      </w:r>
      <w:r>
        <w:rPr>
          <w:sz w:val="24"/>
          <w:lang w:eastAsia="zh-CN"/>
        </w:rPr>
        <w:t>,</w:t>
      </w:r>
      <w:r>
        <w:rPr>
          <w:rFonts w:ascii="宋体" w:eastAsia="宋体" w:hint="eastAsia"/>
          <w:sz w:val="24"/>
          <w:lang w:eastAsia="zh-CN"/>
        </w:rPr>
        <w:t>疾病的症状消失了</w:t>
      </w:r>
      <w:r>
        <w:rPr>
          <w:sz w:val="24"/>
          <w:lang w:eastAsia="zh-CN"/>
        </w:rPr>
        <w:t>,</w:t>
      </w:r>
      <w:r>
        <w:rPr>
          <w:rFonts w:ascii="宋体" w:eastAsia="宋体" w:hint="eastAsia"/>
          <w:sz w:val="24"/>
          <w:lang w:eastAsia="zh-CN"/>
        </w:rPr>
        <w:t>但当你下到地狱时</w:t>
      </w:r>
      <w:r>
        <w:rPr>
          <w:spacing w:val="-17"/>
          <w:sz w:val="24"/>
          <w:lang w:eastAsia="zh-CN"/>
        </w:rPr>
        <w:t>,</w:t>
      </w:r>
      <w:r>
        <w:rPr>
          <w:rFonts w:ascii="宋体" w:eastAsia="宋体" w:hint="eastAsia"/>
          <w:sz w:val="24"/>
          <w:lang w:eastAsia="zh-CN"/>
        </w:rPr>
        <w:t>你要在那里遇见同样剧烈的痛苦</w:t>
      </w:r>
      <w:r>
        <w:rPr>
          <w:spacing w:val="-1"/>
          <w:sz w:val="24"/>
          <w:lang w:eastAsia="zh-CN"/>
        </w:rPr>
        <w:t>;</w:t>
      </w:r>
      <w:r>
        <w:rPr>
          <w:rFonts w:ascii="宋体" w:eastAsia="宋体" w:hint="eastAsia"/>
          <w:sz w:val="24"/>
          <w:lang w:eastAsia="zh-CN"/>
        </w:rPr>
        <w:t>只是方式不同。就是说</w:t>
      </w:r>
      <w:r>
        <w:rPr>
          <w:sz w:val="24"/>
          <w:lang w:eastAsia="zh-CN"/>
        </w:rPr>
        <w:t>,</w:t>
      </w:r>
      <w:r>
        <w:rPr>
          <w:rFonts w:ascii="宋体" w:eastAsia="宋体" w:hint="eastAsia"/>
          <w:sz w:val="24"/>
          <w:lang w:eastAsia="zh-CN"/>
        </w:rPr>
        <w:t>上帝的愤怒要直接藉着他的忿怒施予这祸患</w:t>
      </w:r>
      <w:r>
        <w:rPr>
          <w:spacing w:val="-3"/>
          <w:sz w:val="24"/>
          <w:lang w:eastAsia="zh-CN"/>
        </w:rPr>
        <w:t>,</w:t>
      </w:r>
      <w:r>
        <w:rPr>
          <w:rFonts w:ascii="宋体" w:eastAsia="宋体" w:hint="eastAsia"/>
          <w:sz w:val="24"/>
          <w:lang w:eastAsia="zh-CN"/>
        </w:rPr>
        <w:t>从前是藉着受造之物</w:t>
      </w:r>
      <w:r>
        <w:rPr>
          <w:sz w:val="24"/>
          <w:lang w:eastAsia="zh-CN"/>
        </w:rPr>
        <w:t>,</w:t>
      </w:r>
      <w:r>
        <w:rPr>
          <w:rFonts w:ascii="宋体" w:eastAsia="宋体" w:hint="eastAsia"/>
          <w:spacing w:val="-5"/>
          <w:sz w:val="24"/>
          <w:lang w:eastAsia="zh-CN"/>
        </w:rPr>
        <w:t>现在是直接从他自己而来。 如果正确思考这一点</w:t>
      </w:r>
      <w:r>
        <w:rPr>
          <w:spacing w:val="-3"/>
          <w:sz w:val="24"/>
          <w:lang w:eastAsia="zh-CN"/>
        </w:rPr>
        <w:t>,</w:t>
      </w:r>
      <w:r>
        <w:rPr>
          <w:rFonts w:ascii="宋体" w:eastAsia="宋体" w:hint="eastAsia"/>
          <w:sz w:val="24"/>
          <w:lang w:eastAsia="zh-CN"/>
        </w:rPr>
        <w:t>足以使地上最骄傲、最顽固的罪人降卑</w:t>
      </w:r>
      <w:r>
        <w:rPr>
          <w:spacing w:val="-1"/>
          <w:sz w:val="24"/>
          <w:lang w:eastAsia="zh-CN"/>
        </w:rPr>
        <w:t>;</w:t>
      </w:r>
      <w:r>
        <w:rPr>
          <w:rFonts w:ascii="宋体" w:eastAsia="宋体" w:hint="eastAsia"/>
          <w:sz w:val="24"/>
          <w:lang w:eastAsia="zh-CN"/>
        </w:rPr>
        <w:t>要思想上帝的愤怒对罪人来说就是天地间所有受造之物能够传递的一切祸患</w:t>
      </w:r>
      <w:r>
        <w:rPr>
          <w:spacing w:val="-3"/>
          <w:sz w:val="24"/>
          <w:lang w:eastAsia="zh-CN"/>
        </w:rPr>
        <w:t>,</w:t>
      </w:r>
      <w:r>
        <w:rPr>
          <w:rFonts w:ascii="宋体" w:eastAsia="宋体" w:hint="eastAsia"/>
          <w:spacing w:val="-9"/>
          <w:sz w:val="24"/>
          <w:lang w:eastAsia="zh-CN"/>
        </w:rPr>
        <w:t xml:space="preserve">甚至更多。 </w:t>
      </w:r>
      <w:r>
        <w:rPr>
          <w:rFonts w:ascii="宋体" w:eastAsia="宋体" w:hint="eastAsia"/>
          <w:spacing w:val="-9"/>
          <w:sz w:val="24"/>
        </w:rPr>
        <w:t>这样</w:t>
      </w:r>
      <w:r>
        <w:rPr>
          <w:spacing w:val="2"/>
          <w:sz w:val="24"/>
        </w:rPr>
        <w:t>,</w:t>
      </w:r>
      <w:r>
        <w:rPr>
          <w:rFonts w:ascii="宋体" w:eastAsia="宋体" w:hint="eastAsia"/>
          <w:sz w:val="24"/>
        </w:rPr>
        <w:t>你就明白了罪如何是一切祸患中的祸患。</w:t>
      </w:r>
    </w:p>
    <w:p w14:paraId="6CA68D23"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4C815779" w14:textId="77777777" w:rsidR="00EC029C" w:rsidRDefault="00EC029C">
      <w:pPr>
        <w:pStyle w:val="a3"/>
        <w:spacing w:before="435"/>
        <w:ind w:left="0"/>
        <w:jc w:val="left"/>
        <w:rPr>
          <w:rFonts w:ascii="宋体"/>
          <w:sz w:val="42"/>
        </w:rPr>
      </w:pPr>
    </w:p>
    <w:p w14:paraId="19059C32" w14:textId="77777777" w:rsidR="00EC029C" w:rsidRDefault="00000000">
      <w:pPr>
        <w:pStyle w:val="1"/>
        <w:spacing w:line="468" w:lineRule="auto"/>
        <w:ind w:left="3463" w:right="463" w:hanging="2820"/>
        <w:jc w:val="left"/>
      </w:pPr>
      <w:bookmarkStart w:id="244" w:name="THE_FIFTH_PART_OF_THIS_TREATISE._CHAP._X"/>
      <w:bookmarkStart w:id="245" w:name="_bookmark43"/>
      <w:bookmarkEnd w:id="244"/>
      <w:bookmarkEnd w:id="245"/>
      <w:r>
        <w:t>THE</w:t>
      </w:r>
      <w:r>
        <w:rPr>
          <w:spacing w:val="-27"/>
        </w:rPr>
        <w:t xml:space="preserve"> </w:t>
      </w:r>
      <w:r>
        <w:t>FIFTH</w:t>
      </w:r>
      <w:r>
        <w:rPr>
          <w:spacing w:val="-18"/>
        </w:rPr>
        <w:t xml:space="preserve"> </w:t>
      </w:r>
      <w:r>
        <w:t>PART</w:t>
      </w:r>
      <w:r>
        <w:rPr>
          <w:spacing w:val="-27"/>
        </w:rPr>
        <w:t xml:space="preserve"> </w:t>
      </w:r>
      <w:r>
        <w:t>OF</w:t>
      </w:r>
      <w:r>
        <w:rPr>
          <w:spacing w:val="-17"/>
        </w:rPr>
        <w:t xml:space="preserve"> </w:t>
      </w:r>
      <w:r>
        <w:t>THIS</w:t>
      </w:r>
      <w:r>
        <w:rPr>
          <w:spacing w:val="-27"/>
        </w:rPr>
        <w:t xml:space="preserve"> </w:t>
      </w:r>
      <w:r>
        <w:t xml:space="preserve">TREATISE. </w:t>
      </w:r>
      <w:bookmarkStart w:id="246" w:name="_bookmark44"/>
      <w:bookmarkEnd w:id="246"/>
      <w:r>
        <w:t>CHAP. XLII.</w:t>
      </w:r>
    </w:p>
    <w:p w14:paraId="0745D879" w14:textId="77777777" w:rsidR="00EC029C" w:rsidRDefault="00EC029C">
      <w:pPr>
        <w:spacing w:line="468" w:lineRule="auto"/>
        <w:sectPr w:rsidR="00EC029C">
          <w:pgSz w:w="12240" w:h="15840"/>
          <w:pgMar w:top="1820" w:right="1100" w:bottom="280" w:left="1320" w:header="720" w:footer="720" w:gutter="0"/>
          <w:cols w:space="720"/>
        </w:sectPr>
      </w:pPr>
    </w:p>
    <w:p w14:paraId="1D8E572D" w14:textId="77777777" w:rsidR="00EC029C" w:rsidRDefault="00000000">
      <w:pPr>
        <w:pStyle w:val="2"/>
        <w:spacing w:before="84"/>
        <w:ind w:right="246"/>
      </w:pPr>
      <w:bookmarkStart w:id="247" w:name="Sin_has_a_kind_of_Infiniteness_in_it:"/>
      <w:bookmarkEnd w:id="247"/>
      <w:r>
        <w:t>Sin</w:t>
      </w:r>
      <w:r>
        <w:rPr>
          <w:spacing w:val="-18"/>
        </w:rPr>
        <w:t xml:space="preserve"> </w:t>
      </w:r>
      <w:r>
        <w:t>has</w:t>
      </w:r>
      <w:r>
        <w:rPr>
          <w:spacing w:val="-14"/>
        </w:rPr>
        <w:t xml:space="preserve"> </w:t>
      </w:r>
      <w:r>
        <w:t>a</w:t>
      </w:r>
      <w:r>
        <w:rPr>
          <w:spacing w:val="-6"/>
        </w:rPr>
        <w:t xml:space="preserve"> </w:t>
      </w:r>
      <w:r>
        <w:t>kind</w:t>
      </w:r>
      <w:r>
        <w:rPr>
          <w:spacing w:val="-4"/>
        </w:rPr>
        <w:t xml:space="preserve"> </w:t>
      </w:r>
      <w:r>
        <w:t>of</w:t>
      </w:r>
      <w:r>
        <w:rPr>
          <w:spacing w:val="-9"/>
        </w:rPr>
        <w:t xml:space="preserve"> </w:t>
      </w:r>
      <w:r>
        <w:t>Infiniteness</w:t>
      </w:r>
      <w:r>
        <w:rPr>
          <w:spacing w:val="-14"/>
        </w:rPr>
        <w:t xml:space="preserve"> </w:t>
      </w:r>
      <w:r>
        <w:t>in</w:t>
      </w:r>
      <w:r>
        <w:rPr>
          <w:spacing w:val="-15"/>
        </w:rPr>
        <w:t xml:space="preserve"> </w:t>
      </w:r>
      <w:r>
        <w:rPr>
          <w:spacing w:val="-5"/>
        </w:rPr>
        <w:t>it:</w:t>
      </w:r>
    </w:p>
    <w:p w14:paraId="78B31C2E" w14:textId="77777777" w:rsidR="00EC029C" w:rsidRDefault="00000000">
      <w:pPr>
        <w:pStyle w:val="a3"/>
        <w:spacing w:before="442" w:line="254" w:lineRule="auto"/>
        <w:ind w:right="436"/>
      </w:pPr>
      <w:r>
        <w:t>Opened in Seven Particulars. First, Because nothing but an Infinite Power can overcome it. Secondly, sin has a kind of infiniteness, because it has an infinite desert in it, expressed in Three Particulars: 1 The desert of the loss of an infinite Good. 2 It deserves to put an infinite</w:t>
      </w:r>
      <w:r>
        <w:rPr>
          <w:spacing w:val="40"/>
        </w:rPr>
        <w:t xml:space="preserve"> </w:t>
      </w:r>
      <w:r>
        <w:t>distance</w:t>
      </w:r>
      <w:r>
        <w:rPr>
          <w:spacing w:val="40"/>
        </w:rPr>
        <w:t xml:space="preserve"> </w:t>
      </w:r>
      <w:r>
        <w:t>between</w:t>
      </w:r>
      <w:r>
        <w:rPr>
          <w:spacing w:val="40"/>
        </w:rPr>
        <w:t xml:space="preserve"> </w:t>
      </w:r>
      <w:r>
        <w:t>God and thee.</w:t>
      </w:r>
      <w:r>
        <w:rPr>
          <w:spacing w:val="40"/>
        </w:rPr>
        <w:t xml:space="preserve"> </w:t>
      </w:r>
      <w:r>
        <w:t>3</w:t>
      </w:r>
      <w:r>
        <w:rPr>
          <w:spacing w:val="40"/>
        </w:rPr>
        <w:t xml:space="preserve"> </w:t>
      </w:r>
      <w:r>
        <w:t>It</w:t>
      </w:r>
      <w:r>
        <w:rPr>
          <w:spacing w:val="40"/>
        </w:rPr>
        <w:t xml:space="preserve"> </w:t>
      </w:r>
      <w:r>
        <w:t>deserves</w:t>
      </w:r>
      <w:r>
        <w:rPr>
          <w:spacing w:val="40"/>
        </w:rPr>
        <w:t xml:space="preserve"> </w:t>
      </w:r>
      <w:r>
        <w:t>infinite misery. Thirdly, sin has a kind of infinite Evil, because there is required an infinite Price to make an Atonement between God and Man. Fourthly, There is a kind of infinite Evil in sin, because we</w:t>
      </w:r>
      <w:r>
        <w:rPr>
          <w:spacing w:val="80"/>
        </w:rPr>
        <w:t xml:space="preserve"> </w:t>
      </w:r>
      <w:r>
        <w:t>must</w:t>
      </w:r>
      <w:r>
        <w:rPr>
          <w:spacing w:val="40"/>
        </w:rPr>
        <w:t xml:space="preserve"> </w:t>
      </w:r>
      <w:r>
        <w:t>hate</w:t>
      </w:r>
      <w:r>
        <w:rPr>
          <w:spacing w:val="40"/>
        </w:rPr>
        <w:t xml:space="preserve"> </w:t>
      </w:r>
      <w:r>
        <w:t>it</w:t>
      </w:r>
      <w:r>
        <w:rPr>
          <w:spacing w:val="40"/>
        </w:rPr>
        <w:t xml:space="preserve"> </w:t>
      </w:r>
      <w:r>
        <w:t>infinitely.</w:t>
      </w:r>
      <w:r>
        <w:rPr>
          <w:spacing w:val="40"/>
        </w:rPr>
        <w:t xml:space="preserve"> </w:t>
      </w:r>
      <w:r>
        <w:t>Fifthly,</w:t>
      </w:r>
      <w:r>
        <w:rPr>
          <w:spacing w:val="40"/>
        </w:rPr>
        <w:t xml:space="preserve"> </w:t>
      </w:r>
      <w:r>
        <w:t>sin</w:t>
      </w:r>
      <w:r>
        <w:rPr>
          <w:spacing w:val="40"/>
        </w:rPr>
        <w:t xml:space="preserve"> </w:t>
      </w:r>
      <w:r>
        <w:t>is</w:t>
      </w:r>
      <w:r>
        <w:rPr>
          <w:spacing w:val="40"/>
        </w:rPr>
        <w:t xml:space="preserve"> </w:t>
      </w:r>
      <w:r>
        <w:t>an</w:t>
      </w:r>
      <w:r>
        <w:rPr>
          <w:spacing w:val="40"/>
        </w:rPr>
        <w:t xml:space="preserve"> </w:t>
      </w:r>
      <w:r>
        <w:t>infinite</w:t>
      </w:r>
      <w:r>
        <w:rPr>
          <w:spacing w:val="40"/>
        </w:rPr>
        <w:t xml:space="preserve"> </w:t>
      </w:r>
      <w:r>
        <w:t>Evil,</w:t>
      </w:r>
      <w:r>
        <w:rPr>
          <w:spacing w:val="40"/>
        </w:rPr>
        <w:t xml:space="preserve"> </w:t>
      </w:r>
      <w:r>
        <w:t>because</w:t>
      </w:r>
      <w:r>
        <w:rPr>
          <w:spacing w:val="40"/>
        </w:rPr>
        <w:t xml:space="preserve"> </w:t>
      </w:r>
      <w:r>
        <w:t>it</w:t>
      </w:r>
      <w:r>
        <w:rPr>
          <w:spacing w:val="40"/>
        </w:rPr>
        <w:t xml:space="preserve"> </w:t>
      </w:r>
      <w:r>
        <w:t>is the universal Cause of all Evil. Sixthly, The Scripture make use of</w:t>
      </w:r>
      <w:r>
        <w:rPr>
          <w:spacing w:val="40"/>
        </w:rPr>
        <w:t xml:space="preserve"> </w:t>
      </w:r>
      <w:r>
        <w:t>Evil things, to set out the Evil of sin. Sevenths, There’s an</w:t>
      </w:r>
      <w:r>
        <w:rPr>
          <w:spacing w:val="40"/>
        </w:rPr>
        <w:t xml:space="preserve"> </w:t>
      </w:r>
      <w:r>
        <w:t>infiniteness in sin, because the Scripture set out sin, by sin it self.</w:t>
      </w:r>
    </w:p>
    <w:p w14:paraId="0A4D11D1" w14:textId="77777777" w:rsidR="00EC029C" w:rsidRDefault="00000000">
      <w:pPr>
        <w:pStyle w:val="a3"/>
        <w:spacing w:before="279" w:line="254" w:lineRule="auto"/>
        <w:ind w:right="441"/>
      </w:pPr>
      <w:r>
        <w:t>A f vifth general head that was Propounded in the beginning is this: sin has a kind of Infiniteness of Evil in it.</w:t>
      </w:r>
    </w:p>
    <w:p w14:paraId="49B13134" w14:textId="77777777" w:rsidR="00EC029C" w:rsidRDefault="00000000">
      <w:pPr>
        <w:pStyle w:val="a3"/>
        <w:spacing w:before="295" w:line="254" w:lineRule="auto"/>
        <w:ind w:right="442"/>
      </w:pPr>
      <w:r>
        <w:t>It is true, we must acknowledge that nothing but God can be</w:t>
      </w:r>
      <w:r>
        <w:rPr>
          <w:spacing w:val="80"/>
        </w:rPr>
        <w:t xml:space="preserve"> </w:t>
      </w:r>
      <w:r>
        <w:t>properly said to be infinite: There is not an infiniteness in a strict sense in sin, for then certainly all the Mercy of God, and all the</w:t>
      </w:r>
      <w:r>
        <w:rPr>
          <w:spacing w:val="40"/>
        </w:rPr>
        <w:t xml:space="preserve"> </w:t>
      </w:r>
      <w:r>
        <w:t>Power of</w:t>
      </w:r>
      <w:r>
        <w:rPr>
          <w:spacing w:val="40"/>
        </w:rPr>
        <w:t xml:space="preserve"> </w:t>
      </w:r>
      <w:r>
        <w:t>God, could never overcome</w:t>
      </w:r>
      <w:r>
        <w:rPr>
          <w:spacing w:val="40"/>
        </w:rPr>
        <w:t xml:space="preserve"> </w:t>
      </w:r>
      <w:r>
        <w:t>it, if</w:t>
      </w:r>
      <w:r>
        <w:rPr>
          <w:spacing w:val="40"/>
        </w:rPr>
        <w:t xml:space="preserve"> </w:t>
      </w:r>
      <w:r>
        <w:t>properly and absolutely sin had an infiniteness in it; therefore I do not say it is properly infinite. Well, but there is a kind of infiniteness, it comes exceeding near to infiniteness (if we may so speak, though it is somewhat improper to say it comes</w:t>
      </w:r>
      <w:r>
        <w:rPr>
          <w:spacing w:val="40"/>
        </w:rPr>
        <w:t xml:space="preserve"> </w:t>
      </w:r>
      <w:r>
        <w:t>near, but we</w:t>
      </w:r>
      <w:r>
        <w:rPr>
          <w:spacing w:val="40"/>
        </w:rPr>
        <w:t xml:space="preserve"> </w:t>
      </w:r>
      <w:r>
        <w:t>must speak</w:t>
      </w:r>
      <w:r>
        <w:rPr>
          <w:spacing w:val="40"/>
        </w:rPr>
        <w:t xml:space="preserve"> </w:t>
      </w:r>
      <w:r>
        <w:t>so as</w:t>
      </w:r>
      <w:r>
        <w:rPr>
          <w:spacing w:val="40"/>
        </w:rPr>
        <w:t xml:space="preserve"> </w:t>
      </w:r>
      <w:r>
        <w:t>we</w:t>
      </w:r>
      <w:r>
        <w:rPr>
          <w:spacing w:val="40"/>
        </w:rPr>
        <w:t xml:space="preserve"> </w:t>
      </w:r>
      <w:r>
        <w:t>can to our own apprehensions, you shall see in the opening what I mean)</w:t>
      </w:r>
      <w:r>
        <w:rPr>
          <w:spacing w:val="80"/>
        </w:rPr>
        <w:t xml:space="preserve"> </w:t>
      </w:r>
      <w:r>
        <w:t xml:space="preserve">As thus, There is a kind of infiniteness of evil in sin beyond all </w:t>
      </w:r>
      <w:r>
        <w:rPr>
          <w:spacing w:val="-2"/>
        </w:rPr>
        <w:t>bounds.</w:t>
      </w:r>
    </w:p>
    <w:p w14:paraId="2DB96D29" w14:textId="77777777" w:rsidR="00EC029C" w:rsidRDefault="00000000">
      <w:pPr>
        <w:pStyle w:val="a3"/>
        <w:spacing w:before="279" w:line="254" w:lineRule="auto"/>
        <w:ind w:right="436"/>
      </w:pPr>
      <w:r>
        <w:t>First, Because there is nothing but infinite power can overcome it. Take the least sin that any man or woman lies under the power of; nothing but the infinite power of God can overcome that sin: and</w:t>
      </w:r>
      <w:r>
        <w:rPr>
          <w:spacing w:val="80"/>
        </w:rPr>
        <w:t xml:space="preserve"> </w:t>
      </w:r>
      <w:r>
        <w:t>this is the reason that many that have had many convictions of conscience</w:t>
      </w:r>
      <w:r>
        <w:rPr>
          <w:spacing w:val="69"/>
        </w:rPr>
        <w:t xml:space="preserve"> </w:t>
      </w:r>
      <w:r>
        <w:t>of</w:t>
      </w:r>
      <w:r>
        <w:rPr>
          <w:spacing w:val="78"/>
        </w:rPr>
        <w:t xml:space="preserve"> </w:t>
      </w:r>
      <w:r>
        <w:t>the</w:t>
      </w:r>
      <w:r>
        <w:rPr>
          <w:spacing w:val="72"/>
        </w:rPr>
        <w:t xml:space="preserve"> </w:t>
      </w:r>
      <w:r>
        <w:t>evil</w:t>
      </w:r>
      <w:r>
        <w:rPr>
          <w:spacing w:val="71"/>
        </w:rPr>
        <w:t xml:space="preserve"> </w:t>
      </w:r>
      <w:r>
        <w:t>of</w:t>
      </w:r>
      <w:r>
        <w:rPr>
          <w:spacing w:val="76"/>
        </w:rPr>
        <w:t xml:space="preserve"> </w:t>
      </w:r>
      <w:r>
        <w:t>sin,</w:t>
      </w:r>
      <w:r>
        <w:rPr>
          <w:spacing w:val="40"/>
        </w:rPr>
        <w:t xml:space="preserve"> </w:t>
      </w:r>
      <w:r>
        <w:t>many</w:t>
      </w:r>
      <w:r>
        <w:rPr>
          <w:spacing w:val="69"/>
        </w:rPr>
        <w:t xml:space="preserve"> </w:t>
      </w:r>
      <w:r>
        <w:t>resolutions</w:t>
      </w:r>
      <w:r>
        <w:rPr>
          <w:spacing w:val="73"/>
        </w:rPr>
        <w:t xml:space="preserve"> </w:t>
      </w:r>
      <w:r>
        <w:t>against</w:t>
      </w:r>
      <w:r>
        <w:rPr>
          <w:spacing w:val="68"/>
        </w:rPr>
        <w:t xml:space="preserve"> </w:t>
      </w:r>
      <w:r>
        <w:t>sin,</w:t>
      </w:r>
      <w:r>
        <w:rPr>
          <w:spacing w:val="40"/>
        </w:rPr>
        <w:t xml:space="preserve"> </w:t>
      </w:r>
      <w:r>
        <w:t>many</w:t>
      </w:r>
    </w:p>
    <w:p w14:paraId="3D9D8C7F" w14:textId="77777777" w:rsidR="00EC029C" w:rsidRDefault="00EC029C">
      <w:pPr>
        <w:spacing w:line="254" w:lineRule="auto"/>
        <w:sectPr w:rsidR="00EC029C">
          <w:pgSz w:w="12240" w:h="15840"/>
          <w:pgMar w:top="1360" w:right="1100" w:bottom="280" w:left="1320" w:header="720" w:footer="720" w:gutter="0"/>
          <w:cols w:space="720"/>
        </w:sectPr>
      </w:pPr>
    </w:p>
    <w:p w14:paraId="6023AC5E" w14:textId="77777777" w:rsidR="00EC029C" w:rsidRDefault="00000000">
      <w:pPr>
        <w:pStyle w:val="a3"/>
        <w:spacing w:line="254" w:lineRule="auto"/>
        <w:ind w:right="436"/>
      </w:pPr>
      <w:r>
        <w:t>vows and covenants, and promises they have made against sin: Oh when they are sick, now they see the evil of sin, now they promise if God will restore them▪ they will never do the like; and they speak from their hearts, they do not only dally, but they do verily think</w:t>
      </w:r>
      <w:r>
        <w:rPr>
          <w:spacing w:val="80"/>
        </w:rPr>
        <w:t xml:space="preserve"> </w:t>
      </w:r>
      <w:r>
        <w:t>they will never come in company more, and commit sin more</w:t>
      </w:r>
      <w:r>
        <w:rPr>
          <w:spacing w:val="40"/>
        </w:rPr>
        <w:t xml:space="preserve"> </w:t>
      </w:r>
      <w:r>
        <w:t>because it is so evil: but when they be well, they be under the power of sin as before, and al their resolutions and experiences, and all</w:t>
      </w:r>
      <w:r>
        <w:rPr>
          <w:spacing w:val="40"/>
        </w:rPr>
        <w:t xml:space="preserve"> </w:t>
      </w:r>
      <w:r>
        <w:t>their own strength and power, and all the means they have, are nothing; though sin be opened to be never so vile, and they be convinced thereof, yet al comes to nothing. Certainly there is more dreadful evil in sin than we be aware of; and all the pleasure and profit we have by sin can never countervail that evil that is in sin:</w:t>
      </w:r>
      <w:r>
        <w:rPr>
          <w:spacing w:val="80"/>
        </w:rPr>
        <w:t xml:space="preserve"> </w:t>
      </w:r>
      <w:r>
        <w:t>and this they see, and therefore promise and hope they shall never commit such sins again.</w:t>
      </w:r>
    </w:p>
    <w:p w14:paraId="53986FE2" w14:textId="77777777" w:rsidR="00EC029C" w:rsidRDefault="00000000">
      <w:pPr>
        <w:pStyle w:val="a3"/>
        <w:spacing w:before="274" w:line="254" w:lineRule="auto"/>
        <w:ind w:right="438"/>
      </w:pPr>
      <w:r>
        <w:t>Perhaps there has been such thoughts in your hearts, may be God</w:t>
      </w:r>
      <w:r>
        <w:rPr>
          <w:spacing w:val="40"/>
        </w:rPr>
        <w:t xml:space="preserve"> </w:t>
      </w:r>
      <w:r>
        <w:t>has had some beginnings to come in by his Power into your souls: this is the way of God's coming in to the hearts of men and women, when he comes to convince and give them such resolutions. But know, all thy resolutions cannot overcome sin; perhaps you may forbear</w:t>
      </w:r>
      <w:r>
        <w:rPr>
          <w:spacing w:val="40"/>
        </w:rPr>
        <w:t xml:space="preserve"> </w:t>
      </w:r>
      <w:r>
        <w:t>for</w:t>
      </w:r>
      <w:r>
        <w:rPr>
          <w:spacing w:val="40"/>
        </w:rPr>
        <w:t xml:space="preserve"> </w:t>
      </w:r>
      <w:r>
        <w:t>the</w:t>
      </w:r>
      <w:r>
        <w:rPr>
          <w:spacing w:val="40"/>
        </w:rPr>
        <w:t xml:space="preserve"> </w:t>
      </w:r>
      <w:r>
        <w:t>present, the</w:t>
      </w:r>
      <w:r>
        <w:rPr>
          <w:spacing w:val="40"/>
        </w:rPr>
        <w:t xml:space="preserve"> </w:t>
      </w:r>
      <w:r>
        <w:t>acts</w:t>
      </w:r>
      <w:r>
        <w:rPr>
          <w:spacing w:val="40"/>
        </w:rPr>
        <w:t xml:space="preserve"> </w:t>
      </w:r>
      <w:r>
        <w:t>of</w:t>
      </w:r>
      <w:r>
        <w:rPr>
          <w:spacing w:val="40"/>
        </w:rPr>
        <w:t xml:space="preserve"> </w:t>
      </w:r>
      <w:r>
        <w:t>sin</w:t>
      </w:r>
      <w:r>
        <w:rPr>
          <w:spacing w:val="40"/>
        </w:rPr>
        <w:t xml:space="preserve"> </w:t>
      </w:r>
      <w:r>
        <w:t>a</w:t>
      </w:r>
      <w:r>
        <w:rPr>
          <w:spacing w:val="40"/>
        </w:rPr>
        <w:t xml:space="preserve"> </w:t>
      </w:r>
      <w:r>
        <w:t>while</w:t>
      </w:r>
      <w:r>
        <w:rPr>
          <w:spacing w:val="40"/>
        </w:rPr>
        <w:t xml:space="preserve"> </w:t>
      </w:r>
      <w:r>
        <w:t>may</w:t>
      </w:r>
      <w:r>
        <w:rPr>
          <w:spacing w:val="40"/>
        </w:rPr>
        <w:t xml:space="preserve"> </w:t>
      </w:r>
      <w:r>
        <w:t>be</w:t>
      </w:r>
      <w:r>
        <w:rPr>
          <w:spacing w:val="40"/>
        </w:rPr>
        <w:t xml:space="preserve"> </w:t>
      </w:r>
      <w:r>
        <w:t>restrained; but nothing but the infinite Power of an infinite God can overcome any</w:t>
      </w:r>
      <w:r>
        <w:rPr>
          <w:spacing w:val="80"/>
        </w:rPr>
        <w:t xml:space="preserve"> </w:t>
      </w:r>
      <w:r>
        <w:t>one</w:t>
      </w:r>
      <w:r>
        <w:rPr>
          <w:spacing w:val="80"/>
        </w:rPr>
        <w:t xml:space="preserve"> </w:t>
      </w:r>
      <w:r>
        <w:t>sin,</w:t>
      </w:r>
      <w:r>
        <w:rPr>
          <w:spacing w:val="80"/>
        </w:rPr>
        <w:t xml:space="preserve"> </w:t>
      </w:r>
      <w:r>
        <w:t>any</w:t>
      </w:r>
      <w:r>
        <w:rPr>
          <w:spacing w:val="80"/>
        </w:rPr>
        <w:t xml:space="preserve"> </w:t>
      </w:r>
      <w:r>
        <w:t>one</w:t>
      </w:r>
      <w:r>
        <w:rPr>
          <w:spacing w:val="80"/>
        </w:rPr>
        <w:t xml:space="preserve"> </w:t>
      </w:r>
      <w:r>
        <w:t>lust,</w:t>
      </w:r>
      <w:r>
        <w:rPr>
          <w:spacing w:val="80"/>
        </w:rPr>
        <w:t xml:space="preserve"> </w:t>
      </w:r>
      <w:r>
        <w:t>sin</w:t>
      </w:r>
      <w:r>
        <w:rPr>
          <w:spacing w:val="80"/>
        </w:rPr>
        <w:t xml:space="preserve"> </w:t>
      </w:r>
      <w:r>
        <w:t>shall</w:t>
      </w:r>
      <w:r>
        <w:rPr>
          <w:spacing w:val="80"/>
        </w:rPr>
        <w:t xml:space="preserve"> </w:t>
      </w:r>
      <w:r>
        <w:t>not</w:t>
      </w:r>
      <w:r>
        <w:rPr>
          <w:spacing w:val="80"/>
        </w:rPr>
        <w:t xml:space="preserve"> </w:t>
      </w:r>
      <w:r>
        <w:t>have</w:t>
      </w:r>
      <w:r>
        <w:rPr>
          <w:spacing w:val="80"/>
        </w:rPr>
        <w:t xml:space="preserve"> </w:t>
      </w:r>
      <w:r>
        <w:t>Dominion</w:t>
      </w:r>
      <w:r>
        <w:rPr>
          <w:spacing w:val="80"/>
        </w:rPr>
        <w:t xml:space="preserve"> </w:t>
      </w:r>
      <w:r>
        <w:t>over you, ROM. 6. 14. for you are not under the Law, but under Grace,</w:t>
      </w:r>
      <w:r>
        <w:rPr>
          <w:spacing w:val="40"/>
        </w:rPr>
        <w:t xml:space="preserve"> </w:t>
      </w:r>
      <w:r>
        <w:t>said the Holy Ghost.</w:t>
      </w:r>
    </w:p>
    <w:p w14:paraId="1A0913DC" w14:textId="77777777" w:rsidR="00EC029C" w:rsidRDefault="00000000">
      <w:pPr>
        <w:pStyle w:val="a3"/>
        <w:spacing w:before="280" w:line="254" w:lineRule="auto"/>
        <w:ind w:right="439"/>
      </w:pPr>
      <w:r>
        <w:t>As</w:t>
      </w:r>
      <w:r>
        <w:rPr>
          <w:spacing w:val="35"/>
        </w:rPr>
        <w:t xml:space="preserve"> </w:t>
      </w:r>
      <w:r>
        <w:t>if</w:t>
      </w:r>
      <w:r>
        <w:rPr>
          <w:spacing w:val="36"/>
        </w:rPr>
        <w:t xml:space="preserve"> </w:t>
      </w:r>
      <w:r>
        <w:t>he</w:t>
      </w:r>
      <w:r>
        <w:rPr>
          <w:spacing w:val="34"/>
        </w:rPr>
        <w:t xml:space="preserve"> </w:t>
      </w:r>
      <w:r>
        <w:t>had said, if</w:t>
      </w:r>
      <w:r>
        <w:rPr>
          <w:spacing w:val="38"/>
        </w:rPr>
        <w:t xml:space="preserve"> </w:t>
      </w:r>
      <w:r>
        <w:t>you</w:t>
      </w:r>
      <w:r>
        <w:rPr>
          <w:spacing w:val="35"/>
        </w:rPr>
        <w:t xml:space="preserve"> </w:t>
      </w:r>
      <w:r>
        <w:t>be</w:t>
      </w:r>
      <w:r>
        <w:rPr>
          <w:spacing w:val="34"/>
        </w:rPr>
        <w:t xml:space="preserve"> </w:t>
      </w:r>
      <w:r>
        <w:t>not</w:t>
      </w:r>
      <w:r>
        <w:rPr>
          <w:spacing w:val="33"/>
        </w:rPr>
        <w:t xml:space="preserve"> </w:t>
      </w:r>
      <w:r>
        <w:t>now</w:t>
      </w:r>
      <w:r>
        <w:rPr>
          <w:spacing w:val="33"/>
        </w:rPr>
        <w:t xml:space="preserve"> </w:t>
      </w:r>
      <w:r>
        <w:t>under the</w:t>
      </w:r>
      <w:r>
        <w:rPr>
          <w:spacing w:val="37"/>
        </w:rPr>
        <w:t xml:space="preserve"> </w:t>
      </w:r>
      <w:r>
        <w:t>Grace</w:t>
      </w:r>
      <w:r>
        <w:rPr>
          <w:spacing w:val="32"/>
        </w:rPr>
        <w:t xml:space="preserve"> </w:t>
      </w:r>
      <w:r>
        <w:t>of</w:t>
      </w:r>
      <w:r>
        <w:rPr>
          <w:spacing w:val="38"/>
        </w:rPr>
        <w:t xml:space="preserve"> </w:t>
      </w:r>
      <w:r>
        <w:t>the</w:t>
      </w:r>
      <w:r>
        <w:rPr>
          <w:spacing w:val="34"/>
        </w:rPr>
        <w:t xml:space="preserve"> </w:t>
      </w:r>
      <w:r>
        <w:t>Gospel, in which the infinite Power of God comes upon the soul to deliver them from the Dominion of sin, sin would for ever have Dominion over you; but sin shall not have Dominion over you, because you be not under the Law, but under Grace: It is the Grace of the Gospel through which this infinite Power of God comes upon your hearts, that keeps sin from</w:t>
      </w:r>
      <w:r>
        <w:rPr>
          <w:spacing w:val="40"/>
        </w:rPr>
        <w:t xml:space="preserve"> </w:t>
      </w:r>
      <w:r>
        <w:t>having Dominion over you. This is the first,</w:t>
      </w:r>
      <w:r>
        <w:rPr>
          <w:spacing w:val="80"/>
        </w:rPr>
        <w:t xml:space="preserve"> </w:t>
      </w:r>
      <w:r>
        <w:t>there is a kind of Infiniteness in it, because nothing but the infinite Power of God can overcome it.</w:t>
      </w:r>
    </w:p>
    <w:p w14:paraId="694BA1D5" w14:textId="77777777" w:rsidR="00EC029C" w:rsidRDefault="00EC029C">
      <w:pPr>
        <w:spacing w:line="254" w:lineRule="auto"/>
        <w:sectPr w:rsidR="00EC029C">
          <w:pgSz w:w="12240" w:h="15840"/>
          <w:pgMar w:top="1360" w:right="1100" w:bottom="280" w:left="1320" w:header="720" w:footer="720" w:gutter="0"/>
          <w:cols w:space="720"/>
        </w:sectPr>
      </w:pPr>
    </w:p>
    <w:p w14:paraId="158C4A17" w14:textId="77777777" w:rsidR="00EC029C" w:rsidRDefault="00000000">
      <w:pPr>
        <w:pStyle w:val="a3"/>
        <w:spacing w:line="254" w:lineRule="auto"/>
        <w:ind w:right="439"/>
      </w:pPr>
      <w:r>
        <w:t>Secondly, There is a kind of Infiniteness in it, Because it has an infinite desert, it does deserve that which is infinite: There is an infinite</w:t>
      </w:r>
      <w:r>
        <w:rPr>
          <w:spacing w:val="40"/>
        </w:rPr>
        <w:t xml:space="preserve"> </w:t>
      </w:r>
      <w:r>
        <w:t>desert</w:t>
      </w:r>
      <w:r>
        <w:rPr>
          <w:spacing w:val="40"/>
        </w:rPr>
        <w:t xml:space="preserve"> </w:t>
      </w:r>
      <w:r>
        <w:t>in</w:t>
      </w:r>
      <w:r>
        <w:rPr>
          <w:spacing w:val="40"/>
        </w:rPr>
        <w:t xml:space="preserve"> </w:t>
      </w:r>
      <w:r>
        <w:t>it,</w:t>
      </w:r>
      <w:r>
        <w:rPr>
          <w:spacing w:val="40"/>
        </w:rPr>
        <w:t xml:space="preserve"> </w:t>
      </w:r>
      <w:r>
        <w:t>therefore</w:t>
      </w:r>
      <w:r>
        <w:rPr>
          <w:spacing w:val="40"/>
        </w:rPr>
        <w:t xml:space="preserve"> </w:t>
      </w:r>
      <w:r>
        <w:t>a</w:t>
      </w:r>
      <w:r>
        <w:rPr>
          <w:spacing w:val="40"/>
        </w:rPr>
        <w:t xml:space="preserve"> </w:t>
      </w:r>
      <w:r>
        <w:t>kind</w:t>
      </w:r>
      <w:r>
        <w:rPr>
          <w:spacing w:val="40"/>
        </w:rPr>
        <w:t xml:space="preserve"> </w:t>
      </w:r>
      <w:r>
        <w:t>of</w:t>
      </w:r>
      <w:r>
        <w:rPr>
          <w:spacing w:val="40"/>
        </w:rPr>
        <w:t xml:space="preserve"> </w:t>
      </w:r>
      <w:r>
        <w:t>infiniteness</w:t>
      </w:r>
      <w:r>
        <w:rPr>
          <w:spacing w:val="40"/>
        </w:rPr>
        <w:t xml:space="preserve"> </w:t>
      </w:r>
      <w:r>
        <w:t>in</w:t>
      </w:r>
      <w:r>
        <w:rPr>
          <w:spacing w:val="40"/>
        </w:rPr>
        <w:t xml:space="preserve"> </w:t>
      </w:r>
      <w:r>
        <w:t>it.</w:t>
      </w:r>
      <w:r>
        <w:rPr>
          <w:spacing w:val="40"/>
        </w:rPr>
        <w:t xml:space="preserve"> </w:t>
      </w:r>
      <w:r>
        <w:t>As</w:t>
      </w:r>
      <w:r>
        <w:rPr>
          <w:spacing w:val="40"/>
        </w:rPr>
        <w:t xml:space="preserve"> </w:t>
      </w:r>
      <w:r>
        <w:t>thus, the infinite desert of sin, may be set out in these three Particulars:</w:t>
      </w:r>
    </w:p>
    <w:p w14:paraId="42030270" w14:textId="77777777" w:rsidR="00EC029C" w:rsidRDefault="00000000">
      <w:pPr>
        <w:pStyle w:val="a5"/>
        <w:numPr>
          <w:ilvl w:val="0"/>
          <w:numId w:val="20"/>
        </w:numPr>
        <w:tabs>
          <w:tab w:val="left" w:pos="448"/>
        </w:tabs>
        <w:spacing w:before="292" w:line="254" w:lineRule="auto"/>
        <w:ind w:right="354" w:firstLine="0"/>
        <w:rPr>
          <w:sz w:val="30"/>
        </w:rPr>
      </w:pPr>
      <w:r>
        <w:rPr>
          <w:sz w:val="30"/>
        </w:rPr>
        <w:t>The</w:t>
      </w:r>
      <w:r>
        <w:rPr>
          <w:spacing w:val="33"/>
          <w:sz w:val="30"/>
        </w:rPr>
        <w:t xml:space="preserve"> </w:t>
      </w:r>
      <w:r>
        <w:rPr>
          <w:sz w:val="30"/>
        </w:rPr>
        <w:t>desert</w:t>
      </w:r>
      <w:r>
        <w:rPr>
          <w:spacing w:val="32"/>
          <w:sz w:val="30"/>
        </w:rPr>
        <w:t xml:space="preserve"> </w:t>
      </w:r>
      <w:r>
        <w:rPr>
          <w:sz w:val="30"/>
        </w:rPr>
        <w:t>of</w:t>
      </w:r>
      <w:r>
        <w:rPr>
          <w:spacing w:val="33"/>
          <w:sz w:val="30"/>
        </w:rPr>
        <w:t xml:space="preserve"> </w:t>
      </w:r>
      <w:r>
        <w:rPr>
          <w:sz w:val="30"/>
        </w:rPr>
        <w:t>the</w:t>
      </w:r>
      <w:r>
        <w:rPr>
          <w:spacing w:val="33"/>
          <w:sz w:val="30"/>
        </w:rPr>
        <w:t xml:space="preserve"> </w:t>
      </w:r>
      <w:r>
        <w:rPr>
          <w:sz w:val="30"/>
        </w:rPr>
        <w:t>loss</w:t>
      </w:r>
      <w:r>
        <w:rPr>
          <w:spacing w:val="32"/>
          <w:sz w:val="30"/>
        </w:rPr>
        <w:t xml:space="preserve"> </w:t>
      </w:r>
      <w:r>
        <w:rPr>
          <w:sz w:val="30"/>
        </w:rPr>
        <w:t>of</w:t>
      </w:r>
      <w:r>
        <w:rPr>
          <w:spacing w:val="33"/>
          <w:sz w:val="30"/>
        </w:rPr>
        <w:t xml:space="preserve"> </w:t>
      </w:r>
      <w:r>
        <w:rPr>
          <w:sz w:val="30"/>
        </w:rPr>
        <w:t>an</w:t>
      </w:r>
      <w:r>
        <w:rPr>
          <w:spacing w:val="32"/>
          <w:sz w:val="30"/>
        </w:rPr>
        <w:t xml:space="preserve"> </w:t>
      </w:r>
      <w:r>
        <w:rPr>
          <w:sz w:val="30"/>
        </w:rPr>
        <w:t>infinite</w:t>
      </w:r>
      <w:r>
        <w:rPr>
          <w:spacing w:val="31"/>
          <w:sz w:val="30"/>
        </w:rPr>
        <w:t xml:space="preserve"> </w:t>
      </w:r>
      <w:r>
        <w:rPr>
          <w:sz w:val="30"/>
        </w:rPr>
        <w:t>Good,</w:t>
      </w:r>
      <w:r>
        <w:rPr>
          <w:spacing w:val="33"/>
          <w:sz w:val="30"/>
        </w:rPr>
        <w:t xml:space="preserve"> </w:t>
      </w:r>
      <w:r>
        <w:rPr>
          <w:sz w:val="30"/>
        </w:rPr>
        <w:t>all</w:t>
      </w:r>
      <w:r>
        <w:rPr>
          <w:spacing w:val="33"/>
          <w:sz w:val="30"/>
        </w:rPr>
        <w:t xml:space="preserve"> </w:t>
      </w:r>
      <w:r>
        <w:rPr>
          <w:sz w:val="30"/>
        </w:rPr>
        <w:t>the</w:t>
      </w:r>
      <w:r>
        <w:rPr>
          <w:spacing w:val="31"/>
          <w:sz w:val="30"/>
        </w:rPr>
        <w:t xml:space="preserve"> </w:t>
      </w:r>
      <w:r>
        <w:rPr>
          <w:sz w:val="30"/>
        </w:rPr>
        <w:t>good</w:t>
      </w:r>
      <w:r>
        <w:rPr>
          <w:spacing w:val="32"/>
          <w:sz w:val="30"/>
        </w:rPr>
        <w:t xml:space="preserve"> </w:t>
      </w:r>
      <w:r>
        <w:rPr>
          <w:sz w:val="30"/>
        </w:rPr>
        <w:t>in</w:t>
      </w:r>
      <w:r>
        <w:rPr>
          <w:spacing w:val="32"/>
          <w:sz w:val="30"/>
        </w:rPr>
        <w:t xml:space="preserve"> </w:t>
      </w:r>
      <w:r>
        <w:rPr>
          <w:sz w:val="30"/>
        </w:rPr>
        <w:t>God:</w:t>
      </w:r>
      <w:r>
        <w:rPr>
          <w:spacing w:val="32"/>
          <w:sz w:val="30"/>
        </w:rPr>
        <w:t xml:space="preserve"> </w:t>
      </w:r>
      <w:r>
        <w:rPr>
          <w:sz w:val="30"/>
        </w:rPr>
        <w:t>By every sin</w:t>
      </w:r>
      <w:r>
        <w:rPr>
          <w:spacing w:val="-3"/>
          <w:sz w:val="30"/>
        </w:rPr>
        <w:t xml:space="preserve"> </w:t>
      </w:r>
      <w:r>
        <w:rPr>
          <w:sz w:val="30"/>
        </w:rPr>
        <w:t>thou</w:t>
      </w:r>
      <w:r>
        <w:rPr>
          <w:spacing w:val="-1"/>
          <w:sz w:val="30"/>
        </w:rPr>
        <w:t xml:space="preserve"> </w:t>
      </w:r>
      <w:r>
        <w:rPr>
          <w:sz w:val="30"/>
        </w:rPr>
        <w:t>dot</w:t>
      </w:r>
      <w:r>
        <w:rPr>
          <w:spacing w:val="-2"/>
          <w:sz w:val="30"/>
        </w:rPr>
        <w:t xml:space="preserve"> </w:t>
      </w:r>
      <w:r>
        <w:rPr>
          <w:sz w:val="30"/>
        </w:rPr>
        <w:t>deserve to</w:t>
      </w:r>
      <w:r>
        <w:rPr>
          <w:spacing w:val="-2"/>
          <w:sz w:val="30"/>
        </w:rPr>
        <w:t xml:space="preserve"> </w:t>
      </w:r>
      <w:r>
        <w:rPr>
          <w:sz w:val="30"/>
        </w:rPr>
        <w:t>be</w:t>
      </w:r>
      <w:r>
        <w:rPr>
          <w:spacing w:val="-2"/>
          <w:sz w:val="30"/>
        </w:rPr>
        <w:t xml:space="preserve"> </w:t>
      </w:r>
      <w:r>
        <w:rPr>
          <w:sz w:val="30"/>
        </w:rPr>
        <w:t>deprived</w:t>
      </w:r>
      <w:r>
        <w:rPr>
          <w:spacing w:val="-1"/>
          <w:sz w:val="30"/>
        </w:rPr>
        <w:t xml:space="preserve"> </w:t>
      </w:r>
      <w:r>
        <w:rPr>
          <w:sz w:val="30"/>
        </w:rPr>
        <w:t>of</w:t>
      </w:r>
      <w:r>
        <w:rPr>
          <w:spacing w:val="-1"/>
          <w:sz w:val="30"/>
        </w:rPr>
        <w:t xml:space="preserve"> </w:t>
      </w:r>
      <w:r>
        <w:rPr>
          <w:sz w:val="30"/>
        </w:rPr>
        <w:t>that</w:t>
      </w:r>
      <w:r>
        <w:rPr>
          <w:spacing w:val="-2"/>
          <w:sz w:val="30"/>
        </w:rPr>
        <w:t xml:space="preserve"> </w:t>
      </w:r>
      <w:r>
        <w:rPr>
          <w:sz w:val="30"/>
        </w:rPr>
        <w:t>good</w:t>
      </w:r>
      <w:r>
        <w:rPr>
          <w:spacing w:val="-1"/>
          <w:sz w:val="30"/>
        </w:rPr>
        <w:t xml:space="preserve"> </w:t>
      </w:r>
      <w:r>
        <w:rPr>
          <w:sz w:val="30"/>
        </w:rPr>
        <w:t>there is</w:t>
      </w:r>
      <w:r>
        <w:rPr>
          <w:spacing w:val="-4"/>
          <w:sz w:val="30"/>
        </w:rPr>
        <w:t xml:space="preserve"> </w:t>
      </w:r>
      <w:r>
        <w:rPr>
          <w:sz w:val="30"/>
        </w:rPr>
        <w:t>in</w:t>
      </w:r>
      <w:r>
        <w:rPr>
          <w:spacing w:val="36"/>
          <w:sz w:val="30"/>
        </w:rPr>
        <w:t xml:space="preserve"> </w:t>
      </w:r>
      <w:r>
        <w:rPr>
          <w:sz w:val="30"/>
        </w:rPr>
        <w:t>God; that</w:t>
      </w:r>
      <w:r>
        <w:rPr>
          <w:spacing w:val="40"/>
          <w:sz w:val="30"/>
        </w:rPr>
        <w:t xml:space="preserve"> </w:t>
      </w:r>
      <w:r>
        <w:rPr>
          <w:sz w:val="30"/>
        </w:rPr>
        <w:t>desert</w:t>
      </w:r>
      <w:r>
        <w:rPr>
          <w:spacing w:val="77"/>
          <w:sz w:val="30"/>
        </w:rPr>
        <w:t xml:space="preserve"> </w:t>
      </w:r>
      <w:r>
        <w:rPr>
          <w:sz w:val="30"/>
        </w:rPr>
        <w:t>comes</w:t>
      </w:r>
      <w:r>
        <w:rPr>
          <w:spacing w:val="75"/>
          <w:sz w:val="30"/>
        </w:rPr>
        <w:t xml:space="preserve"> </w:t>
      </w:r>
      <w:r>
        <w:rPr>
          <w:sz w:val="30"/>
        </w:rPr>
        <w:t>upon</w:t>
      </w:r>
      <w:r>
        <w:rPr>
          <w:spacing w:val="75"/>
          <w:sz w:val="30"/>
        </w:rPr>
        <w:t xml:space="preserve"> </w:t>
      </w:r>
      <w:r>
        <w:rPr>
          <w:sz w:val="30"/>
        </w:rPr>
        <w:t>thee,</w:t>
      </w:r>
      <w:r>
        <w:rPr>
          <w:spacing w:val="77"/>
          <w:sz w:val="30"/>
        </w:rPr>
        <w:t xml:space="preserve"> </w:t>
      </w:r>
      <w:r>
        <w:rPr>
          <w:sz w:val="30"/>
        </w:rPr>
        <w:t>to</w:t>
      </w:r>
      <w:r>
        <w:rPr>
          <w:spacing w:val="74"/>
          <w:sz w:val="30"/>
        </w:rPr>
        <w:t xml:space="preserve"> </w:t>
      </w:r>
      <w:r>
        <w:rPr>
          <w:sz w:val="30"/>
        </w:rPr>
        <w:t>lose</w:t>
      </w:r>
      <w:r>
        <w:rPr>
          <w:spacing w:val="40"/>
          <w:sz w:val="30"/>
        </w:rPr>
        <w:t xml:space="preserve"> </w:t>
      </w:r>
      <w:r>
        <w:rPr>
          <w:sz w:val="30"/>
        </w:rPr>
        <w:t>all</w:t>
      </w:r>
      <w:r>
        <w:rPr>
          <w:spacing w:val="73"/>
          <w:sz w:val="30"/>
        </w:rPr>
        <w:t xml:space="preserve"> </w:t>
      </w:r>
      <w:r>
        <w:rPr>
          <w:sz w:val="30"/>
        </w:rPr>
        <w:t>the</w:t>
      </w:r>
      <w:r>
        <w:rPr>
          <w:spacing w:val="74"/>
          <w:sz w:val="30"/>
        </w:rPr>
        <w:t xml:space="preserve"> </w:t>
      </w:r>
      <w:r>
        <w:rPr>
          <w:sz w:val="30"/>
        </w:rPr>
        <w:t>good</w:t>
      </w:r>
      <w:r>
        <w:rPr>
          <w:spacing w:val="73"/>
          <w:sz w:val="30"/>
        </w:rPr>
        <w:t xml:space="preserve"> </w:t>
      </w:r>
      <w:r>
        <w:rPr>
          <w:sz w:val="30"/>
        </w:rPr>
        <w:t>there</w:t>
      </w:r>
      <w:r>
        <w:rPr>
          <w:spacing w:val="77"/>
          <w:sz w:val="30"/>
        </w:rPr>
        <w:t xml:space="preserve"> </w:t>
      </w:r>
      <w:r>
        <w:rPr>
          <w:sz w:val="30"/>
        </w:rPr>
        <w:t>is</w:t>
      </w:r>
      <w:r>
        <w:rPr>
          <w:spacing w:val="40"/>
          <w:sz w:val="30"/>
        </w:rPr>
        <w:t xml:space="preserve"> </w:t>
      </w:r>
      <w:r>
        <w:rPr>
          <w:sz w:val="30"/>
        </w:rPr>
        <w:t>in</w:t>
      </w:r>
      <w:r>
        <w:rPr>
          <w:spacing w:val="40"/>
          <w:sz w:val="30"/>
        </w:rPr>
        <w:t xml:space="preserve"> </w:t>
      </w:r>
      <w:r>
        <w:rPr>
          <w:sz w:val="30"/>
        </w:rPr>
        <w:t>the infinite</w:t>
      </w:r>
      <w:r>
        <w:rPr>
          <w:spacing w:val="40"/>
          <w:sz w:val="30"/>
        </w:rPr>
        <w:t xml:space="preserve"> </w:t>
      </w:r>
      <w:r>
        <w:rPr>
          <w:sz w:val="30"/>
        </w:rPr>
        <w:t>God,</w:t>
      </w:r>
      <w:r>
        <w:rPr>
          <w:spacing w:val="40"/>
          <w:sz w:val="30"/>
        </w:rPr>
        <w:t xml:space="preserve"> </w:t>
      </w:r>
      <w:r>
        <w:rPr>
          <w:sz w:val="30"/>
        </w:rPr>
        <w:t>not</w:t>
      </w:r>
      <w:r>
        <w:rPr>
          <w:spacing w:val="40"/>
          <w:sz w:val="30"/>
        </w:rPr>
        <w:t xml:space="preserve"> </w:t>
      </w:r>
      <w:r>
        <w:rPr>
          <w:sz w:val="30"/>
        </w:rPr>
        <w:t>in</w:t>
      </w:r>
      <w:r>
        <w:rPr>
          <w:spacing w:val="40"/>
          <w:sz w:val="30"/>
        </w:rPr>
        <w:t xml:space="preserve"> </w:t>
      </w:r>
      <w:r>
        <w:rPr>
          <w:sz w:val="30"/>
        </w:rPr>
        <w:t>this</w:t>
      </w:r>
      <w:r>
        <w:rPr>
          <w:spacing w:val="40"/>
          <w:sz w:val="30"/>
        </w:rPr>
        <w:t xml:space="preserve"> </w:t>
      </w:r>
      <w:r>
        <w:rPr>
          <w:sz w:val="30"/>
        </w:rPr>
        <w:t>or</w:t>
      </w:r>
      <w:r>
        <w:rPr>
          <w:spacing w:val="40"/>
          <w:sz w:val="30"/>
        </w:rPr>
        <w:t xml:space="preserve"> </w:t>
      </w:r>
      <w:r>
        <w:rPr>
          <w:sz w:val="30"/>
        </w:rPr>
        <w:t>that</w:t>
      </w:r>
      <w:r>
        <w:rPr>
          <w:spacing w:val="40"/>
          <w:sz w:val="30"/>
        </w:rPr>
        <w:t xml:space="preserve"> </w:t>
      </w:r>
      <w:r>
        <w:rPr>
          <w:sz w:val="30"/>
        </w:rPr>
        <w:t>particular</w:t>
      </w:r>
      <w:r>
        <w:rPr>
          <w:spacing w:val="40"/>
          <w:sz w:val="30"/>
        </w:rPr>
        <w:t xml:space="preserve"> </w:t>
      </w:r>
      <w:r>
        <w:rPr>
          <w:sz w:val="30"/>
        </w:rPr>
        <w:t>good,</w:t>
      </w:r>
      <w:r>
        <w:rPr>
          <w:spacing w:val="40"/>
          <w:sz w:val="30"/>
        </w:rPr>
        <w:t xml:space="preserve"> </w:t>
      </w:r>
      <w:r>
        <w:rPr>
          <w:sz w:val="30"/>
        </w:rPr>
        <w:t>but</w:t>
      </w:r>
      <w:r>
        <w:rPr>
          <w:spacing w:val="40"/>
          <w:sz w:val="30"/>
        </w:rPr>
        <w:t xml:space="preserve"> </w:t>
      </w:r>
      <w:r>
        <w:rPr>
          <w:sz w:val="30"/>
        </w:rPr>
        <w:t>in</w:t>
      </w:r>
      <w:r>
        <w:rPr>
          <w:spacing w:val="40"/>
          <w:sz w:val="30"/>
        </w:rPr>
        <w:t xml:space="preserve"> </w:t>
      </w:r>
      <w:r>
        <w:rPr>
          <w:sz w:val="30"/>
        </w:rPr>
        <w:t>the</w:t>
      </w:r>
      <w:r>
        <w:rPr>
          <w:spacing w:val="40"/>
          <w:sz w:val="30"/>
        </w:rPr>
        <w:t xml:space="preserve"> </w:t>
      </w:r>
      <w:r>
        <w:rPr>
          <w:sz w:val="30"/>
        </w:rPr>
        <w:t>Infinite God, and all the good in him.</w:t>
      </w:r>
    </w:p>
    <w:p w14:paraId="0881515E" w14:textId="77777777" w:rsidR="00EC029C" w:rsidRDefault="00000000">
      <w:pPr>
        <w:pStyle w:val="a5"/>
        <w:numPr>
          <w:ilvl w:val="0"/>
          <w:numId w:val="20"/>
        </w:numPr>
        <w:tabs>
          <w:tab w:val="left" w:pos="478"/>
        </w:tabs>
        <w:spacing w:before="291" w:line="254" w:lineRule="auto"/>
        <w:ind w:right="442" w:firstLine="0"/>
        <w:jc w:val="both"/>
        <w:rPr>
          <w:sz w:val="30"/>
        </w:rPr>
      </w:pPr>
      <w:r>
        <w:rPr>
          <w:sz w:val="30"/>
        </w:rPr>
        <w:t>Every sin does make an infinite breach between God and you; not only</w:t>
      </w:r>
      <w:r>
        <w:rPr>
          <w:spacing w:val="40"/>
          <w:sz w:val="30"/>
        </w:rPr>
        <w:t xml:space="preserve"> </w:t>
      </w:r>
      <w:r>
        <w:rPr>
          <w:sz w:val="30"/>
        </w:rPr>
        <w:t>you</w:t>
      </w:r>
      <w:r>
        <w:rPr>
          <w:spacing w:val="40"/>
          <w:sz w:val="30"/>
        </w:rPr>
        <w:t xml:space="preserve"> </w:t>
      </w:r>
      <w:r>
        <w:rPr>
          <w:sz w:val="30"/>
        </w:rPr>
        <w:t>do</w:t>
      </w:r>
      <w:r>
        <w:rPr>
          <w:spacing w:val="40"/>
          <w:sz w:val="30"/>
        </w:rPr>
        <w:t xml:space="preserve"> </w:t>
      </w:r>
      <w:r>
        <w:rPr>
          <w:sz w:val="30"/>
        </w:rPr>
        <w:t>deserve</w:t>
      </w:r>
      <w:r>
        <w:rPr>
          <w:spacing w:val="40"/>
          <w:sz w:val="30"/>
        </w:rPr>
        <w:t xml:space="preserve"> </w:t>
      </w:r>
      <w:r>
        <w:rPr>
          <w:sz w:val="30"/>
        </w:rPr>
        <w:t>to</w:t>
      </w:r>
      <w:r>
        <w:rPr>
          <w:spacing w:val="40"/>
          <w:sz w:val="30"/>
        </w:rPr>
        <w:t xml:space="preserve"> </w:t>
      </w:r>
      <w:r>
        <w:rPr>
          <w:sz w:val="30"/>
        </w:rPr>
        <w:t>lose</w:t>
      </w:r>
      <w:r>
        <w:rPr>
          <w:spacing w:val="40"/>
          <w:sz w:val="30"/>
        </w:rPr>
        <w:t xml:space="preserve"> </w:t>
      </w:r>
      <w:r>
        <w:rPr>
          <w:sz w:val="30"/>
        </w:rPr>
        <w:t>all</w:t>
      </w:r>
      <w:r>
        <w:rPr>
          <w:spacing w:val="40"/>
          <w:sz w:val="30"/>
        </w:rPr>
        <w:t xml:space="preserve"> </w:t>
      </w:r>
      <w:r>
        <w:rPr>
          <w:sz w:val="30"/>
        </w:rPr>
        <w:t>the</w:t>
      </w:r>
      <w:r>
        <w:rPr>
          <w:spacing w:val="40"/>
          <w:sz w:val="30"/>
        </w:rPr>
        <w:t xml:space="preserve"> </w:t>
      </w:r>
      <w:r>
        <w:rPr>
          <w:sz w:val="30"/>
        </w:rPr>
        <w:t>good in</w:t>
      </w:r>
      <w:r>
        <w:rPr>
          <w:spacing w:val="40"/>
          <w:sz w:val="30"/>
        </w:rPr>
        <w:t xml:space="preserve"> </w:t>
      </w:r>
      <w:r>
        <w:rPr>
          <w:sz w:val="30"/>
        </w:rPr>
        <w:t>God, but</w:t>
      </w:r>
      <w:r>
        <w:rPr>
          <w:spacing w:val="40"/>
          <w:sz w:val="30"/>
        </w:rPr>
        <w:t xml:space="preserve"> </w:t>
      </w:r>
      <w:r>
        <w:rPr>
          <w:sz w:val="30"/>
        </w:rPr>
        <w:t>it</w:t>
      </w:r>
      <w:r>
        <w:rPr>
          <w:spacing w:val="40"/>
          <w:sz w:val="30"/>
        </w:rPr>
        <w:t xml:space="preserve"> </w:t>
      </w:r>
      <w:r>
        <w:rPr>
          <w:sz w:val="30"/>
        </w:rPr>
        <w:t>puts</w:t>
      </w:r>
      <w:r>
        <w:rPr>
          <w:spacing w:val="40"/>
          <w:sz w:val="30"/>
        </w:rPr>
        <w:t xml:space="preserve"> </w:t>
      </w:r>
      <w:r>
        <w:rPr>
          <w:sz w:val="30"/>
        </w:rPr>
        <w:t>an infinite distance between God and thee. Abraham could say to Dives when Lazar us was in his bosom, there is a great gulf between you and us: There is a great gulf between the sinner, and those that are godly; but what a gulf is there between God himself and a sinner? If there be such a gulf between Abraham and Dives, surely a greater gulf between God himself, and a sinner.</w:t>
      </w:r>
    </w:p>
    <w:p w14:paraId="641B2BFC" w14:textId="77777777" w:rsidR="00EC029C" w:rsidRDefault="00000000">
      <w:pPr>
        <w:pStyle w:val="a5"/>
        <w:numPr>
          <w:ilvl w:val="0"/>
          <w:numId w:val="20"/>
        </w:numPr>
        <w:tabs>
          <w:tab w:val="left" w:pos="560"/>
        </w:tabs>
        <w:spacing w:before="285" w:line="254" w:lineRule="auto"/>
        <w:ind w:right="445" w:firstLine="0"/>
        <w:jc w:val="both"/>
        <w:rPr>
          <w:sz w:val="30"/>
        </w:rPr>
      </w:pPr>
      <w:r>
        <w:rPr>
          <w:sz w:val="30"/>
        </w:rPr>
        <w:t>The desert of sin is Infinite, In regard of the Infiniteness of</w:t>
      </w:r>
      <w:r>
        <w:rPr>
          <w:spacing w:val="80"/>
          <w:sz w:val="30"/>
        </w:rPr>
        <w:t xml:space="preserve"> </w:t>
      </w:r>
      <w:r>
        <w:rPr>
          <w:sz w:val="30"/>
        </w:rPr>
        <w:t>misery, and pain, and tortures that sin deserves, which because they cannot possibly be infinite in degree, for it is impossible for a finite creature to bear any one moment, pains infinite in degree: But because it deserves infinite torment, it must therefore be infinite in time, because it cannot be infinite in degree: and so it is infinite this way, in duration,</w:t>
      </w:r>
      <w:r>
        <w:rPr>
          <w:spacing w:val="40"/>
          <w:sz w:val="30"/>
        </w:rPr>
        <w:t xml:space="preserve"> </w:t>
      </w:r>
      <w:r>
        <w:rPr>
          <w:sz w:val="30"/>
        </w:rPr>
        <w:t>because it cannot be infinite in degree: thus sin is infinite. Certainly that which makes such an infinite loss, and such</w:t>
      </w:r>
      <w:r>
        <w:rPr>
          <w:spacing w:val="40"/>
          <w:sz w:val="30"/>
        </w:rPr>
        <w:t xml:space="preserve"> </w:t>
      </w:r>
      <w:r>
        <w:rPr>
          <w:sz w:val="30"/>
        </w:rPr>
        <w:t>an infinite breach, and brings such infinite tortures; this must be an infinite evil in a kind.</w:t>
      </w:r>
    </w:p>
    <w:p w14:paraId="01733C2A" w14:textId="77777777" w:rsidR="00EC029C" w:rsidRDefault="00000000">
      <w:pPr>
        <w:pStyle w:val="a3"/>
        <w:spacing w:before="282" w:line="254" w:lineRule="auto"/>
        <w:ind w:right="441"/>
      </w:pPr>
      <w:r>
        <w:t>Thirdly, sin is a kind of infinite evil, Because there is required an infinite price to make an atonement: nothing can make an</w:t>
      </w:r>
      <w:r>
        <w:rPr>
          <w:spacing w:val="40"/>
        </w:rPr>
        <w:t xml:space="preserve"> </w:t>
      </w:r>
      <w:r>
        <w:t>atonement between God and a sinner, but an infinite price paid. You may think when you have sinned, it may quickly be made up again: Every Fool can sin, can be drunk, be unclean, and wicked; but when</w:t>
      </w:r>
    </w:p>
    <w:p w14:paraId="3CD7D406" w14:textId="77777777" w:rsidR="00EC029C" w:rsidRDefault="00EC029C">
      <w:pPr>
        <w:spacing w:line="254" w:lineRule="auto"/>
        <w:sectPr w:rsidR="00EC029C">
          <w:pgSz w:w="12240" w:h="15840"/>
          <w:pgMar w:top="1360" w:right="1100" w:bottom="280" w:left="1320" w:header="720" w:footer="720" w:gutter="0"/>
          <w:cols w:space="720"/>
        </w:sectPr>
      </w:pPr>
    </w:p>
    <w:p w14:paraId="3EEDCFEF" w14:textId="77777777" w:rsidR="00EC029C" w:rsidRDefault="00000000">
      <w:pPr>
        <w:pStyle w:val="a3"/>
        <w:spacing w:line="254" w:lineRule="auto"/>
        <w:ind w:right="436"/>
      </w:pPr>
      <w:r>
        <w:t>you have sinned, how will you get it away? All the Angels in Heaven, and Men in the world cannot do it; all the creatures in Heaven and Earth cannot get away one sin.</w:t>
      </w:r>
    </w:p>
    <w:p w14:paraId="444EDC64" w14:textId="77777777" w:rsidR="00EC029C" w:rsidRDefault="00000000">
      <w:pPr>
        <w:pStyle w:val="a3"/>
        <w:spacing w:before="293" w:line="254" w:lineRule="auto"/>
        <w:ind w:right="357"/>
      </w:pPr>
      <w:r>
        <w:t>You let out your thoughts idly; take the guilt of one sin, of an idle thought, I</w:t>
      </w:r>
      <w:r>
        <w:rPr>
          <w:spacing w:val="40"/>
        </w:rPr>
        <w:t xml:space="preserve"> </w:t>
      </w:r>
      <w:r>
        <w:t>say, it</w:t>
      </w:r>
      <w:r>
        <w:rPr>
          <w:spacing w:val="40"/>
        </w:rPr>
        <w:t xml:space="preserve"> </w:t>
      </w:r>
      <w:r>
        <w:t>is</w:t>
      </w:r>
      <w:r>
        <w:rPr>
          <w:spacing w:val="40"/>
        </w:rPr>
        <w:t xml:space="preserve"> </w:t>
      </w:r>
      <w:r>
        <w:t>beyond the</w:t>
      </w:r>
      <w:r>
        <w:rPr>
          <w:spacing w:val="40"/>
        </w:rPr>
        <w:t xml:space="preserve"> </w:t>
      </w:r>
      <w:r>
        <w:t>power of</w:t>
      </w:r>
      <w:r>
        <w:rPr>
          <w:spacing w:val="40"/>
        </w:rPr>
        <w:t xml:space="preserve"> </w:t>
      </w:r>
      <w:r>
        <w:t>al</w:t>
      </w:r>
      <w:r>
        <w:rPr>
          <w:spacing w:val="40"/>
        </w:rPr>
        <w:t xml:space="preserve"> </w:t>
      </w:r>
      <w:r>
        <w:t>the</w:t>
      </w:r>
      <w:r>
        <w:rPr>
          <w:spacing w:val="40"/>
        </w:rPr>
        <w:t xml:space="preserve"> </w:t>
      </w:r>
      <w:r>
        <w:t>Angels</w:t>
      </w:r>
      <w:r>
        <w:rPr>
          <w:spacing w:val="40"/>
        </w:rPr>
        <w:t xml:space="preserve"> </w:t>
      </w:r>
      <w:r>
        <w:t>in</w:t>
      </w:r>
      <w:r>
        <w:rPr>
          <w:spacing w:val="40"/>
        </w:rPr>
        <w:t xml:space="preserve"> </w:t>
      </w:r>
      <w:r>
        <w:t>Heaven, and</w:t>
      </w:r>
      <w:r>
        <w:rPr>
          <w:spacing w:val="40"/>
        </w:rPr>
        <w:t xml:space="preserve"> </w:t>
      </w:r>
      <w:r>
        <w:t>creatures</w:t>
      </w:r>
      <w:r>
        <w:rPr>
          <w:spacing w:val="40"/>
        </w:rPr>
        <w:t xml:space="preserve"> </w:t>
      </w:r>
      <w:r>
        <w:t>in</w:t>
      </w:r>
      <w:r>
        <w:rPr>
          <w:spacing w:val="40"/>
        </w:rPr>
        <w:t xml:space="preserve"> </w:t>
      </w:r>
      <w:r>
        <w:t>the</w:t>
      </w:r>
      <w:r>
        <w:rPr>
          <w:spacing w:val="40"/>
        </w:rPr>
        <w:t xml:space="preserve"> </w:t>
      </w:r>
      <w:r>
        <w:t>world</w:t>
      </w:r>
      <w:r>
        <w:rPr>
          <w:spacing w:val="40"/>
        </w:rPr>
        <w:t xml:space="preserve"> </w:t>
      </w:r>
      <w:r>
        <w:t>to</w:t>
      </w:r>
      <w:r>
        <w:rPr>
          <w:spacing w:val="40"/>
        </w:rPr>
        <w:t xml:space="preserve"> </w:t>
      </w:r>
      <w:r>
        <w:t>get</w:t>
      </w:r>
      <w:r>
        <w:rPr>
          <w:spacing w:val="40"/>
        </w:rPr>
        <w:t xml:space="preserve"> </w:t>
      </w:r>
      <w:r>
        <w:t>away</w:t>
      </w:r>
      <w:r>
        <w:rPr>
          <w:spacing w:val="40"/>
        </w:rPr>
        <w:t xml:space="preserve"> </w:t>
      </w:r>
      <w:r>
        <w:t>that</w:t>
      </w:r>
      <w:r>
        <w:rPr>
          <w:spacing w:val="40"/>
        </w:rPr>
        <w:t xml:space="preserve"> </w:t>
      </w:r>
      <w:r>
        <w:t>sin:</w:t>
      </w:r>
      <w:r>
        <w:rPr>
          <w:spacing w:val="40"/>
        </w:rPr>
        <w:t xml:space="preserve"> </w:t>
      </w:r>
      <w:r>
        <w:t>it</w:t>
      </w:r>
      <w:r>
        <w:rPr>
          <w:spacing w:val="40"/>
        </w:rPr>
        <w:t xml:space="preserve"> </w:t>
      </w:r>
      <w:r>
        <w:t>must</w:t>
      </w:r>
      <w:r>
        <w:rPr>
          <w:spacing w:val="40"/>
        </w:rPr>
        <w:t xml:space="preserve"> </w:t>
      </w:r>
      <w:r>
        <w:t>be</w:t>
      </w:r>
      <w:r>
        <w:rPr>
          <w:spacing w:val="40"/>
        </w:rPr>
        <w:t xml:space="preserve"> </w:t>
      </w:r>
      <w:r>
        <w:t>an infinite price; there must be more done for to get away the guilt of</w:t>
      </w:r>
      <w:r>
        <w:rPr>
          <w:spacing w:val="40"/>
        </w:rPr>
        <w:t xml:space="preserve"> </w:t>
      </w:r>
      <w:r>
        <w:t>this sin, than if God should say, here is a poor creature has sinned, and is</w:t>
      </w:r>
      <w:r>
        <w:rPr>
          <w:spacing w:val="40"/>
        </w:rPr>
        <w:t xml:space="preserve"> </w:t>
      </w:r>
      <w:r>
        <w:t>guilty, I will</w:t>
      </w:r>
      <w:r>
        <w:rPr>
          <w:spacing w:val="40"/>
        </w:rPr>
        <w:t xml:space="preserve"> </w:t>
      </w:r>
      <w:r>
        <w:t>make</w:t>
      </w:r>
      <w:r>
        <w:rPr>
          <w:spacing w:val="40"/>
        </w:rPr>
        <w:t xml:space="preserve"> </w:t>
      </w:r>
      <w:r>
        <w:t>ten thousand worlds</w:t>
      </w:r>
      <w:r>
        <w:rPr>
          <w:spacing w:val="40"/>
        </w:rPr>
        <w:t xml:space="preserve"> </w:t>
      </w:r>
      <w:r>
        <w:t>for his</w:t>
      </w:r>
      <w:r>
        <w:rPr>
          <w:spacing w:val="40"/>
        </w:rPr>
        <w:t xml:space="preserve"> </w:t>
      </w:r>
      <w:r>
        <w:t>or her sake, and they shall be all given that I may manifest my mercy towards them:</w:t>
      </w:r>
      <w:r>
        <w:rPr>
          <w:spacing w:val="40"/>
        </w:rPr>
        <w:t xml:space="preserve"> </w:t>
      </w:r>
      <w:r>
        <w:t>Now</w:t>
      </w:r>
      <w:r>
        <w:rPr>
          <w:spacing w:val="40"/>
        </w:rPr>
        <w:t xml:space="preserve"> </w:t>
      </w:r>
      <w:r>
        <w:t>if</w:t>
      </w:r>
      <w:r>
        <w:rPr>
          <w:spacing w:val="40"/>
        </w:rPr>
        <w:t xml:space="preserve"> </w:t>
      </w:r>
      <w:r>
        <w:t>God do</w:t>
      </w:r>
      <w:r>
        <w:rPr>
          <w:spacing w:val="40"/>
        </w:rPr>
        <w:t xml:space="preserve"> </w:t>
      </w:r>
      <w:r>
        <w:t>but</w:t>
      </w:r>
      <w:r>
        <w:rPr>
          <w:spacing w:val="40"/>
        </w:rPr>
        <w:t xml:space="preserve"> </w:t>
      </w:r>
      <w:r>
        <w:t>deliver</w:t>
      </w:r>
      <w:r>
        <w:rPr>
          <w:spacing w:val="40"/>
        </w:rPr>
        <w:t xml:space="preserve"> </w:t>
      </w:r>
      <w:r>
        <w:t>thee</w:t>
      </w:r>
      <w:r>
        <w:rPr>
          <w:spacing w:val="40"/>
        </w:rPr>
        <w:t xml:space="preserve"> </w:t>
      </w:r>
      <w:r>
        <w:t>from</w:t>
      </w:r>
      <w:r>
        <w:rPr>
          <w:spacing w:val="40"/>
        </w:rPr>
        <w:t xml:space="preserve"> </w:t>
      </w:r>
      <w:r>
        <w:t>one</w:t>
      </w:r>
      <w:r>
        <w:rPr>
          <w:spacing w:val="40"/>
        </w:rPr>
        <w:t xml:space="preserve"> </w:t>
      </w:r>
      <w:r>
        <w:t>sin,</w:t>
      </w:r>
      <w:r>
        <w:rPr>
          <w:spacing w:val="40"/>
        </w:rPr>
        <w:t xml:space="preserve"> </w:t>
      </w:r>
      <w:r>
        <w:t>he</w:t>
      </w:r>
      <w:r>
        <w:rPr>
          <w:spacing w:val="40"/>
        </w:rPr>
        <w:t xml:space="preserve"> </w:t>
      </w:r>
      <w:r>
        <w:t>does</w:t>
      </w:r>
      <w:r>
        <w:rPr>
          <w:spacing w:val="40"/>
        </w:rPr>
        <w:t xml:space="preserve"> </w:t>
      </w:r>
      <w:r>
        <w:t>more for</w:t>
      </w:r>
      <w:r>
        <w:rPr>
          <w:spacing w:val="-1"/>
        </w:rPr>
        <w:t xml:space="preserve"> </w:t>
      </w:r>
      <w:r>
        <w:t>thee, than if</w:t>
      </w:r>
      <w:r>
        <w:rPr>
          <w:spacing w:val="-2"/>
        </w:rPr>
        <w:t xml:space="preserve"> </w:t>
      </w:r>
      <w:r>
        <w:t>thou shouldest</w:t>
      </w:r>
      <w:r>
        <w:rPr>
          <w:spacing w:val="-1"/>
        </w:rPr>
        <w:t xml:space="preserve"> </w:t>
      </w:r>
      <w:r>
        <w:t>hear him</w:t>
      </w:r>
      <w:r>
        <w:rPr>
          <w:spacing w:val="-3"/>
        </w:rPr>
        <w:t xml:space="preserve"> </w:t>
      </w:r>
      <w:r>
        <w:t>speak from Heaven, and say, he would do all that for thee.</w:t>
      </w:r>
    </w:p>
    <w:p w14:paraId="2069B6A1" w14:textId="77777777" w:rsidR="00EC029C" w:rsidRDefault="00000000">
      <w:pPr>
        <w:pStyle w:val="a3"/>
        <w:spacing w:before="282" w:line="254" w:lineRule="auto"/>
        <w:ind w:right="437"/>
      </w:pPr>
      <w:r>
        <w:t>For you know what the Apostle said, 1 Pet. 1. 18. For as much as you know that you were not redeemed with corruptible things, as Silver and Gold from your vain Conversation, received by tradition from your Fathers, but with the precious Blood of Jesus Christ as of a Lamb without spot or blemish▪ not with gold and silver. If it were gold</w:t>
      </w:r>
      <w:r>
        <w:rPr>
          <w:spacing w:val="40"/>
        </w:rPr>
        <w:t xml:space="preserve"> </w:t>
      </w:r>
      <w:r>
        <w:t>and</w:t>
      </w:r>
      <w:r>
        <w:rPr>
          <w:spacing w:val="40"/>
        </w:rPr>
        <w:t xml:space="preserve"> </w:t>
      </w:r>
      <w:r>
        <w:t>silver,</w:t>
      </w:r>
      <w:r>
        <w:rPr>
          <w:spacing w:val="40"/>
        </w:rPr>
        <w:t xml:space="preserve"> </w:t>
      </w:r>
      <w:r>
        <w:t>all</w:t>
      </w:r>
      <w:r>
        <w:rPr>
          <w:spacing w:val="40"/>
        </w:rPr>
        <w:t xml:space="preserve"> </w:t>
      </w:r>
      <w:r>
        <w:t>the</w:t>
      </w:r>
      <w:r>
        <w:rPr>
          <w:spacing w:val="40"/>
        </w:rPr>
        <w:t xml:space="preserve"> </w:t>
      </w:r>
      <w:r>
        <w:t>gold</w:t>
      </w:r>
      <w:r>
        <w:rPr>
          <w:spacing w:val="40"/>
        </w:rPr>
        <w:t xml:space="preserve"> </w:t>
      </w:r>
      <w:r>
        <w:t>and</w:t>
      </w:r>
      <w:r>
        <w:rPr>
          <w:spacing w:val="40"/>
        </w:rPr>
        <w:t xml:space="preserve"> </w:t>
      </w:r>
      <w:r>
        <w:t>silver</w:t>
      </w:r>
      <w:r>
        <w:rPr>
          <w:spacing w:val="40"/>
        </w:rPr>
        <w:t xml:space="preserve"> </w:t>
      </w:r>
      <w:r>
        <w:t>in</w:t>
      </w:r>
      <w:r>
        <w:rPr>
          <w:spacing w:val="40"/>
        </w:rPr>
        <w:t xml:space="preserve"> </w:t>
      </w:r>
      <w:r>
        <w:t>the</w:t>
      </w:r>
      <w:r>
        <w:rPr>
          <w:spacing w:val="40"/>
        </w:rPr>
        <w:t xml:space="preserve"> </w:t>
      </w:r>
      <w:r>
        <w:t>world</w:t>
      </w:r>
      <w:r>
        <w:rPr>
          <w:spacing w:val="40"/>
        </w:rPr>
        <w:t xml:space="preserve"> </w:t>
      </w:r>
      <w:r>
        <w:t>would</w:t>
      </w:r>
      <w:r>
        <w:rPr>
          <w:spacing w:val="40"/>
        </w:rPr>
        <w:t xml:space="preserve"> </w:t>
      </w:r>
      <w:r>
        <w:t>not redeem one; but it was with an infinite price with which you were redeemed: and mark, from your vain Conversation; he does not say, your vain wicked, notorious</w:t>
      </w:r>
      <w:r>
        <w:rPr>
          <w:spacing w:val="40"/>
        </w:rPr>
        <w:t xml:space="preserve"> </w:t>
      </w:r>
      <w:r>
        <w:t>idolatry, but vain Conversation; yea,</w:t>
      </w:r>
      <w:r>
        <w:rPr>
          <w:spacing w:val="80"/>
        </w:rPr>
        <w:t xml:space="preserve"> </w:t>
      </w:r>
      <w:r>
        <w:t>and that vain Conversation which you might have some plea for, received from the tradition of your fathers: you will keep your old Customs you received from your Fathers, received a great while ago; you cry out of new things, new kind of ways, now I am sure I have lived this thirty, or this forty years, and I never knew such things,</w:t>
      </w:r>
      <w:r>
        <w:rPr>
          <w:spacing w:val="40"/>
        </w:rPr>
        <w:t xml:space="preserve"> </w:t>
      </w:r>
      <w:r>
        <w:t>and heard of such things, and so you will rest on the Traditions of your Fore fathers.</w:t>
      </w:r>
    </w:p>
    <w:p w14:paraId="12901136" w14:textId="77777777" w:rsidR="00EC029C" w:rsidRDefault="00000000">
      <w:pPr>
        <w:pStyle w:val="a3"/>
        <w:spacing w:before="270" w:line="254" w:lineRule="auto"/>
        <w:ind w:right="438"/>
      </w:pPr>
      <w:r>
        <w:t>Mark what the Scripture said, speaking of those that were delivered from their vain conversation, and the vanities received by Tradition; these were redeemed by the precious Blood of Jesus Christ, not with Gold</w:t>
      </w:r>
      <w:r>
        <w:rPr>
          <w:spacing w:val="63"/>
        </w:rPr>
        <w:t xml:space="preserve"> </w:t>
      </w:r>
      <w:r>
        <w:t>and</w:t>
      </w:r>
      <w:r>
        <w:rPr>
          <w:spacing w:val="63"/>
        </w:rPr>
        <w:t xml:space="preserve"> </w:t>
      </w:r>
      <w:r>
        <w:t>Silver:</w:t>
      </w:r>
      <w:r>
        <w:rPr>
          <w:spacing w:val="67"/>
        </w:rPr>
        <w:t xml:space="preserve"> </w:t>
      </w:r>
      <w:r>
        <w:t>though</w:t>
      </w:r>
      <w:r>
        <w:rPr>
          <w:spacing w:val="77"/>
        </w:rPr>
        <w:t xml:space="preserve"> </w:t>
      </w:r>
      <w:r>
        <w:t>you</w:t>
      </w:r>
      <w:r>
        <w:rPr>
          <w:spacing w:val="79"/>
        </w:rPr>
        <w:t xml:space="preserve"> </w:t>
      </w:r>
      <w:r>
        <w:t>stick</w:t>
      </w:r>
      <w:r>
        <w:rPr>
          <w:spacing w:val="74"/>
        </w:rPr>
        <w:t xml:space="preserve"> </w:t>
      </w:r>
      <w:r>
        <w:t>to</w:t>
      </w:r>
      <w:r>
        <w:rPr>
          <w:spacing w:val="76"/>
        </w:rPr>
        <w:t xml:space="preserve"> </w:t>
      </w:r>
      <w:r>
        <w:t>them</w:t>
      </w:r>
      <w:r>
        <w:rPr>
          <w:spacing w:val="79"/>
        </w:rPr>
        <w:t xml:space="preserve"> </w:t>
      </w:r>
      <w:r>
        <w:t>as</w:t>
      </w:r>
      <w:r>
        <w:rPr>
          <w:spacing w:val="77"/>
        </w:rPr>
        <w:t xml:space="preserve"> </w:t>
      </w:r>
      <w:r>
        <w:t>being</w:t>
      </w:r>
      <w:r>
        <w:rPr>
          <w:spacing w:val="68"/>
        </w:rPr>
        <w:t xml:space="preserve"> </w:t>
      </w:r>
      <w:r>
        <w:t>such</w:t>
      </w:r>
      <w:r>
        <w:rPr>
          <w:spacing w:val="77"/>
        </w:rPr>
        <w:t xml:space="preserve"> </w:t>
      </w:r>
      <w:r>
        <w:t>as</w:t>
      </w:r>
      <w:r>
        <w:rPr>
          <w:spacing w:val="77"/>
        </w:rPr>
        <w:t xml:space="preserve"> </w:t>
      </w:r>
      <w:r>
        <w:t>you</w:t>
      </w:r>
    </w:p>
    <w:p w14:paraId="3BF10C79" w14:textId="77777777" w:rsidR="00EC029C" w:rsidRDefault="00EC029C">
      <w:pPr>
        <w:spacing w:line="254" w:lineRule="auto"/>
        <w:sectPr w:rsidR="00EC029C">
          <w:pgSz w:w="12240" w:h="15840"/>
          <w:pgMar w:top="1360" w:right="1100" w:bottom="280" w:left="1320" w:header="720" w:footer="720" w:gutter="0"/>
          <w:cols w:space="720"/>
        </w:sectPr>
      </w:pPr>
    </w:p>
    <w:p w14:paraId="29785F37" w14:textId="77777777" w:rsidR="00EC029C" w:rsidRDefault="00000000">
      <w:pPr>
        <w:pStyle w:val="a3"/>
        <w:spacing w:line="254" w:lineRule="auto"/>
        <w:ind w:right="445"/>
      </w:pPr>
      <w:r>
        <w:t>received from your Fathers, yet know all the world cannot deliver</w:t>
      </w:r>
      <w:r>
        <w:rPr>
          <w:spacing w:val="40"/>
        </w:rPr>
        <w:t xml:space="preserve"> </w:t>
      </w:r>
      <w:r>
        <w:t>you from the guilt of one of these vain Conversations.</w:t>
      </w:r>
    </w:p>
    <w:p w14:paraId="09E991FB" w14:textId="77777777" w:rsidR="00EC029C" w:rsidRDefault="00000000">
      <w:pPr>
        <w:pStyle w:val="a3"/>
        <w:spacing w:before="295" w:line="254" w:lineRule="auto"/>
        <w:ind w:right="436"/>
      </w:pPr>
      <w:r>
        <w:t>If you knew all you would see there were so much evil in one sin, as required a price to ransom you from it• of more worth than Heaven and Earth, yea, than ten thousand Heavens and Earths: there must be</w:t>
      </w:r>
      <w:r>
        <w:rPr>
          <w:spacing w:val="40"/>
        </w:rPr>
        <w:t xml:space="preserve"> </w:t>
      </w:r>
      <w:r>
        <w:t>a price</w:t>
      </w:r>
      <w:r>
        <w:rPr>
          <w:spacing w:val="40"/>
        </w:rPr>
        <w:t xml:space="preserve"> </w:t>
      </w:r>
      <w:r>
        <w:t>laid down of</w:t>
      </w:r>
      <w:r>
        <w:rPr>
          <w:spacing w:val="40"/>
        </w:rPr>
        <w:t xml:space="preserve"> </w:t>
      </w:r>
      <w:r>
        <w:t>infinite</w:t>
      </w:r>
      <w:r>
        <w:rPr>
          <w:spacing w:val="40"/>
        </w:rPr>
        <w:t xml:space="preserve"> </w:t>
      </w:r>
      <w:r>
        <w:t>worth: And observe</w:t>
      </w:r>
      <w:r>
        <w:rPr>
          <w:spacing w:val="40"/>
        </w:rPr>
        <w:t xml:space="preserve"> </w:t>
      </w:r>
      <w:r>
        <w:t>this</w:t>
      </w:r>
      <w:r>
        <w:rPr>
          <w:spacing w:val="40"/>
        </w:rPr>
        <w:t xml:space="preserve"> </w:t>
      </w:r>
      <w:r>
        <w:t>before</w:t>
      </w:r>
      <w:r>
        <w:rPr>
          <w:spacing w:val="40"/>
        </w:rPr>
        <w:t xml:space="preserve"> </w:t>
      </w:r>
      <w:r>
        <w:t>you go away; there may be a price laid down to ransom a captive,</w:t>
      </w:r>
      <w:r>
        <w:rPr>
          <w:spacing w:val="40"/>
        </w:rPr>
        <w:t xml:space="preserve"> </w:t>
      </w:r>
      <w:r>
        <w:t>and</w:t>
      </w:r>
      <w:r>
        <w:rPr>
          <w:spacing w:val="40"/>
        </w:rPr>
        <w:t xml:space="preserve"> </w:t>
      </w:r>
      <w:r>
        <w:t>this price may note not so much the greatness of the deliverance, as the worth of</w:t>
      </w:r>
      <w:r>
        <w:rPr>
          <w:spacing w:val="40"/>
        </w:rPr>
        <w:t xml:space="preserve"> </w:t>
      </w:r>
      <w:r>
        <w:t>the person for whom this price is laid down; because</w:t>
      </w:r>
      <w:r>
        <w:rPr>
          <w:spacing w:val="80"/>
        </w:rPr>
        <w:t xml:space="preserve"> </w:t>
      </w:r>
      <w:r>
        <w:t>the</w:t>
      </w:r>
      <w:r>
        <w:rPr>
          <w:spacing w:val="40"/>
        </w:rPr>
        <w:t xml:space="preserve"> </w:t>
      </w:r>
      <w:r>
        <w:t>person is</w:t>
      </w:r>
      <w:r>
        <w:rPr>
          <w:spacing w:val="40"/>
        </w:rPr>
        <w:t xml:space="preserve"> </w:t>
      </w:r>
      <w:r>
        <w:t>worthy, not from</w:t>
      </w:r>
      <w:r>
        <w:rPr>
          <w:spacing w:val="40"/>
        </w:rPr>
        <w:t xml:space="preserve"> </w:t>
      </w:r>
      <w:r>
        <w:t>the</w:t>
      </w:r>
      <w:r>
        <w:rPr>
          <w:spacing w:val="40"/>
        </w:rPr>
        <w:t xml:space="preserve"> </w:t>
      </w:r>
      <w:r>
        <w:t>miserableness</w:t>
      </w:r>
      <w:r>
        <w:rPr>
          <w:spacing w:val="40"/>
        </w:rPr>
        <w:t xml:space="preserve"> </w:t>
      </w:r>
      <w:r>
        <w:t>of</w:t>
      </w:r>
      <w:r>
        <w:rPr>
          <w:spacing w:val="40"/>
        </w:rPr>
        <w:t xml:space="preserve"> </w:t>
      </w:r>
      <w:r>
        <w:t>the</w:t>
      </w:r>
      <w:r>
        <w:rPr>
          <w:spacing w:val="40"/>
        </w:rPr>
        <w:t xml:space="preserve"> </w:t>
      </w:r>
      <w:r>
        <w:t>bondage, but the greatness of the person: But it is not so here, the reason of</w:t>
      </w:r>
      <w:r>
        <w:rPr>
          <w:spacing w:val="40"/>
        </w:rPr>
        <w:t xml:space="preserve"> </w:t>
      </w:r>
      <w:r>
        <w:t>the greatness of the price for your ransom, is not from the</w:t>
      </w:r>
      <w:r>
        <w:rPr>
          <w:spacing w:val="80"/>
        </w:rPr>
        <w:t xml:space="preserve"> </w:t>
      </w:r>
      <w:r>
        <w:t>worthiness of the person, we be poor, vile, dirt, and dross, and filthy before God: what if you were all buried to all eternity, what great matter were it? But God has paid a great price to note the greatness of</w:t>
      </w:r>
      <w:r>
        <w:rPr>
          <w:spacing w:val="40"/>
        </w:rPr>
        <w:t xml:space="preserve"> </w:t>
      </w:r>
      <w:r>
        <w:t>your</w:t>
      </w:r>
      <w:r>
        <w:rPr>
          <w:spacing w:val="40"/>
        </w:rPr>
        <w:t xml:space="preserve"> </w:t>
      </w:r>
      <w:r>
        <w:t>misery,</w:t>
      </w:r>
      <w:r>
        <w:rPr>
          <w:spacing w:val="40"/>
        </w:rPr>
        <w:t xml:space="preserve"> </w:t>
      </w:r>
      <w:r>
        <w:t>and</w:t>
      </w:r>
      <w:r>
        <w:rPr>
          <w:spacing w:val="40"/>
        </w:rPr>
        <w:t xml:space="preserve"> </w:t>
      </w:r>
      <w:r>
        <w:t>evil</w:t>
      </w:r>
      <w:r>
        <w:rPr>
          <w:spacing w:val="40"/>
        </w:rPr>
        <w:t xml:space="preserve"> </w:t>
      </w:r>
      <w:r>
        <w:t>you</w:t>
      </w:r>
      <w:r>
        <w:rPr>
          <w:spacing w:val="40"/>
        </w:rPr>
        <w:t xml:space="preserve"> </w:t>
      </w:r>
      <w:r>
        <w:t>have</w:t>
      </w:r>
      <w:r>
        <w:rPr>
          <w:spacing w:val="40"/>
        </w:rPr>
        <w:t xml:space="preserve"> </w:t>
      </w:r>
      <w:r>
        <w:t>brought</w:t>
      </w:r>
      <w:r>
        <w:rPr>
          <w:spacing w:val="40"/>
        </w:rPr>
        <w:t xml:space="preserve"> </w:t>
      </w:r>
      <w:r>
        <w:t>upon</w:t>
      </w:r>
      <w:r>
        <w:rPr>
          <w:spacing w:val="40"/>
        </w:rPr>
        <w:t xml:space="preserve"> </w:t>
      </w:r>
      <w:r>
        <w:t>yourselves</w:t>
      </w:r>
      <w:r>
        <w:rPr>
          <w:spacing w:val="40"/>
        </w:rPr>
        <w:t xml:space="preserve"> </w:t>
      </w:r>
      <w:r>
        <w:t>by reason of sin, and therefore this is the price of our ransom. This is</w:t>
      </w:r>
      <w:r>
        <w:rPr>
          <w:spacing w:val="40"/>
        </w:rPr>
        <w:t xml:space="preserve"> </w:t>
      </w:r>
      <w:r>
        <w:t>the third thing wherein the infiniteness of sin appears.</w:t>
      </w:r>
    </w:p>
    <w:p w14:paraId="60920B38" w14:textId="77777777" w:rsidR="00EC029C" w:rsidRDefault="00000000">
      <w:pPr>
        <w:pStyle w:val="a3"/>
        <w:spacing w:before="271" w:line="254" w:lineRule="auto"/>
        <w:ind w:right="357"/>
        <w:jc w:val="left"/>
      </w:pPr>
      <w:r>
        <w:t>A Fourth thing to discover a kind of infiniteness of evil in sin is this, That sin, it is</w:t>
      </w:r>
      <w:r>
        <w:rPr>
          <w:spacing w:val="40"/>
        </w:rPr>
        <w:t xml:space="preserve"> </w:t>
      </w:r>
      <w:r>
        <w:t>so</w:t>
      </w:r>
      <w:r>
        <w:rPr>
          <w:spacing w:val="38"/>
        </w:rPr>
        <w:t xml:space="preserve"> </w:t>
      </w:r>
      <w:r>
        <w:t>evil, that let</w:t>
      </w:r>
      <w:r>
        <w:rPr>
          <w:spacing w:val="19"/>
        </w:rPr>
        <w:t xml:space="preserve"> </w:t>
      </w:r>
      <w:r>
        <w:t>there</w:t>
      </w:r>
      <w:r>
        <w:rPr>
          <w:spacing w:val="40"/>
        </w:rPr>
        <w:t xml:space="preserve"> </w:t>
      </w:r>
      <w:r>
        <w:t>be</w:t>
      </w:r>
      <w:r>
        <w:rPr>
          <w:spacing w:val="40"/>
        </w:rPr>
        <w:t xml:space="preserve"> </w:t>
      </w:r>
      <w:r>
        <w:t>never so</w:t>
      </w:r>
      <w:r>
        <w:rPr>
          <w:spacing w:val="40"/>
        </w:rPr>
        <w:t xml:space="preserve"> </w:t>
      </w:r>
      <w:r>
        <w:t>much</w:t>
      </w:r>
      <w:r>
        <w:rPr>
          <w:spacing w:val="40"/>
        </w:rPr>
        <w:t xml:space="preserve"> </w:t>
      </w:r>
      <w:r>
        <w:t>hatred against it</w:t>
      </w:r>
      <w:r>
        <w:rPr>
          <w:spacing w:val="-1"/>
        </w:rPr>
        <w:t xml:space="preserve"> </w:t>
      </w:r>
      <w:r>
        <w:t>in</w:t>
      </w:r>
      <w:r>
        <w:rPr>
          <w:spacing w:val="-3"/>
        </w:rPr>
        <w:t xml:space="preserve"> </w:t>
      </w:r>
      <w:r>
        <w:t>thy soul, let</w:t>
      </w:r>
      <w:r>
        <w:rPr>
          <w:spacing w:val="-1"/>
        </w:rPr>
        <w:t xml:space="preserve"> </w:t>
      </w:r>
      <w:r>
        <w:t>there be</w:t>
      </w:r>
      <w:r>
        <w:rPr>
          <w:spacing w:val="-1"/>
        </w:rPr>
        <w:t xml:space="preserve"> </w:t>
      </w:r>
      <w:r>
        <w:t>as much hatred against</w:t>
      </w:r>
      <w:r>
        <w:rPr>
          <w:spacing w:val="-1"/>
        </w:rPr>
        <w:t xml:space="preserve"> </w:t>
      </w:r>
      <w:r>
        <w:t>it</w:t>
      </w:r>
      <w:r>
        <w:rPr>
          <w:spacing w:val="-1"/>
        </w:rPr>
        <w:t xml:space="preserve"> </w:t>
      </w:r>
      <w:r>
        <w:t>as possibly</w:t>
      </w:r>
      <w:r>
        <w:rPr>
          <w:spacing w:val="-2"/>
        </w:rPr>
        <w:t xml:space="preserve"> </w:t>
      </w:r>
      <w:r>
        <w:t>can be; yet there</w:t>
      </w:r>
      <w:r>
        <w:rPr>
          <w:spacing w:val="24"/>
        </w:rPr>
        <w:t xml:space="preserve"> </w:t>
      </w:r>
      <w:r>
        <w:t>is enough</w:t>
      </w:r>
      <w:r>
        <w:rPr>
          <w:spacing w:val="23"/>
        </w:rPr>
        <w:t xml:space="preserve"> </w:t>
      </w:r>
      <w:r>
        <w:t>evil</w:t>
      </w:r>
      <w:r>
        <w:rPr>
          <w:spacing w:val="23"/>
        </w:rPr>
        <w:t xml:space="preserve"> </w:t>
      </w:r>
      <w:r>
        <w:t>in sin</w:t>
      </w:r>
      <w:r>
        <w:rPr>
          <w:spacing w:val="23"/>
        </w:rPr>
        <w:t xml:space="preserve"> </w:t>
      </w:r>
      <w:r>
        <w:t>to raise this hatred</w:t>
      </w:r>
      <w:r>
        <w:rPr>
          <w:spacing w:val="23"/>
        </w:rPr>
        <w:t xml:space="preserve"> </w:t>
      </w:r>
      <w:r>
        <w:t>higher</w:t>
      </w:r>
      <w:r>
        <w:rPr>
          <w:spacing w:val="24"/>
        </w:rPr>
        <w:t xml:space="preserve"> </w:t>
      </w:r>
      <w:r>
        <w:t>and higher, if</w:t>
      </w:r>
      <w:r>
        <w:rPr>
          <w:spacing w:val="40"/>
        </w:rPr>
        <w:t xml:space="preserve"> </w:t>
      </w:r>
      <w:r>
        <w:t>it</w:t>
      </w:r>
      <w:r>
        <w:rPr>
          <w:spacing w:val="39"/>
        </w:rPr>
        <w:t xml:space="preserve"> </w:t>
      </w:r>
      <w:r>
        <w:t>were</w:t>
      </w:r>
      <w:r>
        <w:rPr>
          <w:spacing w:val="40"/>
        </w:rPr>
        <w:t xml:space="preserve"> </w:t>
      </w:r>
      <w:r>
        <w:t>possible</w:t>
      </w:r>
      <w:r>
        <w:rPr>
          <w:spacing w:val="40"/>
        </w:rPr>
        <w:t xml:space="preserve"> </w:t>
      </w:r>
      <w:r>
        <w:t>to</w:t>
      </w:r>
      <w:r>
        <w:rPr>
          <w:spacing w:val="40"/>
        </w:rPr>
        <w:t xml:space="preserve"> </w:t>
      </w:r>
      <w:r>
        <w:t>an</w:t>
      </w:r>
      <w:r>
        <w:rPr>
          <w:spacing w:val="40"/>
        </w:rPr>
        <w:t xml:space="preserve"> </w:t>
      </w:r>
      <w:r>
        <w:t>infinite</w:t>
      </w:r>
      <w:r>
        <w:rPr>
          <w:spacing w:val="38"/>
        </w:rPr>
        <w:t xml:space="preserve"> </w:t>
      </w:r>
      <w:r>
        <w:t>hatred:</w:t>
      </w:r>
      <w:r>
        <w:rPr>
          <w:spacing w:val="40"/>
        </w:rPr>
        <w:t xml:space="preserve"> </w:t>
      </w:r>
      <w:r>
        <w:t>therefore</w:t>
      </w:r>
      <w:r>
        <w:rPr>
          <w:spacing w:val="40"/>
        </w:rPr>
        <w:t xml:space="preserve"> </w:t>
      </w:r>
      <w:r>
        <w:t>there</w:t>
      </w:r>
      <w:r>
        <w:rPr>
          <w:spacing w:val="40"/>
        </w:rPr>
        <w:t xml:space="preserve"> </w:t>
      </w:r>
      <w:r>
        <w:t>is</w:t>
      </w:r>
      <w:r>
        <w:rPr>
          <w:spacing w:val="39"/>
        </w:rPr>
        <w:t xml:space="preserve"> </w:t>
      </w:r>
      <w:r>
        <w:t>a</w:t>
      </w:r>
      <w:r>
        <w:rPr>
          <w:spacing w:val="39"/>
        </w:rPr>
        <w:t xml:space="preserve"> </w:t>
      </w:r>
      <w:r>
        <w:t>kind</w:t>
      </w:r>
      <w:r>
        <w:rPr>
          <w:spacing w:val="39"/>
        </w:rPr>
        <w:t xml:space="preserve"> </w:t>
      </w:r>
      <w:r>
        <w:t>of infiniteness in it.</w:t>
      </w:r>
    </w:p>
    <w:p w14:paraId="5DC556A8" w14:textId="77777777" w:rsidR="00EC029C" w:rsidRDefault="00000000">
      <w:pPr>
        <w:pStyle w:val="a3"/>
        <w:spacing w:before="288" w:line="254" w:lineRule="auto"/>
        <w:ind w:right="447"/>
      </w:pPr>
      <w:r>
        <w:t>If sin were but a mere finite Evil, then there might be some bounds and limits set to the hatred of our sin; but that cannot be, there can be no bounds nor limits set to the hatred of our sin, but we are to hate it more and more still, and if we could, grow to an infinite hatred: therefore there must be some kind of infinite Evil in it.</w:t>
      </w:r>
    </w:p>
    <w:p w14:paraId="769A59C6" w14:textId="77777777" w:rsidR="00EC029C" w:rsidRDefault="00000000">
      <w:pPr>
        <w:pStyle w:val="a3"/>
        <w:spacing w:before="291" w:line="254" w:lineRule="auto"/>
        <w:ind w:right="442"/>
      </w:pPr>
      <w:r>
        <w:t>Other things be not so; we may set bounds to our hatred in other things: but when it comes to sin, there is no limits to be set to the hatred</w:t>
      </w:r>
      <w:r>
        <w:rPr>
          <w:spacing w:val="40"/>
        </w:rPr>
        <w:t xml:space="preserve"> </w:t>
      </w:r>
      <w:r>
        <w:t>of it.</w:t>
      </w:r>
    </w:p>
    <w:p w14:paraId="1A72EC9B" w14:textId="77777777" w:rsidR="00EC029C" w:rsidRDefault="00EC029C">
      <w:pPr>
        <w:spacing w:line="254" w:lineRule="auto"/>
        <w:sectPr w:rsidR="00EC029C">
          <w:pgSz w:w="12240" w:h="15840"/>
          <w:pgMar w:top="1360" w:right="1100" w:bottom="280" w:left="1320" w:header="720" w:footer="720" w:gutter="0"/>
          <w:cols w:space="720"/>
        </w:sectPr>
      </w:pPr>
    </w:p>
    <w:p w14:paraId="45EBAA89" w14:textId="77777777" w:rsidR="00EC029C" w:rsidRDefault="00000000">
      <w:pPr>
        <w:pStyle w:val="a3"/>
        <w:spacing w:line="254" w:lineRule="auto"/>
        <w:ind w:right="436"/>
      </w:pPr>
      <w:r>
        <w:t>As</w:t>
      </w:r>
      <w:r>
        <w:rPr>
          <w:spacing w:val="40"/>
        </w:rPr>
        <w:t xml:space="preserve"> </w:t>
      </w:r>
      <w:r>
        <w:t>Brethren</w:t>
      </w:r>
      <w:r>
        <w:rPr>
          <w:spacing w:val="40"/>
        </w:rPr>
        <w:t xml:space="preserve"> </w:t>
      </w:r>
      <w:r>
        <w:t>thus, It does</w:t>
      </w:r>
      <w:r>
        <w:rPr>
          <w:spacing w:val="40"/>
        </w:rPr>
        <w:t xml:space="preserve"> </w:t>
      </w:r>
      <w:r>
        <w:t>note</w:t>
      </w:r>
      <w:r>
        <w:rPr>
          <w:spacing w:val="40"/>
        </w:rPr>
        <w:t xml:space="preserve"> </w:t>
      </w:r>
      <w:r>
        <w:t>the</w:t>
      </w:r>
      <w:r>
        <w:rPr>
          <w:spacing w:val="40"/>
        </w:rPr>
        <w:t xml:space="preserve"> </w:t>
      </w:r>
      <w:r>
        <w:t>infiniteness</w:t>
      </w:r>
      <w:r>
        <w:rPr>
          <w:spacing w:val="40"/>
        </w:rPr>
        <w:t xml:space="preserve"> </w:t>
      </w:r>
      <w:r>
        <w:t>of</w:t>
      </w:r>
      <w:r>
        <w:rPr>
          <w:spacing w:val="40"/>
        </w:rPr>
        <w:t xml:space="preserve"> </w:t>
      </w:r>
      <w:r>
        <w:t>goodness</w:t>
      </w:r>
      <w:r>
        <w:rPr>
          <w:spacing w:val="40"/>
        </w:rPr>
        <w:t xml:space="preserve"> </w:t>
      </w:r>
      <w:r>
        <w:t>that there is in God, why? Because we are to love God, and our love to</w:t>
      </w:r>
      <w:r>
        <w:rPr>
          <w:spacing w:val="40"/>
        </w:rPr>
        <w:t xml:space="preserve"> </w:t>
      </w:r>
      <w:r>
        <w:t>God must be without any bounds at all: we love him thus much, and still our love is to go further, and higher and higher, and if</w:t>
      </w:r>
      <w:r>
        <w:rPr>
          <w:spacing w:val="40"/>
        </w:rPr>
        <w:t xml:space="preserve"> </w:t>
      </w:r>
      <w:r>
        <w:t>possible</w:t>
      </w:r>
      <w:r>
        <w:rPr>
          <w:spacing w:val="40"/>
        </w:rPr>
        <w:t xml:space="preserve"> </w:t>
      </w:r>
      <w:r>
        <w:t>to raise our love to be infinite, because he is an infinite good who is the object of our loves.</w:t>
      </w:r>
    </w:p>
    <w:p w14:paraId="7CFA1465" w14:textId="77777777" w:rsidR="00EC029C" w:rsidRDefault="00000000">
      <w:pPr>
        <w:pStyle w:val="a3"/>
        <w:spacing w:before="289" w:line="254" w:lineRule="auto"/>
        <w:ind w:right="445"/>
      </w:pPr>
      <w:r>
        <w:t>So</w:t>
      </w:r>
      <w:r>
        <w:rPr>
          <w:spacing w:val="40"/>
        </w:rPr>
        <w:t xml:space="preserve"> </w:t>
      </w:r>
      <w:r>
        <w:t>hatred on</w:t>
      </w:r>
      <w:r>
        <w:rPr>
          <w:spacing w:val="40"/>
        </w:rPr>
        <w:t xml:space="preserve"> </w:t>
      </w:r>
      <w:r>
        <w:t>the</w:t>
      </w:r>
      <w:r>
        <w:rPr>
          <w:spacing w:val="40"/>
        </w:rPr>
        <w:t xml:space="preserve"> </w:t>
      </w:r>
      <w:r>
        <w:t>other side; we</w:t>
      </w:r>
      <w:r>
        <w:rPr>
          <w:spacing w:val="40"/>
        </w:rPr>
        <w:t xml:space="preserve"> </w:t>
      </w:r>
      <w:r>
        <w:t>are</w:t>
      </w:r>
      <w:r>
        <w:rPr>
          <w:spacing w:val="40"/>
        </w:rPr>
        <w:t xml:space="preserve"> </w:t>
      </w:r>
      <w:r>
        <w:t>to</w:t>
      </w:r>
      <w:r>
        <w:rPr>
          <w:spacing w:val="40"/>
        </w:rPr>
        <w:t xml:space="preserve"> </w:t>
      </w:r>
      <w:r>
        <w:t>hate</w:t>
      </w:r>
      <w:r>
        <w:rPr>
          <w:spacing w:val="40"/>
        </w:rPr>
        <w:t xml:space="preserve"> </w:t>
      </w:r>
      <w:r>
        <w:t>sin, we</w:t>
      </w:r>
      <w:r>
        <w:rPr>
          <w:spacing w:val="40"/>
        </w:rPr>
        <w:t xml:space="preserve"> </w:t>
      </w:r>
      <w:r>
        <w:t>are</w:t>
      </w:r>
      <w:r>
        <w:rPr>
          <w:spacing w:val="40"/>
        </w:rPr>
        <w:t xml:space="preserve"> </w:t>
      </w:r>
      <w:r>
        <w:t>to</w:t>
      </w:r>
      <w:r>
        <w:rPr>
          <w:spacing w:val="40"/>
        </w:rPr>
        <w:t xml:space="preserve"> </w:t>
      </w:r>
      <w:r>
        <w:t>hate</w:t>
      </w:r>
      <w:r>
        <w:rPr>
          <w:spacing w:val="40"/>
        </w:rPr>
        <w:t xml:space="preserve"> </w:t>
      </w:r>
      <w:r>
        <w:t xml:space="preserve">it more and more, and still grow up in hatred, and never set bounds to our hatred: why does not this as well argue a kind of infiniteness in </w:t>
      </w:r>
      <w:r>
        <w:rPr>
          <w:spacing w:val="-4"/>
        </w:rPr>
        <w:t>sin?</w:t>
      </w:r>
    </w:p>
    <w:p w14:paraId="20ED6399" w14:textId="77777777" w:rsidR="00EC029C" w:rsidRDefault="00000000">
      <w:pPr>
        <w:pStyle w:val="a3"/>
        <w:spacing w:before="290" w:line="254" w:lineRule="auto"/>
        <w:ind w:right="442"/>
      </w:pPr>
      <w:r>
        <w:t>And here</w:t>
      </w:r>
      <w:r>
        <w:rPr>
          <w:spacing w:val="40"/>
        </w:rPr>
        <w:t xml:space="preserve"> </w:t>
      </w:r>
      <w:r>
        <w:t>then</w:t>
      </w:r>
      <w:r>
        <w:rPr>
          <w:spacing w:val="40"/>
        </w:rPr>
        <w:t xml:space="preserve"> </w:t>
      </w:r>
      <w:r>
        <w:t>Brethren</w:t>
      </w:r>
      <w:r>
        <w:rPr>
          <w:spacing w:val="40"/>
        </w:rPr>
        <w:t xml:space="preserve"> </w:t>
      </w:r>
      <w:r>
        <w:t>by</w:t>
      </w:r>
      <w:r>
        <w:rPr>
          <w:spacing w:val="40"/>
        </w:rPr>
        <w:t xml:space="preserve"> </w:t>
      </w:r>
      <w:r>
        <w:t>the</w:t>
      </w:r>
      <w:r>
        <w:rPr>
          <w:spacing w:val="40"/>
        </w:rPr>
        <w:t xml:space="preserve"> </w:t>
      </w:r>
      <w:r>
        <w:t>way</w:t>
      </w:r>
      <w:r>
        <w:rPr>
          <w:spacing w:val="40"/>
        </w:rPr>
        <w:t xml:space="preserve"> </w:t>
      </w:r>
      <w:r>
        <w:t>you</w:t>
      </w:r>
      <w:r>
        <w:rPr>
          <w:spacing w:val="40"/>
        </w:rPr>
        <w:t xml:space="preserve"> </w:t>
      </w:r>
      <w:r>
        <w:t>may</w:t>
      </w:r>
      <w:r>
        <w:rPr>
          <w:spacing w:val="40"/>
        </w:rPr>
        <w:t xml:space="preserve"> </w:t>
      </w:r>
      <w:r>
        <w:t>have</w:t>
      </w:r>
      <w:r>
        <w:rPr>
          <w:spacing w:val="40"/>
        </w:rPr>
        <w:t xml:space="preserve"> </w:t>
      </w:r>
      <w:r>
        <w:t>a</w:t>
      </w:r>
      <w:r>
        <w:rPr>
          <w:spacing w:val="40"/>
        </w:rPr>
        <w:t xml:space="preserve"> </w:t>
      </w:r>
      <w:r>
        <w:t>note</w:t>
      </w:r>
      <w:r>
        <w:rPr>
          <w:spacing w:val="40"/>
        </w:rPr>
        <w:t xml:space="preserve"> </w:t>
      </w:r>
      <w:r>
        <w:t>of</w:t>
      </w:r>
      <w:r>
        <w:rPr>
          <w:spacing w:val="40"/>
        </w:rPr>
        <w:t xml:space="preserve"> </w:t>
      </w:r>
      <w:r>
        <w:t xml:space="preserve">your true love to God, and true hatred against sin, whether it be right or no: as now, If you will know if you love God truly, then you set no bounds to your love, not only to your love to him, but to your love to his ways, and your love to Grace, and Christ, and the like, you set no </w:t>
      </w:r>
      <w:r>
        <w:rPr>
          <w:spacing w:val="-2"/>
        </w:rPr>
        <w:t>bounds.</w:t>
      </w:r>
    </w:p>
    <w:p w14:paraId="4E12B6A1" w14:textId="77777777" w:rsidR="00EC029C" w:rsidRDefault="00000000">
      <w:pPr>
        <w:pStyle w:val="a3"/>
        <w:spacing w:before="290" w:line="254" w:lineRule="auto"/>
        <w:ind w:right="439"/>
      </w:pPr>
      <w:r>
        <w:t>That man or woman that would be Religious but so far, and said,</w:t>
      </w:r>
      <w:r>
        <w:rPr>
          <w:spacing w:val="80"/>
        </w:rPr>
        <w:t xml:space="preserve"> </w:t>
      </w:r>
      <w:r>
        <w:t>why</w:t>
      </w:r>
      <w:r>
        <w:rPr>
          <w:spacing w:val="40"/>
        </w:rPr>
        <w:t xml:space="preserve"> </w:t>
      </w:r>
      <w:r>
        <w:t>will</w:t>
      </w:r>
      <w:r>
        <w:rPr>
          <w:spacing w:val="40"/>
        </w:rPr>
        <w:t xml:space="preserve"> </w:t>
      </w:r>
      <w:r>
        <w:t>you</w:t>
      </w:r>
      <w:r>
        <w:rPr>
          <w:spacing w:val="40"/>
        </w:rPr>
        <w:t xml:space="preserve"> </w:t>
      </w:r>
      <w:r>
        <w:t>be</w:t>
      </w:r>
      <w:r>
        <w:rPr>
          <w:spacing w:val="40"/>
        </w:rPr>
        <w:t xml:space="preserve"> </w:t>
      </w:r>
      <w:r>
        <w:t>so</w:t>
      </w:r>
      <w:r>
        <w:rPr>
          <w:spacing w:val="40"/>
        </w:rPr>
        <w:t xml:space="preserve"> </w:t>
      </w:r>
      <w:r>
        <w:t>strict,</w:t>
      </w:r>
      <w:r>
        <w:rPr>
          <w:spacing w:val="40"/>
        </w:rPr>
        <w:t xml:space="preserve"> </w:t>
      </w:r>
      <w:r>
        <w:t>and so</w:t>
      </w:r>
      <w:r>
        <w:rPr>
          <w:spacing w:val="40"/>
        </w:rPr>
        <w:t xml:space="preserve"> </w:t>
      </w:r>
      <w:r>
        <w:t>hot?</w:t>
      </w:r>
      <w:r>
        <w:rPr>
          <w:spacing w:val="40"/>
        </w:rPr>
        <w:t xml:space="preserve"> </w:t>
      </w:r>
      <w:r>
        <w:t>and sets</w:t>
      </w:r>
      <w:r>
        <w:rPr>
          <w:spacing w:val="40"/>
        </w:rPr>
        <w:t xml:space="preserve"> </w:t>
      </w:r>
      <w:r>
        <w:t>bounds</w:t>
      </w:r>
      <w:r>
        <w:rPr>
          <w:spacing w:val="40"/>
        </w:rPr>
        <w:t xml:space="preserve"> </w:t>
      </w:r>
      <w:r>
        <w:t>to</w:t>
      </w:r>
      <w:r>
        <w:rPr>
          <w:spacing w:val="40"/>
        </w:rPr>
        <w:t xml:space="preserve"> </w:t>
      </w:r>
      <w:r>
        <w:t>the working of their hearts in Religious ways; let such men and women know, their Religion is in vain, it is but merely a Natural one.</w:t>
      </w:r>
    </w:p>
    <w:p w14:paraId="3EF5145B" w14:textId="77777777" w:rsidR="00EC029C" w:rsidRDefault="00000000">
      <w:pPr>
        <w:pStyle w:val="a3"/>
        <w:spacing w:before="292" w:line="254" w:lineRule="auto"/>
        <w:ind w:right="436"/>
      </w:pPr>
      <w:r>
        <w:t>I remember a Speech Seneca a Heathen has, though he applies it another way, yet he makes it appear, he had some understanding of this Truth, said he, Would you know when desires be Natural, and when not Natural? If they be Natural, then they be in bounds, and you set limits to them; but when they break bounds, then they be no more Natural.</w:t>
      </w:r>
    </w:p>
    <w:p w14:paraId="5B1AC70A" w14:textId="77777777" w:rsidR="00EC029C" w:rsidRDefault="00000000">
      <w:pPr>
        <w:pStyle w:val="a3"/>
        <w:spacing w:before="290" w:line="254" w:lineRule="auto"/>
        <w:ind w:right="436"/>
      </w:pPr>
      <w:r>
        <w:t>But</w:t>
      </w:r>
      <w:r>
        <w:rPr>
          <w:spacing w:val="40"/>
        </w:rPr>
        <w:t xml:space="preserve"> </w:t>
      </w:r>
      <w:r>
        <w:t>he</w:t>
      </w:r>
      <w:r>
        <w:rPr>
          <w:spacing w:val="40"/>
        </w:rPr>
        <w:t xml:space="preserve"> </w:t>
      </w:r>
      <w:r>
        <w:t>applies</w:t>
      </w:r>
      <w:r>
        <w:rPr>
          <w:spacing w:val="40"/>
        </w:rPr>
        <w:t xml:space="preserve"> </w:t>
      </w:r>
      <w:r>
        <w:t>it</w:t>
      </w:r>
      <w:r>
        <w:rPr>
          <w:spacing w:val="40"/>
        </w:rPr>
        <w:t xml:space="preserve"> </w:t>
      </w:r>
      <w:r>
        <w:t>to</w:t>
      </w:r>
      <w:r>
        <w:rPr>
          <w:spacing w:val="40"/>
        </w:rPr>
        <w:t xml:space="preserve"> </w:t>
      </w:r>
      <w:r>
        <w:t>sinful</w:t>
      </w:r>
      <w:r>
        <w:rPr>
          <w:spacing w:val="40"/>
        </w:rPr>
        <w:t xml:space="preserve"> </w:t>
      </w:r>
      <w:r>
        <w:t>desires</w:t>
      </w:r>
      <w:r>
        <w:rPr>
          <w:spacing w:val="40"/>
        </w:rPr>
        <w:t xml:space="preserve"> </w:t>
      </w:r>
      <w:r>
        <w:t>(for he</w:t>
      </w:r>
      <w:r>
        <w:rPr>
          <w:spacing w:val="40"/>
        </w:rPr>
        <w:t xml:space="preserve"> </w:t>
      </w:r>
      <w:r>
        <w:t>knew</w:t>
      </w:r>
      <w:r>
        <w:rPr>
          <w:spacing w:val="40"/>
        </w:rPr>
        <w:t xml:space="preserve"> </w:t>
      </w:r>
      <w:r>
        <w:t>no</w:t>
      </w:r>
      <w:r>
        <w:rPr>
          <w:spacing w:val="40"/>
        </w:rPr>
        <w:t xml:space="preserve"> </w:t>
      </w:r>
      <w:r>
        <w:t>better than desires at the highest, as they had some Naturalness in them) and said he, speaking of</w:t>
      </w:r>
      <w:r>
        <w:rPr>
          <w:spacing w:val="40"/>
        </w:rPr>
        <w:t xml:space="preserve"> </w:t>
      </w:r>
      <w:r>
        <w:t>sinful</w:t>
      </w:r>
      <w:r>
        <w:rPr>
          <w:spacing w:val="40"/>
        </w:rPr>
        <w:t xml:space="preserve"> </w:t>
      </w:r>
      <w:r>
        <w:t>desires</w:t>
      </w:r>
      <w:r>
        <w:rPr>
          <w:spacing w:val="40"/>
        </w:rPr>
        <w:t xml:space="preserve"> </w:t>
      </w:r>
      <w:r>
        <w:t>so</w:t>
      </w:r>
      <w:r>
        <w:rPr>
          <w:spacing w:val="40"/>
        </w:rPr>
        <w:t xml:space="preserve"> </w:t>
      </w:r>
      <w:r>
        <w:t>long as</w:t>
      </w:r>
      <w:r>
        <w:rPr>
          <w:spacing w:val="40"/>
        </w:rPr>
        <w:t xml:space="preserve"> </w:t>
      </w:r>
      <w:r>
        <w:t>you</w:t>
      </w:r>
      <w:r>
        <w:rPr>
          <w:spacing w:val="40"/>
        </w:rPr>
        <w:t xml:space="preserve"> </w:t>
      </w:r>
      <w:r>
        <w:t>keep your desires in certain bounds, they be Natural and good, but when once you let them</w:t>
      </w:r>
      <w:r>
        <w:rPr>
          <w:spacing w:val="40"/>
        </w:rPr>
        <w:t xml:space="preserve"> </w:t>
      </w:r>
      <w:r>
        <w:t>out</w:t>
      </w:r>
      <w:r>
        <w:rPr>
          <w:spacing w:val="40"/>
        </w:rPr>
        <w:t xml:space="preserve"> </w:t>
      </w:r>
      <w:r>
        <w:t>beyond</w:t>
      </w:r>
      <w:r>
        <w:rPr>
          <w:spacing w:val="40"/>
        </w:rPr>
        <w:t xml:space="preserve"> </w:t>
      </w:r>
      <w:r>
        <w:t>bounds,</w:t>
      </w:r>
      <w:r>
        <w:rPr>
          <w:spacing w:val="40"/>
        </w:rPr>
        <w:t xml:space="preserve"> </w:t>
      </w:r>
      <w:r>
        <w:t>they</w:t>
      </w:r>
      <w:r>
        <w:rPr>
          <w:spacing w:val="40"/>
        </w:rPr>
        <w:t xml:space="preserve"> </w:t>
      </w:r>
      <w:r>
        <w:t>be</w:t>
      </w:r>
      <w:r>
        <w:rPr>
          <w:spacing w:val="40"/>
        </w:rPr>
        <w:t xml:space="preserve"> </w:t>
      </w:r>
      <w:r>
        <w:t>no</w:t>
      </w:r>
      <w:r>
        <w:rPr>
          <w:spacing w:val="40"/>
        </w:rPr>
        <w:t xml:space="preserve"> </w:t>
      </w:r>
      <w:r>
        <w:t>more</w:t>
      </w:r>
      <w:r>
        <w:rPr>
          <w:spacing w:val="40"/>
        </w:rPr>
        <w:t xml:space="preserve"> </w:t>
      </w:r>
      <w:r>
        <w:t>Natural.</w:t>
      </w:r>
      <w:r>
        <w:rPr>
          <w:spacing w:val="40"/>
        </w:rPr>
        <w:t xml:space="preserve"> </w:t>
      </w:r>
      <w:r>
        <w:t>We</w:t>
      </w:r>
      <w:r>
        <w:rPr>
          <w:spacing w:val="40"/>
        </w:rPr>
        <w:t xml:space="preserve"> </w:t>
      </w:r>
      <w:r>
        <w:t>may</w:t>
      </w:r>
      <w:r>
        <w:rPr>
          <w:spacing w:val="40"/>
        </w:rPr>
        <w:t xml:space="preserve"> </w:t>
      </w:r>
      <w:r>
        <w:t>very</w:t>
      </w:r>
    </w:p>
    <w:p w14:paraId="2D52BEA0" w14:textId="77777777" w:rsidR="00EC029C" w:rsidRDefault="00EC029C">
      <w:pPr>
        <w:spacing w:line="254" w:lineRule="auto"/>
        <w:sectPr w:rsidR="00EC029C">
          <w:pgSz w:w="12240" w:h="15840"/>
          <w:pgMar w:top="1360" w:right="1100" w:bottom="280" w:left="1320" w:header="720" w:footer="720" w:gutter="0"/>
          <w:cols w:space="720"/>
        </w:sectPr>
      </w:pPr>
    </w:p>
    <w:p w14:paraId="5A67BA7E" w14:textId="77777777" w:rsidR="00EC029C" w:rsidRDefault="00000000">
      <w:pPr>
        <w:pStyle w:val="a3"/>
        <w:spacing w:line="254" w:lineRule="auto"/>
        <w:ind w:right="359"/>
        <w:jc w:val="left"/>
      </w:pPr>
      <w:r>
        <w:t>well apply it to speak of the Work of Nature, and the Work of Grace: Would</w:t>
      </w:r>
      <w:r>
        <w:rPr>
          <w:spacing w:val="40"/>
        </w:rPr>
        <w:t xml:space="preserve"> </w:t>
      </w:r>
      <w:r>
        <w:t>you</w:t>
      </w:r>
      <w:r>
        <w:rPr>
          <w:spacing w:val="40"/>
        </w:rPr>
        <w:t xml:space="preserve"> </w:t>
      </w:r>
      <w:r>
        <w:t>know</w:t>
      </w:r>
      <w:r>
        <w:rPr>
          <w:spacing w:val="40"/>
        </w:rPr>
        <w:t xml:space="preserve"> </w:t>
      </w:r>
      <w:r>
        <w:t>whether</w:t>
      </w:r>
      <w:r>
        <w:rPr>
          <w:spacing w:val="40"/>
        </w:rPr>
        <w:t xml:space="preserve"> </w:t>
      </w:r>
      <w:r>
        <w:t>the</w:t>
      </w:r>
      <w:r>
        <w:rPr>
          <w:spacing w:val="40"/>
        </w:rPr>
        <w:t xml:space="preserve"> </w:t>
      </w:r>
      <w:r>
        <w:t>ground</w:t>
      </w:r>
      <w:r>
        <w:rPr>
          <w:spacing w:val="40"/>
        </w:rPr>
        <w:t xml:space="preserve"> </w:t>
      </w:r>
      <w:r>
        <w:t>of</w:t>
      </w:r>
      <w:r>
        <w:rPr>
          <w:spacing w:val="40"/>
        </w:rPr>
        <w:t xml:space="preserve"> </w:t>
      </w:r>
      <w:r>
        <w:t>your</w:t>
      </w:r>
      <w:r>
        <w:rPr>
          <w:spacing w:val="40"/>
        </w:rPr>
        <w:t xml:space="preserve"> </w:t>
      </w:r>
      <w:r>
        <w:t>desires,</w:t>
      </w:r>
      <w:r>
        <w:rPr>
          <w:spacing w:val="40"/>
        </w:rPr>
        <w:t xml:space="preserve"> </w:t>
      </w:r>
      <w:r>
        <w:t>or</w:t>
      </w:r>
      <w:r>
        <w:rPr>
          <w:spacing w:val="40"/>
        </w:rPr>
        <w:t xml:space="preserve"> </w:t>
      </w:r>
      <w:r>
        <w:t>work,</w:t>
      </w:r>
      <w:r>
        <w:rPr>
          <w:spacing w:val="40"/>
        </w:rPr>
        <w:t xml:space="preserve"> </w:t>
      </w:r>
      <w:r>
        <w:t>be Natural,</w:t>
      </w:r>
      <w:r>
        <w:rPr>
          <w:spacing w:val="80"/>
        </w:rPr>
        <w:t xml:space="preserve"> </w:t>
      </w:r>
      <w:r>
        <w:t>or</w:t>
      </w:r>
      <w:r>
        <w:rPr>
          <w:spacing w:val="80"/>
        </w:rPr>
        <w:t xml:space="preserve"> </w:t>
      </w:r>
      <w:r>
        <w:t>Supernatural?</w:t>
      </w:r>
      <w:r>
        <w:rPr>
          <w:spacing w:val="80"/>
        </w:rPr>
        <w:t xml:space="preserve"> </w:t>
      </w:r>
      <w:r>
        <w:t>You</w:t>
      </w:r>
      <w:r>
        <w:rPr>
          <w:spacing w:val="80"/>
        </w:rPr>
        <w:t xml:space="preserve"> </w:t>
      </w:r>
      <w:r>
        <w:t>may</w:t>
      </w:r>
      <w:r>
        <w:rPr>
          <w:spacing w:val="80"/>
        </w:rPr>
        <w:t xml:space="preserve"> </w:t>
      </w:r>
      <w:r>
        <w:t>know</w:t>
      </w:r>
      <w:r>
        <w:rPr>
          <w:spacing w:val="80"/>
        </w:rPr>
        <w:t xml:space="preserve"> </w:t>
      </w:r>
      <w:r>
        <w:t>them</w:t>
      </w:r>
      <w:r>
        <w:rPr>
          <w:spacing w:val="80"/>
        </w:rPr>
        <w:t xml:space="preserve"> </w:t>
      </w:r>
      <w:r>
        <w:t>by</w:t>
      </w:r>
      <w:r>
        <w:rPr>
          <w:spacing w:val="80"/>
        </w:rPr>
        <w:t xml:space="preserve"> </w:t>
      </w:r>
      <w:r>
        <w:t>this,</w:t>
      </w:r>
      <w:r>
        <w:rPr>
          <w:spacing w:val="80"/>
        </w:rPr>
        <w:t xml:space="preserve"> </w:t>
      </w:r>
      <w:r>
        <w:t>If</w:t>
      </w:r>
      <w:r>
        <w:rPr>
          <w:spacing w:val="80"/>
        </w:rPr>
        <w:t xml:space="preserve"> </w:t>
      </w:r>
      <w:r>
        <w:t>you</w:t>
      </w:r>
      <w:r>
        <w:rPr>
          <w:spacing w:val="40"/>
        </w:rPr>
        <w:t xml:space="preserve"> </w:t>
      </w:r>
      <w:r>
        <w:t>propound limits,</w:t>
      </w:r>
      <w:r>
        <w:rPr>
          <w:spacing w:val="-2"/>
        </w:rPr>
        <w:t xml:space="preserve"> </w:t>
      </w:r>
      <w:r>
        <w:t>thus far</w:t>
      </w:r>
      <w:r>
        <w:rPr>
          <w:spacing w:val="-1"/>
        </w:rPr>
        <w:t xml:space="preserve"> </w:t>
      </w:r>
      <w:r>
        <w:t>you will</w:t>
      </w:r>
      <w:r>
        <w:rPr>
          <w:spacing w:val="-2"/>
        </w:rPr>
        <w:t xml:space="preserve"> </w:t>
      </w:r>
      <w:r>
        <w:t>go;</w:t>
      </w:r>
      <w:r>
        <w:rPr>
          <w:spacing w:val="-1"/>
        </w:rPr>
        <w:t xml:space="preserve"> </w:t>
      </w:r>
      <w:r>
        <w:t>this</w:t>
      </w:r>
      <w:r>
        <w:rPr>
          <w:spacing w:val="-3"/>
        </w:rPr>
        <w:t xml:space="preserve"> </w:t>
      </w:r>
      <w:r>
        <w:t>certainly is</w:t>
      </w:r>
      <w:r>
        <w:rPr>
          <w:spacing w:val="-3"/>
        </w:rPr>
        <w:t xml:space="preserve"> </w:t>
      </w:r>
      <w:r>
        <w:t>a Natural</w:t>
      </w:r>
      <w:r>
        <w:rPr>
          <w:spacing w:val="40"/>
        </w:rPr>
        <w:t xml:space="preserve"> </w:t>
      </w:r>
      <w:r>
        <w:t>work: But</w:t>
      </w:r>
      <w:r>
        <w:rPr>
          <w:spacing w:val="80"/>
        </w:rPr>
        <w:t xml:space="preserve"> </w:t>
      </w:r>
      <w:r>
        <w:t>when</w:t>
      </w:r>
      <w:r>
        <w:rPr>
          <w:spacing w:val="80"/>
        </w:rPr>
        <w:t xml:space="preserve"> </w:t>
      </w:r>
      <w:r>
        <w:t>the</w:t>
      </w:r>
      <w:r>
        <w:rPr>
          <w:spacing w:val="80"/>
        </w:rPr>
        <w:t xml:space="preserve"> </w:t>
      </w:r>
      <w:r>
        <w:t>heart</w:t>
      </w:r>
      <w:r>
        <w:rPr>
          <w:spacing w:val="80"/>
        </w:rPr>
        <w:t xml:space="preserve"> </w:t>
      </w:r>
      <w:r>
        <w:t>lets</w:t>
      </w:r>
      <w:r>
        <w:rPr>
          <w:spacing w:val="80"/>
        </w:rPr>
        <w:t xml:space="preserve"> </w:t>
      </w:r>
      <w:r>
        <w:t>out</w:t>
      </w:r>
      <w:r>
        <w:rPr>
          <w:spacing w:val="80"/>
        </w:rPr>
        <w:t xml:space="preserve"> </w:t>
      </w:r>
      <w:r>
        <w:t>it</w:t>
      </w:r>
      <w:r>
        <w:rPr>
          <w:spacing w:val="80"/>
        </w:rPr>
        <w:t xml:space="preserve"> </w:t>
      </w:r>
      <w:r>
        <w:t>self</w:t>
      </w:r>
      <w:r>
        <w:rPr>
          <w:spacing w:val="80"/>
        </w:rPr>
        <w:t xml:space="preserve"> </w:t>
      </w:r>
      <w:r>
        <w:t>to</w:t>
      </w:r>
      <w:r>
        <w:rPr>
          <w:spacing w:val="80"/>
        </w:rPr>
        <w:t xml:space="preserve"> </w:t>
      </w:r>
      <w:r>
        <w:t>God</w:t>
      </w:r>
      <w:r>
        <w:rPr>
          <w:spacing w:val="40"/>
        </w:rPr>
        <w:t xml:space="preserve"> </w:t>
      </w:r>
      <w:r>
        <w:t>without</w:t>
      </w:r>
      <w:r>
        <w:rPr>
          <w:spacing w:val="80"/>
        </w:rPr>
        <w:t xml:space="preserve"> </w:t>
      </w:r>
      <w:r>
        <w:t>any</w:t>
      </w:r>
      <w:r>
        <w:rPr>
          <w:spacing w:val="80"/>
        </w:rPr>
        <w:t xml:space="preserve"> </w:t>
      </w:r>
      <w:r>
        <w:t>limits</w:t>
      </w:r>
      <w:r>
        <w:rPr>
          <w:spacing w:val="40"/>
        </w:rPr>
        <w:t xml:space="preserve"> </w:t>
      </w:r>
      <w:r>
        <w:t>or bounds; this is a Supernatural work.</w:t>
      </w:r>
    </w:p>
    <w:p w14:paraId="586A60B8" w14:textId="77777777" w:rsidR="00EC029C" w:rsidRDefault="00000000">
      <w:pPr>
        <w:pStyle w:val="a3"/>
        <w:spacing w:before="289" w:line="254" w:lineRule="auto"/>
        <w:ind w:right="275"/>
        <w:jc w:val="left"/>
      </w:pPr>
      <w:r>
        <w:t>So</w:t>
      </w:r>
      <w:r>
        <w:rPr>
          <w:spacing w:val="40"/>
        </w:rPr>
        <w:t xml:space="preserve"> </w:t>
      </w:r>
      <w:r>
        <w:t>you</w:t>
      </w:r>
      <w:r>
        <w:rPr>
          <w:spacing w:val="40"/>
        </w:rPr>
        <w:t xml:space="preserve"> </w:t>
      </w:r>
      <w:r>
        <w:t>dislike</w:t>
      </w:r>
      <w:r>
        <w:rPr>
          <w:spacing w:val="40"/>
        </w:rPr>
        <w:t xml:space="preserve"> </w:t>
      </w:r>
      <w:r>
        <w:t>sin,</w:t>
      </w:r>
      <w:r>
        <w:rPr>
          <w:spacing w:val="39"/>
        </w:rPr>
        <w:t xml:space="preserve"> </w:t>
      </w:r>
      <w:r>
        <w:t>and</w:t>
      </w:r>
      <w:r>
        <w:rPr>
          <w:spacing w:val="38"/>
        </w:rPr>
        <w:t xml:space="preserve"> </w:t>
      </w:r>
      <w:r>
        <w:t>Oh</w:t>
      </w:r>
      <w:r>
        <w:rPr>
          <w:spacing w:val="40"/>
        </w:rPr>
        <w:t xml:space="preserve"> </w:t>
      </w:r>
      <w:r>
        <w:t>you</w:t>
      </w:r>
      <w:r>
        <w:rPr>
          <w:spacing w:val="40"/>
        </w:rPr>
        <w:t xml:space="preserve"> </w:t>
      </w:r>
      <w:r>
        <w:t>would</w:t>
      </w:r>
      <w:r>
        <w:rPr>
          <w:spacing w:val="40"/>
        </w:rPr>
        <w:t xml:space="preserve"> </w:t>
      </w:r>
      <w:r>
        <w:t>not</w:t>
      </w:r>
      <w:r>
        <w:rPr>
          <w:spacing w:val="40"/>
        </w:rPr>
        <w:t xml:space="preserve"> </w:t>
      </w:r>
      <w:r>
        <w:t>commit</w:t>
      </w:r>
      <w:r>
        <w:rPr>
          <w:spacing w:val="37"/>
        </w:rPr>
        <w:t xml:space="preserve"> </w:t>
      </w:r>
      <w:r>
        <w:t>it;</w:t>
      </w:r>
      <w:r>
        <w:rPr>
          <w:spacing w:val="40"/>
        </w:rPr>
        <w:t xml:space="preserve"> </w:t>
      </w:r>
      <w:r>
        <w:t>but</w:t>
      </w:r>
      <w:r>
        <w:rPr>
          <w:spacing w:val="40"/>
        </w:rPr>
        <w:t xml:space="preserve"> </w:t>
      </w:r>
      <w:r>
        <w:t>this</w:t>
      </w:r>
      <w:r>
        <w:rPr>
          <w:spacing w:val="37"/>
        </w:rPr>
        <w:t xml:space="preserve"> </w:t>
      </w:r>
      <w:r>
        <w:t>is</w:t>
      </w:r>
      <w:r>
        <w:rPr>
          <w:spacing w:val="40"/>
        </w:rPr>
        <w:t xml:space="preserve"> </w:t>
      </w:r>
      <w:r>
        <w:t>the Question, Whether your dislike or hatred be Natural or Supernatural? If Natural, then there be some limits and bounds you propound, that is,</w:t>
      </w:r>
      <w:r>
        <w:rPr>
          <w:spacing w:val="40"/>
        </w:rPr>
        <w:t xml:space="preserve"> </w:t>
      </w:r>
      <w:r>
        <w:t>you</w:t>
      </w:r>
      <w:r>
        <w:rPr>
          <w:spacing w:val="40"/>
        </w:rPr>
        <w:t xml:space="preserve"> </w:t>
      </w:r>
      <w:r>
        <w:t>will</w:t>
      </w:r>
      <w:r>
        <w:rPr>
          <w:spacing w:val="40"/>
        </w:rPr>
        <w:t xml:space="preserve"> </w:t>
      </w:r>
      <w:r>
        <w:t>not</w:t>
      </w:r>
      <w:r>
        <w:rPr>
          <w:spacing w:val="40"/>
        </w:rPr>
        <w:t xml:space="preserve"> </w:t>
      </w:r>
      <w:r>
        <w:t>commit</w:t>
      </w:r>
      <w:r>
        <w:rPr>
          <w:spacing w:val="40"/>
        </w:rPr>
        <w:t xml:space="preserve"> </w:t>
      </w:r>
      <w:r>
        <w:t>such</w:t>
      </w:r>
      <w:r>
        <w:rPr>
          <w:spacing w:val="40"/>
        </w:rPr>
        <w:t xml:space="preserve"> </w:t>
      </w:r>
      <w:r>
        <w:t>gross</w:t>
      </w:r>
      <w:r>
        <w:rPr>
          <w:spacing w:val="40"/>
        </w:rPr>
        <w:t xml:space="preserve"> </w:t>
      </w:r>
      <w:r>
        <w:t>sins,</w:t>
      </w:r>
      <w:r>
        <w:rPr>
          <w:spacing w:val="40"/>
        </w:rPr>
        <w:t xml:space="preserve"> </w:t>
      </w:r>
      <w:r>
        <w:t>and</w:t>
      </w:r>
      <w:r>
        <w:rPr>
          <w:spacing w:val="40"/>
        </w:rPr>
        <w:t xml:space="preserve"> </w:t>
      </w:r>
      <w:r>
        <w:t>live</w:t>
      </w:r>
      <w:r>
        <w:rPr>
          <w:spacing w:val="40"/>
        </w:rPr>
        <w:t xml:space="preserve"> </w:t>
      </w:r>
      <w:r>
        <w:t>in</w:t>
      </w:r>
      <w:r>
        <w:rPr>
          <w:spacing w:val="40"/>
        </w:rPr>
        <w:t xml:space="preserve"> </w:t>
      </w:r>
      <w:r>
        <w:t>such</w:t>
      </w:r>
      <w:r>
        <w:rPr>
          <w:spacing w:val="40"/>
        </w:rPr>
        <w:t xml:space="preserve"> </w:t>
      </w:r>
      <w:r>
        <w:t>open</w:t>
      </w:r>
      <w:r>
        <w:rPr>
          <w:spacing w:val="40"/>
        </w:rPr>
        <w:t xml:space="preserve"> </w:t>
      </w:r>
      <w:r>
        <w:t>sins; and</w:t>
      </w:r>
      <w:r>
        <w:rPr>
          <w:spacing w:val="40"/>
        </w:rPr>
        <w:t xml:space="preserve"> </w:t>
      </w:r>
      <w:r>
        <w:t>upon</w:t>
      </w:r>
      <w:r>
        <w:rPr>
          <w:spacing w:val="40"/>
        </w:rPr>
        <w:t xml:space="preserve"> </w:t>
      </w:r>
      <w:r>
        <w:t>such</w:t>
      </w:r>
      <w:r>
        <w:rPr>
          <w:spacing w:val="40"/>
        </w:rPr>
        <w:t xml:space="preserve"> </w:t>
      </w:r>
      <w:r>
        <w:t>and</w:t>
      </w:r>
      <w:r>
        <w:rPr>
          <w:spacing w:val="40"/>
        </w:rPr>
        <w:t xml:space="preserve"> </w:t>
      </w:r>
      <w:r>
        <w:t>such</w:t>
      </w:r>
      <w:r>
        <w:rPr>
          <w:spacing w:val="40"/>
        </w:rPr>
        <w:t xml:space="preserve"> </w:t>
      </w:r>
      <w:r>
        <w:t>grounds,</w:t>
      </w:r>
      <w:r>
        <w:rPr>
          <w:spacing w:val="40"/>
        </w:rPr>
        <w:t xml:space="preserve"> </w:t>
      </w:r>
      <w:r>
        <w:t>you</w:t>
      </w:r>
      <w:r>
        <w:rPr>
          <w:spacing w:val="40"/>
        </w:rPr>
        <w:t xml:space="preserve"> </w:t>
      </w:r>
      <w:r>
        <w:t>will</w:t>
      </w:r>
      <w:r>
        <w:rPr>
          <w:spacing w:val="40"/>
        </w:rPr>
        <w:t xml:space="preserve"> </w:t>
      </w:r>
      <w:r>
        <w:t>abstain</w:t>
      </w:r>
      <w:r>
        <w:rPr>
          <w:spacing w:val="40"/>
        </w:rPr>
        <w:t xml:space="preserve"> </w:t>
      </w:r>
      <w:r>
        <w:t>from</w:t>
      </w:r>
      <w:r>
        <w:rPr>
          <w:spacing w:val="40"/>
        </w:rPr>
        <w:t xml:space="preserve"> </w:t>
      </w:r>
      <w:r>
        <w:t>such</w:t>
      </w:r>
      <w:r>
        <w:rPr>
          <w:spacing w:val="40"/>
        </w:rPr>
        <w:t xml:space="preserve"> </w:t>
      </w:r>
      <w:r>
        <w:t>and such</w:t>
      </w:r>
      <w:r>
        <w:rPr>
          <w:spacing w:val="40"/>
        </w:rPr>
        <w:t xml:space="preserve"> </w:t>
      </w:r>
      <w:r>
        <w:t>sins:</w:t>
      </w:r>
      <w:r>
        <w:rPr>
          <w:spacing w:val="40"/>
        </w:rPr>
        <w:t xml:space="preserve"> </w:t>
      </w:r>
      <w:r>
        <w:t>But</w:t>
      </w:r>
      <w:r>
        <w:rPr>
          <w:spacing w:val="40"/>
        </w:rPr>
        <w:t xml:space="preserve"> </w:t>
      </w:r>
      <w:r>
        <w:t>if</w:t>
      </w:r>
      <w:r>
        <w:rPr>
          <w:spacing w:val="40"/>
        </w:rPr>
        <w:t xml:space="preserve"> </w:t>
      </w:r>
      <w:r>
        <w:t>there</w:t>
      </w:r>
      <w:r>
        <w:rPr>
          <w:spacing w:val="40"/>
        </w:rPr>
        <w:t xml:space="preserve"> </w:t>
      </w:r>
      <w:r>
        <w:t>be</w:t>
      </w:r>
      <w:r>
        <w:rPr>
          <w:spacing w:val="40"/>
        </w:rPr>
        <w:t xml:space="preserve"> </w:t>
      </w:r>
      <w:r>
        <w:t>a</w:t>
      </w:r>
      <w:r>
        <w:rPr>
          <w:spacing w:val="40"/>
        </w:rPr>
        <w:t xml:space="preserve"> </w:t>
      </w:r>
      <w:r>
        <w:t>Supernatural</w:t>
      </w:r>
      <w:r>
        <w:rPr>
          <w:spacing w:val="40"/>
        </w:rPr>
        <w:t xml:space="preserve"> </w:t>
      </w:r>
      <w:r>
        <w:t>work,</w:t>
      </w:r>
      <w:r>
        <w:rPr>
          <w:spacing w:val="40"/>
        </w:rPr>
        <w:t xml:space="preserve"> </w:t>
      </w:r>
      <w:r>
        <w:t>your</w:t>
      </w:r>
      <w:r>
        <w:rPr>
          <w:spacing w:val="40"/>
        </w:rPr>
        <w:t xml:space="preserve"> </w:t>
      </w:r>
      <w:r>
        <w:t>hearts</w:t>
      </w:r>
      <w:r>
        <w:rPr>
          <w:spacing w:val="40"/>
        </w:rPr>
        <w:t xml:space="preserve"> </w:t>
      </w:r>
      <w:r>
        <w:t>are</w:t>
      </w:r>
      <w:r>
        <w:rPr>
          <w:spacing w:val="40"/>
        </w:rPr>
        <w:t xml:space="preserve"> </w:t>
      </w:r>
      <w:r>
        <w:t>set against</w:t>
      </w:r>
      <w:r>
        <w:rPr>
          <w:spacing w:val="40"/>
        </w:rPr>
        <w:t xml:space="preserve"> </w:t>
      </w:r>
      <w:r>
        <w:t>all</w:t>
      </w:r>
      <w:r>
        <w:rPr>
          <w:spacing w:val="40"/>
        </w:rPr>
        <w:t xml:space="preserve"> </w:t>
      </w:r>
      <w:r>
        <w:t>sins</w:t>
      </w:r>
      <w:r>
        <w:rPr>
          <w:spacing w:val="40"/>
        </w:rPr>
        <w:t xml:space="preserve"> </w:t>
      </w:r>
      <w:r>
        <w:t>with</w:t>
      </w:r>
      <w:r>
        <w:rPr>
          <w:spacing w:val="40"/>
        </w:rPr>
        <w:t xml:space="preserve"> </w:t>
      </w:r>
      <w:r>
        <w:t>a</w:t>
      </w:r>
      <w:r>
        <w:rPr>
          <w:spacing w:val="40"/>
        </w:rPr>
        <w:t xml:space="preserve"> </w:t>
      </w:r>
      <w:r>
        <w:t>kind of</w:t>
      </w:r>
      <w:r>
        <w:rPr>
          <w:spacing w:val="40"/>
        </w:rPr>
        <w:t xml:space="preserve"> </w:t>
      </w:r>
      <w:r>
        <w:t>infiniteness,</w:t>
      </w:r>
      <w:r>
        <w:rPr>
          <w:spacing w:val="40"/>
        </w:rPr>
        <w:t xml:space="preserve"> </w:t>
      </w:r>
      <w:r>
        <w:t>without any bounds or</w:t>
      </w:r>
      <w:r>
        <w:rPr>
          <w:spacing w:val="40"/>
        </w:rPr>
        <w:t xml:space="preserve"> </w:t>
      </w:r>
      <w:r>
        <w:t>terms, you will set no bounds to your hatred of any sin.</w:t>
      </w:r>
    </w:p>
    <w:p w14:paraId="040D50BC" w14:textId="77777777" w:rsidR="00EC029C" w:rsidRDefault="00000000">
      <w:pPr>
        <w:pStyle w:val="a3"/>
        <w:spacing w:before="283" w:line="254" w:lineRule="auto"/>
        <w:ind w:right="445"/>
      </w:pPr>
      <w:r>
        <w:t>That man or woman that so hates sin, as to set no bounds at all unto their hatred, and will admit it upon no terms; this is a Supernatural hatred. Many are against sin Naturally; but in that true hatred, it is</w:t>
      </w:r>
      <w:r>
        <w:rPr>
          <w:spacing w:val="40"/>
        </w:rPr>
        <w:t xml:space="preserve"> </w:t>
      </w:r>
      <w:r>
        <w:t>so boundless, that there must be no bounds set to your hatred: it evidently shews sin to have a kind of</w:t>
      </w:r>
      <w:r>
        <w:rPr>
          <w:spacing w:val="40"/>
        </w:rPr>
        <w:t xml:space="preserve"> </w:t>
      </w:r>
      <w:r>
        <w:t>infiniteness of</w:t>
      </w:r>
      <w:r>
        <w:rPr>
          <w:spacing w:val="40"/>
        </w:rPr>
        <w:t xml:space="preserve"> </w:t>
      </w:r>
      <w:r>
        <w:t>evil in it.</w:t>
      </w:r>
    </w:p>
    <w:p w14:paraId="0DDEE044" w14:textId="77777777" w:rsidR="00EC029C" w:rsidRDefault="00000000">
      <w:pPr>
        <w:pStyle w:val="a3"/>
        <w:spacing w:before="291" w:line="254" w:lineRule="auto"/>
        <w:ind w:right="381"/>
      </w:pPr>
      <w:r>
        <w:t>Fifthly, sin has a kind of infiniteness in it in that it is the universal Cause</w:t>
      </w:r>
      <w:r>
        <w:rPr>
          <w:spacing w:val="24"/>
        </w:rPr>
        <w:t xml:space="preserve"> </w:t>
      </w:r>
      <w:r>
        <w:t>of</w:t>
      </w:r>
      <w:r>
        <w:rPr>
          <w:spacing w:val="40"/>
        </w:rPr>
        <w:t xml:space="preserve"> </w:t>
      </w:r>
      <w:r>
        <w:t>all Evil: As</w:t>
      </w:r>
      <w:r>
        <w:rPr>
          <w:spacing w:val="26"/>
        </w:rPr>
        <w:t xml:space="preserve"> </w:t>
      </w:r>
      <w:r>
        <w:t>God</w:t>
      </w:r>
      <w:r>
        <w:rPr>
          <w:spacing w:val="27"/>
        </w:rPr>
        <w:t xml:space="preserve"> </w:t>
      </w:r>
      <w:r>
        <w:t>appears</w:t>
      </w:r>
      <w:r>
        <w:rPr>
          <w:spacing w:val="26"/>
        </w:rPr>
        <w:t xml:space="preserve"> </w:t>
      </w:r>
      <w:r>
        <w:t>to</w:t>
      </w:r>
      <w:r>
        <w:rPr>
          <w:spacing w:val="24"/>
        </w:rPr>
        <w:t xml:space="preserve"> </w:t>
      </w:r>
      <w:r>
        <w:t>be</w:t>
      </w:r>
      <w:r>
        <w:rPr>
          <w:spacing w:val="28"/>
        </w:rPr>
        <w:t xml:space="preserve"> </w:t>
      </w:r>
      <w:r>
        <w:t>an infinite</w:t>
      </w:r>
      <w:r>
        <w:rPr>
          <w:spacing w:val="24"/>
        </w:rPr>
        <w:t xml:space="preserve"> </w:t>
      </w:r>
      <w:r>
        <w:t>good,</w:t>
      </w:r>
      <w:r>
        <w:rPr>
          <w:spacing w:val="27"/>
        </w:rPr>
        <w:t xml:space="preserve"> </w:t>
      </w:r>
      <w:r>
        <w:t>because</w:t>
      </w:r>
      <w:r>
        <w:rPr>
          <w:spacing w:val="24"/>
        </w:rPr>
        <w:t xml:space="preserve"> </w:t>
      </w:r>
      <w:r>
        <w:t>he is the universal cause of all good; this does much set out the infiniteness of God's goodness in that he is the universal cause of all good So it does set out the infiniteness of sin, in that sin is the universal</w:t>
      </w:r>
      <w:r>
        <w:rPr>
          <w:spacing w:val="-4"/>
        </w:rPr>
        <w:t xml:space="preserve"> </w:t>
      </w:r>
      <w:r>
        <w:t>cause</w:t>
      </w:r>
      <w:r>
        <w:rPr>
          <w:spacing w:val="-3"/>
        </w:rPr>
        <w:t xml:space="preserve"> </w:t>
      </w:r>
      <w:r>
        <w:t>of all</w:t>
      </w:r>
      <w:r>
        <w:rPr>
          <w:spacing w:val="-4"/>
        </w:rPr>
        <w:t xml:space="preserve"> </w:t>
      </w:r>
      <w:r>
        <w:t>evil,</w:t>
      </w:r>
      <w:r>
        <w:rPr>
          <w:spacing w:val="-2"/>
        </w:rPr>
        <w:t xml:space="preserve"> </w:t>
      </w:r>
      <w:r>
        <w:t>all</w:t>
      </w:r>
      <w:r>
        <w:rPr>
          <w:spacing w:val="-4"/>
        </w:rPr>
        <w:t xml:space="preserve"> </w:t>
      </w:r>
      <w:r>
        <w:t>evils flow</w:t>
      </w:r>
      <w:r>
        <w:rPr>
          <w:spacing w:val="-2"/>
        </w:rPr>
        <w:t xml:space="preserve"> </w:t>
      </w:r>
      <w:r>
        <w:t>from</w:t>
      </w:r>
      <w:r>
        <w:rPr>
          <w:spacing w:val="-2"/>
        </w:rPr>
        <w:t xml:space="preserve"> </w:t>
      </w:r>
      <w:r>
        <w:t>it.</w:t>
      </w:r>
      <w:r>
        <w:rPr>
          <w:spacing w:val="-2"/>
        </w:rPr>
        <w:t xml:space="preserve"> </w:t>
      </w:r>
      <w:r>
        <w:t>This</w:t>
      </w:r>
      <w:r>
        <w:rPr>
          <w:spacing w:val="-2"/>
        </w:rPr>
        <w:t xml:space="preserve"> </w:t>
      </w:r>
      <w:r>
        <w:t>is</w:t>
      </w:r>
      <w:r>
        <w:rPr>
          <w:spacing w:val="-5"/>
        </w:rPr>
        <w:t xml:space="preserve"> </w:t>
      </w:r>
      <w:r>
        <w:t>the Fifth</w:t>
      </w:r>
      <w:r>
        <w:rPr>
          <w:spacing w:val="-4"/>
        </w:rPr>
        <w:t xml:space="preserve"> </w:t>
      </w:r>
      <w:r>
        <w:rPr>
          <w:spacing w:val="-2"/>
        </w:rPr>
        <w:t>Thing.</w:t>
      </w:r>
    </w:p>
    <w:p w14:paraId="3A4E4B5F" w14:textId="77777777" w:rsidR="00EC029C" w:rsidRDefault="00000000">
      <w:pPr>
        <w:pStyle w:val="a3"/>
        <w:spacing w:before="287" w:line="254" w:lineRule="auto"/>
        <w:ind w:right="439"/>
      </w:pPr>
      <w:r>
        <w:t>Sixthly, There</w:t>
      </w:r>
      <w:r>
        <w:rPr>
          <w:spacing w:val="40"/>
        </w:rPr>
        <w:t xml:space="preserve"> </w:t>
      </w:r>
      <w:r>
        <w:t>is</w:t>
      </w:r>
      <w:r>
        <w:rPr>
          <w:spacing w:val="40"/>
        </w:rPr>
        <w:t xml:space="preserve"> </w:t>
      </w:r>
      <w:r>
        <w:t>an</w:t>
      </w:r>
      <w:r>
        <w:rPr>
          <w:spacing w:val="40"/>
        </w:rPr>
        <w:t xml:space="preserve"> </w:t>
      </w:r>
      <w:r>
        <w:t>infiniteness</w:t>
      </w:r>
      <w:r>
        <w:rPr>
          <w:spacing w:val="40"/>
        </w:rPr>
        <w:t xml:space="preserve"> </w:t>
      </w:r>
      <w:r>
        <w:t>of</w:t>
      </w:r>
      <w:r>
        <w:rPr>
          <w:spacing w:val="40"/>
        </w:rPr>
        <w:t xml:space="preserve"> </w:t>
      </w:r>
      <w:r>
        <w:t>Evil</w:t>
      </w:r>
      <w:r>
        <w:rPr>
          <w:spacing w:val="40"/>
        </w:rPr>
        <w:t xml:space="preserve"> </w:t>
      </w:r>
      <w:r>
        <w:t>in</w:t>
      </w:r>
      <w:r>
        <w:rPr>
          <w:spacing w:val="40"/>
        </w:rPr>
        <w:t xml:space="preserve"> </w:t>
      </w:r>
      <w:r>
        <w:t>sin; it</w:t>
      </w:r>
      <w:r>
        <w:rPr>
          <w:spacing w:val="40"/>
        </w:rPr>
        <w:t xml:space="preserve"> </w:t>
      </w:r>
      <w:r>
        <w:t>appeareth</w:t>
      </w:r>
      <w:r>
        <w:rPr>
          <w:spacing w:val="40"/>
        </w:rPr>
        <w:t xml:space="preserve"> </w:t>
      </w:r>
      <w:r>
        <w:t>thus, That as the infiniteness of good in God is shadowed out unto us by</w:t>
      </w:r>
      <w:r>
        <w:rPr>
          <w:spacing w:val="80"/>
        </w:rPr>
        <w:t xml:space="preserve"> </w:t>
      </w:r>
      <w:r>
        <w:t>all</w:t>
      </w:r>
      <w:r>
        <w:rPr>
          <w:spacing w:val="40"/>
        </w:rPr>
        <w:t xml:space="preserve"> </w:t>
      </w:r>
      <w:r>
        <w:t>good things, and in</w:t>
      </w:r>
      <w:r>
        <w:rPr>
          <w:spacing w:val="37"/>
        </w:rPr>
        <w:t xml:space="preserve"> </w:t>
      </w:r>
      <w:r>
        <w:t>as</w:t>
      </w:r>
      <w:r>
        <w:rPr>
          <w:spacing w:val="40"/>
        </w:rPr>
        <w:t xml:space="preserve"> </w:t>
      </w:r>
      <w:r>
        <w:t>much</w:t>
      </w:r>
      <w:r>
        <w:rPr>
          <w:spacing w:val="40"/>
        </w:rPr>
        <w:t xml:space="preserve"> </w:t>
      </w:r>
      <w:r>
        <w:t>as</w:t>
      </w:r>
      <w:r>
        <w:rPr>
          <w:spacing w:val="40"/>
        </w:rPr>
        <w:t xml:space="preserve"> </w:t>
      </w:r>
      <w:r>
        <w:t>we</w:t>
      </w:r>
      <w:r>
        <w:rPr>
          <w:spacing w:val="40"/>
        </w:rPr>
        <w:t xml:space="preserve"> </w:t>
      </w:r>
      <w:r>
        <w:t>and the</w:t>
      </w:r>
      <w:r>
        <w:rPr>
          <w:spacing w:val="40"/>
        </w:rPr>
        <w:t xml:space="preserve"> </w:t>
      </w:r>
      <w:r>
        <w:t>Scripture</w:t>
      </w:r>
      <w:r>
        <w:rPr>
          <w:spacing w:val="40"/>
        </w:rPr>
        <w:t xml:space="preserve"> </w:t>
      </w:r>
      <w:r>
        <w:t>makes</w:t>
      </w:r>
      <w:r>
        <w:rPr>
          <w:spacing w:val="40"/>
        </w:rPr>
        <w:t xml:space="preserve"> </w:t>
      </w:r>
      <w:r>
        <w:t>use of all good things to shadow out the goodness of God, this manifests an</w:t>
      </w:r>
      <w:r>
        <w:rPr>
          <w:spacing w:val="80"/>
        </w:rPr>
        <w:t xml:space="preserve"> </w:t>
      </w:r>
      <w:r>
        <w:t>infiniteness</w:t>
      </w:r>
      <w:r>
        <w:rPr>
          <w:spacing w:val="80"/>
        </w:rPr>
        <w:t xml:space="preserve"> </w:t>
      </w:r>
      <w:r>
        <w:t>of</w:t>
      </w:r>
      <w:r>
        <w:rPr>
          <w:spacing w:val="80"/>
        </w:rPr>
        <w:t xml:space="preserve"> </w:t>
      </w:r>
      <w:r>
        <w:t>good</w:t>
      </w:r>
      <w:r>
        <w:rPr>
          <w:spacing w:val="76"/>
        </w:rPr>
        <w:t xml:space="preserve"> </w:t>
      </w:r>
      <w:r>
        <w:t>in</w:t>
      </w:r>
      <w:r>
        <w:rPr>
          <w:spacing w:val="80"/>
        </w:rPr>
        <w:t xml:space="preserve"> </w:t>
      </w:r>
      <w:r>
        <w:t>him:</w:t>
      </w:r>
      <w:r>
        <w:rPr>
          <w:spacing w:val="75"/>
        </w:rPr>
        <w:t xml:space="preserve"> </w:t>
      </w:r>
      <w:r>
        <w:t>So</w:t>
      </w:r>
      <w:r>
        <w:rPr>
          <w:spacing w:val="80"/>
        </w:rPr>
        <w:t xml:space="preserve"> </w:t>
      </w:r>
      <w:r>
        <w:t>in</w:t>
      </w:r>
      <w:r>
        <w:rPr>
          <w:spacing w:val="80"/>
        </w:rPr>
        <w:t xml:space="preserve"> </w:t>
      </w:r>
      <w:r>
        <w:t>as</w:t>
      </w:r>
      <w:r>
        <w:rPr>
          <w:spacing w:val="80"/>
        </w:rPr>
        <w:t xml:space="preserve"> </w:t>
      </w:r>
      <w:r>
        <w:t>much</w:t>
      </w:r>
      <w:r>
        <w:rPr>
          <w:spacing w:val="80"/>
        </w:rPr>
        <w:t xml:space="preserve"> </w:t>
      </w:r>
      <w:r>
        <w:t>as</w:t>
      </w:r>
      <w:r>
        <w:rPr>
          <w:spacing w:val="80"/>
        </w:rPr>
        <w:t xml:space="preserve"> </w:t>
      </w:r>
      <w:r>
        <w:t>the</w:t>
      </w:r>
      <w:r>
        <w:rPr>
          <w:spacing w:val="80"/>
        </w:rPr>
        <w:t xml:space="preserve"> </w:t>
      </w:r>
      <w:r>
        <w:t>Scripture</w:t>
      </w:r>
    </w:p>
    <w:p w14:paraId="68AE5DF7" w14:textId="77777777" w:rsidR="00EC029C" w:rsidRDefault="00EC029C">
      <w:pPr>
        <w:spacing w:line="254" w:lineRule="auto"/>
        <w:sectPr w:rsidR="00EC029C">
          <w:pgSz w:w="12240" w:h="15840"/>
          <w:pgMar w:top="1360" w:right="1100" w:bottom="280" w:left="1320" w:header="720" w:footer="720" w:gutter="0"/>
          <w:cols w:space="720"/>
        </w:sectPr>
      </w:pPr>
    </w:p>
    <w:p w14:paraId="0457C080" w14:textId="77777777" w:rsidR="00EC029C" w:rsidRDefault="00000000">
      <w:pPr>
        <w:pStyle w:val="a3"/>
        <w:spacing w:line="254" w:lineRule="auto"/>
        <w:ind w:right="360"/>
      </w:pPr>
      <w:r>
        <w:t>makes use of all kind of Evil things, only to set and shadow out the evil in sin; this makes it appear there is a kind of infiniteness of Evil</w:t>
      </w:r>
      <w:r>
        <w:rPr>
          <w:spacing w:val="40"/>
        </w:rPr>
        <w:t xml:space="preserve"> </w:t>
      </w:r>
      <w:r>
        <w:t>in it: As thus, That all those creatures, Vipers, Serpents, Dogs, Cockatrices, Dragons, Wolves: all deadly creatures the Scripture makes use of but to shadow out the evil in sin. As if the Holy Ghost should</w:t>
      </w:r>
      <w:r>
        <w:rPr>
          <w:spacing w:val="40"/>
        </w:rPr>
        <w:t xml:space="preserve"> </w:t>
      </w:r>
      <w:r>
        <w:t>say,</w:t>
      </w:r>
      <w:r>
        <w:rPr>
          <w:spacing w:val="40"/>
        </w:rPr>
        <w:t xml:space="preserve"> </w:t>
      </w:r>
      <w:r>
        <w:t>do you</w:t>
      </w:r>
      <w:r>
        <w:rPr>
          <w:spacing w:val="40"/>
        </w:rPr>
        <w:t xml:space="preserve"> </w:t>
      </w:r>
      <w:r>
        <w:t>see</w:t>
      </w:r>
      <w:r>
        <w:rPr>
          <w:spacing w:val="40"/>
        </w:rPr>
        <w:t xml:space="preserve"> </w:t>
      </w:r>
      <w:r>
        <w:t>any</w:t>
      </w:r>
      <w:r>
        <w:rPr>
          <w:spacing w:val="40"/>
        </w:rPr>
        <w:t xml:space="preserve"> </w:t>
      </w:r>
      <w:r>
        <w:t>evil</w:t>
      </w:r>
      <w:r>
        <w:rPr>
          <w:spacing w:val="40"/>
        </w:rPr>
        <w:t xml:space="preserve"> </w:t>
      </w:r>
      <w:r>
        <w:t>in such</w:t>
      </w:r>
      <w:r>
        <w:rPr>
          <w:spacing w:val="40"/>
        </w:rPr>
        <w:t xml:space="preserve"> </w:t>
      </w:r>
      <w:r>
        <w:t>creatures that</w:t>
      </w:r>
      <w:r>
        <w:rPr>
          <w:spacing w:val="40"/>
        </w:rPr>
        <w:t xml:space="preserve"> </w:t>
      </w:r>
      <w:r>
        <w:t>you</w:t>
      </w:r>
      <w:r>
        <w:rPr>
          <w:spacing w:val="40"/>
        </w:rPr>
        <w:t xml:space="preserve"> </w:t>
      </w:r>
      <w:r>
        <w:t>account the worst: put them all together, and that is in sin and more. So take all kinds of uncleanness, the vomit of a dog menstruous cloths, all</w:t>
      </w:r>
      <w:r>
        <w:rPr>
          <w:spacing w:val="40"/>
        </w:rPr>
        <w:t xml:space="preserve"> </w:t>
      </w:r>
      <w:r>
        <w:t>this</w:t>
      </w:r>
      <w:r>
        <w:rPr>
          <w:spacing w:val="-1"/>
        </w:rPr>
        <w:t xml:space="preserve"> </w:t>
      </w:r>
      <w:r>
        <w:t>does</w:t>
      </w:r>
      <w:r>
        <w:rPr>
          <w:spacing w:val="-2"/>
        </w:rPr>
        <w:t xml:space="preserve"> </w:t>
      </w:r>
      <w:r>
        <w:t>but</w:t>
      </w:r>
      <w:r>
        <w:rPr>
          <w:spacing w:val="-2"/>
        </w:rPr>
        <w:t xml:space="preserve"> </w:t>
      </w:r>
      <w:r>
        <w:t>shadow out</w:t>
      </w:r>
      <w:r>
        <w:rPr>
          <w:spacing w:val="-2"/>
        </w:rPr>
        <w:t xml:space="preserve"> </w:t>
      </w:r>
      <w:r>
        <w:t>the</w:t>
      </w:r>
      <w:r>
        <w:rPr>
          <w:spacing w:val="-2"/>
        </w:rPr>
        <w:t xml:space="preserve"> </w:t>
      </w:r>
      <w:r>
        <w:t>evil</w:t>
      </w:r>
      <w:r>
        <w:rPr>
          <w:spacing w:val="-1"/>
        </w:rPr>
        <w:t xml:space="preserve"> </w:t>
      </w:r>
      <w:r>
        <w:t>in</w:t>
      </w:r>
      <w:r>
        <w:rPr>
          <w:spacing w:val="-1"/>
        </w:rPr>
        <w:t xml:space="preserve"> </w:t>
      </w:r>
      <w:r>
        <w:t>sin.</w:t>
      </w:r>
      <w:r>
        <w:rPr>
          <w:spacing w:val="-3"/>
        </w:rPr>
        <w:t xml:space="preserve"> </w:t>
      </w:r>
      <w:r>
        <w:t>Look</w:t>
      </w:r>
      <w:r>
        <w:rPr>
          <w:spacing w:val="-1"/>
        </w:rPr>
        <w:t xml:space="preserve"> </w:t>
      </w:r>
      <w:r>
        <w:t>at</w:t>
      </w:r>
      <w:r>
        <w:rPr>
          <w:spacing w:val="-2"/>
        </w:rPr>
        <w:t xml:space="preserve"> </w:t>
      </w:r>
      <w:r>
        <w:t>sicknesses,</w:t>
      </w:r>
      <w:r>
        <w:rPr>
          <w:spacing w:val="40"/>
        </w:rPr>
        <w:t xml:space="preserve"> </w:t>
      </w:r>
      <w:r>
        <w:t>leprosies, plague, and death it self, and darkness, any hideous evil,</w:t>
      </w:r>
      <w:r>
        <w:rPr>
          <w:spacing w:val="40"/>
        </w:rPr>
        <w:t xml:space="preserve"> </w:t>
      </w:r>
      <w:r>
        <w:t>all these do but shadow out the evil of sin. We might mention many more</w:t>
      </w:r>
      <w:r>
        <w:rPr>
          <w:spacing w:val="40"/>
        </w:rPr>
        <w:t xml:space="preserve"> </w:t>
      </w:r>
      <w:r>
        <w:t>to</w:t>
      </w:r>
      <w:r>
        <w:rPr>
          <w:spacing w:val="80"/>
        </w:rPr>
        <w:t xml:space="preserve"> </w:t>
      </w:r>
      <w:r>
        <w:t>shew you the evil of sin. And in that the Scripture makes use of so many</w:t>
      </w:r>
      <w:r>
        <w:rPr>
          <w:spacing w:val="40"/>
        </w:rPr>
        <w:t xml:space="preserve"> </w:t>
      </w:r>
      <w:r>
        <w:t>evil</w:t>
      </w:r>
      <w:r>
        <w:rPr>
          <w:spacing w:val="40"/>
        </w:rPr>
        <w:t xml:space="preserve"> </w:t>
      </w:r>
      <w:r>
        <w:t>things</w:t>
      </w:r>
      <w:r>
        <w:rPr>
          <w:spacing w:val="40"/>
        </w:rPr>
        <w:t xml:space="preserve"> </w:t>
      </w:r>
      <w:r>
        <w:t>to</w:t>
      </w:r>
      <w:r>
        <w:rPr>
          <w:spacing w:val="40"/>
        </w:rPr>
        <w:t xml:space="preserve"> </w:t>
      </w:r>
      <w:r>
        <w:t>shew</w:t>
      </w:r>
      <w:r>
        <w:rPr>
          <w:spacing w:val="80"/>
          <w:w w:val="150"/>
        </w:rPr>
        <w:t xml:space="preserve"> </w:t>
      </w:r>
      <w:r>
        <w:t>the</w:t>
      </w:r>
      <w:r>
        <w:rPr>
          <w:spacing w:val="40"/>
        </w:rPr>
        <w:t xml:space="preserve"> </w:t>
      </w:r>
      <w:r>
        <w:t>evil</w:t>
      </w:r>
      <w:r>
        <w:rPr>
          <w:spacing w:val="40"/>
        </w:rPr>
        <w:t xml:space="preserve"> </w:t>
      </w:r>
      <w:r>
        <w:t>of</w:t>
      </w:r>
      <w:r>
        <w:rPr>
          <w:spacing w:val="40"/>
        </w:rPr>
        <w:t xml:space="preserve"> </w:t>
      </w:r>
      <w:r>
        <w:t>sin. This</w:t>
      </w:r>
      <w:r>
        <w:rPr>
          <w:spacing w:val="40"/>
        </w:rPr>
        <w:t xml:space="preserve"> </w:t>
      </w:r>
      <w:r>
        <w:t>shews</w:t>
      </w:r>
      <w:r>
        <w:rPr>
          <w:spacing w:val="40"/>
        </w:rPr>
        <w:t xml:space="preserve"> </w:t>
      </w:r>
      <w:r>
        <w:t>sin has a kind of infiniteness in it.</w:t>
      </w:r>
    </w:p>
    <w:p w14:paraId="358093F7" w14:textId="77777777" w:rsidR="00EC029C" w:rsidRDefault="00000000">
      <w:pPr>
        <w:pStyle w:val="a3"/>
        <w:spacing w:before="274" w:line="254" w:lineRule="auto"/>
        <w:ind w:right="436"/>
      </w:pPr>
      <w:r>
        <w:t>Seventhly, As God's infinite goodness is set out thus, that he is his own Happiness and Blessedness; in this God does appear to be infinitely good, because he is his own good and happiness, there is</w:t>
      </w:r>
      <w:r>
        <w:rPr>
          <w:spacing w:val="80"/>
        </w:rPr>
        <w:t xml:space="preserve"> </w:t>
      </w:r>
      <w:r>
        <w:t>no higher good to be the goodness of God; no higher blessedness to be the blessedness of God but himself; because he is infinitely good and blessed.</w:t>
      </w:r>
    </w:p>
    <w:p w14:paraId="20B93DAE" w14:textId="77777777" w:rsidR="00EC029C" w:rsidRDefault="00000000">
      <w:pPr>
        <w:pStyle w:val="a3"/>
        <w:spacing w:before="287" w:line="254" w:lineRule="auto"/>
        <w:ind w:right="347"/>
        <w:jc w:val="left"/>
      </w:pPr>
      <w:r>
        <w:rPr>
          <w:noProof/>
        </w:rPr>
        <mc:AlternateContent>
          <mc:Choice Requires="wps">
            <w:drawing>
              <wp:anchor distT="0" distB="0" distL="0" distR="0" simplePos="0" relativeHeight="251654656" behindDoc="0" locked="0" layoutInCell="1" allowOverlap="1" wp14:anchorId="3D3F20B5" wp14:editId="39D69912">
                <wp:simplePos x="0" y="0"/>
                <wp:positionH relativeFrom="page">
                  <wp:posOffset>2619375</wp:posOffset>
                </wp:positionH>
                <wp:positionV relativeFrom="paragraph">
                  <wp:posOffset>1052830</wp:posOffset>
                </wp:positionV>
                <wp:extent cx="33655" cy="20320"/>
                <wp:effectExtent l="0" t="0" r="0" b="0"/>
                <wp:wrapNone/>
                <wp:docPr id="51" name="Graphic 51"/>
                <wp:cNvGraphicFramePr/>
                <a:graphic xmlns:a="http://schemas.openxmlformats.org/drawingml/2006/main">
                  <a:graphicData uri="http://schemas.microsoft.com/office/word/2010/wordprocessingShape">
                    <wps:wsp>
                      <wps:cNvSpPr/>
                      <wps:spPr>
                        <a:xfrm>
                          <a:off x="0" y="0"/>
                          <a:ext cx="33655" cy="20320"/>
                        </a:xfrm>
                        <a:custGeom>
                          <a:avLst/>
                          <a:gdLst/>
                          <a:ahLst/>
                          <a:cxnLst/>
                          <a:rect l="l" t="t" r="r" b="b"/>
                          <a:pathLst>
                            <a:path w="33655" h="20320">
                              <a:moveTo>
                                <a:pt x="33527" y="19812"/>
                              </a:moveTo>
                              <a:lnTo>
                                <a:pt x="0" y="19812"/>
                              </a:lnTo>
                              <a:lnTo>
                                <a:pt x="0" y="0"/>
                              </a:lnTo>
                              <a:lnTo>
                                <a:pt x="33527" y="0"/>
                              </a:lnTo>
                              <a:lnTo>
                                <a:pt x="33527" y="19812"/>
                              </a:lnTo>
                              <a:close/>
                            </a:path>
                          </a:pathLst>
                        </a:custGeom>
                        <a:solidFill>
                          <a:srgbClr val="0000EC"/>
                        </a:solidFill>
                      </wps:spPr>
                      <wps:bodyPr wrap="square" lIns="0" tIns="0" rIns="0" bIns="0" rtlCol="0">
                        <a:noAutofit/>
                      </wps:bodyPr>
                    </wps:wsp>
                  </a:graphicData>
                </a:graphic>
              </wp:anchor>
            </w:drawing>
          </mc:Choice>
          <mc:Fallback>
            <w:pict>
              <v:shape w14:anchorId="2652B07C" id="Graphic 51" o:spid="_x0000_s1026" style="position:absolute;margin-left:206.25pt;margin-top:82.9pt;width:2.65pt;height:1.6pt;z-index:251654656;visibility:visible;mso-wrap-style:square;mso-wrap-distance-left:0;mso-wrap-distance-top:0;mso-wrap-distance-right:0;mso-wrap-distance-bottom:0;mso-position-horizontal:absolute;mso-position-horizontal-relative:page;mso-position-vertical:absolute;mso-position-vertical-relative:text;v-text-anchor:top" coordsize="3365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" path="m33527,19812l,19812,,,33527,r,19812xe" fillcolor="#0000ec" stroked="f">
                <v:path arrowok="t"/>
                <w10:wrap anchorx="page"/>
              </v:shape>
            </w:pict>
          </mc:Fallback>
        </mc:AlternateContent>
      </w:r>
      <w:r>
        <w:t>So the Scripture sets out to us the Evil of sin by it self, because there</w:t>
      </w:r>
      <w:r>
        <w:rPr>
          <w:spacing w:val="80"/>
        </w:rPr>
        <w:t xml:space="preserve"> </w:t>
      </w:r>
      <w:r>
        <w:t>is</w:t>
      </w:r>
      <w:r>
        <w:rPr>
          <w:spacing w:val="77"/>
        </w:rPr>
        <w:t xml:space="preserve"> </w:t>
      </w:r>
      <w:r>
        <w:t>no</w:t>
      </w:r>
      <w:r>
        <w:rPr>
          <w:spacing w:val="77"/>
        </w:rPr>
        <w:t xml:space="preserve"> </w:t>
      </w:r>
      <w:r>
        <w:t>greater</w:t>
      </w:r>
      <w:r>
        <w:rPr>
          <w:spacing w:val="80"/>
        </w:rPr>
        <w:t xml:space="preserve"> </w:t>
      </w:r>
      <w:r>
        <w:t>evil</w:t>
      </w:r>
      <w:r>
        <w:rPr>
          <w:spacing w:val="79"/>
        </w:rPr>
        <w:t xml:space="preserve"> </w:t>
      </w:r>
      <w:r>
        <w:t>to</w:t>
      </w:r>
      <w:r>
        <w:rPr>
          <w:spacing w:val="77"/>
        </w:rPr>
        <w:t xml:space="preserve"> </w:t>
      </w:r>
      <w:r>
        <w:t>set</w:t>
      </w:r>
      <w:r>
        <w:rPr>
          <w:spacing w:val="80"/>
        </w:rPr>
        <w:t xml:space="preserve"> </w:t>
      </w:r>
      <w:r>
        <w:t>sin</w:t>
      </w:r>
      <w:r>
        <w:rPr>
          <w:spacing w:val="79"/>
        </w:rPr>
        <w:t xml:space="preserve"> </w:t>
      </w:r>
      <w:r>
        <w:t>out</w:t>
      </w:r>
      <w:r>
        <w:rPr>
          <w:spacing w:val="80"/>
        </w:rPr>
        <w:t xml:space="preserve"> </w:t>
      </w:r>
      <w:r>
        <w:t>by,</w:t>
      </w:r>
      <w:r>
        <w:rPr>
          <w:spacing w:val="34"/>
        </w:rPr>
        <w:t xml:space="preserve"> </w:t>
      </w:r>
      <w:r>
        <w:t>but</w:t>
      </w:r>
      <w:r>
        <w:rPr>
          <w:spacing w:val="80"/>
        </w:rPr>
        <w:t xml:space="preserve"> </w:t>
      </w:r>
      <w:r>
        <w:t>by</w:t>
      </w:r>
      <w:r>
        <w:rPr>
          <w:spacing w:val="79"/>
        </w:rPr>
        <w:t xml:space="preserve"> </w:t>
      </w:r>
      <w:r>
        <w:t>it</w:t>
      </w:r>
      <w:r>
        <w:rPr>
          <w:spacing w:val="74"/>
        </w:rPr>
        <w:t xml:space="preserve"> </w:t>
      </w:r>
      <w:r>
        <w:t>self:</w:t>
      </w:r>
      <w:r>
        <w:rPr>
          <w:spacing w:val="80"/>
        </w:rPr>
        <w:t xml:space="preserve"> </w:t>
      </w:r>
      <w:r>
        <w:t>Therefore</w:t>
      </w:r>
      <w:r>
        <w:rPr>
          <w:spacing w:val="80"/>
        </w:rPr>
        <w:t xml:space="preserve"> </w:t>
      </w:r>
      <w:r>
        <w:t xml:space="preserve">this shews there is a kind of infiniteness of evil in sin. And therefore you have that of </w:t>
      </w:r>
      <w:r>
        <w:rPr>
          <w:color w:val="0000EC"/>
          <w:u w:val="thick" w:color="0000EC"/>
        </w:rPr>
        <w:t>Rom.</w:t>
      </w:r>
      <w:r>
        <w:rPr>
          <w:color w:val="0000EC"/>
        </w:rPr>
        <w:t xml:space="preserve"> 7</w:t>
      </w:r>
      <w:r>
        <w:t xml:space="preserve">. </w:t>
      </w:r>
      <w:r>
        <w:rPr>
          <w:color w:val="0000EC"/>
          <w:u w:val="thick" w:color="0000EC"/>
        </w:rPr>
        <w:t>1</w:t>
      </w:r>
      <w:r>
        <w:rPr>
          <w:color w:val="0000EC"/>
        </w:rPr>
        <w:t>3</w:t>
      </w:r>
      <w:r>
        <w:t>. Was that then that was good made death to</w:t>
      </w:r>
      <w:r>
        <w:rPr>
          <w:spacing w:val="40"/>
        </w:rPr>
        <w:t xml:space="preserve"> </w:t>
      </w:r>
      <w:r>
        <w:t>me?</w:t>
      </w:r>
      <w:r>
        <w:rPr>
          <w:spacing w:val="40"/>
        </w:rPr>
        <w:t xml:space="preserve"> </w:t>
      </w:r>
      <w:r>
        <w:t>God</w:t>
      </w:r>
      <w:r>
        <w:rPr>
          <w:spacing w:val="35"/>
        </w:rPr>
        <w:t xml:space="preserve"> </w:t>
      </w:r>
      <w:r>
        <w:t>forbid,</w:t>
      </w:r>
      <w:r>
        <w:rPr>
          <w:spacing w:val="35"/>
        </w:rPr>
        <w:t xml:space="preserve"> </w:t>
      </w:r>
      <w:r>
        <w:t>but</w:t>
      </w:r>
      <w:r>
        <w:rPr>
          <w:spacing w:val="34"/>
        </w:rPr>
        <w:t xml:space="preserve"> </w:t>
      </w:r>
      <w:r>
        <w:t>sin</w:t>
      </w:r>
      <w:r>
        <w:rPr>
          <w:spacing w:val="40"/>
        </w:rPr>
        <w:t xml:space="preserve"> </w:t>
      </w:r>
      <w:r>
        <w:t>that</w:t>
      </w:r>
      <w:r>
        <w:rPr>
          <w:spacing w:val="37"/>
        </w:rPr>
        <w:t xml:space="preserve"> </w:t>
      </w:r>
      <w:r>
        <w:t>it</w:t>
      </w:r>
      <w:r>
        <w:rPr>
          <w:spacing w:val="34"/>
        </w:rPr>
        <w:t xml:space="preserve"> </w:t>
      </w:r>
      <w:r>
        <w:t>might</w:t>
      </w:r>
      <w:r>
        <w:rPr>
          <w:spacing w:val="34"/>
        </w:rPr>
        <w:t xml:space="preserve"> </w:t>
      </w:r>
      <w:r>
        <w:t>appear</w:t>
      </w:r>
      <w:r>
        <w:rPr>
          <w:spacing w:val="37"/>
        </w:rPr>
        <w:t xml:space="preserve"> </w:t>
      </w:r>
      <w:r>
        <w:t>sin</w:t>
      </w:r>
      <w:r>
        <w:rPr>
          <w:spacing w:val="40"/>
        </w:rPr>
        <w:t xml:space="preserve"> </w:t>
      </w:r>
      <w:r>
        <w:t>working</w:t>
      </w:r>
      <w:r>
        <w:rPr>
          <w:spacing w:val="39"/>
        </w:rPr>
        <w:t xml:space="preserve"> </w:t>
      </w:r>
      <w:r>
        <w:t>death</w:t>
      </w:r>
      <w:r>
        <w:rPr>
          <w:spacing w:val="40"/>
        </w:rPr>
        <w:t xml:space="preserve"> </w:t>
      </w:r>
      <w:r>
        <w:t>in me</w:t>
      </w:r>
      <w:r>
        <w:rPr>
          <w:spacing w:val="40"/>
        </w:rPr>
        <w:t xml:space="preserve"> </w:t>
      </w:r>
      <w:r>
        <w:t>by</w:t>
      </w:r>
      <w:r>
        <w:rPr>
          <w:spacing w:val="40"/>
        </w:rPr>
        <w:t xml:space="preserve"> </w:t>
      </w:r>
      <w:r>
        <w:t>that</w:t>
      </w:r>
      <w:r>
        <w:rPr>
          <w:spacing w:val="40"/>
        </w:rPr>
        <w:t xml:space="preserve"> </w:t>
      </w:r>
      <w:r>
        <w:t>which</w:t>
      </w:r>
      <w:r>
        <w:rPr>
          <w:spacing w:val="40"/>
        </w:rPr>
        <w:t xml:space="preserve"> </w:t>
      </w:r>
      <w:r>
        <w:t>was</w:t>
      </w:r>
      <w:r>
        <w:rPr>
          <w:spacing w:val="40"/>
        </w:rPr>
        <w:t xml:space="preserve"> </w:t>
      </w:r>
      <w:r>
        <w:t>good:</w:t>
      </w:r>
      <w:r>
        <w:rPr>
          <w:spacing w:val="40"/>
        </w:rPr>
        <w:t xml:space="preserve"> </w:t>
      </w:r>
      <w:r>
        <w:t>that</w:t>
      </w:r>
      <w:r>
        <w:rPr>
          <w:spacing w:val="40"/>
        </w:rPr>
        <w:t xml:space="preserve"> </w:t>
      </w:r>
      <w:r>
        <w:t>sin</w:t>
      </w:r>
      <w:r>
        <w:rPr>
          <w:spacing w:val="40"/>
        </w:rPr>
        <w:t xml:space="preserve"> </w:t>
      </w:r>
      <w:r>
        <w:t>by</w:t>
      </w:r>
      <w:r>
        <w:rPr>
          <w:spacing w:val="40"/>
        </w:rPr>
        <w:t xml:space="preserve"> </w:t>
      </w:r>
      <w:r>
        <w:t>the</w:t>
      </w:r>
      <w:r>
        <w:rPr>
          <w:spacing w:val="40"/>
        </w:rPr>
        <w:t xml:space="preserve"> </w:t>
      </w:r>
      <w:r>
        <w:t>Commandment</w:t>
      </w:r>
      <w:r>
        <w:rPr>
          <w:spacing w:val="40"/>
        </w:rPr>
        <w:t xml:space="preserve"> </w:t>
      </w:r>
      <w:r>
        <w:t>might become</w:t>
      </w:r>
      <w:r>
        <w:rPr>
          <w:spacing w:val="38"/>
        </w:rPr>
        <w:t xml:space="preserve"> </w:t>
      </w:r>
      <w:r>
        <w:t>EXCEEDING sinful. He does</w:t>
      </w:r>
      <w:r>
        <w:rPr>
          <w:spacing w:val="39"/>
        </w:rPr>
        <w:t xml:space="preserve"> </w:t>
      </w:r>
      <w:r>
        <w:t>not say</w:t>
      </w:r>
      <w:r>
        <w:rPr>
          <w:spacing w:val="38"/>
        </w:rPr>
        <w:t xml:space="preserve"> </w:t>
      </w:r>
      <w:r>
        <w:t>that sin might appear to</w:t>
      </w:r>
      <w:r>
        <w:rPr>
          <w:spacing w:val="-2"/>
        </w:rPr>
        <w:t xml:space="preserve"> </w:t>
      </w:r>
      <w:r>
        <w:t>be</w:t>
      </w:r>
      <w:r>
        <w:rPr>
          <w:spacing w:val="-5"/>
        </w:rPr>
        <w:t xml:space="preserve"> </w:t>
      </w:r>
      <w:r>
        <w:t>Exceeding</w:t>
      </w:r>
      <w:r>
        <w:rPr>
          <w:spacing w:val="-1"/>
        </w:rPr>
        <w:t xml:space="preserve"> </w:t>
      </w:r>
      <w:r>
        <w:t>miserable:</w:t>
      </w:r>
      <w:r>
        <w:rPr>
          <w:spacing w:val="-2"/>
        </w:rPr>
        <w:t xml:space="preserve"> </w:t>
      </w:r>
      <w:r>
        <w:t>but</w:t>
      </w:r>
      <w:r>
        <w:rPr>
          <w:spacing w:val="-2"/>
        </w:rPr>
        <w:t xml:space="preserve"> </w:t>
      </w:r>
      <w:r>
        <w:t>that</w:t>
      </w:r>
      <w:r>
        <w:rPr>
          <w:spacing w:val="-4"/>
        </w:rPr>
        <w:t xml:space="preserve"> </w:t>
      </w:r>
      <w:r>
        <w:t>it</w:t>
      </w:r>
      <w:r>
        <w:rPr>
          <w:spacing w:val="-4"/>
        </w:rPr>
        <w:t xml:space="preserve"> </w:t>
      </w:r>
      <w:r>
        <w:t>might</w:t>
      </w:r>
      <w:r>
        <w:rPr>
          <w:spacing w:val="-4"/>
        </w:rPr>
        <w:t xml:space="preserve"> </w:t>
      </w:r>
      <w:r>
        <w:t>become Exceeding</w:t>
      </w:r>
      <w:r>
        <w:rPr>
          <w:spacing w:val="-3"/>
        </w:rPr>
        <w:t xml:space="preserve"> </w:t>
      </w:r>
      <w:r>
        <w:t>sinful: So that the sinfulness of sin is that which sets out the evil of sin more than any other thing does. It was the Speech of the</w:t>
      </w:r>
      <w:r>
        <w:rPr>
          <w:spacing w:val="80"/>
        </w:rPr>
        <w:t xml:space="preserve"> </w:t>
      </w:r>
      <w:r>
        <w:t>Heathen Seneca, It is the punishment of sin, to have sin: So it is the reward of Virtues to have them. Godliness in it self is the Excellency of a man; and sin</w:t>
      </w:r>
      <w:r>
        <w:rPr>
          <w:spacing w:val="40"/>
        </w:rPr>
        <w:t xml:space="preserve"> </w:t>
      </w:r>
      <w:r>
        <w:t>in it self is the misery of a man: and this is a Proof of this, That there is a kind of infiniteness of evil in sin.</w:t>
      </w:r>
    </w:p>
    <w:p w14:paraId="7D7FF29B" w14:textId="77777777" w:rsidR="00EC029C" w:rsidRDefault="00EC029C">
      <w:pPr>
        <w:spacing w:line="254" w:lineRule="auto"/>
        <w:sectPr w:rsidR="00EC029C">
          <w:pgSz w:w="12240" w:h="15840"/>
          <w:pgMar w:top="1360" w:right="1100" w:bottom="280" w:left="1320" w:header="720" w:footer="720" w:gutter="0"/>
          <w:cols w:space="720"/>
        </w:sectPr>
      </w:pPr>
    </w:p>
    <w:p w14:paraId="308B1F91" w14:textId="77777777" w:rsidR="00EC029C" w:rsidRDefault="00000000">
      <w:pPr>
        <w:pStyle w:val="a3"/>
        <w:spacing w:line="254" w:lineRule="auto"/>
        <w:ind w:right="437"/>
      </w:pPr>
      <w:r>
        <w:t>Now then by all these Seven Discoveries of the evil in sin, having a kind of infiniteness in it, this one thing comes fully and powerfully from them; That for to fall into sin again, and for to be prevailed withal by any such temptation as</w:t>
      </w:r>
      <w:r>
        <w:rPr>
          <w:spacing w:val="80"/>
        </w:rPr>
        <w:t xml:space="preserve"> </w:t>
      </w:r>
      <w:r>
        <w:t>this, Oh it is no great matter, if</w:t>
      </w:r>
      <w:r>
        <w:rPr>
          <w:spacing w:val="40"/>
        </w:rPr>
        <w:t xml:space="preserve"> </w:t>
      </w:r>
      <w:r>
        <w:t>I</w:t>
      </w:r>
      <w:r>
        <w:rPr>
          <w:spacing w:val="40"/>
        </w:rPr>
        <w:t xml:space="preserve"> </w:t>
      </w:r>
      <w:r>
        <w:t>do no worse than this, I hope it is well, and others do worse.</w:t>
      </w:r>
    </w:p>
    <w:p w14:paraId="6446CFDF" w14:textId="77777777" w:rsidR="00EC029C" w:rsidRDefault="00000000">
      <w:pPr>
        <w:pStyle w:val="a3"/>
        <w:spacing w:before="291" w:line="254" w:lineRule="auto"/>
        <w:ind w:right="438"/>
      </w:pPr>
      <w:r>
        <w:t xml:space="preserve">I say, to yield again to the commission of any sin upon such a temptation, is a great wickedness. What dost thou make any comparison in sin, and use any such words, when thou hast heard it, or read it proved to thee, that sin has a kind of infiniteness of evil in </w:t>
      </w:r>
      <w:r>
        <w:rPr>
          <w:spacing w:val="-4"/>
        </w:rPr>
        <w:t>it.</w:t>
      </w:r>
    </w:p>
    <w:p w14:paraId="0BA181D2" w14:textId="77777777" w:rsidR="00EC029C" w:rsidRDefault="00000000">
      <w:pPr>
        <w:pStyle w:val="a3"/>
        <w:spacing w:before="288" w:line="254" w:lineRule="auto"/>
        <w:ind w:right="440"/>
      </w:pPr>
      <w:r>
        <w:t>Nay, which I thought to have finished here, but cannot now come to it, but shall in the next chapter shew the reference sin has to the Devil; this shews the greatness of sin above all Evils: sin is that</w:t>
      </w:r>
      <w:r>
        <w:rPr>
          <w:spacing w:val="80"/>
        </w:rPr>
        <w:t xml:space="preserve"> </w:t>
      </w:r>
      <w:r>
        <w:t>which makes the Soul conformable to the Devil. afflictions does not, they make the soul conformable to Jesus Christ.</w:t>
      </w:r>
    </w:p>
    <w:p w14:paraId="4DFE06AB" w14:textId="77777777" w:rsidR="00EC029C" w:rsidRDefault="00000000">
      <w:pPr>
        <w:pStyle w:val="a3"/>
        <w:spacing w:before="294" w:line="254" w:lineRule="auto"/>
        <w:ind w:right="436"/>
      </w:pPr>
      <w:r>
        <w:t xml:space="preserve">I suppose you know that place, </w:t>
      </w:r>
      <w:r>
        <w:rPr>
          <w:color w:val="0000EC"/>
          <w:u w:val="thick" w:color="0000EC"/>
        </w:rPr>
        <w:t>Phil.</w:t>
      </w:r>
      <w:r>
        <w:rPr>
          <w:color w:val="0000EC"/>
        </w:rPr>
        <w:t xml:space="preserve"> 3</w:t>
      </w:r>
      <w:r>
        <w:t xml:space="preserve">. </w:t>
      </w:r>
      <w:r>
        <w:rPr>
          <w:color w:val="0000EC"/>
          <w:u w:val="thick" w:color="0000EC"/>
        </w:rPr>
        <w:t>10</w:t>
      </w:r>
      <w:r>
        <w:t>. mark there the difference between sin and affliction, Paul there accounted all things dung and dross for the excellency of the knowledge of Christ: and what more? That</w:t>
      </w:r>
      <w:r>
        <w:rPr>
          <w:spacing w:val="40"/>
        </w:rPr>
        <w:t xml:space="preserve"> </w:t>
      </w:r>
      <w:r>
        <w:t>he</w:t>
      </w:r>
      <w:r>
        <w:rPr>
          <w:spacing w:val="40"/>
        </w:rPr>
        <w:t xml:space="preserve"> </w:t>
      </w:r>
      <w:r>
        <w:t>might</w:t>
      </w:r>
      <w:r>
        <w:rPr>
          <w:spacing w:val="40"/>
        </w:rPr>
        <w:t xml:space="preserve"> </w:t>
      </w:r>
      <w:r>
        <w:t>be</w:t>
      </w:r>
      <w:r>
        <w:rPr>
          <w:spacing w:val="40"/>
        </w:rPr>
        <w:t xml:space="preserve"> </w:t>
      </w:r>
      <w:r>
        <w:t>found in</w:t>
      </w:r>
      <w:r>
        <w:rPr>
          <w:spacing w:val="40"/>
        </w:rPr>
        <w:t xml:space="preserve"> </w:t>
      </w:r>
      <w:r>
        <w:t>him, and that</w:t>
      </w:r>
      <w:r>
        <w:rPr>
          <w:spacing w:val="40"/>
        </w:rPr>
        <w:t xml:space="preserve"> </w:t>
      </w:r>
      <w:r>
        <w:t>he</w:t>
      </w:r>
      <w:r>
        <w:rPr>
          <w:spacing w:val="40"/>
        </w:rPr>
        <w:t xml:space="preserve"> </w:t>
      </w:r>
      <w:r>
        <w:t>might</w:t>
      </w:r>
      <w:r>
        <w:rPr>
          <w:spacing w:val="40"/>
        </w:rPr>
        <w:t xml:space="preserve"> </w:t>
      </w:r>
      <w:r>
        <w:t>know</w:t>
      </w:r>
      <w:r>
        <w:rPr>
          <w:spacing w:val="40"/>
        </w:rPr>
        <w:t xml:space="preserve"> </w:t>
      </w:r>
      <w:r>
        <w:t>him, and the power of his resurrection, and the fellowship of his sufferings being made conformable unto his death.</w:t>
      </w:r>
    </w:p>
    <w:p w14:paraId="25529C7F" w14:textId="77777777" w:rsidR="00EC029C" w:rsidRDefault="00000000">
      <w:pPr>
        <w:pStyle w:val="a3"/>
        <w:spacing w:before="287" w:line="254" w:lineRule="auto"/>
        <w:ind w:right="362"/>
      </w:pPr>
      <w:r>
        <w:t>He</w:t>
      </w:r>
      <w:r>
        <w:rPr>
          <w:spacing w:val="-1"/>
        </w:rPr>
        <w:t xml:space="preserve"> </w:t>
      </w:r>
      <w:r>
        <w:t>did</w:t>
      </w:r>
      <w:r>
        <w:rPr>
          <w:spacing w:val="-2"/>
        </w:rPr>
        <w:t xml:space="preserve"> </w:t>
      </w:r>
      <w:r>
        <w:t>desire above all</w:t>
      </w:r>
      <w:r>
        <w:rPr>
          <w:spacing w:val="-2"/>
        </w:rPr>
        <w:t xml:space="preserve"> </w:t>
      </w:r>
      <w:r>
        <w:t>things</w:t>
      </w:r>
      <w:r>
        <w:rPr>
          <w:spacing w:val="-3"/>
        </w:rPr>
        <w:t xml:space="preserve"> </w:t>
      </w:r>
      <w:r>
        <w:t>to have</w:t>
      </w:r>
      <w:r>
        <w:rPr>
          <w:spacing w:val="-1"/>
        </w:rPr>
        <w:t xml:space="preserve"> </w:t>
      </w:r>
      <w:r>
        <w:t>the</w:t>
      </w:r>
      <w:r>
        <w:rPr>
          <w:spacing w:val="-1"/>
        </w:rPr>
        <w:t xml:space="preserve"> </w:t>
      </w:r>
      <w:r>
        <w:t>fellowship</w:t>
      </w:r>
      <w:r>
        <w:rPr>
          <w:spacing w:val="-1"/>
        </w:rPr>
        <w:t xml:space="preserve"> </w:t>
      </w:r>
      <w:r>
        <w:t>of his</w:t>
      </w:r>
      <w:r>
        <w:rPr>
          <w:spacing w:val="40"/>
        </w:rPr>
        <w:t xml:space="preserve"> </w:t>
      </w:r>
      <w:r>
        <w:t>sufferings, and to be conformable to his death: he accounts all the world as dung and dross to be conformable to Christ by afflictions,</w:t>
      </w:r>
      <w:r>
        <w:rPr>
          <w:spacing w:val="80"/>
        </w:rPr>
        <w:t xml:space="preserve"> </w:t>
      </w:r>
      <w:r>
        <w:t>or sufferings. It is true, it may be many account all the world to be nothing, to be conformable to Christ in Glory in Heaven. But here is the work of Grace (and I beseech you observe this in the conclusion, and carry it away) That a gracious heart accounts all the world dung and dross to be conformable to Jesus Christ in his sufferings; there</w:t>
      </w:r>
      <w:r>
        <w:rPr>
          <w:spacing w:val="40"/>
        </w:rPr>
        <w:t xml:space="preserve"> </w:t>
      </w:r>
      <w:r>
        <w:t>is so</w:t>
      </w:r>
      <w:r>
        <w:rPr>
          <w:spacing w:val="40"/>
        </w:rPr>
        <w:t xml:space="preserve"> </w:t>
      </w:r>
      <w:r>
        <w:t>much excellency and glory in the Sufferings of Jesus Christ.</w:t>
      </w:r>
    </w:p>
    <w:p w14:paraId="6D4A8DD3" w14:textId="77777777" w:rsidR="00EC029C" w:rsidRDefault="00EC029C">
      <w:pPr>
        <w:spacing w:line="254" w:lineRule="auto"/>
        <w:sectPr w:rsidR="00EC029C">
          <w:pgSz w:w="12240" w:h="15840"/>
          <w:pgMar w:top="1360" w:right="1100" w:bottom="280" w:left="1320" w:header="720" w:footer="720" w:gutter="0"/>
          <w:cols w:space="720"/>
        </w:sectPr>
      </w:pPr>
    </w:p>
    <w:p w14:paraId="602FC1C0" w14:textId="77777777" w:rsidR="00EC029C" w:rsidRDefault="00000000">
      <w:pPr>
        <w:pStyle w:val="a3"/>
        <w:spacing w:line="254" w:lineRule="auto"/>
        <w:ind w:right="446"/>
      </w:pPr>
      <w:r>
        <w:t>Now you see the wide difference between afflictions and sin: sin makes a man conformable to the Devil; afflictions make a man conformable to Jesus Christ.</w:t>
      </w:r>
    </w:p>
    <w:p w14:paraId="2328C462" w14:textId="77777777" w:rsidR="00EC029C" w:rsidRDefault="00000000">
      <w:pPr>
        <w:pStyle w:val="a3"/>
        <w:spacing w:before="293" w:line="254" w:lineRule="auto"/>
        <w:ind w:right="446"/>
      </w:pPr>
      <w:r>
        <w:t>I would have shewed wherein, in several Particulars, how sin makes us conformable to the Devil: I will but name this one now, and that which might be enough to make every soul out of love with sin, in that by sin thou joinest with the Devil, and conspirest with the Devil against God himself. There is no creature that is against God, but Men and Devils.</w:t>
      </w:r>
    </w:p>
    <w:p w14:paraId="6E02B113" w14:textId="77777777" w:rsidR="00EC029C" w:rsidRDefault="00000000">
      <w:pPr>
        <w:pStyle w:val="a3"/>
        <w:spacing w:before="290" w:line="254" w:lineRule="auto"/>
        <w:ind w:right="436"/>
      </w:pPr>
      <w:r>
        <w:t>The Devil was God's first Enemy, and now man comes in and conspires with the Devil. Now we account it a great evil if you had a Child; and if there were but one Traitor in the Common wealth, and you hear, Oh my Child is joined with this Traitor, and conspires against me and the State.</w:t>
      </w:r>
    </w:p>
    <w:p w14:paraId="78501F0F" w14:textId="77777777" w:rsidR="00EC029C" w:rsidRDefault="00000000">
      <w:pPr>
        <w:pStyle w:val="a3"/>
        <w:spacing w:before="291" w:line="254" w:lineRule="auto"/>
        <w:ind w:right="441"/>
      </w:pPr>
      <w:r>
        <w:t>Before sinful Man, there was but one sort of sinful creatures in the world, the Devils: now by sin, Man comes in, and joins in conspiracy against the blessed God; and so one Generation after another: perhaps</w:t>
      </w:r>
      <w:r>
        <w:rPr>
          <w:spacing w:val="40"/>
        </w:rPr>
        <w:t xml:space="preserve"> </w:t>
      </w:r>
      <w:r>
        <w:t>the</w:t>
      </w:r>
      <w:r>
        <w:rPr>
          <w:spacing w:val="40"/>
        </w:rPr>
        <w:t xml:space="preserve"> </w:t>
      </w:r>
      <w:r>
        <w:t>Father comes</w:t>
      </w:r>
      <w:r>
        <w:rPr>
          <w:spacing w:val="40"/>
        </w:rPr>
        <w:t xml:space="preserve"> </w:t>
      </w:r>
      <w:r>
        <w:t>and conspires</w:t>
      </w:r>
      <w:r>
        <w:rPr>
          <w:spacing w:val="40"/>
        </w:rPr>
        <w:t xml:space="preserve"> </w:t>
      </w:r>
      <w:r>
        <w:t>with</w:t>
      </w:r>
      <w:r>
        <w:rPr>
          <w:spacing w:val="40"/>
        </w:rPr>
        <w:t xml:space="preserve"> </w:t>
      </w:r>
      <w:r>
        <w:t>the</w:t>
      </w:r>
      <w:r>
        <w:rPr>
          <w:spacing w:val="40"/>
        </w:rPr>
        <w:t xml:space="preserve"> </w:t>
      </w:r>
      <w:r>
        <w:t>Devil, and then the Child; and so along in a Succession. And this should come near our hearts to humble us for our sins and wickedness, that in this we be those that of all creatures that ever God has made, conspire with the Devil against the blessed God, the Fountain of all Good.</w:t>
      </w:r>
    </w:p>
    <w:p w14:paraId="34C477B7" w14:textId="77777777" w:rsidR="00EC029C" w:rsidRDefault="00000000">
      <w:pPr>
        <w:pStyle w:val="1"/>
        <w:rPr>
          <w:lang w:eastAsia="zh-CN"/>
        </w:rPr>
      </w:pPr>
      <w:bookmarkStart w:id="248" w:name="第五部分_第42章"/>
      <w:bookmarkEnd w:id="248"/>
      <w:r>
        <w:rPr>
          <w:lang w:eastAsia="zh-CN"/>
        </w:rPr>
        <w:t>第五部分 第42章</w:t>
      </w:r>
      <w:bookmarkStart w:id="249" w:name="罪有一种无限性:"/>
      <w:bookmarkEnd w:id="249"/>
      <w:r>
        <w:rPr>
          <w:lang w:eastAsia="zh-CN"/>
        </w:rPr>
        <w:t>罪有一种无限性:</w:t>
      </w:r>
    </w:p>
    <w:p w14:paraId="7031654B" w14:textId="77777777" w:rsidR="00EC029C" w:rsidRDefault="00000000">
      <w:pPr>
        <w:spacing w:before="121" w:line="242" w:lineRule="auto"/>
        <w:ind w:left="100" w:right="393"/>
        <w:rPr>
          <w:rFonts w:ascii="宋体" w:eastAsia="宋体"/>
          <w:sz w:val="24"/>
          <w:lang w:eastAsia="zh-CN"/>
        </w:rPr>
      </w:pPr>
      <w:r>
        <w:rPr>
          <w:rFonts w:ascii="宋体" w:eastAsia="宋体" w:hint="eastAsia"/>
          <w:sz w:val="24"/>
          <w:lang w:eastAsia="zh-CN"/>
        </w:rPr>
        <w:t>这可以从七个方面来阐述。首先</w:t>
      </w:r>
      <w:r>
        <w:rPr>
          <w:spacing w:val="-3"/>
          <w:sz w:val="24"/>
          <w:lang w:eastAsia="zh-CN"/>
        </w:rPr>
        <w:t>,</w:t>
      </w:r>
      <w:r>
        <w:rPr>
          <w:rFonts w:ascii="宋体" w:eastAsia="宋体" w:hint="eastAsia"/>
          <w:sz w:val="24"/>
          <w:lang w:eastAsia="zh-CN"/>
        </w:rPr>
        <w:t>因为只有无限的能力才能胜过罪。第二</w:t>
      </w:r>
      <w:r>
        <w:rPr>
          <w:sz w:val="24"/>
          <w:lang w:eastAsia="zh-CN"/>
        </w:rPr>
        <w:t>,</w:t>
      </w:r>
      <w:r>
        <w:rPr>
          <w:rFonts w:ascii="宋体" w:eastAsia="宋体" w:hint="eastAsia"/>
          <w:sz w:val="24"/>
          <w:lang w:eastAsia="zh-CN"/>
        </w:rPr>
        <w:t>罪有一种无限性</w:t>
      </w:r>
      <w:r>
        <w:rPr>
          <w:sz w:val="24"/>
          <w:lang w:eastAsia="zh-CN"/>
        </w:rPr>
        <w:t>,</w:t>
      </w:r>
      <w:r>
        <w:rPr>
          <w:rFonts w:ascii="宋体" w:eastAsia="宋体" w:hint="eastAsia"/>
          <w:sz w:val="24"/>
          <w:lang w:eastAsia="zh-CN"/>
        </w:rPr>
        <w:t>因为它有无限的应得</w:t>
      </w:r>
      <w:r>
        <w:rPr>
          <w:spacing w:val="-3"/>
          <w:sz w:val="24"/>
          <w:lang w:eastAsia="zh-CN"/>
        </w:rPr>
        <w:t>,</w:t>
      </w:r>
      <w:r>
        <w:rPr>
          <w:rFonts w:ascii="宋体" w:eastAsia="宋体" w:hint="eastAsia"/>
          <w:sz w:val="24"/>
          <w:lang w:eastAsia="zh-CN"/>
        </w:rPr>
        <w:t>这可以从三个方面来表达</w:t>
      </w:r>
      <w:r>
        <w:rPr>
          <w:spacing w:val="-1"/>
          <w:sz w:val="24"/>
          <w:lang w:eastAsia="zh-CN"/>
        </w:rPr>
        <w:t>:</w:t>
      </w:r>
      <w:r>
        <w:rPr>
          <w:sz w:val="24"/>
          <w:lang w:eastAsia="zh-CN"/>
        </w:rPr>
        <w:t>1</w:t>
      </w:r>
      <w:r>
        <w:rPr>
          <w:rFonts w:ascii="宋体" w:eastAsia="宋体" w:hint="eastAsia"/>
          <w:sz w:val="24"/>
          <w:lang w:eastAsia="zh-CN"/>
        </w:rPr>
        <w:t>失去无限之善的应得。</w:t>
      </w:r>
      <w:r>
        <w:rPr>
          <w:sz w:val="24"/>
          <w:lang w:eastAsia="zh-CN"/>
        </w:rPr>
        <w:t>2</w:t>
      </w:r>
      <w:r>
        <w:rPr>
          <w:rFonts w:ascii="宋体" w:eastAsia="宋体" w:hint="eastAsia"/>
          <w:sz w:val="24"/>
          <w:lang w:eastAsia="zh-CN"/>
        </w:rPr>
        <w:t>它应得在你和上帝之间制造无限的距离。</w:t>
      </w:r>
      <w:r>
        <w:rPr>
          <w:spacing w:val="-1"/>
          <w:sz w:val="24"/>
          <w:lang w:eastAsia="zh-CN"/>
        </w:rPr>
        <w:t>3</w:t>
      </w:r>
      <w:r>
        <w:rPr>
          <w:rFonts w:ascii="宋体" w:eastAsia="宋体" w:hint="eastAsia"/>
          <w:sz w:val="24"/>
          <w:lang w:eastAsia="zh-CN"/>
        </w:rPr>
        <w:t>它应得无限的痛苦。第三</w:t>
      </w:r>
      <w:r>
        <w:rPr>
          <w:sz w:val="24"/>
          <w:lang w:eastAsia="zh-CN"/>
        </w:rPr>
        <w:t>,</w:t>
      </w:r>
      <w:r>
        <w:rPr>
          <w:rFonts w:ascii="宋体" w:eastAsia="宋体" w:hint="eastAsia"/>
          <w:sz w:val="24"/>
          <w:lang w:eastAsia="zh-CN"/>
        </w:rPr>
        <w:t>罪有一种无限的恶</w:t>
      </w:r>
      <w:r>
        <w:rPr>
          <w:spacing w:val="-3"/>
          <w:sz w:val="24"/>
          <w:lang w:eastAsia="zh-CN"/>
        </w:rPr>
        <w:t>,</w:t>
      </w:r>
      <w:r>
        <w:rPr>
          <w:rFonts w:ascii="宋体" w:eastAsia="宋体" w:hint="eastAsia"/>
          <w:sz w:val="24"/>
          <w:lang w:eastAsia="zh-CN"/>
        </w:rPr>
        <w:t>因为需要一个无限的代价来使上帝和人和好。第四</w:t>
      </w:r>
      <w:r>
        <w:rPr>
          <w:spacing w:val="-3"/>
          <w:sz w:val="24"/>
          <w:lang w:eastAsia="zh-CN"/>
        </w:rPr>
        <w:t>,</w:t>
      </w:r>
      <w:r>
        <w:rPr>
          <w:rFonts w:ascii="宋体" w:eastAsia="宋体" w:hint="eastAsia"/>
          <w:sz w:val="24"/>
          <w:lang w:eastAsia="zh-CN"/>
        </w:rPr>
        <w:t>罪中有一种无限的恶</w:t>
      </w:r>
      <w:r>
        <w:rPr>
          <w:sz w:val="24"/>
          <w:lang w:eastAsia="zh-CN"/>
        </w:rPr>
        <w:t>,</w:t>
      </w:r>
      <w:r>
        <w:rPr>
          <w:rFonts w:ascii="宋体" w:eastAsia="宋体" w:hint="eastAsia"/>
          <w:sz w:val="24"/>
          <w:lang w:eastAsia="zh-CN"/>
        </w:rPr>
        <w:t>因为我们必须无限地恨恶它。第五</w:t>
      </w:r>
      <w:r>
        <w:rPr>
          <w:spacing w:val="-3"/>
          <w:sz w:val="24"/>
          <w:lang w:eastAsia="zh-CN"/>
        </w:rPr>
        <w:t>,</w:t>
      </w:r>
      <w:r>
        <w:rPr>
          <w:rFonts w:ascii="宋体" w:eastAsia="宋体" w:hint="eastAsia"/>
          <w:sz w:val="24"/>
          <w:lang w:eastAsia="zh-CN"/>
        </w:rPr>
        <w:t>罪是一个无限的恶</w:t>
      </w:r>
      <w:r>
        <w:rPr>
          <w:sz w:val="24"/>
          <w:lang w:eastAsia="zh-CN"/>
        </w:rPr>
        <w:t>,</w:t>
      </w:r>
      <w:r>
        <w:rPr>
          <w:rFonts w:ascii="宋体" w:eastAsia="宋体" w:hint="eastAsia"/>
          <w:sz w:val="24"/>
          <w:lang w:eastAsia="zh-CN"/>
        </w:rPr>
        <w:t>因为它是一切恶的普遍原因。第六</w:t>
      </w:r>
      <w:r>
        <w:rPr>
          <w:sz w:val="24"/>
          <w:lang w:eastAsia="zh-CN"/>
        </w:rPr>
        <w:t>,</w:t>
      </w:r>
      <w:r>
        <w:rPr>
          <w:rFonts w:ascii="宋体" w:eastAsia="宋体" w:hint="eastAsia"/>
          <w:sz w:val="24"/>
          <w:lang w:eastAsia="zh-CN"/>
        </w:rPr>
        <w:t>圣经利用邪恶的事物来揭示罪的邪恶。第七</w:t>
      </w:r>
      <w:r>
        <w:rPr>
          <w:spacing w:val="-3"/>
          <w:sz w:val="24"/>
          <w:lang w:eastAsia="zh-CN"/>
        </w:rPr>
        <w:t>,</w:t>
      </w:r>
      <w:r>
        <w:rPr>
          <w:rFonts w:ascii="宋体" w:eastAsia="宋体" w:hint="eastAsia"/>
          <w:sz w:val="24"/>
          <w:lang w:eastAsia="zh-CN"/>
        </w:rPr>
        <w:t>罪中有一种无限性</w:t>
      </w:r>
      <w:r>
        <w:rPr>
          <w:sz w:val="24"/>
          <w:lang w:eastAsia="zh-CN"/>
        </w:rPr>
        <w:t>,</w:t>
      </w:r>
      <w:r>
        <w:rPr>
          <w:rFonts w:ascii="宋体" w:eastAsia="宋体" w:hint="eastAsia"/>
          <w:spacing w:val="-5"/>
          <w:sz w:val="24"/>
          <w:lang w:eastAsia="zh-CN"/>
        </w:rPr>
        <w:t>因为圣经用罪本身来揭示罪。 我在开头提出的第五个总要点是</w:t>
      </w:r>
      <w:r>
        <w:rPr>
          <w:spacing w:val="-1"/>
          <w:sz w:val="24"/>
          <w:lang w:eastAsia="zh-CN"/>
        </w:rPr>
        <w:t>:</w:t>
      </w:r>
      <w:r>
        <w:rPr>
          <w:rFonts w:ascii="宋体" w:eastAsia="宋体" w:hint="eastAsia"/>
          <w:spacing w:val="-6"/>
          <w:sz w:val="24"/>
          <w:lang w:eastAsia="zh-CN"/>
        </w:rPr>
        <w:t>罪中有一种无限的恶。 诚然</w:t>
      </w:r>
      <w:r>
        <w:rPr>
          <w:sz w:val="24"/>
          <w:lang w:eastAsia="zh-CN"/>
        </w:rPr>
        <w:t>,</w:t>
      </w:r>
      <w:r>
        <w:rPr>
          <w:rFonts w:ascii="宋体" w:eastAsia="宋体" w:hint="eastAsia"/>
          <w:sz w:val="24"/>
          <w:lang w:eastAsia="zh-CN"/>
        </w:rPr>
        <w:t>我们必须承认</w:t>
      </w:r>
      <w:r>
        <w:rPr>
          <w:sz w:val="24"/>
          <w:lang w:eastAsia="zh-CN"/>
        </w:rPr>
        <w:t>,</w:t>
      </w:r>
      <w:r>
        <w:rPr>
          <w:rFonts w:ascii="宋体" w:eastAsia="宋体" w:hint="eastAsia"/>
          <w:sz w:val="24"/>
          <w:lang w:eastAsia="zh-CN"/>
        </w:rPr>
        <w:t>除了上帝以外</w:t>
      </w:r>
      <w:r>
        <w:rPr>
          <w:spacing w:val="-3"/>
          <w:sz w:val="24"/>
          <w:lang w:eastAsia="zh-CN"/>
        </w:rPr>
        <w:t>,</w:t>
      </w:r>
      <w:r>
        <w:rPr>
          <w:rFonts w:ascii="宋体" w:eastAsia="宋体" w:hint="eastAsia"/>
          <w:sz w:val="24"/>
          <w:lang w:eastAsia="zh-CN"/>
        </w:rPr>
        <w:t>没有什么可以真正说是无限的</w:t>
      </w:r>
      <w:r>
        <w:rPr>
          <w:spacing w:val="-1"/>
          <w:sz w:val="24"/>
          <w:lang w:eastAsia="zh-CN"/>
        </w:rPr>
        <w:t>:</w:t>
      </w:r>
      <w:r>
        <w:rPr>
          <w:rFonts w:ascii="宋体" w:eastAsia="宋体" w:hint="eastAsia"/>
          <w:sz w:val="24"/>
          <w:lang w:eastAsia="zh-CN"/>
        </w:rPr>
        <w:t>从严格意义上说</w:t>
      </w:r>
      <w:r>
        <w:rPr>
          <w:sz w:val="24"/>
          <w:lang w:eastAsia="zh-CN"/>
        </w:rPr>
        <w:t>,</w:t>
      </w:r>
      <w:r>
        <w:rPr>
          <w:rFonts w:ascii="宋体" w:eastAsia="宋体" w:hint="eastAsia"/>
          <w:sz w:val="24"/>
          <w:lang w:eastAsia="zh-CN"/>
        </w:rPr>
        <w:t>罪中没有无限性</w:t>
      </w:r>
      <w:r>
        <w:rPr>
          <w:sz w:val="24"/>
          <w:lang w:eastAsia="zh-CN"/>
        </w:rPr>
        <w:t>,</w:t>
      </w:r>
      <w:r>
        <w:rPr>
          <w:rFonts w:ascii="宋体" w:eastAsia="宋体" w:hint="eastAsia"/>
          <w:sz w:val="24"/>
          <w:lang w:eastAsia="zh-CN"/>
        </w:rPr>
        <w:t>因为如果罪本身确实具有无限性</w:t>
      </w:r>
      <w:r>
        <w:rPr>
          <w:sz w:val="24"/>
          <w:lang w:eastAsia="zh-CN"/>
        </w:rPr>
        <w:t>,</w:t>
      </w:r>
      <w:r>
        <w:rPr>
          <w:rFonts w:ascii="宋体" w:eastAsia="宋体" w:hint="eastAsia"/>
          <w:sz w:val="24"/>
          <w:lang w:eastAsia="zh-CN"/>
        </w:rPr>
        <w:t>那么上帝的一切怜悯和能力都永远不能胜过它</w:t>
      </w:r>
      <w:r>
        <w:rPr>
          <w:spacing w:val="-1"/>
          <w:sz w:val="24"/>
          <w:lang w:eastAsia="zh-CN"/>
        </w:rPr>
        <w:t>;</w:t>
      </w:r>
      <w:r>
        <w:rPr>
          <w:rFonts w:ascii="宋体" w:eastAsia="宋体" w:hint="eastAsia"/>
          <w:sz w:val="24"/>
          <w:lang w:eastAsia="zh-CN"/>
        </w:rPr>
        <w:t>因此我不是说它本身是无限的。但是</w:t>
      </w:r>
      <w:r>
        <w:rPr>
          <w:sz w:val="24"/>
          <w:lang w:eastAsia="zh-CN"/>
        </w:rPr>
        <w:t>,</w:t>
      </w:r>
      <w:r>
        <w:rPr>
          <w:rFonts w:ascii="宋体" w:eastAsia="宋体" w:hint="eastAsia"/>
          <w:sz w:val="24"/>
          <w:lang w:eastAsia="zh-CN"/>
        </w:rPr>
        <w:t>罪有一种无限性</w:t>
      </w:r>
      <w:r>
        <w:rPr>
          <w:sz w:val="24"/>
          <w:lang w:eastAsia="zh-CN"/>
        </w:rPr>
        <w:t>,</w:t>
      </w:r>
      <w:r>
        <w:rPr>
          <w:rFonts w:ascii="宋体" w:eastAsia="宋体" w:hint="eastAsia"/>
          <w:spacing w:val="-9"/>
          <w:sz w:val="24"/>
          <w:lang w:eastAsia="zh-CN"/>
        </w:rPr>
        <w:t>它极</w:t>
      </w:r>
    </w:p>
    <w:p w14:paraId="3207E8D4" w14:textId="77777777" w:rsidR="00EC029C" w:rsidRDefault="00EC029C">
      <w:pPr>
        <w:spacing w:line="242" w:lineRule="auto"/>
        <w:rPr>
          <w:rFonts w:ascii="宋体" w:eastAsia="宋体"/>
          <w:sz w:val="24"/>
          <w:lang w:eastAsia="zh-CN"/>
        </w:rPr>
        <w:sectPr w:rsidR="00EC029C">
          <w:pgSz w:w="12240" w:h="15840"/>
          <w:pgMar w:top="1360" w:right="1100" w:bottom="280" w:left="1320" w:header="720" w:footer="720" w:gutter="0"/>
          <w:cols w:space="720"/>
        </w:sectPr>
      </w:pPr>
    </w:p>
    <w:p w14:paraId="747BED25" w14:textId="77777777" w:rsidR="00EC029C" w:rsidRDefault="00000000">
      <w:pPr>
        <w:spacing w:before="62" w:line="242" w:lineRule="auto"/>
        <w:ind w:left="100" w:right="340"/>
        <w:rPr>
          <w:rFonts w:ascii="宋体" w:eastAsia="宋体"/>
          <w:sz w:val="24"/>
          <w:lang w:eastAsia="zh-CN"/>
        </w:rPr>
      </w:pPr>
      <w:r>
        <w:rPr>
          <w:rFonts w:ascii="宋体" w:eastAsia="宋体" w:hint="eastAsia"/>
          <w:sz w:val="24"/>
          <w:lang w:eastAsia="zh-CN"/>
        </w:rPr>
        <w:t>其接近无限</w:t>
      </w:r>
      <w:r>
        <w:rPr>
          <w:spacing w:val="-2"/>
          <w:sz w:val="24"/>
          <w:lang w:eastAsia="zh-CN"/>
        </w:rPr>
        <w:t>(</w:t>
      </w:r>
      <w:r>
        <w:rPr>
          <w:rFonts w:ascii="宋体" w:eastAsia="宋体" w:hint="eastAsia"/>
          <w:sz w:val="24"/>
          <w:lang w:eastAsia="zh-CN"/>
        </w:rPr>
        <w:t>如果我们可以这样说的话</w:t>
      </w:r>
      <w:r>
        <w:rPr>
          <w:sz w:val="24"/>
          <w:lang w:eastAsia="zh-CN"/>
        </w:rPr>
        <w:t>,</w:t>
      </w:r>
      <w:r>
        <w:rPr>
          <w:rFonts w:ascii="宋体" w:eastAsia="宋体" w:hint="eastAsia"/>
          <w:sz w:val="24"/>
          <w:lang w:eastAsia="zh-CN"/>
        </w:rPr>
        <w:t>虽然说它接近无限有点不恰当</w:t>
      </w:r>
      <w:r>
        <w:rPr>
          <w:sz w:val="24"/>
          <w:lang w:eastAsia="zh-CN"/>
        </w:rPr>
        <w:t>,</w:t>
      </w:r>
      <w:r>
        <w:rPr>
          <w:rFonts w:ascii="宋体" w:eastAsia="宋体" w:hint="eastAsia"/>
          <w:sz w:val="24"/>
          <w:lang w:eastAsia="zh-CN"/>
        </w:rPr>
        <w:t>但我们必须按照我们所能理解的方式来说</w:t>
      </w:r>
      <w:r>
        <w:rPr>
          <w:spacing w:val="-3"/>
          <w:sz w:val="24"/>
          <w:lang w:eastAsia="zh-CN"/>
        </w:rPr>
        <w:t>,</w:t>
      </w:r>
      <w:r>
        <w:rPr>
          <w:rFonts w:ascii="宋体" w:eastAsia="宋体" w:hint="eastAsia"/>
          <w:sz w:val="24"/>
          <w:lang w:eastAsia="zh-CN"/>
        </w:rPr>
        <w:t>你们将在阐述中看到我的意思</w:t>
      </w:r>
      <w:r>
        <w:rPr>
          <w:spacing w:val="1"/>
          <w:sz w:val="24"/>
          <w:lang w:eastAsia="zh-CN"/>
        </w:rPr>
        <w:t>)</w:t>
      </w:r>
      <w:r>
        <w:rPr>
          <w:rFonts w:ascii="宋体" w:eastAsia="宋体" w:hint="eastAsia"/>
          <w:sz w:val="24"/>
          <w:lang w:eastAsia="zh-CN"/>
        </w:rPr>
        <w:t>就像这样</w:t>
      </w:r>
      <w:r>
        <w:rPr>
          <w:sz w:val="24"/>
          <w:lang w:eastAsia="zh-CN"/>
        </w:rPr>
        <w:t>,</w:t>
      </w:r>
      <w:r>
        <w:rPr>
          <w:rFonts w:ascii="宋体" w:eastAsia="宋体" w:hint="eastAsia"/>
          <w:sz w:val="24"/>
          <w:lang w:eastAsia="zh-CN"/>
        </w:rPr>
        <w:t>罪中有一种超越一切界限的</w:t>
      </w:r>
      <w:r>
        <w:rPr>
          <w:rFonts w:ascii="宋体" w:eastAsia="宋体" w:hint="eastAsia"/>
          <w:spacing w:val="-10"/>
          <w:sz w:val="24"/>
          <w:lang w:eastAsia="zh-CN"/>
        </w:rPr>
        <w:t>无限恶。 首先</w:t>
      </w:r>
      <w:r>
        <w:rPr>
          <w:sz w:val="24"/>
          <w:lang w:eastAsia="zh-CN"/>
        </w:rPr>
        <w:t>,</w:t>
      </w:r>
      <w:r>
        <w:rPr>
          <w:rFonts w:ascii="宋体" w:eastAsia="宋体" w:hint="eastAsia"/>
          <w:sz w:val="24"/>
          <w:lang w:eastAsia="zh-CN"/>
        </w:rPr>
        <w:t>因为除了无限的能力</w:t>
      </w:r>
      <w:r>
        <w:rPr>
          <w:spacing w:val="2"/>
          <w:sz w:val="24"/>
          <w:lang w:eastAsia="zh-CN"/>
        </w:rPr>
        <w:t>,</w:t>
      </w:r>
      <w:r>
        <w:rPr>
          <w:rFonts w:ascii="宋体" w:eastAsia="宋体" w:hint="eastAsia"/>
          <w:sz w:val="24"/>
          <w:lang w:eastAsia="zh-CN"/>
        </w:rPr>
        <w:t>没有什么能胜过罪。以任何男人或女人所在罪的权势之下的最小的罪为例</w:t>
      </w:r>
      <w:r>
        <w:rPr>
          <w:spacing w:val="-1"/>
          <w:sz w:val="24"/>
          <w:lang w:eastAsia="zh-CN"/>
        </w:rPr>
        <w:t>;</w:t>
      </w:r>
      <w:r>
        <w:rPr>
          <w:rFonts w:ascii="宋体" w:eastAsia="宋体" w:hint="eastAsia"/>
          <w:sz w:val="24"/>
          <w:lang w:eastAsia="zh-CN"/>
        </w:rPr>
        <w:t>除了上帝无限的能力</w:t>
      </w:r>
      <w:r>
        <w:rPr>
          <w:sz w:val="24"/>
          <w:lang w:eastAsia="zh-CN"/>
        </w:rPr>
        <w:t>,</w:t>
      </w:r>
      <w:r>
        <w:rPr>
          <w:rFonts w:ascii="宋体" w:eastAsia="宋体" w:hint="eastAsia"/>
          <w:sz w:val="24"/>
          <w:lang w:eastAsia="zh-CN"/>
        </w:rPr>
        <w:t>没有什么能胜过那罪</w:t>
      </w:r>
      <w:r>
        <w:rPr>
          <w:spacing w:val="-1"/>
          <w:sz w:val="24"/>
          <w:lang w:eastAsia="zh-CN"/>
        </w:rPr>
        <w:t>:</w:t>
      </w:r>
      <w:r>
        <w:rPr>
          <w:rFonts w:ascii="宋体" w:eastAsia="宋体" w:hint="eastAsia"/>
          <w:sz w:val="24"/>
          <w:lang w:eastAsia="zh-CN"/>
        </w:rPr>
        <w:t>这就是为什么许多人虽然有许多良心的责备认识到罪的邪恶</w:t>
      </w:r>
      <w:r>
        <w:rPr>
          <w:spacing w:val="-3"/>
          <w:sz w:val="24"/>
          <w:lang w:eastAsia="zh-CN"/>
        </w:rPr>
        <w:t>,</w:t>
      </w:r>
      <w:r>
        <w:rPr>
          <w:rFonts w:ascii="宋体" w:eastAsia="宋体" w:hint="eastAsia"/>
          <w:sz w:val="24"/>
          <w:lang w:eastAsia="zh-CN"/>
        </w:rPr>
        <w:t>有许多抵挡罪的决心</w:t>
      </w:r>
      <w:r>
        <w:rPr>
          <w:sz w:val="24"/>
          <w:lang w:eastAsia="zh-CN"/>
        </w:rPr>
        <w:t>,</w:t>
      </w:r>
      <w:r>
        <w:rPr>
          <w:rFonts w:ascii="宋体" w:eastAsia="宋体" w:hint="eastAsia"/>
          <w:sz w:val="24"/>
          <w:lang w:eastAsia="zh-CN"/>
        </w:rPr>
        <w:t>许多反对罪的誓言和约定</w:t>
      </w:r>
      <w:r>
        <w:rPr>
          <w:sz w:val="24"/>
          <w:lang w:eastAsia="zh-CN"/>
        </w:rPr>
        <w:t>,</w:t>
      </w:r>
      <w:r>
        <w:rPr>
          <w:rFonts w:ascii="宋体" w:eastAsia="宋体" w:hint="eastAsia"/>
          <w:sz w:val="24"/>
          <w:lang w:eastAsia="zh-CN"/>
        </w:rPr>
        <w:t>许多他们反对罪所作的承诺</w:t>
      </w:r>
      <w:r>
        <w:rPr>
          <w:spacing w:val="-1"/>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当他们生病时</w:t>
      </w:r>
      <w:r>
        <w:rPr>
          <w:sz w:val="24"/>
          <w:lang w:eastAsia="zh-CN"/>
        </w:rPr>
        <w:t>,</w:t>
      </w:r>
      <w:r>
        <w:rPr>
          <w:rFonts w:ascii="宋体" w:eastAsia="宋体" w:hint="eastAsia"/>
          <w:sz w:val="24"/>
          <w:lang w:eastAsia="zh-CN"/>
        </w:rPr>
        <w:t>现在他们看到罪的邪恶</w:t>
      </w:r>
      <w:r>
        <w:rPr>
          <w:sz w:val="24"/>
          <w:lang w:eastAsia="zh-CN"/>
        </w:rPr>
        <w:t>,</w:t>
      </w:r>
      <w:r>
        <w:rPr>
          <w:rFonts w:ascii="宋体" w:eastAsia="宋体" w:hint="eastAsia"/>
          <w:sz w:val="24"/>
          <w:lang w:eastAsia="zh-CN"/>
        </w:rPr>
        <w:t>现在他们应许如果上帝恢 复他们</w:t>
      </w:r>
      <w:r>
        <w:rPr>
          <w:spacing w:val="-3"/>
          <w:sz w:val="24"/>
          <w:lang w:eastAsia="zh-CN"/>
        </w:rPr>
        <w:t>,</w:t>
      </w:r>
      <w:r>
        <w:rPr>
          <w:rFonts w:ascii="宋体" w:eastAsia="宋体" w:hint="eastAsia"/>
          <w:sz w:val="24"/>
          <w:lang w:eastAsia="zh-CN"/>
        </w:rPr>
        <w:t>他们就再也不会那样做</w:t>
      </w:r>
      <w:r>
        <w:rPr>
          <w:spacing w:val="1"/>
          <w:sz w:val="24"/>
          <w:lang w:eastAsia="zh-CN"/>
        </w:rPr>
        <w:t>;</w:t>
      </w:r>
      <w:r>
        <w:rPr>
          <w:rFonts w:ascii="宋体" w:eastAsia="宋体" w:hint="eastAsia"/>
          <w:sz w:val="24"/>
          <w:lang w:eastAsia="zh-CN"/>
        </w:rPr>
        <w:t>他们从心里说出来</w:t>
      </w:r>
      <w:r>
        <w:rPr>
          <w:sz w:val="24"/>
          <w:lang w:eastAsia="zh-CN"/>
        </w:rPr>
        <w:t>,</w:t>
      </w:r>
      <w:r>
        <w:rPr>
          <w:rFonts w:ascii="宋体" w:eastAsia="宋体" w:hint="eastAsia"/>
          <w:sz w:val="24"/>
          <w:lang w:eastAsia="zh-CN"/>
        </w:rPr>
        <w:t>他们不只是开玩笑</w:t>
      </w:r>
      <w:r>
        <w:rPr>
          <w:sz w:val="24"/>
          <w:lang w:eastAsia="zh-CN"/>
        </w:rPr>
        <w:t>,</w:t>
      </w:r>
      <w:r>
        <w:rPr>
          <w:rFonts w:ascii="宋体" w:eastAsia="宋体" w:hint="eastAsia"/>
          <w:sz w:val="24"/>
          <w:lang w:eastAsia="zh-CN"/>
        </w:rPr>
        <w:t>而是真的认为他们再也不会去那样的场合</w:t>
      </w:r>
      <w:r>
        <w:rPr>
          <w:spacing w:val="-3"/>
          <w:sz w:val="24"/>
          <w:lang w:eastAsia="zh-CN"/>
        </w:rPr>
        <w:t>,</w:t>
      </w:r>
      <w:r>
        <w:rPr>
          <w:rFonts w:ascii="宋体" w:eastAsia="宋体" w:hint="eastAsia"/>
          <w:sz w:val="24"/>
          <w:lang w:eastAsia="zh-CN"/>
        </w:rPr>
        <w:t>再也不会犯罪</w:t>
      </w:r>
      <w:r>
        <w:rPr>
          <w:sz w:val="24"/>
          <w:lang w:eastAsia="zh-CN"/>
        </w:rPr>
        <w:t>,</w:t>
      </w:r>
      <w:r>
        <w:rPr>
          <w:rFonts w:ascii="宋体" w:eastAsia="宋体" w:hint="eastAsia"/>
          <w:sz w:val="24"/>
          <w:lang w:eastAsia="zh-CN"/>
        </w:rPr>
        <w:t>因为罪是如此邪恶</w:t>
      </w:r>
      <w:r>
        <w:rPr>
          <w:spacing w:val="1"/>
          <w:sz w:val="24"/>
          <w:lang w:eastAsia="zh-CN"/>
        </w:rPr>
        <w:t>:</w:t>
      </w:r>
      <w:r>
        <w:rPr>
          <w:rFonts w:ascii="宋体" w:eastAsia="宋体" w:hint="eastAsia"/>
          <w:sz w:val="24"/>
          <w:lang w:eastAsia="zh-CN"/>
        </w:rPr>
        <w:t>但当他们康复时</w:t>
      </w:r>
      <w:r>
        <w:rPr>
          <w:sz w:val="24"/>
          <w:lang w:eastAsia="zh-CN"/>
        </w:rPr>
        <w:t>,</w:t>
      </w:r>
      <w:r>
        <w:rPr>
          <w:rFonts w:ascii="宋体" w:eastAsia="宋体" w:hint="eastAsia"/>
          <w:sz w:val="24"/>
          <w:lang w:eastAsia="zh-CN"/>
        </w:rPr>
        <w:t>他们就像从前一样在罪的权势之下</w:t>
      </w:r>
      <w:r>
        <w:rPr>
          <w:spacing w:val="-3"/>
          <w:sz w:val="24"/>
          <w:lang w:eastAsia="zh-CN"/>
        </w:rPr>
        <w:t>,</w:t>
      </w:r>
      <w:r>
        <w:rPr>
          <w:rFonts w:ascii="宋体" w:eastAsia="宋体" w:hint="eastAsia"/>
          <w:sz w:val="24"/>
          <w:lang w:eastAsia="zh-CN"/>
        </w:rPr>
        <w:t>他们所有的决心和经历</w:t>
      </w:r>
      <w:r>
        <w:rPr>
          <w:sz w:val="24"/>
          <w:lang w:eastAsia="zh-CN"/>
        </w:rPr>
        <w:t>,</w:t>
      </w:r>
      <w:r>
        <w:rPr>
          <w:rFonts w:ascii="宋体" w:eastAsia="宋体" w:hint="eastAsia"/>
          <w:sz w:val="24"/>
          <w:lang w:eastAsia="zh-CN"/>
        </w:rPr>
        <w:t>他们自己所有的力量和能力</w:t>
      </w:r>
      <w:r>
        <w:rPr>
          <w:sz w:val="24"/>
          <w:lang w:eastAsia="zh-CN"/>
        </w:rPr>
        <w:t>,</w:t>
      </w:r>
      <w:r>
        <w:rPr>
          <w:rFonts w:ascii="宋体" w:eastAsia="宋体" w:hint="eastAsia"/>
          <w:sz w:val="24"/>
          <w:lang w:eastAsia="zh-CN"/>
        </w:rPr>
        <w:t>他们所有的方法</w:t>
      </w:r>
      <w:r>
        <w:rPr>
          <w:spacing w:val="-16"/>
          <w:sz w:val="24"/>
          <w:lang w:eastAsia="zh-CN"/>
        </w:rPr>
        <w:t>,</w:t>
      </w:r>
      <w:r>
        <w:rPr>
          <w:rFonts w:ascii="宋体" w:eastAsia="宋体" w:hint="eastAsia"/>
          <w:sz w:val="24"/>
          <w:lang w:eastAsia="zh-CN"/>
        </w:rPr>
        <w:t>都算不得什么</w:t>
      </w:r>
      <w:r>
        <w:rPr>
          <w:spacing w:val="-1"/>
          <w:sz w:val="24"/>
          <w:lang w:eastAsia="zh-CN"/>
        </w:rPr>
        <w:t>;</w:t>
      </w:r>
      <w:r>
        <w:rPr>
          <w:rFonts w:ascii="宋体" w:eastAsia="宋体" w:hint="eastAsia"/>
          <w:sz w:val="24"/>
          <w:lang w:eastAsia="zh-CN"/>
        </w:rPr>
        <w:t>虽然罪被揭露得再卑鄙</w:t>
      </w:r>
      <w:r>
        <w:rPr>
          <w:sz w:val="24"/>
          <w:lang w:eastAsia="zh-CN"/>
        </w:rPr>
        <w:t>,</w:t>
      </w:r>
      <w:r>
        <w:rPr>
          <w:rFonts w:ascii="宋体" w:eastAsia="宋体" w:hint="eastAsia"/>
          <w:sz w:val="24"/>
          <w:lang w:eastAsia="zh-CN"/>
        </w:rPr>
        <w:t>他们也确信如此</w:t>
      </w:r>
      <w:r>
        <w:rPr>
          <w:sz w:val="24"/>
          <w:lang w:eastAsia="zh-CN"/>
        </w:rPr>
        <w:t>,</w:t>
      </w:r>
      <w:r>
        <w:rPr>
          <w:rFonts w:ascii="宋体" w:eastAsia="宋体" w:hint="eastAsia"/>
          <w:sz w:val="24"/>
          <w:lang w:eastAsia="zh-CN"/>
        </w:rPr>
        <w:t>但一切都归于虚无。罪中的可怕恶性肯定比我们意识到的更多</w:t>
      </w:r>
      <w:r>
        <w:rPr>
          <w:spacing w:val="-1"/>
          <w:sz w:val="24"/>
          <w:lang w:eastAsia="zh-CN"/>
        </w:rPr>
        <w:t>;</w:t>
      </w:r>
      <w:r>
        <w:rPr>
          <w:rFonts w:ascii="宋体" w:eastAsia="宋体" w:hint="eastAsia"/>
          <w:sz w:val="24"/>
          <w:lang w:eastAsia="zh-CN"/>
        </w:rPr>
        <w:t>我们从罪中得到的一切快乐和利益都不能抵消罪中的邪恶</w:t>
      </w:r>
      <w:r>
        <w:rPr>
          <w:spacing w:val="-1"/>
          <w:sz w:val="24"/>
          <w:lang w:eastAsia="zh-CN"/>
        </w:rPr>
        <w:t>:</w:t>
      </w:r>
      <w:r>
        <w:rPr>
          <w:rFonts w:ascii="宋体" w:eastAsia="宋体" w:hint="eastAsia"/>
          <w:sz w:val="24"/>
          <w:lang w:eastAsia="zh-CN"/>
        </w:rPr>
        <w:t>他们看到这一点</w:t>
      </w:r>
      <w:r>
        <w:rPr>
          <w:spacing w:val="-3"/>
          <w:sz w:val="24"/>
          <w:lang w:eastAsia="zh-CN"/>
        </w:rPr>
        <w:t>,</w:t>
      </w:r>
      <w:r>
        <w:rPr>
          <w:rFonts w:ascii="宋体" w:eastAsia="宋体" w:hint="eastAsia"/>
          <w:spacing w:val="-4"/>
          <w:sz w:val="24"/>
          <w:lang w:eastAsia="zh-CN"/>
        </w:rPr>
        <w:t>因此应许并盼望他们再也不会犯这样的罪。 也许你们心中有这样的想法</w:t>
      </w:r>
      <w:r>
        <w:rPr>
          <w:spacing w:val="2"/>
          <w:sz w:val="24"/>
          <w:lang w:eastAsia="zh-CN"/>
        </w:rPr>
        <w:t>,</w:t>
      </w:r>
      <w:r>
        <w:rPr>
          <w:rFonts w:ascii="宋体" w:eastAsia="宋体" w:hint="eastAsia"/>
          <w:sz w:val="24"/>
          <w:lang w:eastAsia="zh-CN"/>
        </w:rPr>
        <w:t>也许上帝已经开始用他的能力进入你们的灵魂</w:t>
      </w:r>
      <w:r>
        <w:rPr>
          <w:spacing w:val="-1"/>
          <w:sz w:val="24"/>
          <w:lang w:eastAsia="zh-CN"/>
        </w:rPr>
        <w:t>:</w:t>
      </w:r>
      <w:r>
        <w:rPr>
          <w:rFonts w:ascii="宋体" w:eastAsia="宋体" w:hint="eastAsia"/>
          <w:sz w:val="24"/>
          <w:lang w:eastAsia="zh-CN"/>
        </w:rPr>
        <w:t>这就是上帝进入人心的方式</w:t>
      </w:r>
      <w:r>
        <w:rPr>
          <w:sz w:val="24"/>
          <w:lang w:eastAsia="zh-CN"/>
        </w:rPr>
        <w:t>,</w:t>
      </w:r>
      <w:r>
        <w:rPr>
          <w:rFonts w:ascii="宋体" w:eastAsia="宋体" w:hint="eastAsia"/>
          <w:sz w:val="24"/>
          <w:lang w:eastAsia="zh-CN"/>
        </w:rPr>
        <w:t>当他来责备人</w:t>
      </w:r>
      <w:r>
        <w:rPr>
          <w:sz w:val="24"/>
          <w:lang w:eastAsia="zh-CN"/>
        </w:rPr>
        <w:t>,</w:t>
      </w:r>
      <w:r>
        <w:rPr>
          <w:rFonts w:ascii="宋体" w:eastAsia="宋体" w:hint="eastAsia"/>
          <w:sz w:val="24"/>
          <w:lang w:eastAsia="zh-CN"/>
        </w:rPr>
        <w:t>赐给人这样的决心。但要知道</w:t>
      </w:r>
      <w:r>
        <w:rPr>
          <w:spacing w:val="-3"/>
          <w:sz w:val="24"/>
          <w:lang w:eastAsia="zh-CN"/>
        </w:rPr>
        <w:t>,</w:t>
      </w:r>
      <w:r>
        <w:rPr>
          <w:rFonts w:ascii="宋体" w:eastAsia="宋体" w:hint="eastAsia"/>
          <w:sz w:val="24"/>
          <w:lang w:eastAsia="zh-CN"/>
        </w:rPr>
        <w:t>你所有的决心都不能胜过罪</w:t>
      </w:r>
      <w:r>
        <w:rPr>
          <w:spacing w:val="1"/>
          <w:sz w:val="24"/>
          <w:lang w:eastAsia="zh-CN"/>
        </w:rPr>
        <w:t>;</w:t>
      </w:r>
      <w:r>
        <w:rPr>
          <w:rFonts w:ascii="宋体" w:eastAsia="宋体" w:hint="eastAsia"/>
          <w:sz w:val="24"/>
          <w:lang w:eastAsia="zh-CN"/>
        </w:rPr>
        <w:t>也许你暂时可以戒除</w:t>
      </w:r>
      <w:r>
        <w:rPr>
          <w:sz w:val="24"/>
          <w:lang w:eastAsia="zh-CN"/>
        </w:rPr>
        <w:t>,</w:t>
      </w:r>
      <w:r>
        <w:rPr>
          <w:rFonts w:ascii="宋体" w:eastAsia="宋体" w:hint="eastAsia"/>
          <w:sz w:val="24"/>
          <w:lang w:eastAsia="zh-CN"/>
        </w:rPr>
        <w:t>罪的行为可能暂时受到约束</w:t>
      </w:r>
      <w:r>
        <w:rPr>
          <w:spacing w:val="-1"/>
          <w:sz w:val="24"/>
          <w:lang w:eastAsia="zh-CN"/>
        </w:rPr>
        <w:t>;</w:t>
      </w:r>
      <w:r>
        <w:rPr>
          <w:rFonts w:ascii="宋体" w:eastAsia="宋体" w:hint="eastAsia"/>
          <w:sz w:val="24"/>
          <w:lang w:eastAsia="zh-CN"/>
        </w:rPr>
        <w:t>但除了无限上帝的无限能力</w:t>
      </w:r>
      <w:r>
        <w:rPr>
          <w:sz w:val="24"/>
          <w:lang w:eastAsia="zh-CN"/>
        </w:rPr>
        <w:t>,</w:t>
      </w:r>
      <w:r>
        <w:rPr>
          <w:rFonts w:ascii="宋体" w:eastAsia="宋体" w:hint="eastAsia"/>
          <w:sz w:val="24"/>
          <w:lang w:eastAsia="zh-CN"/>
        </w:rPr>
        <w:t>没有什么能胜过任何一个罪</w:t>
      </w:r>
      <w:r>
        <w:rPr>
          <w:sz w:val="24"/>
          <w:lang w:eastAsia="zh-CN"/>
        </w:rPr>
        <w:t>,</w:t>
      </w:r>
      <w:r>
        <w:rPr>
          <w:rFonts w:ascii="宋体" w:eastAsia="宋体" w:hint="eastAsia"/>
          <w:sz w:val="24"/>
          <w:lang w:eastAsia="zh-CN"/>
        </w:rPr>
        <w:t>任何一个情欲</w:t>
      </w:r>
      <w:r>
        <w:rPr>
          <w:sz w:val="24"/>
          <w:lang w:eastAsia="zh-CN"/>
        </w:rPr>
        <w:t>,</w:t>
      </w:r>
      <w:r>
        <w:rPr>
          <w:rFonts w:ascii="宋体" w:eastAsia="宋体" w:hint="eastAsia"/>
          <w:sz w:val="24"/>
          <w:lang w:eastAsia="zh-CN"/>
        </w:rPr>
        <w:t>罪必不能再辖制你们</w:t>
      </w:r>
      <w:r>
        <w:rPr>
          <w:spacing w:val="-3"/>
          <w:sz w:val="24"/>
          <w:lang w:eastAsia="zh-CN"/>
        </w:rPr>
        <w:t>,</w:t>
      </w:r>
      <w:r>
        <w:rPr>
          <w:rFonts w:ascii="宋体" w:eastAsia="宋体" w:hint="eastAsia"/>
          <w:sz w:val="24"/>
          <w:lang w:eastAsia="zh-CN"/>
        </w:rPr>
        <w:t>罗马书</w:t>
      </w:r>
      <w:r>
        <w:rPr>
          <w:sz w:val="24"/>
          <w:lang w:eastAsia="zh-CN"/>
        </w:rPr>
        <w:t>6</w:t>
      </w:r>
      <w:r>
        <w:rPr>
          <w:spacing w:val="-1"/>
          <w:sz w:val="24"/>
          <w:lang w:eastAsia="zh-CN"/>
        </w:rPr>
        <w:t>:</w:t>
      </w:r>
      <w:r>
        <w:rPr>
          <w:sz w:val="24"/>
          <w:lang w:eastAsia="zh-CN"/>
        </w:rPr>
        <w:t>1</w:t>
      </w:r>
      <w:r>
        <w:rPr>
          <w:spacing w:val="1"/>
          <w:sz w:val="24"/>
          <w:lang w:eastAsia="zh-CN"/>
        </w:rPr>
        <w:t>4</w:t>
      </w:r>
      <w:r>
        <w:rPr>
          <w:rFonts w:ascii="宋体" w:eastAsia="宋体" w:hint="eastAsia"/>
          <w:sz w:val="24"/>
          <w:lang w:eastAsia="zh-CN"/>
        </w:rPr>
        <w:t>。因你们不在律法之下</w:t>
      </w:r>
      <w:r>
        <w:rPr>
          <w:spacing w:val="-3"/>
          <w:sz w:val="24"/>
          <w:lang w:eastAsia="zh-CN"/>
        </w:rPr>
        <w:t>,</w:t>
      </w:r>
      <w:r>
        <w:rPr>
          <w:rFonts w:ascii="宋体" w:eastAsia="宋体" w:hint="eastAsia"/>
          <w:sz w:val="24"/>
          <w:lang w:eastAsia="zh-CN"/>
        </w:rPr>
        <w:t>乃在恩典之下</w:t>
      </w:r>
      <w:r>
        <w:rPr>
          <w:spacing w:val="2"/>
          <w:sz w:val="24"/>
          <w:lang w:eastAsia="zh-CN"/>
        </w:rPr>
        <w:t>,</w:t>
      </w:r>
      <w:r>
        <w:rPr>
          <w:rFonts w:ascii="宋体" w:eastAsia="宋体" w:hint="eastAsia"/>
          <w:spacing w:val="-8"/>
          <w:sz w:val="24"/>
          <w:lang w:eastAsia="zh-CN"/>
        </w:rPr>
        <w:t>圣灵说。 就好像他说</w:t>
      </w:r>
      <w:r>
        <w:rPr>
          <w:spacing w:val="-3"/>
          <w:sz w:val="24"/>
          <w:lang w:eastAsia="zh-CN"/>
        </w:rPr>
        <w:t>,</w:t>
      </w:r>
      <w:r>
        <w:rPr>
          <w:rFonts w:ascii="宋体" w:eastAsia="宋体" w:hint="eastAsia"/>
          <w:sz w:val="24"/>
          <w:lang w:eastAsia="zh-CN"/>
        </w:rPr>
        <w:t>如果你们现在不在福音的恩典之下</w:t>
      </w:r>
      <w:r>
        <w:rPr>
          <w:sz w:val="24"/>
          <w:lang w:eastAsia="zh-CN"/>
        </w:rPr>
        <w:t>,</w:t>
      </w:r>
      <w:r>
        <w:rPr>
          <w:rFonts w:ascii="宋体" w:eastAsia="宋体" w:hint="eastAsia"/>
          <w:sz w:val="24"/>
          <w:lang w:eastAsia="zh-CN"/>
        </w:rPr>
        <w:t>在其中上帝无限的能力临到灵魂</w:t>
      </w:r>
      <w:r>
        <w:rPr>
          <w:sz w:val="24"/>
          <w:lang w:eastAsia="zh-CN"/>
        </w:rPr>
        <w:t>,</w:t>
      </w:r>
      <w:r>
        <w:rPr>
          <w:rFonts w:ascii="宋体" w:eastAsia="宋体" w:hint="eastAsia"/>
          <w:sz w:val="24"/>
          <w:lang w:eastAsia="zh-CN"/>
        </w:rPr>
        <w:t>将他们从罪的辖制下拯救出来</w:t>
      </w:r>
      <w:r>
        <w:rPr>
          <w:spacing w:val="-3"/>
          <w:sz w:val="24"/>
          <w:lang w:eastAsia="zh-CN"/>
        </w:rPr>
        <w:t>,</w:t>
      </w:r>
      <w:r>
        <w:rPr>
          <w:rFonts w:ascii="宋体" w:eastAsia="宋体" w:hint="eastAsia"/>
          <w:sz w:val="24"/>
          <w:lang w:eastAsia="zh-CN"/>
        </w:rPr>
        <w:t>罪就必永远辖制你们</w:t>
      </w:r>
      <w:r>
        <w:rPr>
          <w:spacing w:val="1"/>
          <w:sz w:val="24"/>
          <w:lang w:eastAsia="zh-CN"/>
        </w:rPr>
        <w:t>;</w:t>
      </w:r>
      <w:r>
        <w:rPr>
          <w:rFonts w:ascii="宋体" w:eastAsia="宋体" w:hint="eastAsia"/>
          <w:sz w:val="24"/>
          <w:lang w:eastAsia="zh-CN"/>
        </w:rPr>
        <w:t>但罪必不能辖制你们</w:t>
      </w:r>
      <w:r>
        <w:rPr>
          <w:sz w:val="24"/>
          <w:lang w:eastAsia="zh-CN"/>
        </w:rPr>
        <w:t>,</w:t>
      </w:r>
      <w:r>
        <w:rPr>
          <w:rFonts w:ascii="宋体" w:eastAsia="宋体" w:hint="eastAsia"/>
          <w:sz w:val="24"/>
          <w:lang w:eastAsia="zh-CN"/>
        </w:rPr>
        <w:t>因为你们不在律法之下</w:t>
      </w:r>
      <w:r>
        <w:rPr>
          <w:sz w:val="24"/>
          <w:lang w:eastAsia="zh-CN"/>
        </w:rPr>
        <w:t>,</w:t>
      </w:r>
      <w:r>
        <w:rPr>
          <w:rFonts w:ascii="宋体" w:eastAsia="宋体" w:hint="eastAsia"/>
          <w:sz w:val="24"/>
          <w:lang w:eastAsia="zh-CN"/>
        </w:rPr>
        <w:t>乃在恩典之下</w:t>
      </w:r>
      <w:r>
        <w:rPr>
          <w:spacing w:val="-1"/>
          <w:sz w:val="24"/>
          <w:lang w:eastAsia="zh-CN"/>
        </w:rPr>
        <w:t>:</w:t>
      </w:r>
      <w:r>
        <w:rPr>
          <w:rFonts w:ascii="宋体" w:eastAsia="宋体" w:hint="eastAsia"/>
          <w:sz w:val="24"/>
          <w:lang w:eastAsia="zh-CN"/>
        </w:rPr>
        <w:t>正是藉着福音的恩典</w:t>
      </w:r>
      <w:r>
        <w:rPr>
          <w:sz w:val="24"/>
          <w:lang w:eastAsia="zh-CN"/>
        </w:rPr>
        <w:t>,</w:t>
      </w:r>
      <w:r>
        <w:rPr>
          <w:rFonts w:ascii="宋体" w:eastAsia="宋体" w:hint="eastAsia"/>
          <w:sz w:val="24"/>
          <w:lang w:eastAsia="zh-CN"/>
        </w:rPr>
        <w:t>上帝这无限的能力临到你们心中</w:t>
      </w:r>
      <w:r>
        <w:rPr>
          <w:sz w:val="24"/>
          <w:lang w:eastAsia="zh-CN"/>
        </w:rPr>
        <w:t>,</w:t>
      </w:r>
      <w:r>
        <w:rPr>
          <w:rFonts w:ascii="宋体" w:eastAsia="宋体" w:hint="eastAsia"/>
          <w:sz w:val="24"/>
          <w:lang w:eastAsia="zh-CN"/>
        </w:rPr>
        <w:t>使罪不能辖制你们。这是第一点</w:t>
      </w:r>
      <w:r>
        <w:rPr>
          <w:spacing w:val="-3"/>
          <w:sz w:val="24"/>
          <w:lang w:eastAsia="zh-CN"/>
        </w:rPr>
        <w:t>,</w:t>
      </w:r>
      <w:r>
        <w:rPr>
          <w:rFonts w:ascii="宋体" w:eastAsia="宋体" w:hint="eastAsia"/>
          <w:sz w:val="24"/>
          <w:lang w:eastAsia="zh-CN"/>
        </w:rPr>
        <w:t>罪中有一种无限性</w:t>
      </w:r>
      <w:r>
        <w:rPr>
          <w:sz w:val="24"/>
          <w:lang w:eastAsia="zh-CN"/>
        </w:rPr>
        <w:t>,</w:t>
      </w:r>
      <w:r>
        <w:rPr>
          <w:rFonts w:ascii="宋体" w:eastAsia="宋体" w:hint="eastAsia"/>
          <w:sz w:val="24"/>
          <w:lang w:eastAsia="zh-CN"/>
        </w:rPr>
        <w:t>因为除了上帝的无限能力</w:t>
      </w:r>
      <w:r>
        <w:rPr>
          <w:sz w:val="24"/>
          <w:lang w:eastAsia="zh-CN"/>
        </w:rPr>
        <w:t>,</w:t>
      </w:r>
      <w:r>
        <w:rPr>
          <w:rFonts w:ascii="宋体" w:eastAsia="宋体" w:hint="eastAsia"/>
          <w:sz w:val="24"/>
          <w:lang w:eastAsia="zh-CN"/>
        </w:rPr>
        <w:t>没有什么能胜过它。</w:t>
      </w:r>
    </w:p>
    <w:p w14:paraId="5145A65E" w14:textId="77777777" w:rsidR="00EC029C" w:rsidRDefault="00000000">
      <w:pPr>
        <w:spacing w:before="292" w:line="242" w:lineRule="auto"/>
        <w:ind w:left="100" w:right="308"/>
        <w:rPr>
          <w:sz w:val="24"/>
          <w:lang w:eastAsia="zh-CN"/>
        </w:rPr>
      </w:pPr>
      <w:r>
        <w:rPr>
          <w:rFonts w:ascii="宋体" w:eastAsia="宋体" w:hint="eastAsia"/>
          <w:sz w:val="24"/>
          <w:lang w:eastAsia="zh-CN"/>
        </w:rPr>
        <w:t>第二</w:t>
      </w:r>
      <w:r>
        <w:rPr>
          <w:spacing w:val="-3"/>
          <w:sz w:val="24"/>
          <w:lang w:eastAsia="zh-CN"/>
        </w:rPr>
        <w:t>,</w:t>
      </w:r>
      <w:r>
        <w:rPr>
          <w:rFonts w:ascii="宋体" w:eastAsia="宋体" w:hint="eastAsia"/>
          <w:sz w:val="24"/>
          <w:lang w:eastAsia="zh-CN"/>
        </w:rPr>
        <w:t>罪中有一种无限性</w:t>
      </w:r>
      <w:r>
        <w:rPr>
          <w:sz w:val="24"/>
          <w:lang w:eastAsia="zh-CN"/>
        </w:rPr>
        <w:t>,</w:t>
      </w:r>
      <w:r>
        <w:rPr>
          <w:rFonts w:ascii="宋体" w:eastAsia="宋体" w:hint="eastAsia"/>
          <w:sz w:val="24"/>
          <w:lang w:eastAsia="zh-CN"/>
        </w:rPr>
        <w:t>因为它有无限的应得</w:t>
      </w:r>
      <w:r>
        <w:rPr>
          <w:sz w:val="24"/>
          <w:lang w:eastAsia="zh-CN"/>
        </w:rPr>
        <w:t>,</w:t>
      </w:r>
      <w:r>
        <w:rPr>
          <w:rFonts w:ascii="宋体" w:eastAsia="宋体" w:hint="eastAsia"/>
          <w:sz w:val="24"/>
          <w:lang w:eastAsia="zh-CN"/>
        </w:rPr>
        <w:t>它应得无限的事物</w:t>
      </w:r>
      <w:r>
        <w:rPr>
          <w:spacing w:val="1"/>
          <w:sz w:val="24"/>
          <w:lang w:eastAsia="zh-CN"/>
        </w:rPr>
        <w:t>:</w:t>
      </w:r>
      <w:r>
        <w:rPr>
          <w:rFonts w:ascii="宋体" w:eastAsia="宋体" w:hint="eastAsia"/>
          <w:sz w:val="24"/>
          <w:lang w:eastAsia="zh-CN"/>
        </w:rPr>
        <w:t>它有无限的应得</w:t>
      </w:r>
      <w:r>
        <w:rPr>
          <w:spacing w:val="-3"/>
          <w:sz w:val="24"/>
          <w:lang w:eastAsia="zh-CN"/>
        </w:rPr>
        <w:t>,</w:t>
      </w:r>
      <w:r>
        <w:rPr>
          <w:rFonts w:ascii="宋体" w:eastAsia="宋体" w:hint="eastAsia"/>
          <w:sz w:val="24"/>
          <w:lang w:eastAsia="zh-CN"/>
        </w:rPr>
        <w:t>因此它有一种无限性。罪的无限应得</w:t>
      </w:r>
      <w:r>
        <w:rPr>
          <w:spacing w:val="-3"/>
          <w:sz w:val="24"/>
          <w:lang w:eastAsia="zh-CN"/>
        </w:rPr>
        <w:t>,</w:t>
      </w:r>
      <w:r>
        <w:rPr>
          <w:rFonts w:ascii="宋体" w:eastAsia="宋体" w:hint="eastAsia"/>
          <w:sz w:val="24"/>
          <w:lang w:eastAsia="zh-CN"/>
        </w:rPr>
        <w:t>可以从这三个方面来阐述</w:t>
      </w:r>
      <w:r>
        <w:rPr>
          <w:sz w:val="24"/>
          <w:lang w:eastAsia="zh-CN"/>
        </w:rPr>
        <w:t>: 1</w:t>
      </w:r>
      <w:r>
        <w:rPr>
          <w:rFonts w:ascii="宋体" w:eastAsia="宋体" w:hint="eastAsia"/>
          <w:sz w:val="24"/>
          <w:lang w:eastAsia="zh-CN"/>
        </w:rPr>
        <w:t>失去在上帝里面一切善的应得</w:t>
      </w:r>
      <w:r>
        <w:rPr>
          <w:sz w:val="24"/>
          <w:lang w:eastAsia="zh-CN"/>
        </w:rPr>
        <w:t>,</w:t>
      </w:r>
      <w:r>
        <w:rPr>
          <w:rFonts w:ascii="宋体" w:eastAsia="宋体" w:hint="eastAsia"/>
          <w:sz w:val="24"/>
          <w:lang w:eastAsia="zh-CN"/>
        </w:rPr>
        <w:t>上帝里面所有的善</w:t>
      </w:r>
      <w:r>
        <w:rPr>
          <w:spacing w:val="-1"/>
          <w:sz w:val="24"/>
          <w:lang w:eastAsia="zh-CN"/>
        </w:rPr>
        <w:t>:</w:t>
      </w:r>
      <w:r>
        <w:rPr>
          <w:rFonts w:ascii="宋体" w:eastAsia="宋体" w:hint="eastAsia"/>
          <w:sz w:val="24"/>
          <w:lang w:eastAsia="zh-CN"/>
        </w:rPr>
        <w:t>因每一个罪</w:t>
      </w:r>
      <w:r>
        <w:rPr>
          <w:sz w:val="24"/>
          <w:lang w:eastAsia="zh-CN"/>
        </w:rPr>
        <w:t>,</w:t>
      </w:r>
      <w:r>
        <w:rPr>
          <w:rFonts w:ascii="宋体" w:eastAsia="宋体" w:hint="eastAsia"/>
          <w:sz w:val="24"/>
          <w:lang w:eastAsia="zh-CN"/>
        </w:rPr>
        <w:t>你应得被剥夺上帝里面的一切善</w:t>
      </w:r>
      <w:r>
        <w:rPr>
          <w:spacing w:val="-1"/>
          <w:sz w:val="24"/>
          <w:lang w:eastAsia="zh-CN"/>
        </w:rPr>
        <w:t>;</w:t>
      </w:r>
      <w:r>
        <w:rPr>
          <w:rFonts w:ascii="宋体" w:eastAsia="宋体" w:hint="eastAsia"/>
          <w:sz w:val="24"/>
          <w:lang w:eastAsia="zh-CN"/>
        </w:rPr>
        <w:t>这个应得临到你</w:t>
      </w:r>
      <w:r>
        <w:rPr>
          <w:sz w:val="24"/>
          <w:lang w:eastAsia="zh-CN"/>
        </w:rPr>
        <w:t>,</w:t>
      </w:r>
      <w:r>
        <w:rPr>
          <w:rFonts w:ascii="宋体" w:eastAsia="宋体" w:hint="eastAsia"/>
          <w:sz w:val="24"/>
          <w:lang w:eastAsia="zh-CN"/>
        </w:rPr>
        <w:t>失去无   限上帝里面的一切善</w:t>
      </w:r>
      <w:r>
        <w:rPr>
          <w:spacing w:val="-3"/>
          <w:sz w:val="24"/>
          <w:lang w:eastAsia="zh-CN"/>
        </w:rPr>
        <w:t>,</w:t>
      </w:r>
      <w:r>
        <w:rPr>
          <w:rFonts w:ascii="宋体" w:eastAsia="宋体" w:hint="eastAsia"/>
          <w:sz w:val="24"/>
          <w:lang w:eastAsia="zh-CN"/>
        </w:rPr>
        <w:t>不是这个或那个特定的善</w:t>
      </w:r>
      <w:r>
        <w:rPr>
          <w:sz w:val="24"/>
          <w:lang w:eastAsia="zh-CN"/>
        </w:rPr>
        <w:t>,</w:t>
      </w:r>
      <w:r>
        <w:rPr>
          <w:rFonts w:ascii="宋体" w:eastAsia="宋体" w:hint="eastAsia"/>
          <w:sz w:val="24"/>
          <w:lang w:eastAsia="zh-CN"/>
        </w:rPr>
        <w:t>而是无限的上帝</w:t>
      </w:r>
      <w:r>
        <w:rPr>
          <w:sz w:val="24"/>
          <w:lang w:eastAsia="zh-CN"/>
        </w:rPr>
        <w:t>,</w:t>
      </w:r>
      <w:r>
        <w:rPr>
          <w:rFonts w:ascii="宋体" w:eastAsia="宋体" w:hint="eastAsia"/>
          <w:spacing w:val="-6"/>
          <w:sz w:val="24"/>
          <w:lang w:eastAsia="zh-CN"/>
        </w:rPr>
        <w:t xml:space="preserve">以及他里面的一切善。 </w:t>
      </w:r>
      <w:r>
        <w:rPr>
          <w:sz w:val="24"/>
          <w:lang w:eastAsia="zh-CN"/>
        </w:rPr>
        <w:t>2</w:t>
      </w:r>
      <w:r>
        <w:rPr>
          <w:rFonts w:ascii="宋体" w:eastAsia="宋体" w:hint="eastAsia"/>
          <w:sz w:val="24"/>
          <w:lang w:eastAsia="zh-CN"/>
        </w:rPr>
        <w:t>每一个罪都在你和上帝之间制造一个无限的鸿沟</w:t>
      </w:r>
      <w:r>
        <w:rPr>
          <w:spacing w:val="-1"/>
          <w:sz w:val="24"/>
          <w:lang w:eastAsia="zh-CN"/>
        </w:rPr>
        <w:t>;</w:t>
      </w:r>
      <w:r>
        <w:rPr>
          <w:rFonts w:ascii="宋体" w:eastAsia="宋体" w:hint="eastAsia"/>
          <w:sz w:val="24"/>
          <w:lang w:eastAsia="zh-CN"/>
        </w:rPr>
        <w:t>你不仅应得失去上帝里面的一切善</w:t>
      </w:r>
      <w:r>
        <w:rPr>
          <w:sz w:val="24"/>
          <w:lang w:eastAsia="zh-CN"/>
        </w:rPr>
        <w:t>,</w:t>
      </w:r>
      <w:r>
        <w:rPr>
          <w:rFonts w:ascii="宋体" w:eastAsia="宋体" w:hint="eastAsia"/>
          <w:sz w:val="24"/>
          <w:lang w:eastAsia="zh-CN"/>
        </w:rPr>
        <w:t>而且它在你和上帝之间制造一个无限的距离。亚伯拉罕可以对躺在他怀中的拉撒路说</w:t>
      </w:r>
      <w:r>
        <w:rPr>
          <w:spacing w:val="-3"/>
          <w:sz w:val="24"/>
          <w:lang w:eastAsia="zh-CN"/>
        </w:rPr>
        <w:t>,</w:t>
      </w:r>
      <w:r>
        <w:rPr>
          <w:rFonts w:ascii="宋体" w:eastAsia="宋体" w:hint="eastAsia"/>
          <w:sz w:val="24"/>
          <w:lang w:eastAsia="zh-CN"/>
        </w:rPr>
        <w:t>你们和我们之间有深渊限定</w:t>
      </w:r>
      <w:r>
        <w:rPr>
          <w:spacing w:val="-1"/>
          <w:sz w:val="24"/>
          <w:lang w:eastAsia="zh-CN"/>
        </w:rPr>
        <w:t>:</w:t>
      </w:r>
      <w:r>
        <w:rPr>
          <w:rFonts w:ascii="宋体" w:eastAsia="宋体" w:hint="eastAsia"/>
          <w:sz w:val="24"/>
          <w:lang w:eastAsia="zh-CN"/>
        </w:rPr>
        <w:t>在罪人和敬虔的人之间有一个大深渊</w:t>
      </w:r>
      <w:r>
        <w:rPr>
          <w:spacing w:val="-1"/>
          <w:sz w:val="24"/>
          <w:lang w:eastAsia="zh-CN"/>
        </w:rPr>
        <w:t>;</w:t>
      </w:r>
      <w:r>
        <w:rPr>
          <w:rFonts w:ascii="宋体" w:eastAsia="宋体" w:hint="eastAsia"/>
          <w:sz w:val="24"/>
          <w:lang w:eastAsia="zh-CN"/>
        </w:rPr>
        <w:t>但在上帝自己和罪人之间有什么样的深渊呢</w:t>
      </w:r>
      <w:r>
        <w:rPr>
          <w:spacing w:val="-3"/>
          <w:sz w:val="24"/>
          <w:lang w:eastAsia="zh-CN"/>
        </w:rPr>
        <w:t>?</w:t>
      </w:r>
      <w:r>
        <w:rPr>
          <w:rFonts w:ascii="宋体" w:eastAsia="宋体" w:hint="eastAsia"/>
          <w:sz w:val="24"/>
          <w:lang w:eastAsia="zh-CN"/>
        </w:rPr>
        <w:t>如果在亚伯拉罕和财主之间有这样一个深渊</w:t>
      </w:r>
      <w:r>
        <w:rPr>
          <w:sz w:val="24"/>
          <w:lang w:eastAsia="zh-CN"/>
        </w:rPr>
        <w:t>,</w:t>
      </w:r>
      <w:r>
        <w:rPr>
          <w:rFonts w:ascii="宋体" w:eastAsia="宋体" w:hint="eastAsia"/>
          <w:sz w:val="24"/>
          <w:lang w:eastAsia="zh-CN"/>
        </w:rPr>
        <w:t>那么在上帝自己和罪人之间肯</w:t>
      </w:r>
      <w:r>
        <w:rPr>
          <w:rFonts w:ascii="宋体" w:eastAsia="宋体" w:hint="eastAsia"/>
          <w:spacing w:val="-8"/>
          <w:sz w:val="24"/>
          <w:lang w:eastAsia="zh-CN"/>
        </w:rPr>
        <w:t xml:space="preserve">定有更大的深渊。 </w:t>
      </w:r>
      <w:r>
        <w:rPr>
          <w:spacing w:val="1"/>
          <w:sz w:val="24"/>
          <w:lang w:eastAsia="zh-CN"/>
        </w:rPr>
        <w:t>3</w:t>
      </w:r>
      <w:r>
        <w:rPr>
          <w:rFonts w:ascii="宋体" w:eastAsia="宋体" w:hint="eastAsia"/>
          <w:sz w:val="24"/>
          <w:lang w:eastAsia="zh-CN"/>
        </w:rPr>
        <w:t>罪的应得是无限的</w:t>
      </w:r>
      <w:r>
        <w:rPr>
          <w:sz w:val="24"/>
          <w:lang w:eastAsia="zh-CN"/>
        </w:rPr>
        <w:t>,</w:t>
      </w:r>
      <w:r>
        <w:rPr>
          <w:rFonts w:ascii="宋体" w:eastAsia="宋体" w:hint="eastAsia"/>
          <w:sz w:val="24"/>
          <w:lang w:eastAsia="zh-CN"/>
        </w:rPr>
        <w:t>就痛苦、折磨和罪所应得的无限性而言</w:t>
      </w:r>
      <w:r>
        <w:rPr>
          <w:sz w:val="24"/>
          <w:lang w:eastAsia="zh-CN"/>
        </w:rPr>
        <w:t>,</w:t>
      </w:r>
      <w:r>
        <w:rPr>
          <w:rFonts w:ascii="宋体" w:eastAsia="宋体" w:hint="eastAsia"/>
          <w:sz w:val="24"/>
          <w:lang w:eastAsia="zh-CN"/>
        </w:rPr>
        <w:t>因为按程度来说它们不可能是无限的</w:t>
      </w:r>
      <w:r>
        <w:rPr>
          <w:spacing w:val="-3"/>
          <w:sz w:val="24"/>
          <w:lang w:eastAsia="zh-CN"/>
        </w:rPr>
        <w:t>,</w:t>
      </w:r>
      <w:r>
        <w:rPr>
          <w:rFonts w:ascii="宋体" w:eastAsia="宋体" w:hint="eastAsia"/>
          <w:sz w:val="24"/>
          <w:lang w:eastAsia="zh-CN"/>
        </w:rPr>
        <w:t>因为有限的受造之物不可能在任何一刻承受程度上无限的痛苦</w:t>
      </w:r>
      <w:r>
        <w:rPr>
          <w:spacing w:val="-1"/>
          <w:sz w:val="24"/>
          <w:lang w:eastAsia="zh-CN"/>
        </w:rPr>
        <w:t>:</w:t>
      </w:r>
      <w:r>
        <w:rPr>
          <w:rFonts w:ascii="宋体" w:eastAsia="宋体" w:hint="eastAsia"/>
          <w:sz w:val="24"/>
          <w:lang w:eastAsia="zh-CN"/>
        </w:rPr>
        <w:t>但因为它应得无限的痛苦</w:t>
      </w:r>
      <w:r>
        <w:rPr>
          <w:sz w:val="24"/>
          <w:lang w:eastAsia="zh-CN"/>
        </w:rPr>
        <w:t>,</w:t>
      </w:r>
      <w:r>
        <w:rPr>
          <w:rFonts w:ascii="宋体" w:eastAsia="宋体" w:hint="eastAsia"/>
          <w:sz w:val="24"/>
          <w:lang w:eastAsia="zh-CN"/>
        </w:rPr>
        <w:t>所以它必须在时间上是无限的</w:t>
      </w:r>
      <w:r>
        <w:rPr>
          <w:sz w:val="24"/>
          <w:lang w:eastAsia="zh-CN"/>
        </w:rPr>
        <w:t>,</w:t>
      </w:r>
      <w:r>
        <w:rPr>
          <w:rFonts w:ascii="宋体" w:eastAsia="宋体" w:hint="eastAsia"/>
          <w:sz w:val="24"/>
          <w:lang w:eastAsia="zh-CN"/>
        </w:rPr>
        <w:t>因为它不能在程度上是无限的</w:t>
      </w:r>
      <w:r>
        <w:rPr>
          <w:sz w:val="24"/>
          <w:lang w:eastAsia="zh-CN"/>
        </w:rPr>
        <w:t>:</w:t>
      </w:r>
      <w:r>
        <w:rPr>
          <w:rFonts w:ascii="宋体" w:eastAsia="宋体" w:hint="eastAsia"/>
          <w:sz w:val="24"/>
          <w:lang w:eastAsia="zh-CN"/>
        </w:rPr>
        <w:t>所以它在这个意义上是无限的</w:t>
      </w:r>
      <w:r>
        <w:rPr>
          <w:spacing w:val="-3"/>
          <w:sz w:val="24"/>
          <w:lang w:eastAsia="zh-CN"/>
        </w:rPr>
        <w:t>,</w:t>
      </w:r>
      <w:r>
        <w:rPr>
          <w:rFonts w:ascii="宋体" w:eastAsia="宋体" w:hint="eastAsia"/>
          <w:sz w:val="24"/>
          <w:lang w:eastAsia="zh-CN"/>
        </w:rPr>
        <w:t>在持续时间上是无限的</w:t>
      </w:r>
      <w:r>
        <w:rPr>
          <w:sz w:val="24"/>
          <w:lang w:eastAsia="zh-CN"/>
        </w:rPr>
        <w:t>,</w:t>
      </w:r>
      <w:r>
        <w:rPr>
          <w:rFonts w:ascii="宋体" w:eastAsia="宋体" w:hint="eastAsia"/>
          <w:sz w:val="24"/>
          <w:lang w:eastAsia="zh-CN"/>
        </w:rPr>
        <w:t>因为它不能在程度上是无限的</w:t>
      </w:r>
      <w:r>
        <w:rPr>
          <w:spacing w:val="1"/>
          <w:sz w:val="24"/>
          <w:lang w:eastAsia="zh-CN"/>
        </w:rPr>
        <w:t>:</w:t>
      </w:r>
      <w:r>
        <w:rPr>
          <w:rFonts w:ascii="宋体" w:eastAsia="宋体" w:hint="eastAsia"/>
          <w:sz w:val="24"/>
          <w:lang w:eastAsia="zh-CN"/>
        </w:rPr>
        <w:t>罪就是这样无限的。确实</w:t>
      </w:r>
      <w:r>
        <w:rPr>
          <w:spacing w:val="-3"/>
          <w:sz w:val="24"/>
          <w:lang w:eastAsia="zh-CN"/>
        </w:rPr>
        <w:t>,</w:t>
      </w:r>
      <w:r>
        <w:rPr>
          <w:rFonts w:ascii="宋体" w:eastAsia="宋体" w:hint="eastAsia"/>
          <w:sz w:val="24"/>
          <w:lang w:eastAsia="zh-CN"/>
        </w:rPr>
        <w:t>造成这样无限的损失</w:t>
      </w:r>
      <w:r>
        <w:rPr>
          <w:sz w:val="24"/>
          <w:lang w:eastAsia="zh-CN"/>
        </w:rPr>
        <w:t>,</w:t>
      </w:r>
      <w:r>
        <w:rPr>
          <w:rFonts w:ascii="宋体" w:eastAsia="宋体" w:hint="eastAsia"/>
          <w:sz w:val="24"/>
          <w:lang w:eastAsia="zh-CN"/>
        </w:rPr>
        <w:t>这样无限的鸿沟</w:t>
      </w:r>
      <w:r>
        <w:rPr>
          <w:sz w:val="24"/>
          <w:lang w:eastAsia="zh-CN"/>
        </w:rPr>
        <w:t>,</w:t>
      </w:r>
      <w:r>
        <w:rPr>
          <w:rFonts w:ascii="宋体" w:eastAsia="宋体" w:hint="eastAsia"/>
          <w:sz w:val="24"/>
          <w:lang w:eastAsia="zh-CN"/>
        </w:rPr>
        <w:t>带来这样无限的折磨的</w:t>
      </w:r>
      <w:r>
        <w:rPr>
          <w:sz w:val="24"/>
          <w:lang w:eastAsia="zh-CN"/>
        </w:rPr>
        <w:t>,</w:t>
      </w:r>
      <w:r>
        <w:rPr>
          <w:rFonts w:ascii="宋体" w:eastAsia="宋体" w:hint="eastAsia"/>
          <w:sz w:val="24"/>
          <w:lang w:eastAsia="zh-CN"/>
        </w:rPr>
        <w:t>必定在</w:t>
      </w:r>
      <w:r>
        <w:rPr>
          <w:rFonts w:ascii="宋体" w:eastAsia="宋体" w:hint="eastAsia"/>
          <w:spacing w:val="-6"/>
          <w:sz w:val="24"/>
          <w:lang w:eastAsia="zh-CN"/>
        </w:rPr>
        <w:t>某种意义上是无限的恶。 第三</w:t>
      </w:r>
      <w:r>
        <w:rPr>
          <w:sz w:val="24"/>
          <w:lang w:eastAsia="zh-CN"/>
        </w:rPr>
        <w:t>,</w:t>
      </w:r>
      <w:r>
        <w:rPr>
          <w:rFonts w:ascii="宋体" w:eastAsia="宋体" w:hint="eastAsia"/>
          <w:sz w:val="24"/>
          <w:lang w:eastAsia="zh-CN"/>
        </w:rPr>
        <w:t>罪是一种无限的恶</w:t>
      </w:r>
      <w:r>
        <w:rPr>
          <w:spacing w:val="2"/>
          <w:sz w:val="24"/>
          <w:lang w:eastAsia="zh-CN"/>
        </w:rPr>
        <w:t>,</w:t>
      </w:r>
      <w:r>
        <w:rPr>
          <w:rFonts w:ascii="宋体" w:eastAsia="宋体" w:hint="eastAsia"/>
          <w:sz w:val="24"/>
          <w:lang w:eastAsia="zh-CN"/>
        </w:rPr>
        <w:t>因为需要一个无限的代价来成就和好</w:t>
      </w:r>
      <w:r>
        <w:rPr>
          <w:sz w:val="24"/>
          <w:lang w:eastAsia="zh-CN"/>
        </w:rPr>
        <w:t>:</w:t>
      </w:r>
      <w:r>
        <w:rPr>
          <w:rFonts w:ascii="宋体" w:eastAsia="宋体" w:hint="eastAsia"/>
          <w:sz w:val="24"/>
          <w:lang w:eastAsia="zh-CN"/>
        </w:rPr>
        <w:t>除了付上一个无限的代价</w:t>
      </w:r>
      <w:r>
        <w:rPr>
          <w:spacing w:val="-3"/>
          <w:sz w:val="24"/>
          <w:lang w:eastAsia="zh-CN"/>
        </w:rPr>
        <w:t>,</w:t>
      </w:r>
      <w:r>
        <w:rPr>
          <w:rFonts w:ascii="宋体" w:eastAsia="宋体" w:hint="eastAsia"/>
          <w:sz w:val="24"/>
          <w:lang w:eastAsia="zh-CN"/>
        </w:rPr>
        <w:t>没有什么能使上帝和罪人和好。你们可能认为当你们犯了罪</w:t>
      </w:r>
      <w:r>
        <w:rPr>
          <w:sz w:val="24"/>
          <w:lang w:eastAsia="zh-CN"/>
        </w:rPr>
        <w:t>,</w:t>
      </w:r>
      <w:r>
        <w:rPr>
          <w:rFonts w:ascii="宋体" w:eastAsia="宋体" w:hint="eastAsia"/>
          <w:sz w:val="24"/>
          <w:lang w:eastAsia="zh-CN"/>
        </w:rPr>
        <w:t>很快就可以弥补</w:t>
      </w:r>
      <w:r>
        <w:rPr>
          <w:spacing w:val="-1"/>
          <w:sz w:val="24"/>
          <w:lang w:eastAsia="zh-CN"/>
        </w:rPr>
        <w:t>:</w:t>
      </w:r>
      <w:r>
        <w:rPr>
          <w:rFonts w:ascii="宋体" w:eastAsia="宋体" w:hint="eastAsia"/>
          <w:sz w:val="24"/>
          <w:lang w:eastAsia="zh-CN"/>
        </w:rPr>
        <w:t>每个愚昧人都会犯罪</w:t>
      </w:r>
      <w:r>
        <w:rPr>
          <w:sz w:val="24"/>
          <w:lang w:eastAsia="zh-CN"/>
        </w:rPr>
        <w:t>,</w:t>
      </w:r>
      <w:r>
        <w:rPr>
          <w:rFonts w:ascii="宋体" w:eastAsia="宋体" w:hint="eastAsia"/>
          <w:sz w:val="24"/>
          <w:lang w:eastAsia="zh-CN"/>
        </w:rPr>
        <w:t>会醉酒</w:t>
      </w:r>
      <w:r>
        <w:rPr>
          <w:sz w:val="24"/>
          <w:lang w:eastAsia="zh-CN"/>
        </w:rPr>
        <w:t>,</w:t>
      </w:r>
      <w:r>
        <w:rPr>
          <w:rFonts w:ascii="宋体" w:eastAsia="宋体" w:hint="eastAsia"/>
          <w:sz w:val="24"/>
          <w:lang w:eastAsia="zh-CN"/>
        </w:rPr>
        <w:t>会不洁</w:t>
      </w:r>
      <w:r>
        <w:rPr>
          <w:sz w:val="24"/>
          <w:lang w:eastAsia="zh-CN"/>
        </w:rPr>
        <w:t>,</w:t>
      </w:r>
      <w:r>
        <w:rPr>
          <w:rFonts w:ascii="宋体" w:eastAsia="宋体" w:hint="eastAsia"/>
          <w:sz w:val="24"/>
          <w:lang w:eastAsia="zh-CN"/>
        </w:rPr>
        <w:t>会作恶</w:t>
      </w:r>
      <w:r>
        <w:rPr>
          <w:spacing w:val="-1"/>
          <w:sz w:val="24"/>
          <w:lang w:eastAsia="zh-CN"/>
        </w:rPr>
        <w:t>;</w:t>
      </w:r>
      <w:r>
        <w:rPr>
          <w:rFonts w:ascii="宋体" w:eastAsia="宋体" w:hint="eastAsia"/>
          <w:sz w:val="24"/>
          <w:lang w:eastAsia="zh-CN"/>
        </w:rPr>
        <w:t>但当你犯了罪</w:t>
      </w:r>
      <w:r>
        <w:rPr>
          <w:sz w:val="24"/>
          <w:lang w:eastAsia="zh-CN"/>
        </w:rPr>
        <w:t>,</w:t>
      </w:r>
      <w:r>
        <w:rPr>
          <w:rFonts w:ascii="宋体" w:eastAsia="宋体" w:hint="eastAsia"/>
          <w:sz w:val="24"/>
          <w:lang w:eastAsia="zh-CN"/>
        </w:rPr>
        <w:t>你怎样除掉它呢</w:t>
      </w:r>
      <w:r>
        <w:rPr>
          <w:sz w:val="24"/>
          <w:lang w:eastAsia="zh-CN"/>
        </w:rPr>
        <w:t>?</w:t>
      </w:r>
      <w:r>
        <w:rPr>
          <w:rFonts w:ascii="宋体" w:eastAsia="宋体" w:hint="eastAsia"/>
          <w:sz w:val="24"/>
          <w:lang w:eastAsia="zh-CN"/>
        </w:rPr>
        <w:t>天上的众天使和世上的人都不能做到</w:t>
      </w:r>
      <w:r>
        <w:rPr>
          <w:spacing w:val="-1"/>
          <w:sz w:val="24"/>
          <w:lang w:eastAsia="zh-CN"/>
        </w:rPr>
        <w:t>;</w:t>
      </w:r>
      <w:r>
        <w:rPr>
          <w:rFonts w:ascii="宋体" w:eastAsia="宋体" w:hint="eastAsia"/>
          <w:spacing w:val="-4"/>
          <w:sz w:val="24"/>
          <w:lang w:eastAsia="zh-CN"/>
        </w:rPr>
        <w:t>天地间的一切受造之物都不能除掉一个罪。 你们放纵自己的思想</w:t>
      </w:r>
      <w:r>
        <w:rPr>
          <w:spacing w:val="-1"/>
          <w:sz w:val="24"/>
          <w:lang w:eastAsia="zh-CN"/>
        </w:rPr>
        <w:t>;</w:t>
      </w:r>
      <w:r>
        <w:rPr>
          <w:rFonts w:ascii="宋体" w:eastAsia="宋体" w:hint="eastAsia"/>
          <w:sz w:val="24"/>
          <w:lang w:eastAsia="zh-CN"/>
        </w:rPr>
        <w:t>以一个罪的罪疚为例</w:t>
      </w:r>
      <w:r>
        <w:rPr>
          <w:sz w:val="24"/>
          <w:lang w:eastAsia="zh-CN"/>
        </w:rPr>
        <w:t>,</w:t>
      </w:r>
      <w:r>
        <w:rPr>
          <w:rFonts w:ascii="宋体" w:eastAsia="宋体" w:hint="eastAsia"/>
          <w:sz w:val="24"/>
          <w:lang w:eastAsia="zh-CN"/>
        </w:rPr>
        <w:t>一个放纵的思想</w:t>
      </w:r>
      <w:r>
        <w:rPr>
          <w:sz w:val="24"/>
          <w:lang w:eastAsia="zh-CN"/>
        </w:rPr>
        <w:t>,</w:t>
      </w:r>
      <w:r>
        <w:rPr>
          <w:rFonts w:ascii="宋体" w:eastAsia="宋体" w:hint="eastAsia"/>
          <w:sz w:val="24"/>
          <w:lang w:eastAsia="zh-CN"/>
        </w:rPr>
        <w:t>我说</w:t>
      </w:r>
      <w:r>
        <w:rPr>
          <w:sz w:val="24"/>
          <w:lang w:eastAsia="zh-CN"/>
        </w:rPr>
        <w:t>,</w:t>
      </w:r>
      <w:r>
        <w:rPr>
          <w:rFonts w:ascii="宋体" w:eastAsia="宋体" w:hint="eastAsia"/>
          <w:sz w:val="24"/>
          <w:lang w:eastAsia="zh-CN"/>
        </w:rPr>
        <w:t>这超过了天上众天使和世上受造之物的能力来除掉这罪</w:t>
      </w:r>
      <w:r>
        <w:rPr>
          <w:spacing w:val="-1"/>
          <w:sz w:val="24"/>
          <w:lang w:eastAsia="zh-CN"/>
        </w:rPr>
        <w:t>:</w:t>
      </w:r>
      <w:r>
        <w:rPr>
          <w:rFonts w:ascii="宋体" w:eastAsia="宋体" w:hint="eastAsia"/>
          <w:sz w:val="24"/>
          <w:lang w:eastAsia="zh-CN"/>
        </w:rPr>
        <w:t>必须有一个无限的代价</w:t>
      </w:r>
      <w:r>
        <w:rPr>
          <w:spacing w:val="-1"/>
          <w:sz w:val="24"/>
          <w:lang w:eastAsia="zh-CN"/>
        </w:rPr>
        <w:t>;</w:t>
      </w:r>
      <w:r>
        <w:rPr>
          <w:rFonts w:ascii="宋体" w:eastAsia="宋体" w:hint="eastAsia"/>
          <w:sz w:val="24"/>
          <w:lang w:eastAsia="zh-CN"/>
        </w:rPr>
        <w:t>为了除掉这罪的罪疚</w:t>
      </w:r>
      <w:r>
        <w:rPr>
          <w:sz w:val="24"/>
          <w:lang w:eastAsia="zh-CN"/>
        </w:rPr>
        <w:t>,</w:t>
      </w:r>
      <w:r>
        <w:rPr>
          <w:rFonts w:ascii="宋体" w:eastAsia="宋体" w:hint="eastAsia"/>
          <w:sz w:val="24"/>
          <w:lang w:eastAsia="zh-CN"/>
        </w:rPr>
        <w:t>必须做的事情比上帝说</w:t>
      </w:r>
      <w:r>
        <w:rPr>
          <w:spacing w:val="-3"/>
          <w:sz w:val="24"/>
          <w:lang w:eastAsia="zh-CN"/>
        </w:rPr>
        <w:t>,</w:t>
      </w:r>
      <w:r>
        <w:rPr>
          <w:rFonts w:ascii="宋体" w:eastAsia="宋体" w:hint="eastAsia"/>
          <w:sz w:val="24"/>
          <w:lang w:eastAsia="zh-CN"/>
        </w:rPr>
        <w:t>这里有一个可怜的受造物犯了罪</w:t>
      </w:r>
      <w:r>
        <w:rPr>
          <w:sz w:val="24"/>
          <w:lang w:eastAsia="zh-CN"/>
        </w:rPr>
        <w:t>,</w:t>
      </w:r>
      <w:r>
        <w:rPr>
          <w:rFonts w:ascii="宋体" w:eastAsia="宋体" w:hint="eastAsia"/>
          <w:sz w:val="24"/>
          <w:lang w:eastAsia="zh-CN"/>
        </w:rPr>
        <w:t>有了罪疚</w:t>
      </w:r>
      <w:r>
        <w:rPr>
          <w:sz w:val="24"/>
          <w:lang w:eastAsia="zh-CN"/>
        </w:rPr>
        <w:t>,</w:t>
      </w:r>
      <w:r>
        <w:rPr>
          <w:rFonts w:ascii="宋体" w:eastAsia="宋体" w:hint="eastAsia"/>
          <w:sz w:val="24"/>
          <w:lang w:eastAsia="zh-CN"/>
        </w:rPr>
        <w:t>我要为他或她的缘故创造一万个世界</w:t>
      </w:r>
      <w:r>
        <w:rPr>
          <w:sz w:val="24"/>
          <w:lang w:eastAsia="zh-CN"/>
        </w:rPr>
        <w:t>,</w:t>
      </w:r>
      <w:r>
        <w:rPr>
          <w:rFonts w:ascii="宋体" w:eastAsia="宋体" w:hint="eastAsia"/>
          <w:sz w:val="24"/>
          <w:lang w:eastAsia="zh-CN"/>
        </w:rPr>
        <w:t>我要把这一切都给他们</w:t>
      </w:r>
      <w:r>
        <w:rPr>
          <w:spacing w:val="-3"/>
          <w:sz w:val="24"/>
          <w:lang w:eastAsia="zh-CN"/>
        </w:rPr>
        <w:t>,</w:t>
      </w:r>
      <w:r>
        <w:rPr>
          <w:rFonts w:ascii="宋体" w:eastAsia="宋体" w:hint="eastAsia"/>
          <w:sz w:val="24"/>
          <w:lang w:eastAsia="zh-CN"/>
        </w:rPr>
        <w:t>好叫我向他们显明我的怜悯</w:t>
      </w:r>
      <w:r>
        <w:rPr>
          <w:sz w:val="24"/>
          <w:lang w:eastAsia="zh-CN"/>
        </w:rPr>
        <w:t>,</w:t>
      </w:r>
      <w:r>
        <w:rPr>
          <w:rFonts w:ascii="宋体" w:eastAsia="宋体" w:hint="eastAsia"/>
          <w:spacing w:val="-8"/>
          <w:sz w:val="24"/>
          <w:lang w:eastAsia="zh-CN"/>
        </w:rPr>
        <w:t>还要多得多。 因为你们知道使徒说了什么</w:t>
      </w:r>
      <w:r>
        <w:rPr>
          <w:sz w:val="24"/>
          <w:lang w:eastAsia="zh-CN"/>
        </w:rPr>
        <w:t>,</w:t>
      </w:r>
      <w:r>
        <w:rPr>
          <w:rFonts w:ascii="宋体" w:eastAsia="宋体" w:hint="eastAsia"/>
          <w:sz w:val="24"/>
          <w:lang w:eastAsia="zh-CN"/>
        </w:rPr>
        <w:t>彼得前书</w:t>
      </w:r>
      <w:r>
        <w:rPr>
          <w:sz w:val="24"/>
          <w:lang w:eastAsia="zh-CN"/>
        </w:rPr>
        <w:t>1</w:t>
      </w:r>
      <w:r>
        <w:rPr>
          <w:spacing w:val="-1"/>
          <w:sz w:val="24"/>
          <w:lang w:eastAsia="zh-CN"/>
        </w:rPr>
        <w:t>:</w:t>
      </w:r>
      <w:r>
        <w:rPr>
          <w:sz w:val="24"/>
          <w:lang w:eastAsia="zh-CN"/>
        </w:rPr>
        <w:t>1</w:t>
      </w:r>
      <w:r>
        <w:rPr>
          <w:spacing w:val="-2"/>
          <w:sz w:val="24"/>
          <w:lang w:eastAsia="zh-CN"/>
        </w:rPr>
        <w:t>8</w:t>
      </w:r>
      <w:r>
        <w:rPr>
          <w:rFonts w:ascii="宋体" w:eastAsia="宋体" w:hint="eastAsia"/>
          <w:sz w:val="24"/>
          <w:lang w:eastAsia="zh-CN"/>
        </w:rPr>
        <w:t>。知道你们得赎</w:t>
      </w:r>
      <w:r>
        <w:rPr>
          <w:sz w:val="24"/>
          <w:lang w:eastAsia="zh-CN"/>
        </w:rPr>
        <w:t>,</w:t>
      </w:r>
      <w:r>
        <w:rPr>
          <w:rFonts w:ascii="宋体" w:eastAsia="宋体" w:hint="eastAsia"/>
          <w:sz w:val="24"/>
          <w:lang w:eastAsia="zh-CN"/>
        </w:rPr>
        <w:t>脱去你们祖宗所传流虚妄的行为</w:t>
      </w:r>
      <w:r>
        <w:rPr>
          <w:sz w:val="24"/>
          <w:lang w:eastAsia="zh-CN"/>
        </w:rPr>
        <w:t>,</w:t>
      </w:r>
      <w:r>
        <w:rPr>
          <w:rFonts w:ascii="宋体" w:eastAsia="宋体" w:hint="eastAsia"/>
          <w:sz w:val="24"/>
          <w:lang w:eastAsia="zh-CN"/>
        </w:rPr>
        <w:t>不是凭着能坏的金银等物</w:t>
      </w:r>
      <w:r>
        <w:rPr>
          <w:sz w:val="24"/>
          <w:lang w:eastAsia="zh-CN"/>
        </w:rPr>
        <w:t>,</w:t>
      </w:r>
      <w:r>
        <w:rPr>
          <w:rFonts w:ascii="宋体" w:eastAsia="宋体" w:hint="eastAsia"/>
          <w:sz w:val="24"/>
          <w:lang w:eastAsia="zh-CN"/>
        </w:rPr>
        <w:t>乃是凭着基督的宝血</w:t>
      </w:r>
      <w:r>
        <w:rPr>
          <w:spacing w:val="-3"/>
          <w:sz w:val="24"/>
          <w:lang w:eastAsia="zh-CN"/>
        </w:rPr>
        <w:t>,</w:t>
      </w:r>
      <w:r>
        <w:rPr>
          <w:rFonts w:ascii="宋体" w:eastAsia="宋体" w:hint="eastAsia"/>
          <w:sz w:val="24"/>
          <w:lang w:eastAsia="zh-CN"/>
        </w:rPr>
        <w:t>如同无瑕疵、无玷污的羔羊之血。不是用金银。如果是金银</w:t>
      </w:r>
      <w:r>
        <w:rPr>
          <w:sz w:val="24"/>
          <w:lang w:eastAsia="zh-CN"/>
        </w:rPr>
        <w:t>,</w:t>
      </w:r>
      <w:r>
        <w:rPr>
          <w:rFonts w:ascii="宋体" w:eastAsia="宋体" w:hint="eastAsia"/>
          <w:sz w:val="24"/>
          <w:lang w:eastAsia="zh-CN"/>
        </w:rPr>
        <w:t>世上所有的金银都不能救赎一个人</w:t>
      </w:r>
      <w:r>
        <w:rPr>
          <w:spacing w:val="-1"/>
          <w:sz w:val="24"/>
          <w:lang w:eastAsia="zh-CN"/>
        </w:rPr>
        <w:t>;</w:t>
      </w:r>
      <w:r>
        <w:rPr>
          <w:rFonts w:ascii="宋体" w:eastAsia="宋体" w:hint="eastAsia"/>
          <w:sz w:val="24"/>
          <w:lang w:eastAsia="zh-CN"/>
        </w:rPr>
        <w:t>而是用一个无限的代价救赎你们的</w:t>
      </w:r>
      <w:r>
        <w:rPr>
          <w:spacing w:val="-1"/>
          <w:sz w:val="24"/>
          <w:lang w:eastAsia="zh-CN"/>
        </w:rPr>
        <w:t>:</w:t>
      </w:r>
      <w:r>
        <w:rPr>
          <w:rFonts w:ascii="宋体" w:eastAsia="宋体" w:hint="eastAsia"/>
          <w:sz w:val="24"/>
          <w:lang w:eastAsia="zh-CN"/>
        </w:rPr>
        <w:t>注意</w:t>
      </w:r>
      <w:r>
        <w:rPr>
          <w:sz w:val="24"/>
          <w:lang w:eastAsia="zh-CN"/>
        </w:rPr>
        <w:t>,</w:t>
      </w:r>
      <w:r>
        <w:rPr>
          <w:rFonts w:ascii="宋体" w:eastAsia="宋体" w:hint="eastAsia"/>
          <w:spacing w:val="-1"/>
          <w:sz w:val="24"/>
          <w:lang w:eastAsia="zh-CN"/>
        </w:rPr>
        <w:t>脱去你们虚妄的行为</w:t>
      </w:r>
      <w:r>
        <w:rPr>
          <w:sz w:val="24"/>
          <w:lang w:eastAsia="zh-CN"/>
        </w:rPr>
        <w:t>;</w:t>
      </w:r>
    </w:p>
    <w:p w14:paraId="780C3CC9" w14:textId="77777777" w:rsidR="00EC029C" w:rsidRDefault="00EC029C">
      <w:pPr>
        <w:spacing w:line="242" w:lineRule="auto"/>
        <w:rPr>
          <w:sz w:val="24"/>
          <w:lang w:eastAsia="zh-CN"/>
        </w:rPr>
        <w:sectPr w:rsidR="00EC029C">
          <w:pgSz w:w="12240" w:h="15840"/>
          <w:pgMar w:top="1300" w:right="1100" w:bottom="280" w:left="1320" w:header="720" w:footer="720" w:gutter="0"/>
          <w:cols w:space="720"/>
        </w:sectPr>
      </w:pPr>
    </w:p>
    <w:p w14:paraId="0884E6A8" w14:textId="77777777" w:rsidR="00EC029C" w:rsidRDefault="00000000">
      <w:pPr>
        <w:spacing w:before="62" w:line="242" w:lineRule="auto"/>
        <w:ind w:left="100" w:right="345"/>
        <w:rPr>
          <w:rFonts w:ascii="宋体" w:eastAsia="宋体"/>
          <w:sz w:val="24"/>
          <w:lang w:eastAsia="zh-CN"/>
        </w:rPr>
      </w:pPr>
      <w:r>
        <w:rPr>
          <w:rFonts w:ascii="宋体" w:eastAsia="宋体" w:hint="eastAsia"/>
          <w:sz w:val="24"/>
          <w:lang w:eastAsia="zh-CN"/>
        </w:rPr>
        <w:t>他不是说</w:t>
      </w:r>
      <w:r>
        <w:rPr>
          <w:spacing w:val="-3"/>
          <w:sz w:val="24"/>
          <w:lang w:eastAsia="zh-CN"/>
        </w:rPr>
        <w:t>,</w:t>
      </w:r>
      <w:r>
        <w:rPr>
          <w:rFonts w:ascii="宋体" w:eastAsia="宋体" w:hint="eastAsia"/>
          <w:sz w:val="24"/>
          <w:lang w:eastAsia="zh-CN"/>
        </w:rPr>
        <w:t>你们邪恶、臭名昭著的偶像崇拜</w:t>
      </w:r>
      <w:r>
        <w:rPr>
          <w:sz w:val="24"/>
          <w:lang w:eastAsia="zh-CN"/>
        </w:rPr>
        <w:t>,</w:t>
      </w:r>
      <w:r>
        <w:rPr>
          <w:rFonts w:ascii="宋体" w:eastAsia="宋体" w:hint="eastAsia"/>
          <w:sz w:val="24"/>
          <w:lang w:eastAsia="zh-CN"/>
        </w:rPr>
        <w:t>而是虚妄的行为</w:t>
      </w:r>
      <w:r>
        <w:rPr>
          <w:spacing w:val="1"/>
          <w:sz w:val="24"/>
          <w:lang w:eastAsia="zh-CN"/>
        </w:rPr>
        <w:t>;</w:t>
      </w:r>
      <w:r>
        <w:rPr>
          <w:rFonts w:ascii="宋体" w:eastAsia="宋体" w:hint="eastAsia"/>
          <w:sz w:val="24"/>
          <w:lang w:eastAsia="zh-CN"/>
        </w:rPr>
        <w:t>是的</w:t>
      </w:r>
      <w:r>
        <w:rPr>
          <w:sz w:val="24"/>
          <w:lang w:eastAsia="zh-CN"/>
        </w:rPr>
        <w:t>,</w:t>
      </w:r>
      <w:r>
        <w:rPr>
          <w:rFonts w:ascii="宋体" w:eastAsia="宋体" w:hint="eastAsia"/>
          <w:sz w:val="24"/>
          <w:lang w:eastAsia="zh-CN"/>
        </w:rPr>
        <w:t>就是你们从祖宗的遗传中得来的虚妄行为</w:t>
      </w:r>
      <w:r>
        <w:rPr>
          <w:spacing w:val="-3"/>
          <w:sz w:val="24"/>
          <w:lang w:eastAsia="zh-CN"/>
        </w:rPr>
        <w:t>,</w:t>
      </w:r>
      <w:r>
        <w:rPr>
          <w:rFonts w:ascii="宋体" w:eastAsia="宋体" w:hint="eastAsia"/>
          <w:sz w:val="24"/>
          <w:lang w:eastAsia="zh-CN"/>
        </w:rPr>
        <w:t>你们可能会为此辩解</w:t>
      </w:r>
      <w:r>
        <w:rPr>
          <w:spacing w:val="1"/>
          <w:sz w:val="24"/>
          <w:lang w:eastAsia="zh-CN"/>
        </w:rPr>
        <w:t>:</w:t>
      </w:r>
      <w:r>
        <w:rPr>
          <w:rFonts w:ascii="宋体" w:eastAsia="宋体" w:hint="eastAsia"/>
          <w:sz w:val="24"/>
          <w:lang w:eastAsia="zh-CN"/>
        </w:rPr>
        <w:t>你们要持守从祖宗那里得来的老习俗</w:t>
      </w:r>
      <w:r>
        <w:rPr>
          <w:sz w:val="24"/>
          <w:lang w:eastAsia="zh-CN"/>
        </w:rPr>
        <w:t>,</w:t>
      </w:r>
      <w:r>
        <w:rPr>
          <w:rFonts w:ascii="宋体" w:eastAsia="宋体" w:hint="eastAsia"/>
          <w:sz w:val="24"/>
          <w:lang w:eastAsia="zh-CN"/>
        </w:rPr>
        <w:t>很久以前得来的</w:t>
      </w:r>
      <w:r>
        <w:rPr>
          <w:spacing w:val="-1"/>
          <w:sz w:val="24"/>
          <w:lang w:eastAsia="zh-CN"/>
        </w:rPr>
        <w:t>;</w:t>
      </w:r>
      <w:r>
        <w:rPr>
          <w:rFonts w:ascii="宋体" w:eastAsia="宋体" w:hint="eastAsia"/>
          <w:sz w:val="24"/>
          <w:lang w:eastAsia="zh-CN"/>
        </w:rPr>
        <w:t>你们呼喊新事物</w:t>
      </w:r>
      <w:r>
        <w:rPr>
          <w:sz w:val="24"/>
          <w:lang w:eastAsia="zh-CN"/>
        </w:rPr>
        <w:t>,</w:t>
      </w:r>
      <w:r>
        <w:rPr>
          <w:rFonts w:ascii="宋体" w:eastAsia="宋体" w:hint="eastAsia"/>
          <w:sz w:val="24"/>
          <w:lang w:eastAsia="zh-CN"/>
        </w:rPr>
        <w:t>新的方式</w:t>
      </w:r>
      <w:r>
        <w:rPr>
          <w:sz w:val="24"/>
          <w:lang w:eastAsia="zh-CN"/>
        </w:rPr>
        <w:t>,</w:t>
      </w:r>
      <w:r>
        <w:rPr>
          <w:rFonts w:ascii="宋体" w:eastAsia="宋体" w:hint="eastAsia"/>
          <w:sz w:val="24"/>
          <w:lang w:eastAsia="zh-CN"/>
        </w:rPr>
        <w:t>现在我确信我已经活了三十年</w:t>
      </w:r>
      <w:r>
        <w:rPr>
          <w:sz w:val="24"/>
          <w:lang w:eastAsia="zh-CN"/>
        </w:rPr>
        <w:t>,</w:t>
      </w:r>
      <w:r>
        <w:rPr>
          <w:rFonts w:ascii="宋体" w:eastAsia="宋体" w:hint="eastAsia"/>
          <w:sz w:val="24"/>
          <w:lang w:eastAsia="zh-CN"/>
        </w:rPr>
        <w:t>或四十年</w:t>
      </w:r>
      <w:r>
        <w:rPr>
          <w:spacing w:val="-3"/>
          <w:sz w:val="24"/>
          <w:lang w:eastAsia="zh-CN"/>
        </w:rPr>
        <w:t>,</w:t>
      </w:r>
      <w:r>
        <w:rPr>
          <w:rFonts w:ascii="宋体" w:eastAsia="宋体" w:hint="eastAsia"/>
          <w:sz w:val="24"/>
          <w:lang w:eastAsia="zh-CN"/>
        </w:rPr>
        <w:t>我从未知道这样的事情</w:t>
      </w:r>
      <w:r>
        <w:rPr>
          <w:spacing w:val="-3"/>
          <w:sz w:val="24"/>
          <w:lang w:eastAsia="zh-CN"/>
        </w:rPr>
        <w:t>,</w:t>
      </w:r>
      <w:r>
        <w:rPr>
          <w:rFonts w:ascii="宋体" w:eastAsia="宋体" w:hint="eastAsia"/>
          <w:sz w:val="24"/>
          <w:lang w:eastAsia="zh-CN"/>
        </w:rPr>
        <w:t>听说过这样的事情</w:t>
      </w:r>
      <w:r>
        <w:rPr>
          <w:sz w:val="24"/>
          <w:lang w:eastAsia="zh-CN"/>
        </w:rPr>
        <w:t>,</w:t>
      </w:r>
      <w:r>
        <w:rPr>
          <w:rFonts w:ascii="宋体" w:eastAsia="宋体" w:hint="eastAsia"/>
          <w:spacing w:val="-3"/>
          <w:sz w:val="24"/>
          <w:lang w:eastAsia="zh-CN"/>
        </w:rPr>
        <w:t>所以你们要倚靠从你们祖宗那里得来的遗传。 注意圣经怎么说</w:t>
      </w:r>
      <w:r>
        <w:rPr>
          <w:spacing w:val="-17"/>
          <w:sz w:val="24"/>
          <w:lang w:eastAsia="zh-CN"/>
        </w:rPr>
        <w:t>,</w:t>
      </w:r>
      <w:r>
        <w:rPr>
          <w:rFonts w:ascii="宋体" w:eastAsia="宋体" w:hint="eastAsia"/>
          <w:sz w:val="24"/>
          <w:lang w:eastAsia="zh-CN"/>
        </w:rPr>
        <w:t>论到那些脱离虚妄行为和从遗传得来虚妄的人</w:t>
      </w:r>
      <w:r>
        <w:rPr>
          <w:spacing w:val="-1"/>
          <w:sz w:val="24"/>
          <w:lang w:eastAsia="zh-CN"/>
        </w:rPr>
        <w:t>;</w:t>
      </w:r>
      <w:r>
        <w:rPr>
          <w:rFonts w:ascii="宋体" w:eastAsia="宋体" w:hint="eastAsia"/>
          <w:sz w:val="24"/>
          <w:lang w:eastAsia="zh-CN"/>
        </w:rPr>
        <w:t>他们是凭着基督的宝血得蒙救赎</w:t>
      </w:r>
      <w:r>
        <w:rPr>
          <w:sz w:val="24"/>
          <w:lang w:eastAsia="zh-CN"/>
        </w:rPr>
        <w:t>,</w:t>
      </w:r>
      <w:r>
        <w:rPr>
          <w:rFonts w:ascii="宋体" w:eastAsia="宋体" w:hint="eastAsia"/>
          <w:sz w:val="24"/>
          <w:lang w:eastAsia="zh-CN"/>
        </w:rPr>
        <w:t>不是凭金银</w:t>
      </w:r>
      <w:r>
        <w:rPr>
          <w:spacing w:val="-1"/>
          <w:sz w:val="24"/>
          <w:lang w:eastAsia="zh-CN"/>
        </w:rPr>
        <w:t>:</w:t>
      </w:r>
      <w:r>
        <w:rPr>
          <w:rFonts w:ascii="宋体" w:eastAsia="宋体" w:hint="eastAsia"/>
          <w:sz w:val="24"/>
          <w:lang w:eastAsia="zh-CN"/>
        </w:rPr>
        <w:t>虽然你们坚持这些</w:t>
      </w:r>
      <w:r>
        <w:rPr>
          <w:sz w:val="24"/>
          <w:lang w:eastAsia="zh-CN"/>
        </w:rPr>
        <w:t>,</w:t>
      </w:r>
      <w:r>
        <w:rPr>
          <w:rFonts w:ascii="宋体" w:eastAsia="宋体" w:hint="eastAsia"/>
          <w:sz w:val="24"/>
          <w:lang w:eastAsia="zh-CN"/>
        </w:rPr>
        <w:t>认为是从祖宗那里得来的</w:t>
      </w:r>
      <w:r>
        <w:rPr>
          <w:sz w:val="24"/>
          <w:lang w:eastAsia="zh-CN"/>
        </w:rPr>
        <w:t>,</w:t>
      </w:r>
      <w:r>
        <w:rPr>
          <w:rFonts w:ascii="宋体" w:eastAsia="宋体" w:hint="eastAsia"/>
          <w:sz w:val="24"/>
          <w:lang w:eastAsia="zh-CN"/>
        </w:rPr>
        <w:t>但要知道全世界都不能将你们从其中一个虚妄行为的罪疚中拯救出来。</w:t>
      </w:r>
    </w:p>
    <w:p w14:paraId="6D91636A" w14:textId="77777777" w:rsidR="00EC029C" w:rsidRDefault="00000000">
      <w:pPr>
        <w:spacing w:before="283" w:line="242" w:lineRule="auto"/>
        <w:ind w:left="100" w:right="328"/>
        <w:rPr>
          <w:rFonts w:ascii="宋体" w:eastAsia="宋体"/>
          <w:sz w:val="24"/>
          <w:lang w:eastAsia="zh-CN"/>
        </w:rPr>
      </w:pPr>
      <w:r>
        <w:rPr>
          <w:rFonts w:ascii="宋体" w:eastAsia="宋体" w:hint="eastAsia"/>
          <w:spacing w:val="-2"/>
          <w:sz w:val="24"/>
          <w:lang w:eastAsia="zh-CN"/>
        </w:rPr>
        <w:t>如果你知道一切</w:t>
      </w:r>
      <w:r>
        <w:rPr>
          <w:spacing w:val="-2"/>
          <w:sz w:val="24"/>
          <w:lang w:eastAsia="zh-CN"/>
        </w:rPr>
        <w:t>,</w:t>
      </w:r>
      <w:r>
        <w:rPr>
          <w:rFonts w:ascii="宋体" w:eastAsia="宋体" w:hint="eastAsia"/>
          <w:spacing w:val="-2"/>
          <w:sz w:val="24"/>
          <w:lang w:eastAsia="zh-CN"/>
        </w:rPr>
        <w:t>你就会看到一个罪中有如此多的恶</w:t>
      </w:r>
      <w:r>
        <w:rPr>
          <w:spacing w:val="-2"/>
          <w:sz w:val="24"/>
          <w:lang w:eastAsia="zh-CN"/>
        </w:rPr>
        <w:t>,</w:t>
      </w:r>
      <w:r>
        <w:rPr>
          <w:rFonts w:ascii="宋体" w:eastAsia="宋体" w:hint="eastAsia"/>
          <w:spacing w:val="-2"/>
          <w:sz w:val="24"/>
          <w:lang w:eastAsia="zh-CN"/>
        </w:rPr>
        <w:t>需要一个比天地还要宝贵的代价来将你从中赎回</w:t>
      </w:r>
      <w:r>
        <w:rPr>
          <w:spacing w:val="-2"/>
          <w:sz w:val="24"/>
          <w:lang w:eastAsia="zh-CN"/>
        </w:rPr>
        <w:t>,</w:t>
      </w:r>
      <w:r>
        <w:rPr>
          <w:rFonts w:ascii="宋体" w:eastAsia="宋体" w:hint="eastAsia"/>
          <w:spacing w:val="-2"/>
          <w:sz w:val="24"/>
          <w:lang w:eastAsia="zh-CN"/>
        </w:rPr>
        <w:t>是的</w:t>
      </w:r>
      <w:r>
        <w:rPr>
          <w:spacing w:val="-2"/>
          <w:sz w:val="24"/>
          <w:lang w:eastAsia="zh-CN"/>
        </w:rPr>
        <w:t>,</w:t>
      </w:r>
      <w:r>
        <w:rPr>
          <w:rFonts w:ascii="宋体" w:eastAsia="宋体" w:hint="eastAsia"/>
          <w:spacing w:val="-2"/>
          <w:sz w:val="24"/>
          <w:lang w:eastAsia="zh-CN"/>
        </w:rPr>
        <w:t>比一万个天地还要宝贵</w:t>
      </w:r>
      <w:r>
        <w:rPr>
          <w:spacing w:val="-2"/>
          <w:sz w:val="24"/>
          <w:lang w:eastAsia="zh-CN"/>
        </w:rPr>
        <w:t>:</w:t>
      </w:r>
      <w:r>
        <w:rPr>
          <w:rFonts w:ascii="宋体" w:eastAsia="宋体" w:hint="eastAsia"/>
          <w:spacing w:val="-2"/>
          <w:sz w:val="24"/>
          <w:lang w:eastAsia="zh-CN"/>
        </w:rPr>
        <w:t>必须付出一个无限价值的代价</w:t>
      </w:r>
      <w:r>
        <w:rPr>
          <w:spacing w:val="-2"/>
          <w:sz w:val="24"/>
          <w:lang w:eastAsia="zh-CN"/>
        </w:rPr>
        <w:t>:</w:t>
      </w:r>
      <w:r>
        <w:rPr>
          <w:rFonts w:ascii="宋体" w:eastAsia="宋体" w:hint="eastAsia"/>
          <w:spacing w:val="-2"/>
          <w:sz w:val="24"/>
          <w:lang w:eastAsia="zh-CN"/>
        </w:rPr>
        <w:t>在你离开之前要 注意这一点</w:t>
      </w:r>
      <w:r>
        <w:rPr>
          <w:spacing w:val="-2"/>
          <w:sz w:val="24"/>
          <w:lang w:eastAsia="zh-CN"/>
        </w:rPr>
        <w:t>;</w:t>
      </w:r>
      <w:r>
        <w:rPr>
          <w:rFonts w:ascii="宋体" w:eastAsia="宋体" w:hint="eastAsia"/>
          <w:spacing w:val="-2"/>
          <w:sz w:val="24"/>
          <w:lang w:eastAsia="zh-CN"/>
        </w:rPr>
        <w:t>为要赎回一个俘虏</w:t>
      </w:r>
      <w:r>
        <w:rPr>
          <w:spacing w:val="-2"/>
          <w:sz w:val="24"/>
          <w:lang w:eastAsia="zh-CN"/>
        </w:rPr>
        <w:t>,</w:t>
      </w:r>
      <w:r>
        <w:rPr>
          <w:rFonts w:ascii="宋体" w:eastAsia="宋体" w:hint="eastAsia"/>
          <w:spacing w:val="-2"/>
          <w:sz w:val="24"/>
          <w:lang w:eastAsia="zh-CN"/>
        </w:rPr>
        <w:t>可能要付出一个代价</w:t>
      </w:r>
      <w:r>
        <w:rPr>
          <w:spacing w:val="-2"/>
          <w:sz w:val="24"/>
          <w:lang w:eastAsia="zh-CN"/>
        </w:rPr>
        <w:t>,</w:t>
      </w:r>
      <w:r>
        <w:rPr>
          <w:rFonts w:ascii="宋体" w:eastAsia="宋体" w:hint="eastAsia"/>
          <w:spacing w:val="-2"/>
          <w:sz w:val="24"/>
          <w:lang w:eastAsia="zh-CN"/>
        </w:rPr>
        <w:t>这个代价可能不是要表明拯救的伟大</w:t>
      </w:r>
      <w:r>
        <w:rPr>
          <w:spacing w:val="-2"/>
          <w:sz w:val="24"/>
          <w:lang w:eastAsia="zh-CN"/>
        </w:rPr>
        <w:t>,</w:t>
      </w:r>
      <w:r>
        <w:rPr>
          <w:rFonts w:ascii="宋体" w:eastAsia="宋体" w:hint="eastAsia"/>
          <w:spacing w:val="-2"/>
          <w:sz w:val="24"/>
          <w:lang w:eastAsia="zh-CN"/>
        </w:rPr>
        <w:t>而是要表明这个代价所为之付出的那个人的价值</w:t>
      </w:r>
      <w:r>
        <w:rPr>
          <w:spacing w:val="-2"/>
          <w:sz w:val="24"/>
          <w:lang w:eastAsia="zh-CN"/>
        </w:rPr>
        <w:t>;</w:t>
      </w:r>
      <w:r>
        <w:rPr>
          <w:rFonts w:ascii="宋体" w:eastAsia="宋体" w:hint="eastAsia"/>
          <w:spacing w:val="-2"/>
          <w:sz w:val="24"/>
          <w:lang w:eastAsia="zh-CN"/>
        </w:rPr>
        <w:t>因为这个人是宝贵的</w:t>
      </w:r>
      <w:r>
        <w:rPr>
          <w:spacing w:val="-2"/>
          <w:sz w:val="24"/>
          <w:lang w:eastAsia="zh-CN"/>
        </w:rPr>
        <w:t>,</w:t>
      </w:r>
      <w:r>
        <w:rPr>
          <w:rFonts w:ascii="宋体" w:eastAsia="宋体" w:hint="eastAsia"/>
          <w:spacing w:val="-2"/>
          <w:sz w:val="24"/>
          <w:lang w:eastAsia="zh-CN"/>
        </w:rPr>
        <w:t>不是因为捆绑的悲惨</w:t>
      </w:r>
      <w:r>
        <w:rPr>
          <w:spacing w:val="-2"/>
          <w:sz w:val="24"/>
          <w:lang w:eastAsia="zh-CN"/>
        </w:rPr>
        <w:t>,</w:t>
      </w:r>
      <w:r>
        <w:rPr>
          <w:rFonts w:ascii="宋体" w:eastAsia="宋体" w:hint="eastAsia"/>
          <w:spacing w:val="-2"/>
          <w:sz w:val="24"/>
          <w:lang w:eastAsia="zh-CN"/>
        </w:rPr>
        <w:t>而是因为这个人的伟大</w:t>
      </w:r>
      <w:r>
        <w:rPr>
          <w:spacing w:val="-2"/>
          <w:sz w:val="24"/>
          <w:lang w:eastAsia="zh-CN"/>
        </w:rPr>
        <w:t>:</w:t>
      </w:r>
      <w:r>
        <w:rPr>
          <w:rFonts w:ascii="宋体" w:eastAsia="宋体" w:hint="eastAsia"/>
          <w:spacing w:val="-2"/>
          <w:sz w:val="24"/>
          <w:lang w:eastAsia="zh-CN"/>
        </w:rPr>
        <w:t>但在这里不是这样</w:t>
      </w:r>
      <w:r>
        <w:rPr>
          <w:spacing w:val="-2"/>
          <w:sz w:val="24"/>
          <w:lang w:eastAsia="zh-CN"/>
        </w:rPr>
        <w:t>,</w:t>
      </w:r>
      <w:r>
        <w:rPr>
          <w:rFonts w:ascii="宋体" w:eastAsia="宋体" w:hint="eastAsia"/>
          <w:spacing w:val="-2"/>
          <w:sz w:val="24"/>
          <w:lang w:eastAsia="zh-CN"/>
        </w:rPr>
        <w:t>你们得赎的代价之所以如此巨大</w:t>
      </w:r>
      <w:r>
        <w:rPr>
          <w:spacing w:val="-2"/>
          <w:sz w:val="24"/>
          <w:lang w:eastAsia="zh-CN"/>
        </w:rPr>
        <w:t>,</w:t>
      </w:r>
      <w:r>
        <w:rPr>
          <w:rFonts w:ascii="宋体" w:eastAsia="宋体" w:hint="eastAsia"/>
          <w:spacing w:val="-2"/>
          <w:sz w:val="24"/>
          <w:lang w:eastAsia="zh-CN"/>
        </w:rPr>
        <w:t>不是因为这个人的价值</w:t>
      </w:r>
      <w:r>
        <w:rPr>
          <w:spacing w:val="-2"/>
          <w:sz w:val="24"/>
          <w:lang w:eastAsia="zh-CN"/>
        </w:rPr>
        <w:t>,</w:t>
      </w:r>
      <w:r>
        <w:rPr>
          <w:rFonts w:ascii="宋体" w:eastAsia="宋体" w:hint="eastAsia"/>
          <w:spacing w:val="-2"/>
          <w:sz w:val="24"/>
          <w:lang w:eastAsia="zh-CN"/>
        </w:rPr>
        <w:t>我们在上帝面前是贫穷、卑鄙、污秽和渣滓</w:t>
      </w:r>
      <w:r>
        <w:rPr>
          <w:spacing w:val="-2"/>
          <w:sz w:val="24"/>
          <w:lang w:eastAsia="zh-CN"/>
        </w:rPr>
        <w:t>:</w:t>
      </w:r>
      <w:r>
        <w:rPr>
          <w:rFonts w:ascii="宋体" w:eastAsia="宋体" w:hint="eastAsia"/>
          <w:spacing w:val="-2"/>
          <w:sz w:val="24"/>
          <w:lang w:eastAsia="zh-CN"/>
        </w:rPr>
        <w:t>如果你们都被埋葬到永恒</w:t>
      </w:r>
      <w:r>
        <w:rPr>
          <w:spacing w:val="-2"/>
          <w:sz w:val="24"/>
          <w:lang w:eastAsia="zh-CN"/>
        </w:rPr>
        <w:t>,</w:t>
      </w:r>
      <w:r>
        <w:rPr>
          <w:rFonts w:ascii="宋体" w:eastAsia="宋体" w:hint="eastAsia"/>
          <w:spacing w:val="-2"/>
          <w:sz w:val="24"/>
          <w:lang w:eastAsia="zh-CN"/>
        </w:rPr>
        <w:t>那算得了什么呢</w:t>
      </w:r>
      <w:r>
        <w:rPr>
          <w:spacing w:val="-2"/>
          <w:sz w:val="24"/>
          <w:lang w:eastAsia="zh-CN"/>
        </w:rPr>
        <w:t>?</w:t>
      </w:r>
      <w:r>
        <w:rPr>
          <w:rFonts w:ascii="宋体" w:eastAsia="宋体" w:hint="eastAsia"/>
          <w:spacing w:val="-2"/>
          <w:sz w:val="24"/>
          <w:lang w:eastAsia="zh-CN"/>
        </w:rPr>
        <w:t>但上帝付出了巨大的代价</w:t>
      </w:r>
      <w:r>
        <w:rPr>
          <w:spacing w:val="-2"/>
          <w:sz w:val="24"/>
          <w:lang w:eastAsia="zh-CN"/>
        </w:rPr>
        <w:t>,</w:t>
      </w:r>
      <w:r>
        <w:rPr>
          <w:rFonts w:ascii="宋体" w:eastAsia="宋体" w:hint="eastAsia"/>
          <w:spacing w:val="-2"/>
          <w:sz w:val="24"/>
          <w:lang w:eastAsia="zh-CN"/>
        </w:rPr>
        <w:t>要表明你们因罪而给自己带来的悲惨和邪恶是多么巨</w:t>
      </w:r>
      <w:r>
        <w:rPr>
          <w:rFonts w:ascii="宋体" w:eastAsia="宋体" w:hint="eastAsia"/>
          <w:sz w:val="24"/>
          <w:lang w:eastAsia="zh-CN"/>
        </w:rPr>
        <w:t>大</w:t>
      </w:r>
      <w:r>
        <w:rPr>
          <w:sz w:val="24"/>
          <w:lang w:eastAsia="zh-CN"/>
        </w:rPr>
        <w:t>,</w:t>
      </w:r>
      <w:r>
        <w:rPr>
          <w:rFonts w:ascii="宋体" w:eastAsia="宋体" w:hint="eastAsia"/>
          <w:spacing w:val="-2"/>
          <w:sz w:val="24"/>
          <w:lang w:eastAsia="zh-CN"/>
        </w:rPr>
        <w:t>因此这就是我们得赎的代价。这是罪的无限性显现的第三点。 第四点揭示罪中有一种无限的恶</w:t>
      </w:r>
      <w:r>
        <w:rPr>
          <w:spacing w:val="-2"/>
          <w:sz w:val="24"/>
          <w:lang w:eastAsia="zh-CN"/>
        </w:rPr>
        <w:t>,</w:t>
      </w:r>
      <w:r>
        <w:rPr>
          <w:rFonts w:ascii="宋体" w:eastAsia="宋体" w:hint="eastAsia"/>
          <w:spacing w:val="-2"/>
          <w:sz w:val="24"/>
          <w:lang w:eastAsia="zh-CN"/>
        </w:rPr>
        <w:t>就是罪是如此邪恶</w:t>
      </w:r>
      <w:r>
        <w:rPr>
          <w:spacing w:val="-2"/>
          <w:sz w:val="24"/>
          <w:lang w:eastAsia="zh-CN"/>
        </w:rPr>
        <w:t>,</w:t>
      </w:r>
      <w:r>
        <w:rPr>
          <w:rFonts w:ascii="宋体" w:eastAsia="宋体" w:hint="eastAsia"/>
          <w:spacing w:val="-2"/>
          <w:sz w:val="24"/>
          <w:lang w:eastAsia="zh-CN"/>
        </w:rPr>
        <w:t>以致让你的灵魂对罪有多么大的恨恶</w:t>
      </w:r>
      <w:r>
        <w:rPr>
          <w:spacing w:val="-2"/>
          <w:sz w:val="24"/>
          <w:lang w:eastAsia="zh-CN"/>
        </w:rPr>
        <w:t>,</w:t>
      </w:r>
      <w:r>
        <w:rPr>
          <w:rFonts w:ascii="宋体" w:eastAsia="宋体" w:hint="eastAsia"/>
          <w:spacing w:val="-2"/>
          <w:sz w:val="24"/>
          <w:lang w:eastAsia="zh-CN"/>
        </w:rPr>
        <w:t>让你尽可能地恨恶它</w:t>
      </w:r>
      <w:r>
        <w:rPr>
          <w:spacing w:val="-2"/>
          <w:sz w:val="24"/>
          <w:lang w:eastAsia="zh-CN"/>
        </w:rPr>
        <w:t>;</w:t>
      </w:r>
      <w:r>
        <w:rPr>
          <w:rFonts w:ascii="宋体" w:eastAsia="宋体" w:hint="eastAsia"/>
          <w:spacing w:val="-2"/>
          <w:sz w:val="24"/>
          <w:lang w:eastAsia="zh-CN"/>
        </w:rPr>
        <w:t>罪中仍有足够的恶来提升这恨恶</w:t>
      </w:r>
      <w:r>
        <w:rPr>
          <w:spacing w:val="-2"/>
          <w:sz w:val="24"/>
          <w:lang w:eastAsia="zh-CN"/>
        </w:rPr>
        <w:t>,</w:t>
      </w:r>
      <w:r>
        <w:rPr>
          <w:rFonts w:ascii="宋体" w:eastAsia="宋体" w:hint="eastAsia"/>
          <w:spacing w:val="-2"/>
          <w:sz w:val="24"/>
          <w:lang w:eastAsia="zh-CN"/>
        </w:rPr>
        <w:t>如果可能的话</w:t>
      </w:r>
      <w:r>
        <w:rPr>
          <w:spacing w:val="-2"/>
          <w:sz w:val="24"/>
          <w:lang w:eastAsia="zh-CN"/>
        </w:rPr>
        <w:t>,</w:t>
      </w:r>
      <w:r>
        <w:rPr>
          <w:rFonts w:ascii="宋体" w:eastAsia="宋体" w:hint="eastAsia"/>
          <w:spacing w:val="-2"/>
          <w:sz w:val="24"/>
          <w:lang w:eastAsia="zh-CN"/>
        </w:rPr>
        <w:t>提升到一个无限的恨恶</w:t>
      </w:r>
      <w:r>
        <w:rPr>
          <w:spacing w:val="-2"/>
          <w:sz w:val="24"/>
          <w:lang w:eastAsia="zh-CN"/>
        </w:rPr>
        <w:t>:</w:t>
      </w:r>
      <w:r>
        <w:rPr>
          <w:rFonts w:ascii="宋体" w:eastAsia="宋体" w:hint="eastAsia"/>
          <w:spacing w:val="-2"/>
          <w:sz w:val="24"/>
          <w:lang w:eastAsia="zh-CN"/>
        </w:rPr>
        <w:t>因此罪中有一种无限</w:t>
      </w:r>
      <w:r>
        <w:rPr>
          <w:rFonts w:ascii="宋体" w:eastAsia="宋体" w:hint="eastAsia"/>
          <w:spacing w:val="-8"/>
          <w:sz w:val="24"/>
          <w:lang w:eastAsia="zh-CN"/>
        </w:rPr>
        <w:t>性。 如果罪只是一个有限的恶</w:t>
      </w:r>
      <w:r>
        <w:rPr>
          <w:sz w:val="24"/>
          <w:lang w:eastAsia="zh-CN"/>
        </w:rPr>
        <w:t>,</w:t>
      </w:r>
      <w:r>
        <w:rPr>
          <w:rFonts w:ascii="宋体" w:eastAsia="宋体" w:hint="eastAsia"/>
          <w:sz w:val="24"/>
          <w:lang w:eastAsia="zh-CN"/>
        </w:rPr>
        <w:t>那么就可以为我们对罪的恨恶设置一些界限和限制</w:t>
      </w:r>
      <w:r>
        <w:rPr>
          <w:sz w:val="24"/>
          <w:lang w:eastAsia="zh-CN"/>
        </w:rPr>
        <w:t>;</w:t>
      </w:r>
      <w:r>
        <w:rPr>
          <w:rFonts w:ascii="宋体" w:eastAsia="宋体" w:hint="eastAsia"/>
          <w:sz w:val="24"/>
          <w:lang w:eastAsia="zh-CN"/>
        </w:rPr>
        <w:t>但那是</w:t>
      </w:r>
      <w:r>
        <w:rPr>
          <w:rFonts w:ascii="宋体" w:eastAsia="宋体" w:hint="eastAsia"/>
          <w:spacing w:val="-2"/>
          <w:sz w:val="24"/>
          <w:lang w:eastAsia="zh-CN"/>
        </w:rPr>
        <w:t>不可能的</w:t>
      </w:r>
      <w:r>
        <w:rPr>
          <w:spacing w:val="-2"/>
          <w:sz w:val="24"/>
          <w:lang w:eastAsia="zh-CN"/>
        </w:rPr>
        <w:t>,</w:t>
      </w:r>
      <w:r>
        <w:rPr>
          <w:rFonts w:ascii="宋体" w:eastAsia="宋体" w:hint="eastAsia"/>
          <w:spacing w:val="-2"/>
          <w:sz w:val="24"/>
          <w:lang w:eastAsia="zh-CN"/>
        </w:rPr>
        <w:t>我们对罪的恨恶不能设置任何界限和限制</w:t>
      </w:r>
      <w:r>
        <w:rPr>
          <w:spacing w:val="-2"/>
          <w:sz w:val="24"/>
          <w:lang w:eastAsia="zh-CN"/>
        </w:rPr>
        <w:t>,</w:t>
      </w:r>
      <w:r>
        <w:rPr>
          <w:rFonts w:ascii="宋体" w:eastAsia="宋体" w:hint="eastAsia"/>
          <w:spacing w:val="-2"/>
          <w:sz w:val="24"/>
          <w:lang w:eastAsia="zh-CN"/>
        </w:rPr>
        <w:t>我们要越来越恨恶它</w:t>
      </w:r>
      <w:r>
        <w:rPr>
          <w:spacing w:val="-2"/>
          <w:sz w:val="24"/>
          <w:lang w:eastAsia="zh-CN"/>
        </w:rPr>
        <w:t>,</w:t>
      </w:r>
      <w:r>
        <w:rPr>
          <w:rFonts w:ascii="宋体" w:eastAsia="宋体" w:hint="eastAsia"/>
          <w:spacing w:val="-2"/>
          <w:sz w:val="24"/>
          <w:lang w:eastAsia="zh-CN"/>
        </w:rPr>
        <w:t>如果可能的话</w:t>
      </w:r>
      <w:r>
        <w:rPr>
          <w:spacing w:val="-2"/>
          <w:sz w:val="24"/>
          <w:lang w:eastAsia="zh-CN"/>
        </w:rPr>
        <w:t>,</w:t>
      </w:r>
      <w:r>
        <w:rPr>
          <w:rFonts w:ascii="宋体" w:eastAsia="宋体" w:hint="eastAsia"/>
          <w:spacing w:val="-2"/>
          <w:sz w:val="24"/>
          <w:lang w:eastAsia="zh-CN"/>
        </w:rPr>
        <w:t>要</w:t>
      </w:r>
      <w:r>
        <w:rPr>
          <w:rFonts w:ascii="宋体" w:eastAsia="宋体" w:hint="eastAsia"/>
          <w:sz w:val="24"/>
          <w:lang w:eastAsia="zh-CN"/>
        </w:rPr>
        <w:t>增长到一个无限的恨恶</w:t>
      </w:r>
      <w:r>
        <w:rPr>
          <w:sz w:val="24"/>
          <w:lang w:eastAsia="zh-CN"/>
        </w:rPr>
        <w:t>:</w:t>
      </w:r>
      <w:r>
        <w:rPr>
          <w:rFonts w:ascii="宋体" w:eastAsia="宋体" w:hint="eastAsia"/>
          <w:spacing w:val="-4"/>
          <w:sz w:val="24"/>
          <w:lang w:eastAsia="zh-CN"/>
        </w:rPr>
        <w:t>因此罪中必定有某种无限的恶。 其他事物不是这样</w:t>
      </w:r>
      <w:r>
        <w:rPr>
          <w:sz w:val="24"/>
          <w:lang w:eastAsia="zh-CN"/>
        </w:rPr>
        <w:t>;</w:t>
      </w:r>
      <w:r>
        <w:rPr>
          <w:rFonts w:ascii="宋体" w:eastAsia="宋体" w:hint="eastAsia"/>
          <w:sz w:val="24"/>
          <w:lang w:eastAsia="zh-CN"/>
        </w:rPr>
        <w:t>我们可以为对</w:t>
      </w:r>
      <w:r>
        <w:rPr>
          <w:rFonts w:ascii="宋体" w:eastAsia="宋体" w:hint="eastAsia"/>
          <w:spacing w:val="-2"/>
          <w:sz w:val="24"/>
          <w:lang w:eastAsia="zh-CN"/>
        </w:rPr>
        <w:t>其他事物的恨恶设置界限</w:t>
      </w:r>
      <w:r>
        <w:rPr>
          <w:spacing w:val="-2"/>
          <w:sz w:val="24"/>
          <w:lang w:eastAsia="zh-CN"/>
        </w:rPr>
        <w:t>:</w:t>
      </w:r>
      <w:r>
        <w:rPr>
          <w:rFonts w:ascii="宋体" w:eastAsia="宋体" w:hint="eastAsia"/>
          <w:spacing w:val="-2"/>
          <w:sz w:val="24"/>
          <w:lang w:eastAsia="zh-CN"/>
        </w:rPr>
        <w:t>但当谈到罪时</w:t>
      </w:r>
      <w:r>
        <w:rPr>
          <w:spacing w:val="-2"/>
          <w:sz w:val="24"/>
          <w:lang w:eastAsia="zh-CN"/>
        </w:rPr>
        <w:t>,</w:t>
      </w:r>
      <w:r>
        <w:rPr>
          <w:rFonts w:ascii="宋体" w:eastAsia="宋体" w:hint="eastAsia"/>
          <w:spacing w:val="-2"/>
          <w:sz w:val="24"/>
          <w:lang w:eastAsia="zh-CN"/>
        </w:rPr>
        <w:t>对它的恨恶是没有限制的。</w:t>
      </w:r>
    </w:p>
    <w:p w14:paraId="7D9FD609" w14:textId="77777777" w:rsidR="00EC029C" w:rsidRDefault="00000000">
      <w:pPr>
        <w:spacing w:before="291" w:line="242" w:lineRule="auto"/>
        <w:ind w:left="100" w:right="340"/>
        <w:rPr>
          <w:rFonts w:ascii="宋体" w:eastAsia="宋体"/>
          <w:sz w:val="24"/>
          <w:lang w:eastAsia="zh-CN"/>
        </w:rPr>
      </w:pPr>
      <w:r>
        <w:rPr>
          <w:rFonts w:ascii="宋体" w:eastAsia="宋体" w:hint="eastAsia"/>
          <w:sz w:val="24"/>
          <w:lang w:eastAsia="zh-CN"/>
        </w:rPr>
        <w:t>弟兄们</w:t>
      </w:r>
      <w:r>
        <w:rPr>
          <w:spacing w:val="-3"/>
          <w:sz w:val="24"/>
          <w:lang w:eastAsia="zh-CN"/>
        </w:rPr>
        <w:t>,</w:t>
      </w:r>
      <w:r>
        <w:rPr>
          <w:rFonts w:ascii="宋体" w:eastAsia="宋体" w:hint="eastAsia"/>
          <w:sz w:val="24"/>
          <w:lang w:eastAsia="zh-CN"/>
        </w:rPr>
        <w:t>这表明上帝里面有无限的良善</w:t>
      </w:r>
      <w:r>
        <w:rPr>
          <w:sz w:val="24"/>
          <w:lang w:eastAsia="zh-CN"/>
        </w:rPr>
        <w:t>,</w:t>
      </w:r>
      <w:r>
        <w:rPr>
          <w:rFonts w:ascii="宋体" w:eastAsia="宋体" w:hint="eastAsia"/>
          <w:sz w:val="24"/>
          <w:lang w:eastAsia="zh-CN"/>
        </w:rPr>
        <w:t>为什么</w:t>
      </w:r>
      <w:r>
        <w:rPr>
          <w:sz w:val="24"/>
          <w:lang w:eastAsia="zh-CN"/>
        </w:rPr>
        <w:t>?</w:t>
      </w:r>
      <w:r>
        <w:rPr>
          <w:rFonts w:ascii="宋体" w:eastAsia="宋体" w:hint="eastAsia"/>
          <w:sz w:val="24"/>
          <w:lang w:eastAsia="zh-CN"/>
        </w:rPr>
        <w:t>因为我们要爱上帝</w:t>
      </w:r>
      <w:r>
        <w:rPr>
          <w:sz w:val="24"/>
          <w:lang w:eastAsia="zh-CN"/>
        </w:rPr>
        <w:t>,</w:t>
      </w:r>
      <w:r>
        <w:rPr>
          <w:rFonts w:ascii="宋体" w:eastAsia="宋体" w:hint="eastAsia"/>
          <w:sz w:val="24"/>
          <w:lang w:eastAsia="zh-CN"/>
        </w:rPr>
        <w:t>我们对上帝的爱必须是毫无界限的</w:t>
      </w:r>
      <w:r>
        <w:rPr>
          <w:spacing w:val="-1"/>
          <w:sz w:val="24"/>
          <w:lang w:eastAsia="zh-CN"/>
        </w:rPr>
        <w:t>:</w:t>
      </w:r>
      <w:r>
        <w:rPr>
          <w:rFonts w:ascii="宋体" w:eastAsia="宋体" w:hint="eastAsia"/>
          <w:sz w:val="24"/>
          <w:lang w:eastAsia="zh-CN"/>
        </w:rPr>
        <w:t>我们如此爱他</w:t>
      </w:r>
      <w:r>
        <w:rPr>
          <w:sz w:val="24"/>
          <w:lang w:eastAsia="zh-CN"/>
        </w:rPr>
        <w:t>,</w:t>
      </w:r>
      <w:r>
        <w:rPr>
          <w:rFonts w:ascii="宋体" w:eastAsia="宋体" w:hint="eastAsia"/>
          <w:sz w:val="24"/>
          <w:lang w:eastAsia="zh-CN"/>
        </w:rPr>
        <w:t>我们的爱还要更上一层楼</w:t>
      </w:r>
      <w:r>
        <w:rPr>
          <w:sz w:val="24"/>
          <w:lang w:eastAsia="zh-CN"/>
        </w:rPr>
        <w:t>,</w:t>
      </w:r>
      <w:r>
        <w:rPr>
          <w:rFonts w:ascii="宋体" w:eastAsia="宋体" w:hint="eastAsia"/>
          <w:sz w:val="24"/>
          <w:lang w:eastAsia="zh-CN"/>
        </w:rPr>
        <w:t>越来越高</w:t>
      </w:r>
      <w:r>
        <w:rPr>
          <w:sz w:val="24"/>
          <w:lang w:eastAsia="zh-CN"/>
        </w:rPr>
        <w:t>,</w:t>
      </w:r>
      <w:r>
        <w:rPr>
          <w:rFonts w:ascii="宋体" w:eastAsia="宋体" w:hint="eastAsia"/>
          <w:sz w:val="24"/>
          <w:lang w:eastAsia="zh-CN"/>
        </w:rPr>
        <w:t>如果可能的话</w:t>
      </w:r>
      <w:r>
        <w:rPr>
          <w:spacing w:val="-3"/>
          <w:sz w:val="24"/>
          <w:lang w:eastAsia="zh-CN"/>
        </w:rPr>
        <w:t>,</w:t>
      </w:r>
      <w:r>
        <w:rPr>
          <w:rFonts w:ascii="宋体" w:eastAsia="宋体" w:hint="eastAsia"/>
          <w:sz w:val="24"/>
          <w:lang w:eastAsia="zh-CN"/>
        </w:rPr>
        <w:t>要将我们的爱提升到无限</w:t>
      </w:r>
      <w:r>
        <w:rPr>
          <w:spacing w:val="-3"/>
          <w:sz w:val="24"/>
          <w:lang w:eastAsia="zh-CN"/>
        </w:rPr>
        <w:t>,</w:t>
      </w:r>
      <w:r>
        <w:rPr>
          <w:rFonts w:ascii="宋体" w:eastAsia="宋体" w:hint="eastAsia"/>
          <w:spacing w:val="-4"/>
          <w:sz w:val="24"/>
          <w:lang w:eastAsia="zh-CN"/>
        </w:rPr>
        <w:t>因为他是我们所爱的无限美善的对象。 另一方面</w:t>
      </w:r>
      <w:r>
        <w:rPr>
          <w:spacing w:val="2"/>
          <w:sz w:val="24"/>
          <w:lang w:eastAsia="zh-CN"/>
        </w:rPr>
        <w:t>,</w:t>
      </w:r>
      <w:r>
        <w:rPr>
          <w:rFonts w:ascii="宋体" w:eastAsia="宋体" w:hint="eastAsia"/>
          <w:sz w:val="24"/>
          <w:lang w:eastAsia="zh-CN"/>
        </w:rPr>
        <w:t>恨恶也是如此</w:t>
      </w:r>
      <w:r>
        <w:rPr>
          <w:spacing w:val="-1"/>
          <w:sz w:val="24"/>
          <w:lang w:eastAsia="zh-CN"/>
        </w:rPr>
        <w:t>;</w:t>
      </w:r>
      <w:r>
        <w:rPr>
          <w:rFonts w:ascii="宋体" w:eastAsia="宋体" w:hint="eastAsia"/>
          <w:sz w:val="24"/>
          <w:lang w:eastAsia="zh-CN"/>
        </w:rPr>
        <w:t>我们要恨 恶罪</w:t>
      </w:r>
      <w:r>
        <w:rPr>
          <w:spacing w:val="-3"/>
          <w:sz w:val="24"/>
          <w:lang w:eastAsia="zh-CN"/>
        </w:rPr>
        <w:t>,</w:t>
      </w:r>
      <w:r>
        <w:rPr>
          <w:rFonts w:ascii="宋体" w:eastAsia="宋体" w:hint="eastAsia"/>
          <w:sz w:val="24"/>
          <w:lang w:eastAsia="zh-CN"/>
        </w:rPr>
        <w:t>我们要越来越恨恶它</w:t>
      </w:r>
      <w:r>
        <w:rPr>
          <w:sz w:val="24"/>
          <w:lang w:eastAsia="zh-CN"/>
        </w:rPr>
        <w:t>,</w:t>
      </w:r>
      <w:r>
        <w:rPr>
          <w:rFonts w:ascii="宋体" w:eastAsia="宋体" w:hint="eastAsia"/>
          <w:sz w:val="24"/>
          <w:lang w:eastAsia="zh-CN"/>
        </w:rPr>
        <w:t>在恨恶中不断增长</w:t>
      </w:r>
      <w:r>
        <w:rPr>
          <w:sz w:val="24"/>
          <w:lang w:eastAsia="zh-CN"/>
        </w:rPr>
        <w:t>,</w:t>
      </w:r>
      <w:r>
        <w:rPr>
          <w:rFonts w:ascii="宋体" w:eastAsia="宋体" w:hint="eastAsia"/>
          <w:sz w:val="24"/>
          <w:lang w:eastAsia="zh-CN"/>
        </w:rPr>
        <w:t>永不为我们的恨恶设限</w:t>
      </w:r>
      <w:r>
        <w:rPr>
          <w:spacing w:val="1"/>
          <w:sz w:val="24"/>
          <w:lang w:eastAsia="zh-CN"/>
        </w:rPr>
        <w:t>:</w:t>
      </w:r>
      <w:r>
        <w:rPr>
          <w:rFonts w:ascii="宋体" w:eastAsia="宋体" w:hint="eastAsia"/>
          <w:sz w:val="24"/>
          <w:lang w:eastAsia="zh-CN"/>
        </w:rPr>
        <w:t>这不也同样证明了罪中有一种无限性吗</w:t>
      </w:r>
      <w:r>
        <w:rPr>
          <w:spacing w:val="-2"/>
          <w:sz w:val="24"/>
          <w:lang w:eastAsia="zh-CN"/>
        </w:rPr>
        <w:t xml:space="preserve">? </w:t>
      </w:r>
      <w:r>
        <w:rPr>
          <w:rFonts w:ascii="宋体" w:eastAsia="宋体" w:hint="eastAsia"/>
          <w:sz w:val="24"/>
          <w:lang w:eastAsia="zh-CN"/>
        </w:rPr>
        <w:t>弟兄们</w:t>
      </w:r>
      <w:r>
        <w:rPr>
          <w:sz w:val="24"/>
          <w:lang w:eastAsia="zh-CN"/>
        </w:rPr>
        <w:t>,</w:t>
      </w:r>
      <w:r>
        <w:rPr>
          <w:rFonts w:ascii="宋体" w:eastAsia="宋体" w:hint="eastAsia"/>
          <w:sz w:val="24"/>
          <w:lang w:eastAsia="zh-CN"/>
        </w:rPr>
        <w:t>这里顺便提一下</w:t>
      </w:r>
      <w:r>
        <w:rPr>
          <w:sz w:val="24"/>
          <w:lang w:eastAsia="zh-CN"/>
        </w:rPr>
        <w:t>,</w:t>
      </w:r>
      <w:r>
        <w:rPr>
          <w:rFonts w:ascii="宋体" w:eastAsia="宋体" w:hint="eastAsia"/>
          <w:sz w:val="24"/>
          <w:lang w:eastAsia="zh-CN"/>
        </w:rPr>
        <w:t>你们可以藉此察验你们对上帝的真爱</w:t>
      </w:r>
      <w:r>
        <w:rPr>
          <w:sz w:val="24"/>
          <w:lang w:eastAsia="zh-CN"/>
        </w:rPr>
        <w:t>,</w:t>
      </w:r>
      <w:r>
        <w:rPr>
          <w:rFonts w:ascii="宋体" w:eastAsia="宋体" w:hint="eastAsia"/>
          <w:sz w:val="24"/>
          <w:lang w:eastAsia="zh-CN"/>
        </w:rPr>
        <w:t>和对罪的真恨恶</w:t>
      </w:r>
      <w:r>
        <w:rPr>
          <w:spacing w:val="-3"/>
          <w:sz w:val="24"/>
          <w:lang w:eastAsia="zh-CN"/>
        </w:rPr>
        <w:t>,</w:t>
      </w:r>
      <w:r>
        <w:rPr>
          <w:rFonts w:ascii="宋体" w:eastAsia="宋体" w:hint="eastAsia"/>
          <w:sz w:val="24"/>
          <w:lang w:eastAsia="zh-CN"/>
        </w:rPr>
        <w:t>是否正确</w:t>
      </w:r>
      <w:r>
        <w:rPr>
          <w:spacing w:val="1"/>
          <w:sz w:val="24"/>
          <w:lang w:eastAsia="zh-CN"/>
        </w:rPr>
        <w:t>:</w:t>
      </w:r>
      <w:r>
        <w:rPr>
          <w:rFonts w:ascii="宋体" w:eastAsia="宋体" w:hint="eastAsia"/>
          <w:sz w:val="24"/>
          <w:lang w:eastAsia="zh-CN"/>
        </w:rPr>
        <w:t>现在</w:t>
      </w:r>
      <w:r>
        <w:rPr>
          <w:sz w:val="24"/>
          <w:lang w:eastAsia="zh-CN"/>
        </w:rPr>
        <w:t>,</w:t>
      </w:r>
      <w:r>
        <w:rPr>
          <w:rFonts w:ascii="宋体" w:eastAsia="宋体" w:hint="eastAsia"/>
          <w:sz w:val="24"/>
          <w:lang w:eastAsia="zh-CN"/>
        </w:rPr>
        <w:t>如果你们要知道自己是否真爱上帝</w:t>
      </w:r>
      <w:r>
        <w:rPr>
          <w:sz w:val="24"/>
          <w:lang w:eastAsia="zh-CN"/>
        </w:rPr>
        <w:t>,</w:t>
      </w:r>
      <w:r>
        <w:rPr>
          <w:rFonts w:ascii="宋体" w:eastAsia="宋体" w:hint="eastAsia"/>
          <w:sz w:val="24"/>
          <w:lang w:eastAsia="zh-CN"/>
        </w:rPr>
        <w:t>那么你们就不要为自己的爱设限</w:t>
      </w:r>
      <w:r>
        <w:rPr>
          <w:spacing w:val="-3"/>
          <w:sz w:val="24"/>
          <w:lang w:eastAsia="zh-CN"/>
        </w:rPr>
        <w:t>,</w:t>
      </w:r>
      <w:r>
        <w:rPr>
          <w:rFonts w:ascii="宋体" w:eastAsia="宋体" w:hint="eastAsia"/>
          <w:sz w:val="24"/>
          <w:lang w:eastAsia="zh-CN"/>
        </w:rPr>
        <w:t>不仅是对他的爱</w:t>
      </w:r>
      <w:r>
        <w:rPr>
          <w:sz w:val="24"/>
          <w:lang w:eastAsia="zh-CN"/>
        </w:rPr>
        <w:t>,</w:t>
      </w:r>
      <w:r>
        <w:rPr>
          <w:rFonts w:ascii="宋体" w:eastAsia="宋体" w:hint="eastAsia"/>
          <w:sz w:val="24"/>
          <w:lang w:eastAsia="zh-CN"/>
        </w:rPr>
        <w:t>而且是对他的道路的爱</w:t>
      </w:r>
      <w:r>
        <w:rPr>
          <w:sz w:val="24"/>
          <w:lang w:eastAsia="zh-CN"/>
        </w:rPr>
        <w:t>,</w:t>
      </w:r>
      <w:r>
        <w:rPr>
          <w:rFonts w:ascii="宋体" w:eastAsia="宋体" w:hint="eastAsia"/>
          <w:sz w:val="24"/>
          <w:lang w:eastAsia="zh-CN"/>
        </w:rPr>
        <w:t>对恩典的爱</w:t>
      </w:r>
      <w:r>
        <w:rPr>
          <w:sz w:val="24"/>
          <w:lang w:eastAsia="zh-CN"/>
        </w:rPr>
        <w:t>,</w:t>
      </w:r>
      <w:r>
        <w:rPr>
          <w:rFonts w:ascii="宋体" w:eastAsia="宋体" w:hint="eastAsia"/>
          <w:sz w:val="24"/>
          <w:lang w:eastAsia="zh-CN"/>
        </w:rPr>
        <w:t>对基督的爱</w:t>
      </w:r>
      <w:r>
        <w:rPr>
          <w:sz w:val="24"/>
          <w:lang w:eastAsia="zh-CN"/>
        </w:rPr>
        <w:t>,</w:t>
      </w:r>
      <w:r>
        <w:rPr>
          <w:rFonts w:ascii="宋体" w:eastAsia="宋体" w:hint="eastAsia"/>
          <w:sz w:val="24"/>
          <w:lang w:eastAsia="zh-CN"/>
        </w:rPr>
        <w:t>等等</w:t>
      </w:r>
      <w:r>
        <w:rPr>
          <w:sz w:val="24"/>
          <w:lang w:eastAsia="zh-CN"/>
        </w:rPr>
        <w:t>,</w:t>
      </w:r>
      <w:r>
        <w:rPr>
          <w:rFonts w:ascii="宋体" w:eastAsia="宋体" w:hint="eastAsia"/>
          <w:sz w:val="24"/>
          <w:lang w:eastAsia="zh-CN"/>
        </w:rPr>
        <w:t>你们都不设</w:t>
      </w:r>
      <w:r>
        <w:rPr>
          <w:rFonts w:ascii="宋体" w:eastAsia="宋体" w:hint="eastAsia"/>
          <w:spacing w:val="-9"/>
          <w:sz w:val="24"/>
          <w:lang w:eastAsia="zh-CN"/>
        </w:rPr>
        <w:t>限。 那些只愿意做有限度的宗教的男女</w:t>
      </w:r>
      <w:r>
        <w:rPr>
          <w:sz w:val="24"/>
          <w:lang w:eastAsia="zh-CN"/>
        </w:rPr>
        <w:t>,</w:t>
      </w:r>
      <w:r>
        <w:rPr>
          <w:rFonts w:ascii="宋体" w:eastAsia="宋体" w:hint="eastAsia"/>
          <w:sz w:val="24"/>
          <w:lang w:eastAsia="zh-CN"/>
        </w:rPr>
        <w:t>说</w:t>
      </w:r>
      <w:r>
        <w:rPr>
          <w:spacing w:val="2"/>
          <w:sz w:val="24"/>
          <w:lang w:eastAsia="zh-CN"/>
        </w:rPr>
        <w:t>,</w:t>
      </w:r>
      <w:r>
        <w:rPr>
          <w:rFonts w:ascii="宋体" w:eastAsia="宋体" w:hint="eastAsia"/>
          <w:sz w:val="24"/>
          <w:lang w:eastAsia="zh-CN"/>
        </w:rPr>
        <w:t>你为什么要如此严格</w:t>
      </w:r>
      <w:r>
        <w:rPr>
          <w:spacing w:val="-3"/>
          <w:sz w:val="24"/>
          <w:lang w:eastAsia="zh-CN"/>
        </w:rPr>
        <w:t>,</w:t>
      </w:r>
      <w:r>
        <w:rPr>
          <w:rFonts w:ascii="宋体" w:eastAsia="宋体" w:hint="eastAsia"/>
          <w:sz w:val="24"/>
          <w:lang w:eastAsia="zh-CN"/>
        </w:rPr>
        <w:t>如此热心</w:t>
      </w:r>
      <w:r>
        <w:rPr>
          <w:sz w:val="24"/>
          <w:lang w:eastAsia="zh-CN"/>
        </w:rPr>
        <w:t>?</w:t>
      </w:r>
      <w:r>
        <w:rPr>
          <w:rFonts w:ascii="宋体" w:eastAsia="宋体" w:hint="eastAsia"/>
          <w:sz w:val="24"/>
          <w:lang w:eastAsia="zh-CN"/>
        </w:rPr>
        <w:t>并且为他们内心在宗教道路上的工作设限</w:t>
      </w:r>
      <w:r>
        <w:rPr>
          <w:spacing w:val="-1"/>
          <w:sz w:val="24"/>
          <w:lang w:eastAsia="zh-CN"/>
        </w:rPr>
        <w:t>;</w:t>
      </w:r>
      <w:r>
        <w:rPr>
          <w:rFonts w:ascii="宋体" w:eastAsia="宋体" w:hint="eastAsia"/>
          <w:sz w:val="24"/>
          <w:lang w:eastAsia="zh-CN"/>
        </w:rPr>
        <w:t>让这样的男女知道</w:t>
      </w:r>
      <w:r>
        <w:rPr>
          <w:sz w:val="24"/>
          <w:lang w:eastAsia="zh-CN"/>
        </w:rPr>
        <w:t>,</w:t>
      </w:r>
      <w:r>
        <w:rPr>
          <w:rFonts w:ascii="宋体" w:eastAsia="宋体" w:hint="eastAsia"/>
          <w:sz w:val="24"/>
          <w:lang w:eastAsia="zh-CN"/>
        </w:rPr>
        <w:t>他们的宗教是徒然的</w:t>
      </w:r>
      <w:r>
        <w:rPr>
          <w:sz w:val="24"/>
          <w:lang w:eastAsia="zh-CN"/>
        </w:rPr>
        <w:t>,</w:t>
      </w:r>
      <w:r>
        <w:rPr>
          <w:rFonts w:ascii="宋体" w:eastAsia="宋体" w:hint="eastAsia"/>
          <w:sz w:val="24"/>
          <w:lang w:eastAsia="zh-CN"/>
        </w:rPr>
        <w:t>不过是属血气的。 我记得异教徒塞内加有一句话</w:t>
      </w:r>
      <w:r>
        <w:rPr>
          <w:spacing w:val="-3"/>
          <w:sz w:val="24"/>
          <w:lang w:eastAsia="zh-CN"/>
        </w:rPr>
        <w:t>,</w:t>
      </w:r>
      <w:r>
        <w:rPr>
          <w:rFonts w:ascii="宋体" w:eastAsia="宋体" w:hint="eastAsia"/>
          <w:sz w:val="24"/>
          <w:lang w:eastAsia="zh-CN"/>
        </w:rPr>
        <w:t>虽然他用在另一个方面</w:t>
      </w:r>
      <w:r>
        <w:rPr>
          <w:sz w:val="24"/>
          <w:lang w:eastAsia="zh-CN"/>
        </w:rPr>
        <w:t>,</w:t>
      </w:r>
      <w:r>
        <w:rPr>
          <w:rFonts w:ascii="宋体" w:eastAsia="宋体" w:hint="eastAsia"/>
          <w:sz w:val="24"/>
          <w:lang w:eastAsia="zh-CN"/>
        </w:rPr>
        <w:t>但他表明</w:t>
      </w:r>
      <w:r>
        <w:rPr>
          <w:sz w:val="24"/>
          <w:lang w:eastAsia="zh-CN"/>
        </w:rPr>
        <w:t>,</w:t>
      </w:r>
      <w:r>
        <w:rPr>
          <w:rFonts w:ascii="宋体" w:eastAsia="宋体" w:hint="eastAsia"/>
          <w:sz w:val="24"/>
          <w:lang w:eastAsia="zh-CN"/>
        </w:rPr>
        <w:t>他对这个真理有一些理解</w:t>
      </w:r>
      <w:r>
        <w:rPr>
          <w:sz w:val="24"/>
          <w:lang w:eastAsia="zh-CN"/>
        </w:rPr>
        <w:t>,</w:t>
      </w:r>
      <w:r>
        <w:rPr>
          <w:rFonts w:ascii="宋体" w:eastAsia="宋体" w:hint="eastAsia"/>
          <w:sz w:val="24"/>
          <w:lang w:eastAsia="zh-CN"/>
        </w:rPr>
        <w:t>他说</w:t>
      </w:r>
      <w:r>
        <w:rPr>
          <w:spacing w:val="-3"/>
          <w:sz w:val="24"/>
          <w:lang w:eastAsia="zh-CN"/>
        </w:rPr>
        <w:t>,</w:t>
      </w:r>
      <w:r>
        <w:rPr>
          <w:rFonts w:ascii="宋体" w:eastAsia="宋体" w:hint="eastAsia"/>
          <w:sz w:val="24"/>
          <w:lang w:eastAsia="zh-CN"/>
        </w:rPr>
        <w:t>你想知道欲望什么时候是天然的</w:t>
      </w:r>
      <w:r>
        <w:rPr>
          <w:sz w:val="24"/>
          <w:lang w:eastAsia="zh-CN"/>
        </w:rPr>
        <w:t>,</w:t>
      </w:r>
      <w:r>
        <w:rPr>
          <w:rFonts w:ascii="宋体" w:eastAsia="宋体" w:hint="eastAsia"/>
          <w:sz w:val="24"/>
          <w:lang w:eastAsia="zh-CN"/>
        </w:rPr>
        <w:t>什么时候不是天然的吗</w:t>
      </w:r>
      <w:r>
        <w:rPr>
          <w:sz w:val="24"/>
          <w:lang w:eastAsia="zh-CN"/>
        </w:rPr>
        <w:t>?</w:t>
      </w:r>
      <w:r>
        <w:rPr>
          <w:rFonts w:ascii="宋体" w:eastAsia="宋体" w:hint="eastAsia"/>
          <w:sz w:val="24"/>
          <w:lang w:eastAsia="zh-CN"/>
        </w:rPr>
        <w:t>如果它们是天然的</w:t>
      </w:r>
      <w:r>
        <w:rPr>
          <w:sz w:val="24"/>
          <w:lang w:eastAsia="zh-CN"/>
        </w:rPr>
        <w:t>,</w:t>
      </w:r>
      <w:r>
        <w:rPr>
          <w:rFonts w:ascii="宋体" w:eastAsia="宋体" w:hint="eastAsia"/>
          <w:sz w:val="24"/>
          <w:lang w:eastAsia="zh-CN"/>
        </w:rPr>
        <w:t>那么它们是有限度的</w:t>
      </w:r>
      <w:r>
        <w:rPr>
          <w:spacing w:val="-3"/>
          <w:sz w:val="24"/>
          <w:lang w:eastAsia="zh-CN"/>
        </w:rPr>
        <w:t>,</w:t>
      </w:r>
      <w:r>
        <w:rPr>
          <w:rFonts w:ascii="宋体" w:eastAsia="宋体" w:hint="eastAsia"/>
          <w:sz w:val="24"/>
          <w:lang w:eastAsia="zh-CN"/>
        </w:rPr>
        <w:t>你为它们设置限制</w:t>
      </w:r>
      <w:r>
        <w:rPr>
          <w:spacing w:val="1"/>
          <w:sz w:val="24"/>
          <w:lang w:eastAsia="zh-CN"/>
        </w:rPr>
        <w:t>;</w:t>
      </w:r>
      <w:r>
        <w:rPr>
          <w:rFonts w:ascii="宋体" w:eastAsia="宋体" w:hint="eastAsia"/>
          <w:sz w:val="24"/>
          <w:lang w:eastAsia="zh-CN"/>
        </w:rPr>
        <w:t>但当它们突破界限时</w:t>
      </w:r>
      <w:r>
        <w:rPr>
          <w:sz w:val="24"/>
          <w:lang w:eastAsia="zh-CN"/>
        </w:rPr>
        <w:t>,</w:t>
      </w:r>
      <w:r>
        <w:rPr>
          <w:rFonts w:ascii="宋体" w:eastAsia="宋体" w:hint="eastAsia"/>
          <w:spacing w:val="-6"/>
          <w:sz w:val="24"/>
          <w:lang w:eastAsia="zh-CN"/>
        </w:rPr>
        <w:t>它们就不再是天然的了。 但他将这应用于罪恶的欲望</w:t>
      </w:r>
      <w:r>
        <w:rPr>
          <w:spacing w:val="-2"/>
          <w:sz w:val="24"/>
          <w:lang w:eastAsia="zh-CN"/>
        </w:rPr>
        <w:t>(</w:t>
      </w:r>
      <w:r>
        <w:rPr>
          <w:rFonts w:ascii="宋体" w:eastAsia="宋体" w:hint="eastAsia"/>
          <w:sz w:val="24"/>
          <w:lang w:eastAsia="zh-CN"/>
        </w:rPr>
        <w:t>因为他只知道欲望在最高层次上</w:t>
      </w:r>
      <w:r>
        <w:rPr>
          <w:sz w:val="24"/>
          <w:lang w:eastAsia="zh-CN"/>
        </w:rPr>
        <w:t>,</w:t>
      </w:r>
      <w:r>
        <w:rPr>
          <w:rFonts w:ascii="宋体" w:eastAsia="宋体" w:hint="eastAsia"/>
          <w:sz w:val="24"/>
          <w:lang w:eastAsia="zh-CN"/>
        </w:rPr>
        <w:t>因为它们有一些天然性</w:t>
      </w:r>
      <w:r>
        <w:rPr>
          <w:spacing w:val="-2"/>
          <w:sz w:val="24"/>
          <w:lang w:eastAsia="zh-CN"/>
        </w:rPr>
        <w:t>)</w:t>
      </w:r>
      <w:r>
        <w:rPr>
          <w:rFonts w:ascii="宋体" w:eastAsia="宋体" w:hint="eastAsia"/>
          <w:sz w:val="24"/>
          <w:lang w:eastAsia="zh-CN"/>
        </w:rPr>
        <w:t>他说</w:t>
      </w:r>
      <w:r>
        <w:rPr>
          <w:sz w:val="24"/>
          <w:lang w:eastAsia="zh-CN"/>
        </w:rPr>
        <w:t>,</w:t>
      </w:r>
      <w:r>
        <w:rPr>
          <w:rFonts w:ascii="宋体" w:eastAsia="宋体" w:hint="eastAsia"/>
          <w:sz w:val="24"/>
          <w:lang w:eastAsia="zh-CN"/>
        </w:rPr>
        <w:t>当谈到罪恶的欲望时</w:t>
      </w:r>
      <w:r>
        <w:rPr>
          <w:spacing w:val="-3"/>
          <w:sz w:val="24"/>
          <w:lang w:eastAsia="zh-CN"/>
        </w:rPr>
        <w:t>,</w:t>
      </w:r>
      <w:r>
        <w:rPr>
          <w:rFonts w:ascii="宋体" w:eastAsia="宋体" w:hint="eastAsia"/>
          <w:sz w:val="24"/>
          <w:lang w:eastAsia="zh-CN"/>
        </w:rPr>
        <w:t>只要你将欲望保持在一定的范围内</w:t>
      </w:r>
      <w:r>
        <w:rPr>
          <w:sz w:val="24"/>
          <w:lang w:eastAsia="zh-CN"/>
        </w:rPr>
        <w:t>,</w:t>
      </w:r>
      <w:r>
        <w:rPr>
          <w:rFonts w:ascii="宋体" w:eastAsia="宋体" w:hint="eastAsia"/>
          <w:sz w:val="24"/>
          <w:lang w:eastAsia="zh-CN"/>
        </w:rPr>
        <w:t>它们就是天然的和良善的</w:t>
      </w:r>
      <w:r>
        <w:rPr>
          <w:sz w:val="24"/>
          <w:lang w:eastAsia="zh-CN"/>
        </w:rPr>
        <w:t>,</w:t>
      </w:r>
      <w:r>
        <w:rPr>
          <w:rFonts w:ascii="宋体" w:eastAsia="宋体" w:hint="eastAsia"/>
          <w:sz w:val="24"/>
          <w:lang w:eastAsia="zh-CN"/>
        </w:rPr>
        <w:t>但一旦你让它们超出范围</w:t>
      </w:r>
      <w:r>
        <w:rPr>
          <w:spacing w:val="-3"/>
          <w:sz w:val="24"/>
          <w:lang w:eastAsia="zh-CN"/>
        </w:rPr>
        <w:t>,</w:t>
      </w:r>
      <w:r>
        <w:rPr>
          <w:rFonts w:ascii="宋体" w:eastAsia="宋体" w:hint="eastAsia"/>
          <w:sz w:val="24"/>
          <w:lang w:eastAsia="zh-CN"/>
        </w:rPr>
        <w:t>它们就不再是天然的了。我们完全可以用它来说明天然的工作和恩典的工作</w:t>
      </w:r>
      <w:r>
        <w:rPr>
          <w:spacing w:val="-1"/>
          <w:sz w:val="24"/>
          <w:lang w:eastAsia="zh-CN"/>
        </w:rPr>
        <w:t>:</w:t>
      </w:r>
      <w:r>
        <w:rPr>
          <w:rFonts w:ascii="宋体" w:eastAsia="宋体" w:hint="eastAsia"/>
          <w:sz w:val="24"/>
          <w:lang w:eastAsia="zh-CN"/>
        </w:rPr>
        <w:t>你想知道你的欲望或工作的根基是天然的还是超自然的吗</w:t>
      </w:r>
      <w:r>
        <w:rPr>
          <w:spacing w:val="-3"/>
          <w:sz w:val="24"/>
          <w:lang w:eastAsia="zh-CN"/>
        </w:rPr>
        <w:t>?</w:t>
      </w:r>
      <w:r>
        <w:rPr>
          <w:rFonts w:ascii="宋体" w:eastAsia="宋体" w:hint="eastAsia"/>
          <w:sz w:val="24"/>
          <w:lang w:eastAsia="zh-CN"/>
        </w:rPr>
        <w:t>你可以从这一点认识它们</w:t>
      </w:r>
      <w:r>
        <w:rPr>
          <w:sz w:val="24"/>
          <w:lang w:eastAsia="zh-CN"/>
        </w:rPr>
        <w:t>,</w:t>
      </w:r>
      <w:r>
        <w:rPr>
          <w:rFonts w:ascii="宋体" w:eastAsia="宋体" w:hint="eastAsia"/>
          <w:sz w:val="24"/>
          <w:lang w:eastAsia="zh-CN"/>
        </w:rPr>
        <w:t>如果你为它们设定限制</w:t>
      </w:r>
      <w:r>
        <w:rPr>
          <w:spacing w:val="-3"/>
          <w:sz w:val="24"/>
          <w:lang w:eastAsia="zh-CN"/>
        </w:rPr>
        <w:t>,</w:t>
      </w:r>
      <w:r>
        <w:rPr>
          <w:rFonts w:ascii="宋体" w:eastAsia="宋体" w:hint="eastAsia"/>
          <w:sz w:val="24"/>
          <w:lang w:eastAsia="zh-CN"/>
        </w:rPr>
        <w:t>说你要达到这个地步</w:t>
      </w:r>
      <w:r>
        <w:rPr>
          <w:spacing w:val="1"/>
          <w:sz w:val="24"/>
          <w:lang w:eastAsia="zh-CN"/>
        </w:rPr>
        <w:t>;</w:t>
      </w:r>
      <w:r>
        <w:rPr>
          <w:rFonts w:ascii="宋体" w:eastAsia="宋体" w:hint="eastAsia"/>
          <w:sz w:val="24"/>
          <w:lang w:eastAsia="zh-CN"/>
        </w:rPr>
        <w:t>这肯定是一个天然的工作</w:t>
      </w:r>
      <w:r>
        <w:rPr>
          <w:spacing w:val="-1"/>
          <w:sz w:val="24"/>
          <w:lang w:eastAsia="zh-CN"/>
        </w:rPr>
        <w:t>:</w:t>
      </w:r>
      <w:r>
        <w:rPr>
          <w:rFonts w:ascii="宋体" w:eastAsia="宋体" w:hint="eastAsia"/>
          <w:sz w:val="24"/>
          <w:lang w:eastAsia="zh-CN"/>
        </w:rPr>
        <w:t>但当心灵毫无限制地向上帝敞开时</w:t>
      </w:r>
      <w:r>
        <w:rPr>
          <w:spacing w:val="-1"/>
          <w:sz w:val="24"/>
          <w:lang w:eastAsia="zh-CN"/>
        </w:rPr>
        <w:t>;</w:t>
      </w:r>
      <w:r>
        <w:rPr>
          <w:rFonts w:ascii="宋体" w:eastAsia="宋体" w:hint="eastAsia"/>
          <w:spacing w:val="-6"/>
          <w:sz w:val="24"/>
          <w:lang w:eastAsia="zh-CN"/>
        </w:rPr>
        <w:t>这是一个超自然的工作。 所以你厌恶罪</w:t>
      </w:r>
      <w:r>
        <w:rPr>
          <w:sz w:val="24"/>
          <w:lang w:eastAsia="zh-CN"/>
        </w:rPr>
        <w:t>,</w:t>
      </w:r>
      <w:r>
        <w:rPr>
          <w:rFonts w:ascii="宋体" w:eastAsia="宋体" w:hint="eastAsia"/>
          <w:sz w:val="24"/>
          <w:lang w:eastAsia="zh-CN"/>
        </w:rPr>
        <w:t>哦</w:t>
      </w:r>
      <w:r>
        <w:rPr>
          <w:sz w:val="24"/>
          <w:lang w:eastAsia="zh-CN"/>
        </w:rPr>
        <w:t>,</w:t>
      </w:r>
      <w:r>
        <w:rPr>
          <w:rFonts w:ascii="宋体" w:eastAsia="宋体" w:hint="eastAsia"/>
          <w:sz w:val="24"/>
          <w:lang w:eastAsia="zh-CN"/>
        </w:rPr>
        <w:t>你不愿犯罪</w:t>
      </w:r>
      <w:r>
        <w:rPr>
          <w:spacing w:val="-1"/>
          <w:sz w:val="24"/>
          <w:lang w:eastAsia="zh-CN"/>
        </w:rPr>
        <w:t>;</w:t>
      </w:r>
      <w:r>
        <w:rPr>
          <w:rFonts w:ascii="宋体" w:eastAsia="宋体" w:hint="eastAsia"/>
          <w:sz w:val="24"/>
          <w:lang w:eastAsia="zh-CN"/>
        </w:rPr>
        <w:t>但问题是</w:t>
      </w:r>
      <w:r>
        <w:rPr>
          <w:sz w:val="24"/>
          <w:lang w:eastAsia="zh-CN"/>
        </w:rPr>
        <w:t>,</w:t>
      </w:r>
      <w:r>
        <w:rPr>
          <w:rFonts w:ascii="宋体" w:eastAsia="宋体" w:hint="eastAsia"/>
          <w:sz w:val="24"/>
          <w:lang w:eastAsia="zh-CN"/>
        </w:rPr>
        <w:t>你的厌恶或恨恶是天然的还是超自然的</w:t>
      </w:r>
      <w:r>
        <w:rPr>
          <w:spacing w:val="-3"/>
          <w:sz w:val="24"/>
          <w:lang w:eastAsia="zh-CN"/>
        </w:rPr>
        <w:t>?</w:t>
      </w:r>
      <w:r>
        <w:rPr>
          <w:rFonts w:ascii="宋体" w:eastAsia="宋体" w:hint="eastAsia"/>
          <w:sz w:val="24"/>
          <w:lang w:eastAsia="zh-CN"/>
        </w:rPr>
        <w:t>如果是天然的</w:t>
      </w:r>
      <w:r>
        <w:rPr>
          <w:sz w:val="24"/>
          <w:lang w:eastAsia="zh-CN"/>
        </w:rPr>
        <w:t>,</w:t>
      </w:r>
      <w:r>
        <w:rPr>
          <w:rFonts w:ascii="宋体" w:eastAsia="宋体" w:hint="eastAsia"/>
          <w:spacing w:val="-1"/>
          <w:sz w:val="24"/>
          <w:lang w:eastAsia="zh-CN"/>
        </w:rPr>
        <w:t>那么你就为它们设定了一些限制和范围</w:t>
      </w:r>
      <w:r>
        <w:rPr>
          <w:sz w:val="24"/>
          <w:lang w:eastAsia="zh-CN"/>
        </w:rPr>
        <w:t>,</w:t>
      </w:r>
      <w:r>
        <w:rPr>
          <w:rFonts w:ascii="宋体" w:eastAsia="宋体" w:hint="eastAsia"/>
          <w:sz w:val="24"/>
          <w:lang w:eastAsia="zh-CN"/>
        </w:rPr>
        <w:t>也就是说</w:t>
      </w:r>
      <w:r>
        <w:rPr>
          <w:spacing w:val="-3"/>
          <w:sz w:val="24"/>
          <w:lang w:eastAsia="zh-CN"/>
        </w:rPr>
        <w:t>,</w:t>
      </w:r>
      <w:r>
        <w:rPr>
          <w:rFonts w:ascii="宋体" w:eastAsia="宋体" w:hint="eastAsia"/>
          <w:sz w:val="24"/>
          <w:lang w:eastAsia="zh-CN"/>
        </w:rPr>
        <w:t>你不会犯这样明目张胆的罪</w:t>
      </w:r>
      <w:r>
        <w:rPr>
          <w:sz w:val="24"/>
          <w:lang w:eastAsia="zh-CN"/>
        </w:rPr>
        <w:t>,</w:t>
      </w:r>
      <w:r>
        <w:rPr>
          <w:rFonts w:ascii="宋体" w:eastAsia="宋体" w:hint="eastAsia"/>
          <w:sz w:val="24"/>
          <w:lang w:eastAsia="zh-CN"/>
        </w:rPr>
        <w:t>不会活在这样公开的罪中</w:t>
      </w:r>
      <w:r>
        <w:rPr>
          <w:spacing w:val="1"/>
          <w:sz w:val="24"/>
          <w:lang w:eastAsia="zh-CN"/>
        </w:rPr>
        <w:t>;</w:t>
      </w:r>
      <w:r>
        <w:rPr>
          <w:rFonts w:ascii="宋体" w:eastAsia="宋体" w:hint="eastAsia"/>
          <w:sz w:val="24"/>
          <w:lang w:eastAsia="zh-CN"/>
        </w:rPr>
        <w:t>出于这样或那样的理由</w:t>
      </w:r>
      <w:r>
        <w:rPr>
          <w:sz w:val="24"/>
          <w:lang w:eastAsia="zh-CN"/>
        </w:rPr>
        <w:t>,</w:t>
      </w:r>
      <w:r>
        <w:rPr>
          <w:rFonts w:ascii="宋体" w:eastAsia="宋体" w:hint="eastAsia"/>
          <w:sz w:val="24"/>
          <w:lang w:eastAsia="zh-CN"/>
        </w:rPr>
        <w:t>你会禁戒这样或那样的罪</w:t>
      </w:r>
      <w:r>
        <w:rPr>
          <w:spacing w:val="-1"/>
          <w:sz w:val="24"/>
          <w:lang w:eastAsia="zh-CN"/>
        </w:rPr>
        <w:t>:</w:t>
      </w:r>
      <w:r>
        <w:rPr>
          <w:rFonts w:ascii="宋体" w:eastAsia="宋体" w:hint="eastAsia"/>
          <w:sz w:val="24"/>
          <w:lang w:eastAsia="zh-CN"/>
        </w:rPr>
        <w:t>但如果有一种超自然的工作</w:t>
      </w:r>
      <w:r>
        <w:rPr>
          <w:sz w:val="24"/>
          <w:lang w:eastAsia="zh-CN"/>
        </w:rPr>
        <w:t>,</w:t>
      </w:r>
      <w:r>
        <w:rPr>
          <w:rFonts w:ascii="宋体" w:eastAsia="宋体" w:hint="eastAsia"/>
          <w:sz w:val="24"/>
          <w:lang w:eastAsia="zh-CN"/>
        </w:rPr>
        <w:t>你的心就会以一种无限的方式</w:t>
      </w:r>
      <w:r>
        <w:rPr>
          <w:sz w:val="24"/>
          <w:lang w:eastAsia="zh-CN"/>
        </w:rPr>
        <w:t>,</w:t>
      </w:r>
      <w:r>
        <w:rPr>
          <w:rFonts w:ascii="宋体" w:eastAsia="宋体" w:hint="eastAsia"/>
          <w:sz w:val="24"/>
          <w:lang w:eastAsia="zh-CN"/>
        </w:rPr>
        <w:t>毫无界限或条件地反对一切罪</w:t>
      </w:r>
      <w:r>
        <w:rPr>
          <w:spacing w:val="-3"/>
          <w:sz w:val="24"/>
          <w:lang w:eastAsia="zh-CN"/>
        </w:rPr>
        <w:t>,</w:t>
      </w:r>
      <w:r>
        <w:rPr>
          <w:rFonts w:ascii="宋体" w:eastAsia="宋体" w:hint="eastAsia"/>
          <w:spacing w:val="-4"/>
          <w:sz w:val="24"/>
          <w:lang w:eastAsia="zh-CN"/>
        </w:rPr>
        <w:t>你不会为你对任何罪的恨恶设置界限。 那个如此恨恶罪</w:t>
      </w:r>
      <w:r>
        <w:rPr>
          <w:spacing w:val="2"/>
          <w:sz w:val="24"/>
          <w:lang w:eastAsia="zh-CN"/>
        </w:rPr>
        <w:t>,</w:t>
      </w:r>
      <w:r>
        <w:rPr>
          <w:rFonts w:ascii="宋体" w:eastAsia="宋体" w:hint="eastAsia"/>
          <w:sz w:val="24"/>
          <w:lang w:eastAsia="zh-CN"/>
        </w:rPr>
        <w:t>以致根本不</w:t>
      </w:r>
    </w:p>
    <w:p w14:paraId="77E31346" w14:textId="77777777" w:rsidR="00EC029C" w:rsidRDefault="00EC029C">
      <w:pPr>
        <w:spacing w:line="242" w:lineRule="auto"/>
        <w:rPr>
          <w:rFonts w:ascii="宋体" w:eastAsia="宋体"/>
          <w:sz w:val="24"/>
          <w:lang w:eastAsia="zh-CN"/>
        </w:rPr>
        <w:sectPr w:rsidR="00EC029C">
          <w:pgSz w:w="12240" w:h="15840"/>
          <w:pgMar w:top="1300" w:right="1100" w:bottom="280" w:left="1320" w:header="720" w:footer="720" w:gutter="0"/>
          <w:cols w:space="720"/>
        </w:sectPr>
      </w:pPr>
    </w:p>
    <w:p w14:paraId="5D6755F2" w14:textId="77777777" w:rsidR="00EC029C" w:rsidRDefault="00000000">
      <w:pPr>
        <w:spacing w:before="62" w:line="242" w:lineRule="auto"/>
        <w:ind w:left="100" w:right="219"/>
        <w:rPr>
          <w:sz w:val="24"/>
          <w:lang w:eastAsia="zh-CN"/>
        </w:rPr>
      </w:pPr>
      <w:r>
        <w:rPr>
          <w:rFonts w:ascii="宋体" w:eastAsia="宋体" w:hint="eastAsia"/>
          <w:sz w:val="24"/>
          <w:lang w:eastAsia="zh-CN"/>
        </w:rPr>
        <w:t>为自己的恨恶设置任何界限</w:t>
      </w:r>
      <w:r>
        <w:rPr>
          <w:spacing w:val="-3"/>
          <w:sz w:val="24"/>
          <w:lang w:eastAsia="zh-CN"/>
        </w:rPr>
        <w:t>,</w:t>
      </w:r>
      <w:r>
        <w:rPr>
          <w:rFonts w:ascii="宋体" w:eastAsia="宋体" w:hint="eastAsia"/>
          <w:sz w:val="24"/>
          <w:lang w:eastAsia="zh-CN"/>
        </w:rPr>
        <w:t>无论如何都不接受罪的男人或女人</w:t>
      </w:r>
      <w:r>
        <w:rPr>
          <w:spacing w:val="1"/>
          <w:sz w:val="24"/>
          <w:lang w:eastAsia="zh-CN"/>
        </w:rPr>
        <w:t>;</w:t>
      </w:r>
      <w:r>
        <w:rPr>
          <w:rFonts w:ascii="宋体" w:eastAsia="宋体" w:hint="eastAsia"/>
          <w:spacing w:val="-2"/>
          <w:sz w:val="24"/>
          <w:lang w:eastAsia="zh-CN"/>
        </w:rPr>
        <w:t>这就是一种超自然的恨恶。</w:t>
      </w:r>
      <w:r>
        <w:rPr>
          <w:rFonts w:ascii="宋体" w:eastAsia="宋体" w:hint="eastAsia"/>
          <w:sz w:val="24"/>
          <w:lang w:eastAsia="zh-CN"/>
        </w:rPr>
        <w:t>许多人在天然上反对罪</w:t>
      </w:r>
      <w:r>
        <w:rPr>
          <w:spacing w:val="-1"/>
          <w:sz w:val="24"/>
          <w:lang w:eastAsia="zh-CN"/>
        </w:rPr>
        <w:t>;</w:t>
      </w:r>
      <w:r>
        <w:rPr>
          <w:rFonts w:ascii="宋体" w:eastAsia="宋体" w:hint="eastAsia"/>
          <w:sz w:val="24"/>
          <w:lang w:eastAsia="zh-CN"/>
        </w:rPr>
        <w:t>但在真正的恨恶中</w:t>
      </w:r>
      <w:r>
        <w:rPr>
          <w:sz w:val="24"/>
          <w:lang w:eastAsia="zh-CN"/>
        </w:rPr>
        <w:t>,</w:t>
      </w:r>
      <w:r>
        <w:rPr>
          <w:rFonts w:ascii="宋体" w:eastAsia="宋体" w:hint="eastAsia"/>
          <w:sz w:val="24"/>
          <w:lang w:eastAsia="zh-CN"/>
        </w:rPr>
        <w:t>它是如此没有界限</w:t>
      </w:r>
      <w:r>
        <w:rPr>
          <w:sz w:val="24"/>
          <w:lang w:eastAsia="zh-CN"/>
        </w:rPr>
        <w:t>,</w:t>
      </w:r>
      <w:r>
        <w:rPr>
          <w:rFonts w:ascii="宋体" w:eastAsia="宋体" w:hint="eastAsia"/>
          <w:sz w:val="24"/>
          <w:lang w:eastAsia="zh-CN"/>
        </w:rPr>
        <w:t>以致你的恨恶不能设置任何界限</w:t>
      </w:r>
      <w:r>
        <w:rPr>
          <w:spacing w:val="-1"/>
          <w:sz w:val="24"/>
          <w:lang w:eastAsia="zh-CN"/>
        </w:rPr>
        <w:t>:</w:t>
      </w:r>
      <w:r>
        <w:rPr>
          <w:rFonts w:ascii="宋体" w:eastAsia="宋体" w:hint="eastAsia"/>
          <w:sz w:val="24"/>
          <w:lang w:eastAsia="zh-CN"/>
        </w:rPr>
        <w:t>这清楚地表明</w:t>
      </w:r>
      <w:r>
        <w:rPr>
          <w:sz w:val="24"/>
          <w:lang w:eastAsia="zh-CN"/>
        </w:rPr>
        <w:t>,</w:t>
      </w:r>
      <w:r>
        <w:rPr>
          <w:rFonts w:ascii="宋体" w:eastAsia="宋体" w:hint="eastAsia"/>
          <w:spacing w:val="-6"/>
          <w:sz w:val="24"/>
          <w:lang w:eastAsia="zh-CN"/>
        </w:rPr>
        <w:t>罪中有一种无限的恶。 第五</w:t>
      </w:r>
      <w:r>
        <w:rPr>
          <w:sz w:val="24"/>
          <w:lang w:eastAsia="zh-CN"/>
        </w:rPr>
        <w:t>,</w:t>
      </w:r>
      <w:r>
        <w:rPr>
          <w:rFonts w:ascii="宋体" w:eastAsia="宋体" w:hint="eastAsia"/>
          <w:sz w:val="24"/>
          <w:lang w:eastAsia="zh-CN"/>
        </w:rPr>
        <w:t>罪在这一点上有一种无限性</w:t>
      </w:r>
      <w:r>
        <w:rPr>
          <w:spacing w:val="-3"/>
          <w:sz w:val="24"/>
          <w:lang w:eastAsia="zh-CN"/>
        </w:rPr>
        <w:t>,</w:t>
      </w:r>
      <w:r>
        <w:rPr>
          <w:rFonts w:ascii="宋体" w:eastAsia="宋体" w:hint="eastAsia"/>
          <w:sz w:val="24"/>
          <w:lang w:eastAsia="zh-CN"/>
        </w:rPr>
        <w:t>就是它是一   切恶的普遍原因</w:t>
      </w:r>
      <w:r>
        <w:rPr>
          <w:spacing w:val="-1"/>
          <w:sz w:val="24"/>
          <w:lang w:eastAsia="zh-CN"/>
        </w:rPr>
        <w:t>:</w:t>
      </w:r>
      <w:r>
        <w:rPr>
          <w:rFonts w:ascii="宋体" w:eastAsia="宋体" w:hint="eastAsia"/>
          <w:sz w:val="24"/>
          <w:lang w:eastAsia="zh-CN"/>
        </w:rPr>
        <w:t>正如上帝显为一个无限的善</w:t>
      </w:r>
      <w:r>
        <w:rPr>
          <w:sz w:val="24"/>
          <w:lang w:eastAsia="zh-CN"/>
        </w:rPr>
        <w:t>,</w:t>
      </w:r>
      <w:r>
        <w:rPr>
          <w:rFonts w:ascii="宋体" w:eastAsia="宋体" w:hint="eastAsia"/>
          <w:sz w:val="24"/>
          <w:lang w:eastAsia="zh-CN"/>
        </w:rPr>
        <w:t>因为他是一切善的普遍原因</w:t>
      </w:r>
      <w:r>
        <w:rPr>
          <w:spacing w:val="-1"/>
          <w:sz w:val="24"/>
          <w:lang w:eastAsia="zh-CN"/>
        </w:rPr>
        <w:t>;</w:t>
      </w:r>
      <w:r>
        <w:rPr>
          <w:rFonts w:ascii="宋体" w:eastAsia="宋体" w:hint="eastAsia"/>
          <w:sz w:val="24"/>
          <w:lang w:eastAsia="zh-CN"/>
        </w:rPr>
        <w:t>上帝的良善之所以如此彰显其无限性</w:t>
      </w:r>
      <w:r>
        <w:rPr>
          <w:spacing w:val="-3"/>
          <w:sz w:val="24"/>
          <w:lang w:eastAsia="zh-CN"/>
        </w:rPr>
        <w:t>,</w:t>
      </w:r>
      <w:r>
        <w:rPr>
          <w:rFonts w:ascii="宋体" w:eastAsia="宋体" w:hint="eastAsia"/>
          <w:sz w:val="24"/>
          <w:lang w:eastAsia="zh-CN"/>
        </w:rPr>
        <w:t>在于他是一切善的普遍原因</w:t>
      </w:r>
      <w:r>
        <w:rPr>
          <w:sz w:val="24"/>
          <w:lang w:eastAsia="zh-CN"/>
        </w:rPr>
        <w:t>,</w:t>
      </w:r>
      <w:r>
        <w:rPr>
          <w:rFonts w:ascii="宋体" w:eastAsia="宋体" w:hint="eastAsia"/>
          <w:sz w:val="24"/>
          <w:lang w:eastAsia="zh-CN"/>
        </w:rPr>
        <w:t>同样</w:t>
      </w:r>
      <w:r>
        <w:rPr>
          <w:sz w:val="24"/>
          <w:lang w:eastAsia="zh-CN"/>
        </w:rPr>
        <w:t>,</w:t>
      </w:r>
      <w:r>
        <w:rPr>
          <w:rFonts w:ascii="宋体" w:eastAsia="宋体" w:hint="eastAsia"/>
          <w:sz w:val="24"/>
          <w:lang w:eastAsia="zh-CN"/>
        </w:rPr>
        <w:t>罪之所以如此彰显其无限性</w:t>
      </w:r>
      <w:r>
        <w:rPr>
          <w:sz w:val="24"/>
          <w:lang w:eastAsia="zh-CN"/>
        </w:rPr>
        <w:t>,</w:t>
      </w:r>
      <w:r>
        <w:rPr>
          <w:rFonts w:ascii="宋体" w:eastAsia="宋体" w:hint="eastAsia"/>
          <w:sz w:val="24"/>
          <w:lang w:eastAsia="zh-CN"/>
        </w:rPr>
        <w:t>在于罪是一切恶的普遍原因</w:t>
      </w:r>
      <w:r>
        <w:rPr>
          <w:spacing w:val="-3"/>
          <w:sz w:val="24"/>
          <w:lang w:eastAsia="zh-CN"/>
        </w:rPr>
        <w:t>,</w:t>
      </w:r>
      <w:r>
        <w:rPr>
          <w:rFonts w:ascii="宋体" w:eastAsia="宋体" w:hint="eastAsia"/>
          <w:spacing w:val="-4"/>
          <w:sz w:val="24"/>
          <w:lang w:eastAsia="zh-CN"/>
        </w:rPr>
        <w:t>一切恶都从它而来。这是第五点。 第六</w:t>
      </w:r>
      <w:r>
        <w:rPr>
          <w:spacing w:val="2"/>
          <w:sz w:val="24"/>
          <w:lang w:eastAsia="zh-CN"/>
        </w:rPr>
        <w:t>,</w:t>
      </w:r>
      <w:r>
        <w:rPr>
          <w:rFonts w:ascii="宋体" w:eastAsia="宋体" w:hint="eastAsia"/>
          <w:sz w:val="24"/>
          <w:lang w:eastAsia="zh-CN"/>
        </w:rPr>
        <w:t>罪中有一种无限的恶</w:t>
      </w:r>
      <w:r>
        <w:rPr>
          <w:spacing w:val="-1"/>
          <w:sz w:val="24"/>
          <w:lang w:eastAsia="zh-CN"/>
        </w:rPr>
        <w:t>;</w:t>
      </w:r>
      <w:r>
        <w:rPr>
          <w:rFonts w:ascii="宋体" w:eastAsia="宋体" w:hint="eastAsia"/>
          <w:sz w:val="24"/>
          <w:lang w:eastAsia="zh-CN"/>
        </w:rPr>
        <w:t>这一点从以下几方面显现出来</w:t>
      </w:r>
      <w:r>
        <w:rPr>
          <w:spacing w:val="-3"/>
          <w:sz w:val="24"/>
          <w:lang w:eastAsia="zh-CN"/>
        </w:rPr>
        <w:t>,</w:t>
      </w:r>
      <w:r>
        <w:rPr>
          <w:rFonts w:ascii="宋体" w:eastAsia="宋体" w:hint="eastAsia"/>
          <w:sz w:val="24"/>
          <w:lang w:eastAsia="zh-CN"/>
        </w:rPr>
        <w:t>正如上帝里面无限的善藉着一切美善的事物向我们显明</w:t>
      </w:r>
      <w:r>
        <w:rPr>
          <w:sz w:val="24"/>
          <w:lang w:eastAsia="zh-CN"/>
        </w:rPr>
        <w:t>,</w:t>
      </w:r>
      <w:r>
        <w:rPr>
          <w:rFonts w:ascii="宋体" w:eastAsia="宋体" w:hint="eastAsia"/>
          <w:sz w:val="24"/>
          <w:lang w:eastAsia="zh-CN"/>
        </w:rPr>
        <w:t>因为我们和圣经利用一切美善的事物来显明上帝的良善</w:t>
      </w:r>
      <w:r>
        <w:rPr>
          <w:spacing w:val="-3"/>
          <w:sz w:val="24"/>
          <w:lang w:eastAsia="zh-CN"/>
        </w:rPr>
        <w:t>,</w:t>
      </w:r>
      <w:r>
        <w:rPr>
          <w:rFonts w:ascii="宋体" w:eastAsia="宋体" w:hint="eastAsia"/>
          <w:sz w:val="24"/>
          <w:lang w:eastAsia="zh-CN"/>
        </w:rPr>
        <w:t>这表明他里面有无限的善</w:t>
      </w:r>
      <w:r>
        <w:rPr>
          <w:spacing w:val="1"/>
          <w:sz w:val="24"/>
          <w:lang w:eastAsia="zh-CN"/>
        </w:rPr>
        <w:t>:</w:t>
      </w:r>
      <w:r>
        <w:rPr>
          <w:rFonts w:ascii="宋体" w:eastAsia="宋体" w:hint="eastAsia"/>
          <w:sz w:val="24"/>
          <w:lang w:eastAsia="zh-CN"/>
        </w:rPr>
        <w:t>同样</w:t>
      </w:r>
      <w:r>
        <w:rPr>
          <w:sz w:val="24"/>
          <w:lang w:eastAsia="zh-CN"/>
        </w:rPr>
        <w:t>,</w:t>
      </w:r>
      <w:r>
        <w:rPr>
          <w:rFonts w:ascii="宋体" w:eastAsia="宋体" w:hint="eastAsia"/>
          <w:sz w:val="24"/>
          <w:lang w:eastAsia="zh-CN"/>
        </w:rPr>
        <w:t>因为圣经利用各样邪恶的事物</w:t>
      </w:r>
      <w:r>
        <w:rPr>
          <w:spacing w:val="-3"/>
          <w:sz w:val="24"/>
          <w:lang w:eastAsia="zh-CN"/>
        </w:rPr>
        <w:t>,</w:t>
      </w:r>
      <w:r>
        <w:rPr>
          <w:rFonts w:ascii="宋体" w:eastAsia="宋体" w:hint="eastAsia"/>
          <w:sz w:val="24"/>
          <w:lang w:eastAsia="zh-CN"/>
        </w:rPr>
        <w:t>只是为了揭示和显明罪中的恶</w:t>
      </w:r>
      <w:r>
        <w:rPr>
          <w:spacing w:val="1"/>
          <w:sz w:val="24"/>
          <w:lang w:eastAsia="zh-CN"/>
        </w:rPr>
        <w:t>;</w:t>
      </w:r>
      <w:r>
        <w:rPr>
          <w:rFonts w:ascii="宋体" w:eastAsia="宋体" w:hint="eastAsia"/>
          <w:sz w:val="24"/>
          <w:lang w:eastAsia="zh-CN"/>
        </w:rPr>
        <w:t>这表明罪中有一种无限的恶</w:t>
      </w:r>
      <w:r>
        <w:rPr>
          <w:spacing w:val="-1"/>
          <w:sz w:val="24"/>
          <w:lang w:eastAsia="zh-CN"/>
        </w:rPr>
        <w:t>:</w:t>
      </w:r>
      <w:r>
        <w:rPr>
          <w:rFonts w:ascii="宋体" w:eastAsia="宋体" w:hint="eastAsia"/>
          <w:spacing w:val="-1"/>
          <w:sz w:val="24"/>
          <w:lang w:eastAsia="zh-CN"/>
        </w:rPr>
        <w:t>就像这样</w:t>
      </w:r>
      <w:r>
        <w:rPr>
          <w:sz w:val="24"/>
          <w:lang w:eastAsia="zh-CN"/>
        </w:rPr>
        <w:t>,</w:t>
      </w:r>
      <w:r>
        <w:rPr>
          <w:rFonts w:ascii="宋体" w:eastAsia="宋体" w:hint="eastAsia"/>
          <w:sz w:val="24"/>
          <w:lang w:eastAsia="zh-CN"/>
        </w:rPr>
        <w:t>毒蛇、蛇、狗、毒蝎、龙、狼</w:t>
      </w:r>
      <w:r>
        <w:rPr>
          <w:spacing w:val="-1"/>
          <w:sz w:val="24"/>
          <w:lang w:eastAsia="zh-CN"/>
        </w:rPr>
        <w:t>:</w:t>
      </w:r>
      <w:r>
        <w:rPr>
          <w:rFonts w:ascii="宋体" w:eastAsia="宋体" w:hint="eastAsia"/>
          <w:sz w:val="24"/>
          <w:lang w:eastAsia="zh-CN"/>
        </w:rPr>
        <w:t>圣经利用一切致命的受造之物只是为了显明罪中的恶。就好像圣灵要说</w:t>
      </w:r>
      <w:r>
        <w:rPr>
          <w:spacing w:val="-3"/>
          <w:sz w:val="24"/>
          <w:lang w:eastAsia="zh-CN"/>
        </w:rPr>
        <w:t>,</w:t>
      </w:r>
      <w:r>
        <w:rPr>
          <w:rFonts w:ascii="宋体" w:eastAsia="宋体" w:hint="eastAsia"/>
          <w:sz w:val="24"/>
          <w:lang w:eastAsia="zh-CN"/>
        </w:rPr>
        <w:t>你看到你认为最坏的那些受造之物有什么恶吗</w:t>
      </w:r>
      <w:r>
        <w:rPr>
          <w:sz w:val="24"/>
          <w:lang w:eastAsia="zh-CN"/>
        </w:rPr>
        <w:t>?</w:t>
      </w:r>
      <w:r>
        <w:rPr>
          <w:rFonts w:ascii="宋体" w:eastAsia="宋体" w:hint="eastAsia"/>
          <w:sz w:val="24"/>
          <w:lang w:eastAsia="zh-CN"/>
        </w:rPr>
        <w:t>把它们加在一起</w:t>
      </w:r>
      <w:r>
        <w:rPr>
          <w:sz w:val="24"/>
          <w:lang w:eastAsia="zh-CN"/>
        </w:rPr>
        <w:t>,</w:t>
      </w:r>
      <w:r>
        <w:rPr>
          <w:rFonts w:ascii="宋体" w:eastAsia="宋体" w:hint="eastAsia"/>
          <w:sz w:val="24"/>
          <w:lang w:eastAsia="zh-CN"/>
        </w:rPr>
        <w:t>那就是罪</w:t>
      </w:r>
      <w:r>
        <w:rPr>
          <w:sz w:val="24"/>
          <w:lang w:eastAsia="zh-CN"/>
        </w:rPr>
        <w:t>,</w:t>
      </w:r>
    </w:p>
    <w:p w14:paraId="605905F2" w14:textId="77777777" w:rsidR="00EC029C" w:rsidRDefault="00000000">
      <w:pPr>
        <w:spacing w:before="6" w:line="242" w:lineRule="auto"/>
        <w:ind w:left="100" w:right="378"/>
        <w:rPr>
          <w:rFonts w:ascii="宋体" w:eastAsia="宋体"/>
          <w:sz w:val="24"/>
          <w:lang w:eastAsia="zh-CN"/>
        </w:rPr>
      </w:pPr>
      <w:r>
        <w:rPr>
          <w:rFonts w:ascii="宋体" w:eastAsia="宋体" w:hint="eastAsia"/>
          <w:sz w:val="24"/>
          <w:lang w:eastAsia="zh-CN"/>
        </w:rPr>
        <w:t>而且还不止这些。再看各样的污秽</w:t>
      </w:r>
      <w:r>
        <w:rPr>
          <w:spacing w:val="-3"/>
          <w:sz w:val="24"/>
          <w:lang w:eastAsia="zh-CN"/>
        </w:rPr>
        <w:t>,</w:t>
      </w:r>
      <w:r>
        <w:rPr>
          <w:rFonts w:ascii="宋体" w:eastAsia="宋体" w:hint="eastAsia"/>
          <w:sz w:val="24"/>
          <w:lang w:eastAsia="zh-CN"/>
        </w:rPr>
        <w:t>狗所吐的</w:t>
      </w:r>
      <w:r>
        <w:rPr>
          <w:sz w:val="24"/>
          <w:lang w:eastAsia="zh-CN"/>
        </w:rPr>
        <w:t>,</w:t>
      </w:r>
      <w:r>
        <w:rPr>
          <w:rFonts w:ascii="宋体" w:eastAsia="宋体" w:hint="eastAsia"/>
          <w:sz w:val="24"/>
          <w:lang w:eastAsia="zh-CN"/>
        </w:rPr>
        <w:t>经期的布</w:t>
      </w:r>
      <w:r>
        <w:rPr>
          <w:sz w:val="24"/>
          <w:lang w:eastAsia="zh-CN"/>
        </w:rPr>
        <w:t>,</w:t>
      </w:r>
      <w:r>
        <w:rPr>
          <w:rFonts w:ascii="宋体" w:eastAsia="宋体" w:hint="eastAsia"/>
          <w:sz w:val="24"/>
          <w:lang w:eastAsia="zh-CN"/>
        </w:rPr>
        <w:t>这一切不过是显明罪中的恶。再看疾病、麻风、瘟疫和死亡本身</w:t>
      </w:r>
      <w:r>
        <w:rPr>
          <w:spacing w:val="-3"/>
          <w:sz w:val="24"/>
          <w:lang w:eastAsia="zh-CN"/>
        </w:rPr>
        <w:t>,</w:t>
      </w:r>
      <w:r>
        <w:rPr>
          <w:rFonts w:ascii="宋体" w:eastAsia="宋体" w:hint="eastAsia"/>
          <w:sz w:val="24"/>
          <w:lang w:eastAsia="zh-CN"/>
        </w:rPr>
        <w:t>黑暗</w:t>
      </w:r>
      <w:r>
        <w:rPr>
          <w:sz w:val="24"/>
          <w:lang w:eastAsia="zh-CN"/>
        </w:rPr>
        <w:t>,</w:t>
      </w:r>
      <w:r>
        <w:rPr>
          <w:rFonts w:ascii="宋体" w:eastAsia="宋体" w:hint="eastAsia"/>
          <w:sz w:val="24"/>
          <w:lang w:eastAsia="zh-CN"/>
        </w:rPr>
        <w:t>任何可怕的恶</w:t>
      </w:r>
      <w:r>
        <w:rPr>
          <w:sz w:val="24"/>
          <w:lang w:eastAsia="zh-CN"/>
        </w:rPr>
        <w:t>,</w:t>
      </w:r>
      <w:r>
        <w:rPr>
          <w:rFonts w:ascii="宋体" w:eastAsia="宋体" w:hint="eastAsia"/>
          <w:sz w:val="24"/>
          <w:lang w:eastAsia="zh-CN"/>
        </w:rPr>
        <w:t>这一切不过是显明罪的恶。我们还可以提到更多来向你们说明罪的恶。圣经利用如此多邪恶的事物来说明罪的恶</w:t>
      </w:r>
      <w:r>
        <w:rPr>
          <w:spacing w:val="-3"/>
          <w:sz w:val="24"/>
          <w:lang w:eastAsia="zh-CN"/>
        </w:rPr>
        <w:t>,</w:t>
      </w:r>
      <w:r>
        <w:rPr>
          <w:rFonts w:ascii="宋体" w:eastAsia="宋体" w:hint="eastAsia"/>
          <w:sz w:val="24"/>
          <w:lang w:eastAsia="zh-CN"/>
        </w:rPr>
        <w:t>这表明罪中有</w:t>
      </w:r>
      <w:r>
        <w:rPr>
          <w:rFonts w:ascii="宋体" w:eastAsia="宋体" w:hint="eastAsia"/>
          <w:spacing w:val="-8"/>
          <w:sz w:val="24"/>
          <w:lang w:eastAsia="zh-CN"/>
        </w:rPr>
        <w:t>一种无限性。 第七</w:t>
      </w:r>
      <w:r>
        <w:rPr>
          <w:sz w:val="24"/>
          <w:lang w:eastAsia="zh-CN"/>
        </w:rPr>
        <w:t>,</w:t>
      </w:r>
      <w:r>
        <w:rPr>
          <w:rFonts w:ascii="宋体" w:eastAsia="宋体" w:hint="eastAsia"/>
          <w:sz w:val="24"/>
          <w:lang w:eastAsia="zh-CN"/>
        </w:rPr>
        <w:t>正如上帝的无限良善是这样彰显的</w:t>
      </w:r>
      <w:r>
        <w:rPr>
          <w:spacing w:val="2"/>
          <w:sz w:val="24"/>
          <w:lang w:eastAsia="zh-CN"/>
        </w:rPr>
        <w:t>,</w:t>
      </w:r>
      <w:r>
        <w:rPr>
          <w:rFonts w:ascii="宋体" w:eastAsia="宋体" w:hint="eastAsia"/>
          <w:sz w:val="24"/>
          <w:lang w:eastAsia="zh-CN"/>
        </w:rPr>
        <w:t>他自己就是自己的幸福和喜乐</w:t>
      </w:r>
      <w:r>
        <w:rPr>
          <w:spacing w:val="-1"/>
          <w:sz w:val="24"/>
          <w:lang w:eastAsia="zh-CN"/>
        </w:rPr>
        <w:t>;</w:t>
      </w:r>
      <w:r>
        <w:rPr>
          <w:rFonts w:ascii="宋体" w:eastAsia="宋体" w:hint="eastAsia"/>
          <w:sz w:val="24"/>
          <w:lang w:eastAsia="zh-CN"/>
        </w:rPr>
        <w:t>上帝之所以显为无限的善</w:t>
      </w:r>
      <w:r>
        <w:rPr>
          <w:spacing w:val="-3"/>
          <w:sz w:val="24"/>
          <w:lang w:eastAsia="zh-CN"/>
        </w:rPr>
        <w:t>,</w:t>
      </w:r>
      <w:r>
        <w:rPr>
          <w:rFonts w:ascii="宋体" w:eastAsia="宋体" w:hint="eastAsia"/>
          <w:sz w:val="24"/>
          <w:lang w:eastAsia="zh-CN"/>
        </w:rPr>
        <w:t>是因为他自己就是自己的善和幸福</w:t>
      </w:r>
      <w:r>
        <w:rPr>
          <w:sz w:val="24"/>
          <w:lang w:eastAsia="zh-CN"/>
        </w:rPr>
        <w:t>,</w:t>
      </w:r>
      <w:r>
        <w:rPr>
          <w:rFonts w:ascii="宋体" w:eastAsia="宋体" w:hint="eastAsia"/>
          <w:sz w:val="24"/>
          <w:lang w:eastAsia="zh-CN"/>
        </w:rPr>
        <w:t>没有更高的善可以成为上帝的良善</w:t>
      </w:r>
      <w:r>
        <w:rPr>
          <w:spacing w:val="-1"/>
          <w:sz w:val="24"/>
          <w:lang w:eastAsia="zh-CN"/>
        </w:rPr>
        <w:t>;</w:t>
      </w:r>
      <w:r>
        <w:rPr>
          <w:rFonts w:ascii="宋体" w:eastAsia="宋体" w:hint="eastAsia"/>
          <w:sz w:val="24"/>
          <w:lang w:eastAsia="zh-CN"/>
        </w:rPr>
        <w:t>没有更高的福分可以成为上帝的福分</w:t>
      </w:r>
      <w:r>
        <w:rPr>
          <w:sz w:val="24"/>
          <w:lang w:eastAsia="zh-CN"/>
        </w:rPr>
        <w:t>,</w:t>
      </w:r>
      <w:r>
        <w:rPr>
          <w:rFonts w:ascii="宋体" w:eastAsia="宋体" w:hint="eastAsia"/>
          <w:sz w:val="24"/>
          <w:lang w:eastAsia="zh-CN"/>
        </w:rPr>
        <w:t>只有他自己</w:t>
      </w:r>
      <w:r>
        <w:rPr>
          <w:spacing w:val="-1"/>
          <w:sz w:val="24"/>
          <w:lang w:eastAsia="zh-CN"/>
        </w:rPr>
        <w:t>;</w:t>
      </w:r>
      <w:r>
        <w:rPr>
          <w:rFonts w:ascii="宋体" w:eastAsia="宋体" w:hint="eastAsia"/>
          <w:spacing w:val="-5"/>
          <w:sz w:val="24"/>
          <w:lang w:eastAsia="zh-CN"/>
        </w:rPr>
        <w:t>因为他是无限良善和有福的。 同样</w:t>
      </w:r>
      <w:r>
        <w:rPr>
          <w:spacing w:val="-3"/>
          <w:sz w:val="24"/>
          <w:lang w:eastAsia="zh-CN"/>
        </w:rPr>
        <w:t>,</w:t>
      </w:r>
      <w:r>
        <w:rPr>
          <w:rFonts w:ascii="宋体" w:eastAsia="宋体" w:hint="eastAsia"/>
          <w:sz w:val="24"/>
          <w:lang w:eastAsia="zh-CN"/>
        </w:rPr>
        <w:t>圣经用罪本身向我们说明罪的恶</w:t>
      </w:r>
      <w:r>
        <w:rPr>
          <w:sz w:val="24"/>
          <w:lang w:eastAsia="zh-CN"/>
        </w:rPr>
        <w:t>,</w:t>
      </w:r>
      <w:r>
        <w:rPr>
          <w:rFonts w:ascii="宋体" w:eastAsia="宋体" w:hint="eastAsia"/>
          <w:sz w:val="24"/>
          <w:lang w:eastAsia="zh-CN"/>
        </w:rPr>
        <w:t>因为没有比罪更大的恶可以用来说明罪</w:t>
      </w:r>
      <w:r>
        <w:rPr>
          <w:spacing w:val="1"/>
          <w:sz w:val="24"/>
          <w:lang w:eastAsia="zh-CN"/>
        </w:rPr>
        <w:t>:</w:t>
      </w:r>
      <w:r>
        <w:rPr>
          <w:rFonts w:ascii="宋体" w:eastAsia="宋体" w:hint="eastAsia"/>
          <w:sz w:val="24"/>
          <w:lang w:eastAsia="zh-CN"/>
        </w:rPr>
        <w:t>因此这表明罪中有一种无限的恶。因此你们有罗马书</w:t>
      </w:r>
      <w:r>
        <w:rPr>
          <w:spacing w:val="-1"/>
          <w:sz w:val="24"/>
          <w:lang w:eastAsia="zh-CN"/>
        </w:rPr>
        <w:t>7:</w:t>
      </w:r>
      <w:r>
        <w:rPr>
          <w:sz w:val="24"/>
          <w:lang w:eastAsia="zh-CN"/>
        </w:rPr>
        <w:t>1</w:t>
      </w:r>
      <w:r>
        <w:rPr>
          <w:spacing w:val="-1"/>
          <w:sz w:val="24"/>
          <w:lang w:eastAsia="zh-CN"/>
        </w:rPr>
        <w:t>3</w:t>
      </w:r>
      <w:r>
        <w:rPr>
          <w:rFonts w:ascii="宋体" w:eastAsia="宋体" w:hint="eastAsia"/>
          <w:sz w:val="24"/>
          <w:lang w:eastAsia="zh-CN"/>
        </w:rPr>
        <w:t>所说的</w:t>
      </w:r>
      <w:r>
        <w:rPr>
          <w:sz w:val="24"/>
          <w:lang w:eastAsia="zh-CN"/>
        </w:rPr>
        <w:t>,</w:t>
      </w:r>
      <w:r>
        <w:rPr>
          <w:rFonts w:ascii="宋体" w:eastAsia="宋体" w:hint="eastAsia"/>
          <w:sz w:val="24"/>
          <w:lang w:eastAsia="zh-CN"/>
        </w:rPr>
        <w:t>既然如此</w:t>
      </w:r>
      <w:r>
        <w:rPr>
          <w:sz w:val="24"/>
          <w:lang w:eastAsia="zh-CN"/>
        </w:rPr>
        <w:t>,</w:t>
      </w:r>
      <w:r>
        <w:rPr>
          <w:rFonts w:ascii="宋体" w:eastAsia="宋体" w:hint="eastAsia"/>
          <w:sz w:val="24"/>
          <w:lang w:eastAsia="zh-CN"/>
        </w:rPr>
        <w:t>那良善的是叫我死吗</w:t>
      </w:r>
      <w:r>
        <w:rPr>
          <w:sz w:val="24"/>
          <w:lang w:eastAsia="zh-CN"/>
        </w:rPr>
        <w:t>?</w:t>
      </w:r>
      <w:r>
        <w:rPr>
          <w:rFonts w:ascii="宋体" w:eastAsia="宋体" w:hint="eastAsia"/>
          <w:sz w:val="24"/>
          <w:lang w:eastAsia="zh-CN"/>
        </w:rPr>
        <w:t>断乎不是</w:t>
      </w:r>
      <w:r>
        <w:rPr>
          <w:spacing w:val="-1"/>
          <w:sz w:val="24"/>
          <w:lang w:eastAsia="zh-CN"/>
        </w:rPr>
        <w:t>!</w:t>
      </w:r>
      <w:r>
        <w:rPr>
          <w:rFonts w:ascii="宋体" w:eastAsia="宋体" w:hint="eastAsia"/>
          <w:sz w:val="24"/>
          <w:lang w:eastAsia="zh-CN"/>
        </w:rPr>
        <w:t>叫人死的乃是罪。但罪藉着那良善的叫我死</w:t>
      </w:r>
      <w:r>
        <w:rPr>
          <w:sz w:val="24"/>
          <w:lang w:eastAsia="zh-CN"/>
        </w:rPr>
        <w:t>,</w:t>
      </w:r>
      <w:r>
        <w:rPr>
          <w:rFonts w:ascii="宋体" w:eastAsia="宋体" w:hint="eastAsia"/>
          <w:sz w:val="24"/>
          <w:lang w:eastAsia="zh-CN"/>
        </w:rPr>
        <w:t>使罪因着诫命更显出是恶</w:t>
      </w:r>
      <w:r>
        <w:rPr>
          <w:spacing w:val="-1"/>
          <w:sz w:val="24"/>
          <w:lang w:eastAsia="zh-CN"/>
        </w:rPr>
        <w:t>:</w:t>
      </w:r>
      <w:r>
        <w:rPr>
          <w:rFonts w:ascii="宋体" w:eastAsia="宋体" w:hint="eastAsia"/>
          <w:spacing w:val="-3"/>
          <w:sz w:val="24"/>
          <w:lang w:eastAsia="zh-CN"/>
        </w:rPr>
        <w:t>使罪藉着诫命显</w:t>
      </w:r>
      <w:r>
        <w:rPr>
          <w:rFonts w:ascii="宋体" w:eastAsia="宋体" w:hint="eastAsia"/>
          <w:sz w:val="24"/>
          <w:lang w:eastAsia="zh-CN"/>
        </w:rPr>
        <w:t>为极其恶。他不是说使罪显为极其可怜</w:t>
      </w:r>
      <w:r>
        <w:rPr>
          <w:spacing w:val="-1"/>
          <w:sz w:val="24"/>
          <w:lang w:eastAsia="zh-CN"/>
        </w:rPr>
        <w:t>:</w:t>
      </w:r>
      <w:r>
        <w:rPr>
          <w:rFonts w:ascii="宋体" w:eastAsia="宋体" w:hint="eastAsia"/>
          <w:sz w:val="24"/>
          <w:lang w:eastAsia="zh-CN"/>
        </w:rPr>
        <w:t>而是说使罪显为极其恶</w:t>
      </w:r>
      <w:r>
        <w:rPr>
          <w:spacing w:val="-1"/>
          <w:sz w:val="24"/>
          <w:lang w:eastAsia="zh-CN"/>
        </w:rPr>
        <w:t>:</w:t>
      </w:r>
      <w:r>
        <w:rPr>
          <w:rFonts w:ascii="宋体" w:eastAsia="宋体" w:hint="eastAsia"/>
          <w:sz w:val="24"/>
          <w:lang w:eastAsia="zh-CN"/>
        </w:rPr>
        <w:t>所以罪的罪性比其他任何事更能说明罪的恶。异教徒塞内加曾说过</w:t>
      </w:r>
      <w:r>
        <w:rPr>
          <w:spacing w:val="-3"/>
          <w:sz w:val="24"/>
          <w:lang w:eastAsia="zh-CN"/>
        </w:rPr>
        <w:t>,</w:t>
      </w:r>
      <w:r>
        <w:rPr>
          <w:rFonts w:ascii="宋体" w:eastAsia="宋体" w:hint="eastAsia"/>
          <w:sz w:val="24"/>
          <w:lang w:eastAsia="zh-CN"/>
        </w:rPr>
        <w:t>罪的刑罚</w:t>
      </w:r>
      <w:r>
        <w:rPr>
          <w:sz w:val="24"/>
          <w:lang w:eastAsia="zh-CN"/>
        </w:rPr>
        <w:t>,</w:t>
      </w:r>
      <w:r>
        <w:rPr>
          <w:rFonts w:ascii="宋体" w:eastAsia="宋体" w:hint="eastAsia"/>
          <w:sz w:val="24"/>
          <w:lang w:eastAsia="zh-CN"/>
        </w:rPr>
        <w:t>就是有罪</w:t>
      </w:r>
      <w:r>
        <w:rPr>
          <w:spacing w:val="1"/>
          <w:sz w:val="24"/>
          <w:lang w:eastAsia="zh-CN"/>
        </w:rPr>
        <w:t>:</w:t>
      </w:r>
      <w:r>
        <w:rPr>
          <w:rFonts w:ascii="宋体" w:eastAsia="宋体" w:hint="eastAsia"/>
          <w:sz w:val="24"/>
          <w:lang w:eastAsia="zh-CN"/>
        </w:rPr>
        <w:t>同样</w:t>
      </w:r>
      <w:r>
        <w:rPr>
          <w:sz w:val="24"/>
          <w:lang w:eastAsia="zh-CN"/>
        </w:rPr>
        <w:t>,</w:t>
      </w:r>
      <w:r>
        <w:rPr>
          <w:rFonts w:ascii="宋体" w:eastAsia="宋体" w:hint="eastAsia"/>
          <w:sz w:val="24"/>
          <w:lang w:eastAsia="zh-CN"/>
        </w:rPr>
        <w:t>美德的赏赐就是拥有美德。敬虔本身就是一个人的尊贵</w:t>
      </w:r>
      <w:r>
        <w:rPr>
          <w:spacing w:val="-1"/>
          <w:sz w:val="24"/>
          <w:lang w:eastAsia="zh-CN"/>
        </w:rPr>
        <w:t>;</w:t>
      </w:r>
      <w:r>
        <w:rPr>
          <w:rFonts w:ascii="宋体" w:eastAsia="宋体" w:hint="eastAsia"/>
          <w:sz w:val="24"/>
          <w:lang w:eastAsia="zh-CN"/>
        </w:rPr>
        <w:t>罪本身就是一个人的悲惨</w:t>
      </w:r>
      <w:r>
        <w:rPr>
          <w:spacing w:val="-1"/>
          <w:sz w:val="24"/>
          <w:lang w:eastAsia="zh-CN"/>
        </w:rPr>
        <w:t>:</w:t>
      </w:r>
      <w:r>
        <w:rPr>
          <w:rFonts w:ascii="宋体" w:eastAsia="宋体" w:hint="eastAsia"/>
          <w:sz w:val="24"/>
          <w:lang w:eastAsia="zh-CN"/>
        </w:rPr>
        <w:t>这证明了罪中有一种无限的恶。</w:t>
      </w:r>
    </w:p>
    <w:p w14:paraId="5245F75E" w14:textId="77777777" w:rsidR="00EC029C" w:rsidRDefault="00000000">
      <w:pPr>
        <w:spacing w:before="289" w:line="242" w:lineRule="auto"/>
        <w:ind w:left="100" w:right="450"/>
        <w:jc w:val="both"/>
        <w:rPr>
          <w:rFonts w:ascii="宋体" w:eastAsia="宋体"/>
          <w:sz w:val="24"/>
          <w:lang w:eastAsia="zh-CN"/>
        </w:rPr>
      </w:pPr>
      <w:r>
        <w:rPr>
          <w:rFonts w:ascii="宋体" w:eastAsia="宋体" w:hint="eastAsia"/>
          <w:spacing w:val="-2"/>
          <w:sz w:val="24"/>
          <w:lang w:eastAsia="zh-CN"/>
        </w:rPr>
        <w:t>现在藉着这七个方面揭示罪中有一种无限的恶</w:t>
      </w:r>
      <w:r>
        <w:rPr>
          <w:spacing w:val="-2"/>
          <w:sz w:val="24"/>
          <w:lang w:eastAsia="zh-CN"/>
        </w:rPr>
        <w:t>,</w:t>
      </w:r>
      <w:r>
        <w:rPr>
          <w:rFonts w:ascii="宋体" w:eastAsia="宋体" w:hint="eastAsia"/>
          <w:spacing w:val="-2"/>
          <w:sz w:val="24"/>
          <w:lang w:eastAsia="zh-CN"/>
        </w:rPr>
        <w:t>有一件事完全有力地显明出来</w:t>
      </w:r>
      <w:r>
        <w:rPr>
          <w:spacing w:val="-2"/>
          <w:sz w:val="24"/>
          <w:lang w:eastAsia="zh-CN"/>
        </w:rPr>
        <w:t>;</w:t>
      </w:r>
      <w:r>
        <w:rPr>
          <w:rFonts w:ascii="宋体" w:eastAsia="宋体" w:hint="eastAsia"/>
          <w:spacing w:val="-2"/>
          <w:sz w:val="24"/>
          <w:lang w:eastAsia="zh-CN"/>
        </w:rPr>
        <w:t>就是再次陷入罪中</w:t>
      </w:r>
      <w:r>
        <w:rPr>
          <w:spacing w:val="-2"/>
          <w:sz w:val="24"/>
          <w:lang w:eastAsia="zh-CN"/>
        </w:rPr>
        <w:t>,</w:t>
      </w:r>
      <w:r>
        <w:rPr>
          <w:rFonts w:ascii="宋体" w:eastAsia="宋体" w:hint="eastAsia"/>
          <w:spacing w:val="-2"/>
          <w:sz w:val="24"/>
          <w:lang w:eastAsia="zh-CN"/>
        </w:rPr>
        <w:t>被这样的试探所胜</w:t>
      </w:r>
      <w:r>
        <w:rPr>
          <w:spacing w:val="-2"/>
          <w:sz w:val="24"/>
          <w:lang w:eastAsia="zh-CN"/>
        </w:rPr>
        <w:t>,</w:t>
      </w:r>
      <w:r>
        <w:rPr>
          <w:rFonts w:ascii="宋体" w:eastAsia="宋体" w:hint="eastAsia"/>
          <w:spacing w:val="-2"/>
          <w:sz w:val="24"/>
          <w:lang w:eastAsia="zh-CN"/>
        </w:rPr>
        <w:t>认为哦</w:t>
      </w:r>
      <w:r>
        <w:rPr>
          <w:spacing w:val="-2"/>
          <w:sz w:val="24"/>
          <w:lang w:eastAsia="zh-CN"/>
        </w:rPr>
        <w:t>,</w:t>
      </w:r>
      <w:r>
        <w:rPr>
          <w:rFonts w:ascii="宋体" w:eastAsia="宋体" w:hint="eastAsia"/>
          <w:spacing w:val="-2"/>
          <w:sz w:val="24"/>
          <w:lang w:eastAsia="zh-CN"/>
        </w:rPr>
        <w:t>这没什么大不了的</w:t>
      </w:r>
      <w:r>
        <w:rPr>
          <w:spacing w:val="-2"/>
          <w:sz w:val="24"/>
          <w:lang w:eastAsia="zh-CN"/>
        </w:rPr>
        <w:t>,</w:t>
      </w:r>
      <w:r>
        <w:rPr>
          <w:rFonts w:ascii="宋体" w:eastAsia="宋体" w:hint="eastAsia"/>
          <w:spacing w:val="-2"/>
          <w:sz w:val="24"/>
          <w:lang w:eastAsia="zh-CN"/>
        </w:rPr>
        <w:t>如果我不做得更坏</w:t>
      </w:r>
      <w:r>
        <w:rPr>
          <w:spacing w:val="-2"/>
          <w:sz w:val="24"/>
          <w:lang w:eastAsia="zh-CN"/>
        </w:rPr>
        <w:t>,</w:t>
      </w:r>
      <w:r>
        <w:rPr>
          <w:rFonts w:ascii="宋体" w:eastAsia="宋体" w:hint="eastAsia"/>
          <w:spacing w:val="-2"/>
          <w:sz w:val="24"/>
          <w:lang w:eastAsia="zh-CN"/>
        </w:rPr>
        <w:t>我希望没事</w:t>
      </w:r>
      <w:r>
        <w:rPr>
          <w:spacing w:val="-2"/>
          <w:sz w:val="24"/>
          <w:lang w:eastAsia="zh-CN"/>
        </w:rPr>
        <w:t>,</w:t>
      </w:r>
      <w:r>
        <w:rPr>
          <w:rFonts w:ascii="宋体" w:eastAsia="宋体" w:hint="eastAsia"/>
          <w:spacing w:val="-2"/>
          <w:sz w:val="24"/>
          <w:lang w:eastAsia="zh-CN"/>
        </w:rPr>
        <w:t>别人做得更坏。</w:t>
      </w:r>
    </w:p>
    <w:p w14:paraId="612FC4E9" w14:textId="77777777" w:rsidR="00EC029C" w:rsidRDefault="00000000">
      <w:pPr>
        <w:spacing w:before="283" w:line="242" w:lineRule="auto"/>
        <w:ind w:left="100" w:right="471"/>
        <w:rPr>
          <w:sz w:val="24"/>
          <w:lang w:eastAsia="zh-CN"/>
        </w:rPr>
      </w:pPr>
      <w:r>
        <w:rPr>
          <w:rFonts w:ascii="宋体" w:eastAsia="宋体" w:hint="eastAsia"/>
          <w:spacing w:val="-2"/>
          <w:sz w:val="24"/>
          <w:lang w:eastAsia="zh-CN"/>
        </w:rPr>
        <w:t>我说</w:t>
      </w:r>
      <w:r>
        <w:rPr>
          <w:spacing w:val="-2"/>
          <w:sz w:val="24"/>
          <w:lang w:eastAsia="zh-CN"/>
        </w:rPr>
        <w:t>,</w:t>
      </w:r>
      <w:r>
        <w:rPr>
          <w:rFonts w:ascii="宋体" w:eastAsia="宋体" w:hint="eastAsia"/>
          <w:spacing w:val="-2"/>
          <w:sz w:val="24"/>
          <w:lang w:eastAsia="zh-CN"/>
        </w:rPr>
        <w:t>再次屈服于任何罪恶的诱惑</w:t>
      </w:r>
      <w:r>
        <w:rPr>
          <w:spacing w:val="-2"/>
          <w:sz w:val="24"/>
          <w:lang w:eastAsia="zh-CN"/>
        </w:rPr>
        <w:t>,</w:t>
      </w:r>
      <w:r>
        <w:rPr>
          <w:rFonts w:ascii="宋体" w:eastAsia="宋体" w:hint="eastAsia"/>
          <w:spacing w:val="-2"/>
          <w:sz w:val="24"/>
          <w:lang w:eastAsia="zh-CN"/>
        </w:rPr>
        <w:t>都是一种巨大的邪恶。当你听到或读到罪恶有一种无限的邪恶时</w:t>
      </w:r>
      <w:r>
        <w:rPr>
          <w:spacing w:val="-2"/>
          <w:sz w:val="24"/>
          <w:lang w:eastAsia="zh-CN"/>
        </w:rPr>
        <w:t>,</w:t>
      </w:r>
      <w:r>
        <w:rPr>
          <w:rFonts w:ascii="宋体" w:eastAsia="宋体" w:hint="eastAsia"/>
          <w:spacing w:val="-2"/>
          <w:sz w:val="24"/>
          <w:lang w:eastAsia="zh-CN"/>
        </w:rPr>
        <w:t>你怎么还能比较罪恶</w:t>
      </w:r>
      <w:r>
        <w:rPr>
          <w:spacing w:val="-2"/>
          <w:sz w:val="24"/>
          <w:lang w:eastAsia="zh-CN"/>
        </w:rPr>
        <w:t>,</w:t>
      </w:r>
      <w:r>
        <w:rPr>
          <w:rFonts w:ascii="宋体" w:eastAsia="宋体" w:hint="eastAsia"/>
          <w:spacing w:val="-2"/>
          <w:sz w:val="24"/>
          <w:lang w:eastAsia="zh-CN"/>
        </w:rPr>
        <w:t>并使用这样的词呢</w:t>
      </w:r>
      <w:r>
        <w:rPr>
          <w:spacing w:val="-2"/>
          <w:sz w:val="24"/>
          <w:lang w:eastAsia="zh-CN"/>
        </w:rPr>
        <w:t>?</w:t>
      </w:r>
    </w:p>
    <w:p w14:paraId="00A210D7" w14:textId="77777777" w:rsidR="00EC029C" w:rsidRDefault="00EC029C">
      <w:pPr>
        <w:pStyle w:val="a3"/>
        <w:spacing w:before="8"/>
        <w:ind w:left="0"/>
        <w:jc w:val="left"/>
        <w:rPr>
          <w:sz w:val="24"/>
          <w:lang w:eastAsia="zh-CN"/>
        </w:rPr>
      </w:pPr>
    </w:p>
    <w:p w14:paraId="646CB4B0" w14:textId="77777777" w:rsidR="00EC029C" w:rsidRDefault="00000000">
      <w:pPr>
        <w:spacing w:before="1" w:line="242" w:lineRule="auto"/>
        <w:ind w:left="100" w:right="459"/>
        <w:rPr>
          <w:rFonts w:ascii="宋体" w:eastAsia="宋体"/>
          <w:sz w:val="24"/>
          <w:lang w:eastAsia="zh-CN"/>
        </w:rPr>
      </w:pPr>
      <w:r>
        <w:rPr>
          <w:rFonts w:ascii="宋体" w:eastAsia="宋体" w:hint="eastAsia"/>
          <w:spacing w:val="-2"/>
          <w:sz w:val="24"/>
          <w:lang w:eastAsia="zh-CN"/>
        </w:rPr>
        <w:t>不仅如此</w:t>
      </w:r>
      <w:r>
        <w:rPr>
          <w:spacing w:val="-2"/>
          <w:sz w:val="24"/>
          <w:lang w:eastAsia="zh-CN"/>
        </w:rPr>
        <w:t>,</w:t>
      </w:r>
      <w:r>
        <w:rPr>
          <w:rFonts w:ascii="宋体" w:eastAsia="宋体" w:hint="eastAsia"/>
          <w:spacing w:val="-2"/>
          <w:sz w:val="24"/>
          <w:lang w:eastAsia="zh-CN"/>
        </w:rPr>
        <w:t>我原本想在这里结束</w:t>
      </w:r>
      <w:r>
        <w:rPr>
          <w:spacing w:val="-2"/>
          <w:sz w:val="24"/>
          <w:lang w:eastAsia="zh-CN"/>
        </w:rPr>
        <w:t>,</w:t>
      </w:r>
      <w:r>
        <w:rPr>
          <w:rFonts w:ascii="宋体" w:eastAsia="宋体" w:hint="eastAsia"/>
          <w:spacing w:val="-2"/>
          <w:sz w:val="24"/>
          <w:lang w:eastAsia="zh-CN"/>
        </w:rPr>
        <w:t>但现在还不行</w:t>
      </w:r>
      <w:r>
        <w:rPr>
          <w:spacing w:val="-2"/>
          <w:sz w:val="24"/>
          <w:lang w:eastAsia="zh-CN"/>
        </w:rPr>
        <w:t>,</w:t>
      </w:r>
      <w:r>
        <w:rPr>
          <w:rFonts w:ascii="宋体" w:eastAsia="宋体" w:hint="eastAsia"/>
          <w:spacing w:val="-2"/>
          <w:sz w:val="24"/>
          <w:lang w:eastAsia="zh-CN"/>
        </w:rPr>
        <w:t>下一章我将展示罪恶与魔鬼的关系</w:t>
      </w:r>
      <w:r>
        <w:rPr>
          <w:spacing w:val="-2"/>
          <w:sz w:val="24"/>
          <w:lang w:eastAsia="zh-CN"/>
        </w:rPr>
        <w:t>;</w:t>
      </w:r>
      <w:r>
        <w:rPr>
          <w:rFonts w:ascii="宋体" w:eastAsia="宋体" w:hint="eastAsia"/>
          <w:spacing w:val="-2"/>
          <w:sz w:val="24"/>
          <w:lang w:eastAsia="zh-CN"/>
        </w:rPr>
        <w:t>这显示了罪恶超越所有邪恶的程度</w:t>
      </w:r>
      <w:r>
        <w:rPr>
          <w:spacing w:val="-2"/>
          <w:sz w:val="24"/>
          <w:lang w:eastAsia="zh-CN"/>
        </w:rPr>
        <w:t>:</w:t>
      </w:r>
      <w:r>
        <w:rPr>
          <w:rFonts w:ascii="宋体" w:eastAsia="宋体" w:hint="eastAsia"/>
          <w:spacing w:val="-2"/>
          <w:sz w:val="24"/>
          <w:lang w:eastAsia="zh-CN"/>
        </w:rPr>
        <w:t>罪恶使灵魂与魔鬼相似。苦难不会</w:t>
      </w:r>
      <w:r>
        <w:rPr>
          <w:spacing w:val="-2"/>
          <w:sz w:val="24"/>
          <w:lang w:eastAsia="zh-CN"/>
        </w:rPr>
        <w:t>,</w:t>
      </w:r>
      <w:r>
        <w:rPr>
          <w:rFonts w:ascii="宋体" w:eastAsia="宋体" w:hint="eastAsia"/>
          <w:spacing w:val="-2"/>
          <w:sz w:val="24"/>
          <w:lang w:eastAsia="zh-CN"/>
        </w:rPr>
        <w:t>苦难使灵魂与耶稣基督相</w:t>
      </w:r>
      <w:r>
        <w:rPr>
          <w:rFonts w:ascii="宋体" w:eastAsia="宋体" w:hint="eastAsia"/>
          <w:spacing w:val="-6"/>
          <w:sz w:val="24"/>
          <w:lang w:eastAsia="zh-CN"/>
        </w:rPr>
        <w:t>似。</w:t>
      </w:r>
    </w:p>
    <w:p w14:paraId="395CA0B3" w14:textId="77777777" w:rsidR="00EC029C" w:rsidRDefault="00000000">
      <w:pPr>
        <w:spacing w:before="282" w:line="242" w:lineRule="auto"/>
        <w:ind w:left="100" w:right="426"/>
        <w:rPr>
          <w:rFonts w:ascii="宋体" w:eastAsia="宋体"/>
          <w:sz w:val="24"/>
          <w:lang w:eastAsia="zh-CN"/>
        </w:rPr>
      </w:pPr>
      <w:r>
        <w:rPr>
          <w:rFonts w:ascii="宋体" w:eastAsia="宋体" w:hint="eastAsia"/>
          <w:spacing w:val="-2"/>
          <w:sz w:val="24"/>
          <w:lang w:eastAsia="zh-CN"/>
        </w:rPr>
        <w:t>我想你知道那个地方</w:t>
      </w:r>
      <w:r>
        <w:rPr>
          <w:spacing w:val="-2"/>
          <w:sz w:val="24"/>
          <w:lang w:eastAsia="zh-CN"/>
        </w:rPr>
        <w:t>,</w:t>
      </w:r>
      <w:r>
        <w:rPr>
          <w:rFonts w:ascii="宋体" w:eastAsia="宋体" w:hint="eastAsia"/>
          <w:spacing w:val="-2"/>
          <w:sz w:val="24"/>
          <w:lang w:eastAsia="zh-CN"/>
        </w:rPr>
        <w:t>腓立比书</w:t>
      </w:r>
      <w:r>
        <w:rPr>
          <w:spacing w:val="-2"/>
          <w:sz w:val="24"/>
          <w:lang w:eastAsia="zh-CN"/>
        </w:rPr>
        <w:t>3:10</w:t>
      </w:r>
      <w:r>
        <w:rPr>
          <w:rFonts w:ascii="宋体" w:eastAsia="宋体" w:hint="eastAsia"/>
          <w:spacing w:val="-2"/>
          <w:sz w:val="24"/>
          <w:lang w:eastAsia="zh-CN"/>
        </w:rPr>
        <w:t>。注意罪恶和苦难之间的区别</w:t>
      </w:r>
      <w:r>
        <w:rPr>
          <w:spacing w:val="-2"/>
          <w:sz w:val="24"/>
          <w:lang w:eastAsia="zh-CN"/>
        </w:rPr>
        <w:t>,</w:t>
      </w:r>
      <w:r>
        <w:rPr>
          <w:rFonts w:ascii="宋体" w:eastAsia="宋体" w:hint="eastAsia"/>
          <w:spacing w:val="-2"/>
          <w:sz w:val="24"/>
          <w:lang w:eastAsia="zh-CN"/>
        </w:rPr>
        <w:t>保罗认为一切都是粪土</w:t>
      </w:r>
      <w:r>
        <w:rPr>
          <w:spacing w:val="-2"/>
          <w:sz w:val="24"/>
          <w:lang w:eastAsia="zh-CN"/>
        </w:rPr>
        <w:t>,</w:t>
      </w:r>
      <w:r>
        <w:rPr>
          <w:rFonts w:ascii="宋体" w:eastAsia="宋体" w:hint="eastAsia"/>
          <w:spacing w:val="-2"/>
          <w:sz w:val="24"/>
          <w:lang w:eastAsia="zh-CN"/>
        </w:rPr>
        <w:t>为了认识基督的超越性</w:t>
      </w:r>
      <w:r>
        <w:rPr>
          <w:spacing w:val="-2"/>
          <w:sz w:val="24"/>
          <w:lang w:eastAsia="zh-CN"/>
        </w:rPr>
        <w:t>:</w:t>
      </w:r>
      <w:r>
        <w:rPr>
          <w:rFonts w:ascii="宋体" w:eastAsia="宋体" w:hint="eastAsia"/>
          <w:spacing w:val="-2"/>
          <w:sz w:val="24"/>
          <w:lang w:eastAsia="zh-CN"/>
        </w:rPr>
        <w:t>还有什么</w:t>
      </w:r>
      <w:r>
        <w:rPr>
          <w:spacing w:val="-2"/>
          <w:sz w:val="24"/>
          <w:lang w:eastAsia="zh-CN"/>
        </w:rPr>
        <w:t>?</w:t>
      </w:r>
      <w:r>
        <w:rPr>
          <w:rFonts w:ascii="宋体" w:eastAsia="宋体" w:hint="eastAsia"/>
          <w:spacing w:val="-2"/>
          <w:sz w:val="24"/>
          <w:lang w:eastAsia="zh-CN"/>
        </w:rPr>
        <w:t>使他可以在基督里被发现</w:t>
      </w:r>
      <w:r>
        <w:rPr>
          <w:spacing w:val="-2"/>
          <w:sz w:val="24"/>
          <w:lang w:eastAsia="zh-CN"/>
        </w:rPr>
        <w:t>,</w:t>
      </w:r>
      <w:r>
        <w:rPr>
          <w:rFonts w:ascii="宋体" w:eastAsia="宋体" w:hint="eastAsia"/>
          <w:spacing w:val="-2"/>
          <w:sz w:val="24"/>
          <w:lang w:eastAsia="zh-CN"/>
        </w:rPr>
        <w:t>可以认识基督</w:t>
      </w:r>
      <w:r>
        <w:rPr>
          <w:spacing w:val="-2"/>
          <w:sz w:val="24"/>
          <w:lang w:eastAsia="zh-CN"/>
        </w:rPr>
        <w:t>,</w:t>
      </w:r>
      <w:r>
        <w:rPr>
          <w:rFonts w:ascii="宋体" w:eastAsia="宋体" w:hint="eastAsia"/>
          <w:spacing w:val="-2"/>
          <w:sz w:val="24"/>
          <w:lang w:eastAsia="zh-CN"/>
        </w:rPr>
        <w:t>经历他复活的大能</w:t>
      </w:r>
      <w:r>
        <w:rPr>
          <w:spacing w:val="-2"/>
          <w:sz w:val="24"/>
          <w:lang w:eastAsia="zh-CN"/>
        </w:rPr>
        <w:t>,</w:t>
      </w:r>
      <w:r>
        <w:rPr>
          <w:rFonts w:ascii="宋体" w:eastAsia="宋体" w:hint="eastAsia"/>
          <w:spacing w:val="-2"/>
          <w:sz w:val="24"/>
          <w:lang w:eastAsia="zh-CN"/>
        </w:rPr>
        <w:t>并且与他一同受苦</w:t>
      </w:r>
      <w:r>
        <w:rPr>
          <w:spacing w:val="-2"/>
          <w:sz w:val="24"/>
          <w:lang w:eastAsia="zh-CN"/>
        </w:rPr>
        <w:t>,</w:t>
      </w:r>
      <w:r>
        <w:rPr>
          <w:rFonts w:ascii="宋体" w:eastAsia="宋体" w:hint="eastAsia"/>
          <w:spacing w:val="-2"/>
          <w:sz w:val="24"/>
          <w:lang w:eastAsia="zh-CN"/>
        </w:rPr>
        <w:t>效法他的死。</w:t>
      </w:r>
    </w:p>
    <w:p w14:paraId="318DD363" w14:textId="77777777" w:rsidR="00EC029C" w:rsidRDefault="00000000">
      <w:pPr>
        <w:spacing w:before="280" w:line="242" w:lineRule="auto"/>
        <w:ind w:left="100" w:right="354"/>
        <w:jc w:val="both"/>
        <w:rPr>
          <w:rFonts w:ascii="宋体" w:eastAsia="宋体"/>
          <w:sz w:val="24"/>
          <w:lang w:eastAsia="zh-CN"/>
        </w:rPr>
      </w:pPr>
      <w:r>
        <w:rPr>
          <w:rFonts w:ascii="宋体" w:eastAsia="宋体" w:hint="eastAsia"/>
          <w:spacing w:val="-2"/>
          <w:sz w:val="24"/>
          <w:lang w:eastAsia="zh-CN"/>
        </w:rPr>
        <w:t>他渴望超过一切与基督一同受苦</w:t>
      </w:r>
      <w:r>
        <w:rPr>
          <w:spacing w:val="-2"/>
          <w:sz w:val="24"/>
          <w:lang w:eastAsia="zh-CN"/>
        </w:rPr>
        <w:t>,</w:t>
      </w:r>
      <w:r>
        <w:rPr>
          <w:rFonts w:ascii="宋体" w:eastAsia="宋体" w:hint="eastAsia"/>
          <w:spacing w:val="-2"/>
          <w:sz w:val="24"/>
          <w:lang w:eastAsia="zh-CN"/>
        </w:rPr>
        <w:t>效法他的死</w:t>
      </w:r>
      <w:r>
        <w:rPr>
          <w:spacing w:val="-2"/>
          <w:sz w:val="24"/>
          <w:lang w:eastAsia="zh-CN"/>
        </w:rPr>
        <w:t>:</w:t>
      </w:r>
      <w:r>
        <w:rPr>
          <w:rFonts w:ascii="宋体" w:eastAsia="宋体" w:hint="eastAsia"/>
          <w:spacing w:val="-2"/>
          <w:sz w:val="24"/>
          <w:lang w:eastAsia="zh-CN"/>
        </w:rPr>
        <w:t>他认为整个世界都是粪土</w:t>
      </w:r>
      <w:r>
        <w:rPr>
          <w:spacing w:val="-2"/>
          <w:sz w:val="24"/>
          <w:lang w:eastAsia="zh-CN"/>
        </w:rPr>
        <w:t>,</w:t>
      </w:r>
      <w:r>
        <w:rPr>
          <w:rFonts w:ascii="宋体" w:eastAsia="宋体" w:hint="eastAsia"/>
          <w:spacing w:val="-2"/>
          <w:sz w:val="24"/>
          <w:lang w:eastAsia="zh-CN"/>
        </w:rPr>
        <w:t>通过苦难或受苦来效法基督。诚然</w:t>
      </w:r>
      <w:r>
        <w:rPr>
          <w:spacing w:val="-2"/>
          <w:sz w:val="24"/>
          <w:lang w:eastAsia="zh-CN"/>
        </w:rPr>
        <w:t>,</w:t>
      </w:r>
      <w:r>
        <w:rPr>
          <w:rFonts w:ascii="宋体" w:eastAsia="宋体" w:hint="eastAsia"/>
          <w:spacing w:val="-2"/>
          <w:sz w:val="24"/>
          <w:lang w:eastAsia="zh-CN"/>
        </w:rPr>
        <w:t>可能许多人认为整个世界什么都不是</w:t>
      </w:r>
      <w:r>
        <w:rPr>
          <w:spacing w:val="-2"/>
          <w:sz w:val="24"/>
          <w:lang w:eastAsia="zh-CN"/>
        </w:rPr>
        <w:t>,</w:t>
      </w:r>
      <w:r>
        <w:rPr>
          <w:rFonts w:ascii="宋体" w:eastAsia="宋体" w:hint="eastAsia"/>
          <w:spacing w:val="-2"/>
          <w:sz w:val="24"/>
          <w:lang w:eastAsia="zh-CN"/>
        </w:rPr>
        <w:t>为了在天堂里效法基督的荣耀。但这里是恩典的工作</w:t>
      </w:r>
      <w:r>
        <w:rPr>
          <w:spacing w:val="-2"/>
          <w:sz w:val="24"/>
          <w:lang w:eastAsia="zh-CN"/>
        </w:rPr>
        <w:t>(</w:t>
      </w:r>
      <w:r>
        <w:rPr>
          <w:rFonts w:ascii="宋体" w:eastAsia="宋体" w:hint="eastAsia"/>
          <w:spacing w:val="-2"/>
          <w:sz w:val="24"/>
          <w:lang w:eastAsia="zh-CN"/>
        </w:rPr>
        <w:t>我恳求你在结尾处观察这一点</w:t>
      </w:r>
      <w:r>
        <w:rPr>
          <w:spacing w:val="-2"/>
          <w:sz w:val="24"/>
          <w:lang w:eastAsia="zh-CN"/>
        </w:rPr>
        <w:t>,</w:t>
      </w:r>
      <w:r>
        <w:rPr>
          <w:rFonts w:ascii="宋体" w:eastAsia="宋体" w:hint="eastAsia"/>
          <w:spacing w:val="-2"/>
          <w:sz w:val="24"/>
          <w:lang w:eastAsia="zh-CN"/>
        </w:rPr>
        <w:t>并记住它</w:t>
      </w:r>
      <w:r>
        <w:rPr>
          <w:spacing w:val="-2"/>
          <w:sz w:val="24"/>
          <w:lang w:eastAsia="zh-CN"/>
        </w:rPr>
        <w:t>)</w:t>
      </w:r>
      <w:r>
        <w:rPr>
          <w:rFonts w:ascii="宋体" w:eastAsia="宋体" w:hint="eastAsia"/>
          <w:spacing w:val="-2"/>
          <w:sz w:val="24"/>
          <w:lang w:eastAsia="zh-CN"/>
        </w:rPr>
        <w:t>一颗蒙恩的心认为整个世界都是粪土</w:t>
      </w:r>
      <w:r>
        <w:rPr>
          <w:spacing w:val="-2"/>
          <w:sz w:val="24"/>
          <w:lang w:eastAsia="zh-CN"/>
        </w:rPr>
        <w:t>,</w:t>
      </w:r>
      <w:r>
        <w:rPr>
          <w:rFonts w:ascii="宋体" w:eastAsia="宋体" w:hint="eastAsia"/>
          <w:spacing w:val="-2"/>
          <w:sz w:val="24"/>
          <w:lang w:eastAsia="zh-CN"/>
        </w:rPr>
        <w:t>为了在受苦中效法耶稣基督</w:t>
      </w:r>
      <w:r>
        <w:rPr>
          <w:spacing w:val="-2"/>
          <w:sz w:val="24"/>
          <w:lang w:eastAsia="zh-CN"/>
        </w:rPr>
        <w:t>;</w:t>
      </w:r>
      <w:r>
        <w:rPr>
          <w:rFonts w:ascii="宋体" w:eastAsia="宋体" w:hint="eastAsia"/>
          <w:spacing w:val="-2"/>
          <w:sz w:val="24"/>
          <w:lang w:eastAsia="zh-CN"/>
        </w:rPr>
        <w:t>在耶稣基督的受苦中有如此多的卓越和荣耀。</w:t>
      </w:r>
    </w:p>
    <w:p w14:paraId="28F34712" w14:textId="77777777" w:rsidR="00EC029C" w:rsidRDefault="00000000">
      <w:pPr>
        <w:spacing w:before="285"/>
        <w:ind w:left="100"/>
        <w:rPr>
          <w:rFonts w:ascii="宋体" w:eastAsia="宋体"/>
          <w:sz w:val="24"/>
          <w:lang w:eastAsia="zh-CN"/>
        </w:rPr>
      </w:pPr>
      <w:r>
        <w:rPr>
          <w:rFonts w:ascii="宋体" w:eastAsia="宋体" w:hint="eastAsia"/>
          <w:spacing w:val="-2"/>
          <w:sz w:val="24"/>
          <w:lang w:eastAsia="zh-CN"/>
        </w:rPr>
        <w:t>现在你看到了苦难和罪恶之间的巨大差异</w:t>
      </w:r>
      <w:r>
        <w:rPr>
          <w:spacing w:val="-2"/>
          <w:sz w:val="24"/>
          <w:lang w:eastAsia="zh-CN"/>
        </w:rPr>
        <w:t>:</w:t>
      </w:r>
      <w:r>
        <w:rPr>
          <w:rFonts w:ascii="宋体" w:eastAsia="宋体" w:hint="eastAsia"/>
          <w:spacing w:val="-2"/>
          <w:sz w:val="24"/>
          <w:lang w:eastAsia="zh-CN"/>
        </w:rPr>
        <w:t>罪恶使人效法魔鬼</w:t>
      </w:r>
      <w:r>
        <w:rPr>
          <w:spacing w:val="-2"/>
          <w:sz w:val="24"/>
          <w:lang w:eastAsia="zh-CN"/>
        </w:rPr>
        <w:t>;</w:t>
      </w:r>
      <w:r>
        <w:rPr>
          <w:rFonts w:ascii="宋体" w:eastAsia="宋体" w:hint="eastAsia"/>
          <w:spacing w:val="-3"/>
          <w:sz w:val="24"/>
          <w:lang w:eastAsia="zh-CN"/>
        </w:rPr>
        <w:t>苦难使人效法耶稣基督。</w:t>
      </w:r>
    </w:p>
    <w:p w14:paraId="17FA49AB" w14:textId="77777777" w:rsidR="00EC029C" w:rsidRDefault="00EC029C">
      <w:pPr>
        <w:rPr>
          <w:rFonts w:ascii="宋体" w:eastAsia="宋体"/>
          <w:sz w:val="24"/>
          <w:lang w:eastAsia="zh-CN"/>
        </w:rPr>
        <w:sectPr w:rsidR="00EC029C">
          <w:pgSz w:w="12240" w:h="15840"/>
          <w:pgMar w:top="1300" w:right="1100" w:bottom="0" w:left="1320" w:header="720" w:footer="720" w:gutter="0"/>
          <w:cols w:space="720"/>
        </w:sectPr>
      </w:pPr>
    </w:p>
    <w:p w14:paraId="77E8ED93" w14:textId="77777777" w:rsidR="00EC029C" w:rsidRDefault="00000000">
      <w:pPr>
        <w:spacing w:before="62" w:line="242" w:lineRule="auto"/>
        <w:ind w:left="100" w:right="393"/>
        <w:jc w:val="both"/>
        <w:rPr>
          <w:rFonts w:ascii="宋体" w:eastAsia="宋体"/>
          <w:sz w:val="24"/>
          <w:lang w:eastAsia="zh-CN"/>
        </w:rPr>
      </w:pPr>
      <w:r>
        <w:rPr>
          <w:rFonts w:ascii="宋体" w:eastAsia="宋体" w:hint="eastAsia"/>
          <w:spacing w:val="-2"/>
          <w:sz w:val="24"/>
          <w:lang w:eastAsia="zh-CN"/>
        </w:rPr>
        <w:t>我本来要在几个细节上表明</w:t>
      </w:r>
      <w:r>
        <w:rPr>
          <w:spacing w:val="-2"/>
          <w:sz w:val="24"/>
          <w:lang w:eastAsia="zh-CN"/>
        </w:rPr>
        <w:t>,</w:t>
      </w:r>
      <w:r>
        <w:rPr>
          <w:rFonts w:ascii="宋体" w:eastAsia="宋体" w:hint="eastAsia"/>
          <w:spacing w:val="-2"/>
          <w:sz w:val="24"/>
          <w:lang w:eastAsia="zh-CN"/>
        </w:rPr>
        <w:t>罪恶如何使我们与魔鬼相似</w:t>
      </w:r>
      <w:r>
        <w:rPr>
          <w:spacing w:val="-2"/>
          <w:sz w:val="24"/>
          <w:lang w:eastAsia="zh-CN"/>
        </w:rPr>
        <w:t>:</w:t>
      </w:r>
      <w:r>
        <w:rPr>
          <w:rFonts w:ascii="宋体" w:eastAsia="宋体" w:hint="eastAsia"/>
          <w:spacing w:val="-2"/>
          <w:sz w:val="24"/>
          <w:lang w:eastAsia="zh-CN"/>
        </w:rPr>
        <w:t>我现在只提这一点</w:t>
      </w:r>
      <w:r>
        <w:rPr>
          <w:spacing w:val="-2"/>
          <w:sz w:val="24"/>
          <w:lang w:eastAsia="zh-CN"/>
        </w:rPr>
        <w:t>,</w:t>
      </w:r>
      <w:r>
        <w:rPr>
          <w:rFonts w:ascii="宋体" w:eastAsia="宋体" w:hint="eastAsia"/>
          <w:spacing w:val="-2"/>
          <w:sz w:val="24"/>
          <w:lang w:eastAsia="zh-CN"/>
        </w:rPr>
        <w:t>这一点足以使每一个灵魂远离对罪恶的热爱</w:t>
      </w:r>
      <w:r>
        <w:rPr>
          <w:spacing w:val="-2"/>
          <w:sz w:val="24"/>
          <w:lang w:eastAsia="zh-CN"/>
        </w:rPr>
        <w:t>,</w:t>
      </w:r>
      <w:r>
        <w:rPr>
          <w:rFonts w:ascii="宋体" w:eastAsia="宋体" w:hint="eastAsia"/>
          <w:spacing w:val="-2"/>
          <w:sz w:val="24"/>
          <w:lang w:eastAsia="zh-CN"/>
        </w:rPr>
        <w:t>因为通过罪恶</w:t>
      </w:r>
      <w:r>
        <w:rPr>
          <w:spacing w:val="-2"/>
          <w:sz w:val="24"/>
          <w:lang w:eastAsia="zh-CN"/>
        </w:rPr>
        <w:t>,</w:t>
      </w:r>
      <w:r>
        <w:rPr>
          <w:rFonts w:ascii="宋体" w:eastAsia="宋体" w:hint="eastAsia"/>
          <w:spacing w:val="-2"/>
          <w:sz w:val="24"/>
          <w:lang w:eastAsia="zh-CN"/>
        </w:rPr>
        <w:t>你与魔鬼联合</w:t>
      </w:r>
      <w:r>
        <w:rPr>
          <w:spacing w:val="-2"/>
          <w:sz w:val="24"/>
          <w:lang w:eastAsia="zh-CN"/>
        </w:rPr>
        <w:t>,</w:t>
      </w:r>
      <w:r>
        <w:rPr>
          <w:rFonts w:ascii="宋体" w:eastAsia="宋体" w:hint="eastAsia"/>
          <w:spacing w:val="-2"/>
          <w:sz w:val="24"/>
          <w:lang w:eastAsia="zh-CN"/>
        </w:rPr>
        <w:t>并与魔鬼一起反对上帝自己。除了人和魔鬼</w:t>
      </w:r>
      <w:r>
        <w:rPr>
          <w:spacing w:val="-2"/>
          <w:sz w:val="24"/>
          <w:lang w:eastAsia="zh-CN"/>
        </w:rPr>
        <w:t>,</w:t>
      </w:r>
      <w:r>
        <w:rPr>
          <w:rFonts w:ascii="宋体" w:eastAsia="宋体" w:hint="eastAsia"/>
          <w:spacing w:val="-2"/>
          <w:sz w:val="24"/>
          <w:lang w:eastAsia="zh-CN"/>
        </w:rPr>
        <w:t>没有任何受造之物反对上帝。</w:t>
      </w:r>
    </w:p>
    <w:p w14:paraId="3DEF130B" w14:textId="77777777" w:rsidR="00EC029C" w:rsidRDefault="00000000">
      <w:pPr>
        <w:spacing w:before="280" w:line="242" w:lineRule="auto"/>
        <w:ind w:left="100" w:right="471"/>
        <w:jc w:val="both"/>
        <w:rPr>
          <w:rFonts w:ascii="宋体" w:eastAsia="宋体"/>
          <w:sz w:val="24"/>
          <w:lang w:eastAsia="zh-CN"/>
        </w:rPr>
      </w:pPr>
      <w:r>
        <w:rPr>
          <w:rFonts w:ascii="宋体" w:eastAsia="宋体" w:hint="eastAsia"/>
          <w:spacing w:val="-2"/>
          <w:sz w:val="24"/>
          <w:lang w:eastAsia="zh-CN"/>
        </w:rPr>
        <w:t>魔鬼是上帝的第一个敌人</w:t>
      </w:r>
      <w:r>
        <w:rPr>
          <w:spacing w:val="-2"/>
          <w:sz w:val="24"/>
          <w:lang w:eastAsia="zh-CN"/>
        </w:rPr>
        <w:t>,</w:t>
      </w:r>
      <w:r>
        <w:rPr>
          <w:rFonts w:ascii="宋体" w:eastAsia="宋体" w:hint="eastAsia"/>
          <w:spacing w:val="-2"/>
          <w:sz w:val="24"/>
          <w:lang w:eastAsia="zh-CN"/>
        </w:rPr>
        <w:t>现在人进来与魔鬼合谋。现在我们认为这是一个巨大的邪恶</w:t>
      </w:r>
      <w:r>
        <w:rPr>
          <w:spacing w:val="-2"/>
          <w:sz w:val="24"/>
          <w:lang w:eastAsia="zh-CN"/>
        </w:rPr>
        <w:t>,</w:t>
      </w:r>
      <w:r>
        <w:rPr>
          <w:rFonts w:ascii="宋体" w:eastAsia="宋体" w:hint="eastAsia"/>
          <w:spacing w:val="-2"/>
          <w:sz w:val="24"/>
          <w:lang w:eastAsia="zh-CN"/>
        </w:rPr>
        <w:t>如果你有一个孩子</w:t>
      </w:r>
      <w:r>
        <w:rPr>
          <w:spacing w:val="-2"/>
          <w:sz w:val="24"/>
          <w:lang w:eastAsia="zh-CN"/>
        </w:rPr>
        <w:t>;</w:t>
      </w:r>
      <w:r>
        <w:rPr>
          <w:rFonts w:ascii="宋体" w:eastAsia="宋体" w:hint="eastAsia"/>
          <w:spacing w:val="-2"/>
          <w:sz w:val="24"/>
          <w:lang w:eastAsia="zh-CN"/>
        </w:rPr>
        <w:t>如果国家只有一个叛徒</w:t>
      </w:r>
      <w:r>
        <w:rPr>
          <w:spacing w:val="-2"/>
          <w:sz w:val="24"/>
          <w:lang w:eastAsia="zh-CN"/>
        </w:rPr>
        <w:t>,</w:t>
      </w:r>
      <w:r>
        <w:rPr>
          <w:rFonts w:ascii="宋体" w:eastAsia="宋体" w:hint="eastAsia"/>
          <w:spacing w:val="-2"/>
          <w:sz w:val="24"/>
          <w:lang w:eastAsia="zh-CN"/>
        </w:rPr>
        <w:t>而你听说</w:t>
      </w:r>
      <w:r>
        <w:rPr>
          <w:spacing w:val="-2"/>
          <w:sz w:val="24"/>
          <w:lang w:eastAsia="zh-CN"/>
        </w:rPr>
        <w:t>,</w:t>
      </w:r>
      <w:r>
        <w:rPr>
          <w:rFonts w:ascii="宋体" w:eastAsia="宋体" w:hint="eastAsia"/>
          <w:spacing w:val="-2"/>
          <w:sz w:val="24"/>
          <w:lang w:eastAsia="zh-CN"/>
        </w:rPr>
        <w:t>哦</w:t>
      </w:r>
      <w:r>
        <w:rPr>
          <w:spacing w:val="-2"/>
          <w:sz w:val="24"/>
          <w:lang w:eastAsia="zh-CN"/>
        </w:rPr>
        <w:t>,</w:t>
      </w:r>
      <w:r>
        <w:rPr>
          <w:rFonts w:ascii="宋体" w:eastAsia="宋体" w:hint="eastAsia"/>
          <w:spacing w:val="-2"/>
          <w:sz w:val="24"/>
          <w:lang w:eastAsia="zh-CN"/>
        </w:rPr>
        <w:t>我的孩子与这个叛徒联合</w:t>
      </w:r>
      <w:r>
        <w:rPr>
          <w:spacing w:val="-2"/>
          <w:sz w:val="24"/>
          <w:lang w:eastAsia="zh-CN"/>
        </w:rPr>
        <w:t>,</w:t>
      </w:r>
      <w:r>
        <w:rPr>
          <w:rFonts w:ascii="宋体" w:eastAsia="宋体" w:hint="eastAsia"/>
          <w:spacing w:val="-2"/>
          <w:sz w:val="24"/>
          <w:lang w:eastAsia="zh-CN"/>
        </w:rPr>
        <w:t>反对我和</w:t>
      </w:r>
      <w:r>
        <w:rPr>
          <w:rFonts w:ascii="宋体" w:eastAsia="宋体" w:hint="eastAsia"/>
          <w:spacing w:val="-4"/>
          <w:sz w:val="24"/>
          <w:lang w:eastAsia="zh-CN"/>
        </w:rPr>
        <w:t>国家。</w:t>
      </w:r>
    </w:p>
    <w:p w14:paraId="17BA638B" w14:textId="77777777" w:rsidR="00EC029C" w:rsidRDefault="00000000">
      <w:pPr>
        <w:spacing w:before="282" w:line="242" w:lineRule="auto"/>
        <w:ind w:left="100" w:right="405"/>
        <w:rPr>
          <w:rFonts w:ascii="宋体" w:eastAsia="宋体"/>
          <w:sz w:val="24"/>
          <w:lang w:eastAsia="zh-CN"/>
        </w:rPr>
      </w:pPr>
      <w:r>
        <w:rPr>
          <w:rFonts w:ascii="宋体" w:eastAsia="宋体" w:hint="eastAsia"/>
          <w:spacing w:val="-2"/>
          <w:sz w:val="24"/>
          <w:lang w:eastAsia="zh-CN"/>
        </w:rPr>
        <w:t>在有罪的人之前</w:t>
      </w:r>
      <w:r>
        <w:rPr>
          <w:spacing w:val="-2"/>
          <w:sz w:val="24"/>
          <w:lang w:eastAsia="zh-CN"/>
        </w:rPr>
        <w:t>,</w:t>
      </w:r>
      <w:r>
        <w:rPr>
          <w:rFonts w:ascii="宋体" w:eastAsia="宋体" w:hint="eastAsia"/>
          <w:spacing w:val="-2"/>
          <w:sz w:val="24"/>
          <w:lang w:eastAsia="zh-CN"/>
        </w:rPr>
        <w:t>世界上只有一种有罪的受造之物</w:t>
      </w:r>
      <w:r>
        <w:rPr>
          <w:spacing w:val="-2"/>
          <w:sz w:val="24"/>
          <w:lang w:eastAsia="zh-CN"/>
        </w:rPr>
        <w:t>,</w:t>
      </w:r>
      <w:r>
        <w:rPr>
          <w:rFonts w:ascii="宋体" w:eastAsia="宋体" w:hint="eastAsia"/>
          <w:spacing w:val="-2"/>
          <w:sz w:val="24"/>
          <w:lang w:eastAsia="zh-CN"/>
        </w:rPr>
        <w:t>就是魔鬼</w:t>
      </w:r>
      <w:r>
        <w:rPr>
          <w:spacing w:val="-2"/>
          <w:sz w:val="24"/>
          <w:lang w:eastAsia="zh-CN"/>
        </w:rPr>
        <w:t>:</w:t>
      </w:r>
      <w:r>
        <w:rPr>
          <w:rFonts w:ascii="宋体" w:eastAsia="宋体" w:hint="eastAsia"/>
          <w:spacing w:val="-2"/>
          <w:sz w:val="24"/>
          <w:lang w:eastAsia="zh-CN"/>
        </w:rPr>
        <w:t>现在因着罪恶</w:t>
      </w:r>
      <w:r>
        <w:rPr>
          <w:spacing w:val="-2"/>
          <w:sz w:val="24"/>
          <w:lang w:eastAsia="zh-CN"/>
        </w:rPr>
        <w:t>,</w:t>
      </w:r>
      <w:r>
        <w:rPr>
          <w:rFonts w:ascii="宋体" w:eastAsia="宋体" w:hint="eastAsia"/>
          <w:spacing w:val="-2"/>
          <w:sz w:val="24"/>
          <w:lang w:eastAsia="zh-CN"/>
        </w:rPr>
        <w:t>人进来</w:t>
      </w:r>
      <w:r>
        <w:rPr>
          <w:spacing w:val="-2"/>
          <w:sz w:val="24"/>
          <w:lang w:eastAsia="zh-CN"/>
        </w:rPr>
        <w:t>,</w:t>
      </w:r>
      <w:r>
        <w:rPr>
          <w:rFonts w:ascii="宋体" w:eastAsia="宋体" w:hint="eastAsia"/>
          <w:spacing w:val="-2"/>
          <w:sz w:val="24"/>
          <w:lang w:eastAsia="zh-CN"/>
        </w:rPr>
        <w:t>与魔鬼合谋反对那有福的上帝</w:t>
      </w:r>
      <w:r>
        <w:rPr>
          <w:spacing w:val="-2"/>
          <w:sz w:val="24"/>
          <w:lang w:eastAsia="zh-CN"/>
        </w:rPr>
        <w:t>;</w:t>
      </w:r>
      <w:r>
        <w:rPr>
          <w:rFonts w:ascii="宋体" w:eastAsia="宋体" w:hint="eastAsia"/>
          <w:spacing w:val="-2"/>
          <w:sz w:val="24"/>
          <w:lang w:eastAsia="zh-CN"/>
        </w:rPr>
        <w:t>于是一代又一代</w:t>
      </w:r>
      <w:r>
        <w:rPr>
          <w:spacing w:val="-2"/>
          <w:sz w:val="24"/>
          <w:lang w:eastAsia="zh-CN"/>
        </w:rPr>
        <w:t>:</w:t>
      </w:r>
      <w:r>
        <w:rPr>
          <w:rFonts w:ascii="宋体" w:eastAsia="宋体" w:hint="eastAsia"/>
          <w:spacing w:val="-2"/>
          <w:sz w:val="24"/>
          <w:lang w:eastAsia="zh-CN"/>
        </w:rPr>
        <w:t>也许父亲来与魔鬼合谋</w:t>
      </w:r>
      <w:r>
        <w:rPr>
          <w:spacing w:val="-2"/>
          <w:sz w:val="24"/>
          <w:lang w:eastAsia="zh-CN"/>
        </w:rPr>
        <w:t>,</w:t>
      </w:r>
      <w:r>
        <w:rPr>
          <w:rFonts w:ascii="宋体" w:eastAsia="宋体" w:hint="eastAsia"/>
          <w:spacing w:val="-2"/>
          <w:sz w:val="24"/>
          <w:lang w:eastAsia="zh-CN"/>
        </w:rPr>
        <w:t>然后是孩子</w:t>
      </w:r>
      <w:r>
        <w:rPr>
          <w:spacing w:val="-2"/>
          <w:sz w:val="24"/>
          <w:lang w:eastAsia="zh-CN"/>
        </w:rPr>
        <w:t>;</w:t>
      </w:r>
      <w:r>
        <w:rPr>
          <w:rFonts w:ascii="宋体" w:eastAsia="宋体" w:hint="eastAsia"/>
          <w:spacing w:val="-2"/>
          <w:sz w:val="24"/>
          <w:lang w:eastAsia="zh-CN"/>
        </w:rPr>
        <w:t>如此继续下去。这应该触动我们的心</w:t>
      </w:r>
      <w:r>
        <w:rPr>
          <w:spacing w:val="-2"/>
          <w:sz w:val="24"/>
          <w:lang w:eastAsia="zh-CN"/>
        </w:rPr>
        <w:t>,</w:t>
      </w:r>
      <w:r>
        <w:rPr>
          <w:rFonts w:ascii="宋体" w:eastAsia="宋体" w:hint="eastAsia"/>
          <w:spacing w:val="-2"/>
          <w:sz w:val="24"/>
          <w:lang w:eastAsia="zh-CN"/>
        </w:rPr>
        <w:t>使我们为自己的罪恶和邪恶谦卑</w:t>
      </w:r>
      <w:r>
        <w:rPr>
          <w:spacing w:val="-2"/>
          <w:sz w:val="24"/>
          <w:lang w:eastAsia="zh-CN"/>
        </w:rPr>
        <w:t>,</w:t>
      </w:r>
      <w:r>
        <w:rPr>
          <w:rFonts w:ascii="宋体" w:eastAsia="宋体" w:hint="eastAsia"/>
          <w:spacing w:val="-2"/>
          <w:sz w:val="24"/>
          <w:lang w:eastAsia="zh-CN"/>
        </w:rPr>
        <w:t>因为在这件事上</w:t>
      </w:r>
      <w:r>
        <w:rPr>
          <w:spacing w:val="-2"/>
          <w:sz w:val="24"/>
          <w:lang w:eastAsia="zh-CN"/>
        </w:rPr>
        <w:t>,</w:t>
      </w:r>
      <w:r>
        <w:rPr>
          <w:rFonts w:ascii="宋体" w:eastAsia="宋体" w:hint="eastAsia"/>
          <w:spacing w:val="-2"/>
          <w:sz w:val="24"/>
          <w:lang w:eastAsia="zh-CN"/>
        </w:rPr>
        <w:t>我们是上帝所造的一切受造之物中</w:t>
      </w:r>
      <w:r>
        <w:rPr>
          <w:spacing w:val="-2"/>
          <w:sz w:val="24"/>
          <w:lang w:eastAsia="zh-CN"/>
        </w:rPr>
        <w:t>,</w:t>
      </w:r>
      <w:r>
        <w:rPr>
          <w:rFonts w:ascii="宋体" w:eastAsia="宋体" w:hint="eastAsia"/>
          <w:spacing w:val="-2"/>
          <w:sz w:val="24"/>
          <w:lang w:eastAsia="zh-CN"/>
        </w:rPr>
        <w:t>与魔鬼合谋反对那有福的上帝</w:t>
      </w:r>
      <w:r>
        <w:rPr>
          <w:spacing w:val="-2"/>
          <w:sz w:val="24"/>
          <w:lang w:eastAsia="zh-CN"/>
        </w:rPr>
        <w:t>,</w:t>
      </w:r>
      <w:r>
        <w:rPr>
          <w:rFonts w:ascii="宋体" w:eastAsia="宋体" w:hint="eastAsia"/>
          <w:spacing w:val="-2"/>
          <w:sz w:val="24"/>
          <w:lang w:eastAsia="zh-CN"/>
        </w:rPr>
        <w:t>一切美善的源头。</w:t>
      </w:r>
    </w:p>
    <w:p w14:paraId="6489771A" w14:textId="77777777" w:rsidR="00EC029C" w:rsidRDefault="00EC029C">
      <w:pPr>
        <w:pStyle w:val="a3"/>
        <w:spacing w:before="0"/>
        <w:ind w:left="0"/>
        <w:jc w:val="left"/>
        <w:rPr>
          <w:rFonts w:ascii="宋体"/>
          <w:sz w:val="24"/>
          <w:lang w:eastAsia="zh-CN"/>
        </w:rPr>
      </w:pPr>
    </w:p>
    <w:p w14:paraId="08AB15B6" w14:textId="77777777" w:rsidR="00EC029C" w:rsidRDefault="00EC029C">
      <w:pPr>
        <w:pStyle w:val="a3"/>
        <w:spacing w:before="0"/>
        <w:ind w:left="0"/>
        <w:jc w:val="left"/>
        <w:rPr>
          <w:rFonts w:ascii="宋体"/>
          <w:sz w:val="24"/>
          <w:lang w:eastAsia="zh-CN"/>
        </w:rPr>
      </w:pPr>
    </w:p>
    <w:p w14:paraId="266CA4DC" w14:textId="77777777" w:rsidR="00EC029C" w:rsidRDefault="00EC029C">
      <w:pPr>
        <w:pStyle w:val="a3"/>
        <w:spacing w:before="0"/>
        <w:ind w:left="0"/>
        <w:jc w:val="left"/>
        <w:rPr>
          <w:rFonts w:ascii="宋体"/>
          <w:sz w:val="24"/>
          <w:lang w:eastAsia="zh-CN"/>
        </w:rPr>
      </w:pPr>
    </w:p>
    <w:p w14:paraId="30FD592D" w14:textId="77777777" w:rsidR="00EC029C" w:rsidRDefault="00EC029C">
      <w:pPr>
        <w:pStyle w:val="a3"/>
        <w:spacing w:before="0"/>
        <w:ind w:left="0"/>
        <w:jc w:val="left"/>
        <w:rPr>
          <w:rFonts w:ascii="宋体"/>
          <w:sz w:val="24"/>
          <w:lang w:eastAsia="zh-CN"/>
        </w:rPr>
      </w:pPr>
    </w:p>
    <w:p w14:paraId="0252D13E" w14:textId="77777777" w:rsidR="00EC029C" w:rsidRDefault="00EC029C">
      <w:pPr>
        <w:pStyle w:val="a3"/>
        <w:spacing w:before="0"/>
        <w:ind w:left="0"/>
        <w:jc w:val="left"/>
        <w:rPr>
          <w:rFonts w:ascii="宋体"/>
          <w:sz w:val="24"/>
          <w:lang w:eastAsia="zh-CN"/>
        </w:rPr>
      </w:pPr>
    </w:p>
    <w:p w14:paraId="3E31EC59" w14:textId="77777777" w:rsidR="00EC029C" w:rsidRDefault="00EC029C">
      <w:pPr>
        <w:pStyle w:val="a3"/>
        <w:spacing w:before="0"/>
        <w:ind w:left="0"/>
        <w:jc w:val="left"/>
        <w:rPr>
          <w:rFonts w:ascii="宋体"/>
          <w:sz w:val="24"/>
          <w:lang w:eastAsia="zh-CN"/>
        </w:rPr>
      </w:pPr>
    </w:p>
    <w:p w14:paraId="1C44EE59" w14:textId="77777777" w:rsidR="00EC029C" w:rsidRDefault="00EC029C">
      <w:pPr>
        <w:pStyle w:val="a3"/>
        <w:spacing w:before="120"/>
        <w:ind w:left="0"/>
        <w:jc w:val="left"/>
        <w:rPr>
          <w:rFonts w:ascii="宋体"/>
          <w:sz w:val="24"/>
          <w:lang w:eastAsia="zh-CN"/>
        </w:rPr>
      </w:pPr>
    </w:p>
    <w:p w14:paraId="1B7898E9" w14:textId="77777777" w:rsidR="00EC029C" w:rsidRDefault="00000000">
      <w:pPr>
        <w:pStyle w:val="1"/>
        <w:spacing w:line="468" w:lineRule="auto"/>
        <w:ind w:left="643" w:right="855"/>
      </w:pPr>
      <w:bookmarkStart w:id="250" w:name="THE_SIXTH_PART_OF_THIS_TREATISE._CHAP._X"/>
      <w:bookmarkStart w:id="251" w:name="_bookmark45"/>
      <w:bookmarkEnd w:id="250"/>
      <w:bookmarkEnd w:id="251"/>
      <w:r>
        <w:t>THE</w:t>
      </w:r>
      <w:r>
        <w:rPr>
          <w:spacing w:val="-27"/>
        </w:rPr>
        <w:t xml:space="preserve"> </w:t>
      </w:r>
      <w:r>
        <w:t>SIXTH</w:t>
      </w:r>
      <w:r>
        <w:rPr>
          <w:spacing w:val="-20"/>
        </w:rPr>
        <w:t xml:space="preserve"> </w:t>
      </w:r>
      <w:r>
        <w:t>PART</w:t>
      </w:r>
      <w:r>
        <w:rPr>
          <w:spacing w:val="-25"/>
        </w:rPr>
        <w:t xml:space="preserve"> </w:t>
      </w:r>
      <w:r>
        <w:t>OF</w:t>
      </w:r>
      <w:r>
        <w:rPr>
          <w:spacing w:val="-22"/>
        </w:rPr>
        <w:t xml:space="preserve"> </w:t>
      </w:r>
      <w:r>
        <w:t>THIS</w:t>
      </w:r>
      <w:r>
        <w:rPr>
          <w:spacing w:val="-27"/>
        </w:rPr>
        <w:t xml:space="preserve"> </w:t>
      </w:r>
      <w:r>
        <w:t xml:space="preserve">TREATISE. </w:t>
      </w:r>
      <w:bookmarkStart w:id="252" w:name="_bookmark46"/>
      <w:bookmarkEnd w:id="252"/>
      <w:r>
        <w:t>CHAP. XLIII.</w:t>
      </w:r>
    </w:p>
    <w:p w14:paraId="7C8EEE8B" w14:textId="77777777" w:rsidR="00EC029C" w:rsidRDefault="00000000">
      <w:pPr>
        <w:pStyle w:val="2"/>
        <w:spacing w:before="0" w:line="459" w:lineRule="exact"/>
        <w:ind w:right="208"/>
      </w:pPr>
      <w:bookmarkStart w:id="253" w:name="Sin_makes_a_man_conformable_to_the"/>
      <w:bookmarkEnd w:id="253"/>
      <w:r>
        <w:t>Sin</w:t>
      </w:r>
      <w:r>
        <w:rPr>
          <w:spacing w:val="-16"/>
        </w:rPr>
        <w:t xml:space="preserve"> </w:t>
      </w:r>
      <w:r>
        <w:t>makes</w:t>
      </w:r>
      <w:r>
        <w:rPr>
          <w:spacing w:val="-11"/>
        </w:rPr>
        <w:t xml:space="preserve"> </w:t>
      </w:r>
      <w:r>
        <w:t>a</w:t>
      </w:r>
      <w:r>
        <w:rPr>
          <w:spacing w:val="-1"/>
        </w:rPr>
        <w:t xml:space="preserve"> </w:t>
      </w:r>
      <w:r>
        <w:t>man</w:t>
      </w:r>
      <w:r>
        <w:rPr>
          <w:spacing w:val="-9"/>
        </w:rPr>
        <w:t xml:space="preserve"> </w:t>
      </w:r>
      <w:r>
        <w:t>conformable</w:t>
      </w:r>
      <w:r>
        <w:rPr>
          <w:spacing w:val="-5"/>
        </w:rPr>
        <w:t xml:space="preserve"> </w:t>
      </w:r>
      <w:r>
        <w:t>to</w:t>
      </w:r>
      <w:r>
        <w:rPr>
          <w:spacing w:val="-2"/>
        </w:rPr>
        <w:t xml:space="preserve"> </w:t>
      </w:r>
      <w:r>
        <w:rPr>
          <w:spacing w:val="-5"/>
        </w:rPr>
        <w:t>the</w:t>
      </w:r>
    </w:p>
    <w:p w14:paraId="12624AC7" w14:textId="77777777" w:rsidR="00EC029C" w:rsidRDefault="00000000">
      <w:pPr>
        <w:spacing w:before="20"/>
        <w:ind w:right="212"/>
        <w:jc w:val="center"/>
        <w:rPr>
          <w:b/>
          <w:sz w:val="42"/>
        </w:rPr>
      </w:pPr>
      <w:r>
        <w:rPr>
          <w:b/>
          <w:spacing w:val="-2"/>
          <w:sz w:val="42"/>
        </w:rPr>
        <w:t>Devil,</w:t>
      </w:r>
    </w:p>
    <w:p w14:paraId="5FDB6691" w14:textId="77777777" w:rsidR="00EC029C" w:rsidRDefault="00EC029C">
      <w:pPr>
        <w:jc w:val="center"/>
        <w:rPr>
          <w:sz w:val="42"/>
        </w:rPr>
        <w:sectPr w:rsidR="00EC029C">
          <w:pgSz w:w="12240" w:h="15840"/>
          <w:pgMar w:top="1300" w:right="1100" w:bottom="280" w:left="1320" w:header="720" w:footer="720" w:gutter="0"/>
          <w:cols w:space="720"/>
        </w:sectPr>
      </w:pPr>
    </w:p>
    <w:p w14:paraId="7EFAC44E" w14:textId="77777777" w:rsidR="00EC029C" w:rsidRDefault="00000000">
      <w:pPr>
        <w:pStyle w:val="a3"/>
        <w:spacing w:line="254" w:lineRule="auto"/>
        <w:ind w:right="359"/>
      </w:pPr>
      <w:r>
        <w:t>Opened in Six Particulars. First, sin is of the same Nature with the Devil. Secondly, sin is from the Devil. Thirdly, sin is a furtherance of the Devils Kingdom in the world: For 1 By sin we oppose Christ's destroying the Devils Kingdom in the world. 2 By sin thou opposest thy prayers when thou prayest, Thy Kingdom come. 3 By going on in</w:t>
      </w:r>
      <w:r>
        <w:rPr>
          <w:spacing w:val="40"/>
        </w:rPr>
        <w:t xml:space="preserve"> </w:t>
      </w:r>
      <w:r>
        <w:t>a</w:t>
      </w:r>
      <w:r>
        <w:rPr>
          <w:spacing w:val="-4"/>
        </w:rPr>
        <w:t xml:space="preserve"> </w:t>
      </w:r>
      <w:r>
        <w:t>way</w:t>
      </w:r>
      <w:r>
        <w:rPr>
          <w:spacing w:val="-3"/>
        </w:rPr>
        <w:t xml:space="preserve"> </w:t>
      </w:r>
      <w:r>
        <w:t>of</w:t>
      </w:r>
      <w:r>
        <w:rPr>
          <w:spacing w:val="-3"/>
        </w:rPr>
        <w:t xml:space="preserve"> </w:t>
      </w:r>
      <w:r>
        <w:t>sin,</w:t>
      </w:r>
      <w:r>
        <w:rPr>
          <w:spacing w:val="-5"/>
        </w:rPr>
        <w:t xml:space="preserve"> </w:t>
      </w:r>
      <w:r>
        <w:t>thou</w:t>
      </w:r>
      <w:r>
        <w:rPr>
          <w:spacing w:val="-1"/>
        </w:rPr>
        <w:t xml:space="preserve"> </w:t>
      </w:r>
      <w:r>
        <w:t>becomest</w:t>
      </w:r>
      <w:r>
        <w:rPr>
          <w:spacing w:val="-4"/>
        </w:rPr>
        <w:t xml:space="preserve"> </w:t>
      </w:r>
      <w:r>
        <w:t>guilty</w:t>
      </w:r>
      <w:r>
        <w:rPr>
          <w:spacing w:val="-3"/>
        </w:rPr>
        <w:t xml:space="preserve"> </w:t>
      </w:r>
      <w:r>
        <w:t>of</w:t>
      </w:r>
      <w:r>
        <w:rPr>
          <w:spacing w:val="-1"/>
        </w:rPr>
        <w:t xml:space="preserve"> </w:t>
      </w:r>
      <w:r>
        <w:t>all</w:t>
      </w:r>
      <w:r>
        <w:rPr>
          <w:spacing w:val="-5"/>
        </w:rPr>
        <w:t xml:space="preserve"> </w:t>
      </w:r>
      <w:r>
        <w:t>the</w:t>
      </w:r>
      <w:r>
        <w:rPr>
          <w:spacing w:val="-2"/>
        </w:rPr>
        <w:t xml:space="preserve"> </w:t>
      </w:r>
      <w:r>
        <w:t>sin</w:t>
      </w:r>
      <w:r>
        <w:rPr>
          <w:spacing w:val="-5"/>
        </w:rPr>
        <w:t xml:space="preserve"> </w:t>
      </w:r>
      <w:r>
        <w:t>in</w:t>
      </w:r>
      <w:r>
        <w:rPr>
          <w:spacing w:val="-4"/>
        </w:rPr>
        <w:t xml:space="preserve"> </w:t>
      </w:r>
      <w:r>
        <w:t>the</w:t>
      </w:r>
      <w:r>
        <w:rPr>
          <w:spacing w:val="-2"/>
        </w:rPr>
        <w:t xml:space="preserve"> </w:t>
      </w:r>
      <w:r>
        <w:t>world.</w:t>
      </w:r>
      <w:r>
        <w:rPr>
          <w:spacing w:val="36"/>
        </w:rPr>
        <w:t xml:space="preserve"> </w:t>
      </w:r>
      <w:r>
        <w:t>Fourthly, sinning is a fulfilling the will of the Devil. Fifthly, sin sells the Soul to the Devil. Sixthly, sin, it turns the Soul into a Devil.</w:t>
      </w:r>
    </w:p>
    <w:p w14:paraId="7549D94C" w14:textId="77777777" w:rsidR="00EC029C" w:rsidRDefault="00000000">
      <w:pPr>
        <w:pStyle w:val="a3"/>
        <w:spacing w:before="284" w:line="254" w:lineRule="auto"/>
        <w:ind w:right="448"/>
      </w:pPr>
      <w:r>
        <w:t>The Sixth and Last Demonstration of the Evil of sin; It is from that reference sin has to the Devil.</w:t>
      </w:r>
    </w:p>
    <w:p w14:paraId="2D222748" w14:textId="77777777" w:rsidR="00EC029C" w:rsidRDefault="00000000">
      <w:pPr>
        <w:pStyle w:val="a3"/>
        <w:spacing w:before="295" w:line="254" w:lineRule="auto"/>
        <w:ind w:right="443"/>
      </w:pPr>
      <w:r>
        <w:t>The</w:t>
      </w:r>
      <w:r>
        <w:rPr>
          <w:spacing w:val="40"/>
        </w:rPr>
        <w:t xml:space="preserve"> </w:t>
      </w:r>
      <w:r>
        <w:t>Scripture</w:t>
      </w:r>
      <w:r>
        <w:rPr>
          <w:spacing w:val="40"/>
        </w:rPr>
        <w:t xml:space="preserve"> </w:t>
      </w:r>
      <w:r>
        <w:t>speaks</w:t>
      </w:r>
      <w:r>
        <w:rPr>
          <w:spacing w:val="40"/>
        </w:rPr>
        <w:t xml:space="preserve"> </w:t>
      </w:r>
      <w:r>
        <w:t>of</w:t>
      </w:r>
      <w:r>
        <w:rPr>
          <w:spacing w:val="40"/>
        </w:rPr>
        <w:t xml:space="preserve"> </w:t>
      </w:r>
      <w:r>
        <w:t>afflictions, that</w:t>
      </w:r>
      <w:r>
        <w:rPr>
          <w:spacing w:val="40"/>
        </w:rPr>
        <w:t xml:space="preserve"> </w:t>
      </w:r>
      <w:r>
        <w:t>they</w:t>
      </w:r>
      <w:r>
        <w:rPr>
          <w:spacing w:val="40"/>
        </w:rPr>
        <w:t xml:space="preserve"> </w:t>
      </w:r>
      <w:r>
        <w:t>make</w:t>
      </w:r>
      <w:r>
        <w:rPr>
          <w:spacing w:val="40"/>
        </w:rPr>
        <w:t xml:space="preserve"> </w:t>
      </w:r>
      <w:r>
        <w:t>us</w:t>
      </w:r>
      <w:r>
        <w:rPr>
          <w:spacing w:val="40"/>
        </w:rPr>
        <w:t xml:space="preserve"> </w:t>
      </w:r>
      <w:r>
        <w:t>conformable to Christ; but sin makes us conformable to the Devil. There are Six things to be opened about this: I have mentioned the First, which</w:t>
      </w:r>
      <w:r>
        <w:rPr>
          <w:spacing w:val="40"/>
        </w:rPr>
        <w:t xml:space="preserve"> </w:t>
      </w:r>
      <w:r>
        <w:t>was this, That sin was of the same Nature with the Devil: every sin has the same kind of Malignity in it, that the Devil has. But,</w:t>
      </w:r>
    </w:p>
    <w:p w14:paraId="1249B393" w14:textId="77777777" w:rsidR="00EC029C" w:rsidRDefault="00000000">
      <w:pPr>
        <w:pStyle w:val="a3"/>
        <w:spacing w:before="294" w:line="254" w:lineRule="auto"/>
        <w:ind w:right="357"/>
      </w:pPr>
      <w:r>
        <w:t>Secondly, All sin, it is from the Devil, either Originally, or at least by way of a Cause, helping it forward: sin is the work of the Devil, not only</w:t>
      </w:r>
      <w:r>
        <w:rPr>
          <w:spacing w:val="40"/>
        </w:rPr>
        <w:t xml:space="preserve"> </w:t>
      </w:r>
      <w:r>
        <w:t>a</w:t>
      </w:r>
      <w:r>
        <w:rPr>
          <w:spacing w:val="40"/>
        </w:rPr>
        <w:t xml:space="preserve"> </w:t>
      </w:r>
      <w:r>
        <w:t>joining</w:t>
      </w:r>
      <w:r>
        <w:rPr>
          <w:spacing w:val="40"/>
        </w:rPr>
        <w:t xml:space="preserve"> </w:t>
      </w:r>
      <w:r>
        <w:t>with</w:t>
      </w:r>
      <w:r>
        <w:rPr>
          <w:spacing w:val="40"/>
        </w:rPr>
        <w:t xml:space="preserve"> </w:t>
      </w:r>
      <w:r>
        <w:t>him,</w:t>
      </w:r>
      <w:r>
        <w:rPr>
          <w:spacing w:val="40"/>
        </w:rPr>
        <w:t xml:space="preserve"> </w:t>
      </w:r>
      <w:r>
        <w:t>but</w:t>
      </w:r>
      <w:r>
        <w:rPr>
          <w:spacing w:val="40"/>
        </w:rPr>
        <w:t xml:space="preserve"> </w:t>
      </w:r>
      <w:r>
        <w:t>his</w:t>
      </w:r>
      <w:r>
        <w:rPr>
          <w:spacing w:val="40"/>
        </w:rPr>
        <w:t xml:space="preserve"> </w:t>
      </w:r>
      <w:r>
        <w:t>work:</w:t>
      </w:r>
      <w:r>
        <w:rPr>
          <w:spacing w:val="40"/>
        </w:rPr>
        <w:t xml:space="preserve"> </w:t>
      </w:r>
      <w:r>
        <w:t>therefore</w:t>
      </w:r>
      <w:r>
        <w:rPr>
          <w:spacing w:val="40"/>
        </w:rPr>
        <w:t xml:space="preserve"> </w:t>
      </w:r>
      <w:r>
        <w:t>Christ</w:t>
      </w:r>
      <w:r>
        <w:rPr>
          <w:spacing w:val="40"/>
        </w:rPr>
        <w:t xml:space="preserve"> </w:t>
      </w:r>
      <w:r>
        <w:t>is</w:t>
      </w:r>
      <w:r>
        <w:rPr>
          <w:spacing w:val="40"/>
        </w:rPr>
        <w:t xml:space="preserve"> </w:t>
      </w:r>
      <w:r>
        <w:t>said</w:t>
      </w:r>
      <w:r>
        <w:rPr>
          <w:spacing w:val="40"/>
        </w:rPr>
        <w:t xml:space="preserve"> </w:t>
      </w:r>
      <w:r>
        <w:t>to come to dissolve the works of the Devil: sin is from the Devil, therefore</w:t>
      </w:r>
      <w:r>
        <w:rPr>
          <w:spacing w:val="-1"/>
        </w:rPr>
        <w:t xml:space="preserve"> </w:t>
      </w:r>
      <w:r>
        <w:t>it</w:t>
      </w:r>
      <w:r>
        <w:rPr>
          <w:spacing w:val="-3"/>
        </w:rPr>
        <w:t xml:space="preserve"> </w:t>
      </w:r>
      <w:r>
        <w:t>is</w:t>
      </w:r>
      <w:r>
        <w:rPr>
          <w:spacing w:val="-3"/>
        </w:rPr>
        <w:t xml:space="preserve"> </w:t>
      </w:r>
      <w:r>
        <w:t>said</w:t>
      </w:r>
      <w:r>
        <w:rPr>
          <w:spacing w:val="-2"/>
        </w:rPr>
        <w:t xml:space="preserve"> </w:t>
      </w:r>
      <w:r>
        <w:t>in</w:t>
      </w:r>
      <w:r>
        <w:rPr>
          <w:spacing w:val="-2"/>
        </w:rPr>
        <w:t xml:space="preserve"> </w:t>
      </w:r>
      <w:r>
        <w:t>1</w:t>
      </w:r>
      <w:r>
        <w:rPr>
          <w:spacing w:val="35"/>
        </w:rPr>
        <w:t xml:space="preserve"> </w:t>
      </w:r>
      <w:r>
        <w:t>John,</w:t>
      </w:r>
      <w:r>
        <w:rPr>
          <w:spacing w:val="-2"/>
        </w:rPr>
        <w:t xml:space="preserve"> </w:t>
      </w:r>
      <w:r>
        <w:t>3.</w:t>
      </w:r>
      <w:r>
        <w:rPr>
          <w:spacing w:val="-2"/>
        </w:rPr>
        <w:t xml:space="preserve"> </w:t>
      </w:r>
      <w:r>
        <w:t>8.</w:t>
      </w:r>
      <w:r>
        <w:rPr>
          <w:spacing w:val="-4"/>
        </w:rPr>
        <w:t xml:space="preserve"> </w:t>
      </w:r>
      <w:r>
        <w:t>He</w:t>
      </w:r>
      <w:r>
        <w:rPr>
          <w:spacing w:val="-1"/>
        </w:rPr>
        <w:t xml:space="preserve"> </w:t>
      </w:r>
      <w:r>
        <w:t>that</w:t>
      </w:r>
      <w:r>
        <w:rPr>
          <w:spacing w:val="-3"/>
        </w:rPr>
        <w:t xml:space="preserve"> </w:t>
      </w:r>
      <w:r>
        <w:t>commits sin</w:t>
      </w:r>
      <w:r>
        <w:rPr>
          <w:spacing w:val="-2"/>
        </w:rPr>
        <w:t xml:space="preserve"> </w:t>
      </w:r>
      <w:r>
        <w:t>is</w:t>
      </w:r>
      <w:r>
        <w:rPr>
          <w:spacing w:val="-5"/>
        </w:rPr>
        <w:t xml:space="preserve"> </w:t>
      </w:r>
      <w:r>
        <w:t>of</w:t>
      </w:r>
      <w:r>
        <w:rPr>
          <w:spacing w:val="37"/>
        </w:rPr>
        <w:t xml:space="preserve"> </w:t>
      </w:r>
      <w:r>
        <w:t>the</w:t>
      </w:r>
      <w:r>
        <w:rPr>
          <w:spacing w:val="38"/>
        </w:rPr>
        <w:t xml:space="preserve"> </w:t>
      </w:r>
      <w:r>
        <w:t>Devil, for the Devil sinneth from the beginning; and to this purpose the</w:t>
      </w:r>
      <w:r>
        <w:rPr>
          <w:spacing w:val="40"/>
        </w:rPr>
        <w:t xml:space="preserve"> </w:t>
      </w:r>
      <w:r>
        <w:t>Son of</w:t>
      </w:r>
      <w:r>
        <w:rPr>
          <w:spacing w:val="40"/>
        </w:rPr>
        <w:t xml:space="preserve"> </w:t>
      </w:r>
      <w:r>
        <w:t>man</w:t>
      </w:r>
      <w:r>
        <w:rPr>
          <w:spacing w:val="40"/>
        </w:rPr>
        <w:t xml:space="preserve"> </w:t>
      </w:r>
      <w:r>
        <w:t>was</w:t>
      </w:r>
      <w:r>
        <w:rPr>
          <w:spacing w:val="40"/>
        </w:rPr>
        <w:t xml:space="preserve"> </w:t>
      </w:r>
      <w:r>
        <w:t>manifest,</w:t>
      </w:r>
      <w:r>
        <w:rPr>
          <w:spacing w:val="40"/>
        </w:rPr>
        <w:t xml:space="preserve"> </w:t>
      </w:r>
      <w:r>
        <w:t>that</w:t>
      </w:r>
      <w:r>
        <w:rPr>
          <w:spacing w:val="40"/>
        </w:rPr>
        <w:t xml:space="preserve"> </w:t>
      </w:r>
      <w:r>
        <w:t>he</w:t>
      </w:r>
      <w:r>
        <w:rPr>
          <w:spacing w:val="40"/>
        </w:rPr>
        <w:t xml:space="preserve"> </w:t>
      </w:r>
      <w:r>
        <w:t>might</w:t>
      </w:r>
      <w:r>
        <w:rPr>
          <w:spacing w:val="40"/>
        </w:rPr>
        <w:t xml:space="preserve"> </w:t>
      </w:r>
      <w:r>
        <w:t>destroy</w:t>
      </w:r>
      <w:r>
        <w:rPr>
          <w:spacing w:val="40"/>
        </w:rPr>
        <w:t xml:space="preserve"> </w:t>
      </w:r>
      <w:r>
        <w:t>the</w:t>
      </w:r>
      <w:r>
        <w:rPr>
          <w:spacing w:val="40"/>
        </w:rPr>
        <w:t xml:space="preserve"> </w:t>
      </w:r>
      <w:r>
        <w:t>works</w:t>
      </w:r>
      <w:r>
        <w:rPr>
          <w:spacing w:val="40"/>
        </w:rPr>
        <w:t xml:space="preserve"> </w:t>
      </w:r>
      <w:r>
        <w:t>of the Devil.</w:t>
      </w:r>
    </w:p>
    <w:p w14:paraId="307ACDA5" w14:textId="77777777" w:rsidR="00EC029C" w:rsidRDefault="00000000">
      <w:pPr>
        <w:pStyle w:val="a3"/>
        <w:spacing w:before="283" w:line="254" w:lineRule="auto"/>
        <w:ind w:right="360"/>
      </w:pPr>
      <w:r>
        <w:t>He that commits sin is of the Devil, it comes from the Devil. And so John, 8. 44. Brethren (these things which I speak concerning the reference</w:t>
      </w:r>
      <w:r>
        <w:rPr>
          <w:spacing w:val="-2"/>
        </w:rPr>
        <w:t xml:space="preserve"> </w:t>
      </w:r>
      <w:r>
        <w:t>sin</w:t>
      </w:r>
      <w:r>
        <w:rPr>
          <w:spacing w:val="-1"/>
        </w:rPr>
        <w:t xml:space="preserve"> </w:t>
      </w:r>
      <w:r>
        <w:t>has</w:t>
      </w:r>
      <w:r>
        <w:rPr>
          <w:spacing w:val="-1"/>
        </w:rPr>
        <w:t xml:space="preserve"> </w:t>
      </w:r>
      <w:r>
        <w:t>to</w:t>
      </w:r>
      <w:r>
        <w:rPr>
          <w:spacing w:val="-2"/>
        </w:rPr>
        <w:t xml:space="preserve"> </w:t>
      </w:r>
      <w:r>
        <w:t>the</w:t>
      </w:r>
      <w:r>
        <w:rPr>
          <w:spacing w:val="-2"/>
        </w:rPr>
        <w:t xml:space="preserve"> </w:t>
      </w:r>
      <w:r>
        <w:t>Devil,</w:t>
      </w:r>
      <w:r>
        <w:rPr>
          <w:spacing w:val="-1"/>
        </w:rPr>
        <w:t xml:space="preserve"> </w:t>
      </w:r>
      <w:r>
        <w:t>though</w:t>
      </w:r>
      <w:r>
        <w:rPr>
          <w:spacing w:val="-1"/>
        </w:rPr>
        <w:t xml:space="preserve"> </w:t>
      </w:r>
      <w:r>
        <w:t>they may seem</w:t>
      </w:r>
      <w:r>
        <w:rPr>
          <w:spacing w:val="-4"/>
        </w:rPr>
        <w:t xml:space="preserve"> </w:t>
      </w:r>
      <w:r>
        <w:t>hard</w:t>
      </w:r>
      <w:r>
        <w:rPr>
          <w:spacing w:val="-1"/>
        </w:rPr>
        <w:t xml:space="preserve"> </w:t>
      </w:r>
      <w:r>
        <w:t>and</w:t>
      </w:r>
      <w:r>
        <w:rPr>
          <w:spacing w:val="40"/>
        </w:rPr>
        <w:t xml:space="preserve"> </w:t>
      </w:r>
      <w:r>
        <w:t>harsh, yet) it is to be observed, none speaks so much of sins coming from</w:t>
      </w:r>
      <w:r>
        <w:rPr>
          <w:spacing w:val="80"/>
        </w:rPr>
        <w:t xml:space="preserve"> </w:t>
      </w:r>
      <w:r>
        <w:t>the Devil as John, who was of the most loving, sweet Nature of any of the Disciples; and yet when he comes to speak of sin, he</w:t>
      </w:r>
      <w:r>
        <w:rPr>
          <w:spacing w:val="40"/>
        </w:rPr>
        <w:t xml:space="preserve"> </w:t>
      </w:r>
      <w:r>
        <w:t>speaks of it in the most harsh terms that possibly can be; so that it comes not from harshness, but may stand with a loving and sweet Nature</w:t>
      </w:r>
      <w:r>
        <w:rPr>
          <w:spacing w:val="40"/>
        </w:rPr>
        <w:t xml:space="preserve"> </w:t>
      </w:r>
      <w:r>
        <w:t>to speak</w:t>
      </w:r>
      <w:r>
        <w:rPr>
          <w:spacing w:val="76"/>
        </w:rPr>
        <w:t xml:space="preserve"> </w:t>
      </w:r>
      <w:r>
        <w:t>of</w:t>
      </w:r>
      <w:r>
        <w:rPr>
          <w:spacing w:val="79"/>
        </w:rPr>
        <w:t xml:space="preserve"> </w:t>
      </w:r>
      <w:r>
        <w:t>sin</w:t>
      </w:r>
      <w:r>
        <w:rPr>
          <w:spacing w:val="74"/>
        </w:rPr>
        <w:t xml:space="preserve"> </w:t>
      </w:r>
      <w:r>
        <w:t>in</w:t>
      </w:r>
      <w:r>
        <w:rPr>
          <w:spacing w:val="40"/>
        </w:rPr>
        <w:t xml:space="preserve"> </w:t>
      </w:r>
      <w:r>
        <w:t>the</w:t>
      </w:r>
      <w:r>
        <w:rPr>
          <w:spacing w:val="75"/>
        </w:rPr>
        <w:t xml:space="preserve"> </w:t>
      </w:r>
      <w:r>
        <w:t>harshest</w:t>
      </w:r>
      <w:r>
        <w:rPr>
          <w:spacing w:val="40"/>
        </w:rPr>
        <w:t xml:space="preserve"> </w:t>
      </w:r>
      <w:r>
        <w:t>terms</w:t>
      </w:r>
      <w:r>
        <w:rPr>
          <w:spacing w:val="78"/>
        </w:rPr>
        <w:t xml:space="preserve"> </w:t>
      </w:r>
      <w:r>
        <w:t>that</w:t>
      </w:r>
      <w:r>
        <w:rPr>
          <w:spacing w:val="40"/>
        </w:rPr>
        <w:t xml:space="preserve"> </w:t>
      </w:r>
      <w:r>
        <w:t>we</w:t>
      </w:r>
      <w:r>
        <w:rPr>
          <w:spacing w:val="77"/>
        </w:rPr>
        <w:t xml:space="preserve"> </w:t>
      </w:r>
      <w:r>
        <w:t>can</w:t>
      </w:r>
      <w:r>
        <w:rPr>
          <w:spacing w:val="74"/>
        </w:rPr>
        <w:t xml:space="preserve"> </w:t>
      </w:r>
      <w:r>
        <w:t>do:</w:t>
      </w:r>
      <w:r>
        <w:rPr>
          <w:spacing w:val="40"/>
        </w:rPr>
        <w:t xml:space="preserve"> </w:t>
      </w:r>
      <w:r>
        <w:t>for</w:t>
      </w:r>
    </w:p>
    <w:p w14:paraId="722FF21A" w14:textId="77777777" w:rsidR="00EC029C" w:rsidRDefault="00EC029C">
      <w:pPr>
        <w:spacing w:line="254" w:lineRule="auto"/>
        <w:sectPr w:rsidR="00EC029C">
          <w:pgSz w:w="12240" w:h="15840"/>
          <w:pgMar w:top="1360" w:right="1100" w:bottom="280" w:left="1320" w:header="720" w:footer="720" w:gutter="0"/>
          <w:cols w:space="720"/>
        </w:sectPr>
      </w:pPr>
    </w:p>
    <w:p w14:paraId="3467D45F" w14:textId="77777777" w:rsidR="00EC029C" w:rsidRDefault="00000000">
      <w:pPr>
        <w:pStyle w:val="a3"/>
        <w:spacing w:line="254" w:lineRule="auto"/>
        <w:ind w:right="436"/>
      </w:pPr>
      <w:r>
        <w:rPr>
          <w:noProof/>
        </w:rPr>
        <mc:AlternateContent>
          <mc:Choice Requires="wps">
            <w:drawing>
              <wp:anchor distT="0" distB="0" distL="0" distR="0" simplePos="0" relativeHeight="251659776" behindDoc="1" locked="0" layoutInCell="1" allowOverlap="1" wp14:anchorId="78BB0ECB" wp14:editId="3B3377FC">
                <wp:simplePos x="0" y="0"/>
                <wp:positionH relativeFrom="page">
                  <wp:posOffset>4378325</wp:posOffset>
                </wp:positionH>
                <wp:positionV relativeFrom="paragraph">
                  <wp:posOffset>698500</wp:posOffset>
                </wp:positionV>
                <wp:extent cx="44450" cy="20320"/>
                <wp:effectExtent l="0" t="0" r="0" b="0"/>
                <wp:wrapNone/>
                <wp:docPr id="52" name="Graphic 52"/>
                <wp:cNvGraphicFramePr/>
                <a:graphic xmlns:a="http://schemas.openxmlformats.org/drawingml/2006/main">
                  <a:graphicData uri="http://schemas.microsoft.com/office/word/2010/wordprocessingShape">
                    <wps:wsp>
                      <wps:cNvSpPr/>
                      <wps:spPr>
                        <a:xfrm>
                          <a:off x="0" y="0"/>
                          <a:ext cx="44450" cy="20320"/>
                        </a:xfrm>
                        <a:custGeom>
                          <a:avLst/>
                          <a:gdLst/>
                          <a:ahLst/>
                          <a:cxnLst/>
                          <a:rect l="l" t="t" r="r" b="b"/>
                          <a:pathLst>
                            <a:path w="44450" h="20320">
                              <a:moveTo>
                                <a:pt x="44196" y="19812"/>
                              </a:moveTo>
                              <a:lnTo>
                                <a:pt x="0" y="19812"/>
                              </a:lnTo>
                              <a:lnTo>
                                <a:pt x="0" y="0"/>
                              </a:lnTo>
                              <a:lnTo>
                                <a:pt x="44196" y="0"/>
                              </a:lnTo>
                              <a:lnTo>
                                <a:pt x="44196" y="19812"/>
                              </a:lnTo>
                              <a:close/>
                            </a:path>
                          </a:pathLst>
                        </a:custGeom>
                        <a:solidFill>
                          <a:srgbClr val="0000EC"/>
                        </a:solidFill>
                      </wps:spPr>
                      <wps:bodyPr wrap="square" lIns="0" tIns="0" rIns="0" bIns="0" rtlCol="0">
                        <a:noAutofit/>
                      </wps:bodyPr>
                    </wps:wsp>
                  </a:graphicData>
                </a:graphic>
              </wp:anchor>
            </w:drawing>
          </mc:Choice>
          <mc:Fallback>
            <w:pict>
              <v:shape w14:anchorId="3CE83C2D" id="Graphic 52" o:spid="_x0000_s1026" style="position:absolute;margin-left:344.75pt;margin-top:55pt;width:3.5pt;height:1.6pt;z-index:-251656704;visibility:visible;mso-wrap-style:square;mso-wrap-distance-left:0;mso-wrap-distance-top:0;mso-wrap-distance-right:0;mso-wrap-distance-bottom:0;mso-position-horizontal:absolute;mso-position-horizontal-relative:page;mso-position-vertical:absolute;mso-position-vertical-relative:text;v-text-anchor:top" coordsize="44450,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" path="m44196,19812l,19812,,,44196,r,19812xe" fillcolor="#0000ec" stroked="f">
                <v:path arrowok="t"/>
                <w10:wrap anchorx="page"/>
              </v:shape>
            </w:pict>
          </mc:Fallback>
        </mc:AlternateContent>
      </w:r>
      <w:r>
        <w:t>John the most loving, and beloved Disciple of Christ, so full of love; and yet</w:t>
      </w:r>
      <w:r>
        <w:rPr>
          <w:spacing w:val="40"/>
        </w:rPr>
        <w:t xml:space="preserve"> </w:t>
      </w:r>
      <w:r>
        <w:t>none</w:t>
      </w:r>
      <w:r>
        <w:rPr>
          <w:spacing w:val="40"/>
        </w:rPr>
        <w:t xml:space="preserve"> </w:t>
      </w:r>
      <w:r>
        <w:t>spoke</w:t>
      </w:r>
      <w:r>
        <w:rPr>
          <w:spacing w:val="40"/>
        </w:rPr>
        <w:t xml:space="preserve"> </w:t>
      </w:r>
      <w:r>
        <w:t>so</w:t>
      </w:r>
      <w:r>
        <w:rPr>
          <w:spacing w:val="40"/>
        </w:rPr>
        <w:t xml:space="preserve"> </w:t>
      </w:r>
      <w:r>
        <w:t>harshly</w:t>
      </w:r>
      <w:r>
        <w:rPr>
          <w:spacing w:val="40"/>
        </w:rPr>
        <w:t xml:space="preserve"> </w:t>
      </w:r>
      <w:r>
        <w:t>of</w:t>
      </w:r>
      <w:r>
        <w:rPr>
          <w:spacing w:val="40"/>
        </w:rPr>
        <w:t xml:space="preserve"> </w:t>
      </w:r>
      <w:r>
        <w:t>sin, especially</w:t>
      </w:r>
      <w:r>
        <w:rPr>
          <w:spacing w:val="40"/>
        </w:rPr>
        <w:t xml:space="preserve"> </w:t>
      </w:r>
      <w:r>
        <w:t>in</w:t>
      </w:r>
      <w:r>
        <w:rPr>
          <w:spacing w:val="40"/>
        </w:rPr>
        <w:t xml:space="preserve"> </w:t>
      </w:r>
      <w:r>
        <w:t>its</w:t>
      </w:r>
      <w:r>
        <w:rPr>
          <w:spacing w:val="40"/>
        </w:rPr>
        <w:t xml:space="preserve"> </w:t>
      </w:r>
      <w:r>
        <w:t>reference</w:t>
      </w:r>
      <w:r>
        <w:rPr>
          <w:spacing w:val="40"/>
        </w:rPr>
        <w:t xml:space="preserve"> </w:t>
      </w:r>
      <w:r>
        <w:t xml:space="preserve">it has to the Devil, as he said here, </w:t>
      </w:r>
      <w:r>
        <w:rPr>
          <w:color w:val="0000EC"/>
          <w:u w:val="thick" w:color="0000EC"/>
        </w:rPr>
        <w:t>Joh. 8</w:t>
      </w:r>
      <w:r>
        <w:t xml:space="preserve">. </w:t>
      </w:r>
      <w:r>
        <w:rPr>
          <w:color w:val="0000EC"/>
        </w:rPr>
        <w:t>4</w:t>
      </w:r>
      <w:r>
        <w:rPr>
          <w:color w:val="0000EC"/>
          <w:u w:val="thick" w:color="0000EC"/>
        </w:rPr>
        <w:t>4</w:t>
      </w:r>
      <w:r>
        <w:t>. You are of the Devil, and his lust you will do.</w:t>
      </w:r>
    </w:p>
    <w:p w14:paraId="0E4AFCFB" w14:textId="77777777" w:rsidR="00EC029C" w:rsidRDefault="00000000">
      <w:pPr>
        <w:pStyle w:val="a3"/>
        <w:spacing w:before="292" w:line="254" w:lineRule="auto"/>
        <w:ind w:right="445"/>
      </w:pPr>
      <w:r>
        <w:t>Thus</w:t>
      </w:r>
      <w:r>
        <w:rPr>
          <w:spacing w:val="40"/>
        </w:rPr>
        <w:t xml:space="preserve"> </w:t>
      </w:r>
      <w:r>
        <w:t>sin, the lusts</w:t>
      </w:r>
      <w:r>
        <w:rPr>
          <w:spacing w:val="40"/>
        </w:rPr>
        <w:t xml:space="preserve"> </w:t>
      </w:r>
      <w:r>
        <w:t>of</w:t>
      </w:r>
      <w:r>
        <w:rPr>
          <w:spacing w:val="40"/>
        </w:rPr>
        <w:t xml:space="preserve"> </w:t>
      </w:r>
      <w:r>
        <w:t>sin come from</w:t>
      </w:r>
      <w:r>
        <w:rPr>
          <w:spacing w:val="40"/>
        </w:rPr>
        <w:t xml:space="preserve"> </w:t>
      </w:r>
      <w:r>
        <w:t>the Devil, and it makes</w:t>
      </w:r>
      <w:r>
        <w:rPr>
          <w:spacing w:val="80"/>
        </w:rPr>
        <w:t xml:space="preserve"> </w:t>
      </w:r>
      <w:r>
        <w:t>a man or a woman to be the Child of the Devil: So the Scripture is clear it comes from him Originally; all sin that is in you, is Originally the Spawn of the very Devil himself in your souls; and originally it</w:t>
      </w:r>
      <w:r>
        <w:rPr>
          <w:spacing w:val="80"/>
          <w:w w:val="150"/>
        </w:rPr>
        <w:t xml:space="preserve"> </w:t>
      </w:r>
      <w:r>
        <w:t>comes from him: as all sin originally comes from his temptations</w:t>
      </w:r>
      <w:r>
        <w:rPr>
          <w:spacing w:val="80"/>
        </w:rPr>
        <w:t xml:space="preserve"> </w:t>
      </w:r>
      <w:r>
        <w:t>and suggestions, so also the Devil helps forward and furthers all sin that is in your souls, this is the evil of it.</w:t>
      </w:r>
    </w:p>
    <w:p w14:paraId="6DD7F30F" w14:textId="77777777" w:rsidR="00EC029C" w:rsidRDefault="00000000">
      <w:pPr>
        <w:pStyle w:val="a3"/>
        <w:spacing w:before="286" w:line="254" w:lineRule="auto"/>
        <w:ind w:right="436"/>
      </w:pPr>
      <w:r>
        <w:t>But here understand this aright, The Devil is not so the cause of all sin, as God is the cause of all Grace, not so: It is true, the Devil has a hand in every sin, but not such a hand in sin, as God has in Grace;</w:t>
      </w:r>
      <w:r>
        <w:rPr>
          <w:spacing w:val="80"/>
        </w:rPr>
        <w:t xml:space="preserve"> </w:t>
      </w:r>
      <w:r>
        <w:t>for God has such a hand in the work of Grace, that he does not only give a principle of Grace, but all the operation of Grace is so from him, as it would never stir but by him, he gives the will to work and do all; the will and the deed are from him: But all sin is not so from the Devil, though originally it is, and the Devil puts it on; yet we are to know, though the Devil now should tempt no more, yet there is enough in the hearts of men and women to sin against God all manner of sin, even from their own innate corruption that now is in them; if the Devil were destroyed, sin would not be destroyed.</w:t>
      </w:r>
    </w:p>
    <w:p w14:paraId="10948A67" w14:textId="77777777" w:rsidR="00EC029C" w:rsidRDefault="00000000">
      <w:pPr>
        <w:pStyle w:val="a3"/>
        <w:spacing w:before="277" w:line="254" w:lineRule="auto"/>
        <w:ind w:right="438"/>
      </w:pPr>
      <w:r>
        <w:t>In grace there is no power to work but by God's working together with it; but in sin there is a power to work without the Devil's working: though the Devil is forward enough to work with our corruption, yet I say there is corruption enough in our hearts for to work al kind of sin, though the Devil should not tempt us any more; therefore</w:t>
      </w:r>
      <w:r>
        <w:rPr>
          <w:spacing w:val="40"/>
        </w:rPr>
        <w:t xml:space="preserve"> </w:t>
      </w:r>
      <w:r>
        <w:t>we</w:t>
      </w:r>
      <w:r>
        <w:rPr>
          <w:spacing w:val="80"/>
        </w:rPr>
        <w:t xml:space="preserve"> </w:t>
      </w:r>
      <w:r>
        <w:t>must</w:t>
      </w:r>
      <w:r>
        <w:rPr>
          <w:spacing w:val="40"/>
        </w:rPr>
        <w:t xml:space="preserve"> </w:t>
      </w:r>
      <w:r>
        <w:t>not</w:t>
      </w:r>
      <w:r>
        <w:rPr>
          <w:spacing w:val="40"/>
        </w:rPr>
        <w:t xml:space="preserve"> </w:t>
      </w:r>
      <w:r>
        <w:t>lay</w:t>
      </w:r>
      <w:r>
        <w:rPr>
          <w:spacing w:val="40"/>
        </w:rPr>
        <w:t xml:space="preserve"> </w:t>
      </w:r>
      <w:r>
        <w:t>all</w:t>
      </w:r>
      <w:r>
        <w:rPr>
          <w:spacing w:val="40"/>
        </w:rPr>
        <w:t xml:space="preserve"> </w:t>
      </w:r>
      <w:r>
        <w:t>upon</w:t>
      </w:r>
      <w:r>
        <w:rPr>
          <w:spacing w:val="40"/>
        </w:rPr>
        <w:t xml:space="preserve"> </w:t>
      </w:r>
      <w:r>
        <w:t>the</w:t>
      </w:r>
      <w:r>
        <w:rPr>
          <w:spacing w:val="40"/>
        </w:rPr>
        <w:t xml:space="preserve"> </w:t>
      </w:r>
      <w:r>
        <w:t>Devil, as</w:t>
      </w:r>
      <w:r>
        <w:rPr>
          <w:spacing w:val="40"/>
        </w:rPr>
        <w:t xml:space="preserve"> </w:t>
      </w:r>
      <w:r>
        <w:t>many</w:t>
      </w:r>
      <w:r>
        <w:rPr>
          <w:spacing w:val="40"/>
        </w:rPr>
        <w:t xml:space="preserve"> </w:t>
      </w:r>
      <w:r>
        <w:t>do; when they fall into any wickedness, they will say, this is the Devil, and lay all the fault upon the Devil, and so think to take it off from themselves by laying it upon the Devil: No, know, though the Devil labors</w:t>
      </w:r>
      <w:r>
        <w:rPr>
          <w:spacing w:val="23"/>
        </w:rPr>
        <w:t xml:space="preserve"> </w:t>
      </w:r>
      <w:r>
        <w:t>to</w:t>
      </w:r>
      <w:r>
        <w:rPr>
          <w:spacing w:val="25"/>
        </w:rPr>
        <w:t xml:space="preserve"> </w:t>
      </w:r>
      <w:r>
        <w:t>further it</w:t>
      </w:r>
      <w:r>
        <w:rPr>
          <w:spacing w:val="20"/>
        </w:rPr>
        <w:t xml:space="preserve"> </w:t>
      </w:r>
      <w:r>
        <w:t>what</w:t>
      </w:r>
      <w:r>
        <w:rPr>
          <w:spacing w:val="18"/>
        </w:rPr>
        <w:t xml:space="preserve"> </w:t>
      </w:r>
      <w:r>
        <w:t>he</w:t>
      </w:r>
      <w:r>
        <w:rPr>
          <w:spacing w:val="25"/>
        </w:rPr>
        <w:t xml:space="preserve"> </w:t>
      </w:r>
      <w:r>
        <w:t>can, yet</w:t>
      </w:r>
      <w:r>
        <w:rPr>
          <w:spacing w:val="18"/>
        </w:rPr>
        <w:t xml:space="preserve"> </w:t>
      </w:r>
      <w:r>
        <w:t>there</w:t>
      </w:r>
      <w:r>
        <w:rPr>
          <w:spacing w:val="28"/>
        </w:rPr>
        <w:t xml:space="preserve"> </w:t>
      </w:r>
      <w:r>
        <w:t>is</w:t>
      </w:r>
      <w:r>
        <w:rPr>
          <w:spacing w:val="23"/>
        </w:rPr>
        <w:t xml:space="preserve"> </w:t>
      </w:r>
      <w:r>
        <w:t>such</w:t>
      </w:r>
      <w:r>
        <w:rPr>
          <w:spacing w:val="24"/>
        </w:rPr>
        <w:t xml:space="preserve"> </w:t>
      </w:r>
      <w:r>
        <w:t>corruption</w:t>
      </w:r>
      <w:r>
        <w:rPr>
          <w:spacing w:val="24"/>
        </w:rPr>
        <w:t xml:space="preserve"> </w:t>
      </w:r>
      <w:r>
        <w:t>in</w:t>
      </w:r>
      <w:r>
        <w:rPr>
          <w:spacing w:val="21"/>
        </w:rPr>
        <w:t xml:space="preserve"> </w:t>
      </w:r>
      <w:r>
        <w:t>you,</w:t>
      </w:r>
    </w:p>
    <w:p w14:paraId="2D8E3FF3" w14:textId="77777777" w:rsidR="00EC029C" w:rsidRDefault="00EC029C">
      <w:pPr>
        <w:spacing w:line="254" w:lineRule="auto"/>
        <w:sectPr w:rsidR="00EC029C">
          <w:pgSz w:w="12240" w:h="15840"/>
          <w:pgMar w:top="1360" w:right="1100" w:bottom="280" w:left="1320" w:header="720" w:footer="720" w:gutter="0"/>
          <w:cols w:space="720"/>
        </w:sectPr>
      </w:pPr>
    </w:p>
    <w:p w14:paraId="45381F66" w14:textId="77777777" w:rsidR="00EC029C" w:rsidRDefault="00000000">
      <w:pPr>
        <w:pStyle w:val="a3"/>
        <w:spacing w:line="254" w:lineRule="auto"/>
        <w:ind w:right="448"/>
      </w:pPr>
      <w:r>
        <w:t>that</w:t>
      </w:r>
      <w:r>
        <w:rPr>
          <w:spacing w:val="40"/>
        </w:rPr>
        <w:t xml:space="preserve"> </w:t>
      </w:r>
      <w:r>
        <w:t>it</w:t>
      </w:r>
      <w:r>
        <w:rPr>
          <w:spacing w:val="40"/>
        </w:rPr>
        <w:t xml:space="preserve"> </w:t>
      </w:r>
      <w:r>
        <w:t>would stream</w:t>
      </w:r>
      <w:r>
        <w:rPr>
          <w:spacing w:val="40"/>
        </w:rPr>
        <w:t xml:space="preserve"> </w:t>
      </w:r>
      <w:r>
        <w:t>forth</w:t>
      </w:r>
      <w:r>
        <w:rPr>
          <w:spacing w:val="40"/>
        </w:rPr>
        <w:t xml:space="preserve"> </w:t>
      </w:r>
      <w:r>
        <w:t>from</w:t>
      </w:r>
      <w:r>
        <w:rPr>
          <w:spacing w:val="40"/>
        </w:rPr>
        <w:t xml:space="preserve"> </w:t>
      </w:r>
      <w:r>
        <w:t>you</w:t>
      </w:r>
      <w:r>
        <w:rPr>
          <w:spacing w:val="40"/>
        </w:rPr>
        <w:t xml:space="preserve"> </w:t>
      </w:r>
      <w:r>
        <w:t>though</w:t>
      </w:r>
      <w:r>
        <w:rPr>
          <w:spacing w:val="40"/>
        </w:rPr>
        <w:t xml:space="preserve"> </w:t>
      </w:r>
      <w:r>
        <w:t>the</w:t>
      </w:r>
      <w:r>
        <w:rPr>
          <w:spacing w:val="40"/>
        </w:rPr>
        <w:t xml:space="preserve"> </w:t>
      </w:r>
      <w:r>
        <w:t>Devil</w:t>
      </w:r>
      <w:r>
        <w:rPr>
          <w:spacing w:val="40"/>
        </w:rPr>
        <w:t xml:space="preserve"> </w:t>
      </w:r>
      <w:r>
        <w:t>stir it</w:t>
      </w:r>
      <w:r>
        <w:rPr>
          <w:spacing w:val="40"/>
        </w:rPr>
        <w:t xml:space="preserve"> </w:t>
      </w:r>
      <w:r>
        <w:t>not</w:t>
      </w:r>
      <w:r>
        <w:rPr>
          <w:spacing w:val="40"/>
        </w:rPr>
        <w:t xml:space="preserve"> </w:t>
      </w:r>
      <w:r>
        <w:t>at all: therefore charge your own hearts as well as the Devil.</w:t>
      </w:r>
    </w:p>
    <w:p w14:paraId="151968E5" w14:textId="77777777" w:rsidR="00EC029C" w:rsidRDefault="00000000">
      <w:pPr>
        <w:pStyle w:val="a3"/>
        <w:spacing w:before="295" w:line="254" w:lineRule="auto"/>
        <w:ind w:right="436"/>
      </w:pPr>
      <w:r>
        <w:t>In the work of Grace, we must give all the glory to God; but in the work of sin, we cannot allot all the fault to the Devil; we are not to take</w:t>
      </w:r>
      <w:r>
        <w:rPr>
          <w:spacing w:val="33"/>
        </w:rPr>
        <w:t xml:space="preserve"> </w:t>
      </w:r>
      <w:r>
        <w:t>any</w:t>
      </w:r>
      <w:r>
        <w:rPr>
          <w:spacing w:val="29"/>
        </w:rPr>
        <w:t xml:space="preserve"> </w:t>
      </w:r>
      <w:r>
        <w:t>of</w:t>
      </w:r>
      <w:r>
        <w:rPr>
          <w:spacing w:val="37"/>
        </w:rPr>
        <w:t xml:space="preserve"> </w:t>
      </w:r>
      <w:r>
        <w:t>the</w:t>
      </w:r>
      <w:r>
        <w:rPr>
          <w:spacing w:val="33"/>
        </w:rPr>
        <w:t xml:space="preserve"> </w:t>
      </w:r>
      <w:r>
        <w:t>glory</w:t>
      </w:r>
      <w:r>
        <w:rPr>
          <w:spacing w:val="31"/>
        </w:rPr>
        <w:t xml:space="preserve"> </w:t>
      </w:r>
      <w:r>
        <w:t>of</w:t>
      </w:r>
      <w:r>
        <w:rPr>
          <w:spacing w:val="37"/>
        </w:rPr>
        <w:t xml:space="preserve"> </w:t>
      </w:r>
      <w:r>
        <w:t>the</w:t>
      </w:r>
      <w:r>
        <w:rPr>
          <w:spacing w:val="33"/>
        </w:rPr>
        <w:t xml:space="preserve"> </w:t>
      </w:r>
      <w:r>
        <w:t>work</w:t>
      </w:r>
      <w:r>
        <w:rPr>
          <w:spacing w:val="32"/>
        </w:rPr>
        <w:t xml:space="preserve"> </w:t>
      </w:r>
      <w:r>
        <w:t>of</w:t>
      </w:r>
      <w:r>
        <w:rPr>
          <w:spacing w:val="37"/>
        </w:rPr>
        <w:t xml:space="preserve"> </w:t>
      </w:r>
      <w:r>
        <w:t>Grace</w:t>
      </w:r>
      <w:r>
        <w:rPr>
          <w:spacing w:val="33"/>
        </w:rPr>
        <w:t xml:space="preserve"> </w:t>
      </w:r>
      <w:r>
        <w:t>to</w:t>
      </w:r>
      <w:r>
        <w:rPr>
          <w:spacing w:val="31"/>
        </w:rPr>
        <w:t xml:space="preserve"> </w:t>
      </w:r>
      <w:r>
        <w:t>our selves, but</w:t>
      </w:r>
      <w:r>
        <w:rPr>
          <w:spacing w:val="29"/>
        </w:rPr>
        <w:t xml:space="preserve"> </w:t>
      </w:r>
      <w:r>
        <w:t>we</w:t>
      </w:r>
      <w:r>
        <w:rPr>
          <w:spacing w:val="36"/>
        </w:rPr>
        <w:t xml:space="preserve"> </w:t>
      </w:r>
      <w:r>
        <w:t>are to take a great part, yea, sometimes the greatest part of sin to our selves:</w:t>
      </w:r>
      <w:r>
        <w:rPr>
          <w:spacing w:val="40"/>
        </w:rPr>
        <w:t xml:space="preserve"> </w:t>
      </w:r>
      <w:r>
        <w:t>but</w:t>
      </w:r>
      <w:r>
        <w:rPr>
          <w:spacing w:val="40"/>
        </w:rPr>
        <w:t xml:space="preserve"> </w:t>
      </w:r>
      <w:r>
        <w:t>however</w:t>
      </w:r>
      <w:r>
        <w:rPr>
          <w:spacing w:val="40"/>
        </w:rPr>
        <w:t xml:space="preserve"> </w:t>
      </w:r>
      <w:r>
        <w:t>the</w:t>
      </w:r>
      <w:r>
        <w:rPr>
          <w:spacing w:val="40"/>
        </w:rPr>
        <w:t xml:space="preserve"> </w:t>
      </w:r>
      <w:r>
        <w:t>Devil</w:t>
      </w:r>
      <w:r>
        <w:rPr>
          <w:spacing w:val="40"/>
        </w:rPr>
        <w:t xml:space="preserve"> </w:t>
      </w:r>
      <w:r>
        <w:t>is</w:t>
      </w:r>
      <w:r>
        <w:rPr>
          <w:spacing w:val="40"/>
        </w:rPr>
        <w:t xml:space="preserve"> </w:t>
      </w:r>
      <w:r>
        <w:t>the</w:t>
      </w:r>
      <w:r>
        <w:rPr>
          <w:spacing w:val="40"/>
        </w:rPr>
        <w:t xml:space="preserve"> </w:t>
      </w:r>
      <w:r>
        <w:t>cause</w:t>
      </w:r>
      <w:r>
        <w:rPr>
          <w:spacing w:val="40"/>
        </w:rPr>
        <w:t xml:space="preserve"> </w:t>
      </w:r>
      <w:r>
        <w:t>of</w:t>
      </w:r>
      <w:r>
        <w:rPr>
          <w:spacing w:val="40"/>
        </w:rPr>
        <w:t xml:space="preserve"> </w:t>
      </w:r>
      <w:r>
        <w:t>sin</w:t>
      </w:r>
      <w:r>
        <w:rPr>
          <w:spacing w:val="40"/>
        </w:rPr>
        <w:t xml:space="preserve"> </w:t>
      </w:r>
      <w:r>
        <w:t>originally,</w:t>
      </w:r>
      <w:r>
        <w:rPr>
          <w:spacing w:val="40"/>
        </w:rPr>
        <w:t xml:space="preserve"> </w:t>
      </w:r>
      <w:r>
        <w:t>and helps forward to it.</w:t>
      </w:r>
    </w:p>
    <w:p w14:paraId="0AD9CEB2" w14:textId="77777777" w:rsidR="00EC029C" w:rsidRDefault="00000000">
      <w:pPr>
        <w:pStyle w:val="a3"/>
        <w:spacing w:before="289" w:line="254" w:lineRule="auto"/>
        <w:ind w:right="440"/>
      </w:pPr>
      <w:r>
        <w:t>Thirdly, All sin is the furtherance of the Kingdom of the Devil in the world. You know that the Scripture said, that the Devil is the Prince that rules in the Air, and is called the God of this world, because he rules in the Children of disobedience. There is a Kingdom of the</w:t>
      </w:r>
      <w:r>
        <w:rPr>
          <w:spacing w:val="40"/>
        </w:rPr>
        <w:t xml:space="preserve"> </w:t>
      </w:r>
      <w:r>
        <w:t xml:space="preserve">Devil set up by sin in the world, and maintained by sin in the world; it has a succession in the world by sin: So that all sinners that continue in ways of sin, they do what in them lies to uphold the Kingdom of the Devil in the world, and the Rule of the Devil in the </w:t>
      </w:r>
      <w:r>
        <w:rPr>
          <w:spacing w:val="-2"/>
        </w:rPr>
        <w:t>world.</w:t>
      </w:r>
    </w:p>
    <w:p w14:paraId="60DB2A4D" w14:textId="77777777" w:rsidR="00EC029C" w:rsidRDefault="00000000">
      <w:pPr>
        <w:pStyle w:val="a5"/>
        <w:numPr>
          <w:ilvl w:val="0"/>
          <w:numId w:val="21"/>
        </w:numPr>
        <w:tabs>
          <w:tab w:val="left" w:pos="433"/>
        </w:tabs>
        <w:spacing w:before="284" w:line="254" w:lineRule="auto"/>
        <w:ind w:right="438" w:firstLine="0"/>
        <w:jc w:val="both"/>
        <w:rPr>
          <w:sz w:val="30"/>
        </w:rPr>
      </w:pPr>
      <w:r>
        <w:rPr>
          <w:sz w:val="30"/>
        </w:rPr>
        <w:t>Therefore men in sin, are exceeding opposite to the End of Christ's coming in the</w:t>
      </w:r>
      <w:r>
        <w:rPr>
          <w:spacing w:val="40"/>
          <w:sz w:val="30"/>
        </w:rPr>
        <w:t xml:space="preserve"> </w:t>
      </w:r>
      <w:r>
        <w:rPr>
          <w:sz w:val="30"/>
        </w:rPr>
        <w:t>world: for it is</w:t>
      </w:r>
      <w:r>
        <w:rPr>
          <w:spacing w:val="40"/>
          <w:sz w:val="30"/>
        </w:rPr>
        <w:t xml:space="preserve"> </w:t>
      </w:r>
      <w:r>
        <w:rPr>
          <w:sz w:val="30"/>
        </w:rPr>
        <w:t>Christ's</w:t>
      </w:r>
      <w:r>
        <w:rPr>
          <w:spacing w:val="40"/>
          <w:sz w:val="30"/>
        </w:rPr>
        <w:t xml:space="preserve"> </w:t>
      </w:r>
      <w:r>
        <w:rPr>
          <w:sz w:val="30"/>
        </w:rPr>
        <w:t>End in coming into the</w:t>
      </w:r>
      <w:r>
        <w:rPr>
          <w:spacing w:val="40"/>
          <w:sz w:val="30"/>
        </w:rPr>
        <w:t xml:space="preserve"> </w:t>
      </w:r>
      <w:r>
        <w:rPr>
          <w:sz w:val="30"/>
        </w:rPr>
        <w:t>world to dissolve</w:t>
      </w:r>
      <w:r>
        <w:rPr>
          <w:spacing w:val="80"/>
          <w:sz w:val="30"/>
        </w:rPr>
        <w:t xml:space="preserve"> </w:t>
      </w:r>
      <w:r>
        <w:rPr>
          <w:sz w:val="30"/>
        </w:rPr>
        <w:t>the Kingdom</w:t>
      </w:r>
      <w:r>
        <w:rPr>
          <w:spacing w:val="16"/>
          <w:sz w:val="30"/>
        </w:rPr>
        <w:t xml:space="preserve"> </w:t>
      </w:r>
      <w:r>
        <w:rPr>
          <w:sz w:val="30"/>
        </w:rPr>
        <w:t>of</w:t>
      </w:r>
      <w:r>
        <w:rPr>
          <w:spacing w:val="17"/>
          <w:sz w:val="30"/>
        </w:rPr>
        <w:t xml:space="preserve"> </w:t>
      </w:r>
      <w:r>
        <w:rPr>
          <w:sz w:val="30"/>
        </w:rPr>
        <w:t>the Devil, as you</w:t>
      </w:r>
      <w:r>
        <w:rPr>
          <w:spacing w:val="16"/>
          <w:sz w:val="30"/>
        </w:rPr>
        <w:t xml:space="preserve"> </w:t>
      </w:r>
      <w:r>
        <w:rPr>
          <w:sz w:val="30"/>
        </w:rPr>
        <w:t>had it before in 1 John,</w:t>
      </w:r>
    </w:p>
    <w:p w14:paraId="52F2A92F" w14:textId="77777777" w:rsidR="00EC029C" w:rsidRDefault="00000000">
      <w:pPr>
        <w:pStyle w:val="a3"/>
        <w:spacing w:before="0" w:line="254" w:lineRule="auto"/>
        <w:ind w:right="443"/>
      </w:pPr>
      <w:r>
        <w:t>3. 8. It is an especial End why Christ came into the world, for to</w:t>
      </w:r>
      <w:r>
        <w:rPr>
          <w:spacing w:val="40"/>
        </w:rPr>
        <w:t xml:space="preserve"> </w:t>
      </w:r>
      <w:r>
        <w:t>bring down the Kingdom of the Devil, and yet thou by sinning upholdest</w:t>
      </w:r>
      <w:r>
        <w:rPr>
          <w:spacing w:val="34"/>
        </w:rPr>
        <w:t xml:space="preserve"> </w:t>
      </w:r>
      <w:r>
        <w:t>the</w:t>
      </w:r>
      <w:r>
        <w:rPr>
          <w:spacing w:val="38"/>
        </w:rPr>
        <w:t xml:space="preserve"> </w:t>
      </w:r>
      <w:r>
        <w:t>Kingdom</w:t>
      </w:r>
      <w:r>
        <w:rPr>
          <w:spacing w:val="39"/>
        </w:rPr>
        <w:t xml:space="preserve"> </w:t>
      </w:r>
      <w:r>
        <w:t>of</w:t>
      </w:r>
      <w:r>
        <w:rPr>
          <w:spacing w:val="40"/>
        </w:rPr>
        <w:t xml:space="preserve"> </w:t>
      </w:r>
      <w:r>
        <w:t>the</w:t>
      </w:r>
      <w:r>
        <w:rPr>
          <w:spacing w:val="38"/>
        </w:rPr>
        <w:t xml:space="preserve"> </w:t>
      </w:r>
      <w:r>
        <w:t>Devil; so</w:t>
      </w:r>
      <w:r>
        <w:rPr>
          <w:spacing w:val="38"/>
        </w:rPr>
        <w:t xml:space="preserve"> </w:t>
      </w:r>
      <w:r>
        <w:t>thou</w:t>
      </w:r>
      <w:r>
        <w:rPr>
          <w:spacing w:val="39"/>
        </w:rPr>
        <w:t xml:space="preserve"> </w:t>
      </w:r>
      <w:r>
        <w:t>dost</w:t>
      </w:r>
      <w:r>
        <w:rPr>
          <w:spacing w:val="34"/>
        </w:rPr>
        <w:t xml:space="preserve"> </w:t>
      </w:r>
      <w:r>
        <w:t>what</w:t>
      </w:r>
      <w:r>
        <w:rPr>
          <w:spacing w:val="34"/>
        </w:rPr>
        <w:t xml:space="preserve"> </w:t>
      </w:r>
      <w:r>
        <w:t>in</w:t>
      </w:r>
      <w:r>
        <w:rPr>
          <w:spacing w:val="35"/>
        </w:rPr>
        <w:t xml:space="preserve"> </w:t>
      </w:r>
      <w:r>
        <w:t>thee</w:t>
      </w:r>
      <w:r>
        <w:rPr>
          <w:spacing w:val="38"/>
        </w:rPr>
        <w:t xml:space="preserve"> </w:t>
      </w:r>
      <w:r>
        <w:t>lies to oppose and resist the very End of Christ's coming into the world.</w:t>
      </w:r>
    </w:p>
    <w:p w14:paraId="4251486A" w14:textId="77777777" w:rsidR="00EC029C" w:rsidRDefault="00000000">
      <w:pPr>
        <w:pStyle w:val="a3"/>
        <w:spacing w:before="286" w:line="254" w:lineRule="auto"/>
        <w:ind w:right="439"/>
      </w:pPr>
      <w:r>
        <w:t>There is very much in this consideration to humble the hearts of all wicked men</w:t>
      </w:r>
      <w:r>
        <w:rPr>
          <w:spacing w:val="40"/>
        </w:rPr>
        <w:t xml:space="preserve"> </w:t>
      </w:r>
      <w:r>
        <w:t>for</w:t>
      </w:r>
      <w:r>
        <w:rPr>
          <w:spacing w:val="40"/>
        </w:rPr>
        <w:t xml:space="preserve"> </w:t>
      </w:r>
      <w:r>
        <w:t>sin;</w:t>
      </w:r>
      <w:r>
        <w:rPr>
          <w:spacing w:val="40"/>
        </w:rPr>
        <w:t xml:space="preserve"> </w:t>
      </w:r>
      <w:r>
        <w:t>thou</w:t>
      </w:r>
      <w:r>
        <w:rPr>
          <w:spacing w:val="40"/>
        </w:rPr>
        <w:t xml:space="preserve"> </w:t>
      </w:r>
      <w:r>
        <w:t>hast</w:t>
      </w:r>
      <w:r>
        <w:rPr>
          <w:spacing w:val="40"/>
        </w:rPr>
        <w:t xml:space="preserve"> </w:t>
      </w:r>
      <w:r>
        <w:t>lived in</w:t>
      </w:r>
      <w:r>
        <w:rPr>
          <w:spacing w:val="40"/>
        </w:rPr>
        <w:t xml:space="preserve"> </w:t>
      </w:r>
      <w:r>
        <w:t>a</w:t>
      </w:r>
      <w:r>
        <w:rPr>
          <w:spacing w:val="40"/>
        </w:rPr>
        <w:t xml:space="preserve"> </w:t>
      </w:r>
      <w:r>
        <w:t>course</w:t>
      </w:r>
      <w:r>
        <w:rPr>
          <w:spacing w:val="40"/>
        </w:rPr>
        <w:t xml:space="preserve"> </w:t>
      </w:r>
      <w:r>
        <w:t>of</w:t>
      </w:r>
      <w:r>
        <w:rPr>
          <w:spacing w:val="40"/>
        </w:rPr>
        <w:t xml:space="preserve"> </w:t>
      </w:r>
      <w:r>
        <w:t>sin</w:t>
      </w:r>
      <w:r>
        <w:rPr>
          <w:spacing w:val="40"/>
        </w:rPr>
        <w:t xml:space="preserve"> </w:t>
      </w:r>
      <w:r>
        <w:t>it</w:t>
      </w:r>
      <w:r>
        <w:rPr>
          <w:spacing w:val="40"/>
        </w:rPr>
        <w:t xml:space="preserve"> </w:t>
      </w:r>
      <w:r>
        <w:t>may</w:t>
      </w:r>
      <w:r>
        <w:rPr>
          <w:spacing w:val="40"/>
        </w:rPr>
        <w:t xml:space="preserve"> </w:t>
      </w:r>
      <w:r>
        <w:t>be many years; now Brethren know, the Lord charges thee with this,</w:t>
      </w:r>
      <w:r>
        <w:rPr>
          <w:spacing w:val="40"/>
        </w:rPr>
        <w:t xml:space="preserve"> </w:t>
      </w:r>
      <w:r>
        <w:t>this day, That all this time that thou hast lived in a course of sin,</w:t>
      </w:r>
      <w:r>
        <w:rPr>
          <w:spacing w:val="80"/>
        </w:rPr>
        <w:t xml:space="preserve"> </w:t>
      </w:r>
      <w:r>
        <w:t>thou hast done what in thee lies to oppose the End of Christ's</w:t>
      </w:r>
      <w:r>
        <w:rPr>
          <w:spacing w:val="80"/>
          <w:w w:val="150"/>
        </w:rPr>
        <w:t xml:space="preserve"> </w:t>
      </w:r>
      <w:r>
        <w:t>coming into the world.</w:t>
      </w:r>
    </w:p>
    <w:p w14:paraId="4353EA44" w14:textId="77777777" w:rsidR="00EC029C" w:rsidRDefault="00EC029C">
      <w:pPr>
        <w:spacing w:line="254" w:lineRule="auto"/>
        <w:sectPr w:rsidR="00EC029C">
          <w:pgSz w:w="12240" w:h="15840"/>
          <w:pgMar w:top="1360" w:right="1100" w:bottom="280" w:left="1320" w:header="720" w:footer="720" w:gutter="0"/>
          <w:cols w:space="720"/>
        </w:sectPr>
      </w:pPr>
    </w:p>
    <w:p w14:paraId="054F11CB" w14:textId="77777777" w:rsidR="00EC029C" w:rsidRDefault="00000000">
      <w:pPr>
        <w:pStyle w:val="a3"/>
        <w:spacing w:line="254" w:lineRule="auto"/>
        <w:ind w:right="450"/>
      </w:pPr>
      <w:r>
        <w:t>That if thou couldest thou wouldest hinder the end of the death of Christ, and of all that he has done: for the especial end why Christ is come into the world, it is to dissolve the work of the Devil; and thou keepest up the work of the Devil.</w:t>
      </w:r>
    </w:p>
    <w:p w14:paraId="456A391D" w14:textId="77777777" w:rsidR="00EC029C" w:rsidRDefault="00000000">
      <w:pPr>
        <w:pStyle w:val="a5"/>
        <w:numPr>
          <w:ilvl w:val="0"/>
          <w:numId w:val="21"/>
        </w:numPr>
        <w:tabs>
          <w:tab w:val="left" w:pos="476"/>
        </w:tabs>
        <w:spacing w:before="292" w:line="254" w:lineRule="auto"/>
        <w:ind w:right="362" w:firstLine="0"/>
        <w:jc w:val="both"/>
        <w:rPr>
          <w:sz w:val="30"/>
        </w:rPr>
      </w:pPr>
      <w:r>
        <w:rPr>
          <w:sz w:val="30"/>
        </w:rPr>
        <w:t>Again, it follows hence, That thou dost directly contradict thy own Prayers:</w:t>
      </w:r>
      <w:r>
        <w:rPr>
          <w:spacing w:val="-2"/>
          <w:sz w:val="30"/>
        </w:rPr>
        <w:t xml:space="preserve"> </w:t>
      </w:r>
      <w:r>
        <w:rPr>
          <w:sz w:val="30"/>
        </w:rPr>
        <w:t>When</w:t>
      </w:r>
      <w:r>
        <w:rPr>
          <w:spacing w:val="-1"/>
          <w:sz w:val="30"/>
        </w:rPr>
        <w:t xml:space="preserve"> </w:t>
      </w:r>
      <w:r>
        <w:rPr>
          <w:sz w:val="30"/>
        </w:rPr>
        <w:t>thou prayest,</w:t>
      </w:r>
      <w:r>
        <w:rPr>
          <w:spacing w:val="-1"/>
          <w:sz w:val="30"/>
        </w:rPr>
        <w:t xml:space="preserve"> </w:t>
      </w:r>
      <w:r>
        <w:rPr>
          <w:sz w:val="30"/>
        </w:rPr>
        <w:t>Thy Kingdom</w:t>
      </w:r>
      <w:r>
        <w:rPr>
          <w:spacing w:val="-2"/>
          <w:sz w:val="30"/>
        </w:rPr>
        <w:t xml:space="preserve"> </w:t>
      </w:r>
      <w:r>
        <w:rPr>
          <w:sz w:val="30"/>
        </w:rPr>
        <w:t>come,</w:t>
      </w:r>
      <w:r>
        <w:rPr>
          <w:spacing w:val="-1"/>
          <w:sz w:val="30"/>
        </w:rPr>
        <w:t xml:space="preserve"> </w:t>
      </w:r>
      <w:r>
        <w:rPr>
          <w:sz w:val="30"/>
        </w:rPr>
        <w:t>in</w:t>
      </w:r>
      <w:r>
        <w:rPr>
          <w:spacing w:val="-4"/>
          <w:sz w:val="30"/>
        </w:rPr>
        <w:t xml:space="preserve"> </w:t>
      </w:r>
      <w:r>
        <w:rPr>
          <w:sz w:val="30"/>
        </w:rPr>
        <w:t>the</w:t>
      </w:r>
      <w:r>
        <w:rPr>
          <w:spacing w:val="-2"/>
          <w:sz w:val="30"/>
        </w:rPr>
        <w:t xml:space="preserve"> </w:t>
      </w:r>
      <w:r>
        <w:rPr>
          <w:sz w:val="30"/>
        </w:rPr>
        <w:t>Lords Prayer, thou prayest there that the Kingdom of Christ might come: but in every way of sin that thou takest liberty in, thou dost oppose the Kingdom</w:t>
      </w:r>
      <w:r>
        <w:rPr>
          <w:spacing w:val="40"/>
          <w:sz w:val="30"/>
        </w:rPr>
        <w:t xml:space="preserve"> </w:t>
      </w:r>
      <w:r>
        <w:rPr>
          <w:sz w:val="30"/>
        </w:rPr>
        <w:t>of</w:t>
      </w:r>
      <w:r>
        <w:rPr>
          <w:spacing w:val="40"/>
          <w:sz w:val="30"/>
        </w:rPr>
        <w:t xml:space="preserve"> </w:t>
      </w:r>
      <w:r>
        <w:rPr>
          <w:sz w:val="30"/>
        </w:rPr>
        <w:t>Christ: How</w:t>
      </w:r>
      <w:r>
        <w:rPr>
          <w:spacing w:val="40"/>
          <w:sz w:val="30"/>
        </w:rPr>
        <w:t xml:space="preserve"> </w:t>
      </w:r>
      <w:r>
        <w:rPr>
          <w:sz w:val="30"/>
        </w:rPr>
        <w:t>dost</w:t>
      </w:r>
      <w:r>
        <w:rPr>
          <w:spacing w:val="40"/>
          <w:sz w:val="30"/>
        </w:rPr>
        <w:t xml:space="preserve"> </w:t>
      </w:r>
      <w:r>
        <w:rPr>
          <w:sz w:val="30"/>
        </w:rPr>
        <w:t>thou</w:t>
      </w:r>
      <w:r>
        <w:rPr>
          <w:spacing w:val="40"/>
          <w:sz w:val="30"/>
        </w:rPr>
        <w:t xml:space="preserve"> </w:t>
      </w:r>
      <w:r>
        <w:rPr>
          <w:sz w:val="30"/>
        </w:rPr>
        <w:t>take</w:t>
      </w:r>
      <w:r>
        <w:rPr>
          <w:spacing w:val="40"/>
          <w:sz w:val="30"/>
        </w:rPr>
        <w:t xml:space="preserve"> </w:t>
      </w:r>
      <w:r>
        <w:rPr>
          <w:sz w:val="30"/>
        </w:rPr>
        <w:t>the</w:t>
      </w:r>
      <w:r>
        <w:rPr>
          <w:spacing w:val="40"/>
          <w:sz w:val="30"/>
        </w:rPr>
        <w:t xml:space="preserve"> </w:t>
      </w:r>
      <w:r>
        <w:rPr>
          <w:sz w:val="30"/>
        </w:rPr>
        <w:t>Name</w:t>
      </w:r>
      <w:r>
        <w:rPr>
          <w:spacing w:val="40"/>
          <w:sz w:val="30"/>
        </w:rPr>
        <w:t xml:space="preserve"> </w:t>
      </w:r>
      <w:r>
        <w:rPr>
          <w:sz w:val="30"/>
        </w:rPr>
        <w:t>of</w:t>
      </w:r>
      <w:r>
        <w:rPr>
          <w:spacing w:val="40"/>
          <w:sz w:val="30"/>
        </w:rPr>
        <w:t xml:space="preserve"> </w:t>
      </w:r>
      <w:r>
        <w:rPr>
          <w:sz w:val="30"/>
        </w:rPr>
        <w:t>God in vain, and mock God in this Prayer? Every wicked man and woman in the world mocks God in praying the Lords Prayer, when they say Thy Kingdom come, and yet live in such ways as upholds the Kingdom of the Devil, instead of the Kingdom of Christ.</w:t>
      </w:r>
    </w:p>
    <w:p w14:paraId="171DF95C" w14:textId="77777777" w:rsidR="00EC029C" w:rsidRDefault="00000000">
      <w:pPr>
        <w:pStyle w:val="a5"/>
        <w:numPr>
          <w:ilvl w:val="0"/>
          <w:numId w:val="21"/>
        </w:numPr>
        <w:tabs>
          <w:tab w:val="left" w:pos="515"/>
        </w:tabs>
        <w:spacing w:before="283" w:line="254" w:lineRule="auto"/>
        <w:ind w:right="442" w:firstLine="0"/>
        <w:jc w:val="both"/>
        <w:rPr>
          <w:sz w:val="30"/>
        </w:rPr>
      </w:pPr>
      <w:r>
        <w:rPr>
          <w:sz w:val="30"/>
        </w:rPr>
        <w:t>Yea further, this follows, That by going on in ways of sin, thou comest to be guilty, and standest charged for all the sins that ever were committed in the world: This may seem to be a hard thing, to charge any man or woman that now lives in ways of sin, that by that sin</w:t>
      </w:r>
      <w:r>
        <w:rPr>
          <w:spacing w:val="40"/>
          <w:sz w:val="30"/>
        </w:rPr>
        <w:t xml:space="preserve"> </w:t>
      </w:r>
      <w:r>
        <w:rPr>
          <w:sz w:val="30"/>
        </w:rPr>
        <w:t>of</w:t>
      </w:r>
      <w:r>
        <w:rPr>
          <w:spacing w:val="40"/>
          <w:sz w:val="30"/>
        </w:rPr>
        <w:t xml:space="preserve"> </w:t>
      </w:r>
      <w:r>
        <w:rPr>
          <w:sz w:val="30"/>
        </w:rPr>
        <w:t>thine</w:t>
      </w:r>
      <w:r>
        <w:rPr>
          <w:spacing w:val="40"/>
          <w:sz w:val="30"/>
        </w:rPr>
        <w:t xml:space="preserve"> </w:t>
      </w:r>
      <w:r>
        <w:rPr>
          <w:sz w:val="30"/>
        </w:rPr>
        <w:t>that thou</w:t>
      </w:r>
      <w:r>
        <w:rPr>
          <w:spacing w:val="40"/>
          <w:sz w:val="30"/>
        </w:rPr>
        <w:t xml:space="preserve"> </w:t>
      </w:r>
      <w:r>
        <w:rPr>
          <w:sz w:val="30"/>
        </w:rPr>
        <w:t>now</w:t>
      </w:r>
      <w:r>
        <w:rPr>
          <w:spacing w:val="40"/>
          <w:sz w:val="30"/>
        </w:rPr>
        <w:t xml:space="preserve"> </w:t>
      </w:r>
      <w:r>
        <w:rPr>
          <w:sz w:val="30"/>
        </w:rPr>
        <w:t>livest in, thou</w:t>
      </w:r>
      <w:r>
        <w:rPr>
          <w:spacing w:val="40"/>
          <w:sz w:val="30"/>
        </w:rPr>
        <w:t xml:space="preserve"> </w:t>
      </w:r>
      <w:r>
        <w:rPr>
          <w:sz w:val="30"/>
        </w:rPr>
        <w:t>comest to</w:t>
      </w:r>
      <w:r>
        <w:rPr>
          <w:spacing w:val="40"/>
          <w:sz w:val="30"/>
        </w:rPr>
        <w:t xml:space="preserve"> </w:t>
      </w:r>
      <w:r>
        <w:rPr>
          <w:sz w:val="30"/>
        </w:rPr>
        <w:t>be</w:t>
      </w:r>
      <w:r>
        <w:rPr>
          <w:spacing w:val="40"/>
          <w:sz w:val="30"/>
        </w:rPr>
        <w:t xml:space="preserve"> </w:t>
      </w:r>
      <w:r>
        <w:rPr>
          <w:sz w:val="30"/>
        </w:rPr>
        <w:t>guilty of</w:t>
      </w:r>
      <w:r>
        <w:rPr>
          <w:spacing w:val="40"/>
          <w:sz w:val="30"/>
        </w:rPr>
        <w:t xml:space="preserve"> </w:t>
      </w:r>
      <w:r>
        <w:rPr>
          <w:sz w:val="30"/>
        </w:rPr>
        <w:t>all the sins that ever was done in the world, since the beginning of the world. I undertake to make that good thus.</w:t>
      </w:r>
    </w:p>
    <w:p w14:paraId="73F40081" w14:textId="77777777" w:rsidR="00EC029C" w:rsidRDefault="00000000">
      <w:pPr>
        <w:pStyle w:val="a3"/>
        <w:spacing w:before="286" w:line="254" w:lineRule="auto"/>
        <w:ind w:right="358"/>
      </w:pPr>
      <w:r>
        <w:t>You know</w:t>
      </w:r>
      <w:r>
        <w:rPr>
          <w:spacing w:val="-2"/>
        </w:rPr>
        <w:t xml:space="preserve"> </w:t>
      </w:r>
      <w:r>
        <w:t>the</w:t>
      </w:r>
      <w:r>
        <w:rPr>
          <w:spacing w:val="-2"/>
        </w:rPr>
        <w:t xml:space="preserve"> </w:t>
      </w:r>
      <w:r>
        <w:t>Scripture chargeth</w:t>
      </w:r>
      <w:r>
        <w:rPr>
          <w:spacing w:val="-1"/>
        </w:rPr>
        <w:t xml:space="preserve"> </w:t>
      </w:r>
      <w:r>
        <w:t>those</w:t>
      </w:r>
      <w:r>
        <w:rPr>
          <w:spacing w:val="-2"/>
        </w:rPr>
        <w:t xml:space="preserve"> </w:t>
      </w:r>
      <w:r>
        <w:t>that persecuted</w:t>
      </w:r>
      <w:r>
        <w:rPr>
          <w:spacing w:val="-1"/>
        </w:rPr>
        <w:t xml:space="preserve"> </w:t>
      </w:r>
      <w:r>
        <w:t>the</w:t>
      </w:r>
      <w:r>
        <w:rPr>
          <w:spacing w:val="40"/>
        </w:rPr>
        <w:t xml:space="preserve"> </w:t>
      </w:r>
      <w:r>
        <w:t>Prophets, as guilty of all the persecution of the Prophets that ever were, all the blood that was shed from Abel to Zacharias shall come upon this Generation, said Christ; why so? why should all the blood shed from Abel to that time, come upon that Generation? The Reason is this, Because they continued the succession of that sin of persecution of the Prophets, that as there was a persecution of the Prophets</w:t>
      </w:r>
      <w:r>
        <w:rPr>
          <w:spacing w:val="40"/>
        </w:rPr>
        <w:t xml:space="preserve"> </w:t>
      </w:r>
      <w:r>
        <w:t>before, so</w:t>
      </w:r>
      <w:r>
        <w:rPr>
          <w:spacing w:val="40"/>
        </w:rPr>
        <w:t xml:space="preserve"> </w:t>
      </w:r>
      <w:r>
        <w:t>they</w:t>
      </w:r>
      <w:r>
        <w:rPr>
          <w:spacing w:val="40"/>
        </w:rPr>
        <w:t xml:space="preserve"> </w:t>
      </w:r>
      <w:r>
        <w:t>go</w:t>
      </w:r>
      <w:r>
        <w:rPr>
          <w:spacing w:val="40"/>
        </w:rPr>
        <w:t xml:space="preserve"> </w:t>
      </w:r>
      <w:r>
        <w:t>on</w:t>
      </w:r>
      <w:r>
        <w:rPr>
          <w:spacing w:val="40"/>
        </w:rPr>
        <w:t xml:space="preserve"> </w:t>
      </w:r>
      <w:r>
        <w:t>and uphold this</w:t>
      </w:r>
      <w:r>
        <w:rPr>
          <w:spacing w:val="40"/>
        </w:rPr>
        <w:t xml:space="preserve"> </w:t>
      </w:r>
      <w:r>
        <w:t>succession</w:t>
      </w:r>
      <w:r>
        <w:rPr>
          <w:spacing w:val="40"/>
        </w:rPr>
        <w:t xml:space="preserve"> </w:t>
      </w:r>
      <w:r>
        <w:t>of</w:t>
      </w:r>
      <w:r>
        <w:rPr>
          <w:spacing w:val="40"/>
        </w:rPr>
        <w:t xml:space="preserve"> </w:t>
      </w:r>
      <w:r>
        <w:t>that sin.</w:t>
      </w:r>
    </w:p>
    <w:p w14:paraId="72C45D01" w14:textId="77777777" w:rsidR="00EC029C" w:rsidRDefault="00000000">
      <w:pPr>
        <w:pStyle w:val="a3"/>
        <w:spacing w:before="285" w:line="254" w:lineRule="auto"/>
        <w:ind w:right="452"/>
      </w:pPr>
      <w:r>
        <w:t>Now by the holding of the succession of a way of sin, we come to be guilty of all that sin that went before.</w:t>
      </w:r>
    </w:p>
    <w:p w14:paraId="7230F136" w14:textId="77777777" w:rsidR="00EC029C" w:rsidRDefault="00EC029C">
      <w:pPr>
        <w:spacing w:line="254" w:lineRule="auto"/>
        <w:sectPr w:rsidR="00EC029C">
          <w:pgSz w:w="12240" w:h="15840"/>
          <w:pgMar w:top="1360" w:right="1100" w:bottom="280" w:left="1320" w:header="720" w:footer="720" w:gutter="0"/>
          <w:cols w:space="720"/>
        </w:sectPr>
      </w:pPr>
    </w:p>
    <w:p w14:paraId="5AA29C93" w14:textId="77777777" w:rsidR="00EC029C" w:rsidRDefault="00000000">
      <w:pPr>
        <w:pStyle w:val="a3"/>
        <w:spacing w:line="254" w:lineRule="auto"/>
        <w:ind w:right="437"/>
      </w:pPr>
      <w:r>
        <w:t>As for example, suppose there should be treason against a King or State,</w:t>
      </w:r>
      <w:r>
        <w:rPr>
          <w:spacing w:val="40"/>
        </w:rPr>
        <w:t xml:space="preserve"> </w:t>
      </w:r>
      <w:r>
        <w:t>by</w:t>
      </w:r>
      <w:r>
        <w:rPr>
          <w:spacing w:val="40"/>
        </w:rPr>
        <w:t xml:space="preserve"> </w:t>
      </w:r>
      <w:r>
        <w:t>some</w:t>
      </w:r>
      <w:r>
        <w:rPr>
          <w:spacing w:val="40"/>
        </w:rPr>
        <w:t xml:space="preserve"> </w:t>
      </w:r>
      <w:r>
        <w:t>vile</w:t>
      </w:r>
      <w:r>
        <w:rPr>
          <w:spacing w:val="40"/>
        </w:rPr>
        <w:t xml:space="preserve"> </w:t>
      </w:r>
      <w:r>
        <w:t>treasonable</w:t>
      </w:r>
      <w:r>
        <w:rPr>
          <w:spacing w:val="40"/>
        </w:rPr>
        <w:t xml:space="preserve"> </w:t>
      </w:r>
      <w:r>
        <w:t>act;</w:t>
      </w:r>
      <w:r>
        <w:rPr>
          <w:spacing w:val="40"/>
        </w:rPr>
        <w:t xml:space="preserve"> </w:t>
      </w:r>
      <w:r>
        <w:t>now</w:t>
      </w:r>
      <w:r>
        <w:rPr>
          <w:spacing w:val="40"/>
        </w:rPr>
        <w:t xml:space="preserve"> </w:t>
      </w:r>
      <w:r>
        <w:t>the</w:t>
      </w:r>
      <w:r>
        <w:rPr>
          <w:spacing w:val="40"/>
        </w:rPr>
        <w:t xml:space="preserve"> </w:t>
      </w:r>
      <w:r>
        <w:t>Father</w:t>
      </w:r>
      <w:r>
        <w:rPr>
          <w:spacing w:val="40"/>
        </w:rPr>
        <w:t xml:space="preserve"> </w:t>
      </w:r>
      <w:r>
        <w:t>commits</w:t>
      </w:r>
      <w:r>
        <w:rPr>
          <w:spacing w:val="40"/>
        </w:rPr>
        <w:t xml:space="preserve"> </w:t>
      </w:r>
      <w:r>
        <w:t>the first act, the Son afterward goeth on in the same way, and his Children come after him, and goeth on in the same way, and their Children after them: now I say, the Children, and the Grand- children, and the great Grand-children, are guilty of the first treasonable act that was committed; why? Because they uphold the succession of the treasonous act.</w:t>
      </w:r>
    </w:p>
    <w:p w14:paraId="2B5DAC43" w14:textId="77777777" w:rsidR="00EC029C" w:rsidRDefault="00000000">
      <w:pPr>
        <w:pStyle w:val="a3"/>
        <w:spacing w:before="284" w:line="254" w:lineRule="auto"/>
        <w:ind w:right="439"/>
      </w:pPr>
      <w:r>
        <w:t>So now, sin that was in the beginning of the world, was to bring in</w:t>
      </w:r>
      <w:r>
        <w:rPr>
          <w:spacing w:val="40"/>
        </w:rPr>
        <w:t xml:space="preserve"> </w:t>
      </w:r>
      <w:r>
        <w:t>the Kingdom of Satan; and the next Generation upheld it, and the next upheld the same, and the next Generation went on the same way; so that every Generation is not only guilty of those particular sins which they commit; but they be guilty of all that went before, because</w:t>
      </w:r>
      <w:r>
        <w:rPr>
          <w:spacing w:val="40"/>
        </w:rPr>
        <w:t xml:space="preserve"> </w:t>
      </w:r>
      <w:r>
        <w:t>they</w:t>
      </w:r>
      <w:r>
        <w:rPr>
          <w:spacing w:val="40"/>
        </w:rPr>
        <w:t xml:space="preserve"> </w:t>
      </w:r>
      <w:r>
        <w:t>uphold the</w:t>
      </w:r>
      <w:r>
        <w:rPr>
          <w:spacing w:val="40"/>
        </w:rPr>
        <w:t xml:space="preserve"> </w:t>
      </w:r>
      <w:r>
        <w:t>succession</w:t>
      </w:r>
      <w:r>
        <w:rPr>
          <w:spacing w:val="40"/>
        </w:rPr>
        <w:t xml:space="preserve"> </w:t>
      </w:r>
      <w:r>
        <w:t>of</w:t>
      </w:r>
      <w:r>
        <w:rPr>
          <w:spacing w:val="40"/>
        </w:rPr>
        <w:t xml:space="preserve"> </w:t>
      </w:r>
      <w:r>
        <w:t>the</w:t>
      </w:r>
      <w:r>
        <w:rPr>
          <w:spacing w:val="40"/>
        </w:rPr>
        <w:t xml:space="preserve"> </w:t>
      </w:r>
      <w:r>
        <w:t>Kingdom</w:t>
      </w:r>
      <w:r>
        <w:rPr>
          <w:spacing w:val="40"/>
        </w:rPr>
        <w:t xml:space="preserve"> </w:t>
      </w:r>
      <w:r>
        <w:t>of</w:t>
      </w:r>
      <w:r>
        <w:rPr>
          <w:spacing w:val="40"/>
        </w:rPr>
        <w:t xml:space="preserve"> </w:t>
      </w:r>
      <w:r>
        <w:t>the</w:t>
      </w:r>
      <w:r>
        <w:rPr>
          <w:spacing w:val="40"/>
        </w:rPr>
        <w:t xml:space="preserve"> </w:t>
      </w:r>
      <w:r>
        <w:t>Devil, and the opposition of the Kingdom of Jesus Christ.</w:t>
      </w:r>
    </w:p>
    <w:p w14:paraId="43A65FA8" w14:textId="77777777" w:rsidR="00EC029C" w:rsidRDefault="00000000">
      <w:pPr>
        <w:pStyle w:val="a3"/>
        <w:spacing w:before="289" w:line="254" w:lineRule="auto"/>
        <w:ind w:right="436"/>
      </w:pPr>
      <w:r>
        <w:t>As for instance, Take a scorner of Religion, that is one sin (for we cannot open things but by instancing in particulars) I say, take a scorner of</w:t>
      </w:r>
      <w:r>
        <w:rPr>
          <w:spacing w:val="40"/>
        </w:rPr>
        <w:t xml:space="preserve"> </w:t>
      </w:r>
      <w:r>
        <w:t>Religion, know thou</w:t>
      </w:r>
      <w:r>
        <w:rPr>
          <w:spacing w:val="40"/>
        </w:rPr>
        <w:t xml:space="preserve"> </w:t>
      </w:r>
      <w:r>
        <w:t>art not guilty of</w:t>
      </w:r>
      <w:r>
        <w:rPr>
          <w:spacing w:val="40"/>
        </w:rPr>
        <w:t xml:space="preserve"> </w:t>
      </w:r>
      <w:r>
        <w:t>these acts of scorning only in thy self, but art guilty of all the scorning of</w:t>
      </w:r>
      <w:r>
        <w:rPr>
          <w:spacing w:val="40"/>
        </w:rPr>
        <w:t xml:space="preserve"> </w:t>
      </w:r>
      <w:r>
        <w:t>Godliness since the beginning of the world; why? Because thou holdest a succession of that way of scorning of Religion. So a Blasphemer may be said to be guilty of all the blasphemies in the world; why? Because he upholds the succession of that way of</w:t>
      </w:r>
      <w:r>
        <w:rPr>
          <w:spacing w:val="40"/>
        </w:rPr>
        <w:t xml:space="preserve"> </w:t>
      </w:r>
      <w:r>
        <w:t>sinning against God; and so opposing the Kingdom of Christ, and upholding the</w:t>
      </w:r>
      <w:r>
        <w:rPr>
          <w:spacing w:val="40"/>
        </w:rPr>
        <w:t xml:space="preserve"> </w:t>
      </w:r>
      <w:r>
        <w:t>Kingdom</w:t>
      </w:r>
      <w:r>
        <w:rPr>
          <w:spacing w:val="40"/>
        </w:rPr>
        <w:t xml:space="preserve"> </w:t>
      </w:r>
      <w:r>
        <w:t>of</w:t>
      </w:r>
      <w:r>
        <w:rPr>
          <w:spacing w:val="40"/>
        </w:rPr>
        <w:t xml:space="preserve"> </w:t>
      </w:r>
      <w:r>
        <w:t>the</w:t>
      </w:r>
      <w:r>
        <w:rPr>
          <w:spacing w:val="40"/>
        </w:rPr>
        <w:t xml:space="preserve"> </w:t>
      </w:r>
      <w:r>
        <w:t>Devil. This</w:t>
      </w:r>
      <w:r>
        <w:rPr>
          <w:spacing w:val="40"/>
        </w:rPr>
        <w:t xml:space="preserve"> </w:t>
      </w:r>
      <w:r>
        <w:t>is</w:t>
      </w:r>
      <w:r>
        <w:rPr>
          <w:spacing w:val="40"/>
        </w:rPr>
        <w:t xml:space="preserve"> </w:t>
      </w:r>
      <w:r>
        <w:t>the</w:t>
      </w:r>
      <w:r>
        <w:rPr>
          <w:spacing w:val="40"/>
        </w:rPr>
        <w:t xml:space="preserve"> </w:t>
      </w:r>
      <w:r>
        <w:t>third thing, sin</w:t>
      </w:r>
      <w:r>
        <w:rPr>
          <w:spacing w:val="40"/>
        </w:rPr>
        <w:t xml:space="preserve"> </w:t>
      </w:r>
      <w:r>
        <w:t>is the upholding of the Kingdom of the Devil in the world.</w:t>
      </w:r>
    </w:p>
    <w:p w14:paraId="60B07749" w14:textId="77777777" w:rsidR="00EC029C" w:rsidRDefault="00000000">
      <w:pPr>
        <w:pStyle w:val="a3"/>
        <w:spacing w:before="278" w:line="254" w:lineRule="auto"/>
        <w:ind w:right="445"/>
      </w:pPr>
      <w:r>
        <w:t>Fourthly, A fourth</w:t>
      </w:r>
      <w:r>
        <w:rPr>
          <w:spacing w:val="40"/>
        </w:rPr>
        <w:t xml:space="preserve"> </w:t>
      </w:r>
      <w:r>
        <w:t>thing</w:t>
      </w:r>
      <w:r>
        <w:rPr>
          <w:spacing w:val="29"/>
        </w:rPr>
        <w:t xml:space="preserve"> </w:t>
      </w:r>
      <w:r>
        <w:t>is</w:t>
      </w:r>
      <w:r>
        <w:rPr>
          <w:spacing w:val="40"/>
        </w:rPr>
        <w:t xml:space="preserve"> </w:t>
      </w:r>
      <w:r>
        <w:t>this, That</w:t>
      </w:r>
      <w:r>
        <w:rPr>
          <w:spacing w:val="37"/>
        </w:rPr>
        <w:t xml:space="preserve"> </w:t>
      </w:r>
      <w:r>
        <w:t>sin, it</w:t>
      </w:r>
      <w:r>
        <w:rPr>
          <w:spacing w:val="35"/>
        </w:rPr>
        <w:t xml:space="preserve"> </w:t>
      </w:r>
      <w:r>
        <w:t>is</w:t>
      </w:r>
      <w:r>
        <w:rPr>
          <w:spacing w:val="40"/>
        </w:rPr>
        <w:t xml:space="preserve"> </w:t>
      </w:r>
      <w:r>
        <w:t>a</w:t>
      </w:r>
      <w:r>
        <w:rPr>
          <w:spacing w:val="33"/>
        </w:rPr>
        <w:t xml:space="preserve"> </w:t>
      </w:r>
      <w:r>
        <w:t>fulfilling</w:t>
      </w:r>
      <w:r>
        <w:rPr>
          <w:spacing w:val="29"/>
        </w:rPr>
        <w:t xml:space="preserve"> </w:t>
      </w:r>
      <w:r>
        <w:t>of</w:t>
      </w:r>
      <w:r>
        <w:rPr>
          <w:spacing w:val="40"/>
        </w:rPr>
        <w:t xml:space="preserve"> </w:t>
      </w:r>
      <w:r>
        <w:t>the</w:t>
      </w:r>
      <w:r>
        <w:rPr>
          <w:spacing w:val="39"/>
        </w:rPr>
        <w:t xml:space="preserve"> </w:t>
      </w:r>
      <w:r>
        <w:t>will of</w:t>
      </w:r>
      <w:r>
        <w:rPr>
          <w:spacing w:val="40"/>
        </w:rPr>
        <w:t xml:space="preserve"> </w:t>
      </w:r>
      <w:r>
        <w:t>the</w:t>
      </w:r>
      <w:r>
        <w:rPr>
          <w:spacing w:val="40"/>
        </w:rPr>
        <w:t xml:space="preserve"> </w:t>
      </w:r>
      <w:r>
        <w:t>Devil: That</w:t>
      </w:r>
      <w:r>
        <w:rPr>
          <w:spacing w:val="40"/>
        </w:rPr>
        <w:t xml:space="preserve"> </w:t>
      </w:r>
      <w:r>
        <w:t>is</w:t>
      </w:r>
      <w:r>
        <w:rPr>
          <w:spacing w:val="40"/>
        </w:rPr>
        <w:t xml:space="preserve"> </w:t>
      </w:r>
      <w:r>
        <w:t>another distinct</w:t>
      </w:r>
      <w:r>
        <w:rPr>
          <w:spacing w:val="40"/>
        </w:rPr>
        <w:t xml:space="preserve"> </w:t>
      </w:r>
      <w:r>
        <w:t>consideration, and you</w:t>
      </w:r>
      <w:r>
        <w:rPr>
          <w:spacing w:val="40"/>
        </w:rPr>
        <w:t xml:space="preserve"> </w:t>
      </w:r>
      <w:r>
        <w:t>shall see</w:t>
      </w:r>
      <w:r>
        <w:rPr>
          <w:spacing w:val="30"/>
        </w:rPr>
        <w:t xml:space="preserve"> </w:t>
      </w:r>
      <w:r>
        <w:t>that in the</w:t>
      </w:r>
      <w:r>
        <w:rPr>
          <w:spacing w:val="30"/>
        </w:rPr>
        <w:t xml:space="preserve"> </w:t>
      </w:r>
      <w:r>
        <w:t>opening of</w:t>
      </w:r>
      <w:r>
        <w:rPr>
          <w:spacing w:val="34"/>
        </w:rPr>
        <w:t xml:space="preserve"> </w:t>
      </w:r>
      <w:r>
        <w:t>it, it will be</w:t>
      </w:r>
      <w:r>
        <w:rPr>
          <w:spacing w:val="32"/>
        </w:rPr>
        <w:t xml:space="preserve"> </w:t>
      </w:r>
      <w:r>
        <w:t>of</w:t>
      </w:r>
      <w:r>
        <w:rPr>
          <w:spacing w:val="32"/>
        </w:rPr>
        <w:t xml:space="preserve"> </w:t>
      </w:r>
      <w:r>
        <w:t>distinct use</w:t>
      </w:r>
      <w:r>
        <w:rPr>
          <w:spacing w:val="27"/>
        </w:rPr>
        <w:t xml:space="preserve"> </w:t>
      </w:r>
      <w:r>
        <w:t>to you: I say, it is a fulfilling the will of</w:t>
      </w:r>
      <w:r>
        <w:rPr>
          <w:spacing w:val="40"/>
        </w:rPr>
        <w:t xml:space="preserve"> </w:t>
      </w:r>
      <w:r>
        <w:t>the Devil; that place is very famous for that</w:t>
      </w:r>
      <w:r>
        <w:rPr>
          <w:spacing w:val="40"/>
        </w:rPr>
        <w:t xml:space="preserve"> </w:t>
      </w:r>
      <w:r>
        <w:t>in the</w:t>
      </w:r>
      <w:r>
        <w:rPr>
          <w:spacing w:val="40"/>
        </w:rPr>
        <w:t xml:space="preserve"> </w:t>
      </w:r>
      <w:r>
        <w:t>2 Tim. 2. 26. That they may recover themselves out of the snare of the Devil, who are taken captive of him at his WILL: There wicked</w:t>
      </w:r>
      <w:r>
        <w:rPr>
          <w:spacing w:val="39"/>
        </w:rPr>
        <w:t xml:space="preserve"> </w:t>
      </w:r>
      <w:r>
        <w:t>men</w:t>
      </w:r>
      <w:r>
        <w:rPr>
          <w:spacing w:val="40"/>
        </w:rPr>
        <w:t xml:space="preserve"> </w:t>
      </w:r>
      <w:r>
        <w:t>be</w:t>
      </w:r>
      <w:r>
        <w:rPr>
          <w:spacing w:val="40"/>
        </w:rPr>
        <w:t xml:space="preserve"> </w:t>
      </w:r>
      <w:r>
        <w:t>taken</w:t>
      </w:r>
      <w:r>
        <w:rPr>
          <w:spacing w:val="40"/>
        </w:rPr>
        <w:t xml:space="preserve"> </w:t>
      </w:r>
      <w:r>
        <w:t>captive</w:t>
      </w:r>
      <w:r>
        <w:rPr>
          <w:spacing w:val="40"/>
        </w:rPr>
        <w:t xml:space="preserve"> </w:t>
      </w:r>
      <w:r>
        <w:t>by</w:t>
      </w:r>
      <w:r>
        <w:rPr>
          <w:spacing w:val="40"/>
        </w:rPr>
        <w:t xml:space="preserve"> </w:t>
      </w:r>
      <w:r>
        <w:t>the</w:t>
      </w:r>
      <w:r>
        <w:rPr>
          <w:spacing w:val="40"/>
        </w:rPr>
        <w:t xml:space="preserve"> </w:t>
      </w:r>
      <w:r>
        <w:t>Devil</w:t>
      </w:r>
      <w:r>
        <w:rPr>
          <w:spacing w:val="40"/>
        </w:rPr>
        <w:t xml:space="preserve"> </w:t>
      </w:r>
      <w:r>
        <w:t>at</w:t>
      </w:r>
      <w:r>
        <w:rPr>
          <w:spacing w:val="40"/>
        </w:rPr>
        <w:t xml:space="preserve"> </w:t>
      </w:r>
      <w:r>
        <w:t>his</w:t>
      </w:r>
      <w:r>
        <w:rPr>
          <w:spacing w:val="40"/>
        </w:rPr>
        <w:t xml:space="preserve"> </w:t>
      </w:r>
      <w:r>
        <w:t>will,</w:t>
      </w:r>
      <w:r>
        <w:rPr>
          <w:spacing w:val="39"/>
        </w:rPr>
        <w:t xml:space="preserve"> </w:t>
      </w:r>
      <w:r>
        <w:t>or</w:t>
      </w:r>
      <w:r>
        <w:rPr>
          <w:spacing w:val="40"/>
        </w:rPr>
        <w:t xml:space="preserve"> </w:t>
      </w:r>
      <w:r>
        <w:t>to</w:t>
      </w:r>
      <w:r>
        <w:rPr>
          <w:spacing w:val="40"/>
        </w:rPr>
        <w:t xml:space="preserve"> </w:t>
      </w:r>
      <w:r>
        <w:t>do</w:t>
      </w:r>
      <w:r>
        <w:rPr>
          <w:spacing w:val="40"/>
        </w:rPr>
        <w:t xml:space="preserve"> </w:t>
      </w:r>
      <w:r>
        <w:t>his</w:t>
      </w:r>
    </w:p>
    <w:p w14:paraId="6CDD21C1" w14:textId="77777777" w:rsidR="00EC029C" w:rsidRDefault="00EC029C">
      <w:pPr>
        <w:spacing w:line="254" w:lineRule="auto"/>
        <w:sectPr w:rsidR="00EC029C">
          <w:pgSz w:w="12240" w:h="15840"/>
          <w:pgMar w:top="1360" w:right="1100" w:bottom="280" w:left="1320" w:header="720" w:footer="720" w:gutter="0"/>
          <w:cols w:space="720"/>
        </w:sectPr>
      </w:pPr>
    </w:p>
    <w:p w14:paraId="7A64DB13" w14:textId="77777777" w:rsidR="00EC029C" w:rsidRDefault="00000000">
      <w:pPr>
        <w:pStyle w:val="a3"/>
        <w:spacing w:line="254" w:lineRule="auto"/>
        <w:ind w:right="441"/>
      </w:pPr>
      <w:r>
        <w:t>will, so you may read it: some they be ensnared by Satan to do his will, his lusts you do, as Christ speaks: you may think you do your own will in sinning, but certainly you do the will of the Devil as well as your own.</w:t>
      </w:r>
    </w:p>
    <w:p w14:paraId="0A3572C0" w14:textId="77777777" w:rsidR="00EC029C" w:rsidRDefault="00000000">
      <w:pPr>
        <w:pStyle w:val="a3"/>
        <w:spacing w:before="292" w:line="254" w:lineRule="auto"/>
        <w:ind w:right="445"/>
      </w:pPr>
      <w:r>
        <w:t>As for instance, that of passion and</w:t>
      </w:r>
      <w:r>
        <w:rPr>
          <w:spacing w:val="-1"/>
        </w:rPr>
        <w:t xml:space="preserve"> </w:t>
      </w:r>
      <w:r>
        <w:t>anger Ephes. 4. 26.</w:t>
      </w:r>
      <w:r>
        <w:rPr>
          <w:spacing w:val="-1"/>
        </w:rPr>
        <w:t xml:space="preserve"> </w:t>
      </w:r>
      <w:r>
        <w:t>Be angry, but sin not, let not the Sun go down upon your wrath; neither give place to the Devil: you think you give place to your own passion, but you give place to the Devil, and fulfil the will of the Devil: You come by sin to do the Devils drudgery and slavery; you do his work he sets</w:t>
      </w:r>
      <w:r>
        <w:rPr>
          <w:spacing w:val="40"/>
        </w:rPr>
        <w:t xml:space="preserve"> </w:t>
      </w:r>
      <w:r>
        <w:t>you about, and his will you fulfil. Now for such a noble creature as man is, to come</w:t>
      </w:r>
      <w:r>
        <w:rPr>
          <w:spacing w:val="40"/>
        </w:rPr>
        <w:t xml:space="preserve"> </w:t>
      </w:r>
      <w:r>
        <w:t>to be</w:t>
      </w:r>
      <w:r>
        <w:rPr>
          <w:spacing w:val="39"/>
        </w:rPr>
        <w:t xml:space="preserve"> </w:t>
      </w:r>
      <w:r>
        <w:t>a slave</w:t>
      </w:r>
      <w:r>
        <w:rPr>
          <w:spacing w:val="40"/>
        </w:rPr>
        <w:t xml:space="preserve"> </w:t>
      </w:r>
      <w:r>
        <w:t>of</w:t>
      </w:r>
      <w:r>
        <w:rPr>
          <w:spacing w:val="40"/>
        </w:rPr>
        <w:t xml:space="preserve"> </w:t>
      </w:r>
      <w:r>
        <w:t>the</w:t>
      </w:r>
      <w:r>
        <w:rPr>
          <w:spacing w:val="39"/>
        </w:rPr>
        <w:t xml:space="preserve"> </w:t>
      </w:r>
      <w:r>
        <w:t>Devil, that is</w:t>
      </w:r>
      <w:r>
        <w:rPr>
          <w:spacing w:val="38"/>
        </w:rPr>
        <w:t xml:space="preserve"> </w:t>
      </w:r>
      <w:r>
        <w:t>the</w:t>
      </w:r>
      <w:r>
        <w:rPr>
          <w:spacing w:val="40"/>
        </w:rPr>
        <w:t xml:space="preserve"> </w:t>
      </w:r>
      <w:r>
        <w:t>lowest now of all</w:t>
      </w:r>
      <w:r>
        <w:rPr>
          <w:spacing w:val="40"/>
        </w:rPr>
        <w:t xml:space="preserve"> </w:t>
      </w:r>
      <w:r>
        <w:t>creatures; it must needs</w:t>
      </w:r>
      <w:r>
        <w:rPr>
          <w:spacing w:val="40"/>
        </w:rPr>
        <w:t xml:space="preserve"> </w:t>
      </w:r>
      <w:r>
        <w:t>be</w:t>
      </w:r>
      <w:r>
        <w:rPr>
          <w:spacing w:val="40"/>
        </w:rPr>
        <w:t xml:space="preserve"> </w:t>
      </w:r>
      <w:r>
        <w:t>a very dreadful</w:t>
      </w:r>
      <w:r>
        <w:rPr>
          <w:spacing w:val="40"/>
        </w:rPr>
        <w:t xml:space="preserve"> </w:t>
      </w:r>
      <w:r>
        <w:t>thing; it is</w:t>
      </w:r>
      <w:r>
        <w:rPr>
          <w:spacing w:val="40"/>
        </w:rPr>
        <w:t xml:space="preserve"> </w:t>
      </w:r>
      <w:r>
        <w:t>an evil</w:t>
      </w:r>
      <w:r>
        <w:rPr>
          <w:spacing w:val="40"/>
        </w:rPr>
        <w:t xml:space="preserve"> </w:t>
      </w:r>
      <w:r>
        <w:t>to be in slavery to any thing vile or base.</w:t>
      </w:r>
    </w:p>
    <w:p w14:paraId="3F7FD331" w14:textId="77777777" w:rsidR="00EC029C" w:rsidRDefault="00000000">
      <w:pPr>
        <w:pStyle w:val="a3"/>
        <w:spacing w:before="283" w:line="254" w:lineRule="auto"/>
        <w:ind w:right="436"/>
      </w:pPr>
      <w:r>
        <w:t>I remember I have read a story of one Gunno, King of the Danes,</w:t>
      </w:r>
      <w:r>
        <w:rPr>
          <w:spacing w:val="80"/>
        </w:rPr>
        <w:t xml:space="preserve"> </w:t>
      </w:r>
      <w:r>
        <w:t>that having overcome a people, he set a dog over them to be their Governor;</w:t>
      </w:r>
      <w:r>
        <w:rPr>
          <w:spacing w:val="40"/>
        </w:rPr>
        <w:t xml:space="preserve"> </w:t>
      </w:r>
      <w:r>
        <w:t>that</w:t>
      </w:r>
      <w:r>
        <w:rPr>
          <w:spacing w:val="40"/>
        </w:rPr>
        <w:t xml:space="preserve"> </w:t>
      </w:r>
      <w:r>
        <w:t>is</w:t>
      </w:r>
      <w:r>
        <w:rPr>
          <w:spacing w:val="40"/>
        </w:rPr>
        <w:t xml:space="preserve"> </w:t>
      </w:r>
      <w:r>
        <w:t>thus,</w:t>
      </w:r>
      <w:r>
        <w:rPr>
          <w:spacing w:val="40"/>
        </w:rPr>
        <w:t xml:space="preserve"> </w:t>
      </w:r>
      <w:r>
        <w:t>he</w:t>
      </w:r>
      <w:r>
        <w:rPr>
          <w:spacing w:val="40"/>
        </w:rPr>
        <w:t xml:space="preserve"> </w:t>
      </w:r>
      <w:r>
        <w:t>would</w:t>
      </w:r>
      <w:r>
        <w:rPr>
          <w:spacing w:val="40"/>
        </w:rPr>
        <w:t xml:space="preserve"> </w:t>
      </w:r>
      <w:r>
        <w:t>have</w:t>
      </w:r>
      <w:r>
        <w:rPr>
          <w:spacing w:val="40"/>
        </w:rPr>
        <w:t xml:space="preserve"> </w:t>
      </w:r>
      <w:r>
        <w:t>all</w:t>
      </w:r>
      <w:r>
        <w:rPr>
          <w:spacing w:val="40"/>
        </w:rPr>
        <w:t xml:space="preserve"> </w:t>
      </w:r>
      <w:r>
        <w:t>Commands</w:t>
      </w:r>
      <w:r>
        <w:rPr>
          <w:spacing w:val="40"/>
        </w:rPr>
        <w:t xml:space="preserve"> </w:t>
      </w:r>
      <w:r>
        <w:t>to</w:t>
      </w:r>
      <w:r>
        <w:rPr>
          <w:spacing w:val="40"/>
        </w:rPr>
        <w:t xml:space="preserve"> </w:t>
      </w:r>
      <w:r>
        <w:t>go</w:t>
      </w:r>
      <w:r>
        <w:rPr>
          <w:spacing w:val="40"/>
        </w:rPr>
        <w:t xml:space="preserve"> </w:t>
      </w:r>
      <w:r>
        <w:t>out under the name of the Dog, and they should be under the Government of the Dog; this he did in disdain and indignation against those people he overcame. But now, as he would shew the baseness of that people that he designed to be under a dog; much more debasement is it for an immortal Soul to be under the command of</w:t>
      </w:r>
      <w:r>
        <w:rPr>
          <w:spacing w:val="40"/>
        </w:rPr>
        <w:t xml:space="preserve"> </w:t>
      </w:r>
      <w:r>
        <w:t>the</w:t>
      </w:r>
      <w:r>
        <w:rPr>
          <w:spacing w:val="40"/>
        </w:rPr>
        <w:t xml:space="preserve"> </w:t>
      </w:r>
      <w:r>
        <w:t>Devil, as</w:t>
      </w:r>
      <w:r>
        <w:rPr>
          <w:spacing w:val="40"/>
        </w:rPr>
        <w:t xml:space="preserve"> </w:t>
      </w:r>
      <w:r>
        <w:t>all</w:t>
      </w:r>
      <w:r>
        <w:rPr>
          <w:spacing w:val="40"/>
        </w:rPr>
        <w:t xml:space="preserve"> </w:t>
      </w:r>
      <w:r>
        <w:t>wicked men</w:t>
      </w:r>
      <w:r>
        <w:rPr>
          <w:spacing w:val="80"/>
        </w:rPr>
        <w:t xml:space="preserve"> </w:t>
      </w:r>
      <w:r>
        <w:t>are</w:t>
      </w:r>
      <w:r>
        <w:rPr>
          <w:spacing w:val="40"/>
        </w:rPr>
        <w:t xml:space="preserve"> </w:t>
      </w:r>
      <w:r>
        <w:t>under the</w:t>
      </w:r>
      <w:r>
        <w:rPr>
          <w:spacing w:val="40"/>
        </w:rPr>
        <w:t xml:space="preserve"> </w:t>
      </w:r>
      <w:r>
        <w:t>command of the Devil himself.</w:t>
      </w:r>
    </w:p>
    <w:p w14:paraId="25D5D56B" w14:textId="77777777" w:rsidR="00EC029C" w:rsidRDefault="00000000">
      <w:pPr>
        <w:pStyle w:val="a3"/>
        <w:spacing w:before="280" w:line="254" w:lineRule="auto"/>
        <w:ind w:right="437"/>
      </w:pPr>
      <w:r>
        <w:t>Thou wilt not fulfil the will of God when it is opened to thee out of</w:t>
      </w:r>
      <w:r>
        <w:rPr>
          <w:spacing w:val="80"/>
        </w:rPr>
        <w:t xml:space="preserve"> </w:t>
      </w:r>
      <w:r>
        <w:t>his Word and will, what thou oughtest to do; thou standest out against the will of God: But now you that think it such a bondage to be obedient to the will of God, you be brought under a worse bondage, you are fain to be obedient to the will of the Devil. And certainly those men and women that think they be at most liberty when they be free from obedience to the will of God; by that liberty they come to be under bondage, under slavery to the Devil.</w:t>
      </w:r>
    </w:p>
    <w:p w14:paraId="176942D0" w14:textId="77777777" w:rsidR="00EC029C" w:rsidRDefault="00EC029C">
      <w:pPr>
        <w:spacing w:line="254" w:lineRule="auto"/>
        <w:sectPr w:rsidR="00EC029C">
          <w:pgSz w:w="12240" w:h="15840"/>
          <w:pgMar w:top="1360" w:right="1100" w:bottom="280" w:left="1320" w:header="720" w:footer="720" w:gutter="0"/>
          <w:cols w:space="720"/>
        </w:sectPr>
      </w:pPr>
    </w:p>
    <w:p w14:paraId="3C34F057" w14:textId="77777777" w:rsidR="00EC029C" w:rsidRDefault="00000000">
      <w:pPr>
        <w:pStyle w:val="a3"/>
        <w:spacing w:line="254" w:lineRule="auto"/>
        <w:ind w:right="365"/>
      </w:pPr>
      <w:r>
        <w:t>All wicked men that think much to obey God, they must be obedient one</w:t>
      </w:r>
      <w:r>
        <w:rPr>
          <w:spacing w:val="40"/>
        </w:rPr>
        <w:t xml:space="preserve"> </w:t>
      </w:r>
      <w:r>
        <w:t>way</w:t>
      </w:r>
      <w:r>
        <w:rPr>
          <w:spacing w:val="40"/>
        </w:rPr>
        <w:t xml:space="preserve"> </w:t>
      </w:r>
      <w:r>
        <w:t>or</w:t>
      </w:r>
      <w:r>
        <w:rPr>
          <w:spacing w:val="40"/>
        </w:rPr>
        <w:t xml:space="preserve"> </w:t>
      </w:r>
      <w:r>
        <w:t>other;</w:t>
      </w:r>
      <w:r>
        <w:rPr>
          <w:spacing w:val="40"/>
        </w:rPr>
        <w:t xml:space="preserve"> </w:t>
      </w:r>
      <w:r>
        <w:t>we</w:t>
      </w:r>
      <w:r>
        <w:rPr>
          <w:spacing w:val="40"/>
        </w:rPr>
        <w:t xml:space="preserve"> </w:t>
      </w:r>
      <w:r>
        <w:t>must</w:t>
      </w:r>
      <w:r>
        <w:rPr>
          <w:spacing w:val="40"/>
        </w:rPr>
        <w:t xml:space="preserve"> </w:t>
      </w:r>
      <w:r>
        <w:t>be</w:t>
      </w:r>
      <w:r>
        <w:rPr>
          <w:spacing w:val="40"/>
        </w:rPr>
        <w:t xml:space="preserve"> </w:t>
      </w:r>
      <w:r>
        <w:t>all</w:t>
      </w:r>
      <w:r>
        <w:rPr>
          <w:spacing w:val="40"/>
        </w:rPr>
        <w:t xml:space="preserve"> </w:t>
      </w:r>
      <w:r>
        <w:t>servants,</w:t>
      </w:r>
      <w:r>
        <w:rPr>
          <w:spacing w:val="40"/>
        </w:rPr>
        <w:t xml:space="preserve"> </w:t>
      </w:r>
      <w:r>
        <w:t>and obedient</w:t>
      </w:r>
      <w:r>
        <w:rPr>
          <w:spacing w:val="40"/>
        </w:rPr>
        <w:t xml:space="preserve"> </w:t>
      </w:r>
      <w:r>
        <w:t>either</w:t>
      </w:r>
      <w:r>
        <w:rPr>
          <w:spacing w:val="40"/>
        </w:rPr>
        <w:t xml:space="preserve"> </w:t>
      </w:r>
      <w:r>
        <w:t>to the</w:t>
      </w:r>
      <w:r>
        <w:rPr>
          <w:spacing w:val="40"/>
        </w:rPr>
        <w:t xml:space="preserve"> </w:t>
      </w:r>
      <w:r>
        <w:t>will</w:t>
      </w:r>
      <w:r>
        <w:rPr>
          <w:spacing w:val="39"/>
        </w:rPr>
        <w:t xml:space="preserve"> </w:t>
      </w:r>
      <w:r>
        <w:t>of</w:t>
      </w:r>
      <w:r>
        <w:rPr>
          <w:spacing w:val="40"/>
        </w:rPr>
        <w:t xml:space="preserve"> </w:t>
      </w:r>
      <w:r>
        <w:t>God, or the</w:t>
      </w:r>
      <w:r>
        <w:rPr>
          <w:spacing w:val="40"/>
        </w:rPr>
        <w:t xml:space="preserve"> </w:t>
      </w:r>
      <w:r>
        <w:t>Devil: which</w:t>
      </w:r>
      <w:r>
        <w:rPr>
          <w:spacing w:val="39"/>
        </w:rPr>
        <w:t xml:space="preserve"> </w:t>
      </w:r>
      <w:r>
        <w:t>is</w:t>
      </w:r>
      <w:r>
        <w:rPr>
          <w:spacing w:val="39"/>
        </w:rPr>
        <w:t xml:space="preserve"> </w:t>
      </w:r>
      <w:r>
        <w:t>best then?</w:t>
      </w:r>
      <w:r>
        <w:rPr>
          <w:spacing w:val="40"/>
        </w:rPr>
        <w:t xml:space="preserve"> </w:t>
      </w:r>
      <w:r>
        <w:t>Wicked men think it a brave life that they may have their own will; true, if they might have their own will, they might think it a brave life: but know, you have</w:t>
      </w:r>
      <w:r>
        <w:rPr>
          <w:spacing w:val="-1"/>
        </w:rPr>
        <w:t xml:space="preserve"> </w:t>
      </w:r>
      <w:r>
        <w:t>rather</w:t>
      </w:r>
      <w:r>
        <w:rPr>
          <w:spacing w:val="-1"/>
        </w:rPr>
        <w:t xml:space="preserve"> </w:t>
      </w:r>
      <w:r>
        <w:t>the</w:t>
      </w:r>
      <w:r>
        <w:rPr>
          <w:spacing w:val="-1"/>
        </w:rPr>
        <w:t xml:space="preserve"> </w:t>
      </w:r>
      <w:r>
        <w:t>will</w:t>
      </w:r>
      <w:r>
        <w:rPr>
          <w:spacing w:val="-2"/>
        </w:rPr>
        <w:t xml:space="preserve"> </w:t>
      </w:r>
      <w:r>
        <w:t>of</w:t>
      </w:r>
      <w:r>
        <w:rPr>
          <w:spacing w:val="-2"/>
        </w:rPr>
        <w:t xml:space="preserve"> </w:t>
      </w:r>
      <w:r>
        <w:t>the</w:t>
      </w:r>
      <w:r>
        <w:rPr>
          <w:spacing w:val="-1"/>
        </w:rPr>
        <w:t xml:space="preserve"> </w:t>
      </w:r>
      <w:r>
        <w:t>devil than</w:t>
      </w:r>
      <w:r>
        <w:rPr>
          <w:spacing w:val="-2"/>
        </w:rPr>
        <w:t xml:space="preserve"> </w:t>
      </w:r>
      <w:r>
        <w:t>your</w:t>
      </w:r>
      <w:r>
        <w:rPr>
          <w:spacing w:val="-1"/>
        </w:rPr>
        <w:t xml:space="preserve"> </w:t>
      </w:r>
      <w:r>
        <w:t>own, in</w:t>
      </w:r>
      <w:r>
        <w:rPr>
          <w:spacing w:val="-2"/>
        </w:rPr>
        <w:t xml:space="preserve"> </w:t>
      </w:r>
      <w:r>
        <w:t>that</w:t>
      </w:r>
      <w:r>
        <w:rPr>
          <w:spacing w:val="-1"/>
        </w:rPr>
        <w:t xml:space="preserve"> </w:t>
      </w:r>
      <w:r>
        <w:t>you</w:t>
      </w:r>
      <w:r>
        <w:rPr>
          <w:spacing w:val="-3"/>
        </w:rPr>
        <w:t xml:space="preserve"> </w:t>
      </w:r>
      <w:r>
        <w:t>do</w:t>
      </w:r>
      <w:r>
        <w:rPr>
          <w:spacing w:val="-1"/>
        </w:rPr>
        <w:t xml:space="preserve"> </w:t>
      </w:r>
      <w:r>
        <w:t>his</w:t>
      </w:r>
      <w:r>
        <w:rPr>
          <w:spacing w:val="37"/>
        </w:rPr>
        <w:t xml:space="preserve"> </w:t>
      </w:r>
      <w:r>
        <w:t>will, you fulfil the will of the devil.</w:t>
      </w:r>
    </w:p>
    <w:p w14:paraId="55F51E15" w14:textId="77777777" w:rsidR="00EC029C" w:rsidRDefault="00000000">
      <w:pPr>
        <w:pStyle w:val="a3"/>
        <w:spacing w:before="286" w:line="254" w:lineRule="auto"/>
        <w:ind w:right="439"/>
      </w:pPr>
      <w:r>
        <w:t>To be in slavery, not only to the devil, but to any man, is a great evil, to</w:t>
      </w:r>
      <w:r>
        <w:rPr>
          <w:spacing w:val="40"/>
        </w:rPr>
        <w:t xml:space="preserve"> </w:t>
      </w:r>
      <w:r>
        <w:t>be</w:t>
      </w:r>
      <w:r>
        <w:rPr>
          <w:spacing w:val="40"/>
        </w:rPr>
        <w:t xml:space="preserve"> </w:t>
      </w:r>
      <w:r>
        <w:t>at</w:t>
      </w:r>
      <w:r>
        <w:rPr>
          <w:spacing w:val="40"/>
        </w:rPr>
        <w:t xml:space="preserve"> </w:t>
      </w:r>
      <w:r>
        <w:t>the</w:t>
      </w:r>
      <w:r>
        <w:rPr>
          <w:spacing w:val="40"/>
        </w:rPr>
        <w:t xml:space="preserve"> </w:t>
      </w:r>
      <w:r>
        <w:t>will</w:t>
      </w:r>
      <w:r>
        <w:rPr>
          <w:spacing w:val="40"/>
        </w:rPr>
        <w:t xml:space="preserve"> </w:t>
      </w:r>
      <w:r>
        <w:t>of</w:t>
      </w:r>
      <w:r>
        <w:rPr>
          <w:spacing w:val="40"/>
        </w:rPr>
        <w:t xml:space="preserve"> </w:t>
      </w:r>
      <w:r>
        <w:t>man, yea, to</w:t>
      </w:r>
      <w:r>
        <w:rPr>
          <w:spacing w:val="40"/>
        </w:rPr>
        <w:t xml:space="preserve"> </w:t>
      </w:r>
      <w:r>
        <w:t>be</w:t>
      </w:r>
      <w:r>
        <w:rPr>
          <w:spacing w:val="40"/>
        </w:rPr>
        <w:t xml:space="preserve"> </w:t>
      </w:r>
      <w:r>
        <w:t>at</w:t>
      </w:r>
      <w:r>
        <w:rPr>
          <w:spacing w:val="40"/>
        </w:rPr>
        <w:t xml:space="preserve"> </w:t>
      </w:r>
      <w:r>
        <w:t>the</w:t>
      </w:r>
      <w:r>
        <w:rPr>
          <w:spacing w:val="40"/>
        </w:rPr>
        <w:t xml:space="preserve"> </w:t>
      </w:r>
      <w:r>
        <w:t>will</w:t>
      </w:r>
      <w:r>
        <w:rPr>
          <w:spacing w:val="40"/>
        </w:rPr>
        <w:t xml:space="preserve"> </w:t>
      </w:r>
      <w:r>
        <w:t>of</w:t>
      </w:r>
      <w:r>
        <w:rPr>
          <w:spacing w:val="40"/>
        </w:rPr>
        <w:t xml:space="preserve"> </w:t>
      </w:r>
      <w:r>
        <w:t>a good man</w:t>
      </w:r>
      <w:r>
        <w:rPr>
          <w:spacing w:val="40"/>
        </w:rPr>
        <w:t xml:space="preserve"> </w:t>
      </w:r>
      <w:r>
        <w:t>is</w:t>
      </w:r>
      <w:r>
        <w:rPr>
          <w:spacing w:val="40"/>
        </w:rPr>
        <w:t xml:space="preserve"> </w:t>
      </w:r>
      <w:r>
        <w:t>an evil: I should be loth to live in any such commonwealth, as that I should be under the will of man in it, any further than might be revealed and bounded by some set Law. The difference between a slave and a subject is this, A slave is such a one as lives under arbitrary</w:t>
      </w:r>
      <w:r>
        <w:rPr>
          <w:spacing w:val="35"/>
        </w:rPr>
        <w:t xml:space="preserve"> </w:t>
      </w:r>
      <w:r>
        <w:t>government, that</w:t>
      </w:r>
      <w:r>
        <w:rPr>
          <w:spacing w:val="34"/>
        </w:rPr>
        <w:t xml:space="preserve"> </w:t>
      </w:r>
      <w:r>
        <w:t>is</w:t>
      </w:r>
      <w:r>
        <w:rPr>
          <w:spacing w:val="37"/>
        </w:rPr>
        <w:t xml:space="preserve"> </w:t>
      </w:r>
      <w:r>
        <w:t>the</w:t>
      </w:r>
      <w:r>
        <w:rPr>
          <w:spacing w:val="40"/>
        </w:rPr>
        <w:t xml:space="preserve"> </w:t>
      </w:r>
      <w:r>
        <w:t>WILL</w:t>
      </w:r>
      <w:r>
        <w:rPr>
          <w:spacing w:val="31"/>
        </w:rPr>
        <w:t xml:space="preserve"> </w:t>
      </w:r>
      <w:r>
        <w:t>of</w:t>
      </w:r>
      <w:r>
        <w:rPr>
          <w:spacing w:val="40"/>
        </w:rPr>
        <w:t xml:space="preserve"> </w:t>
      </w:r>
      <w:r>
        <w:t>such</w:t>
      </w:r>
      <w:r>
        <w:rPr>
          <w:spacing w:val="37"/>
        </w:rPr>
        <w:t xml:space="preserve"> </w:t>
      </w:r>
      <w:r>
        <w:t>as</w:t>
      </w:r>
      <w:r>
        <w:rPr>
          <w:spacing w:val="39"/>
        </w:rPr>
        <w:t xml:space="preserve"> </w:t>
      </w:r>
      <w:r>
        <w:t>are</w:t>
      </w:r>
      <w:r>
        <w:rPr>
          <w:spacing w:val="38"/>
        </w:rPr>
        <w:t xml:space="preserve"> </w:t>
      </w:r>
      <w:r>
        <w:t>in</w:t>
      </w:r>
      <w:r>
        <w:rPr>
          <w:spacing w:val="37"/>
        </w:rPr>
        <w:t xml:space="preserve"> </w:t>
      </w:r>
      <w:r>
        <w:t>authority, is</w:t>
      </w:r>
      <w:r>
        <w:rPr>
          <w:spacing w:val="40"/>
        </w:rPr>
        <w:t xml:space="preserve"> </w:t>
      </w:r>
      <w:r>
        <w:t>their law, and they</w:t>
      </w:r>
      <w:r>
        <w:rPr>
          <w:spacing w:val="40"/>
        </w:rPr>
        <w:t xml:space="preserve"> </w:t>
      </w:r>
      <w:r>
        <w:t>are</w:t>
      </w:r>
      <w:r>
        <w:rPr>
          <w:spacing w:val="40"/>
        </w:rPr>
        <w:t xml:space="preserve"> </w:t>
      </w:r>
      <w:r>
        <w:t>ruled by</w:t>
      </w:r>
      <w:r>
        <w:rPr>
          <w:spacing w:val="40"/>
        </w:rPr>
        <w:t xml:space="preserve"> </w:t>
      </w:r>
      <w:r>
        <w:t>no</w:t>
      </w:r>
      <w:r>
        <w:rPr>
          <w:spacing w:val="40"/>
        </w:rPr>
        <w:t xml:space="preserve"> </w:t>
      </w:r>
      <w:r>
        <w:t>other law</w:t>
      </w:r>
      <w:r>
        <w:rPr>
          <w:spacing w:val="40"/>
        </w:rPr>
        <w:t xml:space="preserve"> </w:t>
      </w:r>
      <w:r>
        <w:t>but by</w:t>
      </w:r>
      <w:r>
        <w:rPr>
          <w:spacing w:val="40"/>
        </w:rPr>
        <w:t xml:space="preserve"> </w:t>
      </w:r>
      <w:r>
        <w:t>the</w:t>
      </w:r>
      <w:r>
        <w:rPr>
          <w:spacing w:val="40"/>
        </w:rPr>
        <w:t xml:space="preserve"> </w:t>
      </w:r>
      <w:r>
        <w:t>will</w:t>
      </w:r>
      <w:r>
        <w:rPr>
          <w:spacing w:val="40"/>
        </w:rPr>
        <w:t xml:space="preserve"> </w:t>
      </w:r>
      <w:r>
        <w:t xml:space="preserve">of such as govern them, there is no law set, to know when they shall offend, and when not; but when their rulers say, this is an offence, that his will is crossed, that is an offence, and they be therefore </w:t>
      </w:r>
      <w:r>
        <w:rPr>
          <w:spacing w:val="-2"/>
        </w:rPr>
        <w:t>punished.</w:t>
      </w:r>
    </w:p>
    <w:p w14:paraId="378FFBB9" w14:textId="77777777" w:rsidR="00EC029C" w:rsidRDefault="00000000">
      <w:pPr>
        <w:pStyle w:val="a3"/>
        <w:spacing w:before="277" w:line="254" w:lineRule="auto"/>
        <w:ind w:right="443"/>
      </w:pPr>
      <w:r>
        <w:t>But now subjects, they be bound to no obedience to any man, any further than some set law does require their obedience; that is a subject, and that</w:t>
      </w:r>
      <w:r>
        <w:rPr>
          <w:spacing w:val="40"/>
        </w:rPr>
        <w:t xml:space="preserve"> </w:t>
      </w:r>
      <w:r>
        <w:t>is</w:t>
      </w:r>
      <w:r>
        <w:rPr>
          <w:spacing w:val="40"/>
        </w:rPr>
        <w:t xml:space="preserve"> </w:t>
      </w:r>
      <w:r>
        <w:t>the</w:t>
      </w:r>
      <w:r>
        <w:rPr>
          <w:spacing w:val="40"/>
        </w:rPr>
        <w:t xml:space="preserve"> </w:t>
      </w:r>
      <w:r>
        <w:t>very</w:t>
      </w:r>
      <w:r>
        <w:rPr>
          <w:spacing w:val="40"/>
        </w:rPr>
        <w:t xml:space="preserve"> </w:t>
      </w:r>
      <w:r>
        <w:t>difference</w:t>
      </w:r>
      <w:r>
        <w:rPr>
          <w:spacing w:val="40"/>
        </w:rPr>
        <w:t xml:space="preserve"> </w:t>
      </w:r>
      <w:r>
        <w:t>between</w:t>
      </w:r>
      <w:r>
        <w:rPr>
          <w:spacing w:val="40"/>
        </w:rPr>
        <w:t xml:space="preserve"> </w:t>
      </w:r>
      <w:r>
        <w:t>a</w:t>
      </w:r>
      <w:r>
        <w:rPr>
          <w:spacing w:val="40"/>
        </w:rPr>
        <w:t xml:space="preserve"> </w:t>
      </w:r>
      <w:r>
        <w:t>slave</w:t>
      </w:r>
      <w:r>
        <w:rPr>
          <w:spacing w:val="40"/>
        </w:rPr>
        <w:t xml:space="preserve"> </w:t>
      </w:r>
      <w:r>
        <w:t>and a subject. If</w:t>
      </w:r>
      <w:r>
        <w:rPr>
          <w:spacing w:val="40"/>
        </w:rPr>
        <w:t xml:space="preserve"> </w:t>
      </w:r>
      <w:r>
        <w:t>men in authority should command any thing, though</w:t>
      </w:r>
      <w:r>
        <w:rPr>
          <w:spacing w:val="80"/>
        </w:rPr>
        <w:t xml:space="preserve"> </w:t>
      </w:r>
      <w:r>
        <w:t>good (I mean only indifferent) yet I am not bound in conscience to obey at al, because they command, except it be by a Law, except they command it by a Law: if he command it merely as his will, and only say, I will, here is no tie upon the conscience.</w:t>
      </w:r>
    </w:p>
    <w:p w14:paraId="29B8B7DC" w14:textId="77777777" w:rsidR="00EC029C" w:rsidRDefault="00000000">
      <w:pPr>
        <w:pStyle w:val="a3"/>
        <w:spacing w:before="287" w:line="254" w:lineRule="auto"/>
        <w:ind w:right="439"/>
      </w:pPr>
      <w:r>
        <w:t>It</w:t>
      </w:r>
      <w:r>
        <w:rPr>
          <w:spacing w:val="40"/>
        </w:rPr>
        <w:t xml:space="preserve"> </w:t>
      </w:r>
      <w:r>
        <w:t>is</w:t>
      </w:r>
      <w:r>
        <w:rPr>
          <w:spacing w:val="40"/>
        </w:rPr>
        <w:t xml:space="preserve"> </w:t>
      </w:r>
      <w:r>
        <w:t>ordinary</w:t>
      </w:r>
      <w:r>
        <w:rPr>
          <w:spacing w:val="40"/>
        </w:rPr>
        <w:t xml:space="preserve"> </w:t>
      </w:r>
      <w:r>
        <w:t>for people</w:t>
      </w:r>
      <w:r>
        <w:rPr>
          <w:spacing w:val="40"/>
        </w:rPr>
        <w:t xml:space="preserve"> </w:t>
      </w:r>
      <w:r>
        <w:t>to</w:t>
      </w:r>
      <w:r>
        <w:rPr>
          <w:spacing w:val="40"/>
        </w:rPr>
        <w:t xml:space="preserve"> </w:t>
      </w:r>
      <w:r>
        <w:t>think, if</w:t>
      </w:r>
      <w:r>
        <w:rPr>
          <w:spacing w:val="40"/>
        </w:rPr>
        <w:t xml:space="preserve"> </w:t>
      </w:r>
      <w:r>
        <w:t>men</w:t>
      </w:r>
      <w:r>
        <w:rPr>
          <w:spacing w:val="40"/>
        </w:rPr>
        <w:t xml:space="preserve"> </w:t>
      </w:r>
      <w:r>
        <w:t>in</w:t>
      </w:r>
      <w:r>
        <w:rPr>
          <w:spacing w:val="40"/>
        </w:rPr>
        <w:t xml:space="preserve"> </w:t>
      </w:r>
      <w:r>
        <w:t>Authority</w:t>
      </w:r>
      <w:r>
        <w:rPr>
          <w:spacing w:val="40"/>
        </w:rPr>
        <w:t xml:space="preserve"> </w:t>
      </w:r>
      <w:r>
        <w:t>command, they will have such a thing done, Oh say they, authority commands.</w:t>
      </w:r>
    </w:p>
    <w:p w14:paraId="2E72299F" w14:textId="77777777" w:rsidR="00EC029C" w:rsidRDefault="00000000">
      <w:pPr>
        <w:pStyle w:val="a3"/>
        <w:spacing w:before="295" w:line="254" w:lineRule="auto"/>
        <w:ind w:right="448"/>
      </w:pPr>
      <w:r>
        <w:t>We</w:t>
      </w:r>
      <w:r>
        <w:rPr>
          <w:spacing w:val="40"/>
        </w:rPr>
        <w:t xml:space="preserve"> </w:t>
      </w:r>
      <w:r>
        <w:t>deny it, authority commands</w:t>
      </w:r>
      <w:r>
        <w:rPr>
          <w:spacing w:val="40"/>
        </w:rPr>
        <w:t xml:space="preserve"> </w:t>
      </w:r>
      <w:r>
        <w:t>nothing but what it commands</w:t>
      </w:r>
      <w:r>
        <w:rPr>
          <w:spacing w:val="40"/>
        </w:rPr>
        <w:t xml:space="preserve"> </w:t>
      </w:r>
      <w:r>
        <w:t>by a</w:t>
      </w:r>
      <w:r>
        <w:rPr>
          <w:spacing w:val="40"/>
        </w:rPr>
        <w:t xml:space="preserve"> </w:t>
      </w:r>
      <w:r>
        <w:t>law; and then</w:t>
      </w:r>
      <w:r>
        <w:rPr>
          <w:spacing w:val="40"/>
        </w:rPr>
        <w:t xml:space="preserve"> </w:t>
      </w:r>
      <w:r>
        <w:t>we</w:t>
      </w:r>
      <w:r>
        <w:rPr>
          <w:spacing w:val="40"/>
        </w:rPr>
        <w:t xml:space="preserve"> </w:t>
      </w:r>
      <w:r>
        <w:t>are</w:t>
      </w:r>
      <w:r>
        <w:rPr>
          <w:spacing w:val="40"/>
        </w:rPr>
        <w:t xml:space="preserve"> </w:t>
      </w:r>
      <w:r>
        <w:t>bound to</w:t>
      </w:r>
      <w:r>
        <w:rPr>
          <w:spacing w:val="40"/>
        </w:rPr>
        <w:t xml:space="preserve"> </w:t>
      </w:r>
      <w:r>
        <w:t>obey, or to</w:t>
      </w:r>
      <w:r>
        <w:rPr>
          <w:spacing w:val="40"/>
        </w:rPr>
        <w:t xml:space="preserve"> </w:t>
      </w:r>
      <w:r>
        <w:t>suffer, if</w:t>
      </w:r>
      <w:r>
        <w:rPr>
          <w:spacing w:val="40"/>
        </w:rPr>
        <w:t xml:space="preserve"> </w:t>
      </w:r>
      <w:r>
        <w:t>it</w:t>
      </w:r>
      <w:r>
        <w:rPr>
          <w:spacing w:val="40"/>
        </w:rPr>
        <w:t xml:space="preserve"> </w:t>
      </w:r>
      <w:r>
        <w:t>be</w:t>
      </w:r>
      <w:r>
        <w:rPr>
          <w:spacing w:val="40"/>
        </w:rPr>
        <w:t xml:space="preserve"> </w:t>
      </w:r>
      <w:r>
        <w:t>a</w:t>
      </w:r>
      <w:r>
        <w:rPr>
          <w:spacing w:val="40"/>
        </w:rPr>
        <w:t xml:space="preserve"> </w:t>
      </w:r>
      <w:r>
        <w:t>law once:</w:t>
      </w:r>
      <w:r>
        <w:rPr>
          <w:spacing w:val="28"/>
        </w:rPr>
        <w:t xml:space="preserve"> </w:t>
      </w:r>
      <w:r>
        <w:t>but</w:t>
      </w:r>
      <w:r>
        <w:rPr>
          <w:spacing w:val="32"/>
        </w:rPr>
        <w:t xml:space="preserve"> </w:t>
      </w:r>
      <w:r>
        <w:t>if</w:t>
      </w:r>
      <w:r>
        <w:rPr>
          <w:spacing w:val="36"/>
        </w:rPr>
        <w:t xml:space="preserve"> </w:t>
      </w:r>
      <w:r>
        <w:t>it</w:t>
      </w:r>
      <w:r>
        <w:rPr>
          <w:spacing w:val="32"/>
        </w:rPr>
        <w:t xml:space="preserve"> </w:t>
      </w:r>
      <w:r>
        <w:t>be</w:t>
      </w:r>
      <w:r>
        <w:rPr>
          <w:spacing w:val="36"/>
        </w:rPr>
        <w:t xml:space="preserve"> </w:t>
      </w:r>
      <w:r>
        <w:t>not</w:t>
      </w:r>
      <w:r>
        <w:rPr>
          <w:spacing w:val="32"/>
        </w:rPr>
        <w:t xml:space="preserve"> </w:t>
      </w:r>
      <w:r>
        <w:t>a</w:t>
      </w:r>
      <w:r>
        <w:rPr>
          <w:spacing w:val="30"/>
        </w:rPr>
        <w:t xml:space="preserve"> </w:t>
      </w:r>
      <w:r>
        <w:t>Law,</w:t>
      </w:r>
      <w:r>
        <w:rPr>
          <w:spacing w:val="24"/>
        </w:rPr>
        <w:t xml:space="preserve"> </w:t>
      </w:r>
      <w:r>
        <w:t>though</w:t>
      </w:r>
      <w:r>
        <w:rPr>
          <w:spacing w:val="38"/>
        </w:rPr>
        <w:t xml:space="preserve"> </w:t>
      </w:r>
      <w:r>
        <w:t>it</w:t>
      </w:r>
      <w:r>
        <w:rPr>
          <w:spacing w:val="30"/>
        </w:rPr>
        <w:t xml:space="preserve"> </w:t>
      </w:r>
      <w:r>
        <w:t>should</w:t>
      </w:r>
      <w:r>
        <w:rPr>
          <w:spacing w:val="24"/>
        </w:rPr>
        <w:t xml:space="preserve"> </w:t>
      </w:r>
      <w:r>
        <w:t>be</w:t>
      </w:r>
      <w:r>
        <w:rPr>
          <w:spacing w:val="36"/>
        </w:rPr>
        <w:t xml:space="preserve"> </w:t>
      </w:r>
      <w:r>
        <w:t>the</w:t>
      </w:r>
      <w:r>
        <w:rPr>
          <w:spacing w:val="34"/>
        </w:rPr>
        <w:t xml:space="preserve"> </w:t>
      </w:r>
      <w:r>
        <w:t>will</w:t>
      </w:r>
      <w:r>
        <w:rPr>
          <w:spacing w:val="35"/>
        </w:rPr>
        <w:t xml:space="preserve"> </w:t>
      </w:r>
      <w:r>
        <w:t>of</w:t>
      </w:r>
      <w:r>
        <w:rPr>
          <w:spacing w:val="38"/>
        </w:rPr>
        <w:t xml:space="preserve"> </w:t>
      </w:r>
      <w:r>
        <w:t>men</w:t>
      </w:r>
      <w:r>
        <w:rPr>
          <w:spacing w:val="35"/>
        </w:rPr>
        <w:t xml:space="preserve"> </w:t>
      </w:r>
      <w:r>
        <w:t>in</w:t>
      </w:r>
    </w:p>
    <w:p w14:paraId="6CB3832A" w14:textId="77777777" w:rsidR="00EC029C" w:rsidRDefault="00EC029C">
      <w:pPr>
        <w:spacing w:line="254" w:lineRule="auto"/>
        <w:sectPr w:rsidR="00EC029C">
          <w:pgSz w:w="12240" w:h="15840"/>
          <w:pgMar w:top="1360" w:right="1100" w:bottom="280" w:left="1320" w:header="720" w:footer="720" w:gutter="0"/>
          <w:cols w:space="720"/>
        </w:sectPr>
      </w:pPr>
    </w:p>
    <w:p w14:paraId="3DBBCA42" w14:textId="77777777" w:rsidR="00EC029C" w:rsidRDefault="00000000">
      <w:pPr>
        <w:pStyle w:val="a3"/>
        <w:spacing w:line="254" w:lineRule="auto"/>
        <w:ind w:right="442"/>
      </w:pPr>
      <w:r>
        <w:t>authority, it does not bind us at all, till it come to be a Law, any further than there is equity it self in the thing, in its own nature: for then does a people come to be in slavery when they come to be subject to the will of men without a law.</w:t>
      </w:r>
    </w:p>
    <w:p w14:paraId="684B244F" w14:textId="77777777" w:rsidR="00EC029C" w:rsidRDefault="00000000">
      <w:pPr>
        <w:pStyle w:val="a3"/>
        <w:spacing w:before="292" w:line="254" w:lineRule="auto"/>
        <w:ind w:right="440"/>
      </w:pPr>
      <w:r>
        <w:t>Now brethren thus; If it be a slavery, and a great evil to be subject to men, though good men, subject to their will, and nothing else, without law; then what an evil is it to be in subjection and slavery to the</w:t>
      </w:r>
      <w:r>
        <w:rPr>
          <w:spacing w:val="39"/>
        </w:rPr>
        <w:t xml:space="preserve"> </w:t>
      </w:r>
      <w:r>
        <w:t>will</w:t>
      </w:r>
      <w:r>
        <w:rPr>
          <w:spacing w:val="36"/>
        </w:rPr>
        <w:t xml:space="preserve"> </w:t>
      </w:r>
      <w:r>
        <w:t>of</w:t>
      </w:r>
      <w:r>
        <w:rPr>
          <w:spacing w:val="40"/>
        </w:rPr>
        <w:t xml:space="preserve"> </w:t>
      </w:r>
      <w:r>
        <w:t>the</w:t>
      </w:r>
      <w:r>
        <w:rPr>
          <w:spacing w:val="80"/>
        </w:rPr>
        <w:t xml:space="preserve"> </w:t>
      </w:r>
      <w:r>
        <w:t>devil?</w:t>
      </w:r>
      <w:r>
        <w:rPr>
          <w:spacing w:val="38"/>
        </w:rPr>
        <w:t xml:space="preserve"> </w:t>
      </w:r>
      <w:r>
        <w:t>merely</w:t>
      </w:r>
      <w:r>
        <w:rPr>
          <w:spacing w:val="36"/>
        </w:rPr>
        <w:t xml:space="preserve"> </w:t>
      </w:r>
      <w:r>
        <w:t>at</w:t>
      </w:r>
      <w:r>
        <w:rPr>
          <w:spacing w:val="35"/>
        </w:rPr>
        <w:t xml:space="preserve"> </w:t>
      </w:r>
      <w:r>
        <w:t>his</w:t>
      </w:r>
      <w:r>
        <w:rPr>
          <w:spacing w:val="38"/>
        </w:rPr>
        <w:t xml:space="preserve"> </w:t>
      </w:r>
      <w:r>
        <w:t>will?</w:t>
      </w:r>
      <w:r>
        <w:rPr>
          <w:spacing w:val="38"/>
        </w:rPr>
        <w:t xml:space="preserve"> </w:t>
      </w:r>
      <w:r>
        <w:t>and yet</w:t>
      </w:r>
      <w:r>
        <w:rPr>
          <w:spacing w:val="33"/>
        </w:rPr>
        <w:t xml:space="preserve"> </w:t>
      </w:r>
      <w:r>
        <w:t>every</w:t>
      </w:r>
      <w:r>
        <w:rPr>
          <w:spacing w:val="36"/>
        </w:rPr>
        <w:t xml:space="preserve"> </w:t>
      </w:r>
      <w:r>
        <w:t>wicked man is so.</w:t>
      </w:r>
    </w:p>
    <w:p w14:paraId="25BCDED7" w14:textId="77777777" w:rsidR="00EC029C" w:rsidRDefault="00000000">
      <w:pPr>
        <w:pStyle w:val="a3"/>
        <w:spacing w:before="291" w:line="254" w:lineRule="auto"/>
        <w:ind w:right="442"/>
      </w:pPr>
      <w:r>
        <w:t>We should account it a very sore thing if we should come under arbitrary government, to be subject to the will of men. Now so long</w:t>
      </w:r>
      <w:r>
        <w:rPr>
          <w:spacing w:val="40"/>
        </w:rPr>
        <w:t xml:space="preserve"> </w:t>
      </w:r>
      <w:r>
        <w:t>as thou remainest under the power of sin, thou remained under the government of</w:t>
      </w:r>
      <w:r>
        <w:rPr>
          <w:spacing w:val="40"/>
        </w:rPr>
        <w:t xml:space="preserve"> </w:t>
      </w:r>
      <w:r>
        <w:t>the devil himself; this is a sorer evil than affliction.</w:t>
      </w:r>
    </w:p>
    <w:p w14:paraId="59BDA669" w14:textId="77777777" w:rsidR="00EC029C" w:rsidRDefault="00000000">
      <w:pPr>
        <w:pStyle w:val="a3"/>
        <w:spacing w:before="292" w:line="254" w:lineRule="auto"/>
        <w:ind w:right="447"/>
      </w:pPr>
      <w:r>
        <w:t>A man were better live in any country, though not so fruitful as England, and suffer</w:t>
      </w:r>
      <w:r>
        <w:rPr>
          <w:spacing w:val="40"/>
        </w:rPr>
        <w:t xml:space="preserve"> </w:t>
      </w:r>
      <w:r>
        <w:t>hardship in</w:t>
      </w:r>
      <w:r>
        <w:rPr>
          <w:spacing w:val="40"/>
        </w:rPr>
        <w:t xml:space="preserve"> </w:t>
      </w:r>
      <w:r>
        <w:t>his</w:t>
      </w:r>
      <w:r>
        <w:rPr>
          <w:spacing w:val="40"/>
        </w:rPr>
        <w:t xml:space="preserve"> </w:t>
      </w:r>
      <w:r>
        <w:t>Estate, so</w:t>
      </w:r>
      <w:r>
        <w:rPr>
          <w:spacing w:val="40"/>
        </w:rPr>
        <w:t xml:space="preserve"> </w:t>
      </w:r>
      <w:r>
        <w:t>he</w:t>
      </w:r>
      <w:r>
        <w:rPr>
          <w:spacing w:val="40"/>
        </w:rPr>
        <w:t xml:space="preserve"> </w:t>
      </w:r>
      <w:r>
        <w:t>live</w:t>
      </w:r>
      <w:r>
        <w:rPr>
          <w:spacing w:val="40"/>
        </w:rPr>
        <w:t xml:space="preserve"> </w:t>
      </w:r>
      <w:r>
        <w:t>like</w:t>
      </w:r>
      <w:r>
        <w:rPr>
          <w:spacing w:val="40"/>
        </w:rPr>
        <w:t xml:space="preserve"> </w:t>
      </w:r>
      <w:r>
        <w:t>a</w:t>
      </w:r>
      <w:r>
        <w:rPr>
          <w:spacing w:val="40"/>
        </w:rPr>
        <w:t xml:space="preserve"> </w:t>
      </w:r>
      <w:r>
        <w:t>free man, than to live here, or in any other fruitful country, and live</w:t>
      </w:r>
      <w:r>
        <w:rPr>
          <w:spacing w:val="40"/>
        </w:rPr>
        <w:t xml:space="preserve"> </w:t>
      </w:r>
      <w:r>
        <w:t>under arbitrary government. This we hope for, not to be under the wills of men, but the Laws made by them. Then it were better to endure</w:t>
      </w:r>
      <w:r>
        <w:rPr>
          <w:spacing w:val="40"/>
        </w:rPr>
        <w:t xml:space="preserve"> </w:t>
      </w:r>
      <w:r>
        <w:t>hardship and any</w:t>
      </w:r>
      <w:r>
        <w:rPr>
          <w:spacing w:val="40"/>
        </w:rPr>
        <w:t xml:space="preserve"> </w:t>
      </w:r>
      <w:r>
        <w:t>affliction, than</w:t>
      </w:r>
      <w:r>
        <w:rPr>
          <w:spacing w:val="40"/>
        </w:rPr>
        <w:t xml:space="preserve"> </w:t>
      </w:r>
      <w:r>
        <w:t>bear this, to</w:t>
      </w:r>
      <w:r>
        <w:rPr>
          <w:spacing w:val="40"/>
        </w:rPr>
        <w:t xml:space="preserve"> </w:t>
      </w:r>
      <w:r>
        <w:t>be</w:t>
      </w:r>
      <w:r>
        <w:rPr>
          <w:spacing w:val="40"/>
        </w:rPr>
        <w:t xml:space="preserve"> </w:t>
      </w:r>
      <w:r>
        <w:t>at</w:t>
      </w:r>
      <w:r>
        <w:rPr>
          <w:spacing w:val="40"/>
        </w:rPr>
        <w:t xml:space="preserve"> </w:t>
      </w:r>
      <w:r>
        <w:t>the</w:t>
      </w:r>
      <w:r>
        <w:rPr>
          <w:spacing w:val="40"/>
        </w:rPr>
        <w:t xml:space="preserve"> </w:t>
      </w:r>
      <w:r>
        <w:t>will of the Devil, and fulfil his will.</w:t>
      </w:r>
    </w:p>
    <w:p w14:paraId="5BA5EED9" w14:textId="77777777" w:rsidR="00EC029C" w:rsidRDefault="00000000">
      <w:pPr>
        <w:pStyle w:val="a3"/>
        <w:spacing w:before="286" w:line="254" w:lineRule="auto"/>
        <w:ind w:right="436"/>
      </w:pPr>
      <w:r>
        <w:t>Fifthly, In</w:t>
      </w:r>
      <w:r>
        <w:rPr>
          <w:spacing w:val="26"/>
        </w:rPr>
        <w:t xml:space="preserve"> </w:t>
      </w:r>
      <w:r>
        <w:t>reference</w:t>
      </w:r>
      <w:r>
        <w:rPr>
          <w:spacing w:val="30"/>
        </w:rPr>
        <w:t xml:space="preserve"> </w:t>
      </w:r>
      <w:r>
        <w:t>to</w:t>
      </w:r>
      <w:r>
        <w:rPr>
          <w:spacing w:val="27"/>
        </w:rPr>
        <w:t xml:space="preserve"> </w:t>
      </w:r>
      <w:r>
        <w:t>the</w:t>
      </w:r>
      <w:r>
        <w:rPr>
          <w:spacing w:val="30"/>
        </w:rPr>
        <w:t xml:space="preserve"> </w:t>
      </w:r>
      <w:r>
        <w:t>devil, sin</w:t>
      </w:r>
      <w:r>
        <w:rPr>
          <w:spacing w:val="26"/>
        </w:rPr>
        <w:t xml:space="preserve"> </w:t>
      </w:r>
      <w:r>
        <w:t>has</w:t>
      </w:r>
      <w:r>
        <w:rPr>
          <w:spacing w:val="31"/>
        </w:rPr>
        <w:t xml:space="preserve"> </w:t>
      </w:r>
      <w:r>
        <w:t>this</w:t>
      </w:r>
      <w:r>
        <w:rPr>
          <w:spacing w:val="28"/>
        </w:rPr>
        <w:t xml:space="preserve"> </w:t>
      </w:r>
      <w:r>
        <w:t>evil</w:t>
      </w:r>
      <w:r>
        <w:rPr>
          <w:spacing w:val="29"/>
        </w:rPr>
        <w:t xml:space="preserve"> </w:t>
      </w:r>
      <w:r>
        <w:t>in</w:t>
      </w:r>
      <w:r>
        <w:rPr>
          <w:spacing w:val="26"/>
        </w:rPr>
        <w:t xml:space="preserve"> </w:t>
      </w:r>
      <w:r>
        <w:t>it, if</w:t>
      </w:r>
      <w:r>
        <w:rPr>
          <w:spacing w:val="32"/>
        </w:rPr>
        <w:t xml:space="preserve"> </w:t>
      </w:r>
      <w:r>
        <w:t>it</w:t>
      </w:r>
      <w:r>
        <w:rPr>
          <w:spacing w:val="26"/>
        </w:rPr>
        <w:t xml:space="preserve"> </w:t>
      </w:r>
      <w:r>
        <w:t>grows</w:t>
      </w:r>
      <w:r>
        <w:rPr>
          <w:spacing w:val="31"/>
        </w:rPr>
        <w:t xml:space="preserve"> </w:t>
      </w:r>
      <w:r>
        <w:t>to a height, itself the soul to the Devil: As with Ahab, 1 Kings, 21. 20. when Elijah met Ahab, Hast thou found me, O my Enemy? (said Ahab) And he answered, I have found thee, because thou hast SOLD thy self to work evil in the sight of the Lord.</w:t>
      </w:r>
    </w:p>
    <w:p w14:paraId="07C8D978" w14:textId="77777777" w:rsidR="00EC029C" w:rsidRDefault="00000000">
      <w:pPr>
        <w:pStyle w:val="a3"/>
        <w:spacing w:before="291" w:line="254" w:lineRule="auto"/>
        <w:ind w:right="436"/>
      </w:pPr>
      <w:r>
        <w:t>Now if he sell himself, he must sell himself to some body, to somewhat, we cannot sell a thing but we must sell it to some body,</w:t>
      </w:r>
      <w:r>
        <w:rPr>
          <w:spacing w:val="80"/>
          <w:w w:val="150"/>
        </w:rPr>
        <w:t xml:space="preserve"> </w:t>
      </w:r>
      <w:r>
        <w:t>or to somewhat; now to what must Ahab sell himself? Certainly, to</w:t>
      </w:r>
      <w:r>
        <w:rPr>
          <w:spacing w:val="40"/>
        </w:rPr>
        <w:t xml:space="preserve"> </w:t>
      </w:r>
      <w:r>
        <w:t>no body but to the devil; he sold himself to work iniquity and wickedness, and wickedness when it comes to the height, is a selling of our selves to the very devil himself.</w:t>
      </w:r>
    </w:p>
    <w:p w14:paraId="3F4B93E1" w14:textId="77777777" w:rsidR="00EC029C" w:rsidRDefault="00EC029C">
      <w:pPr>
        <w:spacing w:line="254" w:lineRule="auto"/>
        <w:sectPr w:rsidR="00EC029C">
          <w:pgSz w:w="12240" w:h="15840"/>
          <w:pgMar w:top="1360" w:right="1100" w:bottom="280" w:left="1320" w:header="720" w:footer="720" w:gutter="0"/>
          <w:cols w:space="720"/>
        </w:sectPr>
      </w:pPr>
    </w:p>
    <w:p w14:paraId="5174FCEC" w14:textId="77777777" w:rsidR="00EC029C" w:rsidRDefault="00000000">
      <w:pPr>
        <w:pStyle w:val="a3"/>
        <w:spacing w:line="254" w:lineRule="auto"/>
        <w:ind w:right="381"/>
      </w:pPr>
      <w:r>
        <w:t>We</w:t>
      </w:r>
      <w:r>
        <w:rPr>
          <w:spacing w:val="40"/>
        </w:rPr>
        <w:t xml:space="preserve"> </w:t>
      </w:r>
      <w:r>
        <w:t>cry</w:t>
      </w:r>
      <w:r>
        <w:rPr>
          <w:spacing w:val="40"/>
        </w:rPr>
        <w:t xml:space="preserve"> </w:t>
      </w:r>
      <w:r>
        <w:t>out</w:t>
      </w:r>
      <w:r>
        <w:rPr>
          <w:spacing w:val="40"/>
        </w:rPr>
        <w:t xml:space="preserve"> </w:t>
      </w:r>
      <w:r>
        <w:t>of</w:t>
      </w:r>
      <w:r>
        <w:rPr>
          <w:spacing w:val="40"/>
        </w:rPr>
        <w:t xml:space="preserve"> </w:t>
      </w:r>
      <w:r>
        <w:t>those</w:t>
      </w:r>
      <w:r>
        <w:rPr>
          <w:spacing w:val="40"/>
        </w:rPr>
        <w:t xml:space="preserve"> </w:t>
      </w:r>
      <w:r>
        <w:t>poor,</w:t>
      </w:r>
      <w:r>
        <w:rPr>
          <w:spacing w:val="40"/>
        </w:rPr>
        <w:t xml:space="preserve"> </w:t>
      </w:r>
      <w:r>
        <w:t>miserable</w:t>
      </w:r>
      <w:r>
        <w:rPr>
          <w:spacing w:val="40"/>
        </w:rPr>
        <w:t xml:space="preserve"> </w:t>
      </w:r>
      <w:r>
        <w:t>creatures</w:t>
      </w:r>
      <w:r>
        <w:rPr>
          <w:spacing w:val="40"/>
        </w:rPr>
        <w:t xml:space="preserve"> </w:t>
      </w:r>
      <w:r>
        <w:t>that</w:t>
      </w:r>
      <w:r>
        <w:rPr>
          <w:spacing w:val="40"/>
        </w:rPr>
        <w:t xml:space="preserve"> </w:t>
      </w:r>
      <w:r>
        <w:t>sell</w:t>
      </w:r>
      <w:r>
        <w:rPr>
          <w:spacing w:val="40"/>
        </w:rPr>
        <w:t xml:space="preserve"> </w:t>
      </w:r>
      <w:r>
        <w:t>themselves to the devil, we say, Oh how be</w:t>
      </w:r>
      <w:r>
        <w:rPr>
          <w:spacing w:val="40"/>
        </w:rPr>
        <w:t xml:space="preserve"> </w:t>
      </w:r>
      <w:r>
        <w:t>they deluded and besotted that sell themselves to the devil? Certainly every wicked man and woman in the</w:t>
      </w:r>
      <w:r>
        <w:rPr>
          <w:spacing w:val="-7"/>
        </w:rPr>
        <w:t xml:space="preserve"> </w:t>
      </w:r>
      <w:r>
        <w:t>world,</w:t>
      </w:r>
      <w:r>
        <w:rPr>
          <w:spacing w:val="-1"/>
        </w:rPr>
        <w:t xml:space="preserve"> </w:t>
      </w:r>
      <w:r>
        <w:t>when</w:t>
      </w:r>
      <w:r>
        <w:rPr>
          <w:spacing w:val="-2"/>
        </w:rPr>
        <w:t xml:space="preserve"> </w:t>
      </w:r>
      <w:r>
        <w:t>sin</w:t>
      </w:r>
      <w:r>
        <w:rPr>
          <w:spacing w:val="-3"/>
        </w:rPr>
        <w:t xml:space="preserve"> </w:t>
      </w:r>
      <w:r>
        <w:t>groweth to</w:t>
      </w:r>
      <w:r>
        <w:rPr>
          <w:spacing w:val="-5"/>
        </w:rPr>
        <w:t xml:space="preserve"> </w:t>
      </w:r>
      <w:r>
        <w:t>the</w:t>
      </w:r>
      <w:r>
        <w:rPr>
          <w:spacing w:val="-1"/>
        </w:rPr>
        <w:t xml:space="preserve"> </w:t>
      </w:r>
      <w:r>
        <w:t>height</w:t>
      </w:r>
      <w:r>
        <w:rPr>
          <w:spacing w:val="-4"/>
        </w:rPr>
        <w:t xml:space="preserve"> </w:t>
      </w:r>
      <w:r>
        <w:t>sell</w:t>
      </w:r>
      <w:r>
        <w:rPr>
          <w:spacing w:val="-2"/>
        </w:rPr>
        <w:t xml:space="preserve"> </w:t>
      </w:r>
      <w:r>
        <w:t>themselves</w:t>
      </w:r>
      <w:r>
        <w:rPr>
          <w:spacing w:val="-1"/>
        </w:rPr>
        <w:t xml:space="preserve"> </w:t>
      </w:r>
      <w:r>
        <w:t>to</w:t>
      </w:r>
      <w:r>
        <w:rPr>
          <w:spacing w:val="-5"/>
        </w:rPr>
        <w:t xml:space="preserve"> </w:t>
      </w:r>
      <w:r>
        <w:t>the</w:t>
      </w:r>
      <w:r>
        <w:rPr>
          <w:spacing w:val="38"/>
        </w:rPr>
        <w:t xml:space="preserve"> </w:t>
      </w:r>
      <w:r>
        <w:rPr>
          <w:spacing w:val="-2"/>
        </w:rPr>
        <w:t>devil.</w:t>
      </w:r>
    </w:p>
    <w:p w14:paraId="1017CFF1" w14:textId="77777777" w:rsidR="00EC029C" w:rsidRDefault="00000000">
      <w:pPr>
        <w:pStyle w:val="a3"/>
        <w:spacing w:before="292" w:line="254" w:lineRule="auto"/>
        <w:ind w:right="447"/>
      </w:pPr>
      <w:r>
        <w:t>Sixthly</w:t>
      </w:r>
      <w:r>
        <w:rPr>
          <w:spacing w:val="40"/>
        </w:rPr>
        <w:t xml:space="preserve"> </w:t>
      </w:r>
      <w:r>
        <w:t>and lastly, sin</w:t>
      </w:r>
      <w:r>
        <w:rPr>
          <w:spacing w:val="40"/>
        </w:rPr>
        <w:t xml:space="preserve"> </w:t>
      </w:r>
      <w:r>
        <w:t>when</w:t>
      </w:r>
      <w:r>
        <w:rPr>
          <w:spacing w:val="40"/>
        </w:rPr>
        <w:t xml:space="preserve"> </w:t>
      </w:r>
      <w:r>
        <w:t>it</w:t>
      </w:r>
      <w:r>
        <w:rPr>
          <w:spacing w:val="40"/>
        </w:rPr>
        <w:t xml:space="preserve"> </w:t>
      </w:r>
      <w:r>
        <w:t>grows</w:t>
      </w:r>
      <w:r>
        <w:rPr>
          <w:spacing w:val="40"/>
        </w:rPr>
        <w:t xml:space="preserve"> </w:t>
      </w:r>
      <w:r>
        <w:t>to</w:t>
      </w:r>
      <w:r>
        <w:rPr>
          <w:spacing w:val="40"/>
        </w:rPr>
        <w:t xml:space="preserve"> </w:t>
      </w:r>
      <w:r>
        <w:t>a</w:t>
      </w:r>
      <w:r>
        <w:rPr>
          <w:spacing w:val="40"/>
        </w:rPr>
        <w:t xml:space="preserve"> </w:t>
      </w:r>
      <w:r>
        <w:t>height, it</w:t>
      </w:r>
      <w:r>
        <w:rPr>
          <w:spacing w:val="40"/>
        </w:rPr>
        <w:t xml:space="preserve"> </w:t>
      </w:r>
      <w:r>
        <w:t>does</w:t>
      </w:r>
      <w:r>
        <w:rPr>
          <w:spacing w:val="40"/>
        </w:rPr>
        <w:t xml:space="preserve"> </w:t>
      </w:r>
      <w:r>
        <w:t>turn</w:t>
      </w:r>
      <w:r>
        <w:rPr>
          <w:spacing w:val="40"/>
        </w:rPr>
        <w:t xml:space="preserve"> </w:t>
      </w:r>
      <w:r>
        <w:t>the Soul into a Devil; it makes men and women to become Devils, when</w:t>
      </w:r>
      <w:r>
        <w:rPr>
          <w:spacing w:val="40"/>
        </w:rPr>
        <w:t xml:space="preserve"> </w:t>
      </w:r>
      <w:r>
        <w:t>it grows once to a height: The Scripture is very clear in that; you know what is said concerning Judas, John, 6. 70. Have not I chosen you</w:t>
      </w:r>
      <w:r>
        <w:rPr>
          <w:spacing w:val="40"/>
        </w:rPr>
        <w:t xml:space="preserve"> </w:t>
      </w:r>
      <w:r>
        <w:t>twelve, and one</w:t>
      </w:r>
      <w:r>
        <w:rPr>
          <w:spacing w:val="40"/>
        </w:rPr>
        <w:t xml:space="preserve"> </w:t>
      </w:r>
      <w:r>
        <w:t>of</w:t>
      </w:r>
      <w:r>
        <w:rPr>
          <w:spacing w:val="40"/>
        </w:rPr>
        <w:t xml:space="preserve"> </w:t>
      </w:r>
      <w:r>
        <w:t>you</w:t>
      </w:r>
      <w:r>
        <w:rPr>
          <w:spacing w:val="40"/>
        </w:rPr>
        <w:t xml:space="preserve"> </w:t>
      </w:r>
      <w:r>
        <w:t>is</w:t>
      </w:r>
      <w:r>
        <w:rPr>
          <w:spacing w:val="40"/>
        </w:rPr>
        <w:t xml:space="preserve"> </w:t>
      </w:r>
      <w:r>
        <w:t>a</w:t>
      </w:r>
      <w:r>
        <w:rPr>
          <w:spacing w:val="40"/>
        </w:rPr>
        <w:t xml:space="preserve"> </w:t>
      </w:r>
      <w:r>
        <w:t>Devil?</w:t>
      </w:r>
      <w:r>
        <w:rPr>
          <w:spacing w:val="40"/>
        </w:rPr>
        <w:t xml:space="preserve"> </w:t>
      </w:r>
      <w:r>
        <w:t>and so</w:t>
      </w:r>
      <w:r>
        <w:rPr>
          <w:spacing w:val="40"/>
        </w:rPr>
        <w:t xml:space="preserve"> </w:t>
      </w:r>
      <w:r>
        <w:t>ordinarily</w:t>
      </w:r>
      <w:r>
        <w:rPr>
          <w:spacing w:val="40"/>
        </w:rPr>
        <w:t xml:space="preserve"> </w:t>
      </w:r>
      <w:r>
        <w:t>the Scripture speaks in this kind of phrase, Revel. 2. 10. Fear none of these</w:t>
      </w:r>
      <w:r>
        <w:rPr>
          <w:spacing w:val="40"/>
        </w:rPr>
        <w:t xml:space="preserve"> </w:t>
      </w:r>
      <w:r>
        <w:t>things</w:t>
      </w:r>
      <w:r>
        <w:rPr>
          <w:spacing w:val="40"/>
        </w:rPr>
        <w:t xml:space="preserve"> </w:t>
      </w:r>
      <w:r>
        <w:t>you</w:t>
      </w:r>
      <w:r>
        <w:rPr>
          <w:spacing w:val="40"/>
        </w:rPr>
        <w:t xml:space="preserve"> </w:t>
      </w:r>
      <w:r>
        <w:t>shall</w:t>
      </w:r>
      <w:r>
        <w:rPr>
          <w:spacing w:val="40"/>
        </w:rPr>
        <w:t xml:space="preserve"> </w:t>
      </w:r>
      <w:r>
        <w:t>suffer,</w:t>
      </w:r>
      <w:r>
        <w:rPr>
          <w:spacing w:val="40"/>
        </w:rPr>
        <w:t xml:space="preserve"> </w:t>
      </w:r>
      <w:r>
        <w:t>behold</w:t>
      </w:r>
      <w:r>
        <w:rPr>
          <w:spacing w:val="40"/>
        </w:rPr>
        <w:t xml:space="preserve"> </w:t>
      </w:r>
      <w:r>
        <w:t>the</w:t>
      </w:r>
      <w:r>
        <w:rPr>
          <w:spacing w:val="40"/>
        </w:rPr>
        <w:t xml:space="preserve"> </w:t>
      </w:r>
      <w:r>
        <w:t>Devil</w:t>
      </w:r>
      <w:r>
        <w:rPr>
          <w:spacing w:val="40"/>
        </w:rPr>
        <w:t xml:space="preserve"> </w:t>
      </w:r>
      <w:r>
        <w:t>shall</w:t>
      </w:r>
      <w:r>
        <w:rPr>
          <w:spacing w:val="40"/>
        </w:rPr>
        <w:t xml:space="preserve"> </w:t>
      </w:r>
      <w:r>
        <w:t>cast</w:t>
      </w:r>
      <w:r>
        <w:rPr>
          <w:spacing w:val="40"/>
        </w:rPr>
        <w:t xml:space="preserve"> </w:t>
      </w:r>
      <w:r>
        <w:t>some</w:t>
      </w:r>
      <w:r>
        <w:rPr>
          <w:spacing w:val="40"/>
        </w:rPr>
        <w:t xml:space="preserve"> </w:t>
      </w:r>
      <w:r>
        <w:t>of you into prison: why? is the Devil come to be a Pursevant, or an Officer, or to give Warrants to cast into prison? No, but it is spoken</w:t>
      </w:r>
      <w:r>
        <w:rPr>
          <w:spacing w:val="40"/>
        </w:rPr>
        <w:t xml:space="preserve"> </w:t>
      </w:r>
      <w:r>
        <w:t>of wicked Persecutors that the Devil sets on work, they be called by the name of the Devil.</w:t>
      </w:r>
    </w:p>
    <w:p w14:paraId="7C90FABB" w14:textId="77777777" w:rsidR="00EC029C" w:rsidRDefault="00000000">
      <w:pPr>
        <w:pStyle w:val="a3"/>
        <w:spacing w:before="278" w:line="254" w:lineRule="auto"/>
        <w:ind w:right="447"/>
      </w:pPr>
      <w:r>
        <w:t xml:space="preserve">Sin when it comes to a height, it makes the sinners to be such, that they are pronounced to be Devils: the Devil shall cast some of you into prison; and one of you is a Devil: that is a strange </w:t>
      </w:r>
      <w:r>
        <w:rPr>
          <w:spacing w:val="-2"/>
        </w:rPr>
        <w:t>metamorphosis.</w:t>
      </w:r>
    </w:p>
    <w:p w14:paraId="60EFE240" w14:textId="77777777" w:rsidR="00EC029C" w:rsidRDefault="00000000">
      <w:pPr>
        <w:pStyle w:val="a3"/>
        <w:spacing w:before="293" w:line="254" w:lineRule="auto"/>
        <w:ind w:right="442"/>
      </w:pPr>
      <w:r>
        <w:t>We read of strange Fictions, of some creatures turned into other creatures; but this, for the creature to be turned into a Devil, is the strangest metamorphosis that can be.</w:t>
      </w:r>
    </w:p>
    <w:p w14:paraId="6DC79713" w14:textId="77777777" w:rsidR="00EC029C" w:rsidRDefault="00000000">
      <w:pPr>
        <w:pStyle w:val="a3"/>
        <w:spacing w:before="293" w:line="254" w:lineRule="auto"/>
        <w:ind w:right="442"/>
      </w:pPr>
      <w:r>
        <w:t>Brethren, what made the Devil a Devil? they were once glorious Angels, more glorious creatures than men and women, but what is it that</w:t>
      </w:r>
      <w:r>
        <w:rPr>
          <w:spacing w:val="40"/>
        </w:rPr>
        <w:t xml:space="preserve"> </w:t>
      </w:r>
      <w:r>
        <w:t>should make</w:t>
      </w:r>
      <w:r>
        <w:rPr>
          <w:spacing w:val="40"/>
        </w:rPr>
        <w:t xml:space="preserve"> </w:t>
      </w:r>
      <w:r>
        <w:t>them</w:t>
      </w:r>
      <w:r>
        <w:rPr>
          <w:spacing w:val="40"/>
        </w:rPr>
        <w:t xml:space="preserve"> </w:t>
      </w:r>
      <w:r>
        <w:t>devils</w:t>
      </w:r>
      <w:r>
        <w:rPr>
          <w:spacing w:val="40"/>
        </w:rPr>
        <w:t xml:space="preserve"> </w:t>
      </w:r>
      <w:r>
        <w:t>now?</w:t>
      </w:r>
      <w:r>
        <w:rPr>
          <w:spacing w:val="40"/>
        </w:rPr>
        <w:t xml:space="preserve"> </w:t>
      </w:r>
      <w:r>
        <w:t>Nothing but</w:t>
      </w:r>
      <w:r>
        <w:rPr>
          <w:spacing w:val="40"/>
        </w:rPr>
        <w:t xml:space="preserve"> </w:t>
      </w:r>
      <w:r>
        <w:t>sin; it</w:t>
      </w:r>
      <w:r>
        <w:rPr>
          <w:spacing w:val="40"/>
        </w:rPr>
        <w:t xml:space="preserve"> </w:t>
      </w:r>
      <w:r>
        <w:t>is</w:t>
      </w:r>
      <w:r>
        <w:rPr>
          <w:spacing w:val="40"/>
        </w:rPr>
        <w:t xml:space="preserve"> </w:t>
      </w:r>
      <w:r>
        <w:t>sin</w:t>
      </w:r>
      <w:r>
        <w:rPr>
          <w:spacing w:val="40"/>
        </w:rPr>
        <w:t xml:space="preserve"> </w:t>
      </w:r>
      <w:r>
        <w:t>that has made Angels to be Devils: and therefore do not so much wonder that</w:t>
      </w:r>
      <w:r>
        <w:rPr>
          <w:spacing w:val="40"/>
        </w:rPr>
        <w:t xml:space="preserve"> </w:t>
      </w:r>
      <w:r>
        <w:t>sin</w:t>
      </w:r>
      <w:r>
        <w:rPr>
          <w:spacing w:val="40"/>
        </w:rPr>
        <w:t xml:space="preserve"> </w:t>
      </w:r>
      <w:r>
        <w:t>should make</w:t>
      </w:r>
      <w:r>
        <w:rPr>
          <w:spacing w:val="40"/>
        </w:rPr>
        <w:t xml:space="preserve"> </w:t>
      </w:r>
      <w:r>
        <w:t>men</w:t>
      </w:r>
      <w:r>
        <w:rPr>
          <w:spacing w:val="40"/>
        </w:rPr>
        <w:t xml:space="preserve"> </w:t>
      </w:r>
      <w:r>
        <w:t>and women</w:t>
      </w:r>
      <w:r>
        <w:rPr>
          <w:spacing w:val="40"/>
        </w:rPr>
        <w:t xml:space="preserve"> </w:t>
      </w:r>
      <w:r>
        <w:t>to</w:t>
      </w:r>
      <w:r>
        <w:rPr>
          <w:spacing w:val="40"/>
        </w:rPr>
        <w:t xml:space="preserve"> </w:t>
      </w:r>
      <w:r>
        <w:t>be</w:t>
      </w:r>
      <w:r>
        <w:rPr>
          <w:spacing w:val="40"/>
        </w:rPr>
        <w:t xml:space="preserve"> </w:t>
      </w:r>
      <w:r>
        <w:t>devils</w:t>
      </w:r>
      <w:r>
        <w:rPr>
          <w:spacing w:val="40"/>
        </w:rPr>
        <w:t xml:space="preserve"> </w:t>
      </w:r>
      <w:r>
        <w:t>Incarnate.</w:t>
      </w:r>
      <w:r>
        <w:rPr>
          <w:spacing w:val="40"/>
        </w:rPr>
        <w:t xml:space="preserve"> </w:t>
      </w:r>
      <w:r>
        <w:t>Do not wonder at the phrase of Scripture, seeing Angels by sin, yea, the sin that the Angels did commit, did presently turn them into devils,</w:t>
      </w:r>
    </w:p>
    <w:p w14:paraId="1CFBAE56" w14:textId="77777777" w:rsidR="00EC029C" w:rsidRDefault="00EC029C">
      <w:pPr>
        <w:spacing w:line="254" w:lineRule="auto"/>
        <w:sectPr w:rsidR="00EC029C">
          <w:pgSz w:w="12240" w:h="15840"/>
          <w:pgMar w:top="1360" w:right="1100" w:bottom="280" w:left="1320" w:header="720" w:footer="720" w:gutter="0"/>
          <w:cols w:space="720"/>
        </w:sectPr>
      </w:pPr>
    </w:p>
    <w:p w14:paraId="7E5BEB96" w14:textId="77777777" w:rsidR="00EC029C" w:rsidRDefault="00000000">
      <w:pPr>
        <w:pStyle w:val="a3"/>
        <w:spacing w:line="254" w:lineRule="auto"/>
        <w:ind w:right="445"/>
      </w:pPr>
      <w:r>
        <w:t>Therefore wonder not, that the continuing the acts of sin, when it groweth to the height, should turn men and women into devils.</w:t>
      </w:r>
    </w:p>
    <w:p w14:paraId="2769CB3C" w14:textId="77777777" w:rsidR="00EC029C" w:rsidRDefault="00000000">
      <w:pPr>
        <w:pStyle w:val="a3"/>
        <w:spacing w:before="295" w:line="254" w:lineRule="auto"/>
        <w:ind w:right="438"/>
      </w:pPr>
      <w:r>
        <w:t>These be the Six Particulars in this Head, of sins Reference to the Devil. 1</w:t>
      </w:r>
      <w:r>
        <w:rPr>
          <w:spacing w:val="40"/>
        </w:rPr>
        <w:t xml:space="preserve"> </w:t>
      </w:r>
      <w:r>
        <w:t>It is</w:t>
      </w:r>
      <w:r>
        <w:rPr>
          <w:spacing w:val="40"/>
        </w:rPr>
        <w:t xml:space="preserve"> </w:t>
      </w:r>
      <w:r>
        <w:t>of</w:t>
      </w:r>
      <w:r>
        <w:rPr>
          <w:spacing w:val="40"/>
        </w:rPr>
        <w:t xml:space="preserve"> </w:t>
      </w:r>
      <w:r>
        <w:t>the same Nature with</w:t>
      </w:r>
      <w:r>
        <w:rPr>
          <w:spacing w:val="40"/>
        </w:rPr>
        <w:t xml:space="preserve"> </w:t>
      </w:r>
      <w:r>
        <w:t>the devil, joins</w:t>
      </w:r>
      <w:r>
        <w:rPr>
          <w:spacing w:val="40"/>
        </w:rPr>
        <w:t xml:space="preserve"> </w:t>
      </w:r>
      <w:r>
        <w:t>with</w:t>
      </w:r>
      <w:r>
        <w:rPr>
          <w:spacing w:val="40"/>
        </w:rPr>
        <w:t xml:space="preserve"> </w:t>
      </w:r>
      <w:r>
        <w:t>him against God. 2 It is the work of the devil, that is, he is the Original, and helping Cause of it. 3 It furthers the Kingdom of the devil. 4 It fulfils the will of the devil. 5 When it grows to a height it sells the creature to the devil. 6 It turns them into devils. These be the Six Particulars of the evil of sin in the Reference it has to the Devil.</w:t>
      </w:r>
    </w:p>
    <w:p w14:paraId="20A68C73" w14:textId="77777777" w:rsidR="00EC029C" w:rsidRDefault="00000000">
      <w:pPr>
        <w:pStyle w:val="a3"/>
        <w:spacing w:before="288" w:line="254" w:lineRule="auto"/>
        <w:ind w:right="441"/>
      </w:pPr>
      <w:r>
        <w:t>From these Six, follow these notable Corollaries and Consequences, to shew the dreadful Evil in sin beyond all affliction.</w:t>
      </w:r>
    </w:p>
    <w:p w14:paraId="3066CE7A" w14:textId="77777777" w:rsidR="00EC029C" w:rsidRDefault="00000000">
      <w:pPr>
        <w:spacing w:before="295" w:line="254" w:lineRule="auto"/>
        <w:ind w:left="218" w:right="441"/>
        <w:jc w:val="both"/>
        <w:rPr>
          <w:b/>
          <w:sz w:val="30"/>
        </w:rPr>
      </w:pPr>
      <w:r>
        <w:rPr>
          <w:b/>
          <w:sz w:val="30"/>
        </w:rPr>
        <w:t xml:space="preserve">Corollaries and Consequences from all the former </w:t>
      </w:r>
      <w:r>
        <w:rPr>
          <w:b/>
          <w:spacing w:val="-2"/>
          <w:sz w:val="30"/>
        </w:rPr>
        <w:t>Particulars.</w:t>
      </w:r>
    </w:p>
    <w:p w14:paraId="730BE8B9" w14:textId="77777777" w:rsidR="00EC029C" w:rsidRDefault="00EC029C">
      <w:pPr>
        <w:pStyle w:val="a3"/>
        <w:spacing w:before="202"/>
        <w:ind w:left="0"/>
        <w:jc w:val="left"/>
        <w:rPr>
          <w:b/>
        </w:rPr>
      </w:pPr>
    </w:p>
    <w:p w14:paraId="2AEBE936" w14:textId="77777777" w:rsidR="00EC029C" w:rsidRDefault="00000000">
      <w:pPr>
        <w:pStyle w:val="1"/>
      </w:pPr>
      <w:bookmarkStart w:id="254" w:name="第六部分_第43章_罪使人效法魔鬼"/>
      <w:bookmarkEnd w:id="254"/>
      <w:r>
        <w:t>第六部分 第43章 罪使人效法魔鬼</w:t>
      </w:r>
    </w:p>
    <w:p w14:paraId="375E7497" w14:textId="77777777" w:rsidR="00EC029C" w:rsidRDefault="00000000">
      <w:pPr>
        <w:spacing w:before="512"/>
        <w:ind w:left="100"/>
        <w:rPr>
          <w:sz w:val="24"/>
        </w:rPr>
      </w:pPr>
      <w:r>
        <w:rPr>
          <w:rFonts w:ascii="宋体" w:eastAsia="宋体" w:hint="eastAsia"/>
          <w:sz w:val="24"/>
        </w:rPr>
        <w:t>从六个方面阐述</w:t>
      </w:r>
      <w:r>
        <w:rPr>
          <w:spacing w:val="-10"/>
          <w:sz w:val="24"/>
        </w:rPr>
        <w:t>:</w:t>
      </w:r>
    </w:p>
    <w:p w14:paraId="3DAB92A2" w14:textId="77777777" w:rsidR="00EC029C" w:rsidRDefault="00EC029C">
      <w:pPr>
        <w:pStyle w:val="a3"/>
        <w:spacing w:before="10"/>
        <w:ind w:left="0"/>
        <w:jc w:val="left"/>
        <w:rPr>
          <w:sz w:val="24"/>
        </w:rPr>
      </w:pPr>
    </w:p>
    <w:p w14:paraId="7A251927" w14:textId="77777777" w:rsidR="00EC029C" w:rsidRDefault="00000000">
      <w:pPr>
        <w:pStyle w:val="a5"/>
        <w:numPr>
          <w:ilvl w:val="1"/>
          <w:numId w:val="21"/>
        </w:numPr>
        <w:tabs>
          <w:tab w:val="left" w:pos="819"/>
        </w:tabs>
        <w:ind w:left="819" w:hanging="359"/>
        <w:rPr>
          <w:rFonts w:ascii="宋体" w:eastAsia="宋体"/>
        </w:rPr>
      </w:pPr>
      <w:r>
        <w:rPr>
          <w:rFonts w:ascii="宋体" w:eastAsia="宋体" w:hint="eastAsia"/>
          <w:spacing w:val="-3"/>
        </w:rPr>
        <w:t>罪与魔鬼本质相同。</w:t>
      </w:r>
    </w:p>
    <w:p w14:paraId="7C42F83B" w14:textId="77777777" w:rsidR="00EC029C" w:rsidRDefault="00000000">
      <w:pPr>
        <w:pStyle w:val="a5"/>
        <w:numPr>
          <w:ilvl w:val="1"/>
          <w:numId w:val="21"/>
        </w:numPr>
        <w:tabs>
          <w:tab w:val="left" w:pos="819"/>
        </w:tabs>
        <w:ind w:left="819" w:hanging="359"/>
        <w:rPr>
          <w:rFonts w:ascii="宋体" w:eastAsia="宋体"/>
        </w:rPr>
      </w:pPr>
      <w:r>
        <w:rPr>
          <w:rFonts w:ascii="宋体" w:eastAsia="宋体" w:hint="eastAsia"/>
          <w:spacing w:val="-4"/>
        </w:rPr>
        <w:t>罪来源于魔鬼。</w:t>
      </w:r>
    </w:p>
    <w:p w14:paraId="3039F46F" w14:textId="77777777" w:rsidR="00EC029C" w:rsidRDefault="00000000">
      <w:pPr>
        <w:pStyle w:val="a5"/>
        <w:numPr>
          <w:ilvl w:val="1"/>
          <w:numId w:val="21"/>
        </w:numPr>
        <w:tabs>
          <w:tab w:val="left" w:pos="818"/>
        </w:tabs>
        <w:spacing w:before="6"/>
        <w:ind w:left="818" w:hanging="358"/>
      </w:pPr>
      <w:r>
        <w:rPr>
          <w:rFonts w:ascii="宋体" w:eastAsia="宋体" w:hint="eastAsia"/>
          <w:spacing w:val="-2"/>
        </w:rPr>
        <w:t>罪促进了魔鬼在世上的国度</w:t>
      </w:r>
      <w:r>
        <w:rPr>
          <w:spacing w:val="-10"/>
        </w:rPr>
        <w:t>:</w:t>
      </w:r>
    </w:p>
    <w:p w14:paraId="3A6309AF" w14:textId="77777777" w:rsidR="00EC029C" w:rsidRDefault="00000000">
      <w:pPr>
        <w:pStyle w:val="a5"/>
        <w:numPr>
          <w:ilvl w:val="2"/>
          <w:numId w:val="21"/>
        </w:numPr>
        <w:tabs>
          <w:tab w:val="left" w:pos="1539"/>
        </w:tabs>
        <w:ind w:left="1539" w:hanging="359"/>
        <w:jc w:val="left"/>
        <w:rPr>
          <w:rFonts w:ascii="宋体" w:eastAsia="宋体"/>
        </w:rPr>
      </w:pPr>
      <w:r>
        <w:rPr>
          <w:rFonts w:ascii="宋体" w:eastAsia="宋体" w:hint="eastAsia"/>
          <w:spacing w:val="-3"/>
        </w:rPr>
        <w:t>我们通过犯罪抵挡基督毁灭魔鬼在世上的国度。</w:t>
      </w:r>
    </w:p>
    <w:p w14:paraId="047763BB" w14:textId="77777777" w:rsidR="00EC029C" w:rsidRDefault="00000000">
      <w:pPr>
        <w:pStyle w:val="a5"/>
        <w:numPr>
          <w:ilvl w:val="2"/>
          <w:numId w:val="21"/>
        </w:numPr>
        <w:tabs>
          <w:tab w:val="left" w:pos="1539"/>
        </w:tabs>
        <w:spacing w:before="4"/>
        <w:ind w:left="1539" w:hanging="359"/>
        <w:jc w:val="left"/>
        <w:rPr>
          <w:rFonts w:ascii="宋体" w:eastAsia="宋体"/>
        </w:rPr>
      </w:pPr>
      <w:r>
        <w:rPr>
          <w:rFonts w:ascii="宋体" w:eastAsia="宋体" w:hint="eastAsia"/>
          <w:spacing w:val="-2"/>
        </w:rPr>
        <w:t>当你祷告</w:t>
      </w:r>
      <w:r>
        <w:rPr>
          <w:spacing w:val="-2"/>
        </w:rPr>
        <w:t>"</w:t>
      </w:r>
      <w:r>
        <w:rPr>
          <w:rFonts w:ascii="宋体" w:eastAsia="宋体" w:hint="eastAsia"/>
          <w:spacing w:val="-2"/>
        </w:rPr>
        <w:t>愿你的国降临</w:t>
      </w:r>
      <w:r>
        <w:rPr>
          <w:spacing w:val="-2"/>
        </w:rPr>
        <w:t>"</w:t>
      </w:r>
      <w:r>
        <w:rPr>
          <w:rFonts w:ascii="宋体" w:eastAsia="宋体" w:hint="eastAsia"/>
          <w:spacing w:val="-2"/>
        </w:rPr>
        <w:t>时</w:t>
      </w:r>
      <w:r>
        <w:rPr>
          <w:spacing w:val="-2"/>
        </w:rPr>
        <w:t>,</w:t>
      </w:r>
      <w:r>
        <w:rPr>
          <w:rFonts w:ascii="宋体" w:eastAsia="宋体" w:hint="eastAsia"/>
          <w:spacing w:val="-3"/>
        </w:rPr>
        <w:t>你却通过犯罪与你的祷告对抗。</w:t>
      </w:r>
    </w:p>
    <w:p w14:paraId="7339B8A6" w14:textId="77777777" w:rsidR="00EC029C" w:rsidRDefault="00000000">
      <w:pPr>
        <w:pStyle w:val="a5"/>
        <w:numPr>
          <w:ilvl w:val="2"/>
          <w:numId w:val="21"/>
        </w:numPr>
        <w:tabs>
          <w:tab w:val="left" w:pos="1538"/>
        </w:tabs>
        <w:spacing w:before="3"/>
        <w:ind w:left="1538" w:hanging="358"/>
        <w:jc w:val="left"/>
        <w:rPr>
          <w:rFonts w:ascii="宋体" w:eastAsia="宋体"/>
        </w:rPr>
      </w:pPr>
      <w:r>
        <w:rPr>
          <w:rFonts w:ascii="宋体" w:eastAsia="宋体" w:hint="eastAsia"/>
          <w:spacing w:val="-2"/>
        </w:rPr>
        <w:t>通过继续犯罪</w:t>
      </w:r>
      <w:r>
        <w:rPr>
          <w:spacing w:val="-2"/>
        </w:rPr>
        <w:t>,</w:t>
      </w:r>
      <w:r>
        <w:rPr>
          <w:rFonts w:ascii="宋体" w:eastAsia="宋体" w:hint="eastAsia"/>
          <w:spacing w:val="-3"/>
        </w:rPr>
        <w:t>你就有罪于世上所有的罪。</w:t>
      </w:r>
    </w:p>
    <w:p w14:paraId="086DAF98" w14:textId="77777777" w:rsidR="00EC029C" w:rsidRDefault="00000000">
      <w:pPr>
        <w:pStyle w:val="a5"/>
        <w:numPr>
          <w:ilvl w:val="2"/>
          <w:numId w:val="21"/>
        </w:numPr>
        <w:tabs>
          <w:tab w:val="left" w:pos="818"/>
        </w:tabs>
        <w:spacing w:before="4"/>
        <w:ind w:left="818" w:hanging="358"/>
        <w:jc w:val="left"/>
        <w:rPr>
          <w:rFonts w:ascii="宋体" w:eastAsia="宋体"/>
        </w:rPr>
      </w:pPr>
      <w:r>
        <w:rPr>
          <w:rFonts w:ascii="宋体" w:eastAsia="宋体" w:hint="eastAsia"/>
          <w:spacing w:val="-3"/>
        </w:rPr>
        <w:t>犯罪就是遵行魔鬼的意愿。</w:t>
      </w:r>
    </w:p>
    <w:p w14:paraId="72F61449" w14:textId="77777777" w:rsidR="00EC029C" w:rsidRDefault="00000000">
      <w:pPr>
        <w:pStyle w:val="a5"/>
        <w:numPr>
          <w:ilvl w:val="2"/>
          <w:numId w:val="21"/>
        </w:numPr>
        <w:tabs>
          <w:tab w:val="left" w:pos="819"/>
        </w:tabs>
        <w:spacing w:before="4"/>
        <w:ind w:left="819" w:hanging="359"/>
        <w:jc w:val="left"/>
        <w:rPr>
          <w:rFonts w:ascii="宋体" w:eastAsia="宋体"/>
        </w:rPr>
      </w:pPr>
      <w:r>
        <w:rPr>
          <w:rFonts w:ascii="宋体" w:eastAsia="宋体" w:hint="eastAsia"/>
          <w:spacing w:val="-3"/>
        </w:rPr>
        <w:t>罪将灵魂出卖给魔鬼。</w:t>
      </w:r>
    </w:p>
    <w:p w14:paraId="65752BF4" w14:textId="77777777" w:rsidR="00EC029C" w:rsidRDefault="00000000">
      <w:pPr>
        <w:pStyle w:val="a5"/>
        <w:numPr>
          <w:ilvl w:val="2"/>
          <w:numId w:val="21"/>
        </w:numPr>
        <w:tabs>
          <w:tab w:val="left" w:pos="818"/>
        </w:tabs>
        <w:spacing w:before="3"/>
        <w:ind w:left="818" w:hanging="358"/>
        <w:jc w:val="left"/>
        <w:rPr>
          <w:rFonts w:ascii="宋体" w:eastAsia="宋体"/>
        </w:rPr>
      </w:pPr>
      <w:r>
        <w:rPr>
          <w:rFonts w:ascii="宋体" w:eastAsia="宋体" w:hint="eastAsia"/>
          <w:spacing w:val="-3"/>
        </w:rPr>
        <w:t>罪使灵魂变成魔鬼。</w:t>
      </w:r>
    </w:p>
    <w:p w14:paraId="5B241E29" w14:textId="77777777" w:rsidR="00EC029C" w:rsidRDefault="00EC029C">
      <w:pPr>
        <w:pStyle w:val="a3"/>
        <w:spacing w:before="2"/>
        <w:ind w:left="0"/>
        <w:jc w:val="left"/>
        <w:rPr>
          <w:rFonts w:ascii="宋体"/>
          <w:sz w:val="22"/>
        </w:rPr>
      </w:pPr>
    </w:p>
    <w:p w14:paraId="13A5E1AA" w14:textId="77777777" w:rsidR="00EC029C" w:rsidRDefault="00000000">
      <w:pPr>
        <w:ind w:left="100"/>
        <w:rPr>
          <w:rFonts w:ascii="宋体" w:eastAsia="宋体"/>
          <w:sz w:val="24"/>
        </w:rPr>
      </w:pPr>
      <w:r>
        <w:rPr>
          <w:rFonts w:ascii="宋体" w:eastAsia="宋体" w:hint="eastAsia"/>
          <w:spacing w:val="-2"/>
          <w:sz w:val="24"/>
        </w:rPr>
        <w:t>罪恶之可怕的第六点也是最后一点论证</w:t>
      </w:r>
      <w:r>
        <w:rPr>
          <w:spacing w:val="-2"/>
          <w:sz w:val="24"/>
        </w:rPr>
        <w:t>,</w:t>
      </w:r>
      <w:r>
        <w:rPr>
          <w:rFonts w:ascii="宋体" w:eastAsia="宋体" w:hint="eastAsia"/>
          <w:spacing w:val="-3"/>
          <w:sz w:val="24"/>
        </w:rPr>
        <w:t>就在于罪与魔鬼的关联。</w:t>
      </w:r>
    </w:p>
    <w:p w14:paraId="5DCEF745" w14:textId="77777777" w:rsidR="00EC029C" w:rsidRDefault="00000000">
      <w:pPr>
        <w:spacing w:before="283" w:line="242" w:lineRule="auto"/>
        <w:ind w:left="100" w:right="459"/>
        <w:rPr>
          <w:rFonts w:ascii="宋体" w:eastAsia="宋体" w:hAnsi="宋体" w:hint="eastAsia"/>
          <w:sz w:val="24"/>
        </w:rPr>
      </w:pPr>
      <w:r>
        <w:rPr>
          <w:rFonts w:ascii="宋体" w:eastAsia="宋体" w:hAnsi="宋体" w:hint="eastAsia"/>
          <w:spacing w:val="-2"/>
          <w:sz w:val="24"/>
        </w:rPr>
        <w:t>圣经说苦难使我们效法基督</w:t>
      </w:r>
      <w:r>
        <w:rPr>
          <w:spacing w:val="-2"/>
          <w:sz w:val="24"/>
        </w:rPr>
        <w:t>,</w:t>
      </w:r>
      <w:r>
        <w:rPr>
          <w:rFonts w:ascii="宋体" w:eastAsia="宋体" w:hAnsi="宋体" w:hint="eastAsia"/>
          <w:spacing w:val="-2"/>
          <w:sz w:val="24"/>
        </w:rPr>
        <w:t>但罪却使我们效法魔鬼。关于这点有六件事要讲明</w:t>
      </w:r>
      <w:r>
        <w:rPr>
          <w:spacing w:val="-2"/>
          <w:sz w:val="24"/>
        </w:rPr>
        <w:t>:</w:t>
      </w:r>
      <w:r>
        <w:rPr>
          <w:rFonts w:ascii="宋体" w:eastAsia="宋体" w:hAnsi="宋体" w:hint="eastAsia"/>
          <w:spacing w:val="-2"/>
          <w:sz w:val="24"/>
        </w:rPr>
        <w:t>我已经提到第一点</w:t>
      </w:r>
      <w:r>
        <w:rPr>
          <w:spacing w:val="-2"/>
          <w:sz w:val="24"/>
        </w:rPr>
        <w:t>,</w:t>
      </w:r>
      <w:r>
        <w:rPr>
          <w:rFonts w:ascii="宋体" w:eastAsia="宋体" w:hAnsi="宋体" w:hint="eastAsia"/>
          <w:spacing w:val="-2"/>
          <w:sz w:val="24"/>
        </w:rPr>
        <w:t>就是罪与魔鬼本质相同</w:t>
      </w:r>
      <w:r>
        <w:rPr>
          <w:spacing w:val="-2"/>
          <w:sz w:val="24"/>
        </w:rPr>
        <w:t>——</w:t>
      </w:r>
      <w:r>
        <w:rPr>
          <w:rFonts w:ascii="宋体" w:eastAsia="宋体" w:hAnsi="宋体" w:hint="eastAsia"/>
          <w:spacing w:val="-2"/>
          <w:sz w:val="24"/>
        </w:rPr>
        <w:t>每一个罪都含有与魔鬼一样的恶毒。</w:t>
      </w:r>
    </w:p>
    <w:p w14:paraId="67F0FAF7" w14:textId="77777777" w:rsidR="00EC029C" w:rsidRDefault="00000000">
      <w:pPr>
        <w:spacing w:before="281" w:line="242" w:lineRule="auto"/>
        <w:ind w:left="100" w:right="443"/>
        <w:rPr>
          <w:rFonts w:ascii="宋体" w:eastAsia="宋体" w:hAnsi="宋体" w:hint="eastAsia"/>
          <w:sz w:val="24"/>
        </w:rPr>
      </w:pPr>
      <w:r>
        <w:rPr>
          <w:rFonts w:ascii="宋体" w:eastAsia="宋体" w:hAnsi="宋体" w:hint="eastAsia"/>
          <w:spacing w:val="-2"/>
          <w:sz w:val="24"/>
        </w:rPr>
        <w:t>第二</w:t>
      </w:r>
      <w:r>
        <w:rPr>
          <w:spacing w:val="-2"/>
          <w:sz w:val="24"/>
        </w:rPr>
        <w:t>,</w:t>
      </w:r>
      <w:r>
        <w:rPr>
          <w:rFonts w:ascii="宋体" w:eastAsia="宋体" w:hAnsi="宋体" w:hint="eastAsia"/>
          <w:spacing w:val="-2"/>
          <w:sz w:val="24"/>
        </w:rPr>
        <w:t>所有的罪都源自魔鬼</w:t>
      </w:r>
      <w:r>
        <w:rPr>
          <w:spacing w:val="-2"/>
          <w:sz w:val="24"/>
        </w:rPr>
        <w:t>,</w:t>
      </w:r>
      <w:r>
        <w:rPr>
          <w:rFonts w:ascii="宋体" w:eastAsia="宋体" w:hAnsi="宋体" w:hint="eastAsia"/>
          <w:spacing w:val="-2"/>
          <w:sz w:val="24"/>
        </w:rPr>
        <w:t>要么是起初如此</w:t>
      </w:r>
      <w:r>
        <w:rPr>
          <w:spacing w:val="-2"/>
          <w:sz w:val="24"/>
        </w:rPr>
        <w:t>,</w:t>
      </w:r>
      <w:r>
        <w:rPr>
          <w:rFonts w:ascii="宋体" w:eastAsia="宋体" w:hAnsi="宋体" w:hint="eastAsia"/>
          <w:spacing w:val="-2"/>
          <w:sz w:val="24"/>
        </w:rPr>
        <w:t>至少从某种诱因上助长了罪</w:t>
      </w:r>
      <w:r>
        <w:rPr>
          <w:spacing w:val="-2"/>
          <w:sz w:val="24"/>
        </w:rPr>
        <w:t>——</w:t>
      </w:r>
      <w:r>
        <w:rPr>
          <w:rFonts w:ascii="宋体" w:eastAsia="宋体" w:hAnsi="宋体" w:hint="eastAsia"/>
          <w:spacing w:val="-2"/>
          <w:sz w:val="24"/>
        </w:rPr>
        <w:t>罪是魔鬼的作为</w:t>
      </w:r>
      <w:r>
        <w:rPr>
          <w:spacing w:val="-2"/>
          <w:sz w:val="24"/>
        </w:rPr>
        <w:t>,</w:t>
      </w:r>
      <w:r>
        <w:rPr>
          <w:rFonts w:ascii="宋体" w:eastAsia="宋体" w:hAnsi="宋体" w:hint="eastAsia"/>
          <w:spacing w:val="-2"/>
          <w:sz w:val="24"/>
        </w:rPr>
        <w:t>不仅与魔鬼联合</w:t>
      </w:r>
      <w:r>
        <w:rPr>
          <w:spacing w:val="-2"/>
          <w:sz w:val="24"/>
        </w:rPr>
        <w:t>,</w:t>
      </w:r>
      <w:r>
        <w:rPr>
          <w:rFonts w:ascii="宋体" w:eastAsia="宋体" w:hAnsi="宋体" w:hint="eastAsia"/>
          <w:spacing w:val="-2"/>
          <w:sz w:val="24"/>
        </w:rPr>
        <w:t>而且就是魔鬼的作为。因此基督来就是要除灭魔鬼的作为</w:t>
      </w:r>
      <w:r>
        <w:rPr>
          <w:spacing w:val="-2"/>
          <w:sz w:val="24"/>
        </w:rPr>
        <w:t>(</w:t>
      </w:r>
      <w:r>
        <w:rPr>
          <w:rFonts w:ascii="宋体" w:eastAsia="宋体" w:hAnsi="宋体" w:hint="eastAsia"/>
          <w:spacing w:val="-2"/>
          <w:sz w:val="24"/>
        </w:rPr>
        <w:t xml:space="preserve">约翰一书 </w:t>
      </w:r>
      <w:r>
        <w:rPr>
          <w:spacing w:val="-2"/>
          <w:sz w:val="24"/>
        </w:rPr>
        <w:t>3:8)</w:t>
      </w:r>
      <w:r>
        <w:rPr>
          <w:rFonts w:ascii="宋体" w:eastAsia="宋体" w:hAnsi="宋体" w:hint="eastAsia"/>
          <w:spacing w:val="-2"/>
          <w:sz w:val="24"/>
        </w:rPr>
        <w:t>。犯罪的是属魔鬼的</w:t>
      </w:r>
      <w:r>
        <w:rPr>
          <w:spacing w:val="-2"/>
          <w:sz w:val="24"/>
        </w:rPr>
        <w:t>,</w:t>
      </w:r>
      <w:r>
        <w:rPr>
          <w:rFonts w:ascii="宋体" w:eastAsia="宋体" w:hAnsi="宋体" w:hint="eastAsia"/>
          <w:spacing w:val="-2"/>
          <w:sz w:val="24"/>
        </w:rPr>
        <w:t>因为魔鬼从起初就犯罪。为此</w:t>
      </w:r>
      <w:r>
        <w:rPr>
          <w:spacing w:val="-2"/>
          <w:sz w:val="24"/>
        </w:rPr>
        <w:t>,</w:t>
      </w:r>
      <w:r>
        <w:rPr>
          <w:rFonts w:ascii="宋体" w:eastAsia="宋体" w:hAnsi="宋体" w:hint="eastAsia"/>
          <w:spacing w:val="-2"/>
          <w:sz w:val="24"/>
        </w:rPr>
        <w:t>神的儿子显现出来</w:t>
      </w:r>
      <w:r>
        <w:rPr>
          <w:spacing w:val="-2"/>
          <w:sz w:val="24"/>
        </w:rPr>
        <w:t>,</w:t>
      </w:r>
      <w:r>
        <w:rPr>
          <w:rFonts w:ascii="宋体" w:eastAsia="宋体" w:hAnsi="宋体" w:hint="eastAsia"/>
          <w:spacing w:val="-2"/>
          <w:sz w:val="24"/>
        </w:rPr>
        <w:t>为要除灭魔鬼</w:t>
      </w:r>
      <w:r>
        <w:rPr>
          <w:rFonts w:ascii="宋体" w:eastAsia="宋体" w:hAnsi="宋体" w:hint="eastAsia"/>
          <w:spacing w:val="-4"/>
          <w:sz w:val="24"/>
        </w:rPr>
        <w:t>的作为。</w:t>
      </w:r>
    </w:p>
    <w:p w14:paraId="22D8BAF6" w14:textId="77777777" w:rsidR="00EC029C" w:rsidRDefault="00EC029C">
      <w:pPr>
        <w:spacing w:line="242" w:lineRule="auto"/>
        <w:rPr>
          <w:rFonts w:ascii="宋体" w:eastAsia="宋体" w:hAnsi="宋体" w:hint="eastAsia"/>
          <w:sz w:val="24"/>
        </w:rPr>
        <w:sectPr w:rsidR="00EC029C">
          <w:pgSz w:w="12240" w:h="15840"/>
          <w:pgMar w:top="1360" w:right="1100" w:bottom="280" w:left="1320" w:header="720" w:footer="720" w:gutter="0"/>
          <w:cols w:space="720"/>
        </w:sectPr>
      </w:pPr>
    </w:p>
    <w:p w14:paraId="6F89320D" w14:textId="77777777" w:rsidR="00EC029C" w:rsidRDefault="00000000">
      <w:pPr>
        <w:spacing w:before="62" w:line="242" w:lineRule="auto"/>
        <w:ind w:left="100" w:right="393"/>
        <w:rPr>
          <w:sz w:val="24"/>
        </w:rPr>
      </w:pPr>
      <w:r>
        <w:rPr>
          <w:rFonts w:ascii="宋体" w:eastAsia="宋体" w:hint="eastAsia"/>
          <w:spacing w:val="-2"/>
          <w:sz w:val="24"/>
        </w:rPr>
        <w:t>犯罪的是属魔鬼的</w:t>
      </w:r>
      <w:r>
        <w:rPr>
          <w:spacing w:val="-2"/>
          <w:sz w:val="24"/>
        </w:rPr>
        <w:t>,</w:t>
      </w:r>
      <w:r>
        <w:rPr>
          <w:rFonts w:ascii="宋体" w:eastAsia="宋体" w:hint="eastAsia"/>
          <w:spacing w:val="-2"/>
          <w:sz w:val="24"/>
        </w:rPr>
        <w:t>罪来自魔鬼。约翰福音</w:t>
      </w:r>
      <w:r>
        <w:rPr>
          <w:spacing w:val="-2"/>
          <w:sz w:val="24"/>
        </w:rPr>
        <w:t>8:44</w:t>
      </w:r>
      <w:r>
        <w:rPr>
          <w:rFonts w:ascii="宋体" w:eastAsia="宋体" w:hint="eastAsia"/>
          <w:spacing w:val="-2"/>
          <w:sz w:val="24"/>
        </w:rPr>
        <w:t>也说</w:t>
      </w:r>
      <w:r>
        <w:rPr>
          <w:spacing w:val="-2"/>
          <w:sz w:val="24"/>
        </w:rPr>
        <w:t>:"</w:t>
      </w:r>
      <w:r>
        <w:rPr>
          <w:rFonts w:ascii="宋体" w:eastAsia="宋体" w:hint="eastAsia"/>
          <w:spacing w:val="-2"/>
          <w:sz w:val="24"/>
        </w:rPr>
        <w:t>弟兄们</w:t>
      </w:r>
      <w:r>
        <w:rPr>
          <w:spacing w:val="-2"/>
          <w:sz w:val="24"/>
        </w:rPr>
        <w:t>(</w:t>
      </w:r>
      <w:r>
        <w:rPr>
          <w:rFonts w:ascii="宋体" w:eastAsia="宋体" w:hint="eastAsia"/>
          <w:spacing w:val="-2"/>
          <w:sz w:val="24"/>
        </w:rPr>
        <w:t>我所讲的这些关于罪与魔鬼关联的事</w:t>
      </w:r>
      <w:r>
        <w:rPr>
          <w:spacing w:val="-2"/>
          <w:sz w:val="24"/>
        </w:rPr>
        <w:t>,</w:t>
      </w:r>
      <w:r>
        <w:rPr>
          <w:rFonts w:ascii="宋体" w:eastAsia="宋体" w:hint="eastAsia"/>
          <w:spacing w:val="-2"/>
          <w:sz w:val="24"/>
        </w:rPr>
        <w:t>虽然听起来刺耳难听</w:t>
      </w:r>
      <w:r>
        <w:rPr>
          <w:spacing w:val="-2"/>
          <w:sz w:val="24"/>
        </w:rPr>
        <w:t>),</w:t>
      </w:r>
      <w:r>
        <w:rPr>
          <w:rFonts w:ascii="宋体" w:eastAsia="宋体" w:hint="eastAsia"/>
          <w:spacing w:val="-2"/>
          <w:sz w:val="24"/>
        </w:rPr>
        <w:t>但要注意</w:t>
      </w:r>
      <w:r>
        <w:rPr>
          <w:spacing w:val="-2"/>
          <w:sz w:val="24"/>
        </w:rPr>
        <w:t>,</w:t>
      </w:r>
      <w:r>
        <w:rPr>
          <w:rFonts w:ascii="宋体" w:eastAsia="宋体" w:hint="eastAsia"/>
          <w:spacing w:val="-2"/>
          <w:sz w:val="24"/>
        </w:rPr>
        <w:t>论到罪来自魔鬼</w:t>
      </w:r>
      <w:r>
        <w:rPr>
          <w:spacing w:val="-2"/>
          <w:sz w:val="24"/>
        </w:rPr>
        <w:t>,</w:t>
      </w:r>
      <w:r>
        <w:rPr>
          <w:rFonts w:ascii="宋体" w:eastAsia="宋体" w:hint="eastAsia"/>
          <w:spacing w:val="-2"/>
          <w:sz w:val="24"/>
        </w:rPr>
        <w:t>没有人讲得比约翰更多</w:t>
      </w:r>
      <w:r>
        <w:rPr>
          <w:spacing w:val="-2"/>
          <w:sz w:val="24"/>
        </w:rPr>
        <w:t>,</w:t>
      </w:r>
      <w:r>
        <w:rPr>
          <w:rFonts w:ascii="宋体" w:eastAsia="宋体" w:hint="eastAsia"/>
          <w:spacing w:val="-2"/>
          <w:sz w:val="24"/>
        </w:rPr>
        <w:t>而约翰在门徒中却是最有爱心、性情最温和的。然而当他谈到罪时</w:t>
      </w:r>
      <w:r>
        <w:rPr>
          <w:spacing w:val="-2"/>
          <w:sz w:val="24"/>
        </w:rPr>
        <w:t>,</w:t>
      </w:r>
      <w:r>
        <w:rPr>
          <w:rFonts w:ascii="宋体" w:eastAsia="宋体" w:hint="eastAsia"/>
          <w:spacing w:val="-2"/>
          <w:sz w:val="24"/>
        </w:rPr>
        <w:t>他用了最严厉的词藻。所以这不是出于刻薄</w:t>
      </w:r>
      <w:r>
        <w:rPr>
          <w:spacing w:val="-2"/>
          <w:sz w:val="24"/>
        </w:rPr>
        <w:t>,</w:t>
      </w:r>
      <w:r>
        <w:rPr>
          <w:rFonts w:ascii="宋体" w:eastAsia="宋体" w:hint="eastAsia"/>
          <w:spacing w:val="-2"/>
          <w:sz w:val="24"/>
        </w:rPr>
        <w:t>而是要表明</w:t>
      </w:r>
      <w:r>
        <w:rPr>
          <w:spacing w:val="-2"/>
          <w:sz w:val="24"/>
        </w:rPr>
        <w:t>:</w:t>
      </w:r>
      <w:r>
        <w:rPr>
          <w:rFonts w:ascii="宋体" w:eastAsia="宋体" w:hint="eastAsia"/>
          <w:spacing w:val="-2"/>
          <w:sz w:val="24"/>
        </w:rPr>
        <w:t>用我们所能用的最严厉的词来谈论罪</w:t>
      </w:r>
      <w:r>
        <w:rPr>
          <w:spacing w:val="-2"/>
          <w:sz w:val="24"/>
        </w:rPr>
        <w:t>,</w:t>
      </w:r>
      <w:r>
        <w:rPr>
          <w:rFonts w:ascii="宋体" w:eastAsia="宋体" w:hint="eastAsia"/>
          <w:spacing w:val="-2"/>
          <w:sz w:val="24"/>
        </w:rPr>
        <w:t>是可以与慈爱温和的性情相一致的。</w:t>
      </w:r>
      <w:r>
        <w:rPr>
          <w:spacing w:val="-2"/>
          <w:sz w:val="24"/>
        </w:rPr>
        <w:t>"</w:t>
      </w:r>
    </w:p>
    <w:p w14:paraId="7D520FE2" w14:textId="77777777" w:rsidR="00EC029C" w:rsidRDefault="00EC029C">
      <w:pPr>
        <w:pStyle w:val="a3"/>
        <w:spacing w:before="10"/>
        <w:ind w:left="0"/>
        <w:jc w:val="left"/>
        <w:rPr>
          <w:sz w:val="24"/>
        </w:rPr>
      </w:pPr>
    </w:p>
    <w:p w14:paraId="50385859" w14:textId="77777777" w:rsidR="00EC029C" w:rsidRDefault="00000000">
      <w:pPr>
        <w:spacing w:line="242" w:lineRule="auto"/>
        <w:ind w:left="100" w:right="405"/>
        <w:jc w:val="both"/>
        <w:rPr>
          <w:sz w:val="24"/>
        </w:rPr>
      </w:pPr>
      <w:r>
        <w:rPr>
          <w:rFonts w:ascii="宋体" w:eastAsia="宋体" w:hint="eastAsia"/>
          <w:spacing w:val="-2"/>
          <w:sz w:val="24"/>
        </w:rPr>
        <w:t>因为约翰这位最蒙爱、最有爱心的基督门徒</w:t>
      </w:r>
      <w:r>
        <w:rPr>
          <w:spacing w:val="-2"/>
          <w:sz w:val="24"/>
        </w:rPr>
        <w:t>,</w:t>
      </w:r>
      <w:r>
        <w:rPr>
          <w:rFonts w:ascii="宋体" w:eastAsia="宋体" w:hint="eastAsia"/>
          <w:spacing w:val="-2"/>
          <w:sz w:val="24"/>
        </w:rPr>
        <w:t>他满有爱</w:t>
      </w:r>
      <w:r>
        <w:rPr>
          <w:spacing w:val="-2"/>
          <w:sz w:val="24"/>
        </w:rPr>
        <w:t>,</w:t>
      </w:r>
      <w:r>
        <w:rPr>
          <w:rFonts w:ascii="宋体" w:eastAsia="宋体" w:hint="eastAsia"/>
          <w:spacing w:val="-2"/>
          <w:sz w:val="24"/>
        </w:rPr>
        <w:t>然而论到罪时</w:t>
      </w:r>
      <w:r>
        <w:rPr>
          <w:spacing w:val="-2"/>
          <w:sz w:val="24"/>
        </w:rPr>
        <w:t>,</w:t>
      </w:r>
      <w:r>
        <w:rPr>
          <w:rFonts w:ascii="宋体" w:eastAsia="宋体" w:hint="eastAsia"/>
          <w:spacing w:val="-2"/>
          <w:sz w:val="24"/>
        </w:rPr>
        <w:t>特别是罪与魔鬼的关联</w:t>
      </w:r>
      <w:r>
        <w:rPr>
          <w:spacing w:val="-2"/>
          <w:sz w:val="24"/>
        </w:rPr>
        <w:t>,</w:t>
      </w:r>
      <w:r>
        <w:rPr>
          <w:rFonts w:ascii="宋体" w:eastAsia="宋体" w:hint="eastAsia"/>
          <w:spacing w:val="-2"/>
          <w:sz w:val="24"/>
        </w:rPr>
        <w:t>没有人说得比他更严厉</w:t>
      </w:r>
      <w:r>
        <w:rPr>
          <w:spacing w:val="-2"/>
          <w:sz w:val="24"/>
        </w:rPr>
        <w:t>,</w:t>
      </w:r>
      <w:r>
        <w:rPr>
          <w:rFonts w:ascii="宋体" w:eastAsia="宋体" w:hint="eastAsia"/>
          <w:spacing w:val="-2"/>
          <w:sz w:val="24"/>
        </w:rPr>
        <w:t>正如他在约翰福音</w:t>
      </w:r>
      <w:r>
        <w:rPr>
          <w:spacing w:val="-2"/>
          <w:sz w:val="24"/>
        </w:rPr>
        <w:t>8:44</w:t>
      </w:r>
      <w:r>
        <w:rPr>
          <w:rFonts w:ascii="宋体" w:eastAsia="宋体" w:hint="eastAsia"/>
          <w:spacing w:val="-2"/>
          <w:sz w:val="24"/>
        </w:rPr>
        <w:t>所说</w:t>
      </w:r>
      <w:r>
        <w:rPr>
          <w:spacing w:val="-2"/>
          <w:sz w:val="24"/>
        </w:rPr>
        <w:t>:"</w:t>
      </w:r>
      <w:r>
        <w:rPr>
          <w:rFonts w:ascii="宋体" w:eastAsia="宋体" w:hint="eastAsia"/>
          <w:spacing w:val="-2"/>
          <w:sz w:val="24"/>
        </w:rPr>
        <w:t>你们是出于你们的父魔鬼</w:t>
      </w:r>
      <w:r>
        <w:rPr>
          <w:spacing w:val="-2"/>
          <w:sz w:val="24"/>
        </w:rPr>
        <w:t>,</w:t>
      </w:r>
      <w:r>
        <w:rPr>
          <w:rFonts w:ascii="宋体" w:eastAsia="宋体" w:hint="eastAsia"/>
          <w:spacing w:val="-2"/>
          <w:sz w:val="24"/>
        </w:rPr>
        <w:t>你们父的私欲</w:t>
      </w:r>
      <w:r>
        <w:rPr>
          <w:spacing w:val="-2"/>
          <w:sz w:val="24"/>
        </w:rPr>
        <w:t>,</w:t>
      </w:r>
      <w:r>
        <w:rPr>
          <w:rFonts w:ascii="宋体" w:eastAsia="宋体" w:hint="eastAsia"/>
          <w:spacing w:val="-2"/>
          <w:sz w:val="24"/>
        </w:rPr>
        <w:t>你们偏要行。</w:t>
      </w:r>
      <w:r>
        <w:rPr>
          <w:spacing w:val="-2"/>
          <w:sz w:val="24"/>
        </w:rPr>
        <w:t>"</w:t>
      </w:r>
    </w:p>
    <w:p w14:paraId="1CA222EE" w14:textId="77777777" w:rsidR="00EC029C" w:rsidRDefault="00EC029C">
      <w:pPr>
        <w:pStyle w:val="a3"/>
        <w:spacing w:before="10"/>
        <w:ind w:left="0"/>
        <w:jc w:val="left"/>
        <w:rPr>
          <w:sz w:val="24"/>
        </w:rPr>
      </w:pPr>
    </w:p>
    <w:p w14:paraId="1322BAB6" w14:textId="77777777" w:rsidR="00EC029C" w:rsidRDefault="00000000">
      <w:pPr>
        <w:spacing w:line="242" w:lineRule="auto"/>
        <w:ind w:left="100" w:right="405"/>
        <w:jc w:val="both"/>
        <w:rPr>
          <w:rFonts w:ascii="宋体" w:eastAsia="宋体"/>
          <w:sz w:val="24"/>
        </w:rPr>
      </w:pPr>
      <w:r>
        <w:rPr>
          <w:rFonts w:ascii="宋体" w:eastAsia="宋体" w:hint="eastAsia"/>
          <w:spacing w:val="-2"/>
          <w:sz w:val="24"/>
        </w:rPr>
        <w:t>这样</w:t>
      </w:r>
      <w:r>
        <w:rPr>
          <w:spacing w:val="-2"/>
          <w:sz w:val="24"/>
        </w:rPr>
        <w:t>,</w:t>
      </w:r>
      <w:r>
        <w:rPr>
          <w:rFonts w:ascii="宋体" w:eastAsia="宋体" w:hint="eastAsia"/>
          <w:spacing w:val="-2"/>
          <w:sz w:val="24"/>
        </w:rPr>
        <w:t>罪和罪的私欲都来自魔鬼</w:t>
      </w:r>
      <w:r>
        <w:rPr>
          <w:spacing w:val="-2"/>
          <w:sz w:val="24"/>
        </w:rPr>
        <w:t>,</w:t>
      </w:r>
      <w:r>
        <w:rPr>
          <w:rFonts w:ascii="宋体" w:eastAsia="宋体" w:hint="eastAsia"/>
          <w:spacing w:val="-2"/>
          <w:sz w:val="24"/>
        </w:rPr>
        <w:t>它使一个男人或女人成为魔鬼之子。所以圣经清楚地说</w:t>
      </w:r>
      <w:r>
        <w:rPr>
          <w:spacing w:val="-2"/>
          <w:sz w:val="24"/>
        </w:rPr>
        <w:t>,</w:t>
      </w:r>
      <w:r>
        <w:rPr>
          <w:rFonts w:ascii="宋体" w:eastAsia="宋体" w:hint="eastAsia"/>
          <w:spacing w:val="-2"/>
          <w:sz w:val="24"/>
        </w:rPr>
        <w:t>罪起初来自魔鬼。你里面一切的罪</w:t>
      </w:r>
      <w:r>
        <w:rPr>
          <w:spacing w:val="-2"/>
          <w:sz w:val="24"/>
        </w:rPr>
        <w:t>,</w:t>
      </w:r>
      <w:r>
        <w:rPr>
          <w:rFonts w:ascii="宋体" w:eastAsia="宋体" w:hint="eastAsia"/>
          <w:spacing w:val="-2"/>
          <w:sz w:val="24"/>
        </w:rPr>
        <w:t>起初都是魔鬼自己在你灵魂里产下的</w:t>
      </w:r>
      <w:r>
        <w:rPr>
          <w:spacing w:val="-2"/>
          <w:sz w:val="24"/>
        </w:rPr>
        <w:t>;</w:t>
      </w:r>
      <w:r>
        <w:rPr>
          <w:rFonts w:ascii="宋体" w:eastAsia="宋体" w:hint="eastAsia"/>
          <w:spacing w:val="-2"/>
          <w:sz w:val="24"/>
        </w:rPr>
        <w:t>它起初来自魔鬼。正如一切罪起初都来自魔鬼的试探和暗示</w:t>
      </w:r>
      <w:r>
        <w:rPr>
          <w:spacing w:val="-2"/>
          <w:sz w:val="24"/>
        </w:rPr>
        <w:t>,</w:t>
      </w:r>
      <w:r>
        <w:rPr>
          <w:rFonts w:ascii="宋体" w:eastAsia="宋体" w:hint="eastAsia"/>
          <w:spacing w:val="-2"/>
          <w:sz w:val="24"/>
        </w:rPr>
        <w:t>魔鬼也在推进和促进你灵魂里一切的罪</w:t>
      </w:r>
      <w:r>
        <w:rPr>
          <w:spacing w:val="-2"/>
          <w:sz w:val="24"/>
        </w:rPr>
        <w:t>,</w:t>
      </w:r>
      <w:r>
        <w:rPr>
          <w:rFonts w:ascii="宋体" w:eastAsia="宋体" w:hint="eastAsia"/>
          <w:spacing w:val="-2"/>
          <w:sz w:val="24"/>
        </w:rPr>
        <w:t>这就是罪的邪恶。</w:t>
      </w:r>
    </w:p>
    <w:p w14:paraId="36619F13" w14:textId="77777777" w:rsidR="00EC029C" w:rsidRDefault="00000000">
      <w:pPr>
        <w:spacing w:before="282" w:line="242" w:lineRule="auto"/>
        <w:ind w:left="100" w:right="393"/>
        <w:jc w:val="both"/>
        <w:rPr>
          <w:rFonts w:ascii="宋体" w:eastAsia="宋体"/>
          <w:sz w:val="24"/>
        </w:rPr>
      </w:pPr>
      <w:r>
        <w:rPr>
          <w:rFonts w:ascii="宋体" w:eastAsia="宋体" w:hint="eastAsia"/>
          <w:spacing w:val="-2"/>
          <w:sz w:val="24"/>
        </w:rPr>
        <w:t>但要正确理解这点</w:t>
      </w:r>
      <w:r>
        <w:rPr>
          <w:spacing w:val="-2"/>
          <w:sz w:val="24"/>
        </w:rPr>
        <w:t>:</w:t>
      </w:r>
      <w:r>
        <w:rPr>
          <w:rFonts w:ascii="宋体" w:eastAsia="宋体" w:hint="eastAsia"/>
          <w:spacing w:val="-2"/>
          <w:sz w:val="24"/>
        </w:rPr>
        <w:t>魔鬼不像神之于一切恩典那样</w:t>
      </w:r>
      <w:r>
        <w:rPr>
          <w:spacing w:val="-2"/>
          <w:sz w:val="24"/>
        </w:rPr>
        <w:t>,</w:t>
      </w:r>
      <w:r>
        <w:rPr>
          <w:rFonts w:ascii="宋体" w:eastAsia="宋体" w:hint="eastAsia"/>
          <w:spacing w:val="-2"/>
          <w:sz w:val="24"/>
        </w:rPr>
        <w:t>是一切罪的原因。不是这样的。诚然</w:t>
      </w:r>
      <w:r>
        <w:rPr>
          <w:spacing w:val="-2"/>
          <w:sz w:val="24"/>
        </w:rPr>
        <w:t>,</w:t>
      </w:r>
      <w:r>
        <w:rPr>
          <w:rFonts w:ascii="宋体" w:eastAsia="宋体" w:hint="eastAsia"/>
          <w:spacing w:val="-2"/>
          <w:sz w:val="24"/>
        </w:rPr>
        <w:t>魔鬼在每一个罪中都有份</w:t>
      </w:r>
      <w:r>
        <w:rPr>
          <w:spacing w:val="-2"/>
          <w:sz w:val="24"/>
        </w:rPr>
        <w:t>,</w:t>
      </w:r>
      <w:r>
        <w:rPr>
          <w:rFonts w:ascii="宋体" w:eastAsia="宋体" w:hint="eastAsia"/>
          <w:spacing w:val="-2"/>
          <w:sz w:val="24"/>
        </w:rPr>
        <w:t>但他在罪中所起的作用</w:t>
      </w:r>
      <w:r>
        <w:rPr>
          <w:spacing w:val="-2"/>
          <w:sz w:val="24"/>
        </w:rPr>
        <w:t>,</w:t>
      </w:r>
      <w:r>
        <w:rPr>
          <w:rFonts w:ascii="宋体" w:eastAsia="宋体" w:hint="eastAsia"/>
          <w:spacing w:val="-2"/>
          <w:sz w:val="24"/>
        </w:rPr>
        <w:t>不像神在恩典中所起的作用。因为神在恩典的工作中所起的作用</w:t>
      </w:r>
      <w:r>
        <w:rPr>
          <w:spacing w:val="-2"/>
          <w:sz w:val="24"/>
        </w:rPr>
        <w:t>,</w:t>
      </w:r>
      <w:r>
        <w:rPr>
          <w:rFonts w:ascii="宋体" w:eastAsia="宋体" w:hint="eastAsia"/>
          <w:spacing w:val="-2"/>
          <w:sz w:val="24"/>
        </w:rPr>
        <w:t>不仅是赐下恩典的原则</w:t>
      </w:r>
      <w:r>
        <w:rPr>
          <w:spacing w:val="-2"/>
          <w:sz w:val="24"/>
        </w:rPr>
        <w:t>,</w:t>
      </w:r>
      <w:r>
        <w:rPr>
          <w:rFonts w:ascii="宋体" w:eastAsia="宋体" w:hint="eastAsia"/>
          <w:spacing w:val="-2"/>
          <w:sz w:val="24"/>
        </w:rPr>
        <w:t>而且恩典的一切运行都是从祂而来的</w:t>
      </w:r>
      <w:r>
        <w:rPr>
          <w:spacing w:val="-2"/>
          <w:sz w:val="24"/>
        </w:rPr>
        <w:t>,</w:t>
      </w:r>
      <w:r>
        <w:rPr>
          <w:rFonts w:ascii="宋体" w:eastAsia="宋体" w:hint="eastAsia"/>
          <w:spacing w:val="-2"/>
          <w:sz w:val="24"/>
        </w:rPr>
        <w:t>若不是祂在其中运行</w:t>
      </w:r>
      <w:r>
        <w:rPr>
          <w:spacing w:val="-2"/>
          <w:sz w:val="24"/>
        </w:rPr>
        <w:t>,</w:t>
      </w:r>
      <w:r>
        <w:rPr>
          <w:rFonts w:ascii="宋体" w:eastAsia="宋体" w:hint="eastAsia"/>
          <w:spacing w:val="-2"/>
          <w:sz w:val="24"/>
        </w:rPr>
        <w:t>恩典就不会发动。祂赐人意愿去行出一切</w:t>
      </w:r>
      <w:r>
        <w:rPr>
          <w:spacing w:val="-2"/>
          <w:sz w:val="24"/>
        </w:rPr>
        <w:t>;</w:t>
      </w:r>
      <w:r>
        <w:rPr>
          <w:rFonts w:ascii="宋体" w:eastAsia="宋体" w:hint="eastAsia"/>
          <w:spacing w:val="-2"/>
          <w:sz w:val="24"/>
        </w:rPr>
        <w:t>意愿和行为都是从祂而来。但一切罪不都是这样从魔鬼而来</w:t>
      </w:r>
      <w:r>
        <w:rPr>
          <w:spacing w:val="-2"/>
          <w:sz w:val="24"/>
        </w:rPr>
        <w:t>,</w:t>
      </w:r>
      <w:r>
        <w:rPr>
          <w:rFonts w:ascii="宋体" w:eastAsia="宋体" w:hint="eastAsia"/>
          <w:spacing w:val="-2"/>
          <w:sz w:val="24"/>
        </w:rPr>
        <w:t>虽然起初如此</w:t>
      </w:r>
      <w:r>
        <w:rPr>
          <w:spacing w:val="-2"/>
          <w:sz w:val="24"/>
        </w:rPr>
        <w:t>,</w:t>
      </w:r>
      <w:r>
        <w:rPr>
          <w:rFonts w:ascii="宋体" w:eastAsia="宋体" w:hint="eastAsia"/>
          <w:spacing w:val="-2"/>
          <w:sz w:val="24"/>
        </w:rPr>
        <w:t>魔鬼也在推动罪。然而我们要知道</w:t>
      </w:r>
      <w:r>
        <w:rPr>
          <w:spacing w:val="-2"/>
          <w:sz w:val="24"/>
        </w:rPr>
        <w:t>,</w:t>
      </w:r>
      <w:r>
        <w:rPr>
          <w:rFonts w:ascii="宋体" w:eastAsia="宋体" w:hint="eastAsia"/>
          <w:spacing w:val="-2"/>
          <w:sz w:val="24"/>
        </w:rPr>
        <w:t>即使魔鬼现在不再试探</w:t>
      </w:r>
      <w:r>
        <w:rPr>
          <w:spacing w:val="-2"/>
          <w:sz w:val="24"/>
        </w:rPr>
        <w:t>,</w:t>
      </w:r>
      <w:r>
        <w:rPr>
          <w:rFonts w:ascii="宋体" w:eastAsia="宋体" w:hint="eastAsia"/>
          <w:spacing w:val="-2"/>
          <w:sz w:val="24"/>
        </w:rPr>
        <w:t>男女的内心里仍有足够的恶去犯各样得罪神的罪</w:t>
      </w:r>
      <w:r>
        <w:rPr>
          <w:spacing w:val="-2"/>
          <w:sz w:val="24"/>
        </w:rPr>
        <w:t>,</w:t>
      </w:r>
      <w:r>
        <w:rPr>
          <w:rFonts w:ascii="宋体" w:eastAsia="宋体" w:hint="eastAsia"/>
          <w:spacing w:val="-2"/>
          <w:sz w:val="24"/>
        </w:rPr>
        <w:t>这是因着如今存在于他们里面与生俱来的败坏。若魔鬼被消灭</w:t>
      </w:r>
      <w:r>
        <w:rPr>
          <w:spacing w:val="-2"/>
          <w:sz w:val="24"/>
        </w:rPr>
        <w:t>,</w:t>
      </w:r>
      <w:r>
        <w:rPr>
          <w:rFonts w:ascii="宋体" w:eastAsia="宋体" w:hint="eastAsia"/>
          <w:spacing w:val="-2"/>
          <w:sz w:val="24"/>
        </w:rPr>
        <w:t>罪也不会被消灭。</w:t>
      </w:r>
    </w:p>
    <w:p w14:paraId="5A207644" w14:textId="77777777" w:rsidR="00EC029C" w:rsidRDefault="00000000">
      <w:pPr>
        <w:spacing w:before="283" w:line="242" w:lineRule="auto"/>
        <w:ind w:left="100" w:right="340"/>
        <w:rPr>
          <w:rFonts w:ascii="宋体" w:eastAsia="宋体"/>
          <w:sz w:val="24"/>
        </w:rPr>
      </w:pPr>
      <w:r>
        <w:rPr>
          <w:rFonts w:ascii="宋体" w:eastAsia="宋体" w:hint="eastAsia"/>
          <w:spacing w:val="-2"/>
          <w:sz w:val="24"/>
        </w:rPr>
        <w:t>在恩典里面</w:t>
      </w:r>
      <w:r>
        <w:rPr>
          <w:spacing w:val="-2"/>
          <w:sz w:val="24"/>
        </w:rPr>
        <w:t>,</w:t>
      </w:r>
      <w:r>
        <w:rPr>
          <w:rFonts w:ascii="宋体" w:eastAsia="宋体" w:hint="eastAsia"/>
          <w:spacing w:val="-2"/>
          <w:sz w:val="24"/>
        </w:rPr>
        <w:t>若没有神的同工</w:t>
      </w:r>
      <w:r>
        <w:rPr>
          <w:spacing w:val="-2"/>
          <w:sz w:val="24"/>
        </w:rPr>
        <w:t>,</w:t>
      </w:r>
      <w:r>
        <w:rPr>
          <w:rFonts w:ascii="宋体" w:eastAsia="宋体" w:hint="eastAsia"/>
          <w:spacing w:val="-2"/>
          <w:sz w:val="24"/>
        </w:rPr>
        <w:t>就没有动力去行。但在罪里面</w:t>
      </w:r>
      <w:r>
        <w:rPr>
          <w:spacing w:val="-2"/>
          <w:sz w:val="24"/>
        </w:rPr>
        <w:t>,</w:t>
      </w:r>
      <w:r>
        <w:rPr>
          <w:rFonts w:ascii="宋体" w:eastAsia="宋体" w:hint="eastAsia"/>
          <w:spacing w:val="-2"/>
          <w:sz w:val="24"/>
        </w:rPr>
        <w:t>即使没有魔鬼的作为</w:t>
      </w:r>
      <w:r>
        <w:rPr>
          <w:spacing w:val="-2"/>
          <w:sz w:val="24"/>
        </w:rPr>
        <w:t>,</w:t>
      </w:r>
      <w:r>
        <w:rPr>
          <w:rFonts w:ascii="宋体" w:eastAsia="宋体" w:hint="eastAsia"/>
          <w:spacing w:val="-2"/>
          <w:sz w:val="24"/>
        </w:rPr>
        <w:t>仍有犯罪的能力。虽然魔鬼甘心乐意与我们的败坏一同作工</w:t>
      </w:r>
      <w:r>
        <w:rPr>
          <w:spacing w:val="-2"/>
          <w:sz w:val="24"/>
        </w:rPr>
        <w:t>,</w:t>
      </w:r>
      <w:r>
        <w:rPr>
          <w:rFonts w:ascii="宋体" w:eastAsia="宋体" w:hint="eastAsia"/>
          <w:spacing w:val="-2"/>
          <w:sz w:val="24"/>
        </w:rPr>
        <w:t>但我要说</w:t>
      </w:r>
      <w:r>
        <w:rPr>
          <w:spacing w:val="-2"/>
          <w:sz w:val="24"/>
        </w:rPr>
        <w:t>,</w:t>
      </w:r>
      <w:r>
        <w:rPr>
          <w:rFonts w:ascii="宋体" w:eastAsia="宋体" w:hint="eastAsia"/>
          <w:spacing w:val="-2"/>
          <w:sz w:val="24"/>
        </w:rPr>
        <w:t>我们心里有足够的败坏去犯一切的罪</w:t>
      </w:r>
      <w:r>
        <w:rPr>
          <w:spacing w:val="-2"/>
          <w:sz w:val="24"/>
        </w:rPr>
        <w:t>,</w:t>
      </w:r>
      <w:r>
        <w:rPr>
          <w:rFonts w:ascii="宋体" w:eastAsia="宋体" w:hint="eastAsia"/>
          <w:spacing w:val="-2"/>
          <w:sz w:val="24"/>
        </w:rPr>
        <w:t>即使魔鬼不再试探我们。所以我们不能像许多人那样</w:t>
      </w:r>
      <w:r>
        <w:rPr>
          <w:spacing w:val="-2"/>
          <w:sz w:val="24"/>
        </w:rPr>
        <w:t>,</w:t>
      </w:r>
      <w:r>
        <w:rPr>
          <w:rFonts w:ascii="宋体" w:eastAsia="宋体" w:hint="eastAsia"/>
          <w:spacing w:val="-2"/>
          <w:sz w:val="24"/>
        </w:rPr>
        <w:t>将一切都归咎于魔鬼。当他们陷入任何罪恶时</w:t>
      </w:r>
      <w:r>
        <w:rPr>
          <w:spacing w:val="-2"/>
          <w:sz w:val="24"/>
        </w:rPr>
        <w:t>,</w:t>
      </w:r>
      <w:r>
        <w:rPr>
          <w:rFonts w:ascii="宋体" w:eastAsia="宋体" w:hint="eastAsia"/>
          <w:spacing w:val="-2"/>
          <w:sz w:val="24"/>
        </w:rPr>
        <w:t>他们会说</w:t>
      </w:r>
      <w:r>
        <w:rPr>
          <w:spacing w:val="-2"/>
          <w:sz w:val="24"/>
        </w:rPr>
        <w:t>,</w:t>
      </w:r>
      <w:r>
        <w:rPr>
          <w:rFonts w:ascii="宋体" w:eastAsia="宋体" w:hint="eastAsia"/>
          <w:spacing w:val="-2"/>
          <w:sz w:val="24"/>
        </w:rPr>
        <w:t>这是魔鬼</w:t>
      </w:r>
      <w:r>
        <w:rPr>
          <w:spacing w:val="-2"/>
          <w:sz w:val="24"/>
        </w:rPr>
        <w:t>,</w:t>
      </w:r>
      <w:r>
        <w:rPr>
          <w:rFonts w:ascii="宋体" w:eastAsia="宋体" w:hint="eastAsia"/>
          <w:spacing w:val="-2"/>
          <w:sz w:val="24"/>
        </w:rPr>
        <w:t>把一切过错都归咎于魔鬼</w:t>
      </w:r>
      <w:r>
        <w:rPr>
          <w:spacing w:val="-2"/>
          <w:sz w:val="24"/>
        </w:rPr>
        <w:t>,</w:t>
      </w:r>
      <w:r>
        <w:rPr>
          <w:rFonts w:ascii="宋体" w:eastAsia="宋体" w:hint="eastAsia"/>
          <w:spacing w:val="-2"/>
          <w:sz w:val="24"/>
        </w:rPr>
        <w:t>借此认为可以把罪从自己身上推卸掉。不</w:t>
      </w:r>
      <w:r>
        <w:rPr>
          <w:spacing w:val="-2"/>
          <w:sz w:val="24"/>
        </w:rPr>
        <w:t>!</w:t>
      </w:r>
      <w:r>
        <w:rPr>
          <w:rFonts w:ascii="宋体" w:eastAsia="宋体" w:hint="eastAsia"/>
          <w:spacing w:val="-2"/>
          <w:sz w:val="24"/>
        </w:rPr>
        <w:t>要知道</w:t>
      </w:r>
      <w:r>
        <w:rPr>
          <w:spacing w:val="-2"/>
          <w:sz w:val="24"/>
        </w:rPr>
        <w:t>,</w:t>
      </w:r>
      <w:r>
        <w:rPr>
          <w:rFonts w:ascii="宋体" w:eastAsia="宋体" w:hint="eastAsia"/>
          <w:spacing w:val="-2"/>
          <w:sz w:val="24"/>
        </w:rPr>
        <w:t>虽然魔鬼竭力推波助澜</w:t>
      </w:r>
      <w:r>
        <w:rPr>
          <w:spacing w:val="-2"/>
          <w:sz w:val="24"/>
        </w:rPr>
        <w:t>,</w:t>
      </w:r>
      <w:r>
        <w:rPr>
          <w:rFonts w:ascii="宋体" w:eastAsia="宋体" w:hint="eastAsia"/>
          <w:spacing w:val="-2"/>
          <w:sz w:val="24"/>
        </w:rPr>
        <w:t>但你里面有如此败坏</w:t>
      </w:r>
      <w:r>
        <w:rPr>
          <w:spacing w:val="-2"/>
          <w:sz w:val="24"/>
        </w:rPr>
        <w:t>,</w:t>
      </w:r>
      <w:r>
        <w:rPr>
          <w:rFonts w:ascii="宋体" w:eastAsia="宋体" w:hint="eastAsia"/>
          <w:spacing w:val="-2"/>
          <w:sz w:val="24"/>
        </w:rPr>
        <w:t>即使魔鬼完全不 去搅动</w:t>
      </w:r>
      <w:r>
        <w:rPr>
          <w:spacing w:val="-2"/>
          <w:sz w:val="24"/>
        </w:rPr>
        <w:t>,</w:t>
      </w:r>
      <w:r>
        <w:rPr>
          <w:rFonts w:ascii="宋体" w:eastAsia="宋体" w:hint="eastAsia"/>
          <w:spacing w:val="-2"/>
          <w:sz w:val="24"/>
        </w:rPr>
        <w:t>罪也会从你里面涌流出来。所以要定罪自己的心</w:t>
      </w:r>
      <w:r>
        <w:rPr>
          <w:spacing w:val="-2"/>
          <w:sz w:val="24"/>
        </w:rPr>
        <w:t>,</w:t>
      </w:r>
      <w:r>
        <w:rPr>
          <w:rFonts w:ascii="宋体" w:eastAsia="宋体" w:hint="eastAsia"/>
          <w:spacing w:val="-2"/>
          <w:sz w:val="24"/>
        </w:rPr>
        <w:t>像定罪魔鬼一样。</w:t>
      </w:r>
    </w:p>
    <w:p w14:paraId="2A65EACB" w14:textId="77777777" w:rsidR="00EC029C" w:rsidRDefault="00000000">
      <w:pPr>
        <w:spacing w:before="285" w:line="242" w:lineRule="auto"/>
        <w:ind w:left="100" w:right="393"/>
        <w:jc w:val="both"/>
        <w:rPr>
          <w:rFonts w:ascii="宋体" w:eastAsia="宋体"/>
          <w:sz w:val="24"/>
        </w:rPr>
      </w:pPr>
      <w:r>
        <w:rPr>
          <w:rFonts w:ascii="宋体" w:eastAsia="宋体" w:hint="eastAsia"/>
          <w:spacing w:val="-2"/>
          <w:sz w:val="24"/>
        </w:rPr>
        <w:t>在恩典的工作里</w:t>
      </w:r>
      <w:r>
        <w:rPr>
          <w:spacing w:val="-2"/>
          <w:sz w:val="24"/>
        </w:rPr>
        <w:t>,</w:t>
      </w:r>
      <w:r>
        <w:rPr>
          <w:rFonts w:ascii="宋体" w:eastAsia="宋体" w:hint="eastAsia"/>
          <w:spacing w:val="-2"/>
          <w:sz w:val="24"/>
        </w:rPr>
        <w:t>我们必须将一切荣耀都归给神</w:t>
      </w:r>
      <w:r>
        <w:rPr>
          <w:spacing w:val="-2"/>
          <w:sz w:val="24"/>
        </w:rPr>
        <w:t>;</w:t>
      </w:r>
      <w:r>
        <w:rPr>
          <w:rFonts w:ascii="宋体" w:eastAsia="宋体" w:hint="eastAsia"/>
          <w:spacing w:val="-2"/>
          <w:sz w:val="24"/>
        </w:rPr>
        <w:t>但在罪的工作里</w:t>
      </w:r>
      <w:r>
        <w:rPr>
          <w:spacing w:val="-2"/>
          <w:sz w:val="24"/>
        </w:rPr>
        <w:t>,</w:t>
      </w:r>
      <w:r>
        <w:rPr>
          <w:rFonts w:ascii="宋体" w:eastAsia="宋体" w:hint="eastAsia"/>
          <w:spacing w:val="-2"/>
          <w:sz w:val="24"/>
        </w:rPr>
        <w:t>我们不能把一切过错都归咎于魔鬼。我们不能把恩典工作的一点荣耀归给自己</w:t>
      </w:r>
      <w:r>
        <w:rPr>
          <w:spacing w:val="-2"/>
          <w:sz w:val="24"/>
        </w:rPr>
        <w:t>,</w:t>
      </w:r>
      <w:r>
        <w:rPr>
          <w:rFonts w:ascii="宋体" w:eastAsia="宋体" w:hint="eastAsia"/>
          <w:spacing w:val="-2"/>
          <w:sz w:val="24"/>
        </w:rPr>
        <w:t>但我们有时要把罪的大部分</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甚至最大的部分归咎于自己。然而无论如何</w:t>
      </w:r>
      <w:r>
        <w:rPr>
          <w:spacing w:val="-2"/>
          <w:sz w:val="24"/>
        </w:rPr>
        <w:t>,</w:t>
      </w:r>
      <w:r>
        <w:rPr>
          <w:rFonts w:ascii="宋体" w:eastAsia="宋体" w:hint="eastAsia"/>
          <w:spacing w:val="-2"/>
          <w:sz w:val="24"/>
        </w:rPr>
        <w:t>魔鬼是罪的起因</w:t>
      </w:r>
      <w:r>
        <w:rPr>
          <w:spacing w:val="-2"/>
          <w:sz w:val="24"/>
        </w:rPr>
        <w:t>,</w:t>
      </w:r>
      <w:r>
        <w:rPr>
          <w:rFonts w:ascii="宋体" w:eastAsia="宋体" w:hint="eastAsia"/>
          <w:spacing w:val="-2"/>
          <w:sz w:val="24"/>
        </w:rPr>
        <w:t>并且助长了罪。</w:t>
      </w:r>
    </w:p>
    <w:p w14:paraId="22ED2A4A" w14:textId="77777777" w:rsidR="00EC029C" w:rsidRDefault="00000000">
      <w:pPr>
        <w:spacing w:before="282" w:line="242" w:lineRule="auto"/>
        <w:ind w:left="100" w:right="405"/>
        <w:jc w:val="both"/>
        <w:rPr>
          <w:rFonts w:ascii="宋体" w:eastAsia="宋体"/>
          <w:sz w:val="24"/>
        </w:rPr>
      </w:pPr>
      <w:r>
        <w:rPr>
          <w:rFonts w:ascii="宋体" w:eastAsia="宋体" w:hint="eastAsia"/>
          <w:spacing w:val="-2"/>
          <w:sz w:val="24"/>
        </w:rPr>
        <w:t>第三</w:t>
      </w:r>
      <w:r>
        <w:rPr>
          <w:spacing w:val="-2"/>
          <w:sz w:val="24"/>
        </w:rPr>
        <w:t>,</w:t>
      </w:r>
      <w:r>
        <w:rPr>
          <w:rFonts w:ascii="宋体" w:eastAsia="宋体" w:hint="eastAsia"/>
          <w:spacing w:val="-2"/>
          <w:sz w:val="24"/>
        </w:rPr>
        <w:t>一切罪都是在促进魔鬼在世上的国度。你知道圣经说</w:t>
      </w:r>
      <w:r>
        <w:rPr>
          <w:spacing w:val="-2"/>
          <w:sz w:val="24"/>
        </w:rPr>
        <w:t>,</w:t>
      </w:r>
      <w:r>
        <w:rPr>
          <w:rFonts w:ascii="宋体" w:eastAsia="宋体" w:hint="eastAsia"/>
          <w:spacing w:val="-2"/>
          <w:sz w:val="24"/>
        </w:rPr>
        <w:t>魔鬼是在空中掌权的</w:t>
      </w:r>
      <w:r>
        <w:rPr>
          <w:spacing w:val="-2"/>
          <w:sz w:val="24"/>
        </w:rPr>
        <w:t>,</w:t>
      </w:r>
      <w:r>
        <w:rPr>
          <w:rFonts w:ascii="宋体" w:eastAsia="宋体" w:hint="eastAsia"/>
          <w:spacing w:val="-2"/>
          <w:sz w:val="24"/>
        </w:rPr>
        <w:t>并且被称为这世界的神</w:t>
      </w:r>
      <w:r>
        <w:rPr>
          <w:spacing w:val="-2"/>
          <w:sz w:val="24"/>
        </w:rPr>
        <w:t>,</w:t>
      </w:r>
      <w:r>
        <w:rPr>
          <w:rFonts w:ascii="宋体" w:eastAsia="宋体" w:hint="eastAsia"/>
          <w:spacing w:val="-2"/>
          <w:sz w:val="24"/>
        </w:rPr>
        <w:t>因为他辖制那些悖逆之子。藉着罪</w:t>
      </w:r>
      <w:r>
        <w:rPr>
          <w:spacing w:val="-2"/>
          <w:sz w:val="24"/>
        </w:rPr>
        <w:t>,</w:t>
      </w:r>
      <w:r>
        <w:rPr>
          <w:rFonts w:ascii="宋体" w:eastAsia="宋体" w:hint="eastAsia"/>
          <w:spacing w:val="-2"/>
          <w:sz w:val="24"/>
        </w:rPr>
        <w:t>魔鬼的国度在世上建立起来</w:t>
      </w:r>
      <w:r>
        <w:rPr>
          <w:spacing w:val="-2"/>
          <w:sz w:val="24"/>
        </w:rPr>
        <w:t>,</w:t>
      </w:r>
      <w:r>
        <w:rPr>
          <w:rFonts w:ascii="宋体" w:eastAsia="宋体" w:hint="eastAsia"/>
          <w:spacing w:val="-2"/>
          <w:sz w:val="24"/>
        </w:rPr>
        <w:t>并且靠罪维系。所以</w:t>
      </w:r>
      <w:r>
        <w:rPr>
          <w:spacing w:val="-2"/>
          <w:sz w:val="24"/>
        </w:rPr>
        <w:t>,</w:t>
      </w:r>
      <w:r>
        <w:rPr>
          <w:rFonts w:ascii="宋体" w:eastAsia="宋体" w:hint="eastAsia"/>
          <w:spacing w:val="-2"/>
          <w:sz w:val="24"/>
        </w:rPr>
        <w:t>一切继续犯罪的罪人</w:t>
      </w:r>
      <w:r>
        <w:rPr>
          <w:spacing w:val="-2"/>
          <w:sz w:val="24"/>
        </w:rPr>
        <w:t>,</w:t>
      </w:r>
      <w:r>
        <w:rPr>
          <w:rFonts w:ascii="宋体" w:eastAsia="宋体" w:hint="eastAsia"/>
          <w:spacing w:val="-2"/>
          <w:sz w:val="24"/>
        </w:rPr>
        <w:t>他们尽其所能地在世上维护魔鬼的国度和统治。</w:t>
      </w:r>
    </w:p>
    <w:p w14:paraId="7F7C29BA" w14:textId="77777777" w:rsidR="00EC029C" w:rsidRDefault="00000000">
      <w:pPr>
        <w:pStyle w:val="a5"/>
        <w:numPr>
          <w:ilvl w:val="0"/>
          <w:numId w:val="22"/>
        </w:numPr>
        <w:tabs>
          <w:tab w:val="left" w:pos="820"/>
        </w:tabs>
        <w:spacing w:before="281" w:line="242" w:lineRule="auto"/>
        <w:ind w:right="417"/>
        <w:jc w:val="both"/>
        <w:rPr>
          <w:rFonts w:ascii="宋体" w:eastAsia="宋体"/>
        </w:rPr>
      </w:pPr>
      <w:r>
        <w:rPr>
          <w:rFonts w:ascii="宋体" w:eastAsia="宋体" w:hint="eastAsia"/>
          <w:spacing w:val="-2"/>
        </w:rPr>
        <w:t>因此</w:t>
      </w:r>
      <w:r>
        <w:rPr>
          <w:spacing w:val="-2"/>
        </w:rPr>
        <w:t>,</w:t>
      </w:r>
      <w:r>
        <w:rPr>
          <w:rFonts w:ascii="宋体" w:eastAsia="宋体" w:hint="eastAsia"/>
          <w:spacing w:val="-2"/>
        </w:rPr>
        <w:t>行在罪中的人极力抵挡基督降世的目的。因为基督降世的目的</w:t>
      </w:r>
      <w:r>
        <w:rPr>
          <w:spacing w:val="-2"/>
        </w:rPr>
        <w:t>,</w:t>
      </w:r>
      <w:r>
        <w:rPr>
          <w:rFonts w:ascii="宋体" w:eastAsia="宋体" w:hint="eastAsia"/>
          <w:spacing w:val="-2"/>
        </w:rPr>
        <w:t>是要毁灭魔鬼的国度</w:t>
      </w:r>
      <w:r>
        <w:rPr>
          <w:spacing w:val="-2"/>
        </w:rPr>
        <w:t>,</w:t>
      </w:r>
      <w:r>
        <w:rPr>
          <w:rFonts w:ascii="宋体" w:eastAsia="宋体" w:hint="eastAsia"/>
          <w:spacing w:val="-2"/>
        </w:rPr>
        <w:t>正如前面约翰一书</w:t>
      </w:r>
      <w:r>
        <w:rPr>
          <w:spacing w:val="-2"/>
        </w:rPr>
        <w:t>3:8</w:t>
      </w:r>
      <w:r>
        <w:rPr>
          <w:rFonts w:ascii="宋体" w:eastAsia="宋体" w:hint="eastAsia"/>
          <w:spacing w:val="-2"/>
        </w:rPr>
        <w:t>所说的。基督来到世上的一个特别目的</w:t>
      </w:r>
      <w:r>
        <w:rPr>
          <w:spacing w:val="-2"/>
        </w:rPr>
        <w:t>,</w:t>
      </w:r>
      <w:r>
        <w:rPr>
          <w:rFonts w:ascii="宋体" w:eastAsia="宋体" w:hint="eastAsia"/>
          <w:spacing w:val="-2"/>
        </w:rPr>
        <w:t>就是要削弱魔鬼的国度</w:t>
      </w:r>
      <w:r>
        <w:rPr>
          <w:spacing w:val="-2"/>
        </w:rPr>
        <w:t>,</w:t>
      </w:r>
      <w:r>
        <w:rPr>
          <w:rFonts w:ascii="宋体" w:eastAsia="宋体" w:hint="eastAsia"/>
          <w:spacing w:val="-2"/>
        </w:rPr>
        <w:t>而你却藉着犯罪维护魔鬼的国度。这样</w:t>
      </w:r>
      <w:r>
        <w:rPr>
          <w:spacing w:val="-2"/>
        </w:rPr>
        <w:t>,</w:t>
      </w:r>
      <w:r>
        <w:rPr>
          <w:rFonts w:ascii="宋体" w:eastAsia="宋体" w:hint="eastAsia"/>
          <w:spacing w:val="-2"/>
        </w:rPr>
        <w:t>你就尽其所能地抵挡和抗拒基督降世的目的本身。</w:t>
      </w:r>
    </w:p>
    <w:p w14:paraId="5959C466" w14:textId="77777777" w:rsidR="00EC029C" w:rsidRDefault="00EC029C">
      <w:pPr>
        <w:pStyle w:val="a3"/>
        <w:spacing w:before="1"/>
        <w:ind w:left="0"/>
        <w:jc w:val="left"/>
        <w:rPr>
          <w:rFonts w:ascii="宋体"/>
          <w:sz w:val="22"/>
        </w:rPr>
      </w:pPr>
    </w:p>
    <w:p w14:paraId="63D05265" w14:textId="77777777" w:rsidR="00EC029C" w:rsidRDefault="00000000">
      <w:pPr>
        <w:spacing w:line="242" w:lineRule="auto"/>
        <w:ind w:left="100" w:right="534"/>
        <w:rPr>
          <w:rFonts w:ascii="宋体" w:eastAsia="宋体"/>
          <w:sz w:val="24"/>
        </w:rPr>
      </w:pPr>
      <w:r>
        <w:rPr>
          <w:rFonts w:ascii="宋体" w:eastAsia="宋体" w:hint="eastAsia"/>
          <w:spacing w:val="-2"/>
          <w:sz w:val="24"/>
        </w:rPr>
        <w:t>这个思考大有能力叫一切作恶之人因罪自卑。你可能多年活在罪中。弟兄们</w:t>
      </w:r>
      <w:r>
        <w:rPr>
          <w:spacing w:val="-2"/>
          <w:sz w:val="24"/>
        </w:rPr>
        <w:t>,</w:t>
      </w:r>
      <w:r>
        <w:rPr>
          <w:rFonts w:ascii="宋体" w:eastAsia="宋体" w:hint="eastAsia"/>
          <w:spacing w:val="-2"/>
          <w:sz w:val="24"/>
        </w:rPr>
        <w:t>要知道今天主要指控你这个罪</w:t>
      </w:r>
      <w:r>
        <w:rPr>
          <w:spacing w:val="-2"/>
          <w:sz w:val="24"/>
        </w:rPr>
        <w:t>,</w:t>
      </w:r>
      <w:r>
        <w:rPr>
          <w:rFonts w:ascii="宋体" w:eastAsia="宋体" w:hint="eastAsia"/>
          <w:spacing w:val="-2"/>
          <w:sz w:val="24"/>
        </w:rPr>
        <w:t>就是你活在罪中的这些日子里</w:t>
      </w:r>
      <w:r>
        <w:rPr>
          <w:spacing w:val="-2"/>
          <w:sz w:val="24"/>
        </w:rPr>
        <w:t>,</w:t>
      </w:r>
      <w:r>
        <w:rPr>
          <w:rFonts w:ascii="宋体" w:eastAsia="宋体" w:hint="eastAsia"/>
          <w:spacing w:val="-2"/>
          <w:sz w:val="24"/>
        </w:rPr>
        <w:t>你尽其所能地抵挡基督降世的目的。</w:t>
      </w:r>
    </w:p>
    <w:p w14:paraId="49F5E89F"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79EA063B" w14:textId="77777777" w:rsidR="00EC029C" w:rsidRDefault="00000000">
      <w:pPr>
        <w:spacing w:before="62" w:line="242" w:lineRule="auto"/>
        <w:ind w:left="100" w:right="471"/>
        <w:rPr>
          <w:rFonts w:ascii="宋体" w:eastAsia="宋体"/>
          <w:sz w:val="24"/>
        </w:rPr>
      </w:pPr>
      <w:r>
        <w:rPr>
          <w:rFonts w:ascii="宋体" w:eastAsia="宋体" w:hint="eastAsia"/>
          <w:spacing w:val="-2"/>
          <w:sz w:val="24"/>
        </w:rPr>
        <w:t>如果可能</w:t>
      </w:r>
      <w:r>
        <w:rPr>
          <w:spacing w:val="-2"/>
          <w:sz w:val="24"/>
        </w:rPr>
        <w:t>,</w:t>
      </w:r>
      <w:r>
        <w:rPr>
          <w:rFonts w:ascii="宋体" w:eastAsia="宋体" w:hint="eastAsia"/>
          <w:spacing w:val="-2"/>
          <w:sz w:val="24"/>
        </w:rPr>
        <w:t>你甚至要拦阻基督受死的目的</w:t>
      </w:r>
      <w:r>
        <w:rPr>
          <w:spacing w:val="-2"/>
          <w:sz w:val="24"/>
        </w:rPr>
        <w:t>,</w:t>
      </w:r>
      <w:r>
        <w:rPr>
          <w:rFonts w:ascii="宋体" w:eastAsia="宋体" w:hint="eastAsia"/>
          <w:spacing w:val="-2"/>
          <w:sz w:val="24"/>
        </w:rPr>
        <w:t>以及祂所成就的一切。因为基督来到世上的特别目的</w:t>
      </w:r>
      <w:r>
        <w:rPr>
          <w:spacing w:val="-2"/>
          <w:sz w:val="24"/>
        </w:rPr>
        <w:t>,</w:t>
      </w:r>
      <w:r>
        <w:rPr>
          <w:rFonts w:ascii="宋体" w:eastAsia="宋体" w:hint="eastAsia"/>
          <w:spacing w:val="-2"/>
          <w:sz w:val="24"/>
        </w:rPr>
        <w:t>就是要除灭魔鬼的作为</w:t>
      </w:r>
      <w:r>
        <w:rPr>
          <w:spacing w:val="-2"/>
          <w:sz w:val="24"/>
        </w:rPr>
        <w:t>,</w:t>
      </w:r>
      <w:r>
        <w:rPr>
          <w:rFonts w:ascii="宋体" w:eastAsia="宋体" w:hint="eastAsia"/>
          <w:spacing w:val="-2"/>
          <w:sz w:val="24"/>
        </w:rPr>
        <w:t>而你却在维护魔鬼的作为。</w:t>
      </w:r>
    </w:p>
    <w:p w14:paraId="21FE09E9" w14:textId="77777777" w:rsidR="00EC029C" w:rsidRDefault="00000000">
      <w:pPr>
        <w:spacing w:before="279"/>
        <w:ind w:left="1180"/>
        <w:rPr>
          <w:sz w:val="24"/>
        </w:rPr>
      </w:pPr>
      <w:r>
        <w:rPr>
          <w:spacing w:val="-5"/>
          <w:sz w:val="24"/>
        </w:rPr>
        <w:t>1.</w:t>
      </w:r>
    </w:p>
    <w:p w14:paraId="29CEE884" w14:textId="77777777" w:rsidR="00EC029C" w:rsidRDefault="00EC029C">
      <w:pPr>
        <w:pStyle w:val="a3"/>
        <w:spacing w:before="8"/>
        <w:ind w:left="0"/>
        <w:jc w:val="left"/>
        <w:rPr>
          <w:sz w:val="24"/>
        </w:rPr>
      </w:pPr>
    </w:p>
    <w:p w14:paraId="01BAE4A0" w14:textId="77777777" w:rsidR="00EC029C" w:rsidRDefault="00000000">
      <w:pPr>
        <w:spacing w:line="242" w:lineRule="auto"/>
        <w:ind w:left="820" w:right="369"/>
        <w:jc w:val="both"/>
        <w:rPr>
          <w:rFonts w:ascii="宋体" w:eastAsia="宋体"/>
          <w:sz w:val="24"/>
        </w:rPr>
      </w:pPr>
      <w:r>
        <w:rPr>
          <w:rFonts w:ascii="宋体" w:eastAsia="宋体" w:hint="eastAsia"/>
          <w:spacing w:val="-2"/>
          <w:sz w:val="24"/>
        </w:rPr>
        <w:t>其次</w:t>
      </w:r>
      <w:r>
        <w:rPr>
          <w:spacing w:val="-2"/>
          <w:sz w:val="24"/>
        </w:rPr>
        <w:t>,</w:t>
      </w:r>
      <w:r>
        <w:rPr>
          <w:rFonts w:ascii="宋体" w:eastAsia="宋体" w:hint="eastAsia"/>
          <w:spacing w:val="-2"/>
          <w:sz w:val="24"/>
        </w:rPr>
        <w:t>由此可知</w:t>
      </w:r>
      <w:r>
        <w:rPr>
          <w:spacing w:val="-2"/>
          <w:sz w:val="24"/>
        </w:rPr>
        <w:t>,</w:t>
      </w:r>
      <w:r>
        <w:rPr>
          <w:rFonts w:ascii="宋体" w:eastAsia="宋体" w:hint="eastAsia"/>
          <w:spacing w:val="-2"/>
          <w:sz w:val="24"/>
        </w:rPr>
        <w:t>你直接违背了你自己的祷告。当你在主祷文里祷告</w:t>
      </w:r>
      <w:r>
        <w:rPr>
          <w:spacing w:val="-2"/>
          <w:sz w:val="24"/>
        </w:rPr>
        <w:t>"</w:t>
      </w:r>
      <w:r>
        <w:rPr>
          <w:rFonts w:ascii="宋体" w:eastAsia="宋体" w:hint="eastAsia"/>
          <w:spacing w:val="-2"/>
          <w:sz w:val="24"/>
        </w:rPr>
        <w:t>愿你的国降临</w:t>
      </w:r>
      <w:r>
        <w:rPr>
          <w:spacing w:val="-2"/>
          <w:sz w:val="24"/>
        </w:rPr>
        <w:t>",</w:t>
      </w:r>
      <w:r>
        <w:rPr>
          <w:rFonts w:ascii="宋体" w:eastAsia="宋体" w:hint="eastAsia"/>
          <w:spacing w:val="-2"/>
          <w:sz w:val="24"/>
        </w:rPr>
        <w:t>你是在祷告基督的国降临</w:t>
      </w:r>
      <w:r>
        <w:rPr>
          <w:spacing w:val="-2"/>
          <w:sz w:val="24"/>
        </w:rPr>
        <w:t>;</w:t>
      </w:r>
      <w:r>
        <w:rPr>
          <w:rFonts w:ascii="宋体" w:eastAsia="宋体" w:hint="eastAsia"/>
          <w:spacing w:val="-2"/>
          <w:sz w:val="24"/>
        </w:rPr>
        <w:t>但在你任意犯的每一个罪里</w:t>
      </w:r>
      <w:r>
        <w:rPr>
          <w:spacing w:val="-2"/>
          <w:sz w:val="24"/>
        </w:rPr>
        <w:t>,</w:t>
      </w:r>
      <w:r>
        <w:rPr>
          <w:rFonts w:ascii="宋体" w:eastAsia="宋体" w:hint="eastAsia"/>
          <w:spacing w:val="-2"/>
          <w:sz w:val="24"/>
        </w:rPr>
        <w:t>你都在抵挡基督的国度。你怎能如此妄称神的名</w:t>
      </w:r>
      <w:r>
        <w:rPr>
          <w:spacing w:val="-2"/>
          <w:sz w:val="24"/>
        </w:rPr>
        <w:t>,</w:t>
      </w:r>
      <w:r>
        <w:rPr>
          <w:rFonts w:ascii="宋体" w:eastAsia="宋体" w:hint="eastAsia"/>
          <w:spacing w:val="-2"/>
          <w:sz w:val="24"/>
        </w:rPr>
        <w:t>在这个祷告里戏弄神呢</w:t>
      </w:r>
      <w:r>
        <w:rPr>
          <w:spacing w:val="-2"/>
          <w:sz w:val="24"/>
        </w:rPr>
        <w:t>?</w:t>
      </w:r>
      <w:r>
        <w:rPr>
          <w:rFonts w:ascii="宋体" w:eastAsia="宋体" w:hint="eastAsia"/>
          <w:spacing w:val="-2"/>
          <w:sz w:val="24"/>
        </w:rPr>
        <w:t>世上每一个作恶的男女</w:t>
      </w:r>
      <w:r>
        <w:rPr>
          <w:spacing w:val="-2"/>
          <w:sz w:val="24"/>
        </w:rPr>
        <w:t>,</w:t>
      </w:r>
      <w:r>
        <w:rPr>
          <w:rFonts w:ascii="宋体" w:eastAsia="宋体" w:hint="eastAsia"/>
          <w:spacing w:val="-2"/>
          <w:sz w:val="24"/>
        </w:rPr>
        <w:t>当他们说</w:t>
      </w:r>
      <w:r>
        <w:rPr>
          <w:spacing w:val="-2"/>
          <w:sz w:val="24"/>
        </w:rPr>
        <w:t>"</w:t>
      </w:r>
      <w:r>
        <w:rPr>
          <w:rFonts w:ascii="宋体" w:eastAsia="宋体" w:hint="eastAsia"/>
          <w:spacing w:val="-2"/>
          <w:sz w:val="24"/>
        </w:rPr>
        <w:t>愿你的国降临</w:t>
      </w:r>
      <w:r>
        <w:rPr>
          <w:spacing w:val="-2"/>
          <w:sz w:val="24"/>
        </w:rPr>
        <w:t>",</w:t>
      </w:r>
      <w:r>
        <w:rPr>
          <w:rFonts w:ascii="宋体" w:eastAsia="宋体" w:hint="eastAsia"/>
          <w:spacing w:val="-2"/>
          <w:sz w:val="24"/>
        </w:rPr>
        <w:t>却过着维护魔鬼国度而非基督国度的生活时</w:t>
      </w:r>
      <w:r>
        <w:rPr>
          <w:spacing w:val="-2"/>
          <w:sz w:val="24"/>
        </w:rPr>
        <w:t>,</w:t>
      </w:r>
      <w:r>
        <w:rPr>
          <w:rFonts w:ascii="宋体" w:eastAsia="宋体" w:hint="eastAsia"/>
          <w:spacing w:val="-3"/>
          <w:sz w:val="24"/>
        </w:rPr>
        <w:t>都是在主祷文里戏弄神。</w:t>
      </w:r>
    </w:p>
    <w:p w14:paraId="79E18B57" w14:textId="77777777" w:rsidR="00EC029C" w:rsidRDefault="00000000">
      <w:pPr>
        <w:spacing w:before="283" w:line="272" w:lineRule="exact"/>
        <w:ind w:left="1180"/>
        <w:rPr>
          <w:sz w:val="24"/>
        </w:rPr>
      </w:pPr>
      <w:r>
        <w:rPr>
          <w:spacing w:val="-5"/>
          <w:sz w:val="24"/>
        </w:rPr>
        <w:t>2.</w:t>
      </w:r>
    </w:p>
    <w:p w14:paraId="5CAB71CE" w14:textId="77777777" w:rsidR="00EC029C" w:rsidRDefault="00000000">
      <w:pPr>
        <w:spacing w:line="272" w:lineRule="exact"/>
        <w:ind w:left="1180"/>
        <w:rPr>
          <w:sz w:val="24"/>
        </w:rPr>
      </w:pPr>
      <w:r>
        <w:rPr>
          <w:spacing w:val="-5"/>
          <w:sz w:val="24"/>
        </w:rPr>
        <w:t>3.</w:t>
      </w:r>
    </w:p>
    <w:p w14:paraId="3839DDA7" w14:textId="77777777" w:rsidR="00EC029C" w:rsidRDefault="00EC029C">
      <w:pPr>
        <w:pStyle w:val="a3"/>
        <w:spacing w:before="8"/>
        <w:ind w:left="0"/>
        <w:jc w:val="left"/>
        <w:rPr>
          <w:sz w:val="24"/>
        </w:rPr>
      </w:pPr>
    </w:p>
    <w:p w14:paraId="1EF92623" w14:textId="77777777" w:rsidR="00EC029C" w:rsidRDefault="00000000">
      <w:pPr>
        <w:spacing w:line="242" w:lineRule="auto"/>
        <w:ind w:left="820" w:right="393"/>
        <w:jc w:val="both"/>
        <w:rPr>
          <w:rFonts w:ascii="宋体" w:eastAsia="宋体"/>
          <w:sz w:val="24"/>
        </w:rPr>
      </w:pPr>
      <w:r>
        <w:rPr>
          <w:rFonts w:ascii="宋体" w:eastAsia="宋体" w:hint="eastAsia"/>
          <w:spacing w:val="-2"/>
          <w:sz w:val="24"/>
        </w:rPr>
        <w:t>不仅如此</w:t>
      </w:r>
      <w:r>
        <w:rPr>
          <w:spacing w:val="-2"/>
          <w:sz w:val="24"/>
        </w:rPr>
        <w:t>,</w:t>
      </w:r>
      <w:r>
        <w:rPr>
          <w:rFonts w:ascii="宋体" w:eastAsia="宋体" w:hint="eastAsia"/>
          <w:spacing w:val="-2"/>
          <w:sz w:val="24"/>
        </w:rPr>
        <w:t>由此还可知</w:t>
      </w:r>
      <w:r>
        <w:rPr>
          <w:spacing w:val="-2"/>
          <w:sz w:val="24"/>
        </w:rPr>
        <w:t>:</w:t>
      </w:r>
      <w:r>
        <w:rPr>
          <w:rFonts w:ascii="宋体" w:eastAsia="宋体" w:hint="eastAsia"/>
          <w:spacing w:val="-2"/>
          <w:sz w:val="24"/>
        </w:rPr>
        <w:t>藉着继续行在罪中的道路上</w:t>
      </w:r>
      <w:r>
        <w:rPr>
          <w:spacing w:val="-2"/>
          <w:sz w:val="24"/>
        </w:rPr>
        <w:t>,</w:t>
      </w:r>
      <w:r>
        <w:rPr>
          <w:rFonts w:ascii="宋体" w:eastAsia="宋体" w:hint="eastAsia"/>
          <w:spacing w:val="-2"/>
          <w:sz w:val="24"/>
        </w:rPr>
        <w:t>你就有罪于世上自始以来所犯的一切罪。这听起来似乎很难接受</w:t>
      </w:r>
      <w:r>
        <w:rPr>
          <w:spacing w:val="-2"/>
          <w:sz w:val="24"/>
        </w:rPr>
        <w:t>,</w:t>
      </w:r>
      <w:r>
        <w:rPr>
          <w:rFonts w:ascii="宋体" w:eastAsia="宋体" w:hint="eastAsia"/>
          <w:spacing w:val="-2"/>
          <w:sz w:val="24"/>
        </w:rPr>
        <w:t>竟然要指控如今行在罪中的任何男女</w:t>
      </w:r>
      <w:r>
        <w:rPr>
          <w:spacing w:val="-2"/>
          <w:sz w:val="24"/>
        </w:rPr>
        <w:t>,</w:t>
      </w:r>
      <w:r>
        <w:rPr>
          <w:rFonts w:ascii="宋体" w:eastAsia="宋体" w:hint="eastAsia"/>
          <w:spacing w:val="-2"/>
          <w:sz w:val="24"/>
        </w:rPr>
        <w:t>说你现今所活在其中的罪</w:t>
      </w:r>
      <w:r>
        <w:rPr>
          <w:spacing w:val="-2"/>
          <w:sz w:val="24"/>
        </w:rPr>
        <w:t>,</w:t>
      </w:r>
      <w:r>
        <w:rPr>
          <w:rFonts w:ascii="宋体" w:eastAsia="宋体" w:hint="eastAsia"/>
          <w:spacing w:val="-2"/>
          <w:sz w:val="24"/>
        </w:rPr>
        <w:t>使你有罪于自创世以来世上所犯的一切罪。我要这样证实这点。</w:t>
      </w:r>
    </w:p>
    <w:p w14:paraId="5738D7B8" w14:textId="77777777" w:rsidR="00EC029C" w:rsidRDefault="00000000">
      <w:pPr>
        <w:spacing w:before="281"/>
        <w:ind w:left="1180"/>
        <w:rPr>
          <w:sz w:val="24"/>
        </w:rPr>
      </w:pPr>
      <w:r>
        <w:rPr>
          <w:spacing w:val="-5"/>
          <w:sz w:val="24"/>
        </w:rPr>
        <w:t>4.</w:t>
      </w:r>
    </w:p>
    <w:p w14:paraId="3AB880DD" w14:textId="77777777" w:rsidR="00EC029C" w:rsidRDefault="00EC029C">
      <w:pPr>
        <w:pStyle w:val="a3"/>
        <w:spacing w:before="11"/>
        <w:ind w:left="0"/>
        <w:jc w:val="left"/>
        <w:rPr>
          <w:sz w:val="24"/>
        </w:rPr>
      </w:pPr>
    </w:p>
    <w:p w14:paraId="53348204" w14:textId="77777777" w:rsidR="00EC029C" w:rsidRDefault="00000000">
      <w:pPr>
        <w:spacing w:line="242" w:lineRule="auto"/>
        <w:ind w:left="100" w:right="345"/>
        <w:jc w:val="both"/>
        <w:rPr>
          <w:rFonts w:ascii="宋体" w:eastAsia="宋体"/>
          <w:sz w:val="24"/>
        </w:rPr>
      </w:pPr>
      <w:r>
        <w:rPr>
          <w:rFonts w:ascii="宋体" w:eastAsia="宋体" w:hint="eastAsia"/>
          <w:spacing w:val="-2"/>
          <w:sz w:val="24"/>
        </w:rPr>
        <w:t>你知道圣经指控那些逼迫先知的人</w:t>
      </w:r>
      <w:r>
        <w:rPr>
          <w:spacing w:val="-2"/>
          <w:sz w:val="24"/>
        </w:rPr>
        <w:t>,</w:t>
      </w:r>
      <w:r>
        <w:rPr>
          <w:rFonts w:ascii="宋体" w:eastAsia="宋体" w:hint="eastAsia"/>
          <w:spacing w:val="-2"/>
          <w:sz w:val="24"/>
        </w:rPr>
        <w:t>说他们有罪于以往一切逼迫先知的罪。基督说</w:t>
      </w:r>
      <w:r>
        <w:rPr>
          <w:spacing w:val="-2"/>
          <w:sz w:val="24"/>
        </w:rPr>
        <w:t>,</w:t>
      </w:r>
      <w:r>
        <w:rPr>
          <w:rFonts w:ascii="宋体" w:eastAsia="宋体" w:hint="eastAsia"/>
          <w:spacing w:val="-2"/>
          <w:sz w:val="24"/>
        </w:rPr>
        <w:t>从亚伯到撒迦利亚所流的一切血</w:t>
      </w:r>
      <w:r>
        <w:rPr>
          <w:spacing w:val="-2"/>
          <w:sz w:val="24"/>
        </w:rPr>
        <w:t>,</w:t>
      </w:r>
      <w:r>
        <w:rPr>
          <w:rFonts w:ascii="宋体" w:eastAsia="宋体" w:hint="eastAsia"/>
          <w:spacing w:val="-2"/>
          <w:sz w:val="24"/>
        </w:rPr>
        <w:t>都要归到这世代的人身上。为什么</w:t>
      </w:r>
      <w:r>
        <w:rPr>
          <w:spacing w:val="-2"/>
          <w:sz w:val="24"/>
        </w:rPr>
        <w:t>?</w:t>
      </w:r>
      <w:r>
        <w:rPr>
          <w:rFonts w:ascii="宋体" w:eastAsia="宋体" w:hint="eastAsia"/>
          <w:spacing w:val="-2"/>
          <w:sz w:val="24"/>
        </w:rPr>
        <w:t>为什么从亚伯到那时所流的一切血</w:t>
      </w:r>
      <w:r>
        <w:rPr>
          <w:spacing w:val="-2"/>
          <w:sz w:val="24"/>
        </w:rPr>
        <w:t>,</w:t>
      </w:r>
      <w:r>
        <w:rPr>
          <w:rFonts w:ascii="宋体" w:eastAsia="宋体" w:hint="eastAsia"/>
          <w:spacing w:val="-2"/>
          <w:sz w:val="24"/>
        </w:rPr>
        <w:t>都要归到那世代人身上</w:t>
      </w:r>
      <w:r>
        <w:rPr>
          <w:spacing w:val="-2"/>
          <w:sz w:val="24"/>
        </w:rPr>
        <w:t>?</w:t>
      </w:r>
      <w:r>
        <w:rPr>
          <w:rFonts w:ascii="宋体" w:eastAsia="宋体" w:hint="eastAsia"/>
          <w:spacing w:val="-2"/>
          <w:sz w:val="24"/>
        </w:rPr>
        <w:t>原因是</w:t>
      </w:r>
      <w:r>
        <w:rPr>
          <w:spacing w:val="-2"/>
          <w:sz w:val="24"/>
        </w:rPr>
        <w:t>:</w:t>
      </w:r>
      <w:r>
        <w:rPr>
          <w:rFonts w:ascii="宋体" w:eastAsia="宋体" w:hint="eastAsia"/>
          <w:spacing w:val="-2"/>
          <w:sz w:val="24"/>
        </w:rPr>
        <w:t>因为他们延续了逼迫先知这罪的势头。正如以往有逼迫先知的事</w:t>
      </w:r>
      <w:r>
        <w:rPr>
          <w:spacing w:val="-2"/>
          <w:sz w:val="24"/>
        </w:rPr>
        <w:t>,</w:t>
      </w:r>
      <w:r>
        <w:rPr>
          <w:rFonts w:ascii="宋体" w:eastAsia="宋体" w:hint="eastAsia"/>
          <w:spacing w:val="-2"/>
          <w:sz w:val="24"/>
        </w:rPr>
        <w:t>他们也继续延续这罪。</w:t>
      </w:r>
    </w:p>
    <w:p w14:paraId="206CA43A" w14:textId="77777777" w:rsidR="00EC029C" w:rsidRDefault="00000000">
      <w:pPr>
        <w:spacing w:before="281"/>
        <w:ind w:left="100"/>
        <w:rPr>
          <w:rFonts w:ascii="宋体" w:eastAsia="宋体"/>
          <w:sz w:val="24"/>
        </w:rPr>
      </w:pPr>
      <w:r>
        <w:rPr>
          <w:rFonts w:ascii="宋体" w:eastAsia="宋体" w:hint="eastAsia"/>
          <w:spacing w:val="-2"/>
          <w:sz w:val="24"/>
        </w:rPr>
        <w:t>如今藉着延续某种罪的势头</w:t>
      </w:r>
      <w:r>
        <w:rPr>
          <w:spacing w:val="-2"/>
          <w:sz w:val="24"/>
        </w:rPr>
        <w:t>,</w:t>
      </w:r>
      <w:r>
        <w:rPr>
          <w:rFonts w:ascii="宋体" w:eastAsia="宋体" w:hint="eastAsia"/>
          <w:spacing w:val="-3"/>
          <w:sz w:val="24"/>
        </w:rPr>
        <w:t>我们就有罪于以往所犯的一切那样的罪。</w:t>
      </w:r>
    </w:p>
    <w:p w14:paraId="02E51792" w14:textId="77777777" w:rsidR="00EC029C" w:rsidRDefault="00000000">
      <w:pPr>
        <w:spacing w:before="283" w:line="242" w:lineRule="auto"/>
        <w:ind w:left="100" w:right="340"/>
        <w:rPr>
          <w:rFonts w:ascii="宋体" w:eastAsia="宋体"/>
          <w:sz w:val="24"/>
        </w:rPr>
      </w:pPr>
      <w:r>
        <w:rPr>
          <w:rFonts w:ascii="宋体" w:eastAsia="宋体" w:hint="eastAsia"/>
          <w:spacing w:val="-2"/>
          <w:sz w:val="24"/>
        </w:rPr>
        <w:t>比方说</w:t>
      </w:r>
      <w:r>
        <w:rPr>
          <w:spacing w:val="-2"/>
          <w:sz w:val="24"/>
        </w:rPr>
        <w:t>,</w:t>
      </w:r>
      <w:r>
        <w:rPr>
          <w:rFonts w:ascii="宋体" w:eastAsia="宋体" w:hint="eastAsia"/>
          <w:spacing w:val="-2"/>
          <w:sz w:val="24"/>
        </w:rPr>
        <w:t>假设有人对君王或国家犯了叛国罪</w:t>
      </w:r>
      <w:r>
        <w:rPr>
          <w:spacing w:val="-2"/>
          <w:sz w:val="24"/>
        </w:rPr>
        <w:t>,</w:t>
      </w:r>
      <w:r>
        <w:rPr>
          <w:rFonts w:ascii="宋体" w:eastAsia="宋体" w:hint="eastAsia"/>
          <w:spacing w:val="-2"/>
          <w:sz w:val="24"/>
        </w:rPr>
        <w:t>他们行了卑鄙的叛逆之事。起初是父亲犯了第一次的罪</w:t>
      </w:r>
      <w:r>
        <w:rPr>
          <w:spacing w:val="-2"/>
          <w:sz w:val="24"/>
        </w:rPr>
        <w:t>,</w:t>
      </w:r>
      <w:r>
        <w:rPr>
          <w:rFonts w:ascii="宋体" w:eastAsia="宋体" w:hint="eastAsia"/>
          <w:spacing w:val="-2"/>
          <w:sz w:val="24"/>
        </w:rPr>
        <w:t>后来儿子也走在同样的路上</w:t>
      </w:r>
      <w:r>
        <w:rPr>
          <w:spacing w:val="-2"/>
          <w:sz w:val="24"/>
        </w:rPr>
        <w:t>,</w:t>
      </w:r>
      <w:r>
        <w:rPr>
          <w:rFonts w:ascii="宋体" w:eastAsia="宋体" w:hint="eastAsia"/>
          <w:spacing w:val="-2"/>
          <w:sz w:val="24"/>
        </w:rPr>
        <w:t>他的子孙也跟随其后</w:t>
      </w:r>
      <w:r>
        <w:rPr>
          <w:spacing w:val="-2"/>
          <w:sz w:val="24"/>
        </w:rPr>
        <w:t>,</w:t>
      </w:r>
      <w:r>
        <w:rPr>
          <w:rFonts w:ascii="宋体" w:eastAsia="宋体" w:hint="eastAsia"/>
          <w:spacing w:val="-2"/>
          <w:sz w:val="24"/>
        </w:rPr>
        <w:t>行在同样的路上。我要说</w:t>
      </w:r>
      <w:r>
        <w:rPr>
          <w:spacing w:val="-2"/>
          <w:sz w:val="24"/>
        </w:rPr>
        <w:t>,</w:t>
      </w:r>
      <w:r>
        <w:rPr>
          <w:rFonts w:ascii="宋体" w:eastAsia="宋体" w:hint="eastAsia"/>
          <w:spacing w:val="-2"/>
          <w:sz w:val="24"/>
        </w:rPr>
        <w:t>子孙后代</w:t>
      </w:r>
      <w:r>
        <w:rPr>
          <w:spacing w:val="-2"/>
          <w:sz w:val="24"/>
        </w:rPr>
        <w:t>,</w:t>
      </w:r>
      <w:r>
        <w:rPr>
          <w:rFonts w:ascii="宋体" w:eastAsia="宋体" w:hint="eastAsia"/>
          <w:spacing w:val="-2"/>
          <w:sz w:val="24"/>
        </w:rPr>
        <w:t>甚至曾孙</w:t>
      </w:r>
      <w:r>
        <w:rPr>
          <w:spacing w:val="-2"/>
          <w:sz w:val="24"/>
        </w:rPr>
        <w:t>,</w:t>
      </w:r>
      <w:r>
        <w:rPr>
          <w:rFonts w:ascii="宋体" w:eastAsia="宋体" w:hint="eastAsia"/>
          <w:spacing w:val="-2"/>
          <w:sz w:val="24"/>
        </w:rPr>
        <w:t>都有罪于起初所犯的叛逆之罪。为什么</w:t>
      </w:r>
      <w:r>
        <w:rPr>
          <w:spacing w:val="-2"/>
          <w:sz w:val="24"/>
        </w:rPr>
        <w:t>?</w:t>
      </w:r>
      <w:r>
        <w:rPr>
          <w:rFonts w:ascii="宋体" w:eastAsia="宋体" w:hint="eastAsia"/>
          <w:spacing w:val="-3"/>
          <w:sz w:val="24"/>
        </w:rPr>
        <w:t>因为他们维系了叛逆行为的势头。</w:t>
      </w:r>
    </w:p>
    <w:p w14:paraId="29C5EEFE" w14:textId="77777777" w:rsidR="00EC029C" w:rsidRDefault="00000000">
      <w:pPr>
        <w:spacing w:before="283" w:line="242" w:lineRule="auto"/>
        <w:ind w:left="100" w:right="495"/>
        <w:jc w:val="both"/>
        <w:rPr>
          <w:rFonts w:ascii="宋体" w:eastAsia="宋体"/>
          <w:sz w:val="24"/>
        </w:rPr>
      </w:pPr>
      <w:r>
        <w:rPr>
          <w:rFonts w:ascii="宋体" w:eastAsia="宋体" w:hint="eastAsia"/>
          <w:spacing w:val="-2"/>
          <w:sz w:val="24"/>
        </w:rPr>
        <w:t>照样</w:t>
      </w:r>
      <w:r>
        <w:rPr>
          <w:spacing w:val="-2"/>
          <w:sz w:val="24"/>
        </w:rPr>
        <w:t>,</w:t>
      </w:r>
      <w:r>
        <w:rPr>
          <w:rFonts w:ascii="宋体" w:eastAsia="宋体" w:hint="eastAsia"/>
          <w:spacing w:val="-2"/>
          <w:sz w:val="24"/>
        </w:rPr>
        <w:t>起初在世上的罪</w:t>
      </w:r>
      <w:r>
        <w:rPr>
          <w:spacing w:val="-2"/>
          <w:sz w:val="24"/>
        </w:rPr>
        <w:t>,</w:t>
      </w:r>
      <w:r>
        <w:rPr>
          <w:rFonts w:ascii="宋体" w:eastAsia="宋体" w:hint="eastAsia"/>
          <w:spacing w:val="-2"/>
          <w:sz w:val="24"/>
        </w:rPr>
        <w:t>是要建立撒但的国度</w:t>
      </w:r>
      <w:r>
        <w:rPr>
          <w:spacing w:val="-2"/>
          <w:sz w:val="24"/>
        </w:rPr>
        <w:t>;</w:t>
      </w:r>
      <w:r>
        <w:rPr>
          <w:rFonts w:ascii="宋体" w:eastAsia="宋体" w:hint="eastAsia"/>
          <w:spacing w:val="-2"/>
          <w:sz w:val="24"/>
        </w:rPr>
        <w:t>下一代维系罪</w:t>
      </w:r>
      <w:r>
        <w:rPr>
          <w:spacing w:val="-2"/>
          <w:sz w:val="24"/>
        </w:rPr>
        <w:t>,</w:t>
      </w:r>
      <w:r>
        <w:rPr>
          <w:rFonts w:ascii="宋体" w:eastAsia="宋体" w:hint="eastAsia"/>
          <w:spacing w:val="-2"/>
          <w:sz w:val="24"/>
        </w:rPr>
        <w:t>再下一代也是如此</w:t>
      </w:r>
      <w:r>
        <w:rPr>
          <w:spacing w:val="-2"/>
          <w:sz w:val="24"/>
        </w:rPr>
        <w:t>;</w:t>
      </w:r>
      <w:r>
        <w:rPr>
          <w:rFonts w:ascii="宋体" w:eastAsia="宋体" w:hint="eastAsia"/>
          <w:spacing w:val="-2"/>
          <w:sz w:val="24"/>
        </w:rPr>
        <w:t>如此一代接一代。所以每一代人不仅有罪于他们自己所犯的具体罪行</w:t>
      </w:r>
      <w:r>
        <w:rPr>
          <w:spacing w:val="-2"/>
          <w:sz w:val="24"/>
        </w:rPr>
        <w:t>,</w:t>
      </w:r>
      <w:r>
        <w:rPr>
          <w:rFonts w:ascii="宋体" w:eastAsia="宋体" w:hint="eastAsia"/>
          <w:spacing w:val="-2"/>
          <w:sz w:val="24"/>
        </w:rPr>
        <w:t>也有罪于以往所犯的一切罪。因为他们维护了魔鬼国度的延续</w:t>
      </w:r>
      <w:r>
        <w:rPr>
          <w:spacing w:val="-2"/>
          <w:sz w:val="24"/>
        </w:rPr>
        <w:t>,</w:t>
      </w:r>
      <w:r>
        <w:rPr>
          <w:rFonts w:ascii="宋体" w:eastAsia="宋体" w:hint="eastAsia"/>
          <w:spacing w:val="-2"/>
          <w:sz w:val="24"/>
        </w:rPr>
        <w:t>并且抵挡耶稣基督的国度。</w:t>
      </w:r>
    </w:p>
    <w:p w14:paraId="296E4D89" w14:textId="77777777" w:rsidR="00EC029C" w:rsidRDefault="00000000">
      <w:pPr>
        <w:spacing w:before="283" w:line="242" w:lineRule="auto"/>
        <w:ind w:left="100" w:right="354"/>
        <w:jc w:val="both"/>
        <w:rPr>
          <w:rFonts w:ascii="宋体" w:eastAsia="宋体"/>
          <w:sz w:val="24"/>
        </w:rPr>
      </w:pPr>
      <w:r>
        <w:rPr>
          <w:rFonts w:ascii="宋体" w:eastAsia="宋体" w:hint="eastAsia"/>
          <w:spacing w:val="-2"/>
          <w:sz w:val="24"/>
        </w:rPr>
        <w:t>举例来说</w:t>
      </w:r>
      <w:r>
        <w:rPr>
          <w:spacing w:val="-2"/>
          <w:sz w:val="24"/>
        </w:rPr>
        <w:t>,</w:t>
      </w:r>
      <w:r>
        <w:rPr>
          <w:rFonts w:ascii="宋体" w:eastAsia="宋体" w:hint="eastAsia"/>
          <w:spacing w:val="-2"/>
          <w:sz w:val="24"/>
        </w:rPr>
        <w:t>以藐视宗教为例</w:t>
      </w:r>
      <w:r>
        <w:rPr>
          <w:spacing w:val="-2"/>
          <w:sz w:val="24"/>
        </w:rPr>
        <w:t>,</w:t>
      </w:r>
      <w:r>
        <w:rPr>
          <w:rFonts w:ascii="宋体" w:eastAsia="宋体" w:hint="eastAsia"/>
          <w:spacing w:val="-2"/>
          <w:sz w:val="24"/>
        </w:rPr>
        <w:t>这是一种罪</w:t>
      </w:r>
      <w:r>
        <w:rPr>
          <w:spacing w:val="-2"/>
          <w:sz w:val="24"/>
        </w:rPr>
        <w:t>(</w:t>
      </w:r>
      <w:r>
        <w:rPr>
          <w:rFonts w:ascii="宋体" w:eastAsia="宋体" w:hint="eastAsia"/>
          <w:spacing w:val="-2"/>
          <w:sz w:val="24"/>
        </w:rPr>
        <w:t>因为若不举具体例子</w:t>
      </w:r>
      <w:r>
        <w:rPr>
          <w:spacing w:val="-2"/>
          <w:sz w:val="24"/>
        </w:rPr>
        <w:t>,</w:t>
      </w:r>
      <w:r>
        <w:rPr>
          <w:rFonts w:ascii="宋体" w:eastAsia="宋体" w:hint="eastAsia"/>
          <w:spacing w:val="-2"/>
          <w:sz w:val="24"/>
        </w:rPr>
        <w:t>我们就无法阐明事情</w:t>
      </w:r>
      <w:r>
        <w:rPr>
          <w:spacing w:val="-2"/>
          <w:sz w:val="24"/>
        </w:rPr>
        <w:t>)</w:t>
      </w:r>
      <w:r>
        <w:rPr>
          <w:rFonts w:ascii="宋体" w:eastAsia="宋体" w:hint="eastAsia"/>
          <w:spacing w:val="-2"/>
          <w:sz w:val="24"/>
        </w:rPr>
        <w:t>。我说</w:t>
      </w:r>
      <w:r>
        <w:rPr>
          <w:spacing w:val="-2"/>
          <w:sz w:val="24"/>
        </w:rPr>
        <w:t>,</w:t>
      </w:r>
      <w:r>
        <w:rPr>
          <w:rFonts w:ascii="宋体" w:eastAsia="宋体" w:hint="eastAsia"/>
          <w:spacing w:val="-2"/>
          <w:sz w:val="24"/>
        </w:rPr>
        <w:t>以藐视宗教为例</w:t>
      </w:r>
      <w:r>
        <w:rPr>
          <w:spacing w:val="-2"/>
          <w:sz w:val="24"/>
        </w:rPr>
        <w:t>,</w:t>
      </w:r>
      <w:r>
        <w:rPr>
          <w:rFonts w:ascii="宋体" w:eastAsia="宋体" w:hint="eastAsia"/>
          <w:spacing w:val="-2"/>
          <w:sz w:val="24"/>
        </w:rPr>
        <w:t>你要知道</w:t>
      </w:r>
      <w:r>
        <w:rPr>
          <w:spacing w:val="-2"/>
          <w:sz w:val="24"/>
        </w:rPr>
        <w:t>,</w:t>
      </w:r>
      <w:r>
        <w:rPr>
          <w:rFonts w:ascii="宋体" w:eastAsia="宋体" w:hint="eastAsia"/>
          <w:spacing w:val="-2"/>
          <w:sz w:val="24"/>
        </w:rPr>
        <w:t>你不仅有罪于你自己藐视的行为</w:t>
      </w:r>
      <w:r>
        <w:rPr>
          <w:spacing w:val="-2"/>
          <w:sz w:val="24"/>
        </w:rPr>
        <w:t>,</w:t>
      </w:r>
      <w:r>
        <w:rPr>
          <w:rFonts w:ascii="宋体" w:eastAsia="宋体" w:hint="eastAsia"/>
          <w:spacing w:val="-2"/>
          <w:sz w:val="24"/>
        </w:rPr>
        <w:t>也有罪于从世界起初以来一切藐视敬虔的罪。为什么</w:t>
      </w:r>
      <w:r>
        <w:rPr>
          <w:spacing w:val="-2"/>
          <w:sz w:val="24"/>
        </w:rPr>
        <w:t>?</w:t>
      </w:r>
      <w:r>
        <w:rPr>
          <w:rFonts w:ascii="宋体" w:eastAsia="宋体" w:hint="eastAsia"/>
          <w:spacing w:val="-2"/>
          <w:sz w:val="24"/>
        </w:rPr>
        <w:t>因为你延续了藐视宗教的势头。照样</w:t>
      </w:r>
      <w:r>
        <w:rPr>
          <w:spacing w:val="-2"/>
          <w:sz w:val="24"/>
        </w:rPr>
        <w:t>,</w:t>
      </w:r>
      <w:r>
        <w:rPr>
          <w:rFonts w:ascii="宋体" w:eastAsia="宋体" w:hint="eastAsia"/>
          <w:spacing w:val="-2"/>
          <w:sz w:val="24"/>
        </w:rPr>
        <w:t>一个亵渎者也可以说有罪于世上一切亵渎的罪。为什么</w:t>
      </w:r>
      <w:r>
        <w:rPr>
          <w:spacing w:val="-2"/>
          <w:sz w:val="24"/>
        </w:rPr>
        <w:t>?</w:t>
      </w:r>
      <w:r>
        <w:rPr>
          <w:rFonts w:ascii="宋体" w:eastAsia="宋体" w:hint="eastAsia"/>
          <w:spacing w:val="-2"/>
          <w:sz w:val="24"/>
        </w:rPr>
        <w:t>因为他维系了这种得罪神的罪的势头</w:t>
      </w:r>
      <w:r>
        <w:rPr>
          <w:spacing w:val="-2"/>
          <w:sz w:val="24"/>
        </w:rPr>
        <w:t>,</w:t>
      </w:r>
      <w:r>
        <w:rPr>
          <w:rFonts w:ascii="宋体" w:eastAsia="宋体" w:hint="eastAsia"/>
          <w:spacing w:val="-2"/>
          <w:sz w:val="24"/>
        </w:rPr>
        <w:t>抵挡基督的国度</w:t>
      </w:r>
      <w:r>
        <w:rPr>
          <w:spacing w:val="-2"/>
          <w:sz w:val="24"/>
        </w:rPr>
        <w:t>,</w:t>
      </w:r>
      <w:r>
        <w:rPr>
          <w:rFonts w:ascii="宋体" w:eastAsia="宋体" w:hint="eastAsia"/>
          <w:spacing w:val="-2"/>
          <w:sz w:val="24"/>
        </w:rPr>
        <w:t>维护魔鬼的国度。这是第三点</w:t>
      </w:r>
      <w:r>
        <w:rPr>
          <w:spacing w:val="-2"/>
          <w:sz w:val="24"/>
        </w:rPr>
        <w:t>:</w:t>
      </w:r>
      <w:r>
        <w:rPr>
          <w:rFonts w:ascii="宋体" w:eastAsia="宋体" w:hint="eastAsia"/>
          <w:spacing w:val="-2"/>
          <w:sz w:val="24"/>
        </w:rPr>
        <w:t>罪在世上促进了魔鬼的国度。</w:t>
      </w:r>
    </w:p>
    <w:p w14:paraId="07A14149" w14:textId="77777777" w:rsidR="00EC029C" w:rsidRDefault="00000000">
      <w:pPr>
        <w:spacing w:before="283" w:line="242" w:lineRule="auto"/>
        <w:ind w:left="100" w:right="363"/>
        <w:rPr>
          <w:rFonts w:ascii="宋体" w:eastAsia="宋体"/>
          <w:sz w:val="24"/>
        </w:rPr>
      </w:pPr>
      <w:r>
        <w:rPr>
          <w:rFonts w:ascii="宋体" w:eastAsia="宋体" w:hint="eastAsia"/>
          <w:sz w:val="24"/>
        </w:rPr>
        <w:t>第四点是</w:t>
      </w:r>
      <w:r>
        <w:rPr>
          <w:spacing w:val="-1"/>
          <w:sz w:val="24"/>
        </w:rPr>
        <w:t>:</w:t>
      </w:r>
      <w:r>
        <w:rPr>
          <w:rFonts w:ascii="宋体" w:eastAsia="宋体" w:hint="eastAsia"/>
          <w:sz w:val="24"/>
        </w:rPr>
        <w:t>罪就是遵行魔鬼的意愿。这是另一个不同的思考角度</w:t>
      </w:r>
      <w:r>
        <w:rPr>
          <w:sz w:val="24"/>
        </w:rPr>
        <w:t>,</w:t>
      </w:r>
      <w:r>
        <w:rPr>
          <w:rFonts w:ascii="宋体" w:eastAsia="宋体" w:hint="eastAsia"/>
          <w:sz w:val="24"/>
        </w:rPr>
        <w:t>你将看见</w:t>
      </w:r>
      <w:r>
        <w:rPr>
          <w:sz w:val="24"/>
        </w:rPr>
        <w:t>,</w:t>
      </w:r>
      <w:r>
        <w:rPr>
          <w:rFonts w:ascii="宋体" w:eastAsia="宋体" w:hint="eastAsia"/>
          <w:sz w:val="24"/>
        </w:rPr>
        <w:t>阐明这点对你会别具意义。我说</w:t>
      </w:r>
      <w:r>
        <w:rPr>
          <w:spacing w:val="-3"/>
          <w:sz w:val="24"/>
        </w:rPr>
        <w:t>,</w:t>
      </w:r>
      <w:r>
        <w:rPr>
          <w:rFonts w:ascii="宋体" w:eastAsia="宋体" w:hint="eastAsia"/>
          <w:sz w:val="24"/>
        </w:rPr>
        <w:t>罪就是遵行魔鬼的意愿。提摩太后书</w:t>
      </w:r>
      <w:r>
        <w:rPr>
          <w:sz w:val="24"/>
        </w:rPr>
        <w:t>2</w:t>
      </w:r>
      <w:r>
        <w:rPr>
          <w:spacing w:val="-1"/>
          <w:sz w:val="24"/>
        </w:rPr>
        <w:t>:</w:t>
      </w:r>
      <w:r>
        <w:rPr>
          <w:sz w:val="24"/>
        </w:rPr>
        <w:t>2</w:t>
      </w:r>
      <w:r>
        <w:rPr>
          <w:spacing w:val="1"/>
          <w:sz w:val="24"/>
        </w:rPr>
        <w:t>6</w:t>
      </w:r>
      <w:r>
        <w:rPr>
          <w:rFonts w:ascii="宋体" w:eastAsia="宋体" w:hint="eastAsia"/>
          <w:sz w:val="24"/>
        </w:rPr>
        <w:t>那段经文在这方面很著名</w:t>
      </w:r>
      <w:r>
        <w:rPr>
          <w:spacing w:val="-1"/>
          <w:sz w:val="24"/>
        </w:rPr>
        <w:t>:"</w:t>
      </w:r>
      <w:r>
        <w:rPr>
          <w:rFonts w:ascii="宋体" w:eastAsia="宋体" w:hint="eastAsia"/>
          <w:spacing w:val="-8"/>
          <w:sz w:val="24"/>
        </w:rPr>
        <w:t>叫他</w:t>
      </w:r>
      <w:r>
        <w:rPr>
          <w:rFonts w:ascii="宋体" w:eastAsia="宋体" w:hint="eastAsia"/>
          <w:sz w:val="24"/>
        </w:rPr>
        <w:t>们这已经被魔鬼任意掳去的</w:t>
      </w:r>
      <w:r>
        <w:rPr>
          <w:spacing w:val="-3"/>
          <w:sz w:val="24"/>
        </w:rPr>
        <w:t>,</w:t>
      </w:r>
      <w:r>
        <w:rPr>
          <w:rFonts w:ascii="宋体" w:eastAsia="宋体" w:hint="eastAsia"/>
          <w:sz w:val="24"/>
        </w:rPr>
        <w:t>可以醒悟</w:t>
      </w:r>
      <w:r>
        <w:rPr>
          <w:sz w:val="24"/>
        </w:rPr>
        <w:t>,</w:t>
      </w:r>
      <w:r>
        <w:rPr>
          <w:rFonts w:ascii="宋体" w:eastAsia="宋体" w:hint="eastAsia"/>
          <w:sz w:val="24"/>
        </w:rPr>
        <w:t>脱离他的网罗。</w:t>
      </w:r>
      <w:r>
        <w:rPr>
          <w:spacing w:val="2"/>
          <w:sz w:val="24"/>
        </w:rPr>
        <w:t>"</w:t>
      </w:r>
      <w:r>
        <w:rPr>
          <w:rFonts w:ascii="宋体" w:eastAsia="宋体" w:hint="eastAsia"/>
          <w:sz w:val="24"/>
        </w:rPr>
        <w:t>可见作恶的人被魔鬼任意掳去</w:t>
      </w:r>
      <w:r>
        <w:rPr>
          <w:spacing w:val="-3"/>
          <w:sz w:val="24"/>
        </w:rPr>
        <w:t>,</w:t>
      </w:r>
      <w:r>
        <w:rPr>
          <w:rFonts w:ascii="宋体" w:eastAsia="宋体" w:hint="eastAsia"/>
          <w:sz w:val="24"/>
        </w:rPr>
        <w:t>或称为遵行他的意愿</w:t>
      </w:r>
      <w:r>
        <w:rPr>
          <w:spacing w:val="-3"/>
          <w:sz w:val="24"/>
        </w:rPr>
        <w:t>,</w:t>
      </w:r>
      <w:r>
        <w:rPr>
          <w:rFonts w:ascii="宋体" w:eastAsia="宋体" w:hint="eastAsia"/>
          <w:sz w:val="24"/>
        </w:rPr>
        <w:t>你可以这样理解。有人被撒但诱惑去遵行他的意愿</w:t>
      </w:r>
      <w:r>
        <w:rPr>
          <w:sz w:val="24"/>
        </w:rPr>
        <w:t>,</w:t>
      </w:r>
      <w:r>
        <w:rPr>
          <w:rFonts w:ascii="宋体" w:eastAsia="宋体" w:hint="eastAsia"/>
          <w:sz w:val="24"/>
        </w:rPr>
        <w:t>正如基督所说的</w:t>
      </w:r>
      <w:r>
        <w:rPr>
          <w:spacing w:val="1"/>
          <w:sz w:val="24"/>
        </w:rPr>
        <w:t>:</w:t>
      </w:r>
      <w:r>
        <w:rPr>
          <w:rFonts w:ascii="宋体" w:eastAsia="宋体" w:hint="eastAsia"/>
          <w:sz w:val="24"/>
        </w:rPr>
        <w:t>你们遵行他的私欲。你可能以为犯罪是在行自己的意愿</w:t>
      </w:r>
      <w:r>
        <w:rPr>
          <w:spacing w:val="-3"/>
          <w:sz w:val="24"/>
        </w:rPr>
        <w:t>,</w:t>
      </w:r>
      <w:r>
        <w:rPr>
          <w:rFonts w:ascii="宋体" w:eastAsia="宋体" w:hint="eastAsia"/>
          <w:sz w:val="24"/>
        </w:rPr>
        <w:t>但你确实也在遵行魔鬼的意愿。</w:t>
      </w:r>
    </w:p>
    <w:p w14:paraId="5052500E"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00D60E51" w14:textId="77777777" w:rsidR="00EC029C" w:rsidRDefault="00000000">
      <w:pPr>
        <w:spacing w:before="62" w:line="242" w:lineRule="auto"/>
        <w:ind w:left="100" w:right="393"/>
        <w:jc w:val="both"/>
        <w:rPr>
          <w:rFonts w:ascii="宋体" w:eastAsia="宋体"/>
          <w:sz w:val="24"/>
        </w:rPr>
      </w:pPr>
      <w:r>
        <w:rPr>
          <w:rFonts w:ascii="宋体" w:eastAsia="宋体" w:hint="eastAsia"/>
          <w:spacing w:val="-2"/>
          <w:sz w:val="24"/>
        </w:rPr>
        <w:t>例如以弗所书</w:t>
      </w:r>
      <w:r>
        <w:rPr>
          <w:spacing w:val="-2"/>
          <w:sz w:val="24"/>
        </w:rPr>
        <w:t>4:26</w:t>
      </w:r>
      <w:r>
        <w:rPr>
          <w:rFonts w:ascii="宋体" w:eastAsia="宋体" w:hint="eastAsia"/>
          <w:spacing w:val="-2"/>
          <w:sz w:val="24"/>
        </w:rPr>
        <w:t>所说的发怒</w:t>
      </w:r>
      <w:r>
        <w:rPr>
          <w:spacing w:val="-2"/>
          <w:sz w:val="24"/>
        </w:rPr>
        <w:t>:"</w:t>
      </w:r>
      <w:r>
        <w:rPr>
          <w:rFonts w:ascii="宋体" w:eastAsia="宋体" w:hint="eastAsia"/>
          <w:spacing w:val="-2"/>
          <w:sz w:val="24"/>
        </w:rPr>
        <w:t>生气却不要犯罪</w:t>
      </w:r>
      <w:r>
        <w:rPr>
          <w:spacing w:val="-2"/>
          <w:sz w:val="24"/>
        </w:rPr>
        <w:t>,</w:t>
      </w:r>
      <w:r>
        <w:rPr>
          <w:rFonts w:ascii="宋体" w:eastAsia="宋体" w:hint="eastAsia"/>
          <w:spacing w:val="-2"/>
          <w:sz w:val="24"/>
        </w:rPr>
        <w:t>不可含怒到日落</w:t>
      </w:r>
      <w:r>
        <w:rPr>
          <w:spacing w:val="-2"/>
          <w:sz w:val="24"/>
        </w:rPr>
        <w:t>,</w:t>
      </w:r>
      <w:r>
        <w:rPr>
          <w:rFonts w:ascii="宋体" w:eastAsia="宋体" w:hint="eastAsia"/>
          <w:spacing w:val="-2"/>
          <w:sz w:val="24"/>
        </w:rPr>
        <w:t>也不可给魔鬼留地步。</w:t>
      </w:r>
      <w:r>
        <w:rPr>
          <w:spacing w:val="-2"/>
          <w:sz w:val="24"/>
        </w:rPr>
        <w:t>"</w:t>
      </w:r>
      <w:r>
        <w:rPr>
          <w:rFonts w:ascii="宋体" w:eastAsia="宋体" w:hint="eastAsia"/>
          <w:spacing w:val="-2"/>
          <w:sz w:val="24"/>
        </w:rPr>
        <w:t>你以为你是在纵容自己的怒气</w:t>
      </w:r>
      <w:r>
        <w:rPr>
          <w:spacing w:val="-2"/>
          <w:sz w:val="24"/>
        </w:rPr>
        <w:t>,</w:t>
      </w:r>
      <w:r>
        <w:rPr>
          <w:rFonts w:ascii="宋体" w:eastAsia="宋体" w:hint="eastAsia"/>
          <w:spacing w:val="-2"/>
          <w:sz w:val="24"/>
        </w:rPr>
        <w:t>其实你是在给魔鬼留地步</w:t>
      </w:r>
      <w:r>
        <w:rPr>
          <w:spacing w:val="-2"/>
          <w:sz w:val="24"/>
        </w:rPr>
        <w:t>,</w:t>
      </w:r>
      <w:r>
        <w:rPr>
          <w:rFonts w:ascii="宋体" w:eastAsia="宋体" w:hint="eastAsia"/>
          <w:spacing w:val="-2"/>
          <w:sz w:val="24"/>
        </w:rPr>
        <w:t>遵行魔鬼的意愿。因着罪</w:t>
      </w:r>
      <w:r>
        <w:rPr>
          <w:spacing w:val="-2"/>
          <w:sz w:val="24"/>
        </w:rPr>
        <w:t>,</w:t>
      </w:r>
      <w:r>
        <w:rPr>
          <w:rFonts w:ascii="宋体" w:eastAsia="宋体" w:hint="eastAsia"/>
          <w:spacing w:val="-2"/>
          <w:sz w:val="24"/>
        </w:rPr>
        <w:t>你沦为魔鬼的奴仆和奴隶</w:t>
      </w:r>
      <w:r>
        <w:rPr>
          <w:spacing w:val="-2"/>
          <w:sz w:val="24"/>
        </w:rPr>
        <w:t>;</w:t>
      </w:r>
      <w:r>
        <w:rPr>
          <w:rFonts w:ascii="宋体" w:eastAsia="宋体" w:hint="eastAsia"/>
          <w:spacing w:val="-2"/>
          <w:sz w:val="24"/>
        </w:rPr>
        <w:t>你在做他给你安排的工作</w:t>
      </w:r>
      <w:r>
        <w:rPr>
          <w:spacing w:val="-2"/>
          <w:sz w:val="24"/>
        </w:rPr>
        <w:t>,</w:t>
      </w:r>
      <w:r>
        <w:rPr>
          <w:rFonts w:ascii="宋体" w:eastAsia="宋体" w:hint="eastAsia"/>
          <w:spacing w:val="-2"/>
          <w:sz w:val="24"/>
        </w:rPr>
        <w:t>遵行他的意愿。如今人这样尊贵的受造之物</w:t>
      </w:r>
      <w:r>
        <w:rPr>
          <w:spacing w:val="-2"/>
          <w:sz w:val="24"/>
        </w:rPr>
        <w:t>,</w:t>
      </w:r>
      <w:r>
        <w:rPr>
          <w:rFonts w:ascii="宋体" w:eastAsia="宋体" w:hint="eastAsia"/>
          <w:spacing w:val="-2"/>
          <w:sz w:val="24"/>
        </w:rPr>
        <w:t>竟然沦为魔鬼的奴隶</w:t>
      </w:r>
      <w:r>
        <w:rPr>
          <w:spacing w:val="-2"/>
          <w:sz w:val="24"/>
        </w:rPr>
        <w:t>,</w:t>
      </w:r>
      <w:r>
        <w:rPr>
          <w:rFonts w:ascii="宋体" w:eastAsia="宋体" w:hint="eastAsia"/>
          <w:spacing w:val="-2"/>
          <w:sz w:val="24"/>
        </w:rPr>
        <w:t>在一切受造之物中成了最低贱的</w:t>
      </w:r>
      <w:r>
        <w:rPr>
          <w:spacing w:val="-2"/>
          <w:sz w:val="24"/>
        </w:rPr>
        <w:t>;</w:t>
      </w:r>
      <w:r>
        <w:rPr>
          <w:rFonts w:ascii="宋体" w:eastAsia="宋体" w:hint="eastAsia"/>
          <w:spacing w:val="-2"/>
          <w:sz w:val="24"/>
        </w:rPr>
        <w:t>这必定是非常可怕的事。作任何卑贱或低下之物的奴隶</w:t>
      </w:r>
      <w:r>
        <w:rPr>
          <w:spacing w:val="-2"/>
          <w:sz w:val="24"/>
        </w:rPr>
        <w:t>,</w:t>
      </w:r>
      <w:r>
        <w:rPr>
          <w:rFonts w:ascii="宋体" w:eastAsia="宋体" w:hint="eastAsia"/>
          <w:spacing w:val="-2"/>
          <w:sz w:val="24"/>
        </w:rPr>
        <w:t>都是邪恶的。</w:t>
      </w:r>
    </w:p>
    <w:p w14:paraId="2EEFFC1D" w14:textId="77777777" w:rsidR="00EC029C" w:rsidRDefault="00000000">
      <w:pPr>
        <w:spacing w:before="283" w:line="242" w:lineRule="auto"/>
        <w:ind w:left="100" w:right="393"/>
        <w:jc w:val="both"/>
        <w:rPr>
          <w:rFonts w:ascii="宋体" w:eastAsia="宋体"/>
          <w:sz w:val="24"/>
        </w:rPr>
      </w:pPr>
      <w:r>
        <w:rPr>
          <w:rFonts w:ascii="宋体" w:eastAsia="宋体" w:hint="eastAsia"/>
          <w:spacing w:val="-2"/>
          <w:sz w:val="24"/>
        </w:rPr>
        <w:t>我记得读过一个故事</w:t>
      </w:r>
      <w:r>
        <w:rPr>
          <w:spacing w:val="-2"/>
          <w:sz w:val="24"/>
        </w:rPr>
        <w:t>,</w:t>
      </w:r>
      <w:r>
        <w:rPr>
          <w:rFonts w:ascii="宋体" w:eastAsia="宋体" w:hint="eastAsia"/>
          <w:spacing w:val="-2"/>
          <w:sz w:val="24"/>
        </w:rPr>
        <w:t>说到丹麦王</w:t>
      </w:r>
      <w:r>
        <w:rPr>
          <w:spacing w:val="-2"/>
          <w:sz w:val="24"/>
        </w:rPr>
        <w:t>Gunno</w:t>
      </w:r>
      <w:r>
        <w:rPr>
          <w:rFonts w:ascii="宋体" w:eastAsia="宋体" w:hint="eastAsia"/>
          <w:spacing w:val="-2"/>
          <w:sz w:val="24"/>
        </w:rPr>
        <w:t>征服了一个民族后</w:t>
      </w:r>
      <w:r>
        <w:rPr>
          <w:spacing w:val="-2"/>
          <w:sz w:val="24"/>
        </w:rPr>
        <w:t>,</w:t>
      </w:r>
      <w:r>
        <w:rPr>
          <w:rFonts w:ascii="宋体" w:eastAsia="宋体" w:hint="eastAsia"/>
          <w:spacing w:val="-2"/>
          <w:sz w:val="24"/>
        </w:rPr>
        <w:t>立了一条狗作他们的统治者。意思是</w:t>
      </w:r>
      <w:r>
        <w:rPr>
          <w:spacing w:val="-2"/>
          <w:sz w:val="24"/>
        </w:rPr>
        <w:t>:</w:t>
      </w:r>
      <w:r>
        <w:rPr>
          <w:rFonts w:ascii="宋体" w:eastAsia="宋体" w:hint="eastAsia"/>
          <w:spacing w:val="-2"/>
          <w:sz w:val="24"/>
        </w:rPr>
        <w:t>一切命令都以那条狗的名义发出</w:t>
      </w:r>
      <w:r>
        <w:rPr>
          <w:spacing w:val="-2"/>
          <w:sz w:val="24"/>
        </w:rPr>
        <w:t>,</w:t>
      </w:r>
      <w:r>
        <w:rPr>
          <w:rFonts w:ascii="宋体" w:eastAsia="宋体" w:hint="eastAsia"/>
          <w:spacing w:val="-2"/>
          <w:sz w:val="24"/>
        </w:rPr>
        <w:t>他们都在那条狗的管辖之下。他这样做是出于对他所征服的那个民族的藐视和愤怒。但是</w:t>
      </w:r>
      <w:r>
        <w:rPr>
          <w:spacing w:val="-2"/>
          <w:sz w:val="24"/>
        </w:rPr>
        <w:t>,</w:t>
      </w:r>
      <w:r>
        <w:rPr>
          <w:rFonts w:ascii="宋体" w:eastAsia="宋体" w:hint="eastAsia"/>
          <w:spacing w:val="-2"/>
          <w:sz w:val="24"/>
        </w:rPr>
        <w:t>正如他要显明他所征服的民族有多么低贱</w:t>
      </w:r>
      <w:r>
        <w:rPr>
          <w:spacing w:val="-2"/>
          <w:sz w:val="24"/>
        </w:rPr>
        <w:t>,</w:t>
      </w:r>
      <w:r>
        <w:rPr>
          <w:rFonts w:ascii="宋体" w:eastAsia="宋体" w:hint="eastAsia"/>
          <w:spacing w:val="-2"/>
          <w:sz w:val="24"/>
        </w:rPr>
        <w:t>甚至被狗管辖</w:t>
      </w:r>
      <w:r>
        <w:rPr>
          <w:spacing w:val="-2"/>
          <w:sz w:val="24"/>
        </w:rPr>
        <w:t>;</w:t>
      </w:r>
      <w:r>
        <w:rPr>
          <w:rFonts w:ascii="宋体" w:eastAsia="宋体" w:hint="eastAsia"/>
          <w:spacing w:val="-2"/>
          <w:sz w:val="24"/>
        </w:rPr>
        <w:t>一个不朽的灵魂在魔鬼的辖制之下</w:t>
      </w:r>
      <w:r>
        <w:rPr>
          <w:spacing w:val="-2"/>
          <w:sz w:val="24"/>
        </w:rPr>
        <w:t>,</w:t>
      </w:r>
      <w:r>
        <w:rPr>
          <w:rFonts w:ascii="宋体" w:eastAsia="宋体" w:hint="eastAsia"/>
          <w:spacing w:val="-2"/>
          <w:sz w:val="24"/>
        </w:rPr>
        <w:t>就更显得何等卑贱</w:t>
      </w:r>
      <w:r>
        <w:rPr>
          <w:spacing w:val="-2"/>
          <w:sz w:val="24"/>
        </w:rPr>
        <w:t>,</w:t>
      </w:r>
      <w:r>
        <w:rPr>
          <w:rFonts w:ascii="宋体" w:eastAsia="宋体" w:hint="eastAsia"/>
          <w:spacing w:val="-2"/>
          <w:sz w:val="24"/>
        </w:rPr>
        <w:t>而一切作恶的人都在魔鬼自己的辖制之下。</w:t>
      </w:r>
    </w:p>
    <w:p w14:paraId="47A7B156" w14:textId="77777777" w:rsidR="00EC029C" w:rsidRDefault="00000000">
      <w:pPr>
        <w:spacing w:before="283" w:line="242" w:lineRule="auto"/>
        <w:ind w:left="100" w:right="393"/>
        <w:jc w:val="both"/>
        <w:rPr>
          <w:rFonts w:ascii="宋体" w:eastAsia="宋体"/>
          <w:sz w:val="24"/>
        </w:rPr>
      </w:pPr>
      <w:r>
        <w:rPr>
          <w:rFonts w:ascii="宋体" w:eastAsia="宋体" w:hint="eastAsia"/>
          <w:spacing w:val="-2"/>
          <w:sz w:val="24"/>
        </w:rPr>
        <w:t>当神的旨意藉着祂的话语向你显明</w:t>
      </w:r>
      <w:r>
        <w:rPr>
          <w:spacing w:val="-2"/>
          <w:sz w:val="24"/>
        </w:rPr>
        <w:t>,</w:t>
      </w:r>
      <w:r>
        <w:rPr>
          <w:rFonts w:ascii="宋体" w:eastAsia="宋体" w:hint="eastAsia"/>
          <w:spacing w:val="-2"/>
          <w:sz w:val="24"/>
        </w:rPr>
        <w:t>指示你当行的事时</w:t>
      </w:r>
      <w:r>
        <w:rPr>
          <w:spacing w:val="-2"/>
          <w:sz w:val="24"/>
        </w:rPr>
        <w:t>,</w:t>
      </w:r>
      <w:r>
        <w:rPr>
          <w:rFonts w:ascii="宋体" w:eastAsia="宋体" w:hint="eastAsia"/>
          <w:spacing w:val="-2"/>
          <w:sz w:val="24"/>
        </w:rPr>
        <w:t>你却不愿遵行神的旨意</w:t>
      </w:r>
      <w:r>
        <w:rPr>
          <w:spacing w:val="-2"/>
          <w:sz w:val="24"/>
        </w:rPr>
        <w:t>,</w:t>
      </w:r>
      <w:r>
        <w:rPr>
          <w:rFonts w:ascii="宋体" w:eastAsia="宋体" w:hint="eastAsia"/>
          <w:spacing w:val="-2"/>
          <w:sz w:val="24"/>
        </w:rPr>
        <w:t>你拒绝顺服神的旨意</w:t>
      </w:r>
      <w:r>
        <w:rPr>
          <w:spacing w:val="-2"/>
          <w:sz w:val="24"/>
        </w:rPr>
        <w:t>;</w:t>
      </w:r>
      <w:r>
        <w:rPr>
          <w:rFonts w:ascii="宋体" w:eastAsia="宋体" w:hint="eastAsia"/>
          <w:spacing w:val="-2"/>
          <w:sz w:val="24"/>
        </w:rPr>
        <w:t>但如今你以为拒绝顺服神的旨意就可以得着极大的自由</w:t>
      </w:r>
      <w:r>
        <w:rPr>
          <w:spacing w:val="-2"/>
          <w:sz w:val="24"/>
        </w:rPr>
        <w:t>,</w:t>
      </w:r>
      <w:r>
        <w:rPr>
          <w:rFonts w:ascii="宋体" w:eastAsia="宋体" w:hint="eastAsia"/>
          <w:spacing w:val="-2"/>
          <w:sz w:val="24"/>
        </w:rPr>
        <w:t>其实藉着这自由</w:t>
      </w:r>
      <w:r>
        <w:rPr>
          <w:spacing w:val="-2"/>
          <w:sz w:val="24"/>
        </w:rPr>
        <w:t>,</w:t>
      </w:r>
      <w:r>
        <w:rPr>
          <w:rFonts w:ascii="宋体" w:eastAsia="宋体" w:hint="eastAsia"/>
          <w:spacing w:val="-2"/>
          <w:sz w:val="24"/>
        </w:rPr>
        <w:t>你反倒陷入了更糟的捆绑</w:t>
      </w:r>
      <w:r>
        <w:rPr>
          <w:spacing w:val="-2"/>
          <w:sz w:val="24"/>
        </w:rPr>
        <w:t>,</w:t>
      </w:r>
      <w:r>
        <w:rPr>
          <w:rFonts w:ascii="宋体" w:eastAsia="宋体" w:hint="eastAsia"/>
          <w:spacing w:val="-2"/>
          <w:sz w:val="24"/>
        </w:rPr>
        <w:t>沦为魔鬼的奴隶。</w:t>
      </w:r>
    </w:p>
    <w:p w14:paraId="074B1C8E" w14:textId="77777777" w:rsidR="00EC029C" w:rsidRDefault="00000000">
      <w:pPr>
        <w:spacing w:before="282" w:line="242" w:lineRule="auto"/>
        <w:ind w:left="100" w:right="405"/>
        <w:rPr>
          <w:rFonts w:ascii="宋体" w:eastAsia="宋体"/>
          <w:sz w:val="24"/>
        </w:rPr>
      </w:pPr>
      <w:r>
        <w:rPr>
          <w:rFonts w:ascii="宋体" w:eastAsia="宋体" w:hint="eastAsia"/>
          <w:sz w:val="24"/>
        </w:rPr>
        <w:t>所有以为顺服神很难的作恶之人</w:t>
      </w:r>
      <w:r>
        <w:rPr>
          <w:spacing w:val="-3"/>
          <w:sz w:val="24"/>
        </w:rPr>
        <w:t>,</w:t>
      </w:r>
      <w:r>
        <w:rPr>
          <w:rFonts w:ascii="宋体" w:eastAsia="宋体" w:hint="eastAsia"/>
          <w:sz w:val="24"/>
        </w:rPr>
        <w:t>他们总得顺服</w:t>
      </w:r>
      <w:r>
        <w:rPr>
          <w:spacing w:val="1"/>
          <w:sz w:val="24"/>
        </w:rPr>
        <w:t>;</w:t>
      </w:r>
      <w:r>
        <w:rPr>
          <w:rFonts w:ascii="宋体" w:eastAsia="宋体" w:hint="eastAsia"/>
          <w:sz w:val="24"/>
        </w:rPr>
        <w:t>我们都必须作仆人</w:t>
      </w:r>
      <w:r>
        <w:rPr>
          <w:sz w:val="24"/>
        </w:rPr>
        <w:t>,</w:t>
      </w:r>
      <w:r>
        <w:rPr>
          <w:rFonts w:ascii="宋体" w:eastAsia="宋体" w:hint="eastAsia"/>
          <w:sz w:val="24"/>
        </w:rPr>
        <w:t>要么顺服神的旨意</w:t>
      </w:r>
      <w:r>
        <w:rPr>
          <w:sz w:val="24"/>
        </w:rPr>
        <w:t>,</w:t>
      </w:r>
      <w:r>
        <w:rPr>
          <w:rFonts w:ascii="宋体" w:eastAsia="宋体" w:hint="eastAsia"/>
          <w:sz w:val="24"/>
        </w:rPr>
        <w:t>要么顺服魔鬼的意愿</w:t>
      </w:r>
      <w:r>
        <w:rPr>
          <w:spacing w:val="-1"/>
          <w:sz w:val="24"/>
        </w:rPr>
        <w:t>:</w:t>
      </w:r>
      <w:r>
        <w:rPr>
          <w:rFonts w:ascii="宋体" w:eastAsia="宋体" w:hint="eastAsia"/>
          <w:sz w:val="24"/>
        </w:rPr>
        <w:t>那么哪个更好呢</w:t>
      </w:r>
      <w:r>
        <w:rPr>
          <w:spacing w:val="-3"/>
          <w:sz w:val="24"/>
        </w:rPr>
        <w:t>?</w:t>
      </w:r>
      <w:r>
        <w:rPr>
          <w:rFonts w:ascii="宋体" w:eastAsia="宋体" w:hint="eastAsia"/>
          <w:sz w:val="24"/>
        </w:rPr>
        <w:t>作恶的人以为</w:t>
      </w:r>
      <w:r>
        <w:rPr>
          <w:sz w:val="24"/>
        </w:rPr>
        <w:t>,</w:t>
      </w:r>
      <w:r>
        <w:rPr>
          <w:rFonts w:ascii="宋体" w:eastAsia="宋体" w:hint="eastAsia"/>
          <w:sz w:val="24"/>
        </w:rPr>
        <w:t>只要能随己意而行</w:t>
      </w:r>
      <w:r>
        <w:rPr>
          <w:spacing w:val="2"/>
          <w:sz w:val="24"/>
        </w:rPr>
        <w:t>,</w:t>
      </w:r>
      <w:r>
        <w:rPr>
          <w:rFonts w:ascii="宋体" w:eastAsia="宋体" w:hint="eastAsia"/>
          <w:sz w:val="24"/>
        </w:rPr>
        <w:t>就是美好的生活</w:t>
      </w:r>
      <w:r>
        <w:rPr>
          <w:spacing w:val="-1"/>
          <w:sz w:val="24"/>
        </w:rPr>
        <w:t>;</w:t>
      </w:r>
      <w:r>
        <w:rPr>
          <w:rFonts w:ascii="宋体" w:eastAsia="宋体" w:hint="eastAsia"/>
          <w:sz w:val="24"/>
        </w:rPr>
        <w:t>不错</w:t>
      </w:r>
      <w:r>
        <w:rPr>
          <w:spacing w:val="-3"/>
          <w:sz w:val="24"/>
        </w:rPr>
        <w:t>,</w:t>
      </w:r>
      <w:r>
        <w:rPr>
          <w:rFonts w:ascii="宋体" w:eastAsia="宋体" w:hint="eastAsia"/>
          <w:sz w:val="24"/>
        </w:rPr>
        <w:t>如果他们真能随己意而行</w:t>
      </w:r>
      <w:r>
        <w:rPr>
          <w:sz w:val="24"/>
        </w:rPr>
        <w:t>,</w:t>
      </w:r>
      <w:r>
        <w:rPr>
          <w:rFonts w:ascii="宋体" w:eastAsia="宋体" w:hint="eastAsia"/>
          <w:sz w:val="24"/>
        </w:rPr>
        <w:t>他们可能会以为那是美好的生活。但你要知道</w:t>
      </w:r>
      <w:r>
        <w:rPr>
          <w:sz w:val="24"/>
        </w:rPr>
        <w:t>,</w:t>
      </w:r>
      <w:r>
        <w:rPr>
          <w:rFonts w:ascii="宋体" w:eastAsia="宋体" w:hint="eastAsia"/>
          <w:spacing w:val="-3"/>
          <w:sz w:val="24"/>
        </w:rPr>
        <w:t>与其说你随自</w:t>
      </w:r>
      <w:r>
        <w:rPr>
          <w:rFonts w:ascii="宋体" w:eastAsia="宋体" w:hint="eastAsia"/>
          <w:sz w:val="24"/>
        </w:rPr>
        <w:t>己的意愿</w:t>
      </w:r>
      <w:r>
        <w:rPr>
          <w:spacing w:val="-3"/>
          <w:sz w:val="24"/>
        </w:rPr>
        <w:t>,</w:t>
      </w:r>
      <w:r>
        <w:rPr>
          <w:rFonts w:ascii="宋体" w:eastAsia="宋体" w:hint="eastAsia"/>
          <w:sz w:val="24"/>
        </w:rPr>
        <w:t>不如说你随魔鬼的意愿</w:t>
      </w:r>
      <w:r>
        <w:rPr>
          <w:sz w:val="24"/>
        </w:rPr>
        <w:t>,</w:t>
      </w:r>
      <w:r>
        <w:rPr>
          <w:rFonts w:ascii="宋体" w:eastAsia="宋体" w:hint="eastAsia"/>
          <w:sz w:val="24"/>
        </w:rPr>
        <w:t>因为你行他的意愿</w:t>
      </w:r>
      <w:r>
        <w:rPr>
          <w:sz w:val="24"/>
        </w:rPr>
        <w:t>,</w:t>
      </w:r>
      <w:r>
        <w:rPr>
          <w:rFonts w:ascii="宋体" w:eastAsia="宋体" w:hint="eastAsia"/>
          <w:sz w:val="24"/>
        </w:rPr>
        <w:t>遵从魔鬼的意愿。</w:t>
      </w:r>
    </w:p>
    <w:p w14:paraId="67932962" w14:textId="77777777" w:rsidR="00EC029C" w:rsidRDefault="00000000">
      <w:pPr>
        <w:spacing w:before="282" w:line="242" w:lineRule="auto"/>
        <w:ind w:left="100" w:right="340"/>
        <w:rPr>
          <w:rFonts w:ascii="宋体" w:eastAsia="宋体"/>
          <w:sz w:val="24"/>
        </w:rPr>
      </w:pPr>
      <w:r>
        <w:rPr>
          <w:rFonts w:ascii="宋体" w:eastAsia="宋体" w:hint="eastAsia"/>
          <w:spacing w:val="-2"/>
          <w:sz w:val="24"/>
        </w:rPr>
        <w:t>作奴仆</w:t>
      </w:r>
      <w:r>
        <w:rPr>
          <w:spacing w:val="-2"/>
          <w:sz w:val="24"/>
        </w:rPr>
        <w:t>,</w:t>
      </w:r>
      <w:r>
        <w:rPr>
          <w:rFonts w:ascii="宋体" w:eastAsia="宋体" w:hint="eastAsia"/>
          <w:spacing w:val="-2"/>
          <w:sz w:val="24"/>
        </w:rPr>
        <w:t>不仅是魔鬼的奴仆</w:t>
      </w:r>
      <w:r>
        <w:rPr>
          <w:spacing w:val="-2"/>
          <w:sz w:val="24"/>
        </w:rPr>
        <w:t>,</w:t>
      </w:r>
      <w:r>
        <w:rPr>
          <w:rFonts w:ascii="宋体" w:eastAsia="宋体" w:hint="eastAsia"/>
          <w:spacing w:val="-2"/>
          <w:sz w:val="24"/>
        </w:rPr>
        <w:t>也作任何人的奴仆</w:t>
      </w:r>
      <w:r>
        <w:rPr>
          <w:spacing w:val="-2"/>
          <w:sz w:val="24"/>
        </w:rPr>
        <w:t>,</w:t>
      </w:r>
      <w:r>
        <w:rPr>
          <w:rFonts w:ascii="宋体" w:eastAsia="宋体" w:hint="eastAsia"/>
          <w:spacing w:val="-2"/>
          <w:sz w:val="24"/>
        </w:rPr>
        <w:t>都是极大的恶事</w:t>
      </w:r>
      <w:r>
        <w:rPr>
          <w:spacing w:val="-2"/>
          <w:sz w:val="24"/>
        </w:rPr>
        <w:t>,</w:t>
      </w:r>
      <w:r>
        <w:rPr>
          <w:rFonts w:ascii="宋体" w:eastAsia="宋体" w:hint="eastAsia"/>
          <w:spacing w:val="-2"/>
          <w:sz w:val="24"/>
        </w:rPr>
        <w:t>甚至作一个好人的奴仆也是恶事。我实在不愿生活在任何这样的社群里</w:t>
      </w:r>
      <w:r>
        <w:rPr>
          <w:spacing w:val="-2"/>
          <w:sz w:val="24"/>
        </w:rPr>
        <w:t>,</w:t>
      </w:r>
      <w:r>
        <w:rPr>
          <w:rFonts w:ascii="宋体" w:eastAsia="宋体" w:hint="eastAsia"/>
          <w:spacing w:val="-2"/>
          <w:sz w:val="24"/>
        </w:rPr>
        <w:t>在其中我要受制于人的意愿</w:t>
      </w:r>
      <w:r>
        <w:rPr>
          <w:spacing w:val="-2"/>
          <w:sz w:val="24"/>
        </w:rPr>
        <w:t>,</w:t>
      </w:r>
      <w:r>
        <w:rPr>
          <w:rFonts w:ascii="宋体" w:eastAsia="宋体" w:hint="eastAsia"/>
          <w:spacing w:val="-2"/>
          <w:sz w:val="24"/>
        </w:rPr>
        <w:t>除非有明确的律法限定。奴隶和国民之间的区别是</w:t>
      </w:r>
      <w:r>
        <w:rPr>
          <w:spacing w:val="-2"/>
          <w:sz w:val="24"/>
        </w:rPr>
        <w:t>:</w:t>
      </w:r>
      <w:r>
        <w:rPr>
          <w:rFonts w:ascii="宋体" w:eastAsia="宋体" w:hint="eastAsia"/>
          <w:spacing w:val="-2"/>
          <w:sz w:val="24"/>
        </w:rPr>
        <w:t>奴隶生活在专制的管治之下</w:t>
      </w:r>
      <w:r>
        <w:rPr>
          <w:spacing w:val="-2"/>
          <w:sz w:val="24"/>
        </w:rPr>
        <w:t>,</w:t>
      </w:r>
      <w:r>
        <w:rPr>
          <w:rFonts w:ascii="宋体" w:eastAsia="宋体" w:hint="eastAsia"/>
          <w:spacing w:val="-2"/>
          <w:sz w:val="24"/>
        </w:rPr>
        <w:t>掌权者的意愿就是他们的律法</w:t>
      </w:r>
      <w:r>
        <w:rPr>
          <w:spacing w:val="-2"/>
          <w:sz w:val="24"/>
        </w:rPr>
        <w:t>,</w:t>
      </w:r>
      <w:r>
        <w:rPr>
          <w:rFonts w:ascii="宋体" w:eastAsia="宋体" w:hint="eastAsia"/>
          <w:spacing w:val="-2"/>
          <w:sz w:val="24"/>
        </w:rPr>
        <w:t>他们不受任何其它律法管辖</w:t>
      </w:r>
      <w:r>
        <w:rPr>
          <w:spacing w:val="-2"/>
          <w:sz w:val="24"/>
        </w:rPr>
        <w:t>,</w:t>
      </w:r>
      <w:r>
        <w:rPr>
          <w:rFonts w:ascii="宋体" w:eastAsia="宋体" w:hint="eastAsia"/>
          <w:spacing w:val="-2"/>
          <w:sz w:val="24"/>
        </w:rPr>
        <w:t>只受管治者意愿的摆布</w:t>
      </w:r>
      <w:r>
        <w:rPr>
          <w:spacing w:val="-2"/>
          <w:sz w:val="24"/>
        </w:rPr>
        <w:t>,</w:t>
      </w:r>
      <w:r>
        <w:rPr>
          <w:rFonts w:ascii="宋体" w:eastAsia="宋体" w:hint="eastAsia"/>
          <w:spacing w:val="-2"/>
          <w:sz w:val="24"/>
        </w:rPr>
        <w:t>没有确定的律法让他们知道什么时候触犯</w:t>
      </w:r>
      <w:r>
        <w:rPr>
          <w:spacing w:val="-2"/>
          <w:sz w:val="24"/>
        </w:rPr>
        <w:t>,</w:t>
      </w:r>
      <w:r>
        <w:rPr>
          <w:rFonts w:ascii="宋体" w:eastAsia="宋体" w:hint="eastAsia"/>
          <w:spacing w:val="-2"/>
          <w:sz w:val="24"/>
        </w:rPr>
        <w:t>什么时候不触犯</w:t>
      </w:r>
      <w:r>
        <w:rPr>
          <w:spacing w:val="-2"/>
          <w:sz w:val="24"/>
        </w:rPr>
        <w:t>;</w:t>
      </w:r>
      <w:r>
        <w:rPr>
          <w:rFonts w:ascii="宋体" w:eastAsia="宋体" w:hint="eastAsia"/>
          <w:spacing w:val="-2"/>
          <w:sz w:val="24"/>
        </w:rPr>
        <w:t>只要他们的统治者说这是冒犯</w:t>
      </w:r>
      <w:r>
        <w:rPr>
          <w:spacing w:val="-2"/>
          <w:sz w:val="24"/>
        </w:rPr>
        <w:t>,</w:t>
      </w:r>
      <w:r>
        <w:rPr>
          <w:rFonts w:ascii="宋体" w:eastAsia="宋体" w:hint="eastAsia"/>
          <w:spacing w:val="-2"/>
          <w:sz w:val="24"/>
        </w:rPr>
        <w:t>他们的意愿受到抵触</w:t>
      </w:r>
      <w:r>
        <w:rPr>
          <w:spacing w:val="-2"/>
          <w:sz w:val="24"/>
        </w:rPr>
        <w:t>,</w:t>
      </w:r>
      <w:r>
        <w:rPr>
          <w:rFonts w:ascii="宋体" w:eastAsia="宋体" w:hint="eastAsia"/>
          <w:spacing w:val="-2"/>
          <w:sz w:val="24"/>
        </w:rPr>
        <w:t>那就算冒 犯</w:t>
      </w:r>
      <w:r>
        <w:rPr>
          <w:spacing w:val="-2"/>
          <w:sz w:val="24"/>
        </w:rPr>
        <w:t>,</w:t>
      </w:r>
      <w:r>
        <w:rPr>
          <w:rFonts w:ascii="宋体" w:eastAsia="宋体" w:hint="eastAsia"/>
          <w:spacing w:val="-2"/>
          <w:sz w:val="24"/>
        </w:rPr>
        <w:t>因此就要受罚。</w:t>
      </w:r>
    </w:p>
    <w:p w14:paraId="13A77E7A" w14:textId="77777777" w:rsidR="00EC029C" w:rsidRDefault="00000000">
      <w:pPr>
        <w:spacing w:before="285" w:line="242" w:lineRule="auto"/>
        <w:ind w:left="100" w:right="405"/>
        <w:jc w:val="both"/>
        <w:rPr>
          <w:rFonts w:ascii="宋体" w:eastAsia="宋体"/>
          <w:sz w:val="24"/>
        </w:rPr>
      </w:pPr>
      <w:r>
        <w:rPr>
          <w:rFonts w:ascii="宋体" w:eastAsia="宋体" w:hint="eastAsia"/>
          <w:spacing w:val="-2"/>
          <w:sz w:val="24"/>
        </w:rPr>
        <w:t>但国民只受律法要求他们顺服的事的约束</w:t>
      </w:r>
      <w:r>
        <w:rPr>
          <w:spacing w:val="-2"/>
          <w:sz w:val="24"/>
        </w:rPr>
        <w:t>,</w:t>
      </w:r>
      <w:r>
        <w:rPr>
          <w:rFonts w:ascii="宋体" w:eastAsia="宋体" w:hint="eastAsia"/>
          <w:spacing w:val="-2"/>
          <w:sz w:val="24"/>
        </w:rPr>
        <w:t>除此以外不受任何人的约束</w:t>
      </w:r>
      <w:r>
        <w:rPr>
          <w:spacing w:val="-2"/>
          <w:sz w:val="24"/>
        </w:rPr>
        <w:t>,</w:t>
      </w:r>
      <w:r>
        <w:rPr>
          <w:rFonts w:ascii="宋体" w:eastAsia="宋体" w:hint="eastAsia"/>
          <w:spacing w:val="-2"/>
          <w:sz w:val="24"/>
        </w:rPr>
        <w:t>这就是国民。这就是奴隶和国民之间的区别。如果掌权的人命令任何事</w:t>
      </w:r>
      <w:r>
        <w:rPr>
          <w:spacing w:val="-2"/>
          <w:sz w:val="24"/>
        </w:rPr>
        <w:t>,</w:t>
      </w:r>
      <w:r>
        <w:rPr>
          <w:rFonts w:ascii="宋体" w:eastAsia="宋体" w:hint="eastAsia"/>
          <w:spacing w:val="-2"/>
          <w:sz w:val="24"/>
        </w:rPr>
        <w:t>哪怕是好事</w:t>
      </w:r>
      <w:r>
        <w:rPr>
          <w:spacing w:val="-2"/>
          <w:sz w:val="24"/>
        </w:rPr>
        <w:t>(</w:t>
      </w:r>
      <w:r>
        <w:rPr>
          <w:rFonts w:ascii="宋体" w:eastAsia="宋体" w:hint="eastAsia"/>
          <w:spacing w:val="-2"/>
          <w:sz w:val="24"/>
        </w:rPr>
        <w:t>我的意思是中性的事</w:t>
      </w:r>
      <w:r>
        <w:rPr>
          <w:spacing w:val="-2"/>
          <w:sz w:val="24"/>
        </w:rPr>
        <w:t>),</w:t>
      </w:r>
      <w:r>
        <w:rPr>
          <w:rFonts w:ascii="宋体" w:eastAsia="宋体" w:hint="eastAsia"/>
          <w:spacing w:val="-2"/>
          <w:sz w:val="24"/>
        </w:rPr>
        <w:t>若不是藉着律法</w:t>
      </w:r>
      <w:r>
        <w:rPr>
          <w:spacing w:val="-2"/>
          <w:sz w:val="24"/>
        </w:rPr>
        <w:t>,</w:t>
      </w:r>
      <w:r>
        <w:rPr>
          <w:rFonts w:ascii="宋体" w:eastAsia="宋体" w:hint="eastAsia"/>
          <w:spacing w:val="-2"/>
          <w:sz w:val="24"/>
        </w:rPr>
        <w:t>我的良心也完全不受约束去顺服</w:t>
      </w:r>
      <w:r>
        <w:rPr>
          <w:spacing w:val="-2"/>
          <w:sz w:val="24"/>
        </w:rPr>
        <w:t>,</w:t>
      </w:r>
      <w:r>
        <w:rPr>
          <w:rFonts w:ascii="宋体" w:eastAsia="宋体" w:hint="eastAsia"/>
          <w:spacing w:val="-2"/>
          <w:sz w:val="24"/>
        </w:rPr>
        <w:t>因为他们所命令的</w:t>
      </w:r>
      <w:r>
        <w:rPr>
          <w:spacing w:val="-2"/>
          <w:sz w:val="24"/>
        </w:rPr>
        <w:t>,</w:t>
      </w:r>
      <w:r>
        <w:rPr>
          <w:rFonts w:ascii="宋体" w:eastAsia="宋体" w:hint="eastAsia"/>
          <w:spacing w:val="-2"/>
          <w:sz w:val="24"/>
        </w:rPr>
        <w:t>不过是藉着律法命令的。如果他仅仅是照着自己的意愿命令</w:t>
      </w:r>
      <w:r>
        <w:rPr>
          <w:spacing w:val="-2"/>
          <w:sz w:val="24"/>
        </w:rPr>
        <w:t>,</w:t>
      </w:r>
      <w:r>
        <w:rPr>
          <w:rFonts w:ascii="宋体" w:eastAsia="宋体" w:hint="eastAsia"/>
          <w:spacing w:val="-2"/>
          <w:sz w:val="24"/>
        </w:rPr>
        <w:t>只是说</w:t>
      </w:r>
      <w:r>
        <w:rPr>
          <w:spacing w:val="-2"/>
          <w:sz w:val="24"/>
        </w:rPr>
        <w:t>"</w:t>
      </w:r>
      <w:r>
        <w:rPr>
          <w:rFonts w:ascii="宋体" w:eastAsia="宋体" w:hint="eastAsia"/>
          <w:spacing w:val="-2"/>
          <w:sz w:val="24"/>
        </w:rPr>
        <w:t>我要如此</w:t>
      </w:r>
      <w:r>
        <w:rPr>
          <w:spacing w:val="-2"/>
          <w:sz w:val="24"/>
        </w:rPr>
        <w:t>",</w:t>
      </w:r>
      <w:r>
        <w:rPr>
          <w:rFonts w:ascii="宋体" w:eastAsia="宋体" w:hint="eastAsia"/>
          <w:spacing w:val="-2"/>
          <w:sz w:val="24"/>
        </w:rPr>
        <w:t>这对良心毫无约束力。</w:t>
      </w:r>
    </w:p>
    <w:p w14:paraId="1BABDB0D" w14:textId="77777777" w:rsidR="00EC029C" w:rsidRDefault="00000000">
      <w:pPr>
        <w:spacing w:before="281"/>
        <w:ind w:left="100"/>
        <w:rPr>
          <w:sz w:val="24"/>
        </w:rPr>
      </w:pPr>
      <w:r>
        <w:rPr>
          <w:rFonts w:ascii="宋体" w:eastAsia="宋体" w:hint="eastAsia"/>
          <w:spacing w:val="-2"/>
          <w:sz w:val="24"/>
        </w:rPr>
        <w:t>百姓常常以为</w:t>
      </w:r>
      <w:r>
        <w:rPr>
          <w:spacing w:val="-2"/>
          <w:sz w:val="24"/>
        </w:rPr>
        <w:t>,</w:t>
      </w:r>
      <w:r>
        <w:rPr>
          <w:rFonts w:ascii="宋体" w:eastAsia="宋体" w:hint="eastAsia"/>
          <w:spacing w:val="-2"/>
          <w:sz w:val="24"/>
        </w:rPr>
        <w:t>掌权者若发命令</w:t>
      </w:r>
      <w:r>
        <w:rPr>
          <w:spacing w:val="-2"/>
          <w:sz w:val="24"/>
        </w:rPr>
        <w:t>,</w:t>
      </w:r>
      <w:r>
        <w:rPr>
          <w:rFonts w:ascii="宋体" w:eastAsia="宋体" w:hint="eastAsia"/>
          <w:spacing w:val="-2"/>
          <w:sz w:val="24"/>
        </w:rPr>
        <w:t>说他们要如此行</w:t>
      </w:r>
      <w:r>
        <w:rPr>
          <w:spacing w:val="-2"/>
          <w:sz w:val="24"/>
        </w:rPr>
        <w:t>,</w:t>
      </w:r>
      <w:r>
        <w:rPr>
          <w:rFonts w:ascii="宋体" w:eastAsia="宋体" w:hint="eastAsia"/>
          <w:spacing w:val="-2"/>
          <w:sz w:val="24"/>
        </w:rPr>
        <w:t>他们就说</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官府发命令了。</w:t>
      </w:r>
      <w:r>
        <w:rPr>
          <w:spacing w:val="-10"/>
          <w:sz w:val="24"/>
        </w:rPr>
        <w:t>"</w:t>
      </w:r>
    </w:p>
    <w:p w14:paraId="2AFF3533" w14:textId="77777777" w:rsidR="00EC029C" w:rsidRDefault="00EC029C">
      <w:pPr>
        <w:pStyle w:val="a3"/>
        <w:spacing w:before="13"/>
        <w:ind w:left="0"/>
        <w:jc w:val="left"/>
        <w:rPr>
          <w:sz w:val="24"/>
        </w:rPr>
      </w:pPr>
    </w:p>
    <w:p w14:paraId="1BA8B734" w14:textId="77777777" w:rsidR="00EC029C" w:rsidRDefault="00000000">
      <w:pPr>
        <w:spacing w:line="242" w:lineRule="auto"/>
        <w:ind w:left="100" w:right="471"/>
        <w:jc w:val="both"/>
        <w:rPr>
          <w:rFonts w:ascii="宋体" w:eastAsia="宋体"/>
          <w:sz w:val="24"/>
        </w:rPr>
      </w:pPr>
      <w:r>
        <w:rPr>
          <w:rFonts w:ascii="宋体" w:eastAsia="宋体" w:hint="eastAsia"/>
          <w:spacing w:val="-2"/>
          <w:sz w:val="24"/>
        </w:rPr>
        <w:t>我们否认这点。官府若不是藉着律法发命令</w:t>
      </w:r>
      <w:r>
        <w:rPr>
          <w:spacing w:val="-2"/>
          <w:sz w:val="24"/>
        </w:rPr>
        <w:t>,</w:t>
      </w:r>
      <w:r>
        <w:rPr>
          <w:rFonts w:ascii="宋体" w:eastAsia="宋体" w:hint="eastAsia"/>
          <w:spacing w:val="-2"/>
          <w:sz w:val="24"/>
        </w:rPr>
        <w:t>他们就没有发命令。一旦律法颁布</w:t>
      </w:r>
      <w:r>
        <w:rPr>
          <w:spacing w:val="-2"/>
          <w:sz w:val="24"/>
        </w:rPr>
        <w:t>,</w:t>
      </w:r>
      <w:r>
        <w:rPr>
          <w:rFonts w:ascii="宋体" w:eastAsia="宋体" w:hint="eastAsia"/>
          <w:spacing w:val="-2"/>
          <w:sz w:val="24"/>
        </w:rPr>
        <w:t>我们就当顺服</w:t>
      </w:r>
      <w:r>
        <w:rPr>
          <w:spacing w:val="-2"/>
          <w:sz w:val="24"/>
        </w:rPr>
        <w:t>,</w:t>
      </w:r>
      <w:r>
        <w:rPr>
          <w:rFonts w:ascii="宋体" w:eastAsia="宋体" w:hint="eastAsia"/>
          <w:spacing w:val="-2"/>
          <w:sz w:val="24"/>
        </w:rPr>
        <w:t>否则就要受罚</w:t>
      </w:r>
      <w:r>
        <w:rPr>
          <w:spacing w:val="-2"/>
          <w:sz w:val="24"/>
        </w:rPr>
        <w:t>;</w:t>
      </w:r>
      <w:r>
        <w:rPr>
          <w:rFonts w:ascii="宋体" w:eastAsia="宋体" w:hint="eastAsia"/>
          <w:spacing w:val="-2"/>
          <w:sz w:val="24"/>
        </w:rPr>
        <w:t>但若不是律法</w:t>
      </w:r>
      <w:r>
        <w:rPr>
          <w:spacing w:val="-2"/>
          <w:sz w:val="24"/>
        </w:rPr>
        <w:t>,</w:t>
      </w:r>
      <w:r>
        <w:rPr>
          <w:rFonts w:ascii="宋体" w:eastAsia="宋体" w:hint="eastAsia"/>
          <w:spacing w:val="-2"/>
          <w:sz w:val="24"/>
        </w:rPr>
        <w:t>纵使出于掌权者的意愿</w:t>
      </w:r>
      <w:r>
        <w:rPr>
          <w:spacing w:val="-2"/>
          <w:sz w:val="24"/>
        </w:rPr>
        <w:t>,</w:t>
      </w:r>
      <w:r>
        <w:rPr>
          <w:rFonts w:ascii="宋体" w:eastAsia="宋体" w:hint="eastAsia"/>
          <w:spacing w:val="-2"/>
          <w:sz w:val="24"/>
        </w:rPr>
        <w:t>也丝毫不能约束我们</w:t>
      </w:r>
      <w:r>
        <w:rPr>
          <w:spacing w:val="-2"/>
          <w:sz w:val="24"/>
        </w:rPr>
        <w:t>,</w:t>
      </w:r>
      <w:r>
        <w:rPr>
          <w:rFonts w:ascii="宋体" w:eastAsia="宋体" w:hint="eastAsia"/>
          <w:spacing w:val="-2"/>
          <w:sz w:val="24"/>
        </w:rPr>
        <w:t>除非事情本身合乎公义</w:t>
      </w:r>
      <w:r>
        <w:rPr>
          <w:spacing w:val="-2"/>
          <w:sz w:val="24"/>
        </w:rPr>
        <w:t>:</w:t>
      </w:r>
      <w:r>
        <w:rPr>
          <w:rFonts w:ascii="宋体" w:eastAsia="宋体" w:hint="eastAsia"/>
          <w:spacing w:val="-2"/>
          <w:sz w:val="24"/>
        </w:rPr>
        <w:t>因为一旦百姓受制于人的意愿</w:t>
      </w:r>
      <w:r>
        <w:rPr>
          <w:spacing w:val="-2"/>
          <w:sz w:val="24"/>
        </w:rPr>
        <w:t>,</w:t>
      </w:r>
      <w:r>
        <w:rPr>
          <w:rFonts w:ascii="宋体" w:eastAsia="宋体" w:hint="eastAsia"/>
          <w:spacing w:val="-2"/>
          <w:sz w:val="24"/>
        </w:rPr>
        <w:t>而非律法</w:t>
      </w:r>
      <w:r>
        <w:rPr>
          <w:spacing w:val="-2"/>
          <w:sz w:val="24"/>
        </w:rPr>
        <w:t>,</w:t>
      </w:r>
      <w:r>
        <w:rPr>
          <w:rFonts w:ascii="宋体" w:eastAsia="宋体" w:hint="eastAsia"/>
          <w:spacing w:val="-2"/>
          <w:sz w:val="24"/>
        </w:rPr>
        <w:t>他们就成了奴隶。</w:t>
      </w:r>
    </w:p>
    <w:p w14:paraId="3288F8EB" w14:textId="77777777" w:rsidR="00EC029C" w:rsidRDefault="00000000">
      <w:pPr>
        <w:spacing w:before="280" w:line="242" w:lineRule="auto"/>
        <w:ind w:left="100" w:right="340"/>
        <w:rPr>
          <w:rFonts w:ascii="宋体" w:eastAsia="宋体"/>
          <w:sz w:val="24"/>
        </w:rPr>
      </w:pPr>
      <w:r>
        <w:rPr>
          <w:rFonts w:ascii="宋体" w:eastAsia="宋体" w:hint="eastAsia"/>
          <w:sz w:val="24"/>
        </w:rPr>
        <w:t>所以弟兄们</w:t>
      </w:r>
      <w:r>
        <w:rPr>
          <w:spacing w:val="-3"/>
          <w:sz w:val="24"/>
        </w:rPr>
        <w:t>,</w:t>
      </w:r>
      <w:r>
        <w:rPr>
          <w:rFonts w:ascii="宋体" w:eastAsia="宋体" w:hint="eastAsia"/>
          <w:sz w:val="24"/>
        </w:rPr>
        <w:t>如果作人的奴隶是一件卑贱的恶事</w:t>
      </w:r>
      <w:r>
        <w:rPr>
          <w:sz w:val="24"/>
        </w:rPr>
        <w:t>,</w:t>
      </w:r>
      <w:r>
        <w:rPr>
          <w:rFonts w:ascii="宋体" w:eastAsia="宋体" w:hint="eastAsia"/>
          <w:sz w:val="24"/>
        </w:rPr>
        <w:t>哪怕是好人</w:t>
      </w:r>
      <w:r>
        <w:rPr>
          <w:sz w:val="24"/>
        </w:rPr>
        <w:t>,</w:t>
      </w:r>
      <w:r>
        <w:rPr>
          <w:rFonts w:ascii="宋体" w:eastAsia="宋体" w:hint="eastAsia"/>
          <w:sz w:val="24"/>
        </w:rPr>
        <w:t>也不过是顺服人的意愿</w:t>
      </w:r>
      <w:r>
        <w:rPr>
          <w:sz w:val="24"/>
        </w:rPr>
        <w:t>,</w:t>
      </w:r>
      <w:r>
        <w:rPr>
          <w:rFonts w:ascii="宋体" w:eastAsia="宋体" w:hint="eastAsia"/>
          <w:spacing w:val="-6"/>
          <w:sz w:val="24"/>
        </w:rPr>
        <w:t>而非律</w:t>
      </w:r>
      <w:r>
        <w:rPr>
          <w:rFonts w:ascii="宋体" w:eastAsia="宋体" w:hint="eastAsia"/>
          <w:sz w:val="24"/>
        </w:rPr>
        <w:t>法</w:t>
      </w:r>
      <w:r>
        <w:rPr>
          <w:spacing w:val="-1"/>
          <w:sz w:val="24"/>
        </w:rPr>
        <w:t>;</w:t>
      </w:r>
      <w:r>
        <w:rPr>
          <w:rFonts w:ascii="宋体" w:eastAsia="宋体" w:hint="eastAsia"/>
          <w:sz w:val="24"/>
        </w:rPr>
        <w:t>那么受制于魔鬼的意愿</w:t>
      </w:r>
      <w:r>
        <w:rPr>
          <w:sz w:val="24"/>
        </w:rPr>
        <w:t>,</w:t>
      </w:r>
      <w:r>
        <w:rPr>
          <w:rFonts w:ascii="宋体" w:eastAsia="宋体" w:hint="eastAsia"/>
          <w:sz w:val="24"/>
        </w:rPr>
        <w:t>完全听凭他摆布</w:t>
      </w:r>
      <w:r>
        <w:rPr>
          <w:sz w:val="24"/>
        </w:rPr>
        <w:t>,</w:t>
      </w:r>
      <w:r>
        <w:rPr>
          <w:rFonts w:ascii="宋体" w:eastAsia="宋体" w:hint="eastAsia"/>
          <w:sz w:val="24"/>
        </w:rPr>
        <w:t>岂不是更大的恶事</w:t>
      </w:r>
      <w:r>
        <w:rPr>
          <w:sz w:val="24"/>
        </w:rPr>
        <w:t>?</w:t>
      </w:r>
      <w:r>
        <w:rPr>
          <w:rFonts w:ascii="宋体" w:eastAsia="宋体" w:hint="eastAsia"/>
          <w:sz w:val="24"/>
        </w:rPr>
        <w:t>然而每一个作恶的人都是如此。</w:t>
      </w:r>
    </w:p>
    <w:p w14:paraId="4BC21D99" w14:textId="77777777" w:rsidR="00EC029C" w:rsidRDefault="00000000">
      <w:pPr>
        <w:spacing w:before="283" w:line="242" w:lineRule="auto"/>
        <w:ind w:left="100" w:right="471"/>
        <w:rPr>
          <w:rFonts w:ascii="宋体" w:eastAsia="宋体"/>
          <w:sz w:val="24"/>
        </w:rPr>
      </w:pPr>
      <w:r>
        <w:rPr>
          <w:rFonts w:ascii="宋体" w:eastAsia="宋体" w:hint="eastAsia"/>
          <w:spacing w:val="-2"/>
          <w:sz w:val="24"/>
        </w:rPr>
        <w:t>我们若要受制于人的意愿</w:t>
      </w:r>
      <w:r>
        <w:rPr>
          <w:spacing w:val="-2"/>
          <w:sz w:val="24"/>
        </w:rPr>
        <w:t>,</w:t>
      </w:r>
      <w:r>
        <w:rPr>
          <w:rFonts w:ascii="宋体" w:eastAsia="宋体" w:hint="eastAsia"/>
          <w:spacing w:val="-2"/>
          <w:sz w:val="24"/>
        </w:rPr>
        <w:t>而非律法</w:t>
      </w:r>
      <w:r>
        <w:rPr>
          <w:spacing w:val="-2"/>
          <w:sz w:val="24"/>
        </w:rPr>
        <w:t>,</w:t>
      </w:r>
      <w:r>
        <w:rPr>
          <w:rFonts w:ascii="宋体" w:eastAsia="宋体" w:hint="eastAsia"/>
          <w:spacing w:val="-2"/>
          <w:sz w:val="24"/>
        </w:rPr>
        <w:t>定然视之为极其痛苦的事。如今只要你还在罪的权势之下</w:t>
      </w:r>
      <w:r>
        <w:rPr>
          <w:spacing w:val="-2"/>
          <w:sz w:val="24"/>
        </w:rPr>
        <w:t>,</w:t>
      </w:r>
      <w:r>
        <w:rPr>
          <w:rFonts w:ascii="宋体" w:eastAsia="宋体" w:hint="eastAsia"/>
          <w:spacing w:val="-2"/>
          <w:sz w:val="24"/>
        </w:rPr>
        <w:t>你就还在魔鬼自己的管辖之下</w:t>
      </w:r>
      <w:r>
        <w:rPr>
          <w:spacing w:val="-2"/>
          <w:sz w:val="24"/>
        </w:rPr>
        <w:t>;</w:t>
      </w:r>
      <w:r>
        <w:rPr>
          <w:rFonts w:ascii="宋体" w:eastAsia="宋体" w:hint="eastAsia"/>
          <w:spacing w:val="-2"/>
          <w:sz w:val="24"/>
        </w:rPr>
        <w:t>这比苦难更甚。</w:t>
      </w:r>
    </w:p>
    <w:p w14:paraId="70F64255"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325BA938" w14:textId="77777777" w:rsidR="00EC029C" w:rsidRDefault="00000000">
      <w:pPr>
        <w:spacing w:before="62" w:line="242" w:lineRule="auto"/>
        <w:ind w:left="100" w:right="340"/>
        <w:rPr>
          <w:rFonts w:ascii="宋体" w:eastAsia="宋体"/>
          <w:sz w:val="24"/>
        </w:rPr>
      </w:pPr>
      <w:r>
        <w:rPr>
          <w:rFonts w:ascii="宋体" w:eastAsia="宋体" w:hint="eastAsia"/>
          <w:spacing w:val="-2"/>
          <w:sz w:val="24"/>
        </w:rPr>
        <w:t>一个人宁可生活在任何地方</w:t>
      </w:r>
      <w:r>
        <w:rPr>
          <w:spacing w:val="-2"/>
          <w:sz w:val="24"/>
        </w:rPr>
        <w:t>,</w:t>
      </w:r>
      <w:r>
        <w:rPr>
          <w:rFonts w:ascii="宋体" w:eastAsia="宋体" w:hint="eastAsia"/>
          <w:spacing w:val="-2"/>
          <w:sz w:val="24"/>
        </w:rPr>
        <w:t>纵使不如英格兰富庶</w:t>
      </w:r>
      <w:r>
        <w:rPr>
          <w:spacing w:val="-2"/>
          <w:sz w:val="24"/>
        </w:rPr>
        <w:t>,</w:t>
      </w:r>
      <w:r>
        <w:rPr>
          <w:rFonts w:ascii="宋体" w:eastAsia="宋体" w:hint="eastAsia"/>
          <w:spacing w:val="-2"/>
          <w:sz w:val="24"/>
        </w:rPr>
        <w:t>宁可在产业上受苦</w:t>
      </w:r>
      <w:r>
        <w:rPr>
          <w:spacing w:val="-2"/>
          <w:sz w:val="24"/>
        </w:rPr>
        <w:t>,</w:t>
      </w:r>
      <w:r>
        <w:rPr>
          <w:rFonts w:ascii="宋体" w:eastAsia="宋体" w:hint="eastAsia"/>
          <w:spacing w:val="-2"/>
          <w:sz w:val="24"/>
        </w:rPr>
        <w:t>只要能像一个自由人那样生活</w:t>
      </w:r>
      <w:r>
        <w:rPr>
          <w:spacing w:val="-2"/>
          <w:sz w:val="24"/>
        </w:rPr>
        <w:t>,</w:t>
      </w:r>
      <w:r>
        <w:rPr>
          <w:rFonts w:ascii="宋体" w:eastAsia="宋体" w:hint="eastAsia"/>
          <w:spacing w:val="-2"/>
          <w:sz w:val="24"/>
        </w:rPr>
        <w:t>强如住在这里</w:t>
      </w:r>
      <w:r>
        <w:rPr>
          <w:spacing w:val="-2"/>
          <w:sz w:val="24"/>
        </w:rPr>
        <w:t>,</w:t>
      </w:r>
      <w:r>
        <w:rPr>
          <w:rFonts w:ascii="宋体" w:eastAsia="宋体" w:hint="eastAsia"/>
          <w:spacing w:val="-2"/>
          <w:sz w:val="24"/>
        </w:rPr>
        <w:t>或任何其它富庶之地</w:t>
      </w:r>
      <w:r>
        <w:rPr>
          <w:spacing w:val="-2"/>
          <w:sz w:val="24"/>
        </w:rPr>
        <w:t>,</w:t>
      </w:r>
      <w:r>
        <w:rPr>
          <w:rFonts w:ascii="宋体" w:eastAsia="宋体" w:hint="eastAsia"/>
          <w:spacing w:val="-2"/>
          <w:sz w:val="24"/>
        </w:rPr>
        <w:t>却要生活在专制的管治之下。我们所盼望的</w:t>
      </w:r>
      <w:r>
        <w:rPr>
          <w:spacing w:val="-2"/>
          <w:sz w:val="24"/>
        </w:rPr>
        <w:t>,</w:t>
      </w:r>
      <w:r>
        <w:rPr>
          <w:rFonts w:ascii="宋体" w:eastAsia="宋体" w:hint="eastAsia"/>
          <w:spacing w:val="-2"/>
          <w:sz w:val="24"/>
        </w:rPr>
        <w:t>就是不要受制于人的意愿</w:t>
      </w:r>
      <w:r>
        <w:rPr>
          <w:spacing w:val="-2"/>
          <w:sz w:val="24"/>
        </w:rPr>
        <w:t>,</w:t>
      </w:r>
      <w:r>
        <w:rPr>
          <w:rFonts w:ascii="宋体" w:eastAsia="宋体" w:hint="eastAsia"/>
          <w:spacing w:val="-2"/>
          <w:sz w:val="24"/>
        </w:rPr>
        <w:t>只受他们制定的律法管辖。所以宁可忍受艰难和任何苦难</w:t>
      </w:r>
      <w:r>
        <w:rPr>
          <w:spacing w:val="-2"/>
          <w:sz w:val="24"/>
        </w:rPr>
        <w:t>,</w:t>
      </w:r>
      <w:r>
        <w:rPr>
          <w:rFonts w:ascii="宋体" w:eastAsia="宋体" w:hint="eastAsia"/>
          <w:spacing w:val="-2"/>
          <w:sz w:val="24"/>
        </w:rPr>
        <w:t>也强如忍受这点</w:t>
      </w:r>
      <w:r>
        <w:rPr>
          <w:spacing w:val="-2"/>
          <w:sz w:val="24"/>
        </w:rPr>
        <w:t>:</w:t>
      </w:r>
      <w:r>
        <w:rPr>
          <w:rFonts w:ascii="宋体" w:eastAsia="宋体" w:hint="eastAsia"/>
          <w:spacing w:val="-2"/>
          <w:sz w:val="24"/>
        </w:rPr>
        <w:t>受制于魔鬼的意愿</w:t>
      </w:r>
      <w:r>
        <w:rPr>
          <w:spacing w:val="-2"/>
          <w:sz w:val="24"/>
        </w:rPr>
        <w:t>,</w:t>
      </w:r>
      <w:r>
        <w:rPr>
          <w:rFonts w:ascii="宋体" w:eastAsia="宋体" w:hint="eastAsia"/>
          <w:spacing w:val="-2"/>
          <w:sz w:val="24"/>
        </w:rPr>
        <w:t>遵行他的意愿。</w:t>
      </w:r>
    </w:p>
    <w:p w14:paraId="0177AA61" w14:textId="77777777" w:rsidR="00EC029C" w:rsidRDefault="00000000">
      <w:pPr>
        <w:spacing w:before="281" w:line="242" w:lineRule="auto"/>
        <w:ind w:left="100" w:right="357"/>
        <w:rPr>
          <w:sz w:val="24"/>
        </w:rPr>
      </w:pPr>
      <w:r>
        <w:rPr>
          <w:rFonts w:ascii="宋体" w:eastAsia="宋体" w:hint="eastAsia"/>
          <w:sz w:val="24"/>
        </w:rPr>
        <w:t>第五</w:t>
      </w:r>
      <w:r>
        <w:rPr>
          <w:spacing w:val="-3"/>
          <w:sz w:val="24"/>
        </w:rPr>
        <w:t>,</w:t>
      </w:r>
      <w:r>
        <w:rPr>
          <w:rFonts w:ascii="宋体" w:eastAsia="宋体" w:hint="eastAsia"/>
          <w:sz w:val="24"/>
        </w:rPr>
        <w:t>就罪对魔鬼的影响而言</w:t>
      </w:r>
      <w:r>
        <w:rPr>
          <w:sz w:val="24"/>
        </w:rPr>
        <w:t>,</w:t>
      </w:r>
      <w:r>
        <w:rPr>
          <w:rFonts w:ascii="宋体" w:eastAsia="宋体" w:hint="eastAsia"/>
          <w:sz w:val="24"/>
        </w:rPr>
        <w:t>罪还有这样的恶</w:t>
      </w:r>
      <w:r>
        <w:rPr>
          <w:spacing w:val="1"/>
          <w:sz w:val="24"/>
        </w:rPr>
        <w:t>:</w:t>
      </w:r>
      <w:r>
        <w:rPr>
          <w:rFonts w:ascii="宋体" w:eastAsia="宋体" w:hint="eastAsia"/>
          <w:sz w:val="24"/>
        </w:rPr>
        <w:t>一旦罪发展到极点</w:t>
      </w:r>
      <w:r>
        <w:rPr>
          <w:sz w:val="24"/>
        </w:rPr>
        <w:t>,</w:t>
      </w:r>
      <w:r>
        <w:rPr>
          <w:rFonts w:ascii="宋体" w:eastAsia="宋体" w:hint="eastAsia"/>
          <w:sz w:val="24"/>
        </w:rPr>
        <w:t>它就把人的灵魂卖给了魔鬼。正如亚哈王的例子</w:t>
      </w:r>
      <w:r>
        <w:rPr>
          <w:spacing w:val="-3"/>
          <w:sz w:val="24"/>
        </w:rPr>
        <w:t>,</w:t>
      </w:r>
      <w:r>
        <w:rPr>
          <w:rFonts w:ascii="宋体" w:eastAsia="宋体" w:hint="eastAsia"/>
          <w:sz w:val="24"/>
        </w:rPr>
        <w:t>列王纪上</w:t>
      </w:r>
      <w:r>
        <w:rPr>
          <w:sz w:val="24"/>
        </w:rPr>
        <w:t>21</w:t>
      </w:r>
      <w:r>
        <w:rPr>
          <w:spacing w:val="-1"/>
          <w:sz w:val="24"/>
        </w:rPr>
        <w:t>:</w:t>
      </w:r>
      <w:r>
        <w:rPr>
          <w:sz w:val="24"/>
        </w:rPr>
        <w:t>2</w:t>
      </w:r>
      <w:r>
        <w:rPr>
          <w:spacing w:val="1"/>
          <w:sz w:val="24"/>
        </w:rPr>
        <w:t>0</w:t>
      </w:r>
      <w:r>
        <w:rPr>
          <w:rFonts w:ascii="宋体" w:eastAsia="宋体" w:hint="eastAsia"/>
          <w:sz w:val="24"/>
        </w:rPr>
        <w:t>记载</w:t>
      </w:r>
      <w:r>
        <w:rPr>
          <w:spacing w:val="-3"/>
          <w:sz w:val="24"/>
        </w:rPr>
        <w:t>,</w:t>
      </w:r>
      <w:r>
        <w:rPr>
          <w:rFonts w:ascii="宋体" w:eastAsia="宋体" w:hint="eastAsia"/>
          <w:sz w:val="24"/>
        </w:rPr>
        <w:t>以利亚遇见亚哈的时候</w:t>
      </w:r>
      <w:r>
        <w:rPr>
          <w:spacing w:val="2"/>
          <w:sz w:val="24"/>
        </w:rPr>
        <w:t>,</w:t>
      </w:r>
      <w:r>
        <w:rPr>
          <w:rFonts w:ascii="宋体" w:eastAsia="宋体" w:hint="eastAsia"/>
          <w:sz w:val="24"/>
        </w:rPr>
        <w:t>亚哈对他说</w:t>
      </w:r>
      <w:r>
        <w:rPr>
          <w:spacing w:val="-1"/>
          <w:sz w:val="24"/>
        </w:rPr>
        <w:t>:"</w:t>
      </w:r>
      <w:r>
        <w:rPr>
          <w:rFonts w:ascii="宋体" w:eastAsia="宋体" w:hint="eastAsia"/>
          <w:spacing w:val="-5"/>
          <w:sz w:val="24"/>
        </w:rPr>
        <w:t>我仇敌</w:t>
      </w:r>
      <w:r>
        <w:rPr>
          <w:rFonts w:ascii="宋体" w:eastAsia="宋体" w:hint="eastAsia"/>
          <w:sz w:val="24"/>
        </w:rPr>
        <w:t>啊</w:t>
      </w:r>
      <w:r>
        <w:rPr>
          <w:spacing w:val="-3"/>
          <w:sz w:val="24"/>
        </w:rPr>
        <w:t>,</w:t>
      </w:r>
      <w:r>
        <w:rPr>
          <w:rFonts w:ascii="宋体" w:eastAsia="宋体" w:hint="eastAsia"/>
          <w:sz w:val="24"/>
        </w:rPr>
        <w:t>你找到了我吗</w:t>
      </w:r>
      <w:r>
        <w:rPr>
          <w:spacing w:val="-1"/>
          <w:sz w:val="24"/>
        </w:rPr>
        <w:t>?"</w:t>
      </w:r>
      <w:r>
        <w:rPr>
          <w:rFonts w:ascii="宋体" w:eastAsia="宋体" w:hint="eastAsia"/>
          <w:sz w:val="24"/>
        </w:rPr>
        <w:t>以利亚回答说</w:t>
      </w:r>
      <w:r>
        <w:rPr>
          <w:sz w:val="24"/>
        </w:rPr>
        <w:t>:"</w:t>
      </w:r>
      <w:r>
        <w:rPr>
          <w:rFonts w:ascii="宋体" w:eastAsia="宋体" w:hint="eastAsia"/>
          <w:sz w:val="24"/>
        </w:rPr>
        <w:t>我找到你了。因为你卖了自己</w:t>
      </w:r>
      <w:r>
        <w:rPr>
          <w:sz w:val="24"/>
        </w:rPr>
        <w:t>,</w:t>
      </w:r>
      <w:r>
        <w:rPr>
          <w:rFonts w:ascii="宋体" w:eastAsia="宋体" w:hint="eastAsia"/>
          <w:sz w:val="24"/>
        </w:rPr>
        <w:t>行耶和华眼中看为恶的事。</w:t>
      </w:r>
      <w:r>
        <w:rPr>
          <w:sz w:val="24"/>
        </w:rPr>
        <w:t>"</w:t>
      </w:r>
    </w:p>
    <w:p w14:paraId="66D00754" w14:textId="77777777" w:rsidR="00EC029C" w:rsidRDefault="00EC029C">
      <w:pPr>
        <w:pStyle w:val="a3"/>
        <w:spacing w:before="11"/>
        <w:ind w:left="0"/>
        <w:jc w:val="left"/>
        <w:rPr>
          <w:sz w:val="24"/>
        </w:rPr>
      </w:pPr>
    </w:p>
    <w:p w14:paraId="55B61548" w14:textId="77777777" w:rsidR="00EC029C" w:rsidRDefault="00000000">
      <w:pPr>
        <w:spacing w:before="1" w:line="242" w:lineRule="auto"/>
        <w:ind w:left="100" w:right="390"/>
        <w:jc w:val="both"/>
        <w:rPr>
          <w:rFonts w:ascii="宋体" w:eastAsia="宋体"/>
          <w:sz w:val="24"/>
        </w:rPr>
      </w:pPr>
      <w:r>
        <w:rPr>
          <w:rFonts w:ascii="宋体" w:eastAsia="宋体" w:hint="eastAsia"/>
          <w:spacing w:val="-2"/>
          <w:sz w:val="24"/>
        </w:rPr>
        <w:t>如今他若卖了自己</w:t>
      </w:r>
      <w:r>
        <w:rPr>
          <w:spacing w:val="-2"/>
          <w:sz w:val="24"/>
        </w:rPr>
        <w:t>,</w:t>
      </w:r>
      <w:r>
        <w:rPr>
          <w:rFonts w:ascii="宋体" w:eastAsia="宋体" w:hint="eastAsia"/>
          <w:spacing w:val="-2"/>
          <w:sz w:val="24"/>
        </w:rPr>
        <w:t>他必定是卖给了某个人</w:t>
      </w:r>
      <w:r>
        <w:rPr>
          <w:spacing w:val="-2"/>
          <w:sz w:val="24"/>
        </w:rPr>
        <w:t>,</w:t>
      </w:r>
      <w:r>
        <w:rPr>
          <w:rFonts w:ascii="宋体" w:eastAsia="宋体" w:hint="eastAsia"/>
          <w:spacing w:val="-2"/>
          <w:sz w:val="24"/>
        </w:rPr>
        <w:t>或某样东西。我们若卖一样东西</w:t>
      </w:r>
      <w:r>
        <w:rPr>
          <w:spacing w:val="-2"/>
          <w:sz w:val="24"/>
        </w:rPr>
        <w:t>,</w:t>
      </w:r>
      <w:r>
        <w:rPr>
          <w:rFonts w:ascii="宋体" w:eastAsia="宋体" w:hint="eastAsia"/>
          <w:spacing w:val="-2"/>
          <w:sz w:val="24"/>
        </w:rPr>
        <w:t>就必须卖给某个人</w:t>
      </w:r>
      <w:r>
        <w:rPr>
          <w:spacing w:val="-2"/>
          <w:sz w:val="24"/>
        </w:rPr>
        <w:t>,</w:t>
      </w:r>
      <w:r>
        <w:rPr>
          <w:rFonts w:ascii="宋体" w:eastAsia="宋体" w:hint="eastAsia"/>
          <w:spacing w:val="-2"/>
          <w:sz w:val="24"/>
        </w:rPr>
        <w:t>或卖给某物</w:t>
      </w:r>
      <w:r>
        <w:rPr>
          <w:spacing w:val="-2"/>
          <w:sz w:val="24"/>
        </w:rPr>
        <w:t>;</w:t>
      </w:r>
      <w:r>
        <w:rPr>
          <w:rFonts w:ascii="宋体" w:eastAsia="宋体" w:hint="eastAsia"/>
          <w:spacing w:val="-2"/>
          <w:sz w:val="24"/>
        </w:rPr>
        <w:t>如今亚哈卖了自己</w:t>
      </w:r>
      <w:r>
        <w:rPr>
          <w:spacing w:val="-2"/>
          <w:sz w:val="24"/>
        </w:rPr>
        <w:t>,</w:t>
      </w:r>
      <w:r>
        <w:rPr>
          <w:rFonts w:ascii="宋体" w:eastAsia="宋体" w:hint="eastAsia"/>
          <w:spacing w:val="-2"/>
          <w:sz w:val="24"/>
        </w:rPr>
        <w:t>他能卖给谁呢</w:t>
      </w:r>
      <w:r>
        <w:rPr>
          <w:spacing w:val="-2"/>
          <w:sz w:val="24"/>
        </w:rPr>
        <w:t>?</w:t>
      </w:r>
      <w:r>
        <w:rPr>
          <w:rFonts w:ascii="宋体" w:eastAsia="宋体" w:hint="eastAsia"/>
          <w:spacing w:val="-2"/>
          <w:sz w:val="24"/>
        </w:rPr>
        <w:t>当然</w:t>
      </w:r>
      <w:r>
        <w:rPr>
          <w:spacing w:val="-2"/>
          <w:sz w:val="24"/>
        </w:rPr>
        <w:t>,</w:t>
      </w:r>
      <w:r>
        <w:rPr>
          <w:rFonts w:ascii="宋体" w:eastAsia="宋体" w:hint="eastAsia"/>
          <w:spacing w:val="-2"/>
          <w:sz w:val="24"/>
        </w:rPr>
        <w:t>除了魔鬼</w:t>
      </w:r>
      <w:r>
        <w:rPr>
          <w:spacing w:val="-2"/>
          <w:sz w:val="24"/>
        </w:rPr>
        <w:t>,</w:t>
      </w:r>
      <w:r>
        <w:rPr>
          <w:rFonts w:ascii="宋体" w:eastAsia="宋体" w:hint="eastAsia"/>
          <w:spacing w:val="-2"/>
          <w:sz w:val="24"/>
        </w:rPr>
        <w:t>没有别人了。他卖了自己去行罪孽和邪恶的事</w:t>
      </w:r>
      <w:r>
        <w:rPr>
          <w:spacing w:val="-2"/>
          <w:sz w:val="24"/>
        </w:rPr>
        <w:t>;</w:t>
      </w:r>
      <w:r>
        <w:rPr>
          <w:rFonts w:ascii="宋体" w:eastAsia="宋体" w:hint="eastAsia"/>
          <w:spacing w:val="-2"/>
          <w:sz w:val="24"/>
        </w:rPr>
        <w:t>邪恶一旦发展到极点</w:t>
      </w:r>
      <w:r>
        <w:rPr>
          <w:spacing w:val="-2"/>
          <w:sz w:val="24"/>
        </w:rPr>
        <w:t>,</w:t>
      </w:r>
      <w:r>
        <w:rPr>
          <w:rFonts w:ascii="宋体" w:eastAsia="宋体" w:hint="eastAsia"/>
          <w:spacing w:val="-2"/>
          <w:sz w:val="24"/>
        </w:rPr>
        <w:t>就是把自己卖给了魔鬼。</w:t>
      </w:r>
    </w:p>
    <w:p w14:paraId="455B4273" w14:textId="77777777" w:rsidR="00EC029C" w:rsidRDefault="00000000">
      <w:pPr>
        <w:spacing w:before="280" w:line="242" w:lineRule="auto"/>
        <w:ind w:left="100" w:right="405"/>
        <w:rPr>
          <w:rFonts w:ascii="宋体" w:eastAsia="宋体"/>
          <w:sz w:val="24"/>
        </w:rPr>
      </w:pPr>
      <w:r>
        <w:rPr>
          <w:rFonts w:ascii="宋体" w:eastAsia="宋体" w:hint="eastAsia"/>
          <w:spacing w:val="-2"/>
          <w:sz w:val="24"/>
        </w:rPr>
        <w:t>我们为那些可怜、悲惨的受造之物哀叹</w:t>
      </w:r>
      <w:r>
        <w:rPr>
          <w:spacing w:val="-2"/>
          <w:sz w:val="24"/>
        </w:rPr>
        <w:t>,</w:t>
      </w:r>
      <w:r>
        <w:rPr>
          <w:rFonts w:ascii="宋体" w:eastAsia="宋体" w:hint="eastAsia"/>
          <w:spacing w:val="-2"/>
          <w:sz w:val="24"/>
        </w:rPr>
        <w:t>他们竟把自己卖给了魔鬼。我们说</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他们是何等被欺骗</w:t>
      </w:r>
      <w:r>
        <w:rPr>
          <w:spacing w:val="-2"/>
          <w:sz w:val="24"/>
        </w:rPr>
        <w:t>,</w:t>
      </w:r>
      <w:r>
        <w:rPr>
          <w:rFonts w:ascii="宋体" w:eastAsia="宋体" w:hint="eastAsia"/>
          <w:spacing w:val="-2"/>
          <w:sz w:val="24"/>
        </w:rPr>
        <w:t>何等愚昧</w:t>
      </w:r>
      <w:r>
        <w:rPr>
          <w:spacing w:val="-2"/>
          <w:sz w:val="24"/>
        </w:rPr>
        <w:t>,</w:t>
      </w:r>
      <w:r>
        <w:rPr>
          <w:rFonts w:ascii="宋体" w:eastAsia="宋体" w:hint="eastAsia"/>
          <w:spacing w:val="-2"/>
          <w:sz w:val="24"/>
        </w:rPr>
        <w:t>竟把自己卖给了魔鬼</w:t>
      </w:r>
      <w:r>
        <w:rPr>
          <w:spacing w:val="-2"/>
          <w:sz w:val="24"/>
        </w:rPr>
        <w:t>!</w:t>
      </w:r>
      <w:r>
        <w:rPr>
          <w:rFonts w:ascii="宋体" w:eastAsia="宋体" w:hint="eastAsia"/>
          <w:spacing w:val="-2"/>
          <w:sz w:val="24"/>
        </w:rPr>
        <w:t>其实世上每一个作恶的男女</w:t>
      </w:r>
      <w:r>
        <w:rPr>
          <w:spacing w:val="-2"/>
          <w:sz w:val="24"/>
        </w:rPr>
        <w:t>,</w:t>
      </w:r>
      <w:r>
        <w:rPr>
          <w:rFonts w:ascii="宋体" w:eastAsia="宋体" w:hint="eastAsia"/>
          <w:spacing w:val="-2"/>
          <w:sz w:val="24"/>
        </w:rPr>
        <w:t>一旦罪恶发展到极点</w:t>
      </w:r>
      <w:r>
        <w:rPr>
          <w:spacing w:val="-2"/>
          <w:sz w:val="24"/>
        </w:rPr>
        <w:t>,</w:t>
      </w:r>
      <w:r>
        <w:rPr>
          <w:rFonts w:ascii="宋体" w:eastAsia="宋体" w:hint="eastAsia"/>
          <w:spacing w:val="-2"/>
          <w:sz w:val="24"/>
        </w:rPr>
        <w:t>都把自己卖给了魔鬼。</w:t>
      </w:r>
    </w:p>
    <w:p w14:paraId="591100B4" w14:textId="77777777" w:rsidR="00EC029C" w:rsidRDefault="00000000">
      <w:pPr>
        <w:spacing w:before="283" w:line="242" w:lineRule="auto"/>
        <w:ind w:left="100" w:right="453"/>
        <w:rPr>
          <w:rFonts w:ascii="宋体" w:eastAsia="宋体"/>
          <w:sz w:val="24"/>
        </w:rPr>
      </w:pPr>
      <w:r>
        <w:rPr>
          <w:rFonts w:ascii="宋体" w:eastAsia="宋体" w:hint="eastAsia"/>
          <w:spacing w:val="-2"/>
          <w:sz w:val="24"/>
        </w:rPr>
        <w:t>第六点</w:t>
      </w:r>
      <w:r>
        <w:rPr>
          <w:spacing w:val="-2"/>
          <w:sz w:val="24"/>
        </w:rPr>
        <w:t>,</w:t>
      </w:r>
      <w:r>
        <w:rPr>
          <w:rFonts w:ascii="宋体" w:eastAsia="宋体" w:hint="eastAsia"/>
          <w:spacing w:val="-2"/>
          <w:sz w:val="24"/>
        </w:rPr>
        <w:t>也是最后一点</w:t>
      </w:r>
      <w:r>
        <w:rPr>
          <w:spacing w:val="-2"/>
          <w:sz w:val="24"/>
        </w:rPr>
        <w:t>:</w:t>
      </w:r>
      <w:r>
        <w:rPr>
          <w:rFonts w:ascii="宋体" w:eastAsia="宋体" w:hint="eastAsia"/>
          <w:spacing w:val="-2"/>
          <w:sz w:val="24"/>
        </w:rPr>
        <w:t>一旦罪恶发展到极点</w:t>
      </w:r>
      <w:r>
        <w:rPr>
          <w:spacing w:val="-2"/>
          <w:sz w:val="24"/>
        </w:rPr>
        <w:t>,</w:t>
      </w:r>
      <w:r>
        <w:rPr>
          <w:rFonts w:ascii="宋体" w:eastAsia="宋体" w:hint="eastAsia"/>
          <w:spacing w:val="-2"/>
          <w:sz w:val="24"/>
        </w:rPr>
        <w:t>它就使人的灵魂变成了魔鬼</w:t>
      </w:r>
      <w:r>
        <w:rPr>
          <w:spacing w:val="-2"/>
          <w:sz w:val="24"/>
        </w:rPr>
        <w:t>;</w:t>
      </w:r>
      <w:r>
        <w:rPr>
          <w:rFonts w:ascii="宋体" w:eastAsia="宋体" w:hint="eastAsia"/>
          <w:spacing w:val="-2"/>
          <w:sz w:val="24"/>
        </w:rPr>
        <w:t>它使人成为魔鬼</w:t>
      </w:r>
      <w:r>
        <w:rPr>
          <w:spacing w:val="-2"/>
          <w:sz w:val="24"/>
        </w:rPr>
        <w:t>,</w:t>
      </w:r>
      <w:r>
        <w:rPr>
          <w:rFonts w:ascii="宋体" w:eastAsia="宋体" w:hint="eastAsia"/>
          <w:spacing w:val="-2"/>
          <w:sz w:val="24"/>
        </w:rPr>
        <w:t>一旦罪恶发展到极点。圣经在这点上说得非常清楚</w:t>
      </w:r>
      <w:r>
        <w:rPr>
          <w:spacing w:val="-2"/>
          <w:sz w:val="24"/>
        </w:rPr>
        <w:t>;</w:t>
      </w:r>
      <w:r>
        <w:rPr>
          <w:rFonts w:ascii="宋体" w:eastAsia="宋体" w:hint="eastAsia"/>
          <w:spacing w:val="-2"/>
          <w:sz w:val="24"/>
        </w:rPr>
        <w:t>你知道圣经怎样说到犹大</w:t>
      </w:r>
      <w:r>
        <w:rPr>
          <w:spacing w:val="-2"/>
          <w:sz w:val="24"/>
        </w:rPr>
        <w:t>,</w:t>
      </w:r>
      <w:r>
        <w:rPr>
          <w:rFonts w:ascii="宋体" w:eastAsia="宋体" w:hint="eastAsia"/>
          <w:spacing w:val="-2"/>
          <w:sz w:val="24"/>
        </w:rPr>
        <w:t xml:space="preserve">约翰福音 </w:t>
      </w:r>
      <w:r>
        <w:rPr>
          <w:spacing w:val="-2"/>
          <w:sz w:val="24"/>
        </w:rPr>
        <w:t>6:70</w:t>
      </w:r>
      <w:r>
        <w:rPr>
          <w:rFonts w:ascii="宋体" w:eastAsia="宋体" w:hint="eastAsia"/>
          <w:spacing w:val="-2"/>
          <w:sz w:val="24"/>
        </w:rPr>
        <w:t>记载</w:t>
      </w:r>
      <w:r>
        <w:rPr>
          <w:spacing w:val="-2"/>
          <w:sz w:val="24"/>
        </w:rPr>
        <w:t>:"</w:t>
      </w:r>
      <w:r>
        <w:rPr>
          <w:rFonts w:ascii="宋体" w:eastAsia="宋体" w:hint="eastAsia"/>
          <w:spacing w:val="-2"/>
          <w:sz w:val="24"/>
        </w:rPr>
        <w:t>我不是拣选了你们十二个门徒吗</w:t>
      </w:r>
      <w:r>
        <w:rPr>
          <w:spacing w:val="-2"/>
          <w:sz w:val="24"/>
        </w:rPr>
        <w:t>?</w:t>
      </w:r>
      <w:r>
        <w:rPr>
          <w:rFonts w:ascii="宋体" w:eastAsia="宋体" w:hint="eastAsia"/>
          <w:spacing w:val="-2"/>
          <w:sz w:val="24"/>
        </w:rPr>
        <w:t>但你们中间有一个是魔鬼。</w:t>
      </w:r>
      <w:r>
        <w:rPr>
          <w:spacing w:val="-2"/>
          <w:sz w:val="24"/>
        </w:rPr>
        <w:t>"</w:t>
      </w:r>
      <w:r>
        <w:rPr>
          <w:rFonts w:ascii="宋体" w:eastAsia="宋体" w:hint="eastAsia"/>
          <w:spacing w:val="-2"/>
          <w:sz w:val="24"/>
        </w:rPr>
        <w:t>照样圣经也常用这样的说法</w:t>
      </w:r>
      <w:r>
        <w:rPr>
          <w:spacing w:val="-2"/>
          <w:sz w:val="24"/>
        </w:rPr>
        <w:t>,</w:t>
      </w:r>
      <w:r>
        <w:rPr>
          <w:rFonts w:ascii="宋体" w:eastAsia="宋体" w:hint="eastAsia"/>
          <w:spacing w:val="-2"/>
          <w:sz w:val="24"/>
        </w:rPr>
        <w:t>启示录</w:t>
      </w:r>
      <w:r>
        <w:rPr>
          <w:spacing w:val="-2"/>
          <w:sz w:val="24"/>
        </w:rPr>
        <w:t>2:10</w:t>
      </w:r>
      <w:r>
        <w:rPr>
          <w:rFonts w:ascii="宋体" w:eastAsia="宋体" w:hint="eastAsia"/>
          <w:spacing w:val="-2"/>
          <w:sz w:val="24"/>
        </w:rPr>
        <w:t>说</w:t>
      </w:r>
      <w:r>
        <w:rPr>
          <w:spacing w:val="-2"/>
          <w:sz w:val="24"/>
        </w:rPr>
        <w:t>:"</w:t>
      </w:r>
      <w:r>
        <w:rPr>
          <w:rFonts w:ascii="宋体" w:eastAsia="宋体" w:hint="eastAsia"/>
          <w:spacing w:val="-2"/>
          <w:sz w:val="24"/>
        </w:rPr>
        <w:t>你将要受的苦你不用怕。魔鬼要把你们中间几个人下在监里</w:t>
      </w:r>
      <w:r>
        <w:rPr>
          <w:spacing w:val="-2"/>
          <w:sz w:val="24"/>
        </w:rPr>
        <w:t>,</w:t>
      </w:r>
      <w:r>
        <w:rPr>
          <w:rFonts w:ascii="宋体" w:eastAsia="宋体" w:hint="eastAsia"/>
          <w:spacing w:val="-2"/>
          <w:sz w:val="24"/>
        </w:rPr>
        <w:t>叫你们被试炼。</w:t>
      </w:r>
      <w:r>
        <w:rPr>
          <w:spacing w:val="-2"/>
          <w:sz w:val="24"/>
        </w:rPr>
        <w:t>"</w:t>
      </w:r>
      <w:r>
        <w:rPr>
          <w:rFonts w:ascii="宋体" w:eastAsia="宋体" w:hint="eastAsia"/>
          <w:spacing w:val="-2"/>
          <w:sz w:val="24"/>
        </w:rPr>
        <w:t>这是怎么回事</w:t>
      </w:r>
      <w:r>
        <w:rPr>
          <w:spacing w:val="-2"/>
          <w:sz w:val="24"/>
        </w:rPr>
        <w:t>?</w:t>
      </w:r>
      <w:r>
        <w:rPr>
          <w:rFonts w:ascii="宋体" w:eastAsia="宋体" w:hint="eastAsia"/>
          <w:spacing w:val="-2"/>
          <w:sz w:val="24"/>
        </w:rPr>
        <w:t>难道魔鬼也作了差役、官府或发拘捕令的人</w:t>
      </w:r>
      <w:r>
        <w:rPr>
          <w:spacing w:val="-2"/>
          <w:sz w:val="24"/>
        </w:rPr>
        <w:t>,</w:t>
      </w:r>
      <w:r>
        <w:rPr>
          <w:rFonts w:ascii="宋体" w:eastAsia="宋体" w:hint="eastAsia"/>
          <w:spacing w:val="-2"/>
          <w:sz w:val="24"/>
        </w:rPr>
        <w:t>把人关在监狱里</w:t>
      </w:r>
      <w:r>
        <w:rPr>
          <w:spacing w:val="-2"/>
          <w:sz w:val="24"/>
        </w:rPr>
        <w:t>?</w:t>
      </w:r>
      <w:r>
        <w:rPr>
          <w:rFonts w:ascii="宋体" w:eastAsia="宋体" w:hint="eastAsia"/>
          <w:spacing w:val="-2"/>
          <w:sz w:val="24"/>
        </w:rPr>
        <w:t>不是</w:t>
      </w:r>
      <w:r>
        <w:rPr>
          <w:spacing w:val="-2"/>
          <w:sz w:val="24"/>
        </w:rPr>
        <w:t>,</w:t>
      </w:r>
      <w:r>
        <w:rPr>
          <w:rFonts w:ascii="宋体" w:eastAsia="宋体" w:hint="eastAsia"/>
          <w:spacing w:val="-2"/>
          <w:sz w:val="24"/>
        </w:rPr>
        <w:t>这是指那些被魔鬼挑动去逼迫人的恶人</w:t>
      </w:r>
      <w:r>
        <w:rPr>
          <w:spacing w:val="-2"/>
          <w:sz w:val="24"/>
        </w:rPr>
        <w:t>,</w:t>
      </w:r>
      <w:r>
        <w:rPr>
          <w:rFonts w:ascii="宋体" w:eastAsia="宋体" w:hint="eastAsia"/>
          <w:spacing w:val="-2"/>
          <w:sz w:val="24"/>
        </w:rPr>
        <w:t>他们被称为魔鬼。</w:t>
      </w:r>
    </w:p>
    <w:p w14:paraId="7C54EBCE" w14:textId="77777777" w:rsidR="00EC029C" w:rsidRDefault="00000000">
      <w:pPr>
        <w:spacing w:before="284" w:line="242" w:lineRule="auto"/>
        <w:ind w:left="100" w:right="534"/>
        <w:rPr>
          <w:sz w:val="24"/>
        </w:rPr>
      </w:pPr>
      <w:r>
        <w:rPr>
          <w:rFonts w:ascii="宋体" w:eastAsia="宋体" w:hint="eastAsia"/>
          <w:spacing w:val="-2"/>
          <w:sz w:val="24"/>
        </w:rPr>
        <w:t>一旦罪恶发展到极点</w:t>
      </w:r>
      <w:r>
        <w:rPr>
          <w:spacing w:val="-2"/>
          <w:sz w:val="24"/>
        </w:rPr>
        <w:t>,</w:t>
      </w:r>
      <w:r>
        <w:rPr>
          <w:rFonts w:ascii="宋体" w:eastAsia="宋体" w:hint="eastAsia"/>
          <w:spacing w:val="-2"/>
          <w:sz w:val="24"/>
        </w:rPr>
        <w:t>犯罪的人就会变成这样</w:t>
      </w:r>
      <w:r>
        <w:rPr>
          <w:spacing w:val="-2"/>
          <w:sz w:val="24"/>
        </w:rPr>
        <w:t>,</w:t>
      </w:r>
      <w:r>
        <w:rPr>
          <w:rFonts w:ascii="宋体" w:eastAsia="宋体" w:hint="eastAsia"/>
          <w:spacing w:val="-2"/>
          <w:sz w:val="24"/>
        </w:rPr>
        <w:t>他们被称为魔鬼</w:t>
      </w:r>
      <w:r>
        <w:rPr>
          <w:spacing w:val="-2"/>
          <w:sz w:val="24"/>
        </w:rPr>
        <w:t>:"</w:t>
      </w:r>
      <w:r>
        <w:rPr>
          <w:rFonts w:ascii="宋体" w:eastAsia="宋体" w:hint="eastAsia"/>
          <w:spacing w:val="-2"/>
          <w:sz w:val="24"/>
        </w:rPr>
        <w:t>魔鬼要把你们中间几个人下在监里</w:t>
      </w:r>
      <w:r>
        <w:rPr>
          <w:spacing w:val="-2"/>
          <w:sz w:val="24"/>
        </w:rPr>
        <w:t>";"</w:t>
      </w:r>
      <w:r>
        <w:rPr>
          <w:rFonts w:ascii="宋体" w:eastAsia="宋体" w:hint="eastAsia"/>
          <w:spacing w:val="-2"/>
          <w:sz w:val="24"/>
        </w:rPr>
        <w:t>你们中间有一个是魔鬼</w:t>
      </w:r>
      <w:r>
        <w:rPr>
          <w:spacing w:val="-2"/>
          <w:sz w:val="24"/>
        </w:rPr>
        <w:t>"</w:t>
      </w:r>
      <w:r>
        <w:rPr>
          <w:rFonts w:ascii="宋体" w:eastAsia="宋体" w:hint="eastAsia"/>
          <w:spacing w:val="-2"/>
          <w:sz w:val="24"/>
        </w:rPr>
        <w:t>。这是一个多么奇特的变化啊</w:t>
      </w:r>
      <w:r>
        <w:rPr>
          <w:spacing w:val="-2"/>
          <w:sz w:val="24"/>
        </w:rPr>
        <w:t>!</w:t>
      </w:r>
    </w:p>
    <w:p w14:paraId="60E725AF" w14:textId="77777777" w:rsidR="00EC029C" w:rsidRDefault="00EC029C">
      <w:pPr>
        <w:pStyle w:val="a3"/>
        <w:spacing w:before="8"/>
        <w:ind w:left="0"/>
        <w:jc w:val="left"/>
        <w:rPr>
          <w:sz w:val="24"/>
        </w:rPr>
      </w:pPr>
    </w:p>
    <w:p w14:paraId="1E9DA17D" w14:textId="77777777" w:rsidR="00EC029C" w:rsidRDefault="00000000">
      <w:pPr>
        <w:spacing w:before="1" w:line="242" w:lineRule="auto"/>
        <w:ind w:left="100" w:right="393"/>
        <w:rPr>
          <w:rFonts w:ascii="宋体" w:eastAsia="宋体"/>
          <w:sz w:val="24"/>
        </w:rPr>
      </w:pPr>
      <w:r>
        <w:rPr>
          <w:rFonts w:ascii="宋体" w:eastAsia="宋体" w:hint="eastAsia"/>
          <w:spacing w:val="-2"/>
          <w:sz w:val="24"/>
        </w:rPr>
        <w:t>我们读到奇特的虚构故事</w:t>
      </w:r>
      <w:r>
        <w:rPr>
          <w:spacing w:val="-2"/>
          <w:sz w:val="24"/>
        </w:rPr>
        <w:t>,</w:t>
      </w:r>
      <w:r>
        <w:rPr>
          <w:rFonts w:ascii="宋体" w:eastAsia="宋体" w:hint="eastAsia"/>
          <w:spacing w:val="-2"/>
          <w:sz w:val="24"/>
        </w:rPr>
        <w:t>说到一些受造物变成了别的受造物</w:t>
      </w:r>
      <w:r>
        <w:rPr>
          <w:spacing w:val="-2"/>
          <w:sz w:val="24"/>
        </w:rPr>
        <w:t>;</w:t>
      </w:r>
      <w:r>
        <w:rPr>
          <w:rFonts w:ascii="宋体" w:eastAsia="宋体" w:hint="eastAsia"/>
          <w:spacing w:val="-2"/>
          <w:sz w:val="24"/>
        </w:rPr>
        <w:t>但受造物竟然变成了魔鬼</w:t>
      </w:r>
      <w:r>
        <w:rPr>
          <w:spacing w:val="-2"/>
          <w:sz w:val="24"/>
        </w:rPr>
        <w:t>,</w:t>
      </w:r>
      <w:r>
        <w:rPr>
          <w:rFonts w:ascii="宋体" w:eastAsia="宋体" w:hint="eastAsia"/>
          <w:spacing w:val="-2"/>
          <w:sz w:val="24"/>
        </w:rPr>
        <w:t>这是最奇特的变化。</w:t>
      </w:r>
    </w:p>
    <w:p w14:paraId="2048F601" w14:textId="77777777" w:rsidR="00EC029C" w:rsidRDefault="00000000">
      <w:pPr>
        <w:spacing w:before="281" w:line="242" w:lineRule="auto"/>
        <w:ind w:left="100" w:right="345"/>
        <w:rPr>
          <w:rFonts w:ascii="宋体" w:eastAsia="宋体"/>
          <w:sz w:val="24"/>
        </w:rPr>
      </w:pPr>
      <w:r>
        <w:rPr>
          <w:rFonts w:ascii="宋体" w:eastAsia="宋体" w:hint="eastAsia"/>
          <w:sz w:val="24"/>
        </w:rPr>
        <w:t>弟兄们</w:t>
      </w:r>
      <w:r>
        <w:rPr>
          <w:spacing w:val="-3"/>
          <w:sz w:val="24"/>
        </w:rPr>
        <w:t>,</w:t>
      </w:r>
      <w:r>
        <w:rPr>
          <w:rFonts w:ascii="宋体" w:eastAsia="宋体" w:hint="eastAsia"/>
          <w:sz w:val="24"/>
        </w:rPr>
        <w:t>是什么使魔鬼成为魔鬼的</w:t>
      </w:r>
      <w:r>
        <w:rPr>
          <w:sz w:val="24"/>
        </w:rPr>
        <w:t>?</w:t>
      </w:r>
      <w:r>
        <w:rPr>
          <w:rFonts w:ascii="宋体" w:eastAsia="宋体" w:hint="eastAsia"/>
          <w:spacing w:val="-1"/>
          <w:sz w:val="24"/>
        </w:rPr>
        <w:t>他们曾经是荣耀的天使</w:t>
      </w:r>
      <w:r>
        <w:rPr>
          <w:sz w:val="24"/>
        </w:rPr>
        <w:t>,</w:t>
      </w:r>
      <w:r>
        <w:rPr>
          <w:rFonts w:ascii="宋体" w:eastAsia="宋体" w:hint="eastAsia"/>
          <w:sz w:val="24"/>
        </w:rPr>
        <w:t>是比人更荣耀的受造之物</w:t>
      </w:r>
      <w:r>
        <w:rPr>
          <w:sz w:val="24"/>
        </w:rPr>
        <w:t>,</w:t>
      </w:r>
      <w:r>
        <w:rPr>
          <w:rFonts w:ascii="宋体" w:eastAsia="宋体" w:hint="eastAsia"/>
          <w:sz w:val="24"/>
        </w:rPr>
        <w:t>但如今是什么使他们成为魔鬼的</w:t>
      </w:r>
      <w:r>
        <w:rPr>
          <w:spacing w:val="-3"/>
          <w:sz w:val="24"/>
        </w:rPr>
        <w:t>?</w:t>
      </w:r>
      <w:r>
        <w:rPr>
          <w:rFonts w:ascii="宋体" w:eastAsia="宋体" w:hint="eastAsia"/>
          <w:sz w:val="24"/>
        </w:rPr>
        <w:t>除了罪</w:t>
      </w:r>
      <w:r>
        <w:rPr>
          <w:sz w:val="24"/>
        </w:rPr>
        <w:t>,</w:t>
      </w:r>
      <w:r>
        <w:rPr>
          <w:rFonts w:ascii="宋体" w:eastAsia="宋体" w:hint="eastAsia"/>
          <w:sz w:val="24"/>
        </w:rPr>
        <w:t>没有别的</w:t>
      </w:r>
      <w:r>
        <w:rPr>
          <w:spacing w:val="-1"/>
          <w:sz w:val="24"/>
        </w:rPr>
        <w:t>;</w:t>
      </w:r>
      <w:r>
        <w:rPr>
          <w:rFonts w:ascii="宋体" w:eastAsia="宋体" w:hint="eastAsia"/>
          <w:spacing w:val="-1"/>
          <w:sz w:val="24"/>
        </w:rPr>
        <w:t>正是罪使天使变成了魔鬼。所以不要太惊讶</w:t>
      </w:r>
      <w:r>
        <w:rPr>
          <w:rFonts w:ascii="宋体" w:eastAsia="宋体" w:hint="eastAsia"/>
          <w:sz w:val="24"/>
        </w:rPr>
        <w:t>罪竟然会使人成为道成肉身的魔鬼。不要惊讶圣经会用这样的说法</w:t>
      </w:r>
      <w:r>
        <w:rPr>
          <w:spacing w:val="-3"/>
          <w:sz w:val="24"/>
        </w:rPr>
        <w:t>,</w:t>
      </w:r>
      <w:r>
        <w:rPr>
          <w:rFonts w:ascii="宋体" w:eastAsia="宋体" w:hint="eastAsia"/>
          <w:sz w:val="24"/>
        </w:rPr>
        <w:t>因为天使因着罪</w:t>
      </w:r>
      <w:r>
        <w:rPr>
          <w:sz w:val="24"/>
        </w:rPr>
        <w:t>,</w:t>
      </w:r>
      <w:r>
        <w:rPr>
          <w:rFonts w:ascii="宋体" w:eastAsia="宋体" w:hint="eastAsia"/>
          <w:sz w:val="24"/>
        </w:rPr>
        <w:t>没错</w:t>
      </w:r>
      <w:r>
        <w:rPr>
          <w:sz w:val="24"/>
        </w:rPr>
        <w:t>,</w:t>
      </w:r>
      <w:r>
        <w:rPr>
          <w:rFonts w:ascii="宋体" w:eastAsia="宋体" w:hint="eastAsia"/>
          <w:sz w:val="24"/>
        </w:rPr>
        <w:t>就是天使所犯的罪</w:t>
      </w:r>
      <w:r>
        <w:rPr>
          <w:spacing w:val="-3"/>
          <w:sz w:val="24"/>
        </w:rPr>
        <w:t>,</w:t>
      </w:r>
      <w:r>
        <w:rPr>
          <w:rFonts w:ascii="宋体" w:eastAsia="宋体" w:hint="eastAsia"/>
          <w:sz w:val="24"/>
        </w:rPr>
        <w:t>立刻就使他们变成了魔鬼。</w:t>
      </w:r>
    </w:p>
    <w:p w14:paraId="2A1243AE" w14:textId="77777777" w:rsidR="00EC029C" w:rsidRDefault="00000000">
      <w:pPr>
        <w:spacing w:before="284"/>
        <w:ind w:left="100"/>
        <w:rPr>
          <w:rFonts w:ascii="宋体" w:eastAsia="宋体"/>
          <w:sz w:val="24"/>
        </w:rPr>
      </w:pPr>
      <w:r>
        <w:rPr>
          <w:rFonts w:ascii="宋体" w:eastAsia="宋体" w:hint="eastAsia"/>
          <w:spacing w:val="-2"/>
          <w:sz w:val="24"/>
        </w:rPr>
        <w:t>所以不要惊讶</w:t>
      </w:r>
      <w:r>
        <w:rPr>
          <w:spacing w:val="-2"/>
          <w:sz w:val="24"/>
        </w:rPr>
        <w:t>,</w:t>
      </w:r>
      <w:r>
        <w:rPr>
          <w:rFonts w:ascii="宋体" w:eastAsia="宋体" w:hint="eastAsia"/>
          <w:spacing w:val="-2"/>
          <w:sz w:val="24"/>
        </w:rPr>
        <w:t>一再犯罪的行为</w:t>
      </w:r>
      <w:r>
        <w:rPr>
          <w:spacing w:val="-2"/>
          <w:sz w:val="24"/>
        </w:rPr>
        <w:t>,</w:t>
      </w:r>
      <w:r>
        <w:rPr>
          <w:rFonts w:ascii="宋体" w:eastAsia="宋体" w:hint="eastAsia"/>
          <w:spacing w:val="-2"/>
          <w:sz w:val="24"/>
        </w:rPr>
        <w:t>一旦发展到极点</w:t>
      </w:r>
      <w:r>
        <w:rPr>
          <w:spacing w:val="-2"/>
          <w:sz w:val="24"/>
        </w:rPr>
        <w:t>,</w:t>
      </w:r>
      <w:r>
        <w:rPr>
          <w:rFonts w:ascii="宋体" w:eastAsia="宋体" w:hint="eastAsia"/>
          <w:spacing w:val="-3"/>
          <w:sz w:val="24"/>
        </w:rPr>
        <w:t>竟然会使人变成魔鬼。</w:t>
      </w:r>
    </w:p>
    <w:p w14:paraId="19BB3059" w14:textId="77777777" w:rsidR="00EC029C" w:rsidRDefault="00000000">
      <w:pPr>
        <w:spacing w:before="283" w:line="242" w:lineRule="auto"/>
        <w:ind w:left="100" w:right="366"/>
        <w:rPr>
          <w:rFonts w:ascii="宋体" w:eastAsia="宋体"/>
          <w:sz w:val="24"/>
        </w:rPr>
      </w:pPr>
      <w:r>
        <w:rPr>
          <w:rFonts w:ascii="宋体" w:eastAsia="宋体" w:hint="eastAsia"/>
          <w:spacing w:val="-2"/>
          <w:sz w:val="24"/>
        </w:rPr>
        <w:t>以上就是这一段关于罪对魔鬼影响的六点阐述。</w:t>
      </w:r>
      <w:r>
        <w:rPr>
          <w:spacing w:val="-2"/>
          <w:sz w:val="24"/>
        </w:rPr>
        <w:t>1.</w:t>
      </w:r>
      <w:r>
        <w:rPr>
          <w:rFonts w:ascii="宋体" w:eastAsia="宋体" w:hint="eastAsia"/>
          <w:spacing w:val="-2"/>
          <w:sz w:val="24"/>
        </w:rPr>
        <w:t>罪与魔鬼本性相同</w:t>
      </w:r>
      <w:r>
        <w:rPr>
          <w:spacing w:val="-2"/>
          <w:sz w:val="24"/>
        </w:rPr>
        <w:t>,</w:t>
      </w:r>
      <w:r>
        <w:rPr>
          <w:rFonts w:ascii="宋体" w:eastAsia="宋体" w:hint="eastAsia"/>
          <w:spacing w:val="-2"/>
          <w:sz w:val="24"/>
        </w:rPr>
        <w:t xml:space="preserve">与魔鬼联手敌挡神。 </w:t>
      </w:r>
      <w:r>
        <w:rPr>
          <w:spacing w:val="-2"/>
          <w:sz w:val="24"/>
        </w:rPr>
        <w:t>2.</w:t>
      </w:r>
      <w:r>
        <w:rPr>
          <w:rFonts w:ascii="宋体" w:eastAsia="宋体" w:hint="eastAsia"/>
          <w:spacing w:val="-2"/>
          <w:sz w:val="24"/>
        </w:rPr>
        <w:t>罪是魔鬼的作为</w:t>
      </w:r>
      <w:r>
        <w:rPr>
          <w:spacing w:val="-2"/>
          <w:sz w:val="24"/>
        </w:rPr>
        <w:t>,</w:t>
      </w:r>
      <w:r>
        <w:rPr>
          <w:rFonts w:ascii="宋体" w:eastAsia="宋体" w:hint="eastAsia"/>
          <w:spacing w:val="-2"/>
          <w:sz w:val="24"/>
        </w:rPr>
        <w:t>就是说</w:t>
      </w:r>
      <w:r>
        <w:rPr>
          <w:spacing w:val="-2"/>
          <w:sz w:val="24"/>
        </w:rPr>
        <w:t>,</w:t>
      </w:r>
      <w:r>
        <w:rPr>
          <w:rFonts w:ascii="宋体" w:eastAsia="宋体" w:hint="eastAsia"/>
          <w:spacing w:val="-2"/>
          <w:sz w:val="24"/>
        </w:rPr>
        <w:t>罪起初是从魔鬼而来</w:t>
      </w:r>
      <w:r>
        <w:rPr>
          <w:spacing w:val="-2"/>
          <w:sz w:val="24"/>
        </w:rPr>
        <w:t>,</w:t>
      </w:r>
      <w:r>
        <w:rPr>
          <w:rFonts w:ascii="宋体" w:eastAsia="宋体" w:hint="eastAsia"/>
          <w:spacing w:val="-2"/>
          <w:sz w:val="24"/>
        </w:rPr>
        <w:t>也是在魔鬼的帮助下犯的。</w:t>
      </w:r>
      <w:r>
        <w:rPr>
          <w:spacing w:val="-2"/>
          <w:sz w:val="24"/>
        </w:rPr>
        <w:t>3.</w:t>
      </w:r>
      <w:r>
        <w:rPr>
          <w:rFonts w:ascii="宋体" w:eastAsia="宋体" w:hint="eastAsia"/>
          <w:spacing w:val="-2"/>
          <w:sz w:val="24"/>
        </w:rPr>
        <w:t>罪促进了魔鬼在世上的国度。</w:t>
      </w:r>
      <w:r>
        <w:rPr>
          <w:spacing w:val="-2"/>
          <w:sz w:val="24"/>
        </w:rPr>
        <w:t>4.</w:t>
      </w:r>
      <w:r>
        <w:rPr>
          <w:rFonts w:ascii="宋体" w:eastAsia="宋体" w:hint="eastAsia"/>
          <w:spacing w:val="-2"/>
          <w:sz w:val="24"/>
        </w:rPr>
        <w:t>罪就是遵行魔鬼的意愿。</w:t>
      </w:r>
      <w:r>
        <w:rPr>
          <w:spacing w:val="-2"/>
          <w:sz w:val="24"/>
        </w:rPr>
        <w:t>5.</w:t>
      </w:r>
      <w:r>
        <w:rPr>
          <w:rFonts w:ascii="宋体" w:eastAsia="宋体" w:hint="eastAsia"/>
          <w:spacing w:val="-2"/>
          <w:sz w:val="24"/>
        </w:rPr>
        <w:t>一旦罪发展到极点</w:t>
      </w:r>
      <w:r>
        <w:rPr>
          <w:spacing w:val="-2"/>
          <w:sz w:val="24"/>
        </w:rPr>
        <w:t>,</w:t>
      </w:r>
      <w:r>
        <w:rPr>
          <w:rFonts w:ascii="宋体" w:eastAsia="宋体" w:hint="eastAsia"/>
          <w:spacing w:val="-2"/>
          <w:sz w:val="24"/>
        </w:rPr>
        <w:t>就把受造之物卖给了魔鬼。</w:t>
      </w:r>
      <w:r>
        <w:rPr>
          <w:spacing w:val="-2"/>
          <w:sz w:val="24"/>
        </w:rPr>
        <w:t>6.</w:t>
      </w:r>
      <w:r>
        <w:rPr>
          <w:rFonts w:ascii="宋体" w:eastAsia="宋体" w:hint="eastAsia"/>
          <w:spacing w:val="-2"/>
          <w:sz w:val="24"/>
        </w:rPr>
        <w:t>罪使人变成魔鬼。这就是前面所讲的罪恶在对魔鬼的影响上的六点。</w:t>
      </w:r>
    </w:p>
    <w:p w14:paraId="3D3A7A68" w14:textId="77777777" w:rsidR="00EC029C" w:rsidRDefault="00000000">
      <w:pPr>
        <w:spacing w:before="242" w:line="463" w:lineRule="auto"/>
        <w:ind w:left="100" w:right="774"/>
        <w:rPr>
          <w:rFonts w:ascii="宋体" w:eastAsia="宋体"/>
          <w:sz w:val="24"/>
        </w:rPr>
      </w:pPr>
      <w:r>
        <w:rPr>
          <w:rFonts w:ascii="宋体" w:eastAsia="宋体" w:hint="eastAsia"/>
          <w:spacing w:val="-2"/>
          <w:sz w:val="24"/>
        </w:rPr>
        <w:t>从这六点可以得出以下显著的推论和结果</w:t>
      </w:r>
      <w:r>
        <w:rPr>
          <w:spacing w:val="-2"/>
          <w:sz w:val="24"/>
        </w:rPr>
        <w:t>,</w:t>
      </w:r>
      <w:r>
        <w:rPr>
          <w:rFonts w:ascii="宋体" w:eastAsia="宋体" w:hint="eastAsia"/>
          <w:spacing w:val="-2"/>
          <w:sz w:val="24"/>
        </w:rPr>
        <w:t>证明罪中所含的可怕恶事远胜过一切苦难。从前面所有要点得出的推论和结果。</w:t>
      </w:r>
    </w:p>
    <w:p w14:paraId="0776CAD7" w14:textId="77777777" w:rsidR="00EC029C" w:rsidRDefault="00EC029C">
      <w:pPr>
        <w:spacing w:line="463" w:lineRule="auto"/>
        <w:rPr>
          <w:rFonts w:ascii="宋体" w:eastAsia="宋体"/>
          <w:sz w:val="24"/>
        </w:rPr>
        <w:sectPr w:rsidR="00EC029C">
          <w:pgSz w:w="12240" w:h="15840"/>
          <w:pgMar w:top="1300" w:right="1100" w:bottom="280" w:left="1320" w:header="720" w:footer="720" w:gutter="0"/>
          <w:cols w:space="720"/>
        </w:sectPr>
      </w:pPr>
    </w:p>
    <w:p w14:paraId="73505286" w14:textId="77777777" w:rsidR="00EC029C" w:rsidRDefault="00EC029C">
      <w:pPr>
        <w:pStyle w:val="a3"/>
        <w:spacing w:before="240"/>
        <w:ind w:left="0"/>
        <w:jc w:val="left"/>
        <w:rPr>
          <w:rFonts w:ascii="宋体"/>
          <w:sz w:val="42"/>
        </w:rPr>
      </w:pPr>
    </w:p>
    <w:p w14:paraId="6B7AD643" w14:textId="77777777" w:rsidR="00EC029C" w:rsidRDefault="00000000">
      <w:pPr>
        <w:pStyle w:val="1"/>
        <w:spacing w:before="1"/>
      </w:pPr>
      <w:bookmarkStart w:id="255" w:name="CHAP._XLIV."/>
      <w:bookmarkStart w:id="256" w:name="_bookmark47"/>
      <w:bookmarkEnd w:id="255"/>
      <w:bookmarkEnd w:id="256"/>
      <w:r>
        <w:t>CHAP.</w:t>
      </w:r>
      <w:r>
        <w:rPr>
          <w:spacing w:val="-6"/>
        </w:rPr>
        <w:t xml:space="preserve"> </w:t>
      </w:r>
      <w:r>
        <w:rPr>
          <w:spacing w:val="-4"/>
        </w:rPr>
        <w:t>XLIV.</w:t>
      </w:r>
    </w:p>
    <w:p w14:paraId="627AC4A5" w14:textId="77777777" w:rsidR="00EC029C" w:rsidRDefault="00000000">
      <w:pPr>
        <w:pStyle w:val="2"/>
        <w:spacing w:before="451" w:line="249" w:lineRule="auto"/>
        <w:ind w:left="492" w:right="703"/>
      </w:pPr>
      <w:bookmarkStart w:id="257" w:name="The_First_Corollary._Its_Worse_for_a_Man"/>
      <w:bookmarkEnd w:id="257"/>
      <w:r>
        <w:t>The</w:t>
      </w:r>
      <w:r>
        <w:rPr>
          <w:spacing w:val="-7"/>
        </w:rPr>
        <w:t xml:space="preserve"> </w:t>
      </w:r>
      <w:r>
        <w:t>First</w:t>
      </w:r>
      <w:r>
        <w:rPr>
          <w:spacing w:val="-6"/>
        </w:rPr>
        <w:t xml:space="preserve"> </w:t>
      </w:r>
      <w:r>
        <w:t>Corollary.</w:t>
      </w:r>
      <w:r>
        <w:rPr>
          <w:spacing w:val="-4"/>
        </w:rPr>
        <w:t xml:space="preserve"> </w:t>
      </w:r>
      <w:r>
        <w:t>Its</w:t>
      </w:r>
      <w:r>
        <w:rPr>
          <w:spacing w:val="-13"/>
        </w:rPr>
        <w:t xml:space="preserve"> </w:t>
      </w:r>
      <w:r>
        <w:t>Worse</w:t>
      </w:r>
      <w:r>
        <w:rPr>
          <w:spacing w:val="-5"/>
        </w:rPr>
        <w:t xml:space="preserve"> </w:t>
      </w:r>
      <w:r>
        <w:t>for</w:t>
      </w:r>
      <w:r>
        <w:rPr>
          <w:spacing w:val="-7"/>
        </w:rPr>
        <w:t xml:space="preserve"> </w:t>
      </w:r>
      <w:r>
        <w:t>a</w:t>
      </w:r>
      <w:r>
        <w:rPr>
          <w:spacing w:val="-6"/>
        </w:rPr>
        <w:t xml:space="preserve"> </w:t>
      </w:r>
      <w:r>
        <w:t xml:space="preserve">Man to be Sinful, than to be Turned into a </w:t>
      </w:r>
      <w:r>
        <w:rPr>
          <w:spacing w:val="-2"/>
        </w:rPr>
        <w:t>Beast.</w:t>
      </w:r>
    </w:p>
    <w:p w14:paraId="1AD6D4F8" w14:textId="77777777" w:rsidR="00EC029C" w:rsidRDefault="00000000">
      <w:pPr>
        <w:pStyle w:val="a3"/>
        <w:spacing w:before="419" w:line="254" w:lineRule="auto"/>
        <w:ind w:right="448"/>
      </w:pPr>
      <w:r>
        <w:t>First, Hence then it is worse for a man to be sinful and wicked, than</w:t>
      </w:r>
      <w:r>
        <w:rPr>
          <w:spacing w:val="40"/>
        </w:rPr>
        <w:t xml:space="preserve"> </w:t>
      </w:r>
      <w:r>
        <w:t>if he were turned into a beast.</w:t>
      </w:r>
    </w:p>
    <w:p w14:paraId="3EB4FE91" w14:textId="77777777" w:rsidR="00EC029C" w:rsidRDefault="00000000">
      <w:pPr>
        <w:pStyle w:val="a3"/>
        <w:spacing w:before="295" w:line="254" w:lineRule="auto"/>
        <w:ind w:right="442"/>
      </w:pPr>
      <w:r>
        <w:t>It</w:t>
      </w:r>
      <w:r>
        <w:rPr>
          <w:spacing w:val="40"/>
        </w:rPr>
        <w:t xml:space="preserve"> </w:t>
      </w:r>
      <w:r>
        <w:t>is</w:t>
      </w:r>
      <w:r>
        <w:rPr>
          <w:spacing w:val="40"/>
        </w:rPr>
        <w:t xml:space="preserve"> </w:t>
      </w:r>
      <w:r>
        <w:t>worse</w:t>
      </w:r>
      <w:r>
        <w:rPr>
          <w:spacing w:val="40"/>
        </w:rPr>
        <w:t xml:space="preserve"> </w:t>
      </w:r>
      <w:r>
        <w:t>to</w:t>
      </w:r>
      <w:r>
        <w:rPr>
          <w:spacing w:val="40"/>
        </w:rPr>
        <w:t xml:space="preserve"> </w:t>
      </w:r>
      <w:r>
        <w:t>be</w:t>
      </w:r>
      <w:r>
        <w:rPr>
          <w:spacing w:val="40"/>
        </w:rPr>
        <w:t xml:space="preserve"> </w:t>
      </w:r>
      <w:r>
        <w:t>like</w:t>
      </w:r>
      <w:r>
        <w:rPr>
          <w:spacing w:val="40"/>
        </w:rPr>
        <w:t xml:space="preserve"> </w:t>
      </w:r>
      <w:r>
        <w:t>the</w:t>
      </w:r>
      <w:r>
        <w:rPr>
          <w:spacing w:val="40"/>
        </w:rPr>
        <w:t xml:space="preserve"> </w:t>
      </w:r>
      <w:r>
        <w:t>Devil</w:t>
      </w:r>
      <w:r>
        <w:rPr>
          <w:spacing w:val="40"/>
        </w:rPr>
        <w:t xml:space="preserve"> </w:t>
      </w:r>
      <w:r>
        <w:t>to</w:t>
      </w:r>
      <w:r>
        <w:rPr>
          <w:spacing w:val="40"/>
        </w:rPr>
        <w:t xml:space="preserve"> </w:t>
      </w:r>
      <w:r>
        <w:t>fulfil</w:t>
      </w:r>
      <w:r>
        <w:rPr>
          <w:spacing w:val="40"/>
        </w:rPr>
        <w:t xml:space="preserve"> </w:t>
      </w:r>
      <w:r>
        <w:t>his</w:t>
      </w:r>
      <w:r>
        <w:rPr>
          <w:spacing w:val="40"/>
        </w:rPr>
        <w:t xml:space="preserve"> </w:t>
      </w:r>
      <w:r>
        <w:t>will, to</w:t>
      </w:r>
      <w:r>
        <w:rPr>
          <w:spacing w:val="40"/>
        </w:rPr>
        <w:t xml:space="preserve"> </w:t>
      </w:r>
      <w:r>
        <w:t>be</w:t>
      </w:r>
      <w:r>
        <w:rPr>
          <w:spacing w:val="40"/>
        </w:rPr>
        <w:t xml:space="preserve"> </w:t>
      </w:r>
      <w:r>
        <w:t>a servant</w:t>
      </w:r>
      <w:r>
        <w:rPr>
          <w:spacing w:val="40"/>
        </w:rPr>
        <w:t xml:space="preserve"> </w:t>
      </w:r>
      <w:r>
        <w:t>to him, to be turned into a devil, than to be turned into a beast. And yet we should account it a great misery if God should put any one under such a punishment to turn your bodies into beasts. I remember I have read out of Lactantius of a place he quotes out of Tully, Who would</w:t>
      </w:r>
      <w:r>
        <w:rPr>
          <w:spacing w:val="40"/>
        </w:rPr>
        <w:t xml:space="preserve"> </w:t>
      </w:r>
      <w:r>
        <w:t>not</w:t>
      </w:r>
      <w:r>
        <w:rPr>
          <w:spacing w:val="61"/>
        </w:rPr>
        <w:t xml:space="preserve"> </w:t>
      </w:r>
      <w:r>
        <w:t>rather</w:t>
      </w:r>
      <w:r>
        <w:rPr>
          <w:spacing w:val="56"/>
        </w:rPr>
        <w:t xml:space="preserve"> </w:t>
      </w:r>
      <w:r>
        <w:t>die</w:t>
      </w:r>
      <w:r>
        <w:rPr>
          <w:spacing w:val="63"/>
        </w:rPr>
        <w:t xml:space="preserve"> </w:t>
      </w:r>
      <w:r>
        <w:t>(said</w:t>
      </w:r>
      <w:r>
        <w:rPr>
          <w:spacing w:val="40"/>
        </w:rPr>
        <w:t xml:space="preserve"> </w:t>
      </w:r>
      <w:r>
        <w:t>he)</w:t>
      </w:r>
      <w:r>
        <w:rPr>
          <w:spacing w:val="66"/>
        </w:rPr>
        <w:t xml:space="preserve"> </w:t>
      </w:r>
      <w:r>
        <w:t>than</w:t>
      </w:r>
      <w:r>
        <w:rPr>
          <w:spacing w:val="62"/>
        </w:rPr>
        <w:t xml:space="preserve"> </w:t>
      </w:r>
      <w:r>
        <w:t>have</w:t>
      </w:r>
      <w:r>
        <w:rPr>
          <w:spacing w:val="63"/>
        </w:rPr>
        <w:t xml:space="preserve"> </w:t>
      </w:r>
      <w:r>
        <w:t>his</w:t>
      </w:r>
      <w:r>
        <w:rPr>
          <w:spacing w:val="61"/>
        </w:rPr>
        <w:t xml:space="preserve"> </w:t>
      </w:r>
      <w:r>
        <w:t>body,</w:t>
      </w:r>
      <w:r>
        <w:rPr>
          <w:spacing w:val="40"/>
        </w:rPr>
        <w:t xml:space="preserve"> </w:t>
      </w:r>
      <w:r>
        <w:t>the</w:t>
      </w:r>
      <w:r>
        <w:rPr>
          <w:spacing w:val="63"/>
        </w:rPr>
        <w:t xml:space="preserve"> </w:t>
      </w:r>
      <w:r>
        <w:t>body</w:t>
      </w:r>
      <w:r>
        <w:rPr>
          <w:spacing w:val="60"/>
        </w:rPr>
        <w:t xml:space="preserve"> </w:t>
      </w:r>
      <w:r>
        <w:t>of</w:t>
      </w:r>
      <w:r>
        <w:rPr>
          <w:spacing w:val="67"/>
        </w:rPr>
        <w:t xml:space="preserve"> </w:t>
      </w:r>
      <w:r>
        <w:t>a</w:t>
      </w:r>
    </w:p>
    <w:p w14:paraId="4096DDA9" w14:textId="77777777" w:rsidR="00EC029C" w:rsidRDefault="00EC029C">
      <w:pPr>
        <w:spacing w:line="254" w:lineRule="auto"/>
        <w:sectPr w:rsidR="00EC029C">
          <w:pgSz w:w="12240" w:h="15840"/>
          <w:pgMar w:top="1820" w:right="1100" w:bottom="280" w:left="1320" w:header="720" w:footer="720" w:gutter="0"/>
          <w:cols w:space="720"/>
        </w:sectPr>
      </w:pPr>
    </w:p>
    <w:p w14:paraId="76C28631" w14:textId="77777777" w:rsidR="00EC029C" w:rsidRDefault="00000000">
      <w:pPr>
        <w:pStyle w:val="a3"/>
        <w:spacing w:line="254" w:lineRule="auto"/>
        <w:ind w:right="436"/>
      </w:pPr>
      <w:r>
        <w:t>man, turned into the shape of a beast, though he should retain the mind of a man, under this condition? As if God by his power should turn</w:t>
      </w:r>
      <w:r>
        <w:rPr>
          <w:spacing w:val="40"/>
        </w:rPr>
        <w:t xml:space="preserve"> </w:t>
      </w:r>
      <w:r>
        <w:t>the</w:t>
      </w:r>
      <w:r>
        <w:rPr>
          <w:spacing w:val="40"/>
        </w:rPr>
        <w:t xml:space="preserve"> </w:t>
      </w:r>
      <w:r>
        <w:t>fashion</w:t>
      </w:r>
      <w:r>
        <w:rPr>
          <w:spacing w:val="40"/>
        </w:rPr>
        <w:t xml:space="preserve"> </w:t>
      </w:r>
      <w:r>
        <w:t>of</w:t>
      </w:r>
      <w:r>
        <w:rPr>
          <w:spacing w:val="40"/>
        </w:rPr>
        <w:t xml:space="preserve"> </w:t>
      </w:r>
      <w:r>
        <w:t>a mans</w:t>
      </w:r>
      <w:r>
        <w:rPr>
          <w:spacing w:val="40"/>
        </w:rPr>
        <w:t xml:space="preserve"> </w:t>
      </w:r>
      <w:r>
        <w:t>body, to</w:t>
      </w:r>
      <w:r>
        <w:rPr>
          <w:spacing w:val="40"/>
        </w:rPr>
        <w:t xml:space="preserve"> </w:t>
      </w:r>
      <w:r>
        <w:t>be</w:t>
      </w:r>
      <w:r>
        <w:rPr>
          <w:spacing w:val="40"/>
        </w:rPr>
        <w:t xml:space="preserve"> </w:t>
      </w:r>
      <w:r>
        <w:t>just</w:t>
      </w:r>
      <w:r>
        <w:rPr>
          <w:spacing w:val="40"/>
        </w:rPr>
        <w:t xml:space="preserve"> </w:t>
      </w:r>
      <w:r>
        <w:t>like</w:t>
      </w:r>
      <w:r>
        <w:rPr>
          <w:spacing w:val="40"/>
        </w:rPr>
        <w:t xml:space="preserve"> </w:t>
      </w:r>
      <w:r>
        <w:t>a Dog or a Swine, and yet he should have the mind of a man the soul should be kept within such a body, of such a forme, of a dog or a swine, and he should go up and down in the</w:t>
      </w:r>
      <w:r>
        <w:rPr>
          <w:spacing w:val="40"/>
        </w:rPr>
        <w:t xml:space="preserve"> </w:t>
      </w:r>
      <w:r>
        <w:t>world as a dog or a swine, with the mind of a man.</w:t>
      </w:r>
    </w:p>
    <w:p w14:paraId="1FA2F1ED" w14:textId="77777777" w:rsidR="00EC029C" w:rsidRDefault="00000000">
      <w:pPr>
        <w:pStyle w:val="a3"/>
        <w:spacing w:before="286" w:line="254" w:lineRule="auto"/>
        <w:ind w:right="448"/>
      </w:pPr>
      <w:r>
        <w:t>Now this Heathen said, A man had rather die than be so; then how great an</w:t>
      </w:r>
      <w:r>
        <w:rPr>
          <w:spacing w:val="40"/>
        </w:rPr>
        <w:t xml:space="preserve"> </w:t>
      </w:r>
      <w:r>
        <w:t>evil</w:t>
      </w:r>
      <w:r>
        <w:rPr>
          <w:spacing w:val="40"/>
        </w:rPr>
        <w:t xml:space="preserve"> </w:t>
      </w:r>
      <w:r>
        <w:t>(said he)</w:t>
      </w:r>
      <w:r>
        <w:rPr>
          <w:spacing w:val="40"/>
        </w:rPr>
        <w:t xml:space="preserve"> </w:t>
      </w:r>
      <w:r>
        <w:t>is</w:t>
      </w:r>
      <w:r>
        <w:rPr>
          <w:spacing w:val="40"/>
        </w:rPr>
        <w:t xml:space="preserve"> </w:t>
      </w:r>
      <w:r>
        <w:t>it for a man</w:t>
      </w:r>
      <w:r>
        <w:rPr>
          <w:spacing w:val="40"/>
        </w:rPr>
        <w:t xml:space="preserve"> </w:t>
      </w:r>
      <w:r>
        <w:t>to</w:t>
      </w:r>
      <w:r>
        <w:rPr>
          <w:spacing w:val="40"/>
        </w:rPr>
        <w:t xml:space="preserve"> </w:t>
      </w:r>
      <w:r>
        <w:t>have</w:t>
      </w:r>
      <w:r>
        <w:rPr>
          <w:spacing w:val="40"/>
        </w:rPr>
        <w:t xml:space="preserve"> </w:t>
      </w:r>
      <w:r>
        <w:t>the</w:t>
      </w:r>
      <w:r>
        <w:rPr>
          <w:spacing w:val="40"/>
        </w:rPr>
        <w:t xml:space="preserve"> </w:t>
      </w:r>
      <w:r>
        <w:t>soul</w:t>
      </w:r>
      <w:r>
        <w:rPr>
          <w:spacing w:val="40"/>
        </w:rPr>
        <w:t xml:space="preserve"> </w:t>
      </w:r>
      <w:r>
        <w:t>of</w:t>
      </w:r>
      <w:r>
        <w:rPr>
          <w:spacing w:val="40"/>
        </w:rPr>
        <w:t xml:space="preserve"> </w:t>
      </w:r>
      <w:r>
        <w:t>a man turned into the fashion of a beast, though his body continue still in the form of a man, this a heathen could say.</w:t>
      </w:r>
    </w:p>
    <w:p w14:paraId="4927C8C5" w14:textId="77777777" w:rsidR="00EC029C" w:rsidRDefault="00000000">
      <w:pPr>
        <w:pStyle w:val="a3"/>
        <w:spacing w:before="292" w:line="254" w:lineRule="auto"/>
        <w:ind w:right="438"/>
      </w:pPr>
      <w:r>
        <w:t>By this it appeareth, Though we see not God work such miracles, as to turn the bodies of men and women, by his judgements, into the fashion of swine, or dogs, or such creatures as he might do if he pleased; but this we see ordinary that the souls of men and women, be turned just into the very fashion and shape (as I may so speak) of the sensitive souls of bruit beasts; as a drunkard, or a glutton, his soul is just like to the sensitive soul of the swine. And those that do rail</w:t>
      </w:r>
      <w:r>
        <w:rPr>
          <w:spacing w:val="40"/>
        </w:rPr>
        <w:t xml:space="preserve"> </w:t>
      </w:r>
      <w:r>
        <w:t>against</w:t>
      </w:r>
      <w:r>
        <w:rPr>
          <w:spacing w:val="40"/>
        </w:rPr>
        <w:t xml:space="preserve"> </w:t>
      </w:r>
      <w:r>
        <w:t>Religion,</w:t>
      </w:r>
      <w:r>
        <w:rPr>
          <w:spacing w:val="40"/>
        </w:rPr>
        <w:t xml:space="preserve"> </w:t>
      </w:r>
      <w:r>
        <w:t>their</w:t>
      </w:r>
      <w:r>
        <w:rPr>
          <w:spacing w:val="40"/>
        </w:rPr>
        <w:t xml:space="preserve"> </w:t>
      </w:r>
      <w:r>
        <w:t>souls</w:t>
      </w:r>
      <w:r>
        <w:rPr>
          <w:spacing w:val="40"/>
        </w:rPr>
        <w:t xml:space="preserve"> </w:t>
      </w:r>
      <w:r>
        <w:t>be</w:t>
      </w:r>
      <w:r>
        <w:rPr>
          <w:spacing w:val="40"/>
        </w:rPr>
        <w:t xml:space="preserve"> </w:t>
      </w:r>
      <w:r>
        <w:t>turned</w:t>
      </w:r>
      <w:r>
        <w:rPr>
          <w:spacing w:val="40"/>
        </w:rPr>
        <w:t xml:space="preserve"> </w:t>
      </w:r>
      <w:r>
        <w:t>just</w:t>
      </w:r>
      <w:r>
        <w:rPr>
          <w:spacing w:val="40"/>
        </w:rPr>
        <w:t xml:space="preserve"> </w:t>
      </w:r>
      <w:r>
        <w:t>like</w:t>
      </w:r>
      <w:r>
        <w:rPr>
          <w:spacing w:val="40"/>
        </w:rPr>
        <w:t xml:space="preserve"> </w:t>
      </w:r>
      <w:r>
        <w:t>the</w:t>
      </w:r>
      <w:r>
        <w:rPr>
          <w:spacing w:val="40"/>
        </w:rPr>
        <w:t xml:space="preserve"> </w:t>
      </w:r>
      <w:r>
        <w:t>sensitive soul of a barking dog, and they do bark like (nay, a great deal worse than) a dog. And those that are wickedly subtile, they are like to Foxes. And the Scripture speaks of men cruel, like to Wolves: their sins</w:t>
      </w:r>
      <w:r>
        <w:rPr>
          <w:spacing w:val="40"/>
        </w:rPr>
        <w:t xml:space="preserve"> </w:t>
      </w:r>
      <w:r>
        <w:t>do turn their souls</w:t>
      </w:r>
      <w:r>
        <w:rPr>
          <w:spacing w:val="40"/>
        </w:rPr>
        <w:t xml:space="preserve"> </w:t>
      </w:r>
      <w:r>
        <w:t>to be</w:t>
      </w:r>
      <w:r>
        <w:rPr>
          <w:spacing w:val="40"/>
        </w:rPr>
        <w:t xml:space="preserve"> </w:t>
      </w:r>
      <w:r>
        <w:t>like</w:t>
      </w:r>
      <w:r>
        <w:rPr>
          <w:spacing w:val="40"/>
        </w:rPr>
        <w:t xml:space="preserve"> </w:t>
      </w:r>
      <w:r>
        <w:t>the</w:t>
      </w:r>
      <w:r>
        <w:rPr>
          <w:spacing w:val="40"/>
        </w:rPr>
        <w:t xml:space="preserve"> </w:t>
      </w:r>
      <w:r>
        <w:t>very spirit and sensitive</w:t>
      </w:r>
      <w:r>
        <w:rPr>
          <w:spacing w:val="40"/>
        </w:rPr>
        <w:t xml:space="preserve"> </w:t>
      </w:r>
      <w:r>
        <w:t>souls of the bruit beasts. So that they are in a worse condition than if their bodies were turned into the shape of bruit beasts. But when their souls be turned to be like the Devil, this is worse a great deal than if they were like bruit beasts. This is the First.</w:t>
      </w:r>
    </w:p>
    <w:p w14:paraId="164E05D6" w14:textId="77777777" w:rsidR="00EC029C" w:rsidRDefault="00EC029C">
      <w:pPr>
        <w:pStyle w:val="a3"/>
        <w:spacing w:before="0"/>
        <w:ind w:left="0"/>
        <w:jc w:val="left"/>
      </w:pPr>
    </w:p>
    <w:p w14:paraId="4A42952B" w14:textId="77777777" w:rsidR="00EC029C" w:rsidRDefault="00EC029C">
      <w:pPr>
        <w:pStyle w:val="a3"/>
        <w:spacing w:before="0"/>
        <w:ind w:left="0"/>
        <w:jc w:val="left"/>
      </w:pPr>
    </w:p>
    <w:p w14:paraId="776175D3" w14:textId="77777777" w:rsidR="00EC029C" w:rsidRDefault="00EC029C">
      <w:pPr>
        <w:pStyle w:val="a3"/>
        <w:spacing w:before="22"/>
        <w:ind w:left="0"/>
        <w:jc w:val="left"/>
      </w:pPr>
    </w:p>
    <w:p w14:paraId="70F20C5F" w14:textId="77777777" w:rsidR="00EC029C" w:rsidRDefault="00000000">
      <w:pPr>
        <w:pStyle w:val="1"/>
        <w:ind w:right="209"/>
      </w:pPr>
      <w:bookmarkStart w:id="258" w:name="CHAP._XLV."/>
      <w:bookmarkStart w:id="259" w:name="_bookmark48"/>
      <w:bookmarkEnd w:id="258"/>
      <w:bookmarkEnd w:id="259"/>
      <w:r>
        <w:t>CHAP.</w:t>
      </w:r>
      <w:r>
        <w:rPr>
          <w:spacing w:val="-8"/>
        </w:rPr>
        <w:t xml:space="preserve"> </w:t>
      </w:r>
      <w:r>
        <w:rPr>
          <w:spacing w:val="-4"/>
        </w:rPr>
        <w:t>XLV.</w:t>
      </w:r>
    </w:p>
    <w:p w14:paraId="10D187EF" w14:textId="77777777" w:rsidR="00EC029C" w:rsidRDefault="00EC029C">
      <w:pPr>
        <w:sectPr w:rsidR="00EC029C">
          <w:pgSz w:w="12240" w:h="15840"/>
          <w:pgMar w:top="1360" w:right="1100" w:bottom="280" w:left="1320" w:header="720" w:footer="720" w:gutter="0"/>
          <w:cols w:space="720"/>
        </w:sectPr>
      </w:pPr>
    </w:p>
    <w:p w14:paraId="51589332" w14:textId="77777777" w:rsidR="00EC029C" w:rsidRDefault="00000000">
      <w:pPr>
        <w:pStyle w:val="2"/>
        <w:spacing w:before="84" w:line="249" w:lineRule="auto"/>
        <w:ind w:left="799" w:right="1014"/>
      </w:pPr>
      <w:bookmarkStart w:id="260" w:name="The_Second_Corollary._Its_worse_to_be_si"/>
      <w:bookmarkEnd w:id="260"/>
      <w:r>
        <w:t>The</w:t>
      </w:r>
      <w:r>
        <w:rPr>
          <w:spacing w:val="-10"/>
        </w:rPr>
        <w:t xml:space="preserve"> </w:t>
      </w:r>
      <w:r>
        <w:t>Second</w:t>
      </w:r>
      <w:r>
        <w:rPr>
          <w:spacing w:val="-8"/>
        </w:rPr>
        <w:t xml:space="preserve"> </w:t>
      </w:r>
      <w:r>
        <w:t>Corollary.</w:t>
      </w:r>
      <w:r>
        <w:rPr>
          <w:spacing w:val="-11"/>
        </w:rPr>
        <w:t xml:space="preserve"> </w:t>
      </w:r>
      <w:r>
        <w:t>Its</w:t>
      </w:r>
      <w:r>
        <w:rPr>
          <w:spacing w:val="-16"/>
        </w:rPr>
        <w:t xml:space="preserve"> </w:t>
      </w:r>
      <w:r>
        <w:t>worse</w:t>
      </w:r>
      <w:r>
        <w:rPr>
          <w:spacing w:val="-10"/>
        </w:rPr>
        <w:t xml:space="preserve"> </w:t>
      </w:r>
      <w:r>
        <w:t>to</w:t>
      </w:r>
      <w:r>
        <w:rPr>
          <w:spacing w:val="-8"/>
        </w:rPr>
        <w:t xml:space="preserve"> </w:t>
      </w:r>
      <w:r>
        <w:t>be sinful, than to be Afflicted with Temptation from the Devil.</w:t>
      </w:r>
    </w:p>
    <w:p w14:paraId="4E13C7EB" w14:textId="77777777" w:rsidR="00EC029C" w:rsidRDefault="00000000">
      <w:pPr>
        <w:pStyle w:val="a3"/>
        <w:spacing w:before="417" w:line="254" w:lineRule="auto"/>
        <w:ind w:right="447"/>
      </w:pPr>
      <w:r>
        <w:t>Secondly, From the Reference sin has to the Devil, it follows, That</w:t>
      </w:r>
      <w:r>
        <w:rPr>
          <w:spacing w:val="80"/>
        </w:rPr>
        <w:t xml:space="preserve"> </w:t>
      </w:r>
      <w:r>
        <w:t xml:space="preserve">for any man or woman to be wicked, it is worse a great deal than to have the greatest trouble and affliction by any temptation from the </w:t>
      </w:r>
      <w:r>
        <w:rPr>
          <w:spacing w:val="-2"/>
        </w:rPr>
        <w:t>Devil.</w:t>
      </w:r>
    </w:p>
    <w:p w14:paraId="67E96BA5" w14:textId="77777777" w:rsidR="00EC029C" w:rsidRDefault="00000000">
      <w:pPr>
        <w:pStyle w:val="a3"/>
        <w:spacing w:before="292" w:line="254" w:lineRule="auto"/>
        <w:ind w:right="438"/>
      </w:pPr>
      <w:r>
        <w:t>There be many men and women exceedingly pestered with hideous and horrible temptations by the Devil, and so troubled with them that they be even weary of their lives, and know not what to do.</w:t>
      </w:r>
      <w:r>
        <w:rPr>
          <w:spacing w:val="80"/>
        </w:rPr>
        <w:t xml:space="preserve"> </w:t>
      </w:r>
      <w:r>
        <w:t>Many send up Papers to the Minister in Public, desiring to be prayed for, because of that sore affliction upon them, those dreadful temptations of the devil; wheresoever they go, wheresoever they be, whatsoever they be adoing, when a hearing, a reading, and if they go to prayer, still hideous temptations of the devil comes upon them, and this wearies their lives: They had rather endure any misery in</w:t>
      </w:r>
      <w:r>
        <w:rPr>
          <w:spacing w:val="80"/>
        </w:rPr>
        <w:t xml:space="preserve"> </w:t>
      </w:r>
      <w:r>
        <w:t>the world.</w:t>
      </w:r>
    </w:p>
    <w:p w14:paraId="00D37AA7" w14:textId="77777777" w:rsidR="00EC029C" w:rsidRDefault="00000000">
      <w:pPr>
        <w:pStyle w:val="a3"/>
        <w:spacing w:before="282" w:line="254" w:lineRule="auto"/>
        <w:ind w:right="447"/>
      </w:pPr>
      <w:r>
        <w:t>I dare appeal to you</w:t>
      </w:r>
      <w:r>
        <w:rPr>
          <w:spacing w:val="40"/>
        </w:rPr>
        <w:t xml:space="preserve"> </w:t>
      </w:r>
      <w:r>
        <w:t>that be troubled with hideous temptations of</w:t>
      </w:r>
      <w:r>
        <w:rPr>
          <w:spacing w:val="80"/>
        </w:rPr>
        <w:t xml:space="preserve"> </w:t>
      </w:r>
      <w:r>
        <w:t>the devil, which dog, and follow you; had you not rather endure loss of estate, sickness, poverty, and shame, and disgrace, rather than have these hideous temptations follow you? Oh you should have many quickly make their choice, rather let any thing befall me than have such hideous temptations pursue &amp; pester me.</w:t>
      </w:r>
    </w:p>
    <w:p w14:paraId="4C1506C0" w14:textId="77777777" w:rsidR="00EC029C" w:rsidRDefault="00000000">
      <w:pPr>
        <w:pStyle w:val="a3"/>
        <w:spacing w:before="287" w:line="254" w:lineRule="auto"/>
        <w:ind w:right="436"/>
      </w:pPr>
      <w:r>
        <w:t>Now if such hideous temptations, be a greater evil in your account than all afflictions that can befall your body; than much more evil</w:t>
      </w:r>
      <w:r>
        <w:rPr>
          <w:spacing w:val="80"/>
        </w:rPr>
        <w:t xml:space="preserve"> </w:t>
      </w:r>
      <w:r>
        <w:t>are your sins than all afflictions; for sin has greater Reference unto the devil than temptations, and make you more like the devil than temptations do: for temptations may be no other but such as did befall the Son of God himself.</w:t>
      </w:r>
    </w:p>
    <w:p w14:paraId="5DB0C26D" w14:textId="77777777" w:rsidR="00EC029C" w:rsidRDefault="00EC029C">
      <w:pPr>
        <w:spacing w:line="254" w:lineRule="auto"/>
        <w:sectPr w:rsidR="00EC029C">
          <w:pgSz w:w="12240" w:h="15840"/>
          <w:pgMar w:top="1360" w:right="1100" w:bottom="280" w:left="1320" w:header="720" w:footer="720" w:gutter="0"/>
          <w:cols w:space="720"/>
        </w:sectPr>
      </w:pPr>
    </w:p>
    <w:p w14:paraId="611FAA42" w14:textId="77777777" w:rsidR="00EC029C" w:rsidRDefault="00000000">
      <w:pPr>
        <w:pStyle w:val="a3"/>
        <w:spacing w:line="254" w:lineRule="auto"/>
        <w:ind w:right="437"/>
      </w:pPr>
      <w:r>
        <w:t>Christ was pestered with temptations, hideous temptations, temptations</w:t>
      </w:r>
      <w:r>
        <w:rPr>
          <w:spacing w:val="40"/>
        </w:rPr>
        <w:t xml:space="preserve"> </w:t>
      </w:r>
      <w:r>
        <w:t>to</w:t>
      </w:r>
      <w:r>
        <w:rPr>
          <w:spacing w:val="40"/>
        </w:rPr>
        <w:t xml:space="preserve"> </w:t>
      </w:r>
      <w:r>
        <w:t>deny</w:t>
      </w:r>
      <w:r>
        <w:rPr>
          <w:spacing w:val="40"/>
        </w:rPr>
        <w:t xml:space="preserve"> </w:t>
      </w:r>
      <w:r>
        <w:t>God, and to</w:t>
      </w:r>
      <w:r>
        <w:rPr>
          <w:spacing w:val="40"/>
        </w:rPr>
        <w:t xml:space="preserve"> </w:t>
      </w:r>
      <w:r>
        <w:t>tempt</w:t>
      </w:r>
      <w:r>
        <w:rPr>
          <w:spacing w:val="40"/>
        </w:rPr>
        <w:t xml:space="preserve"> </w:t>
      </w:r>
      <w:r>
        <w:t>God, and to</w:t>
      </w:r>
      <w:r>
        <w:rPr>
          <w:spacing w:val="40"/>
        </w:rPr>
        <w:t xml:space="preserve"> </w:t>
      </w:r>
      <w:r>
        <w:t>worship the devil himself: As hideous temptations befell Christ as could befall</w:t>
      </w:r>
      <w:r>
        <w:rPr>
          <w:spacing w:val="40"/>
        </w:rPr>
        <w:t xml:space="preserve"> </w:t>
      </w:r>
      <w:r>
        <w:t>any one, yet the Son of God, beloved of God, therefore your temptations are no other, no greater than might befall Christ, and therefore not so great evils as sin. They make you not so like the</w:t>
      </w:r>
      <w:r>
        <w:rPr>
          <w:spacing w:val="80"/>
        </w:rPr>
        <w:t xml:space="preserve"> </w:t>
      </w:r>
      <w:r>
        <w:t>devil as sin; if temptations come from the Devil, if not entertained, though they be afflictions, yet not sin. Now in that sin has such reference to the devil it appeareth that sin is worse than all the Annoyance you can have by any temptation.</w:t>
      </w:r>
    </w:p>
    <w:p w14:paraId="16D39DF1" w14:textId="77777777" w:rsidR="00EC029C" w:rsidRDefault="00EC029C">
      <w:pPr>
        <w:pStyle w:val="a3"/>
        <w:spacing w:before="0"/>
        <w:ind w:left="0"/>
        <w:jc w:val="left"/>
      </w:pPr>
    </w:p>
    <w:p w14:paraId="4F5ED29C" w14:textId="77777777" w:rsidR="00EC029C" w:rsidRDefault="00EC029C">
      <w:pPr>
        <w:pStyle w:val="a3"/>
        <w:spacing w:before="0"/>
        <w:ind w:left="0"/>
        <w:jc w:val="left"/>
      </w:pPr>
    </w:p>
    <w:p w14:paraId="03C27D06" w14:textId="77777777" w:rsidR="00EC029C" w:rsidRDefault="00EC029C">
      <w:pPr>
        <w:pStyle w:val="a3"/>
        <w:spacing w:before="35"/>
        <w:ind w:left="0"/>
        <w:jc w:val="left"/>
      </w:pPr>
    </w:p>
    <w:p w14:paraId="5742F431" w14:textId="77777777" w:rsidR="00EC029C" w:rsidRDefault="00000000">
      <w:pPr>
        <w:pStyle w:val="1"/>
      </w:pPr>
      <w:bookmarkStart w:id="261" w:name="_bookmark49"/>
      <w:bookmarkStart w:id="262" w:name="CHAP._XLVI."/>
      <w:bookmarkEnd w:id="261"/>
      <w:bookmarkEnd w:id="262"/>
      <w:r>
        <w:t>CHAP.</w:t>
      </w:r>
      <w:r>
        <w:rPr>
          <w:spacing w:val="-6"/>
        </w:rPr>
        <w:t xml:space="preserve"> </w:t>
      </w:r>
      <w:r>
        <w:rPr>
          <w:spacing w:val="-4"/>
        </w:rPr>
        <w:t>XLVI.</w:t>
      </w:r>
    </w:p>
    <w:p w14:paraId="3E9EF1AA" w14:textId="77777777" w:rsidR="00EC029C" w:rsidRDefault="00000000">
      <w:pPr>
        <w:pStyle w:val="2"/>
        <w:spacing w:before="451" w:line="249" w:lineRule="auto"/>
        <w:ind w:left="254" w:right="464" w:hanging="6"/>
      </w:pPr>
      <w:bookmarkStart w:id="263" w:name="The_Third_Corollary._Its_Worse_to_be_und"/>
      <w:bookmarkEnd w:id="263"/>
      <w:r>
        <w:t>The Third Corollary. Its Worse to be under</w:t>
      </w:r>
      <w:r>
        <w:rPr>
          <w:spacing w:val="-5"/>
        </w:rPr>
        <w:t xml:space="preserve"> </w:t>
      </w:r>
      <w:r>
        <w:t>sin,</w:t>
      </w:r>
      <w:r>
        <w:rPr>
          <w:spacing w:val="-11"/>
        </w:rPr>
        <w:t xml:space="preserve"> </w:t>
      </w:r>
      <w:r>
        <w:t>than</w:t>
      </w:r>
      <w:r>
        <w:rPr>
          <w:spacing w:val="-13"/>
        </w:rPr>
        <w:t xml:space="preserve"> </w:t>
      </w:r>
      <w:r>
        <w:t>to</w:t>
      </w:r>
      <w:r>
        <w:rPr>
          <w:spacing w:val="-6"/>
        </w:rPr>
        <w:t xml:space="preserve"> </w:t>
      </w:r>
      <w:r>
        <w:t>be</w:t>
      </w:r>
      <w:r>
        <w:rPr>
          <w:spacing w:val="-7"/>
        </w:rPr>
        <w:t xml:space="preserve"> </w:t>
      </w:r>
      <w:r>
        <w:t>haunted</w:t>
      </w:r>
      <w:r>
        <w:rPr>
          <w:spacing w:val="1"/>
        </w:rPr>
        <w:t xml:space="preserve"> </w:t>
      </w:r>
      <w:r>
        <w:t>by</w:t>
      </w:r>
      <w:r>
        <w:rPr>
          <w:spacing w:val="-6"/>
        </w:rPr>
        <w:t xml:space="preserve"> </w:t>
      </w:r>
      <w:r>
        <w:t>the</w:t>
      </w:r>
      <w:r>
        <w:rPr>
          <w:spacing w:val="-6"/>
        </w:rPr>
        <w:t xml:space="preserve"> </w:t>
      </w:r>
      <w:r>
        <w:rPr>
          <w:spacing w:val="-2"/>
        </w:rPr>
        <w:t>Devil.</w:t>
      </w:r>
    </w:p>
    <w:p w14:paraId="72A9D5E1" w14:textId="77777777" w:rsidR="00EC029C" w:rsidRDefault="00000000">
      <w:pPr>
        <w:pStyle w:val="a3"/>
        <w:spacing w:before="421" w:line="254" w:lineRule="auto"/>
        <w:ind w:right="448"/>
      </w:pPr>
      <w:r>
        <w:t>Thirdly, Hence it follows, That sin is worse than to be continually in the presence of the Devil.</w:t>
      </w:r>
    </w:p>
    <w:p w14:paraId="787F11BF" w14:textId="77777777" w:rsidR="00EC029C" w:rsidRDefault="00000000">
      <w:pPr>
        <w:pStyle w:val="a3"/>
        <w:spacing w:before="295" w:line="254" w:lineRule="auto"/>
        <w:ind w:right="437"/>
      </w:pPr>
      <w:r>
        <w:t>It is worse for a man or woman to be under the power of any sin,</w:t>
      </w:r>
      <w:r>
        <w:rPr>
          <w:spacing w:val="40"/>
        </w:rPr>
        <w:t xml:space="preserve"> </w:t>
      </w:r>
      <w:r>
        <w:t>than to be continually haunted by devils, and to have the sight of devils</w:t>
      </w:r>
      <w:r>
        <w:rPr>
          <w:spacing w:val="40"/>
        </w:rPr>
        <w:t xml:space="preserve"> </w:t>
      </w:r>
      <w:r>
        <w:t>before</w:t>
      </w:r>
      <w:r>
        <w:rPr>
          <w:spacing w:val="40"/>
        </w:rPr>
        <w:t xml:space="preserve"> </w:t>
      </w:r>
      <w:r>
        <w:t>their eyes, and be</w:t>
      </w:r>
      <w:r>
        <w:rPr>
          <w:spacing w:val="40"/>
        </w:rPr>
        <w:t xml:space="preserve"> </w:t>
      </w:r>
      <w:r>
        <w:t>in</w:t>
      </w:r>
      <w:r>
        <w:rPr>
          <w:spacing w:val="40"/>
        </w:rPr>
        <w:t xml:space="preserve"> </w:t>
      </w:r>
      <w:r>
        <w:t>company</w:t>
      </w:r>
      <w:r>
        <w:rPr>
          <w:spacing w:val="40"/>
        </w:rPr>
        <w:t xml:space="preserve"> </w:t>
      </w:r>
      <w:r>
        <w:t>with</w:t>
      </w:r>
      <w:r>
        <w:rPr>
          <w:spacing w:val="40"/>
        </w:rPr>
        <w:t xml:space="preserve"> </w:t>
      </w:r>
      <w:r>
        <w:t>them. If</w:t>
      </w:r>
      <w:r>
        <w:rPr>
          <w:spacing w:val="40"/>
        </w:rPr>
        <w:t xml:space="preserve"> </w:t>
      </w:r>
      <w:r>
        <w:t>God should lay</w:t>
      </w:r>
      <w:r>
        <w:rPr>
          <w:spacing w:val="40"/>
        </w:rPr>
        <w:t xml:space="preserve"> </w:t>
      </w:r>
      <w:r>
        <w:t>such</w:t>
      </w:r>
      <w:r>
        <w:rPr>
          <w:spacing w:val="40"/>
        </w:rPr>
        <w:t xml:space="preserve"> </w:t>
      </w:r>
      <w:r>
        <w:t>a</w:t>
      </w:r>
      <w:r>
        <w:rPr>
          <w:spacing w:val="40"/>
        </w:rPr>
        <w:t xml:space="preserve"> </w:t>
      </w:r>
      <w:r>
        <w:t>judgment</w:t>
      </w:r>
      <w:r>
        <w:rPr>
          <w:spacing w:val="40"/>
        </w:rPr>
        <w:t xml:space="preserve"> </w:t>
      </w:r>
      <w:r>
        <w:t>upon</w:t>
      </w:r>
      <w:r>
        <w:rPr>
          <w:spacing w:val="40"/>
        </w:rPr>
        <w:t xml:space="preserve"> </w:t>
      </w:r>
      <w:r>
        <w:t>a</w:t>
      </w:r>
      <w:r>
        <w:rPr>
          <w:spacing w:val="40"/>
        </w:rPr>
        <w:t xml:space="preserve"> </w:t>
      </w:r>
      <w:r>
        <w:t>man</w:t>
      </w:r>
      <w:r>
        <w:rPr>
          <w:spacing w:val="40"/>
        </w:rPr>
        <w:t xml:space="preserve"> </w:t>
      </w:r>
      <w:r>
        <w:t>or woman, that wheresoever they should be, they should see devils before them; to</w:t>
      </w:r>
      <w:r>
        <w:rPr>
          <w:spacing w:val="40"/>
        </w:rPr>
        <w:t xml:space="preserve"> </w:t>
      </w:r>
      <w:r>
        <w:t>be under the power of any one sin is worse than if God should lay such a judgment upon thee.</w:t>
      </w:r>
    </w:p>
    <w:p w14:paraId="3DD8B3B7" w14:textId="77777777" w:rsidR="00EC029C" w:rsidRDefault="00000000">
      <w:pPr>
        <w:pStyle w:val="a3"/>
        <w:spacing w:before="286" w:line="254" w:lineRule="auto"/>
        <w:ind w:right="439"/>
      </w:pPr>
      <w:r>
        <w:t>Many be mightily terrified in the dark, Oh! there is the devil in the room, and Oh! he comes to them, and there be apparitions of devils, this they be troubled with; Oh! these men and women haunted by devils, and houses haunted by devils, this is a miserable condition.</w:t>
      </w:r>
    </w:p>
    <w:p w14:paraId="3D73398A" w14:textId="77777777" w:rsidR="00EC029C" w:rsidRDefault="00EC029C">
      <w:pPr>
        <w:spacing w:line="254" w:lineRule="auto"/>
        <w:sectPr w:rsidR="00EC029C">
          <w:pgSz w:w="12240" w:h="15840"/>
          <w:pgMar w:top="1360" w:right="1100" w:bottom="280" w:left="1320" w:header="720" w:footer="720" w:gutter="0"/>
          <w:cols w:space="720"/>
        </w:sectPr>
      </w:pPr>
    </w:p>
    <w:p w14:paraId="0873369B" w14:textId="77777777" w:rsidR="00EC029C" w:rsidRDefault="00000000">
      <w:pPr>
        <w:pStyle w:val="a3"/>
        <w:spacing w:line="254" w:lineRule="auto"/>
        <w:ind w:right="436"/>
      </w:pPr>
      <w:r>
        <w:t>Now art thou haunted by any wicked lust and sin, certainly thou art in a worse condition than any man or woman haunted by devils, or house haunted by the devil. Is there any house in your parish where there is Blaspheming, and Oaths, and railing at goodness, and Sabbath breaking, and such things? this house is worse than any house</w:t>
      </w:r>
      <w:r>
        <w:rPr>
          <w:spacing w:val="40"/>
        </w:rPr>
        <w:t xml:space="preserve"> </w:t>
      </w:r>
      <w:r>
        <w:t>haunted</w:t>
      </w:r>
      <w:r>
        <w:rPr>
          <w:spacing w:val="40"/>
        </w:rPr>
        <w:t xml:space="preserve"> </w:t>
      </w:r>
      <w:r>
        <w:t>by</w:t>
      </w:r>
      <w:r>
        <w:rPr>
          <w:spacing w:val="40"/>
        </w:rPr>
        <w:t xml:space="preserve"> </w:t>
      </w:r>
      <w:r>
        <w:t>devils:</w:t>
      </w:r>
      <w:r>
        <w:rPr>
          <w:spacing w:val="40"/>
        </w:rPr>
        <w:t xml:space="preserve"> </w:t>
      </w:r>
      <w:r>
        <w:t>For</w:t>
      </w:r>
      <w:r>
        <w:rPr>
          <w:spacing w:val="40"/>
        </w:rPr>
        <w:t xml:space="preserve"> </w:t>
      </w:r>
      <w:r>
        <w:t>sin</w:t>
      </w:r>
      <w:r>
        <w:rPr>
          <w:spacing w:val="40"/>
        </w:rPr>
        <w:t xml:space="preserve"> </w:t>
      </w:r>
      <w:r>
        <w:t>is</w:t>
      </w:r>
      <w:r>
        <w:rPr>
          <w:spacing w:val="40"/>
        </w:rPr>
        <w:t xml:space="preserve"> </w:t>
      </w:r>
      <w:r>
        <w:t>worse</w:t>
      </w:r>
      <w:r>
        <w:rPr>
          <w:spacing w:val="40"/>
        </w:rPr>
        <w:t xml:space="preserve"> </w:t>
      </w:r>
      <w:r>
        <w:t>a</w:t>
      </w:r>
      <w:r>
        <w:rPr>
          <w:spacing w:val="40"/>
        </w:rPr>
        <w:t xml:space="preserve"> </w:t>
      </w:r>
      <w:r>
        <w:t>great</w:t>
      </w:r>
      <w:r>
        <w:rPr>
          <w:spacing w:val="40"/>
        </w:rPr>
        <w:t xml:space="preserve"> </w:t>
      </w:r>
      <w:r>
        <w:t>deal,</w:t>
      </w:r>
      <w:r>
        <w:rPr>
          <w:spacing w:val="40"/>
        </w:rPr>
        <w:t xml:space="preserve"> </w:t>
      </w:r>
      <w:r>
        <w:t>than</w:t>
      </w:r>
      <w:r>
        <w:rPr>
          <w:spacing w:val="40"/>
        </w:rPr>
        <w:t xml:space="preserve"> </w:t>
      </w:r>
      <w:r>
        <w:t>the mere presence of the devil.</w:t>
      </w:r>
    </w:p>
    <w:p w14:paraId="4702991F" w14:textId="77777777" w:rsidR="00EC029C" w:rsidRDefault="00000000">
      <w:pPr>
        <w:pStyle w:val="a3"/>
        <w:spacing w:before="286" w:line="254" w:lineRule="auto"/>
        <w:ind w:right="360"/>
      </w:pPr>
      <w:r>
        <w:t>I remember I have read of a tyrant, one Maxensius in Hetrusia, he invented this torment to put men to death, he would have a dead mans</w:t>
      </w:r>
      <w:r>
        <w:rPr>
          <w:spacing w:val="40"/>
        </w:rPr>
        <w:t xml:space="preserve"> </w:t>
      </w:r>
      <w:r>
        <w:t>Carcass</w:t>
      </w:r>
      <w:r>
        <w:rPr>
          <w:spacing w:val="40"/>
        </w:rPr>
        <w:t xml:space="preserve"> </w:t>
      </w:r>
      <w:r>
        <w:t>tied</w:t>
      </w:r>
      <w:r>
        <w:rPr>
          <w:spacing w:val="40"/>
        </w:rPr>
        <w:t xml:space="preserve"> </w:t>
      </w:r>
      <w:r>
        <w:t>about</w:t>
      </w:r>
      <w:r>
        <w:rPr>
          <w:spacing w:val="40"/>
        </w:rPr>
        <w:t xml:space="preserve"> </w:t>
      </w:r>
      <w:r>
        <w:t>their</w:t>
      </w:r>
      <w:r>
        <w:rPr>
          <w:spacing w:val="40"/>
        </w:rPr>
        <w:t xml:space="preserve"> </w:t>
      </w:r>
      <w:r>
        <w:t>bodies</w:t>
      </w:r>
      <w:r>
        <w:rPr>
          <w:spacing w:val="40"/>
        </w:rPr>
        <w:t xml:space="preserve"> </w:t>
      </w:r>
      <w:r>
        <w:t>and</w:t>
      </w:r>
      <w:r>
        <w:rPr>
          <w:spacing w:val="40"/>
        </w:rPr>
        <w:t xml:space="preserve"> </w:t>
      </w:r>
      <w:r>
        <w:t>so</w:t>
      </w:r>
      <w:r>
        <w:rPr>
          <w:spacing w:val="40"/>
        </w:rPr>
        <w:t xml:space="preserve"> </w:t>
      </w:r>
      <w:r>
        <w:t>let</w:t>
      </w:r>
      <w:r>
        <w:rPr>
          <w:spacing w:val="40"/>
        </w:rPr>
        <w:t xml:space="preserve"> </w:t>
      </w:r>
      <w:r>
        <w:t>them</w:t>
      </w:r>
      <w:r>
        <w:rPr>
          <w:spacing w:val="40"/>
        </w:rPr>
        <w:t xml:space="preserve"> </w:t>
      </w:r>
      <w:r>
        <w:t>go wheresoever he would, but he still carried the dead Carcass about him,</w:t>
      </w:r>
      <w:r>
        <w:rPr>
          <w:spacing w:val="-6"/>
        </w:rPr>
        <w:t xml:space="preserve"> </w:t>
      </w:r>
      <w:r>
        <w:t>and</w:t>
      </w:r>
      <w:r>
        <w:rPr>
          <w:spacing w:val="-1"/>
        </w:rPr>
        <w:t xml:space="preserve"> </w:t>
      </w:r>
      <w:r>
        <w:t>at</w:t>
      </w:r>
      <w:r>
        <w:rPr>
          <w:spacing w:val="-1"/>
        </w:rPr>
        <w:t xml:space="preserve"> </w:t>
      </w:r>
      <w:r>
        <w:t>length</w:t>
      </w:r>
      <w:r>
        <w:rPr>
          <w:spacing w:val="-4"/>
        </w:rPr>
        <w:t xml:space="preserve"> </w:t>
      </w:r>
      <w:r>
        <w:t>the stench</w:t>
      </w:r>
      <w:r>
        <w:rPr>
          <w:spacing w:val="-2"/>
        </w:rPr>
        <w:t xml:space="preserve"> </w:t>
      </w:r>
      <w:r>
        <w:t>put</w:t>
      </w:r>
      <w:r>
        <w:rPr>
          <w:spacing w:val="-2"/>
        </w:rPr>
        <w:t xml:space="preserve"> </w:t>
      </w:r>
      <w:r>
        <w:t>them to</w:t>
      </w:r>
      <w:r>
        <w:rPr>
          <w:spacing w:val="-1"/>
        </w:rPr>
        <w:t xml:space="preserve"> </w:t>
      </w:r>
      <w:r>
        <w:t>death:</w:t>
      </w:r>
      <w:r>
        <w:rPr>
          <w:spacing w:val="-2"/>
        </w:rPr>
        <w:t xml:space="preserve"> </w:t>
      </w:r>
      <w:r>
        <w:t>this</w:t>
      </w:r>
      <w:r>
        <w:rPr>
          <w:spacing w:val="-4"/>
        </w:rPr>
        <w:t xml:space="preserve"> </w:t>
      </w:r>
      <w:r>
        <w:t>was his</w:t>
      </w:r>
      <w:r>
        <w:rPr>
          <w:spacing w:val="76"/>
        </w:rPr>
        <w:t xml:space="preserve"> </w:t>
      </w:r>
      <w:r>
        <w:rPr>
          <w:spacing w:val="-2"/>
        </w:rPr>
        <w:t>tyranny.</w:t>
      </w:r>
    </w:p>
    <w:p w14:paraId="49B918AC" w14:textId="77777777" w:rsidR="00EC029C" w:rsidRDefault="00000000">
      <w:pPr>
        <w:pStyle w:val="a3"/>
        <w:spacing w:before="291" w:line="254" w:lineRule="auto"/>
        <w:ind w:right="436"/>
      </w:pPr>
      <w:r>
        <w:t>If you should have a dead man or woman tied about your bodies;</w:t>
      </w:r>
      <w:r>
        <w:rPr>
          <w:spacing w:val="40"/>
        </w:rPr>
        <w:t xml:space="preserve"> </w:t>
      </w:r>
      <w:r>
        <w:t>may be the face of</w:t>
      </w:r>
      <w:r>
        <w:rPr>
          <w:spacing w:val="40"/>
        </w:rPr>
        <w:t xml:space="preserve"> </w:t>
      </w:r>
      <w:r>
        <w:t>a dead man is hideous to you, but if</w:t>
      </w:r>
      <w:r>
        <w:rPr>
          <w:spacing w:val="40"/>
        </w:rPr>
        <w:t xml:space="preserve"> </w:t>
      </w:r>
      <w:r>
        <w:t>they should be tied about you, so that when you lie in bed, and when you rise, when you sit at meat, it should be always with you, and you should endure the stink and putrefaction; what a sore evil would this be?</w:t>
      </w:r>
    </w:p>
    <w:p w14:paraId="5CF4533A" w14:textId="77777777" w:rsidR="00EC029C" w:rsidRDefault="00000000">
      <w:pPr>
        <w:pStyle w:val="a3"/>
        <w:spacing w:before="288" w:line="254" w:lineRule="auto"/>
        <w:ind w:right="357"/>
      </w:pPr>
      <w:r>
        <w:t>Now if in the presence of</w:t>
      </w:r>
      <w:r>
        <w:rPr>
          <w:spacing w:val="27"/>
        </w:rPr>
        <w:t xml:space="preserve"> </w:t>
      </w:r>
      <w:r>
        <w:t>a dead</w:t>
      </w:r>
      <w:r>
        <w:rPr>
          <w:spacing w:val="27"/>
        </w:rPr>
        <w:t xml:space="preserve"> </w:t>
      </w:r>
      <w:r>
        <w:t>Carcass there is so much evil, than</w:t>
      </w:r>
      <w:r>
        <w:rPr>
          <w:spacing w:val="80"/>
        </w:rPr>
        <w:t xml:space="preserve"> </w:t>
      </w:r>
      <w:r>
        <w:t>in</w:t>
      </w:r>
      <w:r>
        <w:rPr>
          <w:spacing w:val="-3"/>
        </w:rPr>
        <w:t xml:space="preserve"> </w:t>
      </w:r>
      <w:r>
        <w:t>the</w:t>
      </w:r>
      <w:r>
        <w:rPr>
          <w:spacing w:val="-2"/>
        </w:rPr>
        <w:t xml:space="preserve"> </w:t>
      </w:r>
      <w:r>
        <w:t>presence</w:t>
      </w:r>
      <w:r>
        <w:rPr>
          <w:spacing w:val="-2"/>
        </w:rPr>
        <w:t xml:space="preserve"> </w:t>
      </w:r>
      <w:r>
        <w:t>of</w:t>
      </w:r>
      <w:r>
        <w:rPr>
          <w:spacing w:val="-3"/>
        </w:rPr>
        <w:t xml:space="preserve"> </w:t>
      </w:r>
      <w:r>
        <w:t>the</w:t>
      </w:r>
      <w:r>
        <w:rPr>
          <w:spacing w:val="-2"/>
        </w:rPr>
        <w:t xml:space="preserve"> </w:t>
      </w:r>
      <w:r>
        <w:t>devil</w:t>
      </w:r>
      <w:r>
        <w:rPr>
          <w:spacing w:val="-3"/>
        </w:rPr>
        <w:t xml:space="preserve"> </w:t>
      </w:r>
      <w:r>
        <w:t>there</w:t>
      </w:r>
      <w:r>
        <w:rPr>
          <w:spacing w:val="-2"/>
        </w:rPr>
        <w:t xml:space="preserve"> </w:t>
      </w:r>
      <w:r>
        <w:t>is</w:t>
      </w:r>
      <w:r>
        <w:rPr>
          <w:spacing w:val="-1"/>
        </w:rPr>
        <w:t xml:space="preserve"> </w:t>
      </w:r>
      <w:r>
        <w:t>much</w:t>
      </w:r>
      <w:r>
        <w:rPr>
          <w:spacing w:val="-3"/>
        </w:rPr>
        <w:t xml:space="preserve"> </w:t>
      </w:r>
      <w:r>
        <w:t>more.</w:t>
      </w:r>
      <w:r>
        <w:rPr>
          <w:spacing w:val="-3"/>
        </w:rPr>
        <w:t xml:space="preserve"> </w:t>
      </w:r>
      <w:r>
        <w:t>Now</w:t>
      </w:r>
      <w:r>
        <w:rPr>
          <w:spacing w:val="-2"/>
        </w:rPr>
        <w:t xml:space="preserve"> </w:t>
      </w:r>
      <w:r>
        <w:t>sin,</w:t>
      </w:r>
      <w:r>
        <w:rPr>
          <w:spacing w:val="-4"/>
        </w:rPr>
        <w:t xml:space="preserve"> </w:t>
      </w:r>
      <w:r>
        <w:t>any</w:t>
      </w:r>
      <w:r>
        <w:rPr>
          <w:spacing w:val="-3"/>
        </w:rPr>
        <w:t xml:space="preserve"> </w:t>
      </w:r>
      <w:r>
        <w:t>one</w:t>
      </w:r>
      <w:r>
        <w:rPr>
          <w:spacing w:val="40"/>
        </w:rPr>
        <w:t xml:space="preserve"> </w:t>
      </w:r>
      <w:r>
        <w:t>sin, tied close to your hearts, that you carry about with you, wheresoever you go; know there is in that a greater evil upon you, than if a dead Carcass should be tied to you; yea, than if the devil should haunt you wheresoever you go: because the presence of the devil,</w:t>
      </w:r>
      <w:r>
        <w:rPr>
          <w:spacing w:val="40"/>
        </w:rPr>
        <w:t xml:space="preserve"> </w:t>
      </w:r>
      <w:r>
        <w:t>is</w:t>
      </w:r>
      <w:r>
        <w:rPr>
          <w:spacing w:val="40"/>
        </w:rPr>
        <w:t xml:space="preserve"> </w:t>
      </w:r>
      <w:r>
        <w:t>not</w:t>
      </w:r>
      <w:r>
        <w:rPr>
          <w:spacing w:val="40"/>
        </w:rPr>
        <w:t xml:space="preserve"> </w:t>
      </w:r>
      <w:r>
        <w:t>so much,</w:t>
      </w:r>
      <w:r>
        <w:rPr>
          <w:spacing w:val="40"/>
        </w:rPr>
        <w:t xml:space="preserve"> </w:t>
      </w:r>
      <w:r>
        <w:t>as</w:t>
      </w:r>
      <w:r>
        <w:rPr>
          <w:spacing w:val="40"/>
        </w:rPr>
        <w:t xml:space="preserve"> </w:t>
      </w:r>
      <w:r>
        <w:t>turning</w:t>
      </w:r>
      <w:r>
        <w:rPr>
          <w:spacing w:val="40"/>
        </w:rPr>
        <w:t xml:space="preserve"> </w:t>
      </w:r>
      <w:r>
        <w:t>of</w:t>
      </w:r>
      <w:r>
        <w:rPr>
          <w:spacing w:val="40"/>
        </w:rPr>
        <w:t xml:space="preserve"> </w:t>
      </w:r>
      <w:r>
        <w:t>the</w:t>
      </w:r>
      <w:r>
        <w:rPr>
          <w:spacing w:val="40"/>
        </w:rPr>
        <w:t xml:space="preserve"> </w:t>
      </w:r>
      <w:r>
        <w:t>souls</w:t>
      </w:r>
      <w:r>
        <w:rPr>
          <w:spacing w:val="40"/>
        </w:rPr>
        <w:t xml:space="preserve"> </w:t>
      </w:r>
      <w:r>
        <w:t>of</w:t>
      </w:r>
      <w:r>
        <w:rPr>
          <w:spacing w:val="40"/>
        </w:rPr>
        <w:t xml:space="preserve"> </w:t>
      </w:r>
      <w:r>
        <w:t>men</w:t>
      </w:r>
      <w:r>
        <w:rPr>
          <w:spacing w:val="40"/>
        </w:rPr>
        <w:t xml:space="preserve"> </w:t>
      </w:r>
      <w:r>
        <w:t>and</w:t>
      </w:r>
      <w:r>
        <w:rPr>
          <w:spacing w:val="40"/>
        </w:rPr>
        <w:t xml:space="preserve"> </w:t>
      </w:r>
      <w:r>
        <w:t>women</w:t>
      </w:r>
      <w:r>
        <w:rPr>
          <w:spacing w:val="31"/>
        </w:rPr>
        <w:t xml:space="preserve"> </w:t>
      </w:r>
      <w:r>
        <w:t>into</w:t>
      </w:r>
      <w:r>
        <w:rPr>
          <w:spacing w:val="30"/>
        </w:rPr>
        <w:t xml:space="preserve"> </w:t>
      </w:r>
      <w:r>
        <w:t>the</w:t>
      </w:r>
      <w:r>
        <w:rPr>
          <w:spacing w:val="30"/>
        </w:rPr>
        <w:t xml:space="preserve"> </w:t>
      </w:r>
      <w:r>
        <w:t>nature</w:t>
      </w:r>
      <w:r>
        <w:rPr>
          <w:spacing w:val="40"/>
        </w:rPr>
        <w:t xml:space="preserve"> </w:t>
      </w:r>
      <w:r>
        <w:t>of the devil; and making the Souls of men and</w:t>
      </w:r>
      <w:r>
        <w:rPr>
          <w:spacing w:val="80"/>
        </w:rPr>
        <w:t xml:space="preserve"> </w:t>
      </w:r>
      <w:r>
        <w:t>women so like to him.</w:t>
      </w:r>
    </w:p>
    <w:p w14:paraId="2429C29F" w14:textId="77777777" w:rsidR="00EC029C" w:rsidRDefault="00000000">
      <w:pPr>
        <w:pStyle w:val="1"/>
      </w:pPr>
      <w:bookmarkStart w:id="264" w:name="第四十四章"/>
      <w:bookmarkEnd w:id="264"/>
      <w:r>
        <w:t>第四十四章</w:t>
      </w:r>
    </w:p>
    <w:p w14:paraId="711C0C79" w14:textId="77777777" w:rsidR="00EC029C" w:rsidRDefault="00000000">
      <w:pPr>
        <w:pStyle w:val="1"/>
      </w:pPr>
      <w:bookmarkStart w:id="265" w:name="第一个推论。人犯罪比变成野兽更糟糕。"/>
      <w:bookmarkEnd w:id="265"/>
      <w:r>
        <w:t>第一个推论。人犯罪比变成野兽更糟糕。</w:t>
      </w:r>
    </w:p>
    <w:p w14:paraId="5C177F6F" w14:textId="77777777" w:rsidR="00EC029C" w:rsidRDefault="00000000">
      <w:pPr>
        <w:spacing w:before="511"/>
        <w:ind w:left="100"/>
        <w:rPr>
          <w:rFonts w:ascii="宋体" w:eastAsia="宋体"/>
          <w:sz w:val="24"/>
        </w:rPr>
      </w:pPr>
      <w:r>
        <w:rPr>
          <w:rFonts w:ascii="宋体" w:eastAsia="宋体" w:hint="eastAsia"/>
          <w:spacing w:val="-2"/>
          <w:sz w:val="24"/>
        </w:rPr>
        <w:t>首先</w:t>
      </w:r>
      <w:r>
        <w:rPr>
          <w:spacing w:val="-2"/>
          <w:sz w:val="24"/>
        </w:rPr>
        <w:t>,</w:t>
      </w:r>
      <w:r>
        <w:rPr>
          <w:rFonts w:ascii="宋体" w:eastAsia="宋体" w:hint="eastAsia"/>
          <w:spacing w:val="-2"/>
          <w:sz w:val="24"/>
        </w:rPr>
        <w:t>由此可见</w:t>
      </w:r>
      <w:r>
        <w:rPr>
          <w:spacing w:val="-2"/>
          <w:sz w:val="24"/>
        </w:rPr>
        <w:t>,</w:t>
      </w:r>
      <w:r>
        <w:rPr>
          <w:rFonts w:ascii="宋体" w:eastAsia="宋体" w:hint="eastAsia"/>
          <w:spacing w:val="-2"/>
          <w:sz w:val="24"/>
        </w:rPr>
        <w:t>人犯罪和作恶</w:t>
      </w:r>
      <w:r>
        <w:rPr>
          <w:spacing w:val="-2"/>
          <w:sz w:val="24"/>
        </w:rPr>
        <w:t>,</w:t>
      </w:r>
      <w:r>
        <w:rPr>
          <w:rFonts w:ascii="宋体" w:eastAsia="宋体" w:hint="eastAsia"/>
          <w:spacing w:val="-3"/>
          <w:sz w:val="24"/>
        </w:rPr>
        <w:t>比变成野兽更糟糕。</w:t>
      </w:r>
    </w:p>
    <w:p w14:paraId="0C809A5F" w14:textId="77777777" w:rsidR="00EC029C" w:rsidRDefault="00000000">
      <w:pPr>
        <w:spacing w:before="283" w:line="242" w:lineRule="auto"/>
        <w:ind w:left="100" w:right="340"/>
        <w:rPr>
          <w:rFonts w:ascii="宋体" w:eastAsia="宋体"/>
          <w:sz w:val="24"/>
        </w:rPr>
      </w:pPr>
      <w:r>
        <w:rPr>
          <w:rFonts w:ascii="宋体" w:eastAsia="宋体" w:hint="eastAsia"/>
          <w:spacing w:val="-2"/>
          <w:sz w:val="24"/>
        </w:rPr>
        <w:t>像魔鬼一样去满足他的意愿</w:t>
      </w:r>
      <w:r>
        <w:rPr>
          <w:spacing w:val="-2"/>
          <w:sz w:val="24"/>
        </w:rPr>
        <w:t>,</w:t>
      </w:r>
      <w:r>
        <w:rPr>
          <w:rFonts w:ascii="宋体" w:eastAsia="宋体" w:hint="eastAsia"/>
          <w:spacing w:val="-2"/>
          <w:sz w:val="24"/>
        </w:rPr>
        <w:t>成为他的仆人</w:t>
      </w:r>
      <w:r>
        <w:rPr>
          <w:spacing w:val="-2"/>
          <w:sz w:val="24"/>
        </w:rPr>
        <w:t>,</w:t>
      </w:r>
      <w:r>
        <w:rPr>
          <w:rFonts w:ascii="宋体" w:eastAsia="宋体" w:hint="eastAsia"/>
          <w:spacing w:val="-2"/>
          <w:sz w:val="24"/>
        </w:rPr>
        <w:t>变成魔鬼</w:t>
      </w:r>
      <w:r>
        <w:rPr>
          <w:spacing w:val="-2"/>
          <w:sz w:val="24"/>
        </w:rPr>
        <w:t>,</w:t>
      </w:r>
      <w:r>
        <w:rPr>
          <w:rFonts w:ascii="宋体" w:eastAsia="宋体" w:hint="eastAsia"/>
          <w:spacing w:val="-2"/>
          <w:sz w:val="24"/>
        </w:rPr>
        <w:t>比变成野兽更糟糕。然而</w:t>
      </w:r>
      <w:r>
        <w:rPr>
          <w:spacing w:val="-2"/>
          <w:sz w:val="24"/>
        </w:rPr>
        <w:t>,</w:t>
      </w:r>
      <w:r>
        <w:rPr>
          <w:rFonts w:ascii="宋体" w:eastAsia="宋体" w:hint="eastAsia"/>
          <w:spacing w:val="-2"/>
          <w:sz w:val="24"/>
        </w:rPr>
        <w:t>如果上帝要惩罚某人</w:t>
      </w:r>
      <w:r>
        <w:rPr>
          <w:spacing w:val="-2"/>
          <w:sz w:val="24"/>
        </w:rPr>
        <w:t>,</w:t>
      </w:r>
      <w:r>
        <w:rPr>
          <w:rFonts w:ascii="宋体" w:eastAsia="宋体" w:hint="eastAsia"/>
          <w:spacing w:val="-2"/>
          <w:sz w:val="24"/>
        </w:rPr>
        <w:t>把他的身体变成野兽</w:t>
      </w:r>
      <w:r>
        <w:rPr>
          <w:spacing w:val="-2"/>
          <w:sz w:val="24"/>
        </w:rPr>
        <w:t>,</w:t>
      </w:r>
      <w:r>
        <w:rPr>
          <w:rFonts w:ascii="宋体" w:eastAsia="宋体" w:hint="eastAsia"/>
          <w:spacing w:val="-2"/>
          <w:sz w:val="24"/>
        </w:rPr>
        <w:t>我们会认为这是一个巨大的不幸。我记得我读过拉克唐修引用图利的一段话</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谁不愿意死去</w:t>
      </w:r>
      <w:r>
        <w:rPr>
          <w:spacing w:val="-2"/>
          <w:sz w:val="24"/>
        </w:rPr>
        <w:t>,</w:t>
      </w:r>
      <w:r>
        <w:rPr>
          <w:rFonts w:ascii="宋体" w:eastAsia="宋体" w:hint="eastAsia"/>
          <w:spacing w:val="-2"/>
          <w:sz w:val="24"/>
        </w:rPr>
        <w:t>也不愿意让自己的身体</w:t>
      </w:r>
      <w:r>
        <w:rPr>
          <w:spacing w:val="-2"/>
          <w:sz w:val="24"/>
        </w:rPr>
        <w:t>,</w:t>
      </w:r>
      <w:r>
        <w:rPr>
          <w:rFonts w:ascii="宋体" w:eastAsia="宋体" w:hint="eastAsia"/>
          <w:spacing w:val="-2"/>
          <w:sz w:val="24"/>
        </w:rPr>
        <w:t>一个人的身体</w:t>
      </w:r>
      <w:r>
        <w:rPr>
          <w:spacing w:val="-2"/>
          <w:sz w:val="24"/>
        </w:rPr>
        <w:t>,</w:t>
      </w:r>
      <w:r>
        <w:rPr>
          <w:rFonts w:ascii="宋体" w:eastAsia="宋体" w:hint="eastAsia"/>
          <w:spacing w:val="-2"/>
          <w:sz w:val="24"/>
        </w:rPr>
        <w:t>变成野兽的形状</w:t>
      </w:r>
      <w:r>
        <w:rPr>
          <w:spacing w:val="-2"/>
          <w:sz w:val="24"/>
        </w:rPr>
        <w:t>,</w:t>
      </w:r>
      <w:r>
        <w:rPr>
          <w:rFonts w:ascii="宋体" w:eastAsia="宋体" w:hint="eastAsia"/>
          <w:spacing w:val="-2"/>
          <w:sz w:val="24"/>
        </w:rPr>
        <w:t>尽管他应该在这种条件下保留人的心智</w:t>
      </w:r>
      <w:r>
        <w:rPr>
          <w:spacing w:val="-2"/>
          <w:sz w:val="24"/>
        </w:rPr>
        <w:t>?"</w:t>
      </w:r>
      <w:r>
        <w:rPr>
          <w:rFonts w:ascii="宋体" w:eastAsia="宋体" w:hint="eastAsia"/>
          <w:spacing w:val="-2"/>
          <w:sz w:val="24"/>
        </w:rPr>
        <w:t>好像上帝用他的力量把一个人的身体变成</w:t>
      </w:r>
    </w:p>
    <w:p w14:paraId="3CAEE835"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1D0F0DDA" w14:textId="77777777" w:rsidR="00EC029C" w:rsidRDefault="00000000">
      <w:pPr>
        <w:spacing w:before="62" w:line="242" w:lineRule="auto"/>
        <w:ind w:left="100" w:right="405"/>
        <w:rPr>
          <w:rFonts w:ascii="宋体" w:eastAsia="宋体"/>
          <w:sz w:val="24"/>
        </w:rPr>
      </w:pPr>
      <w:r>
        <w:rPr>
          <w:rFonts w:ascii="宋体" w:eastAsia="宋体" w:hint="eastAsia"/>
          <w:spacing w:val="-2"/>
          <w:sz w:val="24"/>
        </w:rPr>
        <w:t>狗或猪的样子</w:t>
      </w:r>
      <w:r>
        <w:rPr>
          <w:spacing w:val="-2"/>
          <w:sz w:val="24"/>
        </w:rPr>
        <w:t>,</w:t>
      </w:r>
      <w:r>
        <w:rPr>
          <w:rFonts w:ascii="宋体" w:eastAsia="宋体" w:hint="eastAsia"/>
          <w:spacing w:val="-2"/>
          <w:sz w:val="24"/>
        </w:rPr>
        <w:t>但他的灵魂仍然保留在这样一个身体里</w:t>
      </w:r>
      <w:r>
        <w:rPr>
          <w:spacing w:val="-2"/>
          <w:sz w:val="24"/>
        </w:rPr>
        <w:t>,</w:t>
      </w:r>
      <w:r>
        <w:rPr>
          <w:rFonts w:ascii="宋体" w:eastAsia="宋体" w:hint="eastAsia"/>
          <w:spacing w:val="-2"/>
          <w:sz w:val="24"/>
        </w:rPr>
        <w:t>一个狗或猪的形态</w:t>
      </w:r>
      <w:r>
        <w:rPr>
          <w:spacing w:val="-2"/>
          <w:sz w:val="24"/>
        </w:rPr>
        <w:t>,</w:t>
      </w:r>
      <w:r>
        <w:rPr>
          <w:rFonts w:ascii="宋体" w:eastAsia="宋体" w:hint="eastAsia"/>
          <w:spacing w:val="-2"/>
          <w:sz w:val="24"/>
        </w:rPr>
        <w:t>他应该像狗或猪一样在世界上走来走去</w:t>
      </w:r>
      <w:r>
        <w:rPr>
          <w:spacing w:val="-2"/>
          <w:sz w:val="24"/>
        </w:rPr>
        <w:t>,</w:t>
      </w:r>
      <w:r>
        <w:rPr>
          <w:rFonts w:ascii="宋体" w:eastAsia="宋体" w:hint="eastAsia"/>
          <w:spacing w:val="-2"/>
          <w:sz w:val="24"/>
        </w:rPr>
        <w:t>但有着人的心智。</w:t>
      </w:r>
    </w:p>
    <w:p w14:paraId="65931A71" w14:textId="77777777" w:rsidR="00EC029C" w:rsidRDefault="00000000">
      <w:pPr>
        <w:spacing w:before="281" w:line="242" w:lineRule="auto"/>
        <w:ind w:left="100" w:right="405"/>
        <w:jc w:val="both"/>
        <w:rPr>
          <w:rFonts w:ascii="宋体" w:eastAsia="宋体"/>
          <w:sz w:val="24"/>
        </w:rPr>
      </w:pPr>
      <w:r>
        <w:rPr>
          <w:rFonts w:ascii="宋体" w:eastAsia="宋体" w:hint="eastAsia"/>
          <w:spacing w:val="-2"/>
          <w:sz w:val="24"/>
        </w:rPr>
        <w:t>现在这个异教徒说</w:t>
      </w:r>
      <w:r>
        <w:rPr>
          <w:spacing w:val="-2"/>
          <w:sz w:val="24"/>
        </w:rPr>
        <w:t>,</w:t>
      </w:r>
      <w:r>
        <w:rPr>
          <w:rFonts w:ascii="宋体" w:eastAsia="宋体" w:hint="eastAsia"/>
          <w:spacing w:val="-2"/>
          <w:sz w:val="24"/>
        </w:rPr>
        <w:t>一个人宁愿死也不愿这样</w:t>
      </w:r>
      <w:r>
        <w:rPr>
          <w:spacing w:val="-2"/>
          <w:sz w:val="24"/>
        </w:rPr>
        <w:t>;</w:t>
      </w:r>
      <w:r>
        <w:rPr>
          <w:rFonts w:ascii="宋体" w:eastAsia="宋体" w:hint="eastAsia"/>
          <w:spacing w:val="-2"/>
          <w:sz w:val="24"/>
        </w:rPr>
        <w:t>那么</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对一个人来说</w:t>
      </w:r>
      <w:r>
        <w:rPr>
          <w:spacing w:val="-2"/>
          <w:sz w:val="24"/>
        </w:rPr>
        <w:t>,</w:t>
      </w:r>
      <w:r>
        <w:rPr>
          <w:rFonts w:ascii="宋体" w:eastAsia="宋体" w:hint="eastAsia"/>
          <w:spacing w:val="-2"/>
          <w:sz w:val="24"/>
        </w:rPr>
        <w:t>让他的灵魂变成野兽的样子</w:t>
      </w:r>
      <w:r>
        <w:rPr>
          <w:spacing w:val="-2"/>
          <w:sz w:val="24"/>
        </w:rPr>
        <w:t>,</w:t>
      </w:r>
      <w:r>
        <w:rPr>
          <w:rFonts w:ascii="宋体" w:eastAsia="宋体" w:hint="eastAsia"/>
          <w:spacing w:val="-2"/>
          <w:sz w:val="24"/>
        </w:rPr>
        <w:t>尽管他的身体仍然保持人的形态</w:t>
      </w:r>
      <w:r>
        <w:rPr>
          <w:spacing w:val="-2"/>
          <w:sz w:val="24"/>
        </w:rPr>
        <w:t>,</w:t>
      </w:r>
      <w:r>
        <w:rPr>
          <w:rFonts w:ascii="宋体" w:eastAsia="宋体" w:hint="eastAsia"/>
          <w:spacing w:val="-2"/>
          <w:sz w:val="24"/>
        </w:rPr>
        <w:t>这是一个多么大的罪恶啊</w:t>
      </w:r>
      <w:r>
        <w:rPr>
          <w:spacing w:val="-2"/>
          <w:sz w:val="24"/>
        </w:rPr>
        <w:t>,</w:t>
      </w:r>
      <w:r>
        <w:rPr>
          <w:rFonts w:ascii="宋体" w:eastAsia="宋体" w:hint="eastAsia"/>
          <w:spacing w:val="-2"/>
          <w:sz w:val="24"/>
        </w:rPr>
        <w:t>这是一个异教徒可以</w:t>
      </w:r>
      <w:r>
        <w:rPr>
          <w:rFonts w:ascii="宋体" w:eastAsia="宋体" w:hint="eastAsia"/>
          <w:spacing w:val="-4"/>
          <w:sz w:val="24"/>
        </w:rPr>
        <w:t>说的。</w:t>
      </w:r>
    </w:p>
    <w:p w14:paraId="576A4E5F" w14:textId="77777777" w:rsidR="00EC029C" w:rsidRDefault="00000000">
      <w:pPr>
        <w:spacing w:before="282" w:line="242" w:lineRule="auto"/>
        <w:ind w:left="100" w:right="357"/>
        <w:jc w:val="both"/>
        <w:rPr>
          <w:rFonts w:ascii="宋体" w:eastAsia="宋体"/>
          <w:sz w:val="24"/>
        </w:rPr>
      </w:pPr>
      <w:r>
        <w:rPr>
          <w:rFonts w:ascii="宋体" w:eastAsia="宋体" w:hint="eastAsia"/>
          <w:sz w:val="24"/>
        </w:rPr>
        <w:t>由此可见</w:t>
      </w:r>
      <w:r>
        <w:rPr>
          <w:spacing w:val="-3"/>
          <w:sz w:val="24"/>
        </w:rPr>
        <w:t>,</w:t>
      </w:r>
      <w:r>
        <w:rPr>
          <w:rFonts w:ascii="宋体" w:eastAsia="宋体" w:hint="eastAsia"/>
          <w:sz w:val="24"/>
        </w:rPr>
        <w:t>尽管我们没有看到上帝施行这样的奇迹</w:t>
      </w:r>
      <w:r>
        <w:rPr>
          <w:sz w:val="24"/>
        </w:rPr>
        <w:t>,</w:t>
      </w:r>
      <w:r>
        <w:rPr>
          <w:rFonts w:ascii="宋体" w:eastAsia="宋体" w:hint="eastAsia"/>
          <w:sz w:val="24"/>
        </w:rPr>
        <w:t>把男人和女人的身体变成猪、狗或其他生物的样子</w:t>
      </w:r>
      <w:r>
        <w:rPr>
          <w:spacing w:val="-3"/>
          <w:sz w:val="24"/>
        </w:rPr>
        <w:t>,</w:t>
      </w:r>
      <w:r>
        <w:rPr>
          <w:rFonts w:ascii="宋体" w:eastAsia="宋体" w:hint="eastAsia"/>
          <w:sz w:val="24"/>
        </w:rPr>
        <w:t>但他可以这样做</w:t>
      </w:r>
      <w:r>
        <w:rPr>
          <w:sz w:val="24"/>
        </w:rPr>
        <w:t>,</w:t>
      </w:r>
      <w:r>
        <w:rPr>
          <w:rFonts w:ascii="宋体" w:eastAsia="宋体" w:hint="eastAsia"/>
          <w:sz w:val="24"/>
        </w:rPr>
        <w:t>如果他愿意的话</w:t>
      </w:r>
      <w:r>
        <w:rPr>
          <w:spacing w:val="1"/>
          <w:sz w:val="24"/>
        </w:rPr>
        <w:t>;</w:t>
      </w:r>
      <w:r>
        <w:rPr>
          <w:rFonts w:ascii="宋体" w:eastAsia="宋体" w:hint="eastAsia"/>
          <w:sz w:val="24"/>
        </w:rPr>
        <w:t>但我们通常看到</w:t>
      </w:r>
      <w:r>
        <w:rPr>
          <w:sz w:val="24"/>
        </w:rPr>
        <w:t>,</w:t>
      </w:r>
      <w:r>
        <w:rPr>
          <w:rFonts w:ascii="宋体" w:eastAsia="宋体" w:hint="eastAsia"/>
          <w:sz w:val="24"/>
        </w:rPr>
        <w:t>男人和女人的灵魂</w:t>
      </w:r>
      <w:r>
        <w:rPr>
          <w:spacing w:val="-3"/>
          <w:sz w:val="24"/>
        </w:rPr>
        <w:t>,</w:t>
      </w:r>
      <w:r>
        <w:rPr>
          <w:rFonts w:ascii="宋体" w:eastAsia="宋体" w:hint="eastAsia"/>
          <w:sz w:val="24"/>
        </w:rPr>
        <w:t>完全变成了野兽的感性灵魂的样子</w:t>
      </w:r>
      <w:r>
        <w:rPr>
          <w:spacing w:val="-2"/>
          <w:sz w:val="24"/>
        </w:rPr>
        <w:t>(</w:t>
      </w:r>
      <w:r>
        <w:rPr>
          <w:rFonts w:ascii="宋体" w:eastAsia="宋体" w:hint="eastAsia"/>
          <w:sz w:val="24"/>
        </w:rPr>
        <w:t>可以这样说</w:t>
      </w:r>
      <w:r>
        <w:rPr>
          <w:sz w:val="24"/>
        </w:rPr>
        <w:t>);</w:t>
      </w:r>
      <w:r>
        <w:rPr>
          <w:rFonts w:ascii="宋体" w:eastAsia="宋体" w:hint="eastAsia"/>
          <w:sz w:val="24"/>
        </w:rPr>
        <w:t>就像一个酒鬼或暴食者</w:t>
      </w:r>
      <w:r>
        <w:rPr>
          <w:sz w:val="24"/>
        </w:rPr>
        <w:t>,</w:t>
      </w:r>
      <w:r>
        <w:rPr>
          <w:rFonts w:ascii="宋体" w:eastAsia="宋体" w:hint="eastAsia"/>
          <w:sz w:val="24"/>
        </w:rPr>
        <w:t>他的灵魂就像猪的感性灵魂。那些诽谤宗教的人</w:t>
      </w:r>
      <w:r>
        <w:rPr>
          <w:spacing w:val="-3"/>
          <w:sz w:val="24"/>
        </w:rPr>
        <w:t>,</w:t>
      </w:r>
      <w:r>
        <w:rPr>
          <w:rFonts w:ascii="宋体" w:eastAsia="宋体" w:hint="eastAsia"/>
          <w:sz w:val="24"/>
        </w:rPr>
        <w:t>他们的灵魂变得就像一条狂吠的狗的感性灵魂</w:t>
      </w:r>
      <w:r>
        <w:rPr>
          <w:sz w:val="24"/>
        </w:rPr>
        <w:t>,</w:t>
      </w:r>
      <w:r>
        <w:rPr>
          <w:rFonts w:ascii="宋体" w:eastAsia="宋体" w:hint="eastAsia"/>
          <w:sz w:val="24"/>
        </w:rPr>
        <w:t>他们吠叫得比狗还厉害。那些狡猾的人</w:t>
      </w:r>
      <w:r>
        <w:rPr>
          <w:spacing w:val="-3"/>
          <w:sz w:val="24"/>
        </w:rPr>
        <w:t>,</w:t>
      </w:r>
      <w:r>
        <w:rPr>
          <w:rFonts w:ascii="宋体" w:eastAsia="宋体" w:hint="eastAsia"/>
          <w:sz w:val="24"/>
        </w:rPr>
        <w:t>就像狐狸一样。圣经中说有残暴的人</w:t>
      </w:r>
      <w:r>
        <w:rPr>
          <w:sz w:val="24"/>
        </w:rPr>
        <w:t>,</w:t>
      </w:r>
      <w:r>
        <w:rPr>
          <w:rFonts w:ascii="宋体" w:eastAsia="宋体" w:hint="eastAsia"/>
          <w:sz w:val="24"/>
        </w:rPr>
        <w:t>像狼一样</w:t>
      </w:r>
      <w:r>
        <w:rPr>
          <w:spacing w:val="1"/>
          <w:sz w:val="24"/>
        </w:rPr>
        <w:t>:</w:t>
      </w:r>
      <w:r>
        <w:rPr>
          <w:rFonts w:ascii="宋体" w:eastAsia="宋体" w:hint="eastAsia"/>
          <w:sz w:val="24"/>
        </w:rPr>
        <w:t>他们的罪使他们的</w:t>
      </w:r>
      <w:r>
        <w:rPr>
          <w:rFonts w:ascii="宋体" w:eastAsia="宋体" w:hint="eastAsia"/>
          <w:spacing w:val="-1"/>
          <w:sz w:val="24"/>
        </w:rPr>
        <w:t>灵魂变得像野兽的精神和感性灵魂。所以他们处于比身体变成野兽形状更糟糕的境地。但</w:t>
      </w:r>
      <w:r>
        <w:rPr>
          <w:rFonts w:ascii="宋体" w:eastAsia="宋体" w:hint="eastAsia"/>
          <w:sz w:val="24"/>
        </w:rPr>
        <w:t>当他们的灵魂变得像魔鬼时</w:t>
      </w:r>
      <w:r>
        <w:rPr>
          <w:spacing w:val="-3"/>
          <w:sz w:val="24"/>
        </w:rPr>
        <w:t>,</w:t>
      </w:r>
      <w:r>
        <w:rPr>
          <w:rFonts w:ascii="宋体" w:eastAsia="宋体" w:hint="eastAsia"/>
          <w:sz w:val="24"/>
        </w:rPr>
        <w:t>这比变成野兽要糟糕得多。这是第一点。</w:t>
      </w:r>
    </w:p>
    <w:p w14:paraId="244D6CE1" w14:textId="77777777" w:rsidR="00EC029C" w:rsidRDefault="00000000">
      <w:pPr>
        <w:pStyle w:val="1"/>
      </w:pPr>
      <w:bookmarkStart w:id="266" w:name="第四十五章"/>
      <w:bookmarkEnd w:id="266"/>
      <w:r>
        <w:t>第四十五章</w:t>
      </w:r>
    </w:p>
    <w:p w14:paraId="4956A976" w14:textId="77777777" w:rsidR="00EC029C" w:rsidRDefault="00000000">
      <w:pPr>
        <w:pStyle w:val="1"/>
      </w:pPr>
      <w:bookmarkStart w:id="267" w:name="第二个推论。犯罪比受魔鬼的试探更糟糕。"/>
      <w:bookmarkEnd w:id="267"/>
      <w:r>
        <w:t>第二个推论。犯罪比受魔鬼的试探更糟糕。</w:t>
      </w:r>
    </w:p>
    <w:p w14:paraId="1CAFF6C6" w14:textId="77777777" w:rsidR="00EC029C" w:rsidRDefault="00000000">
      <w:pPr>
        <w:spacing w:before="509" w:line="242" w:lineRule="auto"/>
        <w:ind w:left="100" w:right="405"/>
        <w:rPr>
          <w:rFonts w:ascii="宋体" w:eastAsia="宋体"/>
          <w:sz w:val="24"/>
        </w:rPr>
      </w:pPr>
      <w:r>
        <w:rPr>
          <w:rFonts w:ascii="宋体" w:eastAsia="宋体" w:hint="eastAsia"/>
          <w:spacing w:val="-2"/>
          <w:sz w:val="24"/>
        </w:rPr>
        <w:t>第二</w:t>
      </w:r>
      <w:r>
        <w:rPr>
          <w:spacing w:val="-2"/>
          <w:sz w:val="24"/>
        </w:rPr>
        <w:t>,</w:t>
      </w:r>
      <w:r>
        <w:rPr>
          <w:rFonts w:ascii="宋体" w:eastAsia="宋体" w:hint="eastAsia"/>
          <w:spacing w:val="-2"/>
          <w:sz w:val="24"/>
        </w:rPr>
        <w:t>从罪与魔鬼的关系来看</w:t>
      </w:r>
      <w:r>
        <w:rPr>
          <w:spacing w:val="-2"/>
          <w:sz w:val="24"/>
        </w:rPr>
        <w:t>,</w:t>
      </w:r>
      <w:r>
        <w:rPr>
          <w:rFonts w:ascii="宋体" w:eastAsia="宋体" w:hint="eastAsia"/>
          <w:spacing w:val="-2"/>
          <w:sz w:val="24"/>
        </w:rPr>
        <w:t>任何男人或女人作恶</w:t>
      </w:r>
      <w:r>
        <w:rPr>
          <w:spacing w:val="-2"/>
          <w:sz w:val="24"/>
        </w:rPr>
        <w:t>,</w:t>
      </w:r>
      <w:r>
        <w:rPr>
          <w:rFonts w:ascii="宋体" w:eastAsia="宋体" w:hint="eastAsia"/>
          <w:spacing w:val="-2"/>
          <w:sz w:val="24"/>
        </w:rPr>
        <w:t>都比受魔鬼的任何试探所带来的最大麻烦和痛苦要糟糕得多。</w:t>
      </w:r>
    </w:p>
    <w:p w14:paraId="259ADAC7" w14:textId="77777777" w:rsidR="00EC029C" w:rsidRDefault="00000000">
      <w:pPr>
        <w:spacing w:before="281" w:line="242" w:lineRule="auto"/>
        <w:ind w:left="100" w:right="405"/>
        <w:rPr>
          <w:rFonts w:ascii="宋体" w:eastAsia="宋体"/>
          <w:sz w:val="24"/>
        </w:rPr>
      </w:pPr>
      <w:r>
        <w:rPr>
          <w:rFonts w:ascii="宋体" w:eastAsia="宋体" w:hint="eastAsia"/>
          <w:sz w:val="24"/>
        </w:rPr>
        <w:t>有许多男人和女人受到魔鬼可怕而恐怖的试探的极大困扰</w:t>
      </w:r>
      <w:r>
        <w:rPr>
          <w:spacing w:val="-3"/>
          <w:sz w:val="24"/>
        </w:rPr>
        <w:t>,</w:t>
      </w:r>
      <w:r>
        <w:rPr>
          <w:rFonts w:ascii="宋体" w:eastAsia="宋体" w:hint="eastAsia"/>
          <w:sz w:val="24"/>
        </w:rPr>
        <w:t>他们对此感到非常不安</w:t>
      </w:r>
      <w:r>
        <w:rPr>
          <w:sz w:val="24"/>
        </w:rPr>
        <w:t>,</w:t>
      </w:r>
      <w:r>
        <w:rPr>
          <w:rFonts w:ascii="宋体" w:eastAsia="宋体" w:hint="eastAsia"/>
          <w:sz w:val="24"/>
        </w:rPr>
        <w:t>以至于厌倦了自己的生活</w:t>
      </w:r>
      <w:r>
        <w:rPr>
          <w:spacing w:val="-3"/>
          <w:sz w:val="24"/>
        </w:rPr>
        <w:t>,</w:t>
      </w:r>
      <w:r>
        <w:rPr>
          <w:rFonts w:ascii="宋体" w:eastAsia="宋体" w:hint="eastAsia"/>
          <w:sz w:val="24"/>
        </w:rPr>
        <w:t>不知道该怎么办。许多人向牧师递交文件</w:t>
      </w:r>
      <w:r>
        <w:rPr>
          <w:sz w:val="24"/>
        </w:rPr>
        <w:t>,</w:t>
      </w:r>
      <w:r>
        <w:rPr>
          <w:rFonts w:ascii="宋体" w:eastAsia="宋体" w:hint="eastAsia"/>
          <w:sz w:val="24"/>
        </w:rPr>
        <w:t>要求为他们祈祷</w:t>
      </w:r>
      <w:r>
        <w:rPr>
          <w:sz w:val="24"/>
        </w:rPr>
        <w:t>,</w:t>
      </w:r>
      <w:r>
        <w:rPr>
          <w:rFonts w:ascii="宋体" w:eastAsia="宋体" w:hint="eastAsia"/>
          <w:spacing w:val="-4"/>
          <w:sz w:val="24"/>
        </w:rPr>
        <w:t>因为他们遭</w:t>
      </w:r>
      <w:r>
        <w:rPr>
          <w:rFonts w:ascii="宋体" w:eastAsia="宋体" w:hint="eastAsia"/>
          <w:sz w:val="24"/>
        </w:rPr>
        <w:t>受了魔鬼可怕试探的痛苦折磨</w:t>
      </w:r>
      <w:r>
        <w:rPr>
          <w:spacing w:val="-1"/>
          <w:sz w:val="24"/>
        </w:rPr>
        <w:t>;</w:t>
      </w:r>
      <w:r>
        <w:rPr>
          <w:rFonts w:ascii="宋体" w:eastAsia="宋体" w:hint="eastAsia"/>
          <w:sz w:val="24"/>
        </w:rPr>
        <w:t>无论他们走到哪里</w:t>
      </w:r>
      <w:r>
        <w:rPr>
          <w:sz w:val="24"/>
        </w:rPr>
        <w:t>,</w:t>
      </w:r>
      <w:r>
        <w:rPr>
          <w:rFonts w:ascii="宋体" w:eastAsia="宋体" w:hint="eastAsia"/>
          <w:sz w:val="24"/>
        </w:rPr>
        <w:t>无论他们在哪里</w:t>
      </w:r>
      <w:r>
        <w:rPr>
          <w:sz w:val="24"/>
        </w:rPr>
        <w:t>,</w:t>
      </w:r>
      <w:r>
        <w:rPr>
          <w:rFonts w:ascii="宋体" w:eastAsia="宋体" w:hint="eastAsia"/>
          <w:sz w:val="24"/>
        </w:rPr>
        <w:t>无论他们在做什么</w:t>
      </w:r>
      <w:r>
        <w:rPr>
          <w:sz w:val="24"/>
        </w:rPr>
        <w:t>,</w:t>
      </w:r>
      <w:r>
        <w:rPr>
          <w:rFonts w:ascii="宋体" w:eastAsia="宋体" w:hint="eastAsia"/>
          <w:sz w:val="24"/>
        </w:rPr>
        <w:t>在听道、读经时</w:t>
      </w:r>
      <w:r>
        <w:rPr>
          <w:spacing w:val="-3"/>
          <w:sz w:val="24"/>
        </w:rPr>
        <w:t>,</w:t>
      </w:r>
      <w:r>
        <w:rPr>
          <w:rFonts w:ascii="宋体" w:eastAsia="宋体" w:hint="eastAsia"/>
          <w:sz w:val="24"/>
        </w:rPr>
        <w:t>如果他们去祷告</w:t>
      </w:r>
      <w:r>
        <w:rPr>
          <w:sz w:val="24"/>
        </w:rPr>
        <w:t>,</w:t>
      </w:r>
      <w:r>
        <w:rPr>
          <w:rFonts w:ascii="宋体" w:eastAsia="宋体" w:hint="eastAsia"/>
          <w:sz w:val="24"/>
        </w:rPr>
        <w:t>魔鬼可怕的试探仍然临到他们</w:t>
      </w:r>
      <w:r>
        <w:rPr>
          <w:sz w:val="24"/>
        </w:rPr>
        <w:t>,</w:t>
      </w:r>
      <w:r>
        <w:rPr>
          <w:rFonts w:ascii="宋体" w:eastAsia="宋体" w:hint="eastAsia"/>
          <w:sz w:val="24"/>
        </w:rPr>
        <w:t>这使他们的生活疲惫不堪</w:t>
      </w:r>
      <w:r>
        <w:rPr>
          <w:sz w:val="24"/>
        </w:rPr>
        <w:t>:</w:t>
      </w:r>
      <w:r>
        <w:rPr>
          <w:rFonts w:ascii="宋体" w:eastAsia="宋体" w:hint="eastAsia"/>
          <w:sz w:val="24"/>
        </w:rPr>
        <w:t>他们宁愿忍受世上任何苦难。</w:t>
      </w:r>
    </w:p>
    <w:p w14:paraId="40C7DDC2" w14:textId="77777777" w:rsidR="00EC029C" w:rsidRDefault="00000000">
      <w:pPr>
        <w:spacing w:before="286" w:line="242" w:lineRule="auto"/>
        <w:ind w:left="100" w:right="354"/>
        <w:rPr>
          <w:rFonts w:ascii="宋体" w:eastAsia="宋体"/>
          <w:sz w:val="24"/>
        </w:rPr>
      </w:pPr>
      <w:r>
        <w:rPr>
          <w:rFonts w:ascii="宋体" w:eastAsia="宋体" w:hint="eastAsia"/>
          <w:sz w:val="24"/>
        </w:rPr>
        <w:t>我敢向你们这些受魔鬼可怕试探困扰、追逐的人挑战</w:t>
      </w:r>
      <w:r>
        <w:rPr>
          <w:spacing w:val="-3"/>
          <w:sz w:val="24"/>
        </w:rPr>
        <w:t>,</w:t>
      </w:r>
      <w:r>
        <w:rPr>
          <w:rFonts w:ascii="宋体" w:eastAsia="宋体" w:hint="eastAsia"/>
          <w:sz w:val="24"/>
        </w:rPr>
        <w:t>你们难道不愿意忍受财产损失、疾病、贫穷、耻辱和羞辱</w:t>
      </w:r>
      <w:r>
        <w:rPr>
          <w:spacing w:val="-3"/>
          <w:sz w:val="24"/>
        </w:rPr>
        <w:t>,</w:t>
      </w:r>
      <w:r>
        <w:rPr>
          <w:rFonts w:ascii="宋体" w:eastAsia="宋体" w:hint="eastAsia"/>
          <w:sz w:val="24"/>
        </w:rPr>
        <w:t>也不愿意让这些可怕的试探跟随你们吗</w:t>
      </w:r>
      <w:r>
        <w:rPr>
          <w:sz w:val="24"/>
        </w:rPr>
        <w:t>?</w:t>
      </w:r>
      <w:r>
        <w:rPr>
          <w:rFonts w:ascii="宋体" w:eastAsia="宋体" w:hint="eastAsia"/>
          <w:sz w:val="24"/>
        </w:rPr>
        <w:t>哦</w:t>
      </w:r>
      <w:r>
        <w:rPr>
          <w:sz w:val="24"/>
        </w:rPr>
        <w:t>,</w:t>
      </w:r>
      <w:r>
        <w:rPr>
          <w:rFonts w:ascii="宋体" w:eastAsia="宋体" w:hint="eastAsia"/>
          <w:spacing w:val="-2"/>
          <w:sz w:val="24"/>
        </w:rPr>
        <w:t>你们应该让许多人很快</w:t>
      </w:r>
      <w:r>
        <w:rPr>
          <w:rFonts w:ascii="宋体" w:eastAsia="宋体" w:hint="eastAsia"/>
          <w:sz w:val="24"/>
        </w:rPr>
        <w:t>做出选择</w:t>
      </w:r>
      <w:r>
        <w:rPr>
          <w:spacing w:val="-3"/>
          <w:sz w:val="24"/>
        </w:rPr>
        <w:t>,</w:t>
      </w:r>
      <w:r>
        <w:rPr>
          <w:rFonts w:ascii="宋体" w:eastAsia="宋体" w:hint="eastAsia"/>
          <w:sz w:val="24"/>
        </w:rPr>
        <w:t>让任何事情降临到我身上</w:t>
      </w:r>
      <w:r>
        <w:rPr>
          <w:sz w:val="24"/>
        </w:rPr>
        <w:t>,</w:t>
      </w:r>
      <w:r>
        <w:rPr>
          <w:rFonts w:ascii="宋体" w:eastAsia="宋体" w:hint="eastAsia"/>
          <w:sz w:val="24"/>
        </w:rPr>
        <w:t>也不要让这样可怕的试探困扰我。</w:t>
      </w:r>
    </w:p>
    <w:p w14:paraId="4E9330AB" w14:textId="77777777" w:rsidR="00EC029C" w:rsidRDefault="00000000">
      <w:pPr>
        <w:spacing w:before="280" w:line="242" w:lineRule="auto"/>
        <w:ind w:left="100" w:right="383"/>
        <w:rPr>
          <w:rFonts w:ascii="宋体" w:eastAsia="宋体"/>
          <w:sz w:val="24"/>
        </w:rPr>
      </w:pPr>
      <w:r>
        <w:rPr>
          <w:rFonts w:ascii="宋体" w:eastAsia="宋体" w:hint="eastAsia"/>
          <w:spacing w:val="-2"/>
          <w:sz w:val="24"/>
        </w:rPr>
        <w:t>如果这样可怕的试探在你们看来比你们身体可能遭受的所有痛苦都更邪恶</w:t>
      </w:r>
      <w:r>
        <w:rPr>
          <w:spacing w:val="-2"/>
          <w:sz w:val="24"/>
        </w:rPr>
        <w:t>;</w:t>
      </w:r>
      <w:r>
        <w:rPr>
          <w:rFonts w:ascii="宋体" w:eastAsia="宋体" w:hint="eastAsia"/>
          <w:spacing w:val="-2"/>
          <w:sz w:val="24"/>
        </w:rPr>
        <w:t>那么你们的罪恶就比所有的痛苦更邪恶</w:t>
      </w:r>
      <w:r>
        <w:rPr>
          <w:spacing w:val="-2"/>
          <w:sz w:val="24"/>
        </w:rPr>
        <w:t>;</w:t>
      </w:r>
      <w:r>
        <w:rPr>
          <w:rFonts w:ascii="宋体" w:eastAsia="宋体" w:hint="eastAsia"/>
          <w:spacing w:val="-2"/>
          <w:sz w:val="24"/>
        </w:rPr>
        <w:t>因为罪恶与魔鬼的关系比试探更大</w:t>
      </w:r>
      <w:r>
        <w:rPr>
          <w:spacing w:val="-2"/>
          <w:sz w:val="24"/>
        </w:rPr>
        <w:t>,</w:t>
      </w:r>
      <w:r>
        <w:rPr>
          <w:rFonts w:ascii="宋体" w:eastAsia="宋体" w:hint="eastAsia"/>
          <w:spacing w:val="-2"/>
          <w:sz w:val="24"/>
        </w:rPr>
        <w:t>使你们比试探更像魔鬼</w:t>
      </w:r>
      <w:r>
        <w:rPr>
          <w:spacing w:val="-2"/>
          <w:sz w:val="24"/>
        </w:rPr>
        <w:t>:</w:t>
      </w:r>
      <w:r>
        <w:rPr>
          <w:rFonts w:ascii="宋体" w:eastAsia="宋体" w:hint="eastAsia"/>
          <w:spacing w:val="-2"/>
          <w:sz w:val="24"/>
        </w:rPr>
        <w:t>因为试探可能与神的儿子自己所遭受的试探没有什么不同。</w:t>
      </w:r>
    </w:p>
    <w:p w14:paraId="7FBEFE1D" w14:textId="77777777" w:rsidR="00EC029C" w:rsidRDefault="00000000">
      <w:pPr>
        <w:spacing w:before="283" w:line="242" w:lineRule="auto"/>
        <w:ind w:left="100" w:right="340"/>
        <w:rPr>
          <w:rFonts w:ascii="宋体" w:eastAsia="宋体"/>
          <w:sz w:val="24"/>
        </w:rPr>
      </w:pPr>
      <w:r>
        <w:rPr>
          <w:rFonts w:ascii="宋体" w:eastAsia="宋体" w:hint="eastAsia"/>
          <w:sz w:val="24"/>
        </w:rPr>
        <w:t>基督受到试探的困扰</w:t>
      </w:r>
      <w:r>
        <w:rPr>
          <w:spacing w:val="-3"/>
          <w:sz w:val="24"/>
        </w:rPr>
        <w:t>,</w:t>
      </w:r>
      <w:r>
        <w:rPr>
          <w:rFonts w:ascii="宋体" w:eastAsia="宋体" w:hint="eastAsia"/>
          <w:sz w:val="24"/>
        </w:rPr>
        <w:t>可怕的试探</w:t>
      </w:r>
      <w:r>
        <w:rPr>
          <w:sz w:val="24"/>
        </w:rPr>
        <w:t>,</w:t>
      </w:r>
      <w:r>
        <w:rPr>
          <w:rFonts w:ascii="宋体" w:eastAsia="宋体" w:hint="eastAsia"/>
          <w:sz w:val="24"/>
        </w:rPr>
        <w:t>试探他否认上帝</w:t>
      </w:r>
      <w:r>
        <w:rPr>
          <w:sz w:val="24"/>
        </w:rPr>
        <w:t>,</w:t>
      </w:r>
      <w:r>
        <w:rPr>
          <w:rFonts w:ascii="宋体" w:eastAsia="宋体" w:hint="eastAsia"/>
          <w:sz w:val="24"/>
        </w:rPr>
        <w:t>试探上帝</w:t>
      </w:r>
      <w:r>
        <w:rPr>
          <w:sz w:val="24"/>
        </w:rPr>
        <w:t>,</w:t>
      </w:r>
      <w:r>
        <w:rPr>
          <w:rFonts w:ascii="宋体" w:eastAsia="宋体" w:hint="eastAsia"/>
          <w:sz w:val="24"/>
        </w:rPr>
        <w:t>甚至敬拜魔鬼本身</w:t>
      </w:r>
      <w:r>
        <w:rPr>
          <w:spacing w:val="-1"/>
          <w:sz w:val="24"/>
        </w:rPr>
        <w:t>:</w:t>
      </w:r>
      <w:r>
        <w:rPr>
          <w:rFonts w:ascii="宋体" w:eastAsia="宋体" w:hint="eastAsia"/>
          <w:sz w:val="24"/>
        </w:rPr>
        <w:t>基督所遭受的试探和任何人一样可怕</w:t>
      </w:r>
      <w:r>
        <w:rPr>
          <w:spacing w:val="-3"/>
          <w:sz w:val="24"/>
        </w:rPr>
        <w:t>,</w:t>
      </w:r>
      <w:r>
        <w:rPr>
          <w:rFonts w:ascii="宋体" w:eastAsia="宋体" w:hint="eastAsia"/>
          <w:sz w:val="24"/>
        </w:rPr>
        <w:t>但神的儿子</w:t>
      </w:r>
      <w:r>
        <w:rPr>
          <w:sz w:val="24"/>
        </w:rPr>
        <w:t>,</w:t>
      </w:r>
      <w:r>
        <w:rPr>
          <w:rFonts w:ascii="宋体" w:eastAsia="宋体" w:hint="eastAsia"/>
          <w:sz w:val="24"/>
        </w:rPr>
        <w:t>蒙神所爱</w:t>
      </w:r>
      <w:r>
        <w:rPr>
          <w:sz w:val="24"/>
        </w:rPr>
        <w:t>,</w:t>
      </w:r>
      <w:r>
        <w:rPr>
          <w:rFonts w:ascii="宋体" w:eastAsia="宋体" w:hint="eastAsia"/>
          <w:sz w:val="24"/>
        </w:rPr>
        <w:t>所以你们的试探并不比基督所遭受的更多、更大</w:t>
      </w:r>
      <w:r>
        <w:rPr>
          <w:spacing w:val="-1"/>
          <w:sz w:val="24"/>
        </w:rPr>
        <w:t>:</w:t>
      </w:r>
      <w:r>
        <w:rPr>
          <w:rFonts w:ascii="宋体" w:eastAsia="宋体" w:hint="eastAsia"/>
          <w:sz w:val="24"/>
        </w:rPr>
        <w:t>它们不会像罪那样使你们像魔鬼</w:t>
      </w:r>
      <w:r>
        <w:rPr>
          <w:spacing w:val="-1"/>
          <w:sz w:val="24"/>
        </w:rPr>
        <w:t>;</w:t>
      </w:r>
      <w:r>
        <w:rPr>
          <w:rFonts w:ascii="宋体" w:eastAsia="宋体" w:hint="eastAsia"/>
          <w:sz w:val="24"/>
        </w:rPr>
        <w:t>如果试探来自魔鬼</w:t>
      </w:r>
      <w:r>
        <w:rPr>
          <w:sz w:val="24"/>
        </w:rPr>
        <w:t>,</w:t>
      </w:r>
      <w:r>
        <w:rPr>
          <w:rFonts w:ascii="宋体" w:eastAsia="宋体" w:hint="eastAsia"/>
          <w:sz w:val="24"/>
        </w:rPr>
        <w:t>如果不被接受</w:t>
      </w:r>
      <w:r>
        <w:rPr>
          <w:sz w:val="24"/>
        </w:rPr>
        <w:t>,</w:t>
      </w:r>
      <w:r>
        <w:rPr>
          <w:rFonts w:ascii="宋体" w:eastAsia="宋体" w:hint="eastAsia"/>
          <w:sz w:val="24"/>
        </w:rPr>
        <w:t>虽然它们是痛苦</w:t>
      </w:r>
      <w:r>
        <w:rPr>
          <w:spacing w:val="-3"/>
          <w:sz w:val="24"/>
        </w:rPr>
        <w:t>,</w:t>
      </w:r>
      <w:r>
        <w:rPr>
          <w:rFonts w:ascii="宋体" w:eastAsia="宋体" w:hint="eastAsia"/>
          <w:sz w:val="24"/>
        </w:rPr>
        <w:t>但不是罪。现在</w:t>
      </w:r>
      <w:r>
        <w:rPr>
          <w:sz w:val="24"/>
        </w:rPr>
        <w:t>,</w:t>
      </w:r>
      <w:r>
        <w:rPr>
          <w:rFonts w:ascii="宋体" w:eastAsia="宋体" w:hint="eastAsia"/>
          <w:sz w:val="24"/>
        </w:rPr>
        <w:t>罪与魔鬼有如此密切的关系</w:t>
      </w:r>
      <w:r>
        <w:rPr>
          <w:sz w:val="24"/>
        </w:rPr>
        <w:t>,</w:t>
      </w:r>
      <w:r>
        <w:rPr>
          <w:rFonts w:ascii="宋体" w:eastAsia="宋体" w:hint="eastAsia"/>
          <w:sz w:val="24"/>
        </w:rPr>
        <w:t>很明显</w:t>
      </w:r>
      <w:r>
        <w:rPr>
          <w:sz w:val="24"/>
        </w:rPr>
        <w:t>,</w:t>
      </w:r>
      <w:r>
        <w:rPr>
          <w:rFonts w:ascii="宋体" w:eastAsia="宋体" w:hint="eastAsia"/>
          <w:spacing w:val="-2"/>
          <w:sz w:val="24"/>
        </w:rPr>
        <w:t>罪比你因任何试探而遭受的所有</w:t>
      </w:r>
      <w:r>
        <w:rPr>
          <w:rFonts w:ascii="宋体" w:eastAsia="宋体" w:hint="eastAsia"/>
          <w:sz w:val="24"/>
        </w:rPr>
        <w:t>烦恼都要糟糕。</w:t>
      </w:r>
    </w:p>
    <w:p w14:paraId="5D279140" w14:textId="77777777" w:rsidR="00EC029C" w:rsidRDefault="00000000">
      <w:pPr>
        <w:spacing w:before="283"/>
        <w:ind w:left="100"/>
        <w:rPr>
          <w:rFonts w:ascii="宋体" w:eastAsia="宋体"/>
          <w:sz w:val="24"/>
        </w:rPr>
      </w:pPr>
      <w:r>
        <w:rPr>
          <w:rFonts w:ascii="宋体" w:eastAsia="宋体" w:hint="eastAsia"/>
          <w:spacing w:val="-2"/>
          <w:sz w:val="24"/>
        </w:rPr>
        <w:t>第四十六章</w:t>
      </w:r>
    </w:p>
    <w:p w14:paraId="51FC21AF" w14:textId="77777777" w:rsidR="00EC029C" w:rsidRDefault="00EC029C">
      <w:pPr>
        <w:rPr>
          <w:rFonts w:ascii="宋体" w:eastAsia="宋体"/>
          <w:sz w:val="24"/>
        </w:rPr>
        <w:sectPr w:rsidR="00EC029C">
          <w:pgSz w:w="12240" w:h="15840"/>
          <w:pgMar w:top="1300" w:right="1100" w:bottom="280" w:left="1320" w:header="720" w:footer="720" w:gutter="0"/>
          <w:cols w:space="720"/>
        </w:sectPr>
      </w:pPr>
    </w:p>
    <w:p w14:paraId="50A523D2" w14:textId="77777777" w:rsidR="00EC029C" w:rsidRDefault="00000000">
      <w:pPr>
        <w:pStyle w:val="1"/>
      </w:pPr>
      <w:bookmarkStart w:id="268" w:name="第三个推论。活在罪中比被魔鬼困扰更糟糕。"/>
      <w:bookmarkEnd w:id="268"/>
      <w:r>
        <w:t>第三个推论。活在罪中比被魔鬼困扰更糟糕。</w:t>
      </w:r>
    </w:p>
    <w:p w14:paraId="6A5C02AF" w14:textId="77777777" w:rsidR="00EC029C" w:rsidRDefault="00000000">
      <w:pPr>
        <w:spacing w:before="509"/>
        <w:ind w:left="100"/>
        <w:outlineLvl w:val="3"/>
        <w:rPr>
          <w:rFonts w:ascii="宋体" w:eastAsia="宋体"/>
          <w:sz w:val="24"/>
        </w:rPr>
      </w:pPr>
      <w:bookmarkStart w:id="269" w:name="第三,由此可见,罪比不断出现在魔鬼面前更糟糕。"/>
      <w:bookmarkEnd w:id="269"/>
      <w:r>
        <w:rPr>
          <w:rFonts w:ascii="宋体" w:eastAsia="宋体" w:hint="eastAsia"/>
          <w:spacing w:val="-2"/>
          <w:sz w:val="24"/>
        </w:rPr>
        <w:t>第三</w:t>
      </w:r>
      <w:r>
        <w:rPr>
          <w:spacing w:val="-2"/>
          <w:sz w:val="24"/>
        </w:rPr>
        <w:t>,</w:t>
      </w:r>
      <w:r>
        <w:rPr>
          <w:rFonts w:ascii="宋体" w:eastAsia="宋体" w:hint="eastAsia"/>
          <w:spacing w:val="-2"/>
          <w:sz w:val="24"/>
        </w:rPr>
        <w:t>由此可见</w:t>
      </w:r>
      <w:r>
        <w:rPr>
          <w:spacing w:val="-2"/>
          <w:sz w:val="24"/>
        </w:rPr>
        <w:t>,</w:t>
      </w:r>
      <w:r>
        <w:rPr>
          <w:rFonts w:ascii="宋体" w:eastAsia="宋体" w:hint="eastAsia"/>
          <w:spacing w:val="-3"/>
          <w:sz w:val="24"/>
        </w:rPr>
        <w:t>罪比不断出现在魔鬼面前更糟糕。</w:t>
      </w:r>
    </w:p>
    <w:p w14:paraId="66DFD3C8" w14:textId="77777777" w:rsidR="00EC029C" w:rsidRDefault="00000000">
      <w:pPr>
        <w:spacing w:before="283" w:line="242" w:lineRule="auto"/>
        <w:ind w:left="100" w:right="393"/>
        <w:jc w:val="both"/>
        <w:rPr>
          <w:rFonts w:ascii="宋体" w:eastAsia="宋体"/>
          <w:sz w:val="24"/>
        </w:rPr>
      </w:pPr>
      <w:r>
        <w:rPr>
          <w:rFonts w:ascii="宋体" w:eastAsia="宋体" w:hint="eastAsia"/>
          <w:spacing w:val="-2"/>
          <w:sz w:val="24"/>
        </w:rPr>
        <w:t>一个男人或女人受任何罪的控制</w:t>
      </w:r>
      <w:r>
        <w:rPr>
          <w:spacing w:val="-2"/>
          <w:sz w:val="24"/>
        </w:rPr>
        <w:t>,</w:t>
      </w:r>
      <w:r>
        <w:rPr>
          <w:rFonts w:ascii="宋体" w:eastAsia="宋体" w:hint="eastAsia"/>
          <w:spacing w:val="-2"/>
          <w:sz w:val="24"/>
        </w:rPr>
        <w:t>比不断被魔鬼纠缠</w:t>
      </w:r>
      <w:r>
        <w:rPr>
          <w:spacing w:val="-2"/>
          <w:sz w:val="24"/>
        </w:rPr>
        <w:t>,</w:t>
      </w:r>
      <w:r>
        <w:rPr>
          <w:rFonts w:ascii="宋体" w:eastAsia="宋体" w:hint="eastAsia"/>
          <w:spacing w:val="-2"/>
          <w:sz w:val="24"/>
        </w:rPr>
        <w:t>眼前看到魔鬼</w:t>
      </w:r>
      <w:r>
        <w:rPr>
          <w:spacing w:val="-2"/>
          <w:sz w:val="24"/>
        </w:rPr>
        <w:t>,</w:t>
      </w:r>
      <w:r>
        <w:rPr>
          <w:rFonts w:ascii="宋体" w:eastAsia="宋体" w:hint="eastAsia"/>
          <w:spacing w:val="-2"/>
          <w:sz w:val="24"/>
        </w:rPr>
        <w:t>与魔鬼为伍更糟糕。如果上帝要惩罚一个男人或女人</w:t>
      </w:r>
      <w:r>
        <w:rPr>
          <w:spacing w:val="-2"/>
          <w:sz w:val="24"/>
        </w:rPr>
        <w:t>,</w:t>
      </w:r>
      <w:r>
        <w:rPr>
          <w:rFonts w:ascii="宋体" w:eastAsia="宋体" w:hint="eastAsia"/>
          <w:spacing w:val="-2"/>
          <w:sz w:val="24"/>
        </w:rPr>
        <w:t>让他们无论在哪里</w:t>
      </w:r>
      <w:r>
        <w:rPr>
          <w:spacing w:val="-2"/>
          <w:sz w:val="24"/>
        </w:rPr>
        <w:t>,</w:t>
      </w:r>
      <w:r>
        <w:rPr>
          <w:rFonts w:ascii="宋体" w:eastAsia="宋体" w:hint="eastAsia"/>
          <w:spacing w:val="-2"/>
          <w:sz w:val="24"/>
        </w:rPr>
        <w:t>都能看到面前的魔鬼</w:t>
      </w:r>
      <w:r>
        <w:rPr>
          <w:spacing w:val="-2"/>
          <w:sz w:val="24"/>
        </w:rPr>
        <w:t>;</w:t>
      </w:r>
      <w:r>
        <w:rPr>
          <w:rFonts w:ascii="宋体" w:eastAsia="宋体" w:hint="eastAsia"/>
          <w:spacing w:val="-2"/>
          <w:sz w:val="24"/>
        </w:rPr>
        <w:t>受任何一种罪的控制比上帝给你这样的惩罚更糟糕。</w:t>
      </w:r>
    </w:p>
    <w:p w14:paraId="33CC8230" w14:textId="77777777" w:rsidR="00EC029C" w:rsidRDefault="00000000">
      <w:pPr>
        <w:spacing w:before="282" w:line="242" w:lineRule="auto"/>
        <w:ind w:left="100" w:right="348"/>
        <w:rPr>
          <w:rFonts w:ascii="宋体" w:eastAsia="宋体"/>
          <w:sz w:val="24"/>
        </w:rPr>
      </w:pPr>
      <w:r>
        <w:rPr>
          <w:rFonts w:ascii="宋体" w:eastAsia="宋体" w:hint="eastAsia"/>
          <w:spacing w:val="-2"/>
          <w:sz w:val="24"/>
        </w:rPr>
        <w:t>许多人在黑暗中非常害怕</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房间里有魔鬼</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他来找他们</w:t>
      </w:r>
      <w:r>
        <w:rPr>
          <w:spacing w:val="-2"/>
          <w:sz w:val="24"/>
        </w:rPr>
        <w:t>,</w:t>
      </w:r>
      <w:r>
        <w:rPr>
          <w:rFonts w:ascii="宋体" w:eastAsia="宋体" w:hint="eastAsia"/>
          <w:spacing w:val="-2"/>
          <w:sz w:val="24"/>
        </w:rPr>
        <w:t>有魔鬼的幻象</w:t>
      </w:r>
      <w:r>
        <w:rPr>
          <w:spacing w:val="-2"/>
          <w:sz w:val="24"/>
        </w:rPr>
        <w:t>,</w:t>
      </w:r>
      <w:r>
        <w:rPr>
          <w:rFonts w:ascii="宋体" w:eastAsia="宋体" w:hint="eastAsia"/>
          <w:spacing w:val="-2"/>
          <w:sz w:val="24"/>
        </w:rPr>
        <w:t>这使他们很困扰</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这些男人和女人被魔鬼纠缠</w:t>
      </w:r>
      <w:r>
        <w:rPr>
          <w:spacing w:val="-2"/>
          <w:sz w:val="24"/>
        </w:rPr>
        <w:t>,</w:t>
      </w:r>
      <w:r>
        <w:rPr>
          <w:rFonts w:ascii="宋体" w:eastAsia="宋体" w:hint="eastAsia"/>
          <w:spacing w:val="-2"/>
          <w:sz w:val="24"/>
        </w:rPr>
        <w:t>房子被魔鬼困扰</w:t>
      </w:r>
      <w:r>
        <w:rPr>
          <w:spacing w:val="-2"/>
          <w:sz w:val="24"/>
        </w:rPr>
        <w:t>,</w:t>
      </w:r>
      <w:r>
        <w:rPr>
          <w:rFonts w:ascii="宋体" w:eastAsia="宋体" w:hint="eastAsia"/>
          <w:spacing w:val="-2"/>
          <w:sz w:val="24"/>
        </w:rPr>
        <w:t>这是一个悲惨的处境。</w:t>
      </w:r>
    </w:p>
    <w:p w14:paraId="47AB3FCE" w14:textId="77777777" w:rsidR="00EC029C" w:rsidRDefault="00000000">
      <w:pPr>
        <w:spacing w:before="282" w:line="242" w:lineRule="auto"/>
        <w:ind w:left="100" w:right="357"/>
        <w:rPr>
          <w:rFonts w:ascii="宋体" w:eastAsia="宋体"/>
          <w:sz w:val="24"/>
        </w:rPr>
      </w:pPr>
      <w:r>
        <w:rPr>
          <w:rFonts w:ascii="宋体" w:eastAsia="宋体" w:hint="eastAsia"/>
          <w:spacing w:val="-2"/>
          <w:sz w:val="24"/>
        </w:rPr>
        <w:t>现在你被任何邪恶的情欲和罪恶所困扰</w:t>
      </w:r>
      <w:r>
        <w:rPr>
          <w:spacing w:val="-2"/>
          <w:sz w:val="24"/>
        </w:rPr>
        <w:t>,</w:t>
      </w:r>
      <w:r>
        <w:rPr>
          <w:rFonts w:ascii="宋体" w:eastAsia="宋体" w:hint="eastAsia"/>
          <w:spacing w:val="-2"/>
          <w:sz w:val="24"/>
        </w:rPr>
        <w:t>你肯定处于比任何被魔鬼纠缠的男人或女人</w:t>
      </w:r>
      <w:r>
        <w:rPr>
          <w:spacing w:val="-2"/>
          <w:sz w:val="24"/>
        </w:rPr>
        <w:t>,</w:t>
      </w:r>
      <w:r>
        <w:rPr>
          <w:rFonts w:ascii="宋体" w:eastAsia="宋体" w:hint="eastAsia"/>
          <w:spacing w:val="-2"/>
          <w:sz w:val="24"/>
        </w:rPr>
        <w:t>或被魔鬼困扰的房子更糟糕的境地。你们教区里有什么房子里有亵渎、诅咒、诽谤善良、违反安息日等事吗</w:t>
      </w:r>
      <w:r>
        <w:rPr>
          <w:spacing w:val="-2"/>
          <w:sz w:val="24"/>
        </w:rPr>
        <w:t>?</w:t>
      </w:r>
      <w:r>
        <w:rPr>
          <w:rFonts w:ascii="宋体" w:eastAsia="宋体" w:hint="eastAsia"/>
          <w:spacing w:val="-2"/>
          <w:sz w:val="24"/>
        </w:rPr>
        <w:t>这房子比任何被魔鬼困扰的房子都要糟糕</w:t>
      </w:r>
      <w:r>
        <w:rPr>
          <w:spacing w:val="-2"/>
          <w:sz w:val="24"/>
        </w:rPr>
        <w:t>:</w:t>
      </w:r>
      <w:r>
        <w:rPr>
          <w:rFonts w:ascii="宋体" w:eastAsia="宋体" w:hint="eastAsia"/>
          <w:spacing w:val="-2"/>
          <w:sz w:val="24"/>
        </w:rPr>
        <w:t>因为罪恶比魔鬼的存在要糟糕得</w:t>
      </w:r>
      <w:r>
        <w:rPr>
          <w:rFonts w:ascii="宋体" w:eastAsia="宋体" w:hint="eastAsia"/>
          <w:spacing w:val="-6"/>
          <w:sz w:val="24"/>
        </w:rPr>
        <w:t>多。</w:t>
      </w:r>
    </w:p>
    <w:p w14:paraId="0FBBAFE9" w14:textId="77777777" w:rsidR="00EC029C" w:rsidRDefault="00000000">
      <w:pPr>
        <w:spacing w:before="284" w:line="242" w:lineRule="auto"/>
        <w:ind w:left="100" w:right="340"/>
        <w:rPr>
          <w:rFonts w:ascii="宋体" w:eastAsia="宋体"/>
          <w:sz w:val="24"/>
        </w:rPr>
      </w:pPr>
      <w:r>
        <w:rPr>
          <w:rFonts w:ascii="宋体" w:eastAsia="宋体" w:hint="eastAsia"/>
          <w:spacing w:val="-2"/>
          <w:sz w:val="24"/>
        </w:rPr>
        <w:t>我记得我读过一个暴君的故事</w:t>
      </w:r>
      <w:r>
        <w:rPr>
          <w:spacing w:val="-2"/>
          <w:sz w:val="24"/>
        </w:rPr>
        <w:t>,</w:t>
      </w:r>
      <w:r>
        <w:rPr>
          <w:rFonts w:ascii="宋体" w:eastAsia="宋体" w:hint="eastAsia"/>
          <w:spacing w:val="-2"/>
          <w:sz w:val="24"/>
        </w:rPr>
        <w:t>他叫马克森修</w:t>
      </w:r>
      <w:r>
        <w:rPr>
          <w:spacing w:val="-2"/>
          <w:sz w:val="24"/>
        </w:rPr>
        <w:t>,</w:t>
      </w:r>
      <w:r>
        <w:rPr>
          <w:rFonts w:ascii="宋体" w:eastAsia="宋体" w:hint="eastAsia"/>
          <w:spacing w:val="-2"/>
          <w:sz w:val="24"/>
        </w:rPr>
        <w:t>住在伊特鲁里亚</w:t>
      </w:r>
      <w:r>
        <w:rPr>
          <w:spacing w:val="-2"/>
          <w:sz w:val="24"/>
        </w:rPr>
        <w:t>,</w:t>
      </w:r>
      <w:r>
        <w:rPr>
          <w:rFonts w:ascii="宋体" w:eastAsia="宋体" w:hint="eastAsia"/>
          <w:spacing w:val="-2"/>
          <w:sz w:val="24"/>
        </w:rPr>
        <w:t>他发明了这种酷刑来处死人</w:t>
      </w:r>
      <w:r>
        <w:rPr>
          <w:spacing w:val="-2"/>
          <w:sz w:val="24"/>
        </w:rPr>
        <w:t>,</w:t>
      </w:r>
      <w:r>
        <w:rPr>
          <w:rFonts w:ascii="宋体" w:eastAsia="宋体" w:hint="eastAsia"/>
          <w:spacing w:val="-2"/>
          <w:sz w:val="24"/>
        </w:rPr>
        <w:t>他会把一个死人的尸体绑在他们的身上</w:t>
      </w:r>
      <w:r>
        <w:rPr>
          <w:spacing w:val="-2"/>
          <w:sz w:val="24"/>
        </w:rPr>
        <w:t>,</w:t>
      </w:r>
      <w:r>
        <w:rPr>
          <w:rFonts w:ascii="宋体" w:eastAsia="宋体" w:hint="eastAsia"/>
          <w:spacing w:val="-2"/>
          <w:sz w:val="24"/>
        </w:rPr>
        <w:t>然后让他们去任何他想去的地方</w:t>
      </w:r>
      <w:r>
        <w:rPr>
          <w:spacing w:val="-2"/>
          <w:sz w:val="24"/>
        </w:rPr>
        <w:t>,</w:t>
      </w:r>
      <w:r>
        <w:rPr>
          <w:rFonts w:ascii="宋体" w:eastAsia="宋体" w:hint="eastAsia"/>
          <w:spacing w:val="-2"/>
          <w:sz w:val="24"/>
        </w:rPr>
        <w:t>但他总是带着那具死尸</w:t>
      </w:r>
      <w:r>
        <w:rPr>
          <w:spacing w:val="-2"/>
          <w:sz w:val="24"/>
        </w:rPr>
        <w:t>,</w:t>
      </w:r>
      <w:r>
        <w:rPr>
          <w:rFonts w:ascii="宋体" w:eastAsia="宋体" w:hint="eastAsia"/>
          <w:spacing w:val="-2"/>
          <w:sz w:val="24"/>
        </w:rPr>
        <w:t>最后臭味把他们弄死了</w:t>
      </w:r>
      <w:r>
        <w:rPr>
          <w:spacing w:val="-2"/>
          <w:sz w:val="24"/>
        </w:rPr>
        <w:t>:</w:t>
      </w:r>
      <w:r>
        <w:rPr>
          <w:rFonts w:ascii="宋体" w:eastAsia="宋体" w:hint="eastAsia"/>
          <w:spacing w:val="-2"/>
          <w:sz w:val="24"/>
        </w:rPr>
        <w:t>这就是他的暴政。</w:t>
      </w:r>
    </w:p>
    <w:p w14:paraId="2E582A9A" w14:textId="77777777" w:rsidR="00EC029C" w:rsidRDefault="00000000">
      <w:pPr>
        <w:spacing w:before="280" w:line="242" w:lineRule="auto"/>
        <w:ind w:left="100" w:right="459"/>
        <w:jc w:val="both"/>
        <w:rPr>
          <w:sz w:val="24"/>
        </w:rPr>
      </w:pPr>
      <w:r>
        <w:rPr>
          <w:rFonts w:ascii="宋体" w:eastAsia="宋体" w:hint="eastAsia"/>
          <w:spacing w:val="-2"/>
          <w:sz w:val="24"/>
        </w:rPr>
        <w:t>如果你要把一个死去的男人或女人绑在你的身上</w:t>
      </w:r>
      <w:r>
        <w:rPr>
          <w:spacing w:val="-2"/>
          <w:sz w:val="24"/>
        </w:rPr>
        <w:t>;</w:t>
      </w:r>
      <w:r>
        <w:rPr>
          <w:rFonts w:ascii="宋体" w:eastAsia="宋体" w:hint="eastAsia"/>
          <w:spacing w:val="-2"/>
          <w:sz w:val="24"/>
        </w:rPr>
        <w:t>也许死人的脸对你来说很可怕</w:t>
      </w:r>
      <w:r>
        <w:rPr>
          <w:spacing w:val="-2"/>
          <w:sz w:val="24"/>
        </w:rPr>
        <w:t>,</w:t>
      </w:r>
      <w:r>
        <w:rPr>
          <w:rFonts w:ascii="宋体" w:eastAsia="宋体" w:hint="eastAsia"/>
          <w:spacing w:val="-2"/>
          <w:sz w:val="24"/>
        </w:rPr>
        <w:t>但如果他们被绑在你身上</w:t>
      </w:r>
      <w:r>
        <w:rPr>
          <w:spacing w:val="-2"/>
          <w:sz w:val="24"/>
        </w:rPr>
        <w:t>,</w:t>
      </w:r>
      <w:r>
        <w:rPr>
          <w:rFonts w:ascii="宋体" w:eastAsia="宋体" w:hint="eastAsia"/>
          <w:spacing w:val="-2"/>
          <w:sz w:val="24"/>
        </w:rPr>
        <w:t>当你躺在床上</w:t>
      </w:r>
      <w:r>
        <w:rPr>
          <w:spacing w:val="-2"/>
          <w:sz w:val="24"/>
        </w:rPr>
        <w:t>,</w:t>
      </w:r>
      <w:r>
        <w:rPr>
          <w:rFonts w:ascii="宋体" w:eastAsia="宋体" w:hint="eastAsia"/>
          <w:spacing w:val="-2"/>
          <w:sz w:val="24"/>
        </w:rPr>
        <w:t>当你起床</w:t>
      </w:r>
      <w:r>
        <w:rPr>
          <w:spacing w:val="-2"/>
          <w:sz w:val="24"/>
        </w:rPr>
        <w:t>,</w:t>
      </w:r>
      <w:r>
        <w:rPr>
          <w:rFonts w:ascii="宋体" w:eastAsia="宋体" w:hint="eastAsia"/>
          <w:spacing w:val="-2"/>
          <w:sz w:val="24"/>
        </w:rPr>
        <w:t>当你坐下吃饭时</w:t>
      </w:r>
      <w:r>
        <w:rPr>
          <w:spacing w:val="-2"/>
          <w:sz w:val="24"/>
        </w:rPr>
        <w:t>,</w:t>
      </w:r>
      <w:r>
        <w:rPr>
          <w:rFonts w:ascii="宋体" w:eastAsia="宋体" w:hint="eastAsia"/>
          <w:spacing w:val="-2"/>
          <w:sz w:val="24"/>
        </w:rPr>
        <w:t>死尸总是和你在一起</w:t>
      </w:r>
      <w:r>
        <w:rPr>
          <w:spacing w:val="-2"/>
          <w:sz w:val="24"/>
        </w:rPr>
        <w:t>,</w:t>
      </w:r>
      <w:r>
        <w:rPr>
          <w:rFonts w:ascii="宋体" w:eastAsia="宋体" w:hint="eastAsia"/>
          <w:spacing w:val="-2"/>
          <w:sz w:val="24"/>
        </w:rPr>
        <w:t>你要忍受恶臭和腐烂</w:t>
      </w:r>
      <w:r>
        <w:rPr>
          <w:spacing w:val="-2"/>
          <w:sz w:val="24"/>
        </w:rPr>
        <w:t>;</w:t>
      </w:r>
      <w:r>
        <w:rPr>
          <w:rFonts w:ascii="宋体" w:eastAsia="宋体" w:hint="eastAsia"/>
          <w:spacing w:val="-2"/>
          <w:sz w:val="24"/>
        </w:rPr>
        <w:t>这将是一个多么大的罪恶啊</w:t>
      </w:r>
      <w:r>
        <w:rPr>
          <w:spacing w:val="-2"/>
          <w:sz w:val="24"/>
        </w:rPr>
        <w:t>?</w:t>
      </w:r>
    </w:p>
    <w:p w14:paraId="07672F30" w14:textId="77777777" w:rsidR="00EC029C" w:rsidRDefault="00EC029C">
      <w:pPr>
        <w:pStyle w:val="a3"/>
        <w:spacing w:before="10"/>
        <w:ind w:left="0"/>
        <w:jc w:val="left"/>
        <w:rPr>
          <w:sz w:val="24"/>
        </w:rPr>
      </w:pPr>
    </w:p>
    <w:p w14:paraId="1C8A04BA" w14:textId="77777777" w:rsidR="00EC029C" w:rsidRDefault="00000000">
      <w:pPr>
        <w:spacing w:line="242" w:lineRule="auto"/>
        <w:ind w:left="100" w:right="393"/>
        <w:rPr>
          <w:rFonts w:ascii="宋体" w:eastAsia="宋体"/>
          <w:sz w:val="24"/>
        </w:rPr>
      </w:pPr>
      <w:r>
        <w:rPr>
          <w:rFonts w:ascii="宋体" w:eastAsia="宋体" w:hint="eastAsia"/>
          <w:sz w:val="24"/>
        </w:rPr>
        <w:t>如果在一具死尸面前有如此大的罪恶</w:t>
      </w:r>
      <w:r>
        <w:rPr>
          <w:spacing w:val="-3"/>
          <w:sz w:val="24"/>
        </w:rPr>
        <w:t>,</w:t>
      </w:r>
      <w:r>
        <w:rPr>
          <w:rFonts w:ascii="宋体" w:eastAsia="宋体" w:hint="eastAsia"/>
          <w:sz w:val="24"/>
        </w:rPr>
        <w:t>那么在魔鬼面前就有更多的罪恶。现在罪</w:t>
      </w:r>
      <w:r>
        <w:rPr>
          <w:sz w:val="24"/>
        </w:rPr>
        <w:t>,</w:t>
      </w:r>
      <w:r>
        <w:rPr>
          <w:rFonts w:ascii="宋体" w:eastAsia="宋体" w:hint="eastAsia"/>
          <w:sz w:val="24"/>
        </w:rPr>
        <w:t>任何一种罪</w:t>
      </w:r>
      <w:r>
        <w:rPr>
          <w:spacing w:val="-3"/>
          <w:sz w:val="24"/>
        </w:rPr>
        <w:t>,</w:t>
      </w:r>
      <w:r>
        <w:rPr>
          <w:rFonts w:ascii="宋体" w:eastAsia="宋体" w:hint="eastAsia"/>
          <w:sz w:val="24"/>
        </w:rPr>
        <w:t>紧紧地绑在你的心上</w:t>
      </w:r>
      <w:r>
        <w:rPr>
          <w:sz w:val="24"/>
        </w:rPr>
        <w:t>,</w:t>
      </w:r>
      <w:r>
        <w:rPr>
          <w:rFonts w:ascii="宋体" w:eastAsia="宋体" w:hint="eastAsia"/>
          <w:sz w:val="24"/>
        </w:rPr>
        <w:t>你带着它到处走</w:t>
      </w:r>
      <w:r>
        <w:rPr>
          <w:spacing w:val="1"/>
          <w:sz w:val="24"/>
        </w:rPr>
        <w:t>;</w:t>
      </w:r>
      <w:r>
        <w:rPr>
          <w:rFonts w:ascii="宋体" w:eastAsia="宋体" w:hint="eastAsia"/>
          <w:spacing w:val="-1"/>
          <w:sz w:val="24"/>
        </w:rPr>
        <w:t>要知道在这里有一个比把死尸绑在你身上更大的</w:t>
      </w:r>
      <w:r>
        <w:rPr>
          <w:rFonts w:ascii="宋体" w:eastAsia="宋体" w:hint="eastAsia"/>
          <w:sz w:val="24"/>
        </w:rPr>
        <w:t>罪恶</w:t>
      </w:r>
      <w:r>
        <w:rPr>
          <w:spacing w:val="-1"/>
          <w:sz w:val="24"/>
        </w:rPr>
        <w:t>;</w:t>
      </w:r>
      <w:r>
        <w:rPr>
          <w:rFonts w:ascii="宋体" w:eastAsia="宋体" w:hint="eastAsia"/>
          <w:sz w:val="24"/>
        </w:rPr>
        <w:t>是的</w:t>
      </w:r>
      <w:r>
        <w:rPr>
          <w:sz w:val="24"/>
        </w:rPr>
        <w:t>,</w:t>
      </w:r>
      <w:r>
        <w:rPr>
          <w:rFonts w:ascii="宋体" w:eastAsia="宋体" w:hint="eastAsia"/>
          <w:sz w:val="24"/>
        </w:rPr>
        <w:t>比魔鬼纠缠你无论你走到哪里更糟</w:t>
      </w:r>
      <w:r>
        <w:rPr>
          <w:spacing w:val="-1"/>
          <w:sz w:val="24"/>
        </w:rPr>
        <w:t>:</w:t>
      </w:r>
      <w:r>
        <w:rPr>
          <w:rFonts w:ascii="宋体" w:eastAsia="宋体" w:hint="eastAsia"/>
          <w:sz w:val="24"/>
        </w:rPr>
        <w:t>因为魔鬼的存在</w:t>
      </w:r>
      <w:r>
        <w:rPr>
          <w:sz w:val="24"/>
        </w:rPr>
        <w:t>,</w:t>
      </w:r>
      <w:r>
        <w:rPr>
          <w:rFonts w:ascii="宋体" w:eastAsia="宋体" w:hint="eastAsia"/>
          <w:sz w:val="24"/>
        </w:rPr>
        <w:t>并不像把男人和女人的灵魂变成魔鬼的本性那样多</w:t>
      </w:r>
      <w:r>
        <w:rPr>
          <w:spacing w:val="-1"/>
          <w:sz w:val="24"/>
        </w:rPr>
        <w:t>;</w:t>
      </w:r>
      <w:r>
        <w:rPr>
          <w:rFonts w:ascii="宋体" w:eastAsia="宋体" w:hint="eastAsia"/>
          <w:sz w:val="24"/>
        </w:rPr>
        <w:t>使男人和女人的灵魂如此像他。</w:t>
      </w:r>
    </w:p>
    <w:p w14:paraId="75E42790" w14:textId="77777777" w:rsidR="00EC029C" w:rsidRDefault="00EC029C">
      <w:pPr>
        <w:pStyle w:val="a3"/>
        <w:spacing w:before="0"/>
        <w:ind w:left="0"/>
        <w:jc w:val="left"/>
        <w:rPr>
          <w:rFonts w:ascii="宋体"/>
          <w:sz w:val="24"/>
        </w:rPr>
      </w:pPr>
    </w:p>
    <w:p w14:paraId="4CCEB0E7" w14:textId="77777777" w:rsidR="00EC029C" w:rsidRDefault="00EC029C">
      <w:pPr>
        <w:pStyle w:val="a3"/>
        <w:spacing w:before="0"/>
        <w:ind w:left="0"/>
        <w:jc w:val="left"/>
        <w:rPr>
          <w:rFonts w:ascii="宋体"/>
          <w:sz w:val="24"/>
        </w:rPr>
      </w:pPr>
    </w:p>
    <w:p w14:paraId="306575D8" w14:textId="77777777" w:rsidR="00EC029C" w:rsidRDefault="00EC029C">
      <w:pPr>
        <w:pStyle w:val="a3"/>
        <w:spacing w:before="0"/>
        <w:ind w:left="0"/>
        <w:jc w:val="left"/>
        <w:rPr>
          <w:rFonts w:ascii="宋体"/>
          <w:sz w:val="24"/>
        </w:rPr>
      </w:pPr>
    </w:p>
    <w:p w14:paraId="3F66B6D6" w14:textId="77777777" w:rsidR="00EC029C" w:rsidRDefault="00EC029C">
      <w:pPr>
        <w:pStyle w:val="a3"/>
        <w:spacing w:before="114"/>
        <w:ind w:left="0"/>
        <w:jc w:val="left"/>
        <w:rPr>
          <w:rFonts w:ascii="宋体"/>
          <w:sz w:val="24"/>
        </w:rPr>
      </w:pPr>
    </w:p>
    <w:p w14:paraId="628101A3" w14:textId="77777777" w:rsidR="00EC029C" w:rsidRDefault="00000000">
      <w:pPr>
        <w:pStyle w:val="1"/>
        <w:ind w:right="212"/>
      </w:pPr>
      <w:bookmarkStart w:id="270" w:name="_bookmark50"/>
      <w:bookmarkStart w:id="271" w:name="CHAP._XLVII."/>
      <w:bookmarkEnd w:id="270"/>
      <w:bookmarkEnd w:id="271"/>
      <w:r>
        <w:t>CHAP.</w:t>
      </w:r>
      <w:r>
        <w:rPr>
          <w:spacing w:val="-3"/>
        </w:rPr>
        <w:t xml:space="preserve"> </w:t>
      </w:r>
      <w:r>
        <w:rPr>
          <w:spacing w:val="-2"/>
        </w:rPr>
        <w:t>XLVII.</w:t>
      </w:r>
    </w:p>
    <w:p w14:paraId="0A28B883" w14:textId="77777777" w:rsidR="00EC029C" w:rsidRDefault="00EC029C">
      <w:pPr>
        <w:sectPr w:rsidR="00EC029C">
          <w:pgSz w:w="12240" w:h="15840"/>
          <w:pgMar w:top="1320" w:right="1100" w:bottom="280" w:left="1320" w:header="720" w:footer="720" w:gutter="0"/>
          <w:cols w:space="720"/>
        </w:sectPr>
      </w:pPr>
    </w:p>
    <w:p w14:paraId="573B3B73" w14:textId="77777777" w:rsidR="00EC029C" w:rsidRDefault="00000000">
      <w:pPr>
        <w:pStyle w:val="2"/>
        <w:spacing w:before="84" w:line="249" w:lineRule="auto"/>
        <w:ind w:left="254" w:right="463" w:hanging="7"/>
      </w:pPr>
      <w:bookmarkStart w:id="272" w:name="The_Fourth_Corollary._Its_worse_to_be_gi"/>
      <w:bookmarkEnd w:id="272"/>
      <w:r>
        <w:t>The Fourth Corollary. Its worse to be given</w:t>
      </w:r>
      <w:r>
        <w:rPr>
          <w:spacing w:val="-14"/>
        </w:rPr>
        <w:t xml:space="preserve"> </w:t>
      </w:r>
      <w:r>
        <w:t>up</w:t>
      </w:r>
      <w:r>
        <w:rPr>
          <w:spacing w:val="-18"/>
        </w:rPr>
        <w:t xml:space="preserve"> </w:t>
      </w:r>
      <w:r>
        <w:t>to</w:t>
      </w:r>
      <w:r>
        <w:rPr>
          <w:spacing w:val="-9"/>
        </w:rPr>
        <w:t xml:space="preserve"> </w:t>
      </w:r>
      <w:r>
        <w:t>any</w:t>
      </w:r>
      <w:r>
        <w:rPr>
          <w:spacing w:val="-6"/>
        </w:rPr>
        <w:t xml:space="preserve"> </w:t>
      </w:r>
      <w:r>
        <w:t>way</w:t>
      </w:r>
      <w:r>
        <w:rPr>
          <w:spacing w:val="-4"/>
        </w:rPr>
        <w:t xml:space="preserve"> </w:t>
      </w:r>
      <w:r>
        <w:t>of</w:t>
      </w:r>
      <w:r>
        <w:rPr>
          <w:spacing w:val="-10"/>
        </w:rPr>
        <w:t xml:space="preserve"> </w:t>
      </w:r>
      <w:r>
        <w:t>sin,</w:t>
      </w:r>
      <w:r>
        <w:rPr>
          <w:spacing w:val="-14"/>
        </w:rPr>
        <w:t xml:space="preserve"> </w:t>
      </w:r>
      <w:r>
        <w:t>than</w:t>
      </w:r>
      <w:r>
        <w:rPr>
          <w:spacing w:val="-14"/>
        </w:rPr>
        <w:t xml:space="preserve"> </w:t>
      </w:r>
      <w:r>
        <w:t>to</w:t>
      </w:r>
      <w:r>
        <w:rPr>
          <w:spacing w:val="-9"/>
        </w:rPr>
        <w:t xml:space="preserve"> </w:t>
      </w:r>
      <w:r>
        <w:t>be</w:t>
      </w:r>
      <w:r>
        <w:rPr>
          <w:spacing w:val="-10"/>
        </w:rPr>
        <w:t xml:space="preserve"> </w:t>
      </w:r>
      <w:r>
        <w:t>given up to the Devil:</w:t>
      </w:r>
    </w:p>
    <w:p w14:paraId="16649E05" w14:textId="77777777" w:rsidR="00EC029C" w:rsidRDefault="00000000">
      <w:pPr>
        <w:pStyle w:val="a3"/>
        <w:spacing w:before="417"/>
      </w:pPr>
      <w:r>
        <w:t>Quest.</w:t>
      </w:r>
      <w:r>
        <w:rPr>
          <w:spacing w:val="-4"/>
        </w:rPr>
        <w:t xml:space="preserve"> </w:t>
      </w:r>
      <w:r>
        <w:t>How</w:t>
      </w:r>
      <w:r>
        <w:rPr>
          <w:spacing w:val="-1"/>
        </w:rPr>
        <w:t xml:space="preserve"> </w:t>
      </w:r>
      <w:r>
        <w:t>the</w:t>
      </w:r>
      <w:r>
        <w:rPr>
          <w:spacing w:val="-4"/>
        </w:rPr>
        <w:t xml:space="preserve"> </w:t>
      </w:r>
      <w:r>
        <w:t>Delivering</w:t>
      </w:r>
      <w:r>
        <w:rPr>
          <w:spacing w:val="-1"/>
        </w:rPr>
        <w:t xml:space="preserve"> </w:t>
      </w:r>
      <w:r>
        <w:t>up</w:t>
      </w:r>
      <w:r>
        <w:rPr>
          <w:spacing w:val="-4"/>
        </w:rPr>
        <w:t xml:space="preserve"> </w:t>
      </w:r>
      <w:r>
        <w:t>to</w:t>
      </w:r>
      <w:r>
        <w:rPr>
          <w:spacing w:val="-1"/>
        </w:rPr>
        <w:t xml:space="preserve"> </w:t>
      </w:r>
      <w:r>
        <w:t>Satan,</w:t>
      </w:r>
      <w:r>
        <w:rPr>
          <w:spacing w:val="-1"/>
        </w:rPr>
        <w:t xml:space="preserve"> </w:t>
      </w:r>
      <w:r>
        <w:t>can</w:t>
      </w:r>
      <w:r>
        <w:rPr>
          <w:spacing w:val="-2"/>
        </w:rPr>
        <w:t xml:space="preserve"> </w:t>
      </w:r>
      <w:r>
        <w:t>be</w:t>
      </w:r>
      <w:r>
        <w:rPr>
          <w:spacing w:val="-4"/>
        </w:rPr>
        <w:t xml:space="preserve"> </w:t>
      </w:r>
      <w:r>
        <w:t>for the</w:t>
      </w:r>
      <w:r>
        <w:rPr>
          <w:spacing w:val="-4"/>
        </w:rPr>
        <w:t xml:space="preserve"> </w:t>
      </w:r>
      <w:r>
        <w:t>saving</w:t>
      </w:r>
      <w:r>
        <w:rPr>
          <w:spacing w:val="-2"/>
        </w:rPr>
        <w:t xml:space="preserve"> </w:t>
      </w:r>
      <w:r>
        <w:t>the</w:t>
      </w:r>
      <w:r>
        <w:rPr>
          <w:spacing w:val="-3"/>
        </w:rPr>
        <w:t xml:space="preserve"> </w:t>
      </w:r>
      <w:r>
        <w:rPr>
          <w:spacing w:val="-2"/>
        </w:rPr>
        <w:t>Soul?</w:t>
      </w:r>
    </w:p>
    <w:p w14:paraId="2D0EE73B" w14:textId="77777777" w:rsidR="00EC029C" w:rsidRDefault="00000000">
      <w:pPr>
        <w:pStyle w:val="a3"/>
        <w:spacing w:before="319" w:line="254" w:lineRule="auto"/>
        <w:ind w:right="437"/>
      </w:pPr>
      <w:r>
        <w:t>A Fourth Corollary hence is this, That for any man or woman to be left to one</w:t>
      </w:r>
      <w:r>
        <w:rPr>
          <w:spacing w:val="25"/>
        </w:rPr>
        <w:t xml:space="preserve"> </w:t>
      </w:r>
      <w:r>
        <w:t>sin, it is</w:t>
      </w:r>
      <w:r>
        <w:rPr>
          <w:spacing w:val="23"/>
        </w:rPr>
        <w:t xml:space="preserve"> </w:t>
      </w:r>
      <w:r>
        <w:t>worse</w:t>
      </w:r>
      <w:r>
        <w:rPr>
          <w:spacing w:val="27"/>
        </w:rPr>
        <w:t xml:space="preserve"> </w:t>
      </w:r>
      <w:r>
        <w:t>than to be</w:t>
      </w:r>
      <w:r>
        <w:rPr>
          <w:spacing w:val="25"/>
        </w:rPr>
        <w:t xml:space="preserve"> </w:t>
      </w:r>
      <w:r>
        <w:t>given up to the</w:t>
      </w:r>
      <w:r>
        <w:rPr>
          <w:spacing w:val="25"/>
        </w:rPr>
        <w:t xml:space="preserve"> </w:t>
      </w:r>
      <w:r>
        <w:t>Devil. I say, it is a greater evil, a greater judgement for any man or woman to be left</w:t>
      </w:r>
      <w:r>
        <w:rPr>
          <w:spacing w:val="80"/>
        </w:rPr>
        <w:t xml:space="preserve"> </w:t>
      </w:r>
      <w:r>
        <w:t>to</w:t>
      </w:r>
      <w:r>
        <w:rPr>
          <w:spacing w:val="32"/>
        </w:rPr>
        <w:t xml:space="preserve"> </w:t>
      </w:r>
      <w:r>
        <w:t>any way of</w:t>
      </w:r>
      <w:r>
        <w:rPr>
          <w:spacing w:val="38"/>
        </w:rPr>
        <w:t xml:space="preserve"> </w:t>
      </w:r>
      <w:r>
        <w:t>sin, than</w:t>
      </w:r>
      <w:r>
        <w:rPr>
          <w:spacing w:val="31"/>
        </w:rPr>
        <w:t xml:space="preserve"> </w:t>
      </w:r>
      <w:r>
        <w:t>to</w:t>
      </w:r>
      <w:r>
        <w:rPr>
          <w:spacing w:val="30"/>
        </w:rPr>
        <w:t xml:space="preserve"> </w:t>
      </w:r>
      <w:r>
        <w:t>be</w:t>
      </w:r>
      <w:r>
        <w:rPr>
          <w:spacing w:val="34"/>
        </w:rPr>
        <w:t xml:space="preserve"> </w:t>
      </w:r>
      <w:r>
        <w:t>given</w:t>
      </w:r>
      <w:r>
        <w:rPr>
          <w:spacing w:val="31"/>
        </w:rPr>
        <w:t xml:space="preserve"> </w:t>
      </w:r>
      <w:r>
        <w:t>up to</w:t>
      </w:r>
      <w:r>
        <w:rPr>
          <w:spacing w:val="30"/>
        </w:rPr>
        <w:t xml:space="preserve"> </w:t>
      </w:r>
      <w:r>
        <w:t>Satan: is</w:t>
      </w:r>
      <w:r>
        <w:rPr>
          <w:spacing w:val="33"/>
        </w:rPr>
        <w:t xml:space="preserve"> </w:t>
      </w:r>
      <w:r>
        <w:t>thy soul</w:t>
      </w:r>
      <w:r>
        <w:rPr>
          <w:spacing w:val="33"/>
        </w:rPr>
        <w:t xml:space="preserve"> </w:t>
      </w:r>
      <w:r>
        <w:t>given</w:t>
      </w:r>
      <w:r>
        <w:rPr>
          <w:spacing w:val="31"/>
        </w:rPr>
        <w:t xml:space="preserve"> </w:t>
      </w:r>
      <w:r>
        <w:t>up to the power of any one sin? I dare here as I stand in the presence of God, To speak the truths of God, I dare avow it; you are in a worse condition than if you should be given up to the devil.</w:t>
      </w:r>
    </w:p>
    <w:p w14:paraId="2FC98BDD" w14:textId="77777777" w:rsidR="00EC029C" w:rsidRDefault="00000000">
      <w:pPr>
        <w:pStyle w:val="a3"/>
        <w:spacing w:before="286" w:line="254" w:lineRule="auto"/>
        <w:ind w:right="386"/>
      </w:pPr>
      <w:r>
        <w:t>I make that good thus, In Scripture, 1</w:t>
      </w:r>
      <w:r>
        <w:rPr>
          <w:spacing w:val="40"/>
        </w:rPr>
        <w:t xml:space="preserve"> </w:t>
      </w:r>
      <w:r>
        <w:t>Cor 5. 5. we have an example</w:t>
      </w:r>
      <w:r>
        <w:rPr>
          <w:spacing w:val="80"/>
        </w:rPr>
        <w:t xml:space="preserve"> </w:t>
      </w:r>
      <w:r>
        <w:t>of</w:t>
      </w:r>
      <w:r>
        <w:rPr>
          <w:spacing w:val="39"/>
        </w:rPr>
        <w:t xml:space="preserve"> </w:t>
      </w:r>
      <w:r>
        <w:t>one</w:t>
      </w:r>
      <w:r>
        <w:rPr>
          <w:spacing w:val="37"/>
        </w:rPr>
        <w:t xml:space="preserve"> </w:t>
      </w:r>
      <w:r>
        <w:t>that</w:t>
      </w:r>
      <w:r>
        <w:rPr>
          <w:spacing w:val="31"/>
        </w:rPr>
        <w:t xml:space="preserve"> </w:t>
      </w:r>
      <w:r>
        <w:t>was</w:t>
      </w:r>
      <w:r>
        <w:rPr>
          <w:spacing w:val="38"/>
        </w:rPr>
        <w:t xml:space="preserve"> </w:t>
      </w:r>
      <w:r>
        <w:t>given</w:t>
      </w:r>
      <w:r>
        <w:rPr>
          <w:spacing w:val="34"/>
        </w:rPr>
        <w:t xml:space="preserve"> </w:t>
      </w:r>
      <w:r>
        <w:t>up to</w:t>
      </w:r>
      <w:r>
        <w:rPr>
          <w:spacing w:val="33"/>
        </w:rPr>
        <w:t xml:space="preserve"> </w:t>
      </w:r>
      <w:r>
        <w:t>the</w:t>
      </w:r>
      <w:r>
        <w:rPr>
          <w:spacing w:val="35"/>
        </w:rPr>
        <w:t xml:space="preserve"> </w:t>
      </w:r>
      <w:r>
        <w:t>Devil, and that</w:t>
      </w:r>
      <w:r>
        <w:rPr>
          <w:spacing w:val="33"/>
        </w:rPr>
        <w:t xml:space="preserve"> </w:t>
      </w:r>
      <w:r>
        <w:t>in</w:t>
      </w:r>
      <w:r>
        <w:rPr>
          <w:spacing w:val="32"/>
        </w:rPr>
        <w:t xml:space="preserve"> </w:t>
      </w:r>
      <w:r>
        <w:t>a</w:t>
      </w:r>
      <w:r>
        <w:rPr>
          <w:spacing w:val="29"/>
        </w:rPr>
        <w:t xml:space="preserve"> </w:t>
      </w:r>
      <w:r>
        <w:t>right</w:t>
      </w:r>
      <w:r>
        <w:rPr>
          <w:spacing w:val="31"/>
        </w:rPr>
        <w:t xml:space="preserve"> </w:t>
      </w:r>
      <w:r>
        <w:t>way, there is an Incestuous person that committed that horrible wickedness,</w:t>
      </w:r>
      <w:r>
        <w:rPr>
          <w:spacing w:val="80"/>
          <w:w w:val="150"/>
        </w:rPr>
        <w:t xml:space="preserve"> </w:t>
      </w:r>
      <w:r>
        <w:t>not named among the Gentiles, that had his fathers wife and committed Incest with her: the Apostle commands him to be delivered to Satan for the destruction of the flesh, that his spirit</w:t>
      </w:r>
      <w:r>
        <w:rPr>
          <w:spacing w:val="40"/>
        </w:rPr>
        <w:t xml:space="preserve"> </w:t>
      </w:r>
      <w:r>
        <w:t>might be saved in the day of the Lord Jesus: He was delivered to Satan; but for the destruction of the flesh; but to the end that he might have his</w:t>
      </w:r>
      <w:r>
        <w:rPr>
          <w:spacing w:val="40"/>
        </w:rPr>
        <w:t xml:space="preserve"> </w:t>
      </w:r>
      <w:r>
        <w:t>Spirit saved in the day of the Lord Jesus: So that the delivering</w:t>
      </w:r>
      <w:r>
        <w:rPr>
          <w:spacing w:val="-4"/>
        </w:rPr>
        <w:t xml:space="preserve"> </w:t>
      </w:r>
      <w:r>
        <w:t>up</w:t>
      </w:r>
      <w:r>
        <w:rPr>
          <w:spacing w:val="-4"/>
        </w:rPr>
        <w:t xml:space="preserve"> </w:t>
      </w:r>
      <w:r>
        <w:t>to</w:t>
      </w:r>
      <w:r>
        <w:rPr>
          <w:spacing w:val="-1"/>
        </w:rPr>
        <w:t xml:space="preserve"> </w:t>
      </w:r>
      <w:r>
        <w:t>Satan</w:t>
      </w:r>
      <w:r>
        <w:rPr>
          <w:spacing w:val="-1"/>
        </w:rPr>
        <w:t xml:space="preserve"> </w:t>
      </w:r>
      <w:r>
        <w:t>was</w:t>
      </w:r>
      <w:r>
        <w:rPr>
          <w:spacing w:val="-3"/>
        </w:rPr>
        <w:t xml:space="preserve"> </w:t>
      </w:r>
      <w:r>
        <w:t>a</w:t>
      </w:r>
      <w:r>
        <w:rPr>
          <w:spacing w:val="-3"/>
        </w:rPr>
        <w:t xml:space="preserve"> </w:t>
      </w:r>
      <w:r>
        <w:t>means</w:t>
      </w:r>
      <w:r>
        <w:rPr>
          <w:spacing w:val="1"/>
        </w:rPr>
        <w:t xml:space="preserve"> </w:t>
      </w:r>
      <w:r>
        <w:t>appointed</w:t>
      </w:r>
      <w:r>
        <w:rPr>
          <w:spacing w:val="-2"/>
        </w:rPr>
        <w:t xml:space="preserve"> </w:t>
      </w:r>
      <w:r>
        <w:t>by</w:t>
      </w:r>
      <w:r>
        <w:rPr>
          <w:spacing w:val="-2"/>
        </w:rPr>
        <w:t xml:space="preserve"> </w:t>
      </w:r>
      <w:r>
        <w:t>God</w:t>
      </w:r>
      <w:r>
        <w:rPr>
          <w:spacing w:val="-1"/>
        </w:rPr>
        <w:t xml:space="preserve"> </w:t>
      </w:r>
      <w:r>
        <w:t>to</w:t>
      </w:r>
      <w:r>
        <w:rPr>
          <w:spacing w:val="-1"/>
        </w:rPr>
        <w:t xml:space="preserve"> </w:t>
      </w:r>
      <w:r>
        <w:t>save</w:t>
      </w:r>
      <w:r>
        <w:rPr>
          <w:spacing w:val="-4"/>
        </w:rPr>
        <w:t xml:space="preserve"> </w:t>
      </w:r>
      <w:r>
        <w:t>his</w:t>
      </w:r>
      <w:r>
        <w:rPr>
          <w:spacing w:val="-2"/>
        </w:rPr>
        <w:t xml:space="preserve"> soul.</w:t>
      </w:r>
    </w:p>
    <w:p w14:paraId="6207776C" w14:textId="77777777" w:rsidR="00EC029C" w:rsidRDefault="00000000">
      <w:pPr>
        <w:pStyle w:val="a3"/>
        <w:spacing w:before="279" w:line="254" w:lineRule="auto"/>
        <w:ind w:right="438"/>
      </w:pPr>
      <w:r>
        <w:t>But</w:t>
      </w:r>
      <w:r>
        <w:rPr>
          <w:spacing w:val="40"/>
        </w:rPr>
        <w:t xml:space="preserve"> </w:t>
      </w:r>
      <w:r>
        <w:t>to</w:t>
      </w:r>
      <w:r>
        <w:rPr>
          <w:spacing w:val="40"/>
        </w:rPr>
        <w:t xml:space="preserve"> </w:t>
      </w:r>
      <w:r>
        <w:t>deliver</w:t>
      </w:r>
      <w:r>
        <w:rPr>
          <w:spacing w:val="37"/>
        </w:rPr>
        <w:t xml:space="preserve"> </w:t>
      </w:r>
      <w:r>
        <w:t>up any</w:t>
      </w:r>
      <w:r>
        <w:rPr>
          <w:spacing w:val="40"/>
        </w:rPr>
        <w:t xml:space="preserve"> </w:t>
      </w:r>
      <w:r>
        <w:t>one</w:t>
      </w:r>
      <w:r>
        <w:rPr>
          <w:spacing w:val="40"/>
        </w:rPr>
        <w:t xml:space="preserve"> </w:t>
      </w:r>
      <w:r>
        <w:t>to</w:t>
      </w:r>
      <w:r>
        <w:rPr>
          <w:spacing w:val="40"/>
        </w:rPr>
        <w:t xml:space="preserve"> </w:t>
      </w:r>
      <w:r>
        <w:t>the</w:t>
      </w:r>
      <w:r>
        <w:rPr>
          <w:spacing w:val="40"/>
        </w:rPr>
        <w:t xml:space="preserve"> </w:t>
      </w:r>
      <w:r>
        <w:t>power</w:t>
      </w:r>
      <w:r>
        <w:rPr>
          <w:spacing w:val="40"/>
        </w:rPr>
        <w:t xml:space="preserve"> </w:t>
      </w:r>
      <w:r>
        <w:t>of</w:t>
      </w:r>
      <w:r>
        <w:rPr>
          <w:spacing w:val="40"/>
        </w:rPr>
        <w:t xml:space="preserve"> </w:t>
      </w:r>
      <w:r>
        <w:t>sin, is</w:t>
      </w:r>
      <w:r>
        <w:rPr>
          <w:spacing w:val="40"/>
        </w:rPr>
        <w:t xml:space="preserve"> </w:t>
      </w:r>
      <w:r>
        <w:t>no</w:t>
      </w:r>
      <w:r>
        <w:rPr>
          <w:spacing w:val="40"/>
        </w:rPr>
        <w:t xml:space="preserve"> </w:t>
      </w:r>
      <w:r>
        <w:t>means</w:t>
      </w:r>
      <w:r>
        <w:rPr>
          <w:spacing w:val="40"/>
        </w:rPr>
        <w:t xml:space="preserve"> </w:t>
      </w:r>
      <w:r>
        <w:t>to</w:t>
      </w:r>
      <w:r>
        <w:rPr>
          <w:spacing w:val="40"/>
        </w:rPr>
        <w:t xml:space="preserve"> </w:t>
      </w:r>
      <w:r>
        <w:t>save his</w:t>
      </w:r>
      <w:r>
        <w:rPr>
          <w:spacing w:val="40"/>
        </w:rPr>
        <w:t xml:space="preserve"> </w:t>
      </w:r>
      <w:r>
        <w:t>soul, that is</w:t>
      </w:r>
      <w:r>
        <w:rPr>
          <w:spacing w:val="40"/>
        </w:rPr>
        <w:t xml:space="preserve"> </w:t>
      </w:r>
      <w:r>
        <w:t>a means</w:t>
      </w:r>
      <w:r>
        <w:rPr>
          <w:spacing w:val="40"/>
        </w:rPr>
        <w:t xml:space="preserve"> </w:t>
      </w:r>
      <w:r>
        <w:t>to</w:t>
      </w:r>
      <w:r>
        <w:rPr>
          <w:spacing w:val="40"/>
        </w:rPr>
        <w:t xml:space="preserve"> </w:t>
      </w:r>
      <w:r>
        <w:t>damn</w:t>
      </w:r>
      <w:r>
        <w:rPr>
          <w:spacing w:val="40"/>
        </w:rPr>
        <w:t xml:space="preserve"> </w:t>
      </w:r>
      <w:r>
        <w:t>the</w:t>
      </w:r>
      <w:r>
        <w:rPr>
          <w:spacing w:val="40"/>
        </w:rPr>
        <w:t xml:space="preserve"> </w:t>
      </w:r>
      <w:r>
        <w:t>soul, and not to</w:t>
      </w:r>
      <w:r>
        <w:rPr>
          <w:spacing w:val="40"/>
        </w:rPr>
        <w:t xml:space="preserve"> </w:t>
      </w:r>
      <w:r>
        <w:t>save</w:t>
      </w:r>
      <w:r>
        <w:rPr>
          <w:spacing w:val="40"/>
        </w:rPr>
        <w:t xml:space="preserve"> </w:t>
      </w:r>
      <w:r>
        <w:t>it. So then, you see the reason grounded clearly upon Scripture, That it is worse to be delivered up unto any sin than to be delivered to the Devil; for he that was delivered to Satan, it was for the saving of the soul; but he that is delivered to sin, it is for the damning of his soul. This requires a little opening.</w:t>
      </w:r>
    </w:p>
    <w:p w14:paraId="537D57C7" w14:textId="77777777" w:rsidR="00EC029C" w:rsidRDefault="00EC029C">
      <w:pPr>
        <w:spacing w:line="254" w:lineRule="auto"/>
        <w:sectPr w:rsidR="00EC029C">
          <w:pgSz w:w="12240" w:h="15840"/>
          <w:pgMar w:top="1360" w:right="1100" w:bottom="280" w:left="1320" w:header="720" w:footer="720" w:gutter="0"/>
          <w:cols w:space="720"/>
        </w:sectPr>
      </w:pPr>
    </w:p>
    <w:p w14:paraId="0A9D5C91" w14:textId="77777777" w:rsidR="00EC029C" w:rsidRDefault="00000000">
      <w:pPr>
        <w:pStyle w:val="a3"/>
        <w:spacing w:line="254" w:lineRule="auto"/>
        <w:ind w:right="452"/>
      </w:pPr>
      <w:r>
        <w:t>Quest. You will say, How can the delivering up to Satan be for the saving of the soul?</w:t>
      </w:r>
    </w:p>
    <w:p w14:paraId="51F4D009" w14:textId="77777777" w:rsidR="00EC029C" w:rsidRDefault="00000000">
      <w:pPr>
        <w:pStyle w:val="a3"/>
        <w:spacing w:before="295" w:line="254" w:lineRule="auto"/>
        <w:ind w:right="437"/>
      </w:pPr>
      <w:r>
        <w:t>Answ. It will be needful for clearing of this, to tell you what this delivering up to Satan was; and the truth is, this delivering up to Satan, or excommunication from the Church, this was a most dreadful thing when done in a right way; it was done when the Church was gathered together by the power of Jesus Christ: As certainly where there are a company of Saints, that at least</w:t>
      </w:r>
      <w:r>
        <w:rPr>
          <w:spacing w:val="80"/>
        </w:rPr>
        <w:t xml:space="preserve"> </w:t>
      </w:r>
      <w:r>
        <w:t>outwardly so appear; a Church, that in a solemn manner is gathered together, through</w:t>
      </w:r>
      <w:r>
        <w:rPr>
          <w:spacing w:val="40"/>
        </w:rPr>
        <w:t xml:space="preserve"> </w:t>
      </w:r>
      <w:r>
        <w:t>the</w:t>
      </w:r>
      <w:r>
        <w:rPr>
          <w:spacing w:val="40"/>
        </w:rPr>
        <w:t xml:space="preserve"> </w:t>
      </w:r>
      <w:r>
        <w:t>power of</w:t>
      </w:r>
      <w:r>
        <w:rPr>
          <w:spacing w:val="40"/>
        </w:rPr>
        <w:t xml:space="preserve"> </w:t>
      </w:r>
      <w:r>
        <w:t>Jesus</w:t>
      </w:r>
      <w:r>
        <w:rPr>
          <w:spacing w:val="40"/>
        </w:rPr>
        <w:t xml:space="preserve"> </w:t>
      </w:r>
      <w:r>
        <w:t>Christ, having their Elder going before them the Officer of the Church.</w:t>
      </w:r>
    </w:p>
    <w:p w14:paraId="37DDCD4D" w14:textId="77777777" w:rsidR="00EC029C" w:rsidRDefault="00000000">
      <w:pPr>
        <w:pStyle w:val="a3"/>
        <w:spacing w:before="283" w:line="254" w:lineRule="auto"/>
        <w:ind w:right="443"/>
      </w:pPr>
      <w:r>
        <w:t>When</w:t>
      </w:r>
      <w:r>
        <w:rPr>
          <w:spacing w:val="40"/>
        </w:rPr>
        <w:t xml:space="preserve"> </w:t>
      </w:r>
      <w:r>
        <w:t>they</w:t>
      </w:r>
      <w:r>
        <w:rPr>
          <w:spacing w:val="40"/>
        </w:rPr>
        <w:t xml:space="preserve"> </w:t>
      </w:r>
      <w:r>
        <w:t>in</w:t>
      </w:r>
      <w:r>
        <w:rPr>
          <w:spacing w:val="40"/>
        </w:rPr>
        <w:t xml:space="preserve"> </w:t>
      </w:r>
      <w:r>
        <w:t>a</w:t>
      </w:r>
      <w:r>
        <w:rPr>
          <w:spacing w:val="40"/>
        </w:rPr>
        <w:t xml:space="preserve"> </w:t>
      </w:r>
      <w:r>
        <w:t>solemn</w:t>
      </w:r>
      <w:r>
        <w:rPr>
          <w:spacing w:val="40"/>
        </w:rPr>
        <w:t xml:space="preserve"> </w:t>
      </w:r>
      <w:r>
        <w:t>manner, in</w:t>
      </w:r>
      <w:r>
        <w:rPr>
          <w:spacing w:val="40"/>
        </w:rPr>
        <w:t xml:space="preserve"> </w:t>
      </w:r>
      <w:r>
        <w:t>the</w:t>
      </w:r>
      <w:r>
        <w:rPr>
          <w:spacing w:val="40"/>
        </w:rPr>
        <w:t xml:space="preserve"> </w:t>
      </w:r>
      <w:r>
        <w:t>power of</w:t>
      </w:r>
      <w:r>
        <w:rPr>
          <w:spacing w:val="40"/>
        </w:rPr>
        <w:t xml:space="preserve"> </w:t>
      </w:r>
      <w:r>
        <w:t>Christ, shall</w:t>
      </w:r>
      <w:r>
        <w:rPr>
          <w:spacing w:val="40"/>
        </w:rPr>
        <w:t xml:space="preserve"> </w:t>
      </w:r>
      <w:r>
        <w:t>cast out any one deservedly from Church Communion; this is a</w:t>
      </w:r>
      <w:r>
        <w:rPr>
          <w:spacing w:val="80"/>
          <w:w w:val="150"/>
        </w:rPr>
        <w:t xml:space="preserve"> </w:t>
      </w:r>
      <w:r>
        <w:t>delivering a man or woman to Satan (this is another manner of business than ordinarily we were wont to have, by the Ordinary, or Commisary, and Dean, in</w:t>
      </w:r>
      <w:r>
        <w:rPr>
          <w:spacing w:val="40"/>
        </w:rPr>
        <w:t xml:space="preserve"> </w:t>
      </w:r>
      <w:r>
        <w:t>the Prelates Courts; certainly they were</w:t>
      </w:r>
      <w:r>
        <w:rPr>
          <w:spacing w:val="40"/>
        </w:rPr>
        <w:t xml:space="preserve"> </w:t>
      </w:r>
      <w:r>
        <w:t>but wooden Daggers in comparison of this dreadful Sword, to cut off from the Communion of the Church).</w:t>
      </w:r>
    </w:p>
    <w:p w14:paraId="5319C941" w14:textId="77777777" w:rsidR="00EC029C" w:rsidRDefault="00000000">
      <w:pPr>
        <w:pStyle w:val="a3"/>
        <w:spacing w:before="288" w:line="254" w:lineRule="auto"/>
        <w:ind w:right="436"/>
      </w:pPr>
      <w:r>
        <w:t>It was when the Church was Assembled, not the Commissary and Officers, but when the Church was gathered together, to cut such a one from the Church of Christ, for some vile act; not for not paying</w:t>
      </w:r>
      <w:r>
        <w:rPr>
          <w:spacing w:val="80"/>
        </w:rPr>
        <w:t xml:space="preserve"> </w:t>
      </w:r>
      <w:r>
        <w:t>of their Fees, or the like, these things only scared people; but if this Censure of Excommunication were in a right way executed, it were the most dreadful thing in the world: it is that which has awed and terrified the most proud and stout sinners; the very sight of</w:t>
      </w:r>
      <w:r>
        <w:rPr>
          <w:spacing w:val="80"/>
          <w:w w:val="150"/>
        </w:rPr>
        <w:t xml:space="preserve"> </w:t>
      </w:r>
      <w:r>
        <w:t>another's Excommunicating, it has terrified the conscience of those that have been by: It is a delivering them to Satan, and putting them from under the protection of God, giving them up to the devil, to</w:t>
      </w:r>
      <w:r>
        <w:rPr>
          <w:spacing w:val="80"/>
        </w:rPr>
        <w:t xml:space="preserve"> </w:t>
      </w:r>
      <w:r>
        <w:t>take power over them, except they come in, and repent.</w:t>
      </w:r>
    </w:p>
    <w:p w14:paraId="1F4AAAFE" w14:textId="77777777" w:rsidR="00EC029C" w:rsidRDefault="00000000">
      <w:pPr>
        <w:pStyle w:val="a3"/>
        <w:spacing w:before="279" w:line="254" w:lineRule="auto"/>
        <w:ind w:right="440"/>
      </w:pPr>
      <w:r>
        <w:t>And this is a way to save the soul, because if there be any way in the world</w:t>
      </w:r>
      <w:r>
        <w:rPr>
          <w:spacing w:val="40"/>
        </w:rPr>
        <w:t xml:space="preserve"> </w:t>
      </w:r>
      <w:r>
        <w:t>to</w:t>
      </w:r>
      <w:r>
        <w:rPr>
          <w:spacing w:val="40"/>
        </w:rPr>
        <w:t xml:space="preserve"> </w:t>
      </w:r>
      <w:r>
        <w:t>cause</w:t>
      </w:r>
      <w:r>
        <w:rPr>
          <w:spacing w:val="40"/>
        </w:rPr>
        <w:t xml:space="preserve"> </w:t>
      </w:r>
      <w:r>
        <w:t>men</w:t>
      </w:r>
      <w:r>
        <w:rPr>
          <w:spacing w:val="40"/>
        </w:rPr>
        <w:t xml:space="preserve"> </w:t>
      </w:r>
      <w:r>
        <w:t>to</w:t>
      </w:r>
      <w:r>
        <w:rPr>
          <w:spacing w:val="40"/>
        </w:rPr>
        <w:t xml:space="preserve"> </w:t>
      </w:r>
      <w:r>
        <w:t>see</w:t>
      </w:r>
      <w:r>
        <w:rPr>
          <w:spacing w:val="40"/>
        </w:rPr>
        <w:t xml:space="preserve"> </w:t>
      </w:r>
      <w:r>
        <w:t>their</w:t>
      </w:r>
      <w:r>
        <w:rPr>
          <w:spacing w:val="40"/>
        </w:rPr>
        <w:t xml:space="preserve"> </w:t>
      </w:r>
      <w:r>
        <w:t>sin,</w:t>
      </w:r>
      <w:r>
        <w:rPr>
          <w:spacing w:val="40"/>
        </w:rPr>
        <w:t xml:space="preserve"> </w:t>
      </w:r>
      <w:r>
        <w:t>and</w:t>
      </w:r>
      <w:r>
        <w:rPr>
          <w:spacing w:val="39"/>
        </w:rPr>
        <w:t xml:space="preserve"> </w:t>
      </w:r>
      <w:r>
        <w:t>repent,</w:t>
      </w:r>
      <w:r>
        <w:rPr>
          <w:spacing w:val="40"/>
        </w:rPr>
        <w:t xml:space="preserve"> </w:t>
      </w:r>
      <w:r>
        <w:t>and</w:t>
      </w:r>
      <w:r>
        <w:rPr>
          <w:spacing w:val="40"/>
        </w:rPr>
        <w:t xml:space="preserve"> </w:t>
      </w:r>
      <w:r>
        <w:t>be</w:t>
      </w:r>
      <w:r>
        <w:rPr>
          <w:spacing w:val="40"/>
        </w:rPr>
        <w:t xml:space="preserve"> </w:t>
      </w:r>
      <w:r>
        <w:t>humbled,</w:t>
      </w:r>
    </w:p>
    <w:p w14:paraId="0E8E86BA" w14:textId="77777777" w:rsidR="00EC029C" w:rsidRDefault="00EC029C">
      <w:pPr>
        <w:spacing w:line="254" w:lineRule="auto"/>
        <w:sectPr w:rsidR="00EC029C">
          <w:pgSz w:w="12240" w:h="15840"/>
          <w:pgMar w:top="1360" w:right="1100" w:bottom="280" w:left="1320" w:header="720" w:footer="720" w:gutter="0"/>
          <w:cols w:space="720"/>
        </w:sectPr>
      </w:pPr>
    </w:p>
    <w:p w14:paraId="0CD346BE" w14:textId="77777777" w:rsidR="00EC029C" w:rsidRDefault="00000000">
      <w:pPr>
        <w:pStyle w:val="a3"/>
        <w:spacing w:line="254" w:lineRule="auto"/>
        <w:ind w:right="450"/>
      </w:pPr>
      <w:r>
        <w:t>and come</w:t>
      </w:r>
      <w:r>
        <w:rPr>
          <w:spacing w:val="40"/>
        </w:rPr>
        <w:t xml:space="preserve"> </w:t>
      </w:r>
      <w:r>
        <w:t>in, this</w:t>
      </w:r>
      <w:r>
        <w:rPr>
          <w:spacing w:val="40"/>
        </w:rPr>
        <w:t xml:space="preserve"> </w:t>
      </w:r>
      <w:r>
        <w:t>is</w:t>
      </w:r>
      <w:r>
        <w:rPr>
          <w:spacing w:val="40"/>
        </w:rPr>
        <w:t xml:space="preserve"> </w:t>
      </w:r>
      <w:r>
        <w:t>it; and when</w:t>
      </w:r>
      <w:r>
        <w:rPr>
          <w:spacing w:val="40"/>
        </w:rPr>
        <w:t xml:space="preserve"> </w:t>
      </w:r>
      <w:r>
        <w:t>no</w:t>
      </w:r>
      <w:r>
        <w:rPr>
          <w:spacing w:val="40"/>
        </w:rPr>
        <w:t xml:space="preserve"> </w:t>
      </w:r>
      <w:r>
        <w:t>other way</w:t>
      </w:r>
      <w:r>
        <w:rPr>
          <w:spacing w:val="40"/>
        </w:rPr>
        <w:t xml:space="preserve"> </w:t>
      </w:r>
      <w:r>
        <w:t>would do</w:t>
      </w:r>
      <w:r>
        <w:rPr>
          <w:spacing w:val="40"/>
        </w:rPr>
        <w:t xml:space="preserve"> </w:t>
      </w:r>
      <w:r>
        <w:t>it, this many times has done it.</w:t>
      </w:r>
    </w:p>
    <w:p w14:paraId="204DB134" w14:textId="77777777" w:rsidR="00EC029C" w:rsidRDefault="00000000">
      <w:pPr>
        <w:pStyle w:val="a3"/>
        <w:spacing w:before="295" w:line="254" w:lineRule="auto"/>
        <w:ind w:right="441"/>
      </w:pPr>
      <w:r>
        <w:t>And therefore those people that live in such a condition, that want this Ordinance of Excommunication in the right way, want an especial means to keep off sin, both to keep them from sin before they are fallen, and of delivering of them from sin when they have fallen</w:t>
      </w:r>
      <w:r>
        <w:rPr>
          <w:spacing w:val="40"/>
        </w:rPr>
        <w:t xml:space="preserve"> </w:t>
      </w:r>
      <w:r>
        <w:t>into</w:t>
      </w:r>
      <w:r>
        <w:rPr>
          <w:spacing w:val="40"/>
        </w:rPr>
        <w:t xml:space="preserve"> </w:t>
      </w:r>
      <w:r>
        <w:t>it. But</w:t>
      </w:r>
      <w:r>
        <w:rPr>
          <w:spacing w:val="40"/>
        </w:rPr>
        <w:t xml:space="preserve"> </w:t>
      </w:r>
      <w:r>
        <w:t>to</w:t>
      </w:r>
      <w:r>
        <w:rPr>
          <w:spacing w:val="40"/>
        </w:rPr>
        <w:t xml:space="preserve"> </w:t>
      </w:r>
      <w:r>
        <w:t>be</w:t>
      </w:r>
      <w:r>
        <w:rPr>
          <w:spacing w:val="40"/>
        </w:rPr>
        <w:t xml:space="preserve"> </w:t>
      </w:r>
      <w:r>
        <w:t>given</w:t>
      </w:r>
      <w:r>
        <w:rPr>
          <w:spacing w:val="40"/>
        </w:rPr>
        <w:t xml:space="preserve"> </w:t>
      </w:r>
      <w:r>
        <w:t>over to</w:t>
      </w:r>
      <w:r>
        <w:rPr>
          <w:spacing w:val="40"/>
        </w:rPr>
        <w:t xml:space="preserve"> </w:t>
      </w:r>
      <w:r>
        <w:t>the</w:t>
      </w:r>
      <w:r>
        <w:rPr>
          <w:spacing w:val="40"/>
        </w:rPr>
        <w:t xml:space="preserve"> </w:t>
      </w:r>
      <w:r>
        <w:t>power of</w:t>
      </w:r>
      <w:r>
        <w:rPr>
          <w:spacing w:val="40"/>
        </w:rPr>
        <w:t xml:space="preserve"> </w:t>
      </w:r>
      <w:r>
        <w:t>sin, is</w:t>
      </w:r>
      <w:r>
        <w:rPr>
          <w:spacing w:val="40"/>
        </w:rPr>
        <w:t xml:space="preserve"> </w:t>
      </w:r>
      <w:r>
        <w:t>a greater evil than to be delivered to Satan.</w:t>
      </w:r>
    </w:p>
    <w:p w14:paraId="5F93EAFC" w14:textId="77777777" w:rsidR="00EC029C" w:rsidRDefault="00EC029C">
      <w:pPr>
        <w:pStyle w:val="a3"/>
        <w:spacing w:before="201"/>
        <w:ind w:left="0"/>
        <w:jc w:val="left"/>
      </w:pPr>
    </w:p>
    <w:p w14:paraId="48AAB03F" w14:textId="77777777" w:rsidR="00EC029C" w:rsidRDefault="00000000">
      <w:pPr>
        <w:pStyle w:val="1"/>
      </w:pPr>
      <w:bookmarkStart w:id="273" w:name="第四个推论。"/>
      <w:bookmarkEnd w:id="273"/>
      <w:r>
        <w:t>第四个推论。</w:t>
      </w:r>
    </w:p>
    <w:p w14:paraId="57382D8A" w14:textId="77777777" w:rsidR="00EC029C" w:rsidRDefault="00000000">
      <w:pPr>
        <w:pStyle w:val="1"/>
      </w:pPr>
      <w:bookmarkStart w:id="274" w:name="被任何一种罪恶所控制,比被交给魔鬼更糟糕:"/>
      <w:bookmarkEnd w:id="274"/>
      <w:r>
        <w:t>被任何一种罪恶所控制,比被交给魔鬼更糟糕:</w:t>
      </w:r>
    </w:p>
    <w:p w14:paraId="2137DA01" w14:textId="77777777" w:rsidR="00EC029C" w:rsidRDefault="00EC029C">
      <w:pPr>
        <w:pStyle w:val="a3"/>
        <w:spacing w:before="141"/>
        <w:ind w:left="0"/>
        <w:jc w:val="left"/>
        <w:rPr>
          <w:rFonts w:ascii="Arial"/>
          <w:b/>
          <w:sz w:val="32"/>
        </w:rPr>
      </w:pPr>
    </w:p>
    <w:p w14:paraId="76B32E27" w14:textId="77777777" w:rsidR="00EC029C" w:rsidRDefault="00000000">
      <w:pPr>
        <w:spacing w:line="242" w:lineRule="auto"/>
        <w:ind w:left="100" w:right="340"/>
        <w:rPr>
          <w:rFonts w:ascii="宋体" w:eastAsia="宋体"/>
          <w:sz w:val="24"/>
        </w:rPr>
      </w:pPr>
      <w:r>
        <w:rPr>
          <w:rFonts w:ascii="宋体" w:eastAsia="宋体" w:hint="eastAsia"/>
          <w:sz w:val="24"/>
        </w:rPr>
        <w:t>问题</w:t>
      </w:r>
      <w:r>
        <w:rPr>
          <w:spacing w:val="-1"/>
          <w:sz w:val="24"/>
        </w:rPr>
        <w:t>:</w:t>
      </w:r>
      <w:r>
        <w:rPr>
          <w:rFonts w:ascii="宋体" w:eastAsia="宋体" w:hint="eastAsia"/>
          <w:sz w:val="24"/>
        </w:rPr>
        <w:t>如何通过将灵魂交给撒旦来拯救灵魂</w:t>
      </w:r>
      <w:r>
        <w:rPr>
          <w:sz w:val="24"/>
        </w:rPr>
        <w:t xml:space="preserve">? </w:t>
      </w:r>
      <w:r>
        <w:rPr>
          <w:rFonts w:ascii="宋体" w:eastAsia="宋体" w:hint="eastAsia"/>
          <w:sz w:val="24"/>
        </w:rPr>
        <w:t>由此得出第四个推论</w:t>
      </w:r>
      <w:r>
        <w:rPr>
          <w:sz w:val="24"/>
        </w:rPr>
        <w:t>,</w:t>
      </w:r>
      <w:r>
        <w:rPr>
          <w:rFonts w:ascii="宋体" w:eastAsia="宋体" w:hint="eastAsia"/>
          <w:sz w:val="24"/>
        </w:rPr>
        <w:t>那就是对任何男人或女人来说</w:t>
      </w:r>
      <w:r>
        <w:rPr>
          <w:spacing w:val="-3"/>
          <w:sz w:val="24"/>
        </w:rPr>
        <w:t>,</w:t>
      </w:r>
      <w:r>
        <w:rPr>
          <w:rFonts w:ascii="宋体" w:eastAsia="宋体" w:hint="eastAsia"/>
          <w:sz w:val="24"/>
        </w:rPr>
        <w:t>被任何一种罪恶所控制</w:t>
      </w:r>
      <w:r>
        <w:rPr>
          <w:sz w:val="24"/>
        </w:rPr>
        <w:t>,</w:t>
      </w:r>
      <w:r>
        <w:rPr>
          <w:rFonts w:ascii="宋体" w:eastAsia="宋体" w:hint="eastAsia"/>
          <w:sz w:val="24"/>
        </w:rPr>
        <w:t>比被交给魔鬼更糟糕。我说</w:t>
      </w:r>
      <w:r>
        <w:rPr>
          <w:sz w:val="24"/>
        </w:rPr>
        <w:t>,</w:t>
      </w:r>
      <w:r>
        <w:rPr>
          <w:rFonts w:ascii="宋体" w:eastAsia="宋体" w:hint="eastAsia"/>
          <w:sz w:val="24"/>
        </w:rPr>
        <w:t>这是一个更大的祸患</w:t>
      </w:r>
      <w:r>
        <w:rPr>
          <w:sz w:val="24"/>
        </w:rPr>
        <w:t>,</w:t>
      </w:r>
      <w:r>
        <w:rPr>
          <w:rFonts w:ascii="宋体" w:eastAsia="宋体" w:hint="eastAsia"/>
          <w:spacing w:val="-4"/>
          <w:sz w:val="24"/>
        </w:rPr>
        <w:t>一个更大</w:t>
      </w:r>
      <w:r>
        <w:rPr>
          <w:rFonts w:ascii="宋体" w:eastAsia="宋体" w:hint="eastAsia"/>
          <w:sz w:val="24"/>
        </w:rPr>
        <w:t>的审判</w:t>
      </w:r>
      <w:r>
        <w:rPr>
          <w:spacing w:val="-3"/>
          <w:sz w:val="24"/>
        </w:rPr>
        <w:t>,</w:t>
      </w:r>
      <w:r>
        <w:rPr>
          <w:rFonts w:ascii="宋体" w:eastAsia="宋体" w:hint="eastAsia"/>
          <w:sz w:val="24"/>
        </w:rPr>
        <w:t>让任何男人或女人被任何一种罪恶所控制</w:t>
      </w:r>
      <w:r>
        <w:rPr>
          <w:sz w:val="24"/>
        </w:rPr>
        <w:t>,</w:t>
      </w:r>
      <w:r>
        <w:rPr>
          <w:rFonts w:ascii="宋体" w:eastAsia="宋体" w:hint="eastAsia"/>
          <w:sz w:val="24"/>
        </w:rPr>
        <w:t>而不是被交给撒旦</w:t>
      </w:r>
      <w:r>
        <w:rPr>
          <w:spacing w:val="1"/>
          <w:sz w:val="24"/>
        </w:rPr>
        <w:t>:</w:t>
      </w:r>
      <w:r>
        <w:rPr>
          <w:rFonts w:ascii="宋体" w:eastAsia="宋体" w:hint="eastAsia"/>
          <w:sz w:val="24"/>
        </w:rPr>
        <w:t>你的灵魂是否受制于任何单一的罪恶</w:t>
      </w:r>
      <w:r>
        <w:rPr>
          <w:spacing w:val="-3"/>
          <w:sz w:val="24"/>
        </w:rPr>
        <w:t>?</w:t>
      </w:r>
      <w:r>
        <w:rPr>
          <w:rFonts w:ascii="宋体" w:eastAsia="宋体" w:hint="eastAsia"/>
          <w:sz w:val="24"/>
        </w:rPr>
        <w:t>我敢在上帝面前</w:t>
      </w:r>
      <w:r>
        <w:rPr>
          <w:sz w:val="24"/>
        </w:rPr>
        <w:t>,</w:t>
      </w:r>
      <w:r>
        <w:rPr>
          <w:rFonts w:ascii="宋体" w:eastAsia="宋体" w:hint="eastAsia"/>
          <w:sz w:val="24"/>
        </w:rPr>
        <w:t>说出上帝的真理</w:t>
      </w:r>
      <w:r>
        <w:rPr>
          <w:sz w:val="24"/>
        </w:rPr>
        <w:t>,</w:t>
      </w:r>
      <w:r>
        <w:rPr>
          <w:rFonts w:ascii="宋体" w:eastAsia="宋体" w:hint="eastAsia"/>
          <w:sz w:val="24"/>
        </w:rPr>
        <w:t>我敢断言</w:t>
      </w:r>
      <w:r>
        <w:rPr>
          <w:spacing w:val="1"/>
          <w:sz w:val="24"/>
        </w:rPr>
        <w:t>;</w:t>
      </w:r>
      <w:r>
        <w:rPr>
          <w:rFonts w:ascii="宋体" w:eastAsia="宋体" w:hint="eastAsia"/>
          <w:sz w:val="24"/>
        </w:rPr>
        <w:t>你的处境比被交给魔鬼更糟</w:t>
      </w:r>
      <w:r>
        <w:rPr>
          <w:rFonts w:ascii="宋体" w:eastAsia="宋体" w:hint="eastAsia"/>
          <w:spacing w:val="-9"/>
          <w:sz w:val="24"/>
        </w:rPr>
        <w:t>糕。 我是这样认为的</w:t>
      </w:r>
      <w:r>
        <w:rPr>
          <w:sz w:val="24"/>
        </w:rPr>
        <w:t>,</w:t>
      </w:r>
      <w:r>
        <w:rPr>
          <w:rFonts w:ascii="宋体" w:eastAsia="宋体" w:hint="eastAsia"/>
          <w:spacing w:val="-6"/>
          <w:sz w:val="24"/>
        </w:rPr>
        <w:t xml:space="preserve">在《圣经》哥林多前书 </w:t>
      </w:r>
      <w:r>
        <w:rPr>
          <w:sz w:val="24"/>
        </w:rPr>
        <w:t>5</w:t>
      </w:r>
      <w:r>
        <w:rPr>
          <w:spacing w:val="-1"/>
          <w:sz w:val="24"/>
        </w:rPr>
        <w:t>:</w:t>
      </w:r>
      <w:r>
        <w:rPr>
          <w:sz w:val="24"/>
        </w:rPr>
        <w:t>5</w:t>
      </w:r>
      <w:r>
        <w:rPr>
          <w:spacing w:val="-3"/>
          <w:sz w:val="24"/>
        </w:rPr>
        <w:t xml:space="preserve"> </w:t>
      </w:r>
      <w:r>
        <w:rPr>
          <w:rFonts w:ascii="宋体" w:eastAsia="宋体" w:hint="eastAsia"/>
          <w:sz w:val="24"/>
        </w:rPr>
        <w:t>中</w:t>
      </w:r>
      <w:r>
        <w:rPr>
          <w:spacing w:val="2"/>
          <w:sz w:val="24"/>
        </w:rPr>
        <w:t>,</w:t>
      </w:r>
      <w:r>
        <w:rPr>
          <w:rFonts w:ascii="宋体" w:eastAsia="宋体" w:hint="eastAsia"/>
          <w:sz w:val="24"/>
        </w:rPr>
        <w:t>我们有一个被正确地交给魔鬼的人的例子</w:t>
      </w:r>
      <w:r>
        <w:rPr>
          <w:spacing w:val="-3"/>
          <w:sz w:val="24"/>
        </w:rPr>
        <w:t>,</w:t>
      </w:r>
      <w:r>
        <w:rPr>
          <w:rFonts w:ascii="宋体" w:eastAsia="宋体" w:hint="eastAsia"/>
          <w:sz w:val="24"/>
        </w:rPr>
        <w:t>那里有一个乱伦的人</w:t>
      </w:r>
      <w:r>
        <w:rPr>
          <w:sz w:val="24"/>
        </w:rPr>
        <w:t>,</w:t>
      </w:r>
      <w:r>
        <w:rPr>
          <w:rFonts w:ascii="宋体" w:eastAsia="宋体" w:hint="eastAsia"/>
          <w:sz w:val="24"/>
        </w:rPr>
        <w:t>行了可怕的恶事</w:t>
      </w:r>
      <w:r>
        <w:rPr>
          <w:sz w:val="24"/>
        </w:rPr>
        <w:t>,</w:t>
      </w:r>
      <w:r>
        <w:rPr>
          <w:rFonts w:ascii="宋体" w:eastAsia="宋体" w:hint="eastAsia"/>
          <w:sz w:val="24"/>
        </w:rPr>
        <w:t>连外邦人中也没有这样的事</w:t>
      </w:r>
      <w:r>
        <w:rPr>
          <w:sz w:val="24"/>
        </w:rPr>
        <w:t>,</w:t>
      </w:r>
      <w:r>
        <w:rPr>
          <w:rFonts w:ascii="宋体" w:eastAsia="宋体" w:hint="eastAsia"/>
          <w:spacing w:val="-2"/>
          <w:sz w:val="24"/>
        </w:rPr>
        <w:t>他收了他父亲的妻</w:t>
      </w:r>
      <w:r>
        <w:rPr>
          <w:rFonts w:ascii="宋体" w:eastAsia="宋体" w:hint="eastAsia"/>
          <w:sz w:val="24"/>
        </w:rPr>
        <w:t>子</w:t>
      </w:r>
      <w:r>
        <w:rPr>
          <w:spacing w:val="-3"/>
          <w:sz w:val="24"/>
        </w:rPr>
        <w:t>,</w:t>
      </w:r>
      <w:r>
        <w:rPr>
          <w:rFonts w:ascii="宋体" w:eastAsia="宋体" w:hint="eastAsia"/>
          <w:sz w:val="24"/>
        </w:rPr>
        <w:t>与她行了乱伦之事</w:t>
      </w:r>
      <w:r>
        <w:rPr>
          <w:spacing w:val="1"/>
          <w:sz w:val="24"/>
        </w:rPr>
        <w:t>:</w:t>
      </w:r>
      <w:r>
        <w:rPr>
          <w:rFonts w:ascii="宋体" w:eastAsia="宋体" w:hint="eastAsia"/>
          <w:sz w:val="24"/>
        </w:rPr>
        <w:t>使徒命令他被交给撒旦</w:t>
      </w:r>
      <w:r>
        <w:rPr>
          <w:sz w:val="24"/>
        </w:rPr>
        <w:t>,</w:t>
      </w:r>
      <w:r>
        <w:rPr>
          <w:rFonts w:ascii="宋体" w:eastAsia="宋体" w:hint="eastAsia"/>
          <w:sz w:val="24"/>
        </w:rPr>
        <w:t>使肉体受败坏</w:t>
      </w:r>
      <w:r>
        <w:rPr>
          <w:sz w:val="24"/>
        </w:rPr>
        <w:t>,</w:t>
      </w:r>
      <w:r>
        <w:rPr>
          <w:rFonts w:ascii="宋体" w:eastAsia="宋体" w:hint="eastAsia"/>
          <w:sz w:val="24"/>
        </w:rPr>
        <w:t>以便他的灵魂在主耶稣的日 子可以得救</w:t>
      </w:r>
      <w:r>
        <w:rPr>
          <w:spacing w:val="-1"/>
          <w:sz w:val="24"/>
        </w:rPr>
        <w:t>:</w:t>
      </w:r>
      <w:r>
        <w:rPr>
          <w:rFonts w:ascii="宋体" w:eastAsia="宋体" w:hint="eastAsia"/>
          <w:sz w:val="24"/>
        </w:rPr>
        <w:t>他被交给了撒旦</w:t>
      </w:r>
      <w:r>
        <w:rPr>
          <w:spacing w:val="-1"/>
          <w:sz w:val="24"/>
        </w:rPr>
        <w:t>;</w:t>
      </w:r>
      <w:r>
        <w:rPr>
          <w:rFonts w:ascii="宋体" w:eastAsia="宋体" w:hint="eastAsia"/>
          <w:sz w:val="24"/>
        </w:rPr>
        <w:t>但为了毁灭肉体</w:t>
      </w:r>
      <w:r>
        <w:rPr>
          <w:spacing w:val="-1"/>
          <w:sz w:val="24"/>
        </w:rPr>
        <w:t>;</w:t>
      </w:r>
      <w:r>
        <w:rPr>
          <w:rFonts w:ascii="宋体" w:eastAsia="宋体" w:hint="eastAsia"/>
          <w:sz w:val="24"/>
        </w:rPr>
        <w:t>但目的是为了让他的灵魂在主耶稣的日子得救</w:t>
      </w:r>
      <w:r>
        <w:rPr>
          <w:spacing w:val="-1"/>
          <w:sz w:val="24"/>
        </w:rPr>
        <w:t>:</w:t>
      </w:r>
      <w:r>
        <w:rPr>
          <w:rFonts w:ascii="宋体" w:eastAsia="宋体" w:hint="eastAsia"/>
          <w:sz w:val="24"/>
        </w:rPr>
        <w:t>所以</w:t>
      </w:r>
      <w:r>
        <w:rPr>
          <w:sz w:val="24"/>
        </w:rPr>
        <w:t>,</w:t>
      </w:r>
      <w:r>
        <w:rPr>
          <w:rFonts w:ascii="宋体" w:eastAsia="宋体" w:hint="eastAsia"/>
          <w:spacing w:val="-3"/>
          <w:sz w:val="24"/>
        </w:rPr>
        <w:t>把他交给撒旦是上帝指定的拯救他灵魂的一种方法。 但是</w:t>
      </w:r>
      <w:r>
        <w:rPr>
          <w:sz w:val="24"/>
        </w:rPr>
        <w:t>,</w:t>
      </w:r>
      <w:r>
        <w:rPr>
          <w:rFonts w:ascii="宋体" w:eastAsia="宋体" w:hint="eastAsia"/>
          <w:sz w:val="24"/>
        </w:rPr>
        <w:t>把任何人交给罪恶的权势</w:t>
      </w:r>
      <w:r>
        <w:rPr>
          <w:spacing w:val="-3"/>
          <w:sz w:val="24"/>
        </w:rPr>
        <w:t>,</w:t>
      </w:r>
      <w:r>
        <w:rPr>
          <w:rFonts w:ascii="宋体" w:eastAsia="宋体" w:hint="eastAsia"/>
          <w:sz w:val="24"/>
        </w:rPr>
        <w:t>都不是拯救他灵魂的方法</w:t>
      </w:r>
      <w:r>
        <w:rPr>
          <w:sz w:val="24"/>
        </w:rPr>
        <w:t>,</w:t>
      </w:r>
      <w:r>
        <w:rPr>
          <w:rFonts w:ascii="宋体" w:eastAsia="宋体" w:hint="eastAsia"/>
          <w:sz w:val="24"/>
        </w:rPr>
        <w:t>而是使灵魂受到诅咒的方法</w:t>
      </w:r>
      <w:r>
        <w:rPr>
          <w:sz w:val="24"/>
        </w:rPr>
        <w:t>,</w:t>
      </w:r>
      <w:r>
        <w:rPr>
          <w:rFonts w:ascii="宋体" w:eastAsia="宋体" w:hint="eastAsia"/>
          <w:sz w:val="24"/>
        </w:rPr>
        <w:t>而不是拯救灵魂的方法。因此</w:t>
      </w:r>
      <w:r>
        <w:rPr>
          <w:spacing w:val="-16"/>
          <w:sz w:val="24"/>
        </w:rPr>
        <w:t>,</w:t>
      </w:r>
      <w:r>
        <w:rPr>
          <w:rFonts w:ascii="宋体" w:eastAsia="宋体" w:hint="eastAsia"/>
          <w:sz w:val="24"/>
        </w:rPr>
        <w:t>你们清楚地看到</w:t>
      </w:r>
      <w:r>
        <w:rPr>
          <w:spacing w:val="-3"/>
          <w:sz w:val="24"/>
        </w:rPr>
        <w:t>,</w:t>
      </w:r>
      <w:r>
        <w:rPr>
          <w:rFonts w:ascii="宋体" w:eastAsia="宋体" w:hint="eastAsia"/>
          <w:sz w:val="24"/>
        </w:rPr>
        <w:t>这个理由建立在《圣经》的基础上</w:t>
      </w:r>
      <w:r>
        <w:rPr>
          <w:sz w:val="24"/>
        </w:rPr>
        <w:t>,</w:t>
      </w:r>
      <w:r>
        <w:rPr>
          <w:rFonts w:ascii="宋体" w:eastAsia="宋体" w:hint="eastAsia"/>
          <w:sz w:val="24"/>
        </w:rPr>
        <w:t>被任何罪恶所控制比被交给魔鬼更糟糕</w:t>
      </w:r>
      <w:r>
        <w:rPr>
          <w:spacing w:val="-1"/>
          <w:sz w:val="24"/>
        </w:rPr>
        <w:t>;</w:t>
      </w:r>
      <w:r>
        <w:rPr>
          <w:rFonts w:ascii="宋体" w:eastAsia="宋体" w:hint="eastAsia"/>
          <w:sz w:val="24"/>
        </w:rPr>
        <w:t>因为被交给撒旦是为了拯救灵魂</w:t>
      </w:r>
      <w:r>
        <w:rPr>
          <w:spacing w:val="-1"/>
          <w:sz w:val="24"/>
        </w:rPr>
        <w:t>;</w:t>
      </w:r>
      <w:r>
        <w:rPr>
          <w:rFonts w:ascii="宋体" w:eastAsia="宋体" w:hint="eastAsia"/>
          <w:sz w:val="24"/>
        </w:rPr>
        <w:t>但被罪恶所控制</w:t>
      </w:r>
      <w:r>
        <w:rPr>
          <w:sz w:val="24"/>
        </w:rPr>
        <w:t>,</w:t>
      </w:r>
      <w:r>
        <w:rPr>
          <w:rFonts w:ascii="宋体" w:eastAsia="宋体" w:hint="eastAsia"/>
          <w:sz w:val="24"/>
        </w:rPr>
        <w:t>是为了使他的灵魂受到诅咒。这需要稍微解释一下。</w:t>
      </w:r>
    </w:p>
    <w:p w14:paraId="52FE8D8C" w14:textId="77777777" w:rsidR="00EC029C" w:rsidRDefault="00000000">
      <w:pPr>
        <w:spacing w:before="288" w:line="242" w:lineRule="auto"/>
        <w:ind w:left="100" w:right="383"/>
        <w:rPr>
          <w:rFonts w:ascii="宋体" w:eastAsia="宋体"/>
          <w:sz w:val="24"/>
        </w:rPr>
      </w:pPr>
      <w:r>
        <w:rPr>
          <w:rFonts w:ascii="宋体" w:eastAsia="宋体" w:hint="eastAsia"/>
          <w:sz w:val="24"/>
        </w:rPr>
        <w:t>问题</w:t>
      </w:r>
      <w:r>
        <w:rPr>
          <w:spacing w:val="-1"/>
          <w:sz w:val="24"/>
        </w:rPr>
        <w:t>:</w:t>
      </w:r>
      <w:r>
        <w:rPr>
          <w:rFonts w:ascii="宋体" w:eastAsia="宋体" w:hint="eastAsia"/>
          <w:sz w:val="24"/>
        </w:rPr>
        <w:t>你会说</w:t>
      </w:r>
      <w:r>
        <w:rPr>
          <w:sz w:val="24"/>
        </w:rPr>
        <w:t>,</w:t>
      </w:r>
      <w:r>
        <w:rPr>
          <w:rFonts w:ascii="宋体" w:eastAsia="宋体" w:hint="eastAsia"/>
          <w:sz w:val="24"/>
        </w:rPr>
        <w:t>把灵魂交给撒旦怎么能拯救灵魂呢</w:t>
      </w:r>
      <w:r>
        <w:rPr>
          <w:sz w:val="24"/>
        </w:rPr>
        <w:t xml:space="preserve">? </w:t>
      </w:r>
      <w:r>
        <w:rPr>
          <w:rFonts w:ascii="宋体" w:eastAsia="宋体" w:hint="eastAsia"/>
          <w:sz w:val="24"/>
        </w:rPr>
        <w:t>回答</w:t>
      </w:r>
      <w:r>
        <w:rPr>
          <w:spacing w:val="-1"/>
          <w:sz w:val="24"/>
        </w:rPr>
        <w:t>:</w:t>
      </w:r>
      <w:r>
        <w:rPr>
          <w:rFonts w:ascii="宋体" w:eastAsia="宋体" w:hint="eastAsia"/>
          <w:sz w:val="24"/>
        </w:rPr>
        <w:t>为了澄清这一点</w:t>
      </w:r>
      <w:r>
        <w:rPr>
          <w:sz w:val="24"/>
        </w:rPr>
        <w:t>,</w:t>
      </w:r>
      <w:r>
        <w:rPr>
          <w:rFonts w:ascii="宋体" w:eastAsia="宋体" w:hint="eastAsia"/>
          <w:sz w:val="24"/>
        </w:rPr>
        <w:t>有必要告诉你</w:t>
      </w:r>
      <w:r>
        <w:rPr>
          <w:sz w:val="24"/>
        </w:rPr>
        <w:t>,</w:t>
      </w:r>
      <w:r>
        <w:rPr>
          <w:rFonts w:ascii="宋体" w:eastAsia="宋体" w:hint="eastAsia"/>
          <w:sz w:val="24"/>
        </w:rPr>
        <w:t>这种把人交给撒旦是什么</w:t>
      </w:r>
      <w:r>
        <w:rPr>
          <w:spacing w:val="-1"/>
          <w:sz w:val="24"/>
        </w:rPr>
        <w:t>;</w:t>
      </w:r>
      <w:r>
        <w:rPr>
          <w:rFonts w:ascii="宋体" w:eastAsia="宋体" w:hint="eastAsia"/>
          <w:sz w:val="24"/>
        </w:rPr>
        <w:t>事实上</w:t>
      </w:r>
      <w:r>
        <w:rPr>
          <w:sz w:val="24"/>
        </w:rPr>
        <w:t>,</w:t>
      </w:r>
      <w:r>
        <w:rPr>
          <w:rFonts w:ascii="宋体" w:eastAsia="宋体" w:hint="eastAsia"/>
          <w:sz w:val="24"/>
        </w:rPr>
        <w:t>这种把人交给撒旦</w:t>
      </w:r>
      <w:r>
        <w:rPr>
          <w:sz w:val="24"/>
        </w:rPr>
        <w:t>,</w:t>
      </w:r>
      <w:r>
        <w:rPr>
          <w:rFonts w:ascii="宋体" w:eastAsia="宋体" w:hint="eastAsia"/>
          <w:sz w:val="24"/>
        </w:rPr>
        <w:t>或把人逐出教会</w:t>
      </w:r>
      <w:r>
        <w:rPr>
          <w:sz w:val="24"/>
        </w:rPr>
        <w:t>,</w:t>
      </w:r>
      <w:r>
        <w:rPr>
          <w:rFonts w:ascii="宋体" w:eastAsia="宋体" w:hint="eastAsia"/>
          <w:sz w:val="24"/>
        </w:rPr>
        <w:t>当以正确的方式进行时</w:t>
      </w:r>
      <w:r>
        <w:rPr>
          <w:spacing w:val="-3"/>
          <w:sz w:val="24"/>
        </w:rPr>
        <w:t>,</w:t>
      </w:r>
      <w:r>
        <w:rPr>
          <w:rFonts w:ascii="宋体" w:eastAsia="宋体" w:hint="eastAsia"/>
          <w:sz w:val="24"/>
        </w:rPr>
        <w:t>这是一件非常可怕的事情</w:t>
      </w:r>
      <w:r>
        <w:rPr>
          <w:spacing w:val="1"/>
          <w:sz w:val="24"/>
        </w:rPr>
        <w:t>;</w:t>
      </w:r>
      <w:r>
        <w:rPr>
          <w:rFonts w:ascii="宋体" w:eastAsia="宋体" w:hint="eastAsia"/>
          <w:sz w:val="24"/>
        </w:rPr>
        <w:t>这是在教会聚集在一起时</w:t>
      </w:r>
      <w:r>
        <w:rPr>
          <w:sz w:val="24"/>
        </w:rPr>
        <w:t>,</w:t>
      </w:r>
      <w:r>
        <w:rPr>
          <w:rFonts w:ascii="宋体" w:eastAsia="宋体" w:hint="eastAsia"/>
          <w:sz w:val="24"/>
        </w:rPr>
        <w:t>通过耶稣基督的能力完成的。当一群至少表面上看起来是圣徒的人</w:t>
      </w:r>
      <w:r>
        <w:rPr>
          <w:spacing w:val="-1"/>
          <w:sz w:val="24"/>
        </w:rPr>
        <w:t>;</w:t>
      </w:r>
      <w:r>
        <w:rPr>
          <w:rFonts w:ascii="宋体" w:eastAsia="宋体" w:hint="eastAsia"/>
          <w:sz w:val="24"/>
        </w:rPr>
        <w:t>一个以庄严的方式聚集在一起的教会</w:t>
      </w:r>
      <w:r>
        <w:rPr>
          <w:sz w:val="24"/>
        </w:rPr>
        <w:t>,</w:t>
      </w:r>
      <w:r>
        <w:rPr>
          <w:rFonts w:ascii="宋体" w:eastAsia="宋体" w:hint="eastAsia"/>
          <w:sz w:val="24"/>
        </w:rPr>
        <w:t>通过耶稣基督的能力</w:t>
      </w:r>
      <w:r>
        <w:rPr>
          <w:spacing w:val="-3"/>
          <w:sz w:val="24"/>
        </w:rPr>
        <w:t>,</w:t>
      </w:r>
      <w:r>
        <w:rPr>
          <w:rFonts w:ascii="宋体" w:eastAsia="宋体" w:hint="eastAsia"/>
          <w:sz w:val="24"/>
        </w:rPr>
        <w:t>有他们的长老走在他们前面</w:t>
      </w:r>
      <w:r>
        <w:rPr>
          <w:sz w:val="24"/>
        </w:rPr>
        <w:t>,</w:t>
      </w:r>
      <w:r>
        <w:rPr>
          <w:rFonts w:ascii="宋体" w:eastAsia="宋体" w:hint="eastAsia"/>
          <w:spacing w:val="-8"/>
          <w:sz w:val="24"/>
        </w:rPr>
        <w:t>教会的牧师。 当他们以庄严的方式</w:t>
      </w:r>
      <w:r>
        <w:rPr>
          <w:spacing w:val="-3"/>
          <w:sz w:val="24"/>
        </w:rPr>
        <w:t>,</w:t>
      </w:r>
      <w:r>
        <w:rPr>
          <w:rFonts w:ascii="宋体" w:eastAsia="宋体" w:hint="eastAsia"/>
          <w:sz w:val="24"/>
        </w:rPr>
        <w:t>以基督的能力</w:t>
      </w:r>
      <w:r>
        <w:rPr>
          <w:sz w:val="24"/>
        </w:rPr>
        <w:t>,</w:t>
      </w:r>
      <w:r>
        <w:rPr>
          <w:rFonts w:ascii="宋体" w:eastAsia="宋体" w:hint="eastAsia"/>
          <w:sz w:val="24"/>
        </w:rPr>
        <w:t>理所当然地将任何人从教会的团契中驱逐出去</w:t>
      </w:r>
      <w:r>
        <w:rPr>
          <w:spacing w:val="-1"/>
          <w:sz w:val="24"/>
        </w:rPr>
        <w:t>;</w:t>
      </w:r>
      <w:r>
        <w:rPr>
          <w:rFonts w:ascii="宋体" w:eastAsia="宋体" w:hint="eastAsia"/>
          <w:sz w:val="24"/>
        </w:rPr>
        <w:t>这就是把一个男人或女人交给撒旦</w:t>
      </w:r>
      <w:r>
        <w:rPr>
          <w:spacing w:val="-2"/>
          <w:sz w:val="24"/>
        </w:rPr>
        <w:t>(</w:t>
      </w:r>
      <w:r>
        <w:rPr>
          <w:rFonts w:ascii="宋体" w:eastAsia="宋体" w:hint="eastAsia"/>
          <w:sz w:val="24"/>
        </w:rPr>
        <w:t>这与我们通常在主教法院由法官、专员和院长处理的事务完全不同</w:t>
      </w:r>
      <w:r>
        <w:rPr>
          <w:spacing w:val="-1"/>
          <w:sz w:val="24"/>
        </w:rPr>
        <w:t>;</w:t>
      </w:r>
      <w:r>
        <w:rPr>
          <w:rFonts w:ascii="宋体" w:eastAsia="宋体" w:hint="eastAsia"/>
          <w:sz w:val="24"/>
        </w:rPr>
        <w:t>当然</w:t>
      </w:r>
      <w:r>
        <w:rPr>
          <w:sz w:val="24"/>
        </w:rPr>
        <w:t>,</w:t>
      </w:r>
      <w:r>
        <w:rPr>
          <w:rFonts w:ascii="宋体" w:eastAsia="宋体" w:hint="eastAsia"/>
          <w:sz w:val="24"/>
        </w:rPr>
        <w:t>与这把可怕的剑相比</w:t>
      </w:r>
      <w:r>
        <w:rPr>
          <w:sz w:val="24"/>
        </w:rPr>
        <w:t>,</w:t>
      </w:r>
      <w:r>
        <w:rPr>
          <w:rFonts w:ascii="宋体" w:eastAsia="宋体" w:hint="eastAsia"/>
          <w:sz w:val="24"/>
        </w:rPr>
        <w:t>它们只不过是木头做的匕首</w:t>
      </w:r>
      <w:r>
        <w:rPr>
          <w:spacing w:val="-3"/>
          <w:sz w:val="24"/>
        </w:rPr>
        <w:t>,</w:t>
      </w:r>
      <w:r>
        <w:rPr>
          <w:rFonts w:ascii="宋体" w:eastAsia="宋体" w:hint="eastAsia"/>
          <w:sz w:val="24"/>
        </w:rPr>
        <w:t>用来切断与教会的交通</w:t>
      </w:r>
      <w:r>
        <w:rPr>
          <w:spacing w:val="1"/>
          <w:sz w:val="24"/>
        </w:rPr>
        <w:t>)</w:t>
      </w:r>
      <w:r>
        <w:rPr>
          <w:rFonts w:ascii="宋体" w:eastAsia="宋体" w:hint="eastAsia"/>
          <w:spacing w:val="-9"/>
          <w:sz w:val="24"/>
        </w:rPr>
        <w:t>。 这是在教会聚集的时候</w:t>
      </w:r>
      <w:r>
        <w:rPr>
          <w:sz w:val="24"/>
        </w:rPr>
        <w:t>,</w:t>
      </w:r>
      <w:r>
        <w:rPr>
          <w:rFonts w:ascii="宋体" w:eastAsia="宋体" w:hint="eastAsia"/>
          <w:sz w:val="24"/>
        </w:rPr>
        <w:t>不是专员和官员</w:t>
      </w:r>
      <w:r>
        <w:rPr>
          <w:sz w:val="24"/>
        </w:rPr>
        <w:t>,</w:t>
      </w:r>
      <w:r>
        <w:rPr>
          <w:rFonts w:ascii="宋体" w:eastAsia="宋体" w:hint="eastAsia"/>
          <w:sz w:val="24"/>
        </w:rPr>
        <w:t>而是在教会聚集在一起的时候</w:t>
      </w:r>
      <w:r>
        <w:rPr>
          <w:spacing w:val="-3"/>
          <w:sz w:val="24"/>
        </w:rPr>
        <w:t>,</w:t>
      </w:r>
      <w:r>
        <w:rPr>
          <w:rFonts w:ascii="宋体" w:eastAsia="宋体" w:hint="eastAsia"/>
          <w:sz w:val="24"/>
        </w:rPr>
        <w:t>因为某些恶劣的行为而将某人从基督的教会中剪除</w:t>
      </w:r>
      <w:r>
        <w:rPr>
          <w:spacing w:val="1"/>
          <w:sz w:val="24"/>
        </w:rPr>
        <w:t>;</w:t>
      </w:r>
      <w:r>
        <w:rPr>
          <w:rFonts w:ascii="宋体" w:eastAsia="宋体" w:hint="eastAsia"/>
          <w:sz w:val="24"/>
        </w:rPr>
        <w:t>不是因为没有支付他们的费用</w:t>
      </w:r>
      <w:r>
        <w:rPr>
          <w:spacing w:val="-3"/>
          <w:sz w:val="24"/>
        </w:rPr>
        <w:t>,</w:t>
      </w:r>
      <w:r>
        <w:rPr>
          <w:rFonts w:ascii="宋体" w:eastAsia="宋体" w:hint="eastAsia"/>
          <w:sz w:val="24"/>
        </w:rPr>
        <w:t>或类似的事情</w:t>
      </w:r>
      <w:r>
        <w:rPr>
          <w:sz w:val="24"/>
        </w:rPr>
        <w:t>,</w:t>
      </w:r>
      <w:r>
        <w:rPr>
          <w:rFonts w:ascii="宋体" w:eastAsia="宋体" w:hint="eastAsia"/>
          <w:sz w:val="24"/>
        </w:rPr>
        <w:t>这些事情只是吓唬人</w:t>
      </w:r>
      <w:r>
        <w:rPr>
          <w:spacing w:val="1"/>
          <w:sz w:val="24"/>
        </w:rPr>
        <w:t>;</w:t>
      </w:r>
      <w:r>
        <w:rPr>
          <w:rFonts w:ascii="宋体" w:eastAsia="宋体" w:hint="eastAsia"/>
          <w:sz w:val="24"/>
        </w:rPr>
        <w:t>但是</w:t>
      </w:r>
      <w:r>
        <w:rPr>
          <w:sz w:val="24"/>
        </w:rPr>
        <w:t>,</w:t>
      </w:r>
      <w:r>
        <w:rPr>
          <w:rFonts w:ascii="宋体" w:eastAsia="宋体" w:hint="eastAsia"/>
          <w:sz w:val="24"/>
        </w:rPr>
        <w:t>如果这种绝罚的惩罚以正确的方式执行</w:t>
      </w:r>
      <w:r>
        <w:rPr>
          <w:spacing w:val="-3"/>
          <w:sz w:val="24"/>
        </w:rPr>
        <w:t>,</w:t>
      </w:r>
      <w:r>
        <w:rPr>
          <w:rFonts w:ascii="宋体" w:eastAsia="宋体" w:hint="eastAsia"/>
          <w:sz w:val="24"/>
        </w:rPr>
        <w:t>那将是世界上最可怕的事情</w:t>
      </w:r>
      <w:r>
        <w:rPr>
          <w:spacing w:val="1"/>
          <w:sz w:val="24"/>
        </w:rPr>
        <w:t>:</w:t>
      </w:r>
      <w:r>
        <w:rPr>
          <w:rFonts w:ascii="宋体" w:eastAsia="宋体" w:hint="eastAsia"/>
          <w:sz w:val="24"/>
        </w:rPr>
        <w:t>它使最骄傲和顽固的罪人敬畏和恐惧</w:t>
      </w:r>
      <w:r>
        <w:rPr>
          <w:spacing w:val="-1"/>
          <w:sz w:val="24"/>
        </w:rPr>
        <w:t>;</w:t>
      </w:r>
      <w:r>
        <w:rPr>
          <w:rFonts w:ascii="宋体" w:eastAsia="宋体" w:hint="eastAsia"/>
          <w:spacing w:val="-4"/>
          <w:sz w:val="24"/>
        </w:rPr>
        <w:t>仅仅是看</w:t>
      </w:r>
      <w:r>
        <w:rPr>
          <w:rFonts w:ascii="宋体" w:eastAsia="宋体" w:hint="eastAsia"/>
          <w:sz w:val="24"/>
        </w:rPr>
        <w:t>到另一个人被逐出教会</w:t>
      </w:r>
      <w:r>
        <w:rPr>
          <w:spacing w:val="-3"/>
          <w:sz w:val="24"/>
        </w:rPr>
        <w:t>,</w:t>
      </w:r>
      <w:r>
        <w:rPr>
          <w:rFonts w:ascii="宋体" w:eastAsia="宋体" w:hint="eastAsia"/>
          <w:sz w:val="24"/>
        </w:rPr>
        <w:t>就使在场的人的良心感到恐惧</w:t>
      </w:r>
      <w:r>
        <w:rPr>
          <w:spacing w:val="1"/>
          <w:sz w:val="24"/>
        </w:rPr>
        <w:t>:</w:t>
      </w:r>
      <w:r>
        <w:rPr>
          <w:rFonts w:ascii="宋体" w:eastAsia="宋体" w:hint="eastAsia"/>
          <w:sz w:val="24"/>
        </w:rPr>
        <w:t>这是把他们交给撒旦</w:t>
      </w:r>
      <w:r>
        <w:rPr>
          <w:sz w:val="24"/>
        </w:rPr>
        <w:t>,</w:t>
      </w:r>
      <w:r>
        <w:rPr>
          <w:rFonts w:ascii="宋体" w:eastAsia="宋体" w:hint="eastAsia"/>
          <w:sz w:val="24"/>
        </w:rPr>
        <w:t>使他们失去上</w:t>
      </w:r>
    </w:p>
    <w:p w14:paraId="0A89059C"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45A8EBAB" w14:textId="77777777" w:rsidR="00EC029C" w:rsidRDefault="00000000">
      <w:pPr>
        <w:spacing w:before="62" w:line="242" w:lineRule="auto"/>
        <w:ind w:left="100" w:right="282"/>
        <w:rPr>
          <w:rFonts w:ascii="宋体" w:eastAsia="宋体"/>
          <w:sz w:val="24"/>
        </w:rPr>
      </w:pPr>
      <w:r>
        <w:rPr>
          <w:rFonts w:ascii="宋体" w:eastAsia="宋体" w:hint="eastAsia"/>
          <w:sz w:val="24"/>
        </w:rPr>
        <w:t>帝的保护</w:t>
      </w:r>
      <w:r>
        <w:rPr>
          <w:spacing w:val="-3"/>
          <w:sz w:val="24"/>
        </w:rPr>
        <w:t>,</w:t>
      </w:r>
      <w:r>
        <w:rPr>
          <w:rFonts w:ascii="宋体" w:eastAsia="宋体" w:hint="eastAsia"/>
          <w:sz w:val="24"/>
        </w:rPr>
        <w:t>把他们交给魔鬼</w:t>
      </w:r>
      <w:r>
        <w:rPr>
          <w:sz w:val="24"/>
        </w:rPr>
        <w:t>,</w:t>
      </w:r>
      <w:r>
        <w:rPr>
          <w:rFonts w:ascii="宋体" w:eastAsia="宋体" w:hint="eastAsia"/>
          <w:sz w:val="24"/>
        </w:rPr>
        <w:t>让魔鬼掌控他们</w:t>
      </w:r>
      <w:r>
        <w:rPr>
          <w:sz w:val="24"/>
        </w:rPr>
        <w:t>,</w:t>
      </w:r>
      <w:r>
        <w:rPr>
          <w:rFonts w:ascii="宋体" w:eastAsia="宋体" w:hint="eastAsia"/>
          <w:spacing w:val="-7"/>
          <w:sz w:val="24"/>
        </w:rPr>
        <w:t>除非他们进来悔改。 这是一种拯救灵魂的方式</w:t>
      </w:r>
      <w:r>
        <w:rPr>
          <w:spacing w:val="-14"/>
          <w:sz w:val="24"/>
        </w:rPr>
        <w:t>,</w:t>
      </w:r>
      <w:r>
        <w:rPr>
          <w:rFonts w:ascii="宋体" w:eastAsia="宋体" w:hint="eastAsia"/>
          <w:sz w:val="24"/>
        </w:rPr>
        <w:t>因为如果世界上有任何方法能使人看到自己的罪</w:t>
      </w:r>
      <w:r>
        <w:rPr>
          <w:spacing w:val="-3"/>
          <w:sz w:val="24"/>
        </w:rPr>
        <w:t>,</w:t>
      </w:r>
      <w:r>
        <w:rPr>
          <w:rFonts w:ascii="宋体" w:eastAsia="宋体" w:hint="eastAsia"/>
          <w:sz w:val="24"/>
        </w:rPr>
        <w:t>悔改</w:t>
      </w:r>
      <w:r>
        <w:rPr>
          <w:sz w:val="24"/>
        </w:rPr>
        <w:t>,</w:t>
      </w:r>
      <w:r>
        <w:rPr>
          <w:rFonts w:ascii="宋体" w:eastAsia="宋体" w:hint="eastAsia"/>
          <w:sz w:val="24"/>
        </w:rPr>
        <w:t>谦卑</w:t>
      </w:r>
      <w:r>
        <w:rPr>
          <w:sz w:val="24"/>
        </w:rPr>
        <w:t>,</w:t>
      </w:r>
      <w:r>
        <w:rPr>
          <w:rFonts w:ascii="宋体" w:eastAsia="宋体" w:hint="eastAsia"/>
          <w:sz w:val="24"/>
        </w:rPr>
        <w:t>进来</w:t>
      </w:r>
      <w:r>
        <w:rPr>
          <w:sz w:val="24"/>
        </w:rPr>
        <w:t>,</w:t>
      </w:r>
      <w:r>
        <w:rPr>
          <w:rFonts w:ascii="宋体" w:eastAsia="宋体" w:hint="eastAsia"/>
          <w:sz w:val="24"/>
        </w:rPr>
        <w:t>这就是了</w:t>
      </w:r>
      <w:r>
        <w:rPr>
          <w:spacing w:val="-1"/>
          <w:sz w:val="24"/>
        </w:rPr>
        <w:t>;</w:t>
      </w:r>
      <w:r>
        <w:rPr>
          <w:rFonts w:ascii="宋体" w:eastAsia="宋体" w:hint="eastAsia"/>
          <w:sz w:val="24"/>
        </w:rPr>
        <w:t>当其他方法都无效时</w:t>
      </w:r>
      <w:r>
        <w:rPr>
          <w:spacing w:val="-3"/>
          <w:sz w:val="24"/>
        </w:rPr>
        <w:t>,</w:t>
      </w:r>
      <w:r>
        <w:rPr>
          <w:rFonts w:ascii="宋体" w:eastAsia="宋体" w:hint="eastAsia"/>
          <w:spacing w:val="-7"/>
          <w:sz w:val="24"/>
        </w:rPr>
        <w:t>这种方法多次奏效。 因此</w:t>
      </w:r>
      <w:r>
        <w:rPr>
          <w:spacing w:val="2"/>
          <w:sz w:val="24"/>
        </w:rPr>
        <w:t>,</w:t>
      </w:r>
      <w:r>
        <w:rPr>
          <w:rFonts w:ascii="宋体" w:eastAsia="宋体" w:hint="eastAsia"/>
          <w:sz w:val="24"/>
        </w:rPr>
        <w:t>那些生活在这样一种状况下的人</w:t>
      </w:r>
      <w:r>
        <w:rPr>
          <w:spacing w:val="-3"/>
          <w:sz w:val="24"/>
        </w:rPr>
        <w:t>,</w:t>
      </w:r>
      <w:r>
        <w:rPr>
          <w:rFonts w:ascii="宋体" w:eastAsia="宋体" w:hint="eastAsia"/>
          <w:sz w:val="24"/>
        </w:rPr>
        <w:t>缺乏以正确方式逐出教会的这种规定</w:t>
      </w:r>
      <w:r>
        <w:rPr>
          <w:spacing w:val="-3"/>
          <w:sz w:val="24"/>
        </w:rPr>
        <w:t>,</w:t>
      </w:r>
      <w:r>
        <w:rPr>
          <w:rFonts w:ascii="宋体" w:eastAsia="宋体" w:hint="eastAsia"/>
          <w:sz w:val="24"/>
        </w:rPr>
        <w:t>缺乏一种特殊的方法来避免罪恶</w:t>
      </w:r>
      <w:r>
        <w:rPr>
          <w:sz w:val="24"/>
        </w:rPr>
        <w:t>,</w:t>
      </w:r>
      <w:r>
        <w:rPr>
          <w:rFonts w:ascii="宋体" w:eastAsia="宋体" w:hint="eastAsia"/>
          <w:sz w:val="24"/>
        </w:rPr>
        <w:t>既可以在他们堕落之前使他们避免罪恶</w:t>
      </w:r>
      <w:r>
        <w:rPr>
          <w:sz w:val="24"/>
        </w:rPr>
        <w:t>,</w:t>
      </w:r>
      <w:r>
        <w:rPr>
          <w:rFonts w:ascii="宋体" w:eastAsia="宋体" w:hint="eastAsia"/>
          <w:sz w:val="24"/>
        </w:rPr>
        <w:t>也可以在他们堕入罪恶之后使他们摆脱罪恶。但是</w:t>
      </w:r>
      <w:r>
        <w:rPr>
          <w:spacing w:val="-3"/>
          <w:sz w:val="24"/>
        </w:rPr>
        <w:t>,</w:t>
      </w:r>
      <w:r>
        <w:rPr>
          <w:rFonts w:ascii="宋体" w:eastAsia="宋体" w:hint="eastAsia"/>
          <w:sz w:val="24"/>
        </w:rPr>
        <w:t>被罪恶的权势所控制</w:t>
      </w:r>
      <w:r>
        <w:rPr>
          <w:sz w:val="24"/>
        </w:rPr>
        <w:t>,</w:t>
      </w:r>
      <w:r>
        <w:rPr>
          <w:rFonts w:ascii="宋体" w:eastAsia="宋体" w:hint="eastAsia"/>
          <w:sz w:val="24"/>
        </w:rPr>
        <w:t>比被交给撒旦更邪恶。</w:t>
      </w:r>
    </w:p>
    <w:p w14:paraId="7C65C939" w14:textId="77777777" w:rsidR="00EC029C" w:rsidRDefault="00EC029C">
      <w:pPr>
        <w:pStyle w:val="a3"/>
        <w:spacing w:before="0"/>
        <w:ind w:left="0"/>
        <w:jc w:val="left"/>
        <w:rPr>
          <w:rFonts w:ascii="宋体"/>
          <w:sz w:val="24"/>
        </w:rPr>
      </w:pPr>
    </w:p>
    <w:p w14:paraId="67E58232" w14:textId="77777777" w:rsidR="00EC029C" w:rsidRDefault="00EC029C">
      <w:pPr>
        <w:pStyle w:val="a3"/>
        <w:spacing w:before="0"/>
        <w:ind w:left="0"/>
        <w:jc w:val="left"/>
        <w:rPr>
          <w:rFonts w:ascii="宋体"/>
          <w:sz w:val="24"/>
        </w:rPr>
      </w:pPr>
    </w:p>
    <w:p w14:paraId="6AC0A6FB" w14:textId="77777777" w:rsidR="00EC029C" w:rsidRDefault="00EC029C">
      <w:pPr>
        <w:pStyle w:val="a3"/>
        <w:spacing w:before="39"/>
        <w:ind w:left="0"/>
        <w:jc w:val="left"/>
        <w:rPr>
          <w:rFonts w:ascii="宋体"/>
          <w:sz w:val="24"/>
        </w:rPr>
      </w:pPr>
    </w:p>
    <w:p w14:paraId="7BD2DDD2" w14:textId="77777777" w:rsidR="00EC029C" w:rsidRDefault="00000000">
      <w:pPr>
        <w:pStyle w:val="1"/>
        <w:spacing w:before="1"/>
        <w:ind w:right="212"/>
      </w:pPr>
      <w:bookmarkStart w:id="275" w:name="_bookmark51"/>
      <w:bookmarkStart w:id="276" w:name="CHAP._XLVIII."/>
      <w:bookmarkEnd w:id="275"/>
      <w:bookmarkEnd w:id="276"/>
      <w:r>
        <w:t>CHAP.</w:t>
      </w:r>
      <w:r>
        <w:rPr>
          <w:spacing w:val="-6"/>
        </w:rPr>
        <w:t xml:space="preserve"> </w:t>
      </w:r>
      <w:r>
        <w:rPr>
          <w:spacing w:val="-2"/>
        </w:rPr>
        <w:t>XLVIII.</w:t>
      </w:r>
    </w:p>
    <w:p w14:paraId="6394BE0B" w14:textId="77777777" w:rsidR="00EC029C" w:rsidRDefault="00000000">
      <w:pPr>
        <w:pStyle w:val="2"/>
        <w:spacing w:before="451" w:line="249" w:lineRule="auto"/>
        <w:ind w:left="275" w:right="487"/>
      </w:pPr>
      <w:bookmarkStart w:id="277" w:name="The_Fifth_Corollary._It_is_worse_to_be_g"/>
      <w:bookmarkEnd w:id="277"/>
      <w:r>
        <w:t>The</w:t>
      </w:r>
      <w:r>
        <w:rPr>
          <w:spacing w:val="-7"/>
        </w:rPr>
        <w:t xml:space="preserve"> </w:t>
      </w:r>
      <w:r>
        <w:t>Fifth</w:t>
      </w:r>
      <w:r>
        <w:rPr>
          <w:spacing w:val="-11"/>
        </w:rPr>
        <w:t xml:space="preserve"> </w:t>
      </w:r>
      <w:r>
        <w:t>Corollary.</w:t>
      </w:r>
      <w:r>
        <w:rPr>
          <w:spacing w:val="-7"/>
        </w:rPr>
        <w:t xml:space="preserve"> </w:t>
      </w:r>
      <w:r>
        <w:t>It</w:t>
      </w:r>
      <w:r>
        <w:rPr>
          <w:spacing w:val="-10"/>
        </w:rPr>
        <w:t xml:space="preserve"> </w:t>
      </w:r>
      <w:r>
        <w:t>is</w:t>
      </w:r>
      <w:r>
        <w:rPr>
          <w:spacing w:val="-12"/>
        </w:rPr>
        <w:t xml:space="preserve"> </w:t>
      </w:r>
      <w:r>
        <w:t>worse</w:t>
      </w:r>
      <w:r>
        <w:rPr>
          <w:spacing w:val="-9"/>
        </w:rPr>
        <w:t xml:space="preserve"> </w:t>
      </w:r>
      <w:r>
        <w:t>to</w:t>
      </w:r>
      <w:r>
        <w:rPr>
          <w:spacing w:val="-5"/>
        </w:rPr>
        <w:t xml:space="preserve"> </w:t>
      </w:r>
      <w:r>
        <w:t>be</w:t>
      </w:r>
      <w:r>
        <w:rPr>
          <w:spacing w:val="-9"/>
        </w:rPr>
        <w:t xml:space="preserve"> </w:t>
      </w:r>
      <w:r>
        <w:t>given up to one sin, than to be actually possessed by the Devil.</w:t>
      </w:r>
    </w:p>
    <w:p w14:paraId="5C4B9678" w14:textId="77777777" w:rsidR="00EC029C" w:rsidRDefault="00000000">
      <w:pPr>
        <w:pStyle w:val="a3"/>
        <w:spacing w:before="419" w:line="254" w:lineRule="auto"/>
        <w:ind w:right="438"/>
      </w:pPr>
      <w:r>
        <w:t>Fifthly, Shall I say further (and this will make it plainly appear what abundance of evil there is in sin, more than in affliction): for though we have spoken much of it, yet all this only draws the point higher and higher, and drives the nail deeper and deeper, that this Truth of God might settle upon your spirits; and therefore a Fifth is this, which follows from this reference sin has to the Devil) That it is worse to be given up to any one sin, than to be actually possessed by the</w:t>
      </w:r>
      <w:r>
        <w:rPr>
          <w:spacing w:val="40"/>
        </w:rPr>
        <w:t xml:space="preserve"> </w:t>
      </w:r>
      <w:r>
        <w:t>Devil, than</w:t>
      </w:r>
      <w:r>
        <w:rPr>
          <w:spacing w:val="40"/>
        </w:rPr>
        <w:t xml:space="preserve"> </w:t>
      </w:r>
      <w:r>
        <w:t>for</w:t>
      </w:r>
      <w:r>
        <w:rPr>
          <w:spacing w:val="40"/>
        </w:rPr>
        <w:t xml:space="preserve"> </w:t>
      </w:r>
      <w:r>
        <w:t>the</w:t>
      </w:r>
      <w:r>
        <w:rPr>
          <w:spacing w:val="40"/>
        </w:rPr>
        <w:t xml:space="preserve"> </w:t>
      </w:r>
      <w:r>
        <w:t>Devil</w:t>
      </w:r>
      <w:r>
        <w:rPr>
          <w:spacing w:val="40"/>
        </w:rPr>
        <w:t xml:space="preserve"> </w:t>
      </w:r>
      <w:r>
        <w:t>to</w:t>
      </w:r>
      <w:r>
        <w:rPr>
          <w:spacing w:val="40"/>
        </w:rPr>
        <w:t xml:space="preserve"> </w:t>
      </w:r>
      <w:r>
        <w:t>come</w:t>
      </w:r>
      <w:r>
        <w:rPr>
          <w:spacing w:val="40"/>
        </w:rPr>
        <w:t xml:space="preserve"> </w:t>
      </w:r>
      <w:r>
        <w:t>and actually</w:t>
      </w:r>
      <w:r>
        <w:rPr>
          <w:spacing w:val="40"/>
        </w:rPr>
        <w:t xml:space="preserve"> </w:t>
      </w:r>
      <w:r>
        <w:t>possess</w:t>
      </w:r>
      <w:r>
        <w:rPr>
          <w:spacing w:val="40"/>
        </w:rPr>
        <w:t xml:space="preserve"> </w:t>
      </w:r>
      <w:r>
        <w:t>us</w:t>
      </w:r>
      <w:r>
        <w:rPr>
          <w:spacing w:val="40"/>
        </w:rPr>
        <w:t xml:space="preserve"> </w:t>
      </w:r>
      <w:r>
        <w:t>as those</w:t>
      </w:r>
      <w:r>
        <w:rPr>
          <w:spacing w:val="40"/>
        </w:rPr>
        <w:t xml:space="preserve"> </w:t>
      </w:r>
      <w:r>
        <w:t>poor</w:t>
      </w:r>
      <w:r>
        <w:rPr>
          <w:spacing w:val="40"/>
        </w:rPr>
        <w:t xml:space="preserve"> </w:t>
      </w:r>
      <w:r>
        <w:t>creatures</w:t>
      </w:r>
      <w:r>
        <w:rPr>
          <w:spacing w:val="40"/>
        </w:rPr>
        <w:t xml:space="preserve"> </w:t>
      </w:r>
      <w:r>
        <w:t>were</w:t>
      </w:r>
      <w:r>
        <w:rPr>
          <w:spacing w:val="40"/>
        </w:rPr>
        <w:t xml:space="preserve"> </w:t>
      </w:r>
      <w:r>
        <w:t>in</w:t>
      </w:r>
      <w:r>
        <w:rPr>
          <w:spacing w:val="40"/>
        </w:rPr>
        <w:t xml:space="preserve"> </w:t>
      </w:r>
      <w:r>
        <w:t>the</w:t>
      </w:r>
      <w:r>
        <w:rPr>
          <w:spacing w:val="40"/>
        </w:rPr>
        <w:t xml:space="preserve"> </w:t>
      </w:r>
      <w:r>
        <w:t>Gospel;</w:t>
      </w:r>
      <w:r>
        <w:rPr>
          <w:spacing w:val="40"/>
        </w:rPr>
        <w:t xml:space="preserve"> </w:t>
      </w:r>
      <w:r>
        <w:t>and this</w:t>
      </w:r>
      <w:r>
        <w:rPr>
          <w:spacing w:val="40"/>
        </w:rPr>
        <w:t xml:space="preserve"> </w:t>
      </w:r>
      <w:r>
        <w:t>is</w:t>
      </w:r>
      <w:r>
        <w:rPr>
          <w:spacing w:val="40"/>
        </w:rPr>
        <w:t xml:space="preserve"> </w:t>
      </w:r>
      <w:r>
        <w:t>worse</w:t>
      </w:r>
      <w:r>
        <w:rPr>
          <w:spacing w:val="40"/>
        </w:rPr>
        <w:t xml:space="preserve"> </w:t>
      </w:r>
      <w:r>
        <w:t>than</w:t>
      </w:r>
      <w:r>
        <w:rPr>
          <w:spacing w:val="40"/>
        </w:rPr>
        <w:t xml:space="preserve"> </w:t>
      </w:r>
      <w:r>
        <w:t>to be given up to Satan.</w:t>
      </w:r>
    </w:p>
    <w:p w14:paraId="5AD857B4" w14:textId="77777777" w:rsidR="00EC029C" w:rsidRDefault="00000000">
      <w:pPr>
        <w:pStyle w:val="a3"/>
        <w:spacing w:before="282" w:line="254" w:lineRule="auto"/>
        <w:ind w:right="436"/>
      </w:pPr>
      <w:r>
        <w:t>There is a spiritual possession of Satan, as in Judas, and that is a spiritual possession of their hearts to rule them: but there is a temporal possession spoken of in the Gospel, and that is of their bodies, that the Devil possessed them, and caused them to rage and foam</w:t>
      </w:r>
      <w:r>
        <w:rPr>
          <w:spacing w:val="40"/>
        </w:rPr>
        <w:t xml:space="preserve"> </w:t>
      </w:r>
      <w:r>
        <w:t>at</w:t>
      </w:r>
      <w:r>
        <w:rPr>
          <w:spacing w:val="40"/>
        </w:rPr>
        <w:t xml:space="preserve"> </w:t>
      </w:r>
      <w:r>
        <w:t>the</w:t>
      </w:r>
      <w:r>
        <w:rPr>
          <w:spacing w:val="40"/>
        </w:rPr>
        <w:t xml:space="preserve"> </w:t>
      </w:r>
      <w:r>
        <w:t>mouth,</w:t>
      </w:r>
      <w:r>
        <w:rPr>
          <w:spacing w:val="39"/>
        </w:rPr>
        <w:t xml:space="preserve"> </w:t>
      </w:r>
      <w:r>
        <w:t>and</w:t>
      </w:r>
      <w:r>
        <w:rPr>
          <w:spacing w:val="36"/>
        </w:rPr>
        <w:t xml:space="preserve"> </w:t>
      </w:r>
      <w:r>
        <w:t>rend</w:t>
      </w:r>
      <w:r>
        <w:rPr>
          <w:spacing w:val="38"/>
        </w:rPr>
        <w:t xml:space="preserve"> </w:t>
      </w:r>
      <w:r>
        <w:t>and</w:t>
      </w:r>
      <w:r>
        <w:rPr>
          <w:spacing w:val="36"/>
        </w:rPr>
        <w:t xml:space="preserve"> </w:t>
      </w:r>
      <w:r>
        <w:t>tear:</w:t>
      </w:r>
      <w:r>
        <w:rPr>
          <w:spacing w:val="40"/>
        </w:rPr>
        <w:t xml:space="preserve"> </w:t>
      </w:r>
      <w:r>
        <w:t>and</w:t>
      </w:r>
      <w:r>
        <w:rPr>
          <w:spacing w:val="34"/>
        </w:rPr>
        <w:t xml:space="preserve"> </w:t>
      </w:r>
      <w:r>
        <w:t>the</w:t>
      </w:r>
      <w:r>
        <w:rPr>
          <w:spacing w:val="40"/>
        </w:rPr>
        <w:t xml:space="preserve"> </w:t>
      </w:r>
      <w:r>
        <w:t>men</w:t>
      </w:r>
      <w:r>
        <w:rPr>
          <w:spacing w:val="40"/>
        </w:rPr>
        <w:t xml:space="preserve"> </w:t>
      </w:r>
      <w:r>
        <w:t>we</w:t>
      </w:r>
      <w:r>
        <w:rPr>
          <w:spacing w:val="40"/>
        </w:rPr>
        <w:t xml:space="preserve"> </w:t>
      </w:r>
      <w:r>
        <w:t>read</w:t>
      </w:r>
      <w:r>
        <w:rPr>
          <w:spacing w:val="38"/>
        </w:rPr>
        <w:t xml:space="preserve"> </w:t>
      </w:r>
      <w:r>
        <w:t>of</w:t>
      </w:r>
      <w:r>
        <w:rPr>
          <w:spacing w:val="40"/>
        </w:rPr>
        <w:t xml:space="preserve"> </w:t>
      </w:r>
      <w:r>
        <w:t>in</w:t>
      </w:r>
    </w:p>
    <w:p w14:paraId="38A973A0" w14:textId="77777777" w:rsidR="00EC029C" w:rsidRDefault="00EC029C">
      <w:pPr>
        <w:spacing w:line="254" w:lineRule="auto"/>
        <w:sectPr w:rsidR="00EC029C">
          <w:pgSz w:w="12240" w:h="15840"/>
          <w:pgMar w:top="1300" w:right="1100" w:bottom="280" w:left="1320" w:header="720" w:footer="720" w:gutter="0"/>
          <w:cols w:space="720"/>
        </w:sectPr>
      </w:pPr>
    </w:p>
    <w:p w14:paraId="57C595CB" w14:textId="77777777" w:rsidR="00EC029C" w:rsidRDefault="00000000">
      <w:pPr>
        <w:pStyle w:val="a3"/>
        <w:spacing w:line="254" w:lineRule="auto"/>
        <w:ind w:right="446"/>
      </w:pPr>
      <w:r>
        <w:t>the Gospel that lived among the graves and dead people, and cut themselves with knives and stones; this was a grievous thing to see men thus possessed Many men have extraordinary fits of the Convulsion; and the like, and men think they be possessed; we ordinarily mistake, and it is but a mere fit of the Convulsion; but if</w:t>
      </w:r>
      <w:r>
        <w:rPr>
          <w:spacing w:val="40"/>
        </w:rPr>
        <w:t xml:space="preserve"> </w:t>
      </w:r>
      <w:r>
        <w:t>we did know they were really possessed, we should be terrified.</w:t>
      </w:r>
    </w:p>
    <w:p w14:paraId="52107053" w14:textId="77777777" w:rsidR="00EC029C" w:rsidRDefault="00000000">
      <w:pPr>
        <w:pStyle w:val="a3"/>
        <w:spacing w:before="289" w:line="254" w:lineRule="auto"/>
        <w:ind w:right="448"/>
      </w:pPr>
      <w:r>
        <w:t>Oh</w:t>
      </w:r>
      <w:r>
        <w:rPr>
          <w:spacing w:val="40"/>
        </w:rPr>
        <w:t xml:space="preserve"> </w:t>
      </w:r>
      <w:r>
        <w:t>such</w:t>
      </w:r>
      <w:r>
        <w:rPr>
          <w:spacing w:val="40"/>
        </w:rPr>
        <w:t xml:space="preserve"> </w:t>
      </w:r>
      <w:r>
        <w:t>a</w:t>
      </w:r>
      <w:r>
        <w:rPr>
          <w:spacing w:val="40"/>
        </w:rPr>
        <w:t xml:space="preserve"> </w:t>
      </w:r>
      <w:r>
        <w:t>friend, such</w:t>
      </w:r>
      <w:r>
        <w:rPr>
          <w:spacing w:val="40"/>
        </w:rPr>
        <w:t xml:space="preserve"> </w:t>
      </w:r>
      <w:r>
        <w:t>a</w:t>
      </w:r>
      <w:r>
        <w:rPr>
          <w:spacing w:val="40"/>
        </w:rPr>
        <w:t xml:space="preserve"> </w:t>
      </w:r>
      <w:r>
        <w:t>neighbor lived wickedly</w:t>
      </w:r>
      <w:r>
        <w:rPr>
          <w:spacing w:val="40"/>
        </w:rPr>
        <w:t xml:space="preserve"> </w:t>
      </w:r>
      <w:r>
        <w:t>before, and now the Devil has possessed him; we thought it a Disease till now, we thought it the Convulsion, but now we see it is from the Devils possession of them.</w:t>
      </w:r>
    </w:p>
    <w:p w14:paraId="5BB2095A" w14:textId="77777777" w:rsidR="00EC029C" w:rsidRDefault="00000000">
      <w:pPr>
        <w:pStyle w:val="a3"/>
        <w:spacing w:before="290" w:line="254" w:lineRule="auto"/>
        <w:ind w:right="438"/>
      </w:pPr>
      <w:r>
        <w:t>Would you not endure any affliction in the world rather than God should say of you, the next oath you swear, when you open your mouths</w:t>
      </w:r>
      <w:r>
        <w:rPr>
          <w:spacing w:val="40"/>
        </w:rPr>
        <w:t xml:space="preserve"> </w:t>
      </w:r>
      <w:r>
        <w:t>to</w:t>
      </w:r>
      <w:r>
        <w:rPr>
          <w:spacing w:val="40"/>
        </w:rPr>
        <w:t xml:space="preserve"> </w:t>
      </w:r>
      <w:r>
        <w:t>swear, the</w:t>
      </w:r>
      <w:r>
        <w:rPr>
          <w:spacing w:val="40"/>
        </w:rPr>
        <w:t xml:space="preserve"> </w:t>
      </w:r>
      <w:r>
        <w:t>Devil</w:t>
      </w:r>
      <w:r>
        <w:rPr>
          <w:spacing w:val="40"/>
        </w:rPr>
        <w:t xml:space="preserve"> </w:t>
      </w:r>
      <w:r>
        <w:t>shall</w:t>
      </w:r>
      <w:r>
        <w:rPr>
          <w:spacing w:val="40"/>
        </w:rPr>
        <w:t xml:space="preserve"> </w:t>
      </w:r>
      <w:r>
        <w:t>come</w:t>
      </w:r>
      <w:r>
        <w:rPr>
          <w:spacing w:val="40"/>
        </w:rPr>
        <w:t xml:space="preserve"> </w:t>
      </w:r>
      <w:r>
        <w:t>in</w:t>
      </w:r>
      <w:r>
        <w:rPr>
          <w:spacing w:val="40"/>
        </w:rPr>
        <w:t xml:space="preserve"> </w:t>
      </w:r>
      <w:r>
        <w:t>and take</w:t>
      </w:r>
      <w:r>
        <w:rPr>
          <w:spacing w:val="40"/>
        </w:rPr>
        <w:t xml:space="preserve"> </w:t>
      </w:r>
      <w:r>
        <w:t>possession</w:t>
      </w:r>
      <w:r>
        <w:rPr>
          <w:spacing w:val="40"/>
        </w:rPr>
        <w:t xml:space="preserve"> </w:t>
      </w:r>
      <w:r>
        <w:t>of your bodies; or the next evil language you speak, the Devil shall</w:t>
      </w:r>
      <w:r>
        <w:rPr>
          <w:spacing w:val="80"/>
        </w:rPr>
        <w:t xml:space="preserve"> </w:t>
      </w:r>
      <w:r>
        <w:t>come in and possess you; this were a fearful thing, and you would take heed of this.</w:t>
      </w:r>
    </w:p>
    <w:p w14:paraId="581D9C6F" w14:textId="77777777" w:rsidR="00EC029C" w:rsidRDefault="00000000">
      <w:pPr>
        <w:pStyle w:val="a3"/>
        <w:spacing w:before="290" w:line="254" w:lineRule="auto"/>
        <w:ind w:right="369"/>
      </w:pPr>
      <w:r>
        <w:t>But this I am to make good, That when you go on in sin, in any one sin, it is a greater evil than if never so many Devils possessed you, if there</w:t>
      </w:r>
      <w:r>
        <w:rPr>
          <w:spacing w:val="-1"/>
        </w:rPr>
        <w:t xml:space="preserve"> </w:t>
      </w:r>
      <w:r>
        <w:t>should be Legions;</w:t>
      </w:r>
      <w:r>
        <w:rPr>
          <w:spacing w:val="-1"/>
        </w:rPr>
        <w:t xml:space="preserve"> </w:t>
      </w:r>
      <w:r>
        <w:t>as he</w:t>
      </w:r>
      <w:r>
        <w:rPr>
          <w:spacing w:val="-1"/>
        </w:rPr>
        <w:t xml:space="preserve"> </w:t>
      </w:r>
      <w:r>
        <w:t>said</w:t>
      </w:r>
      <w:r>
        <w:rPr>
          <w:spacing w:val="-2"/>
        </w:rPr>
        <w:t xml:space="preserve"> </w:t>
      </w:r>
      <w:r>
        <w:t>to Christ when he</w:t>
      </w:r>
      <w:r>
        <w:rPr>
          <w:spacing w:val="-1"/>
        </w:rPr>
        <w:t xml:space="preserve"> </w:t>
      </w:r>
      <w:r>
        <w:t>asked</w:t>
      </w:r>
      <w:r>
        <w:rPr>
          <w:spacing w:val="-2"/>
        </w:rPr>
        <w:t xml:space="preserve"> </w:t>
      </w:r>
      <w:r>
        <w:t>his name, he said, Legion, because we be many. It is not so great an evil if God should give up your bodies to be possessed by Legions of Devils.</w:t>
      </w:r>
    </w:p>
    <w:p w14:paraId="030726E5" w14:textId="77777777" w:rsidR="00EC029C" w:rsidRDefault="00000000">
      <w:pPr>
        <w:pStyle w:val="a3"/>
        <w:spacing w:before="289" w:line="254" w:lineRule="auto"/>
        <w:ind w:right="452"/>
      </w:pPr>
      <w:r>
        <w:t>You</w:t>
      </w:r>
      <w:r>
        <w:rPr>
          <w:spacing w:val="40"/>
        </w:rPr>
        <w:t xml:space="preserve"> </w:t>
      </w:r>
      <w:r>
        <w:t>will say, surely that is</w:t>
      </w:r>
      <w:r>
        <w:rPr>
          <w:spacing w:val="40"/>
        </w:rPr>
        <w:t xml:space="preserve"> </w:t>
      </w:r>
      <w:r>
        <w:t>a great evil, but not so great as</w:t>
      </w:r>
      <w:r>
        <w:rPr>
          <w:spacing w:val="40"/>
        </w:rPr>
        <w:t xml:space="preserve"> </w:t>
      </w:r>
      <w:r>
        <w:t>to be under the power of one sin.</w:t>
      </w:r>
    </w:p>
    <w:p w14:paraId="446BC721" w14:textId="77777777" w:rsidR="00EC029C" w:rsidRDefault="00000000">
      <w:pPr>
        <w:pStyle w:val="a3"/>
        <w:spacing w:before="297"/>
      </w:pPr>
      <w:r>
        <w:t>How</w:t>
      </w:r>
      <w:r>
        <w:rPr>
          <w:spacing w:val="5"/>
        </w:rPr>
        <w:t xml:space="preserve"> </w:t>
      </w:r>
      <w:r>
        <w:t>will</w:t>
      </w:r>
      <w:r>
        <w:rPr>
          <w:spacing w:val="6"/>
        </w:rPr>
        <w:t xml:space="preserve"> </w:t>
      </w:r>
      <w:r>
        <w:t>that</w:t>
      </w:r>
      <w:r>
        <w:rPr>
          <w:spacing w:val="5"/>
        </w:rPr>
        <w:t xml:space="preserve"> </w:t>
      </w:r>
      <w:r>
        <w:t>appear you</w:t>
      </w:r>
      <w:r>
        <w:rPr>
          <w:spacing w:val="10"/>
        </w:rPr>
        <w:t xml:space="preserve"> </w:t>
      </w:r>
      <w:r>
        <w:t>will</w:t>
      </w:r>
      <w:r>
        <w:rPr>
          <w:spacing w:val="7"/>
        </w:rPr>
        <w:t xml:space="preserve"> </w:t>
      </w:r>
      <w:r>
        <w:rPr>
          <w:spacing w:val="-4"/>
        </w:rPr>
        <w:t>say?</w:t>
      </w:r>
    </w:p>
    <w:p w14:paraId="75C30FB5" w14:textId="77777777" w:rsidR="00EC029C" w:rsidRDefault="00000000">
      <w:pPr>
        <w:pStyle w:val="a3"/>
        <w:spacing w:before="319" w:line="254" w:lineRule="auto"/>
        <w:ind w:right="445"/>
      </w:pPr>
      <w:r>
        <w:t>Thus: possession makes you not hateful to God, and guilty before God, and loathsome to God; nor is it that which God hates, but it is an object of pity; Christ pitied them when he saw them thus: but sin makes a man odious and hateful to God. I remember an excellent Observation Gregory has on the Book of Job, (said he) What is the reason</w:t>
      </w:r>
      <w:r>
        <w:rPr>
          <w:spacing w:val="24"/>
        </w:rPr>
        <w:t xml:space="preserve"> </w:t>
      </w:r>
      <w:r>
        <w:t>when</w:t>
      </w:r>
      <w:r>
        <w:rPr>
          <w:spacing w:val="26"/>
        </w:rPr>
        <w:t xml:space="preserve"> </w:t>
      </w:r>
      <w:r>
        <w:t>God gave</w:t>
      </w:r>
      <w:r>
        <w:rPr>
          <w:spacing w:val="25"/>
        </w:rPr>
        <w:t xml:space="preserve"> </w:t>
      </w:r>
      <w:r>
        <w:t>up</w:t>
      </w:r>
      <w:r>
        <w:rPr>
          <w:spacing w:val="15"/>
        </w:rPr>
        <w:t xml:space="preserve"> </w:t>
      </w:r>
      <w:r>
        <w:t>Job</w:t>
      </w:r>
      <w:r>
        <w:rPr>
          <w:spacing w:val="18"/>
        </w:rPr>
        <w:t xml:space="preserve"> </w:t>
      </w:r>
      <w:r>
        <w:t>to</w:t>
      </w:r>
      <w:r>
        <w:rPr>
          <w:spacing w:val="25"/>
        </w:rPr>
        <w:t xml:space="preserve"> </w:t>
      </w:r>
      <w:r>
        <w:t>the</w:t>
      </w:r>
      <w:r>
        <w:rPr>
          <w:spacing w:val="25"/>
        </w:rPr>
        <w:t xml:space="preserve"> </w:t>
      </w:r>
      <w:r>
        <w:t>Devil,</w:t>
      </w:r>
      <w:r>
        <w:rPr>
          <w:spacing w:val="17"/>
        </w:rPr>
        <w:t xml:space="preserve"> </w:t>
      </w:r>
      <w:r>
        <w:t>and bid him</w:t>
      </w:r>
      <w:r>
        <w:rPr>
          <w:spacing w:val="28"/>
        </w:rPr>
        <w:t xml:space="preserve"> </w:t>
      </w:r>
      <w:r>
        <w:t>do</w:t>
      </w:r>
      <w:r>
        <w:rPr>
          <w:spacing w:val="25"/>
        </w:rPr>
        <w:t xml:space="preserve"> </w:t>
      </w:r>
      <w:r>
        <w:t>what</w:t>
      </w:r>
      <w:r>
        <w:rPr>
          <w:spacing w:val="23"/>
        </w:rPr>
        <w:t xml:space="preserve"> </w:t>
      </w:r>
      <w:r>
        <w:t>he</w:t>
      </w:r>
    </w:p>
    <w:p w14:paraId="573E97FA" w14:textId="77777777" w:rsidR="00EC029C" w:rsidRDefault="00EC029C">
      <w:pPr>
        <w:spacing w:line="254" w:lineRule="auto"/>
        <w:sectPr w:rsidR="00EC029C">
          <w:pgSz w:w="12240" w:h="15840"/>
          <w:pgMar w:top="1360" w:right="1100" w:bottom="280" w:left="1320" w:header="720" w:footer="720" w:gutter="0"/>
          <w:cols w:space="720"/>
        </w:sectPr>
      </w:pPr>
    </w:p>
    <w:p w14:paraId="17592A2A" w14:textId="77777777" w:rsidR="00EC029C" w:rsidRDefault="00000000">
      <w:pPr>
        <w:pStyle w:val="a3"/>
        <w:spacing w:line="254" w:lineRule="auto"/>
        <w:ind w:right="436"/>
      </w:pPr>
      <w:r>
        <w:t>would, but spare his life? (said he) What is the reason the Devil did not</w:t>
      </w:r>
      <w:r>
        <w:rPr>
          <w:spacing w:val="40"/>
        </w:rPr>
        <w:t xml:space="preserve"> </w:t>
      </w:r>
      <w:r>
        <w:t>possess</w:t>
      </w:r>
      <w:r>
        <w:rPr>
          <w:spacing w:val="40"/>
        </w:rPr>
        <w:t xml:space="preserve"> </w:t>
      </w:r>
      <w:r>
        <w:t>him</w:t>
      </w:r>
      <w:r>
        <w:rPr>
          <w:spacing w:val="40"/>
        </w:rPr>
        <w:t xml:space="preserve"> </w:t>
      </w:r>
      <w:r>
        <w:t>when</w:t>
      </w:r>
      <w:r>
        <w:rPr>
          <w:spacing w:val="40"/>
        </w:rPr>
        <w:t xml:space="preserve"> </w:t>
      </w:r>
      <w:r>
        <w:t>he</w:t>
      </w:r>
      <w:r>
        <w:rPr>
          <w:spacing w:val="40"/>
        </w:rPr>
        <w:t xml:space="preserve"> </w:t>
      </w:r>
      <w:r>
        <w:t>was</w:t>
      </w:r>
      <w:r>
        <w:rPr>
          <w:spacing w:val="40"/>
        </w:rPr>
        <w:t xml:space="preserve"> </w:t>
      </w:r>
      <w:r>
        <w:t>given</w:t>
      </w:r>
      <w:r>
        <w:rPr>
          <w:spacing w:val="40"/>
        </w:rPr>
        <w:t xml:space="preserve"> </w:t>
      </w:r>
      <w:r>
        <w:t>up</w:t>
      </w:r>
      <w:r>
        <w:rPr>
          <w:spacing w:val="40"/>
        </w:rPr>
        <w:t xml:space="preserve"> </w:t>
      </w:r>
      <w:r>
        <w:t>to</w:t>
      </w:r>
      <w:r>
        <w:rPr>
          <w:spacing w:val="40"/>
        </w:rPr>
        <w:t xml:space="preserve"> </w:t>
      </w:r>
      <w:r>
        <w:t>his</w:t>
      </w:r>
      <w:r>
        <w:rPr>
          <w:spacing w:val="40"/>
        </w:rPr>
        <w:t xml:space="preserve"> </w:t>
      </w:r>
      <w:r>
        <w:t>hands,</w:t>
      </w:r>
      <w:r>
        <w:rPr>
          <w:spacing w:val="40"/>
        </w:rPr>
        <w:t xml:space="preserve"> </w:t>
      </w:r>
      <w:r>
        <w:t>for</w:t>
      </w:r>
      <w:r>
        <w:rPr>
          <w:spacing w:val="40"/>
        </w:rPr>
        <w:t xml:space="preserve"> </w:t>
      </w:r>
      <w:r>
        <w:t>so</w:t>
      </w:r>
      <w:r>
        <w:rPr>
          <w:spacing w:val="40"/>
        </w:rPr>
        <w:t xml:space="preserve"> </w:t>
      </w:r>
      <w:r>
        <w:t>the words are, He is in thy Hands, only spare his life? So that it appears, he was in his power to possess him, but yet he did not; and what is the reason? this is the Answer that Ancient gives, the reason is this, Because if he had possessed him, then though Job had fretted, and frowned,</w:t>
      </w:r>
      <w:r>
        <w:rPr>
          <w:spacing w:val="40"/>
        </w:rPr>
        <w:t xml:space="preserve"> </w:t>
      </w:r>
      <w:r>
        <w:t>and torn</w:t>
      </w:r>
      <w:r>
        <w:rPr>
          <w:spacing w:val="40"/>
        </w:rPr>
        <w:t xml:space="preserve"> </w:t>
      </w:r>
      <w:r>
        <w:t>himself,</w:t>
      </w:r>
      <w:r>
        <w:rPr>
          <w:spacing w:val="40"/>
        </w:rPr>
        <w:t xml:space="preserve"> </w:t>
      </w:r>
      <w:r>
        <w:t>it</w:t>
      </w:r>
      <w:r>
        <w:rPr>
          <w:spacing w:val="40"/>
        </w:rPr>
        <w:t xml:space="preserve"> </w:t>
      </w:r>
      <w:r>
        <w:t>had not</w:t>
      </w:r>
      <w:r>
        <w:rPr>
          <w:spacing w:val="40"/>
        </w:rPr>
        <w:t xml:space="preserve"> </w:t>
      </w:r>
      <w:r>
        <w:t>been</w:t>
      </w:r>
      <w:r>
        <w:rPr>
          <w:spacing w:val="40"/>
        </w:rPr>
        <w:t xml:space="preserve"> </w:t>
      </w:r>
      <w:r>
        <w:t>his</w:t>
      </w:r>
      <w:r>
        <w:rPr>
          <w:spacing w:val="40"/>
        </w:rPr>
        <w:t xml:space="preserve"> </w:t>
      </w:r>
      <w:r>
        <w:t>sin,</w:t>
      </w:r>
      <w:r>
        <w:rPr>
          <w:spacing w:val="40"/>
        </w:rPr>
        <w:t xml:space="preserve"> </w:t>
      </w:r>
      <w:r>
        <w:t>his</w:t>
      </w:r>
      <w:r>
        <w:rPr>
          <w:spacing w:val="40"/>
        </w:rPr>
        <w:t xml:space="preserve"> </w:t>
      </w:r>
      <w:r>
        <w:t>impatience, so as it was when he was not possessed.</w:t>
      </w:r>
    </w:p>
    <w:p w14:paraId="52B346A7" w14:textId="77777777" w:rsidR="00EC029C" w:rsidRDefault="00000000">
      <w:pPr>
        <w:pStyle w:val="a3"/>
        <w:spacing w:before="284" w:line="254" w:lineRule="auto"/>
        <w:ind w:right="442"/>
      </w:pPr>
      <w:r>
        <w:t>Now because the Devil envied Job, the Devil would bring that upon Job which</w:t>
      </w:r>
      <w:r>
        <w:rPr>
          <w:spacing w:val="35"/>
        </w:rPr>
        <w:t xml:space="preserve"> </w:t>
      </w:r>
      <w:r>
        <w:t>he</w:t>
      </w:r>
      <w:r>
        <w:rPr>
          <w:spacing w:val="36"/>
        </w:rPr>
        <w:t xml:space="preserve"> </w:t>
      </w:r>
      <w:r>
        <w:t>knew</w:t>
      </w:r>
      <w:r>
        <w:rPr>
          <w:spacing w:val="34"/>
        </w:rPr>
        <w:t xml:space="preserve"> </w:t>
      </w:r>
      <w:r>
        <w:t>to</w:t>
      </w:r>
      <w:r>
        <w:rPr>
          <w:spacing w:val="36"/>
        </w:rPr>
        <w:t xml:space="preserve"> </w:t>
      </w:r>
      <w:r>
        <w:t>be</w:t>
      </w:r>
      <w:r>
        <w:rPr>
          <w:spacing w:val="36"/>
        </w:rPr>
        <w:t xml:space="preserve"> </w:t>
      </w:r>
      <w:r>
        <w:t>the</w:t>
      </w:r>
      <w:r>
        <w:rPr>
          <w:spacing w:val="36"/>
        </w:rPr>
        <w:t xml:space="preserve"> </w:t>
      </w:r>
      <w:r>
        <w:t>greatest</w:t>
      </w:r>
      <w:r>
        <w:rPr>
          <w:spacing w:val="34"/>
        </w:rPr>
        <w:t xml:space="preserve"> </w:t>
      </w:r>
      <w:r>
        <w:t>evil</w:t>
      </w:r>
      <w:r>
        <w:rPr>
          <w:spacing w:val="35"/>
        </w:rPr>
        <w:t xml:space="preserve"> </w:t>
      </w:r>
      <w:r>
        <w:t>as</w:t>
      </w:r>
      <w:r>
        <w:rPr>
          <w:spacing w:val="37"/>
        </w:rPr>
        <w:t xml:space="preserve"> </w:t>
      </w:r>
      <w:r>
        <w:t>much</w:t>
      </w:r>
      <w:r>
        <w:rPr>
          <w:spacing w:val="35"/>
        </w:rPr>
        <w:t xml:space="preserve"> </w:t>
      </w:r>
      <w:r>
        <w:t>as</w:t>
      </w:r>
      <w:r>
        <w:rPr>
          <w:spacing w:val="37"/>
        </w:rPr>
        <w:t xml:space="preserve"> </w:t>
      </w:r>
      <w:r>
        <w:t>he</w:t>
      </w:r>
      <w:r>
        <w:rPr>
          <w:spacing w:val="36"/>
        </w:rPr>
        <w:t xml:space="preserve"> </w:t>
      </w:r>
      <w:r>
        <w:t>could; for so all envy does. One that en¦vies another, labors to bring the greatest evil on him that he can.</w:t>
      </w:r>
    </w:p>
    <w:p w14:paraId="42AA53C1" w14:textId="77777777" w:rsidR="00EC029C" w:rsidRDefault="00000000">
      <w:pPr>
        <w:pStyle w:val="a3"/>
        <w:spacing w:before="293" w:line="254" w:lineRule="auto"/>
        <w:ind w:right="442"/>
      </w:pPr>
      <w:r>
        <w:t>So certainly the Devil envied Job, and therefore he labored to bring the greatest evil on him that he could.</w:t>
      </w:r>
    </w:p>
    <w:p w14:paraId="1B5BD9D9" w14:textId="77777777" w:rsidR="00EC029C" w:rsidRDefault="00000000">
      <w:pPr>
        <w:pStyle w:val="a3"/>
        <w:spacing w:before="297" w:line="254" w:lineRule="auto"/>
        <w:ind w:right="442"/>
      </w:pPr>
      <w:r>
        <w:t>Now it seems possession was not the greatest evil; but the Devil would go so to work, as if he could possibly he would get Job to be impatient, and make Job curse God, and sin against God. If Job should have</w:t>
      </w:r>
      <w:r>
        <w:rPr>
          <w:spacing w:val="40"/>
        </w:rPr>
        <w:t xml:space="preserve"> </w:t>
      </w:r>
      <w:r>
        <w:t>cursed God in</w:t>
      </w:r>
      <w:r>
        <w:rPr>
          <w:spacing w:val="40"/>
        </w:rPr>
        <w:t xml:space="preserve"> </w:t>
      </w:r>
      <w:r>
        <w:t>word by</w:t>
      </w:r>
      <w:r>
        <w:rPr>
          <w:spacing w:val="40"/>
        </w:rPr>
        <w:t xml:space="preserve"> </w:t>
      </w:r>
      <w:r>
        <w:t>possession</w:t>
      </w:r>
      <w:r>
        <w:rPr>
          <w:spacing w:val="40"/>
        </w:rPr>
        <w:t xml:space="preserve"> </w:t>
      </w:r>
      <w:r>
        <w:t>of</w:t>
      </w:r>
      <w:r>
        <w:rPr>
          <w:spacing w:val="40"/>
        </w:rPr>
        <w:t xml:space="preserve"> </w:t>
      </w:r>
      <w:r>
        <w:t>the</w:t>
      </w:r>
      <w:r>
        <w:rPr>
          <w:spacing w:val="40"/>
        </w:rPr>
        <w:t xml:space="preserve"> </w:t>
      </w:r>
      <w:r>
        <w:t>Devil, the Devil cursed God in him, it had not been Jobs sin so much as if he had got him to curse God otherwise.</w:t>
      </w:r>
    </w:p>
    <w:p w14:paraId="2DC11F4B" w14:textId="77777777" w:rsidR="00EC029C" w:rsidRDefault="00000000">
      <w:pPr>
        <w:pStyle w:val="a3"/>
        <w:spacing w:before="287" w:line="254" w:lineRule="auto"/>
        <w:ind w:right="441"/>
      </w:pPr>
      <w:r>
        <w:t>Now the Devil would have him so curse God, as to be a sin to him; and therefore the Devil would not possess him because that was the lesser evil: So that to be</w:t>
      </w:r>
      <w:r>
        <w:rPr>
          <w:spacing w:val="40"/>
        </w:rPr>
        <w:t xml:space="preserve"> </w:t>
      </w:r>
      <w:r>
        <w:t xml:space="preserve">given up to sin is a greater evil than to be </w:t>
      </w:r>
      <w:r>
        <w:rPr>
          <w:spacing w:val="-2"/>
        </w:rPr>
        <w:t>possessed.</w:t>
      </w:r>
    </w:p>
    <w:p w14:paraId="64DA4255" w14:textId="77777777" w:rsidR="00EC029C" w:rsidRDefault="00000000">
      <w:pPr>
        <w:pStyle w:val="a3"/>
        <w:spacing w:before="293" w:line="254" w:lineRule="auto"/>
        <w:ind w:right="436"/>
      </w:pPr>
      <w:r>
        <w:t>Therefore all you that have friends and children, which you see wicked and licentious, and you see some cause to fear they be given up to the power of sin for the present, it should cause Fathers and Mothers to come to Christ, as earnestly as ever those poor creatures did, that had Children possessed with the Devil, in the Gospel; poor women had children possessed, and so men; Fathers that had Children</w:t>
      </w:r>
      <w:r>
        <w:rPr>
          <w:spacing w:val="27"/>
        </w:rPr>
        <w:t xml:space="preserve"> </w:t>
      </w:r>
      <w:r>
        <w:t>possessed with</w:t>
      </w:r>
      <w:r>
        <w:rPr>
          <w:spacing w:val="32"/>
        </w:rPr>
        <w:t xml:space="preserve"> </w:t>
      </w:r>
      <w:r>
        <w:t>the</w:t>
      </w:r>
      <w:r>
        <w:rPr>
          <w:spacing w:val="31"/>
        </w:rPr>
        <w:t xml:space="preserve"> </w:t>
      </w:r>
      <w:r>
        <w:t>Devil, that</w:t>
      </w:r>
      <w:r>
        <w:rPr>
          <w:spacing w:val="29"/>
        </w:rPr>
        <w:t xml:space="preserve"> </w:t>
      </w:r>
      <w:r>
        <w:t>did rent</w:t>
      </w:r>
      <w:r>
        <w:rPr>
          <w:spacing w:val="29"/>
        </w:rPr>
        <w:t xml:space="preserve"> </w:t>
      </w:r>
      <w:r>
        <w:t>and tear him</w:t>
      </w:r>
      <w:r>
        <w:rPr>
          <w:spacing w:val="31"/>
        </w:rPr>
        <w:t xml:space="preserve"> </w:t>
      </w:r>
      <w:r>
        <w:t>in</w:t>
      </w:r>
      <w:r>
        <w:rPr>
          <w:spacing w:val="27"/>
        </w:rPr>
        <w:t xml:space="preserve"> </w:t>
      </w:r>
      <w:r>
        <w:t>the</w:t>
      </w:r>
    </w:p>
    <w:p w14:paraId="242F98AA" w14:textId="77777777" w:rsidR="00EC029C" w:rsidRDefault="00EC029C">
      <w:pPr>
        <w:spacing w:line="254" w:lineRule="auto"/>
        <w:sectPr w:rsidR="00EC029C">
          <w:pgSz w:w="12240" w:h="15840"/>
          <w:pgMar w:top="1360" w:right="1100" w:bottom="280" w:left="1320" w:header="720" w:footer="720" w:gutter="0"/>
          <w:cols w:space="720"/>
        </w:sectPr>
      </w:pPr>
    </w:p>
    <w:p w14:paraId="510066CE" w14:textId="77777777" w:rsidR="00EC029C" w:rsidRDefault="00000000">
      <w:pPr>
        <w:pStyle w:val="a3"/>
        <w:spacing w:line="254" w:lineRule="auto"/>
        <w:ind w:right="443"/>
      </w:pPr>
      <w:r>
        <w:t>presence of Christ, he cries out mightily to Christ, if he could, Oh</w:t>
      </w:r>
      <w:r>
        <w:rPr>
          <w:spacing w:val="80"/>
        </w:rPr>
        <w:t xml:space="preserve"> </w:t>
      </w:r>
      <w:r>
        <w:t>that he would come and help him: and so the woman of Canaan for her daughter, cries after Christ to help her Daughter, for she was miserably vexed with an unclean Spirit.</w:t>
      </w:r>
    </w:p>
    <w:p w14:paraId="1774DDC1" w14:textId="77777777" w:rsidR="00EC029C" w:rsidRDefault="00000000">
      <w:pPr>
        <w:pStyle w:val="a3"/>
        <w:spacing w:before="292" w:line="254" w:lineRule="auto"/>
        <w:ind w:right="436"/>
      </w:pPr>
      <w:r>
        <w:t>So you should even go and cry to God, Lord, help if possible, and have mercy upon my Son, upon my Daughter, for they have unclean Spirits; yea, they are in a worse condition than if possessed by the Devil: I have a Son, a swearing young man; a Daughter, that is vain, and profane, and wicked, and licentious, and stubborn, and unruly, Oh if it be possible help me.</w:t>
      </w:r>
    </w:p>
    <w:p w14:paraId="796C04AF" w14:textId="77777777" w:rsidR="00EC029C" w:rsidRDefault="00000000">
      <w:pPr>
        <w:pStyle w:val="a3"/>
        <w:spacing w:before="287" w:line="254" w:lineRule="auto"/>
        <w:ind w:right="443"/>
      </w:pPr>
      <w:r>
        <w:t>if you could be as sensible of the sins, and wickedness of your Children, as in the time of the Gospel, Fathers and Mothers were of the possession of their Children, much might then be done.</w:t>
      </w:r>
    </w:p>
    <w:p w14:paraId="3FFCAA08" w14:textId="77777777" w:rsidR="00EC029C" w:rsidRDefault="00EC029C">
      <w:pPr>
        <w:pStyle w:val="a3"/>
        <w:spacing w:before="203"/>
        <w:ind w:left="0"/>
        <w:jc w:val="left"/>
      </w:pPr>
    </w:p>
    <w:p w14:paraId="5B13C381" w14:textId="77777777" w:rsidR="00EC029C" w:rsidRDefault="00000000">
      <w:pPr>
        <w:pStyle w:val="1"/>
      </w:pPr>
      <w:bookmarkStart w:id="278" w:name="第五个推论。被一种罪恶所控制,比被魔鬼实际附身更糟糕。"/>
      <w:bookmarkEnd w:id="278"/>
      <w:r>
        <w:t>第五个推论。被一种罪恶所控制,比被魔鬼实际附身更糟糕。</w:t>
      </w:r>
    </w:p>
    <w:p w14:paraId="20401A76" w14:textId="77777777" w:rsidR="00EC029C" w:rsidRDefault="00000000">
      <w:pPr>
        <w:spacing w:before="510" w:line="242" w:lineRule="auto"/>
        <w:ind w:left="100" w:right="340" w:firstLine="55"/>
        <w:rPr>
          <w:sz w:val="24"/>
        </w:rPr>
      </w:pPr>
      <w:r>
        <w:rPr>
          <w:rFonts w:ascii="宋体" w:eastAsia="宋体" w:hint="eastAsia"/>
          <w:sz w:val="24"/>
        </w:rPr>
        <w:t>第五</w:t>
      </w:r>
      <w:r>
        <w:rPr>
          <w:sz w:val="24"/>
        </w:rPr>
        <w:t>,</w:t>
      </w:r>
      <w:r>
        <w:rPr>
          <w:rFonts w:ascii="宋体" w:eastAsia="宋体" w:hint="eastAsia"/>
          <w:sz w:val="24"/>
        </w:rPr>
        <w:t>我能说得更远一些吗</w:t>
      </w:r>
      <w:r>
        <w:rPr>
          <w:spacing w:val="1"/>
          <w:sz w:val="24"/>
        </w:rPr>
        <w:t>(</w:t>
      </w:r>
      <w:r>
        <w:rPr>
          <w:rFonts w:ascii="宋体" w:eastAsia="宋体" w:hint="eastAsia"/>
          <w:sz w:val="24"/>
        </w:rPr>
        <w:t>这将清楚地表明罪恶中有多少邪恶</w:t>
      </w:r>
      <w:r>
        <w:rPr>
          <w:sz w:val="24"/>
        </w:rPr>
        <w:t>,</w:t>
      </w:r>
      <w:r>
        <w:rPr>
          <w:rFonts w:ascii="宋体" w:eastAsia="宋体" w:hint="eastAsia"/>
          <w:sz w:val="24"/>
        </w:rPr>
        <w:t>比苦难中更多</w:t>
      </w:r>
      <w:r>
        <w:rPr>
          <w:sz w:val="24"/>
        </w:rPr>
        <w:t>):</w:t>
      </w:r>
      <w:r>
        <w:rPr>
          <w:rFonts w:ascii="宋体" w:eastAsia="宋体" w:hint="eastAsia"/>
          <w:sz w:val="24"/>
        </w:rPr>
        <w:t>因为虽然我们已经谈了很多</w:t>
      </w:r>
      <w:r>
        <w:rPr>
          <w:spacing w:val="-3"/>
          <w:sz w:val="24"/>
        </w:rPr>
        <w:t>,</w:t>
      </w:r>
      <w:r>
        <w:rPr>
          <w:rFonts w:ascii="宋体" w:eastAsia="宋体" w:hint="eastAsia"/>
          <w:sz w:val="24"/>
        </w:rPr>
        <w:t>但这只是把这一点提得越来越高</w:t>
      </w:r>
      <w:r>
        <w:rPr>
          <w:sz w:val="24"/>
        </w:rPr>
        <w:t>,</w:t>
      </w:r>
      <w:r>
        <w:rPr>
          <w:rFonts w:ascii="宋体" w:eastAsia="宋体" w:hint="eastAsia"/>
          <w:sz w:val="24"/>
        </w:rPr>
        <w:t>把钉子钉得越来越深</w:t>
      </w:r>
      <w:r>
        <w:rPr>
          <w:sz w:val="24"/>
        </w:rPr>
        <w:t>,</w:t>
      </w:r>
      <w:r>
        <w:rPr>
          <w:rFonts w:ascii="宋体" w:eastAsia="宋体" w:hint="eastAsia"/>
          <w:sz w:val="24"/>
        </w:rPr>
        <w:t>使这个上帝的真理能够在你们的心灵中扎根</w:t>
      </w:r>
      <w:r>
        <w:rPr>
          <w:spacing w:val="-1"/>
          <w:sz w:val="24"/>
        </w:rPr>
        <w:t>;</w:t>
      </w:r>
      <w:r>
        <w:rPr>
          <w:rFonts w:ascii="宋体" w:eastAsia="宋体" w:hint="eastAsia"/>
          <w:sz w:val="24"/>
        </w:rPr>
        <w:t>因此</w:t>
      </w:r>
      <w:r>
        <w:rPr>
          <w:sz w:val="24"/>
        </w:rPr>
        <w:t>,</w:t>
      </w:r>
      <w:r>
        <w:rPr>
          <w:rFonts w:ascii="宋体" w:eastAsia="宋体" w:hint="eastAsia"/>
          <w:sz w:val="24"/>
        </w:rPr>
        <w:t>第五点是这样的</w:t>
      </w:r>
      <w:r>
        <w:rPr>
          <w:sz w:val="24"/>
        </w:rPr>
        <w:t>,</w:t>
      </w:r>
      <w:r>
        <w:rPr>
          <w:rFonts w:ascii="宋体" w:eastAsia="宋体" w:hint="eastAsia"/>
          <w:sz w:val="24"/>
        </w:rPr>
        <w:t>它来自于罪与魔鬼的这种关系</w:t>
      </w:r>
      <w:r>
        <w:rPr>
          <w:spacing w:val="-2"/>
          <w:sz w:val="24"/>
        </w:rPr>
        <w:t>)</w:t>
      </w:r>
      <w:r>
        <w:rPr>
          <w:rFonts w:ascii="宋体" w:eastAsia="宋体" w:hint="eastAsia"/>
          <w:sz w:val="24"/>
        </w:rPr>
        <w:t>被任何一种罪所控制</w:t>
      </w:r>
      <w:r>
        <w:rPr>
          <w:spacing w:val="-3"/>
          <w:sz w:val="24"/>
        </w:rPr>
        <w:t>,</w:t>
      </w:r>
      <w:r>
        <w:rPr>
          <w:rFonts w:ascii="宋体" w:eastAsia="宋体" w:hint="eastAsia"/>
          <w:sz w:val="24"/>
        </w:rPr>
        <w:t>比被魔鬼实际附身更糟糕</w:t>
      </w:r>
      <w:r>
        <w:rPr>
          <w:sz w:val="24"/>
        </w:rPr>
        <w:t>,</w:t>
      </w:r>
      <w:r>
        <w:rPr>
          <w:rFonts w:ascii="宋体" w:eastAsia="宋体" w:hint="eastAsia"/>
          <w:sz w:val="24"/>
        </w:rPr>
        <w:t>比魔鬼来实际附身我们</w:t>
      </w:r>
      <w:r>
        <w:rPr>
          <w:sz w:val="24"/>
        </w:rPr>
        <w:t>,</w:t>
      </w:r>
      <w:r>
        <w:rPr>
          <w:rFonts w:ascii="宋体" w:eastAsia="宋体" w:hint="eastAsia"/>
          <w:sz w:val="24"/>
        </w:rPr>
        <w:t>就像福音书中那些可怜的人一样</w:t>
      </w:r>
      <w:r>
        <w:rPr>
          <w:spacing w:val="-1"/>
          <w:sz w:val="24"/>
        </w:rPr>
        <w:t>;</w:t>
      </w:r>
      <w:r>
        <w:rPr>
          <w:rFonts w:ascii="宋体" w:eastAsia="宋体" w:hint="eastAsia"/>
          <w:spacing w:val="-6"/>
          <w:sz w:val="24"/>
        </w:rPr>
        <w:t>这比被交给撒旦更糟糕。 撒旦有一种属灵的附身</w:t>
      </w:r>
      <w:r>
        <w:rPr>
          <w:sz w:val="24"/>
        </w:rPr>
        <w:t>,</w:t>
      </w:r>
      <w:r>
        <w:rPr>
          <w:rFonts w:ascii="宋体" w:eastAsia="宋体" w:hint="eastAsia"/>
          <w:sz w:val="24"/>
        </w:rPr>
        <w:t>就像在犹大身上</w:t>
      </w:r>
      <w:r>
        <w:rPr>
          <w:sz w:val="24"/>
        </w:rPr>
        <w:t>,</w:t>
      </w:r>
      <w:r>
        <w:rPr>
          <w:rFonts w:ascii="宋体" w:eastAsia="宋体" w:hint="eastAsia"/>
          <w:sz w:val="24"/>
        </w:rPr>
        <w:t>那是一种对他们 内心的属灵附身</w:t>
      </w:r>
      <w:r>
        <w:rPr>
          <w:spacing w:val="-3"/>
          <w:sz w:val="24"/>
        </w:rPr>
        <w:t>,</w:t>
      </w:r>
      <w:r>
        <w:rPr>
          <w:rFonts w:ascii="宋体" w:eastAsia="宋体" w:hint="eastAsia"/>
          <w:sz w:val="24"/>
        </w:rPr>
        <w:t>用来控制他们</w:t>
      </w:r>
      <w:r>
        <w:rPr>
          <w:spacing w:val="1"/>
          <w:sz w:val="24"/>
        </w:rPr>
        <w:t>:</w:t>
      </w:r>
      <w:r>
        <w:rPr>
          <w:rFonts w:ascii="宋体" w:eastAsia="宋体" w:hint="eastAsia"/>
          <w:sz w:val="24"/>
        </w:rPr>
        <w:t>但在福音书中提到了一种暂时的附身</w:t>
      </w:r>
      <w:r>
        <w:rPr>
          <w:sz w:val="24"/>
        </w:rPr>
        <w:t>,</w:t>
      </w:r>
      <w:r>
        <w:rPr>
          <w:rFonts w:ascii="宋体" w:eastAsia="宋体" w:hint="eastAsia"/>
          <w:sz w:val="24"/>
        </w:rPr>
        <w:t>那是对他们身体的附身</w:t>
      </w:r>
      <w:r>
        <w:rPr>
          <w:spacing w:val="-3"/>
          <w:sz w:val="24"/>
        </w:rPr>
        <w:t>,</w:t>
      </w:r>
      <w:r>
        <w:rPr>
          <w:rFonts w:ascii="宋体" w:eastAsia="宋体" w:hint="eastAsia"/>
          <w:sz w:val="24"/>
        </w:rPr>
        <w:t>魔鬼附身于他们</w:t>
      </w:r>
      <w:r>
        <w:rPr>
          <w:sz w:val="24"/>
        </w:rPr>
        <w:t>,</w:t>
      </w:r>
      <w:r>
        <w:rPr>
          <w:rFonts w:ascii="宋体" w:eastAsia="宋体" w:hint="eastAsia"/>
          <w:sz w:val="24"/>
        </w:rPr>
        <w:t>使他们狂暴</w:t>
      </w:r>
      <w:r>
        <w:rPr>
          <w:sz w:val="24"/>
        </w:rPr>
        <w:t>,</w:t>
      </w:r>
      <w:r>
        <w:rPr>
          <w:rFonts w:ascii="宋体" w:eastAsia="宋体" w:hint="eastAsia"/>
          <w:sz w:val="24"/>
        </w:rPr>
        <w:t>口吐白沫</w:t>
      </w:r>
      <w:r>
        <w:rPr>
          <w:sz w:val="24"/>
        </w:rPr>
        <w:t>,</w:t>
      </w:r>
      <w:r>
        <w:rPr>
          <w:rFonts w:ascii="宋体" w:eastAsia="宋体" w:hint="eastAsia"/>
          <w:sz w:val="24"/>
        </w:rPr>
        <w:t>撕裂</w:t>
      </w:r>
      <w:r>
        <w:rPr>
          <w:spacing w:val="-1"/>
          <w:sz w:val="24"/>
        </w:rPr>
        <w:t>:</w:t>
      </w:r>
      <w:r>
        <w:rPr>
          <w:rFonts w:ascii="宋体" w:eastAsia="宋体" w:hint="eastAsia"/>
          <w:sz w:val="24"/>
        </w:rPr>
        <w:t>我们在福音书中读到</w:t>
      </w:r>
      <w:r>
        <w:rPr>
          <w:sz w:val="24"/>
        </w:rPr>
        <w:t>,</w:t>
      </w:r>
      <w:r>
        <w:rPr>
          <w:rFonts w:ascii="宋体" w:eastAsia="宋体" w:hint="eastAsia"/>
          <w:sz w:val="24"/>
        </w:rPr>
        <w:t>那些生活在坟墓和死人中间的人</w:t>
      </w:r>
      <w:r>
        <w:rPr>
          <w:spacing w:val="-3"/>
          <w:sz w:val="24"/>
        </w:rPr>
        <w:t>,</w:t>
      </w:r>
      <w:r>
        <w:rPr>
          <w:rFonts w:ascii="宋体" w:eastAsia="宋体" w:hint="eastAsia"/>
          <w:sz w:val="24"/>
        </w:rPr>
        <w:t>用刀和石头割伤自己</w:t>
      </w:r>
      <w:r>
        <w:rPr>
          <w:spacing w:val="1"/>
          <w:sz w:val="24"/>
        </w:rPr>
        <w:t>;</w:t>
      </w:r>
      <w:r>
        <w:rPr>
          <w:rFonts w:ascii="宋体" w:eastAsia="宋体" w:hint="eastAsia"/>
          <w:sz w:val="24"/>
        </w:rPr>
        <w:t>看到人们这样被附身</w:t>
      </w:r>
      <w:r>
        <w:rPr>
          <w:sz w:val="24"/>
        </w:rPr>
        <w:t>,</w:t>
      </w:r>
      <w:r>
        <w:rPr>
          <w:rFonts w:ascii="宋体" w:eastAsia="宋体" w:hint="eastAsia"/>
          <w:sz w:val="24"/>
        </w:rPr>
        <w:t>这是一件令人悲哀的事。许多人有非常严重的抽搐发作</w:t>
      </w:r>
      <w:r>
        <w:rPr>
          <w:spacing w:val="-1"/>
          <w:sz w:val="24"/>
        </w:rPr>
        <w:t>;</w:t>
      </w:r>
      <w:r>
        <w:rPr>
          <w:rFonts w:ascii="宋体" w:eastAsia="宋体" w:hint="eastAsia"/>
          <w:sz w:val="24"/>
        </w:rPr>
        <w:t>诸如此类</w:t>
      </w:r>
      <w:r>
        <w:rPr>
          <w:sz w:val="24"/>
        </w:rPr>
        <w:t>,</w:t>
      </w:r>
      <w:r>
        <w:rPr>
          <w:rFonts w:ascii="宋体" w:eastAsia="宋体" w:hint="eastAsia"/>
          <w:sz w:val="24"/>
        </w:rPr>
        <w:t>人们认为他们被附身了</w:t>
      </w:r>
      <w:r>
        <w:rPr>
          <w:spacing w:val="-1"/>
          <w:sz w:val="24"/>
        </w:rPr>
        <w:t>;</w:t>
      </w:r>
      <w:r>
        <w:rPr>
          <w:rFonts w:ascii="宋体" w:eastAsia="宋体" w:hint="eastAsia"/>
          <w:sz w:val="24"/>
        </w:rPr>
        <w:t>我们通常会弄错</w:t>
      </w:r>
      <w:r>
        <w:rPr>
          <w:sz w:val="24"/>
        </w:rPr>
        <w:t>,</w:t>
      </w:r>
      <w:r>
        <w:rPr>
          <w:rFonts w:ascii="宋体" w:eastAsia="宋体" w:hint="eastAsia"/>
          <w:sz w:val="24"/>
        </w:rPr>
        <w:t>这只是一种单纯的抽搐发作</w:t>
      </w:r>
      <w:r>
        <w:rPr>
          <w:spacing w:val="-1"/>
          <w:sz w:val="24"/>
        </w:rPr>
        <w:t>;</w:t>
      </w:r>
      <w:r>
        <w:rPr>
          <w:rFonts w:ascii="宋体" w:eastAsia="宋体" w:hint="eastAsia"/>
          <w:sz w:val="24"/>
        </w:rPr>
        <w:t>但如果我们知道他们真的被附身了</w:t>
      </w:r>
      <w:r>
        <w:rPr>
          <w:sz w:val="24"/>
        </w:rPr>
        <w:t>,</w:t>
      </w:r>
      <w:r>
        <w:rPr>
          <w:rFonts w:ascii="宋体" w:eastAsia="宋体" w:hint="eastAsia"/>
          <w:spacing w:val="-7"/>
          <w:sz w:val="24"/>
        </w:rPr>
        <w:t>我们会感到恐惧。 哦</w:t>
      </w:r>
      <w:r>
        <w:rPr>
          <w:sz w:val="24"/>
        </w:rPr>
        <w:t>,</w:t>
      </w:r>
      <w:r>
        <w:rPr>
          <w:rFonts w:ascii="宋体" w:eastAsia="宋体" w:hint="eastAsia"/>
          <w:sz w:val="24"/>
        </w:rPr>
        <w:t>这样一个朋友</w:t>
      </w:r>
      <w:r>
        <w:rPr>
          <w:spacing w:val="-3"/>
          <w:sz w:val="24"/>
        </w:rPr>
        <w:t>,</w:t>
      </w:r>
      <w:r>
        <w:rPr>
          <w:rFonts w:ascii="宋体" w:eastAsia="宋体" w:hint="eastAsia"/>
          <w:sz w:val="24"/>
        </w:rPr>
        <w:t>这样一个邻居以前生活得很邪恶</w:t>
      </w:r>
      <w:r>
        <w:rPr>
          <w:spacing w:val="-3"/>
          <w:sz w:val="24"/>
        </w:rPr>
        <w:t>,</w:t>
      </w:r>
      <w:r>
        <w:rPr>
          <w:rFonts w:ascii="宋体" w:eastAsia="宋体" w:hint="eastAsia"/>
          <w:sz w:val="24"/>
        </w:rPr>
        <w:t>现在魔鬼附身于他</w:t>
      </w:r>
      <w:r>
        <w:rPr>
          <w:spacing w:val="1"/>
          <w:sz w:val="24"/>
        </w:rPr>
        <w:t>;</w:t>
      </w:r>
      <w:r>
        <w:rPr>
          <w:rFonts w:ascii="宋体" w:eastAsia="宋体" w:hint="eastAsia"/>
          <w:sz w:val="24"/>
        </w:rPr>
        <w:t>我们以为这是一种疾病</w:t>
      </w:r>
      <w:r>
        <w:rPr>
          <w:sz w:val="24"/>
        </w:rPr>
        <w:t>,</w:t>
      </w:r>
      <w:r>
        <w:rPr>
          <w:rFonts w:ascii="宋体" w:eastAsia="宋体" w:hint="eastAsia"/>
          <w:sz w:val="24"/>
        </w:rPr>
        <w:t>直到现在</w:t>
      </w:r>
      <w:r>
        <w:rPr>
          <w:sz w:val="24"/>
        </w:rPr>
        <w:t>,</w:t>
      </w:r>
      <w:r>
        <w:rPr>
          <w:rFonts w:ascii="宋体" w:eastAsia="宋体" w:hint="eastAsia"/>
          <w:sz w:val="24"/>
        </w:rPr>
        <w:t>我们以为这是抽筋</w:t>
      </w:r>
      <w:r>
        <w:rPr>
          <w:spacing w:val="-3"/>
          <w:sz w:val="24"/>
        </w:rPr>
        <w:t>,</w:t>
      </w:r>
      <w:r>
        <w:rPr>
          <w:rFonts w:ascii="宋体" w:eastAsia="宋体" w:hint="eastAsia"/>
          <w:spacing w:val="-4"/>
          <w:sz w:val="24"/>
        </w:rPr>
        <w:t>但现在我们看到这是因为魔鬼附身于他们。 你难道不愿意忍受世界上任何痛苦</w:t>
      </w:r>
      <w:r>
        <w:rPr>
          <w:spacing w:val="-3"/>
          <w:sz w:val="24"/>
        </w:rPr>
        <w:t>,</w:t>
      </w:r>
      <w:r>
        <w:rPr>
          <w:rFonts w:ascii="宋体" w:eastAsia="宋体" w:hint="eastAsia"/>
          <w:sz w:val="24"/>
        </w:rPr>
        <w:t>也不愿上帝对你说</w:t>
      </w:r>
      <w:r>
        <w:rPr>
          <w:sz w:val="24"/>
        </w:rPr>
        <w:t>,</w:t>
      </w:r>
      <w:r>
        <w:rPr>
          <w:rFonts w:ascii="宋体" w:eastAsia="宋体" w:hint="eastAsia"/>
          <w:sz w:val="24"/>
        </w:rPr>
        <w:t>你下一次发誓</w:t>
      </w:r>
      <w:r>
        <w:rPr>
          <w:sz w:val="24"/>
        </w:rPr>
        <w:t>,</w:t>
      </w:r>
      <w:r>
        <w:rPr>
          <w:rFonts w:ascii="宋体" w:eastAsia="宋体" w:hint="eastAsia"/>
          <w:sz w:val="24"/>
        </w:rPr>
        <w:t>当你张开嘴发誓时</w:t>
      </w:r>
      <w:r>
        <w:rPr>
          <w:sz w:val="24"/>
        </w:rPr>
        <w:t>,</w:t>
      </w:r>
      <w:r>
        <w:rPr>
          <w:rFonts w:ascii="宋体" w:eastAsia="宋体" w:hint="eastAsia"/>
          <w:sz w:val="24"/>
        </w:rPr>
        <w:t>魔鬼就会进来占据你的身体</w:t>
      </w:r>
      <w:r>
        <w:rPr>
          <w:spacing w:val="-1"/>
          <w:sz w:val="24"/>
        </w:rPr>
        <w:t>;</w:t>
      </w:r>
      <w:r>
        <w:rPr>
          <w:rFonts w:ascii="宋体" w:eastAsia="宋体" w:hint="eastAsia"/>
          <w:sz w:val="24"/>
        </w:rPr>
        <w:t>或者你下一次说恶言</w:t>
      </w:r>
      <w:r>
        <w:rPr>
          <w:spacing w:val="-3"/>
          <w:sz w:val="24"/>
        </w:rPr>
        <w:t>,</w:t>
      </w:r>
      <w:r>
        <w:rPr>
          <w:rFonts w:ascii="宋体" w:eastAsia="宋体" w:hint="eastAsia"/>
          <w:sz w:val="24"/>
        </w:rPr>
        <w:t>魔鬼就会进来附身于你</w:t>
      </w:r>
      <w:r>
        <w:rPr>
          <w:spacing w:val="1"/>
          <w:sz w:val="24"/>
        </w:rPr>
        <w:t>;</w:t>
      </w:r>
      <w:r>
        <w:rPr>
          <w:rFonts w:ascii="宋体" w:eastAsia="宋体" w:hint="eastAsia"/>
          <w:sz w:val="24"/>
        </w:rPr>
        <w:t>这将是一件可怕的事情</w:t>
      </w:r>
      <w:r>
        <w:rPr>
          <w:sz w:val="24"/>
        </w:rPr>
        <w:t>,</w:t>
      </w:r>
      <w:r>
        <w:rPr>
          <w:rFonts w:ascii="宋体" w:eastAsia="宋体" w:hint="eastAsia"/>
          <w:spacing w:val="-7"/>
          <w:sz w:val="24"/>
        </w:rPr>
        <w:t>你会小心这一点。 但我要说清楚</w:t>
      </w:r>
      <w:r>
        <w:rPr>
          <w:spacing w:val="-3"/>
          <w:sz w:val="24"/>
        </w:rPr>
        <w:t>,</w:t>
      </w:r>
      <w:r>
        <w:rPr>
          <w:rFonts w:ascii="宋体" w:eastAsia="宋体" w:hint="eastAsia"/>
          <w:sz w:val="24"/>
        </w:rPr>
        <w:t>当你继续犯罪</w:t>
      </w:r>
      <w:r>
        <w:rPr>
          <w:sz w:val="24"/>
        </w:rPr>
        <w:t>,</w:t>
      </w:r>
      <w:r>
        <w:rPr>
          <w:rFonts w:ascii="宋体" w:eastAsia="宋体" w:hint="eastAsia"/>
          <w:sz w:val="24"/>
        </w:rPr>
        <w:t>在任何一种罪中</w:t>
      </w:r>
      <w:r>
        <w:rPr>
          <w:sz w:val="24"/>
        </w:rPr>
        <w:t>,</w:t>
      </w:r>
      <w:r>
        <w:rPr>
          <w:rFonts w:ascii="宋体" w:eastAsia="宋体" w:hint="eastAsia"/>
          <w:sz w:val="24"/>
        </w:rPr>
        <w:t>这比无论多少魔鬼附身于你都要邪恶</w:t>
      </w:r>
      <w:r>
        <w:rPr>
          <w:sz w:val="24"/>
        </w:rPr>
        <w:t>,</w:t>
      </w:r>
      <w:r>
        <w:rPr>
          <w:rFonts w:ascii="宋体" w:eastAsia="宋体" w:hint="eastAsia"/>
          <w:spacing w:val="-4"/>
          <w:sz w:val="24"/>
        </w:rPr>
        <w:t>即使有成群结队的魔鬼</w:t>
      </w:r>
      <w:r>
        <w:rPr>
          <w:spacing w:val="-1"/>
          <w:sz w:val="24"/>
        </w:rPr>
        <w:t>;</w:t>
      </w:r>
      <w:r>
        <w:rPr>
          <w:rFonts w:ascii="宋体" w:eastAsia="宋体" w:hint="eastAsia"/>
          <w:sz w:val="24"/>
        </w:rPr>
        <w:t>就像他对基督说的</w:t>
      </w:r>
      <w:r>
        <w:rPr>
          <w:sz w:val="24"/>
        </w:rPr>
        <w:t>,</w:t>
      </w:r>
      <w:r>
        <w:rPr>
          <w:rFonts w:ascii="宋体" w:eastAsia="宋体" w:hint="eastAsia"/>
          <w:sz w:val="24"/>
        </w:rPr>
        <w:t>当基督问他的名字时</w:t>
      </w:r>
      <w:r>
        <w:rPr>
          <w:sz w:val="24"/>
        </w:rPr>
        <w:t>,</w:t>
      </w:r>
      <w:r>
        <w:rPr>
          <w:rFonts w:ascii="宋体" w:eastAsia="宋体" w:hint="eastAsia"/>
          <w:sz w:val="24"/>
        </w:rPr>
        <w:t>他说</w:t>
      </w:r>
      <w:r>
        <w:rPr>
          <w:sz w:val="24"/>
        </w:rPr>
        <w:t>,</w:t>
      </w:r>
      <w:r>
        <w:rPr>
          <w:rFonts w:ascii="宋体" w:eastAsia="宋体" w:hint="eastAsia"/>
          <w:sz w:val="24"/>
        </w:rPr>
        <w:t>军团</w:t>
      </w:r>
      <w:r>
        <w:rPr>
          <w:spacing w:val="-3"/>
          <w:sz w:val="24"/>
        </w:rPr>
        <w:t>,</w:t>
      </w:r>
      <w:r>
        <w:rPr>
          <w:rFonts w:ascii="宋体" w:eastAsia="宋体" w:hint="eastAsia"/>
          <w:sz w:val="24"/>
        </w:rPr>
        <w:t>因为我们人多。如果上帝让你的身体被成群结队的魔鬼所附身</w:t>
      </w:r>
      <w:r>
        <w:rPr>
          <w:spacing w:val="-3"/>
          <w:sz w:val="24"/>
        </w:rPr>
        <w:t>,</w:t>
      </w:r>
      <w:r>
        <w:rPr>
          <w:rFonts w:ascii="宋体" w:eastAsia="宋体" w:hint="eastAsia"/>
          <w:spacing w:val="-5"/>
          <w:sz w:val="24"/>
        </w:rPr>
        <w:t>这并不是一个如此大的祸患。 你会说</w:t>
      </w:r>
      <w:r>
        <w:rPr>
          <w:spacing w:val="2"/>
          <w:sz w:val="24"/>
        </w:rPr>
        <w:t>,</w:t>
      </w:r>
      <w:r>
        <w:rPr>
          <w:rFonts w:ascii="宋体" w:eastAsia="宋体" w:hint="eastAsia"/>
          <w:sz w:val="24"/>
        </w:rPr>
        <w:t>这肯定是一个大祸患</w:t>
      </w:r>
      <w:r>
        <w:rPr>
          <w:spacing w:val="-3"/>
          <w:sz w:val="24"/>
        </w:rPr>
        <w:t>,</w:t>
      </w:r>
      <w:r>
        <w:rPr>
          <w:rFonts w:ascii="宋体" w:eastAsia="宋体" w:hint="eastAsia"/>
          <w:spacing w:val="-5"/>
          <w:sz w:val="24"/>
        </w:rPr>
        <w:t>但不如在一种罪恶的权势之下。 你会说</w:t>
      </w:r>
      <w:r>
        <w:rPr>
          <w:spacing w:val="2"/>
          <w:sz w:val="24"/>
        </w:rPr>
        <w:t>,</w:t>
      </w:r>
      <w:r>
        <w:rPr>
          <w:rFonts w:ascii="宋体" w:eastAsia="宋体" w:hint="eastAsia"/>
          <w:sz w:val="24"/>
        </w:rPr>
        <w:t>这怎么看得出来</w:t>
      </w:r>
      <w:r>
        <w:rPr>
          <w:sz w:val="24"/>
        </w:rPr>
        <w:t>?</w:t>
      </w:r>
    </w:p>
    <w:p w14:paraId="5643D83D" w14:textId="77777777" w:rsidR="00EC029C" w:rsidRDefault="00EC029C">
      <w:pPr>
        <w:pStyle w:val="a3"/>
        <w:spacing w:before="19"/>
        <w:ind w:left="0"/>
        <w:jc w:val="left"/>
        <w:rPr>
          <w:sz w:val="24"/>
        </w:rPr>
      </w:pPr>
    </w:p>
    <w:p w14:paraId="03CB7EEB" w14:textId="77777777" w:rsidR="00EC029C" w:rsidRDefault="00000000">
      <w:pPr>
        <w:spacing w:line="242" w:lineRule="auto"/>
        <w:ind w:left="100" w:right="414"/>
        <w:jc w:val="both"/>
        <w:rPr>
          <w:rFonts w:ascii="宋体" w:eastAsia="宋体"/>
          <w:sz w:val="24"/>
        </w:rPr>
      </w:pPr>
      <w:r>
        <w:rPr>
          <w:rFonts w:ascii="宋体" w:eastAsia="宋体" w:hint="eastAsia"/>
          <w:spacing w:val="-2"/>
          <w:sz w:val="24"/>
        </w:rPr>
        <w:t>是这样的</w:t>
      </w:r>
      <w:r>
        <w:rPr>
          <w:spacing w:val="-2"/>
          <w:sz w:val="24"/>
        </w:rPr>
        <w:t>:</w:t>
      </w:r>
      <w:r>
        <w:rPr>
          <w:rFonts w:ascii="宋体" w:eastAsia="宋体" w:hint="eastAsia"/>
          <w:spacing w:val="-2"/>
          <w:sz w:val="24"/>
        </w:rPr>
        <w:t>附身不会使你在上帝面前可恨</w:t>
      </w:r>
      <w:r>
        <w:rPr>
          <w:spacing w:val="-2"/>
          <w:sz w:val="24"/>
        </w:rPr>
        <w:t>,</w:t>
      </w:r>
      <w:r>
        <w:rPr>
          <w:rFonts w:ascii="宋体" w:eastAsia="宋体" w:hint="eastAsia"/>
          <w:spacing w:val="-2"/>
          <w:sz w:val="24"/>
        </w:rPr>
        <w:t>在上帝面前有罪</w:t>
      </w:r>
      <w:r>
        <w:rPr>
          <w:spacing w:val="-2"/>
          <w:sz w:val="24"/>
        </w:rPr>
        <w:t>,</w:t>
      </w:r>
      <w:r>
        <w:rPr>
          <w:rFonts w:ascii="宋体" w:eastAsia="宋体" w:hint="eastAsia"/>
          <w:spacing w:val="-2"/>
          <w:sz w:val="24"/>
        </w:rPr>
        <w:t>在上帝面前可憎</w:t>
      </w:r>
      <w:r>
        <w:rPr>
          <w:spacing w:val="-2"/>
          <w:sz w:val="24"/>
        </w:rPr>
        <w:t>;</w:t>
      </w:r>
      <w:r>
        <w:rPr>
          <w:rFonts w:ascii="宋体" w:eastAsia="宋体" w:hint="eastAsia"/>
          <w:spacing w:val="-2"/>
          <w:sz w:val="24"/>
        </w:rPr>
        <w:t>也不是上帝所恨恶的</w:t>
      </w:r>
      <w:r>
        <w:rPr>
          <w:spacing w:val="-2"/>
          <w:sz w:val="24"/>
        </w:rPr>
        <w:t>,</w:t>
      </w:r>
      <w:r>
        <w:rPr>
          <w:rFonts w:ascii="宋体" w:eastAsia="宋体" w:hint="eastAsia"/>
          <w:spacing w:val="-2"/>
          <w:sz w:val="24"/>
        </w:rPr>
        <w:t>而是值得怜悯的对象</w:t>
      </w:r>
      <w:r>
        <w:rPr>
          <w:spacing w:val="-2"/>
          <w:sz w:val="24"/>
        </w:rPr>
        <w:t>;</w:t>
      </w:r>
      <w:r>
        <w:rPr>
          <w:rFonts w:ascii="宋体" w:eastAsia="宋体" w:hint="eastAsia"/>
          <w:spacing w:val="-2"/>
          <w:sz w:val="24"/>
        </w:rPr>
        <w:t>基督看见他们这样</w:t>
      </w:r>
      <w:r>
        <w:rPr>
          <w:spacing w:val="-2"/>
          <w:sz w:val="24"/>
        </w:rPr>
        <w:t>,</w:t>
      </w:r>
      <w:r>
        <w:rPr>
          <w:rFonts w:ascii="宋体" w:eastAsia="宋体" w:hint="eastAsia"/>
          <w:spacing w:val="-2"/>
          <w:sz w:val="24"/>
        </w:rPr>
        <w:t>就怜悯他们</w:t>
      </w:r>
      <w:r>
        <w:rPr>
          <w:spacing w:val="-2"/>
          <w:sz w:val="24"/>
        </w:rPr>
        <w:t>:</w:t>
      </w:r>
      <w:r>
        <w:rPr>
          <w:rFonts w:ascii="宋体" w:eastAsia="宋体" w:hint="eastAsia"/>
          <w:spacing w:val="-2"/>
          <w:sz w:val="24"/>
        </w:rPr>
        <w:t>但罪使人在上帝面前可憎可恶。我记得格里高利对《约伯记》有一个很好的观察</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当上帝把约伯交给魔鬼</w:t>
      </w:r>
      <w:r>
        <w:rPr>
          <w:spacing w:val="-2"/>
          <w:sz w:val="24"/>
        </w:rPr>
        <w:t>,</w:t>
      </w:r>
      <w:r>
        <w:rPr>
          <w:rFonts w:ascii="宋体" w:eastAsia="宋体" w:hint="eastAsia"/>
          <w:spacing w:val="-2"/>
          <w:sz w:val="24"/>
        </w:rPr>
        <w:t>吩咐他做他想做的事</w:t>
      </w:r>
      <w:r>
        <w:rPr>
          <w:spacing w:val="-2"/>
          <w:sz w:val="24"/>
        </w:rPr>
        <w:t>,</w:t>
      </w:r>
      <w:r>
        <w:rPr>
          <w:rFonts w:ascii="宋体" w:eastAsia="宋体" w:hint="eastAsia"/>
          <w:spacing w:val="-2"/>
          <w:sz w:val="24"/>
        </w:rPr>
        <w:t>只是不要伤害他的性命时</w:t>
      </w:r>
      <w:r>
        <w:rPr>
          <w:spacing w:val="-2"/>
          <w:sz w:val="24"/>
        </w:rPr>
        <w:t>,</w:t>
      </w:r>
      <w:r>
        <w:rPr>
          <w:rFonts w:ascii="宋体" w:eastAsia="宋体" w:hint="eastAsia"/>
          <w:spacing w:val="-2"/>
          <w:sz w:val="24"/>
        </w:rPr>
        <w:t>为什么魔鬼没有附身于他</w:t>
      </w:r>
      <w:r>
        <w:rPr>
          <w:spacing w:val="-2"/>
          <w:sz w:val="24"/>
        </w:rPr>
        <w:t>?(</w:t>
      </w:r>
      <w:r>
        <w:rPr>
          <w:rFonts w:ascii="宋体" w:eastAsia="宋体" w:hint="eastAsia"/>
          <w:spacing w:val="-2"/>
          <w:sz w:val="24"/>
        </w:rPr>
        <w:t>他说</w:t>
      </w:r>
      <w:r>
        <w:rPr>
          <w:spacing w:val="-2"/>
          <w:sz w:val="24"/>
        </w:rPr>
        <w:t>)</w:t>
      </w:r>
      <w:r>
        <w:rPr>
          <w:rFonts w:ascii="宋体" w:eastAsia="宋体" w:hint="eastAsia"/>
          <w:spacing w:val="-4"/>
          <w:sz w:val="24"/>
        </w:rPr>
        <w:t>为什么当他被</w:t>
      </w:r>
    </w:p>
    <w:p w14:paraId="30D0C049" w14:textId="77777777" w:rsidR="00EC029C" w:rsidRDefault="00EC029C">
      <w:pPr>
        <w:spacing w:line="242" w:lineRule="auto"/>
        <w:jc w:val="both"/>
        <w:rPr>
          <w:rFonts w:ascii="宋体" w:eastAsia="宋体"/>
          <w:sz w:val="24"/>
        </w:rPr>
        <w:sectPr w:rsidR="00EC029C">
          <w:pgSz w:w="12240" w:h="15840"/>
          <w:pgMar w:top="1360" w:right="1100" w:bottom="0" w:left="1320" w:header="720" w:footer="720" w:gutter="0"/>
          <w:cols w:space="720"/>
        </w:sectPr>
      </w:pPr>
    </w:p>
    <w:p w14:paraId="536D6BDD" w14:textId="77777777" w:rsidR="00EC029C" w:rsidRDefault="00000000">
      <w:pPr>
        <w:spacing w:before="62" w:line="242" w:lineRule="auto"/>
        <w:ind w:left="100" w:right="340"/>
        <w:rPr>
          <w:rFonts w:ascii="宋体" w:eastAsia="宋体"/>
          <w:sz w:val="24"/>
        </w:rPr>
      </w:pPr>
      <w:r>
        <w:rPr>
          <w:rFonts w:ascii="宋体" w:eastAsia="宋体" w:hint="eastAsia"/>
          <w:sz w:val="24"/>
        </w:rPr>
        <w:t>交在魔鬼手中时</w:t>
      </w:r>
      <w:r>
        <w:rPr>
          <w:spacing w:val="-3"/>
          <w:sz w:val="24"/>
        </w:rPr>
        <w:t>,</w:t>
      </w:r>
      <w:r>
        <w:rPr>
          <w:rFonts w:ascii="宋体" w:eastAsia="宋体" w:hint="eastAsia"/>
          <w:sz w:val="24"/>
        </w:rPr>
        <w:t>魔鬼没有附身于他</w:t>
      </w:r>
      <w:r>
        <w:rPr>
          <w:sz w:val="24"/>
        </w:rPr>
        <w:t>,</w:t>
      </w:r>
      <w:r>
        <w:rPr>
          <w:rFonts w:ascii="宋体" w:eastAsia="宋体" w:hint="eastAsia"/>
          <w:sz w:val="24"/>
        </w:rPr>
        <w:t>因为经文是这样说的</w:t>
      </w:r>
      <w:r>
        <w:rPr>
          <w:sz w:val="24"/>
        </w:rPr>
        <w:t>,</w:t>
      </w:r>
      <w:r>
        <w:rPr>
          <w:rFonts w:ascii="宋体" w:eastAsia="宋体" w:hint="eastAsia"/>
          <w:sz w:val="24"/>
        </w:rPr>
        <w:t>他在你手中</w:t>
      </w:r>
      <w:r>
        <w:rPr>
          <w:sz w:val="24"/>
        </w:rPr>
        <w:t>,</w:t>
      </w:r>
      <w:r>
        <w:rPr>
          <w:rFonts w:ascii="宋体" w:eastAsia="宋体" w:hint="eastAsia"/>
          <w:spacing w:val="-2"/>
          <w:sz w:val="24"/>
        </w:rPr>
        <w:t>只是不要伤害他的性</w:t>
      </w:r>
      <w:r>
        <w:rPr>
          <w:rFonts w:ascii="宋体" w:eastAsia="宋体" w:hint="eastAsia"/>
          <w:sz w:val="24"/>
        </w:rPr>
        <w:t>命</w:t>
      </w:r>
      <w:r>
        <w:rPr>
          <w:spacing w:val="-3"/>
          <w:sz w:val="24"/>
        </w:rPr>
        <w:t>?</w:t>
      </w:r>
      <w:r>
        <w:rPr>
          <w:rFonts w:ascii="宋体" w:eastAsia="宋体" w:hint="eastAsia"/>
          <w:sz w:val="24"/>
        </w:rPr>
        <w:t>所以很明显</w:t>
      </w:r>
      <w:r>
        <w:rPr>
          <w:sz w:val="24"/>
        </w:rPr>
        <w:t>,</w:t>
      </w:r>
      <w:r>
        <w:rPr>
          <w:rFonts w:ascii="宋体" w:eastAsia="宋体" w:hint="eastAsia"/>
          <w:sz w:val="24"/>
        </w:rPr>
        <w:t>魔鬼有能力附身于他</w:t>
      </w:r>
      <w:r>
        <w:rPr>
          <w:sz w:val="24"/>
        </w:rPr>
        <w:t>,</w:t>
      </w:r>
      <w:r>
        <w:rPr>
          <w:rFonts w:ascii="宋体" w:eastAsia="宋体" w:hint="eastAsia"/>
          <w:sz w:val="24"/>
        </w:rPr>
        <w:t>但他没有</w:t>
      </w:r>
      <w:r>
        <w:rPr>
          <w:spacing w:val="1"/>
          <w:sz w:val="24"/>
        </w:rPr>
        <w:t>;</w:t>
      </w:r>
      <w:r>
        <w:rPr>
          <w:rFonts w:ascii="宋体" w:eastAsia="宋体" w:hint="eastAsia"/>
          <w:sz w:val="24"/>
        </w:rPr>
        <w:t>这是为什么呢</w:t>
      </w:r>
      <w:r>
        <w:rPr>
          <w:spacing w:val="-3"/>
          <w:sz w:val="24"/>
        </w:rPr>
        <w:t>?</w:t>
      </w:r>
      <w:r>
        <w:rPr>
          <w:rFonts w:ascii="宋体" w:eastAsia="宋体" w:hint="eastAsia"/>
          <w:sz w:val="24"/>
        </w:rPr>
        <w:t>这位古人给出的答案是</w:t>
      </w:r>
      <w:r>
        <w:rPr>
          <w:sz w:val="24"/>
        </w:rPr>
        <w:t>,</w:t>
      </w:r>
      <w:r>
        <w:rPr>
          <w:rFonts w:ascii="宋体" w:eastAsia="宋体" w:hint="eastAsia"/>
          <w:spacing w:val="-7"/>
          <w:sz w:val="24"/>
        </w:rPr>
        <w:t>原因</w:t>
      </w:r>
      <w:r>
        <w:rPr>
          <w:rFonts w:ascii="宋体" w:eastAsia="宋体" w:hint="eastAsia"/>
          <w:sz w:val="24"/>
        </w:rPr>
        <w:t>是这样的</w:t>
      </w:r>
      <w:r>
        <w:rPr>
          <w:spacing w:val="-3"/>
          <w:sz w:val="24"/>
        </w:rPr>
        <w:t>,</w:t>
      </w:r>
      <w:r>
        <w:rPr>
          <w:rFonts w:ascii="宋体" w:eastAsia="宋体" w:hint="eastAsia"/>
          <w:sz w:val="24"/>
        </w:rPr>
        <w:t>因为如果魔鬼附身于他</w:t>
      </w:r>
      <w:r>
        <w:rPr>
          <w:sz w:val="24"/>
        </w:rPr>
        <w:t>,</w:t>
      </w:r>
      <w:r>
        <w:rPr>
          <w:rFonts w:ascii="宋体" w:eastAsia="宋体" w:hint="eastAsia"/>
          <w:sz w:val="24"/>
        </w:rPr>
        <w:t>那么即使约伯恼怒、皱眉、撕扯自己</w:t>
      </w:r>
      <w:r>
        <w:rPr>
          <w:sz w:val="24"/>
        </w:rPr>
        <w:t>,</w:t>
      </w:r>
      <w:r>
        <w:rPr>
          <w:rFonts w:ascii="宋体" w:eastAsia="宋体" w:hint="eastAsia"/>
          <w:sz w:val="24"/>
        </w:rPr>
        <w:t>这也不是他的罪</w:t>
      </w:r>
      <w:r>
        <w:rPr>
          <w:sz w:val="24"/>
        </w:rPr>
        <w:t>,</w:t>
      </w:r>
      <w:r>
        <w:rPr>
          <w:rFonts w:ascii="宋体" w:eastAsia="宋体" w:hint="eastAsia"/>
          <w:spacing w:val="-16"/>
          <w:sz w:val="24"/>
        </w:rPr>
        <w:t>不</w:t>
      </w:r>
      <w:r>
        <w:rPr>
          <w:rFonts w:ascii="宋体" w:eastAsia="宋体" w:hint="eastAsia"/>
          <w:sz w:val="24"/>
        </w:rPr>
        <w:t>是他的不耐烦</w:t>
      </w:r>
      <w:r>
        <w:rPr>
          <w:spacing w:val="-3"/>
          <w:sz w:val="24"/>
        </w:rPr>
        <w:t>,</w:t>
      </w:r>
      <w:r>
        <w:rPr>
          <w:rFonts w:ascii="宋体" w:eastAsia="宋体" w:hint="eastAsia"/>
          <w:spacing w:val="-5"/>
          <w:sz w:val="24"/>
        </w:rPr>
        <w:t>不像他没有被附身时那样。 现在因为魔鬼嫉妒约伯</w:t>
      </w:r>
      <w:r>
        <w:rPr>
          <w:spacing w:val="2"/>
          <w:sz w:val="24"/>
        </w:rPr>
        <w:t>,</w:t>
      </w:r>
      <w:r>
        <w:rPr>
          <w:rFonts w:ascii="宋体" w:eastAsia="宋体" w:hint="eastAsia"/>
          <w:sz w:val="24"/>
        </w:rPr>
        <w:t>魔鬼会尽可能地把他认为是最大的祸患加在约伯身上</w:t>
      </w:r>
      <w:r>
        <w:rPr>
          <w:spacing w:val="-1"/>
          <w:sz w:val="24"/>
        </w:rPr>
        <w:t>;</w:t>
      </w:r>
      <w:r>
        <w:rPr>
          <w:rFonts w:ascii="宋体" w:eastAsia="宋体" w:hint="eastAsia"/>
          <w:sz w:val="24"/>
        </w:rPr>
        <w:t>因为所有的嫉妒都是这样做的。一个嫉妒别人的人</w:t>
      </w:r>
      <w:r>
        <w:rPr>
          <w:sz w:val="24"/>
        </w:rPr>
        <w:t>,</w:t>
      </w:r>
      <w:r>
        <w:rPr>
          <w:rFonts w:ascii="宋体" w:eastAsia="宋体" w:hint="eastAsia"/>
          <w:sz w:val="24"/>
        </w:rPr>
        <w:t>会尽力</w:t>
      </w:r>
      <w:r>
        <w:rPr>
          <w:rFonts w:ascii="宋体" w:eastAsia="宋体" w:hint="eastAsia"/>
          <w:spacing w:val="-4"/>
          <w:sz w:val="24"/>
        </w:rPr>
        <w:t>把他认为的最大的祸患加在别人身上。 所以魔鬼肯定是嫉妒约伯</w:t>
      </w:r>
      <w:r>
        <w:rPr>
          <w:sz w:val="24"/>
        </w:rPr>
        <w:t>,</w:t>
      </w:r>
      <w:r>
        <w:rPr>
          <w:rFonts w:ascii="宋体" w:eastAsia="宋体" w:hint="eastAsia"/>
          <w:sz w:val="24"/>
        </w:rPr>
        <w:t>因此他尽力把最大的祸</w:t>
      </w:r>
      <w:r>
        <w:rPr>
          <w:rFonts w:ascii="宋体" w:eastAsia="宋体" w:hint="eastAsia"/>
          <w:spacing w:val="-8"/>
          <w:sz w:val="24"/>
        </w:rPr>
        <w:t>患加在约伯身上。 现在看来</w:t>
      </w:r>
      <w:r>
        <w:rPr>
          <w:sz w:val="24"/>
        </w:rPr>
        <w:t>,</w:t>
      </w:r>
      <w:r>
        <w:rPr>
          <w:rFonts w:ascii="宋体" w:eastAsia="宋体" w:hint="eastAsia"/>
          <w:sz w:val="24"/>
        </w:rPr>
        <w:t>附身并不是最大的祸患</w:t>
      </w:r>
      <w:r>
        <w:rPr>
          <w:spacing w:val="1"/>
          <w:sz w:val="24"/>
        </w:rPr>
        <w:t>;</w:t>
      </w:r>
      <w:r>
        <w:rPr>
          <w:rFonts w:ascii="宋体" w:eastAsia="宋体" w:hint="eastAsia"/>
          <w:sz w:val="24"/>
        </w:rPr>
        <w:t>但魔鬼会这样做</w:t>
      </w:r>
      <w:r>
        <w:rPr>
          <w:sz w:val="24"/>
        </w:rPr>
        <w:t>,</w:t>
      </w:r>
      <w:r>
        <w:rPr>
          <w:rFonts w:ascii="宋体" w:eastAsia="宋体" w:hint="eastAsia"/>
          <w:sz w:val="24"/>
        </w:rPr>
        <w:t>如果可能的话</w:t>
      </w:r>
      <w:r>
        <w:rPr>
          <w:spacing w:val="-3"/>
          <w:sz w:val="24"/>
        </w:rPr>
        <w:t>,</w:t>
      </w:r>
      <w:r>
        <w:rPr>
          <w:rFonts w:ascii="宋体" w:eastAsia="宋体" w:hint="eastAsia"/>
          <w:sz w:val="24"/>
        </w:rPr>
        <w:t>他会让约伯变得不耐烦</w:t>
      </w:r>
      <w:r>
        <w:rPr>
          <w:spacing w:val="-3"/>
          <w:sz w:val="24"/>
        </w:rPr>
        <w:t>,</w:t>
      </w:r>
      <w:r>
        <w:rPr>
          <w:rFonts w:ascii="宋体" w:eastAsia="宋体" w:hint="eastAsia"/>
          <w:sz w:val="24"/>
        </w:rPr>
        <w:t>让约伯咒骂上帝</w:t>
      </w:r>
      <w:r>
        <w:rPr>
          <w:sz w:val="24"/>
        </w:rPr>
        <w:t>,</w:t>
      </w:r>
      <w:r>
        <w:rPr>
          <w:rFonts w:ascii="宋体" w:eastAsia="宋体" w:hint="eastAsia"/>
          <w:sz w:val="24"/>
        </w:rPr>
        <w:t>得罪上帝。如果约伯被魔鬼附身而用言语咒骂上帝</w:t>
      </w:r>
      <w:r>
        <w:rPr>
          <w:sz w:val="24"/>
        </w:rPr>
        <w:t>,</w:t>
      </w:r>
      <w:r>
        <w:rPr>
          <w:rFonts w:ascii="宋体" w:eastAsia="宋体" w:hint="eastAsia"/>
          <w:sz w:val="24"/>
        </w:rPr>
        <w:t>是魔鬼在他里面咒骂上帝</w:t>
      </w:r>
      <w:r>
        <w:rPr>
          <w:spacing w:val="-3"/>
          <w:sz w:val="24"/>
        </w:rPr>
        <w:t>,</w:t>
      </w:r>
      <w:r>
        <w:rPr>
          <w:rFonts w:ascii="宋体" w:eastAsia="宋体" w:hint="eastAsia"/>
          <w:spacing w:val="-3"/>
          <w:sz w:val="24"/>
        </w:rPr>
        <w:t>这不会像他以其他方式咒骂上帝那样成为约伯的罪。 现在魔鬼要他咒骂上帝</w:t>
      </w:r>
      <w:r>
        <w:rPr>
          <w:spacing w:val="-3"/>
          <w:sz w:val="24"/>
        </w:rPr>
        <w:t>,</w:t>
      </w:r>
      <w:r>
        <w:rPr>
          <w:rFonts w:ascii="宋体" w:eastAsia="宋体" w:hint="eastAsia"/>
          <w:sz w:val="24"/>
        </w:rPr>
        <w:t>以至于成为他的罪</w:t>
      </w:r>
      <w:r>
        <w:rPr>
          <w:spacing w:val="1"/>
          <w:sz w:val="24"/>
        </w:rPr>
        <w:t>;</w:t>
      </w:r>
      <w:r>
        <w:rPr>
          <w:rFonts w:ascii="宋体" w:eastAsia="宋体" w:hint="eastAsia"/>
          <w:sz w:val="24"/>
        </w:rPr>
        <w:t>因此魔鬼不会附身于他</w:t>
      </w:r>
      <w:r>
        <w:rPr>
          <w:sz w:val="24"/>
        </w:rPr>
        <w:t>,</w:t>
      </w:r>
      <w:r>
        <w:rPr>
          <w:rFonts w:ascii="宋体" w:eastAsia="宋体" w:hint="eastAsia"/>
          <w:sz w:val="24"/>
        </w:rPr>
        <w:t>因为那是较小的祸患</w:t>
      </w:r>
      <w:r>
        <w:rPr>
          <w:spacing w:val="-1"/>
          <w:sz w:val="24"/>
        </w:rPr>
        <w:t>:</w:t>
      </w:r>
      <w:r>
        <w:rPr>
          <w:rFonts w:ascii="宋体" w:eastAsia="宋体" w:hint="eastAsia"/>
          <w:sz w:val="24"/>
        </w:rPr>
        <w:t>所以被罪恶</w:t>
      </w:r>
      <w:r>
        <w:rPr>
          <w:rFonts w:ascii="宋体" w:eastAsia="宋体" w:hint="eastAsia"/>
          <w:spacing w:val="-6"/>
          <w:sz w:val="24"/>
        </w:rPr>
        <w:t>所控制比被附身更邪恶。 因此</w:t>
      </w:r>
      <w:r>
        <w:rPr>
          <w:sz w:val="24"/>
        </w:rPr>
        <w:t>,</w:t>
      </w:r>
      <w:r>
        <w:rPr>
          <w:rFonts w:ascii="宋体" w:eastAsia="宋体" w:hint="eastAsia"/>
          <w:sz w:val="24"/>
        </w:rPr>
        <w:t>你们所有有朋友和孩子的人</w:t>
      </w:r>
      <w:r>
        <w:rPr>
          <w:spacing w:val="2"/>
          <w:sz w:val="24"/>
        </w:rPr>
        <w:t>,</w:t>
      </w:r>
      <w:r>
        <w:rPr>
          <w:rFonts w:ascii="宋体" w:eastAsia="宋体" w:hint="eastAsia"/>
          <w:sz w:val="24"/>
        </w:rPr>
        <w:t>你们看到他们邪恶放荡</w:t>
      </w:r>
      <w:r>
        <w:rPr>
          <w:spacing w:val="-3"/>
          <w:sz w:val="24"/>
        </w:rPr>
        <w:t>,</w:t>
      </w:r>
      <w:r>
        <w:rPr>
          <w:rFonts w:ascii="宋体" w:eastAsia="宋体" w:hint="eastAsia"/>
          <w:sz w:val="24"/>
        </w:rPr>
        <w:t>你们有理由担心他们目前被罪恶的权势所控制</w:t>
      </w:r>
      <w:r>
        <w:rPr>
          <w:spacing w:val="-3"/>
          <w:sz w:val="24"/>
        </w:rPr>
        <w:t>,</w:t>
      </w:r>
      <w:r>
        <w:rPr>
          <w:rFonts w:ascii="宋体" w:eastAsia="宋体" w:hint="eastAsia"/>
          <w:sz w:val="24"/>
        </w:rPr>
        <w:t>这应该使父母像那些在福音书中有孩子被魔鬼附身的可怜人一样诚恳地来到基督面前</w:t>
      </w:r>
      <w:r>
        <w:rPr>
          <w:spacing w:val="-1"/>
          <w:sz w:val="24"/>
        </w:rPr>
        <w:t>;</w:t>
      </w:r>
      <w:r>
        <w:rPr>
          <w:rFonts w:ascii="宋体" w:eastAsia="宋体" w:hint="eastAsia"/>
          <w:sz w:val="24"/>
        </w:rPr>
        <w:t>可怜的女人有被魔鬼附身的孩子</w:t>
      </w:r>
      <w:r>
        <w:rPr>
          <w:sz w:val="24"/>
        </w:rPr>
        <w:t>,</w:t>
      </w:r>
      <w:r>
        <w:rPr>
          <w:rFonts w:ascii="宋体" w:eastAsia="宋体" w:hint="eastAsia"/>
          <w:sz w:val="24"/>
        </w:rPr>
        <w:t>男人也是如此</w:t>
      </w:r>
      <w:r>
        <w:rPr>
          <w:spacing w:val="-1"/>
          <w:sz w:val="24"/>
        </w:rPr>
        <w:t>;</w:t>
      </w:r>
      <w:r>
        <w:rPr>
          <w:rFonts w:ascii="宋体" w:eastAsia="宋体" w:hint="eastAsia"/>
          <w:sz w:val="24"/>
        </w:rPr>
        <w:t>有孩子被魔鬼附身的父亲</w:t>
      </w:r>
      <w:r>
        <w:rPr>
          <w:spacing w:val="-3"/>
          <w:sz w:val="24"/>
        </w:rPr>
        <w:t>,</w:t>
      </w:r>
      <w:r>
        <w:rPr>
          <w:rFonts w:ascii="宋体" w:eastAsia="宋体" w:hint="eastAsia"/>
          <w:sz w:val="24"/>
        </w:rPr>
        <w:t>在基督面前撕裂他</w:t>
      </w:r>
      <w:r>
        <w:rPr>
          <w:sz w:val="24"/>
        </w:rPr>
        <w:t>,</w:t>
      </w:r>
      <w:r>
        <w:rPr>
          <w:rFonts w:ascii="宋体" w:eastAsia="宋体" w:hint="eastAsia"/>
          <w:sz w:val="24"/>
        </w:rPr>
        <w:t>大声向基督呼喊</w:t>
      </w:r>
      <w:r>
        <w:rPr>
          <w:sz w:val="24"/>
        </w:rPr>
        <w:t>,</w:t>
      </w:r>
      <w:r>
        <w:rPr>
          <w:rFonts w:ascii="宋体" w:eastAsia="宋体" w:hint="eastAsia"/>
          <w:sz w:val="24"/>
        </w:rPr>
        <w:t>如果可能的话</w:t>
      </w:r>
      <w:r>
        <w:rPr>
          <w:sz w:val="24"/>
        </w:rPr>
        <w:t>,</w:t>
      </w:r>
      <w:r>
        <w:rPr>
          <w:rFonts w:ascii="宋体" w:eastAsia="宋体" w:hint="eastAsia"/>
          <w:sz w:val="24"/>
        </w:rPr>
        <w:t>哦</w:t>
      </w:r>
      <w:r>
        <w:rPr>
          <w:sz w:val="24"/>
        </w:rPr>
        <w:t>,</w:t>
      </w:r>
      <w:r>
        <w:rPr>
          <w:rFonts w:ascii="宋体" w:eastAsia="宋体" w:hint="eastAsia"/>
          <w:sz w:val="24"/>
        </w:rPr>
        <w:t>他会来帮助他</w:t>
      </w:r>
      <w:r>
        <w:rPr>
          <w:sz w:val="24"/>
        </w:rPr>
        <w:t>:</w:t>
      </w:r>
      <w:r>
        <w:rPr>
          <w:rFonts w:ascii="宋体" w:eastAsia="宋体" w:hint="eastAsia"/>
          <w:sz w:val="24"/>
        </w:rPr>
        <w:t>迦南的女人也为她的女儿向基督呼求帮助她的女儿</w:t>
      </w:r>
      <w:r>
        <w:rPr>
          <w:spacing w:val="-3"/>
          <w:sz w:val="24"/>
        </w:rPr>
        <w:t>,</w:t>
      </w:r>
      <w:r>
        <w:rPr>
          <w:rFonts w:ascii="宋体" w:eastAsia="宋体" w:hint="eastAsia"/>
          <w:spacing w:val="-4"/>
          <w:sz w:val="24"/>
        </w:rPr>
        <w:t>因为她被污秽的灵魂折磨得很惨。 所以你应该去向上帝呼求</w:t>
      </w:r>
      <w:r>
        <w:rPr>
          <w:spacing w:val="-3"/>
          <w:sz w:val="24"/>
        </w:rPr>
        <w:t>,</w:t>
      </w:r>
      <w:r>
        <w:rPr>
          <w:rFonts w:ascii="宋体" w:eastAsia="宋体" w:hint="eastAsia"/>
          <w:sz w:val="24"/>
        </w:rPr>
        <w:t>主啊</w:t>
      </w:r>
      <w:r>
        <w:rPr>
          <w:sz w:val="24"/>
        </w:rPr>
        <w:t>,</w:t>
      </w:r>
      <w:r>
        <w:rPr>
          <w:rFonts w:ascii="宋体" w:eastAsia="宋体" w:hint="eastAsia"/>
          <w:sz w:val="24"/>
        </w:rPr>
        <w:t>如果可能的话</w:t>
      </w:r>
      <w:r>
        <w:rPr>
          <w:sz w:val="24"/>
        </w:rPr>
        <w:t>,</w:t>
      </w:r>
      <w:r>
        <w:rPr>
          <w:rFonts w:ascii="宋体" w:eastAsia="宋体" w:hint="eastAsia"/>
          <w:sz w:val="24"/>
        </w:rPr>
        <w:t>请帮助</w:t>
      </w:r>
      <w:r>
        <w:rPr>
          <w:sz w:val="24"/>
        </w:rPr>
        <w:t>,</w:t>
      </w:r>
      <w:r>
        <w:rPr>
          <w:rFonts w:ascii="宋体" w:eastAsia="宋体" w:hint="eastAsia"/>
          <w:sz w:val="24"/>
        </w:rPr>
        <w:t>怜悯我的儿子</w:t>
      </w:r>
      <w:r>
        <w:rPr>
          <w:sz w:val="24"/>
        </w:rPr>
        <w:t>,</w:t>
      </w:r>
      <w:r>
        <w:rPr>
          <w:rFonts w:ascii="宋体" w:eastAsia="宋体" w:hint="eastAsia"/>
          <w:sz w:val="24"/>
        </w:rPr>
        <w:t>我的女儿</w:t>
      </w:r>
      <w:r>
        <w:rPr>
          <w:sz w:val="24"/>
        </w:rPr>
        <w:t>,</w:t>
      </w:r>
      <w:r>
        <w:rPr>
          <w:rFonts w:ascii="宋体" w:eastAsia="宋体" w:hint="eastAsia"/>
          <w:sz w:val="24"/>
        </w:rPr>
        <w:t>因为他们有污秽的灵魂</w:t>
      </w:r>
      <w:r>
        <w:rPr>
          <w:spacing w:val="-1"/>
          <w:sz w:val="24"/>
        </w:rPr>
        <w:t>;</w:t>
      </w:r>
      <w:r>
        <w:rPr>
          <w:rFonts w:ascii="宋体" w:eastAsia="宋体" w:hint="eastAsia"/>
          <w:sz w:val="24"/>
        </w:rPr>
        <w:t>是的</w:t>
      </w:r>
      <w:r>
        <w:rPr>
          <w:sz w:val="24"/>
        </w:rPr>
        <w:t>,</w:t>
      </w:r>
      <w:r>
        <w:rPr>
          <w:rFonts w:ascii="宋体" w:eastAsia="宋体" w:hint="eastAsia"/>
          <w:sz w:val="24"/>
        </w:rPr>
        <w:t>他们比被魔鬼附身还要糟糕</w:t>
      </w:r>
      <w:r>
        <w:rPr>
          <w:spacing w:val="-1"/>
          <w:sz w:val="24"/>
        </w:rPr>
        <w:t>:</w:t>
      </w:r>
      <w:r>
        <w:rPr>
          <w:rFonts w:ascii="宋体" w:eastAsia="宋体" w:hint="eastAsia"/>
          <w:sz w:val="24"/>
        </w:rPr>
        <w:t>我有一个儿子</w:t>
      </w:r>
      <w:r>
        <w:rPr>
          <w:sz w:val="24"/>
        </w:rPr>
        <w:t>,</w:t>
      </w:r>
      <w:r>
        <w:rPr>
          <w:rFonts w:ascii="宋体" w:eastAsia="宋体" w:hint="eastAsia"/>
          <w:sz w:val="24"/>
        </w:rPr>
        <w:t>一个年轻的诅咒者</w:t>
      </w:r>
      <w:r>
        <w:rPr>
          <w:spacing w:val="-1"/>
          <w:sz w:val="24"/>
        </w:rPr>
        <w:t>;</w:t>
      </w:r>
      <w:r>
        <w:rPr>
          <w:rFonts w:ascii="宋体" w:eastAsia="宋体" w:hint="eastAsia"/>
          <w:sz w:val="24"/>
        </w:rPr>
        <w:t>一个女儿</w:t>
      </w:r>
      <w:r>
        <w:rPr>
          <w:sz w:val="24"/>
        </w:rPr>
        <w:t>,</w:t>
      </w:r>
      <w:r>
        <w:rPr>
          <w:rFonts w:ascii="宋体" w:eastAsia="宋体" w:hint="eastAsia"/>
          <w:sz w:val="24"/>
        </w:rPr>
        <w:t>虚荣、亵渎、邪恶、放荡、顽固、难以管教</w:t>
      </w:r>
      <w:r>
        <w:rPr>
          <w:spacing w:val="-3"/>
          <w:sz w:val="24"/>
        </w:rPr>
        <w:t>,</w:t>
      </w:r>
      <w:r>
        <w:rPr>
          <w:rFonts w:ascii="宋体" w:eastAsia="宋体" w:hint="eastAsia"/>
          <w:sz w:val="24"/>
        </w:rPr>
        <w:t>哦</w:t>
      </w:r>
      <w:r>
        <w:rPr>
          <w:sz w:val="24"/>
        </w:rPr>
        <w:t>,</w:t>
      </w:r>
      <w:r>
        <w:rPr>
          <w:rFonts w:ascii="宋体" w:eastAsia="宋体" w:hint="eastAsia"/>
          <w:sz w:val="24"/>
        </w:rPr>
        <w:t>如果可能的话</w:t>
      </w:r>
      <w:r>
        <w:rPr>
          <w:sz w:val="24"/>
        </w:rPr>
        <w:t>,</w:t>
      </w:r>
      <w:r>
        <w:rPr>
          <w:rFonts w:ascii="宋体" w:eastAsia="宋体" w:hint="eastAsia"/>
          <w:spacing w:val="-8"/>
          <w:sz w:val="24"/>
        </w:rPr>
        <w:t>请帮助我。 如果你能像福音时代的父母那样</w:t>
      </w:r>
      <w:r>
        <w:rPr>
          <w:spacing w:val="-3"/>
          <w:sz w:val="24"/>
        </w:rPr>
        <w:t>,</w:t>
      </w:r>
      <w:r>
        <w:rPr>
          <w:rFonts w:ascii="宋体" w:eastAsia="宋体" w:hint="eastAsia"/>
          <w:sz w:val="24"/>
        </w:rPr>
        <w:t>对你孩子的罪恶和邪恶有同感</w:t>
      </w:r>
      <w:r>
        <w:rPr>
          <w:sz w:val="24"/>
        </w:rPr>
        <w:t>,</w:t>
      </w:r>
      <w:r>
        <w:rPr>
          <w:rFonts w:ascii="宋体" w:eastAsia="宋体" w:hint="eastAsia"/>
          <w:sz w:val="24"/>
        </w:rPr>
        <w:t>那么就可以做很多事情。</w:t>
      </w:r>
    </w:p>
    <w:p w14:paraId="27CFD1BB" w14:textId="77777777" w:rsidR="00EC029C" w:rsidRDefault="00EC029C">
      <w:pPr>
        <w:pStyle w:val="a3"/>
        <w:spacing w:before="0"/>
        <w:ind w:left="0"/>
        <w:jc w:val="left"/>
        <w:rPr>
          <w:rFonts w:ascii="宋体"/>
          <w:sz w:val="24"/>
        </w:rPr>
      </w:pPr>
    </w:p>
    <w:p w14:paraId="6AADC19B" w14:textId="77777777" w:rsidR="00EC029C" w:rsidRDefault="00EC029C">
      <w:pPr>
        <w:pStyle w:val="a3"/>
        <w:spacing w:before="0"/>
        <w:ind w:left="0"/>
        <w:jc w:val="left"/>
        <w:rPr>
          <w:rFonts w:ascii="宋体"/>
          <w:sz w:val="24"/>
        </w:rPr>
      </w:pPr>
    </w:p>
    <w:p w14:paraId="26E94CDF" w14:textId="77777777" w:rsidR="00EC029C" w:rsidRDefault="00EC029C">
      <w:pPr>
        <w:pStyle w:val="a3"/>
        <w:spacing w:before="53"/>
        <w:ind w:left="0"/>
        <w:jc w:val="left"/>
        <w:rPr>
          <w:rFonts w:ascii="宋体"/>
          <w:sz w:val="24"/>
        </w:rPr>
      </w:pPr>
    </w:p>
    <w:p w14:paraId="5F36E0A0" w14:textId="77777777" w:rsidR="00EC029C" w:rsidRDefault="00000000">
      <w:pPr>
        <w:pStyle w:val="1"/>
      </w:pPr>
      <w:bookmarkStart w:id="279" w:name="CHAP._XLIX."/>
      <w:bookmarkStart w:id="280" w:name="_bookmark52"/>
      <w:bookmarkEnd w:id="279"/>
      <w:bookmarkEnd w:id="280"/>
      <w:r>
        <w:t>CHAP.</w:t>
      </w:r>
      <w:r>
        <w:rPr>
          <w:spacing w:val="-6"/>
        </w:rPr>
        <w:t xml:space="preserve"> </w:t>
      </w:r>
      <w:r>
        <w:rPr>
          <w:spacing w:val="-4"/>
        </w:rPr>
        <w:t>XLIX.</w:t>
      </w:r>
    </w:p>
    <w:p w14:paraId="57543D41" w14:textId="77777777" w:rsidR="00EC029C" w:rsidRDefault="00000000">
      <w:pPr>
        <w:pStyle w:val="2"/>
        <w:spacing w:line="249" w:lineRule="auto"/>
        <w:ind w:left="441" w:right="661"/>
      </w:pPr>
      <w:bookmarkStart w:id="281" w:name="The_Sixth_Corollary._sin_brings_to_wicke"/>
      <w:bookmarkEnd w:id="281"/>
      <w:r>
        <w:t>The</w:t>
      </w:r>
      <w:r>
        <w:rPr>
          <w:spacing w:val="-12"/>
        </w:rPr>
        <w:t xml:space="preserve"> </w:t>
      </w:r>
      <w:r>
        <w:t>Sixth</w:t>
      </w:r>
      <w:r>
        <w:rPr>
          <w:spacing w:val="-12"/>
        </w:rPr>
        <w:t xml:space="preserve"> </w:t>
      </w:r>
      <w:r>
        <w:t>Corollary.</w:t>
      </w:r>
      <w:r>
        <w:rPr>
          <w:spacing w:val="-11"/>
        </w:rPr>
        <w:t xml:space="preserve"> </w:t>
      </w:r>
      <w:r>
        <w:t>sin</w:t>
      </w:r>
      <w:r>
        <w:rPr>
          <w:spacing w:val="-16"/>
        </w:rPr>
        <w:t xml:space="preserve"> </w:t>
      </w:r>
      <w:r>
        <w:t>brings</w:t>
      </w:r>
      <w:r>
        <w:rPr>
          <w:spacing w:val="-15"/>
        </w:rPr>
        <w:t xml:space="preserve"> </w:t>
      </w:r>
      <w:r>
        <w:t>to</w:t>
      </w:r>
      <w:r>
        <w:rPr>
          <w:spacing w:val="-8"/>
        </w:rPr>
        <w:t xml:space="preserve"> </w:t>
      </w:r>
      <w:r>
        <w:t>wicked men the same Portion the Devils have.</w:t>
      </w:r>
    </w:p>
    <w:p w14:paraId="55BECC5D" w14:textId="77777777" w:rsidR="00EC029C" w:rsidRDefault="00000000">
      <w:pPr>
        <w:pStyle w:val="a3"/>
        <w:spacing w:before="421" w:line="254" w:lineRule="auto"/>
        <w:ind w:right="438"/>
      </w:pPr>
      <w:r>
        <w:t>Sixthly, Hence it follows, if sin has such reference to the Devil, then this must needs follow, That the same Portion that the Devils have, must needs be at last the portion of wicked men: The Scripture expresses it, Mat. 25. Go you wicked into the Portion prepared for</w:t>
      </w:r>
      <w:r>
        <w:rPr>
          <w:spacing w:val="40"/>
        </w:rPr>
        <w:t xml:space="preserve"> </w:t>
      </w:r>
      <w:r>
        <w:t>the Devil. And so in Timothy, the same portion that the Devil has, shall be</w:t>
      </w:r>
      <w:r>
        <w:rPr>
          <w:spacing w:val="40"/>
        </w:rPr>
        <w:t xml:space="preserve"> </w:t>
      </w:r>
      <w:r>
        <w:t>the</w:t>
      </w:r>
      <w:r>
        <w:rPr>
          <w:spacing w:val="40"/>
        </w:rPr>
        <w:t xml:space="preserve"> </w:t>
      </w:r>
      <w:r>
        <w:t>portion of</w:t>
      </w:r>
      <w:r>
        <w:rPr>
          <w:spacing w:val="40"/>
        </w:rPr>
        <w:t xml:space="preserve"> </w:t>
      </w:r>
      <w:r>
        <w:t>wicked and ungodly men. We</w:t>
      </w:r>
      <w:r>
        <w:rPr>
          <w:spacing w:val="40"/>
        </w:rPr>
        <w:t xml:space="preserve"> </w:t>
      </w:r>
      <w:r>
        <w:t>read in the Book of the Revelations, of fearful Judgments that shall befall such</w:t>
      </w:r>
      <w:r>
        <w:rPr>
          <w:spacing w:val="40"/>
        </w:rPr>
        <w:t xml:space="preserve"> </w:t>
      </w:r>
      <w:r>
        <w:t>as have the mark of Antichrist upon them, Revel. 14. 9, 10. An Angel followed, saying with</w:t>
      </w:r>
      <w:r>
        <w:rPr>
          <w:spacing w:val="40"/>
        </w:rPr>
        <w:t xml:space="preserve"> </w:t>
      </w:r>
      <w:r>
        <w:t>a loud voice, If</w:t>
      </w:r>
      <w:r>
        <w:rPr>
          <w:spacing w:val="40"/>
        </w:rPr>
        <w:t xml:space="preserve"> </w:t>
      </w:r>
      <w:r>
        <w:t>any</w:t>
      </w:r>
      <w:r>
        <w:rPr>
          <w:spacing w:val="40"/>
        </w:rPr>
        <w:t xml:space="preserve"> </w:t>
      </w:r>
      <w:r>
        <w:t>man</w:t>
      </w:r>
      <w:r>
        <w:rPr>
          <w:spacing w:val="40"/>
        </w:rPr>
        <w:t xml:space="preserve"> </w:t>
      </w:r>
      <w:r>
        <w:t>worship the</w:t>
      </w:r>
      <w:r>
        <w:rPr>
          <w:spacing w:val="40"/>
        </w:rPr>
        <w:t xml:space="preserve"> </w:t>
      </w:r>
      <w:r>
        <w:t>Beast, and his Image, and receive his mark in their Foreheads, or in their Hands, the same shall drink of the Wine of the wrath of God poured</w:t>
      </w:r>
    </w:p>
    <w:p w14:paraId="13B2FF41" w14:textId="77777777" w:rsidR="00EC029C" w:rsidRDefault="00EC029C">
      <w:pPr>
        <w:spacing w:line="254" w:lineRule="auto"/>
        <w:sectPr w:rsidR="00EC029C">
          <w:pgSz w:w="12240" w:h="15840"/>
          <w:pgMar w:top="1300" w:right="1100" w:bottom="280" w:left="1320" w:header="720" w:footer="720" w:gutter="0"/>
          <w:cols w:space="720"/>
        </w:sectPr>
      </w:pPr>
    </w:p>
    <w:p w14:paraId="54F71091" w14:textId="77777777" w:rsidR="00EC029C" w:rsidRDefault="00000000">
      <w:pPr>
        <w:pStyle w:val="a3"/>
        <w:spacing w:line="254" w:lineRule="auto"/>
        <w:ind w:right="436"/>
      </w:pPr>
      <w:r>
        <w:t>out</w:t>
      </w:r>
      <w:r>
        <w:rPr>
          <w:spacing w:val="40"/>
        </w:rPr>
        <w:t xml:space="preserve"> </w:t>
      </w:r>
      <w:r>
        <w:t>without</w:t>
      </w:r>
      <w:r>
        <w:rPr>
          <w:spacing w:val="40"/>
        </w:rPr>
        <w:t xml:space="preserve"> </w:t>
      </w:r>
      <w:r>
        <w:t>mixture,</w:t>
      </w:r>
      <w:r>
        <w:rPr>
          <w:spacing w:val="40"/>
        </w:rPr>
        <w:t xml:space="preserve"> </w:t>
      </w:r>
      <w:r>
        <w:t>and</w:t>
      </w:r>
      <w:r>
        <w:rPr>
          <w:spacing w:val="40"/>
        </w:rPr>
        <w:t xml:space="preserve"> </w:t>
      </w:r>
      <w:r>
        <w:t>shall</w:t>
      </w:r>
      <w:r>
        <w:rPr>
          <w:spacing w:val="40"/>
        </w:rPr>
        <w:t xml:space="preserve"> </w:t>
      </w:r>
      <w:r>
        <w:t>be</w:t>
      </w:r>
      <w:r>
        <w:rPr>
          <w:spacing w:val="40"/>
        </w:rPr>
        <w:t xml:space="preserve"> </w:t>
      </w:r>
      <w:r>
        <w:t>tormented</w:t>
      </w:r>
      <w:r>
        <w:rPr>
          <w:spacing w:val="40"/>
        </w:rPr>
        <w:t xml:space="preserve"> </w:t>
      </w:r>
      <w:r>
        <w:t>with</w:t>
      </w:r>
      <w:r>
        <w:rPr>
          <w:spacing w:val="40"/>
        </w:rPr>
        <w:t xml:space="preserve"> </w:t>
      </w:r>
      <w:r>
        <w:t>fire</w:t>
      </w:r>
      <w:r>
        <w:rPr>
          <w:spacing w:val="40"/>
        </w:rPr>
        <w:t xml:space="preserve"> </w:t>
      </w:r>
      <w:r>
        <w:t xml:space="preserve">and brimstone in the Presence of God, and his holy Angels, and of the </w:t>
      </w:r>
      <w:r>
        <w:rPr>
          <w:spacing w:val="-2"/>
        </w:rPr>
        <w:t>Lamb.</w:t>
      </w:r>
    </w:p>
    <w:p w14:paraId="25436E1C" w14:textId="77777777" w:rsidR="00EC029C" w:rsidRDefault="00000000">
      <w:pPr>
        <w:pStyle w:val="a3"/>
        <w:spacing w:before="293" w:line="254" w:lineRule="auto"/>
        <w:ind w:right="447"/>
      </w:pPr>
      <w:r>
        <w:t>Mark the dreadful Judgments upon such as have the mark of Antichrist, either openly in their Foreheads, in profession, or more privately in their Hands, he shall drink of the wrath of God, &amp;c. Now if</w:t>
      </w:r>
      <w:r>
        <w:rPr>
          <w:spacing w:val="40"/>
        </w:rPr>
        <w:t xml:space="preserve"> </w:t>
      </w:r>
      <w:r>
        <w:t>such</w:t>
      </w:r>
      <w:r>
        <w:rPr>
          <w:spacing w:val="40"/>
        </w:rPr>
        <w:t xml:space="preserve"> </w:t>
      </w:r>
      <w:r>
        <w:t>as</w:t>
      </w:r>
      <w:r>
        <w:rPr>
          <w:spacing w:val="40"/>
        </w:rPr>
        <w:t xml:space="preserve"> </w:t>
      </w:r>
      <w:r>
        <w:t>have</w:t>
      </w:r>
      <w:r>
        <w:rPr>
          <w:spacing w:val="40"/>
        </w:rPr>
        <w:t xml:space="preserve"> </w:t>
      </w:r>
      <w:r>
        <w:t>but</w:t>
      </w:r>
      <w:r>
        <w:rPr>
          <w:spacing w:val="40"/>
        </w:rPr>
        <w:t xml:space="preserve"> </w:t>
      </w:r>
      <w:r>
        <w:t>the</w:t>
      </w:r>
      <w:r>
        <w:rPr>
          <w:spacing w:val="40"/>
        </w:rPr>
        <w:t xml:space="preserve"> </w:t>
      </w:r>
      <w:r>
        <w:t>mark</w:t>
      </w:r>
      <w:r>
        <w:rPr>
          <w:spacing w:val="40"/>
        </w:rPr>
        <w:t xml:space="preserve"> </w:t>
      </w:r>
      <w:r>
        <w:t>of</w:t>
      </w:r>
      <w:r>
        <w:rPr>
          <w:spacing w:val="40"/>
        </w:rPr>
        <w:t xml:space="preserve"> </w:t>
      </w:r>
      <w:r>
        <w:t>Antichrist</w:t>
      </w:r>
      <w:r>
        <w:rPr>
          <w:spacing w:val="40"/>
        </w:rPr>
        <w:t xml:space="preserve"> </w:t>
      </w:r>
      <w:r>
        <w:t>upon</w:t>
      </w:r>
      <w:r>
        <w:rPr>
          <w:spacing w:val="40"/>
        </w:rPr>
        <w:t xml:space="preserve"> </w:t>
      </w:r>
      <w:r>
        <w:t>them</w:t>
      </w:r>
      <w:r>
        <w:rPr>
          <w:spacing w:val="40"/>
        </w:rPr>
        <w:t xml:space="preserve"> </w:t>
      </w:r>
      <w:r>
        <w:t>shall</w:t>
      </w:r>
      <w:r>
        <w:rPr>
          <w:spacing w:val="40"/>
        </w:rPr>
        <w:t xml:space="preserve"> </w:t>
      </w:r>
      <w:r>
        <w:t>have such dreadful punishment; pray what shall those have that have</w:t>
      </w:r>
      <w:r>
        <w:rPr>
          <w:spacing w:val="80"/>
        </w:rPr>
        <w:t xml:space="preserve"> </w:t>
      </w:r>
      <w:r>
        <w:t>such a likeness unto the Devil himself? the mark of the Devil, that</w:t>
      </w:r>
      <w:r>
        <w:rPr>
          <w:spacing w:val="80"/>
        </w:rPr>
        <w:t xml:space="preserve"> </w:t>
      </w:r>
      <w:r>
        <w:t>are</w:t>
      </w:r>
      <w:r>
        <w:rPr>
          <w:spacing w:val="40"/>
        </w:rPr>
        <w:t xml:space="preserve"> </w:t>
      </w:r>
      <w:r>
        <w:t>even turned into the</w:t>
      </w:r>
      <w:r>
        <w:rPr>
          <w:spacing w:val="40"/>
        </w:rPr>
        <w:t xml:space="preserve"> </w:t>
      </w:r>
      <w:r>
        <w:t>very Nature</w:t>
      </w:r>
      <w:r>
        <w:rPr>
          <w:spacing w:val="40"/>
        </w:rPr>
        <w:t xml:space="preserve"> </w:t>
      </w:r>
      <w:r>
        <w:t>of</w:t>
      </w:r>
      <w:r>
        <w:rPr>
          <w:spacing w:val="40"/>
        </w:rPr>
        <w:t xml:space="preserve"> </w:t>
      </w:r>
      <w:r>
        <w:t>the</w:t>
      </w:r>
      <w:r>
        <w:rPr>
          <w:spacing w:val="40"/>
        </w:rPr>
        <w:t xml:space="preserve"> </w:t>
      </w:r>
      <w:r>
        <w:t>Devil, that are</w:t>
      </w:r>
      <w:r>
        <w:rPr>
          <w:spacing w:val="40"/>
        </w:rPr>
        <w:t xml:space="preserve"> </w:t>
      </w:r>
      <w:r>
        <w:t>children of</w:t>
      </w:r>
      <w:r>
        <w:rPr>
          <w:spacing w:val="40"/>
        </w:rPr>
        <w:t xml:space="preserve"> </w:t>
      </w:r>
      <w:r>
        <w:t>the</w:t>
      </w:r>
      <w:r>
        <w:rPr>
          <w:spacing w:val="40"/>
        </w:rPr>
        <w:t xml:space="preserve"> </w:t>
      </w:r>
      <w:r>
        <w:t>Devil, what</w:t>
      </w:r>
      <w:r>
        <w:rPr>
          <w:spacing w:val="40"/>
        </w:rPr>
        <w:t xml:space="preserve"> </w:t>
      </w:r>
      <w:r>
        <w:t>shall</w:t>
      </w:r>
      <w:r>
        <w:rPr>
          <w:spacing w:val="40"/>
        </w:rPr>
        <w:t xml:space="preserve"> </w:t>
      </w:r>
      <w:r>
        <w:t>the</w:t>
      </w:r>
      <w:r>
        <w:rPr>
          <w:spacing w:val="40"/>
        </w:rPr>
        <w:t xml:space="preserve"> </w:t>
      </w:r>
      <w:r>
        <w:t>end of</w:t>
      </w:r>
      <w:r>
        <w:rPr>
          <w:spacing w:val="40"/>
        </w:rPr>
        <w:t xml:space="preserve"> </w:t>
      </w:r>
      <w:r>
        <w:t>such</w:t>
      </w:r>
      <w:r>
        <w:rPr>
          <w:spacing w:val="40"/>
        </w:rPr>
        <w:t xml:space="preserve"> </w:t>
      </w:r>
      <w:r>
        <w:t>wicked and ungodly</w:t>
      </w:r>
      <w:r>
        <w:rPr>
          <w:spacing w:val="40"/>
        </w:rPr>
        <w:t xml:space="preserve"> </w:t>
      </w:r>
      <w:r>
        <w:t>men and women be?</w:t>
      </w:r>
    </w:p>
    <w:p w14:paraId="26E3DD13" w14:textId="77777777" w:rsidR="00EC029C" w:rsidRDefault="00000000">
      <w:pPr>
        <w:pStyle w:val="a3"/>
        <w:spacing w:before="284" w:line="254" w:lineRule="auto"/>
        <w:ind w:right="446"/>
      </w:pPr>
      <w:r>
        <w:t>And now Brethren, we have finished all these Six Particulars, in opening the evil of sin; and therein shewed that there is more evil in sin, that there is in any affliction. And now I had thought to have made some good entrance into the Application of this; for though all this while in the Explanation, I have mingled some Application, yet there remains very many excellent useful Considerations, which</w:t>
      </w:r>
      <w:r>
        <w:rPr>
          <w:spacing w:val="80"/>
          <w:w w:val="150"/>
        </w:rPr>
        <w:t xml:space="preserve"> </w:t>
      </w:r>
      <w:r>
        <w:t>does</w:t>
      </w:r>
      <w:r>
        <w:rPr>
          <w:spacing w:val="40"/>
        </w:rPr>
        <w:t xml:space="preserve"> </w:t>
      </w:r>
      <w:r>
        <w:t>flow</w:t>
      </w:r>
      <w:r>
        <w:rPr>
          <w:spacing w:val="40"/>
        </w:rPr>
        <w:t xml:space="preserve"> </w:t>
      </w:r>
      <w:r>
        <w:t>from</w:t>
      </w:r>
      <w:r>
        <w:rPr>
          <w:spacing w:val="40"/>
        </w:rPr>
        <w:t xml:space="preserve"> </w:t>
      </w:r>
      <w:r>
        <w:t>all</w:t>
      </w:r>
      <w:r>
        <w:rPr>
          <w:spacing w:val="40"/>
        </w:rPr>
        <w:t xml:space="preserve"> </w:t>
      </w:r>
      <w:r>
        <w:t>that has</w:t>
      </w:r>
      <w:r>
        <w:rPr>
          <w:spacing w:val="40"/>
        </w:rPr>
        <w:t xml:space="preserve"> </w:t>
      </w:r>
      <w:r>
        <w:t>been said of</w:t>
      </w:r>
      <w:r>
        <w:rPr>
          <w:spacing w:val="40"/>
        </w:rPr>
        <w:t xml:space="preserve"> </w:t>
      </w:r>
      <w:r>
        <w:t>the</w:t>
      </w:r>
      <w:r>
        <w:rPr>
          <w:spacing w:val="40"/>
        </w:rPr>
        <w:t xml:space="preserve"> </w:t>
      </w:r>
      <w:r>
        <w:t>evil</w:t>
      </w:r>
      <w:r>
        <w:rPr>
          <w:spacing w:val="40"/>
        </w:rPr>
        <w:t xml:space="preserve"> </w:t>
      </w:r>
      <w:r>
        <w:t>of</w:t>
      </w:r>
      <w:r>
        <w:rPr>
          <w:spacing w:val="40"/>
        </w:rPr>
        <w:t xml:space="preserve"> </w:t>
      </w:r>
      <w:r>
        <w:t>sin, that if possible it may be brought to your hearts, that all may not vanish</w:t>
      </w:r>
      <w:r>
        <w:rPr>
          <w:spacing w:val="80"/>
        </w:rPr>
        <w:t xml:space="preserve"> </w:t>
      </w:r>
      <w:r>
        <w:t>and come to nothing in the Conclusion.</w:t>
      </w:r>
    </w:p>
    <w:p w14:paraId="0EA4DE86" w14:textId="77777777" w:rsidR="00EC029C" w:rsidRDefault="00000000">
      <w:pPr>
        <w:pStyle w:val="a3"/>
        <w:spacing w:before="283" w:line="254" w:lineRule="auto"/>
        <w:ind w:right="450"/>
      </w:pPr>
      <w:r>
        <w:t>Now this one Use I had verily thought to have gone through; I shall only name it, and shew what I intend in it, and I shall finish it in the following Discourse.</w:t>
      </w:r>
    </w:p>
    <w:p w14:paraId="65F96C21" w14:textId="77777777" w:rsidR="00EC029C" w:rsidRDefault="00EC029C">
      <w:pPr>
        <w:pStyle w:val="a3"/>
        <w:spacing w:before="78"/>
        <w:ind w:left="0"/>
        <w:jc w:val="left"/>
      </w:pPr>
    </w:p>
    <w:p w14:paraId="2CB629B2" w14:textId="77777777" w:rsidR="00EC029C" w:rsidRDefault="00000000">
      <w:pPr>
        <w:pStyle w:val="1"/>
      </w:pPr>
      <w:bookmarkStart w:id="282" w:name="第六个推论。罪恶给恶人带来的是魔鬼所得的份。"/>
      <w:bookmarkEnd w:id="282"/>
      <w:r>
        <w:t>第六个推论。罪恶给恶人带来的是魔鬼所得的份。</w:t>
      </w:r>
    </w:p>
    <w:p w14:paraId="636A673B" w14:textId="77777777" w:rsidR="00EC029C" w:rsidRDefault="00000000">
      <w:pPr>
        <w:spacing w:before="512" w:line="242" w:lineRule="auto"/>
        <w:ind w:left="100" w:right="471"/>
        <w:jc w:val="both"/>
        <w:rPr>
          <w:rFonts w:ascii="宋体" w:eastAsia="宋体"/>
          <w:sz w:val="24"/>
        </w:rPr>
      </w:pPr>
      <w:r>
        <w:rPr>
          <w:rFonts w:ascii="宋体" w:eastAsia="宋体" w:hint="eastAsia"/>
          <w:spacing w:val="-2"/>
          <w:sz w:val="24"/>
        </w:rPr>
        <w:t>第六</w:t>
      </w:r>
      <w:r>
        <w:rPr>
          <w:spacing w:val="-2"/>
          <w:sz w:val="24"/>
        </w:rPr>
        <w:t>,</w:t>
      </w:r>
      <w:r>
        <w:rPr>
          <w:rFonts w:ascii="宋体" w:eastAsia="宋体" w:hint="eastAsia"/>
          <w:spacing w:val="-2"/>
          <w:sz w:val="24"/>
        </w:rPr>
        <w:t>由此可以推论</w:t>
      </w:r>
      <w:r>
        <w:rPr>
          <w:spacing w:val="-2"/>
          <w:sz w:val="24"/>
        </w:rPr>
        <w:t>,</w:t>
      </w:r>
      <w:r>
        <w:rPr>
          <w:rFonts w:ascii="宋体" w:eastAsia="宋体" w:hint="eastAsia"/>
          <w:spacing w:val="-2"/>
          <w:sz w:val="24"/>
        </w:rPr>
        <w:t>如果罪与魔鬼有如此关联</w:t>
      </w:r>
      <w:r>
        <w:rPr>
          <w:spacing w:val="-2"/>
          <w:sz w:val="24"/>
        </w:rPr>
        <w:t>,</w:t>
      </w:r>
      <w:r>
        <w:rPr>
          <w:rFonts w:ascii="宋体" w:eastAsia="宋体" w:hint="eastAsia"/>
          <w:spacing w:val="-2"/>
          <w:sz w:val="24"/>
        </w:rPr>
        <w:t>那么必然会导致这样的结果</w:t>
      </w:r>
      <w:r>
        <w:rPr>
          <w:spacing w:val="-2"/>
          <w:sz w:val="24"/>
        </w:rPr>
        <w:t>:</w:t>
      </w:r>
      <w:r>
        <w:rPr>
          <w:rFonts w:ascii="宋体" w:eastAsia="宋体" w:hint="eastAsia"/>
          <w:spacing w:val="-2"/>
          <w:sz w:val="24"/>
        </w:rPr>
        <w:t>恶人最终必然会得到与魔鬼一样的份。圣经表达了这一点</w:t>
      </w:r>
      <w:r>
        <w:rPr>
          <w:spacing w:val="-2"/>
          <w:sz w:val="24"/>
        </w:rPr>
        <w:t>,</w:t>
      </w:r>
      <w:r>
        <w:rPr>
          <w:rFonts w:ascii="宋体" w:eastAsia="宋体" w:hint="eastAsia"/>
          <w:spacing w:val="-2"/>
          <w:sz w:val="24"/>
        </w:rPr>
        <w:t>马太福音</w:t>
      </w:r>
      <w:r>
        <w:rPr>
          <w:spacing w:val="-2"/>
          <w:sz w:val="24"/>
        </w:rPr>
        <w:t>25</w:t>
      </w:r>
      <w:r>
        <w:rPr>
          <w:rFonts w:ascii="宋体" w:eastAsia="宋体" w:hint="eastAsia"/>
          <w:spacing w:val="-2"/>
          <w:sz w:val="24"/>
        </w:rPr>
        <w:t>章。你们这些恶人要进入为魔鬼预备的份中去。提摩太书也是如此</w:t>
      </w:r>
      <w:r>
        <w:rPr>
          <w:spacing w:val="-2"/>
          <w:sz w:val="24"/>
        </w:rPr>
        <w:t>,</w:t>
      </w:r>
      <w:r>
        <w:rPr>
          <w:rFonts w:ascii="宋体" w:eastAsia="宋体" w:hint="eastAsia"/>
          <w:spacing w:val="-2"/>
          <w:sz w:val="24"/>
        </w:rPr>
        <w:t>魔鬼所得的份</w:t>
      </w:r>
      <w:r>
        <w:rPr>
          <w:spacing w:val="-2"/>
          <w:sz w:val="24"/>
        </w:rPr>
        <w:t>,</w:t>
      </w:r>
      <w:r>
        <w:rPr>
          <w:rFonts w:ascii="宋体" w:eastAsia="宋体" w:hint="eastAsia"/>
          <w:spacing w:val="-3"/>
          <w:sz w:val="24"/>
        </w:rPr>
        <w:t>也将是恶人和不敬虔之人的份。我们在</w:t>
      </w:r>
    </w:p>
    <w:p w14:paraId="04072CE9" w14:textId="77777777" w:rsidR="00EC029C" w:rsidRDefault="00000000">
      <w:pPr>
        <w:spacing w:before="2" w:line="242" w:lineRule="auto"/>
        <w:ind w:left="100" w:right="223"/>
        <w:rPr>
          <w:sz w:val="24"/>
        </w:rPr>
      </w:pPr>
      <w:r>
        <w:rPr>
          <w:rFonts w:ascii="宋体" w:eastAsia="宋体" w:hint="eastAsia"/>
          <w:sz w:val="24"/>
        </w:rPr>
        <w:t>《启示录》中读到</w:t>
      </w:r>
      <w:r>
        <w:rPr>
          <w:spacing w:val="-3"/>
          <w:sz w:val="24"/>
        </w:rPr>
        <w:t>,</w:t>
      </w:r>
      <w:r>
        <w:rPr>
          <w:rFonts w:ascii="宋体" w:eastAsia="宋体" w:hint="eastAsia"/>
          <w:sz w:val="24"/>
        </w:rPr>
        <w:t>那些有敌基督印记的人将遭受可怕的审判</w:t>
      </w:r>
      <w:r>
        <w:rPr>
          <w:sz w:val="24"/>
        </w:rPr>
        <w:t>,</w:t>
      </w:r>
      <w:r>
        <w:rPr>
          <w:rFonts w:ascii="宋体" w:eastAsia="宋体" w:hint="eastAsia"/>
          <w:sz w:val="24"/>
        </w:rPr>
        <w:t>启示录</w:t>
      </w:r>
      <w:r>
        <w:rPr>
          <w:sz w:val="24"/>
        </w:rPr>
        <w:t>1</w:t>
      </w:r>
      <w:r>
        <w:rPr>
          <w:spacing w:val="-2"/>
          <w:sz w:val="24"/>
        </w:rPr>
        <w:t>4</w:t>
      </w:r>
      <w:r>
        <w:rPr>
          <w:spacing w:val="-1"/>
          <w:sz w:val="24"/>
        </w:rPr>
        <w:t>:</w:t>
      </w:r>
      <w:r>
        <w:rPr>
          <w:sz w:val="24"/>
        </w:rPr>
        <w:t>9</w:t>
      </w:r>
      <w:r>
        <w:rPr>
          <w:spacing w:val="-1"/>
          <w:sz w:val="24"/>
        </w:rPr>
        <w:t>-</w:t>
      </w:r>
      <w:r>
        <w:rPr>
          <w:sz w:val="24"/>
        </w:rPr>
        <w:t>1</w:t>
      </w:r>
      <w:r>
        <w:rPr>
          <w:spacing w:val="3"/>
          <w:sz w:val="24"/>
        </w:rPr>
        <w:t>0</w:t>
      </w:r>
      <w:r>
        <w:rPr>
          <w:rFonts w:ascii="宋体" w:eastAsia="宋体" w:hint="eastAsia"/>
          <w:sz w:val="24"/>
        </w:rPr>
        <w:t>。有一位天使大声说</w:t>
      </w:r>
      <w:r>
        <w:rPr>
          <w:spacing w:val="-3"/>
          <w:sz w:val="24"/>
        </w:rPr>
        <w:t>,</w:t>
      </w:r>
      <w:r>
        <w:rPr>
          <w:rFonts w:ascii="宋体" w:eastAsia="宋体" w:hint="eastAsia"/>
          <w:sz w:val="24"/>
        </w:rPr>
        <w:t>若有人拜兽和兽像</w:t>
      </w:r>
      <w:r>
        <w:rPr>
          <w:sz w:val="24"/>
        </w:rPr>
        <w:t>,</w:t>
      </w:r>
      <w:r>
        <w:rPr>
          <w:rFonts w:ascii="宋体" w:eastAsia="宋体" w:hint="eastAsia"/>
          <w:sz w:val="24"/>
        </w:rPr>
        <w:t>在额上或手上受了印记</w:t>
      </w:r>
      <w:r>
        <w:rPr>
          <w:sz w:val="24"/>
        </w:rPr>
        <w:t>,</w:t>
      </w:r>
      <w:r>
        <w:rPr>
          <w:rFonts w:ascii="宋体" w:eastAsia="宋体" w:hint="eastAsia"/>
          <w:sz w:val="24"/>
        </w:rPr>
        <w:t>这人也必喝神大怒的酒</w:t>
      </w:r>
      <w:r>
        <w:rPr>
          <w:sz w:val="24"/>
        </w:rPr>
        <w:t>,</w:t>
      </w:r>
      <w:r>
        <w:rPr>
          <w:rFonts w:ascii="宋体" w:eastAsia="宋体" w:hint="eastAsia"/>
          <w:sz w:val="24"/>
        </w:rPr>
        <w:t>此酒斟在神忿怒的杯中</w:t>
      </w:r>
      <w:r>
        <w:rPr>
          <w:spacing w:val="-3"/>
          <w:sz w:val="24"/>
        </w:rPr>
        <w:t>,</w:t>
      </w:r>
      <w:r>
        <w:rPr>
          <w:rFonts w:ascii="宋体" w:eastAsia="宋体" w:hint="eastAsia"/>
          <w:sz w:val="24"/>
        </w:rPr>
        <w:t>在神和圣天使并羔羊面前</w:t>
      </w:r>
      <w:r>
        <w:rPr>
          <w:sz w:val="24"/>
        </w:rPr>
        <w:t>,</w:t>
      </w:r>
      <w:r>
        <w:rPr>
          <w:rFonts w:ascii="宋体" w:eastAsia="宋体" w:hint="eastAsia"/>
          <w:spacing w:val="-5"/>
          <w:sz w:val="24"/>
        </w:rPr>
        <w:t>在火与硫磺之中受痛苦。 注意那些在额上或手上公开或私下有敌基督印记的人将遭受何等可怕的审判</w:t>
      </w:r>
      <w:r>
        <w:rPr>
          <w:spacing w:val="-3"/>
          <w:sz w:val="24"/>
        </w:rPr>
        <w:t>,</w:t>
      </w:r>
      <w:r>
        <w:rPr>
          <w:rFonts w:ascii="宋体" w:eastAsia="宋体" w:hint="eastAsia"/>
          <w:sz w:val="24"/>
        </w:rPr>
        <w:t>他必喝神忿怒的酒等。如果那些只是有敌   基督印记的人都要遭受如此可怕的惩罚</w:t>
      </w:r>
      <w:r>
        <w:rPr>
          <w:spacing w:val="-3"/>
          <w:sz w:val="24"/>
        </w:rPr>
        <w:t>,</w:t>
      </w:r>
      <w:r>
        <w:rPr>
          <w:rFonts w:ascii="宋体" w:eastAsia="宋体" w:hint="eastAsia"/>
          <w:sz w:val="24"/>
        </w:rPr>
        <w:t>那么那些与魔鬼本性相似的人会遭受什么呢</w:t>
      </w:r>
      <w:r>
        <w:rPr>
          <w:sz w:val="24"/>
        </w:rPr>
        <w:t>?</w:t>
      </w:r>
      <w:r>
        <w:rPr>
          <w:rFonts w:ascii="宋体" w:eastAsia="宋体" w:hint="eastAsia"/>
          <w:sz w:val="24"/>
        </w:rPr>
        <w:t>那些有魔鬼印记</w:t>
      </w:r>
      <w:r>
        <w:rPr>
          <w:sz w:val="24"/>
        </w:rPr>
        <w:t>,</w:t>
      </w:r>
      <w:r>
        <w:rPr>
          <w:rFonts w:ascii="宋体" w:eastAsia="宋体" w:hint="eastAsia"/>
          <w:sz w:val="24"/>
        </w:rPr>
        <w:t>甚至变成魔鬼本性</w:t>
      </w:r>
      <w:r>
        <w:rPr>
          <w:sz w:val="24"/>
        </w:rPr>
        <w:t>,</w:t>
      </w:r>
      <w:r>
        <w:rPr>
          <w:rFonts w:ascii="宋体" w:eastAsia="宋体" w:hint="eastAsia"/>
          <w:sz w:val="24"/>
        </w:rPr>
        <w:t>成为魔鬼之子的人</w:t>
      </w:r>
      <w:r>
        <w:rPr>
          <w:sz w:val="24"/>
        </w:rPr>
        <w:t>,</w:t>
      </w:r>
      <w:r>
        <w:rPr>
          <w:rFonts w:ascii="宋体" w:eastAsia="宋体" w:hint="eastAsia"/>
          <w:sz w:val="24"/>
        </w:rPr>
        <w:t>这些恶人和不敬虔的男女最后会怎样呢</w:t>
      </w:r>
      <w:r>
        <w:rPr>
          <w:sz w:val="24"/>
        </w:rPr>
        <w:t>?</w:t>
      </w:r>
    </w:p>
    <w:p w14:paraId="22529E65" w14:textId="77777777" w:rsidR="00EC029C" w:rsidRDefault="00EC029C">
      <w:pPr>
        <w:spacing w:line="242" w:lineRule="auto"/>
        <w:rPr>
          <w:sz w:val="24"/>
        </w:rPr>
        <w:sectPr w:rsidR="00EC029C">
          <w:pgSz w:w="12240" w:h="15840"/>
          <w:pgMar w:top="1360" w:right="1100" w:bottom="280" w:left="1320" w:header="720" w:footer="720" w:gutter="0"/>
          <w:cols w:space="720"/>
        </w:sectPr>
      </w:pPr>
    </w:p>
    <w:p w14:paraId="56934190" w14:textId="77777777" w:rsidR="00EC029C" w:rsidRDefault="00000000">
      <w:pPr>
        <w:spacing w:before="62" w:line="242" w:lineRule="auto"/>
        <w:ind w:left="100" w:right="347"/>
        <w:jc w:val="both"/>
        <w:rPr>
          <w:rFonts w:ascii="宋体" w:eastAsia="宋体"/>
          <w:sz w:val="24"/>
        </w:rPr>
      </w:pPr>
      <w:r>
        <w:rPr>
          <w:rFonts w:ascii="宋体" w:eastAsia="宋体" w:hint="eastAsia"/>
          <w:spacing w:val="-2"/>
          <w:sz w:val="24"/>
        </w:rPr>
        <w:t>弟兄们</w:t>
      </w:r>
      <w:r>
        <w:rPr>
          <w:spacing w:val="-2"/>
          <w:sz w:val="24"/>
        </w:rPr>
        <w:t>,</w:t>
      </w:r>
      <w:r>
        <w:rPr>
          <w:rFonts w:ascii="宋体" w:eastAsia="宋体" w:hint="eastAsia"/>
          <w:spacing w:val="-2"/>
          <w:sz w:val="24"/>
        </w:rPr>
        <w:t>现在我们已经讲完了这六点关于罪恶的阐述</w:t>
      </w:r>
      <w:r>
        <w:rPr>
          <w:spacing w:val="-2"/>
          <w:sz w:val="24"/>
        </w:rPr>
        <w:t>,</w:t>
      </w:r>
      <w:r>
        <w:rPr>
          <w:rFonts w:ascii="宋体" w:eastAsia="宋体" w:hint="eastAsia"/>
          <w:spacing w:val="-2"/>
          <w:sz w:val="24"/>
        </w:rPr>
        <w:t>并在其中表明罪中的邪恶比任何苦难中的邪恶都多。现在我本打算对此做一些很好的应用</w:t>
      </w:r>
      <w:r>
        <w:rPr>
          <w:spacing w:val="-2"/>
          <w:sz w:val="24"/>
        </w:rPr>
        <w:t>;</w:t>
      </w:r>
      <w:r>
        <w:rPr>
          <w:rFonts w:ascii="宋体" w:eastAsia="宋体" w:hint="eastAsia"/>
          <w:spacing w:val="-2"/>
          <w:sz w:val="24"/>
        </w:rPr>
        <w:t>因为尽管在解释的过程中</w:t>
      </w:r>
      <w:r>
        <w:rPr>
          <w:spacing w:val="-2"/>
          <w:sz w:val="24"/>
        </w:rPr>
        <w:t>,</w:t>
      </w:r>
      <w:r>
        <w:rPr>
          <w:rFonts w:ascii="宋体" w:eastAsia="宋体" w:hint="eastAsia"/>
          <w:spacing w:val="-2"/>
          <w:sz w:val="24"/>
        </w:rPr>
        <w:t>我已经混合了一些应用</w:t>
      </w:r>
      <w:r>
        <w:rPr>
          <w:spacing w:val="-2"/>
          <w:sz w:val="24"/>
        </w:rPr>
        <w:t>,</w:t>
      </w:r>
      <w:r>
        <w:rPr>
          <w:rFonts w:ascii="宋体" w:eastAsia="宋体" w:hint="eastAsia"/>
          <w:spacing w:val="-2"/>
          <w:sz w:val="24"/>
        </w:rPr>
        <w:t>但仍有许多非常优秀实用的考虑</w:t>
      </w:r>
      <w:r>
        <w:rPr>
          <w:spacing w:val="-2"/>
          <w:sz w:val="24"/>
        </w:rPr>
        <w:t>,</w:t>
      </w:r>
      <w:r>
        <w:rPr>
          <w:rFonts w:ascii="宋体" w:eastAsia="宋体" w:hint="eastAsia"/>
          <w:spacing w:val="-2"/>
          <w:sz w:val="24"/>
        </w:rPr>
        <w:t>是从前面所说的罪恶中流出的</w:t>
      </w:r>
      <w:r>
        <w:rPr>
          <w:spacing w:val="-2"/>
          <w:sz w:val="24"/>
        </w:rPr>
        <w:t>,</w:t>
      </w:r>
      <w:r>
        <w:rPr>
          <w:rFonts w:ascii="宋体" w:eastAsia="宋体" w:hint="eastAsia"/>
          <w:spacing w:val="-2"/>
          <w:sz w:val="24"/>
        </w:rPr>
        <w:t>如果可能的话</w:t>
      </w:r>
      <w:r>
        <w:rPr>
          <w:spacing w:val="-2"/>
          <w:sz w:val="24"/>
        </w:rPr>
        <w:t>,</w:t>
      </w:r>
      <w:r>
        <w:rPr>
          <w:rFonts w:ascii="宋体" w:eastAsia="宋体" w:hint="eastAsia"/>
          <w:spacing w:val="-2"/>
          <w:sz w:val="24"/>
        </w:rPr>
        <w:t>它可以被带到你们的心中</w:t>
      </w:r>
      <w:r>
        <w:rPr>
          <w:spacing w:val="-2"/>
          <w:sz w:val="24"/>
        </w:rPr>
        <w:t>,</w:t>
      </w:r>
      <w:r>
        <w:rPr>
          <w:rFonts w:ascii="宋体" w:eastAsia="宋体" w:hint="eastAsia"/>
          <w:spacing w:val="-2"/>
          <w:sz w:val="24"/>
        </w:rPr>
        <w:t>使一切不会在最后消失</w:t>
      </w:r>
      <w:r>
        <w:rPr>
          <w:spacing w:val="-2"/>
          <w:sz w:val="24"/>
        </w:rPr>
        <w:t>,</w:t>
      </w:r>
      <w:r>
        <w:rPr>
          <w:rFonts w:ascii="宋体" w:eastAsia="宋体" w:hint="eastAsia"/>
          <w:spacing w:val="-5"/>
          <w:sz w:val="24"/>
        </w:rPr>
        <w:t>化为乌有。 现在这一个用途我真的想</w:t>
      </w:r>
      <w:r>
        <w:rPr>
          <w:rFonts w:ascii="宋体" w:eastAsia="宋体" w:hint="eastAsia"/>
          <w:spacing w:val="-2"/>
          <w:sz w:val="24"/>
        </w:rPr>
        <w:t>通过</w:t>
      </w:r>
      <w:r>
        <w:rPr>
          <w:spacing w:val="-2"/>
          <w:sz w:val="24"/>
        </w:rPr>
        <w:t>;</w:t>
      </w:r>
      <w:r>
        <w:rPr>
          <w:rFonts w:ascii="宋体" w:eastAsia="宋体" w:hint="eastAsia"/>
          <w:spacing w:val="-2"/>
          <w:sz w:val="24"/>
        </w:rPr>
        <w:t>我只是说出它的名字</w:t>
      </w:r>
      <w:r>
        <w:rPr>
          <w:spacing w:val="-2"/>
          <w:sz w:val="24"/>
        </w:rPr>
        <w:t>,</w:t>
      </w:r>
      <w:r>
        <w:rPr>
          <w:rFonts w:ascii="宋体" w:eastAsia="宋体" w:hint="eastAsia"/>
          <w:spacing w:val="-2"/>
          <w:sz w:val="24"/>
        </w:rPr>
        <w:t>并表明我在其中的意图</w:t>
      </w:r>
      <w:r>
        <w:rPr>
          <w:spacing w:val="-2"/>
          <w:sz w:val="24"/>
        </w:rPr>
        <w:t>,</w:t>
      </w:r>
      <w:r>
        <w:rPr>
          <w:rFonts w:ascii="宋体" w:eastAsia="宋体" w:hint="eastAsia"/>
          <w:spacing w:val="-2"/>
          <w:sz w:val="24"/>
        </w:rPr>
        <w:t>我将在接下来的论述中完成它。</w:t>
      </w:r>
    </w:p>
    <w:p w14:paraId="6A4705FB" w14:textId="77777777" w:rsidR="00EC029C" w:rsidRDefault="00EC029C">
      <w:pPr>
        <w:spacing w:line="242" w:lineRule="auto"/>
        <w:jc w:val="both"/>
        <w:rPr>
          <w:rFonts w:ascii="宋体" w:eastAsia="宋体"/>
          <w:sz w:val="24"/>
        </w:rPr>
        <w:sectPr w:rsidR="00EC029C">
          <w:pgSz w:w="12240" w:h="15840"/>
          <w:pgMar w:top="1300" w:right="1100" w:bottom="280" w:left="1320" w:header="720" w:footer="720" w:gutter="0"/>
          <w:cols w:space="720"/>
        </w:sectPr>
      </w:pPr>
    </w:p>
    <w:p w14:paraId="41BD51C3" w14:textId="77777777" w:rsidR="00EC029C" w:rsidRDefault="00000000">
      <w:pPr>
        <w:pStyle w:val="1"/>
        <w:spacing w:before="84"/>
        <w:ind w:right="203"/>
      </w:pPr>
      <w:bookmarkStart w:id="283" w:name="CHAP._L"/>
      <w:bookmarkStart w:id="284" w:name="_bookmark53"/>
      <w:bookmarkEnd w:id="283"/>
      <w:bookmarkEnd w:id="284"/>
      <w:r>
        <w:t>CHAP.</w:t>
      </w:r>
      <w:r>
        <w:rPr>
          <w:spacing w:val="-4"/>
        </w:rPr>
        <w:t xml:space="preserve"> </w:t>
      </w:r>
      <w:r>
        <w:rPr>
          <w:spacing w:val="-10"/>
        </w:rPr>
        <w:t>L</w:t>
      </w:r>
    </w:p>
    <w:p w14:paraId="16F68F0B" w14:textId="77777777" w:rsidR="00EC029C" w:rsidRDefault="00000000">
      <w:pPr>
        <w:pStyle w:val="2"/>
        <w:spacing w:line="249" w:lineRule="auto"/>
        <w:ind w:left="360" w:right="580"/>
      </w:pPr>
      <w:bookmarkStart w:id="285" w:name="Use_I._Shew_that_trouble_of_conscience_f"/>
      <w:bookmarkEnd w:id="285"/>
      <w:r>
        <w:t>Use</w:t>
      </w:r>
      <w:r>
        <w:rPr>
          <w:spacing w:val="-16"/>
        </w:rPr>
        <w:t xml:space="preserve"> </w:t>
      </w:r>
      <w:r>
        <w:t>I.</w:t>
      </w:r>
      <w:r>
        <w:rPr>
          <w:spacing w:val="-15"/>
        </w:rPr>
        <w:t xml:space="preserve"> </w:t>
      </w:r>
      <w:r>
        <w:t>Shew</w:t>
      </w:r>
      <w:r>
        <w:rPr>
          <w:spacing w:val="-19"/>
        </w:rPr>
        <w:t xml:space="preserve"> </w:t>
      </w:r>
      <w:r>
        <w:t>that</w:t>
      </w:r>
      <w:r>
        <w:rPr>
          <w:spacing w:val="-15"/>
        </w:rPr>
        <w:t xml:space="preserve"> </w:t>
      </w:r>
      <w:r>
        <w:t>trouble</w:t>
      </w:r>
      <w:r>
        <w:rPr>
          <w:spacing w:val="-14"/>
        </w:rPr>
        <w:t xml:space="preserve"> </w:t>
      </w:r>
      <w:r>
        <w:t>of</w:t>
      </w:r>
      <w:r>
        <w:rPr>
          <w:spacing w:val="-11"/>
        </w:rPr>
        <w:t xml:space="preserve"> </w:t>
      </w:r>
      <w:r>
        <w:t>conscience</w:t>
      </w:r>
      <w:r>
        <w:rPr>
          <w:spacing w:val="-16"/>
        </w:rPr>
        <w:t xml:space="preserve"> </w:t>
      </w:r>
      <w:r>
        <w:t>for sin, is another manner of business than Melancholy, or timorousness.</w:t>
      </w:r>
    </w:p>
    <w:p w14:paraId="0BDA4D60" w14:textId="77777777" w:rsidR="00EC029C" w:rsidRDefault="00000000">
      <w:pPr>
        <w:pStyle w:val="a3"/>
        <w:spacing w:before="416" w:line="254" w:lineRule="auto"/>
        <w:ind w:right="439"/>
      </w:pPr>
      <w:r>
        <w:t>Use I. Hence follows this plainly from all that have been spoken, if</w:t>
      </w:r>
      <w:r>
        <w:rPr>
          <w:spacing w:val="40"/>
        </w:rPr>
        <w:t xml:space="preserve"> </w:t>
      </w:r>
      <w:r>
        <w:t>sin be worse than any affliction, and not to be chosen rather than affliction; Hence it follows, Then that trouble of conscience for sin certainly is another manner of business than merely Melancholy distemper, it comes not from Melancholy, nor foolish timorousness, and the like.</w:t>
      </w:r>
    </w:p>
    <w:p w14:paraId="50D70E14" w14:textId="77777777" w:rsidR="00EC029C" w:rsidRDefault="00000000">
      <w:pPr>
        <w:pStyle w:val="a3"/>
        <w:spacing w:before="290" w:line="254" w:lineRule="auto"/>
        <w:ind w:right="446"/>
      </w:pPr>
      <w:r>
        <w:t>There is another manner of business in trouble of conscience for sin then the world thinks for; this is the First Use that follows from all that has been delivered. Me thinks all of you should yield to the strength of this Consequence: If you have heard or read what I have opened: you</w:t>
      </w:r>
      <w:r>
        <w:rPr>
          <w:spacing w:val="40"/>
        </w:rPr>
        <w:t xml:space="preserve"> </w:t>
      </w:r>
      <w:r>
        <w:t>that</w:t>
      </w:r>
      <w:r>
        <w:rPr>
          <w:spacing w:val="40"/>
        </w:rPr>
        <w:t xml:space="preserve"> </w:t>
      </w:r>
      <w:r>
        <w:t>have</w:t>
      </w:r>
      <w:r>
        <w:rPr>
          <w:spacing w:val="40"/>
        </w:rPr>
        <w:t xml:space="preserve"> </w:t>
      </w:r>
      <w:r>
        <w:t>heard al, or read it, it</w:t>
      </w:r>
      <w:r>
        <w:rPr>
          <w:spacing w:val="40"/>
        </w:rPr>
        <w:t xml:space="preserve"> </w:t>
      </w:r>
      <w:r>
        <w:t>should take</w:t>
      </w:r>
      <w:r>
        <w:rPr>
          <w:spacing w:val="40"/>
        </w:rPr>
        <w:t xml:space="preserve"> </w:t>
      </w:r>
      <w:r>
        <w:t>this</w:t>
      </w:r>
      <w:r>
        <w:rPr>
          <w:spacing w:val="40"/>
        </w:rPr>
        <w:t xml:space="preserve"> </w:t>
      </w:r>
      <w:r>
        <w:t>effect in you all: Well then by what I have heard now, I come to</w:t>
      </w:r>
      <w:r>
        <w:rPr>
          <w:spacing w:val="80"/>
          <w:w w:val="150"/>
        </w:rPr>
        <w:t xml:space="preserve"> </w:t>
      </w:r>
      <w:r>
        <w:t>understand what the meaning of trouble of conscience for sin is.</w:t>
      </w:r>
    </w:p>
    <w:p w14:paraId="6543E390" w14:textId="77777777" w:rsidR="00EC029C" w:rsidRDefault="00000000">
      <w:pPr>
        <w:pStyle w:val="a3"/>
        <w:spacing w:before="288" w:line="254" w:lineRule="auto"/>
        <w:ind w:right="436"/>
      </w:pPr>
      <w:r>
        <w:t>I have heard (heretofore) of many men and women troubled for sin, and I wondered what it meant, I wondered what it was that troubled them; many young people may be heirs of great estates</w:t>
      </w:r>
      <w:r>
        <w:rPr>
          <w:spacing w:val="40"/>
        </w:rPr>
        <w:t xml:space="preserve"> </w:t>
      </w:r>
      <w:r>
        <w:t>and</w:t>
      </w:r>
      <w:r>
        <w:rPr>
          <w:spacing w:val="80"/>
          <w:w w:val="150"/>
        </w:rPr>
        <w:t xml:space="preserve"> </w:t>
      </w:r>
      <w:r>
        <w:t>excellent good friends, of healthful bodies, in good trades, all well about them; and yet mightily troubled for sin. yea, perhaps some</w:t>
      </w:r>
      <w:r>
        <w:rPr>
          <w:spacing w:val="80"/>
        </w:rPr>
        <w:t xml:space="preserve"> </w:t>
      </w:r>
      <w:r>
        <w:t>that to the view of the world lived very civilly, yet had in secret been guilty</w:t>
      </w:r>
      <w:r>
        <w:rPr>
          <w:spacing w:val="40"/>
        </w:rPr>
        <w:t xml:space="preserve"> </w:t>
      </w:r>
      <w:r>
        <w:t>of</w:t>
      </w:r>
      <w:r>
        <w:rPr>
          <w:spacing w:val="40"/>
        </w:rPr>
        <w:t xml:space="preserve"> </w:t>
      </w:r>
      <w:r>
        <w:t>some</w:t>
      </w:r>
      <w:r>
        <w:rPr>
          <w:spacing w:val="40"/>
        </w:rPr>
        <w:t xml:space="preserve"> </w:t>
      </w:r>
      <w:r>
        <w:t>notorious</w:t>
      </w:r>
      <w:r>
        <w:rPr>
          <w:spacing w:val="40"/>
        </w:rPr>
        <w:t xml:space="preserve"> </w:t>
      </w:r>
      <w:r>
        <w:t>profane</w:t>
      </w:r>
      <w:r>
        <w:rPr>
          <w:spacing w:val="40"/>
        </w:rPr>
        <w:t xml:space="preserve"> </w:t>
      </w:r>
      <w:r>
        <w:t>course,</w:t>
      </w:r>
      <w:r>
        <w:rPr>
          <w:spacing w:val="40"/>
        </w:rPr>
        <w:t xml:space="preserve"> </w:t>
      </w:r>
      <w:r>
        <w:t>and</w:t>
      </w:r>
      <w:r>
        <w:rPr>
          <w:spacing w:val="40"/>
        </w:rPr>
        <w:t xml:space="preserve"> </w:t>
      </w:r>
      <w:r>
        <w:t>yet</w:t>
      </w:r>
      <w:r>
        <w:rPr>
          <w:spacing w:val="40"/>
        </w:rPr>
        <w:t xml:space="preserve"> </w:t>
      </w:r>
      <w:r>
        <w:t>when</w:t>
      </w:r>
      <w:r>
        <w:rPr>
          <w:spacing w:val="40"/>
        </w:rPr>
        <w:t xml:space="preserve"> </w:t>
      </w:r>
      <w:r>
        <w:t>God</w:t>
      </w:r>
      <w:r>
        <w:rPr>
          <w:spacing w:val="40"/>
        </w:rPr>
        <w:t xml:space="preserve"> </w:t>
      </w:r>
      <w:r>
        <w:t>shall but settle any one sin upon their hearts, and trouble their</w:t>
      </w:r>
      <w:r>
        <w:rPr>
          <w:spacing w:val="40"/>
        </w:rPr>
        <w:t xml:space="preserve"> </w:t>
      </w:r>
      <w:r>
        <w:t>consciences for any one sin; they could not bear the horror of their conscience for this one sin.</w:t>
      </w:r>
    </w:p>
    <w:p w14:paraId="787E0465" w14:textId="77777777" w:rsidR="00EC029C" w:rsidRDefault="00EC029C">
      <w:pPr>
        <w:spacing w:line="254" w:lineRule="auto"/>
        <w:sectPr w:rsidR="00EC029C">
          <w:pgSz w:w="12240" w:h="15840"/>
          <w:pgMar w:top="1780" w:right="1100" w:bottom="280" w:left="1320" w:header="720" w:footer="720" w:gutter="0"/>
          <w:cols w:space="720"/>
        </w:sectPr>
      </w:pPr>
    </w:p>
    <w:p w14:paraId="157B84EA" w14:textId="77777777" w:rsidR="00EC029C" w:rsidRDefault="00000000">
      <w:pPr>
        <w:pStyle w:val="a3"/>
        <w:spacing w:line="254" w:lineRule="auto"/>
        <w:ind w:right="437"/>
      </w:pPr>
      <w:r>
        <w:t>Well, this</w:t>
      </w:r>
      <w:r>
        <w:rPr>
          <w:spacing w:val="40"/>
        </w:rPr>
        <w:t xml:space="preserve"> </w:t>
      </w:r>
      <w:r>
        <w:t>I</w:t>
      </w:r>
      <w:r>
        <w:rPr>
          <w:spacing w:val="40"/>
        </w:rPr>
        <w:t xml:space="preserve"> </w:t>
      </w:r>
      <w:r>
        <w:t>have</w:t>
      </w:r>
      <w:r>
        <w:rPr>
          <w:spacing w:val="40"/>
        </w:rPr>
        <w:t xml:space="preserve"> </w:t>
      </w:r>
      <w:r>
        <w:t>heard of</w:t>
      </w:r>
      <w:r>
        <w:rPr>
          <w:spacing w:val="40"/>
        </w:rPr>
        <w:t xml:space="preserve"> </w:t>
      </w:r>
      <w:r>
        <w:t>the</w:t>
      </w:r>
      <w:r>
        <w:rPr>
          <w:spacing w:val="40"/>
        </w:rPr>
        <w:t xml:space="preserve"> </w:t>
      </w:r>
      <w:r>
        <w:t>evil</w:t>
      </w:r>
      <w:r>
        <w:rPr>
          <w:spacing w:val="40"/>
        </w:rPr>
        <w:t xml:space="preserve"> </w:t>
      </w:r>
      <w:r>
        <w:t>of</w:t>
      </w:r>
      <w:r>
        <w:rPr>
          <w:spacing w:val="40"/>
        </w:rPr>
        <w:t xml:space="preserve"> </w:t>
      </w:r>
      <w:r>
        <w:t>sin, tells</w:t>
      </w:r>
      <w:r>
        <w:rPr>
          <w:spacing w:val="40"/>
        </w:rPr>
        <w:t xml:space="preserve"> </w:t>
      </w:r>
      <w:r>
        <w:t>me</w:t>
      </w:r>
      <w:r>
        <w:rPr>
          <w:spacing w:val="40"/>
        </w:rPr>
        <w:t xml:space="preserve"> </w:t>
      </w:r>
      <w:r>
        <w:t>I</w:t>
      </w:r>
      <w:r>
        <w:rPr>
          <w:spacing w:val="40"/>
        </w:rPr>
        <w:t xml:space="preserve"> </w:t>
      </w:r>
      <w:r>
        <w:t>have</w:t>
      </w:r>
      <w:r>
        <w:rPr>
          <w:spacing w:val="40"/>
        </w:rPr>
        <w:t xml:space="preserve"> </w:t>
      </w:r>
      <w:r>
        <w:t>had mistaken thoughts about it; I thought all was melancholy, and even madness, and the Physician must be sent for, and merry company sent for, because men and women have such poor and mean apprehensions</w:t>
      </w:r>
      <w:r>
        <w:rPr>
          <w:spacing w:val="40"/>
        </w:rPr>
        <w:t xml:space="preserve"> </w:t>
      </w:r>
      <w:r>
        <w:t>of</w:t>
      </w:r>
      <w:r>
        <w:rPr>
          <w:spacing w:val="40"/>
        </w:rPr>
        <w:t xml:space="preserve"> </w:t>
      </w:r>
      <w:r>
        <w:t>the</w:t>
      </w:r>
      <w:r>
        <w:rPr>
          <w:spacing w:val="40"/>
        </w:rPr>
        <w:t xml:space="preserve"> </w:t>
      </w:r>
      <w:r>
        <w:t>evil of</w:t>
      </w:r>
      <w:r>
        <w:rPr>
          <w:spacing w:val="40"/>
        </w:rPr>
        <w:t xml:space="preserve"> </w:t>
      </w:r>
      <w:r>
        <w:t>sin. and therefore</w:t>
      </w:r>
      <w:r>
        <w:rPr>
          <w:spacing w:val="40"/>
        </w:rPr>
        <w:t xml:space="preserve"> </w:t>
      </w:r>
      <w:r>
        <w:t>when any are troubled</w:t>
      </w:r>
      <w:r>
        <w:rPr>
          <w:spacing w:val="40"/>
        </w:rPr>
        <w:t xml:space="preserve"> </w:t>
      </w:r>
      <w:r>
        <w:t>in</w:t>
      </w:r>
      <w:r>
        <w:rPr>
          <w:spacing w:val="40"/>
        </w:rPr>
        <w:t xml:space="preserve"> </w:t>
      </w:r>
      <w:r>
        <w:t>conscience</w:t>
      </w:r>
      <w:r>
        <w:rPr>
          <w:spacing w:val="40"/>
        </w:rPr>
        <w:t xml:space="preserve"> </w:t>
      </w:r>
      <w:r>
        <w:t>for</w:t>
      </w:r>
      <w:r>
        <w:rPr>
          <w:spacing w:val="40"/>
        </w:rPr>
        <w:t xml:space="preserve"> </w:t>
      </w:r>
      <w:r>
        <w:t>sin,</w:t>
      </w:r>
      <w:r>
        <w:rPr>
          <w:spacing w:val="40"/>
        </w:rPr>
        <w:t xml:space="preserve"> </w:t>
      </w:r>
      <w:r>
        <w:t>Oh</w:t>
      </w:r>
      <w:r>
        <w:rPr>
          <w:spacing w:val="40"/>
        </w:rPr>
        <w:t xml:space="preserve"> </w:t>
      </w:r>
      <w:r>
        <w:t>then</w:t>
      </w:r>
      <w:r>
        <w:rPr>
          <w:spacing w:val="40"/>
        </w:rPr>
        <w:t xml:space="preserve"> </w:t>
      </w:r>
      <w:r>
        <w:t>get</w:t>
      </w:r>
      <w:r>
        <w:rPr>
          <w:spacing w:val="40"/>
        </w:rPr>
        <w:t xml:space="preserve"> </w:t>
      </w:r>
      <w:r>
        <w:t>him</w:t>
      </w:r>
      <w:r>
        <w:rPr>
          <w:spacing w:val="40"/>
        </w:rPr>
        <w:t xml:space="preserve"> </w:t>
      </w:r>
      <w:r>
        <w:t>into</w:t>
      </w:r>
      <w:r>
        <w:rPr>
          <w:spacing w:val="40"/>
        </w:rPr>
        <w:t xml:space="preserve"> </w:t>
      </w:r>
      <w:r>
        <w:t>merry company, get a pair of cards, make them play a fit of Music, go to some business</w:t>
      </w:r>
      <w:r>
        <w:rPr>
          <w:spacing w:val="40"/>
        </w:rPr>
        <w:t xml:space="preserve"> </w:t>
      </w:r>
      <w:r>
        <w:t>in the world, put themselves</w:t>
      </w:r>
      <w:r>
        <w:rPr>
          <w:spacing w:val="40"/>
        </w:rPr>
        <w:t xml:space="preserve"> </w:t>
      </w:r>
      <w:r>
        <w:t>upon business, one</w:t>
      </w:r>
      <w:r>
        <w:rPr>
          <w:spacing w:val="40"/>
        </w:rPr>
        <w:t xml:space="preserve"> </w:t>
      </w:r>
      <w:r>
        <w:t>thing or other, drink down their trouble, play down their trouble, thus many have slight thoughts of trouble of conscience.</w:t>
      </w:r>
    </w:p>
    <w:p w14:paraId="3EA6BFFA" w14:textId="77777777" w:rsidR="00EC029C" w:rsidRDefault="00000000">
      <w:pPr>
        <w:pStyle w:val="a3"/>
        <w:spacing w:before="279" w:line="254" w:lineRule="auto"/>
        <w:ind w:right="448"/>
      </w:pPr>
      <w:r>
        <w:t>And therefore when in their children, they cry out, Oh! my child will certainly run mad, is grown mad; many carnal men and women</w:t>
      </w:r>
      <w:r>
        <w:rPr>
          <w:spacing w:val="40"/>
        </w:rPr>
        <w:t xml:space="preserve"> </w:t>
      </w:r>
      <w:r>
        <w:t>when</w:t>
      </w:r>
      <w:r>
        <w:rPr>
          <w:spacing w:val="40"/>
        </w:rPr>
        <w:t xml:space="preserve"> </w:t>
      </w:r>
      <w:r>
        <w:t>their children</w:t>
      </w:r>
      <w:r>
        <w:rPr>
          <w:spacing w:val="40"/>
        </w:rPr>
        <w:t xml:space="preserve"> </w:t>
      </w:r>
      <w:r>
        <w:t>begin</w:t>
      </w:r>
      <w:r>
        <w:rPr>
          <w:spacing w:val="40"/>
        </w:rPr>
        <w:t xml:space="preserve"> </w:t>
      </w:r>
      <w:r>
        <w:t>to</w:t>
      </w:r>
      <w:r>
        <w:rPr>
          <w:spacing w:val="40"/>
        </w:rPr>
        <w:t xml:space="preserve"> </w:t>
      </w:r>
      <w:r>
        <w:t>think</w:t>
      </w:r>
      <w:r>
        <w:rPr>
          <w:spacing w:val="40"/>
        </w:rPr>
        <w:t xml:space="preserve"> </w:t>
      </w:r>
      <w:r>
        <w:t>of</w:t>
      </w:r>
      <w:r>
        <w:rPr>
          <w:spacing w:val="40"/>
        </w:rPr>
        <w:t xml:space="preserve"> </w:t>
      </w:r>
      <w:r>
        <w:t>sin, they</w:t>
      </w:r>
      <w:r>
        <w:rPr>
          <w:spacing w:val="40"/>
        </w:rPr>
        <w:t xml:space="preserve"> </w:t>
      </w:r>
      <w:r>
        <w:t>think</w:t>
      </w:r>
      <w:r>
        <w:rPr>
          <w:spacing w:val="40"/>
        </w:rPr>
        <w:t xml:space="preserve"> </w:t>
      </w:r>
      <w:r>
        <w:t>verily</w:t>
      </w:r>
      <w:r>
        <w:rPr>
          <w:spacing w:val="40"/>
        </w:rPr>
        <w:t xml:space="preserve"> </w:t>
      </w:r>
      <w:r>
        <w:t>they begin to run mad.</w:t>
      </w:r>
    </w:p>
    <w:p w14:paraId="1E1FB1CA" w14:textId="77777777" w:rsidR="00EC029C" w:rsidRDefault="00000000">
      <w:pPr>
        <w:pStyle w:val="a3"/>
        <w:spacing w:before="295" w:line="254" w:lineRule="auto"/>
        <w:ind w:right="436"/>
      </w:pPr>
      <w:r>
        <w:t>I remember in the story of Erancis Spira, he said thus (because his friends thought it a kind of Frenzy, and that it was not trouble of conscience for sin) Oh said he to his friends, I would to God it were Frenzy, either feigned or real; if it were feigned Frenzy,</w:t>
      </w:r>
      <w:r>
        <w:rPr>
          <w:spacing w:val="40"/>
        </w:rPr>
        <w:t xml:space="preserve"> </w:t>
      </w:r>
      <w:r>
        <w:t>then I could put it off when I pleased: if it were a real Frenzy, there were a great deal more hope of God's mercy, I should not apprehend God's wrath as I do, but it is otherwise with me.</w:t>
      </w:r>
    </w:p>
    <w:p w14:paraId="40F44F4D" w14:textId="77777777" w:rsidR="00EC029C" w:rsidRDefault="00000000">
      <w:pPr>
        <w:pStyle w:val="a3"/>
        <w:spacing w:before="286" w:line="254" w:lineRule="auto"/>
        <w:ind w:right="438"/>
      </w:pPr>
      <w:r>
        <w:t>Brethren, those that have felt trouble of conscience for sin, upon whose hearts God has settled, but the guilt of any one sin: what do you</w:t>
      </w:r>
      <w:r>
        <w:rPr>
          <w:spacing w:val="40"/>
        </w:rPr>
        <w:t xml:space="preserve"> </w:t>
      </w:r>
      <w:r>
        <w:t>think</w:t>
      </w:r>
      <w:r>
        <w:rPr>
          <w:spacing w:val="40"/>
        </w:rPr>
        <w:t xml:space="preserve"> </w:t>
      </w:r>
      <w:r>
        <w:t>of</w:t>
      </w:r>
      <w:r>
        <w:rPr>
          <w:spacing w:val="40"/>
        </w:rPr>
        <w:t xml:space="preserve"> </w:t>
      </w:r>
      <w:r>
        <w:t>trouble</w:t>
      </w:r>
      <w:r>
        <w:rPr>
          <w:spacing w:val="40"/>
        </w:rPr>
        <w:t xml:space="preserve"> </w:t>
      </w:r>
      <w:r>
        <w:t>of</w:t>
      </w:r>
      <w:r>
        <w:rPr>
          <w:spacing w:val="40"/>
        </w:rPr>
        <w:t xml:space="preserve"> </w:t>
      </w:r>
      <w:r>
        <w:t>conscience</w:t>
      </w:r>
      <w:r>
        <w:rPr>
          <w:spacing w:val="40"/>
        </w:rPr>
        <w:t xml:space="preserve"> </w:t>
      </w:r>
      <w:r>
        <w:t>for</w:t>
      </w:r>
      <w:r>
        <w:rPr>
          <w:spacing w:val="40"/>
        </w:rPr>
        <w:t xml:space="preserve"> </w:t>
      </w:r>
      <w:r>
        <w:t>sin?</w:t>
      </w:r>
      <w:r>
        <w:rPr>
          <w:spacing w:val="40"/>
        </w:rPr>
        <w:t xml:space="preserve"> </w:t>
      </w:r>
      <w:r>
        <w:t>they</w:t>
      </w:r>
      <w:r>
        <w:rPr>
          <w:spacing w:val="40"/>
        </w:rPr>
        <w:t xml:space="preserve"> </w:t>
      </w:r>
      <w:r>
        <w:t>feel</w:t>
      </w:r>
      <w:r>
        <w:rPr>
          <w:spacing w:val="40"/>
        </w:rPr>
        <w:t xml:space="preserve"> </w:t>
      </w:r>
      <w:r>
        <w:t>reality,</w:t>
      </w:r>
      <w:r>
        <w:rPr>
          <w:spacing w:val="40"/>
        </w:rPr>
        <w:t xml:space="preserve"> </w:t>
      </w:r>
      <w:r>
        <w:t>they find that there is real lie unto them, that which is a greater burden, and grief, and trouble than all the miseries of the world. Dreadful expressions are many of them that Francis spirit has, which is a</w:t>
      </w:r>
      <w:r>
        <w:rPr>
          <w:spacing w:val="80"/>
          <w:w w:val="150"/>
        </w:rPr>
        <w:t xml:space="preserve"> </w:t>
      </w:r>
      <w:r>
        <w:t>most dreadful example of horror of conscience for sin; Oh! (said he)</w:t>
      </w:r>
      <w:r>
        <w:rPr>
          <w:spacing w:val="80"/>
        </w:rPr>
        <w:t xml:space="preserve"> </w:t>
      </w:r>
      <w:r>
        <w:t>I feel the very torments of hell within me, and this afflicts my conscience with intolerable pain: Oh! that some body would let out this tired soul out of my body; Oh! that I were in the place of the damned, that I might be but free from FEARING</w:t>
      </w:r>
      <w:r>
        <w:rPr>
          <w:spacing w:val="40"/>
        </w:rPr>
        <w:t xml:space="preserve"> </w:t>
      </w:r>
      <w:r>
        <w:t>any thing that is</w:t>
      </w:r>
      <w:r>
        <w:rPr>
          <w:spacing w:val="80"/>
        </w:rPr>
        <w:t xml:space="preserve"> </w:t>
      </w:r>
      <w:r>
        <w:t>yet WORSE to come.</w:t>
      </w:r>
    </w:p>
    <w:p w14:paraId="77930A4C" w14:textId="77777777" w:rsidR="00EC029C" w:rsidRDefault="00EC029C">
      <w:pPr>
        <w:spacing w:line="254" w:lineRule="auto"/>
        <w:sectPr w:rsidR="00EC029C">
          <w:pgSz w:w="12240" w:h="15840"/>
          <w:pgMar w:top="1360" w:right="1100" w:bottom="280" w:left="1320" w:header="720" w:footer="720" w:gutter="0"/>
          <w:cols w:space="720"/>
        </w:sectPr>
      </w:pPr>
    </w:p>
    <w:p w14:paraId="5EFEF0D5" w14:textId="77777777" w:rsidR="00EC029C" w:rsidRDefault="00000000">
      <w:pPr>
        <w:pStyle w:val="a3"/>
        <w:spacing w:line="254" w:lineRule="auto"/>
        <w:ind w:right="437"/>
      </w:pPr>
      <w:r>
        <w:t>For though he did acknowledge, there was greater torments in hell, yet he professed he did desire to be in hell, that he might be freed from the torture of his Spirit, that was still in fear of worse, that was to come. And verily a most hideous story it is, that shews the dreadfulness of a wounded and troubled conscience for sin.</w:t>
      </w:r>
    </w:p>
    <w:p w14:paraId="7569F284" w14:textId="77777777" w:rsidR="00EC029C" w:rsidRDefault="00000000">
      <w:pPr>
        <w:pStyle w:val="a3"/>
        <w:spacing w:before="291" w:line="254" w:lineRule="auto"/>
        <w:ind w:right="437"/>
      </w:pPr>
      <w:r>
        <w:t>Certainly if sin be all that which you have heard, or read, well might the Holy Ghost say, A wounded spirit, who can bear? A man may sustain</w:t>
      </w:r>
      <w:r>
        <w:rPr>
          <w:spacing w:val="40"/>
        </w:rPr>
        <w:t xml:space="preserve"> </w:t>
      </w:r>
      <w:r>
        <w:t>his</w:t>
      </w:r>
      <w:r>
        <w:rPr>
          <w:spacing w:val="40"/>
        </w:rPr>
        <w:t xml:space="preserve"> </w:t>
      </w:r>
      <w:r>
        <w:t>infirmities,</w:t>
      </w:r>
      <w:r>
        <w:rPr>
          <w:spacing w:val="40"/>
        </w:rPr>
        <w:t xml:space="preserve"> </w:t>
      </w:r>
      <w:r>
        <w:t>whatsoever</w:t>
      </w:r>
      <w:r>
        <w:rPr>
          <w:spacing w:val="40"/>
        </w:rPr>
        <w:t xml:space="preserve"> </w:t>
      </w:r>
      <w:r>
        <w:t>his</w:t>
      </w:r>
      <w:r>
        <w:rPr>
          <w:spacing w:val="40"/>
        </w:rPr>
        <w:t xml:space="preserve"> </w:t>
      </w:r>
      <w:r>
        <w:t>infirmities</w:t>
      </w:r>
      <w:r>
        <w:rPr>
          <w:spacing w:val="40"/>
        </w:rPr>
        <w:t xml:space="preserve"> </w:t>
      </w:r>
      <w:r>
        <w:t>and</w:t>
      </w:r>
      <w:r>
        <w:rPr>
          <w:spacing w:val="40"/>
        </w:rPr>
        <w:t xml:space="preserve"> </w:t>
      </w:r>
      <w:r>
        <w:t>troubles</w:t>
      </w:r>
      <w:r>
        <w:rPr>
          <w:spacing w:val="40"/>
        </w:rPr>
        <w:t xml:space="preserve"> </w:t>
      </w:r>
      <w:r>
        <w:t>are in the world, it is no great matter to sustain them; but a wounded spirit who can bear? for a wounded spirit seeth it has to deal</w:t>
      </w:r>
      <w:r>
        <w:rPr>
          <w:spacing w:val="80"/>
        </w:rPr>
        <w:t xml:space="preserve"> </w:t>
      </w:r>
      <w:r>
        <w:t>with</w:t>
      </w:r>
      <w:r>
        <w:rPr>
          <w:spacing w:val="40"/>
        </w:rPr>
        <w:t xml:space="preserve"> </w:t>
      </w:r>
      <w:r>
        <w:t>the Infinite God, the Glorious Eternal Deity: and you must not tell such a one of Melancholy, and such grounds of trouble; for such a one knows, the Arrows of the Almighty stick in his heart, and it is another manner of business than so.</w:t>
      </w:r>
    </w:p>
    <w:p w14:paraId="7C89BBAB" w14:textId="77777777" w:rsidR="00EC029C" w:rsidRDefault="00000000">
      <w:pPr>
        <w:pStyle w:val="a3"/>
        <w:spacing w:before="283" w:line="254" w:lineRule="auto"/>
        <w:ind w:right="441"/>
      </w:pPr>
      <w:r>
        <w:t>I might here have enlarged my self, and have spoken much to those that have such mean apprehensions of trouble of conscience for sin; and have shewed the difference between melancholy and trouble of conscience for sin; but I shall not at present, only I shall wind up all now briefly, and prosecute it further in the next Chapter.</w:t>
      </w:r>
    </w:p>
    <w:p w14:paraId="4AF189EE" w14:textId="77777777" w:rsidR="00EC029C" w:rsidRDefault="00000000">
      <w:pPr>
        <w:pStyle w:val="a3"/>
        <w:spacing w:before="289" w:line="254" w:lineRule="auto"/>
        <w:ind w:right="447"/>
      </w:pPr>
      <w:r>
        <w:t>Certainly it is not Melancholy, it is another manner of business than melancholy</w:t>
      </w:r>
      <w:r>
        <w:rPr>
          <w:spacing w:val="40"/>
        </w:rPr>
        <w:t xml:space="preserve"> </w:t>
      </w:r>
      <w:r>
        <w:t>What</w:t>
      </w:r>
      <w:r>
        <w:rPr>
          <w:spacing w:val="40"/>
        </w:rPr>
        <w:t xml:space="preserve"> </w:t>
      </w:r>
      <w:r>
        <w:t>think</w:t>
      </w:r>
      <w:r>
        <w:rPr>
          <w:spacing w:val="40"/>
        </w:rPr>
        <w:t xml:space="preserve"> </w:t>
      </w:r>
      <w:r>
        <w:t>you</w:t>
      </w:r>
      <w:r>
        <w:rPr>
          <w:spacing w:val="40"/>
        </w:rPr>
        <w:t xml:space="preserve"> </w:t>
      </w:r>
      <w:r>
        <w:t>of</w:t>
      </w:r>
      <w:r>
        <w:rPr>
          <w:spacing w:val="40"/>
        </w:rPr>
        <w:t xml:space="preserve"> </w:t>
      </w:r>
      <w:r>
        <w:t>the</w:t>
      </w:r>
      <w:r>
        <w:rPr>
          <w:spacing w:val="40"/>
        </w:rPr>
        <w:t xml:space="preserve"> </w:t>
      </w:r>
      <w:r>
        <w:t>Lord</w:t>
      </w:r>
      <w:r>
        <w:rPr>
          <w:spacing w:val="40"/>
        </w:rPr>
        <w:t xml:space="preserve"> </w:t>
      </w:r>
      <w:r>
        <w:t>Christ</w:t>
      </w:r>
      <w:r>
        <w:rPr>
          <w:spacing w:val="40"/>
        </w:rPr>
        <w:t xml:space="preserve"> </w:t>
      </w:r>
      <w:r>
        <w:t>himself</w:t>
      </w:r>
      <w:r>
        <w:rPr>
          <w:spacing w:val="40"/>
        </w:rPr>
        <w:t xml:space="preserve"> </w:t>
      </w:r>
      <w:r>
        <w:t>in</w:t>
      </w:r>
      <w:r>
        <w:rPr>
          <w:spacing w:val="40"/>
        </w:rPr>
        <w:t xml:space="preserve"> </w:t>
      </w:r>
      <w:r>
        <w:t>his Agony? that sweat drops of water and blood, which you see was the fruit of sin? was that melancholy? certainly that was of the same nature that the troubled in conscience feel for sin.</w:t>
      </w:r>
    </w:p>
    <w:p w14:paraId="2F453E36" w14:textId="77777777" w:rsidR="00EC029C" w:rsidRDefault="00000000">
      <w:pPr>
        <w:pStyle w:val="a3"/>
        <w:spacing w:before="291" w:line="254" w:lineRule="auto"/>
        <w:ind w:right="437"/>
      </w:pPr>
      <w:r>
        <w:t>The angels that sinned against God, the devils themselves, they are not capable of melancholy, they have no bodies; and yet none have such horrors for sin as they have: And so the souls of wicked men many times they have horrid apprehensions of the wrath of God for sin. But certainly, if the souls of wicked men and women go out of their bodies without pardon, the very first instant the soul is</w:t>
      </w:r>
      <w:r>
        <w:rPr>
          <w:spacing w:val="40"/>
        </w:rPr>
        <w:t xml:space="preserve"> </w:t>
      </w:r>
      <w:r>
        <w:t>departed</w:t>
      </w:r>
      <w:r>
        <w:rPr>
          <w:spacing w:val="-3"/>
        </w:rPr>
        <w:t xml:space="preserve"> </w:t>
      </w:r>
      <w:r>
        <w:t>from the body, it has other manner of horrid, dreadful, and</w:t>
      </w:r>
    </w:p>
    <w:p w14:paraId="0E7073CA" w14:textId="77777777" w:rsidR="00EC029C" w:rsidRDefault="00EC029C">
      <w:pPr>
        <w:spacing w:line="254" w:lineRule="auto"/>
        <w:sectPr w:rsidR="00EC029C">
          <w:pgSz w:w="12240" w:h="15840"/>
          <w:pgMar w:top="1360" w:right="1100" w:bottom="280" w:left="1320" w:header="720" w:footer="720" w:gutter="0"/>
          <w:cols w:space="720"/>
        </w:sectPr>
      </w:pPr>
    </w:p>
    <w:p w14:paraId="0B16BB84" w14:textId="77777777" w:rsidR="00EC029C" w:rsidRDefault="00000000">
      <w:pPr>
        <w:pStyle w:val="a3"/>
        <w:spacing w:line="254" w:lineRule="auto"/>
        <w:ind w:right="439"/>
      </w:pPr>
      <w:r>
        <w:t xml:space="preserve">dismal, apprehensions of the wrath of God for sin, then ever it had </w:t>
      </w:r>
      <w:r>
        <w:rPr>
          <w:spacing w:val="-2"/>
        </w:rPr>
        <w:t>before.</w:t>
      </w:r>
    </w:p>
    <w:p w14:paraId="02247419" w14:textId="77777777" w:rsidR="00EC029C" w:rsidRDefault="00000000">
      <w:pPr>
        <w:pStyle w:val="a3"/>
        <w:spacing w:before="295" w:line="254" w:lineRule="auto"/>
        <w:ind w:right="442"/>
      </w:pPr>
      <w:r>
        <w:t>I</w:t>
      </w:r>
      <w:r>
        <w:rPr>
          <w:spacing w:val="40"/>
        </w:rPr>
        <w:t xml:space="preserve"> </w:t>
      </w:r>
      <w:r>
        <w:t>remember</w:t>
      </w:r>
      <w:r>
        <w:rPr>
          <w:spacing w:val="40"/>
        </w:rPr>
        <w:t xml:space="preserve"> </w:t>
      </w:r>
      <w:r>
        <w:t>further,</w:t>
      </w:r>
      <w:r>
        <w:rPr>
          <w:spacing w:val="40"/>
        </w:rPr>
        <w:t xml:space="preserve"> </w:t>
      </w:r>
      <w:r>
        <w:t>Luther</w:t>
      </w:r>
      <w:r>
        <w:rPr>
          <w:spacing w:val="40"/>
        </w:rPr>
        <w:t xml:space="preserve"> </w:t>
      </w:r>
      <w:r>
        <w:t>had</w:t>
      </w:r>
      <w:r>
        <w:rPr>
          <w:spacing w:val="40"/>
        </w:rPr>
        <w:t xml:space="preserve"> </w:t>
      </w:r>
      <w:r>
        <w:t>such</w:t>
      </w:r>
      <w:r>
        <w:rPr>
          <w:spacing w:val="40"/>
        </w:rPr>
        <w:t xml:space="preserve"> </w:t>
      </w:r>
      <w:r>
        <w:t>a</w:t>
      </w:r>
      <w:r>
        <w:rPr>
          <w:spacing w:val="40"/>
        </w:rPr>
        <w:t xml:space="preserve"> </w:t>
      </w:r>
      <w:r>
        <w:t>Speech</w:t>
      </w:r>
      <w:r>
        <w:rPr>
          <w:spacing w:val="40"/>
        </w:rPr>
        <w:t xml:space="preserve"> </w:t>
      </w:r>
      <w:r>
        <w:t>concerning</w:t>
      </w:r>
      <w:r>
        <w:rPr>
          <w:spacing w:val="40"/>
        </w:rPr>
        <w:t xml:space="preserve"> </w:t>
      </w:r>
      <w:r>
        <w:t>trouble of conscience</w:t>
      </w:r>
      <w:r>
        <w:rPr>
          <w:spacing w:val="40"/>
        </w:rPr>
        <w:t xml:space="preserve"> </w:t>
      </w:r>
      <w:r>
        <w:t>for sin, in his Comment upon Genesis; It is a harder matter to Comfort an Afflicted conscience for sin, than to raise one from the Dead. This was a Speech of Luther, he saw what was in an Afflicted conscience for sin.</w:t>
      </w:r>
    </w:p>
    <w:p w14:paraId="4B869EF3" w14:textId="77777777" w:rsidR="00EC029C" w:rsidRDefault="00000000">
      <w:pPr>
        <w:pStyle w:val="a3"/>
        <w:spacing w:before="291" w:line="254" w:lineRule="auto"/>
        <w:ind w:right="365"/>
      </w:pPr>
      <w:r>
        <w:t>Further, Surely Melancholy ’tis not; no nor timorousness, nor folly▪ do</w:t>
      </w:r>
      <w:r>
        <w:rPr>
          <w:spacing w:val="-1"/>
        </w:rPr>
        <w:t xml:space="preserve"> </w:t>
      </w:r>
      <w:r>
        <w:t>but</w:t>
      </w:r>
      <w:r>
        <w:rPr>
          <w:spacing w:val="-1"/>
        </w:rPr>
        <w:t xml:space="preserve"> </w:t>
      </w:r>
      <w:r>
        <w:t>take an</w:t>
      </w:r>
      <w:r>
        <w:rPr>
          <w:spacing w:val="-2"/>
        </w:rPr>
        <w:t xml:space="preserve"> </w:t>
      </w:r>
      <w:r>
        <w:t>example</w:t>
      </w:r>
      <w:r>
        <w:rPr>
          <w:spacing w:val="-1"/>
        </w:rPr>
        <w:t xml:space="preserve"> </w:t>
      </w:r>
      <w:r>
        <w:t>or two, and so</w:t>
      </w:r>
      <w:r>
        <w:rPr>
          <w:spacing w:val="-1"/>
        </w:rPr>
        <w:t xml:space="preserve"> </w:t>
      </w:r>
      <w:r>
        <w:t>I</w:t>
      </w:r>
      <w:r>
        <w:rPr>
          <w:spacing w:val="-2"/>
        </w:rPr>
        <w:t xml:space="preserve"> </w:t>
      </w:r>
      <w:r>
        <w:t>shall conclude.</w:t>
      </w:r>
      <w:r>
        <w:rPr>
          <w:spacing w:val="-2"/>
        </w:rPr>
        <w:t xml:space="preserve"> </w:t>
      </w:r>
      <w:r>
        <w:t>•hat</w:t>
      </w:r>
      <w:r>
        <w:rPr>
          <w:spacing w:val="-1"/>
        </w:rPr>
        <w:t xml:space="preserve"> </w:t>
      </w:r>
      <w:r>
        <w:t>of</w:t>
      </w:r>
      <w:r>
        <w:rPr>
          <w:spacing w:val="40"/>
        </w:rPr>
        <w:t xml:space="preserve"> </w:t>
      </w:r>
      <w:r>
        <w:t>David, you shall find in David that he was a man most free from melancholy, for the temper of his body it was a most cheerful disposition, and a warlike</w:t>
      </w:r>
      <w:r>
        <w:rPr>
          <w:spacing w:val="40"/>
        </w:rPr>
        <w:t xml:space="preserve"> </w:t>
      </w:r>
      <w:r>
        <w:t>spirit, and very</w:t>
      </w:r>
      <w:r>
        <w:rPr>
          <w:spacing w:val="40"/>
        </w:rPr>
        <w:t xml:space="preserve"> </w:t>
      </w:r>
      <w:r>
        <w:t>wise: And yet</w:t>
      </w:r>
      <w:r>
        <w:rPr>
          <w:spacing w:val="40"/>
        </w:rPr>
        <w:t xml:space="preserve"> </w:t>
      </w:r>
      <w:r>
        <w:t>there</w:t>
      </w:r>
      <w:r>
        <w:rPr>
          <w:spacing w:val="40"/>
        </w:rPr>
        <w:t xml:space="preserve"> </w:t>
      </w:r>
      <w:r>
        <w:t>is none</w:t>
      </w:r>
      <w:r>
        <w:rPr>
          <w:spacing w:val="40"/>
        </w:rPr>
        <w:t xml:space="preserve"> </w:t>
      </w:r>
      <w:r>
        <w:t>in</w:t>
      </w:r>
      <w:r>
        <w:rPr>
          <w:spacing w:val="40"/>
        </w:rPr>
        <w:t xml:space="preserve"> </w:t>
      </w:r>
      <w:r>
        <w:t>the</w:t>
      </w:r>
      <w:r>
        <w:rPr>
          <w:spacing w:val="40"/>
        </w:rPr>
        <w:t xml:space="preserve"> </w:t>
      </w:r>
      <w:r>
        <w:t>Book</w:t>
      </w:r>
      <w:r>
        <w:rPr>
          <w:spacing w:val="40"/>
        </w:rPr>
        <w:t xml:space="preserve"> </w:t>
      </w:r>
      <w:r>
        <w:t>of God more</w:t>
      </w:r>
      <w:r>
        <w:rPr>
          <w:spacing w:val="40"/>
        </w:rPr>
        <w:t xml:space="preserve"> </w:t>
      </w:r>
      <w:r>
        <w:t>troubled in</w:t>
      </w:r>
      <w:r>
        <w:rPr>
          <w:spacing w:val="40"/>
        </w:rPr>
        <w:t xml:space="preserve"> </w:t>
      </w:r>
      <w:r>
        <w:t>spirit</w:t>
      </w:r>
      <w:r>
        <w:rPr>
          <w:spacing w:val="40"/>
        </w:rPr>
        <w:t xml:space="preserve"> </w:t>
      </w:r>
      <w:r>
        <w:t>•or</w:t>
      </w:r>
      <w:r>
        <w:rPr>
          <w:spacing w:val="40"/>
        </w:rPr>
        <w:t xml:space="preserve"> </w:t>
      </w:r>
      <w:r>
        <w:t>sin, than</w:t>
      </w:r>
      <w:r>
        <w:rPr>
          <w:spacing w:val="40"/>
        </w:rPr>
        <w:t xml:space="preserve"> </w:t>
      </w:r>
      <w:r>
        <w:t>he was.</w:t>
      </w:r>
    </w:p>
    <w:p w14:paraId="068CAF25" w14:textId="77777777" w:rsidR="00EC029C" w:rsidRDefault="00000000">
      <w:pPr>
        <w:pStyle w:val="a3"/>
        <w:spacing w:before="287" w:line="254" w:lineRule="auto"/>
        <w:ind w:right="440"/>
      </w:pPr>
      <w:r>
        <w:t>First, I</w:t>
      </w:r>
      <w:r>
        <w:rPr>
          <w:spacing w:val="40"/>
        </w:rPr>
        <w:t xml:space="preserve"> </w:t>
      </w:r>
      <w:r>
        <w:t>will</w:t>
      </w:r>
      <w:r>
        <w:rPr>
          <w:spacing w:val="40"/>
        </w:rPr>
        <w:t xml:space="preserve"> </w:t>
      </w:r>
      <w:r>
        <w:t>shew</w:t>
      </w:r>
      <w:r>
        <w:rPr>
          <w:spacing w:val="40"/>
        </w:rPr>
        <w:t xml:space="preserve"> </w:t>
      </w:r>
      <w:r>
        <w:t>you</w:t>
      </w:r>
      <w:r>
        <w:rPr>
          <w:spacing w:val="40"/>
        </w:rPr>
        <w:t xml:space="preserve"> </w:t>
      </w:r>
      <w:r>
        <w:t>what</w:t>
      </w:r>
      <w:r>
        <w:rPr>
          <w:spacing w:val="40"/>
        </w:rPr>
        <w:t xml:space="preserve"> </w:t>
      </w:r>
      <w:r>
        <w:t>manner of</w:t>
      </w:r>
      <w:r>
        <w:rPr>
          <w:spacing w:val="40"/>
        </w:rPr>
        <w:t xml:space="preserve"> </w:t>
      </w:r>
      <w:r>
        <w:t>man</w:t>
      </w:r>
      <w:r>
        <w:rPr>
          <w:spacing w:val="40"/>
        </w:rPr>
        <w:t xml:space="preserve"> </w:t>
      </w:r>
      <w:r>
        <w:t xml:space="preserve">David was; and then what his troubles of conscience were for sin: Sure he was no melancholy man▪ For First) you shall find it in </w:t>
      </w:r>
      <w:r>
        <w:rPr>
          <w:color w:val="0000EC"/>
          <w:u w:val="thick" w:color="0000EC"/>
        </w:rPr>
        <w:t>1 Sam. 16 12</w:t>
      </w:r>
      <w:r>
        <w:t>. that he for his bodily Constitution was sanguine, and not melancholy; he</w:t>
      </w:r>
      <w:r>
        <w:rPr>
          <w:spacing w:val="80"/>
        </w:rPr>
        <w:t xml:space="preserve"> </w:t>
      </w:r>
      <w:r>
        <w:t>was</w:t>
      </w:r>
      <w:r>
        <w:rPr>
          <w:spacing w:val="40"/>
        </w:rPr>
        <w:t xml:space="preserve"> </w:t>
      </w:r>
      <w:r>
        <w:t>of</w:t>
      </w:r>
      <w:r>
        <w:rPr>
          <w:spacing w:val="40"/>
        </w:rPr>
        <w:t xml:space="preserve"> </w:t>
      </w:r>
      <w:r>
        <w:t>a ruddy and beautiful</w:t>
      </w:r>
      <w:r>
        <w:rPr>
          <w:spacing w:val="40"/>
        </w:rPr>
        <w:t xml:space="preserve"> </w:t>
      </w:r>
      <w:r>
        <w:t>Continuance, and good to look</w:t>
      </w:r>
      <w:r>
        <w:rPr>
          <w:spacing w:val="40"/>
        </w:rPr>
        <w:t xml:space="preserve"> </w:t>
      </w:r>
      <w:r>
        <w:t xml:space="preserve">upon: So that David for the Constitution of his body, was of a sanguine constitution. And then, for the Valor of David, he was a mighty man of Valor, </w:t>
      </w:r>
      <w:r>
        <w:rPr>
          <w:color w:val="0000EC"/>
          <w:u w:val="thick" w:color="0000EC"/>
        </w:rPr>
        <w:t>2 Sam. 17</w:t>
      </w:r>
      <w:r>
        <w:t xml:space="preserve">. </w:t>
      </w:r>
      <w:r>
        <w:rPr>
          <w:color w:val="0000EC"/>
          <w:u w:val="thick" w:color="0000EC"/>
        </w:rPr>
        <w:t>10</w:t>
      </w:r>
      <w:r>
        <w:t>. And he was valiant whose heart •as as the heart</w:t>
      </w:r>
      <w:r>
        <w:rPr>
          <w:spacing w:val="75"/>
        </w:rPr>
        <w:t xml:space="preserve"> </w:t>
      </w:r>
      <w:r>
        <w:t>of</w:t>
      </w:r>
      <w:r>
        <w:rPr>
          <w:spacing w:val="80"/>
        </w:rPr>
        <w:t xml:space="preserve"> </w:t>
      </w:r>
      <w:r>
        <w:t>a</w:t>
      </w:r>
      <w:r>
        <w:rPr>
          <w:spacing w:val="71"/>
        </w:rPr>
        <w:t xml:space="preserve"> </w:t>
      </w:r>
      <w:r>
        <w:t>Lion:</w:t>
      </w:r>
      <w:r>
        <w:rPr>
          <w:spacing w:val="71"/>
        </w:rPr>
        <w:t xml:space="preserve"> </w:t>
      </w:r>
      <w:r>
        <w:t>This</w:t>
      </w:r>
      <w:r>
        <w:rPr>
          <w:spacing w:val="78"/>
        </w:rPr>
        <w:t xml:space="preserve"> </w:t>
      </w:r>
      <w:r>
        <w:t>was</w:t>
      </w:r>
      <w:r>
        <w:rPr>
          <w:spacing w:val="80"/>
        </w:rPr>
        <w:t xml:space="preserve"> </w:t>
      </w:r>
      <w:r>
        <w:t>the</w:t>
      </w:r>
      <w:r>
        <w:rPr>
          <w:spacing w:val="77"/>
        </w:rPr>
        <w:t xml:space="preserve"> </w:t>
      </w:r>
      <w:r>
        <w:t>commendation</w:t>
      </w:r>
      <w:r>
        <w:rPr>
          <w:spacing w:val="76"/>
        </w:rPr>
        <w:t xml:space="preserve"> </w:t>
      </w:r>
      <w:r>
        <w:t>of</w:t>
      </w:r>
      <w:r>
        <w:rPr>
          <w:spacing w:val="80"/>
        </w:rPr>
        <w:t xml:space="preserve"> </w:t>
      </w:r>
      <w:r>
        <w:t>Hushay,</w:t>
      </w:r>
      <w:r>
        <w:rPr>
          <w:spacing w:val="64"/>
        </w:rPr>
        <w:t xml:space="preserve"> </w:t>
      </w:r>
      <w:r>
        <w:rPr>
          <w:color w:val="0000EC"/>
          <w:u w:val="thick" w:color="0000EC"/>
        </w:rPr>
        <w:t>2</w:t>
      </w:r>
      <w:r>
        <w:rPr>
          <w:color w:val="0000EC"/>
          <w:spacing w:val="62"/>
          <w:u w:val="thick" w:color="0000EC"/>
        </w:rPr>
        <w:t xml:space="preserve"> </w:t>
      </w:r>
      <w:r>
        <w:rPr>
          <w:color w:val="0000EC"/>
          <w:u w:val="thick" w:color="0000EC"/>
        </w:rPr>
        <w:t>Sam.</w:t>
      </w:r>
    </w:p>
    <w:p w14:paraId="5E27C0E8" w14:textId="77777777" w:rsidR="00EC029C" w:rsidRDefault="00000000">
      <w:pPr>
        <w:pStyle w:val="a3"/>
        <w:spacing w:before="0" w:line="254" w:lineRule="auto"/>
        <w:ind w:right="449"/>
      </w:pPr>
      <w:r>
        <w:rPr>
          <w:noProof/>
        </w:rPr>
        <mc:AlternateContent>
          <mc:Choice Requires="wps">
            <w:drawing>
              <wp:anchor distT="0" distB="0" distL="0" distR="0" simplePos="0" relativeHeight="251660800" behindDoc="1" locked="0" layoutInCell="1" allowOverlap="1" wp14:anchorId="408ECA4D" wp14:editId="40F3B7F3">
                <wp:simplePos x="0" y="0"/>
                <wp:positionH relativeFrom="page">
                  <wp:posOffset>1124585</wp:posOffset>
                </wp:positionH>
                <wp:positionV relativeFrom="paragraph">
                  <wp:posOffset>181610</wp:posOffset>
                </wp:positionV>
                <wp:extent cx="33655" cy="18415"/>
                <wp:effectExtent l="0" t="0" r="0" b="0"/>
                <wp:wrapNone/>
                <wp:docPr id="53" name="Graphic 53"/>
                <wp:cNvGraphicFramePr/>
                <a:graphic xmlns:a="http://schemas.openxmlformats.org/drawingml/2006/main">
                  <a:graphicData uri="http://schemas.microsoft.com/office/word/2010/wordprocessingShape">
                    <wps:wsp>
                      <wps:cNvSpPr/>
                      <wps:spPr>
                        <a:xfrm>
                          <a:off x="0" y="0"/>
                          <a:ext cx="33655" cy="18415"/>
                        </a:xfrm>
                        <a:custGeom>
                          <a:avLst/>
                          <a:gdLst/>
                          <a:ahLst/>
                          <a:cxnLst/>
                          <a:rect l="l" t="t" r="r" b="b"/>
                          <a:pathLst>
                            <a:path w="33655" h="18415">
                              <a:moveTo>
                                <a:pt x="33528" y="18288"/>
                              </a:moveTo>
                              <a:lnTo>
                                <a:pt x="0" y="18288"/>
                              </a:lnTo>
                              <a:lnTo>
                                <a:pt x="0" y="0"/>
                              </a:lnTo>
                              <a:lnTo>
                                <a:pt x="33528" y="0"/>
                              </a:lnTo>
                              <a:lnTo>
                                <a:pt x="33528" y="18288"/>
                              </a:lnTo>
                              <a:close/>
                            </a:path>
                          </a:pathLst>
                        </a:custGeom>
                        <a:solidFill>
                          <a:srgbClr val="0000EC"/>
                        </a:solidFill>
                      </wps:spPr>
                      <wps:bodyPr wrap="square" lIns="0" tIns="0" rIns="0" bIns="0" rtlCol="0">
                        <a:noAutofit/>
                      </wps:bodyPr>
                    </wps:wsp>
                  </a:graphicData>
                </a:graphic>
              </wp:anchor>
            </w:drawing>
          </mc:Choice>
          <mc:Fallback>
            <w:pict>
              <v:shape w14:anchorId="64D1B08C" id="Graphic 53" o:spid="_x0000_s1026" style="position:absolute;margin-left:88.55pt;margin-top:14.3pt;width:2.65pt;height:1.45pt;z-index:-251655680;visibility:visible;mso-wrap-style:square;mso-wrap-distance-left:0;mso-wrap-distance-top:0;mso-wrap-distance-right:0;mso-wrap-distance-bottom:0;mso-position-horizontal:absolute;mso-position-horizontal-relative:page;mso-position-vertical:absolute;mso-position-vertical-relative:text;v-text-anchor:top" coordsize="3365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" path="m33528,18288l,18288,,,33528,r,18288xe" fillcolor="#0000ec" stroked="f">
                <v:path arrowok="t"/>
                <w10:wrap anchorx="page"/>
              </v:shape>
            </w:pict>
          </mc:Fallback>
        </mc:AlternateContent>
      </w:r>
      <w:r>
        <w:rPr>
          <w:color w:val="0000EC"/>
          <w:u w:val="thick" w:color="0000EC"/>
        </w:rPr>
        <w:t>1</w:t>
      </w:r>
      <w:r>
        <w:rPr>
          <w:color w:val="0000EC"/>
        </w:rPr>
        <w:t>7</w:t>
      </w:r>
      <w:r>
        <w:t xml:space="preserve">. </w:t>
      </w:r>
      <w:r>
        <w:rPr>
          <w:color w:val="0000EC"/>
          <w:u w:val="thick" w:color="0000EC"/>
        </w:rPr>
        <w:t>10</w:t>
      </w:r>
      <w:r>
        <w:t xml:space="preserve">. concerning David. And he was very cheerful who made so many Psalms, and was so Musical as David? </w:t>
      </w:r>
      <w:r>
        <w:rPr>
          <w:color w:val="0000EC"/>
          <w:u w:val="thick" w:color="0000EC"/>
        </w:rPr>
        <w:t>2 Sam. 22</w:t>
      </w:r>
      <w:r>
        <w:t xml:space="preserve">. </w:t>
      </w:r>
      <w:r>
        <w:rPr>
          <w:color w:val="0000EC"/>
          <w:u w:val="thick" w:color="0000EC"/>
        </w:rPr>
        <w:t>1</w:t>
      </w:r>
      <w:r>
        <w:t>.</w:t>
      </w:r>
    </w:p>
    <w:p w14:paraId="36207367" w14:textId="77777777" w:rsidR="00EC029C" w:rsidRDefault="00000000">
      <w:pPr>
        <w:pStyle w:val="a3"/>
        <w:spacing w:before="281" w:line="254" w:lineRule="auto"/>
        <w:ind w:right="436"/>
      </w:pPr>
      <w:r>
        <w:t>He is called the sweet singer of Israel; and had such a sweet complexion, was sanguine, and a great deal of valor, and the sweet singer of Israel. And for wisdom, he was as an Angel</w:t>
      </w:r>
      <w:r>
        <w:rPr>
          <w:spacing w:val="40"/>
        </w:rPr>
        <w:t xml:space="preserve"> </w:t>
      </w:r>
      <w:r>
        <w:t>of God, as the woman of Taco spoke to him. And yet, who ever in such anguish and distress for sin as David was? this you shall find if you read his penitential Psalms; I cannot mention all, take but some few; Psal. 6. there</w:t>
      </w:r>
      <w:r>
        <w:rPr>
          <w:spacing w:val="80"/>
        </w:rPr>
        <w:t xml:space="preserve"> </w:t>
      </w:r>
      <w:r>
        <w:t>he</w:t>
      </w:r>
      <w:r>
        <w:rPr>
          <w:spacing w:val="80"/>
        </w:rPr>
        <w:t xml:space="preserve"> </w:t>
      </w:r>
      <w:r>
        <w:t>is</w:t>
      </w:r>
      <w:r>
        <w:rPr>
          <w:spacing w:val="80"/>
        </w:rPr>
        <w:t xml:space="preserve"> </w:t>
      </w:r>
      <w:r>
        <w:t>in</w:t>
      </w:r>
      <w:r>
        <w:rPr>
          <w:spacing w:val="77"/>
        </w:rPr>
        <w:t xml:space="preserve"> </w:t>
      </w:r>
      <w:r>
        <w:t>trouble</w:t>
      </w:r>
      <w:r>
        <w:rPr>
          <w:spacing w:val="80"/>
        </w:rPr>
        <w:t xml:space="preserve"> </w:t>
      </w:r>
      <w:r>
        <w:t>of</w:t>
      </w:r>
      <w:r>
        <w:rPr>
          <w:spacing w:val="80"/>
        </w:rPr>
        <w:t xml:space="preserve"> </w:t>
      </w:r>
      <w:r>
        <w:t>Spirit;</w:t>
      </w:r>
      <w:r>
        <w:rPr>
          <w:spacing w:val="72"/>
        </w:rPr>
        <w:t xml:space="preserve"> </w:t>
      </w:r>
      <w:r>
        <w:t>and</w:t>
      </w:r>
      <w:r>
        <w:rPr>
          <w:spacing w:val="68"/>
        </w:rPr>
        <w:t xml:space="preserve"> </w:t>
      </w:r>
      <w:r>
        <w:t>then</w:t>
      </w:r>
      <w:r>
        <w:rPr>
          <w:spacing w:val="79"/>
        </w:rPr>
        <w:t xml:space="preserve"> </w:t>
      </w:r>
      <w:r>
        <w:t>Psal.</w:t>
      </w:r>
      <w:r>
        <w:rPr>
          <w:spacing w:val="70"/>
        </w:rPr>
        <w:t xml:space="preserve"> </w:t>
      </w:r>
      <w:r>
        <w:t>32.</w:t>
      </w:r>
      <w:r>
        <w:rPr>
          <w:spacing w:val="68"/>
        </w:rPr>
        <w:t xml:space="preserve"> </w:t>
      </w:r>
      <w:r>
        <w:t>When</w:t>
      </w:r>
      <w:r>
        <w:rPr>
          <w:spacing w:val="79"/>
        </w:rPr>
        <w:t xml:space="preserve"> </w:t>
      </w:r>
      <w:r>
        <w:t>I</w:t>
      </w:r>
      <w:r>
        <w:rPr>
          <w:spacing w:val="80"/>
        </w:rPr>
        <w:t xml:space="preserve"> </w:t>
      </w:r>
      <w:r>
        <w:t>kept</w:t>
      </w:r>
    </w:p>
    <w:p w14:paraId="15F7F835" w14:textId="77777777" w:rsidR="00EC029C" w:rsidRDefault="00EC029C">
      <w:pPr>
        <w:spacing w:line="254" w:lineRule="auto"/>
        <w:sectPr w:rsidR="00EC029C">
          <w:pgSz w:w="12240" w:h="15840"/>
          <w:pgMar w:top="1360" w:right="1100" w:bottom="280" w:left="1320" w:header="720" w:footer="720" w:gutter="0"/>
          <w:cols w:space="720"/>
        </w:sectPr>
      </w:pPr>
    </w:p>
    <w:p w14:paraId="64F9CF29" w14:textId="77777777" w:rsidR="00EC029C" w:rsidRDefault="00000000">
      <w:pPr>
        <w:pStyle w:val="a3"/>
        <w:spacing w:line="254" w:lineRule="auto"/>
        <w:ind w:right="436"/>
      </w:pPr>
      <w:r>
        <w:t>silence my bones waxed old through my roaring all the day long: Mark, David felt the weight of sin so upon his heart that his bones waxed old through his roaring all the day long; he found not sin a light matter as many ordinary people do. And Psal. 38. there is notable expressions, vers. 2. Thy Arrows stick fast in me, and thy hand</w:t>
      </w:r>
      <w:r>
        <w:rPr>
          <w:spacing w:val="35"/>
        </w:rPr>
        <w:t xml:space="preserve"> </w:t>
      </w:r>
      <w:r>
        <w:t>presseth</w:t>
      </w:r>
      <w:r>
        <w:rPr>
          <w:spacing w:val="40"/>
        </w:rPr>
        <w:t xml:space="preserve"> </w:t>
      </w:r>
      <w:r>
        <w:t>me</w:t>
      </w:r>
      <w:r>
        <w:rPr>
          <w:spacing w:val="40"/>
        </w:rPr>
        <w:t xml:space="preserve"> </w:t>
      </w:r>
      <w:r>
        <w:t>sore:</w:t>
      </w:r>
      <w:r>
        <w:rPr>
          <w:spacing w:val="39"/>
        </w:rPr>
        <w:t xml:space="preserve"> </w:t>
      </w:r>
      <w:r>
        <w:t>there</w:t>
      </w:r>
      <w:r>
        <w:rPr>
          <w:spacing w:val="40"/>
        </w:rPr>
        <w:t xml:space="preserve"> </w:t>
      </w:r>
      <w:r>
        <w:t>is</w:t>
      </w:r>
      <w:r>
        <w:rPr>
          <w:spacing w:val="40"/>
        </w:rPr>
        <w:t xml:space="preserve"> </w:t>
      </w:r>
      <w:r>
        <w:t>no</w:t>
      </w:r>
      <w:r>
        <w:rPr>
          <w:spacing w:val="40"/>
        </w:rPr>
        <w:t xml:space="preserve"> </w:t>
      </w:r>
      <w:r>
        <w:t>soundness</w:t>
      </w:r>
      <w:r>
        <w:rPr>
          <w:spacing w:val="40"/>
        </w:rPr>
        <w:t xml:space="preserve"> </w:t>
      </w:r>
      <w:r>
        <w:t>in</w:t>
      </w:r>
      <w:r>
        <w:rPr>
          <w:spacing w:val="40"/>
        </w:rPr>
        <w:t xml:space="preserve"> </w:t>
      </w:r>
      <w:r>
        <w:t>my</w:t>
      </w:r>
      <w:r>
        <w:rPr>
          <w:spacing w:val="40"/>
        </w:rPr>
        <w:t xml:space="preserve"> </w:t>
      </w:r>
      <w:r>
        <w:t>flesh</w:t>
      </w:r>
      <w:r>
        <w:rPr>
          <w:spacing w:val="40"/>
        </w:rPr>
        <w:t xml:space="preserve"> </w:t>
      </w:r>
      <w:r>
        <w:t>because of thy Anger, nor rest in my bones because of my sin. Vers. 3. and vers. 4. My iniquities have gone over my head as an heavy burden, they are to heavy for me: vers. 5. My wounds stink and are corrupt because of my foolishness. vers. 6. I am troubled, I am bowed down greatly, I go mourning all the day long.</w:t>
      </w:r>
    </w:p>
    <w:p w14:paraId="5E8D43CA" w14:textId="77777777" w:rsidR="00EC029C" w:rsidRDefault="00000000">
      <w:pPr>
        <w:pStyle w:val="a3"/>
        <w:spacing w:before="278" w:line="254" w:lineRule="auto"/>
        <w:ind w:right="436"/>
      </w:pPr>
      <w:r>
        <w:t>See what sin cost David. And I beseech you take this note along with you; you that will make use of David's sin to encourage you, and harden your hearts in sin; you will say, Why? did not David commit Adultery &amp; sin, that was a man according to God's own heart?</w:t>
      </w:r>
    </w:p>
    <w:p w14:paraId="6C6E8BCC" w14:textId="77777777" w:rsidR="00EC029C" w:rsidRDefault="00000000">
      <w:pPr>
        <w:pStyle w:val="a3"/>
        <w:spacing w:before="295" w:line="254" w:lineRule="auto"/>
        <w:ind w:right="440"/>
      </w:pPr>
      <w:r>
        <w:t>Yea, but mark, you that will make use of David's sin, make use of what David felt for sin, you see David’s sin cost him dear, and made the arrows of the Almighty stick fast in him, and caused him to roar out in anguish and distress of Spirit, all day long, and he professes,</w:t>
      </w:r>
      <w:r>
        <w:rPr>
          <w:spacing w:val="40"/>
        </w:rPr>
        <w:t xml:space="preserve"> </w:t>
      </w:r>
      <w:r>
        <w:t>he watered his Couch with tears.</w:t>
      </w:r>
    </w:p>
    <w:p w14:paraId="67F61522" w14:textId="77777777" w:rsidR="00EC029C" w:rsidRDefault="00000000">
      <w:pPr>
        <w:pStyle w:val="a3"/>
        <w:spacing w:before="288" w:line="254" w:lineRule="auto"/>
        <w:ind w:right="448"/>
      </w:pPr>
      <w:r>
        <w:t>And that 51 Psal. Restore to me the joy of thy salvation, that the bones</w:t>
      </w:r>
      <w:r>
        <w:rPr>
          <w:spacing w:val="40"/>
        </w:rPr>
        <w:t xml:space="preserve"> </w:t>
      </w:r>
      <w:r>
        <w:t>that thou</w:t>
      </w:r>
      <w:r>
        <w:rPr>
          <w:spacing w:val="40"/>
        </w:rPr>
        <w:t xml:space="preserve"> </w:t>
      </w:r>
      <w:r>
        <w:t>hast broken may</w:t>
      </w:r>
      <w:r>
        <w:rPr>
          <w:spacing w:val="40"/>
        </w:rPr>
        <w:t xml:space="preserve"> </w:t>
      </w:r>
      <w:r>
        <w:t>rejoice. David’s</w:t>
      </w:r>
      <w:r>
        <w:rPr>
          <w:spacing w:val="40"/>
        </w:rPr>
        <w:t xml:space="preserve"> </w:t>
      </w:r>
      <w:r>
        <w:t>bones</w:t>
      </w:r>
      <w:r>
        <w:rPr>
          <w:spacing w:val="40"/>
        </w:rPr>
        <w:t xml:space="preserve"> </w:t>
      </w:r>
      <w:r>
        <w:t>were broken through the trouble of his Spirit, that is the strength of his spirit (not bones literally) as bones are the strength of the body, so the</w:t>
      </w:r>
      <w:r>
        <w:rPr>
          <w:spacing w:val="38"/>
        </w:rPr>
        <w:t xml:space="preserve"> </w:t>
      </w:r>
      <w:r>
        <w:t>strength</w:t>
      </w:r>
      <w:r>
        <w:rPr>
          <w:spacing w:val="40"/>
        </w:rPr>
        <w:t xml:space="preserve"> </w:t>
      </w:r>
      <w:r>
        <w:t>of</w:t>
      </w:r>
      <w:r>
        <w:rPr>
          <w:spacing w:val="40"/>
        </w:rPr>
        <w:t xml:space="preserve"> </w:t>
      </w:r>
      <w:r>
        <w:t>his</w:t>
      </w:r>
      <w:r>
        <w:rPr>
          <w:spacing w:val="39"/>
        </w:rPr>
        <w:t xml:space="preserve"> </w:t>
      </w:r>
      <w:r>
        <w:t>spirit</w:t>
      </w:r>
      <w:r>
        <w:rPr>
          <w:spacing w:val="34"/>
        </w:rPr>
        <w:t xml:space="preserve"> </w:t>
      </w:r>
      <w:r>
        <w:t>was</w:t>
      </w:r>
      <w:r>
        <w:rPr>
          <w:spacing w:val="40"/>
        </w:rPr>
        <w:t xml:space="preserve"> </w:t>
      </w:r>
      <w:r>
        <w:t>overcome</w:t>
      </w:r>
      <w:r>
        <w:rPr>
          <w:spacing w:val="38"/>
        </w:rPr>
        <w:t xml:space="preserve"> </w:t>
      </w:r>
      <w:r>
        <w:t>by</w:t>
      </w:r>
      <w:r>
        <w:rPr>
          <w:spacing w:val="38"/>
        </w:rPr>
        <w:t xml:space="preserve"> </w:t>
      </w:r>
      <w:r>
        <w:t>the</w:t>
      </w:r>
      <w:r>
        <w:rPr>
          <w:spacing w:val="38"/>
        </w:rPr>
        <w:t xml:space="preserve"> </w:t>
      </w:r>
      <w:r>
        <w:t>anguish</w:t>
      </w:r>
      <w:r>
        <w:rPr>
          <w:spacing w:val="37"/>
        </w:rPr>
        <w:t xml:space="preserve"> </w:t>
      </w:r>
      <w:r>
        <w:t>and trouble of his soul for sin.</w:t>
      </w:r>
    </w:p>
    <w:p w14:paraId="66959549" w14:textId="77777777" w:rsidR="00EC029C" w:rsidRDefault="00000000">
      <w:pPr>
        <w:pStyle w:val="a3"/>
        <w:spacing w:before="290" w:line="254" w:lineRule="auto"/>
        <w:ind w:right="438"/>
      </w:pPr>
      <w:r>
        <w:t>Thus it was with David that was such a sanguine, such a pleasant,</w:t>
      </w:r>
      <w:r>
        <w:rPr>
          <w:spacing w:val="40"/>
        </w:rPr>
        <w:t xml:space="preserve"> </w:t>
      </w:r>
      <w:r>
        <w:t>and such a valiant man, and such a wise man, and yet he felt this trouble of Spirit; trouble of conscience for sin.</w:t>
      </w:r>
    </w:p>
    <w:p w14:paraId="138D0CDB" w14:textId="77777777" w:rsidR="00EC029C" w:rsidRDefault="00000000">
      <w:pPr>
        <w:pStyle w:val="a3"/>
        <w:spacing w:before="294" w:line="254" w:lineRule="auto"/>
        <w:ind w:right="449"/>
      </w:pPr>
      <w:r>
        <w:t>You think slight, and make a light matter of it, Oh you have brave stout</w:t>
      </w:r>
      <w:r>
        <w:rPr>
          <w:spacing w:val="40"/>
        </w:rPr>
        <w:t xml:space="preserve"> </w:t>
      </w:r>
      <w:r>
        <w:t>Spirits,</w:t>
      </w:r>
      <w:r>
        <w:rPr>
          <w:spacing w:val="40"/>
        </w:rPr>
        <w:t xml:space="preserve"> </w:t>
      </w:r>
      <w:r>
        <w:t>you</w:t>
      </w:r>
      <w:r>
        <w:rPr>
          <w:spacing w:val="40"/>
        </w:rPr>
        <w:t xml:space="preserve"> </w:t>
      </w:r>
      <w:r>
        <w:t>will</w:t>
      </w:r>
      <w:r>
        <w:rPr>
          <w:spacing w:val="40"/>
        </w:rPr>
        <w:t xml:space="preserve"> </w:t>
      </w:r>
      <w:r>
        <w:t>scorn</w:t>
      </w:r>
      <w:r>
        <w:rPr>
          <w:spacing w:val="40"/>
        </w:rPr>
        <w:t xml:space="preserve"> </w:t>
      </w:r>
      <w:r>
        <w:t>to</w:t>
      </w:r>
      <w:r>
        <w:rPr>
          <w:spacing w:val="40"/>
        </w:rPr>
        <w:t xml:space="preserve"> </w:t>
      </w:r>
      <w:r>
        <w:t>be</w:t>
      </w:r>
      <w:r>
        <w:rPr>
          <w:spacing w:val="40"/>
        </w:rPr>
        <w:t xml:space="preserve"> </w:t>
      </w:r>
      <w:r>
        <w:t>so</w:t>
      </w:r>
      <w:r>
        <w:rPr>
          <w:spacing w:val="40"/>
        </w:rPr>
        <w:t xml:space="preserve"> </w:t>
      </w:r>
      <w:r>
        <w:t>afraid,</w:t>
      </w:r>
      <w:r>
        <w:rPr>
          <w:spacing w:val="40"/>
        </w:rPr>
        <w:t xml:space="preserve"> </w:t>
      </w:r>
      <w:r>
        <w:t>What!</w:t>
      </w:r>
      <w:r>
        <w:rPr>
          <w:spacing w:val="40"/>
        </w:rPr>
        <w:t xml:space="preserve"> </w:t>
      </w:r>
      <w:r>
        <w:t>afraid</w:t>
      </w:r>
      <w:r>
        <w:rPr>
          <w:spacing w:val="40"/>
        </w:rPr>
        <w:t xml:space="preserve"> </w:t>
      </w:r>
      <w:r>
        <w:t>of</w:t>
      </w:r>
      <w:r>
        <w:rPr>
          <w:spacing w:val="40"/>
        </w:rPr>
        <w:t xml:space="preserve"> </w:t>
      </w:r>
      <w:r>
        <w:t>every</w:t>
      </w:r>
    </w:p>
    <w:p w14:paraId="2532E049" w14:textId="77777777" w:rsidR="00EC029C" w:rsidRDefault="00EC029C">
      <w:pPr>
        <w:spacing w:line="254" w:lineRule="auto"/>
        <w:sectPr w:rsidR="00EC029C">
          <w:pgSz w:w="12240" w:h="15840"/>
          <w:pgMar w:top="1360" w:right="1100" w:bottom="280" w:left="1320" w:header="720" w:footer="720" w:gutter="0"/>
          <w:cols w:space="720"/>
        </w:sectPr>
      </w:pPr>
    </w:p>
    <w:p w14:paraId="2BD3293C" w14:textId="77777777" w:rsidR="00EC029C" w:rsidRDefault="00000000">
      <w:pPr>
        <w:pStyle w:val="a3"/>
      </w:pPr>
      <w:r>
        <w:t>thing</w:t>
      </w:r>
      <w:r>
        <w:rPr>
          <w:spacing w:val="-4"/>
        </w:rPr>
        <w:t xml:space="preserve"> </w:t>
      </w:r>
      <w:r>
        <w:t>the</w:t>
      </w:r>
      <w:r>
        <w:rPr>
          <w:spacing w:val="11"/>
        </w:rPr>
        <w:t xml:space="preserve"> </w:t>
      </w:r>
      <w:r>
        <w:t>Minister speaks,</w:t>
      </w:r>
      <w:r>
        <w:rPr>
          <w:spacing w:val="3"/>
        </w:rPr>
        <w:t xml:space="preserve"> </w:t>
      </w:r>
      <w:r>
        <w:t>I</w:t>
      </w:r>
      <w:r>
        <w:rPr>
          <w:spacing w:val="7"/>
        </w:rPr>
        <w:t xml:space="preserve"> </w:t>
      </w:r>
      <w:r>
        <w:t>scorn</w:t>
      </w:r>
      <w:r>
        <w:rPr>
          <w:spacing w:val="11"/>
        </w:rPr>
        <w:t xml:space="preserve"> </w:t>
      </w:r>
      <w:r>
        <w:t>to</w:t>
      </w:r>
      <w:r>
        <w:rPr>
          <w:spacing w:val="8"/>
        </w:rPr>
        <w:t xml:space="preserve"> </w:t>
      </w:r>
      <w:r>
        <w:t>be</w:t>
      </w:r>
      <w:r>
        <w:rPr>
          <w:spacing w:val="11"/>
        </w:rPr>
        <w:t xml:space="preserve"> </w:t>
      </w:r>
      <w:r>
        <w:t>such</w:t>
      </w:r>
      <w:r>
        <w:rPr>
          <w:spacing w:val="12"/>
        </w:rPr>
        <w:t xml:space="preserve"> </w:t>
      </w:r>
      <w:r>
        <w:t>a</w:t>
      </w:r>
      <w:r>
        <w:rPr>
          <w:spacing w:val="5"/>
        </w:rPr>
        <w:t xml:space="preserve"> </w:t>
      </w:r>
      <w:r>
        <w:rPr>
          <w:spacing w:val="-2"/>
        </w:rPr>
        <w:t>fool.</w:t>
      </w:r>
    </w:p>
    <w:p w14:paraId="5EE1BF08" w14:textId="77777777" w:rsidR="00EC029C" w:rsidRDefault="00000000">
      <w:pPr>
        <w:pStyle w:val="a3"/>
        <w:spacing w:before="319" w:line="254" w:lineRule="auto"/>
        <w:ind w:right="439"/>
      </w:pPr>
      <w:r>
        <w:t>You think you be Sermon proof, and can hear all this dreadful evil of sin, opened without any fear or trembling: Well, you that have so stout spirits, know David's spirit was as valiant as yours, his heart was as valiant as a Lion, and yet the weight of sin broke his heart,</w:t>
      </w:r>
      <w:r>
        <w:rPr>
          <w:spacing w:val="40"/>
        </w:rPr>
        <w:t xml:space="preserve"> </w:t>
      </w:r>
      <w:r>
        <w:t>and so it will yours too if God lay it aright upon your spirits.</w:t>
      </w:r>
    </w:p>
    <w:p w14:paraId="156A86C0" w14:textId="77777777" w:rsidR="00EC029C" w:rsidRDefault="00000000">
      <w:pPr>
        <w:pStyle w:val="a3"/>
        <w:spacing w:before="291" w:line="254" w:lineRule="auto"/>
        <w:ind w:right="441"/>
      </w:pPr>
      <w:r>
        <w:t>Oh! it is not timorousness that causeth this trouble of</w:t>
      </w:r>
      <w:r>
        <w:rPr>
          <w:spacing w:val="40"/>
        </w:rPr>
        <w:t xml:space="preserve"> </w:t>
      </w:r>
      <w:r>
        <w:t>conscience;</w:t>
      </w:r>
      <w:r>
        <w:rPr>
          <w:spacing w:val="80"/>
        </w:rPr>
        <w:t xml:space="preserve"> </w:t>
      </w:r>
      <w:r>
        <w:t>for</w:t>
      </w:r>
      <w:r>
        <w:rPr>
          <w:spacing w:val="40"/>
        </w:rPr>
        <w:t xml:space="preserve"> </w:t>
      </w:r>
      <w:r>
        <w:t>let</w:t>
      </w:r>
      <w:r>
        <w:rPr>
          <w:spacing w:val="40"/>
        </w:rPr>
        <w:t xml:space="preserve"> </w:t>
      </w:r>
      <w:r>
        <w:t>God come</w:t>
      </w:r>
      <w:r>
        <w:rPr>
          <w:spacing w:val="40"/>
        </w:rPr>
        <w:t xml:space="preserve"> </w:t>
      </w:r>
      <w:r>
        <w:t>and lay</w:t>
      </w:r>
      <w:r>
        <w:rPr>
          <w:spacing w:val="40"/>
        </w:rPr>
        <w:t xml:space="preserve"> </w:t>
      </w:r>
      <w:r>
        <w:t>afflictions,</w:t>
      </w:r>
      <w:r>
        <w:rPr>
          <w:spacing w:val="40"/>
        </w:rPr>
        <w:t xml:space="preserve"> </w:t>
      </w:r>
      <w:r>
        <w:t>his</w:t>
      </w:r>
      <w:r>
        <w:rPr>
          <w:spacing w:val="40"/>
        </w:rPr>
        <w:t xml:space="preserve"> </w:t>
      </w:r>
      <w:r>
        <w:t>afflicting</w:t>
      </w:r>
      <w:r>
        <w:rPr>
          <w:spacing w:val="40"/>
        </w:rPr>
        <w:t xml:space="preserve"> </w:t>
      </w:r>
      <w:r>
        <w:t>hand on</w:t>
      </w:r>
      <w:r>
        <w:rPr>
          <w:spacing w:val="40"/>
        </w:rPr>
        <w:t xml:space="preserve"> </w:t>
      </w:r>
      <w:r>
        <w:t>them, they can bear that as nothing in comparison of sin.</w:t>
      </w:r>
    </w:p>
    <w:p w14:paraId="32C03C5B" w14:textId="77777777" w:rsidR="00EC029C" w:rsidRDefault="00000000">
      <w:pPr>
        <w:pStyle w:val="a3"/>
        <w:spacing w:before="294" w:line="254" w:lineRule="auto"/>
        <w:ind w:right="359"/>
      </w:pPr>
      <w:r>
        <w:t>I</w:t>
      </w:r>
      <w:r>
        <w:rPr>
          <w:spacing w:val="-2"/>
        </w:rPr>
        <w:t xml:space="preserve"> </w:t>
      </w:r>
      <w:r>
        <w:t>remember I</w:t>
      </w:r>
      <w:r>
        <w:rPr>
          <w:spacing w:val="-2"/>
        </w:rPr>
        <w:t xml:space="preserve"> </w:t>
      </w:r>
      <w:r>
        <w:t>have heard a</w:t>
      </w:r>
      <w:r>
        <w:rPr>
          <w:spacing w:val="-3"/>
        </w:rPr>
        <w:t xml:space="preserve"> </w:t>
      </w:r>
      <w:r>
        <w:t>story of a Woman that</w:t>
      </w:r>
      <w:r>
        <w:rPr>
          <w:spacing w:val="-1"/>
        </w:rPr>
        <w:t xml:space="preserve"> </w:t>
      </w:r>
      <w:r>
        <w:t>had Nine</w:t>
      </w:r>
      <w:r>
        <w:rPr>
          <w:spacing w:val="40"/>
        </w:rPr>
        <w:t xml:space="preserve"> </w:t>
      </w:r>
      <w:r>
        <w:t>Children, and great pains with them all, and yet having afterward trouble of conscience, Oh! said she, All the pains I have had with my Nine Children, is nothing to that which I have felt in a little time, in</w:t>
      </w:r>
      <w:r>
        <w:rPr>
          <w:spacing w:val="80"/>
          <w:w w:val="150"/>
        </w:rPr>
        <w:t xml:space="preserve"> </w:t>
      </w:r>
      <w:r>
        <w:t>trouble of conscience.</w:t>
      </w:r>
    </w:p>
    <w:p w14:paraId="13D84946" w14:textId="77777777" w:rsidR="00EC029C" w:rsidRDefault="00000000">
      <w:pPr>
        <w:pStyle w:val="a3"/>
        <w:spacing w:before="291" w:line="254" w:lineRule="auto"/>
        <w:ind w:right="437"/>
      </w:pPr>
      <w:r>
        <w:t>So certainly, all pains are nothing, in comparison of the pains of Spirit when sin is settled by strong conviction upon your souls. So you have many that are troubled for sin, that could bear outward affliction, but can not bear that. And you that speak of the valor of your Spirits, that</w:t>
      </w:r>
      <w:r>
        <w:rPr>
          <w:spacing w:val="40"/>
        </w:rPr>
        <w:t xml:space="preserve"> </w:t>
      </w:r>
      <w:r>
        <w:t>are</w:t>
      </w:r>
      <w:r>
        <w:rPr>
          <w:spacing w:val="40"/>
        </w:rPr>
        <w:t xml:space="preserve"> </w:t>
      </w:r>
      <w:r>
        <w:t>so</w:t>
      </w:r>
      <w:r>
        <w:rPr>
          <w:spacing w:val="40"/>
        </w:rPr>
        <w:t xml:space="preserve"> </w:t>
      </w:r>
      <w:r>
        <w:t>valiant, that</w:t>
      </w:r>
      <w:r>
        <w:rPr>
          <w:spacing w:val="40"/>
        </w:rPr>
        <w:t xml:space="preserve"> </w:t>
      </w:r>
      <w:r>
        <w:t>can</w:t>
      </w:r>
      <w:r>
        <w:rPr>
          <w:spacing w:val="40"/>
        </w:rPr>
        <w:t xml:space="preserve"> </w:t>
      </w:r>
      <w:r>
        <w:t>bear trouble</w:t>
      </w:r>
      <w:r>
        <w:rPr>
          <w:spacing w:val="40"/>
        </w:rPr>
        <w:t xml:space="preserve"> </w:t>
      </w:r>
      <w:r>
        <w:t>for sin</w:t>
      </w:r>
      <w:r>
        <w:rPr>
          <w:spacing w:val="40"/>
        </w:rPr>
        <w:t xml:space="preserve"> </w:t>
      </w:r>
      <w:r>
        <w:t>so easily as you think, and are so full of Courage; when afflictions are upon you, your hearts are down, and are poor, low, spirits; white liver’d, and can bear nothing, no cross, and affliction, this shews you have no true courage; you have courage to resist conscience and the motions of</w:t>
      </w:r>
      <w:r>
        <w:rPr>
          <w:spacing w:val="40"/>
        </w:rPr>
        <w:t xml:space="preserve"> </w:t>
      </w:r>
      <w:r>
        <w:t>the holy Ghost, and the Word; but no true courage, it</w:t>
      </w:r>
      <w:r>
        <w:rPr>
          <w:spacing w:val="80"/>
        </w:rPr>
        <w:t xml:space="preserve"> </w:t>
      </w:r>
      <w:r>
        <w:t>may be you have impudent spirits.</w:t>
      </w:r>
    </w:p>
    <w:p w14:paraId="6B7FD094" w14:textId="77777777" w:rsidR="00EC029C" w:rsidRDefault="00000000">
      <w:pPr>
        <w:pStyle w:val="a3"/>
        <w:spacing w:before="278" w:line="254" w:lineRule="auto"/>
        <w:ind w:right="436"/>
      </w:pPr>
      <w:r>
        <w:t>And mark one example more: One of the wisest men that ever lived upon the earth, yet greatly troubled for sin, all his days, and this is the example of Heman, such woeful trouble of spirit had he on him for sin: See Psal. 88. read the whole Psalm and you shall see the trouble of his spirit for sin, especially the 7. vers Thy wrath lies hard upon</w:t>
      </w:r>
      <w:r>
        <w:rPr>
          <w:spacing w:val="26"/>
        </w:rPr>
        <w:t xml:space="preserve"> </w:t>
      </w:r>
      <w:r>
        <w:t>me,</w:t>
      </w:r>
      <w:r>
        <w:rPr>
          <w:spacing w:val="17"/>
        </w:rPr>
        <w:t xml:space="preserve"> </w:t>
      </w:r>
      <w:r>
        <w:t>and thou</w:t>
      </w:r>
      <w:r>
        <w:rPr>
          <w:spacing w:val="31"/>
        </w:rPr>
        <w:t xml:space="preserve"> </w:t>
      </w:r>
      <w:r>
        <w:t>hast</w:t>
      </w:r>
      <w:r>
        <w:rPr>
          <w:spacing w:val="20"/>
        </w:rPr>
        <w:t xml:space="preserve"> </w:t>
      </w:r>
      <w:r>
        <w:t>afflicted me</w:t>
      </w:r>
      <w:r>
        <w:rPr>
          <w:spacing w:val="29"/>
        </w:rPr>
        <w:t xml:space="preserve"> </w:t>
      </w:r>
      <w:r>
        <w:t>with</w:t>
      </w:r>
      <w:r>
        <w:rPr>
          <w:spacing w:val="26"/>
        </w:rPr>
        <w:t xml:space="preserve"> </w:t>
      </w:r>
      <w:r>
        <w:t>all</w:t>
      </w:r>
      <w:r>
        <w:rPr>
          <w:spacing w:val="26"/>
        </w:rPr>
        <w:t xml:space="preserve"> </w:t>
      </w:r>
      <w:r>
        <w:t>thy</w:t>
      </w:r>
      <w:r>
        <w:rPr>
          <w:spacing w:val="24"/>
        </w:rPr>
        <w:t xml:space="preserve"> </w:t>
      </w:r>
      <w:r>
        <w:t>waves.</w:t>
      </w:r>
      <w:r>
        <w:rPr>
          <w:spacing w:val="17"/>
        </w:rPr>
        <w:t xml:space="preserve"> </w:t>
      </w:r>
      <w:r>
        <w:t>And the</w:t>
      </w:r>
      <w:r>
        <w:rPr>
          <w:spacing w:val="29"/>
        </w:rPr>
        <w:t xml:space="preserve"> </w:t>
      </w:r>
      <w:r>
        <w:t>14.</w:t>
      </w:r>
    </w:p>
    <w:p w14:paraId="2171A8EA" w14:textId="77777777" w:rsidR="00EC029C" w:rsidRDefault="00EC029C">
      <w:pPr>
        <w:spacing w:line="254" w:lineRule="auto"/>
        <w:sectPr w:rsidR="00EC029C">
          <w:pgSz w:w="12240" w:h="15840"/>
          <w:pgMar w:top="1360" w:right="1100" w:bottom="280" w:left="1320" w:header="720" w:footer="720" w:gutter="0"/>
          <w:cols w:space="720"/>
        </w:sectPr>
      </w:pPr>
    </w:p>
    <w:p w14:paraId="2069E942" w14:textId="77777777" w:rsidR="00EC029C" w:rsidRDefault="00000000">
      <w:pPr>
        <w:pStyle w:val="a3"/>
        <w:spacing w:line="254" w:lineRule="auto"/>
        <w:ind w:right="449"/>
      </w:pPr>
      <w:r>
        <w:t>vers. Lord, why castest thou off my soul? Why hidest thou thy face from me? I am afflicted and ready to die (mark) from my youth up.</w:t>
      </w:r>
    </w:p>
    <w:p w14:paraId="1A26510F" w14:textId="77777777" w:rsidR="00EC029C" w:rsidRDefault="00000000">
      <w:pPr>
        <w:pStyle w:val="a3"/>
        <w:spacing w:before="295" w:line="254" w:lineRule="auto"/>
        <w:ind w:right="438"/>
      </w:pPr>
      <w:r>
        <w:t>God was pleased to exercise him from a young man &amp; it is a blessed thing when God begins with young ones, &amp; makes them know what sin means, when they are young, as Heman did, from my youth up. While I suffer thy terrors I am distracted.. Thy fierce wrath goeth over me, thy terrors even cut me off.</w:t>
      </w:r>
    </w:p>
    <w:p w14:paraId="4B007C3F" w14:textId="77777777" w:rsidR="00EC029C" w:rsidRDefault="00000000">
      <w:pPr>
        <w:pStyle w:val="a3"/>
        <w:spacing w:before="291" w:line="254" w:lineRule="auto"/>
        <w:ind w:right="439"/>
      </w:pPr>
      <w:r>
        <w:t>Well, who was this Heman? for this is not a Psalm of David; you</w:t>
      </w:r>
      <w:r>
        <w:rPr>
          <w:spacing w:val="80"/>
        </w:rPr>
        <w:t xml:space="preserve"> </w:t>
      </w:r>
      <w:r>
        <w:t>shall see in the Title it was a Psalm of Heman, and you shall find,</w:t>
      </w:r>
      <w:r>
        <w:rPr>
          <w:spacing w:val="40"/>
        </w:rPr>
        <w:t xml:space="preserve"> </w:t>
      </w:r>
      <w:r>
        <w:t>that</w:t>
      </w:r>
      <w:r>
        <w:rPr>
          <w:spacing w:val="80"/>
        </w:rPr>
        <w:t xml:space="preserve"> </w:t>
      </w:r>
      <w:r>
        <w:t>he</w:t>
      </w:r>
      <w:r>
        <w:rPr>
          <w:spacing w:val="80"/>
        </w:rPr>
        <w:t xml:space="preserve"> </w:t>
      </w:r>
      <w:r>
        <w:t>was</w:t>
      </w:r>
      <w:r>
        <w:rPr>
          <w:spacing w:val="80"/>
        </w:rPr>
        <w:t xml:space="preserve"> </w:t>
      </w:r>
      <w:r>
        <w:t>one</w:t>
      </w:r>
      <w:r>
        <w:rPr>
          <w:spacing w:val="80"/>
        </w:rPr>
        <w:t xml:space="preserve"> </w:t>
      </w:r>
      <w:r>
        <w:t>of</w:t>
      </w:r>
      <w:r>
        <w:rPr>
          <w:spacing w:val="80"/>
        </w:rPr>
        <w:t xml:space="preserve"> </w:t>
      </w:r>
      <w:r>
        <w:t>the</w:t>
      </w:r>
      <w:r>
        <w:rPr>
          <w:spacing w:val="80"/>
        </w:rPr>
        <w:t xml:space="preserve"> </w:t>
      </w:r>
      <w:r>
        <w:t>wisest</w:t>
      </w:r>
      <w:r>
        <w:rPr>
          <w:spacing w:val="80"/>
        </w:rPr>
        <w:t xml:space="preserve"> </w:t>
      </w:r>
      <w:r>
        <w:t>men</w:t>
      </w:r>
      <w:r>
        <w:rPr>
          <w:spacing w:val="80"/>
        </w:rPr>
        <w:t xml:space="preserve"> </w:t>
      </w:r>
      <w:r>
        <w:t>that</w:t>
      </w:r>
      <w:r>
        <w:rPr>
          <w:spacing w:val="80"/>
        </w:rPr>
        <w:t xml:space="preserve"> </w:t>
      </w:r>
      <w:r>
        <w:t>lived</w:t>
      </w:r>
      <w:r>
        <w:rPr>
          <w:spacing w:val="80"/>
        </w:rPr>
        <w:t xml:space="preserve">  </w:t>
      </w:r>
      <w:r>
        <w:t>upon</w:t>
      </w:r>
      <w:r>
        <w:rPr>
          <w:spacing w:val="80"/>
        </w:rPr>
        <w:t xml:space="preserve"> </w:t>
      </w:r>
      <w:r>
        <w:t>the</w:t>
      </w:r>
      <w:r>
        <w:rPr>
          <w:spacing w:val="80"/>
        </w:rPr>
        <w:t xml:space="preserve"> </w:t>
      </w:r>
      <w:r>
        <w:t>Earth,</w:t>
      </w:r>
    </w:p>
    <w:p w14:paraId="6CAB67E2" w14:textId="77777777" w:rsidR="00EC029C" w:rsidRDefault="00000000">
      <w:pPr>
        <w:pStyle w:val="a5"/>
        <w:numPr>
          <w:ilvl w:val="0"/>
          <w:numId w:val="23"/>
        </w:numPr>
        <w:tabs>
          <w:tab w:val="left" w:pos="340"/>
        </w:tabs>
        <w:spacing w:before="0" w:line="254" w:lineRule="auto"/>
        <w:ind w:right="438" w:firstLine="0"/>
        <w:rPr>
          <w:sz w:val="30"/>
        </w:rPr>
      </w:pPr>
      <w:r>
        <w:rPr>
          <w:sz w:val="30"/>
        </w:rPr>
        <w:t>Kings, 4. 31. there he speaks of Heman, he was brought in, in the Story among the most wise men that lived upon the Earth, he is compared with Solomon; it is said of him, he was exceeding wise,</w:t>
      </w:r>
      <w:r>
        <w:rPr>
          <w:spacing w:val="40"/>
          <w:sz w:val="30"/>
        </w:rPr>
        <w:t xml:space="preserve"> </w:t>
      </w:r>
      <w:r>
        <w:rPr>
          <w:sz w:val="30"/>
        </w:rPr>
        <w:t>and of excellent wisdom, More wise than the Children of the East Country, for he was wiser than all men, than Heman; for he was one of the wisest of all, though Solomon excelled him; yet next him, he was one of the wisest: and how comes he to be thus wise?</w:t>
      </w:r>
    </w:p>
    <w:p w14:paraId="06BD31A1" w14:textId="77777777" w:rsidR="00EC029C" w:rsidRDefault="00000000">
      <w:pPr>
        <w:pStyle w:val="a3"/>
        <w:spacing w:before="282" w:line="254" w:lineRule="auto"/>
        <w:ind w:right="443"/>
      </w:pPr>
      <w:r>
        <w:t>It is like that was one means that caused him to be so wise, he was afflicted, and ready</w:t>
      </w:r>
      <w:r>
        <w:rPr>
          <w:spacing w:val="40"/>
        </w:rPr>
        <w:t xml:space="preserve"> </w:t>
      </w:r>
      <w:r>
        <w:t>to</w:t>
      </w:r>
      <w:r>
        <w:rPr>
          <w:spacing w:val="40"/>
        </w:rPr>
        <w:t xml:space="preserve"> </w:t>
      </w:r>
      <w:r>
        <w:t>die; from</w:t>
      </w:r>
      <w:r>
        <w:rPr>
          <w:spacing w:val="40"/>
        </w:rPr>
        <w:t xml:space="preserve"> </w:t>
      </w:r>
      <w:r>
        <w:t>his</w:t>
      </w:r>
      <w:r>
        <w:rPr>
          <w:spacing w:val="40"/>
        </w:rPr>
        <w:t xml:space="preserve"> </w:t>
      </w:r>
      <w:r>
        <w:t>youth</w:t>
      </w:r>
      <w:r>
        <w:rPr>
          <w:spacing w:val="40"/>
        </w:rPr>
        <w:t xml:space="preserve"> </w:t>
      </w:r>
      <w:r>
        <w:t>up, he</w:t>
      </w:r>
      <w:r>
        <w:rPr>
          <w:spacing w:val="40"/>
        </w:rPr>
        <w:t xml:space="preserve"> </w:t>
      </w:r>
      <w:r>
        <w:t>was</w:t>
      </w:r>
      <w:r>
        <w:rPr>
          <w:spacing w:val="40"/>
        </w:rPr>
        <w:t xml:space="preserve"> </w:t>
      </w:r>
      <w:r>
        <w:t>troubled for sin all his days.</w:t>
      </w:r>
    </w:p>
    <w:p w14:paraId="2325AFF4" w14:textId="77777777" w:rsidR="00EC029C" w:rsidRDefault="00000000">
      <w:pPr>
        <w:pStyle w:val="a3"/>
        <w:spacing w:before="293" w:line="254" w:lineRule="auto"/>
        <w:ind w:right="437"/>
      </w:pPr>
      <w:r>
        <w:t>What is the folly of young people? They go up and down, and take liberty in wickedness and sin, and never feel the weight of sin; but if God please to begin with them, and make them to see the evil of sin rightly, this is the way for them to come to have true wisdom; if God train them up in trouble of conscience for sin, it is the way to make them</w:t>
      </w:r>
      <w:r>
        <w:rPr>
          <w:spacing w:val="40"/>
        </w:rPr>
        <w:t xml:space="preserve"> </w:t>
      </w:r>
      <w:r>
        <w:t>wiser than their Teachers, train their Fore-fathers, and to</w:t>
      </w:r>
      <w:r>
        <w:rPr>
          <w:spacing w:val="80"/>
        </w:rPr>
        <w:t xml:space="preserve"> </w:t>
      </w:r>
      <w:r>
        <w:t>bring them to the wisdom even of the most wise.</w:t>
      </w:r>
    </w:p>
    <w:p w14:paraId="77DBDB89" w14:textId="77777777" w:rsidR="00EC029C" w:rsidRDefault="00EC029C">
      <w:pPr>
        <w:spacing w:line="254" w:lineRule="auto"/>
        <w:sectPr w:rsidR="00EC029C">
          <w:pgSz w:w="12240" w:h="15840"/>
          <w:pgMar w:top="1360" w:right="1100" w:bottom="280" w:left="1320" w:header="720" w:footer="720" w:gutter="0"/>
          <w:cols w:space="720"/>
        </w:sectPr>
      </w:pPr>
    </w:p>
    <w:p w14:paraId="488203F1" w14:textId="77777777" w:rsidR="00EC029C" w:rsidRDefault="00000000">
      <w:pPr>
        <w:pStyle w:val="1"/>
      </w:pPr>
      <w:bookmarkStart w:id="286" w:name="第五十章"/>
      <w:bookmarkEnd w:id="286"/>
      <w:r>
        <w:t>第五十章</w:t>
      </w:r>
    </w:p>
    <w:p w14:paraId="3EDE010E" w14:textId="77777777" w:rsidR="00EC029C" w:rsidRDefault="00000000">
      <w:pPr>
        <w:pStyle w:val="1"/>
      </w:pPr>
      <w:bookmarkStart w:id="287" w:name="用途一。表明因罪而产生的良心不安,是与忧郁症或胆怯完全不同的事情。"/>
      <w:bookmarkEnd w:id="287"/>
      <w:r>
        <w:t>用途一。表明因罪而产生的良心不安,是与忧郁症或胆怯完全不同的事情。</w:t>
      </w:r>
    </w:p>
    <w:p w14:paraId="65DB3B05" w14:textId="77777777" w:rsidR="00EC029C" w:rsidRDefault="00000000">
      <w:pPr>
        <w:spacing w:before="388" w:line="242" w:lineRule="auto"/>
        <w:ind w:left="100" w:right="393"/>
        <w:rPr>
          <w:rFonts w:ascii="宋体" w:eastAsia="宋体"/>
          <w:sz w:val="24"/>
        </w:rPr>
      </w:pPr>
      <w:r>
        <w:rPr>
          <w:rFonts w:ascii="宋体" w:eastAsia="宋体" w:hint="eastAsia"/>
          <w:spacing w:val="-2"/>
          <w:sz w:val="24"/>
        </w:rPr>
        <w:t>用途一。从前面所说的一切可以清楚地看出</w:t>
      </w:r>
      <w:r>
        <w:rPr>
          <w:spacing w:val="-2"/>
          <w:sz w:val="24"/>
        </w:rPr>
        <w:t>,</w:t>
      </w:r>
      <w:r>
        <w:rPr>
          <w:rFonts w:ascii="宋体" w:eastAsia="宋体" w:hint="eastAsia"/>
          <w:spacing w:val="-2"/>
          <w:sz w:val="24"/>
        </w:rPr>
        <w:t>如果罪比任何苦难都更糟糕</w:t>
      </w:r>
      <w:r>
        <w:rPr>
          <w:spacing w:val="-2"/>
          <w:sz w:val="24"/>
        </w:rPr>
        <w:t>,</w:t>
      </w:r>
      <w:r>
        <w:rPr>
          <w:rFonts w:ascii="宋体" w:eastAsia="宋体" w:hint="eastAsia"/>
          <w:spacing w:val="-2"/>
          <w:sz w:val="24"/>
        </w:rPr>
        <w:t>不应该选择罪而不是苦难</w:t>
      </w:r>
      <w:r>
        <w:rPr>
          <w:spacing w:val="-2"/>
          <w:sz w:val="24"/>
        </w:rPr>
        <w:t>;</w:t>
      </w:r>
      <w:r>
        <w:rPr>
          <w:rFonts w:ascii="宋体" w:eastAsia="宋体" w:hint="eastAsia"/>
          <w:spacing w:val="-2"/>
          <w:sz w:val="24"/>
        </w:rPr>
        <w:t>由此可以推论</w:t>
      </w:r>
      <w:r>
        <w:rPr>
          <w:spacing w:val="-2"/>
          <w:sz w:val="24"/>
        </w:rPr>
        <w:t>,</w:t>
      </w:r>
      <w:r>
        <w:rPr>
          <w:rFonts w:ascii="宋体" w:eastAsia="宋体" w:hint="eastAsia"/>
          <w:spacing w:val="-2"/>
          <w:sz w:val="24"/>
        </w:rPr>
        <w:t>那么因罪而产生的良心不安肯定与单纯的忧郁症状态完全不同</w:t>
      </w:r>
      <w:r>
        <w:rPr>
          <w:spacing w:val="-2"/>
          <w:sz w:val="24"/>
        </w:rPr>
        <w:t>,</w:t>
      </w:r>
      <w:r>
        <w:rPr>
          <w:rFonts w:ascii="宋体" w:eastAsia="宋体" w:hint="eastAsia"/>
          <w:spacing w:val="-2"/>
          <w:sz w:val="24"/>
        </w:rPr>
        <w:t>它</w:t>
      </w:r>
      <w:r>
        <w:rPr>
          <w:rFonts w:ascii="宋体" w:eastAsia="宋体" w:hint="eastAsia"/>
          <w:sz w:val="24"/>
        </w:rPr>
        <w:t>不是由忧郁症引起的</w:t>
      </w:r>
      <w:r>
        <w:rPr>
          <w:sz w:val="24"/>
        </w:rPr>
        <w:t>,</w:t>
      </w:r>
      <w:r>
        <w:rPr>
          <w:rFonts w:ascii="宋体" w:eastAsia="宋体" w:hint="eastAsia"/>
          <w:spacing w:val="-4"/>
          <w:sz w:val="24"/>
        </w:rPr>
        <w:t>也不是由愚蠢的胆怯等引起的。 因罪而产生的良心不安是一种与世</w:t>
      </w:r>
      <w:r>
        <w:rPr>
          <w:rFonts w:ascii="宋体" w:eastAsia="宋体" w:hint="eastAsia"/>
          <w:spacing w:val="-2"/>
          <w:sz w:val="24"/>
        </w:rPr>
        <w:t>人想象的完全不同的事情</w:t>
      </w:r>
      <w:r>
        <w:rPr>
          <w:spacing w:val="-2"/>
          <w:sz w:val="24"/>
        </w:rPr>
        <w:t>;</w:t>
      </w:r>
      <w:r>
        <w:rPr>
          <w:rFonts w:ascii="宋体" w:eastAsia="宋体" w:hint="eastAsia"/>
          <w:spacing w:val="-2"/>
          <w:sz w:val="24"/>
        </w:rPr>
        <w:t>这是从前面所讲的一切中得出的第一个用途。我认为你们所有人都应该屈服于这个推论的力量之下</w:t>
      </w:r>
      <w:r>
        <w:rPr>
          <w:spacing w:val="-2"/>
          <w:sz w:val="24"/>
        </w:rPr>
        <w:t>:</w:t>
      </w:r>
      <w:r>
        <w:rPr>
          <w:rFonts w:ascii="宋体" w:eastAsia="宋体" w:hint="eastAsia"/>
          <w:spacing w:val="-2"/>
          <w:sz w:val="24"/>
        </w:rPr>
        <w:t>如果你们已经听到或读到了我所阐述的内容</w:t>
      </w:r>
      <w:r>
        <w:rPr>
          <w:spacing w:val="-2"/>
          <w:sz w:val="24"/>
        </w:rPr>
        <w:t>:</w:t>
      </w:r>
      <w:r>
        <w:rPr>
          <w:rFonts w:ascii="宋体" w:eastAsia="宋体" w:hint="eastAsia"/>
          <w:spacing w:val="-2"/>
          <w:sz w:val="24"/>
        </w:rPr>
        <w:t>你们所有听到或读到这一切的人</w:t>
      </w:r>
      <w:r>
        <w:rPr>
          <w:spacing w:val="-2"/>
          <w:sz w:val="24"/>
        </w:rPr>
        <w:t>,</w:t>
      </w:r>
      <w:r>
        <w:rPr>
          <w:rFonts w:ascii="宋体" w:eastAsia="宋体" w:hint="eastAsia"/>
          <w:spacing w:val="-2"/>
          <w:sz w:val="24"/>
        </w:rPr>
        <w:t>它应该在你们所有人身上产生这样的效果</w:t>
      </w:r>
      <w:r>
        <w:rPr>
          <w:spacing w:val="-2"/>
          <w:sz w:val="24"/>
        </w:rPr>
        <w:t>:</w:t>
      </w:r>
      <w:r>
        <w:rPr>
          <w:rFonts w:ascii="宋体" w:eastAsia="宋体" w:hint="eastAsia"/>
          <w:spacing w:val="-2"/>
          <w:sz w:val="24"/>
        </w:rPr>
        <w:t>那么</w:t>
      </w:r>
      <w:r>
        <w:rPr>
          <w:spacing w:val="-2"/>
          <w:sz w:val="24"/>
        </w:rPr>
        <w:t>,</w:t>
      </w:r>
      <w:r>
        <w:rPr>
          <w:rFonts w:ascii="宋体" w:eastAsia="宋体" w:hint="eastAsia"/>
          <w:spacing w:val="-2"/>
          <w:sz w:val="24"/>
        </w:rPr>
        <w:t>通过我现在听到</w:t>
      </w:r>
      <w:r>
        <w:rPr>
          <w:rFonts w:ascii="宋体" w:eastAsia="宋体" w:hint="eastAsia"/>
          <w:sz w:val="24"/>
        </w:rPr>
        <w:t>的</w:t>
      </w:r>
      <w:r>
        <w:rPr>
          <w:sz w:val="24"/>
        </w:rPr>
        <w:t>,</w:t>
      </w:r>
      <w:r>
        <w:rPr>
          <w:rFonts w:ascii="宋体" w:eastAsia="宋体" w:hint="eastAsia"/>
          <w:spacing w:val="-3"/>
          <w:sz w:val="24"/>
        </w:rPr>
        <w:t>我开始明白因罪而产生的良心不安的含义是什么。 我以前听说过许多男人和女人为罪</w:t>
      </w:r>
      <w:r>
        <w:rPr>
          <w:rFonts w:ascii="宋体" w:eastAsia="宋体" w:hint="eastAsia"/>
          <w:spacing w:val="-2"/>
          <w:sz w:val="24"/>
        </w:rPr>
        <w:t>而烦恼</w:t>
      </w:r>
      <w:r>
        <w:rPr>
          <w:spacing w:val="-2"/>
          <w:sz w:val="24"/>
        </w:rPr>
        <w:t>,</w:t>
      </w:r>
      <w:r>
        <w:rPr>
          <w:rFonts w:ascii="宋体" w:eastAsia="宋体" w:hint="eastAsia"/>
          <w:spacing w:val="-2"/>
          <w:sz w:val="24"/>
        </w:rPr>
        <w:t>我想知道这意味着什么</w:t>
      </w:r>
      <w:r>
        <w:rPr>
          <w:spacing w:val="-2"/>
          <w:sz w:val="24"/>
        </w:rPr>
        <w:t>,</w:t>
      </w:r>
      <w:r>
        <w:rPr>
          <w:rFonts w:ascii="宋体" w:eastAsia="宋体" w:hint="eastAsia"/>
          <w:spacing w:val="-2"/>
          <w:sz w:val="24"/>
        </w:rPr>
        <w:t>我想知道是什么让他们烦恼</w:t>
      </w:r>
      <w:r>
        <w:rPr>
          <w:spacing w:val="-2"/>
          <w:sz w:val="24"/>
        </w:rPr>
        <w:t>;</w:t>
      </w:r>
      <w:r>
        <w:rPr>
          <w:rFonts w:ascii="宋体" w:eastAsia="宋体" w:hint="eastAsia"/>
          <w:spacing w:val="-2"/>
          <w:sz w:val="24"/>
        </w:rPr>
        <w:t>许多年轻人可能是巨额财产和非常好的朋友的继承人</w:t>
      </w:r>
      <w:r>
        <w:rPr>
          <w:spacing w:val="-2"/>
          <w:sz w:val="24"/>
        </w:rPr>
        <w:t>,</w:t>
      </w:r>
      <w:r>
        <w:rPr>
          <w:rFonts w:ascii="宋体" w:eastAsia="宋体" w:hint="eastAsia"/>
          <w:spacing w:val="-2"/>
          <w:sz w:val="24"/>
        </w:rPr>
        <w:t>拥有健康的身体</w:t>
      </w:r>
      <w:r>
        <w:rPr>
          <w:spacing w:val="-2"/>
          <w:sz w:val="24"/>
        </w:rPr>
        <w:t>,</w:t>
      </w:r>
      <w:r>
        <w:rPr>
          <w:rFonts w:ascii="宋体" w:eastAsia="宋体" w:hint="eastAsia"/>
          <w:spacing w:val="-2"/>
          <w:sz w:val="24"/>
        </w:rPr>
        <w:t>从事良好的行业</w:t>
      </w:r>
      <w:r>
        <w:rPr>
          <w:spacing w:val="-2"/>
          <w:sz w:val="24"/>
        </w:rPr>
        <w:t>,</w:t>
      </w:r>
      <w:r>
        <w:rPr>
          <w:rFonts w:ascii="宋体" w:eastAsia="宋体" w:hint="eastAsia"/>
          <w:spacing w:val="-2"/>
          <w:sz w:val="24"/>
        </w:rPr>
        <w:t>周围的一切都很好</w:t>
      </w:r>
      <w:r>
        <w:rPr>
          <w:spacing w:val="-2"/>
          <w:sz w:val="24"/>
        </w:rPr>
        <w:t>;</w:t>
      </w:r>
      <w:r>
        <w:rPr>
          <w:rFonts w:ascii="宋体" w:eastAsia="宋体" w:hint="eastAsia"/>
          <w:spacing w:val="-2"/>
          <w:sz w:val="24"/>
        </w:rPr>
        <w:t>然而</w:t>
      </w:r>
      <w:r>
        <w:rPr>
          <w:spacing w:val="-2"/>
          <w:sz w:val="24"/>
        </w:rPr>
        <w:t>,</w:t>
      </w:r>
      <w:r>
        <w:rPr>
          <w:rFonts w:ascii="宋体" w:eastAsia="宋体" w:hint="eastAsia"/>
          <w:spacing w:val="-2"/>
          <w:sz w:val="24"/>
        </w:rPr>
        <w:t>他们却因罪而深受困扰。是的</w:t>
      </w:r>
      <w:r>
        <w:rPr>
          <w:spacing w:val="-2"/>
          <w:sz w:val="24"/>
        </w:rPr>
        <w:t>,</w:t>
      </w:r>
      <w:r>
        <w:rPr>
          <w:rFonts w:ascii="宋体" w:eastAsia="宋体" w:hint="eastAsia"/>
          <w:spacing w:val="-2"/>
          <w:sz w:val="24"/>
        </w:rPr>
        <w:t>也许有些人在世人看来生活得很有礼貌</w:t>
      </w:r>
      <w:r>
        <w:rPr>
          <w:spacing w:val="-2"/>
          <w:sz w:val="24"/>
        </w:rPr>
        <w:t>,</w:t>
      </w:r>
      <w:r>
        <w:rPr>
          <w:rFonts w:ascii="宋体" w:eastAsia="宋体" w:hint="eastAsia"/>
          <w:spacing w:val="-2"/>
          <w:sz w:val="24"/>
        </w:rPr>
        <w:t>然而在秘密中却犯下了一些臭名昭著的亵渎行为</w:t>
      </w:r>
      <w:r>
        <w:rPr>
          <w:spacing w:val="-2"/>
          <w:sz w:val="24"/>
        </w:rPr>
        <w:t>,</w:t>
      </w:r>
      <w:r>
        <w:rPr>
          <w:rFonts w:ascii="宋体" w:eastAsia="宋体" w:hint="eastAsia"/>
          <w:spacing w:val="-2"/>
          <w:sz w:val="24"/>
        </w:rPr>
        <w:t>然而</w:t>
      </w:r>
      <w:r>
        <w:rPr>
          <w:spacing w:val="-2"/>
          <w:sz w:val="24"/>
        </w:rPr>
        <w:t>,</w:t>
      </w:r>
      <w:r>
        <w:rPr>
          <w:rFonts w:ascii="宋体" w:eastAsia="宋体" w:hint="eastAsia"/>
          <w:spacing w:val="-2"/>
          <w:sz w:val="24"/>
        </w:rPr>
        <w:t>当上帝只是将任何一种罪恶放在他们心中</w:t>
      </w:r>
      <w:r>
        <w:rPr>
          <w:spacing w:val="-2"/>
          <w:sz w:val="24"/>
        </w:rPr>
        <w:t>,</w:t>
      </w:r>
      <w:r>
        <w:rPr>
          <w:rFonts w:ascii="宋体" w:eastAsia="宋体" w:hint="eastAsia"/>
          <w:spacing w:val="-2"/>
          <w:sz w:val="24"/>
        </w:rPr>
        <w:t>并因任何一种罪恶而使他们的良心感到不安时</w:t>
      </w:r>
      <w:r>
        <w:rPr>
          <w:spacing w:val="-2"/>
          <w:sz w:val="24"/>
        </w:rPr>
        <w:t>,</w:t>
      </w:r>
      <w:r>
        <w:rPr>
          <w:rFonts w:ascii="宋体" w:eastAsia="宋体" w:hint="eastAsia"/>
          <w:spacing w:val="-2"/>
          <w:sz w:val="24"/>
        </w:rPr>
        <w:t>他们无法承受他们的良心因这一种罪恶而产生的恐惧。</w:t>
      </w:r>
    </w:p>
    <w:p w14:paraId="26740CDA" w14:textId="77777777" w:rsidR="00EC029C" w:rsidRDefault="00000000">
      <w:pPr>
        <w:spacing w:before="286" w:line="242" w:lineRule="auto"/>
        <w:ind w:left="100" w:right="328"/>
        <w:rPr>
          <w:rFonts w:ascii="宋体" w:eastAsia="宋体"/>
          <w:sz w:val="24"/>
        </w:rPr>
      </w:pPr>
      <w:r>
        <w:rPr>
          <w:rFonts w:ascii="宋体" w:eastAsia="宋体" w:hint="eastAsia"/>
          <w:sz w:val="24"/>
        </w:rPr>
        <w:t>那么</w:t>
      </w:r>
      <w:r>
        <w:rPr>
          <w:spacing w:val="-3"/>
          <w:sz w:val="24"/>
        </w:rPr>
        <w:t>,</w:t>
      </w:r>
      <w:r>
        <w:rPr>
          <w:rFonts w:ascii="宋体" w:eastAsia="宋体" w:hint="eastAsia"/>
          <w:sz w:val="24"/>
        </w:rPr>
        <w:t>这些我听到的关于罪恶的事情</w:t>
      </w:r>
      <w:r>
        <w:rPr>
          <w:sz w:val="24"/>
        </w:rPr>
        <w:t>,</w:t>
      </w:r>
      <w:r>
        <w:rPr>
          <w:rFonts w:ascii="宋体" w:eastAsia="宋体" w:hint="eastAsia"/>
          <w:sz w:val="24"/>
        </w:rPr>
        <w:t>告诉我我对它有错误的想法</w:t>
      </w:r>
      <w:r>
        <w:rPr>
          <w:spacing w:val="1"/>
          <w:sz w:val="24"/>
        </w:rPr>
        <w:t>;</w:t>
      </w:r>
      <w:r>
        <w:rPr>
          <w:rFonts w:ascii="宋体" w:eastAsia="宋体" w:hint="eastAsia"/>
          <w:sz w:val="24"/>
        </w:rPr>
        <w:t>我以为这一切都是忧郁症</w:t>
      </w:r>
      <w:r>
        <w:rPr>
          <w:spacing w:val="-16"/>
          <w:sz w:val="24"/>
        </w:rPr>
        <w:t>,</w:t>
      </w:r>
      <w:r>
        <w:rPr>
          <w:rFonts w:ascii="宋体" w:eastAsia="宋体" w:hint="eastAsia"/>
          <w:sz w:val="24"/>
        </w:rPr>
        <w:t>甚至是疯狂</w:t>
      </w:r>
      <w:r>
        <w:rPr>
          <w:spacing w:val="-3"/>
          <w:sz w:val="24"/>
        </w:rPr>
        <w:t>,</w:t>
      </w:r>
      <w:r>
        <w:rPr>
          <w:rFonts w:ascii="宋体" w:eastAsia="宋体" w:hint="eastAsia"/>
          <w:sz w:val="24"/>
        </w:rPr>
        <w:t>必须送医生来</w:t>
      </w:r>
      <w:r>
        <w:rPr>
          <w:sz w:val="24"/>
        </w:rPr>
        <w:t>,</w:t>
      </w:r>
      <w:r>
        <w:rPr>
          <w:rFonts w:ascii="宋体" w:eastAsia="宋体" w:hint="eastAsia"/>
          <w:sz w:val="24"/>
        </w:rPr>
        <w:t>必须送欢乐的同伴来</w:t>
      </w:r>
      <w:r>
        <w:rPr>
          <w:sz w:val="24"/>
        </w:rPr>
        <w:t>,</w:t>
      </w:r>
      <w:r>
        <w:rPr>
          <w:rFonts w:ascii="宋体" w:eastAsia="宋体" w:hint="eastAsia"/>
          <w:sz w:val="24"/>
        </w:rPr>
        <w:t>因为男人和女人对罪恶的认识如此贫乏和卑微。因此</w:t>
      </w:r>
      <w:r>
        <w:rPr>
          <w:spacing w:val="-3"/>
          <w:sz w:val="24"/>
        </w:rPr>
        <w:t>,</w:t>
      </w:r>
      <w:r>
        <w:rPr>
          <w:rFonts w:ascii="宋体" w:eastAsia="宋体" w:hint="eastAsia"/>
          <w:sz w:val="24"/>
        </w:rPr>
        <w:t>当任何人因罪而良心不安时</w:t>
      </w:r>
      <w:r>
        <w:rPr>
          <w:sz w:val="24"/>
        </w:rPr>
        <w:t>,</w:t>
      </w:r>
      <w:r>
        <w:rPr>
          <w:rFonts w:ascii="宋体" w:eastAsia="宋体" w:hint="eastAsia"/>
          <w:sz w:val="24"/>
        </w:rPr>
        <w:t>哦</w:t>
      </w:r>
      <w:r>
        <w:rPr>
          <w:sz w:val="24"/>
        </w:rPr>
        <w:t>,</w:t>
      </w:r>
      <w:r>
        <w:rPr>
          <w:rFonts w:ascii="宋体" w:eastAsia="宋体" w:hint="eastAsia"/>
          <w:sz w:val="24"/>
        </w:rPr>
        <w:t>那就让他进入欢乐的同伴中</w:t>
      </w:r>
      <w:r>
        <w:rPr>
          <w:sz w:val="24"/>
        </w:rPr>
        <w:t>,</w:t>
      </w:r>
      <w:r>
        <w:rPr>
          <w:rFonts w:ascii="宋体" w:eastAsia="宋体" w:hint="eastAsia"/>
          <w:sz w:val="24"/>
        </w:rPr>
        <w:t>拿一副纸牌</w:t>
      </w:r>
      <w:r>
        <w:rPr>
          <w:sz w:val="24"/>
        </w:rPr>
        <w:t>,</w:t>
      </w:r>
      <w:r>
        <w:rPr>
          <w:rFonts w:ascii="宋体" w:eastAsia="宋体" w:hint="eastAsia"/>
          <w:sz w:val="24"/>
        </w:rPr>
        <w:t>让他们玩一段音乐</w:t>
      </w:r>
      <w:r>
        <w:rPr>
          <w:spacing w:val="-3"/>
          <w:sz w:val="24"/>
        </w:rPr>
        <w:t>,</w:t>
      </w:r>
      <w:r>
        <w:rPr>
          <w:rFonts w:ascii="宋体" w:eastAsia="宋体" w:hint="eastAsia"/>
          <w:sz w:val="24"/>
        </w:rPr>
        <w:t>去做一些世俗的事情</w:t>
      </w:r>
      <w:r>
        <w:rPr>
          <w:sz w:val="24"/>
        </w:rPr>
        <w:t>,</w:t>
      </w:r>
      <w:r>
        <w:rPr>
          <w:rFonts w:ascii="宋体" w:eastAsia="宋体" w:hint="eastAsia"/>
          <w:sz w:val="24"/>
        </w:rPr>
        <w:t>让自己忙于一件事或另一件事</w:t>
      </w:r>
      <w:r>
        <w:rPr>
          <w:sz w:val="24"/>
        </w:rPr>
        <w:t>,</w:t>
      </w:r>
      <w:r>
        <w:rPr>
          <w:rFonts w:ascii="宋体" w:eastAsia="宋体" w:hint="eastAsia"/>
          <w:sz w:val="24"/>
        </w:rPr>
        <w:t>用酒精淹没他们的烦恼</w:t>
      </w:r>
      <w:r>
        <w:rPr>
          <w:sz w:val="24"/>
        </w:rPr>
        <w:t>,</w:t>
      </w:r>
      <w:r>
        <w:rPr>
          <w:rFonts w:ascii="宋体" w:eastAsia="宋体" w:hint="eastAsia"/>
          <w:sz w:val="24"/>
        </w:rPr>
        <w:t>用游戏消除他们的烦恼</w:t>
      </w:r>
      <w:r>
        <w:rPr>
          <w:spacing w:val="-3"/>
          <w:sz w:val="24"/>
        </w:rPr>
        <w:t>,</w:t>
      </w:r>
      <w:r>
        <w:rPr>
          <w:rFonts w:ascii="宋体" w:eastAsia="宋体" w:hint="eastAsia"/>
          <w:spacing w:val="-4"/>
          <w:sz w:val="24"/>
        </w:rPr>
        <w:t>许多人对良心不安有这样轻率的想法。 因此</w:t>
      </w:r>
      <w:r>
        <w:rPr>
          <w:spacing w:val="2"/>
          <w:sz w:val="24"/>
        </w:rPr>
        <w:t>,</w:t>
      </w:r>
      <w:r>
        <w:rPr>
          <w:rFonts w:ascii="宋体" w:eastAsia="宋体" w:hint="eastAsia"/>
          <w:sz w:val="24"/>
        </w:rPr>
        <w:t>当他们的孩子呼喊时</w:t>
      </w:r>
      <w:r>
        <w:rPr>
          <w:sz w:val="24"/>
        </w:rPr>
        <w:t>,</w:t>
      </w:r>
      <w:r>
        <w:rPr>
          <w:rFonts w:ascii="宋体" w:eastAsia="宋体" w:hint="eastAsia"/>
          <w:sz w:val="24"/>
        </w:rPr>
        <w:t>哦</w:t>
      </w:r>
      <w:r>
        <w:rPr>
          <w:spacing w:val="-1"/>
          <w:sz w:val="24"/>
        </w:rPr>
        <w:t>!</w:t>
      </w:r>
      <w:r>
        <w:rPr>
          <w:rFonts w:ascii="宋体" w:eastAsia="宋体" w:hint="eastAsia"/>
          <w:sz w:val="24"/>
        </w:rPr>
        <w:t>我的孩子一定会发疯</w:t>
      </w:r>
      <w:r>
        <w:rPr>
          <w:sz w:val="24"/>
        </w:rPr>
        <w:t>,</w:t>
      </w:r>
      <w:r>
        <w:rPr>
          <w:rFonts w:ascii="宋体" w:eastAsia="宋体" w:hint="eastAsia"/>
          <w:sz w:val="24"/>
        </w:rPr>
        <w:t>已经发疯了</w:t>
      </w:r>
      <w:r>
        <w:rPr>
          <w:spacing w:val="-1"/>
          <w:sz w:val="24"/>
        </w:rPr>
        <w:t>;</w:t>
      </w:r>
      <w:r>
        <w:rPr>
          <w:rFonts w:ascii="宋体" w:eastAsia="宋体" w:hint="eastAsia"/>
          <w:sz w:val="24"/>
        </w:rPr>
        <w:t>许多属肉体的男人和女人</w:t>
      </w:r>
      <w:r>
        <w:rPr>
          <w:sz w:val="24"/>
        </w:rPr>
        <w:t>,</w:t>
      </w:r>
      <w:r>
        <w:rPr>
          <w:rFonts w:ascii="宋体" w:eastAsia="宋体" w:hint="eastAsia"/>
          <w:sz w:val="24"/>
        </w:rPr>
        <w:t>当他们的孩子开始思考罪 恶时</w:t>
      </w:r>
      <w:r>
        <w:rPr>
          <w:spacing w:val="-3"/>
          <w:sz w:val="24"/>
        </w:rPr>
        <w:t>,</w:t>
      </w:r>
      <w:r>
        <w:rPr>
          <w:rFonts w:ascii="宋体" w:eastAsia="宋体" w:hint="eastAsia"/>
          <w:spacing w:val="-8"/>
          <w:sz w:val="24"/>
        </w:rPr>
        <w:t xml:space="preserve">他们真的认为他们开始发疯了。 我记得在 </w:t>
      </w:r>
      <w:r>
        <w:rPr>
          <w:sz w:val="24"/>
        </w:rPr>
        <w:t>Fr</w:t>
      </w:r>
      <w:r>
        <w:rPr>
          <w:spacing w:val="-1"/>
          <w:sz w:val="24"/>
        </w:rPr>
        <w:t>anci</w:t>
      </w:r>
      <w:r>
        <w:rPr>
          <w:sz w:val="24"/>
        </w:rPr>
        <w:t>s</w:t>
      </w:r>
      <w:r>
        <w:rPr>
          <w:spacing w:val="1"/>
          <w:sz w:val="24"/>
        </w:rPr>
        <w:t xml:space="preserve"> </w:t>
      </w:r>
      <w:r>
        <w:rPr>
          <w:spacing w:val="-1"/>
          <w:sz w:val="24"/>
        </w:rPr>
        <w:t>Spi</w:t>
      </w:r>
      <w:r>
        <w:rPr>
          <w:sz w:val="24"/>
        </w:rPr>
        <w:t>ra</w:t>
      </w:r>
      <w:r>
        <w:rPr>
          <w:spacing w:val="1"/>
          <w:sz w:val="24"/>
        </w:rPr>
        <w:t xml:space="preserve"> </w:t>
      </w:r>
      <w:r>
        <w:rPr>
          <w:rFonts w:ascii="宋体" w:eastAsia="宋体" w:hint="eastAsia"/>
          <w:sz w:val="24"/>
        </w:rPr>
        <w:t>的故事中</w:t>
      </w:r>
      <w:r>
        <w:rPr>
          <w:sz w:val="24"/>
        </w:rPr>
        <w:t>,</w:t>
      </w:r>
      <w:r>
        <w:rPr>
          <w:rFonts w:ascii="宋体" w:eastAsia="宋体" w:hint="eastAsia"/>
          <w:sz w:val="24"/>
        </w:rPr>
        <w:t>他这样说</w:t>
      </w:r>
      <w:r>
        <w:rPr>
          <w:spacing w:val="1"/>
          <w:sz w:val="24"/>
        </w:rPr>
        <w:t>(</w:t>
      </w:r>
      <w:r>
        <w:rPr>
          <w:rFonts w:ascii="宋体" w:eastAsia="宋体" w:hint="eastAsia"/>
          <w:sz w:val="24"/>
        </w:rPr>
        <w:t>因为他的朋友认为这是一种疯狂</w:t>
      </w:r>
      <w:r>
        <w:rPr>
          <w:spacing w:val="-3"/>
          <w:sz w:val="24"/>
        </w:rPr>
        <w:t>,</w:t>
      </w:r>
      <w:r>
        <w:rPr>
          <w:rFonts w:ascii="宋体" w:eastAsia="宋体" w:hint="eastAsia"/>
          <w:sz w:val="24"/>
        </w:rPr>
        <w:t>而不是因罪而产生的良心不安</w:t>
      </w:r>
      <w:r>
        <w:rPr>
          <w:sz w:val="24"/>
        </w:rPr>
        <w:t>),</w:t>
      </w:r>
      <w:r>
        <w:rPr>
          <w:rFonts w:ascii="宋体" w:eastAsia="宋体" w:hint="eastAsia"/>
          <w:sz w:val="24"/>
        </w:rPr>
        <w:t>哦</w:t>
      </w:r>
      <w:r>
        <w:rPr>
          <w:sz w:val="24"/>
        </w:rPr>
        <w:t>,</w:t>
      </w:r>
      <w:r>
        <w:rPr>
          <w:rFonts w:ascii="宋体" w:eastAsia="宋体" w:hint="eastAsia"/>
          <w:sz w:val="24"/>
        </w:rPr>
        <w:t>他对他的朋友说</w:t>
      </w:r>
      <w:r>
        <w:rPr>
          <w:sz w:val="24"/>
        </w:rPr>
        <w:t>,</w:t>
      </w:r>
      <w:r>
        <w:rPr>
          <w:rFonts w:ascii="宋体" w:eastAsia="宋体" w:hint="eastAsia"/>
          <w:sz w:val="24"/>
        </w:rPr>
        <w:t>我希望这是疯狂</w:t>
      </w:r>
      <w:r>
        <w:rPr>
          <w:spacing w:val="-3"/>
          <w:sz w:val="24"/>
        </w:rPr>
        <w:t>,</w:t>
      </w:r>
      <w:r>
        <w:rPr>
          <w:rFonts w:ascii="宋体" w:eastAsia="宋体" w:hint="eastAsia"/>
          <w:sz w:val="24"/>
        </w:rPr>
        <w:t>无论是假装的还是真实的</w:t>
      </w:r>
      <w:r>
        <w:rPr>
          <w:spacing w:val="1"/>
          <w:sz w:val="24"/>
        </w:rPr>
        <w:t>;</w:t>
      </w:r>
      <w:r>
        <w:rPr>
          <w:rFonts w:ascii="宋体" w:eastAsia="宋体" w:hint="eastAsia"/>
          <w:sz w:val="24"/>
        </w:rPr>
        <w:t>如果这是假装的疯狂</w:t>
      </w:r>
      <w:r>
        <w:rPr>
          <w:sz w:val="24"/>
        </w:rPr>
        <w:t>,</w:t>
      </w:r>
      <w:r>
        <w:rPr>
          <w:rFonts w:ascii="宋体" w:eastAsia="宋体" w:hint="eastAsia"/>
          <w:sz w:val="24"/>
        </w:rPr>
        <w:t>那么我可以随时摆脱它</w:t>
      </w:r>
      <w:r>
        <w:rPr>
          <w:spacing w:val="-1"/>
          <w:sz w:val="24"/>
        </w:rPr>
        <w:t>;</w:t>
      </w:r>
      <w:r>
        <w:rPr>
          <w:rFonts w:ascii="宋体" w:eastAsia="宋体" w:hint="eastAsia"/>
          <w:sz w:val="24"/>
        </w:rPr>
        <w:t>如果这是真正的疯狂</w:t>
      </w:r>
      <w:r>
        <w:rPr>
          <w:spacing w:val="-3"/>
          <w:sz w:val="24"/>
        </w:rPr>
        <w:t>,</w:t>
      </w:r>
      <w:r>
        <w:rPr>
          <w:rFonts w:ascii="宋体" w:eastAsia="宋体" w:hint="eastAsia"/>
          <w:sz w:val="24"/>
        </w:rPr>
        <w:t>那么对上帝的怜悯有更多的希望</w:t>
      </w:r>
      <w:r>
        <w:rPr>
          <w:sz w:val="24"/>
        </w:rPr>
        <w:t>,</w:t>
      </w:r>
      <w:r>
        <w:rPr>
          <w:rFonts w:ascii="宋体" w:eastAsia="宋体" w:hint="eastAsia"/>
          <w:sz w:val="24"/>
        </w:rPr>
        <w:t>我不会像现在这样感受到上帝的愤怒</w:t>
      </w:r>
      <w:r>
        <w:rPr>
          <w:sz w:val="24"/>
        </w:rPr>
        <w:t>,</w:t>
      </w:r>
      <w:r>
        <w:rPr>
          <w:rFonts w:ascii="宋体" w:eastAsia="宋体" w:hint="eastAsia"/>
          <w:sz w:val="24"/>
        </w:rPr>
        <w:t>但我的情</w:t>
      </w:r>
      <w:r>
        <w:rPr>
          <w:rFonts w:ascii="宋体" w:eastAsia="宋体" w:hint="eastAsia"/>
          <w:spacing w:val="-8"/>
          <w:sz w:val="24"/>
        </w:rPr>
        <w:t>况并非如此。 弟兄们</w:t>
      </w:r>
      <w:r>
        <w:rPr>
          <w:sz w:val="24"/>
        </w:rPr>
        <w:t>,</w:t>
      </w:r>
      <w:r>
        <w:rPr>
          <w:rFonts w:ascii="宋体" w:eastAsia="宋体" w:hint="eastAsia"/>
          <w:sz w:val="24"/>
        </w:rPr>
        <w:t>那些因罪而感到良心不安的人</w:t>
      </w:r>
      <w:r>
        <w:rPr>
          <w:spacing w:val="2"/>
          <w:sz w:val="24"/>
        </w:rPr>
        <w:t>,</w:t>
      </w:r>
      <w:r>
        <w:rPr>
          <w:rFonts w:ascii="宋体" w:eastAsia="宋体" w:hint="eastAsia"/>
          <w:sz w:val="24"/>
        </w:rPr>
        <w:t>上帝将任何一种罪的罪疚放在他们心中</w:t>
      </w:r>
      <w:r>
        <w:rPr>
          <w:spacing w:val="-1"/>
          <w:sz w:val="24"/>
        </w:rPr>
        <w:t>:</w:t>
      </w:r>
      <w:r>
        <w:rPr>
          <w:rFonts w:ascii="宋体" w:eastAsia="宋体" w:hint="eastAsia"/>
          <w:sz w:val="24"/>
        </w:rPr>
        <w:t>你们认为因罪而产生的良心不安是什么</w:t>
      </w:r>
      <w:r>
        <w:rPr>
          <w:spacing w:val="-3"/>
          <w:sz w:val="24"/>
        </w:rPr>
        <w:t>?</w:t>
      </w:r>
      <w:r>
        <w:rPr>
          <w:rFonts w:ascii="宋体" w:eastAsia="宋体" w:hint="eastAsia"/>
          <w:sz w:val="24"/>
        </w:rPr>
        <w:t>他们感受到真实</w:t>
      </w:r>
      <w:r>
        <w:rPr>
          <w:sz w:val="24"/>
        </w:rPr>
        <w:t>,</w:t>
      </w:r>
      <w:r>
        <w:rPr>
          <w:rFonts w:ascii="宋体" w:eastAsia="宋体" w:hint="eastAsia"/>
          <w:sz w:val="24"/>
        </w:rPr>
        <w:t>他们发现有真实存在于他们身上</w:t>
      </w:r>
      <w:r>
        <w:rPr>
          <w:spacing w:val="-3"/>
          <w:sz w:val="24"/>
        </w:rPr>
        <w:t>,</w:t>
      </w:r>
      <w:r>
        <w:rPr>
          <w:rFonts w:ascii="宋体" w:eastAsia="宋体" w:hint="eastAsia"/>
          <w:sz w:val="24"/>
        </w:rPr>
        <w:t>这是一个比世上所有痛苦都更大的负担、悲伤和烦恼。</w:t>
      </w:r>
      <w:r>
        <w:rPr>
          <w:sz w:val="24"/>
        </w:rPr>
        <w:t>Fr</w:t>
      </w:r>
      <w:r>
        <w:rPr>
          <w:spacing w:val="-1"/>
          <w:sz w:val="24"/>
        </w:rPr>
        <w:t>anc</w:t>
      </w:r>
      <w:r>
        <w:rPr>
          <w:spacing w:val="1"/>
          <w:sz w:val="24"/>
        </w:rPr>
        <w:t>i</w:t>
      </w:r>
      <w:r>
        <w:rPr>
          <w:sz w:val="24"/>
        </w:rPr>
        <w:t>s</w:t>
      </w:r>
      <w:r>
        <w:rPr>
          <w:spacing w:val="1"/>
          <w:sz w:val="24"/>
        </w:rPr>
        <w:t xml:space="preserve"> </w:t>
      </w:r>
      <w:r>
        <w:rPr>
          <w:spacing w:val="-1"/>
          <w:sz w:val="24"/>
        </w:rPr>
        <w:t>spi</w:t>
      </w:r>
      <w:r>
        <w:rPr>
          <w:sz w:val="24"/>
        </w:rPr>
        <w:t>r</w:t>
      </w:r>
      <w:r>
        <w:rPr>
          <w:spacing w:val="-1"/>
          <w:sz w:val="24"/>
        </w:rPr>
        <w:t>i</w:t>
      </w:r>
      <w:r>
        <w:rPr>
          <w:sz w:val="24"/>
        </w:rPr>
        <w:t xml:space="preserve">t </w:t>
      </w:r>
      <w:r>
        <w:rPr>
          <w:rFonts w:ascii="宋体" w:eastAsia="宋体" w:hint="eastAsia"/>
          <w:sz w:val="24"/>
        </w:rPr>
        <w:t>有许多可怕的表述</w:t>
      </w:r>
      <w:r>
        <w:rPr>
          <w:spacing w:val="-3"/>
          <w:sz w:val="24"/>
        </w:rPr>
        <w:t>,</w:t>
      </w:r>
      <w:r>
        <w:rPr>
          <w:rFonts w:ascii="宋体" w:eastAsia="宋体" w:hint="eastAsia"/>
          <w:sz w:val="24"/>
        </w:rPr>
        <w:t>这是一个因罪而产生良心恐惧的最可怕的例子</w:t>
      </w:r>
      <w:r>
        <w:rPr>
          <w:spacing w:val="1"/>
          <w:sz w:val="24"/>
        </w:rPr>
        <w:t>;</w:t>
      </w:r>
      <w:r>
        <w:rPr>
          <w:rFonts w:ascii="宋体" w:eastAsia="宋体" w:hint="eastAsia"/>
          <w:sz w:val="24"/>
        </w:rPr>
        <w:t>哦</w:t>
      </w:r>
      <w:r>
        <w:rPr>
          <w:spacing w:val="-2"/>
          <w:sz w:val="24"/>
        </w:rPr>
        <w:t>!(</w:t>
      </w:r>
      <w:r>
        <w:rPr>
          <w:rFonts w:ascii="宋体" w:eastAsia="宋体" w:hint="eastAsia"/>
          <w:sz w:val="24"/>
        </w:rPr>
        <w:t>他说</w:t>
      </w:r>
      <w:r>
        <w:rPr>
          <w:spacing w:val="1"/>
          <w:sz w:val="24"/>
        </w:rPr>
        <w:t>)</w:t>
      </w:r>
      <w:r>
        <w:rPr>
          <w:rFonts w:ascii="宋体" w:eastAsia="宋体" w:hint="eastAsia"/>
          <w:sz w:val="24"/>
        </w:rPr>
        <w:t>我感到地狱的折磨就在我内心</w:t>
      </w:r>
      <w:r>
        <w:rPr>
          <w:sz w:val="24"/>
        </w:rPr>
        <w:t>,</w:t>
      </w:r>
      <w:r>
        <w:rPr>
          <w:rFonts w:ascii="宋体" w:eastAsia="宋体" w:hint="eastAsia"/>
          <w:sz w:val="24"/>
        </w:rPr>
        <w:t>这使我的良心感到无法忍受的痛苦</w:t>
      </w:r>
      <w:r>
        <w:rPr>
          <w:spacing w:val="-1"/>
          <w:sz w:val="24"/>
        </w:rPr>
        <w:t>:</w:t>
      </w:r>
      <w:r>
        <w:rPr>
          <w:rFonts w:ascii="宋体" w:eastAsia="宋体" w:hint="eastAsia"/>
          <w:sz w:val="24"/>
        </w:rPr>
        <w:t>哦</w:t>
      </w:r>
      <w:r>
        <w:rPr>
          <w:spacing w:val="-1"/>
          <w:sz w:val="24"/>
        </w:rPr>
        <w:t>!</w:t>
      </w:r>
      <w:r>
        <w:rPr>
          <w:rFonts w:ascii="宋体" w:eastAsia="宋体" w:hint="eastAsia"/>
          <w:spacing w:val="-1"/>
          <w:sz w:val="24"/>
        </w:rPr>
        <w:t>要是有人能让这个疲惫的灵魂离开我的身体就好了</w:t>
      </w:r>
      <w:r>
        <w:rPr>
          <w:sz w:val="24"/>
        </w:rPr>
        <w:t>;</w:t>
      </w:r>
      <w:r>
        <w:rPr>
          <w:rFonts w:ascii="宋体" w:eastAsia="宋体" w:hint="eastAsia"/>
          <w:sz w:val="24"/>
        </w:rPr>
        <w:t>哦</w:t>
      </w:r>
      <w:r>
        <w:rPr>
          <w:spacing w:val="-1"/>
          <w:sz w:val="24"/>
        </w:rPr>
        <w:t>!</w:t>
      </w:r>
      <w:r>
        <w:rPr>
          <w:rFonts w:ascii="宋体" w:eastAsia="宋体" w:hint="eastAsia"/>
          <w:sz w:val="24"/>
        </w:rPr>
        <w:t>我宁愿在被定罪的地方</w:t>
      </w:r>
      <w:r>
        <w:rPr>
          <w:sz w:val="24"/>
        </w:rPr>
        <w:t>,</w:t>
      </w:r>
      <w:r>
        <w:rPr>
          <w:rFonts w:ascii="宋体" w:eastAsia="宋体" w:hint="eastAsia"/>
          <w:sz w:val="24"/>
        </w:rPr>
        <w:t>也不愿再害怕任何更糟糕的事情发生。</w:t>
      </w:r>
    </w:p>
    <w:p w14:paraId="4D1DDF76" w14:textId="77777777" w:rsidR="00EC029C" w:rsidRDefault="00000000">
      <w:pPr>
        <w:spacing w:before="292" w:line="242" w:lineRule="auto"/>
        <w:ind w:left="100" w:right="411"/>
        <w:jc w:val="both"/>
        <w:rPr>
          <w:rFonts w:ascii="宋体" w:eastAsia="宋体"/>
          <w:sz w:val="24"/>
        </w:rPr>
      </w:pPr>
      <w:r>
        <w:rPr>
          <w:rFonts w:ascii="宋体" w:eastAsia="宋体" w:hint="eastAsia"/>
          <w:spacing w:val="-2"/>
          <w:sz w:val="24"/>
        </w:rPr>
        <w:t>因为虽然他承认地狱里有更大的折磨</w:t>
      </w:r>
      <w:r>
        <w:rPr>
          <w:spacing w:val="-2"/>
          <w:sz w:val="24"/>
        </w:rPr>
        <w:t>,</w:t>
      </w:r>
      <w:r>
        <w:rPr>
          <w:rFonts w:ascii="宋体" w:eastAsia="宋体" w:hint="eastAsia"/>
          <w:spacing w:val="-2"/>
          <w:sz w:val="24"/>
        </w:rPr>
        <w:t>但他宣称他渴望在地狱里</w:t>
      </w:r>
      <w:r>
        <w:rPr>
          <w:spacing w:val="-2"/>
          <w:sz w:val="24"/>
        </w:rPr>
        <w:t>,</w:t>
      </w:r>
      <w:r>
        <w:rPr>
          <w:rFonts w:ascii="宋体" w:eastAsia="宋体" w:hint="eastAsia"/>
          <w:spacing w:val="-2"/>
          <w:sz w:val="24"/>
        </w:rPr>
        <w:t>这样他就可以摆脱他的灵魂的折磨</w:t>
      </w:r>
      <w:r>
        <w:rPr>
          <w:spacing w:val="-2"/>
          <w:sz w:val="24"/>
        </w:rPr>
        <w:t>,</w:t>
      </w:r>
      <w:r>
        <w:rPr>
          <w:rFonts w:ascii="宋体" w:eastAsia="宋体" w:hint="eastAsia"/>
          <w:spacing w:val="-2"/>
          <w:sz w:val="24"/>
        </w:rPr>
        <w:t>他的灵魂一直在担心更糟糕的事情会发生。这确实是一个最可怕的故事</w:t>
      </w:r>
      <w:r>
        <w:rPr>
          <w:spacing w:val="-2"/>
          <w:sz w:val="24"/>
        </w:rPr>
        <w:t>,</w:t>
      </w:r>
      <w:r>
        <w:rPr>
          <w:rFonts w:ascii="宋体" w:eastAsia="宋体" w:hint="eastAsia"/>
          <w:spacing w:val="-2"/>
          <w:sz w:val="24"/>
        </w:rPr>
        <w:t>表明了因罪而受伤和不安的良心是多么可怕。 如果罪真的是你们所听到或读到的那样</w:t>
      </w:r>
      <w:r>
        <w:rPr>
          <w:sz w:val="24"/>
        </w:rPr>
        <w:t>,</w:t>
      </w:r>
      <w:r>
        <w:rPr>
          <w:rFonts w:ascii="宋体" w:eastAsia="宋体" w:hint="eastAsia"/>
          <w:sz w:val="24"/>
        </w:rPr>
        <w:t>圣灵就会</w:t>
      </w:r>
      <w:r>
        <w:rPr>
          <w:rFonts w:ascii="宋体" w:eastAsia="宋体" w:hint="eastAsia"/>
          <w:spacing w:val="-2"/>
          <w:sz w:val="24"/>
        </w:rPr>
        <w:t>说</w:t>
      </w:r>
      <w:r>
        <w:rPr>
          <w:spacing w:val="-2"/>
          <w:sz w:val="24"/>
        </w:rPr>
        <w:t>,</w:t>
      </w:r>
      <w:r>
        <w:rPr>
          <w:rFonts w:ascii="宋体" w:eastAsia="宋体" w:hint="eastAsia"/>
          <w:spacing w:val="-2"/>
          <w:sz w:val="24"/>
        </w:rPr>
        <w:t>谁能承受受伤的灵魂</w:t>
      </w:r>
      <w:r>
        <w:rPr>
          <w:spacing w:val="-2"/>
          <w:sz w:val="24"/>
        </w:rPr>
        <w:t>?</w:t>
      </w:r>
      <w:r>
        <w:rPr>
          <w:rFonts w:ascii="宋体" w:eastAsia="宋体" w:hint="eastAsia"/>
          <w:spacing w:val="-2"/>
          <w:sz w:val="24"/>
        </w:rPr>
        <w:t>一个人可以承受他的软弱</w:t>
      </w:r>
      <w:r>
        <w:rPr>
          <w:spacing w:val="-2"/>
          <w:sz w:val="24"/>
        </w:rPr>
        <w:t>,</w:t>
      </w:r>
      <w:r>
        <w:rPr>
          <w:rFonts w:ascii="宋体" w:eastAsia="宋体" w:hint="eastAsia"/>
          <w:spacing w:val="-2"/>
          <w:sz w:val="24"/>
        </w:rPr>
        <w:t>无论他在世上有什么软弱和烦恼</w:t>
      </w:r>
      <w:r>
        <w:rPr>
          <w:spacing w:val="-2"/>
          <w:sz w:val="24"/>
        </w:rPr>
        <w:t>,</w:t>
      </w:r>
      <w:r>
        <w:rPr>
          <w:rFonts w:ascii="宋体" w:eastAsia="宋体" w:hint="eastAsia"/>
          <w:spacing w:val="-2"/>
          <w:sz w:val="24"/>
        </w:rPr>
        <w:t>承受这些都不是什么大不了的事情</w:t>
      </w:r>
      <w:r>
        <w:rPr>
          <w:spacing w:val="-2"/>
          <w:sz w:val="24"/>
        </w:rPr>
        <w:t>;</w:t>
      </w:r>
      <w:r>
        <w:rPr>
          <w:rFonts w:ascii="宋体" w:eastAsia="宋体" w:hint="eastAsia"/>
          <w:spacing w:val="-2"/>
          <w:sz w:val="24"/>
        </w:rPr>
        <w:t>但是谁能承受受伤的灵魂呢</w:t>
      </w:r>
      <w:r>
        <w:rPr>
          <w:spacing w:val="-2"/>
          <w:sz w:val="24"/>
        </w:rPr>
        <w:t>?</w:t>
      </w:r>
      <w:r>
        <w:rPr>
          <w:rFonts w:ascii="宋体" w:eastAsia="宋体" w:hint="eastAsia"/>
          <w:spacing w:val="-2"/>
          <w:sz w:val="24"/>
        </w:rPr>
        <w:t>因为受伤的灵魂看到它必须与无限的上帝打交道</w:t>
      </w:r>
      <w:r>
        <w:rPr>
          <w:spacing w:val="-2"/>
          <w:sz w:val="24"/>
        </w:rPr>
        <w:t>,</w:t>
      </w:r>
      <w:r>
        <w:rPr>
          <w:rFonts w:ascii="宋体" w:eastAsia="宋体" w:hint="eastAsia"/>
          <w:spacing w:val="-2"/>
          <w:sz w:val="24"/>
        </w:rPr>
        <w:t>与荣耀的永恒的神打交道</w:t>
      </w:r>
      <w:r>
        <w:rPr>
          <w:spacing w:val="-2"/>
          <w:sz w:val="24"/>
        </w:rPr>
        <w:t>:</w:t>
      </w:r>
      <w:r>
        <w:rPr>
          <w:rFonts w:ascii="宋体" w:eastAsia="宋体" w:hint="eastAsia"/>
          <w:spacing w:val="-2"/>
          <w:sz w:val="24"/>
        </w:rPr>
        <w:t>你不能告诉这样一个人忧郁症和其他烦恼的</w:t>
      </w:r>
      <w:r>
        <w:rPr>
          <w:rFonts w:ascii="宋体" w:eastAsia="宋体" w:hint="eastAsia"/>
          <w:sz w:val="24"/>
        </w:rPr>
        <w:t>原因</w:t>
      </w:r>
      <w:r>
        <w:rPr>
          <w:sz w:val="24"/>
        </w:rPr>
        <w:t>;</w:t>
      </w:r>
      <w:r>
        <w:rPr>
          <w:rFonts w:ascii="宋体" w:eastAsia="宋体" w:hint="eastAsia"/>
          <w:sz w:val="24"/>
        </w:rPr>
        <w:t>因为这样一个人知道</w:t>
      </w:r>
      <w:r>
        <w:rPr>
          <w:sz w:val="24"/>
        </w:rPr>
        <w:t>,</w:t>
      </w:r>
      <w:r>
        <w:rPr>
          <w:rFonts w:ascii="宋体" w:eastAsia="宋体" w:hint="eastAsia"/>
          <w:sz w:val="24"/>
        </w:rPr>
        <w:t>全能者的箭射中了他的心</w:t>
      </w:r>
      <w:r>
        <w:rPr>
          <w:sz w:val="24"/>
        </w:rPr>
        <w:t>,</w:t>
      </w:r>
      <w:r>
        <w:rPr>
          <w:rFonts w:ascii="宋体" w:eastAsia="宋体" w:hint="eastAsia"/>
          <w:spacing w:val="-6"/>
          <w:sz w:val="24"/>
        </w:rPr>
        <w:t>这是另一回事。 我本可以在这里展</w:t>
      </w:r>
    </w:p>
    <w:p w14:paraId="0E128AA9" w14:textId="77777777" w:rsidR="00EC029C" w:rsidRDefault="00EC029C">
      <w:pPr>
        <w:spacing w:line="242" w:lineRule="auto"/>
        <w:jc w:val="both"/>
        <w:rPr>
          <w:rFonts w:ascii="宋体" w:eastAsia="宋体"/>
          <w:sz w:val="24"/>
        </w:rPr>
        <w:sectPr w:rsidR="00EC029C">
          <w:pgSz w:w="12240" w:h="15840"/>
          <w:pgMar w:top="1320" w:right="1100" w:bottom="0" w:left="1320" w:header="720" w:footer="720" w:gutter="0"/>
          <w:cols w:space="720"/>
        </w:sectPr>
      </w:pPr>
    </w:p>
    <w:p w14:paraId="785E323C" w14:textId="77777777" w:rsidR="00EC029C" w:rsidRDefault="00000000">
      <w:pPr>
        <w:spacing w:before="62" w:line="242" w:lineRule="auto"/>
        <w:ind w:left="100" w:right="375"/>
        <w:rPr>
          <w:rFonts w:ascii="宋体" w:eastAsia="宋体" w:hAnsi="宋体" w:hint="eastAsia"/>
          <w:sz w:val="24"/>
        </w:rPr>
      </w:pPr>
      <w:r>
        <w:rPr>
          <w:rFonts w:ascii="宋体" w:eastAsia="宋体" w:hAnsi="宋体" w:hint="eastAsia"/>
          <w:sz w:val="24"/>
        </w:rPr>
        <w:t>开自己</w:t>
      </w:r>
      <w:r>
        <w:rPr>
          <w:spacing w:val="-3"/>
          <w:sz w:val="24"/>
        </w:rPr>
        <w:t>,</w:t>
      </w:r>
      <w:r>
        <w:rPr>
          <w:rFonts w:ascii="宋体" w:eastAsia="宋体" w:hAnsi="宋体" w:hint="eastAsia"/>
          <w:sz w:val="24"/>
        </w:rPr>
        <w:t>对那些对因罪而产生的良心不安有如此卑微看法的人说很多话</w:t>
      </w:r>
      <w:r>
        <w:rPr>
          <w:spacing w:val="1"/>
          <w:sz w:val="24"/>
        </w:rPr>
        <w:t>;</w:t>
      </w:r>
      <w:r>
        <w:rPr>
          <w:rFonts w:ascii="宋体" w:eastAsia="宋体" w:hAnsi="宋体" w:hint="eastAsia"/>
          <w:sz w:val="24"/>
        </w:rPr>
        <w:t>并且已经表明忧郁症和因罪而产生的良心不安之间的区别</w:t>
      </w:r>
      <w:r>
        <w:rPr>
          <w:spacing w:val="-1"/>
          <w:sz w:val="24"/>
        </w:rPr>
        <w:t>;</w:t>
      </w:r>
      <w:r>
        <w:rPr>
          <w:rFonts w:ascii="宋体" w:eastAsia="宋体" w:hAnsi="宋体" w:hint="eastAsia"/>
          <w:sz w:val="24"/>
        </w:rPr>
        <w:t>但我现在不会这样做</w:t>
      </w:r>
      <w:r>
        <w:rPr>
          <w:sz w:val="24"/>
        </w:rPr>
        <w:t>,</w:t>
      </w:r>
      <w:r>
        <w:rPr>
          <w:rFonts w:ascii="宋体" w:eastAsia="宋体" w:hAnsi="宋体" w:hint="eastAsia"/>
          <w:sz w:val="24"/>
        </w:rPr>
        <w:t>我只是简单地总结一下</w:t>
      </w:r>
      <w:r>
        <w:rPr>
          <w:sz w:val="24"/>
        </w:rPr>
        <w:t>,</w:t>
      </w:r>
      <w:r>
        <w:rPr>
          <w:rFonts w:ascii="宋体" w:eastAsia="宋体" w:hAnsi="宋体" w:hint="eastAsia"/>
          <w:sz w:val="24"/>
        </w:rPr>
        <w:t>并在</w:t>
      </w:r>
      <w:r>
        <w:rPr>
          <w:rFonts w:ascii="宋体" w:eastAsia="宋体" w:hAnsi="宋体" w:hint="eastAsia"/>
          <w:spacing w:val="-6"/>
          <w:sz w:val="24"/>
        </w:rPr>
        <w:t>下一章更详细地讨论它。 当然</w:t>
      </w:r>
      <w:r>
        <w:rPr>
          <w:sz w:val="24"/>
        </w:rPr>
        <w:t>,</w:t>
      </w:r>
      <w:r>
        <w:rPr>
          <w:rFonts w:ascii="宋体" w:eastAsia="宋体" w:hAnsi="宋体" w:hint="eastAsia"/>
          <w:sz w:val="24"/>
        </w:rPr>
        <w:t>这不是忧郁症</w:t>
      </w:r>
      <w:r>
        <w:rPr>
          <w:spacing w:val="2"/>
          <w:sz w:val="24"/>
        </w:rPr>
        <w:t>,</w:t>
      </w:r>
      <w:r>
        <w:rPr>
          <w:rFonts w:ascii="宋体" w:eastAsia="宋体" w:hAnsi="宋体" w:hint="eastAsia"/>
          <w:sz w:val="24"/>
        </w:rPr>
        <w:t>这是与忧郁症完全不同的事情。你们认为主耶稣基督自己在痛苦中是什么样的</w:t>
      </w:r>
      <w:r>
        <w:rPr>
          <w:spacing w:val="-3"/>
          <w:sz w:val="24"/>
        </w:rPr>
        <w:t>?</w:t>
      </w:r>
      <w:r>
        <w:rPr>
          <w:rFonts w:ascii="宋体" w:eastAsia="宋体" w:hAnsi="宋体" w:hint="eastAsia"/>
          <w:sz w:val="24"/>
        </w:rPr>
        <w:t>他流汗滴水和血</w:t>
      </w:r>
      <w:r>
        <w:rPr>
          <w:sz w:val="24"/>
        </w:rPr>
        <w:t>,</w:t>
      </w:r>
      <w:r>
        <w:rPr>
          <w:rFonts w:ascii="宋体" w:eastAsia="宋体" w:hAnsi="宋体" w:hint="eastAsia"/>
          <w:spacing w:val="-1"/>
          <w:sz w:val="24"/>
        </w:rPr>
        <w:t>你们看到这是罪的结果</w:t>
      </w:r>
      <w:r>
        <w:rPr>
          <w:sz w:val="24"/>
        </w:rPr>
        <w:t>?</w:t>
      </w:r>
      <w:r>
        <w:rPr>
          <w:rFonts w:ascii="宋体" w:eastAsia="宋体" w:hAnsi="宋体" w:hint="eastAsia"/>
          <w:sz w:val="24"/>
        </w:rPr>
        <w:t>那是忧郁症吗</w:t>
      </w:r>
      <w:r>
        <w:rPr>
          <w:spacing w:val="-3"/>
          <w:sz w:val="24"/>
        </w:rPr>
        <w:t>?</w:t>
      </w:r>
      <w:r>
        <w:rPr>
          <w:rFonts w:ascii="宋体" w:eastAsia="宋体" w:hAnsi="宋体" w:hint="eastAsia"/>
          <w:sz w:val="24"/>
        </w:rPr>
        <w:t>当然</w:t>
      </w:r>
      <w:r>
        <w:rPr>
          <w:sz w:val="24"/>
        </w:rPr>
        <w:t>,</w:t>
      </w:r>
      <w:r>
        <w:rPr>
          <w:rFonts w:ascii="宋体" w:eastAsia="宋体" w:hAnsi="宋体" w:hint="eastAsia"/>
          <w:spacing w:val="-3"/>
          <w:sz w:val="24"/>
        </w:rPr>
        <w:t>这与因罪而感到良心不安的人所感受到的是同一性质的。 那些得罪上帝的天使</w:t>
      </w:r>
      <w:r>
        <w:rPr>
          <w:sz w:val="24"/>
        </w:rPr>
        <w:t>,</w:t>
      </w:r>
      <w:r>
        <w:rPr>
          <w:rFonts w:ascii="宋体" w:eastAsia="宋体" w:hAnsi="宋体" w:hint="eastAsia"/>
          <w:sz w:val="24"/>
        </w:rPr>
        <w:t>魔鬼本身</w:t>
      </w:r>
      <w:r>
        <w:rPr>
          <w:spacing w:val="-3"/>
          <w:sz w:val="24"/>
        </w:rPr>
        <w:t>,</w:t>
      </w:r>
      <w:r>
        <w:rPr>
          <w:rFonts w:ascii="宋体" w:eastAsia="宋体" w:hAnsi="宋体" w:hint="eastAsia"/>
          <w:sz w:val="24"/>
        </w:rPr>
        <w:t>他们不会患忧郁症</w:t>
      </w:r>
      <w:r>
        <w:rPr>
          <w:sz w:val="24"/>
        </w:rPr>
        <w:t>,</w:t>
      </w:r>
      <w:r>
        <w:rPr>
          <w:rFonts w:ascii="宋体" w:eastAsia="宋体" w:hAnsi="宋体" w:hint="eastAsia"/>
          <w:sz w:val="24"/>
        </w:rPr>
        <w:t>他们没有身体</w:t>
      </w:r>
      <w:r>
        <w:rPr>
          <w:spacing w:val="1"/>
          <w:sz w:val="24"/>
        </w:rPr>
        <w:t>;</w:t>
      </w:r>
      <w:r>
        <w:rPr>
          <w:rFonts w:ascii="宋体" w:eastAsia="宋体" w:hAnsi="宋体" w:hint="eastAsia"/>
          <w:sz w:val="24"/>
        </w:rPr>
        <w:t>然而</w:t>
      </w:r>
      <w:r>
        <w:rPr>
          <w:sz w:val="24"/>
        </w:rPr>
        <w:t>,</w:t>
      </w:r>
      <w:r>
        <w:rPr>
          <w:rFonts w:ascii="宋体" w:eastAsia="宋体" w:hAnsi="宋体" w:hint="eastAsia"/>
          <w:sz w:val="24"/>
        </w:rPr>
        <w:t>没有人像他们那样因罪而感到恐惧</w:t>
      </w:r>
      <w:r>
        <w:rPr>
          <w:spacing w:val="-1"/>
          <w:sz w:val="24"/>
        </w:rPr>
        <w:t>:</w:t>
      </w:r>
      <w:r>
        <w:rPr>
          <w:rFonts w:ascii="宋体" w:eastAsia="宋体" w:hAnsi="宋体" w:hint="eastAsia"/>
          <w:sz w:val="24"/>
        </w:rPr>
        <w:t>同样</w:t>
      </w:r>
      <w:r>
        <w:rPr>
          <w:sz w:val="24"/>
        </w:rPr>
        <w:t>,</w:t>
      </w:r>
      <w:r>
        <w:rPr>
          <w:rFonts w:ascii="宋体" w:eastAsia="宋体" w:hAnsi="宋体" w:hint="eastAsia"/>
          <w:sz w:val="24"/>
        </w:rPr>
        <w:t>恶人的灵魂许多时候也会对上帝因罪而产生的愤怒有可怕的认识。但可以肯定的是</w:t>
      </w:r>
      <w:r>
        <w:rPr>
          <w:spacing w:val="-3"/>
          <w:sz w:val="24"/>
        </w:rPr>
        <w:t>,</w:t>
      </w:r>
      <w:r>
        <w:rPr>
          <w:rFonts w:ascii="宋体" w:eastAsia="宋体" w:hAnsi="宋体" w:hint="eastAsia"/>
          <w:sz w:val="24"/>
        </w:rPr>
        <w:t>如果恶人和恶女的灵魂没有得到赦免就离开他们的身体</w:t>
      </w:r>
      <w:r>
        <w:rPr>
          <w:spacing w:val="-3"/>
          <w:sz w:val="24"/>
        </w:rPr>
        <w:t>,</w:t>
      </w:r>
      <w:r>
        <w:rPr>
          <w:rFonts w:ascii="宋体" w:eastAsia="宋体" w:hAnsi="宋体" w:hint="eastAsia"/>
          <w:sz w:val="24"/>
        </w:rPr>
        <w:t>在灵魂离开身体的第一时刻</w:t>
      </w:r>
      <w:r>
        <w:rPr>
          <w:sz w:val="24"/>
        </w:rPr>
        <w:t>,</w:t>
      </w:r>
      <w:r>
        <w:rPr>
          <w:rFonts w:ascii="宋体" w:eastAsia="宋体" w:hAnsi="宋体" w:hint="eastAsia"/>
          <w:sz w:val="24"/>
        </w:rPr>
        <w:t>它对上帝因罪而产生的愤怒有另一种可怕的、令人恐惧的和阴郁的认识</w:t>
      </w:r>
      <w:r>
        <w:rPr>
          <w:spacing w:val="-3"/>
          <w:sz w:val="24"/>
        </w:rPr>
        <w:t>,</w:t>
      </w:r>
      <w:r>
        <w:rPr>
          <w:rFonts w:ascii="宋体" w:eastAsia="宋体" w:hAnsi="宋体" w:hint="eastAsia"/>
          <w:spacing w:val="-6"/>
          <w:sz w:val="24"/>
        </w:rPr>
        <w:t>这是以前从未有过的。 我还记得</w:t>
      </w:r>
      <w:r>
        <w:rPr>
          <w:spacing w:val="-3"/>
          <w:sz w:val="24"/>
        </w:rPr>
        <w:t>,</w:t>
      </w:r>
      <w:r>
        <w:rPr>
          <w:rFonts w:ascii="宋体" w:eastAsia="宋体" w:hAnsi="宋体" w:hint="eastAsia"/>
          <w:sz w:val="24"/>
        </w:rPr>
        <w:t>路德在他对《创世记》的评论中</w:t>
      </w:r>
      <w:r>
        <w:rPr>
          <w:sz w:val="24"/>
        </w:rPr>
        <w:t>,</w:t>
      </w:r>
      <w:r>
        <w:rPr>
          <w:rFonts w:ascii="宋体" w:eastAsia="宋体" w:hAnsi="宋体" w:hint="eastAsia"/>
          <w:sz w:val="24"/>
        </w:rPr>
        <w:t>对因罪而产生的良心不安有这样一番话</w:t>
      </w:r>
      <w:r>
        <w:rPr>
          <w:spacing w:val="1"/>
          <w:sz w:val="24"/>
        </w:rPr>
        <w:t>;</w:t>
      </w:r>
      <w:r>
        <w:rPr>
          <w:rFonts w:ascii="宋体" w:eastAsia="宋体" w:hAnsi="宋体" w:hint="eastAsia"/>
          <w:sz w:val="24"/>
        </w:rPr>
        <w:t>安慰一个因罪而受苦的良心</w:t>
      </w:r>
      <w:r>
        <w:rPr>
          <w:spacing w:val="-3"/>
          <w:sz w:val="24"/>
        </w:rPr>
        <w:t>,</w:t>
      </w:r>
      <w:r>
        <w:rPr>
          <w:rFonts w:ascii="宋体" w:eastAsia="宋体" w:hAnsi="宋体" w:hint="eastAsia"/>
          <w:sz w:val="24"/>
        </w:rPr>
        <w:t>比从死里复活一个人还要难。这是路德的一番话</w:t>
      </w:r>
      <w:r>
        <w:rPr>
          <w:sz w:val="24"/>
        </w:rPr>
        <w:t>,</w:t>
      </w:r>
      <w:r>
        <w:rPr>
          <w:rFonts w:ascii="宋体" w:eastAsia="宋体" w:hAnsi="宋体" w:hint="eastAsia"/>
          <w:sz w:val="24"/>
        </w:rPr>
        <w:t>他看到了因罪而受苦</w:t>
      </w:r>
      <w:r>
        <w:rPr>
          <w:rFonts w:ascii="宋体" w:eastAsia="宋体" w:hAnsi="宋体" w:hint="eastAsia"/>
          <w:spacing w:val="-8"/>
          <w:sz w:val="24"/>
        </w:rPr>
        <w:t>的良心中有什么。 此外</w:t>
      </w:r>
      <w:r>
        <w:rPr>
          <w:sz w:val="24"/>
        </w:rPr>
        <w:t>,</w:t>
      </w:r>
      <w:r>
        <w:rPr>
          <w:rFonts w:ascii="宋体" w:eastAsia="宋体" w:hAnsi="宋体" w:hint="eastAsia"/>
          <w:sz w:val="24"/>
        </w:rPr>
        <w:t>这肯定不是忧郁症</w:t>
      </w:r>
      <w:r>
        <w:rPr>
          <w:spacing w:val="1"/>
          <w:sz w:val="24"/>
        </w:rPr>
        <w:t>;</w:t>
      </w:r>
      <w:r>
        <w:rPr>
          <w:rFonts w:ascii="宋体" w:eastAsia="宋体" w:hAnsi="宋体" w:hint="eastAsia"/>
          <w:sz w:val="24"/>
        </w:rPr>
        <w:t>也不是胆怯</w:t>
      </w:r>
      <w:r>
        <w:rPr>
          <w:sz w:val="24"/>
        </w:rPr>
        <w:t>,</w:t>
      </w:r>
      <w:r>
        <w:rPr>
          <w:rFonts w:ascii="宋体" w:eastAsia="宋体" w:hAnsi="宋体" w:hint="eastAsia"/>
          <w:sz w:val="24"/>
        </w:rPr>
        <w:t>也不是愚蠢</w:t>
      </w:r>
      <w:r>
        <w:rPr>
          <w:spacing w:val="-2"/>
          <w:sz w:val="24"/>
        </w:rPr>
        <w:t>▪</w:t>
      </w:r>
      <w:r>
        <w:rPr>
          <w:rFonts w:ascii="宋体" w:eastAsia="宋体" w:hAnsi="宋体" w:hint="eastAsia"/>
          <w:sz w:val="24"/>
        </w:rPr>
        <w:t>只要举一两个例子</w:t>
      </w:r>
      <w:r>
        <w:rPr>
          <w:sz w:val="24"/>
        </w:rPr>
        <w:t>,</w:t>
      </w:r>
      <w:r>
        <w:rPr>
          <w:rFonts w:ascii="宋体" w:eastAsia="宋体" w:hAnsi="宋体" w:hint="eastAsia"/>
          <w:sz w:val="24"/>
        </w:rPr>
        <w:t>我就此结束。</w:t>
      </w:r>
      <w:r>
        <w:rPr>
          <w:spacing w:val="-1"/>
          <w:sz w:val="24"/>
        </w:rPr>
        <w:t>•</w:t>
      </w:r>
      <w:r>
        <w:rPr>
          <w:rFonts w:ascii="宋体" w:eastAsia="宋体" w:hAnsi="宋体" w:hint="eastAsia"/>
          <w:sz w:val="24"/>
        </w:rPr>
        <w:t>你们会在大卫身上发现</w:t>
      </w:r>
      <w:r>
        <w:rPr>
          <w:spacing w:val="-3"/>
          <w:sz w:val="24"/>
        </w:rPr>
        <w:t>,</w:t>
      </w:r>
      <w:r>
        <w:rPr>
          <w:rFonts w:ascii="宋体" w:eastAsia="宋体" w:hAnsi="宋体" w:hint="eastAsia"/>
          <w:sz w:val="24"/>
        </w:rPr>
        <w:t>他是一个最不忧郁的人</w:t>
      </w:r>
      <w:r>
        <w:rPr>
          <w:spacing w:val="2"/>
          <w:sz w:val="24"/>
        </w:rPr>
        <w:t>,</w:t>
      </w:r>
      <w:r>
        <w:rPr>
          <w:rFonts w:ascii="宋体" w:eastAsia="宋体" w:hAnsi="宋体" w:hint="eastAsia"/>
          <w:spacing w:val="-2"/>
          <w:sz w:val="24"/>
        </w:rPr>
        <w:t>因为他的身体气质是最乐观的</w:t>
      </w:r>
      <w:r>
        <w:rPr>
          <w:rFonts w:ascii="宋体" w:eastAsia="宋体" w:hAnsi="宋体" w:hint="eastAsia"/>
          <w:sz w:val="24"/>
        </w:rPr>
        <w:t>性格</w:t>
      </w:r>
      <w:r>
        <w:rPr>
          <w:spacing w:val="-3"/>
          <w:sz w:val="24"/>
        </w:rPr>
        <w:t>,</w:t>
      </w:r>
      <w:r>
        <w:rPr>
          <w:rFonts w:ascii="宋体" w:eastAsia="宋体" w:hAnsi="宋体" w:hint="eastAsia"/>
          <w:sz w:val="24"/>
        </w:rPr>
        <w:t>是一个好战的灵魂</w:t>
      </w:r>
      <w:r>
        <w:rPr>
          <w:sz w:val="24"/>
        </w:rPr>
        <w:t>,</w:t>
      </w:r>
      <w:r>
        <w:rPr>
          <w:rFonts w:ascii="宋体" w:eastAsia="宋体" w:hAnsi="宋体" w:hint="eastAsia"/>
          <w:sz w:val="24"/>
        </w:rPr>
        <w:t>非常聪明</w:t>
      </w:r>
      <w:r>
        <w:rPr>
          <w:spacing w:val="1"/>
          <w:sz w:val="24"/>
        </w:rPr>
        <w:t>:</w:t>
      </w:r>
      <w:r>
        <w:rPr>
          <w:rFonts w:ascii="宋体" w:eastAsia="宋体" w:hAnsi="宋体" w:hint="eastAsia"/>
          <w:sz w:val="24"/>
        </w:rPr>
        <w:t>然而</w:t>
      </w:r>
      <w:r>
        <w:rPr>
          <w:sz w:val="24"/>
        </w:rPr>
        <w:t>,</w:t>
      </w:r>
      <w:r>
        <w:rPr>
          <w:rFonts w:ascii="宋体" w:eastAsia="宋体" w:hAnsi="宋体" w:hint="eastAsia"/>
          <w:sz w:val="24"/>
        </w:rPr>
        <w:t>在上帝的书中</w:t>
      </w:r>
      <w:r>
        <w:rPr>
          <w:spacing w:val="-3"/>
          <w:sz w:val="24"/>
        </w:rPr>
        <w:t>,</w:t>
      </w:r>
      <w:r>
        <w:rPr>
          <w:rFonts w:ascii="宋体" w:eastAsia="宋体" w:hAnsi="宋体" w:hint="eastAsia"/>
          <w:sz w:val="24"/>
        </w:rPr>
        <w:t>没有人比他更因罪而心灵受困扰。</w:t>
      </w:r>
    </w:p>
    <w:p w14:paraId="50BA1484" w14:textId="77777777" w:rsidR="00EC029C" w:rsidRDefault="00000000">
      <w:pPr>
        <w:spacing w:before="288" w:line="242" w:lineRule="auto"/>
        <w:ind w:left="100" w:right="336"/>
        <w:rPr>
          <w:rFonts w:ascii="宋体" w:eastAsia="宋体" w:hAnsi="宋体" w:hint="eastAsia"/>
          <w:sz w:val="24"/>
        </w:rPr>
      </w:pPr>
      <w:r>
        <w:rPr>
          <w:rFonts w:ascii="宋体" w:eastAsia="宋体" w:hAnsi="宋体" w:hint="eastAsia"/>
          <w:sz w:val="24"/>
        </w:rPr>
        <w:t>首先</w:t>
      </w:r>
      <w:r>
        <w:rPr>
          <w:spacing w:val="-3"/>
          <w:sz w:val="24"/>
        </w:rPr>
        <w:t>,</w:t>
      </w:r>
      <w:r>
        <w:rPr>
          <w:rFonts w:ascii="宋体" w:eastAsia="宋体" w:hAnsi="宋体" w:hint="eastAsia"/>
          <w:sz w:val="24"/>
        </w:rPr>
        <w:t>我将向你们展示大卫是一个什么样的人</w:t>
      </w:r>
      <w:r>
        <w:rPr>
          <w:spacing w:val="1"/>
          <w:sz w:val="24"/>
        </w:rPr>
        <w:t>;</w:t>
      </w:r>
      <w:r>
        <w:rPr>
          <w:rFonts w:ascii="宋体" w:eastAsia="宋体" w:hAnsi="宋体" w:hint="eastAsia"/>
          <w:sz w:val="24"/>
        </w:rPr>
        <w:t>然后是他因罪而产生的良心不安</w:t>
      </w:r>
      <w:r>
        <w:rPr>
          <w:spacing w:val="-1"/>
          <w:sz w:val="24"/>
        </w:rPr>
        <w:t>:</w:t>
      </w:r>
      <w:r>
        <w:rPr>
          <w:rFonts w:ascii="宋体" w:eastAsia="宋体" w:hAnsi="宋体" w:hint="eastAsia"/>
          <w:sz w:val="24"/>
        </w:rPr>
        <w:t>可以肯定他不是一个忧郁的人</w:t>
      </w:r>
      <w:r>
        <w:rPr>
          <w:spacing w:val="-2"/>
          <w:sz w:val="24"/>
        </w:rPr>
        <w:t>▪</w:t>
      </w:r>
      <w:r>
        <w:rPr>
          <w:rFonts w:ascii="宋体" w:eastAsia="宋体" w:hAnsi="宋体" w:hint="eastAsia"/>
          <w:sz w:val="24"/>
        </w:rPr>
        <w:t>因为第一</w:t>
      </w:r>
      <w:r>
        <w:rPr>
          <w:spacing w:val="1"/>
          <w:sz w:val="24"/>
        </w:rPr>
        <w:t>)</w:t>
      </w:r>
      <w:r>
        <w:rPr>
          <w:rFonts w:ascii="宋体" w:eastAsia="宋体" w:hAnsi="宋体" w:hint="eastAsia"/>
          <w:sz w:val="24"/>
        </w:rPr>
        <w:t>你们会在撒母耳记上</w:t>
      </w:r>
      <w:r>
        <w:rPr>
          <w:sz w:val="24"/>
        </w:rPr>
        <w:t>16</w:t>
      </w:r>
      <w:r>
        <w:rPr>
          <w:spacing w:val="-1"/>
          <w:sz w:val="24"/>
        </w:rPr>
        <w:t>:</w:t>
      </w:r>
      <w:r>
        <w:rPr>
          <w:sz w:val="24"/>
        </w:rPr>
        <w:t>1</w:t>
      </w:r>
      <w:r>
        <w:rPr>
          <w:spacing w:val="-3"/>
          <w:sz w:val="24"/>
        </w:rPr>
        <w:t>2</w:t>
      </w:r>
      <w:r>
        <w:rPr>
          <w:rFonts w:ascii="宋体" w:eastAsia="宋体" w:hAnsi="宋体" w:hint="eastAsia"/>
          <w:sz w:val="24"/>
        </w:rPr>
        <w:t>中发现</w:t>
      </w:r>
      <w:r>
        <w:rPr>
          <w:sz w:val="24"/>
        </w:rPr>
        <w:t>,</w:t>
      </w:r>
      <w:r>
        <w:rPr>
          <w:rFonts w:ascii="宋体" w:eastAsia="宋体" w:hAnsi="宋体" w:hint="eastAsia"/>
          <w:spacing w:val="-1"/>
          <w:sz w:val="24"/>
        </w:rPr>
        <w:t>他的身体体质是多血质的</w:t>
      </w:r>
      <w:r>
        <w:rPr>
          <w:sz w:val="24"/>
        </w:rPr>
        <w:t>,</w:t>
      </w:r>
      <w:r>
        <w:rPr>
          <w:rFonts w:ascii="宋体" w:eastAsia="宋体" w:hAnsi="宋体" w:hint="eastAsia"/>
          <w:sz w:val="24"/>
        </w:rPr>
        <w:t>而不是忧郁质的</w:t>
      </w:r>
      <w:r>
        <w:rPr>
          <w:spacing w:val="-1"/>
          <w:sz w:val="24"/>
        </w:rPr>
        <w:t>;</w:t>
      </w:r>
      <w:r>
        <w:rPr>
          <w:rFonts w:ascii="宋体" w:eastAsia="宋体" w:hAnsi="宋体" w:hint="eastAsia"/>
          <w:sz w:val="24"/>
        </w:rPr>
        <w:t>他有一个红润美丽的面容</w:t>
      </w:r>
      <w:r>
        <w:rPr>
          <w:sz w:val="24"/>
        </w:rPr>
        <w:t>,</w:t>
      </w:r>
      <w:r>
        <w:rPr>
          <w:rFonts w:ascii="宋体" w:eastAsia="宋体" w:hAnsi="宋体" w:hint="eastAsia"/>
          <w:sz w:val="24"/>
        </w:rPr>
        <w:t>看起来很好</w:t>
      </w:r>
      <w:r>
        <w:rPr>
          <w:spacing w:val="-1"/>
          <w:sz w:val="24"/>
        </w:rPr>
        <w:t>:</w:t>
      </w:r>
      <w:r>
        <w:rPr>
          <w:rFonts w:ascii="宋体" w:eastAsia="宋体" w:hAnsi="宋体" w:hint="eastAsia"/>
          <w:sz w:val="24"/>
        </w:rPr>
        <w:t>所以大卫的身体体质是多血质的。然后</w:t>
      </w:r>
      <w:r>
        <w:rPr>
          <w:spacing w:val="-3"/>
          <w:sz w:val="24"/>
        </w:rPr>
        <w:t>,</w:t>
      </w:r>
      <w:r>
        <w:rPr>
          <w:rFonts w:ascii="宋体" w:eastAsia="宋体" w:hAnsi="宋体" w:hint="eastAsia"/>
          <w:sz w:val="24"/>
        </w:rPr>
        <w:t>就大卫的勇气而言</w:t>
      </w:r>
      <w:r>
        <w:rPr>
          <w:sz w:val="24"/>
        </w:rPr>
        <w:t>,</w:t>
      </w:r>
      <w:r>
        <w:rPr>
          <w:rFonts w:ascii="宋体" w:eastAsia="宋体" w:hAnsi="宋体" w:hint="eastAsia"/>
          <w:sz w:val="24"/>
        </w:rPr>
        <w:t>他是一个英勇的人</w:t>
      </w:r>
      <w:r>
        <w:rPr>
          <w:sz w:val="24"/>
        </w:rPr>
        <w:t>,</w:t>
      </w:r>
      <w:r>
        <w:rPr>
          <w:rFonts w:ascii="宋体" w:eastAsia="宋体" w:hAnsi="宋体" w:hint="eastAsia"/>
          <w:sz w:val="24"/>
        </w:rPr>
        <w:t>撒母耳记下</w:t>
      </w:r>
      <w:r>
        <w:rPr>
          <w:sz w:val="24"/>
        </w:rPr>
        <w:t>1</w:t>
      </w:r>
      <w:r>
        <w:rPr>
          <w:spacing w:val="-1"/>
          <w:sz w:val="24"/>
        </w:rPr>
        <w:t>7:</w:t>
      </w:r>
      <w:r>
        <w:rPr>
          <w:sz w:val="24"/>
        </w:rPr>
        <w:t>1</w:t>
      </w:r>
      <w:r>
        <w:rPr>
          <w:spacing w:val="1"/>
          <w:sz w:val="24"/>
        </w:rPr>
        <w:t>0</w:t>
      </w:r>
      <w:r>
        <w:rPr>
          <w:rFonts w:ascii="宋体" w:eastAsia="宋体" w:hAnsi="宋体" w:hint="eastAsia"/>
          <w:sz w:val="24"/>
        </w:rPr>
        <w:t>。他很勇敢</w:t>
      </w:r>
      <w:r>
        <w:rPr>
          <w:sz w:val="24"/>
        </w:rPr>
        <w:t>,</w:t>
      </w:r>
      <w:r>
        <w:rPr>
          <w:rFonts w:ascii="宋体" w:eastAsia="宋体" w:hAnsi="宋体" w:hint="eastAsia"/>
          <w:sz w:val="24"/>
        </w:rPr>
        <w:t>他的心</w:t>
      </w:r>
      <w:r>
        <w:rPr>
          <w:spacing w:val="-2"/>
          <w:sz w:val="24"/>
        </w:rPr>
        <w:t>▪</w:t>
      </w:r>
      <w:r>
        <w:rPr>
          <w:rFonts w:ascii="宋体" w:eastAsia="宋体" w:hAnsi="宋体" w:hint="eastAsia"/>
          <w:sz w:val="24"/>
        </w:rPr>
        <w:t>就像狮子的心一样</w:t>
      </w:r>
      <w:r>
        <w:rPr>
          <w:spacing w:val="-1"/>
          <w:sz w:val="24"/>
        </w:rPr>
        <w:t>:</w:t>
      </w:r>
      <w:r>
        <w:rPr>
          <w:rFonts w:ascii="宋体" w:eastAsia="宋体" w:hAnsi="宋体" w:hint="eastAsia"/>
          <w:sz w:val="24"/>
        </w:rPr>
        <w:t>这是户筛在撒母耳记下</w:t>
      </w:r>
      <w:r>
        <w:rPr>
          <w:sz w:val="24"/>
        </w:rPr>
        <w:t>1</w:t>
      </w:r>
      <w:r>
        <w:rPr>
          <w:spacing w:val="-1"/>
          <w:sz w:val="24"/>
        </w:rPr>
        <w:t>7:</w:t>
      </w:r>
      <w:r>
        <w:rPr>
          <w:sz w:val="24"/>
        </w:rPr>
        <w:t>1</w:t>
      </w:r>
      <w:r>
        <w:rPr>
          <w:spacing w:val="1"/>
          <w:sz w:val="24"/>
        </w:rPr>
        <w:t>0</w:t>
      </w:r>
      <w:r>
        <w:rPr>
          <w:rFonts w:ascii="宋体" w:eastAsia="宋体" w:hAnsi="宋体" w:hint="eastAsia"/>
          <w:sz w:val="24"/>
        </w:rPr>
        <w:t>中对大卫的赞美。谁像大卫那样创作了如此多的诗篇</w:t>
      </w:r>
      <w:r>
        <w:rPr>
          <w:spacing w:val="-3"/>
          <w:sz w:val="24"/>
        </w:rPr>
        <w:t>,</w:t>
      </w:r>
      <w:r>
        <w:rPr>
          <w:rFonts w:ascii="宋体" w:eastAsia="宋体" w:hAnsi="宋体" w:hint="eastAsia"/>
          <w:sz w:val="24"/>
        </w:rPr>
        <w:t>如此富有音乐性</w:t>
      </w:r>
      <w:r>
        <w:rPr>
          <w:sz w:val="24"/>
        </w:rPr>
        <w:t>?</w:t>
      </w:r>
      <w:r>
        <w:rPr>
          <w:rFonts w:ascii="宋体" w:eastAsia="宋体" w:hAnsi="宋体" w:hint="eastAsia"/>
          <w:sz w:val="24"/>
        </w:rPr>
        <w:t>撒母耳记下</w:t>
      </w:r>
      <w:r>
        <w:rPr>
          <w:sz w:val="24"/>
        </w:rPr>
        <w:t>22</w:t>
      </w:r>
      <w:r>
        <w:rPr>
          <w:spacing w:val="-1"/>
          <w:sz w:val="24"/>
        </w:rPr>
        <w:t>:</w:t>
      </w:r>
      <w:r>
        <w:rPr>
          <w:sz w:val="24"/>
        </w:rPr>
        <w:t>1</w:t>
      </w:r>
      <w:r>
        <w:rPr>
          <w:rFonts w:ascii="宋体" w:eastAsia="宋体" w:hAnsi="宋体" w:hint="eastAsia"/>
          <w:spacing w:val="-9"/>
          <w:sz w:val="24"/>
        </w:rPr>
        <w:t>。 他被称为以色列甜美的歌手</w:t>
      </w:r>
      <w:r>
        <w:rPr>
          <w:spacing w:val="-1"/>
          <w:sz w:val="24"/>
        </w:rPr>
        <w:t>;</w:t>
      </w:r>
      <w:r>
        <w:rPr>
          <w:rFonts w:ascii="宋体" w:eastAsia="宋体" w:hAnsi="宋体" w:hint="eastAsia"/>
          <w:sz w:val="24"/>
        </w:rPr>
        <w:t>他有如此甜美的气质</w:t>
      </w:r>
      <w:r>
        <w:rPr>
          <w:sz w:val="24"/>
        </w:rPr>
        <w:t>,</w:t>
      </w:r>
      <w:r>
        <w:rPr>
          <w:rFonts w:ascii="宋体" w:eastAsia="宋体" w:hAnsi="宋体" w:hint="eastAsia"/>
          <w:sz w:val="24"/>
        </w:rPr>
        <w:t>是多血质的</w:t>
      </w:r>
      <w:r>
        <w:rPr>
          <w:spacing w:val="-3"/>
          <w:sz w:val="24"/>
        </w:rPr>
        <w:t>,</w:t>
      </w:r>
      <w:r>
        <w:rPr>
          <w:rFonts w:ascii="宋体" w:eastAsia="宋体" w:hAnsi="宋体" w:hint="eastAsia"/>
          <w:sz w:val="24"/>
        </w:rPr>
        <w:t>非常勇敢</w:t>
      </w:r>
      <w:r>
        <w:rPr>
          <w:sz w:val="24"/>
        </w:rPr>
        <w:t>,</w:t>
      </w:r>
      <w:r>
        <w:rPr>
          <w:rFonts w:ascii="宋体" w:eastAsia="宋体" w:hAnsi="宋体" w:hint="eastAsia"/>
          <w:sz w:val="24"/>
        </w:rPr>
        <w:t>是以色列甜美的歌手。就智慧而言</w:t>
      </w:r>
      <w:r>
        <w:rPr>
          <w:sz w:val="24"/>
        </w:rPr>
        <w:t>,</w:t>
      </w:r>
      <w:r>
        <w:rPr>
          <w:rFonts w:ascii="宋体" w:eastAsia="宋体" w:hAnsi="宋体" w:hint="eastAsia"/>
          <w:sz w:val="24"/>
        </w:rPr>
        <w:t>他像上帝的天使一样</w:t>
      </w:r>
      <w:r>
        <w:rPr>
          <w:sz w:val="24"/>
        </w:rPr>
        <w:t>,</w:t>
      </w:r>
      <w:r>
        <w:rPr>
          <w:rFonts w:ascii="宋体" w:eastAsia="宋体" w:hAnsi="宋体" w:hint="eastAsia"/>
          <w:spacing w:val="-3"/>
          <w:sz w:val="24"/>
        </w:rPr>
        <w:t>正如塔科的</w:t>
      </w:r>
      <w:r>
        <w:rPr>
          <w:rFonts w:ascii="宋体" w:eastAsia="宋体" w:hAnsi="宋体" w:hint="eastAsia"/>
          <w:sz w:val="24"/>
        </w:rPr>
        <w:t>女人对他说的那样。然而</w:t>
      </w:r>
      <w:r>
        <w:rPr>
          <w:spacing w:val="-3"/>
          <w:sz w:val="24"/>
        </w:rPr>
        <w:t>,</w:t>
      </w:r>
      <w:r>
        <w:rPr>
          <w:rFonts w:ascii="宋体" w:eastAsia="宋体" w:hAnsi="宋体" w:hint="eastAsia"/>
          <w:sz w:val="24"/>
        </w:rPr>
        <w:t>谁曾像大卫那样因罪而如此痛苦和悲伤</w:t>
      </w:r>
      <w:r>
        <w:rPr>
          <w:sz w:val="24"/>
        </w:rPr>
        <w:t>?</w:t>
      </w:r>
      <w:r>
        <w:rPr>
          <w:rFonts w:ascii="宋体" w:eastAsia="宋体" w:hAnsi="宋体" w:hint="eastAsia"/>
          <w:sz w:val="24"/>
        </w:rPr>
        <w:t>如果你们读他的忏悔诗篇</w:t>
      </w:r>
      <w:r>
        <w:rPr>
          <w:spacing w:val="-3"/>
          <w:sz w:val="24"/>
        </w:rPr>
        <w:t>,</w:t>
      </w:r>
      <w:r>
        <w:rPr>
          <w:rFonts w:ascii="宋体" w:eastAsia="宋体" w:hAnsi="宋体" w:hint="eastAsia"/>
          <w:sz w:val="24"/>
        </w:rPr>
        <w:t>你们就会发现这一点</w:t>
      </w:r>
      <w:r>
        <w:rPr>
          <w:spacing w:val="1"/>
          <w:sz w:val="24"/>
        </w:rPr>
        <w:t>;</w:t>
      </w:r>
      <w:r>
        <w:rPr>
          <w:rFonts w:ascii="宋体" w:eastAsia="宋体" w:hAnsi="宋体" w:hint="eastAsia"/>
          <w:sz w:val="24"/>
        </w:rPr>
        <w:t>我不能提到所有的</w:t>
      </w:r>
      <w:r>
        <w:rPr>
          <w:sz w:val="24"/>
        </w:rPr>
        <w:t>,</w:t>
      </w:r>
      <w:r>
        <w:rPr>
          <w:rFonts w:ascii="宋体" w:eastAsia="宋体" w:hAnsi="宋体" w:hint="eastAsia"/>
          <w:sz w:val="24"/>
        </w:rPr>
        <w:t>只举几个例子</w:t>
      </w:r>
      <w:r>
        <w:rPr>
          <w:spacing w:val="-1"/>
          <w:sz w:val="24"/>
        </w:rPr>
        <w:t>;</w:t>
      </w:r>
      <w:r>
        <w:rPr>
          <w:rFonts w:ascii="宋体" w:eastAsia="宋体" w:hAnsi="宋体" w:hint="eastAsia"/>
          <w:sz w:val="24"/>
        </w:rPr>
        <w:t>诗篇</w:t>
      </w:r>
      <w:r>
        <w:rPr>
          <w:spacing w:val="1"/>
          <w:sz w:val="24"/>
        </w:rPr>
        <w:t>6</w:t>
      </w:r>
      <w:r>
        <w:rPr>
          <w:rFonts w:ascii="宋体" w:eastAsia="宋体" w:hAnsi="宋体" w:hint="eastAsia"/>
          <w:sz w:val="24"/>
        </w:rPr>
        <w:t>篇。在那里他心灵受困扰</w:t>
      </w:r>
      <w:r>
        <w:rPr>
          <w:sz w:val="24"/>
        </w:rPr>
        <w:t>;</w:t>
      </w:r>
      <w:r>
        <w:rPr>
          <w:rFonts w:ascii="宋体" w:eastAsia="宋体" w:hAnsi="宋体" w:hint="eastAsia"/>
          <w:sz w:val="24"/>
        </w:rPr>
        <w:t>然后是诗篇</w:t>
      </w:r>
      <w:r>
        <w:rPr>
          <w:spacing w:val="-1"/>
          <w:sz w:val="24"/>
        </w:rPr>
        <w:t>3</w:t>
      </w:r>
      <w:r>
        <w:rPr>
          <w:spacing w:val="-3"/>
          <w:sz w:val="24"/>
        </w:rPr>
        <w:t>2</w:t>
      </w:r>
      <w:r>
        <w:rPr>
          <w:rFonts w:ascii="宋体" w:eastAsia="宋体" w:hAnsi="宋体" w:hint="eastAsia"/>
          <w:sz w:val="24"/>
        </w:rPr>
        <w:t>篇。我闭口不言</w:t>
      </w:r>
      <w:r>
        <w:rPr>
          <w:spacing w:val="2"/>
          <w:sz w:val="24"/>
        </w:rPr>
        <w:t>,</w:t>
      </w:r>
      <w:r>
        <w:rPr>
          <w:rFonts w:ascii="宋体" w:eastAsia="宋体" w:hAnsi="宋体" w:hint="eastAsia"/>
          <w:sz w:val="24"/>
        </w:rPr>
        <w:t>我的骨头因我终日呻吟而衰老</w:t>
      </w:r>
      <w:r>
        <w:rPr>
          <w:spacing w:val="-1"/>
          <w:sz w:val="24"/>
        </w:rPr>
        <w:t>:</w:t>
      </w:r>
      <w:r>
        <w:rPr>
          <w:rFonts w:ascii="宋体" w:eastAsia="宋体" w:hAnsi="宋体" w:hint="eastAsia"/>
          <w:sz w:val="24"/>
        </w:rPr>
        <w:t>注意</w:t>
      </w:r>
      <w:r>
        <w:rPr>
          <w:spacing w:val="-3"/>
          <w:sz w:val="24"/>
        </w:rPr>
        <w:t>,</w:t>
      </w:r>
      <w:r>
        <w:rPr>
          <w:rFonts w:ascii="宋体" w:eastAsia="宋体" w:hAnsi="宋体" w:hint="eastAsia"/>
          <w:sz w:val="24"/>
        </w:rPr>
        <w:t>大卫感到罪的重担压在他的心上</w:t>
      </w:r>
      <w:r>
        <w:rPr>
          <w:spacing w:val="-3"/>
          <w:sz w:val="24"/>
        </w:rPr>
        <w:t>,</w:t>
      </w:r>
      <w:r>
        <w:rPr>
          <w:rFonts w:ascii="宋体" w:eastAsia="宋体" w:hAnsi="宋体" w:hint="eastAsia"/>
          <w:sz w:val="24"/>
        </w:rPr>
        <w:t>以至于他的骨头因他终日呻吟而衰老</w:t>
      </w:r>
      <w:r>
        <w:rPr>
          <w:spacing w:val="1"/>
          <w:sz w:val="24"/>
        </w:rPr>
        <w:t>;</w:t>
      </w:r>
      <w:r>
        <w:rPr>
          <w:rFonts w:ascii="宋体" w:eastAsia="宋体" w:hAnsi="宋体" w:hint="eastAsia"/>
          <w:sz w:val="24"/>
        </w:rPr>
        <w:t>他发现罪不是像许多普通人那样的小事。在诗篇</w:t>
      </w:r>
      <w:r>
        <w:rPr>
          <w:spacing w:val="-1"/>
          <w:sz w:val="24"/>
        </w:rPr>
        <w:t>3</w:t>
      </w:r>
      <w:r>
        <w:rPr>
          <w:spacing w:val="-2"/>
          <w:sz w:val="24"/>
        </w:rPr>
        <w:t>8</w:t>
      </w:r>
      <w:r>
        <w:rPr>
          <w:rFonts w:ascii="宋体" w:eastAsia="宋体" w:hAnsi="宋体" w:hint="eastAsia"/>
          <w:sz w:val="24"/>
        </w:rPr>
        <w:t>篇中有值得注意的表述</w:t>
      </w:r>
      <w:r>
        <w:rPr>
          <w:sz w:val="24"/>
        </w:rPr>
        <w:t>,</w:t>
      </w:r>
      <w:r>
        <w:rPr>
          <w:rFonts w:ascii="宋体" w:eastAsia="宋体" w:hAnsi="宋体" w:hint="eastAsia"/>
          <w:sz w:val="24"/>
        </w:rPr>
        <w:t>第</w:t>
      </w:r>
      <w:r>
        <w:rPr>
          <w:sz w:val="24"/>
        </w:rPr>
        <w:t>2</w:t>
      </w:r>
      <w:r>
        <w:rPr>
          <w:rFonts w:ascii="宋体" w:eastAsia="宋体" w:hAnsi="宋体" w:hint="eastAsia"/>
          <w:sz w:val="24"/>
        </w:rPr>
        <w:t>节。你的箭深深地刺入我</w:t>
      </w:r>
      <w:r>
        <w:rPr>
          <w:sz w:val="24"/>
        </w:rPr>
        <w:t>,</w:t>
      </w:r>
      <w:r>
        <w:rPr>
          <w:rFonts w:ascii="宋体" w:eastAsia="宋体" w:hAnsi="宋体" w:hint="eastAsia"/>
          <w:sz w:val="24"/>
        </w:rPr>
        <w:t>你的手重重地压迫我</w:t>
      </w:r>
      <w:r>
        <w:rPr>
          <w:spacing w:val="-1"/>
          <w:sz w:val="24"/>
        </w:rPr>
        <w:t>:</w:t>
      </w:r>
      <w:r>
        <w:rPr>
          <w:rFonts w:ascii="宋体" w:eastAsia="宋体" w:hAnsi="宋体" w:hint="eastAsia"/>
          <w:sz w:val="24"/>
        </w:rPr>
        <w:t>因你的怒气</w:t>
      </w:r>
      <w:r>
        <w:rPr>
          <w:spacing w:val="-3"/>
          <w:sz w:val="24"/>
        </w:rPr>
        <w:t>,</w:t>
      </w:r>
      <w:r>
        <w:rPr>
          <w:rFonts w:ascii="宋体" w:eastAsia="宋体" w:hAnsi="宋体" w:hint="eastAsia"/>
          <w:sz w:val="24"/>
        </w:rPr>
        <w:t>我的肉中没有完全</w:t>
      </w:r>
      <w:r>
        <w:rPr>
          <w:spacing w:val="1"/>
          <w:sz w:val="24"/>
        </w:rPr>
        <w:t>;</w:t>
      </w:r>
      <w:r>
        <w:rPr>
          <w:rFonts w:ascii="宋体" w:eastAsia="宋体" w:hAnsi="宋体" w:hint="eastAsia"/>
          <w:sz w:val="24"/>
        </w:rPr>
        <w:t>因我的罪</w:t>
      </w:r>
      <w:r>
        <w:rPr>
          <w:sz w:val="24"/>
        </w:rPr>
        <w:t>,</w:t>
      </w:r>
      <w:r>
        <w:rPr>
          <w:rFonts w:ascii="宋体" w:eastAsia="宋体" w:hAnsi="宋体" w:hint="eastAsia"/>
          <w:sz w:val="24"/>
        </w:rPr>
        <w:t>我的骨头中没有安息。第</w:t>
      </w:r>
      <w:r>
        <w:rPr>
          <w:spacing w:val="-1"/>
          <w:sz w:val="24"/>
        </w:rPr>
        <w:t>3</w:t>
      </w:r>
      <w:r>
        <w:rPr>
          <w:rFonts w:ascii="宋体" w:eastAsia="宋体" w:hAnsi="宋体" w:hint="eastAsia"/>
          <w:sz w:val="24"/>
        </w:rPr>
        <w:t>节。第</w:t>
      </w:r>
      <w:r>
        <w:rPr>
          <w:spacing w:val="-2"/>
          <w:sz w:val="24"/>
        </w:rPr>
        <w:t>4</w:t>
      </w:r>
      <w:r>
        <w:rPr>
          <w:rFonts w:ascii="宋体" w:eastAsia="宋体" w:hAnsi="宋体" w:hint="eastAsia"/>
          <w:sz w:val="24"/>
        </w:rPr>
        <w:t>节</w:t>
      </w:r>
      <w:r>
        <w:rPr>
          <w:sz w:val="24"/>
        </w:rPr>
        <w:t>,</w:t>
      </w:r>
      <w:r>
        <w:rPr>
          <w:rFonts w:ascii="宋体" w:eastAsia="宋体" w:hAnsi="宋体" w:hint="eastAsia"/>
          <w:sz w:val="24"/>
        </w:rPr>
        <w:t>我的罪孽高过我的头</w:t>
      </w:r>
      <w:r>
        <w:rPr>
          <w:spacing w:val="-3"/>
          <w:sz w:val="24"/>
        </w:rPr>
        <w:t>,</w:t>
      </w:r>
      <w:r>
        <w:rPr>
          <w:rFonts w:ascii="宋体" w:eastAsia="宋体" w:hAnsi="宋体" w:hint="eastAsia"/>
          <w:sz w:val="24"/>
        </w:rPr>
        <w:t>如同重担</w:t>
      </w:r>
      <w:r>
        <w:rPr>
          <w:sz w:val="24"/>
        </w:rPr>
        <w:t>,</w:t>
      </w:r>
      <w:r>
        <w:rPr>
          <w:rFonts w:ascii="宋体" w:eastAsia="宋体" w:hAnsi="宋体" w:hint="eastAsia"/>
          <w:sz w:val="24"/>
        </w:rPr>
        <w:t>它们对我来说太重了</w:t>
      </w:r>
      <w:r>
        <w:rPr>
          <w:spacing w:val="1"/>
          <w:sz w:val="24"/>
        </w:rPr>
        <w:t>:</w:t>
      </w:r>
      <w:r>
        <w:rPr>
          <w:rFonts w:ascii="宋体" w:eastAsia="宋体" w:hAnsi="宋体" w:hint="eastAsia"/>
          <w:sz w:val="24"/>
        </w:rPr>
        <w:t>第</w:t>
      </w:r>
      <w:r>
        <w:rPr>
          <w:sz w:val="24"/>
        </w:rPr>
        <w:t>5</w:t>
      </w:r>
      <w:r>
        <w:rPr>
          <w:rFonts w:ascii="宋体" w:eastAsia="宋体" w:hAnsi="宋体" w:hint="eastAsia"/>
          <w:sz w:val="24"/>
        </w:rPr>
        <w:t>节</w:t>
      </w:r>
      <w:r>
        <w:rPr>
          <w:spacing w:val="-3"/>
          <w:sz w:val="24"/>
        </w:rPr>
        <w:t>,</w:t>
      </w:r>
      <w:r>
        <w:rPr>
          <w:rFonts w:ascii="宋体" w:eastAsia="宋体" w:hAnsi="宋体" w:hint="eastAsia"/>
          <w:sz w:val="24"/>
        </w:rPr>
        <w:t>我的伤口因我的愚昧而发臭腐烂。第</w:t>
      </w:r>
      <w:r>
        <w:rPr>
          <w:sz w:val="24"/>
        </w:rPr>
        <w:t>6</w:t>
      </w:r>
      <w:r>
        <w:rPr>
          <w:rFonts w:ascii="宋体" w:eastAsia="宋体" w:hAnsi="宋体" w:hint="eastAsia"/>
          <w:sz w:val="24"/>
        </w:rPr>
        <w:t>节</w:t>
      </w:r>
      <w:r>
        <w:rPr>
          <w:sz w:val="24"/>
        </w:rPr>
        <w:t>,</w:t>
      </w:r>
      <w:r>
        <w:rPr>
          <w:rFonts w:ascii="宋体" w:eastAsia="宋体" w:hAnsi="宋体" w:hint="eastAsia"/>
          <w:sz w:val="24"/>
        </w:rPr>
        <w:t>我受困扰</w:t>
      </w:r>
      <w:r>
        <w:rPr>
          <w:spacing w:val="-3"/>
          <w:sz w:val="24"/>
        </w:rPr>
        <w:t>,</w:t>
      </w:r>
      <w:r>
        <w:rPr>
          <w:rFonts w:ascii="宋体" w:eastAsia="宋体" w:hAnsi="宋体" w:hint="eastAsia"/>
          <w:sz w:val="24"/>
        </w:rPr>
        <w:t>我大大屈身</w:t>
      </w:r>
      <w:r>
        <w:rPr>
          <w:sz w:val="24"/>
        </w:rPr>
        <w:t>,</w:t>
      </w:r>
      <w:r>
        <w:rPr>
          <w:rFonts w:ascii="宋体" w:eastAsia="宋体" w:hAnsi="宋体" w:hint="eastAsia"/>
          <w:spacing w:val="-8"/>
          <w:sz w:val="24"/>
        </w:rPr>
        <w:t>我终日哀痛。 看看大卫为罪付出了什么代价。我恳求你们记住这一点</w:t>
      </w:r>
      <w:r>
        <w:rPr>
          <w:spacing w:val="-18"/>
          <w:sz w:val="24"/>
        </w:rPr>
        <w:t>;</w:t>
      </w:r>
      <w:r>
        <w:rPr>
          <w:rFonts w:ascii="宋体" w:eastAsia="宋体" w:hAnsi="宋体" w:hint="eastAsia"/>
          <w:sz w:val="24"/>
        </w:rPr>
        <w:t>你们这些利用大卫的罪来鼓励自己</w:t>
      </w:r>
      <w:r>
        <w:rPr>
          <w:spacing w:val="-3"/>
          <w:sz w:val="24"/>
        </w:rPr>
        <w:t>,</w:t>
      </w:r>
      <w:r>
        <w:rPr>
          <w:rFonts w:ascii="宋体" w:eastAsia="宋体" w:hAnsi="宋体" w:hint="eastAsia"/>
          <w:sz w:val="24"/>
        </w:rPr>
        <w:t>使你们的心在罪中刚硬的人</w:t>
      </w:r>
      <w:r>
        <w:rPr>
          <w:spacing w:val="1"/>
          <w:sz w:val="24"/>
        </w:rPr>
        <w:t>;</w:t>
      </w:r>
      <w:r>
        <w:rPr>
          <w:rFonts w:ascii="宋体" w:eastAsia="宋体" w:hAnsi="宋体" w:hint="eastAsia"/>
          <w:sz w:val="24"/>
        </w:rPr>
        <w:t>你们会说</w:t>
      </w:r>
      <w:r>
        <w:rPr>
          <w:sz w:val="24"/>
        </w:rPr>
        <w:t>,</w:t>
      </w:r>
      <w:r>
        <w:rPr>
          <w:rFonts w:ascii="宋体" w:eastAsia="宋体" w:hAnsi="宋体" w:hint="eastAsia"/>
          <w:sz w:val="24"/>
        </w:rPr>
        <w:t>为什么</w:t>
      </w:r>
      <w:r>
        <w:rPr>
          <w:sz w:val="24"/>
        </w:rPr>
        <w:t>?</w:t>
      </w:r>
      <w:r>
        <w:rPr>
          <w:rFonts w:ascii="宋体" w:eastAsia="宋体" w:hAnsi="宋体" w:hint="eastAsia"/>
          <w:sz w:val="24"/>
        </w:rPr>
        <w:t>大卫不是犯了奸淫罪</w:t>
      </w:r>
      <w:r>
        <w:rPr>
          <w:spacing w:val="-3"/>
          <w:sz w:val="24"/>
        </w:rPr>
        <w:t>,</w:t>
      </w:r>
      <w:r>
        <w:rPr>
          <w:rFonts w:ascii="宋体" w:eastAsia="宋体" w:hAnsi="宋体" w:hint="eastAsia"/>
          <w:sz w:val="24"/>
        </w:rPr>
        <w:t>是一个合神心意的人吗</w:t>
      </w:r>
      <w:r>
        <w:rPr>
          <w:sz w:val="24"/>
        </w:rPr>
        <w:t xml:space="preserve">? </w:t>
      </w:r>
      <w:r>
        <w:rPr>
          <w:rFonts w:ascii="宋体" w:eastAsia="宋体" w:hAnsi="宋体" w:hint="eastAsia"/>
          <w:sz w:val="24"/>
        </w:rPr>
        <w:t>是的</w:t>
      </w:r>
      <w:r>
        <w:rPr>
          <w:sz w:val="24"/>
        </w:rPr>
        <w:t>,</w:t>
      </w:r>
      <w:r>
        <w:rPr>
          <w:rFonts w:ascii="宋体" w:eastAsia="宋体" w:hAnsi="宋体" w:hint="eastAsia"/>
          <w:sz w:val="24"/>
        </w:rPr>
        <w:t>但是请注意</w:t>
      </w:r>
      <w:r>
        <w:rPr>
          <w:sz w:val="24"/>
        </w:rPr>
        <w:t>,</w:t>
      </w:r>
      <w:r>
        <w:rPr>
          <w:rFonts w:ascii="宋体" w:eastAsia="宋体" w:hAnsi="宋体" w:hint="eastAsia"/>
          <w:sz w:val="24"/>
        </w:rPr>
        <w:t>你们这些利用大卫的罪的人</w:t>
      </w:r>
      <w:r>
        <w:rPr>
          <w:sz w:val="24"/>
        </w:rPr>
        <w:t>,</w:t>
      </w:r>
      <w:r>
        <w:rPr>
          <w:rFonts w:ascii="宋体" w:eastAsia="宋体" w:hAnsi="宋体" w:hint="eastAsia"/>
          <w:sz w:val="24"/>
        </w:rPr>
        <w:t>要利用大卫为罪所感受到的</w:t>
      </w:r>
      <w:r>
        <w:rPr>
          <w:spacing w:val="-3"/>
          <w:sz w:val="24"/>
        </w:rPr>
        <w:t>,</w:t>
      </w:r>
      <w:r>
        <w:rPr>
          <w:rFonts w:ascii="宋体" w:eastAsia="宋体" w:hAnsi="宋体" w:hint="eastAsia"/>
          <w:sz w:val="24"/>
        </w:rPr>
        <w:t>你们看到大卫的罪让他付出了沉重的代价</w:t>
      </w:r>
      <w:r>
        <w:rPr>
          <w:sz w:val="24"/>
        </w:rPr>
        <w:t>,</w:t>
      </w:r>
      <w:r>
        <w:rPr>
          <w:rFonts w:ascii="宋体" w:eastAsia="宋体" w:hAnsi="宋体" w:hint="eastAsia"/>
          <w:sz w:val="24"/>
        </w:rPr>
        <w:t>使全能者的箭深深地刺入他</w:t>
      </w:r>
      <w:r>
        <w:rPr>
          <w:spacing w:val="-3"/>
          <w:sz w:val="24"/>
        </w:rPr>
        <w:t>,</w:t>
      </w:r>
      <w:r>
        <w:rPr>
          <w:rFonts w:ascii="宋体" w:eastAsia="宋体" w:hAnsi="宋体" w:hint="eastAsia"/>
          <w:sz w:val="24"/>
        </w:rPr>
        <w:t>使他终日在痛苦和悲伤中呻吟</w:t>
      </w:r>
      <w:r>
        <w:rPr>
          <w:sz w:val="24"/>
        </w:rPr>
        <w:t>,</w:t>
      </w:r>
      <w:r>
        <w:rPr>
          <w:rFonts w:ascii="宋体" w:eastAsia="宋体" w:hAnsi="宋体" w:hint="eastAsia"/>
          <w:sz w:val="24"/>
        </w:rPr>
        <w:t>他承认</w:t>
      </w:r>
      <w:r>
        <w:rPr>
          <w:sz w:val="24"/>
        </w:rPr>
        <w:t>,</w:t>
      </w:r>
      <w:r>
        <w:rPr>
          <w:rFonts w:ascii="宋体" w:eastAsia="宋体" w:hAnsi="宋体" w:hint="eastAsia"/>
          <w:spacing w:val="-5"/>
          <w:sz w:val="24"/>
        </w:rPr>
        <w:t>他用眼泪浸透了自己的床榻。 在诗篇</w:t>
      </w:r>
      <w:r>
        <w:rPr>
          <w:sz w:val="24"/>
        </w:rPr>
        <w:t>51</w:t>
      </w:r>
      <w:r>
        <w:rPr>
          <w:rFonts w:ascii="宋体" w:eastAsia="宋体" w:hAnsi="宋体" w:hint="eastAsia"/>
          <w:sz w:val="24"/>
        </w:rPr>
        <w:t>篇中</w:t>
      </w:r>
      <w:r>
        <w:rPr>
          <w:sz w:val="24"/>
        </w:rPr>
        <w:t>,</w:t>
      </w:r>
      <w:r>
        <w:rPr>
          <w:rFonts w:ascii="宋体" w:eastAsia="宋体" w:hAnsi="宋体" w:hint="eastAsia"/>
          <w:sz w:val="24"/>
        </w:rPr>
        <w:t>求你使我重得你救恩的喜乐</w:t>
      </w:r>
      <w:r>
        <w:rPr>
          <w:spacing w:val="-3"/>
          <w:sz w:val="24"/>
        </w:rPr>
        <w:t>,</w:t>
      </w:r>
      <w:r>
        <w:rPr>
          <w:rFonts w:ascii="宋体" w:eastAsia="宋体" w:hAnsi="宋体" w:hint="eastAsia"/>
          <w:sz w:val="24"/>
        </w:rPr>
        <w:t>使你所压伤的骨头可以踊跃。大卫的骨头因他心灵的困扰而破碎</w:t>
      </w:r>
      <w:r>
        <w:rPr>
          <w:spacing w:val="-3"/>
          <w:sz w:val="24"/>
        </w:rPr>
        <w:t>,</w:t>
      </w:r>
      <w:r>
        <w:rPr>
          <w:rFonts w:ascii="宋体" w:eastAsia="宋体" w:hAnsi="宋体" w:hint="eastAsia"/>
          <w:sz w:val="24"/>
        </w:rPr>
        <w:t>这是他心灵的力量</w:t>
      </w:r>
      <w:r>
        <w:rPr>
          <w:spacing w:val="1"/>
          <w:sz w:val="24"/>
        </w:rPr>
        <w:t>(</w:t>
      </w:r>
      <w:r>
        <w:rPr>
          <w:rFonts w:ascii="宋体" w:eastAsia="宋体" w:hAnsi="宋体" w:hint="eastAsia"/>
          <w:sz w:val="24"/>
        </w:rPr>
        <w:t>不是字面意义上的骨头</w:t>
      </w:r>
      <w:r>
        <w:rPr>
          <w:spacing w:val="-1"/>
          <w:sz w:val="24"/>
        </w:rPr>
        <w:t>),</w:t>
      </w:r>
      <w:r>
        <w:rPr>
          <w:rFonts w:ascii="宋体" w:eastAsia="宋体" w:hAnsi="宋体" w:hint="eastAsia"/>
          <w:sz w:val="24"/>
        </w:rPr>
        <w:t>就像骨头是身体的力量一样</w:t>
      </w:r>
      <w:r>
        <w:rPr>
          <w:sz w:val="24"/>
        </w:rPr>
        <w:t>,</w:t>
      </w:r>
      <w:r>
        <w:rPr>
          <w:rFonts w:ascii="宋体" w:eastAsia="宋体" w:hAnsi="宋体" w:hint="eastAsia"/>
          <w:sz w:val="24"/>
        </w:rPr>
        <w:t>他心灵的力</w:t>
      </w:r>
      <w:r>
        <w:rPr>
          <w:rFonts w:ascii="宋体" w:eastAsia="宋体" w:hAnsi="宋体" w:hint="eastAsia"/>
          <w:spacing w:val="-4"/>
          <w:sz w:val="24"/>
        </w:rPr>
        <w:t>量被他因罪而产生的痛苦和困扰所击败。 这就是大卫的情况</w:t>
      </w:r>
      <w:r>
        <w:rPr>
          <w:sz w:val="24"/>
        </w:rPr>
        <w:t>,</w:t>
      </w:r>
      <w:r>
        <w:rPr>
          <w:rFonts w:ascii="宋体" w:eastAsia="宋体" w:hAnsi="宋体" w:hint="eastAsia"/>
          <w:sz w:val="24"/>
        </w:rPr>
        <w:t>他是一个如此乐观</w:t>
      </w:r>
      <w:r>
        <w:rPr>
          <w:spacing w:val="2"/>
          <w:sz w:val="24"/>
        </w:rPr>
        <w:t>,</w:t>
      </w:r>
      <w:r>
        <w:rPr>
          <w:rFonts w:ascii="宋体" w:eastAsia="宋体" w:hAnsi="宋体" w:hint="eastAsia"/>
          <w:sz w:val="24"/>
        </w:rPr>
        <w:t>如此愉快</w:t>
      </w:r>
      <w:r>
        <w:rPr>
          <w:sz w:val="24"/>
        </w:rPr>
        <w:t>,</w:t>
      </w:r>
      <w:r>
        <w:rPr>
          <w:rFonts w:ascii="宋体" w:eastAsia="宋体" w:hAnsi="宋体" w:hint="eastAsia"/>
          <w:sz w:val="24"/>
        </w:rPr>
        <w:t>如此勇敢</w:t>
      </w:r>
      <w:r>
        <w:rPr>
          <w:spacing w:val="-3"/>
          <w:sz w:val="24"/>
        </w:rPr>
        <w:t>,</w:t>
      </w:r>
      <w:r>
        <w:rPr>
          <w:rFonts w:ascii="宋体" w:eastAsia="宋体" w:hAnsi="宋体" w:hint="eastAsia"/>
          <w:sz w:val="24"/>
        </w:rPr>
        <w:t>如此聪明的人</w:t>
      </w:r>
      <w:r>
        <w:rPr>
          <w:sz w:val="24"/>
        </w:rPr>
        <w:t>,</w:t>
      </w:r>
      <w:r>
        <w:rPr>
          <w:rFonts w:ascii="宋体" w:eastAsia="宋体" w:hAnsi="宋体" w:hint="eastAsia"/>
          <w:sz w:val="24"/>
        </w:rPr>
        <w:t>然而他感受到了这种心灵的困扰</w:t>
      </w:r>
      <w:r>
        <w:rPr>
          <w:spacing w:val="1"/>
          <w:sz w:val="24"/>
        </w:rPr>
        <w:t>;</w:t>
      </w:r>
      <w:r>
        <w:rPr>
          <w:rFonts w:ascii="宋体" w:eastAsia="宋体" w:hAnsi="宋体" w:hint="eastAsia"/>
          <w:spacing w:val="-6"/>
          <w:sz w:val="24"/>
        </w:rPr>
        <w:t>因罪而产生的良心不安。 你们 认为这是微不足道的</w:t>
      </w:r>
      <w:r>
        <w:rPr>
          <w:spacing w:val="-3"/>
          <w:sz w:val="24"/>
        </w:rPr>
        <w:t>,</w:t>
      </w:r>
      <w:r>
        <w:rPr>
          <w:rFonts w:ascii="宋体" w:eastAsia="宋体" w:hAnsi="宋体" w:hint="eastAsia"/>
          <w:sz w:val="24"/>
        </w:rPr>
        <w:t>认为这是小事</w:t>
      </w:r>
      <w:r>
        <w:rPr>
          <w:sz w:val="24"/>
        </w:rPr>
        <w:t>,</w:t>
      </w:r>
      <w:r>
        <w:rPr>
          <w:rFonts w:ascii="宋体" w:eastAsia="宋体" w:hAnsi="宋体" w:hint="eastAsia"/>
          <w:sz w:val="24"/>
        </w:rPr>
        <w:t>哦</w:t>
      </w:r>
      <w:r>
        <w:rPr>
          <w:sz w:val="24"/>
        </w:rPr>
        <w:t>,</w:t>
      </w:r>
      <w:r>
        <w:rPr>
          <w:rFonts w:ascii="宋体" w:eastAsia="宋体" w:hAnsi="宋体" w:hint="eastAsia"/>
          <w:sz w:val="24"/>
        </w:rPr>
        <w:t>你们有勇敢坚强的灵魂</w:t>
      </w:r>
      <w:r>
        <w:rPr>
          <w:sz w:val="24"/>
        </w:rPr>
        <w:t>,</w:t>
      </w:r>
      <w:r>
        <w:rPr>
          <w:rFonts w:ascii="宋体" w:eastAsia="宋体" w:hAnsi="宋体" w:hint="eastAsia"/>
          <w:sz w:val="24"/>
        </w:rPr>
        <w:t>你们不屑于如此害怕</w:t>
      </w:r>
      <w:r>
        <w:rPr>
          <w:sz w:val="24"/>
        </w:rPr>
        <w:t>,</w:t>
      </w:r>
      <w:r>
        <w:rPr>
          <w:rFonts w:ascii="宋体" w:eastAsia="宋体" w:hAnsi="宋体" w:hint="eastAsia"/>
          <w:sz w:val="24"/>
        </w:rPr>
        <w:t>什么</w:t>
      </w:r>
      <w:r>
        <w:rPr>
          <w:sz w:val="24"/>
        </w:rPr>
        <w:t>!</w:t>
      </w:r>
      <w:r>
        <w:rPr>
          <w:rFonts w:ascii="宋体" w:eastAsia="宋体" w:hAnsi="宋体" w:hint="eastAsia"/>
          <w:sz w:val="24"/>
        </w:rPr>
        <w:t>害怕牧师说的每一件事</w:t>
      </w:r>
      <w:r>
        <w:rPr>
          <w:spacing w:val="-3"/>
          <w:sz w:val="24"/>
        </w:rPr>
        <w:t>,</w:t>
      </w:r>
      <w:r>
        <w:rPr>
          <w:rFonts w:ascii="宋体" w:eastAsia="宋体" w:hAnsi="宋体" w:hint="eastAsia"/>
          <w:sz w:val="24"/>
        </w:rPr>
        <w:t>我不屑于做这样的傻瓜。</w:t>
      </w:r>
    </w:p>
    <w:p w14:paraId="0DB1FB60" w14:textId="77777777" w:rsidR="00EC029C" w:rsidRDefault="00000000">
      <w:pPr>
        <w:spacing w:before="297" w:line="242" w:lineRule="auto"/>
        <w:ind w:left="100" w:right="340"/>
        <w:rPr>
          <w:rFonts w:ascii="宋体" w:eastAsia="宋体"/>
          <w:sz w:val="24"/>
        </w:rPr>
      </w:pPr>
      <w:r>
        <w:rPr>
          <w:rFonts w:ascii="宋体" w:eastAsia="宋体" w:hint="eastAsia"/>
          <w:spacing w:val="-2"/>
          <w:sz w:val="24"/>
        </w:rPr>
        <w:t>你们认为你们是经得起讲道考验的</w:t>
      </w:r>
      <w:r>
        <w:rPr>
          <w:spacing w:val="-2"/>
          <w:sz w:val="24"/>
        </w:rPr>
        <w:t>,</w:t>
      </w:r>
      <w:r>
        <w:rPr>
          <w:rFonts w:ascii="宋体" w:eastAsia="宋体" w:hint="eastAsia"/>
          <w:spacing w:val="-2"/>
          <w:sz w:val="24"/>
        </w:rPr>
        <w:t>可以听到所有这些可怕的罪恶</w:t>
      </w:r>
      <w:r>
        <w:rPr>
          <w:spacing w:val="-2"/>
          <w:sz w:val="24"/>
        </w:rPr>
        <w:t>,</w:t>
      </w:r>
      <w:r>
        <w:rPr>
          <w:rFonts w:ascii="宋体" w:eastAsia="宋体" w:hint="eastAsia"/>
          <w:spacing w:val="-2"/>
          <w:sz w:val="24"/>
        </w:rPr>
        <w:t>而没有任何恐惧或颤抖</w:t>
      </w:r>
      <w:r>
        <w:rPr>
          <w:spacing w:val="-2"/>
          <w:sz w:val="24"/>
        </w:rPr>
        <w:t>:</w:t>
      </w:r>
      <w:r>
        <w:rPr>
          <w:rFonts w:ascii="宋体" w:eastAsia="宋体" w:hint="eastAsia"/>
          <w:spacing w:val="-2"/>
          <w:sz w:val="24"/>
        </w:rPr>
        <w:t>好吧</w:t>
      </w:r>
      <w:r>
        <w:rPr>
          <w:spacing w:val="-2"/>
          <w:sz w:val="24"/>
        </w:rPr>
        <w:t>,</w:t>
      </w:r>
      <w:r>
        <w:rPr>
          <w:rFonts w:ascii="宋体" w:eastAsia="宋体" w:hint="eastAsia"/>
          <w:spacing w:val="-2"/>
          <w:sz w:val="24"/>
        </w:rPr>
        <w:t>你们这些精神坚强的人</w:t>
      </w:r>
      <w:r>
        <w:rPr>
          <w:spacing w:val="-2"/>
          <w:sz w:val="24"/>
        </w:rPr>
        <w:t>,</w:t>
      </w:r>
      <w:r>
        <w:rPr>
          <w:rFonts w:ascii="宋体" w:eastAsia="宋体" w:hint="eastAsia"/>
          <w:spacing w:val="-2"/>
          <w:sz w:val="24"/>
        </w:rPr>
        <w:t>要知道大卫的精神和你们一样勇敢</w:t>
      </w:r>
      <w:r>
        <w:rPr>
          <w:spacing w:val="-2"/>
          <w:sz w:val="24"/>
        </w:rPr>
        <w:t>,</w:t>
      </w:r>
      <w:r>
        <w:rPr>
          <w:rFonts w:ascii="宋体" w:eastAsia="宋体" w:hint="eastAsia"/>
          <w:spacing w:val="-2"/>
          <w:sz w:val="24"/>
        </w:rPr>
        <w:t>他的心像狮子一样勇敢</w:t>
      </w:r>
      <w:r>
        <w:rPr>
          <w:spacing w:val="-2"/>
          <w:sz w:val="24"/>
        </w:rPr>
        <w:t>,</w:t>
      </w:r>
      <w:r>
        <w:rPr>
          <w:rFonts w:ascii="宋体" w:eastAsia="宋体" w:hint="eastAsia"/>
          <w:spacing w:val="-2"/>
          <w:sz w:val="24"/>
        </w:rPr>
        <w:t>然而罪的重担粉碎了他的心</w:t>
      </w:r>
      <w:r>
        <w:rPr>
          <w:spacing w:val="-2"/>
          <w:sz w:val="24"/>
        </w:rPr>
        <w:t>,</w:t>
      </w:r>
      <w:r>
        <w:rPr>
          <w:rFonts w:ascii="宋体" w:eastAsia="宋体" w:hint="eastAsia"/>
          <w:spacing w:val="-2"/>
          <w:sz w:val="24"/>
        </w:rPr>
        <w:t>如果上帝把罪恰当地放在你们的心灵上</w:t>
      </w:r>
      <w:r>
        <w:rPr>
          <w:spacing w:val="-2"/>
          <w:sz w:val="24"/>
        </w:rPr>
        <w:t>,</w:t>
      </w:r>
      <w:r>
        <w:rPr>
          <w:rFonts w:ascii="宋体" w:eastAsia="宋体" w:hint="eastAsia"/>
          <w:spacing w:val="-2"/>
          <w:sz w:val="24"/>
        </w:rPr>
        <w:t>它也会粉碎你们的心。哦</w:t>
      </w:r>
      <w:r>
        <w:rPr>
          <w:spacing w:val="-2"/>
          <w:sz w:val="24"/>
        </w:rPr>
        <w:t>!</w:t>
      </w:r>
      <w:r>
        <w:rPr>
          <w:rFonts w:ascii="宋体" w:eastAsia="宋体" w:hint="eastAsia"/>
          <w:spacing w:val="-2"/>
          <w:sz w:val="24"/>
        </w:rPr>
        <w:t>引起这种良心不安的不是胆怯</w:t>
      </w:r>
      <w:r>
        <w:rPr>
          <w:spacing w:val="-2"/>
          <w:sz w:val="24"/>
        </w:rPr>
        <w:t>;</w:t>
      </w:r>
      <w:r>
        <w:rPr>
          <w:rFonts w:ascii="宋体" w:eastAsia="宋体" w:hint="eastAsia"/>
          <w:spacing w:val="-2"/>
          <w:sz w:val="24"/>
        </w:rPr>
        <w:t>因为让上帝来降下苦难</w:t>
      </w:r>
      <w:r>
        <w:rPr>
          <w:spacing w:val="-2"/>
          <w:sz w:val="24"/>
        </w:rPr>
        <w:t>,</w:t>
      </w:r>
      <w:r>
        <w:rPr>
          <w:rFonts w:ascii="宋体" w:eastAsia="宋体" w:hint="eastAsia"/>
          <w:spacing w:val="-2"/>
          <w:sz w:val="24"/>
        </w:rPr>
        <w:t>他折磨的手降在他们身上</w:t>
      </w:r>
      <w:r>
        <w:rPr>
          <w:spacing w:val="-2"/>
          <w:sz w:val="24"/>
        </w:rPr>
        <w:t>,</w:t>
      </w:r>
      <w:r>
        <w:rPr>
          <w:rFonts w:ascii="宋体" w:eastAsia="宋体" w:hint="eastAsia"/>
          <w:spacing w:val="-2"/>
          <w:sz w:val="24"/>
        </w:rPr>
        <w:t>与罪</w:t>
      </w:r>
    </w:p>
    <w:p w14:paraId="0005492D"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65D4F8C5" w14:textId="77777777" w:rsidR="00EC029C" w:rsidRDefault="00000000">
      <w:pPr>
        <w:spacing w:before="62" w:line="242" w:lineRule="auto"/>
        <w:ind w:left="100" w:right="328"/>
        <w:rPr>
          <w:rFonts w:ascii="宋体" w:eastAsia="宋体"/>
          <w:sz w:val="24"/>
        </w:rPr>
      </w:pPr>
      <w:r>
        <w:rPr>
          <w:rFonts w:ascii="宋体" w:eastAsia="宋体" w:hint="eastAsia"/>
          <w:sz w:val="24"/>
        </w:rPr>
        <w:t>相比</w:t>
      </w:r>
      <w:r>
        <w:rPr>
          <w:spacing w:val="-3"/>
          <w:sz w:val="24"/>
        </w:rPr>
        <w:t>,</w:t>
      </w:r>
      <w:r>
        <w:rPr>
          <w:rFonts w:ascii="宋体" w:eastAsia="宋体" w:hint="eastAsia"/>
          <w:spacing w:val="-4"/>
          <w:sz w:val="24"/>
        </w:rPr>
        <w:t>他们可以把这当作无关紧要的事情。 我记得我听过一个女人的故事</w:t>
      </w:r>
      <w:r>
        <w:rPr>
          <w:spacing w:val="2"/>
          <w:sz w:val="24"/>
        </w:rPr>
        <w:t>,</w:t>
      </w:r>
      <w:r>
        <w:rPr>
          <w:rFonts w:ascii="宋体" w:eastAsia="宋体" w:hint="eastAsia"/>
          <w:sz w:val="24"/>
        </w:rPr>
        <w:t>她有九个孩子</w:t>
      </w:r>
      <w:r>
        <w:rPr>
          <w:spacing w:val="-3"/>
          <w:sz w:val="24"/>
        </w:rPr>
        <w:t>,</w:t>
      </w:r>
      <w:r>
        <w:rPr>
          <w:rFonts w:ascii="宋体" w:eastAsia="宋体" w:hint="eastAsia"/>
          <w:sz w:val="24"/>
        </w:rPr>
        <w:t>每个孩子都让她非常痛苦</w:t>
      </w:r>
      <w:r>
        <w:rPr>
          <w:spacing w:val="-3"/>
          <w:sz w:val="24"/>
        </w:rPr>
        <w:t>,</w:t>
      </w:r>
      <w:r>
        <w:rPr>
          <w:rFonts w:ascii="宋体" w:eastAsia="宋体" w:hint="eastAsia"/>
          <w:sz w:val="24"/>
        </w:rPr>
        <w:t>然而后来她的良心受到困扰</w:t>
      </w:r>
      <w:r>
        <w:rPr>
          <w:sz w:val="24"/>
        </w:rPr>
        <w:t>,</w:t>
      </w:r>
      <w:r>
        <w:rPr>
          <w:rFonts w:ascii="宋体" w:eastAsia="宋体" w:hint="eastAsia"/>
          <w:sz w:val="24"/>
        </w:rPr>
        <w:t>哦</w:t>
      </w:r>
      <w:r>
        <w:rPr>
          <w:spacing w:val="-1"/>
          <w:sz w:val="24"/>
        </w:rPr>
        <w:t>!</w:t>
      </w:r>
      <w:r>
        <w:rPr>
          <w:rFonts w:ascii="宋体" w:eastAsia="宋体" w:hint="eastAsia"/>
          <w:sz w:val="24"/>
        </w:rPr>
        <w:t>她说</w:t>
      </w:r>
      <w:r>
        <w:rPr>
          <w:sz w:val="24"/>
        </w:rPr>
        <w:t>,</w:t>
      </w:r>
      <w:r>
        <w:rPr>
          <w:rFonts w:ascii="宋体" w:eastAsia="宋体" w:hint="eastAsia"/>
          <w:sz w:val="24"/>
        </w:rPr>
        <w:t>我生九个孩子所经历的所有 痛苦</w:t>
      </w:r>
      <w:r>
        <w:rPr>
          <w:spacing w:val="-3"/>
          <w:sz w:val="24"/>
        </w:rPr>
        <w:t>,</w:t>
      </w:r>
      <w:r>
        <w:rPr>
          <w:rFonts w:ascii="宋体" w:eastAsia="宋体" w:hint="eastAsia"/>
          <w:sz w:val="24"/>
        </w:rPr>
        <w:t>与我在良心不安的短暂时间里所感受到的相比</w:t>
      </w:r>
      <w:r>
        <w:rPr>
          <w:sz w:val="24"/>
        </w:rPr>
        <w:t>,</w:t>
      </w:r>
      <w:r>
        <w:rPr>
          <w:rFonts w:ascii="宋体" w:eastAsia="宋体" w:hint="eastAsia"/>
          <w:spacing w:val="-8"/>
          <w:sz w:val="24"/>
        </w:rPr>
        <w:t>简直微不足道。 所以可以肯定</w:t>
      </w:r>
      <w:r>
        <w:rPr>
          <w:spacing w:val="-3"/>
          <w:sz w:val="24"/>
        </w:rPr>
        <w:t>,</w:t>
      </w:r>
      <w:r>
        <w:rPr>
          <w:rFonts w:ascii="宋体" w:eastAsia="宋体" w:hint="eastAsia"/>
          <w:sz w:val="24"/>
        </w:rPr>
        <w:t>与心灵因罪而产生的痛苦相比</w:t>
      </w:r>
      <w:r>
        <w:rPr>
          <w:spacing w:val="-3"/>
          <w:sz w:val="24"/>
        </w:rPr>
        <w:t>,</w:t>
      </w:r>
      <w:r>
        <w:rPr>
          <w:rFonts w:ascii="宋体" w:eastAsia="宋体" w:hint="eastAsia"/>
          <w:sz w:val="24"/>
        </w:rPr>
        <w:t>所有的痛苦都算不了什么</w:t>
      </w:r>
      <w:r>
        <w:rPr>
          <w:sz w:val="24"/>
        </w:rPr>
        <w:t>,</w:t>
      </w:r>
      <w:r>
        <w:rPr>
          <w:rFonts w:ascii="宋体" w:eastAsia="宋体" w:hint="eastAsia"/>
          <w:sz w:val="24"/>
        </w:rPr>
        <w:t>当罪恶通过强烈的定罪落在你们的灵魂上时。所以你们当中有许多人因罪而烦恼</w:t>
      </w:r>
      <w:r>
        <w:rPr>
          <w:spacing w:val="-3"/>
          <w:sz w:val="24"/>
        </w:rPr>
        <w:t>,</w:t>
      </w:r>
      <w:r>
        <w:rPr>
          <w:rFonts w:ascii="宋体" w:eastAsia="宋体" w:hint="eastAsia"/>
          <w:sz w:val="24"/>
        </w:rPr>
        <w:t>他们可以承受外在的苦难</w:t>
      </w:r>
      <w:r>
        <w:rPr>
          <w:sz w:val="24"/>
        </w:rPr>
        <w:t>,</w:t>
      </w:r>
      <w:r>
        <w:rPr>
          <w:rFonts w:ascii="宋体" w:eastAsia="宋体" w:hint="eastAsia"/>
          <w:sz w:val="24"/>
        </w:rPr>
        <w:t>但却无法承受内心的痛苦。你们那些谈论自己精神勇气的人</w:t>
      </w:r>
      <w:r>
        <w:rPr>
          <w:spacing w:val="-3"/>
          <w:sz w:val="24"/>
        </w:rPr>
        <w:t>,</w:t>
      </w:r>
      <w:r>
        <w:rPr>
          <w:rFonts w:ascii="宋体" w:eastAsia="宋体" w:hint="eastAsia"/>
          <w:sz w:val="24"/>
        </w:rPr>
        <w:t>你们是如此勇敢</w:t>
      </w:r>
      <w:r>
        <w:rPr>
          <w:sz w:val="24"/>
        </w:rPr>
        <w:t>,</w:t>
      </w:r>
      <w:r>
        <w:rPr>
          <w:rFonts w:ascii="宋体" w:eastAsia="宋体" w:hint="eastAsia"/>
          <w:sz w:val="24"/>
        </w:rPr>
        <w:t>你们认为可以轻易地承受因罪而产生的烦恼</w:t>
      </w:r>
      <w:r>
        <w:rPr>
          <w:spacing w:val="-3"/>
          <w:sz w:val="24"/>
        </w:rPr>
        <w:t>,</w:t>
      </w:r>
      <w:r>
        <w:rPr>
          <w:rFonts w:ascii="宋体" w:eastAsia="宋体" w:hint="eastAsia"/>
          <w:sz w:val="24"/>
        </w:rPr>
        <w:t>你们充满了勇气</w:t>
      </w:r>
      <w:r>
        <w:rPr>
          <w:spacing w:val="1"/>
          <w:sz w:val="24"/>
        </w:rPr>
        <w:t>;</w:t>
      </w:r>
      <w:r>
        <w:rPr>
          <w:rFonts w:ascii="宋体" w:eastAsia="宋体" w:hint="eastAsia"/>
          <w:sz w:val="24"/>
        </w:rPr>
        <w:t>当苦难降临到你们身上时</w:t>
      </w:r>
      <w:r>
        <w:rPr>
          <w:sz w:val="24"/>
        </w:rPr>
        <w:t>,</w:t>
      </w:r>
      <w:r>
        <w:rPr>
          <w:rFonts w:ascii="宋体" w:eastAsia="宋体" w:hint="eastAsia"/>
          <w:sz w:val="24"/>
        </w:rPr>
        <w:t>你们的心情低落</w:t>
      </w:r>
      <w:r>
        <w:rPr>
          <w:sz w:val="24"/>
        </w:rPr>
        <w:t>,</w:t>
      </w:r>
      <w:r>
        <w:rPr>
          <w:rFonts w:ascii="宋体" w:eastAsia="宋体" w:hint="eastAsia"/>
          <w:sz w:val="24"/>
        </w:rPr>
        <w:t>你们是可怜的、低下的灵魂</w:t>
      </w:r>
      <w:r>
        <w:rPr>
          <w:spacing w:val="-1"/>
          <w:sz w:val="24"/>
        </w:rPr>
        <w:t>;</w:t>
      </w:r>
      <w:r>
        <w:rPr>
          <w:rFonts w:ascii="宋体" w:eastAsia="宋体" w:hint="eastAsia"/>
          <w:sz w:val="24"/>
        </w:rPr>
        <w:t>胆小如鼠</w:t>
      </w:r>
      <w:r>
        <w:rPr>
          <w:sz w:val="24"/>
        </w:rPr>
        <w:t>,</w:t>
      </w:r>
      <w:r>
        <w:rPr>
          <w:rFonts w:ascii="宋体" w:eastAsia="宋体" w:hint="eastAsia"/>
          <w:sz w:val="24"/>
        </w:rPr>
        <w:t>什么也承受不了</w:t>
      </w:r>
      <w:r>
        <w:rPr>
          <w:sz w:val="24"/>
        </w:rPr>
        <w:t>,</w:t>
      </w:r>
      <w:r>
        <w:rPr>
          <w:rFonts w:ascii="宋体" w:eastAsia="宋体" w:hint="eastAsia"/>
          <w:sz w:val="24"/>
        </w:rPr>
        <w:t>没有十字架</w:t>
      </w:r>
      <w:r>
        <w:rPr>
          <w:sz w:val="24"/>
        </w:rPr>
        <w:t>,</w:t>
      </w:r>
      <w:r>
        <w:rPr>
          <w:rFonts w:ascii="宋体" w:eastAsia="宋体" w:hint="eastAsia"/>
          <w:sz w:val="24"/>
        </w:rPr>
        <w:t>没有苦难</w:t>
      </w:r>
      <w:r>
        <w:rPr>
          <w:spacing w:val="-3"/>
          <w:sz w:val="24"/>
        </w:rPr>
        <w:t>,</w:t>
      </w:r>
      <w:r>
        <w:rPr>
          <w:rFonts w:ascii="宋体" w:eastAsia="宋体" w:hint="eastAsia"/>
          <w:sz w:val="24"/>
        </w:rPr>
        <w:t>这表明你们没有真正的勇气</w:t>
      </w:r>
      <w:r>
        <w:rPr>
          <w:sz w:val="24"/>
        </w:rPr>
        <w:t>;</w:t>
      </w:r>
      <w:r>
        <w:rPr>
          <w:rFonts w:ascii="宋体" w:eastAsia="宋体" w:hint="eastAsia"/>
          <w:sz w:val="24"/>
        </w:rPr>
        <w:t>你们有勇气抵制良心和圣灵的感动</w:t>
      </w:r>
      <w:r>
        <w:rPr>
          <w:spacing w:val="-3"/>
          <w:sz w:val="24"/>
        </w:rPr>
        <w:t>,</w:t>
      </w:r>
      <w:r>
        <w:rPr>
          <w:rFonts w:ascii="宋体" w:eastAsia="宋体" w:hint="eastAsia"/>
          <w:sz w:val="24"/>
        </w:rPr>
        <w:t>以及圣言</w:t>
      </w:r>
      <w:r>
        <w:rPr>
          <w:spacing w:val="1"/>
          <w:sz w:val="24"/>
        </w:rPr>
        <w:t>;</w:t>
      </w:r>
      <w:r>
        <w:rPr>
          <w:rFonts w:ascii="宋体" w:eastAsia="宋体" w:hint="eastAsia"/>
          <w:sz w:val="24"/>
        </w:rPr>
        <w:t>但没有真正的勇气</w:t>
      </w:r>
      <w:r>
        <w:rPr>
          <w:sz w:val="24"/>
        </w:rPr>
        <w:t>,</w:t>
      </w:r>
      <w:r>
        <w:rPr>
          <w:rFonts w:ascii="宋体" w:eastAsia="宋体" w:hint="eastAsia"/>
          <w:sz w:val="24"/>
        </w:rPr>
        <w:t>也许你们有无耻的灵魂。再看一个例子</w:t>
      </w:r>
      <w:r>
        <w:rPr>
          <w:spacing w:val="-1"/>
          <w:sz w:val="24"/>
        </w:rPr>
        <w:t>:</w:t>
      </w:r>
      <w:r>
        <w:rPr>
          <w:rFonts w:ascii="宋体" w:eastAsia="宋体" w:hint="eastAsia"/>
          <w:sz w:val="24"/>
        </w:rPr>
        <w:t>有史以来地上最聪明的人之一</w:t>
      </w:r>
      <w:r>
        <w:rPr>
          <w:sz w:val="24"/>
        </w:rPr>
        <w:t>,</w:t>
      </w:r>
      <w:r>
        <w:rPr>
          <w:rFonts w:ascii="宋体" w:eastAsia="宋体" w:hint="eastAsia"/>
          <w:sz w:val="24"/>
        </w:rPr>
        <w:t>然而因罪而终生深受困扰</w:t>
      </w:r>
      <w:r>
        <w:rPr>
          <w:sz w:val="24"/>
        </w:rPr>
        <w:t>,</w:t>
      </w:r>
      <w:r>
        <w:rPr>
          <w:rFonts w:ascii="宋体" w:eastAsia="宋体" w:hint="eastAsia"/>
          <w:sz w:val="24"/>
        </w:rPr>
        <w:t>这就是希幔的例子</w:t>
      </w:r>
      <w:r>
        <w:rPr>
          <w:spacing w:val="-17"/>
          <w:sz w:val="24"/>
        </w:rPr>
        <w:t>,</w:t>
      </w:r>
      <w:r>
        <w:rPr>
          <w:rFonts w:ascii="宋体" w:eastAsia="宋体" w:hint="eastAsia"/>
          <w:sz w:val="24"/>
        </w:rPr>
        <w:t>他因罪而感到如此悲惨的心灵困扰</w:t>
      </w:r>
      <w:r>
        <w:rPr>
          <w:spacing w:val="-1"/>
          <w:sz w:val="24"/>
        </w:rPr>
        <w:t>:</w:t>
      </w:r>
      <w:r>
        <w:rPr>
          <w:rFonts w:ascii="宋体" w:eastAsia="宋体" w:hint="eastAsia"/>
          <w:sz w:val="24"/>
        </w:rPr>
        <w:t>看诗篇</w:t>
      </w:r>
      <w:r>
        <w:rPr>
          <w:sz w:val="24"/>
        </w:rPr>
        <w:t>8</w:t>
      </w:r>
      <w:r>
        <w:rPr>
          <w:spacing w:val="-2"/>
          <w:sz w:val="24"/>
        </w:rPr>
        <w:t>8</w:t>
      </w:r>
      <w:r>
        <w:rPr>
          <w:rFonts w:ascii="宋体" w:eastAsia="宋体" w:hint="eastAsia"/>
          <w:sz w:val="24"/>
        </w:rPr>
        <w:t>篇</w:t>
      </w:r>
      <w:r>
        <w:rPr>
          <w:sz w:val="24"/>
        </w:rPr>
        <w:t>,</w:t>
      </w:r>
      <w:r>
        <w:rPr>
          <w:rFonts w:ascii="宋体" w:eastAsia="宋体" w:hint="eastAsia"/>
          <w:sz w:val="24"/>
        </w:rPr>
        <w:t>读完整篇诗篇</w:t>
      </w:r>
      <w:r>
        <w:rPr>
          <w:sz w:val="24"/>
        </w:rPr>
        <w:t>,</w:t>
      </w:r>
      <w:r>
        <w:rPr>
          <w:rFonts w:ascii="宋体" w:eastAsia="宋体" w:hint="eastAsia"/>
          <w:sz w:val="24"/>
        </w:rPr>
        <w:t>你们就会看到他因罪而产生的心灵困扰</w:t>
      </w:r>
      <w:r>
        <w:rPr>
          <w:spacing w:val="-3"/>
          <w:sz w:val="24"/>
        </w:rPr>
        <w:t>,</w:t>
      </w:r>
      <w:r>
        <w:rPr>
          <w:rFonts w:ascii="宋体" w:eastAsia="宋体" w:hint="eastAsia"/>
          <w:sz w:val="24"/>
        </w:rPr>
        <w:t>特别是第</w:t>
      </w:r>
      <w:r>
        <w:rPr>
          <w:spacing w:val="1"/>
          <w:sz w:val="24"/>
        </w:rPr>
        <w:t>7</w:t>
      </w:r>
      <w:r>
        <w:rPr>
          <w:rFonts w:ascii="宋体" w:eastAsia="宋体" w:hint="eastAsia"/>
          <w:sz w:val="24"/>
        </w:rPr>
        <w:t>节</w:t>
      </w:r>
      <w:r>
        <w:rPr>
          <w:spacing w:val="-3"/>
          <w:sz w:val="24"/>
        </w:rPr>
        <w:t>,</w:t>
      </w:r>
      <w:r>
        <w:rPr>
          <w:rFonts w:ascii="宋体" w:eastAsia="宋体" w:hint="eastAsia"/>
          <w:sz w:val="24"/>
        </w:rPr>
        <w:t>你的忿怒重重地压在我身上</w:t>
      </w:r>
      <w:r>
        <w:rPr>
          <w:sz w:val="24"/>
        </w:rPr>
        <w:t>,</w:t>
      </w:r>
      <w:r>
        <w:rPr>
          <w:rFonts w:ascii="宋体" w:eastAsia="宋体" w:hint="eastAsia"/>
          <w:sz w:val="24"/>
        </w:rPr>
        <w:t>你用你一切的波浪使我受苦。第</w:t>
      </w:r>
      <w:r>
        <w:rPr>
          <w:sz w:val="24"/>
        </w:rPr>
        <w:t>14</w:t>
      </w:r>
      <w:r>
        <w:rPr>
          <w:rFonts w:ascii="宋体" w:eastAsia="宋体" w:hint="eastAsia"/>
          <w:sz w:val="24"/>
        </w:rPr>
        <w:t>节</w:t>
      </w:r>
      <w:r>
        <w:rPr>
          <w:spacing w:val="-3"/>
          <w:sz w:val="24"/>
        </w:rPr>
        <w:t>,</w:t>
      </w:r>
      <w:r>
        <w:rPr>
          <w:rFonts w:ascii="宋体" w:eastAsia="宋体" w:hint="eastAsia"/>
          <w:sz w:val="24"/>
        </w:rPr>
        <w:t>耶和华啊</w:t>
      </w:r>
      <w:r>
        <w:rPr>
          <w:sz w:val="24"/>
        </w:rPr>
        <w:t>,</w:t>
      </w:r>
      <w:r>
        <w:rPr>
          <w:rFonts w:ascii="宋体" w:eastAsia="宋体" w:hint="eastAsia"/>
          <w:sz w:val="24"/>
        </w:rPr>
        <w:t>你为何丢弃我的灵魂</w:t>
      </w:r>
      <w:r>
        <w:rPr>
          <w:sz w:val="24"/>
        </w:rPr>
        <w:t>?</w:t>
      </w:r>
      <w:r>
        <w:rPr>
          <w:rFonts w:ascii="宋体" w:eastAsia="宋体" w:hint="eastAsia"/>
          <w:sz w:val="24"/>
        </w:rPr>
        <w:t>为何掩面不顾我</w:t>
      </w:r>
      <w:r>
        <w:rPr>
          <w:sz w:val="24"/>
        </w:rPr>
        <w:t>?</w:t>
      </w:r>
      <w:r>
        <w:rPr>
          <w:rFonts w:ascii="宋体" w:eastAsia="宋体" w:hint="eastAsia"/>
          <w:spacing w:val="-1"/>
          <w:sz w:val="24"/>
        </w:rPr>
        <w:t>我从幼年时就受苦</w:t>
      </w:r>
      <w:r>
        <w:rPr>
          <w:sz w:val="24"/>
        </w:rPr>
        <w:t>,</w:t>
      </w:r>
      <w:r>
        <w:rPr>
          <w:rFonts w:ascii="宋体" w:eastAsia="宋体" w:hint="eastAsia"/>
          <w:sz w:val="24"/>
        </w:rPr>
        <w:t>几乎要死</w:t>
      </w:r>
      <w:r>
        <w:rPr>
          <w:spacing w:val="-2"/>
          <w:sz w:val="24"/>
        </w:rPr>
        <w:t>(</w:t>
      </w:r>
      <w:r>
        <w:rPr>
          <w:rFonts w:ascii="宋体" w:eastAsia="宋体" w:hint="eastAsia"/>
          <w:sz w:val="24"/>
        </w:rPr>
        <w:t>注意</w:t>
      </w:r>
      <w:r>
        <w:rPr>
          <w:spacing w:val="1"/>
          <w:sz w:val="24"/>
        </w:rPr>
        <w:t>)</w:t>
      </w:r>
      <w:r>
        <w:rPr>
          <w:rFonts w:ascii="宋体" w:eastAsia="宋体" w:hint="eastAsia"/>
          <w:sz w:val="24"/>
        </w:rPr>
        <w:t>。上帝很高兴从他年轻时就磨炼他</w:t>
      </w:r>
      <w:r>
        <w:rPr>
          <w:spacing w:val="-3"/>
          <w:sz w:val="24"/>
        </w:rPr>
        <w:t>,</w:t>
      </w:r>
      <w:r>
        <w:rPr>
          <w:rFonts w:ascii="宋体" w:eastAsia="宋体" w:hint="eastAsia"/>
          <w:sz w:val="24"/>
        </w:rPr>
        <w:t>当上帝从年轻人开始</w:t>
      </w:r>
      <w:r>
        <w:rPr>
          <w:sz w:val="24"/>
        </w:rPr>
        <w:t>,</w:t>
      </w:r>
      <w:r>
        <w:rPr>
          <w:rFonts w:ascii="宋体" w:eastAsia="宋体" w:hint="eastAsia"/>
          <w:sz w:val="24"/>
        </w:rPr>
        <w:t>使他们知道罪的含义时</w:t>
      </w:r>
      <w:r>
        <w:rPr>
          <w:sz w:val="24"/>
        </w:rPr>
        <w:t>,</w:t>
      </w:r>
      <w:r>
        <w:rPr>
          <w:rFonts w:ascii="宋体" w:eastAsia="宋体" w:hint="eastAsia"/>
          <w:sz w:val="24"/>
        </w:rPr>
        <w:t>这是一件有福的事</w:t>
      </w:r>
      <w:r>
        <w:rPr>
          <w:spacing w:val="-3"/>
          <w:sz w:val="24"/>
        </w:rPr>
        <w:t>,</w:t>
      </w:r>
      <w:r>
        <w:rPr>
          <w:rFonts w:ascii="宋体" w:eastAsia="宋体" w:hint="eastAsia"/>
          <w:sz w:val="24"/>
        </w:rPr>
        <w:t>就像希幔那样</w:t>
      </w:r>
      <w:r>
        <w:rPr>
          <w:sz w:val="24"/>
        </w:rPr>
        <w:t>,</w:t>
      </w:r>
      <w:r>
        <w:rPr>
          <w:rFonts w:ascii="宋体" w:eastAsia="宋体" w:hint="eastAsia"/>
          <w:sz w:val="24"/>
        </w:rPr>
        <w:t>从我年轻的时候起。我受你的惊恐</w:t>
      </w:r>
      <w:r>
        <w:rPr>
          <w:sz w:val="24"/>
        </w:rPr>
        <w:t>,</w:t>
      </w:r>
      <w:r>
        <w:rPr>
          <w:rFonts w:ascii="宋体" w:eastAsia="宋体" w:hint="eastAsia"/>
          <w:sz w:val="24"/>
        </w:rPr>
        <w:t>我昏迷不已。你的烈怒漫过我</w:t>
      </w:r>
      <w:r>
        <w:rPr>
          <w:sz w:val="24"/>
        </w:rPr>
        <w:t>,</w:t>
      </w:r>
      <w:r>
        <w:rPr>
          <w:rFonts w:ascii="宋体" w:eastAsia="宋体" w:hint="eastAsia"/>
          <w:sz w:val="24"/>
        </w:rPr>
        <w:t>你的</w:t>
      </w:r>
      <w:r>
        <w:rPr>
          <w:rFonts w:ascii="宋体" w:eastAsia="宋体" w:hint="eastAsia"/>
          <w:spacing w:val="-8"/>
          <w:sz w:val="24"/>
        </w:rPr>
        <w:t>惊吓把我除灭。 这个希幔是谁</w:t>
      </w:r>
      <w:r>
        <w:rPr>
          <w:sz w:val="24"/>
        </w:rPr>
        <w:t>?</w:t>
      </w:r>
      <w:r>
        <w:rPr>
          <w:rFonts w:ascii="宋体" w:eastAsia="宋体" w:hint="eastAsia"/>
          <w:sz w:val="24"/>
        </w:rPr>
        <w:t>因为这不是大卫的诗篇</w:t>
      </w:r>
      <w:r>
        <w:rPr>
          <w:spacing w:val="1"/>
          <w:sz w:val="24"/>
        </w:rPr>
        <w:t>;</w:t>
      </w:r>
      <w:r>
        <w:rPr>
          <w:rFonts w:ascii="宋体" w:eastAsia="宋体" w:hint="eastAsia"/>
          <w:sz w:val="24"/>
        </w:rPr>
        <w:t>你们会在标题中看到这是希幔的诗篇</w:t>
      </w:r>
      <w:r>
        <w:rPr>
          <w:spacing w:val="-3"/>
          <w:sz w:val="24"/>
        </w:rPr>
        <w:t>,</w:t>
      </w:r>
      <w:r>
        <w:rPr>
          <w:rFonts w:ascii="宋体" w:eastAsia="宋体" w:hint="eastAsia"/>
          <w:sz w:val="24"/>
        </w:rPr>
        <w:t>你们会发现</w:t>
      </w:r>
      <w:r>
        <w:rPr>
          <w:sz w:val="24"/>
        </w:rPr>
        <w:t>,</w:t>
      </w:r>
      <w:r>
        <w:rPr>
          <w:rFonts w:ascii="宋体" w:eastAsia="宋体" w:hint="eastAsia"/>
          <w:sz w:val="24"/>
        </w:rPr>
        <w:t>他是地上最聪明的人之一</w:t>
      </w:r>
      <w:r>
        <w:rPr>
          <w:spacing w:val="-1"/>
          <w:sz w:val="24"/>
        </w:rPr>
        <w:t xml:space="preserve">, </w:t>
      </w:r>
      <w:r>
        <w:rPr>
          <w:rFonts w:ascii="宋体" w:eastAsia="宋体" w:hint="eastAsia"/>
          <w:sz w:val="24"/>
        </w:rPr>
        <w:t>列王纪上</w:t>
      </w:r>
      <w:r>
        <w:rPr>
          <w:spacing w:val="-2"/>
          <w:sz w:val="24"/>
        </w:rPr>
        <w:t>4</w:t>
      </w:r>
      <w:r>
        <w:rPr>
          <w:spacing w:val="-1"/>
          <w:sz w:val="24"/>
        </w:rPr>
        <w:t>:3</w:t>
      </w:r>
      <w:r>
        <w:rPr>
          <w:spacing w:val="2"/>
          <w:sz w:val="24"/>
        </w:rPr>
        <w:t>1</w:t>
      </w:r>
      <w:r>
        <w:rPr>
          <w:rFonts w:ascii="宋体" w:eastAsia="宋体" w:hint="eastAsia"/>
          <w:sz w:val="24"/>
        </w:rPr>
        <w:t>。在那里他提到希幔</w:t>
      </w:r>
      <w:r>
        <w:rPr>
          <w:sz w:val="24"/>
        </w:rPr>
        <w:t>,</w:t>
      </w:r>
      <w:r>
        <w:rPr>
          <w:rFonts w:ascii="宋体" w:eastAsia="宋体" w:hint="eastAsia"/>
          <w:sz w:val="24"/>
        </w:rPr>
        <w:t>在故事中他被列为地上最聪明的人之一</w:t>
      </w:r>
      <w:r>
        <w:rPr>
          <w:spacing w:val="-3"/>
          <w:sz w:val="24"/>
        </w:rPr>
        <w:t>,</w:t>
      </w:r>
      <w:r>
        <w:rPr>
          <w:rFonts w:ascii="宋体" w:eastAsia="宋体" w:hint="eastAsia"/>
          <w:sz w:val="24"/>
        </w:rPr>
        <w:t>他与所罗门相提并论</w:t>
      </w:r>
      <w:r>
        <w:rPr>
          <w:spacing w:val="1"/>
          <w:sz w:val="24"/>
        </w:rPr>
        <w:t>;</w:t>
      </w:r>
      <w:r>
        <w:rPr>
          <w:rFonts w:ascii="宋体" w:eastAsia="宋体" w:hint="eastAsia"/>
          <w:sz w:val="24"/>
        </w:rPr>
        <w:t>经上说他极其聪明</w:t>
      </w:r>
      <w:r>
        <w:rPr>
          <w:sz w:val="24"/>
        </w:rPr>
        <w:t>,</w:t>
      </w:r>
      <w:r>
        <w:rPr>
          <w:rFonts w:ascii="宋体" w:eastAsia="宋体" w:hint="eastAsia"/>
          <w:sz w:val="24"/>
        </w:rPr>
        <w:t>智慧超群</w:t>
      </w:r>
      <w:r>
        <w:rPr>
          <w:sz w:val="24"/>
        </w:rPr>
        <w:t>,</w:t>
      </w:r>
      <w:r>
        <w:rPr>
          <w:rFonts w:ascii="宋体" w:eastAsia="宋体" w:hint="eastAsia"/>
          <w:sz w:val="24"/>
        </w:rPr>
        <w:t>比东方人更有智慧</w:t>
      </w:r>
      <w:r>
        <w:rPr>
          <w:spacing w:val="-3"/>
          <w:sz w:val="24"/>
        </w:rPr>
        <w:t>,</w:t>
      </w:r>
      <w:r>
        <w:rPr>
          <w:rFonts w:ascii="宋体" w:eastAsia="宋体" w:hint="eastAsia"/>
          <w:sz w:val="24"/>
        </w:rPr>
        <w:t>因为他比众人更有智慧</w:t>
      </w:r>
      <w:r>
        <w:rPr>
          <w:sz w:val="24"/>
        </w:rPr>
        <w:t>,</w:t>
      </w:r>
      <w:r>
        <w:rPr>
          <w:rFonts w:ascii="宋体" w:eastAsia="宋体" w:hint="eastAsia"/>
          <w:sz w:val="24"/>
        </w:rPr>
        <w:t>比希幔更有智慧</w:t>
      </w:r>
      <w:r>
        <w:rPr>
          <w:spacing w:val="1"/>
          <w:sz w:val="24"/>
        </w:rPr>
        <w:t>;</w:t>
      </w:r>
      <w:r>
        <w:rPr>
          <w:rFonts w:ascii="宋体" w:eastAsia="宋体" w:hint="eastAsia"/>
          <w:sz w:val="24"/>
        </w:rPr>
        <w:t>因为他是最聪明的人之一</w:t>
      </w:r>
      <w:r>
        <w:rPr>
          <w:sz w:val="24"/>
        </w:rPr>
        <w:t>,</w:t>
      </w:r>
      <w:r>
        <w:rPr>
          <w:rFonts w:ascii="宋体" w:eastAsia="宋体" w:hint="eastAsia"/>
          <w:sz w:val="24"/>
        </w:rPr>
        <w:t>虽然所罗门胜过他</w:t>
      </w:r>
      <w:r>
        <w:rPr>
          <w:spacing w:val="-1"/>
          <w:sz w:val="24"/>
        </w:rPr>
        <w:t>;</w:t>
      </w:r>
      <w:r>
        <w:rPr>
          <w:rFonts w:ascii="宋体" w:eastAsia="宋体" w:hint="eastAsia"/>
          <w:sz w:val="24"/>
        </w:rPr>
        <w:t>但在他之后</w:t>
      </w:r>
      <w:r>
        <w:rPr>
          <w:sz w:val="24"/>
        </w:rPr>
        <w:t>,</w:t>
      </w:r>
      <w:r>
        <w:rPr>
          <w:rFonts w:ascii="宋体" w:eastAsia="宋体" w:hint="eastAsia"/>
          <w:sz w:val="24"/>
        </w:rPr>
        <w:t>他是最聪明的人之一</w:t>
      </w:r>
      <w:r>
        <w:rPr>
          <w:spacing w:val="-1"/>
          <w:sz w:val="24"/>
        </w:rPr>
        <w:t>:</w:t>
      </w:r>
      <w:r>
        <w:rPr>
          <w:rFonts w:ascii="宋体" w:eastAsia="宋体" w:hint="eastAsia"/>
          <w:sz w:val="24"/>
        </w:rPr>
        <w:t>他怎么会如此聪明</w:t>
      </w:r>
      <w:r>
        <w:rPr>
          <w:sz w:val="24"/>
        </w:rPr>
        <w:t xml:space="preserve">? </w:t>
      </w:r>
      <w:r>
        <w:rPr>
          <w:rFonts w:ascii="宋体" w:eastAsia="宋体" w:hint="eastAsia"/>
          <w:sz w:val="24"/>
        </w:rPr>
        <w:t>很可能这是导致他如此聪明的一个原因</w:t>
      </w:r>
      <w:r>
        <w:rPr>
          <w:spacing w:val="-3"/>
          <w:sz w:val="24"/>
        </w:rPr>
        <w:t>,</w:t>
      </w:r>
      <w:r>
        <w:rPr>
          <w:rFonts w:ascii="宋体" w:eastAsia="宋体" w:hint="eastAsia"/>
          <w:sz w:val="24"/>
        </w:rPr>
        <w:t>他从幼年时就受苦</w:t>
      </w:r>
      <w:r>
        <w:rPr>
          <w:sz w:val="24"/>
        </w:rPr>
        <w:t>,</w:t>
      </w:r>
      <w:r>
        <w:rPr>
          <w:rFonts w:ascii="宋体" w:eastAsia="宋体" w:hint="eastAsia"/>
          <w:sz w:val="24"/>
        </w:rPr>
        <w:t>几乎要死</w:t>
      </w:r>
      <w:r>
        <w:rPr>
          <w:spacing w:val="1"/>
          <w:sz w:val="24"/>
        </w:rPr>
        <w:t>;</w:t>
      </w:r>
      <w:r>
        <w:rPr>
          <w:rFonts w:ascii="宋体" w:eastAsia="宋体" w:hint="eastAsia"/>
          <w:spacing w:val="-6"/>
          <w:sz w:val="24"/>
        </w:rPr>
        <w:t>他一生都因罪而烦恼。 年轻人的愚昧是什么</w:t>
      </w:r>
      <w:r>
        <w:rPr>
          <w:sz w:val="24"/>
        </w:rPr>
        <w:t>?</w:t>
      </w:r>
      <w:r>
        <w:rPr>
          <w:rFonts w:ascii="宋体" w:eastAsia="宋体" w:hint="eastAsia"/>
          <w:sz w:val="24"/>
        </w:rPr>
        <w:t>他们到处游荡</w:t>
      </w:r>
      <w:r>
        <w:rPr>
          <w:spacing w:val="-3"/>
          <w:sz w:val="24"/>
        </w:rPr>
        <w:t>,</w:t>
      </w:r>
      <w:r>
        <w:rPr>
          <w:rFonts w:ascii="宋体" w:eastAsia="宋体" w:hint="eastAsia"/>
          <w:sz w:val="24"/>
        </w:rPr>
        <w:t>在邪恶和罪中放纵自己</w:t>
      </w:r>
      <w:r>
        <w:rPr>
          <w:sz w:val="24"/>
        </w:rPr>
        <w:t>,</w:t>
      </w:r>
      <w:r>
        <w:rPr>
          <w:rFonts w:ascii="宋体" w:eastAsia="宋体" w:hint="eastAsia"/>
          <w:sz w:val="24"/>
        </w:rPr>
        <w:t>从不感受罪的重担</w:t>
      </w:r>
      <w:r>
        <w:rPr>
          <w:spacing w:val="1"/>
          <w:sz w:val="24"/>
        </w:rPr>
        <w:t>;</w:t>
      </w:r>
      <w:r>
        <w:rPr>
          <w:rFonts w:ascii="宋体" w:eastAsia="宋体" w:hint="eastAsia"/>
          <w:sz w:val="24"/>
        </w:rPr>
        <w:t>但如果上帝愿意从他们开始</w:t>
      </w:r>
      <w:r>
        <w:rPr>
          <w:sz w:val="24"/>
        </w:rPr>
        <w:t>,</w:t>
      </w:r>
      <w:r>
        <w:rPr>
          <w:rFonts w:ascii="宋体" w:eastAsia="宋体" w:hint="eastAsia"/>
          <w:sz w:val="24"/>
        </w:rPr>
        <w:t>使他们正确地看到罪的邪恶</w:t>
      </w:r>
      <w:r>
        <w:rPr>
          <w:spacing w:val="-3"/>
          <w:sz w:val="24"/>
        </w:rPr>
        <w:t>,</w:t>
      </w:r>
      <w:r>
        <w:rPr>
          <w:rFonts w:ascii="宋体" w:eastAsia="宋体" w:hint="eastAsia"/>
          <w:sz w:val="24"/>
        </w:rPr>
        <w:t>这是他们获得真智慧的途径</w:t>
      </w:r>
      <w:r>
        <w:rPr>
          <w:spacing w:val="1"/>
          <w:sz w:val="24"/>
        </w:rPr>
        <w:t>;</w:t>
      </w:r>
      <w:r>
        <w:rPr>
          <w:rFonts w:ascii="宋体" w:eastAsia="宋体" w:hint="eastAsia"/>
          <w:sz w:val="24"/>
        </w:rPr>
        <w:t>如果上帝在因罪而产生的良心不安中培养他们</w:t>
      </w:r>
      <w:r>
        <w:rPr>
          <w:spacing w:val="-3"/>
          <w:sz w:val="24"/>
        </w:rPr>
        <w:t>,</w:t>
      </w:r>
      <w:r>
        <w:rPr>
          <w:rFonts w:ascii="宋体" w:eastAsia="宋体" w:hint="eastAsia"/>
          <w:sz w:val="24"/>
        </w:rPr>
        <w:t>这是使他们比老师更聪明</w:t>
      </w:r>
      <w:r>
        <w:rPr>
          <w:sz w:val="24"/>
        </w:rPr>
        <w:t>,</w:t>
      </w:r>
      <w:r>
        <w:rPr>
          <w:rFonts w:ascii="宋体" w:eastAsia="宋体" w:hint="eastAsia"/>
          <w:sz w:val="24"/>
        </w:rPr>
        <w:t>培养他们的先祖</w:t>
      </w:r>
      <w:r>
        <w:rPr>
          <w:sz w:val="24"/>
        </w:rPr>
        <w:t>,</w:t>
      </w:r>
      <w:r>
        <w:rPr>
          <w:rFonts w:ascii="宋体" w:eastAsia="宋体" w:hint="eastAsia"/>
          <w:sz w:val="24"/>
        </w:rPr>
        <w:t>使他们获得最聪明的人的智慧的途径。</w:t>
      </w:r>
    </w:p>
    <w:p w14:paraId="36588AF7" w14:textId="77777777" w:rsidR="00EC029C" w:rsidRDefault="00EC029C">
      <w:pPr>
        <w:pStyle w:val="a3"/>
        <w:spacing w:before="0"/>
        <w:ind w:left="0"/>
        <w:jc w:val="left"/>
        <w:rPr>
          <w:rFonts w:ascii="宋体"/>
          <w:sz w:val="24"/>
        </w:rPr>
      </w:pPr>
    </w:p>
    <w:p w14:paraId="7DD7EE8F" w14:textId="77777777" w:rsidR="00EC029C" w:rsidRDefault="00EC029C">
      <w:pPr>
        <w:pStyle w:val="a3"/>
        <w:spacing w:before="0"/>
        <w:ind w:left="0"/>
        <w:jc w:val="left"/>
        <w:rPr>
          <w:rFonts w:ascii="宋体"/>
          <w:sz w:val="24"/>
        </w:rPr>
      </w:pPr>
    </w:p>
    <w:p w14:paraId="5FE7D311" w14:textId="77777777" w:rsidR="00EC029C" w:rsidRDefault="00EC029C">
      <w:pPr>
        <w:pStyle w:val="a3"/>
        <w:spacing w:before="0"/>
        <w:ind w:left="0"/>
        <w:jc w:val="left"/>
        <w:rPr>
          <w:rFonts w:ascii="宋体"/>
          <w:sz w:val="24"/>
        </w:rPr>
      </w:pPr>
    </w:p>
    <w:p w14:paraId="5B991B66" w14:textId="77777777" w:rsidR="00EC029C" w:rsidRDefault="00EC029C">
      <w:pPr>
        <w:pStyle w:val="a3"/>
        <w:spacing w:before="297"/>
        <w:ind w:left="0"/>
        <w:jc w:val="left"/>
        <w:rPr>
          <w:rFonts w:ascii="宋体"/>
          <w:sz w:val="24"/>
        </w:rPr>
      </w:pPr>
    </w:p>
    <w:p w14:paraId="1BBD0B4C" w14:textId="77777777" w:rsidR="00EC029C" w:rsidRDefault="00000000">
      <w:pPr>
        <w:pStyle w:val="1"/>
      </w:pPr>
      <w:bookmarkStart w:id="288" w:name="CHAP._LI."/>
      <w:bookmarkStart w:id="289" w:name="_bookmark54"/>
      <w:bookmarkEnd w:id="288"/>
      <w:bookmarkEnd w:id="289"/>
      <w:r>
        <w:t>CHAP.</w:t>
      </w:r>
      <w:r>
        <w:rPr>
          <w:spacing w:val="-4"/>
        </w:rPr>
        <w:t xml:space="preserve"> </w:t>
      </w:r>
      <w:r>
        <w:rPr>
          <w:spacing w:val="-5"/>
        </w:rPr>
        <w:t>LI.</w:t>
      </w:r>
    </w:p>
    <w:p w14:paraId="3E672406" w14:textId="77777777" w:rsidR="00EC029C" w:rsidRDefault="00EC029C">
      <w:pPr>
        <w:sectPr w:rsidR="00EC029C">
          <w:pgSz w:w="12240" w:h="15840"/>
          <w:pgMar w:top="1300" w:right="1100" w:bottom="280" w:left="1320" w:header="720" w:footer="720" w:gutter="0"/>
          <w:cols w:space="720"/>
        </w:sectPr>
      </w:pPr>
    </w:p>
    <w:p w14:paraId="15DDC39D" w14:textId="77777777" w:rsidR="00EC029C" w:rsidRDefault="00000000">
      <w:pPr>
        <w:pStyle w:val="2"/>
        <w:spacing w:before="84"/>
        <w:ind w:left="883" w:right="0"/>
        <w:jc w:val="left"/>
      </w:pPr>
      <w:bookmarkStart w:id="290" w:name="The_Former_Use_further_prosecuted."/>
      <w:bookmarkEnd w:id="290"/>
      <w:r>
        <w:t>The</w:t>
      </w:r>
      <w:r>
        <w:rPr>
          <w:spacing w:val="-11"/>
        </w:rPr>
        <w:t xml:space="preserve"> </w:t>
      </w:r>
      <w:r>
        <w:t>Former Use</w:t>
      </w:r>
      <w:r>
        <w:rPr>
          <w:spacing w:val="-10"/>
        </w:rPr>
        <w:t xml:space="preserve"> </w:t>
      </w:r>
      <w:r>
        <w:t>further</w:t>
      </w:r>
      <w:r>
        <w:rPr>
          <w:spacing w:val="-1"/>
        </w:rPr>
        <w:t xml:space="preserve"> </w:t>
      </w:r>
      <w:r>
        <w:rPr>
          <w:spacing w:val="-2"/>
        </w:rPr>
        <w:t>prosecuted.</w:t>
      </w:r>
    </w:p>
    <w:p w14:paraId="77A611CF" w14:textId="77777777" w:rsidR="00EC029C" w:rsidRDefault="00000000">
      <w:pPr>
        <w:pStyle w:val="a3"/>
        <w:spacing w:before="442" w:line="254" w:lineRule="auto"/>
        <w:ind w:right="360"/>
      </w:pPr>
      <w:r>
        <w:t>First,</w:t>
      </w:r>
      <w:r>
        <w:rPr>
          <w:spacing w:val="-4"/>
        </w:rPr>
        <w:t xml:space="preserve"> </w:t>
      </w:r>
      <w:r>
        <w:t>Against</w:t>
      </w:r>
      <w:r>
        <w:rPr>
          <w:spacing w:val="-7"/>
        </w:rPr>
        <w:t xml:space="preserve"> </w:t>
      </w:r>
      <w:r>
        <w:t>those</w:t>
      </w:r>
      <w:r>
        <w:rPr>
          <w:spacing w:val="-3"/>
        </w:rPr>
        <w:t xml:space="preserve"> </w:t>
      </w:r>
      <w:r>
        <w:t>that</w:t>
      </w:r>
      <w:r>
        <w:rPr>
          <w:spacing w:val="-5"/>
        </w:rPr>
        <w:t xml:space="preserve"> </w:t>
      </w:r>
      <w:r>
        <w:t>have</w:t>
      </w:r>
      <w:r>
        <w:rPr>
          <w:spacing w:val="-3"/>
        </w:rPr>
        <w:t xml:space="preserve"> </w:t>
      </w:r>
      <w:r>
        <w:t>slight</w:t>
      </w:r>
      <w:r>
        <w:rPr>
          <w:spacing w:val="-5"/>
        </w:rPr>
        <w:t xml:space="preserve"> </w:t>
      </w:r>
      <w:r>
        <w:t>thoughts</w:t>
      </w:r>
      <w:r>
        <w:rPr>
          <w:spacing w:val="-5"/>
        </w:rPr>
        <w:t xml:space="preserve"> </w:t>
      </w:r>
      <w:r>
        <w:t>of</w:t>
      </w:r>
      <w:r>
        <w:rPr>
          <w:spacing w:val="-4"/>
        </w:rPr>
        <w:t xml:space="preserve"> </w:t>
      </w:r>
      <w:r>
        <w:t>trouble</w:t>
      </w:r>
      <w:r>
        <w:rPr>
          <w:spacing w:val="-3"/>
        </w:rPr>
        <w:t xml:space="preserve"> </w:t>
      </w:r>
      <w:r>
        <w:t>of</w:t>
      </w:r>
      <w:r>
        <w:rPr>
          <w:spacing w:val="35"/>
        </w:rPr>
        <w:t xml:space="preserve"> </w:t>
      </w:r>
      <w:r>
        <w:t>conscience, which ariseth either from gross Ignorance, or Atheism,</w:t>
      </w:r>
      <w:r>
        <w:rPr>
          <w:spacing w:val="40"/>
        </w:rPr>
        <w:t xml:space="preserve"> </w:t>
      </w:r>
      <w:r>
        <w:t>or desperate slighting of God. Secondly, Trouble of conscience is the beginning of Eternal death. Thirdly, Those that have slight thoughts of trouble</w:t>
      </w:r>
      <w:r>
        <w:rPr>
          <w:spacing w:val="40"/>
        </w:rPr>
        <w:t xml:space="preserve"> </w:t>
      </w:r>
      <w:r>
        <w:t>of conscience, can never prize Christ. Fourthly, Those that have slight thoughts of trouble of conscience now, shall one day alter their opinion. Fifthly, It were just with God to let those sink under the burden of conscience that have slight thoughts of it now. Sixthly, Those that have slight thoughts of trouble of conscience, those very thoughts do take away a chief restraint from sin. Seventhly, Slight thoughts of trouble of conscience for sin, are, 1 A high degree of Blasphemy. 2 And a degree towards the unpardonable sin.</w:t>
      </w:r>
    </w:p>
    <w:p w14:paraId="39061FBF" w14:textId="77777777" w:rsidR="00EC029C" w:rsidRDefault="00000000">
      <w:pPr>
        <w:pStyle w:val="a3"/>
        <w:spacing w:before="277" w:line="254" w:lineRule="auto"/>
        <w:ind w:right="437"/>
      </w:pPr>
      <w:r>
        <w:t>WE have entered upon the Application of all that has been said concerning the evil of sin. And you may remember I have only</w:t>
      </w:r>
      <w:r>
        <w:rPr>
          <w:spacing w:val="80"/>
        </w:rPr>
        <w:t xml:space="preserve"> </w:t>
      </w:r>
      <w:r>
        <w:t>named one Use that do arise from all that has been said about the</w:t>
      </w:r>
      <w:r>
        <w:rPr>
          <w:spacing w:val="40"/>
        </w:rPr>
        <w:t xml:space="preserve"> </w:t>
      </w:r>
      <w:r>
        <w:t>evil of sin: and that we shall now prosecute.</w:t>
      </w:r>
    </w:p>
    <w:p w14:paraId="3AFCAB71" w14:textId="77777777" w:rsidR="00EC029C" w:rsidRDefault="00000000">
      <w:pPr>
        <w:pStyle w:val="a3"/>
        <w:spacing w:before="292" w:line="254" w:lineRule="auto"/>
        <w:ind w:right="437"/>
      </w:pPr>
      <w:r>
        <w:t>The use is this, If there be so much evil in sin as you have heard opened unto</w:t>
      </w:r>
      <w:r>
        <w:rPr>
          <w:spacing w:val="40"/>
        </w:rPr>
        <w:t xml:space="preserve"> </w:t>
      </w:r>
      <w:r>
        <w:t>you, beyond</w:t>
      </w:r>
      <w:r>
        <w:rPr>
          <w:spacing w:val="40"/>
        </w:rPr>
        <w:t xml:space="preserve"> </w:t>
      </w:r>
      <w:r>
        <w:t>all</w:t>
      </w:r>
      <w:r>
        <w:rPr>
          <w:spacing w:val="40"/>
        </w:rPr>
        <w:t xml:space="preserve"> </w:t>
      </w:r>
      <w:r>
        <w:t>the</w:t>
      </w:r>
      <w:r>
        <w:rPr>
          <w:spacing w:val="40"/>
        </w:rPr>
        <w:t xml:space="preserve"> </w:t>
      </w:r>
      <w:r>
        <w:t>evil</w:t>
      </w:r>
      <w:r>
        <w:rPr>
          <w:spacing w:val="40"/>
        </w:rPr>
        <w:t xml:space="preserve"> </w:t>
      </w:r>
      <w:r>
        <w:t>of</w:t>
      </w:r>
      <w:r>
        <w:rPr>
          <w:spacing w:val="40"/>
        </w:rPr>
        <w:t xml:space="preserve"> </w:t>
      </w:r>
      <w:r>
        <w:t>any</w:t>
      </w:r>
      <w:r>
        <w:rPr>
          <w:spacing w:val="40"/>
        </w:rPr>
        <w:t xml:space="preserve"> </w:t>
      </w:r>
      <w:r>
        <w:t>affliction, Hence</w:t>
      </w:r>
      <w:r>
        <w:rPr>
          <w:spacing w:val="40"/>
        </w:rPr>
        <w:t xml:space="preserve"> </w:t>
      </w:r>
      <w:r>
        <w:t>then we</w:t>
      </w:r>
      <w:r>
        <w:rPr>
          <w:spacing w:val="40"/>
        </w:rPr>
        <w:t xml:space="preserve"> </w:t>
      </w:r>
      <w:r>
        <w:t>see</w:t>
      </w:r>
      <w:r>
        <w:rPr>
          <w:spacing w:val="40"/>
        </w:rPr>
        <w:t xml:space="preserve"> </w:t>
      </w:r>
      <w:r>
        <w:t>that</w:t>
      </w:r>
      <w:r>
        <w:rPr>
          <w:spacing w:val="36"/>
        </w:rPr>
        <w:t xml:space="preserve"> </w:t>
      </w:r>
      <w:r>
        <w:t>the</w:t>
      </w:r>
      <w:r>
        <w:rPr>
          <w:spacing w:val="40"/>
        </w:rPr>
        <w:t xml:space="preserve"> </w:t>
      </w:r>
      <w:r>
        <w:t>wounds</w:t>
      </w:r>
      <w:r>
        <w:rPr>
          <w:spacing w:val="39"/>
        </w:rPr>
        <w:t xml:space="preserve"> </w:t>
      </w:r>
      <w:r>
        <w:t>and trouble</w:t>
      </w:r>
      <w:r>
        <w:rPr>
          <w:spacing w:val="40"/>
        </w:rPr>
        <w:t xml:space="preserve"> </w:t>
      </w:r>
      <w:r>
        <w:t>of</w:t>
      </w:r>
      <w:r>
        <w:rPr>
          <w:spacing w:val="40"/>
        </w:rPr>
        <w:t xml:space="preserve"> </w:t>
      </w:r>
      <w:r>
        <w:t>conscience</w:t>
      </w:r>
      <w:r>
        <w:rPr>
          <w:spacing w:val="40"/>
        </w:rPr>
        <w:t xml:space="preserve"> </w:t>
      </w:r>
      <w:r>
        <w:t>for</w:t>
      </w:r>
      <w:r>
        <w:rPr>
          <w:spacing w:val="32"/>
        </w:rPr>
        <w:t xml:space="preserve"> </w:t>
      </w:r>
      <w:r>
        <w:t>sin,</w:t>
      </w:r>
      <w:r>
        <w:rPr>
          <w:spacing w:val="26"/>
        </w:rPr>
        <w:t xml:space="preserve"> </w:t>
      </w:r>
      <w:r>
        <w:t>certainly it is no melancholy conceit, it is not a fancy or imagination, as many in the world think of it. Many men have very slight thoughts about the trouble of conscience for sin; and when they hear of men or women troubled for their sin, they think, it is nothing but melancholy, or temptation, or some kind of frenzy, or madness, or folly, or weakness of spirit, or timorousness.</w:t>
      </w:r>
    </w:p>
    <w:p w14:paraId="0A49EBB7" w14:textId="77777777" w:rsidR="00EC029C" w:rsidRDefault="00000000">
      <w:pPr>
        <w:pStyle w:val="a3"/>
        <w:spacing w:before="281" w:line="254" w:lineRule="auto"/>
        <w:ind w:right="436"/>
      </w:pPr>
      <w:r>
        <w:t>These be the thoughts men have of trouble of conscience, and according to their thoughts that they have of it, such are their Cures that they seek for it. I spoke some what of it in the last Chapter: but now</w:t>
      </w:r>
      <w:r>
        <w:rPr>
          <w:spacing w:val="20"/>
        </w:rPr>
        <w:t xml:space="preserve"> </w:t>
      </w:r>
      <w:r>
        <w:t>certainly, if</w:t>
      </w:r>
      <w:r>
        <w:rPr>
          <w:spacing w:val="24"/>
        </w:rPr>
        <w:t xml:space="preserve"> </w:t>
      </w:r>
      <w:r>
        <w:t>these</w:t>
      </w:r>
      <w:r>
        <w:rPr>
          <w:spacing w:val="22"/>
        </w:rPr>
        <w:t xml:space="preserve"> </w:t>
      </w:r>
      <w:r>
        <w:t>things be</w:t>
      </w:r>
      <w:r>
        <w:rPr>
          <w:spacing w:val="22"/>
        </w:rPr>
        <w:t xml:space="preserve"> </w:t>
      </w:r>
      <w:r>
        <w:t>true, as</w:t>
      </w:r>
      <w:r>
        <w:rPr>
          <w:spacing w:val="20"/>
        </w:rPr>
        <w:t xml:space="preserve"> </w:t>
      </w:r>
      <w:r>
        <w:t>verily they are</w:t>
      </w:r>
      <w:r>
        <w:rPr>
          <w:spacing w:val="22"/>
        </w:rPr>
        <w:t xml:space="preserve"> </w:t>
      </w:r>
      <w:r>
        <w:t>the</w:t>
      </w:r>
      <w:r>
        <w:rPr>
          <w:spacing w:val="22"/>
        </w:rPr>
        <w:t xml:space="preserve"> </w:t>
      </w:r>
      <w:r>
        <w:t>truths</w:t>
      </w:r>
      <w:r>
        <w:rPr>
          <w:spacing w:val="23"/>
        </w:rPr>
        <w:t xml:space="preserve"> </w:t>
      </w:r>
      <w:r>
        <w:t>of</w:t>
      </w:r>
    </w:p>
    <w:p w14:paraId="50E480E7" w14:textId="77777777" w:rsidR="00EC029C" w:rsidRDefault="00EC029C">
      <w:pPr>
        <w:spacing w:line="254" w:lineRule="auto"/>
        <w:sectPr w:rsidR="00EC029C">
          <w:pgSz w:w="12240" w:h="15840"/>
          <w:pgMar w:top="1360" w:right="1100" w:bottom="280" w:left="1320" w:header="720" w:footer="720" w:gutter="0"/>
          <w:cols w:space="720"/>
        </w:sectPr>
      </w:pPr>
    </w:p>
    <w:p w14:paraId="69320B50" w14:textId="77777777" w:rsidR="00EC029C" w:rsidRDefault="00000000">
      <w:pPr>
        <w:pStyle w:val="a3"/>
        <w:spacing w:line="254" w:lineRule="auto"/>
        <w:ind w:right="445"/>
      </w:pPr>
      <w:r>
        <w:t>God that have been delivered concerning the evil of sin; then we are not to wonder at men and women that have troubles of conscience for sin. I shewed by some examples, that trouble of conscience was not</w:t>
      </w:r>
      <w:r>
        <w:rPr>
          <w:spacing w:val="40"/>
        </w:rPr>
        <w:t xml:space="preserve"> </w:t>
      </w:r>
      <w:r>
        <w:t>melancholy;</w:t>
      </w:r>
      <w:r>
        <w:rPr>
          <w:spacing w:val="40"/>
        </w:rPr>
        <w:t xml:space="preserve"> </w:t>
      </w:r>
      <w:r>
        <w:t>especially</w:t>
      </w:r>
      <w:r>
        <w:rPr>
          <w:spacing w:val="40"/>
        </w:rPr>
        <w:t xml:space="preserve"> </w:t>
      </w:r>
      <w:r>
        <w:t>in</w:t>
      </w:r>
      <w:r>
        <w:rPr>
          <w:spacing w:val="40"/>
        </w:rPr>
        <w:t xml:space="preserve"> </w:t>
      </w:r>
      <w:r>
        <w:t>the</w:t>
      </w:r>
      <w:r>
        <w:rPr>
          <w:spacing w:val="40"/>
        </w:rPr>
        <w:t xml:space="preserve"> </w:t>
      </w:r>
      <w:r>
        <w:t>example</w:t>
      </w:r>
      <w:r>
        <w:rPr>
          <w:spacing w:val="40"/>
        </w:rPr>
        <w:t xml:space="preserve"> </w:t>
      </w:r>
      <w:r>
        <w:t>of</w:t>
      </w:r>
      <w:r>
        <w:rPr>
          <w:spacing w:val="40"/>
        </w:rPr>
        <w:t xml:space="preserve"> </w:t>
      </w:r>
      <w:r>
        <w:t>Christ</w:t>
      </w:r>
      <w:r>
        <w:rPr>
          <w:spacing w:val="40"/>
        </w:rPr>
        <w:t xml:space="preserve"> </w:t>
      </w:r>
      <w:r>
        <w:t>himself, that had the burden of sin, troubles of spirit; I cannot so properly call it trouble of conscience, for there is a substantial difference between the</w:t>
      </w:r>
      <w:r>
        <w:rPr>
          <w:spacing w:val="40"/>
        </w:rPr>
        <w:t xml:space="preserve"> </w:t>
      </w:r>
      <w:r>
        <w:t>wrath</w:t>
      </w:r>
      <w:r>
        <w:rPr>
          <w:spacing w:val="40"/>
        </w:rPr>
        <w:t xml:space="preserve"> </w:t>
      </w:r>
      <w:r>
        <w:t>upon</w:t>
      </w:r>
      <w:r>
        <w:rPr>
          <w:spacing w:val="40"/>
        </w:rPr>
        <w:t xml:space="preserve"> </w:t>
      </w:r>
      <w:r>
        <w:t>his</w:t>
      </w:r>
      <w:r>
        <w:rPr>
          <w:spacing w:val="40"/>
        </w:rPr>
        <w:t xml:space="preserve"> </w:t>
      </w:r>
      <w:r>
        <w:t>soul</w:t>
      </w:r>
      <w:r>
        <w:rPr>
          <w:spacing w:val="40"/>
        </w:rPr>
        <w:t xml:space="preserve"> </w:t>
      </w:r>
      <w:r>
        <w:t>that he</w:t>
      </w:r>
      <w:r>
        <w:rPr>
          <w:spacing w:val="40"/>
        </w:rPr>
        <w:t xml:space="preserve"> </w:t>
      </w:r>
      <w:r>
        <w:t>felt, and the</w:t>
      </w:r>
      <w:r>
        <w:rPr>
          <w:spacing w:val="40"/>
        </w:rPr>
        <w:t xml:space="preserve"> </w:t>
      </w:r>
      <w:r>
        <w:t>wrath</w:t>
      </w:r>
      <w:r>
        <w:rPr>
          <w:spacing w:val="40"/>
        </w:rPr>
        <w:t xml:space="preserve"> </w:t>
      </w:r>
      <w:r>
        <w:t>of</w:t>
      </w:r>
      <w:r>
        <w:rPr>
          <w:spacing w:val="40"/>
        </w:rPr>
        <w:t xml:space="preserve"> </w:t>
      </w:r>
      <w:r>
        <w:t>God that others feel upon their consciences; but in effect, the wrath of God is the same, that was upon him by imputation of sin; and upon others by reason: of their own proper guilt: and it was not melancholy in him, nor in David, as I shewed in the last chapter.</w:t>
      </w:r>
    </w:p>
    <w:p w14:paraId="3FE8DD65" w14:textId="77777777" w:rsidR="00EC029C" w:rsidRDefault="00000000">
      <w:pPr>
        <w:pStyle w:val="a3"/>
        <w:spacing w:before="278"/>
      </w:pPr>
      <w:r>
        <w:t>Now</w:t>
      </w:r>
      <w:r>
        <w:rPr>
          <w:spacing w:val="1"/>
        </w:rPr>
        <w:t xml:space="preserve"> </w:t>
      </w:r>
      <w:r>
        <w:t>to</w:t>
      </w:r>
      <w:r>
        <w:rPr>
          <w:spacing w:val="3"/>
        </w:rPr>
        <w:t xml:space="preserve"> </w:t>
      </w:r>
      <w:r>
        <w:t>proceed.</w:t>
      </w:r>
      <w:r>
        <w:rPr>
          <w:spacing w:val="-6"/>
        </w:rPr>
        <w:t xml:space="preserve"> </w:t>
      </w:r>
      <w:r>
        <w:t>There</w:t>
      </w:r>
      <w:r>
        <w:rPr>
          <w:spacing w:val="7"/>
        </w:rPr>
        <w:t xml:space="preserve"> </w:t>
      </w:r>
      <w:r>
        <w:t>be</w:t>
      </w:r>
      <w:r>
        <w:rPr>
          <w:spacing w:val="3"/>
        </w:rPr>
        <w:t xml:space="preserve"> </w:t>
      </w:r>
      <w:r>
        <w:t>two</w:t>
      </w:r>
      <w:r>
        <w:rPr>
          <w:spacing w:val="3"/>
        </w:rPr>
        <w:t xml:space="preserve"> </w:t>
      </w:r>
      <w:r>
        <w:t>things</w:t>
      </w:r>
      <w:r>
        <w:rPr>
          <w:spacing w:val="4"/>
        </w:rPr>
        <w:t xml:space="preserve"> </w:t>
      </w:r>
      <w:r>
        <w:t>I desire</w:t>
      </w:r>
      <w:r>
        <w:rPr>
          <w:spacing w:val="6"/>
        </w:rPr>
        <w:t xml:space="preserve"> </w:t>
      </w:r>
      <w:r>
        <w:t>to</w:t>
      </w:r>
      <w:r>
        <w:rPr>
          <w:spacing w:val="3"/>
        </w:rPr>
        <w:t xml:space="preserve"> </w:t>
      </w:r>
      <w:r>
        <w:t>proceed</w:t>
      </w:r>
      <w:r>
        <w:rPr>
          <w:spacing w:val="-7"/>
        </w:rPr>
        <w:t xml:space="preserve"> </w:t>
      </w:r>
      <w:r>
        <w:t>in:</w:t>
      </w:r>
      <w:r>
        <w:rPr>
          <w:spacing w:val="-4"/>
        </w:rPr>
        <w:t xml:space="preserve"> </w:t>
      </w:r>
      <w:r>
        <w:rPr>
          <w:spacing w:val="-5"/>
        </w:rPr>
        <w:t>And</w:t>
      </w:r>
    </w:p>
    <w:p w14:paraId="638243A8" w14:textId="77777777" w:rsidR="00EC029C" w:rsidRDefault="00000000">
      <w:pPr>
        <w:pStyle w:val="a3"/>
        <w:spacing w:before="319" w:line="254" w:lineRule="auto"/>
        <w:ind w:right="436"/>
      </w:pPr>
      <w:r>
        <w:t>First, I have many things to say unto those that have slight thoughts of trouble of conscience for sin, somewhat to say to those; and if</w:t>
      </w:r>
      <w:r>
        <w:rPr>
          <w:spacing w:val="40"/>
        </w:rPr>
        <w:t xml:space="preserve"> </w:t>
      </w:r>
      <w:r>
        <w:t>there be any in this place that have wondered at men and women</w:t>
      </w:r>
      <w:r>
        <w:rPr>
          <w:spacing w:val="40"/>
        </w:rPr>
        <w:t xml:space="preserve"> </w:t>
      </w:r>
      <w:r>
        <w:t>that have been troubled in their conscience for sin; let them attend</w:t>
      </w:r>
      <w:r>
        <w:rPr>
          <w:spacing w:val="80"/>
        </w:rPr>
        <w:t xml:space="preserve"> </w:t>
      </w:r>
      <w:r>
        <w:t>to what they read, I have divers things to say unto them.</w:t>
      </w:r>
    </w:p>
    <w:p w14:paraId="176A6750" w14:textId="77777777" w:rsidR="00EC029C" w:rsidRDefault="00000000">
      <w:pPr>
        <w:pStyle w:val="a3"/>
        <w:spacing w:before="291" w:line="254" w:lineRule="auto"/>
        <w:ind w:right="447"/>
      </w:pPr>
      <w:r>
        <w:t>Secondly, I am to shew you some difference between melancholy distempers, and trouble of conscience for sin</w:t>
      </w:r>
    </w:p>
    <w:p w14:paraId="680A3563" w14:textId="77777777" w:rsidR="00EC029C" w:rsidRDefault="00000000">
      <w:pPr>
        <w:pStyle w:val="a3"/>
        <w:spacing w:before="298" w:line="254" w:lineRule="auto"/>
        <w:jc w:val="left"/>
      </w:pPr>
      <w:r>
        <w:t>First,</w:t>
      </w:r>
      <w:r>
        <w:rPr>
          <w:spacing w:val="80"/>
        </w:rPr>
        <w:t xml:space="preserve"> </w:t>
      </w:r>
      <w:r>
        <w:t>These</w:t>
      </w:r>
      <w:r>
        <w:rPr>
          <w:spacing w:val="80"/>
        </w:rPr>
        <w:t xml:space="preserve"> </w:t>
      </w:r>
      <w:r>
        <w:t>thoughts</w:t>
      </w:r>
      <w:r>
        <w:rPr>
          <w:spacing w:val="80"/>
        </w:rPr>
        <w:t xml:space="preserve"> </w:t>
      </w:r>
      <w:r>
        <w:t>of</w:t>
      </w:r>
      <w:r>
        <w:rPr>
          <w:spacing w:val="80"/>
        </w:rPr>
        <w:t xml:space="preserve"> </w:t>
      </w:r>
      <w:r>
        <w:t>thine,</w:t>
      </w:r>
      <w:r>
        <w:rPr>
          <w:spacing w:val="80"/>
        </w:rPr>
        <w:t xml:space="preserve"> </w:t>
      </w:r>
      <w:r>
        <w:t>they</w:t>
      </w:r>
      <w:r>
        <w:rPr>
          <w:spacing w:val="80"/>
        </w:rPr>
        <w:t xml:space="preserve"> </w:t>
      </w:r>
      <w:r>
        <w:t>certainly</w:t>
      </w:r>
      <w:r>
        <w:rPr>
          <w:spacing w:val="80"/>
        </w:rPr>
        <w:t xml:space="preserve"> </w:t>
      </w:r>
      <w:r>
        <w:t>come</w:t>
      </w:r>
      <w:r>
        <w:rPr>
          <w:spacing w:val="80"/>
        </w:rPr>
        <w:t xml:space="preserve"> </w:t>
      </w:r>
      <w:r>
        <w:t>from</w:t>
      </w:r>
      <w:r>
        <w:rPr>
          <w:spacing w:val="80"/>
        </w:rPr>
        <w:t xml:space="preserve"> </w:t>
      </w:r>
      <w:r>
        <w:t>either abundance of Ignorance;</w:t>
      </w:r>
      <w:r>
        <w:rPr>
          <w:spacing w:val="-1"/>
        </w:rPr>
        <w:t xml:space="preserve"> </w:t>
      </w:r>
      <w:r>
        <w:t>or,</w:t>
      </w:r>
      <w:r>
        <w:rPr>
          <w:spacing w:val="-2"/>
        </w:rPr>
        <w:t xml:space="preserve"> </w:t>
      </w:r>
      <w:r>
        <w:t>Atheism; or, Desperate slighting of</w:t>
      </w:r>
      <w:r>
        <w:rPr>
          <w:spacing w:val="40"/>
        </w:rPr>
        <w:t xml:space="preserve"> </w:t>
      </w:r>
      <w:r>
        <w:t>God: One of these three Causes</w:t>
      </w:r>
    </w:p>
    <w:p w14:paraId="6AAF022F" w14:textId="77777777" w:rsidR="00EC029C" w:rsidRDefault="00000000">
      <w:pPr>
        <w:pStyle w:val="a3"/>
        <w:spacing w:before="293" w:line="254" w:lineRule="auto"/>
        <w:ind w:right="438"/>
      </w:pPr>
      <w:r>
        <w:t>1 Ordinarily these thoughts that men have of trouble of conscience,</w:t>
      </w:r>
      <w:r>
        <w:rPr>
          <w:spacing w:val="40"/>
        </w:rPr>
        <w:t xml:space="preserve"> </w:t>
      </w:r>
      <w:r>
        <w:t>to</w:t>
      </w:r>
      <w:r>
        <w:rPr>
          <w:spacing w:val="40"/>
        </w:rPr>
        <w:t xml:space="preserve"> </w:t>
      </w:r>
      <w:r>
        <w:t>be</w:t>
      </w:r>
      <w:r>
        <w:rPr>
          <w:spacing w:val="40"/>
        </w:rPr>
        <w:t xml:space="preserve"> </w:t>
      </w:r>
      <w:r>
        <w:t>no</w:t>
      </w:r>
      <w:r>
        <w:rPr>
          <w:spacing w:val="40"/>
        </w:rPr>
        <w:t xml:space="preserve"> </w:t>
      </w:r>
      <w:r>
        <w:t>greater matter than</w:t>
      </w:r>
      <w:r>
        <w:rPr>
          <w:spacing w:val="40"/>
        </w:rPr>
        <w:t xml:space="preserve"> </w:t>
      </w:r>
      <w:r>
        <w:t>such</w:t>
      </w:r>
      <w:r>
        <w:rPr>
          <w:spacing w:val="40"/>
        </w:rPr>
        <w:t xml:space="preserve"> </w:t>
      </w:r>
      <w:r>
        <w:t>melancholy</w:t>
      </w:r>
      <w:r>
        <w:rPr>
          <w:spacing w:val="40"/>
        </w:rPr>
        <w:t xml:space="preserve"> </w:t>
      </w:r>
      <w:r>
        <w:t>conceits, they</w:t>
      </w:r>
      <w:r>
        <w:rPr>
          <w:spacing w:val="40"/>
        </w:rPr>
        <w:t xml:space="preserve"> </w:t>
      </w:r>
      <w:r>
        <w:t>do come from gross Ignorance: thou knowest not God, thou knowest</w:t>
      </w:r>
      <w:r>
        <w:rPr>
          <w:spacing w:val="80"/>
        </w:rPr>
        <w:t xml:space="preserve"> </w:t>
      </w:r>
      <w:r>
        <w:t>not what it is for a soul to have to deal with an infinite Deity; thou never yet hadest a real sight of an infinite Deity, with whom thou</w:t>
      </w:r>
      <w:r>
        <w:rPr>
          <w:spacing w:val="40"/>
        </w:rPr>
        <w:t xml:space="preserve"> </w:t>
      </w:r>
      <w:r>
        <w:t>hast to deal: And it is a sad thing to think, that men and women should live a long time, and never in all their lives come to have a</w:t>
      </w:r>
      <w:r>
        <w:rPr>
          <w:spacing w:val="40"/>
        </w:rPr>
        <w:t xml:space="preserve"> </w:t>
      </w:r>
      <w:r>
        <w:t xml:space="preserve">real sight of that infinite Majesty and Deity, with whom we have to </w:t>
      </w:r>
      <w:r>
        <w:rPr>
          <w:spacing w:val="-4"/>
        </w:rPr>
        <w:t>do.</w:t>
      </w:r>
    </w:p>
    <w:p w14:paraId="56F3C281" w14:textId="77777777" w:rsidR="00EC029C" w:rsidRDefault="00EC029C">
      <w:pPr>
        <w:spacing w:line="254" w:lineRule="auto"/>
        <w:sectPr w:rsidR="00EC029C">
          <w:pgSz w:w="12240" w:h="15840"/>
          <w:pgMar w:top="1360" w:right="1100" w:bottom="280" w:left="1320" w:header="720" w:footer="720" w:gutter="0"/>
          <w:cols w:space="720"/>
        </w:sectPr>
      </w:pPr>
    </w:p>
    <w:p w14:paraId="6079AB40" w14:textId="77777777" w:rsidR="00EC029C" w:rsidRDefault="00000000">
      <w:pPr>
        <w:pStyle w:val="a3"/>
        <w:spacing w:line="254" w:lineRule="auto"/>
        <w:ind w:right="362"/>
      </w:pPr>
      <w:r>
        <w:t>It comes from ignorance of the nature of sin; thou dost not know</w:t>
      </w:r>
      <w:r>
        <w:rPr>
          <w:spacing w:val="40"/>
        </w:rPr>
        <w:t xml:space="preserve"> </w:t>
      </w:r>
      <w:r>
        <w:t>what sin is, God has yet blinded thine eyes that thou shouldest sin, but not know what sin is. Certainly thou dost not know the Law of God, the</w:t>
      </w:r>
      <w:r>
        <w:rPr>
          <w:spacing w:val="40"/>
        </w:rPr>
        <w:t xml:space="preserve"> </w:t>
      </w:r>
      <w:r>
        <w:t>Spiritualness</w:t>
      </w:r>
      <w:r>
        <w:rPr>
          <w:spacing w:val="40"/>
        </w:rPr>
        <w:t xml:space="preserve"> </w:t>
      </w:r>
      <w:r>
        <w:t>of</w:t>
      </w:r>
      <w:r>
        <w:rPr>
          <w:spacing w:val="40"/>
        </w:rPr>
        <w:t xml:space="preserve"> </w:t>
      </w:r>
      <w:r>
        <w:t>it, and the</w:t>
      </w:r>
      <w:r>
        <w:rPr>
          <w:spacing w:val="40"/>
        </w:rPr>
        <w:t xml:space="preserve"> </w:t>
      </w:r>
      <w:r>
        <w:t>dreadfulness</w:t>
      </w:r>
      <w:r>
        <w:rPr>
          <w:spacing w:val="40"/>
        </w:rPr>
        <w:t xml:space="preserve"> </w:t>
      </w:r>
      <w:r>
        <w:t>of</w:t>
      </w:r>
      <w:r>
        <w:rPr>
          <w:spacing w:val="40"/>
        </w:rPr>
        <w:t xml:space="preserve"> </w:t>
      </w:r>
      <w:r>
        <w:t>the</w:t>
      </w:r>
      <w:r>
        <w:rPr>
          <w:spacing w:val="40"/>
        </w:rPr>
        <w:t xml:space="preserve"> </w:t>
      </w:r>
      <w:r>
        <w:t>wrath</w:t>
      </w:r>
      <w:r>
        <w:rPr>
          <w:spacing w:val="40"/>
        </w:rPr>
        <w:t xml:space="preserve"> </w:t>
      </w:r>
      <w:r>
        <w:t>of God revealed against sin: thou dost not know what Eternity means, thou dost not apprehend what it is for a soul to be in hazard of miscarrying to all Eternity. It was the Speech of Francis Spira (as I opened in the former Chapter) I shall make use of that example further, because</w:t>
      </w:r>
      <w:r>
        <w:rPr>
          <w:spacing w:val="40"/>
        </w:rPr>
        <w:t xml:space="preserve"> </w:t>
      </w:r>
      <w:r>
        <w:t>a notable</w:t>
      </w:r>
      <w:r>
        <w:rPr>
          <w:spacing w:val="40"/>
        </w:rPr>
        <w:t xml:space="preserve"> </w:t>
      </w:r>
      <w:r>
        <w:t>example: Oh</w:t>
      </w:r>
      <w:r>
        <w:rPr>
          <w:spacing w:val="40"/>
        </w:rPr>
        <w:t xml:space="preserve"> </w:t>
      </w:r>
      <w:r>
        <w:t>said he, If</w:t>
      </w:r>
      <w:r>
        <w:rPr>
          <w:spacing w:val="40"/>
        </w:rPr>
        <w:t xml:space="preserve"> </w:t>
      </w:r>
      <w:r>
        <w:t>I</w:t>
      </w:r>
      <w:r>
        <w:rPr>
          <w:spacing w:val="40"/>
        </w:rPr>
        <w:t xml:space="preserve"> </w:t>
      </w:r>
      <w:r>
        <w:t>might endure the heavy wrath of God, but for twenty thousand years I should not think it much; but it must be Eternally, Eternally; I must endure the Eternal wrath of God: that lay heavy upon his spirit. Let any man or woman in the world, the stoutest, proudest spirit that lives upon the face</w:t>
      </w:r>
      <w:r>
        <w:rPr>
          <w:spacing w:val="40"/>
        </w:rPr>
        <w:t xml:space="preserve"> </w:t>
      </w:r>
      <w:r>
        <w:t>of</w:t>
      </w:r>
      <w:r>
        <w:rPr>
          <w:spacing w:val="40"/>
        </w:rPr>
        <w:t xml:space="preserve"> </w:t>
      </w:r>
      <w:r>
        <w:t>the</w:t>
      </w:r>
      <w:r>
        <w:rPr>
          <w:spacing w:val="40"/>
        </w:rPr>
        <w:t xml:space="preserve"> </w:t>
      </w:r>
      <w:r>
        <w:t>Earth,</w:t>
      </w:r>
      <w:r>
        <w:rPr>
          <w:spacing w:val="40"/>
        </w:rPr>
        <w:t xml:space="preserve"> </w:t>
      </w:r>
      <w:r>
        <w:t>think what</w:t>
      </w:r>
      <w:r>
        <w:rPr>
          <w:spacing w:val="40"/>
        </w:rPr>
        <w:t xml:space="preserve"> </w:t>
      </w:r>
      <w:r>
        <w:t>it is</w:t>
      </w:r>
      <w:r>
        <w:rPr>
          <w:spacing w:val="40"/>
        </w:rPr>
        <w:t xml:space="preserve"> </w:t>
      </w:r>
      <w:r>
        <w:t>to</w:t>
      </w:r>
      <w:r>
        <w:rPr>
          <w:spacing w:val="40"/>
        </w:rPr>
        <w:t xml:space="preserve"> </w:t>
      </w:r>
      <w:r>
        <w:t>miscarry</w:t>
      </w:r>
      <w:r>
        <w:rPr>
          <w:spacing w:val="40"/>
        </w:rPr>
        <w:t xml:space="preserve"> </w:t>
      </w:r>
      <w:r>
        <w:t>to</w:t>
      </w:r>
      <w:r>
        <w:rPr>
          <w:spacing w:val="40"/>
        </w:rPr>
        <w:t xml:space="preserve"> </w:t>
      </w:r>
      <w:r>
        <w:t>Eternity, and</w:t>
      </w:r>
      <w:r>
        <w:rPr>
          <w:spacing w:val="40"/>
        </w:rPr>
        <w:t xml:space="preserve"> </w:t>
      </w:r>
      <w:r>
        <w:t>this will</w:t>
      </w:r>
      <w:r>
        <w:rPr>
          <w:spacing w:val="-3"/>
        </w:rPr>
        <w:t xml:space="preserve"> </w:t>
      </w:r>
      <w:r>
        <w:t>make his</w:t>
      </w:r>
      <w:r>
        <w:rPr>
          <w:spacing w:val="-4"/>
        </w:rPr>
        <w:t xml:space="preserve"> </w:t>
      </w:r>
      <w:r>
        <w:t>spirit</w:t>
      </w:r>
      <w:r>
        <w:rPr>
          <w:spacing w:val="-2"/>
        </w:rPr>
        <w:t xml:space="preserve"> </w:t>
      </w:r>
      <w:r>
        <w:t>be troubled.</w:t>
      </w:r>
      <w:r>
        <w:rPr>
          <w:spacing w:val="-1"/>
        </w:rPr>
        <w:t xml:space="preserve"> </w:t>
      </w:r>
      <w:r>
        <w:t>Therefore its</w:t>
      </w:r>
      <w:r>
        <w:rPr>
          <w:spacing w:val="-4"/>
        </w:rPr>
        <w:t xml:space="preserve"> </w:t>
      </w:r>
      <w:r>
        <w:t>gross</w:t>
      </w:r>
      <w:r>
        <w:rPr>
          <w:spacing w:val="-1"/>
        </w:rPr>
        <w:t xml:space="preserve"> </w:t>
      </w:r>
      <w:r>
        <w:t>Ignorance in</w:t>
      </w:r>
      <w:r>
        <w:rPr>
          <w:spacing w:val="-3"/>
        </w:rPr>
        <w:t xml:space="preserve"> </w:t>
      </w:r>
      <w:r>
        <w:t>men, that makes many have such slight thoughts of trouble of conscience for sin.</w:t>
      </w:r>
    </w:p>
    <w:p w14:paraId="36AB8EAB" w14:textId="77777777" w:rsidR="00EC029C" w:rsidRDefault="00000000">
      <w:pPr>
        <w:pStyle w:val="a3"/>
        <w:spacing w:before="268" w:line="254" w:lineRule="auto"/>
        <w:ind w:right="445"/>
      </w:pPr>
      <w:r>
        <w:t>2 Again, If not from Ignorance, yet from Atheism: For many men</w:t>
      </w:r>
      <w:r>
        <w:rPr>
          <w:spacing w:val="40"/>
        </w:rPr>
        <w:t xml:space="preserve"> </w:t>
      </w:r>
      <w:r>
        <w:t>that seem to have excellent Parts, and are not ignorant Sots, and yet have slight thoughts of trouble of conscience for sin. It is not so</w:t>
      </w:r>
      <w:r>
        <w:rPr>
          <w:spacing w:val="80"/>
        </w:rPr>
        <w:t xml:space="preserve"> </w:t>
      </w:r>
      <w:r>
        <w:t>much to be wondered at, to see a company of ignorant Sots, that know nothing of God, and the Principles of Religion, that they</w:t>
      </w:r>
      <w:r>
        <w:rPr>
          <w:spacing w:val="80"/>
        </w:rPr>
        <w:t xml:space="preserve"> </w:t>
      </w:r>
      <w:r>
        <w:t>should have such slight thoughts, and wonder what men mean to be troubled for sin: But men, that have good Parts, perhaps men of</w:t>
      </w:r>
      <w:r>
        <w:rPr>
          <w:spacing w:val="40"/>
        </w:rPr>
        <w:t xml:space="preserve"> </w:t>
      </w:r>
      <w:r>
        <w:t>great Gifts, and pregnant Wit, and great Scholars, and yet they have slight thoughts of trouble of conscience for sin.</w:t>
      </w:r>
    </w:p>
    <w:p w14:paraId="6E8CF67B" w14:textId="77777777" w:rsidR="00EC029C" w:rsidRDefault="00000000">
      <w:pPr>
        <w:pStyle w:val="a3"/>
        <w:spacing w:before="283" w:line="254" w:lineRule="auto"/>
        <w:ind w:right="437"/>
      </w:pPr>
      <w:r>
        <w:t>Now in them, usually the cause is Atheism, or slighting of God. Woeful desperate Atheism is in the hearts of many great Scholars, many pregnant Wits, many that will speak much of Religion,</w:t>
      </w:r>
      <w:r>
        <w:rPr>
          <w:spacing w:val="40"/>
        </w:rPr>
        <w:t xml:space="preserve"> </w:t>
      </w:r>
      <w:r>
        <w:t>yet</w:t>
      </w:r>
      <w:r>
        <w:rPr>
          <w:spacing w:val="80"/>
        </w:rPr>
        <w:t xml:space="preserve"> </w:t>
      </w:r>
      <w:r>
        <w:t>they are desperate Atheists in their hearts, therefore from thence it comes. Therefore</w:t>
      </w:r>
      <w:r>
        <w:rPr>
          <w:spacing w:val="40"/>
        </w:rPr>
        <w:t xml:space="preserve"> </w:t>
      </w:r>
      <w:r>
        <w:t>when</w:t>
      </w:r>
      <w:r>
        <w:rPr>
          <w:spacing w:val="40"/>
        </w:rPr>
        <w:t xml:space="preserve"> </w:t>
      </w:r>
      <w:r>
        <w:t>you</w:t>
      </w:r>
      <w:r>
        <w:rPr>
          <w:spacing w:val="40"/>
        </w:rPr>
        <w:t xml:space="preserve"> </w:t>
      </w:r>
      <w:r>
        <w:t>see</w:t>
      </w:r>
      <w:r>
        <w:rPr>
          <w:spacing w:val="40"/>
        </w:rPr>
        <w:t xml:space="preserve"> </w:t>
      </w:r>
      <w:r>
        <w:t>learned men, understanding men, go on in such and such sinful ways, and slight all that is said concerning the evil of sin, do not wonder at it; for woeful desperate Atheism</w:t>
      </w:r>
      <w:r>
        <w:rPr>
          <w:spacing w:val="80"/>
          <w:w w:val="150"/>
        </w:rPr>
        <w:t xml:space="preserve"> </w:t>
      </w:r>
      <w:r>
        <w:t>lies</w:t>
      </w:r>
      <w:r>
        <w:rPr>
          <w:spacing w:val="80"/>
          <w:w w:val="150"/>
        </w:rPr>
        <w:t xml:space="preserve"> </w:t>
      </w:r>
      <w:r>
        <w:t>under</w:t>
      </w:r>
      <w:r>
        <w:rPr>
          <w:spacing w:val="80"/>
          <w:w w:val="150"/>
        </w:rPr>
        <w:t xml:space="preserve"> </w:t>
      </w:r>
      <w:r>
        <w:t>abundance</w:t>
      </w:r>
      <w:r>
        <w:rPr>
          <w:spacing w:val="80"/>
          <w:w w:val="150"/>
        </w:rPr>
        <w:t xml:space="preserve"> </w:t>
      </w:r>
      <w:r>
        <w:t>of</w:t>
      </w:r>
      <w:r>
        <w:rPr>
          <w:spacing w:val="80"/>
          <w:w w:val="150"/>
        </w:rPr>
        <w:t xml:space="preserve"> </w:t>
      </w:r>
      <w:r>
        <w:t>Knowledge,</w:t>
      </w:r>
      <w:r>
        <w:rPr>
          <w:spacing w:val="80"/>
          <w:w w:val="150"/>
        </w:rPr>
        <w:t xml:space="preserve"> </w:t>
      </w:r>
      <w:r>
        <w:t>a</w:t>
      </w:r>
      <w:r>
        <w:rPr>
          <w:spacing w:val="80"/>
          <w:w w:val="150"/>
        </w:rPr>
        <w:t xml:space="preserve"> </w:t>
      </w:r>
      <w:r>
        <w:t>great</w:t>
      </w:r>
      <w:r>
        <w:rPr>
          <w:spacing w:val="80"/>
          <w:w w:val="150"/>
        </w:rPr>
        <w:t xml:space="preserve"> </w:t>
      </w:r>
      <w:r>
        <w:t>deal</w:t>
      </w:r>
      <w:r>
        <w:rPr>
          <w:spacing w:val="80"/>
          <w:w w:val="150"/>
        </w:rPr>
        <w:t xml:space="preserve"> </w:t>
      </w:r>
      <w:r>
        <w:t>of</w:t>
      </w:r>
    </w:p>
    <w:p w14:paraId="30D8CE03" w14:textId="77777777" w:rsidR="00EC029C" w:rsidRDefault="00EC029C">
      <w:pPr>
        <w:spacing w:line="254" w:lineRule="auto"/>
        <w:sectPr w:rsidR="00EC029C">
          <w:pgSz w:w="12240" w:h="15840"/>
          <w:pgMar w:top="1360" w:right="1100" w:bottom="280" w:left="1320" w:header="720" w:footer="720" w:gutter="0"/>
          <w:cols w:space="720"/>
        </w:sectPr>
      </w:pPr>
    </w:p>
    <w:p w14:paraId="0864105A" w14:textId="77777777" w:rsidR="00EC029C" w:rsidRDefault="00000000">
      <w:pPr>
        <w:pStyle w:val="a3"/>
        <w:spacing w:line="254" w:lineRule="auto"/>
        <w:ind w:right="357"/>
      </w:pPr>
      <w:r>
        <w:rPr>
          <w:noProof/>
        </w:rPr>
        <mc:AlternateContent>
          <mc:Choice Requires="wps">
            <w:drawing>
              <wp:anchor distT="0" distB="0" distL="0" distR="0" simplePos="0" relativeHeight="251661824" behindDoc="1" locked="0" layoutInCell="1" allowOverlap="1" wp14:anchorId="60E4C628" wp14:editId="4392E76A">
                <wp:simplePos x="0" y="0"/>
                <wp:positionH relativeFrom="page">
                  <wp:posOffset>2329815</wp:posOffset>
                </wp:positionH>
                <wp:positionV relativeFrom="paragraph">
                  <wp:posOffset>927100</wp:posOffset>
                </wp:positionV>
                <wp:extent cx="5080" cy="20320"/>
                <wp:effectExtent l="0" t="0" r="0" b="0"/>
                <wp:wrapNone/>
                <wp:docPr id="54" name="Graphic 54"/>
                <wp:cNvGraphicFramePr/>
                <a:graphic xmlns:a="http://schemas.openxmlformats.org/drawingml/2006/main">
                  <a:graphicData uri="http://schemas.microsoft.com/office/word/2010/wordprocessingShape">
                    <wps:wsp>
                      <wps:cNvSpPr/>
                      <wps:spPr>
                        <a:xfrm>
                          <a:off x="0" y="0"/>
                          <a:ext cx="5080" cy="20320"/>
                        </a:xfrm>
                        <a:custGeom>
                          <a:avLst/>
                          <a:gdLst/>
                          <a:ahLst/>
                          <a:cxnLst/>
                          <a:rect l="l" t="t" r="r" b="b"/>
                          <a:pathLst>
                            <a:path w="5080" h="20320">
                              <a:moveTo>
                                <a:pt x="4572" y="19812"/>
                              </a:moveTo>
                              <a:lnTo>
                                <a:pt x="0" y="19812"/>
                              </a:lnTo>
                              <a:lnTo>
                                <a:pt x="0" y="0"/>
                              </a:lnTo>
                              <a:lnTo>
                                <a:pt x="4572" y="0"/>
                              </a:lnTo>
                              <a:lnTo>
                                <a:pt x="4572" y="19812"/>
                              </a:lnTo>
                              <a:close/>
                            </a:path>
                          </a:pathLst>
                        </a:custGeom>
                        <a:solidFill>
                          <a:srgbClr val="0000EC"/>
                        </a:solidFill>
                      </wps:spPr>
                      <wps:bodyPr wrap="square" lIns="0" tIns="0" rIns="0" bIns="0" rtlCol="0">
                        <a:noAutofit/>
                      </wps:bodyPr>
                    </wps:wsp>
                  </a:graphicData>
                </a:graphic>
              </wp:anchor>
            </w:drawing>
          </mc:Choice>
          <mc:Fallback>
            <w:pict>
              <v:shape w14:anchorId="08BB2CB4" id="Graphic 54" o:spid="_x0000_s1026" style="position:absolute;margin-left:183.45pt;margin-top:73pt;width:.4pt;height:1.6pt;z-index:-251654656;visibility:visible;mso-wrap-style:square;mso-wrap-distance-left:0;mso-wrap-distance-top:0;mso-wrap-distance-right:0;mso-wrap-distance-bottom:0;mso-position-horizontal:absolute;mso-position-horizontal-relative:page;mso-position-vertical:absolute;mso-position-vertical-relative:text;v-text-anchor:top" coordsize="5080,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" path="m4572,19812l,19812,,,4572,r,19812xe" fillcolor="#0000ec" stroked="f">
                <v:path arrowok="t"/>
                <w10:wrap anchorx="page"/>
              </v:shape>
            </w:pict>
          </mc:Fallback>
        </mc:AlternateContent>
      </w:r>
      <w:r>
        <w:rPr>
          <w:noProof/>
        </w:rPr>
        <mc:AlternateContent>
          <mc:Choice Requires="wps">
            <w:drawing>
              <wp:anchor distT="0" distB="0" distL="0" distR="0" simplePos="0" relativeHeight="251662848" behindDoc="1" locked="0" layoutInCell="1" allowOverlap="1" wp14:anchorId="75C4A326" wp14:editId="13B3DA40">
                <wp:simplePos x="0" y="0"/>
                <wp:positionH relativeFrom="page">
                  <wp:posOffset>2425700</wp:posOffset>
                </wp:positionH>
                <wp:positionV relativeFrom="paragraph">
                  <wp:posOffset>927100</wp:posOffset>
                </wp:positionV>
                <wp:extent cx="9525" cy="20320"/>
                <wp:effectExtent l="0" t="0" r="0" b="0"/>
                <wp:wrapNone/>
                <wp:docPr id="55" name="Graphic 55"/>
                <wp:cNvGraphicFramePr/>
                <a:graphic xmlns:a="http://schemas.openxmlformats.org/drawingml/2006/main">
                  <a:graphicData uri="http://schemas.microsoft.com/office/word/2010/wordprocessingShape">
                    <wps:wsp>
                      <wps:cNvSpPr/>
                      <wps:spPr>
                        <a:xfrm>
                          <a:off x="0" y="0"/>
                          <a:ext cx="9525" cy="20320"/>
                        </a:xfrm>
                        <a:custGeom>
                          <a:avLst/>
                          <a:gdLst/>
                          <a:ahLst/>
                          <a:cxnLst/>
                          <a:rect l="l" t="t" r="r" b="b"/>
                          <a:pathLst>
                            <a:path w="9525" h="20320">
                              <a:moveTo>
                                <a:pt x="9143" y="19812"/>
                              </a:moveTo>
                              <a:lnTo>
                                <a:pt x="0" y="19812"/>
                              </a:lnTo>
                              <a:lnTo>
                                <a:pt x="0" y="0"/>
                              </a:lnTo>
                              <a:lnTo>
                                <a:pt x="9143" y="0"/>
                              </a:lnTo>
                              <a:lnTo>
                                <a:pt x="9143" y="19812"/>
                              </a:lnTo>
                              <a:close/>
                            </a:path>
                          </a:pathLst>
                        </a:custGeom>
                        <a:solidFill>
                          <a:srgbClr val="0000EC"/>
                        </a:solidFill>
                      </wps:spPr>
                      <wps:bodyPr wrap="square" lIns="0" tIns="0" rIns="0" bIns="0" rtlCol="0">
                        <a:noAutofit/>
                      </wps:bodyPr>
                    </wps:wsp>
                  </a:graphicData>
                </a:graphic>
              </wp:anchor>
            </w:drawing>
          </mc:Choice>
          <mc:Fallback>
            <w:pict>
              <v:shape w14:anchorId="47F1F6CC" id="Graphic 55" o:spid="_x0000_s1026" style="position:absolute;margin-left:191pt;margin-top:73pt;width:.75pt;height:1.6pt;z-index:-251653632;visibility:visible;mso-wrap-style:square;mso-wrap-distance-left:0;mso-wrap-distance-top:0;mso-wrap-distance-right:0;mso-wrap-distance-bottom:0;mso-position-horizontal:absolute;mso-position-horizontal-relative:page;mso-position-vertical:absolute;mso-position-vertical-relative:text;v-text-anchor:top" coordsize="952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" path="m9143,19812l,19812,,,9143,r,19812xe" fillcolor="#0000ec" stroked="f">
                <v:path arrowok="t"/>
                <w10:wrap anchorx="page"/>
              </v:shape>
            </w:pict>
          </mc:Fallback>
        </mc:AlternateContent>
      </w:r>
      <w:r>
        <w:t xml:space="preserve">knowledge, learning, wit, and parts; and yet slight sin: this is the Cause, the Atheism in their spirits. Compare these two Scriptures together, Psalm, 14. 1. The fool has said in his heart, there is no God: and in </w:t>
      </w:r>
      <w:r>
        <w:rPr>
          <w:color w:val="0000EC"/>
          <w:u w:val="thick" w:color="0000EC"/>
        </w:rPr>
        <w:t>Prov. 14</w:t>
      </w:r>
      <w:r>
        <w:t xml:space="preserve">. </w:t>
      </w:r>
      <w:r>
        <w:rPr>
          <w:color w:val="0000EC"/>
        </w:rPr>
        <w:t>9</w:t>
      </w:r>
      <w:r>
        <w:t>. Fools make a mock of sin: that is, those fools that do</w:t>
      </w:r>
      <w:r>
        <w:rPr>
          <w:spacing w:val="-1"/>
        </w:rPr>
        <w:t xml:space="preserve"> </w:t>
      </w:r>
      <w:r>
        <w:t>say</w:t>
      </w:r>
      <w:r>
        <w:rPr>
          <w:spacing w:val="-2"/>
        </w:rPr>
        <w:t xml:space="preserve"> </w:t>
      </w:r>
      <w:r>
        <w:t>in</w:t>
      </w:r>
      <w:r>
        <w:rPr>
          <w:spacing w:val="-2"/>
        </w:rPr>
        <w:t xml:space="preserve"> </w:t>
      </w:r>
      <w:r>
        <w:t>their</w:t>
      </w:r>
      <w:r>
        <w:rPr>
          <w:spacing w:val="-1"/>
        </w:rPr>
        <w:t xml:space="preserve"> </w:t>
      </w:r>
      <w:r>
        <w:t>hearts, there is</w:t>
      </w:r>
      <w:r>
        <w:rPr>
          <w:spacing w:val="-3"/>
        </w:rPr>
        <w:t xml:space="preserve"> </w:t>
      </w:r>
      <w:r>
        <w:t>no</w:t>
      </w:r>
      <w:r>
        <w:rPr>
          <w:spacing w:val="-1"/>
        </w:rPr>
        <w:t xml:space="preserve"> </w:t>
      </w:r>
      <w:r>
        <w:t>God,</w:t>
      </w:r>
      <w:r>
        <w:rPr>
          <w:spacing w:val="-2"/>
        </w:rPr>
        <w:t xml:space="preserve"> </w:t>
      </w:r>
      <w:r>
        <w:t>those fools make a</w:t>
      </w:r>
      <w:r>
        <w:rPr>
          <w:spacing w:val="-3"/>
        </w:rPr>
        <w:t xml:space="preserve"> </w:t>
      </w:r>
      <w:r>
        <w:t>mock of</w:t>
      </w:r>
      <w:r>
        <w:rPr>
          <w:spacing w:val="-2"/>
        </w:rPr>
        <w:t xml:space="preserve"> </w:t>
      </w:r>
      <w:r>
        <w:t>sin, and they think lightly of all that has been said of the evil of sin: and what need so much ado about the evil of sin? they can slight it, and make</w:t>
      </w:r>
      <w:r>
        <w:rPr>
          <w:spacing w:val="40"/>
        </w:rPr>
        <w:t xml:space="preserve"> </w:t>
      </w:r>
      <w:r>
        <w:t>light of</w:t>
      </w:r>
      <w:r>
        <w:rPr>
          <w:spacing w:val="40"/>
        </w:rPr>
        <w:t xml:space="preserve"> </w:t>
      </w:r>
      <w:r>
        <w:t>it; well, it is</w:t>
      </w:r>
      <w:r>
        <w:rPr>
          <w:spacing w:val="40"/>
        </w:rPr>
        <w:t xml:space="preserve"> </w:t>
      </w:r>
      <w:r>
        <w:t>such</w:t>
      </w:r>
      <w:r>
        <w:rPr>
          <w:spacing w:val="40"/>
        </w:rPr>
        <w:t xml:space="preserve"> </w:t>
      </w:r>
      <w:r>
        <w:t>that make</w:t>
      </w:r>
      <w:r>
        <w:rPr>
          <w:spacing w:val="40"/>
        </w:rPr>
        <w:t xml:space="preserve"> </w:t>
      </w:r>
      <w:r>
        <w:t>a mock</w:t>
      </w:r>
      <w:r>
        <w:rPr>
          <w:spacing w:val="40"/>
        </w:rPr>
        <w:t xml:space="preserve"> </w:t>
      </w:r>
      <w:r>
        <w:t>of</w:t>
      </w:r>
      <w:r>
        <w:rPr>
          <w:spacing w:val="40"/>
        </w:rPr>
        <w:t xml:space="preserve"> </w:t>
      </w:r>
      <w:r>
        <w:t>sin, as</w:t>
      </w:r>
      <w:r>
        <w:rPr>
          <w:spacing w:val="40"/>
        </w:rPr>
        <w:t xml:space="preserve"> </w:t>
      </w:r>
      <w:r>
        <w:t>say in their hearts, there is no God; or otherwise, it comes from</w:t>
      </w:r>
      <w:r>
        <w:rPr>
          <w:spacing w:val="40"/>
        </w:rPr>
        <w:t xml:space="preserve"> </w:t>
      </w:r>
      <w:r>
        <w:t>desperate wickedness, slighting of God: Perhaps men are not grown so far, to</w:t>
      </w:r>
      <w:r>
        <w:rPr>
          <w:spacing w:val="80"/>
          <w:w w:val="150"/>
        </w:rPr>
        <w:t xml:space="preserve"> </w:t>
      </w:r>
      <w:r>
        <w:t>be plain, downright Atheists, yet they have slight thoughts of God:</w:t>
      </w:r>
      <w:r>
        <w:rPr>
          <w:spacing w:val="80"/>
          <w:w w:val="150"/>
        </w:rPr>
        <w:t xml:space="preserve"> </w:t>
      </w:r>
      <w:r>
        <w:t>Oh what slighting the Majesty of God is this, for any man or woman, to think it a light matter to sin against God? or for trouble of conscience for sin, to be a slight matter: thus it will appear to spring from some of these Causes. Perhaps if thou thy self beest but crossed in any thing, or any thing come cross to thy will, thou thinkest it a great thing, and art troubled woefully, and art in a rage; when thou</w:t>
      </w:r>
      <w:r>
        <w:rPr>
          <w:spacing w:val="40"/>
        </w:rPr>
        <w:t xml:space="preserve"> </w:t>
      </w:r>
      <w:r>
        <w:t>art crossed, thou thinkest it intolerable, it must not be born or suffered, that any should cross you: but when it comes to cross</w:t>
      </w:r>
      <w:r>
        <w:rPr>
          <w:spacing w:val="40"/>
        </w:rPr>
        <w:t xml:space="preserve"> </w:t>
      </w:r>
      <w:r>
        <w:t>God, and sin</w:t>
      </w:r>
      <w:r>
        <w:rPr>
          <w:spacing w:val="40"/>
        </w:rPr>
        <w:t xml:space="preserve"> </w:t>
      </w:r>
      <w:r>
        <w:t>against</w:t>
      </w:r>
      <w:r>
        <w:rPr>
          <w:spacing w:val="40"/>
        </w:rPr>
        <w:t xml:space="preserve"> </w:t>
      </w:r>
      <w:r>
        <w:t>him;</w:t>
      </w:r>
      <w:r>
        <w:rPr>
          <w:spacing w:val="40"/>
        </w:rPr>
        <w:t xml:space="preserve"> </w:t>
      </w:r>
      <w:r>
        <w:t>thou</w:t>
      </w:r>
      <w:r>
        <w:rPr>
          <w:spacing w:val="40"/>
        </w:rPr>
        <w:t xml:space="preserve"> </w:t>
      </w:r>
      <w:r>
        <w:t>hast</w:t>
      </w:r>
      <w:r>
        <w:rPr>
          <w:spacing w:val="40"/>
        </w:rPr>
        <w:t xml:space="preserve"> </w:t>
      </w:r>
      <w:r>
        <w:t>slight</w:t>
      </w:r>
      <w:r>
        <w:rPr>
          <w:spacing w:val="40"/>
        </w:rPr>
        <w:t xml:space="preserve"> </w:t>
      </w:r>
      <w:r>
        <w:t>thoughts</w:t>
      </w:r>
      <w:r>
        <w:rPr>
          <w:spacing w:val="40"/>
        </w:rPr>
        <w:t xml:space="preserve"> </w:t>
      </w:r>
      <w:r>
        <w:t>of</w:t>
      </w:r>
      <w:r>
        <w:rPr>
          <w:spacing w:val="40"/>
        </w:rPr>
        <w:t xml:space="preserve"> </w:t>
      </w:r>
      <w:r>
        <w:t>it, and</w:t>
      </w:r>
      <w:r>
        <w:rPr>
          <w:spacing w:val="40"/>
        </w:rPr>
        <w:t xml:space="preserve"> </w:t>
      </w:r>
      <w:r>
        <w:t>it is a matter of nothing to cross God, or sin against God is a slight matter: to cross you, or to do any evil against you is insufferable; what a slighting of God is this, that if you be crossed in your will, it is so insufferable; and yet to have such slight thoughts of sinning against God. This is the First.</w:t>
      </w:r>
    </w:p>
    <w:p w14:paraId="01D3F636" w14:textId="77777777" w:rsidR="00EC029C" w:rsidRDefault="00000000">
      <w:pPr>
        <w:pStyle w:val="a3"/>
        <w:spacing w:before="252" w:line="254" w:lineRule="auto"/>
        <w:ind w:right="440"/>
      </w:pPr>
      <w:r>
        <w:t>Secondly, Thou that hast slight thoughts concerning troubles of conscience, consider that</w:t>
      </w:r>
      <w:r>
        <w:rPr>
          <w:spacing w:val="40"/>
        </w:rPr>
        <w:t xml:space="preserve"> </w:t>
      </w:r>
      <w:r>
        <w:t>what</w:t>
      </w:r>
      <w:r>
        <w:rPr>
          <w:spacing w:val="40"/>
        </w:rPr>
        <w:t xml:space="preserve"> </w:t>
      </w:r>
      <w:r>
        <w:t>thou</w:t>
      </w:r>
      <w:r>
        <w:rPr>
          <w:spacing w:val="40"/>
        </w:rPr>
        <w:t xml:space="preserve"> </w:t>
      </w:r>
      <w:r>
        <w:t>hast</w:t>
      </w:r>
      <w:r>
        <w:rPr>
          <w:spacing w:val="40"/>
        </w:rPr>
        <w:t xml:space="preserve"> </w:t>
      </w:r>
      <w:r>
        <w:t>slight</w:t>
      </w:r>
      <w:r>
        <w:rPr>
          <w:spacing w:val="40"/>
        </w:rPr>
        <w:t xml:space="preserve"> </w:t>
      </w:r>
      <w:r>
        <w:t>thoughts</w:t>
      </w:r>
      <w:r>
        <w:rPr>
          <w:spacing w:val="40"/>
        </w:rPr>
        <w:t xml:space="preserve"> </w:t>
      </w:r>
      <w:r>
        <w:t>of, In</w:t>
      </w:r>
      <w:r>
        <w:rPr>
          <w:spacing w:val="40"/>
        </w:rPr>
        <w:t xml:space="preserve"> </w:t>
      </w:r>
      <w:r>
        <w:t>it self, in its own Nature, it is no other but the very beginnings of Eternal death, of the second death, the very beginnings of Hell. The principal torments of Hell, lie in the perfection of that trouble now, that for the present, is upon conscience; and yet this thou makest nothing of, as if it were but melancholy, as if the wrath of God that shall lie upon the damned in Hell to all Eternity, were but a frenzy. Certainly</w:t>
      </w:r>
      <w:r>
        <w:rPr>
          <w:spacing w:val="40"/>
        </w:rPr>
        <w:t xml:space="preserve"> </w:t>
      </w:r>
      <w:r>
        <w:t>that</w:t>
      </w:r>
      <w:r>
        <w:rPr>
          <w:spacing w:val="40"/>
        </w:rPr>
        <w:t xml:space="preserve"> </w:t>
      </w:r>
      <w:r>
        <w:t>which</w:t>
      </w:r>
      <w:r>
        <w:rPr>
          <w:spacing w:val="40"/>
        </w:rPr>
        <w:t xml:space="preserve"> </w:t>
      </w:r>
      <w:r>
        <w:t>the</w:t>
      </w:r>
      <w:r>
        <w:rPr>
          <w:spacing w:val="40"/>
        </w:rPr>
        <w:t xml:space="preserve"> </w:t>
      </w:r>
      <w:r>
        <w:t>Lord will</w:t>
      </w:r>
      <w:r>
        <w:rPr>
          <w:spacing w:val="40"/>
        </w:rPr>
        <w:t xml:space="preserve"> </w:t>
      </w:r>
      <w:r>
        <w:t>at</w:t>
      </w:r>
      <w:r>
        <w:rPr>
          <w:spacing w:val="40"/>
        </w:rPr>
        <w:t xml:space="preserve"> </w:t>
      </w:r>
      <w:r>
        <w:t>the</w:t>
      </w:r>
      <w:r>
        <w:rPr>
          <w:spacing w:val="40"/>
        </w:rPr>
        <w:t xml:space="preserve"> </w:t>
      </w:r>
      <w:r>
        <w:t>last</w:t>
      </w:r>
      <w:r>
        <w:rPr>
          <w:spacing w:val="40"/>
        </w:rPr>
        <w:t xml:space="preserve"> </w:t>
      </w:r>
      <w:r>
        <w:t>torment</w:t>
      </w:r>
      <w:r>
        <w:rPr>
          <w:spacing w:val="40"/>
        </w:rPr>
        <w:t xml:space="preserve"> </w:t>
      </w:r>
      <w:r>
        <w:t>the</w:t>
      </w:r>
      <w:r>
        <w:rPr>
          <w:spacing w:val="40"/>
        </w:rPr>
        <w:t xml:space="preserve"> </w:t>
      </w:r>
      <w:r>
        <w:t>souls</w:t>
      </w:r>
      <w:r>
        <w:rPr>
          <w:spacing w:val="40"/>
        </w:rPr>
        <w:t xml:space="preserve"> </w:t>
      </w:r>
      <w:r>
        <w:t>of the</w:t>
      </w:r>
      <w:r>
        <w:rPr>
          <w:spacing w:val="33"/>
        </w:rPr>
        <w:t xml:space="preserve"> </w:t>
      </w:r>
      <w:r>
        <w:t>Damned</w:t>
      </w:r>
      <w:r>
        <w:rPr>
          <w:spacing w:val="18"/>
        </w:rPr>
        <w:t xml:space="preserve"> </w:t>
      </w:r>
      <w:r>
        <w:t>withal</w:t>
      </w:r>
      <w:r>
        <w:rPr>
          <w:spacing w:val="32"/>
        </w:rPr>
        <w:t xml:space="preserve"> </w:t>
      </w:r>
      <w:r>
        <w:t>to</w:t>
      </w:r>
      <w:r>
        <w:rPr>
          <w:spacing w:val="30"/>
        </w:rPr>
        <w:t xml:space="preserve"> </w:t>
      </w:r>
      <w:r>
        <w:t>all</w:t>
      </w:r>
      <w:r>
        <w:rPr>
          <w:spacing w:val="32"/>
        </w:rPr>
        <w:t xml:space="preserve"> </w:t>
      </w:r>
      <w:r>
        <w:t>Eternity,</w:t>
      </w:r>
      <w:r>
        <w:rPr>
          <w:spacing w:val="18"/>
        </w:rPr>
        <w:t xml:space="preserve"> </w:t>
      </w:r>
      <w:r>
        <w:t>it</w:t>
      </w:r>
      <w:r>
        <w:rPr>
          <w:spacing w:val="29"/>
        </w:rPr>
        <w:t xml:space="preserve"> </w:t>
      </w:r>
      <w:r>
        <w:t>is</w:t>
      </w:r>
      <w:r>
        <w:rPr>
          <w:spacing w:val="31"/>
        </w:rPr>
        <w:t xml:space="preserve"> </w:t>
      </w:r>
      <w:r>
        <w:t>the</w:t>
      </w:r>
      <w:r>
        <w:rPr>
          <w:spacing w:val="33"/>
        </w:rPr>
        <w:t xml:space="preserve"> </w:t>
      </w:r>
      <w:r>
        <w:t>principal</w:t>
      </w:r>
      <w:r>
        <w:rPr>
          <w:spacing w:val="30"/>
        </w:rPr>
        <w:t xml:space="preserve"> </w:t>
      </w:r>
      <w:r>
        <w:t>of</w:t>
      </w:r>
      <w:r>
        <w:rPr>
          <w:spacing w:val="37"/>
        </w:rPr>
        <w:t xml:space="preserve"> </w:t>
      </w:r>
      <w:r>
        <w:t>that,</w:t>
      </w:r>
      <w:r>
        <w:rPr>
          <w:spacing w:val="20"/>
        </w:rPr>
        <w:t xml:space="preserve"> </w:t>
      </w:r>
      <w:r>
        <w:t>it</w:t>
      </w:r>
      <w:r>
        <w:rPr>
          <w:spacing w:val="29"/>
        </w:rPr>
        <w:t xml:space="preserve"> </w:t>
      </w:r>
      <w:r>
        <w:t>is</w:t>
      </w:r>
      <w:r>
        <w:rPr>
          <w:spacing w:val="31"/>
        </w:rPr>
        <w:t xml:space="preserve"> </w:t>
      </w:r>
      <w:r>
        <w:t>of</w:t>
      </w:r>
    </w:p>
    <w:p w14:paraId="3B991ADB" w14:textId="77777777" w:rsidR="00EC029C" w:rsidRDefault="00EC029C">
      <w:pPr>
        <w:spacing w:line="254" w:lineRule="auto"/>
        <w:sectPr w:rsidR="00EC029C">
          <w:pgSz w:w="12240" w:h="15840"/>
          <w:pgMar w:top="1360" w:right="1100" w:bottom="280" w:left="1320" w:header="720" w:footer="720" w:gutter="0"/>
          <w:cols w:space="720"/>
        </w:sectPr>
      </w:pPr>
    </w:p>
    <w:p w14:paraId="7BA827F6" w14:textId="77777777" w:rsidR="00EC029C" w:rsidRDefault="00000000">
      <w:pPr>
        <w:pStyle w:val="a3"/>
        <w:spacing w:line="254" w:lineRule="auto"/>
        <w:ind w:right="360"/>
      </w:pPr>
      <w:r>
        <w:t>the very same Nature with the wounds and horrors of conscience in this world: It is true, that God does indeed often times bless the horrors of conscience to the saving of the soul, to bring the soul to Christ; but horrors of conscience in their own Nature (I say) are the beginnings of the second death: as pains, and sicknesses of the body of a man or woman, are the beginnings of the first death; so wounds and horrors of conscience</w:t>
      </w:r>
      <w:r>
        <w:rPr>
          <w:spacing w:val="40"/>
        </w:rPr>
        <w:t xml:space="preserve"> </w:t>
      </w:r>
      <w:r>
        <w:t>are the beginnings of the second death.</w:t>
      </w:r>
      <w:r>
        <w:rPr>
          <w:spacing w:val="40"/>
        </w:rPr>
        <w:t xml:space="preserve"> </w:t>
      </w:r>
      <w:r>
        <w:t>The Soul of Man is a Subject of more large Capacity for torments</w:t>
      </w:r>
      <w:r>
        <w:rPr>
          <w:spacing w:val="80"/>
          <w:w w:val="150"/>
        </w:rPr>
        <w:t xml:space="preserve"> </w:t>
      </w:r>
      <w:r>
        <w:t>than</w:t>
      </w:r>
      <w:r>
        <w:rPr>
          <w:spacing w:val="40"/>
        </w:rPr>
        <w:t xml:space="preserve"> </w:t>
      </w:r>
      <w:r>
        <w:t>the</w:t>
      </w:r>
      <w:r>
        <w:rPr>
          <w:spacing w:val="40"/>
        </w:rPr>
        <w:t xml:space="preserve"> </w:t>
      </w:r>
      <w:r>
        <w:t>Body</w:t>
      </w:r>
      <w:r>
        <w:rPr>
          <w:spacing w:val="40"/>
        </w:rPr>
        <w:t xml:space="preserve"> </w:t>
      </w:r>
      <w:r>
        <w:t>can be:</w:t>
      </w:r>
      <w:r>
        <w:rPr>
          <w:spacing w:val="40"/>
        </w:rPr>
        <w:t xml:space="preserve"> </w:t>
      </w:r>
      <w:r>
        <w:t>Now</w:t>
      </w:r>
      <w:r>
        <w:rPr>
          <w:spacing w:val="40"/>
        </w:rPr>
        <w:t xml:space="preserve"> </w:t>
      </w:r>
      <w:r>
        <w:t>the</w:t>
      </w:r>
      <w:r>
        <w:rPr>
          <w:spacing w:val="40"/>
        </w:rPr>
        <w:t xml:space="preserve"> </w:t>
      </w:r>
      <w:r>
        <w:t>principal</w:t>
      </w:r>
      <w:r>
        <w:rPr>
          <w:spacing w:val="40"/>
        </w:rPr>
        <w:t xml:space="preserve"> </w:t>
      </w:r>
      <w:r>
        <w:t>way</w:t>
      </w:r>
      <w:r>
        <w:rPr>
          <w:spacing w:val="40"/>
        </w:rPr>
        <w:t xml:space="preserve"> </w:t>
      </w:r>
      <w:r>
        <w:t>that</w:t>
      </w:r>
      <w:r>
        <w:rPr>
          <w:spacing w:val="40"/>
        </w:rPr>
        <w:t xml:space="preserve"> </w:t>
      </w:r>
      <w:r>
        <w:t>God</w:t>
      </w:r>
      <w:r>
        <w:rPr>
          <w:spacing w:val="40"/>
        </w:rPr>
        <w:t xml:space="preserve"> </w:t>
      </w:r>
      <w:r>
        <w:t>has</w:t>
      </w:r>
      <w:r>
        <w:rPr>
          <w:spacing w:val="40"/>
        </w:rPr>
        <w:t xml:space="preserve"> </w:t>
      </w:r>
      <w:r>
        <w:t>to torment the Soul, that we know of, in Hell it self, it is by the horrors and</w:t>
      </w:r>
      <w:r>
        <w:rPr>
          <w:spacing w:val="39"/>
        </w:rPr>
        <w:t xml:space="preserve"> </w:t>
      </w:r>
      <w:r>
        <w:t>wounds</w:t>
      </w:r>
      <w:r>
        <w:rPr>
          <w:spacing w:val="39"/>
        </w:rPr>
        <w:t xml:space="preserve"> </w:t>
      </w:r>
      <w:r>
        <w:t>of</w:t>
      </w:r>
      <w:r>
        <w:rPr>
          <w:spacing w:val="40"/>
        </w:rPr>
        <w:t xml:space="preserve"> </w:t>
      </w:r>
      <w:r>
        <w:t>conscience.</w:t>
      </w:r>
      <w:r>
        <w:rPr>
          <w:spacing w:val="40"/>
        </w:rPr>
        <w:t xml:space="preserve"> </w:t>
      </w:r>
      <w:r>
        <w:t>I</w:t>
      </w:r>
      <w:r>
        <w:rPr>
          <w:spacing w:val="37"/>
        </w:rPr>
        <w:t xml:space="preserve"> </w:t>
      </w:r>
      <w:r>
        <w:t>remember</w:t>
      </w:r>
      <w:r>
        <w:rPr>
          <w:spacing w:val="40"/>
        </w:rPr>
        <w:t xml:space="preserve"> </w:t>
      </w:r>
      <w:r>
        <w:t>therefore</w:t>
      </w:r>
      <w:r>
        <w:rPr>
          <w:spacing w:val="40"/>
        </w:rPr>
        <w:t xml:space="preserve"> </w:t>
      </w:r>
      <w:r>
        <w:t>it</w:t>
      </w:r>
      <w:r>
        <w:rPr>
          <w:spacing w:val="39"/>
        </w:rPr>
        <w:t xml:space="preserve"> </w:t>
      </w:r>
      <w:r>
        <w:t>was</w:t>
      </w:r>
      <w:r>
        <w:rPr>
          <w:spacing w:val="39"/>
        </w:rPr>
        <w:t xml:space="preserve"> </w:t>
      </w:r>
      <w:r>
        <w:t>the</w:t>
      </w:r>
      <w:r>
        <w:rPr>
          <w:spacing w:val="38"/>
        </w:rPr>
        <w:t xml:space="preserve"> </w:t>
      </w:r>
      <w:r>
        <w:t>Speech of Francis Spira, said he, I feel in me the wrath of God, as the torments of Hell; and he was not mistaken, for they be the</w:t>
      </w:r>
      <w:r>
        <w:rPr>
          <w:spacing w:val="80"/>
          <w:w w:val="150"/>
        </w:rPr>
        <w:t xml:space="preserve"> </w:t>
      </w:r>
      <w:r>
        <w:t>beginnings</w:t>
      </w:r>
      <w:r>
        <w:rPr>
          <w:spacing w:val="37"/>
        </w:rPr>
        <w:t xml:space="preserve"> </w:t>
      </w:r>
      <w:r>
        <w:t>of</w:t>
      </w:r>
      <w:r>
        <w:rPr>
          <w:spacing w:val="40"/>
        </w:rPr>
        <w:t xml:space="preserve"> </w:t>
      </w:r>
      <w:r>
        <w:t>the</w:t>
      </w:r>
      <w:r>
        <w:rPr>
          <w:spacing w:val="40"/>
        </w:rPr>
        <w:t xml:space="preserve"> </w:t>
      </w:r>
      <w:r>
        <w:t>torments</w:t>
      </w:r>
      <w:r>
        <w:rPr>
          <w:spacing w:val="40"/>
        </w:rPr>
        <w:t xml:space="preserve"> </w:t>
      </w:r>
      <w:r>
        <w:t>of</w:t>
      </w:r>
      <w:r>
        <w:rPr>
          <w:spacing w:val="38"/>
        </w:rPr>
        <w:t xml:space="preserve"> </w:t>
      </w:r>
      <w:r>
        <w:t>Hell:</w:t>
      </w:r>
      <w:r>
        <w:rPr>
          <w:spacing w:val="39"/>
        </w:rPr>
        <w:t xml:space="preserve"> </w:t>
      </w:r>
      <w:r>
        <w:t>and</w:t>
      </w:r>
      <w:r>
        <w:rPr>
          <w:spacing w:val="39"/>
        </w:rPr>
        <w:t xml:space="preserve"> </w:t>
      </w:r>
      <w:r>
        <w:t>therefore</w:t>
      </w:r>
      <w:r>
        <w:rPr>
          <w:spacing w:val="40"/>
        </w:rPr>
        <w:t xml:space="preserve"> </w:t>
      </w:r>
      <w:r>
        <w:t>God</w:t>
      </w:r>
      <w:r>
        <w:rPr>
          <w:spacing w:val="39"/>
        </w:rPr>
        <w:t xml:space="preserve"> </w:t>
      </w:r>
      <w:r>
        <w:t>many</w:t>
      </w:r>
      <w:r>
        <w:rPr>
          <w:spacing w:val="38"/>
        </w:rPr>
        <w:t xml:space="preserve"> </w:t>
      </w:r>
      <w:r>
        <w:t>times, to keep men from being swallowed up in those torments, he makes them</w:t>
      </w:r>
      <w:r>
        <w:rPr>
          <w:spacing w:val="40"/>
        </w:rPr>
        <w:t xml:space="preserve"> </w:t>
      </w:r>
      <w:r>
        <w:t>feel</w:t>
      </w:r>
      <w:r>
        <w:rPr>
          <w:spacing w:val="39"/>
        </w:rPr>
        <w:t xml:space="preserve"> </w:t>
      </w:r>
      <w:r>
        <w:t>these</w:t>
      </w:r>
      <w:r>
        <w:rPr>
          <w:spacing w:val="40"/>
        </w:rPr>
        <w:t xml:space="preserve"> </w:t>
      </w:r>
      <w:r>
        <w:t>torments,</w:t>
      </w:r>
      <w:r>
        <w:rPr>
          <w:spacing w:val="40"/>
        </w:rPr>
        <w:t xml:space="preserve"> </w:t>
      </w:r>
      <w:r>
        <w:t>they</w:t>
      </w:r>
      <w:r>
        <w:rPr>
          <w:spacing w:val="40"/>
        </w:rPr>
        <w:t xml:space="preserve"> </w:t>
      </w:r>
      <w:r>
        <w:t>have</w:t>
      </w:r>
      <w:r>
        <w:rPr>
          <w:spacing w:val="40"/>
        </w:rPr>
        <w:t xml:space="preserve"> </w:t>
      </w:r>
      <w:r>
        <w:t>some</w:t>
      </w:r>
      <w:r>
        <w:rPr>
          <w:spacing w:val="40"/>
        </w:rPr>
        <w:t xml:space="preserve"> </w:t>
      </w:r>
      <w:r>
        <w:t>sparks</w:t>
      </w:r>
      <w:r>
        <w:rPr>
          <w:spacing w:val="40"/>
        </w:rPr>
        <w:t xml:space="preserve"> </w:t>
      </w:r>
      <w:r>
        <w:t>of</w:t>
      </w:r>
      <w:r>
        <w:rPr>
          <w:spacing w:val="40"/>
        </w:rPr>
        <w:t xml:space="preserve"> </w:t>
      </w:r>
      <w:r>
        <w:t>these</w:t>
      </w:r>
      <w:r>
        <w:rPr>
          <w:spacing w:val="40"/>
        </w:rPr>
        <w:t xml:space="preserve"> </w:t>
      </w:r>
      <w:r>
        <w:t>torments of Hell upon their souls now, that they may be delivered from the flames of Hell to all Eternity. Troubles of conscience for sin, is nothing</w:t>
      </w:r>
      <w:r>
        <w:rPr>
          <w:spacing w:val="-1"/>
        </w:rPr>
        <w:t xml:space="preserve"> </w:t>
      </w:r>
      <w:r>
        <w:t>else,</w:t>
      </w:r>
      <w:r>
        <w:rPr>
          <w:spacing w:val="-1"/>
        </w:rPr>
        <w:t xml:space="preserve"> </w:t>
      </w:r>
      <w:r>
        <w:t>but</w:t>
      </w:r>
      <w:r>
        <w:rPr>
          <w:spacing w:val="-2"/>
        </w:rPr>
        <w:t xml:space="preserve"> </w:t>
      </w:r>
      <w:r>
        <w:t>God's</w:t>
      </w:r>
      <w:r>
        <w:rPr>
          <w:spacing w:val="-1"/>
        </w:rPr>
        <w:t xml:space="preserve"> </w:t>
      </w:r>
      <w:r>
        <w:t>letting</w:t>
      </w:r>
      <w:r>
        <w:rPr>
          <w:spacing w:val="-1"/>
        </w:rPr>
        <w:t xml:space="preserve"> </w:t>
      </w:r>
      <w:r>
        <w:t>out</w:t>
      </w:r>
      <w:r>
        <w:rPr>
          <w:spacing w:val="-2"/>
        </w:rPr>
        <w:t xml:space="preserve"> </w:t>
      </w:r>
      <w:r>
        <w:t>some sparks</w:t>
      </w:r>
      <w:r>
        <w:rPr>
          <w:spacing w:val="-4"/>
        </w:rPr>
        <w:t xml:space="preserve"> </w:t>
      </w:r>
      <w:r>
        <w:t>of</w:t>
      </w:r>
      <w:r>
        <w:rPr>
          <w:spacing w:val="-1"/>
        </w:rPr>
        <w:t xml:space="preserve"> </w:t>
      </w:r>
      <w:r>
        <w:t>Hell</w:t>
      </w:r>
      <w:r>
        <w:rPr>
          <w:spacing w:val="-1"/>
        </w:rPr>
        <w:t xml:space="preserve"> </w:t>
      </w:r>
      <w:r>
        <w:t>upon</w:t>
      </w:r>
      <w:r>
        <w:rPr>
          <w:spacing w:val="-1"/>
        </w:rPr>
        <w:t xml:space="preserve"> </w:t>
      </w:r>
      <w:r>
        <w:t>the</w:t>
      </w:r>
      <w:r>
        <w:rPr>
          <w:spacing w:val="40"/>
        </w:rPr>
        <w:t xml:space="preserve"> </w:t>
      </w:r>
      <w:r>
        <w:t>Soul. Now</w:t>
      </w:r>
      <w:r>
        <w:rPr>
          <w:spacing w:val="40"/>
        </w:rPr>
        <w:t xml:space="preserve"> </w:t>
      </w:r>
      <w:r>
        <w:t>what</w:t>
      </w:r>
      <w:r>
        <w:rPr>
          <w:spacing w:val="40"/>
        </w:rPr>
        <w:t xml:space="preserve"> </w:t>
      </w:r>
      <w:r>
        <w:t>a</w:t>
      </w:r>
      <w:r>
        <w:rPr>
          <w:spacing w:val="40"/>
        </w:rPr>
        <w:t xml:space="preserve"> </w:t>
      </w:r>
      <w:r>
        <w:t>mistake</w:t>
      </w:r>
      <w:r>
        <w:rPr>
          <w:spacing w:val="40"/>
        </w:rPr>
        <w:t xml:space="preserve"> </w:t>
      </w:r>
      <w:r>
        <w:t>is</w:t>
      </w:r>
      <w:r>
        <w:rPr>
          <w:spacing w:val="40"/>
        </w:rPr>
        <w:t xml:space="preserve"> </w:t>
      </w:r>
      <w:r>
        <w:t>this,</w:t>
      </w:r>
      <w:r>
        <w:rPr>
          <w:spacing w:val="40"/>
        </w:rPr>
        <w:t xml:space="preserve"> </w:t>
      </w:r>
      <w:r>
        <w:t>Thou</w:t>
      </w:r>
      <w:r>
        <w:rPr>
          <w:spacing w:val="40"/>
        </w:rPr>
        <w:t xml:space="preserve"> </w:t>
      </w:r>
      <w:r>
        <w:t>thinkest</w:t>
      </w:r>
      <w:r>
        <w:rPr>
          <w:spacing w:val="40"/>
        </w:rPr>
        <w:t xml:space="preserve"> </w:t>
      </w:r>
      <w:r>
        <w:t>this</w:t>
      </w:r>
      <w:r>
        <w:rPr>
          <w:spacing w:val="40"/>
        </w:rPr>
        <w:t xml:space="preserve"> </w:t>
      </w:r>
      <w:r>
        <w:t>but melancholy, when the truth is it is nothing else but the sparks of Hell upon the soul. This is the Second.</w:t>
      </w:r>
    </w:p>
    <w:p w14:paraId="7D12087E" w14:textId="77777777" w:rsidR="00EC029C" w:rsidRDefault="00000000">
      <w:pPr>
        <w:pStyle w:val="a3"/>
        <w:spacing w:before="259" w:line="254" w:lineRule="auto"/>
        <w:ind w:right="438"/>
      </w:pPr>
      <w:r>
        <w:t>Thirdly, Thou thinkest this a melancholy conceit: Certainly, It is impossible for such a man or woman, ever, so long as they thus continue, to prize Christ, or love Christ: I say, whosoever thou art that has such conceits, if this abide in thee, I dare as from the Lord charge thee, That, thou didest never yet in all thy life prize Jesus Christ, and love Jesus Christ.</w:t>
      </w:r>
    </w:p>
    <w:p w14:paraId="37DCBAFE" w14:textId="77777777" w:rsidR="00EC029C" w:rsidRDefault="00000000">
      <w:pPr>
        <w:pStyle w:val="a3"/>
        <w:spacing w:before="289"/>
      </w:pPr>
      <w:r>
        <w:t>But</w:t>
      </w:r>
      <w:r>
        <w:rPr>
          <w:spacing w:val="4"/>
        </w:rPr>
        <w:t xml:space="preserve"> </w:t>
      </w:r>
      <w:r>
        <w:t>how</w:t>
      </w:r>
      <w:r>
        <w:rPr>
          <w:spacing w:val="10"/>
        </w:rPr>
        <w:t xml:space="preserve"> </w:t>
      </w:r>
      <w:r>
        <w:t>does</w:t>
      </w:r>
      <w:r>
        <w:rPr>
          <w:spacing w:val="13"/>
        </w:rPr>
        <w:t xml:space="preserve"> </w:t>
      </w:r>
      <w:r>
        <w:t>this</w:t>
      </w:r>
      <w:r>
        <w:rPr>
          <w:spacing w:val="13"/>
        </w:rPr>
        <w:t xml:space="preserve"> </w:t>
      </w:r>
      <w:r>
        <w:rPr>
          <w:spacing w:val="-2"/>
        </w:rPr>
        <w:t>appear?</w:t>
      </w:r>
    </w:p>
    <w:p w14:paraId="29FE676F" w14:textId="77777777" w:rsidR="00EC029C" w:rsidRDefault="00000000">
      <w:pPr>
        <w:pStyle w:val="a3"/>
        <w:spacing w:before="320" w:line="254" w:lineRule="auto"/>
        <w:ind w:right="440"/>
      </w:pPr>
      <w:r>
        <w:t>Thus: Thou didest never prize Christ, and love Christ aright, if thou hast this conceit, Because thou canst never know what Christ</w:t>
      </w:r>
      <w:r>
        <w:rPr>
          <w:spacing w:val="40"/>
        </w:rPr>
        <w:t xml:space="preserve"> </w:t>
      </w:r>
      <w:r>
        <w:t>suffered for</w:t>
      </w:r>
      <w:r>
        <w:rPr>
          <w:spacing w:val="40"/>
        </w:rPr>
        <w:t xml:space="preserve"> </w:t>
      </w:r>
      <w:r>
        <w:t>thee.</w:t>
      </w:r>
      <w:r>
        <w:rPr>
          <w:spacing w:val="40"/>
        </w:rPr>
        <w:t xml:space="preserve"> </w:t>
      </w:r>
      <w:r>
        <w:t>The</w:t>
      </w:r>
      <w:r>
        <w:rPr>
          <w:spacing w:val="40"/>
        </w:rPr>
        <w:t xml:space="preserve"> </w:t>
      </w:r>
      <w:r>
        <w:t>principal</w:t>
      </w:r>
      <w:r>
        <w:rPr>
          <w:spacing w:val="40"/>
        </w:rPr>
        <w:t xml:space="preserve"> </w:t>
      </w:r>
      <w:r>
        <w:t>thing</w:t>
      </w:r>
      <w:r>
        <w:rPr>
          <w:spacing w:val="40"/>
        </w:rPr>
        <w:t xml:space="preserve"> </w:t>
      </w:r>
      <w:r>
        <w:t>Christ</w:t>
      </w:r>
      <w:r>
        <w:rPr>
          <w:spacing w:val="40"/>
        </w:rPr>
        <w:t xml:space="preserve"> </w:t>
      </w:r>
      <w:r>
        <w:t>suffered for</w:t>
      </w:r>
      <w:r>
        <w:rPr>
          <w:spacing w:val="40"/>
        </w:rPr>
        <w:t xml:space="preserve"> </w:t>
      </w:r>
      <w:r>
        <w:t>sinners, was</w:t>
      </w:r>
      <w:r>
        <w:rPr>
          <w:spacing w:val="28"/>
        </w:rPr>
        <w:t xml:space="preserve"> </w:t>
      </w:r>
      <w:r>
        <w:t>The</w:t>
      </w:r>
      <w:r>
        <w:rPr>
          <w:spacing w:val="29"/>
        </w:rPr>
        <w:t xml:space="preserve"> </w:t>
      </w:r>
      <w:r>
        <w:t>bearing</w:t>
      </w:r>
      <w:r>
        <w:rPr>
          <w:spacing w:val="19"/>
        </w:rPr>
        <w:t xml:space="preserve"> </w:t>
      </w:r>
      <w:r>
        <w:t>of</w:t>
      </w:r>
      <w:r>
        <w:rPr>
          <w:spacing w:val="34"/>
        </w:rPr>
        <w:t xml:space="preserve"> </w:t>
      </w:r>
      <w:r>
        <w:t>the</w:t>
      </w:r>
      <w:r>
        <w:rPr>
          <w:spacing w:val="27"/>
        </w:rPr>
        <w:t xml:space="preserve"> </w:t>
      </w:r>
      <w:r>
        <w:t>Wrath</w:t>
      </w:r>
      <w:r>
        <w:rPr>
          <w:spacing w:val="29"/>
        </w:rPr>
        <w:t xml:space="preserve"> </w:t>
      </w:r>
      <w:r>
        <w:t>of</w:t>
      </w:r>
      <w:r>
        <w:rPr>
          <w:spacing w:val="34"/>
        </w:rPr>
        <w:t xml:space="preserve"> </w:t>
      </w:r>
      <w:r>
        <w:t>the</w:t>
      </w:r>
      <w:r>
        <w:rPr>
          <w:spacing w:val="27"/>
        </w:rPr>
        <w:t xml:space="preserve"> </w:t>
      </w:r>
      <w:r>
        <w:t>Father</w:t>
      </w:r>
      <w:r>
        <w:rPr>
          <w:spacing w:val="20"/>
        </w:rPr>
        <w:t xml:space="preserve"> </w:t>
      </w:r>
      <w:r>
        <w:t>upon</w:t>
      </w:r>
      <w:r>
        <w:rPr>
          <w:spacing w:val="28"/>
        </w:rPr>
        <w:t xml:space="preserve"> </w:t>
      </w:r>
      <w:r>
        <w:t>his</w:t>
      </w:r>
      <w:r>
        <w:rPr>
          <w:spacing w:val="28"/>
        </w:rPr>
        <w:t xml:space="preserve"> </w:t>
      </w:r>
      <w:r>
        <w:t>Soul,</w:t>
      </w:r>
      <w:r>
        <w:rPr>
          <w:spacing w:val="17"/>
        </w:rPr>
        <w:t xml:space="preserve"> </w:t>
      </w:r>
      <w:r>
        <w:t>his</w:t>
      </w:r>
      <w:r>
        <w:rPr>
          <w:spacing w:val="28"/>
        </w:rPr>
        <w:t xml:space="preserve"> </w:t>
      </w:r>
      <w:r>
        <w:t>Soul</w:t>
      </w:r>
    </w:p>
    <w:p w14:paraId="1FD2D9E7" w14:textId="77777777" w:rsidR="00EC029C" w:rsidRDefault="00EC029C">
      <w:pPr>
        <w:spacing w:line="254" w:lineRule="auto"/>
        <w:sectPr w:rsidR="00EC029C">
          <w:pgSz w:w="12240" w:h="15840"/>
          <w:pgMar w:top="1360" w:right="1100" w:bottom="280" w:left="1320" w:header="720" w:footer="720" w:gutter="0"/>
          <w:cols w:space="720"/>
        </w:sectPr>
      </w:pPr>
    </w:p>
    <w:p w14:paraId="76FE3ED1" w14:textId="77777777" w:rsidR="00EC029C" w:rsidRDefault="00000000">
      <w:pPr>
        <w:pStyle w:val="a3"/>
        <w:spacing w:line="254" w:lineRule="auto"/>
        <w:ind w:right="436"/>
      </w:pPr>
      <w:r>
        <w:t>sufferings were more than his Bodily sufferings. Thou hearest sometimes of Christ's shedding his precious Blood for thee, and</w:t>
      </w:r>
      <w:r>
        <w:rPr>
          <w:spacing w:val="40"/>
        </w:rPr>
        <w:t xml:space="preserve"> </w:t>
      </w:r>
      <w:r>
        <w:t>dying upon the Cross; but the death of his body, shedding of his blood, was not the principal thing Christ suffered for thee if thou</w:t>
      </w:r>
      <w:r>
        <w:rPr>
          <w:spacing w:val="80"/>
        </w:rPr>
        <w:t xml:space="preserve"> </w:t>
      </w:r>
      <w:r>
        <w:t>ever beest saved; but the sufferings of the Wrath of God upon his Soul, when his Soul was troubled, when he cried out, My God, my God, why hast thou forsaken me? and yet thou hast slight thoughts</w:t>
      </w:r>
      <w:r>
        <w:rPr>
          <w:spacing w:val="80"/>
        </w:rPr>
        <w:t xml:space="preserve"> </w:t>
      </w:r>
      <w:r>
        <w:t>of these Sufferings.</w:t>
      </w:r>
    </w:p>
    <w:p w14:paraId="12BCD835" w14:textId="77777777" w:rsidR="00EC029C" w:rsidRDefault="00000000">
      <w:pPr>
        <w:pStyle w:val="a3"/>
        <w:spacing w:before="284" w:line="254" w:lineRule="auto"/>
        <w:ind w:right="371"/>
      </w:pPr>
      <w:r>
        <w:t>If</w:t>
      </w:r>
      <w:r>
        <w:rPr>
          <w:spacing w:val="34"/>
        </w:rPr>
        <w:t xml:space="preserve"> </w:t>
      </w:r>
      <w:r>
        <w:t>you</w:t>
      </w:r>
      <w:r>
        <w:rPr>
          <w:spacing w:val="36"/>
        </w:rPr>
        <w:t xml:space="preserve"> </w:t>
      </w:r>
      <w:r>
        <w:t>see a</w:t>
      </w:r>
      <w:r>
        <w:rPr>
          <w:spacing w:val="-4"/>
        </w:rPr>
        <w:t xml:space="preserve"> </w:t>
      </w:r>
      <w:r>
        <w:t>man</w:t>
      </w:r>
      <w:r>
        <w:rPr>
          <w:spacing w:val="-1"/>
        </w:rPr>
        <w:t xml:space="preserve"> </w:t>
      </w:r>
      <w:r>
        <w:t>or</w:t>
      </w:r>
      <w:r>
        <w:rPr>
          <w:spacing w:val="-2"/>
        </w:rPr>
        <w:t xml:space="preserve"> </w:t>
      </w:r>
      <w:r>
        <w:t>woman</w:t>
      </w:r>
      <w:r>
        <w:rPr>
          <w:spacing w:val="-1"/>
        </w:rPr>
        <w:t xml:space="preserve"> </w:t>
      </w:r>
      <w:r>
        <w:t>in</w:t>
      </w:r>
      <w:r>
        <w:rPr>
          <w:spacing w:val="-3"/>
        </w:rPr>
        <w:t xml:space="preserve"> </w:t>
      </w:r>
      <w:r>
        <w:t>tortures</w:t>
      </w:r>
      <w:r>
        <w:rPr>
          <w:spacing w:val="-1"/>
        </w:rPr>
        <w:t xml:space="preserve"> </w:t>
      </w:r>
      <w:r>
        <w:t>in</w:t>
      </w:r>
      <w:r>
        <w:rPr>
          <w:spacing w:val="-4"/>
        </w:rPr>
        <w:t xml:space="preserve"> </w:t>
      </w:r>
      <w:r>
        <w:t>their</w:t>
      </w:r>
      <w:r>
        <w:rPr>
          <w:spacing w:val="-2"/>
        </w:rPr>
        <w:t xml:space="preserve"> </w:t>
      </w:r>
      <w:r>
        <w:t>body,</w:t>
      </w:r>
      <w:r>
        <w:rPr>
          <w:spacing w:val="-3"/>
        </w:rPr>
        <w:t xml:space="preserve"> </w:t>
      </w:r>
      <w:r>
        <w:t>in</w:t>
      </w:r>
      <w:r>
        <w:rPr>
          <w:spacing w:val="-3"/>
        </w:rPr>
        <w:t xml:space="preserve"> </w:t>
      </w:r>
      <w:r>
        <w:t>some</w:t>
      </w:r>
      <w:r>
        <w:rPr>
          <w:spacing w:val="37"/>
        </w:rPr>
        <w:t xml:space="preserve"> </w:t>
      </w:r>
      <w:r>
        <w:t>disease, thou thinkest, there is some reality in that, but for the sufferings of the soul, thou hast poor thoughts of these, and canst</w:t>
      </w:r>
      <w:r>
        <w:rPr>
          <w:spacing w:val="40"/>
        </w:rPr>
        <w:t xml:space="preserve"> </w:t>
      </w:r>
      <w:r>
        <w:t>not</w:t>
      </w:r>
      <w:r>
        <w:rPr>
          <w:spacing w:val="40"/>
        </w:rPr>
        <w:t xml:space="preserve"> </w:t>
      </w:r>
      <w:r>
        <w:t>imagine what they should mean when they speak of the wrath of God to be upon the Soul.</w:t>
      </w:r>
    </w:p>
    <w:p w14:paraId="71BF1B87" w14:textId="77777777" w:rsidR="00EC029C" w:rsidRDefault="00000000">
      <w:pPr>
        <w:pStyle w:val="a3"/>
        <w:spacing w:before="291" w:line="254" w:lineRule="auto"/>
        <w:ind w:right="437"/>
      </w:pPr>
      <w:r>
        <w:t>Now if</w:t>
      </w:r>
      <w:r>
        <w:rPr>
          <w:spacing w:val="33"/>
        </w:rPr>
        <w:t xml:space="preserve"> </w:t>
      </w:r>
      <w:r>
        <w:t>thou</w:t>
      </w:r>
      <w:r>
        <w:rPr>
          <w:spacing w:val="34"/>
        </w:rPr>
        <w:t xml:space="preserve"> </w:t>
      </w:r>
      <w:r>
        <w:t>hast slight thoughts</w:t>
      </w:r>
      <w:r>
        <w:rPr>
          <w:spacing w:val="32"/>
        </w:rPr>
        <w:t xml:space="preserve"> </w:t>
      </w:r>
      <w:r>
        <w:t>of</w:t>
      </w:r>
      <w:r>
        <w:rPr>
          <w:spacing w:val="35"/>
        </w:rPr>
        <w:t xml:space="preserve"> </w:t>
      </w:r>
      <w:r>
        <w:t>the</w:t>
      </w:r>
      <w:r>
        <w:rPr>
          <w:spacing w:val="29"/>
        </w:rPr>
        <w:t xml:space="preserve"> </w:t>
      </w:r>
      <w:r>
        <w:t>wrath</w:t>
      </w:r>
      <w:r>
        <w:rPr>
          <w:spacing w:val="32"/>
        </w:rPr>
        <w:t xml:space="preserve"> </w:t>
      </w:r>
      <w:r>
        <w:t>of</w:t>
      </w:r>
      <w:r>
        <w:rPr>
          <w:spacing w:val="35"/>
        </w:rPr>
        <w:t xml:space="preserve"> </w:t>
      </w:r>
      <w:r>
        <w:t>God upon the</w:t>
      </w:r>
      <w:r>
        <w:rPr>
          <w:spacing w:val="29"/>
        </w:rPr>
        <w:t xml:space="preserve"> </w:t>
      </w:r>
      <w:r>
        <w:t>soul, it is impossible thou shouldest price Christ, because thou knowest not what he suffered. But a man or woman that has felt the wrath of God upon</w:t>
      </w:r>
      <w:r>
        <w:rPr>
          <w:spacing w:val="40"/>
        </w:rPr>
        <w:t xml:space="preserve"> </w:t>
      </w:r>
      <w:r>
        <w:t>their souls, in</w:t>
      </w:r>
      <w:r>
        <w:rPr>
          <w:spacing w:val="40"/>
        </w:rPr>
        <w:t xml:space="preserve"> </w:t>
      </w:r>
      <w:r>
        <w:t>the</w:t>
      </w:r>
      <w:r>
        <w:rPr>
          <w:spacing w:val="40"/>
        </w:rPr>
        <w:t xml:space="preserve"> </w:t>
      </w:r>
      <w:r>
        <w:t>wounds</w:t>
      </w:r>
      <w:r>
        <w:rPr>
          <w:spacing w:val="40"/>
        </w:rPr>
        <w:t xml:space="preserve"> </w:t>
      </w:r>
      <w:r>
        <w:t>of</w:t>
      </w:r>
      <w:r>
        <w:rPr>
          <w:spacing w:val="40"/>
        </w:rPr>
        <w:t xml:space="preserve"> </w:t>
      </w:r>
      <w:r>
        <w:t>conscience</w:t>
      </w:r>
      <w:r>
        <w:rPr>
          <w:spacing w:val="40"/>
        </w:rPr>
        <w:t xml:space="preserve"> </w:t>
      </w:r>
      <w:r>
        <w:t>for sin, such</w:t>
      </w:r>
      <w:r>
        <w:rPr>
          <w:spacing w:val="40"/>
        </w:rPr>
        <w:t xml:space="preserve"> </w:t>
      </w:r>
      <w:r>
        <w:t>a one</w:t>
      </w:r>
      <w:r>
        <w:rPr>
          <w:spacing w:val="40"/>
        </w:rPr>
        <w:t xml:space="preserve"> </w:t>
      </w:r>
      <w:r>
        <w:t>has</w:t>
      </w:r>
      <w:r>
        <w:rPr>
          <w:spacing w:val="40"/>
        </w:rPr>
        <w:t xml:space="preserve"> </w:t>
      </w:r>
      <w:r>
        <w:t>a little</w:t>
      </w:r>
      <w:r>
        <w:rPr>
          <w:spacing w:val="40"/>
        </w:rPr>
        <w:t xml:space="preserve"> </w:t>
      </w:r>
      <w:r>
        <w:t>intimation</w:t>
      </w:r>
      <w:r>
        <w:rPr>
          <w:spacing w:val="40"/>
        </w:rPr>
        <w:t xml:space="preserve"> </w:t>
      </w:r>
      <w:r>
        <w:t>of</w:t>
      </w:r>
      <w:r>
        <w:rPr>
          <w:spacing w:val="40"/>
        </w:rPr>
        <w:t xml:space="preserve"> </w:t>
      </w:r>
      <w:r>
        <w:t>what</w:t>
      </w:r>
      <w:r>
        <w:rPr>
          <w:spacing w:val="40"/>
        </w:rPr>
        <w:t xml:space="preserve"> </w:t>
      </w:r>
      <w:r>
        <w:t>things</w:t>
      </w:r>
      <w:r>
        <w:rPr>
          <w:spacing w:val="40"/>
        </w:rPr>
        <w:t xml:space="preserve"> </w:t>
      </w:r>
      <w:r>
        <w:t>the</w:t>
      </w:r>
      <w:r>
        <w:rPr>
          <w:spacing w:val="40"/>
        </w:rPr>
        <w:t xml:space="preserve"> </w:t>
      </w:r>
      <w:r>
        <w:t>Lord Christ</w:t>
      </w:r>
      <w:r>
        <w:rPr>
          <w:spacing w:val="40"/>
        </w:rPr>
        <w:t xml:space="preserve"> </w:t>
      </w:r>
      <w:r>
        <w:t>endured for them, such a one can tell what Christ endured, and so can price Christ, and love Christ, such a one can Reason thus, What? is one spark</w:t>
      </w:r>
      <w:r>
        <w:rPr>
          <w:spacing w:val="40"/>
        </w:rPr>
        <w:t xml:space="preserve"> </w:t>
      </w:r>
      <w:r>
        <w:t>of</w:t>
      </w:r>
      <w:r>
        <w:rPr>
          <w:spacing w:val="40"/>
        </w:rPr>
        <w:t xml:space="preserve"> </w:t>
      </w:r>
      <w:r>
        <w:t>the</w:t>
      </w:r>
      <w:r>
        <w:rPr>
          <w:spacing w:val="40"/>
        </w:rPr>
        <w:t xml:space="preserve"> </w:t>
      </w:r>
      <w:r>
        <w:t>wrath</w:t>
      </w:r>
      <w:r>
        <w:rPr>
          <w:spacing w:val="40"/>
        </w:rPr>
        <w:t xml:space="preserve"> </w:t>
      </w:r>
      <w:r>
        <w:t>of</w:t>
      </w:r>
      <w:r>
        <w:rPr>
          <w:spacing w:val="40"/>
        </w:rPr>
        <w:t xml:space="preserve"> </w:t>
      </w:r>
      <w:r>
        <w:t>God</w:t>
      </w:r>
      <w:r>
        <w:rPr>
          <w:spacing w:val="40"/>
        </w:rPr>
        <w:t xml:space="preserve"> </w:t>
      </w:r>
      <w:r>
        <w:t>upon</w:t>
      </w:r>
      <w:r>
        <w:rPr>
          <w:spacing w:val="40"/>
        </w:rPr>
        <w:t xml:space="preserve"> </w:t>
      </w:r>
      <w:r>
        <w:t>the</w:t>
      </w:r>
      <w:r>
        <w:rPr>
          <w:spacing w:val="40"/>
        </w:rPr>
        <w:t xml:space="preserve"> </w:t>
      </w:r>
      <w:r>
        <w:t>soul</w:t>
      </w:r>
      <w:r>
        <w:rPr>
          <w:spacing w:val="40"/>
        </w:rPr>
        <w:t xml:space="preserve"> </w:t>
      </w:r>
      <w:r>
        <w:t>so</w:t>
      </w:r>
      <w:r>
        <w:rPr>
          <w:spacing w:val="40"/>
        </w:rPr>
        <w:t xml:space="preserve"> </w:t>
      </w:r>
      <w:r>
        <w:t>terrible?</w:t>
      </w:r>
      <w:r>
        <w:rPr>
          <w:spacing w:val="40"/>
        </w:rPr>
        <w:t xml:space="preserve"> </w:t>
      </w:r>
      <w:r>
        <w:t>and</w:t>
      </w:r>
      <w:r>
        <w:rPr>
          <w:spacing w:val="40"/>
        </w:rPr>
        <w:t xml:space="preserve"> </w:t>
      </w:r>
      <w:r>
        <w:t>the tortures</w:t>
      </w:r>
      <w:r>
        <w:rPr>
          <w:spacing w:val="40"/>
        </w:rPr>
        <w:t xml:space="preserve"> </w:t>
      </w:r>
      <w:r>
        <w:t>so</w:t>
      </w:r>
      <w:r>
        <w:rPr>
          <w:spacing w:val="40"/>
        </w:rPr>
        <w:t xml:space="preserve"> </w:t>
      </w:r>
      <w:r>
        <w:t>sore?</w:t>
      </w:r>
      <w:r>
        <w:rPr>
          <w:spacing w:val="40"/>
        </w:rPr>
        <w:t xml:space="preserve"> </w:t>
      </w:r>
      <w:r>
        <w:t>What then</w:t>
      </w:r>
      <w:r>
        <w:rPr>
          <w:spacing w:val="40"/>
        </w:rPr>
        <w:t xml:space="preserve"> </w:t>
      </w:r>
      <w:r>
        <w:t>did the</w:t>
      </w:r>
      <w:r>
        <w:rPr>
          <w:spacing w:val="40"/>
        </w:rPr>
        <w:t xml:space="preserve"> </w:t>
      </w:r>
      <w:r>
        <w:t>flame</w:t>
      </w:r>
      <w:r>
        <w:rPr>
          <w:spacing w:val="40"/>
        </w:rPr>
        <w:t xml:space="preserve"> </w:t>
      </w:r>
      <w:r>
        <w:t>of</w:t>
      </w:r>
      <w:r>
        <w:rPr>
          <w:spacing w:val="40"/>
        </w:rPr>
        <w:t xml:space="preserve"> </w:t>
      </w:r>
      <w:r>
        <w:t>God's</w:t>
      </w:r>
      <w:r>
        <w:rPr>
          <w:spacing w:val="40"/>
        </w:rPr>
        <w:t xml:space="preserve"> </w:t>
      </w:r>
      <w:r>
        <w:t>wrath</w:t>
      </w:r>
      <w:r>
        <w:rPr>
          <w:spacing w:val="40"/>
        </w:rPr>
        <w:t xml:space="preserve"> </w:t>
      </w:r>
      <w:r>
        <w:t>that was let</w:t>
      </w:r>
      <w:r>
        <w:rPr>
          <w:spacing w:val="80"/>
        </w:rPr>
        <w:t xml:space="preserve"> </w:t>
      </w:r>
      <w:r>
        <w:t>out upon the soul of Jesus Christ? For so it was.</w:t>
      </w:r>
    </w:p>
    <w:p w14:paraId="4B9005AD" w14:textId="77777777" w:rsidR="00EC029C" w:rsidRDefault="00000000">
      <w:pPr>
        <w:pStyle w:val="a3"/>
        <w:spacing w:before="280" w:line="254" w:lineRule="auto"/>
        <w:ind w:right="448"/>
      </w:pPr>
      <w:r>
        <w:t>If thou hast a little trouble of soul under the sense of sin now; know</w:t>
      </w:r>
      <w:r>
        <w:rPr>
          <w:spacing w:val="40"/>
        </w:rPr>
        <w:t xml:space="preserve"> </w:t>
      </w:r>
      <w:r>
        <w:t>it is but as a spark of that fire that did blaze out upon Christ; if thou hast one drop upon thee, it is but as one drop of those flood gates let out upon the soul of Jesus Christ; the flood gates of God's</w:t>
      </w:r>
      <w:r>
        <w:rPr>
          <w:spacing w:val="40"/>
        </w:rPr>
        <w:t xml:space="preserve"> </w:t>
      </w:r>
      <w:r>
        <w:t>displeasure were let out upon the soul of Christ.</w:t>
      </w:r>
    </w:p>
    <w:p w14:paraId="6F368C98" w14:textId="77777777" w:rsidR="00EC029C" w:rsidRDefault="00000000">
      <w:pPr>
        <w:pStyle w:val="a3"/>
        <w:spacing w:before="293" w:line="254" w:lineRule="auto"/>
        <w:ind w:right="437"/>
      </w:pPr>
      <w:r>
        <w:t>This certainly is one Reason, why God will have sinners that be</w:t>
      </w:r>
      <w:r>
        <w:rPr>
          <w:spacing w:val="80"/>
          <w:w w:val="150"/>
        </w:rPr>
        <w:t xml:space="preserve"> </w:t>
      </w:r>
      <w:r>
        <w:t>saved eternally, to feel trouble of soul for sin, that they may know how to prize Christ, and love Christ more, and understand what the sufferings of</w:t>
      </w:r>
      <w:r>
        <w:rPr>
          <w:spacing w:val="20"/>
        </w:rPr>
        <w:t xml:space="preserve"> </w:t>
      </w:r>
      <w:r>
        <w:t>the soul of</w:t>
      </w:r>
      <w:r>
        <w:rPr>
          <w:spacing w:val="20"/>
        </w:rPr>
        <w:t xml:space="preserve"> </w:t>
      </w:r>
      <w:r>
        <w:t>Christ were</w:t>
      </w:r>
      <w:r>
        <w:rPr>
          <w:spacing w:val="20"/>
        </w:rPr>
        <w:t xml:space="preserve"> </w:t>
      </w:r>
      <w:r>
        <w:t>for sin. As</w:t>
      </w:r>
      <w:r>
        <w:rPr>
          <w:spacing w:val="19"/>
        </w:rPr>
        <w:t xml:space="preserve"> </w:t>
      </w:r>
      <w:r>
        <w:t>(brethren)</w:t>
      </w:r>
      <w:r>
        <w:rPr>
          <w:spacing w:val="19"/>
        </w:rPr>
        <w:t xml:space="preserve"> </w:t>
      </w:r>
      <w:r>
        <w:t>Christ did</w:t>
      </w:r>
    </w:p>
    <w:p w14:paraId="1ABC9FC1" w14:textId="77777777" w:rsidR="00EC029C" w:rsidRDefault="00EC029C">
      <w:pPr>
        <w:spacing w:line="254" w:lineRule="auto"/>
        <w:sectPr w:rsidR="00EC029C">
          <w:pgSz w:w="12240" w:h="15840"/>
          <w:pgMar w:top="1360" w:right="1100" w:bottom="280" w:left="1320" w:header="720" w:footer="720" w:gutter="0"/>
          <w:cols w:space="720"/>
        </w:sectPr>
      </w:pPr>
    </w:p>
    <w:p w14:paraId="51495E64" w14:textId="77777777" w:rsidR="00EC029C" w:rsidRDefault="00000000">
      <w:pPr>
        <w:pStyle w:val="a3"/>
        <w:spacing w:line="254" w:lineRule="auto"/>
        <w:ind w:right="437"/>
      </w:pPr>
      <w:r>
        <w:t>suffer in his soul, that he might be a merciful high Priest, and have compassion upon us, and help us, when we need, as tis a comfort to one</w:t>
      </w:r>
      <w:r>
        <w:rPr>
          <w:spacing w:val="40"/>
        </w:rPr>
        <w:t xml:space="preserve"> </w:t>
      </w:r>
      <w:r>
        <w:t>that suffers</w:t>
      </w:r>
      <w:r>
        <w:rPr>
          <w:spacing w:val="40"/>
        </w:rPr>
        <w:t xml:space="preserve"> </w:t>
      </w:r>
      <w:r>
        <w:t>in soul, that Christ suffered in his</w:t>
      </w:r>
      <w:r>
        <w:rPr>
          <w:spacing w:val="40"/>
        </w:rPr>
        <w:t xml:space="preserve"> </w:t>
      </w:r>
      <w:r>
        <w:t>soul, and so knows how to compassionate such: So, on the other side, God causeth poor souls to suffer trouble, that they might be sensible of Christ's sufferings, and so praise and love him the more.</w:t>
      </w:r>
    </w:p>
    <w:p w14:paraId="06B713C6" w14:textId="77777777" w:rsidR="00EC029C" w:rsidRDefault="00000000">
      <w:pPr>
        <w:pStyle w:val="a3"/>
        <w:spacing w:before="289" w:line="254" w:lineRule="auto"/>
        <w:ind w:right="443"/>
      </w:pPr>
      <w:r>
        <w:t>Fourthly, Thou that hast slight thoughts of trouble of conscience for sin; certainly whosoever thou art, this is a most certain truth, These thoughts of thy heart shall certainly be altered one day, though they be slight now: This I dare affirm of every one that have slight thoughts of sin, and the trouble for it; these thoughts of their hearts shall</w:t>
      </w:r>
      <w:r>
        <w:rPr>
          <w:spacing w:val="40"/>
        </w:rPr>
        <w:t xml:space="preserve"> </w:t>
      </w:r>
      <w:r>
        <w:t>be</w:t>
      </w:r>
      <w:r>
        <w:rPr>
          <w:spacing w:val="40"/>
        </w:rPr>
        <w:t xml:space="preserve"> </w:t>
      </w:r>
      <w:r>
        <w:t>altered. You</w:t>
      </w:r>
      <w:r>
        <w:rPr>
          <w:spacing w:val="40"/>
        </w:rPr>
        <w:t xml:space="preserve"> </w:t>
      </w:r>
      <w:r>
        <w:t>must</w:t>
      </w:r>
      <w:r>
        <w:rPr>
          <w:spacing w:val="40"/>
        </w:rPr>
        <w:t xml:space="preserve"> </w:t>
      </w:r>
      <w:r>
        <w:t>come</w:t>
      </w:r>
      <w:r>
        <w:rPr>
          <w:spacing w:val="40"/>
        </w:rPr>
        <w:t xml:space="preserve"> </w:t>
      </w:r>
      <w:r>
        <w:t>to</w:t>
      </w:r>
      <w:r>
        <w:rPr>
          <w:spacing w:val="40"/>
        </w:rPr>
        <w:t xml:space="preserve"> </w:t>
      </w:r>
      <w:r>
        <w:t>know</w:t>
      </w:r>
      <w:r>
        <w:rPr>
          <w:spacing w:val="40"/>
        </w:rPr>
        <w:t xml:space="preserve"> </w:t>
      </w:r>
      <w:r>
        <w:t>sin</w:t>
      </w:r>
      <w:r>
        <w:rPr>
          <w:spacing w:val="40"/>
        </w:rPr>
        <w:t xml:space="preserve"> </w:t>
      </w:r>
      <w:r>
        <w:t>in</w:t>
      </w:r>
      <w:r>
        <w:rPr>
          <w:spacing w:val="40"/>
        </w:rPr>
        <w:t xml:space="preserve"> </w:t>
      </w:r>
      <w:r>
        <w:t>another</w:t>
      </w:r>
      <w:r>
        <w:rPr>
          <w:spacing w:val="40"/>
        </w:rPr>
        <w:t xml:space="preserve"> </w:t>
      </w:r>
      <w:r>
        <w:t>manner than now you do; you must come to feel what sin is, in another manner than now you do.</w:t>
      </w:r>
    </w:p>
    <w:p w14:paraId="387E468E" w14:textId="77777777" w:rsidR="00EC029C" w:rsidRDefault="00000000">
      <w:pPr>
        <w:pStyle w:val="a3"/>
        <w:spacing w:before="285" w:line="254" w:lineRule="auto"/>
        <w:ind w:right="360"/>
      </w:pPr>
      <w:r>
        <w:t>I</w:t>
      </w:r>
      <w:r>
        <w:rPr>
          <w:spacing w:val="29"/>
        </w:rPr>
        <w:t xml:space="preserve"> </w:t>
      </w:r>
      <w:r>
        <w:t>remember</w:t>
      </w:r>
      <w:r>
        <w:rPr>
          <w:spacing w:val="30"/>
        </w:rPr>
        <w:t xml:space="preserve"> </w:t>
      </w:r>
      <w:r>
        <w:t>I</w:t>
      </w:r>
      <w:r>
        <w:rPr>
          <w:spacing w:val="29"/>
        </w:rPr>
        <w:t xml:space="preserve"> </w:t>
      </w:r>
      <w:r>
        <w:t>once</w:t>
      </w:r>
      <w:r>
        <w:rPr>
          <w:spacing w:val="30"/>
        </w:rPr>
        <w:t xml:space="preserve"> </w:t>
      </w:r>
      <w:r>
        <w:t>heard</w:t>
      </w:r>
      <w:r>
        <w:rPr>
          <w:spacing w:val="29"/>
        </w:rPr>
        <w:t xml:space="preserve"> </w:t>
      </w:r>
      <w:r>
        <w:t>a</w:t>
      </w:r>
      <w:r>
        <w:rPr>
          <w:spacing w:val="29"/>
        </w:rPr>
        <w:t xml:space="preserve"> </w:t>
      </w:r>
      <w:r>
        <w:t>credible</w:t>
      </w:r>
      <w:r>
        <w:rPr>
          <w:spacing w:val="80"/>
        </w:rPr>
        <w:t xml:space="preserve"> </w:t>
      </w:r>
      <w:r>
        <w:t>Relation</w:t>
      </w:r>
      <w:r>
        <w:rPr>
          <w:spacing w:val="29"/>
        </w:rPr>
        <w:t xml:space="preserve"> </w:t>
      </w:r>
      <w:r>
        <w:t>of</w:t>
      </w:r>
      <w:r>
        <w:rPr>
          <w:spacing w:val="40"/>
        </w:rPr>
        <w:t xml:space="preserve"> </w:t>
      </w:r>
      <w:r>
        <w:t>a</w:t>
      </w:r>
      <w:r>
        <w:rPr>
          <w:spacing w:val="29"/>
        </w:rPr>
        <w:t xml:space="preserve"> </w:t>
      </w:r>
      <w:r>
        <w:t>Scholar,</w:t>
      </w:r>
      <w:r>
        <w:rPr>
          <w:spacing w:val="29"/>
        </w:rPr>
        <w:t xml:space="preserve"> </w:t>
      </w:r>
      <w:r>
        <w:t>that</w:t>
      </w:r>
      <w:r>
        <w:rPr>
          <w:spacing w:val="28"/>
        </w:rPr>
        <w:t xml:space="preserve"> </w:t>
      </w:r>
      <w:r>
        <w:t>was in jovial Company, and very merry, and yet one that had some enlightenings of conscience, and being very profane, there was occasionally,</w:t>
      </w:r>
      <w:r>
        <w:rPr>
          <w:spacing w:val="-3"/>
        </w:rPr>
        <w:t xml:space="preserve"> </w:t>
      </w:r>
      <w:r>
        <w:t>one</w:t>
      </w:r>
      <w:r>
        <w:rPr>
          <w:spacing w:val="-2"/>
        </w:rPr>
        <w:t xml:space="preserve"> </w:t>
      </w:r>
      <w:r>
        <w:t>in</w:t>
      </w:r>
      <w:r>
        <w:rPr>
          <w:spacing w:val="-3"/>
        </w:rPr>
        <w:t xml:space="preserve"> </w:t>
      </w:r>
      <w:r>
        <w:t>the</w:t>
      </w:r>
      <w:r>
        <w:rPr>
          <w:spacing w:val="-2"/>
        </w:rPr>
        <w:t xml:space="preserve"> </w:t>
      </w:r>
      <w:r>
        <w:t>Company,</w:t>
      </w:r>
      <w:r>
        <w:rPr>
          <w:spacing w:val="-3"/>
        </w:rPr>
        <w:t xml:space="preserve"> </w:t>
      </w:r>
      <w:r>
        <w:t>speaking</w:t>
      </w:r>
      <w:r>
        <w:rPr>
          <w:spacing w:val="-3"/>
        </w:rPr>
        <w:t xml:space="preserve"> </w:t>
      </w:r>
      <w:r>
        <w:t>of</w:t>
      </w:r>
      <w:r>
        <w:rPr>
          <w:spacing w:val="-1"/>
        </w:rPr>
        <w:t xml:space="preserve"> </w:t>
      </w:r>
      <w:r>
        <w:t>a</w:t>
      </w:r>
      <w:r>
        <w:rPr>
          <w:spacing w:val="-4"/>
        </w:rPr>
        <w:t xml:space="preserve"> </w:t>
      </w:r>
      <w:r>
        <w:t>wounded</w:t>
      </w:r>
      <w:r>
        <w:rPr>
          <w:spacing w:val="35"/>
        </w:rPr>
        <w:t xml:space="preserve"> </w:t>
      </w:r>
      <w:r>
        <w:t>conscience, he presently claps his hand upon his breast, Well, said he, One day this breast of mine must know what a wounded conscience means:</w:t>
      </w:r>
      <w:r>
        <w:rPr>
          <w:spacing w:val="40"/>
        </w:rPr>
        <w:t xml:space="preserve"> </w:t>
      </w:r>
      <w:r>
        <w:t>He being Conscious to himself of abundance of guilt in him, for he had light, and yet was profane, and his</w:t>
      </w:r>
      <w:r>
        <w:rPr>
          <w:spacing w:val="40"/>
        </w:rPr>
        <w:t xml:space="preserve"> </w:t>
      </w:r>
      <w:r>
        <w:t>conscience told him, though now he was merry, yet one day that breast of mine, must know what</w:t>
      </w:r>
      <w:r>
        <w:rPr>
          <w:spacing w:val="80"/>
          <w:w w:val="150"/>
        </w:rPr>
        <w:t xml:space="preserve"> </w:t>
      </w:r>
      <w:r>
        <w:t>a wounded Spirit means.</w:t>
      </w:r>
    </w:p>
    <w:p w14:paraId="5F659531" w14:textId="77777777" w:rsidR="00EC029C" w:rsidRDefault="00000000">
      <w:pPr>
        <w:pStyle w:val="a3"/>
        <w:spacing w:before="280" w:line="254" w:lineRule="auto"/>
        <w:ind w:right="436"/>
      </w:pPr>
      <w:r>
        <w:t>So I say to you, is there any profane person this day before the Lord, that has had, or still has, slight thoughts of the evil of sin, and</w:t>
      </w:r>
      <w:r>
        <w:rPr>
          <w:spacing w:val="80"/>
        </w:rPr>
        <w:t xml:space="preserve"> </w:t>
      </w:r>
      <w:r>
        <w:t>trouble of conscience for sin: Well, Go thy ways, and lay thy hand upon thy breast, and say to thy self, One day this breast of</w:t>
      </w:r>
      <w:r>
        <w:rPr>
          <w:spacing w:val="40"/>
        </w:rPr>
        <w:t xml:space="preserve"> </w:t>
      </w:r>
      <w:r>
        <w:t>mine</w:t>
      </w:r>
      <w:r>
        <w:rPr>
          <w:spacing w:val="80"/>
        </w:rPr>
        <w:t xml:space="preserve"> </w:t>
      </w:r>
      <w:r>
        <w:t>must know</w:t>
      </w:r>
      <w:r>
        <w:rPr>
          <w:spacing w:val="40"/>
        </w:rPr>
        <w:t xml:space="preserve"> </w:t>
      </w:r>
      <w:r>
        <w:t>what a wounded Spirit is, and must have</w:t>
      </w:r>
      <w:r>
        <w:rPr>
          <w:spacing w:val="40"/>
        </w:rPr>
        <w:t xml:space="preserve"> </w:t>
      </w:r>
      <w:r>
        <w:t>other manner</w:t>
      </w:r>
      <w:r>
        <w:rPr>
          <w:spacing w:val="40"/>
        </w:rPr>
        <w:t xml:space="preserve"> </w:t>
      </w:r>
      <w:r>
        <w:t>of thoughts about a troubled conscience for sin.</w:t>
      </w:r>
    </w:p>
    <w:p w14:paraId="5719704F" w14:textId="77777777" w:rsidR="00EC029C" w:rsidRDefault="00000000">
      <w:pPr>
        <w:pStyle w:val="a3"/>
        <w:spacing w:before="289" w:line="254" w:lineRule="auto"/>
        <w:ind w:right="445"/>
      </w:pPr>
      <w:r>
        <w:t>If thy heart be not yet troubled for sin, if thou feelest not the weight of</w:t>
      </w:r>
      <w:r>
        <w:rPr>
          <w:spacing w:val="36"/>
        </w:rPr>
        <w:t xml:space="preserve"> </w:t>
      </w:r>
      <w:r>
        <w:t>sin</w:t>
      </w:r>
      <w:r>
        <w:rPr>
          <w:spacing w:val="28"/>
        </w:rPr>
        <w:t xml:space="preserve"> </w:t>
      </w:r>
      <w:r>
        <w:t>now,</w:t>
      </w:r>
      <w:r>
        <w:rPr>
          <w:spacing w:val="24"/>
        </w:rPr>
        <w:t xml:space="preserve"> </w:t>
      </w:r>
      <w:r>
        <w:t>it</w:t>
      </w:r>
      <w:r>
        <w:rPr>
          <w:spacing w:val="28"/>
        </w:rPr>
        <w:t xml:space="preserve"> </w:t>
      </w:r>
      <w:r>
        <w:t>is</w:t>
      </w:r>
      <w:r>
        <w:rPr>
          <w:spacing w:val="33"/>
        </w:rPr>
        <w:t xml:space="preserve"> </w:t>
      </w:r>
      <w:r>
        <w:t>a</w:t>
      </w:r>
      <w:r>
        <w:rPr>
          <w:spacing w:val="26"/>
        </w:rPr>
        <w:t xml:space="preserve"> </w:t>
      </w:r>
      <w:r>
        <w:t>dangerous</w:t>
      </w:r>
      <w:r>
        <w:rPr>
          <w:spacing w:val="35"/>
        </w:rPr>
        <w:t xml:space="preserve"> </w:t>
      </w:r>
      <w:r>
        <w:t>sign,</w:t>
      </w:r>
      <w:r>
        <w:rPr>
          <w:spacing w:val="22"/>
        </w:rPr>
        <w:t xml:space="preserve"> </w:t>
      </w:r>
      <w:r>
        <w:t>that</w:t>
      </w:r>
      <w:r>
        <w:rPr>
          <w:spacing w:val="30"/>
        </w:rPr>
        <w:t xml:space="preserve"> </w:t>
      </w:r>
      <w:r>
        <w:t>thou</w:t>
      </w:r>
      <w:r>
        <w:rPr>
          <w:spacing w:val="33"/>
        </w:rPr>
        <w:t xml:space="preserve"> </w:t>
      </w:r>
      <w:r>
        <w:t>art</w:t>
      </w:r>
      <w:r>
        <w:rPr>
          <w:spacing w:val="30"/>
        </w:rPr>
        <w:t xml:space="preserve"> </w:t>
      </w:r>
      <w:r>
        <w:t>reserved</w:t>
      </w:r>
      <w:r>
        <w:rPr>
          <w:spacing w:val="24"/>
        </w:rPr>
        <w:t xml:space="preserve"> </w:t>
      </w:r>
      <w:r>
        <w:t>to</w:t>
      </w:r>
      <w:r>
        <w:rPr>
          <w:spacing w:val="29"/>
        </w:rPr>
        <w:t xml:space="preserve"> </w:t>
      </w:r>
      <w:r>
        <w:t>feel</w:t>
      </w:r>
      <w:r>
        <w:rPr>
          <w:spacing w:val="35"/>
        </w:rPr>
        <w:t xml:space="preserve"> </w:t>
      </w:r>
      <w:r>
        <w:t>the</w:t>
      </w:r>
    </w:p>
    <w:p w14:paraId="05F67C0A" w14:textId="77777777" w:rsidR="00EC029C" w:rsidRDefault="00EC029C">
      <w:pPr>
        <w:spacing w:line="254" w:lineRule="auto"/>
        <w:sectPr w:rsidR="00EC029C">
          <w:pgSz w:w="12240" w:h="15840"/>
          <w:pgMar w:top="1360" w:right="1100" w:bottom="280" w:left="1320" w:header="720" w:footer="720" w:gutter="0"/>
          <w:cols w:space="720"/>
        </w:sectPr>
      </w:pPr>
    </w:p>
    <w:p w14:paraId="5C015057" w14:textId="77777777" w:rsidR="00EC029C" w:rsidRDefault="00000000">
      <w:pPr>
        <w:pStyle w:val="a3"/>
        <w:spacing w:line="254" w:lineRule="auto"/>
        <w:ind w:right="442"/>
      </w:pPr>
      <w:r>
        <w:t>weight of sin in torment, to know what the meaning of sin is, in the burden of it in torment. If now thou hast slight thoughts concerning trouble for sin; I say, take it as from the Lord this day as spoken to thee, it is a fearful sign, a brand upon thee, that thou art reserved to feel trouble for sin eternally.</w:t>
      </w:r>
    </w:p>
    <w:p w14:paraId="39740919" w14:textId="77777777" w:rsidR="00EC029C" w:rsidRDefault="00000000">
      <w:pPr>
        <w:pStyle w:val="a3"/>
        <w:spacing w:before="291" w:line="254" w:lineRule="auto"/>
        <w:ind w:right="440"/>
      </w:pPr>
      <w:r>
        <w:t>God has time enough to trouble you for sin hereafter, and therefore</w:t>
      </w:r>
      <w:r>
        <w:rPr>
          <w:spacing w:val="80"/>
        </w:rPr>
        <w:t xml:space="preserve"> </w:t>
      </w:r>
      <w:r>
        <w:t>it may be he lets you go on in these slight thoughts for the present, and you do bless yourselves in your own conceits; and God does not now convince you, because he has time enough hereafter.</w:t>
      </w:r>
    </w:p>
    <w:p w14:paraId="338DE8B6" w14:textId="77777777" w:rsidR="00EC029C" w:rsidRDefault="00000000">
      <w:pPr>
        <w:pStyle w:val="a3"/>
        <w:spacing w:before="292" w:line="254" w:lineRule="auto"/>
        <w:ind w:right="437"/>
      </w:pPr>
      <w:r>
        <w:t>A Fifth thing I would say to those that have slight thoughts about trouble for sin, is this, That if ever God should in this world come to awaken</w:t>
      </w:r>
      <w:r>
        <w:rPr>
          <w:spacing w:val="37"/>
        </w:rPr>
        <w:t xml:space="preserve"> </w:t>
      </w:r>
      <w:r>
        <w:t>your conscience, and lay</w:t>
      </w:r>
      <w:r>
        <w:rPr>
          <w:spacing w:val="35"/>
        </w:rPr>
        <w:t xml:space="preserve"> </w:t>
      </w:r>
      <w:r>
        <w:t>the</w:t>
      </w:r>
      <w:r>
        <w:rPr>
          <w:spacing w:val="38"/>
        </w:rPr>
        <w:t xml:space="preserve"> </w:t>
      </w:r>
      <w:r>
        <w:t>weight</w:t>
      </w:r>
      <w:r>
        <w:rPr>
          <w:spacing w:val="34"/>
        </w:rPr>
        <w:t xml:space="preserve"> </w:t>
      </w:r>
      <w:r>
        <w:t>of</w:t>
      </w:r>
      <w:r>
        <w:rPr>
          <w:spacing w:val="40"/>
        </w:rPr>
        <w:t xml:space="preserve"> </w:t>
      </w:r>
      <w:r>
        <w:t>sin</w:t>
      </w:r>
      <w:r>
        <w:rPr>
          <w:spacing w:val="37"/>
        </w:rPr>
        <w:t xml:space="preserve"> </w:t>
      </w:r>
      <w:r>
        <w:t>upon</w:t>
      </w:r>
      <w:r>
        <w:rPr>
          <w:spacing w:val="37"/>
        </w:rPr>
        <w:t xml:space="preserve"> </w:t>
      </w:r>
      <w:r>
        <w:t>your souls: it were just with God then to let you sink under the burden. I say it were just with God so to wound you for sin, as to see you sweltering in your wounds, and deny compassion. Why? Because you have had slight thoughts of such a wound.</w:t>
      </w:r>
    </w:p>
    <w:p w14:paraId="662565C8" w14:textId="77777777" w:rsidR="00EC029C" w:rsidRDefault="00000000">
      <w:pPr>
        <w:pStyle w:val="a3"/>
        <w:spacing w:before="286" w:line="254" w:lineRule="auto"/>
        <w:ind w:right="436"/>
      </w:pPr>
      <w:r>
        <w:t>Certainly brethren (observe what I say unto you) the very Reason why men and women are so long in anguish of Spirit for their sin,</w:t>
      </w:r>
      <w:r>
        <w:rPr>
          <w:spacing w:val="40"/>
        </w:rPr>
        <w:t xml:space="preserve"> </w:t>
      </w:r>
      <w:r>
        <w:t>and under such sore troubles, and distress of conscience, by reason</w:t>
      </w:r>
      <w:r>
        <w:rPr>
          <w:spacing w:val="40"/>
        </w:rPr>
        <w:t xml:space="preserve"> </w:t>
      </w:r>
      <w:r>
        <w:t>of their sin, and can have no comfort; it is because heretofore they have had such slight thoughts of trouble of conscience. Perhaps</w:t>
      </w:r>
      <w:r>
        <w:rPr>
          <w:spacing w:val="80"/>
        </w:rPr>
        <w:t xml:space="preserve"> </w:t>
      </w:r>
      <w:r>
        <w:t>when they were in their jollity and mirth, they made a mock of it, made nothing of it; heard dreadful threats against sin, and made</w:t>
      </w:r>
      <w:r>
        <w:rPr>
          <w:spacing w:val="40"/>
        </w:rPr>
        <w:t xml:space="preserve"> </w:t>
      </w:r>
      <w:r>
        <w:t xml:space="preserve">light of it, and thought people were troubled more than needs. Well, you once had such slight thoughts of trouble of conscience for sin; now God comes upon you for it, and this hand of God lies upon you, and it is just with God you should feel it to purpose, that you should have smart enough; that God might instruct you, and convince you, of your error, and might now come and teach you after another </w:t>
      </w:r>
      <w:r>
        <w:rPr>
          <w:spacing w:val="-2"/>
        </w:rPr>
        <w:t>manner.</w:t>
      </w:r>
    </w:p>
    <w:p w14:paraId="43BE976D" w14:textId="77777777" w:rsidR="00EC029C" w:rsidRDefault="00000000">
      <w:pPr>
        <w:pStyle w:val="a3"/>
        <w:spacing w:before="274" w:line="254" w:lineRule="auto"/>
        <w:ind w:right="439"/>
      </w:pPr>
      <w:r>
        <w:t>What do you think now of trouble</w:t>
      </w:r>
      <w:r>
        <w:rPr>
          <w:spacing w:val="40"/>
        </w:rPr>
        <w:t xml:space="preserve"> </w:t>
      </w:r>
      <w:r>
        <w:t>of conscience for sin? you had such</w:t>
      </w:r>
      <w:r>
        <w:rPr>
          <w:spacing w:val="24"/>
        </w:rPr>
        <w:t xml:space="preserve"> </w:t>
      </w:r>
      <w:r>
        <w:t>and such</w:t>
      </w:r>
      <w:r>
        <w:rPr>
          <w:spacing w:val="24"/>
        </w:rPr>
        <w:t xml:space="preserve"> </w:t>
      </w:r>
      <w:r>
        <w:t>thoughts</w:t>
      </w:r>
      <w:r>
        <w:rPr>
          <w:spacing w:val="23"/>
        </w:rPr>
        <w:t xml:space="preserve"> </w:t>
      </w:r>
      <w:r>
        <w:t>of</w:t>
      </w:r>
      <w:r>
        <w:rPr>
          <w:spacing w:val="26"/>
        </w:rPr>
        <w:t xml:space="preserve"> </w:t>
      </w:r>
      <w:r>
        <w:t>it heretofore, what be</w:t>
      </w:r>
      <w:r>
        <w:rPr>
          <w:spacing w:val="25"/>
        </w:rPr>
        <w:t xml:space="preserve"> </w:t>
      </w:r>
      <w:r>
        <w:t>your thoughts</w:t>
      </w:r>
      <w:r>
        <w:rPr>
          <w:spacing w:val="23"/>
        </w:rPr>
        <w:t xml:space="preserve"> </w:t>
      </w:r>
      <w:r>
        <w:t>of</w:t>
      </w:r>
      <w:r>
        <w:rPr>
          <w:spacing w:val="29"/>
        </w:rPr>
        <w:t xml:space="preserve"> </w:t>
      </w:r>
      <w:r>
        <w:t>it</w:t>
      </w:r>
    </w:p>
    <w:p w14:paraId="01C40E69" w14:textId="77777777" w:rsidR="00EC029C" w:rsidRDefault="00EC029C">
      <w:pPr>
        <w:spacing w:line="254" w:lineRule="auto"/>
        <w:sectPr w:rsidR="00EC029C">
          <w:pgSz w:w="12240" w:h="15840"/>
          <w:pgMar w:top="1360" w:right="1100" w:bottom="280" w:left="1320" w:header="720" w:footer="720" w:gutter="0"/>
          <w:cols w:space="720"/>
        </w:sectPr>
      </w:pPr>
    </w:p>
    <w:p w14:paraId="59699581" w14:textId="77777777" w:rsidR="00EC029C" w:rsidRDefault="00000000">
      <w:pPr>
        <w:pStyle w:val="a3"/>
        <w:jc w:val="left"/>
      </w:pPr>
      <w:r>
        <w:rPr>
          <w:spacing w:val="-4"/>
        </w:rPr>
        <w:t>now?</w:t>
      </w:r>
    </w:p>
    <w:p w14:paraId="42995B05" w14:textId="77777777" w:rsidR="00EC029C" w:rsidRDefault="00000000">
      <w:pPr>
        <w:pStyle w:val="a3"/>
        <w:spacing w:before="319" w:line="254" w:lineRule="auto"/>
        <w:ind w:right="437"/>
      </w:pPr>
      <w:r>
        <w:t>I remember there was one not far from the place where I ordinarily lived, and it was a young Maid, hearing of many troubled in conscience for sin, she in a kind of scorn and contempt of it, would feign her self troubled in conscience for sin, and ô, she was mightily troubled, and in</w:t>
      </w:r>
      <w:r>
        <w:rPr>
          <w:spacing w:val="40"/>
        </w:rPr>
        <w:t xml:space="preserve"> </w:t>
      </w:r>
      <w:r>
        <w:t>scorn</w:t>
      </w:r>
      <w:r>
        <w:rPr>
          <w:spacing w:val="40"/>
        </w:rPr>
        <w:t xml:space="preserve"> </w:t>
      </w:r>
      <w:r>
        <w:t>of</w:t>
      </w:r>
      <w:r>
        <w:rPr>
          <w:spacing w:val="40"/>
        </w:rPr>
        <w:t xml:space="preserve"> </w:t>
      </w:r>
      <w:r>
        <w:t>the</w:t>
      </w:r>
      <w:r>
        <w:rPr>
          <w:spacing w:val="40"/>
        </w:rPr>
        <w:t xml:space="preserve"> </w:t>
      </w:r>
      <w:r>
        <w:t>Ministers, Oh</w:t>
      </w:r>
      <w:r>
        <w:rPr>
          <w:spacing w:val="40"/>
        </w:rPr>
        <w:t xml:space="preserve"> </w:t>
      </w:r>
      <w:r>
        <w:t>these</w:t>
      </w:r>
      <w:r>
        <w:rPr>
          <w:spacing w:val="40"/>
        </w:rPr>
        <w:t xml:space="preserve"> </w:t>
      </w:r>
      <w:r>
        <w:t>and these Ministers must be sent for to comfort her, merely out of contempt and scorn; but afterward God laid on in good earnest upon her conscience, and then she was troubled to purpose; and so, that she was at the very brink of making away her self, and it was very much feared by al her friends; indeed she would have made away her self, and attempted it many ways, if God had</w:t>
      </w:r>
      <w:r>
        <w:rPr>
          <w:spacing w:val="-3"/>
        </w:rPr>
        <w:t xml:space="preserve"> </w:t>
      </w:r>
      <w:r>
        <w:t>not wonderfully hindered it.</w:t>
      </w:r>
    </w:p>
    <w:p w14:paraId="1045A18A" w14:textId="77777777" w:rsidR="00EC029C" w:rsidRDefault="00000000">
      <w:pPr>
        <w:pStyle w:val="a3"/>
        <w:spacing w:before="278" w:line="254" w:lineRule="auto"/>
        <w:ind w:right="360"/>
      </w:pPr>
      <w:r>
        <w:t>So</w:t>
      </w:r>
      <w:r>
        <w:rPr>
          <w:spacing w:val="-1"/>
        </w:rPr>
        <w:t xml:space="preserve"> </w:t>
      </w:r>
      <w:r>
        <w:t>those</w:t>
      </w:r>
      <w:r>
        <w:rPr>
          <w:spacing w:val="-1"/>
        </w:rPr>
        <w:t xml:space="preserve"> </w:t>
      </w:r>
      <w:r>
        <w:t>that have</w:t>
      </w:r>
      <w:r>
        <w:rPr>
          <w:spacing w:val="-1"/>
        </w:rPr>
        <w:t xml:space="preserve"> </w:t>
      </w:r>
      <w:r>
        <w:t>light</w:t>
      </w:r>
      <w:r>
        <w:rPr>
          <w:spacing w:val="-3"/>
        </w:rPr>
        <w:t xml:space="preserve"> </w:t>
      </w:r>
      <w:r>
        <w:t>thoughts of perplexities of conscience for</w:t>
      </w:r>
      <w:r>
        <w:rPr>
          <w:spacing w:val="40"/>
        </w:rPr>
        <w:t xml:space="preserve"> </w:t>
      </w:r>
      <w:r>
        <w:t>sin, when it comes indeed, it may be just with God it should be so heavy, that they should not be able to bear it, but sink under it; then it</w:t>
      </w:r>
      <w:r>
        <w:rPr>
          <w:spacing w:val="40"/>
        </w:rPr>
        <w:t xml:space="preserve"> </w:t>
      </w:r>
      <w:r>
        <w:t>will be so strange a thing, to such as have slight thoughts of it, that the very strangeness of trouble of conscience for sin, will amaze them, that</w:t>
      </w:r>
      <w:r>
        <w:rPr>
          <w:spacing w:val="40"/>
        </w:rPr>
        <w:t xml:space="preserve"> </w:t>
      </w:r>
      <w:r>
        <w:t>they, will</w:t>
      </w:r>
      <w:r>
        <w:rPr>
          <w:spacing w:val="40"/>
        </w:rPr>
        <w:t xml:space="preserve"> </w:t>
      </w:r>
      <w:r>
        <w:t>not</w:t>
      </w:r>
      <w:r>
        <w:rPr>
          <w:spacing w:val="40"/>
        </w:rPr>
        <w:t xml:space="preserve"> </w:t>
      </w:r>
      <w:r>
        <w:t>know</w:t>
      </w:r>
      <w:r>
        <w:rPr>
          <w:spacing w:val="40"/>
        </w:rPr>
        <w:t xml:space="preserve"> </w:t>
      </w:r>
      <w:r>
        <w:t>what</w:t>
      </w:r>
      <w:r>
        <w:rPr>
          <w:spacing w:val="40"/>
        </w:rPr>
        <w:t xml:space="preserve"> </w:t>
      </w:r>
      <w:r>
        <w:t>in</w:t>
      </w:r>
      <w:r>
        <w:rPr>
          <w:spacing w:val="40"/>
        </w:rPr>
        <w:t xml:space="preserve"> </w:t>
      </w:r>
      <w:r>
        <w:t>the</w:t>
      </w:r>
      <w:r>
        <w:rPr>
          <w:spacing w:val="40"/>
        </w:rPr>
        <w:t xml:space="preserve"> </w:t>
      </w:r>
      <w:r>
        <w:t>world to</w:t>
      </w:r>
      <w:r>
        <w:rPr>
          <w:spacing w:val="40"/>
        </w:rPr>
        <w:t xml:space="preserve"> </w:t>
      </w:r>
      <w:r>
        <w:t>do. This</w:t>
      </w:r>
      <w:r>
        <w:rPr>
          <w:spacing w:val="40"/>
        </w:rPr>
        <w:t xml:space="preserve"> </w:t>
      </w:r>
      <w:r>
        <w:t>is</w:t>
      </w:r>
      <w:r>
        <w:rPr>
          <w:spacing w:val="40"/>
        </w:rPr>
        <w:t xml:space="preserve"> </w:t>
      </w:r>
      <w:r>
        <w:t>a Fifth thing, When trouble comes upon them, God may justly leave them under trouble.</w:t>
      </w:r>
    </w:p>
    <w:p w14:paraId="5A52F2FD" w14:textId="77777777" w:rsidR="00EC029C" w:rsidRDefault="00000000">
      <w:pPr>
        <w:pStyle w:val="a3"/>
        <w:spacing w:before="285" w:line="254" w:lineRule="auto"/>
        <w:ind w:right="440"/>
      </w:pPr>
      <w:r>
        <w:t>A Sixth thing, I would say to such that have slight thoughts about trouble</w:t>
      </w:r>
      <w:r>
        <w:rPr>
          <w:spacing w:val="40"/>
        </w:rPr>
        <w:t xml:space="preserve"> </w:t>
      </w:r>
      <w:r>
        <w:t>of</w:t>
      </w:r>
      <w:r>
        <w:rPr>
          <w:spacing w:val="40"/>
        </w:rPr>
        <w:t xml:space="preserve"> </w:t>
      </w:r>
      <w:r>
        <w:t>conscience</w:t>
      </w:r>
      <w:r>
        <w:rPr>
          <w:spacing w:val="40"/>
        </w:rPr>
        <w:t xml:space="preserve"> </w:t>
      </w:r>
      <w:r>
        <w:t>for</w:t>
      </w:r>
      <w:r>
        <w:rPr>
          <w:spacing w:val="40"/>
        </w:rPr>
        <w:t xml:space="preserve"> </w:t>
      </w:r>
      <w:r>
        <w:t>sin,</w:t>
      </w:r>
      <w:r>
        <w:rPr>
          <w:spacing w:val="40"/>
        </w:rPr>
        <w:t xml:space="preserve"> </w:t>
      </w:r>
      <w:r>
        <w:t>is</w:t>
      </w:r>
      <w:r>
        <w:rPr>
          <w:spacing w:val="40"/>
        </w:rPr>
        <w:t xml:space="preserve"> </w:t>
      </w:r>
      <w:r>
        <w:t>this.</w:t>
      </w:r>
      <w:r>
        <w:rPr>
          <w:spacing w:val="40"/>
        </w:rPr>
        <w:t xml:space="preserve"> </w:t>
      </w:r>
      <w:r>
        <w:t>These</w:t>
      </w:r>
      <w:r>
        <w:rPr>
          <w:spacing w:val="40"/>
        </w:rPr>
        <w:t xml:space="preserve"> </w:t>
      </w:r>
      <w:r>
        <w:t>thoughts</w:t>
      </w:r>
      <w:r>
        <w:rPr>
          <w:spacing w:val="40"/>
        </w:rPr>
        <w:t xml:space="preserve"> </w:t>
      </w:r>
      <w:r>
        <w:t>of</w:t>
      </w:r>
      <w:r>
        <w:rPr>
          <w:spacing w:val="40"/>
        </w:rPr>
        <w:t xml:space="preserve"> </w:t>
      </w:r>
      <w:r>
        <w:t>yours</w:t>
      </w:r>
      <w:r>
        <w:rPr>
          <w:spacing w:val="40"/>
        </w:rPr>
        <w:t xml:space="preserve"> </w:t>
      </w:r>
      <w:r>
        <w:t>do take away a chief restraint of sin, and causes you to disregard all the Authority of the Word: There be these Two fearful Evils that do, follow upon your slight thoughts of</w:t>
      </w:r>
      <w:r>
        <w:rPr>
          <w:spacing w:val="40"/>
        </w:rPr>
        <w:t xml:space="preserve"> </w:t>
      </w:r>
      <w:r>
        <w:t>trouble of</w:t>
      </w:r>
      <w:r>
        <w:rPr>
          <w:spacing w:val="40"/>
        </w:rPr>
        <w:t xml:space="preserve"> </w:t>
      </w:r>
      <w:r>
        <w:t>conscience, for sin.</w:t>
      </w:r>
    </w:p>
    <w:p w14:paraId="3B40B52B" w14:textId="77777777" w:rsidR="00EC029C" w:rsidRDefault="00000000">
      <w:pPr>
        <w:pStyle w:val="a3"/>
        <w:spacing w:before="291" w:line="254" w:lineRule="auto"/>
        <w:ind w:right="445"/>
      </w:pPr>
      <w:r>
        <w:t>1 They take away that which is the chief Restraint of sin. There are many outward restraints to keep men and women from sin, but all outward restraints from sin are nothing to the restraints of conscience; a man that has a tender conscience, has the greatest restraint of</w:t>
      </w:r>
      <w:r>
        <w:rPr>
          <w:spacing w:val="40"/>
        </w:rPr>
        <w:t xml:space="preserve"> </w:t>
      </w:r>
      <w:r>
        <w:t>sin that can be, no restraint like</w:t>
      </w:r>
      <w:r>
        <w:rPr>
          <w:spacing w:val="40"/>
        </w:rPr>
        <w:t xml:space="preserve"> </w:t>
      </w:r>
      <w:r>
        <w:t>to that; but one</w:t>
      </w:r>
      <w:r>
        <w:rPr>
          <w:spacing w:val="40"/>
        </w:rPr>
        <w:t xml:space="preserve"> </w:t>
      </w:r>
      <w:r>
        <w:t>that is so far from a tender conscience; that he thinks trouble of conscience is</w:t>
      </w:r>
      <w:r>
        <w:rPr>
          <w:spacing w:val="40"/>
        </w:rPr>
        <w:t xml:space="preserve"> </w:t>
      </w:r>
      <w:r>
        <w:t>a</w:t>
      </w:r>
      <w:r>
        <w:rPr>
          <w:spacing w:val="40"/>
        </w:rPr>
        <w:t xml:space="preserve"> </w:t>
      </w:r>
      <w:r>
        <w:t>melancholy</w:t>
      </w:r>
      <w:r>
        <w:rPr>
          <w:spacing w:val="40"/>
        </w:rPr>
        <w:t xml:space="preserve"> </w:t>
      </w:r>
      <w:r>
        <w:t>conceit,</w:t>
      </w:r>
      <w:r>
        <w:rPr>
          <w:spacing w:val="40"/>
        </w:rPr>
        <w:t xml:space="preserve"> </w:t>
      </w:r>
      <w:r>
        <w:t>such</w:t>
      </w:r>
      <w:r>
        <w:rPr>
          <w:spacing w:val="40"/>
        </w:rPr>
        <w:t xml:space="preserve"> </w:t>
      </w:r>
      <w:r>
        <w:t>a</w:t>
      </w:r>
      <w:r>
        <w:rPr>
          <w:spacing w:val="40"/>
        </w:rPr>
        <w:t xml:space="preserve"> </w:t>
      </w:r>
      <w:r>
        <w:t>man</w:t>
      </w:r>
      <w:r>
        <w:rPr>
          <w:spacing w:val="40"/>
        </w:rPr>
        <w:t xml:space="preserve"> </w:t>
      </w:r>
      <w:r>
        <w:t>has</w:t>
      </w:r>
      <w:r>
        <w:rPr>
          <w:spacing w:val="40"/>
        </w:rPr>
        <w:t xml:space="preserve"> </w:t>
      </w:r>
      <w:r>
        <w:t>no</w:t>
      </w:r>
      <w:r>
        <w:rPr>
          <w:spacing w:val="40"/>
        </w:rPr>
        <w:t xml:space="preserve"> </w:t>
      </w:r>
      <w:r>
        <w:t>restraint</w:t>
      </w:r>
      <w:r>
        <w:rPr>
          <w:spacing w:val="40"/>
        </w:rPr>
        <w:t xml:space="preserve"> </w:t>
      </w:r>
      <w:r>
        <w:t>(to</w:t>
      </w:r>
      <w:r>
        <w:rPr>
          <w:spacing w:val="40"/>
        </w:rPr>
        <w:t xml:space="preserve"> </w:t>
      </w:r>
      <w:r>
        <w:t>purpose)</w:t>
      </w:r>
    </w:p>
    <w:p w14:paraId="3C73039E" w14:textId="77777777" w:rsidR="00EC029C" w:rsidRDefault="00EC029C">
      <w:pPr>
        <w:spacing w:line="254" w:lineRule="auto"/>
        <w:sectPr w:rsidR="00EC029C">
          <w:pgSz w:w="12240" w:h="15840"/>
          <w:pgMar w:top="1360" w:right="1100" w:bottom="280" w:left="1320" w:header="720" w:footer="720" w:gutter="0"/>
          <w:cols w:space="720"/>
        </w:sectPr>
      </w:pPr>
    </w:p>
    <w:p w14:paraId="235EABCD" w14:textId="77777777" w:rsidR="00EC029C" w:rsidRDefault="00000000">
      <w:pPr>
        <w:pStyle w:val="a3"/>
        <w:spacing w:line="254" w:lineRule="auto"/>
        <w:ind w:right="439"/>
      </w:pPr>
      <w:r>
        <w:t>from sin: he may have restraints from outward and gross sins, but from close, secret sins, he has none. Now it is a great evil to a man, that the hindrances to secret sins be taken away, and he gives</w:t>
      </w:r>
      <w:r>
        <w:rPr>
          <w:spacing w:val="80"/>
        </w:rPr>
        <w:t xml:space="preserve"> </w:t>
      </w:r>
      <w:r>
        <w:t>himself liberty in secret sins.</w:t>
      </w:r>
    </w:p>
    <w:p w14:paraId="01F1A46E" w14:textId="77777777" w:rsidR="00EC029C" w:rsidRDefault="00000000">
      <w:pPr>
        <w:pStyle w:val="a3"/>
        <w:spacing w:before="292" w:line="254" w:lineRule="auto"/>
        <w:ind w:right="436"/>
      </w:pPr>
      <w:r>
        <w:t>2 And then</w:t>
      </w:r>
      <w:r>
        <w:rPr>
          <w:spacing w:val="40"/>
        </w:rPr>
        <w:t xml:space="preserve"> </w:t>
      </w:r>
      <w:r>
        <w:t>for the</w:t>
      </w:r>
      <w:r>
        <w:rPr>
          <w:spacing w:val="40"/>
        </w:rPr>
        <w:t xml:space="preserve"> </w:t>
      </w:r>
      <w:r>
        <w:t>Authority</w:t>
      </w:r>
      <w:r>
        <w:rPr>
          <w:spacing w:val="40"/>
        </w:rPr>
        <w:t xml:space="preserve"> </w:t>
      </w:r>
      <w:r>
        <w:t>of</w:t>
      </w:r>
      <w:r>
        <w:rPr>
          <w:spacing w:val="40"/>
        </w:rPr>
        <w:t xml:space="preserve"> </w:t>
      </w:r>
      <w:r>
        <w:t>the</w:t>
      </w:r>
      <w:r>
        <w:rPr>
          <w:spacing w:val="40"/>
        </w:rPr>
        <w:t xml:space="preserve"> </w:t>
      </w:r>
      <w:r>
        <w:t>Word: It</w:t>
      </w:r>
      <w:r>
        <w:rPr>
          <w:spacing w:val="40"/>
        </w:rPr>
        <w:t xml:space="preserve"> </w:t>
      </w:r>
      <w:r>
        <w:t>is</w:t>
      </w:r>
      <w:r>
        <w:rPr>
          <w:spacing w:val="40"/>
        </w:rPr>
        <w:t xml:space="preserve"> </w:t>
      </w:r>
      <w:r>
        <w:t>a</w:t>
      </w:r>
      <w:r>
        <w:rPr>
          <w:spacing w:val="40"/>
        </w:rPr>
        <w:t xml:space="preserve"> </w:t>
      </w:r>
      <w:r>
        <w:t>great</w:t>
      </w:r>
      <w:r>
        <w:rPr>
          <w:spacing w:val="40"/>
        </w:rPr>
        <w:t xml:space="preserve"> </w:t>
      </w:r>
      <w:r>
        <w:t>mercy</w:t>
      </w:r>
      <w:r>
        <w:rPr>
          <w:spacing w:val="40"/>
        </w:rPr>
        <w:t xml:space="preserve"> </w:t>
      </w:r>
      <w:r>
        <w:t>for men</w:t>
      </w:r>
      <w:r>
        <w:rPr>
          <w:spacing w:val="40"/>
        </w:rPr>
        <w:t xml:space="preserve"> </w:t>
      </w:r>
      <w:r>
        <w:t>and women, to</w:t>
      </w:r>
      <w:r>
        <w:rPr>
          <w:spacing w:val="40"/>
        </w:rPr>
        <w:t xml:space="preserve"> </w:t>
      </w:r>
      <w:r>
        <w:t>be</w:t>
      </w:r>
      <w:r>
        <w:rPr>
          <w:spacing w:val="40"/>
        </w:rPr>
        <w:t xml:space="preserve"> </w:t>
      </w:r>
      <w:r>
        <w:t>in</w:t>
      </w:r>
      <w:r>
        <w:rPr>
          <w:spacing w:val="40"/>
        </w:rPr>
        <w:t xml:space="preserve"> </w:t>
      </w:r>
      <w:r>
        <w:t>such</w:t>
      </w:r>
      <w:r>
        <w:rPr>
          <w:spacing w:val="40"/>
        </w:rPr>
        <w:t xml:space="preserve"> </w:t>
      </w:r>
      <w:r>
        <w:t>a condition, that their heart should be</w:t>
      </w:r>
      <w:r>
        <w:rPr>
          <w:spacing w:val="40"/>
        </w:rPr>
        <w:t xml:space="preserve"> </w:t>
      </w:r>
      <w:r>
        <w:t>continually</w:t>
      </w:r>
      <w:r>
        <w:rPr>
          <w:spacing w:val="40"/>
        </w:rPr>
        <w:t xml:space="preserve"> </w:t>
      </w:r>
      <w:r>
        <w:t>under the</w:t>
      </w:r>
      <w:r>
        <w:rPr>
          <w:spacing w:val="40"/>
        </w:rPr>
        <w:t xml:space="preserve"> </w:t>
      </w:r>
      <w:r>
        <w:t>authority</w:t>
      </w:r>
      <w:r>
        <w:rPr>
          <w:spacing w:val="40"/>
        </w:rPr>
        <w:t xml:space="preserve"> </w:t>
      </w:r>
      <w:r>
        <w:t>of</w:t>
      </w:r>
      <w:r>
        <w:rPr>
          <w:spacing w:val="40"/>
        </w:rPr>
        <w:t xml:space="preserve"> </w:t>
      </w:r>
      <w:r>
        <w:t>the</w:t>
      </w:r>
      <w:r>
        <w:rPr>
          <w:spacing w:val="40"/>
        </w:rPr>
        <w:t xml:space="preserve"> </w:t>
      </w:r>
      <w:r>
        <w:t>Word; howsoever you think it a brave thing that you can get your hearts above the Word: but certainly it is one of the greatest mercies of God upon the earth, for</w:t>
      </w:r>
      <w:r>
        <w:rPr>
          <w:spacing w:val="38"/>
        </w:rPr>
        <w:t xml:space="preserve"> </w:t>
      </w:r>
      <w:r>
        <w:t>God to</w:t>
      </w:r>
      <w:r>
        <w:rPr>
          <w:spacing w:val="40"/>
        </w:rPr>
        <w:t xml:space="preserve"> </w:t>
      </w:r>
      <w:r>
        <w:t>keep the</w:t>
      </w:r>
      <w:r>
        <w:rPr>
          <w:spacing w:val="40"/>
        </w:rPr>
        <w:t xml:space="preserve"> </w:t>
      </w:r>
      <w:r>
        <w:t>hearts</w:t>
      </w:r>
      <w:r>
        <w:rPr>
          <w:spacing w:val="40"/>
        </w:rPr>
        <w:t xml:space="preserve"> </w:t>
      </w:r>
      <w:r>
        <w:t>of</w:t>
      </w:r>
      <w:r>
        <w:rPr>
          <w:spacing w:val="40"/>
        </w:rPr>
        <w:t xml:space="preserve"> </w:t>
      </w:r>
      <w:r>
        <w:t>men</w:t>
      </w:r>
      <w:r>
        <w:rPr>
          <w:spacing w:val="40"/>
        </w:rPr>
        <w:t xml:space="preserve"> </w:t>
      </w:r>
      <w:r>
        <w:t>and women</w:t>
      </w:r>
      <w:r>
        <w:rPr>
          <w:spacing w:val="40"/>
        </w:rPr>
        <w:t xml:space="preserve"> </w:t>
      </w:r>
      <w:r>
        <w:t>under</w:t>
      </w:r>
      <w:r>
        <w:rPr>
          <w:spacing w:val="39"/>
        </w:rPr>
        <w:t xml:space="preserve"> </w:t>
      </w:r>
      <w:r>
        <w:t>the</w:t>
      </w:r>
      <w:r>
        <w:rPr>
          <w:spacing w:val="40"/>
        </w:rPr>
        <w:t xml:space="preserve"> </w:t>
      </w:r>
      <w:r>
        <w:t>authority of</w:t>
      </w:r>
      <w:r>
        <w:rPr>
          <w:spacing w:val="40"/>
        </w:rPr>
        <w:t xml:space="preserve"> </w:t>
      </w:r>
      <w:r>
        <w:t>the Word. But that man or woman that thinks lightly of</w:t>
      </w:r>
      <w:r>
        <w:rPr>
          <w:spacing w:val="40"/>
        </w:rPr>
        <w:t xml:space="preserve"> </w:t>
      </w:r>
      <w:r>
        <w:t>troubles</w:t>
      </w:r>
      <w:r>
        <w:rPr>
          <w:spacing w:val="40"/>
        </w:rPr>
        <w:t xml:space="preserve"> </w:t>
      </w:r>
      <w:r>
        <w:t>of</w:t>
      </w:r>
      <w:r>
        <w:rPr>
          <w:spacing w:val="40"/>
        </w:rPr>
        <w:t xml:space="preserve"> </w:t>
      </w:r>
      <w:r>
        <w:t>conscience, such a one can slight the Word, regards it not, let</w:t>
      </w:r>
      <w:r>
        <w:rPr>
          <w:spacing w:val="80"/>
        </w:rPr>
        <w:t xml:space="preserve"> </w:t>
      </w:r>
      <w:r>
        <w:t>what will be spoken, he can easily put it off, because the main hold that the Word has, upon the heart of a man or</w:t>
      </w:r>
      <w:r>
        <w:rPr>
          <w:spacing w:val="40"/>
        </w:rPr>
        <w:t xml:space="preserve"> </w:t>
      </w:r>
      <w:r>
        <w:t>woman, it is upon their conscience, the Word takes hold upon their conscience, and brings</w:t>
      </w:r>
      <w:r>
        <w:rPr>
          <w:spacing w:val="40"/>
        </w:rPr>
        <w:t xml:space="preserve"> </w:t>
      </w:r>
      <w:r>
        <w:t>down the</w:t>
      </w:r>
      <w:r>
        <w:rPr>
          <w:spacing w:val="40"/>
        </w:rPr>
        <w:t xml:space="preserve"> </w:t>
      </w:r>
      <w:r>
        <w:t>heart under the</w:t>
      </w:r>
      <w:r>
        <w:rPr>
          <w:spacing w:val="40"/>
        </w:rPr>
        <w:t xml:space="preserve"> </w:t>
      </w:r>
      <w:r>
        <w:t>power of</w:t>
      </w:r>
      <w:r>
        <w:rPr>
          <w:spacing w:val="40"/>
        </w:rPr>
        <w:t xml:space="preserve"> </w:t>
      </w:r>
      <w:r>
        <w:t>it: but if</w:t>
      </w:r>
      <w:r>
        <w:rPr>
          <w:spacing w:val="40"/>
        </w:rPr>
        <w:t xml:space="preserve"> </w:t>
      </w:r>
      <w:r>
        <w:t>the</w:t>
      </w:r>
      <w:r>
        <w:rPr>
          <w:spacing w:val="40"/>
        </w:rPr>
        <w:t xml:space="preserve"> </w:t>
      </w:r>
      <w:r>
        <w:t>Word take not hold upon conscience, it takes not hold at all. But let a man or woman</w:t>
      </w:r>
      <w:r>
        <w:rPr>
          <w:spacing w:val="40"/>
        </w:rPr>
        <w:t xml:space="preserve"> </w:t>
      </w:r>
      <w:r>
        <w:t>come</w:t>
      </w:r>
      <w:r>
        <w:rPr>
          <w:spacing w:val="40"/>
        </w:rPr>
        <w:t xml:space="preserve"> </w:t>
      </w:r>
      <w:r>
        <w:t>to</w:t>
      </w:r>
      <w:r>
        <w:rPr>
          <w:spacing w:val="40"/>
        </w:rPr>
        <w:t xml:space="preserve"> </w:t>
      </w:r>
      <w:r>
        <w:t>know</w:t>
      </w:r>
      <w:r>
        <w:rPr>
          <w:spacing w:val="40"/>
        </w:rPr>
        <w:t xml:space="preserve"> </w:t>
      </w:r>
      <w:r>
        <w:t>what</w:t>
      </w:r>
      <w:r>
        <w:rPr>
          <w:spacing w:val="40"/>
        </w:rPr>
        <w:t xml:space="preserve"> </w:t>
      </w:r>
      <w:r>
        <w:t>trouble</w:t>
      </w:r>
      <w:r>
        <w:rPr>
          <w:spacing w:val="40"/>
        </w:rPr>
        <w:t xml:space="preserve"> </w:t>
      </w:r>
      <w:r>
        <w:t>of</w:t>
      </w:r>
      <w:r>
        <w:rPr>
          <w:spacing w:val="40"/>
        </w:rPr>
        <w:t xml:space="preserve"> </w:t>
      </w:r>
      <w:r>
        <w:t>conscience</w:t>
      </w:r>
      <w:r>
        <w:rPr>
          <w:spacing w:val="40"/>
        </w:rPr>
        <w:t xml:space="preserve"> </w:t>
      </w:r>
      <w:r>
        <w:t>for sin</w:t>
      </w:r>
      <w:r>
        <w:rPr>
          <w:spacing w:val="40"/>
        </w:rPr>
        <w:t xml:space="preserve"> </w:t>
      </w:r>
      <w:r>
        <w:t>is, and what the power and authority of the word is, and how then does the soul prize the word? no man or woman ever comes to prize the word tell they have felt the power of the word troubling their conscience; then they come to prize the word.</w:t>
      </w:r>
    </w:p>
    <w:p w14:paraId="2E3DB1FB" w14:textId="77777777" w:rsidR="00EC029C" w:rsidRDefault="00000000">
      <w:pPr>
        <w:pStyle w:val="a3"/>
        <w:spacing w:before="267" w:line="254" w:lineRule="auto"/>
        <w:ind w:right="358"/>
      </w:pPr>
      <w:r>
        <w:t>You</w:t>
      </w:r>
      <w:r>
        <w:rPr>
          <w:spacing w:val="40"/>
        </w:rPr>
        <w:t xml:space="preserve"> </w:t>
      </w:r>
      <w:r>
        <w:t>have</w:t>
      </w:r>
      <w:r>
        <w:rPr>
          <w:spacing w:val="40"/>
        </w:rPr>
        <w:t xml:space="preserve"> </w:t>
      </w:r>
      <w:r>
        <w:t>a</w:t>
      </w:r>
      <w:r>
        <w:rPr>
          <w:spacing w:val="40"/>
        </w:rPr>
        <w:t xml:space="preserve"> </w:t>
      </w:r>
      <w:r>
        <w:t>famous</w:t>
      </w:r>
      <w:r>
        <w:rPr>
          <w:spacing w:val="40"/>
        </w:rPr>
        <w:t xml:space="preserve"> </w:t>
      </w:r>
      <w:r>
        <w:t>place</w:t>
      </w:r>
      <w:r>
        <w:rPr>
          <w:spacing w:val="40"/>
        </w:rPr>
        <w:t xml:space="preserve"> </w:t>
      </w:r>
      <w:r>
        <w:t>for</w:t>
      </w:r>
      <w:r>
        <w:rPr>
          <w:spacing w:val="40"/>
        </w:rPr>
        <w:t xml:space="preserve"> </w:t>
      </w:r>
      <w:r>
        <w:t>this, Job</w:t>
      </w:r>
      <w:r>
        <w:rPr>
          <w:spacing w:val="40"/>
        </w:rPr>
        <w:t xml:space="preserve"> </w:t>
      </w:r>
      <w:r>
        <w:t>33. 16. Then</w:t>
      </w:r>
      <w:r>
        <w:rPr>
          <w:spacing w:val="40"/>
        </w:rPr>
        <w:t xml:space="preserve"> </w:t>
      </w:r>
      <w:r>
        <w:t>he</w:t>
      </w:r>
      <w:r>
        <w:rPr>
          <w:spacing w:val="40"/>
        </w:rPr>
        <w:t xml:space="preserve"> </w:t>
      </w:r>
      <w:r>
        <w:t>opens</w:t>
      </w:r>
      <w:r>
        <w:rPr>
          <w:spacing w:val="40"/>
        </w:rPr>
        <w:t xml:space="preserve"> </w:t>
      </w:r>
      <w:r>
        <w:t>the, ears of man, and seals their instruction. That is, God coming upon men, in times of affliction, opens their ears, and seals their instructions;</w:t>
      </w:r>
      <w:r>
        <w:rPr>
          <w:spacing w:val="-2"/>
        </w:rPr>
        <w:t xml:space="preserve"> </w:t>
      </w:r>
      <w:r>
        <w:t>that</w:t>
      </w:r>
      <w:r>
        <w:rPr>
          <w:spacing w:val="-4"/>
        </w:rPr>
        <w:t xml:space="preserve"> </w:t>
      </w:r>
      <w:r>
        <w:t>is,</w:t>
      </w:r>
      <w:r>
        <w:rPr>
          <w:spacing w:val="-3"/>
        </w:rPr>
        <w:t xml:space="preserve"> </w:t>
      </w:r>
      <w:r>
        <w:t>makes</w:t>
      </w:r>
      <w:r>
        <w:rPr>
          <w:spacing w:val="-1"/>
        </w:rPr>
        <w:t xml:space="preserve"> </w:t>
      </w:r>
      <w:r>
        <w:t>the</w:t>
      </w:r>
      <w:r>
        <w:rPr>
          <w:spacing w:val="-2"/>
        </w:rPr>
        <w:t xml:space="preserve"> </w:t>
      </w:r>
      <w:r>
        <w:t>word</w:t>
      </w:r>
      <w:r>
        <w:rPr>
          <w:spacing w:val="-1"/>
        </w:rPr>
        <w:t xml:space="preserve"> </w:t>
      </w:r>
      <w:r>
        <w:t>come</w:t>
      </w:r>
      <w:r>
        <w:rPr>
          <w:spacing w:val="-2"/>
        </w:rPr>
        <w:t xml:space="preserve"> </w:t>
      </w:r>
      <w:r>
        <w:t>with</w:t>
      </w:r>
      <w:r>
        <w:rPr>
          <w:spacing w:val="-3"/>
        </w:rPr>
        <w:t xml:space="preserve"> </w:t>
      </w:r>
      <w:r>
        <w:t>power</w:t>
      </w:r>
      <w:r>
        <w:rPr>
          <w:spacing w:val="-1"/>
        </w:rPr>
        <w:t xml:space="preserve"> </w:t>
      </w:r>
      <w:r>
        <w:t>and</w:t>
      </w:r>
      <w:r>
        <w:rPr>
          <w:spacing w:val="80"/>
        </w:rPr>
        <w:t xml:space="preserve"> </w:t>
      </w:r>
      <w:r>
        <w:t>authority. As a thing sealed, comes with more authority, than a blank, or a writing not sealed; Sealed, that is when the word comes with power; That, I may with-draw man from his purpose, and hide pride from man: That is, Having Sealed instruction, •he humbles the heart.</w:t>
      </w:r>
    </w:p>
    <w:p w14:paraId="0FE1AF7F" w14:textId="77777777" w:rsidR="00EC029C" w:rsidRDefault="00000000">
      <w:pPr>
        <w:pStyle w:val="a3"/>
        <w:spacing w:before="282" w:line="254" w:lineRule="auto"/>
        <w:ind w:right="449"/>
      </w:pPr>
      <w:r>
        <w:t>First,</w:t>
      </w:r>
      <w:r>
        <w:rPr>
          <w:spacing w:val="40"/>
        </w:rPr>
        <w:t xml:space="preserve"> </w:t>
      </w:r>
      <w:r>
        <w:t>he</w:t>
      </w:r>
      <w:r>
        <w:rPr>
          <w:spacing w:val="40"/>
        </w:rPr>
        <w:t xml:space="preserve"> </w:t>
      </w:r>
      <w:r>
        <w:t>causeth</w:t>
      </w:r>
      <w:r>
        <w:rPr>
          <w:spacing w:val="40"/>
        </w:rPr>
        <w:t xml:space="preserve"> </w:t>
      </w:r>
      <w:r>
        <w:t>the</w:t>
      </w:r>
      <w:r>
        <w:rPr>
          <w:spacing w:val="40"/>
        </w:rPr>
        <w:t xml:space="preserve"> </w:t>
      </w:r>
      <w:r>
        <w:t>word</w:t>
      </w:r>
      <w:r>
        <w:rPr>
          <w:spacing w:val="40"/>
        </w:rPr>
        <w:t xml:space="preserve"> </w:t>
      </w:r>
      <w:r>
        <w:t>to</w:t>
      </w:r>
      <w:r>
        <w:rPr>
          <w:spacing w:val="40"/>
        </w:rPr>
        <w:t xml:space="preserve"> </w:t>
      </w:r>
      <w:r>
        <w:t>come</w:t>
      </w:r>
      <w:r>
        <w:rPr>
          <w:spacing w:val="40"/>
        </w:rPr>
        <w:t xml:space="preserve"> </w:t>
      </w:r>
      <w:r>
        <w:t>with</w:t>
      </w:r>
      <w:r>
        <w:rPr>
          <w:spacing w:val="40"/>
        </w:rPr>
        <w:t xml:space="preserve"> </w:t>
      </w:r>
      <w:r>
        <w:t>power,</w:t>
      </w:r>
      <w:r>
        <w:rPr>
          <w:spacing w:val="40"/>
        </w:rPr>
        <w:t xml:space="preserve"> </w:t>
      </w:r>
      <w:r>
        <w:t>and</w:t>
      </w:r>
      <w:r>
        <w:rPr>
          <w:spacing w:val="40"/>
        </w:rPr>
        <w:t xml:space="preserve"> </w:t>
      </w:r>
      <w:r>
        <w:t>then</w:t>
      </w:r>
      <w:r>
        <w:rPr>
          <w:spacing w:val="40"/>
        </w:rPr>
        <w:t xml:space="preserve"> </w:t>
      </w:r>
      <w:r>
        <w:t>he humbles</w:t>
      </w:r>
      <w:r>
        <w:rPr>
          <w:spacing w:val="37"/>
        </w:rPr>
        <w:t xml:space="preserve"> </w:t>
      </w:r>
      <w:r>
        <w:t>the</w:t>
      </w:r>
      <w:r>
        <w:rPr>
          <w:spacing w:val="39"/>
        </w:rPr>
        <w:t xml:space="preserve"> </w:t>
      </w:r>
      <w:r>
        <w:t>heart,</w:t>
      </w:r>
      <w:r>
        <w:rPr>
          <w:spacing w:val="29"/>
        </w:rPr>
        <w:t xml:space="preserve"> </w:t>
      </w:r>
      <w:r>
        <w:t>He</w:t>
      </w:r>
      <w:r>
        <w:rPr>
          <w:spacing w:val="39"/>
        </w:rPr>
        <w:t xml:space="preserve"> </w:t>
      </w:r>
      <w:r>
        <w:t>keepeth</w:t>
      </w:r>
      <w:r>
        <w:rPr>
          <w:spacing w:val="40"/>
        </w:rPr>
        <w:t xml:space="preserve"> </w:t>
      </w:r>
      <w:r>
        <w:t>back</w:t>
      </w:r>
      <w:r>
        <w:rPr>
          <w:spacing w:val="37"/>
        </w:rPr>
        <w:t xml:space="preserve"> </w:t>
      </w:r>
      <w:r>
        <w:t>his,</w:t>
      </w:r>
      <w:r>
        <w:rPr>
          <w:spacing w:val="26"/>
        </w:rPr>
        <w:t xml:space="preserve"> </w:t>
      </w:r>
      <w:r>
        <w:t>soul</w:t>
      </w:r>
      <w:r>
        <w:rPr>
          <w:spacing w:val="38"/>
        </w:rPr>
        <w:t xml:space="preserve"> </w:t>
      </w:r>
      <w:r>
        <w:t>from</w:t>
      </w:r>
      <w:r>
        <w:rPr>
          <w:spacing w:val="39"/>
        </w:rPr>
        <w:t xml:space="preserve"> </w:t>
      </w:r>
      <w:r>
        <w:t>the</w:t>
      </w:r>
      <w:r>
        <w:rPr>
          <w:spacing w:val="36"/>
        </w:rPr>
        <w:t xml:space="preserve"> </w:t>
      </w:r>
      <w:r>
        <w:t>pit,</w:t>
      </w:r>
      <w:r>
        <w:rPr>
          <w:spacing w:val="31"/>
        </w:rPr>
        <w:t xml:space="preserve"> </w:t>
      </w:r>
      <w:r>
        <w:t>and</w:t>
      </w:r>
      <w:r>
        <w:rPr>
          <w:spacing w:val="24"/>
        </w:rPr>
        <w:t xml:space="preserve"> </w:t>
      </w:r>
      <w:r>
        <w:t>his</w:t>
      </w:r>
    </w:p>
    <w:p w14:paraId="6016664A" w14:textId="77777777" w:rsidR="00EC029C" w:rsidRDefault="00EC029C">
      <w:pPr>
        <w:spacing w:line="254" w:lineRule="auto"/>
        <w:sectPr w:rsidR="00EC029C">
          <w:pgSz w:w="12240" w:h="15840"/>
          <w:pgMar w:top="1360" w:right="1100" w:bottom="280" w:left="1320" w:header="720" w:footer="720" w:gutter="0"/>
          <w:cols w:space="720"/>
        </w:sectPr>
      </w:pPr>
    </w:p>
    <w:p w14:paraId="565F05D7" w14:textId="77777777" w:rsidR="00EC029C" w:rsidRDefault="00000000">
      <w:pPr>
        <w:pStyle w:val="a3"/>
        <w:spacing w:line="254" w:lineRule="auto"/>
        <w:ind w:right="357"/>
      </w:pPr>
      <w:r>
        <w:t>life from perishing, he is chastened also with pain upon his bed, and the multitude of his bones with strong pains, (and so forth) And in vers.</w:t>
      </w:r>
      <w:r>
        <w:rPr>
          <w:spacing w:val="40"/>
        </w:rPr>
        <w:t xml:space="preserve"> </w:t>
      </w:r>
      <w:r>
        <w:t>23.</w:t>
      </w:r>
      <w:r>
        <w:rPr>
          <w:spacing w:val="40"/>
        </w:rPr>
        <w:t xml:space="preserve"> </w:t>
      </w:r>
      <w:r>
        <w:t>If</w:t>
      </w:r>
      <w:r>
        <w:rPr>
          <w:spacing w:val="40"/>
        </w:rPr>
        <w:t xml:space="preserve"> </w:t>
      </w:r>
      <w:r>
        <w:t>there</w:t>
      </w:r>
      <w:r>
        <w:rPr>
          <w:spacing w:val="40"/>
        </w:rPr>
        <w:t xml:space="preserve"> </w:t>
      </w:r>
      <w:r>
        <w:t>be</w:t>
      </w:r>
      <w:r>
        <w:rPr>
          <w:spacing w:val="40"/>
        </w:rPr>
        <w:t xml:space="preserve"> </w:t>
      </w:r>
      <w:r>
        <w:t>a</w:t>
      </w:r>
      <w:r>
        <w:rPr>
          <w:spacing w:val="40"/>
        </w:rPr>
        <w:t xml:space="preserve"> </w:t>
      </w:r>
      <w:r>
        <w:t>messenger</w:t>
      </w:r>
      <w:r>
        <w:rPr>
          <w:spacing w:val="40"/>
        </w:rPr>
        <w:t xml:space="preserve"> </w:t>
      </w:r>
      <w:r>
        <w:t>with</w:t>
      </w:r>
      <w:r>
        <w:rPr>
          <w:spacing w:val="40"/>
        </w:rPr>
        <w:t xml:space="preserve"> </w:t>
      </w:r>
      <w:r>
        <w:t>him,</w:t>
      </w:r>
      <w:r>
        <w:rPr>
          <w:spacing w:val="40"/>
        </w:rPr>
        <w:t xml:space="preserve"> </w:t>
      </w:r>
      <w:r>
        <w:t>an</w:t>
      </w:r>
      <w:r>
        <w:rPr>
          <w:spacing w:val="40"/>
        </w:rPr>
        <w:t xml:space="preserve"> </w:t>
      </w:r>
      <w:r>
        <w:t>interpreter,</w:t>
      </w:r>
      <w:r>
        <w:rPr>
          <w:spacing w:val="40"/>
        </w:rPr>
        <w:t xml:space="preserve"> </w:t>
      </w:r>
      <w:r>
        <w:t>one among a thousand, to shew unto man his uprightness: Then he is gracious unto him, and said, Deliver him from going down unto the pit.</w:t>
      </w:r>
      <w:r>
        <w:rPr>
          <w:spacing w:val="40"/>
        </w:rPr>
        <w:t xml:space="preserve"> </w:t>
      </w:r>
      <w:r>
        <w:t>That</w:t>
      </w:r>
      <w:r>
        <w:rPr>
          <w:spacing w:val="40"/>
        </w:rPr>
        <w:t xml:space="preserve"> </w:t>
      </w:r>
      <w:r>
        <w:t>is,</w:t>
      </w:r>
      <w:r>
        <w:rPr>
          <w:spacing w:val="40"/>
        </w:rPr>
        <w:t xml:space="preserve"> </w:t>
      </w:r>
      <w:r>
        <w:t>when</w:t>
      </w:r>
      <w:r>
        <w:rPr>
          <w:spacing w:val="40"/>
        </w:rPr>
        <w:t xml:space="preserve"> </w:t>
      </w:r>
      <w:r>
        <w:t>God</w:t>
      </w:r>
      <w:r>
        <w:rPr>
          <w:spacing w:val="40"/>
        </w:rPr>
        <w:t xml:space="preserve"> </w:t>
      </w:r>
      <w:r>
        <w:t>comes</w:t>
      </w:r>
      <w:r>
        <w:rPr>
          <w:spacing w:val="40"/>
        </w:rPr>
        <w:t xml:space="preserve"> </w:t>
      </w:r>
      <w:r>
        <w:t>to</w:t>
      </w:r>
      <w:r>
        <w:rPr>
          <w:spacing w:val="40"/>
        </w:rPr>
        <w:t xml:space="preserve"> </w:t>
      </w:r>
      <w:r>
        <w:t>•deal</w:t>
      </w:r>
      <w:r>
        <w:rPr>
          <w:spacing w:val="40"/>
        </w:rPr>
        <w:t xml:space="preserve"> </w:t>
      </w:r>
      <w:r>
        <w:t>Instruction,</w:t>
      </w:r>
      <w:r>
        <w:rPr>
          <w:spacing w:val="40"/>
        </w:rPr>
        <w:t xml:space="preserve"> </w:t>
      </w:r>
      <w:r>
        <w:t>and</w:t>
      </w:r>
      <w:r>
        <w:rPr>
          <w:spacing w:val="40"/>
        </w:rPr>
        <w:t xml:space="preserve"> </w:t>
      </w:r>
      <w:r>
        <w:t>to</w:t>
      </w:r>
      <w:r>
        <w:rPr>
          <w:spacing w:val="40"/>
        </w:rPr>
        <w:t xml:space="preserve"> </w:t>
      </w:r>
      <w:r>
        <w:t>humble the</w:t>
      </w:r>
      <w:r>
        <w:rPr>
          <w:spacing w:val="40"/>
        </w:rPr>
        <w:t xml:space="preserve"> </w:t>
      </w:r>
      <w:r>
        <w:t>heart,</w:t>
      </w:r>
      <w:r>
        <w:rPr>
          <w:spacing w:val="40"/>
        </w:rPr>
        <w:t xml:space="preserve"> </w:t>
      </w:r>
      <w:r>
        <w:t>•and</w:t>
      </w:r>
      <w:r>
        <w:rPr>
          <w:spacing w:val="40"/>
        </w:rPr>
        <w:t xml:space="preserve"> </w:t>
      </w:r>
      <w:r>
        <w:t>to</w:t>
      </w:r>
      <w:r>
        <w:rPr>
          <w:spacing w:val="40"/>
        </w:rPr>
        <w:t xml:space="preserve"> </w:t>
      </w:r>
      <w:r>
        <w:t>cause</w:t>
      </w:r>
      <w:r>
        <w:rPr>
          <w:spacing w:val="40"/>
        </w:rPr>
        <w:t xml:space="preserve"> </w:t>
      </w:r>
      <w:r>
        <w:t>pains</w:t>
      </w:r>
      <w:r>
        <w:rPr>
          <w:spacing w:val="40"/>
        </w:rPr>
        <w:t xml:space="preserve"> </w:t>
      </w:r>
      <w:r>
        <w:t>to be</w:t>
      </w:r>
      <w:r>
        <w:rPr>
          <w:spacing w:val="80"/>
        </w:rPr>
        <w:t xml:space="preserve"> </w:t>
      </w:r>
      <w:r>
        <w:t>upon</w:t>
      </w:r>
      <w:r>
        <w:rPr>
          <w:spacing w:val="40"/>
        </w:rPr>
        <w:t xml:space="preserve"> </w:t>
      </w:r>
      <w:r>
        <w:t>the</w:t>
      </w:r>
      <w:r>
        <w:rPr>
          <w:spacing w:val="40"/>
        </w:rPr>
        <w:t xml:space="preserve"> </w:t>
      </w:r>
      <w:r>
        <w:t>man,</w:t>
      </w:r>
      <w:r>
        <w:rPr>
          <w:spacing w:val="40"/>
        </w:rPr>
        <w:t xml:space="preserve"> </w:t>
      </w:r>
      <w:r>
        <w:t>and</w:t>
      </w:r>
      <w:r>
        <w:rPr>
          <w:spacing w:val="40"/>
        </w:rPr>
        <w:t xml:space="preserve"> </w:t>
      </w:r>
      <w:r>
        <w:t>so</w:t>
      </w:r>
      <w:r>
        <w:rPr>
          <w:spacing w:val="40"/>
        </w:rPr>
        <w:t xml:space="preserve"> </w:t>
      </w:r>
      <w:r>
        <w:t>make them sensible of their sin; then let a messenger, an Interpreter be found▪ one of a thousand: such a one does account a Messenger and Interpreter that shall be able to declare the way of Righteousness,</w:t>
      </w:r>
      <w:r>
        <w:rPr>
          <w:spacing w:val="80"/>
        </w:rPr>
        <w:t xml:space="preserve"> </w:t>
      </w:r>
      <w:r>
        <w:t>and shew him a ransom how to be delivered from sin; he accounts him a man of a thousand; Oh he is a man of a thousand: whereas, if</w:t>
      </w:r>
      <w:r>
        <w:rPr>
          <w:spacing w:val="40"/>
        </w:rPr>
        <w:t xml:space="preserve"> </w:t>
      </w:r>
      <w:r>
        <w:t>he</w:t>
      </w:r>
      <w:r>
        <w:rPr>
          <w:spacing w:val="-2"/>
        </w:rPr>
        <w:t xml:space="preserve"> </w:t>
      </w:r>
      <w:r>
        <w:t>should</w:t>
      </w:r>
      <w:r>
        <w:rPr>
          <w:spacing w:val="-3"/>
        </w:rPr>
        <w:t xml:space="preserve"> </w:t>
      </w:r>
      <w:r>
        <w:t>come thus</w:t>
      </w:r>
      <w:r>
        <w:rPr>
          <w:spacing w:val="-4"/>
        </w:rPr>
        <w:t xml:space="preserve"> </w:t>
      </w:r>
      <w:r>
        <w:t>before,</w:t>
      </w:r>
      <w:r>
        <w:rPr>
          <w:spacing w:val="-1"/>
        </w:rPr>
        <w:t xml:space="preserve"> </w:t>
      </w:r>
      <w:r>
        <w:t>•he</w:t>
      </w:r>
      <w:r>
        <w:rPr>
          <w:spacing w:val="-2"/>
        </w:rPr>
        <w:t xml:space="preserve"> </w:t>
      </w:r>
      <w:r>
        <w:t>were</w:t>
      </w:r>
      <w:r>
        <w:rPr>
          <w:spacing w:val="-2"/>
        </w:rPr>
        <w:t xml:space="preserve"> </w:t>
      </w:r>
      <w:r>
        <w:t>no</w:t>
      </w:r>
      <w:r>
        <w:rPr>
          <w:spacing w:val="-2"/>
        </w:rPr>
        <w:t xml:space="preserve"> </w:t>
      </w:r>
      <w:r>
        <w:t>body,</w:t>
      </w:r>
      <w:r>
        <w:rPr>
          <w:spacing w:val="-3"/>
        </w:rPr>
        <w:t xml:space="preserve"> </w:t>
      </w:r>
      <w:r>
        <w:t>and</w:t>
      </w:r>
      <w:r>
        <w:rPr>
          <w:spacing w:val="-3"/>
        </w:rPr>
        <w:t xml:space="preserve"> </w:t>
      </w:r>
      <w:r>
        <w:t>the</w:t>
      </w:r>
      <w:r>
        <w:rPr>
          <w:spacing w:val="-2"/>
        </w:rPr>
        <w:t xml:space="preserve"> </w:t>
      </w:r>
      <w:r>
        <w:t>Word</w:t>
      </w:r>
      <w:r>
        <w:rPr>
          <w:spacing w:val="-1"/>
        </w:rPr>
        <w:t xml:space="preserve"> </w:t>
      </w:r>
      <w:r>
        <w:t>nothing, a mere silly business; but now he is a man of a thousand,</w:t>
      </w:r>
      <w:r>
        <w:rPr>
          <w:spacing w:val="40"/>
        </w:rPr>
        <w:t xml:space="preserve"> </w:t>
      </w:r>
      <w:r>
        <w:t>Oh such a Messenger, let such a one come and welcome:</w:t>
      </w:r>
    </w:p>
    <w:p w14:paraId="166FE499" w14:textId="77777777" w:rsidR="00EC029C" w:rsidRDefault="00000000">
      <w:pPr>
        <w:pStyle w:val="a3"/>
        <w:spacing w:before="273" w:line="254" w:lineRule="auto"/>
        <w:ind w:right="443"/>
      </w:pPr>
      <w:r>
        <w:t>And therefore you shall have many men slight a conscientious Minister in their health, and prize those that preach slightly; but in their</w:t>
      </w:r>
      <w:r>
        <w:rPr>
          <w:spacing w:val="40"/>
        </w:rPr>
        <w:t xml:space="preserve"> </w:t>
      </w:r>
      <w:r>
        <w:t>sickness, when</w:t>
      </w:r>
      <w:r>
        <w:rPr>
          <w:spacing w:val="40"/>
        </w:rPr>
        <w:t xml:space="preserve"> </w:t>
      </w:r>
      <w:r>
        <w:t>conscience</w:t>
      </w:r>
      <w:r>
        <w:rPr>
          <w:spacing w:val="40"/>
        </w:rPr>
        <w:t xml:space="preserve"> </w:t>
      </w:r>
      <w:r>
        <w:t>is</w:t>
      </w:r>
      <w:r>
        <w:rPr>
          <w:spacing w:val="40"/>
        </w:rPr>
        <w:t xml:space="preserve"> </w:t>
      </w:r>
      <w:r>
        <w:t>open, they</w:t>
      </w:r>
      <w:r>
        <w:rPr>
          <w:spacing w:val="40"/>
        </w:rPr>
        <w:t xml:space="preserve"> </w:t>
      </w:r>
      <w:r>
        <w:t>will</w:t>
      </w:r>
      <w:r>
        <w:rPr>
          <w:spacing w:val="40"/>
        </w:rPr>
        <w:t xml:space="preserve"> </w:t>
      </w:r>
      <w:r>
        <w:t>not</w:t>
      </w:r>
      <w:r>
        <w:rPr>
          <w:spacing w:val="40"/>
        </w:rPr>
        <w:t xml:space="preserve"> </w:t>
      </w:r>
      <w:r>
        <w:t>send to</w:t>
      </w:r>
      <w:r>
        <w:rPr>
          <w:spacing w:val="40"/>
        </w:rPr>
        <w:t xml:space="preserve"> </w:t>
      </w:r>
      <w:r>
        <w:t>a slight vain Minister, that preach and never touch conscience; but they will have those that have preached most to conscience, they</w:t>
      </w:r>
      <w:r>
        <w:rPr>
          <w:spacing w:val="40"/>
        </w:rPr>
        <w:t xml:space="preserve"> </w:t>
      </w:r>
      <w:r>
        <w:t>shall be most prized by them upon their sick and death beds; when conscience is awake, such a one will be one of a thousand then. This is the Sixth.</w:t>
      </w:r>
    </w:p>
    <w:p w14:paraId="5DA16CBD" w14:textId="77777777" w:rsidR="00EC029C" w:rsidRDefault="00000000">
      <w:pPr>
        <w:pStyle w:val="a3"/>
        <w:spacing w:before="282" w:line="254" w:lineRule="auto"/>
        <w:ind w:right="438"/>
      </w:pPr>
      <w:r>
        <w:t>Seventhly and lastly, and indeed one of the Principallest; and I</w:t>
      </w:r>
      <w:r>
        <w:rPr>
          <w:spacing w:val="80"/>
        </w:rPr>
        <w:t xml:space="preserve"> </w:t>
      </w:r>
      <w:r>
        <w:t>desire all those that have had slight thoughts of trouble of</w:t>
      </w:r>
      <w:r>
        <w:rPr>
          <w:spacing w:val="80"/>
          <w:w w:val="150"/>
        </w:rPr>
        <w:t xml:space="preserve"> </w:t>
      </w:r>
      <w:r>
        <w:t>conscience</w:t>
      </w:r>
      <w:r>
        <w:rPr>
          <w:spacing w:val="40"/>
        </w:rPr>
        <w:t xml:space="preserve"> </w:t>
      </w:r>
      <w:r>
        <w:t>for sin</w:t>
      </w:r>
      <w:r>
        <w:rPr>
          <w:spacing w:val="40"/>
        </w:rPr>
        <w:t xml:space="preserve"> </w:t>
      </w:r>
      <w:r>
        <w:t>to</w:t>
      </w:r>
      <w:r>
        <w:rPr>
          <w:spacing w:val="40"/>
        </w:rPr>
        <w:t xml:space="preserve"> </w:t>
      </w:r>
      <w:r>
        <w:t>attend to</w:t>
      </w:r>
      <w:r>
        <w:rPr>
          <w:spacing w:val="40"/>
        </w:rPr>
        <w:t xml:space="preserve"> </w:t>
      </w:r>
      <w:r>
        <w:t>it; &amp; it</w:t>
      </w:r>
      <w:r>
        <w:rPr>
          <w:spacing w:val="40"/>
        </w:rPr>
        <w:t xml:space="preserve"> </w:t>
      </w:r>
      <w:r>
        <w:t>is</w:t>
      </w:r>
      <w:r>
        <w:rPr>
          <w:spacing w:val="40"/>
        </w:rPr>
        <w:t xml:space="preserve"> </w:t>
      </w:r>
      <w:r>
        <w:t>this: Those</w:t>
      </w:r>
      <w:r>
        <w:rPr>
          <w:spacing w:val="40"/>
        </w:rPr>
        <w:t xml:space="preserve"> </w:t>
      </w:r>
      <w:r>
        <w:t>slight</w:t>
      </w:r>
      <w:r>
        <w:rPr>
          <w:spacing w:val="40"/>
        </w:rPr>
        <w:t xml:space="preserve"> </w:t>
      </w:r>
      <w:r>
        <w:t>thoughts of</w:t>
      </w:r>
      <w:r>
        <w:rPr>
          <w:spacing w:val="40"/>
        </w:rPr>
        <w:t xml:space="preserve"> </w:t>
      </w:r>
      <w:r>
        <w:t>thine</w:t>
      </w:r>
      <w:r>
        <w:rPr>
          <w:spacing w:val="40"/>
        </w:rPr>
        <w:t xml:space="preserve"> </w:t>
      </w:r>
      <w:r>
        <w:t>about</w:t>
      </w:r>
      <w:r>
        <w:rPr>
          <w:spacing w:val="39"/>
        </w:rPr>
        <w:t xml:space="preserve"> </w:t>
      </w:r>
      <w:r>
        <w:t>trouble</w:t>
      </w:r>
      <w:r>
        <w:rPr>
          <w:spacing w:val="40"/>
        </w:rPr>
        <w:t xml:space="preserve"> </w:t>
      </w:r>
      <w:r>
        <w:t>of</w:t>
      </w:r>
      <w:r>
        <w:rPr>
          <w:spacing w:val="40"/>
        </w:rPr>
        <w:t xml:space="preserve"> </w:t>
      </w:r>
      <w:r>
        <w:t>conscience</w:t>
      </w:r>
      <w:r>
        <w:rPr>
          <w:spacing w:val="40"/>
        </w:rPr>
        <w:t xml:space="preserve"> </w:t>
      </w:r>
      <w:r>
        <w:t>for sin, they</w:t>
      </w:r>
      <w:r>
        <w:rPr>
          <w:spacing w:val="38"/>
        </w:rPr>
        <w:t xml:space="preserve"> </w:t>
      </w:r>
      <w:r>
        <w:t>are</w:t>
      </w:r>
      <w:r>
        <w:rPr>
          <w:spacing w:val="40"/>
        </w:rPr>
        <w:t xml:space="preserve"> </w:t>
      </w:r>
      <w:r>
        <w:t>a</w:t>
      </w:r>
      <w:r>
        <w:rPr>
          <w:spacing w:val="34"/>
        </w:rPr>
        <w:t xml:space="preserve"> </w:t>
      </w:r>
      <w:r>
        <w:t>high</w:t>
      </w:r>
      <w:r>
        <w:rPr>
          <w:spacing w:val="40"/>
        </w:rPr>
        <w:t xml:space="preserve"> </w:t>
      </w:r>
      <w:r>
        <w:t>degree of blasphemy against the Holy Ghost. If I make this plain, that they be</w:t>
      </w:r>
      <w:r>
        <w:rPr>
          <w:spacing w:val="40"/>
        </w:rPr>
        <w:t xml:space="preserve"> </w:t>
      </w:r>
      <w:r>
        <w:t>guilty</w:t>
      </w:r>
      <w:r>
        <w:rPr>
          <w:spacing w:val="40"/>
        </w:rPr>
        <w:t xml:space="preserve"> </w:t>
      </w:r>
      <w:r>
        <w:t>of</w:t>
      </w:r>
      <w:r>
        <w:rPr>
          <w:spacing w:val="40"/>
        </w:rPr>
        <w:t xml:space="preserve"> </w:t>
      </w:r>
      <w:r>
        <w:t>a</w:t>
      </w:r>
      <w:r>
        <w:rPr>
          <w:spacing w:val="40"/>
        </w:rPr>
        <w:t xml:space="preserve"> </w:t>
      </w:r>
      <w:r>
        <w:t>high</w:t>
      </w:r>
      <w:r>
        <w:rPr>
          <w:spacing w:val="40"/>
        </w:rPr>
        <w:t xml:space="preserve"> </w:t>
      </w:r>
      <w:r>
        <w:t>degree</w:t>
      </w:r>
      <w:r>
        <w:rPr>
          <w:spacing w:val="40"/>
        </w:rPr>
        <w:t xml:space="preserve"> </w:t>
      </w:r>
      <w:r>
        <w:t>of</w:t>
      </w:r>
      <w:r>
        <w:rPr>
          <w:spacing w:val="40"/>
        </w:rPr>
        <w:t xml:space="preserve"> </w:t>
      </w:r>
      <w:r>
        <w:t>Blasphemy</w:t>
      </w:r>
      <w:r>
        <w:rPr>
          <w:spacing w:val="40"/>
        </w:rPr>
        <w:t xml:space="preserve"> </w:t>
      </w:r>
      <w:r>
        <w:t>against</w:t>
      </w:r>
      <w:r>
        <w:rPr>
          <w:spacing w:val="40"/>
        </w:rPr>
        <w:t xml:space="preserve"> </w:t>
      </w:r>
      <w:r>
        <w:t>the</w:t>
      </w:r>
      <w:r>
        <w:rPr>
          <w:spacing w:val="40"/>
        </w:rPr>
        <w:t xml:space="preserve"> </w:t>
      </w:r>
      <w:r>
        <w:t>Holy</w:t>
      </w:r>
      <w:r>
        <w:rPr>
          <w:spacing w:val="40"/>
        </w:rPr>
        <w:t xml:space="preserve"> </w:t>
      </w:r>
      <w:r>
        <w:t>Ghost, (this should •…we the hearts of men and women, and make them take heed• what they do, in giving way to these vain thoughts, about trouble</w:t>
      </w:r>
      <w:r>
        <w:rPr>
          <w:spacing w:val="40"/>
        </w:rPr>
        <w:t xml:space="preserve"> </w:t>
      </w:r>
      <w:r>
        <w:t>of</w:t>
      </w:r>
      <w:r>
        <w:rPr>
          <w:spacing w:val="40"/>
        </w:rPr>
        <w:t xml:space="preserve"> </w:t>
      </w:r>
      <w:r>
        <w:t>conscience)</w:t>
      </w:r>
      <w:r>
        <w:rPr>
          <w:spacing w:val="40"/>
        </w:rPr>
        <w:t xml:space="preserve"> </w:t>
      </w:r>
      <w:r>
        <w:t>yea, such</w:t>
      </w:r>
      <w:r>
        <w:rPr>
          <w:spacing w:val="40"/>
        </w:rPr>
        <w:t xml:space="preserve"> </w:t>
      </w:r>
      <w:r>
        <w:t>a</w:t>
      </w:r>
      <w:r>
        <w:rPr>
          <w:spacing w:val="40"/>
        </w:rPr>
        <w:t xml:space="preserve"> </w:t>
      </w:r>
      <w:r>
        <w:t>degree</w:t>
      </w:r>
      <w:r>
        <w:rPr>
          <w:spacing w:val="40"/>
        </w:rPr>
        <w:t xml:space="preserve"> </w:t>
      </w:r>
      <w:r>
        <w:t>I</w:t>
      </w:r>
      <w:r>
        <w:rPr>
          <w:spacing w:val="40"/>
        </w:rPr>
        <w:t xml:space="preserve"> </w:t>
      </w:r>
      <w:r>
        <w:t>will</w:t>
      </w:r>
      <w:r>
        <w:rPr>
          <w:spacing w:val="40"/>
        </w:rPr>
        <w:t xml:space="preserve"> </w:t>
      </w:r>
      <w:r>
        <w:t>not</w:t>
      </w:r>
      <w:r>
        <w:rPr>
          <w:spacing w:val="40"/>
        </w:rPr>
        <w:t xml:space="preserve"> </w:t>
      </w:r>
      <w:r>
        <w:t>say</w:t>
      </w:r>
      <w:r>
        <w:rPr>
          <w:spacing w:val="40"/>
        </w:rPr>
        <w:t xml:space="preserve"> </w:t>
      </w:r>
      <w:r>
        <w:t>it</w:t>
      </w:r>
      <w:r>
        <w:rPr>
          <w:spacing w:val="40"/>
        </w:rPr>
        <w:t xml:space="preserve"> </w:t>
      </w:r>
      <w:r>
        <w:t>reaches the highest degree of blasphemy, yet I shall make it out to you, that they come near it.</w:t>
      </w:r>
    </w:p>
    <w:p w14:paraId="14D5807B" w14:textId="77777777" w:rsidR="00EC029C" w:rsidRDefault="00EC029C">
      <w:pPr>
        <w:spacing w:line="254" w:lineRule="auto"/>
        <w:sectPr w:rsidR="00EC029C">
          <w:pgSz w:w="12240" w:h="15840"/>
          <w:pgMar w:top="1360" w:right="1100" w:bottom="280" w:left="1320" w:header="720" w:footer="720" w:gutter="0"/>
          <w:cols w:space="720"/>
        </w:sectPr>
      </w:pPr>
    </w:p>
    <w:p w14:paraId="5DAE9EC9" w14:textId="77777777" w:rsidR="00EC029C" w:rsidRDefault="00000000">
      <w:pPr>
        <w:pStyle w:val="a3"/>
        <w:spacing w:line="254" w:lineRule="auto"/>
        <w:ind w:right="438"/>
      </w:pPr>
      <w:r>
        <w:t>It</w:t>
      </w:r>
      <w:r>
        <w:rPr>
          <w:spacing w:val="40"/>
        </w:rPr>
        <w:t xml:space="preserve"> </w:t>
      </w:r>
      <w:r>
        <w:t>is</w:t>
      </w:r>
      <w:r>
        <w:rPr>
          <w:spacing w:val="40"/>
        </w:rPr>
        <w:t xml:space="preserve"> </w:t>
      </w:r>
      <w:r>
        <w:t>a</w:t>
      </w:r>
      <w:r>
        <w:rPr>
          <w:spacing w:val="40"/>
        </w:rPr>
        <w:t xml:space="preserve"> </w:t>
      </w:r>
      <w:r>
        <w:t>high</w:t>
      </w:r>
      <w:r>
        <w:rPr>
          <w:spacing w:val="40"/>
        </w:rPr>
        <w:t xml:space="preserve"> </w:t>
      </w:r>
      <w:r>
        <w:t>degree</w:t>
      </w:r>
      <w:r>
        <w:rPr>
          <w:spacing w:val="40"/>
        </w:rPr>
        <w:t xml:space="preserve"> </w:t>
      </w:r>
      <w:r>
        <w:t>of</w:t>
      </w:r>
      <w:r>
        <w:rPr>
          <w:spacing w:val="40"/>
        </w:rPr>
        <w:t xml:space="preserve"> </w:t>
      </w:r>
      <w:r>
        <w:t>blasphemy</w:t>
      </w:r>
      <w:r>
        <w:rPr>
          <w:spacing w:val="40"/>
        </w:rPr>
        <w:t xml:space="preserve"> </w:t>
      </w:r>
      <w:r>
        <w:t>against</w:t>
      </w:r>
      <w:r>
        <w:rPr>
          <w:spacing w:val="40"/>
        </w:rPr>
        <w:t xml:space="preserve"> </w:t>
      </w:r>
      <w:r>
        <w:t>the</w:t>
      </w:r>
      <w:r>
        <w:rPr>
          <w:spacing w:val="40"/>
        </w:rPr>
        <w:t xml:space="preserve"> </w:t>
      </w:r>
      <w:r>
        <w:t>Holy</w:t>
      </w:r>
      <w:r>
        <w:rPr>
          <w:spacing w:val="40"/>
        </w:rPr>
        <w:t xml:space="preserve"> </w:t>
      </w:r>
      <w:r>
        <w:t>Ghost:</w:t>
      </w:r>
      <w:r>
        <w:rPr>
          <w:spacing w:val="40"/>
        </w:rPr>
        <w:t xml:space="preserve"> </w:t>
      </w:r>
      <w:r>
        <w:t>it appeareth thus; Because trouble of conscience for sin, it is an</w:t>
      </w:r>
      <w:r>
        <w:rPr>
          <w:spacing w:val="40"/>
        </w:rPr>
        <w:t xml:space="preserve"> </w:t>
      </w:r>
      <w:r>
        <w:t>especial work of the Spirit of God upon the Soul of a man or woman, wheresoever it is: such a work of the Spirit of God, as from thence, the Spirit of God, the Holy Ghost, has the denomination, so as he is called the Spirit of Bondage: no, God has no denomination from any light</w:t>
      </w:r>
      <w:r>
        <w:rPr>
          <w:spacing w:val="40"/>
        </w:rPr>
        <w:t xml:space="preserve"> </w:t>
      </w:r>
      <w:r>
        <w:t>and slight</w:t>
      </w:r>
      <w:r>
        <w:rPr>
          <w:spacing w:val="40"/>
        </w:rPr>
        <w:t xml:space="preserve"> </w:t>
      </w:r>
      <w:r>
        <w:t>work, there</w:t>
      </w:r>
      <w:r>
        <w:rPr>
          <w:spacing w:val="40"/>
        </w:rPr>
        <w:t xml:space="preserve"> </w:t>
      </w:r>
      <w:r>
        <w:t>must</w:t>
      </w:r>
      <w:r>
        <w:rPr>
          <w:spacing w:val="40"/>
        </w:rPr>
        <w:t xml:space="preserve"> </w:t>
      </w:r>
      <w:r>
        <w:t>be</w:t>
      </w:r>
      <w:r>
        <w:rPr>
          <w:spacing w:val="40"/>
        </w:rPr>
        <w:t xml:space="preserve"> </w:t>
      </w:r>
      <w:r>
        <w:t>some</w:t>
      </w:r>
      <w:r>
        <w:rPr>
          <w:spacing w:val="40"/>
        </w:rPr>
        <w:t xml:space="preserve"> </w:t>
      </w:r>
      <w:r>
        <w:t>especial, and great</w:t>
      </w:r>
      <w:r>
        <w:rPr>
          <w:spacing w:val="40"/>
        </w:rPr>
        <w:t xml:space="preserve"> </w:t>
      </w:r>
      <w:r>
        <w:t xml:space="preserve">work of God, in which God does much glory, that he has a denomination from it; now </w:t>
      </w:r>
      <w:r>
        <w:rPr>
          <w:color w:val="0000EC"/>
          <w:u w:val="thick" w:color="0000EC"/>
        </w:rPr>
        <w:t>Rom. 8</w:t>
      </w:r>
      <w:r>
        <w:t xml:space="preserve">. </w:t>
      </w:r>
      <w:r>
        <w:rPr>
          <w:color w:val="0000EC"/>
          <w:u w:val="thick" w:color="0000EC"/>
        </w:rPr>
        <w:t>1</w:t>
      </w:r>
      <w:r>
        <w:rPr>
          <w:color w:val="0000EC"/>
        </w:rPr>
        <w:t>5</w:t>
      </w:r>
      <w:r>
        <w:t>. the</w:t>
      </w:r>
      <w:r>
        <w:rPr>
          <w:spacing w:val="38"/>
        </w:rPr>
        <w:t xml:space="preserve"> </w:t>
      </w:r>
      <w:r>
        <w:t>Spirit of</w:t>
      </w:r>
      <w:r>
        <w:rPr>
          <w:spacing w:val="40"/>
        </w:rPr>
        <w:t xml:space="preserve"> </w:t>
      </w:r>
      <w:r>
        <w:t>God has</w:t>
      </w:r>
      <w:r>
        <w:rPr>
          <w:spacing w:val="39"/>
        </w:rPr>
        <w:t xml:space="preserve"> </w:t>
      </w:r>
      <w:r>
        <w:t>this</w:t>
      </w:r>
      <w:r>
        <w:rPr>
          <w:spacing w:val="37"/>
        </w:rPr>
        <w:t xml:space="preserve"> </w:t>
      </w:r>
      <w:r>
        <w:t>denomination, it is called the Spirit of Bondage: For you have not received the Spirit</w:t>
      </w:r>
      <w:r>
        <w:rPr>
          <w:spacing w:val="80"/>
        </w:rPr>
        <w:t xml:space="preserve"> </w:t>
      </w:r>
      <w:r>
        <w:t>of Bondage again to fear; but you have received the Spirit of Adoption, crying Abba Father: Ye have not received the Spirit of Bondage again to fear; as if the Holy Ghost should say, there was a time</w:t>
      </w:r>
      <w:r>
        <w:rPr>
          <w:spacing w:val="40"/>
        </w:rPr>
        <w:t xml:space="preserve"> </w:t>
      </w:r>
      <w:r>
        <w:t>when</w:t>
      </w:r>
      <w:r>
        <w:rPr>
          <w:spacing w:val="39"/>
        </w:rPr>
        <w:t xml:space="preserve"> </w:t>
      </w:r>
      <w:r>
        <w:t>you</w:t>
      </w:r>
      <w:r>
        <w:rPr>
          <w:spacing w:val="40"/>
        </w:rPr>
        <w:t xml:space="preserve"> </w:t>
      </w:r>
      <w:r>
        <w:t>had the</w:t>
      </w:r>
      <w:r>
        <w:rPr>
          <w:spacing w:val="40"/>
        </w:rPr>
        <w:t xml:space="preserve"> </w:t>
      </w:r>
      <w:r>
        <w:t>Spirit</w:t>
      </w:r>
      <w:r>
        <w:rPr>
          <w:spacing w:val="36"/>
        </w:rPr>
        <w:t xml:space="preserve"> </w:t>
      </w:r>
      <w:r>
        <w:t>of</w:t>
      </w:r>
      <w:r>
        <w:rPr>
          <w:spacing w:val="40"/>
        </w:rPr>
        <w:t xml:space="preserve"> </w:t>
      </w:r>
      <w:r>
        <w:t>Bondage; and what</w:t>
      </w:r>
      <w:r>
        <w:rPr>
          <w:spacing w:val="39"/>
        </w:rPr>
        <w:t xml:space="preserve"> </w:t>
      </w:r>
      <w:r>
        <w:t>was</w:t>
      </w:r>
      <w:r>
        <w:rPr>
          <w:spacing w:val="40"/>
        </w:rPr>
        <w:t xml:space="preserve"> </w:t>
      </w:r>
      <w:r>
        <w:t>this</w:t>
      </w:r>
      <w:r>
        <w:rPr>
          <w:spacing w:val="40"/>
        </w:rPr>
        <w:t xml:space="preserve"> </w:t>
      </w:r>
      <w:r>
        <w:t>Spirit of Bondage? It was no other but the Spirit of God, discovering unto, and setting upon the heart of a man or woman, that bondage that they be in under the Law, and corruption, and Satan.</w:t>
      </w:r>
    </w:p>
    <w:p w14:paraId="0F0E7664" w14:textId="77777777" w:rsidR="00EC029C" w:rsidRDefault="00000000">
      <w:pPr>
        <w:pStyle w:val="a3"/>
        <w:spacing w:before="268" w:line="254" w:lineRule="auto"/>
        <w:ind w:right="438"/>
      </w:pPr>
      <w:r>
        <w:t>This is the Spirit of Bondage; when God's Spirit shall come to enlighten a man, and convince the conscience, and so lay this upon the conscience of any man or woman; thou art by reason of sin, a bond-slave to the Devil; under bondage of all the Curses of the Law, by reason of sin; yea, a bond-slave to thy Lusts: this the Spirit discovering, and making the Soul sensible of this bondage, is that which causeth this denomination to the Spirit of God, to be called</w:t>
      </w:r>
      <w:r>
        <w:rPr>
          <w:spacing w:val="80"/>
        </w:rPr>
        <w:t xml:space="preserve"> </w:t>
      </w:r>
      <w:r>
        <w:t>the Spirit of Bondage.</w:t>
      </w:r>
    </w:p>
    <w:p w14:paraId="38E086FC" w14:textId="77777777" w:rsidR="00EC029C" w:rsidRDefault="00000000">
      <w:pPr>
        <w:pStyle w:val="a3"/>
        <w:spacing w:before="284" w:line="254" w:lineRule="auto"/>
        <w:ind w:right="438"/>
      </w:pPr>
      <w:r>
        <w:t>Now for thee to attribute that to foolish melancholy conceits, that is one of the especial works of the HOLY GHOST in the SOUL, and is the Spirit of Bondage: Is not this Blasphemy against God? This is God's work, and it is a work of God's glory; for all the works of God</w:t>
      </w:r>
      <w:r>
        <w:rPr>
          <w:spacing w:val="40"/>
        </w:rPr>
        <w:t xml:space="preserve"> </w:t>
      </w:r>
      <w:r>
        <w:t>be his glory; and that which the Spirit of God glories in, as that work proper to him, thou saiest it is but folly, and melancholy conceits,</w:t>
      </w:r>
      <w:r>
        <w:rPr>
          <w:spacing w:val="40"/>
        </w:rPr>
        <w:t xml:space="preserve"> </w:t>
      </w:r>
      <w:r>
        <w:t>and the like; is not this blasphemy and reproach to the Spirit God? Certainly</w:t>
      </w:r>
      <w:r>
        <w:rPr>
          <w:spacing w:val="78"/>
        </w:rPr>
        <w:t xml:space="preserve"> </w:t>
      </w:r>
      <w:r>
        <w:t>it</w:t>
      </w:r>
      <w:r>
        <w:rPr>
          <w:spacing w:val="76"/>
        </w:rPr>
        <w:t xml:space="preserve"> </w:t>
      </w:r>
      <w:r>
        <w:t>is</w:t>
      </w:r>
      <w:r>
        <w:rPr>
          <w:spacing w:val="79"/>
        </w:rPr>
        <w:t xml:space="preserve"> </w:t>
      </w:r>
      <w:r>
        <w:t>no</w:t>
      </w:r>
      <w:r>
        <w:rPr>
          <w:spacing w:val="80"/>
        </w:rPr>
        <w:t xml:space="preserve"> </w:t>
      </w:r>
      <w:r>
        <w:t>other</w:t>
      </w:r>
      <w:r>
        <w:rPr>
          <w:spacing w:val="76"/>
        </w:rPr>
        <w:t xml:space="preserve"> </w:t>
      </w:r>
      <w:r>
        <w:t>but</w:t>
      </w:r>
      <w:r>
        <w:rPr>
          <w:spacing w:val="76"/>
        </w:rPr>
        <w:t xml:space="preserve"> </w:t>
      </w:r>
      <w:r>
        <w:t>reproach</w:t>
      </w:r>
      <w:r>
        <w:rPr>
          <w:spacing w:val="80"/>
        </w:rPr>
        <w:t xml:space="preserve"> </w:t>
      </w:r>
      <w:r>
        <w:t>and</w:t>
      </w:r>
      <w:r>
        <w:rPr>
          <w:spacing w:val="70"/>
        </w:rPr>
        <w:t xml:space="preserve"> </w:t>
      </w:r>
      <w:r>
        <w:t>blasphemy</w:t>
      </w:r>
      <w:r>
        <w:rPr>
          <w:spacing w:val="80"/>
        </w:rPr>
        <w:t xml:space="preserve"> </w:t>
      </w:r>
      <w:r>
        <w:t>against</w:t>
      </w:r>
      <w:r>
        <w:rPr>
          <w:spacing w:val="79"/>
        </w:rPr>
        <w:t xml:space="preserve"> </w:t>
      </w:r>
      <w:r>
        <w:t>the</w:t>
      </w:r>
    </w:p>
    <w:p w14:paraId="18A75547" w14:textId="77777777" w:rsidR="00EC029C" w:rsidRDefault="00EC029C">
      <w:pPr>
        <w:spacing w:line="254" w:lineRule="auto"/>
        <w:sectPr w:rsidR="00EC029C">
          <w:pgSz w:w="12240" w:h="15840"/>
          <w:pgMar w:top="1360" w:right="1100" w:bottom="280" w:left="1320" w:header="720" w:footer="720" w:gutter="0"/>
          <w:cols w:space="720"/>
        </w:sectPr>
      </w:pPr>
    </w:p>
    <w:p w14:paraId="667F5590" w14:textId="77777777" w:rsidR="00EC029C" w:rsidRDefault="00000000">
      <w:pPr>
        <w:pStyle w:val="a3"/>
      </w:pPr>
      <w:r>
        <w:t>Holy</w:t>
      </w:r>
      <w:r>
        <w:rPr>
          <w:spacing w:val="-3"/>
        </w:rPr>
        <w:t xml:space="preserve"> </w:t>
      </w:r>
      <w:r>
        <w:t>Ghost,</w:t>
      </w:r>
      <w:r>
        <w:rPr>
          <w:spacing w:val="-2"/>
        </w:rPr>
        <w:t xml:space="preserve"> </w:t>
      </w:r>
      <w:r>
        <w:t>in</w:t>
      </w:r>
      <w:r>
        <w:rPr>
          <w:spacing w:val="-5"/>
        </w:rPr>
        <w:t xml:space="preserve"> </w:t>
      </w:r>
      <w:r>
        <w:t>attributing</w:t>
      </w:r>
      <w:r>
        <w:rPr>
          <w:spacing w:val="-2"/>
        </w:rPr>
        <w:t xml:space="preserve"> </w:t>
      </w:r>
      <w:r>
        <w:t>the</w:t>
      </w:r>
      <w:r>
        <w:rPr>
          <w:spacing w:val="-4"/>
        </w:rPr>
        <w:t xml:space="preserve"> </w:t>
      </w:r>
      <w:r>
        <w:t>trouble</w:t>
      </w:r>
      <w:r>
        <w:rPr>
          <w:spacing w:val="-1"/>
        </w:rPr>
        <w:t xml:space="preserve"> </w:t>
      </w:r>
      <w:r>
        <w:t>of</w:t>
      </w:r>
      <w:r>
        <w:rPr>
          <w:spacing w:val="-2"/>
        </w:rPr>
        <w:t xml:space="preserve"> </w:t>
      </w:r>
      <w:r>
        <w:t>conscience</w:t>
      </w:r>
      <w:r>
        <w:rPr>
          <w:spacing w:val="-4"/>
        </w:rPr>
        <w:t xml:space="preserve"> </w:t>
      </w:r>
      <w:r>
        <w:t>to</w:t>
      </w:r>
      <w:r>
        <w:rPr>
          <w:spacing w:val="-1"/>
        </w:rPr>
        <w:t xml:space="preserve"> </w:t>
      </w:r>
      <w:r>
        <w:t>these</w:t>
      </w:r>
      <w:r>
        <w:rPr>
          <w:spacing w:val="73"/>
          <w:w w:val="150"/>
        </w:rPr>
        <w:t xml:space="preserve"> </w:t>
      </w:r>
      <w:r>
        <w:rPr>
          <w:spacing w:val="-2"/>
        </w:rPr>
        <w:t>conceits.</w:t>
      </w:r>
    </w:p>
    <w:p w14:paraId="3E026E2C" w14:textId="77777777" w:rsidR="00EC029C" w:rsidRDefault="00000000">
      <w:pPr>
        <w:pStyle w:val="a3"/>
        <w:spacing w:before="317" w:line="254" w:lineRule="auto"/>
        <w:ind w:right="439"/>
      </w:pPr>
      <w:r>
        <w:t>2 Nay further, It is</w:t>
      </w:r>
      <w:r>
        <w:rPr>
          <w:spacing w:val="40"/>
        </w:rPr>
        <w:t xml:space="preserve"> </w:t>
      </w:r>
      <w:r>
        <w:t>a great degree</w:t>
      </w:r>
      <w:r>
        <w:rPr>
          <w:spacing w:val="40"/>
        </w:rPr>
        <w:t xml:space="preserve"> </w:t>
      </w:r>
      <w:r>
        <w:t>towards</w:t>
      </w:r>
      <w:r>
        <w:rPr>
          <w:spacing w:val="40"/>
        </w:rPr>
        <w:t xml:space="preserve"> </w:t>
      </w:r>
      <w:r>
        <w:t>the</w:t>
      </w:r>
      <w:r>
        <w:rPr>
          <w:spacing w:val="40"/>
        </w:rPr>
        <w:t xml:space="preserve"> </w:t>
      </w:r>
      <w:r>
        <w:t>unpardonable</w:t>
      </w:r>
      <w:r>
        <w:rPr>
          <w:spacing w:val="40"/>
        </w:rPr>
        <w:t xml:space="preserve"> </w:t>
      </w:r>
      <w:r>
        <w:t>sin, if ye do it out of malice and knowledge, by it you come to the unpardonable sin; Take for that this one place of Scripture, Mark 3. compare the 22. verse with the 24. 30. Verse 22. when Christ cast</w:t>
      </w:r>
      <w:r>
        <w:rPr>
          <w:spacing w:val="80"/>
        </w:rPr>
        <w:t xml:space="preserve"> </w:t>
      </w:r>
      <w:r>
        <w:t>out</w:t>
      </w:r>
      <w:r>
        <w:rPr>
          <w:spacing w:val="40"/>
        </w:rPr>
        <w:t xml:space="preserve"> </w:t>
      </w:r>
      <w:r>
        <w:t>Devils, the</w:t>
      </w:r>
      <w:r>
        <w:rPr>
          <w:spacing w:val="40"/>
        </w:rPr>
        <w:t xml:space="preserve"> </w:t>
      </w:r>
      <w:r>
        <w:t>Text</w:t>
      </w:r>
      <w:r>
        <w:rPr>
          <w:spacing w:val="40"/>
        </w:rPr>
        <w:t xml:space="preserve"> </w:t>
      </w:r>
      <w:r>
        <w:t>said of</w:t>
      </w:r>
      <w:r>
        <w:rPr>
          <w:spacing w:val="40"/>
        </w:rPr>
        <w:t xml:space="preserve"> </w:t>
      </w:r>
      <w:r>
        <w:t>the</w:t>
      </w:r>
      <w:r>
        <w:rPr>
          <w:spacing w:val="40"/>
        </w:rPr>
        <w:t xml:space="preserve"> </w:t>
      </w:r>
      <w:r>
        <w:t>Scribes</w:t>
      </w:r>
      <w:r>
        <w:rPr>
          <w:spacing w:val="40"/>
        </w:rPr>
        <w:t xml:space="preserve"> </w:t>
      </w:r>
      <w:r>
        <w:t>and Pharisees</w:t>
      </w:r>
      <w:r>
        <w:rPr>
          <w:spacing w:val="40"/>
        </w:rPr>
        <w:t xml:space="preserve"> </w:t>
      </w:r>
      <w:r>
        <w:t>that</w:t>
      </w:r>
      <w:r>
        <w:rPr>
          <w:spacing w:val="40"/>
        </w:rPr>
        <w:t xml:space="preserve"> </w:t>
      </w:r>
      <w:r>
        <w:t>came from Jerusalem, that they said, he has Beelzebub; and by the Prince of the Devils, casts he out Devils: they attributed the work of Christ casting out Devils, to the power of the Devil; he casts out Devils by the Devil. But now it was by the Finger of God.</w:t>
      </w:r>
    </w:p>
    <w:p w14:paraId="7E49674C" w14:textId="77777777" w:rsidR="00EC029C" w:rsidRDefault="00000000">
      <w:pPr>
        <w:pStyle w:val="a3"/>
        <w:spacing w:before="283" w:line="254" w:lineRule="auto"/>
        <w:ind w:right="440"/>
      </w:pPr>
      <w:r>
        <w:t>Well, Christ calls them to him, and said, How can Satan cast out Satan? There he</w:t>
      </w:r>
      <w:r>
        <w:rPr>
          <w:spacing w:val="40"/>
        </w:rPr>
        <w:t xml:space="preserve"> </w:t>
      </w:r>
      <w:r>
        <w:t>convinces them, Satan could not cast out Satan;</w:t>
      </w:r>
      <w:r>
        <w:rPr>
          <w:spacing w:val="80"/>
          <w:w w:val="150"/>
        </w:rPr>
        <w:t xml:space="preserve"> </w:t>
      </w:r>
      <w:r>
        <w:t>and told them it was by the Spirit of God they were cast out: Mark how he goeth on in the 28. verse, Verily I say unto you, all sins shall be forgiven unto the sons of men, and Blasphemies, wherewith soever they</w:t>
      </w:r>
      <w:r>
        <w:rPr>
          <w:spacing w:val="40"/>
        </w:rPr>
        <w:t xml:space="preserve"> </w:t>
      </w:r>
      <w:r>
        <w:t>shall</w:t>
      </w:r>
      <w:r>
        <w:rPr>
          <w:spacing w:val="40"/>
        </w:rPr>
        <w:t xml:space="preserve"> </w:t>
      </w:r>
      <w:r>
        <w:t>blaspheme: But</w:t>
      </w:r>
      <w:r>
        <w:rPr>
          <w:spacing w:val="40"/>
        </w:rPr>
        <w:t xml:space="preserve"> </w:t>
      </w:r>
      <w:r>
        <w:t>he</w:t>
      </w:r>
      <w:r>
        <w:rPr>
          <w:spacing w:val="40"/>
        </w:rPr>
        <w:t xml:space="preserve"> </w:t>
      </w:r>
      <w:r>
        <w:t>that</w:t>
      </w:r>
      <w:r>
        <w:rPr>
          <w:spacing w:val="40"/>
        </w:rPr>
        <w:t xml:space="preserve"> </w:t>
      </w:r>
      <w:r>
        <w:t>shall</w:t>
      </w:r>
      <w:r>
        <w:rPr>
          <w:spacing w:val="40"/>
        </w:rPr>
        <w:t xml:space="preserve"> </w:t>
      </w:r>
      <w:r>
        <w:t>blaspheme</w:t>
      </w:r>
      <w:r>
        <w:rPr>
          <w:spacing w:val="40"/>
        </w:rPr>
        <w:t xml:space="preserve"> </w:t>
      </w:r>
      <w:r>
        <w:t xml:space="preserve">against the Holy Ghost, has never forgiveness, but is in danger of Eternal </w:t>
      </w:r>
      <w:r>
        <w:rPr>
          <w:spacing w:val="-2"/>
        </w:rPr>
        <w:t>Damnation.</w:t>
      </w:r>
    </w:p>
    <w:p w14:paraId="610CBC3A" w14:textId="77777777" w:rsidR="00EC029C" w:rsidRDefault="00000000">
      <w:pPr>
        <w:pStyle w:val="a3"/>
        <w:spacing w:before="284" w:line="254" w:lineRule="auto"/>
        <w:ind w:right="442"/>
      </w:pPr>
      <w:r>
        <w:t>Because they said, he has an unclean Spirit, Christ tells them, other blasphemies</w:t>
      </w:r>
      <w:r>
        <w:rPr>
          <w:spacing w:val="40"/>
        </w:rPr>
        <w:t xml:space="preserve"> </w:t>
      </w:r>
      <w:r>
        <w:t>shall</w:t>
      </w:r>
      <w:r>
        <w:rPr>
          <w:spacing w:val="40"/>
        </w:rPr>
        <w:t xml:space="preserve"> </w:t>
      </w:r>
      <w:r>
        <w:t>be</w:t>
      </w:r>
      <w:r>
        <w:rPr>
          <w:spacing w:val="40"/>
        </w:rPr>
        <w:t xml:space="preserve"> </w:t>
      </w:r>
      <w:r>
        <w:t>forgiven, but</w:t>
      </w:r>
      <w:r>
        <w:rPr>
          <w:spacing w:val="40"/>
        </w:rPr>
        <w:t xml:space="preserve"> </w:t>
      </w:r>
      <w:r>
        <w:t>the</w:t>
      </w:r>
      <w:r>
        <w:rPr>
          <w:spacing w:val="40"/>
        </w:rPr>
        <w:t xml:space="preserve"> </w:t>
      </w:r>
      <w:r>
        <w:t>blasphemies</w:t>
      </w:r>
      <w:r>
        <w:rPr>
          <w:spacing w:val="40"/>
        </w:rPr>
        <w:t xml:space="preserve"> </w:t>
      </w:r>
      <w:r>
        <w:t>against</w:t>
      </w:r>
      <w:r>
        <w:rPr>
          <w:spacing w:val="40"/>
        </w:rPr>
        <w:t xml:space="preserve"> </w:t>
      </w:r>
      <w:r>
        <w:t>the Spirit of God shall never be forgiven.</w:t>
      </w:r>
    </w:p>
    <w:p w14:paraId="409DF362" w14:textId="77777777" w:rsidR="00EC029C" w:rsidRDefault="00000000">
      <w:pPr>
        <w:pStyle w:val="a3"/>
        <w:spacing w:before="294" w:line="254" w:lineRule="auto"/>
        <w:ind w:right="362"/>
      </w:pPr>
      <w:r>
        <w:t>Why</w:t>
      </w:r>
      <w:r>
        <w:rPr>
          <w:spacing w:val="-3"/>
        </w:rPr>
        <w:t xml:space="preserve"> </w:t>
      </w:r>
      <w:r>
        <w:t>does</w:t>
      </w:r>
      <w:r>
        <w:rPr>
          <w:spacing w:val="-1"/>
        </w:rPr>
        <w:t xml:space="preserve"> </w:t>
      </w:r>
      <w:r>
        <w:t>Christ speak</w:t>
      </w:r>
      <w:r>
        <w:rPr>
          <w:spacing w:val="-1"/>
        </w:rPr>
        <w:t xml:space="preserve"> </w:t>
      </w:r>
      <w:r>
        <w:t>of</w:t>
      </w:r>
      <w:r>
        <w:rPr>
          <w:spacing w:val="-3"/>
        </w:rPr>
        <w:t xml:space="preserve"> </w:t>
      </w:r>
      <w:r>
        <w:t>this,</w:t>
      </w:r>
      <w:r>
        <w:rPr>
          <w:spacing w:val="-1"/>
        </w:rPr>
        <w:t xml:space="preserve"> </w:t>
      </w:r>
      <w:r>
        <w:t>how</w:t>
      </w:r>
      <w:r>
        <w:rPr>
          <w:spacing w:val="-2"/>
        </w:rPr>
        <w:t xml:space="preserve"> </w:t>
      </w:r>
      <w:r>
        <w:t>comes</w:t>
      </w:r>
      <w:r>
        <w:rPr>
          <w:spacing w:val="-1"/>
        </w:rPr>
        <w:t xml:space="preserve"> </w:t>
      </w:r>
      <w:r>
        <w:t>it</w:t>
      </w:r>
      <w:r>
        <w:rPr>
          <w:spacing w:val="-2"/>
        </w:rPr>
        <w:t xml:space="preserve"> </w:t>
      </w:r>
      <w:r>
        <w:t>in?</w:t>
      </w:r>
      <w:r>
        <w:rPr>
          <w:spacing w:val="-3"/>
        </w:rPr>
        <w:t xml:space="preserve"> </w:t>
      </w:r>
      <w:r>
        <w:t>(Mark)</w:t>
      </w:r>
      <w:r>
        <w:rPr>
          <w:spacing w:val="-1"/>
        </w:rPr>
        <w:t xml:space="preserve"> </w:t>
      </w:r>
      <w:r>
        <w:t>the</w:t>
      </w:r>
      <w:r>
        <w:rPr>
          <w:spacing w:val="-2"/>
        </w:rPr>
        <w:t xml:space="preserve"> </w:t>
      </w:r>
      <w:r>
        <w:t>Text</w:t>
      </w:r>
      <w:r>
        <w:rPr>
          <w:spacing w:val="40"/>
        </w:rPr>
        <w:t xml:space="preserve"> </w:t>
      </w:r>
      <w:r>
        <w:t>said, Christ spoke it, because they said he has an unclean Spirit: Mark, Christ casting out Devils, the Scribes and the Pharisees attribute this to an unclean Spirit, and therefore they sinned against the Holy Ghost, merely because they attributed that which Christ did by the Finger of God, to an unclean Spirit; and therefore Christ tells them they sinned against the Holy Ghost, and they shall never be forgiven.</w:t>
      </w:r>
    </w:p>
    <w:p w14:paraId="068EC92D" w14:textId="77777777" w:rsidR="00EC029C" w:rsidRDefault="00EC029C">
      <w:pPr>
        <w:spacing w:line="254" w:lineRule="auto"/>
        <w:sectPr w:rsidR="00EC029C">
          <w:pgSz w:w="12240" w:h="15840"/>
          <w:pgMar w:top="1360" w:right="1100" w:bottom="280" w:left="1320" w:header="720" w:footer="720" w:gutter="0"/>
          <w:cols w:space="720"/>
        </w:sectPr>
      </w:pPr>
    </w:p>
    <w:p w14:paraId="2EC87D45" w14:textId="77777777" w:rsidR="00EC029C" w:rsidRDefault="00000000">
      <w:pPr>
        <w:pStyle w:val="a3"/>
        <w:spacing w:line="254" w:lineRule="auto"/>
        <w:ind w:right="439"/>
      </w:pPr>
      <w:r>
        <w:t>Now</w:t>
      </w:r>
      <w:r>
        <w:rPr>
          <w:spacing w:val="40"/>
        </w:rPr>
        <w:t xml:space="preserve"> </w:t>
      </w:r>
      <w:r>
        <w:t>Brethren, see</w:t>
      </w:r>
      <w:r>
        <w:rPr>
          <w:spacing w:val="40"/>
        </w:rPr>
        <w:t xml:space="preserve"> </w:t>
      </w:r>
      <w:r>
        <w:t>how</w:t>
      </w:r>
      <w:r>
        <w:rPr>
          <w:spacing w:val="40"/>
        </w:rPr>
        <w:t xml:space="preserve"> </w:t>
      </w:r>
      <w:r>
        <w:t>near you</w:t>
      </w:r>
      <w:r>
        <w:rPr>
          <w:spacing w:val="40"/>
        </w:rPr>
        <w:t xml:space="preserve"> </w:t>
      </w:r>
      <w:r>
        <w:t>come</w:t>
      </w:r>
      <w:r>
        <w:rPr>
          <w:spacing w:val="40"/>
        </w:rPr>
        <w:t xml:space="preserve"> </w:t>
      </w:r>
      <w:r>
        <w:t>to</w:t>
      </w:r>
      <w:r>
        <w:rPr>
          <w:spacing w:val="40"/>
        </w:rPr>
        <w:t xml:space="preserve"> </w:t>
      </w:r>
      <w:r>
        <w:t>this</w:t>
      </w:r>
      <w:r>
        <w:rPr>
          <w:spacing w:val="40"/>
        </w:rPr>
        <w:t xml:space="preserve"> </w:t>
      </w:r>
      <w:r>
        <w:t>sin, for the</w:t>
      </w:r>
      <w:r>
        <w:rPr>
          <w:spacing w:val="40"/>
        </w:rPr>
        <w:t xml:space="preserve"> </w:t>
      </w:r>
      <w:r>
        <w:t>Scribes and Pharisees saw Christ cast out Devils; they did it out of malice, they could not but know, and yet they say it was</w:t>
      </w:r>
      <w:r>
        <w:rPr>
          <w:spacing w:val="40"/>
        </w:rPr>
        <w:t xml:space="preserve"> </w:t>
      </w:r>
      <w:r>
        <w:t>by the</w:t>
      </w:r>
      <w:r>
        <w:rPr>
          <w:spacing w:val="40"/>
        </w:rPr>
        <w:t xml:space="preserve"> </w:t>
      </w:r>
      <w:r>
        <w:t>Devil. You</w:t>
      </w:r>
      <w:r>
        <w:rPr>
          <w:spacing w:val="40"/>
        </w:rPr>
        <w:t xml:space="preserve"> </w:t>
      </w:r>
      <w:r>
        <w:t xml:space="preserve">see one troubled in conscience, which is by the Holy Ghost, and you say it is a foolish and a mad spirit, and sometimes. ’tis an unclean spirit; but it is worse when you say it is a foolish and melancholy spirit, you do more blaspheme the Holy Ghost, and come nearer this </w:t>
      </w:r>
      <w:r>
        <w:rPr>
          <w:spacing w:val="-4"/>
        </w:rPr>
        <w:t>sin.</w:t>
      </w:r>
    </w:p>
    <w:p w14:paraId="5C7A8333" w14:textId="77777777" w:rsidR="00EC029C" w:rsidRDefault="00000000">
      <w:pPr>
        <w:pStyle w:val="a3"/>
        <w:spacing w:before="284" w:line="254" w:lineRule="auto"/>
        <w:ind w:right="448"/>
      </w:pPr>
      <w:r>
        <w:t>Oh take heed, and be humbled, your condition is dangerous, that have</w:t>
      </w:r>
      <w:r>
        <w:rPr>
          <w:spacing w:val="40"/>
        </w:rPr>
        <w:t xml:space="preserve"> </w:t>
      </w:r>
      <w:r>
        <w:t>had,</w:t>
      </w:r>
      <w:r>
        <w:rPr>
          <w:spacing w:val="40"/>
        </w:rPr>
        <w:t xml:space="preserve"> </w:t>
      </w:r>
      <w:r>
        <w:t>or</w:t>
      </w:r>
      <w:r>
        <w:rPr>
          <w:spacing w:val="40"/>
        </w:rPr>
        <w:t xml:space="preserve"> </w:t>
      </w:r>
      <w:r>
        <w:t>have</w:t>
      </w:r>
      <w:r>
        <w:rPr>
          <w:spacing w:val="40"/>
        </w:rPr>
        <w:t xml:space="preserve"> </w:t>
      </w:r>
      <w:r>
        <w:t>any</w:t>
      </w:r>
      <w:r>
        <w:rPr>
          <w:spacing w:val="40"/>
        </w:rPr>
        <w:t xml:space="preserve"> </w:t>
      </w:r>
      <w:r>
        <w:t>such</w:t>
      </w:r>
      <w:r>
        <w:rPr>
          <w:spacing w:val="40"/>
        </w:rPr>
        <w:t xml:space="preserve"> </w:t>
      </w:r>
      <w:r>
        <w:t>low</w:t>
      </w:r>
      <w:r>
        <w:rPr>
          <w:spacing w:val="40"/>
        </w:rPr>
        <w:t xml:space="preserve"> </w:t>
      </w:r>
      <w:r>
        <w:t>thoughts</w:t>
      </w:r>
      <w:r>
        <w:rPr>
          <w:spacing w:val="40"/>
        </w:rPr>
        <w:t xml:space="preserve"> </w:t>
      </w:r>
      <w:r>
        <w:t>about</w:t>
      </w:r>
      <w:r>
        <w:rPr>
          <w:spacing w:val="40"/>
        </w:rPr>
        <w:t xml:space="preserve"> </w:t>
      </w:r>
      <w:r>
        <w:t>trouble</w:t>
      </w:r>
      <w:r>
        <w:rPr>
          <w:spacing w:val="40"/>
        </w:rPr>
        <w:t xml:space="preserve"> </w:t>
      </w:r>
      <w:r>
        <w:t>of conscience for sin.</w:t>
      </w:r>
    </w:p>
    <w:p w14:paraId="63083223" w14:textId="77777777" w:rsidR="00EC029C" w:rsidRDefault="00000000">
      <w:pPr>
        <w:pStyle w:val="a3"/>
        <w:spacing w:before="294" w:line="254" w:lineRule="auto"/>
        <w:ind w:right="439"/>
      </w:pPr>
      <w:r>
        <w:t>Object. But we see by experience men and women troubled for sin,</w:t>
      </w:r>
      <w:r>
        <w:rPr>
          <w:spacing w:val="40"/>
        </w:rPr>
        <w:t xml:space="preserve"> </w:t>
      </w:r>
      <w:r>
        <w:t>be very melancholy, and heavy.</w:t>
      </w:r>
    </w:p>
    <w:p w14:paraId="4C785729" w14:textId="77777777" w:rsidR="00EC029C" w:rsidRDefault="00000000">
      <w:pPr>
        <w:pStyle w:val="a3"/>
        <w:spacing w:before="297" w:line="254" w:lineRule="auto"/>
        <w:ind w:right="444"/>
      </w:pPr>
      <w:r>
        <w:t>Answ. To speak to this: True, sometimes God may be pleased to sanctify, even that humor of</w:t>
      </w:r>
      <w:r>
        <w:rPr>
          <w:spacing w:val="40"/>
        </w:rPr>
        <w:t xml:space="preserve"> </w:t>
      </w:r>
      <w:r>
        <w:t>melancholy, so as</w:t>
      </w:r>
      <w:r>
        <w:rPr>
          <w:spacing w:val="40"/>
        </w:rPr>
        <w:t xml:space="preserve"> </w:t>
      </w:r>
      <w:r>
        <w:t>to further such</w:t>
      </w:r>
      <w:r>
        <w:rPr>
          <w:spacing w:val="40"/>
        </w:rPr>
        <w:t xml:space="preserve"> </w:t>
      </w:r>
      <w:r>
        <w:t>a work as this; yea, God may cause a work on conscience to be furthered by melancholy, and yet a great deal of difference between melancholy and this.</w:t>
      </w:r>
    </w:p>
    <w:p w14:paraId="3FB48FB2" w14:textId="77777777" w:rsidR="00EC029C" w:rsidRDefault="00000000">
      <w:pPr>
        <w:pStyle w:val="a3"/>
        <w:spacing w:before="291" w:line="254" w:lineRule="auto"/>
        <w:ind w:right="359"/>
      </w:pPr>
      <w:r>
        <w:t>1 As first, God may make use of melancholy to bring in trouble of conscience: as thus; If it be not too prevailing, to besot men and women,</w:t>
      </w:r>
      <w:r>
        <w:rPr>
          <w:spacing w:val="-3"/>
        </w:rPr>
        <w:t xml:space="preserve"> </w:t>
      </w:r>
      <w:r>
        <w:t>as</w:t>
      </w:r>
      <w:r>
        <w:rPr>
          <w:spacing w:val="-4"/>
        </w:rPr>
        <w:t xml:space="preserve"> </w:t>
      </w:r>
      <w:r>
        <w:t>sometimes</w:t>
      </w:r>
      <w:r>
        <w:rPr>
          <w:spacing w:val="-4"/>
        </w:rPr>
        <w:t xml:space="preserve"> </w:t>
      </w:r>
      <w:r>
        <w:t>it</w:t>
      </w:r>
      <w:r>
        <w:rPr>
          <w:spacing w:val="-4"/>
        </w:rPr>
        <w:t xml:space="preserve"> </w:t>
      </w:r>
      <w:r>
        <w:t>does;</w:t>
      </w:r>
      <w:r>
        <w:rPr>
          <w:spacing w:val="-2"/>
        </w:rPr>
        <w:t xml:space="preserve"> </w:t>
      </w:r>
      <w:r>
        <w:t>but</w:t>
      </w:r>
      <w:r>
        <w:rPr>
          <w:spacing w:val="-2"/>
        </w:rPr>
        <w:t xml:space="preserve"> </w:t>
      </w:r>
      <w:r>
        <w:t>if</w:t>
      </w:r>
      <w:r>
        <w:rPr>
          <w:spacing w:val="-5"/>
        </w:rPr>
        <w:t xml:space="preserve"> </w:t>
      </w:r>
      <w:r>
        <w:t>it</w:t>
      </w:r>
      <w:r>
        <w:rPr>
          <w:spacing w:val="-4"/>
        </w:rPr>
        <w:t xml:space="preserve"> </w:t>
      </w:r>
      <w:r>
        <w:t>be</w:t>
      </w:r>
      <w:r>
        <w:rPr>
          <w:spacing w:val="-2"/>
        </w:rPr>
        <w:t xml:space="preserve"> </w:t>
      </w:r>
      <w:r>
        <w:t>no</w:t>
      </w:r>
      <w:r>
        <w:rPr>
          <w:spacing w:val="-5"/>
        </w:rPr>
        <w:t xml:space="preserve"> </w:t>
      </w:r>
      <w:r>
        <w:t>more prevailing</w:t>
      </w:r>
      <w:r>
        <w:rPr>
          <w:spacing w:val="-3"/>
        </w:rPr>
        <w:t xml:space="preserve"> </w:t>
      </w:r>
      <w:r>
        <w:t>but</w:t>
      </w:r>
      <w:r>
        <w:rPr>
          <w:spacing w:val="33"/>
        </w:rPr>
        <w:t xml:space="preserve"> </w:t>
      </w:r>
      <w:r>
        <w:t>thus, to</w:t>
      </w:r>
      <w:r>
        <w:rPr>
          <w:spacing w:val="40"/>
        </w:rPr>
        <w:t xml:space="preserve"> </w:t>
      </w:r>
      <w:r>
        <w:t>make</w:t>
      </w:r>
      <w:r>
        <w:rPr>
          <w:spacing w:val="40"/>
        </w:rPr>
        <w:t xml:space="preserve"> </w:t>
      </w:r>
      <w:r>
        <w:t>men</w:t>
      </w:r>
      <w:r>
        <w:rPr>
          <w:spacing w:val="40"/>
        </w:rPr>
        <w:t xml:space="preserve"> </w:t>
      </w:r>
      <w:r>
        <w:t>seriously</w:t>
      </w:r>
      <w:r>
        <w:rPr>
          <w:spacing w:val="40"/>
        </w:rPr>
        <w:t xml:space="preserve"> </w:t>
      </w:r>
      <w:r>
        <w:t>consider,</w:t>
      </w:r>
      <w:r>
        <w:rPr>
          <w:spacing w:val="40"/>
        </w:rPr>
        <w:t xml:space="preserve"> </w:t>
      </w:r>
      <w:r>
        <w:t>and</w:t>
      </w:r>
      <w:r>
        <w:rPr>
          <w:spacing w:val="40"/>
        </w:rPr>
        <w:t xml:space="preserve"> </w:t>
      </w:r>
      <w:r>
        <w:t>ponder,</w:t>
      </w:r>
      <w:r>
        <w:rPr>
          <w:spacing w:val="40"/>
        </w:rPr>
        <w:t xml:space="preserve"> </w:t>
      </w:r>
      <w:r>
        <w:t>and</w:t>
      </w:r>
      <w:r>
        <w:rPr>
          <w:spacing w:val="40"/>
        </w:rPr>
        <w:t xml:space="preserve"> </w:t>
      </w:r>
      <w:r>
        <w:t>weigh</w:t>
      </w:r>
      <w:r>
        <w:rPr>
          <w:spacing w:val="40"/>
        </w:rPr>
        <w:t xml:space="preserve"> </w:t>
      </w:r>
      <w:r>
        <w:t>things, then God makes use of a degree of melancholy, to make men and women to know themselves; and sin, and the things of their Eternal Estate, and such a melancholy is a blessed melancholy, and you have cause to bless God for it.</w:t>
      </w:r>
    </w:p>
    <w:p w14:paraId="0CF9644D" w14:textId="77777777" w:rsidR="00EC029C" w:rsidRDefault="00000000">
      <w:pPr>
        <w:pStyle w:val="a3"/>
        <w:spacing w:before="285" w:line="254" w:lineRule="auto"/>
        <w:ind w:right="441"/>
      </w:pPr>
      <w:r>
        <w:t>Melancholy in some inferior things is very useful; and the Philosophers say, That the most Eminent men in the world for great matters, were melancholy, because they were serious in their thoughts; whereas other men be of slight, vain, frothy Spirits. Many that</w:t>
      </w:r>
      <w:r>
        <w:rPr>
          <w:spacing w:val="40"/>
        </w:rPr>
        <w:t xml:space="preserve"> </w:t>
      </w:r>
      <w:r>
        <w:t>never</w:t>
      </w:r>
      <w:r>
        <w:rPr>
          <w:spacing w:val="40"/>
        </w:rPr>
        <w:t xml:space="preserve"> </w:t>
      </w:r>
      <w:r>
        <w:t>had</w:t>
      </w:r>
      <w:r>
        <w:rPr>
          <w:spacing w:val="40"/>
        </w:rPr>
        <w:t xml:space="preserve"> </w:t>
      </w:r>
      <w:r>
        <w:t>melancholy,</w:t>
      </w:r>
      <w:r>
        <w:rPr>
          <w:spacing w:val="40"/>
        </w:rPr>
        <w:t xml:space="preserve"> </w:t>
      </w:r>
      <w:r>
        <w:t>they</w:t>
      </w:r>
      <w:r>
        <w:rPr>
          <w:spacing w:val="40"/>
        </w:rPr>
        <w:t xml:space="preserve"> </w:t>
      </w:r>
      <w:r>
        <w:t>conceive</w:t>
      </w:r>
      <w:r>
        <w:rPr>
          <w:spacing w:val="40"/>
        </w:rPr>
        <w:t xml:space="preserve"> </w:t>
      </w:r>
      <w:r>
        <w:t>of</w:t>
      </w:r>
      <w:r>
        <w:rPr>
          <w:spacing w:val="40"/>
        </w:rPr>
        <w:t xml:space="preserve"> </w:t>
      </w:r>
      <w:r>
        <w:t>things,</w:t>
      </w:r>
      <w:r>
        <w:rPr>
          <w:spacing w:val="40"/>
        </w:rPr>
        <w:t xml:space="preserve"> </w:t>
      </w:r>
      <w:r>
        <w:t>and</w:t>
      </w:r>
      <w:r>
        <w:rPr>
          <w:spacing w:val="40"/>
        </w:rPr>
        <w:t xml:space="preserve"> </w:t>
      </w:r>
      <w:r>
        <w:t>it</w:t>
      </w:r>
      <w:r>
        <w:rPr>
          <w:spacing w:val="40"/>
        </w:rPr>
        <w:t xml:space="preserve"> </w:t>
      </w:r>
      <w:r>
        <w:t>passer,</w:t>
      </w:r>
    </w:p>
    <w:p w14:paraId="5689A022" w14:textId="77777777" w:rsidR="00EC029C" w:rsidRDefault="00EC029C">
      <w:pPr>
        <w:spacing w:line="254" w:lineRule="auto"/>
        <w:sectPr w:rsidR="00EC029C">
          <w:pgSz w:w="12240" w:h="15840"/>
          <w:pgMar w:top="1360" w:right="1100" w:bottom="280" w:left="1320" w:header="720" w:footer="720" w:gutter="0"/>
          <w:cols w:space="720"/>
        </w:sectPr>
      </w:pPr>
    </w:p>
    <w:p w14:paraId="78D12119" w14:textId="77777777" w:rsidR="00EC029C" w:rsidRDefault="00000000">
      <w:pPr>
        <w:pStyle w:val="a3"/>
        <w:spacing w:line="254" w:lineRule="auto"/>
        <w:ind w:right="453"/>
      </w:pPr>
      <w:r>
        <w:t>and they never say any thing to heart, they never knew what it was for one half</w:t>
      </w:r>
      <w:r>
        <w:rPr>
          <w:spacing w:val="40"/>
        </w:rPr>
        <w:t xml:space="preserve"> </w:t>
      </w:r>
      <w:r>
        <w:t>hour to be serious</w:t>
      </w:r>
      <w:r>
        <w:rPr>
          <w:spacing w:val="40"/>
        </w:rPr>
        <w:t xml:space="preserve"> </w:t>
      </w:r>
      <w:r>
        <w:t>in their thoughts</w:t>
      </w:r>
      <w:r>
        <w:rPr>
          <w:spacing w:val="40"/>
        </w:rPr>
        <w:t xml:space="preserve"> </w:t>
      </w:r>
      <w:r>
        <w:t>all their lives.</w:t>
      </w:r>
    </w:p>
    <w:p w14:paraId="09EFB9BE" w14:textId="77777777" w:rsidR="00EC029C" w:rsidRDefault="00000000">
      <w:pPr>
        <w:pStyle w:val="a3"/>
        <w:spacing w:before="295" w:line="254" w:lineRule="auto"/>
        <w:ind w:right="442"/>
      </w:pPr>
      <w:r>
        <w:t>Many that be Sanguine, be of a light, vain spirit, and it is a heavy Judgment of God to be given over to a light vain Spirit, that</w:t>
      </w:r>
      <w:r>
        <w:rPr>
          <w:spacing w:val="40"/>
        </w:rPr>
        <w:t xml:space="preserve"> </w:t>
      </w:r>
      <w:r>
        <w:t>considers nothing. Now when God makes use of this Particular degree of melancholy, to make men and women serious, to consider what shall become of them another day, what the terms between</w:t>
      </w:r>
      <w:r>
        <w:rPr>
          <w:spacing w:val="80"/>
        </w:rPr>
        <w:t xml:space="preserve"> </w:t>
      </w:r>
      <w:r>
        <w:t>God and they are; what if I were now to die? and what if I were now to stand before God? then it is a good help to this work: But yet because</w:t>
      </w:r>
      <w:r>
        <w:rPr>
          <w:spacing w:val="40"/>
        </w:rPr>
        <w:t xml:space="preserve"> </w:t>
      </w:r>
      <w:r>
        <w:t>this</w:t>
      </w:r>
      <w:r>
        <w:rPr>
          <w:spacing w:val="40"/>
        </w:rPr>
        <w:t xml:space="preserve"> </w:t>
      </w:r>
      <w:r>
        <w:t>work</w:t>
      </w:r>
      <w:r>
        <w:rPr>
          <w:spacing w:val="40"/>
        </w:rPr>
        <w:t xml:space="preserve"> </w:t>
      </w:r>
      <w:r>
        <w:t>is</w:t>
      </w:r>
      <w:r>
        <w:rPr>
          <w:spacing w:val="40"/>
        </w:rPr>
        <w:t xml:space="preserve"> </w:t>
      </w:r>
      <w:r>
        <w:t>a</w:t>
      </w:r>
      <w:r>
        <w:rPr>
          <w:spacing w:val="40"/>
        </w:rPr>
        <w:t xml:space="preserve"> </w:t>
      </w:r>
      <w:r>
        <w:t>work</w:t>
      </w:r>
      <w:r>
        <w:rPr>
          <w:spacing w:val="40"/>
        </w:rPr>
        <w:t xml:space="preserve"> </w:t>
      </w:r>
      <w:r>
        <w:t>beyond any</w:t>
      </w:r>
      <w:r>
        <w:rPr>
          <w:spacing w:val="40"/>
        </w:rPr>
        <w:t xml:space="preserve"> </w:t>
      </w:r>
      <w:r>
        <w:t>melancholy</w:t>
      </w:r>
      <w:r>
        <w:rPr>
          <w:spacing w:val="40"/>
        </w:rPr>
        <w:t xml:space="preserve"> </w:t>
      </w:r>
      <w:r>
        <w:t>conceit, we shall give you in the Differences.</w:t>
      </w:r>
    </w:p>
    <w:p w14:paraId="4CB552AA" w14:textId="77777777" w:rsidR="00EC029C" w:rsidRDefault="00000000">
      <w:pPr>
        <w:pStyle w:val="a3"/>
        <w:spacing w:before="283" w:line="254" w:lineRule="auto"/>
        <w:ind w:right="436"/>
      </w:pPr>
      <w:r>
        <w:t>But yet further, it must be acknowledged, when God comes with trouble of conscience, it may be so mighty, and strong, that it may alter the body, and consume the very Spirits in the Bodies of men</w:t>
      </w:r>
      <w:r>
        <w:rPr>
          <w:spacing w:val="40"/>
        </w:rPr>
        <w:t xml:space="preserve"> </w:t>
      </w:r>
      <w:r>
        <w:t>and women, and alter the temper of blood, it may be so strong and powerful, and so there may come melancholy in afterward; but yet there is abundance of difference between melancholy and trouble of conscience, and that will appear in these Six Particulars.</w:t>
      </w:r>
    </w:p>
    <w:p w14:paraId="633116C7" w14:textId="77777777" w:rsidR="00EC029C" w:rsidRDefault="00000000">
      <w:pPr>
        <w:pStyle w:val="1"/>
      </w:pPr>
      <w:bookmarkStart w:id="291" w:name="第五十一章"/>
      <w:bookmarkEnd w:id="291"/>
      <w:r>
        <w:t>第五十一章</w:t>
      </w:r>
    </w:p>
    <w:p w14:paraId="6D43B405" w14:textId="77777777" w:rsidR="00EC029C" w:rsidRDefault="00000000">
      <w:pPr>
        <w:pStyle w:val="1"/>
      </w:pPr>
      <w:bookmarkStart w:id="292" w:name="继续阐述先前的用途。"/>
      <w:bookmarkEnd w:id="292"/>
      <w:r>
        <w:t>继续阐述先前的用途。</w:t>
      </w:r>
    </w:p>
    <w:p w14:paraId="595E1AF4" w14:textId="77777777" w:rsidR="00EC029C" w:rsidRDefault="00000000">
      <w:pPr>
        <w:spacing w:before="509" w:line="242" w:lineRule="auto"/>
        <w:ind w:left="100" w:right="340"/>
        <w:rPr>
          <w:rFonts w:ascii="宋体" w:eastAsia="宋体"/>
          <w:sz w:val="24"/>
        </w:rPr>
      </w:pPr>
      <w:r>
        <w:rPr>
          <w:rFonts w:ascii="宋体" w:eastAsia="宋体" w:hint="eastAsia"/>
          <w:sz w:val="24"/>
        </w:rPr>
        <w:t>首先</w:t>
      </w:r>
      <w:r>
        <w:rPr>
          <w:spacing w:val="-3"/>
          <w:sz w:val="24"/>
        </w:rPr>
        <w:t>,</w:t>
      </w:r>
      <w:r>
        <w:rPr>
          <w:rFonts w:ascii="宋体" w:eastAsia="宋体" w:hint="eastAsia"/>
          <w:sz w:val="24"/>
        </w:rPr>
        <w:t>反对那些对良心不安有轻视想法的人</w:t>
      </w:r>
      <w:r>
        <w:rPr>
          <w:sz w:val="24"/>
        </w:rPr>
        <w:t>,</w:t>
      </w:r>
      <w:r>
        <w:rPr>
          <w:rFonts w:ascii="宋体" w:eastAsia="宋体" w:hint="eastAsia"/>
          <w:sz w:val="24"/>
        </w:rPr>
        <w:t>这些想法来自粗暴的无知、无神论或绝望的轻视上帝。其次</w:t>
      </w:r>
      <w:r>
        <w:rPr>
          <w:spacing w:val="-3"/>
          <w:sz w:val="24"/>
        </w:rPr>
        <w:t>,</w:t>
      </w:r>
      <w:r>
        <w:rPr>
          <w:rFonts w:ascii="宋体" w:eastAsia="宋体" w:hint="eastAsia"/>
          <w:sz w:val="24"/>
        </w:rPr>
        <w:t>良心不安是永恒死亡的开始。第三</w:t>
      </w:r>
      <w:r>
        <w:rPr>
          <w:sz w:val="24"/>
        </w:rPr>
        <w:t>,</w:t>
      </w:r>
      <w:r>
        <w:rPr>
          <w:rFonts w:ascii="宋体" w:eastAsia="宋体" w:hint="eastAsia"/>
          <w:sz w:val="24"/>
        </w:rPr>
        <w:t>那些对良心不安有轻视想法的人</w:t>
      </w:r>
      <w:r>
        <w:rPr>
          <w:sz w:val="24"/>
        </w:rPr>
        <w:t>,</w:t>
      </w:r>
      <w:r>
        <w:rPr>
          <w:rFonts w:ascii="宋体" w:eastAsia="宋体" w:hint="eastAsia"/>
          <w:sz w:val="24"/>
        </w:rPr>
        <w:t>永远不会珍惜基督。第四</w:t>
      </w:r>
      <w:r>
        <w:rPr>
          <w:spacing w:val="-3"/>
          <w:sz w:val="24"/>
        </w:rPr>
        <w:t>,</w:t>
      </w:r>
      <w:r>
        <w:rPr>
          <w:rFonts w:ascii="宋体" w:eastAsia="宋体" w:hint="eastAsia"/>
          <w:sz w:val="24"/>
        </w:rPr>
        <w:t>那些现在对良心不安有轻视想法的人</w:t>
      </w:r>
      <w:r>
        <w:rPr>
          <w:sz w:val="24"/>
        </w:rPr>
        <w:t>,</w:t>
      </w:r>
      <w:r>
        <w:rPr>
          <w:rFonts w:ascii="宋体" w:eastAsia="宋体" w:hint="eastAsia"/>
          <w:sz w:val="24"/>
        </w:rPr>
        <w:t>有一天会改变他们的看法。第五</w:t>
      </w:r>
      <w:r>
        <w:rPr>
          <w:sz w:val="24"/>
        </w:rPr>
        <w:t>,</w:t>
      </w:r>
      <w:r>
        <w:rPr>
          <w:rFonts w:ascii="宋体" w:eastAsia="宋体" w:hint="eastAsia"/>
          <w:sz w:val="24"/>
        </w:rPr>
        <w:t>让那些现在对良心不安有轻视想法的人在良心的重担下沉沦</w:t>
      </w:r>
      <w:r>
        <w:rPr>
          <w:spacing w:val="-3"/>
          <w:sz w:val="24"/>
        </w:rPr>
        <w:t>,</w:t>
      </w:r>
      <w:r>
        <w:rPr>
          <w:rFonts w:ascii="宋体" w:eastAsia="宋体" w:hint="eastAsia"/>
          <w:sz w:val="24"/>
        </w:rPr>
        <w:t>这对上帝来说是公正的。第六</w:t>
      </w:r>
      <w:r>
        <w:rPr>
          <w:spacing w:val="-3"/>
          <w:sz w:val="24"/>
        </w:rPr>
        <w:t>,</w:t>
      </w:r>
      <w:r>
        <w:rPr>
          <w:rFonts w:ascii="宋体" w:eastAsia="宋体" w:hint="eastAsia"/>
          <w:sz w:val="24"/>
        </w:rPr>
        <w:t>那些对良心不安有轻视想法的人</w:t>
      </w:r>
      <w:r>
        <w:rPr>
          <w:sz w:val="24"/>
        </w:rPr>
        <w:t>,</w:t>
      </w:r>
      <w:r>
        <w:rPr>
          <w:rFonts w:ascii="宋体" w:eastAsia="宋体" w:hint="eastAsia"/>
          <w:sz w:val="24"/>
        </w:rPr>
        <w:t>这些想法消除了罪恶的主要约束力。第七</w:t>
      </w:r>
      <w:r>
        <w:rPr>
          <w:sz w:val="24"/>
        </w:rPr>
        <w:t>,</w:t>
      </w:r>
      <w:r>
        <w:rPr>
          <w:rFonts w:ascii="宋体" w:eastAsia="宋体" w:hint="eastAsia"/>
          <w:sz w:val="24"/>
        </w:rPr>
        <w:t>对因罪而产生的良心不安的轻视想法</w:t>
      </w:r>
      <w:r>
        <w:rPr>
          <w:spacing w:val="-3"/>
          <w:sz w:val="24"/>
        </w:rPr>
        <w:t>,</w:t>
      </w:r>
      <w:r>
        <w:rPr>
          <w:rFonts w:ascii="宋体" w:eastAsia="宋体" w:hint="eastAsia"/>
          <w:sz w:val="24"/>
        </w:rPr>
        <w:t>是</w:t>
      </w:r>
      <w:r>
        <w:rPr>
          <w:sz w:val="24"/>
        </w:rPr>
        <w:t>1.</w:t>
      </w:r>
      <w:r>
        <w:rPr>
          <w:rFonts w:ascii="宋体" w:eastAsia="宋体" w:hint="eastAsia"/>
          <w:sz w:val="24"/>
        </w:rPr>
        <w:t>亵渎的高度。</w:t>
      </w:r>
      <w:r>
        <w:rPr>
          <w:sz w:val="24"/>
        </w:rPr>
        <w:t>2.</w:t>
      </w:r>
      <w:r>
        <w:rPr>
          <w:rFonts w:ascii="宋体" w:eastAsia="宋体" w:hint="eastAsia"/>
          <w:spacing w:val="-4"/>
          <w:sz w:val="24"/>
        </w:rPr>
        <w:t>是走向不可饶恕之罪的一个步骤。 我们已经开始应用关于罪恶的一切所说。你们可能记得</w:t>
      </w:r>
      <w:r>
        <w:rPr>
          <w:spacing w:val="-3"/>
          <w:sz w:val="24"/>
        </w:rPr>
        <w:t>,</w:t>
      </w:r>
      <w:r>
        <w:rPr>
          <w:rFonts w:ascii="宋体" w:eastAsia="宋体" w:hint="eastAsia"/>
          <w:sz w:val="24"/>
        </w:rPr>
        <w:t>我只是提到了从关于罪恶的一切所说中产生的一个用途</w:t>
      </w:r>
      <w:r>
        <w:rPr>
          <w:spacing w:val="-1"/>
          <w:sz w:val="24"/>
        </w:rPr>
        <w:t>:</w:t>
      </w:r>
      <w:r>
        <w:rPr>
          <w:rFonts w:ascii="宋体" w:eastAsia="宋体" w:hint="eastAsia"/>
          <w:spacing w:val="-5"/>
          <w:sz w:val="24"/>
        </w:rPr>
        <w:t>我们现在将继续阐述这个用途。 这个用途是这样的</w:t>
      </w:r>
      <w:r>
        <w:rPr>
          <w:sz w:val="24"/>
        </w:rPr>
        <w:t>,</w:t>
      </w:r>
      <w:r>
        <w:rPr>
          <w:rFonts w:ascii="宋体" w:eastAsia="宋体" w:hint="eastAsia"/>
          <w:sz w:val="24"/>
        </w:rPr>
        <w:t>如果罪中有你们所听到的那么多邪恶</w:t>
      </w:r>
      <w:r>
        <w:rPr>
          <w:spacing w:val="-3"/>
          <w:sz w:val="24"/>
        </w:rPr>
        <w:t>,</w:t>
      </w:r>
      <w:r>
        <w:rPr>
          <w:rFonts w:ascii="宋体" w:eastAsia="宋体" w:hint="eastAsia"/>
          <w:sz w:val="24"/>
        </w:rPr>
        <w:t>超过任何苦难中的一切邪恶</w:t>
      </w:r>
      <w:r>
        <w:rPr>
          <w:sz w:val="24"/>
        </w:rPr>
        <w:t>,</w:t>
      </w:r>
      <w:r>
        <w:rPr>
          <w:rFonts w:ascii="宋体" w:eastAsia="宋体" w:hint="eastAsia"/>
          <w:sz w:val="24"/>
        </w:rPr>
        <w:t>那么我们就看到</w:t>
      </w:r>
      <w:r>
        <w:rPr>
          <w:sz w:val="24"/>
        </w:rPr>
        <w:t>,</w:t>
      </w:r>
      <w:r>
        <w:rPr>
          <w:rFonts w:ascii="宋体" w:eastAsia="宋体" w:hint="eastAsia"/>
          <w:sz w:val="24"/>
        </w:rPr>
        <w:t>因罪而产生的良心创伤和不安</w:t>
      </w:r>
      <w:r>
        <w:rPr>
          <w:spacing w:val="-16"/>
          <w:sz w:val="24"/>
        </w:rPr>
        <w:t>,</w:t>
      </w:r>
      <w:r>
        <w:rPr>
          <w:rFonts w:ascii="宋体" w:eastAsia="宋体" w:hint="eastAsia"/>
          <w:sz w:val="24"/>
        </w:rPr>
        <w:t>肯定不是忧郁症的错觉</w:t>
      </w:r>
      <w:r>
        <w:rPr>
          <w:spacing w:val="-3"/>
          <w:sz w:val="24"/>
        </w:rPr>
        <w:t>,</w:t>
      </w:r>
      <w:r>
        <w:rPr>
          <w:rFonts w:ascii="宋体" w:eastAsia="宋体" w:hint="eastAsia"/>
          <w:sz w:val="24"/>
        </w:rPr>
        <w:t>不是许多世人认为的幻想或想象。许多人对因罪而产生的良心不安有非常轻视的想法</w:t>
      </w:r>
      <w:r>
        <w:rPr>
          <w:spacing w:val="-1"/>
          <w:sz w:val="24"/>
        </w:rPr>
        <w:t>;</w:t>
      </w:r>
      <w:r>
        <w:rPr>
          <w:rFonts w:ascii="宋体" w:eastAsia="宋体" w:hint="eastAsia"/>
          <w:sz w:val="24"/>
        </w:rPr>
        <w:t>当他们听到男人或女人为他们的罪而烦恼时</w:t>
      </w:r>
      <w:r>
        <w:rPr>
          <w:sz w:val="24"/>
        </w:rPr>
        <w:t>,</w:t>
      </w:r>
      <w:r>
        <w:rPr>
          <w:rFonts w:ascii="宋体" w:eastAsia="宋体" w:hint="eastAsia"/>
          <w:sz w:val="24"/>
        </w:rPr>
        <w:t>他们认为</w:t>
      </w:r>
      <w:r>
        <w:rPr>
          <w:sz w:val="24"/>
        </w:rPr>
        <w:t>,</w:t>
      </w:r>
      <w:r>
        <w:rPr>
          <w:rFonts w:ascii="宋体" w:eastAsia="宋体" w:hint="eastAsia"/>
          <w:sz w:val="24"/>
        </w:rPr>
        <w:t>这只不过是忧</w:t>
      </w:r>
      <w:r>
        <w:rPr>
          <w:rFonts w:ascii="宋体" w:eastAsia="宋体" w:hint="eastAsia"/>
          <w:spacing w:val="-3"/>
          <w:sz w:val="24"/>
        </w:rPr>
        <w:t>郁症、试探、某种疯狂、愚蠢、精神软弱或胆怯。 这些是人们对良心不安的看法</w:t>
      </w:r>
      <w:r>
        <w:rPr>
          <w:sz w:val="24"/>
        </w:rPr>
        <w:t>,</w:t>
      </w:r>
      <w:r>
        <w:rPr>
          <w:rFonts w:ascii="宋体" w:eastAsia="宋体" w:hint="eastAsia"/>
          <w:sz w:val="24"/>
        </w:rPr>
        <w:t>根据他们对它的看法</w:t>
      </w:r>
      <w:r>
        <w:rPr>
          <w:spacing w:val="-3"/>
          <w:sz w:val="24"/>
        </w:rPr>
        <w:t>,</w:t>
      </w:r>
      <w:r>
        <w:rPr>
          <w:rFonts w:ascii="宋体" w:eastAsia="宋体" w:hint="eastAsia"/>
          <w:sz w:val="24"/>
        </w:rPr>
        <w:t>他们寻求相应的治疗方法。我在上一章中谈到了一些</w:t>
      </w:r>
      <w:r>
        <w:rPr>
          <w:spacing w:val="1"/>
          <w:sz w:val="24"/>
        </w:rPr>
        <w:t>:</w:t>
      </w:r>
      <w:r>
        <w:rPr>
          <w:rFonts w:ascii="宋体" w:eastAsia="宋体" w:hint="eastAsia"/>
          <w:sz w:val="24"/>
        </w:rPr>
        <w:t>但现在可以肯定的是</w:t>
      </w:r>
      <w:r>
        <w:rPr>
          <w:sz w:val="24"/>
        </w:rPr>
        <w:t>,</w:t>
      </w:r>
      <w:r>
        <w:rPr>
          <w:rFonts w:ascii="宋体" w:eastAsia="宋体" w:hint="eastAsia"/>
          <w:sz w:val="24"/>
        </w:rPr>
        <w:t>如果这些事情是真的</w:t>
      </w:r>
      <w:r>
        <w:rPr>
          <w:spacing w:val="-3"/>
          <w:sz w:val="24"/>
        </w:rPr>
        <w:t>,</w:t>
      </w:r>
      <w:r>
        <w:rPr>
          <w:rFonts w:ascii="宋体" w:eastAsia="宋体" w:hint="eastAsia"/>
          <w:sz w:val="24"/>
        </w:rPr>
        <w:t>正如关于罪恶的真理已经被传递</w:t>
      </w:r>
      <w:r>
        <w:rPr>
          <w:spacing w:val="1"/>
          <w:sz w:val="24"/>
        </w:rPr>
        <w:t>;</w:t>
      </w:r>
      <w:r>
        <w:rPr>
          <w:rFonts w:ascii="宋体" w:eastAsia="宋体" w:hint="eastAsia"/>
          <w:sz w:val="24"/>
        </w:rPr>
        <w:t>那么我们不应该对那些因罪而良心不安的男人和女人感到惊讶。我通过一些例子表明</w:t>
      </w:r>
      <w:r>
        <w:rPr>
          <w:spacing w:val="-3"/>
          <w:sz w:val="24"/>
        </w:rPr>
        <w:t>,</w:t>
      </w:r>
      <w:r>
        <w:rPr>
          <w:rFonts w:ascii="宋体" w:eastAsia="宋体" w:hint="eastAsia"/>
          <w:sz w:val="24"/>
        </w:rPr>
        <w:t>良心不安不是忧郁症</w:t>
      </w:r>
      <w:r>
        <w:rPr>
          <w:spacing w:val="1"/>
          <w:sz w:val="24"/>
        </w:rPr>
        <w:t>;</w:t>
      </w:r>
      <w:r>
        <w:rPr>
          <w:rFonts w:ascii="宋体" w:eastAsia="宋体" w:hint="eastAsia"/>
          <w:sz w:val="24"/>
        </w:rPr>
        <w:t>特别是在基督自</w:t>
      </w:r>
    </w:p>
    <w:p w14:paraId="0A3CD54A"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5ACF38C5" w14:textId="77777777" w:rsidR="00EC029C" w:rsidRDefault="00000000">
      <w:pPr>
        <w:spacing w:before="62" w:line="242" w:lineRule="auto"/>
        <w:ind w:left="100" w:right="393"/>
        <w:rPr>
          <w:sz w:val="24"/>
        </w:rPr>
      </w:pPr>
      <w:r>
        <w:rPr>
          <w:rFonts w:ascii="宋体" w:eastAsia="宋体" w:hint="eastAsia"/>
          <w:sz w:val="24"/>
        </w:rPr>
        <w:t>己的例子中</w:t>
      </w:r>
      <w:r>
        <w:rPr>
          <w:spacing w:val="-3"/>
          <w:sz w:val="24"/>
        </w:rPr>
        <w:t>,</w:t>
      </w:r>
      <w:r>
        <w:rPr>
          <w:rFonts w:ascii="宋体" w:eastAsia="宋体" w:hint="eastAsia"/>
          <w:sz w:val="24"/>
        </w:rPr>
        <w:t>他承担了罪的重担</w:t>
      </w:r>
      <w:r>
        <w:rPr>
          <w:sz w:val="24"/>
        </w:rPr>
        <w:t>,</w:t>
      </w:r>
      <w:r>
        <w:rPr>
          <w:rFonts w:ascii="宋体" w:eastAsia="宋体" w:hint="eastAsia"/>
          <w:sz w:val="24"/>
        </w:rPr>
        <w:t>精神上的烦恼</w:t>
      </w:r>
      <w:r>
        <w:rPr>
          <w:spacing w:val="1"/>
          <w:sz w:val="24"/>
        </w:rPr>
        <w:t>;</w:t>
      </w:r>
      <w:r>
        <w:rPr>
          <w:rFonts w:ascii="宋体" w:eastAsia="宋体" w:hint="eastAsia"/>
          <w:sz w:val="24"/>
        </w:rPr>
        <w:t>我不能恰当地称之为良心不安</w:t>
      </w:r>
      <w:r>
        <w:rPr>
          <w:sz w:val="24"/>
        </w:rPr>
        <w:t>,</w:t>
      </w:r>
      <w:r>
        <w:rPr>
          <w:rFonts w:ascii="宋体" w:eastAsia="宋体" w:hint="eastAsia"/>
          <w:sz w:val="24"/>
        </w:rPr>
        <w:t>因为他所感受到的灵魂上的愤怒</w:t>
      </w:r>
      <w:r>
        <w:rPr>
          <w:spacing w:val="-3"/>
          <w:sz w:val="24"/>
        </w:rPr>
        <w:t>,</w:t>
      </w:r>
      <w:r>
        <w:rPr>
          <w:rFonts w:ascii="宋体" w:eastAsia="宋体" w:hint="eastAsia"/>
          <w:sz w:val="24"/>
        </w:rPr>
        <w:t>与其他人在良心上感受到的上帝的愤怒之间有实质性的区别</w:t>
      </w:r>
      <w:r>
        <w:rPr>
          <w:spacing w:val="1"/>
          <w:sz w:val="24"/>
        </w:rPr>
        <w:t>;</w:t>
      </w:r>
      <w:r>
        <w:rPr>
          <w:rFonts w:ascii="宋体" w:eastAsia="宋体" w:hint="eastAsia"/>
          <w:sz w:val="24"/>
        </w:rPr>
        <w:t>但实际上</w:t>
      </w:r>
      <w:r>
        <w:rPr>
          <w:spacing w:val="-3"/>
          <w:sz w:val="24"/>
        </w:rPr>
        <w:t>,</w:t>
      </w:r>
      <w:r>
        <w:rPr>
          <w:rFonts w:ascii="宋体" w:eastAsia="宋体" w:hint="eastAsia"/>
          <w:sz w:val="24"/>
        </w:rPr>
        <w:t>上帝的愤怒是相同的</w:t>
      </w:r>
      <w:r>
        <w:rPr>
          <w:sz w:val="24"/>
        </w:rPr>
        <w:t>,</w:t>
      </w:r>
      <w:r>
        <w:rPr>
          <w:rFonts w:ascii="宋体" w:eastAsia="宋体" w:hint="eastAsia"/>
          <w:sz w:val="24"/>
        </w:rPr>
        <w:t>由于罪的归咎</w:t>
      </w:r>
      <w:r>
        <w:rPr>
          <w:sz w:val="24"/>
        </w:rPr>
        <w:t>,</w:t>
      </w:r>
      <w:r>
        <w:rPr>
          <w:rFonts w:ascii="宋体" w:eastAsia="宋体" w:hint="eastAsia"/>
          <w:sz w:val="24"/>
        </w:rPr>
        <w:t>他承受了这种愤怒</w:t>
      </w:r>
      <w:r>
        <w:rPr>
          <w:spacing w:val="1"/>
          <w:sz w:val="24"/>
        </w:rPr>
        <w:t>;</w:t>
      </w:r>
      <w:r>
        <w:rPr>
          <w:rFonts w:ascii="宋体" w:eastAsia="宋体" w:hint="eastAsia"/>
          <w:sz w:val="24"/>
        </w:rPr>
        <w:t>由于他们自己的罪疚</w:t>
      </w:r>
      <w:r>
        <w:rPr>
          <w:spacing w:val="-3"/>
          <w:sz w:val="24"/>
        </w:rPr>
        <w:t>,</w:t>
      </w:r>
      <w:r>
        <w:rPr>
          <w:rFonts w:ascii="宋体" w:eastAsia="宋体" w:hint="eastAsia"/>
          <w:sz w:val="24"/>
        </w:rPr>
        <w:t>其他人也承受了这种愤怒</w:t>
      </w:r>
      <w:r>
        <w:rPr>
          <w:spacing w:val="-1"/>
          <w:sz w:val="24"/>
        </w:rPr>
        <w:t>:</w:t>
      </w:r>
      <w:r>
        <w:rPr>
          <w:rFonts w:ascii="宋体" w:eastAsia="宋体" w:hint="eastAsia"/>
          <w:sz w:val="24"/>
        </w:rPr>
        <w:t>在他身上不是忧郁症</w:t>
      </w:r>
      <w:r>
        <w:rPr>
          <w:sz w:val="24"/>
        </w:rPr>
        <w:t>,</w:t>
      </w:r>
      <w:r>
        <w:rPr>
          <w:rFonts w:ascii="宋体" w:eastAsia="宋体" w:hint="eastAsia"/>
          <w:sz w:val="24"/>
        </w:rPr>
        <w:t>在大卫身上也不是</w:t>
      </w:r>
      <w:r>
        <w:rPr>
          <w:sz w:val="24"/>
        </w:rPr>
        <w:t>,</w:t>
      </w:r>
      <w:r>
        <w:rPr>
          <w:rFonts w:ascii="宋体" w:eastAsia="宋体" w:hint="eastAsia"/>
          <w:spacing w:val="-2"/>
          <w:sz w:val="24"/>
        </w:rPr>
        <w:t>正如我在上一章中所说的那样。</w:t>
      </w:r>
      <w:r>
        <w:rPr>
          <w:rFonts w:ascii="宋体" w:eastAsia="宋体" w:hint="eastAsia"/>
          <w:sz w:val="24"/>
        </w:rPr>
        <w:t>现在继续。我想继续讨论两件事</w:t>
      </w:r>
      <w:r>
        <w:rPr>
          <w:sz w:val="24"/>
        </w:rPr>
        <w:t>:</w:t>
      </w:r>
    </w:p>
    <w:p w14:paraId="5AC1C2F1" w14:textId="77777777" w:rsidR="00EC029C" w:rsidRDefault="00EC029C">
      <w:pPr>
        <w:pStyle w:val="a3"/>
        <w:spacing w:before="10"/>
        <w:ind w:left="0"/>
        <w:jc w:val="left"/>
        <w:rPr>
          <w:sz w:val="24"/>
        </w:rPr>
      </w:pPr>
    </w:p>
    <w:p w14:paraId="56608E89" w14:textId="77777777" w:rsidR="00EC029C" w:rsidRDefault="00000000">
      <w:pPr>
        <w:spacing w:line="242" w:lineRule="auto"/>
        <w:ind w:left="100" w:right="371"/>
        <w:rPr>
          <w:rFonts w:ascii="宋体" w:eastAsia="宋体"/>
          <w:sz w:val="24"/>
        </w:rPr>
      </w:pPr>
      <w:r>
        <w:rPr>
          <w:rFonts w:ascii="宋体" w:eastAsia="宋体" w:hint="eastAsia"/>
          <w:spacing w:val="-2"/>
          <w:sz w:val="24"/>
        </w:rPr>
        <w:t>首先</w:t>
      </w:r>
      <w:r>
        <w:rPr>
          <w:spacing w:val="-2"/>
          <w:sz w:val="24"/>
        </w:rPr>
        <w:t>,</w:t>
      </w:r>
      <w:r>
        <w:rPr>
          <w:rFonts w:ascii="宋体" w:eastAsia="宋体" w:hint="eastAsia"/>
          <w:spacing w:val="-2"/>
          <w:sz w:val="24"/>
        </w:rPr>
        <w:t>我有许多话要对那些对因罪而产生的良心不安有轻视想法的人说</w:t>
      </w:r>
      <w:r>
        <w:rPr>
          <w:spacing w:val="-2"/>
          <w:sz w:val="24"/>
        </w:rPr>
        <w:t>,</w:t>
      </w:r>
      <w:r>
        <w:rPr>
          <w:rFonts w:ascii="宋体" w:eastAsia="宋体" w:hint="eastAsia"/>
          <w:spacing w:val="-2"/>
          <w:sz w:val="24"/>
        </w:rPr>
        <w:t>要对那些人说一些话</w:t>
      </w:r>
      <w:r>
        <w:rPr>
          <w:spacing w:val="-2"/>
          <w:sz w:val="24"/>
        </w:rPr>
        <w:t>;</w:t>
      </w:r>
      <w:r>
        <w:rPr>
          <w:rFonts w:ascii="宋体" w:eastAsia="宋体" w:hint="eastAsia"/>
          <w:spacing w:val="-2"/>
          <w:sz w:val="24"/>
        </w:rPr>
        <w:t>如果这里有任何人曾经对那些因罪而良心不安的男人和女人感到惊讶</w:t>
      </w:r>
      <w:r>
        <w:rPr>
          <w:spacing w:val="-2"/>
          <w:sz w:val="24"/>
        </w:rPr>
        <w:t>;</w:t>
      </w:r>
      <w:r>
        <w:rPr>
          <w:rFonts w:ascii="宋体" w:eastAsia="宋体" w:hint="eastAsia"/>
          <w:spacing w:val="-2"/>
          <w:sz w:val="24"/>
        </w:rPr>
        <w:t>让他们注意他们</w:t>
      </w:r>
      <w:r>
        <w:rPr>
          <w:rFonts w:ascii="宋体" w:eastAsia="宋体" w:hint="eastAsia"/>
          <w:sz w:val="24"/>
        </w:rPr>
        <w:t>所读到的</w:t>
      </w:r>
      <w:r>
        <w:rPr>
          <w:sz w:val="24"/>
        </w:rPr>
        <w:t>,</w:t>
      </w:r>
      <w:r>
        <w:rPr>
          <w:rFonts w:ascii="宋体" w:eastAsia="宋体" w:hint="eastAsia"/>
          <w:spacing w:val="-6"/>
          <w:sz w:val="24"/>
        </w:rPr>
        <w:t>我有许多话要对他们说。 其次</w:t>
      </w:r>
      <w:r>
        <w:rPr>
          <w:sz w:val="24"/>
        </w:rPr>
        <w:t>,</w:t>
      </w:r>
      <w:r>
        <w:rPr>
          <w:rFonts w:ascii="宋体" w:eastAsia="宋体" w:hint="eastAsia"/>
          <w:sz w:val="24"/>
        </w:rPr>
        <w:t>我要向你们展示忧郁症状态与因罪而产生的良心</w:t>
      </w:r>
      <w:r>
        <w:rPr>
          <w:rFonts w:ascii="宋体" w:eastAsia="宋体" w:hint="eastAsia"/>
          <w:spacing w:val="-7"/>
          <w:sz w:val="24"/>
        </w:rPr>
        <w:t>不安之间的一些区别。 首先</w:t>
      </w:r>
      <w:r>
        <w:rPr>
          <w:spacing w:val="-2"/>
          <w:sz w:val="24"/>
        </w:rPr>
        <w:t>,</w:t>
      </w:r>
      <w:r>
        <w:rPr>
          <w:rFonts w:ascii="宋体" w:eastAsia="宋体" w:hint="eastAsia"/>
          <w:spacing w:val="-2"/>
          <w:sz w:val="24"/>
        </w:rPr>
        <w:t>你的这些想法</w:t>
      </w:r>
      <w:r>
        <w:rPr>
          <w:spacing w:val="-2"/>
          <w:sz w:val="24"/>
        </w:rPr>
        <w:t>,</w:t>
      </w:r>
      <w:r>
        <w:rPr>
          <w:rFonts w:ascii="宋体" w:eastAsia="宋体" w:hint="eastAsia"/>
          <w:spacing w:val="-2"/>
          <w:sz w:val="24"/>
        </w:rPr>
        <w:t>肯定来自无知的充满</w:t>
      </w:r>
      <w:r>
        <w:rPr>
          <w:spacing w:val="-2"/>
          <w:sz w:val="24"/>
        </w:rPr>
        <w:t>;</w:t>
      </w:r>
      <w:r>
        <w:rPr>
          <w:rFonts w:ascii="宋体" w:eastAsia="宋体" w:hint="eastAsia"/>
          <w:spacing w:val="-2"/>
          <w:sz w:val="24"/>
        </w:rPr>
        <w:t>或者</w:t>
      </w:r>
      <w:r>
        <w:rPr>
          <w:spacing w:val="-2"/>
          <w:sz w:val="24"/>
        </w:rPr>
        <w:t>,</w:t>
      </w:r>
      <w:r>
        <w:rPr>
          <w:rFonts w:ascii="宋体" w:eastAsia="宋体" w:hint="eastAsia"/>
          <w:spacing w:val="-2"/>
          <w:sz w:val="24"/>
        </w:rPr>
        <w:t>无神论</w:t>
      </w:r>
      <w:r>
        <w:rPr>
          <w:spacing w:val="-2"/>
          <w:sz w:val="24"/>
        </w:rPr>
        <w:t>;</w:t>
      </w:r>
      <w:r>
        <w:rPr>
          <w:rFonts w:ascii="宋体" w:eastAsia="宋体" w:hint="eastAsia"/>
          <w:spacing w:val="-2"/>
          <w:sz w:val="24"/>
        </w:rPr>
        <w:t>或者</w:t>
      </w:r>
      <w:r>
        <w:rPr>
          <w:spacing w:val="-2"/>
          <w:sz w:val="24"/>
        </w:rPr>
        <w:t>,</w:t>
      </w:r>
      <w:r>
        <w:rPr>
          <w:rFonts w:ascii="宋体" w:eastAsia="宋体" w:hint="eastAsia"/>
          <w:spacing w:val="-2"/>
          <w:sz w:val="24"/>
        </w:rPr>
        <w:t>绝望的</w:t>
      </w:r>
      <w:r>
        <w:rPr>
          <w:rFonts w:ascii="宋体" w:eastAsia="宋体" w:hint="eastAsia"/>
          <w:sz w:val="24"/>
        </w:rPr>
        <w:t>轻视上帝</w:t>
      </w:r>
      <w:r>
        <w:rPr>
          <w:sz w:val="24"/>
        </w:rPr>
        <w:t>:</w:t>
      </w:r>
      <w:r>
        <w:rPr>
          <w:rFonts w:ascii="宋体" w:eastAsia="宋体" w:hint="eastAsia"/>
          <w:spacing w:val="-4"/>
          <w:sz w:val="24"/>
        </w:rPr>
        <w:t xml:space="preserve">这三个原因之一。 </w:t>
      </w:r>
      <w:r>
        <w:rPr>
          <w:sz w:val="24"/>
        </w:rPr>
        <w:t xml:space="preserve">1 </w:t>
      </w:r>
      <w:r>
        <w:rPr>
          <w:rFonts w:ascii="宋体" w:eastAsia="宋体" w:hint="eastAsia"/>
          <w:sz w:val="24"/>
        </w:rPr>
        <w:t>通常人们认为良心不安不过是忧郁症的错觉</w:t>
      </w:r>
      <w:r>
        <w:rPr>
          <w:sz w:val="24"/>
        </w:rPr>
        <w:t>,</w:t>
      </w:r>
      <w:r>
        <w:rPr>
          <w:rFonts w:ascii="宋体" w:eastAsia="宋体" w:hint="eastAsia"/>
          <w:sz w:val="24"/>
        </w:rPr>
        <w:t>这些想法来自</w:t>
      </w:r>
      <w:r>
        <w:rPr>
          <w:rFonts w:ascii="宋体" w:eastAsia="宋体" w:hint="eastAsia"/>
          <w:spacing w:val="-2"/>
          <w:sz w:val="24"/>
        </w:rPr>
        <w:t>粗暴的无知</w:t>
      </w:r>
      <w:r>
        <w:rPr>
          <w:spacing w:val="-2"/>
          <w:sz w:val="24"/>
        </w:rPr>
        <w:t>:</w:t>
      </w:r>
      <w:r>
        <w:rPr>
          <w:rFonts w:ascii="宋体" w:eastAsia="宋体" w:hint="eastAsia"/>
          <w:spacing w:val="-2"/>
          <w:sz w:val="24"/>
        </w:rPr>
        <w:t>你不认识上帝</w:t>
      </w:r>
      <w:r>
        <w:rPr>
          <w:spacing w:val="-2"/>
          <w:sz w:val="24"/>
        </w:rPr>
        <w:t>,</w:t>
      </w:r>
      <w:r>
        <w:rPr>
          <w:rFonts w:ascii="宋体" w:eastAsia="宋体" w:hint="eastAsia"/>
          <w:spacing w:val="-2"/>
          <w:sz w:val="24"/>
        </w:rPr>
        <w:t>你不知道一个灵魂与一个无限的神打交道意味着什么</w:t>
      </w:r>
      <w:r>
        <w:rPr>
          <w:spacing w:val="-2"/>
          <w:sz w:val="24"/>
        </w:rPr>
        <w:t>;</w:t>
      </w:r>
      <w:r>
        <w:rPr>
          <w:rFonts w:ascii="宋体" w:eastAsia="宋体" w:hint="eastAsia"/>
          <w:spacing w:val="-2"/>
          <w:sz w:val="24"/>
        </w:rPr>
        <w:t>你从未真正看到过一个你要与之打交道的无限的神</w:t>
      </w:r>
      <w:r>
        <w:rPr>
          <w:spacing w:val="-2"/>
          <w:sz w:val="24"/>
        </w:rPr>
        <w:t>;</w:t>
      </w:r>
      <w:r>
        <w:rPr>
          <w:rFonts w:ascii="宋体" w:eastAsia="宋体" w:hint="eastAsia"/>
          <w:spacing w:val="-2"/>
          <w:sz w:val="24"/>
        </w:rPr>
        <w:t>令人悲哀的是</w:t>
      </w:r>
      <w:r>
        <w:rPr>
          <w:spacing w:val="-2"/>
          <w:sz w:val="24"/>
        </w:rPr>
        <w:t>,</w:t>
      </w:r>
      <w:r>
        <w:rPr>
          <w:rFonts w:ascii="宋体" w:eastAsia="宋体" w:hint="eastAsia"/>
          <w:spacing w:val="-2"/>
          <w:sz w:val="24"/>
        </w:rPr>
        <w:t>人们竟然生活了很长时间</w:t>
      </w:r>
      <w:r>
        <w:rPr>
          <w:spacing w:val="-2"/>
          <w:sz w:val="24"/>
        </w:rPr>
        <w:t>,</w:t>
      </w:r>
      <w:r>
        <w:rPr>
          <w:rFonts w:ascii="宋体" w:eastAsia="宋体" w:hint="eastAsia"/>
          <w:spacing w:val="-2"/>
          <w:sz w:val="24"/>
        </w:rPr>
        <w:t>却从未在他们的一生中真正看到我们要与之打交道的无限的威严和神。</w:t>
      </w:r>
    </w:p>
    <w:p w14:paraId="514908B1" w14:textId="77777777" w:rsidR="00EC029C" w:rsidRDefault="00000000">
      <w:pPr>
        <w:spacing w:before="285" w:line="242" w:lineRule="auto"/>
        <w:ind w:left="100" w:right="340"/>
        <w:rPr>
          <w:rFonts w:ascii="宋体" w:eastAsia="宋体"/>
          <w:sz w:val="24"/>
        </w:rPr>
      </w:pPr>
      <w:r>
        <w:rPr>
          <w:rFonts w:ascii="宋体" w:eastAsia="宋体" w:hint="eastAsia"/>
          <w:sz w:val="24"/>
        </w:rPr>
        <w:t>这来自对罪的本质的无知</w:t>
      </w:r>
      <w:r>
        <w:rPr>
          <w:spacing w:val="-1"/>
          <w:sz w:val="24"/>
        </w:rPr>
        <w:t>;</w:t>
      </w:r>
      <w:r>
        <w:rPr>
          <w:rFonts w:ascii="宋体" w:eastAsia="宋体" w:hint="eastAsia"/>
          <w:sz w:val="24"/>
        </w:rPr>
        <w:t>你不知道什么是罪</w:t>
      </w:r>
      <w:r>
        <w:rPr>
          <w:sz w:val="24"/>
        </w:rPr>
        <w:t>,</w:t>
      </w:r>
      <w:r>
        <w:rPr>
          <w:rFonts w:ascii="宋体" w:eastAsia="宋体" w:hint="eastAsia"/>
          <w:sz w:val="24"/>
        </w:rPr>
        <w:t>上帝蒙蔽了你的眼睛</w:t>
      </w:r>
      <w:r>
        <w:rPr>
          <w:sz w:val="24"/>
        </w:rPr>
        <w:t>,</w:t>
      </w:r>
      <w:r>
        <w:rPr>
          <w:rFonts w:ascii="宋体" w:eastAsia="宋体" w:hint="eastAsia"/>
          <w:sz w:val="24"/>
        </w:rPr>
        <w:t>使你犯罪</w:t>
      </w:r>
      <w:r>
        <w:rPr>
          <w:sz w:val="24"/>
        </w:rPr>
        <w:t>,</w:t>
      </w:r>
      <w:r>
        <w:rPr>
          <w:rFonts w:ascii="宋体" w:eastAsia="宋体" w:hint="eastAsia"/>
          <w:sz w:val="24"/>
        </w:rPr>
        <w:t>却不知道什 么是罪。你肯定不知道上帝的律法</w:t>
      </w:r>
      <w:r>
        <w:rPr>
          <w:spacing w:val="-3"/>
          <w:sz w:val="24"/>
        </w:rPr>
        <w:t>,</w:t>
      </w:r>
      <w:r>
        <w:rPr>
          <w:rFonts w:ascii="宋体" w:eastAsia="宋体" w:hint="eastAsia"/>
          <w:sz w:val="24"/>
        </w:rPr>
        <w:t>它的属灵性</w:t>
      </w:r>
      <w:r>
        <w:rPr>
          <w:sz w:val="24"/>
        </w:rPr>
        <w:t>,</w:t>
      </w:r>
      <w:r>
        <w:rPr>
          <w:rFonts w:ascii="宋体" w:eastAsia="宋体" w:hint="eastAsia"/>
          <w:sz w:val="24"/>
        </w:rPr>
        <w:t>以及上帝对罪所显明的可怕愤怒</w:t>
      </w:r>
      <w:r>
        <w:rPr>
          <w:spacing w:val="1"/>
          <w:sz w:val="24"/>
        </w:rPr>
        <w:t>:</w:t>
      </w:r>
      <w:r>
        <w:rPr>
          <w:rFonts w:ascii="宋体" w:eastAsia="宋体" w:hint="eastAsia"/>
          <w:sz w:val="24"/>
        </w:rPr>
        <w:t>你不知道永恒意味着什么</w:t>
      </w:r>
      <w:r>
        <w:rPr>
          <w:spacing w:val="-3"/>
          <w:sz w:val="24"/>
        </w:rPr>
        <w:t>,</w:t>
      </w:r>
      <w:r>
        <w:rPr>
          <w:rFonts w:ascii="宋体" w:eastAsia="宋体" w:hint="eastAsia"/>
          <w:sz w:val="24"/>
        </w:rPr>
        <w:t>你不明白一个灵魂有被永远毁灭的危险意味着什么。</w:t>
      </w:r>
      <w:r>
        <w:rPr>
          <w:sz w:val="24"/>
        </w:rPr>
        <w:t>Fr</w:t>
      </w:r>
      <w:r>
        <w:rPr>
          <w:spacing w:val="-1"/>
          <w:sz w:val="24"/>
        </w:rPr>
        <w:t>anc</w:t>
      </w:r>
      <w:r>
        <w:rPr>
          <w:spacing w:val="1"/>
          <w:sz w:val="24"/>
        </w:rPr>
        <w:t>i</w:t>
      </w:r>
      <w:r>
        <w:rPr>
          <w:sz w:val="24"/>
        </w:rPr>
        <w:t>s</w:t>
      </w:r>
      <w:r>
        <w:rPr>
          <w:spacing w:val="1"/>
          <w:sz w:val="24"/>
        </w:rPr>
        <w:t xml:space="preserve"> </w:t>
      </w:r>
      <w:r>
        <w:rPr>
          <w:spacing w:val="-1"/>
          <w:sz w:val="24"/>
        </w:rPr>
        <w:t>Spi</w:t>
      </w:r>
      <w:r>
        <w:rPr>
          <w:sz w:val="24"/>
        </w:rPr>
        <w:t>ra</w:t>
      </w:r>
      <w:r>
        <w:rPr>
          <w:spacing w:val="1"/>
          <w:sz w:val="24"/>
        </w:rPr>
        <w:t xml:space="preserve"> </w:t>
      </w:r>
      <w:r>
        <w:rPr>
          <w:rFonts w:ascii="宋体" w:eastAsia="宋体" w:hint="eastAsia"/>
          <w:sz w:val="24"/>
        </w:rPr>
        <w:t>曾说过这样一番话</w:t>
      </w:r>
      <w:r>
        <w:rPr>
          <w:spacing w:val="-2"/>
          <w:sz w:val="24"/>
        </w:rPr>
        <w:t>(</w:t>
      </w:r>
      <w:r>
        <w:rPr>
          <w:rFonts w:ascii="宋体" w:eastAsia="宋体" w:hint="eastAsia"/>
          <w:sz w:val="24"/>
        </w:rPr>
        <w:t>正如我在前一章中所说的</w:t>
      </w:r>
      <w:r>
        <w:rPr>
          <w:spacing w:val="-1"/>
          <w:sz w:val="24"/>
        </w:rPr>
        <w:t>),</w:t>
      </w:r>
      <w:r>
        <w:rPr>
          <w:rFonts w:ascii="宋体" w:eastAsia="宋体" w:hint="eastAsia"/>
          <w:sz w:val="24"/>
        </w:rPr>
        <w:t>我将进一步利用这个例子</w:t>
      </w:r>
      <w:r>
        <w:rPr>
          <w:sz w:val="24"/>
        </w:rPr>
        <w:t>,</w:t>
      </w:r>
      <w:r>
        <w:rPr>
          <w:rFonts w:ascii="宋体" w:eastAsia="宋体" w:hint="eastAsia"/>
          <w:sz w:val="24"/>
        </w:rPr>
        <w:t>因为这是一个著名的例子</w:t>
      </w:r>
      <w:r>
        <w:rPr>
          <w:spacing w:val="-1"/>
          <w:sz w:val="24"/>
        </w:rPr>
        <w:t>:</w:t>
      </w:r>
      <w:r>
        <w:rPr>
          <w:rFonts w:ascii="宋体" w:eastAsia="宋体" w:hint="eastAsia"/>
          <w:sz w:val="24"/>
        </w:rPr>
        <w:t>他说</w:t>
      </w:r>
      <w:r>
        <w:rPr>
          <w:sz w:val="24"/>
        </w:rPr>
        <w:t>,</w:t>
      </w:r>
      <w:r>
        <w:rPr>
          <w:rFonts w:ascii="宋体" w:eastAsia="宋体" w:hint="eastAsia"/>
          <w:sz w:val="24"/>
        </w:rPr>
        <w:t>如果我能忍受上帝沉重的愤怒</w:t>
      </w:r>
      <w:r>
        <w:rPr>
          <w:sz w:val="24"/>
        </w:rPr>
        <w:t>,</w:t>
      </w:r>
      <w:r>
        <w:rPr>
          <w:rFonts w:ascii="宋体" w:eastAsia="宋体" w:hint="eastAsia"/>
          <w:sz w:val="24"/>
        </w:rPr>
        <w:t>哪怕只有两万年</w:t>
      </w:r>
      <w:r>
        <w:rPr>
          <w:sz w:val="24"/>
        </w:rPr>
        <w:t>,</w:t>
      </w:r>
      <w:r>
        <w:rPr>
          <w:rFonts w:ascii="宋体" w:eastAsia="宋体" w:hint="eastAsia"/>
          <w:sz w:val="24"/>
        </w:rPr>
        <w:t>我也不会认为这是很多</w:t>
      </w:r>
      <w:r>
        <w:rPr>
          <w:spacing w:val="-1"/>
          <w:sz w:val="24"/>
        </w:rPr>
        <w:t>;</w:t>
      </w:r>
      <w:r>
        <w:rPr>
          <w:rFonts w:ascii="宋体" w:eastAsia="宋体" w:hint="eastAsia"/>
          <w:sz w:val="24"/>
        </w:rPr>
        <w:t>但这必须是永恒的</w:t>
      </w:r>
      <w:r>
        <w:rPr>
          <w:spacing w:val="-3"/>
          <w:sz w:val="24"/>
        </w:rPr>
        <w:t>,</w:t>
      </w:r>
      <w:r>
        <w:rPr>
          <w:rFonts w:ascii="宋体" w:eastAsia="宋体" w:hint="eastAsia"/>
          <w:sz w:val="24"/>
        </w:rPr>
        <w:t>永恒的</w:t>
      </w:r>
      <w:r>
        <w:rPr>
          <w:spacing w:val="1"/>
          <w:sz w:val="24"/>
        </w:rPr>
        <w:t>;</w:t>
      </w:r>
      <w:r>
        <w:rPr>
          <w:rFonts w:ascii="宋体" w:eastAsia="宋体" w:hint="eastAsia"/>
          <w:sz w:val="24"/>
        </w:rPr>
        <w:t>我必须忍受上帝永恒的愤怒</w:t>
      </w:r>
      <w:r>
        <w:rPr>
          <w:spacing w:val="-1"/>
          <w:sz w:val="24"/>
        </w:rPr>
        <w:t>:</w:t>
      </w:r>
      <w:r>
        <w:rPr>
          <w:rFonts w:ascii="宋体" w:eastAsia="宋体" w:hint="eastAsia"/>
          <w:sz w:val="24"/>
        </w:rPr>
        <w:t>这重重地压在他的心灵上。让世上任何一个男人或女人</w:t>
      </w:r>
      <w:r>
        <w:rPr>
          <w:spacing w:val="-3"/>
          <w:sz w:val="24"/>
        </w:rPr>
        <w:t>,</w:t>
      </w:r>
      <w:r>
        <w:rPr>
          <w:rFonts w:ascii="宋体" w:eastAsia="宋体" w:hint="eastAsia"/>
          <w:sz w:val="24"/>
        </w:rPr>
        <w:t>让生活在地球上最顽固、最骄傲的灵魂</w:t>
      </w:r>
      <w:r>
        <w:rPr>
          <w:sz w:val="24"/>
        </w:rPr>
        <w:t>,</w:t>
      </w:r>
      <w:r>
        <w:rPr>
          <w:rFonts w:ascii="宋体" w:eastAsia="宋体" w:hint="eastAsia"/>
          <w:sz w:val="24"/>
        </w:rPr>
        <w:t>想想永远失败意味着什么</w:t>
      </w:r>
      <w:r>
        <w:rPr>
          <w:sz w:val="24"/>
        </w:rPr>
        <w:t>,</w:t>
      </w:r>
      <w:r>
        <w:rPr>
          <w:rFonts w:ascii="宋体" w:eastAsia="宋体" w:hint="eastAsia"/>
          <w:sz w:val="24"/>
        </w:rPr>
        <w:t>这将使他的灵魂感到不安。因此</w:t>
      </w:r>
      <w:r>
        <w:rPr>
          <w:spacing w:val="-3"/>
          <w:sz w:val="24"/>
        </w:rPr>
        <w:t>,</w:t>
      </w:r>
      <w:r>
        <w:rPr>
          <w:rFonts w:ascii="宋体" w:eastAsia="宋体" w:hint="eastAsia"/>
          <w:sz w:val="24"/>
        </w:rPr>
        <w:t>正是人们的粗暴无知</w:t>
      </w:r>
      <w:r>
        <w:rPr>
          <w:sz w:val="24"/>
        </w:rPr>
        <w:t>,</w:t>
      </w:r>
      <w:r>
        <w:rPr>
          <w:rFonts w:ascii="宋体" w:eastAsia="宋体" w:hint="eastAsia"/>
          <w:sz w:val="24"/>
        </w:rPr>
        <w:t>使许多人对因罪而产生的良心不安有如此轻</w:t>
      </w:r>
      <w:r>
        <w:rPr>
          <w:rFonts w:ascii="宋体" w:eastAsia="宋体" w:hint="eastAsia"/>
          <w:spacing w:val="-11"/>
          <w:sz w:val="24"/>
        </w:rPr>
        <w:t xml:space="preserve">视的想法。 </w:t>
      </w:r>
      <w:r>
        <w:rPr>
          <w:sz w:val="24"/>
        </w:rPr>
        <w:t xml:space="preserve">2 </w:t>
      </w:r>
      <w:r>
        <w:rPr>
          <w:rFonts w:ascii="宋体" w:eastAsia="宋体" w:hint="eastAsia"/>
          <w:sz w:val="24"/>
        </w:rPr>
        <w:t>再者</w:t>
      </w:r>
      <w:r>
        <w:rPr>
          <w:sz w:val="24"/>
        </w:rPr>
        <w:t>,</w:t>
      </w:r>
      <w:r>
        <w:rPr>
          <w:rFonts w:ascii="宋体" w:eastAsia="宋体" w:hint="eastAsia"/>
          <w:sz w:val="24"/>
        </w:rPr>
        <w:t>如果不是出于无知</w:t>
      </w:r>
      <w:r>
        <w:rPr>
          <w:spacing w:val="2"/>
          <w:sz w:val="24"/>
        </w:rPr>
        <w:t>,</w:t>
      </w:r>
      <w:r>
        <w:rPr>
          <w:rFonts w:ascii="宋体" w:eastAsia="宋体" w:hint="eastAsia"/>
          <w:sz w:val="24"/>
        </w:rPr>
        <w:t>而是出于无神论</w:t>
      </w:r>
      <w:r>
        <w:rPr>
          <w:spacing w:val="-1"/>
          <w:sz w:val="24"/>
        </w:rPr>
        <w:t>:</w:t>
      </w:r>
      <w:r>
        <w:rPr>
          <w:rFonts w:ascii="宋体" w:eastAsia="宋体" w:hint="eastAsia"/>
          <w:spacing w:val="-1"/>
          <w:sz w:val="24"/>
        </w:rPr>
        <w:t>因为许多人似乎有出色的才能</w:t>
      </w:r>
      <w:r>
        <w:rPr>
          <w:spacing w:val="-3"/>
          <w:sz w:val="24"/>
        </w:rPr>
        <w:t>,</w:t>
      </w:r>
      <w:r>
        <w:rPr>
          <w:rFonts w:ascii="宋体" w:eastAsia="宋体" w:hint="eastAsia"/>
          <w:sz w:val="24"/>
        </w:rPr>
        <w:t>并不是无知的傻瓜</w:t>
      </w:r>
      <w:r>
        <w:rPr>
          <w:spacing w:val="-3"/>
          <w:sz w:val="24"/>
        </w:rPr>
        <w:t>,</w:t>
      </w:r>
      <w:r>
        <w:rPr>
          <w:rFonts w:ascii="宋体" w:eastAsia="宋体" w:hint="eastAsia"/>
          <w:sz w:val="24"/>
        </w:rPr>
        <w:t>但他们对因罪而产生的良心不安有轻视的想法。看到一群无知的傻瓜</w:t>
      </w:r>
      <w:r>
        <w:rPr>
          <w:sz w:val="24"/>
        </w:rPr>
        <w:t>,</w:t>
      </w:r>
      <w:r>
        <w:rPr>
          <w:rFonts w:ascii="宋体" w:eastAsia="宋体" w:hint="eastAsia"/>
          <w:sz w:val="24"/>
        </w:rPr>
        <w:t>对上帝一无所知</w:t>
      </w:r>
      <w:r>
        <w:rPr>
          <w:spacing w:val="-3"/>
          <w:sz w:val="24"/>
        </w:rPr>
        <w:t>,</w:t>
      </w:r>
      <w:r>
        <w:rPr>
          <w:rFonts w:ascii="宋体" w:eastAsia="宋体" w:hint="eastAsia"/>
          <w:sz w:val="24"/>
        </w:rPr>
        <w:t>对宗教的原则一无所知</w:t>
      </w:r>
      <w:r>
        <w:rPr>
          <w:sz w:val="24"/>
        </w:rPr>
        <w:t>,</w:t>
      </w:r>
      <w:r>
        <w:rPr>
          <w:rFonts w:ascii="宋体" w:eastAsia="宋体" w:hint="eastAsia"/>
          <w:sz w:val="24"/>
        </w:rPr>
        <w:t>他们有这样轻视的想法</w:t>
      </w:r>
      <w:r>
        <w:rPr>
          <w:sz w:val="24"/>
        </w:rPr>
        <w:t>,</w:t>
      </w:r>
      <w:r>
        <w:rPr>
          <w:rFonts w:ascii="宋体" w:eastAsia="宋体" w:hint="eastAsia"/>
          <w:sz w:val="24"/>
        </w:rPr>
        <w:t>不知道人们为什么要为罪而烦恼</w:t>
      </w:r>
      <w:r>
        <w:rPr>
          <w:spacing w:val="-3"/>
          <w:sz w:val="24"/>
        </w:rPr>
        <w:t>,</w:t>
      </w:r>
      <w:r>
        <w:rPr>
          <w:rFonts w:ascii="宋体" w:eastAsia="宋体" w:hint="eastAsia"/>
          <w:sz w:val="24"/>
        </w:rPr>
        <w:t>这并不令人惊讶</w:t>
      </w:r>
      <w:r>
        <w:rPr>
          <w:spacing w:val="1"/>
          <w:sz w:val="24"/>
        </w:rPr>
        <w:t>:</w:t>
      </w:r>
      <w:r>
        <w:rPr>
          <w:rFonts w:ascii="宋体" w:eastAsia="宋体" w:hint="eastAsia"/>
          <w:sz w:val="24"/>
        </w:rPr>
        <w:t>但是</w:t>
      </w:r>
      <w:r>
        <w:rPr>
          <w:sz w:val="24"/>
        </w:rPr>
        <w:t>,</w:t>
      </w:r>
      <w:r>
        <w:rPr>
          <w:rFonts w:ascii="宋体" w:eastAsia="宋体" w:hint="eastAsia"/>
          <w:sz w:val="24"/>
        </w:rPr>
        <w:t>那些有良好才能的人</w:t>
      </w:r>
      <w:r>
        <w:rPr>
          <w:sz w:val="24"/>
        </w:rPr>
        <w:t>,</w:t>
      </w:r>
      <w:r>
        <w:rPr>
          <w:rFonts w:ascii="宋体" w:eastAsia="宋体" w:hint="eastAsia"/>
          <w:sz w:val="24"/>
        </w:rPr>
        <w:t>也许是有伟大恩赐的人</w:t>
      </w:r>
      <w:r>
        <w:rPr>
          <w:spacing w:val="-3"/>
          <w:sz w:val="24"/>
        </w:rPr>
        <w:t>,</w:t>
      </w:r>
      <w:r>
        <w:rPr>
          <w:rFonts w:ascii="宋体" w:eastAsia="宋体" w:hint="eastAsia"/>
          <w:sz w:val="24"/>
        </w:rPr>
        <w:t>智慧敏捷</w:t>
      </w:r>
      <w:r>
        <w:rPr>
          <w:sz w:val="24"/>
        </w:rPr>
        <w:t>,</w:t>
      </w:r>
      <w:r>
        <w:rPr>
          <w:rFonts w:ascii="宋体" w:eastAsia="宋体" w:hint="eastAsia"/>
          <w:sz w:val="24"/>
        </w:rPr>
        <w:t>博学多才</w:t>
      </w:r>
      <w:r>
        <w:rPr>
          <w:spacing w:val="-3"/>
          <w:sz w:val="24"/>
        </w:rPr>
        <w:t>,</w:t>
      </w:r>
      <w:r>
        <w:rPr>
          <w:rFonts w:ascii="宋体" w:eastAsia="宋体" w:hint="eastAsia"/>
          <w:spacing w:val="-3"/>
          <w:sz w:val="24"/>
        </w:rPr>
        <w:t>但他们对因罪而产生的良心不安有轻视的想法。 现在在他们中间</w:t>
      </w:r>
      <w:r>
        <w:rPr>
          <w:spacing w:val="2"/>
          <w:sz w:val="24"/>
        </w:rPr>
        <w:t>,</w:t>
      </w:r>
      <w:r>
        <w:rPr>
          <w:rFonts w:ascii="宋体" w:eastAsia="宋体" w:hint="eastAsia"/>
          <w:sz w:val="24"/>
        </w:rPr>
        <w:t>通常原因是无神论</w:t>
      </w:r>
      <w:r>
        <w:rPr>
          <w:spacing w:val="-3"/>
          <w:sz w:val="24"/>
        </w:rPr>
        <w:t>,</w:t>
      </w:r>
      <w:r>
        <w:rPr>
          <w:rFonts w:ascii="宋体" w:eastAsia="宋体" w:hint="eastAsia"/>
          <w:sz w:val="24"/>
        </w:rPr>
        <w:t>或轻视上帝。许多博学多才的人</w:t>
      </w:r>
      <w:r>
        <w:rPr>
          <w:spacing w:val="-3"/>
          <w:sz w:val="24"/>
        </w:rPr>
        <w:t>,</w:t>
      </w:r>
      <w:r>
        <w:rPr>
          <w:rFonts w:ascii="宋体" w:eastAsia="宋体" w:hint="eastAsia"/>
          <w:sz w:val="24"/>
        </w:rPr>
        <w:t>许多智慧敏捷的人</w:t>
      </w:r>
      <w:r>
        <w:rPr>
          <w:sz w:val="24"/>
        </w:rPr>
        <w:t>,</w:t>
      </w:r>
      <w:r>
        <w:rPr>
          <w:rFonts w:ascii="宋体" w:eastAsia="宋体" w:hint="eastAsia"/>
          <w:sz w:val="24"/>
        </w:rPr>
        <w:t>许多谈论宗教的人</w:t>
      </w:r>
      <w:r>
        <w:rPr>
          <w:sz w:val="24"/>
        </w:rPr>
        <w:t>,</w:t>
      </w:r>
      <w:r>
        <w:rPr>
          <w:rFonts w:ascii="宋体" w:eastAsia="宋体" w:hint="eastAsia"/>
          <w:sz w:val="24"/>
        </w:rPr>
        <w:t>内心却是绝望的无神论者</w:t>
      </w:r>
      <w:r>
        <w:rPr>
          <w:spacing w:val="-3"/>
          <w:sz w:val="24"/>
        </w:rPr>
        <w:t>,</w:t>
      </w:r>
      <w:r>
        <w:rPr>
          <w:rFonts w:ascii="宋体" w:eastAsia="宋体" w:hint="eastAsia"/>
          <w:sz w:val="24"/>
        </w:rPr>
        <w:t>因此从那里产生了这种想法。因此</w:t>
      </w:r>
      <w:r>
        <w:rPr>
          <w:sz w:val="24"/>
        </w:rPr>
        <w:t>,</w:t>
      </w:r>
      <w:r>
        <w:rPr>
          <w:rFonts w:ascii="宋体" w:eastAsia="宋体" w:hint="eastAsia"/>
          <w:sz w:val="24"/>
        </w:rPr>
        <w:t>当你看到有学问的人</w:t>
      </w:r>
      <w:r>
        <w:rPr>
          <w:sz w:val="24"/>
        </w:rPr>
        <w:t>,</w:t>
      </w:r>
      <w:r>
        <w:rPr>
          <w:rFonts w:ascii="宋体" w:eastAsia="宋体" w:hint="eastAsia"/>
          <w:sz w:val="24"/>
        </w:rPr>
        <w:t>聪明的人</w:t>
      </w:r>
      <w:r>
        <w:rPr>
          <w:sz w:val="24"/>
        </w:rPr>
        <w:t>,</w:t>
      </w:r>
      <w:r>
        <w:rPr>
          <w:rFonts w:ascii="宋体" w:eastAsia="宋体" w:hint="eastAsia"/>
          <w:spacing w:val="-2"/>
          <w:sz w:val="24"/>
        </w:rPr>
        <w:t>以这样或那样的罪</w:t>
      </w:r>
      <w:r>
        <w:rPr>
          <w:rFonts w:ascii="宋体" w:eastAsia="宋体" w:hint="eastAsia"/>
          <w:sz w:val="24"/>
        </w:rPr>
        <w:t>恶方式行事</w:t>
      </w:r>
      <w:r>
        <w:rPr>
          <w:spacing w:val="-3"/>
          <w:sz w:val="24"/>
        </w:rPr>
        <w:t>,</w:t>
      </w:r>
      <w:r>
        <w:rPr>
          <w:rFonts w:ascii="宋体" w:eastAsia="宋体" w:hint="eastAsia"/>
          <w:sz w:val="24"/>
        </w:rPr>
        <w:t>轻视关于罪恶的一切所说</w:t>
      </w:r>
      <w:r>
        <w:rPr>
          <w:sz w:val="24"/>
        </w:rPr>
        <w:t>,</w:t>
      </w:r>
      <w:r>
        <w:rPr>
          <w:rFonts w:ascii="宋体" w:eastAsia="宋体" w:hint="eastAsia"/>
          <w:sz w:val="24"/>
        </w:rPr>
        <w:t>不要感到惊讶</w:t>
      </w:r>
      <w:r>
        <w:rPr>
          <w:spacing w:val="1"/>
          <w:sz w:val="24"/>
        </w:rPr>
        <w:t>;</w:t>
      </w:r>
      <w:r>
        <w:rPr>
          <w:rFonts w:ascii="宋体" w:eastAsia="宋体" w:hint="eastAsia"/>
          <w:sz w:val="24"/>
        </w:rPr>
        <w:t>因为可悲的绝望的无神论隐藏在大量的知识、大量的知识、学问、智慧和才能之下</w:t>
      </w:r>
      <w:r>
        <w:rPr>
          <w:spacing w:val="-1"/>
          <w:sz w:val="24"/>
        </w:rPr>
        <w:t>;</w:t>
      </w:r>
      <w:r>
        <w:rPr>
          <w:rFonts w:ascii="宋体" w:eastAsia="宋体" w:hint="eastAsia"/>
          <w:sz w:val="24"/>
        </w:rPr>
        <w:t>但却轻视罪恶</w:t>
      </w:r>
      <w:r>
        <w:rPr>
          <w:spacing w:val="-1"/>
          <w:sz w:val="24"/>
        </w:rPr>
        <w:t>:</w:t>
      </w:r>
      <w:r>
        <w:rPr>
          <w:rFonts w:ascii="宋体" w:eastAsia="宋体" w:hint="eastAsia"/>
          <w:sz w:val="24"/>
        </w:rPr>
        <w:t>这就是原因</w:t>
      </w:r>
      <w:r>
        <w:rPr>
          <w:sz w:val="24"/>
        </w:rPr>
        <w:t>,</w:t>
      </w:r>
      <w:r>
        <w:rPr>
          <w:rFonts w:ascii="宋体" w:eastAsia="宋体" w:hint="eastAsia"/>
          <w:sz w:val="24"/>
        </w:rPr>
        <w:t>他们内心的无神论。将这两处经文放在一起比较</w:t>
      </w:r>
      <w:r>
        <w:rPr>
          <w:spacing w:val="-3"/>
          <w:sz w:val="24"/>
        </w:rPr>
        <w:t>,</w:t>
      </w:r>
      <w:r>
        <w:rPr>
          <w:rFonts w:ascii="宋体" w:eastAsia="宋体" w:hint="eastAsia"/>
          <w:sz w:val="24"/>
        </w:rPr>
        <w:t>诗篇</w:t>
      </w:r>
      <w:r>
        <w:rPr>
          <w:sz w:val="24"/>
        </w:rPr>
        <w:t>1</w:t>
      </w:r>
      <w:r>
        <w:rPr>
          <w:spacing w:val="-2"/>
          <w:sz w:val="24"/>
        </w:rPr>
        <w:t>4</w:t>
      </w:r>
      <w:r>
        <w:rPr>
          <w:spacing w:val="-1"/>
          <w:sz w:val="24"/>
        </w:rPr>
        <w:t>:</w:t>
      </w:r>
      <w:r>
        <w:rPr>
          <w:spacing w:val="2"/>
          <w:sz w:val="24"/>
        </w:rPr>
        <w:t>1</w:t>
      </w:r>
      <w:r>
        <w:rPr>
          <w:rFonts w:ascii="宋体" w:eastAsia="宋体" w:hint="eastAsia"/>
          <w:sz w:val="24"/>
        </w:rPr>
        <w:t>。愚顽人心里说</w:t>
      </w:r>
      <w:r>
        <w:rPr>
          <w:sz w:val="24"/>
        </w:rPr>
        <w:t>,</w:t>
      </w:r>
      <w:r>
        <w:rPr>
          <w:rFonts w:ascii="宋体" w:eastAsia="宋体" w:hint="eastAsia"/>
          <w:sz w:val="24"/>
        </w:rPr>
        <w:t>没有上帝</w:t>
      </w:r>
      <w:r>
        <w:rPr>
          <w:spacing w:val="-1"/>
          <w:sz w:val="24"/>
        </w:rPr>
        <w:t>:</w:t>
      </w:r>
      <w:r>
        <w:rPr>
          <w:rFonts w:ascii="宋体" w:eastAsia="宋体" w:hint="eastAsia"/>
          <w:sz w:val="24"/>
        </w:rPr>
        <w:t>箴言</w:t>
      </w:r>
      <w:r>
        <w:rPr>
          <w:sz w:val="24"/>
        </w:rPr>
        <w:t>1</w:t>
      </w:r>
      <w:r>
        <w:rPr>
          <w:spacing w:val="-2"/>
          <w:sz w:val="24"/>
        </w:rPr>
        <w:t>4</w:t>
      </w:r>
      <w:r>
        <w:rPr>
          <w:spacing w:val="-1"/>
          <w:sz w:val="24"/>
        </w:rPr>
        <w:t>:</w:t>
      </w:r>
      <w:r>
        <w:rPr>
          <w:spacing w:val="1"/>
          <w:sz w:val="24"/>
        </w:rPr>
        <w:t>9</w:t>
      </w:r>
      <w:r>
        <w:rPr>
          <w:rFonts w:ascii="宋体" w:eastAsia="宋体" w:hint="eastAsia"/>
          <w:sz w:val="24"/>
        </w:rPr>
        <w:t>。愚妄人讥诮罪恶</w:t>
      </w:r>
      <w:r>
        <w:rPr>
          <w:spacing w:val="-1"/>
          <w:sz w:val="24"/>
        </w:rPr>
        <w:t>:</w:t>
      </w:r>
      <w:r>
        <w:rPr>
          <w:rFonts w:ascii="宋体" w:eastAsia="宋体" w:hint="eastAsia"/>
          <w:sz w:val="24"/>
        </w:rPr>
        <w:t>也就是说</w:t>
      </w:r>
      <w:r>
        <w:rPr>
          <w:sz w:val="24"/>
        </w:rPr>
        <w:t>,</w:t>
      </w:r>
      <w:r>
        <w:rPr>
          <w:rFonts w:ascii="宋体" w:eastAsia="宋体" w:hint="eastAsia"/>
          <w:sz w:val="24"/>
        </w:rPr>
        <w:t>那些心里说没有上帝的愚妄人</w:t>
      </w:r>
      <w:r>
        <w:rPr>
          <w:sz w:val="24"/>
        </w:rPr>
        <w:t>,</w:t>
      </w:r>
      <w:r>
        <w:rPr>
          <w:rFonts w:ascii="宋体" w:eastAsia="宋体" w:hint="eastAsia"/>
          <w:sz w:val="24"/>
        </w:rPr>
        <w:t>那些愚妄人讥诮罪恶</w:t>
      </w:r>
      <w:r>
        <w:rPr>
          <w:sz w:val="24"/>
        </w:rPr>
        <w:t>,</w:t>
      </w:r>
      <w:r>
        <w:rPr>
          <w:rFonts w:ascii="宋体" w:eastAsia="宋体" w:hint="eastAsia"/>
          <w:sz w:val="24"/>
        </w:rPr>
        <w:t>他们轻视关于罪恶的一切所说</w:t>
      </w:r>
      <w:r>
        <w:rPr>
          <w:spacing w:val="-1"/>
          <w:sz w:val="24"/>
        </w:rPr>
        <w:t>:</w:t>
      </w:r>
      <w:r>
        <w:rPr>
          <w:rFonts w:ascii="宋体" w:eastAsia="宋体" w:hint="eastAsia"/>
          <w:sz w:val="24"/>
        </w:rPr>
        <w:t>为什么需要为罪恶做这么多事情</w:t>
      </w:r>
      <w:r>
        <w:rPr>
          <w:spacing w:val="-3"/>
          <w:sz w:val="24"/>
        </w:rPr>
        <w:t>?</w:t>
      </w:r>
      <w:r>
        <w:rPr>
          <w:rFonts w:ascii="宋体" w:eastAsia="宋体" w:hint="eastAsia"/>
          <w:sz w:val="24"/>
        </w:rPr>
        <w:t>他们可以轻视它</w:t>
      </w:r>
      <w:r>
        <w:rPr>
          <w:sz w:val="24"/>
        </w:rPr>
        <w:t>,</w:t>
      </w:r>
      <w:r>
        <w:rPr>
          <w:rFonts w:ascii="宋体" w:eastAsia="宋体" w:hint="eastAsia"/>
          <w:sz w:val="24"/>
        </w:rPr>
        <w:t>把它看作无关紧要的事</w:t>
      </w:r>
      <w:r>
        <w:rPr>
          <w:spacing w:val="1"/>
          <w:sz w:val="24"/>
        </w:rPr>
        <w:t>;</w:t>
      </w:r>
      <w:r>
        <w:rPr>
          <w:rFonts w:ascii="宋体" w:eastAsia="宋体" w:hint="eastAsia"/>
          <w:sz w:val="24"/>
        </w:rPr>
        <w:t>那么</w:t>
      </w:r>
      <w:r>
        <w:rPr>
          <w:spacing w:val="-3"/>
          <w:sz w:val="24"/>
        </w:rPr>
        <w:t>,</w:t>
      </w:r>
      <w:r>
        <w:rPr>
          <w:rFonts w:ascii="宋体" w:eastAsia="宋体" w:hint="eastAsia"/>
          <w:sz w:val="24"/>
        </w:rPr>
        <w:t>正是那些讥诮罪恶的人</w:t>
      </w:r>
      <w:r>
        <w:rPr>
          <w:sz w:val="24"/>
        </w:rPr>
        <w:t>,</w:t>
      </w:r>
      <w:r>
        <w:rPr>
          <w:rFonts w:ascii="宋体" w:eastAsia="宋体" w:hint="eastAsia"/>
          <w:sz w:val="24"/>
        </w:rPr>
        <w:t>心里说没有上帝</w:t>
      </w:r>
      <w:r>
        <w:rPr>
          <w:spacing w:val="1"/>
          <w:sz w:val="24"/>
        </w:rPr>
        <w:t>;</w:t>
      </w:r>
      <w:r>
        <w:rPr>
          <w:rFonts w:ascii="宋体" w:eastAsia="宋体" w:hint="eastAsia"/>
          <w:sz w:val="24"/>
        </w:rPr>
        <w:t>或者</w:t>
      </w:r>
      <w:r>
        <w:rPr>
          <w:sz w:val="24"/>
        </w:rPr>
        <w:t>,</w:t>
      </w:r>
      <w:r>
        <w:rPr>
          <w:rFonts w:ascii="宋体" w:eastAsia="宋体" w:hint="eastAsia"/>
          <w:sz w:val="24"/>
        </w:rPr>
        <w:t>这来自绝望的邪恶</w:t>
      </w:r>
      <w:r>
        <w:rPr>
          <w:spacing w:val="-3"/>
          <w:sz w:val="24"/>
        </w:rPr>
        <w:t>,</w:t>
      </w:r>
      <w:r>
        <w:rPr>
          <w:rFonts w:ascii="宋体" w:eastAsia="宋体" w:hint="eastAsia"/>
          <w:sz w:val="24"/>
        </w:rPr>
        <w:t>轻视上帝</w:t>
      </w:r>
      <w:r>
        <w:rPr>
          <w:spacing w:val="1"/>
          <w:sz w:val="24"/>
        </w:rPr>
        <w:t>:</w:t>
      </w:r>
      <w:r>
        <w:rPr>
          <w:rFonts w:ascii="宋体" w:eastAsia="宋体" w:hint="eastAsia"/>
          <w:sz w:val="24"/>
        </w:rPr>
        <w:t>也许人们还没有走到这一步</w:t>
      </w:r>
      <w:r>
        <w:rPr>
          <w:spacing w:val="-3"/>
          <w:sz w:val="24"/>
        </w:rPr>
        <w:t>,</w:t>
      </w:r>
      <w:r>
        <w:rPr>
          <w:rFonts w:ascii="宋体" w:eastAsia="宋体" w:hint="eastAsia"/>
          <w:sz w:val="24"/>
        </w:rPr>
        <w:t>成为彻头彻尾的无神论者</w:t>
      </w:r>
      <w:r>
        <w:rPr>
          <w:sz w:val="24"/>
        </w:rPr>
        <w:t>,</w:t>
      </w:r>
      <w:r>
        <w:rPr>
          <w:rFonts w:ascii="宋体" w:eastAsia="宋体" w:hint="eastAsia"/>
          <w:sz w:val="24"/>
        </w:rPr>
        <w:t>但他们对上帝有轻视的想法</w:t>
      </w:r>
      <w:r>
        <w:rPr>
          <w:spacing w:val="1"/>
          <w:sz w:val="24"/>
        </w:rPr>
        <w:t>:</w:t>
      </w:r>
      <w:r>
        <w:rPr>
          <w:rFonts w:ascii="宋体" w:eastAsia="宋体" w:hint="eastAsia"/>
          <w:sz w:val="24"/>
        </w:rPr>
        <w:t>哦</w:t>
      </w:r>
      <w:r>
        <w:rPr>
          <w:sz w:val="24"/>
        </w:rPr>
        <w:t>,</w:t>
      </w:r>
      <w:r>
        <w:rPr>
          <w:rFonts w:ascii="宋体" w:eastAsia="宋体" w:hint="eastAsia"/>
          <w:sz w:val="24"/>
        </w:rPr>
        <w:t>任何男人或女人认为得罪上帝是一件小事</w:t>
      </w:r>
      <w:r>
        <w:rPr>
          <w:spacing w:val="-3"/>
          <w:sz w:val="24"/>
        </w:rPr>
        <w:t>,</w:t>
      </w:r>
      <w:r>
        <w:rPr>
          <w:rFonts w:ascii="宋体" w:eastAsia="宋体" w:hint="eastAsia"/>
          <w:sz w:val="24"/>
        </w:rPr>
        <w:t>或者认为因罪而产生的良心不安是一件小事</w:t>
      </w:r>
      <w:r>
        <w:rPr>
          <w:sz w:val="24"/>
        </w:rPr>
        <w:t>,</w:t>
      </w:r>
      <w:r>
        <w:rPr>
          <w:rFonts w:ascii="宋体" w:eastAsia="宋体" w:hint="eastAsia"/>
          <w:sz w:val="24"/>
        </w:rPr>
        <w:t>这是多么轻视上帝的威严</w:t>
      </w:r>
      <w:r>
        <w:rPr>
          <w:spacing w:val="-3"/>
          <w:sz w:val="24"/>
        </w:rPr>
        <w:t>?</w:t>
      </w:r>
      <w:r>
        <w:rPr>
          <w:rFonts w:ascii="宋体" w:eastAsia="宋体" w:hint="eastAsia"/>
          <w:sz w:val="24"/>
        </w:rPr>
        <w:t>因此</w:t>
      </w:r>
      <w:r>
        <w:rPr>
          <w:sz w:val="24"/>
        </w:rPr>
        <w:t>,</w:t>
      </w:r>
      <w:r>
        <w:rPr>
          <w:rFonts w:ascii="宋体" w:eastAsia="宋体" w:hint="eastAsia"/>
          <w:spacing w:val="-1"/>
          <w:sz w:val="24"/>
        </w:rPr>
        <w:t>这似乎来自其中一些原因。也许如果你自己在任何事情上受到挫折</w:t>
      </w:r>
      <w:r>
        <w:rPr>
          <w:sz w:val="24"/>
        </w:rPr>
        <w:t>,</w:t>
      </w:r>
      <w:r>
        <w:rPr>
          <w:rFonts w:ascii="宋体" w:eastAsia="宋体" w:hint="eastAsia"/>
          <w:sz w:val="24"/>
        </w:rPr>
        <w:t>或任何事情违背你的意愿</w:t>
      </w:r>
      <w:r>
        <w:rPr>
          <w:spacing w:val="-3"/>
          <w:sz w:val="24"/>
        </w:rPr>
        <w:t>,</w:t>
      </w:r>
      <w:r>
        <w:rPr>
          <w:rFonts w:ascii="宋体" w:eastAsia="宋体" w:hint="eastAsia"/>
          <w:sz w:val="24"/>
        </w:rPr>
        <w:t>你认为这是一件大事</w:t>
      </w:r>
      <w:r>
        <w:rPr>
          <w:sz w:val="24"/>
        </w:rPr>
        <w:t>,</w:t>
      </w:r>
      <w:r>
        <w:rPr>
          <w:rFonts w:ascii="宋体" w:eastAsia="宋体" w:hint="eastAsia"/>
          <w:sz w:val="24"/>
        </w:rPr>
        <w:t>你会感到非常烦恼</w:t>
      </w:r>
      <w:r>
        <w:rPr>
          <w:sz w:val="24"/>
        </w:rPr>
        <w:t>,</w:t>
      </w:r>
      <w:r>
        <w:rPr>
          <w:rFonts w:ascii="宋体" w:eastAsia="宋体" w:hint="eastAsia"/>
          <w:sz w:val="24"/>
        </w:rPr>
        <w:t>你会勃然大怒</w:t>
      </w:r>
      <w:r>
        <w:rPr>
          <w:spacing w:val="1"/>
          <w:sz w:val="24"/>
        </w:rPr>
        <w:t>;</w:t>
      </w:r>
      <w:r>
        <w:rPr>
          <w:rFonts w:ascii="宋体" w:eastAsia="宋体" w:hint="eastAsia"/>
          <w:sz w:val="24"/>
        </w:rPr>
        <w:t>当你受到挫折时</w:t>
      </w:r>
      <w:r>
        <w:rPr>
          <w:spacing w:val="-3"/>
          <w:sz w:val="24"/>
        </w:rPr>
        <w:t>,</w:t>
      </w:r>
      <w:r>
        <w:rPr>
          <w:rFonts w:ascii="宋体" w:eastAsia="宋体" w:hint="eastAsia"/>
          <w:sz w:val="24"/>
        </w:rPr>
        <w:t>你认为这是无法忍受的</w:t>
      </w:r>
      <w:r>
        <w:rPr>
          <w:sz w:val="24"/>
        </w:rPr>
        <w:t>,</w:t>
      </w:r>
      <w:r>
        <w:rPr>
          <w:rFonts w:ascii="宋体" w:eastAsia="宋体" w:hint="eastAsia"/>
          <w:sz w:val="24"/>
        </w:rPr>
        <w:t>任何人都不应该忍受或容忍违背你</w:t>
      </w:r>
      <w:r>
        <w:rPr>
          <w:spacing w:val="1"/>
          <w:sz w:val="24"/>
        </w:rPr>
        <w:t>:</w:t>
      </w:r>
      <w:r>
        <w:rPr>
          <w:rFonts w:ascii="宋体" w:eastAsia="宋体" w:hint="eastAsia"/>
          <w:sz w:val="24"/>
        </w:rPr>
        <w:t>但当事情涉及违背上帝</w:t>
      </w:r>
      <w:r>
        <w:rPr>
          <w:sz w:val="24"/>
        </w:rPr>
        <w:t>,</w:t>
      </w:r>
      <w:r>
        <w:rPr>
          <w:rFonts w:ascii="宋体" w:eastAsia="宋体" w:hint="eastAsia"/>
          <w:sz w:val="24"/>
        </w:rPr>
        <w:t>得罪他时</w:t>
      </w:r>
      <w:r>
        <w:rPr>
          <w:spacing w:val="-1"/>
          <w:sz w:val="24"/>
        </w:rPr>
        <w:t>;</w:t>
      </w:r>
      <w:r>
        <w:rPr>
          <w:rFonts w:ascii="宋体" w:eastAsia="宋体" w:hint="eastAsia"/>
          <w:sz w:val="24"/>
        </w:rPr>
        <w:t>你对此有轻视的想法</w:t>
      </w:r>
      <w:r>
        <w:rPr>
          <w:sz w:val="24"/>
        </w:rPr>
        <w:t>,</w:t>
      </w:r>
      <w:r>
        <w:rPr>
          <w:rFonts w:ascii="宋体" w:eastAsia="宋体" w:hint="eastAsia"/>
          <w:sz w:val="24"/>
        </w:rPr>
        <w:t>违背上帝或得罪上帝是无关紧要的事情</w:t>
      </w:r>
      <w:r>
        <w:rPr>
          <w:spacing w:val="-1"/>
          <w:sz w:val="24"/>
        </w:rPr>
        <w:t>:</w:t>
      </w:r>
      <w:r>
        <w:rPr>
          <w:rFonts w:ascii="宋体" w:eastAsia="宋体" w:hint="eastAsia"/>
          <w:sz w:val="24"/>
        </w:rPr>
        <w:t>违背你</w:t>
      </w:r>
      <w:r>
        <w:rPr>
          <w:sz w:val="24"/>
        </w:rPr>
        <w:t>,</w:t>
      </w:r>
      <w:r>
        <w:rPr>
          <w:rFonts w:ascii="宋体" w:eastAsia="宋体" w:hint="eastAsia"/>
          <w:sz w:val="24"/>
        </w:rPr>
        <w:t>或对你做任何坏事是不可容忍的</w:t>
      </w:r>
      <w:r>
        <w:rPr>
          <w:spacing w:val="-1"/>
          <w:sz w:val="24"/>
        </w:rPr>
        <w:t>;</w:t>
      </w:r>
      <w:r>
        <w:rPr>
          <w:rFonts w:ascii="宋体" w:eastAsia="宋体" w:hint="eastAsia"/>
          <w:sz w:val="24"/>
        </w:rPr>
        <w:t>你对得罪上帝竟然有如此轻视的想法</w:t>
      </w:r>
      <w:r>
        <w:rPr>
          <w:sz w:val="24"/>
        </w:rPr>
        <w:t>,</w:t>
      </w:r>
      <w:r>
        <w:rPr>
          <w:rFonts w:ascii="宋体" w:eastAsia="宋体" w:hint="eastAsia"/>
          <w:sz w:val="24"/>
        </w:rPr>
        <w:t>这是多么轻视上帝啊。这是第一点。</w:t>
      </w:r>
    </w:p>
    <w:p w14:paraId="79DF4FDB"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0707716F" w14:textId="77777777" w:rsidR="00EC029C" w:rsidRDefault="00000000">
      <w:pPr>
        <w:spacing w:before="62" w:line="242" w:lineRule="auto"/>
        <w:ind w:left="100" w:right="340"/>
        <w:rPr>
          <w:rFonts w:ascii="宋体" w:eastAsia="宋体" w:hAnsi="宋体" w:hint="eastAsia"/>
          <w:sz w:val="24"/>
        </w:rPr>
      </w:pPr>
      <w:r>
        <w:rPr>
          <w:rFonts w:ascii="宋体" w:eastAsia="宋体" w:hAnsi="宋体" w:hint="eastAsia"/>
          <w:sz w:val="24"/>
        </w:rPr>
        <w:t>第二</w:t>
      </w:r>
      <w:r>
        <w:rPr>
          <w:spacing w:val="-3"/>
          <w:sz w:val="24"/>
        </w:rPr>
        <w:t>,</w:t>
      </w:r>
      <w:r>
        <w:rPr>
          <w:rFonts w:ascii="宋体" w:eastAsia="宋体" w:hAnsi="宋体" w:hint="eastAsia"/>
          <w:sz w:val="24"/>
        </w:rPr>
        <w:t>你现在对良心的烦恼有轻视的想法</w:t>
      </w:r>
      <w:r>
        <w:rPr>
          <w:sz w:val="24"/>
        </w:rPr>
        <w:t>,</w:t>
      </w:r>
      <w:r>
        <w:rPr>
          <w:rFonts w:ascii="宋体" w:eastAsia="宋体" w:hAnsi="宋体" w:hint="eastAsia"/>
          <w:sz w:val="24"/>
        </w:rPr>
        <w:t>要知道你所轻视的</w:t>
      </w:r>
      <w:r>
        <w:rPr>
          <w:sz w:val="24"/>
        </w:rPr>
        <w:t>,</w:t>
      </w:r>
      <w:r>
        <w:rPr>
          <w:rFonts w:ascii="宋体" w:eastAsia="宋体" w:hAnsi="宋体" w:hint="eastAsia"/>
          <w:sz w:val="24"/>
        </w:rPr>
        <w:t>本质上就是永恒死亡的开始</w:t>
      </w:r>
      <w:r>
        <w:rPr>
          <w:sz w:val="24"/>
        </w:rPr>
        <w:t>,</w:t>
      </w:r>
      <w:r>
        <w:rPr>
          <w:rFonts w:ascii="宋体" w:eastAsia="宋体" w:hAnsi="宋体" w:hint="eastAsia"/>
          <w:spacing w:val="-16"/>
          <w:sz w:val="24"/>
        </w:rPr>
        <w:t>第</w:t>
      </w:r>
      <w:r>
        <w:rPr>
          <w:rFonts w:ascii="宋体" w:eastAsia="宋体" w:hAnsi="宋体" w:hint="eastAsia"/>
          <w:sz w:val="24"/>
        </w:rPr>
        <w:t>二次死亡的开始</w:t>
      </w:r>
      <w:r>
        <w:rPr>
          <w:spacing w:val="-3"/>
          <w:sz w:val="24"/>
        </w:rPr>
        <w:t>,</w:t>
      </w:r>
      <w:r>
        <w:rPr>
          <w:rFonts w:ascii="宋体" w:eastAsia="宋体" w:hAnsi="宋体" w:hint="eastAsia"/>
          <w:sz w:val="24"/>
        </w:rPr>
        <w:t>就是地狱的开端。地狱的主要折磨</w:t>
      </w:r>
      <w:r>
        <w:rPr>
          <w:sz w:val="24"/>
        </w:rPr>
        <w:t>,</w:t>
      </w:r>
      <w:r>
        <w:rPr>
          <w:rFonts w:ascii="宋体" w:eastAsia="宋体" w:hAnsi="宋体" w:hint="eastAsia"/>
          <w:sz w:val="24"/>
        </w:rPr>
        <w:t>就在于现在良心上的烦恼达到顶峰</w:t>
      </w:r>
      <w:r>
        <w:rPr>
          <w:spacing w:val="1"/>
          <w:sz w:val="24"/>
        </w:rPr>
        <w:t>;</w:t>
      </w:r>
      <w:r>
        <w:rPr>
          <w:rFonts w:ascii="宋体" w:eastAsia="宋体" w:hAnsi="宋体" w:hint="eastAsia"/>
          <w:sz w:val="24"/>
        </w:rPr>
        <w:t>而你却认为这没什么大不了的</w:t>
      </w:r>
      <w:r>
        <w:rPr>
          <w:spacing w:val="-3"/>
          <w:sz w:val="24"/>
        </w:rPr>
        <w:t>,</w:t>
      </w:r>
      <w:r>
        <w:rPr>
          <w:rFonts w:ascii="宋体" w:eastAsia="宋体" w:hAnsi="宋体" w:hint="eastAsia"/>
          <w:sz w:val="24"/>
        </w:rPr>
        <w:t>好像这只是忧郁症</w:t>
      </w:r>
      <w:r>
        <w:rPr>
          <w:sz w:val="24"/>
        </w:rPr>
        <w:t>,</w:t>
      </w:r>
      <w:r>
        <w:rPr>
          <w:rFonts w:ascii="宋体" w:eastAsia="宋体" w:hAnsi="宋体" w:hint="eastAsia"/>
          <w:sz w:val="24"/>
        </w:rPr>
        <w:t>好像上帝永恒的愤怒降在地狱里受诅咒的人身上</w:t>
      </w:r>
      <w:r>
        <w:rPr>
          <w:spacing w:val="-3"/>
          <w:sz w:val="24"/>
        </w:rPr>
        <w:t>,</w:t>
      </w:r>
      <w:r>
        <w:rPr>
          <w:rFonts w:ascii="宋体" w:eastAsia="宋体" w:hAnsi="宋体" w:hint="eastAsia"/>
          <w:sz w:val="24"/>
        </w:rPr>
        <w:t>不过是一种狂热。可以肯定的是</w:t>
      </w:r>
      <w:r>
        <w:rPr>
          <w:sz w:val="24"/>
        </w:rPr>
        <w:t>,</w:t>
      </w:r>
      <w:r>
        <w:rPr>
          <w:rFonts w:ascii="宋体" w:eastAsia="宋体" w:hAnsi="宋体" w:hint="eastAsia"/>
          <w:sz w:val="24"/>
        </w:rPr>
        <w:t>主最终用来永远折磨被诅咒灵魂的</w:t>
      </w:r>
      <w:r>
        <w:rPr>
          <w:sz w:val="24"/>
        </w:rPr>
        <w:t>,</w:t>
      </w:r>
      <w:r>
        <w:rPr>
          <w:rFonts w:ascii="宋体" w:eastAsia="宋体" w:hAnsi="宋体" w:hint="eastAsia"/>
          <w:sz w:val="24"/>
        </w:rPr>
        <w:t>其本质与今生良心的创伤和恐惧是一样的</w:t>
      </w:r>
      <w:r>
        <w:rPr>
          <w:spacing w:val="-1"/>
          <w:sz w:val="24"/>
        </w:rPr>
        <w:t>:</w:t>
      </w:r>
      <w:r>
        <w:rPr>
          <w:rFonts w:ascii="宋体" w:eastAsia="宋体" w:hAnsi="宋体" w:hint="eastAsia"/>
          <w:sz w:val="24"/>
        </w:rPr>
        <w:t>诚然</w:t>
      </w:r>
      <w:r>
        <w:rPr>
          <w:sz w:val="24"/>
        </w:rPr>
        <w:t>,</w:t>
      </w:r>
      <w:r>
        <w:rPr>
          <w:rFonts w:ascii="宋体" w:eastAsia="宋体" w:hAnsi="宋体" w:hint="eastAsia"/>
          <w:sz w:val="24"/>
        </w:rPr>
        <w:t>上帝的确常常利用良心的恐惧来拯救灵魂</w:t>
      </w:r>
      <w:r>
        <w:rPr>
          <w:sz w:val="24"/>
        </w:rPr>
        <w:t>,</w:t>
      </w:r>
      <w:r>
        <w:rPr>
          <w:rFonts w:ascii="宋体" w:eastAsia="宋体" w:hAnsi="宋体" w:hint="eastAsia"/>
          <w:sz w:val="24"/>
        </w:rPr>
        <w:t>带领灵魂归向基督</w:t>
      </w:r>
      <w:r>
        <w:rPr>
          <w:spacing w:val="-1"/>
          <w:sz w:val="24"/>
        </w:rPr>
        <w:t>;</w:t>
      </w:r>
      <w:r>
        <w:rPr>
          <w:rFonts w:ascii="宋体" w:eastAsia="宋体" w:hAnsi="宋体" w:hint="eastAsia"/>
          <w:sz w:val="24"/>
        </w:rPr>
        <w:t>但良心的恐惧本质上</w:t>
      </w:r>
      <w:r>
        <w:rPr>
          <w:spacing w:val="-2"/>
          <w:sz w:val="24"/>
        </w:rPr>
        <w:t>(</w:t>
      </w:r>
      <w:r>
        <w:rPr>
          <w:rFonts w:ascii="宋体" w:eastAsia="宋体" w:hAnsi="宋体" w:hint="eastAsia"/>
          <w:sz w:val="24"/>
        </w:rPr>
        <w:t>我说</w:t>
      </w:r>
      <w:r>
        <w:rPr>
          <w:spacing w:val="1"/>
          <w:sz w:val="24"/>
        </w:rPr>
        <w:t>)</w:t>
      </w:r>
      <w:r>
        <w:rPr>
          <w:rFonts w:ascii="宋体" w:eastAsia="宋体" w:hAnsi="宋体" w:hint="eastAsia"/>
          <w:sz w:val="24"/>
        </w:rPr>
        <w:t>是第二次死亡的开始</w:t>
      </w:r>
      <w:r>
        <w:rPr>
          <w:spacing w:val="-1"/>
          <w:sz w:val="24"/>
        </w:rPr>
        <w:t>:</w:t>
      </w:r>
      <w:r>
        <w:rPr>
          <w:rFonts w:ascii="宋体" w:eastAsia="宋体" w:hAnsi="宋体" w:hint="eastAsia"/>
          <w:sz w:val="24"/>
        </w:rPr>
        <w:t>就像人的身体的疼痛和疾病是第一次死亡的开始</w:t>
      </w:r>
      <w:r>
        <w:rPr>
          <w:spacing w:val="-1"/>
          <w:sz w:val="24"/>
        </w:rPr>
        <w:t>;</w:t>
      </w:r>
      <w:r>
        <w:rPr>
          <w:rFonts w:ascii="宋体" w:eastAsia="宋体" w:hAnsi="宋体" w:hint="eastAsia"/>
          <w:sz w:val="24"/>
        </w:rPr>
        <w:t>良心的创伤和恐惧就是第二次死亡的开始。人的灵魂比身体能承受更大的折磨</w:t>
      </w:r>
      <w:r>
        <w:rPr>
          <w:spacing w:val="-1"/>
          <w:sz w:val="24"/>
        </w:rPr>
        <w:t>:</w:t>
      </w:r>
      <w:r>
        <w:rPr>
          <w:rFonts w:ascii="宋体" w:eastAsia="宋体" w:hAnsi="宋体" w:hint="eastAsia"/>
          <w:sz w:val="24"/>
        </w:rPr>
        <w:t>据我们所知</w:t>
      </w:r>
      <w:r>
        <w:rPr>
          <w:sz w:val="24"/>
        </w:rPr>
        <w:t>,</w:t>
      </w:r>
      <w:r>
        <w:rPr>
          <w:rFonts w:ascii="宋体" w:eastAsia="宋体" w:hAnsi="宋体" w:hint="eastAsia"/>
          <w:sz w:val="24"/>
        </w:rPr>
        <w:t>上帝在地狱里折磨灵魂的主要方式</w:t>
      </w:r>
      <w:r>
        <w:rPr>
          <w:sz w:val="24"/>
        </w:rPr>
        <w:t>,</w:t>
      </w:r>
      <w:r>
        <w:rPr>
          <w:rFonts w:ascii="宋体" w:eastAsia="宋体" w:hAnsi="宋体" w:hint="eastAsia"/>
          <w:sz w:val="24"/>
        </w:rPr>
        <w:t>就是通过良心的恐惧和创伤。我记得弗朗西斯</w:t>
      </w:r>
      <w:r>
        <w:rPr>
          <w:sz w:val="24"/>
        </w:rPr>
        <w:t>·</w:t>
      </w:r>
      <w:r>
        <w:rPr>
          <w:rFonts w:ascii="宋体" w:eastAsia="宋体" w:hAnsi="宋体" w:hint="eastAsia"/>
          <w:sz w:val="24"/>
        </w:rPr>
        <w:t>斯皮拉曾说过</w:t>
      </w:r>
      <w:r>
        <w:rPr>
          <w:spacing w:val="-3"/>
          <w:sz w:val="24"/>
        </w:rPr>
        <w:t>,</w:t>
      </w:r>
      <w:r>
        <w:rPr>
          <w:rFonts w:ascii="宋体" w:eastAsia="宋体" w:hAnsi="宋体" w:hint="eastAsia"/>
          <w:sz w:val="24"/>
        </w:rPr>
        <w:t>他感受到上帝的愤怒</w:t>
      </w:r>
      <w:r>
        <w:rPr>
          <w:sz w:val="24"/>
        </w:rPr>
        <w:t>,</w:t>
      </w:r>
      <w:r>
        <w:rPr>
          <w:rFonts w:ascii="宋体" w:eastAsia="宋体" w:hAnsi="宋体" w:hint="eastAsia"/>
          <w:sz w:val="24"/>
        </w:rPr>
        <w:t>如同地狱的折磨</w:t>
      </w:r>
      <w:r>
        <w:rPr>
          <w:spacing w:val="1"/>
          <w:sz w:val="24"/>
        </w:rPr>
        <w:t>;</w:t>
      </w:r>
      <w:r>
        <w:rPr>
          <w:rFonts w:ascii="宋体" w:eastAsia="宋体" w:hAnsi="宋体" w:hint="eastAsia"/>
          <w:sz w:val="24"/>
        </w:rPr>
        <w:t>他没有弄错</w:t>
      </w:r>
      <w:r>
        <w:rPr>
          <w:sz w:val="24"/>
        </w:rPr>
        <w:t>,</w:t>
      </w:r>
      <w:r>
        <w:rPr>
          <w:rFonts w:ascii="宋体" w:eastAsia="宋体" w:hAnsi="宋体" w:hint="eastAsia"/>
          <w:sz w:val="24"/>
        </w:rPr>
        <w:t>因为它们就是地狱折磨的开始</w:t>
      </w:r>
      <w:r>
        <w:rPr>
          <w:spacing w:val="-1"/>
          <w:sz w:val="24"/>
        </w:rPr>
        <w:t>:</w:t>
      </w:r>
      <w:r>
        <w:rPr>
          <w:rFonts w:ascii="宋体" w:eastAsia="宋体" w:hAnsi="宋体" w:hint="eastAsia"/>
          <w:sz w:val="24"/>
        </w:rPr>
        <w:t>所以上帝常常</w:t>
      </w:r>
      <w:r>
        <w:rPr>
          <w:sz w:val="24"/>
        </w:rPr>
        <w:t>,</w:t>
      </w:r>
      <w:r>
        <w:rPr>
          <w:rFonts w:ascii="宋体" w:eastAsia="宋体" w:hAnsi="宋体" w:hint="eastAsia"/>
          <w:sz w:val="24"/>
        </w:rPr>
        <w:t>为了防止人被这些折磨吞没</w:t>
      </w:r>
      <w:r>
        <w:rPr>
          <w:sz w:val="24"/>
        </w:rPr>
        <w:t>,</w:t>
      </w:r>
      <w:r>
        <w:rPr>
          <w:rFonts w:ascii="宋体" w:eastAsia="宋体" w:hAnsi="宋体" w:hint="eastAsia"/>
          <w:sz w:val="24"/>
        </w:rPr>
        <w:t>让他们现在就在灵魂上感受到这些折磨的火花</w:t>
      </w:r>
      <w:r>
        <w:rPr>
          <w:spacing w:val="-3"/>
          <w:sz w:val="24"/>
        </w:rPr>
        <w:t>,</w:t>
      </w:r>
      <w:r>
        <w:rPr>
          <w:rFonts w:ascii="宋体" w:eastAsia="宋体" w:hAnsi="宋体" w:hint="eastAsia"/>
          <w:sz w:val="24"/>
        </w:rPr>
        <w:t>这样他们就可以永远脱离地狱的火焰。因罪而来的良心烦恼</w:t>
      </w:r>
      <w:r>
        <w:rPr>
          <w:sz w:val="24"/>
        </w:rPr>
        <w:t>,</w:t>
      </w:r>
      <w:r>
        <w:rPr>
          <w:rFonts w:ascii="宋体" w:eastAsia="宋体" w:hAnsi="宋体" w:hint="eastAsia"/>
          <w:sz w:val="24"/>
        </w:rPr>
        <w:t>无非就是上帝在灵魂上释放地狱的火花。现在你以为这不过是忧郁</w:t>
      </w:r>
      <w:r>
        <w:rPr>
          <w:spacing w:val="-3"/>
          <w:sz w:val="24"/>
        </w:rPr>
        <w:t>,</w:t>
      </w:r>
      <w:r>
        <w:rPr>
          <w:rFonts w:ascii="宋体" w:eastAsia="宋体" w:hAnsi="宋体" w:hint="eastAsia"/>
          <w:sz w:val="24"/>
        </w:rPr>
        <w:t>而事实上这无非就是地狱在灵魂上的火花。这是第二点。</w:t>
      </w:r>
    </w:p>
    <w:p w14:paraId="43975FF4" w14:textId="77777777" w:rsidR="00EC029C" w:rsidRDefault="00000000">
      <w:pPr>
        <w:spacing w:before="289" w:line="242" w:lineRule="auto"/>
        <w:ind w:left="100" w:right="411"/>
        <w:rPr>
          <w:sz w:val="24"/>
        </w:rPr>
      </w:pPr>
      <w:r>
        <w:rPr>
          <w:rFonts w:ascii="宋体" w:eastAsia="宋体" w:hint="eastAsia"/>
          <w:sz w:val="24"/>
        </w:rPr>
        <w:t>第三</w:t>
      </w:r>
      <w:r>
        <w:rPr>
          <w:spacing w:val="-3"/>
          <w:sz w:val="24"/>
        </w:rPr>
        <w:t>,</w:t>
      </w:r>
      <w:r>
        <w:rPr>
          <w:rFonts w:ascii="宋体" w:eastAsia="宋体" w:hint="eastAsia"/>
          <w:sz w:val="24"/>
        </w:rPr>
        <w:t>你认为这是一种忧郁的想法</w:t>
      </w:r>
      <w:r>
        <w:rPr>
          <w:spacing w:val="1"/>
          <w:sz w:val="24"/>
        </w:rPr>
        <w:t>:</w:t>
      </w:r>
      <w:r>
        <w:rPr>
          <w:rFonts w:ascii="宋体" w:eastAsia="宋体" w:hint="eastAsia"/>
          <w:sz w:val="24"/>
        </w:rPr>
        <w:t>可以肯定的是</w:t>
      </w:r>
      <w:r>
        <w:rPr>
          <w:sz w:val="24"/>
        </w:rPr>
        <w:t>,</w:t>
      </w:r>
      <w:r>
        <w:rPr>
          <w:rFonts w:ascii="宋体" w:eastAsia="宋体" w:hint="eastAsia"/>
          <w:sz w:val="24"/>
        </w:rPr>
        <w:t>只要一个人或女人持续这样想</w:t>
      </w:r>
      <w:r>
        <w:rPr>
          <w:sz w:val="24"/>
        </w:rPr>
        <w:t>,</w:t>
      </w:r>
      <w:r>
        <w:rPr>
          <w:rFonts w:ascii="宋体" w:eastAsia="宋体" w:hint="eastAsia"/>
          <w:sz w:val="24"/>
        </w:rPr>
        <w:t>他们就不可能珍惜基督</w:t>
      </w:r>
      <w:r>
        <w:rPr>
          <w:spacing w:val="-3"/>
          <w:sz w:val="24"/>
        </w:rPr>
        <w:t>,</w:t>
      </w:r>
      <w:r>
        <w:rPr>
          <w:rFonts w:ascii="宋体" w:eastAsia="宋体" w:hint="eastAsia"/>
          <w:sz w:val="24"/>
        </w:rPr>
        <w:t>或爱基督</w:t>
      </w:r>
      <w:r>
        <w:rPr>
          <w:spacing w:val="1"/>
          <w:sz w:val="24"/>
        </w:rPr>
        <w:t>:</w:t>
      </w:r>
      <w:r>
        <w:rPr>
          <w:rFonts w:ascii="宋体" w:eastAsia="宋体" w:hint="eastAsia"/>
          <w:sz w:val="24"/>
        </w:rPr>
        <w:t>我说</w:t>
      </w:r>
      <w:r>
        <w:rPr>
          <w:sz w:val="24"/>
        </w:rPr>
        <w:t>,</w:t>
      </w:r>
      <w:r>
        <w:rPr>
          <w:rFonts w:ascii="宋体" w:eastAsia="宋体" w:hint="eastAsia"/>
          <w:sz w:val="24"/>
        </w:rPr>
        <w:t>不管你是谁</w:t>
      </w:r>
      <w:r>
        <w:rPr>
          <w:sz w:val="24"/>
        </w:rPr>
        <w:t>,</w:t>
      </w:r>
      <w:r>
        <w:rPr>
          <w:rFonts w:ascii="宋体" w:eastAsia="宋体" w:hint="eastAsia"/>
          <w:sz w:val="24"/>
        </w:rPr>
        <w:t>如果你有这样的想法</w:t>
      </w:r>
      <w:r>
        <w:rPr>
          <w:spacing w:val="-3"/>
          <w:sz w:val="24"/>
        </w:rPr>
        <w:t>,</w:t>
      </w:r>
      <w:r>
        <w:rPr>
          <w:rFonts w:ascii="宋体" w:eastAsia="宋体" w:hint="eastAsia"/>
          <w:sz w:val="24"/>
        </w:rPr>
        <w:t>如果这持续在你里面</w:t>
      </w:r>
      <w:r>
        <w:rPr>
          <w:sz w:val="24"/>
        </w:rPr>
        <w:t>,</w:t>
      </w:r>
      <w:r>
        <w:rPr>
          <w:rFonts w:ascii="宋体" w:eastAsia="宋体" w:hint="eastAsia"/>
          <w:sz w:val="24"/>
        </w:rPr>
        <w:t>我敢奉主的名指责你</w:t>
      </w:r>
      <w:r>
        <w:rPr>
          <w:spacing w:val="-3"/>
          <w:sz w:val="24"/>
        </w:rPr>
        <w:t>,</w:t>
      </w:r>
      <w:r>
        <w:rPr>
          <w:rFonts w:ascii="宋体" w:eastAsia="宋体" w:hint="eastAsia"/>
          <w:sz w:val="24"/>
        </w:rPr>
        <w:t>你这一生从未真正珍惜过耶稣基督</w:t>
      </w:r>
      <w:r>
        <w:rPr>
          <w:sz w:val="24"/>
        </w:rPr>
        <w:t>,</w:t>
      </w:r>
      <w:r>
        <w:rPr>
          <w:rFonts w:ascii="宋体" w:eastAsia="宋体" w:hint="eastAsia"/>
          <w:spacing w:val="-9"/>
          <w:sz w:val="24"/>
        </w:rPr>
        <w:t>爱过耶稣基督。 但这是如何表现出来</w:t>
      </w:r>
      <w:r>
        <w:rPr>
          <w:rFonts w:ascii="宋体" w:eastAsia="宋体" w:hint="eastAsia"/>
          <w:sz w:val="24"/>
        </w:rPr>
        <w:t>的呢</w:t>
      </w:r>
      <w:r>
        <w:rPr>
          <w:sz w:val="24"/>
        </w:rPr>
        <w:t>?</w:t>
      </w:r>
    </w:p>
    <w:p w14:paraId="2148E910" w14:textId="77777777" w:rsidR="00EC029C" w:rsidRDefault="00EC029C">
      <w:pPr>
        <w:pStyle w:val="a3"/>
        <w:spacing w:before="9"/>
        <w:ind w:left="0"/>
        <w:jc w:val="left"/>
        <w:rPr>
          <w:sz w:val="24"/>
        </w:rPr>
      </w:pPr>
    </w:p>
    <w:p w14:paraId="0521C0FD" w14:textId="77777777" w:rsidR="00EC029C" w:rsidRDefault="00000000">
      <w:pPr>
        <w:spacing w:line="242" w:lineRule="auto"/>
        <w:ind w:left="100" w:right="347"/>
        <w:rPr>
          <w:rFonts w:ascii="宋体" w:eastAsia="宋体"/>
          <w:sz w:val="24"/>
        </w:rPr>
      </w:pPr>
      <w:r>
        <w:rPr>
          <w:rFonts w:ascii="宋体" w:eastAsia="宋体" w:hint="eastAsia"/>
          <w:sz w:val="24"/>
        </w:rPr>
        <w:t>是这样的</w:t>
      </w:r>
      <w:r>
        <w:rPr>
          <w:spacing w:val="-1"/>
          <w:sz w:val="24"/>
        </w:rPr>
        <w:t>:</w:t>
      </w:r>
      <w:r>
        <w:rPr>
          <w:rFonts w:ascii="宋体" w:eastAsia="宋体" w:hint="eastAsia"/>
          <w:sz w:val="24"/>
        </w:rPr>
        <w:t>如果你有这种想法</w:t>
      </w:r>
      <w:r>
        <w:rPr>
          <w:sz w:val="24"/>
        </w:rPr>
        <w:t>,</w:t>
      </w:r>
      <w:r>
        <w:rPr>
          <w:rFonts w:ascii="宋体" w:eastAsia="宋体" w:hint="eastAsia"/>
          <w:sz w:val="24"/>
        </w:rPr>
        <w:t>你就从未正确地珍惜过基督</w:t>
      </w:r>
      <w:r>
        <w:rPr>
          <w:sz w:val="24"/>
        </w:rPr>
        <w:t>,</w:t>
      </w:r>
      <w:r>
        <w:rPr>
          <w:rFonts w:ascii="宋体" w:eastAsia="宋体" w:hint="eastAsia"/>
          <w:sz w:val="24"/>
        </w:rPr>
        <w:t>爱过基督</w:t>
      </w:r>
      <w:r>
        <w:rPr>
          <w:sz w:val="24"/>
        </w:rPr>
        <w:t>,</w:t>
      </w:r>
      <w:r>
        <w:rPr>
          <w:rFonts w:ascii="宋体" w:eastAsia="宋体" w:hint="eastAsia"/>
          <w:sz w:val="24"/>
        </w:rPr>
        <w:t>因为你永远不能知道基督为你受了什么苦。基督为罪人所受的主要苦难</w:t>
      </w:r>
      <w:r>
        <w:rPr>
          <w:spacing w:val="-3"/>
          <w:sz w:val="24"/>
        </w:rPr>
        <w:t>,</w:t>
      </w:r>
      <w:r>
        <w:rPr>
          <w:rFonts w:ascii="宋体" w:eastAsia="宋体" w:hint="eastAsia"/>
          <w:sz w:val="24"/>
        </w:rPr>
        <w:t>是在他的灵魂上承受天父的愤怒</w:t>
      </w:r>
      <w:r>
        <w:rPr>
          <w:sz w:val="24"/>
        </w:rPr>
        <w:t>,</w:t>
      </w:r>
      <w:r>
        <w:rPr>
          <w:rFonts w:ascii="宋体" w:eastAsia="宋体" w:hint="eastAsia"/>
          <w:sz w:val="24"/>
        </w:rPr>
        <w:t>他灵魂的苦难比身体的苦难更大。你有时听说基督为你流宝血</w:t>
      </w:r>
      <w:r>
        <w:rPr>
          <w:spacing w:val="-3"/>
          <w:sz w:val="24"/>
        </w:rPr>
        <w:t>,</w:t>
      </w:r>
      <w:r>
        <w:rPr>
          <w:rFonts w:ascii="宋体" w:eastAsia="宋体" w:hint="eastAsia"/>
          <w:sz w:val="24"/>
        </w:rPr>
        <w:t>在十字架上受死</w:t>
      </w:r>
      <w:r>
        <w:rPr>
          <w:spacing w:val="1"/>
          <w:sz w:val="24"/>
        </w:rPr>
        <w:t>;</w:t>
      </w:r>
      <w:r>
        <w:rPr>
          <w:rFonts w:ascii="宋体" w:eastAsia="宋体" w:hint="eastAsia"/>
          <w:sz w:val="24"/>
        </w:rPr>
        <w:t>但如果你得救了</w:t>
      </w:r>
      <w:r>
        <w:rPr>
          <w:spacing w:val="-3"/>
          <w:sz w:val="24"/>
        </w:rPr>
        <w:t>,</w:t>
      </w:r>
      <w:r>
        <w:rPr>
          <w:rFonts w:ascii="宋体" w:eastAsia="宋体" w:hint="eastAsia"/>
          <w:sz w:val="24"/>
        </w:rPr>
        <w:t>他身体的死</w:t>
      </w:r>
      <w:r>
        <w:rPr>
          <w:sz w:val="24"/>
        </w:rPr>
        <w:t>,</w:t>
      </w:r>
      <w:r>
        <w:rPr>
          <w:rFonts w:ascii="宋体" w:eastAsia="宋体" w:hint="eastAsia"/>
          <w:sz w:val="24"/>
        </w:rPr>
        <w:t>他流血</w:t>
      </w:r>
      <w:r>
        <w:rPr>
          <w:sz w:val="24"/>
        </w:rPr>
        <w:t>,</w:t>
      </w:r>
      <w:r>
        <w:rPr>
          <w:rFonts w:ascii="宋体" w:eastAsia="宋体" w:hint="eastAsia"/>
          <w:sz w:val="24"/>
        </w:rPr>
        <w:t>并不是基督为你受的主要苦难</w:t>
      </w:r>
      <w:r>
        <w:rPr>
          <w:spacing w:val="1"/>
          <w:sz w:val="24"/>
        </w:rPr>
        <w:t>;</w:t>
      </w:r>
      <w:r>
        <w:rPr>
          <w:rFonts w:ascii="宋体" w:eastAsia="宋体" w:hint="eastAsia"/>
          <w:sz w:val="24"/>
        </w:rPr>
        <w:t>而是上帝的愤怒临到他的灵魂所受的苦难</w:t>
      </w:r>
      <w:r>
        <w:rPr>
          <w:spacing w:val="-3"/>
          <w:sz w:val="24"/>
        </w:rPr>
        <w:t>,</w:t>
      </w:r>
      <w:r>
        <w:rPr>
          <w:rFonts w:ascii="宋体" w:eastAsia="宋体" w:hint="eastAsia"/>
          <w:sz w:val="24"/>
        </w:rPr>
        <w:t>当他的灵魂困扰时</w:t>
      </w:r>
      <w:r>
        <w:rPr>
          <w:sz w:val="24"/>
        </w:rPr>
        <w:t>,</w:t>
      </w:r>
      <w:r>
        <w:rPr>
          <w:rFonts w:ascii="宋体" w:eastAsia="宋体" w:hint="eastAsia"/>
          <w:sz w:val="24"/>
        </w:rPr>
        <w:t>当他喊叫</w:t>
      </w:r>
      <w:r>
        <w:rPr>
          <w:sz w:val="24"/>
        </w:rPr>
        <w:t>:"</w:t>
      </w:r>
      <w:r>
        <w:rPr>
          <w:rFonts w:ascii="宋体" w:eastAsia="宋体" w:hint="eastAsia"/>
          <w:sz w:val="24"/>
        </w:rPr>
        <w:t>我的上帝</w:t>
      </w:r>
      <w:r>
        <w:rPr>
          <w:sz w:val="24"/>
        </w:rPr>
        <w:t>,</w:t>
      </w:r>
      <w:r>
        <w:rPr>
          <w:rFonts w:ascii="宋体" w:eastAsia="宋体" w:hint="eastAsia"/>
          <w:sz w:val="24"/>
        </w:rPr>
        <w:t>我的上帝</w:t>
      </w:r>
      <w:r>
        <w:rPr>
          <w:sz w:val="24"/>
        </w:rPr>
        <w:t>,</w:t>
      </w:r>
      <w:r>
        <w:rPr>
          <w:rFonts w:ascii="宋体" w:eastAsia="宋体" w:hint="eastAsia"/>
          <w:sz w:val="24"/>
        </w:rPr>
        <w:t>为什么离弃我</w:t>
      </w:r>
      <w:r>
        <w:rPr>
          <w:spacing w:val="-1"/>
          <w:sz w:val="24"/>
        </w:rPr>
        <w:t>?"</w:t>
      </w:r>
      <w:r>
        <w:rPr>
          <w:rFonts w:ascii="宋体" w:eastAsia="宋体" w:hint="eastAsia"/>
          <w:sz w:val="24"/>
        </w:rPr>
        <w:t>而你却轻视这些</w:t>
      </w:r>
      <w:r>
        <w:rPr>
          <w:rFonts w:ascii="宋体" w:eastAsia="宋体" w:hint="eastAsia"/>
          <w:spacing w:val="-9"/>
          <w:sz w:val="24"/>
        </w:rPr>
        <w:t>苦难。 如果你看到一个男人或女人身体上受折磨</w:t>
      </w:r>
      <w:r>
        <w:rPr>
          <w:sz w:val="24"/>
        </w:rPr>
        <w:t>,</w:t>
      </w:r>
      <w:r>
        <w:rPr>
          <w:rFonts w:ascii="宋体" w:eastAsia="宋体" w:hint="eastAsia"/>
          <w:sz w:val="24"/>
        </w:rPr>
        <w:t>得了什么病</w:t>
      </w:r>
      <w:r>
        <w:rPr>
          <w:spacing w:val="2"/>
          <w:sz w:val="24"/>
        </w:rPr>
        <w:t>,</w:t>
      </w:r>
      <w:r>
        <w:rPr>
          <w:rFonts w:ascii="宋体" w:eastAsia="宋体" w:hint="eastAsia"/>
          <w:sz w:val="24"/>
        </w:rPr>
        <w:t>你会认为那是真实的</w:t>
      </w:r>
      <w:r>
        <w:rPr>
          <w:spacing w:val="-3"/>
          <w:sz w:val="24"/>
        </w:rPr>
        <w:t>,</w:t>
      </w:r>
      <w:r>
        <w:rPr>
          <w:rFonts w:ascii="宋体" w:eastAsia="宋体" w:hint="eastAsia"/>
          <w:spacing w:val="-6"/>
          <w:sz w:val="24"/>
        </w:rPr>
        <w:t>但对于</w:t>
      </w:r>
      <w:r>
        <w:rPr>
          <w:rFonts w:ascii="宋体" w:eastAsia="宋体" w:hint="eastAsia"/>
          <w:sz w:val="24"/>
        </w:rPr>
        <w:t>灵魂的苦难</w:t>
      </w:r>
      <w:r>
        <w:rPr>
          <w:spacing w:val="-3"/>
          <w:sz w:val="24"/>
        </w:rPr>
        <w:t>,</w:t>
      </w:r>
      <w:r>
        <w:rPr>
          <w:rFonts w:ascii="宋体" w:eastAsia="宋体" w:hint="eastAsia"/>
          <w:sz w:val="24"/>
        </w:rPr>
        <w:t>你却没有什么想法</w:t>
      </w:r>
      <w:r>
        <w:rPr>
          <w:sz w:val="24"/>
        </w:rPr>
        <w:t>,</w:t>
      </w:r>
      <w:r>
        <w:rPr>
          <w:rFonts w:ascii="宋体" w:eastAsia="宋体" w:hint="eastAsia"/>
          <w:sz w:val="24"/>
        </w:rPr>
        <w:t>当他们谈到上帝的愤怒临到灵魂时</w:t>
      </w:r>
      <w:r>
        <w:rPr>
          <w:sz w:val="24"/>
        </w:rPr>
        <w:t>,</w:t>
      </w:r>
      <w:r>
        <w:rPr>
          <w:rFonts w:ascii="宋体" w:eastAsia="宋体" w:hint="eastAsia"/>
          <w:sz w:val="24"/>
        </w:rPr>
        <w:t>你无法想象那意味着什</w:t>
      </w:r>
    </w:p>
    <w:p w14:paraId="7AF569E5" w14:textId="77777777" w:rsidR="00EC029C" w:rsidRDefault="00000000">
      <w:pPr>
        <w:spacing w:before="5" w:line="242" w:lineRule="auto"/>
        <w:ind w:left="100" w:right="107"/>
        <w:rPr>
          <w:rFonts w:ascii="宋体" w:eastAsia="宋体"/>
          <w:sz w:val="24"/>
        </w:rPr>
      </w:pPr>
      <w:r>
        <w:rPr>
          <w:rFonts w:ascii="宋体" w:eastAsia="宋体" w:hint="eastAsia"/>
          <w:spacing w:val="-13"/>
          <w:sz w:val="24"/>
        </w:rPr>
        <w:t>么。 现在</w:t>
      </w:r>
      <w:r>
        <w:rPr>
          <w:spacing w:val="-2"/>
          <w:sz w:val="24"/>
        </w:rPr>
        <w:t>,</w:t>
      </w:r>
      <w:r>
        <w:rPr>
          <w:rFonts w:ascii="宋体" w:eastAsia="宋体" w:hint="eastAsia"/>
          <w:spacing w:val="-2"/>
          <w:sz w:val="24"/>
        </w:rPr>
        <w:t>如果你轻视上帝在灵魂上的愤怒</w:t>
      </w:r>
      <w:r>
        <w:rPr>
          <w:spacing w:val="-2"/>
          <w:sz w:val="24"/>
        </w:rPr>
        <w:t>,</w:t>
      </w:r>
      <w:r>
        <w:rPr>
          <w:rFonts w:ascii="宋体" w:eastAsia="宋体" w:hint="eastAsia"/>
          <w:spacing w:val="-2"/>
          <w:sz w:val="24"/>
        </w:rPr>
        <w:t>你就不可能珍惜基督</w:t>
      </w:r>
      <w:r>
        <w:rPr>
          <w:spacing w:val="-2"/>
          <w:sz w:val="24"/>
        </w:rPr>
        <w:t>,</w:t>
      </w:r>
      <w:r>
        <w:rPr>
          <w:rFonts w:ascii="宋体" w:eastAsia="宋体" w:hint="eastAsia"/>
          <w:spacing w:val="-2"/>
          <w:sz w:val="24"/>
        </w:rPr>
        <w:t>因为你不知道他受了什么。但一个因罪而感到良心受伤的男人或女人</w:t>
      </w:r>
      <w:r>
        <w:rPr>
          <w:spacing w:val="-2"/>
          <w:sz w:val="24"/>
        </w:rPr>
        <w:t>,</w:t>
      </w:r>
      <w:r>
        <w:rPr>
          <w:rFonts w:ascii="宋体" w:eastAsia="宋体" w:hint="eastAsia"/>
          <w:spacing w:val="-2"/>
          <w:sz w:val="24"/>
        </w:rPr>
        <w:t>对主基督为他们所受的苦难有一点感悟</w:t>
      </w:r>
      <w:r>
        <w:rPr>
          <w:spacing w:val="-2"/>
          <w:sz w:val="24"/>
        </w:rPr>
        <w:t>,</w:t>
      </w:r>
      <w:r>
        <w:rPr>
          <w:rFonts w:ascii="宋体" w:eastAsia="宋体" w:hint="eastAsia"/>
          <w:spacing w:val="-2"/>
          <w:sz w:val="24"/>
        </w:rPr>
        <w:t>这样的</w:t>
      </w:r>
    </w:p>
    <w:p w14:paraId="33EC7B0A" w14:textId="77777777" w:rsidR="00EC029C" w:rsidRDefault="00000000">
      <w:pPr>
        <w:spacing w:before="1" w:line="242" w:lineRule="auto"/>
        <w:ind w:left="100" w:right="340"/>
        <w:rPr>
          <w:rFonts w:ascii="宋体" w:eastAsia="宋体"/>
          <w:sz w:val="24"/>
        </w:rPr>
      </w:pPr>
      <w:r>
        <w:rPr>
          <w:rFonts w:ascii="宋体" w:eastAsia="宋体" w:hint="eastAsia"/>
          <w:sz w:val="24"/>
        </w:rPr>
        <w:t>人能说出基督所受的苦</w:t>
      </w:r>
      <w:r>
        <w:rPr>
          <w:spacing w:val="-3"/>
          <w:sz w:val="24"/>
        </w:rPr>
        <w:t>,</w:t>
      </w:r>
      <w:r>
        <w:rPr>
          <w:rFonts w:ascii="宋体" w:eastAsia="宋体" w:hint="eastAsia"/>
          <w:sz w:val="24"/>
        </w:rPr>
        <w:t>因此能珍惜基督</w:t>
      </w:r>
      <w:r>
        <w:rPr>
          <w:sz w:val="24"/>
        </w:rPr>
        <w:t>,</w:t>
      </w:r>
      <w:r>
        <w:rPr>
          <w:rFonts w:ascii="宋体" w:eastAsia="宋体" w:hint="eastAsia"/>
          <w:sz w:val="24"/>
        </w:rPr>
        <w:t>爱基督</w:t>
      </w:r>
      <w:r>
        <w:rPr>
          <w:sz w:val="24"/>
        </w:rPr>
        <w:t>,</w:t>
      </w:r>
      <w:r>
        <w:rPr>
          <w:rFonts w:ascii="宋体" w:eastAsia="宋体" w:hint="eastAsia"/>
          <w:sz w:val="24"/>
        </w:rPr>
        <w:t>这样的人能这样推理</w:t>
      </w:r>
      <w:r>
        <w:rPr>
          <w:sz w:val="24"/>
        </w:rPr>
        <w:t>,</w:t>
      </w:r>
      <w:r>
        <w:rPr>
          <w:rFonts w:ascii="宋体" w:eastAsia="宋体" w:hint="eastAsia"/>
          <w:sz w:val="24"/>
        </w:rPr>
        <w:t>什么</w:t>
      </w:r>
      <w:r>
        <w:rPr>
          <w:sz w:val="24"/>
        </w:rPr>
        <w:t>?</w:t>
      </w:r>
      <w:r>
        <w:rPr>
          <w:rFonts w:ascii="宋体" w:eastAsia="宋体" w:hint="eastAsia"/>
          <w:sz w:val="24"/>
        </w:rPr>
        <w:t>上帝的愤怒在灵魂上的一点火花就如此可怕吗</w:t>
      </w:r>
      <w:r>
        <w:rPr>
          <w:spacing w:val="-3"/>
          <w:sz w:val="24"/>
        </w:rPr>
        <w:t>?</w:t>
      </w:r>
      <w:r>
        <w:rPr>
          <w:rFonts w:ascii="宋体" w:eastAsia="宋体" w:hint="eastAsia"/>
          <w:sz w:val="24"/>
        </w:rPr>
        <w:t>折磨如此剧烈吗</w:t>
      </w:r>
      <w:r>
        <w:rPr>
          <w:sz w:val="24"/>
        </w:rPr>
        <w:t>?</w:t>
      </w:r>
      <w:r>
        <w:rPr>
          <w:rFonts w:ascii="宋体" w:eastAsia="宋体" w:hint="eastAsia"/>
          <w:sz w:val="24"/>
        </w:rPr>
        <w:t>那么</w:t>
      </w:r>
      <w:r>
        <w:rPr>
          <w:sz w:val="24"/>
        </w:rPr>
        <w:t>,</w:t>
      </w:r>
      <w:r>
        <w:rPr>
          <w:rFonts w:ascii="宋体" w:eastAsia="宋体" w:hint="eastAsia"/>
          <w:sz w:val="24"/>
        </w:rPr>
        <w:t>上帝的愤怒之火倾泻在耶稣基督的灵魂上又是什么样的呢</w:t>
      </w:r>
      <w:r>
        <w:rPr>
          <w:spacing w:val="-3"/>
          <w:sz w:val="24"/>
        </w:rPr>
        <w:t>?</w:t>
      </w:r>
      <w:r>
        <w:rPr>
          <w:rFonts w:ascii="宋体" w:eastAsia="宋体" w:hint="eastAsia"/>
          <w:spacing w:val="-8"/>
          <w:sz w:val="24"/>
        </w:rPr>
        <w:t>事实就是如此。 如果你现在因罪感到一点灵魂上的困扰</w:t>
      </w:r>
      <w:r>
        <w:rPr>
          <w:spacing w:val="1"/>
          <w:sz w:val="24"/>
        </w:rPr>
        <w:t>;</w:t>
      </w:r>
      <w:r>
        <w:rPr>
          <w:rFonts w:ascii="宋体" w:eastAsia="宋体" w:hint="eastAsia"/>
          <w:sz w:val="24"/>
        </w:rPr>
        <w:t>要知道这只不过是在基督身上燃烧的那火焰的一点火花</w:t>
      </w:r>
      <w:r>
        <w:rPr>
          <w:spacing w:val="-1"/>
          <w:sz w:val="24"/>
        </w:rPr>
        <w:t>;</w:t>
      </w:r>
      <w:r>
        <w:rPr>
          <w:rFonts w:ascii="宋体" w:eastAsia="宋体" w:hint="eastAsia"/>
          <w:sz w:val="24"/>
        </w:rPr>
        <w:t>如果你身上有一滴</w:t>
      </w:r>
      <w:r>
        <w:rPr>
          <w:sz w:val="24"/>
        </w:rPr>
        <w:t>,</w:t>
      </w:r>
      <w:r>
        <w:rPr>
          <w:rFonts w:ascii="宋体" w:eastAsia="宋体" w:hint="eastAsia"/>
          <w:sz w:val="24"/>
        </w:rPr>
        <w:t>那也只不过是倾泻在耶稣基督灵魂上的洪水的一滴</w:t>
      </w:r>
      <w:r>
        <w:rPr>
          <w:spacing w:val="-1"/>
          <w:sz w:val="24"/>
        </w:rPr>
        <w:t>;</w:t>
      </w:r>
      <w:r>
        <w:rPr>
          <w:rFonts w:ascii="宋体" w:eastAsia="宋体" w:hint="eastAsia"/>
          <w:spacing w:val="-4"/>
          <w:sz w:val="24"/>
        </w:rPr>
        <w:t>上帝不悦的洪水倾泻在基督的灵魂上。 这当然是上帝要永远拯救罪人的一个原因</w:t>
      </w:r>
      <w:r>
        <w:rPr>
          <w:spacing w:val="-3"/>
          <w:sz w:val="24"/>
        </w:rPr>
        <w:t>,</w:t>
      </w:r>
      <w:r>
        <w:rPr>
          <w:rFonts w:ascii="宋体" w:eastAsia="宋体" w:hint="eastAsia"/>
          <w:sz w:val="24"/>
        </w:rPr>
        <w:t>让他们感受因罪而来的灵魂困扰</w:t>
      </w:r>
      <w:r>
        <w:rPr>
          <w:sz w:val="24"/>
        </w:rPr>
        <w:t>,</w:t>
      </w:r>
      <w:r>
        <w:rPr>
          <w:rFonts w:ascii="宋体" w:eastAsia="宋体" w:hint="eastAsia"/>
          <w:sz w:val="24"/>
        </w:rPr>
        <w:t>使他们明白如何更加珍惜基督</w:t>
      </w:r>
      <w:r>
        <w:rPr>
          <w:sz w:val="24"/>
        </w:rPr>
        <w:t>,</w:t>
      </w:r>
      <w:r>
        <w:rPr>
          <w:rFonts w:ascii="宋体" w:eastAsia="宋体" w:hint="eastAsia"/>
          <w:sz w:val="24"/>
        </w:rPr>
        <w:t>爱基督</w:t>
      </w:r>
      <w:r>
        <w:rPr>
          <w:spacing w:val="-3"/>
          <w:sz w:val="24"/>
        </w:rPr>
        <w:t>,</w:t>
      </w:r>
      <w:r>
        <w:rPr>
          <w:rFonts w:ascii="宋体" w:eastAsia="宋体" w:hint="eastAsia"/>
          <w:sz w:val="24"/>
        </w:rPr>
        <w:t>明白基督的灵魂为罪所受的苦难。正如</w:t>
      </w:r>
      <w:r>
        <w:rPr>
          <w:spacing w:val="1"/>
          <w:sz w:val="24"/>
        </w:rPr>
        <w:t>(</w:t>
      </w:r>
      <w:r>
        <w:rPr>
          <w:rFonts w:ascii="宋体" w:eastAsia="宋体" w:hint="eastAsia"/>
          <w:sz w:val="24"/>
        </w:rPr>
        <w:t>弟兄们</w:t>
      </w:r>
      <w:r>
        <w:rPr>
          <w:spacing w:val="-2"/>
          <w:sz w:val="24"/>
        </w:rPr>
        <w:t>)</w:t>
      </w:r>
      <w:r>
        <w:rPr>
          <w:rFonts w:ascii="宋体" w:eastAsia="宋体" w:hint="eastAsia"/>
          <w:sz w:val="24"/>
        </w:rPr>
        <w:t>基督在灵魂中受苦</w:t>
      </w:r>
      <w:r>
        <w:rPr>
          <w:sz w:val="24"/>
        </w:rPr>
        <w:t>,</w:t>
      </w:r>
      <w:r>
        <w:rPr>
          <w:rFonts w:ascii="宋体" w:eastAsia="宋体" w:hint="eastAsia"/>
          <w:sz w:val="24"/>
        </w:rPr>
        <w:t>为要成为一位有怜悯的大祭司</w:t>
      </w:r>
      <w:r>
        <w:rPr>
          <w:spacing w:val="-3"/>
          <w:sz w:val="24"/>
        </w:rPr>
        <w:t>,</w:t>
      </w:r>
      <w:r>
        <w:rPr>
          <w:rFonts w:ascii="宋体" w:eastAsia="宋体" w:hint="eastAsia"/>
          <w:sz w:val="24"/>
        </w:rPr>
        <w:t>怜悯我们</w:t>
      </w:r>
      <w:r>
        <w:rPr>
          <w:sz w:val="24"/>
        </w:rPr>
        <w:t>,</w:t>
      </w:r>
      <w:r>
        <w:rPr>
          <w:rFonts w:ascii="宋体" w:eastAsia="宋体" w:hint="eastAsia"/>
          <w:sz w:val="24"/>
        </w:rPr>
        <w:t>在我们需要的时候帮助我们</w:t>
      </w:r>
      <w:r>
        <w:rPr>
          <w:sz w:val="24"/>
        </w:rPr>
        <w:t>,</w:t>
      </w:r>
      <w:r>
        <w:rPr>
          <w:rFonts w:ascii="宋体" w:eastAsia="宋体" w:hint="eastAsia"/>
          <w:sz w:val="24"/>
        </w:rPr>
        <w:t>知道基督在灵魂中受苦</w:t>
      </w:r>
      <w:r>
        <w:rPr>
          <w:sz w:val="24"/>
        </w:rPr>
        <w:t>,</w:t>
      </w:r>
      <w:r>
        <w:rPr>
          <w:rFonts w:ascii="宋体" w:eastAsia="宋体" w:hint="eastAsia"/>
          <w:spacing w:val="-3"/>
          <w:sz w:val="24"/>
        </w:rPr>
        <w:t>这对一个在灵</w:t>
      </w:r>
      <w:r>
        <w:rPr>
          <w:rFonts w:ascii="宋体" w:eastAsia="宋体" w:hint="eastAsia"/>
          <w:sz w:val="24"/>
        </w:rPr>
        <w:t>魂中受苦的人来说是一种安慰</w:t>
      </w:r>
      <w:r>
        <w:rPr>
          <w:spacing w:val="-3"/>
          <w:sz w:val="24"/>
        </w:rPr>
        <w:t>,</w:t>
      </w:r>
      <w:r>
        <w:rPr>
          <w:rFonts w:ascii="宋体" w:eastAsia="宋体" w:hint="eastAsia"/>
          <w:sz w:val="24"/>
        </w:rPr>
        <w:t>基督知道如何同情这样的人</w:t>
      </w:r>
      <w:r>
        <w:rPr>
          <w:spacing w:val="1"/>
          <w:sz w:val="24"/>
        </w:rPr>
        <w:t>:</w:t>
      </w:r>
      <w:r>
        <w:rPr>
          <w:rFonts w:ascii="宋体" w:eastAsia="宋体" w:hint="eastAsia"/>
          <w:sz w:val="24"/>
        </w:rPr>
        <w:t>另一方面</w:t>
      </w:r>
      <w:r>
        <w:rPr>
          <w:sz w:val="24"/>
        </w:rPr>
        <w:t>,</w:t>
      </w:r>
      <w:r>
        <w:rPr>
          <w:rFonts w:ascii="宋体" w:eastAsia="宋体" w:hint="eastAsia"/>
          <w:sz w:val="24"/>
        </w:rPr>
        <w:t>上帝让可怜的灵魂受苦</w:t>
      </w:r>
      <w:r>
        <w:rPr>
          <w:spacing w:val="-3"/>
          <w:sz w:val="24"/>
        </w:rPr>
        <w:t>,</w:t>
      </w:r>
      <w:r>
        <w:rPr>
          <w:rFonts w:ascii="宋体" w:eastAsia="宋体" w:hint="eastAsia"/>
          <w:sz w:val="24"/>
        </w:rPr>
        <w:t>使他们能感受到基督的苦难</w:t>
      </w:r>
      <w:r>
        <w:rPr>
          <w:sz w:val="24"/>
        </w:rPr>
        <w:t>,</w:t>
      </w:r>
      <w:r>
        <w:rPr>
          <w:rFonts w:ascii="宋体" w:eastAsia="宋体" w:hint="eastAsia"/>
          <w:sz w:val="24"/>
        </w:rPr>
        <w:t>从而更加赞美和爱他。</w:t>
      </w:r>
    </w:p>
    <w:p w14:paraId="12390A6C" w14:textId="77777777" w:rsidR="00EC029C" w:rsidRDefault="00000000">
      <w:pPr>
        <w:spacing w:before="288" w:line="242" w:lineRule="auto"/>
        <w:ind w:left="100" w:right="383"/>
        <w:rPr>
          <w:rFonts w:ascii="宋体" w:eastAsia="宋体"/>
          <w:sz w:val="24"/>
        </w:rPr>
      </w:pPr>
      <w:r>
        <w:rPr>
          <w:rFonts w:ascii="宋体" w:eastAsia="宋体" w:hint="eastAsia"/>
          <w:sz w:val="24"/>
        </w:rPr>
        <w:t>第四</w:t>
      </w:r>
      <w:r>
        <w:rPr>
          <w:spacing w:val="-3"/>
          <w:sz w:val="24"/>
        </w:rPr>
        <w:t>,</w:t>
      </w:r>
      <w:r>
        <w:rPr>
          <w:rFonts w:ascii="宋体" w:eastAsia="宋体" w:hint="eastAsia"/>
          <w:sz w:val="24"/>
        </w:rPr>
        <w:t>你对因罪而良心不安有轻视的想法</w:t>
      </w:r>
      <w:r>
        <w:rPr>
          <w:spacing w:val="1"/>
          <w:sz w:val="24"/>
        </w:rPr>
        <w:t>;</w:t>
      </w:r>
      <w:r>
        <w:rPr>
          <w:rFonts w:ascii="宋体" w:eastAsia="宋体" w:hint="eastAsia"/>
          <w:sz w:val="24"/>
        </w:rPr>
        <w:t>不管你是谁</w:t>
      </w:r>
      <w:r>
        <w:rPr>
          <w:sz w:val="24"/>
        </w:rPr>
        <w:t>,</w:t>
      </w:r>
      <w:r>
        <w:rPr>
          <w:rFonts w:ascii="宋体" w:eastAsia="宋体" w:hint="eastAsia"/>
          <w:sz w:val="24"/>
        </w:rPr>
        <w:t>这是一个非常确定的事实</w:t>
      </w:r>
      <w:r>
        <w:rPr>
          <w:sz w:val="24"/>
        </w:rPr>
        <w:t>,</w:t>
      </w:r>
      <w:r>
        <w:rPr>
          <w:rFonts w:ascii="宋体" w:eastAsia="宋体" w:hint="eastAsia"/>
          <w:sz w:val="24"/>
        </w:rPr>
        <w:t>你内心的这些想法有一天肯定会改变</w:t>
      </w:r>
      <w:r>
        <w:rPr>
          <w:spacing w:val="-3"/>
          <w:sz w:val="24"/>
        </w:rPr>
        <w:t>,</w:t>
      </w:r>
      <w:r>
        <w:rPr>
          <w:rFonts w:ascii="宋体" w:eastAsia="宋体" w:hint="eastAsia"/>
          <w:sz w:val="24"/>
        </w:rPr>
        <w:t>虽然现在很轻率</w:t>
      </w:r>
      <w:r>
        <w:rPr>
          <w:spacing w:val="1"/>
          <w:sz w:val="24"/>
        </w:rPr>
        <w:t>:</w:t>
      </w:r>
      <w:r>
        <w:rPr>
          <w:rFonts w:ascii="宋体" w:eastAsia="宋体" w:hint="eastAsia"/>
          <w:sz w:val="24"/>
        </w:rPr>
        <w:t>我敢断言</w:t>
      </w:r>
      <w:r>
        <w:rPr>
          <w:sz w:val="24"/>
        </w:rPr>
        <w:t>,</w:t>
      </w:r>
      <w:r>
        <w:rPr>
          <w:rFonts w:ascii="宋体" w:eastAsia="宋体" w:hint="eastAsia"/>
          <w:sz w:val="24"/>
        </w:rPr>
        <w:t>每一个对罪和因罪而烦恼有轻视想法的人</w:t>
      </w:r>
      <w:r>
        <w:rPr>
          <w:spacing w:val="-1"/>
          <w:sz w:val="24"/>
        </w:rPr>
        <w:t>;</w:t>
      </w:r>
      <w:r>
        <w:rPr>
          <w:rFonts w:ascii="宋体" w:eastAsia="宋体" w:hint="eastAsia"/>
          <w:sz w:val="24"/>
        </w:rPr>
        <w:t>他们内心的这些想法都会改变。你必须以另一种方式来认识罪</w:t>
      </w:r>
      <w:r>
        <w:rPr>
          <w:sz w:val="24"/>
        </w:rPr>
        <w:t>,</w:t>
      </w:r>
      <w:r>
        <w:rPr>
          <w:rFonts w:ascii="宋体" w:eastAsia="宋体" w:hint="eastAsia"/>
          <w:sz w:val="24"/>
        </w:rPr>
        <w:t>而不是现在这样</w:t>
      </w:r>
      <w:r>
        <w:rPr>
          <w:spacing w:val="-1"/>
          <w:sz w:val="24"/>
        </w:rPr>
        <w:t>;</w:t>
      </w:r>
      <w:r>
        <w:rPr>
          <w:rFonts w:ascii="宋体" w:eastAsia="宋体" w:hint="eastAsia"/>
          <w:spacing w:val="-16"/>
          <w:sz w:val="24"/>
        </w:rPr>
        <w:t>你</w:t>
      </w:r>
      <w:r>
        <w:rPr>
          <w:rFonts w:ascii="宋体" w:eastAsia="宋体" w:hint="eastAsia"/>
          <w:sz w:val="24"/>
        </w:rPr>
        <w:t>必须以另一种方式来感受罪的滋味</w:t>
      </w:r>
      <w:r>
        <w:rPr>
          <w:spacing w:val="-3"/>
          <w:sz w:val="24"/>
        </w:rPr>
        <w:t>,</w:t>
      </w:r>
      <w:r>
        <w:rPr>
          <w:rFonts w:ascii="宋体" w:eastAsia="宋体" w:hint="eastAsia"/>
          <w:spacing w:val="-7"/>
          <w:sz w:val="24"/>
        </w:rPr>
        <w:t>而不是现在这样。 我记得我曾听过一个可信的故事</w:t>
      </w:r>
      <w:r>
        <w:rPr>
          <w:spacing w:val="2"/>
          <w:sz w:val="24"/>
        </w:rPr>
        <w:t>,</w:t>
      </w:r>
      <w:r>
        <w:rPr>
          <w:rFonts w:ascii="宋体" w:eastAsia="宋体" w:hint="eastAsia"/>
          <w:sz w:val="24"/>
        </w:rPr>
        <w:t>一个学者</w:t>
      </w:r>
      <w:r>
        <w:rPr>
          <w:spacing w:val="-3"/>
          <w:sz w:val="24"/>
        </w:rPr>
        <w:t>,</w:t>
      </w:r>
      <w:r>
        <w:rPr>
          <w:rFonts w:ascii="宋体" w:eastAsia="宋体" w:hint="eastAsia"/>
          <w:sz w:val="24"/>
        </w:rPr>
        <w:t>在一个愉快的聚会里</w:t>
      </w:r>
      <w:r>
        <w:rPr>
          <w:sz w:val="24"/>
        </w:rPr>
        <w:t>,</w:t>
      </w:r>
      <w:r>
        <w:rPr>
          <w:rFonts w:ascii="宋体" w:eastAsia="宋体" w:hint="eastAsia"/>
          <w:sz w:val="24"/>
        </w:rPr>
        <w:t>非常高兴</w:t>
      </w:r>
      <w:r>
        <w:rPr>
          <w:sz w:val="24"/>
        </w:rPr>
        <w:t>,</w:t>
      </w:r>
      <w:r>
        <w:rPr>
          <w:rFonts w:ascii="宋体" w:eastAsia="宋体" w:hint="eastAsia"/>
          <w:sz w:val="24"/>
        </w:rPr>
        <w:t>但他的良心有一些光照</w:t>
      </w:r>
      <w:r>
        <w:rPr>
          <w:sz w:val="24"/>
        </w:rPr>
        <w:t>,</w:t>
      </w:r>
      <w:r>
        <w:rPr>
          <w:rFonts w:ascii="宋体" w:eastAsia="宋体" w:hint="eastAsia"/>
          <w:sz w:val="24"/>
        </w:rPr>
        <w:t>他非常亵渎</w:t>
      </w:r>
      <w:r>
        <w:rPr>
          <w:sz w:val="24"/>
        </w:rPr>
        <w:t>,</w:t>
      </w:r>
      <w:r>
        <w:rPr>
          <w:rFonts w:ascii="宋体" w:eastAsia="宋体" w:hint="eastAsia"/>
          <w:sz w:val="24"/>
        </w:rPr>
        <w:t>恰巧有一个人在谈论受伤的良心</w:t>
      </w:r>
      <w:r>
        <w:rPr>
          <w:spacing w:val="-3"/>
          <w:sz w:val="24"/>
        </w:rPr>
        <w:t>,</w:t>
      </w:r>
      <w:r>
        <w:rPr>
          <w:rFonts w:ascii="宋体" w:eastAsia="宋体" w:hint="eastAsia"/>
          <w:sz w:val="24"/>
        </w:rPr>
        <w:t>他立即拍了拍自己的胸口</w:t>
      </w:r>
      <w:r>
        <w:rPr>
          <w:sz w:val="24"/>
        </w:rPr>
        <w:t>,</w:t>
      </w:r>
      <w:r>
        <w:rPr>
          <w:rFonts w:ascii="宋体" w:eastAsia="宋体" w:hint="eastAsia"/>
          <w:sz w:val="24"/>
        </w:rPr>
        <w:t>说</w:t>
      </w:r>
      <w:r>
        <w:rPr>
          <w:sz w:val="24"/>
        </w:rPr>
        <w:t>:"</w:t>
      </w:r>
      <w:r>
        <w:rPr>
          <w:rFonts w:ascii="宋体" w:eastAsia="宋体" w:hint="eastAsia"/>
          <w:sz w:val="24"/>
        </w:rPr>
        <w:t>好吧</w:t>
      </w:r>
      <w:r>
        <w:rPr>
          <w:sz w:val="24"/>
        </w:rPr>
        <w:t>,</w:t>
      </w:r>
      <w:r>
        <w:rPr>
          <w:rFonts w:ascii="宋体" w:eastAsia="宋体" w:hint="eastAsia"/>
          <w:sz w:val="24"/>
        </w:rPr>
        <w:t>总有一天这个胸膛要知道受伤的良</w:t>
      </w:r>
    </w:p>
    <w:p w14:paraId="31519845"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224B4A0A" w14:textId="77777777" w:rsidR="00EC029C" w:rsidRDefault="00000000">
      <w:pPr>
        <w:spacing w:before="62" w:line="242" w:lineRule="auto"/>
        <w:ind w:left="100" w:right="340"/>
        <w:rPr>
          <w:rFonts w:ascii="宋体" w:eastAsia="宋体"/>
          <w:sz w:val="24"/>
        </w:rPr>
      </w:pPr>
      <w:r>
        <w:rPr>
          <w:rFonts w:ascii="宋体" w:eastAsia="宋体" w:hint="eastAsia"/>
          <w:sz w:val="24"/>
        </w:rPr>
        <w:t>心意味着什么。</w:t>
      </w:r>
      <w:r>
        <w:rPr>
          <w:spacing w:val="-3"/>
          <w:sz w:val="24"/>
        </w:rPr>
        <w:t>"</w:t>
      </w:r>
      <w:r>
        <w:rPr>
          <w:rFonts w:ascii="宋体" w:eastAsia="宋体" w:hint="eastAsia"/>
          <w:sz w:val="24"/>
        </w:rPr>
        <w:t>他意识到自己里面有太多的罪疚</w:t>
      </w:r>
      <w:r>
        <w:rPr>
          <w:spacing w:val="2"/>
          <w:sz w:val="24"/>
        </w:rPr>
        <w:t>,</w:t>
      </w:r>
      <w:r>
        <w:rPr>
          <w:rFonts w:ascii="宋体" w:eastAsia="宋体" w:hint="eastAsia"/>
          <w:sz w:val="24"/>
        </w:rPr>
        <w:t>因为他有光</w:t>
      </w:r>
      <w:r>
        <w:rPr>
          <w:sz w:val="24"/>
        </w:rPr>
        <w:t>,</w:t>
      </w:r>
      <w:r>
        <w:rPr>
          <w:rFonts w:ascii="宋体" w:eastAsia="宋体" w:hint="eastAsia"/>
          <w:sz w:val="24"/>
        </w:rPr>
        <w:t>却很亵渎</w:t>
      </w:r>
      <w:r>
        <w:rPr>
          <w:spacing w:val="-3"/>
          <w:sz w:val="24"/>
        </w:rPr>
        <w:t>,</w:t>
      </w:r>
      <w:r>
        <w:rPr>
          <w:rFonts w:ascii="宋体" w:eastAsia="宋体" w:hint="eastAsia"/>
          <w:sz w:val="24"/>
        </w:rPr>
        <w:t>他的良心告诉他</w:t>
      </w:r>
      <w:r>
        <w:rPr>
          <w:sz w:val="24"/>
        </w:rPr>
        <w:t>,</w:t>
      </w:r>
      <w:r>
        <w:rPr>
          <w:rFonts w:ascii="宋体" w:eastAsia="宋体" w:hint="eastAsia"/>
          <w:sz w:val="24"/>
        </w:rPr>
        <w:t>虽然现在很高兴</w:t>
      </w:r>
      <w:r>
        <w:rPr>
          <w:spacing w:val="-3"/>
          <w:sz w:val="24"/>
        </w:rPr>
        <w:t>,</w:t>
      </w:r>
      <w:r>
        <w:rPr>
          <w:rFonts w:ascii="宋体" w:eastAsia="宋体" w:hint="eastAsia"/>
          <w:sz w:val="24"/>
        </w:rPr>
        <w:t>但总有一天</w:t>
      </w:r>
      <w:r>
        <w:rPr>
          <w:spacing w:val="1"/>
          <w:sz w:val="24"/>
        </w:rPr>
        <w:t>,"</w:t>
      </w:r>
      <w:r>
        <w:rPr>
          <w:rFonts w:ascii="宋体" w:eastAsia="宋体" w:hint="eastAsia"/>
          <w:sz w:val="24"/>
        </w:rPr>
        <w:t>我这个胸膛</w:t>
      </w:r>
      <w:r>
        <w:rPr>
          <w:spacing w:val="-3"/>
          <w:sz w:val="24"/>
        </w:rPr>
        <w:t>,</w:t>
      </w:r>
      <w:r>
        <w:rPr>
          <w:rFonts w:ascii="宋体" w:eastAsia="宋体" w:hint="eastAsia"/>
          <w:sz w:val="24"/>
        </w:rPr>
        <w:t>必须知道受伤的灵魂意味着什么。</w:t>
      </w:r>
      <w:r>
        <w:rPr>
          <w:sz w:val="24"/>
        </w:rPr>
        <w:t xml:space="preserve">" </w:t>
      </w:r>
      <w:r>
        <w:rPr>
          <w:rFonts w:ascii="宋体" w:eastAsia="宋体" w:hint="eastAsia"/>
          <w:sz w:val="24"/>
        </w:rPr>
        <w:t>所以我对你说</w:t>
      </w:r>
      <w:r>
        <w:rPr>
          <w:spacing w:val="-3"/>
          <w:sz w:val="24"/>
        </w:rPr>
        <w:t>,</w:t>
      </w:r>
      <w:r>
        <w:rPr>
          <w:rFonts w:ascii="宋体" w:eastAsia="宋体" w:hint="eastAsia"/>
          <w:sz w:val="24"/>
        </w:rPr>
        <w:t>今天在主面前有没有任何不敬虔的人</w:t>
      </w:r>
      <w:r>
        <w:rPr>
          <w:sz w:val="24"/>
        </w:rPr>
        <w:t>,</w:t>
      </w:r>
      <w:r>
        <w:rPr>
          <w:rFonts w:ascii="宋体" w:eastAsia="宋体" w:hint="eastAsia"/>
          <w:sz w:val="24"/>
        </w:rPr>
        <w:t>曾经或仍然轻视罪恶</w:t>
      </w:r>
      <w:r>
        <w:rPr>
          <w:sz w:val="24"/>
        </w:rPr>
        <w:t>,</w:t>
      </w:r>
      <w:r>
        <w:rPr>
          <w:rFonts w:ascii="宋体" w:eastAsia="宋体" w:hint="eastAsia"/>
          <w:sz w:val="24"/>
        </w:rPr>
        <w:t>轻视因罪而良心不安</w:t>
      </w:r>
      <w:r>
        <w:rPr>
          <w:spacing w:val="1"/>
          <w:sz w:val="24"/>
        </w:rPr>
        <w:t>:</w:t>
      </w:r>
      <w:r>
        <w:rPr>
          <w:rFonts w:ascii="宋体" w:eastAsia="宋体" w:hint="eastAsia"/>
          <w:sz w:val="24"/>
        </w:rPr>
        <w:t>好吧</w:t>
      </w:r>
      <w:r>
        <w:rPr>
          <w:sz w:val="24"/>
        </w:rPr>
        <w:t>,</w:t>
      </w:r>
      <w:r>
        <w:rPr>
          <w:rFonts w:ascii="宋体" w:eastAsia="宋体" w:hint="eastAsia"/>
          <w:sz w:val="24"/>
        </w:rPr>
        <w:t>你走你的路</w:t>
      </w:r>
      <w:r>
        <w:rPr>
          <w:spacing w:val="-3"/>
          <w:sz w:val="24"/>
        </w:rPr>
        <w:t>,</w:t>
      </w:r>
      <w:r>
        <w:rPr>
          <w:rFonts w:ascii="宋体" w:eastAsia="宋体" w:hint="eastAsia"/>
          <w:sz w:val="24"/>
        </w:rPr>
        <w:t>把手放在胸口</w:t>
      </w:r>
      <w:r>
        <w:rPr>
          <w:sz w:val="24"/>
        </w:rPr>
        <w:t>,</w:t>
      </w:r>
      <w:r>
        <w:rPr>
          <w:rFonts w:ascii="宋体" w:eastAsia="宋体" w:hint="eastAsia"/>
          <w:sz w:val="24"/>
        </w:rPr>
        <w:t>对自己说</w:t>
      </w:r>
      <w:r>
        <w:rPr>
          <w:sz w:val="24"/>
        </w:rPr>
        <w:t>,</w:t>
      </w:r>
      <w:r>
        <w:rPr>
          <w:rFonts w:ascii="宋体" w:eastAsia="宋体" w:hint="eastAsia"/>
          <w:sz w:val="24"/>
        </w:rPr>
        <w:t>总有一天这个胸膛必须知道受伤的灵魂是什么</w:t>
      </w:r>
      <w:r>
        <w:rPr>
          <w:sz w:val="24"/>
        </w:rPr>
        <w:t>,</w:t>
      </w:r>
      <w:r>
        <w:rPr>
          <w:rFonts w:ascii="宋体" w:eastAsia="宋体" w:hint="eastAsia"/>
          <w:spacing w:val="-6"/>
          <w:sz w:val="24"/>
        </w:rPr>
        <w:t>必须对</w:t>
      </w:r>
      <w:r>
        <w:rPr>
          <w:rFonts w:ascii="宋体" w:eastAsia="宋体" w:hint="eastAsia"/>
          <w:spacing w:val="-5"/>
          <w:sz w:val="24"/>
        </w:rPr>
        <w:t>受伤的良心有另一种想法。 如果你的心现在还没有为罪而烦恼</w:t>
      </w:r>
      <w:r>
        <w:rPr>
          <w:sz w:val="24"/>
        </w:rPr>
        <w:t>,</w:t>
      </w:r>
      <w:r>
        <w:rPr>
          <w:rFonts w:ascii="宋体" w:eastAsia="宋体" w:hint="eastAsia"/>
          <w:sz w:val="24"/>
        </w:rPr>
        <w:t>如果你现在还没有感受到罪的重担</w:t>
      </w:r>
      <w:r>
        <w:rPr>
          <w:spacing w:val="-3"/>
          <w:sz w:val="24"/>
        </w:rPr>
        <w:t>,</w:t>
      </w:r>
      <w:r>
        <w:rPr>
          <w:rFonts w:ascii="宋体" w:eastAsia="宋体" w:hint="eastAsia"/>
          <w:sz w:val="24"/>
        </w:rPr>
        <w:t>这是一个危险的迹象</w:t>
      </w:r>
      <w:r>
        <w:rPr>
          <w:sz w:val="24"/>
        </w:rPr>
        <w:t>,</w:t>
      </w:r>
      <w:r>
        <w:rPr>
          <w:rFonts w:ascii="宋体" w:eastAsia="宋体" w:hint="eastAsia"/>
          <w:sz w:val="24"/>
        </w:rPr>
        <w:t>表明你注定要在折磨中感受罪的重担</w:t>
      </w:r>
      <w:r>
        <w:rPr>
          <w:sz w:val="24"/>
        </w:rPr>
        <w:t>,</w:t>
      </w:r>
      <w:r>
        <w:rPr>
          <w:rFonts w:ascii="宋体" w:eastAsia="宋体" w:hint="eastAsia"/>
          <w:sz w:val="24"/>
        </w:rPr>
        <w:t>在折磨中知道罪的意</w:t>
      </w:r>
      <w:r>
        <w:rPr>
          <w:rFonts w:ascii="宋体" w:eastAsia="宋体" w:hint="eastAsia"/>
          <w:spacing w:val="-9"/>
          <w:sz w:val="24"/>
        </w:rPr>
        <w:t>义。 如果你现在对因罪而烦恼有轻视的想法</w:t>
      </w:r>
      <w:r>
        <w:rPr>
          <w:spacing w:val="1"/>
          <w:sz w:val="24"/>
        </w:rPr>
        <w:t>;</w:t>
      </w:r>
      <w:r>
        <w:rPr>
          <w:rFonts w:ascii="宋体" w:eastAsia="宋体" w:hint="eastAsia"/>
          <w:sz w:val="24"/>
        </w:rPr>
        <w:t>我说</w:t>
      </w:r>
      <w:r>
        <w:rPr>
          <w:sz w:val="24"/>
        </w:rPr>
        <w:t>,</w:t>
      </w:r>
      <w:r>
        <w:rPr>
          <w:rFonts w:ascii="宋体" w:eastAsia="宋体" w:hint="eastAsia"/>
          <w:sz w:val="24"/>
        </w:rPr>
        <w:t>今天就把这话当作主对你说的</w:t>
      </w:r>
      <w:r>
        <w:rPr>
          <w:sz w:val="24"/>
        </w:rPr>
        <w:t>,</w:t>
      </w:r>
      <w:r>
        <w:rPr>
          <w:rFonts w:ascii="宋体" w:eastAsia="宋体" w:hint="eastAsia"/>
          <w:sz w:val="24"/>
        </w:rPr>
        <w:t>这是一 个可怕的迹象</w:t>
      </w:r>
      <w:r>
        <w:rPr>
          <w:spacing w:val="-3"/>
          <w:sz w:val="24"/>
        </w:rPr>
        <w:t>,</w:t>
      </w:r>
      <w:r>
        <w:rPr>
          <w:rFonts w:ascii="宋体" w:eastAsia="宋体" w:hint="eastAsia"/>
          <w:sz w:val="24"/>
        </w:rPr>
        <w:t>是你身上的烙印</w:t>
      </w:r>
      <w:r>
        <w:rPr>
          <w:sz w:val="24"/>
        </w:rPr>
        <w:t>,</w:t>
      </w:r>
      <w:r>
        <w:rPr>
          <w:rFonts w:ascii="宋体" w:eastAsia="宋体" w:hint="eastAsia"/>
          <w:spacing w:val="-4"/>
          <w:sz w:val="24"/>
        </w:rPr>
        <w:t>表明你注定要永远为罪而烦恼。 上帝以后有足够的时间让你为罪而烦恼</w:t>
      </w:r>
      <w:r>
        <w:rPr>
          <w:spacing w:val="-3"/>
          <w:sz w:val="24"/>
        </w:rPr>
        <w:t>,</w:t>
      </w:r>
      <w:r>
        <w:rPr>
          <w:rFonts w:ascii="宋体" w:eastAsia="宋体" w:hint="eastAsia"/>
          <w:sz w:val="24"/>
        </w:rPr>
        <w:t>所以现在他可能让你持续这些轻率的想法</w:t>
      </w:r>
      <w:r>
        <w:rPr>
          <w:sz w:val="24"/>
        </w:rPr>
        <w:t>,</w:t>
      </w:r>
      <w:r>
        <w:rPr>
          <w:rFonts w:ascii="宋体" w:eastAsia="宋体" w:hint="eastAsia"/>
          <w:sz w:val="24"/>
        </w:rPr>
        <w:t>你在自己的想象中自我祝福</w:t>
      </w:r>
      <w:r>
        <w:rPr>
          <w:spacing w:val="1"/>
          <w:sz w:val="24"/>
        </w:rPr>
        <w:t>;</w:t>
      </w:r>
      <w:r>
        <w:rPr>
          <w:rFonts w:ascii="宋体" w:eastAsia="宋体" w:hint="eastAsia"/>
          <w:sz w:val="24"/>
        </w:rPr>
        <w:t>上帝现在不使你知罪</w:t>
      </w:r>
      <w:r>
        <w:rPr>
          <w:spacing w:val="-3"/>
          <w:sz w:val="24"/>
        </w:rPr>
        <w:t>,</w:t>
      </w:r>
      <w:r>
        <w:rPr>
          <w:rFonts w:ascii="宋体" w:eastAsia="宋体" w:hint="eastAsia"/>
          <w:sz w:val="24"/>
        </w:rPr>
        <w:t>因为他以后有足够的时间。</w:t>
      </w:r>
    </w:p>
    <w:p w14:paraId="3D64133C" w14:textId="77777777" w:rsidR="00EC029C" w:rsidRDefault="00000000">
      <w:pPr>
        <w:spacing w:before="285" w:line="242" w:lineRule="auto"/>
        <w:ind w:left="100" w:right="318"/>
        <w:rPr>
          <w:sz w:val="24"/>
        </w:rPr>
      </w:pPr>
      <w:r>
        <w:rPr>
          <w:rFonts w:ascii="宋体" w:eastAsia="宋体" w:hint="eastAsia"/>
          <w:spacing w:val="-2"/>
          <w:sz w:val="24"/>
        </w:rPr>
        <w:t>第五</w:t>
      </w:r>
      <w:r>
        <w:rPr>
          <w:spacing w:val="-2"/>
          <w:sz w:val="24"/>
        </w:rPr>
        <w:t>,</w:t>
      </w:r>
      <w:r>
        <w:rPr>
          <w:rFonts w:ascii="宋体" w:eastAsia="宋体" w:hint="eastAsia"/>
          <w:spacing w:val="-2"/>
          <w:sz w:val="24"/>
        </w:rPr>
        <w:t>对那些对因罪而烦恼有轻视想法的人</w:t>
      </w:r>
      <w:r>
        <w:rPr>
          <w:spacing w:val="-2"/>
          <w:sz w:val="24"/>
        </w:rPr>
        <w:t>,</w:t>
      </w:r>
      <w:r>
        <w:rPr>
          <w:rFonts w:ascii="宋体" w:eastAsia="宋体" w:hint="eastAsia"/>
          <w:spacing w:val="-2"/>
          <w:sz w:val="24"/>
        </w:rPr>
        <w:t>我要说的是</w:t>
      </w:r>
      <w:r>
        <w:rPr>
          <w:spacing w:val="-2"/>
          <w:sz w:val="24"/>
        </w:rPr>
        <w:t>,</w:t>
      </w:r>
      <w:r>
        <w:rPr>
          <w:rFonts w:ascii="宋体" w:eastAsia="宋体" w:hint="eastAsia"/>
          <w:spacing w:val="-2"/>
          <w:sz w:val="24"/>
        </w:rPr>
        <w:t>如果上帝在今生唤醒你的良心</w:t>
      </w:r>
      <w:r>
        <w:rPr>
          <w:spacing w:val="-2"/>
          <w:sz w:val="24"/>
        </w:rPr>
        <w:t>,</w:t>
      </w:r>
      <w:r>
        <w:rPr>
          <w:rFonts w:ascii="宋体" w:eastAsia="宋体" w:hint="eastAsia"/>
          <w:spacing w:val="-2"/>
          <w:sz w:val="24"/>
        </w:rPr>
        <w:t>将罪的重担压在你的灵魂上</w:t>
      </w:r>
      <w:r>
        <w:rPr>
          <w:spacing w:val="-2"/>
          <w:sz w:val="24"/>
        </w:rPr>
        <w:t>:</w:t>
      </w:r>
      <w:r>
        <w:rPr>
          <w:rFonts w:ascii="宋体" w:eastAsia="宋体" w:hint="eastAsia"/>
          <w:spacing w:val="-2"/>
          <w:sz w:val="24"/>
        </w:rPr>
        <w:t>上帝这样做是公义的</w:t>
      </w:r>
      <w:r>
        <w:rPr>
          <w:spacing w:val="-2"/>
          <w:sz w:val="24"/>
        </w:rPr>
        <w:t>,</w:t>
      </w:r>
      <w:r>
        <w:rPr>
          <w:rFonts w:ascii="宋体" w:eastAsia="宋体" w:hint="eastAsia"/>
          <w:spacing w:val="-2"/>
          <w:sz w:val="24"/>
        </w:rPr>
        <w:t>让你在重担下沉沦。我说</w:t>
      </w:r>
      <w:r>
        <w:rPr>
          <w:spacing w:val="-2"/>
          <w:sz w:val="24"/>
        </w:rPr>
        <w:t>,</w:t>
      </w:r>
      <w:r>
        <w:rPr>
          <w:rFonts w:ascii="宋体" w:eastAsia="宋体" w:hint="eastAsia"/>
          <w:spacing w:val="-2"/>
          <w:sz w:val="24"/>
        </w:rPr>
        <w:t>上帝因你的罪伤害你是公义的</w:t>
      </w:r>
      <w:r>
        <w:rPr>
          <w:spacing w:val="-2"/>
          <w:sz w:val="24"/>
        </w:rPr>
        <w:t>,</w:t>
      </w:r>
      <w:r>
        <w:rPr>
          <w:rFonts w:ascii="宋体" w:eastAsia="宋体" w:hint="eastAsia"/>
          <w:spacing w:val="-2"/>
          <w:sz w:val="24"/>
        </w:rPr>
        <w:t>看着你在伤口中挣扎</w:t>
      </w:r>
      <w:r>
        <w:rPr>
          <w:spacing w:val="-2"/>
          <w:sz w:val="24"/>
        </w:rPr>
        <w:t>,</w:t>
      </w:r>
      <w:r>
        <w:rPr>
          <w:rFonts w:ascii="宋体" w:eastAsia="宋体" w:hint="eastAsia"/>
          <w:spacing w:val="-2"/>
          <w:sz w:val="24"/>
        </w:rPr>
        <w:t>却不施怜悯。为什么</w:t>
      </w:r>
      <w:r>
        <w:rPr>
          <w:spacing w:val="-2"/>
          <w:sz w:val="24"/>
        </w:rPr>
        <w:t>?</w:t>
      </w:r>
      <w:r>
        <w:rPr>
          <w:rFonts w:ascii="宋体" w:eastAsia="宋体" w:hint="eastAsia"/>
          <w:spacing w:val="-2"/>
          <w:sz w:val="24"/>
        </w:rPr>
        <w:t>因为你曾对这样的伤害有轻视的想</w:t>
      </w:r>
      <w:r>
        <w:rPr>
          <w:rFonts w:ascii="宋体" w:eastAsia="宋体" w:hint="eastAsia"/>
          <w:spacing w:val="-12"/>
          <w:sz w:val="24"/>
        </w:rPr>
        <w:t>法。 弟兄们</w:t>
      </w:r>
      <w:r>
        <w:rPr>
          <w:sz w:val="24"/>
        </w:rPr>
        <w:t>,</w:t>
      </w:r>
      <w:r>
        <w:rPr>
          <w:rFonts w:ascii="宋体" w:eastAsia="宋体" w:hint="eastAsia"/>
          <w:sz w:val="24"/>
        </w:rPr>
        <w:t>请留意我对你们说的</w:t>
      </w:r>
      <w:r>
        <w:rPr>
          <w:sz w:val="24"/>
        </w:rPr>
        <w:t>,</w:t>
      </w:r>
      <w:r>
        <w:rPr>
          <w:rFonts w:ascii="宋体" w:eastAsia="宋体" w:hint="eastAsia"/>
          <w:sz w:val="24"/>
        </w:rPr>
        <w:t>人们之所以长期因自己的罪而心灵痛苦</w:t>
      </w:r>
      <w:r>
        <w:rPr>
          <w:sz w:val="24"/>
        </w:rPr>
        <w:t>,</w:t>
      </w:r>
      <w:r>
        <w:rPr>
          <w:rFonts w:ascii="宋体" w:eastAsia="宋体" w:hint="eastAsia"/>
          <w:sz w:val="24"/>
        </w:rPr>
        <w:t>承受如此严重的</w:t>
      </w:r>
      <w:r>
        <w:rPr>
          <w:rFonts w:ascii="宋体" w:eastAsia="宋体" w:hint="eastAsia"/>
          <w:spacing w:val="-2"/>
          <w:sz w:val="24"/>
        </w:rPr>
        <w:t>烦恼和良心的折磨</w:t>
      </w:r>
      <w:r>
        <w:rPr>
          <w:spacing w:val="-2"/>
          <w:sz w:val="24"/>
        </w:rPr>
        <w:t>,</w:t>
      </w:r>
      <w:r>
        <w:rPr>
          <w:rFonts w:ascii="宋体" w:eastAsia="宋体" w:hint="eastAsia"/>
          <w:spacing w:val="-2"/>
          <w:sz w:val="24"/>
        </w:rPr>
        <w:t>无法得到安慰</w:t>
      </w:r>
      <w:r>
        <w:rPr>
          <w:spacing w:val="-2"/>
          <w:sz w:val="24"/>
        </w:rPr>
        <w:t>;</w:t>
      </w:r>
      <w:r>
        <w:rPr>
          <w:rFonts w:ascii="宋体" w:eastAsia="宋体" w:hint="eastAsia"/>
          <w:spacing w:val="-2"/>
          <w:sz w:val="24"/>
        </w:rPr>
        <w:t>就是因为他们以前对良心的烦恼有如此轻视的想法。也许当他们在欢乐和喜悦中时</w:t>
      </w:r>
      <w:r>
        <w:rPr>
          <w:spacing w:val="-2"/>
          <w:sz w:val="24"/>
        </w:rPr>
        <w:t>,</w:t>
      </w:r>
      <w:r>
        <w:rPr>
          <w:rFonts w:ascii="宋体" w:eastAsia="宋体" w:hint="eastAsia"/>
          <w:spacing w:val="-2"/>
          <w:sz w:val="24"/>
        </w:rPr>
        <w:t>他们会嘲笑它</w:t>
      </w:r>
      <w:r>
        <w:rPr>
          <w:spacing w:val="-2"/>
          <w:sz w:val="24"/>
        </w:rPr>
        <w:t>,</w:t>
      </w:r>
      <w:r>
        <w:rPr>
          <w:rFonts w:ascii="宋体" w:eastAsia="宋体" w:hint="eastAsia"/>
          <w:spacing w:val="-2"/>
          <w:sz w:val="24"/>
        </w:rPr>
        <w:t>认为它没什么大不了</w:t>
      </w:r>
      <w:r>
        <w:rPr>
          <w:spacing w:val="-2"/>
          <w:sz w:val="24"/>
        </w:rPr>
        <w:t>;</w:t>
      </w:r>
      <w:r>
        <w:rPr>
          <w:rFonts w:ascii="宋体" w:eastAsia="宋体" w:hint="eastAsia"/>
          <w:spacing w:val="-2"/>
          <w:sz w:val="24"/>
        </w:rPr>
        <w:t>听到对罪恶的可怕威胁</w:t>
      </w:r>
      <w:r>
        <w:rPr>
          <w:spacing w:val="-2"/>
          <w:sz w:val="24"/>
        </w:rPr>
        <w:t>,</w:t>
      </w:r>
      <w:r>
        <w:rPr>
          <w:spacing w:val="80"/>
          <w:sz w:val="24"/>
        </w:rPr>
        <w:t xml:space="preserve"> </w:t>
      </w:r>
      <w:r>
        <w:rPr>
          <w:rFonts w:ascii="宋体" w:eastAsia="宋体" w:hint="eastAsia"/>
          <w:spacing w:val="-2"/>
          <w:sz w:val="24"/>
        </w:rPr>
        <w:t>却不以为然</w:t>
      </w:r>
      <w:r>
        <w:rPr>
          <w:spacing w:val="-2"/>
          <w:sz w:val="24"/>
        </w:rPr>
        <w:t>,</w:t>
      </w:r>
      <w:r>
        <w:rPr>
          <w:rFonts w:ascii="宋体" w:eastAsia="宋体" w:hint="eastAsia"/>
          <w:spacing w:val="-2"/>
          <w:sz w:val="24"/>
        </w:rPr>
        <w:t>认为人们烦恼得太多了。很好</w:t>
      </w:r>
      <w:r>
        <w:rPr>
          <w:spacing w:val="-2"/>
          <w:sz w:val="24"/>
        </w:rPr>
        <w:t>,</w:t>
      </w:r>
      <w:r>
        <w:rPr>
          <w:rFonts w:ascii="宋体" w:eastAsia="宋体" w:hint="eastAsia"/>
          <w:spacing w:val="-2"/>
          <w:sz w:val="24"/>
        </w:rPr>
        <w:t>你曾经对因罪而良心不安有如此轻视的想法</w:t>
      </w:r>
      <w:r>
        <w:rPr>
          <w:spacing w:val="-2"/>
          <w:sz w:val="24"/>
        </w:rPr>
        <w:t>;</w:t>
      </w:r>
      <w:r>
        <w:rPr>
          <w:rFonts w:ascii="宋体" w:eastAsia="宋体" w:hint="eastAsia"/>
          <w:spacing w:val="-2"/>
          <w:sz w:val="24"/>
        </w:rPr>
        <w:t>现在上帝因此临到你</w:t>
      </w:r>
      <w:r>
        <w:rPr>
          <w:spacing w:val="-2"/>
          <w:sz w:val="24"/>
        </w:rPr>
        <w:t>,</w:t>
      </w:r>
      <w:r>
        <w:rPr>
          <w:rFonts w:ascii="宋体" w:eastAsia="宋体" w:hint="eastAsia"/>
          <w:spacing w:val="-2"/>
          <w:sz w:val="24"/>
        </w:rPr>
        <w:t>上帝的手压在你身上</w:t>
      </w:r>
      <w:r>
        <w:rPr>
          <w:spacing w:val="-2"/>
          <w:sz w:val="24"/>
        </w:rPr>
        <w:t>,</w:t>
      </w:r>
      <w:r>
        <w:rPr>
          <w:rFonts w:ascii="宋体" w:eastAsia="宋体" w:hint="eastAsia"/>
          <w:spacing w:val="-2"/>
          <w:sz w:val="24"/>
        </w:rPr>
        <w:t>上帝任凭你深深感受是公义的</w:t>
      </w:r>
      <w:r>
        <w:rPr>
          <w:spacing w:val="-2"/>
          <w:sz w:val="24"/>
        </w:rPr>
        <w:t>,</w:t>
      </w:r>
      <w:r>
        <w:rPr>
          <w:rFonts w:ascii="宋体" w:eastAsia="宋体" w:hint="eastAsia"/>
          <w:spacing w:val="-2"/>
          <w:sz w:val="24"/>
        </w:rPr>
        <w:t>你应该感到足够的</w:t>
      </w:r>
      <w:r>
        <w:rPr>
          <w:rFonts w:ascii="宋体" w:eastAsia="宋体" w:hint="eastAsia"/>
          <w:sz w:val="24"/>
        </w:rPr>
        <w:t>痛苦</w:t>
      </w:r>
      <w:r>
        <w:rPr>
          <w:sz w:val="24"/>
        </w:rPr>
        <w:t>;</w:t>
      </w:r>
      <w:r>
        <w:rPr>
          <w:rFonts w:ascii="宋体" w:eastAsia="宋体" w:hint="eastAsia"/>
          <w:sz w:val="24"/>
        </w:rPr>
        <w:t>上帝可以教导你</w:t>
      </w:r>
      <w:r>
        <w:rPr>
          <w:sz w:val="24"/>
        </w:rPr>
        <w:t>,</w:t>
      </w:r>
      <w:r>
        <w:rPr>
          <w:rFonts w:ascii="宋体" w:eastAsia="宋体" w:hint="eastAsia"/>
          <w:sz w:val="24"/>
        </w:rPr>
        <w:t>使你知罪</w:t>
      </w:r>
      <w:r>
        <w:rPr>
          <w:sz w:val="24"/>
        </w:rPr>
        <w:t>,</w:t>
      </w:r>
      <w:r>
        <w:rPr>
          <w:rFonts w:ascii="宋体" w:eastAsia="宋体" w:hint="eastAsia"/>
          <w:spacing w:val="-4"/>
          <w:sz w:val="24"/>
        </w:rPr>
        <w:t>现在可以用另一种方式来教导你。 你现在怎么看因罪而良</w:t>
      </w:r>
      <w:r>
        <w:rPr>
          <w:rFonts w:ascii="宋体" w:eastAsia="宋体" w:hint="eastAsia"/>
          <w:sz w:val="24"/>
        </w:rPr>
        <w:t>心不安</w:t>
      </w:r>
      <w:r>
        <w:rPr>
          <w:sz w:val="24"/>
        </w:rPr>
        <w:t>?</w:t>
      </w:r>
      <w:r>
        <w:rPr>
          <w:rFonts w:ascii="宋体" w:eastAsia="宋体" w:hint="eastAsia"/>
          <w:sz w:val="24"/>
        </w:rPr>
        <w:t>你以前对它有这样那样的想法</w:t>
      </w:r>
      <w:r>
        <w:rPr>
          <w:sz w:val="24"/>
        </w:rPr>
        <w:t>,</w:t>
      </w:r>
      <w:r>
        <w:rPr>
          <w:rFonts w:ascii="宋体" w:eastAsia="宋体" w:hint="eastAsia"/>
          <w:sz w:val="24"/>
        </w:rPr>
        <w:t>现在你的想法是什么</w:t>
      </w:r>
      <w:r>
        <w:rPr>
          <w:sz w:val="24"/>
        </w:rPr>
        <w:t xml:space="preserve">? </w:t>
      </w:r>
      <w:r>
        <w:rPr>
          <w:rFonts w:ascii="宋体" w:eastAsia="宋体" w:hint="eastAsia"/>
          <w:sz w:val="24"/>
        </w:rPr>
        <w:t>我记得在我平常住的地方附</w:t>
      </w:r>
      <w:r>
        <w:rPr>
          <w:rFonts w:ascii="宋体" w:eastAsia="宋体" w:hint="eastAsia"/>
          <w:spacing w:val="-2"/>
          <w:sz w:val="24"/>
        </w:rPr>
        <w:t>近</w:t>
      </w:r>
      <w:r>
        <w:rPr>
          <w:spacing w:val="-2"/>
          <w:sz w:val="24"/>
        </w:rPr>
        <w:t>,</w:t>
      </w:r>
      <w:r>
        <w:rPr>
          <w:rFonts w:ascii="宋体" w:eastAsia="宋体" w:hint="eastAsia"/>
          <w:spacing w:val="-2"/>
          <w:sz w:val="24"/>
        </w:rPr>
        <w:t>有一个年轻女孩</w:t>
      </w:r>
      <w:r>
        <w:rPr>
          <w:spacing w:val="-2"/>
          <w:sz w:val="24"/>
        </w:rPr>
        <w:t>,</w:t>
      </w:r>
      <w:r>
        <w:rPr>
          <w:rFonts w:ascii="宋体" w:eastAsia="宋体" w:hint="eastAsia"/>
          <w:spacing w:val="-2"/>
          <w:sz w:val="24"/>
        </w:rPr>
        <w:t>听说许多人因罪而良心不安</w:t>
      </w:r>
      <w:r>
        <w:rPr>
          <w:spacing w:val="-2"/>
          <w:sz w:val="24"/>
        </w:rPr>
        <w:t>,</w:t>
      </w:r>
      <w:r>
        <w:rPr>
          <w:rFonts w:ascii="宋体" w:eastAsia="宋体" w:hint="eastAsia"/>
          <w:spacing w:val="-2"/>
          <w:sz w:val="24"/>
        </w:rPr>
        <w:t>她出于一种轻蔑和蔑视</w:t>
      </w:r>
      <w:r>
        <w:rPr>
          <w:spacing w:val="-2"/>
          <w:sz w:val="24"/>
        </w:rPr>
        <w:t>,</w:t>
      </w:r>
      <w:r>
        <w:rPr>
          <w:rFonts w:ascii="宋体" w:eastAsia="宋体" w:hint="eastAsia"/>
          <w:spacing w:val="-2"/>
          <w:sz w:val="24"/>
        </w:rPr>
        <w:t>假装自己因罪而良心不安</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她非常烦恼</w:t>
      </w:r>
      <w:r>
        <w:rPr>
          <w:spacing w:val="-2"/>
          <w:sz w:val="24"/>
        </w:rPr>
        <w:t>,</w:t>
      </w:r>
      <w:r>
        <w:rPr>
          <w:rFonts w:ascii="宋体" w:eastAsia="宋体" w:hint="eastAsia"/>
          <w:spacing w:val="-2"/>
          <w:sz w:val="24"/>
        </w:rPr>
        <w:t>出于对牧师的蔑视</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这些那些牧师必须被请来安慰她</w:t>
      </w:r>
      <w:r>
        <w:rPr>
          <w:spacing w:val="-2"/>
          <w:sz w:val="24"/>
        </w:rPr>
        <w:t>,</w:t>
      </w:r>
      <w:r>
        <w:rPr>
          <w:rFonts w:ascii="宋体" w:eastAsia="宋体" w:hint="eastAsia"/>
          <w:spacing w:val="-2"/>
          <w:sz w:val="24"/>
        </w:rPr>
        <w:t>完全是出于蔑视和嘲笑</w:t>
      </w:r>
      <w:r>
        <w:rPr>
          <w:spacing w:val="-2"/>
          <w:sz w:val="24"/>
        </w:rPr>
        <w:t>;</w:t>
      </w:r>
      <w:r>
        <w:rPr>
          <w:rFonts w:ascii="宋体" w:eastAsia="宋体" w:hint="eastAsia"/>
          <w:spacing w:val="-2"/>
          <w:sz w:val="24"/>
        </w:rPr>
        <w:t>但后来上帝真的让她的良心承受重担</w:t>
      </w:r>
      <w:r>
        <w:rPr>
          <w:spacing w:val="-2"/>
          <w:sz w:val="24"/>
        </w:rPr>
        <w:t>,</w:t>
      </w:r>
      <w:r>
        <w:rPr>
          <w:rFonts w:ascii="宋体" w:eastAsia="宋体" w:hint="eastAsia"/>
          <w:spacing w:val="-2"/>
          <w:sz w:val="24"/>
        </w:rPr>
        <w:t>她就真的烦恼了</w:t>
      </w:r>
      <w:r>
        <w:rPr>
          <w:spacing w:val="-2"/>
          <w:sz w:val="24"/>
        </w:rPr>
        <w:t>;</w:t>
      </w:r>
      <w:r>
        <w:rPr>
          <w:rFonts w:ascii="宋体" w:eastAsia="宋体" w:hint="eastAsia"/>
          <w:spacing w:val="-2"/>
          <w:sz w:val="24"/>
        </w:rPr>
        <w:t>以至于她几乎要自杀</w:t>
      </w:r>
      <w:r>
        <w:rPr>
          <w:spacing w:val="-2"/>
          <w:sz w:val="24"/>
        </w:rPr>
        <w:t>,</w:t>
      </w:r>
    </w:p>
    <w:p w14:paraId="4342C814" w14:textId="77777777" w:rsidR="00EC029C" w:rsidRDefault="00000000">
      <w:pPr>
        <w:spacing w:before="9" w:line="242" w:lineRule="auto"/>
        <w:ind w:left="100" w:right="98"/>
        <w:rPr>
          <w:rFonts w:ascii="宋体" w:eastAsia="宋体"/>
          <w:sz w:val="24"/>
        </w:rPr>
      </w:pPr>
      <w:r>
        <w:rPr>
          <w:rFonts w:ascii="宋体" w:eastAsia="宋体" w:hint="eastAsia"/>
          <w:spacing w:val="4"/>
          <w:sz w:val="24"/>
        </w:rPr>
        <w:t>她所有的朋友都非常担心</w:t>
      </w:r>
      <w:r>
        <w:rPr>
          <w:spacing w:val="6"/>
          <w:sz w:val="24"/>
        </w:rPr>
        <w:t>;</w:t>
      </w:r>
      <w:r>
        <w:rPr>
          <w:rFonts w:ascii="宋体" w:eastAsia="宋体" w:hint="eastAsia"/>
          <w:spacing w:val="4"/>
          <w:sz w:val="24"/>
        </w:rPr>
        <w:t>事实上</w:t>
      </w:r>
      <w:r>
        <w:rPr>
          <w:spacing w:val="4"/>
          <w:sz w:val="24"/>
        </w:rPr>
        <w:t>,</w:t>
      </w:r>
      <w:r>
        <w:rPr>
          <w:rFonts w:ascii="宋体" w:eastAsia="宋体" w:hint="eastAsia"/>
          <w:spacing w:val="4"/>
          <w:sz w:val="24"/>
        </w:rPr>
        <w:t>如果不是上帝奇迹般地阻止</w:t>
      </w:r>
      <w:r>
        <w:rPr>
          <w:spacing w:val="7"/>
          <w:sz w:val="24"/>
        </w:rPr>
        <w:t>,</w:t>
      </w:r>
      <w:r>
        <w:rPr>
          <w:rFonts w:ascii="宋体" w:eastAsia="宋体" w:hint="eastAsia"/>
          <w:spacing w:val="4"/>
          <w:sz w:val="24"/>
        </w:rPr>
        <w:t>她会自杀的</w:t>
      </w:r>
      <w:r>
        <w:rPr>
          <w:spacing w:val="7"/>
          <w:sz w:val="24"/>
        </w:rPr>
        <w:t>,</w:t>
      </w:r>
      <w:r>
        <w:rPr>
          <w:rFonts w:ascii="宋体" w:eastAsia="宋体" w:hint="eastAsia"/>
          <w:spacing w:val="3"/>
          <w:sz w:val="24"/>
        </w:rPr>
        <w:t>她曾多次尝试。所以那些对因罪而良心不安有轻视想法的人</w:t>
      </w:r>
      <w:r>
        <w:rPr>
          <w:spacing w:val="-3"/>
          <w:sz w:val="24"/>
        </w:rPr>
        <w:t>,</w:t>
      </w:r>
      <w:r>
        <w:rPr>
          <w:rFonts w:ascii="宋体" w:eastAsia="宋体" w:hint="eastAsia"/>
          <w:sz w:val="24"/>
        </w:rPr>
        <w:t>当它真的临到时</w:t>
      </w:r>
      <w:r>
        <w:rPr>
          <w:sz w:val="24"/>
        </w:rPr>
        <w:t>,</w:t>
      </w:r>
      <w:r>
        <w:rPr>
          <w:rFonts w:ascii="宋体" w:eastAsia="宋体" w:hint="eastAsia"/>
          <w:sz w:val="24"/>
        </w:rPr>
        <w:t>上帝任凭它如此沉重是公义</w:t>
      </w:r>
    </w:p>
    <w:p w14:paraId="74027497" w14:textId="77777777" w:rsidR="00EC029C" w:rsidRDefault="00000000">
      <w:pPr>
        <w:spacing w:before="3" w:line="242" w:lineRule="auto"/>
        <w:ind w:left="100" w:right="354"/>
        <w:rPr>
          <w:rFonts w:ascii="宋体" w:eastAsia="宋体"/>
          <w:sz w:val="24"/>
        </w:rPr>
      </w:pPr>
      <w:r>
        <w:rPr>
          <w:rFonts w:ascii="宋体" w:eastAsia="宋体" w:hint="eastAsia"/>
          <w:sz w:val="24"/>
        </w:rPr>
        <w:t>的</w:t>
      </w:r>
      <w:r>
        <w:rPr>
          <w:spacing w:val="-3"/>
          <w:sz w:val="24"/>
        </w:rPr>
        <w:t>,</w:t>
      </w:r>
      <w:r>
        <w:rPr>
          <w:rFonts w:ascii="宋体" w:eastAsia="宋体" w:hint="eastAsia"/>
          <w:sz w:val="24"/>
        </w:rPr>
        <w:t>他们无法承受</w:t>
      </w:r>
      <w:r>
        <w:rPr>
          <w:sz w:val="24"/>
        </w:rPr>
        <w:t>,</w:t>
      </w:r>
      <w:r>
        <w:rPr>
          <w:rFonts w:ascii="宋体" w:eastAsia="宋体" w:hint="eastAsia"/>
          <w:sz w:val="24"/>
        </w:rPr>
        <w:t>在其下沉沦</w:t>
      </w:r>
      <w:r>
        <w:rPr>
          <w:spacing w:val="1"/>
          <w:sz w:val="24"/>
        </w:rPr>
        <w:t>;</w:t>
      </w:r>
      <w:r>
        <w:rPr>
          <w:rFonts w:ascii="宋体" w:eastAsia="宋体" w:hint="eastAsia"/>
          <w:sz w:val="24"/>
        </w:rPr>
        <w:t>那时</w:t>
      </w:r>
      <w:r>
        <w:rPr>
          <w:sz w:val="24"/>
        </w:rPr>
        <w:t>,</w:t>
      </w:r>
      <w:r>
        <w:rPr>
          <w:rFonts w:ascii="宋体" w:eastAsia="宋体" w:hint="eastAsia"/>
          <w:sz w:val="24"/>
        </w:rPr>
        <w:t>对那些轻视它的人来说</w:t>
      </w:r>
      <w:r>
        <w:rPr>
          <w:spacing w:val="-3"/>
          <w:sz w:val="24"/>
        </w:rPr>
        <w:t>,</w:t>
      </w:r>
      <w:r>
        <w:rPr>
          <w:rFonts w:ascii="宋体" w:eastAsia="宋体" w:hint="eastAsia"/>
          <w:sz w:val="24"/>
        </w:rPr>
        <w:t>它将是一件如此陌生的事</w:t>
      </w:r>
      <w:r>
        <w:rPr>
          <w:sz w:val="24"/>
        </w:rPr>
        <w:t>,</w:t>
      </w:r>
      <w:r>
        <w:rPr>
          <w:rFonts w:ascii="宋体" w:eastAsia="宋体" w:hint="eastAsia"/>
          <w:sz w:val="24"/>
        </w:rPr>
        <w:t>以至于因罪而良心不安的陌生感会让他们惊愕</w:t>
      </w:r>
      <w:r>
        <w:rPr>
          <w:spacing w:val="-3"/>
          <w:sz w:val="24"/>
        </w:rPr>
        <w:t>,</w:t>
      </w:r>
      <w:r>
        <w:rPr>
          <w:rFonts w:ascii="宋体" w:eastAsia="宋体" w:hint="eastAsia"/>
          <w:sz w:val="24"/>
        </w:rPr>
        <w:t>他们根本不知道该怎么办。这是第五点</w:t>
      </w:r>
      <w:r>
        <w:rPr>
          <w:sz w:val="24"/>
        </w:rPr>
        <w:t>,</w:t>
      </w:r>
      <w:r>
        <w:rPr>
          <w:rFonts w:ascii="宋体" w:eastAsia="宋体" w:hint="eastAsia"/>
          <w:sz w:val="24"/>
        </w:rPr>
        <w:t>当烦恼临到他们时</w:t>
      </w:r>
      <w:r>
        <w:rPr>
          <w:spacing w:val="-3"/>
          <w:sz w:val="24"/>
        </w:rPr>
        <w:t>,</w:t>
      </w:r>
      <w:r>
        <w:rPr>
          <w:rFonts w:ascii="宋体" w:eastAsia="宋体" w:hint="eastAsia"/>
          <w:spacing w:val="-4"/>
          <w:sz w:val="24"/>
        </w:rPr>
        <w:t>上帝可以公义地任凭他们在烦恼中。 第六</w:t>
      </w:r>
      <w:r>
        <w:rPr>
          <w:spacing w:val="2"/>
          <w:sz w:val="24"/>
        </w:rPr>
        <w:t>,</w:t>
      </w:r>
      <w:r>
        <w:rPr>
          <w:rFonts w:ascii="宋体" w:eastAsia="宋体" w:hint="eastAsia"/>
          <w:sz w:val="24"/>
        </w:rPr>
        <w:t>对那些对因罪而良心不安有轻视想法的人</w:t>
      </w:r>
      <w:r>
        <w:rPr>
          <w:spacing w:val="-3"/>
          <w:sz w:val="24"/>
        </w:rPr>
        <w:t>,</w:t>
      </w:r>
      <w:r>
        <w:rPr>
          <w:rFonts w:ascii="宋体" w:eastAsia="宋体" w:hint="eastAsia"/>
          <w:sz w:val="24"/>
        </w:rPr>
        <w:t>我要说</w:t>
      </w:r>
      <w:r>
        <w:rPr>
          <w:sz w:val="24"/>
        </w:rPr>
        <w:t>,</w:t>
      </w:r>
      <w:r>
        <w:rPr>
          <w:rFonts w:ascii="宋体" w:eastAsia="宋体" w:hint="eastAsia"/>
          <w:sz w:val="24"/>
        </w:rPr>
        <w:t>你们的这些想法除去了对罪的主要约束</w:t>
      </w:r>
      <w:r>
        <w:rPr>
          <w:sz w:val="24"/>
        </w:rPr>
        <w:t>,</w:t>
      </w:r>
      <w:r>
        <w:rPr>
          <w:rFonts w:ascii="宋体" w:eastAsia="宋体" w:hint="eastAsia"/>
          <w:sz w:val="24"/>
        </w:rPr>
        <w:t>导致你们藐视圣言的权威</w:t>
      </w:r>
      <w:r>
        <w:rPr>
          <w:spacing w:val="1"/>
          <w:sz w:val="24"/>
        </w:rPr>
        <w:t>:</w:t>
      </w:r>
      <w:r>
        <w:rPr>
          <w:rFonts w:ascii="宋体" w:eastAsia="宋体" w:hint="eastAsia"/>
          <w:sz w:val="24"/>
        </w:rPr>
        <w:t>你们对因罪而良心不安的轻视想法</w:t>
      </w:r>
      <w:r>
        <w:rPr>
          <w:spacing w:val="-3"/>
          <w:sz w:val="24"/>
        </w:rPr>
        <w:t>,</w:t>
      </w:r>
      <w:r>
        <w:rPr>
          <w:rFonts w:ascii="宋体" w:eastAsia="宋体" w:hint="eastAsia"/>
          <w:spacing w:val="-5"/>
          <w:sz w:val="24"/>
        </w:rPr>
        <w:t xml:space="preserve">会带来这两个可怕的恶果。 </w:t>
      </w:r>
      <w:r>
        <w:rPr>
          <w:sz w:val="24"/>
        </w:rPr>
        <w:t>1</w:t>
      </w:r>
      <w:r>
        <w:rPr>
          <w:rFonts w:ascii="宋体" w:eastAsia="宋体" w:hint="eastAsia"/>
          <w:sz w:val="24"/>
        </w:rPr>
        <w:t>它们除去了对罪的主要约束。有许多外在的约束可以阻止人犯罪</w:t>
      </w:r>
      <w:r>
        <w:rPr>
          <w:spacing w:val="-3"/>
          <w:sz w:val="24"/>
        </w:rPr>
        <w:t>,</w:t>
      </w:r>
      <w:r>
        <w:rPr>
          <w:rFonts w:ascii="宋体" w:eastAsia="宋体" w:hint="eastAsia"/>
          <w:sz w:val="24"/>
        </w:rPr>
        <w:t>但所有外在的约束与良心的约束相比都不算什么</w:t>
      </w:r>
      <w:r>
        <w:rPr>
          <w:spacing w:val="1"/>
          <w:sz w:val="24"/>
        </w:rPr>
        <w:t>;</w:t>
      </w:r>
      <w:r>
        <w:rPr>
          <w:rFonts w:ascii="宋体" w:eastAsia="宋体" w:hint="eastAsia"/>
          <w:sz w:val="24"/>
        </w:rPr>
        <w:t>一个有敏感良心的人</w:t>
      </w:r>
      <w:r>
        <w:rPr>
          <w:spacing w:val="-3"/>
          <w:sz w:val="24"/>
        </w:rPr>
        <w:t>,</w:t>
      </w:r>
      <w:r>
        <w:rPr>
          <w:rFonts w:ascii="宋体" w:eastAsia="宋体" w:hint="eastAsia"/>
          <w:sz w:val="24"/>
        </w:rPr>
        <w:t>对罪有最大的约束</w:t>
      </w:r>
      <w:r>
        <w:rPr>
          <w:sz w:val="24"/>
        </w:rPr>
        <w:t>,</w:t>
      </w:r>
      <w:r>
        <w:rPr>
          <w:rFonts w:ascii="宋体" w:eastAsia="宋体" w:hint="eastAsia"/>
          <w:sz w:val="24"/>
        </w:rPr>
        <w:t>没有约束能与之相比</w:t>
      </w:r>
      <w:r>
        <w:rPr>
          <w:spacing w:val="1"/>
          <w:sz w:val="24"/>
        </w:rPr>
        <w:t>;</w:t>
      </w:r>
      <w:r>
        <w:rPr>
          <w:rFonts w:ascii="宋体" w:eastAsia="宋体" w:hint="eastAsia"/>
          <w:sz w:val="24"/>
        </w:rPr>
        <w:t>但一个远离敏感良心的人</w:t>
      </w:r>
      <w:r>
        <w:rPr>
          <w:spacing w:val="-1"/>
          <w:sz w:val="24"/>
        </w:rPr>
        <w:t>;</w:t>
      </w:r>
      <w:r>
        <w:rPr>
          <w:rFonts w:ascii="宋体" w:eastAsia="宋体" w:hint="eastAsia"/>
          <w:sz w:val="24"/>
        </w:rPr>
        <w:t>认为良心的烦恼是一种忧郁的想法</w:t>
      </w:r>
      <w:r>
        <w:rPr>
          <w:spacing w:val="-3"/>
          <w:sz w:val="24"/>
        </w:rPr>
        <w:t>,</w:t>
      </w:r>
      <w:r>
        <w:rPr>
          <w:rFonts w:ascii="宋体" w:eastAsia="宋体" w:hint="eastAsia"/>
          <w:sz w:val="24"/>
        </w:rPr>
        <w:t>这样的人就没有</w:t>
      </w:r>
      <w:r>
        <w:rPr>
          <w:spacing w:val="1"/>
          <w:sz w:val="24"/>
        </w:rPr>
        <w:t>(</w:t>
      </w:r>
      <w:r>
        <w:rPr>
          <w:rFonts w:ascii="宋体" w:eastAsia="宋体" w:hint="eastAsia"/>
          <w:sz w:val="24"/>
        </w:rPr>
        <w:t>有效的</w:t>
      </w:r>
      <w:r>
        <w:rPr>
          <w:spacing w:val="-2"/>
          <w:sz w:val="24"/>
        </w:rPr>
        <w:t>)</w:t>
      </w:r>
      <w:r>
        <w:rPr>
          <w:rFonts w:ascii="宋体" w:eastAsia="宋体" w:hint="eastAsia"/>
          <w:sz w:val="24"/>
        </w:rPr>
        <w:t>约束不犯罪</w:t>
      </w:r>
      <w:r>
        <w:rPr>
          <w:spacing w:val="1"/>
          <w:sz w:val="24"/>
        </w:rPr>
        <w:t>:</w:t>
      </w:r>
      <w:r>
        <w:rPr>
          <w:rFonts w:ascii="宋体" w:eastAsia="宋体" w:hint="eastAsia"/>
          <w:sz w:val="24"/>
        </w:rPr>
        <w:t>他可能会约束外在和粗俗的罪</w:t>
      </w:r>
      <w:r>
        <w:rPr>
          <w:spacing w:val="-3"/>
          <w:sz w:val="24"/>
        </w:rPr>
        <w:t>,</w:t>
      </w:r>
      <w:r>
        <w:rPr>
          <w:rFonts w:ascii="宋体" w:eastAsia="宋体" w:hint="eastAsia"/>
          <w:sz w:val="24"/>
        </w:rPr>
        <w:t>但对隐秘的罪</w:t>
      </w:r>
      <w:r>
        <w:rPr>
          <w:sz w:val="24"/>
        </w:rPr>
        <w:t>,</w:t>
      </w:r>
      <w:r>
        <w:rPr>
          <w:rFonts w:ascii="宋体" w:eastAsia="宋体" w:hint="eastAsia"/>
          <w:sz w:val="24"/>
        </w:rPr>
        <w:t>他没有约束。现在</w:t>
      </w:r>
      <w:r>
        <w:rPr>
          <w:sz w:val="24"/>
        </w:rPr>
        <w:t>,</w:t>
      </w:r>
      <w:r>
        <w:rPr>
          <w:rFonts w:ascii="宋体" w:eastAsia="宋体" w:hint="eastAsia"/>
          <w:sz w:val="24"/>
        </w:rPr>
        <w:t>对一个人来说</w:t>
      </w:r>
      <w:r>
        <w:rPr>
          <w:sz w:val="24"/>
        </w:rPr>
        <w:t>,</w:t>
      </w:r>
      <w:r>
        <w:rPr>
          <w:rFonts w:ascii="宋体" w:eastAsia="宋体" w:hint="eastAsia"/>
          <w:sz w:val="24"/>
        </w:rPr>
        <w:t>失去了对隐秘罪的阻碍</w:t>
      </w:r>
      <w:r>
        <w:rPr>
          <w:sz w:val="24"/>
        </w:rPr>
        <w:t>,</w:t>
      </w:r>
      <w:r>
        <w:rPr>
          <w:rFonts w:ascii="宋体" w:eastAsia="宋体" w:hint="eastAsia"/>
          <w:sz w:val="24"/>
        </w:rPr>
        <w:t>在隐秘的罪上放纵自己</w:t>
      </w:r>
      <w:r>
        <w:rPr>
          <w:spacing w:val="-3"/>
          <w:sz w:val="24"/>
        </w:rPr>
        <w:t>,</w:t>
      </w:r>
      <w:r>
        <w:rPr>
          <w:rFonts w:ascii="宋体" w:eastAsia="宋体" w:hint="eastAsia"/>
          <w:spacing w:val="-8"/>
          <w:sz w:val="24"/>
        </w:rPr>
        <w:t xml:space="preserve">这是一个大恶。 </w:t>
      </w:r>
      <w:r>
        <w:rPr>
          <w:sz w:val="24"/>
        </w:rPr>
        <w:t>2</w:t>
      </w:r>
      <w:r>
        <w:rPr>
          <w:rFonts w:ascii="宋体" w:eastAsia="宋体" w:hint="eastAsia"/>
          <w:sz w:val="24"/>
        </w:rPr>
        <w:t>关于圣言的权威</w:t>
      </w:r>
      <w:r>
        <w:rPr>
          <w:spacing w:val="1"/>
          <w:sz w:val="24"/>
        </w:rPr>
        <w:t>:</w:t>
      </w:r>
      <w:r>
        <w:rPr>
          <w:rFonts w:ascii="宋体" w:eastAsia="宋体" w:hint="eastAsia"/>
          <w:sz w:val="24"/>
        </w:rPr>
        <w:t>对男女来说</w:t>
      </w:r>
      <w:r>
        <w:rPr>
          <w:sz w:val="24"/>
        </w:rPr>
        <w:t>,</w:t>
      </w:r>
      <w:r>
        <w:rPr>
          <w:rFonts w:ascii="宋体" w:eastAsia="宋体" w:hint="eastAsia"/>
          <w:sz w:val="24"/>
        </w:rPr>
        <w:t>始终让自己的心顺服圣言的权威</w:t>
      </w:r>
      <w:r>
        <w:rPr>
          <w:spacing w:val="-3"/>
          <w:sz w:val="24"/>
        </w:rPr>
        <w:t>,</w:t>
      </w:r>
      <w:r>
        <w:rPr>
          <w:rFonts w:ascii="宋体" w:eastAsia="宋体" w:hint="eastAsia"/>
          <w:sz w:val="24"/>
        </w:rPr>
        <w:t>这是一个极大的怜悯</w:t>
      </w:r>
      <w:r>
        <w:rPr>
          <w:spacing w:val="1"/>
          <w:sz w:val="24"/>
        </w:rPr>
        <w:t>;</w:t>
      </w:r>
      <w:r>
        <w:rPr>
          <w:rFonts w:ascii="宋体" w:eastAsia="宋体" w:hint="eastAsia"/>
          <w:sz w:val="24"/>
        </w:rPr>
        <w:t>无论你认为让自己的心超越圣言是一件多么了不起的事</w:t>
      </w:r>
      <w:r>
        <w:rPr>
          <w:spacing w:val="-1"/>
          <w:sz w:val="24"/>
        </w:rPr>
        <w:t>:</w:t>
      </w:r>
      <w:r>
        <w:rPr>
          <w:rFonts w:ascii="宋体" w:eastAsia="宋体" w:hint="eastAsia"/>
          <w:sz w:val="24"/>
        </w:rPr>
        <w:t>但可以肯定的是</w:t>
      </w:r>
      <w:r>
        <w:rPr>
          <w:spacing w:val="-3"/>
          <w:sz w:val="24"/>
        </w:rPr>
        <w:t>,</w:t>
      </w:r>
      <w:r>
        <w:rPr>
          <w:rFonts w:ascii="宋体" w:eastAsia="宋体" w:hint="eastAsia"/>
          <w:sz w:val="24"/>
        </w:rPr>
        <w:t>上帝在地上最大的怜悯之一</w:t>
      </w:r>
      <w:r>
        <w:rPr>
          <w:sz w:val="24"/>
        </w:rPr>
        <w:t>,</w:t>
      </w:r>
      <w:r>
        <w:rPr>
          <w:rFonts w:ascii="宋体" w:eastAsia="宋体" w:hint="eastAsia"/>
          <w:sz w:val="24"/>
        </w:rPr>
        <w:t>就是让人的心顺服圣言的权威。但那些轻视良心烦恼的人</w:t>
      </w:r>
      <w:r>
        <w:rPr>
          <w:spacing w:val="-3"/>
          <w:sz w:val="24"/>
        </w:rPr>
        <w:t>,</w:t>
      </w:r>
      <w:r>
        <w:rPr>
          <w:rFonts w:ascii="宋体" w:eastAsia="宋体" w:hint="eastAsia"/>
          <w:sz w:val="24"/>
        </w:rPr>
        <w:t>就会藐视圣言</w:t>
      </w:r>
      <w:r>
        <w:rPr>
          <w:sz w:val="24"/>
        </w:rPr>
        <w:t>,</w:t>
      </w:r>
      <w:r>
        <w:rPr>
          <w:rFonts w:ascii="宋体" w:eastAsia="宋体" w:hint="eastAsia"/>
          <w:sz w:val="24"/>
        </w:rPr>
        <w:t>不理会它</w:t>
      </w:r>
      <w:r>
        <w:rPr>
          <w:sz w:val="24"/>
        </w:rPr>
        <w:t>,</w:t>
      </w:r>
      <w:r>
        <w:rPr>
          <w:rFonts w:ascii="宋体" w:eastAsia="宋体" w:hint="eastAsia"/>
          <w:sz w:val="24"/>
        </w:rPr>
        <w:t>无论说什么</w:t>
      </w:r>
      <w:r>
        <w:rPr>
          <w:sz w:val="24"/>
        </w:rPr>
        <w:t>,</w:t>
      </w:r>
      <w:r>
        <w:rPr>
          <w:rFonts w:ascii="宋体" w:eastAsia="宋体" w:hint="eastAsia"/>
          <w:sz w:val="24"/>
        </w:rPr>
        <w:t>他都可以轻易地搪塞过去</w:t>
      </w:r>
      <w:r>
        <w:rPr>
          <w:sz w:val="24"/>
        </w:rPr>
        <w:t>,</w:t>
      </w:r>
      <w:r>
        <w:rPr>
          <w:rFonts w:ascii="宋体" w:eastAsia="宋体" w:hint="eastAsia"/>
          <w:sz w:val="24"/>
        </w:rPr>
        <w:t>因为圣言对人心的主要把握</w:t>
      </w:r>
      <w:r>
        <w:rPr>
          <w:spacing w:val="-3"/>
          <w:sz w:val="24"/>
        </w:rPr>
        <w:t>,</w:t>
      </w:r>
      <w:r>
        <w:rPr>
          <w:rFonts w:ascii="宋体" w:eastAsia="宋体" w:hint="eastAsia"/>
          <w:sz w:val="24"/>
        </w:rPr>
        <w:t>是在他们的良心上</w:t>
      </w:r>
      <w:r>
        <w:rPr>
          <w:sz w:val="24"/>
        </w:rPr>
        <w:t>,</w:t>
      </w:r>
      <w:r>
        <w:rPr>
          <w:rFonts w:ascii="宋体" w:eastAsia="宋体" w:hint="eastAsia"/>
          <w:sz w:val="24"/>
        </w:rPr>
        <w:t>圣言抓住他们的良心</w:t>
      </w:r>
      <w:r>
        <w:rPr>
          <w:sz w:val="24"/>
        </w:rPr>
        <w:t>,</w:t>
      </w:r>
      <w:r>
        <w:rPr>
          <w:rFonts w:ascii="宋体" w:eastAsia="宋体" w:hint="eastAsia"/>
          <w:sz w:val="24"/>
        </w:rPr>
        <w:t>使他们的心顺服它的权柄</w:t>
      </w:r>
      <w:r>
        <w:rPr>
          <w:spacing w:val="1"/>
          <w:sz w:val="24"/>
        </w:rPr>
        <w:t>:</w:t>
      </w:r>
      <w:r>
        <w:rPr>
          <w:rFonts w:ascii="宋体" w:eastAsia="宋体" w:hint="eastAsia"/>
          <w:sz w:val="24"/>
        </w:rPr>
        <w:t>但如果圣言不能抓住良心</w:t>
      </w:r>
      <w:r>
        <w:rPr>
          <w:spacing w:val="-3"/>
          <w:sz w:val="24"/>
        </w:rPr>
        <w:t>,</w:t>
      </w:r>
      <w:r>
        <w:rPr>
          <w:rFonts w:ascii="宋体" w:eastAsia="宋体" w:hint="eastAsia"/>
          <w:sz w:val="24"/>
        </w:rPr>
        <w:t>就根本抓不住人心。但让一个人来认识因罪而良心不安是什么</w:t>
      </w:r>
      <w:r>
        <w:rPr>
          <w:sz w:val="24"/>
        </w:rPr>
        <w:t>,</w:t>
      </w:r>
      <w:r>
        <w:rPr>
          <w:rFonts w:ascii="宋体" w:eastAsia="宋体" w:hint="eastAsia"/>
          <w:sz w:val="24"/>
        </w:rPr>
        <w:t>圣言的能力和权威是什么</w:t>
      </w:r>
      <w:r>
        <w:rPr>
          <w:spacing w:val="-3"/>
          <w:sz w:val="24"/>
        </w:rPr>
        <w:t>,</w:t>
      </w:r>
      <w:r>
        <w:rPr>
          <w:rFonts w:ascii="宋体" w:eastAsia="宋体" w:hint="eastAsia"/>
          <w:sz w:val="24"/>
        </w:rPr>
        <w:t>那灵魂又是如何珍惜圣言的</w:t>
      </w:r>
      <w:r>
        <w:rPr>
          <w:sz w:val="24"/>
        </w:rPr>
        <w:t>?</w:t>
      </w:r>
      <w:r>
        <w:rPr>
          <w:rFonts w:ascii="宋体" w:eastAsia="宋体" w:hint="eastAsia"/>
          <w:spacing w:val="-1"/>
          <w:sz w:val="24"/>
        </w:rPr>
        <w:t>没有人在感受到圣言使他们的良心不安之前</w:t>
      </w:r>
      <w:r>
        <w:rPr>
          <w:sz w:val="24"/>
        </w:rPr>
        <w:t>,</w:t>
      </w:r>
      <w:r>
        <w:rPr>
          <w:rFonts w:ascii="宋体" w:eastAsia="宋体" w:hint="eastAsia"/>
          <w:spacing w:val="-15"/>
          <w:sz w:val="24"/>
        </w:rPr>
        <w:t>会</w:t>
      </w:r>
      <w:r>
        <w:rPr>
          <w:rFonts w:ascii="宋体" w:eastAsia="宋体" w:hint="eastAsia"/>
          <w:sz w:val="24"/>
        </w:rPr>
        <w:t>来珍惜圣言</w:t>
      </w:r>
      <w:r>
        <w:rPr>
          <w:spacing w:val="-1"/>
          <w:sz w:val="24"/>
        </w:rPr>
        <w:t>;</w:t>
      </w:r>
      <w:r>
        <w:rPr>
          <w:rFonts w:ascii="宋体" w:eastAsia="宋体" w:hint="eastAsia"/>
          <w:spacing w:val="-6"/>
          <w:sz w:val="24"/>
        </w:rPr>
        <w:t>然后他们才来珍惜圣言。 关于这一点</w:t>
      </w:r>
      <w:r>
        <w:rPr>
          <w:sz w:val="24"/>
        </w:rPr>
        <w:t>,</w:t>
      </w:r>
      <w:r>
        <w:rPr>
          <w:rFonts w:ascii="宋体" w:eastAsia="宋体" w:hint="eastAsia"/>
          <w:sz w:val="24"/>
        </w:rPr>
        <w:t>你在约伯记</w:t>
      </w:r>
      <w:r>
        <w:rPr>
          <w:spacing w:val="-1"/>
          <w:sz w:val="24"/>
        </w:rPr>
        <w:t>33:</w:t>
      </w:r>
      <w:r>
        <w:rPr>
          <w:sz w:val="24"/>
        </w:rPr>
        <w:t>1</w:t>
      </w:r>
      <w:r>
        <w:rPr>
          <w:spacing w:val="1"/>
          <w:sz w:val="24"/>
        </w:rPr>
        <w:t>6</w:t>
      </w:r>
      <w:r>
        <w:rPr>
          <w:rFonts w:ascii="宋体" w:eastAsia="宋体" w:hint="eastAsia"/>
          <w:sz w:val="24"/>
        </w:rPr>
        <w:t>有一个著名的经文。那时他开通人的耳朵</w:t>
      </w:r>
      <w:r>
        <w:rPr>
          <w:spacing w:val="-3"/>
          <w:sz w:val="24"/>
        </w:rPr>
        <w:t>,</w:t>
      </w:r>
      <w:r>
        <w:rPr>
          <w:rFonts w:ascii="宋体" w:eastAsia="宋体" w:hint="eastAsia"/>
          <w:sz w:val="24"/>
        </w:rPr>
        <w:t>印封他们所受的教训。就是说</w:t>
      </w:r>
      <w:r>
        <w:rPr>
          <w:sz w:val="24"/>
        </w:rPr>
        <w:t>,</w:t>
      </w:r>
      <w:r>
        <w:rPr>
          <w:rFonts w:ascii="宋体" w:eastAsia="宋体" w:hint="eastAsia"/>
          <w:sz w:val="24"/>
        </w:rPr>
        <w:t>上帝在人遭难的时候临到他们</w:t>
      </w:r>
      <w:r>
        <w:rPr>
          <w:sz w:val="24"/>
        </w:rPr>
        <w:t>,</w:t>
      </w:r>
      <w:r>
        <w:rPr>
          <w:rFonts w:ascii="宋体" w:eastAsia="宋体" w:hint="eastAsia"/>
          <w:sz w:val="24"/>
        </w:rPr>
        <w:t>开通他们的耳朵</w:t>
      </w:r>
      <w:r>
        <w:rPr>
          <w:spacing w:val="-3"/>
          <w:sz w:val="24"/>
        </w:rPr>
        <w:t>,</w:t>
      </w:r>
      <w:r>
        <w:rPr>
          <w:rFonts w:ascii="宋体" w:eastAsia="宋体" w:hint="eastAsia"/>
          <w:sz w:val="24"/>
        </w:rPr>
        <w:t>印封他们所受的教训</w:t>
      </w:r>
      <w:r>
        <w:rPr>
          <w:spacing w:val="1"/>
          <w:sz w:val="24"/>
        </w:rPr>
        <w:t>;</w:t>
      </w:r>
      <w:r>
        <w:rPr>
          <w:rFonts w:ascii="宋体" w:eastAsia="宋体" w:hint="eastAsia"/>
          <w:sz w:val="24"/>
        </w:rPr>
        <w:t>也就是说</w:t>
      </w:r>
      <w:r>
        <w:rPr>
          <w:sz w:val="24"/>
        </w:rPr>
        <w:t>,</w:t>
      </w:r>
      <w:r>
        <w:rPr>
          <w:rFonts w:ascii="宋体" w:eastAsia="宋体" w:hint="eastAsia"/>
          <w:sz w:val="24"/>
        </w:rPr>
        <w:t>使圣言带着能力和权威而来。正如一件盖了印的</w:t>
      </w:r>
    </w:p>
    <w:p w14:paraId="1D3FB015"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2F52C669" w14:textId="77777777" w:rsidR="00EC029C" w:rsidRDefault="00000000">
      <w:pPr>
        <w:spacing w:before="62" w:line="242" w:lineRule="auto"/>
        <w:ind w:left="100" w:right="328"/>
        <w:rPr>
          <w:rFonts w:ascii="宋体" w:eastAsia="宋体"/>
          <w:sz w:val="24"/>
        </w:rPr>
      </w:pPr>
      <w:r>
        <w:rPr>
          <w:rFonts w:ascii="宋体" w:eastAsia="宋体" w:hint="eastAsia"/>
          <w:sz w:val="24"/>
        </w:rPr>
        <w:t>东西</w:t>
      </w:r>
      <w:r>
        <w:rPr>
          <w:spacing w:val="-3"/>
          <w:sz w:val="24"/>
        </w:rPr>
        <w:t>,</w:t>
      </w:r>
      <w:r>
        <w:rPr>
          <w:rFonts w:ascii="宋体" w:eastAsia="宋体" w:hint="eastAsia"/>
          <w:sz w:val="24"/>
        </w:rPr>
        <w:t>比一张空白或未盖印的文件更有权威</w:t>
      </w:r>
      <w:r>
        <w:rPr>
          <w:spacing w:val="1"/>
          <w:sz w:val="24"/>
        </w:rPr>
        <w:t>;</w:t>
      </w:r>
      <w:r>
        <w:rPr>
          <w:rFonts w:ascii="宋体" w:eastAsia="宋体" w:hint="eastAsia"/>
          <w:sz w:val="24"/>
        </w:rPr>
        <w:t>盖印</w:t>
      </w:r>
      <w:r>
        <w:rPr>
          <w:sz w:val="24"/>
        </w:rPr>
        <w:t>,</w:t>
      </w:r>
      <w:r>
        <w:rPr>
          <w:rFonts w:ascii="宋体" w:eastAsia="宋体" w:hint="eastAsia"/>
          <w:sz w:val="24"/>
        </w:rPr>
        <w:t>就是当圣言带着能力而来</w:t>
      </w:r>
      <w:r>
        <w:rPr>
          <w:spacing w:val="-1"/>
          <w:sz w:val="24"/>
        </w:rPr>
        <w:t>;</w:t>
      </w:r>
      <w:r>
        <w:rPr>
          <w:rFonts w:ascii="宋体" w:eastAsia="宋体" w:hint="eastAsia"/>
          <w:sz w:val="24"/>
        </w:rPr>
        <w:t>为要使人远离 恶谋</w:t>
      </w:r>
      <w:r>
        <w:rPr>
          <w:spacing w:val="-3"/>
          <w:sz w:val="24"/>
        </w:rPr>
        <w:t>,</w:t>
      </w:r>
      <w:r>
        <w:rPr>
          <w:rFonts w:ascii="宋体" w:eastAsia="宋体" w:hint="eastAsia"/>
          <w:sz w:val="24"/>
        </w:rPr>
        <w:t>使骄傲与人隔绝</w:t>
      </w:r>
      <w:r>
        <w:rPr>
          <w:spacing w:val="1"/>
          <w:sz w:val="24"/>
        </w:rPr>
        <w:t>:</w:t>
      </w:r>
      <w:r>
        <w:rPr>
          <w:rFonts w:ascii="宋体" w:eastAsia="宋体" w:hint="eastAsia"/>
          <w:sz w:val="24"/>
        </w:rPr>
        <w:t>就是说</w:t>
      </w:r>
      <w:r>
        <w:rPr>
          <w:sz w:val="24"/>
        </w:rPr>
        <w:t>,</w:t>
      </w:r>
      <w:r>
        <w:rPr>
          <w:rFonts w:ascii="宋体" w:eastAsia="宋体" w:hint="eastAsia"/>
          <w:sz w:val="24"/>
        </w:rPr>
        <w:t>盖印教训之后</w:t>
      </w:r>
      <w:r>
        <w:rPr>
          <w:sz w:val="24"/>
        </w:rPr>
        <w:t>,</w:t>
      </w:r>
      <w:r>
        <w:rPr>
          <w:rFonts w:ascii="宋体" w:eastAsia="宋体" w:hint="eastAsia"/>
          <w:spacing w:val="-8"/>
          <w:sz w:val="24"/>
        </w:rPr>
        <w:t>他使人心谦卑。 首先</w:t>
      </w:r>
      <w:r>
        <w:rPr>
          <w:spacing w:val="2"/>
          <w:sz w:val="24"/>
        </w:rPr>
        <w:t>,</w:t>
      </w:r>
      <w:r>
        <w:rPr>
          <w:rFonts w:ascii="宋体" w:eastAsia="宋体" w:hint="eastAsia"/>
          <w:sz w:val="24"/>
        </w:rPr>
        <w:t>他使圣言带着能力而来</w:t>
      </w:r>
      <w:r>
        <w:rPr>
          <w:sz w:val="24"/>
        </w:rPr>
        <w:t>,</w:t>
      </w:r>
      <w:r>
        <w:rPr>
          <w:rFonts w:ascii="宋体" w:eastAsia="宋体" w:hint="eastAsia"/>
          <w:sz w:val="24"/>
        </w:rPr>
        <w:t>然后他使人心谦卑</w:t>
      </w:r>
      <w:r>
        <w:rPr>
          <w:spacing w:val="-3"/>
          <w:sz w:val="24"/>
        </w:rPr>
        <w:t>,</w:t>
      </w:r>
      <w:r>
        <w:rPr>
          <w:rFonts w:ascii="宋体" w:eastAsia="宋体" w:hint="eastAsia"/>
          <w:sz w:val="24"/>
        </w:rPr>
        <w:t>他使人的灵魂不至于下坑</w:t>
      </w:r>
      <w:r>
        <w:rPr>
          <w:sz w:val="24"/>
        </w:rPr>
        <w:t>,</w:t>
      </w:r>
      <w:r>
        <w:rPr>
          <w:rFonts w:ascii="宋体" w:eastAsia="宋体" w:hint="eastAsia"/>
          <w:sz w:val="24"/>
        </w:rPr>
        <w:t>使他的生命不致死亡</w:t>
      </w:r>
      <w:r>
        <w:rPr>
          <w:sz w:val="24"/>
        </w:rPr>
        <w:t>,</w:t>
      </w:r>
      <w:r>
        <w:rPr>
          <w:rFonts w:ascii="宋体" w:eastAsia="宋体" w:hint="eastAsia"/>
          <w:sz w:val="24"/>
        </w:rPr>
        <w:t>又使他在床上被惩治</w:t>
      </w:r>
      <w:r>
        <w:rPr>
          <w:sz w:val="24"/>
        </w:rPr>
        <w:t>,</w:t>
      </w:r>
      <w:r>
        <w:rPr>
          <w:rFonts w:ascii="宋体" w:eastAsia="宋体" w:hint="eastAsia"/>
          <w:sz w:val="24"/>
        </w:rPr>
        <w:t>骨头忍受长久的痛苦</w:t>
      </w:r>
      <w:r>
        <w:rPr>
          <w:spacing w:val="-1"/>
          <w:sz w:val="24"/>
        </w:rPr>
        <w:t>,(</w:t>
      </w:r>
      <w:r>
        <w:rPr>
          <w:rFonts w:ascii="宋体" w:eastAsia="宋体" w:hint="eastAsia"/>
          <w:sz w:val="24"/>
        </w:rPr>
        <w:t>等等</w:t>
      </w:r>
      <w:r>
        <w:rPr>
          <w:spacing w:val="-2"/>
          <w:sz w:val="24"/>
        </w:rPr>
        <w:t>)</w:t>
      </w:r>
      <w:r>
        <w:rPr>
          <w:rFonts w:ascii="宋体" w:eastAsia="宋体" w:hint="eastAsia"/>
          <w:sz w:val="24"/>
        </w:rPr>
        <w:t>在</w:t>
      </w:r>
      <w:r>
        <w:rPr>
          <w:sz w:val="24"/>
        </w:rPr>
        <w:t>2</w:t>
      </w:r>
      <w:r>
        <w:rPr>
          <w:spacing w:val="2"/>
          <w:sz w:val="24"/>
        </w:rPr>
        <w:t>3</w:t>
      </w:r>
      <w:r>
        <w:rPr>
          <w:rFonts w:ascii="宋体" w:eastAsia="宋体" w:hint="eastAsia"/>
          <w:sz w:val="24"/>
        </w:rPr>
        <w:t>节</w:t>
      </w:r>
      <w:r>
        <w:rPr>
          <w:spacing w:val="-3"/>
          <w:sz w:val="24"/>
        </w:rPr>
        <w:t>,</w:t>
      </w:r>
      <w:r>
        <w:rPr>
          <w:rFonts w:ascii="宋体" w:eastAsia="宋体" w:hint="eastAsia"/>
          <w:sz w:val="24"/>
        </w:rPr>
        <w:t>若有一位天使</w:t>
      </w:r>
      <w:r>
        <w:rPr>
          <w:sz w:val="24"/>
        </w:rPr>
        <w:t>,</w:t>
      </w:r>
      <w:r>
        <w:rPr>
          <w:rFonts w:ascii="宋体" w:eastAsia="宋体" w:hint="eastAsia"/>
          <w:sz w:val="24"/>
        </w:rPr>
        <w:t>作传话的与他同在</w:t>
      </w:r>
      <w:r>
        <w:rPr>
          <w:sz w:val="24"/>
        </w:rPr>
        <w:t>,</w:t>
      </w:r>
      <w:r>
        <w:rPr>
          <w:rFonts w:ascii="宋体" w:eastAsia="宋体" w:hint="eastAsia"/>
          <w:sz w:val="24"/>
        </w:rPr>
        <w:t>就是一千人中的一位</w:t>
      </w:r>
      <w:r>
        <w:rPr>
          <w:sz w:val="24"/>
        </w:rPr>
        <w:t>,</w:t>
      </w:r>
      <w:r>
        <w:rPr>
          <w:rFonts w:ascii="宋体" w:eastAsia="宋体" w:hint="eastAsia"/>
          <w:sz w:val="24"/>
        </w:rPr>
        <w:t>使人知道本分</w:t>
      </w:r>
      <w:r>
        <w:rPr>
          <w:spacing w:val="-1"/>
          <w:sz w:val="24"/>
        </w:rPr>
        <w:t>:</w:t>
      </w:r>
      <w:r>
        <w:rPr>
          <w:rFonts w:ascii="宋体" w:eastAsia="宋体" w:hint="eastAsia"/>
          <w:sz w:val="24"/>
        </w:rPr>
        <w:t>神就给他开恩</w:t>
      </w:r>
      <w:r>
        <w:rPr>
          <w:sz w:val="24"/>
        </w:rPr>
        <w:t>,</w:t>
      </w:r>
      <w:r>
        <w:rPr>
          <w:rFonts w:ascii="宋体" w:eastAsia="宋体" w:hint="eastAsia"/>
          <w:sz w:val="24"/>
        </w:rPr>
        <w:t>说</w:t>
      </w:r>
      <w:r>
        <w:rPr>
          <w:sz w:val="24"/>
        </w:rPr>
        <w:t>,</w:t>
      </w:r>
      <w:r>
        <w:rPr>
          <w:rFonts w:ascii="宋体" w:eastAsia="宋体" w:hint="eastAsia"/>
          <w:sz w:val="24"/>
        </w:rPr>
        <w:t>救赎他免得下坑。就是说</w:t>
      </w:r>
      <w:r>
        <w:rPr>
          <w:sz w:val="24"/>
        </w:rPr>
        <w:t>,</w:t>
      </w:r>
      <w:r>
        <w:rPr>
          <w:rFonts w:ascii="宋体" w:eastAsia="宋体" w:hint="eastAsia"/>
          <w:sz w:val="24"/>
        </w:rPr>
        <w:t>当上帝来封印教训</w:t>
      </w:r>
      <w:r>
        <w:rPr>
          <w:spacing w:val="-3"/>
          <w:sz w:val="24"/>
        </w:rPr>
        <w:t>,</w:t>
      </w:r>
      <w:r>
        <w:rPr>
          <w:rFonts w:ascii="宋体" w:eastAsia="宋体" w:hint="eastAsia"/>
          <w:sz w:val="24"/>
        </w:rPr>
        <w:t>使人心谦卑</w:t>
      </w:r>
      <w:r>
        <w:rPr>
          <w:sz w:val="24"/>
        </w:rPr>
        <w:t>,</w:t>
      </w:r>
      <w:r>
        <w:rPr>
          <w:rFonts w:ascii="宋体" w:eastAsia="宋体" w:hint="eastAsia"/>
          <w:sz w:val="24"/>
        </w:rPr>
        <w:t>使人感受到痛苦</w:t>
      </w:r>
      <w:r>
        <w:rPr>
          <w:spacing w:val="-3"/>
          <w:sz w:val="24"/>
        </w:rPr>
        <w:t>,</w:t>
      </w:r>
      <w:r>
        <w:rPr>
          <w:rFonts w:ascii="宋体" w:eastAsia="宋体" w:hint="eastAsia"/>
          <w:sz w:val="24"/>
        </w:rPr>
        <w:t>使他们意识到自己的罪</w:t>
      </w:r>
      <w:r>
        <w:rPr>
          <w:spacing w:val="1"/>
          <w:sz w:val="24"/>
        </w:rPr>
        <w:t>;</w:t>
      </w:r>
      <w:r>
        <w:rPr>
          <w:rFonts w:ascii="宋体" w:eastAsia="宋体" w:hint="eastAsia"/>
          <w:sz w:val="24"/>
        </w:rPr>
        <w:t>那时让一位天使</w:t>
      </w:r>
      <w:r>
        <w:rPr>
          <w:sz w:val="24"/>
        </w:rPr>
        <w:t>,</w:t>
      </w:r>
      <w:r>
        <w:rPr>
          <w:rFonts w:ascii="宋体" w:eastAsia="宋体" w:hint="eastAsia"/>
          <w:sz w:val="24"/>
        </w:rPr>
        <w:t>一位传话者被寻见</w:t>
      </w:r>
      <w:r>
        <w:rPr>
          <w:sz w:val="24"/>
        </w:rPr>
        <w:t>,</w:t>
      </w:r>
      <w:r>
        <w:rPr>
          <w:rFonts w:ascii="宋体" w:eastAsia="宋体" w:hint="eastAsia"/>
          <w:sz w:val="24"/>
        </w:rPr>
        <w:t>一千人中的一位</w:t>
      </w:r>
      <w:r>
        <w:rPr>
          <w:spacing w:val="-1"/>
          <w:sz w:val="24"/>
        </w:rPr>
        <w:t>:</w:t>
      </w:r>
      <w:r>
        <w:rPr>
          <w:rFonts w:ascii="宋体" w:eastAsia="宋体" w:hint="eastAsia"/>
          <w:sz w:val="24"/>
        </w:rPr>
        <w:t>这样的人会把一位能够宣告公义之路的使者和传话者</w:t>
      </w:r>
      <w:r>
        <w:rPr>
          <w:sz w:val="24"/>
        </w:rPr>
        <w:t>,</w:t>
      </w:r>
      <w:r>
        <w:rPr>
          <w:rFonts w:ascii="宋体" w:eastAsia="宋体" w:hint="eastAsia"/>
          <w:sz w:val="24"/>
        </w:rPr>
        <w:t>向他指明赎价如何脱离罪恶的人</w:t>
      </w:r>
      <w:r>
        <w:rPr>
          <w:spacing w:val="-1"/>
          <w:sz w:val="24"/>
        </w:rPr>
        <w:t>;</w:t>
      </w:r>
      <w:r>
        <w:rPr>
          <w:rFonts w:ascii="宋体" w:eastAsia="宋体" w:hint="eastAsia"/>
          <w:sz w:val="24"/>
        </w:rPr>
        <w:t>看为一千人中的一位</w:t>
      </w:r>
      <w:r>
        <w:rPr>
          <w:spacing w:val="-1"/>
          <w:sz w:val="24"/>
        </w:rPr>
        <w:t>;</w:t>
      </w:r>
      <w:r>
        <w:rPr>
          <w:rFonts w:ascii="宋体" w:eastAsia="宋体" w:hint="eastAsia"/>
          <w:sz w:val="24"/>
        </w:rPr>
        <w:t>哦</w:t>
      </w:r>
      <w:r>
        <w:rPr>
          <w:sz w:val="24"/>
        </w:rPr>
        <w:t>,</w:t>
      </w:r>
      <w:r>
        <w:rPr>
          <w:rFonts w:ascii="宋体" w:eastAsia="宋体" w:hint="eastAsia"/>
          <w:sz w:val="24"/>
        </w:rPr>
        <w:t>他是一千人中的一位</w:t>
      </w:r>
      <w:r>
        <w:rPr>
          <w:spacing w:val="-1"/>
          <w:sz w:val="24"/>
        </w:rPr>
        <w:t>:</w:t>
      </w:r>
      <w:r>
        <w:rPr>
          <w:rFonts w:ascii="宋体" w:eastAsia="宋体" w:hint="eastAsia"/>
          <w:sz w:val="24"/>
        </w:rPr>
        <w:t>然而</w:t>
      </w:r>
      <w:r>
        <w:rPr>
          <w:sz w:val="24"/>
        </w:rPr>
        <w:t>,</w:t>
      </w:r>
      <w:r>
        <w:rPr>
          <w:rFonts w:ascii="宋体" w:eastAsia="宋体" w:hint="eastAsia"/>
          <w:sz w:val="24"/>
        </w:rPr>
        <w:t>如果他之前这样来</w:t>
      </w:r>
      <w:r>
        <w:rPr>
          <w:sz w:val="24"/>
        </w:rPr>
        <w:t>,</w:t>
      </w:r>
      <w:r>
        <w:rPr>
          <w:rFonts w:ascii="宋体" w:eastAsia="宋体" w:hint="eastAsia"/>
          <w:sz w:val="24"/>
        </w:rPr>
        <w:t>他就不算什么</w:t>
      </w:r>
      <w:r>
        <w:rPr>
          <w:sz w:val="24"/>
        </w:rPr>
        <w:t>,</w:t>
      </w:r>
      <w:r>
        <w:rPr>
          <w:rFonts w:ascii="宋体" w:eastAsia="宋体" w:hint="eastAsia"/>
          <w:sz w:val="24"/>
        </w:rPr>
        <w:t>圣言也算不了什么</w:t>
      </w:r>
      <w:r>
        <w:rPr>
          <w:spacing w:val="-3"/>
          <w:sz w:val="24"/>
        </w:rPr>
        <w:t>,</w:t>
      </w:r>
      <w:r>
        <w:rPr>
          <w:rFonts w:ascii="宋体" w:eastAsia="宋体" w:hint="eastAsia"/>
          <w:sz w:val="24"/>
        </w:rPr>
        <w:t>只是一件愚蠢的事</w:t>
      </w:r>
      <w:r>
        <w:rPr>
          <w:spacing w:val="1"/>
          <w:sz w:val="24"/>
        </w:rPr>
        <w:t>;</w:t>
      </w:r>
      <w:r>
        <w:rPr>
          <w:rFonts w:ascii="宋体" w:eastAsia="宋体" w:hint="eastAsia"/>
          <w:sz w:val="24"/>
        </w:rPr>
        <w:t>但现在他是一千人中的一位</w:t>
      </w:r>
      <w:r>
        <w:rPr>
          <w:sz w:val="24"/>
        </w:rPr>
        <w:t>,</w:t>
      </w:r>
      <w:r>
        <w:rPr>
          <w:rFonts w:ascii="宋体" w:eastAsia="宋体" w:hint="eastAsia"/>
          <w:sz w:val="24"/>
        </w:rPr>
        <w:t>哦</w:t>
      </w:r>
      <w:r>
        <w:rPr>
          <w:sz w:val="24"/>
        </w:rPr>
        <w:t>,</w:t>
      </w:r>
      <w:r>
        <w:rPr>
          <w:rFonts w:ascii="宋体" w:eastAsia="宋体" w:hint="eastAsia"/>
          <w:sz w:val="24"/>
        </w:rPr>
        <w:t>这样一位使者</w:t>
      </w:r>
      <w:r>
        <w:rPr>
          <w:spacing w:val="-3"/>
          <w:sz w:val="24"/>
        </w:rPr>
        <w:t>,</w:t>
      </w:r>
      <w:r>
        <w:rPr>
          <w:rFonts w:ascii="宋体" w:eastAsia="宋体" w:hint="eastAsia"/>
          <w:sz w:val="24"/>
        </w:rPr>
        <w:t>让这样一位来</w:t>
      </w:r>
      <w:r>
        <w:rPr>
          <w:spacing w:val="-3"/>
          <w:sz w:val="24"/>
        </w:rPr>
        <w:t>,</w:t>
      </w:r>
      <w:r>
        <w:rPr>
          <w:rFonts w:ascii="宋体" w:eastAsia="宋体" w:hint="eastAsia"/>
          <w:sz w:val="24"/>
        </w:rPr>
        <w:t>欢迎他</w:t>
      </w:r>
      <w:r>
        <w:rPr>
          <w:sz w:val="24"/>
        </w:rPr>
        <w:t xml:space="preserve">: </w:t>
      </w:r>
      <w:r>
        <w:rPr>
          <w:rFonts w:ascii="宋体" w:eastAsia="宋体" w:hint="eastAsia"/>
          <w:sz w:val="24"/>
        </w:rPr>
        <w:t>所以</w:t>
      </w:r>
      <w:r>
        <w:rPr>
          <w:sz w:val="24"/>
        </w:rPr>
        <w:t>,</w:t>
      </w:r>
      <w:r>
        <w:rPr>
          <w:rFonts w:ascii="宋体" w:eastAsia="宋体" w:hint="eastAsia"/>
          <w:sz w:val="24"/>
        </w:rPr>
        <w:t>你会看到许多人在健康时藐视一个凭良心讲道的牧师</w:t>
      </w:r>
      <w:r>
        <w:rPr>
          <w:spacing w:val="-3"/>
          <w:sz w:val="24"/>
        </w:rPr>
        <w:t>,</w:t>
      </w:r>
      <w:r>
        <w:rPr>
          <w:rFonts w:ascii="宋体" w:eastAsia="宋体" w:hint="eastAsia"/>
          <w:sz w:val="24"/>
        </w:rPr>
        <w:t>而看重那些讲道肤浅的人</w:t>
      </w:r>
      <w:r>
        <w:rPr>
          <w:spacing w:val="-1"/>
          <w:sz w:val="24"/>
        </w:rPr>
        <w:t>;</w:t>
      </w:r>
      <w:r>
        <w:rPr>
          <w:rFonts w:ascii="宋体" w:eastAsia="宋体" w:hint="eastAsia"/>
          <w:sz w:val="24"/>
        </w:rPr>
        <w:t>但在他们生病时</w:t>
      </w:r>
      <w:r>
        <w:rPr>
          <w:sz w:val="24"/>
        </w:rPr>
        <w:t>,</w:t>
      </w:r>
      <w:r>
        <w:rPr>
          <w:rFonts w:ascii="宋体" w:eastAsia="宋体" w:hint="eastAsia"/>
          <w:sz w:val="24"/>
        </w:rPr>
        <w:t>当良心敞开时</w:t>
      </w:r>
      <w:r>
        <w:rPr>
          <w:sz w:val="24"/>
        </w:rPr>
        <w:t>,</w:t>
      </w:r>
      <w:r>
        <w:rPr>
          <w:rFonts w:ascii="宋体" w:eastAsia="宋体" w:hint="eastAsia"/>
          <w:sz w:val="24"/>
        </w:rPr>
        <w:t>他们不会派人去找一个肤浅虚荣的牧师</w:t>
      </w:r>
      <w:r>
        <w:rPr>
          <w:sz w:val="24"/>
        </w:rPr>
        <w:t>,</w:t>
      </w:r>
      <w:r>
        <w:rPr>
          <w:rFonts w:ascii="宋体" w:eastAsia="宋体" w:hint="eastAsia"/>
          <w:sz w:val="24"/>
        </w:rPr>
        <w:t>那些讲道从不触及良心的人</w:t>
      </w:r>
      <w:r>
        <w:rPr>
          <w:spacing w:val="-1"/>
          <w:sz w:val="24"/>
        </w:rPr>
        <w:t>;</w:t>
      </w:r>
      <w:r>
        <w:rPr>
          <w:rFonts w:ascii="宋体" w:eastAsia="宋体" w:hint="eastAsia"/>
          <w:sz w:val="24"/>
        </w:rPr>
        <w:t>但他们会找那些讲道最触及良心的人</w:t>
      </w:r>
      <w:r>
        <w:rPr>
          <w:sz w:val="24"/>
        </w:rPr>
        <w:t>,</w:t>
      </w:r>
      <w:r>
        <w:rPr>
          <w:rFonts w:ascii="宋体" w:eastAsia="宋体" w:hint="eastAsia"/>
          <w:sz w:val="24"/>
        </w:rPr>
        <w:t>在他们病重或临终时</w:t>
      </w:r>
      <w:r>
        <w:rPr>
          <w:sz w:val="24"/>
        </w:rPr>
        <w:t>,</w:t>
      </w:r>
      <w:r>
        <w:rPr>
          <w:rFonts w:ascii="宋体" w:eastAsia="宋体" w:hint="eastAsia"/>
          <w:sz w:val="24"/>
        </w:rPr>
        <w:t>这些人会被他们最看重</w:t>
      </w:r>
      <w:r>
        <w:rPr>
          <w:spacing w:val="-1"/>
          <w:sz w:val="24"/>
        </w:rPr>
        <w:t>;</w:t>
      </w:r>
      <w:r>
        <w:rPr>
          <w:rFonts w:ascii="宋体" w:eastAsia="宋体" w:hint="eastAsia"/>
          <w:sz w:val="24"/>
        </w:rPr>
        <w:t>当良心觉醒时</w:t>
      </w:r>
      <w:r>
        <w:rPr>
          <w:sz w:val="24"/>
        </w:rPr>
        <w:t>,</w:t>
      </w:r>
      <w:r>
        <w:rPr>
          <w:rFonts w:ascii="宋体" w:eastAsia="宋体" w:hint="eastAsia"/>
          <w:spacing w:val="-3"/>
          <w:sz w:val="24"/>
        </w:rPr>
        <w:t>这样的人就是一千人中的一位。这是第六点。 第七</w:t>
      </w:r>
      <w:r>
        <w:rPr>
          <w:sz w:val="24"/>
        </w:rPr>
        <w:t>,</w:t>
      </w:r>
      <w:r>
        <w:rPr>
          <w:rFonts w:ascii="宋体" w:eastAsia="宋体" w:hint="eastAsia"/>
          <w:sz w:val="24"/>
        </w:rPr>
        <w:t>也是 最后一点</w:t>
      </w:r>
      <w:r>
        <w:rPr>
          <w:spacing w:val="-3"/>
          <w:sz w:val="24"/>
        </w:rPr>
        <w:t>,</w:t>
      </w:r>
      <w:r>
        <w:rPr>
          <w:rFonts w:ascii="宋体" w:eastAsia="宋体" w:hint="eastAsia"/>
          <w:sz w:val="24"/>
        </w:rPr>
        <w:t>实际上也是最主要的一点</w:t>
      </w:r>
      <w:r>
        <w:rPr>
          <w:spacing w:val="1"/>
          <w:sz w:val="24"/>
        </w:rPr>
        <w:t>;</w:t>
      </w:r>
      <w:r>
        <w:rPr>
          <w:rFonts w:ascii="宋体" w:eastAsia="宋体" w:hint="eastAsia"/>
          <w:sz w:val="24"/>
        </w:rPr>
        <w:t>我希望所有对因罪而良心不安有轻视想法的人都留心</w:t>
      </w:r>
      <w:r>
        <w:rPr>
          <w:sz w:val="24"/>
        </w:rPr>
        <w:t>;</w:t>
      </w:r>
      <w:r>
        <w:rPr>
          <w:rFonts w:ascii="宋体" w:eastAsia="宋体" w:hint="eastAsia"/>
          <w:sz w:val="24"/>
        </w:rPr>
        <w:t>就是</w:t>
      </w:r>
      <w:r>
        <w:rPr>
          <w:spacing w:val="-1"/>
          <w:sz w:val="24"/>
        </w:rPr>
        <w:t>:</w:t>
      </w:r>
      <w:r>
        <w:rPr>
          <w:rFonts w:ascii="宋体" w:eastAsia="宋体" w:hint="eastAsia"/>
          <w:sz w:val="24"/>
        </w:rPr>
        <w:t>你对因罪而良心不安的轻视想法</w:t>
      </w:r>
      <w:r>
        <w:rPr>
          <w:sz w:val="24"/>
        </w:rPr>
        <w:t>,</w:t>
      </w:r>
      <w:r>
        <w:rPr>
          <w:rFonts w:ascii="宋体" w:eastAsia="宋体" w:hint="eastAsia"/>
          <w:sz w:val="24"/>
        </w:rPr>
        <w:t>是对圣灵的一种高度亵渎。如果我说得明白</w:t>
      </w:r>
      <w:r>
        <w:rPr>
          <w:sz w:val="24"/>
        </w:rPr>
        <w:t>,</w:t>
      </w:r>
      <w:r>
        <w:rPr>
          <w:rFonts w:ascii="宋体" w:eastAsia="宋体" w:hint="eastAsia"/>
          <w:sz w:val="24"/>
        </w:rPr>
        <w:t>他们犯了对圣灵的高度亵渎</w:t>
      </w:r>
      <w:r>
        <w:rPr>
          <w:spacing w:val="-1"/>
          <w:sz w:val="24"/>
        </w:rPr>
        <w:t>,(</w:t>
      </w:r>
      <w:r>
        <w:rPr>
          <w:rFonts w:ascii="宋体" w:eastAsia="宋体" w:hint="eastAsia"/>
          <w:sz w:val="24"/>
        </w:rPr>
        <w:t>这应该触动人们的心</w:t>
      </w:r>
      <w:r>
        <w:rPr>
          <w:sz w:val="24"/>
        </w:rPr>
        <w:t>,</w:t>
      </w:r>
      <w:r>
        <w:rPr>
          <w:rFonts w:ascii="宋体" w:eastAsia="宋体" w:hint="eastAsia"/>
          <w:sz w:val="24"/>
        </w:rPr>
        <w:t>使他们警惕</w:t>
      </w:r>
      <w:r>
        <w:rPr>
          <w:sz w:val="24"/>
        </w:rPr>
        <w:t>,</w:t>
      </w:r>
      <w:r>
        <w:rPr>
          <w:rFonts w:ascii="宋体" w:eastAsia="宋体" w:hint="eastAsia"/>
          <w:sz w:val="24"/>
        </w:rPr>
        <w:t>在放纵这些对良心烦恼的虚妄想法时</w:t>
      </w:r>
      <w:r>
        <w:rPr>
          <w:spacing w:val="-3"/>
          <w:sz w:val="24"/>
        </w:rPr>
        <w:t>,</w:t>
      </w:r>
      <w:r>
        <w:rPr>
          <w:rFonts w:ascii="宋体" w:eastAsia="宋体" w:hint="eastAsia"/>
          <w:sz w:val="24"/>
        </w:rPr>
        <w:t>他们在做什么</w:t>
      </w:r>
      <w:r>
        <w:rPr>
          <w:spacing w:val="1"/>
          <w:sz w:val="24"/>
        </w:rPr>
        <w:t>)</w:t>
      </w:r>
      <w:r>
        <w:rPr>
          <w:rFonts w:ascii="宋体" w:eastAsia="宋体" w:hint="eastAsia"/>
          <w:sz w:val="24"/>
        </w:rPr>
        <w:t>是的</w:t>
      </w:r>
      <w:r>
        <w:rPr>
          <w:sz w:val="24"/>
        </w:rPr>
        <w:t>,</w:t>
      </w:r>
      <w:r>
        <w:rPr>
          <w:rFonts w:ascii="宋体" w:eastAsia="宋体" w:hint="eastAsia"/>
          <w:sz w:val="24"/>
        </w:rPr>
        <w:t>这种程度</w:t>
      </w:r>
      <w:r>
        <w:rPr>
          <w:sz w:val="24"/>
        </w:rPr>
        <w:t>,</w:t>
      </w:r>
      <w:r>
        <w:rPr>
          <w:rFonts w:ascii="宋体" w:eastAsia="宋体" w:hint="eastAsia"/>
          <w:sz w:val="24"/>
        </w:rPr>
        <w:t>我不是说它达到了最高程度的亵渎</w:t>
      </w:r>
      <w:r>
        <w:rPr>
          <w:sz w:val="24"/>
        </w:rPr>
        <w:t>,</w:t>
      </w:r>
      <w:r>
        <w:rPr>
          <w:rFonts w:ascii="宋体" w:eastAsia="宋体" w:hint="eastAsia"/>
          <w:sz w:val="24"/>
        </w:rPr>
        <w:t>但我要向你们说明</w:t>
      </w:r>
      <w:r>
        <w:rPr>
          <w:sz w:val="24"/>
        </w:rPr>
        <w:t>,</w:t>
      </w:r>
      <w:r>
        <w:rPr>
          <w:rFonts w:ascii="宋体" w:eastAsia="宋体" w:hint="eastAsia"/>
          <w:sz w:val="24"/>
        </w:rPr>
        <w:t>他们</w:t>
      </w:r>
      <w:r>
        <w:rPr>
          <w:rFonts w:ascii="宋体" w:eastAsia="宋体" w:hint="eastAsia"/>
          <w:spacing w:val="-8"/>
          <w:sz w:val="24"/>
        </w:rPr>
        <w:t>已经接近了。 这是对圣灵的一种高度亵渎</w:t>
      </w:r>
      <w:r>
        <w:rPr>
          <w:spacing w:val="1"/>
          <w:sz w:val="24"/>
        </w:rPr>
        <w:t>:</w:t>
      </w:r>
      <w:r>
        <w:rPr>
          <w:rFonts w:ascii="宋体" w:eastAsia="宋体" w:hint="eastAsia"/>
          <w:sz w:val="24"/>
        </w:rPr>
        <w:t>这一点可以这样看出来</w:t>
      </w:r>
      <w:r>
        <w:rPr>
          <w:spacing w:val="-1"/>
          <w:sz w:val="24"/>
        </w:rPr>
        <w:t>;</w:t>
      </w:r>
      <w:r>
        <w:rPr>
          <w:rFonts w:ascii="宋体" w:eastAsia="宋体" w:hint="eastAsia"/>
          <w:sz w:val="24"/>
        </w:rPr>
        <w:t>因为因罪而良心不安</w:t>
      </w:r>
      <w:r>
        <w:rPr>
          <w:spacing w:val="-3"/>
          <w:sz w:val="24"/>
        </w:rPr>
        <w:t>,</w:t>
      </w:r>
      <w:r>
        <w:rPr>
          <w:rFonts w:ascii="宋体" w:eastAsia="宋体" w:hint="eastAsia"/>
          <w:sz w:val="24"/>
        </w:rPr>
        <w:t>无论在哪里</w:t>
      </w:r>
      <w:r>
        <w:rPr>
          <w:sz w:val="24"/>
        </w:rPr>
        <w:t>,</w:t>
      </w:r>
      <w:r>
        <w:rPr>
          <w:rFonts w:ascii="宋体" w:eastAsia="宋体" w:hint="eastAsia"/>
          <w:sz w:val="24"/>
        </w:rPr>
        <w:t>都是上帝的灵在人的灵魂上的一种特殊工作</w:t>
      </w:r>
      <w:r>
        <w:rPr>
          <w:spacing w:val="1"/>
          <w:sz w:val="24"/>
        </w:rPr>
        <w:t>:</w:t>
      </w:r>
      <w:r>
        <w:rPr>
          <w:rFonts w:ascii="宋体" w:eastAsia="宋体" w:hint="eastAsia"/>
          <w:sz w:val="24"/>
        </w:rPr>
        <w:t>这是上帝的灵的一种特殊工作</w:t>
      </w:r>
      <w:r>
        <w:rPr>
          <w:sz w:val="24"/>
        </w:rPr>
        <w:t>,</w:t>
      </w:r>
      <w:r>
        <w:rPr>
          <w:rFonts w:ascii="宋体" w:eastAsia="宋体" w:hint="eastAsia"/>
          <w:sz w:val="24"/>
        </w:rPr>
        <w:t>以至于从那里</w:t>
      </w:r>
      <w:r>
        <w:rPr>
          <w:spacing w:val="-3"/>
          <w:sz w:val="24"/>
        </w:rPr>
        <w:t>,</w:t>
      </w:r>
      <w:r>
        <w:rPr>
          <w:rFonts w:ascii="宋体" w:eastAsia="宋体" w:hint="eastAsia"/>
          <w:sz w:val="24"/>
        </w:rPr>
        <w:t>上帝的灵</w:t>
      </w:r>
      <w:r>
        <w:rPr>
          <w:sz w:val="24"/>
        </w:rPr>
        <w:t>,</w:t>
      </w:r>
      <w:r>
        <w:rPr>
          <w:rFonts w:ascii="宋体" w:eastAsia="宋体" w:hint="eastAsia"/>
          <w:sz w:val="24"/>
        </w:rPr>
        <w:t>圣灵</w:t>
      </w:r>
      <w:r>
        <w:rPr>
          <w:sz w:val="24"/>
        </w:rPr>
        <w:t>,</w:t>
      </w:r>
      <w:r>
        <w:rPr>
          <w:rFonts w:ascii="宋体" w:eastAsia="宋体" w:hint="eastAsia"/>
          <w:sz w:val="24"/>
        </w:rPr>
        <w:t>得到了称号</w:t>
      </w:r>
      <w:r>
        <w:rPr>
          <w:sz w:val="24"/>
        </w:rPr>
        <w:t>,</w:t>
      </w:r>
      <w:r>
        <w:rPr>
          <w:rFonts w:ascii="宋体" w:eastAsia="宋体" w:hint="eastAsia"/>
          <w:sz w:val="24"/>
        </w:rPr>
        <w:t>被称为捆绑的灵</w:t>
      </w:r>
      <w:r>
        <w:rPr>
          <w:spacing w:val="-1"/>
          <w:sz w:val="24"/>
        </w:rPr>
        <w:t>:</w:t>
      </w:r>
      <w:r>
        <w:rPr>
          <w:rFonts w:ascii="宋体" w:eastAsia="宋体" w:hint="eastAsia"/>
          <w:sz w:val="24"/>
        </w:rPr>
        <w:t>不</w:t>
      </w:r>
      <w:r>
        <w:rPr>
          <w:sz w:val="24"/>
        </w:rPr>
        <w:t>,</w:t>
      </w:r>
      <w:r>
        <w:rPr>
          <w:rFonts w:ascii="宋体" w:eastAsia="宋体" w:hint="eastAsia"/>
          <w:sz w:val="24"/>
        </w:rPr>
        <w:t>上帝不会从任何轻率的工作中得到称号</w:t>
      </w:r>
      <w:r>
        <w:rPr>
          <w:spacing w:val="-3"/>
          <w:sz w:val="24"/>
        </w:rPr>
        <w:t>,</w:t>
      </w:r>
      <w:r>
        <w:rPr>
          <w:rFonts w:ascii="宋体" w:eastAsia="宋体" w:hint="eastAsia"/>
          <w:sz w:val="24"/>
        </w:rPr>
        <w:t>必须有上帝的一些特殊而伟大的工作</w:t>
      </w:r>
      <w:r>
        <w:rPr>
          <w:sz w:val="24"/>
        </w:rPr>
        <w:t>,</w:t>
      </w:r>
      <w:r>
        <w:rPr>
          <w:rFonts w:ascii="宋体" w:eastAsia="宋体" w:hint="eastAsia"/>
          <w:sz w:val="24"/>
        </w:rPr>
        <w:t>上帝从中得到极大的荣耀</w:t>
      </w:r>
      <w:r>
        <w:rPr>
          <w:sz w:val="24"/>
        </w:rPr>
        <w:t>,</w:t>
      </w:r>
      <w:r>
        <w:rPr>
          <w:rFonts w:ascii="宋体" w:eastAsia="宋体" w:hint="eastAsia"/>
          <w:sz w:val="24"/>
        </w:rPr>
        <w:t>他才会从中得到称号</w:t>
      </w:r>
      <w:r>
        <w:rPr>
          <w:spacing w:val="-1"/>
          <w:sz w:val="24"/>
        </w:rPr>
        <w:t>;</w:t>
      </w:r>
      <w:r>
        <w:rPr>
          <w:rFonts w:ascii="宋体" w:eastAsia="宋体" w:hint="eastAsia"/>
          <w:sz w:val="24"/>
        </w:rPr>
        <w:t>现在在罗马书</w:t>
      </w:r>
      <w:r>
        <w:rPr>
          <w:sz w:val="24"/>
        </w:rPr>
        <w:t>8</w:t>
      </w:r>
      <w:r>
        <w:rPr>
          <w:spacing w:val="-1"/>
          <w:sz w:val="24"/>
        </w:rPr>
        <w:t>:</w:t>
      </w:r>
      <w:r>
        <w:rPr>
          <w:sz w:val="24"/>
        </w:rPr>
        <w:t>15</w:t>
      </w:r>
      <w:r>
        <w:rPr>
          <w:spacing w:val="-3"/>
          <w:sz w:val="24"/>
        </w:rPr>
        <w:t>,</w:t>
      </w:r>
      <w:r>
        <w:rPr>
          <w:rFonts w:ascii="宋体" w:eastAsia="宋体" w:hint="eastAsia"/>
          <w:sz w:val="24"/>
        </w:rPr>
        <w:t>上帝的灵有这个称号</w:t>
      </w:r>
      <w:r>
        <w:rPr>
          <w:sz w:val="24"/>
        </w:rPr>
        <w:t>,</w:t>
      </w:r>
      <w:r>
        <w:rPr>
          <w:rFonts w:ascii="宋体" w:eastAsia="宋体" w:hint="eastAsia"/>
          <w:sz w:val="24"/>
        </w:rPr>
        <w:t>被称为捆绑的灵</w:t>
      </w:r>
      <w:r>
        <w:rPr>
          <w:spacing w:val="1"/>
          <w:sz w:val="24"/>
        </w:rPr>
        <w:t>:</w:t>
      </w:r>
      <w:r>
        <w:rPr>
          <w:rFonts w:ascii="宋体" w:eastAsia="宋体" w:hint="eastAsia"/>
          <w:sz w:val="24"/>
        </w:rPr>
        <w:t>因为你们所受的不是奴仆的心</w:t>
      </w:r>
      <w:r>
        <w:rPr>
          <w:spacing w:val="-3"/>
          <w:sz w:val="24"/>
        </w:rPr>
        <w:t>,</w:t>
      </w:r>
      <w:r>
        <w:rPr>
          <w:rFonts w:ascii="宋体" w:eastAsia="宋体" w:hint="eastAsia"/>
          <w:sz w:val="24"/>
        </w:rPr>
        <w:t>仍旧害怕。所受的乃是儿子的心</w:t>
      </w:r>
      <w:r>
        <w:rPr>
          <w:sz w:val="24"/>
        </w:rPr>
        <w:t>,</w:t>
      </w:r>
      <w:r>
        <w:rPr>
          <w:rFonts w:ascii="宋体" w:eastAsia="宋体" w:hint="eastAsia"/>
          <w:sz w:val="24"/>
        </w:rPr>
        <w:t>因此我们呼叫阿爸父</w:t>
      </w:r>
      <w:r>
        <w:rPr>
          <w:spacing w:val="1"/>
          <w:sz w:val="24"/>
        </w:rPr>
        <w:t>:</w:t>
      </w:r>
      <w:r>
        <w:rPr>
          <w:rFonts w:ascii="宋体" w:eastAsia="宋体" w:hint="eastAsia"/>
          <w:sz w:val="24"/>
        </w:rPr>
        <w:t>你们所受的不是奴仆的心</w:t>
      </w:r>
      <w:r>
        <w:rPr>
          <w:sz w:val="24"/>
        </w:rPr>
        <w:t>,</w:t>
      </w:r>
      <w:r>
        <w:rPr>
          <w:rFonts w:ascii="宋体" w:eastAsia="宋体" w:hint="eastAsia"/>
          <w:sz w:val="24"/>
        </w:rPr>
        <w:t>仍旧害怕</w:t>
      </w:r>
      <w:r>
        <w:rPr>
          <w:spacing w:val="-1"/>
          <w:sz w:val="24"/>
        </w:rPr>
        <w:t>;</w:t>
      </w:r>
      <w:r>
        <w:rPr>
          <w:rFonts w:ascii="宋体" w:eastAsia="宋体" w:hint="eastAsia"/>
          <w:sz w:val="24"/>
        </w:rPr>
        <w:t>好像圣灵在说</w:t>
      </w:r>
      <w:r>
        <w:rPr>
          <w:sz w:val="24"/>
        </w:rPr>
        <w:t>,</w:t>
      </w:r>
      <w:r>
        <w:rPr>
          <w:rFonts w:ascii="宋体" w:eastAsia="宋体" w:hint="eastAsia"/>
          <w:sz w:val="24"/>
        </w:rPr>
        <w:t>曾经有一段时间</w:t>
      </w:r>
      <w:r>
        <w:rPr>
          <w:sz w:val="24"/>
        </w:rPr>
        <w:t>,</w:t>
      </w:r>
      <w:r>
        <w:rPr>
          <w:rFonts w:ascii="宋体" w:eastAsia="宋体" w:hint="eastAsia"/>
          <w:sz w:val="24"/>
        </w:rPr>
        <w:t>你们有捆绑的灵</w:t>
      </w:r>
      <w:r>
        <w:rPr>
          <w:spacing w:val="-1"/>
          <w:sz w:val="24"/>
        </w:rPr>
        <w:t>;</w:t>
      </w:r>
      <w:r>
        <w:rPr>
          <w:rFonts w:ascii="宋体" w:eastAsia="宋体" w:hint="eastAsia"/>
          <w:sz w:val="24"/>
        </w:rPr>
        <w:t>这捆绑的灵是什么</w:t>
      </w:r>
      <w:r>
        <w:rPr>
          <w:sz w:val="24"/>
        </w:rPr>
        <w:t>?</w:t>
      </w:r>
      <w:r>
        <w:rPr>
          <w:rFonts w:ascii="宋体" w:eastAsia="宋体" w:hint="eastAsia"/>
          <w:sz w:val="24"/>
        </w:rPr>
        <w:t>不过是上帝的灵</w:t>
      </w:r>
      <w:r>
        <w:rPr>
          <w:spacing w:val="-3"/>
          <w:sz w:val="24"/>
        </w:rPr>
        <w:t>,</w:t>
      </w:r>
      <w:r>
        <w:rPr>
          <w:rFonts w:ascii="宋体" w:eastAsia="宋体" w:hint="eastAsia"/>
          <w:sz w:val="24"/>
        </w:rPr>
        <w:t>向人揭示并加诸人心的捆绑</w:t>
      </w:r>
      <w:r>
        <w:rPr>
          <w:sz w:val="24"/>
        </w:rPr>
        <w:t>,</w:t>
      </w:r>
      <w:r>
        <w:rPr>
          <w:rFonts w:ascii="宋体" w:eastAsia="宋体" w:hint="eastAsia"/>
          <w:sz w:val="24"/>
        </w:rPr>
        <w:t>就是他们在律法、败坏和撒但之下所处的捆绑。</w:t>
      </w:r>
    </w:p>
    <w:p w14:paraId="15926724" w14:textId="77777777" w:rsidR="00EC029C" w:rsidRDefault="00000000">
      <w:pPr>
        <w:spacing w:before="297" w:line="242" w:lineRule="auto"/>
        <w:ind w:left="100" w:right="393"/>
        <w:rPr>
          <w:rFonts w:ascii="宋体" w:eastAsia="宋体"/>
          <w:sz w:val="24"/>
        </w:rPr>
      </w:pPr>
      <w:r>
        <w:rPr>
          <w:rFonts w:ascii="宋体" w:eastAsia="宋体" w:hint="eastAsia"/>
          <w:spacing w:val="-2"/>
          <w:sz w:val="24"/>
        </w:rPr>
        <w:t>这是奴役的灵</w:t>
      </w:r>
      <w:r>
        <w:rPr>
          <w:spacing w:val="-2"/>
          <w:sz w:val="24"/>
        </w:rPr>
        <w:t>;</w:t>
      </w:r>
      <w:r>
        <w:rPr>
          <w:rFonts w:ascii="宋体" w:eastAsia="宋体" w:hint="eastAsia"/>
          <w:spacing w:val="-2"/>
          <w:sz w:val="24"/>
        </w:rPr>
        <w:t>当上帝的灵来启示一个人</w:t>
      </w:r>
      <w:r>
        <w:rPr>
          <w:spacing w:val="-2"/>
          <w:sz w:val="24"/>
        </w:rPr>
        <w:t>,</w:t>
      </w:r>
      <w:r>
        <w:rPr>
          <w:rFonts w:ascii="宋体" w:eastAsia="宋体" w:hint="eastAsia"/>
          <w:spacing w:val="-2"/>
          <w:sz w:val="24"/>
        </w:rPr>
        <w:t>使良心醒悟</w:t>
      </w:r>
      <w:r>
        <w:rPr>
          <w:spacing w:val="-2"/>
          <w:sz w:val="24"/>
        </w:rPr>
        <w:t>,</w:t>
      </w:r>
      <w:r>
        <w:rPr>
          <w:rFonts w:ascii="宋体" w:eastAsia="宋体" w:hint="eastAsia"/>
          <w:spacing w:val="-2"/>
          <w:sz w:val="24"/>
        </w:rPr>
        <w:t>并把这个放在任何一个男人或女人的良心上时</w:t>
      </w:r>
      <w:r>
        <w:rPr>
          <w:spacing w:val="-2"/>
          <w:sz w:val="24"/>
        </w:rPr>
        <w:t>;</w:t>
      </w:r>
      <w:r>
        <w:rPr>
          <w:rFonts w:ascii="宋体" w:eastAsia="宋体" w:hint="eastAsia"/>
          <w:spacing w:val="-2"/>
          <w:sz w:val="24"/>
        </w:rPr>
        <w:t>你因罪而成为魔鬼的奴隶</w:t>
      </w:r>
      <w:r>
        <w:rPr>
          <w:spacing w:val="-2"/>
          <w:sz w:val="24"/>
        </w:rPr>
        <w:t>;</w:t>
      </w:r>
      <w:r>
        <w:rPr>
          <w:rFonts w:ascii="宋体" w:eastAsia="宋体" w:hint="eastAsia"/>
          <w:spacing w:val="-2"/>
          <w:sz w:val="24"/>
        </w:rPr>
        <w:t>因罪而受律法所有诅咒的束缚</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是你情欲的奴隶</w:t>
      </w:r>
      <w:r>
        <w:rPr>
          <w:spacing w:val="-2"/>
          <w:sz w:val="24"/>
        </w:rPr>
        <w:t>:</w:t>
      </w:r>
      <w:r>
        <w:rPr>
          <w:rFonts w:ascii="宋体" w:eastAsia="宋体" w:hint="eastAsia"/>
          <w:spacing w:val="-2"/>
          <w:sz w:val="24"/>
        </w:rPr>
        <w:t>圣灵揭示这一点</w:t>
      </w:r>
      <w:r>
        <w:rPr>
          <w:spacing w:val="-2"/>
          <w:sz w:val="24"/>
        </w:rPr>
        <w:t>,</w:t>
      </w:r>
      <w:r>
        <w:rPr>
          <w:rFonts w:ascii="宋体" w:eastAsia="宋体" w:hint="eastAsia"/>
          <w:spacing w:val="-2"/>
          <w:sz w:val="24"/>
        </w:rPr>
        <w:t>使灵魂意识到这种奴役</w:t>
      </w:r>
      <w:r>
        <w:rPr>
          <w:spacing w:val="-2"/>
          <w:sz w:val="24"/>
        </w:rPr>
        <w:t>,</w:t>
      </w:r>
      <w:r>
        <w:rPr>
          <w:rFonts w:ascii="宋体" w:eastAsia="宋体" w:hint="eastAsia"/>
          <w:spacing w:val="-2"/>
          <w:sz w:val="24"/>
        </w:rPr>
        <w:t>这就是导致上帝的灵被称为奴役之灵的原因。</w:t>
      </w:r>
    </w:p>
    <w:p w14:paraId="2C8B7E03" w14:textId="77777777" w:rsidR="00EC029C" w:rsidRDefault="00000000">
      <w:pPr>
        <w:spacing w:before="282" w:line="242" w:lineRule="auto"/>
        <w:ind w:left="100" w:right="318"/>
        <w:rPr>
          <w:rFonts w:ascii="宋体" w:eastAsia="宋体"/>
          <w:sz w:val="24"/>
        </w:rPr>
      </w:pPr>
      <w:r>
        <w:rPr>
          <w:rFonts w:ascii="宋体" w:eastAsia="宋体" w:hint="eastAsia"/>
          <w:sz w:val="24"/>
        </w:rPr>
        <w:t>现在</w:t>
      </w:r>
      <w:r>
        <w:rPr>
          <w:spacing w:val="-3"/>
          <w:sz w:val="24"/>
        </w:rPr>
        <w:t>,</w:t>
      </w:r>
      <w:r>
        <w:rPr>
          <w:rFonts w:ascii="宋体" w:eastAsia="宋体" w:hint="eastAsia"/>
          <w:sz w:val="24"/>
        </w:rPr>
        <w:t>你把这归因于愚蠢的忧郁概念</w:t>
      </w:r>
      <w:r>
        <w:rPr>
          <w:sz w:val="24"/>
        </w:rPr>
        <w:t>,</w:t>
      </w:r>
      <w:r>
        <w:rPr>
          <w:rFonts w:ascii="宋体" w:eastAsia="宋体" w:hint="eastAsia"/>
          <w:sz w:val="24"/>
        </w:rPr>
        <w:t>而这实际上是圣灵在灵魂中的特殊工作之一</w:t>
      </w:r>
      <w:r>
        <w:rPr>
          <w:sz w:val="24"/>
        </w:rPr>
        <w:t>,</w:t>
      </w:r>
      <w:r>
        <w:rPr>
          <w:rFonts w:ascii="宋体" w:eastAsia="宋体" w:hint="eastAsia"/>
          <w:sz w:val="24"/>
        </w:rPr>
        <w:t>就是奴役的灵</w:t>
      </w:r>
      <w:r>
        <w:rPr>
          <w:spacing w:val="-1"/>
          <w:sz w:val="24"/>
        </w:rPr>
        <w:t>:</w:t>
      </w:r>
      <w:r>
        <w:rPr>
          <w:rFonts w:ascii="宋体" w:eastAsia="宋体" w:hint="eastAsia"/>
          <w:sz w:val="24"/>
        </w:rPr>
        <w:t>这不是亵渎上帝吗</w:t>
      </w:r>
      <w:r>
        <w:rPr>
          <w:spacing w:val="-3"/>
          <w:sz w:val="24"/>
        </w:rPr>
        <w:t>?</w:t>
      </w:r>
      <w:r>
        <w:rPr>
          <w:rFonts w:ascii="宋体" w:eastAsia="宋体" w:hint="eastAsia"/>
          <w:sz w:val="24"/>
        </w:rPr>
        <w:t>这是上帝的工作</w:t>
      </w:r>
      <w:r>
        <w:rPr>
          <w:sz w:val="24"/>
        </w:rPr>
        <w:t>,</w:t>
      </w:r>
      <w:r>
        <w:rPr>
          <w:rFonts w:ascii="宋体" w:eastAsia="宋体" w:hint="eastAsia"/>
          <w:sz w:val="24"/>
        </w:rPr>
        <w:t>也是上帝荣耀的工作</w:t>
      </w:r>
      <w:r>
        <w:rPr>
          <w:spacing w:val="1"/>
          <w:sz w:val="24"/>
        </w:rPr>
        <w:t>;</w:t>
      </w:r>
      <w:r>
        <w:rPr>
          <w:rFonts w:ascii="宋体" w:eastAsia="宋体" w:hint="eastAsia"/>
          <w:sz w:val="24"/>
        </w:rPr>
        <w:t>因为上帝所有的工作都是他的荣耀</w:t>
      </w:r>
      <w:r>
        <w:rPr>
          <w:spacing w:val="-1"/>
          <w:sz w:val="24"/>
        </w:rPr>
        <w:t>;</w:t>
      </w:r>
      <w:r>
        <w:rPr>
          <w:rFonts w:ascii="宋体" w:eastAsia="宋体" w:hint="eastAsia"/>
          <w:sz w:val="24"/>
        </w:rPr>
        <w:t>而圣灵以此为荣</w:t>
      </w:r>
      <w:r>
        <w:rPr>
          <w:sz w:val="24"/>
        </w:rPr>
        <w:t>,</w:t>
      </w:r>
      <w:r>
        <w:rPr>
          <w:rFonts w:ascii="宋体" w:eastAsia="宋体" w:hint="eastAsia"/>
          <w:sz w:val="24"/>
        </w:rPr>
        <w:t>认为这是他的专属工作</w:t>
      </w:r>
      <w:r>
        <w:rPr>
          <w:sz w:val="24"/>
        </w:rPr>
        <w:t>,</w:t>
      </w:r>
      <w:r>
        <w:rPr>
          <w:rFonts w:ascii="宋体" w:eastAsia="宋体" w:hint="eastAsia"/>
          <w:sz w:val="24"/>
        </w:rPr>
        <w:t>你却说这不过是愚蠢和忧郁的想法等等</w:t>
      </w:r>
      <w:r>
        <w:rPr>
          <w:spacing w:val="-17"/>
          <w:sz w:val="24"/>
        </w:rPr>
        <w:t>;</w:t>
      </w:r>
      <w:r>
        <w:rPr>
          <w:rFonts w:ascii="宋体" w:eastAsia="宋体" w:hint="eastAsia"/>
          <w:sz w:val="24"/>
        </w:rPr>
        <w:t>这不是对上帝的灵的亵渎和侮辱吗</w:t>
      </w:r>
      <w:r>
        <w:rPr>
          <w:spacing w:val="-3"/>
          <w:sz w:val="24"/>
        </w:rPr>
        <w:t>?</w:t>
      </w:r>
      <w:r>
        <w:rPr>
          <w:rFonts w:ascii="宋体" w:eastAsia="宋体" w:hint="eastAsia"/>
          <w:sz w:val="24"/>
        </w:rPr>
        <w:t>把良心的困扰归咎于这些想法</w:t>
      </w:r>
      <w:r>
        <w:rPr>
          <w:sz w:val="24"/>
        </w:rPr>
        <w:t>,</w:t>
      </w:r>
      <w:r>
        <w:rPr>
          <w:rFonts w:ascii="宋体" w:eastAsia="宋体" w:hint="eastAsia"/>
          <w:sz w:val="24"/>
        </w:rPr>
        <w:t>无疑就是对圣灵的侮辱和亵渎。</w:t>
      </w:r>
    </w:p>
    <w:p w14:paraId="7E6DF9D3" w14:textId="77777777" w:rsidR="00EC029C" w:rsidRDefault="00000000">
      <w:pPr>
        <w:spacing w:before="284" w:line="242" w:lineRule="auto"/>
        <w:ind w:left="100" w:right="376"/>
        <w:rPr>
          <w:rFonts w:ascii="宋体" w:eastAsia="宋体"/>
          <w:sz w:val="24"/>
        </w:rPr>
      </w:pPr>
      <w:r>
        <w:rPr>
          <w:rFonts w:ascii="宋体" w:eastAsia="宋体" w:hint="eastAsia"/>
          <w:spacing w:val="-2"/>
          <w:sz w:val="24"/>
        </w:rPr>
        <w:t>不仅如此</w:t>
      </w:r>
      <w:r>
        <w:rPr>
          <w:spacing w:val="-2"/>
          <w:sz w:val="24"/>
        </w:rPr>
        <w:t>,</w:t>
      </w:r>
      <w:r>
        <w:rPr>
          <w:rFonts w:ascii="宋体" w:eastAsia="宋体" w:hint="eastAsia"/>
          <w:spacing w:val="-2"/>
          <w:sz w:val="24"/>
        </w:rPr>
        <w:t>如果你出于恶意和知识而这样做</w:t>
      </w:r>
      <w:r>
        <w:rPr>
          <w:spacing w:val="-2"/>
          <w:sz w:val="24"/>
        </w:rPr>
        <w:t>,</w:t>
      </w:r>
      <w:r>
        <w:rPr>
          <w:rFonts w:ascii="宋体" w:eastAsia="宋体" w:hint="eastAsia"/>
          <w:spacing w:val="-2"/>
          <w:sz w:val="24"/>
        </w:rPr>
        <w:t>这在很大程度上是在走向不可饶恕的罪</w:t>
      </w:r>
      <w:r>
        <w:rPr>
          <w:spacing w:val="-2"/>
          <w:sz w:val="24"/>
        </w:rPr>
        <w:t>;</w:t>
      </w:r>
      <w:r>
        <w:rPr>
          <w:rFonts w:ascii="宋体" w:eastAsia="宋体" w:hint="eastAsia"/>
          <w:spacing w:val="-2"/>
          <w:sz w:val="24"/>
        </w:rPr>
        <w:t>借此你就接近了不可饶恕的罪</w:t>
      </w:r>
      <w:r>
        <w:rPr>
          <w:spacing w:val="-2"/>
          <w:sz w:val="24"/>
        </w:rPr>
        <w:t>;</w:t>
      </w:r>
      <w:r>
        <w:rPr>
          <w:rFonts w:ascii="宋体" w:eastAsia="宋体" w:hint="eastAsia"/>
          <w:spacing w:val="-2"/>
          <w:sz w:val="24"/>
        </w:rPr>
        <w:t>就以马可福音</w:t>
      </w:r>
      <w:r>
        <w:rPr>
          <w:spacing w:val="-2"/>
          <w:sz w:val="24"/>
        </w:rPr>
        <w:t>3</w:t>
      </w:r>
      <w:r>
        <w:rPr>
          <w:rFonts w:ascii="宋体" w:eastAsia="宋体" w:hint="eastAsia"/>
          <w:spacing w:val="-2"/>
          <w:sz w:val="24"/>
        </w:rPr>
        <w:t>章的这段经文为例</w:t>
      </w:r>
      <w:r>
        <w:rPr>
          <w:spacing w:val="-2"/>
          <w:sz w:val="24"/>
        </w:rPr>
        <w:t>,</w:t>
      </w:r>
      <w:r>
        <w:rPr>
          <w:rFonts w:ascii="宋体" w:eastAsia="宋体" w:hint="eastAsia"/>
          <w:spacing w:val="-2"/>
          <w:sz w:val="24"/>
        </w:rPr>
        <w:t>把第</w:t>
      </w:r>
      <w:r>
        <w:rPr>
          <w:spacing w:val="-2"/>
          <w:sz w:val="24"/>
        </w:rPr>
        <w:t>22</w:t>
      </w:r>
      <w:r>
        <w:rPr>
          <w:rFonts w:ascii="宋体" w:eastAsia="宋体" w:hint="eastAsia"/>
          <w:spacing w:val="-2"/>
          <w:sz w:val="24"/>
        </w:rPr>
        <w:t>节与</w:t>
      </w:r>
      <w:r>
        <w:rPr>
          <w:spacing w:val="-2"/>
          <w:sz w:val="24"/>
        </w:rPr>
        <w:t>24</w:t>
      </w:r>
      <w:r>
        <w:rPr>
          <w:rFonts w:ascii="宋体" w:eastAsia="宋体" w:hint="eastAsia"/>
          <w:spacing w:val="-2"/>
          <w:sz w:val="24"/>
        </w:rPr>
        <w:t>节、</w:t>
      </w:r>
      <w:r>
        <w:rPr>
          <w:spacing w:val="-2"/>
          <w:sz w:val="24"/>
        </w:rPr>
        <w:t>30</w:t>
      </w:r>
      <w:r>
        <w:rPr>
          <w:rFonts w:ascii="宋体" w:eastAsia="宋体" w:hint="eastAsia"/>
          <w:spacing w:val="-2"/>
          <w:sz w:val="24"/>
        </w:rPr>
        <w:t>节比较一下。第</w:t>
      </w:r>
      <w:r>
        <w:rPr>
          <w:spacing w:val="-2"/>
          <w:sz w:val="24"/>
        </w:rPr>
        <w:t>22</w:t>
      </w:r>
      <w:r>
        <w:rPr>
          <w:rFonts w:ascii="宋体" w:eastAsia="宋体" w:hint="eastAsia"/>
          <w:spacing w:val="-2"/>
          <w:sz w:val="24"/>
        </w:rPr>
        <w:t>节说</w:t>
      </w:r>
      <w:r>
        <w:rPr>
          <w:spacing w:val="-2"/>
          <w:sz w:val="24"/>
        </w:rPr>
        <w:t>,</w:t>
      </w:r>
      <w:r>
        <w:rPr>
          <w:rFonts w:ascii="宋体" w:eastAsia="宋体" w:hint="eastAsia"/>
          <w:spacing w:val="-2"/>
          <w:sz w:val="24"/>
        </w:rPr>
        <w:t>当基督赶鬼的时候</w:t>
      </w:r>
      <w:r>
        <w:rPr>
          <w:spacing w:val="-2"/>
          <w:sz w:val="24"/>
        </w:rPr>
        <w:t>,</w:t>
      </w:r>
      <w:r>
        <w:rPr>
          <w:rFonts w:ascii="宋体" w:eastAsia="宋体" w:hint="eastAsia"/>
          <w:spacing w:val="-2"/>
          <w:sz w:val="24"/>
        </w:rPr>
        <w:t>经上记载从耶路撒冷来的文士和法利赛人说</w:t>
      </w:r>
      <w:r>
        <w:rPr>
          <w:spacing w:val="-2"/>
          <w:sz w:val="24"/>
        </w:rPr>
        <w:t>,</w:t>
      </w:r>
      <w:r>
        <w:rPr>
          <w:rFonts w:ascii="宋体" w:eastAsia="宋体" w:hint="eastAsia"/>
          <w:spacing w:val="-2"/>
          <w:sz w:val="24"/>
        </w:rPr>
        <w:t>他是靠着别西卜</w:t>
      </w:r>
      <w:r>
        <w:rPr>
          <w:spacing w:val="-2"/>
          <w:sz w:val="24"/>
        </w:rPr>
        <w:t>,</w:t>
      </w:r>
      <w:r>
        <w:rPr>
          <w:rFonts w:ascii="宋体" w:eastAsia="宋体" w:hint="eastAsia"/>
          <w:spacing w:val="-2"/>
          <w:sz w:val="24"/>
        </w:rPr>
        <w:t>并且是靠着鬼王赶鬼的。他们把基督赶鬼的工作归因于魔鬼的力量</w:t>
      </w:r>
      <w:r>
        <w:rPr>
          <w:spacing w:val="-2"/>
          <w:sz w:val="24"/>
        </w:rPr>
        <w:t>;</w:t>
      </w:r>
      <w:r>
        <w:rPr>
          <w:rFonts w:ascii="宋体" w:eastAsia="宋体" w:hint="eastAsia"/>
          <w:spacing w:val="-2"/>
          <w:sz w:val="24"/>
        </w:rPr>
        <w:t>他靠魔鬼赶鬼。但实际上是靠着上帝的手指。</w:t>
      </w:r>
    </w:p>
    <w:p w14:paraId="5C161175" w14:textId="77777777" w:rsidR="00EC029C" w:rsidRDefault="00000000">
      <w:pPr>
        <w:spacing w:before="283" w:line="242" w:lineRule="auto"/>
        <w:ind w:left="100" w:right="366"/>
        <w:jc w:val="both"/>
        <w:rPr>
          <w:rFonts w:ascii="宋体" w:eastAsia="宋体"/>
          <w:sz w:val="24"/>
        </w:rPr>
      </w:pPr>
      <w:r>
        <w:rPr>
          <w:rFonts w:ascii="宋体" w:eastAsia="宋体" w:hint="eastAsia"/>
          <w:spacing w:val="-2"/>
          <w:sz w:val="24"/>
        </w:rPr>
        <w:t>于是</w:t>
      </w:r>
      <w:r>
        <w:rPr>
          <w:spacing w:val="-2"/>
          <w:sz w:val="24"/>
        </w:rPr>
        <w:t>,</w:t>
      </w:r>
      <w:r>
        <w:rPr>
          <w:rFonts w:ascii="宋体" w:eastAsia="宋体" w:hint="eastAsia"/>
          <w:spacing w:val="-2"/>
          <w:sz w:val="24"/>
        </w:rPr>
        <w:t>基督叫他们来</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撒但怎能赶出撒但呢</w:t>
      </w:r>
      <w:r>
        <w:rPr>
          <w:spacing w:val="-2"/>
          <w:sz w:val="24"/>
        </w:rPr>
        <w:t>?</w:t>
      </w:r>
      <w:r>
        <w:rPr>
          <w:rFonts w:ascii="宋体" w:eastAsia="宋体" w:hint="eastAsia"/>
          <w:spacing w:val="-2"/>
          <w:sz w:val="24"/>
        </w:rPr>
        <w:t>他在那里说服他们</w:t>
      </w:r>
      <w:r>
        <w:rPr>
          <w:spacing w:val="-2"/>
          <w:sz w:val="24"/>
        </w:rPr>
        <w:t>,</w:t>
      </w:r>
      <w:r>
        <w:rPr>
          <w:rFonts w:ascii="宋体" w:eastAsia="宋体" w:hint="eastAsia"/>
          <w:spacing w:val="-2"/>
          <w:sz w:val="24"/>
        </w:rPr>
        <w:t>撒但不能赶出撒但</w:t>
      </w:r>
      <w:r>
        <w:rPr>
          <w:spacing w:val="-2"/>
          <w:sz w:val="24"/>
        </w:rPr>
        <w:t>;</w:t>
      </w:r>
      <w:r>
        <w:rPr>
          <w:rFonts w:ascii="宋体" w:eastAsia="宋体" w:hint="eastAsia"/>
          <w:spacing w:val="-2"/>
          <w:sz w:val="24"/>
        </w:rPr>
        <w:t>并告诉他们</w:t>
      </w:r>
      <w:r>
        <w:rPr>
          <w:spacing w:val="-2"/>
          <w:sz w:val="24"/>
        </w:rPr>
        <w:t>,</w:t>
      </w:r>
      <w:r>
        <w:rPr>
          <w:rFonts w:ascii="宋体" w:eastAsia="宋体" w:hint="eastAsia"/>
          <w:spacing w:val="-2"/>
          <w:sz w:val="24"/>
        </w:rPr>
        <w:t>鬼是靠着上帝的灵被赶出去的。注意他在第</w:t>
      </w:r>
      <w:r>
        <w:rPr>
          <w:spacing w:val="-2"/>
          <w:sz w:val="24"/>
        </w:rPr>
        <w:t>28</w:t>
      </w:r>
      <w:r>
        <w:rPr>
          <w:rFonts w:ascii="宋体" w:eastAsia="宋体" w:hint="eastAsia"/>
          <w:spacing w:val="-2"/>
          <w:sz w:val="24"/>
        </w:rPr>
        <w:t>节是怎么说的</w:t>
      </w:r>
      <w:r>
        <w:rPr>
          <w:spacing w:val="-2"/>
          <w:sz w:val="24"/>
        </w:rPr>
        <w:t>,</w:t>
      </w:r>
      <w:r>
        <w:rPr>
          <w:rFonts w:ascii="宋体" w:eastAsia="宋体" w:hint="eastAsia"/>
          <w:spacing w:val="-2"/>
          <w:sz w:val="24"/>
        </w:rPr>
        <w:t>我实在告诉你们</w:t>
      </w:r>
      <w:r>
        <w:rPr>
          <w:spacing w:val="-2"/>
          <w:sz w:val="24"/>
        </w:rPr>
        <w:t>,</w:t>
      </w:r>
      <w:r>
        <w:rPr>
          <w:rFonts w:ascii="宋体" w:eastAsia="宋体" w:hint="eastAsia"/>
          <w:spacing w:val="-2"/>
          <w:sz w:val="24"/>
        </w:rPr>
        <w:t>世人一切的罪和亵渎的话</w:t>
      </w:r>
      <w:r>
        <w:rPr>
          <w:spacing w:val="-2"/>
          <w:sz w:val="24"/>
        </w:rPr>
        <w:t>,</w:t>
      </w:r>
      <w:r>
        <w:rPr>
          <w:rFonts w:ascii="宋体" w:eastAsia="宋体" w:hint="eastAsia"/>
          <w:spacing w:val="-2"/>
          <w:sz w:val="24"/>
        </w:rPr>
        <w:t>都可得赦免</w:t>
      </w:r>
      <w:r>
        <w:rPr>
          <w:spacing w:val="-2"/>
          <w:sz w:val="24"/>
        </w:rPr>
        <w:t>;</w:t>
      </w:r>
      <w:r>
        <w:rPr>
          <w:rFonts w:ascii="宋体" w:eastAsia="宋体" w:hint="eastAsia"/>
          <w:spacing w:val="-2"/>
          <w:sz w:val="24"/>
        </w:rPr>
        <w:t>惟独亵渎圣灵的</w:t>
      </w:r>
      <w:r>
        <w:rPr>
          <w:spacing w:val="-2"/>
          <w:sz w:val="24"/>
        </w:rPr>
        <w:t>,</w:t>
      </w:r>
      <w:r>
        <w:rPr>
          <w:rFonts w:ascii="宋体" w:eastAsia="宋体" w:hint="eastAsia"/>
          <w:spacing w:val="-2"/>
          <w:sz w:val="24"/>
        </w:rPr>
        <w:t>总不得赦免</w:t>
      </w:r>
      <w:r>
        <w:rPr>
          <w:spacing w:val="-2"/>
          <w:sz w:val="24"/>
        </w:rPr>
        <w:t>,</w:t>
      </w:r>
      <w:r>
        <w:rPr>
          <w:rFonts w:ascii="宋体" w:eastAsia="宋体" w:hint="eastAsia"/>
          <w:spacing w:val="-2"/>
          <w:sz w:val="24"/>
        </w:rPr>
        <w:t>乃要担当永远的罪。</w:t>
      </w:r>
    </w:p>
    <w:p w14:paraId="55A88E71" w14:textId="77777777" w:rsidR="00EC029C" w:rsidRDefault="00EC029C">
      <w:pPr>
        <w:spacing w:line="242" w:lineRule="auto"/>
        <w:jc w:val="both"/>
        <w:rPr>
          <w:rFonts w:ascii="宋体" w:eastAsia="宋体"/>
          <w:sz w:val="24"/>
        </w:rPr>
        <w:sectPr w:rsidR="00EC029C">
          <w:pgSz w:w="12240" w:h="15840"/>
          <w:pgMar w:top="1300" w:right="1100" w:bottom="280" w:left="1320" w:header="720" w:footer="720" w:gutter="0"/>
          <w:cols w:space="720"/>
        </w:sectPr>
      </w:pPr>
    </w:p>
    <w:p w14:paraId="3E6D7631" w14:textId="77777777" w:rsidR="00EC029C" w:rsidRDefault="00000000">
      <w:pPr>
        <w:spacing w:before="62" w:line="242" w:lineRule="auto"/>
        <w:ind w:left="100" w:right="340"/>
        <w:rPr>
          <w:rFonts w:ascii="宋体" w:eastAsia="宋体"/>
          <w:sz w:val="24"/>
        </w:rPr>
      </w:pPr>
      <w:r>
        <w:rPr>
          <w:rFonts w:ascii="宋体" w:eastAsia="宋体" w:hint="eastAsia"/>
          <w:spacing w:val="-2"/>
          <w:sz w:val="24"/>
        </w:rPr>
        <w:t>因为他们说</w:t>
      </w:r>
      <w:r>
        <w:rPr>
          <w:spacing w:val="-2"/>
          <w:sz w:val="24"/>
        </w:rPr>
        <w:t>,</w:t>
      </w:r>
      <w:r>
        <w:rPr>
          <w:rFonts w:ascii="宋体" w:eastAsia="宋体" w:hint="eastAsia"/>
          <w:spacing w:val="-2"/>
          <w:sz w:val="24"/>
        </w:rPr>
        <w:t>他是被污鬼附着的</w:t>
      </w:r>
      <w:r>
        <w:rPr>
          <w:spacing w:val="-2"/>
          <w:sz w:val="24"/>
        </w:rPr>
        <w:t>,</w:t>
      </w:r>
      <w:r>
        <w:rPr>
          <w:rFonts w:ascii="宋体" w:eastAsia="宋体" w:hint="eastAsia"/>
          <w:spacing w:val="-2"/>
          <w:sz w:val="24"/>
        </w:rPr>
        <w:t>基督告诉他们</w:t>
      </w:r>
      <w:r>
        <w:rPr>
          <w:spacing w:val="-2"/>
          <w:sz w:val="24"/>
        </w:rPr>
        <w:t>,</w:t>
      </w:r>
      <w:r>
        <w:rPr>
          <w:rFonts w:ascii="宋体" w:eastAsia="宋体" w:hint="eastAsia"/>
          <w:spacing w:val="-2"/>
          <w:sz w:val="24"/>
        </w:rPr>
        <w:t>别的亵渎都可以赦免</w:t>
      </w:r>
      <w:r>
        <w:rPr>
          <w:spacing w:val="-2"/>
          <w:sz w:val="24"/>
        </w:rPr>
        <w:t>,</w:t>
      </w:r>
      <w:r>
        <w:rPr>
          <w:rFonts w:ascii="宋体" w:eastAsia="宋体" w:hint="eastAsia"/>
          <w:spacing w:val="-2"/>
          <w:sz w:val="24"/>
        </w:rPr>
        <w:t>惟独亵渎上帝的灵总不</w:t>
      </w:r>
      <w:r>
        <w:rPr>
          <w:rFonts w:ascii="宋体" w:eastAsia="宋体" w:hint="eastAsia"/>
          <w:spacing w:val="-4"/>
          <w:sz w:val="24"/>
        </w:rPr>
        <w:t>得赦免。</w:t>
      </w:r>
    </w:p>
    <w:p w14:paraId="085C1A49" w14:textId="77777777" w:rsidR="00EC029C" w:rsidRDefault="00000000">
      <w:pPr>
        <w:spacing w:before="281" w:line="242" w:lineRule="auto"/>
        <w:ind w:left="100" w:right="340"/>
        <w:rPr>
          <w:rFonts w:ascii="宋体" w:eastAsia="宋体"/>
          <w:sz w:val="24"/>
        </w:rPr>
      </w:pPr>
      <w:r>
        <w:rPr>
          <w:rFonts w:ascii="宋体" w:eastAsia="宋体" w:hint="eastAsia"/>
          <w:spacing w:val="-2"/>
          <w:sz w:val="24"/>
        </w:rPr>
        <w:t>为什么基督要说这个</w:t>
      </w:r>
      <w:r>
        <w:rPr>
          <w:spacing w:val="-2"/>
          <w:sz w:val="24"/>
        </w:rPr>
        <w:t>,</w:t>
      </w:r>
      <w:r>
        <w:rPr>
          <w:rFonts w:ascii="宋体" w:eastAsia="宋体" w:hint="eastAsia"/>
          <w:spacing w:val="-2"/>
          <w:sz w:val="24"/>
        </w:rPr>
        <w:t>这是怎么来的</w:t>
      </w:r>
      <w:r>
        <w:rPr>
          <w:spacing w:val="-2"/>
          <w:sz w:val="24"/>
        </w:rPr>
        <w:t>?(</w:t>
      </w:r>
      <w:r>
        <w:rPr>
          <w:rFonts w:ascii="宋体" w:eastAsia="宋体" w:hint="eastAsia"/>
          <w:spacing w:val="-2"/>
          <w:sz w:val="24"/>
        </w:rPr>
        <w:t>注意</w:t>
      </w:r>
      <w:r>
        <w:rPr>
          <w:spacing w:val="-2"/>
          <w:sz w:val="24"/>
        </w:rPr>
        <w:t>)</w:t>
      </w:r>
      <w:r>
        <w:rPr>
          <w:rFonts w:ascii="宋体" w:eastAsia="宋体" w:hint="eastAsia"/>
          <w:spacing w:val="-2"/>
          <w:sz w:val="24"/>
        </w:rPr>
        <w:t>经上说</w:t>
      </w:r>
      <w:r>
        <w:rPr>
          <w:spacing w:val="-2"/>
          <w:sz w:val="24"/>
        </w:rPr>
        <w:t>,</w:t>
      </w:r>
      <w:r>
        <w:rPr>
          <w:rFonts w:ascii="宋体" w:eastAsia="宋体" w:hint="eastAsia"/>
          <w:spacing w:val="-2"/>
          <w:sz w:val="24"/>
        </w:rPr>
        <w:t>基督说这话</w:t>
      </w:r>
      <w:r>
        <w:rPr>
          <w:spacing w:val="-2"/>
          <w:sz w:val="24"/>
        </w:rPr>
        <w:t>,</w:t>
      </w:r>
      <w:r>
        <w:rPr>
          <w:rFonts w:ascii="宋体" w:eastAsia="宋体" w:hint="eastAsia"/>
          <w:spacing w:val="-2"/>
          <w:sz w:val="24"/>
        </w:rPr>
        <w:t>是因为他们说他是被污鬼附着的。注意</w:t>
      </w:r>
      <w:r>
        <w:rPr>
          <w:spacing w:val="-2"/>
          <w:sz w:val="24"/>
        </w:rPr>
        <w:t>,</w:t>
      </w:r>
      <w:r>
        <w:rPr>
          <w:rFonts w:ascii="宋体" w:eastAsia="宋体" w:hint="eastAsia"/>
          <w:spacing w:val="-2"/>
          <w:sz w:val="24"/>
        </w:rPr>
        <w:t>基督赶鬼</w:t>
      </w:r>
      <w:r>
        <w:rPr>
          <w:spacing w:val="-2"/>
          <w:sz w:val="24"/>
        </w:rPr>
        <w:t>,</w:t>
      </w:r>
      <w:r>
        <w:rPr>
          <w:rFonts w:ascii="宋体" w:eastAsia="宋体" w:hint="eastAsia"/>
          <w:spacing w:val="-2"/>
          <w:sz w:val="24"/>
        </w:rPr>
        <w:t>文士和法利赛人把这归因于污鬼</w:t>
      </w:r>
      <w:r>
        <w:rPr>
          <w:spacing w:val="-2"/>
          <w:sz w:val="24"/>
        </w:rPr>
        <w:t>,</w:t>
      </w:r>
      <w:r>
        <w:rPr>
          <w:rFonts w:ascii="宋体" w:eastAsia="宋体" w:hint="eastAsia"/>
          <w:spacing w:val="-2"/>
          <w:sz w:val="24"/>
        </w:rPr>
        <w:t>所以他们得罪了圣灵</w:t>
      </w:r>
      <w:r>
        <w:rPr>
          <w:spacing w:val="-2"/>
          <w:sz w:val="24"/>
        </w:rPr>
        <w:t>,</w:t>
      </w:r>
      <w:r>
        <w:rPr>
          <w:rFonts w:ascii="宋体" w:eastAsia="宋体" w:hint="eastAsia"/>
          <w:spacing w:val="-2"/>
          <w:sz w:val="24"/>
        </w:rPr>
        <w:t>仅仅因为他们把基督靠上帝的手指所行的</w:t>
      </w:r>
      <w:r>
        <w:rPr>
          <w:spacing w:val="-2"/>
          <w:sz w:val="24"/>
        </w:rPr>
        <w:t>,</w:t>
      </w:r>
      <w:r>
        <w:rPr>
          <w:rFonts w:ascii="宋体" w:eastAsia="宋体" w:hint="eastAsia"/>
          <w:spacing w:val="-2"/>
          <w:sz w:val="24"/>
        </w:rPr>
        <w:t>归因于污鬼</w:t>
      </w:r>
      <w:r>
        <w:rPr>
          <w:spacing w:val="-2"/>
          <w:sz w:val="24"/>
        </w:rPr>
        <w:t>;</w:t>
      </w:r>
      <w:r>
        <w:rPr>
          <w:rFonts w:ascii="宋体" w:eastAsia="宋体" w:hint="eastAsia"/>
          <w:spacing w:val="-2"/>
          <w:sz w:val="24"/>
        </w:rPr>
        <w:t>因此基督告诉他们</w:t>
      </w:r>
      <w:r>
        <w:rPr>
          <w:spacing w:val="-2"/>
          <w:sz w:val="24"/>
        </w:rPr>
        <w:t>,</w:t>
      </w:r>
      <w:r>
        <w:rPr>
          <w:rFonts w:ascii="宋体" w:eastAsia="宋体" w:hint="eastAsia"/>
          <w:spacing w:val="-2"/>
          <w:sz w:val="24"/>
        </w:rPr>
        <w:t>他们得罪了圣灵</w:t>
      </w:r>
      <w:r>
        <w:rPr>
          <w:spacing w:val="-2"/>
          <w:sz w:val="24"/>
        </w:rPr>
        <w:t>,</w:t>
      </w:r>
      <w:r>
        <w:rPr>
          <w:rFonts w:ascii="宋体" w:eastAsia="宋体" w:hint="eastAsia"/>
          <w:spacing w:val="-2"/>
          <w:sz w:val="24"/>
        </w:rPr>
        <w:t xml:space="preserve">他们永不得 </w:t>
      </w:r>
      <w:r>
        <w:rPr>
          <w:rFonts w:ascii="宋体" w:eastAsia="宋体" w:hint="eastAsia"/>
          <w:spacing w:val="-4"/>
          <w:sz w:val="24"/>
        </w:rPr>
        <w:t>赦免。</w:t>
      </w:r>
    </w:p>
    <w:p w14:paraId="506905E3" w14:textId="77777777" w:rsidR="00EC029C" w:rsidRDefault="00000000">
      <w:pPr>
        <w:spacing w:before="281" w:line="242" w:lineRule="auto"/>
        <w:ind w:left="100" w:right="405"/>
        <w:rPr>
          <w:rFonts w:ascii="宋体" w:eastAsia="宋体"/>
          <w:sz w:val="24"/>
        </w:rPr>
      </w:pPr>
      <w:r>
        <w:rPr>
          <w:rFonts w:ascii="宋体" w:eastAsia="宋体" w:hint="eastAsia"/>
          <w:sz w:val="24"/>
        </w:rPr>
        <w:t>弟兄们</w:t>
      </w:r>
      <w:r>
        <w:rPr>
          <w:spacing w:val="-3"/>
          <w:sz w:val="24"/>
        </w:rPr>
        <w:t>,</w:t>
      </w:r>
      <w:r>
        <w:rPr>
          <w:rFonts w:ascii="宋体" w:eastAsia="宋体" w:hint="eastAsia"/>
          <w:sz w:val="24"/>
        </w:rPr>
        <w:t>你们看</w:t>
      </w:r>
      <w:r>
        <w:rPr>
          <w:sz w:val="24"/>
        </w:rPr>
        <w:t>,</w:t>
      </w:r>
      <w:r>
        <w:rPr>
          <w:rFonts w:ascii="宋体" w:eastAsia="宋体" w:hint="eastAsia"/>
          <w:sz w:val="24"/>
        </w:rPr>
        <w:t>你们离这罪有多近</w:t>
      </w:r>
      <w:r>
        <w:rPr>
          <w:sz w:val="24"/>
        </w:rPr>
        <w:t>,</w:t>
      </w:r>
      <w:r>
        <w:rPr>
          <w:rFonts w:ascii="宋体" w:eastAsia="宋体" w:hint="eastAsia"/>
          <w:sz w:val="24"/>
        </w:rPr>
        <w:t>因为文士和法利赛人看见基督赶鬼</w:t>
      </w:r>
      <w:r>
        <w:rPr>
          <w:spacing w:val="1"/>
          <w:sz w:val="24"/>
        </w:rPr>
        <w:t>;</w:t>
      </w:r>
      <w:r>
        <w:rPr>
          <w:rFonts w:ascii="宋体" w:eastAsia="宋体" w:hint="eastAsia"/>
          <w:sz w:val="24"/>
        </w:rPr>
        <w:t>他们出于恶意这样做</w:t>
      </w:r>
      <w:r>
        <w:rPr>
          <w:spacing w:val="-3"/>
          <w:sz w:val="24"/>
        </w:rPr>
        <w:t>,</w:t>
      </w:r>
      <w:r>
        <w:rPr>
          <w:rFonts w:ascii="宋体" w:eastAsia="宋体" w:hint="eastAsia"/>
          <w:sz w:val="24"/>
        </w:rPr>
        <w:t>他们不得不知道</w:t>
      </w:r>
      <w:r>
        <w:rPr>
          <w:sz w:val="24"/>
        </w:rPr>
        <w:t>,</w:t>
      </w:r>
      <w:r>
        <w:rPr>
          <w:rFonts w:ascii="宋体" w:eastAsia="宋体" w:hint="eastAsia"/>
          <w:sz w:val="24"/>
        </w:rPr>
        <w:t>但他们还是说这是靠魔鬼。你看见一个因罪受良心困扰的人</w:t>
      </w:r>
      <w:r>
        <w:rPr>
          <w:sz w:val="24"/>
        </w:rPr>
        <w:t>,</w:t>
      </w:r>
      <w:r>
        <w:rPr>
          <w:rFonts w:ascii="宋体" w:eastAsia="宋体" w:hint="eastAsia"/>
          <w:spacing w:val="-5"/>
          <w:sz w:val="24"/>
        </w:rPr>
        <w:t>这是出于</w:t>
      </w:r>
      <w:r>
        <w:rPr>
          <w:rFonts w:ascii="宋体" w:eastAsia="宋体" w:hint="eastAsia"/>
          <w:sz w:val="24"/>
        </w:rPr>
        <w:t>圣灵</w:t>
      </w:r>
      <w:r>
        <w:rPr>
          <w:spacing w:val="-3"/>
          <w:sz w:val="24"/>
        </w:rPr>
        <w:t>,</w:t>
      </w:r>
      <w:r>
        <w:rPr>
          <w:rFonts w:ascii="宋体" w:eastAsia="宋体" w:hint="eastAsia"/>
          <w:sz w:val="24"/>
        </w:rPr>
        <w:t>而你说这是愚蠢和疯狂的灵</w:t>
      </w:r>
      <w:r>
        <w:rPr>
          <w:sz w:val="24"/>
        </w:rPr>
        <w:t>,</w:t>
      </w:r>
      <w:r>
        <w:rPr>
          <w:rFonts w:ascii="宋体" w:eastAsia="宋体" w:hint="eastAsia"/>
          <w:sz w:val="24"/>
        </w:rPr>
        <w:t>有时还说这是污秽的灵</w:t>
      </w:r>
      <w:r>
        <w:rPr>
          <w:spacing w:val="1"/>
          <w:sz w:val="24"/>
        </w:rPr>
        <w:t>;</w:t>
      </w:r>
      <w:r>
        <w:rPr>
          <w:rFonts w:ascii="宋体" w:eastAsia="宋体" w:hint="eastAsia"/>
          <w:sz w:val="24"/>
        </w:rPr>
        <w:t>但更糟的是</w:t>
      </w:r>
      <w:r>
        <w:rPr>
          <w:sz w:val="24"/>
        </w:rPr>
        <w:t>,</w:t>
      </w:r>
      <w:r>
        <w:rPr>
          <w:rFonts w:ascii="宋体" w:eastAsia="宋体" w:hint="eastAsia"/>
          <w:sz w:val="24"/>
        </w:rPr>
        <w:t>当你说这是愚蠢和忧郁的灵时</w:t>
      </w:r>
      <w:r>
        <w:rPr>
          <w:spacing w:val="-3"/>
          <w:sz w:val="24"/>
        </w:rPr>
        <w:t>,</w:t>
      </w:r>
      <w:r>
        <w:rPr>
          <w:rFonts w:ascii="宋体" w:eastAsia="宋体" w:hint="eastAsia"/>
          <w:sz w:val="24"/>
        </w:rPr>
        <w:t>你就更加亵渎圣灵</w:t>
      </w:r>
      <w:r>
        <w:rPr>
          <w:sz w:val="24"/>
        </w:rPr>
        <w:t>,</w:t>
      </w:r>
      <w:r>
        <w:rPr>
          <w:rFonts w:ascii="宋体" w:eastAsia="宋体" w:hint="eastAsia"/>
          <w:sz w:val="24"/>
        </w:rPr>
        <w:t>更接近这罪。</w:t>
      </w:r>
    </w:p>
    <w:p w14:paraId="6813A51D" w14:textId="77777777" w:rsidR="00EC029C" w:rsidRDefault="00000000">
      <w:pPr>
        <w:spacing w:before="285" w:line="242" w:lineRule="auto"/>
        <w:ind w:left="100" w:right="340"/>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要谨慎</w:t>
      </w:r>
      <w:r>
        <w:rPr>
          <w:spacing w:val="-2"/>
          <w:sz w:val="24"/>
        </w:rPr>
        <w:t>,</w:t>
      </w:r>
      <w:r>
        <w:rPr>
          <w:rFonts w:ascii="宋体" w:eastAsia="宋体" w:hint="eastAsia"/>
          <w:spacing w:val="-2"/>
          <w:sz w:val="24"/>
        </w:rPr>
        <w:t>要谦卑</w:t>
      </w:r>
      <w:r>
        <w:rPr>
          <w:spacing w:val="-2"/>
          <w:sz w:val="24"/>
        </w:rPr>
        <w:t>,</w:t>
      </w:r>
      <w:r>
        <w:rPr>
          <w:rFonts w:ascii="宋体" w:eastAsia="宋体" w:hint="eastAsia"/>
          <w:spacing w:val="-2"/>
          <w:sz w:val="24"/>
        </w:rPr>
        <w:t>你们这些曾经或现在对因罪而良心受困扰有如此低下看法的人</w:t>
      </w:r>
      <w:r>
        <w:rPr>
          <w:spacing w:val="-2"/>
          <w:sz w:val="24"/>
        </w:rPr>
        <w:t>,</w:t>
      </w:r>
      <w:r>
        <w:rPr>
          <w:rFonts w:ascii="宋体" w:eastAsia="宋体" w:hint="eastAsia"/>
          <w:spacing w:val="-2"/>
          <w:sz w:val="24"/>
        </w:rPr>
        <w:t>你们的处境很危险。</w:t>
      </w:r>
    </w:p>
    <w:p w14:paraId="54B22698" w14:textId="77777777" w:rsidR="00EC029C" w:rsidRDefault="00000000">
      <w:pPr>
        <w:spacing w:before="281"/>
        <w:ind w:left="100"/>
        <w:rPr>
          <w:rFonts w:ascii="宋体" w:eastAsia="宋体"/>
          <w:sz w:val="24"/>
        </w:rPr>
      </w:pPr>
      <w:r>
        <w:rPr>
          <w:rFonts w:ascii="宋体" w:eastAsia="宋体" w:hint="eastAsia"/>
          <w:spacing w:val="-2"/>
          <w:sz w:val="24"/>
        </w:rPr>
        <w:t>反对</w:t>
      </w:r>
      <w:r>
        <w:rPr>
          <w:spacing w:val="-2"/>
          <w:sz w:val="24"/>
        </w:rPr>
        <w:t>:</w:t>
      </w:r>
      <w:r>
        <w:rPr>
          <w:rFonts w:ascii="宋体" w:eastAsia="宋体" w:hint="eastAsia"/>
          <w:spacing w:val="-2"/>
          <w:sz w:val="24"/>
        </w:rPr>
        <w:t>但是我们从经验中看到</w:t>
      </w:r>
      <w:r>
        <w:rPr>
          <w:spacing w:val="-2"/>
          <w:sz w:val="24"/>
        </w:rPr>
        <w:t>,</w:t>
      </w:r>
      <w:r>
        <w:rPr>
          <w:rFonts w:ascii="宋体" w:eastAsia="宋体" w:hint="eastAsia"/>
          <w:spacing w:val="-2"/>
          <w:sz w:val="24"/>
        </w:rPr>
        <w:t>男人和女人因罪而困扰</w:t>
      </w:r>
      <w:r>
        <w:rPr>
          <w:spacing w:val="-2"/>
          <w:sz w:val="24"/>
        </w:rPr>
        <w:t>,</w:t>
      </w:r>
      <w:r>
        <w:rPr>
          <w:rFonts w:ascii="宋体" w:eastAsia="宋体" w:hint="eastAsia"/>
          <w:spacing w:val="-4"/>
          <w:sz w:val="24"/>
        </w:rPr>
        <w:t>非常忧郁和沉重。</w:t>
      </w:r>
    </w:p>
    <w:p w14:paraId="517F85FC" w14:textId="77777777" w:rsidR="00EC029C" w:rsidRDefault="00000000">
      <w:pPr>
        <w:spacing w:before="283" w:line="242" w:lineRule="auto"/>
        <w:ind w:left="100" w:right="405"/>
        <w:rPr>
          <w:rFonts w:ascii="宋体" w:eastAsia="宋体"/>
          <w:sz w:val="24"/>
        </w:rPr>
      </w:pPr>
      <w:r>
        <w:rPr>
          <w:rFonts w:ascii="宋体" w:eastAsia="宋体" w:hint="eastAsia"/>
          <w:spacing w:val="-2"/>
          <w:sz w:val="24"/>
        </w:rPr>
        <w:t>回答</w:t>
      </w:r>
      <w:r>
        <w:rPr>
          <w:spacing w:val="-2"/>
          <w:sz w:val="24"/>
        </w:rPr>
        <w:t>:</w:t>
      </w:r>
      <w:r>
        <w:rPr>
          <w:rFonts w:ascii="宋体" w:eastAsia="宋体" w:hint="eastAsia"/>
          <w:spacing w:val="-2"/>
          <w:sz w:val="24"/>
        </w:rPr>
        <w:t>说到这一点</w:t>
      </w:r>
      <w:r>
        <w:rPr>
          <w:spacing w:val="-2"/>
          <w:sz w:val="24"/>
        </w:rPr>
        <w:t>:</w:t>
      </w:r>
      <w:r>
        <w:rPr>
          <w:rFonts w:ascii="宋体" w:eastAsia="宋体" w:hint="eastAsia"/>
          <w:spacing w:val="-2"/>
          <w:sz w:val="24"/>
        </w:rPr>
        <w:t>没错</w:t>
      </w:r>
      <w:r>
        <w:rPr>
          <w:spacing w:val="-2"/>
          <w:sz w:val="24"/>
        </w:rPr>
        <w:t>,</w:t>
      </w:r>
      <w:r>
        <w:rPr>
          <w:rFonts w:ascii="宋体" w:eastAsia="宋体" w:hint="eastAsia"/>
          <w:spacing w:val="-2"/>
          <w:sz w:val="24"/>
        </w:rPr>
        <w:t>有时上帝会乐意成全</w:t>
      </w:r>
      <w:r>
        <w:rPr>
          <w:spacing w:val="-2"/>
          <w:sz w:val="24"/>
        </w:rPr>
        <w:t>,</w:t>
      </w:r>
      <w:r>
        <w:rPr>
          <w:rFonts w:ascii="宋体" w:eastAsia="宋体" w:hint="eastAsia"/>
          <w:spacing w:val="-2"/>
          <w:sz w:val="24"/>
        </w:rPr>
        <w:t>甚至利用那忧郁的性情</w:t>
      </w:r>
      <w:r>
        <w:rPr>
          <w:spacing w:val="-2"/>
          <w:sz w:val="24"/>
        </w:rPr>
        <w:t>,</w:t>
      </w:r>
      <w:r>
        <w:rPr>
          <w:rFonts w:ascii="宋体" w:eastAsia="宋体" w:hint="eastAsia"/>
          <w:spacing w:val="-2"/>
          <w:sz w:val="24"/>
        </w:rPr>
        <w:t>来促进这样的工作</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上帝可能会借着忧郁</w:t>
      </w:r>
      <w:r>
        <w:rPr>
          <w:spacing w:val="-2"/>
          <w:sz w:val="24"/>
        </w:rPr>
        <w:t>,</w:t>
      </w:r>
      <w:r>
        <w:rPr>
          <w:rFonts w:ascii="宋体" w:eastAsia="宋体" w:hint="eastAsia"/>
          <w:spacing w:val="-2"/>
          <w:sz w:val="24"/>
        </w:rPr>
        <w:t>使良心受困扰的工作得到推进</w:t>
      </w:r>
      <w:r>
        <w:rPr>
          <w:spacing w:val="-2"/>
          <w:sz w:val="24"/>
        </w:rPr>
        <w:t>,</w:t>
      </w:r>
      <w:r>
        <w:rPr>
          <w:rFonts w:ascii="宋体" w:eastAsia="宋体" w:hint="eastAsia"/>
          <w:spacing w:val="-3"/>
          <w:sz w:val="24"/>
        </w:rPr>
        <w:t>但忧郁与这之间还是有很大区别。</w:t>
      </w:r>
    </w:p>
    <w:p w14:paraId="2443FC8D" w14:textId="77777777" w:rsidR="00EC029C" w:rsidRDefault="00000000">
      <w:pPr>
        <w:spacing w:before="282" w:line="242" w:lineRule="auto"/>
        <w:ind w:left="820" w:right="390" w:hanging="360"/>
        <w:rPr>
          <w:rFonts w:ascii="宋体" w:eastAsia="宋体"/>
        </w:rPr>
      </w:pPr>
      <w:r>
        <w:rPr>
          <w:sz w:val="24"/>
        </w:rPr>
        <w:t>1.</w:t>
      </w:r>
      <w:r>
        <w:rPr>
          <w:spacing w:val="80"/>
          <w:sz w:val="24"/>
        </w:rPr>
        <w:t xml:space="preserve"> </w:t>
      </w:r>
      <w:r>
        <w:rPr>
          <w:rFonts w:ascii="宋体" w:eastAsia="宋体" w:hint="eastAsia"/>
        </w:rPr>
        <w:t>首先</w:t>
      </w:r>
      <w:r>
        <w:t>,</w:t>
      </w:r>
      <w:r>
        <w:rPr>
          <w:rFonts w:ascii="宋体" w:eastAsia="宋体" w:hint="eastAsia"/>
        </w:rPr>
        <w:t>上帝可能利用忧郁来带来良心的困扰</w:t>
      </w:r>
      <w:r>
        <w:t>:</w:t>
      </w:r>
      <w:r>
        <w:rPr>
          <w:rFonts w:ascii="宋体" w:eastAsia="宋体" w:hint="eastAsia"/>
        </w:rPr>
        <w:t>就像这样</w:t>
      </w:r>
      <w:r>
        <w:t>;</w:t>
      </w:r>
      <w:r>
        <w:rPr>
          <w:rFonts w:ascii="宋体" w:eastAsia="宋体" w:hint="eastAsia"/>
        </w:rPr>
        <w:t>如果它不是太强烈</w:t>
      </w:r>
      <w:r>
        <w:t>,</w:t>
      </w:r>
      <w:r>
        <w:rPr>
          <w:rFonts w:ascii="宋体" w:eastAsia="宋体" w:hint="eastAsia"/>
        </w:rPr>
        <w:t>使人昏聩</w:t>
      </w:r>
      <w:r>
        <w:t>,</w:t>
      </w:r>
      <w:r>
        <w:rPr>
          <w:rFonts w:ascii="宋体" w:eastAsia="宋体" w:hint="eastAsia"/>
        </w:rPr>
        <w:t>就像有</w:t>
      </w:r>
      <w:r>
        <w:rPr>
          <w:rFonts w:ascii="宋体" w:eastAsia="宋体" w:hint="eastAsia"/>
          <w:spacing w:val="-2"/>
        </w:rPr>
        <w:t>时那样</w:t>
      </w:r>
      <w:r>
        <w:rPr>
          <w:spacing w:val="-2"/>
        </w:rPr>
        <w:t>;</w:t>
      </w:r>
      <w:r>
        <w:rPr>
          <w:rFonts w:ascii="宋体" w:eastAsia="宋体" w:hint="eastAsia"/>
          <w:spacing w:val="-2"/>
        </w:rPr>
        <w:t>但如果它的影响只是这样</w:t>
      </w:r>
      <w:r>
        <w:rPr>
          <w:spacing w:val="-2"/>
        </w:rPr>
        <w:t>,</w:t>
      </w:r>
      <w:r>
        <w:rPr>
          <w:rFonts w:ascii="宋体" w:eastAsia="宋体" w:hint="eastAsia"/>
          <w:spacing w:val="-2"/>
        </w:rPr>
        <w:t>使人认真地思考、沉思和权衡事情</w:t>
      </w:r>
      <w:r>
        <w:rPr>
          <w:spacing w:val="-2"/>
        </w:rPr>
        <w:t>,</w:t>
      </w:r>
      <w:r>
        <w:rPr>
          <w:rFonts w:ascii="宋体" w:eastAsia="宋体" w:hint="eastAsia"/>
          <w:spacing w:val="-2"/>
        </w:rPr>
        <w:t>那么上帝就利用一定程度的忧郁</w:t>
      </w:r>
      <w:r>
        <w:rPr>
          <w:spacing w:val="-2"/>
        </w:rPr>
        <w:t>,</w:t>
      </w:r>
      <w:r>
        <w:rPr>
          <w:rFonts w:ascii="宋体" w:eastAsia="宋体" w:hint="eastAsia"/>
          <w:spacing w:val="-2"/>
        </w:rPr>
        <w:t>使男人和女人认识自己</w:t>
      </w:r>
      <w:r>
        <w:rPr>
          <w:spacing w:val="-2"/>
        </w:rPr>
        <w:t>;</w:t>
      </w:r>
      <w:r>
        <w:rPr>
          <w:rFonts w:ascii="宋体" w:eastAsia="宋体" w:hint="eastAsia"/>
          <w:spacing w:val="-2"/>
        </w:rPr>
        <w:t>认识罪</w:t>
      </w:r>
      <w:r>
        <w:rPr>
          <w:spacing w:val="-2"/>
        </w:rPr>
        <w:t>,</w:t>
      </w:r>
      <w:r>
        <w:rPr>
          <w:rFonts w:ascii="宋体" w:eastAsia="宋体" w:hint="eastAsia"/>
          <w:spacing w:val="-2"/>
        </w:rPr>
        <w:t>以及关乎他们永恒命运的事</w:t>
      </w:r>
      <w:r>
        <w:rPr>
          <w:spacing w:val="-2"/>
        </w:rPr>
        <w:t>,</w:t>
      </w:r>
      <w:r>
        <w:rPr>
          <w:rFonts w:ascii="宋体" w:eastAsia="宋体" w:hint="eastAsia"/>
          <w:spacing w:val="-2"/>
        </w:rPr>
        <w:t>这样的忧郁是有福的忧郁</w:t>
      </w:r>
      <w:r>
        <w:rPr>
          <w:spacing w:val="-2"/>
        </w:rPr>
        <w:t>,</w:t>
      </w:r>
      <w:r>
        <w:rPr>
          <w:rFonts w:ascii="宋体" w:eastAsia="宋体" w:hint="eastAsia"/>
          <w:spacing w:val="-2"/>
        </w:rPr>
        <w:t>你有理由为此称颂上帝。</w:t>
      </w:r>
    </w:p>
    <w:p w14:paraId="5F3C6531" w14:textId="77777777" w:rsidR="00EC029C" w:rsidRDefault="00EC029C">
      <w:pPr>
        <w:pStyle w:val="a3"/>
        <w:spacing w:before="1"/>
        <w:ind w:left="0"/>
        <w:jc w:val="left"/>
        <w:rPr>
          <w:rFonts w:ascii="宋体"/>
          <w:sz w:val="22"/>
        </w:rPr>
      </w:pPr>
    </w:p>
    <w:p w14:paraId="2B02FCF1" w14:textId="77777777" w:rsidR="00EC029C" w:rsidRDefault="00000000">
      <w:pPr>
        <w:spacing w:line="242" w:lineRule="auto"/>
        <w:ind w:left="100" w:right="393"/>
        <w:jc w:val="both"/>
        <w:rPr>
          <w:rFonts w:ascii="宋体" w:eastAsia="宋体"/>
          <w:sz w:val="24"/>
        </w:rPr>
      </w:pPr>
      <w:r>
        <w:rPr>
          <w:rFonts w:ascii="宋体" w:eastAsia="宋体" w:hint="eastAsia"/>
          <w:spacing w:val="-2"/>
          <w:sz w:val="24"/>
        </w:rPr>
        <w:t>在某些次要的事情上</w:t>
      </w:r>
      <w:r>
        <w:rPr>
          <w:spacing w:val="-2"/>
          <w:sz w:val="24"/>
        </w:rPr>
        <w:t>,</w:t>
      </w:r>
      <w:r>
        <w:rPr>
          <w:rFonts w:ascii="宋体" w:eastAsia="宋体" w:hint="eastAsia"/>
          <w:spacing w:val="-2"/>
          <w:sz w:val="24"/>
        </w:rPr>
        <w:t>忧郁是非常有用的</w:t>
      </w:r>
      <w:r>
        <w:rPr>
          <w:spacing w:val="-2"/>
          <w:sz w:val="24"/>
        </w:rPr>
        <w:t>;</w:t>
      </w:r>
      <w:r>
        <w:rPr>
          <w:rFonts w:ascii="宋体" w:eastAsia="宋体" w:hint="eastAsia"/>
          <w:spacing w:val="-2"/>
          <w:sz w:val="24"/>
        </w:rPr>
        <w:t>哲学家说</w:t>
      </w:r>
      <w:r>
        <w:rPr>
          <w:spacing w:val="-2"/>
          <w:sz w:val="24"/>
        </w:rPr>
        <w:t>,</w:t>
      </w:r>
      <w:r>
        <w:rPr>
          <w:rFonts w:ascii="宋体" w:eastAsia="宋体" w:hint="eastAsia"/>
          <w:spacing w:val="-2"/>
          <w:sz w:val="24"/>
        </w:rPr>
        <w:t>世界上在伟大事业方面最杰出的人都是忧郁的</w:t>
      </w:r>
      <w:r>
        <w:rPr>
          <w:spacing w:val="-2"/>
          <w:sz w:val="24"/>
        </w:rPr>
        <w:t>,</w:t>
      </w:r>
      <w:r>
        <w:rPr>
          <w:rFonts w:ascii="宋体" w:eastAsia="宋体" w:hint="eastAsia"/>
          <w:spacing w:val="-2"/>
          <w:sz w:val="24"/>
        </w:rPr>
        <w:t>因为他们对自己的思想很认真</w:t>
      </w:r>
      <w:r>
        <w:rPr>
          <w:spacing w:val="-2"/>
          <w:sz w:val="24"/>
        </w:rPr>
        <w:t>;</w:t>
      </w:r>
      <w:r>
        <w:rPr>
          <w:rFonts w:ascii="宋体" w:eastAsia="宋体" w:hint="eastAsia"/>
          <w:spacing w:val="-2"/>
          <w:sz w:val="24"/>
        </w:rPr>
        <w:t>而其他人却是轻浮、虚荣、浮夸的灵。许多从未有过忧郁的人</w:t>
      </w:r>
      <w:r>
        <w:rPr>
          <w:spacing w:val="-2"/>
          <w:sz w:val="24"/>
        </w:rPr>
        <w:t>,</w:t>
      </w:r>
      <w:r>
        <w:rPr>
          <w:rFonts w:ascii="宋体" w:eastAsia="宋体" w:hint="eastAsia"/>
          <w:spacing w:val="-2"/>
          <w:sz w:val="24"/>
        </w:rPr>
        <w:t>他们对事物有所领悟</w:t>
      </w:r>
      <w:r>
        <w:rPr>
          <w:spacing w:val="-2"/>
          <w:sz w:val="24"/>
        </w:rPr>
        <w:t>,</w:t>
      </w:r>
      <w:r>
        <w:rPr>
          <w:rFonts w:ascii="宋体" w:eastAsia="宋体" w:hint="eastAsia"/>
          <w:spacing w:val="-2"/>
          <w:sz w:val="24"/>
        </w:rPr>
        <w:t>但很快就过去了</w:t>
      </w:r>
      <w:r>
        <w:rPr>
          <w:spacing w:val="-2"/>
          <w:sz w:val="24"/>
        </w:rPr>
        <w:t>,</w:t>
      </w:r>
      <w:r>
        <w:rPr>
          <w:rFonts w:ascii="宋体" w:eastAsia="宋体" w:hint="eastAsia"/>
          <w:spacing w:val="-2"/>
          <w:sz w:val="24"/>
        </w:rPr>
        <w:t>他们一生中从未知道什么是在自己的思想中认真半个小时。</w:t>
      </w:r>
    </w:p>
    <w:p w14:paraId="2CAE71DC" w14:textId="77777777" w:rsidR="00EC029C" w:rsidRDefault="00000000">
      <w:pPr>
        <w:spacing w:before="282" w:line="242" w:lineRule="auto"/>
        <w:ind w:left="100" w:right="340"/>
        <w:rPr>
          <w:rFonts w:ascii="宋体" w:eastAsia="宋体"/>
          <w:sz w:val="24"/>
        </w:rPr>
      </w:pPr>
      <w:r>
        <w:rPr>
          <w:rFonts w:ascii="宋体" w:eastAsia="宋体" w:hint="eastAsia"/>
          <w:spacing w:val="-2"/>
          <w:sz w:val="24"/>
        </w:rPr>
        <w:t>许多性情开朗的人</w:t>
      </w:r>
      <w:r>
        <w:rPr>
          <w:spacing w:val="-2"/>
          <w:sz w:val="24"/>
        </w:rPr>
        <w:t>,</w:t>
      </w:r>
      <w:r>
        <w:rPr>
          <w:rFonts w:ascii="宋体" w:eastAsia="宋体" w:hint="eastAsia"/>
          <w:spacing w:val="-2"/>
          <w:sz w:val="24"/>
        </w:rPr>
        <w:t>都是轻浮虚荣的灵</w:t>
      </w:r>
      <w:r>
        <w:rPr>
          <w:spacing w:val="-2"/>
          <w:sz w:val="24"/>
        </w:rPr>
        <w:t>,</w:t>
      </w:r>
      <w:r>
        <w:rPr>
          <w:rFonts w:ascii="宋体" w:eastAsia="宋体" w:hint="eastAsia"/>
          <w:spacing w:val="-2"/>
          <w:sz w:val="24"/>
        </w:rPr>
        <w:t>上帝把人交给轻浮虚荣的灵</w:t>
      </w:r>
      <w:r>
        <w:rPr>
          <w:spacing w:val="-2"/>
          <w:sz w:val="24"/>
        </w:rPr>
        <w:t>,</w:t>
      </w:r>
      <w:r>
        <w:rPr>
          <w:rFonts w:ascii="宋体" w:eastAsia="宋体" w:hint="eastAsia"/>
          <w:spacing w:val="-2"/>
          <w:sz w:val="24"/>
        </w:rPr>
        <w:t>这是一个沉重的审判</w:t>
      </w:r>
      <w:r>
        <w:rPr>
          <w:spacing w:val="-2"/>
          <w:sz w:val="24"/>
        </w:rPr>
        <w:t>,</w:t>
      </w:r>
      <w:r>
        <w:rPr>
          <w:rFonts w:ascii="宋体" w:eastAsia="宋体" w:hint="eastAsia"/>
          <w:spacing w:val="-2"/>
          <w:sz w:val="24"/>
        </w:rPr>
        <w:t>他们对任何事都不加思考。现在</w:t>
      </w:r>
      <w:r>
        <w:rPr>
          <w:spacing w:val="-2"/>
          <w:sz w:val="24"/>
        </w:rPr>
        <w:t>,</w:t>
      </w:r>
      <w:r>
        <w:rPr>
          <w:rFonts w:ascii="宋体" w:eastAsia="宋体" w:hint="eastAsia"/>
          <w:spacing w:val="-2"/>
          <w:sz w:val="24"/>
        </w:rPr>
        <w:t>当上帝利用这种特定程度的忧郁</w:t>
      </w:r>
      <w:r>
        <w:rPr>
          <w:spacing w:val="-2"/>
          <w:sz w:val="24"/>
        </w:rPr>
        <w:t>,</w:t>
      </w:r>
      <w:r>
        <w:rPr>
          <w:rFonts w:ascii="宋体" w:eastAsia="宋体" w:hint="eastAsia"/>
          <w:spacing w:val="-2"/>
          <w:sz w:val="24"/>
        </w:rPr>
        <w:t>使男人和女人认真起来</w:t>
      </w:r>
      <w:r>
        <w:rPr>
          <w:spacing w:val="-2"/>
          <w:sz w:val="24"/>
        </w:rPr>
        <w:t>,</w:t>
      </w:r>
      <w:r>
        <w:rPr>
          <w:rFonts w:ascii="宋体" w:eastAsia="宋体" w:hint="eastAsia"/>
          <w:spacing w:val="-2"/>
          <w:sz w:val="24"/>
        </w:rPr>
        <w:t>思考他们将来会怎样</w:t>
      </w:r>
      <w:r>
        <w:rPr>
          <w:spacing w:val="-2"/>
          <w:sz w:val="24"/>
        </w:rPr>
        <w:t>,</w:t>
      </w:r>
      <w:r>
        <w:rPr>
          <w:rFonts w:ascii="宋体" w:eastAsia="宋体" w:hint="eastAsia"/>
          <w:spacing w:val="-2"/>
          <w:sz w:val="24"/>
        </w:rPr>
        <w:t>上帝和他们之间的关系如何</w:t>
      </w:r>
      <w:r>
        <w:rPr>
          <w:spacing w:val="-2"/>
          <w:sz w:val="24"/>
        </w:rPr>
        <w:t>;</w:t>
      </w:r>
      <w:r>
        <w:rPr>
          <w:rFonts w:ascii="宋体" w:eastAsia="宋体" w:hint="eastAsia"/>
          <w:spacing w:val="-2"/>
          <w:sz w:val="24"/>
        </w:rPr>
        <w:t>如果我现在要死了怎么办</w:t>
      </w:r>
      <w:r>
        <w:rPr>
          <w:spacing w:val="-2"/>
          <w:sz w:val="24"/>
        </w:rPr>
        <w:t>?</w:t>
      </w:r>
      <w:r>
        <w:rPr>
          <w:rFonts w:ascii="宋体" w:eastAsia="宋体" w:hint="eastAsia"/>
          <w:spacing w:val="-2"/>
          <w:sz w:val="24"/>
        </w:rPr>
        <w:t>如果我现在要站在上帝面前怎么办</w:t>
      </w:r>
      <w:r>
        <w:rPr>
          <w:spacing w:val="-2"/>
          <w:sz w:val="24"/>
        </w:rPr>
        <w:t>?</w:t>
      </w:r>
      <w:r>
        <w:rPr>
          <w:rFonts w:ascii="宋体" w:eastAsia="宋体" w:hint="eastAsia"/>
          <w:spacing w:val="-2"/>
          <w:sz w:val="24"/>
        </w:rPr>
        <w:t>那么这对这个工作是一个很好的帮助。但是</w:t>
      </w:r>
      <w:r>
        <w:rPr>
          <w:spacing w:val="-2"/>
          <w:sz w:val="24"/>
        </w:rPr>
        <w:t>,</w:t>
      </w:r>
      <w:r>
        <w:rPr>
          <w:rFonts w:ascii="宋体" w:eastAsia="宋体" w:hint="eastAsia"/>
          <w:spacing w:val="-2"/>
          <w:sz w:val="24"/>
        </w:rPr>
        <w:t>因为这个工作是一个超越任何忧郁想法的工作</w:t>
      </w:r>
      <w:r>
        <w:rPr>
          <w:spacing w:val="-2"/>
          <w:sz w:val="24"/>
        </w:rPr>
        <w:t>,</w:t>
      </w:r>
      <w:r>
        <w:rPr>
          <w:rFonts w:ascii="宋体" w:eastAsia="宋体" w:hint="eastAsia"/>
          <w:spacing w:val="-2"/>
          <w:sz w:val="24"/>
        </w:rPr>
        <w:t>我们将给你们区分。</w:t>
      </w:r>
    </w:p>
    <w:p w14:paraId="3B52C343" w14:textId="77777777" w:rsidR="00EC029C" w:rsidRDefault="00000000">
      <w:pPr>
        <w:spacing w:before="283" w:line="242" w:lineRule="auto"/>
        <w:ind w:left="100" w:right="340"/>
        <w:jc w:val="both"/>
        <w:rPr>
          <w:rFonts w:ascii="宋体" w:eastAsia="宋体"/>
          <w:sz w:val="24"/>
        </w:rPr>
      </w:pPr>
      <w:r>
        <w:rPr>
          <w:rFonts w:ascii="宋体" w:eastAsia="宋体" w:hint="eastAsia"/>
          <w:spacing w:val="-2"/>
          <w:sz w:val="24"/>
        </w:rPr>
        <w:t>但是</w:t>
      </w:r>
      <w:r>
        <w:rPr>
          <w:spacing w:val="-2"/>
          <w:sz w:val="24"/>
        </w:rPr>
        <w:t>,</w:t>
      </w:r>
      <w:r>
        <w:rPr>
          <w:rFonts w:ascii="宋体" w:eastAsia="宋体" w:hint="eastAsia"/>
          <w:spacing w:val="-2"/>
          <w:sz w:val="24"/>
        </w:rPr>
        <w:t>我们还必须承认</w:t>
      </w:r>
      <w:r>
        <w:rPr>
          <w:spacing w:val="-2"/>
          <w:sz w:val="24"/>
        </w:rPr>
        <w:t>,</w:t>
      </w:r>
      <w:r>
        <w:rPr>
          <w:rFonts w:ascii="宋体" w:eastAsia="宋体" w:hint="eastAsia"/>
          <w:spacing w:val="-2"/>
          <w:sz w:val="24"/>
        </w:rPr>
        <w:t>当上帝带着良心的困扰而来时</w:t>
      </w:r>
      <w:r>
        <w:rPr>
          <w:spacing w:val="-2"/>
          <w:sz w:val="24"/>
        </w:rPr>
        <w:t>,</w:t>
      </w:r>
      <w:r>
        <w:rPr>
          <w:rFonts w:ascii="宋体" w:eastAsia="宋体" w:hint="eastAsia"/>
          <w:spacing w:val="-2"/>
          <w:sz w:val="24"/>
        </w:rPr>
        <w:t>它可能是如此强大有力</w:t>
      </w:r>
      <w:r>
        <w:rPr>
          <w:spacing w:val="-2"/>
          <w:sz w:val="24"/>
        </w:rPr>
        <w:t>,</w:t>
      </w:r>
      <w:r>
        <w:rPr>
          <w:rFonts w:ascii="宋体" w:eastAsia="宋体" w:hint="eastAsia"/>
          <w:spacing w:val="-2"/>
          <w:sz w:val="24"/>
        </w:rPr>
        <w:t>以至于可能改变身体</w:t>
      </w:r>
      <w:r>
        <w:rPr>
          <w:spacing w:val="-2"/>
          <w:sz w:val="24"/>
        </w:rPr>
        <w:t>,</w:t>
      </w:r>
      <w:r>
        <w:rPr>
          <w:rFonts w:ascii="宋体" w:eastAsia="宋体" w:hint="eastAsia"/>
          <w:spacing w:val="-2"/>
          <w:sz w:val="24"/>
        </w:rPr>
        <w:t>消耗男人和女人身体中的精神</w:t>
      </w:r>
      <w:r>
        <w:rPr>
          <w:spacing w:val="-2"/>
          <w:sz w:val="24"/>
        </w:rPr>
        <w:t>,</w:t>
      </w:r>
      <w:r>
        <w:rPr>
          <w:rFonts w:ascii="宋体" w:eastAsia="宋体" w:hint="eastAsia"/>
          <w:spacing w:val="-2"/>
          <w:sz w:val="24"/>
        </w:rPr>
        <w:t>改变血液的状态</w:t>
      </w:r>
      <w:r>
        <w:rPr>
          <w:spacing w:val="-2"/>
          <w:sz w:val="24"/>
        </w:rPr>
        <w:t>,</w:t>
      </w:r>
      <w:r>
        <w:rPr>
          <w:rFonts w:ascii="宋体" w:eastAsia="宋体" w:hint="eastAsia"/>
          <w:spacing w:val="-2"/>
          <w:sz w:val="24"/>
        </w:rPr>
        <w:t>它可能是如此强大有力</w:t>
      </w:r>
      <w:r>
        <w:rPr>
          <w:spacing w:val="-2"/>
          <w:sz w:val="24"/>
        </w:rPr>
        <w:t>,</w:t>
      </w:r>
      <w:r>
        <w:rPr>
          <w:rFonts w:ascii="宋体" w:eastAsia="宋体" w:hint="eastAsia"/>
          <w:spacing w:val="-2"/>
          <w:sz w:val="24"/>
        </w:rPr>
        <w:t>因此忧郁可能随后而来</w:t>
      </w:r>
      <w:r>
        <w:rPr>
          <w:spacing w:val="-2"/>
          <w:sz w:val="24"/>
        </w:rPr>
        <w:t>;</w:t>
      </w:r>
      <w:r>
        <w:rPr>
          <w:rFonts w:ascii="宋体" w:eastAsia="宋体" w:hint="eastAsia"/>
          <w:spacing w:val="-2"/>
          <w:sz w:val="24"/>
        </w:rPr>
        <w:t>但忧郁与良心的困扰之间还是有很大的区别</w:t>
      </w:r>
      <w:r>
        <w:rPr>
          <w:spacing w:val="-2"/>
          <w:sz w:val="24"/>
        </w:rPr>
        <w:t>,</w:t>
      </w:r>
      <w:r>
        <w:rPr>
          <w:rFonts w:ascii="宋体" w:eastAsia="宋体" w:hint="eastAsia"/>
          <w:spacing w:val="-2"/>
          <w:sz w:val="24"/>
        </w:rPr>
        <w:t>这将在以下六个方面表现出来。</w:t>
      </w:r>
    </w:p>
    <w:p w14:paraId="7119BFF9" w14:textId="77777777" w:rsidR="00EC029C" w:rsidRDefault="00EC029C">
      <w:pPr>
        <w:spacing w:line="242" w:lineRule="auto"/>
        <w:jc w:val="both"/>
        <w:rPr>
          <w:rFonts w:ascii="宋体" w:eastAsia="宋体"/>
          <w:sz w:val="24"/>
        </w:rPr>
        <w:sectPr w:rsidR="00EC029C">
          <w:pgSz w:w="12240" w:h="15840"/>
          <w:pgMar w:top="1300" w:right="1100" w:bottom="280" w:left="1320" w:header="720" w:footer="720" w:gutter="0"/>
          <w:cols w:space="720"/>
        </w:sectPr>
      </w:pPr>
    </w:p>
    <w:p w14:paraId="03E69D1C" w14:textId="77777777" w:rsidR="00EC029C" w:rsidRDefault="00000000">
      <w:pPr>
        <w:pStyle w:val="1"/>
        <w:spacing w:before="80"/>
      </w:pPr>
      <w:bookmarkStart w:id="293" w:name="CHAP._LII."/>
      <w:bookmarkStart w:id="294" w:name="_bookmark55"/>
      <w:bookmarkEnd w:id="293"/>
      <w:bookmarkEnd w:id="294"/>
      <w:r>
        <w:t>CHAP.</w:t>
      </w:r>
      <w:r>
        <w:rPr>
          <w:spacing w:val="-8"/>
        </w:rPr>
        <w:t xml:space="preserve"> </w:t>
      </w:r>
      <w:r>
        <w:rPr>
          <w:spacing w:val="-4"/>
        </w:rPr>
        <w:t>LII.</w:t>
      </w:r>
    </w:p>
    <w:p w14:paraId="4125F325" w14:textId="77777777" w:rsidR="00EC029C" w:rsidRDefault="00000000">
      <w:pPr>
        <w:pStyle w:val="2"/>
        <w:spacing w:line="249" w:lineRule="auto"/>
        <w:ind w:left="453" w:right="676"/>
      </w:pPr>
      <w:bookmarkStart w:id="295" w:name="Six_Differences_between_Melancholy_and_T"/>
      <w:bookmarkEnd w:id="295"/>
      <w:r>
        <w:t>Six</w:t>
      </w:r>
      <w:r>
        <w:rPr>
          <w:spacing w:val="-25"/>
        </w:rPr>
        <w:t xml:space="preserve"> </w:t>
      </w:r>
      <w:r>
        <w:t>Differences</w:t>
      </w:r>
      <w:r>
        <w:rPr>
          <w:spacing w:val="-24"/>
        </w:rPr>
        <w:t xml:space="preserve"> </w:t>
      </w:r>
      <w:r>
        <w:t>between</w:t>
      </w:r>
      <w:r>
        <w:rPr>
          <w:spacing w:val="-22"/>
        </w:rPr>
        <w:t xml:space="preserve"> </w:t>
      </w:r>
      <w:r>
        <w:t>Melancholy</w:t>
      </w:r>
      <w:r>
        <w:rPr>
          <w:spacing w:val="-12"/>
        </w:rPr>
        <w:t xml:space="preserve"> </w:t>
      </w:r>
      <w:r>
        <w:t>and Trouble of conscience.</w:t>
      </w:r>
    </w:p>
    <w:p w14:paraId="67EDA037" w14:textId="77777777" w:rsidR="00EC029C" w:rsidRDefault="00000000">
      <w:pPr>
        <w:pStyle w:val="a3"/>
        <w:spacing w:before="421" w:line="254" w:lineRule="auto"/>
        <w:ind w:right="441"/>
      </w:pPr>
      <w:r>
        <w:t>Diff. 1. Melancholy may be in those that are most grossly ignorant; but trouble</w:t>
      </w:r>
      <w:r>
        <w:rPr>
          <w:spacing w:val="29"/>
        </w:rPr>
        <w:t xml:space="preserve"> </w:t>
      </w:r>
      <w:r>
        <w:t>of</w:t>
      </w:r>
      <w:r>
        <w:rPr>
          <w:spacing w:val="34"/>
        </w:rPr>
        <w:t xml:space="preserve"> </w:t>
      </w:r>
      <w:r>
        <w:t>conscience</w:t>
      </w:r>
      <w:r>
        <w:rPr>
          <w:spacing w:val="27"/>
        </w:rPr>
        <w:t xml:space="preserve"> </w:t>
      </w:r>
      <w:r>
        <w:t>comes</w:t>
      </w:r>
      <w:r>
        <w:rPr>
          <w:spacing w:val="33"/>
        </w:rPr>
        <w:t xml:space="preserve"> </w:t>
      </w:r>
      <w:r>
        <w:t>with some</w:t>
      </w:r>
      <w:r>
        <w:rPr>
          <w:spacing w:val="29"/>
        </w:rPr>
        <w:t xml:space="preserve"> </w:t>
      </w:r>
      <w:r>
        <w:t>enlightening work. Diff.</w:t>
      </w:r>
    </w:p>
    <w:p w14:paraId="22284CA7" w14:textId="77777777" w:rsidR="00EC029C" w:rsidRDefault="00000000">
      <w:pPr>
        <w:pStyle w:val="a3"/>
        <w:spacing w:before="0" w:line="254" w:lineRule="auto"/>
        <w:ind w:right="447"/>
      </w:pPr>
      <w:r>
        <w:t>2. Melancholy prevails on men by degrees, but trouble of conscience many times comes suddenly, as lightning. Diff. 3. Melancholy</w:t>
      </w:r>
      <w:r>
        <w:rPr>
          <w:spacing w:val="80"/>
        </w:rPr>
        <w:t xml:space="preserve"> </w:t>
      </w:r>
      <w:r>
        <w:t>trouble is exceeding confused, but troubles of conscience are more distinct. Diff. 4. The more melancholy any has, the less able are they</w:t>
      </w:r>
    </w:p>
    <w:p w14:paraId="7F116101" w14:textId="77777777" w:rsidR="00EC029C" w:rsidRDefault="00EC029C">
      <w:pPr>
        <w:spacing w:line="254" w:lineRule="auto"/>
        <w:sectPr w:rsidR="00EC029C">
          <w:pgSz w:w="12240" w:h="15840"/>
          <w:pgMar w:top="1280" w:right="1100" w:bottom="280" w:left="1320" w:header="720" w:footer="720" w:gutter="0"/>
          <w:cols w:space="720"/>
        </w:sectPr>
      </w:pPr>
    </w:p>
    <w:p w14:paraId="58C3685C" w14:textId="77777777" w:rsidR="00EC029C" w:rsidRDefault="00000000">
      <w:pPr>
        <w:pStyle w:val="a3"/>
        <w:spacing w:line="254" w:lineRule="auto"/>
        <w:ind w:right="442"/>
      </w:pPr>
      <w:r>
        <w:t>to bear outward affliction; but the more trouble of conscience, the more able to bear outward afflictions. Diff. 5. Melancholy puts a dulness upon the spirits of men, but trouble of conscience for sin</w:t>
      </w:r>
      <w:r>
        <w:rPr>
          <w:spacing w:val="40"/>
        </w:rPr>
        <w:t xml:space="preserve"> </w:t>
      </w:r>
      <w:r>
        <w:t>puts a mighty activity upon mens spirits. Diff. 6. Trouble of conscience cannot be cured the ways melancholy may.</w:t>
      </w:r>
    </w:p>
    <w:p w14:paraId="5B877B25" w14:textId="77777777" w:rsidR="00EC029C" w:rsidRDefault="00000000">
      <w:pPr>
        <w:pStyle w:val="a3"/>
        <w:tabs>
          <w:tab w:val="left" w:pos="868"/>
          <w:tab w:val="left" w:pos="1466"/>
          <w:tab w:val="left" w:pos="1583"/>
          <w:tab w:val="left" w:pos="1919"/>
          <w:tab w:val="left" w:pos="2404"/>
          <w:tab w:val="left" w:pos="2656"/>
          <w:tab w:val="left" w:pos="3112"/>
          <w:tab w:val="left" w:pos="3143"/>
          <w:tab w:val="left" w:pos="3218"/>
          <w:tab w:val="left" w:pos="3943"/>
          <w:tab w:val="left" w:pos="3983"/>
          <w:tab w:val="left" w:pos="4087"/>
          <w:tab w:val="left" w:pos="4996"/>
          <w:tab w:val="left" w:pos="5135"/>
          <w:tab w:val="left" w:pos="5272"/>
          <w:tab w:val="left" w:pos="5690"/>
          <w:tab w:val="left" w:pos="5990"/>
          <w:tab w:val="left" w:pos="6753"/>
          <w:tab w:val="left" w:pos="6952"/>
          <w:tab w:val="left" w:pos="7233"/>
          <w:tab w:val="left" w:pos="7864"/>
          <w:tab w:val="left" w:pos="8625"/>
          <w:tab w:val="left" w:pos="8678"/>
          <w:tab w:val="left" w:pos="8793"/>
          <w:tab w:val="left" w:pos="8836"/>
        </w:tabs>
        <w:spacing w:before="291" w:line="254" w:lineRule="auto"/>
        <w:ind w:right="351"/>
        <w:jc w:val="left"/>
      </w:pPr>
      <w:r>
        <w:t>First, Melancholy, it is</w:t>
      </w:r>
      <w:r>
        <w:rPr>
          <w:spacing w:val="40"/>
        </w:rPr>
        <w:t xml:space="preserve"> </w:t>
      </w:r>
      <w:r>
        <w:t>many times</w:t>
      </w:r>
      <w:r>
        <w:rPr>
          <w:spacing w:val="40"/>
        </w:rPr>
        <w:t xml:space="preserve"> </w:t>
      </w:r>
      <w:r>
        <w:t>in men and women</w:t>
      </w:r>
      <w:r>
        <w:rPr>
          <w:spacing w:val="28"/>
        </w:rPr>
        <w:t xml:space="preserve"> </w:t>
      </w:r>
      <w:r>
        <w:t>where</w:t>
      </w:r>
      <w:r>
        <w:rPr>
          <w:spacing w:val="40"/>
        </w:rPr>
        <w:t xml:space="preserve"> </w:t>
      </w:r>
      <w:r>
        <w:t>there</w:t>
      </w:r>
      <w:r>
        <w:rPr>
          <w:spacing w:val="40"/>
        </w:rPr>
        <w:t xml:space="preserve"> </w:t>
      </w:r>
      <w:r>
        <w:t xml:space="preserve">is most gross Ignorance of God, and of sin, and of the things of their </w:t>
      </w:r>
      <w:r>
        <w:rPr>
          <w:spacing w:val="-2"/>
        </w:rPr>
        <w:t>Eternal</w:t>
      </w:r>
      <w:r>
        <w:tab/>
      </w:r>
      <w:r>
        <w:rPr>
          <w:spacing w:val="-2"/>
        </w:rPr>
        <w:t>Estate;</w:t>
      </w:r>
      <w:r>
        <w:tab/>
      </w:r>
      <w:r>
        <w:tab/>
      </w:r>
      <w:r>
        <w:rPr>
          <w:spacing w:val="-6"/>
        </w:rPr>
        <w:t>it</w:t>
      </w:r>
      <w:r>
        <w:tab/>
      </w:r>
      <w:r>
        <w:rPr>
          <w:spacing w:val="-4"/>
        </w:rPr>
        <w:t>may</w:t>
      </w:r>
      <w:r>
        <w:tab/>
      </w:r>
      <w:r>
        <w:rPr>
          <w:spacing w:val="-2"/>
        </w:rPr>
        <w:t>consist</w:t>
      </w:r>
      <w:r>
        <w:tab/>
      </w:r>
      <w:r>
        <w:tab/>
      </w:r>
      <w:r>
        <w:rPr>
          <w:spacing w:val="-4"/>
        </w:rPr>
        <w:t>with</w:t>
      </w:r>
      <w:r>
        <w:tab/>
      </w:r>
      <w:r>
        <w:rPr>
          <w:spacing w:val="-2"/>
        </w:rPr>
        <w:t>gross</w:t>
      </w:r>
      <w:r>
        <w:tab/>
      </w:r>
      <w:r>
        <w:tab/>
      </w:r>
      <w:r>
        <w:rPr>
          <w:spacing w:val="-2"/>
        </w:rPr>
        <w:t>ignorance:</w:t>
      </w:r>
      <w:r>
        <w:tab/>
      </w:r>
      <w:r>
        <w:rPr>
          <w:spacing w:val="-4"/>
        </w:rPr>
        <w:t xml:space="preserve">Many </w:t>
      </w:r>
      <w:r>
        <w:t>melancholy people are most ignorant and sottish, and know nothing of</w:t>
      </w:r>
      <w:r>
        <w:rPr>
          <w:spacing w:val="40"/>
        </w:rPr>
        <w:t xml:space="preserve"> </w:t>
      </w:r>
      <w:r>
        <w:t>the</w:t>
      </w:r>
      <w:r>
        <w:rPr>
          <w:spacing w:val="40"/>
        </w:rPr>
        <w:t xml:space="preserve"> </w:t>
      </w:r>
      <w:r>
        <w:t>Principles</w:t>
      </w:r>
      <w:r>
        <w:rPr>
          <w:spacing w:val="40"/>
        </w:rPr>
        <w:t xml:space="preserve"> </w:t>
      </w:r>
      <w:r>
        <w:t>of</w:t>
      </w:r>
      <w:r>
        <w:rPr>
          <w:spacing w:val="40"/>
        </w:rPr>
        <w:t xml:space="preserve"> </w:t>
      </w:r>
      <w:r>
        <w:t>Religion:</w:t>
      </w:r>
      <w:r>
        <w:rPr>
          <w:spacing w:val="40"/>
        </w:rPr>
        <w:t xml:space="preserve"> </w:t>
      </w:r>
      <w:r>
        <w:t>but</w:t>
      </w:r>
      <w:r>
        <w:rPr>
          <w:spacing w:val="40"/>
        </w:rPr>
        <w:t xml:space="preserve"> </w:t>
      </w:r>
      <w:r>
        <w:t>troubles</w:t>
      </w:r>
      <w:r>
        <w:rPr>
          <w:spacing w:val="40"/>
        </w:rPr>
        <w:t xml:space="preserve"> </w:t>
      </w:r>
      <w:r>
        <w:t>of</w:t>
      </w:r>
      <w:r>
        <w:rPr>
          <w:spacing w:val="40"/>
        </w:rPr>
        <w:t xml:space="preserve"> </w:t>
      </w:r>
      <w:r>
        <w:t>conscience</w:t>
      </w:r>
      <w:r>
        <w:rPr>
          <w:spacing w:val="40"/>
        </w:rPr>
        <w:t xml:space="preserve"> </w:t>
      </w:r>
      <w:r>
        <w:t>can</w:t>
      </w:r>
      <w:r>
        <w:rPr>
          <w:spacing w:val="40"/>
        </w:rPr>
        <w:t xml:space="preserve"> </w:t>
      </w:r>
      <w:r>
        <w:t>never come</w:t>
      </w:r>
      <w:r>
        <w:rPr>
          <w:spacing w:val="40"/>
        </w:rPr>
        <w:t xml:space="preserve"> </w:t>
      </w:r>
      <w:r>
        <w:t>without</w:t>
      </w:r>
      <w:r>
        <w:rPr>
          <w:spacing w:val="40"/>
        </w:rPr>
        <w:t xml:space="preserve"> </w:t>
      </w:r>
      <w:r>
        <w:t>some</w:t>
      </w:r>
      <w:r>
        <w:rPr>
          <w:spacing w:val="40"/>
        </w:rPr>
        <w:t xml:space="preserve"> </w:t>
      </w:r>
      <w:r>
        <w:t>new</w:t>
      </w:r>
      <w:r>
        <w:rPr>
          <w:spacing w:val="40"/>
        </w:rPr>
        <w:t xml:space="preserve"> </w:t>
      </w:r>
      <w:r>
        <w:t>Light</w:t>
      </w:r>
      <w:r>
        <w:rPr>
          <w:spacing w:val="40"/>
        </w:rPr>
        <w:t xml:space="preserve"> </w:t>
      </w:r>
      <w:r>
        <w:t>of</w:t>
      </w:r>
      <w:r>
        <w:rPr>
          <w:spacing w:val="40"/>
        </w:rPr>
        <w:t xml:space="preserve"> </w:t>
      </w:r>
      <w:r>
        <w:t>God</w:t>
      </w:r>
      <w:r>
        <w:rPr>
          <w:spacing w:val="37"/>
        </w:rPr>
        <w:t xml:space="preserve"> </w:t>
      </w:r>
      <w:r>
        <w:t>darted</w:t>
      </w:r>
      <w:r>
        <w:rPr>
          <w:spacing w:val="37"/>
        </w:rPr>
        <w:t xml:space="preserve"> </w:t>
      </w:r>
      <w:r>
        <w:t>in,</w:t>
      </w:r>
      <w:r>
        <w:rPr>
          <w:spacing w:val="35"/>
        </w:rPr>
        <w:t xml:space="preserve"> </w:t>
      </w:r>
      <w:r>
        <w:t>and</w:t>
      </w:r>
      <w:r>
        <w:rPr>
          <w:spacing w:val="35"/>
        </w:rPr>
        <w:t xml:space="preserve"> </w:t>
      </w:r>
      <w:r>
        <w:t>settled</w:t>
      </w:r>
      <w:r>
        <w:rPr>
          <w:spacing w:val="37"/>
        </w:rPr>
        <w:t xml:space="preserve"> </w:t>
      </w:r>
      <w:r>
        <w:t xml:space="preserve">upon </w:t>
      </w:r>
      <w:r>
        <w:rPr>
          <w:spacing w:val="-4"/>
        </w:rPr>
        <w:t>the</w:t>
      </w:r>
      <w:r>
        <w:tab/>
      </w:r>
      <w:r>
        <w:rPr>
          <w:spacing w:val="-2"/>
        </w:rPr>
        <w:t>hearts</w:t>
      </w:r>
      <w:r>
        <w:tab/>
      </w:r>
      <w:r>
        <w:rPr>
          <w:spacing w:val="-6"/>
        </w:rPr>
        <w:t>of</w:t>
      </w:r>
      <w:r>
        <w:tab/>
      </w:r>
      <w:r>
        <w:rPr>
          <w:spacing w:val="-4"/>
        </w:rPr>
        <w:t>men</w:t>
      </w:r>
      <w:r>
        <w:tab/>
      </w:r>
      <w:r>
        <w:tab/>
      </w:r>
      <w:r>
        <w:tab/>
      </w:r>
      <w:r>
        <w:rPr>
          <w:spacing w:val="-4"/>
        </w:rPr>
        <w:t>and</w:t>
      </w:r>
      <w:r>
        <w:tab/>
      </w:r>
      <w:r>
        <w:tab/>
      </w:r>
      <w:r>
        <w:rPr>
          <w:spacing w:val="-2"/>
        </w:rPr>
        <w:t>women;</w:t>
      </w:r>
      <w:r>
        <w:tab/>
      </w:r>
      <w:r>
        <w:tab/>
      </w:r>
      <w:r>
        <w:rPr>
          <w:spacing w:val="-6"/>
        </w:rPr>
        <w:t>it</w:t>
      </w:r>
      <w:r>
        <w:tab/>
      </w:r>
      <w:r>
        <w:rPr>
          <w:spacing w:val="-2"/>
        </w:rPr>
        <w:t>comes</w:t>
      </w:r>
      <w:r>
        <w:tab/>
      </w:r>
      <w:r>
        <w:rPr>
          <w:spacing w:val="-2"/>
        </w:rPr>
        <w:t>always</w:t>
      </w:r>
      <w:r>
        <w:tab/>
      </w:r>
      <w:r>
        <w:rPr>
          <w:spacing w:val="-4"/>
        </w:rPr>
        <w:t>with</w:t>
      </w:r>
      <w:r>
        <w:tab/>
      </w:r>
      <w:r>
        <w:tab/>
      </w:r>
      <w:r>
        <w:rPr>
          <w:spacing w:val="-4"/>
        </w:rPr>
        <w:t xml:space="preserve">some </w:t>
      </w:r>
      <w:r>
        <w:t>enlightening</w:t>
      </w:r>
      <w:r>
        <w:rPr>
          <w:spacing w:val="40"/>
        </w:rPr>
        <w:t xml:space="preserve"> </w:t>
      </w:r>
      <w:r>
        <w:t>work</w:t>
      </w:r>
      <w:r>
        <w:rPr>
          <w:spacing w:val="40"/>
        </w:rPr>
        <w:t xml:space="preserve"> </w:t>
      </w:r>
      <w:r>
        <w:t>of</w:t>
      </w:r>
      <w:r>
        <w:rPr>
          <w:spacing w:val="40"/>
        </w:rPr>
        <w:t xml:space="preserve"> </w:t>
      </w:r>
      <w:r>
        <w:t>the</w:t>
      </w:r>
      <w:r>
        <w:rPr>
          <w:spacing w:val="40"/>
        </w:rPr>
        <w:t xml:space="preserve"> </w:t>
      </w:r>
      <w:r>
        <w:t>Spirit.</w:t>
      </w:r>
      <w:r>
        <w:rPr>
          <w:spacing w:val="40"/>
        </w:rPr>
        <w:t xml:space="preserve"> </w:t>
      </w:r>
      <w:r>
        <w:t>Melancholy</w:t>
      </w:r>
      <w:r>
        <w:rPr>
          <w:spacing w:val="40"/>
        </w:rPr>
        <w:t xml:space="preserve"> </w:t>
      </w:r>
      <w:r>
        <w:t>is</w:t>
      </w:r>
      <w:r>
        <w:rPr>
          <w:spacing w:val="40"/>
        </w:rPr>
        <w:t xml:space="preserve"> </w:t>
      </w:r>
      <w:r>
        <w:t>many</w:t>
      </w:r>
      <w:r>
        <w:rPr>
          <w:spacing w:val="40"/>
        </w:rPr>
        <w:t xml:space="preserve"> </w:t>
      </w:r>
      <w:r>
        <w:t>times</w:t>
      </w:r>
      <w:r>
        <w:rPr>
          <w:spacing w:val="40"/>
        </w:rPr>
        <w:t xml:space="preserve"> </w:t>
      </w:r>
      <w:r>
        <w:t>with</w:t>
      </w:r>
      <w:r>
        <w:rPr>
          <w:spacing w:val="40"/>
        </w:rPr>
        <w:t xml:space="preserve"> </w:t>
      </w:r>
      <w:r>
        <w:t>a great</w:t>
      </w:r>
      <w:r>
        <w:rPr>
          <w:spacing w:val="40"/>
        </w:rPr>
        <w:t xml:space="preserve"> </w:t>
      </w:r>
      <w:r>
        <w:t>deal</w:t>
      </w:r>
      <w:r>
        <w:rPr>
          <w:spacing w:val="40"/>
        </w:rPr>
        <w:t xml:space="preserve"> </w:t>
      </w:r>
      <w:r>
        <w:t>of</w:t>
      </w:r>
      <w:r>
        <w:rPr>
          <w:spacing w:val="40"/>
        </w:rPr>
        <w:t xml:space="preserve"> </w:t>
      </w:r>
      <w:r>
        <w:t>darkness</w:t>
      </w:r>
      <w:r>
        <w:rPr>
          <w:spacing w:val="40"/>
        </w:rPr>
        <w:t xml:space="preserve"> </w:t>
      </w:r>
      <w:r>
        <w:t>within;</w:t>
      </w:r>
      <w:r>
        <w:rPr>
          <w:spacing w:val="40"/>
        </w:rPr>
        <w:t xml:space="preserve"> </w:t>
      </w:r>
      <w:r>
        <w:t>the</w:t>
      </w:r>
      <w:r>
        <w:rPr>
          <w:spacing w:val="40"/>
        </w:rPr>
        <w:t xml:space="preserve"> </w:t>
      </w:r>
      <w:r>
        <w:t>mind</w:t>
      </w:r>
      <w:r>
        <w:rPr>
          <w:spacing w:val="40"/>
        </w:rPr>
        <w:t xml:space="preserve"> </w:t>
      </w:r>
      <w:r>
        <w:t>is</w:t>
      </w:r>
      <w:r>
        <w:rPr>
          <w:spacing w:val="40"/>
        </w:rPr>
        <w:t xml:space="preserve"> </w:t>
      </w:r>
      <w:r>
        <w:t>dark</w:t>
      </w:r>
      <w:r>
        <w:rPr>
          <w:spacing w:val="40"/>
        </w:rPr>
        <w:t xml:space="preserve"> </w:t>
      </w:r>
      <w:r>
        <w:t>where</w:t>
      </w:r>
      <w:r>
        <w:rPr>
          <w:spacing w:val="40"/>
        </w:rPr>
        <w:t xml:space="preserve"> </w:t>
      </w:r>
      <w:r>
        <w:t>melancholy prevails,</w:t>
      </w:r>
      <w:r>
        <w:rPr>
          <w:spacing w:val="40"/>
        </w:rPr>
        <w:t xml:space="preserve"> </w:t>
      </w:r>
      <w:r>
        <w:t>and</w:t>
      </w:r>
      <w:r>
        <w:rPr>
          <w:spacing w:val="40"/>
        </w:rPr>
        <w:t xml:space="preserve"> </w:t>
      </w:r>
      <w:r>
        <w:t>many</w:t>
      </w:r>
      <w:r>
        <w:tab/>
      </w:r>
      <w:r>
        <w:tab/>
      </w:r>
      <w:r>
        <w:rPr>
          <w:spacing w:val="-4"/>
        </w:rPr>
        <w:t>times</w:t>
      </w:r>
      <w:r>
        <w:tab/>
      </w:r>
      <w:r>
        <w:tab/>
      </w:r>
      <w:r>
        <w:tab/>
      </w:r>
      <w:r>
        <w:rPr>
          <w:spacing w:val="-4"/>
        </w:rPr>
        <w:t>gross</w:t>
      </w:r>
      <w:r>
        <w:tab/>
        <w:t>ignorance;</w:t>
      </w:r>
      <w:r>
        <w:rPr>
          <w:spacing w:val="40"/>
        </w:rPr>
        <w:t xml:space="preserve"> </w:t>
      </w:r>
      <w:r>
        <w:t>but</w:t>
      </w:r>
      <w:r>
        <w:tab/>
        <w:t>never</w:t>
      </w:r>
      <w:r>
        <w:rPr>
          <w:spacing w:val="80"/>
        </w:rPr>
        <w:t xml:space="preserve"> </w:t>
      </w:r>
      <w:r>
        <w:t>any</w:t>
      </w:r>
      <w:r>
        <w:tab/>
      </w:r>
      <w:r>
        <w:tab/>
      </w:r>
      <w:r>
        <w:tab/>
      </w:r>
      <w:r>
        <w:tab/>
      </w:r>
      <w:r>
        <w:rPr>
          <w:spacing w:val="-4"/>
        </w:rPr>
        <w:t xml:space="preserve">true </w:t>
      </w:r>
      <w:r>
        <w:t>trouble</w:t>
      </w:r>
      <w:r>
        <w:rPr>
          <w:spacing w:val="80"/>
        </w:rPr>
        <w:t xml:space="preserve"> </w:t>
      </w:r>
      <w:r>
        <w:t>of</w:t>
      </w:r>
      <w:r>
        <w:rPr>
          <w:spacing w:val="80"/>
        </w:rPr>
        <w:t xml:space="preserve"> </w:t>
      </w:r>
      <w:r>
        <w:t>conscience,</w:t>
      </w:r>
      <w:r>
        <w:rPr>
          <w:spacing w:val="80"/>
        </w:rPr>
        <w:t xml:space="preserve"> </w:t>
      </w:r>
      <w:r>
        <w:t>but</w:t>
      </w:r>
      <w:r>
        <w:rPr>
          <w:spacing w:val="80"/>
        </w:rPr>
        <w:t xml:space="preserve"> </w:t>
      </w:r>
      <w:r>
        <w:t>God</w:t>
      </w:r>
      <w:r>
        <w:rPr>
          <w:spacing w:val="80"/>
        </w:rPr>
        <w:t xml:space="preserve"> </w:t>
      </w:r>
      <w:r>
        <w:t>comes</w:t>
      </w:r>
      <w:r>
        <w:rPr>
          <w:spacing w:val="80"/>
        </w:rPr>
        <w:t xml:space="preserve"> </w:t>
      </w:r>
      <w:r>
        <w:t>in</w:t>
      </w:r>
      <w:r>
        <w:rPr>
          <w:spacing w:val="80"/>
        </w:rPr>
        <w:t xml:space="preserve"> </w:t>
      </w:r>
      <w:r>
        <w:t>with</w:t>
      </w:r>
      <w:r>
        <w:rPr>
          <w:spacing w:val="80"/>
        </w:rPr>
        <w:t xml:space="preserve"> </w:t>
      </w:r>
      <w:r>
        <w:t>some</w:t>
      </w:r>
      <w:r>
        <w:rPr>
          <w:spacing w:val="80"/>
        </w:rPr>
        <w:t xml:space="preserve"> </w:t>
      </w:r>
      <w:r>
        <w:t>light.</w:t>
      </w:r>
      <w:r>
        <w:rPr>
          <w:spacing w:val="80"/>
        </w:rPr>
        <w:t xml:space="preserve"> </w:t>
      </w:r>
      <w:r>
        <w:t>And</w:t>
      </w:r>
      <w:r>
        <w:rPr>
          <w:spacing w:val="40"/>
        </w:rPr>
        <w:t xml:space="preserve"> </w:t>
      </w:r>
      <w:r>
        <w:t>therefore</w:t>
      </w:r>
      <w:r>
        <w:rPr>
          <w:spacing w:val="40"/>
        </w:rPr>
        <w:t xml:space="preserve"> </w:t>
      </w:r>
      <w:r>
        <w:t>if</w:t>
      </w:r>
      <w:r>
        <w:rPr>
          <w:spacing w:val="40"/>
        </w:rPr>
        <w:t xml:space="preserve"> </w:t>
      </w:r>
      <w:r>
        <w:t>any</w:t>
      </w:r>
      <w:r>
        <w:rPr>
          <w:spacing w:val="30"/>
        </w:rPr>
        <w:t xml:space="preserve"> </w:t>
      </w:r>
      <w:r>
        <w:t>man</w:t>
      </w:r>
      <w:r>
        <w:rPr>
          <w:spacing w:val="34"/>
        </w:rPr>
        <w:t xml:space="preserve"> </w:t>
      </w:r>
      <w:r>
        <w:t>or</w:t>
      </w:r>
      <w:r>
        <w:rPr>
          <w:spacing w:val="33"/>
        </w:rPr>
        <w:t xml:space="preserve"> </w:t>
      </w:r>
      <w:r>
        <w:t>woman</w:t>
      </w:r>
      <w:r>
        <w:rPr>
          <w:spacing w:val="34"/>
        </w:rPr>
        <w:t xml:space="preserve"> </w:t>
      </w:r>
      <w:r>
        <w:t>be</w:t>
      </w:r>
      <w:r>
        <w:rPr>
          <w:spacing w:val="40"/>
        </w:rPr>
        <w:t xml:space="preserve"> </w:t>
      </w:r>
      <w:r>
        <w:t>troubled,</w:t>
      </w:r>
      <w:r>
        <w:rPr>
          <w:spacing w:val="32"/>
        </w:rPr>
        <w:t xml:space="preserve"> </w:t>
      </w:r>
      <w:r>
        <w:t>and</w:t>
      </w:r>
      <w:r>
        <w:rPr>
          <w:spacing w:val="34"/>
        </w:rPr>
        <w:t xml:space="preserve"> </w:t>
      </w:r>
      <w:r>
        <w:t>say</w:t>
      </w:r>
      <w:r>
        <w:rPr>
          <w:spacing w:val="32"/>
        </w:rPr>
        <w:t xml:space="preserve"> </w:t>
      </w:r>
      <w:r>
        <w:t>it</w:t>
      </w:r>
      <w:r>
        <w:rPr>
          <w:spacing w:val="31"/>
        </w:rPr>
        <w:t xml:space="preserve"> </w:t>
      </w:r>
      <w:r>
        <w:t>is</w:t>
      </w:r>
      <w:r>
        <w:rPr>
          <w:spacing w:val="40"/>
        </w:rPr>
        <w:t xml:space="preserve"> </w:t>
      </w:r>
      <w:r>
        <w:t>for</w:t>
      </w:r>
      <w:r>
        <w:rPr>
          <w:spacing w:val="33"/>
        </w:rPr>
        <w:t xml:space="preserve"> </w:t>
      </w:r>
      <w:r>
        <w:t>sin,</w:t>
      </w:r>
      <w:r>
        <w:rPr>
          <w:spacing w:val="32"/>
        </w:rPr>
        <w:t xml:space="preserve"> </w:t>
      </w:r>
      <w:r>
        <w:t>I put</w:t>
      </w:r>
      <w:r>
        <w:rPr>
          <w:spacing w:val="40"/>
        </w:rPr>
        <w:t xml:space="preserve"> </w:t>
      </w:r>
      <w:r>
        <w:t>this</w:t>
      </w:r>
      <w:r>
        <w:rPr>
          <w:spacing w:val="40"/>
        </w:rPr>
        <w:t xml:space="preserve"> </w:t>
      </w:r>
      <w:r>
        <w:t>to</w:t>
      </w:r>
      <w:r>
        <w:rPr>
          <w:spacing w:val="40"/>
        </w:rPr>
        <w:t xml:space="preserve"> </w:t>
      </w:r>
      <w:r>
        <w:t>you;</w:t>
      </w:r>
      <w:r>
        <w:rPr>
          <w:spacing w:val="40"/>
        </w:rPr>
        <w:t xml:space="preserve"> </w:t>
      </w:r>
      <w:r>
        <w:t>What</w:t>
      </w:r>
      <w:r>
        <w:rPr>
          <w:spacing w:val="40"/>
        </w:rPr>
        <w:t xml:space="preserve"> </w:t>
      </w:r>
      <w:r>
        <w:t>has</w:t>
      </w:r>
      <w:r>
        <w:rPr>
          <w:spacing w:val="40"/>
        </w:rPr>
        <w:t xml:space="preserve"> </w:t>
      </w:r>
      <w:r>
        <w:t>God</w:t>
      </w:r>
      <w:r>
        <w:rPr>
          <w:spacing w:val="40"/>
        </w:rPr>
        <w:t xml:space="preserve"> </w:t>
      </w:r>
      <w:r>
        <w:t>discovered</w:t>
      </w:r>
      <w:r>
        <w:rPr>
          <w:spacing w:val="40"/>
        </w:rPr>
        <w:t xml:space="preserve"> </w:t>
      </w:r>
      <w:r>
        <w:t>to</w:t>
      </w:r>
      <w:r>
        <w:rPr>
          <w:spacing w:val="40"/>
        </w:rPr>
        <w:t xml:space="preserve"> </w:t>
      </w:r>
      <w:r>
        <w:t>you</w:t>
      </w:r>
      <w:r>
        <w:rPr>
          <w:spacing w:val="40"/>
        </w:rPr>
        <w:t xml:space="preserve"> </w:t>
      </w:r>
      <w:r>
        <w:t>now,</w:t>
      </w:r>
      <w:r>
        <w:rPr>
          <w:spacing w:val="40"/>
        </w:rPr>
        <w:t xml:space="preserve"> </w:t>
      </w:r>
      <w:r>
        <w:t>more</w:t>
      </w:r>
      <w:r>
        <w:rPr>
          <w:spacing w:val="40"/>
        </w:rPr>
        <w:t xml:space="preserve"> </w:t>
      </w:r>
      <w:r>
        <w:t>than before? What Truths of God has God settled upon their hearts more than before? If they can give no further account of no other light let</w:t>
      </w:r>
      <w:r>
        <w:rPr>
          <w:spacing w:val="40"/>
        </w:rPr>
        <w:t xml:space="preserve"> </w:t>
      </w:r>
      <w:r>
        <w:t>into</w:t>
      </w:r>
      <w:r>
        <w:rPr>
          <w:spacing w:val="40"/>
        </w:rPr>
        <w:t xml:space="preserve"> </w:t>
      </w:r>
      <w:r>
        <w:t>them,</w:t>
      </w:r>
      <w:r>
        <w:rPr>
          <w:spacing w:val="40"/>
        </w:rPr>
        <w:t xml:space="preserve"> </w:t>
      </w:r>
      <w:r>
        <w:t>than</w:t>
      </w:r>
      <w:r>
        <w:rPr>
          <w:spacing w:val="40"/>
        </w:rPr>
        <w:t xml:space="preserve"> </w:t>
      </w:r>
      <w:r>
        <w:t>before,</w:t>
      </w:r>
      <w:r>
        <w:rPr>
          <w:spacing w:val="40"/>
        </w:rPr>
        <w:t xml:space="preserve"> </w:t>
      </w:r>
      <w:r>
        <w:t>or</w:t>
      </w:r>
      <w:r>
        <w:rPr>
          <w:spacing w:val="80"/>
        </w:rPr>
        <w:t xml:space="preserve"> </w:t>
      </w:r>
      <w:r>
        <w:t>further</w:t>
      </w:r>
      <w:r>
        <w:rPr>
          <w:spacing w:val="40"/>
        </w:rPr>
        <w:t xml:space="preserve"> </w:t>
      </w:r>
      <w:r>
        <w:t>Truth</w:t>
      </w:r>
      <w:r>
        <w:rPr>
          <w:spacing w:val="40"/>
        </w:rPr>
        <w:t xml:space="preserve"> </w:t>
      </w:r>
      <w:r>
        <w:t>let</w:t>
      </w:r>
      <w:r>
        <w:rPr>
          <w:spacing w:val="80"/>
        </w:rPr>
        <w:t xml:space="preserve"> </w:t>
      </w:r>
      <w:r>
        <w:t>in</w:t>
      </w:r>
      <w:r>
        <w:rPr>
          <w:spacing w:val="40"/>
        </w:rPr>
        <w:t xml:space="preserve"> </w:t>
      </w:r>
      <w:r>
        <w:t>upon</w:t>
      </w:r>
      <w:r>
        <w:rPr>
          <w:spacing w:val="40"/>
        </w:rPr>
        <w:t xml:space="preserve"> </w:t>
      </w:r>
      <w:r>
        <w:t>their</w:t>
      </w:r>
      <w:r>
        <w:rPr>
          <w:spacing w:val="40"/>
        </w:rPr>
        <w:t xml:space="preserve"> </w:t>
      </w:r>
      <w:r>
        <w:t>hearts</w:t>
      </w:r>
      <w:r>
        <w:rPr>
          <w:spacing w:val="40"/>
        </w:rPr>
        <w:t xml:space="preserve"> </w:t>
      </w:r>
      <w:r>
        <w:t>than before; then indeed it</w:t>
      </w:r>
      <w:r>
        <w:rPr>
          <w:spacing w:val="-1"/>
        </w:rPr>
        <w:t xml:space="preserve"> </w:t>
      </w:r>
      <w:r>
        <w:t>may</w:t>
      </w:r>
      <w:r>
        <w:rPr>
          <w:spacing w:val="-2"/>
        </w:rPr>
        <w:t xml:space="preserve"> </w:t>
      </w:r>
      <w:r>
        <w:t>be suspected not to</w:t>
      </w:r>
      <w:r>
        <w:rPr>
          <w:spacing w:val="-1"/>
        </w:rPr>
        <w:t xml:space="preserve"> </w:t>
      </w:r>
      <w:r>
        <w:t>be trouble for</w:t>
      </w:r>
      <w:r>
        <w:rPr>
          <w:spacing w:val="-1"/>
        </w:rPr>
        <w:t xml:space="preserve"> </w:t>
      </w:r>
      <w:r>
        <w:t>sin; as many melancholy people have the name of being troubled for sin, and</w:t>
      </w:r>
      <w:r>
        <w:rPr>
          <w:spacing w:val="40"/>
        </w:rPr>
        <w:t xml:space="preserve"> </w:t>
      </w:r>
      <w:r>
        <w:t>they</w:t>
      </w:r>
      <w:r>
        <w:rPr>
          <w:spacing w:val="40"/>
        </w:rPr>
        <w:t xml:space="preserve"> </w:t>
      </w:r>
      <w:r>
        <w:t>have</w:t>
      </w:r>
      <w:r>
        <w:rPr>
          <w:spacing w:val="40"/>
        </w:rPr>
        <w:t xml:space="preserve"> </w:t>
      </w:r>
      <w:r>
        <w:t>fears</w:t>
      </w:r>
      <w:r>
        <w:rPr>
          <w:spacing w:val="40"/>
        </w:rPr>
        <w:t xml:space="preserve"> </w:t>
      </w:r>
      <w:r>
        <w:t>of</w:t>
      </w:r>
      <w:r>
        <w:rPr>
          <w:spacing w:val="40"/>
        </w:rPr>
        <w:t xml:space="preserve"> </w:t>
      </w:r>
      <w:r>
        <w:t>Hell,</w:t>
      </w:r>
      <w:r>
        <w:rPr>
          <w:spacing w:val="40"/>
        </w:rPr>
        <w:t xml:space="preserve"> </w:t>
      </w:r>
      <w:r>
        <w:t>because</w:t>
      </w:r>
      <w:r>
        <w:rPr>
          <w:spacing w:val="40"/>
        </w:rPr>
        <w:t xml:space="preserve"> </w:t>
      </w:r>
      <w:r>
        <w:t>of</w:t>
      </w:r>
      <w:r>
        <w:rPr>
          <w:spacing w:val="40"/>
        </w:rPr>
        <w:t xml:space="preserve"> </w:t>
      </w:r>
      <w:r>
        <w:t>dark</w:t>
      </w:r>
      <w:r>
        <w:rPr>
          <w:spacing w:val="40"/>
        </w:rPr>
        <w:t xml:space="preserve"> </w:t>
      </w:r>
      <w:r>
        <w:t>thoughts:</w:t>
      </w:r>
      <w:r>
        <w:rPr>
          <w:spacing w:val="40"/>
        </w:rPr>
        <w:t xml:space="preserve"> </w:t>
      </w:r>
      <w:r>
        <w:t>But</w:t>
      </w:r>
      <w:r>
        <w:rPr>
          <w:spacing w:val="40"/>
        </w:rPr>
        <w:t xml:space="preserve"> </w:t>
      </w:r>
      <w:r>
        <w:t>’tis</w:t>
      </w:r>
      <w:r>
        <w:rPr>
          <w:spacing w:val="80"/>
        </w:rPr>
        <w:t xml:space="preserve"> </w:t>
      </w:r>
      <w:r>
        <w:t>not the</w:t>
      </w:r>
      <w:r>
        <w:rPr>
          <w:spacing w:val="80"/>
        </w:rPr>
        <w:t xml:space="preserve"> </w:t>
      </w:r>
      <w:r>
        <w:t>true</w:t>
      </w:r>
      <w:r>
        <w:tab/>
      </w:r>
      <w:r>
        <w:tab/>
        <w:t>work</w:t>
      </w:r>
      <w:r>
        <w:rPr>
          <w:spacing w:val="80"/>
        </w:rPr>
        <w:t xml:space="preserve"> </w:t>
      </w:r>
      <w:r>
        <w:t>of</w:t>
      </w:r>
      <w:r>
        <w:rPr>
          <w:spacing w:val="80"/>
        </w:rPr>
        <w:t xml:space="preserve"> </w:t>
      </w:r>
      <w:r>
        <w:t>the</w:t>
      </w:r>
      <w:r>
        <w:rPr>
          <w:spacing w:val="80"/>
        </w:rPr>
        <w:t xml:space="preserve"> </w:t>
      </w:r>
      <w:r>
        <w:t>Spirit</w:t>
      </w:r>
      <w:r>
        <w:rPr>
          <w:spacing w:val="80"/>
        </w:rPr>
        <w:t xml:space="preserve"> </w:t>
      </w:r>
      <w:r>
        <w:t>upon</w:t>
      </w:r>
      <w:r>
        <w:rPr>
          <w:spacing w:val="80"/>
        </w:rPr>
        <w:t xml:space="preserve"> </w:t>
      </w:r>
      <w:r>
        <w:t>the</w:t>
      </w:r>
      <w:r>
        <w:rPr>
          <w:spacing w:val="80"/>
        </w:rPr>
        <w:t xml:space="preserve"> </w:t>
      </w:r>
      <w:r>
        <w:t>Soul,</w:t>
      </w:r>
      <w:r>
        <w:rPr>
          <w:spacing w:val="80"/>
        </w:rPr>
        <w:t xml:space="preserve"> </w:t>
      </w:r>
      <w:r>
        <w:t>except</w:t>
      </w:r>
      <w:r>
        <w:rPr>
          <w:spacing w:val="80"/>
        </w:rPr>
        <w:t xml:space="preserve"> </w:t>
      </w:r>
      <w:r>
        <w:t>it</w:t>
      </w:r>
      <w:r>
        <w:rPr>
          <w:spacing w:val="80"/>
        </w:rPr>
        <w:t xml:space="preserve"> </w:t>
      </w:r>
      <w:r>
        <w:t>be</w:t>
      </w:r>
      <w:r>
        <w:tab/>
      </w:r>
      <w:r>
        <w:tab/>
      </w:r>
      <w:r>
        <w:tab/>
      </w:r>
      <w:r>
        <w:rPr>
          <w:spacing w:val="-4"/>
        </w:rPr>
        <w:t xml:space="preserve">with </w:t>
      </w:r>
      <w:r>
        <w:t>convincement of some new Light, or settling some Truth more upon the Soul than before.</w:t>
      </w:r>
    </w:p>
    <w:p w14:paraId="778C1F97" w14:textId="77777777" w:rsidR="00EC029C" w:rsidRDefault="00000000">
      <w:pPr>
        <w:pStyle w:val="a3"/>
        <w:spacing w:before="259" w:line="254" w:lineRule="auto"/>
        <w:ind w:right="439"/>
      </w:pPr>
      <w:r>
        <w:t>Secondly, Melancholy comes by degrees upon men and women; alterations of</w:t>
      </w:r>
      <w:r>
        <w:rPr>
          <w:spacing w:val="40"/>
        </w:rPr>
        <w:t xml:space="preserve"> </w:t>
      </w:r>
      <w:r>
        <w:t>the Body are not sudden things, the temper of</w:t>
      </w:r>
      <w:r>
        <w:rPr>
          <w:spacing w:val="40"/>
        </w:rPr>
        <w:t xml:space="preserve"> </w:t>
      </w:r>
      <w:r>
        <w:t>men</w:t>
      </w:r>
      <w:r>
        <w:rPr>
          <w:spacing w:val="40"/>
        </w:rPr>
        <w:t xml:space="preserve"> </w:t>
      </w:r>
      <w:r>
        <w:t>and women's Bodies cannot suddenly be altered to any extremity,</w:t>
      </w:r>
      <w:r>
        <w:rPr>
          <w:spacing w:val="40"/>
        </w:rPr>
        <w:t xml:space="preserve"> </w:t>
      </w:r>
      <w:r>
        <w:t>but gradually, from one degree to another: but trouble of conscience comes many times as a flash of Lightning from Heaven. Many men and women have come to the Congregation with scornful spirits, profane,</w:t>
      </w:r>
      <w:r>
        <w:rPr>
          <w:spacing w:val="80"/>
        </w:rPr>
        <w:t xml:space="preserve"> </w:t>
      </w:r>
      <w:r>
        <w:t>wicked,</w:t>
      </w:r>
      <w:r>
        <w:rPr>
          <w:spacing w:val="80"/>
        </w:rPr>
        <w:t xml:space="preserve"> </w:t>
      </w:r>
      <w:r>
        <w:t>and</w:t>
      </w:r>
      <w:r>
        <w:rPr>
          <w:spacing w:val="80"/>
        </w:rPr>
        <w:t xml:space="preserve"> </w:t>
      </w:r>
      <w:r>
        <w:t>ungodly;</w:t>
      </w:r>
      <w:r>
        <w:rPr>
          <w:spacing w:val="80"/>
        </w:rPr>
        <w:t xml:space="preserve"> </w:t>
      </w:r>
      <w:r>
        <w:t>never</w:t>
      </w:r>
      <w:r>
        <w:rPr>
          <w:spacing w:val="80"/>
        </w:rPr>
        <w:t xml:space="preserve"> </w:t>
      </w:r>
      <w:r>
        <w:t>knew</w:t>
      </w:r>
      <w:r>
        <w:rPr>
          <w:spacing w:val="80"/>
        </w:rPr>
        <w:t xml:space="preserve"> </w:t>
      </w:r>
      <w:r>
        <w:t>what</w:t>
      </w:r>
      <w:r>
        <w:rPr>
          <w:spacing w:val="80"/>
        </w:rPr>
        <w:t xml:space="preserve"> </w:t>
      </w:r>
      <w:r>
        <w:t>sin</w:t>
      </w:r>
      <w:r>
        <w:rPr>
          <w:spacing w:val="80"/>
        </w:rPr>
        <w:t xml:space="preserve"> </w:t>
      </w:r>
      <w:r>
        <w:t>meant,</w:t>
      </w:r>
      <w:r>
        <w:rPr>
          <w:spacing w:val="80"/>
        </w:rPr>
        <w:t xml:space="preserve"> </w:t>
      </w:r>
      <w:r>
        <w:t>nor</w:t>
      </w:r>
    </w:p>
    <w:p w14:paraId="55A4EC4D" w14:textId="77777777" w:rsidR="00EC029C" w:rsidRDefault="00EC029C">
      <w:pPr>
        <w:spacing w:line="254" w:lineRule="auto"/>
        <w:sectPr w:rsidR="00EC029C">
          <w:pgSz w:w="12240" w:h="15840"/>
          <w:pgMar w:top="1360" w:right="1100" w:bottom="280" w:left="1320" w:header="720" w:footer="720" w:gutter="0"/>
          <w:cols w:space="720"/>
        </w:sectPr>
      </w:pPr>
    </w:p>
    <w:p w14:paraId="330A16F9" w14:textId="77777777" w:rsidR="00EC029C" w:rsidRDefault="00000000">
      <w:pPr>
        <w:pStyle w:val="a3"/>
        <w:spacing w:line="254" w:lineRule="auto"/>
        <w:ind w:right="436"/>
      </w:pPr>
      <w:r>
        <w:t>trouble for sin meant, and God has met with them in the Word, and fastened some Sentence upon their hearts so, that they fall down under the power of it: that comes just as an Arrow struck into their Liver, and they could never get out of it, &amp; have gone away with horrors of soul and therefore this has not been melancholy.</w:t>
      </w:r>
    </w:p>
    <w:p w14:paraId="25200F7F" w14:textId="77777777" w:rsidR="00EC029C" w:rsidRDefault="00000000">
      <w:pPr>
        <w:pStyle w:val="a3"/>
        <w:spacing w:before="291" w:line="254" w:lineRule="auto"/>
        <w:ind w:right="449"/>
      </w:pPr>
      <w:r>
        <w:t>Certainly the humors of the Body, never so suddenly alters the</w:t>
      </w:r>
      <w:r>
        <w:rPr>
          <w:spacing w:val="40"/>
        </w:rPr>
        <w:t xml:space="preserve"> </w:t>
      </w:r>
      <w:r>
        <w:t>Spirits</w:t>
      </w:r>
      <w:r>
        <w:rPr>
          <w:spacing w:val="40"/>
        </w:rPr>
        <w:t xml:space="preserve"> </w:t>
      </w:r>
      <w:r>
        <w:t>of</w:t>
      </w:r>
      <w:r>
        <w:rPr>
          <w:spacing w:val="40"/>
        </w:rPr>
        <w:t xml:space="preserve"> </w:t>
      </w:r>
      <w:r>
        <w:t>men: but when God comes</w:t>
      </w:r>
      <w:r>
        <w:rPr>
          <w:spacing w:val="40"/>
        </w:rPr>
        <w:t xml:space="preserve"> </w:t>
      </w:r>
      <w:r>
        <w:t>to work, when the</w:t>
      </w:r>
      <w:r>
        <w:rPr>
          <w:spacing w:val="40"/>
        </w:rPr>
        <w:t xml:space="preserve"> </w:t>
      </w:r>
      <w:r>
        <w:t>Spirit of God, and Bondage comes to work, it needs no matter before, no preparative matter, for the work of the Word is such, as it works immediately, without any preparation.</w:t>
      </w:r>
    </w:p>
    <w:p w14:paraId="59FF4816" w14:textId="77777777" w:rsidR="00EC029C" w:rsidRDefault="00000000">
      <w:pPr>
        <w:pStyle w:val="a3"/>
        <w:spacing w:before="288" w:line="254" w:lineRule="auto"/>
        <w:ind w:right="360"/>
      </w:pPr>
      <w:r>
        <w:t>Therefore many men that understood as little of trouble of</w:t>
      </w:r>
      <w:r>
        <w:rPr>
          <w:spacing w:val="80"/>
        </w:rPr>
        <w:t xml:space="preserve"> </w:t>
      </w:r>
      <w:r>
        <w:t>conscience</w:t>
      </w:r>
      <w:r>
        <w:rPr>
          <w:spacing w:val="40"/>
        </w:rPr>
        <w:t xml:space="preserve"> </w:t>
      </w:r>
      <w:r>
        <w:t>as</w:t>
      </w:r>
      <w:r>
        <w:rPr>
          <w:spacing w:val="40"/>
        </w:rPr>
        <w:t xml:space="preserve"> </w:t>
      </w:r>
      <w:r>
        <w:t>ever any</w:t>
      </w:r>
      <w:r>
        <w:rPr>
          <w:spacing w:val="40"/>
        </w:rPr>
        <w:t xml:space="preserve"> </w:t>
      </w:r>
      <w:r>
        <w:t>did in</w:t>
      </w:r>
      <w:r>
        <w:rPr>
          <w:spacing w:val="40"/>
        </w:rPr>
        <w:t xml:space="preserve"> </w:t>
      </w:r>
      <w:r>
        <w:t>their lives, and yet</w:t>
      </w:r>
      <w:r>
        <w:rPr>
          <w:spacing w:val="40"/>
        </w:rPr>
        <w:t xml:space="preserve"> </w:t>
      </w:r>
      <w:r>
        <w:t>God lets</w:t>
      </w:r>
      <w:r>
        <w:rPr>
          <w:spacing w:val="40"/>
        </w:rPr>
        <w:t xml:space="preserve"> </w:t>
      </w:r>
      <w:r>
        <w:t>some Truth reach them, fitted to their hearts and dispositions; that he</w:t>
      </w:r>
      <w:r>
        <w:rPr>
          <w:spacing w:val="80"/>
          <w:w w:val="150"/>
        </w:rPr>
        <w:t xml:space="preserve"> </w:t>
      </w:r>
      <w:r>
        <w:t>finds his own sin come to be discovered, and the man is smitten: as</w:t>
      </w:r>
      <w:r>
        <w:rPr>
          <w:spacing w:val="40"/>
        </w:rPr>
        <w:t xml:space="preserve"> </w:t>
      </w:r>
      <w:r>
        <w:t>he</w:t>
      </w:r>
      <w:r>
        <w:rPr>
          <w:spacing w:val="40"/>
        </w:rPr>
        <w:t xml:space="preserve"> </w:t>
      </w:r>
      <w:r>
        <w:t xml:space="preserve">in </w:t>
      </w:r>
      <w:r>
        <w:rPr>
          <w:color w:val="0000EC"/>
          <w:u w:val="thick" w:color="0000EC"/>
        </w:rPr>
        <w:t>1</w:t>
      </w:r>
      <w:r>
        <w:rPr>
          <w:color w:val="0000EC"/>
          <w:spacing w:val="40"/>
          <w:u w:val="thick" w:color="0000EC"/>
        </w:rPr>
        <w:t xml:space="preserve"> </w:t>
      </w:r>
      <w:r>
        <w:rPr>
          <w:color w:val="0000EC"/>
          <w:u w:val="thick" w:color="0000EC"/>
        </w:rPr>
        <w:t>Cor. 14</w:t>
      </w:r>
      <w:r>
        <w:t xml:space="preserve">. </w:t>
      </w:r>
      <w:r>
        <w:rPr>
          <w:color w:val="0000EC"/>
          <w:u w:val="thick" w:color="0000EC"/>
        </w:rPr>
        <w:t>2</w:t>
      </w:r>
      <w:r>
        <w:rPr>
          <w:color w:val="0000EC"/>
        </w:rPr>
        <w:t>5</w:t>
      </w:r>
      <w:r>
        <w:t>. the</w:t>
      </w:r>
      <w:r>
        <w:rPr>
          <w:spacing w:val="40"/>
        </w:rPr>
        <w:t xml:space="preserve"> </w:t>
      </w:r>
      <w:r>
        <w:t>ignorant man</w:t>
      </w:r>
      <w:r>
        <w:rPr>
          <w:spacing w:val="40"/>
        </w:rPr>
        <w:t xml:space="preserve"> </w:t>
      </w:r>
      <w:r>
        <w:t>that comes</w:t>
      </w:r>
      <w:r>
        <w:rPr>
          <w:spacing w:val="40"/>
        </w:rPr>
        <w:t xml:space="preserve"> </w:t>
      </w:r>
      <w:r>
        <w:t>into</w:t>
      </w:r>
      <w:r>
        <w:rPr>
          <w:spacing w:val="40"/>
        </w:rPr>
        <w:t xml:space="preserve"> </w:t>
      </w:r>
      <w:r>
        <w:t>the</w:t>
      </w:r>
      <w:r>
        <w:rPr>
          <w:spacing w:val="40"/>
        </w:rPr>
        <w:t xml:space="preserve"> </w:t>
      </w:r>
      <w:r>
        <w:t>Church, and</w:t>
      </w:r>
      <w:r>
        <w:rPr>
          <w:spacing w:val="-3"/>
        </w:rPr>
        <w:t xml:space="preserve"> </w:t>
      </w:r>
      <w:r>
        <w:t>hears</w:t>
      </w:r>
      <w:r>
        <w:rPr>
          <w:spacing w:val="-4"/>
        </w:rPr>
        <w:t xml:space="preserve"> </w:t>
      </w:r>
      <w:r>
        <w:t>there the</w:t>
      </w:r>
      <w:r>
        <w:rPr>
          <w:spacing w:val="-5"/>
        </w:rPr>
        <w:t xml:space="preserve"> </w:t>
      </w:r>
      <w:r>
        <w:t>Saints</w:t>
      </w:r>
      <w:r>
        <w:rPr>
          <w:spacing w:val="-4"/>
        </w:rPr>
        <w:t xml:space="preserve"> </w:t>
      </w:r>
      <w:r>
        <w:t>prophecy,</w:t>
      </w:r>
      <w:r>
        <w:rPr>
          <w:spacing w:val="-3"/>
        </w:rPr>
        <w:t xml:space="preserve"> </w:t>
      </w:r>
      <w:r>
        <w:t>He</w:t>
      </w:r>
      <w:r>
        <w:rPr>
          <w:spacing w:val="-5"/>
        </w:rPr>
        <w:t xml:space="preserve"> </w:t>
      </w:r>
      <w:r>
        <w:t>is</w:t>
      </w:r>
      <w:r>
        <w:rPr>
          <w:spacing w:val="-4"/>
        </w:rPr>
        <w:t xml:space="preserve"> </w:t>
      </w:r>
      <w:r>
        <w:t>convinced,</w:t>
      </w:r>
      <w:r>
        <w:rPr>
          <w:spacing w:val="-5"/>
        </w:rPr>
        <w:t xml:space="preserve"> </w:t>
      </w:r>
      <w:r>
        <w:t>and</w:t>
      </w:r>
      <w:r>
        <w:rPr>
          <w:spacing w:val="-3"/>
        </w:rPr>
        <w:t xml:space="preserve"> </w:t>
      </w:r>
      <w:r>
        <w:t>falls</w:t>
      </w:r>
      <w:r>
        <w:rPr>
          <w:spacing w:val="40"/>
        </w:rPr>
        <w:t xml:space="preserve"> </w:t>
      </w:r>
      <w:r>
        <w:t>down, and said, verily God is among them, of a truth God is in them: it is a remarkable Text: what ever he thought before; it may be he heard strange Stories of the Church of Christ, of profane Meetings, That God's People, when they met together, they blew out the Candles,</w:t>
      </w:r>
      <w:r>
        <w:rPr>
          <w:spacing w:val="80"/>
          <w:w w:val="150"/>
        </w:rPr>
        <w:t xml:space="preserve"> </w:t>
      </w:r>
      <w:r>
        <w:t>and committed Uncleanness, and Wickedness. As there be notorious lies reported abroad of such Sects in the world; for certainly there is no such Sect in the world; but such reports are raised, merely to</w:t>
      </w:r>
      <w:r>
        <w:rPr>
          <w:spacing w:val="80"/>
        </w:rPr>
        <w:t xml:space="preserve"> </w:t>
      </w:r>
      <w:r>
        <w:t>make the Meetings of God's Saints odious in the esteem of others. As the Jesuits said, Do you but Calumniate strongly, somewhat</w:t>
      </w:r>
      <w:r>
        <w:rPr>
          <w:spacing w:val="40"/>
        </w:rPr>
        <w:t xml:space="preserve"> </w:t>
      </w:r>
      <w:r>
        <w:t>will</w:t>
      </w:r>
      <w:r>
        <w:rPr>
          <w:spacing w:val="40"/>
        </w:rPr>
        <w:t xml:space="preserve"> </w:t>
      </w:r>
      <w:r>
        <w:t>stick, though nothing be true.</w:t>
      </w:r>
    </w:p>
    <w:p w14:paraId="317D62BD" w14:textId="77777777" w:rsidR="00EC029C" w:rsidRDefault="00000000">
      <w:pPr>
        <w:pStyle w:val="a3"/>
        <w:spacing w:before="272" w:line="254" w:lineRule="auto"/>
        <w:ind w:right="437"/>
      </w:pPr>
      <w:r>
        <w:t>Well,</w:t>
      </w:r>
      <w:r>
        <w:rPr>
          <w:spacing w:val="37"/>
        </w:rPr>
        <w:t xml:space="preserve"> </w:t>
      </w:r>
      <w:r>
        <w:t>what</w:t>
      </w:r>
      <w:r>
        <w:rPr>
          <w:spacing w:val="40"/>
        </w:rPr>
        <w:t xml:space="preserve"> </w:t>
      </w:r>
      <w:r>
        <w:t>ever</w:t>
      </w:r>
      <w:r>
        <w:rPr>
          <w:spacing w:val="40"/>
        </w:rPr>
        <w:t xml:space="preserve"> </w:t>
      </w:r>
      <w:r>
        <w:t>thoughts</w:t>
      </w:r>
      <w:r>
        <w:rPr>
          <w:spacing w:val="40"/>
        </w:rPr>
        <w:t xml:space="preserve"> </w:t>
      </w:r>
      <w:r>
        <w:t>they</w:t>
      </w:r>
      <w:r>
        <w:rPr>
          <w:spacing w:val="40"/>
        </w:rPr>
        <w:t xml:space="preserve"> </w:t>
      </w:r>
      <w:r>
        <w:t>had of</w:t>
      </w:r>
      <w:r>
        <w:rPr>
          <w:spacing w:val="40"/>
        </w:rPr>
        <w:t xml:space="preserve"> </w:t>
      </w:r>
      <w:r>
        <w:t>the</w:t>
      </w:r>
      <w:r>
        <w:rPr>
          <w:spacing w:val="40"/>
        </w:rPr>
        <w:t xml:space="preserve"> </w:t>
      </w:r>
      <w:r>
        <w:t>Assemblies</w:t>
      </w:r>
      <w:r>
        <w:rPr>
          <w:spacing w:val="40"/>
        </w:rPr>
        <w:t xml:space="preserve"> </w:t>
      </w:r>
      <w:r>
        <w:t>of</w:t>
      </w:r>
      <w:r>
        <w:rPr>
          <w:spacing w:val="40"/>
        </w:rPr>
        <w:t xml:space="preserve"> </w:t>
      </w:r>
      <w:r>
        <w:t>the</w:t>
      </w:r>
      <w:r>
        <w:rPr>
          <w:spacing w:val="40"/>
        </w:rPr>
        <w:t xml:space="preserve"> </w:t>
      </w:r>
      <w:r>
        <w:t>people of</w:t>
      </w:r>
      <w:r>
        <w:rPr>
          <w:spacing w:val="40"/>
        </w:rPr>
        <w:t xml:space="preserve"> </w:t>
      </w:r>
      <w:r>
        <w:t>God (for it is</w:t>
      </w:r>
      <w:r>
        <w:rPr>
          <w:spacing w:val="40"/>
        </w:rPr>
        <w:t xml:space="preserve"> </w:t>
      </w:r>
      <w:r>
        <w:t>like</w:t>
      </w:r>
      <w:r>
        <w:rPr>
          <w:spacing w:val="40"/>
        </w:rPr>
        <w:t xml:space="preserve"> </w:t>
      </w:r>
      <w:r>
        <w:t>the</w:t>
      </w:r>
      <w:r>
        <w:rPr>
          <w:spacing w:val="40"/>
        </w:rPr>
        <w:t xml:space="preserve"> </w:t>
      </w:r>
      <w:r>
        <w:t>Heathens</w:t>
      </w:r>
      <w:r>
        <w:rPr>
          <w:spacing w:val="40"/>
        </w:rPr>
        <w:t xml:space="preserve"> </w:t>
      </w:r>
      <w:r>
        <w:t>had strange</w:t>
      </w:r>
      <w:r>
        <w:rPr>
          <w:spacing w:val="40"/>
        </w:rPr>
        <w:t xml:space="preserve"> </w:t>
      </w:r>
      <w:r>
        <w:t>thoughts)</w:t>
      </w:r>
      <w:r>
        <w:rPr>
          <w:spacing w:val="40"/>
        </w:rPr>
        <w:t xml:space="preserve"> </w:t>
      </w:r>
      <w:r>
        <w:t>but when he came in, and heard what was done, he is Convinced, and Judged, and the secrets of his heart came to be discovered; the text said, The man falls down and Worships God, and reports God is among them. So many people hear great Relations of such Men, and such Preachers, and Sermons, and they go to hear what they can say, and</w:t>
      </w:r>
    </w:p>
    <w:p w14:paraId="3241B1F8" w14:textId="77777777" w:rsidR="00EC029C" w:rsidRDefault="00EC029C">
      <w:pPr>
        <w:spacing w:line="254" w:lineRule="auto"/>
        <w:sectPr w:rsidR="00EC029C">
          <w:pgSz w:w="12240" w:h="15840"/>
          <w:pgMar w:top="1360" w:right="1100" w:bottom="280" w:left="1320" w:header="720" w:footer="720" w:gutter="0"/>
          <w:cols w:space="720"/>
        </w:sectPr>
      </w:pPr>
    </w:p>
    <w:p w14:paraId="1D55519C" w14:textId="77777777" w:rsidR="00EC029C" w:rsidRDefault="00000000">
      <w:pPr>
        <w:pStyle w:val="a3"/>
        <w:spacing w:line="254" w:lineRule="auto"/>
        <w:ind w:right="436"/>
      </w:pPr>
      <w:r>
        <w:t>what they do; and may be go with an intention to scorn; as I have known some, come and sit close to a Pilar, and with an intention to jeer, and scorn, but before they have been gone, God has darted</w:t>
      </w:r>
      <w:r>
        <w:rPr>
          <w:spacing w:val="80"/>
        </w:rPr>
        <w:t xml:space="preserve"> </w:t>
      </w:r>
      <w:r>
        <w:t>some</w:t>
      </w:r>
      <w:r>
        <w:rPr>
          <w:spacing w:val="40"/>
        </w:rPr>
        <w:t xml:space="preserve"> </w:t>
      </w:r>
      <w:r>
        <w:t>truth</w:t>
      </w:r>
      <w:r>
        <w:rPr>
          <w:spacing w:val="40"/>
        </w:rPr>
        <w:t xml:space="preserve"> </w:t>
      </w:r>
      <w:r>
        <w:t>into</w:t>
      </w:r>
      <w:r>
        <w:rPr>
          <w:spacing w:val="40"/>
        </w:rPr>
        <w:t xml:space="preserve"> </w:t>
      </w:r>
      <w:r>
        <w:t>their</w:t>
      </w:r>
      <w:r>
        <w:rPr>
          <w:spacing w:val="40"/>
        </w:rPr>
        <w:t xml:space="preserve"> </w:t>
      </w:r>
      <w:r>
        <w:t>conscience,</w:t>
      </w:r>
      <w:r>
        <w:rPr>
          <w:spacing w:val="40"/>
        </w:rPr>
        <w:t xml:space="preserve"> </w:t>
      </w:r>
      <w:r>
        <w:t>and</w:t>
      </w:r>
      <w:r>
        <w:rPr>
          <w:spacing w:val="40"/>
        </w:rPr>
        <w:t xml:space="preserve"> </w:t>
      </w:r>
      <w:r>
        <w:t>they</w:t>
      </w:r>
      <w:r>
        <w:rPr>
          <w:spacing w:val="40"/>
        </w:rPr>
        <w:t xml:space="preserve"> </w:t>
      </w:r>
      <w:r>
        <w:t>have</w:t>
      </w:r>
      <w:r>
        <w:rPr>
          <w:spacing w:val="40"/>
        </w:rPr>
        <w:t xml:space="preserve"> </w:t>
      </w:r>
      <w:r>
        <w:t>been</w:t>
      </w:r>
      <w:r>
        <w:rPr>
          <w:spacing w:val="40"/>
        </w:rPr>
        <w:t xml:space="preserve"> </w:t>
      </w:r>
      <w:r>
        <w:t>struck</w:t>
      </w:r>
      <w:r>
        <w:rPr>
          <w:spacing w:val="40"/>
        </w:rPr>
        <w:t xml:space="preserve"> </w:t>
      </w:r>
      <w:r>
        <w:t>with the</w:t>
      </w:r>
      <w:r>
        <w:rPr>
          <w:spacing w:val="40"/>
        </w:rPr>
        <w:t xml:space="preserve"> </w:t>
      </w:r>
      <w:r>
        <w:t>word, and gone</w:t>
      </w:r>
      <w:r>
        <w:rPr>
          <w:spacing w:val="40"/>
        </w:rPr>
        <w:t xml:space="preserve"> </w:t>
      </w:r>
      <w:r>
        <w:t>away with</w:t>
      </w:r>
      <w:r>
        <w:rPr>
          <w:spacing w:val="40"/>
        </w:rPr>
        <w:t xml:space="preserve"> </w:t>
      </w:r>
      <w:r>
        <w:t>terrors</w:t>
      </w:r>
      <w:r>
        <w:rPr>
          <w:spacing w:val="40"/>
        </w:rPr>
        <w:t xml:space="preserve"> </w:t>
      </w:r>
      <w:r>
        <w:t>in their conscience, this cannot be melancholy. As Paul, when God converted him, God</w:t>
      </w:r>
      <w:r>
        <w:rPr>
          <w:spacing w:val="80"/>
        </w:rPr>
        <w:t xml:space="preserve"> </w:t>
      </w:r>
      <w:r>
        <w:t>comes and meets him, with light from heaven, and strikes him from his horse, and he stands trembling, and cries out, Lord! What wilt thou have me to do? There is a great deal of difference between this and melancholy.</w:t>
      </w:r>
    </w:p>
    <w:p w14:paraId="6D289154" w14:textId="77777777" w:rsidR="00EC029C" w:rsidRDefault="00000000">
      <w:pPr>
        <w:pStyle w:val="a3"/>
        <w:spacing w:before="279" w:line="254" w:lineRule="auto"/>
        <w:ind w:right="360"/>
      </w:pPr>
      <w:r>
        <w:t>A Third difference</w:t>
      </w:r>
      <w:r>
        <w:rPr>
          <w:spacing w:val="40"/>
        </w:rPr>
        <w:t xml:space="preserve"> </w:t>
      </w:r>
      <w:r>
        <w:t>is</w:t>
      </w:r>
      <w:r>
        <w:rPr>
          <w:spacing w:val="40"/>
        </w:rPr>
        <w:t xml:space="preserve"> </w:t>
      </w:r>
      <w:r>
        <w:t>this, melancholy is</w:t>
      </w:r>
      <w:r>
        <w:rPr>
          <w:spacing w:val="40"/>
        </w:rPr>
        <w:t xml:space="preserve"> </w:t>
      </w:r>
      <w:r>
        <w:t>exceeding confused, they</w:t>
      </w:r>
      <w:r>
        <w:rPr>
          <w:spacing w:val="80"/>
        </w:rPr>
        <w:t xml:space="preserve"> </w:t>
      </w:r>
      <w:r>
        <w:t>are exceeding Confused in their thoughts, and the trouble of their Spirit: And many times they have troubles, and sinkings, but</w:t>
      </w:r>
      <w:r>
        <w:rPr>
          <w:spacing w:val="40"/>
        </w:rPr>
        <w:t xml:space="preserve"> </w:t>
      </w:r>
      <w:r>
        <w:t>they</w:t>
      </w:r>
      <w:r>
        <w:rPr>
          <w:spacing w:val="80"/>
        </w:rPr>
        <w:t xml:space="preserve"> </w:t>
      </w:r>
      <w:r>
        <w:t>can give no account of it at all; yea, their troubles be beyond their ground, the grounds that they be troubled about, are very confused, that they understand them not themselves; but troubles</w:t>
      </w:r>
      <w:r>
        <w:rPr>
          <w:spacing w:val="40"/>
        </w:rPr>
        <w:t xml:space="preserve"> </w:t>
      </w:r>
      <w:r>
        <w:t>of</w:t>
      </w:r>
      <w:r>
        <w:rPr>
          <w:spacing w:val="80"/>
        </w:rPr>
        <w:t xml:space="preserve"> </w:t>
      </w:r>
      <w:r>
        <w:t>conscience are a great deal more distinct, and there the soul seeth ground for the trouble beyond the trouble. As in Melancholy, the trouble</w:t>
      </w:r>
      <w:r>
        <w:rPr>
          <w:spacing w:val="-2"/>
        </w:rPr>
        <w:t xml:space="preserve"> </w:t>
      </w:r>
      <w:r>
        <w:t>is</w:t>
      </w:r>
      <w:r>
        <w:rPr>
          <w:spacing w:val="-4"/>
        </w:rPr>
        <w:t xml:space="preserve"> </w:t>
      </w:r>
      <w:r>
        <w:t>beyond</w:t>
      </w:r>
      <w:r>
        <w:rPr>
          <w:spacing w:val="-3"/>
        </w:rPr>
        <w:t xml:space="preserve"> </w:t>
      </w:r>
      <w:r>
        <w:t>the</w:t>
      </w:r>
      <w:r>
        <w:rPr>
          <w:spacing w:val="-2"/>
        </w:rPr>
        <w:t xml:space="preserve"> </w:t>
      </w:r>
      <w:r>
        <w:t>ground</w:t>
      </w:r>
      <w:r>
        <w:rPr>
          <w:spacing w:val="-3"/>
        </w:rPr>
        <w:t xml:space="preserve"> </w:t>
      </w:r>
      <w:r>
        <w:t>of</w:t>
      </w:r>
      <w:r>
        <w:rPr>
          <w:spacing w:val="-3"/>
        </w:rPr>
        <w:t xml:space="preserve"> </w:t>
      </w:r>
      <w:r>
        <w:t>trouble;</w:t>
      </w:r>
      <w:r>
        <w:rPr>
          <w:spacing w:val="-2"/>
        </w:rPr>
        <w:t xml:space="preserve"> </w:t>
      </w:r>
      <w:r>
        <w:t>so</w:t>
      </w:r>
      <w:r>
        <w:rPr>
          <w:spacing w:val="-5"/>
        </w:rPr>
        <w:t xml:space="preserve"> </w:t>
      </w:r>
      <w:r>
        <w:t>in</w:t>
      </w:r>
      <w:r>
        <w:rPr>
          <w:spacing w:val="-3"/>
        </w:rPr>
        <w:t xml:space="preserve"> </w:t>
      </w:r>
      <w:r>
        <w:t>affliction</w:t>
      </w:r>
      <w:r>
        <w:rPr>
          <w:spacing w:val="-3"/>
        </w:rPr>
        <w:t xml:space="preserve"> </w:t>
      </w:r>
      <w:r>
        <w:t>of</w:t>
      </w:r>
      <w:r>
        <w:rPr>
          <w:spacing w:val="40"/>
        </w:rPr>
        <w:t xml:space="preserve"> </w:t>
      </w:r>
      <w:r>
        <w:t>conscience, the ground is beyond all trouble; I am troubled indeed▪ but I see</w:t>
      </w:r>
      <w:r>
        <w:rPr>
          <w:spacing w:val="40"/>
        </w:rPr>
        <w:t xml:space="preserve"> </w:t>
      </w:r>
      <w:r>
        <w:t>cause to be troubled more; and this is a great part of many mens trouble, That they can be troubled no more.</w:t>
      </w:r>
    </w:p>
    <w:p w14:paraId="485C448B" w14:textId="77777777" w:rsidR="00EC029C" w:rsidRDefault="00000000">
      <w:pPr>
        <w:pStyle w:val="a3"/>
        <w:spacing w:before="280" w:line="254" w:lineRule="auto"/>
        <w:ind w:right="447"/>
      </w:pPr>
      <w:r>
        <w:t>A Fourth Difference is this, The more melancholy there is in any</w:t>
      </w:r>
      <w:r>
        <w:rPr>
          <w:spacing w:val="80"/>
        </w:rPr>
        <w:t xml:space="preserve"> </w:t>
      </w:r>
      <w:r>
        <w:t>man or woman, the less able are they to bear any outward affliction that befalls them: but the more trouble of conscience, the more able shall they be to bear afflictions that befalls them.</w:t>
      </w:r>
    </w:p>
    <w:p w14:paraId="16BE5A3F" w14:textId="77777777" w:rsidR="00EC029C" w:rsidRDefault="00000000">
      <w:pPr>
        <w:pStyle w:val="a3"/>
        <w:spacing w:before="292" w:line="254" w:lineRule="auto"/>
        <w:ind w:right="439"/>
      </w:pPr>
      <w:r>
        <w:t>Those who feel the trouble of sin heavy, do account all other afflictions light: but melancholy people do feel all afflictions heavy, they cannot bear the least cross, their hearts are ready to sink upon any thing, and the more melancholy increases, the more weak are their spirits, and the less able to bear any cross. But now, trouble of conscience,</w:t>
      </w:r>
      <w:r>
        <w:rPr>
          <w:spacing w:val="68"/>
        </w:rPr>
        <w:t xml:space="preserve"> </w:t>
      </w:r>
      <w:r>
        <w:t>the</w:t>
      </w:r>
      <w:r>
        <w:rPr>
          <w:spacing w:val="80"/>
        </w:rPr>
        <w:t xml:space="preserve"> </w:t>
      </w:r>
      <w:r>
        <w:t>more</w:t>
      </w:r>
      <w:r>
        <w:rPr>
          <w:spacing w:val="80"/>
        </w:rPr>
        <w:t xml:space="preserve"> </w:t>
      </w:r>
      <w:r>
        <w:t>sin,</w:t>
      </w:r>
      <w:r>
        <w:rPr>
          <w:spacing w:val="68"/>
        </w:rPr>
        <w:t xml:space="preserve"> </w:t>
      </w:r>
      <w:r>
        <w:t>and</w:t>
      </w:r>
      <w:r>
        <w:rPr>
          <w:spacing w:val="68"/>
        </w:rPr>
        <w:t xml:space="preserve"> </w:t>
      </w:r>
      <w:r>
        <w:t>the</w:t>
      </w:r>
      <w:r>
        <w:rPr>
          <w:spacing w:val="80"/>
        </w:rPr>
        <w:t xml:space="preserve"> </w:t>
      </w:r>
      <w:r>
        <w:t>heavier</w:t>
      </w:r>
      <w:r>
        <w:rPr>
          <w:spacing w:val="71"/>
        </w:rPr>
        <w:t xml:space="preserve"> </w:t>
      </w:r>
      <w:r>
        <w:t>the</w:t>
      </w:r>
      <w:r>
        <w:rPr>
          <w:spacing w:val="80"/>
        </w:rPr>
        <w:t xml:space="preserve"> </w:t>
      </w:r>
      <w:r>
        <w:t>burden</w:t>
      </w:r>
      <w:r>
        <w:rPr>
          <w:spacing w:val="77"/>
        </w:rPr>
        <w:t xml:space="preserve"> </w:t>
      </w:r>
      <w:r>
        <w:t>of</w:t>
      </w:r>
      <w:r>
        <w:rPr>
          <w:spacing w:val="80"/>
        </w:rPr>
        <w:t xml:space="preserve"> </w:t>
      </w:r>
      <w:r>
        <w:t>sin</w:t>
      </w:r>
      <w:r>
        <w:rPr>
          <w:spacing w:val="75"/>
        </w:rPr>
        <w:t xml:space="preserve"> </w:t>
      </w:r>
      <w:r>
        <w:t>lies</w:t>
      </w:r>
    </w:p>
    <w:p w14:paraId="1F98DCE2" w14:textId="77777777" w:rsidR="00EC029C" w:rsidRDefault="00EC029C">
      <w:pPr>
        <w:spacing w:line="254" w:lineRule="auto"/>
        <w:sectPr w:rsidR="00EC029C">
          <w:pgSz w:w="12240" w:h="15840"/>
          <w:pgMar w:top="1360" w:right="1100" w:bottom="280" w:left="1320" w:header="720" w:footer="720" w:gutter="0"/>
          <w:cols w:space="720"/>
        </w:sectPr>
      </w:pPr>
    </w:p>
    <w:p w14:paraId="465E9435" w14:textId="77777777" w:rsidR="00EC029C" w:rsidRDefault="00000000">
      <w:pPr>
        <w:pStyle w:val="a3"/>
        <w:spacing w:line="254" w:lineRule="auto"/>
        <w:ind w:right="441"/>
      </w:pPr>
      <w:r>
        <w:t xml:space="preserve">upon the Soul, the more slight thoughts has the soul of outward </w:t>
      </w:r>
      <w:r>
        <w:rPr>
          <w:spacing w:val="-2"/>
        </w:rPr>
        <w:t>crosses.</w:t>
      </w:r>
    </w:p>
    <w:p w14:paraId="35688162" w14:textId="77777777" w:rsidR="00EC029C" w:rsidRDefault="00000000">
      <w:pPr>
        <w:pStyle w:val="a3"/>
        <w:spacing w:before="295" w:line="254" w:lineRule="auto"/>
        <w:ind w:right="436"/>
      </w:pPr>
      <w:r>
        <w:t>Alas,</w:t>
      </w:r>
      <w:r>
        <w:rPr>
          <w:spacing w:val="28"/>
        </w:rPr>
        <w:t xml:space="preserve"> </w:t>
      </w:r>
      <w:r>
        <w:t>it</w:t>
      </w:r>
      <w:r>
        <w:rPr>
          <w:spacing w:val="36"/>
        </w:rPr>
        <w:t xml:space="preserve"> </w:t>
      </w:r>
      <w:r>
        <w:t>may</w:t>
      </w:r>
      <w:r>
        <w:rPr>
          <w:spacing w:val="38"/>
        </w:rPr>
        <w:t xml:space="preserve"> </w:t>
      </w:r>
      <w:r>
        <w:t>be</w:t>
      </w:r>
      <w:r>
        <w:rPr>
          <w:spacing w:val="40"/>
        </w:rPr>
        <w:t xml:space="preserve"> </w:t>
      </w:r>
      <w:r>
        <w:t>he</w:t>
      </w:r>
      <w:r>
        <w:rPr>
          <w:spacing w:val="40"/>
        </w:rPr>
        <w:t xml:space="preserve"> </w:t>
      </w:r>
      <w:r>
        <w:t>hears</w:t>
      </w:r>
      <w:r>
        <w:rPr>
          <w:spacing w:val="40"/>
        </w:rPr>
        <w:t xml:space="preserve"> </w:t>
      </w:r>
      <w:r>
        <w:t>of</w:t>
      </w:r>
      <w:r>
        <w:rPr>
          <w:spacing w:val="40"/>
        </w:rPr>
        <w:t xml:space="preserve"> </w:t>
      </w:r>
      <w:r>
        <w:t>some</w:t>
      </w:r>
      <w:r>
        <w:rPr>
          <w:spacing w:val="40"/>
        </w:rPr>
        <w:t xml:space="preserve"> </w:t>
      </w:r>
      <w:r>
        <w:t>that</w:t>
      </w:r>
      <w:r>
        <w:rPr>
          <w:spacing w:val="34"/>
        </w:rPr>
        <w:t xml:space="preserve"> </w:t>
      </w:r>
      <w:r>
        <w:t>have</w:t>
      </w:r>
      <w:r>
        <w:rPr>
          <w:spacing w:val="40"/>
        </w:rPr>
        <w:t xml:space="preserve"> </w:t>
      </w:r>
      <w:r>
        <w:t>some</w:t>
      </w:r>
      <w:r>
        <w:rPr>
          <w:spacing w:val="40"/>
        </w:rPr>
        <w:t xml:space="preserve"> </w:t>
      </w:r>
      <w:r>
        <w:t>grievous</w:t>
      </w:r>
      <w:r>
        <w:rPr>
          <w:spacing w:val="40"/>
        </w:rPr>
        <w:t xml:space="preserve"> </w:t>
      </w:r>
      <w:r>
        <w:t>diseases in their bodies; Oh said he that is troubled in conscience, Oh if it</w:t>
      </w:r>
      <w:r>
        <w:rPr>
          <w:spacing w:val="40"/>
        </w:rPr>
        <w:t xml:space="preserve"> </w:t>
      </w:r>
      <w:r>
        <w:t>were no worse with me than so, it were but a flea bite, but it is another manner of matter: if God would change my trouble, I could easily bear that.</w:t>
      </w:r>
    </w:p>
    <w:p w14:paraId="05385510" w14:textId="77777777" w:rsidR="00EC029C" w:rsidRDefault="00000000">
      <w:pPr>
        <w:pStyle w:val="a3"/>
        <w:spacing w:before="291" w:line="254" w:lineRule="auto"/>
        <w:ind w:right="436"/>
      </w:pPr>
      <w:r>
        <w:t>As Francis Spira has this expression, Oh! (said he) were I but released, and set free, as before, from trouble of spirit, my thinks I could scorn</w:t>
      </w:r>
      <w:r>
        <w:rPr>
          <w:spacing w:val="40"/>
        </w:rPr>
        <w:t xml:space="preserve"> </w:t>
      </w:r>
      <w:r>
        <w:t>all</w:t>
      </w:r>
      <w:r>
        <w:rPr>
          <w:spacing w:val="40"/>
        </w:rPr>
        <w:t xml:space="preserve"> </w:t>
      </w:r>
      <w:r>
        <w:t>the</w:t>
      </w:r>
      <w:r>
        <w:rPr>
          <w:spacing w:val="40"/>
        </w:rPr>
        <w:t xml:space="preserve"> </w:t>
      </w:r>
      <w:r>
        <w:t>threatnings</w:t>
      </w:r>
      <w:r>
        <w:rPr>
          <w:spacing w:val="40"/>
        </w:rPr>
        <w:t xml:space="preserve"> </w:t>
      </w:r>
      <w:r>
        <w:t>of</w:t>
      </w:r>
      <w:r>
        <w:rPr>
          <w:spacing w:val="40"/>
        </w:rPr>
        <w:t xml:space="preserve"> </w:t>
      </w:r>
      <w:r>
        <w:t>cruel</w:t>
      </w:r>
      <w:r>
        <w:rPr>
          <w:spacing w:val="40"/>
        </w:rPr>
        <w:t xml:space="preserve"> </w:t>
      </w:r>
      <w:r>
        <w:t>Tyrants, and with undaunted resolution bear all torments: So that the height of this trouble makes the other less. It was a good Speech of a reverend Divine of our times, when he heard any impatient under afflictions; he used to say thus, Surely the Reason why affliction is heavy upon you,</w:t>
      </w:r>
      <w:r>
        <w:rPr>
          <w:spacing w:val="40"/>
        </w:rPr>
        <w:t xml:space="preserve"> </w:t>
      </w:r>
      <w:r>
        <w:t>is</w:t>
      </w:r>
      <w:r>
        <w:rPr>
          <w:spacing w:val="40"/>
        </w:rPr>
        <w:t xml:space="preserve"> </w:t>
      </w:r>
      <w:r>
        <w:t>because</w:t>
      </w:r>
      <w:r>
        <w:rPr>
          <w:spacing w:val="40"/>
        </w:rPr>
        <w:t xml:space="preserve"> </w:t>
      </w:r>
      <w:r>
        <w:t>sin</w:t>
      </w:r>
      <w:r>
        <w:rPr>
          <w:spacing w:val="40"/>
        </w:rPr>
        <w:t xml:space="preserve"> </w:t>
      </w:r>
      <w:r>
        <w:t>is</w:t>
      </w:r>
      <w:r>
        <w:rPr>
          <w:spacing w:val="40"/>
        </w:rPr>
        <w:t xml:space="preserve"> </w:t>
      </w:r>
      <w:r>
        <w:t>light.</w:t>
      </w:r>
      <w:r>
        <w:rPr>
          <w:spacing w:val="40"/>
        </w:rPr>
        <w:t xml:space="preserve"> </w:t>
      </w:r>
      <w:r>
        <w:t>Those</w:t>
      </w:r>
      <w:r>
        <w:rPr>
          <w:spacing w:val="40"/>
        </w:rPr>
        <w:t xml:space="preserve"> </w:t>
      </w:r>
      <w:r>
        <w:t>that</w:t>
      </w:r>
      <w:r>
        <w:rPr>
          <w:spacing w:val="40"/>
        </w:rPr>
        <w:t xml:space="preserve"> </w:t>
      </w:r>
      <w:r>
        <w:t>be</w:t>
      </w:r>
      <w:r>
        <w:rPr>
          <w:spacing w:val="40"/>
        </w:rPr>
        <w:t xml:space="preserve"> </w:t>
      </w:r>
      <w:r>
        <w:t>impatient</w:t>
      </w:r>
      <w:r>
        <w:rPr>
          <w:spacing w:val="40"/>
        </w:rPr>
        <w:t xml:space="preserve"> </w:t>
      </w:r>
      <w:r>
        <w:t>under afflictions, it is a•sign sin is light, because afflictions are heavy; troubles of conscience would make all afflictions light, Melancholy will not.</w:t>
      </w:r>
    </w:p>
    <w:p w14:paraId="5D23ECBA" w14:textId="77777777" w:rsidR="00EC029C" w:rsidRDefault="00000000">
      <w:pPr>
        <w:pStyle w:val="a3"/>
        <w:spacing w:before="280" w:line="254" w:lineRule="auto"/>
        <w:ind w:right="357"/>
      </w:pPr>
      <w:r>
        <w:t>Fifthly, A principal Difference above all that has been named is this, Melancholy does mightily dull the spirit of any man or woman wheresoever it prevails</w:t>
      </w:r>
      <w:r>
        <w:rPr>
          <w:spacing w:val="40"/>
        </w:rPr>
        <w:t xml:space="preserve"> </w:t>
      </w:r>
      <w:r>
        <w:t>it makes</w:t>
      </w:r>
      <w:r>
        <w:rPr>
          <w:spacing w:val="40"/>
        </w:rPr>
        <w:t xml:space="preserve"> </w:t>
      </w:r>
      <w:r>
        <w:t>them</w:t>
      </w:r>
      <w:r>
        <w:rPr>
          <w:spacing w:val="40"/>
        </w:rPr>
        <w:t xml:space="preserve"> </w:t>
      </w:r>
      <w:r>
        <w:t>heavy, and dull, and inept:</w:t>
      </w:r>
      <w:r>
        <w:rPr>
          <w:spacing w:val="80"/>
        </w:rPr>
        <w:t xml:space="preserve"> </w:t>
      </w:r>
      <w:r>
        <w:t>But now, trouble of conscience for sin, it puts a mighty quickness in men,</w:t>
      </w:r>
      <w:r>
        <w:rPr>
          <w:spacing w:val="40"/>
        </w:rPr>
        <w:t xml:space="preserve"> </w:t>
      </w:r>
      <w:r>
        <w:t>it</w:t>
      </w:r>
      <w:r>
        <w:rPr>
          <w:spacing w:val="40"/>
        </w:rPr>
        <w:t xml:space="preserve"> </w:t>
      </w:r>
      <w:r>
        <w:t>puts</w:t>
      </w:r>
      <w:r>
        <w:rPr>
          <w:spacing w:val="40"/>
        </w:rPr>
        <w:t xml:space="preserve"> </w:t>
      </w:r>
      <w:r>
        <w:t>an</w:t>
      </w:r>
      <w:r>
        <w:rPr>
          <w:spacing w:val="40"/>
        </w:rPr>
        <w:t xml:space="preserve"> </w:t>
      </w:r>
      <w:r>
        <w:t>activity,</w:t>
      </w:r>
      <w:r>
        <w:rPr>
          <w:spacing w:val="40"/>
        </w:rPr>
        <w:t xml:space="preserve"> </w:t>
      </w:r>
      <w:r>
        <w:t>another</w:t>
      </w:r>
      <w:r>
        <w:rPr>
          <w:spacing w:val="40"/>
        </w:rPr>
        <w:t xml:space="preserve"> </w:t>
      </w:r>
      <w:r>
        <w:t>manner</w:t>
      </w:r>
      <w:r>
        <w:rPr>
          <w:spacing w:val="40"/>
        </w:rPr>
        <w:t xml:space="preserve"> </w:t>
      </w:r>
      <w:r>
        <w:t>of</w:t>
      </w:r>
      <w:r>
        <w:rPr>
          <w:spacing w:val="40"/>
        </w:rPr>
        <w:t xml:space="preserve"> </w:t>
      </w:r>
      <w:r>
        <w:t>activity</w:t>
      </w:r>
      <w:r>
        <w:rPr>
          <w:spacing w:val="40"/>
        </w:rPr>
        <w:t xml:space="preserve"> </w:t>
      </w:r>
      <w:r>
        <w:t>and</w:t>
      </w:r>
      <w:r>
        <w:rPr>
          <w:spacing w:val="40"/>
        </w:rPr>
        <w:t xml:space="preserve"> </w:t>
      </w:r>
      <w:r>
        <w:t>stirring</w:t>
      </w:r>
      <w:r>
        <w:rPr>
          <w:spacing w:val="40"/>
        </w:rPr>
        <w:t xml:space="preserve"> </w:t>
      </w:r>
      <w:r>
        <w:t>in the</w:t>
      </w:r>
      <w:r>
        <w:rPr>
          <w:spacing w:val="40"/>
        </w:rPr>
        <w:t xml:space="preserve"> </w:t>
      </w:r>
      <w:r>
        <w:t>spirit</w:t>
      </w:r>
      <w:r>
        <w:rPr>
          <w:spacing w:val="40"/>
        </w:rPr>
        <w:t xml:space="preserve"> </w:t>
      </w:r>
      <w:r>
        <w:t>than</w:t>
      </w:r>
      <w:r>
        <w:rPr>
          <w:spacing w:val="40"/>
        </w:rPr>
        <w:t xml:space="preserve"> </w:t>
      </w:r>
      <w:r>
        <w:t>ever</w:t>
      </w:r>
      <w:r>
        <w:rPr>
          <w:spacing w:val="40"/>
        </w:rPr>
        <w:t xml:space="preserve"> </w:t>
      </w:r>
      <w:r>
        <w:t>was</w:t>
      </w:r>
      <w:r>
        <w:rPr>
          <w:spacing w:val="40"/>
        </w:rPr>
        <w:t xml:space="preserve"> </w:t>
      </w:r>
      <w:r>
        <w:t>before.</w:t>
      </w:r>
      <w:r>
        <w:rPr>
          <w:spacing w:val="40"/>
        </w:rPr>
        <w:t xml:space="preserve"> </w:t>
      </w:r>
      <w:r>
        <w:t>You</w:t>
      </w:r>
      <w:r>
        <w:rPr>
          <w:spacing w:val="40"/>
        </w:rPr>
        <w:t xml:space="preserve"> </w:t>
      </w:r>
      <w:r>
        <w:t>shall</w:t>
      </w:r>
      <w:r>
        <w:rPr>
          <w:spacing w:val="40"/>
        </w:rPr>
        <w:t xml:space="preserve"> </w:t>
      </w:r>
      <w:r>
        <w:t>have</w:t>
      </w:r>
      <w:r>
        <w:rPr>
          <w:spacing w:val="40"/>
        </w:rPr>
        <w:t xml:space="preserve"> </w:t>
      </w:r>
      <w:r>
        <w:t>many</w:t>
      </w:r>
      <w:r>
        <w:rPr>
          <w:spacing w:val="40"/>
        </w:rPr>
        <w:t xml:space="preserve"> </w:t>
      </w:r>
      <w:r>
        <w:t>men</w:t>
      </w:r>
      <w:r>
        <w:rPr>
          <w:spacing w:val="40"/>
        </w:rPr>
        <w:t xml:space="preserve"> </w:t>
      </w:r>
      <w:r>
        <w:t>and women sit dully under a Minister many years, under the word, and never</w:t>
      </w:r>
      <w:r>
        <w:rPr>
          <w:spacing w:val="-2"/>
        </w:rPr>
        <w:t xml:space="preserve"> </w:t>
      </w:r>
      <w:r>
        <w:t>act;</w:t>
      </w:r>
      <w:r>
        <w:rPr>
          <w:spacing w:val="-4"/>
        </w:rPr>
        <w:t xml:space="preserve"> </w:t>
      </w:r>
      <w:r>
        <w:t>but</w:t>
      </w:r>
      <w:r>
        <w:rPr>
          <w:spacing w:val="-4"/>
        </w:rPr>
        <w:t xml:space="preserve"> </w:t>
      </w:r>
      <w:r>
        <w:t>when</w:t>
      </w:r>
      <w:r>
        <w:rPr>
          <w:spacing w:val="-1"/>
        </w:rPr>
        <w:t xml:space="preserve"> </w:t>
      </w:r>
      <w:r>
        <w:t>God</w:t>
      </w:r>
      <w:r>
        <w:rPr>
          <w:spacing w:val="-3"/>
        </w:rPr>
        <w:t xml:space="preserve"> </w:t>
      </w:r>
      <w:r>
        <w:t>comes to</w:t>
      </w:r>
      <w:r>
        <w:rPr>
          <w:spacing w:val="-5"/>
        </w:rPr>
        <w:t xml:space="preserve"> </w:t>
      </w:r>
      <w:r>
        <w:t>stir,</w:t>
      </w:r>
      <w:r>
        <w:rPr>
          <w:spacing w:val="-1"/>
        </w:rPr>
        <w:t xml:space="preserve"> </w:t>
      </w:r>
      <w:r>
        <w:t>and</w:t>
      </w:r>
      <w:r>
        <w:rPr>
          <w:spacing w:val="-3"/>
        </w:rPr>
        <w:t xml:space="preserve"> </w:t>
      </w:r>
      <w:r>
        <w:t>awaken</w:t>
      </w:r>
      <w:r>
        <w:rPr>
          <w:spacing w:val="-1"/>
        </w:rPr>
        <w:t xml:space="preserve"> </w:t>
      </w:r>
      <w:r>
        <w:t>conscience</w:t>
      </w:r>
      <w:r>
        <w:rPr>
          <w:spacing w:val="-2"/>
        </w:rPr>
        <w:t xml:space="preserve"> </w:t>
      </w:r>
      <w:r>
        <w:t>for</w:t>
      </w:r>
      <w:r>
        <w:rPr>
          <w:spacing w:val="-4"/>
        </w:rPr>
        <w:t xml:space="preserve"> </w:t>
      </w:r>
      <w:r>
        <w:t>sin, their Spirits be active and stirring then, in another manner than they were before. Whereas poor people, overwhelm’d with melancholy, they sit moping, and heavy, and dull, and lumpish, and no activity of spirit at all; but trouble of conscience for sin, is as fire</w:t>
      </w:r>
      <w:r>
        <w:rPr>
          <w:spacing w:val="40"/>
        </w:rPr>
        <w:t xml:space="preserve"> </w:t>
      </w:r>
      <w:r>
        <w:t>in his bones.</w:t>
      </w:r>
      <w:r>
        <w:rPr>
          <w:spacing w:val="40"/>
        </w:rPr>
        <w:t xml:space="preserve"> </w:t>
      </w:r>
      <w:r>
        <w:t>As Jeremiah said, He would speak no more in the</w:t>
      </w:r>
      <w:r>
        <w:rPr>
          <w:spacing w:val="40"/>
        </w:rPr>
        <w:t xml:space="preserve"> </w:t>
      </w:r>
      <w:r>
        <w:t>Name of the Lord; but the word of God was as fire in his bones, and made him active</w:t>
      </w:r>
      <w:r>
        <w:rPr>
          <w:spacing w:val="80"/>
        </w:rPr>
        <w:t xml:space="preserve"> </w:t>
      </w:r>
      <w:r>
        <w:t>and stirring.</w:t>
      </w:r>
    </w:p>
    <w:p w14:paraId="463D71F6" w14:textId="77777777" w:rsidR="00EC029C" w:rsidRDefault="00EC029C">
      <w:pPr>
        <w:spacing w:line="254" w:lineRule="auto"/>
        <w:sectPr w:rsidR="00EC029C">
          <w:pgSz w:w="12240" w:h="15840"/>
          <w:pgMar w:top="1360" w:right="1100" w:bottom="280" w:left="1320" w:header="720" w:footer="720" w:gutter="0"/>
          <w:cols w:space="720"/>
        </w:sectPr>
      </w:pPr>
    </w:p>
    <w:p w14:paraId="3E49D4C4" w14:textId="77777777" w:rsidR="00EC029C" w:rsidRDefault="00000000">
      <w:pPr>
        <w:pStyle w:val="a3"/>
        <w:spacing w:line="254" w:lineRule="auto"/>
        <w:ind w:right="436"/>
      </w:pPr>
      <w:r>
        <w:t xml:space="preserve">So trouble in conscience makes them active and stirring; now they can pray, they could not pray before; now they be active, and </w:t>
      </w:r>
      <w:r>
        <w:rPr>
          <w:spacing w:val="-2"/>
        </w:rPr>
        <w:t>working.</w:t>
      </w:r>
    </w:p>
    <w:p w14:paraId="31743A59" w14:textId="77777777" w:rsidR="00EC029C" w:rsidRDefault="00000000">
      <w:pPr>
        <w:pStyle w:val="a3"/>
        <w:spacing w:before="293" w:line="254" w:lineRule="auto"/>
        <w:ind w:right="442"/>
      </w:pPr>
      <w:r>
        <w:t>As Acts 9:11 When God troubled Paul, the text said, Behold, Paul Prays: Go said the Lord to Annanias to Saul, Behold he prays: as if Paul never prayed in all his life before. Certainly you that cannot pray, that never prayed, but read a prayer, or prayers your mothers taught you; you cannot Pray: but if ever God troubles your consciences for sin, then you will Pray, as if you were in heaven, Oh mighty Prayers then, Oh for Christ, Oh Pardon of sin, and Peace.</w:t>
      </w:r>
    </w:p>
    <w:p w14:paraId="52EF2553" w14:textId="77777777" w:rsidR="00EC029C" w:rsidRDefault="00000000">
      <w:pPr>
        <w:pStyle w:val="a3"/>
        <w:spacing w:before="286" w:line="254" w:lineRule="auto"/>
        <w:ind w:right="445"/>
      </w:pPr>
      <w:r>
        <w:t>Then there is another manner of acting, and stirring of his spirit, in Prayer; than ever was before. But melancholy, will not do it; but makes a man heavy, and dull, in the very act of prayer.</w:t>
      </w:r>
    </w:p>
    <w:p w14:paraId="3B77B573" w14:textId="77777777" w:rsidR="00EC029C" w:rsidRDefault="00000000">
      <w:pPr>
        <w:pStyle w:val="a3"/>
        <w:spacing w:before="296" w:line="254" w:lineRule="auto"/>
        <w:ind w:right="438"/>
      </w:pPr>
      <w:r>
        <w:t>There is a notable example of the actings of Spirit in troubles that come from sin, whereas the other makes them dull: ’tis that in the Book of Ezra, Chap. 9. vers. 3. and 5. Verse 3. And when I heard this thing, I rent my garment and my mantle, and plucked off the hair of my head, and of</w:t>
      </w:r>
      <w:r>
        <w:rPr>
          <w:spacing w:val="40"/>
        </w:rPr>
        <w:t xml:space="preserve"> </w:t>
      </w:r>
      <w:r>
        <w:t>my beard, and sat down astonished This</w:t>
      </w:r>
      <w:r>
        <w:rPr>
          <w:spacing w:val="40"/>
        </w:rPr>
        <w:t xml:space="preserve"> </w:t>
      </w:r>
      <w:r>
        <w:t>you</w:t>
      </w:r>
      <w:r>
        <w:rPr>
          <w:spacing w:val="40"/>
        </w:rPr>
        <w:t xml:space="preserve"> </w:t>
      </w:r>
      <w:r>
        <w:t>will say made him dull; mark what follows: Verse. 5. And at the evening sacrifice I arose up from my heaviness, and having rent my garment and my mantle, I fell upon my knees, and I spread forth my hands unto the Lord my God, and said, Oh Lord my God, I am ashamed</w:t>
      </w:r>
      <w:r>
        <w:rPr>
          <w:spacing w:val="80"/>
        </w:rPr>
        <w:t xml:space="preserve"> </w:t>
      </w:r>
      <w:r>
        <w:t>and blush to lift up my face to thee my God, for our iniquities are increased over our heads, and our trespasses are grown up to the heavens, &amp;c. There mark the Prayer Ezra makes at the evening Sacrificed</w:t>
      </w:r>
      <w:r>
        <w:rPr>
          <w:spacing w:val="40"/>
        </w:rPr>
        <w:t xml:space="preserve"> </w:t>
      </w:r>
      <w:r>
        <w:t>when</w:t>
      </w:r>
      <w:r>
        <w:rPr>
          <w:spacing w:val="40"/>
        </w:rPr>
        <w:t xml:space="preserve"> </w:t>
      </w:r>
      <w:r>
        <w:t>the</w:t>
      </w:r>
      <w:r>
        <w:rPr>
          <w:spacing w:val="40"/>
        </w:rPr>
        <w:t xml:space="preserve"> </w:t>
      </w:r>
      <w:r>
        <w:t>time</w:t>
      </w:r>
      <w:r>
        <w:rPr>
          <w:spacing w:val="40"/>
        </w:rPr>
        <w:t xml:space="preserve"> </w:t>
      </w:r>
      <w:r>
        <w:t>was</w:t>
      </w:r>
      <w:r>
        <w:rPr>
          <w:spacing w:val="40"/>
        </w:rPr>
        <w:t xml:space="preserve"> </w:t>
      </w:r>
      <w:r>
        <w:t>come</w:t>
      </w:r>
      <w:r>
        <w:rPr>
          <w:spacing w:val="40"/>
        </w:rPr>
        <w:t xml:space="preserve"> </w:t>
      </w:r>
      <w:r>
        <w:t>that</w:t>
      </w:r>
      <w:r>
        <w:rPr>
          <w:spacing w:val="40"/>
        </w:rPr>
        <w:t xml:space="preserve"> </w:t>
      </w:r>
      <w:r>
        <w:t>he</w:t>
      </w:r>
      <w:r>
        <w:rPr>
          <w:spacing w:val="40"/>
        </w:rPr>
        <w:t xml:space="preserve"> </w:t>
      </w:r>
      <w:r>
        <w:t>should</w:t>
      </w:r>
      <w:r>
        <w:rPr>
          <w:spacing w:val="40"/>
        </w:rPr>
        <w:t xml:space="preserve"> </w:t>
      </w:r>
      <w:r>
        <w:t>stir</w:t>
      </w:r>
      <w:r>
        <w:rPr>
          <w:spacing w:val="40"/>
        </w:rPr>
        <w:t xml:space="preserve"> </w:t>
      </w:r>
      <w:r>
        <w:t>and</w:t>
      </w:r>
      <w:r>
        <w:rPr>
          <w:spacing w:val="40"/>
        </w:rPr>
        <w:t xml:space="preserve"> </w:t>
      </w:r>
      <w:r>
        <w:t>seek God, then his Spirit was mighty active,</w:t>
      </w:r>
      <w:r>
        <w:rPr>
          <w:spacing w:val="40"/>
        </w:rPr>
        <w:t xml:space="preserve"> </w:t>
      </w:r>
      <w:r>
        <w:t>and stirring, though he were astonished before. If it had been melancholy, his heart would have sate still then.</w:t>
      </w:r>
    </w:p>
    <w:p w14:paraId="7A78BD83" w14:textId="77777777" w:rsidR="00EC029C" w:rsidRDefault="00000000">
      <w:pPr>
        <w:pStyle w:val="a3"/>
        <w:spacing w:before="270" w:line="254" w:lineRule="auto"/>
        <w:ind w:right="439"/>
      </w:pPr>
      <w:r>
        <w:t>So</w:t>
      </w:r>
      <w:r>
        <w:rPr>
          <w:spacing w:val="38"/>
        </w:rPr>
        <w:t xml:space="preserve"> </w:t>
      </w:r>
      <w:r>
        <w:t>that</w:t>
      </w:r>
      <w:r>
        <w:rPr>
          <w:spacing w:val="36"/>
        </w:rPr>
        <w:t xml:space="preserve"> </w:t>
      </w:r>
      <w:r>
        <w:t>trouble</w:t>
      </w:r>
      <w:r>
        <w:rPr>
          <w:spacing w:val="38"/>
        </w:rPr>
        <w:t xml:space="preserve"> </w:t>
      </w:r>
      <w:r>
        <w:t>of</w:t>
      </w:r>
      <w:r>
        <w:rPr>
          <w:spacing w:val="40"/>
        </w:rPr>
        <w:t xml:space="preserve"> </w:t>
      </w:r>
      <w:r>
        <w:t>conscience</w:t>
      </w:r>
      <w:r>
        <w:rPr>
          <w:spacing w:val="40"/>
        </w:rPr>
        <w:t xml:space="preserve"> </w:t>
      </w:r>
      <w:r>
        <w:t>puts</w:t>
      </w:r>
      <w:r>
        <w:rPr>
          <w:spacing w:val="39"/>
        </w:rPr>
        <w:t xml:space="preserve"> </w:t>
      </w:r>
      <w:r>
        <w:t>life</w:t>
      </w:r>
      <w:r>
        <w:rPr>
          <w:spacing w:val="38"/>
        </w:rPr>
        <w:t xml:space="preserve"> </w:t>
      </w:r>
      <w:r>
        <w:t>into</w:t>
      </w:r>
      <w:r>
        <w:rPr>
          <w:spacing w:val="36"/>
        </w:rPr>
        <w:t xml:space="preserve"> </w:t>
      </w:r>
      <w:r>
        <w:t>the</w:t>
      </w:r>
      <w:r>
        <w:rPr>
          <w:spacing w:val="40"/>
        </w:rPr>
        <w:t xml:space="preserve"> </w:t>
      </w:r>
      <w:r>
        <w:t>Soul</w:t>
      </w:r>
      <w:r>
        <w:rPr>
          <w:spacing w:val="40"/>
        </w:rPr>
        <w:t xml:space="preserve"> </w:t>
      </w:r>
      <w:r>
        <w:t>in</w:t>
      </w:r>
      <w:r>
        <w:rPr>
          <w:spacing w:val="35"/>
        </w:rPr>
        <w:t xml:space="preserve"> </w:t>
      </w:r>
      <w:r>
        <w:t>Prayer. And so</w:t>
      </w:r>
      <w:r>
        <w:rPr>
          <w:spacing w:val="80"/>
          <w:w w:val="150"/>
        </w:rPr>
        <w:t xml:space="preserve"> </w:t>
      </w:r>
      <w:r>
        <w:t>it</w:t>
      </w:r>
      <w:r>
        <w:rPr>
          <w:spacing w:val="80"/>
          <w:w w:val="150"/>
        </w:rPr>
        <w:t xml:space="preserve"> </w:t>
      </w:r>
      <w:r>
        <w:t>makes</w:t>
      </w:r>
      <w:r>
        <w:rPr>
          <w:spacing w:val="80"/>
          <w:w w:val="150"/>
        </w:rPr>
        <w:t xml:space="preserve"> </w:t>
      </w:r>
      <w:r>
        <w:t>the</w:t>
      </w:r>
      <w:r>
        <w:rPr>
          <w:spacing w:val="80"/>
          <w:w w:val="150"/>
        </w:rPr>
        <w:t xml:space="preserve"> </w:t>
      </w:r>
      <w:r>
        <w:t>soul</w:t>
      </w:r>
      <w:r>
        <w:rPr>
          <w:spacing w:val="80"/>
          <w:w w:val="150"/>
        </w:rPr>
        <w:t xml:space="preserve"> </w:t>
      </w:r>
      <w:r>
        <w:t>active</w:t>
      </w:r>
      <w:r>
        <w:rPr>
          <w:spacing w:val="80"/>
          <w:w w:val="150"/>
        </w:rPr>
        <w:t xml:space="preserve"> </w:t>
      </w:r>
      <w:r>
        <w:t>in</w:t>
      </w:r>
      <w:r>
        <w:rPr>
          <w:spacing w:val="80"/>
          <w:w w:val="150"/>
        </w:rPr>
        <w:t xml:space="preserve"> </w:t>
      </w:r>
      <w:r>
        <w:t>meditation</w:t>
      </w:r>
      <w:r>
        <w:rPr>
          <w:spacing w:val="80"/>
          <w:w w:val="150"/>
        </w:rPr>
        <w:t xml:space="preserve"> </w:t>
      </w:r>
      <w:r>
        <w:t>and</w:t>
      </w:r>
      <w:r>
        <w:rPr>
          <w:spacing w:val="80"/>
          <w:w w:val="150"/>
        </w:rPr>
        <w:t xml:space="preserve"> </w:t>
      </w:r>
      <w:r>
        <w:t>contemplation;</w:t>
      </w:r>
    </w:p>
    <w:p w14:paraId="050B4866" w14:textId="77777777" w:rsidR="00EC029C" w:rsidRDefault="00EC029C">
      <w:pPr>
        <w:spacing w:line="254" w:lineRule="auto"/>
        <w:sectPr w:rsidR="00EC029C">
          <w:pgSz w:w="12240" w:h="15840"/>
          <w:pgMar w:top="1360" w:right="1100" w:bottom="280" w:left="1320" w:header="720" w:footer="720" w:gutter="0"/>
          <w:cols w:space="720"/>
        </w:sectPr>
      </w:pPr>
    </w:p>
    <w:p w14:paraId="1CE523A2" w14:textId="77777777" w:rsidR="00EC029C" w:rsidRDefault="00000000">
      <w:pPr>
        <w:pStyle w:val="a3"/>
        <w:spacing w:line="254" w:lineRule="auto"/>
        <w:ind w:right="369"/>
      </w:pPr>
      <w:r>
        <w:t>melancholy</w:t>
      </w:r>
      <w:r>
        <w:rPr>
          <w:spacing w:val="-3"/>
        </w:rPr>
        <w:t xml:space="preserve"> </w:t>
      </w:r>
      <w:r>
        <w:t>people</w:t>
      </w:r>
      <w:r>
        <w:rPr>
          <w:spacing w:val="-2"/>
        </w:rPr>
        <w:t xml:space="preserve"> </w:t>
      </w:r>
      <w:r>
        <w:t>be dull,</w:t>
      </w:r>
      <w:r>
        <w:rPr>
          <w:spacing w:val="-3"/>
        </w:rPr>
        <w:t xml:space="preserve"> </w:t>
      </w:r>
      <w:r>
        <w:t>and</w:t>
      </w:r>
      <w:r>
        <w:rPr>
          <w:spacing w:val="-3"/>
        </w:rPr>
        <w:t xml:space="preserve"> </w:t>
      </w:r>
      <w:r>
        <w:t>heavy,</w:t>
      </w:r>
      <w:r>
        <w:rPr>
          <w:spacing w:val="-3"/>
        </w:rPr>
        <w:t xml:space="preserve"> </w:t>
      </w:r>
      <w:r>
        <w:t>and</w:t>
      </w:r>
      <w:r>
        <w:rPr>
          <w:spacing w:val="-1"/>
        </w:rPr>
        <w:t xml:space="preserve"> </w:t>
      </w:r>
      <w:r>
        <w:t>know</w:t>
      </w:r>
      <w:r>
        <w:rPr>
          <w:spacing w:val="-2"/>
        </w:rPr>
        <w:t xml:space="preserve"> </w:t>
      </w:r>
      <w:r>
        <w:t>not</w:t>
      </w:r>
      <w:r>
        <w:rPr>
          <w:spacing w:val="-2"/>
        </w:rPr>
        <w:t xml:space="preserve"> </w:t>
      </w:r>
      <w:r>
        <w:t>how</w:t>
      </w:r>
      <w:r>
        <w:rPr>
          <w:spacing w:val="-2"/>
        </w:rPr>
        <w:t xml:space="preserve"> </w:t>
      </w:r>
      <w:r>
        <w:t>to meditate, nor what to meditate on.</w:t>
      </w:r>
    </w:p>
    <w:p w14:paraId="1D94C8A2" w14:textId="77777777" w:rsidR="00EC029C" w:rsidRDefault="00000000">
      <w:pPr>
        <w:pStyle w:val="a3"/>
        <w:spacing w:before="295" w:line="254" w:lineRule="auto"/>
        <w:ind w:right="365"/>
      </w:pPr>
      <w:r>
        <w:t>Those troubled in conscience, Oh what quick thoughts have they about God, &amp; Christ, and eternity, and the law, and sin; and their souls work about such objects, that they can have no help unto from their bodies and senses, and yet their spirits are raised higher than before,</w:t>
      </w:r>
      <w:r>
        <w:rPr>
          <w:spacing w:val="-1"/>
        </w:rPr>
        <w:t xml:space="preserve"> </w:t>
      </w:r>
      <w:r>
        <w:t>in</w:t>
      </w:r>
      <w:r>
        <w:rPr>
          <w:spacing w:val="-3"/>
        </w:rPr>
        <w:t xml:space="preserve"> </w:t>
      </w:r>
      <w:r>
        <w:t>their</w:t>
      </w:r>
      <w:r>
        <w:rPr>
          <w:spacing w:val="-2"/>
        </w:rPr>
        <w:t xml:space="preserve"> </w:t>
      </w:r>
      <w:r>
        <w:t>workings…</w:t>
      </w:r>
      <w:r>
        <w:rPr>
          <w:spacing w:val="-4"/>
        </w:rPr>
        <w:t xml:space="preserve"> </w:t>
      </w:r>
      <w:r>
        <w:t>And</w:t>
      </w:r>
      <w:r>
        <w:rPr>
          <w:spacing w:val="-1"/>
        </w:rPr>
        <w:t xml:space="preserve"> </w:t>
      </w:r>
      <w:r>
        <w:t>so</w:t>
      </w:r>
      <w:r>
        <w:rPr>
          <w:spacing w:val="-5"/>
        </w:rPr>
        <w:t xml:space="preserve"> </w:t>
      </w:r>
      <w:r>
        <w:t>when</w:t>
      </w:r>
      <w:r>
        <w:rPr>
          <w:spacing w:val="-1"/>
        </w:rPr>
        <w:t xml:space="preserve"> </w:t>
      </w:r>
      <w:r>
        <w:t>they come</w:t>
      </w:r>
      <w:r>
        <w:rPr>
          <w:spacing w:val="37"/>
        </w:rPr>
        <w:t xml:space="preserve"> </w:t>
      </w:r>
      <w:r>
        <w:t>to hear</w:t>
      </w:r>
      <w:r>
        <w:rPr>
          <w:spacing w:val="-2"/>
        </w:rPr>
        <w:t xml:space="preserve"> </w:t>
      </w:r>
      <w:r>
        <w:t>the</w:t>
      </w:r>
      <w:r>
        <w:rPr>
          <w:spacing w:val="40"/>
        </w:rPr>
        <w:t xml:space="preserve"> </w:t>
      </w:r>
      <w:r>
        <w:t xml:space="preserve">Word, Oh how active be their spirits; in catching of the word, and at every </w:t>
      </w:r>
      <w:r>
        <w:rPr>
          <w:spacing w:val="-2"/>
        </w:rPr>
        <w:t>truth.</w:t>
      </w:r>
    </w:p>
    <w:p w14:paraId="6FE1ACF7" w14:textId="77777777" w:rsidR="00EC029C" w:rsidRDefault="00000000">
      <w:pPr>
        <w:pStyle w:val="a3"/>
        <w:spacing w:before="288" w:line="254" w:lineRule="auto"/>
        <w:ind w:right="436"/>
      </w:pPr>
      <w:r>
        <w:t>I appeal to you that are troubled, what difference there is between your spirits now, and what they were before you were troubled for sin, before you came to the Congregation, to see and be seen, and wondered what men meant to be so earnest; and now, you mark every truth, and catch hold of every sentence, and mark the mind of God, and understand what is said: before you came and heard, and never understood what was meant by such and such things; you saw the Minister earnest, but you could not conceive what the man</w:t>
      </w:r>
      <w:r>
        <w:rPr>
          <w:spacing w:val="80"/>
        </w:rPr>
        <w:t xml:space="preserve"> </w:t>
      </w:r>
      <w:r>
        <w:t>meant in his earnestness, but now you see what he means in his earnestness, and understand what</w:t>
      </w:r>
      <w:r>
        <w:rPr>
          <w:spacing w:val="40"/>
        </w:rPr>
        <w:t xml:space="preserve"> </w:t>
      </w:r>
      <w:r>
        <w:t>weight</w:t>
      </w:r>
      <w:r>
        <w:rPr>
          <w:spacing w:val="40"/>
        </w:rPr>
        <w:t xml:space="preserve"> </w:t>
      </w:r>
      <w:r>
        <w:t>is</w:t>
      </w:r>
      <w:r>
        <w:rPr>
          <w:spacing w:val="40"/>
        </w:rPr>
        <w:t xml:space="preserve"> </w:t>
      </w:r>
      <w:r>
        <w:t>in</w:t>
      </w:r>
      <w:r>
        <w:rPr>
          <w:spacing w:val="40"/>
        </w:rPr>
        <w:t xml:space="preserve"> </w:t>
      </w:r>
      <w:r>
        <w:t>those</w:t>
      </w:r>
      <w:r>
        <w:rPr>
          <w:spacing w:val="40"/>
        </w:rPr>
        <w:t xml:space="preserve"> </w:t>
      </w:r>
      <w:r>
        <w:t>truths, you hear revealed: this is somewhat like, when the spirit is thus moved, and acted in Prayer, and Pearing. And in Conference,</w:t>
      </w:r>
      <w:r>
        <w:rPr>
          <w:spacing w:val="40"/>
        </w:rPr>
        <w:t xml:space="preserve"> </w:t>
      </w:r>
      <w:r>
        <w:t>when you</w:t>
      </w:r>
      <w:r>
        <w:rPr>
          <w:spacing w:val="80"/>
          <w:w w:val="150"/>
        </w:rPr>
        <w:t xml:space="preserve"> </w:t>
      </w:r>
      <w:r>
        <w:t>were in Conference with good men, before, Conference about good things was dry, and a dull thing, and you savored not the things conferred on, but presently were asleep: but now, if you come where there is Conference of God and his Word, and Christ, and the like, your mind closes with this. If you were only melancholy, this would make you more dull and heavy, but this makes you more lively and active, therefore there is a great deal of difference.</w:t>
      </w:r>
    </w:p>
    <w:p w14:paraId="3FB56FD3" w14:textId="77777777" w:rsidR="00EC029C" w:rsidRDefault="00000000">
      <w:pPr>
        <w:pStyle w:val="a3"/>
        <w:spacing w:before="265" w:line="254" w:lineRule="auto"/>
        <w:ind w:right="360"/>
      </w:pPr>
      <w:r>
        <w:t>Lastly, Trouble of conscience cannot be cured as Melancholy is. Melancholy many</w:t>
      </w:r>
      <w:r>
        <w:rPr>
          <w:spacing w:val="-3"/>
        </w:rPr>
        <w:t xml:space="preserve"> </w:t>
      </w:r>
      <w:r>
        <w:t>times</w:t>
      </w:r>
      <w:r>
        <w:rPr>
          <w:spacing w:val="38"/>
        </w:rPr>
        <w:t xml:space="preserve"> </w:t>
      </w:r>
      <w:r>
        <w:t>is worn</w:t>
      </w:r>
      <w:r>
        <w:rPr>
          <w:spacing w:val="-1"/>
        </w:rPr>
        <w:t xml:space="preserve"> </w:t>
      </w:r>
      <w:r>
        <w:t>out</w:t>
      </w:r>
      <w:r>
        <w:rPr>
          <w:spacing w:val="-2"/>
        </w:rPr>
        <w:t xml:space="preserve"> </w:t>
      </w:r>
      <w:r>
        <w:t>with time,</w:t>
      </w:r>
      <w:r>
        <w:rPr>
          <w:spacing w:val="-1"/>
        </w:rPr>
        <w:t xml:space="preserve"> </w:t>
      </w:r>
      <w:r>
        <w:t>and</w:t>
      </w:r>
      <w:r>
        <w:rPr>
          <w:spacing w:val="-3"/>
        </w:rPr>
        <w:t xml:space="preserve"> </w:t>
      </w:r>
      <w:r>
        <w:t>Physic</w:t>
      </w:r>
      <w:r>
        <w:rPr>
          <w:spacing w:val="-1"/>
        </w:rPr>
        <w:t xml:space="preserve"> </w:t>
      </w:r>
      <w:r>
        <w:t>cures</w:t>
      </w:r>
      <w:r>
        <w:rPr>
          <w:spacing w:val="-1"/>
        </w:rPr>
        <w:t xml:space="preserve"> </w:t>
      </w:r>
      <w:r>
        <w:t>that, and outward comforts and contentments cures that, but trouble of conscience</w:t>
      </w:r>
      <w:r>
        <w:rPr>
          <w:spacing w:val="40"/>
        </w:rPr>
        <w:t xml:space="preserve"> </w:t>
      </w:r>
      <w:r>
        <w:t>is</w:t>
      </w:r>
      <w:r>
        <w:rPr>
          <w:spacing w:val="40"/>
        </w:rPr>
        <w:t xml:space="preserve"> </w:t>
      </w:r>
      <w:r>
        <w:t>a</w:t>
      </w:r>
      <w:r>
        <w:rPr>
          <w:spacing w:val="40"/>
        </w:rPr>
        <w:t xml:space="preserve"> </w:t>
      </w:r>
      <w:r>
        <w:t>wound of</w:t>
      </w:r>
      <w:r>
        <w:rPr>
          <w:spacing w:val="40"/>
        </w:rPr>
        <w:t xml:space="preserve"> </w:t>
      </w:r>
      <w:r>
        <w:t>a</w:t>
      </w:r>
      <w:r>
        <w:rPr>
          <w:spacing w:val="40"/>
        </w:rPr>
        <w:t xml:space="preserve"> </w:t>
      </w:r>
      <w:r>
        <w:t>higher</w:t>
      </w:r>
      <w:r>
        <w:rPr>
          <w:spacing w:val="40"/>
        </w:rPr>
        <w:t xml:space="preserve"> </w:t>
      </w:r>
      <w:r>
        <w:t>nature.</w:t>
      </w:r>
      <w:r>
        <w:rPr>
          <w:spacing w:val="40"/>
        </w:rPr>
        <w:t xml:space="preserve"> </w:t>
      </w:r>
      <w:r>
        <w:t>As</w:t>
      </w:r>
      <w:r>
        <w:rPr>
          <w:spacing w:val="40"/>
        </w:rPr>
        <w:t xml:space="preserve"> </w:t>
      </w:r>
      <w:r>
        <w:t>Francis</w:t>
      </w:r>
      <w:r>
        <w:rPr>
          <w:spacing w:val="40"/>
        </w:rPr>
        <w:t xml:space="preserve"> </w:t>
      </w:r>
      <w:r>
        <w:t>Spira</w:t>
      </w:r>
      <w:r>
        <w:rPr>
          <w:spacing w:val="40"/>
        </w:rPr>
        <w:t xml:space="preserve"> </w:t>
      </w:r>
      <w:r>
        <w:t>said, when</w:t>
      </w:r>
      <w:r>
        <w:rPr>
          <w:spacing w:val="40"/>
        </w:rPr>
        <w:t xml:space="preserve"> </w:t>
      </w:r>
      <w:r>
        <w:t>they</w:t>
      </w:r>
      <w:r>
        <w:rPr>
          <w:spacing w:val="40"/>
        </w:rPr>
        <w:t xml:space="preserve"> </w:t>
      </w:r>
      <w:r>
        <w:t>brought</w:t>
      </w:r>
      <w:r>
        <w:rPr>
          <w:spacing w:val="40"/>
        </w:rPr>
        <w:t xml:space="preserve"> </w:t>
      </w:r>
      <w:r>
        <w:t>Physicians, and thought it trouble</w:t>
      </w:r>
      <w:r>
        <w:rPr>
          <w:spacing w:val="40"/>
        </w:rPr>
        <w:t xml:space="preserve"> </w:t>
      </w:r>
      <w:r>
        <w:t>of</w:t>
      </w:r>
      <w:r>
        <w:rPr>
          <w:spacing w:val="40"/>
        </w:rPr>
        <w:t xml:space="preserve"> </w:t>
      </w:r>
      <w:r>
        <w:t>body;</w:t>
      </w:r>
    </w:p>
    <w:p w14:paraId="2E8FC14D" w14:textId="77777777" w:rsidR="00EC029C" w:rsidRDefault="00EC029C">
      <w:pPr>
        <w:spacing w:line="254" w:lineRule="auto"/>
        <w:sectPr w:rsidR="00EC029C">
          <w:pgSz w:w="12240" w:h="15840"/>
          <w:pgMar w:top="1360" w:right="1100" w:bottom="280" w:left="1320" w:header="720" w:footer="720" w:gutter="0"/>
          <w:cols w:space="720"/>
        </w:sectPr>
      </w:pPr>
    </w:p>
    <w:p w14:paraId="5BF78408" w14:textId="77777777" w:rsidR="00EC029C" w:rsidRDefault="00000000">
      <w:pPr>
        <w:pStyle w:val="a3"/>
        <w:spacing w:line="254" w:lineRule="auto"/>
        <w:ind w:right="444"/>
      </w:pPr>
      <w:r>
        <w:t>Alas poor men, they think to cure me by physic: Ah it is another manner of malady, and must have another manner of medicine than plasters and Drugs to cure a fainting Soul and Spirit for sin.</w:t>
      </w:r>
    </w:p>
    <w:p w14:paraId="419117AC" w14:textId="77777777" w:rsidR="00EC029C" w:rsidRDefault="00000000">
      <w:pPr>
        <w:pStyle w:val="a3"/>
        <w:spacing w:before="293" w:line="254" w:lineRule="auto"/>
        <w:ind w:right="437"/>
      </w:pPr>
      <w:r>
        <w:t>Conscience must have Gospel Antidotes; therefore you that thought you had trouble of conscience for sin, and you are now eased, or perhaps not so much troubled now as before; look back what cured you,</w:t>
      </w:r>
      <w:r>
        <w:rPr>
          <w:spacing w:val="40"/>
        </w:rPr>
        <w:t xml:space="preserve"> </w:t>
      </w:r>
      <w:r>
        <w:t>how</w:t>
      </w:r>
      <w:r>
        <w:rPr>
          <w:spacing w:val="40"/>
        </w:rPr>
        <w:t xml:space="preserve"> </w:t>
      </w:r>
      <w:r>
        <w:t>comes</w:t>
      </w:r>
      <w:r>
        <w:rPr>
          <w:spacing w:val="40"/>
        </w:rPr>
        <w:t xml:space="preserve"> </w:t>
      </w:r>
      <w:r>
        <w:t>it</w:t>
      </w:r>
      <w:r>
        <w:rPr>
          <w:spacing w:val="40"/>
        </w:rPr>
        <w:t xml:space="preserve"> </w:t>
      </w:r>
      <w:r>
        <w:t>to</w:t>
      </w:r>
      <w:r>
        <w:rPr>
          <w:spacing w:val="40"/>
        </w:rPr>
        <w:t xml:space="preserve"> </w:t>
      </w:r>
      <w:r>
        <w:t>pass</w:t>
      </w:r>
      <w:r>
        <w:rPr>
          <w:spacing w:val="40"/>
        </w:rPr>
        <w:t xml:space="preserve"> </w:t>
      </w:r>
      <w:r>
        <w:t>you</w:t>
      </w:r>
      <w:r>
        <w:rPr>
          <w:spacing w:val="40"/>
        </w:rPr>
        <w:t xml:space="preserve"> </w:t>
      </w:r>
      <w:r>
        <w:t>be</w:t>
      </w:r>
      <w:r>
        <w:rPr>
          <w:spacing w:val="40"/>
        </w:rPr>
        <w:t xml:space="preserve"> </w:t>
      </w:r>
      <w:r>
        <w:t>less</w:t>
      </w:r>
      <w:r>
        <w:rPr>
          <w:spacing w:val="40"/>
        </w:rPr>
        <w:t xml:space="preserve"> </w:t>
      </w:r>
      <w:r>
        <w:t>troubled</w:t>
      </w:r>
      <w:r>
        <w:rPr>
          <w:spacing w:val="40"/>
        </w:rPr>
        <w:t xml:space="preserve"> </w:t>
      </w:r>
      <w:r>
        <w:t>than</w:t>
      </w:r>
      <w:r>
        <w:rPr>
          <w:spacing w:val="40"/>
        </w:rPr>
        <w:t xml:space="preserve"> </w:t>
      </w:r>
      <w:r>
        <w:t>before?</w:t>
      </w:r>
      <w:r>
        <w:rPr>
          <w:spacing w:val="40"/>
        </w:rPr>
        <w:t xml:space="preserve"> </w:t>
      </w:r>
      <w:r>
        <w:t>has time worn it away? such a Sermon, and such apprehensions of</w:t>
      </w:r>
      <w:r>
        <w:rPr>
          <w:spacing w:val="40"/>
        </w:rPr>
        <w:t xml:space="preserve"> </w:t>
      </w:r>
      <w:r>
        <w:t>such</w:t>
      </w:r>
      <w:r>
        <w:rPr>
          <w:spacing w:val="80"/>
        </w:rPr>
        <w:t xml:space="preserve"> </w:t>
      </w:r>
      <w:r>
        <w:t>a truth, darted into you mightily, and troubled you; you had such troubles, but what has cured you? many times one can give no account but this, Sure time has worn it away; if so, then it was not a right trouble.</w:t>
      </w:r>
    </w:p>
    <w:p w14:paraId="7646097B" w14:textId="77777777" w:rsidR="00EC029C" w:rsidRDefault="00000000">
      <w:pPr>
        <w:pStyle w:val="a3"/>
        <w:spacing w:before="284" w:line="254" w:lineRule="auto"/>
        <w:ind w:right="445"/>
      </w:pPr>
      <w:r>
        <w:t>So it may be you took physic, your body was troubled before, now it</w:t>
      </w:r>
      <w:r>
        <w:rPr>
          <w:spacing w:val="40"/>
        </w:rPr>
        <w:t xml:space="preserve"> </w:t>
      </w:r>
      <w:r>
        <w:t>is lively, and more blood in your veins, more spirit now, and may be now your affliction is taken away, and this has cured you: if there be no other trouble than this, certainly you know not what trouble of conscience means, at least not in a saving way; either it was not trouble of conscience at all, or else it is not cured aright, but as the thorn that lies rotting and rankling in the flesh; a thorn when it first gets in, puts one to a great deal of pain; perhaps if it be let alone, the pain</w:t>
      </w:r>
      <w:r>
        <w:rPr>
          <w:spacing w:val="40"/>
        </w:rPr>
        <w:t xml:space="preserve"> </w:t>
      </w:r>
      <w:r>
        <w:t>will</w:t>
      </w:r>
      <w:r>
        <w:rPr>
          <w:spacing w:val="40"/>
        </w:rPr>
        <w:t xml:space="preserve"> </w:t>
      </w:r>
      <w:r>
        <w:t>be</w:t>
      </w:r>
      <w:r>
        <w:rPr>
          <w:spacing w:val="40"/>
        </w:rPr>
        <w:t xml:space="preserve"> </w:t>
      </w:r>
      <w:r>
        <w:t>over for the</w:t>
      </w:r>
      <w:r>
        <w:rPr>
          <w:spacing w:val="40"/>
        </w:rPr>
        <w:t xml:space="preserve"> </w:t>
      </w:r>
      <w:r>
        <w:t>present; but</w:t>
      </w:r>
      <w:r>
        <w:rPr>
          <w:spacing w:val="40"/>
        </w:rPr>
        <w:t xml:space="preserve"> </w:t>
      </w:r>
      <w:r>
        <w:t>it</w:t>
      </w:r>
      <w:r>
        <w:rPr>
          <w:spacing w:val="40"/>
        </w:rPr>
        <w:t xml:space="preserve"> </w:t>
      </w:r>
      <w:r>
        <w:t>lies</w:t>
      </w:r>
      <w:r>
        <w:rPr>
          <w:spacing w:val="40"/>
        </w:rPr>
        <w:t xml:space="preserve"> </w:t>
      </w:r>
      <w:r>
        <w:t>rankling, and will</w:t>
      </w:r>
      <w:r>
        <w:rPr>
          <w:spacing w:val="40"/>
        </w:rPr>
        <w:t xml:space="preserve"> </w:t>
      </w:r>
      <w:r>
        <w:t>put you to pain afterward, if it be not cured: So of trouble of conscience for sin, and if nothing have cured it, but these things, it is like the thorn in the flesh, and will trouble you afterward.</w:t>
      </w:r>
    </w:p>
    <w:p w14:paraId="77E6B861" w14:textId="77777777" w:rsidR="00EC029C" w:rsidRDefault="00000000">
      <w:pPr>
        <w:pStyle w:val="a3"/>
        <w:spacing w:before="277" w:line="254" w:lineRule="auto"/>
        <w:ind w:right="436"/>
      </w:pPr>
      <w:r>
        <w:t>There is another manner of Cure, for it is the greatest thing God can do to comfort a troubled conscience, it must be the blood of Christ applied by the holy Ghost; it must be a plaster made of the blood of Jesus Christ, and applied by the holy Ghost to Cure this. And therefore I beseech you consider what has been said about this Argument; and as the Psalmist said, Blessed is the man that wisely considereth of the poor, so I say blessed is the man and woman, that wisely</w:t>
      </w:r>
      <w:r>
        <w:rPr>
          <w:spacing w:val="33"/>
        </w:rPr>
        <w:t xml:space="preserve"> </w:t>
      </w:r>
      <w:r>
        <w:t>considereth</w:t>
      </w:r>
      <w:r>
        <w:rPr>
          <w:spacing w:val="36"/>
        </w:rPr>
        <w:t xml:space="preserve"> </w:t>
      </w:r>
      <w:r>
        <w:t>of</w:t>
      </w:r>
      <w:r>
        <w:rPr>
          <w:spacing w:val="39"/>
        </w:rPr>
        <w:t xml:space="preserve"> </w:t>
      </w:r>
      <w:r>
        <w:t>these</w:t>
      </w:r>
      <w:r>
        <w:rPr>
          <w:spacing w:val="35"/>
        </w:rPr>
        <w:t xml:space="preserve"> </w:t>
      </w:r>
      <w:r>
        <w:t>troubles;</w:t>
      </w:r>
      <w:r>
        <w:rPr>
          <w:spacing w:val="31"/>
        </w:rPr>
        <w:t xml:space="preserve"> </w:t>
      </w:r>
      <w:r>
        <w:t>in</w:t>
      </w:r>
      <w:r>
        <w:rPr>
          <w:spacing w:val="29"/>
        </w:rPr>
        <w:t xml:space="preserve"> </w:t>
      </w:r>
      <w:r>
        <w:t>this,</w:t>
      </w:r>
      <w:r>
        <w:rPr>
          <w:spacing w:val="25"/>
        </w:rPr>
        <w:t xml:space="preserve"> </w:t>
      </w:r>
      <w:r>
        <w:t>dont</w:t>
      </w:r>
      <w:r>
        <w:rPr>
          <w:spacing w:val="31"/>
        </w:rPr>
        <w:t xml:space="preserve"> </w:t>
      </w:r>
      <w:r>
        <w:t>cast</w:t>
      </w:r>
      <w:r>
        <w:rPr>
          <w:spacing w:val="31"/>
        </w:rPr>
        <w:t xml:space="preserve"> </w:t>
      </w:r>
      <w:r>
        <w:t>it</w:t>
      </w:r>
      <w:r>
        <w:rPr>
          <w:spacing w:val="31"/>
        </w:rPr>
        <w:t xml:space="preserve"> </w:t>
      </w:r>
      <w:r>
        <w:t>upon</w:t>
      </w:r>
      <w:r>
        <w:rPr>
          <w:spacing w:val="34"/>
        </w:rPr>
        <w:t xml:space="preserve"> </w:t>
      </w:r>
      <w:r>
        <w:t>your</w:t>
      </w:r>
    </w:p>
    <w:p w14:paraId="693C5573" w14:textId="77777777" w:rsidR="00EC029C" w:rsidRDefault="00EC029C">
      <w:pPr>
        <w:spacing w:line="254" w:lineRule="auto"/>
        <w:sectPr w:rsidR="00EC029C">
          <w:pgSz w:w="12240" w:h="15840"/>
          <w:pgMar w:top="1360" w:right="1100" w:bottom="280" w:left="1320" w:header="720" w:footer="720" w:gutter="0"/>
          <w:cols w:space="720"/>
        </w:sectPr>
      </w:pPr>
    </w:p>
    <w:p w14:paraId="4AA7127D" w14:textId="77777777" w:rsidR="00EC029C" w:rsidRDefault="00000000">
      <w:pPr>
        <w:pStyle w:val="a3"/>
        <w:spacing w:line="254" w:lineRule="auto"/>
        <w:ind w:right="362"/>
      </w:pPr>
      <w:r>
        <w:t>children, &amp;</w:t>
      </w:r>
      <w:r>
        <w:rPr>
          <w:spacing w:val="-2"/>
        </w:rPr>
        <w:t xml:space="preserve"> </w:t>
      </w:r>
      <w:r>
        <w:t>friends, Oh they</w:t>
      </w:r>
      <w:r>
        <w:rPr>
          <w:spacing w:val="-2"/>
        </w:rPr>
        <w:t xml:space="preserve"> </w:t>
      </w:r>
      <w:r>
        <w:t>be froward, or</w:t>
      </w:r>
      <w:r>
        <w:rPr>
          <w:spacing w:val="-1"/>
        </w:rPr>
        <w:t xml:space="preserve"> </w:t>
      </w:r>
      <w:r>
        <w:t>mad-men,</w:t>
      </w:r>
      <w:r>
        <w:rPr>
          <w:spacing w:val="-2"/>
        </w:rPr>
        <w:t xml:space="preserve"> </w:t>
      </w:r>
      <w:r>
        <w:t>or melancholy, Oh do not say so.</w:t>
      </w:r>
    </w:p>
    <w:p w14:paraId="067D2CF7" w14:textId="77777777" w:rsidR="00EC029C" w:rsidRDefault="00000000">
      <w:pPr>
        <w:pStyle w:val="a3"/>
        <w:spacing w:before="295" w:line="254" w:lineRule="auto"/>
        <w:ind w:right="443"/>
      </w:pPr>
      <w:r>
        <w:t>You that are acquainted with storms and tempests, you think them dreadful, it may be some of your friends have lately known what dreadful storms there have been; now if any of them should make relation of it, and another should sa•, this is but a conceit, and a fancy, and no reality but a dream; would you think these men spoke like</w:t>
      </w:r>
      <w:r>
        <w:rPr>
          <w:spacing w:val="40"/>
        </w:rPr>
        <w:t xml:space="preserve"> </w:t>
      </w:r>
      <w:r>
        <w:t>wise</w:t>
      </w:r>
      <w:r>
        <w:rPr>
          <w:spacing w:val="40"/>
        </w:rPr>
        <w:t xml:space="preserve"> </w:t>
      </w:r>
      <w:r>
        <w:t>men?</w:t>
      </w:r>
      <w:r>
        <w:rPr>
          <w:spacing w:val="40"/>
        </w:rPr>
        <w:t xml:space="preserve"> </w:t>
      </w:r>
      <w:r>
        <w:t>Certainly, if</w:t>
      </w:r>
      <w:r>
        <w:rPr>
          <w:spacing w:val="40"/>
        </w:rPr>
        <w:t xml:space="preserve"> </w:t>
      </w:r>
      <w:r>
        <w:t>any storm</w:t>
      </w:r>
      <w:r>
        <w:rPr>
          <w:spacing w:val="40"/>
        </w:rPr>
        <w:t xml:space="preserve"> </w:t>
      </w:r>
      <w:r>
        <w:t>you</w:t>
      </w:r>
      <w:r>
        <w:rPr>
          <w:spacing w:val="40"/>
        </w:rPr>
        <w:t xml:space="preserve"> </w:t>
      </w:r>
      <w:r>
        <w:t>have</w:t>
      </w:r>
      <w:r>
        <w:rPr>
          <w:spacing w:val="40"/>
        </w:rPr>
        <w:t xml:space="preserve"> </w:t>
      </w:r>
      <w:r>
        <w:t>met withal at Sea has terror in it, know, storms in conscience has a thousand times more than storms at Sea:</w:t>
      </w:r>
    </w:p>
    <w:p w14:paraId="0B32B442" w14:textId="77777777" w:rsidR="00EC029C" w:rsidRDefault="00000000">
      <w:pPr>
        <w:pStyle w:val="a3"/>
        <w:spacing w:before="284" w:line="254" w:lineRule="auto"/>
        <w:ind w:right="436"/>
      </w:pPr>
      <w:r>
        <w:t>Therefore when you see any troubled in conscience for sin, fear and tremble, let your conscience shake at it, and make use of their trouble. I remember a story of one Vergerius that came to comfort Francis Spira, and he came to comfort him as other men did; but he saw</w:t>
      </w:r>
      <w:r>
        <w:rPr>
          <w:spacing w:val="40"/>
        </w:rPr>
        <w:t xml:space="preserve"> </w:t>
      </w:r>
      <w:r>
        <w:t>such</w:t>
      </w:r>
      <w:r>
        <w:rPr>
          <w:spacing w:val="40"/>
        </w:rPr>
        <w:t xml:space="preserve"> </w:t>
      </w:r>
      <w:r>
        <w:t>dreadfulness</w:t>
      </w:r>
      <w:r>
        <w:rPr>
          <w:spacing w:val="40"/>
        </w:rPr>
        <w:t xml:space="preserve"> </w:t>
      </w:r>
      <w:r>
        <w:t>upon</w:t>
      </w:r>
      <w:r>
        <w:rPr>
          <w:spacing w:val="40"/>
        </w:rPr>
        <w:t xml:space="preserve"> </w:t>
      </w:r>
      <w:r>
        <w:t>Francis</w:t>
      </w:r>
      <w:r>
        <w:rPr>
          <w:spacing w:val="40"/>
        </w:rPr>
        <w:t xml:space="preserve"> </w:t>
      </w:r>
      <w:r>
        <w:t>Spira, that</w:t>
      </w:r>
      <w:r>
        <w:rPr>
          <w:spacing w:val="40"/>
        </w:rPr>
        <w:t xml:space="preserve"> </w:t>
      </w:r>
      <w:r>
        <w:t>it</w:t>
      </w:r>
      <w:r>
        <w:rPr>
          <w:spacing w:val="40"/>
        </w:rPr>
        <w:t xml:space="preserve"> </w:t>
      </w:r>
      <w:r>
        <w:t>struck</w:t>
      </w:r>
      <w:r>
        <w:rPr>
          <w:spacing w:val="40"/>
        </w:rPr>
        <w:t xml:space="preserve"> </w:t>
      </w:r>
      <w:r>
        <w:t>terror</w:t>
      </w:r>
      <w:r>
        <w:rPr>
          <w:spacing w:val="40"/>
        </w:rPr>
        <w:t xml:space="preserve"> </w:t>
      </w:r>
      <w:r>
        <w:t>in his Soul, that he left his Bishopric, and went to Basil, and became a famous Protestant.</w:t>
      </w:r>
    </w:p>
    <w:p w14:paraId="333A081E" w14:textId="77777777" w:rsidR="00EC029C" w:rsidRDefault="00000000">
      <w:pPr>
        <w:pStyle w:val="a3"/>
        <w:spacing w:before="289" w:line="254" w:lineRule="auto"/>
        <w:ind w:right="440"/>
      </w:pPr>
      <w:r>
        <w:t>Thus</w:t>
      </w:r>
      <w:r>
        <w:rPr>
          <w:spacing w:val="40"/>
        </w:rPr>
        <w:t xml:space="preserve"> </w:t>
      </w:r>
      <w:r>
        <w:t>when</w:t>
      </w:r>
      <w:r>
        <w:rPr>
          <w:spacing w:val="40"/>
        </w:rPr>
        <w:t xml:space="preserve"> </w:t>
      </w:r>
      <w:r>
        <w:t>we</w:t>
      </w:r>
      <w:r>
        <w:rPr>
          <w:spacing w:val="40"/>
        </w:rPr>
        <w:t xml:space="preserve"> </w:t>
      </w:r>
      <w:r>
        <w:t>hear of</w:t>
      </w:r>
      <w:r>
        <w:rPr>
          <w:spacing w:val="40"/>
        </w:rPr>
        <w:t xml:space="preserve"> </w:t>
      </w:r>
      <w:r>
        <w:t>troubles</w:t>
      </w:r>
      <w:r>
        <w:rPr>
          <w:spacing w:val="40"/>
        </w:rPr>
        <w:t xml:space="preserve"> </w:t>
      </w:r>
      <w:r>
        <w:t>of</w:t>
      </w:r>
      <w:r>
        <w:rPr>
          <w:spacing w:val="40"/>
        </w:rPr>
        <w:t xml:space="preserve"> </w:t>
      </w:r>
      <w:r>
        <w:t>conscience, slight</w:t>
      </w:r>
      <w:r>
        <w:rPr>
          <w:spacing w:val="40"/>
        </w:rPr>
        <w:t xml:space="preserve"> </w:t>
      </w:r>
      <w:r>
        <w:t>it</w:t>
      </w:r>
      <w:r>
        <w:rPr>
          <w:spacing w:val="40"/>
        </w:rPr>
        <w:t xml:space="preserve"> </w:t>
      </w:r>
      <w:r>
        <w:t>not, but</w:t>
      </w:r>
      <w:r>
        <w:rPr>
          <w:spacing w:val="40"/>
        </w:rPr>
        <w:t xml:space="preserve"> </w:t>
      </w:r>
      <w:r>
        <w:t>let the fear of God be upon you; go and renounce sin. Oh if some of our friends did know what slighting of a troubled conscience were, it would make them do as he did; though he had a rich Bishopric, he renounced all. And thus we have done with this First Use.</w:t>
      </w:r>
    </w:p>
    <w:p w14:paraId="54562CF5" w14:textId="77777777" w:rsidR="00EC029C" w:rsidRDefault="00000000">
      <w:pPr>
        <w:pStyle w:val="1"/>
      </w:pPr>
      <w:bookmarkStart w:id="296" w:name="第52章"/>
      <w:bookmarkEnd w:id="296"/>
      <w:r>
        <w:t>第52章</w:t>
      </w:r>
    </w:p>
    <w:p w14:paraId="0907867A" w14:textId="77777777" w:rsidR="00EC029C" w:rsidRDefault="00000000">
      <w:pPr>
        <w:pStyle w:val="1"/>
      </w:pPr>
      <w:bookmarkStart w:id="297" w:name="忧郁与良心困扰的六个区别"/>
      <w:bookmarkEnd w:id="297"/>
      <w:r>
        <w:t>忧郁与良心困扰的六个区别</w:t>
      </w:r>
    </w:p>
    <w:p w14:paraId="00BEB723" w14:textId="77777777" w:rsidR="00EC029C" w:rsidRDefault="00000000">
      <w:pPr>
        <w:spacing w:before="509" w:line="242" w:lineRule="auto"/>
        <w:ind w:left="100" w:right="474"/>
        <w:jc w:val="both"/>
        <w:rPr>
          <w:rFonts w:ascii="宋体" w:eastAsia="宋体"/>
          <w:sz w:val="24"/>
        </w:rPr>
      </w:pPr>
      <w:r>
        <w:rPr>
          <w:rFonts w:ascii="宋体" w:eastAsia="宋体" w:hint="eastAsia"/>
          <w:sz w:val="24"/>
        </w:rPr>
        <w:t>区别</w:t>
      </w:r>
      <w:r>
        <w:rPr>
          <w:sz w:val="24"/>
        </w:rPr>
        <w:t>1:</w:t>
      </w:r>
      <w:r>
        <w:rPr>
          <w:rFonts w:ascii="宋体" w:eastAsia="宋体" w:hint="eastAsia"/>
          <w:sz w:val="24"/>
        </w:rPr>
        <w:t>忧郁可能存在于那些最无知的人身上</w:t>
      </w:r>
      <w:r>
        <w:rPr>
          <w:sz w:val="24"/>
        </w:rPr>
        <w:t>;</w:t>
      </w:r>
      <w:r>
        <w:rPr>
          <w:rFonts w:ascii="宋体" w:eastAsia="宋体" w:hint="eastAsia"/>
          <w:spacing w:val="-2"/>
          <w:sz w:val="24"/>
        </w:rPr>
        <w:t>但良心的困扰却伴随着一些开悟的工作。 区别</w:t>
      </w:r>
      <w:r>
        <w:rPr>
          <w:spacing w:val="-2"/>
          <w:sz w:val="24"/>
        </w:rPr>
        <w:t>2:</w:t>
      </w:r>
      <w:r>
        <w:rPr>
          <w:rFonts w:ascii="宋体" w:eastAsia="宋体" w:hint="eastAsia"/>
          <w:spacing w:val="-2"/>
          <w:sz w:val="24"/>
        </w:rPr>
        <w:t>忧郁逐渐影响人</w:t>
      </w:r>
      <w:r>
        <w:rPr>
          <w:spacing w:val="-2"/>
          <w:sz w:val="24"/>
        </w:rPr>
        <w:t>,</w:t>
      </w:r>
      <w:r>
        <w:rPr>
          <w:rFonts w:ascii="宋体" w:eastAsia="宋体" w:hint="eastAsia"/>
          <w:spacing w:val="-2"/>
          <w:sz w:val="24"/>
        </w:rPr>
        <w:t>但良心的困扰往往突然来临</w:t>
      </w:r>
      <w:r>
        <w:rPr>
          <w:spacing w:val="-2"/>
          <w:sz w:val="24"/>
        </w:rPr>
        <w:t>,</w:t>
      </w:r>
      <w:r>
        <w:rPr>
          <w:rFonts w:ascii="宋体" w:eastAsia="宋体" w:hint="eastAsia"/>
          <w:spacing w:val="-5"/>
          <w:sz w:val="24"/>
        </w:rPr>
        <w:t>如闪电一般。 区别</w:t>
      </w:r>
      <w:r>
        <w:rPr>
          <w:spacing w:val="-2"/>
          <w:sz w:val="24"/>
        </w:rPr>
        <w:t>3:</w:t>
      </w:r>
      <w:r>
        <w:rPr>
          <w:rFonts w:ascii="宋体" w:eastAsia="宋体" w:hint="eastAsia"/>
          <w:spacing w:val="-2"/>
          <w:sz w:val="24"/>
        </w:rPr>
        <w:t>忧郁的困扰极其混</w:t>
      </w:r>
      <w:r>
        <w:rPr>
          <w:rFonts w:ascii="宋体" w:eastAsia="宋体" w:hint="eastAsia"/>
          <w:sz w:val="24"/>
        </w:rPr>
        <w:t>乱</w:t>
      </w:r>
      <w:r>
        <w:rPr>
          <w:sz w:val="24"/>
        </w:rPr>
        <w:t>,</w:t>
      </w:r>
      <w:r>
        <w:rPr>
          <w:rFonts w:ascii="宋体" w:eastAsia="宋体" w:hint="eastAsia"/>
          <w:spacing w:val="-3"/>
          <w:sz w:val="24"/>
        </w:rPr>
        <w:t>但良心的困扰更加明确。 区别</w:t>
      </w:r>
      <w:r>
        <w:rPr>
          <w:sz w:val="24"/>
        </w:rPr>
        <w:t>4:</w:t>
      </w:r>
      <w:r>
        <w:rPr>
          <w:rFonts w:ascii="宋体" w:eastAsia="宋体" w:hint="eastAsia"/>
          <w:sz w:val="24"/>
        </w:rPr>
        <w:t>忧郁越重</w:t>
      </w:r>
      <w:r>
        <w:rPr>
          <w:sz w:val="24"/>
        </w:rPr>
        <w:t>,</w:t>
      </w:r>
      <w:r>
        <w:rPr>
          <w:rFonts w:ascii="宋体" w:eastAsia="宋体" w:hint="eastAsia"/>
          <w:sz w:val="24"/>
        </w:rPr>
        <w:t>越难以承受外在的苦难</w:t>
      </w:r>
      <w:r>
        <w:rPr>
          <w:sz w:val="24"/>
        </w:rPr>
        <w:t>;</w:t>
      </w:r>
      <w:r>
        <w:rPr>
          <w:rFonts w:ascii="宋体" w:eastAsia="宋体" w:hint="eastAsia"/>
          <w:sz w:val="24"/>
        </w:rPr>
        <w:t>但良心的困扰越多</w:t>
      </w:r>
      <w:r>
        <w:rPr>
          <w:sz w:val="24"/>
        </w:rPr>
        <w:t>,</w:t>
      </w:r>
      <w:r>
        <w:rPr>
          <w:rFonts w:ascii="宋体" w:eastAsia="宋体" w:hint="eastAsia"/>
          <w:spacing w:val="-2"/>
          <w:sz w:val="24"/>
        </w:rPr>
        <w:t>越能承受外在的苦难。 区别</w:t>
      </w:r>
      <w:r>
        <w:rPr>
          <w:spacing w:val="-2"/>
          <w:sz w:val="24"/>
        </w:rPr>
        <w:t>5:</w:t>
      </w:r>
      <w:r>
        <w:rPr>
          <w:rFonts w:ascii="宋体" w:eastAsia="宋体" w:hint="eastAsia"/>
          <w:spacing w:val="-2"/>
          <w:sz w:val="24"/>
        </w:rPr>
        <w:t>忧郁使人的精神变得迟钝</w:t>
      </w:r>
      <w:r>
        <w:rPr>
          <w:spacing w:val="-2"/>
          <w:sz w:val="24"/>
        </w:rPr>
        <w:t>,</w:t>
      </w:r>
      <w:r>
        <w:rPr>
          <w:rFonts w:ascii="宋体" w:eastAsia="宋体" w:hint="eastAsia"/>
          <w:spacing w:val="-2"/>
          <w:sz w:val="24"/>
        </w:rPr>
        <w:t>但因罪而良心受困扰却使人的精</w:t>
      </w:r>
      <w:r>
        <w:rPr>
          <w:rFonts w:ascii="宋体" w:eastAsia="宋体" w:hint="eastAsia"/>
          <w:spacing w:val="-6"/>
          <w:sz w:val="24"/>
        </w:rPr>
        <w:t>神变得极其活跃。 区别</w:t>
      </w:r>
      <w:r>
        <w:rPr>
          <w:sz w:val="24"/>
        </w:rPr>
        <w:t>6:</w:t>
      </w:r>
      <w:r>
        <w:rPr>
          <w:rFonts w:ascii="宋体" w:eastAsia="宋体" w:hint="eastAsia"/>
          <w:sz w:val="24"/>
        </w:rPr>
        <w:t>良心的困扰不能以治疗忧郁的方式来治愈。</w:t>
      </w:r>
    </w:p>
    <w:p w14:paraId="2F8471C3" w14:textId="77777777" w:rsidR="00EC029C" w:rsidRDefault="00000000">
      <w:pPr>
        <w:spacing w:before="283" w:line="242" w:lineRule="auto"/>
        <w:ind w:left="100" w:right="459"/>
        <w:jc w:val="both"/>
        <w:rPr>
          <w:rFonts w:ascii="宋体" w:eastAsia="宋体"/>
          <w:sz w:val="24"/>
        </w:rPr>
      </w:pPr>
      <w:r>
        <w:rPr>
          <w:rFonts w:ascii="宋体" w:eastAsia="宋体" w:hint="eastAsia"/>
          <w:spacing w:val="-2"/>
          <w:sz w:val="24"/>
        </w:rPr>
        <w:t>首先</w:t>
      </w:r>
      <w:r>
        <w:rPr>
          <w:spacing w:val="-2"/>
          <w:sz w:val="24"/>
        </w:rPr>
        <w:t>,</w:t>
      </w:r>
      <w:r>
        <w:rPr>
          <w:rFonts w:ascii="宋体" w:eastAsia="宋体" w:hint="eastAsia"/>
          <w:spacing w:val="-2"/>
          <w:sz w:val="24"/>
        </w:rPr>
        <w:t>忧郁常常存在于那些对上帝、罪恶和永恒命运最无知的男女身上</w:t>
      </w:r>
      <w:r>
        <w:rPr>
          <w:spacing w:val="-2"/>
          <w:sz w:val="24"/>
        </w:rPr>
        <w:t>;</w:t>
      </w:r>
      <w:r>
        <w:rPr>
          <w:rFonts w:ascii="宋体" w:eastAsia="宋体" w:hint="eastAsia"/>
          <w:spacing w:val="-2"/>
          <w:sz w:val="24"/>
        </w:rPr>
        <w:t>它可以与极度的无知共存。许多忧郁的人极其无知和愚昧</w:t>
      </w:r>
      <w:r>
        <w:rPr>
          <w:spacing w:val="-2"/>
          <w:sz w:val="24"/>
        </w:rPr>
        <w:t>,</w:t>
      </w:r>
      <w:r>
        <w:rPr>
          <w:rFonts w:ascii="宋体" w:eastAsia="宋体" w:hint="eastAsia"/>
          <w:spacing w:val="-2"/>
          <w:sz w:val="24"/>
        </w:rPr>
        <w:t>对宗教的原则一无所知</w:t>
      </w:r>
      <w:r>
        <w:rPr>
          <w:spacing w:val="-2"/>
          <w:sz w:val="24"/>
        </w:rPr>
        <w:t>;</w:t>
      </w:r>
      <w:r>
        <w:rPr>
          <w:rFonts w:ascii="宋体" w:eastAsia="宋体" w:hint="eastAsia"/>
          <w:spacing w:val="-2"/>
          <w:sz w:val="24"/>
        </w:rPr>
        <w:t>但良心的困扰绝不会在没有上帝的新光照射并定居在人心中时出现</w:t>
      </w:r>
      <w:r>
        <w:rPr>
          <w:spacing w:val="-2"/>
          <w:sz w:val="24"/>
        </w:rPr>
        <w:t>;</w:t>
      </w:r>
      <w:r>
        <w:rPr>
          <w:rFonts w:ascii="宋体" w:eastAsia="宋体" w:hint="eastAsia"/>
          <w:spacing w:val="-2"/>
          <w:sz w:val="24"/>
        </w:rPr>
        <w:t>它总是伴随着圣灵的某种开悟工作而来。忧郁</w:t>
      </w:r>
    </w:p>
    <w:p w14:paraId="070D1A97" w14:textId="77777777" w:rsidR="00EC029C" w:rsidRDefault="00EC029C">
      <w:pPr>
        <w:spacing w:line="242" w:lineRule="auto"/>
        <w:jc w:val="both"/>
        <w:rPr>
          <w:rFonts w:ascii="宋体" w:eastAsia="宋体"/>
          <w:sz w:val="24"/>
        </w:rPr>
        <w:sectPr w:rsidR="00EC029C">
          <w:pgSz w:w="12240" w:h="15840"/>
          <w:pgMar w:top="1360" w:right="1100" w:bottom="280" w:left="1320" w:header="720" w:footer="720" w:gutter="0"/>
          <w:cols w:space="720"/>
        </w:sectPr>
      </w:pPr>
    </w:p>
    <w:p w14:paraId="1CC1BC2E" w14:textId="77777777" w:rsidR="00EC029C" w:rsidRDefault="00000000">
      <w:pPr>
        <w:spacing w:before="62" w:line="242" w:lineRule="auto"/>
        <w:ind w:left="100" w:right="383"/>
        <w:rPr>
          <w:rFonts w:ascii="宋体" w:eastAsia="宋体"/>
          <w:sz w:val="24"/>
        </w:rPr>
      </w:pPr>
      <w:r>
        <w:rPr>
          <w:rFonts w:ascii="宋体" w:eastAsia="宋体" w:hint="eastAsia"/>
          <w:sz w:val="24"/>
        </w:rPr>
        <w:t>往往伴随着内心极大的黑暗</w:t>
      </w:r>
      <w:r>
        <w:rPr>
          <w:spacing w:val="-1"/>
          <w:sz w:val="24"/>
        </w:rPr>
        <w:t>;</w:t>
      </w:r>
      <w:r>
        <w:rPr>
          <w:rFonts w:ascii="宋体" w:eastAsia="宋体" w:hint="eastAsia"/>
          <w:sz w:val="24"/>
        </w:rPr>
        <w:t>忧郁占上风的地方</w:t>
      </w:r>
      <w:r>
        <w:rPr>
          <w:sz w:val="24"/>
        </w:rPr>
        <w:t>,</w:t>
      </w:r>
      <w:r>
        <w:rPr>
          <w:rFonts w:ascii="宋体" w:eastAsia="宋体" w:hint="eastAsia"/>
          <w:sz w:val="24"/>
        </w:rPr>
        <w:t>心灵是黑暗的</w:t>
      </w:r>
      <w:r>
        <w:rPr>
          <w:sz w:val="24"/>
        </w:rPr>
        <w:t>,</w:t>
      </w:r>
      <w:r>
        <w:rPr>
          <w:rFonts w:ascii="宋体" w:eastAsia="宋体" w:hint="eastAsia"/>
          <w:sz w:val="24"/>
        </w:rPr>
        <w:t>许多时候还有极度的无知</w:t>
      </w:r>
      <w:r>
        <w:rPr>
          <w:sz w:val="24"/>
        </w:rPr>
        <w:t>;</w:t>
      </w:r>
      <w:r>
        <w:rPr>
          <w:rFonts w:ascii="宋体" w:eastAsia="宋体" w:hint="eastAsia"/>
          <w:sz w:val="24"/>
        </w:rPr>
        <w:t>但从来没有任何真正的良心困扰</w:t>
      </w:r>
      <w:r>
        <w:rPr>
          <w:spacing w:val="-3"/>
          <w:sz w:val="24"/>
        </w:rPr>
        <w:t>,</w:t>
      </w:r>
      <w:r>
        <w:rPr>
          <w:rFonts w:ascii="宋体" w:eastAsia="宋体" w:hint="eastAsia"/>
          <w:sz w:val="24"/>
        </w:rPr>
        <w:t>是上帝没有带着一些光临到的。因此</w:t>
      </w:r>
      <w:r>
        <w:rPr>
          <w:sz w:val="24"/>
        </w:rPr>
        <w:t>,</w:t>
      </w:r>
      <w:r>
        <w:rPr>
          <w:rFonts w:ascii="宋体" w:eastAsia="宋体" w:hint="eastAsia"/>
          <w:sz w:val="24"/>
        </w:rPr>
        <w:t>如果有人受困扰</w:t>
      </w:r>
      <w:r>
        <w:rPr>
          <w:sz w:val="24"/>
        </w:rPr>
        <w:t>,</w:t>
      </w:r>
      <w:r>
        <w:rPr>
          <w:rFonts w:ascii="宋体" w:eastAsia="宋体" w:hint="eastAsia"/>
          <w:sz w:val="24"/>
        </w:rPr>
        <w:t>说这是因为罪</w:t>
      </w:r>
      <w:r>
        <w:rPr>
          <w:spacing w:val="-3"/>
          <w:sz w:val="24"/>
        </w:rPr>
        <w:t>,</w:t>
      </w:r>
      <w:r>
        <w:rPr>
          <w:rFonts w:ascii="宋体" w:eastAsia="宋体" w:hint="eastAsia"/>
          <w:sz w:val="24"/>
        </w:rPr>
        <w:t>我问你</w:t>
      </w:r>
      <w:r>
        <w:rPr>
          <w:spacing w:val="1"/>
          <w:sz w:val="24"/>
        </w:rPr>
        <w:t>:</w:t>
      </w:r>
      <w:r>
        <w:rPr>
          <w:rFonts w:ascii="宋体" w:eastAsia="宋体" w:hint="eastAsia"/>
          <w:sz w:val="24"/>
        </w:rPr>
        <w:t>上帝现在向你显明了什么</w:t>
      </w:r>
      <w:r>
        <w:rPr>
          <w:sz w:val="24"/>
        </w:rPr>
        <w:t>,</w:t>
      </w:r>
      <w:r>
        <w:rPr>
          <w:rFonts w:ascii="宋体" w:eastAsia="宋体" w:hint="eastAsia"/>
          <w:sz w:val="24"/>
        </w:rPr>
        <w:t>比以前更多吗</w:t>
      </w:r>
      <w:r>
        <w:rPr>
          <w:sz w:val="24"/>
        </w:rPr>
        <w:t>?</w:t>
      </w:r>
      <w:r>
        <w:rPr>
          <w:rFonts w:ascii="宋体" w:eastAsia="宋体" w:hint="eastAsia"/>
          <w:sz w:val="24"/>
        </w:rPr>
        <w:t>上帝将什么真理比以前更多地定居在他们心中</w:t>
      </w:r>
      <w:r>
        <w:rPr>
          <w:spacing w:val="-3"/>
          <w:sz w:val="24"/>
        </w:rPr>
        <w:t>?</w:t>
      </w:r>
      <w:r>
        <w:rPr>
          <w:rFonts w:ascii="宋体" w:eastAsia="宋体" w:hint="eastAsia"/>
          <w:sz w:val="24"/>
        </w:rPr>
        <w:t>如果他们不能进一步说明</w:t>
      </w:r>
      <w:r>
        <w:rPr>
          <w:sz w:val="24"/>
        </w:rPr>
        <w:t>,</w:t>
      </w:r>
      <w:r>
        <w:rPr>
          <w:rFonts w:ascii="宋体" w:eastAsia="宋体" w:hint="eastAsia"/>
          <w:sz w:val="24"/>
        </w:rPr>
        <w:t>除了以前</w:t>
      </w:r>
      <w:r>
        <w:rPr>
          <w:sz w:val="24"/>
        </w:rPr>
        <w:t>,</w:t>
      </w:r>
      <w:r>
        <w:rPr>
          <w:rFonts w:ascii="宋体" w:eastAsia="宋体" w:hint="eastAsia"/>
          <w:sz w:val="24"/>
        </w:rPr>
        <w:t>没有其他光照进他们里面</w:t>
      </w:r>
      <w:r>
        <w:rPr>
          <w:sz w:val="24"/>
        </w:rPr>
        <w:t>,</w:t>
      </w:r>
      <w:r>
        <w:rPr>
          <w:rFonts w:ascii="宋体" w:eastAsia="宋体" w:hint="eastAsia"/>
          <w:sz w:val="24"/>
        </w:rPr>
        <w:t>或者除了以前</w:t>
      </w:r>
      <w:r>
        <w:rPr>
          <w:spacing w:val="-3"/>
          <w:sz w:val="24"/>
        </w:rPr>
        <w:t>,</w:t>
      </w:r>
      <w:r>
        <w:rPr>
          <w:rFonts w:ascii="宋体" w:eastAsia="宋体" w:hint="eastAsia"/>
          <w:sz w:val="24"/>
        </w:rPr>
        <w:t>没有其他真理进入他们的心</w:t>
      </w:r>
      <w:r>
        <w:rPr>
          <w:spacing w:val="1"/>
          <w:sz w:val="24"/>
        </w:rPr>
        <w:t>;</w:t>
      </w:r>
      <w:r>
        <w:rPr>
          <w:rFonts w:ascii="宋体" w:eastAsia="宋体" w:hint="eastAsia"/>
          <w:sz w:val="24"/>
        </w:rPr>
        <w:t>那么确实可以怀疑这不是因罪而困扰</w:t>
      </w:r>
      <w:r>
        <w:rPr>
          <w:spacing w:val="-1"/>
          <w:sz w:val="24"/>
        </w:rPr>
        <w:t>;</w:t>
      </w:r>
      <w:r>
        <w:rPr>
          <w:rFonts w:ascii="宋体" w:eastAsia="宋体" w:hint="eastAsia"/>
          <w:spacing w:val="-3"/>
          <w:sz w:val="24"/>
        </w:rPr>
        <w:t>许多忧郁的人被</w:t>
      </w:r>
      <w:r>
        <w:rPr>
          <w:rFonts w:ascii="宋体" w:eastAsia="宋体" w:hint="eastAsia"/>
          <w:sz w:val="24"/>
        </w:rPr>
        <w:t>称为因罪而困扰</w:t>
      </w:r>
      <w:r>
        <w:rPr>
          <w:spacing w:val="-3"/>
          <w:sz w:val="24"/>
        </w:rPr>
        <w:t>,</w:t>
      </w:r>
      <w:r>
        <w:rPr>
          <w:rFonts w:ascii="宋体" w:eastAsia="宋体" w:hint="eastAsia"/>
          <w:sz w:val="24"/>
        </w:rPr>
        <w:t>他们因黑暗的思想而惧怕地狱。但除非有一些新的光照</w:t>
      </w:r>
      <w:r>
        <w:rPr>
          <w:sz w:val="24"/>
        </w:rPr>
        <w:t>,</w:t>
      </w:r>
      <w:r>
        <w:rPr>
          <w:rFonts w:ascii="宋体" w:eastAsia="宋体" w:hint="eastAsia"/>
          <w:sz w:val="24"/>
        </w:rPr>
        <w:t>或者一些真理比以前更多地定居在灵魂中</w:t>
      </w:r>
      <w:r>
        <w:rPr>
          <w:spacing w:val="-3"/>
          <w:sz w:val="24"/>
        </w:rPr>
        <w:t>,</w:t>
      </w:r>
      <w:r>
        <w:rPr>
          <w:rFonts w:ascii="宋体" w:eastAsia="宋体" w:hint="eastAsia"/>
          <w:sz w:val="24"/>
        </w:rPr>
        <w:t>否则这不是圣灵在灵魂上的真正工作。</w:t>
      </w:r>
    </w:p>
    <w:p w14:paraId="4F5CFE13" w14:textId="77777777" w:rsidR="00EC029C" w:rsidRDefault="00000000">
      <w:pPr>
        <w:spacing w:before="283" w:line="242" w:lineRule="auto"/>
        <w:ind w:left="100" w:right="393"/>
        <w:rPr>
          <w:rFonts w:ascii="宋体" w:eastAsia="宋体"/>
          <w:sz w:val="24"/>
        </w:rPr>
      </w:pPr>
      <w:r>
        <w:rPr>
          <w:rFonts w:ascii="宋体" w:eastAsia="宋体" w:hint="eastAsia"/>
          <w:sz w:val="24"/>
        </w:rPr>
        <w:t>第二</w:t>
      </w:r>
      <w:r>
        <w:rPr>
          <w:spacing w:val="-3"/>
          <w:sz w:val="24"/>
        </w:rPr>
        <w:t>,</w:t>
      </w:r>
      <w:r>
        <w:rPr>
          <w:rFonts w:ascii="宋体" w:eastAsia="宋体" w:hint="eastAsia"/>
          <w:sz w:val="24"/>
        </w:rPr>
        <w:t>忧郁是逐渐临到男女的</w:t>
      </w:r>
      <w:r>
        <w:rPr>
          <w:spacing w:val="1"/>
          <w:sz w:val="24"/>
        </w:rPr>
        <w:t>;</w:t>
      </w:r>
      <w:r>
        <w:rPr>
          <w:rFonts w:ascii="宋体" w:eastAsia="宋体" w:hint="eastAsia"/>
          <w:sz w:val="24"/>
        </w:rPr>
        <w:t>身体的变化不是突然的事情</w:t>
      </w:r>
      <w:r>
        <w:rPr>
          <w:sz w:val="24"/>
        </w:rPr>
        <w:t>,</w:t>
      </w:r>
      <w:r>
        <w:rPr>
          <w:rFonts w:ascii="宋体" w:eastAsia="宋体" w:hint="eastAsia"/>
          <w:spacing w:val="-2"/>
          <w:sz w:val="24"/>
        </w:rPr>
        <w:t>人的身体状态不可能突然变成任</w:t>
      </w:r>
      <w:r>
        <w:rPr>
          <w:rFonts w:ascii="宋体" w:eastAsia="宋体" w:hint="eastAsia"/>
          <w:sz w:val="24"/>
        </w:rPr>
        <w:t>何极端</w:t>
      </w:r>
      <w:r>
        <w:rPr>
          <w:spacing w:val="-3"/>
          <w:sz w:val="24"/>
        </w:rPr>
        <w:t>,</w:t>
      </w:r>
      <w:r>
        <w:rPr>
          <w:rFonts w:ascii="宋体" w:eastAsia="宋体" w:hint="eastAsia"/>
          <w:sz w:val="24"/>
        </w:rPr>
        <w:t>而是逐渐地</w:t>
      </w:r>
      <w:r>
        <w:rPr>
          <w:sz w:val="24"/>
        </w:rPr>
        <w:t>,</w:t>
      </w:r>
      <w:r>
        <w:rPr>
          <w:rFonts w:ascii="宋体" w:eastAsia="宋体" w:hint="eastAsia"/>
          <w:sz w:val="24"/>
        </w:rPr>
        <w:t>从一个程度到另一个程度</w:t>
      </w:r>
      <w:r>
        <w:rPr>
          <w:spacing w:val="1"/>
          <w:sz w:val="24"/>
        </w:rPr>
        <w:t>;</w:t>
      </w:r>
      <w:r>
        <w:rPr>
          <w:rFonts w:ascii="宋体" w:eastAsia="宋体" w:hint="eastAsia"/>
          <w:spacing w:val="-1"/>
          <w:sz w:val="24"/>
        </w:rPr>
        <w:t>但良心的困扰往往像从天而降的闪电一样。</w:t>
      </w:r>
      <w:r>
        <w:rPr>
          <w:rFonts w:ascii="宋体" w:eastAsia="宋体" w:hint="eastAsia"/>
          <w:sz w:val="24"/>
        </w:rPr>
        <w:t>许多男女带着轻蔑的灵来到会众中</w:t>
      </w:r>
      <w:r>
        <w:rPr>
          <w:spacing w:val="-3"/>
          <w:sz w:val="24"/>
        </w:rPr>
        <w:t>,</w:t>
      </w:r>
      <w:r>
        <w:rPr>
          <w:rFonts w:ascii="宋体" w:eastAsia="宋体" w:hint="eastAsia"/>
          <w:sz w:val="24"/>
        </w:rPr>
        <w:t>亵渎、邪恶、不敬虔</w:t>
      </w:r>
      <w:r>
        <w:rPr>
          <w:spacing w:val="1"/>
          <w:sz w:val="24"/>
        </w:rPr>
        <w:t>;</w:t>
      </w:r>
      <w:r>
        <w:rPr>
          <w:rFonts w:ascii="宋体" w:eastAsia="宋体" w:hint="eastAsia"/>
          <w:sz w:val="24"/>
        </w:rPr>
        <w:t>从未知道罪是什么意思</w:t>
      </w:r>
      <w:r>
        <w:rPr>
          <w:sz w:val="24"/>
        </w:rPr>
        <w:t>,</w:t>
      </w:r>
      <w:r>
        <w:rPr>
          <w:rFonts w:ascii="宋体" w:eastAsia="宋体" w:hint="eastAsia"/>
          <w:spacing w:val="-4"/>
          <w:sz w:val="24"/>
        </w:rPr>
        <w:t>也不知道</w:t>
      </w:r>
      <w:r>
        <w:rPr>
          <w:rFonts w:ascii="宋体" w:eastAsia="宋体" w:hint="eastAsia"/>
          <w:sz w:val="24"/>
        </w:rPr>
        <w:t>因罪而困扰是什么意思</w:t>
      </w:r>
      <w:r>
        <w:rPr>
          <w:spacing w:val="-3"/>
          <w:sz w:val="24"/>
        </w:rPr>
        <w:t>,</w:t>
      </w:r>
      <w:r>
        <w:rPr>
          <w:rFonts w:ascii="宋体" w:eastAsia="宋体" w:hint="eastAsia"/>
          <w:sz w:val="24"/>
        </w:rPr>
        <w:t>但上帝在道中遇见他们</w:t>
      </w:r>
      <w:r>
        <w:rPr>
          <w:sz w:val="24"/>
        </w:rPr>
        <w:t>,</w:t>
      </w:r>
      <w:r>
        <w:rPr>
          <w:rFonts w:ascii="宋体" w:eastAsia="宋体" w:hint="eastAsia"/>
          <w:sz w:val="24"/>
        </w:rPr>
        <w:t>将一些话语如此地钉在他们心上</w:t>
      </w:r>
      <w:r>
        <w:rPr>
          <w:sz w:val="24"/>
        </w:rPr>
        <w:t>,</w:t>
      </w:r>
      <w:r>
        <w:rPr>
          <w:rFonts w:ascii="宋体" w:eastAsia="宋体" w:hint="eastAsia"/>
          <w:sz w:val="24"/>
        </w:rPr>
        <w:t>以致他们在其权能下仆倒</w:t>
      </w:r>
      <w:r>
        <w:rPr>
          <w:spacing w:val="-1"/>
          <w:sz w:val="24"/>
        </w:rPr>
        <w:t>;</w:t>
      </w:r>
      <w:r>
        <w:rPr>
          <w:rFonts w:ascii="宋体" w:eastAsia="宋体" w:hint="eastAsia"/>
          <w:sz w:val="24"/>
        </w:rPr>
        <w:t>那就像一支箭射入他们的肝脏</w:t>
      </w:r>
      <w:r>
        <w:rPr>
          <w:sz w:val="24"/>
        </w:rPr>
        <w:t>,</w:t>
      </w:r>
      <w:r>
        <w:rPr>
          <w:rFonts w:ascii="宋体" w:eastAsia="宋体" w:hint="eastAsia"/>
          <w:sz w:val="24"/>
        </w:rPr>
        <w:t>他们再也无法摆脱</w:t>
      </w:r>
      <w:r>
        <w:rPr>
          <w:sz w:val="24"/>
        </w:rPr>
        <w:t>,</w:t>
      </w:r>
      <w:r>
        <w:rPr>
          <w:rFonts w:ascii="宋体" w:eastAsia="宋体" w:hint="eastAsia"/>
          <w:sz w:val="24"/>
        </w:rPr>
        <w:t>带着灵魂的恐惧离去</w:t>
      </w:r>
      <w:r>
        <w:rPr>
          <w:sz w:val="24"/>
        </w:rPr>
        <w:t>,</w:t>
      </w:r>
      <w:r>
        <w:rPr>
          <w:rFonts w:ascii="宋体" w:eastAsia="宋体" w:hint="eastAsia"/>
          <w:sz w:val="24"/>
        </w:rPr>
        <w:t>因此这不是忧郁。</w:t>
      </w:r>
    </w:p>
    <w:p w14:paraId="3D8BFA6D" w14:textId="77777777" w:rsidR="00EC029C" w:rsidRDefault="00000000">
      <w:pPr>
        <w:spacing w:before="285" w:line="242" w:lineRule="auto"/>
        <w:ind w:left="100" w:right="515"/>
        <w:jc w:val="both"/>
        <w:rPr>
          <w:rFonts w:ascii="宋体" w:eastAsia="宋体"/>
          <w:sz w:val="24"/>
        </w:rPr>
      </w:pPr>
      <w:r>
        <w:rPr>
          <w:rFonts w:ascii="宋体" w:eastAsia="宋体" w:hint="eastAsia"/>
          <w:spacing w:val="-2"/>
          <w:sz w:val="24"/>
        </w:rPr>
        <w:t>当然</w:t>
      </w:r>
      <w:r>
        <w:rPr>
          <w:spacing w:val="-2"/>
          <w:sz w:val="24"/>
        </w:rPr>
        <w:t>,</w:t>
      </w:r>
      <w:r>
        <w:rPr>
          <w:rFonts w:ascii="宋体" w:eastAsia="宋体" w:hint="eastAsia"/>
          <w:spacing w:val="-2"/>
          <w:sz w:val="24"/>
        </w:rPr>
        <w:t>身体的体液</w:t>
      </w:r>
      <w:r>
        <w:rPr>
          <w:spacing w:val="-2"/>
          <w:sz w:val="24"/>
        </w:rPr>
        <w:t>,</w:t>
      </w:r>
      <w:r>
        <w:rPr>
          <w:rFonts w:ascii="宋体" w:eastAsia="宋体" w:hint="eastAsia"/>
          <w:spacing w:val="-2"/>
          <w:sz w:val="24"/>
        </w:rPr>
        <w:t>从未如此突然地改变人的灵</w:t>
      </w:r>
      <w:r>
        <w:rPr>
          <w:spacing w:val="-2"/>
          <w:sz w:val="24"/>
        </w:rPr>
        <w:t>;</w:t>
      </w:r>
      <w:r>
        <w:rPr>
          <w:rFonts w:ascii="宋体" w:eastAsia="宋体" w:hint="eastAsia"/>
          <w:spacing w:val="-2"/>
          <w:sz w:val="24"/>
        </w:rPr>
        <w:t>但当上帝开始工作</w:t>
      </w:r>
      <w:r>
        <w:rPr>
          <w:spacing w:val="-2"/>
          <w:sz w:val="24"/>
        </w:rPr>
        <w:t>,</w:t>
      </w:r>
      <w:r>
        <w:rPr>
          <w:rFonts w:ascii="宋体" w:eastAsia="宋体" w:hint="eastAsia"/>
          <w:spacing w:val="-2"/>
          <w:sz w:val="24"/>
        </w:rPr>
        <w:t>当上帝的灵和捆绑开始工作时</w:t>
      </w:r>
      <w:r>
        <w:rPr>
          <w:spacing w:val="-2"/>
          <w:sz w:val="24"/>
        </w:rPr>
        <w:t>,</w:t>
      </w:r>
      <w:r>
        <w:rPr>
          <w:rFonts w:ascii="宋体" w:eastAsia="宋体" w:hint="eastAsia"/>
          <w:spacing w:val="-2"/>
          <w:sz w:val="24"/>
        </w:rPr>
        <w:t>它不需要事先的材料</w:t>
      </w:r>
      <w:r>
        <w:rPr>
          <w:spacing w:val="-2"/>
          <w:sz w:val="24"/>
        </w:rPr>
        <w:t>,</w:t>
      </w:r>
      <w:r>
        <w:rPr>
          <w:rFonts w:ascii="宋体" w:eastAsia="宋体" w:hint="eastAsia"/>
          <w:spacing w:val="-2"/>
          <w:sz w:val="24"/>
        </w:rPr>
        <w:t>不需要准备材料</w:t>
      </w:r>
      <w:r>
        <w:rPr>
          <w:spacing w:val="-2"/>
          <w:sz w:val="24"/>
        </w:rPr>
        <w:t>,</w:t>
      </w:r>
      <w:r>
        <w:rPr>
          <w:rFonts w:ascii="宋体" w:eastAsia="宋体" w:hint="eastAsia"/>
          <w:spacing w:val="-2"/>
          <w:sz w:val="24"/>
        </w:rPr>
        <w:t>因为道的工作是这样的</w:t>
      </w:r>
      <w:r>
        <w:rPr>
          <w:spacing w:val="-2"/>
          <w:sz w:val="24"/>
        </w:rPr>
        <w:t>,</w:t>
      </w:r>
      <w:r>
        <w:rPr>
          <w:rFonts w:ascii="宋体" w:eastAsia="宋体" w:hint="eastAsia"/>
          <w:spacing w:val="-2"/>
          <w:sz w:val="24"/>
        </w:rPr>
        <w:t>它是立即工作的</w:t>
      </w:r>
      <w:r>
        <w:rPr>
          <w:spacing w:val="-2"/>
          <w:sz w:val="24"/>
        </w:rPr>
        <w:t>,</w:t>
      </w:r>
      <w:r>
        <w:rPr>
          <w:rFonts w:ascii="宋体" w:eastAsia="宋体" w:hint="eastAsia"/>
          <w:spacing w:val="-2"/>
          <w:sz w:val="24"/>
        </w:rPr>
        <w:t>不需要任何准备。</w:t>
      </w:r>
    </w:p>
    <w:p w14:paraId="3E130FC0" w14:textId="77777777" w:rsidR="00EC029C" w:rsidRDefault="00000000">
      <w:pPr>
        <w:spacing w:before="282" w:line="242" w:lineRule="auto"/>
        <w:ind w:left="100" w:right="383"/>
        <w:rPr>
          <w:rFonts w:ascii="宋体" w:eastAsia="宋体"/>
          <w:sz w:val="24"/>
        </w:rPr>
      </w:pPr>
      <w:r>
        <w:rPr>
          <w:rFonts w:ascii="宋体" w:eastAsia="宋体" w:hint="eastAsia"/>
          <w:sz w:val="24"/>
        </w:rPr>
        <w:t>因此</w:t>
      </w:r>
      <w:r>
        <w:rPr>
          <w:spacing w:val="-3"/>
          <w:sz w:val="24"/>
        </w:rPr>
        <w:t>,</w:t>
      </w:r>
      <w:r>
        <w:rPr>
          <w:rFonts w:ascii="宋体" w:eastAsia="宋体" w:hint="eastAsia"/>
          <w:sz w:val="24"/>
        </w:rPr>
        <w:t>许多人对良心的困扰知之甚少</w:t>
      </w:r>
      <w:r>
        <w:rPr>
          <w:sz w:val="24"/>
        </w:rPr>
        <w:t>,</w:t>
      </w:r>
      <w:r>
        <w:rPr>
          <w:rFonts w:ascii="宋体" w:eastAsia="宋体" w:hint="eastAsia"/>
          <w:sz w:val="24"/>
        </w:rPr>
        <w:t>但上帝却让一些真理触及他们</w:t>
      </w:r>
      <w:r>
        <w:rPr>
          <w:sz w:val="24"/>
        </w:rPr>
        <w:t>,</w:t>
      </w:r>
      <w:r>
        <w:rPr>
          <w:rFonts w:ascii="宋体" w:eastAsia="宋体" w:hint="eastAsia"/>
          <w:sz w:val="24"/>
        </w:rPr>
        <w:t>适合他们的心和性情</w:t>
      </w:r>
      <w:r>
        <w:rPr>
          <w:sz w:val="24"/>
        </w:rPr>
        <w:t>;</w:t>
      </w:r>
      <w:r>
        <w:rPr>
          <w:rFonts w:ascii="宋体" w:eastAsia="宋体" w:hint="eastAsia"/>
          <w:sz w:val="24"/>
        </w:rPr>
        <w:t>他发现自己的罪被揭露出来</w:t>
      </w:r>
      <w:r>
        <w:rPr>
          <w:spacing w:val="-3"/>
          <w:sz w:val="24"/>
        </w:rPr>
        <w:t>,</w:t>
      </w:r>
      <w:r>
        <w:rPr>
          <w:rFonts w:ascii="宋体" w:eastAsia="宋体" w:hint="eastAsia"/>
          <w:sz w:val="24"/>
        </w:rPr>
        <w:t>人就被击打了</w:t>
      </w:r>
      <w:r>
        <w:rPr>
          <w:spacing w:val="1"/>
          <w:sz w:val="24"/>
        </w:rPr>
        <w:t>;</w:t>
      </w:r>
      <w:r>
        <w:rPr>
          <w:rFonts w:ascii="宋体" w:eastAsia="宋体" w:hint="eastAsia"/>
          <w:sz w:val="24"/>
        </w:rPr>
        <w:t>就像哥林多前书</w:t>
      </w:r>
      <w:r>
        <w:rPr>
          <w:sz w:val="24"/>
        </w:rPr>
        <w:t>1</w:t>
      </w:r>
      <w:r>
        <w:rPr>
          <w:spacing w:val="-2"/>
          <w:sz w:val="24"/>
        </w:rPr>
        <w:t>4</w:t>
      </w:r>
      <w:r>
        <w:rPr>
          <w:spacing w:val="-1"/>
          <w:sz w:val="24"/>
        </w:rPr>
        <w:t>:</w:t>
      </w:r>
      <w:r>
        <w:rPr>
          <w:sz w:val="24"/>
        </w:rPr>
        <w:t>25</w:t>
      </w:r>
      <w:r>
        <w:rPr>
          <w:rFonts w:ascii="宋体" w:eastAsia="宋体" w:hint="eastAsia"/>
          <w:sz w:val="24"/>
        </w:rPr>
        <w:t>所说的那样</w:t>
      </w:r>
      <w:r>
        <w:rPr>
          <w:sz w:val="24"/>
        </w:rPr>
        <w:t>,</w:t>
      </w:r>
      <w:r>
        <w:rPr>
          <w:rFonts w:ascii="宋体" w:eastAsia="宋体" w:hint="eastAsia"/>
          <w:sz w:val="24"/>
        </w:rPr>
        <w:t>那无知的人进了教会</w:t>
      </w:r>
      <w:r>
        <w:rPr>
          <w:spacing w:val="-3"/>
          <w:sz w:val="24"/>
        </w:rPr>
        <w:t>,</w:t>
      </w:r>
      <w:r>
        <w:rPr>
          <w:rFonts w:ascii="宋体" w:eastAsia="宋体" w:hint="eastAsia"/>
          <w:sz w:val="24"/>
        </w:rPr>
        <w:t>听见圣徒说预言</w:t>
      </w:r>
      <w:r>
        <w:rPr>
          <w:sz w:val="24"/>
        </w:rPr>
        <w:t>,</w:t>
      </w:r>
      <w:r>
        <w:rPr>
          <w:rFonts w:ascii="宋体" w:eastAsia="宋体" w:hint="eastAsia"/>
          <w:sz w:val="24"/>
        </w:rPr>
        <w:t>就被说服</w:t>
      </w:r>
      <w:r>
        <w:rPr>
          <w:sz w:val="24"/>
        </w:rPr>
        <w:t>,</w:t>
      </w:r>
      <w:r>
        <w:rPr>
          <w:rFonts w:ascii="宋体" w:eastAsia="宋体" w:hint="eastAsia"/>
          <w:sz w:val="24"/>
        </w:rPr>
        <w:t>俯伏下拜</w:t>
      </w:r>
      <w:r>
        <w:rPr>
          <w:sz w:val="24"/>
        </w:rPr>
        <w:t>,</w:t>
      </w:r>
      <w:r>
        <w:rPr>
          <w:rFonts w:ascii="宋体" w:eastAsia="宋体" w:hint="eastAsia"/>
          <w:sz w:val="24"/>
        </w:rPr>
        <w:t>说</w:t>
      </w:r>
      <w:r>
        <w:rPr>
          <w:spacing w:val="-1"/>
          <w:sz w:val="24"/>
        </w:rPr>
        <w:t>:</w:t>
      </w:r>
      <w:r>
        <w:rPr>
          <w:rFonts w:ascii="宋体" w:eastAsia="宋体" w:hint="eastAsia"/>
          <w:sz w:val="24"/>
        </w:rPr>
        <w:t>上帝真在你们中间了。这是一段值得注意的经文</w:t>
      </w:r>
      <w:r>
        <w:rPr>
          <w:spacing w:val="-1"/>
          <w:sz w:val="24"/>
        </w:rPr>
        <w:t>:</w:t>
      </w:r>
      <w:r>
        <w:rPr>
          <w:rFonts w:ascii="宋体" w:eastAsia="宋体" w:hint="eastAsia"/>
          <w:sz w:val="24"/>
        </w:rPr>
        <w:t>不管他以前怎么想</w:t>
      </w:r>
      <w:r>
        <w:rPr>
          <w:spacing w:val="-1"/>
          <w:sz w:val="24"/>
        </w:rPr>
        <w:t>;</w:t>
      </w:r>
      <w:r>
        <w:rPr>
          <w:rFonts w:ascii="宋体" w:eastAsia="宋体" w:hint="eastAsia"/>
          <w:sz w:val="24"/>
        </w:rPr>
        <w:t>也许他听到过关于基督教会的奇怪故事</w:t>
      </w:r>
      <w:r>
        <w:rPr>
          <w:sz w:val="24"/>
        </w:rPr>
        <w:t>,</w:t>
      </w:r>
      <w:r>
        <w:rPr>
          <w:rFonts w:ascii="宋体" w:eastAsia="宋体" w:hint="eastAsia"/>
          <w:spacing w:val="-2"/>
          <w:sz w:val="24"/>
        </w:rPr>
        <w:t>说上帝的子民聚在一</w:t>
      </w:r>
      <w:r>
        <w:rPr>
          <w:rFonts w:ascii="宋体" w:eastAsia="宋体" w:hint="eastAsia"/>
          <w:sz w:val="24"/>
        </w:rPr>
        <w:t>起时</w:t>
      </w:r>
      <w:r>
        <w:rPr>
          <w:spacing w:val="-3"/>
          <w:sz w:val="24"/>
        </w:rPr>
        <w:t>,</w:t>
      </w:r>
      <w:r>
        <w:rPr>
          <w:rFonts w:ascii="宋体" w:eastAsia="宋体" w:hint="eastAsia"/>
          <w:sz w:val="24"/>
        </w:rPr>
        <w:t>他们吹灭蜡烛</w:t>
      </w:r>
      <w:r>
        <w:rPr>
          <w:sz w:val="24"/>
        </w:rPr>
        <w:t>,</w:t>
      </w:r>
      <w:r>
        <w:rPr>
          <w:rFonts w:ascii="宋体" w:eastAsia="宋体" w:hint="eastAsia"/>
          <w:sz w:val="24"/>
        </w:rPr>
        <w:t>行不洁净和邪恶的事。正如有关世上这些教派的臭名昭著的谎言一样</w:t>
      </w:r>
      <w:r>
        <w:rPr>
          <w:sz w:val="24"/>
        </w:rPr>
        <w:t>;</w:t>
      </w:r>
      <w:r>
        <w:rPr>
          <w:rFonts w:ascii="宋体" w:eastAsia="宋体" w:hint="eastAsia"/>
          <w:sz w:val="24"/>
        </w:rPr>
        <w:t>当然世上没有这样的教派</w:t>
      </w:r>
      <w:r>
        <w:rPr>
          <w:spacing w:val="-1"/>
          <w:sz w:val="24"/>
        </w:rPr>
        <w:t>;</w:t>
      </w:r>
      <w:r>
        <w:rPr>
          <w:rFonts w:ascii="宋体" w:eastAsia="宋体" w:hint="eastAsia"/>
          <w:sz w:val="24"/>
        </w:rPr>
        <w:t>但这样的报道却被散布出去</w:t>
      </w:r>
      <w:r>
        <w:rPr>
          <w:sz w:val="24"/>
        </w:rPr>
        <w:t>,</w:t>
      </w:r>
      <w:r>
        <w:rPr>
          <w:rFonts w:ascii="宋体" w:eastAsia="宋体" w:hint="eastAsia"/>
          <w:sz w:val="24"/>
        </w:rPr>
        <w:t>仅仅是为了让上帝圣徒的聚会在别人眼中显得可憎。正如耶稣会士所说</w:t>
      </w:r>
      <w:r>
        <w:rPr>
          <w:spacing w:val="-3"/>
          <w:sz w:val="24"/>
        </w:rPr>
        <w:t>,</w:t>
      </w:r>
      <w:r>
        <w:rPr>
          <w:rFonts w:ascii="宋体" w:eastAsia="宋体" w:hint="eastAsia"/>
          <w:sz w:val="24"/>
        </w:rPr>
        <w:t>你只要强烈地诽谤</w:t>
      </w:r>
      <w:r>
        <w:rPr>
          <w:sz w:val="24"/>
        </w:rPr>
        <w:t>,</w:t>
      </w:r>
      <w:r>
        <w:rPr>
          <w:rFonts w:ascii="宋体" w:eastAsia="宋体" w:hint="eastAsia"/>
          <w:sz w:val="24"/>
        </w:rPr>
        <w:t>即使没有一点是真的</w:t>
      </w:r>
      <w:r>
        <w:rPr>
          <w:sz w:val="24"/>
        </w:rPr>
        <w:t>,</w:t>
      </w:r>
      <w:r>
        <w:rPr>
          <w:rFonts w:ascii="宋体" w:eastAsia="宋体" w:hint="eastAsia"/>
          <w:sz w:val="24"/>
        </w:rPr>
        <w:t>也总会有一些东西留下来。</w:t>
      </w:r>
    </w:p>
    <w:p w14:paraId="7C4FFEA8" w14:textId="77777777" w:rsidR="00EC029C" w:rsidRDefault="00000000">
      <w:pPr>
        <w:spacing w:before="285" w:line="242" w:lineRule="auto"/>
        <w:ind w:left="100" w:right="340"/>
        <w:rPr>
          <w:rFonts w:ascii="宋体" w:eastAsia="宋体"/>
          <w:sz w:val="24"/>
        </w:rPr>
      </w:pPr>
      <w:r>
        <w:rPr>
          <w:rFonts w:ascii="宋体" w:eastAsia="宋体" w:hint="eastAsia"/>
          <w:sz w:val="24"/>
        </w:rPr>
        <w:t>好吧</w:t>
      </w:r>
      <w:r>
        <w:rPr>
          <w:spacing w:val="-3"/>
          <w:sz w:val="24"/>
        </w:rPr>
        <w:t>,</w:t>
      </w:r>
      <w:r>
        <w:rPr>
          <w:rFonts w:ascii="宋体" w:eastAsia="宋体" w:hint="eastAsia"/>
          <w:sz w:val="24"/>
        </w:rPr>
        <w:t>无论他们对上帝子民的聚会有什么想法</w:t>
      </w:r>
      <w:r>
        <w:rPr>
          <w:spacing w:val="1"/>
          <w:sz w:val="24"/>
        </w:rPr>
        <w:t>(</w:t>
      </w:r>
      <w:r>
        <w:rPr>
          <w:rFonts w:ascii="宋体" w:eastAsia="宋体" w:hint="eastAsia"/>
          <w:sz w:val="24"/>
        </w:rPr>
        <w:t>因为异教徒可能有奇怪的想法</w:t>
      </w:r>
      <w:r>
        <w:rPr>
          <w:spacing w:val="-1"/>
          <w:sz w:val="24"/>
        </w:rPr>
        <w:t>),</w:t>
      </w:r>
      <w:r>
        <w:rPr>
          <w:rFonts w:ascii="宋体" w:eastAsia="宋体" w:hint="eastAsia"/>
          <w:sz w:val="24"/>
        </w:rPr>
        <w:t>但当他进来</w:t>
      </w:r>
      <w:r>
        <w:rPr>
          <w:sz w:val="24"/>
        </w:rPr>
        <w:t>,</w:t>
      </w:r>
      <w:r>
        <w:rPr>
          <w:rFonts w:ascii="宋体" w:eastAsia="宋体" w:hint="eastAsia"/>
          <w:sz w:val="24"/>
        </w:rPr>
        <w:t>听到所做的事</w:t>
      </w:r>
      <w:r>
        <w:rPr>
          <w:spacing w:val="-3"/>
          <w:sz w:val="24"/>
        </w:rPr>
        <w:t>,</w:t>
      </w:r>
      <w:r>
        <w:rPr>
          <w:rFonts w:ascii="宋体" w:eastAsia="宋体" w:hint="eastAsia"/>
          <w:sz w:val="24"/>
        </w:rPr>
        <w:t>他就被说服</w:t>
      </w:r>
      <w:r>
        <w:rPr>
          <w:sz w:val="24"/>
        </w:rPr>
        <w:t>,</w:t>
      </w:r>
      <w:r>
        <w:rPr>
          <w:rFonts w:ascii="宋体" w:eastAsia="宋体" w:hint="eastAsia"/>
          <w:sz w:val="24"/>
        </w:rPr>
        <w:t>被审判</w:t>
      </w:r>
      <w:r>
        <w:rPr>
          <w:sz w:val="24"/>
        </w:rPr>
        <w:t>,</w:t>
      </w:r>
      <w:r>
        <w:rPr>
          <w:rFonts w:ascii="宋体" w:eastAsia="宋体" w:hint="eastAsia"/>
          <w:sz w:val="24"/>
        </w:rPr>
        <w:t>心里的隐情被揭露出来</w:t>
      </w:r>
      <w:r>
        <w:rPr>
          <w:spacing w:val="1"/>
          <w:sz w:val="24"/>
        </w:rPr>
        <w:t>;</w:t>
      </w:r>
      <w:r>
        <w:rPr>
          <w:rFonts w:ascii="宋体" w:eastAsia="宋体" w:hint="eastAsia"/>
          <w:sz w:val="24"/>
        </w:rPr>
        <w:t>经上说</w:t>
      </w:r>
      <w:r>
        <w:rPr>
          <w:spacing w:val="-3"/>
          <w:sz w:val="24"/>
        </w:rPr>
        <w:t>,</w:t>
      </w:r>
      <w:r>
        <w:rPr>
          <w:rFonts w:ascii="宋体" w:eastAsia="宋体" w:hint="eastAsia"/>
          <w:sz w:val="24"/>
        </w:rPr>
        <w:t>那人就俯伏敬拜上帝</w:t>
      </w:r>
      <w:r>
        <w:rPr>
          <w:sz w:val="24"/>
        </w:rPr>
        <w:t>,</w:t>
      </w:r>
      <w:r>
        <w:rPr>
          <w:rFonts w:ascii="宋体" w:eastAsia="宋体" w:hint="eastAsia"/>
          <w:sz w:val="24"/>
        </w:rPr>
        <w:t>报告说上帝真在他们中间。所以许多人听到关于某些人、某些传道人和讲道的伟大叙述</w:t>
      </w:r>
      <w:r>
        <w:rPr>
          <w:spacing w:val="-3"/>
          <w:sz w:val="24"/>
        </w:rPr>
        <w:t>,</w:t>
      </w:r>
      <w:r>
        <w:rPr>
          <w:rFonts w:ascii="宋体" w:eastAsia="宋体" w:hint="eastAsia"/>
          <w:sz w:val="24"/>
        </w:rPr>
        <w:t>他们就去听他们能说什么</w:t>
      </w:r>
      <w:r>
        <w:rPr>
          <w:spacing w:val="-3"/>
          <w:sz w:val="24"/>
        </w:rPr>
        <w:t>,</w:t>
      </w:r>
      <w:r>
        <w:rPr>
          <w:rFonts w:ascii="宋体" w:eastAsia="宋体" w:hint="eastAsia"/>
          <w:sz w:val="24"/>
        </w:rPr>
        <w:t>做什么</w:t>
      </w:r>
      <w:r>
        <w:rPr>
          <w:spacing w:val="1"/>
          <w:sz w:val="24"/>
        </w:rPr>
        <w:t>;</w:t>
      </w:r>
      <w:r>
        <w:rPr>
          <w:rFonts w:ascii="宋体" w:eastAsia="宋体" w:hint="eastAsia"/>
          <w:sz w:val="24"/>
        </w:rPr>
        <w:t>可能是带着嘲笑的意图去的</w:t>
      </w:r>
      <w:r>
        <w:rPr>
          <w:spacing w:val="-1"/>
          <w:sz w:val="24"/>
        </w:rPr>
        <w:t>;</w:t>
      </w:r>
      <w:r>
        <w:rPr>
          <w:rFonts w:ascii="宋体" w:eastAsia="宋体" w:hint="eastAsia"/>
          <w:sz w:val="24"/>
        </w:rPr>
        <w:t>正如我所知道的一些人</w:t>
      </w:r>
      <w:r>
        <w:rPr>
          <w:sz w:val="24"/>
        </w:rPr>
        <w:t>,</w:t>
      </w:r>
      <w:r>
        <w:rPr>
          <w:rFonts w:ascii="宋体" w:eastAsia="宋体" w:hint="eastAsia"/>
          <w:sz w:val="24"/>
        </w:rPr>
        <w:t>他们来坐在一根柱子旁</w:t>
      </w:r>
      <w:r>
        <w:rPr>
          <w:spacing w:val="-3"/>
          <w:sz w:val="24"/>
        </w:rPr>
        <w:t>,</w:t>
      </w:r>
      <w:r>
        <w:rPr>
          <w:rFonts w:ascii="宋体" w:eastAsia="宋体" w:hint="eastAsia"/>
          <w:sz w:val="24"/>
        </w:rPr>
        <w:t>意图讥笑、嘲弄</w:t>
      </w:r>
      <w:r>
        <w:rPr>
          <w:sz w:val="24"/>
        </w:rPr>
        <w:t>,</w:t>
      </w:r>
      <w:r>
        <w:rPr>
          <w:rFonts w:ascii="宋体" w:eastAsia="宋体" w:hint="eastAsia"/>
          <w:sz w:val="24"/>
        </w:rPr>
        <w:t>但在他们离开之前</w:t>
      </w:r>
      <w:r>
        <w:rPr>
          <w:sz w:val="24"/>
        </w:rPr>
        <w:t>,</w:t>
      </w:r>
      <w:r>
        <w:rPr>
          <w:rFonts w:ascii="宋体" w:eastAsia="宋体" w:hint="eastAsia"/>
          <w:sz w:val="24"/>
        </w:rPr>
        <w:t>上帝已将一些真理射入他们的良心</w:t>
      </w:r>
      <w:r>
        <w:rPr>
          <w:spacing w:val="-16"/>
          <w:sz w:val="24"/>
        </w:rPr>
        <w:t>,</w:t>
      </w:r>
      <w:r>
        <w:rPr>
          <w:rFonts w:ascii="宋体" w:eastAsia="宋体" w:hint="eastAsia"/>
          <w:sz w:val="24"/>
        </w:rPr>
        <w:t>他们被道所击中</w:t>
      </w:r>
      <w:r>
        <w:rPr>
          <w:spacing w:val="-3"/>
          <w:sz w:val="24"/>
        </w:rPr>
        <w:t>,</w:t>
      </w:r>
      <w:r>
        <w:rPr>
          <w:rFonts w:ascii="宋体" w:eastAsia="宋体" w:hint="eastAsia"/>
          <w:sz w:val="24"/>
        </w:rPr>
        <w:t>带着良心中的恐惧离去</w:t>
      </w:r>
      <w:r>
        <w:rPr>
          <w:sz w:val="24"/>
        </w:rPr>
        <w:t>,</w:t>
      </w:r>
      <w:r>
        <w:rPr>
          <w:rFonts w:ascii="宋体" w:eastAsia="宋体" w:hint="eastAsia"/>
          <w:sz w:val="24"/>
        </w:rPr>
        <w:t>这不可能是忧郁。就像保罗一样</w:t>
      </w:r>
      <w:r>
        <w:rPr>
          <w:sz w:val="24"/>
        </w:rPr>
        <w:t>,</w:t>
      </w:r>
      <w:r>
        <w:rPr>
          <w:rFonts w:ascii="宋体" w:eastAsia="宋体" w:hint="eastAsia"/>
          <w:sz w:val="24"/>
        </w:rPr>
        <w:t>当上帝使他悔改时</w:t>
      </w:r>
      <w:r>
        <w:rPr>
          <w:spacing w:val="-3"/>
          <w:sz w:val="24"/>
        </w:rPr>
        <w:t>,</w:t>
      </w:r>
      <w:r>
        <w:rPr>
          <w:rFonts w:ascii="宋体" w:eastAsia="宋体" w:hint="eastAsia"/>
          <w:sz w:val="24"/>
        </w:rPr>
        <w:t>上帝从天上来遇见他</w:t>
      </w:r>
      <w:r>
        <w:rPr>
          <w:sz w:val="24"/>
        </w:rPr>
        <w:t>,</w:t>
      </w:r>
      <w:r>
        <w:rPr>
          <w:rFonts w:ascii="宋体" w:eastAsia="宋体" w:hint="eastAsia"/>
          <w:sz w:val="24"/>
        </w:rPr>
        <w:t>用光将他从马上击倒</w:t>
      </w:r>
      <w:r>
        <w:rPr>
          <w:sz w:val="24"/>
        </w:rPr>
        <w:t>,</w:t>
      </w:r>
      <w:r>
        <w:rPr>
          <w:rFonts w:ascii="宋体" w:eastAsia="宋体" w:hint="eastAsia"/>
          <w:sz w:val="24"/>
        </w:rPr>
        <w:t>他战战兢兢地站着</w:t>
      </w:r>
      <w:r>
        <w:rPr>
          <w:sz w:val="24"/>
        </w:rPr>
        <w:t>,</w:t>
      </w:r>
      <w:r>
        <w:rPr>
          <w:rFonts w:ascii="宋体" w:eastAsia="宋体" w:hint="eastAsia"/>
          <w:sz w:val="24"/>
        </w:rPr>
        <w:t>喊着说</w:t>
      </w:r>
      <w:r>
        <w:rPr>
          <w:spacing w:val="-1"/>
          <w:sz w:val="24"/>
        </w:rPr>
        <w:t>:</w:t>
      </w:r>
      <w:r>
        <w:rPr>
          <w:rFonts w:ascii="宋体" w:eastAsia="宋体" w:hint="eastAsia"/>
          <w:sz w:val="24"/>
        </w:rPr>
        <w:t>主啊</w:t>
      </w:r>
      <w:r>
        <w:rPr>
          <w:spacing w:val="2"/>
          <w:sz w:val="24"/>
        </w:rPr>
        <w:t>!</w:t>
      </w:r>
      <w:r>
        <w:rPr>
          <w:rFonts w:ascii="宋体" w:eastAsia="宋体" w:hint="eastAsia"/>
          <w:sz w:val="24"/>
        </w:rPr>
        <w:t>你要我做什么</w:t>
      </w:r>
      <w:r>
        <w:rPr>
          <w:spacing w:val="-3"/>
          <w:sz w:val="24"/>
        </w:rPr>
        <w:t>?</w:t>
      </w:r>
      <w:r>
        <w:rPr>
          <w:rFonts w:ascii="宋体" w:eastAsia="宋体" w:hint="eastAsia"/>
          <w:sz w:val="24"/>
        </w:rPr>
        <w:t>这与忧郁有很大的不同。</w:t>
      </w:r>
    </w:p>
    <w:p w14:paraId="23E95EEE" w14:textId="77777777" w:rsidR="00EC029C" w:rsidRDefault="00000000">
      <w:pPr>
        <w:spacing w:before="285" w:line="242" w:lineRule="auto"/>
        <w:ind w:left="100" w:right="393"/>
        <w:rPr>
          <w:rFonts w:ascii="宋体" w:eastAsia="宋体"/>
          <w:sz w:val="24"/>
        </w:rPr>
      </w:pPr>
      <w:r>
        <w:rPr>
          <w:rFonts w:ascii="宋体" w:eastAsia="宋体" w:hint="eastAsia"/>
          <w:sz w:val="24"/>
        </w:rPr>
        <w:t>第三个区别是</w:t>
      </w:r>
      <w:r>
        <w:rPr>
          <w:spacing w:val="-3"/>
          <w:sz w:val="24"/>
        </w:rPr>
        <w:t>,</w:t>
      </w:r>
      <w:r>
        <w:rPr>
          <w:rFonts w:ascii="宋体" w:eastAsia="宋体" w:hint="eastAsia"/>
          <w:sz w:val="24"/>
        </w:rPr>
        <w:t>忧郁极其混乱</w:t>
      </w:r>
      <w:r>
        <w:rPr>
          <w:sz w:val="24"/>
        </w:rPr>
        <w:t>,</w:t>
      </w:r>
      <w:r>
        <w:rPr>
          <w:rFonts w:ascii="宋体" w:eastAsia="宋体" w:hint="eastAsia"/>
          <w:sz w:val="24"/>
        </w:rPr>
        <w:t>他们的思想和灵里的困扰极其混乱。许多时候</w:t>
      </w:r>
      <w:r>
        <w:rPr>
          <w:sz w:val="24"/>
        </w:rPr>
        <w:t>,</w:t>
      </w:r>
      <w:r>
        <w:rPr>
          <w:rFonts w:ascii="宋体" w:eastAsia="宋体" w:hint="eastAsia"/>
          <w:sz w:val="24"/>
        </w:rPr>
        <w:t>他们有困扰和沉沦</w:t>
      </w:r>
      <w:r>
        <w:rPr>
          <w:spacing w:val="-3"/>
          <w:sz w:val="24"/>
        </w:rPr>
        <w:t>,</w:t>
      </w:r>
      <w:r>
        <w:rPr>
          <w:rFonts w:ascii="宋体" w:eastAsia="宋体" w:hint="eastAsia"/>
          <w:sz w:val="24"/>
        </w:rPr>
        <w:t>但他们根本无法解释</w:t>
      </w:r>
      <w:r>
        <w:rPr>
          <w:spacing w:val="1"/>
          <w:sz w:val="24"/>
        </w:rPr>
        <w:t>;</w:t>
      </w:r>
      <w:r>
        <w:rPr>
          <w:rFonts w:ascii="宋体" w:eastAsia="宋体" w:hint="eastAsia"/>
          <w:sz w:val="24"/>
        </w:rPr>
        <w:t>是的</w:t>
      </w:r>
      <w:r>
        <w:rPr>
          <w:sz w:val="24"/>
        </w:rPr>
        <w:t>,</w:t>
      </w:r>
      <w:r>
        <w:rPr>
          <w:rFonts w:ascii="宋体" w:eastAsia="宋体" w:hint="eastAsia"/>
          <w:sz w:val="24"/>
        </w:rPr>
        <w:t>他们的困扰超出了他们的根据</w:t>
      </w:r>
      <w:r>
        <w:rPr>
          <w:sz w:val="24"/>
        </w:rPr>
        <w:t>,</w:t>
      </w:r>
      <w:r>
        <w:rPr>
          <w:rFonts w:ascii="宋体" w:eastAsia="宋体" w:hint="eastAsia"/>
          <w:sz w:val="24"/>
        </w:rPr>
        <w:t>他们所困扰的根据非常混乱</w:t>
      </w:r>
      <w:r>
        <w:rPr>
          <w:spacing w:val="-3"/>
          <w:sz w:val="24"/>
        </w:rPr>
        <w:t>,</w:t>
      </w:r>
      <w:r>
        <w:rPr>
          <w:rFonts w:ascii="宋体" w:eastAsia="宋体" w:hint="eastAsia"/>
          <w:sz w:val="24"/>
        </w:rPr>
        <w:t>以至于他们自己也不明白</w:t>
      </w:r>
      <w:r>
        <w:rPr>
          <w:spacing w:val="1"/>
          <w:sz w:val="24"/>
        </w:rPr>
        <w:t>;</w:t>
      </w:r>
      <w:r>
        <w:rPr>
          <w:rFonts w:ascii="宋体" w:eastAsia="宋体" w:hint="eastAsia"/>
          <w:sz w:val="24"/>
        </w:rPr>
        <w:t>但良心的困扰要明确得多</w:t>
      </w:r>
      <w:r>
        <w:rPr>
          <w:sz w:val="24"/>
        </w:rPr>
        <w:t>,</w:t>
      </w:r>
      <w:r>
        <w:rPr>
          <w:rFonts w:ascii="宋体" w:eastAsia="宋体" w:hint="eastAsia"/>
          <w:sz w:val="24"/>
        </w:rPr>
        <w:t>在那里</w:t>
      </w:r>
      <w:r>
        <w:rPr>
          <w:sz w:val="24"/>
        </w:rPr>
        <w:t>,</w:t>
      </w:r>
      <w:r>
        <w:rPr>
          <w:rFonts w:ascii="宋体" w:eastAsia="宋体" w:hint="eastAsia"/>
          <w:sz w:val="24"/>
        </w:rPr>
        <w:t>灵魂看到困扰背后的根据</w:t>
      </w:r>
      <w:r>
        <w:rPr>
          <w:sz w:val="24"/>
        </w:rPr>
        <w:t>,</w:t>
      </w:r>
      <w:r>
        <w:rPr>
          <w:rFonts w:ascii="宋体" w:eastAsia="宋体" w:hint="eastAsia"/>
          <w:sz w:val="24"/>
        </w:rPr>
        <w:t>远超过困扰本身。正如在忧郁中</w:t>
      </w:r>
      <w:r>
        <w:rPr>
          <w:spacing w:val="-3"/>
          <w:sz w:val="24"/>
        </w:rPr>
        <w:t>,</w:t>
      </w:r>
      <w:r>
        <w:rPr>
          <w:rFonts w:ascii="宋体" w:eastAsia="宋体" w:hint="eastAsia"/>
          <w:sz w:val="24"/>
        </w:rPr>
        <w:t>困扰超出了困扰的根据</w:t>
      </w:r>
      <w:r>
        <w:rPr>
          <w:spacing w:val="1"/>
          <w:sz w:val="24"/>
        </w:rPr>
        <w:t>;</w:t>
      </w:r>
      <w:r>
        <w:rPr>
          <w:rFonts w:ascii="宋体" w:eastAsia="宋体" w:hint="eastAsia"/>
          <w:sz w:val="24"/>
        </w:rPr>
        <w:t>在良心的困扰中</w:t>
      </w:r>
      <w:r>
        <w:rPr>
          <w:sz w:val="24"/>
        </w:rPr>
        <w:t>,</w:t>
      </w:r>
      <w:r>
        <w:rPr>
          <w:rFonts w:ascii="宋体" w:eastAsia="宋体" w:hint="eastAsia"/>
          <w:spacing w:val="-3"/>
          <w:sz w:val="24"/>
        </w:rPr>
        <w:t>根据超出了一切</w:t>
      </w:r>
      <w:r>
        <w:rPr>
          <w:rFonts w:ascii="宋体" w:eastAsia="宋体" w:hint="eastAsia"/>
          <w:sz w:val="24"/>
        </w:rPr>
        <w:t>困扰</w:t>
      </w:r>
      <w:r>
        <w:rPr>
          <w:spacing w:val="-1"/>
          <w:sz w:val="24"/>
        </w:rPr>
        <w:t>;</w:t>
      </w:r>
      <w:r>
        <w:rPr>
          <w:rFonts w:ascii="宋体" w:eastAsia="宋体" w:hint="eastAsia"/>
          <w:sz w:val="24"/>
        </w:rPr>
        <w:t>我确实很困扰</w:t>
      </w:r>
      <w:r>
        <w:rPr>
          <w:sz w:val="24"/>
        </w:rPr>
        <w:t>,</w:t>
      </w:r>
      <w:r>
        <w:rPr>
          <w:rFonts w:ascii="宋体" w:eastAsia="宋体" w:hint="eastAsia"/>
          <w:sz w:val="24"/>
        </w:rPr>
        <w:t>但我看到有理由更加困扰</w:t>
      </w:r>
      <w:r>
        <w:rPr>
          <w:spacing w:val="-1"/>
          <w:sz w:val="24"/>
        </w:rPr>
        <w:t>;</w:t>
      </w:r>
      <w:r>
        <w:rPr>
          <w:rFonts w:ascii="宋体" w:eastAsia="宋体" w:hint="eastAsia"/>
          <w:sz w:val="24"/>
        </w:rPr>
        <w:t>这是许多人困扰的一大部分</w:t>
      </w:r>
      <w:r>
        <w:rPr>
          <w:sz w:val="24"/>
        </w:rPr>
        <w:t>,</w:t>
      </w:r>
      <w:r>
        <w:rPr>
          <w:rFonts w:ascii="宋体" w:eastAsia="宋体" w:hint="eastAsia"/>
          <w:sz w:val="24"/>
        </w:rPr>
        <w:t>他们不能再困扰了。</w:t>
      </w:r>
    </w:p>
    <w:p w14:paraId="4AEB9984" w14:textId="77777777" w:rsidR="00EC029C" w:rsidRDefault="00000000">
      <w:pPr>
        <w:spacing w:before="285" w:line="242" w:lineRule="auto"/>
        <w:ind w:left="100" w:right="471"/>
        <w:rPr>
          <w:rFonts w:ascii="宋体" w:eastAsia="宋体"/>
          <w:sz w:val="24"/>
        </w:rPr>
      </w:pPr>
      <w:r>
        <w:rPr>
          <w:rFonts w:ascii="宋体" w:eastAsia="宋体" w:hint="eastAsia"/>
          <w:spacing w:val="-2"/>
          <w:sz w:val="24"/>
        </w:rPr>
        <w:t>第四个区别是</w:t>
      </w:r>
      <w:r>
        <w:rPr>
          <w:spacing w:val="-2"/>
          <w:sz w:val="24"/>
        </w:rPr>
        <w:t>,</w:t>
      </w:r>
      <w:r>
        <w:rPr>
          <w:rFonts w:ascii="宋体" w:eastAsia="宋体" w:hint="eastAsia"/>
          <w:spacing w:val="-2"/>
          <w:sz w:val="24"/>
        </w:rPr>
        <w:t>任何男人或女人的忧郁越重</w:t>
      </w:r>
      <w:r>
        <w:rPr>
          <w:spacing w:val="-2"/>
          <w:sz w:val="24"/>
        </w:rPr>
        <w:t>,</w:t>
      </w:r>
      <w:r>
        <w:rPr>
          <w:rFonts w:ascii="宋体" w:eastAsia="宋体" w:hint="eastAsia"/>
          <w:spacing w:val="-2"/>
          <w:sz w:val="24"/>
        </w:rPr>
        <w:t>他们就越不能承受任何降临在他们身上的外在苦难</w:t>
      </w:r>
      <w:r>
        <w:rPr>
          <w:spacing w:val="-2"/>
          <w:sz w:val="24"/>
        </w:rPr>
        <w:t>;</w:t>
      </w:r>
      <w:r>
        <w:rPr>
          <w:rFonts w:ascii="宋体" w:eastAsia="宋体" w:hint="eastAsia"/>
          <w:spacing w:val="-2"/>
          <w:sz w:val="24"/>
        </w:rPr>
        <w:t>但良心的困扰越多</w:t>
      </w:r>
      <w:r>
        <w:rPr>
          <w:spacing w:val="-2"/>
          <w:sz w:val="24"/>
        </w:rPr>
        <w:t>,</w:t>
      </w:r>
      <w:r>
        <w:rPr>
          <w:rFonts w:ascii="宋体" w:eastAsia="宋体" w:hint="eastAsia"/>
          <w:spacing w:val="-2"/>
          <w:sz w:val="24"/>
        </w:rPr>
        <w:t>他们就越能承受降临在他们身上的苦难。</w:t>
      </w:r>
    </w:p>
    <w:p w14:paraId="4B6D3A9D" w14:textId="77777777" w:rsidR="00EC029C" w:rsidRDefault="00EC029C">
      <w:pPr>
        <w:spacing w:line="242" w:lineRule="auto"/>
        <w:rPr>
          <w:rFonts w:ascii="宋体" w:eastAsia="宋体"/>
          <w:sz w:val="24"/>
        </w:rPr>
        <w:sectPr w:rsidR="00EC029C">
          <w:pgSz w:w="12240" w:h="15840"/>
          <w:pgMar w:top="1300" w:right="1100" w:bottom="0" w:left="1320" w:header="720" w:footer="720" w:gutter="0"/>
          <w:cols w:space="720"/>
        </w:sectPr>
      </w:pPr>
    </w:p>
    <w:p w14:paraId="386E74D3" w14:textId="77777777" w:rsidR="00EC029C" w:rsidRDefault="00000000">
      <w:pPr>
        <w:spacing w:before="62" w:line="242" w:lineRule="auto"/>
        <w:ind w:left="100" w:right="275"/>
        <w:rPr>
          <w:rFonts w:ascii="宋体" w:eastAsia="宋体"/>
          <w:sz w:val="24"/>
        </w:rPr>
      </w:pPr>
      <w:r>
        <w:rPr>
          <w:rFonts w:ascii="宋体" w:eastAsia="宋体" w:hint="eastAsia"/>
          <w:sz w:val="24"/>
        </w:rPr>
        <w:t>那些感到罪的重担沉重的人</w:t>
      </w:r>
      <w:r>
        <w:rPr>
          <w:spacing w:val="-3"/>
          <w:sz w:val="24"/>
        </w:rPr>
        <w:t>,</w:t>
      </w:r>
      <w:r>
        <w:rPr>
          <w:rFonts w:ascii="宋体" w:eastAsia="宋体" w:hint="eastAsia"/>
          <w:sz w:val="24"/>
        </w:rPr>
        <w:t>认为所有其他的苦难都是轻的</w:t>
      </w:r>
      <w:r>
        <w:rPr>
          <w:spacing w:val="1"/>
          <w:sz w:val="24"/>
        </w:rPr>
        <w:t>;</w:t>
      </w:r>
      <w:r>
        <w:rPr>
          <w:rFonts w:ascii="宋体" w:eastAsia="宋体" w:hint="eastAsia"/>
          <w:sz w:val="24"/>
        </w:rPr>
        <w:t>但忧郁的人觉得所有的苦难都很重</w:t>
      </w:r>
      <w:r>
        <w:rPr>
          <w:spacing w:val="-3"/>
          <w:sz w:val="24"/>
        </w:rPr>
        <w:t>,</w:t>
      </w:r>
      <w:r>
        <w:rPr>
          <w:rFonts w:ascii="宋体" w:eastAsia="宋体" w:hint="eastAsia"/>
          <w:sz w:val="24"/>
        </w:rPr>
        <w:t>他们承受不了最小的十字架</w:t>
      </w:r>
      <w:r>
        <w:rPr>
          <w:sz w:val="24"/>
        </w:rPr>
        <w:t>,</w:t>
      </w:r>
      <w:r>
        <w:rPr>
          <w:rFonts w:ascii="宋体" w:eastAsia="宋体" w:hint="eastAsia"/>
          <w:sz w:val="24"/>
        </w:rPr>
        <w:t>他们的心在任何事情上都准备沉沦</w:t>
      </w:r>
      <w:r>
        <w:rPr>
          <w:sz w:val="24"/>
        </w:rPr>
        <w:t>,</w:t>
      </w:r>
      <w:r>
        <w:rPr>
          <w:rFonts w:ascii="宋体" w:eastAsia="宋体" w:hint="eastAsia"/>
          <w:sz w:val="24"/>
        </w:rPr>
        <w:t>忧郁越严重</w:t>
      </w:r>
      <w:r>
        <w:rPr>
          <w:sz w:val="24"/>
        </w:rPr>
        <w:t>,</w:t>
      </w:r>
      <w:r>
        <w:rPr>
          <w:rFonts w:ascii="宋体" w:eastAsia="宋体" w:hint="eastAsia"/>
          <w:sz w:val="24"/>
        </w:rPr>
        <w:t>他们的灵就越软弱</w:t>
      </w:r>
      <w:r>
        <w:rPr>
          <w:spacing w:val="-3"/>
          <w:sz w:val="24"/>
        </w:rPr>
        <w:t>,</w:t>
      </w:r>
      <w:r>
        <w:rPr>
          <w:rFonts w:ascii="宋体" w:eastAsia="宋体" w:hint="eastAsia"/>
          <w:sz w:val="24"/>
        </w:rPr>
        <w:t>越不能承受任何十字架。但现在</w:t>
      </w:r>
      <w:r>
        <w:rPr>
          <w:sz w:val="24"/>
        </w:rPr>
        <w:t>,</w:t>
      </w:r>
      <w:r>
        <w:rPr>
          <w:rFonts w:ascii="宋体" w:eastAsia="宋体" w:hint="eastAsia"/>
          <w:sz w:val="24"/>
        </w:rPr>
        <w:t>良心的困扰</w:t>
      </w:r>
      <w:r>
        <w:rPr>
          <w:sz w:val="24"/>
        </w:rPr>
        <w:t>,</w:t>
      </w:r>
      <w:r>
        <w:rPr>
          <w:rFonts w:ascii="宋体" w:eastAsia="宋体" w:hint="eastAsia"/>
          <w:sz w:val="24"/>
        </w:rPr>
        <w:t>罪越多</w:t>
      </w:r>
      <w:r>
        <w:rPr>
          <w:sz w:val="24"/>
        </w:rPr>
        <w:t>,</w:t>
      </w:r>
      <w:r>
        <w:rPr>
          <w:rFonts w:ascii="宋体" w:eastAsia="宋体" w:hint="eastAsia"/>
          <w:sz w:val="24"/>
        </w:rPr>
        <w:t>罪的重担越重地压在灵魂上</w:t>
      </w:r>
      <w:r>
        <w:rPr>
          <w:spacing w:val="-16"/>
          <w:sz w:val="24"/>
        </w:rPr>
        <w:t>,</w:t>
      </w:r>
      <w:r>
        <w:rPr>
          <w:rFonts w:ascii="宋体" w:eastAsia="宋体" w:hint="eastAsia"/>
          <w:sz w:val="24"/>
        </w:rPr>
        <w:t>灵魂对外在的十字架就越是轻看。</w:t>
      </w:r>
    </w:p>
    <w:p w14:paraId="008489B0" w14:textId="77777777" w:rsidR="00EC029C" w:rsidRDefault="00000000">
      <w:pPr>
        <w:spacing w:before="281" w:line="242" w:lineRule="auto"/>
        <w:ind w:left="100" w:right="507"/>
        <w:jc w:val="both"/>
        <w:rPr>
          <w:rFonts w:ascii="宋体" w:eastAsia="宋体"/>
          <w:sz w:val="24"/>
        </w:rPr>
      </w:pPr>
      <w:r>
        <w:rPr>
          <w:rFonts w:ascii="宋体" w:eastAsia="宋体" w:hint="eastAsia"/>
          <w:spacing w:val="-2"/>
          <w:sz w:val="24"/>
        </w:rPr>
        <w:t>唉</w:t>
      </w:r>
      <w:r>
        <w:rPr>
          <w:spacing w:val="-2"/>
          <w:sz w:val="24"/>
        </w:rPr>
        <w:t>,</w:t>
      </w:r>
      <w:r>
        <w:rPr>
          <w:rFonts w:ascii="宋体" w:eastAsia="宋体" w:hint="eastAsia"/>
          <w:spacing w:val="-2"/>
          <w:sz w:val="24"/>
        </w:rPr>
        <w:t>也许他听说有人身体上有一些严重的疾病</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良心受困扰的人说</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如果我的情况不比这更糟的话</w:t>
      </w:r>
      <w:r>
        <w:rPr>
          <w:spacing w:val="-2"/>
          <w:sz w:val="24"/>
        </w:rPr>
        <w:t>,</w:t>
      </w:r>
      <w:r>
        <w:rPr>
          <w:rFonts w:ascii="宋体" w:eastAsia="宋体" w:hint="eastAsia"/>
          <w:spacing w:val="-2"/>
          <w:sz w:val="24"/>
        </w:rPr>
        <w:t>那只不过是一个跳蚤咬伤</w:t>
      </w:r>
      <w:r>
        <w:rPr>
          <w:spacing w:val="-2"/>
          <w:sz w:val="24"/>
        </w:rPr>
        <w:t>,</w:t>
      </w:r>
      <w:r>
        <w:rPr>
          <w:rFonts w:ascii="宋体" w:eastAsia="宋体" w:hint="eastAsia"/>
          <w:spacing w:val="-2"/>
          <w:sz w:val="24"/>
        </w:rPr>
        <w:t>但这是另一回事</w:t>
      </w:r>
      <w:r>
        <w:rPr>
          <w:spacing w:val="-2"/>
          <w:sz w:val="24"/>
        </w:rPr>
        <w:t>;</w:t>
      </w:r>
      <w:r>
        <w:rPr>
          <w:rFonts w:ascii="宋体" w:eastAsia="宋体" w:hint="eastAsia"/>
          <w:spacing w:val="-2"/>
          <w:sz w:val="24"/>
        </w:rPr>
        <w:t>如果上帝改变我的困扰</w:t>
      </w:r>
      <w:r>
        <w:rPr>
          <w:spacing w:val="-2"/>
          <w:sz w:val="24"/>
        </w:rPr>
        <w:t>,</w:t>
      </w:r>
      <w:r>
        <w:rPr>
          <w:rFonts w:ascii="宋体" w:eastAsia="宋体" w:hint="eastAsia"/>
          <w:spacing w:val="-2"/>
          <w:sz w:val="24"/>
        </w:rPr>
        <w:t>我可以很容易地承受。</w:t>
      </w:r>
    </w:p>
    <w:p w14:paraId="77A2DFE7" w14:textId="77777777" w:rsidR="00EC029C" w:rsidRDefault="00000000">
      <w:pPr>
        <w:spacing w:before="283" w:line="242" w:lineRule="auto"/>
        <w:ind w:left="100" w:right="393"/>
        <w:jc w:val="both"/>
        <w:rPr>
          <w:rFonts w:ascii="宋体" w:eastAsia="宋体" w:hAnsi="宋体" w:hint="eastAsia"/>
          <w:sz w:val="24"/>
        </w:rPr>
      </w:pPr>
      <w:r>
        <w:rPr>
          <w:rFonts w:ascii="宋体" w:eastAsia="宋体" w:hAnsi="宋体" w:hint="eastAsia"/>
          <w:sz w:val="24"/>
        </w:rPr>
        <w:t>正如弗朗西斯</w:t>
      </w:r>
      <w:r>
        <w:rPr>
          <w:sz w:val="24"/>
        </w:rPr>
        <w:t>·</w:t>
      </w:r>
      <w:r>
        <w:rPr>
          <w:rFonts w:ascii="宋体" w:eastAsia="宋体" w:hAnsi="宋体" w:hint="eastAsia"/>
          <w:sz w:val="24"/>
        </w:rPr>
        <w:t>斯皮拉</w:t>
      </w:r>
      <w:r>
        <w:rPr>
          <w:sz w:val="24"/>
        </w:rPr>
        <w:t>(Francis Spira)</w:t>
      </w:r>
      <w:r>
        <w:rPr>
          <w:rFonts w:ascii="宋体" w:eastAsia="宋体" w:hAnsi="宋体" w:hint="eastAsia"/>
          <w:sz w:val="24"/>
        </w:rPr>
        <w:t>所说</w:t>
      </w:r>
      <w:r>
        <w:rPr>
          <w:sz w:val="24"/>
        </w:rPr>
        <w:t>,</w:t>
      </w:r>
      <w:r>
        <w:rPr>
          <w:rFonts w:ascii="宋体" w:eastAsia="宋体" w:hAnsi="宋体" w:hint="eastAsia"/>
          <w:sz w:val="24"/>
        </w:rPr>
        <w:t>哦</w:t>
      </w:r>
      <w:r>
        <w:rPr>
          <w:sz w:val="24"/>
        </w:rPr>
        <w:t>!(</w:t>
      </w:r>
      <w:r>
        <w:rPr>
          <w:rFonts w:ascii="宋体" w:eastAsia="宋体" w:hAnsi="宋体" w:hint="eastAsia"/>
          <w:sz w:val="24"/>
        </w:rPr>
        <w:t>他说</w:t>
      </w:r>
      <w:r>
        <w:rPr>
          <w:sz w:val="24"/>
        </w:rPr>
        <w:t>)</w:t>
      </w:r>
      <w:r>
        <w:rPr>
          <w:rFonts w:ascii="宋体" w:eastAsia="宋体" w:hAnsi="宋体" w:hint="eastAsia"/>
          <w:sz w:val="24"/>
        </w:rPr>
        <w:t>如果我得到释放</w:t>
      </w:r>
      <w:r>
        <w:rPr>
          <w:sz w:val="24"/>
        </w:rPr>
        <w:t>,</w:t>
      </w:r>
      <w:r>
        <w:rPr>
          <w:rFonts w:ascii="宋体" w:eastAsia="宋体" w:hAnsi="宋体" w:hint="eastAsia"/>
          <w:sz w:val="24"/>
        </w:rPr>
        <w:t>像以前一样从灵里的</w:t>
      </w:r>
      <w:r>
        <w:rPr>
          <w:rFonts w:ascii="宋体" w:eastAsia="宋体" w:hAnsi="宋体" w:hint="eastAsia"/>
          <w:spacing w:val="-2"/>
          <w:sz w:val="24"/>
        </w:rPr>
        <w:t>困扰中得自由</w:t>
      </w:r>
      <w:r>
        <w:rPr>
          <w:spacing w:val="-2"/>
          <w:sz w:val="24"/>
        </w:rPr>
        <w:t>,</w:t>
      </w:r>
      <w:r>
        <w:rPr>
          <w:rFonts w:ascii="宋体" w:eastAsia="宋体" w:hAnsi="宋体" w:hint="eastAsia"/>
          <w:spacing w:val="-2"/>
          <w:sz w:val="24"/>
        </w:rPr>
        <w:t>我想我可以蔑视残酷暴君的所有威胁</w:t>
      </w:r>
      <w:r>
        <w:rPr>
          <w:spacing w:val="-2"/>
          <w:sz w:val="24"/>
        </w:rPr>
        <w:t>,</w:t>
      </w:r>
      <w:r>
        <w:rPr>
          <w:rFonts w:ascii="宋体" w:eastAsia="宋体" w:hAnsi="宋体" w:hint="eastAsia"/>
          <w:spacing w:val="-2"/>
          <w:sz w:val="24"/>
        </w:rPr>
        <w:t>以坚定不移的决心承受一切折磨。因此</w:t>
      </w:r>
      <w:r>
        <w:rPr>
          <w:spacing w:val="-2"/>
          <w:sz w:val="24"/>
        </w:rPr>
        <w:t>,</w:t>
      </w:r>
      <w:r>
        <w:rPr>
          <w:rFonts w:ascii="宋体" w:eastAsia="宋体" w:hAnsi="宋体" w:hint="eastAsia"/>
          <w:spacing w:val="-2"/>
          <w:sz w:val="24"/>
        </w:rPr>
        <w:t>这种困扰的高度使其他困扰变得更小。我们这个时代的一位可敬的神学家说得好</w:t>
      </w:r>
      <w:r>
        <w:rPr>
          <w:spacing w:val="-2"/>
          <w:sz w:val="24"/>
        </w:rPr>
        <w:t>,</w:t>
      </w:r>
      <w:r>
        <w:rPr>
          <w:rFonts w:ascii="宋体" w:eastAsia="宋体" w:hAnsi="宋体" w:hint="eastAsia"/>
          <w:spacing w:val="-2"/>
          <w:sz w:val="24"/>
        </w:rPr>
        <w:t>当他听到有人在苦难中不耐烦时</w:t>
      </w:r>
      <w:r>
        <w:rPr>
          <w:spacing w:val="-2"/>
          <w:sz w:val="24"/>
        </w:rPr>
        <w:t>,</w:t>
      </w:r>
      <w:r>
        <w:rPr>
          <w:rFonts w:ascii="宋体" w:eastAsia="宋体" w:hAnsi="宋体" w:hint="eastAsia"/>
          <w:spacing w:val="-2"/>
          <w:sz w:val="24"/>
        </w:rPr>
        <w:t>他常常这样说</w:t>
      </w:r>
      <w:r>
        <w:rPr>
          <w:spacing w:val="-2"/>
          <w:sz w:val="24"/>
        </w:rPr>
        <w:t>,</w:t>
      </w:r>
      <w:r>
        <w:rPr>
          <w:rFonts w:ascii="宋体" w:eastAsia="宋体" w:hAnsi="宋体" w:hint="eastAsia"/>
          <w:spacing w:val="-2"/>
          <w:sz w:val="24"/>
        </w:rPr>
        <w:t>你之所以觉得苦难沉重</w:t>
      </w:r>
      <w:r>
        <w:rPr>
          <w:spacing w:val="-2"/>
          <w:sz w:val="24"/>
        </w:rPr>
        <w:t>,</w:t>
      </w:r>
      <w:r>
        <w:rPr>
          <w:rFonts w:ascii="宋体" w:eastAsia="宋体" w:hAnsi="宋体" w:hint="eastAsia"/>
          <w:spacing w:val="-2"/>
          <w:sz w:val="24"/>
        </w:rPr>
        <w:t>肯定是因为罪太轻了。那些在苦难中不耐烦的人</w:t>
      </w:r>
      <w:r>
        <w:rPr>
          <w:spacing w:val="-2"/>
          <w:sz w:val="24"/>
        </w:rPr>
        <w:t>,</w:t>
      </w:r>
      <w:r>
        <w:rPr>
          <w:rFonts w:ascii="宋体" w:eastAsia="宋体" w:hAnsi="宋体" w:hint="eastAsia"/>
          <w:spacing w:val="-2"/>
          <w:sz w:val="24"/>
        </w:rPr>
        <w:t>这表明罪是轻的</w:t>
      </w:r>
      <w:r>
        <w:rPr>
          <w:spacing w:val="-2"/>
          <w:sz w:val="24"/>
        </w:rPr>
        <w:t>,</w:t>
      </w:r>
      <w:r>
        <w:rPr>
          <w:rFonts w:ascii="宋体" w:eastAsia="宋体" w:hAnsi="宋体" w:hint="eastAsia"/>
          <w:spacing w:val="-2"/>
          <w:sz w:val="24"/>
        </w:rPr>
        <w:t>因为苦难是重的</w:t>
      </w:r>
      <w:r>
        <w:rPr>
          <w:spacing w:val="-2"/>
          <w:sz w:val="24"/>
        </w:rPr>
        <w:t>;</w:t>
      </w:r>
      <w:r>
        <w:rPr>
          <w:rFonts w:ascii="宋体" w:eastAsia="宋体" w:hAnsi="宋体" w:hint="eastAsia"/>
          <w:spacing w:val="-2"/>
          <w:sz w:val="24"/>
        </w:rPr>
        <w:t>良心的困扰会使所有的苦难变得轻省</w:t>
      </w:r>
      <w:r>
        <w:rPr>
          <w:spacing w:val="-2"/>
          <w:sz w:val="24"/>
        </w:rPr>
        <w:t>,</w:t>
      </w:r>
      <w:r>
        <w:rPr>
          <w:rFonts w:ascii="宋体" w:eastAsia="宋体" w:hAnsi="宋体" w:hint="eastAsia"/>
          <w:spacing w:val="-2"/>
          <w:sz w:val="24"/>
        </w:rPr>
        <w:t>忧郁则不会。</w:t>
      </w:r>
    </w:p>
    <w:p w14:paraId="3E749F40" w14:textId="77777777" w:rsidR="00EC029C" w:rsidRDefault="00000000">
      <w:pPr>
        <w:spacing w:before="284" w:line="242" w:lineRule="auto"/>
        <w:ind w:left="100" w:right="340"/>
        <w:rPr>
          <w:rFonts w:ascii="宋体" w:eastAsia="宋体"/>
          <w:sz w:val="24"/>
        </w:rPr>
      </w:pPr>
      <w:r>
        <w:rPr>
          <w:rFonts w:ascii="宋体" w:eastAsia="宋体" w:hint="eastAsia"/>
          <w:sz w:val="24"/>
        </w:rPr>
        <w:t>第五</w:t>
      </w:r>
      <w:r>
        <w:rPr>
          <w:spacing w:val="-3"/>
          <w:sz w:val="24"/>
        </w:rPr>
        <w:t>,</w:t>
      </w:r>
      <w:r>
        <w:rPr>
          <w:rFonts w:ascii="宋体" w:eastAsia="宋体" w:hint="eastAsia"/>
          <w:sz w:val="24"/>
        </w:rPr>
        <w:t>一个主要的区别</w:t>
      </w:r>
      <w:r>
        <w:rPr>
          <w:sz w:val="24"/>
        </w:rPr>
        <w:t>,</w:t>
      </w:r>
      <w:r>
        <w:rPr>
          <w:rFonts w:ascii="宋体" w:eastAsia="宋体" w:hint="eastAsia"/>
          <w:sz w:val="24"/>
        </w:rPr>
        <w:t>超过所有提到的</w:t>
      </w:r>
      <w:r>
        <w:rPr>
          <w:sz w:val="24"/>
        </w:rPr>
        <w:t>,</w:t>
      </w:r>
      <w:r>
        <w:rPr>
          <w:rFonts w:ascii="宋体" w:eastAsia="宋体" w:hint="eastAsia"/>
          <w:sz w:val="24"/>
        </w:rPr>
        <w:t>就是忧郁极大地使任何男人或女人的精神变得迟钝</w:t>
      </w:r>
      <w:r>
        <w:rPr>
          <w:spacing w:val="-16"/>
          <w:sz w:val="24"/>
        </w:rPr>
        <w:t>,</w:t>
      </w:r>
      <w:r>
        <w:rPr>
          <w:rFonts w:ascii="宋体" w:eastAsia="宋体" w:hint="eastAsia"/>
          <w:sz w:val="24"/>
        </w:rPr>
        <w:t>无论它在哪里占上风</w:t>
      </w:r>
      <w:r>
        <w:rPr>
          <w:spacing w:val="-3"/>
          <w:sz w:val="24"/>
        </w:rPr>
        <w:t>,</w:t>
      </w:r>
      <w:r>
        <w:rPr>
          <w:rFonts w:ascii="宋体" w:eastAsia="宋体" w:hint="eastAsia"/>
          <w:sz w:val="24"/>
        </w:rPr>
        <w:t>它使他们变得沉重、迟钝和不适</w:t>
      </w:r>
      <w:r>
        <w:rPr>
          <w:spacing w:val="1"/>
          <w:sz w:val="24"/>
        </w:rPr>
        <w:t>;</w:t>
      </w:r>
      <w:r>
        <w:rPr>
          <w:rFonts w:ascii="宋体" w:eastAsia="宋体" w:hint="eastAsia"/>
          <w:sz w:val="24"/>
        </w:rPr>
        <w:t>但现在</w:t>
      </w:r>
      <w:r>
        <w:rPr>
          <w:sz w:val="24"/>
        </w:rPr>
        <w:t>,</w:t>
      </w:r>
      <w:r>
        <w:rPr>
          <w:rFonts w:ascii="宋体" w:eastAsia="宋体" w:hint="eastAsia"/>
          <w:sz w:val="24"/>
        </w:rPr>
        <w:t>因罪而良心受困扰</w:t>
      </w:r>
      <w:r>
        <w:rPr>
          <w:sz w:val="24"/>
        </w:rPr>
        <w:t>,</w:t>
      </w:r>
      <w:r>
        <w:rPr>
          <w:rFonts w:ascii="宋体" w:eastAsia="宋体" w:hint="eastAsia"/>
          <w:sz w:val="24"/>
        </w:rPr>
        <w:t>它使人 充满了强烈的敏捷</w:t>
      </w:r>
      <w:r>
        <w:rPr>
          <w:spacing w:val="-3"/>
          <w:sz w:val="24"/>
        </w:rPr>
        <w:t>,</w:t>
      </w:r>
      <w:r>
        <w:rPr>
          <w:rFonts w:ascii="宋体" w:eastAsia="宋体" w:hint="eastAsia"/>
          <w:sz w:val="24"/>
        </w:rPr>
        <w:t>它使灵里充满了一种与以前完全不同的活力和激动。你会看到许多男女多年来在传道人和道的教导下呆坐着</w:t>
      </w:r>
      <w:r>
        <w:rPr>
          <w:spacing w:val="-3"/>
          <w:sz w:val="24"/>
        </w:rPr>
        <w:t>,</w:t>
      </w:r>
      <w:r>
        <w:rPr>
          <w:rFonts w:ascii="宋体" w:eastAsia="宋体" w:hint="eastAsia"/>
          <w:sz w:val="24"/>
        </w:rPr>
        <w:t>从不行动</w:t>
      </w:r>
      <w:r>
        <w:rPr>
          <w:spacing w:val="1"/>
          <w:sz w:val="24"/>
        </w:rPr>
        <w:t>;</w:t>
      </w:r>
      <w:r>
        <w:rPr>
          <w:rFonts w:ascii="宋体" w:eastAsia="宋体" w:hint="eastAsia"/>
          <w:sz w:val="24"/>
        </w:rPr>
        <w:t>但当上帝因罪来搅动和唤醒良心时</w:t>
      </w:r>
      <w:r>
        <w:rPr>
          <w:sz w:val="24"/>
        </w:rPr>
        <w:t>,</w:t>
      </w:r>
      <w:r>
        <w:rPr>
          <w:rFonts w:ascii="宋体" w:eastAsia="宋体" w:hint="eastAsia"/>
          <w:sz w:val="24"/>
        </w:rPr>
        <w:t>他们</w:t>
      </w:r>
    </w:p>
    <w:p w14:paraId="1B0E22B5" w14:textId="77777777" w:rsidR="00EC029C" w:rsidRDefault="00000000">
      <w:pPr>
        <w:spacing w:before="4" w:line="242" w:lineRule="auto"/>
        <w:ind w:left="100" w:right="100"/>
        <w:rPr>
          <w:rFonts w:ascii="宋体" w:eastAsia="宋体"/>
          <w:sz w:val="24"/>
        </w:rPr>
      </w:pPr>
      <w:r>
        <w:rPr>
          <w:rFonts w:ascii="宋体" w:eastAsia="宋体" w:hint="eastAsia"/>
          <w:spacing w:val="-2"/>
          <w:sz w:val="24"/>
        </w:rPr>
        <w:t>的灵就变得活跃和激动起来</w:t>
      </w:r>
      <w:r>
        <w:rPr>
          <w:spacing w:val="-2"/>
          <w:sz w:val="24"/>
        </w:rPr>
        <w:t>,</w:t>
      </w:r>
      <w:r>
        <w:rPr>
          <w:rFonts w:ascii="宋体" w:eastAsia="宋体" w:hint="eastAsia"/>
          <w:spacing w:val="-2"/>
          <w:sz w:val="24"/>
        </w:rPr>
        <w:t>与以前大不相同。而可怜的人</w:t>
      </w:r>
      <w:r>
        <w:rPr>
          <w:spacing w:val="-2"/>
          <w:sz w:val="24"/>
        </w:rPr>
        <w:t>,</w:t>
      </w:r>
      <w:r>
        <w:rPr>
          <w:rFonts w:ascii="宋体" w:eastAsia="宋体" w:hint="eastAsia"/>
          <w:spacing w:val="-2"/>
          <w:sz w:val="24"/>
        </w:rPr>
        <w:t>被忧郁所压倒</w:t>
      </w:r>
      <w:r>
        <w:rPr>
          <w:spacing w:val="-2"/>
          <w:sz w:val="24"/>
        </w:rPr>
        <w:t>,</w:t>
      </w:r>
      <w:r>
        <w:rPr>
          <w:rFonts w:ascii="宋体" w:eastAsia="宋体" w:hint="eastAsia"/>
          <w:spacing w:val="-2"/>
          <w:sz w:val="24"/>
        </w:rPr>
        <w:t>他们呆坐着</w:t>
      </w:r>
      <w:r>
        <w:rPr>
          <w:spacing w:val="-2"/>
          <w:sz w:val="24"/>
        </w:rPr>
        <w:t>,</w:t>
      </w:r>
      <w:r>
        <w:rPr>
          <w:rFonts w:ascii="宋体" w:eastAsia="宋体" w:hint="eastAsia"/>
          <w:spacing w:val="-2"/>
          <w:sz w:val="24"/>
        </w:rPr>
        <w:t>沉重、迟钝、麻木</w:t>
      </w:r>
      <w:r>
        <w:rPr>
          <w:spacing w:val="-2"/>
          <w:sz w:val="24"/>
        </w:rPr>
        <w:t>,</w:t>
      </w:r>
      <w:r>
        <w:rPr>
          <w:rFonts w:ascii="宋体" w:eastAsia="宋体" w:hint="eastAsia"/>
          <w:spacing w:val="-2"/>
          <w:sz w:val="24"/>
        </w:rPr>
        <w:t>灵里毫无活力</w:t>
      </w:r>
      <w:r>
        <w:rPr>
          <w:spacing w:val="-2"/>
          <w:sz w:val="24"/>
        </w:rPr>
        <w:t>;</w:t>
      </w:r>
      <w:r>
        <w:rPr>
          <w:rFonts w:ascii="宋体" w:eastAsia="宋体" w:hint="eastAsia"/>
          <w:spacing w:val="-2"/>
          <w:sz w:val="24"/>
        </w:rPr>
        <w:t>但因罪而良心受困扰</w:t>
      </w:r>
      <w:r>
        <w:rPr>
          <w:spacing w:val="-2"/>
          <w:sz w:val="24"/>
        </w:rPr>
        <w:t>,</w:t>
      </w:r>
      <w:r>
        <w:rPr>
          <w:rFonts w:ascii="宋体" w:eastAsia="宋体" w:hint="eastAsia"/>
          <w:spacing w:val="-2"/>
          <w:sz w:val="24"/>
        </w:rPr>
        <w:t>就像他骨中的火。正如耶利米所说</w:t>
      </w:r>
      <w:r>
        <w:rPr>
          <w:spacing w:val="-2"/>
          <w:sz w:val="24"/>
        </w:rPr>
        <w:t>,</w:t>
      </w:r>
      <w:r>
        <w:rPr>
          <w:rFonts w:ascii="宋体" w:eastAsia="宋体" w:hint="eastAsia"/>
          <w:spacing w:val="-2"/>
          <w:sz w:val="24"/>
        </w:rPr>
        <w:t>他不</w:t>
      </w:r>
    </w:p>
    <w:p w14:paraId="08564609" w14:textId="77777777" w:rsidR="00EC029C" w:rsidRDefault="00000000">
      <w:pPr>
        <w:ind w:left="100"/>
        <w:rPr>
          <w:rFonts w:ascii="宋体" w:eastAsia="宋体"/>
          <w:sz w:val="24"/>
        </w:rPr>
      </w:pPr>
      <w:r>
        <w:rPr>
          <w:rFonts w:ascii="宋体" w:eastAsia="宋体" w:hint="eastAsia"/>
          <w:spacing w:val="-2"/>
          <w:sz w:val="24"/>
        </w:rPr>
        <w:t>再奉耶和华的名说话</w:t>
      </w:r>
      <w:r>
        <w:rPr>
          <w:spacing w:val="-2"/>
          <w:sz w:val="24"/>
        </w:rPr>
        <w:t>;</w:t>
      </w:r>
      <w:r>
        <w:rPr>
          <w:rFonts w:ascii="宋体" w:eastAsia="宋体" w:hint="eastAsia"/>
          <w:spacing w:val="-2"/>
          <w:sz w:val="24"/>
        </w:rPr>
        <w:t>但上帝的话如同他骨中的火</w:t>
      </w:r>
      <w:r>
        <w:rPr>
          <w:spacing w:val="-2"/>
          <w:sz w:val="24"/>
        </w:rPr>
        <w:t>,</w:t>
      </w:r>
      <w:r>
        <w:rPr>
          <w:rFonts w:ascii="宋体" w:eastAsia="宋体" w:hint="eastAsia"/>
          <w:spacing w:val="-4"/>
          <w:sz w:val="24"/>
        </w:rPr>
        <w:t>使他活跃和激动。</w:t>
      </w:r>
    </w:p>
    <w:p w14:paraId="70C9774C" w14:textId="77777777" w:rsidR="00EC029C" w:rsidRDefault="00000000">
      <w:pPr>
        <w:spacing w:before="283" w:line="242" w:lineRule="auto"/>
        <w:ind w:left="100" w:right="558"/>
        <w:rPr>
          <w:rFonts w:ascii="宋体" w:eastAsia="宋体"/>
          <w:sz w:val="24"/>
        </w:rPr>
      </w:pPr>
      <w:r>
        <w:rPr>
          <w:rFonts w:ascii="宋体" w:eastAsia="宋体" w:hint="eastAsia"/>
          <w:spacing w:val="-2"/>
          <w:sz w:val="24"/>
        </w:rPr>
        <w:t>所以良心的困扰使他们活跃和激动</w:t>
      </w:r>
      <w:r>
        <w:rPr>
          <w:spacing w:val="-2"/>
          <w:sz w:val="24"/>
        </w:rPr>
        <w:t>;</w:t>
      </w:r>
      <w:r>
        <w:rPr>
          <w:rFonts w:ascii="宋体" w:eastAsia="宋体" w:hint="eastAsia"/>
          <w:spacing w:val="-2"/>
          <w:sz w:val="24"/>
        </w:rPr>
        <w:t>现在他们能祷告</w:t>
      </w:r>
      <w:r>
        <w:rPr>
          <w:spacing w:val="-2"/>
          <w:sz w:val="24"/>
        </w:rPr>
        <w:t>,</w:t>
      </w:r>
      <w:r>
        <w:rPr>
          <w:rFonts w:ascii="宋体" w:eastAsia="宋体" w:hint="eastAsia"/>
          <w:spacing w:val="-2"/>
          <w:sz w:val="24"/>
        </w:rPr>
        <w:t>以前他们不能祷告</w:t>
      </w:r>
      <w:r>
        <w:rPr>
          <w:spacing w:val="-2"/>
          <w:sz w:val="24"/>
        </w:rPr>
        <w:t>;</w:t>
      </w:r>
      <w:r>
        <w:rPr>
          <w:rFonts w:ascii="宋体" w:eastAsia="宋体" w:hint="eastAsia"/>
          <w:spacing w:val="-2"/>
          <w:sz w:val="24"/>
        </w:rPr>
        <w:t>现在他们很活跃</w:t>
      </w:r>
      <w:r>
        <w:rPr>
          <w:spacing w:val="-2"/>
          <w:sz w:val="24"/>
        </w:rPr>
        <w:t>,</w:t>
      </w:r>
      <w:r>
        <w:rPr>
          <w:rFonts w:ascii="宋体" w:eastAsia="宋体" w:hint="eastAsia"/>
          <w:spacing w:val="-4"/>
          <w:sz w:val="24"/>
        </w:rPr>
        <w:t>在工作。</w:t>
      </w:r>
    </w:p>
    <w:p w14:paraId="7BF28901" w14:textId="77777777" w:rsidR="00EC029C" w:rsidRDefault="00000000">
      <w:pPr>
        <w:spacing w:before="281" w:line="242" w:lineRule="auto"/>
        <w:ind w:left="100" w:right="340"/>
        <w:rPr>
          <w:rFonts w:ascii="宋体" w:eastAsia="宋体"/>
          <w:sz w:val="24"/>
        </w:rPr>
      </w:pPr>
      <w:r>
        <w:rPr>
          <w:rFonts w:ascii="宋体" w:eastAsia="宋体" w:hint="eastAsia"/>
          <w:sz w:val="24"/>
        </w:rPr>
        <w:t>使徒行传</w:t>
      </w:r>
      <w:r>
        <w:rPr>
          <w:sz w:val="24"/>
        </w:rPr>
        <w:t>9</w:t>
      </w:r>
      <w:r>
        <w:rPr>
          <w:spacing w:val="-1"/>
          <w:sz w:val="24"/>
        </w:rPr>
        <w:t>:</w:t>
      </w:r>
      <w:r>
        <w:rPr>
          <w:sz w:val="24"/>
        </w:rPr>
        <w:t>1</w:t>
      </w:r>
      <w:r>
        <w:rPr>
          <w:spacing w:val="-3"/>
          <w:sz w:val="24"/>
        </w:rPr>
        <w:t>1</w:t>
      </w:r>
      <w:r>
        <w:rPr>
          <w:rFonts w:ascii="宋体" w:eastAsia="宋体" w:hint="eastAsia"/>
          <w:sz w:val="24"/>
        </w:rPr>
        <w:t>说</w:t>
      </w:r>
      <w:r>
        <w:rPr>
          <w:sz w:val="24"/>
        </w:rPr>
        <w:t>,</w:t>
      </w:r>
      <w:r>
        <w:rPr>
          <w:rFonts w:ascii="宋体" w:eastAsia="宋体" w:hint="eastAsia"/>
          <w:sz w:val="24"/>
        </w:rPr>
        <w:t>当上帝困扰保罗时</w:t>
      </w:r>
      <w:r>
        <w:rPr>
          <w:sz w:val="24"/>
        </w:rPr>
        <w:t>,</w:t>
      </w:r>
      <w:r>
        <w:rPr>
          <w:rFonts w:ascii="宋体" w:eastAsia="宋体" w:hint="eastAsia"/>
          <w:sz w:val="24"/>
        </w:rPr>
        <w:t>经文说</w:t>
      </w:r>
      <w:r>
        <w:rPr>
          <w:sz w:val="24"/>
        </w:rPr>
        <w:t>,</w:t>
      </w:r>
      <w:r>
        <w:rPr>
          <w:rFonts w:ascii="宋体" w:eastAsia="宋体" w:hint="eastAsia"/>
          <w:sz w:val="24"/>
        </w:rPr>
        <w:t>看哪</w:t>
      </w:r>
      <w:r>
        <w:rPr>
          <w:sz w:val="24"/>
        </w:rPr>
        <w:t>,</w:t>
      </w:r>
      <w:r>
        <w:rPr>
          <w:rFonts w:ascii="宋体" w:eastAsia="宋体" w:hint="eastAsia"/>
          <w:sz w:val="24"/>
        </w:rPr>
        <w:t>保罗在祷告。主对亚拿尼亚说</w:t>
      </w:r>
      <w:r>
        <w:rPr>
          <w:sz w:val="24"/>
        </w:rPr>
        <w:t>,</w:t>
      </w:r>
      <w:r>
        <w:rPr>
          <w:rFonts w:ascii="宋体" w:eastAsia="宋体" w:hint="eastAsia"/>
          <w:sz w:val="24"/>
        </w:rPr>
        <w:t>到扫罗那 里去</w:t>
      </w:r>
      <w:r>
        <w:rPr>
          <w:spacing w:val="-3"/>
          <w:sz w:val="24"/>
        </w:rPr>
        <w:t>,</w:t>
      </w:r>
      <w:r>
        <w:rPr>
          <w:rFonts w:ascii="宋体" w:eastAsia="宋体" w:hint="eastAsia"/>
          <w:sz w:val="24"/>
        </w:rPr>
        <w:t>看哪</w:t>
      </w:r>
      <w:r>
        <w:rPr>
          <w:sz w:val="24"/>
        </w:rPr>
        <w:t>,</w:t>
      </w:r>
      <w:r>
        <w:rPr>
          <w:rFonts w:ascii="宋体" w:eastAsia="宋体" w:hint="eastAsia"/>
          <w:sz w:val="24"/>
        </w:rPr>
        <w:t>他正祷告</w:t>
      </w:r>
      <w:r>
        <w:rPr>
          <w:spacing w:val="1"/>
          <w:sz w:val="24"/>
        </w:rPr>
        <w:t>;</w:t>
      </w:r>
      <w:r>
        <w:rPr>
          <w:rFonts w:ascii="宋体" w:eastAsia="宋体" w:hint="eastAsia"/>
          <w:sz w:val="24"/>
        </w:rPr>
        <w:t>好像保罗以前一生都没有祷告过。当然</w:t>
      </w:r>
      <w:r>
        <w:rPr>
          <w:sz w:val="24"/>
        </w:rPr>
        <w:t>,</w:t>
      </w:r>
      <w:r>
        <w:rPr>
          <w:rFonts w:ascii="宋体" w:eastAsia="宋体" w:hint="eastAsia"/>
          <w:sz w:val="24"/>
        </w:rPr>
        <w:t>你们这些不能祷告</w:t>
      </w:r>
      <w:r>
        <w:rPr>
          <w:spacing w:val="-3"/>
          <w:sz w:val="24"/>
        </w:rPr>
        <w:t>,</w:t>
      </w:r>
      <w:r>
        <w:rPr>
          <w:rFonts w:ascii="宋体" w:eastAsia="宋体" w:hint="eastAsia"/>
          <w:sz w:val="24"/>
        </w:rPr>
        <w:t>从未祷告过</w:t>
      </w:r>
      <w:r>
        <w:rPr>
          <w:spacing w:val="-3"/>
          <w:sz w:val="24"/>
        </w:rPr>
        <w:t>,</w:t>
      </w:r>
      <w:r>
        <w:rPr>
          <w:rFonts w:ascii="宋体" w:eastAsia="宋体" w:hint="eastAsia"/>
          <w:sz w:val="24"/>
        </w:rPr>
        <w:t>只是读祷告文</w:t>
      </w:r>
      <w:r>
        <w:rPr>
          <w:sz w:val="24"/>
        </w:rPr>
        <w:t>,</w:t>
      </w:r>
      <w:r>
        <w:rPr>
          <w:rFonts w:ascii="宋体" w:eastAsia="宋体" w:hint="eastAsia"/>
          <w:sz w:val="24"/>
        </w:rPr>
        <w:t>或者读你们母亲教你们的祷告的人</w:t>
      </w:r>
      <w:r>
        <w:rPr>
          <w:spacing w:val="1"/>
          <w:sz w:val="24"/>
        </w:rPr>
        <w:t>;</w:t>
      </w:r>
      <w:r>
        <w:rPr>
          <w:rFonts w:ascii="宋体" w:eastAsia="宋体" w:hint="eastAsia"/>
          <w:sz w:val="24"/>
        </w:rPr>
        <w:t>你们不能祷告。但如果上帝因你们的罪而使你们的良心受困扰</w:t>
      </w:r>
      <w:r>
        <w:rPr>
          <w:spacing w:val="-3"/>
          <w:sz w:val="24"/>
        </w:rPr>
        <w:t>,</w:t>
      </w:r>
      <w:r>
        <w:rPr>
          <w:rFonts w:ascii="宋体" w:eastAsia="宋体" w:hint="eastAsia"/>
          <w:sz w:val="24"/>
        </w:rPr>
        <w:t>那么你们就会祷告</w:t>
      </w:r>
      <w:r>
        <w:rPr>
          <w:sz w:val="24"/>
        </w:rPr>
        <w:t>,</w:t>
      </w:r>
      <w:r>
        <w:rPr>
          <w:rFonts w:ascii="宋体" w:eastAsia="宋体" w:hint="eastAsia"/>
          <w:sz w:val="24"/>
        </w:rPr>
        <w:t>好像你们在天堂一样</w:t>
      </w:r>
      <w:r>
        <w:rPr>
          <w:sz w:val="24"/>
        </w:rPr>
        <w:t>,</w:t>
      </w:r>
      <w:r>
        <w:rPr>
          <w:rFonts w:ascii="宋体" w:eastAsia="宋体" w:hint="eastAsia"/>
          <w:sz w:val="24"/>
        </w:rPr>
        <w:t>哦</w:t>
      </w:r>
      <w:r>
        <w:rPr>
          <w:sz w:val="24"/>
        </w:rPr>
        <w:t>,</w:t>
      </w:r>
      <w:r>
        <w:rPr>
          <w:rFonts w:ascii="宋体" w:eastAsia="宋体" w:hint="eastAsia"/>
          <w:spacing w:val="-2"/>
          <w:sz w:val="24"/>
        </w:rPr>
        <w:t>那时的祷告是多么有</w:t>
      </w:r>
      <w:r>
        <w:rPr>
          <w:rFonts w:ascii="宋体" w:eastAsia="宋体" w:hint="eastAsia"/>
          <w:sz w:val="24"/>
        </w:rPr>
        <w:t>力</w:t>
      </w:r>
      <w:r>
        <w:rPr>
          <w:spacing w:val="-3"/>
          <w:sz w:val="24"/>
        </w:rPr>
        <w:t>,</w:t>
      </w:r>
      <w:r>
        <w:rPr>
          <w:rFonts w:ascii="宋体" w:eastAsia="宋体" w:hint="eastAsia"/>
          <w:sz w:val="24"/>
        </w:rPr>
        <w:t>哦</w:t>
      </w:r>
      <w:r>
        <w:rPr>
          <w:sz w:val="24"/>
        </w:rPr>
        <w:t>,</w:t>
      </w:r>
      <w:r>
        <w:rPr>
          <w:rFonts w:ascii="宋体" w:eastAsia="宋体" w:hint="eastAsia"/>
          <w:sz w:val="24"/>
        </w:rPr>
        <w:t>为基督</w:t>
      </w:r>
      <w:r>
        <w:rPr>
          <w:sz w:val="24"/>
        </w:rPr>
        <w:t>,</w:t>
      </w:r>
      <w:r>
        <w:rPr>
          <w:rFonts w:ascii="宋体" w:eastAsia="宋体" w:hint="eastAsia"/>
          <w:sz w:val="24"/>
        </w:rPr>
        <w:t>哦</w:t>
      </w:r>
      <w:r>
        <w:rPr>
          <w:sz w:val="24"/>
        </w:rPr>
        <w:t>,</w:t>
      </w:r>
      <w:r>
        <w:rPr>
          <w:rFonts w:ascii="宋体" w:eastAsia="宋体" w:hint="eastAsia"/>
          <w:sz w:val="24"/>
        </w:rPr>
        <w:t>赦免罪</w:t>
      </w:r>
      <w:r>
        <w:rPr>
          <w:sz w:val="24"/>
        </w:rPr>
        <w:t>,</w:t>
      </w:r>
      <w:r>
        <w:rPr>
          <w:rFonts w:ascii="宋体" w:eastAsia="宋体" w:hint="eastAsia"/>
          <w:sz w:val="24"/>
        </w:rPr>
        <w:t>和平安。</w:t>
      </w:r>
    </w:p>
    <w:p w14:paraId="227EE8DF" w14:textId="77777777" w:rsidR="00EC029C" w:rsidRDefault="00000000">
      <w:pPr>
        <w:spacing w:before="283" w:line="242" w:lineRule="auto"/>
        <w:ind w:left="100" w:right="471"/>
        <w:rPr>
          <w:rFonts w:ascii="宋体" w:eastAsia="宋体"/>
          <w:sz w:val="24"/>
        </w:rPr>
      </w:pPr>
      <w:r>
        <w:rPr>
          <w:rFonts w:ascii="宋体" w:eastAsia="宋体" w:hint="eastAsia"/>
          <w:spacing w:val="-2"/>
          <w:sz w:val="24"/>
        </w:rPr>
        <w:t>那时他的灵在祷告中有另一种行动和激动的方式</w:t>
      </w:r>
      <w:r>
        <w:rPr>
          <w:spacing w:val="-2"/>
          <w:sz w:val="24"/>
        </w:rPr>
        <w:t>,</w:t>
      </w:r>
      <w:r>
        <w:rPr>
          <w:rFonts w:ascii="宋体" w:eastAsia="宋体" w:hint="eastAsia"/>
          <w:spacing w:val="-2"/>
          <w:sz w:val="24"/>
        </w:rPr>
        <w:t>与以前完全不同。但忧郁不会这样做</w:t>
      </w:r>
      <w:r>
        <w:rPr>
          <w:spacing w:val="-2"/>
          <w:sz w:val="24"/>
        </w:rPr>
        <w:t>,</w:t>
      </w:r>
      <w:r>
        <w:rPr>
          <w:rFonts w:ascii="宋体" w:eastAsia="宋体" w:hint="eastAsia"/>
          <w:spacing w:val="-2"/>
          <w:sz w:val="24"/>
        </w:rPr>
        <w:t>而是使人在祷告的行为中变得沉重和迟钝。</w:t>
      </w:r>
    </w:p>
    <w:p w14:paraId="79B87013" w14:textId="77777777" w:rsidR="00EC029C" w:rsidRDefault="00000000">
      <w:pPr>
        <w:spacing w:before="284" w:line="242" w:lineRule="auto"/>
        <w:ind w:left="100" w:right="405"/>
        <w:rPr>
          <w:rFonts w:ascii="宋体" w:eastAsia="宋体"/>
          <w:sz w:val="24"/>
        </w:rPr>
      </w:pPr>
      <w:r>
        <w:rPr>
          <w:rFonts w:ascii="宋体" w:eastAsia="宋体" w:hint="eastAsia"/>
          <w:spacing w:val="-2"/>
          <w:sz w:val="24"/>
        </w:rPr>
        <w:t>在以斯拉记第</w:t>
      </w:r>
      <w:r>
        <w:rPr>
          <w:spacing w:val="-2"/>
          <w:sz w:val="24"/>
        </w:rPr>
        <w:t>9</w:t>
      </w:r>
      <w:r>
        <w:rPr>
          <w:rFonts w:ascii="宋体" w:eastAsia="宋体" w:hint="eastAsia"/>
          <w:spacing w:val="-2"/>
          <w:sz w:val="24"/>
        </w:rPr>
        <w:t>章第</w:t>
      </w:r>
      <w:r>
        <w:rPr>
          <w:spacing w:val="-2"/>
          <w:sz w:val="24"/>
        </w:rPr>
        <w:t>3</w:t>
      </w:r>
      <w:r>
        <w:rPr>
          <w:rFonts w:ascii="宋体" w:eastAsia="宋体" w:hint="eastAsia"/>
          <w:spacing w:val="-2"/>
          <w:sz w:val="24"/>
        </w:rPr>
        <w:t>节和第</w:t>
      </w:r>
      <w:r>
        <w:rPr>
          <w:spacing w:val="-2"/>
          <w:sz w:val="24"/>
        </w:rPr>
        <w:t>5</w:t>
      </w:r>
      <w:r>
        <w:rPr>
          <w:rFonts w:ascii="宋体" w:eastAsia="宋体" w:hint="eastAsia"/>
          <w:spacing w:val="-2"/>
          <w:sz w:val="24"/>
        </w:rPr>
        <w:t>节中</w:t>
      </w:r>
      <w:r>
        <w:rPr>
          <w:spacing w:val="-2"/>
          <w:sz w:val="24"/>
        </w:rPr>
        <w:t>,</w:t>
      </w:r>
      <w:r>
        <w:rPr>
          <w:rFonts w:ascii="宋体" w:eastAsia="宋体" w:hint="eastAsia"/>
          <w:spacing w:val="-2"/>
          <w:sz w:val="24"/>
        </w:rPr>
        <w:t>有一个显著的例子说明了因罪而来的困扰中灵的行动</w:t>
      </w:r>
      <w:r>
        <w:rPr>
          <w:spacing w:val="-2"/>
          <w:sz w:val="24"/>
        </w:rPr>
        <w:t>,</w:t>
      </w:r>
      <w:r>
        <w:rPr>
          <w:rFonts w:ascii="宋体" w:eastAsia="宋体" w:hint="eastAsia"/>
          <w:spacing w:val="-2"/>
          <w:sz w:val="24"/>
        </w:rPr>
        <w:t>而另一个却使他们变得迟钝。第</w:t>
      </w:r>
      <w:r>
        <w:rPr>
          <w:spacing w:val="-2"/>
          <w:sz w:val="24"/>
        </w:rPr>
        <w:t>3</w:t>
      </w:r>
      <w:r>
        <w:rPr>
          <w:rFonts w:ascii="宋体" w:eastAsia="宋体" w:hint="eastAsia"/>
          <w:spacing w:val="-2"/>
          <w:sz w:val="24"/>
        </w:rPr>
        <w:t>节说</w:t>
      </w:r>
      <w:r>
        <w:rPr>
          <w:spacing w:val="-2"/>
          <w:sz w:val="24"/>
        </w:rPr>
        <w:t>,</w:t>
      </w:r>
      <w:r>
        <w:rPr>
          <w:rFonts w:ascii="宋体" w:eastAsia="宋体" w:hint="eastAsia"/>
          <w:spacing w:val="-2"/>
          <w:sz w:val="24"/>
        </w:rPr>
        <w:t>我一听见这事</w:t>
      </w:r>
      <w:r>
        <w:rPr>
          <w:spacing w:val="-2"/>
          <w:sz w:val="24"/>
        </w:rPr>
        <w:t>,</w:t>
      </w:r>
      <w:r>
        <w:rPr>
          <w:rFonts w:ascii="宋体" w:eastAsia="宋体" w:hint="eastAsia"/>
          <w:spacing w:val="-2"/>
          <w:sz w:val="24"/>
        </w:rPr>
        <w:t>就撕裂衣服和外袍</w:t>
      </w:r>
      <w:r>
        <w:rPr>
          <w:spacing w:val="-2"/>
          <w:sz w:val="24"/>
        </w:rPr>
        <w:t>,</w:t>
      </w:r>
      <w:r>
        <w:rPr>
          <w:rFonts w:ascii="宋体" w:eastAsia="宋体" w:hint="eastAsia"/>
          <w:spacing w:val="-2"/>
          <w:sz w:val="24"/>
        </w:rPr>
        <w:t>拔了头发和胡须</w:t>
      </w:r>
      <w:r>
        <w:rPr>
          <w:spacing w:val="-2"/>
          <w:sz w:val="24"/>
        </w:rPr>
        <w:t>,</w:t>
      </w:r>
      <w:r>
        <w:rPr>
          <w:rFonts w:ascii="宋体" w:eastAsia="宋体" w:hint="eastAsia"/>
          <w:spacing w:val="-2"/>
          <w:sz w:val="24"/>
        </w:rPr>
        <w:t>惊惶失措地坐着。你会说这使他变得迟钝</w:t>
      </w:r>
      <w:r>
        <w:rPr>
          <w:spacing w:val="-2"/>
          <w:sz w:val="24"/>
        </w:rPr>
        <w:t>;</w:t>
      </w:r>
      <w:r>
        <w:rPr>
          <w:rFonts w:ascii="宋体" w:eastAsia="宋体" w:hint="eastAsia"/>
          <w:spacing w:val="-2"/>
          <w:sz w:val="24"/>
        </w:rPr>
        <w:t>注意接下来发生了什么</w:t>
      </w:r>
      <w:r>
        <w:rPr>
          <w:spacing w:val="-2"/>
          <w:sz w:val="24"/>
        </w:rPr>
        <w:t>:</w:t>
      </w:r>
      <w:r>
        <w:rPr>
          <w:rFonts w:ascii="宋体" w:eastAsia="宋体" w:hint="eastAsia"/>
          <w:spacing w:val="-2"/>
          <w:sz w:val="24"/>
        </w:rPr>
        <w:t>第</w:t>
      </w:r>
      <w:r>
        <w:rPr>
          <w:spacing w:val="-2"/>
          <w:sz w:val="24"/>
        </w:rPr>
        <w:t>5</w:t>
      </w:r>
      <w:r>
        <w:rPr>
          <w:rFonts w:ascii="宋体" w:eastAsia="宋体" w:hint="eastAsia"/>
          <w:spacing w:val="-2"/>
          <w:sz w:val="24"/>
        </w:rPr>
        <w:t>节</w:t>
      </w:r>
      <w:r>
        <w:rPr>
          <w:spacing w:val="-2"/>
          <w:sz w:val="24"/>
        </w:rPr>
        <w:t>,</w:t>
      </w:r>
      <w:r>
        <w:rPr>
          <w:rFonts w:ascii="宋体" w:eastAsia="宋体" w:hint="eastAsia"/>
          <w:spacing w:val="-2"/>
          <w:sz w:val="24"/>
        </w:rPr>
        <w:t>祭晚祭的时候</w:t>
      </w:r>
      <w:r>
        <w:rPr>
          <w:spacing w:val="-2"/>
          <w:sz w:val="24"/>
        </w:rPr>
        <w:t>,</w:t>
      </w:r>
      <w:r>
        <w:rPr>
          <w:rFonts w:ascii="宋体" w:eastAsia="宋体" w:hint="eastAsia"/>
          <w:spacing w:val="-2"/>
          <w:sz w:val="24"/>
        </w:rPr>
        <w:t>我从忧伤中起来</w:t>
      </w:r>
      <w:r>
        <w:rPr>
          <w:spacing w:val="-2"/>
          <w:sz w:val="24"/>
        </w:rPr>
        <w:t>,</w:t>
      </w:r>
      <w:r>
        <w:rPr>
          <w:rFonts w:ascii="宋体" w:eastAsia="宋体" w:hint="eastAsia"/>
          <w:spacing w:val="-2"/>
          <w:sz w:val="24"/>
        </w:rPr>
        <w:t>撕裂衣服和外袍</w:t>
      </w:r>
      <w:r>
        <w:rPr>
          <w:spacing w:val="-2"/>
          <w:sz w:val="24"/>
        </w:rPr>
        <w:t>,</w:t>
      </w:r>
      <w:r>
        <w:rPr>
          <w:rFonts w:ascii="宋体" w:eastAsia="宋体" w:hint="eastAsia"/>
          <w:spacing w:val="-2"/>
          <w:sz w:val="24"/>
        </w:rPr>
        <w:t>双膝跪下</w:t>
      </w:r>
      <w:r>
        <w:rPr>
          <w:spacing w:val="-2"/>
          <w:sz w:val="24"/>
        </w:rPr>
        <w:t>,</w:t>
      </w:r>
      <w:r>
        <w:rPr>
          <w:rFonts w:ascii="宋体" w:eastAsia="宋体" w:hint="eastAsia"/>
          <w:spacing w:val="-2"/>
          <w:sz w:val="24"/>
        </w:rPr>
        <w:t>向耶和华我的上帝举手</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我的上帝啊</w:t>
      </w:r>
      <w:r>
        <w:rPr>
          <w:spacing w:val="-2"/>
          <w:sz w:val="24"/>
        </w:rPr>
        <w:t>,</w:t>
      </w:r>
      <w:r>
        <w:rPr>
          <w:rFonts w:ascii="宋体" w:eastAsia="宋体" w:hint="eastAsia"/>
          <w:spacing w:val="-2"/>
          <w:sz w:val="24"/>
        </w:rPr>
        <w:t>我抱愧蒙羞</w:t>
      </w:r>
      <w:r>
        <w:rPr>
          <w:spacing w:val="-2"/>
          <w:sz w:val="24"/>
        </w:rPr>
        <w:t>,</w:t>
      </w:r>
      <w:r>
        <w:rPr>
          <w:rFonts w:ascii="宋体" w:eastAsia="宋体" w:hint="eastAsia"/>
          <w:spacing w:val="-2"/>
          <w:sz w:val="24"/>
        </w:rPr>
        <w:t>不敢向我的上帝仰面</w:t>
      </w:r>
      <w:r>
        <w:rPr>
          <w:spacing w:val="-2"/>
          <w:sz w:val="24"/>
        </w:rPr>
        <w:t>,</w:t>
      </w:r>
      <w:r>
        <w:rPr>
          <w:rFonts w:ascii="宋体" w:eastAsia="宋体" w:hint="eastAsia"/>
          <w:spacing w:val="-2"/>
          <w:sz w:val="24"/>
        </w:rPr>
        <w:t>因为我们的罪孽灭顶</w:t>
      </w:r>
      <w:r>
        <w:rPr>
          <w:spacing w:val="-2"/>
          <w:sz w:val="24"/>
        </w:rPr>
        <w:t>,</w:t>
      </w:r>
      <w:r>
        <w:rPr>
          <w:rFonts w:ascii="宋体" w:eastAsia="宋体" w:hint="eastAsia"/>
          <w:spacing w:val="-3"/>
          <w:sz w:val="24"/>
        </w:rPr>
        <w:t>我们的罪恶滔天。注意以斯拉在晚祭时所做</w:t>
      </w:r>
    </w:p>
    <w:p w14:paraId="33B08A88" w14:textId="77777777" w:rsidR="00EC029C" w:rsidRDefault="00000000">
      <w:pPr>
        <w:spacing w:before="2" w:line="242" w:lineRule="auto"/>
        <w:ind w:left="100" w:right="100"/>
        <w:rPr>
          <w:rFonts w:ascii="宋体" w:eastAsia="宋体"/>
          <w:sz w:val="24"/>
        </w:rPr>
      </w:pPr>
      <w:r>
        <w:rPr>
          <w:rFonts w:ascii="宋体" w:eastAsia="宋体" w:hint="eastAsia"/>
          <w:spacing w:val="-2"/>
          <w:sz w:val="24"/>
        </w:rPr>
        <w:t>的祷告</w:t>
      </w:r>
      <w:r>
        <w:rPr>
          <w:spacing w:val="-2"/>
          <w:sz w:val="24"/>
        </w:rPr>
        <w:t>,</w:t>
      </w:r>
      <w:r>
        <w:rPr>
          <w:rFonts w:ascii="宋体" w:eastAsia="宋体" w:hint="eastAsia"/>
          <w:spacing w:val="-2"/>
          <w:sz w:val="24"/>
        </w:rPr>
        <w:t>当时候到了</w:t>
      </w:r>
      <w:r>
        <w:rPr>
          <w:spacing w:val="-2"/>
          <w:sz w:val="24"/>
        </w:rPr>
        <w:t>,</w:t>
      </w:r>
      <w:r>
        <w:rPr>
          <w:rFonts w:ascii="宋体" w:eastAsia="宋体" w:hint="eastAsia"/>
          <w:spacing w:val="-2"/>
          <w:sz w:val="24"/>
        </w:rPr>
        <w:t>他要激动地寻求上帝</w:t>
      </w:r>
      <w:r>
        <w:rPr>
          <w:spacing w:val="-2"/>
          <w:sz w:val="24"/>
        </w:rPr>
        <w:t>,</w:t>
      </w:r>
      <w:r>
        <w:rPr>
          <w:rFonts w:ascii="宋体" w:eastAsia="宋体" w:hint="eastAsia"/>
          <w:spacing w:val="-2"/>
          <w:sz w:val="24"/>
        </w:rPr>
        <w:t>那时他的灵极其活跃和激动</w:t>
      </w:r>
      <w:r>
        <w:rPr>
          <w:spacing w:val="-2"/>
          <w:sz w:val="24"/>
        </w:rPr>
        <w:t>,</w:t>
      </w:r>
      <w:r>
        <w:rPr>
          <w:rFonts w:ascii="宋体" w:eastAsia="宋体" w:hint="eastAsia"/>
          <w:spacing w:val="-2"/>
          <w:sz w:val="24"/>
        </w:rPr>
        <w:t>尽管他之前惊惶失措。如果是忧郁</w:t>
      </w:r>
      <w:r>
        <w:rPr>
          <w:spacing w:val="-2"/>
          <w:sz w:val="24"/>
        </w:rPr>
        <w:t>,</w:t>
      </w:r>
      <w:r>
        <w:rPr>
          <w:rFonts w:ascii="宋体" w:eastAsia="宋体" w:hint="eastAsia"/>
          <w:spacing w:val="-2"/>
          <w:sz w:val="24"/>
        </w:rPr>
        <w:t>他的心那时就会静止不动。</w:t>
      </w:r>
    </w:p>
    <w:p w14:paraId="16BF402D" w14:textId="77777777" w:rsidR="00EC029C" w:rsidRDefault="00000000">
      <w:pPr>
        <w:spacing w:before="282" w:line="242" w:lineRule="auto"/>
        <w:ind w:left="100" w:right="522"/>
        <w:rPr>
          <w:rFonts w:ascii="宋体" w:eastAsia="宋体"/>
          <w:sz w:val="24"/>
        </w:rPr>
      </w:pPr>
      <w:r>
        <w:rPr>
          <w:rFonts w:ascii="宋体" w:eastAsia="宋体" w:hint="eastAsia"/>
          <w:spacing w:val="-2"/>
          <w:sz w:val="24"/>
        </w:rPr>
        <w:t>所以良心的困扰在祷告中给灵魂注入生命。它也使灵魂在默想和沉思中变得活跃</w:t>
      </w:r>
      <w:r>
        <w:rPr>
          <w:spacing w:val="-2"/>
          <w:sz w:val="24"/>
        </w:rPr>
        <w:t>;</w:t>
      </w:r>
      <w:r>
        <w:rPr>
          <w:rFonts w:ascii="宋体" w:eastAsia="宋体" w:hint="eastAsia"/>
          <w:spacing w:val="-2"/>
          <w:sz w:val="24"/>
        </w:rPr>
        <w:t>忧郁的人呆滞、沉重</w:t>
      </w:r>
      <w:r>
        <w:rPr>
          <w:spacing w:val="-2"/>
          <w:sz w:val="24"/>
        </w:rPr>
        <w:t>,</w:t>
      </w:r>
      <w:r>
        <w:rPr>
          <w:rFonts w:ascii="宋体" w:eastAsia="宋体" w:hint="eastAsia"/>
          <w:spacing w:val="-2"/>
          <w:sz w:val="24"/>
        </w:rPr>
        <w:t>不知道如何默想</w:t>
      </w:r>
      <w:r>
        <w:rPr>
          <w:spacing w:val="-2"/>
          <w:sz w:val="24"/>
        </w:rPr>
        <w:t>,</w:t>
      </w:r>
      <w:r>
        <w:rPr>
          <w:rFonts w:ascii="宋体" w:eastAsia="宋体" w:hint="eastAsia"/>
          <w:spacing w:val="-2"/>
          <w:sz w:val="24"/>
        </w:rPr>
        <w:t>也不知道默想什么。</w:t>
      </w:r>
    </w:p>
    <w:p w14:paraId="420DBDBD"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2434C8C3" w14:textId="77777777" w:rsidR="00EC029C" w:rsidRDefault="00000000">
      <w:pPr>
        <w:spacing w:before="62" w:line="242" w:lineRule="auto"/>
        <w:ind w:left="100" w:right="393"/>
        <w:jc w:val="both"/>
        <w:rPr>
          <w:rFonts w:ascii="宋体" w:eastAsia="宋体"/>
          <w:sz w:val="24"/>
        </w:rPr>
      </w:pPr>
      <w:r>
        <w:rPr>
          <w:rFonts w:ascii="宋体" w:eastAsia="宋体" w:hint="eastAsia"/>
          <w:spacing w:val="-2"/>
          <w:sz w:val="24"/>
        </w:rPr>
        <w:t>那些良心受困扰的人</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他们对上帝、基督、永恒、律法和罪有多么敏捷的思想</w:t>
      </w:r>
      <w:r>
        <w:rPr>
          <w:spacing w:val="-2"/>
          <w:sz w:val="24"/>
        </w:rPr>
        <w:t>;</w:t>
      </w:r>
      <w:r>
        <w:rPr>
          <w:rFonts w:ascii="宋体" w:eastAsia="宋体" w:hint="eastAsia"/>
          <w:spacing w:val="-2"/>
          <w:sz w:val="24"/>
        </w:rPr>
        <w:t>他们的灵魂围绕这些对象工作</w:t>
      </w:r>
      <w:r>
        <w:rPr>
          <w:spacing w:val="-2"/>
          <w:sz w:val="24"/>
        </w:rPr>
        <w:t>,</w:t>
      </w:r>
      <w:r>
        <w:rPr>
          <w:rFonts w:ascii="宋体" w:eastAsia="宋体" w:hint="eastAsia"/>
          <w:spacing w:val="-2"/>
          <w:sz w:val="24"/>
        </w:rPr>
        <w:t>他们的身体和感官无法帮助他们</w:t>
      </w:r>
      <w:r>
        <w:rPr>
          <w:spacing w:val="-2"/>
          <w:sz w:val="24"/>
        </w:rPr>
        <w:t>,</w:t>
      </w:r>
      <w:r>
        <w:rPr>
          <w:rFonts w:ascii="宋体" w:eastAsia="宋体" w:hint="eastAsia"/>
          <w:spacing w:val="-2"/>
          <w:sz w:val="24"/>
        </w:rPr>
        <w:t>但他们的灵却比以前更加高昂地工作。当他们来听道时</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他们的灵是多么活跃</w:t>
      </w:r>
      <w:r>
        <w:rPr>
          <w:spacing w:val="-2"/>
          <w:sz w:val="24"/>
        </w:rPr>
        <w:t>,</w:t>
      </w:r>
      <w:r>
        <w:rPr>
          <w:rFonts w:ascii="宋体" w:eastAsia="宋体" w:hint="eastAsia"/>
          <w:spacing w:val="-2"/>
          <w:sz w:val="24"/>
        </w:rPr>
        <w:t>抓住每一个真理。</w:t>
      </w:r>
    </w:p>
    <w:p w14:paraId="1806B729" w14:textId="77777777" w:rsidR="00EC029C" w:rsidRDefault="00000000">
      <w:pPr>
        <w:spacing w:before="280" w:line="242" w:lineRule="auto"/>
        <w:ind w:left="100" w:right="405"/>
        <w:rPr>
          <w:rFonts w:ascii="宋体" w:eastAsia="宋体"/>
          <w:sz w:val="24"/>
        </w:rPr>
      </w:pPr>
      <w:r>
        <w:rPr>
          <w:rFonts w:ascii="宋体" w:eastAsia="宋体" w:hint="eastAsia"/>
          <w:sz w:val="24"/>
        </w:rPr>
        <w:t>我呼吁你们这些受困扰的人</w:t>
      </w:r>
      <w:r>
        <w:rPr>
          <w:spacing w:val="-3"/>
          <w:sz w:val="24"/>
        </w:rPr>
        <w:t>,</w:t>
      </w:r>
      <w:r>
        <w:rPr>
          <w:rFonts w:ascii="宋体" w:eastAsia="宋体" w:hint="eastAsia"/>
          <w:sz w:val="24"/>
        </w:rPr>
        <w:t>现在你们的灵与你们因罪受困扰之前有什么不同</w:t>
      </w:r>
      <w:r>
        <w:rPr>
          <w:sz w:val="24"/>
        </w:rPr>
        <w:t>,</w:t>
      </w:r>
      <w:r>
        <w:rPr>
          <w:rFonts w:ascii="宋体" w:eastAsia="宋体" w:hint="eastAsia"/>
          <w:sz w:val="24"/>
        </w:rPr>
        <w:t>在你们来到会众之前</w:t>
      </w:r>
      <w:r>
        <w:rPr>
          <w:spacing w:val="-3"/>
          <w:sz w:val="24"/>
        </w:rPr>
        <w:t>,</w:t>
      </w:r>
      <w:r>
        <w:rPr>
          <w:rFonts w:ascii="宋体" w:eastAsia="宋体" w:hint="eastAsia"/>
          <w:sz w:val="24"/>
        </w:rPr>
        <w:t>看和被看</w:t>
      </w:r>
      <w:r>
        <w:rPr>
          <w:sz w:val="24"/>
        </w:rPr>
        <w:t>,</w:t>
      </w:r>
      <w:r>
        <w:rPr>
          <w:rFonts w:ascii="宋体" w:eastAsia="宋体" w:hint="eastAsia"/>
          <w:sz w:val="24"/>
        </w:rPr>
        <w:t>想知道人们为什么如此认真</w:t>
      </w:r>
      <w:r>
        <w:rPr>
          <w:spacing w:val="1"/>
          <w:sz w:val="24"/>
        </w:rPr>
        <w:t>;</w:t>
      </w:r>
      <w:r>
        <w:rPr>
          <w:rFonts w:ascii="宋体" w:eastAsia="宋体" w:hint="eastAsia"/>
          <w:sz w:val="24"/>
        </w:rPr>
        <w:t>而现在</w:t>
      </w:r>
      <w:r>
        <w:rPr>
          <w:sz w:val="24"/>
        </w:rPr>
        <w:t>,</w:t>
      </w:r>
      <w:r>
        <w:rPr>
          <w:rFonts w:ascii="宋体" w:eastAsia="宋体" w:hint="eastAsia"/>
          <w:sz w:val="24"/>
        </w:rPr>
        <w:t>你们注意每一个真理</w:t>
      </w:r>
      <w:r>
        <w:rPr>
          <w:spacing w:val="-3"/>
          <w:sz w:val="24"/>
        </w:rPr>
        <w:t>,</w:t>
      </w:r>
      <w:r>
        <w:rPr>
          <w:rFonts w:ascii="宋体" w:eastAsia="宋体" w:hint="eastAsia"/>
          <w:sz w:val="24"/>
        </w:rPr>
        <w:t>抓住每一句话</w:t>
      </w:r>
      <w:r>
        <w:rPr>
          <w:spacing w:val="-3"/>
          <w:sz w:val="24"/>
        </w:rPr>
        <w:t>,</w:t>
      </w:r>
      <w:r>
        <w:rPr>
          <w:rFonts w:ascii="宋体" w:eastAsia="宋体" w:hint="eastAsia"/>
          <w:sz w:val="24"/>
        </w:rPr>
        <w:t>注意上帝的心意</w:t>
      </w:r>
      <w:r>
        <w:rPr>
          <w:sz w:val="24"/>
        </w:rPr>
        <w:t>,</w:t>
      </w:r>
      <w:r>
        <w:rPr>
          <w:rFonts w:ascii="宋体" w:eastAsia="宋体" w:hint="eastAsia"/>
          <w:sz w:val="24"/>
        </w:rPr>
        <w:t>明白所说的话。以前你们来听</w:t>
      </w:r>
      <w:r>
        <w:rPr>
          <w:sz w:val="24"/>
        </w:rPr>
        <w:t>,</w:t>
      </w:r>
      <w:r>
        <w:rPr>
          <w:rFonts w:ascii="宋体" w:eastAsia="宋体" w:hint="eastAsia"/>
          <w:sz w:val="24"/>
        </w:rPr>
        <w:t>却从未明白这些事情的意思</w:t>
      </w:r>
      <w:r>
        <w:rPr>
          <w:spacing w:val="1"/>
          <w:sz w:val="24"/>
        </w:rPr>
        <w:t>;</w:t>
      </w:r>
      <w:r>
        <w:rPr>
          <w:rFonts w:ascii="宋体" w:eastAsia="宋体" w:hint="eastAsia"/>
          <w:sz w:val="24"/>
        </w:rPr>
        <w:t>你们看到传道人很认真</w:t>
      </w:r>
      <w:r>
        <w:rPr>
          <w:spacing w:val="-3"/>
          <w:sz w:val="24"/>
        </w:rPr>
        <w:t>,</w:t>
      </w:r>
      <w:r>
        <w:rPr>
          <w:rFonts w:ascii="宋体" w:eastAsia="宋体" w:hint="eastAsia"/>
          <w:sz w:val="24"/>
        </w:rPr>
        <w:t>但你们无法理解这个人在认真什么</w:t>
      </w:r>
      <w:r>
        <w:rPr>
          <w:sz w:val="24"/>
        </w:rPr>
        <w:t>,</w:t>
      </w:r>
      <w:r>
        <w:rPr>
          <w:rFonts w:ascii="宋体" w:eastAsia="宋体" w:hint="eastAsia"/>
          <w:sz w:val="24"/>
        </w:rPr>
        <w:t>但现在你们明白他在认真什么</w:t>
      </w:r>
      <w:r>
        <w:rPr>
          <w:sz w:val="24"/>
        </w:rPr>
        <w:t>,</w:t>
      </w:r>
      <w:r>
        <w:rPr>
          <w:rFonts w:ascii="宋体" w:eastAsia="宋体" w:hint="eastAsia"/>
          <w:spacing w:val="-5"/>
          <w:sz w:val="24"/>
        </w:rPr>
        <w:t>明白你们</w:t>
      </w:r>
      <w:r>
        <w:rPr>
          <w:rFonts w:ascii="宋体" w:eastAsia="宋体" w:hint="eastAsia"/>
          <w:sz w:val="24"/>
        </w:rPr>
        <w:t>所听到的真理中有什么分量。当灵如此被感动</w:t>
      </w:r>
      <w:r>
        <w:rPr>
          <w:spacing w:val="-3"/>
          <w:sz w:val="24"/>
        </w:rPr>
        <w:t>,</w:t>
      </w:r>
      <w:r>
        <w:rPr>
          <w:rFonts w:ascii="宋体" w:eastAsia="宋体" w:hint="eastAsia"/>
          <w:sz w:val="24"/>
        </w:rPr>
        <w:t>在祷告和听道中行动时</w:t>
      </w:r>
      <w:r>
        <w:rPr>
          <w:sz w:val="24"/>
        </w:rPr>
        <w:t>,</w:t>
      </w:r>
      <w:r>
        <w:rPr>
          <w:rFonts w:ascii="宋体" w:eastAsia="宋体" w:hint="eastAsia"/>
          <w:sz w:val="24"/>
        </w:rPr>
        <w:t>这有点像。在与善人交谈时</w:t>
      </w:r>
      <w:r>
        <w:rPr>
          <w:spacing w:val="-3"/>
          <w:sz w:val="24"/>
        </w:rPr>
        <w:t>,</w:t>
      </w:r>
      <w:r>
        <w:rPr>
          <w:rFonts w:ascii="宋体" w:eastAsia="宋体" w:hint="eastAsia"/>
          <w:sz w:val="24"/>
        </w:rPr>
        <w:t>以前</w:t>
      </w:r>
      <w:r>
        <w:rPr>
          <w:sz w:val="24"/>
        </w:rPr>
        <w:t>,</w:t>
      </w:r>
      <w:r>
        <w:rPr>
          <w:rFonts w:ascii="宋体" w:eastAsia="宋体" w:hint="eastAsia"/>
          <w:sz w:val="24"/>
        </w:rPr>
        <w:t>谈论美好的事情是枯燥乏味的</w:t>
      </w:r>
      <w:r>
        <w:rPr>
          <w:sz w:val="24"/>
        </w:rPr>
        <w:t>,</w:t>
      </w:r>
      <w:r>
        <w:rPr>
          <w:rFonts w:ascii="宋体" w:eastAsia="宋体" w:hint="eastAsia"/>
          <w:sz w:val="24"/>
        </w:rPr>
        <w:t>你们不喜欢所谈论的事情</w:t>
      </w:r>
      <w:r>
        <w:rPr>
          <w:sz w:val="24"/>
        </w:rPr>
        <w:t>,</w:t>
      </w:r>
      <w:r>
        <w:rPr>
          <w:rFonts w:ascii="宋体" w:eastAsia="宋体" w:hint="eastAsia"/>
          <w:sz w:val="24"/>
        </w:rPr>
        <w:t>很快就睡着了</w:t>
      </w:r>
      <w:r>
        <w:rPr>
          <w:spacing w:val="-1"/>
          <w:sz w:val="24"/>
        </w:rPr>
        <w:t>;</w:t>
      </w:r>
      <w:r>
        <w:rPr>
          <w:rFonts w:ascii="宋体" w:eastAsia="宋体" w:hint="eastAsia"/>
          <w:sz w:val="24"/>
        </w:rPr>
        <w:t>但现在</w:t>
      </w:r>
      <w:r>
        <w:rPr>
          <w:spacing w:val="-3"/>
          <w:sz w:val="24"/>
        </w:rPr>
        <w:t>,</w:t>
      </w:r>
      <w:r>
        <w:rPr>
          <w:rFonts w:ascii="宋体" w:eastAsia="宋体" w:hint="eastAsia"/>
          <w:sz w:val="24"/>
        </w:rPr>
        <w:t>如果你们来到谈论上帝、他的话语和基督等的地方</w:t>
      </w:r>
      <w:r>
        <w:rPr>
          <w:sz w:val="24"/>
        </w:rPr>
        <w:t>,</w:t>
      </w:r>
      <w:r>
        <w:rPr>
          <w:rFonts w:ascii="宋体" w:eastAsia="宋体" w:hint="eastAsia"/>
          <w:sz w:val="24"/>
        </w:rPr>
        <w:t>你们的心就会与之契合。如果你</w:t>
      </w:r>
    </w:p>
    <w:p w14:paraId="54AD5CF6" w14:textId="77777777" w:rsidR="00EC029C" w:rsidRDefault="00000000">
      <w:pPr>
        <w:spacing w:before="5"/>
        <w:ind w:left="100"/>
        <w:rPr>
          <w:rFonts w:ascii="宋体" w:eastAsia="宋体"/>
          <w:sz w:val="24"/>
        </w:rPr>
      </w:pPr>
      <w:r>
        <w:rPr>
          <w:rFonts w:ascii="宋体" w:eastAsia="宋体" w:hint="eastAsia"/>
          <w:spacing w:val="-2"/>
          <w:sz w:val="24"/>
        </w:rPr>
        <w:t>们只是忧郁</w:t>
      </w:r>
      <w:r>
        <w:rPr>
          <w:spacing w:val="-2"/>
          <w:sz w:val="24"/>
        </w:rPr>
        <w:t>,</w:t>
      </w:r>
      <w:r>
        <w:rPr>
          <w:rFonts w:ascii="宋体" w:eastAsia="宋体" w:hint="eastAsia"/>
          <w:spacing w:val="-2"/>
          <w:sz w:val="24"/>
        </w:rPr>
        <w:t>这会使你们更加呆滞和沉重</w:t>
      </w:r>
      <w:r>
        <w:rPr>
          <w:spacing w:val="-2"/>
          <w:sz w:val="24"/>
        </w:rPr>
        <w:t>,</w:t>
      </w:r>
      <w:r>
        <w:rPr>
          <w:rFonts w:ascii="宋体" w:eastAsia="宋体" w:hint="eastAsia"/>
          <w:spacing w:val="-2"/>
          <w:sz w:val="24"/>
        </w:rPr>
        <w:t>但这会使你们更加活泼和积极</w:t>
      </w:r>
      <w:r>
        <w:rPr>
          <w:spacing w:val="-2"/>
          <w:sz w:val="24"/>
        </w:rPr>
        <w:t>,</w:t>
      </w:r>
      <w:r>
        <w:rPr>
          <w:rFonts w:ascii="宋体" w:eastAsia="宋体" w:hint="eastAsia"/>
          <w:spacing w:val="-3"/>
          <w:sz w:val="24"/>
        </w:rPr>
        <w:t>因此有很大的不同。</w:t>
      </w:r>
    </w:p>
    <w:p w14:paraId="19D424A2" w14:textId="77777777" w:rsidR="00EC029C" w:rsidRDefault="00000000">
      <w:pPr>
        <w:spacing w:before="285" w:line="242" w:lineRule="auto"/>
        <w:ind w:left="100" w:right="275"/>
        <w:rPr>
          <w:rFonts w:ascii="宋体" w:eastAsia="宋体" w:hAnsi="宋体" w:hint="eastAsia"/>
          <w:sz w:val="24"/>
        </w:rPr>
      </w:pPr>
      <w:r>
        <w:rPr>
          <w:rFonts w:ascii="宋体" w:eastAsia="宋体" w:hAnsi="宋体" w:hint="eastAsia"/>
          <w:sz w:val="24"/>
        </w:rPr>
        <w:t>最后</w:t>
      </w:r>
      <w:r>
        <w:rPr>
          <w:spacing w:val="-3"/>
          <w:sz w:val="24"/>
        </w:rPr>
        <w:t>,</w:t>
      </w:r>
      <w:r>
        <w:rPr>
          <w:rFonts w:ascii="宋体" w:eastAsia="宋体" w:hAnsi="宋体" w:hint="eastAsia"/>
          <w:sz w:val="24"/>
        </w:rPr>
        <w:t>良心的困扰不能像忧郁那样治愈。忧郁很多时候会随着时间而消失</w:t>
      </w:r>
      <w:r>
        <w:rPr>
          <w:sz w:val="24"/>
        </w:rPr>
        <w:t>,</w:t>
      </w:r>
      <w:r>
        <w:rPr>
          <w:rFonts w:ascii="宋体" w:eastAsia="宋体" w:hAnsi="宋体" w:hint="eastAsia"/>
          <w:sz w:val="24"/>
        </w:rPr>
        <w:t>药物可以治愈它</w:t>
      </w:r>
      <w:r>
        <w:rPr>
          <w:sz w:val="24"/>
        </w:rPr>
        <w:t>,</w:t>
      </w:r>
      <w:r>
        <w:rPr>
          <w:rFonts w:ascii="宋体" w:eastAsia="宋体" w:hAnsi="宋体" w:hint="eastAsia"/>
          <w:sz w:val="24"/>
        </w:rPr>
        <w:t>外在的安慰和满足也可以治愈它</w:t>
      </w:r>
      <w:r>
        <w:rPr>
          <w:spacing w:val="-3"/>
          <w:sz w:val="24"/>
        </w:rPr>
        <w:t>,</w:t>
      </w:r>
      <w:r>
        <w:rPr>
          <w:rFonts w:ascii="宋体" w:eastAsia="宋体" w:hAnsi="宋体" w:hint="eastAsia"/>
          <w:sz w:val="24"/>
        </w:rPr>
        <w:t>但良心的困扰是一个更高层次的创伤。正如弗朗西斯</w:t>
      </w:r>
      <w:r>
        <w:rPr>
          <w:sz w:val="24"/>
        </w:rPr>
        <w:t>·</w:t>
      </w:r>
      <w:r>
        <w:rPr>
          <w:rFonts w:ascii="宋体" w:eastAsia="宋体" w:hAnsi="宋体" w:hint="eastAsia"/>
          <w:sz w:val="24"/>
        </w:rPr>
        <w:t>斯皮拉所说</w:t>
      </w:r>
      <w:r>
        <w:rPr>
          <w:spacing w:val="-3"/>
          <w:sz w:val="24"/>
        </w:rPr>
        <w:t>,</w:t>
      </w:r>
      <w:r>
        <w:rPr>
          <w:rFonts w:ascii="宋体" w:eastAsia="宋体" w:hAnsi="宋体" w:hint="eastAsia"/>
          <w:sz w:val="24"/>
        </w:rPr>
        <w:t>当他们带来医生</w:t>
      </w:r>
      <w:r>
        <w:rPr>
          <w:sz w:val="24"/>
        </w:rPr>
        <w:t>,</w:t>
      </w:r>
      <w:r>
        <w:rPr>
          <w:rFonts w:ascii="宋体" w:eastAsia="宋体" w:hAnsi="宋体" w:hint="eastAsia"/>
          <w:sz w:val="24"/>
        </w:rPr>
        <w:t>认为是身体的问题时</w:t>
      </w:r>
      <w:r>
        <w:rPr>
          <w:sz w:val="24"/>
        </w:rPr>
        <w:t>,</w:t>
      </w:r>
      <w:r>
        <w:rPr>
          <w:rFonts w:ascii="宋体" w:eastAsia="宋体" w:hAnsi="宋体" w:hint="eastAsia"/>
          <w:sz w:val="24"/>
        </w:rPr>
        <w:t>唉</w:t>
      </w:r>
      <w:r>
        <w:rPr>
          <w:sz w:val="24"/>
        </w:rPr>
        <w:t>,</w:t>
      </w:r>
      <w:r>
        <w:rPr>
          <w:rFonts w:ascii="宋体" w:eastAsia="宋体" w:hAnsi="宋体" w:hint="eastAsia"/>
          <w:sz w:val="24"/>
        </w:rPr>
        <w:t>可怜的人</w:t>
      </w:r>
      <w:r>
        <w:rPr>
          <w:sz w:val="24"/>
        </w:rPr>
        <w:t>,</w:t>
      </w:r>
      <w:r>
        <w:rPr>
          <w:rFonts w:ascii="宋体" w:eastAsia="宋体" w:hAnsi="宋体" w:hint="eastAsia"/>
          <w:spacing w:val="-2"/>
          <w:sz w:val="24"/>
        </w:rPr>
        <w:t>他们以为可以用药物治愈我。</w:t>
      </w:r>
      <w:r>
        <w:rPr>
          <w:rFonts w:ascii="宋体" w:eastAsia="宋体" w:hAnsi="宋体" w:hint="eastAsia"/>
          <w:sz w:val="24"/>
        </w:rPr>
        <w:t>啊</w:t>
      </w:r>
      <w:r>
        <w:rPr>
          <w:spacing w:val="-3"/>
          <w:sz w:val="24"/>
        </w:rPr>
        <w:t>,</w:t>
      </w:r>
      <w:r>
        <w:rPr>
          <w:rFonts w:ascii="宋体" w:eastAsia="宋体" w:hAnsi="宋体" w:hint="eastAsia"/>
          <w:sz w:val="24"/>
        </w:rPr>
        <w:t>这是另一种病</w:t>
      </w:r>
      <w:r>
        <w:rPr>
          <w:sz w:val="24"/>
        </w:rPr>
        <w:t>,</w:t>
      </w:r>
      <w:r>
        <w:rPr>
          <w:rFonts w:ascii="宋体" w:eastAsia="宋体" w:hAnsi="宋体" w:hint="eastAsia"/>
          <w:sz w:val="24"/>
        </w:rPr>
        <w:t>需要另一种药物</w:t>
      </w:r>
      <w:r>
        <w:rPr>
          <w:sz w:val="24"/>
        </w:rPr>
        <w:t>,</w:t>
      </w:r>
      <w:r>
        <w:rPr>
          <w:rFonts w:ascii="宋体" w:eastAsia="宋体" w:hAnsi="宋体" w:hint="eastAsia"/>
          <w:sz w:val="24"/>
        </w:rPr>
        <w:t>而不是膏药和药物来治愈一个因罪而昏厥的灵魂和灵。</w:t>
      </w:r>
    </w:p>
    <w:p w14:paraId="7A8E1777" w14:textId="77777777" w:rsidR="00EC029C" w:rsidRDefault="00000000">
      <w:pPr>
        <w:spacing w:before="282" w:line="242" w:lineRule="auto"/>
        <w:ind w:left="100" w:right="340"/>
        <w:rPr>
          <w:rFonts w:ascii="宋体" w:eastAsia="宋体"/>
          <w:sz w:val="24"/>
        </w:rPr>
      </w:pPr>
      <w:r>
        <w:rPr>
          <w:rFonts w:ascii="宋体" w:eastAsia="宋体" w:hint="eastAsia"/>
          <w:sz w:val="24"/>
        </w:rPr>
        <w:t>良心必须有福音解毒剂</w:t>
      </w:r>
      <w:r>
        <w:rPr>
          <w:spacing w:val="-1"/>
          <w:sz w:val="24"/>
        </w:rPr>
        <w:t>;</w:t>
      </w:r>
      <w:r>
        <w:rPr>
          <w:rFonts w:ascii="宋体" w:eastAsia="宋体" w:hint="eastAsia"/>
          <w:sz w:val="24"/>
        </w:rPr>
        <w:t>因此</w:t>
      </w:r>
      <w:r>
        <w:rPr>
          <w:sz w:val="24"/>
        </w:rPr>
        <w:t>,</w:t>
      </w:r>
      <w:r>
        <w:rPr>
          <w:rFonts w:ascii="宋体" w:eastAsia="宋体" w:hint="eastAsia"/>
          <w:sz w:val="24"/>
        </w:rPr>
        <w:t>你们这些认为自己因罪而良心受困扰</w:t>
      </w:r>
      <w:r>
        <w:rPr>
          <w:sz w:val="24"/>
        </w:rPr>
        <w:t>,</w:t>
      </w:r>
      <w:r>
        <w:rPr>
          <w:rFonts w:ascii="宋体" w:eastAsia="宋体" w:hint="eastAsia"/>
          <w:sz w:val="24"/>
        </w:rPr>
        <w:t>现在得到缓解</w:t>
      </w:r>
      <w:r>
        <w:rPr>
          <w:sz w:val="24"/>
        </w:rPr>
        <w:t>,</w:t>
      </w:r>
      <w:r>
        <w:rPr>
          <w:rFonts w:ascii="宋体" w:eastAsia="宋体" w:hint="eastAsia"/>
          <w:sz w:val="24"/>
        </w:rPr>
        <w:t>或者现 在可能没有像以前那样困扰的人</w:t>
      </w:r>
      <w:r>
        <w:rPr>
          <w:spacing w:val="-3"/>
          <w:sz w:val="24"/>
        </w:rPr>
        <w:t>,</w:t>
      </w:r>
      <w:r>
        <w:rPr>
          <w:rFonts w:ascii="宋体" w:eastAsia="宋体" w:hint="eastAsia"/>
          <w:sz w:val="24"/>
        </w:rPr>
        <w:t>回想一下是什么治愈了你们</w:t>
      </w:r>
      <w:r>
        <w:rPr>
          <w:sz w:val="24"/>
        </w:rPr>
        <w:t>,</w:t>
      </w:r>
      <w:r>
        <w:rPr>
          <w:rFonts w:ascii="宋体" w:eastAsia="宋体" w:hint="eastAsia"/>
          <w:sz w:val="24"/>
        </w:rPr>
        <w:t>为什么你们现在没有像以前那样困扰</w:t>
      </w:r>
      <w:r>
        <w:rPr>
          <w:spacing w:val="-3"/>
          <w:sz w:val="24"/>
        </w:rPr>
        <w:t>?</w:t>
      </w:r>
      <w:r>
        <w:rPr>
          <w:rFonts w:ascii="宋体" w:eastAsia="宋体" w:hint="eastAsia"/>
          <w:sz w:val="24"/>
        </w:rPr>
        <w:t>是时间冲淡了它吗</w:t>
      </w:r>
      <w:r>
        <w:rPr>
          <w:sz w:val="24"/>
        </w:rPr>
        <w:t>?</w:t>
      </w:r>
      <w:r>
        <w:rPr>
          <w:rFonts w:ascii="宋体" w:eastAsia="宋体" w:hint="eastAsia"/>
          <w:sz w:val="24"/>
        </w:rPr>
        <w:t>某个讲道</w:t>
      </w:r>
      <w:r>
        <w:rPr>
          <w:sz w:val="24"/>
        </w:rPr>
        <w:t>,</w:t>
      </w:r>
      <w:r>
        <w:rPr>
          <w:rFonts w:ascii="宋体" w:eastAsia="宋体" w:hint="eastAsia"/>
          <w:sz w:val="24"/>
        </w:rPr>
        <w:t>某个真理的领悟</w:t>
      </w:r>
      <w:r>
        <w:rPr>
          <w:sz w:val="24"/>
        </w:rPr>
        <w:t>,</w:t>
      </w:r>
      <w:r>
        <w:rPr>
          <w:rFonts w:ascii="宋体" w:eastAsia="宋体" w:hint="eastAsia"/>
          <w:sz w:val="24"/>
        </w:rPr>
        <w:t>强烈地刺入你们</w:t>
      </w:r>
      <w:r>
        <w:rPr>
          <w:sz w:val="24"/>
        </w:rPr>
        <w:t>,</w:t>
      </w:r>
      <w:r>
        <w:rPr>
          <w:rFonts w:ascii="宋体" w:eastAsia="宋体" w:hint="eastAsia"/>
          <w:sz w:val="24"/>
        </w:rPr>
        <w:t>困扰你们</w:t>
      </w:r>
      <w:r>
        <w:rPr>
          <w:spacing w:val="-1"/>
          <w:sz w:val="24"/>
        </w:rPr>
        <w:t>;</w:t>
      </w:r>
      <w:r>
        <w:rPr>
          <w:rFonts w:ascii="宋体" w:eastAsia="宋体" w:hint="eastAsia"/>
          <w:spacing w:val="-5"/>
          <w:sz w:val="24"/>
        </w:rPr>
        <w:t>你们有</w:t>
      </w:r>
      <w:r>
        <w:rPr>
          <w:rFonts w:ascii="宋体" w:eastAsia="宋体" w:hint="eastAsia"/>
          <w:sz w:val="24"/>
        </w:rPr>
        <w:t>这样的困扰</w:t>
      </w:r>
      <w:r>
        <w:rPr>
          <w:spacing w:val="-3"/>
          <w:sz w:val="24"/>
        </w:rPr>
        <w:t>,</w:t>
      </w:r>
      <w:r>
        <w:rPr>
          <w:rFonts w:ascii="宋体" w:eastAsia="宋体" w:hint="eastAsia"/>
          <w:sz w:val="24"/>
        </w:rPr>
        <w:t>但是什么治愈了你们</w:t>
      </w:r>
      <w:r>
        <w:rPr>
          <w:sz w:val="24"/>
        </w:rPr>
        <w:t>?</w:t>
      </w:r>
      <w:r>
        <w:rPr>
          <w:rFonts w:ascii="宋体" w:eastAsia="宋体" w:hint="eastAsia"/>
          <w:sz w:val="24"/>
        </w:rPr>
        <w:t>很多时候</w:t>
      </w:r>
      <w:r>
        <w:rPr>
          <w:sz w:val="24"/>
        </w:rPr>
        <w:t>,</w:t>
      </w:r>
      <w:r>
        <w:rPr>
          <w:rFonts w:ascii="宋体" w:eastAsia="宋体" w:hint="eastAsia"/>
          <w:sz w:val="24"/>
        </w:rPr>
        <w:t>人们除了这个解释之外别无他法</w:t>
      </w:r>
      <w:r>
        <w:rPr>
          <w:sz w:val="24"/>
        </w:rPr>
        <w:t>,</w:t>
      </w:r>
      <w:r>
        <w:rPr>
          <w:rFonts w:ascii="宋体" w:eastAsia="宋体" w:hint="eastAsia"/>
          <w:sz w:val="24"/>
        </w:rPr>
        <w:t>肯定是时间冲淡了它</w:t>
      </w:r>
      <w:r>
        <w:rPr>
          <w:spacing w:val="-1"/>
          <w:sz w:val="24"/>
        </w:rPr>
        <w:t>;</w:t>
      </w:r>
      <w:r>
        <w:rPr>
          <w:rFonts w:ascii="宋体" w:eastAsia="宋体" w:hint="eastAsia"/>
          <w:sz w:val="24"/>
        </w:rPr>
        <w:t>如果是这样</w:t>
      </w:r>
      <w:r>
        <w:rPr>
          <w:sz w:val="24"/>
        </w:rPr>
        <w:t>,</w:t>
      </w:r>
      <w:r>
        <w:rPr>
          <w:rFonts w:ascii="宋体" w:eastAsia="宋体" w:hint="eastAsia"/>
          <w:sz w:val="24"/>
        </w:rPr>
        <w:t>那就不是真正的困扰。</w:t>
      </w:r>
    </w:p>
    <w:p w14:paraId="38272E69" w14:textId="77777777" w:rsidR="00EC029C" w:rsidRDefault="00000000">
      <w:pPr>
        <w:spacing w:before="283" w:line="242" w:lineRule="auto"/>
        <w:ind w:left="100" w:right="255"/>
        <w:rPr>
          <w:rFonts w:ascii="宋体" w:eastAsia="宋体"/>
          <w:sz w:val="24"/>
        </w:rPr>
      </w:pPr>
      <w:r>
        <w:rPr>
          <w:rFonts w:ascii="宋体" w:eastAsia="宋体" w:hint="eastAsia"/>
          <w:spacing w:val="-2"/>
          <w:sz w:val="24"/>
        </w:rPr>
        <w:t>所以</w:t>
      </w:r>
      <w:r>
        <w:rPr>
          <w:spacing w:val="-2"/>
          <w:sz w:val="24"/>
        </w:rPr>
        <w:t>,</w:t>
      </w:r>
      <w:r>
        <w:rPr>
          <w:rFonts w:ascii="宋体" w:eastAsia="宋体" w:hint="eastAsia"/>
          <w:spacing w:val="-2"/>
          <w:sz w:val="24"/>
        </w:rPr>
        <w:t>也许你们吃了药</w:t>
      </w:r>
      <w:r>
        <w:rPr>
          <w:spacing w:val="-2"/>
          <w:sz w:val="24"/>
        </w:rPr>
        <w:t>,</w:t>
      </w:r>
      <w:r>
        <w:rPr>
          <w:rFonts w:ascii="宋体" w:eastAsia="宋体" w:hint="eastAsia"/>
          <w:spacing w:val="-2"/>
          <w:sz w:val="24"/>
        </w:rPr>
        <w:t>你们的身体以前很困扰</w:t>
      </w:r>
      <w:r>
        <w:rPr>
          <w:spacing w:val="-2"/>
          <w:sz w:val="24"/>
        </w:rPr>
        <w:t>,</w:t>
      </w:r>
      <w:r>
        <w:rPr>
          <w:rFonts w:ascii="宋体" w:eastAsia="宋体" w:hint="eastAsia"/>
          <w:spacing w:val="-2"/>
          <w:sz w:val="24"/>
        </w:rPr>
        <w:t>现在很有活力</w:t>
      </w:r>
      <w:r>
        <w:rPr>
          <w:spacing w:val="-2"/>
          <w:sz w:val="24"/>
        </w:rPr>
        <w:t>,</w:t>
      </w:r>
      <w:r>
        <w:rPr>
          <w:rFonts w:ascii="宋体" w:eastAsia="宋体" w:hint="eastAsia"/>
          <w:spacing w:val="-2"/>
          <w:sz w:val="24"/>
        </w:rPr>
        <w:t>血管里有更多的血</w:t>
      </w:r>
      <w:r>
        <w:rPr>
          <w:spacing w:val="-2"/>
          <w:sz w:val="24"/>
        </w:rPr>
        <w:t>,</w:t>
      </w:r>
      <w:r>
        <w:rPr>
          <w:rFonts w:ascii="宋体" w:eastAsia="宋体" w:hint="eastAsia"/>
          <w:spacing w:val="-2"/>
          <w:sz w:val="24"/>
        </w:rPr>
        <w:t>现在有更</w:t>
      </w:r>
      <w:r>
        <w:rPr>
          <w:rFonts w:ascii="宋体" w:eastAsia="宋体" w:hint="eastAsia"/>
          <w:spacing w:val="40"/>
          <w:sz w:val="24"/>
        </w:rPr>
        <w:t xml:space="preserve"> </w:t>
      </w:r>
      <w:r>
        <w:rPr>
          <w:rFonts w:ascii="宋体" w:eastAsia="宋体" w:hint="eastAsia"/>
          <w:spacing w:val="-2"/>
          <w:sz w:val="24"/>
        </w:rPr>
        <w:t>多的精神</w:t>
      </w:r>
      <w:r>
        <w:rPr>
          <w:spacing w:val="-2"/>
          <w:sz w:val="24"/>
        </w:rPr>
        <w:t>,</w:t>
      </w:r>
      <w:r>
        <w:rPr>
          <w:rFonts w:ascii="宋体" w:eastAsia="宋体" w:hint="eastAsia"/>
          <w:spacing w:val="-2"/>
          <w:sz w:val="24"/>
        </w:rPr>
        <w:t>也许现在你们的苦难消除了</w:t>
      </w:r>
      <w:r>
        <w:rPr>
          <w:spacing w:val="-2"/>
          <w:sz w:val="24"/>
        </w:rPr>
        <w:t>,</w:t>
      </w:r>
      <w:r>
        <w:rPr>
          <w:rFonts w:ascii="宋体" w:eastAsia="宋体" w:hint="eastAsia"/>
          <w:spacing w:val="-2"/>
          <w:sz w:val="24"/>
        </w:rPr>
        <w:t>这治愈了你们。如果除此之外没有其他困扰</w:t>
      </w:r>
      <w:r>
        <w:rPr>
          <w:spacing w:val="-2"/>
          <w:sz w:val="24"/>
        </w:rPr>
        <w:t>,</w:t>
      </w:r>
      <w:r>
        <w:rPr>
          <w:rFonts w:ascii="宋体" w:eastAsia="宋体" w:hint="eastAsia"/>
          <w:spacing w:val="-2"/>
          <w:sz w:val="24"/>
        </w:rPr>
        <w:t>那你们肯定不知道良心困扰意味着什么</w:t>
      </w:r>
      <w:r>
        <w:rPr>
          <w:spacing w:val="-2"/>
          <w:sz w:val="24"/>
        </w:rPr>
        <w:t>,</w:t>
      </w:r>
      <w:r>
        <w:rPr>
          <w:rFonts w:ascii="宋体" w:eastAsia="宋体" w:hint="eastAsia"/>
          <w:spacing w:val="-2"/>
          <w:sz w:val="24"/>
        </w:rPr>
        <w:t>至少不是以得救的方式</w:t>
      </w:r>
      <w:r>
        <w:rPr>
          <w:spacing w:val="-2"/>
          <w:sz w:val="24"/>
        </w:rPr>
        <w:t>;</w:t>
      </w:r>
      <w:r>
        <w:rPr>
          <w:rFonts w:ascii="宋体" w:eastAsia="宋体" w:hint="eastAsia"/>
          <w:spacing w:val="-2"/>
          <w:sz w:val="24"/>
        </w:rPr>
        <w:t>要么根本不是良心的困扰</w:t>
      </w:r>
      <w:r>
        <w:rPr>
          <w:spacing w:val="-2"/>
          <w:sz w:val="24"/>
        </w:rPr>
        <w:t>,</w:t>
      </w:r>
      <w:r>
        <w:rPr>
          <w:rFonts w:ascii="宋体" w:eastAsia="宋体" w:hint="eastAsia"/>
          <w:spacing w:val="-2"/>
          <w:sz w:val="24"/>
        </w:rPr>
        <w:t>要么没有得到正确的治愈</w:t>
      </w:r>
      <w:r>
        <w:rPr>
          <w:spacing w:val="-2"/>
          <w:sz w:val="24"/>
        </w:rPr>
        <w:t>,</w:t>
      </w:r>
      <w:r>
        <w:rPr>
          <w:rFonts w:ascii="宋体" w:eastAsia="宋体" w:hint="eastAsia"/>
          <w:spacing w:val="-2"/>
          <w:sz w:val="24"/>
        </w:rPr>
        <w:t>而是像荆棘一样腐烂、溃烂在肉体里</w:t>
      </w:r>
      <w:r>
        <w:rPr>
          <w:spacing w:val="-2"/>
          <w:sz w:val="24"/>
        </w:rPr>
        <w:t>;</w:t>
      </w:r>
      <w:r>
        <w:rPr>
          <w:rFonts w:ascii="宋体" w:eastAsia="宋体" w:hint="eastAsia"/>
          <w:spacing w:val="-2"/>
          <w:sz w:val="24"/>
        </w:rPr>
        <w:t>荆棘刚进入时</w:t>
      </w:r>
      <w:r>
        <w:rPr>
          <w:spacing w:val="-2"/>
          <w:sz w:val="24"/>
        </w:rPr>
        <w:t>,</w:t>
      </w:r>
      <w:r>
        <w:rPr>
          <w:rFonts w:ascii="宋体" w:eastAsia="宋体" w:hint="eastAsia"/>
          <w:spacing w:val="-2"/>
          <w:sz w:val="24"/>
        </w:rPr>
        <w:t>会给人带来很大的痛苦</w:t>
      </w:r>
      <w:r>
        <w:rPr>
          <w:spacing w:val="-2"/>
          <w:sz w:val="24"/>
        </w:rPr>
        <w:t>;</w:t>
      </w:r>
      <w:r>
        <w:rPr>
          <w:rFonts w:ascii="宋体" w:eastAsia="宋体" w:hint="eastAsia"/>
          <w:spacing w:val="-2"/>
          <w:sz w:val="24"/>
        </w:rPr>
        <w:t>也许如果放任不管</w:t>
      </w:r>
      <w:r>
        <w:rPr>
          <w:spacing w:val="-2"/>
          <w:sz w:val="24"/>
        </w:rPr>
        <w:t>,</w:t>
      </w:r>
      <w:r>
        <w:rPr>
          <w:rFonts w:ascii="宋体" w:eastAsia="宋体" w:hint="eastAsia"/>
          <w:spacing w:val="-2"/>
          <w:sz w:val="24"/>
        </w:rPr>
        <w:t>目前的痛苦会过去</w:t>
      </w:r>
      <w:r>
        <w:rPr>
          <w:spacing w:val="-2"/>
          <w:sz w:val="24"/>
        </w:rPr>
        <w:t>;</w:t>
      </w:r>
      <w:r>
        <w:rPr>
          <w:rFonts w:ascii="宋体" w:eastAsia="宋体" w:hint="eastAsia"/>
          <w:spacing w:val="-2"/>
          <w:sz w:val="24"/>
        </w:rPr>
        <w:t>但它会溃烂</w:t>
      </w:r>
      <w:r>
        <w:rPr>
          <w:spacing w:val="-2"/>
          <w:sz w:val="24"/>
        </w:rPr>
        <w:t>,</w:t>
      </w:r>
      <w:r>
        <w:rPr>
          <w:rFonts w:ascii="宋体" w:eastAsia="宋体" w:hint="eastAsia"/>
          <w:spacing w:val="-2"/>
          <w:sz w:val="24"/>
        </w:rPr>
        <w:t>以后会让你痛苦</w:t>
      </w:r>
      <w:r>
        <w:rPr>
          <w:spacing w:val="-2"/>
          <w:sz w:val="24"/>
        </w:rPr>
        <w:t>,</w:t>
      </w:r>
      <w:r>
        <w:rPr>
          <w:rFonts w:ascii="宋体" w:eastAsia="宋体" w:hint="eastAsia"/>
          <w:spacing w:val="-2"/>
          <w:sz w:val="24"/>
        </w:rPr>
        <w:t>如果不治愈的话。罪带来的良心困扰也是如此</w:t>
      </w:r>
      <w:r>
        <w:rPr>
          <w:spacing w:val="-2"/>
          <w:sz w:val="24"/>
        </w:rPr>
        <w:t>,</w:t>
      </w:r>
      <w:r>
        <w:rPr>
          <w:rFonts w:ascii="宋体" w:eastAsia="宋体" w:hint="eastAsia"/>
          <w:spacing w:val="-2"/>
          <w:sz w:val="24"/>
        </w:rPr>
        <w:t>如果除了这些事情之外没有别的治愈它</w:t>
      </w:r>
      <w:r>
        <w:rPr>
          <w:spacing w:val="-2"/>
          <w:sz w:val="24"/>
        </w:rPr>
        <w:t>,</w:t>
      </w:r>
      <w:r>
        <w:rPr>
          <w:rFonts w:ascii="宋体" w:eastAsia="宋体" w:hint="eastAsia"/>
          <w:spacing w:val="-2"/>
          <w:sz w:val="24"/>
        </w:rPr>
        <w:t>那就像肉体里的荆棘</w:t>
      </w:r>
      <w:r>
        <w:rPr>
          <w:spacing w:val="-2"/>
          <w:sz w:val="24"/>
        </w:rPr>
        <w:t>,</w:t>
      </w:r>
      <w:r>
        <w:rPr>
          <w:rFonts w:ascii="宋体" w:eastAsia="宋体" w:hint="eastAsia"/>
          <w:spacing w:val="-2"/>
          <w:sz w:val="24"/>
        </w:rPr>
        <w:t>以后会困扰你。</w:t>
      </w:r>
    </w:p>
    <w:p w14:paraId="522C477D" w14:textId="77777777" w:rsidR="00EC029C" w:rsidRDefault="00000000">
      <w:pPr>
        <w:spacing w:before="286" w:line="242" w:lineRule="auto"/>
        <w:ind w:left="100" w:right="393"/>
        <w:rPr>
          <w:rFonts w:ascii="宋体" w:eastAsia="宋体"/>
          <w:sz w:val="24"/>
        </w:rPr>
      </w:pPr>
      <w:r>
        <w:rPr>
          <w:rFonts w:ascii="宋体" w:eastAsia="宋体" w:hint="eastAsia"/>
          <w:spacing w:val="-2"/>
          <w:sz w:val="24"/>
        </w:rPr>
        <w:t>还有另一种治愈方式</w:t>
      </w:r>
      <w:r>
        <w:rPr>
          <w:spacing w:val="-2"/>
          <w:sz w:val="24"/>
        </w:rPr>
        <w:t>,</w:t>
      </w:r>
      <w:r>
        <w:rPr>
          <w:rFonts w:ascii="宋体" w:eastAsia="宋体" w:hint="eastAsia"/>
          <w:spacing w:val="-2"/>
          <w:sz w:val="24"/>
        </w:rPr>
        <w:t>因为这是上帝安慰受困良心所能做的最大的事</w:t>
      </w:r>
      <w:r>
        <w:rPr>
          <w:spacing w:val="-2"/>
          <w:sz w:val="24"/>
        </w:rPr>
        <w:t>,</w:t>
      </w:r>
      <w:r>
        <w:rPr>
          <w:rFonts w:ascii="宋体" w:eastAsia="宋体" w:hint="eastAsia"/>
          <w:spacing w:val="-2"/>
          <w:sz w:val="24"/>
        </w:rPr>
        <w:t>必须有基督的宝血</w:t>
      </w:r>
      <w:r>
        <w:rPr>
          <w:spacing w:val="-2"/>
          <w:sz w:val="24"/>
        </w:rPr>
        <w:t>,</w:t>
      </w:r>
      <w:r>
        <w:rPr>
          <w:rFonts w:ascii="宋体" w:eastAsia="宋体" w:hint="eastAsia"/>
          <w:spacing w:val="-2"/>
          <w:sz w:val="24"/>
        </w:rPr>
        <w:t>由圣灵应用</w:t>
      </w:r>
      <w:r>
        <w:rPr>
          <w:spacing w:val="-2"/>
          <w:sz w:val="24"/>
        </w:rPr>
        <w:t>;</w:t>
      </w:r>
      <w:r>
        <w:rPr>
          <w:rFonts w:ascii="宋体" w:eastAsia="宋体" w:hint="eastAsia"/>
          <w:spacing w:val="-2"/>
          <w:sz w:val="24"/>
        </w:rPr>
        <w:t>必须用耶稣基督的宝血制成膏药</w:t>
      </w:r>
      <w:r>
        <w:rPr>
          <w:spacing w:val="-2"/>
          <w:sz w:val="24"/>
        </w:rPr>
        <w:t>,</w:t>
      </w:r>
      <w:r>
        <w:rPr>
          <w:rFonts w:ascii="宋体" w:eastAsia="宋体" w:hint="eastAsia"/>
          <w:spacing w:val="-2"/>
          <w:sz w:val="24"/>
        </w:rPr>
        <w:t>由圣灵应用来治愈这个。因此</w:t>
      </w:r>
      <w:r>
        <w:rPr>
          <w:spacing w:val="-2"/>
          <w:sz w:val="24"/>
        </w:rPr>
        <w:t>,</w:t>
      </w:r>
      <w:r>
        <w:rPr>
          <w:rFonts w:ascii="宋体" w:eastAsia="宋体" w:hint="eastAsia"/>
          <w:spacing w:val="-2"/>
          <w:sz w:val="24"/>
        </w:rPr>
        <w:t>我恳求你们考虑关于这个论点所说的话</w:t>
      </w:r>
      <w:r>
        <w:rPr>
          <w:spacing w:val="-2"/>
          <w:sz w:val="24"/>
        </w:rPr>
        <w:t>;</w:t>
      </w:r>
      <w:r>
        <w:rPr>
          <w:rFonts w:ascii="宋体" w:eastAsia="宋体" w:hint="eastAsia"/>
          <w:spacing w:val="-2"/>
          <w:sz w:val="24"/>
        </w:rPr>
        <w:t>正如诗人所说</w:t>
      </w:r>
      <w:r>
        <w:rPr>
          <w:spacing w:val="-2"/>
          <w:sz w:val="24"/>
        </w:rPr>
        <w:t>,</w:t>
      </w:r>
      <w:r>
        <w:rPr>
          <w:rFonts w:ascii="宋体" w:eastAsia="宋体" w:hint="eastAsia"/>
          <w:spacing w:val="-2"/>
          <w:sz w:val="24"/>
        </w:rPr>
        <w:t>察看穷人的</w:t>
      </w:r>
      <w:r>
        <w:rPr>
          <w:spacing w:val="-2"/>
          <w:sz w:val="24"/>
        </w:rPr>
        <w:t>,</w:t>
      </w:r>
      <w:r>
        <w:rPr>
          <w:rFonts w:ascii="宋体" w:eastAsia="宋体" w:hint="eastAsia"/>
          <w:spacing w:val="-2"/>
          <w:sz w:val="24"/>
        </w:rPr>
        <w:t>这人便为有福</w:t>
      </w:r>
      <w:r>
        <w:rPr>
          <w:spacing w:val="-2"/>
          <w:sz w:val="24"/>
        </w:rPr>
        <w:t>,</w:t>
      </w:r>
      <w:r>
        <w:rPr>
          <w:rFonts w:ascii="宋体" w:eastAsia="宋体" w:hint="eastAsia"/>
          <w:spacing w:val="-2"/>
          <w:sz w:val="24"/>
        </w:rPr>
        <w:t>所以我说</w:t>
      </w:r>
      <w:r>
        <w:rPr>
          <w:spacing w:val="-2"/>
          <w:sz w:val="24"/>
        </w:rPr>
        <w:t>,</w:t>
      </w:r>
      <w:r>
        <w:rPr>
          <w:rFonts w:ascii="宋体" w:eastAsia="宋体" w:hint="eastAsia"/>
          <w:spacing w:val="-2"/>
          <w:sz w:val="24"/>
        </w:rPr>
        <w:t>明智地思考这些困扰的男女是有福的</w:t>
      </w:r>
      <w:r>
        <w:rPr>
          <w:spacing w:val="-2"/>
          <w:sz w:val="24"/>
        </w:rPr>
        <w:t>;</w:t>
      </w:r>
      <w:r>
        <w:rPr>
          <w:rFonts w:ascii="宋体" w:eastAsia="宋体" w:hint="eastAsia"/>
          <w:spacing w:val="-2"/>
          <w:sz w:val="24"/>
        </w:rPr>
        <w:t>在这件事上</w:t>
      </w:r>
      <w:r>
        <w:rPr>
          <w:spacing w:val="-2"/>
          <w:sz w:val="24"/>
        </w:rPr>
        <w:t>,</w:t>
      </w:r>
      <w:r>
        <w:rPr>
          <w:rFonts w:ascii="宋体" w:eastAsia="宋体" w:hint="eastAsia"/>
          <w:spacing w:val="-2"/>
          <w:sz w:val="24"/>
        </w:rPr>
        <w:t>不要把它归咎于你们的孩子和朋友</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他们很乖戾</w:t>
      </w:r>
      <w:r>
        <w:rPr>
          <w:spacing w:val="-2"/>
          <w:sz w:val="24"/>
        </w:rPr>
        <w:t>,</w:t>
      </w:r>
      <w:r>
        <w:rPr>
          <w:rFonts w:ascii="宋体" w:eastAsia="宋体" w:hint="eastAsia"/>
          <w:spacing w:val="-2"/>
          <w:sz w:val="24"/>
        </w:rPr>
        <w:t>或者是疯子</w:t>
      </w:r>
      <w:r>
        <w:rPr>
          <w:spacing w:val="-2"/>
          <w:sz w:val="24"/>
        </w:rPr>
        <w:t>,</w:t>
      </w:r>
      <w:r>
        <w:rPr>
          <w:rFonts w:ascii="宋体" w:eastAsia="宋体" w:hint="eastAsia"/>
          <w:spacing w:val="-2"/>
          <w:sz w:val="24"/>
        </w:rPr>
        <w:t>或者忧郁</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不要这么说。</w:t>
      </w:r>
    </w:p>
    <w:p w14:paraId="07BF5BFB" w14:textId="77777777" w:rsidR="00EC029C" w:rsidRDefault="00000000">
      <w:pPr>
        <w:spacing w:before="283" w:line="242" w:lineRule="auto"/>
        <w:ind w:left="100" w:right="390"/>
        <w:rPr>
          <w:rFonts w:ascii="宋体" w:eastAsia="宋体"/>
          <w:sz w:val="24"/>
        </w:rPr>
      </w:pPr>
      <w:r>
        <w:rPr>
          <w:rFonts w:ascii="宋体" w:eastAsia="宋体" w:hint="eastAsia"/>
          <w:sz w:val="24"/>
        </w:rPr>
        <w:t>你们这些熟悉风暴和暴风雨的人</w:t>
      </w:r>
      <w:r>
        <w:rPr>
          <w:spacing w:val="-3"/>
          <w:sz w:val="24"/>
        </w:rPr>
        <w:t>,</w:t>
      </w:r>
      <w:r>
        <w:rPr>
          <w:rFonts w:ascii="宋体" w:eastAsia="宋体" w:hint="eastAsia"/>
          <w:sz w:val="24"/>
        </w:rPr>
        <w:t>你们认为它们很可怕</w:t>
      </w:r>
      <w:r>
        <w:rPr>
          <w:sz w:val="24"/>
        </w:rPr>
        <w:t>,</w:t>
      </w:r>
      <w:r>
        <w:rPr>
          <w:rFonts w:ascii="宋体" w:eastAsia="宋体" w:hint="eastAsia"/>
          <w:sz w:val="24"/>
        </w:rPr>
        <w:t>也许你们的一些朋友最近知道发生了什么可怕的风暴</w:t>
      </w:r>
      <w:r>
        <w:rPr>
          <w:spacing w:val="-1"/>
          <w:sz w:val="24"/>
        </w:rPr>
        <w:t>;</w:t>
      </w:r>
      <w:r>
        <w:rPr>
          <w:rFonts w:ascii="宋体" w:eastAsia="宋体" w:hint="eastAsia"/>
          <w:sz w:val="24"/>
        </w:rPr>
        <w:t>现在</w:t>
      </w:r>
      <w:r>
        <w:rPr>
          <w:sz w:val="24"/>
        </w:rPr>
        <w:t>,</w:t>
      </w:r>
      <w:r>
        <w:rPr>
          <w:rFonts w:ascii="宋体" w:eastAsia="宋体" w:hint="eastAsia"/>
          <w:sz w:val="24"/>
        </w:rPr>
        <w:t>如果他们中的任何一个人应该讲述它</w:t>
      </w:r>
      <w:r>
        <w:rPr>
          <w:sz w:val="24"/>
        </w:rPr>
        <w:t>,</w:t>
      </w:r>
      <w:r>
        <w:rPr>
          <w:rFonts w:ascii="宋体" w:eastAsia="宋体" w:hint="eastAsia"/>
          <w:sz w:val="24"/>
        </w:rPr>
        <w:t>而另一个人应该说</w:t>
      </w:r>
      <w:r>
        <w:rPr>
          <w:sz w:val="24"/>
        </w:rPr>
        <w:t>,</w:t>
      </w:r>
      <w:r>
        <w:rPr>
          <w:rFonts w:ascii="宋体" w:eastAsia="宋体" w:hint="eastAsia"/>
          <w:sz w:val="24"/>
        </w:rPr>
        <w:t>这只是一种概念</w:t>
      </w:r>
      <w:r>
        <w:rPr>
          <w:spacing w:val="-3"/>
          <w:sz w:val="24"/>
        </w:rPr>
        <w:t>,</w:t>
      </w:r>
      <w:r>
        <w:rPr>
          <w:rFonts w:ascii="宋体" w:eastAsia="宋体" w:hint="eastAsia"/>
          <w:sz w:val="24"/>
        </w:rPr>
        <w:t>一种幻想</w:t>
      </w:r>
      <w:r>
        <w:rPr>
          <w:sz w:val="24"/>
        </w:rPr>
        <w:t>,</w:t>
      </w:r>
      <w:r>
        <w:rPr>
          <w:rFonts w:ascii="宋体" w:eastAsia="宋体" w:hint="eastAsia"/>
          <w:sz w:val="24"/>
        </w:rPr>
        <w:t>不是现实</w:t>
      </w:r>
      <w:r>
        <w:rPr>
          <w:sz w:val="24"/>
        </w:rPr>
        <w:t>,</w:t>
      </w:r>
      <w:r>
        <w:rPr>
          <w:rFonts w:ascii="宋体" w:eastAsia="宋体" w:hint="eastAsia"/>
          <w:sz w:val="24"/>
        </w:rPr>
        <w:t>而是一个梦</w:t>
      </w:r>
      <w:r>
        <w:rPr>
          <w:spacing w:val="1"/>
          <w:sz w:val="24"/>
        </w:rPr>
        <w:t>;</w:t>
      </w:r>
      <w:r>
        <w:rPr>
          <w:rFonts w:ascii="宋体" w:eastAsia="宋体" w:hint="eastAsia"/>
          <w:sz w:val="24"/>
        </w:rPr>
        <w:t>你们会认为这些人说话像明智的人吗</w:t>
      </w:r>
      <w:r>
        <w:rPr>
          <w:spacing w:val="-3"/>
          <w:sz w:val="24"/>
        </w:rPr>
        <w:t>?</w:t>
      </w:r>
      <w:r>
        <w:rPr>
          <w:rFonts w:ascii="宋体" w:eastAsia="宋体" w:hint="eastAsia"/>
          <w:sz w:val="24"/>
        </w:rPr>
        <w:t>当然</w:t>
      </w:r>
      <w:r>
        <w:rPr>
          <w:sz w:val="24"/>
        </w:rPr>
        <w:t>,</w:t>
      </w:r>
      <w:r>
        <w:rPr>
          <w:rFonts w:ascii="宋体" w:eastAsia="宋体" w:hint="eastAsia"/>
          <w:spacing w:val="-7"/>
          <w:sz w:val="24"/>
        </w:rPr>
        <w:t>如果</w:t>
      </w:r>
      <w:r>
        <w:rPr>
          <w:rFonts w:ascii="宋体" w:eastAsia="宋体" w:hint="eastAsia"/>
          <w:sz w:val="24"/>
        </w:rPr>
        <w:t>你们在海上遇到的任何风暴都有恐怖</w:t>
      </w:r>
      <w:r>
        <w:rPr>
          <w:spacing w:val="-3"/>
          <w:sz w:val="24"/>
        </w:rPr>
        <w:t>,</w:t>
      </w:r>
      <w:r>
        <w:rPr>
          <w:rFonts w:ascii="宋体" w:eastAsia="宋体" w:hint="eastAsia"/>
          <w:sz w:val="24"/>
        </w:rPr>
        <w:t>要知道</w:t>
      </w:r>
      <w:r>
        <w:rPr>
          <w:sz w:val="24"/>
        </w:rPr>
        <w:t>,</w:t>
      </w:r>
      <w:r>
        <w:rPr>
          <w:rFonts w:ascii="宋体" w:eastAsia="宋体" w:hint="eastAsia"/>
          <w:sz w:val="24"/>
        </w:rPr>
        <w:t>良心中的风暴比海上的风暴可怕一千倍。</w:t>
      </w:r>
    </w:p>
    <w:p w14:paraId="5338704B" w14:textId="77777777" w:rsidR="00EC029C" w:rsidRDefault="00000000">
      <w:pPr>
        <w:spacing w:before="282" w:line="242" w:lineRule="auto"/>
        <w:ind w:left="100" w:right="340"/>
        <w:rPr>
          <w:rFonts w:ascii="宋体" w:eastAsia="宋体" w:hAnsi="宋体" w:hint="eastAsia"/>
          <w:sz w:val="24"/>
        </w:rPr>
      </w:pPr>
      <w:r>
        <w:rPr>
          <w:rFonts w:ascii="宋体" w:eastAsia="宋体" w:hAnsi="宋体" w:hint="eastAsia"/>
          <w:spacing w:val="-2"/>
          <w:sz w:val="24"/>
        </w:rPr>
        <w:t>因此</w:t>
      </w:r>
      <w:r>
        <w:rPr>
          <w:spacing w:val="-2"/>
          <w:sz w:val="24"/>
        </w:rPr>
        <w:t>,</w:t>
      </w:r>
      <w:r>
        <w:rPr>
          <w:rFonts w:ascii="宋体" w:eastAsia="宋体" w:hAnsi="宋体" w:hint="eastAsia"/>
          <w:spacing w:val="-2"/>
          <w:sz w:val="24"/>
        </w:rPr>
        <w:t>当你们看到任何人因罪而良心受困扰时</w:t>
      </w:r>
      <w:r>
        <w:rPr>
          <w:spacing w:val="-2"/>
          <w:sz w:val="24"/>
        </w:rPr>
        <w:t>,</w:t>
      </w:r>
      <w:r>
        <w:rPr>
          <w:rFonts w:ascii="宋体" w:eastAsia="宋体" w:hAnsi="宋体" w:hint="eastAsia"/>
          <w:spacing w:val="-2"/>
          <w:sz w:val="24"/>
        </w:rPr>
        <w:t>要恐惧战兢</w:t>
      </w:r>
      <w:r>
        <w:rPr>
          <w:spacing w:val="-2"/>
          <w:sz w:val="24"/>
        </w:rPr>
        <w:t>,</w:t>
      </w:r>
      <w:r>
        <w:rPr>
          <w:rFonts w:ascii="宋体" w:eastAsia="宋体" w:hAnsi="宋体" w:hint="eastAsia"/>
          <w:spacing w:val="-2"/>
          <w:sz w:val="24"/>
        </w:rPr>
        <w:t>让你们的良心因此而震动</w:t>
      </w:r>
      <w:r>
        <w:rPr>
          <w:spacing w:val="-2"/>
          <w:sz w:val="24"/>
        </w:rPr>
        <w:t>,</w:t>
      </w:r>
      <w:r>
        <w:rPr>
          <w:rFonts w:ascii="宋体" w:eastAsia="宋体" w:hAnsi="宋体" w:hint="eastAsia"/>
          <w:spacing w:val="-2"/>
          <w:sz w:val="24"/>
        </w:rPr>
        <w:t>并利用他们的困扰。我记得有一个关于韦杰里乌斯</w:t>
      </w:r>
      <w:r>
        <w:rPr>
          <w:spacing w:val="-2"/>
          <w:sz w:val="24"/>
        </w:rPr>
        <w:t>(Vergerius)</w:t>
      </w:r>
      <w:r>
        <w:rPr>
          <w:rFonts w:ascii="宋体" w:eastAsia="宋体" w:hAnsi="宋体" w:hint="eastAsia"/>
          <w:spacing w:val="-2"/>
          <w:sz w:val="24"/>
        </w:rPr>
        <w:t>的故事</w:t>
      </w:r>
      <w:r>
        <w:rPr>
          <w:spacing w:val="-2"/>
          <w:sz w:val="24"/>
        </w:rPr>
        <w:t>,</w:t>
      </w:r>
      <w:r>
        <w:rPr>
          <w:rFonts w:ascii="宋体" w:eastAsia="宋体" w:hAnsi="宋体" w:hint="eastAsia"/>
          <w:spacing w:val="-2"/>
          <w:sz w:val="24"/>
        </w:rPr>
        <w:t>他来安慰弗朗西斯</w:t>
      </w:r>
      <w:r>
        <w:rPr>
          <w:spacing w:val="-2"/>
          <w:sz w:val="24"/>
        </w:rPr>
        <w:t>·</w:t>
      </w:r>
      <w:r>
        <w:rPr>
          <w:rFonts w:ascii="宋体" w:eastAsia="宋体" w:hAnsi="宋体" w:hint="eastAsia"/>
          <w:spacing w:val="-2"/>
          <w:sz w:val="24"/>
        </w:rPr>
        <w:t>斯皮拉</w:t>
      </w:r>
    </w:p>
    <w:p w14:paraId="3738CB5B" w14:textId="77777777" w:rsidR="00EC029C" w:rsidRDefault="00EC029C">
      <w:pPr>
        <w:spacing w:line="242" w:lineRule="auto"/>
        <w:rPr>
          <w:rFonts w:ascii="宋体" w:eastAsia="宋体" w:hAnsi="宋体" w:hint="eastAsia"/>
          <w:sz w:val="24"/>
        </w:rPr>
        <w:sectPr w:rsidR="00EC029C">
          <w:pgSz w:w="12240" w:h="15840"/>
          <w:pgMar w:top="1300" w:right="1100" w:bottom="280" w:left="1320" w:header="720" w:footer="720" w:gutter="0"/>
          <w:cols w:space="720"/>
        </w:sectPr>
      </w:pPr>
    </w:p>
    <w:p w14:paraId="18DE414C" w14:textId="77777777" w:rsidR="00EC029C" w:rsidRDefault="00000000">
      <w:pPr>
        <w:spacing w:before="62"/>
        <w:ind w:left="100"/>
        <w:rPr>
          <w:sz w:val="24"/>
        </w:rPr>
      </w:pPr>
      <w:r>
        <w:rPr>
          <w:sz w:val="24"/>
        </w:rPr>
        <w:t>(Francis</w:t>
      </w:r>
      <w:r>
        <w:rPr>
          <w:spacing w:val="-6"/>
          <w:sz w:val="24"/>
        </w:rPr>
        <w:t xml:space="preserve"> </w:t>
      </w:r>
      <w:r>
        <w:rPr>
          <w:sz w:val="24"/>
        </w:rPr>
        <w:t>Spira),</w:t>
      </w:r>
      <w:r>
        <w:rPr>
          <w:rFonts w:ascii="宋体" w:eastAsia="宋体" w:hAnsi="宋体" w:hint="eastAsia"/>
          <w:sz w:val="24"/>
        </w:rPr>
        <w:t>他像其他人一样来安慰他</w:t>
      </w:r>
      <w:r>
        <w:rPr>
          <w:sz w:val="24"/>
        </w:rPr>
        <w:t>;</w:t>
      </w:r>
      <w:r>
        <w:rPr>
          <w:rFonts w:ascii="宋体" w:eastAsia="宋体" w:hAnsi="宋体" w:hint="eastAsia"/>
          <w:sz w:val="24"/>
        </w:rPr>
        <w:t>但他看到弗朗西斯</w:t>
      </w:r>
      <w:r>
        <w:rPr>
          <w:sz w:val="24"/>
        </w:rPr>
        <w:t>·</w:t>
      </w:r>
      <w:r>
        <w:rPr>
          <w:rFonts w:ascii="宋体" w:eastAsia="宋体" w:hAnsi="宋体" w:hint="eastAsia"/>
          <w:sz w:val="24"/>
        </w:rPr>
        <w:t>斯皮拉身上有如此可怕的事</w:t>
      </w:r>
      <w:r>
        <w:rPr>
          <w:spacing w:val="-10"/>
          <w:sz w:val="24"/>
        </w:rPr>
        <w:t>,</w:t>
      </w:r>
    </w:p>
    <w:p w14:paraId="217BAEEB" w14:textId="77777777" w:rsidR="00EC029C" w:rsidRDefault="00000000">
      <w:pPr>
        <w:spacing w:before="4"/>
        <w:ind w:left="100"/>
        <w:rPr>
          <w:rFonts w:ascii="宋体" w:eastAsia="宋体"/>
          <w:sz w:val="24"/>
        </w:rPr>
      </w:pPr>
      <w:r>
        <w:rPr>
          <w:rFonts w:ascii="宋体" w:eastAsia="宋体" w:hint="eastAsia"/>
          <w:spacing w:val="-2"/>
          <w:sz w:val="24"/>
        </w:rPr>
        <w:t>以至于它震撼了他的灵魂</w:t>
      </w:r>
      <w:r>
        <w:rPr>
          <w:spacing w:val="-2"/>
          <w:sz w:val="24"/>
        </w:rPr>
        <w:t>,</w:t>
      </w:r>
      <w:r>
        <w:rPr>
          <w:rFonts w:ascii="宋体" w:eastAsia="宋体" w:hint="eastAsia"/>
          <w:spacing w:val="-2"/>
          <w:sz w:val="24"/>
        </w:rPr>
        <w:t>他离开了主教职位</w:t>
      </w:r>
      <w:r>
        <w:rPr>
          <w:spacing w:val="-2"/>
          <w:sz w:val="24"/>
        </w:rPr>
        <w:t>,</w:t>
      </w:r>
      <w:r>
        <w:rPr>
          <w:rFonts w:ascii="宋体" w:eastAsia="宋体" w:hint="eastAsia"/>
          <w:spacing w:val="-2"/>
          <w:sz w:val="24"/>
        </w:rPr>
        <w:t>去了巴塞尔</w:t>
      </w:r>
      <w:r>
        <w:rPr>
          <w:spacing w:val="-2"/>
          <w:sz w:val="24"/>
        </w:rPr>
        <w:t>,</w:t>
      </w:r>
      <w:r>
        <w:rPr>
          <w:rFonts w:ascii="宋体" w:eastAsia="宋体" w:hint="eastAsia"/>
          <w:spacing w:val="-3"/>
          <w:sz w:val="24"/>
        </w:rPr>
        <w:t>成了一名著名的新教徒。</w:t>
      </w:r>
    </w:p>
    <w:p w14:paraId="20F22A97" w14:textId="77777777" w:rsidR="00EC029C" w:rsidRDefault="00000000">
      <w:pPr>
        <w:spacing w:before="283" w:line="242" w:lineRule="auto"/>
        <w:ind w:left="100" w:right="393"/>
        <w:rPr>
          <w:rFonts w:ascii="宋体" w:eastAsia="宋体"/>
          <w:sz w:val="24"/>
        </w:rPr>
      </w:pPr>
      <w:r>
        <w:rPr>
          <w:rFonts w:ascii="宋体" w:eastAsia="宋体" w:hint="eastAsia"/>
          <w:sz w:val="24"/>
        </w:rPr>
        <w:t>因此</w:t>
      </w:r>
      <w:r>
        <w:rPr>
          <w:spacing w:val="-3"/>
          <w:sz w:val="24"/>
        </w:rPr>
        <w:t>,</w:t>
      </w:r>
      <w:r>
        <w:rPr>
          <w:rFonts w:ascii="宋体" w:eastAsia="宋体" w:hint="eastAsia"/>
          <w:sz w:val="24"/>
        </w:rPr>
        <w:t>当我们听到良心受困扰时</w:t>
      </w:r>
      <w:r>
        <w:rPr>
          <w:sz w:val="24"/>
        </w:rPr>
        <w:t>,</w:t>
      </w:r>
      <w:r>
        <w:rPr>
          <w:rFonts w:ascii="宋体" w:eastAsia="宋体" w:hint="eastAsia"/>
          <w:sz w:val="24"/>
        </w:rPr>
        <w:t>不要轻视它</w:t>
      </w:r>
      <w:r>
        <w:rPr>
          <w:sz w:val="24"/>
        </w:rPr>
        <w:t>,</w:t>
      </w:r>
      <w:r>
        <w:rPr>
          <w:rFonts w:ascii="宋体" w:eastAsia="宋体" w:hint="eastAsia"/>
          <w:sz w:val="24"/>
        </w:rPr>
        <w:t>要让上帝的恐惧临到你们身上</w:t>
      </w:r>
      <w:r>
        <w:rPr>
          <w:spacing w:val="1"/>
          <w:sz w:val="24"/>
        </w:rPr>
        <w:t>;</w:t>
      </w:r>
      <w:r>
        <w:rPr>
          <w:rFonts w:ascii="宋体" w:eastAsia="宋体" w:hint="eastAsia"/>
          <w:sz w:val="24"/>
        </w:rPr>
        <w:t>去弃绝罪恶。哦</w:t>
      </w:r>
      <w:r>
        <w:rPr>
          <w:spacing w:val="-3"/>
          <w:sz w:val="24"/>
        </w:rPr>
        <w:t>,</w:t>
      </w:r>
      <w:r>
        <w:rPr>
          <w:rFonts w:ascii="宋体" w:eastAsia="宋体" w:hint="eastAsia"/>
          <w:sz w:val="24"/>
        </w:rPr>
        <w:t>如果我们的一些朋友知道轻视受困良心意味着什么</w:t>
      </w:r>
      <w:r>
        <w:rPr>
          <w:sz w:val="24"/>
        </w:rPr>
        <w:t>,</w:t>
      </w:r>
      <w:r>
        <w:rPr>
          <w:rFonts w:ascii="宋体" w:eastAsia="宋体" w:hint="eastAsia"/>
          <w:sz w:val="24"/>
        </w:rPr>
        <w:t>那会使他们像他那样做</w:t>
      </w:r>
      <w:r>
        <w:rPr>
          <w:spacing w:val="1"/>
          <w:sz w:val="24"/>
        </w:rPr>
        <w:t>;</w:t>
      </w:r>
      <w:r>
        <w:rPr>
          <w:rFonts w:ascii="宋体" w:eastAsia="宋体" w:hint="eastAsia"/>
          <w:spacing w:val="-4"/>
          <w:sz w:val="24"/>
        </w:rPr>
        <w:t>尽管他有一</w:t>
      </w:r>
      <w:r>
        <w:rPr>
          <w:rFonts w:ascii="宋体" w:eastAsia="宋体" w:hint="eastAsia"/>
          <w:sz w:val="24"/>
        </w:rPr>
        <w:t>个富裕的主教职位</w:t>
      </w:r>
      <w:r>
        <w:rPr>
          <w:spacing w:val="-3"/>
          <w:sz w:val="24"/>
        </w:rPr>
        <w:t>,</w:t>
      </w:r>
      <w:r>
        <w:rPr>
          <w:rFonts w:ascii="宋体" w:eastAsia="宋体" w:hint="eastAsia"/>
          <w:sz w:val="24"/>
        </w:rPr>
        <w:t>但他放弃了一切。我们就用第一个应用来结束吧。</w:t>
      </w:r>
    </w:p>
    <w:p w14:paraId="0558A5B2" w14:textId="77777777" w:rsidR="00EC029C" w:rsidRDefault="00EC029C">
      <w:pPr>
        <w:pStyle w:val="a3"/>
        <w:spacing w:before="0"/>
        <w:ind w:left="0"/>
        <w:jc w:val="left"/>
        <w:rPr>
          <w:rFonts w:ascii="宋体"/>
          <w:sz w:val="24"/>
        </w:rPr>
      </w:pPr>
    </w:p>
    <w:p w14:paraId="34D9520A" w14:textId="77777777" w:rsidR="00EC029C" w:rsidRDefault="00EC029C">
      <w:pPr>
        <w:pStyle w:val="a3"/>
        <w:spacing w:before="0"/>
        <w:ind w:left="0"/>
        <w:jc w:val="left"/>
        <w:rPr>
          <w:rFonts w:ascii="宋体"/>
          <w:sz w:val="24"/>
        </w:rPr>
      </w:pPr>
    </w:p>
    <w:p w14:paraId="102D2234" w14:textId="77777777" w:rsidR="00EC029C" w:rsidRDefault="00EC029C">
      <w:pPr>
        <w:pStyle w:val="a3"/>
        <w:spacing w:before="0"/>
        <w:ind w:left="0"/>
        <w:jc w:val="left"/>
        <w:rPr>
          <w:rFonts w:ascii="宋体"/>
          <w:sz w:val="24"/>
        </w:rPr>
      </w:pPr>
    </w:p>
    <w:p w14:paraId="2E85CCD4" w14:textId="77777777" w:rsidR="00EC029C" w:rsidRDefault="00EC029C">
      <w:pPr>
        <w:pStyle w:val="a3"/>
        <w:spacing w:before="0"/>
        <w:ind w:left="0"/>
        <w:jc w:val="left"/>
        <w:rPr>
          <w:rFonts w:ascii="宋体"/>
          <w:sz w:val="24"/>
        </w:rPr>
      </w:pPr>
    </w:p>
    <w:p w14:paraId="5E0FB3BC" w14:textId="77777777" w:rsidR="00EC029C" w:rsidRDefault="00EC029C">
      <w:pPr>
        <w:pStyle w:val="a3"/>
        <w:spacing w:before="0"/>
        <w:ind w:left="0"/>
        <w:jc w:val="left"/>
        <w:rPr>
          <w:rFonts w:ascii="宋体"/>
          <w:sz w:val="24"/>
        </w:rPr>
      </w:pPr>
    </w:p>
    <w:p w14:paraId="1B6F2185" w14:textId="77777777" w:rsidR="00EC029C" w:rsidRDefault="00EC029C">
      <w:pPr>
        <w:pStyle w:val="a3"/>
        <w:spacing w:before="56"/>
        <w:ind w:left="0"/>
        <w:jc w:val="left"/>
        <w:rPr>
          <w:rFonts w:ascii="宋体"/>
          <w:sz w:val="24"/>
        </w:rPr>
      </w:pPr>
    </w:p>
    <w:p w14:paraId="1165A637" w14:textId="77777777" w:rsidR="00EC029C" w:rsidRDefault="00000000">
      <w:pPr>
        <w:pStyle w:val="1"/>
        <w:ind w:right="214"/>
      </w:pPr>
      <w:bookmarkStart w:id="298" w:name="_bookmark56"/>
      <w:bookmarkStart w:id="299" w:name="CHAP._LIII."/>
      <w:bookmarkEnd w:id="298"/>
      <w:bookmarkEnd w:id="299"/>
      <w:r>
        <w:t>CHAP.</w:t>
      </w:r>
      <w:r>
        <w:rPr>
          <w:spacing w:val="-6"/>
        </w:rPr>
        <w:t xml:space="preserve"> </w:t>
      </w:r>
      <w:r>
        <w:rPr>
          <w:spacing w:val="-4"/>
        </w:rPr>
        <w:t>LIII.</w:t>
      </w:r>
    </w:p>
    <w:p w14:paraId="03A6369E" w14:textId="77777777" w:rsidR="00EC029C" w:rsidRDefault="00000000">
      <w:pPr>
        <w:pStyle w:val="2"/>
        <w:spacing w:line="249" w:lineRule="auto"/>
        <w:ind w:left="672" w:right="884"/>
      </w:pPr>
      <w:bookmarkStart w:id="300" w:name="A_Second_Use_from_the_whole_Treatise,_sh"/>
      <w:bookmarkEnd w:id="300"/>
      <w:r>
        <w:t>A</w:t>
      </w:r>
      <w:r>
        <w:rPr>
          <w:spacing w:val="-16"/>
        </w:rPr>
        <w:t xml:space="preserve"> </w:t>
      </w:r>
      <w:r>
        <w:t>Second</w:t>
      </w:r>
      <w:r>
        <w:rPr>
          <w:spacing w:val="-10"/>
        </w:rPr>
        <w:t xml:space="preserve"> </w:t>
      </w:r>
      <w:r>
        <w:t>Use</w:t>
      </w:r>
      <w:r>
        <w:rPr>
          <w:spacing w:val="-12"/>
        </w:rPr>
        <w:t xml:space="preserve"> </w:t>
      </w:r>
      <w:r>
        <w:t>from</w:t>
      </w:r>
      <w:r>
        <w:rPr>
          <w:spacing w:val="-23"/>
        </w:rPr>
        <w:t xml:space="preserve"> </w:t>
      </w:r>
      <w:r>
        <w:t>the</w:t>
      </w:r>
      <w:r>
        <w:rPr>
          <w:spacing w:val="-15"/>
        </w:rPr>
        <w:t xml:space="preserve"> </w:t>
      </w:r>
      <w:r>
        <w:t>whole</w:t>
      </w:r>
      <w:r>
        <w:rPr>
          <w:spacing w:val="-12"/>
        </w:rPr>
        <w:t xml:space="preserve"> </w:t>
      </w:r>
      <w:r>
        <w:t>Treatise, shewing that a man may be in a most miserable condition, though he be delivered from outward affliction.</w:t>
      </w:r>
    </w:p>
    <w:p w14:paraId="1A8A0C70" w14:textId="77777777" w:rsidR="00EC029C" w:rsidRDefault="00EC029C">
      <w:pPr>
        <w:spacing w:line="249" w:lineRule="auto"/>
        <w:sectPr w:rsidR="00EC029C">
          <w:pgSz w:w="12240" w:h="15840"/>
          <w:pgMar w:top="1300" w:right="1100" w:bottom="280" w:left="1320" w:header="720" w:footer="720" w:gutter="0"/>
          <w:cols w:space="720"/>
        </w:sectPr>
      </w:pPr>
    </w:p>
    <w:p w14:paraId="3D0BF1A4" w14:textId="77777777" w:rsidR="00EC029C" w:rsidRDefault="00000000">
      <w:pPr>
        <w:pStyle w:val="a3"/>
        <w:spacing w:line="254" w:lineRule="auto"/>
        <w:ind w:right="443"/>
      </w:pPr>
      <w:r>
        <w:t>First, If a man be prosperous by sin, if a man raise himself to a prosperous condition by any sinful way, let such men consider three things: 1 What is got by sin, it cost dear. 2 What is got by sin, is accursed to thee. 3 What is got by sin, must be cast away, or thy soul is cast away. Secondly, When men come to be more sinful by their prosperity: explained in three Particulars: 1 When prosperity is fuel for their sin. 2 When it gives men further liberty to sin. 3 When it hardens in sin.</w:t>
      </w:r>
    </w:p>
    <w:p w14:paraId="0E41E8F6" w14:textId="77777777" w:rsidR="00EC029C" w:rsidRDefault="00000000">
      <w:pPr>
        <w:pStyle w:val="a3"/>
        <w:spacing w:before="284" w:line="254" w:lineRule="auto"/>
        <w:ind w:right="445"/>
      </w:pPr>
      <w:r>
        <w:t>WE are yet upon the great doctrine of the evil of sin, shewing that there</w:t>
      </w:r>
      <w:r>
        <w:rPr>
          <w:spacing w:val="40"/>
        </w:rPr>
        <w:t xml:space="preserve"> </w:t>
      </w:r>
      <w:r>
        <w:t>is</w:t>
      </w:r>
      <w:r>
        <w:rPr>
          <w:spacing w:val="40"/>
        </w:rPr>
        <w:t xml:space="preserve"> </w:t>
      </w:r>
      <w:r>
        <w:t>more</w:t>
      </w:r>
      <w:r>
        <w:rPr>
          <w:spacing w:val="40"/>
        </w:rPr>
        <w:t xml:space="preserve"> </w:t>
      </w:r>
      <w:r>
        <w:t>evil</w:t>
      </w:r>
      <w:r>
        <w:rPr>
          <w:spacing w:val="40"/>
        </w:rPr>
        <w:t xml:space="preserve"> </w:t>
      </w:r>
      <w:r>
        <w:t>in</w:t>
      </w:r>
      <w:r>
        <w:rPr>
          <w:spacing w:val="40"/>
        </w:rPr>
        <w:t xml:space="preserve"> </w:t>
      </w:r>
      <w:r>
        <w:t>sin</w:t>
      </w:r>
      <w:r>
        <w:rPr>
          <w:spacing w:val="40"/>
        </w:rPr>
        <w:t xml:space="preserve"> </w:t>
      </w:r>
      <w:r>
        <w:t>than</w:t>
      </w:r>
      <w:r>
        <w:rPr>
          <w:spacing w:val="40"/>
        </w:rPr>
        <w:t xml:space="preserve"> </w:t>
      </w:r>
      <w:r>
        <w:t>in</w:t>
      </w:r>
      <w:r>
        <w:rPr>
          <w:spacing w:val="40"/>
        </w:rPr>
        <w:t xml:space="preserve"> </w:t>
      </w:r>
      <w:r>
        <w:t>any</w:t>
      </w:r>
      <w:r>
        <w:rPr>
          <w:spacing w:val="40"/>
        </w:rPr>
        <w:t xml:space="preserve"> </w:t>
      </w:r>
      <w:r>
        <w:t>affliction. Many</w:t>
      </w:r>
      <w:r>
        <w:rPr>
          <w:spacing w:val="40"/>
        </w:rPr>
        <w:t xml:space="preserve"> </w:t>
      </w:r>
      <w:r>
        <w:t>things</w:t>
      </w:r>
      <w:r>
        <w:rPr>
          <w:spacing w:val="40"/>
        </w:rPr>
        <w:t xml:space="preserve"> </w:t>
      </w:r>
      <w:r>
        <w:t>you know have been delivered in the Explanatory part of it, wherein I have endeavored to set before you, the vileness of sin, to paint it out unto you in the true colors of it, as I was able: And having set sin before you</w:t>
      </w:r>
      <w:r>
        <w:rPr>
          <w:spacing w:val="40"/>
        </w:rPr>
        <w:t xml:space="preserve"> </w:t>
      </w:r>
      <w:r>
        <w:t>in the vileness of</w:t>
      </w:r>
      <w:r>
        <w:rPr>
          <w:spacing w:val="40"/>
        </w:rPr>
        <w:t xml:space="preserve"> </w:t>
      </w:r>
      <w:r>
        <w:t>it, we have begun the Applicatory part</w:t>
      </w:r>
      <w:r>
        <w:rPr>
          <w:spacing w:val="40"/>
        </w:rPr>
        <w:t xml:space="preserve"> </w:t>
      </w:r>
      <w:r>
        <w:t>of this Point, to draw some Collections by way of Use from what has been said concerning the</w:t>
      </w:r>
      <w:r>
        <w:rPr>
          <w:spacing w:val="40"/>
        </w:rPr>
        <w:t xml:space="preserve"> </w:t>
      </w:r>
      <w:r>
        <w:t>dreadful</w:t>
      </w:r>
      <w:r>
        <w:rPr>
          <w:spacing w:val="40"/>
        </w:rPr>
        <w:t xml:space="preserve"> </w:t>
      </w:r>
      <w:r>
        <w:t>Evil</w:t>
      </w:r>
      <w:r>
        <w:rPr>
          <w:spacing w:val="40"/>
        </w:rPr>
        <w:t xml:space="preserve"> </w:t>
      </w:r>
      <w:r>
        <w:t>of</w:t>
      </w:r>
      <w:r>
        <w:rPr>
          <w:spacing w:val="40"/>
        </w:rPr>
        <w:t xml:space="preserve"> </w:t>
      </w:r>
      <w:r>
        <w:t>sin. I have</w:t>
      </w:r>
      <w:r>
        <w:rPr>
          <w:spacing w:val="40"/>
        </w:rPr>
        <w:t xml:space="preserve"> </w:t>
      </w:r>
      <w:r>
        <w:t>finished the first Use: I shall now proceed to the Second.</w:t>
      </w:r>
    </w:p>
    <w:p w14:paraId="1192EAAE" w14:textId="77777777" w:rsidR="00EC029C" w:rsidRDefault="00000000">
      <w:pPr>
        <w:pStyle w:val="a3"/>
        <w:spacing w:before="284" w:line="254" w:lineRule="auto"/>
        <w:ind w:right="439"/>
      </w:pPr>
      <w:r>
        <w:t>Use 2. And that is this, If there be such dreadful evil in sin above all Evils of affliction, Hence then it follows, that a man or woman may</w:t>
      </w:r>
      <w:r>
        <w:rPr>
          <w:spacing w:val="40"/>
        </w:rPr>
        <w:t xml:space="preserve"> </w:t>
      </w:r>
      <w:r>
        <w:t>be in a most miserable condition, a miserable estate although they</w:t>
      </w:r>
      <w:r>
        <w:rPr>
          <w:spacing w:val="80"/>
          <w:w w:val="150"/>
        </w:rPr>
        <w:t xml:space="preserve"> </w:t>
      </w:r>
      <w:r>
        <w:t xml:space="preserve">be delivered from affliction: I say, It is possible for a man or woman to be a most miserable creature, though they have no outward </w:t>
      </w:r>
      <w:r>
        <w:rPr>
          <w:spacing w:val="-2"/>
        </w:rPr>
        <w:t>affliction.</w:t>
      </w:r>
    </w:p>
    <w:p w14:paraId="4C41C95C" w14:textId="77777777" w:rsidR="00EC029C" w:rsidRDefault="00000000">
      <w:pPr>
        <w:pStyle w:val="a3"/>
        <w:spacing w:before="287" w:line="254" w:lineRule="auto"/>
        <w:ind w:right="358"/>
      </w:pPr>
      <w:r>
        <w:t>Yet their condition may be very miserable, because there is evil enough</w:t>
      </w:r>
      <w:r>
        <w:rPr>
          <w:spacing w:val="40"/>
        </w:rPr>
        <w:t xml:space="preserve"> </w:t>
      </w:r>
      <w:r>
        <w:t>in</w:t>
      </w:r>
      <w:r>
        <w:rPr>
          <w:spacing w:val="40"/>
        </w:rPr>
        <w:t xml:space="preserve"> </w:t>
      </w:r>
      <w:r>
        <w:t>sin</w:t>
      </w:r>
      <w:r>
        <w:rPr>
          <w:spacing w:val="40"/>
        </w:rPr>
        <w:t xml:space="preserve"> </w:t>
      </w:r>
      <w:r>
        <w:t>to</w:t>
      </w:r>
      <w:r>
        <w:rPr>
          <w:spacing w:val="40"/>
        </w:rPr>
        <w:t xml:space="preserve"> </w:t>
      </w:r>
      <w:r>
        <w:t>make</w:t>
      </w:r>
      <w:r>
        <w:rPr>
          <w:spacing w:val="40"/>
        </w:rPr>
        <w:t xml:space="preserve"> </w:t>
      </w:r>
      <w:r>
        <w:t>one</w:t>
      </w:r>
      <w:r>
        <w:rPr>
          <w:spacing w:val="40"/>
        </w:rPr>
        <w:t xml:space="preserve"> </w:t>
      </w:r>
      <w:r>
        <w:t>miserable</w:t>
      </w:r>
      <w:r>
        <w:rPr>
          <w:spacing w:val="40"/>
        </w:rPr>
        <w:t xml:space="preserve"> </w:t>
      </w:r>
      <w:r>
        <w:t>without</w:t>
      </w:r>
      <w:r>
        <w:rPr>
          <w:spacing w:val="40"/>
        </w:rPr>
        <w:t xml:space="preserve"> </w:t>
      </w:r>
      <w:r>
        <w:t>affliction.</w:t>
      </w:r>
      <w:r>
        <w:rPr>
          <w:spacing w:val="40"/>
        </w:rPr>
        <w:t xml:space="preserve"> </w:t>
      </w:r>
      <w:r>
        <w:t>Most people in the world know no other miseries than that misery that comes</w:t>
      </w:r>
      <w:r>
        <w:rPr>
          <w:spacing w:val="40"/>
        </w:rPr>
        <w:t xml:space="preserve"> </w:t>
      </w:r>
      <w:r>
        <w:t>by</w:t>
      </w:r>
      <w:r>
        <w:rPr>
          <w:spacing w:val="40"/>
        </w:rPr>
        <w:t xml:space="preserve"> </w:t>
      </w:r>
      <w:r>
        <w:t>affliction,</w:t>
      </w:r>
      <w:r>
        <w:rPr>
          <w:spacing w:val="40"/>
        </w:rPr>
        <w:t xml:space="preserve"> </w:t>
      </w:r>
      <w:r>
        <w:t>and</w:t>
      </w:r>
      <w:r>
        <w:rPr>
          <w:spacing w:val="40"/>
        </w:rPr>
        <w:t xml:space="preserve"> </w:t>
      </w:r>
      <w:r>
        <w:t>they</w:t>
      </w:r>
      <w:r>
        <w:rPr>
          <w:spacing w:val="40"/>
        </w:rPr>
        <w:t xml:space="preserve"> </w:t>
      </w:r>
      <w:r>
        <w:t>make</w:t>
      </w:r>
      <w:r>
        <w:rPr>
          <w:spacing w:val="40"/>
        </w:rPr>
        <w:t xml:space="preserve"> </w:t>
      </w:r>
      <w:r>
        <w:t>afflictions</w:t>
      </w:r>
      <w:r>
        <w:rPr>
          <w:spacing w:val="40"/>
        </w:rPr>
        <w:t xml:space="preserve"> </w:t>
      </w:r>
      <w:r>
        <w:t>to</w:t>
      </w:r>
      <w:r>
        <w:rPr>
          <w:spacing w:val="40"/>
        </w:rPr>
        <w:t xml:space="preserve"> </w:t>
      </w:r>
      <w:r>
        <w:t>be</w:t>
      </w:r>
      <w:r>
        <w:rPr>
          <w:spacing w:val="40"/>
        </w:rPr>
        <w:t xml:space="preserve"> </w:t>
      </w:r>
      <w:r>
        <w:t>the</w:t>
      </w:r>
      <w:r>
        <w:rPr>
          <w:spacing w:val="40"/>
        </w:rPr>
        <w:t xml:space="preserve"> </w:t>
      </w:r>
      <w:r>
        <w:t>only</w:t>
      </w:r>
      <w:r>
        <w:rPr>
          <w:spacing w:val="40"/>
        </w:rPr>
        <w:t xml:space="preserve"> </w:t>
      </w:r>
      <w:r>
        <w:t>rule and measure of a miserable condition: so much afflicted, so</w:t>
      </w:r>
      <w:r>
        <w:rPr>
          <w:spacing w:val="80"/>
        </w:rPr>
        <w:t xml:space="preserve"> </w:t>
      </w:r>
      <w:r>
        <w:t>miserable is their estate; and so little afflicted, so happy is their</w:t>
      </w:r>
      <w:r>
        <w:rPr>
          <w:spacing w:val="40"/>
        </w:rPr>
        <w:t xml:space="preserve"> </w:t>
      </w:r>
      <w:r>
        <w:t>estate:</w:t>
      </w:r>
      <w:r>
        <w:rPr>
          <w:spacing w:val="-2"/>
        </w:rPr>
        <w:t xml:space="preserve"> </w:t>
      </w:r>
      <w:r>
        <w:t>They think</w:t>
      </w:r>
      <w:r>
        <w:rPr>
          <w:spacing w:val="-4"/>
        </w:rPr>
        <w:t xml:space="preserve"> </w:t>
      </w:r>
      <w:r>
        <w:t>that those</w:t>
      </w:r>
      <w:r>
        <w:rPr>
          <w:spacing w:val="-2"/>
        </w:rPr>
        <w:t xml:space="preserve"> </w:t>
      </w:r>
      <w:r>
        <w:t>people that</w:t>
      </w:r>
      <w:r>
        <w:rPr>
          <w:spacing w:val="-2"/>
        </w:rPr>
        <w:t xml:space="preserve"> </w:t>
      </w:r>
      <w:r>
        <w:t>are</w:t>
      </w:r>
      <w:r>
        <w:rPr>
          <w:spacing w:val="-2"/>
        </w:rPr>
        <w:t xml:space="preserve"> </w:t>
      </w:r>
      <w:r>
        <w:t>delivered</w:t>
      </w:r>
      <w:r>
        <w:rPr>
          <w:spacing w:val="-1"/>
        </w:rPr>
        <w:t xml:space="preserve"> </w:t>
      </w:r>
      <w:r>
        <w:t>from</w:t>
      </w:r>
      <w:r>
        <w:rPr>
          <w:spacing w:val="38"/>
        </w:rPr>
        <w:t xml:space="preserve"> </w:t>
      </w:r>
      <w:r>
        <w:t>affliction, are happy people; and those people that are under affliction, are miserable people; Oh he has lost his estate, suffered shipwreck, has grievous diseases in his body, is put in prison, and so</w:t>
      </w:r>
    </w:p>
    <w:p w14:paraId="12D6B873" w14:textId="77777777" w:rsidR="00EC029C" w:rsidRDefault="00EC029C">
      <w:pPr>
        <w:spacing w:line="254" w:lineRule="auto"/>
        <w:sectPr w:rsidR="00EC029C">
          <w:pgSz w:w="12240" w:h="15840"/>
          <w:pgMar w:top="1360" w:right="1100" w:bottom="280" w:left="1320" w:header="720" w:footer="720" w:gutter="0"/>
          <w:cols w:space="720"/>
        </w:sectPr>
      </w:pPr>
    </w:p>
    <w:p w14:paraId="526EC814" w14:textId="77777777" w:rsidR="00EC029C" w:rsidRDefault="00000000">
      <w:pPr>
        <w:pStyle w:val="a3"/>
        <w:spacing w:line="254" w:lineRule="auto"/>
        <w:ind w:right="436"/>
      </w:pPr>
      <w:r>
        <w:t>lives miserably all his days: thus people look upon men and women in affliction, as if they were only miserable. Before I have done with this Use, I shall I hope, convince you, That it is not affliction, yea, all afflictions, miseries, troubles outwardly, do not make us miserable, but only sin; where there is most sin, there is most misery, though less</w:t>
      </w:r>
      <w:r>
        <w:rPr>
          <w:spacing w:val="40"/>
        </w:rPr>
        <w:t xml:space="preserve"> </w:t>
      </w:r>
      <w:r>
        <w:t>affliction. It</w:t>
      </w:r>
      <w:r>
        <w:rPr>
          <w:spacing w:val="39"/>
        </w:rPr>
        <w:t xml:space="preserve"> </w:t>
      </w:r>
      <w:r>
        <w:t>is</w:t>
      </w:r>
      <w:r>
        <w:rPr>
          <w:spacing w:val="40"/>
        </w:rPr>
        <w:t xml:space="preserve"> </w:t>
      </w:r>
      <w:r>
        <w:t>a</w:t>
      </w:r>
      <w:r>
        <w:rPr>
          <w:spacing w:val="34"/>
        </w:rPr>
        <w:t xml:space="preserve"> </w:t>
      </w:r>
      <w:r>
        <w:t>great</w:t>
      </w:r>
      <w:r>
        <w:rPr>
          <w:spacing w:val="36"/>
        </w:rPr>
        <w:t xml:space="preserve"> </w:t>
      </w:r>
      <w:r>
        <w:t>mistake</w:t>
      </w:r>
      <w:r>
        <w:rPr>
          <w:spacing w:val="40"/>
        </w:rPr>
        <w:t xml:space="preserve"> </w:t>
      </w:r>
      <w:r>
        <w:t>in</w:t>
      </w:r>
      <w:r>
        <w:rPr>
          <w:spacing w:val="39"/>
        </w:rPr>
        <w:t xml:space="preserve"> </w:t>
      </w:r>
      <w:r>
        <w:t>people</w:t>
      </w:r>
      <w:r>
        <w:rPr>
          <w:spacing w:val="40"/>
        </w:rPr>
        <w:t xml:space="preserve"> </w:t>
      </w:r>
      <w:r>
        <w:t>to</w:t>
      </w:r>
      <w:r>
        <w:rPr>
          <w:spacing w:val="40"/>
        </w:rPr>
        <w:t xml:space="preserve"> </w:t>
      </w:r>
      <w:r>
        <w:t>judge</w:t>
      </w:r>
      <w:r>
        <w:rPr>
          <w:spacing w:val="40"/>
        </w:rPr>
        <w:t xml:space="preserve"> </w:t>
      </w:r>
      <w:r>
        <w:t>of</w:t>
      </w:r>
      <w:r>
        <w:rPr>
          <w:spacing w:val="40"/>
        </w:rPr>
        <w:t xml:space="preserve"> </w:t>
      </w:r>
      <w:r>
        <w:t>happiness or unhappiness by these outward things: You shall have many</w:t>
      </w:r>
      <w:r>
        <w:rPr>
          <w:spacing w:val="80"/>
          <w:w w:val="150"/>
        </w:rPr>
        <w:t xml:space="preserve"> </w:t>
      </w:r>
      <w:r>
        <w:t>people when they see men and women very poor, that have no houses, nor clothes, nor meat and drink, that are</w:t>
      </w:r>
      <w:r>
        <w:rPr>
          <w:spacing w:val="40"/>
        </w:rPr>
        <w:t xml:space="preserve"> </w:t>
      </w:r>
      <w:r>
        <w:t>fain to work hard for their livings, that are sickly and weak, Oh they be in a pitiful condition: but when they see others provided of houses and land,</w:t>
      </w:r>
      <w:r>
        <w:rPr>
          <w:spacing w:val="40"/>
        </w:rPr>
        <w:t xml:space="preserve"> </w:t>
      </w:r>
      <w:r>
        <w:t>that have attendance, and are gorgeously attired, brave diet, and good trades; these be happy men.</w:t>
      </w:r>
    </w:p>
    <w:p w14:paraId="7EFE78DC" w14:textId="77777777" w:rsidR="00EC029C" w:rsidRDefault="00000000">
      <w:pPr>
        <w:pStyle w:val="a3"/>
        <w:spacing w:before="275" w:line="254" w:lineRule="auto"/>
        <w:ind w:right="442"/>
      </w:pPr>
      <w:r>
        <w:t>Now the Point that has been opened to you, will serve to rectify your Judgments in these things, and not to make afflictions or no afflictions to be the rule of happiness; but to make sin, or no sin; or less sin, to be the rule of judging of the happiness of our condition.</w:t>
      </w:r>
    </w:p>
    <w:p w14:paraId="036F88B6" w14:textId="77777777" w:rsidR="00EC029C" w:rsidRDefault="00000000">
      <w:pPr>
        <w:pStyle w:val="a3"/>
        <w:spacing w:before="293" w:line="254" w:lineRule="auto"/>
        <w:ind w:right="446"/>
      </w:pPr>
      <w:r>
        <w:t>It was the Speech of Luther, One drop of an evil conscience is</w:t>
      </w:r>
      <w:r>
        <w:rPr>
          <w:spacing w:val="80"/>
        </w:rPr>
        <w:t xml:space="preserve"> </w:t>
      </w:r>
      <w:r>
        <w:t>enough to swallow up all the joys in the world, all the prosperity in the world.</w:t>
      </w:r>
    </w:p>
    <w:p w14:paraId="68DC5A19" w14:textId="77777777" w:rsidR="00EC029C" w:rsidRDefault="00000000">
      <w:pPr>
        <w:pStyle w:val="a3"/>
        <w:spacing w:before="293" w:line="254" w:lineRule="auto"/>
        <w:ind w:right="436"/>
      </w:pPr>
      <w:r>
        <w:t>There is so much evil: in sin, that though a man or woman had all</w:t>
      </w:r>
      <w:r>
        <w:rPr>
          <w:spacing w:val="80"/>
        </w:rPr>
        <w:t xml:space="preserve"> </w:t>
      </w:r>
      <w:r>
        <w:t>the joys and prosperity that possibly the world can afford, yet one drop of an evil conscience, the guilt of one sin in an evil conscience,</w:t>
      </w:r>
      <w:r>
        <w:rPr>
          <w:spacing w:val="80"/>
        </w:rPr>
        <w:t xml:space="preserve"> </w:t>
      </w:r>
      <w:r>
        <w:t>is enough to swallow up all, and make this man miserable in the height of all prosperity. Let a man be raised up as high as the world can</w:t>
      </w:r>
      <w:r>
        <w:rPr>
          <w:spacing w:val="33"/>
        </w:rPr>
        <w:t xml:space="preserve"> </w:t>
      </w:r>
      <w:r>
        <w:t>raise</w:t>
      </w:r>
      <w:r>
        <w:rPr>
          <w:spacing w:val="31"/>
        </w:rPr>
        <w:t xml:space="preserve"> </w:t>
      </w:r>
      <w:r>
        <w:t>him, set</w:t>
      </w:r>
      <w:r>
        <w:rPr>
          <w:spacing w:val="32"/>
        </w:rPr>
        <w:t xml:space="preserve"> </w:t>
      </w:r>
      <w:r>
        <w:t>upon</w:t>
      </w:r>
      <w:r>
        <w:rPr>
          <w:spacing w:val="33"/>
        </w:rPr>
        <w:t xml:space="preserve"> </w:t>
      </w:r>
      <w:r>
        <w:t>a Throne, having a Scepter in</w:t>
      </w:r>
      <w:r>
        <w:rPr>
          <w:spacing w:val="30"/>
        </w:rPr>
        <w:t xml:space="preserve"> </w:t>
      </w:r>
      <w:r>
        <w:t>his</w:t>
      </w:r>
      <w:r>
        <w:rPr>
          <w:spacing w:val="32"/>
        </w:rPr>
        <w:t xml:space="preserve"> </w:t>
      </w:r>
      <w:r>
        <w:t>hand, and a Crown</w:t>
      </w:r>
      <w:r>
        <w:rPr>
          <w:spacing w:val="40"/>
        </w:rPr>
        <w:t xml:space="preserve"> </w:t>
      </w:r>
      <w:r>
        <w:t>upon</w:t>
      </w:r>
      <w:r>
        <w:rPr>
          <w:spacing w:val="40"/>
        </w:rPr>
        <w:t xml:space="preserve"> </w:t>
      </w:r>
      <w:r>
        <w:t>his</w:t>
      </w:r>
      <w:r>
        <w:rPr>
          <w:spacing w:val="40"/>
        </w:rPr>
        <w:t xml:space="preserve"> </w:t>
      </w:r>
      <w:r>
        <w:t>head, having all</w:t>
      </w:r>
      <w:r>
        <w:rPr>
          <w:spacing w:val="40"/>
        </w:rPr>
        <w:t xml:space="preserve"> </w:t>
      </w:r>
      <w:r>
        <w:t>the</w:t>
      </w:r>
      <w:r>
        <w:rPr>
          <w:spacing w:val="40"/>
        </w:rPr>
        <w:t xml:space="preserve"> </w:t>
      </w:r>
      <w:r>
        <w:t>Pomp and Glory</w:t>
      </w:r>
      <w:r>
        <w:rPr>
          <w:spacing w:val="40"/>
        </w:rPr>
        <w:t xml:space="preserve"> </w:t>
      </w:r>
      <w:r>
        <w:t>the</w:t>
      </w:r>
      <w:r>
        <w:rPr>
          <w:spacing w:val="40"/>
        </w:rPr>
        <w:t xml:space="preserve"> </w:t>
      </w:r>
      <w:r>
        <w:t>world can afford; yet if sinful, yea, if he have but the guilt of any one sin upon his Spirit, this man is a miserable man. But let any one be as poor as Job, and sitting upon the dunghill scraping his sores, if delivered from the evil of sin, this man is a happy man.</w:t>
      </w:r>
    </w:p>
    <w:p w14:paraId="687962D2" w14:textId="77777777" w:rsidR="00EC029C" w:rsidRDefault="00EC029C">
      <w:pPr>
        <w:spacing w:line="254" w:lineRule="auto"/>
        <w:sectPr w:rsidR="00EC029C">
          <w:pgSz w:w="12240" w:h="15840"/>
          <w:pgMar w:top="1360" w:right="1100" w:bottom="280" w:left="1320" w:header="720" w:footer="720" w:gutter="0"/>
          <w:cols w:space="720"/>
        </w:sectPr>
      </w:pPr>
    </w:p>
    <w:p w14:paraId="13D10827" w14:textId="77777777" w:rsidR="00EC029C" w:rsidRDefault="00000000">
      <w:pPr>
        <w:pStyle w:val="a3"/>
        <w:spacing w:line="254" w:lineRule="auto"/>
        <w:ind w:right="436"/>
      </w:pPr>
      <w:r>
        <w:t>I remember a speech of Anselm that I have read; That he had rather be in Hell without sin, than in Heaven with sin: looking upon sin as so</w:t>
      </w:r>
      <w:r>
        <w:rPr>
          <w:spacing w:val="40"/>
        </w:rPr>
        <w:t xml:space="preserve"> </w:t>
      </w:r>
      <w:r>
        <w:t>great</w:t>
      </w:r>
      <w:r>
        <w:rPr>
          <w:spacing w:val="40"/>
        </w:rPr>
        <w:t xml:space="preserve"> </w:t>
      </w:r>
      <w:r>
        <w:t>an</w:t>
      </w:r>
      <w:r>
        <w:rPr>
          <w:spacing w:val="40"/>
        </w:rPr>
        <w:t xml:space="preserve"> </w:t>
      </w:r>
      <w:r>
        <w:t>evil, as</w:t>
      </w:r>
      <w:r>
        <w:rPr>
          <w:spacing w:val="40"/>
        </w:rPr>
        <w:t xml:space="preserve"> </w:t>
      </w:r>
      <w:r>
        <w:t>if</w:t>
      </w:r>
      <w:r>
        <w:rPr>
          <w:spacing w:val="40"/>
        </w:rPr>
        <w:t xml:space="preserve"> </w:t>
      </w:r>
      <w:r>
        <w:t>to</w:t>
      </w:r>
      <w:r>
        <w:rPr>
          <w:spacing w:val="40"/>
        </w:rPr>
        <w:t xml:space="preserve"> </w:t>
      </w:r>
      <w:r>
        <w:t>be</w:t>
      </w:r>
      <w:r>
        <w:rPr>
          <w:spacing w:val="40"/>
        </w:rPr>
        <w:t xml:space="preserve"> </w:t>
      </w:r>
      <w:r>
        <w:t>rid of</w:t>
      </w:r>
      <w:r>
        <w:rPr>
          <w:spacing w:val="40"/>
        </w:rPr>
        <w:t xml:space="preserve"> </w:t>
      </w:r>
      <w:r>
        <w:t>sin</w:t>
      </w:r>
      <w:r>
        <w:rPr>
          <w:spacing w:val="40"/>
        </w:rPr>
        <w:t xml:space="preserve"> </w:t>
      </w:r>
      <w:r>
        <w:t>would make</w:t>
      </w:r>
      <w:r>
        <w:rPr>
          <w:spacing w:val="40"/>
        </w:rPr>
        <w:t xml:space="preserve"> </w:t>
      </w:r>
      <w:r>
        <w:t>a</w:t>
      </w:r>
      <w:r>
        <w:rPr>
          <w:spacing w:val="40"/>
        </w:rPr>
        <w:t xml:space="preserve"> </w:t>
      </w:r>
      <w:r>
        <w:t>man</w:t>
      </w:r>
      <w:r>
        <w:rPr>
          <w:spacing w:val="40"/>
        </w:rPr>
        <w:t xml:space="preserve"> </w:t>
      </w:r>
      <w:r>
        <w:t>happy under the</w:t>
      </w:r>
      <w:r>
        <w:rPr>
          <w:spacing w:val="40"/>
        </w:rPr>
        <w:t xml:space="preserve"> </w:t>
      </w:r>
      <w:r>
        <w:t>torments</w:t>
      </w:r>
      <w:r>
        <w:rPr>
          <w:spacing w:val="40"/>
        </w:rPr>
        <w:t xml:space="preserve"> </w:t>
      </w:r>
      <w:r>
        <w:t>of</w:t>
      </w:r>
      <w:r>
        <w:rPr>
          <w:spacing w:val="40"/>
        </w:rPr>
        <w:t xml:space="preserve"> </w:t>
      </w:r>
      <w:r>
        <w:t>Hell: and being under the</w:t>
      </w:r>
      <w:r>
        <w:rPr>
          <w:spacing w:val="40"/>
        </w:rPr>
        <w:t xml:space="preserve"> </w:t>
      </w:r>
      <w:r>
        <w:t>guilt</w:t>
      </w:r>
      <w:r>
        <w:rPr>
          <w:spacing w:val="40"/>
        </w:rPr>
        <w:t xml:space="preserve"> </w:t>
      </w:r>
      <w:r>
        <w:t>of</w:t>
      </w:r>
      <w:r>
        <w:rPr>
          <w:spacing w:val="40"/>
        </w:rPr>
        <w:t xml:space="preserve"> </w:t>
      </w:r>
      <w:r>
        <w:t>sin, it would make a man miserable, though in Heaven. Certainly then the guilt of</w:t>
      </w:r>
      <w:r>
        <w:rPr>
          <w:spacing w:val="40"/>
        </w:rPr>
        <w:t xml:space="preserve"> </w:t>
      </w:r>
      <w:r>
        <w:t>sin, makes</w:t>
      </w:r>
      <w:r>
        <w:rPr>
          <w:spacing w:val="40"/>
        </w:rPr>
        <w:t xml:space="preserve"> </w:t>
      </w:r>
      <w:r>
        <w:t>a man</w:t>
      </w:r>
      <w:r>
        <w:rPr>
          <w:spacing w:val="40"/>
        </w:rPr>
        <w:t xml:space="preserve"> </w:t>
      </w:r>
      <w:r>
        <w:t>miserable</w:t>
      </w:r>
      <w:r>
        <w:rPr>
          <w:spacing w:val="40"/>
        </w:rPr>
        <w:t xml:space="preserve"> </w:t>
      </w:r>
      <w:r>
        <w:t>in</w:t>
      </w:r>
      <w:r>
        <w:rPr>
          <w:spacing w:val="40"/>
        </w:rPr>
        <w:t xml:space="preserve"> </w:t>
      </w:r>
      <w:r>
        <w:t>al</w:t>
      </w:r>
      <w:r>
        <w:rPr>
          <w:spacing w:val="40"/>
        </w:rPr>
        <w:t xml:space="preserve"> </w:t>
      </w:r>
      <w:r>
        <w:t>outward prosperity; and the deliverance from sin, will make a man happy under all outward afflictions and miseries. So though a man be prosperous in his worldly estate, yet if sinful, that has enough in it to make a man miserable: especially considered in this, if there be these two Branches in it:</w:t>
      </w:r>
    </w:p>
    <w:p w14:paraId="55328F4B" w14:textId="77777777" w:rsidR="00EC029C" w:rsidRDefault="00000000">
      <w:pPr>
        <w:pStyle w:val="a3"/>
        <w:spacing w:before="278" w:line="254" w:lineRule="auto"/>
        <w:ind w:left="540" w:right="3750"/>
        <w:jc w:val="left"/>
      </w:pPr>
      <w:r>
        <w:rPr>
          <w:noProof/>
          <w:position w:val="4"/>
        </w:rPr>
        <w:drawing>
          <wp:inline distT="0" distB="0" distL="0" distR="0" wp14:anchorId="75C87D06" wp14:editId="27713CBA">
            <wp:extent cx="57785" cy="55880"/>
            <wp:effectExtent l="0" t="0" r="0" b="0"/>
            <wp:docPr id="56" name="Image 56"/>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80"/>
          <w:w w:val="150"/>
          <w:sz w:val="20"/>
        </w:rPr>
        <w:t xml:space="preserve"> </w:t>
      </w:r>
      <w:r>
        <w:t>First,</w:t>
      </w:r>
      <w:r>
        <w:rPr>
          <w:spacing w:val="-10"/>
        </w:rPr>
        <w:t xml:space="preserve"> </w:t>
      </w:r>
      <w:r>
        <w:t>If</w:t>
      </w:r>
      <w:r>
        <w:rPr>
          <w:spacing w:val="-4"/>
        </w:rPr>
        <w:t xml:space="preserve"> </w:t>
      </w:r>
      <w:r>
        <w:t>a</w:t>
      </w:r>
      <w:r>
        <w:rPr>
          <w:spacing w:val="-5"/>
        </w:rPr>
        <w:t xml:space="preserve"> </w:t>
      </w:r>
      <w:r>
        <w:t>men</w:t>
      </w:r>
      <w:r>
        <w:rPr>
          <w:spacing w:val="-2"/>
        </w:rPr>
        <w:t xml:space="preserve"> </w:t>
      </w:r>
      <w:r>
        <w:t>be</w:t>
      </w:r>
      <w:r>
        <w:rPr>
          <w:spacing w:val="-6"/>
        </w:rPr>
        <w:t xml:space="preserve"> </w:t>
      </w:r>
      <w:r>
        <w:t>prosperous</w:t>
      </w:r>
      <w:r>
        <w:rPr>
          <w:spacing w:val="-2"/>
        </w:rPr>
        <w:t xml:space="preserve"> </w:t>
      </w:r>
      <w:r>
        <w:t>by</w:t>
      </w:r>
      <w:r>
        <w:rPr>
          <w:spacing w:val="-6"/>
        </w:rPr>
        <w:t xml:space="preserve"> </w:t>
      </w:r>
      <w:r>
        <w:t>sin.</w:t>
      </w:r>
      <w:r>
        <w:rPr>
          <w:spacing w:val="-9"/>
        </w:rPr>
        <w:t xml:space="preserve"> </w:t>
      </w:r>
      <w:r>
        <w:t xml:space="preserve">Or, </w:t>
      </w:r>
      <w:r>
        <w:rPr>
          <w:noProof/>
          <w:position w:val="5"/>
        </w:rPr>
        <w:drawing>
          <wp:inline distT="0" distB="0" distL="0" distR="0" wp14:anchorId="3E3374A0" wp14:editId="570DFBC9">
            <wp:extent cx="57785" cy="55880"/>
            <wp:effectExtent l="0" t="0" r="0" b="0"/>
            <wp:docPr id="57" name="Image 57"/>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13" cstate="print"/>
                    <a:stretch>
                      <a:fillRect/>
                    </a:stretch>
                  </pic:blipFill>
                  <pic:spPr>
                    <a:xfrm>
                      <a:off x="0" y="0"/>
                      <a:ext cx="57912" cy="56387"/>
                    </a:xfrm>
                    <a:prstGeom prst="rect">
                      <a:avLst/>
                    </a:prstGeom>
                  </pic:spPr>
                </pic:pic>
              </a:graphicData>
            </a:graphic>
          </wp:inline>
        </w:drawing>
      </w:r>
      <w:r>
        <w:rPr>
          <w:rFonts w:ascii="Times New Roman"/>
          <w:spacing w:val="80"/>
        </w:rPr>
        <w:t xml:space="preserve"> </w:t>
      </w:r>
      <w:r>
        <w:t>Secondly, Be sinful by his prosperity.</w:t>
      </w:r>
    </w:p>
    <w:p w14:paraId="0FB002E5" w14:textId="77777777" w:rsidR="00EC029C" w:rsidRDefault="00000000">
      <w:pPr>
        <w:pStyle w:val="a3"/>
        <w:spacing w:before="297" w:line="254" w:lineRule="auto"/>
        <w:ind w:right="447"/>
      </w:pPr>
      <w:r>
        <w:t>Then he is indeed a miserable creature notwithstanding all his prosperity, I beseech you observe it, and it follows from the Point that has been opened, that there is so much evil in sin.</w:t>
      </w:r>
    </w:p>
    <w:p w14:paraId="6E6BCC14" w14:textId="77777777" w:rsidR="00EC029C" w:rsidRDefault="00000000">
      <w:pPr>
        <w:pStyle w:val="a3"/>
        <w:spacing w:before="294" w:line="254" w:lineRule="auto"/>
        <w:ind w:right="436"/>
      </w:pPr>
      <w:r>
        <w:t>As First, If there be so much evil in sin, Let a man be never so prosperous, if prosperity be furthered by sin, or sin furthered by prosperity, he must needs be a most wretched miserable creature. If prosperity be furthered by sin: as thus; If any man raise himself to any outward prosperous estate in a sinful way, although the world may judge such a man happy, having his hearts desire satisfied yet it is most certain, this man is a wretched man. As suppose a man get preferment</w:t>
      </w:r>
      <w:r>
        <w:rPr>
          <w:spacing w:val="40"/>
        </w:rPr>
        <w:t xml:space="preserve"> </w:t>
      </w:r>
      <w:r>
        <w:t>by</w:t>
      </w:r>
      <w:r>
        <w:rPr>
          <w:spacing w:val="40"/>
        </w:rPr>
        <w:t xml:space="preserve"> </w:t>
      </w:r>
      <w:r>
        <w:t>a</w:t>
      </w:r>
      <w:r>
        <w:rPr>
          <w:spacing w:val="40"/>
        </w:rPr>
        <w:t xml:space="preserve"> </w:t>
      </w:r>
      <w:r>
        <w:t>sinful</w:t>
      </w:r>
      <w:r>
        <w:rPr>
          <w:spacing w:val="40"/>
        </w:rPr>
        <w:t xml:space="preserve"> </w:t>
      </w:r>
      <w:r>
        <w:t>way, Oh</w:t>
      </w:r>
      <w:r>
        <w:rPr>
          <w:spacing w:val="40"/>
        </w:rPr>
        <w:t xml:space="preserve"> </w:t>
      </w:r>
      <w:r>
        <w:t>his</w:t>
      </w:r>
      <w:r>
        <w:rPr>
          <w:spacing w:val="40"/>
        </w:rPr>
        <w:t xml:space="preserve"> </w:t>
      </w:r>
      <w:r>
        <w:t>heart</w:t>
      </w:r>
      <w:r>
        <w:rPr>
          <w:spacing w:val="40"/>
        </w:rPr>
        <w:t xml:space="preserve"> </w:t>
      </w:r>
      <w:r>
        <w:t>is</w:t>
      </w:r>
      <w:r>
        <w:rPr>
          <w:spacing w:val="40"/>
        </w:rPr>
        <w:t xml:space="preserve"> </w:t>
      </w:r>
      <w:r>
        <w:t>eagerly</w:t>
      </w:r>
      <w:r>
        <w:rPr>
          <w:spacing w:val="40"/>
        </w:rPr>
        <w:t xml:space="preserve"> </w:t>
      </w:r>
      <w:r>
        <w:t>desirous</w:t>
      </w:r>
      <w:r>
        <w:rPr>
          <w:spacing w:val="40"/>
        </w:rPr>
        <w:t xml:space="preserve"> </w:t>
      </w:r>
      <w:r>
        <w:t>to</w:t>
      </w:r>
      <w:r>
        <w:rPr>
          <w:spacing w:val="40"/>
        </w:rPr>
        <w:t xml:space="preserve"> </w:t>
      </w:r>
      <w:r>
        <w:t>get up to</w:t>
      </w:r>
      <w:r>
        <w:rPr>
          <w:spacing w:val="40"/>
        </w:rPr>
        <w:t xml:space="preserve"> </w:t>
      </w:r>
      <w:r>
        <w:t>Preferment, to</w:t>
      </w:r>
      <w:r>
        <w:rPr>
          <w:spacing w:val="40"/>
        </w:rPr>
        <w:t xml:space="preserve"> </w:t>
      </w:r>
      <w:r>
        <w:t>get</w:t>
      </w:r>
      <w:r>
        <w:rPr>
          <w:spacing w:val="40"/>
        </w:rPr>
        <w:t xml:space="preserve"> </w:t>
      </w:r>
      <w:r>
        <w:t>Livings</w:t>
      </w:r>
      <w:r>
        <w:rPr>
          <w:spacing w:val="40"/>
        </w:rPr>
        <w:t xml:space="preserve"> </w:t>
      </w:r>
      <w:r>
        <w:t>and Estate</w:t>
      </w:r>
      <w:r>
        <w:rPr>
          <w:spacing w:val="40"/>
        </w:rPr>
        <w:t xml:space="preserve"> </w:t>
      </w:r>
      <w:r>
        <w:t>in</w:t>
      </w:r>
      <w:r>
        <w:rPr>
          <w:spacing w:val="40"/>
        </w:rPr>
        <w:t xml:space="preserve"> </w:t>
      </w:r>
      <w:r>
        <w:t>the</w:t>
      </w:r>
      <w:r>
        <w:rPr>
          <w:spacing w:val="40"/>
        </w:rPr>
        <w:t xml:space="preserve"> </w:t>
      </w:r>
      <w:r>
        <w:t>world, and he does strain his conscience for it; and when there is a sin between</w:t>
      </w:r>
      <w:r>
        <w:rPr>
          <w:spacing w:val="80"/>
          <w:w w:val="150"/>
        </w:rPr>
        <w:t xml:space="preserve"> </w:t>
      </w:r>
      <w:r>
        <w:t>him and his Preferment, he will get over the sin he will climb and scramble over this sin to get the Preferment; rather than lose the Preferment, he will scramble over sin, and go through sin unto his Preferment: so eagerly desirous are men of Preferment, that though sin be between them and their Preferment, they will break through; they will break through the hedge but they will gain it.</w:t>
      </w:r>
    </w:p>
    <w:p w14:paraId="388100A5" w14:textId="77777777" w:rsidR="00EC029C" w:rsidRDefault="00EC029C">
      <w:pPr>
        <w:spacing w:line="254" w:lineRule="auto"/>
        <w:sectPr w:rsidR="00EC029C">
          <w:pgSz w:w="12240" w:h="15840"/>
          <w:pgMar w:top="1360" w:right="1100" w:bottom="280" w:left="1320" w:header="720" w:footer="720" w:gutter="0"/>
          <w:cols w:space="720"/>
        </w:sectPr>
      </w:pPr>
    </w:p>
    <w:p w14:paraId="48028AA4" w14:textId="77777777" w:rsidR="00EC029C" w:rsidRDefault="00000000">
      <w:pPr>
        <w:pStyle w:val="a3"/>
        <w:spacing w:line="254" w:lineRule="auto"/>
        <w:ind w:right="436"/>
      </w:pPr>
      <w:r>
        <w:t>Oh how many Scholars, and others, especially such whose</w:t>
      </w:r>
      <w:r>
        <w:rPr>
          <w:spacing w:val="40"/>
        </w:rPr>
        <w:t xml:space="preserve"> </w:t>
      </w:r>
      <w:r>
        <w:t>Educations have been mean, when they see any way of Preferment, Livings, or Estates, though they have some sin between them and Preferment, how have they got it, and think themselves safe when they have got Livings and Preferment: Oh these men be miserable, and therefore miserable because preferred, because prospered in their hearts desire. And so for men that get riches and estates otherwise than by right, by deceit and oppression; in any sinful wicked way.</w:t>
      </w:r>
    </w:p>
    <w:p w14:paraId="248D811C" w14:textId="77777777" w:rsidR="00EC029C" w:rsidRDefault="00000000">
      <w:pPr>
        <w:pStyle w:val="a3"/>
        <w:spacing w:before="283" w:line="254" w:lineRule="auto"/>
        <w:ind w:right="360"/>
      </w:pPr>
      <w:r>
        <w:t>It may be now they have got fair houses, and well furnished, and means coming in, and they bless themselves, and think now they be happy; yea, and others also, they think them happy, and live bravely in the world: but if you knew all, you would look upon these men as most wretched cursed creatures. Certainly those men will one day curse the</w:t>
      </w:r>
      <w:r>
        <w:rPr>
          <w:spacing w:val="-1"/>
        </w:rPr>
        <w:t xml:space="preserve"> </w:t>
      </w:r>
      <w:r>
        <w:t>time</w:t>
      </w:r>
      <w:r>
        <w:rPr>
          <w:spacing w:val="-1"/>
        </w:rPr>
        <w:t xml:space="preserve"> </w:t>
      </w:r>
      <w:r>
        <w:t>that</w:t>
      </w:r>
      <w:r>
        <w:rPr>
          <w:spacing w:val="-1"/>
        </w:rPr>
        <w:t xml:space="preserve"> </w:t>
      </w:r>
      <w:r>
        <w:t>ever</w:t>
      </w:r>
      <w:r>
        <w:rPr>
          <w:spacing w:val="-1"/>
        </w:rPr>
        <w:t xml:space="preserve"> </w:t>
      </w:r>
      <w:r>
        <w:t>they had such</w:t>
      </w:r>
      <w:r>
        <w:rPr>
          <w:spacing w:val="-2"/>
        </w:rPr>
        <w:t xml:space="preserve"> </w:t>
      </w:r>
      <w:r>
        <w:t>an estate, and</w:t>
      </w:r>
      <w:r>
        <w:rPr>
          <w:spacing w:val="-2"/>
        </w:rPr>
        <w:t xml:space="preserve"> </w:t>
      </w:r>
      <w:r>
        <w:t>will</w:t>
      </w:r>
      <w:r>
        <w:rPr>
          <w:spacing w:val="-2"/>
        </w:rPr>
        <w:t xml:space="preserve"> </w:t>
      </w:r>
      <w:r>
        <w:t>wish</w:t>
      </w:r>
      <w:r>
        <w:rPr>
          <w:spacing w:val="40"/>
        </w:rPr>
        <w:t xml:space="preserve"> </w:t>
      </w:r>
      <w:r>
        <w:t>rather, that they had begged their bread from door to door, than</w:t>
      </w:r>
      <w:r>
        <w:rPr>
          <w:spacing w:val="40"/>
        </w:rPr>
        <w:t xml:space="preserve"> </w:t>
      </w:r>
      <w:r>
        <w:t xml:space="preserve">have got their estate by sin. Seeing there is so much evil in sin, let these men consider these things. Such as have Prosperity by sin, let them </w:t>
      </w:r>
      <w:r>
        <w:rPr>
          <w:spacing w:val="-2"/>
        </w:rPr>
        <w:t>consider,</w:t>
      </w:r>
    </w:p>
    <w:p w14:paraId="639EC63E" w14:textId="77777777" w:rsidR="00EC029C" w:rsidRDefault="00000000">
      <w:pPr>
        <w:pStyle w:val="a3"/>
        <w:spacing w:before="280" w:line="254" w:lineRule="auto"/>
        <w:ind w:right="437"/>
      </w:pPr>
      <w:r>
        <w:t>1 This thy prosperity it cost dear▪ exceeding dear;</w:t>
      </w:r>
      <w:r>
        <w:rPr>
          <w:spacing w:val="40"/>
        </w:rPr>
        <w:t xml:space="preserve"> </w:t>
      </w:r>
      <w:r>
        <w:t>of thou make up thy reckoning, and put all in that it cost thee, you will find you be no gainers at all. When men have got any thing in possession, they usually reckon, I but, what did this cost me? thus much, or thus much; and if</w:t>
      </w:r>
      <w:r>
        <w:rPr>
          <w:spacing w:val="40"/>
        </w:rPr>
        <w:t xml:space="preserve"> </w:t>
      </w:r>
      <w:r>
        <w:t>they see</w:t>
      </w:r>
      <w:r>
        <w:rPr>
          <w:spacing w:val="40"/>
        </w:rPr>
        <w:t xml:space="preserve"> </w:t>
      </w:r>
      <w:r>
        <w:t>that the</w:t>
      </w:r>
      <w:r>
        <w:rPr>
          <w:spacing w:val="40"/>
        </w:rPr>
        <w:t xml:space="preserve"> </w:t>
      </w:r>
      <w:r>
        <w:t>costs</w:t>
      </w:r>
      <w:r>
        <w:rPr>
          <w:spacing w:val="40"/>
        </w:rPr>
        <w:t xml:space="preserve"> </w:t>
      </w:r>
      <w:r>
        <w:t>and charges</w:t>
      </w:r>
      <w:r>
        <w:rPr>
          <w:spacing w:val="40"/>
        </w:rPr>
        <w:t xml:space="preserve"> </w:t>
      </w:r>
      <w:r>
        <w:t>comes</w:t>
      </w:r>
      <w:r>
        <w:rPr>
          <w:spacing w:val="40"/>
        </w:rPr>
        <w:t xml:space="preserve"> </w:t>
      </w:r>
      <w:r>
        <w:t>not so high as the benefit, then they applaud themselves as gainers. Well, you have gotten Estates, Preferments, Honors, be it what it will in the world; but</w:t>
      </w:r>
      <w:r>
        <w:rPr>
          <w:spacing w:val="40"/>
        </w:rPr>
        <w:t xml:space="preserve"> </w:t>
      </w:r>
      <w:r>
        <w:t>what</w:t>
      </w:r>
      <w:r>
        <w:rPr>
          <w:spacing w:val="40"/>
        </w:rPr>
        <w:t xml:space="preserve"> </w:t>
      </w:r>
      <w:r>
        <w:t>did it</w:t>
      </w:r>
      <w:r>
        <w:rPr>
          <w:spacing w:val="40"/>
        </w:rPr>
        <w:t xml:space="preserve"> </w:t>
      </w:r>
      <w:r>
        <w:t>cost</w:t>
      </w:r>
      <w:r>
        <w:rPr>
          <w:spacing w:val="40"/>
        </w:rPr>
        <w:t xml:space="preserve"> </w:t>
      </w:r>
      <w:r>
        <w:t>you?</w:t>
      </w:r>
      <w:r>
        <w:rPr>
          <w:spacing w:val="40"/>
        </w:rPr>
        <w:t xml:space="preserve"> </w:t>
      </w:r>
      <w:r>
        <w:t>Some</w:t>
      </w:r>
      <w:r>
        <w:rPr>
          <w:spacing w:val="40"/>
        </w:rPr>
        <w:t xml:space="preserve"> </w:t>
      </w:r>
      <w:r>
        <w:t>sin</w:t>
      </w:r>
      <w:r>
        <w:rPr>
          <w:spacing w:val="40"/>
        </w:rPr>
        <w:t xml:space="preserve"> </w:t>
      </w:r>
      <w:r>
        <w:t>or other, did you</w:t>
      </w:r>
      <w:r>
        <w:rPr>
          <w:spacing w:val="40"/>
        </w:rPr>
        <w:t xml:space="preserve"> </w:t>
      </w:r>
      <w:r>
        <w:t>not strain your conscience in that benefit you have got? And if did so, certainly if this be put in the reckoning, if there were any sin in it thou hast got nothing by the bargain.</w:t>
      </w:r>
    </w:p>
    <w:p w14:paraId="5D2825C4" w14:textId="77777777" w:rsidR="00EC029C" w:rsidRDefault="00000000">
      <w:pPr>
        <w:pStyle w:val="a3"/>
        <w:spacing w:before="280" w:line="254" w:lineRule="auto"/>
        <w:ind w:right="439"/>
      </w:pPr>
      <w:r>
        <w:t>What hope has a hypocrite though he has gained? though he may seem</w:t>
      </w:r>
      <w:r>
        <w:rPr>
          <w:spacing w:val="40"/>
        </w:rPr>
        <w:t xml:space="preserve"> </w:t>
      </w:r>
      <w:r>
        <w:t>to</w:t>
      </w:r>
      <w:r>
        <w:rPr>
          <w:spacing w:val="40"/>
        </w:rPr>
        <w:t xml:space="preserve"> </w:t>
      </w:r>
      <w:r>
        <w:t>have</w:t>
      </w:r>
      <w:r>
        <w:rPr>
          <w:spacing w:val="40"/>
        </w:rPr>
        <w:t xml:space="preserve"> </w:t>
      </w:r>
      <w:r>
        <w:t>gained his</w:t>
      </w:r>
      <w:r>
        <w:rPr>
          <w:spacing w:val="40"/>
        </w:rPr>
        <w:t xml:space="preserve"> </w:t>
      </w:r>
      <w:r>
        <w:t>own</w:t>
      </w:r>
      <w:r>
        <w:rPr>
          <w:spacing w:val="40"/>
        </w:rPr>
        <w:t xml:space="preserve"> </w:t>
      </w:r>
      <w:r>
        <w:t>hearts</w:t>
      </w:r>
      <w:r>
        <w:rPr>
          <w:spacing w:val="40"/>
        </w:rPr>
        <w:t xml:space="preserve"> </w:t>
      </w:r>
      <w:r>
        <w:t>desire, yet</w:t>
      </w:r>
      <w:r>
        <w:rPr>
          <w:spacing w:val="40"/>
        </w:rPr>
        <w:t xml:space="preserve"> </w:t>
      </w:r>
      <w:r>
        <w:t>if</w:t>
      </w:r>
      <w:r>
        <w:rPr>
          <w:spacing w:val="40"/>
        </w:rPr>
        <w:t xml:space="preserve"> </w:t>
      </w:r>
      <w:r>
        <w:t>all</w:t>
      </w:r>
      <w:r>
        <w:rPr>
          <w:spacing w:val="40"/>
        </w:rPr>
        <w:t xml:space="preserve"> </w:t>
      </w:r>
      <w:r>
        <w:t>be</w:t>
      </w:r>
      <w:r>
        <w:rPr>
          <w:spacing w:val="40"/>
        </w:rPr>
        <w:t xml:space="preserve"> </w:t>
      </w:r>
      <w:r>
        <w:t>reckoned, put in what sin it cost, and there is no gain at all.</w:t>
      </w:r>
    </w:p>
    <w:p w14:paraId="683DC9F6" w14:textId="77777777" w:rsidR="00EC029C" w:rsidRDefault="00EC029C">
      <w:pPr>
        <w:spacing w:line="254" w:lineRule="auto"/>
        <w:sectPr w:rsidR="00EC029C">
          <w:pgSz w:w="12240" w:h="15840"/>
          <w:pgMar w:top="1360" w:right="1100" w:bottom="280" w:left="1320" w:header="720" w:footer="720" w:gutter="0"/>
          <w:cols w:space="720"/>
        </w:sectPr>
      </w:pPr>
    </w:p>
    <w:p w14:paraId="2579C294" w14:textId="77777777" w:rsidR="00EC029C" w:rsidRDefault="00000000">
      <w:pPr>
        <w:pStyle w:val="a3"/>
        <w:spacing w:line="254" w:lineRule="auto"/>
        <w:ind w:right="436"/>
      </w:pPr>
      <w:r>
        <w:t>If any of you should go to Sea, and when you come there, you suffer shipwreck, and yet thou makest a shift to get home, by boat or some other way, saving your life, and when you come home, you have brought</w:t>
      </w:r>
      <w:r>
        <w:rPr>
          <w:spacing w:val="40"/>
        </w:rPr>
        <w:t xml:space="preserve"> </w:t>
      </w:r>
      <w:r>
        <w:t>a toy</w:t>
      </w:r>
      <w:r>
        <w:rPr>
          <w:spacing w:val="40"/>
        </w:rPr>
        <w:t xml:space="preserve"> </w:t>
      </w:r>
      <w:r>
        <w:t>or trifle</w:t>
      </w:r>
      <w:r>
        <w:rPr>
          <w:spacing w:val="40"/>
        </w:rPr>
        <w:t xml:space="preserve"> </w:t>
      </w:r>
      <w:r>
        <w:t>to</w:t>
      </w:r>
      <w:r>
        <w:rPr>
          <w:spacing w:val="40"/>
        </w:rPr>
        <w:t xml:space="preserve"> </w:t>
      </w:r>
      <w:r>
        <w:t>your wife; now</w:t>
      </w:r>
      <w:r>
        <w:rPr>
          <w:spacing w:val="40"/>
        </w:rPr>
        <w:t xml:space="preserve"> </w:t>
      </w:r>
      <w:r>
        <w:t>has</w:t>
      </w:r>
      <w:r>
        <w:rPr>
          <w:spacing w:val="40"/>
        </w:rPr>
        <w:t xml:space="preserve"> </w:t>
      </w:r>
      <w:r>
        <w:t>this</w:t>
      </w:r>
      <w:r>
        <w:rPr>
          <w:spacing w:val="40"/>
        </w:rPr>
        <w:t xml:space="preserve"> </w:t>
      </w:r>
      <w:r>
        <w:t>been</w:t>
      </w:r>
      <w:r>
        <w:rPr>
          <w:spacing w:val="40"/>
        </w:rPr>
        <w:t xml:space="preserve"> </w:t>
      </w:r>
      <w:r>
        <w:t>a good voyage? do you reckon this a good voyage? perhaps it was for a toy you suffered shipwreck, and you bring this home; do you think this will make the voyage good when you have cast up your reckoning?</w:t>
      </w:r>
    </w:p>
    <w:p w14:paraId="4B2A63EF" w14:textId="77777777" w:rsidR="00EC029C" w:rsidRDefault="00000000">
      <w:pPr>
        <w:pStyle w:val="a3"/>
        <w:spacing w:before="286" w:line="254" w:lineRule="auto"/>
        <w:ind w:right="439"/>
      </w:pPr>
      <w:r>
        <w:t>How many men and women in the world for trifles and joys, suffer shipwreck of a good conscience? when you look upon that you have got, it is but a trifle and a toy; you might have been happy without it, and you have ventured</w:t>
      </w:r>
      <w:r>
        <w:rPr>
          <w:spacing w:val="40"/>
        </w:rPr>
        <w:t xml:space="preserve"> </w:t>
      </w:r>
      <w:r>
        <w:t>shipwreck of a good conscience for this; do you think your prosperity to be delighted in that you have got in sinful, and vile evil ways?</w:t>
      </w:r>
    </w:p>
    <w:p w14:paraId="34489C32" w14:textId="77777777" w:rsidR="00EC029C" w:rsidRDefault="00000000">
      <w:pPr>
        <w:pStyle w:val="a3"/>
        <w:spacing w:before="289" w:line="254" w:lineRule="auto"/>
        <w:ind w:right="441"/>
      </w:pPr>
      <w:r>
        <w:t>I remember the Prophet when he came to Ahab, when he had gotten Naboths</w:t>
      </w:r>
      <w:r>
        <w:rPr>
          <w:spacing w:val="39"/>
        </w:rPr>
        <w:t xml:space="preserve"> </w:t>
      </w:r>
      <w:r>
        <w:t>Vineyard</w:t>
      </w:r>
      <w:r>
        <w:rPr>
          <w:spacing w:val="23"/>
        </w:rPr>
        <w:t xml:space="preserve"> </w:t>
      </w:r>
      <w:r>
        <w:t>by</w:t>
      </w:r>
      <w:r>
        <w:rPr>
          <w:spacing w:val="35"/>
        </w:rPr>
        <w:t xml:space="preserve"> </w:t>
      </w:r>
      <w:r>
        <w:t>most</w:t>
      </w:r>
      <w:r>
        <w:rPr>
          <w:spacing w:val="36"/>
        </w:rPr>
        <w:t xml:space="preserve"> </w:t>
      </w:r>
      <w:r>
        <w:t>cursed,</w:t>
      </w:r>
      <w:r>
        <w:rPr>
          <w:spacing w:val="28"/>
        </w:rPr>
        <w:t xml:space="preserve"> </w:t>
      </w:r>
      <w:r>
        <w:t>sinful,</w:t>
      </w:r>
      <w:r>
        <w:rPr>
          <w:spacing w:val="25"/>
        </w:rPr>
        <w:t xml:space="preserve"> </w:t>
      </w:r>
      <w:r>
        <w:t>wicked</w:t>
      </w:r>
      <w:r>
        <w:rPr>
          <w:spacing w:val="23"/>
        </w:rPr>
        <w:t xml:space="preserve"> </w:t>
      </w:r>
      <w:r>
        <w:t>ways,</w:t>
      </w:r>
      <w:r>
        <w:rPr>
          <w:spacing w:val="28"/>
        </w:rPr>
        <w:t xml:space="preserve"> </w:t>
      </w:r>
      <w:r>
        <w:t>1</w:t>
      </w:r>
      <w:r>
        <w:rPr>
          <w:spacing w:val="37"/>
        </w:rPr>
        <w:t xml:space="preserve"> </w:t>
      </w:r>
      <w:r>
        <w:t>Kings,</w:t>
      </w:r>
      <w:r>
        <w:rPr>
          <w:spacing w:val="28"/>
        </w:rPr>
        <w:t xml:space="preserve"> </w:t>
      </w:r>
      <w:r>
        <w:t>21.</w:t>
      </w:r>
    </w:p>
    <w:p w14:paraId="609CF1DE" w14:textId="77777777" w:rsidR="00EC029C" w:rsidRDefault="00000000">
      <w:pPr>
        <w:pStyle w:val="a3"/>
        <w:spacing w:before="0" w:line="254" w:lineRule="auto"/>
        <w:ind w:right="437"/>
      </w:pPr>
      <w:r>
        <w:t>19. God bad him go and meet Ahab, and say, What hast thou killed, and gotten possession? As if the Prophet should say, Oh wretched man that thou art, thou hast gotten possession of the Vineyard, but hast thou killed, and gotten possession? So may I say to any wicked man or woman in the world that has got by ways of sin; What hast thou sinned, and gotten possession? lied, and gotten possession? cozened and cheated, and gotten possession? Dost thou think good will come of</w:t>
      </w:r>
      <w:r>
        <w:rPr>
          <w:spacing w:val="40"/>
        </w:rPr>
        <w:t xml:space="preserve"> </w:t>
      </w:r>
      <w:r>
        <w:t>this? art thou</w:t>
      </w:r>
      <w:r>
        <w:rPr>
          <w:spacing w:val="40"/>
        </w:rPr>
        <w:t xml:space="preserve"> </w:t>
      </w:r>
      <w:r>
        <w:t>happy in the enjoyment of</w:t>
      </w:r>
      <w:r>
        <w:rPr>
          <w:spacing w:val="40"/>
        </w:rPr>
        <w:t xml:space="preserve"> </w:t>
      </w:r>
      <w:r>
        <w:t>this? Well,</w:t>
      </w:r>
    </w:p>
    <w:p w14:paraId="7FF7CB54" w14:textId="77777777" w:rsidR="00EC029C" w:rsidRDefault="00000000">
      <w:pPr>
        <w:pStyle w:val="a3"/>
        <w:spacing w:before="280" w:line="254" w:lineRule="auto"/>
        <w:ind w:right="441"/>
      </w:pPr>
      <w:r>
        <w:t>2 Know, Whatsoever thou hast gotten by sin, it is accursed to thee: Thou maiest look upon every bit of bread thou eatest, that thou hast got by sinful ways, look upon it as having death in it; and every draught of beer, &amp; wine, thou drinkest, thou maiest look upon it, as having the wrath of the Almighty mixed with it.</w:t>
      </w:r>
    </w:p>
    <w:p w14:paraId="6040551E" w14:textId="77777777" w:rsidR="00EC029C" w:rsidRDefault="00000000">
      <w:pPr>
        <w:pStyle w:val="a3"/>
        <w:spacing w:before="293" w:line="254" w:lineRule="auto"/>
        <w:ind w:right="441"/>
      </w:pPr>
      <w:r>
        <w:t>You have got an Estate, perhaps you were poor, and mean before;</w:t>
      </w:r>
      <w:r>
        <w:rPr>
          <w:spacing w:val="80"/>
        </w:rPr>
        <w:t xml:space="preserve"> </w:t>
      </w:r>
      <w:r>
        <w:t>but now you have wronged, and cheated, and cozened others in</w:t>
      </w:r>
      <w:r>
        <w:rPr>
          <w:spacing w:val="40"/>
        </w:rPr>
        <w:t xml:space="preserve"> </w:t>
      </w:r>
      <w:r>
        <w:t>sinful ways, and now you have your tables furnish’t, and can go to</w:t>
      </w:r>
      <w:r>
        <w:rPr>
          <w:spacing w:val="80"/>
        </w:rPr>
        <w:t xml:space="preserve"> </w:t>
      </w:r>
      <w:r>
        <w:t>the</w:t>
      </w:r>
      <w:r>
        <w:rPr>
          <w:spacing w:val="35"/>
        </w:rPr>
        <w:t xml:space="preserve"> </w:t>
      </w:r>
      <w:r>
        <w:t>Tavern,</w:t>
      </w:r>
      <w:r>
        <w:rPr>
          <w:spacing w:val="27"/>
        </w:rPr>
        <w:t xml:space="preserve"> </w:t>
      </w:r>
      <w:r>
        <w:t>and</w:t>
      </w:r>
      <w:r>
        <w:rPr>
          <w:spacing w:val="22"/>
        </w:rPr>
        <w:t xml:space="preserve"> </w:t>
      </w:r>
      <w:r>
        <w:t>drink:</w:t>
      </w:r>
      <w:r>
        <w:rPr>
          <w:spacing w:val="29"/>
        </w:rPr>
        <w:t xml:space="preserve"> </w:t>
      </w:r>
      <w:r>
        <w:t>in</w:t>
      </w:r>
      <w:r>
        <w:rPr>
          <w:spacing w:val="34"/>
        </w:rPr>
        <w:t xml:space="preserve"> </w:t>
      </w:r>
      <w:r>
        <w:t>this</w:t>
      </w:r>
      <w:r>
        <w:rPr>
          <w:spacing w:val="34"/>
        </w:rPr>
        <w:t xml:space="preserve"> </w:t>
      </w:r>
      <w:r>
        <w:t>meat</w:t>
      </w:r>
      <w:r>
        <w:rPr>
          <w:spacing w:val="36"/>
        </w:rPr>
        <w:t xml:space="preserve"> </w:t>
      </w:r>
      <w:r>
        <w:t>and</w:t>
      </w:r>
      <w:r>
        <w:rPr>
          <w:spacing w:val="25"/>
        </w:rPr>
        <w:t xml:space="preserve"> </w:t>
      </w:r>
      <w:r>
        <w:t>drink</w:t>
      </w:r>
      <w:r>
        <w:rPr>
          <w:spacing w:val="34"/>
        </w:rPr>
        <w:t xml:space="preserve"> </w:t>
      </w:r>
      <w:r>
        <w:t>of</w:t>
      </w:r>
      <w:r>
        <w:rPr>
          <w:spacing w:val="39"/>
        </w:rPr>
        <w:t xml:space="preserve"> </w:t>
      </w:r>
      <w:r>
        <w:t>thine,</w:t>
      </w:r>
      <w:r>
        <w:rPr>
          <w:spacing w:val="27"/>
        </w:rPr>
        <w:t xml:space="preserve"> </w:t>
      </w:r>
      <w:r>
        <w:t>there</w:t>
      </w:r>
      <w:r>
        <w:rPr>
          <w:spacing w:val="37"/>
        </w:rPr>
        <w:t xml:space="preserve"> </w:t>
      </w:r>
      <w:r>
        <w:t>is</w:t>
      </w:r>
      <w:r>
        <w:rPr>
          <w:spacing w:val="36"/>
        </w:rPr>
        <w:t xml:space="preserve"> </w:t>
      </w:r>
      <w:r>
        <w:t>the</w:t>
      </w:r>
    </w:p>
    <w:p w14:paraId="1F0E46A1" w14:textId="77777777" w:rsidR="00EC029C" w:rsidRDefault="00EC029C">
      <w:pPr>
        <w:spacing w:line="254" w:lineRule="auto"/>
        <w:sectPr w:rsidR="00EC029C">
          <w:pgSz w:w="12240" w:h="15840"/>
          <w:pgMar w:top="1360" w:right="1100" w:bottom="280" w:left="1320" w:header="720" w:footer="720" w:gutter="0"/>
          <w:cols w:space="720"/>
        </w:sectPr>
      </w:pPr>
    </w:p>
    <w:p w14:paraId="01B84318" w14:textId="77777777" w:rsidR="00EC029C" w:rsidRDefault="00000000">
      <w:pPr>
        <w:pStyle w:val="a3"/>
        <w:spacing w:line="254" w:lineRule="auto"/>
        <w:ind w:right="436"/>
      </w:pPr>
      <w:r>
        <w:t>wrath</w:t>
      </w:r>
      <w:r>
        <w:rPr>
          <w:spacing w:val="36"/>
        </w:rPr>
        <w:t xml:space="preserve"> </w:t>
      </w:r>
      <w:r>
        <w:t>and curse</w:t>
      </w:r>
      <w:r>
        <w:rPr>
          <w:spacing w:val="35"/>
        </w:rPr>
        <w:t xml:space="preserve"> </w:t>
      </w:r>
      <w:r>
        <w:t>of</w:t>
      </w:r>
      <w:r>
        <w:rPr>
          <w:spacing w:val="39"/>
        </w:rPr>
        <w:t xml:space="preserve"> </w:t>
      </w:r>
      <w:r>
        <w:t>God. Suppose</w:t>
      </w:r>
      <w:r>
        <w:rPr>
          <w:spacing w:val="37"/>
        </w:rPr>
        <w:t xml:space="preserve"> </w:t>
      </w:r>
      <w:r>
        <w:t>a man</w:t>
      </w:r>
      <w:r>
        <w:rPr>
          <w:spacing w:val="36"/>
        </w:rPr>
        <w:t xml:space="preserve"> </w:t>
      </w:r>
      <w:r>
        <w:t>had stollen</w:t>
      </w:r>
      <w:r>
        <w:rPr>
          <w:spacing w:val="34"/>
        </w:rPr>
        <w:t xml:space="preserve"> </w:t>
      </w:r>
      <w:r>
        <w:t>a garment, and it proved to be in a house that had the plague;</w:t>
      </w:r>
      <w:r>
        <w:rPr>
          <w:spacing w:val="40"/>
        </w:rPr>
        <w:t xml:space="preserve"> </w:t>
      </w:r>
      <w:r>
        <w:t>suppose a thief got into a house that has the plague, and has got clothes, and perhaps</w:t>
      </w:r>
      <w:r>
        <w:rPr>
          <w:spacing w:val="80"/>
        </w:rPr>
        <w:t xml:space="preserve"> </w:t>
      </w:r>
      <w:r>
        <w:t>the bed-clothes of one that died of the plague, and if one tell him what they be, can he have delight in them? perhaps he has them</w:t>
      </w:r>
      <w:r>
        <w:rPr>
          <w:spacing w:val="40"/>
        </w:rPr>
        <w:t xml:space="preserve"> </w:t>
      </w:r>
      <w:r>
        <w:t>upon his bed, but the plague is in them. Certainly whatsoever any of you in all your lives, have got by any way of sin, the plague is in it: that is a certain truth, there is the plague, the very curse of the Almighty in it.</w:t>
      </w:r>
    </w:p>
    <w:p w14:paraId="14F29077" w14:textId="77777777" w:rsidR="00EC029C" w:rsidRDefault="00000000">
      <w:pPr>
        <w:pStyle w:val="a3"/>
        <w:spacing w:before="283" w:line="254" w:lineRule="auto"/>
        <w:ind w:right="436"/>
      </w:pPr>
      <w:r>
        <w:t>3 Therefore, Whatsoever is got by sin, it must be cast away, or else thy soul is cast away: It must be restored again, there must be restitution made to the utmost of thy power, for any thing got in a sinful way; for there is so much evil in the way of sin, that God will not have any man by any means in the world, enjoy comforts that come that way; God himself does so hate sin, and he would have all his people so hate sin, that he would not have any one in the world have any comfort by sin.</w:t>
      </w:r>
    </w:p>
    <w:p w14:paraId="389CE72C" w14:textId="77777777" w:rsidR="00EC029C" w:rsidRDefault="00000000">
      <w:pPr>
        <w:pStyle w:val="a3"/>
        <w:spacing w:before="285" w:line="254" w:lineRule="auto"/>
        <w:ind w:right="442"/>
      </w:pPr>
      <w:r>
        <w:t>Therefore as soon as ever any ones conscience comes to be enlightened, to</w:t>
      </w:r>
      <w:r>
        <w:rPr>
          <w:spacing w:val="40"/>
        </w:rPr>
        <w:t xml:space="preserve"> </w:t>
      </w:r>
      <w:r>
        <w:t>understand what</w:t>
      </w:r>
      <w:r>
        <w:rPr>
          <w:spacing w:val="40"/>
        </w:rPr>
        <w:t xml:space="preserve"> </w:t>
      </w:r>
      <w:r>
        <w:t>sin</w:t>
      </w:r>
      <w:r>
        <w:rPr>
          <w:spacing w:val="40"/>
        </w:rPr>
        <w:t xml:space="preserve"> </w:t>
      </w:r>
      <w:r>
        <w:t>means, if</w:t>
      </w:r>
      <w:r>
        <w:rPr>
          <w:spacing w:val="40"/>
        </w:rPr>
        <w:t xml:space="preserve"> </w:t>
      </w:r>
      <w:r>
        <w:t>they</w:t>
      </w:r>
      <w:r>
        <w:rPr>
          <w:spacing w:val="40"/>
        </w:rPr>
        <w:t xml:space="preserve"> </w:t>
      </w:r>
      <w:r>
        <w:t>find that</w:t>
      </w:r>
      <w:r>
        <w:rPr>
          <w:spacing w:val="40"/>
        </w:rPr>
        <w:t xml:space="preserve"> </w:t>
      </w:r>
      <w:r>
        <w:t>there be</w:t>
      </w:r>
      <w:r>
        <w:rPr>
          <w:spacing w:val="40"/>
        </w:rPr>
        <w:t xml:space="preserve"> </w:t>
      </w:r>
      <w:r>
        <w:t>any</w:t>
      </w:r>
      <w:r>
        <w:rPr>
          <w:spacing w:val="40"/>
        </w:rPr>
        <w:t xml:space="preserve"> </w:t>
      </w:r>
      <w:r>
        <w:t>thing in</w:t>
      </w:r>
      <w:r>
        <w:rPr>
          <w:spacing w:val="40"/>
        </w:rPr>
        <w:t xml:space="preserve"> </w:t>
      </w:r>
      <w:r>
        <w:t>the</w:t>
      </w:r>
      <w:r>
        <w:rPr>
          <w:spacing w:val="40"/>
        </w:rPr>
        <w:t xml:space="preserve"> </w:t>
      </w:r>
      <w:r>
        <w:t>house, got</w:t>
      </w:r>
      <w:r>
        <w:rPr>
          <w:spacing w:val="40"/>
        </w:rPr>
        <w:t xml:space="preserve"> </w:t>
      </w:r>
      <w:r>
        <w:t>in</w:t>
      </w:r>
      <w:r>
        <w:rPr>
          <w:spacing w:val="40"/>
        </w:rPr>
        <w:t xml:space="preserve"> </w:t>
      </w:r>
      <w:r>
        <w:t>a sinful</w:t>
      </w:r>
      <w:r>
        <w:rPr>
          <w:spacing w:val="40"/>
        </w:rPr>
        <w:t xml:space="preserve"> </w:t>
      </w:r>
      <w:r>
        <w:t>way, they</w:t>
      </w:r>
      <w:r>
        <w:rPr>
          <w:spacing w:val="40"/>
        </w:rPr>
        <w:t xml:space="preserve"> </w:t>
      </w:r>
      <w:r>
        <w:t>can</w:t>
      </w:r>
      <w:r>
        <w:rPr>
          <w:spacing w:val="40"/>
        </w:rPr>
        <w:t xml:space="preserve"> </w:t>
      </w:r>
      <w:r>
        <w:t>never be quiet til they have render’d it back again; the sight of it strikes terror into them, they cannot endure to come into the room to see that got in a sinful way.</w:t>
      </w:r>
    </w:p>
    <w:p w14:paraId="765D4777" w14:textId="77777777" w:rsidR="00EC029C" w:rsidRDefault="00000000">
      <w:pPr>
        <w:pStyle w:val="a3"/>
        <w:spacing w:before="287" w:line="254" w:lineRule="auto"/>
        <w:ind w:right="439"/>
      </w:pPr>
      <w:r>
        <w:t>There have been some have got much by ways of sin, and when they have lain upon their sick and death beds, and conscience awakened, Oh they have cried for God's sake take them from my sight; they could not bear such things in their sight, that they have got in the ways of sin.</w:t>
      </w:r>
    </w:p>
    <w:p w14:paraId="738BA12E" w14:textId="77777777" w:rsidR="00EC029C" w:rsidRDefault="00000000">
      <w:pPr>
        <w:pStyle w:val="a3"/>
        <w:spacing w:before="293" w:line="254" w:lineRule="auto"/>
        <w:ind w:right="436"/>
      </w:pPr>
      <w:r>
        <w:t>As Judas got thirty pieces, out of a covetous heart he would have money, and not be so poor as the other Disciples, but he gets money in a sinful way: but when conscience came to be awakened, and terrified,</w:t>
      </w:r>
      <w:r>
        <w:rPr>
          <w:spacing w:val="78"/>
        </w:rPr>
        <w:t xml:space="preserve"> </w:t>
      </w:r>
      <w:r>
        <w:t>he</w:t>
      </w:r>
      <w:r>
        <w:rPr>
          <w:spacing w:val="80"/>
        </w:rPr>
        <w:t xml:space="preserve"> </w:t>
      </w:r>
      <w:r>
        <w:t>goeth,</w:t>
      </w:r>
      <w:r>
        <w:rPr>
          <w:spacing w:val="78"/>
        </w:rPr>
        <w:t xml:space="preserve"> </w:t>
      </w:r>
      <w:r>
        <w:t>and</w:t>
      </w:r>
      <w:r>
        <w:rPr>
          <w:spacing w:val="75"/>
        </w:rPr>
        <w:t xml:space="preserve"> </w:t>
      </w:r>
      <w:r>
        <w:t>a</w:t>
      </w:r>
      <w:r>
        <w:rPr>
          <w:spacing w:val="80"/>
        </w:rPr>
        <w:t xml:space="preserve"> </w:t>
      </w:r>
      <w:r>
        <w:t>kind</w:t>
      </w:r>
      <w:r>
        <w:rPr>
          <w:spacing w:val="75"/>
        </w:rPr>
        <w:t xml:space="preserve"> </w:t>
      </w:r>
      <w:r>
        <w:t>of</w:t>
      </w:r>
      <w:r>
        <w:rPr>
          <w:spacing w:val="80"/>
        </w:rPr>
        <w:t xml:space="preserve"> </w:t>
      </w:r>
      <w:r>
        <w:t>vengeance</w:t>
      </w:r>
      <w:r>
        <w:rPr>
          <w:spacing w:val="80"/>
        </w:rPr>
        <w:t xml:space="preserve"> </w:t>
      </w:r>
      <w:r>
        <w:t>goeth</w:t>
      </w:r>
      <w:r>
        <w:rPr>
          <w:spacing w:val="80"/>
        </w:rPr>
        <w:t xml:space="preserve"> </w:t>
      </w:r>
      <w:r>
        <w:t>with</w:t>
      </w:r>
      <w:r>
        <w:rPr>
          <w:spacing w:val="80"/>
        </w:rPr>
        <w:t xml:space="preserve"> </w:t>
      </w:r>
      <w:r>
        <w:t>him,</w:t>
      </w:r>
      <w:r>
        <w:rPr>
          <w:spacing w:val="76"/>
        </w:rPr>
        <w:t xml:space="preserve"> </w:t>
      </w:r>
      <w:r>
        <w:t>he</w:t>
      </w:r>
    </w:p>
    <w:p w14:paraId="4EB352C7" w14:textId="77777777" w:rsidR="00EC029C" w:rsidRDefault="00EC029C">
      <w:pPr>
        <w:spacing w:line="254" w:lineRule="auto"/>
        <w:sectPr w:rsidR="00EC029C">
          <w:pgSz w:w="12240" w:h="15840"/>
          <w:pgMar w:top="1360" w:right="1100" w:bottom="280" w:left="1320" w:header="720" w:footer="720" w:gutter="0"/>
          <w:cols w:space="720"/>
        </w:sectPr>
      </w:pPr>
    </w:p>
    <w:p w14:paraId="507B79E1" w14:textId="77777777" w:rsidR="00EC029C" w:rsidRDefault="00000000">
      <w:pPr>
        <w:pStyle w:val="a3"/>
        <w:spacing w:line="254" w:lineRule="auto"/>
        <w:ind w:right="440"/>
      </w:pPr>
      <w:r>
        <w:t>goeth and throweth it to the Scribes and Pharisees; he throws them down, they were to hot for him, he could not endure the scalding of them in his conscience, they were even as it were melted in his Soul, he could not keep the thirty pieces, they were so terrible to him.</w:t>
      </w:r>
    </w:p>
    <w:p w14:paraId="2BFF818F" w14:textId="77777777" w:rsidR="00EC029C" w:rsidRDefault="00000000">
      <w:pPr>
        <w:pStyle w:val="a3"/>
        <w:spacing w:before="292" w:line="254" w:lineRule="auto"/>
        <w:ind w:right="436"/>
      </w:pPr>
      <w:r>
        <w:t>So</w:t>
      </w:r>
      <w:r>
        <w:rPr>
          <w:spacing w:val="40"/>
        </w:rPr>
        <w:t xml:space="preserve"> </w:t>
      </w:r>
      <w:r>
        <w:t>certainly</w:t>
      </w:r>
      <w:r>
        <w:rPr>
          <w:spacing w:val="40"/>
        </w:rPr>
        <w:t xml:space="preserve"> </w:t>
      </w:r>
      <w:r>
        <w:t>that’s</w:t>
      </w:r>
      <w:r>
        <w:rPr>
          <w:spacing w:val="40"/>
        </w:rPr>
        <w:t xml:space="preserve"> </w:t>
      </w:r>
      <w:r>
        <w:t>thy</w:t>
      </w:r>
      <w:r>
        <w:rPr>
          <w:spacing w:val="40"/>
        </w:rPr>
        <w:t xml:space="preserve"> </w:t>
      </w:r>
      <w:r>
        <w:t>30. pieces, any</w:t>
      </w:r>
      <w:r>
        <w:rPr>
          <w:spacing w:val="40"/>
        </w:rPr>
        <w:t xml:space="preserve"> </w:t>
      </w:r>
      <w:r>
        <w:t>household stuff, any</w:t>
      </w:r>
      <w:r>
        <w:rPr>
          <w:spacing w:val="40"/>
        </w:rPr>
        <w:t xml:space="preserve"> </w:t>
      </w:r>
      <w:r>
        <w:t>thing thou hast got in a sinful way, oh it will be terrible to you one day I beseech you brethren take notice of it, any one that has got by ways</w:t>
      </w:r>
      <w:r>
        <w:rPr>
          <w:spacing w:val="40"/>
        </w:rPr>
        <w:t xml:space="preserve"> </w:t>
      </w:r>
      <w:r>
        <w:t>of sin any thing, it is not enough to the salvation of that soul that it has been never so much sorrowful; all the sorrow in the world, and repentance thou canst have for sin, will not save thy soul, except</w:t>
      </w:r>
      <w:r>
        <w:rPr>
          <w:spacing w:val="80"/>
        </w:rPr>
        <w:t xml:space="preserve"> </w:t>
      </w:r>
      <w:r>
        <w:t>thou dost restore, except restitution, to the utmost of your ability be made, you can never have comfort and assurance that sin is pardoned. It is an old speech of an ancient, The sin is not remitted, till that taken away be restored.</w:t>
      </w:r>
    </w:p>
    <w:p w14:paraId="041A161B" w14:textId="77777777" w:rsidR="00EC029C" w:rsidRDefault="00000000">
      <w:pPr>
        <w:pStyle w:val="a3"/>
        <w:spacing w:before="282" w:line="254" w:lineRule="auto"/>
        <w:ind w:right="362"/>
      </w:pPr>
      <w:r>
        <w:t>There are many men and women, ifthey think if they can get any</w:t>
      </w:r>
      <w:r>
        <w:rPr>
          <w:spacing w:val="40"/>
        </w:rPr>
        <w:t xml:space="preserve"> </w:t>
      </w:r>
      <w:r>
        <w:t>thing</w:t>
      </w:r>
      <w:r>
        <w:rPr>
          <w:spacing w:val="-3"/>
        </w:rPr>
        <w:t xml:space="preserve"> </w:t>
      </w:r>
      <w:r>
        <w:t>by</w:t>
      </w:r>
      <w:r>
        <w:rPr>
          <w:spacing w:val="-5"/>
        </w:rPr>
        <w:t xml:space="preserve"> </w:t>
      </w:r>
      <w:r>
        <w:t>sinful</w:t>
      </w:r>
      <w:r>
        <w:rPr>
          <w:spacing w:val="-3"/>
        </w:rPr>
        <w:t xml:space="preserve"> </w:t>
      </w:r>
      <w:r>
        <w:t>ways,</w:t>
      </w:r>
      <w:r>
        <w:rPr>
          <w:spacing w:val="-3"/>
        </w:rPr>
        <w:t xml:space="preserve"> </w:t>
      </w:r>
      <w:r>
        <w:t>they</w:t>
      </w:r>
      <w:r>
        <w:rPr>
          <w:spacing w:val="-3"/>
        </w:rPr>
        <w:t xml:space="preserve"> </w:t>
      </w:r>
      <w:r>
        <w:t>will</w:t>
      </w:r>
      <w:r>
        <w:rPr>
          <w:spacing w:val="-6"/>
        </w:rPr>
        <w:t xml:space="preserve"> </w:t>
      </w:r>
      <w:r>
        <w:t>repent,</w:t>
      </w:r>
      <w:r>
        <w:rPr>
          <w:spacing w:val="-1"/>
        </w:rPr>
        <w:t xml:space="preserve"> </w:t>
      </w:r>
      <w:r>
        <w:t>and</w:t>
      </w:r>
      <w:r>
        <w:rPr>
          <w:spacing w:val="-3"/>
        </w:rPr>
        <w:t xml:space="preserve"> </w:t>
      </w:r>
      <w:r>
        <w:t>pray to</w:t>
      </w:r>
      <w:r>
        <w:rPr>
          <w:spacing w:val="-5"/>
        </w:rPr>
        <w:t xml:space="preserve"> </w:t>
      </w:r>
      <w:r>
        <w:t>God</w:t>
      </w:r>
      <w:r>
        <w:rPr>
          <w:spacing w:val="-1"/>
        </w:rPr>
        <w:t xml:space="preserve"> </w:t>
      </w:r>
      <w:r>
        <w:t>for</w:t>
      </w:r>
      <w:r>
        <w:rPr>
          <w:spacing w:val="-4"/>
        </w:rPr>
        <w:t xml:space="preserve"> </w:t>
      </w:r>
      <w:r>
        <w:t>forgiveness, and be sorry, and yet keep that obtained in a sinful way. No, that will not serve the turn, all thy praying to God with never so much</w:t>
      </w:r>
      <w:r>
        <w:rPr>
          <w:spacing w:val="40"/>
        </w:rPr>
        <w:t xml:space="preserve"> </w:t>
      </w:r>
      <w:r>
        <w:t>sorrow, yet there</w:t>
      </w:r>
      <w:r>
        <w:rPr>
          <w:spacing w:val="40"/>
        </w:rPr>
        <w:t xml:space="preserve"> </w:t>
      </w:r>
      <w:r>
        <w:t>must be</w:t>
      </w:r>
      <w:r>
        <w:rPr>
          <w:spacing w:val="40"/>
        </w:rPr>
        <w:t xml:space="preserve"> </w:t>
      </w:r>
      <w:r>
        <w:t>restitution</w:t>
      </w:r>
      <w:r>
        <w:rPr>
          <w:spacing w:val="40"/>
        </w:rPr>
        <w:t xml:space="preserve"> </w:t>
      </w:r>
      <w:r>
        <w:t>of</w:t>
      </w:r>
      <w:r>
        <w:rPr>
          <w:spacing w:val="40"/>
        </w:rPr>
        <w:t xml:space="preserve"> </w:t>
      </w:r>
      <w:r>
        <w:t>what you</w:t>
      </w:r>
      <w:r>
        <w:rPr>
          <w:spacing w:val="40"/>
        </w:rPr>
        <w:t xml:space="preserve"> </w:t>
      </w:r>
      <w:r>
        <w:t>have sinfully obtained to the utmost of your abilities, though the party be dead, you must not keep it.</w:t>
      </w:r>
    </w:p>
    <w:p w14:paraId="77CEC466" w14:textId="77777777" w:rsidR="00EC029C" w:rsidRDefault="00000000">
      <w:pPr>
        <w:pStyle w:val="a3"/>
        <w:spacing w:before="286" w:line="254" w:lineRule="auto"/>
        <w:ind w:right="446"/>
      </w:pPr>
      <w:r>
        <w:t>Suppose whomsoever you have wronged are dead, you must not</w:t>
      </w:r>
      <w:r>
        <w:rPr>
          <w:spacing w:val="80"/>
        </w:rPr>
        <w:t xml:space="preserve"> </w:t>
      </w:r>
      <w:r>
        <w:t>keep it if they have any heirs, or executors; suppose you know not them, then you must give it to the poor, you must be rid of it. So much stain and evil is in sin, that any thing that comes by way of sin must not be kept. And this is not so strange a thing but that the heathen have been convinced of it.</w:t>
      </w:r>
    </w:p>
    <w:p w14:paraId="52517EE8" w14:textId="77777777" w:rsidR="00EC029C" w:rsidRDefault="00000000">
      <w:pPr>
        <w:pStyle w:val="a3"/>
        <w:spacing w:before="290" w:line="254" w:lineRule="auto"/>
        <w:ind w:right="442"/>
      </w:pPr>
      <w:r>
        <w:t>I</w:t>
      </w:r>
      <w:r>
        <w:rPr>
          <w:spacing w:val="40"/>
        </w:rPr>
        <w:t xml:space="preserve"> </w:t>
      </w:r>
      <w:r>
        <w:t>remember</w:t>
      </w:r>
      <w:r>
        <w:rPr>
          <w:spacing w:val="40"/>
        </w:rPr>
        <w:t xml:space="preserve"> </w:t>
      </w:r>
      <w:r>
        <w:t>a</w:t>
      </w:r>
      <w:r>
        <w:rPr>
          <w:spacing w:val="40"/>
        </w:rPr>
        <w:t xml:space="preserve"> </w:t>
      </w:r>
      <w:r>
        <w:t>story</w:t>
      </w:r>
      <w:r>
        <w:rPr>
          <w:spacing w:val="40"/>
        </w:rPr>
        <w:t xml:space="preserve"> </w:t>
      </w:r>
      <w:r>
        <w:t>of</w:t>
      </w:r>
      <w:r>
        <w:rPr>
          <w:spacing w:val="40"/>
        </w:rPr>
        <w:t xml:space="preserve"> </w:t>
      </w:r>
      <w:r>
        <w:t>a</w:t>
      </w:r>
      <w:r>
        <w:rPr>
          <w:spacing w:val="40"/>
        </w:rPr>
        <w:t xml:space="preserve"> </w:t>
      </w:r>
      <w:r>
        <w:t>heathen</w:t>
      </w:r>
      <w:r>
        <w:rPr>
          <w:spacing w:val="40"/>
        </w:rPr>
        <w:t xml:space="preserve"> </w:t>
      </w:r>
      <w:r>
        <w:t>that</w:t>
      </w:r>
      <w:r>
        <w:rPr>
          <w:spacing w:val="40"/>
        </w:rPr>
        <w:t xml:space="preserve"> </w:t>
      </w:r>
      <w:r>
        <w:t>did but</w:t>
      </w:r>
      <w:r>
        <w:rPr>
          <w:spacing w:val="40"/>
        </w:rPr>
        <w:t xml:space="preserve"> </w:t>
      </w:r>
      <w:r>
        <w:t>owe</w:t>
      </w:r>
      <w:r>
        <w:rPr>
          <w:spacing w:val="40"/>
        </w:rPr>
        <w:t xml:space="preserve"> </w:t>
      </w:r>
      <w:r>
        <w:t>to</w:t>
      </w:r>
      <w:r>
        <w:rPr>
          <w:spacing w:val="40"/>
        </w:rPr>
        <w:t xml:space="preserve"> </w:t>
      </w:r>
      <w:r>
        <w:t>a</w:t>
      </w:r>
      <w:r>
        <w:rPr>
          <w:spacing w:val="40"/>
        </w:rPr>
        <w:t xml:space="preserve"> </w:t>
      </w:r>
      <w:r>
        <w:t>Shoemaker for a pair of Shoos, and no body knew he owed it, when the Shoemaker was dead, he thought to save it; but his conscience was</w:t>
      </w:r>
      <w:r>
        <w:rPr>
          <w:spacing w:val="80"/>
        </w:rPr>
        <w:t xml:space="preserve"> </w:t>
      </w:r>
      <w:r>
        <w:t>so troubled, though the man was dead, and no body could charge</w:t>
      </w:r>
      <w:r>
        <w:rPr>
          <w:spacing w:val="40"/>
        </w:rPr>
        <w:t xml:space="preserve"> </w:t>
      </w:r>
      <w:r>
        <w:t>him</w:t>
      </w:r>
      <w:r>
        <w:rPr>
          <w:spacing w:val="26"/>
        </w:rPr>
        <w:t xml:space="preserve"> </w:t>
      </w:r>
      <w:r>
        <w:t>with</w:t>
      </w:r>
      <w:r>
        <w:rPr>
          <w:spacing w:val="27"/>
        </w:rPr>
        <w:t xml:space="preserve"> </w:t>
      </w:r>
      <w:r>
        <w:t>it, that</w:t>
      </w:r>
      <w:r>
        <w:rPr>
          <w:spacing w:val="26"/>
        </w:rPr>
        <w:t xml:space="preserve"> </w:t>
      </w:r>
      <w:r>
        <w:t>he</w:t>
      </w:r>
      <w:r>
        <w:rPr>
          <w:spacing w:val="26"/>
        </w:rPr>
        <w:t xml:space="preserve"> </w:t>
      </w:r>
      <w:r>
        <w:t>could not</w:t>
      </w:r>
      <w:r>
        <w:rPr>
          <w:spacing w:val="24"/>
        </w:rPr>
        <w:t xml:space="preserve"> </w:t>
      </w:r>
      <w:r>
        <w:t>sleep,</w:t>
      </w:r>
      <w:r>
        <w:rPr>
          <w:spacing w:val="18"/>
        </w:rPr>
        <w:t xml:space="preserve"> </w:t>
      </w:r>
      <w:r>
        <w:t>or</w:t>
      </w:r>
      <w:r>
        <w:rPr>
          <w:spacing w:val="19"/>
        </w:rPr>
        <w:t xml:space="preserve"> </w:t>
      </w:r>
      <w:r>
        <w:t>rest,</w:t>
      </w:r>
      <w:r>
        <w:rPr>
          <w:spacing w:val="18"/>
        </w:rPr>
        <w:t xml:space="preserve"> </w:t>
      </w:r>
      <w:r>
        <w:t>and be</w:t>
      </w:r>
      <w:r>
        <w:rPr>
          <w:spacing w:val="26"/>
        </w:rPr>
        <w:t xml:space="preserve"> </w:t>
      </w:r>
      <w:r>
        <w:t>quiet, but</w:t>
      </w:r>
      <w:r>
        <w:rPr>
          <w:spacing w:val="24"/>
        </w:rPr>
        <w:t xml:space="preserve"> </w:t>
      </w:r>
      <w:r>
        <w:t>riseth</w:t>
      </w:r>
    </w:p>
    <w:p w14:paraId="1B7E5BE1" w14:textId="77777777" w:rsidR="00EC029C" w:rsidRDefault="00EC029C">
      <w:pPr>
        <w:spacing w:line="254" w:lineRule="auto"/>
        <w:sectPr w:rsidR="00EC029C">
          <w:pgSz w:w="12240" w:h="15840"/>
          <w:pgMar w:top="1360" w:right="1100" w:bottom="280" w:left="1320" w:header="720" w:footer="720" w:gutter="0"/>
          <w:cols w:space="720"/>
        </w:sectPr>
      </w:pPr>
    </w:p>
    <w:p w14:paraId="59979928" w14:textId="77777777" w:rsidR="00EC029C" w:rsidRDefault="00000000">
      <w:pPr>
        <w:pStyle w:val="a3"/>
        <w:spacing w:line="254" w:lineRule="auto"/>
        <w:ind w:right="449"/>
      </w:pPr>
      <w:r>
        <w:t>with amazement and trouble in the night, and runs to the Shoemakers house, and throws the Money in, and said, Though he</w:t>
      </w:r>
      <w:r>
        <w:rPr>
          <w:spacing w:val="40"/>
        </w:rPr>
        <w:t xml:space="preserve"> </w:t>
      </w:r>
      <w:r>
        <w:t>be dead to others, yet he is alive to me.</w:t>
      </w:r>
    </w:p>
    <w:p w14:paraId="27DB8C3E" w14:textId="77777777" w:rsidR="00EC029C" w:rsidRDefault="00000000">
      <w:pPr>
        <w:pStyle w:val="a3"/>
        <w:spacing w:before="293" w:line="254" w:lineRule="auto"/>
        <w:ind w:right="360"/>
      </w:pPr>
      <w:r>
        <w:t>If a heathen had such convictions of conscience, that he must not keep</w:t>
      </w:r>
      <w:r>
        <w:rPr>
          <w:spacing w:val="40"/>
        </w:rPr>
        <w:t xml:space="preserve"> </w:t>
      </w:r>
      <w:r>
        <w:t>that</w:t>
      </w:r>
      <w:r>
        <w:rPr>
          <w:spacing w:val="40"/>
        </w:rPr>
        <w:t xml:space="preserve"> </w:t>
      </w:r>
      <w:r>
        <w:t>which was</w:t>
      </w:r>
      <w:r>
        <w:rPr>
          <w:spacing w:val="40"/>
        </w:rPr>
        <w:t xml:space="preserve"> </w:t>
      </w:r>
      <w:r>
        <w:t>obtained</w:t>
      </w:r>
      <w:r>
        <w:rPr>
          <w:spacing w:val="40"/>
        </w:rPr>
        <w:t xml:space="preserve"> </w:t>
      </w:r>
      <w:r>
        <w:t>by</w:t>
      </w:r>
      <w:r>
        <w:rPr>
          <w:spacing w:val="40"/>
        </w:rPr>
        <w:t xml:space="preserve"> </w:t>
      </w:r>
      <w:r>
        <w:t>sin, if</w:t>
      </w:r>
      <w:r>
        <w:rPr>
          <w:spacing w:val="40"/>
        </w:rPr>
        <w:t xml:space="preserve"> </w:t>
      </w:r>
      <w:r>
        <w:t>he could</w:t>
      </w:r>
      <w:r>
        <w:rPr>
          <w:spacing w:val="40"/>
        </w:rPr>
        <w:t xml:space="preserve"> </w:t>
      </w:r>
      <w:r>
        <w:t>see</w:t>
      </w:r>
      <w:r>
        <w:rPr>
          <w:spacing w:val="40"/>
        </w:rPr>
        <w:t xml:space="preserve"> </w:t>
      </w:r>
      <w:r>
        <w:t>sin</w:t>
      </w:r>
      <w:r>
        <w:rPr>
          <w:spacing w:val="40"/>
        </w:rPr>
        <w:t xml:space="preserve"> </w:t>
      </w:r>
      <w:r>
        <w:t>so sinful, that what was gotten by sin must be cast out; surely you Christians must be so wise; Oh consider this, you are a multitude, come</w:t>
      </w:r>
      <w:r>
        <w:rPr>
          <w:spacing w:val="40"/>
        </w:rPr>
        <w:t xml:space="preserve"> </w:t>
      </w:r>
      <w:r>
        <w:t>together, is there never a man or woman's conscience now in the presence of God, that tells them, That there is something that they have gotten</w:t>
      </w:r>
      <w:r>
        <w:rPr>
          <w:spacing w:val="40"/>
        </w:rPr>
        <w:t xml:space="preserve"> </w:t>
      </w:r>
      <w:r>
        <w:t>by such a sinful way. Now</w:t>
      </w:r>
      <w:r>
        <w:rPr>
          <w:spacing w:val="40"/>
        </w:rPr>
        <w:t xml:space="preserve"> </w:t>
      </w:r>
      <w:r>
        <w:t>this is</w:t>
      </w:r>
      <w:r>
        <w:rPr>
          <w:spacing w:val="40"/>
        </w:rPr>
        <w:t xml:space="preserve"> </w:t>
      </w:r>
      <w:r>
        <w:t>the charge of God</w:t>
      </w:r>
      <w:r>
        <w:rPr>
          <w:spacing w:val="40"/>
        </w:rPr>
        <w:t xml:space="preserve"> </w:t>
      </w:r>
      <w:r>
        <w:t>to you upon your spirits, That as ever you do expect to find Mercy from God, that you do forth with and immediately</w:t>
      </w:r>
      <w:r>
        <w:rPr>
          <w:spacing w:val="40"/>
        </w:rPr>
        <w:t xml:space="preserve"> </w:t>
      </w:r>
      <w:r>
        <w:t>restore that which you have</w:t>
      </w:r>
      <w:r>
        <w:rPr>
          <w:spacing w:val="40"/>
        </w:rPr>
        <w:t xml:space="preserve"> </w:t>
      </w:r>
      <w:r>
        <w:t>gotten</w:t>
      </w:r>
      <w:r>
        <w:rPr>
          <w:spacing w:val="40"/>
        </w:rPr>
        <w:t xml:space="preserve"> </w:t>
      </w:r>
      <w:r>
        <w:t>by</w:t>
      </w:r>
      <w:r>
        <w:rPr>
          <w:spacing w:val="40"/>
        </w:rPr>
        <w:t xml:space="preserve"> </w:t>
      </w:r>
      <w:r>
        <w:t>any</w:t>
      </w:r>
      <w:r>
        <w:rPr>
          <w:spacing w:val="40"/>
        </w:rPr>
        <w:t xml:space="preserve"> </w:t>
      </w:r>
      <w:r>
        <w:t>sinful way, it</w:t>
      </w:r>
      <w:r>
        <w:rPr>
          <w:spacing w:val="40"/>
        </w:rPr>
        <w:t xml:space="preserve"> </w:t>
      </w:r>
      <w:r>
        <w:t>will be</w:t>
      </w:r>
      <w:r>
        <w:rPr>
          <w:spacing w:val="40"/>
        </w:rPr>
        <w:t xml:space="preserve"> </w:t>
      </w:r>
      <w:r>
        <w:t>your</w:t>
      </w:r>
      <w:r>
        <w:rPr>
          <w:spacing w:val="40"/>
        </w:rPr>
        <w:t xml:space="preserve"> </w:t>
      </w:r>
      <w:r>
        <w:t>bane,</w:t>
      </w:r>
      <w:r>
        <w:rPr>
          <w:spacing w:val="40"/>
        </w:rPr>
        <w:t xml:space="preserve"> </w:t>
      </w:r>
      <w:r>
        <w:t>and your</w:t>
      </w:r>
      <w:r>
        <w:rPr>
          <w:spacing w:val="40"/>
        </w:rPr>
        <w:t xml:space="preserve"> </w:t>
      </w:r>
      <w:r>
        <w:t>ruin, you</w:t>
      </w:r>
      <w:r>
        <w:rPr>
          <w:spacing w:val="40"/>
        </w:rPr>
        <w:t xml:space="preserve"> </w:t>
      </w:r>
      <w:r>
        <w:t>will</w:t>
      </w:r>
      <w:r>
        <w:rPr>
          <w:spacing w:val="40"/>
        </w:rPr>
        <w:t xml:space="preserve"> </w:t>
      </w:r>
      <w:r>
        <w:t>venture</w:t>
      </w:r>
      <w:r>
        <w:rPr>
          <w:spacing w:val="40"/>
        </w:rPr>
        <w:t xml:space="preserve"> </w:t>
      </w:r>
      <w:r>
        <w:t>your</w:t>
      </w:r>
      <w:r>
        <w:rPr>
          <w:spacing w:val="40"/>
        </w:rPr>
        <w:t xml:space="preserve"> </w:t>
      </w:r>
      <w:r>
        <w:t>souls</w:t>
      </w:r>
      <w:r>
        <w:rPr>
          <w:spacing w:val="40"/>
        </w:rPr>
        <w:t xml:space="preserve"> </w:t>
      </w:r>
      <w:r>
        <w:t>else;</w:t>
      </w:r>
      <w:r>
        <w:rPr>
          <w:spacing w:val="40"/>
        </w:rPr>
        <w:t xml:space="preserve"> </w:t>
      </w:r>
      <w:r>
        <w:t>that</w:t>
      </w:r>
      <w:r>
        <w:rPr>
          <w:spacing w:val="40"/>
        </w:rPr>
        <w:t xml:space="preserve"> </w:t>
      </w:r>
      <w:r>
        <w:t>must</w:t>
      </w:r>
      <w:r>
        <w:rPr>
          <w:spacing w:val="40"/>
        </w:rPr>
        <w:t xml:space="preserve"> </w:t>
      </w:r>
      <w:r>
        <w:t>be</w:t>
      </w:r>
      <w:r>
        <w:rPr>
          <w:spacing w:val="40"/>
        </w:rPr>
        <w:t xml:space="preserve"> </w:t>
      </w:r>
      <w:r>
        <w:t>restored,</w:t>
      </w:r>
      <w:r>
        <w:rPr>
          <w:spacing w:val="40"/>
        </w:rPr>
        <w:t xml:space="preserve"> </w:t>
      </w:r>
      <w:r>
        <w:t>or</w:t>
      </w:r>
      <w:r>
        <w:rPr>
          <w:spacing w:val="40"/>
        </w:rPr>
        <w:t xml:space="preserve"> </w:t>
      </w:r>
      <w:r>
        <w:t>your souls must go for it; and all your sorrow and trouble, will not do, except</w:t>
      </w:r>
      <w:r>
        <w:rPr>
          <w:spacing w:val="-2"/>
        </w:rPr>
        <w:t xml:space="preserve"> </w:t>
      </w:r>
      <w:r>
        <w:t>these be</w:t>
      </w:r>
      <w:r>
        <w:rPr>
          <w:spacing w:val="-2"/>
        </w:rPr>
        <w:t xml:space="preserve"> </w:t>
      </w:r>
      <w:r>
        <w:t>restored,</w:t>
      </w:r>
      <w:r>
        <w:rPr>
          <w:spacing w:val="-1"/>
        </w:rPr>
        <w:t xml:space="preserve"> </w:t>
      </w:r>
      <w:r>
        <w:t>these be</w:t>
      </w:r>
      <w:r>
        <w:rPr>
          <w:spacing w:val="-2"/>
        </w:rPr>
        <w:t xml:space="preserve"> </w:t>
      </w:r>
      <w:r>
        <w:t>restored</w:t>
      </w:r>
      <w:r>
        <w:rPr>
          <w:spacing w:val="-1"/>
        </w:rPr>
        <w:t xml:space="preserve"> </w:t>
      </w:r>
      <w:r>
        <w:t>to</w:t>
      </w:r>
      <w:r>
        <w:rPr>
          <w:spacing w:val="-2"/>
        </w:rPr>
        <w:t xml:space="preserve"> </w:t>
      </w:r>
      <w:r>
        <w:t>your</w:t>
      </w:r>
      <w:r>
        <w:rPr>
          <w:spacing w:val="-2"/>
        </w:rPr>
        <w:t xml:space="preserve"> </w:t>
      </w:r>
      <w:r>
        <w:t>power;</w:t>
      </w:r>
      <w:r>
        <w:rPr>
          <w:spacing w:val="-2"/>
        </w:rPr>
        <w:t xml:space="preserve"> </w:t>
      </w:r>
      <w:r>
        <w:t>either</w:t>
      </w:r>
      <w:r>
        <w:rPr>
          <w:spacing w:val="40"/>
        </w:rPr>
        <w:t xml:space="preserve"> </w:t>
      </w:r>
      <w:r>
        <w:t>that, or</w:t>
      </w:r>
      <w:r>
        <w:rPr>
          <w:spacing w:val="-3"/>
        </w:rPr>
        <w:t xml:space="preserve"> </w:t>
      </w:r>
      <w:r>
        <w:t>some</w:t>
      </w:r>
      <w:r>
        <w:rPr>
          <w:spacing w:val="38"/>
        </w:rPr>
        <w:t xml:space="preserve"> </w:t>
      </w:r>
      <w:r>
        <w:t>other</w:t>
      </w:r>
      <w:r>
        <w:rPr>
          <w:spacing w:val="1"/>
        </w:rPr>
        <w:t xml:space="preserve"> </w:t>
      </w:r>
      <w:r>
        <w:t>thing</w:t>
      </w:r>
      <w:r>
        <w:rPr>
          <w:spacing w:val="-3"/>
        </w:rPr>
        <w:t xml:space="preserve"> </w:t>
      </w:r>
      <w:r>
        <w:t>in</w:t>
      </w:r>
      <w:r>
        <w:rPr>
          <w:spacing w:val="37"/>
        </w:rPr>
        <w:t xml:space="preserve"> </w:t>
      </w:r>
      <w:r>
        <w:t>lieu</w:t>
      </w:r>
      <w:r>
        <w:rPr>
          <w:spacing w:val="35"/>
        </w:rPr>
        <w:t xml:space="preserve"> </w:t>
      </w:r>
      <w:r>
        <w:t>of</w:t>
      </w:r>
      <w:r>
        <w:rPr>
          <w:spacing w:val="38"/>
        </w:rPr>
        <w:t xml:space="preserve"> </w:t>
      </w:r>
      <w:r>
        <w:t>it,</w:t>
      </w:r>
      <w:r>
        <w:rPr>
          <w:spacing w:val="-1"/>
        </w:rPr>
        <w:t xml:space="preserve"> </w:t>
      </w:r>
      <w:r>
        <w:t>you</w:t>
      </w:r>
      <w:r>
        <w:rPr>
          <w:spacing w:val="38"/>
        </w:rPr>
        <w:t xml:space="preserve"> </w:t>
      </w:r>
      <w:r>
        <w:t>must</w:t>
      </w:r>
      <w:r>
        <w:rPr>
          <w:spacing w:val="-2"/>
        </w:rPr>
        <w:t xml:space="preserve"> </w:t>
      </w:r>
      <w:r>
        <w:t>not</w:t>
      </w:r>
      <w:r>
        <w:rPr>
          <w:spacing w:val="-2"/>
        </w:rPr>
        <w:t xml:space="preserve"> </w:t>
      </w:r>
      <w:r>
        <w:t>think</w:t>
      </w:r>
      <w:r>
        <w:rPr>
          <w:spacing w:val="38"/>
        </w:rPr>
        <w:t xml:space="preserve"> </w:t>
      </w:r>
      <w:r>
        <w:t>to</w:t>
      </w:r>
      <w:r>
        <w:rPr>
          <w:spacing w:val="38"/>
        </w:rPr>
        <w:t xml:space="preserve"> </w:t>
      </w:r>
      <w:r>
        <w:t>live</w:t>
      </w:r>
      <w:r>
        <w:rPr>
          <w:spacing w:val="-3"/>
        </w:rPr>
        <w:t xml:space="preserve"> </w:t>
      </w:r>
      <w:r>
        <w:t>upon</w:t>
      </w:r>
      <w:r>
        <w:rPr>
          <w:spacing w:val="1"/>
        </w:rPr>
        <w:t xml:space="preserve"> </w:t>
      </w:r>
      <w:r>
        <w:rPr>
          <w:spacing w:val="-4"/>
        </w:rPr>
        <w:t>sin.</w:t>
      </w:r>
    </w:p>
    <w:p w14:paraId="2C9FF1E7" w14:textId="77777777" w:rsidR="00EC029C" w:rsidRDefault="00000000">
      <w:pPr>
        <w:pStyle w:val="a3"/>
        <w:spacing w:before="272" w:line="254" w:lineRule="auto"/>
        <w:ind w:right="437"/>
      </w:pPr>
      <w:r>
        <w:t>It may be servants, in their Masters service, pilfered and purloined; whatsoever you got for yourselves, perhaps you have spent it, but hereafter, either your souls must perish, or else you must, if God</w:t>
      </w:r>
      <w:r>
        <w:rPr>
          <w:spacing w:val="40"/>
        </w:rPr>
        <w:t xml:space="preserve"> </w:t>
      </w:r>
      <w:r>
        <w:t>have made you able, restore it, though it be all your estates, you be bound to cast up those sweet morsels you have taken. There was</w:t>
      </w:r>
      <w:r>
        <w:rPr>
          <w:spacing w:val="80"/>
        </w:rPr>
        <w:t xml:space="preserve"> </w:t>
      </w:r>
      <w:r>
        <w:t>once one that had wronged a man in five shillings, and it was fifty years</w:t>
      </w:r>
      <w:r>
        <w:rPr>
          <w:spacing w:val="40"/>
        </w:rPr>
        <w:t xml:space="preserve"> </w:t>
      </w:r>
      <w:r>
        <w:t>after that</w:t>
      </w:r>
      <w:r>
        <w:rPr>
          <w:spacing w:val="40"/>
        </w:rPr>
        <w:t xml:space="preserve"> </w:t>
      </w:r>
      <w:r>
        <w:t>wrong was</w:t>
      </w:r>
      <w:r>
        <w:rPr>
          <w:spacing w:val="40"/>
        </w:rPr>
        <w:t xml:space="preserve"> </w:t>
      </w:r>
      <w:r>
        <w:t>done, that</w:t>
      </w:r>
      <w:r>
        <w:rPr>
          <w:spacing w:val="40"/>
        </w:rPr>
        <w:t xml:space="preserve"> </w:t>
      </w:r>
      <w:r>
        <w:t>he</w:t>
      </w:r>
      <w:r>
        <w:rPr>
          <w:spacing w:val="40"/>
        </w:rPr>
        <w:t xml:space="preserve"> </w:t>
      </w:r>
      <w:r>
        <w:t>sent</w:t>
      </w:r>
      <w:r>
        <w:rPr>
          <w:spacing w:val="40"/>
        </w:rPr>
        <w:t xml:space="preserve"> </w:t>
      </w:r>
      <w:r>
        <w:t>to</w:t>
      </w:r>
      <w:r>
        <w:rPr>
          <w:spacing w:val="40"/>
        </w:rPr>
        <w:t xml:space="preserve"> </w:t>
      </w:r>
      <w:r>
        <w:t>these</w:t>
      </w:r>
      <w:r>
        <w:rPr>
          <w:spacing w:val="40"/>
        </w:rPr>
        <w:t xml:space="preserve"> </w:t>
      </w:r>
      <w:r>
        <w:t>hands</w:t>
      </w:r>
      <w:r>
        <w:rPr>
          <w:spacing w:val="40"/>
        </w:rPr>
        <w:t xml:space="preserve"> </w:t>
      </w:r>
      <w:r>
        <w:t>of mine, those five shillings, and desired me to restore it; conscience now did so sting him, that he could not enjoy it.</w:t>
      </w:r>
    </w:p>
    <w:p w14:paraId="0F0FFA6C" w14:textId="77777777" w:rsidR="00EC029C" w:rsidRDefault="00000000">
      <w:pPr>
        <w:pStyle w:val="a3"/>
        <w:spacing w:before="284" w:line="254" w:lineRule="auto"/>
        <w:ind w:right="439"/>
      </w:pPr>
      <w:r>
        <w:t>So though it be forty, fifty, or threescore years ago, when you were young, that you</w:t>
      </w:r>
      <w:r>
        <w:rPr>
          <w:spacing w:val="40"/>
        </w:rPr>
        <w:t xml:space="preserve"> </w:t>
      </w:r>
      <w:r>
        <w:t>did the wrong, you</w:t>
      </w:r>
      <w:r>
        <w:rPr>
          <w:spacing w:val="40"/>
        </w:rPr>
        <w:t xml:space="preserve"> </w:t>
      </w:r>
      <w:r>
        <w:t>be bound, as you</w:t>
      </w:r>
      <w:r>
        <w:rPr>
          <w:spacing w:val="40"/>
        </w:rPr>
        <w:t xml:space="preserve"> </w:t>
      </w:r>
      <w:r>
        <w:t>do expect mercy from God, to restore what you have wronged, because there can no prosperity come in by sin, no good, there is so much evil in sin. This is the First, when a man comes to be prosperous by sin,</w:t>
      </w:r>
      <w:r>
        <w:rPr>
          <w:spacing w:val="40"/>
        </w:rPr>
        <w:t xml:space="preserve"> </w:t>
      </w:r>
      <w:r>
        <w:t>then he may be miserable notwithstanding his prosperity.</w:t>
      </w:r>
    </w:p>
    <w:p w14:paraId="7306A9FE" w14:textId="77777777" w:rsidR="00EC029C" w:rsidRDefault="00EC029C">
      <w:pPr>
        <w:spacing w:line="254" w:lineRule="auto"/>
        <w:sectPr w:rsidR="00EC029C">
          <w:pgSz w:w="12240" w:h="15840"/>
          <w:pgMar w:top="1360" w:right="1100" w:bottom="280" w:left="1320" w:header="720" w:footer="720" w:gutter="0"/>
          <w:cols w:space="720"/>
        </w:sectPr>
      </w:pPr>
    </w:p>
    <w:p w14:paraId="61B46E48" w14:textId="77777777" w:rsidR="00EC029C" w:rsidRDefault="00000000">
      <w:pPr>
        <w:pStyle w:val="a3"/>
        <w:spacing w:line="254" w:lineRule="auto"/>
        <w:ind w:right="360"/>
      </w:pPr>
      <w:r>
        <w:t>Secondly, When a man comes to be sinful by Prosperity: As when a man comes to Prosper by sin, so when sin comes in by Prosperity: And</w:t>
      </w:r>
      <w:r>
        <w:rPr>
          <w:spacing w:val="-2"/>
        </w:rPr>
        <w:t xml:space="preserve"> </w:t>
      </w:r>
      <w:r>
        <w:t>for this,</w:t>
      </w:r>
      <w:r>
        <w:rPr>
          <w:spacing w:val="-2"/>
        </w:rPr>
        <w:t xml:space="preserve"> </w:t>
      </w:r>
      <w:r>
        <w:t>Three Considerations likewise. sin</w:t>
      </w:r>
      <w:r>
        <w:rPr>
          <w:spacing w:val="-2"/>
        </w:rPr>
        <w:t xml:space="preserve"> </w:t>
      </w:r>
      <w:r>
        <w:t>sometimes</w:t>
      </w:r>
      <w:r>
        <w:rPr>
          <w:spacing w:val="40"/>
        </w:rPr>
        <w:t xml:space="preserve"> </w:t>
      </w:r>
      <w:r>
        <w:t xml:space="preserve">comes in, by Prosperity, a man is more sinful, because more Prosperous; certainly this man may be miserable notwithstanding his Prosperity </w:t>
      </w:r>
      <w:r>
        <w:rPr>
          <w:spacing w:val="-4"/>
        </w:rPr>
        <w:t>As,</w:t>
      </w:r>
    </w:p>
    <w:p w14:paraId="61F7A77B" w14:textId="77777777" w:rsidR="00EC029C" w:rsidRDefault="00000000">
      <w:pPr>
        <w:pStyle w:val="a3"/>
        <w:spacing w:before="289"/>
        <w:ind w:left="540"/>
        <w:jc w:val="left"/>
      </w:pPr>
      <w:r>
        <w:rPr>
          <w:noProof/>
          <w:position w:val="5"/>
        </w:rPr>
        <w:drawing>
          <wp:inline distT="0" distB="0" distL="0" distR="0" wp14:anchorId="4E8129CE" wp14:editId="4C2DB13B">
            <wp:extent cx="57785" cy="55880"/>
            <wp:effectExtent l="0" t="0" r="0" b="0"/>
            <wp:docPr id="58" name="Image 58"/>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2" cstate="print"/>
                    <a:stretch>
                      <a:fillRect/>
                    </a:stretch>
                  </pic:blipFill>
                  <pic:spPr>
                    <a:xfrm>
                      <a:off x="0" y="0"/>
                      <a:ext cx="57912" cy="56388"/>
                    </a:xfrm>
                    <a:prstGeom prst="rect">
                      <a:avLst/>
                    </a:prstGeom>
                  </pic:spPr>
                </pic:pic>
              </a:graphicData>
            </a:graphic>
          </wp:inline>
        </w:drawing>
      </w:r>
      <w:r>
        <w:rPr>
          <w:rFonts w:ascii="Times New Roman"/>
          <w:spacing w:val="40"/>
          <w:sz w:val="20"/>
        </w:rPr>
        <w:t xml:space="preserve">  </w:t>
      </w:r>
      <w:r>
        <w:t>First, When</w:t>
      </w:r>
      <w:r>
        <w:rPr>
          <w:spacing w:val="30"/>
        </w:rPr>
        <w:t xml:space="preserve"> </w:t>
      </w:r>
      <w:r>
        <w:t>Prosperity</w:t>
      </w:r>
      <w:r>
        <w:rPr>
          <w:spacing w:val="28"/>
        </w:rPr>
        <w:t xml:space="preserve"> </w:t>
      </w:r>
      <w:r>
        <w:t>is</w:t>
      </w:r>
      <w:r>
        <w:rPr>
          <w:spacing w:val="32"/>
        </w:rPr>
        <w:t xml:space="preserve"> </w:t>
      </w:r>
      <w:r>
        <w:t>fuel</w:t>
      </w:r>
      <w:r>
        <w:rPr>
          <w:spacing w:val="34"/>
        </w:rPr>
        <w:t xml:space="preserve"> </w:t>
      </w:r>
      <w:r>
        <w:t>for sin.</w:t>
      </w:r>
    </w:p>
    <w:p w14:paraId="74E10607" w14:textId="77777777" w:rsidR="00EC029C" w:rsidRDefault="00000000">
      <w:pPr>
        <w:pStyle w:val="a3"/>
        <w:spacing w:before="20" w:line="254" w:lineRule="auto"/>
        <w:ind w:left="540" w:right="645"/>
        <w:jc w:val="left"/>
      </w:pPr>
      <w:r>
        <w:rPr>
          <w:noProof/>
          <w:position w:val="5"/>
        </w:rPr>
        <w:drawing>
          <wp:inline distT="0" distB="0" distL="0" distR="0" wp14:anchorId="0FF505C5" wp14:editId="45EB082B">
            <wp:extent cx="57785" cy="55880"/>
            <wp:effectExtent l="0" t="0" r="0" b="0"/>
            <wp:docPr id="59" name="Image 59"/>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12" cstate="print"/>
                    <a:stretch>
                      <a:fillRect/>
                    </a:stretch>
                  </pic:blipFill>
                  <pic:spPr>
                    <a:xfrm>
                      <a:off x="0" y="0"/>
                      <a:ext cx="57912" cy="56388"/>
                    </a:xfrm>
                    <a:prstGeom prst="rect">
                      <a:avLst/>
                    </a:prstGeom>
                  </pic:spPr>
                </pic:pic>
              </a:graphicData>
            </a:graphic>
          </wp:inline>
        </w:drawing>
      </w:r>
      <w:r>
        <w:rPr>
          <w:rFonts w:ascii="Times New Roman"/>
          <w:spacing w:val="80"/>
          <w:w w:val="150"/>
          <w:sz w:val="20"/>
        </w:rPr>
        <w:t xml:space="preserve"> </w:t>
      </w:r>
      <w:r>
        <w:t>Secondly,</w:t>
      </w:r>
      <w:r>
        <w:rPr>
          <w:spacing w:val="-5"/>
        </w:rPr>
        <w:t xml:space="preserve"> </w:t>
      </w:r>
      <w:r>
        <w:t>When</w:t>
      </w:r>
      <w:r>
        <w:rPr>
          <w:spacing w:val="-1"/>
        </w:rPr>
        <w:t xml:space="preserve"> </w:t>
      </w:r>
      <w:r>
        <w:t>it</w:t>
      </w:r>
      <w:r>
        <w:rPr>
          <w:spacing w:val="-4"/>
        </w:rPr>
        <w:t xml:space="preserve"> </w:t>
      </w:r>
      <w:r>
        <w:t>gives</w:t>
      </w:r>
      <w:r>
        <w:rPr>
          <w:spacing w:val="-4"/>
        </w:rPr>
        <w:t xml:space="preserve"> </w:t>
      </w:r>
      <w:r>
        <w:t>them</w:t>
      </w:r>
      <w:r>
        <w:rPr>
          <w:spacing w:val="-2"/>
        </w:rPr>
        <w:t xml:space="preserve"> </w:t>
      </w:r>
      <w:r>
        <w:t>further</w:t>
      </w:r>
      <w:r>
        <w:rPr>
          <w:spacing w:val="-2"/>
        </w:rPr>
        <w:t xml:space="preserve"> </w:t>
      </w:r>
      <w:r>
        <w:t>license,</w:t>
      </w:r>
      <w:r>
        <w:rPr>
          <w:spacing w:val="-3"/>
        </w:rPr>
        <w:t xml:space="preserve"> </w:t>
      </w:r>
      <w:r>
        <w:t>and</w:t>
      </w:r>
      <w:r>
        <w:rPr>
          <w:spacing w:val="-3"/>
        </w:rPr>
        <w:t xml:space="preserve"> </w:t>
      </w:r>
      <w:r>
        <w:t>liberty</w:t>
      </w:r>
      <w:r>
        <w:rPr>
          <w:spacing w:val="-3"/>
        </w:rPr>
        <w:t xml:space="preserve"> </w:t>
      </w:r>
      <w:r>
        <w:t>to</w:t>
      </w:r>
      <w:r>
        <w:rPr>
          <w:spacing w:val="-2"/>
        </w:rPr>
        <w:t xml:space="preserve"> </w:t>
      </w:r>
      <w:r>
        <w:t xml:space="preserve">sin. </w:t>
      </w:r>
      <w:r>
        <w:rPr>
          <w:noProof/>
          <w:position w:val="5"/>
        </w:rPr>
        <w:drawing>
          <wp:inline distT="0" distB="0" distL="0" distR="0" wp14:anchorId="64A53CE6" wp14:editId="321E373F">
            <wp:extent cx="57785" cy="55880"/>
            <wp:effectExtent l="0" t="0" r="0" b="0"/>
            <wp:docPr id="60" name="Image 60"/>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12" cstate="print"/>
                    <a:stretch>
                      <a:fillRect/>
                    </a:stretch>
                  </pic:blipFill>
                  <pic:spPr>
                    <a:xfrm>
                      <a:off x="0" y="0"/>
                      <a:ext cx="57912" cy="56388"/>
                    </a:xfrm>
                    <a:prstGeom prst="rect">
                      <a:avLst/>
                    </a:prstGeom>
                  </pic:spPr>
                </pic:pic>
              </a:graphicData>
            </a:graphic>
          </wp:inline>
        </w:drawing>
      </w:r>
      <w:r>
        <w:rPr>
          <w:rFonts w:ascii="Times New Roman"/>
          <w:spacing w:val="80"/>
        </w:rPr>
        <w:t xml:space="preserve"> </w:t>
      </w:r>
      <w:r>
        <w:t>Thirdly, When it more hardens them in sin.</w:t>
      </w:r>
    </w:p>
    <w:p w14:paraId="77B12D68" w14:textId="77777777" w:rsidR="00EC029C" w:rsidRDefault="00000000">
      <w:pPr>
        <w:pStyle w:val="a3"/>
        <w:spacing w:before="295" w:line="254" w:lineRule="auto"/>
        <w:ind w:right="439"/>
      </w:pPr>
      <w:r>
        <w:t>Certainly this man, though he be freed from afflictions all his days, yet</w:t>
      </w:r>
      <w:r>
        <w:rPr>
          <w:spacing w:val="40"/>
        </w:rPr>
        <w:t xml:space="preserve"> </w:t>
      </w:r>
      <w:r>
        <w:t>is</w:t>
      </w:r>
      <w:r>
        <w:rPr>
          <w:spacing w:val="40"/>
        </w:rPr>
        <w:t xml:space="preserve"> </w:t>
      </w:r>
      <w:r>
        <w:t>a</w:t>
      </w:r>
      <w:r>
        <w:rPr>
          <w:spacing w:val="40"/>
        </w:rPr>
        <w:t xml:space="preserve"> </w:t>
      </w:r>
      <w:r>
        <w:t>most</w:t>
      </w:r>
      <w:r>
        <w:rPr>
          <w:spacing w:val="40"/>
        </w:rPr>
        <w:t xml:space="preserve"> </w:t>
      </w:r>
      <w:r>
        <w:t>miserable</w:t>
      </w:r>
      <w:r>
        <w:rPr>
          <w:spacing w:val="40"/>
        </w:rPr>
        <w:t xml:space="preserve"> </w:t>
      </w:r>
      <w:r>
        <w:t>man;</w:t>
      </w:r>
      <w:r>
        <w:rPr>
          <w:spacing w:val="40"/>
        </w:rPr>
        <w:t xml:space="preserve"> </w:t>
      </w:r>
      <w:r>
        <w:t>because</w:t>
      </w:r>
      <w:r>
        <w:rPr>
          <w:spacing w:val="40"/>
        </w:rPr>
        <w:t xml:space="preserve"> </w:t>
      </w:r>
      <w:r>
        <w:t>he</w:t>
      </w:r>
      <w:r>
        <w:rPr>
          <w:spacing w:val="40"/>
        </w:rPr>
        <w:t xml:space="preserve"> </w:t>
      </w:r>
      <w:r>
        <w:t>is</w:t>
      </w:r>
      <w:r>
        <w:rPr>
          <w:spacing w:val="40"/>
        </w:rPr>
        <w:t xml:space="preserve"> </w:t>
      </w:r>
      <w:r>
        <w:t>delivered</w:t>
      </w:r>
      <w:r>
        <w:rPr>
          <w:spacing w:val="40"/>
        </w:rPr>
        <w:t xml:space="preserve"> </w:t>
      </w:r>
      <w:r>
        <w:t xml:space="preserve">from </w:t>
      </w:r>
      <w:r>
        <w:rPr>
          <w:spacing w:val="-2"/>
        </w:rPr>
        <w:t>afflictions.</w:t>
      </w:r>
    </w:p>
    <w:p w14:paraId="6327DA27" w14:textId="77777777" w:rsidR="00EC029C" w:rsidRDefault="00000000">
      <w:pPr>
        <w:pStyle w:val="a3"/>
        <w:spacing w:before="293" w:line="254" w:lineRule="auto"/>
        <w:ind w:right="437"/>
      </w:pPr>
      <w:r>
        <w:t>1 He comes to have Prosperity fuel for sin: That is matter for sin to work</w:t>
      </w:r>
      <w:r>
        <w:rPr>
          <w:spacing w:val="40"/>
        </w:rPr>
        <w:t xml:space="preserve"> </w:t>
      </w:r>
      <w:r>
        <w:t>upon;</w:t>
      </w:r>
      <w:r>
        <w:rPr>
          <w:spacing w:val="40"/>
        </w:rPr>
        <w:t xml:space="preserve"> </w:t>
      </w:r>
      <w:r>
        <w:t>so</w:t>
      </w:r>
      <w:r>
        <w:rPr>
          <w:spacing w:val="40"/>
        </w:rPr>
        <w:t xml:space="preserve"> </w:t>
      </w:r>
      <w:r>
        <w:t>that</w:t>
      </w:r>
      <w:r>
        <w:rPr>
          <w:spacing w:val="40"/>
        </w:rPr>
        <w:t xml:space="preserve"> </w:t>
      </w:r>
      <w:r>
        <w:t>Prosperity</w:t>
      </w:r>
      <w:r>
        <w:rPr>
          <w:spacing w:val="40"/>
        </w:rPr>
        <w:t xml:space="preserve"> </w:t>
      </w:r>
      <w:r>
        <w:t>nourishes</w:t>
      </w:r>
      <w:r>
        <w:rPr>
          <w:spacing w:val="40"/>
        </w:rPr>
        <w:t xml:space="preserve"> </w:t>
      </w:r>
      <w:r>
        <w:t>and</w:t>
      </w:r>
      <w:r>
        <w:rPr>
          <w:spacing w:val="40"/>
        </w:rPr>
        <w:t xml:space="preserve"> </w:t>
      </w:r>
      <w:r>
        <w:t>fattens</w:t>
      </w:r>
      <w:r>
        <w:rPr>
          <w:spacing w:val="40"/>
        </w:rPr>
        <w:t xml:space="preserve"> </w:t>
      </w:r>
      <w:r>
        <w:t>up</w:t>
      </w:r>
      <w:r>
        <w:rPr>
          <w:spacing w:val="40"/>
        </w:rPr>
        <w:t xml:space="preserve"> </w:t>
      </w:r>
      <w:r>
        <w:t>sin.</w:t>
      </w:r>
      <w:r>
        <w:rPr>
          <w:spacing w:val="40"/>
        </w:rPr>
        <w:t xml:space="preserve"> </w:t>
      </w:r>
      <w:r>
        <w:t>As many</w:t>
      </w:r>
      <w:r>
        <w:rPr>
          <w:spacing w:val="40"/>
        </w:rPr>
        <w:t xml:space="preserve"> </w:t>
      </w:r>
      <w:r>
        <w:t>men, because</w:t>
      </w:r>
      <w:r>
        <w:rPr>
          <w:spacing w:val="40"/>
        </w:rPr>
        <w:t xml:space="preserve"> </w:t>
      </w:r>
      <w:r>
        <w:t>they</w:t>
      </w:r>
      <w:r>
        <w:rPr>
          <w:spacing w:val="40"/>
        </w:rPr>
        <w:t xml:space="preserve"> </w:t>
      </w:r>
      <w:r>
        <w:t>have</w:t>
      </w:r>
      <w:r>
        <w:rPr>
          <w:spacing w:val="40"/>
        </w:rPr>
        <w:t xml:space="preserve"> </w:t>
      </w:r>
      <w:r>
        <w:t>Prosperity, their</w:t>
      </w:r>
      <w:r>
        <w:rPr>
          <w:spacing w:val="40"/>
        </w:rPr>
        <w:t xml:space="preserve"> </w:t>
      </w:r>
      <w:r>
        <w:t>sins</w:t>
      </w:r>
      <w:r>
        <w:rPr>
          <w:spacing w:val="40"/>
        </w:rPr>
        <w:t xml:space="preserve"> </w:t>
      </w:r>
      <w:r>
        <w:t>grow</w:t>
      </w:r>
      <w:r>
        <w:rPr>
          <w:spacing w:val="40"/>
        </w:rPr>
        <w:t xml:space="preserve"> </w:t>
      </w:r>
      <w:r>
        <w:t>to</w:t>
      </w:r>
      <w:r>
        <w:rPr>
          <w:spacing w:val="40"/>
        </w:rPr>
        <w:t xml:space="preserve"> </w:t>
      </w:r>
      <w:r>
        <w:t>a mighty height by Prosperity: Prosperity is fuel for Lust, fattens your malice, and occasions pride. Were it not he had such an estate as he has, and a healthful lusty body, then he could not be guilty of so much Lust, uncleanness, drunkenness, pride; so much malice and revenge; the more God does deliver them from afflictions, sickness, poverty, the</w:t>
      </w:r>
      <w:r>
        <w:rPr>
          <w:spacing w:val="40"/>
        </w:rPr>
        <w:t xml:space="preserve"> </w:t>
      </w:r>
      <w:r>
        <w:t>more</w:t>
      </w:r>
      <w:r>
        <w:rPr>
          <w:spacing w:val="40"/>
        </w:rPr>
        <w:t xml:space="preserve"> </w:t>
      </w:r>
      <w:r>
        <w:t>fuel</w:t>
      </w:r>
      <w:r>
        <w:rPr>
          <w:spacing w:val="40"/>
        </w:rPr>
        <w:t xml:space="preserve"> </w:t>
      </w:r>
      <w:r>
        <w:t>has</w:t>
      </w:r>
      <w:r>
        <w:rPr>
          <w:spacing w:val="40"/>
        </w:rPr>
        <w:t xml:space="preserve"> </w:t>
      </w:r>
      <w:r>
        <w:t>he</w:t>
      </w:r>
      <w:r>
        <w:rPr>
          <w:spacing w:val="40"/>
        </w:rPr>
        <w:t xml:space="preserve"> </w:t>
      </w:r>
      <w:r>
        <w:t>for</w:t>
      </w:r>
      <w:r>
        <w:rPr>
          <w:spacing w:val="40"/>
        </w:rPr>
        <w:t xml:space="preserve"> </w:t>
      </w:r>
      <w:r>
        <w:t>sin, wickedness, and the</w:t>
      </w:r>
      <w:r>
        <w:rPr>
          <w:spacing w:val="40"/>
        </w:rPr>
        <w:t xml:space="preserve"> </w:t>
      </w:r>
      <w:r>
        <w:t>lusts</w:t>
      </w:r>
      <w:r>
        <w:rPr>
          <w:spacing w:val="40"/>
        </w:rPr>
        <w:t xml:space="preserve"> </w:t>
      </w:r>
      <w:r>
        <w:t>of his heart to burn upon, and grow up to a flame. As it is with a body, those humors of the body, are matters for the disease to grow upon, and feed the disease; they be no good to the body, but mischief to it.</w:t>
      </w:r>
    </w:p>
    <w:p w14:paraId="0AE8EF40" w14:textId="77777777" w:rsidR="00EC029C" w:rsidRDefault="00000000">
      <w:pPr>
        <w:pStyle w:val="a3"/>
        <w:spacing w:before="277" w:line="254" w:lineRule="auto"/>
        <w:ind w:right="446"/>
      </w:pPr>
      <w:r>
        <w:t>Some men have great big arms and legs, but what bigness is it? a bigness that comes by disease by dropsies, such humors their bodies being full of them, they feed the disease of the body: now be these humors any such things as that we should rejoice in? do they make for the good of the body? they make for the bigness, but not the goodness of the body.</w:t>
      </w:r>
    </w:p>
    <w:p w14:paraId="252F1F00" w14:textId="77777777" w:rsidR="00EC029C" w:rsidRDefault="00EC029C">
      <w:pPr>
        <w:spacing w:line="254" w:lineRule="auto"/>
        <w:sectPr w:rsidR="00EC029C">
          <w:pgSz w:w="12240" w:h="15840"/>
          <w:pgMar w:top="1360" w:right="1100" w:bottom="280" w:left="1320" w:header="720" w:footer="720" w:gutter="0"/>
          <w:cols w:space="720"/>
        </w:sectPr>
      </w:pPr>
    </w:p>
    <w:p w14:paraId="1BC5180C" w14:textId="77777777" w:rsidR="00EC029C" w:rsidRDefault="00000000">
      <w:pPr>
        <w:pStyle w:val="a3"/>
        <w:spacing w:line="254" w:lineRule="auto"/>
        <w:ind w:right="436"/>
      </w:pPr>
      <w:r>
        <w:t>So any mans estate, that makes matter to feed lust upon, and</w:t>
      </w:r>
      <w:r>
        <w:rPr>
          <w:spacing w:val="80"/>
        </w:rPr>
        <w:t xml:space="preserve"> </w:t>
      </w:r>
      <w:r>
        <w:t>nourish and grow upon this; such a man is so much the more miserable, by how much the more Prosperous he is: as usually</w:t>
      </w:r>
      <w:r>
        <w:rPr>
          <w:spacing w:val="40"/>
        </w:rPr>
        <w:t xml:space="preserve"> </w:t>
      </w:r>
      <w:r>
        <w:t>wicked men, through the malignity in their hearts, they do make all their Prosperity to be nothing else but nourishment for lust to breed on. As it is with a gracious heart, it will turn al things he does enjoy, to be matter for his grace to work upon, and to further the work of grace: so a wicked heart will turn all he does enjoy, to be matter for his lust to work upon, and to further his lust; the excellency of grace appears in the one, and the malignity of sin appears in the other.</w:t>
      </w:r>
      <w:r>
        <w:rPr>
          <w:spacing w:val="40"/>
        </w:rPr>
        <w:t xml:space="preserve"> </w:t>
      </w:r>
      <w:r>
        <w:t>Now if</w:t>
      </w:r>
      <w:r>
        <w:rPr>
          <w:spacing w:val="33"/>
        </w:rPr>
        <w:t xml:space="preserve"> </w:t>
      </w:r>
      <w:r>
        <w:t>sin be so great an evil, then whatsoever a man enjoys, if</w:t>
      </w:r>
      <w:r>
        <w:rPr>
          <w:spacing w:val="31"/>
        </w:rPr>
        <w:t xml:space="preserve"> </w:t>
      </w:r>
      <w:r>
        <w:t>it be</w:t>
      </w:r>
      <w:r>
        <w:rPr>
          <w:spacing w:val="40"/>
        </w:rPr>
        <w:t xml:space="preserve"> </w:t>
      </w:r>
      <w:r>
        <w:t>a furtherance of sin, and nourish sin, it makes him the more miserable, a miserable creature; though a prosperous man, yet this man is miserable, because his Prosperity makes him more sinful.</w:t>
      </w:r>
    </w:p>
    <w:p w14:paraId="73383E0D" w14:textId="77777777" w:rsidR="00EC029C" w:rsidRDefault="00000000">
      <w:pPr>
        <w:pStyle w:val="a3"/>
        <w:spacing w:before="274" w:line="254" w:lineRule="auto"/>
        <w:ind w:right="438"/>
      </w:pPr>
      <w:r>
        <w:t>2 If</w:t>
      </w:r>
      <w:r>
        <w:rPr>
          <w:spacing w:val="40"/>
        </w:rPr>
        <w:t xml:space="preserve"> </w:t>
      </w:r>
      <w:r>
        <w:t>his Prosperity does give him</w:t>
      </w:r>
      <w:r>
        <w:rPr>
          <w:spacing w:val="40"/>
        </w:rPr>
        <w:t xml:space="preserve"> </w:t>
      </w:r>
      <w:r>
        <w:t>further liberty in sin?</w:t>
      </w:r>
      <w:r>
        <w:rPr>
          <w:spacing w:val="40"/>
        </w:rPr>
        <w:t xml:space="preserve"> </w:t>
      </w:r>
      <w:r>
        <w:t>As thus, many men that be poor, be quickly restrained, they have many restraints, alas, they be</w:t>
      </w:r>
      <w:r>
        <w:rPr>
          <w:spacing w:val="40"/>
        </w:rPr>
        <w:t xml:space="preserve"> </w:t>
      </w:r>
      <w:r>
        <w:t>afraid the</w:t>
      </w:r>
      <w:r>
        <w:rPr>
          <w:spacing w:val="40"/>
        </w:rPr>
        <w:t xml:space="preserve"> </w:t>
      </w:r>
      <w:r>
        <w:t>Law</w:t>
      </w:r>
      <w:r>
        <w:rPr>
          <w:spacing w:val="40"/>
        </w:rPr>
        <w:t xml:space="preserve"> </w:t>
      </w:r>
      <w:r>
        <w:t>will</w:t>
      </w:r>
      <w:r>
        <w:rPr>
          <w:spacing w:val="40"/>
        </w:rPr>
        <w:t xml:space="preserve"> </w:t>
      </w:r>
      <w:r>
        <w:t>get hold of</w:t>
      </w:r>
      <w:r>
        <w:rPr>
          <w:spacing w:val="40"/>
        </w:rPr>
        <w:t xml:space="preserve"> </w:t>
      </w:r>
      <w:r>
        <w:t>them</w:t>
      </w:r>
      <w:r>
        <w:rPr>
          <w:spacing w:val="40"/>
        </w:rPr>
        <w:t xml:space="preserve"> </w:t>
      </w:r>
      <w:r>
        <w:t>if</w:t>
      </w:r>
      <w:r>
        <w:rPr>
          <w:spacing w:val="40"/>
        </w:rPr>
        <w:t xml:space="preserve"> </w:t>
      </w:r>
      <w:r>
        <w:t>they be drunk, or unclean, he is quickly restrained; may be he dares not for fear of the displeasure of some friend he depends upon: a hundred things keeps in men in affliction from taking▪ their liberty</w:t>
      </w:r>
      <w:r>
        <w:rPr>
          <w:spacing w:val="80"/>
        </w:rPr>
        <w:t xml:space="preserve"> </w:t>
      </w:r>
      <w:r>
        <w:t>in sin, which otherwise</w:t>
      </w:r>
      <w:r>
        <w:rPr>
          <w:spacing w:val="40"/>
        </w:rPr>
        <w:t xml:space="preserve"> </w:t>
      </w:r>
      <w:r>
        <w:t>his heart would have committed, whereas, a man Prosperous in the world, takes liberty, and who shall control him? he will be drunk, and unclean, and break the Sabbath, and who dares control and speak to him? and I beseech you observe this, many men account that the greatest happiness of Prosperity, that by this means they may come to have their wills, their sinful wills, that they</w:t>
      </w:r>
      <w:r>
        <w:rPr>
          <w:spacing w:val="40"/>
        </w:rPr>
        <w:t xml:space="preserve"> </w:t>
      </w:r>
      <w:r>
        <w:t>shall</w:t>
      </w:r>
      <w:r>
        <w:rPr>
          <w:spacing w:val="40"/>
        </w:rPr>
        <w:t xml:space="preserve"> </w:t>
      </w:r>
      <w:r>
        <w:t>live</w:t>
      </w:r>
      <w:r>
        <w:rPr>
          <w:spacing w:val="40"/>
        </w:rPr>
        <w:t xml:space="preserve"> </w:t>
      </w:r>
      <w:r>
        <w:t>without</w:t>
      </w:r>
      <w:r>
        <w:rPr>
          <w:spacing w:val="40"/>
        </w:rPr>
        <w:t xml:space="preserve"> </w:t>
      </w:r>
      <w:r>
        <w:t>control</w:t>
      </w:r>
      <w:r>
        <w:rPr>
          <w:spacing w:val="40"/>
        </w:rPr>
        <w:t xml:space="preserve"> </w:t>
      </w:r>
      <w:r>
        <w:t>in</w:t>
      </w:r>
      <w:r>
        <w:rPr>
          <w:spacing w:val="40"/>
        </w:rPr>
        <w:t xml:space="preserve"> </w:t>
      </w:r>
      <w:r>
        <w:t>the</w:t>
      </w:r>
      <w:r>
        <w:rPr>
          <w:spacing w:val="40"/>
        </w:rPr>
        <w:t xml:space="preserve"> </w:t>
      </w:r>
      <w:r>
        <w:t>satisfying</w:t>
      </w:r>
      <w:r>
        <w:rPr>
          <w:spacing w:val="40"/>
        </w:rPr>
        <w:t xml:space="preserve"> </w:t>
      </w:r>
      <w:r>
        <w:t>their</w:t>
      </w:r>
      <w:r>
        <w:rPr>
          <w:spacing w:val="40"/>
        </w:rPr>
        <w:t xml:space="preserve"> </w:t>
      </w:r>
      <w:r>
        <w:t>sinful</w:t>
      </w:r>
      <w:r>
        <w:rPr>
          <w:spacing w:val="40"/>
        </w:rPr>
        <w:t xml:space="preserve"> </w:t>
      </w:r>
      <w:r>
        <w:t>lusts; this they account the happiness of Prosperity.</w:t>
      </w:r>
    </w:p>
    <w:p w14:paraId="4FB173AE" w14:textId="77777777" w:rsidR="00EC029C" w:rsidRDefault="00000000">
      <w:pPr>
        <w:pStyle w:val="a3"/>
        <w:spacing w:before="274" w:line="254" w:lineRule="auto"/>
        <w:ind w:right="443"/>
      </w:pPr>
      <w:r>
        <w:t>This is a most abominable cursed happiness, to account the good of Prosperity to consist in this, That it gives more liberty to sin; Oh it is a</w:t>
      </w:r>
      <w:r>
        <w:rPr>
          <w:spacing w:val="40"/>
        </w:rPr>
        <w:t xml:space="preserve"> </w:t>
      </w:r>
      <w:r>
        <w:t>most</w:t>
      </w:r>
      <w:r>
        <w:rPr>
          <w:spacing w:val="40"/>
        </w:rPr>
        <w:t xml:space="preserve"> </w:t>
      </w:r>
      <w:r>
        <w:t>Pestelentious</w:t>
      </w:r>
      <w:r>
        <w:rPr>
          <w:spacing w:val="40"/>
        </w:rPr>
        <w:t xml:space="preserve"> </w:t>
      </w:r>
      <w:r>
        <w:t>Power</w:t>
      </w:r>
      <w:r>
        <w:rPr>
          <w:spacing w:val="40"/>
        </w:rPr>
        <w:t xml:space="preserve"> </w:t>
      </w:r>
      <w:r>
        <w:t>that</w:t>
      </w:r>
      <w:r>
        <w:rPr>
          <w:spacing w:val="40"/>
        </w:rPr>
        <w:t xml:space="preserve"> </w:t>
      </w:r>
      <w:r>
        <w:t>enables</w:t>
      </w:r>
      <w:r>
        <w:rPr>
          <w:spacing w:val="40"/>
        </w:rPr>
        <w:t xml:space="preserve"> </w:t>
      </w:r>
      <w:r>
        <w:t>to</w:t>
      </w:r>
      <w:r>
        <w:rPr>
          <w:spacing w:val="40"/>
        </w:rPr>
        <w:t xml:space="preserve"> </w:t>
      </w:r>
      <w:r>
        <w:t>do</w:t>
      </w:r>
      <w:r>
        <w:rPr>
          <w:spacing w:val="40"/>
        </w:rPr>
        <w:t xml:space="preserve"> </w:t>
      </w:r>
      <w:r>
        <w:t>mischief,</w:t>
      </w:r>
      <w:r>
        <w:rPr>
          <w:spacing w:val="40"/>
        </w:rPr>
        <w:t xml:space="preserve"> </w:t>
      </w:r>
      <w:r>
        <w:t>to</w:t>
      </w:r>
      <w:r>
        <w:rPr>
          <w:spacing w:val="40"/>
        </w:rPr>
        <w:t xml:space="preserve"> </w:t>
      </w:r>
      <w:r>
        <w:t>hurt ones own soul, or others: So that is a most pestiferous estate &amp; condition, that gives a man liberty to satisfy his lusts the more.</w:t>
      </w:r>
    </w:p>
    <w:p w14:paraId="65AFB6E5" w14:textId="77777777" w:rsidR="00EC029C" w:rsidRDefault="00EC029C">
      <w:pPr>
        <w:spacing w:line="254" w:lineRule="auto"/>
        <w:sectPr w:rsidR="00EC029C">
          <w:pgSz w:w="12240" w:h="15840"/>
          <w:pgMar w:top="1360" w:right="1100" w:bottom="280" w:left="1320" w:header="720" w:footer="720" w:gutter="0"/>
          <w:cols w:space="720"/>
        </w:sectPr>
      </w:pPr>
    </w:p>
    <w:p w14:paraId="2108637B" w14:textId="77777777" w:rsidR="00EC029C" w:rsidRDefault="00000000">
      <w:pPr>
        <w:pStyle w:val="a3"/>
        <w:spacing w:line="254" w:lineRule="auto"/>
        <w:ind w:right="436"/>
      </w:pPr>
      <w:r>
        <w:t>Brethren, consider of this, it is a most dreadful curse of God upon a man, that God will let a man go on smoothly in ways of sin, without control, that he shall have liberty without control; if there be any brand of</w:t>
      </w:r>
      <w:r>
        <w:rPr>
          <w:spacing w:val="40"/>
        </w:rPr>
        <w:t xml:space="preserve"> </w:t>
      </w:r>
      <w:r>
        <w:t>Reprobation that one may give, this</w:t>
      </w:r>
      <w:r>
        <w:rPr>
          <w:spacing w:val="40"/>
        </w:rPr>
        <w:t xml:space="preserve"> </w:t>
      </w:r>
      <w:r>
        <w:t>is</w:t>
      </w:r>
      <w:r>
        <w:rPr>
          <w:spacing w:val="40"/>
        </w:rPr>
        <w:t xml:space="preserve"> </w:t>
      </w:r>
      <w:r>
        <w:t>it, as</w:t>
      </w:r>
      <w:r>
        <w:rPr>
          <w:spacing w:val="40"/>
        </w:rPr>
        <w:t xml:space="preserve"> </w:t>
      </w:r>
      <w:r>
        <w:t>black a brand as can be given, that God suffers a man to go on smoothly in sin without any control, that he can have full liberty. It is a speech of Bernards, Therefore does God spare the Rich, because his iniquity is not found only to DISPLEASURE, but to HATRED; because God is not only now Angry, but he Hates him for sin: that is a Speech of Bernard, Therefore does God spare the rich, and deliver many</w:t>
      </w:r>
      <w:r>
        <w:rPr>
          <w:spacing w:val="40"/>
        </w:rPr>
        <w:t xml:space="preserve"> </w:t>
      </w:r>
      <w:r>
        <w:t>wicked men from</w:t>
      </w:r>
      <w:r>
        <w:rPr>
          <w:spacing w:val="80"/>
        </w:rPr>
        <w:t xml:space="preserve"> </w:t>
      </w:r>
      <w:r>
        <w:t>affliction, because sin is grown to the height, that</w:t>
      </w:r>
      <w:r>
        <w:rPr>
          <w:spacing w:val="40"/>
        </w:rPr>
        <w:t xml:space="preserve"> </w:t>
      </w:r>
      <w:r>
        <w:t>it is above God's Displeasure, God may be displeased with his children for sin, but he does not come to Hate them; they be not children</w:t>
      </w:r>
      <w:r>
        <w:rPr>
          <w:spacing w:val="36"/>
        </w:rPr>
        <w:t xml:space="preserve"> </w:t>
      </w:r>
      <w:r>
        <w:t>of</w:t>
      </w:r>
      <w:r>
        <w:rPr>
          <w:spacing w:val="40"/>
        </w:rPr>
        <w:t xml:space="preserve"> </w:t>
      </w:r>
      <w:r>
        <w:t>hatred,</w:t>
      </w:r>
      <w:r>
        <w:rPr>
          <w:spacing w:val="26"/>
        </w:rPr>
        <w:t xml:space="preserve"> </w:t>
      </w:r>
      <w:r>
        <w:t>because</w:t>
      </w:r>
      <w:r>
        <w:rPr>
          <w:spacing w:val="37"/>
        </w:rPr>
        <w:t xml:space="preserve"> </w:t>
      </w:r>
      <w:r>
        <w:t>of</w:t>
      </w:r>
      <w:r>
        <w:rPr>
          <w:spacing w:val="40"/>
        </w:rPr>
        <w:t xml:space="preserve"> </w:t>
      </w:r>
      <w:r>
        <w:t>infirmity;</w:t>
      </w:r>
      <w:r>
        <w:rPr>
          <w:spacing w:val="25"/>
        </w:rPr>
        <w:t xml:space="preserve"> </w:t>
      </w:r>
      <w:r>
        <w:t>but</w:t>
      </w:r>
      <w:r>
        <w:rPr>
          <w:spacing w:val="35"/>
        </w:rPr>
        <w:t xml:space="preserve"> </w:t>
      </w:r>
      <w:r>
        <w:t>now</w:t>
      </w:r>
      <w:r>
        <w:rPr>
          <w:spacing w:val="35"/>
        </w:rPr>
        <w:t xml:space="preserve"> </w:t>
      </w:r>
      <w:r>
        <w:t>when</w:t>
      </w:r>
      <w:r>
        <w:rPr>
          <w:spacing w:val="36"/>
        </w:rPr>
        <w:t xml:space="preserve"> </w:t>
      </w:r>
      <w:r>
        <w:t>God</w:t>
      </w:r>
      <w:r>
        <w:rPr>
          <w:spacing w:val="26"/>
        </w:rPr>
        <w:t xml:space="preserve"> </w:t>
      </w:r>
      <w:r>
        <w:t>suffers a wicked man to go on smoothly without any affliction in his way of sin, and so</w:t>
      </w:r>
      <w:r>
        <w:rPr>
          <w:spacing w:val="40"/>
        </w:rPr>
        <w:t xml:space="preserve"> </w:t>
      </w:r>
      <w:r>
        <w:t>take</w:t>
      </w:r>
      <w:r>
        <w:rPr>
          <w:spacing w:val="40"/>
        </w:rPr>
        <w:t xml:space="preserve"> </w:t>
      </w:r>
      <w:r>
        <w:t>liberty</w:t>
      </w:r>
      <w:r>
        <w:rPr>
          <w:spacing w:val="40"/>
        </w:rPr>
        <w:t xml:space="preserve"> </w:t>
      </w:r>
      <w:r>
        <w:t>in</w:t>
      </w:r>
      <w:r>
        <w:rPr>
          <w:spacing w:val="40"/>
        </w:rPr>
        <w:t xml:space="preserve"> </w:t>
      </w:r>
      <w:r>
        <w:t>sin, this</w:t>
      </w:r>
      <w:r>
        <w:rPr>
          <w:spacing w:val="40"/>
        </w:rPr>
        <w:t xml:space="preserve"> </w:t>
      </w:r>
      <w:r>
        <w:t>mans</w:t>
      </w:r>
      <w:r>
        <w:rPr>
          <w:spacing w:val="40"/>
        </w:rPr>
        <w:t xml:space="preserve"> </w:t>
      </w:r>
      <w:r>
        <w:t>sin</w:t>
      </w:r>
      <w:r>
        <w:rPr>
          <w:spacing w:val="40"/>
        </w:rPr>
        <w:t xml:space="preserve"> </w:t>
      </w:r>
      <w:r>
        <w:t>it</w:t>
      </w:r>
      <w:r>
        <w:rPr>
          <w:spacing w:val="40"/>
        </w:rPr>
        <w:t xml:space="preserve"> </w:t>
      </w:r>
      <w:r>
        <w:t>is</w:t>
      </w:r>
      <w:r>
        <w:rPr>
          <w:spacing w:val="40"/>
        </w:rPr>
        <w:t xml:space="preserve"> </w:t>
      </w:r>
      <w:r>
        <w:t>to</w:t>
      </w:r>
      <w:r>
        <w:rPr>
          <w:spacing w:val="40"/>
        </w:rPr>
        <w:t xml:space="preserve"> </w:t>
      </w:r>
      <w:r>
        <w:t>be</w:t>
      </w:r>
      <w:r>
        <w:rPr>
          <w:spacing w:val="40"/>
        </w:rPr>
        <w:t xml:space="preserve"> </w:t>
      </w:r>
      <w:r>
        <w:t>feared is grown</w:t>
      </w:r>
      <w:r>
        <w:rPr>
          <w:spacing w:val="40"/>
        </w:rPr>
        <w:t xml:space="preserve"> </w:t>
      </w:r>
      <w:r>
        <w:t>to</w:t>
      </w:r>
      <w:r>
        <w:rPr>
          <w:spacing w:val="40"/>
        </w:rPr>
        <w:t xml:space="preserve"> </w:t>
      </w:r>
      <w:r>
        <w:t>the</w:t>
      </w:r>
      <w:r>
        <w:rPr>
          <w:spacing w:val="40"/>
        </w:rPr>
        <w:t xml:space="preserve"> </w:t>
      </w:r>
      <w:r>
        <w:t>height, that</w:t>
      </w:r>
      <w:r>
        <w:rPr>
          <w:spacing w:val="40"/>
        </w:rPr>
        <w:t xml:space="preserve"> </w:t>
      </w:r>
      <w:r>
        <w:t>it</w:t>
      </w:r>
      <w:r>
        <w:rPr>
          <w:spacing w:val="40"/>
        </w:rPr>
        <w:t xml:space="preserve"> </w:t>
      </w:r>
      <w:r>
        <w:t>comes</w:t>
      </w:r>
      <w:r>
        <w:rPr>
          <w:spacing w:val="40"/>
        </w:rPr>
        <w:t xml:space="preserve"> </w:t>
      </w:r>
      <w:r>
        <w:t>to</w:t>
      </w:r>
      <w:r>
        <w:rPr>
          <w:spacing w:val="40"/>
        </w:rPr>
        <w:t xml:space="preserve"> </w:t>
      </w:r>
      <w:r>
        <w:t>the</w:t>
      </w:r>
      <w:r>
        <w:rPr>
          <w:spacing w:val="40"/>
        </w:rPr>
        <w:t xml:space="preserve"> </w:t>
      </w:r>
      <w:r>
        <w:t>very</w:t>
      </w:r>
      <w:r>
        <w:rPr>
          <w:spacing w:val="40"/>
        </w:rPr>
        <w:t xml:space="preserve"> </w:t>
      </w:r>
      <w:r>
        <w:t>hatred of</w:t>
      </w:r>
      <w:r>
        <w:rPr>
          <w:spacing w:val="40"/>
        </w:rPr>
        <w:t xml:space="preserve"> </w:t>
      </w:r>
      <w:r>
        <w:t>God, not only to displeasure.</w:t>
      </w:r>
    </w:p>
    <w:p w14:paraId="59DD3BED" w14:textId="77777777" w:rsidR="00EC029C" w:rsidRDefault="00000000">
      <w:pPr>
        <w:pStyle w:val="a3"/>
        <w:spacing w:before="266" w:line="254" w:lineRule="auto"/>
        <w:ind w:right="436"/>
      </w:pPr>
      <w:r>
        <w:t>I</w:t>
      </w:r>
      <w:r>
        <w:rPr>
          <w:spacing w:val="40"/>
        </w:rPr>
        <w:t xml:space="preserve"> </w:t>
      </w:r>
      <w:r>
        <w:t>remember Bernard in another place</w:t>
      </w:r>
      <w:r>
        <w:rPr>
          <w:spacing w:val="40"/>
        </w:rPr>
        <w:t xml:space="preserve"> </w:t>
      </w:r>
      <w:r>
        <w:t>calls</w:t>
      </w:r>
      <w:r>
        <w:rPr>
          <w:spacing w:val="40"/>
        </w:rPr>
        <w:t xml:space="preserve"> </w:t>
      </w:r>
      <w:r>
        <w:t>this</w:t>
      </w:r>
      <w:r>
        <w:rPr>
          <w:spacing w:val="40"/>
        </w:rPr>
        <w:t xml:space="preserve"> </w:t>
      </w:r>
      <w:r>
        <w:t>kind of</w:t>
      </w:r>
      <w:r>
        <w:rPr>
          <w:spacing w:val="40"/>
        </w:rPr>
        <w:t xml:space="preserve"> </w:t>
      </w:r>
      <w:r>
        <w:t>mercy in God, to</w:t>
      </w:r>
      <w:r>
        <w:rPr>
          <w:spacing w:val="40"/>
        </w:rPr>
        <w:t xml:space="preserve"> </w:t>
      </w:r>
      <w:r>
        <w:t>deliver men</w:t>
      </w:r>
      <w:r>
        <w:rPr>
          <w:spacing w:val="40"/>
        </w:rPr>
        <w:t xml:space="preserve"> </w:t>
      </w:r>
      <w:r>
        <w:t>from</w:t>
      </w:r>
      <w:r>
        <w:rPr>
          <w:spacing w:val="40"/>
        </w:rPr>
        <w:t xml:space="preserve"> </w:t>
      </w:r>
      <w:r>
        <w:t>affliction</w:t>
      </w:r>
      <w:r>
        <w:rPr>
          <w:spacing w:val="40"/>
        </w:rPr>
        <w:t xml:space="preserve"> </w:t>
      </w:r>
      <w:r>
        <w:t>in</w:t>
      </w:r>
      <w:r>
        <w:rPr>
          <w:spacing w:val="40"/>
        </w:rPr>
        <w:t xml:space="preserve"> </w:t>
      </w:r>
      <w:r>
        <w:t>a sinful</w:t>
      </w:r>
      <w:r>
        <w:rPr>
          <w:spacing w:val="40"/>
        </w:rPr>
        <w:t xml:space="preserve"> </w:t>
      </w:r>
      <w:r>
        <w:t>way, he</w:t>
      </w:r>
      <w:r>
        <w:rPr>
          <w:spacing w:val="40"/>
        </w:rPr>
        <w:t xml:space="preserve"> </w:t>
      </w:r>
      <w:r>
        <w:t>calls</w:t>
      </w:r>
      <w:r>
        <w:rPr>
          <w:spacing w:val="40"/>
        </w:rPr>
        <w:t xml:space="preserve"> </w:t>
      </w:r>
      <w:r>
        <w:t>it</w:t>
      </w:r>
      <w:r>
        <w:rPr>
          <w:spacing w:val="40"/>
        </w:rPr>
        <w:t xml:space="preserve"> </w:t>
      </w:r>
      <w:r>
        <w:t xml:space="preserve">a mercy more cruel than all anger, and praise God to deliver him from that mercy. That is, That he should go on Prosperously in a wicked way. And if you knew all, it would be one Petition to God (you in a Prosperous way, it would be one Petition you would put up to God) every day, Oh Lord, never let me prosper in a sinful way and course, Oh Lord, rather let any affliction be upon me, than that my smoothness in my way should make my sin more smooth and </w:t>
      </w:r>
      <w:r>
        <w:rPr>
          <w:spacing w:val="-2"/>
        </w:rPr>
        <w:t>delightful.</w:t>
      </w:r>
    </w:p>
    <w:p w14:paraId="1750CF90" w14:textId="77777777" w:rsidR="00EC029C" w:rsidRDefault="00000000">
      <w:pPr>
        <w:pStyle w:val="a3"/>
        <w:spacing w:before="282" w:line="254" w:lineRule="auto"/>
        <w:ind w:right="439"/>
      </w:pPr>
      <w:r>
        <w:t>I appeal to you mariners, suppose you were sailing near Rocks or sands, and were becalmed, till you come just there where they are, and then you should have a wind come full upon you, and fill your sails to the full, your sails perhaps are all up, and a wind comes that fills them to the full with wind, I but this wind carries you directly upon the sands, or rocks, would you not rather have the wind a little</w:t>
      </w:r>
    </w:p>
    <w:p w14:paraId="12378056" w14:textId="77777777" w:rsidR="00EC029C" w:rsidRDefault="00EC029C">
      <w:pPr>
        <w:spacing w:line="254" w:lineRule="auto"/>
        <w:sectPr w:rsidR="00EC029C">
          <w:pgSz w:w="12240" w:h="15840"/>
          <w:pgMar w:top="1360" w:right="1100" w:bottom="280" w:left="1320" w:header="720" w:footer="720" w:gutter="0"/>
          <w:cols w:space="720"/>
        </w:sectPr>
      </w:pPr>
    </w:p>
    <w:p w14:paraId="76431F7B" w14:textId="77777777" w:rsidR="00EC029C" w:rsidRDefault="00000000">
      <w:pPr>
        <w:pStyle w:val="a3"/>
        <w:spacing w:line="254" w:lineRule="auto"/>
        <w:ind w:right="446"/>
      </w:pPr>
      <w:r>
        <w:t>more still? would you not rather have a half wind? or a side wind? would you not rather</w:t>
      </w:r>
      <w:r>
        <w:rPr>
          <w:spacing w:val="40"/>
        </w:rPr>
        <w:t xml:space="preserve"> </w:t>
      </w:r>
      <w:r>
        <w:t>have your sails down? or not half so much</w:t>
      </w:r>
      <w:r>
        <w:rPr>
          <w:spacing w:val="40"/>
        </w:rPr>
        <w:t xml:space="preserve"> </w:t>
      </w:r>
      <w:r>
        <w:t>filled as they are, when they carry you upon the rocks and sands? So here, it is just as if you should see a man rejoice that his sails be</w:t>
      </w:r>
      <w:r>
        <w:rPr>
          <w:spacing w:val="80"/>
        </w:rPr>
        <w:t xml:space="preserve"> </w:t>
      </w:r>
      <w:r>
        <w:t>filled with wind, and all his sails up, when another that stands by knows, it carries him upon the sands that will undo him.</w:t>
      </w:r>
    </w:p>
    <w:p w14:paraId="081BB363" w14:textId="77777777" w:rsidR="00EC029C" w:rsidRDefault="00000000">
      <w:pPr>
        <w:pStyle w:val="a3"/>
        <w:spacing w:before="289" w:line="254" w:lineRule="auto"/>
        <w:ind w:right="441"/>
      </w:pPr>
      <w:r>
        <w:t>So it is with a man that rejoices in prosperity, that carries him with full sail to wickedness. God fills their sails, their hearts be filled to</w:t>
      </w:r>
      <w:r>
        <w:rPr>
          <w:spacing w:val="40"/>
        </w:rPr>
        <w:t xml:space="preserve"> </w:t>
      </w:r>
      <w:r>
        <w:t>the full, with all that their hearts can desire, and they be filled with</w:t>
      </w:r>
      <w:r>
        <w:rPr>
          <w:spacing w:val="40"/>
        </w:rPr>
        <w:t xml:space="preserve"> </w:t>
      </w:r>
      <w:r>
        <w:t>all their bravery, but this (as the sail) carries them on further to sin and wickedness; upon the rocks and sands to eternal destruction: It were better for these men, that their sails were down, and all under the hatches, a thousand times better than to have all the liberty to</w:t>
      </w:r>
      <w:r>
        <w:rPr>
          <w:spacing w:val="40"/>
        </w:rPr>
        <w:t xml:space="preserve"> </w:t>
      </w:r>
      <w:r>
        <w:rPr>
          <w:spacing w:val="-4"/>
        </w:rPr>
        <w:t>sin.</w:t>
      </w:r>
    </w:p>
    <w:p w14:paraId="29BDA0A0" w14:textId="77777777" w:rsidR="00EC029C" w:rsidRDefault="00000000">
      <w:pPr>
        <w:pStyle w:val="a3"/>
        <w:spacing w:before="285" w:line="254" w:lineRule="auto"/>
        <w:ind w:right="436"/>
      </w:pPr>
      <w:r>
        <w:t>I beseech you brethren, observe the difference between God's dispensations and his dealings with the wicked, and his</w:t>
      </w:r>
      <w:r>
        <w:rPr>
          <w:spacing w:val="40"/>
        </w:rPr>
        <w:t xml:space="preserve"> </w:t>
      </w:r>
      <w:r>
        <w:t>dispensations and dealings with his Children, in this one thing it is very</w:t>
      </w:r>
      <w:r>
        <w:rPr>
          <w:spacing w:val="40"/>
        </w:rPr>
        <w:t xml:space="preserve"> </w:t>
      </w:r>
      <w:r>
        <w:t>observable; with</w:t>
      </w:r>
      <w:r>
        <w:rPr>
          <w:spacing w:val="40"/>
        </w:rPr>
        <w:t xml:space="preserve"> </w:t>
      </w:r>
      <w:r>
        <w:t>the</w:t>
      </w:r>
      <w:r>
        <w:rPr>
          <w:spacing w:val="40"/>
        </w:rPr>
        <w:t xml:space="preserve"> </w:t>
      </w:r>
      <w:r>
        <w:t>wicked God deals</w:t>
      </w:r>
      <w:r>
        <w:rPr>
          <w:spacing w:val="40"/>
        </w:rPr>
        <w:t xml:space="preserve"> </w:t>
      </w:r>
      <w:r>
        <w:t>thus, in</w:t>
      </w:r>
      <w:r>
        <w:rPr>
          <w:spacing w:val="40"/>
        </w:rPr>
        <w:t xml:space="preserve"> </w:t>
      </w:r>
      <w:r>
        <w:t>just</w:t>
      </w:r>
      <w:r>
        <w:rPr>
          <w:spacing w:val="40"/>
        </w:rPr>
        <w:t xml:space="preserve"> </w:t>
      </w:r>
      <w:r>
        <w:t>judgment he suffers stumbling blocks to lie in the way of Religion, that they stumble therein, and find abundance of difficulties, when they have some good stirrings of their affections, and good motions, and intentions; but there is such a stumbling block they be offended at, and such a thing lies there and hinders them, and makes the ways of RELIGION</w:t>
      </w:r>
      <w:r>
        <w:rPr>
          <w:spacing w:val="40"/>
        </w:rPr>
        <w:t xml:space="preserve"> </w:t>
      </w:r>
      <w:r>
        <w:t>difficult:</w:t>
      </w:r>
      <w:r>
        <w:rPr>
          <w:spacing w:val="40"/>
        </w:rPr>
        <w:t xml:space="preserve"> </w:t>
      </w:r>
      <w:r>
        <w:t>but</w:t>
      </w:r>
      <w:r>
        <w:rPr>
          <w:spacing w:val="40"/>
        </w:rPr>
        <w:t xml:space="preserve"> </w:t>
      </w:r>
      <w:r>
        <w:t>when</w:t>
      </w:r>
      <w:r>
        <w:rPr>
          <w:spacing w:val="40"/>
        </w:rPr>
        <w:t xml:space="preserve"> </w:t>
      </w:r>
      <w:r>
        <w:t>they</w:t>
      </w:r>
      <w:r>
        <w:rPr>
          <w:spacing w:val="40"/>
        </w:rPr>
        <w:t xml:space="preserve"> </w:t>
      </w:r>
      <w:r>
        <w:t>come</w:t>
      </w:r>
      <w:r>
        <w:rPr>
          <w:spacing w:val="40"/>
        </w:rPr>
        <w:t xml:space="preserve"> </w:t>
      </w:r>
      <w:r>
        <w:t>to</w:t>
      </w:r>
      <w:r>
        <w:rPr>
          <w:spacing w:val="40"/>
        </w:rPr>
        <w:t xml:space="preserve"> </w:t>
      </w:r>
      <w:r>
        <w:t>the</w:t>
      </w:r>
      <w:r>
        <w:rPr>
          <w:spacing w:val="40"/>
        </w:rPr>
        <w:t xml:space="preserve"> </w:t>
      </w:r>
      <w:r>
        <w:t>ways</w:t>
      </w:r>
      <w:r>
        <w:rPr>
          <w:spacing w:val="40"/>
        </w:rPr>
        <w:t xml:space="preserve"> </w:t>
      </w:r>
      <w:r>
        <w:t>of</w:t>
      </w:r>
      <w:r>
        <w:rPr>
          <w:spacing w:val="40"/>
        </w:rPr>
        <w:t xml:space="preserve"> </w:t>
      </w:r>
      <w:r>
        <w:t>sin,</w:t>
      </w:r>
      <w:r>
        <w:rPr>
          <w:spacing w:val="40"/>
        </w:rPr>
        <w:t xml:space="preserve"> </w:t>
      </w:r>
      <w:r>
        <w:t>there all their ways be smooth, there’s no stumbling block lies there, but</w:t>
      </w:r>
      <w:r>
        <w:rPr>
          <w:spacing w:val="80"/>
        </w:rPr>
        <w:t xml:space="preserve"> </w:t>
      </w:r>
      <w:r>
        <w:t>all is clear, and God suffers</w:t>
      </w:r>
      <w:r>
        <w:rPr>
          <w:spacing w:val="40"/>
        </w:rPr>
        <w:t xml:space="preserve"> </w:t>
      </w:r>
      <w:r>
        <w:t>them to prosper and go on a pace; the way to life is full of stumbling blocks, but the way to destruction is clear: thus God deals with the wicked.</w:t>
      </w:r>
    </w:p>
    <w:p w14:paraId="6AC7F4C9" w14:textId="77777777" w:rsidR="00EC029C" w:rsidRDefault="00000000">
      <w:pPr>
        <w:pStyle w:val="a3"/>
        <w:spacing w:before="274" w:line="254" w:lineRule="auto"/>
        <w:ind w:right="437"/>
      </w:pPr>
      <w:r>
        <w:t>But with his children God will make the way to life and Salvation to be very smooth and clear; The way of</w:t>
      </w:r>
      <w:r>
        <w:rPr>
          <w:spacing w:val="40"/>
        </w:rPr>
        <w:t xml:space="preserve"> </w:t>
      </w:r>
      <w:r>
        <w:t>the upright is plain: if</w:t>
      </w:r>
      <w:r>
        <w:rPr>
          <w:spacing w:val="40"/>
        </w:rPr>
        <w:t xml:space="preserve"> </w:t>
      </w:r>
      <w:r>
        <w:t>the</w:t>
      </w:r>
      <w:r>
        <w:rPr>
          <w:spacing w:val="40"/>
        </w:rPr>
        <w:t xml:space="preserve"> </w:t>
      </w:r>
      <w:r>
        <w:t>heart be upright, those things others be offended at, and stumble at, they be delivered from; those stumbling blocks be taken away: gracious</w:t>
      </w:r>
      <w:r>
        <w:rPr>
          <w:spacing w:val="34"/>
        </w:rPr>
        <w:t xml:space="preserve"> </w:t>
      </w:r>
      <w:r>
        <w:t>hearts</w:t>
      </w:r>
      <w:r>
        <w:rPr>
          <w:spacing w:val="36"/>
        </w:rPr>
        <w:t xml:space="preserve"> </w:t>
      </w:r>
      <w:r>
        <w:t>find the</w:t>
      </w:r>
      <w:r>
        <w:rPr>
          <w:spacing w:val="35"/>
        </w:rPr>
        <w:t xml:space="preserve"> </w:t>
      </w:r>
      <w:r>
        <w:t>Ways</w:t>
      </w:r>
      <w:r>
        <w:rPr>
          <w:spacing w:val="32"/>
        </w:rPr>
        <w:t xml:space="preserve"> </w:t>
      </w:r>
      <w:r>
        <w:t>of</w:t>
      </w:r>
      <w:r>
        <w:rPr>
          <w:spacing w:val="39"/>
        </w:rPr>
        <w:t xml:space="preserve"> </w:t>
      </w:r>
      <w:r>
        <w:t>Godliness, plain, comfortable,</w:t>
      </w:r>
      <w:r>
        <w:rPr>
          <w:spacing w:val="25"/>
        </w:rPr>
        <w:t xml:space="preserve"> </w:t>
      </w:r>
      <w:r>
        <w:t>and</w:t>
      </w:r>
    </w:p>
    <w:p w14:paraId="1406BAFC" w14:textId="77777777" w:rsidR="00EC029C" w:rsidRDefault="00EC029C">
      <w:pPr>
        <w:spacing w:line="254" w:lineRule="auto"/>
        <w:sectPr w:rsidR="00EC029C">
          <w:pgSz w:w="12240" w:h="15840"/>
          <w:pgMar w:top="1360" w:right="1100" w:bottom="280" w:left="1320" w:header="720" w:footer="720" w:gutter="0"/>
          <w:cols w:space="720"/>
        </w:sectPr>
      </w:pPr>
    </w:p>
    <w:p w14:paraId="614001AE" w14:textId="77777777" w:rsidR="00EC029C" w:rsidRDefault="00000000">
      <w:pPr>
        <w:pStyle w:val="a3"/>
        <w:spacing w:line="254" w:lineRule="auto"/>
        <w:ind w:right="345"/>
        <w:jc w:val="left"/>
      </w:pPr>
      <w:r>
        <w:t>smooth</w:t>
      </w:r>
      <w:r>
        <w:rPr>
          <w:spacing w:val="40"/>
        </w:rPr>
        <w:t xml:space="preserve"> </w:t>
      </w:r>
      <w:r>
        <w:t>ways:</w:t>
      </w:r>
      <w:r>
        <w:rPr>
          <w:spacing w:val="34"/>
        </w:rPr>
        <w:t xml:space="preserve"> </w:t>
      </w:r>
      <w:r>
        <w:t>But</w:t>
      </w:r>
      <w:r>
        <w:rPr>
          <w:spacing w:val="34"/>
        </w:rPr>
        <w:t xml:space="preserve"> </w:t>
      </w:r>
      <w:r>
        <w:t>now,</w:t>
      </w:r>
      <w:r>
        <w:rPr>
          <w:spacing w:val="35"/>
        </w:rPr>
        <w:t xml:space="preserve"> </w:t>
      </w:r>
      <w:r>
        <w:t>the</w:t>
      </w:r>
      <w:r>
        <w:rPr>
          <w:spacing w:val="40"/>
        </w:rPr>
        <w:t xml:space="preserve"> </w:t>
      </w:r>
      <w:r>
        <w:t>ways</w:t>
      </w:r>
      <w:r>
        <w:rPr>
          <w:spacing w:val="40"/>
        </w:rPr>
        <w:t xml:space="preserve"> </w:t>
      </w:r>
      <w:r>
        <w:t>of</w:t>
      </w:r>
      <w:r>
        <w:rPr>
          <w:spacing w:val="40"/>
        </w:rPr>
        <w:t xml:space="preserve"> </w:t>
      </w:r>
      <w:r>
        <w:t>sin</w:t>
      </w:r>
      <w:r>
        <w:rPr>
          <w:spacing w:val="35"/>
        </w:rPr>
        <w:t xml:space="preserve"> </w:t>
      </w:r>
      <w:r>
        <w:t>to</w:t>
      </w:r>
      <w:r>
        <w:rPr>
          <w:spacing w:val="36"/>
        </w:rPr>
        <w:t xml:space="preserve"> </w:t>
      </w:r>
      <w:r>
        <w:t>God's</w:t>
      </w:r>
      <w:r>
        <w:rPr>
          <w:spacing w:val="40"/>
        </w:rPr>
        <w:t xml:space="preserve"> </w:t>
      </w:r>
      <w:r>
        <w:t>Children,</w:t>
      </w:r>
      <w:r>
        <w:rPr>
          <w:spacing w:val="35"/>
        </w:rPr>
        <w:t xml:space="preserve"> </w:t>
      </w:r>
      <w:r>
        <w:t>they</w:t>
      </w:r>
      <w:r>
        <w:rPr>
          <w:spacing w:val="36"/>
        </w:rPr>
        <w:t xml:space="preserve"> </w:t>
      </w:r>
      <w:r>
        <w:t>be full</w:t>
      </w:r>
      <w:r>
        <w:rPr>
          <w:spacing w:val="-3"/>
        </w:rPr>
        <w:t xml:space="preserve"> </w:t>
      </w:r>
      <w:r>
        <w:t>of</w:t>
      </w:r>
      <w:r>
        <w:rPr>
          <w:spacing w:val="-1"/>
        </w:rPr>
        <w:t xml:space="preserve"> </w:t>
      </w:r>
      <w:r>
        <w:t>stumbling</w:t>
      </w:r>
      <w:r>
        <w:rPr>
          <w:spacing w:val="-3"/>
        </w:rPr>
        <w:t xml:space="preserve"> </w:t>
      </w:r>
      <w:r>
        <w:t>blocks,</w:t>
      </w:r>
      <w:r>
        <w:rPr>
          <w:spacing w:val="-1"/>
        </w:rPr>
        <w:t xml:space="preserve"> </w:t>
      </w:r>
      <w:r>
        <w:t>there</w:t>
      </w:r>
      <w:r>
        <w:rPr>
          <w:spacing w:val="-2"/>
        </w:rPr>
        <w:t xml:space="preserve"> </w:t>
      </w:r>
      <w:r>
        <w:t>God</w:t>
      </w:r>
      <w:r>
        <w:rPr>
          <w:spacing w:val="-1"/>
        </w:rPr>
        <w:t xml:space="preserve"> </w:t>
      </w:r>
      <w:r>
        <w:t>is</w:t>
      </w:r>
      <w:r>
        <w:rPr>
          <w:spacing w:val="-4"/>
        </w:rPr>
        <w:t xml:space="preserve"> </w:t>
      </w:r>
      <w:r>
        <w:t>pleased</w:t>
      </w:r>
      <w:r>
        <w:rPr>
          <w:spacing w:val="-1"/>
        </w:rPr>
        <w:t xml:space="preserve"> </w:t>
      </w:r>
      <w:r>
        <w:t>to</w:t>
      </w:r>
      <w:r>
        <w:rPr>
          <w:spacing w:val="-2"/>
        </w:rPr>
        <w:t xml:space="preserve"> </w:t>
      </w:r>
      <w:r>
        <w:t>lay</w:t>
      </w:r>
      <w:r>
        <w:rPr>
          <w:spacing w:val="-3"/>
        </w:rPr>
        <w:t xml:space="preserve"> </w:t>
      </w:r>
      <w:r>
        <w:t>stumbling</w:t>
      </w:r>
      <w:r>
        <w:rPr>
          <w:spacing w:val="40"/>
        </w:rPr>
        <w:t xml:space="preserve"> </w:t>
      </w:r>
      <w:r>
        <w:t>blocks; when</w:t>
      </w:r>
      <w:r>
        <w:rPr>
          <w:spacing w:val="40"/>
        </w:rPr>
        <w:t xml:space="preserve"> </w:t>
      </w:r>
      <w:r>
        <w:t>God</w:t>
      </w:r>
      <w:r>
        <w:rPr>
          <w:spacing w:val="40"/>
        </w:rPr>
        <w:t xml:space="preserve"> </w:t>
      </w:r>
      <w:r>
        <w:t>seeth</w:t>
      </w:r>
      <w:r>
        <w:rPr>
          <w:spacing w:val="40"/>
        </w:rPr>
        <w:t xml:space="preserve"> </w:t>
      </w:r>
      <w:r>
        <w:t>his</w:t>
      </w:r>
      <w:r>
        <w:rPr>
          <w:spacing w:val="40"/>
        </w:rPr>
        <w:t xml:space="preserve"> </w:t>
      </w:r>
      <w:r>
        <w:t>Children</w:t>
      </w:r>
      <w:r>
        <w:rPr>
          <w:spacing w:val="40"/>
        </w:rPr>
        <w:t xml:space="preserve"> </w:t>
      </w:r>
      <w:r>
        <w:t>hanker</w:t>
      </w:r>
      <w:r>
        <w:rPr>
          <w:spacing w:val="40"/>
        </w:rPr>
        <w:t xml:space="preserve"> </w:t>
      </w:r>
      <w:r>
        <w:t>after</w:t>
      </w:r>
      <w:r>
        <w:rPr>
          <w:spacing w:val="40"/>
        </w:rPr>
        <w:t xml:space="preserve"> </w:t>
      </w:r>
      <w:r>
        <w:t>sinful</w:t>
      </w:r>
      <w:r>
        <w:rPr>
          <w:spacing w:val="40"/>
        </w:rPr>
        <w:t xml:space="preserve"> </w:t>
      </w:r>
      <w:r>
        <w:t>ways,</w:t>
      </w:r>
      <w:r>
        <w:rPr>
          <w:spacing w:val="40"/>
        </w:rPr>
        <w:t xml:space="preserve"> </w:t>
      </w:r>
      <w:r>
        <w:t>God</w:t>
      </w:r>
      <w:r>
        <w:rPr>
          <w:spacing w:val="40"/>
        </w:rPr>
        <w:t xml:space="preserve"> </w:t>
      </w:r>
      <w:r>
        <w:t xml:space="preserve">makes this let, and the other let, this affliction, and the other affliction; one thing or other they shall find in God's Providence to stop them in the </w:t>
      </w:r>
      <w:r>
        <w:rPr>
          <w:spacing w:val="-4"/>
        </w:rPr>
        <w:t>way.</w:t>
      </w:r>
    </w:p>
    <w:p w14:paraId="6F8D4986" w14:textId="77777777" w:rsidR="00EC029C" w:rsidRDefault="00000000">
      <w:pPr>
        <w:pStyle w:val="a3"/>
        <w:spacing w:before="289" w:line="254" w:lineRule="auto"/>
        <w:ind w:right="436"/>
      </w:pPr>
      <w:r>
        <w:t>A most excellent Promise for this to the Children of God, when God was in a way of mercy to them, you have in Hosea, 2. 6, 7. Therefore behold, I will hedge</w:t>
      </w:r>
      <w:r>
        <w:rPr>
          <w:spacing w:val="40"/>
        </w:rPr>
        <w:t xml:space="preserve"> </w:t>
      </w:r>
      <w:r>
        <w:t>up thy way with</w:t>
      </w:r>
      <w:r>
        <w:rPr>
          <w:spacing w:val="40"/>
        </w:rPr>
        <w:t xml:space="preserve"> </w:t>
      </w:r>
      <w:r>
        <w:t>thorns, and make</w:t>
      </w:r>
      <w:r>
        <w:rPr>
          <w:spacing w:val="40"/>
        </w:rPr>
        <w:t xml:space="preserve"> </w:t>
      </w:r>
      <w:r>
        <w:t>a wall that she shall not find her paths: (Mark) when God intends good to his Church, he promises to hedge up the way, and wall it up; that is, the way to Idols, that they should not find it so easily as before: Oh take notice of this, Oh all ye Servants of God, when you have found your hearts hanker after evil ways; Oh the goodness of God, he has laid stumbling blocks in the ways of death; whereas others when they have come to the ways of death, all is clear and smooth before them, and they have</w:t>
      </w:r>
      <w:r>
        <w:rPr>
          <w:spacing w:val="40"/>
        </w:rPr>
        <w:t xml:space="preserve"> </w:t>
      </w:r>
      <w:r>
        <w:t>their hearts desire. This is the difference between God's dealings with his people, and the wicked.</w:t>
      </w:r>
    </w:p>
    <w:p w14:paraId="1A4A874D" w14:textId="77777777" w:rsidR="00EC029C" w:rsidRDefault="00000000">
      <w:pPr>
        <w:pStyle w:val="a3"/>
        <w:spacing w:before="277" w:line="254" w:lineRule="auto"/>
        <w:ind w:right="451"/>
      </w:pPr>
      <w:r>
        <w:t>3 As Prosperity is fuel for sin, and gives liberty to sin, So it hardens the hearts of men and women in sin: As it is with the Clay, when the Sun shines upon it, it grows harder, mire and dirt grows harder with the shining of the Sun; so wicked and ungodly men, their hearts</w:t>
      </w:r>
      <w:r>
        <w:rPr>
          <w:spacing w:val="80"/>
        </w:rPr>
        <w:t xml:space="preserve"> </w:t>
      </w:r>
      <w:r>
        <w:t>grow hard in the ways of sin, with the shine of Prosperity upon it.</w:t>
      </w:r>
    </w:p>
    <w:p w14:paraId="383564EC" w14:textId="77777777" w:rsidR="00EC029C" w:rsidRDefault="00000000">
      <w:pPr>
        <w:pStyle w:val="a3"/>
        <w:spacing w:before="289" w:line="254" w:lineRule="auto"/>
        <w:ind w:right="437"/>
      </w:pPr>
      <w:r>
        <w:t>As the Iron is soft when the fire is in it, but harder when the fire is out; so with men and women, in affliction they seem soft, but they</w:t>
      </w:r>
      <w:r>
        <w:rPr>
          <w:spacing w:val="40"/>
        </w:rPr>
        <w:t xml:space="preserve"> </w:t>
      </w:r>
      <w:r>
        <w:t>are</w:t>
      </w:r>
      <w:r>
        <w:rPr>
          <w:spacing w:val="40"/>
        </w:rPr>
        <w:t xml:space="preserve"> </w:t>
      </w:r>
      <w:r>
        <w:t>the</w:t>
      </w:r>
      <w:r>
        <w:rPr>
          <w:spacing w:val="40"/>
        </w:rPr>
        <w:t xml:space="preserve"> </w:t>
      </w:r>
      <w:r>
        <w:t>harder when</w:t>
      </w:r>
      <w:r>
        <w:rPr>
          <w:spacing w:val="40"/>
        </w:rPr>
        <w:t xml:space="preserve"> </w:t>
      </w:r>
      <w:r>
        <w:t>out</w:t>
      </w:r>
      <w:r>
        <w:rPr>
          <w:spacing w:val="40"/>
        </w:rPr>
        <w:t xml:space="preserve"> </w:t>
      </w:r>
      <w:r>
        <w:t>again: We</w:t>
      </w:r>
      <w:r>
        <w:rPr>
          <w:spacing w:val="40"/>
        </w:rPr>
        <w:t xml:space="preserve"> </w:t>
      </w:r>
      <w:r>
        <w:t>have</w:t>
      </w:r>
      <w:r>
        <w:rPr>
          <w:spacing w:val="40"/>
        </w:rPr>
        <w:t xml:space="preserve"> </w:t>
      </w:r>
      <w:r>
        <w:t>a</w:t>
      </w:r>
      <w:r>
        <w:rPr>
          <w:spacing w:val="40"/>
        </w:rPr>
        <w:t xml:space="preserve"> </w:t>
      </w:r>
      <w:r>
        <w:t>notable</w:t>
      </w:r>
      <w:r>
        <w:rPr>
          <w:spacing w:val="40"/>
        </w:rPr>
        <w:t xml:space="preserve"> </w:t>
      </w:r>
      <w:r>
        <w:t>place</w:t>
      </w:r>
      <w:r>
        <w:rPr>
          <w:spacing w:val="40"/>
        </w:rPr>
        <w:t xml:space="preserve"> </w:t>
      </w:r>
      <w:r>
        <w:t>for this, Job, 21. from the 7. verse, to the 14. there is a description of the prosperous Estate of the wicked; now at the 14. verse, see how their hearts be hardened, Therefore they say to God, depart from us, we desire not the knowledge of his way; because he had said before of them, Their houses</w:t>
      </w:r>
      <w:r>
        <w:rPr>
          <w:spacing w:val="40"/>
        </w:rPr>
        <w:t xml:space="preserve"> </w:t>
      </w:r>
      <w:r>
        <w:t>are</w:t>
      </w:r>
      <w:r>
        <w:rPr>
          <w:spacing w:val="40"/>
        </w:rPr>
        <w:t xml:space="preserve"> </w:t>
      </w:r>
      <w:r>
        <w:t>safe</w:t>
      </w:r>
      <w:r>
        <w:rPr>
          <w:spacing w:val="40"/>
        </w:rPr>
        <w:t xml:space="preserve"> </w:t>
      </w:r>
      <w:r>
        <w:t>from</w:t>
      </w:r>
      <w:r>
        <w:rPr>
          <w:spacing w:val="40"/>
        </w:rPr>
        <w:t xml:space="preserve"> </w:t>
      </w:r>
      <w:r>
        <w:t>fear, neither is</w:t>
      </w:r>
      <w:r>
        <w:rPr>
          <w:spacing w:val="40"/>
        </w:rPr>
        <w:t xml:space="preserve"> </w:t>
      </w:r>
      <w:r>
        <w:t>the</w:t>
      </w:r>
      <w:r>
        <w:rPr>
          <w:spacing w:val="40"/>
        </w:rPr>
        <w:t xml:space="preserve"> </w:t>
      </w:r>
      <w:r>
        <w:t>rod of</w:t>
      </w:r>
      <w:r>
        <w:rPr>
          <w:spacing w:val="40"/>
        </w:rPr>
        <w:t xml:space="preserve"> </w:t>
      </w:r>
      <w:r>
        <w:t>God upon them. Their bull gendreth and faileth not, their cow calveth</w:t>
      </w:r>
      <w:r>
        <w:rPr>
          <w:spacing w:val="80"/>
        </w:rPr>
        <w:t xml:space="preserve"> </w:t>
      </w:r>
      <w:r>
        <w:t>and casteth not her calf. They send forth their little ones like a flock,</w:t>
      </w:r>
    </w:p>
    <w:p w14:paraId="736D844D" w14:textId="77777777" w:rsidR="00EC029C" w:rsidRDefault="00EC029C">
      <w:pPr>
        <w:spacing w:line="254" w:lineRule="auto"/>
        <w:sectPr w:rsidR="00EC029C">
          <w:pgSz w:w="12240" w:h="15840"/>
          <w:pgMar w:top="1360" w:right="1100" w:bottom="280" w:left="1320" w:header="720" w:footer="720" w:gutter="0"/>
          <w:cols w:space="720"/>
        </w:sectPr>
      </w:pPr>
    </w:p>
    <w:p w14:paraId="4B79849E" w14:textId="77777777" w:rsidR="00EC029C" w:rsidRDefault="00000000">
      <w:pPr>
        <w:pStyle w:val="a3"/>
        <w:spacing w:line="254" w:lineRule="auto"/>
        <w:ind w:right="463"/>
        <w:jc w:val="left"/>
      </w:pPr>
      <w:r>
        <w:t>and</w:t>
      </w:r>
      <w:r>
        <w:rPr>
          <w:spacing w:val="80"/>
        </w:rPr>
        <w:t xml:space="preserve"> </w:t>
      </w:r>
      <w:r>
        <w:t>their</w:t>
      </w:r>
      <w:r>
        <w:rPr>
          <w:spacing w:val="80"/>
        </w:rPr>
        <w:t xml:space="preserve"> </w:t>
      </w:r>
      <w:r>
        <w:t>children</w:t>
      </w:r>
      <w:r>
        <w:rPr>
          <w:spacing w:val="80"/>
          <w:w w:val="150"/>
        </w:rPr>
        <w:t xml:space="preserve"> </w:t>
      </w:r>
      <w:r>
        <w:t>dance.</w:t>
      </w:r>
      <w:r>
        <w:rPr>
          <w:spacing w:val="80"/>
        </w:rPr>
        <w:t xml:space="preserve"> </w:t>
      </w:r>
      <w:r>
        <w:t>They</w:t>
      </w:r>
      <w:r>
        <w:rPr>
          <w:spacing w:val="80"/>
        </w:rPr>
        <w:t xml:space="preserve"> </w:t>
      </w:r>
      <w:r>
        <w:t>take</w:t>
      </w:r>
      <w:r>
        <w:rPr>
          <w:spacing w:val="80"/>
          <w:w w:val="150"/>
        </w:rPr>
        <w:t xml:space="preserve"> </w:t>
      </w:r>
      <w:r>
        <w:t>the</w:t>
      </w:r>
      <w:r>
        <w:rPr>
          <w:spacing w:val="80"/>
          <w:w w:val="150"/>
        </w:rPr>
        <w:t xml:space="preserve"> </w:t>
      </w:r>
      <w:r>
        <w:t>timbrel</w:t>
      </w:r>
      <w:r>
        <w:rPr>
          <w:spacing w:val="80"/>
          <w:w w:val="150"/>
        </w:rPr>
        <w:t xml:space="preserve"> </w:t>
      </w:r>
      <w:r>
        <w:t>and</w:t>
      </w:r>
      <w:r>
        <w:rPr>
          <w:spacing w:val="80"/>
        </w:rPr>
        <w:t xml:space="preserve"> </w:t>
      </w:r>
      <w:r>
        <w:t>harp,</w:t>
      </w:r>
      <w:r>
        <w:rPr>
          <w:spacing w:val="80"/>
        </w:rPr>
        <w:t xml:space="preserve"> </w:t>
      </w:r>
      <w:r>
        <w:t>and rejoice at the sound of the organ. They spend their days in wealth.</w:t>
      </w:r>
    </w:p>
    <w:p w14:paraId="0FE18AFA" w14:textId="77777777" w:rsidR="00EC029C" w:rsidRDefault="00000000">
      <w:pPr>
        <w:pStyle w:val="a3"/>
        <w:spacing w:before="295" w:line="254" w:lineRule="auto"/>
        <w:ind w:right="340"/>
        <w:jc w:val="left"/>
      </w:pPr>
      <w:r>
        <w:t>They live merry, brave lives; therefore their hearts be hardened in sin, that</w:t>
      </w:r>
      <w:r>
        <w:rPr>
          <w:spacing w:val="40"/>
        </w:rPr>
        <w:t xml:space="preserve"> </w:t>
      </w:r>
      <w:r>
        <w:t>they</w:t>
      </w:r>
      <w:r>
        <w:rPr>
          <w:spacing w:val="40"/>
        </w:rPr>
        <w:t xml:space="preserve"> </w:t>
      </w:r>
      <w:r>
        <w:t>say</w:t>
      </w:r>
      <w:r>
        <w:rPr>
          <w:spacing w:val="40"/>
        </w:rPr>
        <w:t xml:space="preserve"> </w:t>
      </w:r>
      <w:r>
        <w:t>to</w:t>
      </w:r>
      <w:r>
        <w:rPr>
          <w:spacing w:val="40"/>
        </w:rPr>
        <w:t xml:space="preserve"> </w:t>
      </w:r>
      <w:r>
        <w:t>the</w:t>
      </w:r>
      <w:r>
        <w:rPr>
          <w:spacing w:val="40"/>
        </w:rPr>
        <w:t xml:space="preserve"> </w:t>
      </w:r>
      <w:r>
        <w:t>Almighty,</w:t>
      </w:r>
      <w:r>
        <w:rPr>
          <w:spacing w:val="40"/>
        </w:rPr>
        <w:t xml:space="preserve"> </w:t>
      </w:r>
      <w:r>
        <w:t>depart</w:t>
      </w:r>
      <w:r>
        <w:rPr>
          <w:spacing w:val="40"/>
        </w:rPr>
        <w:t xml:space="preserve"> </w:t>
      </w:r>
      <w:r>
        <w:t>from</w:t>
      </w:r>
      <w:r>
        <w:rPr>
          <w:spacing w:val="40"/>
        </w:rPr>
        <w:t xml:space="preserve"> </w:t>
      </w:r>
      <w:r>
        <w:t>us,</w:t>
      </w:r>
      <w:r>
        <w:rPr>
          <w:spacing w:val="40"/>
        </w:rPr>
        <w:t xml:space="preserve"> </w:t>
      </w:r>
      <w:r>
        <w:t>what</w:t>
      </w:r>
      <w:r>
        <w:rPr>
          <w:spacing w:val="40"/>
        </w:rPr>
        <w:t xml:space="preserve"> </w:t>
      </w:r>
      <w:r>
        <w:t>need</w:t>
      </w:r>
      <w:r>
        <w:rPr>
          <w:spacing w:val="40"/>
        </w:rPr>
        <w:t xml:space="preserve"> </w:t>
      </w:r>
      <w:r>
        <w:t>we</w:t>
      </w:r>
      <w:r>
        <w:rPr>
          <w:spacing w:val="40"/>
        </w:rPr>
        <w:t xml:space="preserve"> </w:t>
      </w:r>
      <w:r>
        <w:t>the</w:t>
      </w:r>
      <w:r>
        <w:rPr>
          <w:spacing w:val="80"/>
        </w:rPr>
        <w:t xml:space="preserve"> </w:t>
      </w:r>
      <w:r>
        <w:t>knowledge of God? what need so much preaching? and so much</w:t>
      </w:r>
      <w:r>
        <w:rPr>
          <w:spacing w:val="40"/>
        </w:rPr>
        <w:t xml:space="preserve"> </w:t>
      </w:r>
      <w:r>
        <w:t>ado? we</w:t>
      </w:r>
      <w:r>
        <w:rPr>
          <w:spacing w:val="40"/>
        </w:rPr>
        <w:t xml:space="preserve"> </w:t>
      </w:r>
      <w:r>
        <w:t>desire</w:t>
      </w:r>
      <w:r>
        <w:rPr>
          <w:spacing w:val="40"/>
        </w:rPr>
        <w:t xml:space="preserve"> </w:t>
      </w:r>
      <w:r>
        <w:t>not</w:t>
      </w:r>
      <w:r>
        <w:rPr>
          <w:spacing w:val="40"/>
        </w:rPr>
        <w:t xml:space="preserve"> </w:t>
      </w:r>
      <w:r>
        <w:t>such</w:t>
      </w:r>
      <w:r>
        <w:rPr>
          <w:spacing w:val="40"/>
        </w:rPr>
        <w:t xml:space="preserve"> </w:t>
      </w:r>
      <w:r>
        <w:t>things.</w:t>
      </w:r>
      <w:r>
        <w:rPr>
          <w:spacing w:val="40"/>
        </w:rPr>
        <w:t xml:space="preserve"> </w:t>
      </w:r>
      <w:r>
        <w:t>I</w:t>
      </w:r>
      <w:r>
        <w:rPr>
          <w:spacing w:val="40"/>
        </w:rPr>
        <w:t xml:space="preserve"> </w:t>
      </w:r>
      <w:r>
        <w:t>beseech</w:t>
      </w:r>
      <w:r>
        <w:rPr>
          <w:spacing w:val="40"/>
        </w:rPr>
        <w:t xml:space="preserve"> </w:t>
      </w:r>
      <w:r>
        <w:t>you</w:t>
      </w:r>
      <w:r>
        <w:rPr>
          <w:spacing w:val="40"/>
        </w:rPr>
        <w:t xml:space="preserve"> </w:t>
      </w:r>
      <w:r>
        <w:t>mark,</w:t>
      </w:r>
      <w:r>
        <w:rPr>
          <w:spacing w:val="40"/>
        </w:rPr>
        <w:t xml:space="preserve"> </w:t>
      </w:r>
      <w:r>
        <w:t>and</w:t>
      </w:r>
      <w:r>
        <w:rPr>
          <w:spacing w:val="40"/>
        </w:rPr>
        <w:t xml:space="preserve"> </w:t>
      </w:r>
      <w:r>
        <w:t>observe</w:t>
      </w:r>
      <w:r>
        <w:rPr>
          <w:spacing w:val="40"/>
        </w:rPr>
        <w:t xml:space="preserve"> </w:t>
      </w:r>
      <w:r>
        <w:t>what kind of men those are, that so slight</w:t>
      </w:r>
      <w:r>
        <w:rPr>
          <w:spacing w:val="40"/>
        </w:rPr>
        <w:t xml:space="preserve"> </w:t>
      </w:r>
      <w:r>
        <w:t>the Word of God, and disesteem of</w:t>
      </w:r>
      <w:r>
        <w:rPr>
          <w:spacing w:val="40"/>
        </w:rPr>
        <w:t xml:space="preserve"> </w:t>
      </w:r>
      <w:r>
        <w:t>it;</w:t>
      </w:r>
      <w:r>
        <w:rPr>
          <w:spacing w:val="40"/>
        </w:rPr>
        <w:t xml:space="preserve"> </w:t>
      </w:r>
      <w:r>
        <w:t>and</w:t>
      </w:r>
      <w:r>
        <w:rPr>
          <w:spacing w:val="40"/>
        </w:rPr>
        <w:t xml:space="preserve"> </w:t>
      </w:r>
      <w:r>
        <w:t>that</w:t>
      </w:r>
      <w:r>
        <w:rPr>
          <w:spacing w:val="40"/>
        </w:rPr>
        <w:t xml:space="preserve"> </w:t>
      </w:r>
      <w:r>
        <w:t>in</w:t>
      </w:r>
      <w:r>
        <w:rPr>
          <w:spacing w:val="40"/>
        </w:rPr>
        <w:t xml:space="preserve"> </w:t>
      </w:r>
      <w:r>
        <w:t>their</w:t>
      </w:r>
      <w:r>
        <w:rPr>
          <w:spacing w:val="40"/>
        </w:rPr>
        <w:t xml:space="preserve"> </w:t>
      </w:r>
      <w:r>
        <w:t>carriage</w:t>
      </w:r>
      <w:r>
        <w:rPr>
          <w:spacing w:val="40"/>
        </w:rPr>
        <w:t xml:space="preserve"> </w:t>
      </w:r>
      <w:r>
        <w:t>and</w:t>
      </w:r>
      <w:r>
        <w:rPr>
          <w:spacing w:val="40"/>
        </w:rPr>
        <w:t xml:space="preserve"> </w:t>
      </w:r>
      <w:r>
        <w:t>actions,</w:t>
      </w:r>
      <w:r>
        <w:rPr>
          <w:spacing w:val="40"/>
        </w:rPr>
        <w:t xml:space="preserve"> </w:t>
      </w:r>
      <w:r>
        <w:t>do</w:t>
      </w:r>
      <w:r>
        <w:rPr>
          <w:spacing w:val="40"/>
        </w:rPr>
        <w:t xml:space="preserve"> </w:t>
      </w:r>
      <w:r>
        <w:t>as</w:t>
      </w:r>
      <w:r>
        <w:rPr>
          <w:spacing w:val="40"/>
        </w:rPr>
        <w:t xml:space="preserve"> </w:t>
      </w:r>
      <w:r>
        <w:t>it</w:t>
      </w:r>
      <w:r>
        <w:rPr>
          <w:spacing w:val="40"/>
        </w:rPr>
        <w:t xml:space="preserve"> </w:t>
      </w:r>
      <w:r>
        <w:t>were,</w:t>
      </w:r>
      <w:r>
        <w:rPr>
          <w:spacing w:val="40"/>
        </w:rPr>
        <w:t xml:space="preserve"> </w:t>
      </w:r>
      <w:r>
        <w:t>say</w:t>
      </w:r>
      <w:r>
        <w:rPr>
          <w:spacing w:val="40"/>
        </w:rPr>
        <w:t xml:space="preserve"> </w:t>
      </w:r>
      <w:r>
        <w:t>unto God himself, depart from us; for so it is, though it may be they</w:t>
      </w:r>
      <w:r>
        <w:rPr>
          <w:spacing w:val="40"/>
        </w:rPr>
        <w:t xml:space="preserve"> </w:t>
      </w:r>
      <w:r>
        <w:t>think not</w:t>
      </w:r>
      <w:r>
        <w:rPr>
          <w:spacing w:val="40"/>
        </w:rPr>
        <w:t xml:space="preserve"> </w:t>
      </w:r>
      <w:r>
        <w:t>so, when</w:t>
      </w:r>
      <w:r>
        <w:rPr>
          <w:spacing w:val="40"/>
        </w:rPr>
        <w:t xml:space="preserve"> </w:t>
      </w:r>
      <w:r>
        <w:t>the</w:t>
      </w:r>
      <w:r>
        <w:rPr>
          <w:spacing w:val="40"/>
        </w:rPr>
        <w:t xml:space="preserve"> </w:t>
      </w:r>
      <w:r>
        <w:t>Word and ordinances</w:t>
      </w:r>
      <w:r>
        <w:rPr>
          <w:spacing w:val="40"/>
        </w:rPr>
        <w:t xml:space="preserve"> </w:t>
      </w:r>
      <w:r>
        <w:t>depart; yet</w:t>
      </w:r>
      <w:r>
        <w:rPr>
          <w:spacing w:val="40"/>
        </w:rPr>
        <w:t xml:space="preserve"> </w:t>
      </w:r>
      <w:r>
        <w:t>they do as much as</w:t>
      </w:r>
      <w:r>
        <w:rPr>
          <w:spacing w:val="80"/>
        </w:rPr>
        <w:t xml:space="preserve"> </w:t>
      </w:r>
      <w:r>
        <w:t>if</w:t>
      </w:r>
      <w:r>
        <w:rPr>
          <w:spacing w:val="80"/>
        </w:rPr>
        <w:t xml:space="preserve"> </w:t>
      </w:r>
      <w:r>
        <w:t>they</w:t>
      </w:r>
      <w:r>
        <w:rPr>
          <w:spacing w:val="80"/>
        </w:rPr>
        <w:t xml:space="preserve"> </w:t>
      </w:r>
      <w:r>
        <w:t>should</w:t>
      </w:r>
      <w:r>
        <w:rPr>
          <w:spacing w:val="80"/>
        </w:rPr>
        <w:t xml:space="preserve"> </w:t>
      </w:r>
      <w:r>
        <w:t>say</w:t>
      </w:r>
      <w:r>
        <w:rPr>
          <w:spacing w:val="80"/>
        </w:rPr>
        <w:t xml:space="preserve"> </w:t>
      </w:r>
      <w:r>
        <w:t>to</w:t>
      </w:r>
      <w:r>
        <w:rPr>
          <w:spacing w:val="80"/>
        </w:rPr>
        <w:t xml:space="preserve"> </w:t>
      </w:r>
      <w:r>
        <w:t>God,</w:t>
      </w:r>
      <w:r>
        <w:rPr>
          <w:spacing w:val="80"/>
        </w:rPr>
        <w:t xml:space="preserve"> </w:t>
      </w:r>
      <w:r>
        <w:t>depart</w:t>
      </w:r>
      <w:r>
        <w:rPr>
          <w:spacing w:val="80"/>
        </w:rPr>
        <w:t xml:space="preserve"> </w:t>
      </w:r>
      <w:r>
        <w:t>from</w:t>
      </w:r>
      <w:r>
        <w:rPr>
          <w:spacing w:val="80"/>
        </w:rPr>
        <w:t xml:space="preserve"> </w:t>
      </w:r>
      <w:r>
        <w:t>us,</w:t>
      </w:r>
      <w:r>
        <w:rPr>
          <w:spacing w:val="80"/>
        </w:rPr>
        <w:t xml:space="preserve"> </w:t>
      </w:r>
      <w:r>
        <w:t>we</w:t>
      </w:r>
      <w:r>
        <w:rPr>
          <w:spacing w:val="80"/>
        </w:rPr>
        <w:t xml:space="preserve"> </w:t>
      </w:r>
      <w:r>
        <w:t>desire</w:t>
      </w:r>
      <w:r>
        <w:rPr>
          <w:spacing w:val="80"/>
        </w:rPr>
        <w:t xml:space="preserve"> </w:t>
      </w:r>
      <w:r>
        <w:t>not</w:t>
      </w:r>
      <w:r>
        <w:rPr>
          <w:spacing w:val="80"/>
        </w:rPr>
        <w:t xml:space="preserve"> </w:t>
      </w:r>
      <w:r>
        <w:t>the knowledge of thy way.</w:t>
      </w:r>
    </w:p>
    <w:p w14:paraId="5A9D49AC" w14:textId="77777777" w:rsidR="00EC029C" w:rsidRDefault="00000000">
      <w:pPr>
        <w:pStyle w:val="a3"/>
        <w:spacing w:before="282" w:line="254" w:lineRule="auto"/>
        <w:ind w:right="448"/>
      </w:pPr>
      <w:r>
        <w:t>I say, observe what kind of men these are, not men under God's wrath, or afflictions, observe what men they are, and when they say so, I say, not when they be under God's wrath, but those that live in Authority, and flourish, and have delights and contentments to the flesh; these say, depart.</w:t>
      </w:r>
    </w:p>
    <w:p w14:paraId="5F2035CE" w14:textId="77777777" w:rsidR="00EC029C" w:rsidRDefault="00000000">
      <w:pPr>
        <w:pStyle w:val="a3"/>
        <w:spacing w:before="291" w:line="254" w:lineRule="auto"/>
        <w:ind w:right="436"/>
      </w:pPr>
      <w:r>
        <w:t>I confess, many poor people that know nothing of God, and that be mere Atheists, that live all their days in mere Atheism, to hear them say so, it is no wonder: But I speak of men enlightened, and where, almost, have you any so ready to say, depart from us, let the Word and Ordinances depart, and that slight God in his Ordinances, as men do that are in the greatest Prosperity, that enjoy comforts, and brave lives, and have the world at will. Now let all such know, That though they may bless themselves, and the world may bless them;</w:t>
      </w:r>
      <w:r>
        <w:rPr>
          <w:spacing w:val="40"/>
        </w:rPr>
        <w:t xml:space="preserve"> </w:t>
      </w:r>
      <w:r>
        <w:t>yet</w:t>
      </w:r>
      <w:r>
        <w:rPr>
          <w:spacing w:val="29"/>
        </w:rPr>
        <w:t xml:space="preserve"> </w:t>
      </w:r>
      <w:r>
        <w:t>woe</w:t>
      </w:r>
      <w:r>
        <w:rPr>
          <w:spacing w:val="33"/>
        </w:rPr>
        <w:t xml:space="preserve"> </w:t>
      </w:r>
      <w:r>
        <w:t>to</w:t>
      </w:r>
      <w:r>
        <w:rPr>
          <w:spacing w:val="33"/>
        </w:rPr>
        <w:t xml:space="preserve"> </w:t>
      </w:r>
      <w:r>
        <w:t>them,</w:t>
      </w:r>
      <w:r>
        <w:rPr>
          <w:spacing w:val="23"/>
        </w:rPr>
        <w:t xml:space="preserve"> </w:t>
      </w:r>
      <w:r>
        <w:t>when</w:t>
      </w:r>
      <w:r>
        <w:rPr>
          <w:spacing w:val="32"/>
        </w:rPr>
        <w:t xml:space="preserve"> </w:t>
      </w:r>
      <w:r>
        <w:t>God</w:t>
      </w:r>
      <w:r>
        <w:rPr>
          <w:spacing w:val="20"/>
        </w:rPr>
        <w:t xml:space="preserve"> </w:t>
      </w:r>
      <w:r>
        <w:t>said,</w:t>
      </w:r>
      <w:r>
        <w:rPr>
          <w:spacing w:val="21"/>
        </w:rPr>
        <w:t xml:space="preserve"> </w:t>
      </w:r>
      <w:r>
        <w:t>let</w:t>
      </w:r>
      <w:r>
        <w:rPr>
          <w:spacing w:val="31"/>
        </w:rPr>
        <w:t xml:space="preserve"> </w:t>
      </w:r>
      <w:r>
        <w:t>them</w:t>
      </w:r>
      <w:r>
        <w:rPr>
          <w:spacing w:val="36"/>
        </w:rPr>
        <w:t xml:space="preserve"> </w:t>
      </w:r>
      <w:r>
        <w:t>prosper</w:t>
      </w:r>
      <w:r>
        <w:rPr>
          <w:spacing w:val="26"/>
        </w:rPr>
        <w:t xml:space="preserve"> </w:t>
      </w:r>
      <w:r>
        <w:t>in</w:t>
      </w:r>
      <w:r>
        <w:rPr>
          <w:spacing w:val="32"/>
        </w:rPr>
        <w:t xml:space="preserve"> </w:t>
      </w:r>
      <w:r>
        <w:t>sin;</w:t>
      </w:r>
      <w:r>
        <w:rPr>
          <w:spacing w:val="22"/>
        </w:rPr>
        <w:t xml:space="preserve"> </w:t>
      </w:r>
      <w:r>
        <w:t>Hosea,</w:t>
      </w:r>
      <w:r>
        <w:rPr>
          <w:spacing w:val="25"/>
        </w:rPr>
        <w:t xml:space="preserve"> </w:t>
      </w:r>
      <w:r>
        <w:t>4.</w:t>
      </w:r>
    </w:p>
    <w:p w14:paraId="71BD165F" w14:textId="77777777" w:rsidR="00EC029C" w:rsidRDefault="00000000">
      <w:pPr>
        <w:pStyle w:val="a3"/>
        <w:spacing w:before="0" w:line="254" w:lineRule="auto"/>
        <w:ind w:right="441"/>
      </w:pPr>
      <w:r>
        <w:t>14. I</w:t>
      </w:r>
      <w:r>
        <w:rPr>
          <w:spacing w:val="40"/>
        </w:rPr>
        <w:t xml:space="preserve"> </w:t>
      </w:r>
      <w:r>
        <w:t>will</w:t>
      </w:r>
      <w:r>
        <w:rPr>
          <w:spacing w:val="40"/>
        </w:rPr>
        <w:t xml:space="preserve"> </w:t>
      </w:r>
      <w:r>
        <w:t>not</w:t>
      </w:r>
      <w:r>
        <w:rPr>
          <w:spacing w:val="40"/>
        </w:rPr>
        <w:t xml:space="preserve"> </w:t>
      </w:r>
      <w:r>
        <w:t>punish</w:t>
      </w:r>
      <w:r>
        <w:rPr>
          <w:spacing w:val="40"/>
        </w:rPr>
        <w:t xml:space="preserve"> </w:t>
      </w:r>
      <w:r>
        <w:t>your</w:t>
      </w:r>
      <w:r>
        <w:rPr>
          <w:spacing w:val="40"/>
        </w:rPr>
        <w:t xml:space="preserve"> </w:t>
      </w:r>
      <w:r>
        <w:t>daughters</w:t>
      </w:r>
      <w:r>
        <w:rPr>
          <w:spacing w:val="40"/>
        </w:rPr>
        <w:t xml:space="preserve"> </w:t>
      </w:r>
      <w:r>
        <w:t>when</w:t>
      </w:r>
      <w:r>
        <w:rPr>
          <w:spacing w:val="40"/>
        </w:rPr>
        <w:t xml:space="preserve"> </w:t>
      </w:r>
      <w:r>
        <w:t>they</w:t>
      </w:r>
      <w:r>
        <w:rPr>
          <w:spacing w:val="40"/>
        </w:rPr>
        <w:t xml:space="preserve"> </w:t>
      </w:r>
      <w:r>
        <w:t>commit</w:t>
      </w:r>
      <w:r>
        <w:rPr>
          <w:spacing w:val="40"/>
        </w:rPr>
        <w:t xml:space="preserve"> </w:t>
      </w:r>
      <w:r>
        <w:t>iniquity: God threatens it as a Judgment not to afflict them.</w:t>
      </w:r>
    </w:p>
    <w:p w14:paraId="7E1021FC" w14:textId="77777777" w:rsidR="00EC029C" w:rsidRDefault="00000000">
      <w:pPr>
        <w:pStyle w:val="a3"/>
        <w:spacing w:before="280" w:line="254" w:lineRule="auto"/>
        <w:ind w:right="447"/>
      </w:pPr>
      <w:r>
        <w:t>I remember Origen upon that Text has this note; Will you hear the terrible voice of God? God speaking with indignation? I will not visit when</w:t>
      </w:r>
      <w:r>
        <w:rPr>
          <w:spacing w:val="26"/>
        </w:rPr>
        <w:t xml:space="preserve"> </w:t>
      </w:r>
      <w:r>
        <w:t>you</w:t>
      </w:r>
      <w:r>
        <w:rPr>
          <w:spacing w:val="31"/>
        </w:rPr>
        <w:t xml:space="preserve"> </w:t>
      </w:r>
      <w:r>
        <w:t>sin;</w:t>
      </w:r>
      <w:r>
        <w:rPr>
          <w:spacing w:val="18"/>
        </w:rPr>
        <w:t xml:space="preserve"> </w:t>
      </w:r>
      <w:r>
        <w:t>this</w:t>
      </w:r>
      <w:r>
        <w:rPr>
          <w:spacing w:val="28"/>
        </w:rPr>
        <w:t xml:space="preserve"> </w:t>
      </w:r>
      <w:r>
        <w:t>he</w:t>
      </w:r>
      <w:r>
        <w:rPr>
          <w:spacing w:val="27"/>
        </w:rPr>
        <w:t xml:space="preserve"> </w:t>
      </w:r>
      <w:r>
        <w:t>calls</w:t>
      </w:r>
      <w:r>
        <w:rPr>
          <w:spacing w:val="28"/>
        </w:rPr>
        <w:t xml:space="preserve"> </w:t>
      </w:r>
      <w:r>
        <w:t>the</w:t>
      </w:r>
      <w:r>
        <w:rPr>
          <w:spacing w:val="27"/>
        </w:rPr>
        <w:t xml:space="preserve"> </w:t>
      </w:r>
      <w:r>
        <w:t>terrible</w:t>
      </w:r>
      <w:r>
        <w:rPr>
          <w:spacing w:val="27"/>
        </w:rPr>
        <w:t xml:space="preserve"> </w:t>
      </w:r>
      <w:r>
        <w:t>voice</w:t>
      </w:r>
      <w:r>
        <w:rPr>
          <w:spacing w:val="29"/>
        </w:rPr>
        <w:t xml:space="preserve"> </w:t>
      </w:r>
      <w:r>
        <w:t>of</w:t>
      </w:r>
      <w:r>
        <w:rPr>
          <w:spacing w:val="80"/>
          <w:w w:val="150"/>
        </w:rPr>
        <w:t xml:space="preserve"> </w:t>
      </w:r>
      <w:r>
        <w:t>God, speaking</w:t>
      </w:r>
      <w:r>
        <w:rPr>
          <w:spacing w:val="22"/>
        </w:rPr>
        <w:t xml:space="preserve"> </w:t>
      </w:r>
      <w:r>
        <w:t>with</w:t>
      </w:r>
    </w:p>
    <w:p w14:paraId="4BF4BAE8" w14:textId="77777777" w:rsidR="00EC029C" w:rsidRDefault="00EC029C">
      <w:pPr>
        <w:spacing w:line="254" w:lineRule="auto"/>
        <w:sectPr w:rsidR="00EC029C">
          <w:pgSz w:w="12240" w:h="15840"/>
          <w:pgMar w:top="1360" w:right="1100" w:bottom="280" w:left="1320" w:header="720" w:footer="720" w:gutter="0"/>
          <w:cols w:space="720"/>
        </w:sectPr>
      </w:pPr>
    </w:p>
    <w:p w14:paraId="06B32197" w14:textId="77777777" w:rsidR="00EC029C" w:rsidRDefault="00000000">
      <w:pPr>
        <w:pStyle w:val="a3"/>
        <w:spacing w:line="254" w:lineRule="auto"/>
        <w:ind w:right="452"/>
      </w:pPr>
      <w:r>
        <w:t xml:space="preserve">indignation: This is the most extreme of God's anger, when thus he </w:t>
      </w:r>
      <w:r>
        <w:rPr>
          <w:spacing w:val="-2"/>
        </w:rPr>
        <w:t>speaks.</w:t>
      </w:r>
    </w:p>
    <w:p w14:paraId="211C4006" w14:textId="77777777" w:rsidR="00EC029C" w:rsidRDefault="00000000">
      <w:pPr>
        <w:pStyle w:val="a3"/>
        <w:spacing w:before="295" w:line="254" w:lineRule="auto"/>
        <w:ind w:right="450"/>
      </w:pPr>
      <w:r>
        <w:t>And so Luther has such an expression, Woe to those men at whose sins God does wink and connive, and that have not afflictions as other men.</w:t>
      </w:r>
    </w:p>
    <w:p w14:paraId="53D0F96D" w14:textId="77777777" w:rsidR="00EC029C" w:rsidRDefault="00000000">
      <w:pPr>
        <w:pStyle w:val="a3"/>
        <w:spacing w:before="296" w:line="254" w:lineRule="auto"/>
        <w:ind w:right="439"/>
      </w:pPr>
      <w:r>
        <w:t>And so Jerome, in writing to a friend that prospered in wicked ways, said he, I judge thee miserable, because thou art not miserable:</w:t>
      </w:r>
    </w:p>
    <w:p w14:paraId="12FD9CDF" w14:textId="77777777" w:rsidR="00EC029C" w:rsidRDefault="00000000">
      <w:pPr>
        <w:pStyle w:val="a3"/>
        <w:spacing w:before="295" w:line="254" w:lineRule="auto"/>
        <w:ind w:right="446"/>
      </w:pPr>
      <w:r>
        <w:t>So certainly, those men are therefore miserable, because they be not miserable; and it were a thousand times better for these men, to lie under some heavy and dreadful affliction in this world.</w:t>
      </w:r>
    </w:p>
    <w:p w14:paraId="2677DB6C" w14:textId="77777777" w:rsidR="00EC029C" w:rsidRDefault="00000000">
      <w:pPr>
        <w:pStyle w:val="a3"/>
        <w:spacing w:before="293" w:line="254" w:lineRule="auto"/>
        <w:ind w:right="439"/>
      </w:pPr>
      <w:r>
        <w:t>And this is the Second Use, If there be so much evil in sin, then a</w:t>
      </w:r>
      <w:r>
        <w:rPr>
          <w:spacing w:val="40"/>
        </w:rPr>
        <w:t xml:space="preserve"> </w:t>
      </w:r>
      <w:r>
        <w:t>man may be a miserable man, though he be not an afflicted man, because there is evil enough in sin alone to make a man miserable without affliction.</w:t>
      </w:r>
    </w:p>
    <w:p w14:paraId="5F2991DA" w14:textId="77777777" w:rsidR="00EC029C" w:rsidRDefault="00EC029C">
      <w:pPr>
        <w:pStyle w:val="a3"/>
        <w:spacing w:before="202"/>
        <w:ind w:left="0"/>
        <w:jc w:val="left"/>
      </w:pPr>
    </w:p>
    <w:p w14:paraId="58CD4D4F" w14:textId="77777777" w:rsidR="00EC029C" w:rsidRDefault="00000000">
      <w:pPr>
        <w:pStyle w:val="1"/>
      </w:pPr>
      <w:bookmarkStart w:id="301" w:name="第53章"/>
      <w:bookmarkEnd w:id="301"/>
      <w:r>
        <w:t>第53章</w:t>
      </w:r>
    </w:p>
    <w:p w14:paraId="571BA5DE" w14:textId="77777777" w:rsidR="00EC029C" w:rsidRDefault="00000000">
      <w:pPr>
        <w:pStyle w:val="1"/>
      </w:pPr>
      <w:bookmarkStart w:id="302" w:name="从整个论述得出的第二个应用,表明一个人虽然摆脱了外在的苦难,但可能处于最悲惨的境"/>
      <w:bookmarkEnd w:id="302"/>
      <w:r>
        <w:t>从整个论述得出的第二个应用,表明一个人虽然摆脱了外在的苦难,但可能处于最悲惨的境况。</w:t>
      </w:r>
    </w:p>
    <w:p w14:paraId="5AB70B24" w14:textId="77777777" w:rsidR="00EC029C" w:rsidRDefault="00000000">
      <w:pPr>
        <w:spacing w:before="377" w:line="242" w:lineRule="auto"/>
        <w:ind w:left="100" w:right="405"/>
        <w:rPr>
          <w:rFonts w:ascii="宋体" w:eastAsia="宋体"/>
          <w:sz w:val="24"/>
        </w:rPr>
      </w:pPr>
      <w:r>
        <w:rPr>
          <w:rFonts w:ascii="宋体" w:eastAsia="宋体" w:hint="eastAsia"/>
          <w:sz w:val="24"/>
        </w:rPr>
        <w:t>首先</w:t>
      </w:r>
      <w:r>
        <w:rPr>
          <w:spacing w:val="-3"/>
          <w:sz w:val="24"/>
        </w:rPr>
        <w:t>,</w:t>
      </w:r>
      <w:r>
        <w:rPr>
          <w:rFonts w:ascii="宋体" w:eastAsia="宋体" w:hint="eastAsia"/>
          <w:sz w:val="24"/>
        </w:rPr>
        <w:t>如果一个人通过罪而兴旺</w:t>
      </w:r>
      <w:r>
        <w:rPr>
          <w:sz w:val="24"/>
        </w:rPr>
        <w:t>,</w:t>
      </w:r>
      <w:r>
        <w:rPr>
          <w:rFonts w:ascii="宋体" w:eastAsia="宋体" w:hint="eastAsia"/>
          <w:sz w:val="24"/>
        </w:rPr>
        <w:t>如果一个人以任何罪恶的方式使自己达到繁荣的境况</w:t>
      </w:r>
      <w:r>
        <w:rPr>
          <w:sz w:val="24"/>
        </w:rPr>
        <w:t>,</w:t>
      </w:r>
      <w:r>
        <w:rPr>
          <w:rFonts w:ascii="宋体" w:eastAsia="宋体" w:hint="eastAsia"/>
          <w:spacing w:val="-9"/>
          <w:sz w:val="24"/>
        </w:rPr>
        <w:t>让这</w:t>
      </w:r>
      <w:r>
        <w:rPr>
          <w:rFonts w:ascii="宋体" w:eastAsia="宋体" w:hint="eastAsia"/>
          <w:sz w:val="24"/>
        </w:rPr>
        <w:t>样的人考虑三件事</w:t>
      </w:r>
      <w:r>
        <w:rPr>
          <w:spacing w:val="-1"/>
          <w:sz w:val="24"/>
        </w:rPr>
        <w:t>:</w:t>
      </w:r>
      <w:r>
        <w:rPr>
          <w:sz w:val="24"/>
        </w:rPr>
        <w:t>1</w:t>
      </w:r>
      <w:r>
        <w:rPr>
          <w:spacing w:val="-1"/>
          <w:sz w:val="24"/>
        </w:rPr>
        <w:t xml:space="preserve"> </w:t>
      </w:r>
      <w:r>
        <w:rPr>
          <w:rFonts w:ascii="宋体" w:eastAsia="宋体" w:hint="eastAsia"/>
          <w:sz w:val="24"/>
        </w:rPr>
        <w:t>靠罪得来的</w:t>
      </w:r>
      <w:r>
        <w:rPr>
          <w:sz w:val="24"/>
        </w:rPr>
        <w:t>,</w:t>
      </w:r>
      <w:r>
        <w:rPr>
          <w:rFonts w:ascii="宋体" w:eastAsia="宋体" w:hint="eastAsia"/>
          <w:sz w:val="24"/>
        </w:rPr>
        <w:t>代价昂贵。</w:t>
      </w:r>
      <w:r>
        <w:rPr>
          <w:sz w:val="24"/>
        </w:rPr>
        <w:t xml:space="preserve">2 </w:t>
      </w:r>
      <w:r>
        <w:rPr>
          <w:rFonts w:ascii="宋体" w:eastAsia="宋体" w:hint="eastAsia"/>
          <w:sz w:val="24"/>
        </w:rPr>
        <w:t>靠罪得来的</w:t>
      </w:r>
      <w:r>
        <w:rPr>
          <w:sz w:val="24"/>
        </w:rPr>
        <w:t>,</w:t>
      </w:r>
      <w:r>
        <w:rPr>
          <w:rFonts w:ascii="宋体" w:eastAsia="宋体" w:hint="eastAsia"/>
          <w:sz w:val="24"/>
        </w:rPr>
        <w:t>对你是被诅咒的。</w:t>
      </w:r>
      <w:r>
        <w:rPr>
          <w:sz w:val="24"/>
        </w:rPr>
        <w:t>3</w:t>
      </w:r>
      <w:r>
        <w:rPr>
          <w:spacing w:val="-1"/>
          <w:sz w:val="24"/>
        </w:rPr>
        <w:t xml:space="preserve"> </w:t>
      </w:r>
      <w:r>
        <w:rPr>
          <w:rFonts w:ascii="宋体" w:eastAsia="宋体" w:hint="eastAsia"/>
          <w:sz w:val="24"/>
        </w:rPr>
        <w:t>靠罪得来的</w:t>
      </w:r>
      <w:r>
        <w:rPr>
          <w:spacing w:val="-3"/>
          <w:sz w:val="24"/>
        </w:rPr>
        <w:t>,</w:t>
      </w:r>
      <w:r>
        <w:rPr>
          <w:rFonts w:ascii="宋体" w:eastAsia="宋体" w:hint="eastAsia"/>
          <w:sz w:val="24"/>
        </w:rPr>
        <w:t>必须丢弃</w:t>
      </w:r>
      <w:r>
        <w:rPr>
          <w:sz w:val="24"/>
        </w:rPr>
        <w:t>,</w:t>
      </w:r>
      <w:r>
        <w:rPr>
          <w:rFonts w:ascii="宋体" w:eastAsia="宋体" w:hint="eastAsia"/>
          <w:sz w:val="24"/>
        </w:rPr>
        <w:t>否则你的灵魂就被丢弃了。其次</w:t>
      </w:r>
      <w:r>
        <w:rPr>
          <w:sz w:val="24"/>
        </w:rPr>
        <w:t>,</w:t>
      </w:r>
      <w:r>
        <w:rPr>
          <w:rFonts w:ascii="宋体" w:eastAsia="宋体" w:hint="eastAsia"/>
          <w:sz w:val="24"/>
        </w:rPr>
        <w:t>当人因繁荣而变得更加罪恶</w:t>
      </w:r>
      <w:r>
        <w:rPr>
          <w:spacing w:val="1"/>
          <w:sz w:val="24"/>
        </w:rPr>
        <w:t>:</w:t>
      </w:r>
      <w:r>
        <w:rPr>
          <w:rFonts w:ascii="宋体" w:eastAsia="宋体" w:hint="eastAsia"/>
          <w:sz w:val="24"/>
        </w:rPr>
        <w:t>从三个方面解释</w:t>
      </w:r>
      <w:r>
        <w:rPr>
          <w:spacing w:val="-1"/>
          <w:sz w:val="24"/>
        </w:rPr>
        <w:t>:</w:t>
      </w:r>
      <w:r>
        <w:rPr>
          <w:sz w:val="24"/>
        </w:rPr>
        <w:t>1</w:t>
      </w:r>
      <w:r>
        <w:rPr>
          <w:spacing w:val="-1"/>
          <w:sz w:val="24"/>
        </w:rPr>
        <w:t xml:space="preserve"> </w:t>
      </w:r>
      <w:r>
        <w:rPr>
          <w:rFonts w:ascii="宋体" w:eastAsia="宋体" w:hint="eastAsia"/>
          <w:sz w:val="24"/>
        </w:rPr>
        <w:t>当繁荣成为他们罪的燃料时。</w:t>
      </w:r>
      <w:r>
        <w:rPr>
          <w:sz w:val="24"/>
        </w:rPr>
        <w:t xml:space="preserve">2 </w:t>
      </w:r>
      <w:r>
        <w:rPr>
          <w:rFonts w:ascii="宋体" w:eastAsia="宋体" w:hint="eastAsia"/>
          <w:sz w:val="24"/>
        </w:rPr>
        <w:t>当它给人更多犯罪的自由时。</w:t>
      </w:r>
      <w:r>
        <w:rPr>
          <w:sz w:val="24"/>
        </w:rPr>
        <w:t>3</w:t>
      </w:r>
      <w:r>
        <w:rPr>
          <w:spacing w:val="-1"/>
          <w:sz w:val="24"/>
        </w:rPr>
        <w:t xml:space="preserve"> </w:t>
      </w:r>
      <w:r>
        <w:rPr>
          <w:rFonts w:ascii="宋体" w:eastAsia="宋体" w:hint="eastAsia"/>
          <w:sz w:val="24"/>
        </w:rPr>
        <w:t>当它使人在罪中刚硬时。</w:t>
      </w:r>
    </w:p>
    <w:p w14:paraId="3B334795" w14:textId="77777777" w:rsidR="00EC029C" w:rsidRDefault="00000000">
      <w:pPr>
        <w:spacing w:before="283" w:line="242" w:lineRule="auto"/>
        <w:ind w:left="100" w:right="405"/>
        <w:rPr>
          <w:rFonts w:ascii="宋体" w:eastAsia="宋体"/>
          <w:sz w:val="24"/>
        </w:rPr>
      </w:pPr>
      <w:r>
        <w:rPr>
          <w:rFonts w:ascii="宋体" w:eastAsia="宋体" w:hint="eastAsia"/>
          <w:spacing w:val="-2"/>
          <w:sz w:val="24"/>
        </w:rPr>
        <w:t>我们仍在讨论罪恶的巨大邪恶这一重要教义</w:t>
      </w:r>
      <w:r>
        <w:rPr>
          <w:spacing w:val="-2"/>
          <w:sz w:val="24"/>
        </w:rPr>
        <w:t>,</w:t>
      </w:r>
      <w:r>
        <w:rPr>
          <w:rFonts w:ascii="宋体" w:eastAsia="宋体" w:hint="eastAsia"/>
          <w:spacing w:val="-2"/>
          <w:sz w:val="24"/>
        </w:rPr>
        <w:t>表明罪中的邪恶甚于任何苦难中的邪恶。你们知道</w:t>
      </w:r>
      <w:r>
        <w:rPr>
          <w:spacing w:val="-2"/>
          <w:sz w:val="24"/>
        </w:rPr>
        <w:t>,</w:t>
      </w:r>
      <w:r>
        <w:rPr>
          <w:rFonts w:ascii="宋体" w:eastAsia="宋体" w:hint="eastAsia"/>
          <w:spacing w:val="-2"/>
          <w:sz w:val="24"/>
        </w:rPr>
        <w:t>在解释的部分已经讲了许多内容</w:t>
      </w:r>
      <w:r>
        <w:rPr>
          <w:spacing w:val="-2"/>
          <w:sz w:val="24"/>
        </w:rPr>
        <w:t>,</w:t>
      </w:r>
      <w:r>
        <w:rPr>
          <w:rFonts w:ascii="宋体" w:eastAsia="宋体" w:hint="eastAsia"/>
          <w:spacing w:val="-2"/>
          <w:sz w:val="24"/>
        </w:rPr>
        <w:t>我努力向你们呈现罪的卑劣</w:t>
      </w:r>
      <w:r>
        <w:rPr>
          <w:spacing w:val="-2"/>
          <w:sz w:val="24"/>
        </w:rPr>
        <w:t>,</w:t>
      </w:r>
      <w:r>
        <w:rPr>
          <w:rFonts w:ascii="宋体" w:eastAsia="宋体" w:hint="eastAsia"/>
          <w:spacing w:val="-2"/>
          <w:sz w:val="24"/>
        </w:rPr>
        <w:t>尽我所能用真实的色彩描绘它。既然已经把罪的卑劣摆在你们面前</w:t>
      </w:r>
      <w:r>
        <w:rPr>
          <w:spacing w:val="-2"/>
          <w:sz w:val="24"/>
        </w:rPr>
        <w:t>,</w:t>
      </w:r>
      <w:r>
        <w:rPr>
          <w:rFonts w:ascii="宋体" w:eastAsia="宋体" w:hint="eastAsia"/>
          <w:spacing w:val="-2"/>
          <w:sz w:val="24"/>
        </w:rPr>
        <w:t>我们已经开始应用这一点</w:t>
      </w:r>
      <w:r>
        <w:rPr>
          <w:spacing w:val="-2"/>
          <w:sz w:val="24"/>
        </w:rPr>
        <w:t>,</w:t>
      </w:r>
      <w:r>
        <w:rPr>
          <w:rFonts w:ascii="宋体" w:eastAsia="宋体" w:hint="eastAsia"/>
          <w:spacing w:val="-2"/>
          <w:sz w:val="24"/>
        </w:rPr>
        <w:t>从关于罪的可怕邪恶的论述中得出一些实际应用的结论。我已经完成了第一个应用</w:t>
      </w:r>
      <w:r>
        <w:rPr>
          <w:spacing w:val="-2"/>
          <w:sz w:val="24"/>
        </w:rPr>
        <w:t>,</w:t>
      </w:r>
      <w:r>
        <w:rPr>
          <w:rFonts w:ascii="宋体" w:eastAsia="宋体" w:hint="eastAsia"/>
          <w:spacing w:val="-2"/>
          <w:sz w:val="24"/>
        </w:rPr>
        <w:t>现在我将继续第二个</w:t>
      </w:r>
      <w:r>
        <w:rPr>
          <w:rFonts w:ascii="宋体" w:eastAsia="宋体" w:hint="eastAsia"/>
          <w:spacing w:val="-4"/>
          <w:sz w:val="24"/>
        </w:rPr>
        <w:t>应用。</w:t>
      </w:r>
    </w:p>
    <w:p w14:paraId="394E015C"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00970549" w14:textId="77777777" w:rsidR="00EC029C" w:rsidRDefault="00000000">
      <w:pPr>
        <w:spacing w:before="62" w:line="242" w:lineRule="auto"/>
        <w:ind w:left="100" w:right="405"/>
        <w:jc w:val="both"/>
        <w:rPr>
          <w:rFonts w:ascii="宋体" w:eastAsia="宋体"/>
          <w:sz w:val="24"/>
        </w:rPr>
      </w:pPr>
      <w:r>
        <w:rPr>
          <w:rFonts w:ascii="宋体" w:eastAsia="宋体" w:hint="eastAsia"/>
          <w:spacing w:val="-2"/>
          <w:sz w:val="24"/>
        </w:rPr>
        <w:t>应用</w:t>
      </w:r>
      <w:r>
        <w:rPr>
          <w:spacing w:val="-2"/>
          <w:sz w:val="24"/>
        </w:rPr>
        <w:t>2</w:t>
      </w:r>
      <w:r>
        <w:rPr>
          <w:rFonts w:ascii="宋体" w:eastAsia="宋体" w:hint="eastAsia"/>
          <w:spacing w:val="-2"/>
          <w:sz w:val="24"/>
        </w:rPr>
        <w:t>。就是这样</w:t>
      </w:r>
      <w:r>
        <w:rPr>
          <w:spacing w:val="-2"/>
          <w:sz w:val="24"/>
        </w:rPr>
        <w:t>,</w:t>
      </w:r>
      <w:r>
        <w:rPr>
          <w:rFonts w:ascii="宋体" w:eastAsia="宋体" w:hint="eastAsia"/>
          <w:spacing w:val="-2"/>
          <w:sz w:val="24"/>
        </w:rPr>
        <w:t>如果罪中有如此可怕的邪恶</w:t>
      </w:r>
      <w:r>
        <w:rPr>
          <w:spacing w:val="-2"/>
          <w:sz w:val="24"/>
        </w:rPr>
        <w:t>,</w:t>
      </w:r>
      <w:r>
        <w:rPr>
          <w:rFonts w:ascii="宋体" w:eastAsia="宋体" w:hint="eastAsia"/>
          <w:spacing w:val="-2"/>
          <w:sz w:val="24"/>
        </w:rPr>
        <w:t>甚于一切苦难的邪恶</w:t>
      </w:r>
      <w:r>
        <w:rPr>
          <w:spacing w:val="-2"/>
          <w:sz w:val="24"/>
        </w:rPr>
        <w:t>,</w:t>
      </w:r>
      <w:r>
        <w:rPr>
          <w:rFonts w:ascii="宋体" w:eastAsia="宋体" w:hint="eastAsia"/>
          <w:spacing w:val="-2"/>
          <w:sz w:val="24"/>
        </w:rPr>
        <w:t>那么由此可知</w:t>
      </w:r>
      <w:r>
        <w:rPr>
          <w:spacing w:val="-2"/>
          <w:sz w:val="24"/>
        </w:rPr>
        <w:t>,</w:t>
      </w:r>
      <w:r>
        <w:rPr>
          <w:rFonts w:ascii="宋体" w:eastAsia="宋体" w:hint="eastAsia"/>
          <w:spacing w:val="-2"/>
          <w:sz w:val="24"/>
        </w:rPr>
        <w:t>一个男人或女人虽然摆脱了苦难</w:t>
      </w:r>
      <w:r>
        <w:rPr>
          <w:spacing w:val="-2"/>
          <w:sz w:val="24"/>
        </w:rPr>
        <w:t>,</w:t>
      </w:r>
      <w:r>
        <w:rPr>
          <w:rFonts w:ascii="宋体" w:eastAsia="宋体" w:hint="eastAsia"/>
          <w:spacing w:val="-2"/>
          <w:sz w:val="24"/>
        </w:rPr>
        <w:t>但可能处于最悲惨的境况</w:t>
      </w:r>
      <w:r>
        <w:rPr>
          <w:spacing w:val="-2"/>
          <w:sz w:val="24"/>
        </w:rPr>
        <w:t>,</w:t>
      </w:r>
      <w:r>
        <w:rPr>
          <w:rFonts w:ascii="宋体" w:eastAsia="宋体" w:hint="eastAsia"/>
          <w:spacing w:val="-2"/>
          <w:sz w:val="24"/>
        </w:rPr>
        <w:t>一个悲惨的状态。我说</w:t>
      </w:r>
      <w:r>
        <w:rPr>
          <w:spacing w:val="-2"/>
          <w:sz w:val="24"/>
        </w:rPr>
        <w:t>,</w:t>
      </w:r>
      <w:r>
        <w:rPr>
          <w:rFonts w:ascii="宋体" w:eastAsia="宋体" w:hint="eastAsia"/>
          <w:spacing w:val="-2"/>
          <w:sz w:val="24"/>
        </w:rPr>
        <w:t>一个男人或女人虽然没有外在的苦难</w:t>
      </w:r>
      <w:r>
        <w:rPr>
          <w:spacing w:val="-2"/>
          <w:sz w:val="24"/>
        </w:rPr>
        <w:t>,</w:t>
      </w:r>
      <w:r>
        <w:rPr>
          <w:rFonts w:ascii="宋体" w:eastAsia="宋体" w:hint="eastAsia"/>
          <w:spacing w:val="-2"/>
          <w:sz w:val="24"/>
        </w:rPr>
        <w:t>但有可能是最悲惨的人。</w:t>
      </w:r>
    </w:p>
    <w:p w14:paraId="3CB27359" w14:textId="77777777" w:rsidR="00EC029C" w:rsidRDefault="00000000">
      <w:pPr>
        <w:spacing w:before="280" w:line="242" w:lineRule="auto"/>
        <w:ind w:left="100" w:right="405"/>
        <w:rPr>
          <w:rFonts w:ascii="宋体" w:eastAsia="宋体"/>
          <w:sz w:val="24"/>
        </w:rPr>
      </w:pPr>
      <w:r>
        <w:rPr>
          <w:rFonts w:ascii="宋体" w:eastAsia="宋体" w:hint="eastAsia"/>
          <w:spacing w:val="-2"/>
          <w:sz w:val="24"/>
        </w:rPr>
        <w:t>然而</w:t>
      </w:r>
      <w:r>
        <w:rPr>
          <w:spacing w:val="-2"/>
          <w:sz w:val="24"/>
        </w:rPr>
        <w:t>,</w:t>
      </w:r>
      <w:r>
        <w:rPr>
          <w:rFonts w:ascii="宋体" w:eastAsia="宋体" w:hint="eastAsia"/>
          <w:spacing w:val="-2"/>
          <w:sz w:val="24"/>
        </w:rPr>
        <w:t>他们的处境可能非常悲惨</w:t>
      </w:r>
      <w:r>
        <w:rPr>
          <w:spacing w:val="-2"/>
          <w:sz w:val="24"/>
        </w:rPr>
        <w:t>,</w:t>
      </w:r>
      <w:r>
        <w:rPr>
          <w:rFonts w:ascii="宋体" w:eastAsia="宋体" w:hint="eastAsia"/>
          <w:spacing w:val="-2"/>
          <w:sz w:val="24"/>
        </w:rPr>
        <w:t>因为罪中有足够的邪恶</w:t>
      </w:r>
      <w:r>
        <w:rPr>
          <w:spacing w:val="-2"/>
          <w:sz w:val="24"/>
        </w:rPr>
        <w:t>,</w:t>
      </w:r>
      <w:r>
        <w:rPr>
          <w:rFonts w:ascii="宋体" w:eastAsia="宋体" w:hint="eastAsia"/>
          <w:spacing w:val="-2"/>
          <w:sz w:val="24"/>
        </w:rPr>
        <w:t>可以使人在没有苦难的情况下变得悲惨。世上大多数人只知道苦难带来的悲惨</w:t>
      </w:r>
      <w:r>
        <w:rPr>
          <w:spacing w:val="-2"/>
          <w:sz w:val="24"/>
        </w:rPr>
        <w:t>,</w:t>
      </w:r>
      <w:r>
        <w:rPr>
          <w:rFonts w:ascii="宋体" w:eastAsia="宋体" w:hint="eastAsia"/>
          <w:spacing w:val="-2"/>
          <w:sz w:val="24"/>
        </w:rPr>
        <w:t>他们把苦难作为判断悲惨境况的唯一标准和尺度</w:t>
      </w:r>
      <w:r>
        <w:rPr>
          <w:spacing w:val="-2"/>
          <w:sz w:val="24"/>
        </w:rPr>
        <w:t>:</w:t>
      </w:r>
      <w:r>
        <w:rPr>
          <w:rFonts w:ascii="宋体" w:eastAsia="宋体" w:hint="eastAsia"/>
          <w:spacing w:val="-2"/>
          <w:sz w:val="24"/>
        </w:rPr>
        <w:t>受苦多</w:t>
      </w:r>
      <w:r>
        <w:rPr>
          <w:spacing w:val="-2"/>
          <w:sz w:val="24"/>
        </w:rPr>
        <w:t>,</w:t>
      </w:r>
      <w:r>
        <w:rPr>
          <w:rFonts w:ascii="宋体" w:eastAsia="宋体" w:hint="eastAsia"/>
          <w:spacing w:val="-2"/>
          <w:sz w:val="24"/>
        </w:rPr>
        <w:t>就是悲惨的境况</w:t>
      </w:r>
      <w:r>
        <w:rPr>
          <w:spacing w:val="-2"/>
          <w:sz w:val="24"/>
        </w:rPr>
        <w:t>;</w:t>
      </w:r>
      <w:r>
        <w:rPr>
          <w:rFonts w:ascii="宋体" w:eastAsia="宋体" w:hint="eastAsia"/>
          <w:spacing w:val="-2"/>
          <w:sz w:val="24"/>
        </w:rPr>
        <w:t>受苦少</w:t>
      </w:r>
      <w:r>
        <w:rPr>
          <w:spacing w:val="-2"/>
          <w:sz w:val="24"/>
        </w:rPr>
        <w:t>,</w:t>
      </w:r>
      <w:r>
        <w:rPr>
          <w:rFonts w:ascii="宋体" w:eastAsia="宋体" w:hint="eastAsia"/>
          <w:spacing w:val="-2"/>
          <w:sz w:val="24"/>
        </w:rPr>
        <w:t>就是幸福的境况。他们认为那些摆脱苦难的人是幸福的</w:t>
      </w:r>
      <w:r>
        <w:rPr>
          <w:spacing w:val="-2"/>
          <w:sz w:val="24"/>
        </w:rPr>
        <w:t>,</w:t>
      </w:r>
      <w:r>
        <w:rPr>
          <w:rFonts w:ascii="宋体" w:eastAsia="宋体" w:hint="eastAsia"/>
          <w:spacing w:val="-2"/>
          <w:sz w:val="24"/>
        </w:rPr>
        <w:t>那些处于苦难中的人是悲惨的。哦</w:t>
      </w:r>
      <w:r>
        <w:rPr>
          <w:spacing w:val="-2"/>
          <w:sz w:val="24"/>
        </w:rPr>
        <w:t>,</w:t>
      </w:r>
      <w:r>
        <w:rPr>
          <w:rFonts w:ascii="宋体" w:eastAsia="宋体" w:hint="eastAsia"/>
          <w:spacing w:val="-2"/>
          <w:sz w:val="24"/>
        </w:rPr>
        <w:t>他失去了财产</w:t>
      </w:r>
      <w:r>
        <w:rPr>
          <w:spacing w:val="-2"/>
          <w:sz w:val="24"/>
        </w:rPr>
        <w:t>,</w:t>
      </w:r>
      <w:r>
        <w:rPr>
          <w:rFonts w:ascii="宋体" w:eastAsia="宋体" w:hint="eastAsia"/>
          <w:spacing w:val="-2"/>
          <w:sz w:val="24"/>
        </w:rPr>
        <w:t>遭受了海难</w:t>
      </w:r>
      <w:r>
        <w:rPr>
          <w:spacing w:val="-2"/>
          <w:sz w:val="24"/>
        </w:rPr>
        <w:t>,</w:t>
      </w:r>
      <w:r>
        <w:rPr>
          <w:rFonts w:ascii="宋体" w:eastAsia="宋体" w:hint="eastAsia"/>
          <w:spacing w:val="-2"/>
          <w:sz w:val="24"/>
        </w:rPr>
        <w:t>身体有严重的疾病</w:t>
      </w:r>
      <w:r>
        <w:rPr>
          <w:spacing w:val="-2"/>
          <w:sz w:val="24"/>
        </w:rPr>
        <w:t>,</w:t>
      </w:r>
      <w:r>
        <w:rPr>
          <w:rFonts w:ascii="宋体" w:eastAsia="宋体" w:hint="eastAsia"/>
          <w:spacing w:val="-2"/>
          <w:sz w:val="24"/>
        </w:rPr>
        <w:t>被</w:t>
      </w:r>
    </w:p>
    <w:p w14:paraId="24FFEF28" w14:textId="77777777" w:rsidR="00EC029C" w:rsidRDefault="00000000">
      <w:pPr>
        <w:spacing w:before="3" w:line="242" w:lineRule="auto"/>
        <w:ind w:left="100" w:right="153"/>
        <w:rPr>
          <w:rFonts w:ascii="宋体" w:eastAsia="宋体"/>
          <w:sz w:val="24"/>
        </w:rPr>
      </w:pPr>
      <w:r>
        <w:rPr>
          <w:rFonts w:ascii="宋体" w:eastAsia="宋体" w:hint="eastAsia"/>
          <w:sz w:val="24"/>
        </w:rPr>
        <w:t>关进监狱</w:t>
      </w:r>
      <w:r>
        <w:rPr>
          <w:spacing w:val="-3"/>
          <w:sz w:val="24"/>
        </w:rPr>
        <w:t>,</w:t>
      </w:r>
      <w:r>
        <w:rPr>
          <w:rFonts w:ascii="宋体" w:eastAsia="宋体" w:hint="eastAsia"/>
          <w:sz w:val="24"/>
        </w:rPr>
        <w:t>一生都生活在悲惨中</w:t>
      </w:r>
      <w:r>
        <w:rPr>
          <w:spacing w:val="1"/>
          <w:sz w:val="24"/>
        </w:rPr>
        <w:t>:</w:t>
      </w:r>
      <w:r>
        <w:rPr>
          <w:rFonts w:ascii="宋体" w:eastAsia="宋体" w:hint="eastAsia"/>
          <w:sz w:val="24"/>
        </w:rPr>
        <w:t>人们就是这样看待处于苦难中的男女</w:t>
      </w:r>
      <w:r>
        <w:rPr>
          <w:sz w:val="24"/>
        </w:rPr>
        <w:t>,</w:t>
      </w:r>
      <w:r>
        <w:rPr>
          <w:rFonts w:ascii="宋体" w:eastAsia="宋体" w:hint="eastAsia"/>
          <w:spacing w:val="-2"/>
          <w:sz w:val="24"/>
        </w:rPr>
        <w:t>好像他们才是悲惨的。</w:t>
      </w:r>
      <w:r>
        <w:rPr>
          <w:rFonts w:ascii="宋体" w:eastAsia="宋体" w:hint="eastAsia"/>
          <w:sz w:val="24"/>
        </w:rPr>
        <w:t>在我完成这个应用之前</w:t>
      </w:r>
      <w:r>
        <w:rPr>
          <w:spacing w:val="-3"/>
          <w:sz w:val="24"/>
        </w:rPr>
        <w:t>,</w:t>
      </w:r>
      <w:r>
        <w:rPr>
          <w:rFonts w:ascii="宋体" w:eastAsia="宋体" w:hint="eastAsia"/>
          <w:sz w:val="24"/>
        </w:rPr>
        <w:t>我希望能说服你们</w:t>
      </w:r>
      <w:r>
        <w:rPr>
          <w:sz w:val="24"/>
        </w:rPr>
        <w:t>,</w:t>
      </w:r>
      <w:r>
        <w:rPr>
          <w:rFonts w:ascii="宋体" w:eastAsia="宋体" w:hint="eastAsia"/>
          <w:sz w:val="24"/>
        </w:rPr>
        <w:t>不是苦难</w:t>
      </w:r>
      <w:r>
        <w:rPr>
          <w:sz w:val="24"/>
        </w:rPr>
        <w:t>,</w:t>
      </w:r>
      <w:r>
        <w:rPr>
          <w:rFonts w:ascii="宋体" w:eastAsia="宋体" w:hint="eastAsia"/>
          <w:sz w:val="24"/>
        </w:rPr>
        <w:t>是的</w:t>
      </w:r>
      <w:r>
        <w:rPr>
          <w:sz w:val="24"/>
        </w:rPr>
        <w:t>,</w:t>
      </w:r>
      <w:r>
        <w:rPr>
          <w:rFonts w:ascii="宋体" w:eastAsia="宋体" w:hint="eastAsia"/>
          <w:sz w:val="24"/>
        </w:rPr>
        <w:t>所有的苦难、悲惨、外在的困扰</w:t>
      </w:r>
      <w:r>
        <w:rPr>
          <w:sz w:val="24"/>
        </w:rPr>
        <w:t>,</w:t>
      </w:r>
      <w:r>
        <w:rPr>
          <w:rFonts w:ascii="宋体" w:eastAsia="宋体" w:hint="eastAsia"/>
          <w:sz w:val="24"/>
        </w:rPr>
        <w:t>都不会使我们悲惨</w:t>
      </w:r>
      <w:r>
        <w:rPr>
          <w:spacing w:val="-3"/>
          <w:sz w:val="24"/>
        </w:rPr>
        <w:t>,</w:t>
      </w:r>
      <w:r>
        <w:rPr>
          <w:rFonts w:ascii="宋体" w:eastAsia="宋体" w:hint="eastAsia"/>
          <w:sz w:val="24"/>
        </w:rPr>
        <w:t>只有罪才会。罪最多的地方</w:t>
      </w:r>
      <w:r>
        <w:rPr>
          <w:sz w:val="24"/>
        </w:rPr>
        <w:t>,</w:t>
      </w:r>
      <w:r>
        <w:rPr>
          <w:rFonts w:ascii="宋体" w:eastAsia="宋体" w:hint="eastAsia"/>
          <w:sz w:val="24"/>
        </w:rPr>
        <w:t>就是最悲惨的地方</w:t>
      </w:r>
      <w:r>
        <w:rPr>
          <w:sz w:val="24"/>
        </w:rPr>
        <w:t>,</w:t>
      </w:r>
      <w:r>
        <w:rPr>
          <w:rFonts w:ascii="宋体" w:eastAsia="宋体" w:hint="eastAsia"/>
          <w:sz w:val="24"/>
        </w:rPr>
        <w:t>虽然苦难更少。人们根   据这些外在的事物来判断幸福或不幸</w:t>
      </w:r>
      <w:r>
        <w:rPr>
          <w:spacing w:val="-3"/>
          <w:sz w:val="24"/>
        </w:rPr>
        <w:t>,</w:t>
      </w:r>
      <w:r>
        <w:rPr>
          <w:rFonts w:ascii="宋体" w:eastAsia="宋体" w:hint="eastAsia"/>
          <w:sz w:val="24"/>
        </w:rPr>
        <w:t>这是一个很大的错误。你们会看到许多人</w:t>
      </w:r>
      <w:r>
        <w:rPr>
          <w:sz w:val="24"/>
        </w:rPr>
        <w:t>,</w:t>
      </w:r>
      <w:r>
        <w:rPr>
          <w:rFonts w:ascii="宋体" w:eastAsia="宋体" w:hint="eastAsia"/>
          <w:sz w:val="24"/>
        </w:rPr>
        <w:t>当他们看到男女非常贫穷</w:t>
      </w:r>
      <w:r>
        <w:rPr>
          <w:spacing w:val="-3"/>
          <w:sz w:val="24"/>
        </w:rPr>
        <w:t>,</w:t>
      </w:r>
      <w:r>
        <w:rPr>
          <w:rFonts w:ascii="宋体" w:eastAsia="宋体" w:hint="eastAsia"/>
          <w:sz w:val="24"/>
        </w:rPr>
        <w:t>没有房子</w:t>
      </w:r>
      <w:r>
        <w:rPr>
          <w:sz w:val="24"/>
        </w:rPr>
        <w:t>,</w:t>
      </w:r>
      <w:r>
        <w:rPr>
          <w:rFonts w:ascii="宋体" w:eastAsia="宋体" w:hint="eastAsia"/>
          <w:sz w:val="24"/>
        </w:rPr>
        <w:t>没有衣服</w:t>
      </w:r>
      <w:r>
        <w:rPr>
          <w:sz w:val="24"/>
        </w:rPr>
        <w:t>,</w:t>
      </w:r>
      <w:r>
        <w:rPr>
          <w:rFonts w:ascii="宋体" w:eastAsia="宋体" w:hint="eastAsia"/>
          <w:sz w:val="24"/>
        </w:rPr>
        <w:t>没有吃喝</w:t>
      </w:r>
      <w:r>
        <w:rPr>
          <w:sz w:val="24"/>
        </w:rPr>
        <w:t>,</w:t>
      </w:r>
      <w:r>
        <w:rPr>
          <w:rFonts w:ascii="宋体" w:eastAsia="宋体" w:hint="eastAsia"/>
          <w:sz w:val="24"/>
        </w:rPr>
        <w:t>不得不辛苦工作谋生</w:t>
      </w:r>
      <w:r>
        <w:rPr>
          <w:sz w:val="24"/>
        </w:rPr>
        <w:t>,</w:t>
      </w:r>
      <w:r>
        <w:rPr>
          <w:rFonts w:ascii="宋体" w:eastAsia="宋体" w:hint="eastAsia"/>
          <w:sz w:val="24"/>
        </w:rPr>
        <w:t>身体虚弱多病</w:t>
      </w:r>
      <w:r>
        <w:rPr>
          <w:sz w:val="24"/>
        </w:rPr>
        <w:t>,</w:t>
      </w:r>
      <w:r>
        <w:rPr>
          <w:rFonts w:ascii="宋体" w:eastAsia="宋体" w:hint="eastAsia"/>
          <w:sz w:val="24"/>
        </w:rPr>
        <w:t>哦</w:t>
      </w:r>
      <w:r>
        <w:rPr>
          <w:sz w:val="24"/>
        </w:rPr>
        <w:t>,</w:t>
      </w:r>
      <w:r>
        <w:rPr>
          <w:rFonts w:ascii="宋体" w:eastAsia="宋体" w:hint="eastAsia"/>
          <w:sz w:val="24"/>
        </w:rPr>
        <w:t>他们处境凄惨</w:t>
      </w:r>
      <w:r>
        <w:rPr>
          <w:spacing w:val="-1"/>
          <w:sz w:val="24"/>
        </w:rPr>
        <w:t>;</w:t>
      </w:r>
      <w:r>
        <w:rPr>
          <w:rFonts w:ascii="宋体" w:eastAsia="宋体" w:hint="eastAsia"/>
          <w:sz w:val="24"/>
        </w:rPr>
        <w:t>但当他们看到其他人有房子和土地</w:t>
      </w:r>
      <w:r>
        <w:rPr>
          <w:sz w:val="24"/>
        </w:rPr>
        <w:t>,</w:t>
      </w:r>
      <w:r>
        <w:rPr>
          <w:rFonts w:ascii="宋体" w:eastAsia="宋体" w:hint="eastAsia"/>
          <w:sz w:val="24"/>
        </w:rPr>
        <w:t>有侍从</w:t>
      </w:r>
      <w:r>
        <w:rPr>
          <w:sz w:val="24"/>
        </w:rPr>
        <w:t>,</w:t>
      </w:r>
      <w:r>
        <w:rPr>
          <w:rFonts w:ascii="宋体" w:eastAsia="宋体" w:hint="eastAsia"/>
          <w:sz w:val="24"/>
        </w:rPr>
        <w:t>衣着华丽</w:t>
      </w:r>
      <w:r>
        <w:rPr>
          <w:sz w:val="24"/>
        </w:rPr>
        <w:t>,</w:t>
      </w:r>
      <w:r>
        <w:rPr>
          <w:rFonts w:ascii="宋体" w:eastAsia="宋体" w:hint="eastAsia"/>
          <w:sz w:val="24"/>
        </w:rPr>
        <w:t>饮食优越</w:t>
      </w:r>
      <w:r>
        <w:rPr>
          <w:spacing w:val="-3"/>
          <w:sz w:val="24"/>
        </w:rPr>
        <w:t>,</w:t>
      </w:r>
      <w:r>
        <w:rPr>
          <w:rFonts w:ascii="宋体" w:eastAsia="宋体" w:hint="eastAsia"/>
          <w:sz w:val="24"/>
        </w:rPr>
        <w:t>生意兴隆</w:t>
      </w:r>
      <w:r>
        <w:rPr>
          <w:sz w:val="24"/>
        </w:rPr>
        <w:t>,</w:t>
      </w:r>
      <w:r>
        <w:rPr>
          <w:rFonts w:ascii="宋体" w:eastAsia="宋体" w:hint="eastAsia"/>
          <w:sz w:val="24"/>
        </w:rPr>
        <w:t>这些人就是幸福的人。</w:t>
      </w:r>
    </w:p>
    <w:p w14:paraId="09869DF6" w14:textId="77777777" w:rsidR="00EC029C" w:rsidRDefault="00000000">
      <w:pPr>
        <w:spacing w:before="286" w:line="242" w:lineRule="auto"/>
        <w:ind w:left="100" w:right="471"/>
        <w:rPr>
          <w:rFonts w:ascii="宋体" w:eastAsia="宋体"/>
          <w:sz w:val="24"/>
        </w:rPr>
      </w:pPr>
      <w:r>
        <w:rPr>
          <w:rFonts w:ascii="宋体" w:eastAsia="宋体" w:hint="eastAsia"/>
          <w:spacing w:val="-2"/>
          <w:sz w:val="24"/>
        </w:rPr>
        <w:t>现在向你们阐明的这一点</w:t>
      </w:r>
      <w:r>
        <w:rPr>
          <w:spacing w:val="-2"/>
          <w:sz w:val="24"/>
        </w:rPr>
        <w:t>,</w:t>
      </w:r>
      <w:r>
        <w:rPr>
          <w:rFonts w:ascii="宋体" w:eastAsia="宋体" w:hint="eastAsia"/>
          <w:spacing w:val="-2"/>
          <w:sz w:val="24"/>
        </w:rPr>
        <w:t>将有助于纠正你们在这些事情上的判断</w:t>
      </w:r>
      <w:r>
        <w:rPr>
          <w:spacing w:val="-2"/>
          <w:sz w:val="24"/>
        </w:rPr>
        <w:t>,</w:t>
      </w:r>
      <w:r>
        <w:rPr>
          <w:rFonts w:ascii="宋体" w:eastAsia="宋体" w:hint="eastAsia"/>
          <w:spacing w:val="-2"/>
          <w:sz w:val="24"/>
        </w:rPr>
        <w:t>不要以苦难或无苦难作为幸福的标准</w:t>
      </w:r>
      <w:r>
        <w:rPr>
          <w:spacing w:val="-2"/>
          <w:sz w:val="24"/>
        </w:rPr>
        <w:t>,</w:t>
      </w:r>
      <w:r>
        <w:rPr>
          <w:rFonts w:ascii="宋体" w:eastAsia="宋体" w:hint="eastAsia"/>
          <w:spacing w:val="-2"/>
          <w:sz w:val="24"/>
        </w:rPr>
        <w:t>而要以有罪或无罪</w:t>
      </w:r>
      <w:r>
        <w:rPr>
          <w:spacing w:val="-2"/>
          <w:sz w:val="24"/>
        </w:rPr>
        <w:t>,</w:t>
      </w:r>
      <w:r>
        <w:rPr>
          <w:rFonts w:ascii="宋体" w:eastAsia="宋体" w:hint="eastAsia"/>
          <w:spacing w:val="-2"/>
          <w:sz w:val="24"/>
        </w:rPr>
        <w:t>或罪少</w:t>
      </w:r>
      <w:r>
        <w:rPr>
          <w:spacing w:val="-2"/>
          <w:sz w:val="24"/>
        </w:rPr>
        <w:t>,</w:t>
      </w:r>
      <w:r>
        <w:rPr>
          <w:rFonts w:ascii="宋体" w:eastAsia="宋体" w:hint="eastAsia"/>
          <w:spacing w:val="-2"/>
          <w:sz w:val="24"/>
        </w:rPr>
        <w:t>作为判断我们处境幸福与否的标准。</w:t>
      </w:r>
    </w:p>
    <w:p w14:paraId="0C66A456" w14:textId="77777777" w:rsidR="00EC029C" w:rsidRDefault="00000000">
      <w:pPr>
        <w:spacing w:before="281"/>
        <w:ind w:left="100"/>
        <w:rPr>
          <w:rFonts w:ascii="宋体" w:eastAsia="宋体"/>
          <w:sz w:val="24"/>
        </w:rPr>
      </w:pPr>
      <w:r>
        <w:rPr>
          <w:rFonts w:ascii="宋体" w:eastAsia="宋体" w:hint="eastAsia"/>
          <w:spacing w:val="-2"/>
          <w:sz w:val="24"/>
        </w:rPr>
        <w:t>路德说过</w:t>
      </w:r>
      <w:r>
        <w:rPr>
          <w:spacing w:val="-2"/>
          <w:sz w:val="24"/>
        </w:rPr>
        <w:t>,</w:t>
      </w:r>
      <w:r>
        <w:rPr>
          <w:rFonts w:ascii="宋体" w:eastAsia="宋体" w:hint="eastAsia"/>
          <w:spacing w:val="-2"/>
          <w:sz w:val="24"/>
        </w:rPr>
        <w:t>一滴邪恶的良心足以吞没世上所有的喜乐</w:t>
      </w:r>
      <w:r>
        <w:rPr>
          <w:spacing w:val="-2"/>
          <w:sz w:val="24"/>
        </w:rPr>
        <w:t>,</w:t>
      </w:r>
      <w:r>
        <w:rPr>
          <w:rFonts w:ascii="宋体" w:eastAsia="宋体" w:hint="eastAsia"/>
          <w:spacing w:val="-4"/>
          <w:sz w:val="24"/>
        </w:rPr>
        <w:t>世上所有的繁荣。</w:t>
      </w:r>
    </w:p>
    <w:p w14:paraId="58BB3309" w14:textId="77777777" w:rsidR="00EC029C" w:rsidRDefault="00000000">
      <w:pPr>
        <w:spacing w:before="283" w:line="242" w:lineRule="auto"/>
        <w:ind w:left="100" w:right="340"/>
        <w:rPr>
          <w:rFonts w:ascii="宋体" w:eastAsia="宋体"/>
          <w:sz w:val="24"/>
        </w:rPr>
      </w:pPr>
      <w:r>
        <w:rPr>
          <w:rFonts w:ascii="宋体" w:eastAsia="宋体" w:hint="eastAsia"/>
          <w:spacing w:val="-2"/>
          <w:sz w:val="24"/>
        </w:rPr>
        <w:t>罪中有如此多的邪恶</w:t>
      </w:r>
      <w:r>
        <w:rPr>
          <w:spacing w:val="-2"/>
          <w:sz w:val="24"/>
        </w:rPr>
        <w:t>,</w:t>
      </w:r>
      <w:r>
        <w:rPr>
          <w:rFonts w:ascii="宋体" w:eastAsia="宋体" w:hint="eastAsia"/>
          <w:spacing w:val="-2"/>
          <w:sz w:val="24"/>
        </w:rPr>
        <w:t>以至于即使一个男人或女人拥有世界上所有可能提供的喜乐和繁荣</w:t>
      </w:r>
      <w:r>
        <w:rPr>
          <w:spacing w:val="-2"/>
          <w:sz w:val="24"/>
        </w:rPr>
        <w:t>,</w:t>
      </w:r>
      <w:r>
        <w:rPr>
          <w:rFonts w:ascii="宋体" w:eastAsia="宋体" w:hint="eastAsia"/>
          <w:spacing w:val="-2"/>
          <w:sz w:val="24"/>
        </w:rPr>
        <w:t>但邪恶良心中的一滴</w:t>
      </w:r>
      <w:r>
        <w:rPr>
          <w:spacing w:val="-2"/>
          <w:sz w:val="24"/>
        </w:rPr>
        <w:t>,</w:t>
      </w:r>
      <w:r>
        <w:rPr>
          <w:rFonts w:ascii="宋体" w:eastAsia="宋体" w:hint="eastAsia"/>
          <w:spacing w:val="-2"/>
          <w:sz w:val="24"/>
        </w:rPr>
        <w:t>一个罪的内疚</w:t>
      </w:r>
      <w:r>
        <w:rPr>
          <w:spacing w:val="-2"/>
          <w:sz w:val="24"/>
        </w:rPr>
        <w:t>,</w:t>
      </w:r>
      <w:r>
        <w:rPr>
          <w:rFonts w:ascii="宋体" w:eastAsia="宋体" w:hint="eastAsia"/>
          <w:spacing w:val="-2"/>
          <w:sz w:val="24"/>
        </w:rPr>
        <w:t>也足以吞没一切</w:t>
      </w:r>
      <w:r>
        <w:rPr>
          <w:spacing w:val="-2"/>
          <w:sz w:val="24"/>
        </w:rPr>
        <w:t>,</w:t>
      </w:r>
      <w:r>
        <w:rPr>
          <w:rFonts w:ascii="宋体" w:eastAsia="宋体" w:hint="eastAsia"/>
          <w:spacing w:val="-2"/>
          <w:sz w:val="24"/>
        </w:rPr>
        <w:t>使这个人在繁荣的顶峰变得悲惨。让一个人被世界提升到最高</w:t>
      </w:r>
      <w:r>
        <w:rPr>
          <w:spacing w:val="-2"/>
          <w:sz w:val="24"/>
        </w:rPr>
        <w:t>,</w:t>
      </w:r>
      <w:r>
        <w:rPr>
          <w:rFonts w:ascii="宋体" w:eastAsia="宋体" w:hint="eastAsia"/>
          <w:spacing w:val="-2"/>
          <w:sz w:val="24"/>
        </w:rPr>
        <w:t>坐在宝座上</w:t>
      </w:r>
      <w:r>
        <w:rPr>
          <w:spacing w:val="-2"/>
          <w:sz w:val="24"/>
        </w:rPr>
        <w:t>,</w:t>
      </w:r>
      <w:r>
        <w:rPr>
          <w:rFonts w:ascii="宋体" w:eastAsia="宋体" w:hint="eastAsia"/>
          <w:spacing w:val="-2"/>
          <w:sz w:val="24"/>
        </w:rPr>
        <w:t>手握权杖</w:t>
      </w:r>
      <w:r>
        <w:rPr>
          <w:spacing w:val="-2"/>
          <w:sz w:val="24"/>
        </w:rPr>
        <w:t>,</w:t>
      </w:r>
      <w:r>
        <w:rPr>
          <w:rFonts w:ascii="宋体" w:eastAsia="宋体" w:hint="eastAsia"/>
          <w:spacing w:val="-2"/>
          <w:sz w:val="24"/>
        </w:rPr>
        <w:t>头戴王冠</w:t>
      </w:r>
      <w:r>
        <w:rPr>
          <w:spacing w:val="-2"/>
          <w:sz w:val="24"/>
        </w:rPr>
        <w:t>,</w:t>
      </w:r>
      <w:r>
        <w:rPr>
          <w:rFonts w:ascii="宋体" w:eastAsia="宋体" w:hint="eastAsia"/>
          <w:spacing w:val="-2"/>
          <w:sz w:val="24"/>
        </w:rPr>
        <w:t>拥有世界所能提供的一切辉煌和荣耀</w:t>
      </w:r>
      <w:r>
        <w:rPr>
          <w:spacing w:val="-2"/>
          <w:sz w:val="24"/>
        </w:rPr>
        <w:t>;</w:t>
      </w:r>
      <w:r>
        <w:rPr>
          <w:rFonts w:ascii="宋体" w:eastAsia="宋体" w:hint="eastAsia"/>
          <w:spacing w:val="-2"/>
          <w:sz w:val="24"/>
        </w:rPr>
        <w:t>但如果有罪</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如果他的灵里只有一个罪的内疚</w:t>
      </w:r>
      <w:r>
        <w:rPr>
          <w:spacing w:val="-2"/>
          <w:sz w:val="24"/>
        </w:rPr>
        <w:t>,</w:t>
      </w:r>
      <w:r>
        <w:rPr>
          <w:rFonts w:ascii="宋体" w:eastAsia="宋体" w:hint="eastAsia"/>
          <w:spacing w:val="-2"/>
          <w:sz w:val="24"/>
        </w:rPr>
        <w:t>这个人就是悲惨的人。但让任何 人像约伯一样贫穷</w:t>
      </w:r>
      <w:r>
        <w:rPr>
          <w:spacing w:val="-2"/>
          <w:sz w:val="24"/>
        </w:rPr>
        <w:t>,</w:t>
      </w:r>
      <w:r>
        <w:rPr>
          <w:rFonts w:ascii="宋体" w:eastAsia="宋体" w:hint="eastAsia"/>
          <w:spacing w:val="-2"/>
          <w:sz w:val="24"/>
        </w:rPr>
        <w:t>坐在粪堆上抓挠疮痍</w:t>
      </w:r>
      <w:r>
        <w:rPr>
          <w:spacing w:val="-2"/>
          <w:sz w:val="24"/>
        </w:rPr>
        <w:t>,</w:t>
      </w:r>
      <w:r>
        <w:rPr>
          <w:rFonts w:ascii="宋体" w:eastAsia="宋体" w:hint="eastAsia"/>
          <w:spacing w:val="-2"/>
          <w:sz w:val="24"/>
        </w:rPr>
        <w:t>如果摆脱了罪恶</w:t>
      </w:r>
      <w:r>
        <w:rPr>
          <w:spacing w:val="-2"/>
          <w:sz w:val="24"/>
        </w:rPr>
        <w:t>,</w:t>
      </w:r>
      <w:r>
        <w:rPr>
          <w:rFonts w:ascii="宋体" w:eastAsia="宋体" w:hint="eastAsia"/>
          <w:spacing w:val="-2"/>
          <w:sz w:val="24"/>
        </w:rPr>
        <w:t>这个人就是幸福的人。</w:t>
      </w:r>
    </w:p>
    <w:p w14:paraId="20A1B82A" w14:textId="77777777" w:rsidR="00EC029C" w:rsidRDefault="00000000">
      <w:pPr>
        <w:spacing w:before="283" w:line="242" w:lineRule="auto"/>
        <w:ind w:left="100" w:right="405"/>
        <w:jc w:val="both"/>
        <w:rPr>
          <w:sz w:val="24"/>
        </w:rPr>
      </w:pPr>
      <w:r>
        <w:rPr>
          <w:rFonts w:ascii="宋体" w:eastAsia="宋体" w:hint="eastAsia"/>
          <w:spacing w:val="-2"/>
          <w:sz w:val="24"/>
        </w:rPr>
        <w:t>我记得读过安瑟伦的一句话</w:t>
      </w:r>
      <w:r>
        <w:rPr>
          <w:spacing w:val="-2"/>
          <w:sz w:val="24"/>
        </w:rPr>
        <w:t>:</w:t>
      </w:r>
      <w:r>
        <w:rPr>
          <w:rFonts w:ascii="宋体" w:eastAsia="宋体" w:hint="eastAsia"/>
          <w:spacing w:val="-2"/>
          <w:sz w:val="24"/>
        </w:rPr>
        <w:t>他宁愿没有罪地在地狱</w:t>
      </w:r>
      <w:r>
        <w:rPr>
          <w:spacing w:val="-2"/>
          <w:sz w:val="24"/>
        </w:rPr>
        <w:t>,</w:t>
      </w:r>
      <w:r>
        <w:rPr>
          <w:rFonts w:ascii="宋体" w:eastAsia="宋体" w:hint="eastAsia"/>
          <w:spacing w:val="-2"/>
          <w:sz w:val="24"/>
        </w:rPr>
        <w:t>也不愿带着罪在天堂。他把罪看作如此大的邪恶</w:t>
      </w:r>
      <w:r>
        <w:rPr>
          <w:spacing w:val="-2"/>
          <w:sz w:val="24"/>
        </w:rPr>
        <w:t>,</w:t>
      </w:r>
      <w:r>
        <w:rPr>
          <w:rFonts w:ascii="宋体" w:eastAsia="宋体" w:hint="eastAsia"/>
          <w:spacing w:val="-2"/>
          <w:sz w:val="24"/>
        </w:rPr>
        <w:t>以至于摆脱罪可以使人在地狱的折磨下幸福</w:t>
      </w:r>
      <w:r>
        <w:rPr>
          <w:spacing w:val="-2"/>
          <w:sz w:val="24"/>
        </w:rPr>
        <w:t>,</w:t>
      </w:r>
      <w:r>
        <w:rPr>
          <w:rFonts w:ascii="宋体" w:eastAsia="宋体" w:hint="eastAsia"/>
          <w:spacing w:val="-2"/>
          <w:sz w:val="24"/>
        </w:rPr>
        <w:t>而活在罪的内疚中</w:t>
      </w:r>
      <w:r>
        <w:rPr>
          <w:spacing w:val="-2"/>
          <w:sz w:val="24"/>
        </w:rPr>
        <w:t>,</w:t>
      </w:r>
      <w:r>
        <w:rPr>
          <w:rFonts w:ascii="宋体" w:eastAsia="宋体" w:hint="eastAsia"/>
          <w:spacing w:val="-2"/>
          <w:sz w:val="24"/>
        </w:rPr>
        <w:t>即使在天堂也会使人悲惨。当然</w:t>
      </w:r>
      <w:r>
        <w:rPr>
          <w:spacing w:val="-2"/>
          <w:sz w:val="24"/>
        </w:rPr>
        <w:t>,</w:t>
      </w:r>
      <w:r>
        <w:rPr>
          <w:rFonts w:ascii="宋体" w:eastAsia="宋体" w:hint="eastAsia"/>
          <w:spacing w:val="-2"/>
          <w:sz w:val="24"/>
        </w:rPr>
        <w:t>罪的内疚会使人在外在繁荣中悲惨</w:t>
      </w:r>
      <w:r>
        <w:rPr>
          <w:spacing w:val="-2"/>
          <w:sz w:val="24"/>
        </w:rPr>
        <w:t>,</w:t>
      </w:r>
      <w:r>
        <w:rPr>
          <w:rFonts w:ascii="宋体" w:eastAsia="宋体" w:hint="eastAsia"/>
          <w:spacing w:val="-2"/>
          <w:sz w:val="24"/>
        </w:rPr>
        <w:t>而摆脱罪会使人在所有外在苦难和悲惨中幸福。所以</w:t>
      </w:r>
      <w:r>
        <w:rPr>
          <w:spacing w:val="-2"/>
          <w:sz w:val="24"/>
        </w:rPr>
        <w:t>,</w:t>
      </w:r>
      <w:r>
        <w:rPr>
          <w:rFonts w:ascii="宋体" w:eastAsia="宋体" w:hint="eastAsia"/>
          <w:spacing w:val="-2"/>
          <w:sz w:val="24"/>
        </w:rPr>
        <w:t>虽然一个人在世上的境遇很繁荣</w:t>
      </w:r>
      <w:r>
        <w:rPr>
          <w:spacing w:val="-2"/>
          <w:sz w:val="24"/>
        </w:rPr>
        <w:t>,</w:t>
      </w:r>
      <w:r>
        <w:rPr>
          <w:rFonts w:ascii="宋体" w:eastAsia="宋体" w:hint="eastAsia"/>
          <w:spacing w:val="-2"/>
          <w:sz w:val="24"/>
        </w:rPr>
        <w:t>但如果有罪</w:t>
      </w:r>
      <w:r>
        <w:rPr>
          <w:spacing w:val="-2"/>
          <w:sz w:val="24"/>
        </w:rPr>
        <w:t>,</w:t>
      </w:r>
      <w:r>
        <w:rPr>
          <w:rFonts w:ascii="宋体" w:eastAsia="宋体" w:hint="eastAsia"/>
          <w:spacing w:val="-2"/>
          <w:sz w:val="24"/>
        </w:rPr>
        <w:t>其中就有足够的东西使人悲惨</w:t>
      </w:r>
      <w:r>
        <w:rPr>
          <w:spacing w:val="-2"/>
          <w:sz w:val="24"/>
        </w:rPr>
        <w:t>;</w:t>
      </w:r>
      <w:r>
        <w:rPr>
          <w:rFonts w:ascii="宋体" w:eastAsia="宋体" w:hint="eastAsia"/>
          <w:spacing w:val="-2"/>
          <w:sz w:val="24"/>
        </w:rPr>
        <w:t>尤其是考虑到其中有这两个分支</w:t>
      </w:r>
      <w:r>
        <w:rPr>
          <w:spacing w:val="-2"/>
          <w:sz w:val="24"/>
        </w:rPr>
        <w:t>:</w:t>
      </w:r>
    </w:p>
    <w:p w14:paraId="7722D934" w14:textId="77777777" w:rsidR="00EC029C" w:rsidRDefault="00EC029C">
      <w:pPr>
        <w:pStyle w:val="a3"/>
        <w:spacing w:before="11"/>
        <w:ind w:left="0"/>
        <w:jc w:val="left"/>
        <w:rPr>
          <w:sz w:val="24"/>
        </w:rPr>
      </w:pPr>
    </w:p>
    <w:p w14:paraId="0EF397B4" w14:textId="77777777" w:rsidR="00EC029C" w:rsidRDefault="00000000">
      <w:pPr>
        <w:ind w:left="100"/>
        <w:outlineLvl w:val="2"/>
        <w:rPr>
          <w:rFonts w:ascii="宋体" w:eastAsia="宋体"/>
          <w:sz w:val="24"/>
        </w:rPr>
      </w:pPr>
      <w:r>
        <w:rPr>
          <w:rFonts w:ascii="宋体" w:eastAsia="宋体" w:hint="eastAsia"/>
          <w:spacing w:val="-2"/>
          <w:sz w:val="24"/>
        </w:rPr>
        <w:t>第一</w:t>
      </w:r>
      <w:r>
        <w:rPr>
          <w:spacing w:val="-2"/>
          <w:sz w:val="24"/>
        </w:rPr>
        <w:t>,</w:t>
      </w:r>
      <w:r>
        <w:rPr>
          <w:rFonts w:ascii="宋体" w:eastAsia="宋体" w:hint="eastAsia"/>
          <w:spacing w:val="-2"/>
          <w:sz w:val="24"/>
        </w:rPr>
        <w:t>如果一个人因罪而繁荣。或者第二</w:t>
      </w:r>
      <w:r>
        <w:rPr>
          <w:spacing w:val="-2"/>
          <w:sz w:val="24"/>
        </w:rPr>
        <w:t>,</w:t>
      </w:r>
      <w:r>
        <w:rPr>
          <w:rFonts w:ascii="宋体" w:eastAsia="宋体" w:hint="eastAsia"/>
          <w:spacing w:val="-4"/>
          <w:sz w:val="24"/>
        </w:rPr>
        <w:t>因繁荣而犯罪。</w:t>
      </w:r>
    </w:p>
    <w:p w14:paraId="320F98F4" w14:textId="77777777" w:rsidR="00EC029C" w:rsidRDefault="00000000">
      <w:pPr>
        <w:spacing w:before="285" w:line="242" w:lineRule="auto"/>
        <w:ind w:left="100" w:right="405"/>
        <w:rPr>
          <w:rFonts w:ascii="宋体" w:eastAsia="宋体"/>
          <w:sz w:val="24"/>
        </w:rPr>
      </w:pPr>
      <w:r>
        <w:rPr>
          <w:rFonts w:ascii="宋体" w:eastAsia="宋体" w:hint="eastAsia"/>
          <w:spacing w:val="-2"/>
          <w:sz w:val="24"/>
        </w:rPr>
        <w:t>那么</w:t>
      </w:r>
      <w:r>
        <w:rPr>
          <w:spacing w:val="-2"/>
          <w:sz w:val="24"/>
        </w:rPr>
        <w:t>,</w:t>
      </w:r>
      <w:r>
        <w:rPr>
          <w:rFonts w:ascii="宋体" w:eastAsia="宋体" w:hint="eastAsia"/>
          <w:spacing w:val="-2"/>
          <w:sz w:val="24"/>
        </w:rPr>
        <w:t>尽管他拥有所有的繁荣</w:t>
      </w:r>
      <w:r>
        <w:rPr>
          <w:spacing w:val="-2"/>
          <w:sz w:val="24"/>
        </w:rPr>
        <w:t>,</w:t>
      </w:r>
      <w:r>
        <w:rPr>
          <w:rFonts w:ascii="宋体" w:eastAsia="宋体" w:hint="eastAsia"/>
          <w:spacing w:val="-2"/>
          <w:sz w:val="24"/>
        </w:rPr>
        <w:t>他确实是一个悲惨的人。我恳求你们注意</w:t>
      </w:r>
      <w:r>
        <w:rPr>
          <w:spacing w:val="-2"/>
          <w:sz w:val="24"/>
        </w:rPr>
        <w:t>,</w:t>
      </w:r>
      <w:r>
        <w:rPr>
          <w:rFonts w:ascii="宋体" w:eastAsia="宋体" w:hint="eastAsia"/>
          <w:spacing w:val="-2"/>
          <w:sz w:val="24"/>
        </w:rPr>
        <w:t>这是从已经阐明的论点中得出的结论</w:t>
      </w:r>
      <w:r>
        <w:rPr>
          <w:spacing w:val="-2"/>
          <w:sz w:val="24"/>
        </w:rPr>
        <w:t>,</w:t>
      </w:r>
      <w:r>
        <w:rPr>
          <w:rFonts w:ascii="宋体" w:eastAsia="宋体" w:hint="eastAsia"/>
          <w:spacing w:val="-2"/>
          <w:sz w:val="24"/>
        </w:rPr>
        <w:t>即罪中有如此多的邪恶。</w:t>
      </w:r>
    </w:p>
    <w:p w14:paraId="1B6B83D6" w14:textId="77777777" w:rsidR="00EC029C" w:rsidRDefault="00000000">
      <w:pPr>
        <w:spacing w:before="281" w:line="242" w:lineRule="auto"/>
        <w:ind w:left="100" w:right="340"/>
        <w:rPr>
          <w:rFonts w:ascii="宋体" w:eastAsia="宋体"/>
          <w:sz w:val="24"/>
        </w:rPr>
      </w:pPr>
      <w:r>
        <w:rPr>
          <w:rFonts w:ascii="宋体" w:eastAsia="宋体" w:hint="eastAsia"/>
          <w:sz w:val="24"/>
        </w:rPr>
        <w:t>首先</w:t>
      </w:r>
      <w:r>
        <w:rPr>
          <w:spacing w:val="-3"/>
          <w:sz w:val="24"/>
        </w:rPr>
        <w:t>,</w:t>
      </w:r>
      <w:r>
        <w:rPr>
          <w:rFonts w:ascii="宋体" w:eastAsia="宋体" w:hint="eastAsia"/>
          <w:sz w:val="24"/>
        </w:rPr>
        <w:t>如果罪中有如此多的邪恶</w:t>
      </w:r>
      <w:r>
        <w:rPr>
          <w:sz w:val="24"/>
        </w:rPr>
        <w:t>,</w:t>
      </w:r>
      <w:r>
        <w:rPr>
          <w:rFonts w:ascii="宋体" w:eastAsia="宋体" w:hint="eastAsia"/>
          <w:sz w:val="24"/>
        </w:rPr>
        <w:t>让一个人再繁荣不过</w:t>
      </w:r>
      <w:r>
        <w:rPr>
          <w:sz w:val="24"/>
        </w:rPr>
        <w:t>,</w:t>
      </w:r>
      <w:r>
        <w:rPr>
          <w:rFonts w:ascii="宋体" w:eastAsia="宋体" w:hint="eastAsia"/>
          <w:sz w:val="24"/>
        </w:rPr>
        <w:t>如果繁荣因罪而增进</w:t>
      </w:r>
      <w:r>
        <w:rPr>
          <w:sz w:val="24"/>
        </w:rPr>
        <w:t>,</w:t>
      </w:r>
      <w:r>
        <w:rPr>
          <w:rFonts w:ascii="宋体" w:eastAsia="宋体" w:hint="eastAsia"/>
          <w:spacing w:val="-3"/>
          <w:sz w:val="24"/>
        </w:rPr>
        <w:t>或罪因繁荣而增</w:t>
      </w:r>
      <w:r>
        <w:rPr>
          <w:rFonts w:ascii="宋体" w:eastAsia="宋体" w:hint="eastAsia"/>
          <w:sz w:val="24"/>
        </w:rPr>
        <w:t>进</w:t>
      </w:r>
      <w:r>
        <w:rPr>
          <w:spacing w:val="-3"/>
          <w:sz w:val="24"/>
        </w:rPr>
        <w:t>,</w:t>
      </w:r>
      <w:r>
        <w:rPr>
          <w:rFonts w:ascii="宋体" w:eastAsia="宋体" w:hint="eastAsia"/>
          <w:sz w:val="24"/>
        </w:rPr>
        <w:t>他必定是一个极其悲惨可怜的人。如果繁荣因罪而增进</w:t>
      </w:r>
      <w:r>
        <w:rPr>
          <w:sz w:val="24"/>
        </w:rPr>
        <w:t>,</w:t>
      </w:r>
      <w:r>
        <w:rPr>
          <w:rFonts w:ascii="宋体" w:eastAsia="宋体" w:hint="eastAsia"/>
          <w:sz w:val="24"/>
        </w:rPr>
        <w:t>就像这样</w:t>
      </w:r>
      <w:r>
        <w:rPr>
          <w:spacing w:val="1"/>
          <w:sz w:val="24"/>
        </w:rPr>
        <w:t>:</w:t>
      </w:r>
      <w:r>
        <w:rPr>
          <w:rFonts w:ascii="宋体" w:eastAsia="宋体" w:hint="eastAsia"/>
          <w:sz w:val="24"/>
        </w:rPr>
        <w:t>如果任何人以罪恶的方式使自己达到任何外在繁荣的境遇</w:t>
      </w:r>
      <w:r>
        <w:rPr>
          <w:spacing w:val="-3"/>
          <w:sz w:val="24"/>
        </w:rPr>
        <w:t>,</w:t>
      </w:r>
      <w:r>
        <w:rPr>
          <w:rFonts w:ascii="宋体" w:eastAsia="宋体" w:hint="eastAsia"/>
          <w:sz w:val="24"/>
        </w:rPr>
        <w:t>虽然世人可能认为这样的人是幸福的</w:t>
      </w:r>
      <w:r>
        <w:rPr>
          <w:sz w:val="24"/>
        </w:rPr>
        <w:t>,</w:t>
      </w:r>
      <w:r>
        <w:rPr>
          <w:rFonts w:ascii="宋体" w:eastAsia="宋体" w:hint="eastAsia"/>
          <w:sz w:val="24"/>
        </w:rPr>
        <w:t>因为他的心愿得到满足</w:t>
      </w:r>
      <w:r>
        <w:rPr>
          <w:spacing w:val="-3"/>
          <w:sz w:val="24"/>
        </w:rPr>
        <w:t>,</w:t>
      </w:r>
      <w:r>
        <w:rPr>
          <w:rFonts w:ascii="宋体" w:eastAsia="宋体" w:hint="eastAsia"/>
          <w:sz w:val="24"/>
        </w:rPr>
        <w:t>但可以肯定</w:t>
      </w:r>
      <w:r>
        <w:rPr>
          <w:sz w:val="24"/>
        </w:rPr>
        <w:t>,</w:t>
      </w:r>
      <w:r>
        <w:rPr>
          <w:rFonts w:ascii="宋体" w:eastAsia="宋体" w:hint="eastAsia"/>
          <w:sz w:val="24"/>
        </w:rPr>
        <w:t>这个人是悲惨的。假设一个人以罪恶的方式获得晋升</w:t>
      </w:r>
      <w:r>
        <w:rPr>
          <w:sz w:val="24"/>
        </w:rPr>
        <w:t>,</w:t>
      </w:r>
      <w:r>
        <w:rPr>
          <w:rFonts w:ascii="宋体" w:eastAsia="宋体" w:hint="eastAsia"/>
          <w:sz w:val="24"/>
        </w:rPr>
        <w:t>哦</w:t>
      </w:r>
      <w:r>
        <w:rPr>
          <w:sz w:val="24"/>
        </w:rPr>
        <w:t>,</w:t>
      </w:r>
      <w:r>
        <w:rPr>
          <w:rFonts w:ascii="宋体" w:eastAsia="宋体" w:hint="eastAsia"/>
          <w:spacing w:val="-4"/>
          <w:sz w:val="24"/>
        </w:rPr>
        <w:t>他的心渴望</w:t>
      </w:r>
      <w:r>
        <w:rPr>
          <w:rFonts w:ascii="宋体" w:eastAsia="宋体" w:hint="eastAsia"/>
          <w:sz w:val="24"/>
        </w:rPr>
        <w:t>获得晋升</w:t>
      </w:r>
      <w:r>
        <w:rPr>
          <w:spacing w:val="-3"/>
          <w:sz w:val="24"/>
        </w:rPr>
        <w:t>,</w:t>
      </w:r>
      <w:r>
        <w:rPr>
          <w:rFonts w:ascii="宋体" w:eastAsia="宋体" w:hint="eastAsia"/>
          <w:sz w:val="24"/>
        </w:rPr>
        <w:t>在世上获得生计和财产</w:t>
      </w:r>
      <w:r>
        <w:rPr>
          <w:sz w:val="24"/>
        </w:rPr>
        <w:t>,</w:t>
      </w:r>
      <w:r>
        <w:rPr>
          <w:rFonts w:ascii="宋体" w:eastAsia="宋体" w:hint="eastAsia"/>
          <w:sz w:val="24"/>
        </w:rPr>
        <w:t>他为此扭曲自己的良心</w:t>
      </w:r>
      <w:r>
        <w:rPr>
          <w:spacing w:val="1"/>
          <w:sz w:val="24"/>
        </w:rPr>
        <w:t>;</w:t>
      </w:r>
      <w:r>
        <w:rPr>
          <w:rFonts w:ascii="宋体" w:eastAsia="宋体" w:hint="eastAsia"/>
          <w:sz w:val="24"/>
        </w:rPr>
        <w:t>当罪挡在他和晋升之间时</w:t>
      </w:r>
      <w:r>
        <w:rPr>
          <w:sz w:val="24"/>
        </w:rPr>
        <w:t>,</w:t>
      </w:r>
      <w:r>
        <w:rPr>
          <w:rFonts w:ascii="宋体" w:eastAsia="宋体" w:hint="eastAsia"/>
          <w:sz w:val="24"/>
        </w:rPr>
        <w:t>他会 越过罪</w:t>
      </w:r>
      <w:r>
        <w:rPr>
          <w:spacing w:val="-3"/>
          <w:sz w:val="24"/>
        </w:rPr>
        <w:t>,</w:t>
      </w:r>
      <w:r>
        <w:rPr>
          <w:rFonts w:ascii="宋体" w:eastAsia="宋体" w:hint="eastAsia"/>
          <w:sz w:val="24"/>
        </w:rPr>
        <w:t>他会攀爬跨越这个罪以获得晋升</w:t>
      </w:r>
      <w:r>
        <w:rPr>
          <w:spacing w:val="1"/>
          <w:sz w:val="24"/>
        </w:rPr>
        <w:t>;</w:t>
      </w:r>
      <w:r>
        <w:rPr>
          <w:rFonts w:ascii="宋体" w:eastAsia="宋体" w:hint="eastAsia"/>
          <w:sz w:val="24"/>
        </w:rPr>
        <w:t>宁可失去晋升</w:t>
      </w:r>
      <w:r>
        <w:rPr>
          <w:sz w:val="24"/>
        </w:rPr>
        <w:t>,</w:t>
      </w:r>
      <w:r>
        <w:rPr>
          <w:rFonts w:ascii="宋体" w:eastAsia="宋体" w:hint="eastAsia"/>
          <w:sz w:val="24"/>
        </w:rPr>
        <w:t>也要跨过罪</w:t>
      </w:r>
      <w:r>
        <w:rPr>
          <w:sz w:val="24"/>
        </w:rPr>
        <w:t>,</w:t>
      </w:r>
      <w:r>
        <w:rPr>
          <w:rFonts w:ascii="宋体" w:eastAsia="宋体" w:hint="eastAsia"/>
          <w:sz w:val="24"/>
        </w:rPr>
        <w:t>通过罪来获得晋升</w:t>
      </w:r>
      <w:r>
        <w:rPr>
          <w:spacing w:val="-1"/>
          <w:sz w:val="24"/>
        </w:rPr>
        <w:t>:</w:t>
      </w:r>
      <w:r>
        <w:rPr>
          <w:rFonts w:ascii="宋体" w:eastAsia="宋体" w:hint="eastAsia"/>
          <w:sz w:val="24"/>
        </w:rPr>
        <w:t>人们是如此渴望晋升</w:t>
      </w:r>
      <w:r>
        <w:rPr>
          <w:spacing w:val="-3"/>
          <w:sz w:val="24"/>
        </w:rPr>
        <w:t>,</w:t>
      </w:r>
      <w:r>
        <w:rPr>
          <w:rFonts w:ascii="宋体" w:eastAsia="宋体" w:hint="eastAsia"/>
          <w:sz w:val="24"/>
        </w:rPr>
        <w:t>以至于虽然罪挡在他们和晋升之间</w:t>
      </w:r>
      <w:r>
        <w:rPr>
          <w:sz w:val="24"/>
        </w:rPr>
        <w:t>,</w:t>
      </w:r>
      <w:r>
        <w:rPr>
          <w:rFonts w:ascii="宋体" w:eastAsia="宋体" w:hint="eastAsia"/>
          <w:sz w:val="24"/>
        </w:rPr>
        <w:t>他们也要突破</w:t>
      </w:r>
      <w:r>
        <w:rPr>
          <w:spacing w:val="1"/>
          <w:sz w:val="24"/>
        </w:rPr>
        <w:t>;</w:t>
      </w:r>
      <w:r>
        <w:rPr>
          <w:rFonts w:ascii="宋体" w:eastAsia="宋体" w:hint="eastAsia"/>
          <w:sz w:val="24"/>
        </w:rPr>
        <w:t>他们要突破篱笆</w:t>
      </w:r>
      <w:r>
        <w:rPr>
          <w:sz w:val="24"/>
        </w:rPr>
        <w:t>,</w:t>
      </w:r>
      <w:r>
        <w:rPr>
          <w:rFonts w:ascii="宋体" w:eastAsia="宋体" w:hint="eastAsia"/>
          <w:sz w:val="24"/>
        </w:rPr>
        <w:t>但他们要得到它。</w:t>
      </w:r>
    </w:p>
    <w:p w14:paraId="06AD6F41"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4691C12B" w14:textId="77777777" w:rsidR="00EC029C" w:rsidRDefault="00000000">
      <w:pPr>
        <w:spacing w:before="62" w:line="242" w:lineRule="auto"/>
        <w:ind w:left="100" w:right="340"/>
        <w:rPr>
          <w:rFonts w:ascii="宋体" w:eastAsia="宋体"/>
          <w:sz w:val="24"/>
        </w:rPr>
      </w:pPr>
      <w:r>
        <w:rPr>
          <w:rFonts w:ascii="宋体" w:eastAsia="宋体" w:hint="eastAsia"/>
          <w:sz w:val="24"/>
        </w:rPr>
        <w:t>哦</w:t>
      </w:r>
      <w:r>
        <w:rPr>
          <w:spacing w:val="-3"/>
          <w:sz w:val="24"/>
        </w:rPr>
        <w:t>,</w:t>
      </w:r>
      <w:r>
        <w:rPr>
          <w:rFonts w:ascii="宋体" w:eastAsia="宋体" w:hint="eastAsia"/>
          <w:sz w:val="24"/>
        </w:rPr>
        <w:t>有多少学者和其他人</w:t>
      </w:r>
      <w:r>
        <w:rPr>
          <w:sz w:val="24"/>
        </w:rPr>
        <w:t>,</w:t>
      </w:r>
      <w:r>
        <w:rPr>
          <w:rFonts w:ascii="宋体" w:eastAsia="宋体" w:hint="eastAsia"/>
          <w:sz w:val="24"/>
        </w:rPr>
        <w:t>尤其是那些教育程度低的人</w:t>
      </w:r>
      <w:r>
        <w:rPr>
          <w:sz w:val="24"/>
        </w:rPr>
        <w:t>,</w:t>
      </w:r>
      <w:r>
        <w:rPr>
          <w:rFonts w:ascii="宋体" w:eastAsia="宋体" w:hint="eastAsia"/>
          <w:sz w:val="24"/>
        </w:rPr>
        <w:t>当他们看到任何晋升、生计或财产的机会时</w:t>
      </w:r>
      <w:r>
        <w:rPr>
          <w:spacing w:val="-3"/>
          <w:sz w:val="24"/>
        </w:rPr>
        <w:t>,</w:t>
      </w:r>
      <w:r>
        <w:rPr>
          <w:rFonts w:ascii="宋体" w:eastAsia="宋体" w:hint="eastAsia"/>
          <w:sz w:val="24"/>
        </w:rPr>
        <w:t>虽然他们和晋升之间有一些罪</w:t>
      </w:r>
      <w:r>
        <w:rPr>
          <w:sz w:val="24"/>
        </w:rPr>
        <w:t>,</w:t>
      </w:r>
      <w:r>
        <w:rPr>
          <w:rFonts w:ascii="宋体" w:eastAsia="宋体" w:hint="eastAsia"/>
          <w:sz w:val="24"/>
        </w:rPr>
        <w:t>但他们是如何得到的</w:t>
      </w:r>
      <w:r>
        <w:rPr>
          <w:sz w:val="24"/>
        </w:rPr>
        <w:t>,</w:t>
      </w:r>
      <w:r>
        <w:rPr>
          <w:rFonts w:ascii="宋体" w:eastAsia="宋体" w:hint="eastAsia"/>
          <w:sz w:val="24"/>
        </w:rPr>
        <w:t>当得到生计和晋升时</w:t>
      </w:r>
      <w:r>
        <w:rPr>
          <w:sz w:val="24"/>
        </w:rPr>
        <w:t>,</w:t>
      </w:r>
      <w:r>
        <w:rPr>
          <w:rFonts w:ascii="宋体" w:eastAsia="宋体" w:hint="eastAsia"/>
          <w:spacing w:val="-4"/>
          <w:sz w:val="24"/>
        </w:rPr>
        <w:t>他们认为</w:t>
      </w:r>
      <w:r>
        <w:rPr>
          <w:rFonts w:ascii="宋体" w:eastAsia="宋体" w:hint="eastAsia"/>
          <w:sz w:val="24"/>
        </w:rPr>
        <w:t>自己是安全的。哦</w:t>
      </w:r>
      <w:r>
        <w:rPr>
          <w:spacing w:val="-3"/>
          <w:sz w:val="24"/>
        </w:rPr>
        <w:t>,</w:t>
      </w:r>
      <w:r>
        <w:rPr>
          <w:rFonts w:ascii="宋体" w:eastAsia="宋体" w:hint="eastAsia"/>
          <w:sz w:val="24"/>
        </w:rPr>
        <w:t>这些人是悲惨的</w:t>
      </w:r>
      <w:r>
        <w:rPr>
          <w:sz w:val="24"/>
        </w:rPr>
        <w:t>,</w:t>
      </w:r>
      <w:r>
        <w:rPr>
          <w:rFonts w:ascii="宋体" w:eastAsia="宋体" w:hint="eastAsia"/>
          <w:sz w:val="24"/>
        </w:rPr>
        <w:t>因此是悲惨的</w:t>
      </w:r>
      <w:r>
        <w:rPr>
          <w:sz w:val="24"/>
        </w:rPr>
        <w:t>,</w:t>
      </w:r>
      <w:r>
        <w:rPr>
          <w:rFonts w:ascii="宋体" w:eastAsia="宋体" w:hint="eastAsia"/>
          <w:sz w:val="24"/>
        </w:rPr>
        <w:t>因为他们得到了晋升</w:t>
      </w:r>
      <w:r>
        <w:rPr>
          <w:sz w:val="24"/>
        </w:rPr>
        <w:t>,</w:t>
      </w:r>
      <w:r>
        <w:rPr>
          <w:rFonts w:ascii="宋体" w:eastAsia="宋体" w:hint="eastAsia"/>
          <w:spacing w:val="-2"/>
          <w:sz w:val="24"/>
        </w:rPr>
        <w:t>因为他们在心愿上</w:t>
      </w:r>
      <w:r>
        <w:rPr>
          <w:rFonts w:ascii="宋体" w:eastAsia="宋体" w:hint="eastAsia"/>
          <w:sz w:val="24"/>
        </w:rPr>
        <w:t>繁荣昌盛。对于那些通过欺骗和压迫</w:t>
      </w:r>
      <w:r>
        <w:rPr>
          <w:spacing w:val="-3"/>
          <w:sz w:val="24"/>
        </w:rPr>
        <w:t>,</w:t>
      </w:r>
      <w:r>
        <w:rPr>
          <w:rFonts w:ascii="宋体" w:eastAsia="宋体" w:hint="eastAsia"/>
          <w:sz w:val="24"/>
        </w:rPr>
        <w:t>以任何罪恶、邪恶的方式获得财富和财产的人也是如此。</w:t>
      </w:r>
    </w:p>
    <w:p w14:paraId="60AC5D12" w14:textId="77777777" w:rsidR="00EC029C" w:rsidRDefault="00000000">
      <w:pPr>
        <w:spacing w:before="283" w:line="242" w:lineRule="auto"/>
        <w:ind w:left="100" w:right="340"/>
        <w:rPr>
          <w:sz w:val="24"/>
        </w:rPr>
      </w:pPr>
      <w:r>
        <w:rPr>
          <w:rFonts w:ascii="宋体" w:eastAsia="宋体" w:hint="eastAsia"/>
          <w:spacing w:val="-2"/>
          <w:sz w:val="24"/>
        </w:rPr>
        <w:t>也许现在他们已经得到了漂亮的房子</w:t>
      </w:r>
      <w:r>
        <w:rPr>
          <w:spacing w:val="-2"/>
          <w:sz w:val="24"/>
        </w:rPr>
        <w:t>,</w:t>
      </w:r>
      <w:r>
        <w:rPr>
          <w:rFonts w:ascii="宋体" w:eastAsia="宋体" w:hint="eastAsia"/>
          <w:spacing w:val="-2"/>
          <w:sz w:val="24"/>
        </w:rPr>
        <w:t>装修得很好</w:t>
      </w:r>
      <w:r>
        <w:rPr>
          <w:spacing w:val="-2"/>
          <w:sz w:val="24"/>
        </w:rPr>
        <w:t>,</w:t>
      </w:r>
      <w:r>
        <w:rPr>
          <w:rFonts w:ascii="宋体" w:eastAsia="宋体" w:hint="eastAsia"/>
          <w:spacing w:val="-2"/>
          <w:sz w:val="24"/>
        </w:rPr>
        <w:t>有稳定的收入</w:t>
      </w:r>
      <w:r>
        <w:rPr>
          <w:spacing w:val="-2"/>
          <w:sz w:val="24"/>
        </w:rPr>
        <w:t>,</w:t>
      </w:r>
      <w:r>
        <w:rPr>
          <w:rFonts w:ascii="宋体" w:eastAsia="宋体" w:hint="eastAsia"/>
          <w:spacing w:val="-2"/>
          <w:sz w:val="24"/>
        </w:rPr>
        <w:t>他们为自己感到庆幸</w:t>
      </w:r>
      <w:r>
        <w:rPr>
          <w:spacing w:val="-2"/>
          <w:sz w:val="24"/>
        </w:rPr>
        <w:t>,</w:t>
      </w:r>
      <w:r>
        <w:rPr>
          <w:rFonts w:ascii="宋体" w:eastAsia="宋体" w:hint="eastAsia"/>
          <w:spacing w:val="-2"/>
          <w:sz w:val="24"/>
        </w:rPr>
        <w:t>认为现在他们很幸福</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其他人也认为他们很幸福</w:t>
      </w:r>
      <w:r>
        <w:rPr>
          <w:spacing w:val="-2"/>
          <w:sz w:val="24"/>
        </w:rPr>
        <w:t>,</w:t>
      </w:r>
      <w:r>
        <w:rPr>
          <w:rFonts w:ascii="宋体" w:eastAsia="宋体" w:hint="eastAsia"/>
          <w:spacing w:val="-2"/>
          <w:sz w:val="24"/>
        </w:rPr>
        <w:t>在世上过着美好的生活。但如果你知道一切</w:t>
      </w:r>
      <w:r>
        <w:rPr>
          <w:spacing w:val="-2"/>
          <w:sz w:val="24"/>
        </w:rPr>
        <w:t>,</w:t>
      </w:r>
      <w:r>
        <w:rPr>
          <w:rFonts w:ascii="宋体" w:eastAsia="宋体" w:hint="eastAsia"/>
          <w:spacing w:val="-2"/>
          <w:sz w:val="24"/>
        </w:rPr>
        <w:t>你会把这些人看作最悲惨、最可恨的人。当然</w:t>
      </w:r>
      <w:r>
        <w:rPr>
          <w:spacing w:val="-2"/>
          <w:sz w:val="24"/>
        </w:rPr>
        <w:t>,</w:t>
      </w:r>
      <w:r>
        <w:rPr>
          <w:rFonts w:ascii="宋体" w:eastAsia="宋体" w:hint="eastAsia"/>
          <w:spacing w:val="-2"/>
          <w:sz w:val="24"/>
        </w:rPr>
        <w:t>有一天这些人会诅咒他们拥有这样一笔财产的时候</w:t>
      </w:r>
      <w:r>
        <w:rPr>
          <w:spacing w:val="-2"/>
          <w:sz w:val="24"/>
        </w:rPr>
        <w:t>,</w:t>
      </w:r>
      <w:r>
        <w:rPr>
          <w:rFonts w:ascii="宋体" w:eastAsia="宋体" w:hint="eastAsia"/>
          <w:spacing w:val="-2"/>
          <w:sz w:val="24"/>
        </w:rPr>
        <w:t>宁愿希望自己挨家挨户地乞讨</w:t>
      </w:r>
      <w:r>
        <w:rPr>
          <w:spacing w:val="-2"/>
          <w:sz w:val="24"/>
        </w:rPr>
        <w:t>,</w:t>
      </w:r>
      <w:r>
        <w:rPr>
          <w:rFonts w:ascii="宋体" w:eastAsia="宋体" w:hint="eastAsia"/>
          <w:spacing w:val="-2"/>
          <w:sz w:val="24"/>
        </w:rPr>
        <w:t>也不愿通过罪来获得财产。既然罪中有如此多的邪恶</w:t>
      </w:r>
      <w:r>
        <w:rPr>
          <w:spacing w:val="-2"/>
          <w:sz w:val="24"/>
        </w:rPr>
        <w:t>,</w:t>
      </w:r>
      <w:r>
        <w:rPr>
          <w:rFonts w:ascii="宋体" w:eastAsia="宋体" w:hint="eastAsia"/>
          <w:spacing w:val="-2"/>
          <w:sz w:val="24"/>
        </w:rPr>
        <w:t>让这些人考虑这些事情。那些因罪而繁荣的人</w:t>
      </w:r>
      <w:r>
        <w:rPr>
          <w:spacing w:val="-2"/>
          <w:sz w:val="24"/>
        </w:rPr>
        <w:t>,</w:t>
      </w:r>
      <w:r>
        <w:rPr>
          <w:rFonts w:ascii="宋体" w:eastAsia="宋体" w:hint="eastAsia"/>
          <w:spacing w:val="-2"/>
          <w:sz w:val="24"/>
        </w:rPr>
        <w:t>让他们考虑</w:t>
      </w:r>
      <w:r>
        <w:rPr>
          <w:spacing w:val="-2"/>
          <w:sz w:val="24"/>
        </w:rPr>
        <w:t>,</w:t>
      </w:r>
    </w:p>
    <w:p w14:paraId="4F7B5C32" w14:textId="77777777" w:rsidR="00EC029C" w:rsidRDefault="00EC029C">
      <w:pPr>
        <w:pStyle w:val="a3"/>
        <w:spacing w:before="10"/>
        <w:ind w:left="0"/>
        <w:jc w:val="left"/>
        <w:rPr>
          <w:sz w:val="24"/>
        </w:rPr>
      </w:pPr>
    </w:p>
    <w:p w14:paraId="4A8CD024" w14:textId="77777777" w:rsidR="00EC029C" w:rsidRDefault="00000000">
      <w:pPr>
        <w:spacing w:line="242" w:lineRule="auto"/>
        <w:ind w:left="100" w:right="393"/>
        <w:rPr>
          <w:rFonts w:ascii="宋体" w:eastAsia="宋体"/>
          <w:sz w:val="24"/>
        </w:rPr>
      </w:pPr>
      <w:r>
        <w:rPr>
          <w:sz w:val="24"/>
        </w:rPr>
        <w:t>1</w:t>
      </w:r>
      <w:r>
        <w:rPr>
          <w:spacing w:val="-15"/>
          <w:sz w:val="24"/>
        </w:rPr>
        <w:t xml:space="preserve"> </w:t>
      </w:r>
      <w:r>
        <w:rPr>
          <w:rFonts w:ascii="宋体" w:eastAsia="宋体" w:hint="eastAsia"/>
          <w:sz w:val="24"/>
        </w:rPr>
        <w:t>你的繁荣代价高昂</w:t>
      </w:r>
      <w:r>
        <w:rPr>
          <w:sz w:val="24"/>
        </w:rPr>
        <w:t>,</w:t>
      </w:r>
      <w:r>
        <w:rPr>
          <w:rFonts w:ascii="宋体" w:eastAsia="宋体" w:hint="eastAsia"/>
          <w:sz w:val="24"/>
        </w:rPr>
        <w:t>非常高昂</w:t>
      </w:r>
      <w:r>
        <w:rPr>
          <w:sz w:val="24"/>
        </w:rPr>
        <w:t>;</w:t>
      </w:r>
      <w:r>
        <w:rPr>
          <w:rFonts w:ascii="宋体" w:eastAsia="宋体" w:hint="eastAsia"/>
          <w:sz w:val="24"/>
        </w:rPr>
        <w:t>如果你算一算</w:t>
      </w:r>
      <w:r>
        <w:rPr>
          <w:sz w:val="24"/>
        </w:rPr>
        <w:t>,</w:t>
      </w:r>
      <w:r>
        <w:rPr>
          <w:rFonts w:ascii="宋体" w:eastAsia="宋体" w:hint="eastAsia"/>
          <w:sz w:val="24"/>
        </w:rPr>
        <w:t>把它花费你的一切都算进去</w:t>
      </w:r>
      <w:r>
        <w:rPr>
          <w:sz w:val="24"/>
        </w:rPr>
        <w:t>,</w:t>
      </w:r>
      <w:r>
        <w:rPr>
          <w:rFonts w:ascii="宋体" w:eastAsia="宋体" w:hint="eastAsia"/>
          <w:sz w:val="24"/>
        </w:rPr>
        <w:t>你会发现你根本</w:t>
      </w:r>
      <w:r>
        <w:rPr>
          <w:rFonts w:ascii="宋体" w:eastAsia="宋体" w:hint="eastAsia"/>
          <w:spacing w:val="-2"/>
          <w:sz w:val="24"/>
        </w:rPr>
        <w:t>没有得到任何好处。当人们得到任何东西时</w:t>
      </w:r>
      <w:r>
        <w:rPr>
          <w:spacing w:val="-2"/>
          <w:sz w:val="24"/>
        </w:rPr>
        <w:t>,</w:t>
      </w:r>
      <w:r>
        <w:rPr>
          <w:rFonts w:ascii="宋体" w:eastAsia="宋体" w:hint="eastAsia"/>
          <w:spacing w:val="-2"/>
          <w:sz w:val="24"/>
        </w:rPr>
        <w:t>他们通常会算一算</w:t>
      </w:r>
      <w:r>
        <w:rPr>
          <w:spacing w:val="-2"/>
          <w:sz w:val="24"/>
        </w:rPr>
        <w:t>,</w:t>
      </w:r>
      <w:r>
        <w:rPr>
          <w:rFonts w:ascii="宋体" w:eastAsia="宋体" w:hint="eastAsia"/>
          <w:spacing w:val="-2"/>
          <w:sz w:val="24"/>
        </w:rPr>
        <w:t>但是</w:t>
      </w:r>
      <w:r>
        <w:rPr>
          <w:spacing w:val="-2"/>
          <w:sz w:val="24"/>
        </w:rPr>
        <w:t>,</w:t>
      </w:r>
      <w:r>
        <w:rPr>
          <w:rFonts w:ascii="宋体" w:eastAsia="宋体" w:hint="eastAsia"/>
          <w:spacing w:val="-2"/>
          <w:sz w:val="24"/>
        </w:rPr>
        <w:t>这花了我多少钱</w:t>
      </w:r>
      <w:r>
        <w:rPr>
          <w:spacing w:val="-2"/>
          <w:sz w:val="24"/>
        </w:rPr>
        <w:t>?</w:t>
      </w:r>
      <w:r>
        <w:rPr>
          <w:rFonts w:ascii="宋体" w:eastAsia="宋体" w:hint="eastAsia"/>
          <w:spacing w:val="-2"/>
          <w:sz w:val="24"/>
        </w:rPr>
        <w:t>这么多</w:t>
      </w:r>
      <w:r>
        <w:rPr>
          <w:spacing w:val="-2"/>
          <w:sz w:val="24"/>
        </w:rPr>
        <w:t>,</w:t>
      </w:r>
      <w:r>
        <w:rPr>
          <w:rFonts w:ascii="宋体" w:eastAsia="宋体" w:hint="eastAsia"/>
          <w:spacing w:val="-2"/>
          <w:sz w:val="24"/>
        </w:rPr>
        <w:t>或那么多</w:t>
      </w:r>
      <w:r>
        <w:rPr>
          <w:spacing w:val="-2"/>
          <w:sz w:val="24"/>
        </w:rPr>
        <w:t>;</w:t>
      </w:r>
      <w:r>
        <w:rPr>
          <w:rFonts w:ascii="宋体" w:eastAsia="宋体" w:hint="eastAsia"/>
          <w:spacing w:val="-2"/>
          <w:sz w:val="24"/>
        </w:rPr>
        <w:t>如果他们看到成本和费用没有利益高</w:t>
      </w:r>
      <w:r>
        <w:rPr>
          <w:spacing w:val="-2"/>
          <w:sz w:val="24"/>
        </w:rPr>
        <w:t>,</w:t>
      </w:r>
      <w:r>
        <w:rPr>
          <w:rFonts w:ascii="宋体" w:eastAsia="宋体" w:hint="eastAsia"/>
          <w:spacing w:val="-2"/>
          <w:sz w:val="24"/>
        </w:rPr>
        <w:t>那么他们就会为自己是赢家而喝彩。好吧</w:t>
      </w:r>
      <w:r>
        <w:rPr>
          <w:spacing w:val="-2"/>
          <w:sz w:val="24"/>
        </w:rPr>
        <w:t>,</w:t>
      </w:r>
      <w:r>
        <w:rPr>
          <w:rFonts w:ascii="宋体" w:eastAsia="宋体" w:hint="eastAsia"/>
          <w:spacing w:val="-2"/>
          <w:sz w:val="24"/>
        </w:rPr>
        <w:t>你已经得到了财产、晋升、荣誉</w:t>
      </w:r>
      <w:r>
        <w:rPr>
          <w:spacing w:val="-2"/>
          <w:sz w:val="24"/>
        </w:rPr>
        <w:t>,</w:t>
      </w:r>
      <w:r>
        <w:rPr>
          <w:rFonts w:ascii="宋体" w:eastAsia="宋体" w:hint="eastAsia"/>
          <w:spacing w:val="-2"/>
          <w:sz w:val="24"/>
        </w:rPr>
        <w:t>不管是世上的什么</w:t>
      </w:r>
      <w:r>
        <w:rPr>
          <w:spacing w:val="-2"/>
          <w:sz w:val="24"/>
        </w:rPr>
        <w:t>;</w:t>
      </w:r>
      <w:r>
        <w:rPr>
          <w:rFonts w:ascii="宋体" w:eastAsia="宋体" w:hint="eastAsia"/>
          <w:spacing w:val="-2"/>
          <w:sz w:val="24"/>
        </w:rPr>
        <w:t>但这花了你多少钱</w:t>
      </w:r>
      <w:r>
        <w:rPr>
          <w:spacing w:val="-2"/>
          <w:sz w:val="24"/>
        </w:rPr>
        <w:t>?</w:t>
      </w:r>
      <w:r>
        <w:rPr>
          <w:rFonts w:ascii="宋体" w:eastAsia="宋体" w:hint="eastAsia"/>
          <w:spacing w:val="-2"/>
          <w:sz w:val="24"/>
        </w:rPr>
        <w:t>某种罪</w:t>
      </w:r>
      <w:r>
        <w:rPr>
          <w:spacing w:val="-2"/>
          <w:sz w:val="24"/>
        </w:rPr>
        <w:t>,</w:t>
      </w:r>
      <w:r>
        <w:rPr>
          <w:rFonts w:ascii="宋体" w:eastAsia="宋体" w:hint="eastAsia"/>
          <w:spacing w:val="-2"/>
          <w:sz w:val="24"/>
        </w:rPr>
        <w:t>不是吗</w:t>
      </w:r>
      <w:r>
        <w:rPr>
          <w:spacing w:val="-2"/>
          <w:sz w:val="24"/>
        </w:rPr>
        <w:t>?</w:t>
      </w:r>
      <w:r>
        <w:rPr>
          <w:rFonts w:ascii="宋体" w:eastAsia="宋体" w:hint="eastAsia"/>
          <w:spacing w:val="-2"/>
          <w:sz w:val="24"/>
        </w:rPr>
        <w:t>在你得到的利益中</w:t>
      </w:r>
      <w:r>
        <w:rPr>
          <w:spacing w:val="-2"/>
          <w:sz w:val="24"/>
        </w:rPr>
        <w:t>,</w:t>
      </w:r>
      <w:r>
        <w:rPr>
          <w:rFonts w:ascii="宋体" w:eastAsia="宋体" w:hint="eastAsia"/>
          <w:spacing w:val="-2"/>
          <w:sz w:val="24"/>
        </w:rPr>
        <w:t>你没有扭曲自己的良心吗</w:t>
      </w:r>
      <w:r>
        <w:rPr>
          <w:spacing w:val="-2"/>
          <w:sz w:val="24"/>
        </w:rPr>
        <w:t>?</w:t>
      </w:r>
      <w:r>
        <w:rPr>
          <w:rFonts w:ascii="宋体" w:eastAsia="宋体" w:hint="eastAsia"/>
          <w:spacing w:val="-2"/>
          <w:sz w:val="24"/>
        </w:rPr>
        <w:t>如果是这样</w:t>
      </w:r>
      <w:r>
        <w:rPr>
          <w:spacing w:val="-2"/>
          <w:sz w:val="24"/>
        </w:rPr>
        <w:t>,</w:t>
      </w:r>
      <w:r>
        <w:rPr>
          <w:rFonts w:ascii="宋体" w:eastAsia="宋体" w:hint="eastAsia"/>
          <w:spacing w:val="-2"/>
          <w:sz w:val="24"/>
        </w:rPr>
        <w:t>如果这笔账算进去</w:t>
      </w:r>
      <w:r>
        <w:rPr>
          <w:spacing w:val="-2"/>
          <w:sz w:val="24"/>
        </w:rPr>
        <w:t>,</w:t>
      </w:r>
      <w:r>
        <w:rPr>
          <w:rFonts w:ascii="宋体" w:eastAsia="宋体" w:hint="eastAsia"/>
          <w:spacing w:val="-2"/>
          <w:sz w:val="24"/>
        </w:rPr>
        <w:t>如果其中有任何罪</w:t>
      </w:r>
      <w:r>
        <w:rPr>
          <w:spacing w:val="-2"/>
          <w:sz w:val="24"/>
        </w:rPr>
        <w:t>,</w:t>
      </w:r>
      <w:r>
        <w:rPr>
          <w:rFonts w:ascii="宋体" w:eastAsia="宋体" w:hint="eastAsia"/>
          <w:spacing w:val="-2"/>
          <w:sz w:val="24"/>
        </w:rPr>
        <w:t>你就根本没有从交易中得到任何好处。</w:t>
      </w:r>
    </w:p>
    <w:p w14:paraId="1719D716" w14:textId="77777777" w:rsidR="00EC029C" w:rsidRDefault="00000000">
      <w:pPr>
        <w:spacing w:before="285" w:line="242" w:lineRule="auto"/>
        <w:ind w:left="100" w:right="354"/>
        <w:rPr>
          <w:rFonts w:ascii="宋体" w:eastAsia="宋体"/>
          <w:sz w:val="24"/>
        </w:rPr>
      </w:pPr>
      <w:r>
        <w:rPr>
          <w:rFonts w:ascii="宋体" w:eastAsia="宋体" w:hint="eastAsia"/>
          <w:spacing w:val="-2"/>
          <w:sz w:val="24"/>
        </w:rPr>
        <w:t>虽然伪君子似乎已经得到了自己心中所愿</w:t>
      </w:r>
      <w:r>
        <w:rPr>
          <w:spacing w:val="-2"/>
          <w:sz w:val="24"/>
        </w:rPr>
        <w:t>,</w:t>
      </w:r>
      <w:r>
        <w:rPr>
          <w:rFonts w:ascii="宋体" w:eastAsia="宋体" w:hint="eastAsia"/>
          <w:spacing w:val="-2"/>
          <w:sz w:val="24"/>
        </w:rPr>
        <w:t>但他有什么指望呢</w:t>
      </w:r>
      <w:r>
        <w:rPr>
          <w:spacing w:val="-2"/>
          <w:sz w:val="24"/>
        </w:rPr>
        <w:t>?</w:t>
      </w:r>
      <w:r>
        <w:rPr>
          <w:rFonts w:ascii="宋体" w:eastAsia="宋体" w:hint="eastAsia"/>
          <w:spacing w:val="-2"/>
          <w:sz w:val="24"/>
        </w:rPr>
        <w:t>如果一切都算进去</w:t>
      </w:r>
      <w:r>
        <w:rPr>
          <w:spacing w:val="-2"/>
          <w:sz w:val="24"/>
        </w:rPr>
        <w:t>,</w:t>
      </w:r>
      <w:r>
        <w:rPr>
          <w:rFonts w:ascii="宋体" w:eastAsia="宋体" w:hint="eastAsia"/>
          <w:spacing w:val="-2"/>
          <w:sz w:val="24"/>
        </w:rPr>
        <w:t>把它花费的罪算进去</w:t>
      </w:r>
      <w:r>
        <w:rPr>
          <w:spacing w:val="-2"/>
          <w:sz w:val="24"/>
        </w:rPr>
        <w:t>,</w:t>
      </w:r>
      <w:r>
        <w:rPr>
          <w:rFonts w:ascii="宋体" w:eastAsia="宋体" w:hint="eastAsia"/>
          <w:spacing w:val="-2"/>
          <w:sz w:val="24"/>
        </w:rPr>
        <w:t>就根本没有得到任何好处。</w:t>
      </w:r>
    </w:p>
    <w:p w14:paraId="555D30F2" w14:textId="77777777" w:rsidR="00EC029C" w:rsidRDefault="00000000">
      <w:pPr>
        <w:spacing w:before="281" w:line="242" w:lineRule="auto"/>
        <w:ind w:left="100" w:right="354"/>
        <w:rPr>
          <w:sz w:val="24"/>
        </w:rPr>
      </w:pPr>
      <w:r>
        <w:rPr>
          <w:rFonts w:ascii="宋体" w:eastAsia="宋体" w:hint="eastAsia"/>
          <w:spacing w:val="-2"/>
          <w:sz w:val="24"/>
        </w:rPr>
        <w:t>如果你们中有人要出海</w:t>
      </w:r>
      <w:r>
        <w:rPr>
          <w:spacing w:val="-2"/>
          <w:sz w:val="24"/>
        </w:rPr>
        <w:t>,</w:t>
      </w:r>
      <w:r>
        <w:rPr>
          <w:rFonts w:ascii="宋体" w:eastAsia="宋体" w:hint="eastAsia"/>
          <w:spacing w:val="-2"/>
          <w:sz w:val="24"/>
        </w:rPr>
        <w:t>到了那里</w:t>
      </w:r>
      <w:r>
        <w:rPr>
          <w:spacing w:val="-2"/>
          <w:sz w:val="24"/>
        </w:rPr>
        <w:t>,</w:t>
      </w:r>
      <w:r>
        <w:rPr>
          <w:rFonts w:ascii="宋体" w:eastAsia="宋体" w:hint="eastAsia"/>
          <w:spacing w:val="-2"/>
          <w:sz w:val="24"/>
        </w:rPr>
        <w:t>遭遇海难</w:t>
      </w:r>
      <w:r>
        <w:rPr>
          <w:spacing w:val="-2"/>
          <w:sz w:val="24"/>
        </w:rPr>
        <w:t>,</w:t>
      </w:r>
      <w:r>
        <w:rPr>
          <w:rFonts w:ascii="宋体" w:eastAsia="宋体" w:hint="eastAsia"/>
          <w:spacing w:val="-2"/>
          <w:sz w:val="24"/>
        </w:rPr>
        <w:t>但你设法回到家</w:t>
      </w:r>
      <w:r>
        <w:rPr>
          <w:spacing w:val="-2"/>
          <w:sz w:val="24"/>
        </w:rPr>
        <w:t>,</w:t>
      </w:r>
      <w:r>
        <w:rPr>
          <w:rFonts w:ascii="宋体" w:eastAsia="宋体" w:hint="eastAsia"/>
          <w:spacing w:val="-2"/>
          <w:sz w:val="24"/>
        </w:rPr>
        <w:t>乘船或其他方式</w:t>
      </w:r>
      <w:r>
        <w:rPr>
          <w:spacing w:val="-2"/>
          <w:sz w:val="24"/>
        </w:rPr>
        <w:t>,</w:t>
      </w:r>
      <w:r>
        <w:rPr>
          <w:rFonts w:ascii="宋体" w:eastAsia="宋体" w:hint="eastAsia"/>
          <w:spacing w:val="-2"/>
          <w:sz w:val="24"/>
        </w:rPr>
        <w:t>保住性命</w:t>
      </w:r>
      <w:r>
        <w:rPr>
          <w:spacing w:val="-2"/>
          <w:sz w:val="24"/>
        </w:rPr>
        <w:t>,</w:t>
      </w:r>
      <w:r>
        <w:rPr>
          <w:rFonts w:ascii="宋体" w:eastAsia="宋体" w:hint="eastAsia"/>
          <w:spacing w:val="-2"/>
          <w:sz w:val="24"/>
        </w:rPr>
        <w:t>回到家时</w:t>
      </w:r>
      <w:r>
        <w:rPr>
          <w:spacing w:val="-2"/>
          <w:sz w:val="24"/>
        </w:rPr>
        <w:t>,</w:t>
      </w:r>
      <w:r>
        <w:rPr>
          <w:rFonts w:ascii="宋体" w:eastAsia="宋体" w:hint="eastAsia"/>
          <w:spacing w:val="-2"/>
          <w:sz w:val="24"/>
        </w:rPr>
        <w:t>你给妻子带来了一个玩具或小玩意</w:t>
      </w:r>
      <w:r>
        <w:rPr>
          <w:spacing w:val="-2"/>
          <w:sz w:val="24"/>
        </w:rPr>
        <w:t>,</w:t>
      </w:r>
      <w:r>
        <w:rPr>
          <w:rFonts w:ascii="宋体" w:eastAsia="宋体" w:hint="eastAsia"/>
          <w:spacing w:val="-2"/>
          <w:sz w:val="24"/>
        </w:rPr>
        <w:t>现在这是一次好的航行吗</w:t>
      </w:r>
      <w:r>
        <w:rPr>
          <w:spacing w:val="-2"/>
          <w:sz w:val="24"/>
        </w:rPr>
        <w:t>?</w:t>
      </w:r>
      <w:r>
        <w:rPr>
          <w:rFonts w:ascii="宋体" w:eastAsia="宋体" w:hint="eastAsia"/>
          <w:spacing w:val="-2"/>
          <w:sz w:val="24"/>
        </w:rPr>
        <w:t>你认为这是一次好的航行吗</w:t>
      </w:r>
      <w:r>
        <w:rPr>
          <w:spacing w:val="-2"/>
          <w:sz w:val="24"/>
        </w:rPr>
        <w:t>?</w:t>
      </w:r>
      <w:r>
        <w:rPr>
          <w:rFonts w:ascii="宋体" w:eastAsia="宋体" w:hint="eastAsia"/>
          <w:spacing w:val="-2"/>
          <w:sz w:val="24"/>
        </w:rPr>
        <w:t>也许是为了一个玩具</w:t>
      </w:r>
      <w:r>
        <w:rPr>
          <w:spacing w:val="-2"/>
          <w:sz w:val="24"/>
        </w:rPr>
        <w:t>,</w:t>
      </w:r>
      <w:r>
        <w:rPr>
          <w:rFonts w:ascii="宋体" w:eastAsia="宋体" w:hint="eastAsia"/>
          <w:spacing w:val="-2"/>
          <w:sz w:val="24"/>
        </w:rPr>
        <w:t>你遭遇了海难</w:t>
      </w:r>
      <w:r>
        <w:rPr>
          <w:spacing w:val="-2"/>
          <w:sz w:val="24"/>
        </w:rPr>
        <w:t>,</w:t>
      </w:r>
      <w:r>
        <w:rPr>
          <w:rFonts w:ascii="宋体" w:eastAsia="宋体" w:hint="eastAsia"/>
          <w:spacing w:val="-2"/>
          <w:sz w:val="24"/>
        </w:rPr>
        <w:t>你把它带回家</w:t>
      </w:r>
      <w:r>
        <w:rPr>
          <w:spacing w:val="-2"/>
          <w:sz w:val="24"/>
        </w:rPr>
        <w:t>;</w:t>
      </w:r>
      <w:r>
        <w:rPr>
          <w:rFonts w:ascii="宋体" w:eastAsia="宋体" w:hint="eastAsia"/>
          <w:spacing w:val="-2"/>
          <w:sz w:val="24"/>
        </w:rPr>
        <w:t>你认为这会使航行变好吗</w:t>
      </w:r>
      <w:r>
        <w:rPr>
          <w:spacing w:val="-2"/>
          <w:sz w:val="24"/>
        </w:rPr>
        <w:t>,</w:t>
      </w:r>
      <w:r>
        <w:rPr>
          <w:rFonts w:ascii="宋体" w:eastAsia="宋体" w:hint="eastAsia"/>
          <w:spacing w:val="-2"/>
          <w:sz w:val="24"/>
        </w:rPr>
        <w:t>当你</w:t>
      </w:r>
      <w:r>
        <w:rPr>
          <w:rFonts w:ascii="宋体" w:eastAsia="宋体" w:hint="eastAsia"/>
          <w:spacing w:val="-4"/>
          <w:sz w:val="24"/>
        </w:rPr>
        <w:t>结算时</w:t>
      </w:r>
      <w:r>
        <w:rPr>
          <w:spacing w:val="-4"/>
          <w:sz w:val="24"/>
        </w:rPr>
        <w:t>?</w:t>
      </w:r>
    </w:p>
    <w:p w14:paraId="732B9877" w14:textId="77777777" w:rsidR="00EC029C" w:rsidRDefault="00EC029C">
      <w:pPr>
        <w:pStyle w:val="a3"/>
        <w:spacing w:before="9"/>
        <w:ind w:left="0"/>
        <w:jc w:val="left"/>
        <w:rPr>
          <w:sz w:val="24"/>
        </w:rPr>
      </w:pPr>
    </w:p>
    <w:p w14:paraId="6A85044A" w14:textId="77777777" w:rsidR="00EC029C" w:rsidRDefault="00000000">
      <w:pPr>
        <w:spacing w:line="242" w:lineRule="auto"/>
        <w:ind w:left="100" w:right="354"/>
        <w:jc w:val="both"/>
        <w:rPr>
          <w:sz w:val="24"/>
        </w:rPr>
      </w:pPr>
      <w:r>
        <w:rPr>
          <w:rFonts w:ascii="宋体" w:eastAsia="宋体" w:hint="eastAsia"/>
          <w:spacing w:val="-2"/>
          <w:sz w:val="24"/>
        </w:rPr>
        <w:t>世上有多少男女为了琐事和喜乐</w:t>
      </w:r>
      <w:r>
        <w:rPr>
          <w:spacing w:val="-2"/>
          <w:sz w:val="24"/>
        </w:rPr>
        <w:t>,</w:t>
      </w:r>
      <w:r>
        <w:rPr>
          <w:rFonts w:ascii="宋体" w:eastAsia="宋体" w:hint="eastAsia"/>
          <w:spacing w:val="-2"/>
          <w:sz w:val="24"/>
        </w:rPr>
        <w:t>遭受了良心的沉船</w:t>
      </w:r>
      <w:r>
        <w:rPr>
          <w:spacing w:val="-2"/>
          <w:sz w:val="24"/>
        </w:rPr>
        <w:t>?</w:t>
      </w:r>
      <w:r>
        <w:rPr>
          <w:rFonts w:ascii="宋体" w:eastAsia="宋体" w:hint="eastAsia"/>
          <w:spacing w:val="-2"/>
          <w:sz w:val="24"/>
        </w:rPr>
        <w:t>当你看着你得到的东西时</w:t>
      </w:r>
      <w:r>
        <w:rPr>
          <w:spacing w:val="-2"/>
          <w:sz w:val="24"/>
        </w:rPr>
        <w:t>,</w:t>
      </w:r>
      <w:r>
        <w:rPr>
          <w:rFonts w:ascii="宋体" w:eastAsia="宋体" w:hint="eastAsia"/>
          <w:spacing w:val="-2"/>
          <w:sz w:val="24"/>
        </w:rPr>
        <w:t>它不过是一个琐事和玩具</w:t>
      </w:r>
      <w:r>
        <w:rPr>
          <w:spacing w:val="-2"/>
          <w:sz w:val="24"/>
        </w:rPr>
        <w:t>;</w:t>
      </w:r>
      <w:r>
        <w:rPr>
          <w:rFonts w:ascii="宋体" w:eastAsia="宋体" w:hint="eastAsia"/>
          <w:spacing w:val="-2"/>
          <w:sz w:val="24"/>
        </w:rPr>
        <w:t>没有它你可能会很幸福</w:t>
      </w:r>
      <w:r>
        <w:rPr>
          <w:spacing w:val="-2"/>
          <w:sz w:val="24"/>
        </w:rPr>
        <w:t>,</w:t>
      </w:r>
      <w:r>
        <w:rPr>
          <w:rFonts w:ascii="宋体" w:eastAsia="宋体" w:hint="eastAsia"/>
          <w:spacing w:val="-2"/>
          <w:sz w:val="24"/>
        </w:rPr>
        <w:t>但你为此冒着良心沉船的风险</w:t>
      </w:r>
      <w:r>
        <w:rPr>
          <w:spacing w:val="-2"/>
          <w:sz w:val="24"/>
        </w:rPr>
        <w:t>;</w:t>
      </w:r>
      <w:r>
        <w:rPr>
          <w:rFonts w:ascii="宋体" w:eastAsia="宋体" w:hint="eastAsia"/>
          <w:spacing w:val="-2"/>
          <w:sz w:val="24"/>
        </w:rPr>
        <w:t>你认为你应该为通过罪恶、卑鄙的邪恶方式得到的繁荣而高兴吗</w:t>
      </w:r>
      <w:r>
        <w:rPr>
          <w:spacing w:val="-2"/>
          <w:sz w:val="24"/>
        </w:rPr>
        <w:t>?</w:t>
      </w:r>
    </w:p>
    <w:p w14:paraId="0C027CDA" w14:textId="77777777" w:rsidR="00EC029C" w:rsidRDefault="00EC029C">
      <w:pPr>
        <w:pStyle w:val="a3"/>
        <w:spacing w:before="10"/>
        <w:ind w:left="0"/>
        <w:jc w:val="left"/>
        <w:rPr>
          <w:sz w:val="24"/>
        </w:rPr>
      </w:pPr>
    </w:p>
    <w:p w14:paraId="567C753C" w14:textId="77777777" w:rsidR="00EC029C" w:rsidRDefault="00000000">
      <w:pPr>
        <w:spacing w:line="242" w:lineRule="auto"/>
        <w:ind w:left="100" w:right="419"/>
        <w:rPr>
          <w:sz w:val="24"/>
        </w:rPr>
      </w:pPr>
      <w:r>
        <w:rPr>
          <w:rFonts w:ascii="宋体" w:eastAsia="宋体" w:hint="eastAsia"/>
          <w:spacing w:val="-2"/>
          <w:sz w:val="24"/>
        </w:rPr>
        <w:t>我记得先知以利亚去见亚哈王的时候</w:t>
      </w:r>
      <w:r>
        <w:rPr>
          <w:spacing w:val="-2"/>
          <w:sz w:val="24"/>
        </w:rPr>
        <w:t>,</w:t>
      </w:r>
      <w:r>
        <w:rPr>
          <w:rFonts w:ascii="宋体" w:eastAsia="宋体" w:hint="eastAsia"/>
          <w:spacing w:val="-2"/>
          <w:sz w:val="24"/>
        </w:rPr>
        <w:t>亚哈王用最可咒诅、罪恶、邪恶的方式得到了拿伯的葡萄园</w:t>
      </w:r>
      <w:r>
        <w:rPr>
          <w:spacing w:val="-2"/>
          <w:sz w:val="24"/>
        </w:rPr>
        <w:t>(</w:t>
      </w:r>
      <w:r>
        <w:rPr>
          <w:rFonts w:ascii="宋体" w:eastAsia="宋体" w:hint="eastAsia"/>
          <w:spacing w:val="-2"/>
          <w:sz w:val="24"/>
        </w:rPr>
        <w:t>列王纪上</w:t>
      </w:r>
      <w:r>
        <w:rPr>
          <w:spacing w:val="-2"/>
          <w:sz w:val="24"/>
        </w:rPr>
        <w:t>21:19)</w:t>
      </w:r>
      <w:r>
        <w:rPr>
          <w:rFonts w:ascii="宋体" w:eastAsia="宋体" w:hint="eastAsia"/>
          <w:spacing w:val="-2"/>
          <w:sz w:val="24"/>
        </w:rPr>
        <w:t>。上帝吩咐以利亚去见亚哈</w:t>
      </w:r>
      <w:r>
        <w:rPr>
          <w:spacing w:val="-2"/>
          <w:sz w:val="24"/>
        </w:rPr>
        <w:t>,</w:t>
      </w:r>
      <w:r>
        <w:rPr>
          <w:rFonts w:ascii="宋体" w:eastAsia="宋体" w:hint="eastAsia"/>
          <w:spacing w:val="-2"/>
          <w:sz w:val="24"/>
        </w:rPr>
        <w:t>对他说</w:t>
      </w:r>
      <w:r>
        <w:rPr>
          <w:spacing w:val="-2"/>
          <w:sz w:val="24"/>
        </w:rPr>
        <w:t>:"</w:t>
      </w:r>
      <w:r>
        <w:rPr>
          <w:rFonts w:ascii="宋体" w:eastAsia="宋体" w:hint="eastAsia"/>
          <w:spacing w:val="-2"/>
          <w:sz w:val="24"/>
        </w:rPr>
        <w:t>你杀了人</w:t>
      </w:r>
      <w:r>
        <w:rPr>
          <w:spacing w:val="-2"/>
          <w:sz w:val="24"/>
        </w:rPr>
        <w:t>,</w:t>
      </w:r>
      <w:r>
        <w:rPr>
          <w:rFonts w:ascii="宋体" w:eastAsia="宋体" w:hint="eastAsia"/>
          <w:spacing w:val="-2"/>
          <w:sz w:val="24"/>
        </w:rPr>
        <w:t>又得了他的产业吗</w:t>
      </w:r>
      <w:r>
        <w:rPr>
          <w:spacing w:val="-2"/>
          <w:sz w:val="24"/>
        </w:rPr>
        <w:t>?"</w:t>
      </w:r>
      <w:r>
        <w:rPr>
          <w:rFonts w:ascii="宋体" w:eastAsia="宋体" w:hint="eastAsia"/>
          <w:spacing w:val="-2"/>
          <w:sz w:val="24"/>
        </w:rPr>
        <w:t>先知似乎在说</w:t>
      </w:r>
      <w:r>
        <w:rPr>
          <w:spacing w:val="-2"/>
          <w:sz w:val="24"/>
        </w:rPr>
        <w:t>:"</w:t>
      </w:r>
      <w:r>
        <w:rPr>
          <w:rFonts w:ascii="宋体" w:eastAsia="宋体" w:hint="eastAsia"/>
          <w:spacing w:val="-2"/>
          <w:sz w:val="24"/>
        </w:rPr>
        <w:t>你这个可怜的人啊</w:t>
      </w:r>
      <w:r>
        <w:rPr>
          <w:spacing w:val="-2"/>
          <w:sz w:val="24"/>
        </w:rPr>
        <w:t>,</w:t>
      </w:r>
      <w:r>
        <w:rPr>
          <w:rFonts w:ascii="宋体" w:eastAsia="宋体" w:hint="eastAsia"/>
          <w:spacing w:val="-2"/>
          <w:sz w:val="24"/>
        </w:rPr>
        <w:t>你得到了葡萄园</w:t>
      </w:r>
      <w:r>
        <w:rPr>
          <w:spacing w:val="-2"/>
          <w:sz w:val="24"/>
        </w:rPr>
        <w:t>,</w:t>
      </w:r>
      <w:r>
        <w:rPr>
          <w:rFonts w:ascii="宋体" w:eastAsia="宋体" w:hint="eastAsia"/>
          <w:spacing w:val="-2"/>
          <w:sz w:val="24"/>
        </w:rPr>
        <w:t>但你杀了人</w:t>
      </w:r>
      <w:r>
        <w:rPr>
          <w:spacing w:val="-2"/>
          <w:sz w:val="24"/>
        </w:rPr>
        <w:t>,</w:t>
      </w:r>
      <w:r>
        <w:rPr>
          <w:rFonts w:ascii="宋体" w:eastAsia="宋体" w:hint="eastAsia"/>
          <w:spacing w:val="-2"/>
          <w:sz w:val="24"/>
        </w:rPr>
        <w:t>又得了他的产业吗</w:t>
      </w:r>
      <w:r>
        <w:rPr>
          <w:spacing w:val="-2"/>
          <w:sz w:val="24"/>
        </w:rPr>
        <w:t>?"</w:t>
      </w:r>
      <w:r>
        <w:rPr>
          <w:rFonts w:ascii="宋体" w:eastAsia="宋体" w:hint="eastAsia"/>
          <w:spacing w:val="-2"/>
          <w:sz w:val="24"/>
        </w:rPr>
        <w:t>我也可以对世上任何一个用罪恶的方式得到东西的恶人说</w:t>
      </w:r>
      <w:r>
        <w:rPr>
          <w:spacing w:val="-2"/>
          <w:sz w:val="24"/>
        </w:rPr>
        <w:t>:"</w:t>
      </w:r>
      <w:r>
        <w:rPr>
          <w:rFonts w:ascii="宋体" w:eastAsia="宋体" w:hint="eastAsia"/>
          <w:spacing w:val="-2"/>
          <w:sz w:val="24"/>
        </w:rPr>
        <w:t>你犯了罪</w:t>
      </w:r>
      <w:r>
        <w:rPr>
          <w:spacing w:val="-2"/>
          <w:sz w:val="24"/>
        </w:rPr>
        <w:t>,</w:t>
      </w:r>
      <w:r>
        <w:rPr>
          <w:rFonts w:ascii="宋体" w:eastAsia="宋体" w:hint="eastAsia"/>
          <w:spacing w:val="-2"/>
          <w:sz w:val="24"/>
        </w:rPr>
        <w:t>得到了财产吗</w:t>
      </w:r>
      <w:r>
        <w:rPr>
          <w:spacing w:val="-2"/>
          <w:sz w:val="24"/>
        </w:rPr>
        <w:t>?</w:t>
      </w:r>
      <w:r>
        <w:rPr>
          <w:rFonts w:ascii="宋体" w:eastAsia="宋体" w:hint="eastAsia"/>
          <w:spacing w:val="-2"/>
          <w:sz w:val="24"/>
        </w:rPr>
        <w:t>说谎</w:t>
      </w:r>
      <w:r>
        <w:rPr>
          <w:spacing w:val="-2"/>
          <w:sz w:val="24"/>
        </w:rPr>
        <w:t>,</w:t>
      </w:r>
      <w:r>
        <w:rPr>
          <w:rFonts w:ascii="宋体" w:eastAsia="宋体" w:hint="eastAsia"/>
          <w:spacing w:val="-2"/>
          <w:sz w:val="24"/>
        </w:rPr>
        <w:t>得到了财产吗</w:t>
      </w:r>
      <w:r>
        <w:rPr>
          <w:spacing w:val="-2"/>
          <w:sz w:val="24"/>
        </w:rPr>
        <w:t>?</w:t>
      </w:r>
      <w:r>
        <w:rPr>
          <w:rFonts w:ascii="宋体" w:eastAsia="宋体" w:hint="eastAsia"/>
          <w:spacing w:val="-2"/>
          <w:sz w:val="24"/>
        </w:rPr>
        <w:t>欺骗和作弊</w:t>
      </w:r>
      <w:r>
        <w:rPr>
          <w:spacing w:val="-2"/>
          <w:sz w:val="24"/>
        </w:rPr>
        <w:t>,</w:t>
      </w:r>
      <w:r>
        <w:rPr>
          <w:rFonts w:ascii="宋体" w:eastAsia="宋体" w:hint="eastAsia"/>
          <w:spacing w:val="-2"/>
          <w:sz w:val="24"/>
        </w:rPr>
        <w:t>得到了财产吗</w:t>
      </w:r>
      <w:r>
        <w:rPr>
          <w:spacing w:val="-2"/>
          <w:sz w:val="24"/>
        </w:rPr>
        <w:t>?</w:t>
      </w:r>
      <w:r>
        <w:rPr>
          <w:rFonts w:ascii="宋体" w:eastAsia="宋体" w:hint="eastAsia"/>
          <w:spacing w:val="-2"/>
          <w:sz w:val="24"/>
        </w:rPr>
        <w:t>你认为这样做会有好结果吗</w:t>
      </w:r>
      <w:r>
        <w:rPr>
          <w:spacing w:val="-2"/>
          <w:sz w:val="24"/>
        </w:rPr>
        <w:t>?</w:t>
      </w:r>
      <w:r>
        <w:rPr>
          <w:rFonts w:ascii="宋体" w:eastAsia="宋体" w:hint="eastAsia"/>
          <w:spacing w:val="-2"/>
          <w:sz w:val="24"/>
        </w:rPr>
        <w:t>你对这样得来的东西感到高兴吗</w:t>
      </w:r>
      <w:r>
        <w:rPr>
          <w:spacing w:val="-2"/>
          <w:sz w:val="24"/>
        </w:rPr>
        <w:t>?</w:t>
      </w:r>
      <w:r>
        <w:rPr>
          <w:rFonts w:ascii="宋体" w:eastAsia="宋体" w:hint="eastAsia"/>
          <w:spacing w:val="-2"/>
          <w:sz w:val="24"/>
        </w:rPr>
        <w:t>那么</w:t>
      </w:r>
      <w:r>
        <w:rPr>
          <w:spacing w:val="-2"/>
          <w:sz w:val="24"/>
        </w:rPr>
        <w:t>,</w:t>
      </w:r>
      <w:r>
        <w:rPr>
          <w:rFonts w:ascii="宋体" w:eastAsia="宋体" w:hint="eastAsia"/>
          <w:spacing w:val="-2"/>
          <w:sz w:val="24"/>
        </w:rPr>
        <w:t>要知道</w:t>
      </w:r>
      <w:r>
        <w:rPr>
          <w:spacing w:val="-2"/>
          <w:sz w:val="24"/>
        </w:rPr>
        <w:t>:</w:t>
      </w:r>
    </w:p>
    <w:p w14:paraId="7FAA67EB" w14:textId="77777777" w:rsidR="00EC029C" w:rsidRDefault="00EC029C">
      <w:pPr>
        <w:pStyle w:val="a3"/>
        <w:spacing w:before="12"/>
        <w:ind w:left="0"/>
        <w:jc w:val="left"/>
        <w:rPr>
          <w:sz w:val="24"/>
        </w:rPr>
      </w:pPr>
    </w:p>
    <w:p w14:paraId="47619C81" w14:textId="77777777" w:rsidR="00EC029C" w:rsidRDefault="00000000">
      <w:pPr>
        <w:spacing w:line="242" w:lineRule="auto"/>
        <w:ind w:left="100" w:right="405"/>
        <w:rPr>
          <w:rFonts w:ascii="宋体" w:eastAsia="宋体"/>
          <w:sz w:val="24"/>
        </w:rPr>
      </w:pPr>
      <w:r>
        <w:rPr>
          <w:rFonts w:ascii="宋体" w:eastAsia="宋体" w:hint="eastAsia"/>
          <w:spacing w:val="-2"/>
          <w:sz w:val="24"/>
        </w:rPr>
        <w:t>第二</w:t>
      </w:r>
      <w:r>
        <w:rPr>
          <w:spacing w:val="-2"/>
          <w:sz w:val="24"/>
        </w:rPr>
        <w:t>,</w:t>
      </w:r>
      <w:r>
        <w:rPr>
          <w:rFonts w:ascii="宋体" w:eastAsia="宋体" w:hint="eastAsia"/>
          <w:spacing w:val="-2"/>
          <w:sz w:val="24"/>
        </w:rPr>
        <w:t>无论你用罪恶的方式得到什么</w:t>
      </w:r>
      <w:r>
        <w:rPr>
          <w:spacing w:val="-2"/>
          <w:sz w:val="24"/>
        </w:rPr>
        <w:t>,</w:t>
      </w:r>
      <w:r>
        <w:rPr>
          <w:rFonts w:ascii="宋体" w:eastAsia="宋体" w:hint="eastAsia"/>
          <w:spacing w:val="-2"/>
          <w:sz w:val="24"/>
        </w:rPr>
        <w:t>那都是你的诅咒。你吃的每一口用罪恶得来的面包</w:t>
      </w:r>
      <w:r>
        <w:rPr>
          <w:spacing w:val="-2"/>
          <w:sz w:val="24"/>
        </w:rPr>
        <w:t>,</w:t>
      </w:r>
      <w:r>
        <w:rPr>
          <w:rFonts w:ascii="宋体" w:eastAsia="宋体" w:hint="eastAsia"/>
          <w:spacing w:val="-2"/>
          <w:sz w:val="24"/>
        </w:rPr>
        <w:t>都可以看作里面有死亡</w:t>
      </w:r>
      <w:r>
        <w:rPr>
          <w:spacing w:val="-2"/>
          <w:sz w:val="24"/>
        </w:rPr>
        <w:t>;</w:t>
      </w:r>
      <w:r>
        <w:rPr>
          <w:rFonts w:ascii="宋体" w:eastAsia="宋体" w:hint="eastAsia"/>
          <w:spacing w:val="-2"/>
          <w:sz w:val="24"/>
        </w:rPr>
        <w:t>你喝的每一口啤酒和酒</w:t>
      </w:r>
      <w:r>
        <w:rPr>
          <w:spacing w:val="-2"/>
          <w:sz w:val="24"/>
        </w:rPr>
        <w:t>,</w:t>
      </w:r>
      <w:r>
        <w:rPr>
          <w:rFonts w:ascii="宋体" w:eastAsia="宋体" w:hint="eastAsia"/>
          <w:spacing w:val="-2"/>
          <w:sz w:val="24"/>
        </w:rPr>
        <w:t>都可以看作掺杂了全能者的愤怒。</w:t>
      </w:r>
    </w:p>
    <w:p w14:paraId="06BDDDB4" w14:textId="77777777" w:rsidR="00EC029C" w:rsidRDefault="00000000">
      <w:pPr>
        <w:spacing w:before="281" w:line="242" w:lineRule="auto"/>
        <w:ind w:left="100" w:right="354"/>
        <w:rPr>
          <w:rFonts w:ascii="宋体" w:eastAsia="宋体"/>
          <w:sz w:val="24"/>
        </w:rPr>
      </w:pPr>
      <w:r>
        <w:rPr>
          <w:rFonts w:ascii="宋体" w:eastAsia="宋体" w:hint="eastAsia"/>
          <w:sz w:val="24"/>
        </w:rPr>
        <w:t>你得到了一份财产</w:t>
      </w:r>
      <w:r>
        <w:rPr>
          <w:spacing w:val="-3"/>
          <w:sz w:val="24"/>
        </w:rPr>
        <w:t>,</w:t>
      </w:r>
      <w:r>
        <w:rPr>
          <w:rFonts w:ascii="宋体" w:eastAsia="宋体" w:hint="eastAsia"/>
          <w:sz w:val="24"/>
        </w:rPr>
        <w:t>也许你以前很穷</w:t>
      </w:r>
      <w:r>
        <w:rPr>
          <w:sz w:val="24"/>
        </w:rPr>
        <w:t>,</w:t>
      </w:r>
      <w:r>
        <w:rPr>
          <w:rFonts w:ascii="宋体" w:eastAsia="宋体" w:hint="eastAsia"/>
          <w:sz w:val="24"/>
        </w:rPr>
        <w:t>地位很低</w:t>
      </w:r>
      <w:r>
        <w:rPr>
          <w:spacing w:val="1"/>
          <w:sz w:val="24"/>
        </w:rPr>
        <w:t>;</w:t>
      </w:r>
      <w:r>
        <w:rPr>
          <w:rFonts w:ascii="宋体" w:eastAsia="宋体" w:hint="eastAsia"/>
          <w:sz w:val="24"/>
        </w:rPr>
        <w:t>但现在你用罪恶的方式欺骗了别人</w:t>
      </w:r>
      <w:r>
        <w:rPr>
          <w:sz w:val="24"/>
        </w:rPr>
        <w:t>,</w:t>
      </w:r>
      <w:r>
        <w:rPr>
          <w:rFonts w:ascii="宋体" w:eastAsia="宋体" w:hint="eastAsia"/>
          <w:sz w:val="24"/>
        </w:rPr>
        <w:t>你的餐桌摆满了食物</w:t>
      </w:r>
      <w:r>
        <w:rPr>
          <w:spacing w:val="-3"/>
          <w:sz w:val="24"/>
        </w:rPr>
        <w:t>,</w:t>
      </w:r>
      <w:r>
        <w:rPr>
          <w:rFonts w:ascii="宋体" w:eastAsia="宋体" w:hint="eastAsia"/>
          <w:sz w:val="24"/>
        </w:rPr>
        <w:t>可以去酒馆喝酒了。但在你的饮食中</w:t>
      </w:r>
      <w:r>
        <w:rPr>
          <w:sz w:val="24"/>
        </w:rPr>
        <w:t>,</w:t>
      </w:r>
      <w:r>
        <w:rPr>
          <w:rFonts w:ascii="宋体" w:eastAsia="宋体" w:hint="eastAsia"/>
          <w:sz w:val="24"/>
        </w:rPr>
        <w:t>有上帝的愤怒和诅咒。假设有人偷了一件衣服</w:t>
      </w:r>
      <w:r>
        <w:rPr>
          <w:spacing w:val="-3"/>
          <w:sz w:val="24"/>
        </w:rPr>
        <w:t>,</w:t>
      </w:r>
      <w:r>
        <w:rPr>
          <w:rFonts w:ascii="宋体" w:eastAsia="宋体" w:hint="eastAsia"/>
          <w:sz w:val="24"/>
        </w:rPr>
        <w:t>结果发现那个房子里有瘟疫</w:t>
      </w:r>
      <w:r>
        <w:rPr>
          <w:spacing w:val="1"/>
          <w:sz w:val="24"/>
        </w:rPr>
        <w:t>;</w:t>
      </w:r>
      <w:r>
        <w:rPr>
          <w:rFonts w:ascii="宋体" w:eastAsia="宋体" w:hint="eastAsia"/>
          <w:sz w:val="24"/>
        </w:rPr>
        <w:t>假设小偷闯进一个得了瘟疫的人家</w:t>
      </w:r>
      <w:r>
        <w:rPr>
          <w:sz w:val="24"/>
        </w:rPr>
        <w:t>,</w:t>
      </w:r>
      <w:r>
        <w:rPr>
          <w:rFonts w:ascii="宋体" w:eastAsia="宋体" w:hint="eastAsia"/>
          <w:sz w:val="24"/>
        </w:rPr>
        <w:t>偷了衣服</w:t>
      </w:r>
      <w:r>
        <w:rPr>
          <w:sz w:val="24"/>
        </w:rPr>
        <w:t>,</w:t>
      </w:r>
      <w:r>
        <w:rPr>
          <w:rFonts w:ascii="宋体" w:eastAsia="宋体" w:hint="eastAsia"/>
          <w:sz w:val="24"/>
        </w:rPr>
        <w:t>也许还偷了死于瘟疫的人的床单</w:t>
      </w:r>
      <w:r>
        <w:rPr>
          <w:spacing w:val="-3"/>
          <w:sz w:val="24"/>
        </w:rPr>
        <w:t>,</w:t>
      </w:r>
      <w:r>
        <w:rPr>
          <w:rFonts w:ascii="宋体" w:eastAsia="宋体" w:hint="eastAsia"/>
          <w:sz w:val="24"/>
        </w:rPr>
        <w:t>如果有人告诉他那是什么</w:t>
      </w:r>
      <w:r>
        <w:rPr>
          <w:sz w:val="24"/>
        </w:rPr>
        <w:t>,</w:t>
      </w:r>
      <w:r>
        <w:rPr>
          <w:rFonts w:ascii="宋体" w:eastAsia="宋体" w:hint="eastAsia"/>
          <w:sz w:val="24"/>
        </w:rPr>
        <w:t>他还会高兴吗</w:t>
      </w:r>
      <w:r>
        <w:rPr>
          <w:sz w:val="24"/>
        </w:rPr>
        <w:t>?</w:t>
      </w:r>
      <w:r>
        <w:rPr>
          <w:rFonts w:ascii="宋体" w:eastAsia="宋体" w:hint="eastAsia"/>
          <w:spacing w:val="-2"/>
          <w:sz w:val="24"/>
        </w:rPr>
        <w:t>也许他把它们铺在自</w:t>
      </w:r>
    </w:p>
    <w:p w14:paraId="3CEEF7E4"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36A8B3D4" w14:textId="77777777" w:rsidR="00EC029C" w:rsidRDefault="00000000">
      <w:pPr>
        <w:spacing w:before="62" w:line="242" w:lineRule="auto"/>
        <w:ind w:left="100" w:right="405"/>
        <w:rPr>
          <w:rFonts w:ascii="宋体" w:eastAsia="宋体"/>
          <w:sz w:val="24"/>
        </w:rPr>
      </w:pPr>
      <w:r>
        <w:rPr>
          <w:rFonts w:ascii="宋体" w:eastAsia="宋体" w:hint="eastAsia"/>
          <w:spacing w:val="-2"/>
          <w:sz w:val="24"/>
        </w:rPr>
        <w:t>己的床上</w:t>
      </w:r>
      <w:r>
        <w:rPr>
          <w:spacing w:val="-2"/>
          <w:sz w:val="24"/>
        </w:rPr>
        <w:t>,</w:t>
      </w:r>
      <w:r>
        <w:rPr>
          <w:rFonts w:ascii="宋体" w:eastAsia="宋体" w:hint="eastAsia"/>
          <w:spacing w:val="-2"/>
          <w:sz w:val="24"/>
        </w:rPr>
        <w:t>但瘟疫就在里面。当然</w:t>
      </w:r>
      <w:r>
        <w:rPr>
          <w:spacing w:val="-2"/>
          <w:sz w:val="24"/>
        </w:rPr>
        <w:t>,</w:t>
      </w:r>
      <w:r>
        <w:rPr>
          <w:rFonts w:ascii="宋体" w:eastAsia="宋体" w:hint="eastAsia"/>
          <w:spacing w:val="-2"/>
          <w:sz w:val="24"/>
        </w:rPr>
        <w:t>无论你们中的任何人一生中用罪恶的方式得到什么</w:t>
      </w:r>
      <w:r>
        <w:rPr>
          <w:spacing w:val="-2"/>
          <w:sz w:val="24"/>
        </w:rPr>
        <w:t>,</w:t>
      </w:r>
      <w:r>
        <w:rPr>
          <w:rFonts w:ascii="宋体" w:eastAsia="宋体" w:hint="eastAsia"/>
          <w:spacing w:val="-2"/>
          <w:sz w:val="24"/>
        </w:rPr>
        <w:t>瘟疫都在其中。这是个确定的事实</w:t>
      </w:r>
      <w:r>
        <w:rPr>
          <w:spacing w:val="-2"/>
          <w:sz w:val="24"/>
        </w:rPr>
        <w:t>,</w:t>
      </w:r>
      <w:r>
        <w:rPr>
          <w:rFonts w:ascii="宋体" w:eastAsia="宋体" w:hint="eastAsia"/>
          <w:spacing w:val="-2"/>
          <w:sz w:val="24"/>
        </w:rPr>
        <w:t>瘟疫</w:t>
      </w:r>
      <w:r>
        <w:rPr>
          <w:spacing w:val="-2"/>
          <w:sz w:val="24"/>
        </w:rPr>
        <w:t>,</w:t>
      </w:r>
      <w:r>
        <w:rPr>
          <w:rFonts w:ascii="宋体" w:eastAsia="宋体" w:hint="eastAsia"/>
          <w:spacing w:val="-2"/>
          <w:sz w:val="24"/>
        </w:rPr>
        <w:t>全能者的诅咒就在其中。</w:t>
      </w:r>
    </w:p>
    <w:p w14:paraId="0107A93B" w14:textId="77777777" w:rsidR="00EC029C" w:rsidRDefault="00000000">
      <w:pPr>
        <w:spacing w:before="281" w:line="242" w:lineRule="auto"/>
        <w:ind w:left="100" w:right="470"/>
        <w:jc w:val="both"/>
        <w:rPr>
          <w:rFonts w:ascii="宋体" w:eastAsia="宋体"/>
          <w:sz w:val="24"/>
        </w:rPr>
      </w:pPr>
      <w:r>
        <w:rPr>
          <w:rFonts w:ascii="宋体" w:eastAsia="宋体" w:hint="eastAsia"/>
          <w:spacing w:val="-2"/>
          <w:sz w:val="24"/>
        </w:rPr>
        <w:t>第三</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无论用罪恶得到什么</w:t>
      </w:r>
      <w:r>
        <w:rPr>
          <w:spacing w:val="-2"/>
          <w:sz w:val="24"/>
        </w:rPr>
        <w:t>,</w:t>
      </w:r>
      <w:r>
        <w:rPr>
          <w:rFonts w:ascii="宋体" w:eastAsia="宋体" w:hint="eastAsia"/>
          <w:spacing w:val="-2"/>
          <w:sz w:val="24"/>
        </w:rPr>
        <w:t>都必须丢弃</w:t>
      </w:r>
      <w:r>
        <w:rPr>
          <w:spacing w:val="-2"/>
          <w:sz w:val="24"/>
        </w:rPr>
        <w:t>,</w:t>
      </w:r>
      <w:r>
        <w:rPr>
          <w:rFonts w:ascii="宋体" w:eastAsia="宋体" w:hint="eastAsia"/>
          <w:spacing w:val="-2"/>
          <w:sz w:val="24"/>
        </w:rPr>
        <w:t>否则你的灵魂就会被丢弃。必须归还</w:t>
      </w:r>
      <w:r>
        <w:rPr>
          <w:spacing w:val="-2"/>
          <w:sz w:val="24"/>
        </w:rPr>
        <w:t>,</w:t>
      </w:r>
      <w:r>
        <w:rPr>
          <w:rFonts w:ascii="宋体" w:eastAsia="宋体" w:hint="eastAsia"/>
          <w:spacing w:val="-2"/>
          <w:sz w:val="24"/>
        </w:rPr>
        <w:t>在你力所能及的范围内</w:t>
      </w:r>
      <w:r>
        <w:rPr>
          <w:spacing w:val="-2"/>
          <w:sz w:val="24"/>
        </w:rPr>
        <w:t>,</w:t>
      </w:r>
      <w:r>
        <w:rPr>
          <w:rFonts w:ascii="宋体" w:eastAsia="宋体" w:hint="eastAsia"/>
          <w:spacing w:val="-2"/>
          <w:sz w:val="24"/>
        </w:rPr>
        <w:t>对任何用罪恶方式得到的东西进行赔偿。因为罪恶的方式有太多的罪恶</w:t>
      </w:r>
      <w:r>
        <w:rPr>
          <w:spacing w:val="-2"/>
          <w:sz w:val="24"/>
        </w:rPr>
        <w:t>,</w:t>
      </w:r>
      <w:r>
        <w:rPr>
          <w:rFonts w:ascii="宋体" w:eastAsia="宋体" w:hint="eastAsia"/>
          <w:spacing w:val="-2"/>
          <w:sz w:val="24"/>
        </w:rPr>
        <w:t>上帝不会让任何人以任何方式享受那样得来的安慰。上帝自己如此痛恨罪恶</w:t>
      </w:r>
      <w:r>
        <w:rPr>
          <w:spacing w:val="-2"/>
          <w:sz w:val="24"/>
        </w:rPr>
        <w:t>,</w:t>
      </w:r>
      <w:r>
        <w:rPr>
          <w:rFonts w:ascii="宋体" w:eastAsia="宋体" w:hint="eastAsia"/>
          <w:spacing w:val="-2"/>
          <w:sz w:val="24"/>
        </w:rPr>
        <w:t>他希望他所有的子民也如此痛恨罪恶</w:t>
      </w:r>
      <w:r>
        <w:rPr>
          <w:spacing w:val="-2"/>
          <w:sz w:val="24"/>
        </w:rPr>
        <w:t>,</w:t>
      </w:r>
      <w:r>
        <w:rPr>
          <w:rFonts w:ascii="宋体" w:eastAsia="宋体" w:hint="eastAsia"/>
          <w:spacing w:val="-2"/>
          <w:sz w:val="24"/>
        </w:rPr>
        <w:t>他不希望世上任何人通过罪恶得到任何安慰。</w:t>
      </w:r>
    </w:p>
    <w:p w14:paraId="1DF3EE6A" w14:textId="77777777" w:rsidR="00EC029C" w:rsidRDefault="00000000">
      <w:pPr>
        <w:spacing w:before="281" w:line="242" w:lineRule="auto"/>
        <w:ind w:left="100" w:right="405"/>
        <w:jc w:val="both"/>
        <w:rPr>
          <w:rFonts w:ascii="宋体" w:eastAsia="宋体"/>
          <w:sz w:val="24"/>
        </w:rPr>
      </w:pPr>
      <w:r>
        <w:rPr>
          <w:rFonts w:ascii="宋体" w:eastAsia="宋体" w:hint="eastAsia"/>
          <w:spacing w:val="-2"/>
          <w:sz w:val="24"/>
        </w:rPr>
        <w:t>因此</w:t>
      </w:r>
      <w:r>
        <w:rPr>
          <w:spacing w:val="-2"/>
          <w:sz w:val="24"/>
        </w:rPr>
        <w:t>,</w:t>
      </w:r>
      <w:r>
        <w:rPr>
          <w:rFonts w:ascii="宋体" w:eastAsia="宋体" w:hint="eastAsia"/>
          <w:spacing w:val="-2"/>
          <w:sz w:val="24"/>
        </w:rPr>
        <w:t>一旦有人的良心开始觉醒</w:t>
      </w:r>
      <w:r>
        <w:rPr>
          <w:spacing w:val="-2"/>
          <w:sz w:val="24"/>
        </w:rPr>
        <w:t>,</w:t>
      </w:r>
      <w:r>
        <w:rPr>
          <w:rFonts w:ascii="宋体" w:eastAsia="宋体" w:hint="eastAsia"/>
          <w:spacing w:val="-2"/>
          <w:sz w:val="24"/>
        </w:rPr>
        <w:t>明白什么是罪</w:t>
      </w:r>
      <w:r>
        <w:rPr>
          <w:spacing w:val="-2"/>
          <w:sz w:val="24"/>
        </w:rPr>
        <w:t>,</w:t>
      </w:r>
      <w:r>
        <w:rPr>
          <w:rFonts w:ascii="宋体" w:eastAsia="宋体" w:hint="eastAsia"/>
          <w:spacing w:val="-2"/>
          <w:sz w:val="24"/>
        </w:rPr>
        <w:t>如果他们发现家里有任何东西是用罪恶的方式得到的</w:t>
      </w:r>
      <w:r>
        <w:rPr>
          <w:spacing w:val="-2"/>
          <w:sz w:val="24"/>
        </w:rPr>
        <w:t>,</w:t>
      </w:r>
      <w:r>
        <w:rPr>
          <w:rFonts w:ascii="宋体" w:eastAsia="宋体" w:hint="eastAsia"/>
          <w:spacing w:val="-2"/>
          <w:sz w:val="24"/>
        </w:rPr>
        <w:t>除非他们尽其所能地归还</w:t>
      </w:r>
      <w:r>
        <w:rPr>
          <w:spacing w:val="-2"/>
          <w:sz w:val="24"/>
        </w:rPr>
        <w:t>,</w:t>
      </w:r>
      <w:r>
        <w:rPr>
          <w:rFonts w:ascii="宋体" w:eastAsia="宋体" w:hint="eastAsia"/>
          <w:spacing w:val="-2"/>
          <w:sz w:val="24"/>
        </w:rPr>
        <w:t>否则他们永远不会安宁。看到它会让他们感到恐惧</w:t>
      </w:r>
      <w:r>
        <w:rPr>
          <w:spacing w:val="-2"/>
          <w:sz w:val="24"/>
        </w:rPr>
        <w:t>,</w:t>
      </w:r>
      <w:r>
        <w:rPr>
          <w:rFonts w:ascii="宋体" w:eastAsia="宋体" w:hint="eastAsia"/>
          <w:spacing w:val="-2"/>
          <w:sz w:val="24"/>
        </w:rPr>
        <w:t>他们无法忍受进入那个房间</w:t>
      </w:r>
      <w:r>
        <w:rPr>
          <w:spacing w:val="-2"/>
          <w:sz w:val="24"/>
        </w:rPr>
        <w:t>,</w:t>
      </w:r>
      <w:r>
        <w:rPr>
          <w:rFonts w:ascii="宋体" w:eastAsia="宋体" w:hint="eastAsia"/>
          <w:spacing w:val="-2"/>
          <w:sz w:val="24"/>
        </w:rPr>
        <w:t>看到那些用罪恶方式得到的东西。</w:t>
      </w:r>
    </w:p>
    <w:p w14:paraId="320E11E8" w14:textId="77777777" w:rsidR="00EC029C" w:rsidRDefault="00000000">
      <w:pPr>
        <w:spacing w:before="283" w:line="242" w:lineRule="auto"/>
        <w:ind w:left="100" w:right="405"/>
        <w:jc w:val="both"/>
        <w:rPr>
          <w:rFonts w:ascii="宋体" w:eastAsia="宋体"/>
          <w:sz w:val="24"/>
        </w:rPr>
      </w:pPr>
      <w:r>
        <w:rPr>
          <w:rFonts w:ascii="宋体" w:eastAsia="宋体" w:hint="eastAsia"/>
          <w:spacing w:val="-2"/>
          <w:sz w:val="24"/>
        </w:rPr>
        <w:t>有些人曾经用罪恶的方式得到很多东西</w:t>
      </w:r>
      <w:r>
        <w:rPr>
          <w:spacing w:val="-2"/>
          <w:sz w:val="24"/>
        </w:rPr>
        <w:t>,</w:t>
      </w:r>
      <w:r>
        <w:rPr>
          <w:rFonts w:ascii="宋体" w:eastAsia="宋体" w:hint="eastAsia"/>
          <w:spacing w:val="-2"/>
          <w:sz w:val="24"/>
        </w:rPr>
        <w:t>当他们躺在病床和临终的床上</w:t>
      </w:r>
      <w:r>
        <w:rPr>
          <w:spacing w:val="-2"/>
          <w:sz w:val="24"/>
        </w:rPr>
        <w:t>,</w:t>
      </w:r>
      <w:r>
        <w:rPr>
          <w:rFonts w:ascii="宋体" w:eastAsia="宋体" w:hint="eastAsia"/>
          <w:spacing w:val="-2"/>
          <w:sz w:val="24"/>
        </w:rPr>
        <w:t>良心觉醒时</w:t>
      </w:r>
      <w:r>
        <w:rPr>
          <w:spacing w:val="-2"/>
          <w:sz w:val="24"/>
        </w:rPr>
        <w:t>,</w:t>
      </w:r>
      <w:r>
        <w:rPr>
          <w:rFonts w:ascii="宋体" w:eastAsia="宋体" w:hint="eastAsia"/>
          <w:spacing w:val="-2"/>
          <w:sz w:val="24"/>
        </w:rPr>
        <w:t>他们会喊着说</w:t>
      </w:r>
      <w:r>
        <w:rPr>
          <w:spacing w:val="-2"/>
          <w:sz w:val="24"/>
        </w:rPr>
        <w:t>,</w:t>
      </w:r>
      <w:r>
        <w:rPr>
          <w:rFonts w:ascii="宋体" w:eastAsia="宋体" w:hint="eastAsia"/>
          <w:spacing w:val="-2"/>
          <w:sz w:val="24"/>
        </w:rPr>
        <w:t>看在上帝的份上</w:t>
      </w:r>
      <w:r>
        <w:rPr>
          <w:spacing w:val="-2"/>
          <w:sz w:val="24"/>
        </w:rPr>
        <w:t>,</w:t>
      </w:r>
      <w:r>
        <w:rPr>
          <w:rFonts w:ascii="宋体" w:eastAsia="宋体" w:hint="eastAsia"/>
          <w:spacing w:val="-2"/>
          <w:sz w:val="24"/>
        </w:rPr>
        <w:t>把这些东西从我眼前拿走。他们无法忍受看到那些用罪恶方式得到的东西。</w:t>
      </w:r>
    </w:p>
    <w:p w14:paraId="60D1B580" w14:textId="77777777" w:rsidR="00EC029C" w:rsidRDefault="00000000">
      <w:pPr>
        <w:spacing w:before="283" w:line="242" w:lineRule="auto"/>
        <w:ind w:left="100" w:right="340"/>
        <w:jc w:val="both"/>
        <w:rPr>
          <w:rFonts w:ascii="宋体" w:eastAsia="宋体"/>
          <w:sz w:val="24"/>
        </w:rPr>
      </w:pPr>
      <w:r>
        <w:rPr>
          <w:rFonts w:ascii="宋体" w:eastAsia="宋体" w:hint="eastAsia"/>
          <w:spacing w:val="-2"/>
          <w:sz w:val="24"/>
        </w:rPr>
        <w:t>就像犹大因为贪婪的心得到了三十块银子</w:t>
      </w:r>
      <w:r>
        <w:rPr>
          <w:spacing w:val="-2"/>
          <w:sz w:val="24"/>
        </w:rPr>
        <w:t>,</w:t>
      </w:r>
      <w:r>
        <w:rPr>
          <w:rFonts w:ascii="宋体" w:eastAsia="宋体" w:hint="eastAsia"/>
          <w:spacing w:val="-2"/>
          <w:sz w:val="24"/>
        </w:rPr>
        <w:t>他想要钱</w:t>
      </w:r>
      <w:r>
        <w:rPr>
          <w:spacing w:val="-2"/>
          <w:sz w:val="24"/>
        </w:rPr>
        <w:t>,</w:t>
      </w:r>
      <w:r>
        <w:rPr>
          <w:rFonts w:ascii="宋体" w:eastAsia="宋体" w:hint="eastAsia"/>
          <w:spacing w:val="-2"/>
          <w:sz w:val="24"/>
        </w:rPr>
        <w:t>不想像其他门徒那样穷</w:t>
      </w:r>
      <w:r>
        <w:rPr>
          <w:spacing w:val="-2"/>
          <w:sz w:val="24"/>
        </w:rPr>
        <w:t>,</w:t>
      </w:r>
      <w:r>
        <w:rPr>
          <w:rFonts w:ascii="宋体" w:eastAsia="宋体" w:hint="eastAsia"/>
          <w:spacing w:val="-2"/>
          <w:sz w:val="24"/>
        </w:rPr>
        <w:t>但他用罪恶的方式得到了钱。当他的良心觉醒</w:t>
      </w:r>
      <w:r>
        <w:rPr>
          <w:spacing w:val="-2"/>
          <w:sz w:val="24"/>
        </w:rPr>
        <w:t>,</w:t>
      </w:r>
      <w:r>
        <w:rPr>
          <w:rFonts w:ascii="宋体" w:eastAsia="宋体" w:hint="eastAsia"/>
          <w:spacing w:val="-2"/>
          <w:sz w:val="24"/>
        </w:rPr>
        <w:t>感到惊恐时</w:t>
      </w:r>
      <w:r>
        <w:rPr>
          <w:spacing w:val="-2"/>
          <w:sz w:val="24"/>
        </w:rPr>
        <w:t>,</w:t>
      </w:r>
      <w:r>
        <w:rPr>
          <w:rFonts w:ascii="宋体" w:eastAsia="宋体" w:hint="eastAsia"/>
          <w:spacing w:val="-2"/>
          <w:sz w:val="24"/>
        </w:rPr>
        <w:t>他拿着钱去找祭司长和法利赛人。他把钱扔在地上</w:t>
      </w:r>
      <w:r>
        <w:rPr>
          <w:spacing w:val="-2"/>
          <w:sz w:val="24"/>
        </w:rPr>
        <w:t>,</w:t>
      </w:r>
      <w:r>
        <w:rPr>
          <w:rFonts w:ascii="宋体" w:eastAsia="宋体" w:hint="eastAsia"/>
          <w:spacing w:val="-2"/>
          <w:sz w:val="24"/>
        </w:rPr>
        <w:t>那些钱对他来说太烫手了</w:t>
      </w:r>
      <w:r>
        <w:rPr>
          <w:spacing w:val="-2"/>
          <w:sz w:val="24"/>
        </w:rPr>
        <w:t>,</w:t>
      </w:r>
      <w:r>
        <w:rPr>
          <w:rFonts w:ascii="宋体" w:eastAsia="宋体" w:hint="eastAsia"/>
          <w:spacing w:val="-2"/>
          <w:sz w:val="24"/>
        </w:rPr>
        <w:t>他的良心无法忍受那些钱</w:t>
      </w:r>
      <w:r>
        <w:rPr>
          <w:spacing w:val="-2"/>
          <w:sz w:val="24"/>
        </w:rPr>
        <w:t>,</w:t>
      </w:r>
      <w:r>
        <w:rPr>
          <w:rFonts w:ascii="宋体" w:eastAsia="宋体" w:hint="eastAsia"/>
          <w:spacing w:val="-2"/>
          <w:sz w:val="24"/>
        </w:rPr>
        <w:t>它们仿佛在他的灵魂中融化了</w:t>
      </w:r>
      <w:r>
        <w:rPr>
          <w:spacing w:val="-2"/>
          <w:sz w:val="24"/>
        </w:rPr>
        <w:t>,</w:t>
      </w:r>
      <w:r>
        <w:rPr>
          <w:rFonts w:ascii="宋体" w:eastAsia="宋体" w:hint="eastAsia"/>
          <w:spacing w:val="-2"/>
          <w:sz w:val="24"/>
        </w:rPr>
        <w:t>他无法保留那三十块银子</w:t>
      </w:r>
      <w:r>
        <w:rPr>
          <w:spacing w:val="-2"/>
          <w:sz w:val="24"/>
        </w:rPr>
        <w:t>,</w:t>
      </w:r>
      <w:r>
        <w:rPr>
          <w:rFonts w:ascii="宋体" w:eastAsia="宋体" w:hint="eastAsia"/>
          <w:spacing w:val="-2"/>
          <w:sz w:val="24"/>
        </w:rPr>
        <w:t>它们对他来说太可怕了。</w:t>
      </w:r>
    </w:p>
    <w:p w14:paraId="682CEB3E" w14:textId="77777777" w:rsidR="00EC029C" w:rsidRDefault="00000000">
      <w:pPr>
        <w:spacing w:before="281" w:line="242" w:lineRule="auto"/>
        <w:ind w:left="100" w:right="405"/>
        <w:rPr>
          <w:sz w:val="24"/>
        </w:rPr>
      </w:pPr>
      <w:r>
        <w:rPr>
          <w:rFonts w:ascii="宋体" w:eastAsia="宋体" w:hint="eastAsia"/>
          <w:spacing w:val="-2"/>
          <w:sz w:val="24"/>
        </w:rPr>
        <w:t>所以</w:t>
      </w:r>
      <w:r>
        <w:rPr>
          <w:spacing w:val="-2"/>
          <w:sz w:val="24"/>
        </w:rPr>
        <w:t>,</w:t>
      </w:r>
      <w:r>
        <w:rPr>
          <w:rFonts w:ascii="宋体" w:eastAsia="宋体" w:hint="eastAsia"/>
          <w:spacing w:val="-2"/>
          <w:sz w:val="24"/>
        </w:rPr>
        <w:t>那就是你的三十块银子</w:t>
      </w:r>
      <w:r>
        <w:rPr>
          <w:spacing w:val="-2"/>
          <w:sz w:val="24"/>
        </w:rPr>
        <w:t>,</w:t>
      </w:r>
      <w:r>
        <w:rPr>
          <w:rFonts w:ascii="宋体" w:eastAsia="宋体" w:hint="eastAsia"/>
          <w:spacing w:val="-2"/>
          <w:sz w:val="24"/>
        </w:rPr>
        <w:t>任何你用罪恶方式得到的家具或任何东西</w:t>
      </w:r>
      <w:r>
        <w:rPr>
          <w:spacing w:val="-2"/>
          <w:sz w:val="24"/>
        </w:rPr>
        <w:t>,</w:t>
      </w:r>
      <w:r>
        <w:rPr>
          <w:rFonts w:ascii="宋体" w:eastAsia="宋体" w:hint="eastAsia"/>
          <w:spacing w:val="-2"/>
          <w:sz w:val="24"/>
        </w:rPr>
        <w:t>总有一天会让你感到可怕。弟兄们</w:t>
      </w:r>
      <w:r>
        <w:rPr>
          <w:spacing w:val="-2"/>
          <w:sz w:val="24"/>
        </w:rPr>
        <w:t>,</w:t>
      </w:r>
      <w:r>
        <w:rPr>
          <w:rFonts w:ascii="宋体" w:eastAsia="宋体" w:hint="eastAsia"/>
          <w:spacing w:val="-2"/>
          <w:sz w:val="24"/>
        </w:rPr>
        <w:t>我恳求你们注意这一点</w:t>
      </w:r>
      <w:r>
        <w:rPr>
          <w:spacing w:val="-2"/>
          <w:sz w:val="24"/>
        </w:rPr>
        <w:t>,</w:t>
      </w:r>
      <w:r>
        <w:rPr>
          <w:rFonts w:ascii="宋体" w:eastAsia="宋体" w:hint="eastAsia"/>
          <w:spacing w:val="-2"/>
          <w:sz w:val="24"/>
        </w:rPr>
        <w:t>任何人用罪恶的方式得到任何东西</w:t>
      </w:r>
      <w:r>
        <w:rPr>
          <w:spacing w:val="-2"/>
          <w:sz w:val="24"/>
        </w:rPr>
        <w:t>,</w:t>
      </w:r>
      <w:r>
        <w:rPr>
          <w:rFonts w:ascii="宋体" w:eastAsia="宋体" w:hint="eastAsia"/>
          <w:spacing w:val="-2"/>
          <w:sz w:val="24"/>
        </w:rPr>
        <w:t>再多的悲伤都不足以拯救他的灵魂。你为罪所能感到的所有悲伤和悔改</w:t>
      </w:r>
      <w:r>
        <w:rPr>
          <w:spacing w:val="-2"/>
          <w:sz w:val="24"/>
        </w:rPr>
        <w:t>,</w:t>
      </w:r>
      <w:r>
        <w:rPr>
          <w:rFonts w:ascii="宋体" w:eastAsia="宋体" w:hint="eastAsia"/>
          <w:spacing w:val="-2"/>
          <w:sz w:val="24"/>
        </w:rPr>
        <w:t>都不能拯救你的灵魂</w:t>
      </w:r>
      <w:r>
        <w:rPr>
          <w:spacing w:val="-2"/>
          <w:sz w:val="24"/>
        </w:rPr>
        <w:t>,</w:t>
      </w:r>
      <w:r>
        <w:rPr>
          <w:rFonts w:ascii="宋体" w:eastAsia="宋体" w:hint="eastAsia"/>
          <w:spacing w:val="-2"/>
          <w:sz w:val="24"/>
        </w:rPr>
        <w:t>除非你尽你所能地归还</w:t>
      </w:r>
      <w:r>
        <w:rPr>
          <w:spacing w:val="-2"/>
          <w:sz w:val="24"/>
        </w:rPr>
        <w:t>,</w:t>
      </w:r>
      <w:r>
        <w:rPr>
          <w:rFonts w:ascii="宋体" w:eastAsia="宋体" w:hint="eastAsia"/>
          <w:spacing w:val="-2"/>
          <w:sz w:val="24"/>
        </w:rPr>
        <w:t>否则你永远不能得到安慰和确信</w:t>
      </w:r>
      <w:r>
        <w:rPr>
          <w:spacing w:val="-2"/>
          <w:sz w:val="24"/>
        </w:rPr>
        <w:t>,</w:t>
      </w:r>
      <w:r>
        <w:rPr>
          <w:rFonts w:ascii="宋体" w:eastAsia="宋体" w:hint="eastAsia"/>
          <w:spacing w:val="-2"/>
          <w:sz w:val="24"/>
        </w:rPr>
        <w:t>相信罪已被赦免。古人有句老话</w:t>
      </w:r>
      <w:r>
        <w:rPr>
          <w:spacing w:val="-2"/>
          <w:sz w:val="24"/>
        </w:rPr>
        <w:t>:"</w:t>
      </w:r>
      <w:r>
        <w:rPr>
          <w:rFonts w:ascii="宋体" w:eastAsia="宋体" w:hint="eastAsia"/>
          <w:spacing w:val="-2"/>
          <w:sz w:val="24"/>
        </w:rPr>
        <w:t>罪不赎回</w:t>
      </w:r>
      <w:r>
        <w:rPr>
          <w:spacing w:val="-2"/>
          <w:sz w:val="24"/>
        </w:rPr>
        <w:t>,</w:t>
      </w:r>
      <w:r>
        <w:rPr>
          <w:rFonts w:ascii="宋体" w:eastAsia="宋体" w:hint="eastAsia"/>
          <w:spacing w:val="-2"/>
          <w:sz w:val="24"/>
        </w:rPr>
        <w:t>赃物不归还</w:t>
      </w:r>
      <w:r>
        <w:rPr>
          <w:spacing w:val="-2"/>
          <w:sz w:val="24"/>
        </w:rPr>
        <w:t>,</w:t>
      </w:r>
      <w:r>
        <w:rPr>
          <w:rFonts w:ascii="宋体" w:eastAsia="宋体" w:hint="eastAsia"/>
          <w:spacing w:val="-2"/>
          <w:sz w:val="24"/>
        </w:rPr>
        <w:t>罪就不能赦免。</w:t>
      </w:r>
      <w:r>
        <w:rPr>
          <w:spacing w:val="-2"/>
          <w:sz w:val="24"/>
        </w:rPr>
        <w:t>"</w:t>
      </w:r>
    </w:p>
    <w:p w14:paraId="1E4995B9" w14:textId="77777777" w:rsidR="00EC029C" w:rsidRDefault="00EC029C">
      <w:pPr>
        <w:pStyle w:val="a3"/>
        <w:spacing w:before="11"/>
        <w:ind w:left="0"/>
        <w:jc w:val="left"/>
        <w:rPr>
          <w:sz w:val="24"/>
        </w:rPr>
      </w:pPr>
    </w:p>
    <w:p w14:paraId="080198C7" w14:textId="77777777" w:rsidR="00EC029C" w:rsidRDefault="00000000">
      <w:pPr>
        <w:spacing w:line="242" w:lineRule="auto"/>
        <w:ind w:left="100" w:right="275"/>
        <w:rPr>
          <w:rFonts w:ascii="宋体" w:eastAsia="宋体"/>
          <w:sz w:val="24"/>
        </w:rPr>
      </w:pPr>
      <w:r>
        <w:rPr>
          <w:rFonts w:ascii="宋体" w:eastAsia="宋体" w:hint="eastAsia"/>
          <w:spacing w:val="-2"/>
          <w:sz w:val="24"/>
        </w:rPr>
        <w:t>有许多男女认为</w:t>
      </w:r>
      <w:r>
        <w:rPr>
          <w:spacing w:val="-2"/>
          <w:sz w:val="24"/>
        </w:rPr>
        <w:t>,</w:t>
      </w:r>
      <w:r>
        <w:rPr>
          <w:rFonts w:ascii="宋体" w:eastAsia="宋体" w:hint="eastAsia"/>
          <w:spacing w:val="-2"/>
          <w:sz w:val="24"/>
        </w:rPr>
        <w:t>如果他们能用罪恶的方式得到什么</w:t>
      </w:r>
      <w:r>
        <w:rPr>
          <w:spacing w:val="-2"/>
          <w:sz w:val="24"/>
        </w:rPr>
        <w:t>,</w:t>
      </w:r>
      <w:r>
        <w:rPr>
          <w:rFonts w:ascii="宋体" w:eastAsia="宋体" w:hint="eastAsia"/>
          <w:spacing w:val="-2"/>
          <w:sz w:val="24"/>
        </w:rPr>
        <w:t>他们就会忏悔</w:t>
      </w:r>
      <w:r>
        <w:rPr>
          <w:spacing w:val="-2"/>
          <w:sz w:val="24"/>
        </w:rPr>
        <w:t>,</w:t>
      </w:r>
      <w:r>
        <w:rPr>
          <w:rFonts w:ascii="宋体" w:eastAsia="宋体" w:hint="eastAsia"/>
          <w:spacing w:val="-2"/>
          <w:sz w:val="24"/>
        </w:rPr>
        <w:t>祈求上帝宽恕</w:t>
      </w:r>
      <w:r>
        <w:rPr>
          <w:spacing w:val="-2"/>
          <w:sz w:val="24"/>
        </w:rPr>
        <w:t>,</w:t>
      </w:r>
      <w:r>
        <w:rPr>
          <w:rFonts w:ascii="宋体" w:eastAsia="宋体" w:hint="eastAsia"/>
          <w:spacing w:val="-2"/>
          <w:sz w:val="24"/>
        </w:rPr>
        <w:t>感到难过</w:t>
      </w:r>
      <w:r>
        <w:rPr>
          <w:spacing w:val="-2"/>
          <w:sz w:val="24"/>
        </w:rPr>
        <w:t>,</w:t>
      </w:r>
      <w:r>
        <w:rPr>
          <w:rFonts w:ascii="宋体" w:eastAsia="宋体" w:hint="eastAsia"/>
          <w:spacing w:val="-2"/>
          <w:sz w:val="24"/>
        </w:rPr>
        <w:t>但仍然保留那些用罪恶方式得到的东西。不</w:t>
      </w:r>
      <w:r>
        <w:rPr>
          <w:spacing w:val="-2"/>
          <w:sz w:val="24"/>
        </w:rPr>
        <w:t>,</w:t>
      </w:r>
      <w:r>
        <w:rPr>
          <w:rFonts w:ascii="宋体" w:eastAsia="宋体" w:hint="eastAsia"/>
          <w:spacing w:val="-2"/>
          <w:sz w:val="24"/>
        </w:rPr>
        <w:t>那不管用</w:t>
      </w:r>
      <w:r>
        <w:rPr>
          <w:spacing w:val="-2"/>
          <w:sz w:val="24"/>
        </w:rPr>
        <w:t>,</w:t>
      </w:r>
      <w:r>
        <w:rPr>
          <w:rFonts w:ascii="宋体" w:eastAsia="宋体" w:hint="eastAsia"/>
          <w:spacing w:val="-2"/>
          <w:sz w:val="24"/>
        </w:rPr>
        <w:t>你再怎么带着悲伤祈求上帝</w:t>
      </w:r>
      <w:r>
        <w:rPr>
          <w:spacing w:val="-2"/>
          <w:sz w:val="24"/>
        </w:rPr>
        <w:t>,</w:t>
      </w:r>
      <w:r>
        <w:rPr>
          <w:rFonts w:ascii="宋体" w:eastAsia="宋体" w:hint="eastAsia"/>
          <w:spacing w:val="-2"/>
          <w:sz w:val="24"/>
        </w:rPr>
        <w:t>仍然必须在你的能力范围内归还你不义得来的东西</w:t>
      </w:r>
      <w:r>
        <w:rPr>
          <w:spacing w:val="-2"/>
          <w:sz w:val="24"/>
        </w:rPr>
        <w:t>,</w:t>
      </w:r>
      <w:r>
        <w:rPr>
          <w:rFonts w:ascii="宋体" w:eastAsia="宋体" w:hint="eastAsia"/>
          <w:spacing w:val="-2"/>
          <w:sz w:val="24"/>
        </w:rPr>
        <w:t>即使对方已经死了</w:t>
      </w:r>
      <w:r>
        <w:rPr>
          <w:spacing w:val="-2"/>
          <w:sz w:val="24"/>
        </w:rPr>
        <w:t>,</w:t>
      </w:r>
      <w:r>
        <w:rPr>
          <w:rFonts w:ascii="宋体" w:eastAsia="宋体" w:hint="eastAsia"/>
          <w:spacing w:val="-2"/>
          <w:sz w:val="24"/>
        </w:rPr>
        <w:t>你也不能保留。</w:t>
      </w:r>
    </w:p>
    <w:p w14:paraId="404EB11B" w14:textId="77777777" w:rsidR="00EC029C" w:rsidRDefault="00000000">
      <w:pPr>
        <w:spacing w:before="283" w:line="242" w:lineRule="auto"/>
        <w:ind w:left="100" w:right="471"/>
        <w:jc w:val="both"/>
        <w:rPr>
          <w:rFonts w:ascii="宋体" w:eastAsia="宋体"/>
          <w:sz w:val="24"/>
        </w:rPr>
      </w:pPr>
      <w:r>
        <w:rPr>
          <w:rFonts w:ascii="宋体" w:eastAsia="宋体" w:hint="eastAsia"/>
          <w:spacing w:val="-2"/>
          <w:sz w:val="24"/>
        </w:rPr>
        <w:t>假设你冤枉的人已经去世</w:t>
      </w:r>
      <w:r>
        <w:rPr>
          <w:spacing w:val="-2"/>
          <w:sz w:val="24"/>
        </w:rPr>
        <w:t>,</w:t>
      </w:r>
      <w:r>
        <w:rPr>
          <w:rFonts w:ascii="宋体" w:eastAsia="宋体" w:hint="eastAsia"/>
          <w:spacing w:val="-2"/>
          <w:sz w:val="24"/>
        </w:rPr>
        <w:t>如果他们有任何继承人或遗嘱执行人</w:t>
      </w:r>
      <w:r>
        <w:rPr>
          <w:spacing w:val="-2"/>
          <w:sz w:val="24"/>
        </w:rPr>
        <w:t>,</w:t>
      </w:r>
      <w:r>
        <w:rPr>
          <w:rFonts w:ascii="宋体" w:eastAsia="宋体" w:hint="eastAsia"/>
          <w:spacing w:val="-2"/>
          <w:sz w:val="24"/>
        </w:rPr>
        <w:t>你就不能保留那些东西。假设你不认识他们</w:t>
      </w:r>
      <w:r>
        <w:rPr>
          <w:spacing w:val="-2"/>
          <w:sz w:val="24"/>
        </w:rPr>
        <w:t>,</w:t>
      </w:r>
      <w:r>
        <w:rPr>
          <w:rFonts w:ascii="宋体" w:eastAsia="宋体" w:hint="eastAsia"/>
          <w:spacing w:val="-2"/>
          <w:sz w:val="24"/>
        </w:rPr>
        <w:t>那你就必须把东西给穷人</w:t>
      </w:r>
      <w:r>
        <w:rPr>
          <w:spacing w:val="-2"/>
          <w:sz w:val="24"/>
        </w:rPr>
        <w:t>,</w:t>
      </w:r>
      <w:r>
        <w:rPr>
          <w:rFonts w:ascii="宋体" w:eastAsia="宋体" w:hint="eastAsia"/>
          <w:spacing w:val="-2"/>
          <w:sz w:val="24"/>
        </w:rPr>
        <w:t>你必须摆脱它。罪恶中有如此多的污点和邪恶</w:t>
      </w:r>
      <w:r>
        <w:rPr>
          <w:spacing w:val="-2"/>
          <w:sz w:val="24"/>
        </w:rPr>
        <w:t>,</w:t>
      </w:r>
      <w:r>
        <w:rPr>
          <w:rFonts w:ascii="宋体" w:eastAsia="宋体" w:hint="eastAsia"/>
          <w:spacing w:val="-2"/>
          <w:sz w:val="24"/>
        </w:rPr>
        <w:t>任何通过罪恶得到的东西都不能保留。这不是一件奇怪的事</w:t>
      </w:r>
      <w:r>
        <w:rPr>
          <w:spacing w:val="-2"/>
          <w:sz w:val="24"/>
        </w:rPr>
        <w:t>,</w:t>
      </w:r>
      <w:r>
        <w:rPr>
          <w:rFonts w:ascii="宋体" w:eastAsia="宋体" w:hint="eastAsia"/>
          <w:spacing w:val="-2"/>
          <w:sz w:val="24"/>
        </w:rPr>
        <w:t>即使是异教徒也知道这一</w:t>
      </w:r>
      <w:r>
        <w:rPr>
          <w:rFonts w:ascii="宋体" w:eastAsia="宋体" w:hint="eastAsia"/>
          <w:spacing w:val="-6"/>
          <w:sz w:val="24"/>
        </w:rPr>
        <w:t>点。</w:t>
      </w:r>
    </w:p>
    <w:p w14:paraId="25ED3619" w14:textId="77777777" w:rsidR="00EC029C" w:rsidRDefault="00000000">
      <w:pPr>
        <w:spacing w:before="284" w:line="242" w:lineRule="auto"/>
        <w:ind w:left="100" w:right="340"/>
        <w:jc w:val="both"/>
        <w:rPr>
          <w:sz w:val="24"/>
        </w:rPr>
      </w:pPr>
      <w:r>
        <w:rPr>
          <w:rFonts w:ascii="宋体" w:eastAsia="宋体" w:hint="eastAsia"/>
          <w:spacing w:val="-2"/>
          <w:sz w:val="24"/>
        </w:rPr>
        <w:t>我记得一个异教徒的故事</w:t>
      </w:r>
      <w:r>
        <w:rPr>
          <w:spacing w:val="-2"/>
          <w:sz w:val="24"/>
        </w:rPr>
        <w:t>,</w:t>
      </w:r>
      <w:r>
        <w:rPr>
          <w:rFonts w:ascii="宋体" w:eastAsia="宋体" w:hint="eastAsia"/>
          <w:spacing w:val="-2"/>
          <w:sz w:val="24"/>
        </w:rPr>
        <w:t>他只是欠鞋匠一双鞋的钱</w:t>
      </w:r>
      <w:r>
        <w:rPr>
          <w:spacing w:val="-2"/>
          <w:sz w:val="24"/>
        </w:rPr>
        <w:t>,</w:t>
      </w:r>
      <w:r>
        <w:rPr>
          <w:rFonts w:ascii="宋体" w:eastAsia="宋体" w:hint="eastAsia"/>
          <w:spacing w:val="-2"/>
          <w:sz w:val="24"/>
        </w:rPr>
        <w:t>没有人知道他欠钱</w:t>
      </w:r>
      <w:r>
        <w:rPr>
          <w:spacing w:val="-2"/>
          <w:sz w:val="24"/>
        </w:rPr>
        <w:t>,</w:t>
      </w:r>
      <w:r>
        <w:rPr>
          <w:rFonts w:ascii="宋体" w:eastAsia="宋体" w:hint="eastAsia"/>
          <w:spacing w:val="-2"/>
          <w:sz w:val="24"/>
        </w:rPr>
        <w:t>鞋匠死后</w:t>
      </w:r>
      <w:r>
        <w:rPr>
          <w:spacing w:val="-2"/>
          <w:sz w:val="24"/>
        </w:rPr>
        <w:t>,</w:t>
      </w:r>
      <w:r>
        <w:rPr>
          <w:rFonts w:ascii="宋体" w:eastAsia="宋体" w:hint="eastAsia"/>
          <w:spacing w:val="-2"/>
          <w:sz w:val="24"/>
        </w:rPr>
        <w:t>他想省下这笔钱。但他的良心如此不安</w:t>
      </w:r>
      <w:r>
        <w:rPr>
          <w:spacing w:val="-2"/>
          <w:sz w:val="24"/>
        </w:rPr>
        <w:t>,</w:t>
      </w:r>
      <w:r>
        <w:rPr>
          <w:rFonts w:ascii="宋体" w:eastAsia="宋体" w:hint="eastAsia"/>
          <w:spacing w:val="-2"/>
          <w:sz w:val="24"/>
        </w:rPr>
        <w:t>尽管那人已经死了</w:t>
      </w:r>
      <w:r>
        <w:rPr>
          <w:spacing w:val="-2"/>
          <w:sz w:val="24"/>
        </w:rPr>
        <w:t>,</w:t>
      </w:r>
      <w:r>
        <w:rPr>
          <w:rFonts w:ascii="宋体" w:eastAsia="宋体" w:hint="eastAsia"/>
          <w:spacing w:val="-2"/>
          <w:sz w:val="24"/>
        </w:rPr>
        <w:t>没有人能指责他</w:t>
      </w:r>
      <w:r>
        <w:rPr>
          <w:spacing w:val="-2"/>
          <w:sz w:val="24"/>
        </w:rPr>
        <w:t>,</w:t>
      </w:r>
      <w:r>
        <w:rPr>
          <w:rFonts w:ascii="宋体" w:eastAsia="宋体" w:hint="eastAsia"/>
          <w:spacing w:val="-2"/>
          <w:sz w:val="24"/>
        </w:rPr>
        <w:t>他却无法入睡</w:t>
      </w:r>
      <w:r>
        <w:rPr>
          <w:spacing w:val="-2"/>
          <w:sz w:val="24"/>
        </w:rPr>
        <w:t>,</w:t>
      </w:r>
      <w:r>
        <w:rPr>
          <w:rFonts w:ascii="宋体" w:eastAsia="宋体" w:hint="eastAsia"/>
          <w:spacing w:val="-2"/>
          <w:sz w:val="24"/>
        </w:rPr>
        <w:t>也无法安宁</w:t>
      </w:r>
      <w:r>
        <w:rPr>
          <w:spacing w:val="-2"/>
          <w:sz w:val="24"/>
        </w:rPr>
        <w:t>,</w:t>
      </w:r>
      <w:r>
        <w:rPr>
          <w:rFonts w:ascii="宋体" w:eastAsia="宋体" w:hint="eastAsia"/>
          <w:spacing w:val="-2"/>
          <w:sz w:val="24"/>
        </w:rPr>
        <w:t>在夜里惊恐地醒来</w:t>
      </w:r>
      <w:r>
        <w:rPr>
          <w:spacing w:val="-2"/>
          <w:sz w:val="24"/>
        </w:rPr>
        <w:t>,</w:t>
      </w:r>
      <w:r>
        <w:rPr>
          <w:rFonts w:ascii="宋体" w:eastAsia="宋体" w:hint="eastAsia"/>
          <w:spacing w:val="-2"/>
          <w:sz w:val="24"/>
        </w:rPr>
        <w:t>跑到鞋匠家</w:t>
      </w:r>
      <w:r>
        <w:rPr>
          <w:spacing w:val="-2"/>
          <w:sz w:val="24"/>
        </w:rPr>
        <w:t>,</w:t>
      </w:r>
      <w:r>
        <w:rPr>
          <w:rFonts w:ascii="宋体" w:eastAsia="宋体" w:hint="eastAsia"/>
          <w:spacing w:val="-2"/>
          <w:sz w:val="24"/>
        </w:rPr>
        <w:t>把钱扔进去</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虽然他对别人来说已经死了</w:t>
      </w:r>
      <w:r>
        <w:rPr>
          <w:spacing w:val="-2"/>
          <w:sz w:val="24"/>
        </w:rPr>
        <w:t>,</w:t>
      </w:r>
      <w:r>
        <w:rPr>
          <w:rFonts w:ascii="宋体" w:eastAsia="宋体" w:hint="eastAsia"/>
          <w:spacing w:val="-2"/>
          <w:sz w:val="24"/>
        </w:rPr>
        <w:t>但对我来说他还活着。</w:t>
      </w:r>
      <w:r>
        <w:rPr>
          <w:spacing w:val="-2"/>
          <w:sz w:val="24"/>
        </w:rPr>
        <w:t>"</w:t>
      </w:r>
    </w:p>
    <w:p w14:paraId="18411608" w14:textId="77777777" w:rsidR="00EC029C" w:rsidRDefault="00EC029C">
      <w:pPr>
        <w:pStyle w:val="a3"/>
        <w:spacing w:before="9"/>
        <w:ind w:left="0"/>
        <w:jc w:val="left"/>
        <w:rPr>
          <w:sz w:val="24"/>
        </w:rPr>
      </w:pPr>
    </w:p>
    <w:p w14:paraId="13F6E62F" w14:textId="77777777" w:rsidR="00EC029C" w:rsidRDefault="00000000">
      <w:pPr>
        <w:spacing w:line="242" w:lineRule="auto"/>
        <w:ind w:left="100" w:right="405"/>
        <w:jc w:val="both"/>
        <w:rPr>
          <w:rFonts w:ascii="宋体" w:eastAsia="宋体"/>
          <w:sz w:val="24"/>
        </w:rPr>
      </w:pPr>
      <w:r>
        <w:rPr>
          <w:rFonts w:ascii="宋体" w:eastAsia="宋体" w:hint="eastAsia"/>
          <w:spacing w:val="-2"/>
          <w:sz w:val="24"/>
        </w:rPr>
        <w:t>如果一个异教徒有这样的良心</w:t>
      </w:r>
      <w:r>
        <w:rPr>
          <w:spacing w:val="-2"/>
          <w:sz w:val="24"/>
        </w:rPr>
        <w:t>,</w:t>
      </w:r>
      <w:r>
        <w:rPr>
          <w:rFonts w:ascii="宋体" w:eastAsia="宋体" w:hint="eastAsia"/>
          <w:spacing w:val="-2"/>
          <w:sz w:val="24"/>
        </w:rPr>
        <w:t>认为不能保留罪恶得来的东西</w:t>
      </w:r>
      <w:r>
        <w:rPr>
          <w:spacing w:val="-2"/>
          <w:sz w:val="24"/>
        </w:rPr>
        <w:t>,</w:t>
      </w:r>
      <w:r>
        <w:rPr>
          <w:rFonts w:ascii="宋体" w:eastAsia="宋体" w:hint="eastAsia"/>
          <w:spacing w:val="-2"/>
          <w:sz w:val="24"/>
        </w:rPr>
        <w:t>如果他能看到罪如此之恶</w:t>
      </w:r>
      <w:r>
        <w:rPr>
          <w:spacing w:val="-2"/>
          <w:sz w:val="24"/>
        </w:rPr>
        <w:t>,</w:t>
      </w:r>
      <w:r>
        <w:rPr>
          <w:rFonts w:ascii="宋体" w:eastAsia="宋体" w:hint="eastAsia"/>
          <w:spacing w:val="-2"/>
          <w:sz w:val="24"/>
        </w:rPr>
        <w:t>罪恶得来的东西必须丢弃</w:t>
      </w:r>
      <w:r>
        <w:rPr>
          <w:spacing w:val="-2"/>
          <w:sz w:val="24"/>
        </w:rPr>
        <w:t>,</w:t>
      </w:r>
      <w:r>
        <w:rPr>
          <w:rFonts w:ascii="宋体" w:eastAsia="宋体" w:hint="eastAsia"/>
          <w:spacing w:val="-2"/>
          <w:sz w:val="24"/>
        </w:rPr>
        <w:t>那么你们基督徒肯定也应该如此明智。哦</w:t>
      </w:r>
      <w:r>
        <w:rPr>
          <w:spacing w:val="-2"/>
          <w:sz w:val="24"/>
        </w:rPr>
        <w:t>,</w:t>
      </w:r>
      <w:r>
        <w:rPr>
          <w:rFonts w:ascii="宋体" w:eastAsia="宋体" w:hint="eastAsia"/>
          <w:spacing w:val="-2"/>
          <w:sz w:val="24"/>
        </w:rPr>
        <w:t>想想这一点吧</w:t>
      </w:r>
      <w:r>
        <w:rPr>
          <w:spacing w:val="-2"/>
          <w:sz w:val="24"/>
        </w:rPr>
        <w:t>,</w:t>
      </w:r>
      <w:r>
        <w:rPr>
          <w:rFonts w:ascii="宋体" w:eastAsia="宋体" w:hint="eastAsia"/>
          <w:spacing w:val="-2"/>
          <w:sz w:val="24"/>
        </w:rPr>
        <w:t>你们这么多人聚在一起</w:t>
      </w:r>
      <w:r>
        <w:rPr>
          <w:spacing w:val="-2"/>
          <w:sz w:val="24"/>
        </w:rPr>
        <w:t>,</w:t>
      </w:r>
      <w:r>
        <w:rPr>
          <w:rFonts w:ascii="宋体" w:eastAsia="宋体" w:hint="eastAsia"/>
          <w:spacing w:val="-2"/>
          <w:sz w:val="24"/>
        </w:rPr>
        <w:t>难道你们中间没有一个人的良心此刻在上帝面前告诉他们</w:t>
      </w:r>
      <w:r>
        <w:rPr>
          <w:spacing w:val="-2"/>
          <w:sz w:val="24"/>
        </w:rPr>
        <w:t>,</w:t>
      </w:r>
      <w:r>
        <w:rPr>
          <w:rFonts w:ascii="宋体" w:eastAsia="宋体" w:hint="eastAsia"/>
          <w:spacing w:val="-2"/>
          <w:sz w:val="24"/>
        </w:rPr>
        <w:t>有一些东西是他们用某种罪恶的方式得到的吗</w:t>
      </w:r>
      <w:r>
        <w:rPr>
          <w:spacing w:val="-2"/>
          <w:sz w:val="24"/>
        </w:rPr>
        <w:t>?</w:t>
      </w:r>
      <w:r>
        <w:rPr>
          <w:rFonts w:ascii="宋体" w:eastAsia="宋体" w:hint="eastAsia"/>
          <w:spacing w:val="-2"/>
          <w:sz w:val="24"/>
        </w:rPr>
        <w:t>现在这就是上帝对你们灵魂的嘱托</w:t>
      </w:r>
      <w:r>
        <w:rPr>
          <w:spacing w:val="-2"/>
          <w:sz w:val="24"/>
        </w:rPr>
        <w:t>,</w:t>
      </w:r>
      <w:r>
        <w:rPr>
          <w:rFonts w:ascii="宋体" w:eastAsia="宋体" w:hint="eastAsia"/>
          <w:spacing w:val="-2"/>
          <w:sz w:val="24"/>
        </w:rPr>
        <w:t>只要你们指望从上帝那里得到怜悯</w:t>
      </w:r>
      <w:r>
        <w:rPr>
          <w:spacing w:val="-2"/>
          <w:sz w:val="24"/>
        </w:rPr>
        <w:t>,</w:t>
      </w:r>
      <w:r>
        <w:rPr>
          <w:rFonts w:ascii="宋体" w:eastAsia="宋体" w:hint="eastAsia"/>
          <w:spacing w:val="-2"/>
          <w:sz w:val="24"/>
        </w:rPr>
        <w:t>你们就要立即归还你们用任何罪恶方式得到的东西</w:t>
      </w:r>
      <w:r>
        <w:rPr>
          <w:spacing w:val="-2"/>
          <w:sz w:val="24"/>
        </w:rPr>
        <w:t>,</w:t>
      </w:r>
      <w:r>
        <w:rPr>
          <w:rFonts w:ascii="宋体" w:eastAsia="宋体" w:hint="eastAsia"/>
          <w:spacing w:val="-2"/>
          <w:sz w:val="24"/>
        </w:rPr>
        <w:t>否则它会成为你们的祸根</w:t>
      </w:r>
    </w:p>
    <w:p w14:paraId="01E9522C" w14:textId="77777777" w:rsidR="00EC029C" w:rsidRDefault="00EC029C">
      <w:pPr>
        <w:spacing w:line="242" w:lineRule="auto"/>
        <w:jc w:val="both"/>
        <w:rPr>
          <w:rFonts w:ascii="宋体" w:eastAsia="宋体"/>
          <w:sz w:val="24"/>
        </w:rPr>
        <w:sectPr w:rsidR="00EC029C">
          <w:pgSz w:w="12240" w:h="15840"/>
          <w:pgMar w:top="1300" w:right="1100" w:bottom="280" w:left="1320" w:header="720" w:footer="720" w:gutter="0"/>
          <w:cols w:space="720"/>
        </w:sectPr>
      </w:pPr>
    </w:p>
    <w:p w14:paraId="6F022531" w14:textId="77777777" w:rsidR="00EC029C" w:rsidRDefault="00000000">
      <w:pPr>
        <w:spacing w:before="62" w:line="242" w:lineRule="auto"/>
        <w:ind w:left="100" w:right="471"/>
        <w:jc w:val="both"/>
        <w:rPr>
          <w:rFonts w:ascii="宋体" w:eastAsia="宋体"/>
          <w:sz w:val="24"/>
        </w:rPr>
      </w:pPr>
      <w:r>
        <w:rPr>
          <w:rFonts w:ascii="宋体" w:eastAsia="宋体" w:hint="eastAsia"/>
          <w:spacing w:val="-2"/>
          <w:sz w:val="24"/>
        </w:rPr>
        <w:t>和毁灭</w:t>
      </w:r>
      <w:r>
        <w:rPr>
          <w:spacing w:val="-2"/>
          <w:sz w:val="24"/>
        </w:rPr>
        <w:t>,</w:t>
      </w:r>
      <w:r>
        <w:rPr>
          <w:rFonts w:ascii="宋体" w:eastAsia="宋体" w:hint="eastAsia"/>
          <w:spacing w:val="-2"/>
          <w:sz w:val="24"/>
        </w:rPr>
        <w:t>你们的灵魂就要受罚。这些东西必须归还</w:t>
      </w:r>
      <w:r>
        <w:rPr>
          <w:spacing w:val="-2"/>
          <w:sz w:val="24"/>
        </w:rPr>
        <w:t>,</w:t>
      </w:r>
      <w:r>
        <w:rPr>
          <w:rFonts w:ascii="宋体" w:eastAsia="宋体" w:hint="eastAsia"/>
          <w:spacing w:val="-2"/>
          <w:sz w:val="24"/>
        </w:rPr>
        <w:t>否则你们的灵魂就要代替它们。所有的悲伤和烦恼都无济于事</w:t>
      </w:r>
      <w:r>
        <w:rPr>
          <w:spacing w:val="-2"/>
          <w:sz w:val="24"/>
        </w:rPr>
        <w:t>,</w:t>
      </w:r>
      <w:r>
        <w:rPr>
          <w:rFonts w:ascii="宋体" w:eastAsia="宋体" w:hint="eastAsia"/>
          <w:spacing w:val="-2"/>
          <w:sz w:val="24"/>
        </w:rPr>
        <w:t>除非这些东西在你们的能力范围内归还。也许那是其他的东西来代替它</w:t>
      </w:r>
      <w:r>
        <w:rPr>
          <w:spacing w:val="-2"/>
          <w:sz w:val="24"/>
        </w:rPr>
        <w:t>,</w:t>
      </w:r>
      <w:r>
        <w:rPr>
          <w:rFonts w:ascii="宋体" w:eastAsia="宋体" w:hint="eastAsia"/>
          <w:spacing w:val="-2"/>
          <w:sz w:val="24"/>
        </w:rPr>
        <w:t>你们不能指望靠罪过活。</w:t>
      </w:r>
    </w:p>
    <w:p w14:paraId="4059C662" w14:textId="77777777" w:rsidR="00EC029C" w:rsidRDefault="00000000">
      <w:pPr>
        <w:spacing w:before="280" w:line="242" w:lineRule="auto"/>
        <w:ind w:left="100" w:right="405"/>
        <w:jc w:val="both"/>
        <w:rPr>
          <w:rFonts w:ascii="宋体" w:eastAsia="宋体"/>
          <w:sz w:val="24"/>
        </w:rPr>
      </w:pPr>
      <w:r>
        <w:rPr>
          <w:rFonts w:ascii="宋体" w:eastAsia="宋体" w:hint="eastAsia"/>
          <w:spacing w:val="-2"/>
          <w:sz w:val="24"/>
        </w:rPr>
        <w:t>也许仆人在主人的服侍中偷窃和侵吞</w:t>
      </w:r>
      <w:r>
        <w:rPr>
          <w:spacing w:val="-2"/>
          <w:sz w:val="24"/>
        </w:rPr>
        <w:t>,</w:t>
      </w:r>
      <w:r>
        <w:rPr>
          <w:rFonts w:ascii="宋体" w:eastAsia="宋体" w:hint="eastAsia"/>
          <w:spacing w:val="-2"/>
          <w:sz w:val="24"/>
        </w:rPr>
        <w:t>无论你们为自己得到什么</w:t>
      </w:r>
      <w:r>
        <w:rPr>
          <w:spacing w:val="-2"/>
          <w:sz w:val="24"/>
        </w:rPr>
        <w:t>,</w:t>
      </w:r>
      <w:r>
        <w:rPr>
          <w:rFonts w:ascii="宋体" w:eastAsia="宋体" w:hint="eastAsia"/>
          <w:spacing w:val="-2"/>
          <w:sz w:val="24"/>
        </w:rPr>
        <w:t>也许你们已经花掉了</w:t>
      </w:r>
      <w:r>
        <w:rPr>
          <w:spacing w:val="-2"/>
          <w:sz w:val="24"/>
        </w:rPr>
        <w:t>,</w:t>
      </w:r>
      <w:r>
        <w:rPr>
          <w:rFonts w:ascii="宋体" w:eastAsia="宋体" w:hint="eastAsia"/>
          <w:spacing w:val="-2"/>
          <w:sz w:val="24"/>
        </w:rPr>
        <w:t>但以后</w:t>
      </w:r>
      <w:r>
        <w:rPr>
          <w:spacing w:val="-2"/>
          <w:sz w:val="24"/>
        </w:rPr>
        <w:t>,</w:t>
      </w:r>
      <w:r>
        <w:rPr>
          <w:rFonts w:ascii="宋体" w:eastAsia="宋体" w:hint="eastAsia"/>
          <w:spacing w:val="-2"/>
          <w:sz w:val="24"/>
        </w:rPr>
        <w:t>要么你们的灵魂灭亡</w:t>
      </w:r>
      <w:r>
        <w:rPr>
          <w:spacing w:val="-2"/>
          <w:sz w:val="24"/>
        </w:rPr>
        <w:t>,</w:t>
      </w:r>
      <w:r>
        <w:rPr>
          <w:rFonts w:ascii="宋体" w:eastAsia="宋体" w:hint="eastAsia"/>
          <w:spacing w:val="-2"/>
          <w:sz w:val="24"/>
        </w:rPr>
        <w:t>要么你们必须在上帝使你们有能力的情况下归还</w:t>
      </w:r>
      <w:r>
        <w:rPr>
          <w:spacing w:val="-2"/>
          <w:sz w:val="24"/>
        </w:rPr>
        <w:t>,</w:t>
      </w:r>
      <w:r>
        <w:rPr>
          <w:rFonts w:ascii="宋体" w:eastAsia="宋体" w:hint="eastAsia"/>
          <w:spacing w:val="-2"/>
          <w:sz w:val="24"/>
        </w:rPr>
        <w:t>即使那是你们所有的财产</w:t>
      </w:r>
      <w:r>
        <w:rPr>
          <w:spacing w:val="-2"/>
          <w:sz w:val="24"/>
        </w:rPr>
        <w:t>,</w:t>
      </w:r>
      <w:r>
        <w:rPr>
          <w:rFonts w:ascii="宋体" w:eastAsia="宋体" w:hint="eastAsia"/>
          <w:spacing w:val="-2"/>
          <w:sz w:val="24"/>
        </w:rPr>
        <w:t>你们也有义务吐出那些你们得到的甜头。曾经有一个人亏欠别人五先令</w:t>
      </w:r>
      <w:r>
        <w:rPr>
          <w:spacing w:val="-2"/>
          <w:sz w:val="24"/>
        </w:rPr>
        <w:t>,</w:t>
      </w:r>
      <w:r>
        <w:rPr>
          <w:rFonts w:ascii="宋体" w:eastAsia="宋体" w:hint="eastAsia"/>
          <w:spacing w:val="-2"/>
          <w:sz w:val="24"/>
        </w:rPr>
        <w:t>五十年后</w:t>
      </w:r>
      <w:r>
        <w:rPr>
          <w:spacing w:val="-2"/>
          <w:sz w:val="24"/>
        </w:rPr>
        <w:t>,</w:t>
      </w:r>
      <w:r>
        <w:rPr>
          <w:rFonts w:ascii="宋体" w:eastAsia="宋体" w:hint="eastAsia"/>
          <w:spacing w:val="-2"/>
          <w:sz w:val="24"/>
        </w:rPr>
        <w:t>他把那五先令交到我手上</w:t>
      </w:r>
      <w:r>
        <w:rPr>
          <w:spacing w:val="-2"/>
          <w:sz w:val="24"/>
        </w:rPr>
        <w:t>,</w:t>
      </w:r>
      <w:r>
        <w:rPr>
          <w:rFonts w:ascii="宋体" w:eastAsia="宋体" w:hint="eastAsia"/>
          <w:spacing w:val="-2"/>
          <w:sz w:val="24"/>
        </w:rPr>
        <w:t>请求我归还。现在他的良心如此刺痛他</w:t>
      </w:r>
      <w:r>
        <w:rPr>
          <w:spacing w:val="-2"/>
          <w:sz w:val="24"/>
        </w:rPr>
        <w:t>,</w:t>
      </w:r>
      <w:r>
        <w:rPr>
          <w:rFonts w:ascii="宋体" w:eastAsia="宋体" w:hint="eastAsia"/>
          <w:spacing w:val="-2"/>
          <w:sz w:val="24"/>
        </w:rPr>
        <w:t>以至于他无法享受那</w:t>
      </w:r>
      <w:r>
        <w:rPr>
          <w:rFonts w:ascii="宋体" w:eastAsia="宋体" w:hint="eastAsia"/>
          <w:spacing w:val="-4"/>
          <w:sz w:val="24"/>
        </w:rPr>
        <w:t>笔钱。</w:t>
      </w:r>
    </w:p>
    <w:p w14:paraId="4F1C78A4" w14:textId="77777777" w:rsidR="00EC029C" w:rsidRDefault="00000000">
      <w:pPr>
        <w:spacing w:before="285" w:line="242" w:lineRule="auto"/>
        <w:ind w:left="100" w:right="340"/>
        <w:jc w:val="both"/>
        <w:rPr>
          <w:rFonts w:ascii="宋体" w:eastAsia="宋体"/>
          <w:sz w:val="24"/>
        </w:rPr>
      </w:pPr>
      <w:r>
        <w:rPr>
          <w:rFonts w:ascii="宋体" w:eastAsia="宋体" w:hint="eastAsia"/>
          <w:spacing w:val="-2"/>
          <w:sz w:val="24"/>
        </w:rPr>
        <w:t>所以</w:t>
      </w:r>
      <w:r>
        <w:rPr>
          <w:spacing w:val="-2"/>
          <w:sz w:val="24"/>
        </w:rPr>
        <w:t>,</w:t>
      </w:r>
      <w:r>
        <w:rPr>
          <w:rFonts w:ascii="宋体" w:eastAsia="宋体" w:hint="eastAsia"/>
          <w:spacing w:val="-2"/>
          <w:sz w:val="24"/>
        </w:rPr>
        <w:t>即使是在四十年、五十年或六十年前</w:t>
      </w:r>
      <w:r>
        <w:rPr>
          <w:spacing w:val="-2"/>
          <w:sz w:val="24"/>
        </w:rPr>
        <w:t>,</w:t>
      </w:r>
      <w:r>
        <w:rPr>
          <w:rFonts w:ascii="宋体" w:eastAsia="宋体" w:hint="eastAsia"/>
          <w:spacing w:val="-2"/>
          <w:sz w:val="24"/>
        </w:rPr>
        <w:t>当你们年轻的时候</w:t>
      </w:r>
      <w:r>
        <w:rPr>
          <w:spacing w:val="-2"/>
          <w:sz w:val="24"/>
        </w:rPr>
        <w:t>,</w:t>
      </w:r>
      <w:r>
        <w:rPr>
          <w:rFonts w:ascii="宋体" w:eastAsia="宋体" w:hint="eastAsia"/>
          <w:spacing w:val="-2"/>
          <w:sz w:val="24"/>
        </w:rPr>
        <w:t>你们做了错事</w:t>
      </w:r>
      <w:r>
        <w:rPr>
          <w:spacing w:val="-2"/>
          <w:sz w:val="24"/>
        </w:rPr>
        <w:t>,</w:t>
      </w:r>
      <w:r>
        <w:rPr>
          <w:rFonts w:ascii="宋体" w:eastAsia="宋体" w:hint="eastAsia"/>
          <w:spacing w:val="-2"/>
          <w:sz w:val="24"/>
        </w:rPr>
        <w:t>只要你们指望从上帝那里得到怜悯</w:t>
      </w:r>
      <w:r>
        <w:rPr>
          <w:spacing w:val="-2"/>
          <w:sz w:val="24"/>
        </w:rPr>
        <w:t>,</w:t>
      </w:r>
      <w:r>
        <w:rPr>
          <w:rFonts w:ascii="宋体" w:eastAsia="宋体" w:hint="eastAsia"/>
          <w:spacing w:val="-2"/>
          <w:sz w:val="24"/>
        </w:rPr>
        <w:t>你们就有义务归还你们亏欠的东西</w:t>
      </w:r>
      <w:r>
        <w:rPr>
          <w:spacing w:val="-2"/>
          <w:sz w:val="24"/>
        </w:rPr>
        <w:t>,</w:t>
      </w:r>
      <w:r>
        <w:rPr>
          <w:rFonts w:ascii="宋体" w:eastAsia="宋体" w:hint="eastAsia"/>
          <w:spacing w:val="-2"/>
          <w:sz w:val="24"/>
        </w:rPr>
        <w:t>因为罪恶不会带来繁荣</w:t>
      </w:r>
      <w:r>
        <w:rPr>
          <w:spacing w:val="-2"/>
          <w:sz w:val="24"/>
        </w:rPr>
        <w:t>,</w:t>
      </w:r>
      <w:r>
        <w:rPr>
          <w:rFonts w:ascii="宋体" w:eastAsia="宋体" w:hint="eastAsia"/>
          <w:spacing w:val="-2"/>
          <w:sz w:val="24"/>
        </w:rPr>
        <w:t>不会带来好处</w:t>
      </w:r>
      <w:r>
        <w:rPr>
          <w:spacing w:val="-2"/>
          <w:sz w:val="24"/>
        </w:rPr>
        <w:t>,</w:t>
      </w:r>
      <w:r>
        <w:rPr>
          <w:rFonts w:ascii="宋体" w:eastAsia="宋体" w:hint="eastAsia"/>
          <w:spacing w:val="-2"/>
          <w:sz w:val="24"/>
        </w:rPr>
        <w:t>罪恶中有太多的邪恶。这是第一点</w:t>
      </w:r>
      <w:r>
        <w:rPr>
          <w:spacing w:val="-2"/>
          <w:sz w:val="24"/>
        </w:rPr>
        <w:t>,</w:t>
      </w:r>
      <w:r>
        <w:rPr>
          <w:rFonts w:ascii="宋体" w:eastAsia="宋体" w:hint="eastAsia"/>
          <w:spacing w:val="-2"/>
          <w:sz w:val="24"/>
        </w:rPr>
        <w:t>当一个人因罪恶而繁荣时</w:t>
      </w:r>
      <w:r>
        <w:rPr>
          <w:spacing w:val="-2"/>
          <w:sz w:val="24"/>
        </w:rPr>
        <w:t>,</w:t>
      </w:r>
      <w:r>
        <w:rPr>
          <w:rFonts w:ascii="宋体" w:eastAsia="宋体" w:hint="eastAsia"/>
          <w:spacing w:val="-2"/>
          <w:sz w:val="24"/>
        </w:rPr>
        <w:t>尽管他繁荣</w:t>
      </w:r>
      <w:r>
        <w:rPr>
          <w:spacing w:val="-2"/>
          <w:sz w:val="24"/>
        </w:rPr>
        <w:t>,</w:t>
      </w:r>
      <w:r>
        <w:rPr>
          <w:rFonts w:ascii="宋体" w:eastAsia="宋体" w:hint="eastAsia"/>
          <w:spacing w:val="-2"/>
          <w:sz w:val="24"/>
        </w:rPr>
        <w:t>他仍然可能</w:t>
      </w:r>
      <w:r>
        <w:rPr>
          <w:rFonts w:ascii="宋体" w:eastAsia="宋体" w:hint="eastAsia"/>
          <w:spacing w:val="-4"/>
          <w:sz w:val="24"/>
        </w:rPr>
        <w:t>很悲惨。</w:t>
      </w:r>
    </w:p>
    <w:p w14:paraId="124CF9A8" w14:textId="77777777" w:rsidR="00EC029C" w:rsidRDefault="00000000">
      <w:pPr>
        <w:spacing w:before="282" w:line="242" w:lineRule="auto"/>
        <w:ind w:left="100" w:right="459"/>
        <w:rPr>
          <w:sz w:val="24"/>
        </w:rPr>
      </w:pPr>
      <w:r>
        <w:rPr>
          <w:rFonts w:ascii="宋体" w:eastAsia="宋体" w:hint="eastAsia"/>
          <w:spacing w:val="-2"/>
          <w:sz w:val="24"/>
        </w:rPr>
        <w:t>第二</w:t>
      </w:r>
      <w:r>
        <w:rPr>
          <w:spacing w:val="-2"/>
          <w:sz w:val="24"/>
        </w:rPr>
        <w:t>,</w:t>
      </w:r>
      <w:r>
        <w:rPr>
          <w:rFonts w:ascii="宋体" w:eastAsia="宋体" w:hint="eastAsia"/>
          <w:spacing w:val="-2"/>
          <w:sz w:val="24"/>
        </w:rPr>
        <w:t>当一个人因繁荣而犯罪时</w:t>
      </w:r>
      <w:r>
        <w:rPr>
          <w:spacing w:val="-2"/>
          <w:sz w:val="24"/>
        </w:rPr>
        <w:t>:</w:t>
      </w:r>
      <w:r>
        <w:rPr>
          <w:rFonts w:ascii="宋体" w:eastAsia="宋体" w:hint="eastAsia"/>
          <w:spacing w:val="-2"/>
          <w:sz w:val="24"/>
        </w:rPr>
        <w:t>就像一个人因罪恶而繁荣一样</w:t>
      </w:r>
      <w:r>
        <w:rPr>
          <w:spacing w:val="-2"/>
          <w:sz w:val="24"/>
        </w:rPr>
        <w:t>,</w:t>
      </w:r>
      <w:r>
        <w:rPr>
          <w:rFonts w:ascii="宋体" w:eastAsia="宋体" w:hint="eastAsia"/>
          <w:spacing w:val="-2"/>
          <w:sz w:val="24"/>
        </w:rPr>
        <w:t>当罪恶随着繁荣而来时</w:t>
      </w:r>
      <w:r>
        <w:rPr>
          <w:spacing w:val="-2"/>
          <w:sz w:val="24"/>
        </w:rPr>
        <w:t>,</w:t>
      </w:r>
      <w:r>
        <w:rPr>
          <w:rFonts w:ascii="宋体" w:eastAsia="宋体" w:hint="eastAsia"/>
          <w:spacing w:val="-2"/>
          <w:sz w:val="24"/>
        </w:rPr>
        <w:t>同样有三点需要考虑。有时罪恶随着繁荣而来</w:t>
      </w:r>
      <w:r>
        <w:rPr>
          <w:spacing w:val="-2"/>
          <w:sz w:val="24"/>
        </w:rPr>
        <w:t>,</w:t>
      </w:r>
      <w:r>
        <w:rPr>
          <w:rFonts w:ascii="宋体" w:eastAsia="宋体" w:hint="eastAsia"/>
          <w:spacing w:val="-2"/>
          <w:sz w:val="24"/>
        </w:rPr>
        <w:t>一个人因为更加繁荣而更加罪恶</w:t>
      </w:r>
      <w:r>
        <w:rPr>
          <w:spacing w:val="-2"/>
          <w:sz w:val="24"/>
        </w:rPr>
        <w:t>;</w:t>
      </w:r>
      <w:r>
        <w:rPr>
          <w:rFonts w:ascii="宋体" w:eastAsia="宋体" w:hint="eastAsia"/>
          <w:spacing w:val="-2"/>
          <w:sz w:val="24"/>
        </w:rPr>
        <w:t>这个人尽管繁荣</w:t>
      </w:r>
      <w:r>
        <w:rPr>
          <w:spacing w:val="-2"/>
          <w:sz w:val="24"/>
        </w:rPr>
        <w:t>,</w:t>
      </w:r>
      <w:r>
        <w:rPr>
          <w:rFonts w:ascii="宋体" w:eastAsia="宋体" w:hint="eastAsia"/>
          <w:spacing w:val="-2"/>
          <w:sz w:val="24"/>
        </w:rPr>
        <w:t>却可能很悲惨</w:t>
      </w:r>
      <w:r>
        <w:rPr>
          <w:spacing w:val="-2"/>
          <w:sz w:val="24"/>
        </w:rPr>
        <w:t>,</w:t>
      </w:r>
      <w:r>
        <w:rPr>
          <w:rFonts w:ascii="宋体" w:eastAsia="宋体" w:hint="eastAsia"/>
          <w:spacing w:val="-2"/>
          <w:sz w:val="24"/>
        </w:rPr>
        <w:t>因为</w:t>
      </w:r>
      <w:r>
        <w:rPr>
          <w:spacing w:val="-2"/>
          <w:sz w:val="24"/>
        </w:rPr>
        <w:t>:</w:t>
      </w:r>
    </w:p>
    <w:p w14:paraId="2E125FD9" w14:textId="77777777" w:rsidR="00EC029C" w:rsidRDefault="00EC029C">
      <w:pPr>
        <w:pStyle w:val="a3"/>
        <w:spacing w:before="10"/>
        <w:ind w:left="0"/>
        <w:jc w:val="left"/>
        <w:rPr>
          <w:sz w:val="24"/>
        </w:rPr>
      </w:pPr>
    </w:p>
    <w:p w14:paraId="11F3DC0E" w14:textId="77777777" w:rsidR="00EC029C" w:rsidRDefault="00000000">
      <w:pPr>
        <w:spacing w:line="242" w:lineRule="auto"/>
        <w:ind w:left="100" w:right="411"/>
        <w:rPr>
          <w:rFonts w:ascii="宋体" w:eastAsia="宋体"/>
          <w:sz w:val="24"/>
        </w:rPr>
      </w:pPr>
      <w:r>
        <w:rPr>
          <w:rFonts w:ascii="宋体" w:eastAsia="宋体" w:hint="eastAsia"/>
          <w:sz w:val="24"/>
        </w:rPr>
        <w:t>第一</w:t>
      </w:r>
      <w:r>
        <w:rPr>
          <w:sz w:val="24"/>
        </w:rPr>
        <w:t>,</w:t>
      </w:r>
      <w:r>
        <w:rPr>
          <w:rFonts w:ascii="宋体" w:eastAsia="宋体" w:hint="eastAsia"/>
          <w:spacing w:val="-3"/>
          <w:sz w:val="24"/>
        </w:rPr>
        <w:t>当繁荣成为罪恶的燃料时。 第二</w:t>
      </w:r>
      <w:r>
        <w:rPr>
          <w:sz w:val="24"/>
        </w:rPr>
        <w:t>,</w:t>
      </w:r>
      <w:r>
        <w:rPr>
          <w:rFonts w:ascii="宋体" w:eastAsia="宋体" w:hint="eastAsia"/>
          <w:spacing w:val="-2"/>
          <w:sz w:val="24"/>
        </w:rPr>
        <w:t>当它给他们更多犯罪的自由和许可时。 第三</w:t>
      </w:r>
      <w:r>
        <w:rPr>
          <w:sz w:val="24"/>
        </w:rPr>
        <w:t>,</w:t>
      </w:r>
      <w:r>
        <w:rPr>
          <w:rFonts w:ascii="宋体" w:eastAsia="宋体" w:hint="eastAsia"/>
          <w:sz w:val="24"/>
        </w:rPr>
        <w:t>当它</w:t>
      </w:r>
      <w:r>
        <w:rPr>
          <w:rFonts w:ascii="宋体" w:eastAsia="宋体" w:hint="eastAsia"/>
          <w:spacing w:val="-6"/>
          <w:sz w:val="24"/>
        </w:rPr>
        <w:t>使他们在罪中更加刚硬时。 这个人虽然一生都没有遭受磨难</w:t>
      </w:r>
      <w:r>
        <w:rPr>
          <w:spacing w:val="-2"/>
          <w:sz w:val="24"/>
        </w:rPr>
        <w:t>,</w:t>
      </w:r>
      <w:r>
        <w:rPr>
          <w:rFonts w:ascii="宋体" w:eastAsia="宋体" w:hint="eastAsia"/>
          <w:spacing w:val="-2"/>
          <w:sz w:val="24"/>
        </w:rPr>
        <w:t>却是个极其悲惨的人</w:t>
      </w:r>
      <w:r>
        <w:rPr>
          <w:spacing w:val="-2"/>
          <w:sz w:val="24"/>
        </w:rPr>
        <w:t>,</w:t>
      </w:r>
      <w:r>
        <w:rPr>
          <w:rFonts w:ascii="宋体" w:eastAsia="宋体" w:hint="eastAsia"/>
          <w:spacing w:val="-2"/>
          <w:sz w:val="24"/>
        </w:rPr>
        <w:t>因为他摆脱了磨难。</w:t>
      </w:r>
    </w:p>
    <w:p w14:paraId="534DBEDB" w14:textId="77777777" w:rsidR="00EC029C" w:rsidRDefault="00000000">
      <w:pPr>
        <w:spacing w:before="281" w:line="242" w:lineRule="auto"/>
        <w:ind w:left="820" w:right="359" w:hanging="360"/>
        <w:rPr>
          <w:rFonts w:ascii="宋体" w:eastAsia="宋体"/>
        </w:rPr>
      </w:pPr>
      <w:r>
        <w:rPr>
          <w:sz w:val="24"/>
        </w:rPr>
        <w:t>1.</w:t>
      </w:r>
      <w:r>
        <w:rPr>
          <w:spacing w:val="6"/>
          <w:sz w:val="24"/>
        </w:rPr>
        <w:t xml:space="preserve">   </w:t>
      </w:r>
      <w:r>
        <w:rPr>
          <w:rFonts w:ascii="宋体" w:eastAsia="宋体" w:hint="eastAsia"/>
          <w:spacing w:val="-3"/>
        </w:rPr>
        <w:t>他的繁荣成了罪恶的燃料</w:t>
      </w:r>
      <w:r>
        <w:t>,</w:t>
      </w:r>
      <w:r>
        <w:rPr>
          <w:rFonts w:ascii="宋体" w:eastAsia="宋体" w:hint="eastAsia"/>
          <w:spacing w:val="-3"/>
        </w:rPr>
        <w:t>成了罪恶赖以工作的材料。许多人因为繁荣</w:t>
      </w:r>
      <w:r>
        <w:t>,</w:t>
      </w:r>
      <w:r>
        <w:rPr>
          <w:rFonts w:ascii="宋体" w:eastAsia="宋体" w:hint="eastAsia"/>
          <w:spacing w:val="-3"/>
        </w:rPr>
        <w:t>罪恶就在繁荣中长到了极高的程度。繁荣滋养了情欲</w:t>
      </w:r>
      <w:r>
        <w:rPr>
          <w:spacing w:val="-2"/>
        </w:rPr>
        <w:t>,</w:t>
      </w:r>
      <w:r>
        <w:rPr>
          <w:rFonts w:ascii="宋体" w:eastAsia="宋体" w:hint="eastAsia"/>
          <w:spacing w:val="-2"/>
        </w:rPr>
        <w:t>肥育了恶意</w:t>
      </w:r>
      <w:r>
        <w:rPr>
          <w:spacing w:val="-2"/>
        </w:rPr>
        <w:t>,</w:t>
      </w:r>
      <w:r>
        <w:rPr>
          <w:rFonts w:ascii="宋体" w:eastAsia="宋体" w:hint="eastAsia"/>
          <w:spacing w:val="-3"/>
        </w:rPr>
        <w:t>助长了骄傲。如果不是因为他有这样的产业和健康强壮的身体</w:t>
      </w:r>
      <w:r>
        <w:rPr>
          <w:spacing w:val="-2"/>
        </w:rPr>
        <w:t>,</w:t>
      </w:r>
      <w:r>
        <w:rPr>
          <w:rFonts w:ascii="宋体" w:eastAsia="宋体" w:hint="eastAsia"/>
          <w:spacing w:val="-3"/>
        </w:rPr>
        <w:t>他就不会犯下如此多的情欲、污秽、酗酒、骄傲、恶意和报复。上帝越是使他们摆脱苦难、疾病和贫穷</w:t>
      </w:r>
      <w:r>
        <w:rPr>
          <w:spacing w:val="-2"/>
        </w:rPr>
        <w:t>,</w:t>
      </w:r>
      <w:r>
        <w:rPr>
          <w:rFonts w:ascii="宋体" w:eastAsia="宋体" w:hint="eastAsia"/>
          <w:spacing w:val="-3"/>
        </w:rPr>
        <w:t>他的罪恶、邪恶和内心的情欲就越有燃料可烧</w:t>
      </w:r>
      <w:r>
        <w:rPr>
          <w:spacing w:val="-2"/>
        </w:rPr>
        <w:t>,</w:t>
      </w:r>
      <w:r>
        <w:rPr>
          <w:rFonts w:ascii="宋体" w:eastAsia="宋体" w:hint="eastAsia"/>
          <w:spacing w:val="-2"/>
        </w:rPr>
        <w:t>越发高</w:t>
      </w:r>
      <w:r>
        <w:rPr>
          <w:rFonts w:ascii="宋体" w:eastAsia="宋体" w:hint="eastAsia"/>
          <w:spacing w:val="-3"/>
        </w:rPr>
        <w:t>涨。就像身体一样</w:t>
      </w:r>
      <w:r>
        <w:t>,</w:t>
      </w:r>
      <w:r>
        <w:rPr>
          <w:rFonts w:ascii="宋体" w:eastAsia="宋体" w:hint="eastAsia"/>
          <w:spacing w:val="-3"/>
        </w:rPr>
        <w:t>身体的体液是疾病赖以生长和滋养的材料。它们对身体没有好处</w:t>
      </w:r>
      <w:r>
        <w:t>,</w:t>
      </w:r>
      <w:r>
        <w:rPr>
          <w:rFonts w:ascii="宋体" w:eastAsia="宋体" w:hint="eastAsia"/>
          <w:spacing w:val="-1"/>
        </w:rPr>
        <w:t>只会</w:t>
      </w:r>
      <w:r>
        <w:rPr>
          <w:rFonts w:ascii="宋体" w:eastAsia="宋体" w:hint="eastAsia"/>
          <w:spacing w:val="-2"/>
        </w:rPr>
        <w:t>伤害身体。</w:t>
      </w:r>
    </w:p>
    <w:p w14:paraId="689FB31E" w14:textId="77777777" w:rsidR="00EC029C" w:rsidRDefault="00EC029C">
      <w:pPr>
        <w:pStyle w:val="a3"/>
        <w:spacing w:before="3"/>
        <w:ind w:left="0"/>
        <w:jc w:val="left"/>
        <w:rPr>
          <w:rFonts w:ascii="宋体"/>
          <w:sz w:val="22"/>
        </w:rPr>
      </w:pPr>
    </w:p>
    <w:p w14:paraId="51A784C0" w14:textId="77777777" w:rsidR="00EC029C" w:rsidRDefault="00000000">
      <w:pPr>
        <w:spacing w:before="1" w:line="242" w:lineRule="auto"/>
        <w:ind w:left="100" w:right="354"/>
        <w:jc w:val="both"/>
        <w:rPr>
          <w:rFonts w:ascii="宋体" w:eastAsia="宋体"/>
          <w:sz w:val="24"/>
        </w:rPr>
      </w:pPr>
      <w:r>
        <w:rPr>
          <w:rFonts w:ascii="宋体" w:eastAsia="宋体" w:hint="eastAsia"/>
          <w:spacing w:val="-2"/>
          <w:sz w:val="24"/>
        </w:rPr>
        <w:t>有些人手臂和腿很粗壮</w:t>
      </w:r>
      <w:r>
        <w:rPr>
          <w:spacing w:val="-2"/>
          <w:sz w:val="24"/>
        </w:rPr>
        <w:t>,</w:t>
      </w:r>
      <w:r>
        <w:rPr>
          <w:rFonts w:ascii="宋体" w:eastAsia="宋体" w:hint="eastAsia"/>
          <w:spacing w:val="-2"/>
          <w:sz w:val="24"/>
        </w:rPr>
        <w:t>但那是什么样的粗壮呢</w:t>
      </w:r>
      <w:r>
        <w:rPr>
          <w:spacing w:val="-2"/>
          <w:sz w:val="24"/>
        </w:rPr>
        <w:t>?</w:t>
      </w:r>
      <w:r>
        <w:rPr>
          <w:rFonts w:ascii="宋体" w:eastAsia="宋体" w:hint="eastAsia"/>
          <w:spacing w:val="-2"/>
          <w:sz w:val="24"/>
        </w:rPr>
        <w:t>是一种因疾病、因水肿而来的粗壮</w:t>
      </w:r>
      <w:r>
        <w:rPr>
          <w:spacing w:val="-2"/>
          <w:sz w:val="24"/>
        </w:rPr>
        <w:t>,</w:t>
      </w:r>
      <w:r>
        <w:rPr>
          <w:rFonts w:ascii="宋体" w:eastAsia="宋体" w:hint="eastAsia"/>
          <w:spacing w:val="-2"/>
          <w:sz w:val="24"/>
        </w:rPr>
        <w:t>他们的身体充满了这样的体液</w:t>
      </w:r>
      <w:r>
        <w:rPr>
          <w:spacing w:val="-2"/>
          <w:sz w:val="24"/>
        </w:rPr>
        <w:t>,</w:t>
      </w:r>
      <w:r>
        <w:rPr>
          <w:rFonts w:ascii="宋体" w:eastAsia="宋体" w:hint="eastAsia"/>
          <w:spacing w:val="-2"/>
          <w:sz w:val="24"/>
        </w:rPr>
        <w:t>滋养了身体的疾病。现在</w:t>
      </w:r>
      <w:r>
        <w:rPr>
          <w:spacing w:val="-2"/>
          <w:sz w:val="24"/>
        </w:rPr>
        <w:t>,</w:t>
      </w:r>
      <w:r>
        <w:rPr>
          <w:rFonts w:ascii="宋体" w:eastAsia="宋体" w:hint="eastAsia"/>
          <w:spacing w:val="-2"/>
          <w:sz w:val="24"/>
        </w:rPr>
        <w:t>这些体液是我们应该欢欣鼓舞的东西吗</w:t>
      </w:r>
      <w:r>
        <w:rPr>
          <w:spacing w:val="-2"/>
          <w:sz w:val="24"/>
        </w:rPr>
        <w:t>?</w:t>
      </w:r>
      <w:r>
        <w:rPr>
          <w:rFonts w:ascii="宋体" w:eastAsia="宋体" w:hint="eastAsia"/>
          <w:spacing w:val="-2"/>
          <w:sz w:val="24"/>
        </w:rPr>
        <w:t>它们对身体有好处吗</w:t>
      </w:r>
      <w:r>
        <w:rPr>
          <w:spacing w:val="-2"/>
          <w:sz w:val="24"/>
        </w:rPr>
        <w:t>?</w:t>
      </w:r>
      <w:r>
        <w:rPr>
          <w:rFonts w:ascii="宋体" w:eastAsia="宋体" w:hint="eastAsia"/>
          <w:spacing w:val="-2"/>
          <w:sz w:val="24"/>
        </w:rPr>
        <w:t>它们使身体变大</w:t>
      </w:r>
      <w:r>
        <w:rPr>
          <w:spacing w:val="-2"/>
          <w:sz w:val="24"/>
        </w:rPr>
        <w:t>,</w:t>
      </w:r>
      <w:r>
        <w:rPr>
          <w:rFonts w:ascii="宋体" w:eastAsia="宋体" w:hint="eastAsia"/>
          <w:spacing w:val="-2"/>
          <w:sz w:val="24"/>
        </w:rPr>
        <w:t>但不是变好。</w:t>
      </w:r>
    </w:p>
    <w:p w14:paraId="229CA772" w14:textId="77777777" w:rsidR="00EC029C" w:rsidRDefault="00000000">
      <w:pPr>
        <w:spacing w:before="280" w:line="242" w:lineRule="auto"/>
        <w:ind w:left="100" w:right="275"/>
        <w:rPr>
          <w:rFonts w:ascii="宋体" w:eastAsia="宋体"/>
          <w:sz w:val="24"/>
        </w:rPr>
      </w:pPr>
      <w:r>
        <w:rPr>
          <w:rFonts w:ascii="宋体" w:eastAsia="宋体" w:hint="eastAsia"/>
          <w:sz w:val="24"/>
        </w:rPr>
        <w:t>同样</w:t>
      </w:r>
      <w:r>
        <w:rPr>
          <w:spacing w:val="-3"/>
          <w:sz w:val="24"/>
        </w:rPr>
        <w:t>,</w:t>
      </w:r>
      <w:r>
        <w:rPr>
          <w:rFonts w:ascii="宋体" w:eastAsia="宋体" w:hint="eastAsia"/>
          <w:sz w:val="24"/>
        </w:rPr>
        <w:t>任何人的产业</w:t>
      </w:r>
      <w:r>
        <w:rPr>
          <w:sz w:val="24"/>
        </w:rPr>
        <w:t>,</w:t>
      </w:r>
      <w:r>
        <w:rPr>
          <w:rFonts w:ascii="宋体" w:eastAsia="宋体" w:hint="eastAsia"/>
          <w:sz w:val="24"/>
        </w:rPr>
        <w:t>如果成了滋养情欲的材料</w:t>
      </w:r>
      <w:r>
        <w:rPr>
          <w:sz w:val="24"/>
        </w:rPr>
        <w:t>,</w:t>
      </w:r>
      <w:r>
        <w:rPr>
          <w:rFonts w:ascii="宋体" w:eastAsia="宋体" w:hint="eastAsia"/>
          <w:sz w:val="24"/>
        </w:rPr>
        <w:t>让情欲在其上滋生和成长</w:t>
      </w:r>
      <w:r>
        <w:rPr>
          <w:sz w:val="24"/>
        </w:rPr>
        <w:t>,</w:t>
      </w:r>
      <w:r>
        <w:rPr>
          <w:rFonts w:ascii="宋体" w:eastAsia="宋体" w:hint="eastAsia"/>
          <w:sz w:val="24"/>
        </w:rPr>
        <w:t>这样的人越是繁荣</w:t>
      </w:r>
      <w:r>
        <w:rPr>
          <w:spacing w:val="-16"/>
          <w:sz w:val="24"/>
        </w:rPr>
        <w:t>,</w:t>
      </w:r>
      <w:r>
        <w:rPr>
          <w:rFonts w:ascii="宋体" w:eastAsia="宋体" w:hint="eastAsia"/>
          <w:sz w:val="24"/>
        </w:rPr>
        <w:t>就越是悲惨。通常邪恶的人</w:t>
      </w:r>
      <w:r>
        <w:rPr>
          <w:spacing w:val="-3"/>
          <w:sz w:val="24"/>
        </w:rPr>
        <w:t>,</w:t>
      </w:r>
      <w:r>
        <w:rPr>
          <w:rFonts w:ascii="宋体" w:eastAsia="宋体" w:hint="eastAsia"/>
          <w:sz w:val="24"/>
        </w:rPr>
        <w:t>因着内心的恶意</w:t>
      </w:r>
      <w:r>
        <w:rPr>
          <w:sz w:val="24"/>
        </w:rPr>
        <w:t>,</w:t>
      </w:r>
      <w:r>
        <w:rPr>
          <w:rFonts w:ascii="宋体" w:eastAsia="宋体" w:hint="eastAsia"/>
          <w:sz w:val="24"/>
        </w:rPr>
        <w:t>会把所有的繁荣变成滋养情欲的东西</w:t>
      </w:r>
      <w:r>
        <w:rPr>
          <w:sz w:val="24"/>
        </w:rPr>
        <w:t>,</w:t>
      </w:r>
      <w:r>
        <w:rPr>
          <w:rFonts w:ascii="宋体" w:eastAsia="宋体" w:hint="eastAsia"/>
          <w:sz w:val="24"/>
        </w:rPr>
        <w:t>除此之外别无他用。就像一颗虔诚的心会把所享受的一切都变成恩典赖以工作和促进恩典工作的材料一样</w:t>
      </w:r>
      <w:r>
        <w:rPr>
          <w:spacing w:val="-3"/>
          <w:sz w:val="24"/>
        </w:rPr>
        <w:t>,</w:t>
      </w:r>
      <w:r>
        <w:rPr>
          <w:rFonts w:ascii="宋体" w:eastAsia="宋体" w:hint="eastAsia"/>
          <w:sz w:val="24"/>
        </w:rPr>
        <w:t>邪恶的心也会把所享受的一切都变成情欲赖以工作和助长情欲的材料。一个彰   显恩典的超越</w:t>
      </w:r>
      <w:r>
        <w:rPr>
          <w:spacing w:val="-3"/>
          <w:sz w:val="24"/>
        </w:rPr>
        <w:t>,</w:t>
      </w:r>
      <w:r>
        <w:rPr>
          <w:rFonts w:ascii="宋体" w:eastAsia="宋体" w:hint="eastAsia"/>
          <w:sz w:val="24"/>
        </w:rPr>
        <w:t>另一个彰显罪恶的恶毒。如果罪恶是如此大的罪恶</w:t>
      </w:r>
      <w:r>
        <w:rPr>
          <w:sz w:val="24"/>
        </w:rPr>
        <w:t>,</w:t>
      </w:r>
      <w:r>
        <w:rPr>
          <w:rFonts w:ascii="宋体" w:eastAsia="宋体" w:hint="eastAsia"/>
          <w:sz w:val="24"/>
        </w:rPr>
        <w:t>那么无论一个人享受什么</w:t>
      </w:r>
      <w:r>
        <w:rPr>
          <w:spacing w:val="-3"/>
          <w:sz w:val="24"/>
        </w:rPr>
        <w:t>,</w:t>
      </w:r>
      <w:r>
        <w:rPr>
          <w:rFonts w:ascii="宋体" w:eastAsia="宋体" w:hint="eastAsia"/>
          <w:sz w:val="24"/>
        </w:rPr>
        <w:t>如果它助长罪恶</w:t>
      </w:r>
      <w:r>
        <w:rPr>
          <w:sz w:val="24"/>
        </w:rPr>
        <w:t>,</w:t>
      </w:r>
      <w:r>
        <w:rPr>
          <w:rFonts w:ascii="宋体" w:eastAsia="宋体" w:hint="eastAsia"/>
          <w:sz w:val="24"/>
        </w:rPr>
        <w:t>滋养罪恶</w:t>
      </w:r>
      <w:r>
        <w:rPr>
          <w:sz w:val="24"/>
        </w:rPr>
        <w:t>,</w:t>
      </w:r>
      <w:r>
        <w:rPr>
          <w:rFonts w:ascii="宋体" w:eastAsia="宋体" w:hint="eastAsia"/>
          <w:sz w:val="24"/>
        </w:rPr>
        <w:t>就使他更加悲惨</w:t>
      </w:r>
      <w:r>
        <w:rPr>
          <w:sz w:val="24"/>
        </w:rPr>
        <w:t>,</w:t>
      </w:r>
      <w:r>
        <w:rPr>
          <w:rFonts w:ascii="宋体" w:eastAsia="宋体" w:hint="eastAsia"/>
          <w:sz w:val="24"/>
        </w:rPr>
        <w:t>成为一个悲惨的受造物。虽然他是个繁荣的人</w:t>
      </w:r>
      <w:r>
        <w:rPr>
          <w:spacing w:val="-3"/>
          <w:sz w:val="24"/>
        </w:rPr>
        <w:t>,</w:t>
      </w:r>
      <w:r>
        <w:rPr>
          <w:rFonts w:ascii="宋体" w:eastAsia="宋体" w:hint="eastAsia"/>
          <w:sz w:val="24"/>
        </w:rPr>
        <w:t>但这个人是悲惨的</w:t>
      </w:r>
      <w:r>
        <w:rPr>
          <w:sz w:val="24"/>
        </w:rPr>
        <w:t>,</w:t>
      </w:r>
      <w:r>
        <w:rPr>
          <w:rFonts w:ascii="宋体" w:eastAsia="宋体" w:hint="eastAsia"/>
          <w:sz w:val="24"/>
        </w:rPr>
        <w:t>因为他的繁荣使他更加罪恶。</w:t>
      </w:r>
    </w:p>
    <w:p w14:paraId="6ED09741" w14:textId="77777777" w:rsidR="00EC029C" w:rsidRDefault="00000000">
      <w:pPr>
        <w:spacing w:before="284" w:line="242" w:lineRule="auto"/>
        <w:ind w:left="820" w:right="352" w:hanging="360"/>
        <w:rPr>
          <w:rFonts w:ascii="宋体" w:eastAsia="宋体"/>
        </w:rPr>
      </w:pPr>
      <w:r>
        <w:rPr>
          <w:sz w:val="24"/>
        </w:rPr>
        <w:t>1.</w:t>
      </w:r>
      <w:r>
        <w:rPr>
          <w:spacing w:val="6"/>
          <w:sz w:val="24"/>
        </w:rPr>
        <w:t xml:space="preserve">   </w:t>
      </w:r>
      <w:r>
        <w:rPr>
          <w:rFonts w:ascii="宋体" w:eastAsia="宋体" w:hint="eastAsia"/>
          <w:spacing w:val="-3"/>
        </w:rPr>
        <w:t>如果他的繁荣给了他更多犯罪的自由呢</w:t>
      </w:r>
      <w:r>
        <w:rPr>
          <w:spacing w:val="-1"/>
        </w:rPr>
        <w:t>?</w:t>
      </w:r>
      <w:r>
        <w:rPr>
          <w:rFonts w:ascii="宋体" w:eastAsia="宋体" w:hint="eastAsia"/>
          <w:spacing w:val="-3"/>
        </w:rPr>
        <w:t>就像这样</w:t>
      </w:r>
      <w:r>
        <w:t>,</w:t>
      </w:r>
      <w:r>
        <w:rPr>
          <w:rFonts w:ascii="宋体" w:eastAsia="宋体" w:hint="eastAsia"/>
          <w:spacing w:val="-3"/>
        </w:rPr>
        <w:t>许多贫穷的人很快就受到约束</w:t>
      </w:r>
      <w:r>
        <w:rPr>
          <w:spacing w:val="-2"/>
        </w:rPr>
        <w:t>,</w:t>
      </w:r>
      <w:r>
        <w:rPr>
          <w:rFonts w:ascii="宋体" w:eastAsia="宋体" w:hint="eastAsia"/>
          <w:spacing w:val="-2"/>
        </w:rPr>
        <w:t>他们有很多约束</w:t>
      </w:r>
      <w:r>
        <w:rPr>
          <w:spacing w:val="-2"/>
        </w:rPr>
        <w:t>,</w:t>
      </w:r>
      <w:r>
        <w:rPr>
          <w:rFonts w:ascii="宋体" w:eastAsia="宋体" w:hint="eastAsia"/>
          <w:spacing w:val="-1"/>
        </w:rPr>
        <w:t>唉</w:t>
      </w:r>
      <w:r>
        <w:rPr>
          <w:spacing w:val="-2"/>
        </w:rPr>
        <w:t>,</w:t>
      </w:r>
      <w:r>
        <w:rPr>
          <w:rFonts w:ascii="宋体" w:eastAsia="宋体" w:hint="eastAsia"/>
          <w:spacing w:val="-3"/>
        </w:rPr>
        <w:t>他们害怕如果他们醉酒或不洁</w:t>
      </w:r>
      <w:r>
        <w:t>,</w:t>
      </w:r>
      <w:r>
        <w:rPr>
          <w:rFonts w:ascii="宋体" w:eastAsia="宋体" w:hint="eastAsia"/>
          <w:spacing w:val="-3"/>
        </w:rPr>
        <w:t>法律就会抓住他们</w:t>
      </w:r>
      <w:r>
        <w:t>,</w:t>
      </w:r>
      <w:r>
        <w:rPr>
          <w:rFonts w:ascii="宋体" w:eastAsia="宋体" w:hint="eastAsia"/>
          <w:spacing w:val="-3"/>
        </w:rPr>
        <w:t>他很快就受到约束</w:t>
      </w:r>
      <w:r>
        <w:t>;</w:t>
      </w:r>
      <w:r>
        <w:rPr>
          <w:rFonts w:ascii="宋体" w:eastAsia="宋体" w:hint="eastAsia"/>
          <w:spacing w:val="-2"/>
        </w:rPr>
        <w:t>也许他不</w:t>
      </w:r>
      <w:r>
        <w:rPr>
          <w:rFonts w:ascii="宋体" w:eastAsia="宋体" w:hint="eastAsia"/>
        </w:rPr>
        <w:t xml:space="preserve"> </w:t>
      </w:r>
      <w:r>
        <w:rPr>
          <w:rFonts w:ascii="宋体" w:eastAsia="宋体" w:hint="eastAsia"/>
          <w:spacing w:val="-3"/>
        </w:rPr>
        <w:t>敢</w:t>
      </w:r>
      <w:r>
        <w:t>,</w:t>
      </w:r>
      <w:r>
        <w:rPr>
          <w:rFonts w:ascii="宋体" w:eastAsia="宋体" w:hint="eastAsia"/>
          <w:spacing w:val="-3"/>
        </w:rPr>
        <w:t>因为害怕惹恼他所依赖的某个朋友。在苦难中</w:t>
      </w:r>
      <w:r>
        <w:t>,</w:t>
      </w:r>
      <w:r>
        <w:rPr>
          <w:rFonts w:ascii="宋体" w:eastAsia="宋体" w:hint="eastAsia"/>
          <w:spacing w:val="-3"/>
        </w:rPr>
        <w:t>有上百件事使人不敢随意犯罪</w:t>
      </w:r>
      <w:r>
        <w:t>,</w:t>
      </w:r>
      <w:r>
        <w:rPr>
          <w:rFonts w:ascii="宋体" w:eastAsia="宋体" w:hint="eastAsia"/>
          <w:spacing w:val="-2"/>
        </w:rPr>
        <w:t>否则他的</w:t>
      </w:r>
      <w:r>
        <w:rPr>
          <w:rFonts w:ascii="宋体" w:eastAsia="宋体" w:hint="eastAsia"/>
          <w:spacing w:val="-3"/>
        </w:rPr>
        <w:t>心早就犯下了</w:t>
      </w:r>
      <w:r>
        <w:rPr>
          <w:spacing w:val="-2"/>
        </w:rPr>
        <w:t>,</w:t>
      </w:r>
      <w:r>
        <w:rPr>
          <w:rFonts w:ascii="宋体" w:eastAsia="宋体" w:hint="eastAsia"/>
          <w:spacing w:val="-1"/>
        </w:rPr>
        <w:t>然而</w:t>
      </w:r>
      <w:r>
        <w:rPr>
          <w:spacing w:val="-2"/>
        </w:rPr>
        <w:t>,</w:t>
      </w:r>
      <w:r>
        <w:rPr>
          <w:rFonts w:ascii="宋体" w:eastAsia="宋体" w:hint="eastAsia"/>
          <w:spacing w:val="-3"/>
        </w:rPr>
        <w:t>一个在世上繁荣的人</w:t>
      </w:r>
      <w:r>
        <w:t>,</w:t>
      </w:r>
      <w:r>
        <w:rPr>
          <w:rFonts w:ascii="宋体" w:eastAsia="宋体" w:hint="eastAsia"/>
          <w:spacing w:val="-3"/>
        </w:rPr>
        <w:t>却随意妄为</w:t>
      </w:r>
      <w:r>
        <w:t>,</w:t>
      </w:r>
      <w:r>
        <w:rPr>
          <w:rFonts w:ascii="宋体" w:eastAsia="宋体" w:hint="eastAsia"/>
          <w:spacing w:val="-3"/>
        </w:rPr>
        <w:t>谁能控制他呢</w:t>
      </w:r>
      <w:r>
        <w:rPr>
          <w:spacing w:val="-1"/>
        </w:rPr>
        <w:t>?</w:t>
      </w:r>
      <w:r>
        <w:rPr>
          <w:rFonts w:ascii="宋体" w:eastAsia="宋体" w:hint="eastAsia"/>
          <w:spacing w:val="-3"/>
        </w:rPr>
        <w:t>他要醉酒、行淫乱、违背安息日</w:t>
      </w:r>
      <w:r>
        <w:t>,</w:t>
      </w:r>
      <w:r>
        <w:rPr>
          <w:rFonts w:ascii="宋体" w:eastAsia="宋体" w:hint="eastAsia"/>
          <w:spacing w:val="-3"/>
        </w:rPr>
        <w:t>谁敢管束和责备他呢</w:t>
      </w:r>
      <w:r>
        <w:rPr>
          <w:spacing w:val="-3"/>
        </w:rPr>
        <w:t>?</w:t>
      </w:r>
      <w:r>
        <w:rPr>
          <w:rFonts w:ascii="宋体" w:eastAsia="宋体" w:hint="eastAsia"/>
          <w:spacing w:val="-2"/>
        </w:rPr>
        <w:t>弟兄们</w:t>
      </w:r>
      <w:r>
        <w:t>,</w:t>
      </w:r>
      <w:r>
        <w:rPr>
          <w:rFonts w:ascii="宋体" w:eastAsia="宋体" w:hint="eastAsia"/>
          <w:spacing w:val="-3"/>
        </w:rPr>
        <w:t>我恳求你们注意这一点</w:t>
      </w:r>
      <w:r>
        <w:t>,</w:t>
      </w:r>
      <w:r>
        <w:rPr>
          <w:rFonts w:ascii="宋体" w:eastAsia="宋体" w:hint="eastAsia"/>
          <w:spacing w:val="-3"/>
        </w:rPr>
        <w:t>许多人认为繁荣最大的幸</w:t>
      </w:r>
    </w:p>
    <w:p w14:paraId="53478675" w14:textId="77777777" w:rsidR="00EC029C" w:rsidRDefault="00EC029C">
      <w:pPr>
        <w:spacing w:line="242" w:lineRule="auto"/>
        <w:rPr>
          <w:rFonts w:ascii="宋体" w:eastAsia="宋体"/>
        </w:rPr>
        <w:sectPr w:rsidR="00EC029C">
          <w:pgSz w:w="12240" w:h="15840"/>
          <w:pgMar w:top="1300" w:right="1100" w:bottom="280" w:left="1320" w:header="720" w:footer="720" w:gutter="0"/>
          <w:cols w:space="720"/>
        </w:sectPr>
      </w:pPr>
    </w:p>
    <w:p w14:paraId="79FE1B6E" w14:textId="77777777" w:rsidR="00EC029C" w:rsidRDefault="00000000">
      <w:pPr>
        <w:spacing w:before="62"/>
        <w:ind w:left="820" w:right="400"/>
        <w:rPr>
          <w:rFonts w:ascii="宋体" w:eastAsia="宋体"/>
        </w:rPr>
      </w:pPr>
      <w:r>
        <w:rPr>
          <w:rFonts w:ascii="宋体" w:eastAsia="宋体" w:hint="eastAsia"/>
          <w:spacing w:val="-2"/>
        </w:rPr>
        <w:t>福就在于此</w:t>
      </w:r>
      <w:r>
        <w:rPr>
          <w:spacing w:val="-2"/>
        </w:rPr>
        <w:t>,</w:t>
      </w:r>
      <w:r>
        <w:rPr>
          <w:rFonts w:ascii="宋体" w:eastAsia="宋体" w:hint="eastAsia"/>
          <w:spacing w:val="-2"/>
        </w:rPr>
        <w:t>借此他们可以随心所欲</w:t>
      </w:r>
      <w:r>
        <w:rPr>
          <w:spacing w:val="-2"/>
        </w:rPr>
        <w:t>,</w:t>
      </w:r>
      <w:r>
        <w:rPr>
          <w:rFonts w:ascii="宋体" w:eastAsia="宋体" w:hint="eastAsia"/>
          <w:spacing w:val="-2"/>
        </w:rPr>
        <w:t>满足自己罪恶的欲望</w:t>
      </w:r>
      <w:r>
        <w:rPr>
          <w:spacing w:val="-2"/>
        </w:rPr>
        <w:t>,</w:t>
      </w:r>
      <w:r>
        <w:rPr>
          <w:rFonts w:ascii="宋体" w:eastAsia="宋体" w:hint="eastAsia"/>
          <w:spacing w:val="-2"/>
        </w:rPr>
        <w:t>他们可以不受管束地生活</w:t>
      </w:r>
      <w:r>
        <w:rPr>
          <w:spacing w:val="-2"/>
        </w:rPr>
        <w:t>,</w:t>
      </w:r>
      <w:r>
        <w:rPr>
          <w:rFonts w:ascii="宋体" w:eastAsia="宋体" w:hint="eastAsia"/>
          <w:spacing w:val="-2"/>
        </w:rPr>
        <w:t>满足自己罪恶的情欲。他们认为这就是繁荣的幸福。</w:t>
      </w:r>
    </w:p>
    <w:p w14:paraId="246F3E81" w14:textId="77777777" w:rsidR="00EC029C" w:rsidRDefault="00EC029C">
      <w:pPr>
        <w:pStyle w:val="a3"/>
        <w:spacing w:before="3"/>
        <w:ind w:left="0"/>
        <w:jc w:val="left"/>
        <w:rPr>
          <w:rFonts w:ascii="宋体"/>
          <w:sz w:val="22"/>
        </w:rPr>
      </w:pPr>
    </w:p>
    <w:p w14:paraId="5ABD91EF" w14:textId="77777777" w:rsidR="00EC029C" w:rsidRDefault="00000000">
      <w:pPr>
        <w:spacing w:line="242" w:lineRule="auto"/>
        <w:ind w:left="100" w:right="471"/>
        <w:jc w:val="both"/>
        <w:rPr>
          <w:rFonts w:ascii="宋体" w:eastAsia="宋体"/>
          <w:sz w:val="24"/>
        </w:rPr>
      </w:pPr>
      <w:r>
        <w:rPr>
          <w:rFonts w:ascii="宋体" w:eastAsia="宋体" w:hint="eastAsia"/>
          <w:spacing w:val="-2"/>
          <w:sz w:val="24"/>
        </w:rPr>
        <w:t>这是一种最可憎、最可咒诅的幸福</w:t>
      </w:r>
      <w:r>
        <w:rPr>
          <w:spacing w:val="-2"/>
          <w:sz w:val="24"/>
        </w:rPr>
        <w:t>,</w:t>
      </w:r>
      <w:r>
        <w:rPr>
          <w:rFonts w:ascii="宋体" w:eastAsia="宋体" w:hint="eastAsia"/>
          <w:spacing w:val="-2"/>
          <w:sz w:val="24"/>
        </w:rPr>
        <w:t>认为繁荣的好处在于它给人更多犯罪的自由。哦</w:t>
      </w:r>
      <w:r>
        <w:rPr>
          <w:spacing w:val="-2"/>
          <w:sz w:val="24"/>
        </w:rPr>
        <w:t>,</w:t>
      </w:r>
      <w:r>
        <w:rPr>
          <w:rFonts w:ascii="宋体" w:eastAsia="宋体" w:hint="eastAsia"/>
          <w:spacing w:val="-2"/>
          <w:sz w:val="24"/>
        </w:rPr>
        <w:t>这是一种最有毒的权力</w:t>
      </w:r>
      <w:r>
        <w:rPr>
          <w:spacing w:val="-2"/>
          <w:sz w:val="24"/>
        </w:rPr>
        <w:t>,</w:t>
      </w:r>
      <w:r>
        <w:rPr>
          <w:rFonts w:ascii="宋体" w:eastAsia="宋体" w:hint="eastAsia"/>
          <w:spacing w:val="-2"/>
          <w:sz w:val="24"/>
        </w:rPr>
        <w:t>使人能够作恶</w:t>
      </w:r>
      <w:r>
        <w:rPr>
          <w:spacing w:val="-2"/>
          <w:sz w:val="24"/>
        </w:rPr>
        <w:t>,</w:t>
      </w:r>
      <w:r>
        <w:rPr>
          <w:rFonts w:ascii="宋体" w:eastAsia="宋体" w:hint="eastAsia"/>
          <w:spacing w:val="-2"/>
          <w:sz w:val="24"/>
        </w:rPr>
        <w:t>伤害自己或他人的灵魂。一个给人更多自由去满足情欲的境遇和处境是最有毒的。</w:t>
      </w:r>
    </w:p>
    <w:p w14:paraId="35946B12" w14:textId="77777777" w:rsidR="00EC029C" w:rsidRDefault="00000000">
      <w:pPr>
        <w:spacing w:before="283" w:line="242" w:lineRule="auto"/>
        <w:ind w:left="100" w:right="340"/>
        <w:rPr>
          <w:sz w:val="24"/>
        </w:rPr>
      </w:pPr>
      <w:r>
        <w:rPr>
          <w:rFonts w:ascii="宋体" w:eastAsia="宋体" w:hint="eastAsia"/>
          <w:sz w:val="24"/>
        </w:rPr>
        <w:t>弟兄们</w:t>
      </w:r>
      <w:r>
        <w:rPr>
          <w:spacing w:val="-3"/>
          <w:sz w:val="24"/>
        </w:rPr>
        <w:t>,</w:t>
      </w:r>
      <w:r>
        <w:rPr>
          <w:rFonts w:ascii="宋体" w:eastAsia="宋体" w:hint="eastAsia"/>
          <w:sz w:val="24"/>
        </w:rPr>
        <w:t>想想这一点</w:t>
      </w:r>
      <w:r>
        <w:rPr>
          <w:sz w:val="24"/>
        </w:rPr>
        <w:t>,</w:t>
      </w:r>
      <w:r>
        <w:rPr>
          <w:rFonts w:ascii="宋体" w:eastAsia="宋体" w:hint="eastAsia"/>
          <w:sz w:val="24"/>
        </w:rPr>
        <w:t>这是上帝加在人身上最可怕的咒诅</w:t>
      </w:r>
      <w:r>
        <w:rPr>
          <w:sz w:val="24"/>
        </w:rPr>
        <w:t>,</w:t>
      </w:r>
      <w:r>
        <w:rPr>
          <w:rFonts w:ascii="宋体" w:eastAsia="宋体" w:hint="eastAsia"/>
          <w:sz w:val="24"/>
        </w:rPr>
        <w:t>上帝任凭人在罪恶的道路上顺利前行</w:t>
      </w:r>
      <w:r>
        <w:rPr>
          <w:spacing w:val="-3"/>
          <w:sz w:val="24"/>
        </w:rPr>
        <w:t>,</w:t>
      </w:r>
      <w:r>
        <w:rPr>
          <w:rFonts w:ascii="宋体" w:eastAsia="宋体" w:hint="eastAsia"/>
          <w:sz w:val="24"/>
        </w:rPr>
        <w:t>不加管束</w:t>
      </w:r>
      <w:r>
        <w:rPr>
          <w:sz w:val="24"/>
        </w:rPr>
        <w:t>,</w:t>
      </w:r>
      <w:r>
        <w:rPr>
          <w:rFonts w:ascii="宋体" w:eastAsia="宋体" w:hint="eastAsia"/>
          <w:sz w:val="24"/>
        </w:rPr>
        <w:t>他可以不受管束地随意妄为。如果有什么遭弃绝的标记可以给人</w:t>
      </w:r>
      <w:r>
        <w:rPr>
          <w:sz w:val="24"/>
        </w:rPr>
        <w:t>,</w:t>
      </w:r>
      <w:r>
        <w:rPr>
          <w:rFonts w:ascii="宋体" w:eastAsia="宋体" w:hint="eastAsia"/>
          <w:sz w:val="24"/>
        </w:rPr>
        <w:t>这就是最黑暗的标记</w:t>
      </w:r>
      <w:r>
        <w:rPr>
          <w:spacing w:val="-3"/>
          <w:sz w:val="24"/>
        </w:rPr>
        <w:t>,</w:t>
      </w:r>
      <w:r>
        <w:rPr>
          <w:rFonts w:ascii="宋体" w:eastAsia="宋体" w:hint="eastAsia"/>
          <w:sz w:val="24"/>
        </w:rPr>
        <w:t>上帝任凭人在罪中顺利前行</w:t>
      </w:r>
      <w:r>
        <w:rPr>
          <w:sz w:val="24"/>
        </w:rPr>
        <w:t>,</w:t>
      </w:r>
      <w:r>
        <w:rPr>
          <w:rFonts w:ascii="宋体" w:eastAsia="宋体" w:hint="eastAsia"/>
          <w:sz w:val="24"/>
        </w:rPr>
        <w:t>不加管束</w:t>
      </w:r>
      <w:r>
        <w:rPr>
          <w:sz w:val="24"/>
        </w:rPr>
        <w:t>,</w:t>
      </w:r>
      <w:r>
        <w:rPr>
          <w:rFonts w:ascii="宋体" w:eastAsia="宋体" w:hint="eastAsia"/>
          <w:sz w:val="24"/>
        </w:rPr>
        <w:t>他可以完全随心所欲。伯尔纳说过这样一句话</w:t>
      </w:r>
      <w:r>
        <w:rPr>
          <w:spacing w:val="-1"/>
          <w:sz w:val="24"/>
        </w:rPr>
        <w:t>:"</w:t>
      </w:r>
      <w:r>
        <w:rPr>
          <w:rFonts w:ascii="宋体" w:eastAsia="宋体" w:hint="eastAsia"/>
          <w:sz w:val="24"/>
        </w:rPr>
        <w:t>上帝之所以宽容富人</w:t>
      </w:r>
      <w:r>
        <w:rPr>
          <w:sz w:val="24"/>
        </w:rPr>
        <w:t>,</w:t>
      </w:r>
      <w:r>
        <w:rPr>
          <w:rFonts w:ascii="宋体" w:eastAsia="宋体" w:hint="eastAsia"/>
          <w:spacing w:val="-1"/>
          <w:sz w:val="24"/>
        </w:rPr>
        <w:t>是因为他的罪孽不仅令人不悦</w:t>
      </w:r>
      <w:r>
        <w:rPr>
          <w:sz w:val="24"/>
        </w:rPr>
        <w:t>,</w:t>
      </w:r>
      <w:r>
        <w:rPr>
          <w:rFonts w:ascii="宋体" w:eastAsia="宋体" w:hint="eastAsia"/>
          <w:sz w:val="24"/>
        </w:rPr>
        <w:t>而且令人憎恶</w:t>
      </w:r>
      <w:r>
        <w:rPr>
          <w:spacing w:val="-1"/>
          <w:sz w:val="24"/>
        </w:rPr>
        <w:t>;</w:t>
      </w:r>
      <w:r>
        <w:rPr>
          <w:rFonts w:ascii="宋体" w:eastAsia="宋体" w:hint="eastAsia"/>
          <w:sz w:val="24"/>
        </w:rPr>
        <w:t>因为上帝现在不仅发怒</w:t>
      </w:r>
      <w:r>
        <w:rPr>
          <w:spacing w:val="-3"/>
          <w:sz w:val="24"/>
        </w:rPr>
        <w:t>,</w:t>
      </w:r>
      <w:r>
        <w:rPr>
          <w:rFonts w:ascii="宋体" w:eastAsia="宋体" w:hint="eastAsia"/>
          <w:sz w:val="24"/>
        </w:rPr>
        <w:t>而且憎恨他的罪。</w:t>
      </w:r>
      <w:r>
        <w:rPr>
          <w:spacing w:val="2"/>
          <w:sz w:val="24"/>
        </w:rPr>
        <w:t>"</w:t>
      </w:r>
      <w:r>
        <w:rPr>
          <w:rFonts w:ascii="宋体" w:eastAsia="宋体" w:hint="eastAsia"/>
          <w:sz w:val="24"/>
        </w:rPr>
        <w:t>这是伯尔纳的话</w:t>
      </w:r>
      <w:r>
        <w:rPr>
          <w:spacing w:val="-2"/>
          <w:sz w:val="24"/>
        </w:rPr>
        <w:t>,"</w:t>
      </w:r>
      <w:r>
        <w:rPr>
          <w:rFonts w:ascii="宋体" w:eastAsia="宋体" w:hint="eastAsia"/>
          <w:sz w:val="24"/>
        </w:rPr>
        <w:t>上帝之所以宽容富人</w:t>
      </w:r>
      <w:r>
        <w:rPr>
          <w:spacing w:val="2"/>
          <w:sz w:val="24"/>
        </w:rPr>
        <w:t>,</w:t>
      </w:r>
      <w:r>
        <w:rPr>
          <w:rFonts w:ascii="宋体" w:eastAsia="宋体" w:hint="eastAsia"/>
          <w:sz w:val="24"/>
        </w:rPr>
        <w:t>使许多恶人免于苦难</w:t>
      </w:r>
      <w:r>
        <w:rPr>
          <w:sz w:val="24"/>
        </w:rPr>
        <w:t>,</w:t>
      </w:r>
      <w:r>
        <w:rPr>
          <w:rFonts w:ascii="宋体" w:eastAsia="宋体" w:hint="eastAsia"/>
          <w:sz w:val="24"/>
        </w:rPr>
        <w:t>是因为罪恶已经达到顶点</w:t>
      </w:r>
      <w:r>
        <w:rPr>
          <w:spacing w:val="-3"/>
          <w:sz w:val="24"/>
        </w:rPr>
        <w:t>,</w:t>
      </w:r>
      <w:r>
        <w:rPr>
          <w:rFonts w:ascii="宋体" w:eastAsia="宋体" w:hint="eastAsia"/>
          <w:sz w:val="24"/>
        </w:rPr>
        <w:t>超过了上帝的不悦</w:t>
      </w:r>
      <w:r>
        <w:rPr>
          <w:sz w:val="24"/>
        </w:rPr>
        <w:t>,</w:t>
      </w:r>
      <w:r>
        <w:rPr>
          <w:rFonts w:ascii="宋体" w:eastAsia="宋体" w:hint="eastAsia"/>
          <w:sz w:val="24"/>
        </w:rPr>
        <w:t>上帝可能因他儿女的罪而不悦</w:t>
      </w:r>
      <w:r>
        <w:rPr>
          <w:sz w:val="24"/>
        </w:rPr>
        <w:t>,</w:t>
      </w:r>
      <w:r>
        <w:rPr>
          <w:rFonts w:ascii="宋体" w:eastAsia="宋体" w:hint="eastAsia"/>
          <w:sz w:val="24"/>
        </w:rPr>
        <w:t>但他不会憎恨他们</w:t>
      </w:r>
      <w:r>
        <w:rPr>
          <w:spacing w:val="-1"/>
          <w:sz w:val="24"/>
        </w:rPr>
        <w:t>;</w:t>
      </w:r>
      <w:r>
        <w:rPr>
          <w:rFonts w:ascii="宋体" w:eastAsia="宋体" w:hint="eastAsia"/>
          <w:sz w:val="24"/>
        </w:rPr>
        <w:t>他们不是可憎之子</w:t>
      </w:r>
      <w:r>
        <w:rPr>
          <w:sz w:val="24"/>
        </w:rPr>
        <w:t>,</w:t>
      </w:r>
      <w:r>
        <w:rPr>
          <w:rFonts w:ascii="宋体" w:eastAsia="宋体" w:hint="eastAsia"/>
          <w:sz w:val="24"/>
        </w:rPr>
        <w:t>因为软弱</w:t>
      </w:r>
      <w:r>
        <w:rPr>
          <w:spacing w:val="-1"/>
          <w:sz w:val="24"/>
        </w:rPr>
        <w:t>;</w:t>
      </w:r>
      <w:r>
        <w:rPr>
          <w:rFonts w:ascii="宋体" w:eastAsia="宋体" w:hint="eastAsia"/>
          <w:sz w:val="24"/>
        </w:rPr>
        <w:t>但现在</w:t>
      </w:r>
      <w:r>
        <w:rPr>
          <w:sz w:val="24"/>
        </w:rPr>
        <w:t>,</w:t>
      </w:r>
      <w:r>
        <w:rPr>
          <w:rFonts w:ascii="宋体" w:eastAsia="宋体" w:hint="eastAsia"/>
          <w:sz w:val="24"/>
        </w:rPr>
        <w:t>当上帝任凭恶人在罪恶的道路上顺利前行</w:t>
      </w:r>
      <w:r>
        <w:rPr>
          <w:sz w:val="24"/>
        </w:rPr>
        <w:t>,</w:t>
      </w:r>
      <w:r>
        <w:rPr>
          <w:rFonts w:ascii="宋体" w:eastAsia="宋体" w:hint="eastAsia"/>
          <w:sz w:val="24"/>
        </w:rPr>
        <w:t>不加管教</w:t>
      </w:r>
      <w:r>
        <w:rPr>
          <w:spacing w:val="-3"/>
          <w:sz w:val="24"/>
        </w:rPr>
        <w:t>,</w:t>
      </w:r>
      <w:r>
        <w:rPr>
          <w:rFonts w:ascii="宋体" w:eastAsia="宋体" w:hint="eastAsia"/>
          <w:sz w:val="24"/>
        </w:rPr>
        <w:t>让他随意犯罪</w:t>
      </w:r>
      <w:r>
        <w:rPr>
          <w:sz w:val="24"/>
        </w:rPr>
        <w:t>,</w:t>
      </w:r>
      <w:r>
        <w:rPr>
          <w:rFonts w:ascii="宋体" w:eastAsia="宋体" w:hint="eastAsia"/>
          <w:sz w:val="24"/>
        </w:rPr>
        <w:t>这个人的罪恶恐怕已经达到顶点</w:t>
      </w:r>
      <w:r>
        <w:rPr>
          <w:sz w:val="24"/>
        </w:rPr>
        <w:t>,</w:t>
      </w:r>
      <w:r>
        <w:rPr>
          <w:rFonts w:ascii="宋体" w:eastAsia="宋体" w:hint="eastAsia"/>
          <w:sz w:val="24"/>
        </w:rPr>
        <w:t>甚至到了上帝憎恶的地步</w:t>
      </w:r>
      <w:r>
        <w:rPr>
          <w:sz w:val="24"/>
        </w:rPr>
        <w:t>,</w:t>
      </w:r>
      <w:r>
        <w:rPr>
          <w:rFonts w:ascii="宋体" w:eastAsia="宋体" w:hint="eastAsia"/>
          <w:spacing w:val="-3"/>
          <w:sz w:val="24"/>
        </w:rPr>
        <w:t>不仅仅是不悦</w:t>
      </w:r>
      <w:r>
        <w:rPr>
          <w:rFonts w:ascii="宋体" w:eastAsia="宋体" w:hint="eastAsia"/>
          <w:sz w:val="24"/>
        </w:rPr>
        <w:t>而已。</w:t>
      </w:r>
      <w:r>
        <w:rPr>
          <w:sz w:val="24"/>
        </w:rPr>
        <w:t>"</w:t>
      </w:r>
    </w:p>
    <w:p w14:paraId="19DC64F0" w14:textId="77777777" w:rsidR="00EC029C" w:rsidRDefault="00EC029C">
      <w:pPr>
        <w:pStyle w:val="a3"/>
        <w:spacing w:before="14"/>
        <w:ind w:left="0"/>
        <w:jc w:val="left"/>
        <w:rPr>
          <w:sz w:val="24"/>
        </w:rPr>
      </w:pPr>
    </w:p>
    <w:p w14:paraId="37190508" w14:textId="77777777" w:rsidR="00EC029C" w:rsidRDefault="00000000">
      <w:pPr>
        <w:spacing w:line="242" w:lineRule="auto"/>
        <w:ind w:left="100" w:right="405"/>
        <w:rPr>
          <w:rFonts w:ascii="宋体" w:eastAsia="宋体"/>
          <w:sz w:val="24"/>
        </w:rPr>
      </w:pPr>
      <w:r>
        <w:rPr>
          <w:rFonts w:ascii="宋体" w:eastAsia="宋体" w:hint="eastAsia"/>
          <w:spacing w:val="-2"/>
          <w:sz w:val="24"/>
        </w:rPr>
        <w:t>我记得伯尔纳在另一处称上帝这种怜悯</w:t>
      </w:r>
      <w:r>
        <w:rPr>
          <w:spacing w:val="-2"/>
          <w:sz w:val="24"/>
        </w:rPr>
        <w:t>,</w:t>
      </w:r>
      <w:r>
        <w:rPr>
          <w:rFonts w:ascii="宋体" w:eastAsia="宋体" w:hint="eastAsia"/>
          <w:spacing w:val="-2"/>
          <w:sz w:val="24"/>
        </w:rPr>
        <w:t>就是在人犯罪的道路上不加管教</w:t>
      </w:r>
      <w:r>
        <w:rPr>
          <w:spacing w:val="-2"/>
          <w:sz w:val="24"/>
        </w:rPr>
        <w:t>,</w:t>
      </w:r>
      <w:r>
        <w:rPr>
          <w:rFonts w:ascii="宋体" w:eastAsia="宋体" w:hint="eastAsia"/>
          <w:spacing w:val="-2"/>
          <w:sz w:val="24"/>
        </w:rPr>
        <w:t>他称之为比任何忿怒都更残酷的怜悯</w:t>
      </w:r>
      <w:r>
        <w:rPr>
          <w:spacing w:val="-2"/>
          <w:sz w:val="24"/>
        </w:rPr>
        <w:t>,</w:t>
      </w:r>
      <w:r>
        <w:rPr>
          <w:rFonts w:ascii="宋体" w:eastAsia="宋体" w:hint="eastAsia"/>
          <w:spacing w:val="-2"/>
          <w:sz w:val="24"/>
        </w:rPr>
        <w:t>并且赞美上帝</w:t>
      </w:r>
      <w:r>
        <w:rPr>
          <w:spacing w:val="-2"/>
          <w:sz w:val="24"/>
        </w:rPr>
        <w:t>,</w:t>
      </w:r>
      <w:r>
        <w:rPr>
          <w:rFonts w:ascii="宋体" w:eastAsia="宋体" w:hint="eastAsia"/>
          <w:spacing w:val="-2"/>
          <w:sz w:val="24"/>
        </w:rPr>
        <w:t>求他救自己脱离这种怜悯。也就是说</w:t>
      </w:r>
      <w:r>
        <w:rPr>
          <w:spacing w:val="-2"/>
          <w:sz w:val="24"/>
        </w:rPr>
        <w:t>,</w:t>
      </w:r>
      <w:r>
        <w:rPr>
          <w:rFonts w:ascii="宋体" w:eastAsia="宋体" w:hint="eastAsia"/>
          <w:spacing w:val="-2"/>
          <w:sz w:val="24"/>
        </w:rPr>
        <w:t>他应该在邪恶的道路上兴旺发达。如果你们知道一切</w:t>
      </w:r>
      <w:r>
        <w:rPr>
          <w:spacing w:val="-2"/>
          <w:sz w:val="24"/>
        </w:rPr>
        <w:t>,</w:t>
      </w:r>
      <w:r>
        <w:rPr>
          <w:rFonts w:ascii="宋体" w:eastAsia="宋体" w:hint="eastAsia"/>
          <w:spacing w:val="-2"/>
          <w:sz w:val="24"/>
        </w:rPr>
        <w:t>这将是你们每天向上帝提出的一个祈求</w:t>
      </w:r>
      <w:r>
        <w:rPr>
          <w:spacing w:val="-2"/>
          <w:sz w:val="24"/>
        </w:rPr>
        <w:t>(</w:t>
      </w:r>
      <w:r>
        <w:rPr>
          <w:rFonts w:ascii="宋体" w:eastAsia="宋体" w:hint="eastAsia"/>
          <w:spacing w:val="-2"/>
          <w:sz w:val="24"/>
        </w:rPr>
        <w:t>你们在兴旺的道路上</w:t>
      </w:r>
      <w:r>
        <w:rPr>
          <w:spacing w:val="-2"/>
          <w:sz w:val="24"/>
        </w:rPr>
        <w:t>,</w:t>
      </w:r>
      <w:r>
        <w:rPr>
          <w:rFonts w:ascii="宋体" w:eastAsia="宋体" w:hint="eastAsia"/>
          <w:spacing w:val="-2"/>
          <w:sz w:val="24"/>
        </w:rPr>
        <w:t>这将是你们向上帝提出的一个祈求</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主啊</w:t>
      </w:r>
      <w:r>
        <w:rPr>
          <w:spacing w:val="-2"/>
          <w:sz w:val="24"/>
        </w:rPr>
        <w:t>,</w:t>
      </w:r>
      <w:r>
        <w:rPr>
          <w:rFonts w:ascii="宋体" w:eastAsia="宋体" w:hint="eastAsia"/>
          <w:spacing w:val="-2"/>
          <w:sz w:val="24"/>
        </w:rPr>
        <w:t>永远不要让我在罪恶的道路和行径上兴旺发达</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主啊</w:t>
      </w:r>
      <w:r>
        <w:rPr>
          <w:spacing w:val="-2"/>
          <w:sz w:val="24"/>
        </w:rPr>
        <w:t>,</w:t>
      </w:r>
      <w:r>
        <w:rPr>
          <w:rFonts w:ascii="宋体" w:eastAsia="宋体" w:hint="eastAsia"/>
          <w:spacing w:val="-2"/>
          <w:sz w:val="24"/>
        </w:rPr>
        <w:t>宁可让任何苦难临到我身上</w:t>
      </w:r>
      <w:r>
        <w:rPr>
          <w:spacing w:val="-2"/>
          <w:sz w:val="24"/>
        </w:rPr>
        <w:t>,</w:t>
      </w:r>
      <w:r>
        <w:rPr>
          <w:rFonts w:ascii="宋体" w:eastAsia="宋体" w:hint="eastAsia"/>
          <w:spacing w:val="-2"/>
          <w:sz w:val="24"/>
        </w:rPr>
        <w:t>也不要让我在罪恶的道路上顺风顺水</w:t>
      </w:r>
      <w:r>
        <w:rPr>
          <w:spacing w:val="-2"/>
          <w:sz w:val="24"/>
        </w:rPr>
        <w:t>,</w:t>
      </w:r>
      <w:r>
        <w:rPr>
          <w:rFonts w:ascii="宋体" w:eastAsia="宋体" w:hint="eastAsia"/>
          <w:spacing w:val="-2"/>
          <w:sz w:val="24"/>
        </w:rPr>
        <w:t>使我的罪更加顺畅和令人愉悦。</w:t>
      </w:r>
    </w:p>
    <w:p w14:paraId="55E2E670" w14:textId="77777777" w:rsidR="00EC029C" w:rsidRDefault="00000000">
      <w:pPr>
        <w:spacing w:before="284" w:line="242" w:lineRule="auto"/>
        <w:ind w:left="100" w:right="340"/>
        <w:rPr>
          <w:rFonts w:ascii="宋体" w:eastAsia="宋体"/>
          <w:sz w:val="24"/>
        </w:rPr>
      </w:pPr>
      <w:r>
        <w:rPr>
          <w:rFonts w:ascii="宋体" w:eastAsia="宋体" w:hint="eastAsia"/>
          <w:spacing w:val="-2"/>
          <w:sz w:val="24"/>
        </w:rPr>
        <w:t>我呼吁你们这些水手</w:t>
      </w:r>
      <w:r>
        <w:rPr>
          <w:spacing w:val="-2"/>
          <w:sz w:val="24"/>
        </w:rPr>
        <w:t>,</w:t>
      </w:r>
      <w:r>
        <w:rPr>
          <w:rFonts w:ascii="宋体" w:eastAsia="宋体" w:hint="eastAsia"/>
          <w:spacing w:val="-2"/>
          <w:sz w:val="24"/>
        </w:rPr>
        <w:t>假设你们正在靠近礁石或沙滩航行</w:t>
      </w:r>
      <w:r>
        <w:rPr>
          <w:spacing w:val="-2"/>
          <w:sz w:val="24"/>
        </w:rPr>
        <w:t>,</w:t>
      </w:r>
      <w:r>
        <w:rPr>
          <w:rFonts w:ascii="宋体" w:eastAsia="宋体" w:hint="eastAsia"/>
          <w:spacing w:val="-2"/>
          <w:sz w:val="24"/>
        </w:rPr>
        <w:t>风平浪静</w:t>
      </w:r>
      <w:r>
        <w:rPr>
          <w:spacing w:val="-2"/>
          <w:sz w:val="24"/>
        </w:rPr>
        <w:t>,</w:t>
      </w:r>
      <w:r>
        <w:rPr>
          <w:rFonts w:ascii="宋体" w:eastAsia="宋体" w:hint="eastAsia"/>
          <w:spacing w:val="-2"/>
          <w:sz w:val="24"/>
        </w:rPr>
        <w:t>直到你们刚好到达礁石或沙滩所在之处</w:t>
      </w:r>
      <w:r>
        <w:rPr>
          <w:spacing w:val="-2"/>
          <w:sz w:val="24"/>
        </w:rPr>
        <w:t>,</w:t>
      </w:r>
      <w:r>
        <w:rPr>
          <w:rFonts w:ascii="宋体" w:eastAsia="宋体" w:hint="eastAsia"/>
          <w:spacing w:val="-2"/>
          <w:sz w:val="24"/>
        </w:rPr>
        <w:t>然后一阵风从正面吹来</w:t>
      </w:r>
      <w:r>
        <w:rPr>
          <w:spacing w:val="-2"/>
          <w:sz w:val="24"/>
        </w:rPr>
        <w:t>,</w:t>
      </w:r>
      <w:r>
        <w:rPr>
          <w:rFonts w:ascii="宋体" w:eastAsia="宋体" w:hint="eastAsia"/>
          <w:spacing w:val="-2"/>
          <w:sz w:val="24"/>
        </w:rPr>
        <w:t>把你们的帆吹得鼓鼓的</w:t>
      </w:r>
      <w:r>
        <w:rPr>
          <w:spacing w:val="-2"/>
          <w:sz w:val="24"/>
        </w:rPr>
        <w:t>,</w:t>
      </w:r>
      <w:r>
        <w:rPr>
          <w:rFonts w:ascii="宋体" w:eastAsia="宋体" w:hint="eastAsia"/>
          <w:spacing w:val="-2"/>
          <w:sz w:val="24"/>
        </w:rPr>
        <w:t>你们的帆也许都升起来了</w:t>
      </w:r>
      <w:r>
        <w:rPr>
          <w:spacing w:val="-2"/>
          <w:sz w:val="24"/>
        </w:rPr>
        <w:t>,</w:t>
      </w:r>
      <w:r>
        <w:rPr>
          <w:rFonts w:ascii="宋体" w:eastAsia="宋体" w:hint="eastAsia"/>
          <w:spacing w:val="-2"/>
          <w:sz w:val="24"/>
        </w:rPr>
        <w:t>一阵风吹来</w:t>
      </w:r>
      <w:r>
        <w:rPr>
          <w:spacing w:val="-2"/>
          <w:sz w:val="24"/>
        </w:rPr>
        <w:t>,</w:t>
      </w:r>
      <w:r>
        <w:rPr>
          <w:rFonts w:ascii="宋体" w:eastAsia="宋体" w:hint="eastAsia"/>
          <w:spacing w:val="-2"/>
          <w:sz w:val="24"/>
        </w:rPr>
        <w:t>把帆吹得满满的</w:t>
      </w:r>
      <w:r>
        <w:rPr>
          <w:spacing w:val="-2"/>
          <w:sz w:val="24"/>
        </w:rPr>
        <w:t>,</w:t>
      </w:r>
      <w:r>
        <w:rPr>
          <w:rFonts w:ascii="宋体" w:eastAsia="宋体" w:hint="eastAsia"/>
          <w:spacing w:val="-2"/>
          <w:sz w:val="24"/>
        </w:rPr>
        <w:t>但这风把你们直接吹到沙滩或礁石上</w:t>
      </w:r>
      <w:r>
        <w:rPr>
          <w:spacing w:val="-2"/>
          <w:sz w:val="24"/>
        </w:rPr>
        <w:t>,</w:t>
      </w:r>
      <w:r>
        <w:rPr>
          <w:rFonts w:ascii="宋体" w:eastAsia="宋体" w:hint="eastAsia"/>
          <w:spacing w:val="-2"/>
          <w:sz w:val="24"/>
        </w:rPr>
        <w:t>你们不愿意风再小一点吗</w:t>
      </w:r>
      <w:r>
        <w:rPr>
          <w:spacing w:val="-2"/>
          <w:sz w:val="24"/>
        </w:rPr>
        <w:t>?</w:t>
      </w:r>
      <w:r>
        <w:rPr>
          <w:rFonts w:ascii="宋体" w:eastAsia="宋体" w:hint="eastAsia"/>
          <w:spacing w:val="-2"/>
          <w:sz w:val="24"/>
        </w:rPr>
        <w:t>你们不愿意来个侧风或半风吗</w:t>
      </w:r>
      <w:r>
        <w:rPr>
          <w:spacing w:val="-2"/>
          <w:sz w:val="24"/>
        </w:rPr>
        <w:t>?</w:t>
      </w:r>
      <w:r>
        <w:rPr>
          <w:rFonts w:ascii="宋体" w:eastAsia="宋体" w:hint="eastAsia"/>
          <w:spacing w:val="-2"/>
          <w:sz w:val="24"/>
        </w:rPr>
        <w:t>你们不愿意把帆放下来吗</w:t>
      </w:r>
      <w:r>
        <w:rPr>
          <w:spacing w:val="-2"/>
          <w:sz w:val="24"/>
        </w:rPr>
        <w:t>?</w:t>
      </w:r>
      <w:r>
        <w:rPr>
          <w:rFonts w:ascii="宋体" w:eastAsia="宋体" w:hint="eastAsia"/>
          <w:spacing w:val="-2"/>
          <w:sz w:val="24"/>
        </w:rPr>
        <w:t>或者不要像现在这样把帆吹得满满的</w:t>
      </w:r>
      <w:r>
        <w:rPr>
          <w:spacing w:val="-2"/>
          <w:sz w:val="24"/>
        </w:rPr>
        <w:t>,</w:t>
      </w:r>
      <w:r>
        <w:rPr>
          <w:rFonts w:ascii="宋体" w:eastAsia="宋体" w:hint="eastAsia"/>
          <w:spacing w:val="-2"/>
          <w:sz w:val="24"/>
        </w:rPr>
        <w:t>因为它们把你们吹到了会毁掉你们的礁石和沙滩上</w:t>
      </w:r>
      <w:r>
        <w:rPr>
          <w:spacing w:val="-2"/>
          <w:sz w:val="24"/>
        </w:rPr>
        <w:t>?</w:t>
      </w:r>
      <w:r>
        <w:rPr>
          <w:rFonts w:ascii="宋体" w:eastAsia="宋体" w:hint="eastAsia"/>
          <w:spacing w:val="-2"/>
          <w:sz w:val="24"/>
        </w:rPr>
        <w:t>同样在这里</w:t>
      </w:r>
      <w:r>
        <w:rPr>
          <w:spacing w:val="-2"/>
          <w:sz w:val="24"/>
        </w:rPr>
        <w:t>,</w:t>
      </w:r>
      <w:r>
        <w:rPr>
          <w:rFonts w:ascii="宋体" w:eastAsia="宋体" w:hint="eastAsia"/>
          <w:spacing w:val="-2"/>
          <w:sz w:val="24"/>
        </w:rPr>
        <w:t>就像你看到一个人欢欣鼓舞</w:t>
      </w:r>
      <w:r>
        <w:rPr>
          <w:spacing w:val="-2"/>
          <w:sz w:val="24"/>
        </w:rPr>
        <w:t>,</w:t>
      </w:r>
      <w:r>
        <w:rPr>
          <w:rFonts w:ascii="宋体" w:eastAsia="宋体" w:hint="eastAsia"/>
          <w:spacing w:val="-2"/>
          <w:sz w:val="24"/>
        </w:rPr>
        <w:t>他的帆被风吹得鼓鼓的</w:t>
      </w:r>
      <w:r>
        <w:rPr>
          <w:spacing w:val="-2"/>
          <w:sz w:val="24"/>
        </w:rPr>
        <w:t>,</w:t>
      </w:r>
      <w:r>
        <w:rPr>
          <w:rFonts w:ascii="宋体" w:eastAsia="宋体" w:hint="eastAsia"/>
          <w:spacing w:val="-2"/>
          <w:sz w:val="24"/>
        </w:rPr>
        <w:t>所有的帆都升起来了</w:t>
      </w:r>
      <w:r>
        <w:rPr>
          <w:spacing w:val="-2"/>
          <w:sz w:val="24"/>
        </w:rPr>
        <w:t>,</w:t>
      </w:r>
      <w:r>
        <w:rPr>
          <w:rFonts w:ascii="宋体" w:eastAsia="宋体" w:hint="eastAsia"/>
          <w:spacing w:val="-2"/>
          <w:sz w:val="24"/>
        </w:rPr>
        <w:t>而旁边有人知道</w:t>
      </w:r>
      <w:r>
        <w:rPr>
          <w:spacing w:val="-2"/>
          <w:sz w:val="24"/>
        </w:rPr>
        <w:t>,</w:t>
      </w:r>
      <w:r>
        <w:rPr>
          <w:rFonts w:ascii="宋体" w:eastAsia="宋体" w:hint="eastAsia"/>
          <w:spacing w:val="-2"/>
          <w:sz w:val="24"/>
        </w:rPr>
        <w:t>这会把他吹到会毁了他的沙滩上。</w:t>
      </w:r>
    </w:p>
    <w:p w14:paraId="7CAF2B0E" w14:textId="77777777" w:rsidR="00EC029C" w:rsidRDefault="00000000">
      <w:pPr>
        <w:spacing w:before="284" w:line="242" w:lineRule="auto"/>
        <w:ind w:left="100" w:right="405"/>
        <w:jc w:val="both"/>
        <w:rPr>
          <w:rFonts w:ascii="宋体" w:eastAsia="宋体"/>
          <w:sz w:val="24"/>
        </w:rPr>
      </w:pPr>
      <w:r>
        <w:rPr>
          <w:rFonts w:ascii="宋体" w:eastAsia="宋体" w:hint="eastAsia"/>
          <w:spacing w:val="-2"/>
          <w:sz w:val="24"/>
        </w:rPr>
        <w:t>那些在繁荣中欢欣鼓舞的人也是如此</w:t>
      </w:r>
      <w:r>
        <w:rPr>
          <w:spacing w:val="-2"/>
          <w:sz w:val="24"/>
        </w:rPr>
        <w:t>,</w:t>
      </w:r>
      <w:r>
        <w:rPr>
          <w:rFonts w:ascii="宋体" w:eastAsia="宋体" w:hint="eastAsia"/>
          <w:spacing w:val="-2"/>
          <w:sz w:val="24"/>
        </w:rPr>
        <w:t>繁荣使他们张满帆驶向邪恶。上帝充满了他们的帆</w:t>
      </w:r>
      <w:r>
        <w:rPr>
          <w:spacing w:val="-2"/>
          <w:sz w:val="24"/>
        </w:rPr>
        <w:t>,</w:t>
      </w:r>
      <w:r>
        <w:rPr>
          <w:rFonts w:ascii="宋体" w:eastAsia="宋体" w:hint="eastAsia"/>
          <w:spacing w:val="-2"/>
          <w:sz w:val="24"/>
        </w:rPr>
        <w:t>他们的心充满了他们心里所渴望的一切</w:t>
      </w:r>
      <w:r>
        <w:rPr>
          <w:spacing w:val="-2"/>
          <w:sz w:val="24"/>
        </w:rPr>
        <w:t>,</w:t>
      </w:r>
      <w:r>
        <w:rPr>
          <w:rFonts w:ascii="宋体" w:eastAsia="宋体" w:hint="eastAsia"/>
          <w:spacing w:val="-2"/>
          <w:sz w:val="24"/>
        </w:rPr>
        <w:t>他们充满了所有的虚荣</w:t>
      </w:r>
      <w:r>
        <w:rPr>
          <w:spacing w:val="-2"/>
          <w:sz w:val="24"/>
        </w:rPr>
        <w:t>,</w:t>
      </w:r>
      <w:r>
        <w:rPr>
          <w:rFonts w:ascii="宋体" w:eastAsia="宋体" w:hint="eastAsia"/>
          <w:spacing w:val="-2"/>
          <w:sz w:val="24"/>
        </w:rPr>
        <w:t>但这一切</w:t>
      </w:r>
      <w:r>
        <w:rPr>
          <w:spacing w:val="-2"/>
          <w:sz w:val="24"/>
        </w:rPr>
        <w:t>(</w:t>
      </w:r>
      <w:r>
        <w:rPr>
          <w:rFonts w:ascii="宋体" w:eastAsia="宋体" w:hint="eastAsia"/>
          <w:spacing w:val="-2"/>
          <w:sz w:val="24"/>
        </w:rPr>
        <w:t>就像帆一样</w:t>
      </w:r>
      <w:r>
        <w:rPr>
          <w:spacing w:val="-2"/>
          <w:sz w:val="24"/>
        </w:rPr>
        <w:t>)</w:t>
      </w:r>
      <w:r>
        <w:rPr>
          <w:rFonts w:ascii="宋体" w:eastAsia="宋体" w:hint="eastAsia"/>
          <w:spacing w:val="-2"/>
          <w:sz w:val="24"/>
        </w:rPr>
        <w:t>把他们推向更深的罪恶和邪恶</w:t>
      </w:r>
      <w:r>
        <w:rPr>
          <w:spacing w:val="-2"/>
          <w:sz w:val="24"/>
        </w:rPr>
        <w:t>,</w:t>
      </w:r>
      <w:r>
        <w:rPr>
          <w:rFonts w:ascii="宋体" w:eastAsia="宋体" w:hint="eastAsia"/>
          <w:spacing w:val="-2"/>
          <w:sz w:val="24"/>
        </w:rPr>
        <w:t>推向永恒毁灭的礁石和沙滩。对这些人来说</w:t>
      </w:r>
      <w:r>
        <w:rPr>
          <w:spacing w:val="-2"/>
          <w:sz w:val="24"/>
        </w:rPr>
        <w:t>,</w:t>
      </w:r>
      <w:r>
        <w:rPr>
          <w:rFonts w:ascii="宋体" w:eastAsia="宋体" w:hint="eastAsia"/>
          <w:spacing w:val="-2"/>
          <w:sz w:val="24"/>
        </w:rPr>
        <w:t>倒不如把帆放下</w:t>
      </w:r>
      <w:r>
        <w:rPr>
          <w:spacing w:val="-2"/>
          <w:sz w:val="24"/>
        </w:rPr>
        <w:t>,</w:t>
      </w:r>
      <w:r>
        <w:rPr>
          <w:rFonts w:ascii="宋体" w:eastAsia="宋体" w:hint="eastAsia"/>
          <w:spacing w:val="-2"/>
          <w:sz w:val="24"/>
        </w:rPr>
        <w:t>把一切都藏在舱板下</w:t>
      </w:r>
      <w:r>
        <w:rPr>
          <w:spacing w:val="-2"/>
          <w:sz w:val="24"/>
        </w:rPr>
        <w:t>,</w:t>
      </w:r>
      <w:r>
        <w:rPr>
          <w:rFonts w:ascii="宋体" w:eastAsia="宋体" w:hint="eastAsia"/>
          <w:spacing w:val="-2"/>
          <w:sz w:val="24"/>
        </w:rPr>
        <w:t>这比随意犯罪强一千倍。</w:t>
      </w:r>
    </w:p>
    <w:p w14:paraId="6713A627" w14:textId="77777777" w:rsidR="00EC029C" w:rsidRDefault="00000000">
      <w:pPr>
        <w:spacing w:before="282" w:line="242" w:lineRule="auto"/>
        <w:ind w:left="100" w:right="393"/>
        <w:rPr>
          <w:rFonts w:ascii="宋体" w:eastAsia="宋体"/>
          <w:sz w:val="24"/>
        </w:rPr>
      </w:pPr>
      <w:r>
        <w:rPr>
          <w:rFonts w:ascii="宋体" w:eastAsia="宋体" w:hint="eastAsia"/>
          <w:sz w:val="24"/>
        </w:rPr>
        <w:t>弟兄们</w:t>
      </w:r>
      <w:r>
        <w:rPr>
          <w:spacing w:val="-3"/>
          <w:sz w:val="24"/>
        </w:rPr>
        <w:t>,</w:t>
      </w:r>
      <w:r>
        <w:rPr>
          <w:rFonts w:ascii="宋体" w:eastAsia="宋体" w:hint="eastAsia"/>
          <w:sz w:val="24"/>
        </w:rPr>
        <w:t>我恳求你们注意上帝对恶人的旨意和作为与对他儿女的旨意和作为之间的区别</w:t>
      </w:r>
      <w:r>
        <w:rPr>
          <w:sz w:val="24"/>
        </w:rPr>
        <w:t>,</w:t>
      </w:r>
      <w:r>
        <w:rPr>
          <w:rFonts w:ascii="宋体" w:eastAsia="宋体" w:hint="eastAsia"/>
          <w:sz w:val="24"/>
        </w:rPr>
        <w:t>这一点非常值得注意。对恶人</w:t>
      </w:r>
      <w:r>
        <w:rPr>
          <w:spacing w:val="-3"/>
          <w:sz w:val="24"/>
        </w:rPr>
        <w:t>,</w:t>
      </w:r>
      <w:r>
        <w:rPr>
          <w:rFonts w:ascii="宋体" w:eastAsia="宋体" w:hint="eastAsia"/>
          <w:sz w:val="24"/>
        </w:rPr>
        <w:t>上帝的作为是这样的</w:t>
      </w:r>
      <w:r>
        <w:rPr>
          <w:spacing w:val="1"/>
          <w:sz w:val="24"/>
        </w:rPr>
        <w:t>:</w:t>
      </w:r>
      <w:r>
        <w:rPr>
          <w:rFonts w:ascii="宋体" w:eastAsia="宋体" w:hint="eastAsia"/>
          <w:sz w:val="24"/>
        </w:rPr>
        <w:t>他本着公义的审判</w:t>
      </w:r>
      <w:r>
        <w:rPr>
          <w:sz w:val="24"/>
        </w:rPr>
        <w:t>,</w:t>
      </w:r>
      <w:r>
        <w:rPr>
          <w:rFonts w:ascii="宋体" w:eastAsia="宋体" w:hint="eastAsia"/>
          <w:spacing w:val="-2"/>
          <w:sz w:val="24"/>
        </w:rPr>
        <w:t>容许绊脚石留在信仰</w:t>
      </w:r>
      <w:r>
        <w:rPr>
          <w:rFonts w:ascii="宋体" w:eastAsia="宋体" w:hint="eastAsia"/>
          <w:sz w:val="24"/>
        </w:rPr>
        <w:t>的道路上</w:t>
      </w:r>
      <w:r>
        <w:rPr>
          <w:spacing w:val="-3"/>
          <w:sz w:val="24"/>
        </w:rPr>
        <w:t>,</w:t>
      </w:r>
      <w:r>
        <w:rPr>
          <w:rFonts w:ascii="宋体" w:eastAsia="宋体" w:hint="eastAsia"/>
          <w:sz w:val="24"/>
        </w:rPr>
        <w:t>使他们在其中绊跌</w:t>
      </w:r>
      <w:r>
        <w:rPr>
          <w:sz w:val="24"/>
        </w:rPr>
        <w:t>,</w:t>
      </w:r>
      <w:r>
        <w:rPr>
          <w:rFonts w:ascii="宋体" w:eastAsia="宋体" w:hint="eastAsia"/>
          <w:sz w:val="24"/>
        </w:rPr>
        <w:t>发现信仰之路充满了各样的困难</w:t>
      </w:r>
      <w:r>
        <w:rPr>
          <w:sz w:val="24"/>
        </w:rPr>
        <w:t>,</w:t>
      </w:r>
      <w:r>
        <w:rPr>
          <w:rFonts w:ascii="宋体" w:eastAsia="宋体" w:hint="eastAsia"/>
          <w:sz w:val="24"/>
        </w:rPr>
        <w:t>当他们的感情和善念受到一些美好的触动时</w:t>
      </w:r>
      <w:r>
        <w:rPr>
          <w:spacing w:val="-3"/>
          <w:sz w:val="24"/>
        </w:rPr>
        <w:t>,</w:t>
      </w:r>
      <w:r>
        <w:rPr>
          <w:rFonts w:ascii="宋体" w:eastAsia="宋体" w:hint="eastAsia"/>
          <w:sz w:val="24"/>
        </w:rPr>
        <w:t>总有这样那样令他们厌恶的绊脚石</w:t>
      </w:r>
      <w:r>
        <w:rPr>
          <w:sz w:val="24"/>
        </w:rPr>
        <w:t>,</w:t>
      </w:r>
      <w:r>
        <w:rPr>
          <w:rFonts w:ascii="宋体" w:eastAsia="宋体" w:hint="eastAsia"/>
          <w:sz w:val="24"/>
        </w:rPr>
        <w:t>这样那样的事物留在那里阻碍他们</w:t>
      </w:r>
      <w:r>
        <w:rPr>
          <w:sz w:val="24"/>
        </w:rPr>
        <w:t>,</w:t>
      </w:r>
      <w:r>
        <w:rPr>
          <w:rFonts w:ascii="宋体" w:eastAsia="宋体" w:hint="eastAsia"/>
          <w:sz w:val="24"/>
        </w:rPr>
        <w:t>使信仰之路变得困难</w:t>
      </w:r>
      <w:r>
        <w:rPr>
          <w:spacing w:val="-1"/>
          <w:sz w:val="24"/>
        </w:rPr>
        <w:t>;</w:t>
      </w:r>
      <w:r>
        <w:rPr>
          <w:rFonts w:ascii="宋体" w:eastAsia="宋体" w:hint="eastAsia"/>
          <w:sz w:val="24"/>
        </w:rPr>
        <w:t>但当他们走在罪恶的道路上时</w:t>
      </w:r>
      <w:r>
        <w:rPr>
          <w:sz w:val="24"/>
        </w:rPr>
        <w:t>,</w:t>
      </w:r>
      <w:r>
        <w:rPr>
          <w:rFonts w:ascii="宋体" w:eastAsia="宋体" w:hint="eastAsia"/>
          <w:sz w:val="24"/>
        </w:rPr>
        <w:t>一切都很平坦</w:t>
      </w:r>
      <w:r>
        <w:rPr>
          <w:sz w:val="24"/>
        </w:rPr>
        <w:t>,</w:t>
      </w:r>
      <w:r>
        <w:rPr>
          <w:rFonts w:ascii="宋体" w:eastAsia="宋体" w:hint="eastAsia"/>
          <w:sz w:val="24"/>
        </w:rPr>
        <w:t>那里没有绊脚石</w:t>
      </w:r>
      <w:r>
        <w:rPr>
          <w:sz w:val="24"/>
        </w:rPr>
        <w:t>,</w:t>
      </w:r>
      <w:r>
        <w:rPr>
          <w:rFonts w:ascii="宋体" w:eastAsia="宋体" w:hint="eastAsia"/>
          <w:sz w:val="24"/>
        </w:rPr>
        <w:t>一切都很清晰</w:t>
      </w:r>
      <w:r>
        <w:rPr>
          <w:spacing w:val="-3"/>
          <w:sz w:val="24"/>
        </w:rPr>
        <w:t>,</w:t>
      </w:r>
      <w:r>
        <w:rPr>
          <w:rFonts w:ascii="宋体" w:eastAsia="宋体" w:hint="eastAsia"/>
          <w:sz w:val="24"/>
        </w:rPr>
        <w:t>上帝任凭他们兴旺发达</w:t>
      </w:r>
      <w:r>
        <w:rPr>
          <w:sz w:val="24"/>
        </w:rPr>
        <w:t>,</w:t>
      </w:r>
      <w:r>
        <w:rPr>
          <w:rFonts w:ascii="宋体" w:eastAsia="宋体" w:hint="eastAsia"/>
          <w:sz w:val="24"/>
        </w:rPr>
        <w:t>一帆风顺</w:t>
      </w:r>
      <w:r>
        <w:rPr>
          <w:spacing w:val="1"/>
          <w:sz w:val="24"/>
        </w:rPr>
        <w:t>;</w:t>
      </w:r>
      <w:r>
        <w:rPr>
          <w:rFonts w:ascii="宋体" w:eastAsia="宋体" w:hint="eastAsia"/>
          <w:sz w:val="24"/>
        </w:rPr>
        <w:t>通往生命的道路充满绊脚石</w:t>
      </w:r>
      <w:r>
        <w:rPr>
          <w:sz w:val="24"/>
        </w:rPr>
        <w:t>,</w:t>
      </w:r>
      <w:r>
        <w:rPr>
          <w:rFonts w:ascii="宋体" w:eastAsia="宋体" w:hint="eastAsia"/>
          <w:sz w:val="24"/>
        </w:rPr>
        <w:t>但通往灭亡的道路却一片光明</w:t>
      </w:r>
      <w:r>
        <w:rPr>
          <w:spacing w:val="-1"/>
          <w:sz w:val="24"/>
        </w:rPr>
        <w:t>:</w:t>
      </w:r>
      <w:r>
        <w:rPr>
          <w:rFonts w:ascii="宋体" w:eastAsia="宋体" w:hint="eastAsia"/>
          <w:sz w:val="24"/>
        </w:rPr>
        <w:t>上帝就是这样对待恶人的。</w:t>
      </w:r>
    </w:p>
    <w:p w14:paraId="77DA1FEC"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0607A74F" w14:textId="77777777" w:rsidR="00EC029C" w:rsidRDefault="00000000">
      <w:pPr>
        <w:spacing w:before="62" w:line="242" w:lineRule="auto"/>
        <w:ind w:left="100" w:right="393"/>
        <w:rPr>
          <w:rFonts w:ascii="宋体" w:eastAsia="宋体"/>
          <w:sz w:val="24"/>
        </w:rPr>
      </w:pPr>
      <w:r>
        <w:rPr>
          <w:rFonts w:ascii="宋体" w:eastAsia="宋体" w:hint="eastAsia"/>
          <w:sz w:val="24"/>
        </w:rPr>
        <w:t>但对他的儿女</w:t>
      </w:r>
      <w:r>
        <w:rPr>
          <w:spacing w:val="-3"/>
          <w:sz w:val="24"/>
        </w:rPr>
        <w:t>,</w:t>
      </w:r>
      <w:r>
        <w:rPr>
          <w:rFonts w:ascii="宋体" w:eastAsia="宋体" w:hint="eastAsia"/>
          <w:sz w:val="24"/>
        </w:rPr>
        <w:t>上帝要使通往生命和拯救的道路非常平坦清晰</w:t>
      </w:r>
      <w:r>
        <w:rPr>
          <w:sz w:val="24"/>
        </w:rPr>
        <w:t>;"</w:t>
      </w:r>
      <w:r>
        <w:rPr>
          <w:rFonts w:ascii="宋体" w:eastAsia="宋体" w:hint="eastAsia"/>
          <w:sz w:val="24"/>
        </w:rPr>
        <w:t>正直人的道是平坦的</w:t>
      </w:r>
      <w:r>
        <w:rPr>
          <w:spacing w:val="-1"/>
          <w:sz w:val="24"/>
        </w:rPr>
        <w:t>":</w:t>
      </w:r>
      <w:r>
        <w:rPr>
          <w:rFonts w:ascii="宋体" w:eastAsia="宋体" w:hint="eastAsia"/>
          <w:sz w:val="24"/>
        </w:rPr>
        <w:t>如果心存正直</w:t>
      </w:r>
      <w:r>
        <w:rPr>
          <w:spacing w:val="-3"/>
          <w:sz w:val="24"/>
        </w:rPr>
        <w:t>,</w:t>
      </w:r>
      <w:r>
        <w:rPr>
          <w:rFonts w:ascii="宋体" w:eastAsia="宋体" w:hint="eastAsia"/>
          <w:sz w:val="24"/>
        </w:rPr>
        <w:t>别人所厌恶和绊跌的事物</w:t>
      </w:r>
      <w:r>
        <w:rPr>
          <w:sz w:val="24"/>
        </w:rPr>
        <w:t>,</w:t>
      </w:r>
      <w:r>
        <w:rPr>
          <w:rFonts w:ascii="宋体" w:eastAsia="宋体" w:hint="eastAsia"/>
          <w:sz w:val="24"/>
        </w:rPr>
        <w:t>他们就能摆脱</w:t>
      </w:r>
      <w:r>
        <w:rPr>
          <w:spacing w:val="1"/>
          <w:sz w:val="24"/>
        </w:rPr>
        <w:t>;</w:t>
      </w:r>
      <w:r>
        <w:rPr>
          <w:rFonts w:ascii="宋体" w:eastAsia="宋体" w:hint="eastAsia"/>
          <w:sz w:val="24"/>
        </w:rPr>
        <w:t>那些绊脚石被挪开了</w:t>
      </w:r>
      <w:r>
        <w:rPr>
          <w:spacing w:val="-1"/>
          <w:sz w:val="24"/>
        </w:rPr>
        <w:t>:</w:t>
      </w:r>
      <w:r>
        <w:rPr>
          <w:rFonts w:ascii="宋体" w:eastAsia="宋体" w:hint="eastAsia"/>
          <w:sz w:val="24"/>
        </w:rPr>
        <w:t>虔诚的心发现敬虔的道路是平坦、舒适、顺畅的道路。但现在</w:t>
      </w:r>
      <w:r>
        <w:rPr>
          <w:spacing w:val="-3"/>
          <w:sz w:val="24"/>
        </w:rPr>
        <w:t>,</w:t>
      </w:r>
      <w:r>
        <w:rPr>
          <w:rFonts w:ascii="宋体" w:eastAsia="宋体" w:hint="eastAsia"/>
          <w:sz w:val="24"/>
        </w:rPr>
        <w:t>对上帝的儿女来说</w:t>
      </w:r>
      <w:r>
        <w:rPr>
          <w:sz w:val="24"/>
        </w:rPr>
        <w:t>,</w:t>
      </w:r>
      <w:r>
        <w:rPr>
          <w:rFonts w:ascii="宋体" w:eastAsia="宋体" w:hint="eastAsia"/>
          <w:sz w:val="24"/>
        </w:rPr>
        <w:t>罪恶的道路充满了绊脚石</w:t>
      </w:r>
      <w:r>
        <w:rPr>
          <w:spacing w:val="-3"/>
          <w:sz w:val="24"/>
        </w:rPr>
        <w:t>,</w:t>
      </w:r>
      <w:r>
        <w:rPr>
          <w:rFonts w:ascii="宋体" w:eastAsia="宋体" w:hint="eastAsia"/>
          <w:sz w:val="24"/>
        </w:rPr>
        <w:t>上帝乐意在那里放置绊脚石</w:t>
      </w:r>
      <w:r>
        <w:rPr>
          <w:spacing w:val="1"/>
          <w:sz w:val="24"/>
        </w:rPr>
        <w:t>;</w:t>
      </w:r>
      <w:r>
        <w:rPr>
          <w:rFonts w:ascii="宋体" w:eastAsia="宋体" w:hint="eastAsia"/>
          <w:sz w:val="24"/>
        </w:rPr>
        <w:t>当上帝看见他的儿女渴望走罪恶的道路时</w:t>
      </w:r>
      <w:r>
        <w:rPr>
          <w:sz w:val="24"/>
        </w:rPr>
        <w:t>,</w:t>
      </w:r>
      <w:r>
        <w:rPr>
          <w:rFonts w:ascii="宋体" w:eastAsia="宋体" w:hint="eastAsia"/>
          <w:spacing w:val="-3"/>
          <w:sz w:val="24"/>
        </w:rPr>
        <w:t>上帝就制造这样</w:t>
      </w:r>
      <w:r>
        <w:rPr>
          <w:rFonts w:ascii="宋体" w:eastAsia="宋体" w:hint="eastAsia"/>
          <w:sz w:val="24"/>
        </w:rPr>
        <w:t>那样的阻碍</w:t>
      </w:r>
      <w:r>
        <w:rPr>
          <w:spacing w:val="-3"/>
          <w:sz w:val="24"/>
        </w:rPr>
        <w:t>,</w:t>
      </w:r>
      <w:r>
        <w:rPr>
          <w:rFonts w:ascii="宋体" w:eastAsia="宋体" w:hint="eastAsia"/>
          <w:sz w:val="24"/>
        </w:rPr>
        <w:t>这样那样的苦难</w:t>
      </w:r>
      <w:r>
        <w:rPr>
          <w:sz w:val="24"/>
        </w:rPr>
        <w:t>,</w:t>
      </w:r>
      <w:r>
        <w:rPr>
          <w:rFonts w:ascii="宋体" w:eastAsia="宋体" w:hint="eastAsia"/>
          <w:sz w:val="24"/>
        </w:rPr>
        <w:t>他们总能在上帝的旨意中找到这样那样的事物来阻止他们。</w:t>
      </w:r>
    </w:p>
    <w:p w14:paraId="6EAA3DDD" w14:textId="77777777" w:rsidR="00EC029C" w:rsidRDefault="00000000">
      <w:pPr>
        <w:spacing w:before="283" w:line="242" w:lineRule="auto"/>
        <w:ind w:left="100" w:right="366"/>
        <w:rPr>
          <w:rFonts w:ascii="宋体" w:eastAsia="宋体"/>
          <w:sz w:val="24"/>
        </w:rPr>
      </w:pPr>
      <w:r>
        <w:rPr>
          <w:rFonts w:ascii="宋体" w:eastAsia="宋体" w:hint="eastAsia"/>
          <w:sz w:val="24"/>
        </w:rPr>
        <w:t>对上帝的儿女来说</w:t>
      </w:r>
      <w:r>
        <w:rPr>
          <w:spacing w:val="-3"/>
          <w:sz w:val="24"/>
        </w:rPr>
        <w:t>,</w:t>
      </w:r>
      <w:r>
        <w:rPr>
          <w:rFonts w:ascii="宋体" w:eastAsia="宋体" w:hint="eastAsia"/>
          <w:sz w:val="24"/>
        </w:rPr>
        <w:t>何西阿书</w:t>
      </w:r>
      <w:r>
        <w:rPr>
          <w:sz w:val="24"/>
        </w:rPr>
        <w:t>2</w:t>
      </w:r>
      <w:r>
        <w:rPr>
          <w:spacing w:val="-1"/>
          <w:sz w:val="24"/>
        </w:rPr>
        <w:t>:</w:t>
      </w:r>
      <w:r>
        <w:rPr>
          <w:sz w:val="24"/>
        </w:rPr>
        <w:t>6</w:t>
      </w:r>
      <w:r>
        <w:rPr>
          <w:spacing w:val="-1"/>
          <w:sz w:val="24"/>
        </w:rPr>
        <w:t>-</w:t>
      </w:r>
      <w:r>
        <w:rPr>
          <w:spacing w:val="1"/>
          <w:sz w:val="24"/>
        </w:rPr>
        <w:t>7</w:t>
      </w:r>
      <w:r>
        <w:rPr>
          <w:rFonts w:ascii="宋体" w:eastAsia="宋体" w:hint="eastAsia"/>
          <w:sz w:val="24"/>
        </w:rPr>
        <w:t>有一个极其美好的应许</w:t>
      </w:r>
      <w:r>
        <w:rPr>
          <w:sz w:val="24"/>
        </w:rPr>
        <w:t>,</w:t>
      </w:r>
      <w:r>
        <w:rPr>
          <w:rFonts w:ascii="宋体" w:eastAsia="宋体" w:hint="eastAsia"/>
          <w:sz w:val="24"/>
        </w:rPr>
        <w:t>当上帝在怜悯的道路上对待他们时</w:t>
      </w:r>
      <w:r>
        <w:rPr>
          <w:spacing w:val="-3"/>
          <w:sz w:val="24"/>
        </w:rPr>
        <w:t>,</w:t>
      </w:r>
      <w:r>
        <w:rPr>
          <w:rFonts w:ascii="宋体" w:eastAsia="宋体" w:hint="eastAsia"/>
          <w:sz w:val="24"/>
        </w:rPr>
        <w:t>你们可以看到</w:t>
      </w:r>
      <w:r>
        <w:rPr>
          <w:sz w:val="24"/>
        </w:rPr>
        <w:t>:"</w:t>
      </w:r>
      <w:r>
        <w:rPr>
          <w:rFonts w:ascii="宋体" w:eastAsia="宋体" w:hint="eastAsia"/>
          <w:sz w:val="24"/>
        </w:rPr>
        <w:t>因此</w:t>
      </w:r>
      <w:r>
        <w:rPr>
          <w:sz w:val="24"/>
        </w:rPr>
        <w:t>,</w:t>
      </w:r>
      <w:r>
        <w:rPr>
          <w:rFonts w:ascii="宋体" w:eastAsia="宋体" w:hint="eastAsia"/>
          <w:sz w:val="24"/>
        </w:rPr>
        <w:t>我必用荆棘堵塞她的道</w:t>
      </w:r>
      <w:r>
        <w:rPr>
          <w:sz w:val="24"/>
        </w:rPr>
        <w:t>,</w:t>
      </w:r>
      <w:r>
        <w:rPr>
          <w:rFonts w:ascii="宋体" w:eastAsia="宋体" w:hint="eastAsia"/>
          <w:sz w:val="24"/>
        </w:rPr>
        <w:t>筑墙挡住她</w:t>
      </w:r>
      <w:r>
        <w:rPr>
          <w:sz w:val="24"/>
        </w:rPr>
        <w:t>,</w:t>
      </w:r>
      <w:r>
        <w:rPr>
          <w:rFonts w:ascii="宋体" w:eastAsia="宋体" w:hint="eastAsia"/>
          <w:sz w:val="24"/>
        </w:rPr>
        <w:t>使她找不着路。</w:t>
      </w:r>
      <w:r>
        <w:rPr>
          <w:spacing w:val="-2"/>
          <w:sz w:val="24"/>
        </w:rPr>
        <w:t>"(</w:t>
      </w:r>
      <w:r>
        <w:rPr>
          <w:rFonts w:ascii="宋体" w:eastAsia="宋体" w:hint="eastAsia"/>
          <w:sz w:val="24"/>
        </w:rPr>
        <w:t>注意</w:t>
      </w:r>
      <w:r>
        <w:rPr>
          <w:spacing w:val="1"/>
          <w:sz w:val="24"/>
        </w:rPr>
        <w:t>)</w:t>
      </w:r>
      <w:r>
        <w:rPr>
          <w:rFonts w:ascii="宋体" w:eastAsia="宋体" w:hint="eastAsia"/>
          <w:spacing w:val="-5"/>
          <w:sz w:val="24"/>
        </w:rPr>
        <w:t>当上帝</w:t>
      </w:r>
      <w:r>
        <w:rPr>
          <w:rFonts w:ascii="宋体" w:eastAsia="宋体" w:hint="eastAsia"/>
          <w:sz w:val="24"/>
        </w:rPr>
        <w:t>有美意要施予他的教会时</w:t>
      </w:r>
      <w:r>
        <w:rPr>
          <w:spacing w:val="-3"/>
          <w:sz w:val="24"/>
        </w:rPr>
        <w:t>,</w:t>
      </w:r>
      <w:r>
        <w:rPr>
          <w:rFonts w:ascii="宋体" w:eastAsia="宋体" w:hint="eastAsia"/>
          <w:sz w:val="24"/>
        </w:rPr>
        <w:t>他应许要用荆棘把道路堵塞</w:t>
      </w:r>
      <w:r>
        <w:rPr>
          <w:sz w:val="24"/>
        </w:rPr>
        <w:t>,</w:t>
      </w:r>
      <w:r>
        <w:rPr>
          <w:rFonts w:ascii="宋体" w:eastAsia="宋体" w:hint="eastAsia"/>
          <w:sz w:val="24"/>
        </w:rPr>
        <w:t>筑墙挡住</w:t>
      </w:r>
      <w:r>
        <w:rPr>
          <w:spacing w:val="1"/>
          <w:sz w:val="24"/>
        </w:rPr>
        <w:t>;</w:t>
      </w:r>
      <w:r>
        <w:rPr>
          <w:rFonts w:ascii="宋体" w:eastAsia="宋体" w:hint="eastAsia"/>
          <w:sz w:val="24"/>
        </w:rPr>
        <w:t>也就是通往偶像的道路</w:t>
      </w:r>
      <w:r>
        <w:rPr>
          <w:sz w:val="24"/>
        </w:rPr>
        <w:t>,</w:t>
      </w:r>
      <w:r>
        <w:rPr>
          <w:rFonts w:ascii="宋体" w:eastAsia="宋体" w:hint="eastAsia"/>
          <w:sz w:val="24"/>
        </w:rPr>
        <w:t>使他们不能像以前那样容易找到。哦</w:t>
      </w:r>
      <w:r>
        <w:rPr>
          <w:spacing w:val="-3"/>
          <w:sz w:val="24"/>
        </w:rPr>
        <w:t>,</w:t>
      </w:r>
      <w:r>
        <w:rPr>
          <w:rFonts w:ascii="宋体" w:eastAsia="宋体" w:hint="eastAsia"/>
          <w:sz w:val="24"/>
        </w:rPr>
        <w:t>你们所有事奉上帝的人要注意这一点</w:t>
      </w:r>
      <w:r>
        <w:rPr>
          <w:sz w:val="24"/>
        </w:rPr>
        <w:t>,</w:t>
      </w:r>
      <w:r>
        <w:rPr>
          <w:rFonts w:ascii="宋体" w:eastAsia="宋体" w:hint="eastAsia"/>
          <w:sz w:val="24"/>
        </w:rPr>
        <w:t>当你们发现自己的心渴望走恶道时</w:t>
      </w:r>
      <w:r>
        <w:rPr>
          <w:spacing w:val="-3"/>
          <w:sz w:val="24"/>
        </w:rPr>
        <w:t>,</w:t>
      </w:r>
      <w:r>
        <w:rPr>
          <w:rFonts w:ascii="宋体" w:eastAsia="宋体" w:hint="eastAsia"/>
          <w:sz w:val="24"/>
        </w:rPr>
        <w:t>哦</w:t>
      </w:r>
      <w:r>
        <w:rPr>
          <w:sz w:val="24"/>
        </w:rPr>
        <w:t>,</w:t>
      </w:r>
      <w:r>
        <w:rPr>
          <w:rFonts w:ascii="宋体" w:eastAsia="宋体" w:hint="eastAsia"/>
          <w:sz w:val="24"/>
        </w:rPr>
        <w:t>上帝的良善</w:t>
      </w:r>
      <w:r>
        <w:rPr>
          <w:sz w:val="24"/>
        </w:rPr>
        <w:t>,</w:t>
      </w:r>
      <w:r>
        <w:rPr>
          <w:rFonts w:ascii="宋体" w:eastAsia="宋体" w:hint="eastAsia"/>
          <w:sz w:val="24"/>
        </w:rPr>
        <w:t>他在死亡的道路上设置了绊脚石</w:t>
      </w:r>
      <w:r>
        <w:rPr>
          <w:spacing w:val="1"/>
          <w:sz w:val="24"/>
        </w:rPr>
        <w:t>;</w:t>
      </w:r>
      <w:r>
        <w:rPr>
          <w:rFonts w:ascii="宋体" w:eastAsia="宋体" w:hint="eastAsia"/>
          <w:sz w:val="24"/>
        </w:rPr>
        <w:t>而别人走在死亡的道路上时</w:t>
      </w:r>
      <w:r>
        <w:rPr>
          <w:spacing w:val="-3"/>
          <w:sz w:val="24"/>
        </w:rPr>
        <w:t>,</w:t>
      </w:r>
      <w:r>
        <w:rPr>
          <w:rFonts w:ascii="宋体" w:eastAsia="宋体" w:hint="eastAsia"/>
          <w:sz w:val="24"/>
        </w:rPr>
        <w:t>一切在他们面前都是清晰平坦的</w:t>
      </w:r>
      <w:r>
        <w:rPr>
          <w:sz w:val="24"/>
        </w:rPr>
        <w:t>,</w:t>
      </w:r>
      <w:r>
        <w:rPr>
          <w:rFonts w:ascii="宋体" w:eastAsia="宋体" w:hint="eastAsia"/>
          <w:sz w:val="24"/>
        </w:rPr>
        <w:t>他们随心所欲。这就是上帝对待他子民和恶人之间的区别。</w:t>
      </w:r>
    </w:p>
    <w:p w14:paraId="14144205" w14:textId="77777777" w:rsidR="00EC029C" w:rsidRDefault="00000000">
      <w:pPr>
        <w:spacing w:before="284" w:line="242" w:lineRule="auto"/>
        <w:ind w:left="820" w:right="333" w:hanging="360"/>
        <w:rPr>
          <w:rFonts w:ascii="宋体" w:eastAsia="宋体"/>
        </w:rPr>
      </w:pPr>
      <w:r>
        <w:rPr>
          <w:sz w:val="24"/>
        </w:rPr>
        <w:t>1.</w:t>
      </w:r>
      <w:r>
        <w:rPr>
          <w:spacing w:val="80"/>
          <w:sz w:val="24"/>
        </w:rPr>
        <w:t xml:space="preserve"> </w:t>
      </w:r>
      <w:r>
        <w:rPr>
          <w:rFonts w:ascii="宋体" w:eastAsia="宋体" w:hint="eastAsia"/>
        </w:rPr>
        <w:t>正如繁荣是罪恶的燃料</w:t>
      </w:r>
      <w:r>
        <w:t>,</w:t>
      </w:r>
      <w:r>
        <w:rPr>
          <w:rFonts w:ascii="宋体" w:eastAsia="宋体" w:hint="eastAsia"/>
        </w:rPr>
        <w:t>给罪恶以自由一样</w:t>
      </w:r>
      <w:r>
        <w:t>,</w:t>
      </w:r>
      <w:r>
        <w:rPr>
          <w:rFonts w:ascii="宋体" w:eastAsia="宋体" w:hint="eastAsia"/>
        </w:rPr>
        <w:t>它也使人在罪中刚硬。就像泥土一样</w:t>
      </w:r>
      <w:r>
        <w:t>,</w:t>
      </w:r>
      <w:r>
        <w:rPr>
          <w:rFonts w:ascii="宋体" w:eastAsia="宋体" w:hint="eastAsia"/>
        </w:rPr>
        <w:t>当阳光照</w:t>
      </w:r>
      <w:r>
        <w:rPr>
          <w:rFonts w:ascii="宋体" w:eastAsia="宋体" w:hint="eastAsia"/>
          <w:spacing w:val="-2"/>
        </w:rPr>
        <w:t>在上面时</w:t>
      </w:r>
      <w:r>
        <w:rPr>
          <w:spacing w:val="-2"/>
        </w:rPr>
        <w:t>,</w:t>
      </w:r>
      <w:r>
        <w:rPr>
          <w:rFonts w:ascii="宋体" w:eastAsia="宋体" w:hint="eastAsia"/>
          <w:spacing w:val="-2"/>
        </w:rPr>
        <w:t>它会变得更硬</w:t>
      </w:r>
      <w:r>
        <w:rPr>
          <w:spacing w:val="-2"/>
        </w:rPr>
        <w:t>;</w:t>
      </w:r>
      <w:r>
        <w:rPr>
          <w:rFonts w:ascii="宋体" w:eastAsia="宋体" w:hint="eastAsia"/>
          <w:spacing w:val="-2"/>
        </w:rPr>
        <w:t>在阳光的照耀下</w:t>
      </w:r>
      <w:r>
        <w:rPr>
          <w:spacing w:val="-2"/>
        </w:rPr>
        <w:t>,</w:t>
      </w:r>
      <w:r>
        <w:rPr>
          <w:rFonts w:ascii="宋体" w:eastAsia="宋体" w:hint="eastAsia"/>
          <w:spacing w:val="-2"/>
        </w:rPr>
        <w:t>泥泞和污秽会变得更硬。同样</w:t>
      </w:r>
      <w:r>
        <w:rPr>
          <w:spacing w:val="-2"/>
        </w:rPr>
        <w:t>,</w:t>
      </w:r>
      <w:r>
        <w:rPr>
          <w:rFonts w:ascii="宋体" w:eastAsia="宋体" w:hint="eastAsia"/>
          <w:spacing w:val="-2"/>
        </w:rPr>
        <w:t>邪恶和不敬虔的人</w:t>
      </w:r>
      <w:r>
        <w:rPr>
          <w:spacing w:val="-2"/>
        </w:rPr>
        <w:t>,</w:t>
      </w:r>
      <w:r>
        <w:rPr>
          <w:rFonts w:ascii="宋体" w:eastAsia="宋体" w:hint="eastAsia"/>
          <w:spacing w:val="-2"/>
        </w:rPr>
        <w:t>当繁荣的阳光照在他们身上时</w:t>
      </w:r>
      <w:r>
        <w:rPr>
          <w:spacing w:val="-2"/>
        </w:rPr>
        <w:t>,</w:t>
      </w:r>
      <w:r>
        <w:rPr>
          <w:rFonts w:ascii="宋体" w:eastAsia="宋体" w:hint="eastAsia"/>
          <w:spacing w:val="-2"/>
        </w:rPr>
        <w:t>他们的心在罪恶的道路上变得刚硬。</w:t>
      </w:r>
    </w:p>
    <w:p w14:paraId="683581AC" w14:textId="77777777" w:rsidR="00EC029C" w:rsidRDefault="00EC029C">
      <w:pPr>
        <w:pStyle w:val="a3"/>
        <w:spacing w:before="1"/>
        <w:ind w:left="0"/>
        <w:jc w:val="left"/>
        <w:rPr>
          <w:rFonts w:ascii="宋体"/>
          <w:sz w:val="22"/>
        </w:rPr>
      </w:pPr>
    </w:p>
    <w:p w14:paraId="67BC84BD" w14:textId="77777777" w:rsidR="00EC029C" w:rsidRDefault="00000000">
      <w:pPr>
        <w:spacing w:line="242" w:lineRule="auto"/>
        <w:ind w:left="100" w:right="393"/>
        <w:rPr>
          <w:sz w:val="24"/>
        </w:rPr>
      </w:pPr>
      <w:r>
        <w:rPr>
          <w:rFonts w:ascii="宋体" w:eastAsia="宋体" w:hint="eastAsia"/>
          <w:sz w:val="24"/>
        </w:rPr>
        <w:t>就像铁在火里时是软的</w:t>
      </w:r>
      <w:r>
        <w:rPr>
          <w:spacing w:val="-3"/>
          <w:sz w:val="24"/>
        </w:rPr>
        <w:t>,</w:t>
      </w:r>
      <w:r>
        <w:rPr>
          <w:rFonts w:ascii="宋体" w:eastAsia="宋体" w:hint="eastAsia"/>
          <w:sz w:val="24"/>
        </w:rPr>
        <w:t>但离开火后就变硬了</w:t>
      </w:r>
      <w:r>
        <w:rPr>
          <w:spacing w:val="1"/>
          <w:sz w:val="24"/>
        </w:rPr>
        <w:t>;</w:t>
      </w:r>
      <w:r>
        <w:rPr>
          <w:rFonts w:ascii="宋体" w:eastAsia="宋体" w:hint="eastAsia"/>
          <w:sz w:val="24"/>
        </w:rPr>
        <w:t>人也是如此</w:t>
      </w:r>
      <w:r>
        <w:rPr>
          <w:sz w:val="24"/>
        </w:rPr>
        <w:t>,</w:t>
      </w:r>
      <w:r>
        <w:rPr>
          <w:rFonts w:ascii="宋体" w:eastAsia="宋体" w:hint="eastAsia"/>
          <w:sz w:val="24"/>
        </w:rPr>
        <w:t>在苦难中似乎很软弱</w:t>
      </w:r>
      <w:r>
        <w:rPr>
          <w:sz w:val="24"/>
        </w:rPr>
        <w:t>,</w:t>
      </w:r>
      <w:r>
        <w:rPr>
          <w:rFonts w:ascii="宋体" w:eastAsia="宋体" w:hint="eastAsia"/>
          <w:sz w:val="24"/>
        </w:rPr>
        <w:t>但再次离开苦难后就变得更加刚硬。约伯记</w:t>
      </w:r>
      <w:r>
        <w:rPr>
          <w:sz w:val="24"/>
        </w:rPr>
        <w:t>21</w:t>
      </w:r>
      <w:r>
        <w:rPr>
          <w:spacing w:val="-1"/>
          <w:sz w:val="24"/>
        </w:rPr>
        <w:t>:7-</w:t>
      </w:r>
      <w:r>
        <w:rPr>
          <w:sz w:val="24"/>
        </w:rPr>
        <w:t>1</w:t>
      </w:r>
      <w:r>
        <w:rPr>
          <w:spacing w:val="1"/>
          <w:sz w:val="24"/>
        </w:rPr>
        <w:t>4</w:t>
      </w:r>
      <w:r>
        <w:rPr>
          <w:rFonts w:ascii="宋体" w:eastAsia="宋体" w:hint="eastAsia"/>
          <w:sz w:val="24"/>
        </w:rPr>
        <w:t>是一段值得注意的经文</w:t>
      </w:r>
      <w:r>
        <w:rPr>
          <w:spacing w:val="-3"/>
          <w:sz w:val="24"/>
        </w:rPr>
        <w:t>,</w:t>
      </w:r>
      <w:r>
        <w:rPr>
          <w:rFonts w:ascii="宋体" w:eastAsia="宋体" w:hint="eastAsia"/>
          <w:sz w:val="24"/>
        </w:rPr>
        <w:t>那里描述了恶人兴旺发达的景况</w:t>
      </w:r>
      <w:r>
        <w:rPr>
          <w:spacing w:val="-1"/>
          <w:sz w:val="24"/>
        </w:rPr>
        <w:t>;</w:t>
      </w:r>
      <w:r>
        <w:rPr>
          <w:rFonts w:ascii="宋体" w:eastAsia="宋体" w:hint="eastAsia"/>
          <w:sz w:val="24"/>
        </w:rPr>
        <w:t>在第</w:t>
      </w:r>
      <w:r>
        <w:rPr>
          <w:sz w:val="24"/>
        </w:rPr>
        <w:t>1</w:t>
      </w:r>
      <w:r>
        <w:rPr>
          <w:spacing w:val="-2"/>
          <w:sz w:val="24"/>
        </w:rPr>
        <w:t>4</w:t>
      </w:r>
      <w:r>
        <w:rPr>
          <w:rFonts w:ascii="宋体" w:eastAsia="宋体" w:hint="eastAsia"/>
          <w:sz w:val="24"/>
        </w:rPr>
        <w:t>节</w:t>
      </w:r>
      <w:r>
        <w:rPr>
          <w:sz w:val="24"/>
        </w:rPr>
        <w:t>,</w:t>
      </w:r>
      <w:r>
        <w:rPr>
          <w:rFonts w:ascii="宋体" w:eastAsia="宋体" w:hint="eastAsia"/>
          <w:sz w:val="24"/>
        </w:rPr>
        <w:t>看他们的心是多么刚硬</w:t>
      </w:r>
      <w:r>
        <w:rPr>
          <w:spacing w:val="-1"/>
          <w:sz w:val="24"/>
        </w:rPr>
        <w:t>,"</w:t>
      </w:r>
      <w:r>
        <w:rPr>
          <w:rFonts w:ascii="宋体" w:eastAsia="宋体" w:hint="eastAsia"/>
          <w:sz w:val="24"/>
        </w:rPr>
        <w:t>他们对上帝说</w:t>
      </w:r>
      <w:r>
        <w:rPr>
          <w:sz w:val="24"/>
        </w:rPr>
        <w:t>:'</w:t>
      </w:r>
      <w:r>
        <w:rPr>
          <w:rFonts w:ascii="宋体" w:eastAsia="宋体" w:hint="eastAsia"/>
          <w:sz w:val="24"/>
        </w:rPr>
        <w:t>离开我们吧</w:t>
      </w:r>
      <w:r>
        <w:rPr>
          <w:spacing w:val="-1"/>
          <w:sz w:val="24"/>
        </w:rPr>
        <w:t>!</w:t>
      </w:r>
      <w:r>
        <w:rPr>
          <w:rFonts w:ascii="宋体" w:eastAsia="宋体" w:hint="eastAsia"/>
          <w:sz w:val="24"/>
        </w:rPr>
        <w:t>我们不愿晓得你的道。</w:t>
      </w:r>
      <w:r>
        <w:rPr>
          <w:spacing w:val="-2"/>
          <w:sz w:val="24"/>
        </w:rPr>
        <w:t>'</w:t>
      </w:r>
      <w:r>
        <w:rPr>
          <w:rFonts w:ascii="宋体" w:eastAsia="宋体" w:hint="eastAsia"/>
          <w:sz w:val="24"/>
        </w:rPr>
        <w:t>因为他在前面论到他们说</w:t>
      </w:r>
      <w:r>
        <w:rPr>
          <w:spacing w:val="-1"/>
          <w:sz w:val="24"/>
        </w:rPr>
        <w:t>:"</w:t>
      </w:r>
      <w:r>
        <w:rPr>
          <w:rFonts w:ascii="宋体" w:eastAsia="宋体" w:hint="eastAsia"/>
          <w:sz w:val="24"/>
        </w:rPr>
        <w:t>他们的房屋平安无惧</w:t>
      </w:r>
      <w:r>
        <w:rPr>
          <w:sz w:val="24"/>
        </w:rPr>
        <w:t>,</w:t>
      </w:r>
      <w:r>
        <w:rPr>
          <w:rFonts w:ascii="宋体" w:eastAsia="宋体" w:hint="eastAsia"/>
          <w:sz w:val="24"/>
        </w:rPr>
        <w:t>上帝的杖也不加在他们身上。他们的公牛孳生而不断绝</w:t>
      </w:r>
      <w:r>
        <w:rPr>
          <w:spacing w:val="-3"/>
          <w:sz w:val="24"/>
        </w:rPr>
        <w:t>,</w:t>
      </w:r>
      <w:r>
        <w:rPr>
          <w:rFonts w:ascii="宋体" w:eastAsia="宋体" w:hint="eastAsia"/>
          <w:sz w:val="24"/>
        </w:rPr>
        <w:t>母牛下犊而不掉胎。他们打发儿女出去</w:t>
      </w:r>
      <w:r>
        <w:rPr>
          <w:sz w:val="24"/>
        </w:rPr>
        <w:t>,</w:t>
      </w:r>
      <w:r>
        <w:rPr>
          <w:rFonts w:ascii="宋体" w:eastAsia="宋体" w:hint="eastAsia"/>
          <w:sz w:val="24"/>
        </w:rPr>
        <w:t>多如羊群</w:t>
      </w:r>
      <w:r>
        <w:rPr>
          <w:spacing w:val="1"/>
          <w:sz w:val="24"/>
        </w:rPr>
        <w:t>;</w:t>
      </w:r>
      <w:r>
        <w:rPr>
          <w:rFonts w:ascii="宋体" w:eastAsia="宋体" w:hint="eastAsia"/>
          <w:spacing w:val="-3"/>
          <w:sz w:val="24"/>
        </w:rPr>
        <w:t>他们的儿女踊跃</w:t>
      </w:r>
      <w:r>
        <w:rPr>
          <w:rFonts w:ascii="宋体" w:eastAsia="宋体" w:hint="eastAsia"/>
          <w:sz w:val="24"/>
        </w:rPr>
        <w:t>跳舞。他们随着琴鼓歌唱</w:t>
      </w:r>
      <w:r>
        <w:rPr>
          <w:spacing w:val="-3"/>
          <w:sz w:val="24"/>
        </w:rPr>
        <w:t>,</w:t>
      </w:r>
      <w:r>
        <w:rPr>
          <w:rFonts w:ascii="宋体" w:eastAsia="宋体" w:hint="eastAsia"/>
          <w:sz w:val="24"/>
        </w:rPr>
        <w:t>又因箫声欢喜。他们度日诸事亨通。</w:t>
      </w:r>
      <w:r>
        <w:rPr>
          <w:sz w:val="24"/>
        </w:rPr>
        <w:t>"</w:t>
      </w:r>
    </w:p>
    <w:p w14:paraId="463D3E05" w14:textId="77777777" w:rsidR="00EC029C" w:rsidRDefault="00EC029C">
      <w:pPr>
        <w:pStyle w:val="a3"/>
        <w:spacing w:before="11"/>
        <w:ind w:left="0"/>
        <w:jc w:val="left"/>
        <w:rPr>
          <w:sz w:val="24"/>
        </w:rPr>
      </w:pPr>
    </w:p>
    <w:p w14:paraId="36812D38" w14:textId="77777777" w:rsidR="00EC029C" w:rsidRDefault="00000000">
      <w:pPr>
        <w:spacing w:before="1" w:line="242" w:lineRule="auto"/>
        <w:ind w:left="100" w:right="435"/>
        <w:jc w:val="both"/>
        <w:rPr>
          <w:rFonts w:ascii="宋体" w:eastAsia="宋体"/>
          <w:sz w:val="24"/>
        </w:rPr>
      </w:pPr>
      <w:r>
        <w:rPr>
          <w:rFonts w:ascii="宋体" w:eastAsia="宋体" w:hint="eastAsia"/>
          <w:spacing w:val="-2"/>
          <w:sz w:val="24"/>
        </w:rPr>
        <w:t>他们过着快乐、奢侈的生活</w:t>
      </w:r>
      <w:r>
        <w:rPr>
          <w:spacing w:val="-2"/>
          <w:sz w:val="24"/>
        </w:rPr>
        <w:t>;</w:t>
      </w:r>
      <w:r>
        <w:rPr>
          <w:rFonts w:ascii="宋体" w:eastAsia="宋体" w:hint="eastAsia"/>
          <w:spacing w:val="-2"/>
          <w:sz w:val="24"/>
        </w:rPr>
        <w:t>因此他们的心在罪中刚硬</w:t>
      </w:r>
      <w:r>
        <w:rPr>
          <w:spacing w:val="-2"/>
          <w:sz w:val="24"/>
        </w:rPr>
        <w:t>,</w:t>
      </w:r>
      <w:r>
        <w:rPr>
          <w:rFonts w:ascii="宋体" w:eastAsia="宋体" w:hint="eastAsia"/>
          <w:spacing w:val="-2"/>
          <w:sz w:val="24"/>
        </w:rPr>
        <w:t>以致他们对全能者说</w:t>
      </w:r>
      <w:r>
        <w:rPr>
          <w:spacing w:val="-2"/>
          <w:sz w:val="24"/>
        </w:rPr>
        <w:t>:"</w:t>
      </w:r>
      <w:r>
        <w:rPr>
          <w:rFonts w:ascii="宋体" w:eastAsia="宋体" w:hint="eastAsia"/>
          <w:spacing w:val="-2"/>
          <w:sz w:val="24"/>
        </w:rPr>
        <w:t>离开我们吧</w:t>
      </w:r>
      <w:r>
        <w:rPr>
          <w:spacing w:val="-2"/>
          <w:sz w:val="24"/>
        </w:rPr>
        <w:t>,</w:t>
      </w:r>
      <w:r>
        <w:rPr>
          <w:rFonts w:ascii="宋体" w:eastAsia="宋体" w:hint="eastAsia"/>
          <w:spacing w:val="-2"/>
          <w:sz w:val="24"/>
        </w:rPr>
        <w:t>我们不需要认识上帝</w:t>
      </w:r>
      <w:r>
        <w:rPr>
          <w:spacing w:val="-2"/>
          <w:sz w:val="24"/>
        </w:rPr>
        <w:t>;</w:t>
      </w:r>
      <w:r>
        <w:rPr>
          <w:rFonts w:ascii="宋体" w:eastAsia="宋体" w:hint="eastAsia"/>
          <w:spacing w:val="-2"/>
          <w:sz w:val="24"/>
        </w:rPr>
        <w:t>何必听那么多讲道</w:t>
      </w:r>
      <w:r>
        <w:rPr>
          <w:spacing w:val="-2"/>
          <w:sz w:val="24"/>
        </w:rPr>
        <w:t>?</w:t>
      </w:r>
      <w:r>
        <w:rPr>
          <w:rFonts w:ascii="宋体" w:eastAsia="宋体" w:hint="eastAsia"/>
          <w:spacing w:val="-2"/>
          <w:sz w:val="24"/>
        </w:rPr>
        <w:t>何必大费周章</w:t>
      </w:r>
      <w:r>
        <w:rPr>
          <w:spacing w:val="-2"/>
          <w:sz w:val="24"/>
        </w:rPr>
        <w:t>?</w:t>
      </w:r>
      <w:r>
        <w:rPr>
          <w:rFonts w:ascii="宋体" w:eastAsia="宋体" w:hint="eastAsia"/>
          <w:spacing w:val="-2"/>
          <w:sz w:val="24"/>
        </w:rPr>
        <w:t>我们不需要这些东西。</w:t>
      </w:r>
      <w:r>
        <w:rPr>
          <w:spacing w:val="-2"/>
          <w:sz w:val="24"/>
        </w:rPr>
        <w:t>"</w:t>
      </w:r>
      <w:r>
        <w:rPr>
          <w:rFonts w:ascii="宋体" w:eastAsia="宋体" w:hint="eastAsia"/>
          <w:spacing w:val="-2"/>
          <w:sz w:val="24"/>
        </w:rPr>
        <w:t>我恳求你们要记住并留意</w:t>
      </w:r>
      <w:r>
        <w:rPr>
          <w:spacing w:val="-2"/>
          <w:sz w:val="24"/>
        </w:rPr>
        <w:t>,</w:t>
      </w:r>
      <w:r>
        <w:rPr>
          <w:rFonts w:ascii="宋体" w:eastAsia="宋体" w:hint="eastAsia"/>
          <w:spacing w:val="-2"/>
          <w:sz w:val="24"/>
        </w:rPr>
        <w:t>那些如此轻视上帝话语、藐视上帝话语的人是什么样的人</w:t>
      </w:r>
      <w:r>
        <w:rPr>
          <w:spacing w:val="-2"/>
          <w:sz w:val="24"/>
        </w:rPr>
        <w:t>;</w:t>
      </w:r>
      <w:r>
        <w:rPr>
          <w:rFonts w:ascii="宋体" w:eastAsia="宋体" w:hint="eastAsia"/>
          <w:spacing w:val="-2"/>
          <w:sz w:val="24"/>
        </w:rPr>
        <w:t>他们的行为举止就好像在对上帝自己说</w:t>
      </w:r>
      <w:r>
        <w:rPr>
          <w:spacing w:val="-2"/>
          <w:sz w:val="24"/>
        </w:rPr>
        <w:t>"</w:t>
      </w:r>
      <w:r>
        <w:rPr>
          <w:rFonts w:ascii="宋体" w:eastAsia="宋体" w:hint="eastAsia"/>
          <w:spacing w:val="-2"/>
          <w:sz w:val="24"/>
        </w:rPr>
        <w:t>离开我们吧</w:t>
      </w:r>
      <w:r>
        <w:rPr>
          <w:spacing w:val="-2"/>
          <w:sz w:val="24"/>
        </w:rPr>
        <w:t>";</w:t>
      </w:r>
      <w:r>
        <w:rPr>
          <w:rFonts w:ascii="宋体" w:eastAsia="宋体" w:hint="eastAsia"/>
          <w:spacing w:val="-2"/>
          <w:sz w:val="24"/>
        </w:rPr>
        <w:t>虽然他们可能没有这样想</w:t>
      </w:r>
      <w:r>
        <w:rPr>
          <w:spacing w:val="-2"/>
          <w:sz w:val="24"/>
        </w:rPr>
        <w:t>,</w:t>
      </w:r>
      <w:r>
        <w:rPr>
          <w:rFonts w:ascii="宋体" w:eastAsia="宋体" w:hint="eastAsia"/>
          <w:spacing w:val="-2"/>
          <w:sz w:val="24"/>
        </w:rPr>
        <w:t>但当上帝的话语和圣礼离开时</w:t>
      </w:r>
      <w:r>
        <w:rPr>
          <w:spacing w:val="-2"/>
          <w:sz w:val="24"/>
        </w:rPr>
        <w:t>,</w:t>
      </w:r>
      <w:r>
        <w:rPr>
          <w:rFonts w:ascii="宋体" w:eastAsia="宋体" w:hint="eastAsia"/>
          <w:spacing w:val="-2"/>
          <w:sz w:val="24"/>
        </w:rPr>
        <w:t>他们的所作所为就相当于在对上帝说</w:t>
      </w:r>
      <w:r>
        <w:rPr>
          <w:spacing w:val="-2"/>
          <w:sz w:val="24"/>
        </w:rPr>
        <w:t>"</w:t>
      </w:r>
      <w:r>
        <w:rPr>
          <w:rFonts w:ascii="宋体" w:eastAsia="宋体" w:hint="eastAsia"/>
          <w:spacing w:val="-2"/>
          <w:sz w:val="24"/>
        </w:rPr>
        <w:t>离开我们吧</w:t>
      </w:r>
      <w:r>
        <w:rPr>
          <w:spacing w:val="-2"/>
          <w:sz w:val="24"/>
        </w:rPr>
        <w:t>,</w:t>
      </w:r>
      <w:r>
        <w:rPr>
          <w:rFonts w:ascii="宋体" w:eastAsia="宋体" w:hint="eastAsia"/>
          <w:spacing w:val="-2"/>
          <w:sz w:val="24"/>
        </w:rPr>
        <w:t>我们不愿晓得你的道</w:t>
      </w:r>
      <w:r>
        <w:rPr>
          <w:spacing w:val="-2"/>
          <w:sz w:val="24"/>
        </w:rPr>
        <w:t>"</w:t>
      </w:r>
      <w:r>
        <w:rPr>
          <w:rFonts w:ascii="宋体" w:eastAsia="宋体" w:hint="eastAsia"/>
          <w:spacing w:val="-2"/>
          <w:sz w:val="24"/>
        </w:rPr>
        <w:t>。</w:t>
      </w:r>
    </w:p>
    <w:p w14:paraId="14B08A4C" w14:textId="77777777" w:rsidR="00EC029C" w:rsidRDefault="00000000">
      <w:pPr>
        <w:spacing w:before="283" w:line="242" w:lineRule="auto"/>
        <w:ind w:left="100" w:right="405"/>
        <w:jc w:val="both"/>
        <w:rPr>
          <w:rFonts w:ascii="宋体" w:eastAsia="宋体"/>
          <w:sz w:val="24"/>
        </w:rPr>
      </w:pPr>
      <w:r>
        <w:rPr>
          <w:rFonts w:ascii="宋体" w:eastAsia="宋体" w:hint="eastAsia"/>
          <w:spacing w:val="-2"/>
          <w:sz w:val="24"/>
        </w:rPr>
        <w:t>我说</w:t>
      </w:r>
      <w:r>
        <w:rPr>
          <w:spacing w:val="-2"/>
          <w:sz w:val="24"/>
        </w:rPr>
        <w:t>,</w:t>
      </w:r>
      <w:r>
        <w:rPr>
          <w:rFonts w:ascii="宋体" w:eastAsia="宋体" w:hint="eastAsia"/>
          <w:spacing w:val="-2"/>
          <w:sz w:val="24"/>
        </w:rPr>
        <w:t>要留意这些人是什么样的人</w:t>
      </w:r>
      <w:r>
        <w:rPr>
          <w:spacing w:val="-2"/>
          <w:sz w:val="24"/>
        </w:rPr>
        <w:t>,</w:t>
      </w:r>
      <w:r>
        <w:rPr>
          <w:rFonts w:ascii="宋体" w:eastAsia="宋体" w:hint="eastAsia"/>
          <w:spacing w:val="-2"/>
          <w:sz w:val="24"/>
        </w:rPr>
        <w:t>不是在上帝忿怒或苦难之下的人</w:t>
      </w:r>
      <w:r>
        <w:rPr>
          <w:spacing w:val="-2"/>
          <w:sz w:val="24"/>
        </w:rPr>
        <w:t>,</w:t>
      </w:r>
      <w:r>
        <w:rPr>
          <w:rFonts w:ascii="宋体" w:eastAsia="宋体" w:hint="eastAsia"/>
          <w:spacing w:val="-2"/>
          <w:sz w:val="24"/>
        </w:rPr>
        <w:t>要留意他们是什么样的人</w:t>
      </w:r>
      <w:r>
        <w:rPr>
          <w:spacing w:val="-2"/>
          <w:sz w:val="24"/>
        </w:rPr>
        <w:t>,</w:t>
      </w:r>
      <w:r>
        <w:rPr>
          <w:rFonts w:ascii="宋体" w:eastAsia="宋体" w:hint="eastAsia"/>
          <w:spacing w:val="-2"/>
          <w:sz w:val="24"/>
        </w:rPr>
        <w:t>我说</w:t>
      </w:r>
      <w:r>
        <w:rPr>
          <w:spacing w:val="-2"/>
          <w:sz w:val="24"/>
        </w:rPr>
        <w:t>,</w:t>
      </w:r>
      <w:r>
        <w:rPr>
          <w:rFonts w:ascii="宋体" w:eastAsia="宋体" w:hint="eastAsia"/>
          <w:spacing w:val="-2"/>
          <w:sz w:val="24"/>
        </w:rPr>
        <w:t>不是在上帝忿怒之下的人</w:t>
      </w:r>
      <w:r>
        <w:rPr>
          <w:spacing w:val="-2"/>
          <w:sz w:val="24"/>
        </w:rPr>
        <w:t>,</w:t>
      </w:r>
      <w:r>
        <w:rPr>
          <w:rFonts w:ascii="宋体" w:eastAsia="宋体" w:hint="eastAsia"/>
          <w:spacing w:val="-2"/>
          <w:sz w:val="24"/>
        </w:rPr>
        <w:t>而是那些生活在权势之中、繁荣昌盛、肉体享有喜乐和满足的人</w:t>
      </w:r>
      <w:r>
        <w:rPr>
          <w:spacing w:val="-2"/>
          <w:sz w:val="24"/>
        </w:rPr>
        <w:t>;</w:t>
      </w:r>
      <w:r>
        <w:rPr>
          <w:rFonts w:ascii="宋体" w:eastAsia="宋体" w:hint="eastAsia"/>
          <w:spacing w:val="-2"/>
          <w:sz w:val="24"/>
        </w:rPr>
        <w:t>这些人说</w:t>
      </w:r>
      <w:r>
        <w:rPr>
          <w:spacing w:val="-2"/>
          <w:sz w:val="24"/>
        </w:rPr>
        <w:t>"</w:t>
      </w:r>
      <w:r>
        <w:rPr>
          <w:rFonts w:ascii="宋体" w:eastAsia="宋体" w:hint="eastAsia"/>
          <w:spacing w:val="-2"/>
          <w:sz w:val="24"/>
        </w:rPr>
        <w:t>离开我们吧</w:t>
      </w:r>
      <w:r>
        <w:rPr>
          <w:spacing w:val="-2"/>
          <w:sz w:val="24"/>
        </w:rPr>
        <w:t>"</w:t>
      </w:r>
      <w:r>
        <w:rPr>
          <w:rFonts w:ascii="宋体" w:eastAsia="宋体" w:hint="eastAsia"/>
          <w:spacing w:val="-2"/>
          <w:sz w:val="24"/>
        </w:rPr>
        <w:t>。</w:t>
      </w:r>
    </w:p>
    <w:p w14:paraId="53B64DFD" w14:textId="77777777" w:rsidR="00EC029C" w:rsidRDefault="00000000">
      <w:pPr>
        <w:spacing w:before="280" w:line="242" w:lineRule="auto"/>
        <w:ind w:left="100" w:right="340"/>
        <w:rPr>
          <w:rFonts w:ascii="宋体" w:eastAsia="宋体"/>
          <w:sz w:val="24"/>
        </w:rPr>
      </w:pPr>
      <w:r>
        <w:rPr>
          <w:rFonts w:ascii="宋体" w:eastAsia="宋体" w:hint="eastAsia"/>
          <w:sz w:val="24"/>
        </w:rPr>
        <w:t>我承认</w:t>
      </w:r>
      <w:r>
        <w:rPr>
          <w:spacing w:val="-3"/>
          <w:sz w:val="24"/>
        </w:rPr>
        <w:t>,</w:t>
      </w:r>
      <w:r>
        <w:rPr>
          <w:rFonts w:ascii="宋体" w:eastAsia="宋体" w:hint="eastAsia"/>
          <w:sz w:val="24"/>
        </w:rPr>
        <w:t>许多一无所知、终日生活在无神论中的可怜人</w:t>
      </w:r>
      <w:r>
        <w:rPr>
          <w:sz w:val="24"/>
        </w:rPr>
        <w:t>,</w:t>
      </w:r>
      <w:r>
        <w:rPr>
          <w:rFonts w:ascii="宋体" w:eastAsia="宋体" w:hint="eastAsia"/>
          <w:sz w:val="24"/>
        </w:rPr>
        <w:t>听他们这样说</w:t>
      </w:r>
      <w:r>
        <w:rPr>
          <w:sz w:val="24"/>
        </w:rPr>
        <w:t>,</w:t>
      </w:r>
      <w:r>
        <w:rPr>
          <w:rFonts w:ascii="宋体" w:eastAsia="宋体" w:hint="eastAsia"/>
          <w:sz w:val="24"/>
        </w:rPr>
        <w:t>也不足为奇。但我说的是那些曾蒙光照的人</w:t>
      </w:r>
      <w:r>
        <w:rPr>
          <w:spacing w:val="-3"/>
          <w:sz w:val="24"/>
        </w:rPr>
        <w:t>,</w:t>
      </w:r>
      <w:r>
        <w:rPr>
          <w:rFonts w:ascii="宋体" w:eastAsia="宋体" w:hint="eastAsia"/>
          <w:sz w:val="24"/>
        </w:rPr>
        <w:t>你几乎找不到任何人像那些最兴旺发达、享有安逸、过着奢侈生活、随心所欲的人那样</w:t>
      </w:r>
      <w:r>
        <w:rPr>
          <w:spacing w:val="-3"/>
          <w:sz w:val="24"/>
        </w:rPr>
        <w:t>,</w:t>
      </w:r>
      <w:r>
        <w:rPr>
          <w:rFonts w:ascii="宋体" w:eastAsia="宋体" w:hint="eastAsia"/>
          <w:sz w:val="24"/>
        </w:rPr>
        <w:t>随时准备说</w:t>
      </w:r>
      <w:r>
        <w:rPr>
          <w:spacing w:val="2"/>
          <w:sz w:val="24"/>
        </w:rPr>
        <w:t>"</w:t>
      </w:r>
      <w:r>
        <w:rPr>
          <w:rFonts w:ascii="宋体" w:eastAsia="宋体" w:hint="eastAsia"/>
          <w:sz w:val="24"/>
        </w:rPr>
        <w:t>离开我们吧</w:t>
      </w:r>
      <w:r>
        <w:rPr>
          <w:sz w:val="24"/>
        </w:rPr>
        <w:t>,</w:t>
      </w:r>
      <w:r>
        <w:rPr>
          <w:rFonts w:ascii="宋体" w:eastAsia="宋体" w:hint="eastAsia"/>
          <w:sz w:val="24"/>
        </w:rPr>
        <w:t>让上帝的话语和圣礼离开吧</w:t>
      </w:r>
      <w:r>
        <w:rPr>
          <w:spacing w:val="-1"/>
          <w:sz w:val="24"/>
        </w:rPr>
        <w:t>",</w:t>
      </w:r>
      <w:r>
        <w:rPr>
          <w:rFonts w:ascii="宋体" w:eastAsia="宋体" w:hint="eastAsia"/>
          <w:sz w:val="24"/>
        </w:rPr>
        <w:t>并在圣礼中轻慢上帝。现在</w:t>
      </w:r>
      <w:r>
        <w:rPr>
          <w:spacing w:val="-3"/>
          <w:sz w:val="24"/>
        </w:rPr>
        <w:t>,</w:t>
      </w:r>
      <w:r>
        <w:rPr>
          <w:rFonts w:ascii="宋体" w:eastAsia="宋体" w:hint="eastAsia"/>
          <w:sz w:val="24"/>
        </w:rPr>
        <w:t>让所有这样的人知道</w:t>
      </w:r>
      <w:r>
        <w:rPr>
          <w:sz w:val="24"/>
        </w:rPr>
        <w:t>,</w:t>
      </w:r>
      <w:r>
        <w:rPr>
          <w:rFonts w:ascii="宋体" w:eastAsia="宋体" w:hint="eastAsia"/>
          <w:sz w:val="24"/>
        </w:rPr>
        <w:t>虽然他们可以为自己祝福</w:t>
      </w:r>
      <w:r>
        <w:rPr>
          <w:sz w:val="24"/>
        </w:rPr>
        <w:t>,</w:t>
      </w:r>
      <w:r>
        <w:rPr>
          <w:rFonts w:ascii="宋体" w:eastAsia="宋体" w:hint="eastAsia"/>
          <w:sz w:val="24"/>
        </w:rPr>
        <w:t>世人也可以称他们有福</w:t>
      </w:r>
      <w:r>
        <w:rPr>
          <w:sz w:val="24"/>
        </w:rPr>
        <w:t>,</w:t>
      </w:r>
      <w:r>
        <w:rPr>
          <w:rFonts w:ascii="宋体" w:eastAsia="宋体" w:hint="eastAsia"/>
          <w:spacing w:val="-16"/>
          <w:sz w:val="24"/>
        </w:rPr>
        <w:t>但</w:t>
      </w:r>
      <w:r>
        <w:rPr>
          <w:rFonts w:ascii="宋体" w:eastAsia="宋体" w:hint="eastAsia"/>
          <w:sz w:val="24"/>
        </w:rPr>
        <w:t>当上帝说</w:t>
      </w:r>
      <w:r>
        <w:rPr>
          <w:spacing w:val="-3"/>
          <w:sz w:val="24"/>
        </w:rPr>
        <w:t>"</w:t>
      </w:r>
      <w:r>
        <w:rPr>
          <w:rFonts w:ascii="宋体" w:eastAsia="宋体" w:hint="eastAsia"/>
          <w:sz w:val="24"/>
        </w:rPr>
        <w:t>让他们在罪中兴旺发达</w:t>
      </w:r>
      <w:r>
        <w:rPr>
          <w:spacing w:val="2"/>
          <w:sz w:val="24"/>
        </w:rPr>
        <w:t>"</w:t>
      </w:r>
      <w:r>
        <w:rPr>
          <w:rFonts w:ascii="宋体" w:eastAsia="宋体" w:hint="eastAsia"/>
          <w:sz w:val="24"/>
        </w:rPr>
        <w:t>时</w:t>
      </w:r>
      <w:r>
        <w:rPr>
          <w:sz w:val="24"/>
        </w:rPr>
        <w:t>,</w:t>
      </w:r>
      <w:r>
        <w:rPr>
          <w:rFonts w:ascii="宋体" w:eastAsia="宋体" w:hint="eastAsia"/>
          <w:sz w:val="24"/>
        </w:rPr>
        <w:t>他们就有祸了</w:t>
      </w:r>
      <w:r>
        <w:rPr>
          <w:spacing w:val="-2"/>
          <w:sz w:val="24"/>
        </w:rPr>
        <w:t>(</w:t>
      </w:r>
      <w:r>
        <w:rPr>
          <w:rFonts w:ascii="宋体" w:eastAsia="宋体" w:hint="eastAsia"/>
          <w:sz w:val="24"/>
        </w:rPr>
        <w:t>何西阿书</w:t>
      </w:r>
      <w:r>
        <w:rPr>
          <w:spacing w:val="-2"/>
          <w:sz w:val="24"/>
        </w:rPr>
        <w:t>4</w:t>
      </w:r>
      <w:r>
        <w:rPr>
          <w:spacing w:val="-1"/>
          <w:sz w:val="24"/>
        </w:rPr>
        <w:t>:</w:t>
      </w:r>
      <w:r>
        <w:rPr>
          <w:sz w:val="24"/>
        </w:rPr>
        <w:t>1</w:t>
      </w:r>
      <w:r>
        <w:rPr>
          <w:spacing w:val="1"/>
          <w:sz w:val="24"/>
        </w:rPr>
        <w:t>4)</w:t>
      </w:r>
      <w:r>
        <w:rPr>
          <w:rFonts w:ascii="宋体" w:eastAsia="宋体" w:hint="eastAsia"/>
          <w:sz w:val="24"/>
        </w:rPr>
        <w:t>。</w:t>
      </w:r>
      <w:r>
        <w:rPr>
          <w:spacing w:val="-1"/>
          <w:sz w:val="24"/>
        </w:rPr>
        <w:t>"</w:t>
      </w:r>
      <w:r>
        <w:rPr>
          <w:rFonts w:ascii="宋体" w:eastAsia="宋体" w:hint="eastAsia"/>
          <w:sz w:val="24"/>
        </w:rPr>
        <w:t>你们的女儿淫乱</w:t>
      </w:r>
      <w:r>
        <w:rPr>
          <w:sz w:val="24"/>
        </w:rPr>
        <w:t>,</w:t>
      </w:r>
      <w:r>
        <w:rPr>
          <w:rFonts w:ascii="宋体" w:eastAsia="宋体" w:hint="eastAsia"/>
          <w:sz w:val="24"/>
        </w:rPr>
        <w:t>我也不惩罚</w:t>
      </w:r>
      <w:r>
        <w:rPr>
          <w:spacing w:val="-1"/>
          <w:sz w:val="24"/>
        </w:rPr>
        <w:t>":</w:t>
      </w:r>
      <w:r>
        <w:rPr>
          <w:rFonts w:ascii="宋体" w:eastAsia="宋体" w:hint="eastAsia"/>
          <w:sz w:val="24"/>
        </w:rPr>
        <w:t>上帝威胁说</w:t>
      </w:r>
      <w:r>
        <w:rPr>
          <w:sz w:val="24"/>
        </w:rPr>
        <w:t>,</w:t>
      </w:r>
      <w:r>
        <w:rPr>
          <w:rFonts w:ascii="宋体" w:eastAsia="宋体" w:hint="eastAsia"/>
          <w:sz w:val="24"/>
        </w:rPr>
        <w:t>不惩罚他们就是一种审判。</w:t>
      </w:r>
    </w:p>
    <w:p w14:paraId="13DACE96" w14:textId="77777777" w:rsidR="00EC029C" w:rsidRDefault="00000000">
      <w:pPr>
        <w:spacing w:before="285" w:line="242" w:lineRule="auto"/>
        <w:ind w:left="100" w:right="423"/>
        <w:rPr>
          <w:rFonts w:ascii="宋体" w:eastAsia="宋体"/>
          <w:sz w:val="24"/>
        </w:rPr>
      </w:pPr>
      <w:r>
        <w:rPr>
          <w:rFonts w:ascii="宋体" w:eastAsia="宋体" w:hint="eastAsia"/>
          <w:spacing w:val="-2"/>
          <w:sz w:val="24"/>
        </w:rPr>
        <w:t>我记得俄利根在解释这段经文时写道</w:t>
      </w:r>
      <w:r>
        <w:rPr>
          <w:spacing w:val="-2"/>
          <w:sz w:val="24"/>
        </w:rPr>
        <w:t>:"</w:t>
      </w:r>
      <w:r>
        <w:rPr>
          <w:rFonts w:ascii="宋体" w:eastAsia="宋体" w:hint="eastAsia"/>
          <w:spacing w:val="-2"/>
          <w:sz w:val="24"/>
        </w:rPr>
        <w:t>你们要听上帝可怕的声音吗</w:t>
      </w:r>
      <w:r>
        <w:rPr>
          <w:spacing w:val="-2"/>
          <w:sz w:val="24"/>
        </w:rPr>
        <w:t>?</w:t>
      </w:r>
      <w:r>
        <w:rPr>
          <w:rFonts w:ascii="宋体" w:eastAsia="宋体" w:hint="eastAsia"/>
          <w:spacing w:val="-2"/>
          <w:sz w:val="24"/>
        </w:rPr>
        <w:t>上帝愤怒地说</w:t>
      </w:r>
      <w:r>
        <w:rPr>
          <w:spacing w:val="-2"/>
          <w:sz w:val="24"/>
        </w:rPr>
        <w:t>:'</w:t>
      </w:r>
      <w:r>
        <w:rPr>
          <w:rFonts w:ascii="宋体" w:eastAsia="宋体" w:hint="eastAsia"/>
          <w:spacing w:val="-2"/>
          <w:sz w:val="24"/>
        </w:rPr>
        <w:t>你们犯罪</w:t>
      </w:r>
      <w:r>
        <w:rPr>
          <w:spacing w:val="-2"/>
          <w:sz w:val="24"/>
        </w:rPr>
        <w:t>,</w:t>
      </w:r>
      <w:r>
        <w:rPr>
          <w:rFonts w:ascii="宋体" w:eastAsia="宋体" w:hint="eastAsia"/>
          <w:spacing w:val="-2"/>
          <w:sz w:val="24"/>
        </w:rPr>
        <w:t>我也不追讨</w:t>
      </w:r>
      <w:r>
        <w:rPr>
          <w:spacing w:val="-2"/>
          <w:sz w:val="24"/>
        </w:rPr>
        <w:t>'</w:t>
      </w:r>
      <w:r>
        <w:rPr>
          <w:rFonts w:ascii="宋体" w:eastAsia="宋体" w:hint="eastAsia"/>
          <w:spacing w:val="-2"/>
          <w:sz w:val="24"/>
        </w:rPr>
        <w:t>。</w:t>
      </w:r>
      <w:r>
        <w:rPr>
          <w:spacing w:val="-2"/>
          <w:sz w:val="24"/>
        </w:rPr>
        <w:t>"</w:t>
      </w:r>
      <w:r>
        <w:rPr>
          <w:rFonts w:ascii="宋体" w:eastAsia="宋体" w:hint="eastAsia"/>
          <w:spacing w:val="-2"/>
          <w:sz w:val="24"/>
        </w:rPr>
        <w:t>他称之为上帝可怕的、愤怒的声音。这是上帝极其忿怒的表现</w:t>
      </w:r>
      <w:r>
        <w:rPr>
          <w:spacing w:val="-2"/>
          <w:sz w:val="24"/>
        </w:rPr>
        <w:t>,</w:t>
      </w:r>
      <w:r>
        <w:rPr>
          <w:rFonts w:ascii="宋体" w:eastAsia="宋体" w:hint="eastAsia"/>
          <w:spacing w:val="-2"/>
          <w:sz w:val="24"/>
        </w:rPr>
        <w:t>当他这样说话的时候。</w:t>
      </w:r>
    </w:p>
    <w:p w14:paraId="4C3404A4"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02A2F19B" w14:textId="77777777" w:rsidR="00EC029C" w:rsidRDefault="00000000">
      <w:pPr>
        <w:spacing w:before="62"/>
        <w:ind w:left="100"/>
        <w:rPr>
          <w:rFonts w:ascii="宋体" w:eastAsia="宋体"/>
          <w:sz w:val="24"/>
        </w:rPr>
      </w:pPr>
      <w:r>
        <w:rPr>
          <w:rFonts w:ascii="宋体" w:eastAsia="宋体" w:hint="eastAsia"/>
          <w:spacing w:val="-2"/>
          <w:sz w:val="24"/>
        </w:rPr>
        <w:t>路德也有类似的表达</w:t>
      </w:r>
      <w:r>
        <w:rPr>
          <w:spacing w:val="-2"/>
          <w:sz w:val="24"/>
        </w:rPr>
        <w:t>,</w:t>
      </w:r>
      <w:r>
        <w:rPr>
          <w:rFonts w:ascii="宋体" w:eastAsia="宋体" w:hint="eastAsia"/>
          <w:spacing w:val="-2"/>
          <w:sz w:val="24"/>
        </w:rPr>
        <w:t>他说</w:t>
      </w:r>
      <w:r>
        <w:rPr>
          <w:spacing w:val="-2"/>
          <w:sz w:val="24"/>
        </w:rPr>
        <w:t>:"</w:t>
      </w:r>
      <w:r>
        <w:rPr>
          <w:rFonts w:ascii="宋体" w:eastAsia="宋体" w:hint="eastAsia"/>
          <w:spacing w:val="-3"/>
          <w:sz w:val="24"/>
        </w:rPr>
        <w:t>那些犯罪却不被上帝惩罚、不像别人那样遭受苦难的人有祸了。</w:t>
      </w:r>
    </w:p>
    <w:p w14:paraId="401B7B9C" w14:textId="77777777" w:rsidR="00EC029C" w:rsidRDefault="00000000">
      <w:pPr>
        <w:ind w:left="100"/>
        <w:rPr>
          <w:sz w:val="24"/>
        </w:rPr>
      </w:pPr>
      <w:r>
        <w:rPr>
          <w:spacing w:val="-10"/>
          <w:sz w:val="24"/>
        </w:rPr>
        <w:t>"</w:t>
      </w:r>
    </w:p>
    <w:p w14:paraId="7961E145" w14:textId="77777777" w:rsidR="00EC029C" w:rsidRDefault="00EC029C">
      <w:pPr>
        <w:pStyle w:val="a3"/>
        <w:spacing w:before="10"/>
        <w:ind w:left="0"/>
        <w:jc w:val="left"/>
        <w:rPr>
          <w:sz w:val="24"/>
        </w:rPr>
      </w:pPr>
    </w:p>
    <w:p w14:paraId="3B0BFD7E" w14:textId="77777777" w:rsidR="00EC029C" w:rsidRDefault="00000000">
      <w:pPr>
        <w:spacing w:before="1"/>
        <w:ind w:left="100"/>
        <w:rPr>
          <w:sz w:val="24"/>
        </w:rPr>
      </w:pPr>
      <w:r>
        <w:rPr>
          <w:rFonts w:ascii="宋体" w:eastAsia="宋体" w:hint="eastAsia"/>
          <w:spacing w:val="-2"/>
          <w:sz w:val="24"/>
        </w:rPr>
        <w:t>耶柔米在写信给一个在恶道上亨通的朋友时说</w:t>
      </w:r>
      <w:r>
        <w:rPr>
          <w:spacing w:val="-2"/>
          <w:sz w:val="24"/>
        </w:rPr>
        <w:t>:"</w:t>
      </w:r>
      <w:r>
        <w:rPr>
          <w:rFonts w:ascii="宋体" w:eastAsia="宋体" w:hint="eastAsia"/>
          <w:spacing w:val="-2"/>
          <w:sz w:val="24"/>
        </w:rPr>
        <w:t>我认为你是可怜的</w:t>
      </w:r>
      <w:r>
        <w:rPr>
          <w:spacing w:val="-2"/>
          <w:sz w:val="24"/>
        </w:rPr>
        <w:t>,</w:t>
      </w:r>
      <w:r>
        <w:rPr>
          <w:rFonts w:ascii="宋体" w:eastAsia="宋体" w:hint="eastAsia"/>
          <w:spacing w:val="-2"/>
          <w:sz w:val="24"/>
        </w:rPr>
        <w:t>因为你不可怜。</w:t>
      </w:r>
      <w:r>
        <w:rPr>
          <w:spacing w:val="-10"/>
          <w:sz w:val="24"/>
        </w:rPr>
        <w:t>"</w:t>
      </w:r>
    </w:p>
    <w:p w14:paraId="56089421" w14:textId="77777777" w:rsidR="00EC029C" w:rsidRDefault="00EC029C">
      <w:pPr>
        <w:pStyle w:val="a3"/>
        <w:spacing w:before="10"/>
        <w:ind w:left="0"/>
        <w:jc w:val="left"/>
        <w:rPr>
          <w:sz w:val="24"/>
        </w:rPr>
      </w:pPr>
    </w:p>
    <w:p w14:paraId="22278929" w14:textId="77777777" w:rsidR="00EC029C" w:rsidRDefault="00000000">
      <w:pPr>
        <w:spacing w:line="242" w:lineRule="auto"/>
        <w:ind w:left="100" w:right="568"/>
        <w:rPr>
          <w:rFonts w:ascii="宋体" w:eastAsia="宋体"/>
          <w:sz w:val="24"/>
        </w:rPr>
      </w:pPr>
      <w:r>
        <w:rPr>
          <w:rFonts w:ascii="宋体" w:eastAsia="宋体" w:hint="eastAsia"/>
          <w:spacing w:val="-2"/>
          <w:sz w:val="24"/>
        </w:rPr>
        <w:t>所以</w:t>
      </w:r>
      <w:r>
        <w:rPr>
          <w:spacing w:val="-2"/>
          <w:sz w:val="24"/>
        </w:rPr>
        <w:t>,</w:t>
      </w:r>
      <w:r>
        <w:rPr>
          <w:rFonts w:ascii="宋体" w:eastAsia="宋体" w:hint="eastAsia"/>
          <w:spacing w:val="-2"/>
          <w:sz w:val="24"/>
        </w:rPr>
        <w:t>这些人之所以可怜</w:t>
      </w:r>
      <w:r>
        <w:rPr>
          <w:spacing w:val="-2"/>
          <w:sz w:val="24"/>
        </w:rPr>
        <w:t>,</w:t>
      </w:r>
      <w:r>
        <w:rPr>
          <w:rFonts w:ascii="宋体" w:eastAsia="宋体" w:hint="eastAsia"/>
          <w:spacing w:val="-2"/>
          <w:sz w:val="24"/>
        </w:rPr>
        <w:t>正是因为他们不可怜</w:t>
      </w:r>
      <w:r>
        <w:rPr>
          <w:spacing w:val="-2"/>
          <w:sz w:val="24"/>
        </w:rPr>
        <w:t>;</w:t>
      </w:r>
      <w:r>
        <w:rPr>
          <w:rFonts w:ascii="宋体" w:eastAsia="宋体" w:hint="eastAsia"/>
          <w:spacing w:val="-2"/>
          <w:sz w:val="24"/>
        </w:rPr>
        <w:t>对这些人来说</w:t>
      </w:r>
      <w:r>
        <w:rPr>
          <w:spacing w:val="-2"/>
          <w:sz w:val="24"/>
        </w:rPr>
        <w:t>,</w:t>
      </w:r>
      <w:r>
        <w:rPr>
          <w:rFonts w:ascii="宋体" w:eastAsia="宋体" w:hint="eastAsia"/>
          <w:spacing w:val="-2"/>
          <w:sz w:val="24"/>
        </w:rPr>
        <w:t>在今生忍受一些沉重可怕的苦难要好一千倍。</w:t>
      </w:r>
    </w:p>
    <w:p w14:paraId="61C5B532" w14:textId="77777777" w:rsidR="00EC029C" w:rsidRDefault="00000000">
      <w:pPr>
        <w:spacing w:before="281" w:line="242" w:lineRule="auto"/>
        <w:ind w:left="100" w:right="393"/>
        <w:rPr>
          <w:rFonts w:ascii="宋体" w:eastAsia="宋体"/>
          <w:sz w:val="24"/>
        </w:rPr>
      </w:pPr>
      <w:r>
        <w:rPr>
          <w:rFonts w:ascii="宋体" w:eastAsia="宋体" w:hint="eastAsia"/>
          <w:spacing w:val="-2"/>
          <w:sz w:val="24"/>
        </w:rPr>
        <w:t>这就是第二个应用</w:t>
      </w:r>
      <w:r>
        <w:rPr>
          <w:spacing w:val="-2"/>
          <w:sz w:val="24"/>
        </w:rPr>
        <w:t>:</w:t>
      </w:r>
      <w:r>
        <w:rPr>
          <w:rFonts w:ascii="宋体" w:eastAsia="宋体" w:hint="eastAsia"/>
          <w:spacing w:val="-2"/>
          <w:sz w:val="24"/>
        </w:rPr>
        <w:t>如果罪恶中有如此多的邪恶</w:t>
      </w:r>
      <w:r>
        <w:rPr>
          <w:spacing w:val="-2"/>
          <w:sz w:val="24"/>
        </w:rPr>
        <w:t>,</w:t>
      </w:r>
      <w:r>
        <w:rPr>
          <w:rFonts w:ascii="宋体" w:eastAsia="宋体" w:hint="eastAsia"/>
          <w:spacing w:val="-2"/>
          <w:sz w:val="24"/>
        </w:rPr>
        <w:t>那么一个人虽然不是受苦的人</w:t>
      </w:r>
      <w:r>
        <w:rPr>
          <w:spacing w:val="-2"/>
          <w:sz w:val="24"/>
        </w:rPr>
        <w:t>,</w:t>
      </w:r>
      <w:r>
        <w:rPr>
          <w:rFonts w:ascii="宋体" w:eastAsia="宋体" w:hint="eastAsia"/>
          <w:spacing w:val="-2"/>
          <w:sz w:val="24"/>
        </w:rPr>
        <w:t>也可能是可怜的人</w:t>
      </w:r>
      <w:r>
        <w:rPr>
          <w:spacing w:val="-2"/>
          <w:sz w:val="24"/>
        </w:rPr>
        <w:t>,</w:t>
      </w:r>
      <w:r>
        <w:rPr>
          <w:rFonts w:ascii="宋体" w:eastAsia="宋体" w:hint="eastAsia"/>
          <w:spacing w:val="-2"/>
          <w:sz w:val="24"/>
        </w:rPr>
        <w:t>因为单单罪恶本身就足以使人可怜</w:t>
      </w:r>
      <w:r>
        <w:rPr>
          <w:spacing w:val="-2"/>
          <w:sz w:val="24"/>
        </w:rPr>
        <w:t>,</w:t>
      </w:r>
      <w:r>
        <w:rPr>
          <w:rFonts w:ascii="宋体" w:eastAsia="宋体" w:hint="eastAsia"/>
          <w:spacing w:val="-2"/>
          <w:sz w:val="24"/>
        </w:rPr>
        <w:t>而不需要什么苦难。</w:t>
      </w:r>
    </w:p>
    <w:p w14:paraId="78C52E0E" w14:textId="77777777" w:rsidR="00EC029C" w:rsidRDefault="00EC029C">
      <w:pPr>
        <w:pStyle w:val="a3"/>
        <w:spacing w:before="0"/>
        <w:ind w:left="0"/>
        <w:jc w:val="left"/>
        <w:rPr>
          <w:rFonts w:ascii="宋体"/>
          <w:sz w:val="24"/>
        </w:rPr>
      </w:pPr>
    </w:p>
    <w:p w14:paraId="3F84C8B2" w14:textId="77777777" w:rsidR="00EC029C" w:rsidRDefault="00EC029C">
      <w:pPr>
        <w:pStyle w:val="a3"/>
        <w:spacing w:before="0"/>
        <w:ind w:left="0"/>
        <w:jc w:val="left"/>
        <w:rPr>
          <w:rFonts w:ascii="宋体"/>
          <w:sz w:val="24"/>
        </w:rPr>
      </w:pPr>
    </w:p>
    <w:p w14:paraId="64142702" w14:textId="77777777" w:rsidR="00EC029C" w:rsidRDefault="00EC029C">
      <w:pPr>
        <w:pStyle w:val="a3"/>
        <w:spacing w:before="0"/>
        <w:ind w:left="0"/>
        <w:jc w:val="left"/>
        <w:rPr>
          <w:rFonts w:ascii="宋体"/>
          <w:sz w:val="24"/>
        </w:rPr>
      </w:pPr>
    </w:p>
    <w:p w14:paraId="74296977" w14:textId="77777777" w:rsidR="00EC029C" w:rsidRDefault="00EC029C">
      <w:pPr>
        <w:pStyle w:val="a3"/>
        <w:spacing w:before="286"/>
        <w:ind w:left="0"/>
        <w:jc w:val="left"/>
        <w:rPr>
          <w:rFonts w:ascii="宋体"/>
          <w:sz w:val="24"/>
        </w:rPr>
      </w:pPr>
    </w:p>
    <w:p w14:paraId="73BFF017" w14:textId="77777777" w:rsidR="00EC029C" w:rsidRDefault="00000000">
      <w:pPr>
        <w:pStyle w:val="1"/>
      </w:pPr>
      <w:bookmarkStart w:id="303" w:name="_bookmark57"/>
      <w:bookmarkStart w:id="304" w:name="CHAP._LIV."/>
      <w:bookmarkEnd w:id="303"/>
      <w:bookmarkEnd w:id="304"/>
      <w:r>
        <w:t>CHAP.</w:t>
      </w:r>
      <w:r>
        <w:rPr>
          <w:spacing w:val="-8"/>
        </w:rPr>
        <w:t xml:space="preserve"> </w:t>
      </w:r>
      <w:r>
        <w:rPr>
          <w:spacing w:val="-4"/>
        </w:rPr>
        <w:t>LIV.</w:t>
      </w:r>
    </w:p>
    <w:p w14:paraId="256A97EB" w14:textId="77777777" w:rsidR="00EC029C" w:rsidRDefault="00000000">
      <w:pPr>
        <w:pStyle w:val="2"/>
        <w:spacing w:line="249" w:lineRule="auto"/>
        <w:ind w:left="367" w:right="576"/>
      </w:pPr>
      <w:bookmarkStart w:id="305" w:name="Use_3._If_there_be_so_much_evil_in_sin,_"/>
      <w:bookmarkEnd w:id="305"/>
      <w:r>
        <w:t>Use</w:t>
      </w:r>
      <w:r>
        <w:rPr>
          <w:spacing w:val="-14"/>
        </w:rPr>
        <w:t xml:space="preserve"> </w:t>
      </w:r>
      <w:r>
        <w:t>3.</w:t>
      </w:r>
      <w:r>
        <w:rPr>
          <w:spacing w:val="-15"/>
        </w:rPr>
        <w:t xml:space="preserve"> </w:t>
      </w:r>
      <w:r>
        <w:t>If</w:t>
      </w:r>
      <w:r>
        <w:rPr>
          <w:spacing w:val="-14"/>
        </w:rPr>
        <w:t xml:space="preserve"> </w:t>
      </w:r>
      <w:r>
        <w:t>there</w:t>
      </w:r>
      <w:r>
        <w:rPr>
          <w:spacing w:val="-14"/>
        </w:rPr>
        <w:t xml:space="preserve"> </w:t>
      </w:r>
      <w:r>
        <w:t>be</w:t>
      </w:r>
      <w:r>
        <w:rPr>
          <w:spacing w:val="-12"/>
        </w:rPr>
        <w:t xml:space="preserve"> </w:t>
      </w:r>
      <w:r>
        <w:t>so</w:t>
      </w:r>
      <w:r>
        <w:rPr>
          <w:spacing w:val="-12"/>
        </w:rPr>
        <w:t xml:space="preserve"> </w:t>
      </w:r>
      <w:r>
        <w:t>much</w:t>
      </w:r>
      <w:r>
        <w:rPr>
          <w:spacing w:val="-14"/>
        </w:rPr>
        <w:t xml:space="preserve"> </w:t>
      </w:r>
      <w:r>
        <w:t>evil</w:t>
      </w:r>
      <w:r>
        <w:rPr>
          <w:spacing w:val="-6"/>
        </w:rPr>
        <w:t xml:space="preserve"> </w:t>
      </w:r>
      <w:r>
        <w:t>in</w:t>
      </w:r>
      <w:r>
        <w:rPr>
          <w:spacing w:val="-18"/>
        </w:rPr>
        <w:t xml:space="preserve"> </w:t>
      </w:r>
      <w:r>
        <w:t>sin,</w:t>
      </w:r>
      <w:r>
        <w:rPr>
          <w:spacing w:val="-18"/>
        </w:rPr>
        <w:t xml:space="preserve"> </w:t>
      </w:r>
      <w:r>
        <w:t xml:space="preserve">then it’s a mighty mercy to get the pardon of </w:t>
      </w:r>
      <w:r>
        <w:rPr>
          <w:spacing w:val="-4"/>
        </w:rPr>
        <w:t>sin.</w:t>
      </w:r>
    </w:p>
    <w:p w14:paraId="0552EC10" w14:textId="77777777" w:rsidR="00EC029C" w:rsidRDefault="00000000">
      <w:pPr>
        <w:pStyle w:val="a3"/>
        <w:spacing w:before="418" w:line="254" w:lineRule="auto"/>
        <w:ind w:right="362"/>
      </w:pPr>
      <w:r>
        <w:t>Use III. IF there be so much evil in sin as you have heard of, then certainly</w:t>
      </w:r>
      <w:r>
        <w:rPr>
          <w:spacing w:val="40"/>
        </w:rPr>
        <w:t xml:space="preserve"> </w:t>
      </w:r>
      <w:r>
        <w:t>this</w:t>
      </w:r>
      <w:r>
        <w:rPr>
          <w:spacing w:val="40"/>
        </w:rPr>
        <w:t xml:space="preserve"> </w:t>
      </w:r>
      <w:r>
        <w:t>must</w:t>
      </w:r>
      <w:r>
        <w:rPr>
          <w:spacing w:val="40"/>
        </w:rPr>
        <w:t xml:space="preserve"> </w:t>
      </w:r>
      <w:r>
        <w:t>needs</w:t>
      </w:r>
      <w:r>
        <w:rPr>
          <w:spacing w:val="40"/>
        </w:rPr>
        <w:t xml:space="preserve"> </w:t>
      </w:r>
      <w:r>
        <w:t>follow,</w:t>
      </w:r>
      <w:r>
        <w:rPr>
          <w:spacing w:val="40"/>
        </w:rPr>
        <w:t xml:space="preserve"> </w:t>
      </w:r>
      <w:r>
        <w:t>That</w:t>
      </w:r>
      <w:r>
        <w:rPr>
          <w:spacing w:val="40"/>
        </w:rPr>
        <w:t xml:space="preserve"> </w:t>
      </w:r>
      <w:r>
        <w:t>to</w:t>
      </w:r>
      <w:r>
        <w:rPr>
          <w:spacing w:val="40"/>
        </w:rPr>
        <w:t xml:space="preserve"> </w:t>
      </w:r>
      <w:r>
        <w:t>get</w:t>
      </w:r>
      <w:r>
        <w:rPr>
          <w:spacing w:val="40"/>
        </w:rPr>
        <w:t xml:space="preserve"> </w:t>
      </w:r>
      <w:r>
        <w:t>pardon</w:t>
      </w:r>
      <w:r>
        <w:rPr>
          <w:spacing w:val="40"/>
        </w:rPr>
        <w:t xml:space="preserve"> </w:t>
      </w:r>
      <w:r>
        <w:t>of</w:t>
      </w:r>
      <w:r>
        <w:rPr>
          <w:spacing w:val="40"/>
        </w:rPr>
        <w:t xml:space="preserve"> </w:t>
      </w:r>
      <w:r>
        <w:t>sin</w:t>
      </w:r>
      <w:r>
        <w:rPr>
          <w:spacing w:val="40"/>
        </w:rPr>
        <w:t xml:space="preserve"> </w:t>
      </w:r>
      <w:r>
        <w:t>is</w:t>
      </w:r>
      <w:r>
        <w:rPr>
          <w:spacing w:val="40"/>
        </w:rPr>
        <w:t xml:space="preserve"> </w:t>
      </w:r>
      <w:r>
        <w:t>a mighty</w:t>
      </w:r>
      <w:r>
        <w:rPr>
          <w:spacing w:val="40"/>
        </w:rPr>
        <w:t xml:space="preserve"> </w:t>
      </w:r>
      <w:r>
        <w:t>mercy.</w:t>
      </w:r>
      <w:r>
        <w:rPr>
          <w:spacing w:val="40"/>
        </w:rPr>
        <w:t xml:space="preserve"> </w:t>
      </w:r>
      <w:r>
        <w:t>It</w:t>
      </w:r>
      <w:r>
        <w:rPr>
          <w:spacing w:val="40"/>
        </w:rPr>
        <w:t xml:space="preserve"> </w:t>
      </w:r>
      <w:r>
        <w:t>must</w:t>
      </w:r>
      <w:r>
        <w:rPr>
          <w:spacing w:val="40"/>
        </w:rPr>
        <w:t xml:space="preserve"> </w:t>
      </w:r>
      <w:r>
        <w:t>needs</w:t>
      </w:r>
      <w:r>
        <w:rPr>
          <w:spacing w:val="40"/>
        </w:rPr>
        <w:t xml:space="preserve"> </w:t>
      </w:r>
      <w:r>
        <w:t>be</w:t>
      </w:r>
      <w:r>
        <w:rPr>
          <w:spacing w:val="40"/>
        </w:rPr>
        <w:t xml:space="preserve"> </w:t>
      </w:r>
      <w:r>
        <w:t>a</w:t>
      </w:r>
      <w:r>
        <w:rPr>
          <w:spacing w:val="40"/>
        </w:rPr>
        <w:t xml:space="preserve"> </w:t>
      </w:r>
      <w:r>
        <w:t>wonderful</w:t>
      </w:r>
      <w:r>
        <w:rPr>
          <w:spacing w:val="40"/>
        </w:rPr>
        <w:t xml:space="preserve"> </w:t>
      </w:r>
      <w:r>
        <w:t>thing</w:t>
      </w:r>
      <w:r>
        <w:rPr>
          <w:spacing w:val="40"/>
        </w:rPr>
        <w:t xml:space="preserve"> </w:t>
      </w:r>
      <w:r>
        <w:t>to</w:t>
      </w:r>
      <w:r>
        <w:rPr>
          <w:spacing w:val="40"/>
        </w:rPr>
        <w:t xml:space="preserve"> </w:t>
      </w:r>
      <w:r>
        <w:t>have</w:t>
      </w:r>
      <w:r>
        <w:rPr>
          <w:spacing w:val="40"/>
        </w:rPr>
        <w:t xml:space="preserve"> </w:t>
      </w:r>
      <w:r>
        <w:t>the pardon</w:t>
      </w:r>
      <w:r>
        <w:rPr>
          <w:spacing w:val="-1"/>
        </w:rPr>
        <w:t xml:space="preserve"> </w:t>
      </w:r>
      <w:r>
        <w:t>of</w:t>
      </w:r>
      <w:r>
        <w:rPr>
          <w:spacing w:val="-3"/>
        </w:rPr>
        <w:t xml:space="preserve"> </w:t>
      </w:r>
      <w:r>
        <w:t>sin,</w:t>
      </w:r>
      <w:r>
        <w:rPr>
          <w:spacing w:val="-3"/>
        </w:rPr>
        <w:t xml:space="preserve"> </w:t>
      </w:r>
      <w:r>
        <w:t>to</w:t>
      </w:r>
      <w:r>
        <w:rPr>
          <w:spacing w:val="-5"/>
        </w:rPr>
        <w:t xml:space="preserve"> </w:t>
      </w:r>
      <w:r>
        <w:t>get</w:t>
      </w:r>
      <w:r>
        <w:rPr>
          <w:spacing w:val="-2"/>
        </w:rPr>
        <w:t xml:space="preserve"> </w:t>
      </w:r>
      <w:r>
        <w:t>to</w:t>
      </w:r>
      <w:r>
        <w:rPr>
          <w:spacing w:val="-2"/>
        </w:rPr>
        <w:t xml:space="preserve"> </w:t>
      </w:r>
      <w:r>
        <w:t>be</w:t>
      </w:r>
      <w:r>
        <w:rPr>
          <w:spacing w:val="-2"/>
        </w:rPr>
        <w:t xml:space="preserve"> </w:t>
      </w:r>
      <w:r>
        <w:t>delivered</w:t>
      </w:r>
      <w:r>
        <w:rPr>
          <w:spacing w:val="-3"/>
        </w:rPr>
        <w:t xml:space="preserve"> </w:t>
      </w:r>
      <w:r>
        <w:t>from</w:t>
      </w:r>
      <w:r>
        <w:rPr>
          <w:spacing w:val="-2"/>
        </w:rPr>
        <w:t xml:space="preserve"> </w:t>
      </w:r>
      <w:r>
        <w:t>that</w:t>
      </w:r>
      <w:r>
        <w:rPr>
          <w:spacing w:val="-2"/>
        </w:rPr>
        <w:t xml:space="preserve"> </w:t>
      </w:r>
      <w:r>
        <w:t>which</w:t>
      </w:r>
      <w:r>
        <w:rPr>
          <w:spacing w:val="-6"/>
        </w:rPr>
        <w:t xml:space="preserve"> </w:t>
      </w:r>
      <w:r>
        <w:t>has</w:t>
      </w:r>
      <w:r>
        <w:rPr>
          <w:spacing w:val="-4"/>
        </w:rPr>
        <w:t xml:space="preserve"> </w:t>
      </w:r>
      <w:r>
        <w:t>so</w:t>
      </w:r>
      <w:r>
        <w:rPr>
          <w:spacing w:val="-2"/>
        </w:rPr>
        <w:t xml:space="preserve"> </w:t>
      </w:r>
      <w:r>
        <w:t>much</w:t>
      </w:r>
      <w:r>
        <w:rPr>
          <w:spacing w:val="34"/>
        </w:rPr>
        <w:t xml:space="preserve"> </w:t>
      </w:r>
      <w:r>
        <w:t>evil, that is so dreadful, it must needs be very hard to be obtained;</w:t>
      </w:r>
      <w:r>
        <w:rPr>
          <w:spacing w:val="40"/>
        </w:rPr>
        <w:t xml:space="preserve"> </w:t>
      </w:r>
      <w:r>
        <w:t>grievous diseases be very hardly cured.</w:t>
      </w:r>
    </w:p>
    <w:p w14:paraId="5936E58C" w14:textId="77777777" w:rsidR="00EC029C" w:rsidRDefault="00EC029C">
      <w:pPr>
        <w:spacing w:line="254" w:lineRule="auto"/>
        <w:sectPr w:rsidR="00EC029C">
          <w:pgSz w:w="12240" w:h="15840"/>
          <w:pgMar w:top="1300" w:right="1100" w:bottom="280" w:left="1320" w:header="720" w:footer="720" w:gutter="0"/>
          <w:cols w:space="720"/>
        </w:sectPr>
      </w:pPr>
    </w:p>
    <w:p w14:paraId="2A110D7E" w14:textId="77777777" w:rsidR="00EC029C" w:rsidRDefault="00000000">
      <w:pPr>
        <w:pStyle w:val="a3"/>
        <w:spacing w:line="254" w:lineRule="auto"/>
        <w:ind w:right="436"/>
      </w:pPr>
      <w:r>
        <w:t>Certainly Brethren, those men and women that do think, that to get pardon of, and power against sin, is a little or light matter, I dare charge</w:t>
      </w:r>
      <w:r>
        <w:rPr>
          <w:spacing w:val="40"/>
        </w:rPr>
        <w:t xml:space="preserve"> </w:t>
      </w:r>
      <w:r>
        <w:t>them</w:t>
      </w:r>
      <w:r>
        <w:rPr>
          <w:spacing w:val="40"/>
        </w:rPr>
        <w:t xml:space="preserve"> </w:t>
      </w:r>
      <w:r>
        <w:t>as</w:t>
      </w:r>
      <w:r>
        <w:rPr>
          <w:spacing w:val="40"/>
        </w:rPr>
        <w:t xml:space="preserve"> </w:t>
      </w:r>
      <w:r>
        <w:t>in</w:t>
      </w:r>
      <w:r>
        <w:rPr>
          <w:spacing w:val="40"/>
        </w:rPr>
        <w:t xml:space="preserve"> </w:t>
      </w:r>
      <w:r>
        <w:t>the</w:t>
      </w:r>
      <w:r>
        <w:rPr>
          <w:spacing w:val="40"/>
        </w:rPr>
        <w:t xml:space="preserve"> </w:t>
      </w:r>
      <w:r>
        <w:t>presence</w:t>
      </w:r>
      <w:r>
        <w:rPr>
          <w:spacing w:val="40"/>
        </w:rPr>
        <w:t xml:space="preserve"> </w:t>
      </w:r>
      <w:r>
        <w:t>of</w:t>
      </w:r>
      <w:r>
        <w:rPr>
          <w:spacing w:val="40"/>
        </w:rPr>
        <w:t xml:space="preserve"> </w:t>
      </w:r>
      <w:r>
        <w:t>God,</w:t>
      </w:r>
      <w:r>
        <w:rPr>
          <w:spacing w:val="40"/>
        </w:rPr>
        <w:t xml:space="preserve"> </w:t>
      </w:r>
      <w:r>
        <w:t>they</w:t>
      </w:r>
      <w:r>
        <w:rPr>
          <w:spacing w:val="40"/>
        </w:rPr>
        <w:t xml:space="preserve"> </w:t>
      </w:r>
      <w:r>
        <w:t>never</w:t>
      </w:r>
      <w:r>
        <w:rPr>
          <w:spacing w:val="40"/>
        </w:rPr>
        <w:t xml:space="preserve"> </w:t>
      </w:r>
      <w:r>
        <w:t>yet</w:t>
      </w:r>
      <w:r>
        <w:rPr>
          <w:spacing w:val="40"/>
        </w:rPr>
        <w:t xml:space="preserve"> </w:t>
      </w:r>
      <w:r>
        <w:t>knew</w:t>
      </w:r>
      <w:r>
        <w:rPr>
          <w:spacing w:val="40"/>
        </w:rPr>
        <w:t xml:space="preserve"> </w:t>
      </w:r>
      <w:r>
        <w:t>what sin meant; and all that I have delivered about the evil of sin, has</w:t>
      </w:r>
      <w:r>
        <w:rPr>
          <w:spacing w:val="80"/>
        </w:rPr>
        <w:t xml:space="preserve"> </w:t>
      </w:r>
      <w:r>
        <w:t>been but as the beating of the air to them, to no purpose, that yet make but light of the great work of procuring pardon for sin, and making peace with God for their sin.</w:t>
      </w:r>
    </w:p>
    <w:p w14:paraId="6B3F683F" w14:textId="77777777" w:rsidR="00EC029C" w:rsidRDefault="00000000">
      <w:pPr>
        <w:pStyle w:val="a3"/>
        <w:spacing w:before="286" w:line="254" w:lineRule="auto"/>
        <w:ind w:right="436"/>
      </w:pPr>
      <w:r>
        <w:t>If all the world were in a confusion, turned into a Chaos, we should think it a great work of God to bring all in frame and o•der again: Certainly it is a greater work of God, for to deliver the soul from the evil</w:t>
      </w:r>
      <w:r>
        <w:rPr>
          <w:spacing w:val="40"/>
        </w:rPr>
        <w:t xml:space="preserve"> </w:t>
      </w:r>
      <w:r>
        <w:t>of</w:t>
      </w:r>
      <w:r>
        <w:rPr>
          <w:spacing w:val="40"/>
        </w:rPr>
        <w:t xml:space="preserve"> </w:t>
      </w:r>
      <w:r>
        <w:t>sin,</w:t>
      </w:r>
      <w:r>
        <w:rPr>
          <w:spacing w:val="31"/>
        </w:rPr>
        <w:t xml:space="preserve"> </w:t>
      </w:r>
      <w:r>
        <w:t>and free</w:t>
      </w:r>
      <w:r>
        <w:rPr>
          <w:spacing w:val="40"/>
        </w:rPr>
        <w:t xml:space="preserve"> </w:t>
      </w:r>
      <w:r>
        <w:t>the</w:t>
      </w:r>
      <w:r>
        <w:rPr>
          <w:spacing w:val="40"/>
        </w:rPr>
        <w:t xml:space="preserve"> </w:t>
      </w:r>
      <w:r>
        <w:t>soul</w:t>
      </w:r>
      <w:r>
        <w:rPr>
          <w:spacing w:val="40"/>
        </w:rPr>
        <w:t xml:space="preserve"> </w:t>
      </w:r>
      <w:r>
        <w:t>of</w:t>
      </w:r>
      <w:r>
        <w:rPr>
          <w:spacing w:val="40"/>
        </w:rPr>
        <w:t xml:space="preserve"> </w:t>
      </w:r>
      <w:r>
        <w:t>it,</w:t>
      </w:r>
      <w:r>
        <w:rPr>
          <w:spacing w:val="36"/>
        </w:rPr>
        <w:t xml:space="preserve"> </w:t>
      </w:r>
      <w:r>
        <w:t>than</w:t>
      </w:r>
      <w:r>
        <w:rPr>
          <w:spacing w:val="80"/>
        </w:rPr>
        <w:t xml:space="preserve"> </w:t>
      </w:r>
      <w:r>
        <w:t>it</w:t>
      </w:r>
      <w:r>
        <w:rPr>
          <w:spacing w:val="40"/>
        </w:rPr>
        <w:t xml:space="preserve"> </w:t>
      </w:r>
      <w:r>
        <w:t>would be</w:t>
      </w:r>
      <w:r>
        <w:rPr>
          <w:spacing w:val="40"/>
        </w:rPr>
        <w:t xml:space="preserve"> </w:t>
      </w:r>
      <w:r>
        <w:t>for</w:t>
      </w:r>
      <w:r>
        <w:rPr>
          <w:spacing w:val="37"/>
        </w:rPr>
        <w:t xml:space="preserve"> </w:t>
      </w:r>
      <w:r>
        <w:t>to</w:t>
      </w:r>
      <w:r>
        <w:rPr>
          <w:spacing w:val="40"/>
        </w:rPr>
        <w:t xml:space="preserve"> </w:t>
      </w:r>
      <w:r>
        <w:t>raise</w:t>
      </w:r>
      <w:r>
        <w:rPr>
          <w:spacing w:val="40"/>
        </w:rPr>
        <w:t xml:space="preserve"> </w:t>
      </w:r>
      <w:r>
        <w:t>up the</w:t>
      </w:r>
      <w:r>
        <w:rPr>
          <w:spacing w:val="40"/>
        </w:rPr>
        <w:t xml:space="preserve"> </w:t>
      </w:r>
      <w:r>
        <w:t>frame</w:t>
      </w:r>
      <w:r>
        <w:rPr>
          <w:spacing w:val="40"/>
        </w:rPr>
        <w:t xml:space="preserve"> </w:t>
      </w:r>
      <w:r>
        <w:t>of</w:t>
      </w:r>
      <w:r>
        <w:rPr>
          <w:spacing w:val="40"/>
        </w:rPr>
        <w:t xml:space="preserve"> </w:t>
      </w:r>
      <w:r>
        <w:t>Heaven</w:t>
      </w:r>
      <w:r>
        <w:rPr>
          <w:spacing w:val="40"/>
        </w:rPr>
        <w:t xml:space="preserve"> </w:t>
      </w:r>
      <w:r>
        <w:t>and Earth</w:t>
      </w:r>
      <w:r>
        <w:rPr>
          <w:spacing w:val="40"/>
        </w:rPr>
        <w:t xml:space="preserve"> </w:t>
      </w:r>
      <w:r>
        <w:t>again, if</w:t>
      </w:r>
      <w:r>
        <w:rPr>
          <w:spacing w:val="40"/>
        </w:rPr>
        <w:t xml:space="preserve"> </w:t>
      </w:r>
      <w:r>
        <w:t>all</w:t>
      </w:r>
      <w:r>
        <w:rPr>
          <w:spacing w:val="40"/>
        </w:rPr>
        <w:t xml:space="preserve"> </w:t>
      </w:r>
      <w:r>
        <w:t>were</w:t>
      </w:r>
      <w:r>
        <w:rPr>
          <w:spacing w:val="40"/>
        </w:rPr>
        <w:t xml:space="preserve"> </w:t>
      </w:r>
      <w:r>
        <w:t>turned into</w:t>
      </w:r>
      <w:r>
        <w:rPr>
          <w:spacing w:val="40"/>
        </w:rPr>
        <w:t xml:space="preserve"> </w:t>
      </w:r>
      <w:r>
        <w:t xml:space="preserve">a </w:t>
      </w:r>
      <w:r>
        <w:rPr>
          <w:spacing w:val="-2"/>
        </w:rPr>
        <w:t>Chaos.</w:t>
      </w:r>
    </w:p>
    <w:p w14:paraId="7A8F320B" w14:textId="77777777" w:rsidR="00EC029C" w:rsidRDefault="00000000">
      <w:pPr>
        <w:pStyle w:val="a3"/>
        <w:spacing w:before="289" w:line="254" w:lineRule="auto"/>
        <w:ind w:right="436"/>
      </w:pPr>
      <w:r>
        <w:t>Therefore Numbers, 14. 17, 19. verses, where Moses speaks of</w:t>
      </w:r>
      <w:r>
        <w:rPr>
          <w:spacing w:val="80"/>
          <w:w w:val="150"/>
        </w:rPr>
        <w:t xml:space="preserve"> </w:t>
      </w:r>
      <w:r>
        <w:t>pardon of sin; see how Moses speaks of it there: And now I beseech thee (said he) let the power of my Lord be great, according as thou hast spoken, saying. What was this concerning which God had spoken, that he would shew his great power in? See the 19. verse, Pardon I beseech thee the iniquity of this people, according to the greatness of thy mercy: (Mark) let the power of my Lord be great,</w:t>
      </w:r>
      <w:r>
        <w:rPr>
          <w:spacing w:val="40"/>
        </w:rPr>
        <w:t xml:space="preserve"> </w:t>
      </w:r>
      <w:r>
        <w:t xml:space="preserve">and then pardon the iniquity of thy people: as if Moses should say; Oh Lord, this requires great power, the Almighty power of God is required for pardoning of iniquity, as well as the infinite mercy of </w:t>
      </w:r>
      <w:r>
        <w:rPr>
          <w:spacing w:val="-4"/>
        </w:rPr>
        <w:t>God.</w:t>
      </w:r>
    </w:p>
    <w:p w14:paraId="627FC542" w14:textId="77777777" w:rsidR="00EC029C" w:rsidRDefault="00000000">
      <w:pPr>
        <w:pStyle w:val="a3"/>
        <w:spacing w:before="279" w:line="254" w:lineRule="auto"/>
        <w:ind w:right="360"/>
      </w:pPr>
      <w:r>
        <w:t>Oh consider this, you that think lightly of getting pardon of</w:t>
      </w:r>
      <w:r>
        <w:rPr>
          <w:spacing w:val="28"/>
        </w:rPr>
        <w:t xml:space="preserve"> </w:t>
      </w:r>
      <w:r>
        <w:t>sin, this</w:t>
      </w:r>
      <w:r>
        <w:rPr>
          <w:spacing w:val="80"/>
        </w:rPr>
        <w:t xml:space="preserve"> </w:t>
      </w:r>
      <w:r>
        <w:t>is</w:t>
      </w:r>
      <w:r>
        <w:rPr>
          <w:spacing w:val="40"/>
        </w:rPr>
        <w:t xml:space="preserve"> </w:t>
      </w:r>
      <w:r>
        <w:t>the</w:t>
      </w:r>
      <w:r>
        <w:rPr>
          <w:spacing w:val="40"/>
        </w:rPr>
        <w:t xml:space="preserve"> </w:t>
      </w:r>
      <w:r>
        <w:t>greatest</w:t>
      </w:r>
      <w:r>
        <w:rPr>
          <w:spacing w:val="40"/>
        </w:rPr>
        <w:t xml:space="preserve"> </w:t>
      </w:r>
      <w:r>
        <w:t>business</w:t>
      </w:r>
      <w:r>
        <w:rPr>
          <w:spacing w:val="40"/>
        </w:rPr>
        <w:t xml:space="preserve"> </w:t>
      </w:r>
      <w:r>
        <w:t>in</w:t>
      </w:r>
      <w:r>
        <w:rPr>
          <w:spacing w:val="40"/>
        </w:rPr>
        <w:t xml:space="preserve"> </w:t>
      </w:r>
      <w:r>
        <w:t>the</w:t>
      </w:r>
      <w:r>
        <w:rPr>
          <w:spacing w:val="40"/>
        </w:rPr>
        <w:t xml:space="preserve"> </w:t>
      </w:r>
      <w:r>
        <w:t>world, and certainly</w:t>
      </w:r>
      <w:r>
        <w:rPr>
          <w:spacing w:val="40"/>
        </w:rPr>
        <w:t xml:space="preserve"> </w:t>
      </w:r>
      <w:r>
        <w:t>that</w:t>
      </w:r>
      <w:r>
        <w:rPr>
          <w:spacing w:val="40"/>
        </w:rPr>
        <w:t xml:space="preserve"> </w:t>
      </w:r>
      <w:r>
        <w:t>soul</w:t>
      </w:r>
      <w:r>
        <w:rPr>
          <w:spacing w:val="40"/>
        </w:rPr>
        <w:t xml:space="preserve"> </w:t>
      </w:r>
      <w:r>
        <w:t>that God</w:t>
      </w:r>
      <w:r>
        <w:rPr>
          <w:spacing w:val="-3"/>
        </w:rPr>
        <w:t xml:space="preserve"> </w:t>
      </w:r>
      <w:r>
        <w:t>does set</w:t>
      </w:r>
      <w:r>
        <w:rPr>
          <w:spacing w:val="-2"/>
        </w:rPr>
        <w:t xml:space="preserve"> </w:t>
      </w:r>
      <w:r>
        <w:t>in</w:t>
      </w:r>
      <w:r>
        <w:rPr>
          <w:spacing w:val="-3"/>
        </w:rPr>
        <w:t xml:space="preserve"> </w:t>
      </w:r>
      <w:r>
        <w:t>good</w:t>
      </w:r>
      <w:r>
        <w:rPr>
          <w:spacing w:val="-1"/>
        </w:rPr>
        <w:t xml:space="preserve"> </w:t>
      </w:r>
      <w:r>
        <w:t>earnest</w:t>
      </w:r>
      <w:r>
        <w:rPr>
          <w:spacing w:val="-2"/>
        </w:rPr>
        <w:t xml:space="preserve"> </w:t>
      </w:r>
      <w:r>
        <w:t>about</w:t>
      </w:r>
      <w:r>
        <w:rPr>
          <w:spacing w:val="-2"/>
        </w:rPr>
        <w:t xml:space="preserve"> </w:t>
      </w:r>
      <w:r>
        <w:t>this</w:t>
      </w:r>
      <w:r>
        <w:rPr>
          <w:spacing w:val="-1"/>
        </w:rPr>
        <w:t xml:space="preserve"> </w:t>
      </w:r>
      <w:r>
        <w:t>work,</w:t>
      </w:r>
      <w:r>
        <w:rPr>
          <w:spacing w:val="-1"/>
        </w:rPr>
        <w:t xml:space="preserve"> </w:t>
      </w:r>
      <w:r>
        <w:t>to</w:t>
      </w:r>
      <w:r>
        <w:rPr>
          <w:spacing w:val="-2"/>
        </w:rPr>
        <w:t xml:space="preserve"> </w:t>
      </w:r>
      <w:r>
        <w:t>get</w:t>
      </w:r>
      <w:r>
        <w:rPr>
          <w:spacing w:val="-4"/>
        </w:rPr>
        <w:t xml:space="preserve"> </w:t>
      </w:r>
      <w:r>
        <w:t>the pardon</w:t>
      </w:r>
      <w:r>
        <w:rPr>
          <w:spacing w:val="-1"/>
        </w:rPr>
        <w:t xml:space="preserve"> </w:t>
      </w:r>
      <w:r>
        <w:t>of</w:t>
      </w:r>
      <w:r>
        <w:rPr>
          <w:spacing w:val="-3"/>
        </w:rPr>
        <w:t xml:space="preserve"> </w:t>
      </w:r>
      <w:r>
        <w:t>sin, that soul is the most busy creature in all the world: never was</w:t>
      </w:r>
      <w:r>
        <w:rPr>
          <w:spacing w:val="80"/>
        </w:rPr>
        <w:t xml:space="preserve"> </w:t>
      </w:r>
      <w:r>
        <w:t>the</w:t>
      </w:r>
      <w:r>
        <w:rPr>
          <w:spacing w:val="40"/>
        </w:rPr>
        <w:t xml:space="preserve"> </w:t>
      </w:r>
      <w:r>
        <w:t>soul taken up about a more blessed work, since it had a being, than this is;</w:t>
      </w:r>
      <w:r>
        <w:rPr>
          <w:spacing w:val="40"/>
        </w:rPr>
        <w:t xml:space="preserve"> </w:t>
      </w:r>
      <w:r>
        <w:t>if it</w:t>
      </w:r>
      <w:r>
        <w:rPr>
          <w:spacing w:val="40"/>
        </w:rPr>
        <w:t xml:space="preserve"> </w:t>
      </w:r>
      <w:r>
        <w:t>understand what</w:t>
      </w:r>
      <w:r>
        <w:rPr>
          <w:spacing w:val="40"/>
        </w:rPr>
        <w:t xml:space="preserve"> </w:t>
      </w:r>
      <w:r>
        <w:t>it</w:t>
      </w:r>
      <w:r>
        <w:rPr>
          <w:spacing w:val="40"/>
        </w:rPr>
        <w:t xml:space="preserve"> </w:t>
      </w:r>
      <w:r>
        <w:t>is about,</w:t>
      </w:r>
      <w:r>
        <w:rPr>
          <w:spacing w:val="40"/>
        </w:rPr>
        <w:t xml:space="preserve"> </w:t>
      </w:r>
      <w:r>
        <w:t>it</w:t>
      </w:r>
      <w:r>
        <w:rPr>
          <w:spacing w:val="40"/>
        </w:rPr>
        <w:t xml:space="preserve"> </w:t>
      </w:r>
      <w:r>
        <w:t>takes</w:t>
      </w:r>
      <w:r>
        <w:rPr>
          <w:spacing w:val="40"/>
        </w:rPr>
        <w:t xml:space="preserve"> </w:t>
      </w:r>
      <w:r>
        <w:t>up</w:t>
      </w:r>
      <w:r>
        <w:rPr>
          <w:spacing w:val="40"/>
        </w:rPr>
        <w:t xml:space="preserve"> </w:t>
      </w:r>
      <w:r>
        <w:t>the whole strength of soul and body, when the soul is about so great a work.</w:t>
      </w:r>
    </w:p>
    <w:p w14:paraId="5ABF5928" w14:textId="77777777" w:rsidR="00EC029C" w:rsidRDefault="00EC029C">
      <w:pPr>
        <w:spacing w:line="254" w:lineRule="auto"/>
        <w:sectPr w:rsidR="00EC029C">
          <w:pgSz w:w="12240" w:h="15840"/>
          <w:pgMar w:top="1360" w:right="1100" w:bottom="280" w:left="1320" w:header="720" w:footer="720" w:gutter="0"/>
          <w:cols w:space="720"/>
        </w:sectPr>
      </w:pPr>
    </w:p>
    <w:p w14:paraId="79CC27BF" w14:textId="77777777" w:rsidR="00EC029C" w:rsidRDefault="00000000">
      <w:pPr>
        <w:pStyle w:val="a3"/>
        <w:spacing w:line="254" w:lineRule="auto"/>
        <w:ind w:right="437"/>
      </w:pPr>
      <w:r>
        <w:t>Therefore</w:t>
      </w:r>
      <w:r>
        <w:rPr>
          <w:spacing w:val="40"/>
        </w:rPr>
        <w:t xml:space="preserve"> </w:t>
      </w:r>
      <w:r>
        <w:t>you</w:t>
      </w:r>
      <w:r>
        <w:rPr>
          <w:spacing w:val="40"/>
        </w:rPr>
        <w:t xml:space="preserve"> </w:t>
      </w:r>
      <w:r>
        <w:t>that</w:t>
      </w:r>
      <w:r>
        <w:rPr>
          <w:spacing w:val="40"/>
        </w:rPr>
        <w:t xml:space="preserve"> </w:t>
      </w:r>
      <w:r>
        <w:t>come</w:t>
      </w:r>
      <w:r>
        <w:rPr>
          <w:spacing w:val="40"/>
        </w:rPr>
        <w:t xml:space="preserve"> </w:t>
      </w:r>
      <w:r>
        <w:t>to</w:t>
      </w:r>
      <w:r>
        <w:rPr>
          <w:spacing w:val="40"/>
        </w:rPr>
        <w:t xml:space="preserve"> </w:t>
      </w:r>
      <w:r>
        <w:t>have</w:t>
      </w:r>
      <w:r>
        <w:rPr>
          <w:spacing w:val="40"/>
        </w:rPr>
        <w:t xml:space="preserve"> </w:t>
      </w:r>
      <w:r>
        <w:t>some</w:t>
      </w:r>
      <w:r>
        <w:rPr>
          <w:spacing w:val="40"/>
        </w:rPr>
        <w:t xml:space="preserve"> </w:t>
      </w:r>
      <w:r>
        <w:t>enlightenings</w:t>
      </w:r>
      <w:r>
        <w:rPr>
          <w:spacing w:val="40"/>
        </w:rPr>
        <w:t xml:space="preserve"> </w:t>
      </w:r>
      <w:r>
        <w:t>to</w:t>
      </w:r>
      <w:r>
        <w:rPr>
          <w:spacing w:val="40"/>
        </w:rPr>
        <w:t xml:space="preserve"> </w:t>
      </w:r>
      <w:r>
        <w:t>shew</w:t>
      </w:r>
      <w:r>
        <w:rPr>
          <w:spacing w:val="40"/>
        </w:rPr>
        <w:t xml:space="preserve"> </w:t>
      </w:r>
      <w:r>
        <w:t>you the evil of sin, and you be about that work of getting pardon; Oh you had need intend it; and work mightily and strongly indeed; for know this, you are about the greatest business, the greatest work that ever creature</w:t>
      </w:r>
      <w:r>
        <w:rPr>
          <w:spacing w:val="40"/>
        </w:rPr>
        <w:t xml:space="preserve"> </w:t>
      </w:r>
      <w:r>
        <w:t>was</w:t>
      </w:r>
      <w:r>
        <w:rPr>
          <w:spacing w:val="40"/>
        </w:rPr>
        <w:t xml:space="preserve"> </w:t>
      </w:r>
      <w:r>
        <w:t>about</w:t>
      </w:r>
      <w:r>
        <w:rPr>
          <w:spacing w:val="40"/>
        </w:rPr>
        <w:t xml:space="preserve"> </w:t>
      </w:r>
      <w:r>
        <w:t>in</w:t>
      </w:r>
      <w:r>
        <w:rPr>
          <w:spacing w:val="40"/>
        </w:rPr>
        <w:t xml:space="preserve"> </w:t>
      </w:r>
      <w:r>
        <w:t>the</w:t>
      </w:r>
      <w:r>
        <w:rPr>
          <w:spacing w:val="40"/>
        </w:rPr>
        <w:t xml:space="preserve"> </w:t>
      </w:r>
      <w:r>
        <w:t>world; there</w:t>
      </w:r>
      <w:r>
        <w:rPr>
          <w:spacing w:val="40"/>
        </w:rPr>
        <w:t xml:space="preserve"> </w:t>
      </w:r>
      <w:r>
        <w:t>is</w:t>
      </w:r>
      <w:r>
        <w:rPr>
          <w:spacing w:val="40"/>
        </w:rPr>
        <w:t xml:space="preserve"> </w:t>
      </w:r>
      <w:r>
        <w:t>no</w:t>
      </w:r>
      <w:r>
        <w:rPr>
          <w:spacing w:val="40"/>
        </w:rPr>
        <w:t xml:space="preserve"> </w:t>
      </w:r>
      <w:r>
        <w:t>creature</w:t>
      </w:r>
      <w:r>
        <w:rPr>
          <w:spacing w:val="40"/>
        </w:rPr>
        <w:t xml:space="preserve"> </w:t>
      </w:r>
      <w:r>
        <w:t>in</w:t>
      </w:r>
      <w:r>
        <w:rPr>
          <w:spacing w:val="40"/>
        </w:rPr>
        <w:t xml:space="preserve"> </w:t>
      </w:r>
      <w:r>
        <w:t>all</w:t>
      </w:r>
      <w:r>
        <w:rPr>
          <w:spacing w:val="40"/>
        </w:rPr>
        <w:t xml:space="preserve"> </w:t>
      </w:r>
      <w:r>
        <w:t>the world was ever about so great a work as thou art about; when thou art about the getting pardon of sin, thou hadst need mind it, and follow</w:t>
      </w:r>
      <w:r>
        <w:rPr>
          <w:spacing w:val="36"/>
        </w:rPr>
        <w:t xml:space="preserve"> </w:t>
      </w:r>
      <w:r>
        <w:t>it,</w:t>
      </w:r>
      <w:r>
        <w:rPr>
          <w:spacing w:val="24"/>
        </w:rPr>
        <w:t xml:space="preserve"> </w:t>
      </w:r>
      <w:r>
        <w:t>and not</w:t>
      </w:r>
      <w:r>
        <w:rPr>
          <w:spacing w:val="34"/>
        </w:rPr>
        <w:t xml:space="preserve"> </w:t>
      </w:r>
      <w:r>
        <w:t>have</w:t>
      </w:r>
      <w:r>
        <w:rPr>
          <w:spacing w:val="36"/>
        </w:rPr>
        <w:t xml:space="preserve"> </w:t>
      </w:r>
      <w:r>
        <w:t>thy</w:t>
      </w:r>
      <w:r>
        <w:rPr>
          <w:spacing w:val="33"/>
        </w:rPr>
        <w:t xml:space="preserve"> </w:t>
      </w:r>
      <w:r>
        <w:t>heart</w:t>
      </w:r>
      <w:r>
        <w:rPr>
          <w:spacing w:val="34"/>
        </w:rPr>
        <w:t xml:space="preserve"> </w:t>
      </w:r>
      <w:r>
        <w:t>taken</w:t>
      </w:r>
      <w:r>
        <w:rPr>
          <w:spacing w:val="35"/>
        </w:rPr>
        <w:t xml:space="preserve"> </w:t>
      </w:r>
      <w:r>
        <w:t>up</w:t>
      </w:r>
      <w:r>
        <w:rPr>
          <w:spacing w:val="26"/>
        </w:rPr>
        <w:t xml:space="preserve"> </w:t>
      </w:r>
      <w:r>
        <w:t>about</w:t>
      </w:r>
      <w:r>
        <w:rPr>
          <w:spacing w:val="34"/>
        </w:rPr>
        <w:t xml:space="preserve"> </w:t>
      </w:r>
      <w:r>
        <w:t>other</w:t>
      </w:r>
      <w:r>
        <w:rPr>
          <w:spacing w:val="29"/>
        </w:rPr>
        <w:t xml:space="preserve"> </w:t>
      </w:r>
      <w:r>
        <w:t>things,</w:t>
      </w:r>
      <w:r>
        <w:rPr>
          <w:spacing w:val="24"/>
        </w:rPr>
        <w:t xml:space="preserve"> </w:t>
      </w:r>
      <w:r>
        <w:t>for</w:t>
      </w:r>
      <w:r>
        <w:rPr>
          <w:spacing w:val="29"/>
        </w:rPr>
        <w:t xml:space="preserve"> </w:t>
      </w:r>
      <w:r>
        <w:t>it is the great work of the Lord, that infinitely concerns thee.</w:t>
      </w:r>
    </w:p>
    <w:p w14:paraId="281DD0E3" w14:textId="77777777" w:rsidR="00EC029C" w:rsidRDefault="00000000">
      <w:pPr>
        <w:pStyle w:val="a3"/>
        <w:spacing w:before="283" w:line="254" w:lineRule="auto"/>
        <w:ind w:right="436"/>
      </w:pPr>
      <w:r>
        <w:t>Oh that men and women had clear apprehensions about the sweetness of this work; ’tis true, God's mercy is above all our sins, and he is ready to pardon, and to forgive; but the Lord will have his creatures know, that it is the greatest work that ever he did: yea, and take altogether Justification of a sinner, is as great a work as ever God did; the means that tend to it, and the work of a soul about procuring pardon, is the greatest work that ever soul was about: so you must understand it; and you cannot but understand it, if you understand what has been delivered. This is the Third Use.</w:t>
      </w:r>
    </w:p>
    <w:p w14:paraId="1AE349BE" w14:textId="77777777" w:rsidR="00EC029C" w:rsidRDefault="00EC029C">
      <w:pPr>
        <w:pStyle w:val="a3"/>
        <w:spacing w:before="0"/>
        <w:ind w:left="0"/>
        <w:jc w:val="left"/>
      </w:pPr>
    </w:p>
    <w:p w14:paraId="1C90B71F" w14:textId="77777777" w:rsidR="00EC029C" w:rsidRDefault="00EC029C">
      <w:pPr>
        <w:pStyle w:val="a3"/>
        <w:spacing w:before="0"/>
        <w:ind w:left="0"/>
        <w:jc w:val="left"/>
      </w:pPr>
    </w:p>
    <w:p w14:paraId="76CDE378" w14:textId="77777777" w:rsidR="00EC029C" w:rsidRDefault="00EC029C">
      <w:pPr>
        <w:pStyle w:val="a3"/>
        <w:spacing w:before="34"/>
        <w:ind w:left="0"/>
        <w:jc w:val="left"/>
      </w:pPr>
    </w:p>
    <w:p w14:paraId="539C702C" w14:textId="77777777" w:rsidR="00EC029C" w:rsidRDefault="00000000">
      <w:pPr>
        <w:pStyle w:val="1"/>
        <w:ind w:right="205"/>
      </w:pPr>
      <w:bookmarkStart w:id="306" w:name="_bookmark58"/>
      <w:bookmarkStart w:id="307" w:name="CHAP._LV."/>
      <w:bookmarkEnd w:id="306"/>
      <w:bookmarkEnd w:id="307"/>
      <w:r>
        <w:t>CHAP.</w:t>
      </w:r>
      <w:r>
        <w:rPr>
          <w:spacing w:val="-6"/>
        </w:rPr>
        <w:t xml:space="preserve"> </w:t>
      </w:r>
      <w:r>
        <w:rPr>
          <w:spacing w:val="-5"/>
        </w:rPr>
        <w:t>LV.</w:t>
      </w:r>
    </w:p>
    <w:p w14:paraId="3388324F" w14:textId="77777777" w:rsidR="00EC029C" w:rsidRDefault="00000000">
      <w:pPr>
        <w:pStyle w:val="2"/>
        <w:spacing w:before="454" w:line="249" w:lineRule="auto"/>
        <w:ind w:left="441" w:right="650"/>
      </w:pPr>
      <w:bookmarkStart w:id="308" w:name="Use_4._If_there_be_so_much_evil_in_sin,_"/>
      <w:bookmarkEnd w:id="308"/>
      <w:r>
        <w:t>Use</w:t>
      </w:r>
      <w:r>
        <w:rPr>
          <w:spacing w:val="-14"/>
        </w:rPr>
        <w:t xml:space="preserve"> </w:t>
      </w:r>
      <w:r>
        <w:t>4.</w:t>
      </w:r>
      <w:r>
        <w:rPr>
          <w:spacing w:val="-15"/>
        </w:rPr>
        <w:t xml:space="preserve"> </w:t>
      </w:r>
      <w:r>
        <w:t>If</w:t>
      </w:r>
      <w:r>
        <w:rPr>
          <w:spacing w:val="-11"/>
        </w:rPr>
        <w:t xml:space="preserve"> </w:t>
      </w:r>
      <w:r>
        <w:t>there</w:t>
      </w:r>
      <w:r>
        <w:rPr>
          <w:spacing w:val="-14"/>
        </w:rPr>
        <w:t xml:space="preserve"> </w:t>
      </w:r>
      <w:r>
        <w:t>be</w:t>
      </w:r>
      <w:r>
        <w:rPr>
          <w:spacing w:val="-12"/>
        </w:rPr>
        <w:t xml:space="preserve"> </w:t>
      </w:r>
      <w:r>
        <w:t>so</w:t>
      </w:r>
      <w:r>
        <w:rPr>
          <w:spacing w:val="-12"/>
        </w:rPr>
        <w:t xml:space="preserve"> </w:t>
      </w:r>
      <w:r>
        <w:t>much</w:t>
      </w:r>
      <w:r>
        <w:rPr>
          <w:spacing w:val="-12"/>
        </w:rPr>
        <w:t xml:space="preserve"> </w:t>
      </w:r>
      <w:r>
        <w:t>evil</w:t>
      </w:r>
      <w:r>
        <w:rPr>
          <w:spacing w:val="-6"/>
        </w:rPr>
        <w:t xml:space="preserve"> </w:t>
      </w:r>
      <w:r>
        <w:t>in</w:t>
      </w:r>
      <w:r>
        <w:rPr>
          <w:spacing w:val="-18"/>
        </w:rPr>
        <w:t xml:space="preserve"> </w:t>
      </w:r>
      <w:r>
        <w:t>sin,</w:t>
      </w:r>
      <w:r>
        <w:rPr>
          <w:spacing w:val="-15"/>
        </w:rPr>
        <w:t xml:space="preserve"> </w:t>
      </w:r>
      <w:r>
        <w:t>this justifies the strictness and care of God's People against sin.</w:t>
      </w:r>
    </w:p>
    <w:p w14:paraId="0AFED0E0" w14:textId="77777777" w:rsidR="00EC029C" w:rsidRDefault="00000000">
      <w:pPr>
        <w:pStyle w:val="a3"/>
        <w:spacing w:before="416" w:line="254" w:lineRule="auto"/>
        <w:ind w:right="439"/>
      </w:pPr>
      <w:r>
        <w:t>Two</w:t>
      </w:r>
      <w:r>
        <w:rPr>
          <w:spacing w:val="40"/>
        </w:rPr>
        <w:t xml:space="preserve"> </w:t>
      </w:r>
      <w:r>
        <w:t>Directions</w:t>
      </w:r>
      <w:r>
        <w:rPr>
          <w:spacing w:val="40"/>
        </w:rPr>
        <w:t xml:space="preserve"> </w:t>
      </w:r>
      <w:r>
        <w:t>to</w:t>
      </w:r>
      <w:r>
        <w:rPr>
          <w:spacing w:val="40"/>
        </w:rPr>
        <w:t xml:space="preserve"> </w:t>
      </w:r>
      <w:r>
        <w:t>those</w:t>
      </w:r>
      <w:r>
        <w:rPr>
          <w:spacing w:val="40"/>
        </w:rPr>
        <w:t xml:space="preserve"> </w:t>
      </w:r>
      <w:r>
        <w:t>that</w:t>
      </w:r>
      <w:r>
        <w:rPr>
          <w:spacing w:val="40"/>
        </w:rPr>
        <w:t xml:space="preserve"> </w:t>
      </w:r>
      <w:r>
        <w:t>make</w:t>
      </w:r>
      <w:r>
        <w:rPr>
          <w:spacing w:val="40"/>
        </w:rPr>
        <w:t xml:space="preserve"> </w:t>
      </w:r>
      <w:r>
        <w:t>conscience</w:t>
      </w:r>
      <w:r>
        <w:rPr>
          <w:spacing w:val="40"/>
        </w:rPr>
        <w:t xml:space="preserve"> </w:t>
      </w:r>
      <w:r>
        <w:t>of</w:t>
      </w:r>
      <w:r>
        <w:rPr>
          <w:spacing w:val="40"/>
        </w:rPr>
        <w:t xml:space="preserve"> </w:t>
      </w:r>
      <w:r>
        <w:t>small</w:t>
      </w:r>
      <w:r>
        <w:rPr>
          <w:spacing w:val="40"/>
        </w:rPr>
        <w:t xml:space="preserve"> </w:t>
      </w:r>
      <w:r>
        <w:t>sins. First, Be</w:t>
      </w:r>
      <w:r>
        <w:rPr>
          <w:spacing w:val="40"/>
        </w:rPr>
        <w:t xml:space="preserve"> </w:t>
      </w:r>
      <w:r>
        <w:t>even in your ways, strict against all sin. Secondly, Be</w:t>
      </w:r>
      <w:r>
        <w:rPr>
          <w:spacing w:val="40"/>
        </w:rPr>
        <w:t xml:space="preserve"> </w:t>
      </w:r>
      <w:r>
        <w:t>very</w:t>
      </w:r>
      <w:r>
        <w:rPr>
          <w:spacing w:val="40"/>
        </w:rPr>
        <w:t xml:space="preserve"> </w:t>
      </w:r>
      <w:r>
        <w:t>yielding in all Lawful things.</w:t>
      </w:r>
    </w:p>
    <w:p w14:paraId="6C9FE27C" w14:textId="77777777" w:rsidR="00EC029C" w:rsidRDefault="00000000">
      <w:pPr>
        <w:pStyle w:val="a3"/>
        <w:spacing w:before="296" w:line="254" w:lineRule="auto"/>
        <w:ind w:right="437"/>
      </w:pPr>
      <w:r>
        <w:t>Use IV. IF there be so much evil in sin, Hence then is justified the strictness</w:t>
      </w:r>
      <w:r>
        <w:rPr>
          <w:spacing w:val="33"/>
        </w:rPr>
        <w:t xml:space="preserve"> </w:t>
      </w:r>
      <w:r>
        <w:t>and</w:t>
      </w:r>
      <w:r>
        <w:rPr>
          <w:spacing w:val="21"/>
        </w:rPr>
        <w:t xml:space="preserve"> </w:t>
      </w:r>
      <w:r>
        <w:t>care</w:t>
      </w:r>
      <w:r>
        <w:rPr>
          <w:spacing w:val="34"/>
        </w:rPr>
        <w:t xml:space="preserve"> </w:t>
      </w:r>
      <w:r>
        <w:t>of</w:t>
      </w:r>
      <w:r>
        <w:rPr>
          <w:spacing w:val="36"/>
        </w:rPr>
        <w:t xml:space="preserve"> </w:t>
      </w:r>
      <w:r>
        <w:t>the</w:t>
      </w:r>
      <w:r>
        <w:rPr>
          <w:spacing w:val="34"/>
        </w:rPr>
        <w:t xml:space="preserve"> </w:t>
      </w:r>
      <w:r>
        <w:t>People</w:t>
      </w:r>
      <w:r>
        <w:rPr>
          <w:spacing w:val="34"/>
        </w:rPr>
        <w:t xml:space="preserve"> </w:t>
      </w:r>
      <w:r>
        <w:t>of</w:t>
      </w:r>
      <w:r>
        <w:rPr>
          <w:spacing w:val="38"/>
        </w:rPr>
        <w:t xml:space="preserve"> </w:t>
      </w:r>
      <w:r>
        <w:t>God</w:t>
      </w:r>
      <w:r>
        <w:rPr>
          <w:spacing w:val="21"/>
        </w:rPr>
        <w:t xml:space="preserve"> </w:t>
      </w:r>
      <w:r>
        <w:t>against</w:t>
      </w:r>
      <w:r>
        <w:rPr>
          <w:spacing w:val="30"/>
        </w:rPr>
        <w:t xml:space="preserve"> </w:t>
      </w:r>
      <w:r>
        <w:t>sin.</w:t>
      </w:r>
      <w:r>
        <w:rPr>
          <w:spacing w:val="22"/>
        </w:rPr>
        <w:t xml:space="preserve"> </w:t>
      </w:r>
      <w:r>
        <w:t>They</w:t>
      </w:r>
      <w:r>
        <w:rPr>
          <w:spacing w:val="32"/>
        </w:rPr>
        <w:t xml:space="preserve"> </w:t>
      </w:r>
      <w:r>
        <w:t>be</w:t>
      </w:r>
      <w:r>
        <w:rPr>
          <w:spacing w:val="34"/>
        </w:rPr>
        <w:t xml:space="preserve"> </w:t>
      </w:r>
      <w:r>
        <w:t>afraid</w:t>
      </w:r>
    </w:p>
    <w:p w14:paraId="4CC0A954" w14:textId="77777777" w:rsidR="00EC029C" w:rsidRDefault="00EC029C">
      <w:pPr>
        <w:spacing w:line="254" w:lineRule="auto"/>
        <w:sectPr w:rsidR="00EC029C">
          <w:pgSz w:w="12240" w:h="15840"/>
          <w:pgMar w:top="1360" w:right="1100" w:bottom="280" w:left="1320" w:header="720" w:footer="720" w:gutter="0"/>
          <w:cols w:space="720"/>
        </w:sectPr>
      </w:pPr>
    </w:p>
    <w:p w14:paraId="162CE624" w14:textId="77777777" w:rsidR="00EC029C" w:rsidRDefault="00000000">
      <w:pPr>
        <w:pStyle w:val="a3"/>
        <w:spacing w:line="254" w:lineRule="auto"/>
        <w:ind w:right="436"/>
      </w:pPr>
      <w:r>
        <w:t>of</w:t>
      </w:r>
      <w:r>
        <w:rPr>
          <w:spacing w:val="40"/>
        </w:rPr>
        <w:t xml:space="preserve"> </w:t>
      </w:r>
      <w:r>
        <w:t>every</w:t>
      </w:r>
      <w:r>
        <w:rPr>
          <w:spacing w:val="40"/>
        </w:rPr>
        <w:t xml:space="preserve"> </w:t>
      </w:r>
      <w:r>
        <w:t>sin, they</w:t>
      </w:r>
      <w:r>
        <w:rPr>
          <w:spacing w:val="40"/>
        </w:rPr>
        <w:t xml:space="preserve"> </w:t>
      </w:r>
      <w:r>
        <w:t>dare</w:t>
      </w:r>
      <w:r>
        <w:rPr>
          <w:spacing w:val="40"/>
        </w:rPr>
        <w:t xml:space="preserve"> </w:t>
      </w:r>
      <w:r>
        <w:t>not</w:t>
      </w:r>
      <w:r>
        <w:rPr>
          <w:spacing w:val="40"/>
        </w:rPr>
        <w:t xml:space="preserve"> </w:t>
      </w:r>
      <w:r>
        <w:t>be</w:t>
      </w:r>
      <w:r>
        <w:rPr>
          <w:spacing w:val="40"/>
        </w:rPr>
        <w:t xml:space="preserve"> </w:t>
      </w:r>
      <w:r>
        <w:t>so</w:t>
      </w:r>
      <w:r>
        <w:rPr>
          <w:spacing w:val="40"/>
        </w:rPr>
        <w:t xml:space="preserve"> </w:t>
      </w:r>
      <w:r>
        <w:t>bold in</w:t>
      </w:r>
      <w:r>
        <w:rPr>
          <w:spacing w:val="40"/>
        </w:rPr>
        <w:t xml:space="preserve"> </w:t>
      </w:r>
      <w:r>
        <w:t>the</w:t>
      </w:r>
      <w:r>
        <w:rPr>
          <w:spacing w:val="40"/>
        </w:rPr>
        <w:t xml:space="preserve"> </w:t>
      </w:r>
      <w:r>
        <w:t>ways</w:t>
      </w:r>
      <w:r>
        <w:rPr>
          <w:spacing w:val="40"/>
        </w:rPr>
        <w:t xml:space="preserve"> </w:t>
      </w:r>
      <w:r>
        <w:t>of</w:t>
      </w:r>
      <w:r>
        <w:rPr>
          <w:spacing w:val="40"/>
        </w:rPr>
        <w:t xml:space="preserve"> </w:t>
      </w:r>
      <w:r>
        <w:t>sin</w:t>
      </w:r>
      <w:r>
        <w:rPr>
          <w:spacing w:val="40"/>
        </w:rPr>
        <w:t xml:space="preserve"> </w:t>
      </w:r>
      <w:r>
        <w:t>as</w:t>
      </w:r>
      <w:r>
        <w:rPr>
          <w:spacing w:val="40"/>
        </w:rPr>
        <w:t xml:space="preserve"> </w:t>
      </w:r>
      <w:r>
        <w:t>others are, but they tremble; when any sin is presented to them, they be afraid, and tremble; others go on boldly, and presumptuously, and laugh at such as be afraid; Oh such scrupulous consciences! Oh they dare not do such a thing because ’tis a sin they say! Oh they dare not by any means because they dare not sin.</w:t>
      </w:r>
    </w:p>
    <w:p w14:paraId="5385B8C3" w14:textId="77777777" w:rsidR="00EC029C" w:rsidRDefault="00000000">
      <w:pPr>
        <w:pStyle w:val="a3"/>
        <w:spacing w:before="289" w:line="254" w:lineRule="auto"/>
        <w:ind w:right="449"/>
      </w:pPr>
      <w:r>
        <w:t>Thus others laugh at them, because they think they be more scrupulous than they need be, that should be afraid to do things so little as they think these are.</w:t>
      </w:r>
    </w:p>
    <w:p w14:paraId="4C0DE7D5" w14:textId="77777777" w:rsidR="00EC029C" w:rsidRDefault="00000000">
      <w:pPr>
        <w:pStyle w:val="a3"/>
        <w:tabs>
          <w:tab w:val="left" w:pos="1043"/>
          <w:tab w:val="left" w:pos="1934"/>
          <w:tab w:val="left" w:pos="2325"/>
          <w:tab w:val="left" w:pos="3115"/>
          <w:tab w:val="left" w:pos="4759"/>
          <w:tab w:val="left" w:pos="5519"/>
          <w:tab w:val="left" w:pos="5983"/>
          <w:tab w:val="left" w:pos="6861"/>
          <w:tab w:val="left" w:pos="7751"/>
          <w:tab w:val="left" w:pos="8491"/>
          <w:tab w:val="left" w:pos="9112"/>
        </w:tabs>
        <w:spacing w:before="294" w:line="254" w:lineRule="auto"/>
        <w:ind w:right="345"/>
        <w:jc w:val="left"/>
      </w:pPr>
      <w:r>
        <w:t>I</w:t>
      </w:r>
      <w:r>
        <w:rPr>
          <w:spacing w:val="40"/>
        </w:rPr>
        <w:t xml:space="preserve"> </w:t>
      </w:r>
      <w:r>
        <w:t>beseech</w:t>
      </w:r>
      <w:r>
        <w:rPr>
          <w:spacing w:val="40"/>
        </w:rPr>
        <w:t xml:space="preserve"> </w:t>
      </w:r>
      <w:r>
        <w:t>you</w:t>
      </w:r>
      <w:r>
        <w:rPr>
          <w:spacing w:val="40"/>
        </w:rPr>
        <w:t xml:space="preserve"> </w:t>
      </w:r>
      <w:r>
        <w:t>observe</w:t>
      </w:r>
      <w:r>
        <w:rPr>
          <w:spacing w:val="40"/>
        </w:rPr>
        <w:t xml:space="preserve"> </w:t>
      </w:r>
      <w:r>
        <w:t>the</w:t>
      </w:r>
      <w:r>
        <w:rPr>
          <w:spacing w:val="40"/>
        </w:rPr>
        <w:t xml:space="preserve"> </w:t>
      </w:r>
      <w:r>
        <w:t>perverseness</w:t>
      </w:r>
      <w:r>
        <w:rPr>
          <w:spacing w:val="40"/>
        </w:rPr>
        <w:t xml:space="preserve"> </w:t>
      </w:r>
      <w:r>
        <w:t>of</w:t>
      </w:r>
      <w:r>
        <w:rPr>
          <w:spacing w:val="40"/>
        </w:rPr>
        <w:t xml:space="preserve"> </w:t>
      </w:r>
      <w:r>
        <w:t>mens</w:t>
      </w:r>
      <w:r>
        <w:rPr>
          <w:spacing w:val="40"/>
        </w:rPr>
        <w:t xml:space="preserve"> </w:t>
      </w:r>
      <w:r>
        <w:t>hearts;</w:t>
      </w:r>
      <w:r>
        <w:rPr>
          <w:spacing w:val="40"/>
        </w:rPr>
        <w:t xml:space="preserve"> </w:t>
      </w:r>
      <w:r>
        <w:t>you</w:t>
      </w:r>
      <w:r>
        <w:rPr>
          <w:spacing w:val="40"/>
        </w:rPr>
        <w:t xml:space="preserve"> </w:t>
      </w:r>
      <w:r>
        <w:t xml:space="preserve">shall </w:t>
      </w:r>
      <w:r>
        <w:rPr>
          <w:spacing w:val="-4"/>
        </w:rPr>
        <w:t>have</w:t>
      </w:r>
      <w:r>
        <w:tab/>
      </w:r>
      <w:r>
        <w:rPr>
          <w:spacing w:val="-4"/>
        </w:rPr>
        <w:t>them</w:t>
      </w:r>
      <w:r>
        <w:tab/>
      </w:r>
      <w:r>
        <w:rPr>
          <w:spacing w:val="-6"/>
        </w:rPr>
        <w:t>if</w:t>
      </w:r>
      <w:r>
        <w:tab/>
      </w:r>
      <w:r>
        <w:rPr>
          <w:spacing w:val="-4"/>
        </w:rPr>
        <w:t>men</w:t>
      </w:r>
      <w:r>
        <w:tab/>
        <w:t>offend</w:t>
      </w:r>
      <w:r>
        <w:rPr>
          <w:spacing w:val="40"/>
        </w:rPr>
        <w:t xml:space="preserve"> </w:t>
      </w:r>
      <w:r>
        <w:t>the</w:t>
      </w:r>
      <w:r>
        <w:tab/>
      </w:r>
      <w:r>
        <w:rPr>
          <w:spacing w:val="-4"/>
        </w:rPr>
        <w:t>Law</w:t>
      </w:r>
      <w:r>
        <w:tab/>
      </w:r>
      <w:r>
        <w:rPr>
          <w:spacing w:val="-6"/>
        </w:rPr>
        <w:t>of</w:t>
      </w:r>
      <w:r>
        <w:tab/>
      </w:r>
      <w:r>
        <w:rPr>
          <w:spacing w:val="-4"/>
        </w:rPr>
        <w:t>man,</w:t>
      </w:r>
      <w:r>
        <w:tab/>
      </w:r>
      <w:r>
        <w:rPr>
          <w:spacing w:val="-4"/>
        </w:rPr>
        <w:t>them</w:t>
      </w:r>
      <w:r>
        <w:tab/>
      </w:r>
      <w:r>
        <w:rPr>
          <w:spacing w:val="-4"/>
        </w:rPr>
        <w:t>that</w:t>
      </w:r>
      <w:r>
        <w:tab/>
      </w:r>
      <w:r>
        <w:rPr>
          <w:spacing w:val="-4"/>
        </w:rPr>
        <w:t>are</w:t>
      </w:r>
      <w:r>
        <w:tab/>
      </w:r>
      <w:r>
        <w:rPr>
          <w:spacing w:val="-6"/>
        </w:rPr>
        <w:t xml:space="preserve">in </w:t>
      </w:r>
      <w:r>
        <w:t>Authority,</w:t>
      </w:r>
      <w:r>
        <w:rPr>
          <w:spacing w:val="40"/>
        </w:rPr>
        <w:t xml:space="preserve"> </w:t>
      </w:r>
      <w:r>
        <w:t>the</w:t>
      </w:r>
      <w:r>
        <w:rPr>
          <w:spacing w:val="80"/>
        </w:rPr>
        <w:t xml:space="preserve"> </w:t>
      </w:r>
      <w:r>
        <w:t>Commands</w:t>
      </w:r>
      <w:r>
        <w:rPr>
          <w:spacing w:val="80"/>
        </w:rPr>
        <w:t xml:space="preserve"> </w:t>
      </w:r>
      <w:r>
        <w:t>of</w:t>
      </w:r>
      <w:r>
        <w:rPr>
          <w:spacing w:val="80"/>
        </w:rPr>
        <w:t xml:space="preserve"> </w:t>
      </w:r>
      <w:r>
        <w:t>men,</w:t>
      </w:r>
      <w:r>
        <w:rPr>
          <w:spacing w:val="40"/>
        </w:rPr>
        <w:t xml:space="preserve"> </w:t>
      </w:r>
      <w:r>
        <w:t>in</w:t>
      </w:r>
      <w:r>
        <w:rPr>
          <w:spacing w:val="40"/>
        </w:rPr>
        <w:t xml:space="preserve"> </w:t>
      </w:r>
      <w:r>
        <w:t>things</w:t>
      </w:r>
      <w:r>
        <w:rPr>
          <w:spacing w:val="80"/>
        </w:rPr>
        <w:t xml:space="preserve"> </w:t>
      </w:r>
      <w:r>
        <w:t>that</w:t>
      </w:r>
      <w:r>
        <w:rPr>
          <w:spacing w:val="40"/>
        </w:rPr>
        <w:t xml:space="preserve"> </w:t>
      </w:r>
      <w:r>
        <w:t>they</w:t>
      </w:r>
      <w:r>
        <w:rPr>
          <w:spacing w:val="40"/>
        </w:rPr>
        <w:t xml:space="preserve"> </w:t>
      </w:r>
      <w:r>
        <w:t>themselves will</w:t>
      </w:r>
      <w:r>
        <w:rPr>
          <w:spacing w:val="73"/>
        </w:rPr>
        <w:t xml:space="preserve"> </w:t>
      </w:r>
      <w:r>
        <w:t>profess</w:t>
      </w:r>
      <w:r>
        <w:rPr>
          <w:spacing w:val="75"/>
        </w:rPr>
        <w:t xml:space="preserve"> </w:t>
      </w:r>
      <w:r>
        <w:t>to</w:t>
      </w:r>
      <w:r>
        <w:rPr>
          <w:spacing w:val="77"/>
        </w:rPr>
        <w:t xml:space="preserve"> </w:t>
      </w:r>
      <w:r>
        <w:t>be</w:t>
      </w:r>
      <w:r>
        <w:rPr>
          <w:spacing w:val="77"/>
        </w:rPr>
        <w:t xml:space="preserve"> </w:t>
      </w:r>
      <w:r>
        <w:t>very</w:t>
      </w:r>
      <w:r>
        <w:rPr>
          <w:spacing w:val="77"/>
        </w:rPr>
        <w:t xml:space="preserve"> </w:t>
      </w:r>
      <w:r>
        <w:t>little,</w:t>
      </w:r>
      <w:r>
        <w:rPr>
          <w:spacing w:val="34"/>
        </w:rPr>
        <w:t xml:space="preserve"> </w:t>
      </w:r>
      <w:r>
        <w:t>and</w:t>
      </w:r>
      <w:r>
        <w:rPr>
          <w:spacing w:val="34"/>
        </w:rPr>
        <w:t xml:space="preserve"> </w:t>
      </w:r>
      <w:r>
        <w:t>small,</w:t>
      </w:r>
      <w:r>
        <w:rPr>
          <w:spacing w:val="80"/>
        </w:rPr>
        <w:t xml:space="preserve"> </w:t>
      </w:r>
      <w:r>
        <w:t>then</w:t>
      </w:r>
      <w:r>
        <w:rPr>
          <w:spacing w:val="75"/>
        </w:rPr>
        <w:t xml:space="preserve"> </w:t>
      </w:r>
      <w:r>
        <w:t>they</w:t>
      </w:r>
      <w:r>
        <w:rPr>
          <w:spacing w:val="77"/>
        </w:rPr>
        <w:t xml:space="preserve"> </w:t>
      </w:r>
      <w:r>
        <w:t>will</w:t>
      </w:r>
      <w:r>
        <w:rPr>
          <w:spacing w:val="73"/>
        </w:rPr>
        <w:t xml:space="preserve"> </w:t>
      </w:r>
      <w:r>
        <w:t>cry</w:t>
      </w:r>
      <w:r>
        <w:rPr>
          <w:spacing w:val="74"/>
        </w:rPr>
        <w:t xml:space="preserve"> </w:t>
      </w:r>
      <w:r>
        <w:t>out</w:t>
      </w:r>
      <w:r>
        <w:rPr>
          <w:spacing w:val="78"/>
        </w:rPr>
        <w:t xml:space="preserve"> </w:t>
      </w:r>
      <w:r>
        <w:t>of such</w:t>
      </w:r>
      <w:r>
        <w:rPr>
          <w:spacing w:val="40"/>
        </w:rPr>
        <w:t xml:space="preserve"> </w:t>
      </w:r>
      <w:r>
        <w:t>its</w:t>
      </w:r>
      <w:r>
        <w:rPr>
          <w:spacing w:val="40"/>
        </w:rPr>
        <w:t xml:space="preserve"> </w:t>
      </w:r>
      <w:r>
        <w:t>Rebellion,</w:t>
      </w:r>
      <w:r>
        <w:rPr>
          <w:spacing w:val="40"/>
        </w:rPr>
        <w:t xml:space="preserve"> </w:t>
      </w:r>
      <w:r>
        <w:t>and</w:t>
      </w:r>
      <w:r>
        <w:rPr>
          <w:spacing w:val="40"/>
        </w:rPr>
        <w:t xml:space="preserve"> </w:t>
      </w:r>
      <w:r>
        <w:t>Rebels</w:t>
      </w:r>
      <w:r>
        <w:rPr>
          <w:spacing w:val="40"/>
        </w:rPr>
        <w:t xml:space="preserve"> </w:t>
      </w:r>
      <w:r>
        <w:t>against</w:t>
      </w:r>
      <w:r>
        <w:rPr>
          <w:spacing w:val="40"/>
        </w:rPr>
        <w:t xml:space="preserve"> </w:t>
      </w:r>
      <w:r>
        <w:t>authority,</w:t>
      </w:r>
      <w:r>
        <w:rPr>
          <w:spacing w:val="40"/>
        </w:rPr>
        <w:t xml:space="preserve"> </w:t>
      </w:r>
      <w:r>
        <w:t>and</w:t>
      </w:r>
      <w:r>
        <w:rPr>
          <w:spacing w:val="40"/>
        </w:rPr>
        <w:t xml:space="preserve"> </w:t>
      </w:r>
      <w:r>
        <w:t>they</w:t>
      </w:r>
      <w:r>
        <w:rPr>
          <w:spacing w:val="40"/>
        </w:rPr>
        <w:t xml:space="preserve"> </w:t>
      </w:r>
      <w:r>
        <w:t>are</w:t>
      </w:r>
      <w:r>
        <w:rPr>
          <w:spacing w:val="40"/>
        </w:rPr>
        <w:t xml:space="preserve"> </w:t>
      </w:r>
      <w:r>
        <w:t>not worthy</w:t>
      </w:r>
      <w:r>
        <w:rPr>
          <w:spacing w:val="40"/>
        </w:rPr>
        <w:t xml:space="preserve"> </w:t>
      </w:r>
      <w:r>
        <w:t>to</w:t>
      </w:r>
      <w:r>
        <w:rPr>
          <w:spacing w:val="40"/>
        </w:rPr>
        <w:t xml:space="preserve"> </w:t>
      </w:r>
      <w:r>
        <w:t>live,</w:t>
      </w:r>
      <w:r>
        <w:rPr>
          <w:spacing w:val="40"/>
        </w:rPr>
        <w:t xml:space="preserve"> </w:t>
      </w:r>
      <w:r>
        <w:t>and</w:t>
      </w:r>
      <w:r>
        <w:rPr>
          <w:spacing w:val="40"/>
        </w:rPr>
        <w:t xml:space="preserve"> </w:t>
      </w:r>
      <w:r>
        <w:t>they</w:t>
      </w:r>
      <w:r>
        <w:rPr>
          <w:spacing w:val="40"/>
        </w:rPr>
        <w:t xml:space="preserve"> </w:t>
      </w:r>
      <w:r>
        <w:t>would</w:t>
      </w:r>
      <w:r>
        <w:rPr>
          <w:spacing w:val="40"/>
        </w:rPr>
        <w:t xml:space="preserve"> </w:t>
      </w:r>
      <w:r>
        <w:t>have</w:t>
      </w:r>
      <w:r>
        <w:rPr>
          <w:spacing w:val="40"/>
        </w:rPr>
        <w:t xml:space="preserve"> </w:t>
      </w:r>
      <w:r>
        <w:t>the</w:t>
      </w:r>
      <w:r>
        <w:rPr>
          <w:spacing w:val="40"/>
        </w:rPr>
        <w:t xml:space="preserve"> </w:t>
      </w:r>
      <w:r>
        <w:t>severest</w:t>
      </w:r>
      <w:r>
        <w:rPr>
          <w:spacing w:val="40"/>
        </w:rPr>
        <w:t xml:space="preserve"> </w:t>
      </w:r>
      <w:r>
        <w:t>punishments</w:t>
      </w:r>
      <w:r>
        <w:rPr>
          <w:spacing w:val="40"/>
        </w:rPr>
        <w:t xml:space="preserve"> </w:t>
      </w:r>
      <w:r>
        <w:t>that can</w:t>
      </w:r>
      <w:r>
        <w:rPr>
          <w:spacing w:val="-2"/>
        </w:rPr>
        <w:t xml:space="preserve"> </w:t>
      </w:r>
      <w:r>
        <w:t>be, against</w:t>
      </w:r>
      <w:r>
        <w:rPr>
          <w:spacing w:val="-1"/>
        </w:rPr>
        <w:t xml:space="preserve"> </w:t>
      </w:r>
      <w:r>
        <w:t>them</w:t>
      </w:r>
      <w:r>
        <w:rPr>
          <w:spacing w:val="-1"/>
        </w:rPr>
        <w:t xml:space="preserve"> </w:t>
      </w:r>
      <w:r>
        <w:t>that</w:t>
      </w:r>
      <w:r>
        <w:rPr>
          <w:spacing w:val="-1"/>
        </w:rPr>
        <w:t xml:space="preserve"> </w:t>
      </w:r>
      <w:r>
        <w:t>will</w:t>
      </w:r>
      <w:r>
        <w:rPr>
          <w:spacing w:val="-2"/>
        </w:rPr>
        <w:t xml:space="preserve"> </w:t>
      </w:r>
      <w:r>
        <w:t>not</w:t>
      </w:r>
      <w:r>
        <w:rPr>
          <w:spacing w:val="-1"/>
        </w:rPr>
        <w:t xml:space="preserve"> </w:t>
      </w:r>
      <w:r>
        <w:t>obey</w:t>
      </w:r>
      <w:r>
        <w:rPr>
          <w:spacing w:val="-2"/>
        </w:rPr>
        <w:t xml:space="preserve"> </w:t>
      </w:r>
      <w:r>
        <w:t>mans authority in</w:t>
      </w:r>
      <w:r>
        <w:rPr>
          <w:spacing w:val="-5"/>
        </w:rPr>
        <w:t xml:space="preserve"> </w:t>
      </w:r>
      <w:r>
        <w:t>little</w:t>
      </w:r>
      <w:r>
        <w:rPr>
          <w:spacing w:val="38"/>
        </w:rPr>
        <w:t xml:space="preserve"> </w:t>
      </w:r>
      <w:r>
        <w:t>things: but mark, these men that will so urge small things, and</w:t>
      </w:r>
      <w:r>
        <w:rPr>
          <w:spacing w:val="80"/>
        </w:rPr>
        <w:t xml:space="preserve"> </w:t>
      </w:r>
      <w:r>
        <w:t>where they</w:t>
      </w:r>
      <w:r>
        <w:rPr>
          <w:spacing w:val="80"/>
        </w:rPr>
        <w:t xml:space="preserve"> </w:t>
      </w:r>
      <w:r>
        <w:t>be</w:t>
      </w:r>
      <w:r>
        <w:rPr>
          <w:spacing w:val="80"/>
        </w:rPr>
        <w:t xml:space="preserve"> </w:t>
      </w:r>
      <w:r>
        <w:t>small,</w:t>
      </w:r>
      <w:r>
        <w:rPr>
          <w:spacing w:val="40"/>
        </w:rPr>
        <w:t xml:space="preserve"> </w:t>
      </w:r>
      <w:r>
        <w:t>the</w:t>
      </w:r>
      <w:r>
        <w:rPr>
          <w:spacing w:val="40"/>
        </w:rPr>
        <w:t xml:space="preserve"> </w:t>
      </w:r>
      <w:r>
        <w:t>worse</w:t>
      </w:r>
      <w:r>
        <w:rPr>
          <w:spacing w:val="80"/>
        </w:rPr>
        <w:t xml:space="preserve"> </w:t>
      </w:r>
      <w:r>
        <w:t>the</w:t>
      </w:r>
      <w:r>
        <w:rPr>
          <w:spacing w:val="40"/>
        </w:rPr>
        <w:t xml:space="preserve"> </w:t>
      </w:r>
      <w:r>
        <w:t>disobedience</w:t>
      </w:r>
      <w:r>
        <w:rPr>
          <w:spacing w:val="80"/>
        </w:rPr>
        <w:t xml:space="preserve"> </w:t>
      </w:r>
      <w:r>
        <w:t>(say</w:t>
      </w:r>
      <w:r>
        <w:rPr>
          <w:spacing w:val="40"/>
        </w:rPr>
        <w:t xml:space="preserve"> </w:t>
      </w:r>
      <w:r>
        <w:t>they)</w:t>
      </w:r>
      <w:r>
        <w:rPr>
          <w:spacing w:val="40"/>
        </w:rPr>
        <w:t xml:space="preserve"> </w:t>
      </w:r>
      <w:r>
        <w:t>in</w:t>
      </w:r>
      <w:r>
        <w:rPr>
          <w:spacing w:val="80"/>
        </w:rPr>
        <w:t xml:space="preserve"> </w:t>
      </w:r>
      <w:r>
        <w:t>disobeying</w:t>
      </w:r>
      <w:r>
        <w:rPr>
          <w:spacing w:val="40"/>
        </w:rPr>
        <w:t xml:space="preserve"> </w:t>
      </w:r>
      <w:r>
        <w:t>in small</w:t>
      </w:r>
      <w:r>
        <w:rPr>
          <w:spacing w:val="40"/>
        </w:rPr>
        <w:t xml:space="preserve"> </w:t>
      </w:r>
      <w:r>
        <w:t>things.</w:t>
      </w:r>
      <w:r>
        <w:rPr>
          <w:spacing w:val="40"/>
        </w:rPr>
        <w:t xml:space="preserve"> </w:t>
      </w:r>
      <w:r>
        <w:t>Yet</w:t>
      </w:r>
      <w:r>
        <w:rPr>
          <w:spacing w:val="40"/>
        </w:rPr>
        <w:t xml:space="preserve"> </w:t>
      </w:r>
      <w:r>
        <w:t>these</w:t>
      </w:r>
      <w:r>
        <w:rPr>
          <w:spacing w:val="40"/>
        </w:rPr>
        <w:t xml:space="preserve"> </w:t>
      </w:r>
      <w:r>
        <w:t>men</w:t>
      </w:r>
      <w:r>
        <w:rPr>
          <w:spacing w:val="40"/>
        </w:rPr>
        <w:t xml:space="preserve"> </w:t>
      </w:r>
      <w:r>
        <w:t>that</w:t>
      </w:r>
      <w:r>
        <w:rPr>
          <w:spacing w:val="40"/>
        </w:rPr>
        <w:t xml:space="preserve"> </w:t>
      </w:r>
      <w:r>
        <w:t>seem</w:t>
      </w:r>
      <w:r>
        <w:rPr>
          <w:spacing w:val="40"/>
        </w:rPr>
        <w:t xml:space="preserve"> </w:t>
      </w:r>
      <w:r>
        <w:t>very</w:t>
      </w:r>
      <w:r>
        <w:rPr>
          <w:spacing w:val="40"/>
        </w:rPr>
        <w:t xml:space="preserve"> </w:t>
      </w:r>
      <w:r>
        <w:t>Conscientious</w:t>
      </w:r>
      <w:r>
        <w:rPr>
          <w:spacing w:val="40"/>
        </w:rPr>
        <w:t xml:space="preserve"> </w:t>
      </w:r>
      <w:r>
        <w:t>in</w:t>
      </w:r>
      <w:r>
        <w:rPr>
          <w:spacing w:val="40"/>
        </w:rPr>
        <w:t xml:space="preserve"> </w:t>
      </w:r>
      <w:r>
        <w:t>such things,</w:t>
      </w:r>
      <w:r>
        <w:rPr>
          <w:spacing w:val="40"/>
        </w:rPr>
        <w:t xml:space="preserve"> </w:t>
      </w:r>
      <w:r>
        <w:t>when</w:t>
      </w:r>
      <w:r>
        <w:rPr>
          <w:spacing w:val="40"/>
        </w:rPr>
        <w:t xml:space="preserve"> </w:t>
      </w:r>
      <w:r>
        <w:t>they</w:t>
      </w:r>
      <w:r>
        <w:rPr>
          <w:spacing w:val="40"/>
        </w:rPr>
        <w:t xml:space="preserve"> </w:t>
      </w:r>
      <w:r>
        <w:t>see</w:t>
      </w:r>
      <w:r>
        <w:rPr>
          <w:spacing w:val="40"/>
        </w:rPr>
        <w:t xml:space="preserve"> </w:t>
      </w:r>
      <w:r>
        <w:t>men</w:t>
      </w:r>
      <w:r>
        <w:rPr>
          <w:spacing w:val="40"/>
        </w:rPr>
        <w:t xml:space="preserve"> </w:t>
      </w:r>
      <w:r>
        <w:t>afraid</w:t>
      </w:r>
      <w:r>
        <w:rPr>
          <w:spacing w:val="40"/>
        </w:rPr>
        <w:t xml:space="preserve"> </w:t>
      </w:r>
      <w:r>
        <w:t>to</w:t>
      </w:r>
      <w:r>
        <w:rPr>
          <w:spacing w:val="40"/>
        </w:rPr>
        <w:t xml:space="preserve"> </w:t>
      </w:r>
      <w:r>
        <w:t>offend</w:t>
      </w:r>
      <w:r>
        <w:rPr>
          <w:spacing w:val="40"/>
        </w:rPr>
        <w:t xml:space="preserve"> </w:t>
      </w:r>
      <w:r>
        <w:t>God,</w:t>
      </w:r>
      <w:r>
        <w:rPr>
          <w:spacing w:val="40"/>
        </w:rPr>
        <w:t xml:space="preserve"> </w:t>
      </w:r>
      <w:r>
        <w:t>that</w:t>
      </w:r>
      <w:r>
        <w:rPr>
          <w:spacing w:val="40"/>
        </w:rPr>
        <w:t xml:space="preserve"> </w:t>
      </w:r>
      <w:r>
        <w:t>dare</w:t>
      </w:r>
      <w:r>
        <w:rPr>
          <w:spacing w:val="40"/>
        </w:rPr>
        <w:t xml:space="preserve"> </w:t>
      </w:r>
      <w:r>
        <w:t>not</w:t>
      </w:r>
      <w:r>
        <w:rPr>
          <w:spacing w:val="40"/>
        </w:rPr>
        <w:t xml:space="preserve"> </w:t>
      </w:r>
      <w:r>
        <w:t>do little</w:t>
      </w:r>
      <w:r>
        <w:rPr>
          <w:spacing w:val="40"/>
        </w:rPr>
        <w:t xml:space="preserve"> </w:t>
      </w:r>
      <w:r>
        <w:t>things</w:t>
      </w:r>
      <w:r>
        <w:rPr>
          <w:spacing w:val="40"/>
        </w:rPr>
        <w:t xml:space="preserve"> </w:t>
      </w:r>
      <w:r>
        <w:t>if</w:t>
      </w:r>
      <w:r>
        <w:rPr>
          <w:spacing w:val="40"/>
        </w:rPr>
        <w:t xml:space="preserve"> </w:t>
      </w:r>
      <w:r>
        <w:t>sinful,</w:t>
      </w:r>
      <w:r>
        <w:rPr>
          <w:spacing w:val="40"/>
        </w:rPr>
        <w:t xml:space="preserve"> </w:t>
      </w:r>
      <w:r>
        <w:t>dare</w:t>
      </w:r>
      <w:r>
        <w:rPr>
          <w:spacing w:val="40"/>
        </w:rPr>
        <w:t xml:space="preserve"> </w:t>
      </w:r>
      <w:r>
        <w:t>not</w:t>
      </w:r>
      <w:r>
        <w:rPr>
          <w:spacing w:val="40"/>
        </w:rPr>
        <w:t xml:space="preserve"> </w:t>
      </w:r>
      <w:r>
        <w:t>speak</w:t>
      </w:r>
      <w:r>
        <w:rPr>
          <w:spacing w:val="40"/>
        </w:rPr>
        <w:t xml:space="preserve"> </w:t>
      </w:r>
      <w:r>
        <w:t>an</w:t>
      </w:r>
      <w:r>
        <w:rPr>
          <w:spacing w:val="40"/>
        </w:rPr>
        <w:t xml:space="preserve"> </w:t>
      </w:r>
      <w:r>
        <w:t>idle</w:t>
      </w:r>
      <w:r>
        <w:rPr>
          <w:spacing w:val="40"/>
        </w:rPr>
        <w:t xml:space="preserve"> </w:t>
      </w:r>
      <w:r>
        <w:t>word,</w:t>
      </w:r>
      <w:r>
        <w:rPr>
          <w:spacing w:val="40"/>
        </w:rPr>
        <w:t xml:space="preserve"> </w:t>
      </w:r>
      <w:r>
        <w:t>and</w:t>
      </w:r>
      <w:r>
        <w:rPr>
          <w:spacing w:val="40"/>
        </w:rPr>
        <w:t xml:space="preserve"> </w:t>
      </w:r>
      <w:r>
        <w:t>be</w:t>
      </w:r>
      <w:r>
        <w:rPr>
          <w:spacing w:val="40"/>
        </w:rPr>
        <w:t xml:space="preserve"> </w:t>
      </w:r>
      <w:r>
        <w:t>sinfully merry as others are, that are afraid of intemperance, and every small thing, (as they think) these men will jeer such.</w:t>
      </w:r>
    </w:p>
    <w:p w14:paraId="4C83ABCC" w14:textId="77777777" w:rsidR="00EC029C" w:rsidRDefault="00000000">
      <w:pPr>
        <w:pStyle w:val="a3"/>
        <w:spacing w:before="272"/>
        <w:jc w:val="left"/>
      </w:pPr>
      <w:r>
        <w:t>What</w:t>
      </w:r>
      <w:r>
        <w:rPr>
          <w:spacing w:val="5"/>
        </w:rPr>
        <w:t xml:space="preserve"> </w:t>
      </w:r>
      <w:r>
        <w:t>a</w:t>
      </w:r>
      <w:r>
        <w:rPr>
          <w:spacing w:val="3"/>
        </w:rPr>
        <w:t xml:space="preserve"> </w:t>
      </w:r>
      <w:r>
        <w:t>horrible</w:t>
      </w:r>
      <w:r>
        <w:rPr>
          <w:spacing w:val="12"/>
        </w:rPr>
        <w:t xml:space="preserve"> </w:t>
      </w:r>
      <w:r>
        <w:t>sin</w:t>
      </w:r>
      <w:r>
        <w:rPr>
          <w:spacing w:val="8"/>
        </w:rPr>
        <w:t xml:space="preserve"> </w:t>
      </w:r>
      <w:r>
        <w:t>is</w:t>
      </w:r>
      <w:r>
        <w:rPr>
          <w:spacing w:val="10"/>
        </w:rPr>
        <w:t xml:space="preserve"> </w:t>
      </w:r>
      <w:r>
        <w:rPr>
          <w:spacing w:val="-4"/>
        </w:rPr>
        <w:t>this?</w:t>
      </w:r>
    </w:p>
    <w:p w14:paraId="72628DA5" w14:textId="77777777" w:rsidR="00EC029C" w:rsidRDefault="00000000">
      <w:pPr>
        <w:pStyle w:val="a3"/>
        <w:spacing w:before="319" w:line="254" w:lineRule="auto"/>
        <w:ind w:right="449"/>
      </w:pPr>
      <w:r>
        <w:t>What! urge mans Authority in small things, and jeer those that be Conscientious to God's Authority in small things! What shall the Authority of man put weight upon small things, and not the Authority of the Almighty put weight in small things?</w:t>
      </w:r>
    </w:p>
    <w:p w14:paraId="49E0D94B" w14:textId="77777777" w:rsidR="00EC029C" w:rsidRDefault="00000000">
      <w:pPr>
        <w:pStyle w:val="a3"/>
        <w:spacing w:before="292" w:line="254" w:lineRule="auto"/>
        <w:ind w:right="463"/>
        <w:jc w:val="left"/>
      </w:pPr>
      <w:r>
        <w:t>Well, whatsoever they</w:t>
      </w:r>
      <w:r>
        <w:rPr>
          <w:spacing w:val="40"/>
        </w:rPr>
        <w:t xml:space="preserve"> </w:t>
      </w:r>
      <w:r>
        <w:t>think, brethren</w:t>
      </w:r>
      <w:r>
        <w:rPr>
          <w:spacing w:val="40"/>
        </w:rPr>
        <w:t xml:space="preserve"> </w:t>
      </w:r>
      <w:r>
        <w:t>go</w:t>
      </w:r>
      <w:r>
        <w:rPr>
          <w:spacing w:val="40"/>
        </w:rPr>
        <w:t xml:space="preserve"> </w:t>
      </w:r>
      <w:r>
        <w:t>on, and make</w:t>
      </w:r>
      <w:r>
        <w:rPr>
          <w:spacing w:val="40"/>
        </w:rPr>
        <w:t xml:space="preserve"> </w:t>
      </w:r>
      <w:r>
        <w:t>conscience of small</w:t>
      </w:r>
      <w:r>
        <w:rPr>
          <w:spacing w:val="21"/>
        </w:rPr>
        <w:t xml:space="preserve"> </w:t>
      </w:r>
      <w:r>
        <w:t>things, and never call any sin little, because you</w:t>
      </w:r>
      <w:r>
        <w:rPr>
          <w:spacing w:val="21"/>
        </w:rPr>
        <w:t xml:space="preserve"> </w:t>
      </w:r>
      <w:r>
        <w:t>have heard</w:t>
      </w:r>
    </w:p>
    <w:p w14:paraId="51FCF0E1" w14:textId="77777777" w:rsidR="00EC029C" w:rsidRDefault="00EC029C">
      <w:pPr>
        <w:spacing w:line="254" w:lineRule="auto"/>
        <w:sectPr w:rsidR="00EC029C">
          <w:pgSz w:w="12240" w:h="15840"/>
          <w:pgMar w:top="1360" w:right="1100" w:bottom="280" w:left="1320" w:header="720" w:footer="720" w:gutter="0"/>
          <w:cols w:space="720"/>
        </w:sectPr>
      </w:pPr>
    </w:p>
    <w:p w14:paraId="6FB1D162" w14:textId="77777777" w:rsidR="00EC029C" w:rsidRDefault="00000000">
      <w:pPr>
        <w:pStyle w:val="a3"/>
        <w:spacing w:line="254" w:lineRule="auto"/>
        <w:ind w:right="446"/>
      </w:pPr>
      <w:r>
        <w:t>of so much evil in it, go away with this impression of the Evil of sin on your hearts; Well, by this I have heard of the Evil of sin, I have learned to account no sin small, though never so little in the eye of the world.</w:t>
      </w:r>
    </w:p>
    <w:p w14:paraId="13BAA127" w14:textId="77777777" w:rsidR="00EC029C" w:rsidRDefault="00000000">
      <w:pPr>
        <w:pStyle w:val="a3"/>
        <w:spacing w:before="292" w:line="254" w:lineRule="auto"/>
        <w:ind w:right="357"/>
      </w:pPr>
      <w:r>
        <w:t>Is it a sin? If so, do thou never admit of it; if it be a sin, abhorred it:</w:t>
      </w:r>
      <w:r>
        <w:rPr>
          <w:spacing w:val="40"/>
        </w:rPr>
        <w:t xml:space="preserve"> </w:t>
      </w:r>
      <w:r>
        <w:t>let this temptation never prevail with thee; What? will you not do</w:t>
      </w:r>
      <w:r>
        <w:rPr>
          <w:spacing w:val="40"/>
        </w:rPr>
        <w:t xml:space="preserve"> </w:t>
      </w:r>
      <w:r>
        <w:t>this,</w:t>
      </w:r>
      <w:r>
        <w:rPr>
          <w:spacing w:val="-3"/>
        </w:rPr>
        <w:t xml:space="preserve"> </w:t>
      </w:r>
      <w:r>
        <w:t>you</w:t>
      </w:r>
      <w:r>
        <w:rPr>
          <w:spacing w:val="-1"/>
        </w:rPr>
        <w:t xml:space="preserve"> </w:t>
      </w:r>
      <w:r>
        <w:t>may</w:t>
      </w:r>
      <w:r>
        <w:rPr>
          <w:spacing w:val="-3"/>
        </w:rPr>
        <w:t xml:space="preserve"> </w:t>
      </w:r>
      <w:r>
        <w:t>do</w:t>
      </w:r>
      <w:r>
        <w:rPr>
          <w:spacing w:val="-5"/>
        </w:rPr>
        <w:t xml:space="preserve"> </w:t>
      </w:r>
      <w:r>
        <w:t>worse? This</w:t>
      </w:r>
      <w:r>
        <w:rPr>
          <w:spacing w:val="-4"/>
        </w:rPr>
        <w:t xml:space="preserve"> </w:t>
      </w:r>
      <w:r>
        <w:t>I</w:t>
      </w:r>
      <w:r>
        <w:rPr>
          <w:spacing w:val="-3"/>
        </w:rPr>
        <w:t xml:space="preserve"> </w:t>
      </w:r>
      <w:r>
        <w:t>would</w:t>
      </w:r>
      <w:r>
        <w:rPr>
          <w:spacing w:val="-1"/>
        </w:rPr>
        <w:t xml:space="preserve"> </w:t>
      </w:r>
      <w:r>
        <w:t>advise</w:t>
      </w:r>
      <w:r>
        <w:rPr>
          <w:spacing w:val="-2"/>
        </w:rPr>
        <w:t xml:space="preserve"> </w:t>
      </w:r>
      <w:r>
        <w:t>those</w:t>
      </w:r>
      <w:r>
        <w:rPr>
          <w:spacing w:val="-2"/>
        </w:rPr>
        <w:t xml:space="preserve"> </w:t>
      </w:r>
      <w:r>
        <w:t>gracious</w:t>
      </w:r>
      <w:r>
        <w:rPr>
          <w:spacing w:val="-1"/>
        </w:rPr>
        <w:t xml:space="preserve"> </w:t>
      </w:r>
      <w:r>
        <w:t>and</w:t>
      </w:r>
      <w:r>
        <w:rPr>
          <w:spacing w:val="-3"/>
        </w:rPr>
        <w:t xml:space="preserve"> </w:t>
      </w:r>
      <w:r>
        <w:t>godly, that do indeed</w:t>
      </w:r>
      <w:r>
        <w:rPr>
          <w:spacing w:val="40"/>
        </w:rPr>
        <w:t xml:space="preserve"> </w:t>
      </w:r>
      <w:r>
        <w:t>make conscience of small sins, and do well in making conscience</w:t>
      </w:r>
      <w:r>
        <w:rPr>
          <w:spacing w:val="40"/>
        </w:rPr>
        <w:t xml:space="preserve"> </w:t>
      </w:r>
      <w:r>
        <w:t>of</w:t>
      </w:r>
      <w:r>
        <w:rPr>
          <w:spacing w:val="40"/>
        </w:rPr>
        <w:t xml:space="preserve"> </w:t>
      </w:r>
      <w:r>
        <w:t>small</w:t>
      </w:r>
      <w:r>
        <w:rPr>
          <w:spacing w:val="40"/>
        </w:rPr>
        <w:t xml:space="preserve"> </w:t>
      </w:r>
      <w:r>
        <w:t>things; I</w:t>
      </w:r>
      <w:r>
        <w:rPr>
          <w:spacing w:val="40"/>
        </w:rPr>
        <w:t xml:space="preserve"> </w:t>
      </w:r>
      <w:r>
        <w:t>give</w:t>
      </w:r>
      <w:r>
        <w:rPr>
          <w:spacing w:val="40"/>
        </w:rPr>
        <w:t xml:space="preserve"> </w:t>
      </w:r>
      <w:r>
        <w:t>you</w:t>
      </w:r>
      <w:r>
        <w:rPr>
          <w:spacing w:val="40"/>
        </w:rPr>
        <w:t xml:space="preserve"> </w:t>
      </w:r>
      <w:r>
        <w:t>these</w:t>
      </w:r>
      <w:r>
        <w:rPr>
          <w:spacing w:val="40"/>
        </w:rPr>
        <w:t xml:space="preserve"> </w:t>
      </w:r>
      <w:r>
        <w:t>Two Instructions to carry along with you, as you do make conscience of small things, and you do well in it, because there is so much Evil in sin. So,</w:t>
      </w:r>
    </w:p>
    <w:p w14:paraId="79C51514" w14:textId="77777777" w:rsidR="00EC029C" w:rsidRDefault="00000000">
      <w:pPr>
        <w:pStyle w:val="a3"/>
        <w:spacing w:before="286" w:line="254" w:lineRule="auto"/>
        <w:ind w:right="439"/>
      </w:pPr>
      <w:r>
        <w:t>The First Instruction, Be sure your Course be even this way, that as you seem to make conscience of some things small; so make conscience of all: Let not men of the world, that observe your ways, find you tripping, and have just cause to say, These men seem scrupulous in small things, but in other ways, they give liberty enough to themselves. And (say they) though they will not swear, they will lie.</w:t>
      </w:r>
    </w:p>
    <w:p w14:paraId="18C69E26" w14:textId="77777777" w:rsidR="00EC029C" w:rsidRDefault="00000000">
      <w:pPr>
        <w:pStyle w:val="a3"/>
        <w:spacing w:before="286" w:line="254" w:lineRule="auto"/>
        <w:ind w:right="438"/>
      </w:pPr>
      <w:r>
        <w:t>And</w:t>
      </w:r>
      <w:r>
        <w:rPr>
          <w:spacing w:val="40"/>
        </w:rPr>
        <w:t xml:space="preserve"> </w:t>
      </w:r>
      <w:r>
        <w:t>such</w:t>
      </w:r>
      <w:r>
        <w:rPr>
          <w:spacing w:val="40"/>
        </w:rPr>
        <w:t xml:space="preserve"> </w:t>
      </w:r>
      <w:r>
        <w:t>like</w:t>
      </w:r>
      <w:r>
        <w:rPr>
          <w:spacing w:val="40"/>
        </w:rPr>
        <w:t xml:space="preserve"> </w:t>
      </w:r>
      <w:r>
        <w:t>aspersions,</w:t>
      </w:r>
      <w:r>
        <w:rPr>
          <w:spacing w:val="40"/>
        </w:rPr>
        <w:t xml:space="preserve"> </w:t>
      </w:r>
      <w:r>
        <w:t>sometimes</w:t>
      </w:r>
      <w:r>
        <w:rPr>
          <w:spacing w:val="40"/>
        </w:rPr>
        <w:t xml:space="preserve"> </w:t>
      </w:r>
      <w:r>
        <w:t>through</w:t>
      </w:r>
      <w:r>
        <w:rPr>
          <w:spacing w:val="40"/>
        </w:rPr>
        <w:t xml:space="preserve"> </w:t>
      </w:r>
      <w:r>
        <w:t>malice,</w:t>
      </w:r>
      <w:r>
        <w:rPr>
          <w:spacing w:val="40"/>
        </w:rPr>
        <w:t xml:space="preserve"> </w:t>
      </w:r>
      <w:r>
        <w:t>the</w:t>
      </w:r>
      <w:r>
        <w:rPr>
          <w:spacing w:val="40"/>
        </w:rPr>
        <w:t xml:space="preserve"> </w:t>
      </w:r>
      <w:r>
        <w:t>men</w:t>
      </w:r>
      <w:r>
        <w:rPr>
          <w:spacing w:val="40"/>
        </w:rPr>
        <w:t xml:space="preserve"> </w:t>
      </w:r>
      <w:r>
        <w:t>of the</w:t>
      </w:r>
      <w:r>
        <w:rPr>
          <w:spacing w:val="40"/>
        </w:rPr>
        <w:t xml:space="preserve"> </w:t>
      </w:r>
      <w:r>
        <w:t>world cast upon</w:t>
      </w:r>
      <w:r>
        <w:rPr>
          <w:spacing w:val="40"/>
        </w:rPr>
        <w:t xml:space="preserve"> </w:t>
      </w:r>
      <w:r>
        <w:t>Profession. But I</w:t>
      </w:r>
      <w:r>
        <w:rPr>
          <w:spacing w:val="40"/>
        </w:rPr>
        <w:t xml:space="preserve"> </w:t>
      </w:r>
      <w:r>
        <w:t>speak</w:t>
      </w:r>
      <w:r>
        <w:rPr>
          <w:spacing w:val="40"/>
        </w:rPr>
        <w:t xml:space="preserve"> </w:t>
      </w:r>
      <w:r>
        <w:t>to</w:t>
      </w:r>
      <w:r>
        <w:rPr>
          <w:spacing w:val="40"/>
        </w:rPr>
        <w:t xml:space="preserve"> </w:t>
      </w:r>
      <w:r>
        <w:t>you</w:t>
      </w:r>
      <w:r>
        <w:rPr>
          <w:spacing w:val="40"/>
        </w:rPr>
        <w:t xml:space="preserve"> </w:t>
      </w:r>
      <w:r>
        <w:t>in</w:t>
      </w:r>
      <w:r>
        <w:rPr>
          <w:spacing w:val="40"/>
        </w:rPr>
        <w:t xml:space="preserve"> </w:t>
      </w:r>
      <w:r>
        <w:t>the</w:t>
      </w:r>
      <w:r>
        <w:rPr>
          <w:spacing w:val="40"/>
        </w:rPr>
        <w:t xml:space="preserve"> </w:t>
      </w:r>
      <w:r>
        <w:t>name</w:t>
      </w:r>
      <w:r>
        <w:rPr>
          <w:spacing w:val="40"/>
        </w:rPr>
        <w:t xml:space="preserve"> </w:t>
      </w:r>
      <w:r>
        <w:t>of the Lord, take heed you give not occasion to the men of the world to say</w:t>
      </w:r>
      <w:r>
        <w:rPr>
          <w:spacing w:val="38"/>
        </w:rPr>
        <w:t xml:space="preserve"> </w:t>
      </w:r>
      <w:r>
        <w:t>so; to</w:t>
      </w:r>
      <w:r>
        <w:rPr>
          <w:spacing w:val="40"/>
        </w:rPr>
        <w:t xml:space="preserve"> </w:t>
      </w:r>
      <w:r>
        <w:t>say, I, these</w:t>
      </w:r>
      <w:r>
        <w:rPr>
          <w:spacing w:val="40"/>
        </w:rPr>
        <w:t xml:space="preserve"> </w:t>
      </w:r>
      <w:r>
        <w:t>be</w:t>
      </w:r>
      <w:r>
        <w:rPr>
          <w:spacing w:val="40"/>
        </w:rPr>
        <w:t xml:space="preserve"> </w:t>
      </w:r>
      <w:r>
        <w:t>so</w:t>
      </w:r>
      <w:r>
        <w:rPr>
          <w:spacing w:val="40"/>
        </w:rPr>
        <w:t xml:space="preserve"> </w:t>
      </w:r>
      <w:r>
        <w:t>scrupulous</w:t>
      </w:r>
      <w:r>
        <w:rPr>
          <w:spacing w:val="40"/>
        </w:rPr>
        <w:t xml:space="preserve"> </w:t>
      </w:r>
      <w:r>
        <w:t>in</w:t>
      </w:r>
      <w:r>
        <w:rPr>
          <w:spacing w:val="39"/>
        </w:rPr>
        <w:t xml:space="preserve"> </w:t>
      </w:r>
      <w:r>
        <w:t>Ceremonies, and so</w:t>
      </w:r>
      <w:r>
        <w:rPr>
          <w:spacing w:val="40"/>
        </w:rPr>
        <w:t xml:space="preserve"> </w:t>
      </w:r>
      <w:r>
        <w:t>nice in these things; though certainly we are bound to be so, for God is a jealous God, and if in any thing we be Conscientious, we must in his Worship be Conscientious there; but then you had need be so much the more careful, that they find you exact in every thing that you do.</w:t>
      </w:r>
    </w:p>
    <w:p w14:paraId="16ADD147" w14:textId="77777777" w:rsidR="00EC029C" w:rsidRDefault="00000000">
      <w:pPr>
        <w:pStyle w:val="a3"/>
        <w:spacing w:before="285" w:line="254" w:lineRule="auto"/>
        <w:ind w:right="439"/>
      </w:pPr>
      <w:r>
        <w:t>You servants, perhaps you inquire after the Worship of God, you young</w:t>
      </w:r>
      <w:r>
        <w:rPr>
          <w:spacing w:val="40"/>
        </w:rPr>
        <w:t xml:space="preserve"> </w:t>
      </w:r>
      <w:r>
        <w:t>people;</w:t>
      </w:r>
      <w:r>
        <w:rPr>
          <w:spacing w:val="40"/>
        </w:rPr>
        <w:t xml:space="preserve"> </w:t>
      </w:r>
      <w:r>
        <w:t>and it</w:t>
      </w:r>
      <w:r>
        <w:rPr>
          <w:spacing w:val="40"/>
        </w:rPr>
        <w:t xml:space="preserve"> </w:t>
      </w:r>
      <w:r>
        <w:t>is</w:t>
      </w:r>
      <w:r>
        <w:rPr>
          <w:spacing w:val="40"/>
        </w:rPr>
        <w:t xml:space="preserve"> </w:t>
      </w:r>
      <w:r>
        <w:t>a</w:t>
      </w:r>
      <w:r>
        <w:rPr>
          <w:spacing w:val="40"/>
        </w:rPr>
        <w:t xml:space="preserve"> </w:t>
      </w:r>
      <w:r>
        <w:t>great</w:t>
      </w:r>
      <w:r>
        <w:rPr>
          <w:spacing w:val="40"/>
        </w:rPr>
        <w:t xml:space="preserve"> </w:t>
      </w:r>
      <w:r>
        <w:t>mercy</w:t>
      </w:r>
      <w:r>
        <w:rPr>
          <w:spacing w:val="40"/>
        </w:rPr>
        <w:t xml:space="preserve"> </w:t>
      </w:r>
      <w:r>
        <w:t>of</w:t>
      </w:r>
      <w:r>
        <w:rPr>
          <w:spacing w:val="40"/>
        </w:rPr>
        <w:t xml:space="preserve"> </w:t>
      </w:r>
      <w:r>
        <w:t>God, that</w:t>
      </w:r>
      <w:r>
        <w:rPr>
          <w:spacing w:val="40"/>
        </w:rPr>
        <w:t xml:space="preserve"> </w:t>
      </w:r>
      <w:r>
        <w:t>God stirs</w:t>
      </w:r>
      <w:r>
        <w:rPr>
          <w:spacing w:val="40"/>
        </w:rPr>
        <w:t xml:space="preserve"> </w:t>
      </w:r>
      <w:r>
        <w:t>up young ones to inquire after the true worship of God, and not to worship God in that ignorance that your fore-fathers did; that took up</w:t>
      </w:r>
      <w:r>
        <w:rPr>
          <w:spacing w:val="25"/>
        </w:rPr>
        <w:t xml:space="preserve"> </w:t>
      </w:r>
      <w:r>
        <w:t>every</w:t>
      </w:r>
      <w:r>
        <w:rPr>
          <w:spacing w:val="38"/>
        </w:rPr>
        <w:t xml:space="preserve"> </w:t>
      </w:r>
      <w:r>
        <w:t>thing</w:t>
      </w:r>
      <w:r>
        <w:rPr>
          <w:spacing w:val="29"/>
        </w:rPr>
        <w:t xml:space="preserve"> </w:t>
      </w:r>
      <w:r>
        <w:t>upon</w:t>
      </w:r>
      <w:r>
        <w:rPr>
          <w:spacing w:val="36"/>
        </w:rPr>
        <w:t xml:space="preserve"> </w:t>
      </w:r>
      <w:r>
        <w:t>custom,</w:t>
      </w:r>
      <w:r>
        <w:rPr>
          <w:spacing w:val="29"/>
        </w:rPr>
        <w:t xml:space="preserve"> </w:t>
      </w:r>
      <w:r>
        <w:t>or</w:t>
      </w:r>
      <w:r>
        <w:rPr>
          <w:spacing w:val="32"/>
        </w:rPr>
        <w:t xml:space="preserve"> </w:t>
      </w:r>
      <w:r>
        <w:t>the</w:t>
      </w:r>
      <w:r>
        <w:rPr>
          <w:spacing w:val="36"/>
        </w:rPr>
        <w:t xml:space="preserve"> </w:t>
      </w:r>
      <w:r>
        <w:t>use</w:t>
      </w:r>
      <w:r>
        <w:rPr>
          <w:spacing w:val="39"/>
        </w:rPr>
        <w:t xml:space="preserve"> </w:t>
      </w:r>
      <w:r>
        <w:t>of</w:t>
      </w:r>
      <w:r>
        <w:rPr>
          <w:spacing w:val="40"/>
        </w:rPr>
        <w:t xml:space="preserve"> </w:t>
      </w:r>
      <w:r>
        <w:t>the</w:t>
      </w:r>
      <w:r>
        <w:rPr>
          <w:spacing w:val="39"/>
        </w:rPr>
        <w:t xml:space="preserve"> </w:t>
      </w:r>
      <w:r>
        <w:t>Parish</w:t>
      </w:r>
      <w:r>
        <w:rPr>
          <w:spacing w:val="38"/>
        </w:rPr>
        <w:t xml:space="preserve"> </w:t>
      </w:r>
      <w:r>
        <w:t>they</w:t>
      </w:r>
      <w:r>
        <w:rPr>
          <w:spacing w:val="38"/>
        </w:rPr>
        <w:t xml:space="preserve"> </w:t>
      </w:r>
      <w:r>
        <w:t>lived</w:t>
      </w:r>
      <w:r>
        <w:rPr>
          <w:spacing w:val="24"/>
        </w:rPr>
        <w:t xml:space="preserve"> </w:t>
      </w:r>
      <w:r>
        <w:t>in;</w:t>
      </w:r>
    </w:p>
    <w:p w14:paraId="2542507C" w14:textId="77777777" w:rsidR="00EC029C" w:rsidRDefault="00EC029C">
      <w:pPr>
        <w:spacing w:line="254" w:lineRule="auto"/>
        <w:sectPr w:rsidR="00EC029C">
          <w:pgSz w:w="12240" w:h="15840"/>
          <w:pgMar w:top="1360" w:right="1100" w:bottom="280" w:left="1320" w:header="720" w:footer="720" w:gutter="0"/>
          <w:cols w:space="720"/>
        </w:sectPr>
      </w:pPr>
    </w:p>
    <w:p w14:paraId="7C1667A8" w14:textId="77777777" w:rsidR="00EC029C" w:rsidRDefault="00000000">
      <w:pPr>
        <w:pStyle w:val="a3"/>
        <w:spacing w:line="254" w:lineRule="auto"/>
        <w:ind w:right="439" w:firstLine="124"/>
      </w:pPr>
      <w:r>
        <w:t>for certainly it is not the practise of many; nor the command of Authority can make it lawful, if not warranted by the Word: Well, perhaps many young ones now begin to inquire after the way of</w:t>
      </w:r>
      <w:r>
        <w:rPr>
          <w:spacing w:val="40"/>
        </w:rPr>
        <w:t xml:space="preserve"> </w:t>
      </w:r>
      <w:r>
        <w:t>God's Worship; and perhaps your Masters, or Parents, or may be Husbands be angry, and vexed, and wonder what is come to you; because grown so scrupulous of these things.</w:t>
      </w:r>
    </w:p>
    <w:p w14:paraId="0293843B" w14:textId="77777777" w:rsidR="00EC029C" w:rsidRDefault="00000000">
      <w:pPr>
        <w:pStyle w:val="a3"/>
        <w:spacing w:before="289" w:line="254" w:lineRule="auto"/>
        <w:ind w:right="360"/>
      </w:pPr>
      <w:r>
        <w:t>Now I say, you had need be very exact in your Masters family, that you may not be found tripping in other things; and you Wives had need be very exact, that your Husbands find you not faulty in other things;</w:t>
      </w:r>
      <w:r>
        <w:rPr>
          <w:spacing w:val="-4"/>
        </w:rPr>
        <w:t xml:space="preserve"> </w:t>
      </w:r>
      <w:r>
        <w:t>and</w:t>
      </w:r>
      <w:r>
        <w:rPr>
          <w:spacing w:val="-3"/>
        </w:rPr>
        <w:t xml:space="preserve"> </w:t>
      </w:r>
      <w:r>
        <w:t>you</w:t>
      </w:r>
      <w:r>
        <w:rPr>
          <w:spacing w:val="-1"/>
        </w:rPr>
        <w:t xml:space="preserve"> </w:t>
      </w:r>
      <w:r>
        <w:t>Children</w:t>
      </w:r>
      <w:r>
        <w:rPr>
          <w:spacing w:val="-1"/>
        </w:rPr>
        <w:t xml:space="preserve"> </w:t>
      </w:r>
      <w:r>
        <w:t>had</w:t>
      </w:r>
      <w:r>
        <w:rPr>
          <w:spacing w:val="-6"/>
        </w:rPr>
        <w:t xml:space="preserve"> </w:t>
      </w:r>
      <w:r>
        <w:t>need</w:t>
      </w:r>
      <w:r>
        <w:rPr>
          <w:spacing w:val="-1"/>
        </w:rPr>
        <w:t xml:space="preserve"> </w:t>
      </w:r>
      <w:r>
        <w:t>be</w:t>
      </w:r>
      <w:r>
        <w:rPr>
          <w:spacing w:val="-5"/>
        </w:rPr>
        <w:t xml:space="preserve"> </w:t>
      </w:r>
      <w:r>
        <w:t>very respectful</w:t>
      </w:r>
      <w:r>
        <w:rPr>
          <w:spacing w:val="-3"/>
        </w:rPr>
        <w:t xml:space="preserve"> </w:t>
      </w:r>
      <w:r>
        <w:t>to your</w:t>
      </w:r>
      <w:r>
        <w:rPr>
          <w:spacing w:val="40"/>
        </w:rPr>
        <w:t xml:space="preserve"> </w:t>
      </w:r>
      <w:r>
        <w:t>Parents, and careful of your Duties to them, because they be more apprehensive of any failings in that which is due to them, then they are of any thing in the Worship of God; and they know God ties you</w:t>
      </w:r>
      <w:r>
        <w:rPr>
          <w:spacing w:val="80"/>
        </w:rPr>
        <w:t xml:space="preserve"> </w:t>
      </w:r>
      <w:r>
        <w:t>to the practice of those duties.</w:t>
      </w:r>
    </w:p>
    <w:p w14:paraId="704489FF" w14:textId="77777777" w:rsidR="00EC029C" w:rsidRDefault="00000000">
      <w:pPr>
        <w:pStyle w:val="a3"/>
        <w:spacing w:before="285" w:line="254" w:lineRule="auto"/>
        <w:ind w:right="436"/>
      </w:pPr>
      <w:r>
        <w:t>Now if you cannot join in their practice, and such Superstition as your Masters do. Now if these Servants be unfaithful in Service, and careless, and stubborn, and stout in answering again: how does this harden their Masters against this way of Worship; and harden their hearts against them? What? You make conscience of Superstition because sinful, and is not this sin, as well as that? to be unfaithful, and stubborn, and stout; if you make conscience of one sin, why not of another? therefore all you that seem to have more tender consciences</w:t>
      </w:r>
      <w:r>
        <w:rPr>
          <w:spacing w:val="40"/>
        </w:rPr>
        <w:t xml:space="preserve"> </w:t>
      </w:r>
      <w:r>
        <w:t>than</w:t>
      </w:r>
      <w:r>
        <w:rPr>
          <w:spacing w:val="40"/>
        </w:rPr>
        <w:t xml:space="preserve"> </w:t>
      </w:r>
      <w:r>
        <w:t>others, and more</w:t>
      </w:r>
      <w:r>
        <w:rPr>
          <w:spacing w:val="40"/>
        </w:rPr>
        <w:t xml:space="preserve"> </w:t>
      </w:r>
      <w:r>
        <w:t>afraid of</w:t>
      </w:r>
      <w:r>
        <w:rPr>
          <w:spacing w:val="40"/>
        </w:rPr>
        <w:t xml:space="preserve"> </w:t>
      </w:r>
      <w:r>
        <w:t>the</w:t>
      </w:r>
      <w:r>
        <w:rPr>
          <w:spacing w:val="40"/>
        </w:rPr>
        <w:t xml:space="preserve"> </w:t>
      </w:r>
      <w:r>
        <w:t>least sin</w:t>
      </w:r>
      <w:r>
        <w:rPr>
          <w:spacing w:val="40"/>
        </w:rPr>
        <w:t xml:space="preserve"> </w:t>
      </w:r>
      <w:r>
        <w:t>than others; be sure you walk exactly, and especially have a care of your duty towards men, with whom you walk; for they can spy you presently, if you trip.</w:t>
      </w:r>
    </w:p>
    <w:p w14:paraId="106EEF2F" w14:textId="77777777" w:rsidR="00EC029C" w:rsidRDefault="00000000">
      <w:pPr>
        <w:pStyle w:val="a3"/>
        <w:spacing w:before="277" w:line="254" w:lineRule="auto"/>
        <w:ind w:right="437"/>
      </w:pPr>
      <w:r>
        <w:t>A Second Instruction I commend to those that make conscience of little, of the least sin; is this, Be sure you be as yielding and tractable in all other things as possible you may, in all things lawful: I ground it upon this, Because those whose consciences be tender, and dare not commit the least sin, for any seeming good; they cannot but</w:t>
      </w:r>
      <w:r>
        <w:rPr>
          <w:spacing w:val="40"/>
        </w:rPr>
        <w:t xml:space="preserve"> </w:t>
      </w:r>
      <w:r>
        <w:t>stand out rather than commit some evils, some things that they be required</w:t>
      </w:r>
      <w:r>
        <w:rPr>
          <w:spacing w:val="25"/>
        </w:rPr>
        <w:t xml:space="preserve"> </w:t>
      </w:r>
      <w:r>
        <w:t>to</w:t>
      </w:r>
      <w:r>
        <w:rPr>
          <w:spacing w:val="37"/>
        </w:rPr>
        <w:t xml:space="preserve"> </w:t>
      </w:r>
      <w:r>
        <w:t>do</w:t>
      </w:r>
      <w:r>
        <w:rPr>
          <w:spacing w:val="33"/>
        </w:rPr>
        <w:t xml:space="preserve"> </w:t>
      </w:r>
      <w:r>
        <w:t>they</w:t>
      </w:r>
      <w:r>
        <w:rPr>
          <w:spacing w:val="35"/>
        </w:rPr>
        <w:t xml:space="preserve"> </w:t>
      </w:r>
      <w:r>
        <w:t>dare</w:t>
      </w:r>
      <w:r>
        <w:rPr>
          <w:spacing w:val="37"/>
        </w:rPr>
        <w:t xml:space="preserve"> </w:t>
      </w:r>
      <w:r>
        <w:t>not</w:t>
      </w:r>
      <w:r>
        <w:rPr>
          <w:spacing w:val="36"/>
        </w:rPr>
        <w:t xml:space="preserve"> </w:t>
      </w:r>
      <w:r>
        <w:t>do,</w:t>
      </w:r>
      <w:r>
        <w:rPr>
          <w:spacing w:val="25"/>
        </w:rPr>
        <w:t xml:space="preserve"> </w:t>
      </w:r>
      <w:r>
        <w:t>because</w:t>
      </w:r>
      <w:r>
        <w:rPr>
          <w:spacing w:val="37"/>
        </w:rPr>
        <w:t xml:space="preserve"> </w:t>
      </w:r>
      <w:r>
        <w:t>sinful,</w:t>
      </w:r>
      <w:r>
        <w:rPr>
          <w:spacing w:val="25"/>
        </w:rPr>
        <w:t xml:space="preserve"> </w:t>
      </w:r>
      <w:r>
        <w:t>it</w:t>
      </w:r>
      <w:r>
        <w:rPr>
          <w:spacing w:val="33"/>
        </w:rPr>
        <w:t xml:space="preserve"> </w:t>
      </w:r>
      <w:r>
        <w:t>cannot</w:t>
      </w:r>
      <w:r>
        <w:rPr>
          <w:spacing w:val="33"/>
        </w:rPr>
        <w:t xml:space="preserve"> </w:t>
      </w:r>
      <w:r>
        <w:t>be</w:t>
      </w:r>
      <w:r>
        <w:rPr>
          <w:spacing w:val="37"/>
        </w:rPr>
        <w:t xml:space="preserve"> </w:t>
      </w:r>
      <w:r>
        <w:t>but</w:t>
      </w:r>
      <w:r>
        <w:rPr>
          <w:spacing w:val="33"/>
        </w:rPr>
        <w:t xml:space="preserve"> </w:t>
      </w:r>
      <w:r>
        <w:t>in</w:t>
      </w:r>
    </w:p>
    <w:p w14:paraId="0ADA85B7" w14:textId="77777777" w:rsidR="00EC029C" w:rsidRDefault="00EC029C">
      <w:pPr>
        <w:spacing w:line="254" w:lineRule="auto"/>
        <w:sectPr w:rsidR="00EC029C">
          <w:pgSz w:w="12240" w:h="15840"/>
          <w:pgMar w:top="1360" w:right="1100" w:bottom="280" w:left="1320" w:header="720" w:footer="720" w:gutter="0"/>
          <w:cols w:space="720"/>
        </w:sectPr>
      </w:pPr>
    </w:p>
    <w:p w14:paraId="7C487453" w14:textId="77777777" w:rsidR="00EC029C" w:rsidRDefault="00000000">
      <w:pPr>
        <w:pStyle w:val="a3"/>
        <w:spacing w:line="254" w:lineRule="auto"/>
        <w:ind w:right="445"/>
      </w:pPr>
      <w:r>
        <w:t>some</w:t>
      </w:r>
      <w:r>
        <w:rPr>
          <w:spacing w:val="40"/>
        </w:rPr>
        <w:t xml:space="preserve"> </w:t>
      </w:r>
      <w:r>
        <w:t>things</w:t>
      </w:r>
      <w:r>
        <w:rPr>
          <w:spacing w:val="40"/>
        </w:rPr>
        <w:t xml:space="preserve"> </w:t>
      </w:r>
      <w:r>
        <w:t>they must stand out, because</w:t>
      </w:r>
      <w:r>
        <w:rPr>
          <w:spacing w:val="40"/>
        </w:rPr>
        <w:t xml:space="preserve"> </w:t>
      </w:r>
      <w:r>
        <w:t>they be</w:t>
      </w:r>
      <w:r>
        <w:rPr>
          <w:spacing w:val="40"/>
        </w:rPr>
        <w:t xml:space="preserve"> </w:t>
      </w:r>
      <w:r>
        <w:t>convinced that it is a sin.</w:t>
      </w:r>
    </w:p>
    <w:p w14:paraId="02A392DC" w14:textId="77777777" w:rsidR="00EC029C" w:rsidRDefault="00000000">
      <w:pPr>
        <w:pStyle w:val="a3"/>
        <w:spacing w:before="295" w:line="254" w:lineRule="auto"/>
        <w:ind w:right="360"/>
      </w:pPr>
      <w:r>
        <w:t>Now</w:t>
      </w:r>
      <w:r>
        <w:rPr>
          <w:spacing w:val="40"/>
        </w:rPr>
        <w:t xml:space="preserve"> </w:t>
      </w:r>
      <w:r>
        <w:t>this</w:t>
      </w:r>
      <w:r>
        <w:rPr>
          <w:spacing w:val="40"/>
        </w:rPr>
        <w:t xml:space="preserve"> </w:t>
      </w:r>
      <w:r>
        <w:t>the</w:t>
      </w:r>
      <w:r>
        <w:rPr>
          <w:spacing w:val="40"/>
        </w:rPr>
        <w:t xml:space="preserve"> </w:t>
      </w:r>
      <w:r>
        <w:t>world</w:t>
      </w:r>
      <w:r>
        <w:rPr>
          <w:spacing w:val="40"/>
        </w:rPr>
        <w:t xml:space="preserve"> </w:t>
      </w:r>
      <w:r>
        <w:t>judges</w:t>
      </w:r>
      <w:r>
        <w:rPr>
          <w:spacing w:val="40"/>
        </w:rPr>
        <w:t xml:space="preserve"> </w:t>
      </w:r>
      <w:r>
        <w:t>stoutness,</w:t>
      </w:r>
      <w:r>
        <w:rPr>
          <w:spacing w:val="40"/>
        </w:rPr>
        <w:t xml:space="preserve"> </w:t>
      </w:r>
      <w:r>
        <w:t>and</w:t>
      </w:r>
      <w:r>
        <w:rPr>
          <w:spacing w:val="40"/>
        </w:rPr>
        <w:t xml:space="preserve"> </w:t>
      </w:r>
      <w:r>
        <w:t>pride,</w:t>
      </w:r>
      <w:r>
        <w:rPr>
          <w:spacing w:val="40"/>
        </w:rPr>
        <w:t xml:space="preserve"> </w:t>
      </w:r>
      <w:r>
        <w:t>you</w:t>
      </w:r>
      <w:r>
        <w:rPr>
          <w:spacing w:val="40"/>
        </w:rPr>
        <w:t xml:space="preserve"> </w:t>
      </w:r>
      <w:r>
        <w:t>make conscience of it, but they think it pride, and stoutness of spirit, why? Cannot</w:t>
      </w:r>
      <w:r>
        <w:rPr>
          <w:spacing w:val="40"/>
        </w:rPr>
        <w:t xml:space="preserve"> </w:t>
      </w:r>
      <w:r>
        <w:t>you</w:t>
      </w:r>
      <w:r>
        <w:rPr>
          <w:spacing w:val="40"/>
        </w:rPr>
        <w:t xml:space="preserve"> </w:t>
      </w:r>
      <w:r>
        <w:t>do</w:t>
      </w:r>
      <w:r>
        <w:rPr>
          <w:spacing w:val="40"/>
        </w:rPr>
        <w:t xml:space="preserve"> </w:t>
      </w:r>
      <w:r>
        <w:t>this</w:t>
      </w:r>
      <w:r>
        <w:rPr>
          <w:spacing w:val="40"/>
        </w:rPr>
        <w:t xml:space="preserve"> </w:t>
      </w:r>
      <w:r>
        <w:t>as</w:t>
      </w:r>
      <w:r>
        <w:rPr>
          <w:spacing w:val="40"/>
        </w:rPr>
        <w:t xml:space="preserve"> </w:t>
      </w:r>
      <w:r>
        <w:t>well</w:t>
      </w:r>
      <w:r>
        <w:rPr>
          <w:spacing w:val="40"/>
        </w:rPr>
        <w:t xml:space="preserve"> </w:t>
      </w:r>
      <w:r>
        <w:t>as</w:t>
      </w:r>
      <w:r>
        <w:rPr>
          <w:spacing w:val="40"/>
        </w:rPr>
        <w:t xml:space="preserve"> </w:t>
      </w:r>
      <w:r>
        <w:t>others?</w:t>
      </w:r>
      <w:r>
        <w:rPr>
          <w:spacing w:val="40"/>
        </w:rPr>
        <w:t xml:space="preserve"> </w:t>
      </w:r>
      <w:r>
        <w:t>when</w:t>
      </w:r>
      <w:r>
        <w:rPr>
          <w:spacing w:val="40"/>
        </w:rPr>
        <w:t xml:space="preserve"> </w:t>
      </w:r>
      <w:r>
        <w:t>alas</w:t>
      </w:r>
      <w:r>
        <w:rPr>
          <w:spacing w:val="40"/>
        </w:rPr>
        <w:t xml:space="preserve"> </w:t>
      </w:r>
      <w:r>
        <w:t>God</w:t>
      </w:r>
      <w:r>
        <w:rPr>
          <w:spacing w:val="40"/>
        </w:rPr>
        <w:t xml:space="preserve"> </w:t>
      </w:r>
      <w:r>
        <w:t>knows,</w:t>
      </w:r>
      <w:r>
        <w:rPr>
          <w:spacing w:val="40"/>
        </w:rPr>
        <w:t xml:space="preserve"> </w:t>
      </w:r>
      <w:r>
        <w:t>and your consciences tells you, that you would with all your hearts, but cannot; you should sin against, and wound your own con¦sciences, therefore</w:t>
      </w:r>
      <w:r>
        <w:rPr>
          <w:spacing w:val="40"/>
        </w:rPr>
        <w:t xml:space="preserve"> </w:t>
      </w:r>
      <w:r>
        <w:t>let</w:t>
      </w:r>
      <w:r>
        <w:rPr>
          <w:spacing w:val="40"/>
        </w:rPr>
        <w:t xml:space="preserve"> </w:t>
      </w:r>
      <w:r>
        <w:t>them</w:t>
      </w:r>
      <w:r>
        <w:rPr>
          <w:spacing w:val="40"/>
        </w:rPr>
        <w:t xml:space="preserve"> </w:t>
      </w:r>
      <w:r>
        <w:t>do</w:t>
      </w:r>
      <w:r>
        <w:rPr>
          <w:spacing w:val="40"/>
        </w:rPr>
        <w:t xml:space="preserve"> </w:t>
      </w:r>
      <w:r>
        <w:t>what</w:t>
      </w:r>
      <w:r>
        <w:rPr>
          <w:spacing w:val="40"/>
        </w:rPr>
        <w:t xml:space="preserve"> </w:t>
      </w:r>
      <w:r>
        <w:t>they</w:t>
      </w:r>
      <w:r>
        <w:rPr>
          <w:spacing w:val="40"/>
        </w:rPr>
        <w:t xml:space="preserve"> </w:t>
      </w:r>
      <w:r>
        <w:t>will,</w:t>
      </w:r>
      <w:r>
        <w:rPr>
          <w:spacing w:val="40"/>
        </w:rPr>
        <w:t xml:space="preserve"> </w:t>
      </w:r>
      <w:r>
        <w:t>you</w:t>
      </w:r>
      <w:r>
        <w:rPr>
          <w:spacing w:val="40"/>
        </w:rPr>
        <w:t xml:space="preserve"> </w:t>
      </w:r>
      <w:r>
        <w:t>cannot</w:t>
      </w:r>
      <w:r>
        <w:rPr>
          <w:spacing w:val="40"/>
        </w:rPr>
        <w:t xml:space="preserve"> </w:t>
      </w:r>
      <w:r>
        <w:t>do</w:t>
      </w:r>
      <w:r>
        <w:rPr>
          <w:spacing w:val="40"/>
        </w:rPr>
        <w:t xml:space="preserve"> </w:t>
      </w:r>
      <w:r>
        <w:t>what</w:t>
      </w:r>
      <w:r>
        <w:rPr>
          <w:spacing w:val="40"/>
        </w:rPr>
        <w:t xml:space="preserve"> </w:t>
      </w:r>
      <w:r>
        <w:t>is required;</w:t>
      </w:r>
      <w:r>
        <w:rPr>
          <w:spacing w:val="-4"/>
        </w:rPr>
        <w:t xml:space="preserve"> </w:t>
      </w:r>
      <w:r>
        <w:t>let</w:t>
      </w:r>
      <w:r>
        <w:rPr>
          <w:spacing w:val="-3"/>
        </w:rPr>
        <w:t xml:space="preserve"> </w:t>
      </w:r>
      <w:r>
        <w:t>masters</w:t>
      </w:r>
      <w:r>
        <w:rPr>
          <w:spacing w:val="-2"/>
        </w:rPr>
        <w:t xml:space="preserve"> </w:t>
      </w:r>
      <w:r>
        <w:t>rage,</w:t>
      </w:r>
      <w:r>
        <w:rPr>
          <w:spacing w:val="-2"/>
        </w:rPr>
        <w:t xml:space="preserve"> </w:t>
      </w:r>
      <w:r>
        <w:t>and</w:t>
      </w:r>
      <w:r>
        <w:rPr>
          <w:spacing w:val="-3"/>
        </w:rPr>
        <w:t xml:space="preserve"> </w:t>
      </w:r>
      <w:r>
        <w:t>be</w:t>
      </w:r>
      <w:r>
        <w:rPr>
          <w:spacing w:val="-5"/>
        </w:rPr>
        <w:t xml:space="preserve"> </w:t>
      </w:r>
      <w:r>
        <w:t>angry,</w:t>
      </w:r>
      <w:r>
        <w:rPr>
          <w:spacing w:val="-3"/>
        </w:rPr>
        <w:t xml:space="preserve"> </w:t>
      </w:r>
      <w:r>
        <w:t>and</w:t>
      </w:r>
      <w:r>
        <w:rPr>
          <w:spacing w:val="-3"/>
        </w:rPr>
        <w:t xml:space="preserve"> </w:t>
      </w:r>
      <w:r>
        <w:t>husbands</w:t>
      </w:r>
      <w:r>
        <w:rPr>
          <w:spacing w:val="-4"/>
        </w:rPr>
        <w:t xml:space="preserve"> </w:t>
      </w:r>
      <w:r>
        <w:t>be</w:t>
      </w:r>
      <w:r>
        <w:rPr>
          <w:spacing w:val="34"/>
        </w:rPr>
        <w:t xml:space="preserve"> </w:t>
      </w:r>
      <w:r>
        <w:t>displeased, you cannot yield, your consciences will not suffer you.</w:t>
      </w:r>
    </w:p>
    <w:p w14:paraId="5845BB64" w14:textId="77777777" w:rsidR="00EC029C" w:rsidRDefault="00000000">
      <w:pPr>
        <w:pStyle w:val="a3"/>
        <w:spacing w:before="284" w:line="254" w:lineRule="auto"/>
        <w:ind w:right="360"/>
      </w:pPr>
      <w:r>
        <w:t>Now that you may convince them, that it is conscience, and not stubbornness, how shall this be known, that it is consciousness, and not stubbornness? for we cannot see into your consciences? I give</w:t>
      </w:r>
      <w:r>
        <w:rPr>
          <w:spacing w:val="80"/>
        </w:rPr>
        <w:t xml:space="preserve"> </w:t>
      </w:r>
      <w:r>
        <w:t>you this Note to discover it, to them; be more pliable and yielding in all</w:t>
      </w:r>
      <w:r>
        <w:rPr>
          <w:spacing w:val="-3"/>
        </w:rPr>
        <w:t xml:space="preserve"> </w:t>
      </w:r>
      <w:r>
        <w:t>other</w:t>
      </w:r>
      <w:r>
        <w:rPr>
          <w:spacing w:val="-2"/>
        </w:rPr>
        <w:t xml:space="preserve"> </w:t>
      </w:r>
      <w:r>
        <w:t>things,</w:t>
      </w:r>
      <w:r>
        <w:rPr>
          <w:spacing w:val="-3"/>
        </w:rPr>
        <w:t xml:space="preserve"> </w:t>
      </w:r>
      <w:r>
        <w:t>and</w:t>
      </w:r>
      <w:r>
        <w:rPr>
          <w:spacing w:val="-3"/>
        </w:rPr>
        <w:t xml:space="preserve"> </w:t>
      </w:r>
      <w:r>
        <w:t>there,</w:t>
      </w:r>
      <w:r>
        <w:rPr>
          <w:spacing w:val="-1"/>
        </w:rPr>
        <w:t xml:space="preserve"> </w:t>
      </w:r>
      <w:r>
        <w:t>to</w:t>
      </w:r>
      <w:r>
        <w:rPr>
          <w:spacing w:val="-2"/>
        </w:rPr>
        <w:t xml:space="preserve"> </w:t>
      </w:r>
      <w:r>
        <w:t>go</w:t>
      </w:r>
      <w:r>
        <w:rPr>
          <w:spacing w:val="-2"/>
        </w:rPr>
        <w:t xml:space="preserve"> </w:t>
      </w:r>
      <w:r>
        <w:t>beyond</w:t>
      </w:r>
      <w:r>
        <w:rPr>
          <w:spacing w:val="-1"/>
        </w:rPr>
        <w:t xml:space="preserve"> </w:t>
      </w:r>
      <w:r>
        <w:t>all</w:t>
      </w:r>
      <w:r>
        <w:rPr>
          <w:spacing w:val="-3"/>
        </w:rPr>
        <w:t xml:space="preserve"> </w:t>
      </w:r>
      <w:r>
        <w:t>other</w:t>
      </w:r>
      <w:r>
        <w:rPr>
          <w:spacing w:val="-2"/>
        </w:rPr>
        <w:t xml:space="preserve"> </w:t>
      </w:r>
      <w:r>
        <w:t>women,</w:t>
      </w:r>
      <w:r>
        <w:rPr>
          <w:spacing w:val="-1"/>
        </w:rPr>
        <w:t xml:space="preserve"> </w:t>
      </w:r>
      <w:r>
        <w:t>or</w:t>
      </w:r>
      <w:r>
        <w:rPr>
          <w:spacing w:val="35"/>
        </w:rPr>
        <w:t xml:space="preserve"> </w:t>
      </w:r>
      <w:r>
        <w:t>children, or servants. As now, if there be a woman whose conscience cannot yield to some things, and her husband is displeased because he believes it is stoutness, now that her husband may believe it conscience and not stoutness, it concerns that woman to observe whatsoever gives content to her husband in every thing else; &amp; to be more yielding, and pliable, and tractable, and herein denying her</w:t>
      </w:r>
      <w:r>
        <w:rPr>
          <w:spacing w:val="80"/>
          <w:w w:val="150"/>
        </w:rPr>
        <w:t xml:space="preserve"> </w:t>
      </w:r>
      <w:r>
        <w:t>own will, to give content to her husband in other things, and hereby he will be convinced, sure she is not stout and stubborn in other things; why? because in this I find her more pliable, and yielding,</w:t>
      </w:r>
      <w:r>
        <w:rPr>
          <w:spacing w:val="80"/>
          <w:w w:val="150"/>
        </w:rPr>
        <w:t xml:space="preserve"> </w:t>
      </w:r>
      <w:r>
        <w:t>and willing, than before. So for Servants, if you cannot yield in that your</w:t>
      </w:r>
      <w:r>
        <w:rPr>
          <w:spacing w:val="40"/>
        </w:rPr>
        <w:t xml:space="preserve"> </w:t>
      </w:r>
      <w:r>
        <w:t>Masters</w:t>
      </w:r>
      <w:r>
        <w:rPr>
          <w:spacing w:val="40"/>
        </w:rPr>
        <w:t xml:space="preserve"> </w:t>
      </w:r>
      <w:r>
        <w:t>would</w:t>
      </w:r>
      <w:r>
        <w:rPr>
          <w:spacing w:val="40"/>
        </w:rPr>
        <w:t xml:space="preserve"> </w:t>
      </w:r>
      <w:r>
        <w:t>have</w:t>
      </w:r>
      <w:r>
        <w:rPr>
          <w:spacing w:val="40"/>
        </w:rPr>
        <w:t xml:space="preserve"> </w:t>
      </w:r>
      <w:r>
        <w:t>you;</w:t>
      </w:r>
      <w:r>
        <w:rPr>
          <w:spacing w:val="40"/>
        </w:rPr>
        <w:t xml:space="preserve"> </w:t>
      </w:r>
      <w:r>
        <w:t>strive</w:t>
      </w:r>
      <w:r>
        <w:rPr>
          <w:spacing w:val="40"/>
        </w:rPr>
        <w:t xml:space="preserve"> </w:t>
      </w:r>
      <w:r>
        <w:t>to</w:t>
      </w:r>
      <w:r>
        <w:rPr>
          <w:spacing w:val="40"/>
        </w:rPr>
        <w:t xml:space="preserve"> </w:t>
      </w:r>
      <w:r>
        <w:t>give</w:t>
      </w:r>
      <w:r>
        <w:rPr>
          <w:spacing w:val="40"/>
        </w:rPr>
        <w:t xml:space="preserve"> </w:t>
      </w:r>
      <w:r>
        <w:t>him</w:t>
      </w:r>
      <w:r>
        <w:rPr>
          <w:spacing w:val="40"/>
        </w:rPr>
        <w:t xml:space="preserve"> </w:t>
      </w:r>
      <w:r>
        <w:t>the</w:t>
      </w:r>
      <w:r>
        <w:rPr>
          <w:spacing w:val="40"/>
        </w:rPr>
        <w:t xml:space="preserve"> </w:t>
      </w:r>
      <w:r>
        <w:t>more</w:t>
      </w:r>
      <w:r>
        <w:rPr>
          <w:spacing w:val="40"/>
        </w:rPr>
        <w:t xml:space="preserve"> </w:t>
      </w:r>
      <w:r>
        <w:t>content in other things: Children to your Parents, in other things be more dutiful, and one</w:t>
      </w:r>
      <w:r>
        <w:rPr>
          <w:spacing w:val="40"/>
        </w:rPr>
        <w:t xml:space="preserve"> </w:t>
      </w:r>
      <w:r>
        <w:t>neighbor to</w:t>
      </w:r>
      <w:r>
        <w:rPr>
          <w:spacing w:val="40"/>
        </w:rPr>
        <w:t xml:space="preserve"> </w:t>
      </w:r>
      <w:r>
        <w:t>another; if</w:t>
      </w:r>
      <w:r>
        <w:rPr>
          <w:spacing w:val="40"/>
        </w:rPr>
        <w:t xml:space="preserve"> </w:t>
      </w:r>
      <w:r>
        <w:t>neighbors</w:t>
      </w:r>
      <w:r>
        <w:rPr>
          <w:spacing w:val="40"/>
        </w:rPr>
        <w:t xml:space="preserve"> </w:t>
      </w:r>
      <w:r>
        <w:t>would have</w:t>
      </w:r>
      <w:r>
        <w:rPr>
          <w:spacing w:val="40"/>
        </w:rPr>
        <w:t xml:space="preserve"> </w:t>
      </w:r>
      <w:r>
        <w:t>you do that which is against your conscience, when you cannot do that,</w:t>
      </w:r>
      <w:r>
        <w:rPr>
          <w:spacing w:val="40"/>
        </w:rPr>
        <w:t xml:space="preserve"> </w:t>
      </w:r>
      <w:r>
        <w:t>yet in other things yield to your own prejudice, to convince them,</w:t>
      </w:r>
      <w:r>
        <w:rPr>
          <w:spacing w:val="80"/>
          <w:w w:val="150"/>
        </w:rPr>
        <w:t xml:space="preserve"> </w:t>
      </w:r>
      <w:r>
        <w:t>that in what you do not yield, it is merely out of conscience, and not stubbornness. This is the Fourth Use</w:t>
      </w:r>
    </w:p>
    <w:p w14:paraId="0632D163" w14:textId="77777777" w:rsidR="00EC029C" w:rsidRDefault="00EC029C">
      <w:pPr>
        <w:spacing w:line="254" w:lineRule="auto"/>
        <w:sectPr w:rsidR="00EC029C">
          <w:pgSz w:w="12240" w:h="15840"/>
          <w:pgMar w:top="1360" w:right="1100" w:bottom="280" w:left="1320" w:header="720" w:footer="720" w:gutter="0"/>
          <w:cols w:space="720"/>
        </w:sectPr>
      </w:pPr>
    </w:p>
    <w:p w14:paraId="66977637" w14:textId="77777777" w:rsidR="00EC029C" w:rsidRDefault="00000000">
      <w:pPr>
        <w:pStyle w:val="a3"/>
        <w:spacing w:line="254" w:lineRule="auto"/>
        <w:ind w:right="436"/>
      </w:pPr>
      <w:r>
        <w:t>I</w:t>
      </w:r>
      <w:r>
        <w:rPr>
          <w:spacing w:val="23"/>
        </w:rPr>
        <w:t xml:space="preserve"> </w:t>
      </w:r>
      <w:r>
        <w:t>might</w:t>
      </w:r>
      <w:r>
        <w:rPr>
          <w:spacing w:val="20"/>
        </w:rPr>
        <w:t xml:space="preserve"> </w:t>
      </w:r>
      <w:r>
        <w:t>here</w:t>
      </w:r>
      <w:r>
        <w:rPr>
          <w:spacing w:val="24"/>
        </w:rPr>
        <w:t xml:space="preserve"> </w:t>
      </w:r>
      <w:r>
        <w:t>have</w:t>
      </w:r>
      <w:r>
        <w:rPr>
          <w:spacing w:val="24"/>
        </w:rPr>
        <w:t xml:space="preserve"> </w:t>
      </w:r>
      <w:r>
        <w:t>gone</w:t>
      </w:r>
      <w:r>
        <w:rPr>
          <w:spacing w:val="24"/>
        </w:rPr>
        <w:t xml:space="preserve"> </w:t>
      </w:r>
      <w:r>
        <w:t>further, and (if</w:t>
      </w:r>
      <w:r>
        <w:rPr>
          <w:spacing w:val="26"/>
        </w:rPr>
        <w:t xml:space="preserve"> </w:t>
      </w:r>
      <w:r>
        <w:t>there</w:t>
      </w:r>
      <w:r>
        <w:rPr>
          <w:spacing w:val="26"/>
        </w:rPr>
        <w:t xml:space="preserve"> </w:t>
      </w:r>
      <w:r>
        <w:t>be</w:t>
      </w:r>
      <w:r>
        <w:rPr>
          <w:spacing w:val="24"/>
        </w:rPr>
        <w:t xml:space="preserve"> </w:t>
      </w:r>
      <w:r>
        <w:t>so</w:t>
      </w:r>
      <w:r>
        <w:rPr>
          <w:spacing w:val="22"/>
        </w:rPr>
        <w:t xml:space="preserve"> </w:t>
      </w:r>
      <w:r>
        <w:t>much</w:t>
      </w:r>
      <w:r>
        <w:rPr>
          <w:spacing w:val="23"/>
        </w:rPr>
        <w:t xml:space="preserve"> </w:t>
      </w:r>
      <w:r>
        <w:t>evil</w:t>
      </w:r>
      <w:r>
        <w:rPr>
          <w:spacing w:val="26"/>
        </w:rPr>
        <w:t xml:space="preserve"> </w:t>
      </w:r>
      <w:r>
        <w:t>in</w:t>
      </w:r>
      <w:r>
        <w:rPr>
          <w:spacing w:val="21"/>
        </w:rPr>
        <w:t xml:space="preserve"> </w:t>
      </w:r>
      <w:r>
        <w:t>sin, I would) have labored with men and women to come to be sensible</w:t>
      </w:r>
      <w:r>
        <w:rPr>
          <w:spacing w:val="80"/>
        </w:rPr>
        <w:t xml:space="preserve"> </w:t>
      </w:r>
      <w:r>
        <w:t>of</w:t>
      </w:r>
      <w:r>
        <w:rPr>
          <w:spacing w:val="40"/>
        </w:rPr>
        <w:t xml:space="preserve"> </w:t>
      </w:r>
      <w:r>
        <w:t>all</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and</w:t>
      </w:r>
      <w:r>
        <w:rPr>
          <w:spacing w:val="40"/>
        </w:rPr>
        <w:t xml:space="preserve"> </w:t>
      </w:r>
      <w:r>
        <w:t>to</w:t>
      </w:r>
      <w:r>
        <w:rPr>
          <w:spacing w:val="40"/>
        </w:rPr>
        <w:t xml:space="preserve"> </w:t>
      </w:r>
      <w:r>
        <w:t>have</w:t>
      </w:r>
      <w:r>
        <w:rPr>
          <w:spacing w:val="40"/>
        </w:rPr>
        <w:t xml:space="preserve"> </w:t>
      </w:r>
      <w:r>
        <w:t>stopped</w:t>
      </w:r>
      <w:r>
        <w:rPr>
          <w:spacing w:val="40"/>
        </w:rPr>
        <w:t xml:space="preserve"> </w:t>
      </w:r>
      <w:r>
        <w:t>sinners</w:t>
      </w:r>
      <w:r>
        <w:rPr>
          <w:spacing w:val="40"/>
        </w:rPr>
        <w:t xml:space="preserve"> </w:t>
      </w:r>
      <w:r>
        <w:t>in</w:t>
      </w:r>
      <w:r>
        <w:rPr>
          <w:spacing w:val="40"/>
        </w:rPr>
        <w:t xml:space="preserve"> </w:t>
      </w:r>
      <w:r>
        <w:t>their</w:t>
      </w:r>
      <w:r>
        <w:rPr>
          <w:spacing w:val="40"/>
        </w:rPr>
        <w:t xml:space="preserve"> </w:t>
      </w:r>
      <w:r>
        <w:t>sinful ways, and courses; and likewise to have drawn sinners to Christ, and to have made men and women to prize Jesus Christ, by whom all their</w:t>
      </w:r>
      <w:r>
        <w:rPr>
          <w:spacing w:val="40"/>
        </w:rPr>
        <w:t xml:space="preserve"> </w:t>
      </w:r>
      <w:r>
        <w:t>sins</w:t>
      </w:r>
      <w:r>
        <w:rPr>
          <w:spacing w:val="40"/>
        </w:rPr>
        <w:t xml:space="preserve"> </w:t>
      </w:r>
      <w:r>
        <w:t>may</w:t>
      </w:r>
      <w:r>
        <w:rPr>
          <w:spacing w:val="40"/>
        </w:rPr>
        <w:t xml:space="preserve"> </w:t>
      </w:r>
      <w:r>
        <w:t>possibly</w:t>
      </w:r>
      <w:r>
        <w:rPr>
          <w:spacing w:val="40"/>
        </w:rPr>
        <w:t xml:space="preserve"> </w:t>
      </w:r>
      <w:r>
        <w:t>come</w:t>
      </w:r>
      <w:r>
        <w:rPr>
          <w:spacing w:val="40"/>
        </w:rPr>
        <w:t xml:space="preserve"> </w:t>
      </w:r>
      <w:r>
        <w:t>to</w:t>
      </w:r>
      <w:r>
        <w:rPr>
          <w:spacing w:val="40"/>
        </w:rPr>
        <w:t xml:space="preserve"> </w:t>
      </w:r>
      <w:r>
        <w:t>be</w:t>
      </w:r>
      <w:r>
        <w:rPr>
          <w:spacing w:val="40"/>
        </w:rPr>
        <w:t xml:space="preserve"> </w:t>
      </w:r>
      <w:r>
        <w:t>forgiven;</w:t>
      </w:r>
      <w:r>
        <w:rPr>
          <w:spacing w:val="40"/>
        </w:rPr>
        <w:t xml:space="preserve"> </w:t>
      </w:r>
      <w:r>
        <w:t>who</w:t>
      </w:r>
      <w:r>
        <w:rPr>
          <w:spacing w:val="40"/>
        </w:rPr>
        <w:t xml:space="preserve"> </w:t>
      </w:r>
      <w:r>
        <w:t>is</w:t>
      </w:r>
      <w:r>
        <w:rPr>
          <w:spacing w:val="40"/>
        </w:rPr>
        <w:t xml:space="preserve"> </w:t>
      </w:r>
      <w:r>
        <w:t>the</w:t>
      </w:r>
      <w:r>
        <w:rPr>
          <w:spacing w:val="40"/>
        </w:rPr>
        <w:t xml:space="preserve"> </w:t>
      </w:r>
      <w:r>
        <w:t>only Ransom &amp; Propitiation for sin: for this brethren, is the ground of</w:t>
      </w:r>
      <w:r>
        <w:rPr>
          <w:spacing w:val="34"/>
        </w:rPr>
        <w:t xml:space="preserve"> </w:t>
      </w:r>
      <w:r>
        <w:t>all</w:t>
      </w:r>
      <w:r>
        <w:rPr>
          <w:spacing w:val="40"/>
        </w:rPr>
        <w:t xml:space="preserve"> </w:t>
      </w:r>
      <w:r>
        <w:t>I have said,</w:t>
      </w:r>
      <w:r>
        <w:rPr>
          <w:spacing w:val="40"/>
        </w:rPr>
        <w:t xml:space="preserve"> </w:t>
      </w:r>
      <w:r>
        <w:t>that we might be made to esteem Christ, and prize Christ. And in this regard, though what I have said, seems legal, yet certainly it is a fond mistake in people that think Christ is not preached, except the word Christ be named.</w:t>
      </w:r>
    </w:p>
    <w:p w14:paraId="5B9EFF1C" w14:textId="77777777" w:rsidR="00EC029C" w:rsidRDefault="00000000">
      <w:pPr>
        <w:pStyle w:val="a3"/>
        <w:spacing w:before="278" w:line="254" w:lineRule="auto"/>
        <w:ind w:right="442"/>
      </w:pPr>
      <w:r>
        <w:t>But</w:t>
      </w:r>
      <w:r>
        <w:rPr>
          <w:spacing w:val="40"/>
        </w:rPr>
        <w:t xml:space="preserve"> </w:t>
      </w:r>
      <w:r>
        <w:t>know</w:t>
      </w:r>
      <w:r>
        <w:rPr>
          <w:spacing w:val="40"/>
        </w:rPr>
        <w:t xml:space="preserve"> </w:t>
      </w:r>
      <w:r>
        <w:t>all</w:t>
      </w:r>
      <w:r>
        <w:rPr>
          <w:spacing w:val="40"/>
        </w:rPr>
        <w:t xml:space="preserve"> </w:t>
      </w:r>
      <w:r>
        <w:t>that</w:t>
      </w:r>
      <w:r>
        <w:rPr>
          <w:spacing w:val="40"/>
        </w:rPr>
        <w:t xml:space="preserve"> </w:t>
      </w:r>
      <w:r>
        <w:t>has</w:t>
      </w:r>
      <w:r>
        <w:rPr>
          <w:spacing w:val="40"/>
        </w:rPr>
        <w:t xml:space="preserve"> </w:t>
      </w:r>
      <w:r>
        <w:t>been</w:t>
      </w:r>
      <w:r>
        <w:rPr>
          <w:spacing w:val="40"/>
        </w:rPr>
        <w:t xml:space="preserve"> </w:t>
      </w:r>
      <w:r>
        <w:t>said about</w:t>
      </w:r>
      <w:r>
        <w:rPr>
          <w:spacing w:val="40"/>
        </w:rPr>
        <w:t xml:space="preserve"> </w:t>
      </w:r>
      <w:r>
        <w:t>the</w:t>
      </w:r>
      <w:r>
        <w:rPr>
          <w:spacing w:val="40"/>
        </w:rPr>
        <w:t xml:space="preserve"> </w:t>
      </w:r>
      <w:r>
        <w:t>sinful</w:t>
      </w:r>
      <w:r>
        <w:rPr>
          <w:spacing w:val="40"/>
        </w:rPr>
        <w:t xml:space="preserve"> </w:t>
      </w:r>
      <w:r>
        <w:t>ness</w:t>
      </w:r>
      <w:r>
        <w:rPr>
          <w:spacing w:val="40"/>
        </w:rPr>
        <w:t xml:space="preserve"> </w:t>
      </w:r>
      <w:r>
        <w:t>of</w:t>
      </w:r>
      <w:r>
        <w:rPr>
          <w:spacing w:val="40"/>
        </w:rPr>
        <w:t xml:space="preserve"> </w:t>
      </w:r>
      <w:r>
        <w:t xml:space="preserve">sin, has been a Preaching of Christ, for it has been in way and order to bring Souls to Christ, that I might cause Souls to fly to Christ, and go to him that is the only propitiation for sin, and the only Ransom for </w:t>
      </w:r>
      <w:r>
        <w:rPr>
          <w:spacing w:val="-2"/>
        </w:rPr>
        <w:t>Souls.</w:t>
      </w:r>
    </w:p>
    <w:p w14:paraId="7DADBAEC" w14:textId="77777777" w:rsidR="00EC029C" w:rsidRDefault="00000000">
      <w:pPr>
        <w:pStyle w:val="a3"/>
        <w:spacing w:before="291" w:line="254" w:lineRule="auto"/>
        <w:ind w:right="438"/>
      </w:pPr>
      <w:r>
        <w:t xml:space="preserve">And certainly brethren, if once these things I have delivered concerning the Evil of sin, come to be apprehended, and the Soul made sensible of them; Oh! how sweet, and precious, and dear will Christ be to such a Soul? and the Name of that great God will be honored in such a Soul: But I shall prosecute this in the following </w:t>
      </w:r>
      <w:r>
        <w:rPr>
          <w:spacing w:val="-2"/>
        </w:rPr>
        <w:t>Discourse.</w:t>
      </w:r>
    </w:p>
    <w:p w14:paraId="0CE8E334" w14:textId="77777777" w:rsidR="00EC029C" w:rsidRDefault="00000000">
      <w:pPr>
        <w:pStyle w:val="1"/>
      </w:pPr>
      <w:bookmarkStart w:id="309" w:name="第五十四章"/>
      <w:bookmarkEnd w:id="309"/>
      <w:r>
        <w:t>第五十四章</w:t>
      </w:r>
    </w:p>
    <w:p w14:paraId="5D60F1EB" w14:textId="77777777" w:rsidR="00EC029C" w:rsidRDefault="00000000">
      <w:pPr>
        <w:pStyle w:val="1"/>
      </w:pPr>
      <w:bookmarkStart w:id="310" w:name="第三点应用:如果罪中有如此多的邪恶,那么得到罪的赦免就是一个巨大的怜悯。"/>
      <w:bookmarkEnd w:id="310"/>
      <w:r>
        <w:t>第三点应用:如果罪中有如此多的邪恶,那么得到罪的赦免就是一个巨大的怜悯。</w:t>
      </w:r>
    </w:p>
    <w:p w14:paraId="6B2DAEC4" w14:textId="77777777" w:rsidR="00EC029C" w:rsidRDefault="00000000">
      <w:pPr>
        <w:spacing w:before="388" w:line="242" w:lineRule="auto"/>
        <w:ind w:left="100" w:right="383"/>
        <w:rPr>
          <w:rFonts w:ascii="宋体" w:eastAsia="宋体"/>
          <w:sz w:val="24"/>
        </w:rPr>
      </w:pPr>
      <w:r>
        <w:rPr>
          <w:rFonts w:ascii="宋体" w:eastAsia="宋体" w:hint="eastAsia"/>
          <w:spacing w:val="-2"/>
          <w:sz w:val="24"/>
        </w:rPr>
        <w:t>第三点应用</w:t>
      </w:r>
      <w:r>
        <w:rPr>
          <w:spacing w:val="-2"/>
          <w:sz w:val="24"/>
        </w:rPr>
        <w:t>:</w:t>
      </w:r>
      <w:r>
        <w:rPr>
          <w:rFonts w:ascii="宋体" w:eastAsia="宋体" w:hint="eastAsia"/>
          <w:spacing w:val="-2"/>
          <w:sz w:val="24"/>
        </w:rPr>
        <w:t>如果罪中有你所听到的那么多邪恶</w:t>
      </w:r>
      <w:r>
        <w:rPr>
          <w:spacing w:val="-2"/>
          <w:sz w:val="24"/>
        </w:rPr>
        <w:t>,</w:t>
      </w:r>
      <w:r>
        <w:rPr>
          <w:rFonts w:ascii="宋体" w:eastAsia="宋体" w:hint="eastAsia"/>
          <w:spacing w:val="-2"/>
          <w:sz w:val="24"/>
        </w:rPr>
        <w:t>那么这必然会带来以下结论</w:t>
      </w:r>
      <w:r>
        <w:rPr>
          <w:spacing w:val="-2"/>
          <w:sz w:val="24"/>
        </w:rPr>
        <w:t>:</w:t>
      </w:r>
      <w:r>
        <w:rPr>
          <w:rFonts w:ascii="宋体" w:eastAsia="宋体" w:hint="eastAsia"/>
          <w:spacing w:val="-2"/>
          <w:sz w:val="24"/>
        </w:rPr>
        <w:t>得到罪的赦免是一个巨大的怜悯。得到罪的赦免</w:t>
      </w:r>
      <w:r>
        <w:rPr>
          <w:spacing w:val="-2"/>
          <w:sz w:val="24"/>
        </w:rPr>
        <w:t>,</w:t>
      </w:r>
      <w:r>
        <w:rPr>
          <w:rFonts w:ascii="宋体" w:eastAsia="宋体" w:hint="eastAsia"/>
          <w:spacing w:val="-2"/>
          <w:sz w:val="24"/>
        </w:rPr>
        <w:t>摆脱如此邪恶、如此可怕的事物</w:t>
      </w:r>
      <w:r>
        <w:rPr>
          <w:spacing w:val="-2"/>
          <w:sz w:val="24"/>
        </w:rPr>
        <w:t>,</w:t>
      </w:r>
      <w:r>
        <w:rPr>
          <w:rFonts w:ascii="宋体" w:eastAsia="宋体" w:hint="eastAsia"/>
          <w:spacing w:val="-2"/>
          <w:sz w:val="24"/>
        </w:rPr>
        <w:t>这必然是一件奇妙的事</w:t>
      </w:r>
      <w:r>
        <w:rPr>
          <w:spacing w:val="-2"/>
          <w:sz w:val="24"/>
        </w:rPr>
        <w:t>,</w:t>
      </w:r>
      <w:r>
        <w:rPr>
          <w:rFonts w:ascii="宋体" w:eastAsia="宋体" w:hint="eastAsia"/>
          <w:spacing w:val="-2"/>
          <w:sz w:val="24"/>
        </w:rPr>
        <w:t>必然是很难得到的</w:t>
      </w:r>
      <w:r>
        <w:rPr>
          <w:spacing w:val="-2"/>
          <w:sz w:val="24"/>
        </w:rPr>
        <w:t>;</w:t>
      </w:r>
      <w:r>
        <w:rPr>
          <w:rFonts w:ascii="宋体" w:eastAsia="宋体" w:hint="eastAsia"/>
          <w:spacing w:val="-2"/>
          <w:sz w:val="24"/>
        </w:rPr>
        <w:t>严重的疾病是很难治愈的。</w:t>
      </w:r>
    </w:p>
    <w:p w14:paraId="529692B5" w14:textId="77777777" w:rsidR="00EC029C" w:rsidRDefault="00000000">
      <w:pPr>
        <w:spacing w:before="283" w:line="242" w:lineRule="auto"/>
        <w:ind w:left="100" w:right="393"/>
        <w:jc w:val="both"/>
        <w:rPr>
          <w:rFonts w:ascii="宋体" w:eastAsia="宋体"/>
          <w:sz w:val="24"/>
        </w:rPr>
      </w:pPr>
      <w:r>
        <w:rPr>
          <w:rFonts w:ascii="宋体" w:eastAsia="宋体" w:hint="eastAsia"/>
          <w:spacing w:val="-2"/>
          <w:sz w:val="24"/>
        </w:rPr>
        <w:t>弟兄们</w:t>
      </w:r>
      <w:r>
        <w:rPr>
          <w:spacing w:val="-2"/>
          <w:sz w:val="24"/>
        </w:rPr>
        <w:t>,</w:t>
      </w:r>
      <w:r>
        <w:rPr>
          <w:rFonts w:ascii="宋体" w:eastAsia="宋体" w:hint="eastAsia"/>
          <w:spacing w:val="-2"/>
          <w:sz w:val="24"/>
        </w:rPr>
        <w:t>那些认为得到罪的赦免和胜过罪只是一件小事或轻而易举的事的男女</w:t>
      </w:r>
      <w:r>
        <w:rPr>
          <w:spacing w:val="-2"/>
          <w:sz w:val="24"/>
        </w:rPr>
        <w:t>,</w:t>
      </w:r>
      <w:r>
        <w:rPr>
          <w:rFonts w:ascii="宋体" w:eastAsia="宋体" w:hint="eastAsia"/>
          <w:spacing w:val="-2"/>
          <w:sz w:val="24"/>
        </w:rPr>
        <w:t>我敢在上帝面前指控他们</w:t>
      </w:r>
      <w:r>
        <w:rPr>
          <w:spacing w:val="-2"/>
          <w:sz w:val="24"/>
        </w:rPr>
        <w:t>,</w:t>
      </w:r>
      <w:r>
        <w:rPr>
          <w:rFonts w:ascii="宋体" w:eastAsia="宋体" w:hint="eastAsia"/>
          <w:spacing w:val="-2"/>
          <w:sz w:val="24"/>
        </w:rPr>
        <w:t>他们还不知道罪的意义</w:t>
      </w:r>
      <w:r>
        <w:rPr>
          <w:spacing w:val="-2"/>
          <w:sz w:val="24"/>
        </w:rPr>
        <w:t>;</w:t>
      </w:r>
      <w:r>
        <w:rPr>
          <w:rFonts w:ascii="宋体" w:eastAsia="宋体" w:hint="eastAsia"/>
          <w:spacing w:val="-2"/>
          <w:sz w:val="24"/>
        </w:rPr>
        <w:t>我所讲的关于罪的邪恶的一切</w:t>
      </w:r>
      <w:r>
        <w:rPr>
          <w:spacing w:val="-2"/>
          <w:sz w:val="24"/>
        </w:rPr>
        <w:t>,</w:t>
      </w:r>
      <w:r>
        <w:rPr>
          <w:rFonts w:ascii="宋体" w:eastAsia="宋体" w:hint="eastAsia"/>
          <w:spacing w:val="-2"/>
          <w:sz w:val="24"/>
        </w:rPr>
        <w:t>对他们来说不过是对牛弹琴</w:t>
      </w:r>
      <w:r>
        <w:rPr>
          <w:spacing w:val="-2"/>
          <w:sz w:val="24"/>
        </w:rPr>
        <w:t>,</w:t>
      </w:r>
      <w:r>
        <w:rPr>
          <w:rFonts w:ascii="宋体" w:eastAsia="宋体" w:hint="eastAsia"/>
          <w:spacing w:val="-2"/>
          <w:sz w:val="24"/>
        </w:rPr>
        <w:t>毫无用处</w:t>
      </w:r>
      <w:r>
        <w:rPr>
          <w:spacing w:val="-2"/>
          <w:sz w:val="24"/>
        </w:rPr>
        <w:t>,</w:t>
      </w:r>
      <w:r>
        <w:rPr>
          <w:rFonts w:ascii="宋体" w:eastAsia="宋体" w:hint="eastAsia"/>
          <w:spacing w:val="-2"/>
          <w:sz w:val="24"/>
        </w:rPr>
        <w:t>他们仍然认为为罪得赦免、与上帝和好只是一件小事。</w:t>
      </w:r>
    </w:p>
    <w:p w14:paraId="75870D2E" w14:textId="77777777" w:rsidR="00EC029C" w:rsidRDefault="00EC029C">
      <w:pPr>
        <w:spacing w:line="242" w:lineRule="auto"/>
        <w:jc w:val="both"/>
        <w:rPr>
          <w:rFonts w:ascii="宋体" w:eastAsia="宋体"/>
          <w:sz w:val="24"/>
        </w:rPr>
        <w:sectPr w:rsidR="00EC029C">
          <w:pgSz w:w="12240" w:h="15840"/>
          <w:pgMar w:top="1360" w:right="1100" w:bottom="280" w:left="1320" w:header="720" w:footer="720" w:gutter="0"/>
          <w:cols w:space="720"/>
        </w:sectPr>
      </w:pPr>
    </w:p>
    <w:p w14:paraId="59119F56" w14:textId="77777777" w:rsidR="00EC029C" w:rsidRDefault="00000000">
      <w:pPr>
        <w:spacing w:before="62" w:line="242" w:lineRule="auto"/>
        <w:ind w:left="100" w:right="393"/>
        <w:jc w:val="both"/>
        <w:rPr>
          <w:rFonts w:ascii="宋体" w:eastAsia="宋体"/>
          <w:sz w:val="24"/>
        </w:rPr>
      </w:pPr>
      <w:r>
        <w:rPr>
          <w:rFonts w:ascii="宋体" w:eastAsia="宋体" w:hint="eastAsia"/>
          <w:spacing w:val="-2"/>
          <w:sz w:val="24"/>
        </w:rPr>
        <w:t>如果整个世界陷入混乱</w:t>
      </w:r>
      <w:r>
        <w:rPr>
          <w:spacing w:val="-2"/>
          <w:sz w:val="24"/>
        </w:rPr>
        <w:t>,</w:t>
      </w:r>
      <w:r>
        <w:rPr>
          <w:rFonts w:ascii="宋体" w:eastAsia="宋体" w:hint="eastAsia"/>
          <w:spacing w:val="-2"/>
          <w:sz w:val="24"/>
        </w:rPr>
        <w:t>变成一片混沌</w:t>
      </w:r>
      <w:r>
        <w:rPr>
          <w:spacing w:val="-2"/>
          <w:sz w:val="24"/>
        </w:rPr>
        <w:t>,</w:t>
      </w:r>
      <w:r>
        <w:rPr>
          <w:rFonts w:ascii="宋体" w:eastAsia="宋体" w:hint="eastAsia"/>
          <w:spacing w:val="-2"/>
          <w:sz w:val="24"/>
        </w:rPr>
        <w:t>我们会认为上帝让一切重新恢复秩序是一件大事</w:t>
      </w:r>
      <w:r>
        <w:rPr>
          <w:spacing w:val="-2"/>
          <w:sz w:val="24"/>
        </w:rPr>
        <w:t>;</w:t>
      </w:r>
      <w:r>
        <w:rPr>
          <w:rFonts w:ascii="宋体" w:eastAsia="宋体" w:hint="eastAsia"/>
          <w:spacing w:val="-2"/>
          <w:sz w:val="24"/>
        </w:rPr>
        <w:t>当然</w:t>
      </w:r>
      <w:r>
        <w:rPr>
          <w:spacing w:val="-2"/>
          <w:sz w:val="24"/>
        </w:rPr>
        <w:t>,</w:t>
      </w:r>
      <w:r>
        <w:rPr>
          <w:rFonts w:ascii="宋体" w:eastAsia="宋体" w:hint="eastAsia"/>
          <w:spacing w:val="-2"/>
          <w:sz w:val="24"/>
        </w:rPr>
        <w:t>上帝将灵魂从罪的邪恶中拯救出来</w:t>
      </w:r>
      <w:r>
        <w:rPr>
          <w:spacing w:val="-2"/>
          <w:sz w:val="24"/>
        </w:rPr>
        <w:t>,</w:t>
      </w:r>
      <w:r>
        <w:rPr>
          <w:rFonts w:ascii="宋体" w:eastAsia="宋体" w:hint="eastAsia"/>
          <w:spacing w:val="-2"/>
          <w:sz w:val="24"/>
        </w:rPr>
        <w:t>使灵魂从罪中得自由</w:t>
      </w:r>
      <w:r>
        <w:rPr>
          <w:spacing w:val="-2"/>
          <w:sz w:val="24"/>
        </w:rPr>
        <w:t>,</w:t>
      </w:r>
      <w:r>
        <w:rPr>
          <w:rFonts w:ascii="宋体" w:eastAsia="宋体" w:hint="eastAsia"/>
          <w:spacing w:val="-2"/>
          <w:sz w:val="24"/>
        </w:rPr>
        <w:t>这比让天地重新恢复秩序更是一件大事</w:t>
      </w:r>
      <w:r>
        <w:rPr>
          <w:spacing w:val="-2"/>
          <w:sz w:val="24"/>
        </w:rPr>
        <w:t>,</w:t>
      </w:r>
      <w:r>
        <w:rPr>
          <w:rFonts w:ascii="宋体" w:eastAsia="宋体" w:hint="eastAsia"/>
          <w:spacing w:val="-2"/>
          <w:sz w:val="24"/>
        </w:rPr>
        <w:t>即使一切都变成了混沌。</w:t>
      </w:r>
    </w:p>
    <w:p w14:paraId="141A8960" w14:textId="77777777" w:rsidR="00EC029C" w:rsidRDefault="00000000">
      <w:pPr>
        <w:spacing w:before="280" w:line="242" w:lineRule="auto"/>
        <w:ind w:left="100" w:right="351"/>
        <w:rPr>
          <w:rFonts w:ascii="宋体" w:eastAsia="宋体"/>
          <w:sz w:val="24"/>
        </w:rPr>
      </w:pPr>
      <w:r>
        <w:rPr>
          <w:rFonts w:ascii="宋体" w:eastAsia="宋体" w:hint="eastAsia"/>
          <w:spacing w:val="-2"/>
          <w:sz w:val="24"/>
        </w:rPr>
        <w:t>因此</w:t>
      </w:r>
      <w:r>
        <w:rPr>
          <w:spacing w:val="-2"/>
          <w:sz w:val="24"/>
        </w:rPr>
        <w:t>,</w:t>
      </w:r>
      <w:r>
        <w:rPr>
          <w:rFonts w:ascii="宋体" w:eastAsia="宋体" w:hint="eastAsia"/>
          <w:spacing w:val="-2"/>
          <w:sz w:val="24"/>
        </w:rPr>
        <w:t>在民数记</w:t>
      </w:r>
      <w:r>
        <w:rPr>
          <w:spacing w:val="-2"/>
          <w:sz w:val="24"/>
        </w:rPr>
        <w:t>14:17,19</w:t>
      </w:r>
      <w:r>
        <w:rPr>
          <w:rFonts w:ascii="宋体" w:eastAsia="宋体" w:hint="eastAsia"/>
          <w:spacing w:val="-2"/>
          <w:sz w:val="24"/>
        </w:rPr>
        <w:t>节</w:t>
      </w:r>
      <w:r>
        <w:rPr>
          <w:spacing w:val="-2"/>
          <w:sz w:val="24"/>
        </w:rPr>
        <w:t>,</w:t>
      </w:r>
      <w:r>
        <w:rPr>
          <w:rFonts w:ascii="宋体" w:eastAsia="宋体" w:hint="eastAsia"/>
          <w:spacing w:val="-2"/>
          <w:sz w:val="24"/>
        </w:rPr>
        <w:t>摩西谈到赦免罪孽时</w:t>
      </w:r>
      <w:r>
        <w:rPr>
          <w:spacing w:val="-2"/>
          <w:sz w:val="24"/>
        </w:rPr>
        <w:t>,</w:t>
      </w:r>
      <w:r>
        <w:rPr>
          <w:rFonts w:ascii="宋体" w:eastAsia="宋体" w:hint="eastAsia"/>
          <w:spacing w:val="-2"/>
          <w:sz w:val="24"/>
        </w:rPr>
        <w:t>看他是怎么说的</w:t>
      </w:r>
      <w:r>
        <w:rPr>
          <w:spacing w:val="-2"/>
          <w:sz w:val="24"/>
        </w:rPr>
        <w:t>:"</w:t>
      </w:r>
      <w:r>
        <w:rPr>
          <w:rFonts w:ascii="宋体" w:eastAsia="宋体" w:hint="eastAsia"/>
          <w:spacing w:val="-2"/>
          <w:sz w:val="24"/>
        </w:rPr>
        <w:t>现在求你使我主大能的力量显大</w:t>
      </w:r>
      <w:r>
        <w:rPr>
          <w:spacing w:val="-2"/>
          <w:sz w:val="24"/>
        </w:rPr>
        <w:t>,</w:t>
      </w:r>
      <w:r>
        <w:rPr>
          <w:rFonts w:ascii="宋体" w:eastAsia="宋体" w:hint="eastAsia"/>
          <w:spacing w:val="-2"/>
          <w:sz w:val="24"/>
        </w:rPr>
        <w:t>照你所说过的话说。</w:t>
      </w:r>
      <w:r>
        <w:rPr>
          <w:spacing w:val="-2"/>
          <w:sz w:val="24"/>
        </w:rPr>
        <w:t>"</w:t>
      </w:r>
      <w:r>
        <w:rPr>
          <w:rFonts w:ascii="宋体" w:eastAsia="宋体" w:hint="eastAsia"/>
          <w:spacing w:val="-2"/>
          <w:sz w:val="24"/>
        </w:rPr>
        <w:t>上帝曾说过要在什么事上显明他的大能呢</w:t>
      </w:r>
      <w:r>
        <w:rPr>
          <w:spacing w:val="-2"/>
          <w:sz w:val="24"/>
        </w:rPr>
        <w:t>?</w:t>
      </w:r>
      <w:r>
        <w:rPr>
          <w:rFonts w:ascii="宋体" w:eastAsia="宋体" w:hint="eastAsia"/>
          <w:spacing w:val="-2"/>
          <w:sz w:val="24"/>
        </w:rPr>
        <w:t>看第</w:t>
      </w:r>
      <w:r>
        <w:rPr>
          <w:spacing w:val="-2"/>
          <w:sz w:val="24"/>
        </w:rPr>
        <w:t>19</w:t>
      </w:r>
      <w:r>
        <w:rPr>
          <w:rFonts w:ascii="宋体" w:eastAsia="宋体" w:hint="eastAsia"/>
          <w:spacing w:val="-2"/>
          <w:sz w:val="24"/>
        </w:rPr>
        <w:t>节</w:t>
      </w:r>
      <w:r>
        <w:rPr>
          <w:spacing w:val="-2"/>
          <w:sz w:val="24"/>
        </w:rPr>
        <w:t>:"</w:t>
      </w:r>
      <w:r>
        <w:rPr>
          <w:rFonts w:ascii="宋体" w:eastAsia="宋体" w:hint="eastAsia"/>
          <w:spacing w:val="-2"/>
          <w:sz w:val="24"/>
        </w:rPr>
        <w:t>求你照你的大慈爱赦免这百姓的罪孽。</w:t>
      </w:r>
      <w:r>
        <w:rPr>
          <w:spacing w:val="-2"/>
          <w:sz w:val="24"/>
        </w:rPr>
        <w:t>"(</w:t>
      </w:r>
      <w:r>
        <w:rPr>
          <w:rFonts w:ascii="宋体" w:eastAsia="宋体" w:hint="eastAsia"/>
          <w:spacing w:val="-2"/>
          <w:sz w:val="24"/>
        </w:rPr>
        <w:t>注意</w:t>
      </w:r>
      <w:r>
        <w:rPr>
          <w:spacing w:val="-2"/>
          <w:sz w:val="24"/>
        </w:rPr>
        <w:t>)</w:t>
      </w:r>
      <w:r>
        <w:rPr>
          <w:rFonts w:ascii="宋体" w:eastAsia="宋体" w:hint="eastAsia"/>
          <w:spacing w:val="-2"/>
          <w:sz w:val="24"/>
        </w:rPr>
        <w:t>求你使我主大能的力量显大</w:t>
      </w:r>
      <w:r>
        <w:rPr>
          <w:spacing w:val="-2"/>
          <w:sz w:val="24"/>
        </w:rPr>
        <w:t>,</w:t>
      </w:r>
      <w:r>
        <w:rPr>
          <w:rFonts w:ascii="宋体" w:eastAsia="宋体" w:hint="eastAsia"/>
          <w:spacing w:val="-2"/>
          <w:sz w:val="24"/>
        </w:rPr>
        <w:t>赦免你百姓的罪孽。摩西似乎在说</w:t>
      </w:r>
      <w:r>
        <w:rPr>
          <w:spacing w:val="-2"/>
          <w:sz w:val="24"/>
        </w:rPr>
        <w:t>:</w:t>
      </w:r>
      <w:r>
        <w:rPr>
          <w:rFonts w:ascii="宋体" w:eastAsia="宋体" w:hint="eastAsia"/>
          <w:spacing w:val="-2"/>
          <w:sz w:val="24"/>
        </w:rPr>
        <w:t>主啊</w:t>
      </w:r>
      <w:r>
        <w:rPr>
          <w:spacing w:val="-2"/>
          <w:sz w:val="24"/>
        </w:rPr>
        <w:t>,</w:t>
      </w:r>
      <w:r>
        <w:rPr>
          <w:rFonts w:ascii="宋体" w:eastAsia="宋体" w:hint="eastAsia"/>
          <w:spacing w:val="-2"/>
          <w:sz w:val="24"/>
        </w:rPr>
        <w:t>这需要大能</w:t>
      </w:r>
      <w:r>
        <w:rPr>
          <w:spacing w:val="-2"/>
          <w:sz w:val="24"/>
        </w:rPr>
        <w:t>,</w:t>
      </w:r>
      <w:r>
        <w:rPr>
          <w:rFonts w:ascii="宋体" w:eastAsia="宋体" w:hint="eastAsia"/>
          <w:spacing w:val="-2"/>
          <w:sz w:val="24"/>
        </w:rPr>
        <w:t>赦免罪孽需要上帝全能的大能</w:t>
      </w:r>
      <w:r>
        <w:rPr>
          <w:spacing w:val="-2"/>
          <w:sz w:val="24"/>
        </w:rPr>
        <w:t>,</w:t>
      </w:r>
      <w:r>
        <w:rPr>
          <w:rFonts w:ascii="宋体" w:eastAsia="宋体" w:hint="eastAsia"/>
          <w:spacing w:val="-2"/>
          <w:sz w:val="24"/>
        </w:rPr>
        <w:t>也需要上帝无限的怜悯。</w:t>
      </w:r>
    </w:p>
    <w:p w14:paraId="5914E743" w14:textId="77777777" w:rsidR="00EC029C" w:rsidRDefault="00000000">
      <w:pPr>
        <w:spacing w:before="284" w:line="242" w:lineRule="auto"/>
        <w:ind w:left="100" w:right="405"/>
        <w:rPr>
          <w:rFonts w:ascii="宋体" w:eastAsia="宋体"/>
          <w:sz w:val="24"/>
        </w:rPr>
      </w:pPr>
      <w:r>
        <w:rPr>
          <w:rFonts w:ascii="宋体" w:eastAsia="宋体" w:hint="eastAsia"/>
          <w:sz w:val="24"/>
        </w:rPr>
        <w:t>哦</w:t>
      </w:r>
      <w:r>
        <w:rPr>
          <w:spacing w:val="-3"/>
          <w:sz w:val="24"/>
        </w:rPr>
        <w:t>,</w:t>
      </w:r>
      <w:r>
        <w:rPr>
          <w:rFonts w:ascii="宋体" w:eastAsia="宋体" w:hint="eastAsia"/>
          <w:sz w:val="24"/>
        </w:rPr>
        <w:t>你们这些认为得罪赦免是小事的人要思考这一点</w:t>
      </w:r>
      <w:r>
        <w:rPr>
          <w:sz w:val="24"/>
        </w:rPr>
        <w:t>,</w:t>
      </w:r>
      <w:r>
        <w:rPr>
          <w:rFonts w:ascii="宋体" w:eastAsia="宋体" w:hint="eastAsia"/>
          <w:sz w:val="24"/>
        </w:rPr>
        <w:t>这是世上最大的事</w:t>
      </w:r>
      <w:r>
        <w:rPr>
          <w:sz w:val="24"/>
        </w:rPr>
        <w:t>,</w:t>
      </w:r>
      <w:r>
        <w:rPr>
          <w:rFonts w:ascii="宋体" w:eastAsia="宋体" w:hint="eastAsia"/>
          <w:spacing w:val="-3"/>
          <w:sz w:val="24"/>
        </w:rPr>
        <w:t>当上帝使一个灵魂</w:t>
      </w:r>
      <w:r>
        <w:rPr>
          <w:rFonts w:ascii="宋体" w:eastAsia="宋体" w:hint="eastAsia"/>
          <w:sz w:val="24"/>
        </w:rPr>
        <w:t>真正开始做这件事</w:t>
      </w:r>
      <w:r>
        <w:rPr>
          <w:spacing w:val="-3"/>
          <w:sz w:val="24"/>
        </w:rPr>
        <w:t>,</w:t>
      </w:r>
      <w:r>
        <w:rPr>
          <w:rFonts w:ascii="宋体" w:eastAsia="宋体" w:hint="eastAsia"/>
          <w:sz w:val="24"/>
        </w:rPr>
        <w:t>去得罪的赦免时</w:t>
      </w:r>
      <w:r>
        <w:rPr>
          <w:sz w:val="24"/>
        </w:rPr>
        <w:t>,</w:t>
      </w:r>
      <w:r>
        <w:rPr>
          <w:rFonts w:ascii="宋体" w:eastAsia="宋体" w:hint="eastAsia"/>
          <w:sz w:val="24"/>
        </w:rPr>
        <w:t>这灵魂就是世上最忙碌的受造物</w:t>
      </w:r>
      <w:r>
        <w:rPr>
          <w:spacing w:val="1"/>
          <w:sz w:val="24"/>
        </w:rPr>
        <w:t>;</w:t>
      </w:r>
      <w:r>
        <w:rPr>
          <w:rFonts w:ascii="宋体" w:eastAsia="宋体" w:hint="eastAsia"/>
          <w:sz w:val="24"/>
        </w:rPr>
        <w:t>自从有了生命以来</w:t>
      </w:r>
      <w:r>
        <w:rPr>
          <w:sz w:val="24"/>
        </w:rPr>
        <w:t>,</w:t>
      </w:r>
      <w:r>
        <w:rPr>
          <w:rFonts w:ascii="宋体" w:eastAsia="宋体" w:hint="eastAsia"/>
          <w:sz w:val="24"/>
        </w:rPr>
        <w:t>灵魂从未如此专注于一件有福的工作</w:t>
      </w:r>
      <w:r>
        <w:rPr>
          <w:spacing w:val="-1"/>
          <w:sz w:val="24"/>
        </w:rPr>
        <w:t>;</w:t>
      </w:r>
      <w:r>
        <w:rPr>
          <w:rFonts w:ascii="宋体" w:eastAsia="宋体" w:hint="eastAsia"/>
          <w:sz w:val="24"/>
        </w:rPr>
        <w:t>如果明白自己在做什么</w:t>
      </w:r>
      <w:r>
        <w:rPr>
          <w:sz w:val="24"/>
        </w:rPr>
        <w:t>,</w:t>
      </w:r>
      <w:r>
        <w:rPr>
          <w:rFonts w:ascii="宋体" w:eastAsia="宋体" w:hint="eastAsia"/>
          <w:sz w:val="24"/>
        </w:rPr>
        <w:t>灵魂和身体的全部力量都会用在这上面</w:t>
      </w:r>
      <w:r>
        <w:rPr>
          <w:spacing w:val="-3"/>
          <w:sz w:val="24"/>
        </w:rPr>
        <w:t>,</w:t>
      </w:r>
      <w:r>
        <w:rPr>
          <w:rFonts w:ascii="宋体" w:eastAsia="宋体" w:hint="eastAsia"/>
          <w:sz w:val="24"/>
        </w:rPr>
        <w:t>当灵魂在做这么大的一件事时。</w:t>
      </w:r>
    </w:p>
    <w:p w14:paraId="11F8E8CF" w14:textId="77777777" w:rsidR="00EC029C" w:rsidRDefault="00000000">
      <w:pPr>
        <w:spacing w:before="282" w:line="242" w:lineRule="auto"/>
        <w:ind w:left="100" w:right="383"/>
        <w:rPr>
          <w:rFonts w:ascii="宋体" w:eastAsia="宋体"/>
          <w:sz w:val="24"/>
        </w:rPr>
      </w:pPr>
      <w:r>
        <w:rPr>
          <w:rFonts w:ascii="宋体" w:eastAsia="宋体" w:hint="eastAsia"/>
          <w:spacing w:val="-2"/>
          <w:sz w:val="24"/>
        </w:rPr>
        <w:t>因此</w:t>
      </w:r>
      <w:r>
        <w:rPr>
          <w:spacing w:val="-2"/>
          <w:sz w:val="24"/>
        </w:rPr>
        <w:t>,</w:t>
      </w:r>
      <w:r>
        <w:rPr>
          <w:rFonts w:ascii="宋体" w:eastAsia="宋体" w:hint="eastAsia"/>
          <w:spacing w:val="-2"/>
          <w:sz w:val="24"/>
        </w:rPr>
        <w:t>你们这些开始得到一些光照</w:t>
      </w:r>
      <w:r>
        <w:rPr>
          <w:spacing w:val="-2"/>
          <w:sz w:val="24"/>
        </w:rPr>
        <w:t>,</w:t>
      </w:r>
      <w:r>
        <w:rPr>
          <w:rFonts w:ascii="宋体" w:eastAsia="宋体" w:hint="eastAsia"/>
          <w:spacing w:val="-2"/>
          <w:sz w:val="24"/>
        </w:rPr>
        <w:t>看到罪的邪恶</w:t>
      </w:r>
      <w:r>
        <w:rPr>
          <w:spacing w:val="-2"/>
          <w:sz w:val="24"/>
        </w:rPr>
        <w:t>,</w:t>
      </w:r>
      <w:r>
        <w:rPr>
          <w:rFonts w:ascii="宋体" w:eastAsia="宋体" w:hint="eastAsia"/>
          <w:spacing w:val="-2"/>
          <w:sz w:val="24"/>
        </w:rPr>
        <w:t>正在做得赦免的工作的人</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你们需要专心致志</w:t>
      </w:r>
      <w:r>
        <w:rPr>
          <w:spacing w:val="-2"/>
          <w:sz w:val="24"/>
        </w:rPr>
        <w:t>;</w:t>
      </w:r>
      <w:r>
        <w:rPr>
          <w:rFonts w:ascii="宋体" w:eastAsia="宋体" w:hint="eastAsia"/>
          <w:spacing w:val="-2"/>
          <w:sz w:val="24"/>
        </w:rPr>
        <w:t>确实需要竭尽全力。要知道</w:t>
      </w:r>
      <w:r>
        <w:rPr>
          <w:spacing w:val="-2"/>
          <w:sz w:val="24"/>
        </w:rPr>
        <w:t>,</w:t>
      </w:r>
      <w:r>
        <w:rPr>
          <w:rFonts w:ascii="宋体" w:eastAsia="宋体" w:hint="eastAsia"/>
          <w:spacing w:val="-2"/>
          <w:sz w:val="24"/>
        </w:rPr>
        <w:t>你们正在做世上最大的事</w:t>
      </w:r>
      <w:r>
        <w:rPr>
          <w:spacing w:val="-2"/>
          <w:sz w:val="24"/>
        </w:rPr>
        <w:t>,</w:t>
      </w:r>
      <w:r>
        <w:rPr>
          <w:rFonts w:ascii="宋体" w:eastAsia="宋体" w:hint="eastAsia"/>
          <w:spacing w:val="-2"/>
          <w:sz w:val="24"/>
        </w:rPr>
        <w:t>是受造物所能做的最大的工作</w:t>
      </w:r>
      <w:r>
        <w:rPr>
          <w:spacing w:val="-2"/>
          <w:sz w:val="24"/>
        </w:rPr>
        <w:t>;</w:t>
      </w:r>
      <w:r>
        <w:rPr>
          <w:rFonts w:ascii="宋体" w:eastAsia="宋体" w:hint="eastAsia"/>
          <w:spacing w:val="-2"/>
          <w:sz w:val="24"/>
        </w:rPr>
        <w:t>世上没有任何受造物曾经做过像你现在所做的这么大的事</w:t>
      </w:r>
      <w:r>
        <w:rPr>
          <w:spacing w:val="-2"/>
          <w:sz w:val="24"/>
        </w:rPr>
        <w:t>;</w:t>
      </w:r>
      <w:r>
        <w:rPr>
          <w:rFonts w:ascii="宋体" w:eastAsia="宋体" w:hint="eastAsia"/>
          <w:spacing w:val="-2"/>
          <w:sz w:val="24"/>
        </w:rPr>
        <w:t>当你在做得罪赦免的工作时</w:t>
      </w:r>
      <w:r>
        <w:rPr>
          <w:spacing w:val="-2"/>
          <w:sz w:val="24"/>
        </w:rPr>
        <w:t>,</w:t>
      </w:r>
      <w:r>
        <w:rPr>
          <w:rFonts w:ascii="宋体" w:eastAsia="宋体" w:hint="eastAsia"/>
          <w:spacing w:val="-2"/>
          <w:sz w:val="24"/>
        </w:rPr>
        <w:t>你需要全神贯注</w:t>
      </w:r>
      <w:r>
        <w:rPr>
          <w:spacing w:val="-2"/>
          <w:sz w:val="24"/>
        </w:rPr>
        <w:t>,</w:t>
      </w:r>
      <w:r>
        <w:rPr>
          <w:rFonts w:ascii="宋体" w:eastAsia="宋体" w:hint="eastAsia"/>
          <w:spacing w:val="-2"/>
          <w:sz w:val="24"/>
        </w:rPr>
        <w:t>不要让你的心被其他事占据</w:t>
      </w:r>
      <w:r>
        <w:rPr>
          <w:spacing w:val="-2"/>
          <w:sz w:val="24"/>
        </w:rPr>
        <w:t>,</w:t>
      </w:r>
      <w:r>
        <w:rPr>
          <w:rFonts w:ascii="宋体" w:eastAsia="宋体" w:hint="eastAsia"/>
          <w:spacing w:val="-2"/>
          <w:sz w:val="24"/>
        </w:rPr>
        <w:t>因为这是主的大工</w:t>
      </w:r>
      <w:r>
        <w:rPr>
          <w:spacing w:val="-2"/>
          <w:sz w:val="24"/>
        </w:rPr>
        <w:t>,</w:t>
      </w:r>
      <w:r>
        <w:rPr>
          <w:rFonts w:ascii="宋体" w:eastAsia="宋体" w:hint="eastAsia"/>
          <w:spacing w:val="-2"/>
          <w:sz w:val="24"/>
        </w:rPr>
        <w:t>与你息息相关。</w:t>
      </w:r>
    </w:p>
    <w:p w14:paraId="1507FD28" w14:textId="77777777" w:rsidR="00EC029C" w:rsidRDefault="00000000">
      <w:pPr>
        <w:spacing w:before="284" w:line="242" w:lineRule="auto"/>
        <w:ind w:left="100" w:right="393"/>
        <w:rPr>
          <w:rFonts w:ascii="宋体" w:eastAsia="宋体"/>
          <w:sz w:val="24"/>
        </w:rPr>
      </w:pPr>
      <w:r>
        <w:rPr>
          <w:rFonts w:ascii="宋体" w:eastAsia="宋体" w:hint="eastAsia"/>
          <w:spacing w:val="-2"/>
          <w:sz w:val="24"/>
        </w:rPr>
        <w:t>但愿人们能清楚地认识到这工作的甘甜</w:t>
      </w:r>
      <w:r>
        <w:rPr>
          <w:spacing w:val="-2"/>
          <w:sz w:val="24"/>
        </w:rPr>
        <w:t>;</w:t>
      </w:r>
      <w:r>
        <w:rPr>
          <w:rFonts w:ascii="宋体" w:eastAsia="宋体" w:hint="eastAsia"/>
          <w:spacing w:val="-2"/>
          <w:sz w:val="24"/>
        </w:rPr>
        <w:t>诚然</w:t>
      </w:r>
      <w:r>
        <w:rPr>
          <w:spacing w:val="-2"/>
          <w:sz w:val="24"/>
        </w:rPr>
        <w:t>,</w:t>
      </w:r>
      <w:r>
        <w:rPr>
          <w:rFonts w:ascii="宋体" w:eastAsia="宋体" w:hint="eastAsia"/>
          <w:spacing w:val="-2"/>
          <w:sz w:val="24"/>
        </w:rPr>
        <w:t>上帝的怜悯胜过我们所有的罪</w:t>
      </w:r>
      <w:r>
        <w:rPr>
          <w:spacing w:val="-2"/>
          <w:sz w:val="24"/>
        </w:rPr>
        <w:t>,</w:t>
      </w:r>
      <w:r>
        <w:rPr>
          <w:rFonts w:ascii="宋体" w:eastAsia="宋体" w:hint="eastAsia"/>
          <w:spacing w:val="-2"/>
          <w:sz w:val="24"/>
        </w:rPr>
        <w:t>他随时准备赦免</w:t>
      </w:r>
      <w:r>
        <w:rPr>
          <w:spacing w:val="-2"/>
          <w:sz w:val="24"/>
        </w:rPr>
        <w:t>;</w:t>
      </w:r>
      <w:r>
        <w:rPr>
          <w:rFonts w:ascii="宋体" w:eastAsia="宋体" w:hint="eastAsia"/>
          <w:spacing w:val="-2"/>
          <w:sz w:val="24"/>
        </w:rPr>
        <w:t>但主要他的受造物知道</w:t>
      </w:r>
      <w:r>
        <w:rPr>
          <w:spacing w:val="-2"/>
          <w:sz w:val="24"/>
        </w:rPr>
        <w:t>,</w:t>
      </w:r>
      <w:r>
        <w:rPr>
          <w:rFonts w:ascii="宋体" w:eastAsia="宋体" w:hint="eastAsia"/>
          <w:spacing w:val="-2"/>
          <w:sz w:val="24"/>
        </w:rPr>
        <w:t>这是他所做过的最大的工作</w:t>
      </w:r>
      <w:r>
        <w:rPr>
          <w:spacing w:val="-2"/>
          <w:sz w:val="24"/>
        </w:rPr>
        <w:t>;</w:t>
      </w:r>
      <w:r>
        <w:rPr>
          <w:rFonts w:ascii="宋体" w:eastAsia="宋体" w:hint="eastAsia"/>
          <w:spacing w:val="-2"/>
          <w:sz w:val="24"/>
        </w:rPr>
        <w:t>不仅如此</w:t>
      </w:r>
      <w:r>
        <w:rPr>
          <w:spacing w:val="-2"/>
          <w:sz w:val="24"/>
        </w:rPr>
        <w:t>,</w:t>
      </w:r>
      <w:r>
        <w:rPr>
          <w:rFonts w:ascii="宋体" w:eastAsia="宋体" w:hint="eastAsia"/>
          <w:spacing w:val="-2"/>
          <w:sz w:val="24"/>
        </w:rPr>
        <w:t>称义一个罪人</w:t>
      </w:r>
      <w:r>
        <w:rPr>
          <w:spacing w:val="-2"/>
          <w:sz w:val="24"/>
        </w:rPr>
        <w:t>,</w:t>
      </w:r>
      <w:r>
        <w:rPr>
          <w:rFonts w:ascii="宋体" w:eastAsia="宋体" w:hint="eastAsia"/>
          <w:spacing w:val="-2"/>
          <w:sz w:val="24"/>
        </w:rPr>
        <w:t>总的来说也是上帝所做过的最大的工作</w:t>
      </w:r>
      <w:r>
        <w:rPr>
          <w:spacing w:val="-2"/>
          <w:sz w:val="24"/>
        </w:rPr>
        <w:t>;</w:t>
      </w:r>
      <w:r>
        <w:rPr>
          <w:rFonts w:ascii="宋体" w:eastAsia="宋体" w:hint="eastAsia"/>
          <w:spacing w:val="-2"/>
          <w:sz w:val="24"/>
        </w:rPr>
        <w:t>达到这一目的的途径</w:t>
      </w:r>
      <w:r>
        <w:rPr>
          <w:spacing w:val="-2"/>
          <w:sz w:val="24"/>
        </w:rPr>
        <w:t>,</w:t>
      </w:r>
      <w:r>
        <w:rPr>
          <w:rFonts w:ascii="宋体" w:eastAsia="宋体" w:hint="eastAsia"/>
          <w:spacing w:val="-2"/>
          <w:sz w:val="24"/>
        </w:rPr>
        <w:t>以及灵魂为得赦免所做的工作</w:t>
      </w:r>
      <w:r>
        <w:rPr>
          <w:spacing w:val="-2"/>
          <w:sz w:val="24"/>
        </w:rPr>
        <w:t>,</w:t>
      </w:r>
      <w:r>
        <w:rPr>
          <w:rFonts w:ascii="宋体" w:eastAsia="宋体" w:hint="eastAsia"/>
          <w:spacing w:val="-2"/>
          <w:sz w:val="24"/>
        </w:rPr>
        <w:t>是灵魂所能做的最大的工作。你必须这样理解</w:t>
      </w:r>
      <w:r>
        <w:rPr>
          <w:spacing w:val="-2"/>
          <w:sz w:val="24"/>
        </w:rPr>
        <w:t>;</w:t>
      </w:r>
      <w:r>
        <w:rPr>
          <w:rFonts w:ascii="宋体" w:eastAsia="宋体" w:hint="eastAsia"/>
          <w:spacing w:val="-2"/>
          <w:sz w:val="24"/>
        </w:rPr>
        <w:t>如果你明白所讲的道理</w:t>
      </w:r>
      <w:r>
        <w:rPr>
          <w:spacing w:val="-2"/>
          <w:sz w:val="24"/>
        </w:rPr>
        <w:t>,</w:t>
      </w:r>
      <w:r>
        <w:rPr>
          <w:rFonts w:ascii="宋体" w:eastAsia="宋体" w:hint="eastAsia"/>
          <w:spacing w:val="-2"/>
          <w:sz w:val="24"/>
        </w:rPr>
        <w:t>你就不得不这样理解。这是第三点应用。</w:t>
      </w:r>
    </w:p>
    <w:p w14:paraId="6E87A498" w14:textId="77777777" w:rsidR="00EC029C" w:rsidRDefault="00000000">
      <w:pPr>
        <w:spacing w:before="283"/>
        <w:ind w:left="100"/>
        <w:rPr>
          <w:rFonts w:ascii="宋体" w:eastAsia="宋体"/>
          <w:sz w:val="24"/>
        </w:rPr>
      </w:pPr>
      <w:r>
        <w:rPr>
          <w:rFonts w:ascii="宋体" w:eastAsia="宋体" w:hint="eastAsia"/>
          <w:spacing w:val="-2"/>
          <w:sz w:val="24"/>
        </w:rPr>
        <w:t>第五十五章</w:t>
      </w:r>
    </w:p>
    <w:p w14:paraId="64C25CD8" w14:textId="77777777" w:rsidR="00EC029C" w:rsidRDefault="00000000">
      <w:pPr>
        <w:spacing w:before="283" w:line="242" w:lineRule="auto"/>
        <w:ind w:left="100" w:right="459"/>
        <w:rPr>
          <w:rFonts w:ascii="宋体" w:eastAsia="宋体"/>
          <w:sz w:val="24"/>
        </w:rPr>
      </w:pPr>
      <w:r>
        <w:rPr>
          <w:rFonts w:ascii="宋体" w:eastAsia="宋体" w:hint="eastAsia"/>
          <w:spacing w:val="-2"/>
          <w:sz w:val="24"/>
        </w:rPr>
        <w:t>第四点应用</w:t>
      </w:r>
      <w:r>
        <w:rPr>
          <w:spacing w:val="-2"/>
          <w:sz w:val="24"/>
        </w:rPr>
        <w:t>:</w:t>
      </w:r>
      <w:r>
        <w:rPr>
          <w:rFonts w:ascii="宋体" w:eastAsia="宋体" w:hint="eastAsia"/>
          <w:spacing w:val="-2"/>
          <w:sz w:val="24"/>
        </w:rPr>
        <w:t>如果罪中有如此多的邪恶</w:t>
      </w:r>
      <w:r>
        <w:rPr>
          <w:spacing w:val="-2"/>
          <w:sz w:val="24"/>
        </w:rPr>
        <w:t>,</w:t>
      </w:r>
      <w:r>
        <w:rPr>
          <w:rFonts w:ascii="宋体" w:eastAsia="宋体" w:hint="eastAsia"/>
          <w:spacing w:val="-2"/>
          <w:sz w:val="24"/>
        </w:rPr>
        <w:t>这就证明了上帝子民反对罪所持的严格和谨慎是正</w:t>
      </w:r>
      <w:r>
        <w:rPr>
          <w:rFonts w:ascii="宋体" w:eastAsia="宋体" w:hint="eastAsia"/>
          <w:spacing w:val="-8"/>
          <w:sz w:val="24"/>
        </w:rPr>
        <w:t>当的。 对那些连小罪也很在意的人的两点劝诫</w:t>
      </w:r>
      <w:r>
        <w:rPr>
          <w:sz w:val="24"/>
        </w:rPr>
        <w:t>:</w:t>
      </w:r>
      <w:r>
        <w:rPr>
          <w:rFonts w:ascii="宋体" w:eastAsia="宋体" w:hint="eastAsia"/>
          <w:sz w:val="24"/>
        </w:rPr>
        <w:t>第一</w:t>
      </w:r>
      <w:r>
        <w:rPr>
          <w:sz w:val="24"/>
        </w:rPr>
        <w:t>,</w:t>
      </w:r>
      <w:r>
        <w:rPr>
          <w:rFonts w:ascii="宋体" w:eastAsia="宋体" w:hint="eastAsia"/>
          <w:sz w:val="24"/>
        </w:rPr>
        <w:t>行事为人要正直</w:t>
      </w:r>
      <w:r>
        <w:rPr>
          <w:sz w:val="24"/>
        </w:rPr>
        <w:t>,</w:t>
      </w:r>
      <w:r>
        <w:rPr>
          <w:rFonts w:ascii="宋体" w:eastAsia="宋体" w:hint="eastAsia"/>
          <w:sz w:val="24"/>
        </w:rPr>
        <w:t>严格对待一切罪。</w:t>
      </w:r>
      <w:r>
        <w:rPr>
          <w:rFonts w:ascii="宋体" w:eastAsia="宋体" w:hint="eastAsia"/>
          <w:spacing w:val="-2"/>
          <w:sz w:val="24"/>
        </w:rPr>
        <w:t>第二</w:t>
      </w:r>
      <w:r>
        <w:rPr>
          <w:spacing w:val="-2"/>
          <w:sz w:val="24"/>
        </w:rPr>
        <w:t>,</w:t>
      </w:r>
      <w:r>
        <w:rPr>
          <w:rFonts w:ascii="宋体" w:eastAsia="宋体" w:hint="eastAsia"/>
          <w:spacing w:val="-2"/>
          <w:sz w:val="24"/>
        </w:rPr>
        <w:t>在一切合法的事上要非常通融。</w:t>
      </w:r>
    </w:p>
    <w:p w14:paraId="0F70AD9A" w14:textId="77777777" w:rsidR="00EC029C" w:rsidRDefault="00000000">
      <w:pPr>
        <w:spacing w:before="282" w:line="242" w:lineRule="auto"/>
        <w:ind w:left="100" w:right="393"/>
        <w:rPr>
          <w:rFonts w:ascii="宋体" w:eastAsia="宋体"/>
          <w:sz w:val="24"/>
        </w:rPr>
      </w:pPr>
      <w:r>
        <w:rPr>
          <w:rFonts w:ascii="宋体" w:eastAsia="宋体" w:hint="eastAsia"/>
          <w:spacing w:val="-2"/>
          <w:sz w:val="24"/>
        </w:rPr>
        <w:t>第四点应用</w:t>
      </w:r>
      <w:r>
        <w:rPr>
          <w:spacing w:val="-2"/>
          <w:sz w:val="24"/>
        </w:rPr>
        <w:t>:</w:t>
      </w:r>
      <w:r>
        <w:rPr>
          <w:rFonts w:ascii="宋体" w:eastAsia="宋体" w:hint="eastAsia"/>
          <w:spacing w:val="-2"/>
          <w:sz w:val="24"/>
        </w:rPr>
        <w:t>如果罪中有如此多的邪恶</w:t>
      </w:r>
      <w:r>
        <w:rPr>
          <w:spacing w:val="-2"/>
          <w:sz w:val="24"/>
        </w:rPr>
        <w:t>,</w:t>
      </w:r>
      <w:r>
        <w:rPr>
          <w:rFonts w:ascii="宋体" w:eastAsia="宋体" w:hint="eastAsia"/>
          <w:spacing w:val="-2"/>
          <w:sz w:val="24"/>
        </w:rPr>
        <w:t>这就证明了上帝子民反对罪所持的严格和谨慎是正当的。他们害怕每一样罪</w:t>
      </w:r>
      <w:r>
        <w:rPr>
          <w:spacing w:val="-2"/>
          <w:sz w:val="24"/>
        </w:rPr>
        <w:t>,</w:t>
      </w:r>
      <w:r>
        <w:rPr>
          <w:rFonts w:ascii="宋体" w:eastAsia="宋体" w:hint="eastAsia"/>
          <w:spacing w:val="-2"/>
          <w:sz w:val="24"/>
        </w:rPr>
        <w:t>不敢像别人那样在罪的道路上那么大胆</w:t>
      </w:r>
      <w:r>
        <w:rPr>
          <w:spacing w:val="-2"/>
          <w:sz w:val="24"/>
        </w:rPr>
        <w:t>,</w:t>
      </w:r>
      <w:r>
        <w:rPr>
          <w:rFonts w:ascii="宋体" w:eastAsia="宋体" w:hint="eastAsia"/>
          <w:spacing w:val="-2"/>
          <w:sz w:val="24"/>
        </w:rPr>
        <w:t>却是战战兢兢</w:t>
      </w:r>
      <w:r>
        <w:rPr>
          <w:spacing w:val="-2"/>
          <w:sz w:val="24"/>
        </w:rPr>
        <w:t>;</w:t>
      </w:r>
      <w:r>
        <w:rPr>
          <w:rFonts w:ascii="宋体" w:eastAsia="宋体" w:hint="eastAsia"/>
          <w:spacing w:val="-2"/>
          <w:sz w:val="24"/>
        </w:rPr>
        <w:t>当罪摆在他们面前时</w:t>
      </w:r>
      <w:r>
        <w:rPr>
          <w:spacing w:val="-2"/>
          <w:sz w:val="24"/>
        </w:rPr>
        <w:t>,</w:t>
      </w:r>
      <w:r>
        <w:rPr>
          <w:rFonts w:ascii="宋体" w:eastAsia="宋体" w:hint="eastAsia"/>
          <w:spacing w:val="-2"/>
          <w:sz w:val="24"/>
        </w:rPr>
        <w:t>他们害怕</w:t>
      </w:r>
      <w:r>
        <w:rPr>
          <w:spacing w:val="-2"/>
          <w:sz w:val="24"/>
        </w:rPr>
        <w:t>,</w:t>
      </w:r>
      <w:r>
        <w:rPr>
          <w:rFonts w:ascii="宋体" w:eastAsia="宋体" w:hint="eastAsia"/>
          <w:spacing w:val="-2"/>
          <w:sz w:val="24"/>
        </w:rPr>
        <w:t>颤抖</w:t>
      </w:r>
      <w:r>
        <w:rPr>
          <w:spacing w:val="-2"/>
          <w:sz w:val="24"/>
        </w:rPr>
        <w:t>;</w:t>
      </w:r>
      <w:r>
        <w:rPr>
          <w:rFonts w:ascii="宋体" w:eastAsia="宋体" w:hint="eastAsia"/>
          <w:spacing w:val="-2"/>
          <w:sz w:val="24"/>
        </w:rPr>
        <w:t>别人却大胆地、擅自地前进</w:t>
      </w:r>
      <w:r>
        <w:rPr>
          <w:spacing w:val="-2"/>
          <w:sz w:val="24"/>
        </w:rPr>
        <w:t>,</w:t>
      </w:r>
      <w:r>
        <w:rPr>
          <w:rFonts w:ascii="宋体" w:eastAsia="宋体" w:hint="eastAsia"/>
          <w:spacing w:val="-2"/>
          <w:sz w:val="24"/>
        </w:rPr>
        <w:t>嘲笑那些害怕的人。哦</w:t>
      </w:r>
      <w:r>
        <w:rPr>
          <w:spacing w:val="-2"/>
          <w:sz w:val="24"/>
        </w:rPr>
        <w:t>,</w:t>
      </w:r>
      <w:r>
        <w:rPr>
          <w:rFonts w:ascii="宋体" w:eastAsia="宋体" w:hint="eastAsia"/>
          <w:spacing w:val="-2"/>
          <w:sz w:val="24"/>
        </w:rPr>
        <w:t>多么迷信的良心啊</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他们不敢做这样的事</w:t>
      </w:r>
      <w:r>
        <w:rPr>
          <w:spacing w:val="-2"/>
          <w:sz w:val="24"/>
        </w:rPr>
        <w:t>,</w:t>
      </w:r>
      <w:r>
        <w:rPr>
          <w:rFonts w:ascii="宋体" w:eastAsia="宋体" w:hint="eastAsia"/>
          <w:spacing w:val="-2"/>
          <w:sz w:val="24"/>
        </w:rPr>
        <w:t>因为他们说那是罪</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他们无论如何不敢做</w:t>
      </w:r>
      <w:r>
        <w:rPr>
          <w:spacing w:val="-2"/>
          <w:sz w:val="24"/>
        </w:rPr>
        <w:t>,</w:t>
      </w:r>
      <w:r>
        <w:rPr>
          <w:rFonts w:ascii="宋体" w:eastAsia="宋体" w:hint="eastAsia"/>
          <w:spacing w:val="-2"/>
          <w:sz w:val="24"/>
        </w:rPr>
        <w:t>因为他们不</w:t>
      </w:r>
      <w:r>
        <w:rPr>
          <w:rFonts w:ascii="宋体" w:eastAsia="宋体" w:hint="eastAsia"/>
          <w:spacing w:val="-4"/>
          <w:sz w:val="24"/>
        </w:rPr>
        <w:t>敢犯罪。</w:t>
      </w:r>
    </w:p>
    <w:p w14:paraId="70C0AC55" w14:textId="77777777" w:rsidR="00EC029C" w:rsidRDefault="00000000">
      <w:pPr>
        <w:spacing w:before="283" w:line="242" w:lineRule="auto"/>
        <w:ind w:left="100" w:right="471"/>
        <w:rPr>
          <w:rFonts w:ascii="宋体" w:eastAsia="宋体"/>
          <w:sz w:val="24"/>
        </w:rPr>
      </w:pPr>
      <w:r>
        <w:rPr>
          <w:rFonts w:ascii="宋体" w:eastAsia="宋体" w:hint="eastAsia"/>
          <w:spacing w:val="-2"/>
          <w:sz w:val="24"/>
        </w:rPr>
        <w:t>别人就这样嘲笑他们</w:t>
      </w:r>
      <w:r>
        <w:rPr>
          <w:spacing w:val="-2"/>
          <w:sz w:val="24"/>
        </w:rPr>
        <w:t>,</w:t>
      </w:r>
      <w:r>
        <w:rPr>
          <w:rFonts w:ascii="宋体" w:eastAsia="宋体" w:hint="eastAsia"/>
          <w:spacing w:val="-2"/>
          <w:sz w:val="24"/>
        </w:rPr>
        <w:t>因为他们认为他们比需要的更加迷信</w:t>
      </w:r>
      <w:r>
        <w:rPr>
          <w:spacing w:val="-2"/>
          <w:sz w:val="24"/>
        </w:rPr>
        <w:t>,</w:t>
      </w:r>
      <w:r>
        <w:rPr>
          <w:rFonts w:ascii="宋体" w:eastAsia="宋体" w:hint="eastAsia"/>
          <w:spacing w:val="-2"/>
          <w:sz w:val="24"/>
        </w:rPr>
        <w:t>竟然害怕做在他们看来如此微不足道的事。</w:t>
      </w:r>
    </w:p>
    <w:p w14:paraId="2AA02C58" w14:textId="77777777" w:rsidR="00EC029C" w:rsidRDefault="00000000">
      <w:pPr>
        <w:spacing w:before="282" w:line="242" w:lineRule="auto"/>
        <w:ind w:left="100" w:right="340"/>
        <w:rPr>
          <w:rFonts w:ascii="宋体" w:eastAsia="宋体"/>
          <w:sz w:val="24"/>
        </w:rPr>
      </w:pPr>
      <w:r>
        <w:rPr>
          <w:rFonts w:ascii="宋体" w:eastAsia="宋体" w:hint="eastAsia"/>
          <w:spacing w:val="-2"/>
          <w:sz w:val="24"/>
        </w:rPr>
        <w:t>我恳求你们注意人心的乖僻</w:t>
      </w:r>
      <w:r>
        <w:rPr>
          <w:spacing w:val="-2"/>
          <w:sz w:val="24"/>
        </w:rPr>
        <w:t>;</w:t>
      </w:r>
      <w:r>
        <w:rPr>
          <w:rFonts w:ascii="宋体" w:eastAsia="宋体" w:hint="eastAsia"/>
          <w:spacing w:val="-2"/>
          <w:sz w:val="24"/>
        </w:rPr>
        <w:t>你会发现</w:t>
      </w:r>
      <w:r>
        <w:rPr>
          <w:spacing w:val="-2"/>
          <w:sz w:val="24"/>
        </w:rPr>
        <w:t>,</w:t>
      </w:r>
      <w:r>
        <w:rPr>
          <w:rFonts w:ascii="宋体" w:eastAsia="宋体" w:hint="eastAsia"/>
          <w:spacing w:val="-2"/>
          <w:sz w:val="24"/>
        </w:rPr>
        <w:t>如果人违背了人的律法</w:t>
      </w:r>
      <w:r>
        <w:rPr>
          <w:spacing w:val="-2"/>
          <w:sz w:val="24"/>
        </w:rPr>
        <w:t>,</w:t>
      </w:r>
      <w:r>
        <w:rPr>
          <w:rFonts w:ascii="宋体" w:eastAsia="宋体" w:hint="eastAsia"/>
          <w:spacing w:val="-2"/>
          <w:sz w:val="24"/>
        </w:rPr>
        <w:t>违背了掌权者的命令</w:t>
      </w:r>
      <w:r>
        <w:rPr>
          <w:spacing w:val="-2"/>
          <w:sz w:val="24"/>
        </w:rPr>
        <w:t>,</w:t>
      </w:r>
      <w:r>
        <w:rPr>
          <w:rFonts w:ascii="宋体" w:eastAsia="宋体" w:hint="eastAsia"/>
          <w:spacing w:val="-2"/>
          <w:sz w:val="24"/>
        </w:rPr>
        <w:t>哪怕 是在他们自己也承认是很小的事上</w:t>
      </w:r>
      <w:r>
        <w:rPr>
          <w:spacing w:val="-2"/>
          <w:sz w:val="24"/>
        </w:rPr>
        <w:t>,</w:t>
      </w:r>
      <w:r>
        <w:rPr>
          <w:rFonts w:ascii="宋体" w:eastAsia="宋体" w:hint="eastAsia"/>
          <w:spacing w:val="-2"/>
          <w:sz w:val="24"/>
        </w:rPr>
        <w:t>他们就会指责这些人是悖逆</w:t>
      </w:r>
      <w:r>
        <w:rPr>
          <w:spacing w:val="-2"/>
          <w:sz w:val="24"/>
        </w:rPr>
        <w:t>,</w:t>
      </w:r>
      <w:r>
        <w:rPr>
          <w:rFonts w:ascii="宋体" w:eastAsia="宋体" w:hint="eastAsia"/>
          <w:spacing w:val="-2"/>
          <w:sz w:val="24"/>
        </w:rPr>
        <w:t>是反抗权柄</w:t>
      </w:r>
      <w:r>
        <w:rPr>
          <w:spacing w:val="-2"/>
          <w:sz w:val="24"/>
        </w:rPr>
        <w:t>,</w:t>
      </w:r>
      <w:r>
        <w:rPr>
          <w:rFonts w:ascii="宋体" w:eastAsia="宋体" w:hint="eastAsia"/>
          <w:spacing w:val="-2"/>
          <w:sz w:val="24"/>
        </w:rPr>
        <w:t>不配活着</w:t>
      </w:r>
      <w:r>
        <w:rPr>
          <w:spacing w:val="-2"/>
          <w:sz w:val="24"/>
        </w:rPr>
        <w:t>,</w:t>
      </w:r>
      <w:r>
        <w:rPr>
          <w:rFonts w:ascii="宋体" w:eastAsia="宋体" w:hint="eastAsia"/>
          <w:spacing w:val="-2"/>
          <w:sz w:val="24"/>
        </w:rPr>
        <w:t>他们会要求用最严厉的刑罚来惩罚那些不服从人的权柄</w:t>
      </w:r>
      <w:r>
        <w:rPr>
          <w:spacing w:val="-2"/>
          <w:sz w:val="24"/>
        </w:rPr>
        <w:t>,</w:t>
      </w:r>
      <w:r>
        <w:rPr>
          <w:rFonts w:ascii="宋体" w:eastAsia="宋体" w:hint="eastAsia"/>
          <w:spacing w:val="-2"/>
          <w:sz w:val="24"/>
        </w:rPr>
        <w:t>哪怕是在小事上的人。但请注意</w:t>
      </w:r>
      <w:r>
        <w:rPr>
          <w:spacing w:val="-2"/>
          <w:sz w:val="24"/>
        </w:rPr>
        <w:t>,</w:t>
      </w:r>
      <w:r>
        <w:rPr>
          <w:rFonts w:ascii="宋体" w:eastAsia="宋体" w:hint="eastAsia"/>
          <w:spacing w:val="-2"/>
          <w:sz w:val="24"/>
        </w:rPr>
        <w:t>这些人在小事上如此强调服从</w:t>
      </w:r>
      <w:r>
        <w:rPr>
          <w:spacing w:val="-2"/>
          <w:sz w:val="24"/>
        </w:rPr>
        <w:t>,</w:t>
      </w:r>
      <w:r>
        <w:rPr>
          <w:rFonts w:ascii="宋体" w:eastAsia="宋体" w:hint="eastAsia"/>
          <w:spacing w:val="-2"/>
          <w:sz w:val="24"/>
        </w:rPr>
        <w:t>他们说</w:t>
      </w:r>
      <w:r>
        <w:rPr>
          <w:spacing w:val="-2"/>
          <w:sz w:val="24"/>
        </w:rPr>
        <w:t>,</w:t>
      </w:r>
      <w:r>
        <w:rPr>
          <w:rFonts w:ascii="宋体" w:eastAsia="宋体" w:hint="eastAsia"/>
          <w:spacing w:val="-2"/>
          <w:sz w:val="24"/>
        </w:rPr>
        <w:t>在小事上违背权柄就更糟糕。然而</w:t>
      </w:r>
      <w:r>
        <w:rPr>
          <w:spacing w:val="-2"/>
          <w:sz w:val="24"/>
        </w:rPr>
        <w:t>,</w:t>
      </w:r>
      <w:r>
        <w:rPr>
          <w:rFonts w:ascii="宋体" w:eastAsia="宋体" w:hint="eastAsia"/>
          <w:spacing w:val="-2"/>
          <w:sz w:val="24"/>
        </w:rPr>
        <w:t>这些人在这些事上似乎很有良心</w:t>
      </w:r>
      <w:r>
        <w:rPr>
          <w:spacing w:val="-2"/>
          <w:sz w:val="24"/>
        </w:rPr>
        <w:t>,</w:t>
      </w:r>
      <w:r>
        <w:rPr>
          <w:rFonts w:ascii="宋体" w:eastAsia="宋体" w:hint="eastAsia"/>
          <w:spacing w:val="-2"/>
          <w:sz w:val="24"/>
        </w:rPr>
        <w:t>但当他们看到有人害怕得罪上帝</w:t>
      </w:r>
      <w:r>
        <w:rPr>
          <w:spacing w:val="-2"/>
          <w:sz w:val="24"/>
        </w:rPr>
        <w:t>,</w:t>
      </w:r>
      <w:r>
        <w:rPr>
          <w:rFonts w:ascii="宋体" w:eastAsia="宋体" w:hint="eastAsia"/>
          <w:spacing w:val="-2"/>
          <w:sz w:val="24"/>
        </w:rPr>
        <w:t>不敢做一点点罪的事</w:t>
      </w:r>
      <w:r>
        <w:rPr>
          <w:spacing w:val="-2"/>
          <w:sz w:val="24"/>
        </w:rPr>
        <w:t>,</w:t>
      </w:r>
      <w:r>
        <w:rPr>
          <w:rFonts w:ascii="宋体" w:eastAsia="宋体" w:hint="eastAsia"/>
          <w:spacing w:val="-2"/>
          <w:sz w:val="24"/>
        </w:rPr>
        <w:t>不敢说一句闲话</w:t>
      </w:r>
      <w:r>
        <w:rPr>
          <w:spacing w:val="-2"/>
          <w:sz w:val="24"/>
        </w:rPr>
        <w:t>,</w:t>
      </w:r>
      <w:r>
        <w:rPr>
          <w:rFonts w:ascii="宋体" w:eastAsia="宋体" w:hint="eastAsia"/>
          <w:spacing w:val="-2"/>
          <w:sz w:val="24"/>
        </w:rPr>
        <w:t>不敢像别人那样有罪的快乐</w:t>
      </w:r>
      <w:r>
        <w:rPr>
          <w:spacing w:val="-2"/>
          <w:sz w:val="24"/>
        </w:rPr>
        <w:t>,</w:t>
      </w:r>
      <w:r>
        <w:rPr>
          <w:rFonts w:ascii="宋体" w:eastAsia="宋体" w:hint="eastAsia"/>
          <w:spacing w:val="-2"/>
          <w:sz w:val="24"/>
        </w:rPr>
        <w:t>害怕放纵</w:t>
      </w:r>
      <w:r>
        <w:rPr>
          <w:spacing w:val="-2"/>
          <w:sz w:val="24"/>
        </w:rPr>
        <w:t>,</w:t>
      </w:r>
      <w:r>
        <w:rPr>
          <w:rFonts w:ascii="宋体" w:eastAsia="宋体" w:hint="eastAsia"/>
          <w:spacing w:val="-2"/>
          <w:sz w:val="24"/>
        </w:rPr>
        <w:t>害怕一切小事</w:t>
      </w:r>
      <w:r>
        <w:rPr>
          <w:spacing w:val="-2"/>
          <w:sz w:val="24"/>
        </w:rPr>
        <w:t>(</w:t>
      </w:r>
      <w:r>
        <w:rPr>
          <w:rFonts w:ascii="宋体" w:eastAsia="宋体" w:hint="eastAsia"/>
          <w:spacing w:val="-2"/>
          <w:sz w:val="24"/>
        </w:rPr>
        <w:t>在他们看来</w:t>
      </w:r>
      <w:r>
        <w:rPr>
          <w:spacing w:val="-2"/>
          <w:sz w:val="24"/>
        </w:rPr>
        <w:t>),</w:t>
      </w:r>
      <w:r>
        <w:rPr>
          <w:rFonts w:ascii="宋体" w:eastAsia="宋体" w:hint="eastAsia"/>
          <w:spacing w:val="-2"/>
          <w:sz w:val="24"/>
        </w:rPr>
        <w:t>这些人就会嘲笑他们。</w:t>
      </w:r>
    </w:p>
    <w:p w14:paraId="5DD2025C"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5CB16DD2" w14:textId="77777777" w:rsidR="00EC029C" w:rsidRDefault="00000000">
      <w:pPr>
        <w:spacing w:before="62"/>
        <w:ind w:left="100"/>
        <w:rPr>
          <w:sz w:val="24"/>
        </w:rPr>
      </w:pPr>
      <w:r>
        <w:rPr>
          <w:rFonts w:ascii="宋体" w:eastAsia="宋体" w:hint="eastAsia"/>
          <w:sz w:val="24"/>
        </w:rPr>
        <w:t>这是何等可怕的罪</w:t>
      </w:r>
      <w:r>
        <w:rPr>
          <w:spacing w:val="-10"/>
          <w:sz w:val="24"/>
        </w:rPr>
        <w:t>!</w:t>
      </w:r>
    </w:p>
    <w:p w14:paraId="1DCEE86F" w14:textId="77777777" w:rsidR="00EC029C" w:rsidRDefault="00EC029C">
      <w:pPr>
        <w:pStyle w:val="a3"/>
        <w:spacing w:before="9"/>
        <w:ind w:left="0"/>
        <w:jc w:val="left"/>
        <w:rPr>
          <w:sz w:val="24"/>
        </w:rPr>
      </w:pPr>
    </w:p>
    <w:p w14:paraId="25B7A751" w14:textId="77777777" w:rsidR="00EC029C" w:rsidRDefault="00000000">
      <w:pPr>
        <w:spacing w:before="1" w:line="242" w:lineRule="auto"/>
        <w:ind w:left="100" w:right="375"/>
        <w:rPr>
          <w:sz w:val="24"/>
        </w:rPr>
      </w:pPr>
      <w:r>
        <w:rPr>
          <w:rFonts w:ascii="宋体" w:eastAsia="宋体" w:hint="eastAsia"/>
          <w:spacing w:val="-2"/>
          <w:sz w:val="24"/>
        </w:rPr>
        <w:t>什么</w:t>
      </w:r>
      <w:r>
        <w:rPr>
          <w:spacing w:val="-2"/>
          <w:sz w:val="24"/>
        </w:rPr>
        <w:t>!</w:t>
      </w:r>
      <w:r>
        <w:rPr>
          <w:rFonts w:ascii="宋体" w:eastAsia="宋体" w:hint="eastAsia"/>
          <w:spacing w:val="-2"/>
          <w:sz w:val="24"/>
        </w:rPr>
        <w:t>在小事上强调人的权柄</w:t>
      </w:r>
      <w:r>
        <w:rPr>
          <w:spacing w:val="-2"/>
          <w:sz w:val="24"/>
        </w:rPr>
        <w:t>,</w:t>
      </w:r>
      <w:r>
        <w:rPr>
          <w:rFonts w:ascii="宋体" w:eastAsia="宋体" w:hint="eastAsia"/>
          <w:spacing w:val="-2"/>
          <w:sz w:val="24"/>
        </w:rPr>
        <w:t>却嘲笑那些在小事上谨守上帝权柄的人</w:t>
      </w:r>
      <w:r>
        <w:rPr>
          <w:spacing w:val="-2"/>
          <w:sz w:val="24"/>
        </w:rPr>
        <w:t>!</w:t>
      </w:r>
      <w:r>
        <w:rPr>
          <w:rFonts w:ascii="宋体" w:eastAsia="宋体" w:hint="eastAsia"/>
          <w:spacing w:val="-2"/>
          <w:sz w:val="24"/>
        </w:rPr>
        <w:t>难道人的权柄在小事上有分量</w:t>
      </w:r>
      <w:r>
        <w:rPr>
          <w:spacing w:val="-2"/>
          <w:sz w:val="24"/>
        </w:rPr>
        <w:t>,</w:t>
      </w:r>
      <w:r>
        <w:rPr>
          <w:rFonts w:ascii="宋体" w:eastAsia="宋体" w:hint="eastAsia"/>
          <w:spacing w:val="-2"/>
          <w:sz w:val="24"/>
        </w:rPr>
        <w:t>全能者的权柄在小事上就没有分量吗</w:t>
      </w:r>
      <w:r>
        <w:rPr>
          <w:spacing w:val="-2"/>
          <w:sz w:val="24"/>
        </w:rPr>
        <w:t>?</w:t>
      </w:r>
    </w:p>
    <w:p w14:paraId="119AA2B9" w14:textId="77777777" w:rsidR="00EC029C" w:rsidRDefault="00EC029C">
      <w:pPr>
        <w:pStyle w:val="a3"/>
        <w:spacing w:before="8"/>
        <w:ind w:left="0"/>
        <w:jc w:val="left"/>
        <w:rPr>
          <w:sz w:val="24"/>
        </w:rPr>
      </w:pPr>
    </w:p>
    <w:p w14:paraId="746153F1" w14:textId="77777777" w:rsidR="00EC029C" w:rsidRDefault="00000000">
      <w:pPr>
        <w:spacing w:line="242" w:lineRule="auto"/>
        <w:ind w:left="100" w:right="340"/>
        <w:rPr>
          <w:rFonts w:ascii="宋体" w:eastAsia="宋体"/>
          <w:sz w:val="24"/>
        </w:rPr>
      </w:pPr>
      <w:r>
        <w:rPr>
          <w:rFonts w:ascii="宋体" w:eastAsia="宋体" w:hint="eastAsia"/>
          <w:sz w:val="24"/>
        </w:rPr>
        <w:t>不管他们怎么想</w:t>
      </w:r>
      <w:r>
        <w:rPr>
          <w:spacing w:val="-3"/>
          <w:sz w:val="24"/>
        </w:rPr>
        <w:t>,</w:t>
      </w:r>
      <w:r>
        <w:rPr>
          <w:rFonts w:ascii="宋体" w:eastAsia="宋体" w:hint="eastAsia"/>
          <w:sz w:val="24"/>
        </w:rPr>
        <w:t>弟兄们要继续前进</w:t>
      </w:r>
      <w:r>
        <w:rPr>
          <w:sz w:val="24"/>
        </w:rPr>
        <w:t>,</w:t>
      </w:r>
      <w:r>
        <w:rPr>
          <w:rFonts w:ascii="宋体" w:eastAsia="宋体" w:hint="eastAsia"/>
          <w:sz w:val="24"/>
        </w:rPr>
        <w:t>要在意小事</w:t>
      </w:r>
      <w:r>
        <w:rPr>
          <w:sz w:val="24"/>
        </w:rPr>
        <w:t>,</w:t>
      </w:r>
      <w:r>
        <w:rPr>
          <w:rFonts w:ascii="宋体" w:eastAsia="宋体" w:hint="eastAsia"/>
          <w:sz w:val="24"/>
        </w:rPr>
        <w:t>不要因为听到罪中有如此多的邪恶</w:t>
      </w:r>
      <w:r>
        <w:rPr>
          <w:sz w:val="24"/>
        </w:rPr>
        <w:t>,</w:t>
      </w:r>
      <w:r>
        <w:rPr>
          <w:rFonts w:ascii="宋体" w:eastAsia="宋体" w:hint="eastAsia"/>
          <w:spacing w:val="-6"/>
          <w:sz w:val="24"/>
        </w:rPr>
        <w:t>就称任</w:t>
      </w:r>
      <w:r>
        <w:rPr>
          <w:rFonts w:ascii="宋体" w:eastAsia="宋体" w:hint="eastAsia"/>
          <w:sz w:val="24"/>
        </w:rPr>
        <w:t>何罪为小。要带着罪的邪恶给你内心留下的印象离开。很好</w:t>
      </w:r>
      <w:r>
        <w:rPr>
          <w:spacing w:val="-3"/>
          <w:sz w:val="24"/>
        </w:rPr>
        <w:t>,</w:t>
      </w:r>
      <w:r>
        <w:rPr>
          <w:rFonts w:ascii="宋体" w:eastAsia="宋体" w:hint="eastAsia"/>
          <w:sz w:val="24"/>
        </w:rPr>
        <w:t>通过我所听到的关于罪的邪恶的道理</w:t>
      </w:r>
      <w:r>
        <w:rPr>
          <w:spacing w:val="-3"/>
          <w:sz w:val="24"/>
        </w:rPr>
        <w:t>,</w:t>
      </w:r>
      <w:r>
        <w:rPr>
          <w:rFonts w:ascii="宋体" w:eastAsia="宋体" w:hint="eastAsia"/>
          <w:sz w:val="24"/>
        </w:rPr>
        <w:t>我学会了不把任何罪看作是小事</w:t>
      </w:r>
      <w:r>
        <w:rPr>
          <w:sz w:val="24"/>
        </w:rPr>
        <w:t>,</w:t>
      </w:r>
      <w:r>
        <w:rPr>
          <w:rFonts w:ascii="宋体" w:eastAsia="宋体" w:hint="eastAsia"/>
          <w:sz w:val="24"/>
        </w:rPr>
        <w:t>尽管在世人眼中它再小不过。</w:t>
      </w:r>
    </w:p>
    <w:p w14:paraId="54DE425B" w14:textId="77777777" w:rsidR="00EC029C" w:rsidRDefault="00000000">
      <w:pPr>
        <w:spacing w:before="283" w:line="242" w:lineRule="auto"/>
        <w:ind w:left="100" w:right="345"/>
        <w:jc w:val="both"/>
        <w:rPr>
          <w:sz w:val="24"/>
        </w:rPr>
      </w:pPr>
      <w:r>
        <w:rPr>
          <w:rFonts w:ascii="宋体" w:eastAsia="宋体" w:hint="eastAsia"/>
          <w:spacing w:val="-2"/>
          <w:sz w:val="24"/>
        </w:rPr>
        <w:t>这是罪吗</w:t>
      </w:r>
      <w:r>
        <w:rPr>
          <w:spacing w:val="-2"/>
          <w:sz w:val="24"/>
        </w:rPr>
        <w:t>?</w:t>
      </w:r>
      <w:r>
        <w:rPr>
          <w:rFonts w:ascii="宋体" w:eastAsia="宋体" w:hint="eastAsia"/>
          <w:spacing w:val="-2"/>
          <w:sz w:val="24"/>
        </w:rPr>
        <w:t>如果是</w:t>
      </w:r>
      <w:r>
        <w:rPr>
          <w:spacing w:val="-2"/>
          <w:sz w:val="24"/>
        </w:rPr>
        <w:t>,</w:t>
      </w:r>
      <w:r>
        <w:rPr>
          <w:rFonts w:ascii="宋体" w:eastAsia="宋体" w:hint="eastAsia"/>
          <w:spacing w:val="-2"/>
          <w:sz w:val="24"/>
        </w:rPr>
        <w:t>你就永远不要容忍它</w:t>
      </w:r>
      <w:r>
        <w:rPr>
          <w:spacing w:val="-2"/>
          <w:sz w:val="24"/>
        </w:rPr>
        <w:t>;</w:t>
      </w:r>
      <w:r>
        <w:rPr>
          <w:rFonts w:ascii="宋体" w:eastAsia="宋体" w:hint="eastAsia"/>
          <w:spacing w:val="-2"/>
          <w:sz w:val="24"/>
        </w:rPr>
        <w:t>如果是罪</w:t>
      </w:r>
      <w:r>
        <w:rPr>
          <w:spacing w:val="-2"/>
          <w:sz w:val="24"/>
        </w:rPr>
        <w:t>,</w:t>
      </w:r>
      <w:r>
        <w:rPr>
          <w:rFonts w:ascii="宋体" w:eastAsia="宋体" w:hint="eastAsia"/>
          <w:spacing w:val="-2"/>
          <w:sz w:val="24"/>
        </w:rPr>
        <w:t>就要憎恶它。不要让这样的试探得逞</w:t>
      </w:r>
      <w:r>
        <w:rPr>
          <w:spacing w:val="-2"/>
          <w:sz w:val="24"/>
        </w:rPr>
        <w:t>:"</w:t>
      </w:r>
      <w:r>
        <w:rPr>
          <w:rFonts w:ascii="宋体" w:eastAsia="宋体" w:hint="eastAsia"/>
          <w:spacing w:val="-2"/>
          <w:sz w:val="24"/>
        </w:rPr>
        <w:t>什么</w:t>
      </w:r>
      <w:r>
        <w:rPr>
          <w:spacing w:val="-2"/>
          <w:sz w:val="24"/>
        </w:rPr>
        <w:t>?</w:t>
      </w:r>
      <w:r>
        <w:rPr>
          <w:rFonts w:ascii="宋体" w:eastAsia="宋体" w:hint="eastAsia"/>
          <w:spacing w:val="-2"/>
          <w:sz w:val="24"/>
        </w:rPr>
        <w:t>你不做这个</w:t>
      </w:r>
      <w:r>
        <w:rPr>
          <w:spacing w:val="-2"/>
          <w:sz w:val="24"/>
        </w:rPr>
        <w:t>,</w:t>
      </w:r>
      <w:r>
        <w:rPr>
          <w:rFonts w:ascii="宋体" w:eastAsia="宋体" w:hint="eastAsia"/>
          <w:spacing w:val="-2"/>
          <w:sz w:val="24"/>
        </w:rPr>
        <w:t>你可以做更坏的事</w:t>
      </w:r>
      <w:r>
        <w:rPr>
          <w:spacing w:val="-2"/>
          <w:sz w:val="24"/>
        </w:rPr>
        <w:t>?"</w:t>
      </w:r>
      <w:r>
        <w:rPr>
          <w:rFonts w:ascii="宋体" w:eastAsia="宋体" w:hint="eastAsia"/>
          <w:spacing w:val="-2"/>
          <w:sz w:val="24"/>
        </w:rPr>
        <w:t>我要劝诫那些虔诚敬虔、确实很在意小罪的人</w:t>
      </w:r>
      <w:r>
        <w:rPr>
          <w:spacing w:val="-2"/>
          <w:sz w:val="24"/>
        </w:rPr>
        <w:t>,</w:t>
      </w:r>
      <w:r>
        <w:rPr>
          <w:rFonts w:ascii="宋体" w:eastAsia="宋体" w:hint="eastAsia"/>
          <w:spacing w:val="-2"/>
          <w:sz w:val="24"/>
        </w:rPr>
        <w:t>你们很在意小事是对的</w:t>
      </w:r>
      <w:r>
        <w:rPr>
          <w:spacing w:val="-2"/>
          <w:sz w:val="24"/>
        </w:rPr>
        <w:t>,</w:t>
      </w:r>
      <w:r>
        <w:rPr>
          <w:rFonts w:ascii="宋体" w:eastAsia="宋体" w:hint="eastAsia"/>
          <w:spacing w:val="-2"/>
          <w:sz w:val="24"/>
        </w:rPr>
        <w:t>因为罪中有如此多的邪恶。因此</w:t>
      </w:r>
      <w:r>
        <w:rPr>
          <w:spacing w:val="-2"/>
          <w:sz w:val="24"/>
        </w:rPr>
        <w:t>,</w:t>
      </w:r>
    </w:p>
    <w:p w14:paraId="6DA475FF" w14:textId="77777777" w:rsidR="00EC029C" w:rsidRDefault="00EC029C">
      <w:pPr>
        <w:pStyle w:val="a3"/>
        <w:spacing w:before="10"/>
        <w:ind w:left="0"/>
        <w:jc w:val="left"/>
        <w:rPr>
          <w:sz w:val="24"/>
        </w:rPr>
      </w:pPr>
    </w:p>
    <w:p w14:paraId="594FA8C7" w14:textId="77777777" w:rsidR="00EC029C" w:rsidRDefault="00000000">
      <w:pPr>
        <w:spacing w:line="242" w:lineRule="auto"/>
        <w:ind w:left="100" w:right="405"/>
        <w:rPr>
          <w:sz w:val="24"/>
        </w:rPr>
      </w:pPr>
      <w:r>
        <w:rPr>
          <w:rFonts w:ascii="宋体" w:eastAsia="宋体" w:hint="eastAsia"/>
          <w:spacing w:val="-2"/>
          <w:sz w:val="24"/>
        </w:rPr>
        <w:t>第一点劝诫是</w:t>
      </w:r>
      <w:r>
        <w:rPr>
          <w:spacing w:val="-2"/>
          <w:sz w:val="24"/>
        </w:rPr>
        <w:t>,</w:t>
      </w:r>
      <w:r>
        <w:rPr>
          <w:rFonts w:ascii="宋体" w:eastAsia="宋体" w:hint="eastAsia"/>
          <w:spacing w:val="-2"/>
          <w:sz w:val="24"/>
        </w:rPr>
        <w:t>务必在这方面行事为人要正直</w:t>
      </w:r>
      <w:r>
        <w:rPr>
          <w:spacing w:val="-2"/>
          <w:sz w:val="24"/>
        </w:rPr>
        <w:t>,</w:t>
      </w:r>
      <w:r>
        <w:rPr>
          <w:rFonts w:ascii="宋体" w:eastAsia="宋体" w:hint="eastAsia"/>
          <w:spacing w:val="-2"/>
          <w:sz w:val="24"/>
        </w:rPr>
        <w:t>你们似乎很在意一些小事</w:t>
      </w:r>
      <w:r>
        <w:rPr>
          <w:spacing w:val="-2"/>
          <w:sz w:val="24"/>
        </w:rPr>
        <w:t>,</w:t>
      </w:r>
      <w:r>
        <w:rPr>
          <w:rFonts w:ascii="宋体" w:eastAsia="宋体" w:hint="eastAsia"/>
          <w:spacing w:val="-2"/>
          <w:sz w:val="24"/>
        </w:rPr>
        <w:t>那么就要在意一切事。不要让世人观察你们的行为</w:t>
      </w:r>
      <w:r>
        <w:rPr>
          <w:spacing w:val="-2"/>
          <w:sz w:val="24"/>
        </w:rPr>
        <w:t>,</w:t>
      </w:r>
      <w:r>
        <w:rPr>
          <w:rFonts w:ascii="宋体" w:eastAsia="宋体" w:hint="eastAsia"/>
          <w:spacing w:val="-2"/>
          <w:sz w:val="24"/>
        </w:rPr>
        <w:t>发现你们犯错</w:t>
      </w:r>
      <w:r>
        <w:rPr>
          <w:spacing w:val="-2"/>
          <w:sz w:val="24"/>
        </w:rPr>
        <w:t>,</w:t>
      </w:r>
      <w:r>
        <w:rPr>
          <w:rFonts w:ascii="宋体" w:eastAsia="宋体" w:hint="eastAsia"/>
          <w:spacing w:val="-2"/>
          <w:sz w:val="24"/>
        </w:rPr>
        <w:t>有正当理由说</w:t>
      </w:r>
      <w:r>
        <w:rPr>
          <w:spacing w:val="-2"/>
          <w:sz w:val="24"/>
        </w:rPr>
        <w:t>:"</w:t>
      </w:r>
      <w:r>
        <w:rPr>
          <w:rFonts w:ascii="宋体" w:eastAsia="宋体" w:hint="eastAsia"/>
          <w:spacing w:val="-2"/>
          <w:sz w:val="24"/>
        </w:rPr>
        <w:t>这些人在小事上似乎很迷信</w:t>
      </w:r>
      <w:r>
        <w:rPr>
          <w:spacing w:val="-2"/>
          <w:sz w:val="24"/>
        </w:rPr>
        <w:t>,</w:t>
      </w:r>
      <w:r>
        <w:rPr>
          <w:rFonts w:ascii="宋体" w:eastAsia="宋体" w:hint="eastAsia"/>
          <w:spacing w:val="-2"/>
          <w:sz w:val="24"/>
        </w:rPr>
        <w:t>但在其他方面</w:t>
      </w:r>
      <w:r>
        <w:rPr>
          <w:spacing w:val="-2"/>
          <w:sz w:val="24"/>
        </w:rPr>
        <w:t>,</w:t>
      </w:r>
      <w:r>
        <w:rPr>
          <w:rFonts w:ascii="宋体" w:eastAsia="宋体" w:hint="eastAsia"/>
          <w:spacing w:val="-2"/>
          <w:sz w:val="24"/>
        </w:rPr>
        <w:t>他们给自己足够的自由。</w:t>
      </w:r>
      <w:r>
        <w:rPr>
          <w:spacing w:val="-2"/>
          <w:sz w:val="24"/>
        </w:rPr>
        <w:t>"</w:t>
      </w:r>
      <w:r>
        <w:rPr>
          <w:rFonts w:ascii="宋体" w:eastAsia="宋体" w:hint="eastAsia"/>
          <w:spacing w:val="-2"/>
          <w:sz w:val="24"/>
        </w:rPr>
        <w:t>他们说</w:t>
      </w:r>
      <w:r>
        <w:rPr>
          <w:spacing w:val="-2"/>
          <w:sz w:val="24"/>
        </w:rPr>
        <w:t>:"</w:t>
      </w:r>
      <w:r>
        <w:rPr>
          <w:rFonts w:ascii="宋体" w:eastAsia="宋体" w:hint="eastAsia"/>
          <w:spacing w:val="-2"/>
          <w:sz w:val="24"/>
        </w:rPr>
        <w:t>虽然他们不说脏话</w:t>
      </w:r>
      <w:r>
        <w:rPr>
          <w:spacing w:val="-2"/>
          <w:sz w:val="24"/>
        </w:rPr>
        <w:t>,</w:t>
      </w:r>
      <w:r>
        <w:rPr>
          <w:rFonts w:ascii="宋体" w:eastAsia="宋体" w:hint="eastAsia"/>
          <w:spacing w:val="-2"/>
          <w:sz w:val="24"/>
        </w:rPr>
        <w:t>但他们会说谎。</w:t>
      </w:r>
      <w:r>
        <w:rPr>
          <w:spacing w:val="-2"/>
          <w:sz w:val="24"/>
        </w:rPr>
        <w:t>"</w:t>
      </w:r>
    </w:p>
    <w:p w14:paraId="600ABEEC" w14:textId="77777777" w:rsidR="00EC029C" w:rsidRDefault="00EC029C">
      <w:pPr>
        <w:pStyle w:val="a3"/>
        <w:spacing w:before="10"/>
        <w:ind w:left="0"/>
        <w:jc w:val="left"/>
        <w:rPr>
          <w:sz w:val="24"/>
        </w:rPr>
      </w:pPr>
    </w:p>
    <w:p w14:paraId="174B3B67" w14:textId="77777777" w:rsidR="00EC029C" w:rsidRDefault="00000000">
      <w:pPr>
        <w:spacing w:line="242" w:lineRule="auto"/>
        <w:ind w:left="100" w:right="405"/>
        <w:rPr>
          <w:rFonts w:ascii="宋体" w:eastAsia="宋体"/>
          <w:sz w:val="24"/>
        </w:rPr>
      </w:pPr>
      <w:r>
        <w:rPr>
          <w:rFonts w:ascii="宋体" w:eastAsia="宋体" w:hint="eastAsia"/>
          <w:spacing w:val="-2"/>
          <w:sz w:val="24"/>
        </w:rPr>
        <w:t>世人有时出于恶意</w:t>
      </w:r>
      <w:r>
        <w:rPr>
          <w:spacing w:val="-2"/>
          <w:sz w:val="24"/>
        </w:rPr>
        <w:t>,</w:t>
      </w:r>
      <w:r>
        <w:rPr>
          <w:rFonts w:ascii="宋体" w:eastAsia="宋体" w:hint="eastAsia"/>
          <w:spacing w:val="-2"/>
          <w:sz w:val="24"/>
        </w:rPr>
        <w:t>对信仰作出这样的诽谤。但我奉主的名对你们说</w:t>
      </w:r>
      <w:r>
        <w:rPr>
          <w:spacing w:val="-2"/>
          <w:sz w:val="24"/>
        </w:rPr>
        <w:t>,</w:t>
      </w:r>
      <w:r>
        <w:rPr>
          <w:rFonts w:ascii="宋体" w:eastAsia="宋体" w:hint="eastAsia"/>
          <w:spacing w:val="-2"/>
          <w:sz w:val="24"/>
        </w:rPr>
        <w:t>要谨慎</w:t>
      </w:r>
      <w:r>
        <w:rPr>
          <w:spacing w:val="-2"/>
          <w:sz w:val="24"/>
        </w:rPr>
        <w:t>,</w:t>
      </w:r>
      <w:r>
        <w:rPr>
          <w:rFonts w:ascii="宋体" w:eastAsia="宋体" w:hint="eastAsia"/>
          <w:spacing w:val="-2"/>
          <w:sz w:val="24"/>
        </w:rPr>
        <w:t>不要给世人留下这样说的机会</w:t>
      </w:r>
      <w:r>
        <w:rPr>
          <w:spacing w:val="-2"/>
          <w:sz w:val="24"/>
        </w:rPr>
        <w:t>;</w:t>
      </w:r>
      <w:r>
        <w:rPr>
          <w:rFonts w:ascii="宋体" w:eastAsia="宋体" w:hint="eastAsia"/>
          <w:spacing w:val="-2"/>
          <w:sz w:val="24"/>
        </w:rPr>
        <w:t>不要让他们说</w:t>
      </w:r>
      <w:r>
        <w:rPr>
          <w:spacing w:val="-2"/>
          <w:sz w:val="24"/>
        </w:rPr>
        <w:t>,</w:t>
      </w:r>
      <w:r>
        <w:rPr>
          <w:rFonts w:ascii="宋体" w:eastAsia="宋体" w:hint="eastAsia"/>
          <w:spacing w:val="-2"/>
          <w:sz w:val="24"/>
        </w:rPr>
        <w:t>这些人在仪式上如此迷信</w:t>
      </w:r>
      <w:r>
        <w:rPr>
          <w:spacing w:val="-2"/>
          <w:sz w:val="24"/>
        </w:rPr>
        <w:t>,</w:t>
      </w:r>
      <w:r>
        <w:rPr>
          <w:rFonts w:ascii="宋体" w:eastAsia="宋体" w:hint="eastAsia"/>
          <w:spacing w:val="-2"/>
          <w:sz w:val="24"/>
        </w:rPr>
        <w:t>在这些事上如此挑剔</w:t>
      </w:r>
      <w:r>
        <w:rPr>
          <w:spacing w:val="-2"/>
          <w:sz w:val="24"/>
        </w:rPr>
        <w:t>;</w:t>
      </w:r>
      <w:r>
        <w:rPr>
          <w:rFonts w:ascii="宋体" w:eastAsia="宋体" w:hint="eastAsia"/>
          <w:spacing w:val="-2"/>
          <w:sz w:val="24"/>
        </w:rPr>
        <w:t>当然</w:t>
      </w:r>
      <w:r>
        <w:rPr>
          <w:spacing w:val="-2"/>
          <w:sz w:val="24"/>
        </w:rPr>
        <w:t>,</w:t>
      </w:r>
      <w:r>
        <w:rPr>
          <w:rFonts w:ascii="宋体" w:eastAsia="宋体" w:hint="eastAsia"/>
          <w:spacing w:val="-2"/>
          <w:sz w:val="24"/>
        </w:rPr>
        <w:t>我们必须如此</w:t>
      </w:r>
      <w:r>
        <w:rPr>
          <w:spacing w:val="-2"/>
          <w:sz w:val="24"/>
        </w:rPr>
        <w:t>,</w:t>
      </w:r>
      <w:r>
        <w:rPr>
          <w:rFonts w:ascii="宋体" w:eastAsia="宋体" w:hint="eastAsia"/>
          <w:spacing w:val="-2"/>
          <w:sz w:val="24"/>
        </w:rPr>
        <w:t>因为上帝是忌邪的上帝</w:t>
      </w:r>
      <w:r>
        <w:rPr>
          <w:spacing w:val="-2"/>
          <w:sz w:val="24"/>
        </w:rPr>
        <w:t>,</w:t>
      </w:r>
      <w:r>
        <w:rPr>
          <w:rFonts w:ascii="宋体" w:eastAsia="宋体" w:hint="eastAsia"/>
          <w:spacing w:val="-2"/>
          <w:sz w:val="24"/>
        </w:rPr>
        <w:t>如果我们在任何事上都凭良心行事</w:t>
      </w:r>
      <w:r>
        <w:rPr>
          <w:spacing w:val="-2"/>
          <w:sz w:val="24"/>
        </w:rPr>
        <w:t>,</w:t>
      </w:r>
      <w:r>
        <w:rPr>
          <w:rFonts w:ascii="宋体" w:eastAsia="宋体" w:hint="eastAsia"/>
          <w:spacing w:val="-2"/>
          <w:sz w:val="24"/>
        </w:rPr>
        <w:t>我们就必须在敬拜他的事上凭良心行事</w:t>
      </w:r>
      <w:r>
        <w:rPr>
          <w:spacing w:val="-2"/>
          <w:sz w:val="24"/>
        </w:rPr>
        <w:t>;</w:t>
      </w:r>
      <w:r>
        <w:rPr>
          <w:rFonts w:ascii="宋体" w:eastAsia="宋体" w:hint="eastAsia"/>
          <w:spacing w:val="-2"/>
          <w:sz w:val="24"/>
        </w:rPr>
        <w:t>但你们更需要谨慎</w:t>
      </w:r>
      <w:r>
        <w:rPr>
          <w:spacing w:val="-2"/>
          <w:sz w:val="24"/>
        </w:rPr>
        <w:t>,</w:t>
      </w:r>
      <w:r>
        <w:rPr>
          <w:rFonts w:ascii="宋体" w:eastAsia="宋体" w:hint="eastAsia"/>
          <w:spacing w:val="-3"/>
          <w:sz w:val="24"/>
        </w:rPr>
        <w:t>不要让他们发现你们在所做的每一件事上都有错。</w:t>
      </w:r>
    </w:p>
    <w:p w14:paraId="3C32A5D3" w14:textId="77777777" w:rsidR="00EC029C" w:rsidRDefault="00000000">
      <w:pPr>
        <w:spacing w:before="282" w:line="242" w:lineRule="auto"/>
        <w:ind w:left="100" w:right="393"/>
        <w:jc w:val="both"/>
        <w:rPr>
          <w:sz w:val="24"/>
        </w:rPr>
      </w:pPr>
      <w:r>
        <w:rPr>
          <w:rFonts w:ascii="宋体" w:eastAsia="宋体" w:hint="eastAsia"/>
          <w:spacing w:val="-2"/>
          <w:sz w:val="24"/>
        </w:rPr>
        <w:t>你们这些仆人</w:t>
      </w:r>
      <w:r>
        <w:rPr>
          <w:spacing w:val="-2"/>
          <w:sz w:val="24"/>
        </w:rPr>
        <w:t>,</w:t>
      </w:r>
      <w:r>
        <w:rPr>
          <w:rFonts w:ascii="宋体" w:eastAsia="宋体" w:hint="eastAsia"/>
          <w:spacing w:val="-2"/>
          <w:sz w:val="24"/>
        </w:rPr>
        <w:t>也许你们这些年轻人会追问上帝的敬拜</w:t>
      </w:r>
      <w:r>
        <w:rPr>
          <w:spacing w:val="-2"/>
          <w:sz w:val="24"/>
        </w:rPr>
        <w:t>;</w:t>
      </w:r>
      <w:r>
        <w:rPr>
          <w:rFonts w:ascii="宋体" w:eastAsia="宋体" w:hint="eastAsia"/>
          <w:spacing w:val="-2"/>
          <w:sz w:val="24"/>
        </w:rPr>
        <w:t>上帝激发年轻人追问上帝真正的敬拜方式</w:t>
      </w:r>
      <w:r>
        <w:rPr>
          <w:spacing w:val="-2"/>
          <w:sz w:val="24"/>
        </w:rPr>
        <w:t>,</w:t>
      </w:r>
      <w:r>
        <w:rPr>
          <w:rFonts w:ascii="宋体" w:eastAsia="宋体" w:hint="eastAsia"/>
          <w:spacing w:val="-2"/>
          <w:sz w:val="24"/>
        </w:rPr>
        <w:t>而不是像你们的祖先那样在无知中敬拜上帝</w:t>
      </w:r>
      <w:r>
        <w:rPr>
          <w:spacing w:val="-2"/>
          <w:sz w:val="24"/>
        </w:rPr>
        <w:t>,</w:t>
      </w:r>
      <w:r>
        <w:rPr>
          <w:rFonts w:ascii="宋体" w:eastAsia="宋体" w:hint="eastAsia"/>
          <w:spacing w:val="-2"/>
          <w:sz w:val="24"/>
        </w:rPr>
        <w:t>这是上帝的大怜悯</w:t>
      </w:r>
      <w:r>
        <w:rPr>
          <w:spacing w:val="-2"/>
          <w:sz w:val="24"/>
        </w:rPr>
        <w:t>;</w:t>
      </w:r>
      <w:r>
        <w:rPr>
          <w:rFonts w:ascii="宋体" w:eastAsia="宋体" w:hint="eastAsia"/>
          <w:spacing w:val="-2"/>
          <w:sz w:val="24"/>
        </w:rPr>
        <w:t>你们的祖先接受了他们所住的教区的每一个习俗或做法</w:t>
      </w:r>
      <w:r>
        <w:rPr>
          <w:spacing w:val="-2"/>
          <w:sz w:val="24"/>
        </w:rPr>
        <w:t>;</w:t>
      </w:r>
    </w:p>
    <w:p w14:paraId="7E106D76" w14:textId="77777777" w:rsidR="00EC029C" w:rsidRDefault="00EC029C">
      <w:pPr>
        <w:pStyle w:val="a3"/>
        <w:spacing w:before="7"/>
        <w:ind w:left="0"/>
        <w:jc w:val="left"/>
        <w:rPr>
          <w:sz w:val="24"/>
        </w:rPr>
      </w:pPr>
    </w:p>
    <w:p w14:paraId="57443197" w14:textId="77777777" w:rsidR="00EC029C" w:rsidRDefault="00000000">
      <w:pPr>
        <w:spacing w:line="242" w:lineRule="auto"/>
        <w:ind w:left="100" w:right="393"/>
        <w:jc w:val="both"/>
        <w:rPr>
          <w:rFonts w:ascii="宋体" w:eastAsia="宋体"/>
          <w:sz w:val="24"/>
        </w:rPr>
      </w:pPr>
      <w:r>
        <w:rPr>
          <w:rFonts w:ascii="宋体" w:eastAsia="宋体" w:hint="eastAsia"/>
          <w:spacing w:val="-2"/>
          <w:sz w:val="24"/>
        </w:rPr>
        <w:t>因为许多人的做法</w:t>
      </w:r>
      <w:r>
        <w:rPr>
          <w:spacing w:val="-2"/>
          <w:sz w:val="24"/>
        </w:rPr>
        <w:t>,</w:t>
      </w:r>
      <w:r>
        <w:rPr>
          <w:rFonts w:ascii="宋体" w:eastAsia="宋体" w:hint="eastAsia"/>
          <w:spacing w:val="-2"/>
          <w:sz w:val="24"/>
        </w:rPr>
        <w:t>或权威的命令</w:t>
      </w:r>
      <w:r>
        <w:rPr>
          <w:spacing w:val="-2"/>
          <w:sz w:val="24"/>
        </w:rPr>
        <w:t>,</w:t>
      </w:r>
      <w:r>
        <w:rPr>
          <w:rFonts w:ascii="宋体" w:eastAsia="宋体" w:hint="eastAsia"/>
          <w:spacing w:val="-2"/>
          <w:sz w:val="24"/>
        </w:rPr>
        <w:t>当然不能使没有圣经根据的事成为合法。也许现在许多年轻人开始追问上帝的道路</w:t>
      </w:r>
      <w:r>
        <w:rPr>
          <w:spacing w:val="-2"/>
          <w:sz w:val="24"/>
        </w:rPr>
        <w:t>;</w:t>
      </w:r>
      <w:r>
        <w:rPr>
          <w:rFonts w:ascii="宋体" w:eastAsia="宋体" w:hint="eastAsia"/>
          <w:spacing w:val="-2"/>
          <w:sz w:val="24"/>
        </w:rPr>
        <w:t>也许你们的主人、父母</w:t>
      </w:r>
      <w:r>
        <w:rPr>
          <w:spacing w:val="-2"/>
          <w:sz w:val="24"/>
        </w:rPr>
        <w:t>,</w:t>
      </w:r>
      <w:r>
        <w:rPr>
          <w:rFonts w:ascii="宋体" w:eastAsia="宋体" w:hint="eastAsia"/>
          <w:spacing w:val="-2"/>
          <w:sz w:val="24"/>
        </w:rPr>
        <w:t>或者丈夫会生气、恼怒</w:t>
      </w:r>
      <w:r>
        <w:rPr>
          <w:spacing w:val="-2"/>
          <w:sz w:val="24"/>
        </w:rPr>
        <w:t>,</w:t>
      </w:r>
      <w:r>
        <w:rPr>
          <w:rFonts w:ascii="宋体" w:eastAsia="宋体" w:hint="eastAsia"/>
          <w:spacing w:val="-2"/>
          <w:sz w:val="24"/>
        </w:rPr>
        <w:t>想知道你们怎么了</w:t>
      </w:r>
      <w:r>
        <w:rPr>
          <w:spacing w:val="-2"/>
          <w:sz w:val="24"/>
        </w:rPr>
        <w:t>,</w:t>
      </w:r>
      <w:r>
        <w:rPr>
          <w:rFonts w:ascii="宋体" w:eastAsia="宋体" w:hint="eastAsia"/>
          <w:spacing w:val="-2"/>
          <w:sz w:val="24"/>
        </w:rPr>
        <w:t>因为你们在这些事上变得如此迷信。</w:t>
      </w:r>
    </w:p>
    <w:p w14:paraId="6E2F5315" w14:textId="77777777" w:rsidR="00EC029C" w:rsidRDefault="00000000">
      <w:pPr>
        <w:spacing w:before="283" w:line="242" w:lineRule="auto"/>
        <w:ind w:left="100" w:right="393"/>
        <w:jc w:val="both"/>
        <w:rPr>
          <w:rFonts w:ascii="宋体" w:eastAsia="宋体"/>
          <w:sz w:val="24"/>
        </w:rPr>
      </w:pPr>
      <w:r>
        <w:rPr>
          <w:rFonts w:ascii="宋体" w:eastAsia="宋体" w:hint="eastAsia"/>
          <w:spacing w:val="-2"/>
          <w:sz w:val="24"/>
        </w:rPr>
        <w:t>现在我说</w:t>
      </w:r>
      <w:r>
        <w:rPr>
          <w:spacing w:val="-2"/>
          <w:sz w:val="24"/>
        </w:rPr>
        <w:t>,</w:t>
      </w:r>
      <w:r>
        <w:rPr>
          <w:rFonts w:ascii="宋体" w:eastAsia="宋体" w:hint="eastAsia"/>
          <w:spacing w:val="-2"/>
          <w:sz w:val="24"/>
        </w:rPr>
        <w:t>你们需要在主人家里非常准确</w:t>
      </w:r>
      <w:r>
        <w:rPr>
          <w:spacing w:val="-2"/>
          <w:sz w:val="24"/>
        </w:rPr>
        <w:t>,</w:t>
      </w:r>
      <w:r>
        <w:rPr>
          <w:rFonts w:ascii="宋体" w:eastAsia="宋体" w:hint="eastAsia"/>
          <w:spacing w:val="-2"/>
          <w:sz w:val="24"/>
        </w:rPr>
        <w:t>不要让他们发现你们在其他事情上犯错</w:t>
      </w:r>
      <w:r>
        <w:rPr>
          <w:spacing w:val="-2"/>
          <w:sz w:val="24"/>
        </w:rPr>
        <w:t>;</w:t>
      </w:r>
      <w:r>
        <w:rPr>
          <w:rFonts w:ascii="宋体" w:eastAsia="宋体" w:hint="eastAsia"/>
          <w:spacing w:val="-2"/>
          <w:sz w:val="24"/>
        </w:rPr>
        <w:t>你们这些妻子需要非常准确</w:t>
      </w:r>
      <w:r>
        <w:rPr>
          <w:spacing w:val="-2"/>
          <w:sz w:val="24"/>
        </w:rPr>
        <w:t>,</w:t>
      </w:r>
      <w:r>
        <w:rPr>
          <w:rFonts w:ascii="宋体" w:eastAsia="宋体" w:hint="eastAsia"/>
          <w:spacing w:val="-2"/>
          <w:sz w:val="24"/>
        </w:rPr>
        <w:t>不要让你们的丈夫发现你们在其他事情上有错</w:t>
      </w:r>
      <w:r>
        <w:rPr>
          <w:spacing w:val="-2"/>
          <w:sz w:val="24"/>
        </w:rPr>
        <w:t>;</w:t>
      </w:r>
      <w:r>
        <w:rPr>
          <w:rFonts w:ascii="宋体" w:eastAsia="宋体" w:hint="eastAsia"/>
          <w:spacing w:val="-2"/>
          <w:sz w:val="24"/>
        </w:rPr>
        <w:t>你们这些孩子需要非常尊重你们的父母</w:t>
      </w:r>
      <w:r>
        <w:rPr>
          <w:spacing w:val="-2"/>
          <w:sz w:val="24"/>
        </w:rPr>
        <w:t>,</w:t>
      </w:r>
      <w:r>
        <w:rPr>
          <w:rFonts w:ascii="宋体" w:eastAsia="宋体" w:hint="eastAsia"/>
          <w:spacing w:val="-2"/>
          <w:sz w:val="24"/>
        </w:rPr>
        <w:t>尽你们对他们的本分</w:t>
      </w:r>
      <w:r>
        <w:rPr>
          <w:spacing w:val="-2"/>
          <w:sz w:val="24"/>
        </w:rPr>
        <w:t>,</w:t>
      </w:r>
      <w:r>
        <w:rPr>
          <w:rFonts w:ascii="宋体" w:eastAsia="宋体" w:hint="eastAsia"/>
          <w:spacing w:val="-2"/>
          <w:sz w:val="24"/>
        </w:rPr>
        <w:t>因为他们更容易察觉到你们在对他们尽本分的事上有任何失误</w:t>
      </w:r>
      <w:r>
        <w:rPr>
          <w:spacing w:val="-2"/>
          <w:sz w:val="24"/>
        </w:rPr>
        <w:t>,</w:t>
      </w:r>
      <w:r>
        <w:rPr>
          <w:rFonts w:ascii="宋体" w:eastAsia="宋体" w:hint="eastAsia"/>
          <w:spacing w:val="-2"/>
          <w:sz w:val="24"/>
        </w:rPr>
        <w:t>而不是在敬拜上帝的事上</w:t>
      </w:r>
      <w:r>
        <w:rPr>
          <w:spacing w:val="-2"/>
          <w:sz w:val="24"/>
        </w:rPr>
        <w:t>;</w:t>
      </w:r>
      <w:r>
        <w:rPr>
          <w:rFonts w:ascii="宋体" w:eastAsia="宋体" w:hint="eastAsia"/>
          <w:spacing w:val="-2"/>
          <w:sz w:val="24"/>
        </w:rPr>
        <w:t>他们知道上帝要你们履行那些本分。</w:t>
      </w:r>
    </w:p>
    <w:p w14:paraId="289335AE" w14:textId="77777777" w:rsidR="00EC029C" w:rsidRDefault="00000000">
      <w:pPr>
        <w:spacing w:before="284" w:line="242" w:lineRule="auto"/>
        <w:ind w:left="100" w:right="471"/>
        <w:jc w:val="both"/>
        <w:rPr>
          <w:rFonts w:ascii="宋体" w:eastAsia="宋体"/>
          <w:sz w:val="24"/>
        </w:rPr>
      </w:pPr>
      <w:r>
        <w:rPr>
          <w:rFonts w:ascii="宋体" w:eastAsia="宋体" w:hint="eastAsia"/>
          <w:spacing w:val="-2"/>
          <w:sz w:val="24"/>
        </w:rPr>
        <w:t>现在</w:t>
      </w:r>
      <w:r>
        <w:rPr>
          <w:spacing w:val="-2"/>
          <w:sz w:val="24"/>
        </w:rPr>
        <w:t>,</w:t>
      </w:r>
      <w:r>
        <w:rPr>
          <w:rFonts w:ascii="宋体" w:eastAsia="宋体" w:hint="eastAsia"/>
          <w:spacing w:val="-2"/>
          <w:sz w:val="24"/>
        </w:rPr>
        <w:t>如果你们不能参与你们的主人所做的那些迷信的做法。如果这些仆人在服侍上不忠心</w:t>
      </w:r>
      <w:r>
        <w:rPr>
          <w:spacing w:val="-2"/>
          <w:sz w:val="24"/>
        </w:rPr>
        <w:t>,</w:t>
      </w:r>
      <w:r>
        <w:rPr>
          <w:rFonts w:ascii="宋体" w:eastAsia="宋体" w:hint="eastAsia"/>
          <w:spacing w:val="-2"/>
          <w:sz w:val="24"/>
        </w:rPr>
        <w:t>粗心大意</w:t>
      </w:r>
      <w:r>
        <w:rPr>
          <w:spacing w:val="-2"/>
          <w:sz w:val="24"/>
        </w:rPr>
        <w:t>,</w:t>
      </w:r>
      <w:r>
        <w:rPr>
          <w:rFonts w:ascii="宋体" w:eastAsia="宋体" w:hint="eastAsia"/>
          <w:spacing w:val="-2"/>
          <w:sz w:val="24"/>
        </w:rPr>
        <w:t>固执己见</w:t>
      </w:r>
      <w:r>
        <w:rPr>
          <w:spacing w:val="-2"/>
          <w:sz w:val="24"/>
        </w:rPr>
        <w:t>,</w:t>
      </w:r>
      <w:r>
        <w:rPr>
          <w:rFonts w:ascii="宋体" w:eastAsia="宋体" w:hint="eastAsia"/>
          <w:spacing w:val="-2"/>
          <w:sz w:val="24"/>
        </w:rPr>
        <w:t>态度强硬</w:t>
      </w:r>
      <w:r>
        <w:rPr>
          <w:spacing w:val="-2"/>
          <w:sz w:val="24"/>
        </w:rPr>
        <w:t>:</w:t>
      </w:r>
      <w:r>
        <w:rPr>
          <w:rFonts w:ascii="宋体" w:eastAsia="宋体" w:hint="eastAsia"/>
          <w:spacing w:val="-2"/>
          <w:sz w:val="24"/>
        </w:rPr>
        <w:t>这将如何使他们的主人对这种敬拜方式更加刚硬</w:t>
      </w:r>
      <w:r>
        <w:rPr>
          <w:spacing w:val="-2"/>
          <w:sz w:val="24"/>
        </w:rPr>
        <w:t>,</w:t>
      </w:r>
      <w:r>
        <w:rPr>
          <w:rFonts w:ascii="宋体" w:eastAsia="宋体" w:hint="eastAsia"/>
          <w:spacing w:val="-2"/>
          <w:sz w:val="24"/>
        </w:rPr>
        <w:t>使他们的心对仆人更加刚硬</w:t>
      </w:r>
      <w:r>
        <w:rPr>
          <w:spacing w:val="-2"/>
          <w:sz w:val="24"/>
        </w:rPr>
        <w:t>?</w:t>
      </w:r>
      <w:r>
        <w:rPr>
          <w:rFonts w:ascii="宋体" w:eastAsia="宋体" w:hint="eastAsia"/>
          <w:spacing w:val="-2"/>
          <w:sz w:val="24"/>
        </w:rPr>
        <w:t>什么</w:t>
      </w:r>
      <w:r>
        <w:rPr>
          <w:spacing w:val="-2"/>
          <w:sz w:val="24"/>
        </w:rPr>
        <w:t>?</w:t>
      </w:r>
      <w:r>
        <w:rPr>
          <w:rFonts w:ascii="宋体" w:eastAsia="宋体" w:hint="eastAsia"/>
          <w:spacing w:val="-2"/>
          <w:sz w:val="24"/>
        </w:rPr>
        <w:t>你因为迷信是罪就很在意</w:t>
      </w:r>
      <w:r>
        <w:rPr>
          <w:spacing w:val="-2"/>
          <w:sz w:val="24"/>
        </w:rPr>
        <w:t>,</w:t>
      </w:r>
      <w:r>
        <w:rPr>
          <w:rFonts w:ascii="宋体" w:eastAsia="宋体" w:hint="eastAsia"/>
          <w:spacing w:val="-2"/>
          <w:sz w:val="24"/>
        </w:rPr>
        <w:t>而不忠心、固执、态度强硬难道不是罪吗</w:t>
      </w:r>
      <w:r>
        <w:rPr>
          <w:spacing w:val="-2"/>
          <w:sz w:val="24"/>
        </w:rPr>
        <w:t>?</w:t>
      </w:r>
      <w:r>
        <w:rPr>
          <w:rFonts w:ascii="宋体" w:eastAsia="宋体" w:hint="eastAsia"/>
          <w:spacing w:val="-2"/>
          <w:sz w:val="24"/>
        </w:rPr>
        <w:t>如果你很在意一种罪</w:t>
      </w:r>
      <w:r>
        <w:rPr>
          <w:spacing w:val="-2"/>
          <w:sz w:val="24"/>
        </w:rPr>
        <w:t>,</w:t>
      </w:r>
      <w:r>
        <w:rPr>
          <w:rFonts w:ascii="宋体" w:eastAsia="宋体" w:hint="eastAsia"/>
          <w:spacing w:val="-2"/>
          <w:sz w:val="24"/>
        </w:rPr>
        <w:t>为什么不在意另一种罪</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你们所有看起来比别人更有敏感良心、比别人更害怕最小的罪的人</w:t>
      </w:r>
      <w:r>
        <w:rPr>
          <w:spacing w:val="-2"/>
          <w:sz w:val="24"/>
        </w:rPr>
        <w:t>,</w:t>
      </w:r>
      <w:r>
        <w:rPr>
          <w:rFonts w:ascii="宋体" w:eastAsia="宋体" w:hint="eastAsia"/>
          <w:spacing w:val="-2"/>
          <w:sz w:val="24"/>
        </w:rPr>
        <w:t>务必要准确地行事为人</w:t>
      </w:r>
      <w:r>
        <w:rPr>
          <w:spacing w:val="-2"/>
          <w:sz w:val="24"/>
        </w:rPr>
        <w:t>,</w:t>
      </w:r>
      <w:r>
        <w:rPr>
          <w:rFonts w:ascii="宋体" w:eastAsia="宋体" w:hint="eastAsia"/>
          <w:spacing w:val="-2"/>
          <w:sz w:val="24"/>
        </w:rPr>
        <w:t>尤其要小心对待你们所接触的人</w:t>
      </w:r>
      <w:r>
        <w:rPr>
          <w:spacing w:val="-2"/>
          <w:sz w:val="24"/>
        </w:rPr>
        <w:t>,</w:t>
      </w:r>
      <w:r>
        <w:rPr>
          <w:rFonts w:ascii="宋体" w:eastAsia="宋体" w:hint="eastAsia"/>
          <w:spacing w:val="-2"/>
          <w:sz w:val="24"/>
        </w:rPr>
        <w:t>因为如果你们失足</w:t>
      </w:r>
      <w:r>
        <w:rPr>
          <w:spacing w:val="-2"/>
          <w:sz w:val="24"/>
        </w:rPr>
        <w:t>,</w:t>
      </w:r>
      <w:r>
        <w:rPr>
          <w:rFonts w:ascii="宋体" w:eastAsia="宋体" w:hint="eastAsia"/>
          <w:spacing w:val="-2"/>
          <w:sz w:val="24"/>
        </w:rPr>
        <w:t>他们会立刻发现。</w:t>
      </w:r>
    </w:p>
    <w:p w14:paraId="327F212A" w14:textId="77777777" w:rsidR="00EC029C" w:rsidRDefault="00000000">
      <w:pPr>
        <w:spacing w:before="284" w:line="242" w:lineRule="auto"/>
        <w:ind w:left="100" w:right="459"/>
        <w:jc w:val="both"/>
        <w:rPr>
          <w:rFonts w:ascii="宋体" w:eastAsia="宋体"/>
          <w:sz w:val="24"/>
        </w:rPr>
      </w:pPr>
      <w:r>
        <w:rPr>
          <w:rFonts w:ascii="宋体" w:eastAsia="宋体" w:hint="eastAsia"/>
          <w:spacing w:val="-2"/>
          <w:sz w:val="24"/>
        </w:rPr>
        <w:t>我要给那些很在意小罪、最小的罪的人的第二点劝诫是</w:t>
      </w:r>
      <w:r>
        <w:rPr>
          <w:spacing w:val="-2"/>
          <w:sz w:val="24"/>
        </w:rPr>
        <w:t>:</w:t>
      </w:r>
      <w:r>
        <w:rPr>
          <w:rFonts w:ascii="宋体" w:eastAsia="宋体" w:hint="eastAsia"/>
          <w:spacing w:val="-2"/>
          <w:sz w:val="24"/>
        </w:rPr>
        <w:t>务必要尽可能谦让、容易相处</w:t>
      </w:r>
      <w:r>
        <w:rPr>
          <w:spacing w:val="-2"/>
          <w:sz w:val="24"/>
        </w:rPr>
        <w:t>,</w:t>
      </w:r>
      <w:r>
        <w:rPr>
          <w:rFonts w:ascii="宋体" w:eastAsia="宋体" w:hint="eastAsia"/>
          <w:spacing w:val="-2"/>
          <w:sz w:val="24"/>
        </w:rPr>
        <w:t>在一切合法的事上都要如此。我的根据是</w:t>
      </w:r>
      <w:r>
        <w:rPr>
          <w:spacing w:val="-2"/>
          <w:sz w:val="24"/>
        </w:rPr>
        <w:t>,</w:t>
      </w:r>
      <w:r>
        <w:rPr>
          <w:rFonts w:ascii="宋体" w:eastAsia="宋体" w:hint="eastAsia"/>
          <w:spacing w:val="-2"/>
          <w:sz w:val="24"/>
        </w:rPr>
        <w:t>因为那些良心敏感、不敢为任何表面的好处而犯最小罪的人</w:t>
      </w:r>
      <w:r>
        <w:rPr>
          <w:spacing w:val="-2"/>
          <w:sz w:val="24"/>
        </w:rPr>
        <w:t>,</w:t>
      </w:r>
      <w:r>
        <w:rPr>
          <w:rFonts w:ascii="宋体" w:eastAsia="宋体" w:hint="eastAsia"/>
          <w:spacing w:val="-2"/>
          <w:sz w:val="24"/>
        </w:rPr>
        <w:t>他们宁可抵挡</w:t>
      </w:r>
      <w:r>
        <w:rPr>
          <w:spacing w:val="-2"/>
          <w:sz w:val="24"/>
        </w:rPr>
        <w:t>,</w:t>
      </w:r>
      <w:r>
        <w:rPr>
          <w:rFonts w:ascii="宋体" w:eastAsia="宋体" w:hint="eastAsia"/>
          <w:spacing w:val="-2"/>
          <w:sz w:val="24"/>
        </w:rPr>
        <w:t>也不愿犯一些罪恶</w:t>
      </w:r>
      <w:r>
        <w:rPr>
          <w:spacing w:val="-2"/>
          <w:sz w:val="24"/>
        </w:rPr>
        <w:t>,</w:t>
      </w:r>
      <w:r>
        <w:rPr>
          <w:rFonts w:ascii="宋体" w:eastAsia="宋体" w:hint="eastAsia"/>
          <w:spacing w:val="-2"/>
          <w:sz w:val="24"/>
        </w:rPr>
        <w:t>他们被要求做的一些事</w:t>
      </w:r>
      <w:r>
        <w:rPr>
          <w:spacing w:val="-2"/>
          <w:sz w:val="24"/>
        </w:rPr>
        <w:t>,</w:t>
      </w:r>
      <w:r>
        <w:rPr>
          <w:rFonts w:ascii="宋体" w:eastAsia="宋体" w:hint="eastAsia"/>
          <w:spacing w:val="-2"/>
          <w:sz w:val="24"/>
        </w:rPr>
        <w:t>他们不敢做</w:t>
      </w:r>
      <w:r>
        <w:rPr>
          <w:spacing w:val="-2"/>
          <w:sz w:val="24"/>
        </w:rPr>
        <w:t>,</w:t>
      </w:r>
      <w:r>
        <w:rPr>
          <w:rFonts w:ascii="宋体" w:eastAsia="宋体" w:hint="eastAsia"/>
          <w:spacing w:val="-2"/>
          <w:sz w:val="24"/>
        </w:rPr>
        <w:t>因为那是有罪的</w:t>
      </w:r>
      <w:r>
        <w:rPr>
          <w:spacing w:val="-2"/>
          <w:sz w:val="24"/>
        </w:rPr>
        <w:t>,</w:t>
      </w:r>
      <w:r>
        <w:rPr>
          <w:rFonts w:ascii="宋体" w:eastAsia="宋体" w:hint="eastAsia"/>
          <w:spacing w:val="-2"/>
          <w:sz w:val="24"/>
        </w:rPr>
        <w:t>他们必然在一些事上要抵挡</w:t>
      </w:r>
      <w:r>
        <w:rPr>
          <w:spacing w:val="-2"/>
          <w:sz w:val="24"/>
        </w:rPr>
        <w:t>,</w:t>
      </w:r>
      <w:r>
        <w:rPr>
          <w:rFonts w:ascii="宋体" w:eastAsia="宋体" w:hint="eastAsia"/>
          <w:spacing w:val="-2"/>
          <w:sz w:val="24"/>
        </w:rPr>
        <w:t>因为他们确信那是罪。</w:t>
      </w:r>
    </w:p>
    <w:p w14:paraId="522810A3" w14:textId="77777777" w:rsidR="00EC029C" w:rsidRDefault="00EC029C">
      <w:pPr>
        <w:spacing w:line="242" w:lineRule="auto"/>
        <w:jc w:val="both"/>
        <w:rPr>
          <w:rFonts w:ascii="宋体" w:eastAsia="宋体"/>
          <w:sz w:val="24"/>
        </w:rPr>
        <w:sectPr w:rsidR="00EC029C">
          <w:pgSz w:w="12240" w:h="15840"/>
          <w:pgMar w:top="1300" w:right="1100" w:bottom="280" w:left="1320" w:header="720" w:footer="720" w:gutter="0"/>
          <w:cols w:space="720"/>
        </w:sectPr>
      </w:pPr>
    </w:p>
    <w:p w14:paraId="661328E3" w14:textId="77777777" w:rsidR="00EC029C" w:rsidRDefault="00000000">
      <w:pPr>
        <w:spacing w:before="62" w:line="242" w:lineRule="auto"/>
        <w:ind w:left="100" w:right="390"/>
        <w:rPr>
          <w:rFonts w:ascii="宋体" w:eastAsia="宋体"/>
          <w:sz w:val="24"/>
        </w:rPr>
      </w:pPr>
      <w:r>
        <w:rPr>
          <w:rFonts w:ascii="宋体" w:eastAsia="宋体" w:hint="eastAsia"/>
          <w:sz w:val="24"/>
        </w:rPr>
        <w:t>世人认为这是固执和骄傲</w:t>
      </w:r>
      <w:r>
        <w:rPr>
          <w:spacing w:val="-3"/>
          <w:sz w:val="24"/>
        </w:rPr>
        <w:t>,</w:t>
      </w:r>
      <w:r>
        <w:rPr>
          <w:rFonts w:ascii="宋体" w:eastAsia="宋体" w:hint="eastAsia"/>
          <w:sz w:val="24"/>
        </w:rPr>
        <w:t>你很在意这些事</w:t>
      </w:r>
      <w:r>
        <w:rPr>
          <w:sz w:val="24"/>
        </w:rPr>
        <w:t>,</w:t>
      </w:r>
      <w:r>
        <w:rPr>
          <w:rFonts w:ascii="宋体" w:eastAsia="宋体" w:hint="eastAsia"/>
          <w:sz w:val="24"/>
        </w:rPr>
        <w:t>但他们认为这是骄傲和刚愎自用</w:t>
      </w:r>
      <w:r>
        <w:rPr>
          <w:sz w:val="24"/>
        </w:rPr>
        <w:t>,</w:t>
      </w:r>
      <w:r>
        <w:rPr>
          <w:rFonts w:ascii="宋体" w:eastAsia="宋体" w:hint="eastAsia"/>
          <w:sz w:val="24"/>
        </w:rPr>
        <w:t>为什么</w:t>
      </w:r>
      <w:r>
        <w:rPr>
          <w:sz w:val="24"/>
        </w:rPr>
        <w:t>?</w:t>
      </w:r>
      <w:r>
        <w:rPr>
          <w:rFonts w:ascii="宋体" w:eastAsia="宋体" w:hint="eastAsia"/>
          <w:sz w:val="24"/>
        </w:rPr>
        <w:t>你不能像别人一样做这事吗</w:t>
      </w:r>
      <w:r>
        <w:rPr>
          <w:spacing w:val="-3"/>
          <w:sz w:val="24"/>
        </w:rPr>
        <w:t>?</w:t>
      </w:r>
      <w:r>
        <w:rPr>
          <w:rFonts w:ascii="宋体" w:eastAsia="宋体" w:hint="eastAsia"/>
          <w:sz w:val="24"/>
        </w:rPr>
        <w:t>唉</w:t>
      </w:r>
      <w:r>
        <w:rPr>
          <w:sz w:val="24"/>
        </w:rPr>
        <w:t>,</w:t>
      </w:r>
      <w:r>
        <w:rPr>
          <w:rFonts w:ascii="宋体" w:eastAsia="宋体" w:hint="eastAsia"/>
          <w:sz w:val="24"/>
        </w:rPr>
        <w:t>上帝知道</w:t>
      </w:r>
      <w:r>
        <w:rPr>
          <w:sz w:val="24"/>
        </w:rPr>
        <w:t>,</w:t>
      </w:r>
      <w:r>
        <w:rPr>
          <w:rFonts w:ascii="宋体" w:eastAsia="宋体" w:hint="eastAsia"/>
          <w:sz w:val="24"/>
        </w:rPr>
        <w:t>你的良心告诉你</w:t>
      </w:r>
      <w:r>
        <w:rPr>
          <w:sz w:val="24"/>
        </w:rPr>
        <w:t>,</w:t>
      </w:r>
      <w:r>
        <w:rPr>
          <w:rFonts w:ascii="宋体" w:eastAsia="宋体" w:hint="eastAsia"/>
          <w:sz w:val="24"/>
        </w:rPr>
        <w:t>你是真心愿意</w:t>
      </w:r>
      <w:r>
        <w:rPr>
          <w:sz w:val="24"/>
        </w:rPr>
        <w:t>,</w:t>
      </w:r>
      <w:r>
        <w:rPr>
          <w:rFonts w:ascii="宋体" w:eastAsia="宋体" w:hint="eastAsia"/>
          <w:sz w:val="24"/>
        </w:rPr>
        <w:t>但做不到</w:t>
      </w:r>
      <w:r>
        <w:rPr>
          <w:spacing w:val="-1"/>
          <w:sz w:val="24"/>
        </w:rPr>
        <w:t>;</w:t>
      </w:r>
      <w:r>
        <w:rPr>
          <w:rFonts w:ascii="宋体" w:eastAsia="宋体" w:hint="eastAsia"/>
          <w:spacing w:val="-3"/>
          <w:sz w:val="24"/>
        </w:rPr>
        <w:t>你这样做就</w:t>
      </w:r>
      <w:r>
        <w:rPr>
          <w:rFonts w:ascii="宋体" w:eastAsia="宋体" w:hint="eastAsia"/>
          <w:sz w:val="24"/>
        </w:rPr>
        <w:t>是得罪良心</w:t>
      </w:r>
      <w:r>
        <w:rPr>
          <w:spacing w:val="-3"/>
          <w:sz w:val="24"/>
        </w:rPr>
        <w:t>,</w:t>
      </w:r>
      <w:r>
        <w:rPr>
          <w:rFonts w:ascii="宋体" w:eastAsia="宋体" w:hint="eastAsia"/>
          <w:sz w:val="24"/>
        </w:rPr>
        <w:t>伤害自己的良心</w:t>
      </w:r>
      <w:r>
        <w:rPr>
          <w:sz w:val="24"/>
        </w:rPr>
        <w:t>,</w:t>
      </w:r>
      <w:r>
        <w:rPr>
          <w:rFonts w:ascii="宋体" w:eastAsia="宋体" w:hint="eastAsia"/>
          <w:sz w:val="24"/>
        </w:rPr>
        <w:t>因此不管别人怎么做</w:t>
      </w:r>
      <w:r>
        <w:rPr>
          <w:sz w:val="24"/>
        </w:rPr>
        <w:t>,</w:t>
      </w:r>
      <w:r>
        <w:rPr>
          <w:rFonts w:ascii="宋体" w:eastAsia="宋体" w:hint="eastAsia"/>
          <w:sz w:val="24"/>
        </w:rPr>
        <w:t>你不能照他们所要求的去做</w:t>
      </w:r>
      <w:r>
        <w:rPr>
          <w:spacing w:val="1"/>
          <w:sz w:val="24"/>
        </w:rPr>
        <w:t>;</w:t>
      </w:r>
      <w:r>
        <w:rPr>
          <w:rFonts w:ascii="宋体" w:eastAsia="宋体" w:hint="eastAsia"/>
          <w:sz w:val="24"/>
        </w:rPr>
        <w:t>不管主人怎么发怒</w:t>
      </w:r>
      <w:r>
        <w:rPr>
          <w:spacing w:val="-3"/>
          <w:sz w:val="24"/>
        </w:rPr>
        <w:t>,</w:t>
      </w:r>
      <w:r>
        <w:rPr>
          <w:rFonts w:ascii="宋体" w:eastAsia="宋体" w:hint="eastAsia"/>
          <w:sz w:val="24"/>
        </w:rPr>
        <w:t>丈夫怎么不高兴</w:t>
      </w:r>
      <w:r>
        <w:rPr>
          <w:sz w:val="24"/>
        </w:rPr>
        <w:t>,</w:t>
      </w:r>
      <w:r>
        <w:rPr>
          <w:rFonts w:ascii="宋体" w:eastAsia="宋体" w:hint="eastAsia"/>
          <w:sz w:val="24"/>
        </w:rPr>
        <w:t>你都不能屈服</w:t>
      </w:r>
      <w:r>
        <w:rPr>
          <w:sz w:val="24"/>
        </w:rPr>
        <w:t>,</w:t>
      </w:r>
      <w:r>
        <w:rPr>
          <w:rFonts w:ascii="宋体" w:eastAsia="宋体" w:hint="eastAsia"/>
          <w:sz w:val="24"/>
        </w:rPr>
        <w:t>你的良心不允许你这样做。</w:t>
      </w:r>
    </w:p>
    <w:p w14:paraId="081466FB" w14:textId="77777777" w:rsidR="00EC029C" w:rsidRDefault="00000000">
      <w:pPr>
        <w:spacing w:before="281" w:line="242" w:lineRule="auto"/>
        <w:ind w:left="100" w:right="340"/>
        <w:rPr>
          <w:rFonts w:ascii="宋体" w:eastAsia="宋体"/>
          <w:sz w:val="24"/>
        </w:rPr>
      </w:pPr>
      <w:r>
        <w:rPr>
          <w:rFonts w:ascii="宋体" w:eastAsia="宋体" w:hint="eastAsia"/>
          <w:sz w:val="24"/>
        </w:rPr>
        <w:t>现在</w:t>
      </w:r>
      <w:r>
        <w:rPr>
          <w:spacing w:val="-3"/>
          <w:sz w:val="24"/>
        </w:rPr>
        <w:t>,</w:t>
      </w:r>
      <w:r>
        <w:rPr>
          <w:rFonts w:ascii="宋体" w:eastAsia="宋体" w:hint="eastAsia"/>
          <w:sz w:val="24"/>
        </w:rPr>
        <w:t>为了让他们相信这是出于良心</w:t>
      </w:r>
      <w:r>
        <w:rPr>
          <w:sz w:val="24"/>
        </w:rPr>
        <w:t>,</w:t>
      </w:r>
      <w:r>
        <w:rPr>
          <w:rFonts w:ascii="宋体" w:eastAsia="宋体" w:hint="eastAsia"/>
          <w:sz w:val="24"/>
        </w:rPr>
        <w:t>而不是固执</w:t>
      </w:r>
      <w:r>
        <w:rPr>
          <w:sz w:val="24"/>
        </w:rPr>
        <w:t>,</w:t>
      </w:r>
      <w:r>
        <w:rPr>
          <w:rFonts w:ascii="宋体" w:eastAsia="宋体" w:hint="eastAsia"/>
          <w:sz w:val="24"/>
        </w:rPr>
        <w:t>怎样才能让人知道这是出于良心</w:t>
      </w:r>
      <w:r>
        <w:rPr>
          <w:sz w:val="24"/>
        </w:rPr>
        <w:t>,</w:t>
      </w:r>
      <w:r>
        <w:rPr>
          <w:rFonts w:ascii="宋体" w:eastAsia="宋体" w:hint="eastAsia"/>
          <w:spacing w:val="-4"/>
          <w:sz w:val="24"/>
        </w:rPr>
        <w:t>而不是固</w:t>
      </w:r>
      <w:r>
        <w:rPr>
          <w:rFonts w:ascii="宋体" w:eastAsia="宋体" w:hint="eastAsia"/>
          <w:sz w:val="24"/>
        </w:rPr>
        <w:t>执</w:t>
      </w:r>
      <w:r>
        <w:rPr>
          <w:spacing w:val="-3"/>
          <w:sz w:val="24"/>
        </w:rPr>
        <w:t>?</w:t>
      </w:r>
      <w:r>
        <w:rPr>
          <w:rFonts w:ascii="宋体" w:eastAsia="宋体" w:hint="eastAsia"/>
          <w:sz w:val="24"/>
        </w:rPr>
        <w:t>因为我们看不见你的良心</w:t>
      </w:r>
      <w:r>
        <w:rPr>
          <w:sz w:val="24"/>
        </w:rPr>
        <w:t>?</w:t>
      </w:r>
      <w:r>
        <w:rPr>
          <w:rFonts w:ascii="宋体" w:eastAsia="宋体" w:hint="eastAsia"/>
          <w:sz w:val="24"/>
        </w:rPr>
        <w:t>我告诉你一个方法来向他们表明</w:t>
      </w:r>
      <w:r>
        <w:rPr>
          <w:sz w:val="24"/>
        </w:rPr>
        <w:t>,</w:t>
      </w:r>
      <w:r>
        <w:rPr>
          <w:rFonts w:ascii="宋体" w:eastAsia="宋体" w:hint="eastAsia"/>
          <w:sz w:val="24"/>
        </w:rPr>
        <w:t>就是在其他一切事上要更加谦让、顺从</w:t>
      </w:r>
      <w:r>
        <w:rPr>
          <w:spacing w:val="-3"/>
          <w:sz w:val="24"/>
        </w:rPr>
        <w:t>,</w:t>
      </w:r>
      <w:r>
        <w:rPr>
          <w:rFonts w:ascii="宋体" w:eastAsia="宋体" w:hint="eastAsia"/>
          <w:sz w:val="24"/>
        </w:rPr>
        <w:t>在这方面要胜过其他所有的妇女、孩子或仆人。比如</w:t>
      </w:r>
      <w:r>
        <w:rPr>
          <w:sz w:val="24"/>
        </w:rPr>
        <w:t>,</w:t>
      </w:r>
      <w:r>
        <w:rPr>
          <w:rFonts w:ascii="宋体" w:eastAsia="宋体" w:hint="eastAsia"/>
          <w:sz w:val="24"/>
        </w:rPr>
        <w:t>如果有个妇人的良心不能在某些事上屈服</w:t>
      </w:r>
      <w:r>
        <w:rPr>
          <w:spacing w:val="-3"/>
          <w:sz w:val="24"/>
        </w:rPr>
        <w:t>,</w:t>
      </w:r>
      <w:r>
        <w:rPr>
          <w:rFonts w:ascii="宋体" w:eastAsia="宋体" w:hint="eastAsia"/>
          <w:sz w:val="24"/>
        </w:rPr>
        <w:t>她的丈夫因为认为这是固执而不高兴</w:t>
      </w:r>
      <w:r>
        <w:rPr>
          <w:sz w:val="24"/>
        </w:rPr>
        <w:t>,</w:t>
      </w:r>
      <w:r>
        <w:rPr>
          <w:rFonts w:ascii="宋体" w:eastAsia="宋体" w:hint="eastAsia"/>
          <w:sz w:val="24"/>
        </w:rPr>
        <w:t>现在为了让她的丈夫相信这是出于良心而不是固执</w:t>
      </w:r>
      <w:r>
        <w:rPr>
          <w:spacing w:val="-3"/>
          <w:sz w:val="24"/>
        </w:rPr>
        <w:t>,</w:t>
      </w:r>
      <w:r>
        <w:rPr>
          <w:rFonts w:ascii="宋体" w:eastAsia="宋体" w:hint="eastAsia"/>
          <w:sz w:val="24"/>
        </w:rPr>
        <w:t>这个妇人就应该留意在其他每一件事上都让丈夫满意</w:t>
      </w:r>
      <w:r>
        <w:rPr>
          <w:spacing w:val="1"/>
          <w:sz w:val="24"/>
        </w:rPr>
        <w:t>;</w:t>
      </w:r>
      <w:r>
        <w:rPr>
          <w:rFonts w:ascii="宋体" w:eastAsia="宋体" w:hint="eastAsia"/>
          <w:sz w:val="24"/>
        </w:rPr>
        <w:t>要更加谦让、顺从、容易相处</w:t>
      </w:r>
      <w:r>
        <w:rPr>
          <w:spacing w:val="-3"/>
          <w:sz w:val="24"/>
        </w:rPr>
        <w:t>,</w:t>
      </w:r>
      <w:r>
        <w:rPr>
          <w:rFonts w:ascii="宋体" w:eastAsia="宋体" w:hint="eastAsia"/>
          <w:sz w:val="24"/>
        </w:rPr>
        <w:t>在这些事上要舍己、顺服丈夫</w:t>
      </w:r>
      <w:r>
        <w:rPr>
          <w:sz w:val="24"/>
        </w:rPr>
        <w:t>,</w:t>
      </w:r>
      <w:r>
        <w:rPr>
          <w:rFonts w:ascii="宋体" w:eastAsia="宋体" w:hint="eastAsia"/>
          <w:sz w:val="24"/>
        </w:rPr>
        <w:t>这样丈夫就会相信</w:t>
      </w:r>
      <w:r>
        <w:rPr>
          <w:sz w:val="24"/>
        </w:rPr>
        <w:t>,</w:t>
      </w:r>
      <w:r>
        <w:rPr>
          <w:rFonts w:ascii="宋体" w:eastAsia="宋体" w:hint="eastAsia"/>
          <w:sz w:val="24"/>
        </w:rPr>
        <w:t>她在其他事上肯定不是固执和刚愎自用</w:t>
      </w:r>
      <w:r>
        <w:rPr>
          <w:spacing w:val="-3"/>
          <w:sz w:val="24"/>
        </w:rPr>
        <w:t>,</w:t>
      </w:r>
      <w:r>
        <w:rPr>
          <w:rFonts w:ascii="宋体" w:eastAsia="宋体" w:hint="eastAsia"/>
          <w:sz w:val="24"/>
        </w:rPr>
        <w:t>为什么</w:t>
      </w:r>
      <w:r>
        <w:rPr>
          <w:sz w:val="24"/>
        </w:rPr>
        <w:t>?</w:t>
      </w:r>
      <w:r>
        <w:rPr>
          <w:rFonts w:ascii="宋体" w:eastAsia="宋体" w:hint="eastAsia"/>
          <w:sz w:val="24"/>
        </w:rPr>
        <w:t>因为在这些事上</w:t>
      </w:r>
      <w:r>
        <w:rPr>
          <w:sz w:val="24"/>
        </w:rPr>
        <w:t>,</w:t>
      </w:r>
      <w:r>
        <w:rPr>
          <w:rFonts w:ascii="宋体" w:eastAsia="宋体" w:hint="eastAsia"/>
          <w:sz w:val="24"/>
        </w:rPr>
        <w:t>我发现她比以前更加谦让、顺从、乐意。仆人对主人也是如此</w:t>
      </w:r>
      <w:r>
        <w:rPr>
          <w:spacing w:val="-3"/>
          <w:sz w:val="24"/>
        </w:rPr>
        <w:t>,</w:t>
      </w:r>
      <w:r>
        <w:rPr>
          <w:rFonts w:ascii="宋体" w:eastAsia="宋体" w:hint="eastAsia"/>
          <w:sz w:val="24"/>
        </w:rPr>
        <w:t>如果你不能按主人的意思去做</w:t>
      </w:r>
      <w:r>
        <w:rPr>
          <w:sz w:val="24"/>
        </w:rPr>
        <w:t>,</w:t>
      </w:r>
      <w:r>
        <w:rPr>
          <w:rFonts w:ascii="宋体" w:eastAsia="宋体" w:hint="eastAsia"/>
          <w:sz w:val="24"/>
        </w:rPr>
        <w:t>就要努力在其他事上更加让主人满意</w:t>
      </w:r>
      <w:r>
        <w:rPr>
          <w:spacing w:val="1"/>
          <w:sz w:val="24"/>
        </w:rPr>
        <w:t>;</w:t>
      </w:r>
      <w:r>
        <w:rPr>
          <w:rFonts w:ascii="宋体" w:eastAsia="宋体" w:hint="eastAsia"/>
          <w:sz w:val="24"/>
        </w:rPr>
        <w:t>孩子对父母</w:t>
      </w:r>
      <w:r>
        <w:rPr>
          <w:spacing w:val="-3"/>
          <w:sz w:val="24"/>
        </w:rPr>
        <w:t>,</w:t>
      </w:r>
      <w:r>
        <w:rPr>
          <w:rFonts w:ascii="宋体" w:eastAsia="宋体" w:hint="eastAsia"/>
          <w:sz w:val="24"/>
        </w:rPr>
        <w:t>在其他事上要更加尽本分</w:t>
      </w:r>
      <w:r>
        <w:rPr>
          <w:spacing w:val="1"/>
          <w:sz w:val="24"/>
        </w:rPr>
        <w:t>;</w:t>
      </w:r>
      <w:r>
        <w:rPr>
          <w:rFonts w:ascii="宋体" w:eastAsia="宋体" w:hint="eastAsia"/>
          <w:sz w:val="24"/>
        </w:rPr>
        <w:t>邻舍彼此相待也是如此</w:t>
      </w:r>
      <w:r>
        <w:rPr>
          <w:spacing w:val="-1"/>
          <w:sz w:val="24"/>
        </w:rPr>
        <w:t>;</w:t>
      </w:r>
      <w:r>
        <w:rPr>
          <w:rFonts w:ascii="宋体" w:eastAsia="宋体" w:hint="eastAsia"/>
          <w:spacing w:val="-1"/>
          <w:sz w:val="24"/>
        </w:rPr>
        <w:t>如果邻舍要你做有悖良心的事</w:t>
      </w:r>
      <w:r>
        <w:rPr>
          <w:sz w:val="24"/>
        </w:rPr>
        <w:t>,</w:t>
      </w:r>
      <w:r>
        <w:rPr>
          <w:rFonts w:ascii="宋体" w:eastAsia="宋体" w:hint="eastAsia"/>
          <w:sz w:val="24"/>
        </w:rPr>
        <w:t>你</w:t>
      </w:r>
    </w:p>
    <w:p w14:paraId="11BF6ED9" w14:textId="77777777" w:rsidR="00EC029C" w:rsidRDefault="00000000">
      <w:pPr>
        <w:spacing w:before="8" w:line="242" w:lineRule="auto"/>
        <w:ind w:left="100" w:right="100"/>
        <w:rPr>
          <w:rFonts w:ascii="宋体" w:eastAsia="宋体"/>
          <w:sz w:val="24"/>
        </w:rPr>
      </w:pPr>
      <w:r>
        <w:rPr>
          <w:rFonts w:ascii="宋体" w:eastAsia="宋体" w:hint="eastAsia"/>
          <w:spacing w:val="-2"/>
          <w:sz w:val="24"/>
        </w:rPr>
        <w:t>做不到</w:t>
      </w:r>
      <w:r>
        <w:rPr>
          <w:spacing w:val="-2"/>
          <w:sz w:val="24"/>
        </w:rPr>
        <w:t>,</w:t>
      </w:r>
      <w:r>
        <w:rPr>
          <w:rFonts w:ascii="宋体" w:eastAsia="宋体" w:hint="eastAsia"/>
          <w:spacing w:val="-2"/>
          <w:sz w:val="24"/>
        </w:rPr>
        <w:t>但在其他事上要委屈自己去顺从</w:t>
      </w:r>
      <w:r>
        <w:rPr>
          <w:spacing w:val="-2"/>
          <w:sz w:val="24"/>
        </w:rPr>
        <w:t>,</w:t>
      </w:r>
      <w:r>
        <w:rPr>
          <w:rFonts w:ascii="宋体" w:eastAsia="宋体" w:hint="eastAsia"/>
          <w:spacing w:val="-2"/>
          <w:sz w:val="24"/>
        </w:rPr>
        <w:t>让他们相信</w:t>
      </w:r>
      <w:r>
        <w:rPr>
          <w:spacing w:val="-2"/>
          <w:sz w:val="24"/>
        </w:rPr>
        <w:t>,</w:t>
      </w:r>
      <w:r>
        <w:rPr>
          <w:rFonts w:ascii="宋体" w:eastAsia="宋体" w:hint="eastAsia"/>
          <w:spacing w:val="-2"/>
          <w:sz w:val="24"/>
        </w:rPr>
        <w:t>你不顺从完全是出于良心</w:t>
      </w:r>
      <w:r>
        <w:rPr>
          <w:spacing w:val="-2"/>
          <w:sz w:val="24"/>
        </w:rPr>
        <w:t>,</w:t>
      </w:r>
      <w:r>
        <w:rPr>
          <w:rFonts w:ascii="宋体" w:eastAsia="宋体" w:hint="eastAsia"/>
          <w:spacing w:val="-2"/>
          <w:sz w:val="24"/>
        </w:rPr>
        <w:t>而不是固执。这是第四点应用。</w:t>
      </w:r>
    </w:p>
    <w:p w14:paraId="780C2F21" w14:textId="77777777" w:rsidR="00EC029C" w:rsidRDefault="00000000">
      <w:pPr>
        <w:spacing w:before="279" w:line="242" w:lineRule="auto"/>
        <w:ind w:left="100" w:right="340"/>
        <w:rPr>
          <w:rFonts w:ascii="宋体" w:eastAsia="宋体"/>
          <w:sz w:val="24"/>
        </w:rPr>
      </w:pPr>
      <w:r>
        <w:rPr>
          <w:rFonts w:ascii="宋体" w:eastAsia="宋体" w:hint="eastAsia"/>
          <w:sz w:val="24"/>
        </w:rPr>
        <w:t>我本可以在这里讲得更多</w:t>
      </w:r>
      <w:r>
        <w:rPr>
          <w:spacing w:val="-2"/>
          <w:sz w:val="24"/>
        </w:rPr>
        <w:t>(</w:t>
      </w:r>
      <w:r>
        <w:rPr>
          <w:rFonts w:ascii="宋体" w:eastAsia="宋体" w:hint="eastAsia"/>
          <w:sz w:val="24"/>
        </w:rPr>
        <w:t>如果罪中有如此多的邪恶</w:t>
      </w:r>
      <w:r>
        <w:rPr>
          <w:spacing w:val="-1"/>
          <w:sz w:val="24"/>
        </w:rPr>
        <w:t>),</w:t>
      </w:r>
      <w:r>
        <w:rPr>
          <w:rFonts w:ascii="宋体" w:eastAsia="宋体" w:hint="eastAsia"/>
          <w:sz w:val="24"/>
        </w:rPr>
        <w:t>劝勉男女都来认识罪的一切邪恶</w:t>
      </w:r>
      <w:r>
        <w:rPr>
          <w:sz w:val="24"/>
        </w:rPr>
        <w:t>,</w:t>
      </w:r>
      <w:r>
        <w:rPr>
          <w:rFonts w:ascii="宋体" w:eastAsia="宋体" w:hint="eastAsia"/>
          <w:sz w:val="24"/>
        </w:rPr>
        <w:t>阻止罪人继续犯罪行恶</w:t>
      </w:r>
      <w:r>
        <w:rPr>
          <w:spacing w:val="-1"/>
          <w:sz w:val="24"/>
        </w:rPr>
        <w:t>;</w:t>
      </w:r>
      <w:r>
        <w:rPr>
          <w:rFonts w:ascii="宋体" w:eastAsia="宋体" w:hint="eastAsia"/>
          <w:sz w:val="24"/>
        </w:rPr>
        <w:t>同时把罪人带到基督面前</w:t>
      </w:r>
      <w:r>
        <w:rPr>
          <w:sz w:val="24"/>
        </w:rPr>
        <w:t>,</w:t>
      </w:r>
      <w:r>
        <w:rPr>
          <w:rFonts w:ascii="宋体" w:eastAsia="宋体" w:hint="eastAsia"/>
          <w:sz w:val="24"/>
        </w:rPr>
        <w:t>使男女都看重耶稣基督</w:t>
      </w:r>
      <w:r>
        <w:rPr>
          <w:sz w:val="24"/>
        </w:rPr>
        <w:t>,</w:t>
      </w:r>
      <w:r>
        <w:rPr>
          <w:rFonts w:ascii="宋体" w:eastAsia="宋体" w:hint="eastAsia"/>
          <w:sz w:val="24"/>
        </w:rPr>
        <w:t>因为借着他</w:t>
      </w:r>
      <w:r>
        <w:rPr>
          <w:sz w:val="24"/>
        </w:rPr>
        <w:t>,</w:t>
      </w:r>
      <w:r>
        <w:rPr>
          <w:rFonts w:ascii="宋体" w:eastAsia="宋体" w:hint="eastAsia"/>
          <w:sz w:val="24"/>
        </w:rPr>
        <w:t>他们 一切的罪都有可能得赦免</w:t>
      </w:r>
      <w:r>
        <w:rPr>
          <w:spacing w:val="-1"/>
          <w:sz w:val="24"/>
        </w:rPr>
        <w:t>;</w:t>
      </w:r>
      <w:r>
        <w:rPr>
          <w:rFonts w:ascii="宋体" w:eastAsia="宋体" w:hint="eastAsia"/>
          <w:sz w:val="24"/>
        </w:rPr>
        <w:t>他是唯一为罪付赎价、挽回罪的那一位。弟兄们</w:t>
      </w:r>
      <w:r>
        <w:rPr>
          <w:sz w:val="24"/>
        </w:rPr>
        <w:t>,</w:t>
      </w:r>
      <w:r>
        <w:rPr>
          <w:rFonts w:ascii="宋体" w:eastAsia="宋体" w:hint="eastAsia"/>
          <w:sz w:val="24"/>
        </w:rPr>
        <w:t>这就是我所说这一切的根据</w:t>
      </w:r>
      <w:r>
        <w:rPr>
          <w:spacing w:val="-3"/>
          <w:sz w:val="24"/>
        </w:rPr>
        <w:t>,</w:t>
      </w:r>
      <w:r>
        <w:rPr>
          <w:rFonts w:ascii="宋体" w:eastAsia="宋体" w:hint="eastAsia"/>
          <w:sz w:val="24"/>
        </w:rPr>
        <w:t>为要使我们尊重基督</w:t>
      </w:r>
      <w:r>
        <w:rPr>
          <w:sz w:val="24"/>
        </w:rPr>
        <w:t>,</w:t>
      </w:r>
      <w:r>
        <w:rPr>
          <w:rFonts w:ascii="宋体" w:eastAsia="宋体" w:hint="eastAsia"/>
          <w:sz w:val="24"/>
        </w:rPr>
        <w:t>看重基督。在这方面</w:t>
      </w:r>
      <w:r>
        <w:rPr>
          <w:sz w:val="24"/>
        </w:rPr>
        <w:t>,</w:t>
      </w:r>
      <w:r>
        <w:rPr>
          <w:rFonts w:ascii="宋体" w:eastAsia="宋体" w:hint="eastAsia"/>
          <w:sz w:val="24"/>
        </w:rPr>
        <w:t>虽然我所说的似乎是律法的道理</w:t>
      </w:r>
      <w:r>
        <w:rPr>
          <w:spacing w:val="-16"/>
          <w:sz w:val="24"/>
        </w:rPr>
        <w:t>,</w:t>
      </w:r>
      <w:r>
        <w:rPr>
          <w:rFonts w:ascii="宋体" w:eastAsia="宋体" w:hint="eastAsia"/>
          <w:sz w:val="24"/>
        </w:rPr>
        <w:t>但人们以为只有提到</w:t>
      </w:r>
      <w:r>
        <w:rPr>
          <w:spacing w:val="-3"/>
          <w:sz w:val="24"/>
        </w:rPr>
        <w:t>"</w:t>
      </w:r>
      <w:r>
        <w:rPr>
          <w:rFonts w:ascii="宋体" w:eastAsia="宋体" w:hint="eastAsia"/>
          <w:sz w:val="24"/>
        </w:rPr>
        <w:t>基督</w:t>
      </w:r>
      <w:r>
        <w:rPr>
          <w:spacing w:val="2"/>
          <w:sz w:val="24"/>
        </w:rPr>
        <w:t>"</w:t>
      </w:r>
      <w:r>
        <w:rPr>
          <w:rFonts w:ascii="宋体" w:eastAsia="宋体" w:hint="eastAsia"/>
          <w:sz w:val="24"/>
        </w:rPr>
        <w:t>这个词才算是传讲基督</w:t>
      </w:r>
      <w:r>
        <w:rPr>
          <w:sz w:val="24"/>
        </w:rPr>
        <w:t>,</w:t>
      </w:r>
      <w:r>
        <w:rPr>
          <w:rFonts w:ascii="宋体" w:eastAsia="宋体" w:hint="eastAsia"/>
          <w:sz w:val="24"/>
        </w:rPr>
        <w:t>这肯定是一个愚蠢的错误。</w:t>
      </w:r>
    </w:p>
    <w:p w14:paraId="0678FCF4" w14:textId="77777777" w:rsidR="00EC029C" w:rsidRDefault="00000000">
      <w:pPr>
        <w:spacing w:before="286" w:line="242" w:lineRule="auto"/>
        <w:ind w:left="100" w:right="405"/>
        <w:rPr>
          <w:rFonts w:ascii="宋体" w:eastAsia="宋体"/>
          <w:sz w:val="24"/>
        </w:rPr>
      </w:pPr>
      <w:r>
        <w:rPr>
          <w:rFonts w:ascii="宋体" w:eastAsia="宋体" w:hint="eastAsia"/>
          <w:spacing w:val="-2"/>
          <w:sz w:val="24"/>
        </w:rPr>
        <w:t>但要知道</w:t>
      </w:r>
      <w:r>
        <w:rPr>
          <w:spacing w:val="-2"/>
          <w:sz w:val="24"/>
        </w:rPr>
        <w:t>,</w:t>
      </w:r>
      <w:r>
        <w:rPr>
          <w:rFonts w:ascii="宋体" w:eastAsia="宋体" w:hint="eastAsia"/>
          <w:spacing w:val="-2"/>
          <w:sz w:val="24"/>
        </w:rPr>
        <w:t>我所说的关于罪的罪性的一切</w:t>
      </w:r>
      <w:r>
        <w:rPr>
          <w:spacing w:val="-2"/>
          <w:sz w:val="24"/>
        </w:rPr>
        <w:t>,</w:t>
      </w:r>
      <w:r>
        <w:rPr>
          <w:rFonts w:ascii="宋体" w:eastAsia="宋体" w:hint="eastAsia"/>
          <w:spacing w:val="-2"/>
          <w:sz w:val="24"/>
        </w:rPr>
        <w:t>都是在传讲基督</w:t>
      </w:r>
      <w:r>
        <w:rPr>
          <w:spacing w:val="-2"/>
          <w:sz w:val="24"/>
        </w:rPr>
        <w:t>,</w:t>
      </w:r>
      <w:r>
        <w:rPr>
          <w:rFonts w:ascii="宋体" w:eastAsia="宋体" w:hint="eastAsia"/>
          <w:spacing w:val="-2"/>
          <w:sz w:val="24"/>
        </w:rPr>
        <w:t>因为这是为了把灵魂带到基督面前</w:t>
      </w:r>
      <w:r>
        <w:rPr>
          <w:spacing w:val="-2"/>
          <w:sz w:val="24"/>
        </w:rPr>
        <w:t>,</w:t>
      </w:r>
      <w:r>
        <w:rPr>
          <w:rFonts w:ascii="宋体" w:eastAsia="宋体" w:hint="eastAsia"/>
          <w:spacing w:val="-2"/>
          <w:sz w:val="24"/>
        </w:rPr>
        <w:t>使灵魂飞奔到基督那里</w:t>
      </w:r>
      <w:r>
        <w:rPr>
          <w:spacing w:val="-2"/>
          <w:sz w:val="24"/>
        </w:rPr>
        <w:t>,</w:t>
      </w:r>
      <w:r>
        <w:rPr>
          <w:rFonts w:ascii="宋体" w:eastAsia="宋体" w:hint="eastAsia"/>
          <w:spacing w:val="-2"/>
          <w:sz w:val="24"/>
        </w:rPr>
        <w:t>到那位唯一为罪挽回、唯一救赎灵魂的主那里去。</w:t>
      </w:r>
    </w:p>
    <w:p w14:paraId="6A8CC8C5" w14:textId="77777777" w:rsidR="00EC029C" w:rsidRDefault="00000000">
      <w:pPr>
        <w:spacing w:before="281" w:line="242" w:lineRule="auto"/>
        <w:ind w:left="100" w:right="340"/>
        <w:rPr>
          <w:rFonts w:ascii="宋体" w:eastAsia="宋体"/>
          <w:sz w:val="24"/>
        </w:rPr>
      </w:pPr>
      <w:r>
        <w:rPr>
          <w:rFonts w:ascii="宋体" w:eastAsia="宋体" w:hint="eastAsia"/>
          <w:sz w:val="24"/>
        </w:rPr>
        <w:t>弟兄们</w:t>
      </w:r>
      <w:r>
        <w:rPr>
          <w:spacing w:val="-3"/>
          <w:sz w:val="24"/>
        </w:rPr>
        <w:t>,</w:t>
      </w:r>
      <w:r>
        <w:rPr>
          <w:rFonts w:ascii="宋体" w:eastAsia="宋体" w:hint="eastAsia"/>
          <w:sz w:val="24"/>
        </w:rPr>
        <w:t>如果我所讲的关于罪的邪恶的这些事一旦被人领会</w:t>
      </w:r>
      <w:r>
        <w:rPr>
          <w:sz w:val="24"/>
        </w:rPr>
        <w:t>,</w:t>
      </w:r>
      <w:r>
        <w:rPr>
          <w:rFonts w:ascii="宋体" w:eastAsia="宋体" w:hint="eastAsia"/>
          <w:sz w:val="24"/>
        </w:rPr>
        <w:t>灵魂也觉察到这一点</w:t>
      </w:r>
      <w:r>
        <w:rPr>
          <w:sz w:val="24"/>
        </w:rPr>
        <w:t>,</w:t>
      </w:r>
      <w:r>
        <w:rPr>
          <w:rFonts w:ascii="宋体" w:eastAsia="宋体" w:hint="eastAsia"/>
          <w:sz w:val="24"/>
        </w:rPr>
        <w:t>哦</w:t>
      </w:r>
      <w:r>
        <w:rPr>
          <w:sz w:val="24"/>
        </w:rPr>
        <w:t>,</w:t>
      </w:r>
      <w:r>
        <w:rPr>
          <w:rFonts w:ascii="宋体" w:eastAsia="宋体" w:hint="eastAsia"/>
          <w:spacing w:val="-6"/>
          <w:sz w:val="24"/>
        </w:rPr>
        <w:t>基督对</w:t>
      </w:r>
      <w:r>
        <w:rPr>
          <w:rFonts w:ascii="宋体" w:eastAsia="宋体" w:hint="eastAsia"/>
          <w:sz w:val="24"/>
        </w:rPr>
        <w:t>这样的灵魂将是多么甘甜、宝贵、可爱</w:t>
      </w:r>
      <w:r>
        <w:rPr>
          <w:spacing w:val="-1"/>
          <w:sz w:val="24"/>
        </w:rPr>
        <w:t>!</w:t>
      </w:r>
      <w:r>
        <w:rPr>
          <w:rFonts w:ascii="宋体" w:eastAsia="宋体" w:hint="eastAsia"/>
          <w:sz w:val="24"/>
        </w:rPr>
        <w:t>那位大能上帝的名必在这样的灵魂中得到尊崇。但我将在接下来的讲论中阐述这一点。</w:t>
      </w:r>
    </w:p>
    <w:p w14:paraId="35FF2D3F" w14:textId="77777777" w:rsidR="00EC029C" w:rsidRDefault="00EC029C">
      <w:pPr>
        <w:pStyle w:val="a3"/>
        <w:spacing w:before="0"/>
        <w:ind w:left="0"/>
        <w:jc w:val="left"/>
        <w:rPr>
          <w:rFonts w:ascii="宋体"/>
          <w:sz w:val="24"/>
        </w:rPr>
      </w:pPr>
    </w:p>
    <w:p w14:paraId="19779125" w14:textId="77777777" w:rsidR="00EC029C" w:rsidRDefault="00EC029C">
      <w:pPr>
        <w:pStyle w:val="a3"/>
        <w:spacing w:before="0"/>
        <w:ind w:left="0"/>
        <w:jc w:val="left"/>
        <w:rPr>
          <w:rFonts w:ascii="宋体"/>
          <w:sz w:val="24"/>
        </w:rPr>
      </w:pPr>
    </w:p>
    <w:p w14:paraId="1B080851" w14:textId="77777777" w:rsidR="00EC029C" w:rsidRDefault="00EC029C">
      <w:pPr>
        <w:pStyle w:val="a3"/>
        <w:spacing w:before="0"/>
        <w:ind w:left="0"/>
        <w:jc w:val="left"/>
        <w:rPr>
          <w:rFonts w:ascii="宋体"/>
          <w:sz w:val="24"/>
        </w:rPr>
      </w:pPr>
    </w:p>
    <w:p w14:paraId="1E33D708" w14:textId="77777777" w:rsidR="00EC029C" w:rsidRDefault="00EC029C">
      <w:pPr>
        <w:pStyle w:val="a3"/>
        <w:spacing w:before="0"/>
        <w:ind w:left="0"/>
        <w:jc w:val="left"/>
        <w:rPr>
          <w:rFonts w:ascii="宋体"/>
          <w:sz w:val="24"/>
        </w:rPr>
      </w:pPr>
    </w:p>
    <w:p w14:paraId="45CD0BF2" w14:textId="77777777" w:rsidR="00EC029C" w:rsidRDefault="00EC029C">
      <w:pPr>
        <w:pStyle w:val="a3"/>
        <w:spacing w:before="0"/>
        <w:ind w:left="0"/>
        <w:jc w:val="left"/>
        <w:rPr>
          <w:rFonts w:ascii="宋体"/>
          <w:sz w:val="24"/>
        </w:rPr>
      </w:pPr>
    </w:p>
    <w:p w14:paraId="66502C09" w14:textId="77777777" w:rsidR="00EC029C" w:rsidRDefault="00EC029C">
      <w:pPr>
        <w:pStyle w:val="a3"/>
        <w:spacing w:before="54"/>
        <w:ind w:left="0"/>
        <w:jc w:val="left"/>
        <w:rPr>
          <w:rFonts w:ascii="宋体"/>
          <w:sz w:val="24"/>
        </w:rPr>
      </w:pPr>
    </w:p>
    <w:p w14:paraId="2CB64F67" w14:textId="77777777" w:rsidR="00EC029C" w:rsidRDefault="00000000">
      <w:pPr>
        <w:pStyle w:val="1"/>
      </w:pPr>
      <w:bookmarkStart w:id="311" w:name="CHAP._LVI."/>
      <w:bookmarkStart w:id="312" w:name="_bookmark59"/>
      <w:bookmarkEnd w:id="311"/>
      <w:bookmarkEnd w:id="312"/>
      <w:r>
        <w:t>CHAP.</w:t>
      </w:r>
      <w:r>
        <w:rPr>
          <w:spacing w:val="-8"/>
        </w:rPr>
        <w:t xml:space="preserve"> </w:t>
      </w:r>
      <w:r>
        <w:rPr>
          <w:spacing w:val="-4"/>
        </w:rPr>
        <w:t>LVI.</w:t>
      </w:r>
    </w:p>
    <w:p w14:paraId="6910FF1A" w14:textId="77777777" w:rsidR="00EC029C" w:rsidRDefault="00000000">
      <w:pPr>
        <w:pStyle w:val="2"/>
        <w:spacing w:before="454" w:line="249" w:lineRule="auto"/>
        <w:ind w:left="583" w:right="796"/>
      </w:pPr>
      <w:bookmarkStart w:id="313" w:name="Use_5._If_there_be_such_Evil_in_sin,_hen"/>
      <w:bookmarkEnd w:id="313"/>
      <w:r>
        <w:t>Use</w:t>
      </w:r>
      <w:r>
        <w:rPr>
          <w:spacing w:val="-13"/>
        </w:rPr>
        <w:t xml:space="preserve"> </w:t>
      </w:r>
      <w:r>
        <w:t>5.</w:t>
      </w:r>
      <w:r>
        <w:rPr>
          <w:spacing w:val="-16"/>
        </w:rPr>
        <w:t xml:space="preserve"> </w:t>
      </w:r>
      <w:r>
        <w:t>If</w:t>
      </w:r>
      <w:r>
        <w:rPr>
          <w:spacing w:val="-12"/>
        </w:rPr>
        <w:t xml:space="preserve"> </w:t>
      </w:r>
      <w:r>
        <w:t>there</w:t>
      </w:r>
      <w:r>
        <w:rPr>
          <w:spacing w:val="-15"/>
        </w:rPr>
        <w:t xml:space="preserve"> </w:t>
      </w:r>
      <w:r>
        <w:t>be</w:t>
      </w:r>
      <w:r>
        <w:rPr>
          <w:spacing w:val="-15"/>
        </w:rPr>
        <w:t xml:space="preserve"> </w:t>
      </w:r>
      <w:r>
        <w:t>such</w:t>
      </w:r>
      <w:r>
        <w:rPr>
          <w:spacing w:val="-13"/>
        </w:rPr>
        <w:t xml:space="preserve"> </w:t>
      </w:r>
      <w:r>
        <w:t>Evil</w:t>
      </w:r>
      <w:r>
        <w:rPr>
          <w:spacing w:val="-6"/>
        </w:rPr>
        <w:t xml:space="preserve"> </w:t>
      </w:r>
      <w:r>
        <w:t>in</w:t>
      </w:r>
      <w:r>
        <w:rPr>
          <w:spacing w:val="-19"/>
        </w:rPr>
        <w:t xml:space="preserve"> </w:t>
      </w:r>
      <w:r>
        <w:t>sin,</w:t>
      </w:r>
      <w:r>
        <w:rPr>
          <w:spacing w:val="-16"/>
        </w:rPr>
        <w:t xml:space="preserve"> </w:t>
      </w:r>
      <w:r>
        <w:t>hence then is justified the dreadful things spoken in the Word against sinners.</w:t>
      </w:r>
    </w:p>
    <w:p w14:paraId="4C177CBC" w14:textId="77777777" w:rsidR="00EC029C" w:rsidRDefault="00EC029C">
      <w:pPr>
        <w:spacing w:line="249" w:lineRule="auto"/>
        <w:sectPr w:rsidR="00EC029C">
          <w:pgSz w:w="12240" w:h="15840"/>
          <w:pgMar w:top="1300" w:right="1100" w:bottom="280" w:left="1320" w:header="720" w:footer="720" w:gutter="0"/>
          <w:cols w:space="720"/>
        </w:sectPr>
      </w:pPr>
    </w:p>
    <w:p w14:paraId="3C190E8A" w14:textId="77777777" w:rsidR="00EC029C" w:rsidRDefault="00000000">
      <w:pPr>
        <w:pStyle w:val="a3"/>
        <w:spacing w:line="254" w:lineRule="auto"/>
        <w:ind w:right="447"/>
      </w:pPr>
      <w:r>
        <w:t>There is more Evil in sin, than in all affliction: That’s the Argument we have been long upon; and have made some good entrance into</w:t>
      </w:r>
      <w:r>
        <w:rPr>
          <w:spacing w:val="40"/>
        </w:rPr>
        <w:t xml:space="preserve"> </w:t>
      </w:r>
      <w:r>
        <w:t>the Application of it, there has been Four Uses made of this Point already, that has flowed naturally from the Evil of sin. There are yet divers more Uses which are of great Concernment: wherefore we proceed to it.</w:t>
      </w:r>
    </w:p>
    <w:p w14:paraId="284FA099" w14:textId="77777777" w:rsidR="00EC029C" w:rsidRDefault="00000000">
      <w:pPr>
        <w:pStyle w:val="a3"/>
        <w:spacing w:before="289" w:line="254" w:lineRule="auto"/>
        <w:ind w:right="439"/>
      </w:pPr>
      <w:r>
        <w:t>Use V. If there be such dreadful Evil in sin, Hence then the Word of God that speaks such dreadful things against sinners, cannot but be justified of</w:t>
      </w:r>
      <w:r>
        <w:rPr>
          <w:spacing w:val="40"/>
        </w:rPr>
        <w:t xml:space="preserve"> </w:t>
      </w:r>
      <w:r>
        <w:t>all</w:t>
      </w:r>
      <w:r>
        <w:rPr>
          <w:spacing w:val="40"/>
        </w:rPr>
        <w:t xml:space="preserve"> </w:t>
      </w:r>
      <w:r>
        <w:t>those</w:t>
      </w:r>
      <w:r>
        <w:rPr>
          <w:spacing w:val="40"/>
        </w:rPr>
        <w:t xml:space="preserve"> </w:t>
      </w:r>
      <w:r>
        <w:t>that</w:t>
      </w:r>
      <w:r>
        <w:rPr>
          <w:spacing w:val="40"/>
        </w:rPr>
        <w:t xml:space="preserve"> </w:t>
      </w:r>
      <w:r>
        <w:t>know</w:t>
      </w:r>
      <w:r>
        <w:rPr>
          <w:spacing w:val="40"/>
        </w:rPr>
        <w:t xml:space="preserve"> </w:t>
      </w:r>
      <w:r>
        <w:t>what</w:t>
      </w:r>
      <w:r>
        <w:rPr>
          <w:spacing w:val="40"/>
        </w:rPr>
        <w:t xml:space="preserve"> </w:t>
      </w:r>
      <w:r>
        <w:t>sin</w:t>
      </w:r>
      <w:r>
        <w:rPr>
          <w:spacing w:val="40"/>
        </w:rPr>
        <w:t xml:space="preserve"> </w:t>
      </w:r>
      <w:r>
        <w:t>is.</w:t>
      </w:r>
      <w:r>
        <w:rPr>
          <w:spacing w:val="40"/>
        </w:rPr>
        <w:t xml:space="preserve"> </w:t>
      </w:r>
      <w:r>
        <w:t>There</w:t>
      </w:r>
      <w:r>
        <w:rPr>
          <w:spacing w:val="40"/>
        </w:rPr>
        <w:t xml:space="preserve"> </w:t>
      </w:r>
      <w:r>
        <w:t>are</w:t>
      </w:r>
      <w:r>
        <w:rPr>
          <w:spacing w:val="40"/>
        </w:rPr>
        <w:t xml:space="preserve"> </w:t>
      </w:r>
      <w:r>
        <w:t>very</w:t>
      </w:r>
      <w:r>
        <w:rPr>
          <w:spacing w:val="40"/>
        </w:rPr>
        <w:t xml:space="preserve"> </w:t>
      </w:r>
      <w:r>
        <w:t>severe and fearful things, revealed in the Word against sin. Now, such as understand not what the Evil of sin is, are ready to think them very hard. For indeed, it is only by the word, we come to understand, wherein the true Evil of sin lies. Paul to the Romans tells us, That before the Law came, he knew not sin: And had I Preached these Sermons concerning the Evil of sin before the Athenians, the wisest of Philosophers, they would have said as they did concerning Paul, What new? What strange Doctrine is this?</w:t>
      </w:r>
    </w:p>
    <w:p w14:paraId="11D0C69B" w14:textId="77777777" w:rsidR="00EC029C" w:rsidRDefault="00000000">
      <w:pPr>
        <w:pStyle w:val="a3"/>
        <w:spacing w:before="279" w:line="254" w:lineRule="auto"/>
        <w:ind w:right="355"/>
        <w:jc w:val="left"/>
      </w:pPr>
      <w:r>
        <w:t>And so it is like it has been unto all those who have no other rule to</w:t>
      </w:r>
      <w:r>
        <w:rPr>
          <w:spacing w:val="80"/>
        </w:rPr>
        <w:t xml:space="preserve"> </w:t>
      </w:r>
      <w:r>
        <w:t>judge</w:t>
      </w:r>
      <w:r>
        <w:rPr>
          <w:spacing w:val="40"/>
        </w:rPr>
        <w:t xml:space="preserve"> </w:t>
      </w:r>
      <w:r>
        <w:t>of</w:t>
      </w:r>
      <w:r>
        <w:rPr>
          <w:spacing w:val="40"/>
        </w:rPr>
        <w:t xml:space="preserve"> </w:t>
      </w:r>
      <w:r>
        <w:t>things</w:t>
      </w:r>
      <w:r>
        <w:rPr>
          <w:spacing w:val="40"/>
        </w:rPr>
        <w:t xml:space="preserve"> </w:t>
      </w:r>
      <w:r>
        <w:t>by,</w:t>
      </w:r>
      <w:r>
        <w:rPr>
          <w:spacing w:val="40"/>
        </w:rPr>
        <w:t xml:space="preserve"> </w:t>
      </w:r>
      <w:r>
        <w:t>than</w:t>
      </w:r>
      <w:r>
        <w:rPr>
          <w:spacing w:val="40"/>
        </w:rPr>
        <w:t xml:space="preserve"> </w:t>
      </w:r>
      <w:r>
        <w:t>carnal</w:t>
      </w:r>
      <w:r>
        <w:rPr>
          <w:spacing w:val="40"/>
        </w:rPr>
        <w:t xml:space="preserve"> </w:t>
      </w:r>
      <w:r>
        <w:t>Reason</w:t>
      </w:r>
      <w:r>
        <w:rPr>
          <w:spacing w:val="40"/>
        </w:rPr>
        <w:t xml:space="preserve"> </w:t>
      </w:r>
      <w:r>
        <w:t>and</w:t>
      </w:r>
      <w:r>
        <w:rPr>
          <w:spacing w:val="40"/>
        </w:rPr>
        <w:t xml:space="preserve"> </w:t>
      </w:r>
      <w:r>
        <w:t>Hence.</w:t>
      </w:r>
      <w:r>
        <w:rPr>
          <w:spacing w:val="40"/>
        </w:rPr>
        <w:t xml:space="preserve"> </w:t>
      </w:r>
      <w:r>
        <w:t>Those</w:t>
      </w:r>
      <w:r>
        <w:rPr>
          <w:spacing w:val="40"/>
        </w:rPr>
        <w:t xml:space="preserve"> </w:t>
      </w:r>
      <w:r>
        <w:t>who</w:t>
      </w:r>
      <w:r>
        <w:rPr>
          <w:spacing w:val="40"/>
        </w:rPr>
        <w:t xml:space="preserve"> </w:t>
      </w:r>
      <w:r>
        <w:t>are not</w:t>
      </w:r>
      <w:r>
        <w:rPr>
          <w:spacing w:val="40"/>
        </w:rPr>
        <w:t xml:space="preserve"> </w:t>
      </w:r>
      <w:r>
        <w:t>acquainted</w:t>
      </w:r>
      <w:r>
        <w:rPr>
          <w:spacing w:val="40"/>
        </w:rPr>
        <w:t xml:space="preserve"> </w:t>
      </w:r>
      <w:r>
        <w:t>with</w:t>
      </w:r>
      <w:r>
        <w:rPr>
          <w:spacing w:val="40"/>
        </w:rPr>
        <w:t xml:space="preserve"> </w:t>
      </w:r>
      <w:r>
        <w:t>the</w:t>
      </w:r>
      <w:r>
        <w:rPr>
          <w:spacing w:val="40"/>
        </w:rPr>
        <w:t xml:space="preserve"> </w:t>
      </w:r>
      <w:r>
        <w:t>mind</w:t>
      </w:r>
      <w:r>
        <w:rPr>
          <w:spacing w:val="40"/>
        </w:rPr>
        <w:t xml:space="preserve"> </w:t>
      </w:r>
      <w:r>
        <w:t>of</w:t>
      </w:r>
      <w:r>
        <w:rPr>
          <w:spacing w:val="40"/>
        </w:rPr>
        <w:t xml:space="preserve"> </w:t>
      </w:r>
      <w:r>
        <w:t>God,</w:t>
      </w:r>
      <w:r>
        <w:rPr>
          <w:spacing w:val="40"/>
        </w:rPr>
        <w:t xml:space="preserve"> </w:t>
      </w:r>
      <w:r>
        <w:t>revealed</w:t>
      </w:r>
      <w:r>
        <w:rPr>
          <w:spacing w:val="40"/>
        </w:rPr>
        <w:t xml:space="preserve"> </w:t>
      </w:r>
      <w:r>
        <w:t>in</w:t>
      </w:r>
      <w:r>
        <w:rPr>
          <w:spacing w:val="40"/>
        </w:rPr>
        <w:t xml:space="preserve"> </w:t>
      </w:r>
      <w:r>
        <w:t>his</w:t>
      </w:r>
      <w:r>
        <w:rPr>
          <w:spacing w:val="40"/>
        </w:rPr>
        <w:t xml:space="preserve"> </w:t>
      </w:r>
      <w:r>
        <w:t>Word;</w:t>
      </w:r>
      <w:r>
        <w:rPr>
          <w:spacing w:val="40"/>
        </w:rPr>
        <w:t xml:space="preserve"> </w:t>
      </w:r>
      <w:r>
        <w:t>they perhaps</w:t>
      </w:r>
      <w:r>
        <w:rPr>
          <w:spacing w:val="-2"/>
        </w:rPr>
        <w:t xml:space="preserve"> </w:t>
      </w:r>
      <w:r>
        <w:t>have</w:t>
      </w:r>
      <w:r>
        <w:rPr>
          <w:spacing w:val="-3"/>
        </w:rPr>
        <w:t xml:space="preserve"> </w:t>
      </w:r>
      <w:r>
        <w:t>strange</w:t>
      </w:r>
      <w:r>
        <w:rPr>
          <w:spacing w:val="-1"/>
        </w:rPr>
        <w:t xml:space="preserve"> </w:t>
      </w:r>
      <w:r>
        <w:t>thoughts</w:t>
      </w:r>
      <w:r>
        <w:rPr>
          <w:spacing w:val="-2"/>
        </w:rPr>
        <w:t xml:space="preserve"> </w:t>
      </w:r>
      <w:r>
        <w:t>concerning</w:t>
      </w:r>
      <w:r>
        <w:rPr>
          <w:spacing w:val="-2"/>
        </w:rPr>
        <w:t xml:space="preserve"> </w:t>
      </w:r>
      <w:r>
        <w:t>all</w:t>
      </w:r>
      <w:r>
        <w:rPr>
          <w:spacing w:val="-4"/>
        </w:rPr>
        <w:t xml:space="preserve"> </w:t>
      </w:r>
      <w:r>
        <w:t>that</w:t>
      </w:r>
      <w:r>
        <w:rPr>
          <w:spacing w:val="-3"/>
        </w:rPr>
        <w:t xml:space="preserve"> </w:t>
      </w:r>
      <w:r>
        <w:t>has</w:t>
      </w:r>
      <w:r>
        <w:rPr>
          <w:spacing w:val="-5"/>
        </w:rPr>
        <w:t xml:space="preserve"> </w:t>
      </w:r>
      <w:r>
        <w:t>been</w:t>
      </w:r>
      <w:r>
        <w:rPr>
          <w:spacing w:val="-4"/>
        </w:rPr>
        <w:t xml:space="preserve"> </w:t>
      </w:r>
      <w:r>
        <w:t>delivered; and think I have been but an hyperboler al this while: but certainly</w:t>
      </w:r>
      <w:r>
        <w:rPr>
          <w:spacing w:val="80"/>
          <w:w w:val="150"/>
        </w:rPr>
        <w:t xml:space="preserve"> </w:t>
      </w:r>
      <w:r>
        <w:t>those that</w:t>
      </w:r>
      <w:r>
        <w:rPr>
          <w:spacing w:val="27"/>
        </w:rPr>
        <w:t xml:space="preserve"> </w:t>
      </w:r>
      <w:r>
        <w:t>judge of</w:t>
      </w:r>
      <w:r>
        <w:rPr>
          <w:spacing w:val="28"/>
        </w:rPr>
        <w:t xml:space="preserve"> </w:t>
      </w:r>
      <w:r>
        <w:t>things</w:t>
      </w:r>
      <w:r>
        <w:rPr>
          <w:spacing w:val="27"/>
        </w:rPr>
        <w:t xml:space="preserve"> </w:t>
      </w:r>
      <w:r>
        <w:t>according to the word, they</w:t>
      </w:r>
      <w:r>
        <w:rPr>
          <w:spacing w:val="28"/>
        </w:rPr>
        <w:t xml:space="preserve"> </w:t>
      </w:r>
      <w:r>
        <w:t>see that</w:t>
      </w:r>
      <w:r>
        <w:rPr>
          <w:spacing w:val="27"/>
        </w:rPr>
        <w:t xml:space="preserve"> </w:t>
      </w:r>
      <w:r>
        <w:t>there is a realty in all that has been delivered, and they justify the Word in all; yea,</w:t>
      </w:r>
      <w:r>
        <w:rPr>
          <w:spacing w:val="35"/>
        </w:rPr>
        <w:t xml:space="preserve"> </w:t>
      </w:r>
      <w:r>
        <w:t>they</w:t>
      </w:r>
      <w:r>
        <w:rPr>
          <w:spacing w:val="36"/>
        </w:rPr>
        <w:t xml:space="preserve"> </w:t>
      </w:r>
      <w:r>
        <w:t>justify</w:t>
      </w:r>
      <w:r>
        <w:rPr>
          <w:spacing w:val="36"/>
        </w:rPr>
        <w:t xml:space="preserve"> </w:t>
      </w:r>
      <w:r>
        <w:t>the</w:t>
      </w:r>
      <w:r>
        <w:rPr>
          <w:spacing w:val="36"/>
        </w:rPr>
        <w:t xml:space="preserve"> </w:t>
      </w:r>
      <w:r>
        <w:t>severity</w:t>
      </w:r>
      <w:r>
        <w:rPr>
          <w:spacing w:val="36"/>
        </w:rPr>
        <w:t xml:space="preserve"> </w:t>
      </w:r>
      <w:r>
        <w:t>of</w:t>
      </w:r>
      <w:r>
        <w:rPr>
          <w:spacing w:val="35"/>
        </w:rPr>
        <w:t xml:space="preserve"> </w:t>
      </w:r>
      <w:r>
        <w:t>the</w:t>
      </w:r>
      <w:r>
        <w:rPr>
          <w:spacing w:val="36"/>
        </w:rPr>
        <w:t xml:space="preserve"> </w:t>
      </w:r>
      <w:r>
        <w:t>word</w:t>
      </w:r>
      <w:r>
        <w:rPr>
          <w:spacing w:val="37"/>
        </w:rPr>
        <w:t xml:space="preserve"> </w:t>
      </w:r>
      <w:r>
        <w:t>against sin,</w:t>
      </w:r>
      <w:r>
        <w:rPr>
          <w:spacing w:val="35"/>
        </w:rPr>
        <w:t xml:space="preserve"> </w:t>
      </w:r>
      <w:r>
        <w:t>when</w:t>
      </w:r>
      <w:r>
        <w:rPr>
          <w:spacing w:val="40"/>
        </w:rPr>
        <w:t xml:space="preserve"> </w:t>
      </w:r>
      <w:r>
        <w:t>they see</w:t>
      </w:r>
      <w:r>
        <w:rPr>
          <w:spacing w:val="80"/>
        </w:rPr>
        <w:t xml:space="preserve"> </w:t>
      </w:r>
      <w:r>
        <w:t>it</w:t>
      </w:r>
      <w:r>
        <w:rPr>
          <w:spacing w:val="80"/>
        </w:rPr>
        <w:t xml:space="preserve"> </w:t>
      </w:r>
      <w:r>
        <w:t>even</w:t>
      </w:r>
      <w:r>
        <w:rPr>
          <w:spacing w:val="80"/>
        </w:rPr>
        <w:t xml:space="preserve"> </w:t>
      </w:r>
      <w:r>
        <w:t>against</w:t>
      </w:r>
      <w:r>
        <w:rPr>
          <w:spacing w:val="80"/>
        </w:rPr>
        <w:t xml:space="preserve"> </w:t>
      </w:r>
      <w:r>
        <w:t>themselves,</w:t>
      </w:r>
      <w:r>
        <w:rPr>
          <w:spacing w:val="80"/>
        </w:rPr>
        <w:t xml:space="preserve"> </w:t>
      </w:r>
      <w:r>
        <w:t>for</w:t>
      </w:r>
      <w:r>
        <w:rPr>
          <w:spacing w:val="80"/>
        </w:rPr>
        <w:t xml:space="preserve"> </w:t>
      </w:r>
      <w:r>
        <w:t>their</w:t>
      </w:r>
      <w:r>
        <w:rPr>
          <w:spacing w:val="80"/>
        </w:rPr>
        <w:t xml:space="preserve"> </w:t>
      </w:r>
      <w:r>
        <w:t>own</w:t>
      </w:r>
      <w:r>
        <w:rPr>
          <w:spacing w:val="80"/>
        </w:rPr>
        <w:t xml:space="preserve"> </w:t>
      </w:r>
      <w:r>
        <w:t>sins;</w:t>
      </w:r>
      <w:r>
        <w:rPr>
          <w:spacing w:val="80"/>
        </w:rPr>
        <w:t xml:space="preserve"> </w:t>
      </w:r>
      <w:r>
        <w:t>that’s</w:t>
      </w:r>
      <w:r>
        <w:rPr>
          <w:spacing w:val="40"/>
        </w:rPr>
        <w:t xml:space="preserve"> </w:t>
      </w:r>
      <w:r>
        <w:t>a</w:t>
      </w:r>
      <w:r>
        <w:rPr>
          <w:spacing w:val="40"/>
        </w:rPr>
        <w:t xml:space="preserve"> </w:t>
      </w:r>
      <w:r>
        <w:t>good sign, when</w:t>
      </w:r>
      <w:r>
        <w:rPr>
          <w:spacing w:val="40"/>
        </w:rPr>
        <w:t xml:space="preserve"> </w:t>
      </w:r>
      <w:r>
        <w:t>the</w:t>
      </w:r>
      <w:r>
        <w:rPr>
          <w:spacing w:val="40"/>
        </w:rPr>
        <w:t xml:space="preserve"> </w:t>
      </w:r>
      <w:r>
        <w:t>heart</w:t>
      </w:r>
      <w:r>
        <w:rPr>
          <w:spacing w:val="40"/>
        </w:rPr>
        <w:t xml:space="preserve"> </w:t>
      </w:r>
      <w:r>
        <w:t>of</w:t>
      </w:r>
      <w:r>
        <w:rPr>
          <w:spacing w:val="40"/>
        </w:rPr>
        <w:t xml:space="preserve"> </w:t>
      </w:r>
      <w:r>
        <w:t>a man</w:t>
      </w:r>
      <w:r>
        <w:rPr>
          <w:spacing w:val="40"/>
        </w:rPr>
        <w:t xml:space="preserve"> </w:t>
      </w:r>
      <w:r>
        <w:t>or woman, does</w:t>
      </w:r>
      <w:r>
        <w:rPr>
          <w:spacing w:val="40"/>
        </w:rPr>
        <w:t xml:space="preserve"> </w:t>
      </w:r>
      <w:r>
        <w:t>not</w:t>
      </w:r>
      <w:r>
        <w:rPr>
          <w:spacing w:val="40"/>
        </w:rPr>
        <w:t xml:space="preserve"> </w:t>
      </w:r>
      <w:r>
        <w:t>only justify the word</w:t>
      </w:r>
      <w:r>
        <w:rPr>
          <w:spacing w:val="40"/>
        </w:rPr>
        <w:t xml:space="preserve"> </w:t>
      </w:r>
      <w:r>
        <w:t>in</w:t>
      </w:r>
      <w:r>
        <w:rPr>
          <w:spacing w:val="40"/>
        </w:rPr>
        <w:t xml:space="preserve"> </w:t>
      </w:r>
      <w:r>
        <w:t>general,</w:t>
      </w:r>
      <w:r>
        <w:rPr>
          <w:spacing w:val="40"/>
        </w:rPr>
        <w:t xml:space="preserve"> </w:t>
      </w:r>
      <w:r>
        <w:t>but</w:t>
      </w:r>
      <w:r>
        <w:rPr>
          <w:spacing w:val="40"/>
        </w:rPr>
        <w:t xml:space="preserve"> </w:t>
      </w:r>
      <w:r>
        <w:t>when</w:t>
      </w:r>
      <w:r>
        <w:rPr>
          <w:spacing w:val="40"/>
        </w:rPr>
        <w:t xml:space="preserve"> </w:t>
      </w:r>
      <w:r>
        <w:t>the</w:t>
      </w:r>
      <w:r>
        <w:rPr>
          <w:spacing w:val="40"/>
        </w:rPr>
        <w:t xml:space="preserve"> </w:t>
      </w:r>
      <w:r>
        <w:t>word</w:t>
      </w:r>
      <w:r>
        <w:rPr>
          <w:spacing w:val="40"/>
        </w:rPr>
        <w:t xml:space="preserve"> </w:t>
      </w:r>
      <w:r>
        <w:t>comes</w:t>
      </w:r>
      <w:r>
        <w:rPr>
          <w:spacing w:val="40"/>
        </w:rPr>
        <w:t xml:space="preserve"> </w:t>
      </w:r>
      <w:r>
        <w:t>most</w:t>
      </w:r>
      <w:r>
        <w:rPr>
          <w:spacing w:val="40"/>
        </w:rPr>
        <w:t xml:space="preserve"> </w:t>
      </w:r>
      <w:r>
        <w:t>powerfully,</w:t>
      </w:r>
      <w:r>
        <w:rPr>
          <w:spacing w:val="40"/>
        </w:rPr>
        <w:t xml:space="preserve"> </w:t>
      </w:r>
      <w:r>
        <w:t>and</w:t>
      </w:r>
      <w:r>
        <w:rPr>
          <w:spacing w:val="40"/>
        </w:rPr>
        <w:t xml:space="preserve"> </w:t>
      </w:r>
      <w:r>
        <w:t>sharply against his own sins; yet he lies under the power of the Word, and said, It</w:t>
      </w:r>
      <w:r>
        <w:rPr>
          <w:spacing w:val="32"/>
        </w:rPr>
        <w:t xml:space="preserve"> </w:t>
      </w:r>
      <w:r>
        <w:t>is good, and holy, and righteous, the</w:t>
      </w:r>
      <w:r>
        <w:rPr>
          <w:spacing w:val="31"/>
        </w:rPr>
        <w:t xml:space="preserve"> </w:t>
      </w:r>
      <w:r>
        <w:t>word</w:t>
      </w:r>
      <w:r>
        <w:rPr>
          <w:spacing w:val="33"/>
        </w:rPr>
        <w:t xml:space="preserve"> </w:t>
      </w:r>
      <w:r>
        <w:t>of</w:t>
      </w:r>
      <w:r>
        <w:rPr>
          <w:spacing w:val="40"/>
        </w:rPr>
        <w:t xml:space="preserve"> </w:t>
      </w:r>
      <w:r>
        <w:t>the</w:t>
      </w:r>
      <w:r>
        <w:rPr>
          <w:spacing w:val="40"/>
        </w:rPr>
        <w:t xml:space="preserve"> </w:t>
      </w:r>
      <w:r>
        <w:t>Lord; though</w:t>
      </w:r>
      <w:r>
        <w:rPr>
          <w:spacing w:val="40"/>
        </w:rPr>
        <w:t xml:space="preserve"> </w:t>
      </w:r>
      <w:r>
        <w:t>it</w:t>
      </w:r>
      <w:r>
        <w:rPr>
          <w:spacing w:val="40"/>
        </w:rPr>
        <w:t xml:space="preserve"> </w:t>
      </w:r>
      <w:r>
        <w:t>speaks</w:t>
      </w:r>
      <w:r>
        <w:rPr>
          <w:spacing w:val="40"/>
        </w:rPr>
        <w:t xml:space="preserve"> </w:t>
      </w:r>
      <w:r>
        <w:t>bitter</w:t>
      </w:r>
      <w:r>
        <w:rPr>
          <w:spacing w:val="40"/>
        </w:rPr>
        <w:t xml:space="preserve"> </w:t>
      </w:r>
      <w:r>
        <w:t>things</w:t>
      </w:r>
      <w:r>
        <w:rPr>
          <w:spacing w:val="40"/>
        </w:rPr>
        <w:t xml:space="preserve"> </w:t>
      </w:r>
      <w:r>
        <w:t>against</w:t>
      </w:r>
      <w:r>
        <w:rPr>
          <w:spacing w:val="40"/>
        </w:rPr>
        <w:t xml:space="preserve"> </w:t>
      </w:r>
      <w:r>
        <w:t>his</w:t>
      </w:r>
      <w:r>
        <w:rPr>
          <w:spacing w:val="40"/>
        </w:rPr>
        <w:t xml:space="preserve"> </w:t>
      </w:r>
      <w:r>
        <w:t>own sins.</w:t>
      </w:r>
    </w:p>
    <w:p w14:paraId="115FE48E" w14:textId="77777777" w:rsidR="00EC029C" w:rsidRDefault="00EC029C">
      <w:pPr>
        <w:spacing w:line="254" w:lineRule="auto"/>
        <w:sectPr w:rsidR="00EC029C">
          <w:pgSz w:w="12240" w:h="15840"/>
          <w:pgMar w:top="1360" w:right="1100" w:bottom="280" w:left="1320" w:header="720" w:footer="720" w:gutter="0"/>
          <w:cols w:space="720"/>
        </w:sectPr>
      </w:pPr>
    </w:p>
    <w:p w14:paraId="26CFD090" w14:textId="77777777" w:rsidR="00EC029C" w:rsidRDefault="00000000">
      <w:pPr>
        <w:pStyle w:val="a3"/>
        <w:spacing w:line="254" w:lineRule="auto"/>
        <w:ind w:right="365"/>
      </w:pPr>
      <w:r>
        <w:t>There are many men and women that have some seeming good affections, and some tenderness of spirit, and would seem to melt at</w:t>
      </w:r>
      <w:r>
        <w:rPr>
          <w:spacing w:val="80"/>
          <w:w w:val="150"/>
        </w:rPr>
        <w:t xml:space="preserve"> </w:t>
      </w:r>
      <w:r>
        <w:t>a Sermon, when some truths be delivered to them: but when the severity and strictness of God's Justice, in the word is presented before</w:t>
      </w:r>
      <w:r>
        <w:rPr>
          <w:spacing w:val="-4"/>
        </w:rPr>
        <w:t xml:space="preserve"> </w:t>
      </w:r>
      <w:r>
        <w:t>them, their</w:t>
      </w:r>
      <w:r>
        <w:rPr>
          <w:spacing w:val="-4"/>
        </w:rPr>
        <w:t xml:space="preserve"> </w:t>
      </w:r>
      <w:r>
        <w:t>hearts</w:t>
      </w:r>
      <w:r>
        <w:rPr>
          <w:spacing w:val="-3"/>
        </w:rPr>
        <w:t xml:space="preserve"> </w:t>
      </w:r>
      <w:r>
        <w:t>fly</w:t>
      </w:r>
      <w:r>
        <w:rPr>
          <w:spacing w:val="-2"/>
        </w:rPr>
        <w:t xml:space="preserve"> </w:t>
      </w:r>
      <w:r>
        <w:t>off,</w:t>
      </w:r>
      <w:r>
        <w:rPr>
          <w:spacing w:val="-5"/>
        </w:rPr>
        <w:t xml:space="preserve"> </w:t>
      </w:r>
      <w:r>
        <w:t>and</w:t>
      </w:r>
      <w:r>
        <w:rPr>
          <w:spacing w:val="-2"/>
        </w:rPr>
        <w:t xml:space="preserve"> </w:t>
      </w:r>
      <w:r>
        <w:t>they</w:t>
      </w:r>
      <w:r>
        <w:rPr>
          <w:spacing w:val="-2"/>
        </w:rPr>
        <w:t xml:space="preserve"> </w:t>
      </w:r>
      <w:r>
        <w:t>seem</w:t>
      </w:r>
      <w:r>
        <w:rPr>
          <w:spacing w:val="-2"/>
        </w:rPr>
        <w:t xml:space="preserve"> </w:t>
      </w:r>
      <w:r>
        <w:t>to</w:t>
      </w:r>
      <w:r>
        <w:rPr>
          <w:spacing w:val="-1"/>
        </w:rPr>
        <w:t xml:space="preserve"> </w:t>
      </w:r>
      <w:r>
        <w:t>be</w:t>
      </w:r>
      <w:r>
        <w:rPr>
          <w:spacing w:val="-4"/>
        </w:rPr>
        <w:t xml:space="preserve"> </w:t>
      </w:r>
      <w:r>
        <w:t>very hard</w:t>
      </w:r>
      <w:r>
        <w:rPr>
          <w:spacing w:val="35"/>
        </w:rPr>
        <w:t xml:space="preserve"> </w:t>
      </w:r>
      <w:r>
        <w:rPr>
          <w:spacing w:val="-2"/>
        </w:rPr>
        <w:t>things.</w:t>
      </w:r>
    </w:p>
    <w:p w14:paraId="0D80E7E7" w14:textId="77777777" w:rsidR="00EC029C" w:rsidRDefault="00000000">
      <w:pPr>
        <w:pStyle w:val="a3"/>
        <w:spacing w:before="288" w:line="254" w:lineRule="auto"/>
        <w:ind w:right="437"/>
      </w:pPr>
      <w:r>
        <w:t>We have a notable example for this in Luke 20. if you read in the story before, you shall find the people spoken of, were much stirred, with many</w:t>
      </w:r>
      <w:r>
        <w:rPr>
          <w:spacing w:val="40"/>
        </w:rPr>
        <w:t xml:space="preserve"> </w:t>
      </w:r>
      <w:r>
        <w:t>things they heard of in the Word: but in the 16. verse, when Christ told them he would come and destroy those husband- men that had used the messengers so ill that were sent for fruit, and the Kings only Son too: He shall come and destroy those Husbandmen, and give the Vineyard unto others; and when they heard it, they said, God forbid.</w:t>
      </w:r>
    </w:p>
    <w:p w14:paraId="254D3640" w14:textId="77777777" w:rsidR="00EC029C" w:rsidRDefault="00000000">
      <w:pPr>
        <w:pStyle w:val="a3"/>
        <w:spacing w:before="285" w:line="254" w:lineRule="auto"/>
        <w:ind w:right="436"/>
      </w:pPr>
      <w:r>
        <w:t>Oh God forbid that there should be so much severity: those people,</w:t>
      </w:r>
      <w:r>
        <w:rPr>
          <w:spacing w:val="80"/>
        </w:rPr>
        <w:t xml:space="preserve"> </w:t>
      </w:r>
      <w:r>
        <w:t>in this particular, discovering a slightness of spirit; that though they were people that seemed to have tender hearts, and were much stirred, and their hearts melted at some truths delivered: well, but</w:t>
      </w:r>
      <w:r>
        <w:rPr>
          <w:spacing w:val="40"/>
        </w:rPr>
        <w:t xml:space="preserve"> </w:t>
      </w:r>
      <w:r>
        <w:t>yet when they heard of the severe Judgments against evil men; Oh they</w:t>
      </w:r>
      <w:r>
        <w:rPr>
          <w:spacing w:val="40"/>
        </w:rPr>
        <w:t xml:space="preserve"> </w:t>
      </w:r>
      <w:r>
        <w:t>had more</w:t>
      </w:r>
      <w:r>
        <w:rPr>
          <w:spacing w:val="40"/>
        </w:rPr>
        <w:t xml:space="preserve"> </w:t>
      </w:r>
      <w:r>
        <w:t>compassion</w:t>
      </w:r>
      <w:r>
        <w:rPr>
          <w:spacing w:val="40"/>
        </w:rPr>
        <w:t xml:space="preserve"> </w:t>
      </w:r>
      <w:r>
        <w:t>in</w:t>
      </w:r>
      <w:r>
        <w:rPr>
          <w:spacing w:val="40"/>
        </w:rPr>
        <w:t xml:space="preserve"> </w:t>
      </w:r>
      <w:r>
        <w:t>them</w:t>
      </w:r>
      <w:r>
        <w:rPr>
          <w:spacing w:val="40"/>
        </w:rPr>
        <w:t xml:space="preserve"> </w:t>
      </w:r>
      <w:r>
        <w:t>than</w:t>
      </w:r>
      <w:r>
        <w:rPr>
          <w:spacing w:val="40"/>
        </w:rPr>
        <w:t xml:space="preserve"> </w:t>
      </w:r>
      <w:r>
        <w:t>God had, &amp; said, God forbid that things should be so hard; What? is not God a merciful God? and we hear of nothing but severity; that there should be such severity in God, utterly to destroy, God forbid.</w:t>
      </w:r>
    </w:p>
    <w:p w14:paraId="1E270AF8" w14:textId="77777777" w:rsidR="00EC029C" w:rsidRDefault="00000000">
      <w:pPr>
        <w:pStyle w:val="a3"/>
        <w:spacing w:before="283" w:line="254" w:lineRule="auto"/>
        <w:ind w:right="436"/>
      </w:pPr>
      <w:r>
        <w:t>Thus people now a days, when they hear Arguments of God's goodness, and mercy, their hearts be ready to melt and yield, and they be affected, and stirred; but when they hear the severity of</w:t>
      </w:r>
      <w:r>
        <w:rPr>
          <w:spacing w:val="80"/>
        </w:rPr>
        <w:t xml:space="preserve"> </w:t>
      </w:r>
      <w:r>
        <w:t>God's Justice against sin, Oh then God forbid that there should be such hard things, God forbid these things should be true.</w:t>
      </w:r>
    </w:p>
    <w:p w14:paraId="5ADC9E24" w14:textId="77777777" w:rsidR="00EC029C" w:rsidRDefault="00000000">
      <w:pPr>
        <w:pStyle w:val="a3"/>
        <w:spacing w:before="291" w:line="254" w:lineRule="auto"/>
        <w:ind w:right="446"/>
      </w:pPr>
      <w:r>
        <w:t>Certainly Brethren, you cannot have any true meltings of Spirit wrought</w:t>
      </w:r>
      <w:r>
        <w:rPr>
          <w:spacing w:val="40"/>
        </w:rPr>
        <w:t xml:space="preserve"> </w:t>
      </w:r>
      <w:r>
        <w:t>in</w:t>
      </w:r>
      <w:r>
        <w:rPr>
          <w:spacing w:val="40"/>
        </w:rPr>
        <w:t xml:space="preserve"> </w:t>
      </w:r>
      <w:r>
        <w:t>you,</w:t>
      </w:r>
      <w:r>
        <w:rPr>
          <w:spacing w:val="40"/>
        </w:rPr>
        <w:t xml:space="preserve"> </w:t>
      </w:r>
      <w:r>
        <w:t>nor</w:t>
      </w:r>
      <w:r>
        <w:rPr>
          <w:spacing w:val="40"/>
        </w:rPr>
        <w:t xml:space="preserve"> </w:t>
      </w:r>
      <w:r>
        <w:t>work</w:t>
      </w:r>
      <w:r>
        <w:rPr>
          <w:spacing w:val="40"/>
        </w:rPr>
        <w:t xml:space="preserve"> </w:t>
      </w:r>
      <w:r>
        <w:t>of</w:t>
      </w:r>
      <w:r>
        <w:rPr>
          <w:spacing w:val="40"/>
        </w:rPr>
        <w:t xml:space="preserve"> </w:t>
      </w:r>
      <w:r>
        <w:t>God's</w:t>
      </w:r>
      <w:r>
        <w:rPr>
          <w:spacing w:val="40"/>
        </w:rPr>
        <w:t xml:space="preserve"> </w:t>
      </w:r>
      <w:r>
        <w:t>Sanctifying</w:t>
      </w:r>
      <w:r>
        <w:rPr>
          <w:spacing w:val="40"/>
        </w:rPr>
        <w:t xml:space="preserve"> </w:t>
      </w:r>
      <w:r>
        <w:t>Spirit,</w:t>
      </w:r>
      <w:r>
        <w:rPr>
          <w:spacing w:val="40"/>
        </w:rPr>
        <w:t xml:space="preserve"> </w:t>
      </w:r>
      <w:r>
        <w:t>unless</w:t>
      </w:r>
      <w:r>
        <w:rPr>
          <w:spacing w:val="40"/>
        </w:rPr>
        <w:t xml:space="preserve"> </w:t>
      </w:r>
      <w:r>
        <w:t>you find</w:t>
      </w:r>
      <w:r>
        <w:rPr>
          <w:spacing w:val="40"/>
        </w:rPr>
        <w:t xml:space="preserve"> </w:t>
      </w:r>
      <w:r>
        <w:t>such</w:t>
      </w:r>
      <w:r>
        <w:rPr>
          <w:spacing w:val="40"/>
        </w:rPr>
        <w:t xml:space="preserve"> </w:t>
      </w:r>
      <w:r>
        <w:t>a</w:t>
      </w:r>
      <w:r>
        <w:rPr>
          <w:spacing w:val="40"/>
        </w:rPr>
        <w:t xml:space="preserve"> </w:t>
      </w:r>
      <w:r>
        <w:t>principle</w:t>
      </w:r>
      <w:r>
        <w:rPr>
          <w:spacing w:val="40"/>
        </w:rPr>
        <w:t xml:space="preserve"> </w:t>
      </w:r>
      <w:r>
        <w:t>in</w:t>
      </w:r>
      <w:r>
        <w:rPr>
          <w:spacing w:val="40"/>
        </w:rPr>
        <w:t xml:space="preserve"> </w:t>
      </w:r>
      <w:r>
        <w:t>your</w:t>
      </w:r>
      <w:r>
        <w:rPr>
          <w:spacing w:val="40"/>
        </w:rPr>
        <w:t xml:space="preserve"> </w:t>
      </w:r>
      <w:r>
        <w:t>hearts,</w:t>
      </w:r>
      <w:r>
        <w:rPr>
          <w:spacing w:val="40"/>
        </w:rPr>
        <w:t xml:space="preserve"> </w:t>
      </w:r>
      <w:r>
        <w:t>as</w:t>
      </w:r>
      <w:r>
        <w:rPr>
          <w:spacing w:val="40"/>
        </w:rPr>
        <w:t xml:space="preserve"> </w:t>
      </w:r>
      <w:r>
        <w:t>should</w:t>
      </w:r>
      <w:r>
        <w:rPr>
          <w:spacing w:val="40"/>
        </w:rPr>
        <w:t xml:space="preserve"> </w:t>
      </w:r>
      <w:r>
        <w:t>cause</w:t>
      </w:r>
      <w:r>
        <w:rPr>
          <w:spacing w:val="40"/>
        </w:rPr>
        <w:t xml:space="preserve"> </w:t>
      </w:r>
      <w:r>
        <w:t>you</w:t>
      </w:r>
      <w:r>
        <w:rPr>
          <w:spacing w:val="40"/>
        </w:rPr>
        <w:t xml:space="preserve"> </w:t>
      </w:r>
      <w:r>
        <w:t>to</w:t>
      </w:r>
      <w:r>
        <w:rPr>
          <w:spacing w:val="40"/>
        </w:rPr>
        <w:t xml:space="preserve"> </w:t>
      </w:r>
      <w:r>
        <w:t>fall down</w:t>
      </w:r>
      <w:r>
        <w:rPr>
          <w:spacing w:val="80"/>
        </w:rPr>
        <w:t xml:space="preserve"> </w:t>
      </w:r>
      <w:r>
        <w:t>and</w:t>
      </w:r>
      <w:r>
        <w:rPr>
          <w:spacing w:val="80"/>
        </w:rPr>
        <w:t xml:space="preserve"> </w:t>
      </w:r>
      <w:r>
        <w:t>tremble,</w:t>
      </w:r>
      <w:r>
        <w:rPr>
          <w:spacing w:val="80"/>
        </w:rPr>
        <w:t xml:space="preserve"> </w:t>
      </w:r>
      <w:r>
        <w:t>and</w:t>
      </w:r>
      <w:r>
        <w:rPr>
          <w:spacing w:val="80"/>
        </w:rPr>
        <w:t xml:space="preserve"> </w:t>
      </w:r>
      <w:r>
        <w:t>yield</w:t>
      </w:r>
      <w:r>
        <w:rPr>
          <w:spacing w:val="80"/>
        </w:rPr>
        <w:t xml:space="preserve"> </w:t>
      </w:r>
      <w:r>
        <w:t>unto</w:t>
      </w:r>
      <w:r>
        <w:rPr>
          <w:spacing w:val="66"/>
          <w:w w:val="150"/>
        </w:rPr>
        <w:t xml:space="preserve"> </w:t>
      </w:r>
      <w:r>
        <w:t>the</w:t>
      </w:r>
      <w:r>
        <w:rPr>
          <w:spacing w:val="80"/>
        </w:rPr>
        <w:t xml:space="preserve"> </w:t>
      </w:r>
      <w:r>
        <w:t>Justice</w:t>
      </w:r>
      <w:r>
        <w:rPr>
          <w:spacing w:val="80"/>
        </w:rPr>
        <w:t xml:space="preserve"> </w:t>
      </w:r>
      <w:r>
        <w:t>of</w:t>
      </w:r>
      <w:r>
        <w:rPr>
          <w:spacing w:val="70"/>
          <w:w w:val="150"/>
        </w:rPr>
        <w:t xml:space="preserve"> </w:t>
      </w:r>
      <w:r>
        <w:t>God,</w:t>
      </w:r>
      <w:r>
        <w:rPr>
          <w:spacing w:val="80"/>
        </w:rPr>
        <w:t xml:space="preserve"> </w:t>
      </w:r>
      <w:r>
        <w:t>and</w:t>
      </w:r>
      <w:r>
        <w:rPr>
          <w:spacing w:val="80"/>
        </w:rPr>
        <w:t xml:space="preserve"> </w:t>
      </w:r>
      <w:r>
        <w:t>the</w:t>
      </w:r>
    </w:p>
    <w:p w14:paraId="5CABA0F2" w14:textId="77777777" w:rsidR="00EC029C" w:rsidRDefault="00EC029C">
      <w:pPr>
        <w:spacing w:line="254" w:lineRule="auto"/>
        <w:sectPr w:rsidR="00EC029C">
          <w:pgSz w:w="12240" w:h="15840"/>
          <w:pgMar w:top="1360" w:right="1100" w:bottom="280" w:left="1320" w:header="720" w:footer="720" w:gutter="0"/>
          <w:cols w:space="720"/>
        </w:sectPr>
      </w:pPr>
    </w:p>
    <w:p w14:paraId="3F4A43E6" w14:textId="77777777" w:rsidR="00EC029C" w:rsidRDefault="00000000">
      <w:pPr>
        <w:pStyle w:val="a3"/>
        <w:spacing w:line="254" w:lineRule="auto"/>
        <w:ind w:right="449"/>
      </w:pPr>
      <w:r>
        <w:t>severity of the Word against sin; except you find a willingness to justify God and his Word in all the severity that he does reveal against you in your own sins. I his is the Fifth.</w:t>
      </w:r>
    </w:p>
    <w:p w14:paraId="1F1B9C2F" w14:textId="77777777" w:rsidR="00EC029C" w:rsidRDefault="00000000">
      <w:pPr>
        <w:pStyle w:val="1"/>
      </w:pPr>
      <w:bookmarkStart w:id="314" w:name="第五十六章"/>
      <w:bookmarkEnd w:id="314"/>
      <w:r>
        <w:t>第五十六章</w:t>
      </w:r>
    </w:p>
    <w:p w14:paraId="01437173" w14:textId="77777777" w:rsidR="00EC029C" w:rsidRDefault="00000000">
      <w:pPr>
        <w:pStyle w:val="1"/>
      </w:pPr>
      <w:bookmarkStart w:id="315" w:name="第五点应用:如果罪中有如此大的邪恶,那么圣经中所说的关于罪人的可怕之事就是正当的"/>
      <w:bookmarkEnd w:id="315"/>
      <w:r>
        <w:t>第五点应用:如果罪中有如此大的邪恶,那么圣经中所说的关于罪人的可怕之事就是正当的。</w:t>
      </w:r>
    </w:p>
    <w:p w14:paraId="1363E900" w14:textId="77777777" w:rsidR="00EC029C" w:rsidRDefault="00000000">
      <w:pPr>
        <w:spacing w:before="377" w:line="242" w:lineRule="auto"/>
        <w:ind w:left="100" w:right="471"/>
        <w:jc w:val="both"/>
        <w:rPr>
          <w:rFonts w:ascii="宋体" w:eastAsia="宋体"/>
          <w:sz w:val="24"/>
        </w:rPr>
      </w:pPr>
      <w:r>
        <w:rPr>
          <w:rFonts w:ascii="宋体" w:eastAsia="宋体" w:hint="eastAsia"/>
          <w:spacing w:val="-2"/>
          <w:sz w:val="24"/>
        </w:rPr>
        <w:t>罪中的邪恶比一切苦难中的邪恶都大。这是我们一直在论述的论点</w:t>
      </w:r>
      <w:r>
        <w:rPr>
          <w:spacing w:val="-2"/>
          <w:sz w:val="24"/>
        </w:rPr>
        <w:t>,</w:t>
      </w:r>
      <w:r>
        <w:rPr>
          <w:rFonts w:ascii="宋体" w:eastAsia="宋体" w:hint="eastAsia"/>
          <w:spacing w:val="-2"/>
          <w:sz w:val="24"/>
        </w:rPr>
        <w:t>我们已经很好地开始应用它了</w:t>
      </w:r>
      <w:r>
        <w:rPr>
          <w:spacing w:val="-2"/>
          <w:sz w:val="24"/>
        </w:rPr>
        <w:t>,</w:t>
      </w:r>
      <w:r>
        <w:rPr>
          <w:rFonts w:ascii="宋体" w:eastAsia="宋体" w:hint="eastAsia"/>
          <w:spacing w:val="-2"/>
          <w:sz w:val="24"/>
        </w:rPr>
        <w:t>从罪的邪恶中已经得出了四个应用。还有一些非常重要的应用</w:t>
      </w:r>
      <w:r>
        <w:rPr>
          <w:spacing w:val="-2"/>
          <w:sz w:val="24"/>
        </w:rPr>
        <w:t>,</w:t>
      </w:r>
      <w:r>
        <w:rPr>
          <w:rFonts w:ascii="宋体" w:eastAsia="宋体" w:hint="eastAsia"/>
          <w:spacing w:val="-2"/>
          <w:sz w:val="24"/>
        </w:rPr>
        <w:t>因此我们继续讨</w:t>
      </w:r>
      <w:r>
        <w:rPr>
          <w:rFonts w:ascii="宋体" w:eastAsia="宋体" w:hint="eastAsia"/>
          <w:spacing w:val="-6"/>
          <w:sz w:val="24"/>
        </w:rPr>
        <w:t>论。</w:t>
      </w:r>
    </w:p>
    <w:p w14:paraId="7AEE5C85" w14:textId="77777777" w:rsidR="00EC029C" w:rsidRDefault="00000000">
      <w:pPr>
        <w:spacing w:before="283" w:line="242" w:lineRule="auto"/>
        <w:ind w:left="100" w:right="231"/>
        <w:rPr>
          <w:sz w:val="24"/>
        </w:rPr>
      </w:pPr>
      <w:r>
        <w:rPr>
          <w:rFonts w:ascii="宋体" w:eastAsia="宋体" w:hint="eastAsia"/>
          <w:sz w:val="24"/>
        </w:rPr>
        <w:t>第五点应用</w:t>
      </w:r>
      <w:r>
        <w:rPr>
          <w:spacing w:val="-1"/>
          <w:sz w:val="24"/>
        </w:rPr>
        <w:t>:</w:t>
      </w:r>
      <w:r>
        <w:rPr>
          <w:rFonts w:ascii="宋体" w:eastAsia="宋体" w:hint="eastAsia"/>
          <w:sz w:val="24"/>
        </w:rPr>
        <w:t>如果罪中有如此可怕的邪恶</w:t>
      </w:r>
      <w:r>
        <w:rPr>
          <w:sz w:val="24"/>
        </w:rPr>
        <w:t>,</w:t>
      </w:r>
      <w:r>
        <w:rPr>
          <w:rFonts w:ascii="宋体" w:eastAsia="宋体" w:hint="eastAsia"/>
          <w:sz w:val="24"/>
        </w:rPr>
        <w:t>那么上帝的话语对罪人说了一些可怕的事</w:t>
      </w:r>
      <w:r>
        <w:rPr>
          <w:sz w:val="24"/>
        </w:rPr>
        <w:t>,</w:t>
      </w:r>
      <w:r>
        <w:rPr>
          <w:rFonts w:ascii="宋体" w:eastAsia="宋体" w:hint="eastAsia"/>
          <w:sz w:val="24"/>
        </w:rPr>
        <w:t>这对所有认识罪为何物的人来说</w:t>
      </w:r>
      <w:r>
        <w:rPr>
          <w:spacing w:val="-3"/>
          <w:sz w:val="24"/>
        </w:rPr>
        <w:t>,</w:t>
      </w:r>
      <w:r>
        <w:rPr>
          <w:rFonts w:ascii="宋体" w:eastAsia="宋体" w:hint="eastAsia"/>
          <w:sz w:val="24"/>
        </w:rPr>
        <w:t>都是正当的。圣经中有一些非常严厉可怕的事</w:t>
      </w:r>
      <w:r>
        <w:rPr>
          <w:sz w:val="24"/>
        </w:rPr>
        <w:t>,</w:t>
      </w:r>
      <w:r>
        <w:rPr>
          <w:rFonts w:ascii="宋体" w:eastAsia="宋体" w:hint="eastAsia"/>
          <w:spacing w:val="-3"/>
          <w:sz w:val="24"/>
        </w:rPr>
        <w:t>是关于罪的启示。</w:t>
      </w:r>
      <w:r>
        <w:rPr>
          <w:rFonts w:ascii="宋体" w:eastAsia="宋体" w:hint="eastAsia"/>
          <w:sz w:val="24"/>
        </w:rPr>
        <w:t>那些不明白罪的邪恶为何物的人</w:t>
      </w:r>
      <w:r>
        <w:rPr>
          <w:spacing w:val="-3"/>
          <w:sz w:val="24"/>
        </w:rPr>
        <w:t>,</w:t>
      </w:r>
      <w:r>
        <w:rPr>
          <w:rFonts w:ascii="宋体" w:eastAsia="宋体" w:hint="eastAsia"/>
          <w:sz w:val="24"/>
        </w:rPr>
        <w:t>很容易认为这些话太过分了。事实上</w:t>
      </w:r>
      <w:r>
        <w:rPr>
          <w:sz w:val="24"/>
        </w:rPr>
        <w:t>,</w:t>
      </w:r>
      <w:r>
        <w:rPr>
          <w:rFonts w:ascii="宋体" w:eastAsia="宋体" w:hint="eastAsia"/>
          <w:sz w:val="24"/>
        </w:rPr>
        <w:t>只有通过圣经</w:t>
      </w:r>
      <w:r>
        <w:rPr>
          <w:sz w:val="24"/>
        </w:rPr>
        <w:t>,</w:t>
      </w:r>
      <w:r>
        <w:rPr>
          <w:rFonts w:ascii="宋体" w:eastAsia="宋体" w:hint="eastAsia"/>
          <w:sz w:val="24"/>
        </w:rPr>
        <w:t>我们才能明白罪的真正邪恶在哪里。保罗对罗马人说</w:t>
      </w:r>
      <w:r>
        <w:rPr>
          <w:spacing w:val="-3"/>
          <w:sz w:val="24"/>
        </w:rPr>
        <w:t>,</w:t>
      </w:r>
      <w:r>
        <w:rPr>
          <w:rFonts w:ascii="宋体" w:eastAsia="宋体" w:hint="eastAsia"/>
          <w:sz w:val="24"/>
        </w:rPr>
        <w:t>律法没有来到以前</w:t>
      </w:r>
      <w:r>
        <w:rPr>
          <w:sz w:val="24"/>
        </w:rPr>
        <w:t>,</w:t>
      </w:r>
      <w:r>
        <w:rPr>
          <w:rFonts w:ascii="宋体" w:eastAsia="宋体" w:hint="eastAsia"/>
          <w:sz w:val="24"/>
        </w:rPr>
        <w:t>他不知道什么是罪。 如果我在雅典最智慧的哲学家面前讲这些关于罪的邪恶的道</w:t>
      </w:r>
      <w:r>
        <w:rPr>
          <w:spacing w:val="-3"/>
          <w:sz w:val="24"/>
        </w:rPr>
        <w:t>,</w:t>
      </w:r>
      <w:r>
        <w:rPr>
          <w:rFonts w:ascii="宋体" w:eastAsia="宋体" w:hint="eastAsia"/>
          <w:sz w:val="24"/>
        </w:rPr>
        <w:t>他们会像论到保罗时那样说</w:t>
      </w:r>
      <w:r>
        <w:rPr>
          <w:spacing w:val="-1"/>
          <w:sz w:val="24"/>
        </w:rPr>
        <w:t>:"</w:t>
      </w:r>
      <w:r>
        <w:rPr>
          <w:rFonts w:ascii="宋体" w:eastAsia="宋体" w:hint="eastAsia"/>
          <w:spacing w:val="-1"/>
          <w:sz w:val="24"/>
        </w:rPr>
        <w:t>这是什么</w:t>
      </w:r>
      <w:r>
        <w:rPr>
          <w:spacing w:val="-3"/>
          <w:sz w:val="24"/>
        </w:rPr>
        <w:t>?</w:t>
      </w:r>
      <w:r>
        <w:rPr>
          <w:rFonts w:ascii="宋体" w:eastAsia="宋体" w:hint="eastAsia"/>
          <w:sz w:val="24"/>
        </w:rPr>
        <w:t>这是什么新奇的道理</w:t>
      </w:r>
      <w:r>
        <w:rPr>
          <w:sz w:val="24"/>
        </w:rPr>
        <w:t>?"</w:t>
      </w:r>
    </w:p>
    <w:p w14:paraId="25605683" w14:textId="77777777" w:rsidR="00EC029C" w:rsidRDefault="00EC029C">
      <w:pPr>
        <w:pStyle w:val="a3"/>
        <w:spacing w:before="11"/>
        <w:ind w:left="0"/>
        <w:jc w:val="left"/>
        <w:rPr>
          <w:sz w:val="24"/>
        </w:rPr>
      </w:pPr>
    </w:p>
    <w:p w14:paraId="7BE3A8F1" w14:textId="77777777" w:rsidR="00EC029C" w:rsidRDefault="00000000">
      <w:pPr>
        <w:spacing w:line="242" w:lineRule="auto"/>
        <w:ind w:left="100" w:right="393"/>
        <w:rPr>
          <w:rFonts w:ascii="宋体" w:eastAsia="宋体"/>
          <w:sz w:val="24"/>
        </w:rPr>
      </w:pPr>
      <w:r>
        <w:rPr>
          <w:rFonts w:ascii="宋体" w:eastAsia="宋体" w:hint="eastAsia"/>
          <w:spacing w:val="-2"/>
          <w:sz w:val="24"/>
        </w:rPr>
        <w:t>那些除了肉体的理性之外没有其他判断事物标准的人</w:t>
      </w:r>
      <w:r>
        <w:rPr>
          <w:spacing w:val="-2"/>
          <w:sz w:val="24"/>
        </w:rPr>
        <w:t>,</w:t>
      </w:r>
      <w:r>
        <w:rPr>
          <w:rFonts w:ascii="宋体" w:eastAsia="宋体" w:hint="eastAsia"/>
          <w:spacing w:val="-2"/>
          <w:sz w:val="24"/>
        </w:rPr>
        <w:t>可能也会这样想。那些不熟悉上帝在圣经中所启示的心意的人</w:t>
      </w:r>
      <w:r>
        <w:rPr>
          <w:spacing w:val="-2"/>
          <w:sz w:val="24"/>
        </w:rPr>
        <w:t>,</w:t>
      </w:r>
      <w:r>
        <w:rPr>
          <w:rFonts w:ascii="宋体" w:eastAsia="宋体" w:hint="eastAsia"/>
          <w:spacing w:val="-2"/>
          <w:sz w:val="24"/>
        </w:rPr>
        <w:t>他们或许会对我所讲的一切产生奇怪的想法</w:t>
      </w:r>
      <w:r>
        <w:rPr>
          <w:spacing w:val="-2"/>
          <w:sz w:val="24"/>
        </w:rPr>
        <w:t>,</w:t>
      </w:r>
      <w:r>
        <w:rPr>
          <w:rFonts w:ascii="宋体" w:eastAsia="宋体" w:hint="eastAsia"/>
          <w:spacing w:val="-2"/>
          <w:sz w:val="24"/>
        </w:rPr>
        <w:t>认为我一直在夸大其词。但那些按照圣经来判断事物的人</w:t>
      </w:r>
      <w:r>
        <w:rPr>
          <w:spacing w:val="-2"/>
          <w:sz w:val="24"/>
        </w:rPr>
        <w:t>,</w:t>
      </w:r>
      <w:r>
        <w:rPr>
          <w:rFonts w:ascii="宋体" w:eastAsia="宋体" w:hint="eastAsia"/>
          <w:spacing w:val="-2"/>
          <w:sz w:val="24"/>
        </w:rPr>
        <w:t>他们看到我所讲的一切都是真实的</w:t>
      </w:r>
      <w:r>
        <w:rPr>
          <w:spacing w:val="-2"/>
          <w:sz w:val="24"/>
        </w:rPr>
        <w:t>,</w:t>
      </w:r>
      <w:r>
        <w:rPr>
          <w:rFonts w:ascii="宋体" w:eastAsia="宋体" w:hint="eastAsia"/>
          <w:spacing w:val="-2"/>
          <w:sz w:val="24"/>
        </w:rPr>
        <w:t>他们在一切事上都称圣经为是</w:t>
      </w:r>
      <w:r>
        <w:rPr>
          <w:spacing w:val="-2"/>
          <w:sz w:val="24"/>
        </w:rPr>
        <w:t>;</w:t>
      </w:r>
      <w:r>
        <w:rPr>
          <w:rFonts w:ascii="宋体" w:eastAsia="宋体" w:hint="eastAsia"/>
          <w:spacing w:val="-2"/>
          <w:sz w:val="24"/>
        </w:rPr>
        <w:t>不仅如此</w:t>
      </w:r>
      <w:r>
        <w:rPr>
          <w:spacing w:val="-2"/>
          <w:sz w:val="24"/>
        </w:rPr>
        <w:t>,</w:t>
      </w:r>
      <w:r>
        <w:rPr>
          <w:rFonts w:ascii="宋体" w:eastAsia="宋体" w:hint="eastAsia"/>
          <w:spacing w:val="-2"/>
          <w:sz w:val="24"/>
        </w:rPr>
        <w:t>当他们看到圣经的严厉是针对他们自己的罪时</w:t>
      </w:r>
      <w:r>
        <w:rPr>
          <w:spacing w:val="-2"/>
          <w:sz w:val="24"/>
        </w:rPr>
        <w:t>,</w:t>
      </w:r>
      <w:r>
        <w:rPr>
          <w:rFonts w:ascii="宋体" w:eastAsia="宋体" w:hint="eastAsia"/>
          <w:spacing w:val="-2"/>
          <w:sz w:val="24"/>
        </w:rPr>
        <w:t>他们就称圣经对罪的严厉为是。这是一个好兆头</w:t>
      </w:r>
      <w:r>
        <w:rPr>
          <w:spacing w:val="-2"/>
          <w:sz w:val="24"/>
        </w:rPr>
        <w:t>,</w:t>
      </w:r>
      <w:r>
        <w:rPr>
          <w:rFonts w:ascii="宋体" w:eastAsia="宋体" w:hint="eastAsia"/>
          <w:spacing w:val="-2"/>
          <w:sz w:val="24"/>
        </w:rPr>
        <w:t>当一个男人或女人的心不仅在总体上称圣经为义</w:t>
      </w:r>
      <w:r>
        <w:rPr>
          <w:spacing w:val="-2"/>
          <w:sz w:val="24"/>
        </w:rPr>
        <w:t>,</w:t>
      </w:r>
      <w:r>
        <w:rPr>
          <w:rFonts w:ascii="宋体" w:eastAsia="宋体" w:hint="eastAsia"/>
          <w:spacing w:val="-2"/>
          <w:sz w:val="24"/>
        </w:rPr>
        <w:t>而且当圣经最有力、最尖锐地针对他自己的罪时</w:t>
      </w:r>
      <w:r>
        <w:rPr>
          <w:spacing w:val="-2"/>
          <w:sz w:val="24"/>
        </w:rPr>
        <w:t>,</w:t>
      </w:r>
      <w:r>
        <w:rPr>
          <w:rFonts w:ascii="宋体" w:eastAsia="宋体" w:hint="eastAsia"/>
          <w:spacing w:val="-2"/>
          <w:sz w:val="24"/>
        </w:rPr>
        <w:t>他仍然顺服圣经的权威</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主的话语是良善的、圣洁的、公义的。</w:t>
      </w:r>
      <w:r>
        <w:rPr>
          <w:spacing w:val="-2"/>
          <w:sz w:val="24"/>
        </w:rPr>
        <w:t>"</w:t>
      </w:r>
      <w:r>
        <w:rPr>
          <w:rFonts w:ascii="宋体" w:eastAsia="宋体" w:hint="eastAsia"/>
          <w:spacing w:val="-2"/>
          <w:sz w:val="24"/>
        </w:rPr>
        <w:t>尽管圣经针对他自己的罪说了一些苦涩的话。</w:t>
      </w:r>
    </w:p>
    <w:p w14:paraId="67D51F15" w14:textId="77777777" w:rsidR="00EC029C" w:rsidRDefault="00000000">
      <w:pPr>
        <w:spacing w:before="284" w:line="242" w:lineRule="auto"/>
        <w:ind w:left="100" w:right="405"/>
        <w:jc w:val="both"/>
        <w:rPr>
          <w:rFonts w:ascii="宋体" w:eastAsia="宋体"/>
          <w:sz w:val="24"/>
        </w:rPr>
      </w:pPr>
      <w:r>
        <w:rPr>
          <w:rFonts w:ascii="宋体" w:eastAsia="宋体" w:hint="eastAsia"/>
          <w:spacing w:val="-2"/>
          <w:sz w:val="24"/>
        </w:rPr>
        <w:t>有许多男女似乎有一些良好的感情</w:t>
      </w:r>
      <w:r>
        <w:rPr>
          <w:spacing w:val="-2"/>
          <w:sz w:val="24"/>
        </w:rPr>
        <w:t>,</w:t>
      </w:r>
      <w:r>
        <w:rPr>
          <w:rFonts w:ascii="宋体" w:eastAsia="宋体" w:hint="eastAsia"/>
          <w:spacing w:val="-2"/>
          <w:sz w:val="24"/>
        </w:rPr>
        <w:t>有一些灵里的柔软</w:t>
      </w:r>
      <w:r>
        <w:rPr>
          <w:spacing w:val="-2"/>
          <w:sz w:val="24"/>
        </w:rPr>
        <w:t>,</w:t>
      </w:r>
      <w:r>
        <w:rPr>
          <w:rFonts w:ascii="宋体" w:eastAsia="宋体" w:hint="eastAsia"/>
          <w:spacing w:val="-2"/>
          <w:sz w:val="24"/>
        </w:rPr>
        <w:t>当一些真理传讲给他们时</w:t>
      </w:r>
      <w:r>
        <w:rPr>
          <w:spacing w:val="-2"/>
          <w:sz w:val="24"/>
        </w:rPr>
        <w:t>,</w:t>
      </w:r>
      <w:r>
        <w:rPr>
          <w:rFonts w:ascii="宋体" w:eastAsia="宋体" w:hint="eastAsia"/>
          <w:spacing w:val="-2"/>
          <w:sz w:val="24"/>
        </w:rPr>
        <w:t>他们似乎在讲道时就融化了。但当上帝公义的严厉和严格摆在他们面前时</w:t>
      </w:r>
      <w:r>
        <w:rPr>
          <w:spacing w:val="-2"/>
          <w:sz w:val="24"/>
        </w:rPr>
        <w:t>,</w:t>
      </w:r>
      <w:r>
        <w:rPr>
          <w:rFonts w:ascii="宋体" w:eastAsia="宋体" w:hint="eastAsia"/>
          <w:spacing w:val="-2"/>
          <w:sz w:val="24"/>
        </w:rPr>
        <w:t>他们的心就飞走了</w:t>
      </w:r>
      <w:r>
        <w:rPr>
          <w:spacing w:val="-2"/>
          <w:sz w:val="24"/>
        </w:rPr>
        <w:t>,</w:t>
      </w:r>
      <w:r>
        <w:rPr>
          <w:rFonts w:ascii="宋体" w:eastAsia="宋体" w:hint="eastAsia"/>
          <w:spacing w:val="-2"/>
          <w:sz w:val="24"/>
        </w:rPr>
        <w:t>他们似乎觉得这些都是非常难以接受的事。</w:t>
      </w:r>
    </w:p>
    <w:p w14:paraId="76165A71" w14:textId="77777777" w:rsidR="00EC029C" w:rsidRDefault="00000000">
      <w:pPr>
        <w:spacing w:before="283" w:line="242" w:lineRule="auto"/>
        <w:ind w:left="100" w:right="359"/>
        <w:jc w:val="both"/>
        <w:rPr>
          <w:sz w:val="24"/>
        </w:rPr>
      </w:pPr>
      <w:r>
        <w:rPr>
          <w:rFonts w:ascii="宋体" w:eastAsia="宋体" w:hint="eastAsia"/>
          <w:spacing w:val="-2"/>
          <w:sz w:val="24"/>
        </w:rPr>
        <w:t>在路加福音</w:t>
      </w:r>
      <w:r>
        <w:rPr>
          <w:spacing w:val="-2"/>
          <w:sz w:val="24"/>
        </w:rPr>
        <w:t>20</w:t>
      </w:r>
      <w:r>
        <w:rPr>
          <w:rFonts w:ascii="宋体" w:eastAsia="宋体" w:hint="eastAsia"/>
          <w:spacing w:val="-2"/>
          <w:sz w:val="24"/>
        </w:rPr>
        <w:t>章</w:t>
      </w:r>
      <w:r>
        <w:rPr>
          <w:spacing w:val="-2"/>
          <w:sz w:val="24"/>
        </w:rPr>
        <w:t>,</w:t>
      </w:r>
      <w:r>
        <w:rPr>
          <w:rFonts w:ascii="宋体" w:eastAsia="宋体" w:hint="eastAsia"/>
          <w:spacing w:val="-2"/>
          <w:sz w:val="24"/>
        </w:rPr>
        <w:t>我们看到一个值得注意的例子。如果你读前面的故事</w:t>
      </w:r>
      <w:r>
        <w:rPr>
          <w:spacing w:val="-2"/>
          <w:sz w:val="24"/>
        </w:rPr>
        <w:t>,</w:t>
      </w:r>
      <w:r>
        <w:rPr>
          <w:rFonts w:ascii="宋体" w:eastAsia="宋体" w:hint="eastAsia"/>
          <w:spacing w:val="-2"/>
          <w:sz w:val="24"/>
        </w:rPr>
        <w:t>你会发现经上所说的百姓</w:t>
      </w:r>
      <w:r>
        <w:rPr>
          <w:spacing w:val="-2"/>
          <w:sz w:val="24"/>
        </w:rPr>
        <w:t>,</w:t>
      </w:r>
      <w:r>
        <w:rPr>
          <w:rFonts w:ascii="宋体" w:eastAsia="宋体" w:hint="eastAsia"/>
          <w:spacing w:val="-2"/>
          <w:sz w:val="24"/>
        </w:rPr>
        <w:t>因着从圣经中听到的许多事而大大震动。但在第</w:t>
      </w:r>
      <w:r>
        <w:rPr>
          <w:spacing w:val="-2"/>
          <w:sz w:val="24"/>
        </w:rPr>
        <w:t>16</w:t>
      </w:r>
      <w:r>
        <w:rPr>
          <w:rFonts w:ascii="宋体" w:eastAsia="宋体" w:hint="eastAsia"/>
          <w:spacing w:val="-2"/>
          <w:sz w:val="24"/>
        </w:rPr>
        <w:t>节</w:t>
      </w:r>
      <w:r>
        <w:rPr>
          <w:spacing w:val="-2"/>
          <w:sz w:val="24"/>
        </w:rPr>
        <w:t>,</w:t>
      </w:r>
      <w:r>
        <w:rPr>
          <w:rFonts w:ascii="宋体" w:eastAsia="宋体" w:hint="eastAsia"/>
          <w:spacing w:val="-2"/>
          <w:sz w:val="24"/>
        </w:rPr>
        <w:t>当基督告诉他们</w:t>
      </w:r>
      <w:r>
        <w:rPr>
          <w:spacing w:val="-2"/>
          <w:sz w:val="24"/>
        </w:rPr>
        <w:t>,</w:t>
      </w:r>
      <w:r>
        <w:rPr>
          <w:rFonts w:ascii="宋体" w:eastAsia="宋体" w:hint="eastAsia"/>
          <w:spacing w:val="-2"/>
          <w:sz w:val="24"/>
        </w:rPr>
        <w:t>他要来毁灭那些虐待奉差遣来收果子的使者、甚至虐待王的独生子的园户时</w:t>
      </w:r>
      <w:r>
        <w:rPr>
          <w:spacing w:val="-2"/>
          <w:sz w:val="24"/>
        </w:rPr>
        <w:t>:"</w:t>
      </w:r>
      <w:r>
        <w:rPr>
          <w:rFonts w:ascii="宋体" w:eastAsia="宋体" w:hint="eastAsia"/>
          <w:spacing w:val="-2"/>
          <w:sz w:val="24"/>
        </w:rPr>
        <w:t>他要来除灭这些园户</w:t>
      </w:r>
      <w:r>
        <w:rPr>
          <w:spacing w:val="-2"/>
          <w:sz w:val="24"/>
        </w:rPr>
        <w:t>,</w:t>
      </w:r>
      <w:r>
        <w:rPr>
          <w:rFonts w:ascii="宋体" w:eastAsia="宋体" w:hint="eastAsia"/>
          <w:spacing w:val="-2"/>
          <w:sz w:val="24"/>
        </w:rPr>
        <w:t>将葡萄园转给别人。</w:t>
      </w:r>
      <w:r>
        <w:rPr>
          <w:spacing w:val="-2"/>
          <w:sz w:val="24"/>
        </w:rPr>
        <w:t>"</w:t>
      </w:r>
      <w:r>
        <w:rPr>
          <w:rFonts w:ascii="宋体" w:eastAsia="宋体" w:hint="eastAsia"/>
          <w:spacing w:val="-2"/>
          <w:sz w:val="24"/>
        </w:rPr>
        <w:t>他们听见就说</w:t>
      </w:r>
      <w:r>
        <w:rPr>
          <w:spacing w:val="-2"/>
          <w:sz w:val="24"/>
        </w:rPr>
        <w:t>:"</w:t>
      </w:r>
      <w:r>
        <w:rPr>
          <w:rFonts w:ascii="宋体" w:eastAsia="宋体" w:hint="eastAsia"/>
          <w:spacing w:val="-2"/>
          <w:sz w:val="24"/>
        </w:rPr>
        <w:t>这是万不可的。</w:t>
      </w:r>
      <w:r>
        <w:rPr>
          <w:spacing w:val="-2"/>
          <w:sz w:val="24"/>
        </w:rPr>
        <w:t>"</w:t>
      </w:r>
    </w:p>
    <w:p w14:paraId="52989DE1" w14:textId="77777777" w:rsidR="00EC029C" w:rsidRDefault="00EC029C">
      <w:pPr>
        <w:pStyle w:val="a3"/>
        <w:spacing w:before="9"/>
        <w:ind w:left="0"/>
        <w:jc w:val="left"/>
        <w:rPr>
          <w:sz w:val="24"/>
        </w:rPr>
      </w:pPr>
    </w:p>
    <w:p w14:paraId="43EDB241" w14:textId="77777777" w:rsidR="00EC029C" w:rsidRDefault="00000000">
      <w:pPr>
        <w:spacing w:line="242" w:lineRule="auto"/>
        <w:ind w:left="100" w:right="352"/>
        <w:jc w:val="both"/>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这样的严厉是万万不可的</w:t>
      </w:r>
      <w:r>
        <w:rPr>
          <w:spacing w:val="-2"/>
          <w:sz w:val="24"/>
        </w:rPr>
        <w:t>!</w:t>
      </w:r>
      <w:r>
        <w:rPr>
          <w:rFonts w:ascii="宋体" w:eastAsia="宋体" w:hint="eastAsia"/>
          <w:spacing w:val="-2"/>
          <w:sz w:val="24"/>
        </w:rPr>
        <w:t>这些百姓在这件特别的事上显出了轻浮的灵</w:t>
      </w:r>
      <w:r>
        <w:rPr>
          <w:spacing w:val="-2"/>
          <w:sz w:val="24"/>
        </w:rPr>
        <w:t>;</w:t>
      </w:r>
      <w:r>
        <w:rPr>
          <w:rFonts w:ascii="宋体" w:eastAsia="宋体" w:hint="eastAsia"/>
          <w:spacing w:val="-2"/>
          <w:sz w:val="24"/>
        </w:rPr>
        <w:t>虽然他们是一些似乎心地柔软的人</w:t>
      </w:r>
      <w:r>
        <w:rPr>
          <w:spacing w:val="-2"/>
          <w:sz w:val="24"/>
        </w:rPr>
        <w:t>,</w:t>
      </w:r>
      <w:r>
        <w:rPr>
          <w:rFonts w:ascii="宋体" w:eastAsia="宋体" w:hint="eastAsia"/>
          <w:spacing w:val="-2"/>
          <w:sz w:val="24"/>
        </w:rPr>
        <w:t>因所传讲的一些真理而大受感动</w:t>
      </w:r>
      <w:r>
        <w:rPr>
          <w:spacing w:val="-2"/>
          <w:sz w:val="24"/>
        </w:rPr>
        <w:t>,</w:t>
      </w:r>
      <w:r>
        <w:rPr>
          <w:rFonts w:ascii="宋体" w:eastAsia="宋体" w:hint="eastAsia"/>
          <w:spacing w:val="-2"/>
          <w:sz w:val="24"/>
        </w:rPr>
        <w:t>心融化了</w:t>
      </w:r>
      <w:r>
        <w:rPr>
          <w:spacing w:val="-2"/>
          <w:sz w:val="24"/>
        </w:rPr>
        <w:t>,</w:t>
      </w:r>
      <w:r>
        <w:rPr>
          <w:rFonts w:ascii="宋体" w:eastAsia="宋体" w:hint="eastAsia"/>
          <w:spacing w:val="-2"/>
          <w:sz w:val="24"/>
        </w:rPr>
        <w:t>但当他们听到那些恶人要受严厉的审判时</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他们似乎比上帝还有怜悯</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这些事如此严厉</w:t>
      </w:r>
      <w:r>
        <w:rPr>
          <w:spacing w:val="-2"/>
          <w:sz w:val="24"/>
        </w:rPr>
        <w:t>,</w:t>
      </w:r>
      <w:r>
        <w:rPr>
          <w:rFonts w:ascii="宋体" w:eastAsia="宋体" w:hint="eastAsia"/>
          <w:spacing w:val="-2"/>
          <w:sz w:val="24"/>
        </w:rPr>
        <w:t>万不可有</w:t>
      </w:r>
      <w:r>
        <w:rPr>
          <w:spacing w:val="-2"/>
          <w:sz w:val="24"/>
        </w:rPr>
        <w:t>!"</w:t>
      </w:r>
      <w:r>
        <w:rPr>
          <w:rFonts w:ascii="宋体" w:eastAsia="宋体" w:hint="eastAsia"/>
          <w:spacing w:val="-2"/>
          <w:sz w:val="24"/>
        </w:rPr>
        <w:t>什么</w:t>
      </w:r>
      <w:r>
        <w:rPr>
          <w:spacing w:val="-2"/>
          <w:sz w:val="24"/>
        </w:rPr>
        <w:t>?</w:t>
      </w:r>
      <w:r>
        <w:rPr>
          <w:rFonts w:ascii="宋体" w:eastAsia="宋体" w:hint="eastAsia"/>
          <w:spacing w:val="-4"/>
          <w:sz w:val="24"/>
        </w:rPr>
        <w:t>上帝不是</w:t>
      </w:r>
    </w:p>
    <w:p w14:paraId="10DC4893" w14:textId="77777777" w:rsidR="00EC029C" w:rsidRDefault="00EC029C">
      <w:pPr>
        <w:spacing w:line="242" w:lineRule="auto"/>
        <w:jc w:val="both"/>
        <w:rPr>
          <w:rFonts w:ascii="宋体" w:eastAsia="宋体"/>
          <w:sz w:val="24"/>
        </w:rPr>
        <w:sectPr w:rsidR="00EC029C">
          <w:pgSz w:w="12240" w:h="15840"/>
          <w:pgMar w:top="1360" w:right="1100" w:bottom="280" w:left="1320" w:header="720" w:footer="720" w:gutter="0"/>
          <w:cols w:space="720"/>
        </w:sectPr>
      </w:pPr>
    </w:p>
    <w:p w14:paraId="6DD8E486" w14:textId="77777777" w:rsidR="00EC029C" w:rsidRDefault="00000000">
      <w:pPr>
        <w:spacing w:before="62" w:line="242" w:lineRule="auto"/>
        <w:ind w:left="100" w:right="519"/>
        <w:rPr>
          <w:sz w:val="24"/>
        </w:rPr>
      </w:pPr>
      <w:r>
        <w:rPr>
          <w:rFonts w:ascii="宋体" w:eastAsia="宋体" w:hint="eastAsia"/>
          <w:spacing w:val="-2"/>
          <w:sz w:val="24"/>
        </w:rPr>
        <w:t>有怜悯的上帝吗</w:t>
      </w:r>
      <w:r>
        <w:rPr>
          <w:spacing w:val="-2"/>
          <w:sz w:val="24"/>
        </w:rPr>
        <w:t>?</w:t>
      </w:r>
      <w:r>
        <w:rPr>
          <w:rFonts w:ascii="宋体" w:eastAsia="宋体" w:hint="eastAsia"/>
          <w:spacing w:val="-2"/>
          <w:sz w:val="24"/>
        </w:rPr>
        <w:t>我们听到的尽是严厉</w:t>
      </w:r>
      <w:r>
        <w:rPr>
          <w:spacing w:val="-2"/>
          <w:sz w:val="24"/>
        </w:rPr>
        <w:t>;</w:t>
      </w:r>
      <w:r>
        <w:rPr>
          <w:rFonts w:ascii="宋体" w:eastAsia="宋体" w:hint="eastAsia"/>
          <w:spacing w:val="-2"/>
          <w:sz w:val="24"/>
        </w:rPr>
        <w:t>上帝岂会有这样的严厉</w:t>
      </w:r>
      <w:r>
        <w:rPr>
          <w:spacing w:val="-2"/>
          <w:sz w:val="24"/>
        </w:rPr>
        <w:t>,</w:t>
      </w:r>
      <w:r>
        <w:rPr>
          <w:rFonts w:ascii="宋体" w:eastAsia="宋体" w:hint="eastAsia"/>
          <w:spacing w:val="-2"/>
          <w:sz w:val="24"/>
        </w:rPr>
        <w:t>将人完全毁灭</w:t>
      </w:r>
      <w:r>
        <w:rPr>
          <w:spacing w:val="-2"/>
          <w:sz w:val="24"/>
        </w:rPr>
        <w:t>,</w:t>
      </w:r>
      <w:r>
        <w:rPr>
          <w:rFonts w:ascii="宋体" w:eastAsia="宋体" w:hint="eastAsia"/>
          <w:spacing w:val="-2"/>
          <w:sz w:val="24"/>
        </w:rPr>
        <w:t>这是万万不</w:t>
      </w:r>
      <w:r>
        <w:rPr>
          <w:rFonts w:ascii="宋体" w:eastAsia="宋体" w:hint="eastAsia"/>
          <w:spacing w:val="-4"/>
          <w:sz w:val="24"/>
        </w:rPr>
        <w:t>可的</w:t>
      </w:r>
      <w:r>
        <w:rPr>
          <w:spacing w:val="-4"/>
          <w:sz w:val="24"/>
        </w:rPr>
        <w:t>!</w:t>
      </w:r>
    </w:p>
    <w:p w14:paraId="34C3E091" w14:textId="77777777" w:rsidR="00EC029C" w:rsidRDefault="00EC029C">
      <w:pPr>
        <w:pStyle w:val="a3"/>
        <w:spacing w:before="8"/>
        <w:ind w:left="0"/>
        <w:jc w:val="left"/>
        <w:rPr>
          <w:sz w:val="24"/>
        </w:rPr>
      </w:pPr>
    </w:p>
    <w:p w14:paraId="598AE621" w14:textId="77777777" w:rsidR="00EC029C" w:rsidRDefault="00000000">
      <w:pPr>
        <w:spacing w:line="242" w:lineRule="auto"/>
        <w:ind w:left="100" w:right="405"/>
        <w:rPr>
          <w:rFonts w:ascii="宋体" w:eastAsia="宋体"/>
          <w:sz w:val="24"/>
        </w:rPr>
      </w:pPr>
      <w:r>
        <w:rPr>
          <w:rFonts w:ascii="宋体" w:eastAsia="宋体" w:hint="eastAsia"/>
          <w:spacing w:val="-2"/>
          <w:sz w:val="24"/>
        </w:rPr>
        <w:t>今天的人也是如此</w:t>
      </w:r>
      <w:r>
        <w:rPr>
          <w:spacing w:val="-2"/>
          <w:sz w:val="24"/>
        </w:rPr>
        <w:t>,</w:t>
      </w:r>
      <w:r>
        <w:rPr>
          <w:rFonts w:ascii="宋体" w:eastAsia="宋体" w:hint="eastAsia"/>
          <w:spacing w:val="-2"/>
          <w:sz w:val="24"/>
        </w:rPr>
        <w:t>当他们听到论证上帝的良善和怜悯时</w:t>
      </w:r>
      <w:r>
        <w:rPr>
          <w:spacing w:val="-2"/>
          <w:sz w:val="24"/>
        </w:rPr>
        <w:t>,</w:t>
      </w:r>
      <w:r>
        <w:rPr>
          <w:rFonts w:ascii="宋体" w:eastAsia="宋体" w:hint="eastAsia"/>
          <w:spacing w:val="-2"/>
          <w:sz w:val="24"/>
        </w:rPr>
        <w:t>他们的心准备融化、顺服</w:t>
      </w:r>
      <w:r>
        <w:rPr>
          <w:spacing w:val="-2"/>
          <w:sz w:val="24"/>
        </w:rPr>
        <w:t>,</w:t>
      </w:r>
      <w:r>
        <w:rPr>
          <w:rFonts w:ascii="宋体" w:eastAsia="宋体" w:hint="eastAsia"/>
          <w:spacing w:val="-2"/>
          <w:sz w:val="24"/>
        </w:rPr>
        <w:t>他们受感动</w:t>
      </w:r>
      <w:r>
        <w:rPr>
          <w:spacing w:val="-2"/>
          <w:sz w:val="24"/>
        </w:rPr>
        <w:t>,</w:t>
      </w:r>
      <w:r>
        <w:rPr>
          <w:rFonts w:ascii="宋体" w:eastAsia="宋体" w:hint="eastAsia"/>
          <w:spacing w:val="-2"/>
          <w:sz w:val="24"/>
        </w:rPr>
        <w:t>心被激励</w:t>
      </w:r>
      <w:r>
        <w:rPr>
          <w:spacing w:val="-2"/>
          <w:sz w:val="24"/>
        </w:rPr>
        <w:t>;</w:t>
      </w:r>
      <w:r>
        <w:rPr>
          <w:rFonts w:ascii="宋体" w:eastAsia="宋体" w:hint="eastAsia"/>
          <w:spacing w:val="-2"/>
          <w:sz w:val="24"/>
        </w:rPr>
        <w:t>但当他们听到上帝公义对付罪的严厉时</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这样严厉的事万万不可</w:t>
      </w:r>
      <w:r>
        <w:rPr>
          <w:spacing w:val="-2"/>
          <w:sz w:val="24"/>
        </w:rPr>
        <w:t>,</w:t>
      </w:r>
      <w:r>
        <w:rPr>
          <w:rFonts w:ascii="宋体" w:eastAsia="宋体" w:hint="eastAsia"/>
          <w:spacing w:val="-2"/>
          <w:sz w:val="24"/>
        </w:rPr>
        <w:t>这些事万不可是真的。</w:t>
      </w:r>
    </w:p>
    <w:p w14:paraId="40AB5675" w14:textId="77777777" w:rsidR="00EC029C" w:rsidRDefault="00000000">
      <w:pPr>
        <w:spacing w:before="283" w:line="242" w:lineRule="auto"/>
        <w:ind w:left="100" w:right="340"/>
        <w:rPr>
          <w:rFonts w:ascii="宋体" w:eastAsia="宋体"/>
          <w:sz w:val="24"/>
        </w:rPr>
      </w:pPr>
      <w:r>
        <w:rPr>
          <w:rFonts w:ascii="宋体" w:eastAsia="宋体" w:hint="eastAsia"/>
          <w:sz w:val="24"/>
        </w:rPr>
        <w:t>弟兄们</w:t>
      </w:r>
      <w:r>
        <w:rPr>
          <w:spacing w:val="-3"/>
          <w:sz w:val="24"/>
        </w:rPr>
        <w:t>,</w:t>
      </w:r>
      <w:r>
        <w:rPr>
          <w:rFonts w:ascii="宋体" w:eastAsia="宋体" w:hint="eastAsia"/>
          <w:sz w:val="24"/>
        </w:rPr>
        <w:t>除非你们心中有这样一个原则</w:t>
      </w:r>
      <w:r>
        <w:rPr>
          <w:sz w:val="24"/>
        </w:rPr>
        <w:t>,</w:t>
      </w:r>
      <w:r>
        <w:rPr>
          <w:rFonts w:ascii="宋体" w:eastAsia="宋体" w:hint="eastAsia"/>
          <w:sz w:val="24"/>
        </w:rPr>
        <w:t>使你们俯伏、战兢</w:t>
      </w:r>
      <w:r>
        <w:rPr>
          <w:sz w:val="24"/>
        </w:rPr>
        <w:t>,</w:t>
      </w:r>
      <w:r>
        <w:rPr>
          <w:rFonts w:ascii="宋体" w:eastAsia="宋体" w:hint="eastAsia"/>
          <w:sz w:val="24"/>
        </w:rPr>
        <w:t>顺服上帝的公义</w:t>
      </w:r>
      <w:r>
        <w:rPr>
          <w:sz w:val="24"/>
        </w:rPr>
        <w:t>,</w:t>
      </w:r>
      <w:r>
        <w:rPr>
          <w:rFonts w:ascii="宋体" w:eastAsia="宋体" w:hint="eastAsia"/>
          <w:spacing w:val="-3"/>
          <w:sz w:val="24"/>
        </w:rPr>
        <w:t>顺服圣经对罪的</w:t>
      </w:r>
      <w:r>
        <w:rPr>
          <w:rFonts w:ascii="宋体" w:eastAsia="宋体" w:hint="eastAsia"/>
          <w:sz w:val="24"/>
        </w:rPr>
        <w:t>严厉</w:t>
      </w:r>
      <w:r>
        <w:rPr>
          <w:spacing w:val="-1"/>
          <w:sz w:val="24"/>
        </w:rPr>
        <w:t>;</w:t>
      </w:r>
      <w:r>
        <w:rPr>
          <w:rFonts w:ascii="宋体" w:eastAsia="宋体" w:hint="eastAsia"/>
          <w:sz w:val="24"/>
        </w:rPr>
        <w:t>除非你们愿意称上帝和他的话语为义</w:t>
      </w:r>
      <w:r>
        <w:rPr>
          <w:sz w:val="24"/>
        </w:rPr>
        <w:t>,</w:t>
      </w:r>
      <w:r>
        <w:rPr>
          <w:rFonts w:ascii="宋体" w:eastAsia="宋体" w:hint="eastAsia"/>
          <w:sz w:val="24"/>
        </w:rPr>
        <w:t>称他在你们自己的罪上所显明的一切严厉为义</w:t>
      </w:r>
      <w:r>
        <w:rPr>
          <w:sz w:val="24"/>
        </w:rPr>
        <w:t>,</w:t>
      </w:r>
      <w:r>
        <w:rPr>
          <w:rFonts w:ascii="宋体" w:eastAsia="宋体" w:hint="eastAsia"/>
          <w:sz w:val="24"/>
        </w:rPr>
        <w:t>否则你们就不可能有真正的灵性融化</w:t>
      </w:r>
      <w:r>
        <w:rPr>
          <w:spacing w:val="-3"/>
          <w:sz w:val="24"/>
        </w:rPr>
        <w:t>,</w:t>
      </w:r>
      <w:r>
        <w:rPr>
          <w:rFonts w:ascii="宋体" w:eastAsia="宋体" w:hint="eastAsia"/>
          <w:sz w:val="24"/>
        </w:rPr>
        <w:t>也不可能有上帝使人成圣的灵在你们里面作工。这是第五点。</w:t>
      </w:r>
    </w:p>
    <w:p w14:paraId="08209183" w14:textId="77777777" w:rsidR="00EC029C" w:rsidRDefault="00EC029C">
      <w:pPr>
        <w:pStyle w:val="a3"/>
        <w:spacing w:before="0"/>
        <w:ind w:left="0"/>
        <w:jc w:val="left"/>
        <w:rPr>
          <w:rFonts w:ascii="宋体"/>
          <w:sz w:val="24"/>
        </w:rPr>
      </w:pPr>
    </w:p>
    <w:p w14:paraId="647AFB3F" w14:textId="77777777" w:rsidR="00EC029C" w:rsidRDefault="00EC029C">
      <w:pPr>
        <w:pStyle w:val="a3"/>
        <w:spacing w:before="0"/>
        <w:ind w:left="0"/>
        <w:jc w:val="left"/>
        <w:rPr>
          <w:rFonts w:ascii="宋体"/>
          <w:sz w:val="24"/>
        </w:rPr>
      </w:pPr>
    </w:p>
    <w:p w14:paraId="5D05839D" w14:textId="77777777" w:rsidR="00EC029C" w:rsidRDefault="00EC029C">
      <w:pPr>
        <w:pStyle w:val="a3"/>
        <w:spacing w:before="0"/>
        <w:ind w:left="0"/>
        <w:jc w:val="left"/>
        <w:rPr>
          <w:rFonts w:ascii="宋体"/>
          <w:sz w:val="24"/>
        </w:rPr>
      </w:pPr>
    </w:p>
    <w:p w14:paraId="3797152C" w14:textId="77777777" w:rsidR="00EC029C" w:rsidRDefault="00EC029C">
      <w:pPr>
        <w:pStyle w:val="a3"/>
        <w:spacing w:before="121"/>
        <w:ind w:left="0"/>
        <w:jc w:val="left"/>
        <w:rPr>
          <w:rFonts w:ascii="宋体"/>
          <w:sz w:val="24"/>
        </w:rPr>
      </w:pPr>
    </w:p>
    <w:p w14:paraId="3A140B7B" w14:textId="77777777" w:rsidR="00EC029C" w:rsidRDefault="00000000">
      <w:pPr>
        <w:pStyle w:val="1"/>
        <w:ind w:right="209"/>
      </w:pPr>
      <w:bookmarkStart w:id="316" w:name="_bookmark60"/>
      <w:bookmarkStart w:id="317" w:name="CHAP._LVII."/>
      <w:bookmarkEnd w:id="316"/>
      <w:bookmarkEnd w:id="317"/>
      <w:r>
        <w:t>CHAP.</w:t>
      </w:r>
      <w:r>
        <w:rPr>
          <w:spacing w:val="-6"/>
        </w:rPr>
        <w:t xml:space="preserve"> </w:t>
      </w:r>
      <w:r>
        <w:rPr>
          <w:spacing w:val="-4"/>
        </w:rPr>
        <w:t>LVII.</w:t>
      </w:r>
    </w:p>
    <w:p w14:paraId="2E094700" w14:textId="77777777" w:rsidR="00EC029C" w:rsidRDefault="00000000">
      <w:pPr>
        <w:pStyle w:val="2"/>
        <w:spacing w:before="451" w:line="249" w:lineRule="auto"/>
        <w:ind w:left="376" w:right="590"/>
      </w:pPr>
      <w:bookmarkStart w:id="318" w:name="Use_6._If_there_be_so_much_evil_in_sin,_"/>
      <w:bookmarkEnd w:id="318"/>
      <w:r>
        <w:t>Use 6. If there be so much evil in sin, it shew the miserable condition of those whose</w:t>
      </w:r>
      <w:r>
        <w:rPr>
          <w:spacing w:val="-11"/>
        </w:rPr>
        <w:t xml:space="preserve"> </w:t>
      </w:r>
      <w:r>
        <w:t>hearts</w:t>
      </w:r>
      <w:r>
        <w:rPr>
          <w:spacing w:val="-13"/>
        </w:rPr>
        <w:t xml:space="preserve"> </w:t>
      </w:r>
      <w:r>
        <w:t>and</w:t>
      </w:r>
      <w:r>
        <w:rPr>
          <w:spacing w:val="-7"/>
        </w:rPr>
        <w:t xml:space="preserve"> </w:t>
      </w:r>
      <w:r>
        <w:t>lives</w:t>
      </w:r>
      <w:r>
        <w:rPr>
          <w:spacing w:val="-13"/>
        </w:rPr>
        <w:t xml:space="preserve"> </w:t>
      </w:r>
      <w:r>
        <w:t>are</w:t>
      </w:r>
      <w:r>
        <w:rPr>
          <w:spacing w:val="-9"/>
        </w:rPr>
        <w:t xml:space="preserve"> </w:t>
      </w:r>
      <w:r>
        <w:t>filled</w:t>
      </w:r>
      <w:r>
        <w:rPr>
          <w:spacing w:val="-5"/>
        </w:rPr>
        <w:t xml:space="preserve"> </w:t>
      </w:r>
      <w:r>
        <w:t>with</w:t>
      </w:r>
      <w:r>
        <w:rPr>
          <w:spacing w:val="-14"/>
        </w:rPr>
        <w:t xml:space="preserve"> </w:t>
      </w:r>
      <w:r>
        <w:t>sin.</w:t>
      </w:r>
    </w:p>
    <w:p w14:paraId="34F59242" w14:textId="77777777" w:rsidR="00EC029C" w:rsidRDefault="00000000">
      <w:pPr>
        <w:pStyle w:val="a3"/>
        <w:spacing w:before="419" w:line="254" w:lineRule="auto"/>
        <w:ind w:right="442"/>
      </w:pPr>
      <w:r>
        <w:t>Use VI. Another Use is this, If there be so much evil in sin, Then</w:t>
      </w:r>
      <w:r>
        <w:rPr>
          <w:spacing w:val="40"/>
        </w:rPr>
        <w:t xml:space="preserve"> </w:t>
      </w:r>
      <w:r>
        <w:t>what a miserable condition are those in that be full of sin, whose hearts and lives are filled up to the brim, to the very top, exceeding full</w:t>
      </w:r>
      <w:r>
        <w:rPr>
          <w:spacing w:val="31"/>
        </w:rPr>
        <w:t xml:space="preserve"> </w:t>
      </w:r>
      <w:r>
        <w:t>of</w:t>
      </w:r>
      <w:r>
        <w:rPr>
          <w:spacing w:val="36"/>
        </w:rPr>
        <w:t xml:space="preserve"> </w:t>
      </w:r>
      <w:r>
        <w:t>sin. Is</w:t>
      </w:r>
      <w:r>
        <w:rPr>
          <w:spacing w:val="35"/>
        </w:rPr>
        <w:t xml:space="preserve"> </w:t>
      </w:r>
      <w:r>
        <w:t>there</w:t>
      </w:r>
      <w:r>
        <w:rPr>
          <w:spacing w:val="32"/>
        </w:rPr>
        <w:t xml:space="preserve"> </w:t>
      </w:r>
      <w:r>
        <w:t>all</w:t>
      </w:r>
      <w:r>
        <w:rPr>
          <w:spacing w:val="31"/>
        </w:rPr>
        <w:t xml:space="preserve"> </w:t>
      </w:r>
      <w:r>
        <w:t>this</w:t>
      </w:r>
      <w:r>
        <w:rPr>
          <w:spacing w:val="33"/>
        </w:rPr>
        <w:t xml:space="preserve"> </w:t>
      </w:r>
      <w:r>
        <w:t>evil</w:t>
      </w:r>
      <w:r>
        <w:rPr>
          <w:spacing w:val="31"/>
        </w:rPr>
        <w:t xml:space="preserve"> </w:t>
      </w:r>
      <w:r>
        <w:t>(that I have</w:t>
      </w:r>
      <w:r>
        <w:rPr>
          <w:spacing w:val="32"/>
        </w:rPr>
        <w:t xml:space="preserve"> </w:t>
      </w:r>
      <w:r>
        <w:t>spoken of)</w:t>
      </w:r>
      <w:r>
        <w:rPr>
          <w:spacing w:val="38"/>
        </w:rPr>
        <w:t xml:space="preserve"> </w:t>
      </w:r>
      <w:r>
        <w:t>in the</w:t>
      </w:r>
      <w:r>
        <w:rPr>
          <w:spacing w:val="30"/>
        </w:rPr>
        <w:t xml:space="preserve"> </w:t>
      </w:r>
      <w:r>
        <w:t>nature of</w:t>
      </w:r>
      <w:r>
        <w:rPr>
          <w:spacing w:val="40"/>
        </w:rPr>
        <w:t xml:space="preserve"> </w:t>
      </w:r>
      <w:r>
        <w:t>sin?</w:t>
      </w:r>
      <w:r>
        <w:rPr>
          <w:spacing w:val="40"/>
        </w:rPr>
        <w:t xml:space="preserve"> </w:t>
      </w:r>
      <w:r>
        <w:t>in</w:t>
      </w:r>
      <w:r>
        <w:rPr>
          <w:spacing w:val="40"/>
        </w:rPr>
        <w:t xml:space="preserve"> </w:t>
      </w:r>
      <w:r>
        <w:t>one</w:t>
      </w:r>
      <w:r>
        <w:rPr>
          <w:spacing w:val="40"/>
        </w:rPr>
        <w:t xml:space="preserve"> </w:t>
      </w:r>
      <w:r>
        <w:t>sin?</w:t>
      </w:r>
      <w:r>
        <w:rPr>
          <w:spacing w:val="40"/>
        </w:rPr>
        <w:t xml:space="preserve"> </w:t>
      </w:r>
      <w:r>
        <w:t>(as</w:t>
      </w:r>
      <w:r>
        <w:rPr>
          <w:spacing w:val="40"/>
        </w:rPr>
        <w:t xml:space="preserve"> </w:t>
      </w:r>
      <w:r>
        <w:t>you</w:t>
      </w:r>
      <w:r>
        <w:rPr>
          <w:spacing w:val="40"/>
        </w:rPr>
        <w:t xml:space="preserve"> </w:t>
      </w:r>
      <w:r>
        <w:t>have</w:t>
      </w:r>
      <w:r>
        <w:rPr>
          <w:spacing w:val="40"/>
        </w:rPr>
        <w:t xml:space="preserve"> </w:t>
      </w:r>
      <w:r>
        <w:t>heard)</w:t>
      </w:r>
      <w:r>
        <w:rPr>
          <w:spacing w:val="40"/>
        </w:rPr>
        <w:t xml:space="preserve"> </w:t>
      </w:r>
      <w:r>
        <w:t>such</w:t>
      </w:r>
      <w:r>
        <w:rPr>
          <w:spacing w:val="40"/>
        </w:rPr>
        <w:t xml:space="preserve"> </w:t>
      </w:r>
      <w:r>
        <w:t>dreadful</w:t>
      </w:r>
      <w:r>
        <w:rPr>
          <w:spacing w:val="40"/>
        </w:rPr>
        <w:t xml:space="preserve"> </w:t>
      </w:r>
      <w:r>
        <w:t>evil</w:t>
      </w:r>
      <w:r>
        <w:rPr>
          <w:spacing w:val="40"/>
        </w:rPr>
        <w:t xml:space="preserve"> </w:t>
      </w:r>
      <w:r>
        <w:t>in</w:t>
      </w:r>
      <w:r>
        <w:rPr>
          <w:spacing w:val="40"/>
        </w:rPr>
        <w:t xml:space="preserve"> </w:t>
      </w:r>
      <w:r>
        <w:t>the least sin? Oh Lord, what a condition are those in (I say) that are guilty of an infinite number of sins?</w:t>
      </w:r>
    </w:p>
    <w:p w14:paraId="4BF8BDDA" w14:textId="77777777" w:rsidR="00EC029C" w:rsidRDefault="00000000">
      <w:pPr>
        <w:pStyle w:val="a3"/>
        <w:spacing w:before="286" w:line="254" w:lineRule="auto"/>
        <w:ind w:right="441"/>
      </w:pPr>
      <w:r>
        <w:t xml:space="preserve">It is said, </w:t>
      </w:r>
      <w:r>
        <w:rPr>
          <w:color w:val="0000EC"/>
          <w:u w:val="thick" w:color="0000EC"/>
        </w:rPr>
        <w:t>Eccles.</w:t>
      </w:r>
      <w:r>
        <w:rPr>
          <w:color w:val="0000EC"/>
        </w:rPr>
        <w:t xml:space="preserve"> 9</w:t>
      </w:r>
      <w:r>
        <w:t xml:space="preserve">. </w:t>
      </w:r>
      <w:r>
        <w:rPr>
          <w:color w:val="0000EC"/>
        </w:rPr>
        <w:t>3</w:t>
      </w:r>
      <w:r>
        <w:t>. The hearts of men are full of evil, full of sin: it is true of all the sons and daughters of men in the world that their hearts be full of sin. A toad is not so full of poison as the heart of every man</w:t>
      </w:r>
      <w:r>
        <w:rPr>
          <w:spacing w:val="40"/>
        </w:rPr>
        <w:t xml:space="preserve"> </w:t>
      </w:r>
      <w:r>
        <w:t>and woman</w:t>
      </w:r>
      <w:r>
        <w:rPr>
          <w:spacing w:val="40"/>
        </w:rPr>
        <w:t xml:space="preserve"> </w:t>
      </w:r>
      <w:r>
        <w:t>in</w:t>
      </w:r>
      <w:r>
        <w:rPr>
          <w:spacing w:val="40"/>
        </w:rPr>
        <w:t xml:space="preserve"> </w:t>
      </w:r>
      <w:r>
        <w:t>the</w:t>
      </w:r>
      <w:r>
        <w:rPr>
          <w:spacing w:val="40"/>
        </w:rPr>
        <w:t xml:space="preserve"> </w:t>
      </w:r>
      <w:r>
        <w:t>world is</w:t>
      </w:r>
      <w:r>
        <w:rPr>
          <w:spacing w:val="40"/>
        </w:rPr>
        <w:t xml:space="preserve"> </w:t>
      </w:r>
      <w:r>
        <w:t>full</w:t>
      </w:r>
      <w:r>
        <w:rPr>
          <w:spacing w:val="40"/>
        </w:rPr>
        <w:t xml:space="preserve"> </w:t>
      </w:r>
      <w:r>
        <w:t>of</w:t>
      </w:r>
      <w:r>
        <w:rPr>
          <w:spacing w:val="40"/>
        </w:rPr>
        <w:t xml:space="preserve"> </w:t>
      </w:r>
      <w:r>
        <w:t>sin: and that which thou art full of, is such an abominable thing in the eyes of God, as</w:t>
      </w:r>
      <w:r>
        <w:rPr>
          <w:spacing w:val="40"/>
        </w:rPr>
        <w:t xml:space="preserve"> </w:t>
      </w:r>
      <w:r>
        <w:t>you have heard: yea, and as their hearts are full of sin, so they be</w:t>
      </w:r>
      <w:r>
        <w:rPr>
          <w:spacing w:val="40"/>
        </w:rPr>
        <w:t xml:space="preserve"> </w:t>
      </w:r>
      <w:r>
        <w:t xml:space="preserve">fully set to do evil, </w:t>
      </w:r>
      <w:r>
        <w:rPr>
          <w:color w:val="0000EC"/>
          <w:u w:val="thick" w:color="0000EC"/>
        </w:rPr>
        <w:t>Eccles. 8</w:t>
      </w:r>
      <w:r>
        <w:t xml:space="preserve">. </w:t>
      </w:r>
      <w:r>
        <w:rPr>
          <w:color w:val="0000EC"/>
          <w:u w:val="thick" w:color="0000EC"/>
        </w:rPr>
        <w:t>11</w:t>
      </w:r>
      <w:r>
        <w:t>. Because</w:t>
      </w:r>
      <w:r>
        <w:rPr>
          <w:spacing w:val="40"/>
        </w:rPr>
        <w:t xml:space="preserve"> </w:t>
      </w:r>
      <w:r>
        <w:t>Sentence against an evil work is not speedily executed, therefore the hearts of the sons of</w:t>
      </w:r>
      <w:r>
        <w:rPr>
          <w:spacing w:val="80"/>
        </w:rPr>
        <w:t xml:space="preserve"> </w:t>
      </w:r>
      <w:r>
        <w:t>men are fully set in them to do evil. This is true of</w:t>
      </w:r>
      <w:r>
        <w:rPr>
          <w:spacing w:val="40"/>
        </w:rPr>
        <w:t xml:space="preserve"> </w:t>
      </w:r>
      <w:r>
        <w:t>all; in their</w:t>
      </w:r>
      <w:r>
        <w:rPr>
          <w:spacing w:val="80"/>
        </w:rPr>
        <w:t xml:space="preserve"> </w:t>
      </w:r>
      <w:r>
        <w:t>natural</w:t>
      </w:r>
      <w:r>
        <w:rPr>
          <w:spacing w:val="42"/>
        </w:rPr>
        <w:t xml:space="preserve"> </w:t>
      </w:r>
      <w:r>
        <w:t>condition,</w:t>
      </w:r>
      <w:r>
        <w:rPr>
          <w:spacing w:val="46"/>
        </w:rPr>
        <w:t xml:space="preserve"> </w:t>
      </w:r>
      <w:r>
        <w:t>their</w:t>
      </w:r>
      <w:r>
        <w:rPr>
          <w:spacing w:val="47"/>
        </w:rPr>
        <w:t xml:space="preserve"> </w:t>
      </w:r>
      <w:r>
        <w:t>hearts</w:t>
      </w:r>
      <w:r>
        <w:rPr>
          <w:spacing w:val="47"/>
        </w:rPr>
        <w:t xml:space="preserve"> </w:t>
      </w:r>
      <w:r>
        <w:t>are</w:t>
      </w:r>
      <w:r>
        <w:rPr>
          <w:spacing w:val="46"/>
        </w:rPr>
        <w:t xml:space="preserve"> </w:t>
      </w:r>
      <w:r>
        <w:t>full</w:t>
      </w:r>
      <w:r>
        <w:rPr>
          <w:spacing w:val="44"/>
        </w:rPr>
        <w:t xml:space="preserve"> </w:t>
      </w:r>
      <w:r>
        <w:t>of</w:t>
      </w:r>
      <w:r>
        <w:rPr>
          <w:spacing w:val="46"/>
        </w:rPr>
        <w:t xml:space="preserve"> </w:t>
      </w:r>
      <w:r>
        <w:t>evil,</w:t>
      </w:r>
      <w:r>
        <w:rPr>
          <w:spacing w:val="46"/>
        </w:rPr>
        <w:t xml:space="preserve"> </w:t>
      </w:r>
      <w:r>
        <w:t>and</w:t>
      </w:r>
      <w:r>
        <w:rPr>
          <w:spacing w:val="48"/>
        </w:rPr>
        <w:t xml:space="preserve"> </w:t>
      </w:r>
      <w:r>
        <w:t>their</w:t>
      </w:r>
      <w:r>
        <w:rPr>
          <w:spacing w:val="47"/>
        </w:rPr>
        <w:t xml:space="preserve"> </w:t>
      </w:r>
      <w:r>
        <w:t>hearts</w:t>
      </w:r>
      <w:r>
        <w:rPr>
          <w:spacing w:val="47"/>
        </w:rPr>
        <w:t xml:space="preserve"> </w:t>
      </w:r>
      <w:r>
        <w:rPr>
          <w:spacing w:val="-5"/>
        </w:rPr>
        <w:t>are</w:t>
      </w:r>
    </w:p>
    <w:p w14:paraId="20981FCD" w14:textId="77777777" w:rsidR="00EC029C" w:rsidRDefault="00EC029C">
      <w:pPr>
        <w:spacing w:line="254" w:lineRule="auto"/>
        <w:sectPr w:rsidR="00EC029C">
          <w:pgSz w:w="12240" w:h="15840"/>
          <w:pgMar w:top="1300" w:right="1100" w:bottom="280" w:left="1320" w:header="720" w:footer="720" w:gutter="0"/>
          <w:cols w:space="720"/>
        </w:sectPr>
      </w:pPr>
    </w:p>
    <w:p w14:paraId="0708B984" w14:textId="77777777" w:rsidR="00EC029C" w:rsidRDefault="00000000">
      <w:pPr>
        <w:pStyle w:val="a3"/>
        <w:spacing w:before="80"/>
        <w:jc w:val="left"/>
      </w:pPr>
      <w:r>
        <w:t>fully</w:t>
      </w:r>
      <w:r>
        <w:rPr>
          <w:spacing w:val="-4"/>
        </w:rPr>
        <w:t xml:space="preserve"> </w:t>
      </w:r>
      <w:r>
        <w:t>set in</w:t>
      </w:r>
      <w:r>
        <w:rPr>
          <w:spacing w:val="-4"/>
        </w:rPr>
        <w:t xml:space="preserve"> </w:t>
      </w:r>
      <w:r>
        <w:t>them to</w:t>
      </w:r>
      <w:r>
        <w:rPr>
          <w:spacing w:val="-3"/>
        </w:rPr>
        <w:t xml:space="preserve"> </w:t>
      </w:r>
      <w:r>
        <w:t xml:space="preserve">do </w:t>
      </w:r>
      <w:r>
        <w:rPr>
          <w:spacing w:val="-2"/>
        </w:rPr>
        <w:t>evil.</w:t>
      </w:r>
    </w:p>
    <w:p w14:paraId="74C1BFB6" w14:textId="77777777" w:rsidR="00EC029C" w:rsidRDefault="00000000">
      <w:pPr>
        <w:pStyle w:val="a3"/>
        <w:spacing w:before="305" w:line="254" w:lineRule="auto"/>
        <w:ind w:right="519"/>
        <w:jc w:val="left"/>
      </w:pPr>
      <w:r>
        <w:t>All the actions that ever thou didst do, all the thoughts of thy mind,</w:t>
      </w:r>
      <w:r>
        <w:rPr>
          <w:spacing w:val="40"/>
        </w:rPr>
        <w:t xml:space="preserve"> </w:t>
      </w:r>
      <w:r>
        <w:t>and</w:t>
      </w:r>
      <w:r>
        <w:rPr>
          <w:spacing w:val="40"/>
        </w:rPr>
        <w:t xml:space="preserve"> </w:t>
      </w:r>
      <w:r>
        <w:t>the</w:t>
      </w:r>
      <w:r>
        <w:rPr>
          <w:spacing w:val="40"/>
        </w:rPr>
        <w:t xml:space="preserve"> </w:t>
      </w:r>
      <w:r>
        <w:t>words</w:t>
      </w:r>
      <w:r>
        <w:rPr>
          <w:spacing w:val="40"/>
        </w:rPr>
        <w:t xml:space="preserve"> </w:t>
      </w:r>
      <w:r>
        <w:t>of</w:t>
      </w:r>
      <w:r>
        <w:rPr>
          <w:spacing w:val="62"/>
        </w:rPr>
        <w:t xml:space="preserve"> </w:t>
      </w:r>
      <w:r>
        <w:t>thy</w:t>
      </w:r>
      <w:r>
        <w:rPr>
          <w:spacing w:val="40"/>
        </w:rPr>
        <w:t xml:space="preserve"> </w:t>
      </w:r>
      <w:r>
        <w:t>mouth;</w:t>
      </w:r>
      <w:r>
        <w:rPr>
          <w:spacing w:val="40"/>
        </w:rPr>
        <w:t xml:space="preserve"> </w:t>
      </w:r>
      <w:r>
        <w:t>all</w:t>
      </w:r>
      <w:r>
        <w:rPr>
          <w:spacing w:val="40"/>
        </w:rPr>
        <w:t xml:space="preserve"> </w:t>
      </w:r>
      <w:r>
        <w:t>the</w:t>
      </w:r>
      <w:r>
        <w:rPr>
          <w:spacing w:val="40"/>
        </w:rPr>
        <w:t xml:space="preserve"> </w:t>
      </w:r>
      <w:r>
        <w:t>actions</w:t>
      </w:r>
      <w:r>
        <w:rPr>
          <w:spacing w:val="40"/>
        </w:rPr>
        <w:t xml:space="preserve"> </w:t>
      </w:r>
      <w:r>
        <w:t>of</w:t>
      </w:r>
      <w:r>
        <w:rPr>
          <w:spacing w:val="40"/>
        </w:rPr>
        <w:t xml:space="preserve"> </w:t>
      </w:r>
      <w:r>
        <w:t>thy</w:t>
      </w:r>
      <w:r>
        <w:rPr>
          <w:spacing w:val="40"/>
        </w:rPr>
        <w:t xml:space="preserve"> </w:t>
      </w:r>
      <w:r>
        <w:t>life,</w:t>
      </w:r>
      <w:r>
        <w:rPr>
          <w:spacing w:val="40"/>
        </w:rPr>
        <w:t xml:space="preserve"> </w:t>
      </w:r>
      <w:r>
        <w:t>ever</w:t>
      </w:r>
      <w:r>
        <w:rPr>
          <w:spacing w:val="40"/>
        </w:rPr>
        <w:t xml:space="preserve"> </w:t>
      </w:r>
      <w:r>
        <w:t>since</w:t>
      </w:r>
    </w:p>
    <w:p w14:paraId="47E4A340" w14:textId="77777777" w:rsidR="00EC029C" w:rsidRDefault="00EC029C">
      <w:pPr>
        <w:spacing w:line="254" w:lineRule="auto"/>
        <w:sectPr w:rsidR="00EC029C">
          <w:pgSz w:w="12240" w:h="15840"/>
          <w:pgMar w:top="1280" w:right="1100" w:bottom="280" w:left="1320" w:header="720" w:footer="720" w:gutter="0"/>
          <w:cols w:space="720"/>
        </w:sectPr>
      </w:pPr>
    </w:p>
    <w:p w14:paraId="2957AB16" w14:textId="77777777" w:rsidR="00EC029C" w:rsidRDefault="00000000">
      <w:pPr>
        <w:pStyle w:val="a3"/>
        <w:spacing w:line="254" w:lineRule="auto"/>
        <w:ind w:right="436"/>
      </w:pPr>
      <w:r>
        <w:t>thou were born, has been nothing else but sin, if thou be in thy natural estate. This we dare avow, and speak as in the presence of God, That every man and woman not yet converted, had never any thought▪</w:t>
      </w:r>
      <w:r>
        <w:rPr>
          <w:spacing w:val="40"/>
        </w:rPr>
        <w:t xml:space="preserve"> </w:t>
      </w:r>
      <w:r>
        <w:t>never spoke</w:t>
      </w:r>
      <w:r>
        <w:rPr>
          <w:spacing w:val="40"/>
        </w:rPr>
        <w:t xml:space="preserve"> </w:t>
      </w:r>
      <w:r>
        <w:t>word, never did any action in all their lives,</w:t>
      </w:r>
      <w:r>
        <w:rPr>
          <w:spacing w:val="40"/>
        </w:rPr>
        <w:t xml:space="preserve"> </w:t>
      </w:r>
      <w:r>
        <w:t>but they sinned against God. And if sin be to evil, what an evil case are</w:t>
      </w:r>
      <w:r>
        <w:rPr>
          <w:spacing w:val="39"/>
        </w:rPr>
        <w:t xml:space="preserve"> </w:t>
      </w:r>
      <w:r>
        <w:t>those</w:t>
      </w:r>
      <w:r>
        <w:rPr>
          <w:spacing w:val="39"/>
        </w:rPr>
        <w:t xml:space="preserve"> </w:t>
      </w:r>
      <w:r>
        <w:t>men</w:t>
      </w:r>
      <w:r>
        <w:rPr>
          <w:spacing w:val="36"/>
        </w:rPr>
        <w:t xml:space="preserve"> </w:t>
      </w:r>
      <w:r>
        <w:t>in,</w:t>
      </w:r>
      <w:r>
        <w:rPr>
          <w:spacing w:val="27"/>
        </w:rPr>
        <w:t xml:space="preserve"> </w:t>
      </w:r>
      <w:r>
        <w:t>who</w:t>
      </w:r>
      <w:r>
        <w:rPr>
          <w:spacing w:val="37"/>
        </w:rPr>
        <w:t xml:space="preserve"> </w:t>
      </w:r>
      <w:r>
        <w:t>be</w:t>
      </w:r>
      <w:r>
        <w:rPr>
          <w:spacing w:val="39"/>
        </w:rPr>
        <w:t xml:space="preserve"> </w:t>
      </w:r>
      <w:r>
        <w:t>so</w:t>
      </w:r>
      <w:r>
        <w:rPr>
          <w:spacing w:val="34"/>
        </w:rPr>
        <w:t xml:space="preserve"> </w:t>
      </w:r>
      <w:r>
        <w:t>full</w:t>
      </w:r>
      <w:r>
        <w:rPr>
          <w:spacing w:val="36"/>
        </w:rPr>
        <w:t xml:space="preserve"> </w:t>
      </w:r>
      <w:r>
        <w:t>of</w:t>
      </w:r>
      <w:r>
        <w:rPr>
          <w:spacing w:val="40"/>
        </w:rPr>
        <w:t xml:space="preserve"> </w:t>
      </w:r>
      <w:r>
        <w:t>sin?</w:t>
      </w:r>
      <w:r>
        <w:rPr>
          <w:spacing w:val="36"/>
        </w:rPr>
        <w:t xml:space="preserve"> </w:t>
      </w:r>
      <w:r>
        <w:t>in</w:t>
      </w:r>
      <w:r>
        <w:rPr>
          <w:spacing w:val="36"/>
        </w:rPr>
        <w:t xml:space="preserve"> </w:t>
      </w:r>
      <w:r>
        <w:t>all</w:t>
      </w:r>
      <w:r>
        <w:rPr>
          <w:spacing w:val="38"/>
        </w:rPr>
        <w:t xml:space="preserve"> </w:t>
      </w:r>
      <w:r>
        <w:t>that</w:t>
      </w:r>
      <w:r>
        <w:rPr>
          <w:spacing w:val="33"/>
        </w:rPr>
        <w:t xml:space="preserve"> </w:t>
      </w:r>
      <w:r>
        <w:t>ever</w:t>
      </w:r>
      <w:r>
        <w:rPr>
          <w:spacing w:val="33"/>
        </w:rPr>
        <w:t xml:space="preserve"> </w:t>
      </w:r>
      <w:r>
        <w:t>they</w:t>
      </w:r>
      <w:r>
        <w:rPr>
          <w:spacing w:val="34"/>
        </w:rPr>
        <w:t xml:space="preserve"> </w:t>
      </w:r>
      <w:r>
        <w:t>did in all their lives, yea, their best actions; how full of sin be those? and how miserable is their condition, in that regard; who have given up themselves to follow sin with greediness?</w:t>
      </w:r>
    </w:p>
    <w:p w14:paraId="234B46DB" w14:textId="77777777" w:rsidR="00EC029C" w:rsidRDefault="00000000">
      <w:pPr>
        <w:pStyle w:val="a3"/>
        <w:tabs>
          <w:tab w:val="left" w:pos="1900"/>
          <w:tab w:val="left" w:pos="2735"/>
          <w:tab w:val="left" w:pos="3866"/>
          <w:tab w:val="left" w:pos="5843"/>
          <w:tab w:val="left" w:pos="6371"/>
          <w:tab w:val="left" w:pos="7531"/>
          <w:tab w:val="left" w:pos="8423"/>
        </w:tabs>
        <w:spacing w:before="283" w:line="254" w:lineRule="auto"/>
        <w:ind w:right="359"/>
        <w:jc w:val="left"/>
      </w:pPr>
      <w:r>
        <w:t>Are</w:t>
      </w:r>
      <w:r>
        <w:rPr>
          <w:spacing w:val="80"/>
        </w:rPr>
        <w:t xml:space="preserve"> </w:t>
      </w:r>
      <w:r>
        <w:t>there</w:t>
      </w:r>
      <w:r>
        <w:rPr>
          <w:spacing w:val="80"/>
        </w:rPr>
        <w:t xml:space="preserve"> </w:t>
      </w:r>
      <w:r>
        <w:t>not</w:t>
      </w:r>
      <w:r>
        <w:rPr>
          <w:spacing w:val="80"/>
        </w:rPr>
        <w:t xml:space="preserve"> </w:t>
      </w:r>
      <w:r>
        <w:t>some</w:t>
      </w:r>
      <w:r>
        <w:rPr>
          <w:spacing w:val="80"/>
        </w:rPr>
        <w:t xml:space="preserve"> </w:t>
      </w:r>
      <w:r>
        <w:t>of</w:t>
      </w:r>
      <w:r>
        <w:rPr>
          <w:spacing w:val="80"/>
        </w:rPr>
        <w:t xml:space="preserve"> </w:t>
      </w:r>
      <w:r>
        <w:t>you</w:t>
      </w:r>
      <w:r>
        <w:rPr>
          <w:spacing w:val="80"/>
        </w:rPr>
        <w:t xml:space="preserve"> </w:t>
      </w:r>
      <w:r>
        <w:t>be¦fore</w:t>
      </w:r>
      <w:r>
        <w:rPr>
          <w:spacing w:val="80"/>
        </w:rPr>
        <w:t xml:space="preserve"> </w:t>
      </w:r>
      <w:r>
        <w:t>the</w:t>
      </w:r>
      <w:r>
        <w:rPr>
          <w:spacing w:val="80"/>
        </w:rPr>
        <w:t xml:space="preserve"> </w:t>
      </w:r>
      <w:r>
        <w:t>Lord,</w:t>
      </w:r>
      <w:r>
        <w:rPr>
          <w:spacing w:val="80"/>
        </w:rPr>
        <w:t xml:space="preserve"> </w:t>
      </w:r>
      <w:r>
        <w:t>whose</w:t>
      </w:r>
      <w:r>
        <w:rPr>
          <w:spacing w:val="80"/>
        </w:rPr>
        <w:t xml:space="preserve"> </w:t>
      </w:r>
      <w:r>
        <w:t>consciences cannot</w:t>
      </w:r>
      <w:r>
        <w:rPr>
          <w:spacing w:val="40"/>
        </w:rPr>
        <w:t xml:space="preserve"> </w:t>
      </w:r>
      <w:r>
        <w:t>but</w:t>
      </w:r>
      <w:r>
        <w:rPr>
          <w:spacing w:val="40"/>
        </w:rPr>
        <w:t xml:space="preserve"> </w:t>
      </w:r>
      <w:r>
        <w:t>•el</w:t>
      </w:r>
      <w:r>
        <w:rPr>
          <w:spacing w:val="40"/>
        </w:rPr>
        <w:t xml:space="preserve"> </w:t>
      </w:r>
      <w:r>
        <w:t>you</w:t>
      </w:r>
      <w:r>
        <w:rPr>
          <w:spacing w:val="40"/>
        </w:rPr>
        <w:t xml:space="preserve"> </w:t>
      </w:r>
      <w:r>
        <w:t>that</w:t>
      </w:r>
      <w:r>
        <w:rPr>
          <w:spacing w:val="40"/>
        </w:rPr>
        <w:t xml:space="preserve"> </w:t>
      </w:r>
      <w:r>
        <w:t>you</w:t>
      </w:r>
      <w:r>
        <w:rPr>
          <w:spacing w:val="40"/>
        </w:rPr>
        <w:t xml:space="preserve"> </w:t>
      </w:r>
      <w:r>
        <w:t>have</w:t>
      </w:r>
      <w:r>
        <w:rPr>
          <w:spacing w:val="40"/>
        </w:rPr>
        <w:t xml:space="preserve"> </w:t>
      </w:r>
      <w:r>
        <w:t>given</w:t>
      </w:r>
      <w:r>
        <w:rPr>
          <w:spacing w:val="40"/>
        </w:rPr>
        <w:t xml:space="preserve"> </w:t>
      </w:r>
      <w:r>
        <w:t>up</w:t>
      </w:r>
      <w:r>
        <w:rPr>
          <w:spacing w:val="40"/>
        </w:rPr>
        <w:t xml:space="preserve"> </w:t>
      </w:r>
      <w:r>
        <w:t>yourselves</w:t>
      </w:r>
      <w:r>
        <w:rPr>
          <w:spacing w:val="40"/>
        </w:rPr>
        <w:t xml:space="preserve"> </w:t>
      </w:r>
      <w:r>
        <w:t>to</w:t>
      </w:r>
      <w:r>
        <w:rPr>
          <w:spacing w:val="40"/>
        </w:rPr>
        <w:t xml:space="preserve"> </w:t>
      </w:r>
      <w:r>
        <w:t>follow</w:t>
      </w:r>
      <w:r>
        <w:rPr>
          <w:spacing w:val="40"/>
        </w:rPr>
        <w:t xml:space="preserve"> </w:t>
      </w:r>
      <w:r>
        <w:t>the lusts</w:t>
      </w:r>
      <w:r>
        <w:rPr>
          <w:spacing w:val="80"/>
        </w:rPr>
        <w:t xml:space="preserve"> </w:t>
      </w:r>
      <w:r>
        <w:t>of</w:t>
      </w:r>
      <w:r>
        <w:rPr>
          <w:spacing w:val="80"/>
        </w:rPr>
        <w:t xml:space="preserve"> </w:t>
      </w:r>
      <w:r>
        <w:t>your</w:t>
      </w:r>
      <w:r>
        <w:rPr>
          <w:spacing w:val="80"/>
        </w:rPr>
        <w:t xml:space="preserve"> </w:t>
      </w:r>
      <w:r>
        <w:t>own</w:t>
      </w:r>
      <w:r>
        <w:rPr>
          <w:spacing w:val="80"/>
        </w:rPr>
        <w:t xml:space="preserve"> </w:t>
      </w:r>
      <w:r>
        <w:t>hearts</w:t>
      </w:r>
      <w:r>
        <w:rPr>
          <w:spacing w:val="80"/>
        </w:rPr>
        <w:t xml:space="preserve"> </w:t>
      </w:r>
      <w:r>
        <w:t>with</w:t>
      </w:r>
      <w:r>
        <w:rPr>
          <w:spacing w:val="80"/>
        </w:rPr>
        <w:t xml:space="preserve"> </w:t>
      </w:r>
      <w:r>
        <w:t>greediness?</w:t>
      </w:r>
      <w:r>
        <w:rPr>
          <w:spacing w:val="80"/>
        </w:rPr>
        <w:t xml:space="preserve"> </w:t>
      </w:r>
      <w:r>
        <w:t>to</w:t>
      </w:r>
      <w:r>
        <w:rPr>
          <w:spacing w:val="80"/>
        </w:rPr>
        <w:t xml:space="preserve"> </w:t>
      </w:r>
      <w:r>
        <w:t>satisfy</w:t>
      </w:r>
      <w:r>
        <w:rPr>
          <w:spacing w:val="80"/>
        </w:rPr>
        <w:t xml:space="preserve"> </w:t>
      </w:r>
      <w:r>
        <w:t>them</w:t>
      </w:r>
      <w:r>
        <w:rPr>
          <w:spacing w:val="80"/>
        </w:rPr>
        <w:t xml:space="preserve"> </w:t>
      </w:r>
      <w:r>
        <w:t>to</w:t>
      </w:r>
      <w:r>
        <w:rPr>
          <w:spacing w:val="80"/>
        </w:rPr>
        <w:t xml:space="preserve"> </w:t>
      </w:r>
      <w:r>
        <w:t>the full?</w:t>
      </w:r>
      <w:r>
        <w:rPr>
          <w:spacing w:val="-2"/>
        </w:rPr>
        <w:t xml:space="preserve"> </w:t>
      </w:r>
      <w:r>
        <w:t>and all your</w:t>
      </w:r>
      <w:r>
        <w:rPr>
          <w:spacing w:val="-1"/>
        </w:rPr>
        <w:t xml:space="preserve"> </w:t>
      </w:r>
      <w:r>
        <w:t>grief has been,</w:t>
      </w:r>
      <w:r>
        <w:rPr>
          <w:spacing w:val="-2"/>
        </w:rPr>
        <w:t xml:space="preserve"> </w:t>
      </w:r>
      <w:r>
        <w:t>that</w:t>
      </w:r>
      <w:r>
        <w:rPr>
          <w:spacing w:val="-1"/>
        </w:rPr>
        <w:t xml:space="preserve"> </w:t>
      </w:r>
      <w:r>
        <w:t>you could satisfy</w:t>
      </w:r>
      <w:r>
        <w:rPr>
          <w:spacing w:val="-2"/>
        </w:rPr>
        <w:t xml:space="preserve"> </w:t>
      </w:r>
      <w:r>
        <w:t>them no</w:t>
      </w:r>
      <w:r>
        <w:rPr>
          <w:spacing w:val="40"/>
        </w:rPr>
        <w:t xml:space="preserve"> </w:t>
      </w:r>
      <w:r>
        <w:t>more: this</w:t>
      </w:r>
      <w:r>
        <w:rPr>
          <w:spacing w:val="37"/>
        </w:rPr>
        <w:t xml:space="preserve"> </w:t>
      </w:r>
      <w:r>
        <w:t>has</w:t>
      </w:r>
      <w:r>
        <w:rPr>
          <w:spacing w:val="39"/>
        </w:rPr>
        <w:t xml:space="preserve"> </w:t>
      </w:r>
      <w:r>
        <w:t>been</w:t>
      </w:r>
      <w:r>
        <w:rPr>
          <w:spacing w:val="40"/>
        </w:rPr>
        <w:t xml:space="preserve"> </w:t>
      </w:r>
      <w:r>
        <w:t>the</w:t>
      </w:r>
      <w:r>
        <w:rPr>
          <w:spacing w:val="38"/>
        </w:rPr>
        <w:t xml:space="preserve"> </w:t>
      </w:r>
      <w:r>
        <w:t>condition</w:t>
      </w:r>
      <w:r>
        <w:rPr>
          <w:spacing w:val="37"/>
        </w:rPr>
        <w:t xml:space="preserve"> </w:t>
      </w:r>
      <w:r>
        <w:t>of</w:t>
      </w:r>
      <w:r>
        <w:rPr>
          <w:spacing w:val="40"/>
        </w:rPr>
        <w:t xml:space="preserve"> </w:t>
      </w:r>
      <w:r>
        <w:t>many</w:t>
      </w:r>
      <w:r>
        <w:rPr>
          <w:spacing w:val="40"/>
        </w:rPr>
        <w:t xml:space="preserve"> </w:t>
      </w:r>
      <w:r>
        <w:t>who</w:t>
      </w:r>
      <w:r>
        <w:rPr>
          <w:spacing w:val="38"/>
        </w:rPr>
        <w:t xml:space="preserve"> </w:t>
      </w:r>
      <w:r>
        <w:t>have</w:t>
      </w:r>
      <w:r>
        <w:rPr>
          <w:spacing w:val="38"/>
        </w:rPr>
        <w:t xml:space="preserve"> </w:t>
      </w:r>
      <w:r>
        <w:t>lived</w:t>
      </w:r>
      <w:r>
        <w:rPr>
          <w:spacing w:val="39"/>
        </w:rPr>
        <w:t xml:space="preserve"> </w:t>
      </w:r>
      <w:r>
        <w:t>in</w:t>
      </w:r>
      <w:r>
        <w:rPr>
          <w:spacing w:val="37"/>
        </w:rPr>
        <w:t xml:space="preserve"> </w:t>
      </w:r>
      <w:r>
        <w:t>a</w:t>
      </w:r>
      <w:r>
        <w:rPr>
          <w:spacing w:val="80"/>
        </w:rPr>
        <w:t xml:space="preserve"> </w:t>
      </w:r>
      <w:r>
        <w:t>course</w:t>
      </w:r>
      <w:r>
        <w:rPr>
          <w:spacing w:val="40"/>
        </w:rPr>
        <w:t xml:space="preserve"> </w:t>
      </w:r>
      <w:r>
        <w:t>of sin</w:t>
      </w:r>
      <w:r>
        <w:rPr>
          <w:spacing w:val="40"/>
        </w:rPr>
        <w:t xml:space="preserve"> </w:t>
      </w:r>
      <w:r>
        <w:t>all</w:t>
      </w:r>
      <w:r>
        <w:rPr>
          <w:spacing w:val="40"/>
        </w:rPr>
        <w:t xml:space="preserve"> </w:t>
      </w:r>
      <w:r>
        <w:t>their</w:t>
      </w:r>
      <w:r>
        <w:rPr>
          <w:spacing w:val="40"/>
        </w:rPr>
        <w:t xml:space="preserve"> </w:t>
      </w:r>
      <w:r>
        <w:t>days;</w:t>
      </w:r>
      <w:r>
        <w:rPr>
          <w:spacing w:val="40"/>
        </w:rPr>
        <w:t xml:space="preserve"> </w:t>
      </w:r>
      <w:r>
        <w:t>yea,</w:t>
      </w:r>
      <w:r>
        <w:rPr>
          <w:spacing w:val="40"/>
        </w:rPr>
        <w:t xml:space="preserve"> </w:t>
      </w:r>
      <w:r>
        <w:t>and</w:t>
      </w:r>
      <w:r>
        <w:rPr>
          <w:spacing w:val="40"/>
        </w:rPr>
        <w:t xml:space="preserve"> </w:t>
      </w:r>
      <w:r>
        <w:t>it</w:t>
      </w:r>
      <w:r>
        <w:rPr>
          <w:spacing w:val="40"/>
        </w:rPr>
        <w:t xml:space="preserve"> </w:t>
      </w:r>
      <w:r>
        <w:t>may</w:t>
      </w:r>
      <w:r>
        <w:rPr>
          <w:spacing w:val="40"/>
        </w:rPr>
        <w:t xml:space="preserve"> </w:t>
      </w:r>
      <w:r>
        <w:t>be</w:t>
      </w:r>
      <w:r>
        <w:rPr>
          <w:spacing w:val="40"/>
        </w:rPr>
        <w:t xml:space="preserve"> </w:t>
      </w:r>
      <w:r>
        <w:t>against</w:t>
      </w:r>
      <w:r>
        <w:rPr>
          <w:spacing w:val="40"/>
        </w:rPr>
        <w:t xml:space="preserve"> </w:t>
      </w:r>
      <w:r>
        <w:t>conscience</w:t>
      </w:r>
      <w:r>
        <w:rPr>
          <w:spacing w:val="40"/>
        </w:rPr>
        <w:t xml:space="preserve"> </w:t>
      </w:r>
      <w:r>
        <w:t>also;</w:t>
      </w:r>
      <w:r>
        <w:rPr>
          <w:spacing w:val="40"/>
        </w:rPr>
        <w:t xml:space="preserve"> </w:t>
      </w:r>
      <w:r>
        <w:t>who have</w:t>
      </w:r>
      <w:r>
        <w:rPr>
          <w:spacing w:val="40"/>
        </w:rPr>
        <w:t xml:space="preserve"> </w:t>
      </w:r>
      <w:r>
        <w:t>been</w:t>
      </w:r>
      <w:r>
        <w:rPr>
          <w:spacing w:val="40"/>
        </w:rPr>
        <w:t xml:space="preserve"> </w:t>
      </w:r>
      <w:r>
        <w:t>guilty,</w:t>
      </w:r>
      <w:r>
        <w:rPr>
          <w:spacing w:val="40"/>
        </w:rPr>
        <w:t xml:space="preserve"> </w:t>
      </w:r>
      <w:r>
        <w:t>not</w:t>
      </w:r>
      <w:r>
        <w:rPr>
          <w:spacing w:val="40"/>
        </w:rPr>
        <w:t xml:space="preserve"> </w:t>
      </w:r>
      <w:r>
        <w:t>only</w:t>
      </w:r>
      <w:r>
        <w:rPr>
          <w:spacing w:val="40"/>
        </w:rPr>
        <w:t xml:space="preserve"> </w:t>
      </w:r>
      <w:r>
        <w:t>of</w:t>
      </w:r>
      <w:r>
        <w:rPr>
          <w:spacing w:val="80"/>
        </w:rPr>
        <w:t xml:space="preserve"> </w:t>
      </w:r>
      <w:r>
        <w:t>multitudes</w:t>
      </w:r>
      <w:r>
        <w:rPr>
          <w:spacing w:val="80"/>
        </w:rPr>
        <w:t xml:space="preserve"> </w:t>
      </w:r>
      <w:r>
        <w:t>of</w:t>
      </w:r>
      <w:r>
        <w:rPr>
          <w:spacing w:val="80"/>
        </w:rPr>
        <w:t xml:space="preserve"> </w:t>
      </w:r>
      <w:r>
        <w:t>sin,</w:t>
      </w:r>
      <w:r>
        <w:rPr>
          <w:spacing w:val="40"/>
        </w:rPr>
        <w:t xml:space="preserve"> </w:t>
      </w:r>
      <w:r>
        <w:t>but</w:t>
      </w:r>
      <w:r>
        <w:rPr>
          <w:spacing w:val="40"/>
        </w:rPr>
        <w:t xml:space="preserve"> </w:t>
      </w:r>
      <w:r>
        <w:t>guilty</w:t>
      </w:r>
      <w:r>
        <w:rPr>
          <w:spacing w:val="40"/>
        </w:rPr>
        <w:t xml:space="preserve"> </w:t>
      </w:r>
      <w:r>
        <w:t>of</w:t>
      </w:r>
      <w:r>
        <w:rPr>
          <w:spacing w:val="80"/>
        </w:rPr>
        <w:t xml:space="preserve"> </w:t>
      </w:r>
      <w:r>
        <w:t xml:space="preserve">such </w:t>
      </w:r>
      <w:r>
        <w:rPr>
          <w:spacing w:val="-2"/>
        </w:rPr>
        <w:t>multitudes</w:t>
      </w:r>
      <w:r>
        <w:tab/>
      </w:r>
      <w:r>
        <w:rPr>
          <w:spacing w:val="-4"/>
        </w:rPr>
        <w:t>with</w:t>
      </w:r>
      <w:r>
        <w:tab/>
      </w:r>
      <w:r>
        <w:rPr>
          <w:spacing w:val="-2"/>
        </w:rPr>
        <w:t>woeful</w:t>
      </w:r>
      <w:r>
        <w:tab/>
      </w:r>
      <w:r>
        <w:rPr>
          <w:spacing w:val="-2"/>
        </w:rPr>
        <w:t>aggravations,</w:t>
      </w:r>
      <w:r>
        <w:tab/>
      </w:r>
      <w:r>
        <w:rPr>
          <w:spacing w:val="-6"/>
        </w:rPr>
        <w:t>as</w:t>
      </w:r>
      <w:r>
        <w:tab/>
      </w:r>
      <w:r>
        <w:rPr>
          <w:spacing w:val="-2"/>
        </w:rPr>
        <w:t>against</w:t>
      </w:r>
      <w:r>
        <w:tab/>
      </w:r>
      <w:r>
        <w:rPr>
          <w:spacing w:val="-2"/>
        </w:rPr>
        <w:t>light,</w:t>
      </w:r>
      <w:r>
        <w:tab/>
      </w:r>
      <w:r>
        <w:rPr>
          <w:spacing w:val="-2"/>
        </w:rPr>
        <w:t xml:space="preserve">against </w:t>
      </w:r>
      <w:r>
        <w:t>means,</w:t>
      </w:r>
      <w:r>
        <w:rPr>
          <w:spacing w:val="80"/>
        </w:rPr>
        <w:t xml:space="preserve"> </w:t>
      </w:r>
      <w:r>
        <w:t>against</w:t>
      </w:r>
      <w:r>
        <w:rPr>
          <w:spacing w:val="80"/>
        </w:rPr>
        <w:t xml:space="preserve"> </w:t>
      </w:r>
      <w:r>
        <w:t>vows:</w:t>
      </w:r>
      <w:r>
        <w:rPr>
          <w:spacing w:val="80"/>
        </w:rPr>
        <w:t xml:space="preserve"> </w:t>
      </w:r>
      <w:r>
        <w:t>Certainly</w:t>
      </w:r>
      <w:r>
        <w:rPr>
          <w:spacing w:val="80"/>
        </w:rPr>
        <w:t xml:space="preserve"> </w:t>
      </w:r>
      <w:r>
        <w:t>if</w:t>
      </w:r>
      <w:r>
        <w:rPr>
          <w:spacing w:val="80"/>
        </w:rPr>
        <w:t xml:space="preserve"> </w:t>
      </w:r>
      <w:r>
        <w:t>sin</w:t>
      </w:r>
      <w:r>
        <w:rPr>
          <w:spacing w:val="80"/>
        </w:rPr>
        <w:t xml:space="preserve"> </w:t>
      </w:r>
      <w:r>
        <w:t>be</w:t>
      </w:r>
      <w:r>
        <w:rPr>
          <w:spacing w:val="80"/>
        </w:rPr>
        <w:t xml:space="preserve"> </w:t>
      </w:r>
      <w:r>
        <w:t>such</w:t>
      </w:r>
      <w:r>
        <w:rPr>
          <w:spacing w:val="80"/>
        </w:rPr>
        <w:t xml:space="preserve"> </w:t>
      </w:r>
      <w:r>
        <w:t>an</w:t>
      </w:r>
      <w:r>
        <w:rPr>
          <w:spacing w:val="80"/>
        </w:rPr>
        <w:t xml:space="preserve"> </w:t>
      </w:r>
      <w:r>
        <w:t>evil</w:t>
      </w:r>
      <w:r>
        <w:rPr>
          <w:spacing w:val="80"/>
        </w:rPr>
        <w:t xml:space="preserve"> </w:t>
      </w:r>
      <w:r>
        <w:t>in</w:t>
      </w:r>
      <w:r>
        <w:rPr>
          <w:spacing w:val="80"/>
        </w:rPr>
        <w:t xml:space="preserve"> </w:t>
      </w:r>
      <w:r>
        <w:t>its</w:t>
      </w:r>
      <w:r>
        <w:rPr>
          <w:spacing w:val="80"/>
        </w:rPr>
        <w:t xml:space="preserve"> </w:t>
      </w:r>
      <w:r>
        <w:t>own nature, though but any one, if God should set but the least sin, but of thought, upon a mans heart as he may do, he would •ink the stoutest- heart down to the bottomless gulf of despair.</w:t>
      </w:r>
    </w:p>
    <w:p w14:paraId="19EA0D90" w14:textId="77777777" w:rsidR="00EC029C" w:rsidRDefault="00000000">
      <w:pPr>
        <w:pStyle w:val="a3"/>
        <w:spacing w:before="277" w:line="254" w:lineRule="auto"/>
        <w:ind w:right="438"/>
      </w:pPr>
      <w:r>
        <w:t>Then what will become of thee if God come to settle all thy abominations</w:t>
      </w:r>
      <w:r>
        <w:rPr>
          <w:spacing w:val="40"/>
        </w:rPr>
        <w:t xml:space="preserve"> </w:t>
      </w:r>
      <w:r>
        <w:t>upon thy heart altogether?</w:t>
      </w:r>
      <w:r>
        <w:rPr>
          <w:spacing w:val="40"/>
        </w:rPr>
        <w:t xml:space="preserve"> </w:t>
      </w:r>
      <w:r>
        <w:t>The</w:t>
      </w:r>
      <w:r>
        <w:rPr>
          <w:spacing w:val="40"/>
        </w:rPr>
        <w:t xml:space="preserve"> </w:t>
      </w:r>
      <w:r>
        <w:t>Floods</w:t>
      </w:r>
      <w:r>
        <w:rPr>
          <w:spacing w:val="40"/>
        </w:rPr>
        <w:t xml:space="preserve"> </w:t>
      </w:r>
      <w:r>
        <w:t>of</w:t>
      </w:r>
      <w:r>
        <w:rPr>
          <w:spacing w:val="40"/>
        </w:rPr>
        <w:t xml:space="preserve"> </w:t>
      </w:r>
      <w:r>
        <w:t>ungodly men (said David, Psal. 18. 14.) has made me afraid: The word Men there, is not in the Original; but translated by some, The floods of wickedness have made me afraid. Certainly if God discover the</w:t>
      </w:r>
      <w:r>
        <w:rPr>
          <w:spacing w:val="80"/>
        </w:rPr>
        <w:t xml:space="preserve"> </w:t>
      </w:r>
      <w:r>
        <w:t>floods of those wickedness that your consciences may tell you, you have been guilty of it cannot but make you afraid: if God come, and set all those sins in order before thy face, it will be a most dreadful Object and Spectacle.</w:t>
      </w:r>
    </w:p>
    <w:p w14:paraId="43170429" w14:textId="77777777" w:rsidR="00EC029C" w:rsidRDefault="00000000">
      <w:pPr>
        <w:pStyle w:val="a3"/>
        <w:spacing w:before="283" w:line="254" w:lineRule="auto"/>
        <w:ind w:right="452"/>
      </w:pPr>
      <w:r>
        <w:t>Let me make use of that Phrase, Job, 6. 12. Is my strength the strength of stones? and my flesh of Brass? So may I say unto those who</w:t>
      </w:r>
      <w:r>
        <w:rPr>
          <w:spacing w:val="27"/>
        </w:rPr>
        <w:t xml:space="preserve"> </w:t>
      </w:r>
      <w:r>
        <w:t>have</w:t>
      </w:r>
      <w:r>
        <w:rPr>
          <w:spacing w:val="34"/>
        </w:rPr>
        <w:t xml:space="preserve"> </w:t>
      </w:r>
      <w:r>
        <w:t>such</w:t>
      </w:r>
      <w:r>
        <w:rPr>
          <w:spacing w:val="31"/>
        </w:rPr>
        <w:t xml:space="preserve"> </w:t>
      </w:r>
      <w:r>
        <w:t>woeful</w:t>
      </w:r>
      <w:r>
        <w:rPr>
          <w:spacing w:val="35"/>
        </w:rPr>
        <w:t xml:space="preserve"> </w:t>
      </w:r>
      <w:r>
        <w:t>guilt</w:t>
      </w:r>
      <w:r>
        <w:rPr>
          <w:spacing w:val="28"/>
        </w:rPr>
        <w:t xml:space="preserve"> </w:t>
      </w:r>
      <w:r>
        <w:t>of</w:t>
      </w:r>
      <w:r>
        <w:rPr>
          <w:spacing w:val="36"/>
        </w:rPr>
        <w:t xml:space="preserve"> </w:t>
      </w:r>
      <w:r>
        <w:t>sin</w:t>
      </w:r>
      <w:r>
        <w:rPr>
          <w:spacing w:val="31"/>
        </w:rPr>
        <w:t xml:space="preserve"> </w:t>
      </w:r>
      <w:r>
        <w:t>upon</w:t>
      </w:r>
      <w:r>
        <w:rPr>
          <w:spacing w:val="31"/>
        </w:rPr>
        <w:t xml:space="preserve"> </w:t>
      </w:r>
      <w:r>
        <w:t>them;</w:t>
      </w:r>
      <w:r>
        <w:rPr>
          <w:spacing w:val="25"/>
        </w:rPr>
        <w:t xml:space="preserve"> </w:t>
      </w:r>
      <w:r>
        <w:t>What</w:t>
      </w:r>
      <w:r>
        <w:rPr>
          <w:spacing w:val="28"/>
        </w:rPr>
        <w:t xml:space="preserve"> </w:t>
      </w:r>
      <w:r>
        <w:t>is</w:t>
      </w:r>
      <w:r>
        <w:rPr>
          <w:spacing w:val="33"/>
        </w:rPr>
        <w:t xml:space="preserve"> </w:t>
      </w:r>
      <w:r>
        <w:t>thy</w:t>
      </w:r>
      <w:r>
        <w:rPr>
          <w:spacing w:val="29"/>
        </w:rPr>
        <w:t xml:space="preserve"> </w:t>
      </w:r>
      <w:r>
        <w:t>strength</w:t>
      </w:r>
    </w:p>
    <w:p w14:paraId="6507713C" w14:textId="77777777" w:rsidR="00EC029C" w:rsidRDefault="00EC029C">
      <w:pPr>
        <w:spacing w:line="254" w:lineRule="auto"/>
        <w:sectPr w:rsidR="00EC029C">
          <w:pgSz w:w="12240" w:h="15840"/>
          <w:pgMar w:top="1360" w:right="1100" w:bottom="280" w:left="1320" w:header="720" w:footer="720" w:gutter="0"/>
          <w:cols w:space="720"/>
        </w:sectPr>
      </w:pPr>
    </w:p>
    <w:p w14:paraId="698FEA8E" w14:textId="77777777" w:rsidR="00EC029C" w:rsidRDefault="00000000">
      <w:pPr>
        <w:pStyle w:val="a3"/>
        <w:spacing w:line="254" w:lineRule="auto"/>
        <w:ind w:right="442"/>
      </w:pPr>
      <w:r>
        <w:t>the strength of stones, and thy flesh of brass? that thou canst bear</w:t>
      </w:r>
      <w:r>
        <w:rPr>
          <w:spacing w:val="40"/>
        </w:rPr>
        <w:t xml:space="preserve"> </w:t>
      </w:r>
      <w:r>
        <w:t>the weight and burden of so many, and such horrible transgressions as</w:t>
      </w:r>
      <w:r>
        <w:rPr>
          <w:spacing w:val="40"/>
        </w:rPr>
        <w:t xml:space="preserve"> </w:t>
      </w:r>
      <w:r>
        <w:t>thou</w:t>
      </w:r>
      <w:r>
        <w:rPr>
          <w:spacing w:val="40"/>
        </w:rPr>
        <w:t xml:space="preserve"> </w:t>
      </w:r>
      <w:r>
        <w:t>hast</w:t>
      </w:r>
      <w:r>
        <w:rPr>
          <w:spacing w:val="40"/>
        </w:rPr>
        <w:t xml:space="preserve"> </w:t>
      </w:r>
      <w:r>
        <w:t>been</w:t>
      </w:r>
      <w:r>
        <w:rPr>
          <w:spacing w:val="40"/>
        </w:rPr>
        <w:t xml:space="preserve"> </w:t>
      </w:r>
      <w:r>
        <w:t>guilty</w:t>
      </w:r>
      <w:r>
        <w:rPr>
          <w:spacing w:val="40"/>
        </w:rPr>
        <w:t xml:space="preserve"> </w:t>
      </w:r>
      <w:r>
        <w:t>of?</w:t>
      </w:r>
      <w:r>
        <w:rPr>
          <w:spacing w:val="40"/>
        </w:rPr>
        <w:t xml:space="preserve"> </w:t>
      </w:r>
      <w:r>
        <w:t>when</w:t>
      </w:r>
      <w:r>
        <w:rPr>
          <w:spacing w:val="40"/>
        </w:rPr>
        <w:t xml:space="preserve"> </w:t>
      </w:r>
      <w:r>
        <w:t>thou</w:t>
      </w:r>
      <w:r>
        <w:rPr>
          <w:spacing w:val="40"/>
        </w:rPr>
        <w:t xml:space="preserve"> </w:t>
      </w:r>
      <w:r>
        <w:t>hearest</w:t>
      </w:r>
      <w:r>
        <w:rPr>
          <w:spacing w:val="40"/>
        </w:rPr>
        <w:t xml:space="preserve"> </w:t>
      </w:r>
      <w:r>
        <w:t>that</w:t>
      </w:r>
      <w:r>
        <w:rPr>
          <w:spacing w:val="40"/>
        </w:rPr>
        <w:t xml:space="preserve"> </w:t>
      </w:r>
      <w:r>
        <w:t>there</w:t>
      </w:r>
      <w:r>
        <w:rPr>
          <w:spacing w:val="40"/>
        </w:rPr>
        <w:t xml:space="preserve"> </w:t>
      </w:r>
      <w:r>
        <w:t>is</w:t>
      </w:r>
      <w:r>
        <w:rPr>
          <w:spacing w:val="40"/>
        </w:rPr>
        <w:t xml:space="preserve"> </w:t>
      </w:r>
      <w:r>
        <w:t>so much evil in one sin, and that in the least sin.</w:t>
      </w:r>
    </w:p>
    <w:p w14:paraId="512628AB" w14:textId="77777777" w:rsidR="00EC029C" w:rsidRDefault="00000000">
      <w:pPr>
        <w:pStyle w:val="a3"/>
        <w:spacing w:before="292" w:line="254" w:lineRule="auto"/>
        <w:ind w:right="357"/>
      </w:pPr>
      <w:r>
        <w:t>We read, Leviticus, 16. 22, 24. of the Scape Goat, that when Aaron</w:t>
      </w:r>
      <w:r>
        <w:rPr>
          <w:spacing w:val="40"/>
        </w:rPr>
        <w:t xml:space="preserve"> </w:t>
      </w:r>
      <w:r>
        <w:t>and his Sons the Priests, should come and lay his hands upon it, and put</w:t>
      </w:r>
      <w:r>
        <w:rPr>
          <w:spacing w:val="-1"/>
        </w:rPr>
        <w:t xml:space="preserve"> </w:t>
      </w:r>
      <w:r>
        <w:t>the</w:t>
      </w:r>
      <w:r>
        <w:rPr>
          <w:spacing w:val="-1"/>
        </w:rPr>
        <w:t xml:space="preserve"> </w:t>
      </w:r>
      <w:r>
        <w:t>sins</w:t>
      </w:r>
      <w:r>
        <w:rPr>
          <w:spacing w:val="-3"/>
        </w:rPr>
        <w:t xml:space="preserve"> </w:t>
      </w:r>
      <w:r>
        <w:t>of</w:t>
      </w:r>
      <w:r>
        <w:rPr>
          <w:spacing w:val="-2"/>
        </w:rPr>
        <w:t xml:space="preserve"> </w:t>
      </w:r>
      <w:r>
        <w:t>the people</w:t>
      </w:r>
      <w:r>
        <w:rPr>
          <w:spacing w:val="-1"/>
        </w:rPr>
        <w:t xml:space="preserve"> </w:t>
      </w:r>
      <w:r>
        <w:t>upon</w:t>
      </w:r>
      <w:r>
        <w:rPr>
          <w:spacing w:val="-1"/>
        </w:rPr>
        <w:t xml:space="preserve"> </w:t>
      </w:r>
      <w:r>
        <w:t>him,</w:t>
      </w:r>
      <w:r>
        <w:rPr>
          <w:spacing w:val="-2"/>
        </w:rPr>
        <w:t xml:space="preserve"> </w:t>
      </w:r>
      <w:r>
        <w:t>he</w:t>
      </w:r>
      <w:r>
        <w:rPr>
          <w:spacing w:val="-1"/>
        </w:rPr>
        <w:t xml:space="preserve"> </w:t>
      </w:r>
      <w:r>
        <w:t>was</w:t>
      </w:r>
      <w:r>
        <w:rPr>
          <w:spacing w:val="-3"/>
        </w:rPr>
        <w:t xml:space="preserve"> </w:t>
      </w:r>
      <w:r>
        <w:t>to</w:t>
      </w:r>
      <w:r>
        <w:rPr>
          <w:spacing w:val="-1"/>
        </w:rPr>
        <w:t xml:space="preserve"> </w:t>
      </w:r>
      <w:r>
        <w:t>go</w:t>
      </w:r>
      <w:r>
        <w:rPr>
          <w:spacing w:val="-1"/>
        </w:rPr>
        <w:t xml:space="preserve"> </w:t>
      </w:r>
      <w:r>
        <w:t>into</w:t>
      </w:r>
      <w:r>
        <w:rPr>
          <w:spacing w:val="-4"/>
        </w:rPr>
        <w:t xml:space="preserve"> </w:t>
      </w:r>
      <w:r>
        <w:t>the</w:t>
      </w:r>
      <w:r>
        <w:rPr>
          <w:spacing w:val="37"/>
        </w:rPr>
        <w:t xml:space="preserve"> </w:t>
      </w:r>
      <w:r>
        <w:t>Wilderness, into a desolate place among the wild beasts there; to note</w:t>
      </w:r>
      <w:r>
        <w:rPr>
          <w:spacing w:val="40"/>
        </w:rPr>
        <w:t xml:space="preserve"> </w:t>
      </w:r>
      <w:r>
        <w:t>the</w:t>
      </w:r>
      <w:r>
        <w:rPr>
          <w:spacing w:val="40"/>
        </w:rPr>
        <w:t xml:space="preserve"> </w:t>
      </w:r>
      <w:r>
        <w:t>woeful condition of</w:t>
      </w:r>
      <w:r>
        <w:rPr>
          <w:spacing w:val="40"/>
        </w:rPr>
        <w:t xml:space="preserve"> </w:t>
      </w:r>
      <w:r>
        <w:t>a sinner that</w:t>
      </w:r>
      <w:r>
        <w:rPr>
          <w:spacing w:val="40"/>
        </w:rPr>
        <w:t xml:space="preserve"> </w:t>
      </w:r>
      <w:r>
        <w:t>has the</w:t>
      </w:r>
      <w:r>
        <w:rPr>
          <w:spacing w:val="40"/>
        </w:rPr>
        <w:t xml:space="preserve"> </w:t>
      </w:r>
      <w:r>
        <w:t>guilt</w:t>
      </w:r>
      <w:r>
        <w:rPr>
          <w:spacing w:val="40"/>
        </w:rPr>
        <w:t xml:space="preserve"> </w:t>
      </w:r>
      <w:r>
        <w:t>of multitudes of sins upon him; when he is like that</w:t>
      </w:r>
      <w:r>
        <w:rPr>
          <w:spacing w:val="40"/>
        </w:rPr>
        <w:t xml:space="preserve"> </w:t>
      </w:r>
      <w:r>
        <w:t>Scape Goat to go into the Wilderness</w:t>
      </w:r>
      <w:r>
        <w:rPr>
          <w:spacing w:val="80"/>
          <w:w w:val="150"/>
        </w:rPr>
        <w:t xml:space="preserve"> </w:t>
      </w:r>
      <w:r>
        <w:t>among wild beasts ready to tear him. Thy condition is worse, except thou art delivered from the guilt of sin.</w:t>
      </w:r>
    </w:p>
    <w:p w14:paraId="3FF31538" w14:textId="77777777" w:rsidR="00EC029C" w:rsidRDefault="00000000">
      <w:pPr>
        <w:pStyle w:val="a3"/>
        <w:spacing w:before="285" w:line="254" w:lineRule="auto"/>
        <w:ind w:right="438"/>
      </w:pPr>
      <w:r>
        <w:t>I speak of one under the guilt of sin, it is like to be worse with thee, thou</w:t>
      </w:r>
      <w:r>
        <w:rPr>
          <w:spacing w:val="40"/>
        </w:rPr>
        <w:t xml:space="preserve"> </w:t>
      </w:r>
      <w:r>
        <w:t>art</w:t>
      </w:r>
      <w:r>
        <w:rPr>
          <w:spacing w:val="40"/>
        </w:rPr>
        <w:t xml:space="preserve"> </w:t>
      </w:r>
      <w:r>
        <w:t>in</w:t>
      </w:r>
      <w:r>
        <w:rPr>
          <w:spacing w:val="40"/>
        </w:rPr>
        <w:t xml:space="preserve"> </w:t>
      </w:r>
      <w:r>
        <w:t>a worse</w:t>
      </w:r>
      <w:r>
        <w:rPr>
          <w:spacing w:val="40"/>
        </w:rPr>
        <w:t xml:space="preserve"> </w:t>
      </w:r>
      <w:r>
        <w:t>condition, than</w:t>
      </w:r>
      <w:r>
        <w:rPr>
          <w:spacing w:val="40"/>
        </w:rPr>
        <w:t xml:space="preserve"> </w:t>
      </w:r>
      <w:r>
        <w:t>if</w:t>
      </w:r>
      <w:r>
        <w:rPr>
          <w:spacing w:val="40"/>
        </w:rPr>
        <w:t xml:space="preserve"> </w:t>
      </w:r>
      <w:r>
        <w:t>thou</w:t>
      </w:r>
      <w:r>
        <w:rPr>
          <w:spacing w:val="40"/>
        </w:rPr>
        <w:t xml:space="preserve"> </w:t>
      </w:r>
      <w:r>
        <w:t>were</w:t>
      </w:r>
      <w:r>
        <w:rPr>
          <w:spacing w:val="40"/>
        </w:rPr>
        <w:t xml:space="preserve"> </w:t>
      </w:r>
      <w:r>
        <w:t>to</w:t>
      </w:r>
      <w:r>
        <w:rPr>
          <w:spacing w:val="40"/>
        </w:rPr>
        <w:t xml:space="preserve"> </w:t>
      </w:r>
      <w:r>
        <w:t>live</w:t>
      </w:r>
      <w:r>
        <w:rPr>
          <w:spacing w:val="40"/>
        </w:rPr>
        <w:t xml:space="preserve"> </w:t>
      </w:r>
      <w:r>
        <w:t>among Tigers, and Bears, and Dragons, ready to tear thee: Certainly thy estate</w:t>
      </w:r>
      <w:r>
        <w:rPr>
          <w:spacing w:val="40"/>
        </w:rPr>
        <w:t xml:space="preserve"> </w:t>
      </w:r>
      <w:r>
        <w:t>is</w:t>
      </w:r>
      <w:r>
        <w:rPr>
          <w:spacing w:val="40"/>
        </w:rPr>
        <w:t xml:space="preserve"> </w:t>
      </w:r>
      <w:r>
        <w:t>far worse. If</w:t>
      </w:r>
      <w:r>
        <w:rPr>
          <w:spacing w:val="40"/>
        </w:rPr>
        <w:t xml:space="preserve"> </w:t>
      </w:r>
      <w:r>
        <w:t>thy</w:t>
      </w:r>
      <w:r>
        <w:rPr>
          <w:spacing w:val="40"/>
        </w:rPr>
        <w:t xml:space="preserve"> </w:t>
      </w:r>
      <w:r>
        <w:t>body</w:t>
      </w:r>
      <w:r>
        <w:rPr>
          <w:spacing w:val="40"/>
        </w:rPr>
        <w:t xml:space="preserve"> </w:t>
      </w:r>
      <w:r>
        <w:t>were</w:t>
      </w:r>
      <w:r>
        <w:rPr>
          <w:spacing w:val="40"/>
        </w:rPr>
        <w:t xml:space="preserve"> </w:t>
      </w:r>
      <w:r>
        <w:t>full</w:t>
      </w:r>
      <w:r>
        <w:rPr>
          <w:spacing w:val="40"/>
        </w:rPr>
        <w:t xml:space="preserve"> </w:t>
      </w:r>
      <w:r>
        <w:t>of</w:t>
      </w:r>
      <w:r>
        <w:rPr>
          <w:spacing w:val="40"/>
        </w:rPr>
        <w:t xml:space="preserve"> </w:t>
      </w:r>
      <w:r>
        <w:t>sores, thou</w:t>
      </w:r>
      <w:r>
        <w:rPr>
          <w:spacing w:val="40"/>
        </w:rPr>
        <w:t xml:space="preserve"> </w:t>
      </w:r>
      <w:r>
        <w:t>wouldest think</w:t>
      </w:r>
      <w:r>
        <w:rPr>
          <w:spacing w:val="40"/>
        </w:rPr>
        <w:t xml:space="preserve"> </w:t>
      </w:r>
      <w:r>
        <w:t>thy condition</w:t>
      </w:r>
      <w:r>
        <w:rPr>
          <w:spacing w:val="40"/>
        </w:rPr>
        <w:t xml:space="preserve"> </w:t>
      </w:r>
      <w:r>
        <w:t>very sad, it would cause</w:t>
      </w:r>
      <w:r>
        <w:rPr>
          <w:spacing w:val="40"/>
        </w:rPr>
        <w:t xml:space="preserve"> </w:t>
      </w:r>
      <w:r>
        <w:t>much</w:t>
      </w:r>
      <w:r>
        <w:rPr>
          <w:spacing w:val="40"/>
        </w:rPr>
        <w:t xml:space="preserve"> </w:t>
      </w:r>
      <w:r>
        <w:t>dejection</w:t>
      </w:r>
      <w:r>
        <w:rPr>
          <w:spacing w:val="40"/>
        </w:rPr>
        <w:t xml:space="preserve"> </w:t>
      </w:r>
      <w:r>
        <w:t>of Spirit; but for thy soul to be full of sin, to have so much sin, is worse than if thou hadest plague sores upon thy body from head to foot. If you</w:t>
      </w:r>
      <w:r>
        <w:rPr>
          <w:spacing w:val="40"/>
        </w:rPr>
        <w:t xml:space="preserve"> </w:t>
      </w:r>
      <w:r>
        <w:t>should see</w:t>
      </w:r>
      <w:r>
        <w:rPr>
          <w:spacing w:val="40"/>
        </w:rPr>
        <w:t xml:space="preserve"> </w:t>
      </w:r>
      <w:r>
        <w:t>a</w:t>
      </w:r>
      <w:r>
        <w:rPr>
          <w:spacing w:val="40"/>
        </w:rPr>
        <w:t xml:space="preserve"> </w:t>
      </w:r>
      <w:r>
        <w:t>man, all</w:t>
      </w:r>
      <w:r>
        <w:rPr>
          <w:spacing w:val="40"/>
        </w:rPr>
        <w:t xml:space="preserve"> </w:t>
      </w:r>
      <w:r>
        <w:t>over</w:t>
      </w:r>
      <w:r>
        <w:rPr>
          <w:spacing w:val="40"/>
        </w:rPr>
        <w:t xml:space="preserve"> </w:t>
      </w:r>
      <w:r>
        <w:t>from</w:t>
      </w:r>
      <w:r>
        <w:rPr>
          <w:spacing w:val="40"/>
        </w:rPr>
        <w:t xml:space="preserve"> </w:t>
      </w:r>
      <w:r>
        <w:t>the</w:t>
      </w:r>
      <w:r>
        <w:rPr>
          <w:spacing w:val="40"/>
        </w:rPr>
        <w:t xml:space="preserve"> </w:t>
      </w:r>
      <w:r>
        <w:t>crown</w:t>
      </w:r>
      <w:r>
        <w:rPr>
          <w:spacing w:val="40"/>
        </w:rPr>
        <w:t xml:space="preserve"> </w:t>
      </w:r>
      <w:r>
        <w:t>of</w:t>
      </w:r>
      <w:r>
        <w:rPr>
          <w:spacing w:val="40"/>
        </w:rPr>
        <w:t xml:space="preserve"> </w:t>
      </w:r>
      <w:r>
        <w:t>the</w:t>
      </w:r>
      <w:r>
        <w:rPr>
          <w:spacing w:val="40"/>
        </w:rPr>
        <w:t xml:space="preserve"> </w:t>
      </w:r>
      <w:r>
        <w:t>head to</w:t>
      </w:r>
      <w:r>
        <w:rPr>
          <w:spacing w:val="40"/>
        </w:rPr>
        <w:t xml:space="preserve"> </w:t>
      </w:r>
      <w:r>
        <w:t>the sole of the foot, full of plague sores, you would think that man in a sad condition: Certainly the state of every man unconverted, is far worse, because</w:t>
      </w:r>
      <w:r>
        <w:rPr>
          <w:spacing w:val="36"/>
        </w:rPr>
        <w:t xml:space="preserve"> </w:t>
      </w:r>
      <w:r>
        <w:t>he</w:t>
      </w:r>
      <w:r>
        <w:rPr>
          <w:spacing w:val="32"/>
        </w:rPr>
        <w:t xml:space="preserve"> </w:t>
      </w:r>
      <w:r>
        <w:t>is</w:t>
      </w:r>
      <w:r>
        <w:rPr>
          <w:spacing w:val="37"/>
        </w:rPr>
        <w:t xml:space="preserve"> </w:t>
      </w:r>
      <w:r>
        <w:t>all over full of</w:t>
      </w:r>
      <w:r>
        <w:rPr>
          <w:spacing w:val="40"/>
        </w:rPr>
        <w:t xml:space="preserve"> </w:t>
      </w:r>
      <w:r>
        <w:t>sin, that has</w:t>
      </w:r>
      <w:r>
        <w:rPr>
          <w:spacing w:val="37"/>
        </w:rPr>
        <w:t xml:space="preserve"> </w:t>
      </w:r>
      <w:r>
        <w:t>so much</w:t>
      </w:r>
      <w:r>
        <w:rPr>
          <w:spacing w:val="34"/>
        </w:rPr>
        <w:t xml:space="preserve"> </w:t>
      </w:r>
      <w:r>
        <w:t>evil in it.</w:t>
      </w:r>
    </w:p>
    <w:p w14:paraId="6B81CACD" w14:textId="77777777" w:rsidR="00EC029C" w:rsidRDefault="00000000">
      <w:pPr>
        <w:pStyle w:val="a3"/>
        <w:spacing w:before="278" w:line="254" w:lineRule="auto"/>
        <w:ind w:right="439"/>
      </w:pPr>
      <w:r>
        <w:t>As</w:t>
      </w:r>
      <w:r>
        <w:rPr>
          <w:spacing w:val="40"/>
        </w:rPr>
        <w:t xml:space="preserve"> </w:t>
      </w:r>
      <w:r>
        <w:t>for that Doctrine</w:t>
      </w:r>
      <w:r>
        <w:rPr>
          <w:spacing w:val="40"/>
        </w:rPr>
        <w:t xml:space="preserve"> </w:t>
      </w:r>
      <w:r>
        <w:t>of</w:t>
      </w:r>
      <w:r>
        <w:rPr>
          <w:spacing w:val="40"/>
        </w:rPr>
        <w:t xml:space="preserve"> </w:t>
      </w:r>
      <w:r>
        <w:t>the</w:t>
      </w:r>
      <w:r>
        <w:rPr>
          <w:spacing w:val="40"/>
        </w:rPr>
        <w:t xml:space="preserve"> </w:t>
      </w:r>
      <w:r>
        <w:t>fullness</w:t>
      </w:r>
      <w:r>
        <w:rPr>
          <w:spacing w:val="40"/>
        </w:rPr>
        <w:t xml:space="preserve"> </w:t>
      </w:r>
      <w:r>
        <w:t>of</w:t>
      </w:r>
      <w:r>
        <w:rPr>
          <w:spacing w:val="40"/>
        </w:rPr>
        <w:t xml:space="preserve"> </w:t>
      </w:r>
      <w:r>
        <w:t>sin in the</w:t>
      </w:r>
      <w:r>
        <w:rPr>
          <w:spacing w:val="40"/>
        </w:rPr>
        <w:t xml:space="preserve"> </w:t>
      </w:r>
      <w:r>
        <w:t>heart and life</w:t>
      </w:r>
      <w:r>
        <w:rPr>
          <w:spacing w:val="40"/>
        </w:rPr>
        <w:t xml:space="preserve"> </w:t>
      </w:r>
      <w:r>
        <w:t>of man, that will require another and larger Treatise by it self;</w:t>
      </w:r>
      <w:r>
        <w:rPr>
          <w:spacing w:val="80"/>
          <w:w w:val="150"/>
        </w:rPr>
        <w:t xml:space="preserve"> </w:t>
      </w:r>
      <w:r>
        <w:t>therefore I do not intend to fall upon that Doctrine, how man is full</w:t>
      </w:r>
      <w:r>
        <w:rPr>
          <w:spacing w:val="40"/>
        </w:rPr>
        <w:t xml:space="preserve"> </w:t>
      </w:r>
      <w:r>
        <w:t>of sin in his heart and life; that may be done hereafter: but only for the</w:t>
      </w:r>
      <w:r>
        <w:rPr>
          <w:spacing w:val="40"/>
        </w:rPr>
        <w:t xml:space="preserve"> </w:t>
      </w:r>
      <w:r>
        <w:t>present, to</w:t>
      </w:r>
      <w:r>
        <w:rPr>
          <w:spacing w:val="40"/>
        </w:rPr>
        <w:t xml:space="preserve"> </w:t>
      </w:r>
      <w:r>
        <w:t>present</w:t>
      </w:r>
      <w:r>
        <w:rPr>
          <w:spacing w:val="40"/>
        </w:rPr>
        <w:t xml:space="preserve"> </w:t>
      </w:r>
      <w:r>
        <w:t>this</w:t>
      </w:r>
      <w:r>
        <w:rPr>
          <w:spacing w:val="40"/>
        </w:rPr>
        <w:t xml:space="preserve"> </w:t>
      </w:r>
      <w:r>
        <w:t>Meditation</w:t>
      </w:r>
      <w:r>
        <w:rPr>
          <w:spacing w:val="40"/>
        </w:rPr>
        <w:t xml:space="preserve"> </w:t>
      </w:r>
      <w:r>
        <w:t>before</w:t>
      </w:r>
      <w:r>
        <w:rPr>
          <w:spacing w:val="40"/>
        </w:rPr>
        <w:t xml:space="preserve"> </w:t>
      </w:r>
      <w:r>
        <w:t>you; If</w:t>
      </w:r>
      <w:r>
        <w:rPr>
          <w:spacing w:val="40"/>
        </w:rPr>
        <w:t xml:space="preserve"> </w:t>
      </w:r>
      <w:r>
        <w:t>so</w:t>
      </w:r>
      <w:r>
        <w:rPr>
          <w:spacing w:val="40"/>
        </w:rPr>
        <w:t xml:space="preserve"> </w:t>
      </w:r>
      <w:r>
        <w:t>much</w:t>
      </w:r>
      <w:r>
        <w:rPr>
          <w:spacing w:val="40"/>
        </w:rPr>
        <w:t xml:space="preserve"> </w:t>
      </w:r>
      <w:r>
        <w:t>evil be in every sin, then the fullness of sin must needs put a man or woman in an evil and sad condition: Psal. 73. 10. God said, He will wring out</w:t>
      </w:r>
      <w:r>
        <w:rPr>
          <w:spacing w:val="15"/>
        </w:rPr>
        <w:t xml:space="preserve"> </w:t>
      </w:r>
      <w:r>
        <w:t>to</w:t>
      </w:r>
      <w:r>
        <w:rPr>
          <w:spacing w:val="19"/>
        </w:rPr>
        <w:t xml:space="preserve"> </w:t>
      </w:r>
      <w:r>
        <w:t>the</w:t>
      </w:r>
      <w:r>
        <w:rPr>
          <w:spacing w:val="19"/>
        </w:rPr>
        <w:t xml:space="preserve"> </w:t>
      </w:r>
      <w:r>
        <w:t>wicked, a full</w:t>
      </w:r>
      <w:r>
        <w:rPr>
          <w:spacing w:val="16"/>
        </w:rPr>
        <w:t xml:space="preserve"> </w:t>
      </w:r>
      <w:r>
        <w:t>cup of</w:t>
      </w:r>
      <w:r>
        <w:rPr>
          <w:spacing w:val="25"/>
        </w:rPr>
        <w:t xml:space="preserve"> </w:t>
      </w:r>
      <w:r>
        <w:t>wrath, to</w:t>
      </w:r>
      <w:r>
        <w:rPr>
          <w:spacing w:val="19"/>
        </w:rPr>
        <w:t xml:space="preserve"> </w:t>
      </w:r>
      <w:r>
        <w:t>those</w:t>
      </w:r>
      <w:r>
        <w:rPr>
          <w:spacing w:val="19"/>
        </w:rPr>
        <w:t xml:space="preserve"> </w:t>
      </w:r>
      <w:r>
        <w:t>full</w:t>
      </w:r>
      <w:r>
        <w:rPr>
          <w:spacing w:val="18"/>
        </w:rPr>
        <w:t xml:space="preserve"> </w:t>
      </w:r>
      <w:r>
        <w:t>of</w:t>
      </w:r>
      <w:r>
        <w:rPr>
          <w:spacing w:val="23"/>
        </w:rPr>
        <w:t xml:space="preserve"> </w:t>
      </w:r>
      <w:r>
        <w:t>sin. Job,</w:t>
      </w:r>
    </w:p>
    <w:p w14:paraId="6D4E02EC" w14:textId="77777777" w:rsidR="00EC029C" w:rsidRDefault="00000000">
      <w:pPr>
        <w:pStyle w:val="a3"/>
        <w:spacing w:before="0" w:line="254" w:lineRule="auto"/>
        <w:ind w:right="443"/>
      </w:pPr>
      <w:r>
        <w:t>20. 11. there</w:t>
      </w:r>
      <w:r>
        <w:rPr>
          <w:spacing w:val="40"/>
        </w:rPr>
        <w:t xml:space="preserve"> </w:t>
      </w:r>
      <w:r>
        <w:t>it</w:t>
      </w:r>
      <w:r>
        <w:rPr>
          <w:spacing w:val="40"/>
        </w:rPr>
        <w:t xml:space="preserve"> </w:t>
      </w:r>
      <w:r>
        <w:t>is</w:t>
      </w:r>
      <w:r>
        <w:rPr>
          <w:spacing w:val="40"/>
        </w:rPr>
        <w:t xml:space="preserve"> </w:t>
      </w:r>
      <w:r>
        <w:t>spoken</w:t>
      </w:r>
      <w:r>
        <w:rPr>
          <w:spacing w:val="40"/>
        </w:rPr>
        <w:t xml:space="preserve"> </w:t>
      </w:r>
      <w:r>
        <w:t>of</w:t>
      </w:r>
      <w:r>
        <w:rPr>
          <w:spacing w:val="40"/>
        </w:rPr>
        <w:t xml:space="preserve"> </w:t>
      </w:r>
      <w:r>
        <w:t>the</w:t>
      </w:r>
      <w:r>
        <w:rPr>
          <w:spacing w:val="40"/>
        </w:rPr>
        <w:t xml:space="preserve"> </w:t>
      </w:r>
      <w:r>
        <w:t>wicked and ungodly, That</w:t>
      </w:r>
      <w:r>
        <w:rPr>
          <w:spacing w:val="40"/>
        </w:rPr>
        <w:t xml:space="preserve"> </w:t>
      </w:r>
      <w:r>
        <w:t>their bones are full of the sins</w:t>
      </w:r>
      <w:r>
        <w:rPr>
          <w:spacing w:val="40"/>
        </w:rPr>
        <w:t xml:space="preserve"> </w:t>
      </w:r>
      <w:r>
        <w:t>of their youth.</w:t>
      </w:r>
    </w:p>
    <w:p w14:paraId="64D2F9AA" w14:textId="77777777" w:rsidR="00EC029C" w:rsidRDefault="00EC029C">
      <w:pPr>
        <w:spacing w:line="254" w:lineRule="auto"/>
        <w:sectPr w:rsidR="00EC029C">
          <w:pgSz w:w="12240" w:h="15840"/>
          <w:pgMar w:top="1360" w:right="1100" w:bottom="280" w:left="1320" w:header="720" w:footer="720" w:gutter="0"/>
          <w:cols w:space="720"/>
        </w:sectPr>
      </w:pPr>
    </w:p>
    <w:p w14:paraId="0CC0D82F" w14:textId="77777777" w:rsidR="00EC029C" w:rsidRDefault="00000000">
      <w:pPr>
        <w:pStyle w:val="a3"/>
        <w:spacing w:line="254" w:lineRule="auto"/>
        <w:ind w:right="438"/>
      </w:pPr>
      <w:r>
        <w:t>Thy life is full of sin, thy bones may be full of the sins of thy youth: many</w:t>
      </w:r>
      <w:r>
        <w:rPr>
          <w:spacing w:val="40"/>
        </w:rPr>
        <w:t xml:space="preserve"> </w:t>
      </w:r>
      <w:r>
        <w:t>youths, young</w:t>
      </w:r>
      <w:r>
        <w:rPr>
          <w:spacing w:val="40"/>
        </w:rPr>
        <w:t xml:space="preserve"> </w:t>
      </w:r>
      <w:r>
        <w:t>people, run</w:t>
      </w:r>
      <w:r>
        <w:rPr>
          <w:spacing w:val="40"/>
        </w:rPr>
        <w:t xml:space="preserve"> </w:t>
      </w:r>
      <w:r>
        <w:t>on</w:t>
      </w:r>
      <w:r>
        <w:rPr>
          <w:spacing w:val="40"/>
        </w:rPr>
        <w:t xml:space="preserve"> </w:t>
      </w:r>
      <w:r>
        <w:t>in</w:t>
      </w:r>
      <w:r>
        <w:rPr>
          <w:spacing w:val="40"/>
        </w:rPr>
        <w:t xml:space="preserve"> </w:t>
      </w:r>
      <w:r>
        <w:t>great</w:t>
      </w:r>
      <w:r>
        <w:rPr>
          <w:spacing w:val="40"/>
        </w:rPr>
        <w:t xml:space="preserve"> </w:t>
      </w:r>
      <w:r>
        <w:t>iniquities</w:t>
      </w:r>
      <w:r>
        <w:rPr>
          <w:spacing w:val="40"/>
        </w:rPr>
        <w:t xml:space="preserve"> </w:t>
      </w:r>
      <w:r>
        <w:t>in</w:t>
      </w:r>
      <w:r>
        <w:rPr>
          <w:spacing w:val="40"/>
        </w:rPr>
        <w:t xml:space="preserve"> </w:t>
      </w:r>
      <w:r>
        <w:t>the</w:t>
      </w:r>
      <w:r>
        <w:rPr>
          <w:spacing w:val="40"/>
        </w:rPr>
        <w:t xml:space="preserve"> </w:t>
      </w:r>
      <w:r>
        <w:t>times of their youth; and multiply sins, and ad sin to sin: well, know that thy</w:t>
      </w:r>
      <w:r>
        <w:rPr>
          <w:spacing w:val="40"/>
        </w:rPr>
        <w:t xml:space="preserve"> </w:t>
      </w:r>
      <w:r>
        <w:t>youthful</w:t>
      </w:r>
      <w:r>
        <w:rPr>
          <w:spacing w:val="40"/>
        </w:rPr>
        <w:t xml:space="preserve"> </w:t>
      </w:r>
      <w:r>
        <w:t>sins, may</w:t>
      </w:r>
      <w:r>
        <w:rPr>
          <w:spacing w:val="40"/>
        </w:rPr>
        <w:t xml:space="preserve"> </w:t>
      </w:r>
      <w:r>
        <w:t>prove</w:t>
      </w:r>
      <w:r>
        <w:rPr>
          <w:spacing w:val="40"/>
        </w:rPr>
        <w:t xml:space="preserve"> </w:t>
      </w:r>
      <w:r>
        <w:t>thy</w:t>
      </w:r>
      <w:r>
        <w:rPr>
          <w:spacing w:val="40"/>
        </w:rPr>
        <w:t xml:space="preserve"> </w:t>
      </w:r>
      <w:r>
        <w:t>ages</w:t>
      </w:r>
      <w:r>
        <w:rPr>
          <w:spacing w:val="40"/>
        </w:rPr>
        <w:t xml:space="preserve"> </w:t>
      </w:r>
      <w:r>
        <w:t>terror;</w:t>
      </w:r>
      <w:r>
        <w:rPr>
          <w:spacing w:val="40"/>
        </w:rPr>
        <w:t xml:space="preserve"> </w:t>
      </w:r>
      <w:r>
        <w:t>and thou</w:t>
      </w:r>
      <w:r>
        <w:rPr>
          <w:spacing w:val="40"/>
        </w:rPr>
        <w:t xml:space="preserve"> </w:t>
      </w:r>
      <w:r>
        <w:t>that</w:t>
      </w:r>
      <w:r>
        <w:rPr>
          <w:spacing w:val="40"/>
        </w:rPr>
        <w:t xml:space="preserve"> </w:t>
      </w:r>
      <w:r>
        <w:t>art</w:t>
      </w:r>
      <w:r>
        <w:rPr>
          <w:spacing w:val="40"/>
        </w:rPr>
        <w:t xml:space="preserve"> </w:t>
      </w:r>
      <w:r>
        <w:t>so full</w:t>
      </w:r>
      <w:r>
        <w:rPr>
          <w:spacing w:val="40"/>
        </w:rPr>
        <w:t xml:space="preserve"> </w:t>
      </w:r>
      <w:r>
        <w:t>of</w:t>
      </w:r>
      <w:r>
        <w:rPr>
          <w:spacing w:val="40"/>
        </w:rPr>
        <w:t xml:space="preserve"> </w:t>
      </w:r>
      <w:r>
        <w:t>sins</w:t>
      </w:r>
      <w:r>
        <w:rPr>
          <w:spacing w:val="40"/>
        </w:rPr>
        <w:t xml:space="preserve"> </w:t>
      </w:r>
      <w:r>
        <w:t>when young, and given up to all</w:t>
      </w:r>
      <w:r>
        <w:rPr>
          <w:spacing w:val="40"/>
        </w:rPr>
        <w:t xml:space="preserve"> </w:t>
      </w:r>
      <w:r>
        <w:t>kind of</w:t>
      </w:r>
      <w:r>
        <w:rPr>
          <w:spacing w:val="40"/>
        </w:rPr>
        <w:t xml:space="preserve"> </w:t>
      </w:r>
      <w:r>
        <w:t>sin now, hereafter thy bones may be full of the sins of thy youth.</w:t>
      </w:r>
    </w:p>
    <w:p w14:paraId="5D324C5A" w14:textId="77777777" w:rsidR="00EC029C" w:rsidRDefault="00000000">
      <w:pPr>
        <w:pStyle w:val="a3"/>
        <w:spacing w:before="289" w:line="254" w:lineRule="auto"/>
        <w:ind w:right="443"/>
      </w:pPr>
      <w:r>
        <w:t>Thus much for this Use likewise, because that it would require a Doctrine by it self. I proceed to another.</w:t>
      </w:r>
    </w:p>
    <w:p w14:paraId="6DA80B42" w14:textId="77777777" w:rsidR="00EC029C" w:rsidRDefault="00000000">
      <w:pPr>
        <w:pStyle w:val="1"/>
      </w:pPr>
      <w:bookmarkStart w:id="319" w:name="第五十七章"/>
      <w:bookmarkEnd w:id="319"/>
      <w:r>
        <w:t>第五十七章</w:t>
      </w:r>
    </w:p>
    <w:p w14:paraId="62C4D8C3" w14:textId="77777777" w:rsidR="00EC029C" w:rsidRDefault="00000000">
      <w:pPr>
        <w:pStyle w:val="1"/>
      </w:pPr>
      <w:bookmarkStart w:id="320" w:name="第六点应用:如果罪中有如此多的邪恶,这就表明那些心中和生活中充满罪恶的人是何等悲"/>
      <w:bookmarkEnd w:id="320"/>
      <w:r>
        <w:t>第六点应用:如果罪中有如此多的邪恶,这就表明那些心中和生活中充满罪恶的人是何等悲惨。</w:t>
      </w:r>
    </w:p>
    <w:p w14:paraId="34BC9F5C" w14:textId="77777777" w:rsidR="00EC029C" w:rsidRDefault="00000000">
      <w:pPr>
        <w:spacing w:before="389" w:line="242" w:lineRule="auto"/>
        <w:ind w:left="100" w:right="314"/>
        <w:rPr>
          <w:sz w:val="24"/>
        </w:rPr>
      </w:pPr>
      <w:r>
        <w:rPr>
          <w:rFonts w:ascii="宋体" w:eastAsia="宋体" w:hint="eastAsia"/>
          <w:spacing w:val="-2"/>
          <w:sz w:val="24"/>
        </w:rPr>
        <w:t>第六点应用</w:t>
      </w:r>
      <w:r>
        <w:rPr>
          <w:spacing w:val="-2"/>
          <w:sz w:val="24"/>
        </w:rPr>
        <w:t>:</w:t>
      </w:r>
      <w:r>
        <w:rPr>
          <w:rFonts w:ascii="宋体" w:eastAsia="宋体" w:hint="eastAsia"/>
          <w:spacing w:val="-2"/>
          <w:sz w:val="24"/>
        </w:rPr>
        <w:t>另一个应用是</w:t>
      </w:r>
      <w:r>
        <w:rPr>
          <w:spacing w:val="-2"/>
          <w:sz w:val="24"/>
        </w:rPr>
        <w:t>,</w:t>
      </w:r>
      <w:r>
        <w:rPr>
          <w:rFonts w:ascii="宋体" w:eastAsia="宋体" w:hint="eastAsia"/>
          <w:spacing w:val="-2"/>
          <w:sz w:val="24"/>
        </w:rPr>
        <w:t>如果罪中有如此多的邪恶</w:t>
      </w:r>
      <w:r>
        <w:rPr>
          <w:spacing w:val="-2"/>
          <w:sz w:val="24"/>
        </w:rPr>
        <w:t>,</w:t>
      </w:r>
      <w:r>
        <w:rPr>
          <w:rFonts w:ascii="宋体" w:eastAsia="宋体" w:hint="eastAsia"/>
          <w:spacing w:val="-2"/>
          <w:sz w:val="24"/>
        </w:rPr>
        <w:t>那些充满罪恶的人</w:t>
      </w:r>
      <w:r>
        <w:rPr>
          <w:spacing w:val="-2"/>
          <w:sz w:val="24"/>
        </w:rPr>
        <w:t>,</w:t>
      </w:r>
      <w:r>
        <w:rPr>
          <w:rFonts w:ascii="宋体" w:eastAsia="宋体" w:hint="eastAsia"/>
          <w:spacing w:val="-2"/>
          <w:sz w:val="24"/>
        </w:rPr>
        <w:t>他们的心和生活</w:t>
      </w:r>
      <w:r>
        <w:rPr>
          <w:rFonts w:ascii="宋体" w:eastAsia="宋体" w:hint="eastAsia"/>
          <w:spacing w:val="40"/>
          <w:sz w:val="24"/>
        </w:rPr>
        <w:t xml:space="preserve"> </w:t>
      </w:r>
      <w:r>
        <w:rPr>
          <w:rFonts w:ascii="宋体" w:eastAsia="宋体" w:hint="eastAsia"/>
          <w:spacing w:val="-2"/>
          <w:sz w:val="24"/>
        </w:rPr>
        <w:t>充满了罪恶</w:t>
      </w:r>
      <w:r>
        <w:rPr>
          <w:spacing w:val="-2"/>
          <w:sz w:val="24"/>
        </w:rPr>
        <w:t>,</w:t>
      </w:r>
      <w:r>
        <w:rPr>
          <w:rFonts w:ascii="宋体" w:eastAsia="宋体" w:hint="eastAsia"/>
          <w:spacing w:val="-2"/>
          <w:sz w:val="24"/>
        </w:rPr>
        <w:t>直到边缘</w:t>
      </w:r>
      <w:r>
        <w:rPr>
          <w:spacing w:val="-2"/>
          <w:sz w:val="24"/>
        </w:rPr>
        <w:t>,</w:t>
      </w:r>
      <w:r>
        <w:rPr>
          <w:rFonts w:ascii="宋体" w:eastAsia="宋体" w:hint="eastAsia"/>
          <w:spacing w:val="-2"/>
          <w:sz w:val="24"/>
        </w:rPr>
        <w:t>直到顶点</w:t>
      </w:r>
      <w:r>
        <w:rPr>
          <w:spacing w:val="-2"/>
          <w:sz w:val="24"/>
        </w:rPr>
        <w:t>,</w:t>
      </w:r>
      <w:r>
        <w:rPr>
          <w:rFonts w:ascii="宋体" w:eastAsia="宋体" w:hint="eastAsia"/>
          <w:spacing w:val="-2"/>
          <w:sz w:val="24"/>
        </w:rPr>
        <w:t>极其充满罪恶</w:t>
      </w:r>
      <w:r>
        <w:rPr>
          <w:spacing w:val="-2"/>
          <w:sz w:val="24"/>
        </w:rPr>
        <w:t>,</w:t>
      </w:r>
      <w:r>
        <w:rPr>
          <w:rFonts w:ascii="宋体" w:eastAsia="宋体" w:hint="eastAsia"/>
          <w:spacing w:val="-2"/>
          <w:sz w:val="24"/>
        </w:rPr>
        <w:t>他们的处境是何等悲惨。罪的本质中有我所说的这一切邪恶吗</w:t>
      </w:r>
      <w:r>
        <w:rPr>
          <w:spacing w:val="-2"/>
          <w:sz w:val="24"/>
        </w:rPr>
        <w:t>?</w:t>
      </w:r>
      <w:r>
        <w:rPr>
          <w:rFonts w:ascii="宋体" w:eastAsia="宋体" w:hint="eastAsia"/>
          <w:spacing w:val="-2"/>
          <w:sz w:val="24"/>
        </w:rPr>
        <w:t>一个罪中就有吗</w:t>
      </w:r>
      <w:r>
        <w:rPr>
          <w:spacing w:val="-2"/>
          <w:sz w:val="24"/>
        </w:rPr>
        <w:t>?(</w:t>
      </w:r>
      <w:r>
        <w:rPr>
          <w:rFonts w:ascii="宋体" w:eastAsia="宋体" w:hint="eastAsia"/>
          <w:spacing w:val="-2"/>
          <w:sz w:val="24"/>
        </w:rPr>
        <w:t>正如你所听到的</w:t>
      </w:r>
      <w:r>
        <w:rPr>
          <w:spacing w:val="-2"/>
          <w:sz w:val="24"/>
        </w:rPr>
        <w:t>)</w:t>
      </w:r>
      <w:r>
        <w:rPr>
          <w:rFonts w:ascii="宋体" w:eastAsia="宋体" w:hint="eastAsia"/>
          <w:spacing w:val="-2"/>
          <w:sz w:val="24"/>
        </w:rPr>
        <w:t>最小的罪中就有如此可怕的邪恶吗</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主啊</w:t>
      </w:r>
      <w:r>
        <w:rPr>
          <w:spacing w:val="-2"/>
          <w:sz w:val="24"/>
        </w:rPr>
        <w:t>,</w:t>
      </w:r>
      <w:r>
        <w:rPr>
          <w:rFonts w:ascii="宋体" w:eastAsia="宋体" w:hint="eastAsia"/>
          <w:spacing w:val="-2"/>
          <w:sz w:val="24"/>
        </w:rPr>
        <w:t>那些犯了无数罪的人</w:t>
      </w:r>
      <w:r>
        <w:rPr>
          <w:spacing w:val="-2"/>
          <w:sz w:val="24"/>
        </w:rPr>
        <w:t>(</w:t>
      </w:r>
      <w:r>
        <w:rPr>
          <w:rFonts w:ascii="宋体" w:eastAsia="宋体" w:hint="eastAsia"/>
          <w:spacing w:val="-2"/>
          <w:sz w:val="24"/>
        </w:rPr>
        <w:t>我说</w:t>
      </w:r>
      <w:r>
        <w:rPr>
          <w:spacing w:val="-2"/>
          <w:sz w:val="24"/>
        </w:rPr>
        <w:t>)</w:t>
      </w:r>
      <w:r>
        <w:rPr>
          <w:rFonts w:ascii="宋体" w:eastAsia="宋体" w:hint="eastAsia"/>
          <w:spacing w:val="-2"/>
          <w:sz w:val="24"/>
        </w:rPr>
        <w:t>他们的处境是怎样的呢</w:t>
      </w:r>
      <w:r>
        <w:rPr>
          <w:spacing w:val="-2"/>
          <w:sz w:val="24"/>
        </w:rPr>
        <w:t>?</w:t>
      </w:r>
    </w:p>
    <w:p w14:paraId="433A6330" w14:textId="77777777" w:rsidR="00EC029C" w:rsidRDefault="00EC029C">
      <w:pPr>
        <w:pStyle w:val="a3"/>
        <w:spacing w:before="8"/>
        <w:ind w:left="0"/>
        <w:jc w:val="left"/>
        <w:rPr>
          <w:sz w:val="24"/>
        </w:rPr>
      </w:pPr>
    </w:p>
    <w:p w14:paraId="31FC0F51" w14:textId="77777777" w:rsidR="00EC029C" w:rsidRDefault="00000000">
      <w:pPr>
        <w:spacing w:before="1" w:line="242" w:lineRule="auto"/>
        <w:ind w:left="100" w:right="405"/>
        <w:rPr>
          <w:rFonts w:ascii="宋体" w:eastAsia="宋体"/>
          <w:sz w:val="24"/>
        </w:rPr>
      </w:pPr>
      <w:r>
        <w:rPr>
          <w:rFonts w:ascii="宋体" w:eastAsia="宋体" w:hint="eastAsia"/>
          <w:sz w:val="24"/>
        </w:rPr>
        <w:t>传道书</w:t>
      </w:r>
      <w:r>
        <w:rPr>
          <w:sz w:val="24"/>
        </w:rPr>
        <w:t>9</w:t>
      </w:r>
      <w:r>
        <w:rPr>
          <w:spacing w:val="-1"/>
          <w:sz w:val="24"/>
        </w:rPr>
        <w:t>:3</w:t>
      </w:r>
      <w:r>
        <w:rPr>
          <w:rFonts w:ascii="宋体" w:eastAsia="宋体" w:hint="eastAsia"/>
          <w:sz w:val="24"/>
        </w:rPr>
        <w:t>说</w:t>
      </w:r>
      <w:r>
        <w:rPr>
          <w:spacing w:val="-1"/>
          <w:sz w:val="24"/>
        </w:rPr>
        <w:t>:"</w:t>
      </w:r>
      <w:r>
        <w:rPr>
          <w:rFonts w:ascii="宋体" w:eastAsia="宋体" w:hint="eastAsia"/>
          <w:sz w:val="24"/>
        </w:rPr>
        <w:t>世人的心充满了恶</w:t>
      </w:r>
      <w:r>
        <w:rPr>
          <w:sz w:val="24"/>
        </w:rPr>
        <w:t>,</w:t>
      </w:r>
      <w:r>
        <w:rPr>
          <w:rFonts w:ascii="宋体" w:eastAsia="宋体" w:hint="eastAsia"/>
          <w:sz w:val="24"/>
        </w:rPr>
        <w:t>充满了罪。</w:t>
      </w:r>
      <w:r>
        <w:rPr>
          <w:spacing w:val="-1"/>
          <w:sz w:val="24"/>
        </w:rPr>
        <w:t>"</w:t>
      </w:r>
      <w:r>
        <w:rPr>
          <w:rFonts w:ascii="宋体" w:eastAsia="宋体" w:hint="eastAsia"/>
          <w:sz w:val="24"/>
        </w:rPr>
        <w:t>这话对世上所有的男女都是真实的</w:t>
      </w:r>
      <w:r>
        <w:rPr>
          <w:sz w:val="24"/>
        </w:rPr>
        <w:t>,</w:t>
      </w:r>
      <w:r>
        <w:rPr>
          <w:rFonts w:ascii="宋体" w:eastAsia="宋体" w:hint="eastAsia"/>
          <w:sz w:val="24"/>
        </w:rPr>
        <w:t>他们的心充满了罪。蟾蜍身上的毒液不如世上每个男人和女人心中的罪那么多。而你所充满的</w:t>
      </w:r>
      <w:r>
        <w:rPr>
          <w:sz w:val="24"/>
        </w:rPr>
        <w:t>,</w:t>
      </w:r>
      <w:r>
        <w:rPr>
          <w:rFonts w:ascii="宋体" w:eastAsia="宋体" w:hint="eastAsia"/>
          <w:sz w:val="24"/>
        </w:rPr>
        <w:t>在上帝眼中是一件多么可憎的事</w:t>
      </w:r>
      <w:r>
        <w:rPr>
          <w:spacing w:val="-3"/>
          <w:sz w:val="24"/>
        </w:rPr>
        <w:t>,</w:t>
      </w:r>
      <w:r>
        <w:rPr>
          <w:rFonts w:ascii="宋体" w:eastAsia="宋体" w:hint="eastAsia"/>
          <w:sz w:val="24"/>
        </w:rPr>
        <w:t>正如你所听到的。不仅如此</w:t>
      </w:r>
      <w:r>
        <w:rPr>
          <w:sz w:val="24"/>
        </w:rPr>
        <w:t>,</w:t>
      </w:r>
      <w:r>
        <w:rPr>
          <w:rFonts w:ascii="宋体" w:eastAsia="宋体" w:hint="eastAsia"/>
          <w:sz w:val="24"/>
        </w:rPr>
        <w:t>他们的心既充满罪恶</w:t>
      </w:r>
      <w:r>
        <w:rPr>
          <w:sz w:val="24"/>
        </w:rPr>
        <w:t>,</w:t>
      </w:r>
      <w:r>
        <w:rPr>
          <w:rFonts w:ascii="宋体" w:eastAsia="宋体" w:hint="eastAsia"/>
          <w:spacing w:val="-6"/>
          <w:sz w:val="24"/>
        </w:rPr>
        <w:t>他们就</w:t>
      </w:r>
      <w:r>
        <w:rPr>
          <w:rFonts w:ascii="宋体" w:eastAsia="宋体" w:hint="eastAsia"/>
          <w:sz w:val="24"/>
        </w:rPr>
        <w:t>完全倾向于行恶</w:t>
      </w:r>
      <w:r>
        <w:rPr>
          <w:spacing w:val="-3"/>
          <w:sz w:val="24"/>
        </w:rPr>
        <w:t>,</w:t>
      </w:r>
      <w:r>
        <w:rPr>
          <w:rFonts w:ascii="宋体" w:eastAsia="宋体" w:hint="eastAsia"/>
          <w:sz w:val="24"/>
        </w:rPr>
        <w:t>传道书</w:t>
      </w:r>
      <w:r>
        <w:rPr>
          <w:sz w:val="24"/>
        </w:rPr>
        <w:t>8</w:t>
      </w:r>
      <w:r>
        <w:rPr>
          <w:spacing w:val="-1"/>
          <w:sz w:val="24"/>
        </w:rPr>
        <w:t>:</w:t>
      </w:r>
      <w:r>
        <w:rPr>
          <w:sz w:val="24"/>
        </w:rPr>
        <w:t>11</w:t>
      </w:r>
      <w:r>
        <w:rPr>
          <w:rFonts w:ascii="宋体" w:eastAsia="宋体" w:hint="eastAsia"/>
          <w:sz w:val="24"/>
        </w:rPr>
        <w:t>说</w:t>
      </w:r>
      <w:r>
        <w:rPr>
          <w:spacing w:val="-1"/>
          <w:sz w:val="24"/>
        </w:rPr>
        <w:t>:"</w:t>
      </w:r>
      <w:r>
        <w:rPr>
          <w:rFonts w:ascii="宋体" w:eastAsia="宋体" w:hint="eastAsia"/>
          <w:sz w:val="24"/>
        </w:rPr>
        <w:t>因为断定罪名</w:t>
      </w:r>
      <w:r>
        <w:rPr>
          <w:spacing w:val="2"/>
          <w:sz w:val="24"/>
        </w:rPr>
        <w:t>,</w:t>
      </w:r>
      <w:r>
        <w:rPr>
          <w:rFonts w:ascii="宋体" w:eastAsia="宋体" w:hint="eastAsia"/>
          <w:sz w:val="24"/>
        </w:rPr>
        <w:t>不立刻施刑</w:t>
      </w:r>
      <w:r>
        <w:rPr>
          <w:sz w:val="24"/>
        </w:rPr>
        <w:t>,</w:t>
      </w:r>
      <w:r>
        <w:rPr>
          <w:rFonts w:ascii="宋体" w:eastAsia="宋体" w:hint="eastAsia"/>
          <w:sz w:val="24"/>
        </w:rPr>
        <w:t>所以世人满心作恶。</w:t>
      </w:r>
      <w:r>
        <w:rPr>
          <w:spacing w:val="-3"/>
          <w:sz w:val="24"/>
        </w:rPr>
        <w:t>"</w:t>
      </w:r>
      <w:r>
        <w:rPr>
          <w:rFonts w:ascii="宋体" w:eastAsia="宋体" w:hint="eastAsia"/>
          <w:sz w:val="24"/>
        </w:rPr>
        <w:t>这话对所有人都是真实的</w:t>
      </w:r>
      <w:r>
        <w:rPr>
          <w:spacing w:val="-1"/>
          <w:sz w:val="24"/>
        </w:rPr>
        <w:t>;</w:t>
      </w:r>
      <w:r>
        <w:rPr>
          <w:rFonts w:ascii="宋体" w:eastAsia="宋体" w:hint="eastAsia"/>
          <w:sz w:val="24"/>
        </w:rPr>
        <w:t>在他们未重生的光景中</w:t>
      </w:r>
      <w:r>
        <w:rPr>
          <w:sz w:val="24"/>
        </w:rPr>
        <w:t>,</w:t>
      </w:r>
      <w:r>
        <w:rPr>
          <w:rFonts w:ascii="宋体" w:eastAsia="宋体" w:hint="eastAsia"/>
          <w:sz w:val="24"/>
        </w:rPr>
        <w:t>他们的心充满邪恶</w:t>
      </w:r>
      <w:r>
        <w:rPr>
          <w:sz w:val="24"/>
        </w:rPr>
        <w:t>,</w:t>
      </w:r>
      <w:r>
        <w:rPr>
          <w:rFonts w:ascii="宋体" w:eastAsia="宋体" w:hint="eastAsia"/>
          <w:sz w:val="24"/>
        </w:rPr>
        <w:t>他们的心完全倾向于行恶。</w:t>
      </w:r>
    </w:p>
    <w:p w14:paraId="2DE458F7" w14:textId="77777777" w:rsidR="00EC029C" w:rsidRDefault="00000000">
      <w:pPr>
        <w:spacing w:before="283" w:line="242" w:lineRule="auto"/>
        <w:ind w:left="100" w:right="405"/>
        <w:rPr>
          <w:sz w:val="24"/>
        </w:rPr>
      </w:pPr>
      <w:r>
        <w:rPr>
          <w:rFonts w:ascii="宋体" w:eastAsia="宋体" w:hint="eastAsia"/>
          <w:spacing w:val="-2"/>
          <w:sz w:val="24"/>
        </w:rPr>
        <w:t>自从你出生以来</w:t>
      </w:r>
      <w:r>
        <w:rPr>
          <w:spacing w:val="-2"/>
          <w:sz w:val="24"/>
        </w:rPr>
        <w:t>,</w:t>
      </w:r>
      <w:r>
        <w:rPr>
          <w:rFonts w:ascii="宋体" w:eastAsia="宋体" w:hint="eastAsia"/>
          <w:spacing w:val="-2"/>
          <w:sz w:val="24"/>
        </w:rPr>
        <w:t>你所做的一切</w:t>
      </w:r>
      <w:r>
        <w:rPr>
          <w:spacing w:val="-2"/>
          <w:sz w:val="24"/>
        </w:rPr>
        <w:t>,</w:t>
      </w:r>
      <w:r>
        <w:rPr>
          <w:rFonts w:ascii="宋体" w:eastAsia="宋体" w:hint="eastAsia"/>
          <w:spacing w:val="-2"/>
          <w:sz w:val="24"/>
        </w:rPr>
        <w:t>你心里所想的</w:t>
      </w:r>
      <w:r>
        <w:rPr>
          <w:spacing w:val="-2"/>
          <w:sz w:val="24"/>
        </w:rPr>
        <w:t>,</w:t>
      </w:r>
      <w:r>
        <w:rPr>
          <w:rFonts w:ascii="宋体" w:eastAsia="宋体" w:hint="eastAsia"/>
          <w:spacing w:val="-2"/>
          <w:sz w:val="24"/>
        </w:rPr>
        <w:t>你口中所说的</w:t>
      </w:r>
      <w:r>
        <w:rPr>
          <w:spacing w:val="-2"/>
          <w:sz w:val="24"/>
        </w:rPr>
        <w:t>;</w:t>
      </w:r>
      <w:r>
        <w:rPr>
          <w:rFonts w:ascii="宋体" w:eastAsia="宋体" w:hint="eastAsia"/>
          <w:spacing w:val="-2"/>
          <w:sz w:val="24"/>
        </w:rPr>
        <w:t>你一生所行的一切</w:t>
      </w:r>
      <w:r>
        <w:rPr>
          <w:spacing w:val="-2"/>
          <w:sz w:val="24"/>
        </w:rPr>
        <w:t>,</w:t>
      </w:r>
      <w:r>
        <w:rPr>
          <w:rFonts w:ascii="宋体" w:eastAsia="宋体" w:hint="eastAsia"/>
          <w:spacing w:val="-2"/>
          <w:sz w:val="24"/>
        </w:rPr>
        <w:t>如果你还在未重生的光景中</w:t>
      </w:r>
      <w:r>
        <w:rPr>
          <w:spacing w:val="-2"/>
          <w:sz w:val="24"/>
        </w:rPr>
        <w:t>,</w:t>
      </w:r>
      <w:r>
        <w:rPr>
          <w:rFonts w:ascii="宋体" w:eastAsia="宋体" w:hint="eastAsia"/>
          <w:spacing w:val="-2"/>
          <w:sz w:val="24"/>
        </w:rPr>
        <w:t>都无一不是罪。我们敢在上帝面前郑重声明</w:t>
      </w:r>
      <w:r>
        <w:rPr>
          <w:spacing w:val="-2"/>
          <w:sz w:val="24"/>
        </w:rPr>
        <w:t>,</w:t>
      </w:r>
      <w:r>
        <w:rPr>
          <w:rFonts w:ascii="宋体" w:eastAsia="宋体" w:hint="eastAsia"/>
          <w:spacing w:val="-2"/>
          <w:sz w:val="24"/>
        </w:rPr>
        <w:t>每一个尚未悔改的男女</w:t>
      </w:r>
      <w:r>
        <w:rPr>
          <w:spacing w:val="-2"/>
          <w:sz w:val="24"/>
        </w:rPr>
        <w:t>,</w:t>
      </w:r>
      <w:r>
        <w:rPr>
          <w:rFonts w:ascii="宋体" w:eastAsia="宋体" w:hint="eastAsia"/>
          <w:spacing w:val="-2"/>
          <w:sz w:val="24"/>
        </w:rPr>
        <w:t>在他们的一生中</w:t>
      </w:r>
      <w:r>
        <w:rPr>
          <w:spacing w:val="-2"/>
          <w:sz w:val="24"/>
        </w:rPr>
        <w:t>,</w:t>
      </w:r>
      <w:r>
        <w:rPr>
          <w:rFonts w:ascii="宋体" w:eastAsia="宋体" w:hint="eastAsia"/>
          <w:spacing w:val="-2"/>
          <w:sz w:val="24"/>
        </w:rPr>
        <w:t>从未有过一个念头、说过一句话、做过一件事</w:t>
      </w:r>
      <w:r>
        <w:rPr>
          <w:spacing w:val="-2"/>
          <w:sz w:val="24"/>
        </w:rPr>
        <w:t>,</w:t>
      </w:r>
      <w:r>
        <w:rPr>
          <w:rFonts w:ascii="宋体" w:eastAsia="宋体" w:hint="eastAsia"/>
          <w:spacing w:val="-2"/>
          <w:sz w:val="24"/>
        </w:rPr>
        <w:t>不是得罪上帝的。如果罪如此邪恶</w:t>
      </w:r>
      <w:r>
        <w:rPr>
          <w:spacing w:val="-2"/>
          <w:sz w:val="24"/>
        </w:rPr>
        <w:t>,</w:t>
      </w:r>
      <w:r>
        <w:rPr>
          <w:rFonts w:ascii="宋体" w:eastAsia="宋体" w:hint="eastAsia"/>
          <w:spacing w:val="-2"/>
          <w:sz w:val="24"/>
        </w:rPr>
        <w:t>那些如此充满罪恶的人</w:t>
      </w:r>
      <w:r>
        <w:rPr>
          <w:spacing w:val="-2"/>
          <w:sz w:val="24"/>
        </w:rPr>
        <w:t>,</w:t>
      </w:r>
      <w:r>
        <w:rPr>
          <w:rFonts w:ascii="宋体" w:eastAsia="宋体" w:hint="eastAsia"/>
          <w:spacing w:val="-2"/>
          <w:sz w:val="24"/>
        </w:rPr>
        <w:t>处境是多么邪恶</w:t>
      </w:r>
      <w:r>
        <w:rPr>
          <w:spacing w:val="-2"/>
          <w:sz w:val="24"/>
        </w:rPr>
        <w:t>?</w:t>
      </w:r>
      <w:r>
        <w:rPr>
          <w:rFonts w:ascii="宋体" w:eastAsia="宋体" w:hint="eastAsia"/>
          <w:spacing w:val="-2"/>
          <w:sz w:val="24"/>
        </w:rPr>
        <w:t>在他们一生所做的一切事上</w:t>
      </w:r>
      <w:r>
        <w:rPr>
          <w:spacing w:val="-2"/>
          <w:sz w:val="24"/>
        </w:rPr>
        <w:t>,</w:t>
      </w:r>
      <w:r>
        <w:rPr>
          <w:rFonts w:ascii="宋体" w:eastAsia="宋体" w:hint="eastAsia"/>
          <w:spacing w:val="-2"/>
          <w:sz w:val="24"/>
        </w:rPr>
        <w:t>甚至在他们最好的行为上</w:t>
      </w:r>
      <w:r>
        <w:rPr>
          <w:spacing w:val="-2"/>
          <w:sz w:val="24"/>
        </w:rPr>
        <w:t>,</w:t>
      </w:r>
      <w:r>
        <w:rPr>
          <w:rFonts w:ascii="宋体" w:eastAsia="宋体" w:hint="eastAsia"/>
          <w:spacing w:val="-2"/>
          <w:sz w:val="24"/>
        </w:rPr>
        <w:t>那些行为是多么充满罪恶</w:t>
      </w:r>
      <w:r>
        <w:rPr>
          <w:spacing w:val="-2"/>
          <w:sz w:val="24"/>
        </w:rPr>
        <w:t>?</w:t>
      </w:r>
      <w:r>
        <w:rPr>
          <w:rFonts w:ascii="宋体" w:eastAsia="宋体" w:hint="eastAsia"/>
          <w:spacing w:val="-2"/>
          <w:sz w:val="24"/>
        </w:rPr>
        <w:t>在这方面</w:t>
      </w:r>
      <w:r>
        <w:rPr>
          <w:spacing w:val="-2"/>
          <w:sz w:val="24"/>
        </w:rPr>
        <w:t>,</w:t>
      </w:r>
      <w:r>
        <w:rPr>
          <w:rFonts w:ascii="宋体" w:eastAsia="宋体" w:hint="eastAsia"/>
          <w:spacing w:val="-2"/>
          <w:sz w:val="24"/>
        </w:rPr>
        <w:t>那些放纵自己贪婪追求罪恶的人</w:t>
      </w:r>
      <w:r>
        <w:rPr>
          <w:spacing w:val="-2"/>
          <w:sz w:val="24"/>
        </w:rPr>
        <w:t>,</w:t>
      </w:r>
      <w:r>
        <w:rPr>
          <w:rFonts w:ascii="宋体" w:eastAsia="宋体" w:hint="eastAsia"/>
          <w:spacing w:val="-2"/>
          <w:sz w:val="24"/>
        </w:rPr>
        <w:t>他们的处境是多么悲惨</w:t>
      </w:r>
      <w:r>
        <w:rPr>
          <w:spacing w:val="-2"/>
          <w:sz w:val="24"/>
        </w:rPr>
        <w:t>?</w:t>
      </w:r>
    </w:p>
    <w:p w14:paraId="2C35BA99" w14:textId="77777777" w:rsidR="00EC029C" w:rsidRDefault="00EC029C">
      <w:pPr>
        <w:pStyle w:val="a3"/>
        <w:spacing w:before="11"/>
        <w:ind w:left="0"/>
        <w:jc w:val="left"/>
        <w:rPr>
          <w:sz w:val="24"/>
        </w:rPr>
      </w:pPr>
    </w:p>
    <w:p w14:paraId="24444245" w14:textId="77777777" w:rsidR="00EC029C" w:rsidRDefault="00000000">
      <w:pPr>
        <w:spacing w:before="1" w:line="242" w:lineRule="auto"/>
        <w:ind w:left="100" w:right="405"/>
        <w:rPr>
          <w:rFonts w:ascii="宋体" w:eastAsia="宋体"/>
          <w:sz w:val="24"/>
        </w:rPr>
      </w:pPr>
      <w:r>
        <w:rPr>
          <w:rFonts w:ascii="宋体" w:eastAsia="宋体" w:hint="eastAsia"/>
          <w:spacing w:val="-2"/>
          <w:sz w:val="24"/>
        </w:rPr>
        <w:t>你们中间岂没有人在主面前</w:t>
      </w:r>
      <w:r>
        <w:rPr>
          <w:spacing w:val="-2"/>
          <w:sz w:val="24"/>
        </w:rPr>
        <w:t>,</w:t>
      </w:r>
      <w:r>
        <w:rPr>
          <w:rFonts w:ascii="宋体" w:eastAsia="宋体" w:hint="eastAsia"/>
          <w:spacing w:val="-2"/>
          <w:sz w:val="24"/>
        </w:rPr>
        <w:t>良心不能不告诉你</w:t>
      </w:r>
      <w:r>
        <w:rPr>
          <w:spacing w:val="-2"/>
          <w:sz w:val="24"/>
        </w:rPr>
        <w:t>,</w:t>
      </w:r>
      <w:r>
        <w:rPr>
          <w:rFonts w:ascii="宋体" w:eastAsia="宋体" w:hint="eastAsia"/>
          <w:spacing w:val="-2"/>
          <w:sz w:val="24"/>
        </w:rPr>
        <w:t>你已经放纵自己贪婪地追随自己内心的情欲</w:t>
      </w:r>
      <w:r>
        <w:rPr>
          <w:spacing w:val="-2"/>
          <w:sz w:val="24"/>
        </w:rPr>
        <w:t>,</w:t>
      </w:r>
      <w:r>
        <w:rPr>
          <w:rFonts w:ascii="宋体" w:eastAsia="宋体" w:hint="eastAsia"/>
          <w:spacing w:val="-2"/>
          <w:sz w:val="24"/>
        </w:rPr>
        <w:t>去充分满足它们</w:t>
      </w:r>
      <w:r>
        <w:rPr>
          <w:spacing w:val="-2"/>
          <w:sz w:val="24"/>
        </w:rPr>
        <w:t>?</w:t>
      </w:r>
      <w:r>
        <w:rPr>
          <w:rFonts w:ascii="宋体" w:eastAsia="宋体" w:hint="eastAsia"/>
          <w:spacing w:val="-2"/>
          <w:sz w:val="24"/>
        </w:rPr>
        <w:t>你唯一的忧愁就是</w:t>
      </w:r>
      <w:r>
        <w:rPr>
          <w:spacing w:val="-2"/>
          <w:sz w:val="24"/>
        </w:rPr>
        <w:t>,</w:t>
      </w:r>
      <w:r>
        <w:rPr>
          <w:rFonts w:ascii="宋体" w:eastAsia="宋体" w:hint="eastAsia"/>
          <w:spacing w:val="-2"/>
          <w:sz w:val="24"/>
        </w:rPr>
        <w:t>你不能更多地满足它们。这就是许多人的光景</w:t>
      </w:r>
      <w:r>
        <w:rPr>
          <w:spacing w:val="-2"/>
          <w:sz w:val="24"/>
        </w:rPr>
        <w:t>,</w:t>
      </w:r>
      <w:r>
        <w:rPr>
          <w:rFonts w:ascii="宋体" w:eastAsia="宋体" w:hint="eastAsia"/>
          <w:spacing w:val="-2"/>
          <w:sz w:val="24"/>
        </w:rPr>
        <w:t>他们一生都生活在罪恶的道路中</w:t>
      </w:r>
      <w:r>
        <w:rPr>
          <w:spacing w:val="-2"/>
          <w:sz w:val="24"/>
        </w:rPr>
        <w:t>;</w:t>
      </w:r>
      <w:r>
        <w:rPr>
          <w:rFonts w:ascii="宋体" w:eastAsia="宋体" w:hint="eastAsia"/>
          <w:spacing w:val="-2"/>
          <w:sz w:val="24"/>
        </w:rPr>
        <w:t>不仅如此</w:t>
      </w:r>
      <w:r>
        <w:rPr>
          <w:spacing w:val="-2"/>
          <w:sz w:val="24"/>
        </w:rPr>
        <w:t>,</w:t>
      </w:r>
      <w:r>
        <w:rPr>
          <w:rFonts w:ascii="宋体" w:eastAsia="宋体" w:hint="eastAsia"/>
          <w:spacing w:val="-2"/>
          <w:sz w:val="24"/>
        </w:rPr>
        <w:t>他们也许还违背良心</w:t>
      </w:r>
      <w:r>
        <w:rPr>
          <w:spacing w:val="-2"/>
          <w:sz w:val="24"/>
        </w:rPr>
        <w:t>;</w:t>
      </w:r>
      <w:r>
        <w:rPr>
          <w:rFonts w:ascii="宋体" w:eastAsia="宋体" w:hint="eastAsia"/>
          <w:spacing w:val="-2"/>
          <w:sz w:val="24"/>
        </w:rPr>
        <w:t>他们不仅犯了无数的罪</w:t>
      </w:r>
      <w:r>
        <w:rPr>
          <w:spacing w:val="-2"/>
          <w:sz w:val="24"/>
        </w:rPr>
        <w:t>,</w:t>
      </w:r>
      <w:r>
        <w:rPr>
          <w:rFonts w:ascii="宋体" w:eastAsia="宋体" w:hint="eastAsia"/>
          <w:spacing w:val="-2"/>
          <w:sz w:val="24"/>
        </w:rPr>
        <w:t>而且犯罪时还有许多可悲的加重情节</w:t>
      </w:r>
      <w:r>
        <w:rPr>
          <w:spacing w:val="-2"/>
          <w:sz w:val="24"/>
        </w:rPr>
        <w:t>,</w:t>
      </w:r>
      <w:r>
        <w:rPr>
          <w:rFonts w:ascii="宋体" w:eastAsia="宋体" w:hint="eastAsia"/>
          <w:spacing w:val="-2"/>
          <w:sz w:val="24"/>
        </w:rPr>
        <w:t>如明知故犯</w:t>
      </w:r>
      <w:r>
        <w:rPr>
          <w:spacing w:val="-2"/>
          <w:sz w:val="24"/>
        </w:rPr>
        <w:t>,</w:t>
      </w:r>
      <w:r>
        <w:rPr>
          <w:rFonts w:ascii="宋体" w:eastAsia="宋体" w:hint="eastAsia"/>
          <w:spacing w:val="-2"/>
          <w:sz w:val="24"/>
        </w:rPr>
        <w:t>不顾一切</w:t>
      </w:r>
      <w:r>
        <w:rPr>
          <w:spacing w:val="-2"/>
          <w:sz w:val="24"/>
        </w:rPr>
        <w:t>,</w:t>
      </w:r>
      <w:r>
        <w:rPr>
          <w:rFonts w:ascii="宋体" w:eastAsia="宋体" w:hint="eastAsia"/>
          <w:spacing w:val="-2"/>
          <w:sz w:val="24"/>
        </w:rPr>
        <w:t>违背誓言。如果罪本身就是这样邪恶的事</w:t>
      </w:r>
      <w:r>
        <w:rPr>
          <w:spacing w:val="-2"/>
          <w:sz w:val="24"/>
        </w:rPr>
        <w:t>,</w:t>
      </w:r>
      <w:r>
        <w:rPr>
          <w:rFonts w:ascii="宋体" w:eastAsia="宋体" w:hint="eastAsia"/>
          <w:spacing w:val="-2"/>
          <w:sz w:val="24"/>
        </w:rPr>
        <w:t>哪怕只是一个</w:t>
      </w:r>
      <w:r>
        <w:rPr>
          <w:spacing w:val="-2"/>
          <w:sz w:val="24"/>
        </w:rPr>
        <w:t>,</w:t>
      </w:r>
      <w:r>
        <w:rPr>
          <w:rFonts w:ascii="宋体" w:eastAsia="宋体" w:hint="eastAsia"/>
          <w:spacing w:val="-2"/>
          <w:sz w:val="24"/>
        </w:rPr>
        <w:t>如果上帝把哪怕最小的罪</w:t>
      </w:r>
      <w:r>
        <w:rPr>
          <w:spacing w:val="-2"/>
          <w:sz w:val="24"/>
        </w:rPr>
        <w:t>,</w:t>
      </w:r>
      <w:r>
        <w:rPr>
          <w:rFonts w:ascii="宋体" w:eastAsia="宋体" w:hint="eastAsia"/>
          <w:spacing w:val="-2"/>
          <w:sz w:val="24"/>
        </w:rPr>
        <w:t>哪怕只是一个念头</w:t>
      </w:r>
      <w:r>
        <w:rPr>
          <w:spacing w:val="-2"/>
          <w:sz w:val="24"/>
        </w:rPr>
        <w:t>,</w:t>
      </w:r>
      <w:r>
        <w:rPr>
          <w:rFonts w:ascii="宋体" w:eastAsia="宋体" w:hint="eastAsia"/>
          <w:spacing w:val="-2"/>
          <w:sz w:val="24"/>
        </w:rPr>
        <w:t>按在人的心上</w:t>
      </w:r>
      <w:r>
        <w:rPr>
          <w:spacing w:val="-2"/>
          <w:sz w:val="24"/>
        </w:rPr>
        <w:t>,</w:t>
      </w:r>
      <w:r>
        <w:rPr>
          <w:rFonts w:ascii="宋体" w:eastAsia="宋体" w:hint="eastAsia"/>
          <w:spacing w:val="-2"/>
          <w:sz w:val="24"/>
        </w:rPr>
        <w:t>像他可以做的那样</w:t>
      </w:r>
      <w:r>
        <w:rPr>
          <w:spacing w:val="-2"/>
          <w:sz w:val="24"/>
        </w:rPr>
        <w:t>,</w:t>
      </w:r>
      <w:r>
        <w:rPr>
          <w:rFonts w:ascii="宋体" w:eastAsia="宋体" w:hint="eastAsia"/>
          <w:spacing w:val="-2"/>
          <w:sz w:val="24"/>
        </w:rPr>
        <w:t>他就会把最刚强的心压到绝望的深渊中去。</w:t>
      </w:r>
    </w:p>
    <w:p w14:paraId="69AF1DDE"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7E19AE74" w14:textId="77777777" w:rsidR="00EC029C" w:rsidRDefault="00000000">
      <w:pPr>
        <w:spacing w:before="62" w:line="242" w:lineRule="auto"/>
        <w:ind w:left="100" w:right="465"/>
        <w:jc w:val="both"/>
        <w:rPr>
          <w:rFonts w:ascii="宋体" w:eastAsia="宋体"/>
          <w:sz w:val="24"/>
        </w:rPr>
      </w:pPr>
      <w:r>
        <w:rPr>
          <w:rFonts w:ascii="宋体" w:eastAsia="宋体" w:hint="eastAsia"/>
          <w:spacing w:val="-2"/>
          <w:sz w:val="24"/>
        </w:rPr>
        <w:t>如果上帝要把你所有可憎的事一起堆在你心上</w:t>
      </w:r>
      <w:r>
        <w:rPr>
          <w:spacing w:val="-2"/>
          <w:sz w:val="24"/>
        </w:rPr>
        <w:t>,</w:t>
      </w:r>
      <w:r>
        <w:rPr>
          <w:rFonts w:ascii="宋体" w:eastAsia="宋体" w:hint="eastAsia"/>
          <w:spacing w:val="-2"/>
          <w:sz w:val="24"/>
        </w:rPr>
        <w:t>你将会怎样呢</w:t>
      </w:r>
      <w:r>
        <w:rPr>
          <w:spacing w:val="-2"/>
          <w:sz w:val="24"/>
        </w:rPr>
        <w:t>?</w:t>
      </w:r>
      <w:r>
        <w:rPr>
          <w:rFonts w:ascii="宋体" w:eastAsia="宋体" w:hint="eastAsia"/>
          <w:spacing w:val="-2"/>
          <w:sz w:val="24"/>
        </w:rPr>
        <w:t>大卫说</w:t>
      </w:r>
      <w:r>
        <w:rPr>
          <w:spacing w:val="-2"/>
          <w:sz w:val="24"/>
        </w:rPr>
        <w:t>(</w:t>
      </w:r>
      <w:r>
        <w:rPr>
          <w:rFonts w:ascii="宋体" w:eastAsia="宋体" w:hint="eastAsia"/>
          <w:spacing w:val="-2"/>
          <w:sz w:val="24"/>
        </w:rPr>
        <w:t>诗篇</w:t>
      </w:r>
      <w:r>
        <w:rPr>
          <w:spacing w:val="-2"/>
          <w:sz w:val="24"/>
        </w:rPr>
        <w:t>18:14):"</w:t>
      </w:r>
      <w:r>
        <w:rPr>
          <w:rFonts w:ascii="宋体" w:eastAsia="宋体" w:hint="eastAsia"/>
          <w:spacing w:val="-2"/>
          <w:sz w:val="24"/>
        </w:rPr>
        <w:t>匪类的急流使我惧怕。</w:t>
      </w:r>
      <w:r>
        <w:rPr>
          <w:spacing w:val="-2"/>
          <w:sz w:val="24"/>
        </w:rPr>
        <w:t>"</w:t>
      </w:r>
      <w:r>
        <w:rPr>
          <w:rFonts w:ascii="宋体" w:eastAsia="宋体" w:hint="eastAsia"/>
          <w:spacing w:val="-2"/>
          <w:sz w:val="24"/>
        </w:rPr>
        <w:t>原文中没有</w:t>
      </w:r>
      <w:r>
        <w:rPr>
          <w:spacing w:val="-2"/>
          <w:sz w:val="24"/>
        </w:rPr>
        <w:t>"</w:t>
      </w:r>
      <w:r>
        <w:rPr>
          <w:rFonts w:ascii="宋体" w:eastAsia="宋体" w:hint="eastAsia"/>
          <w:spacing w:val="-2"/>
          <w:sz w:val="24"/>
        </w:rPr>
        <w:t>人</w:t>
      </w:r>
      <w:r>
        <w:rPr>
          <w:spacing w:val="-2"/>
          <w:sz w:val="24"/>
        </w:rPr>
        <w:t>"</w:t>
      </w:r>
      <w:r>
        <w:rPr>
          <w:rFonts w:ascii="宋体" w:eastAsia="宋体" w:hint="eastAsia"/>
          <w:spacing w:val="-2"/>
          <w:sz w:val="24"/>
        </w:rPr>
        <w:t>这个词</w:t>
      </w:r>
      <w:r>
        <w:rPr>
          <w:spacing w:val="-2"/>
          <w:sz w:val="24"/>
        </w:rPr>
        <w:t>,</w:t>
      </w:r>
      <w:r>
        <w:rPr>
          <w:rFonts w:ascii="宋体" w:eastAsia="宋体" w:hint="eastAsia"/>
          <w:spacing w:val="-2"/>
          <w:sz w:val="24"/>
        </w:rPr>
        <w:t>有些译本译为</w:t>
      </w:r>
      <w:r>
        <w:rPr>
          <w:spacing w:val="-2"/>
          <w:sz w:val="24"/>
        </w:rPr>
        <w:t>"</w:t>
      </w:r>
      <w:r>
        <w:rPr>
          <w:rFonts w:ascii="宋体" w:eastAsia="宋体" w:hint="eastAsia"/>
          <w:spacing w:val="-2"/>
          <w:sz w:val="24"/>
        </w:rPr>
        <w:t>邪恶的洪水使我惧怕</w:t>
      </w:r>
      <w:r>
        <w:rPr>
          <w:spacing w:val="-2"/>
          <w:sz w:val="24"/>
        </w:rPr>
        <w:t>"</w:t>
      </w:r>
      <w:r>
        <w:rPr>
          <w:rFonts w:ascii="宋体" w:eastAsia="宋体" w:hint="eastAsia"/>
          <w:spacing w:val="-2"/>
          <w:sz w:val="24"/>
        </w:rPr>
        <w:t>。如果上帝揭露你的良心可以告诉你的那些罪恶的洪水</w:t>
      </w:r>
      <w:r>
        <w:rPr>
          <w:spacing w:val="-2"/>
          <w:sz w:val="24"/>
        </w:rPr>
        <w:t>,</w:t>
      </w:r>
      <w:r>
        <w:rPr>
          <w:rFonts w:ascii="宋体" w:eastAsia="宋体" w:hint="eastAsia"/>
          <w:spacing w:val="-2"/>
          <w:sz w:val="24"/>
        </w:rPr>
        <w:t>你曾犯下的罪</w:t>
      </w:r>
      <w:r>
        <w:rPr>
          <w:spacing w:val="-2"/>
          <w:sz w:val="24"/>
        </w:rPr>
        <w:t>,</w:t>
      </w:r>
      <w:r>
        <w:rPr>
          <w:rFonts w:ascii="宋体" w:eastAsia="宋体" w:hint="eastAsia"/>
          <w:spacing w:val="-2"/>
          <w:sz w:val="24"/>
        </w:rPr>
        <w:t>这必然会使你惧怕。如果上帝来</w:t>
      </w:r>
      <w:r>
        <w:rPr>
          <w:spacing w:val="-2"/>
          <w:sz w:val="24"/>
        </w:rPr>
        <w:t>,</w:t>
      </w:r>
      <w:r>
        <w:rPr>
          <w:rFonts w:ascii="宋体" w:eastAsia="宋体" w:hint="eastAsia"/>
          <w:spacing w:val="-2"/>
          <w:sz w:val="24"/>
        </w:rPr>
        <w:t>把你所有的罪摆在你面前</w:t>
      </w:r>
      <w:r>
        <w:rPr>
          <w:spacing w:val="-2"/>
          <w:sz w:val="24"/>
        </w:rPr>
        <w:t>,</w:t>
      </w:r>
      <w:r>
        <w:rPr>
          <w:rFonts w:ascii="宋体" w:eastAsia="宋体" w:hint="eastAsia"/>
          <w:spacing w:val="-2"/>
          <w:sz w:val="24"/>
        </w:rPr>
        <w:t>那将是一个极其可怕的景象和情景。</w:t>
      </w:r>
    </w:p>
    <w:p w14:paraId="3A468C0E" w14:textId="77777777" w:rsidR="00EC029C" w:rsidRDefault="00000000">
      <w:pPr>
        <w:spacing w:before="281" w:line="242" w:lineRule="auto"/>
        <w:ind w:left="100" w:right="114"/>
        <w:rPr>
          <w:rFonts w:ascii="宋体" w:eastAsia="宋体"/>
          <w:sz w:val="24"/>
        </w:rPr>
      </w:pPr>
      <w:r>
        <w:rPr>
          <w:rFonts w:ascii="宋体" w:eastAsia="宋体" w:hint="eastAsia"/>
          <w:sz w:val="24"/>
        </w:rPr>
        <w:t>让我引用约伯记</w:t>
      </w:r>
      <w:r>
        <w:rPr>
          <w:sz w:val="24"/>
        </w:rPr>
        <w:t>6</w:t>
      </w:r>
      <w:r>
        <w:rPr>
          <w:spacing w:val="-1"/>
          <w:sz w:val="24"/>
        </w:rPr>
        <w:t>:</w:t>
      </w:r>
      <w:r>
        <w:rPr>
          <w:sz w:val="24"/>
        </w:rPr>
        <w:t>1</w:t>
      </w:r>
      <w:r>
        <w:rPr>
          <w:spacing w:val="-3"/>
          <w:sz w:val="24"/>
        </w:rPr>
        <w:t>2</w:t>
      </w:r>
      <w:r>
        <w:rPr>
          <w:rFonts w:ascii="宋体" w:eastAsia="宋体" w:hint="eastAsia"/>
          <w:sz w:val="24"/>
        </w:rPr>
        <w:t>的话</w:t>
      </w:r>
      <w:r>
        <w:rPr>
          <w:spacing w:val="-1"/>
          <w:sz w:val="24"/>
        </w:rPr>
        <w:t>:"</w:t>
      </w:r>
      <w:r>
        <w:rPr>
          <w:rFonts w:ascii="宋体" w:eastAsia="宋体" w:hint="eastAsia"/>
          <w:sz w:val="24"/>
        </w:rPr>
        <w:t>我的力量岂是石头的力量</w:t>
      </w:r>
      <w:r>
        <w:rPr>
          <w:sz w:val="24"/>
        </w:rPr>
        <w:t>?</w:t>
      </w:r>
      <w:r>
        <w:rPr>
          <w:rFonts w:ascii="宋体" w:eastAsia="宋体" w:hint="eastAsia"/>
          <w:sz w:val="24"/>
        </w:rPr>
        <w:t>我的肉身岂是铜的呢</w:t>
      </w:r>
      <w:r>
        <w:rPr>
          <w:spacing w:val="-1"/>
          <w:sz w:val="24"/>
        </w:rPr>
        <w:t>?"</w:t>
      </w:r>
      <w:r>
        <w:rPr>
          <w:rFonts w:ascii="宋体" w:eastAsia="宋体" w:hint="eastAsia"/>
          <w:sz w:val="24"/>
        </w:rPr>
        <w:t>我也可以对那   些身负如此可悲罪疚的人说</w:t>
      </w:r>
      <w:r>
        <w:rPr>
          <w:spacing w:val="-1"/>
          <w:sz w:val="24"/>
        </w:rPr>
        <w:t>:</w:t>
      </w:r>
      <w:r>
        <w:rPr>
          <w:rFonts w:ascii="宋体" w:eastAsia="宋体" w:hint="eastAsia"/>
          <w:sz w:val="24"/>
        </w:rPr>
        <w:t>你的力量岂是石头的力量</w:t>
      </w:r>
      <w:r>
        <w:rPr>
          <w:sz w:val="24"/>
        </w:rPr>
        <w:t>,</w:t>
      </w:r>
      <w:r>
        <w:rPr>
          <w:rFonts w:ascii="宋体" w:eastAsia="宋体" w:hint="eastAsia"/>
          <w:sz w:val="24"/>
        </w:rPr>
        <w:t>你的肉身岂是铜的</w:t>
      </w:r>
      <w:r>
        <w:rPr>
          <w:spacing w:val="-3"/>
          <w:sz w:val="24"/>
        </w:rPr>
        <w:t>?</w:t>
      </w:r>
      <w:r>
        <w:rPr>
          <w:rFonts w:ascii="宋体" w:eastAsia="宋体" w:hint="eastAsia"/>
          <w:sz w:val="24"/>
        </w:rPr>
        <w:t>你能承受你所犯下的如此多、如此可怕的罪的重担吗</w:t>
      </w:r>
      <w:r>
        <w:rPr>
          <w:spacing w:val="-3"/>
          <w:sz w:val="24"/>
        </w:rPr>
        <w:t>?</w:t>
      </w:r>
      <w:r>
        <w:rPr>
          <w:rFonts w:ascii="宋体" w:eastAsia="宋体" w:hint="eastAsia"/>
          <w:sz w:val="24"/>
        </w:rPr>
        <w:t>当你听到一个罪</w:t>
      </w:r>
      <w:r>
        <w:rPr>
          <w:sz w:val="24"/>
        </w:rPr>
        <w:t>,</w:t>
      </w:r>
      <w:r>
        <w:rPr>
          <w:rFonts w:ascii="宋体" w:eastAsia="宋体" w:hint="eastAsia"/>
          <w:spacing w:val="-1"/>
          <w:sz w:val="24"/>
        </w:rPr>
        <w:t>哪怕是最小的罪</w:t>
      </w:r>
      <w:r>
        <w:rPr>
          <w:sz w:val="24"/>
        </w:rPr>
        <w:t>,</w:t>
      </w:r>
      <w:r>
        <w:rPr>
          <w:rFonts w:ascii="宋体" w:eastAsia="宋体" w:hint="eastAsia"/>
          <w:sz w:val="24"/>
        </w:rPr>
        <w:t>竟有如此多的邪恶。</w:t>
      </w:r>
    </w:p>
    <w:p w14:paraId="3F77CEED" w14:textId="77777777" w:rsidR="00EC029C" w:rsidRDefault="00000000">
      <w:pPr>
        <w:spacing w:before="283" w:line="242" w:lineRule="auto"/>
        <w:ind w:left="100" w:right="328"/>
        <w:rPr>
          <w:rFonts w:ascii="宋体" w:eastAsia="宋体"/>
          <w:sz w:val="24"/>
        </w:rPr>
      </w:pPr>
      <w:r>
        <w:rPr>
          <w:rFonts w:ascii="宋体" w:eastAsia="宋体" w:hint="eastAsia"/>
          <w:sz w:val="24"/>
        </w:rPr>
        <w:t>我们在利未记</w:t>
      </w:r>
      <w:r>
        <w:rPr>
          <w:sz w:val="24"/>
        </w:rPr>
        <w:t>16</w:t>
      </w:r>
      <w:r>
        <w:rPr>
          <w:spacing w:val="-1"/>
          <w:sz w:val="24"/>
        </w:rPr>
        <w:t>:</w:t>
      </w:r>
      <w:r>
        <w:rPr>
          <w:sz w:val="24"/>
        </w:rPr>
        <w:t>22,2</w:t>
      </w:r>
      <w:r>
        <w:rPr>
          <w:spacing w:val="-4"/>
          <w:sz w:val="24"/>
        </w:rPr>
        <w:t>4</w:t>
      </w:r>
      <w:r>
        <w:rPr>
          <w:rFonts w:ascii="宋体" w:eastAsia="宋体" w:hint="eastAsia"/>
          <w:sz w:val="24"/>
        </w:rPr>
        <w:t>读到赎罪羊</w:t>
      </w:r>
      <w:r>
        <w:rPr>
          <w:sz w:val="24"/>
        </w:rPr>
        <w:t>,</w:t>
      </w:r>
      <w:r>
        <w:rPr>
          <w:rFonts w:ascii="宋体" w:eastAsia="宋体" w:hint="eastAsia"/>
          <w:sz w:val="24"/>
        </w:rPr>
        <w:t>当亚伦和他儿子众祭司来按手在它身上</w:t>
      </w:r>
      <w:r>
        <w:rPr>
          <w:sz w:val="24"/>
        </w:rPr>
        <w:t>,</w:t>
      </w:r>
      <w:r>
        <w:rPr>
          <w:rFonts w:ascii="宋体" w:eastAsia="宋体" w:hint="eastAsia"/>
          <w:sz w:val="24"/>
        </w:rPr>
        <w:t>把百姓的罪归在它身上</w:t>
      </w:r>
      <w:r>
        <w:rPr>
          <w:spacing w:val="-3"/>
          <w:sz w:val="24"/>
        </w:rPr>
        <w:t>,</w:t>
      </w:r>
      <w:r>
        <w:rPr>
          <w:rFonts w:ascii="宋体" w:eastAsia="宋体" w:hint="eastAsia"/>
          <w:sz w:val="24"/>
        </w:rPr>
        <w:t>它就要到旷野去</w:t>
      </w:r>
      <w:r>
        <w:rPr>
          <w:sz w:val="24"/>
        </w:rPr>
        <w:t>,</w:t>
      </w:r>
      <w:r>
        <w:rPr>
          <w:rFonts w:ascii="宋体" w:eastAsia="宋体" w:hint="eastAsia"/>
          <w:sz w:val="24"/>
        </w:rPr>
        <w:t>到野兽出没的荒凉之地</w:t>
      </w:r>
      <w:r>
        <w:rPr>
          <w:spacing w:val="1"/>
          <w:sz w:val="24"/>
        </w:rPr>
        <w:t>;</w:t>
      </w:r>
      <w:r>
        <w:rPr>
          <w:rFonts w:ascii="宋体" w:eastAsia="宋体" w:hint="eastAsia"/>
          <w:sz w:val="24"/>
        </w:rPr>
        <w:t>这表明一个身负无数罪疚的罪人的悲惨光景</w:t>
      </w:r>
      <w:r>
        <w:rPr>
          <w:spacing w:val="-1"/>
          <w:sz w:val="24"/>
        </w:rPr>
        <w:t>;</w:t>
      </w:r>
      <w:r>
        <w:rPr>
          <w:rFonts w:ascii="宋体" w:eastAsia="宋体" w:hint="eastAsia"/>
          <w:sz w:val="24"/>
        </w:rPr>
        <w:t>他就像那只赎罪羊</w:t>
      </w:r>
      <w:r>
        <w:rPr>
          <w:sz w:val="24"/>
        </w:rPr>
        <w:t>,</w:t>
      </w:r>
      <w:r>
        <w:rPr>
          <w:rFonts w:ascii="宋体" w:eastAsia="宋体" w:hint="eastAsia"/>
          <w:sz w:val="24"/>
        </w:rPr>
        <w:t>要到旷野去</w:t>
      </w:r>
      <w:r>
        <w:rPr>
          <w:sz w:val="24"/>
        </w:rPr>
        <w:t>,</w:t>
      </w:r>
      <w:r>
        <w:rPr>
          <w:rFonts w:ascii="宋体" w:eastAsia="宋体" w:hint="eastAsia"/>
          <w:sz w:val="24"/>
        </w:rPr>
        <w:t>到野兽出没、随时可能撕裂他的地方。你的光景更糟</w:t>
      </w:r>
      <w:r>
        <w:rPr>
          <w:spacing w:val="-17"/>
          <w:sz w:val="24"/>
        </w:rPr>
        <w:t>,</w:t>
      </w:r>
      <w:r>
        <w:rPr>
          <w:rFonts w:ascii="宋体" w:eastAsia="宋体" w:hint="eastAsia"/>
          <w:sz w:val="24"/>
        </w:rPr>
        <w:t>除非你从罪疚中得拯救。</w:t>
      </w:r>
    </w:p>
    <w:p w14:paraId="724A2BC4" w14:textId="77777777" w:rsidR="00EC029C" w:rsidRDefault="00000000">
      <w:pPr>
        <w:spacing w:before="282" w:line="242" w:lineRule="auto"/>
        <w:ind w:left="100" w:right="405"/>
        <w:rPr>
          <w:rFonts w:ascii="宋体" w:eastAsia="宋体"/>
          <w:sz w:val="24"/>
        </w:rPr>
      </w:pPr>
      <w:r>
        <w:rPr>
          <w:rFonts w:ascii="宋体" w:eastAsia="宋体" w:hint="eastAsia"/>
          <w:sz w:val="24"/>
        </w:rPr>
        <w:t>我说的是一个身负罪疚的人</w:t>
      </w:r>
      <w:r>
        <w:rPr>
          <w:spacing w:val="-3"/>
          <w:sz w:val="24"/>
        </w:rPr>
        <w:t>,</w:t>
      </w:r>
      <w:r>
        <w:rPr>
          <w:rFonts w:ascii="宋体" w:eastAsia="宋体" w:hint="eastAsia"/>
          <w:sz w:val="24"/>
        </w:rPr>
        <w:t>你的光景可能更糟</w:t>
      </w:r>
      <w:r>
        <w:rPr>
          <w:sz w:val="24"/>
        </w:rPr>
        <w:t>,</w:t>
      </w:r>
      <w:r>
        <w:rPr>
          <w:rFonts w:ascii="宋体" w:eastAsia="宋体" w:hint="eastAsia"/>
          <w:sz w:val="24"/>
        </w:rPr>
        <w:t>你的处境比生活在老虎、熊、龙中间</w:t>
      </w:r>
      <w:r>
        <w:rPr>
          <w:sz w:val="24"/>
        </w:rPr>
        <w:t>,</w:t>
      </w:r>
      <w:r>
        <w:rPr>
          <w:rFonts w:ascii="宋体" w:eastAsia="宋体" w:hint="eastAsia"/>
          <w:spacing w:val="-9"/>
          <w:sz w:val="24"/>
        </w:rPr>
        <w:t>随时</w:t>
      </w:r>
      <w:r>
        <w:rPr>
          <w:rFonts w:ascii="宋体" w:eastAsia="宋体" w:hint="eastAsia"/>
          <w:sz w:val="24"/>
        </w:rPr>
        <w:t>可能被撕裂还要糟糕。你的光景肯定要糟糕得多。如果你浑身长满疮</w:t>
      </w:r>
      <w:r>
        <w:rPr>
          <w:spacing w:val="-3"/>
          <w:sz w:val="24"/>
        </w:rPr>
        <w:t>,</w:t>
      </w:r>
      <w:r>
        <w:rPr>
          <w:rFonts w:ascii="宋体" w:eastAsia="宋体" w:hint="eastAsia"/>
          <w:sz w:val="24"/>
        </w:rPr>
        <w:t>你会觉得自己的光景非常悲惨</w:t>
      </w:r>
      <w:r>
        <w:rPr>
          <w:spacing w:val="-3"/>
          <w:sz w:val="24"/>
        </w:rPr>
        <w:t>,</w:t>
      </w:r>
      <w:r>
        <w:rPr>
          <w:rFonts w:ascii="宋体" w:eastAsia="宋体" w:hint="eastAsia"/>
          <w:sz w:val="24"/>
        </w:rPr>
        <w:t>这会让你的心灵非常沮丧</w:t>
      </w:r>
      <w:r>
        <w:rPr>
          <w:spacing w:val="1"/>
          <w:sz w:val="24"/>
        </w:rPr>
        <w:t>;</w:t>
      </w:r>
      <w:r>
        <w:rPr>
          <w:rFonts w:ascii="宋体" w:eastAsia="宋体" w:hint="eastAsia"/>
          <w:sz w:val="24"/>
        </w:rPr>
        <w:t>但你的灵魂充满罪恶</w:t>
      </w:r>
      <w:r>
        <w:rPr>
          <w:sz w:val="24"/>
        </w:rPr>
        <w:t>,</w:t>
      </w:r>
      <w:r>
        <w:rPr>
          <w:rFonts w:ascii="宋体" w:eastAsia="宋体" w:hint="eastAsia"/>
          <w:sz w:val="24"/>
        </w:rPr>
        <w:t>有这么多罪</w:t>
      </w:r>
      <w:r>
        <w:rPr>
          <w:sz w:val="24"/>
        </w:rPr>
        <w:t>,</w:t>
      </w:r>
      <w:r>
        <w:rPr>
          <w:rFonts w:ascii="宋体" w:eastAsia="宋体" w:hint="eastAsia"/>
          <w:sz w:val="24"/>
        </w:rPr>
        <w:t>比你从头到脚身上都长满瘟疫疮还要糟糕。如果你看见一个人</w:t>
      </w:r>
      <w:r>
        <w:rPr>
          <w:spacing w:val="-3"/>
          <w:sz w:val="24"/>
        </w:rPr>
        <w:t>,</w:t>
      </w:r>
      <w:r>
        <w:rPr>
          <w:rFonts w:ascii="宋体" w:eastAsia="宋体" w:hint="eastAsia"/>
          <w:sz w:val="24"/>
        </w:rPr>
        <w:t>从头顶到脚掌</w:t>
      </w:r>
      <w:r>
        <w:rPr>
          <w:sz w:val="24"/>
        </w:rPr>
        <w:t>,</w:t>
      </w:r>
      <w:r>
        <w:rPr>
          <w:rFonts w:ascii="宋体" w:eastAsia="宋体" w:hint="eastAsia"/>
          <w:sz w:val="24"/>
        </w:rPr>
        <w:t>浑身都是瘟疫疮</w:t>
      </w:r>
      <w:r>
        <w:rPr>
          <w:sz w:val="24"/>
        </w:rPr>
        <w:t>,</w:t>
      </w:r>
      <w:r>
        <w:rPr>
          <w:rFonts w:ascii="宋体" w:eastAsia="宋体" w:hint="eastAsia"/>
          <w:spacing w:val="-4"/>
          <w:sz w:val="24"/>
        </w:rPr>
        <w:t>你会认为那</w:t>
      </w:r>
      <w:r>
        <w:rPr>
          <w:rFonts w:ascii="宋体" w:eastAsia="宋体" w:hint="eastAsia"/>
          <w:sz w:val="24"/>
        </w:rPr>
        <w:t>人的光景很悲惨。每一个未悔改的人的光景肯定要糟糕得多</w:t>
      </w:r>
      <w:r>
        <w:rPr>
          <w:spacing w:val="-3"/>
          <w:sz w:val="24"/>
        </w:rPr>
        <w:t>,</w:t>
      </w:r>
      <w:r>
        <w:rPr>
          <w:rFonts w:ascii="宋体" w:eastAsia="宋体" w:hint="eastAsia"/>
          <w:sz w:val="24"/>
        </w:rPr>
        <w:t>因为他浑身充满了罪</w:t>
      </w:r>
      <w:r>
        <w:rPr>
          <w:sz w:val="24"/>
        </w:rPr>
        <w:t>,</w:t>
      </w:r>
      <w:r>
        <w:rPr>
          <w:rFonts w:ascii="宋体" w:eastAsia="宋体" w:hint="eastAsia"/>
          <w:sz w:val="24"/>
        </w:rPr>
        <w:t>其中有如此多的邪恶。</w:t>
      </w:r>
    </w:p>
    <w:p w14:paraId="227DFDF5" w14:textId="77777777" w:rsidR="00EC029C" w:rsidRDefault="00000000">
      <w:pPr>
        <w:spacing w:before="284" w:line="242" w:lineRule="auto"/>
        <w:ind w:left="100" w:right="371"/>
        <w:rPr>
          <w:rFonts w:ascii="宋体" w:eastAsia="宋体"/>
          <w:sz w:val="24"/>
        </w:rPr>
      </w:pPr>
      <w:r>
        <w:rPr>
          <w:rFonts w:ascii="宋体" w:eastAsia="宋体" w:hint="eastAsia"/>
          <w:spacing w:val="-2"/>
          <w:sz w:val="24"/>
        </w:rPr>
        <w:t>至于人心和生活中充满罪恶的教义</w:t>
      </w:r>
      <w:r>
        <w:rPr>
          <w:spacing w:val="-2"/>
          <w:sz w:val="24"/>
        </w:rPr>
        <w:t>,</w:t>
      </w:r>
      <w:r>
        <w:rPr>
          <w:rFonts w:ascii="宋体" w:eastAsia="宋体" w:hint="eastAsia"/>
          <w:spacing w:val="-2"/>
          <w:sz w:val="24"/>
        </w:rPr>
        <w:t>这需要另外一部更大的专著来论述</w:t>
      </w:r>
      <w:r>
        <w:rPr>
          <w:spacing w:val="-2"/>
          <w:sz w:val="24"/>
        </w:rPr>
        <w:t>;</w:t>
      </w:r>
      <w:r>
        <w:rPr>
          <w:rFonts w:ascii="宋体" w:eastAsia="宋体" w:hint="eastAsia"/>
          <w:spacing w:val="-2"/>
          <w:sz w:val="24"/>
        </w:rPr>
        <w:t>因此我无意在此探讨人的心和生活如何充满罪恶的教义</w:t>
      </w:r>
      <w:r>
        <w:rPr>
          <w:spacing w:val="-2"/>
          <w:sz w:val="24"/>
        </w:rPr>
        <w:t>,</w:t>
      </w:r>
      <w:r>
        <w:rPr>
          <w:rFonts w:ascii="宋体" w:eastAsia="宋体" w:hint="eastAsia"/>
          <w:spacing w:val="-2"/>
          <w:sz w:val="24"/>
        </w:rPr>
        <w:t>这可以日后再做。但目前</w:t>
      </w:r>
      <w:r>
        <w:rPr>
          <w:spacing w:val="-2"/>
          <w:sz w:val="24"/>
        </w:rPr>
        <w:t>,</w:t>
      </w:r>
      <w:r>
        <w:rPr>
          <w:rFonts w:ascii="宋体" w:eastAsia="宋体" w:hint="eastAsia"/>
          <w:spacing w:val="-2"/>
          <w:sz w:val="24"/>
        </w:rPr>
        <w:t>我只想把这个思考摆在你们面前</w:t>
      </w:r>
      <w:r>
        <w:rPr>
          <w:spacing w:val="-2"/>
          <w:sz w:val="24"/>
        </w:rPr>
        <w:t>:</w:t>
      </w:r>
      <w:r>
        <w:rPr>
          <w:rFonts w:ascii="宋体" w:eastAsia="宋体" w:hint="eastAsia"/>
          <w:spacing w:val="-2"/>
          <w:sz w:val="24"/>
        </w:rPr>
        <w:t>如果每一个罪中都有这么多邪恶</w:t>
      </w:r>
      <w:r>
        <w:rPr>
          <w:spacing w:val="-2"/>
          <w:sz w:val="24"/>
        </w:rPr>
        <w:t>,</w:t>
      </w:r>
      <w:r>
        <w:rPr>
          <w:rFonts w:ascii="宋体" w:eastAsia="宋体" w:hint="eastAsia"/>
          <w:spacing w:val="-2"/>
          <w:sz w:val="24"/>
        </w:rPr>
        <w:t>那么罪恶的充满必然会使一个男人或女人处在邪恶和悲惨的光景中。诗篇</w:t>
      </w:r>
      <w:r>
        <w:rPr>
          <w:spacing w:val="-2"/>
          <w:sz w:val="24"/>
        </w:rPr>
        <w:t>73:10</w:t>
      </w:r>
      <w:r>
        <w:rPr>
          <w:rFonts w:ascii="宋体" w:eastAsia="宋体" w:hint="eastAsia"/>
          <w:spacing w:val="-2"/>
          <w:sz w:val="24"/>
        </w:rPr>
        <w:t>说</w:t>
      </w:r>
      <w:r>
        <w:rPr>
          <w:spacing w:val="-2"/>
          <w:sz w:val="24"/>
        </w:rPr>
        <w:t>,</w:t>
      </w:r>
      <w:r>
        <w:rPr>
          <w:rFonts w:ascii="宋体" w:eastAsia="宋体" w:hint="eastAsia"/>
          <w:spacing w:val="-2"/>
          <w:sz w:val="24"/>
        </w:rPr>
        <w:t>上帝要把满满一杯忿怒倒出来</w:t>
      </w:r>
      <w:r>
        <w:rPr>
          <w:spacing w:val="-2"/>
          <w:sz w:val="24"/>
        </w:rPr>
        <w:t>,</w:t>
      </w:r>
      <w:r>
        <w:rPr>
          <w:rFonts w:ascii="宋体" w:eastAsia="宋体" w:hint="eastAsia"/>
          <w:spacing w:val="-2"/>
          <w:sz w:val="24"/>
        </w:rPr>
        <w:t>给那些充满罪恶的人。约伯记</w:t>
      </w:r>
      <w:r>
        <w:rPr>
          <w:spacing w:val="-2"/>
          <w:sz w:val="24"/>
        </w:rPr>
        <w:t>20:11</w:t>
      </w:r>
      <w:r>
        <w:rPr>
          <w:rFonts w:ascii="宋体" w:eastAsia="宋体" w:hint="eastAsia"/>
          <w:spacing w:val="-2"/>
          <w:sz w:val="24"/>
        </w:rPr>
        <w:t>说到恶人和不敬虔的人</w:t>
      </w:r>
      <w:r>
        <w:rPr>
          <w:spacing w:val="-2"/>
          <w:sz w:val="24"/>
        </w:rPr>
        <w:t>,"</w:t>
      </w:r>
      <w:r>
        <w:rPr>
          <w:rFonts w:ascii="宋体" w:eastAsia="宋体" w:hint="eastAsia"/>
          <w:spacing w:val="-2"/>
          <w:sz w:val="24"/>
        </w:rPr>
        <w:t>他的骨头充满青年之力</w:t>
      </w:r>
      <w:r>
        <w:rPr>
          <w:spacing w:val="-2"/>
          <w:sz w:val="24"/>
        </w:rPr>
        <w:t>"</w:t>
      </w:r>
      <w:r>
        <w:rPr>
          <w:rFonts w:ascii="宋体" w:eastAsia="宋体" w:hint="eastAsia"/>
          <w:spacing w:val="-2"/>
          <w:sz w:val="24"/>
        </w:rPr>
        <w:t>。</w:t>
      </w:r>
    </w:p>
    <w:p w14:paraId="56846E4E" w14:textId="77777777" w:rsidR="00EC029C" w:rsidRDefault="00000000">
      <w:pPr>
        <w:spacing w:before="283" w:line="242" w:lineRule="auto"/>
        <w:ind w:left="100" w:right="534"/>
        <w:jc w:val="both"/>
        <w:rPr>
          <w:rFonts w:ascii="宋体" w:eastAsia="宋体"/>
          <w:sz w:val="24"/>
        </w:rPr>
      </w:pPr>
      <w:r>
        <w:rPr>
          <w:rFonts w:ascii="宋体" w:eastAsia="宋体" w:hint="eastAsia"/>
          <w:spacing w:val="-2"/>
          <w:sz w:val="24"/>
        </w:rPr>
        <w:t>你的生命充满罪恶</w:t>
      </w:r>
      <w:r>
        <w:rPr>
          <w:spacing w:val="-2"/>
          <w:sz w:val="24"/>
        </w:rPr>
        <w:t>,</w:t>
      </w:r>
      <w:r>
        <w:rPr>
          <w:rFonts w:ascii="宋体" w:eastAsia="宋体" w:hint="eastAsia"/>
          <w:spacing w:val="-2"/>
          <w:sz w:val="24"/>
        </w:rPr>
        <w:t>你的骨头可能充满了你年轻时的罪。许多年轻人在年轻的时候犯下极大的罪孽</w:t>
      </w:r>
      <w:r>
        <w:rPr>
          <w:spacing w:val="-2"/>
          <w:sz w:val="24"/>
        </w:rPr>
        <w:t>,</w:t>
      </w:r>
      <w:r>
        <w:rPr>
          <w:rFonts w:ascii="宋体" w:eastAsia="宋体" w:hint="eastAsia"/>
          <w:spacing w:val="-2"/>
          <w:sz w:val="24"/>
        </w:rPr>
        <w:t>罪上加罪。你要知道</w:t>
      </w:r>
      <w:r>
        <w:rPr>
          <w:spacing w:val="-2"/>
          <w:sz w:val="24"/>
        </w:rPr>
        <w:t>,</w:t>
      </w:r>
      <w:r>
        <w:rPr>
          <w:rFonts w:ascii="宋体" w:eastAsia="宋体" w:hint="eastAsia"/>
          <w:spacing w:val="-2"/>
          <w:sz w:val="24"/>
        </w:rPr>
        <w:t>你年轻时的罪</w:t>
      </w:r>
      <w:r>
        <w:rPr>
          <w:spacing w:val="-2"/>
          <w:sz w:val="24"/>
        </w:rPr>
        <w:t>,</w:t>
      </w:r>
      <w:r>
        <w:rPr>
          <w:rFonts w:ascii="宋体" w:eastAsia="宋体" w:hint="eastAsia"/>
          <w:spacing w:val="-2"/>
          <w:sz w:val="24"/>
        </w:rPr>
        <w:t>可能成为你年老时的恐惧</w:t>
      </w:r>
      <w:r>
        <w:rPr>
          <w:spacing w:val="-2"/>
          <w:sz w:val="24"/>
        </w:rPr>
        <w:t>;</w:t>
      </w:r>
      <w:r>
        <w:rPr>
          <w:rFonts w:ascii="宋体" w:eastAsia="宋体" w:hint="eastAsia"/>
          <w:spacing w:val="-2"/>
          <w:sz w:val="24"/>
        </w:rPr>
        <w:t>你年轻时如此充满罪恶</w:t>
      </w:r>
      <w:r>
        <w:rPr>
          <w:spacing w:val="-2"/>
          <w:sz w:val="24"/>
        </w:rPr>
        <w:t>,</w:t>
      </w:r>
      <w:r>
        <w:rPr>
          <w:rFonts w:ascii="宋体" w:eastAsia="宋体" w:hint="eastAsia"/>
          <w:spacing w:val="-2"/>
          <w:sz w:val="24"/>
        </w:rPr>
        <w:t>现在如此放纵各样的罪</w:t>
      </w:r>
      <w:r>
        <w:rPr>
          <w:spacing w:val="-2"/>
          <w:sz w:val="24"/>
        </w:rPr>
        <w:t>,</w:t>
      </w:r>
      <w:r>
        <w:rPr>
          <w:rFonts w:ascii="宋体" w:eastAsia="宋体" w:hint="eastAsia"/>
          <w:spacing w:val="-2"/>
          <w:sz w:val="24"/>
        </w:rPr>
        <w:t>将来你的骨头可能充满你年轻时的罪。</w:t>
      </w:r>
    </w:p>
    <w:p w14:paraId="3188790F" w14:textId="77777777" w:rsidR="00EC029C" w:rsidRDefault="00000000">
      <w:pPr>
        <w:spacing w:before="283"/>
        <w:ind w:left="100"/>
        <w:rPr>
          <w:rFonts w:ascii="宋体" w:eastAsia="宋体"/>
          <w:sz w:val="24"/>
        </w:rPr>
      </w:pPr>
      <w:r>
        <w:rPr>
          <w:rFonts w:ascii="宋体" w:eastAsia="宋体" w:hint="eastAsia"/>
          <w:spacing w:val="-2"/>
          <w:sz w:val="24"/>
        </w:rPr>
        <w:t>关于这个应用就讲到这里</w:t>
      </w:r>
      <w:r>
        <w:rPr>
          <w:spacing w:val="-2"/>
          <w:sz w:val="24"/>
        </w:rPr>
        <w:t>,</w:t>
      </w:r>
      <w:r>
        <w:rPr>
          <w:rFonts w:ascii="宋体" w:eastAsia="宋体" w:hint="eastAsia"/>
          <w:spacing w:val="-3"/>
          <w:sz w:val="24"/>
        </w:rPr>
        <w:t>因为这需要用一个单独的教义来论述。我要讲另一个应用。</w:t>
      </w:r>
    </w:p>
    <w:p w14:paraId="5B98FC4E" w14:textId="77777777" w:rsidR="00EC029C" w:rsidRDefault="00EC029C">
      <w:pPr>
        <w:pStyle w:val="a3"/>
        <w:spacing w:before="0"/>
        <w:ind w:left="0"/>
        <w:jc w:val="left"/>
        <w:rPr>
          <w:rFonts w:ascii="宋体"/>
          <w:sz w:val="24"/>
        </w:rPr>
      </w:pPr>
    </w:p>
    <w:p w14:paraId="17141D98" w14:textId="77777777" w:rsidR="00EC029C" w:rsidRDefault="00EC029C">
      <w:pPr>
        <w:pStyle w:val="a3"/>
        <w:spacing w:before="0"/>
        <w:ind w:left="0"/>
        <w:jc w:val="left"/>
        <w:rPr>
          <w:rFonts w:ascii="宋体"/>
          <w:sz w:val="24"/>
        </w:rPr>
      </w:pPr>
    </w:p>
    <w:p w14:paraId="79C02137" w14:textId="77777777" w:rsidR="00EC029C" w:rsidRDefault="00EC029C">
      <w:pPr>
        <w:pStyle w:val="a3"/>
        <w:spacing w:before="0"/>
        <w:ind w:left="0"/>
        <w:jc w:val="left"/>
        <w:rPr>
          <w:rFonts w:ascii="宋体"/>
          <w:sz w:val="24"/>
        </w:rPr>
      </w:pPr>
    </w:p>
    <w:p w14:paraId="5AC72261" w14:textId="77777777" w:rsidR="00EC029C" w:rsidRDefault="00EC029C">
      <w:pPr>
        <w:pStyle w:val="a3"/>
        <w:spacing w:before="124"/>
        <w:ind w:left="0"/>
        <w:jc w:val="left"/>
        <w:rPr>
          <w:rFonts w:ascii="宋体"/>
          <w:sz w:val="24"/>
        </w:rPr>
      </w:pPr>
    </w:p>
    <w:p w14:paraId="247ED68E" w14:textId="77777777" w:rsidR="00EC029C" w:rsidRDefault="00000000">
      <w:pPr>
        <w:pStyle w:val="1"/>
        <w:ind w:right="212"/>
      </w:pPr>
      <w:bookmarkStart w:id="321" w:name="_bookmark61"/>
      <w:bookmarkStart w:id="322" w:name="CHAP._LVIII."/>
      <w:bookmarkEnd w:id="321"/>
      <w:bookmarkEnd w:id="322"/>
      <w:r>
        <w:t>CHAP.</w:t>
      </w:r>
      <w:r>
        <w:rPr>
          <w:spacing w:val="-6"/>
        </w:rPr>
        <w:t xml:space="preserve"> </w:t>
      </w:r>
      <w:r>
        <w:rPr>
          <w:spacing w:val="-2"/>
        </w:rPr>
        <w:t>LVIII.</w:t>
      </w:r>
    </w:p>
    <w:p w14:paraId="30F9CDF8" w14:textId="77777777" w:rsidR="00EC029C" w:rsidRDefault="00000000">
      <w:pPr>
        <w:pStyle w:val="2"/>
        <w:spacing w:line="249" w:lineRule="auto"/>
        <w:ind w:left="324" w:right="541" w:firstLine="4"/>
      </w:pPr>
      <w:bookmarkStart w:id="323" w:name="Use_7._If_there_be_so_much_evil_in_sin,_"/>
      <w:bookmarkEnd w:id="323"/>
      <w:r>
        <w:t>Use 7. If there be so much evil in sin, how dreadful</w:t>
      </w:r>
      <w:r>
        <w:rPr>
          <w:spacing w:val="-1"/>
        </w:rPr>
        <w:t xml:space="preserve"> </w:t>
      </w:r>
      <w:r>
        <w:t>a</w:t>
      </w:r>
      <w:r>
        <w:rPr>
          <w:spacing w:val="-6"/>
        </w:rPr>
        <w:t xml:space="preserve"> </w:t>
      </w:r>
      <w:r>
        <w:t>thing</w:t>
      </w:r>
      <w:r>
        <w:rPr>
          <w:spacing w:val="-12"/>
        </w:rPr>
        <w:t xml:space="preserve"> </w:t>
      </w:r>
      <w:r>
        <w:t>it</w:t>
      </w:r>
      <w:r>
        <w:rPr>
          <w:spacing w:val="-12"/>
        </w:rPr>
        <w:t xml:space="preserve"> </w:t>
      </w:r>
      <w:r>
        <w:t>is</w:t>
      </w:r>
      <w:r>
        <w:rPr>
          <w:spacing w:val="-14"/>
        </w:rPr>
        <w:t xml:space="preserve"> </w:t>
      </w:r>
      <w:r>
        <w:t>for</w:t>
      </w:r>
      <w:r>
        <w:rPr>
          <w:spacing w:val="-6"/>
        </w:rPr>
        <w:t xml:space="preserve"> </w:t>
      </w:r>
      <w:r>
        <w:t>men</w:t>
      </w:r>
      <w:r>
        <w:rPr>
          <w:spacing w:val="-14"/>
        </w:rPr>
        <w:t xml:space="preserve"> </w:t>
      </w:r>
      <w:r>
        <w:t>or</w:t>
      </w:r>
      <w:r>
        <w:rPr>
          <w:spacing w:val="-3"/>
        </w:rPr>
        <w:t xml:space="preserve"> </w:t>
      </w:r>
      <w:r>
        <w:t>women</w:t>
      </w:r>
      <w:r>
        <w:rPr>
          <w:spacing w:val="-14"/>
        </w:rPr>
        <w:t xml:space="preserve"> </w:t>
      </w:r>
      <w:r>
        <w:t>to delight in sin.</w:t>
      </w:r>
    </w:p>
    <w:p w14:paraId="7A5F6866" w14:textId="77777777" w:rsidR="00EC029C" w:rsidRDefault="00EC029C">
      <w:pPr>
        <w:spacing w:line="249" w:lineRule="auto"/>
        <w:sectPr w:rsidR="00EC029C">
          <w:pgSz w:w="12240" w:h="15840"/>
          <w:pgMar w:top="1300" w:right="1100" w:bottom="280" w:left="1320" w:header="720" w:footer="720" w:gutter="0"/>
          <w:cols w:space="720"/>
        </w:sectPr>
      </w:pPr>
    </w:p>
    <w:p w14:paraId="393511EF" w14:textId="77777777" w:rsidR="00EC029C" w:rsidRDefault="00000000">
      <w:pPr>
        <w:pStyle w:val="a3"/>
        <w:spacing w:before="80" w:line="254" w:lineRule="auto"/>
        <w:ind w:right="275"/>
        <w:jc w:val="left"/>
      </w:pPr>
      <w:r>
        <w:t>Use</w:t>
      </w:r>
      <w:r>
        <w:rPr>
          <w:spacing w:val="79"/>
        </w:rPr>
        <w:t xml:space="preserve"> </w:t>
      </w:r>
      <w:r>
        <w:t>VII.</w:t>
      </w:r>
      <w:r>
        <w:rPr>
          <w:spacing w:val="40"/>
        </w:rPr>
        <w:t xml:space="preserve"> </w:t>
      </w:r>
      <w:r>
        <w:t>IF</w:t>
      </w:r>
      <w:r>
        <w:rPr>
          <w:spacing w:val="37"/>
        </w:rPr>
        <w:t xml:space="preserve"> </w:t>
      </w:r>
      <w:r>
        <w:t>there</w:t>
      </w:r>
      <w:r>
        <w:rPr>
          <w:spacing w:val="80"/>
        </w:rPr>
        <w:t xml:space="preserve"> </w:t>
      </w:r>
      <w:r>
        <w:t>be</w:t>
      </w:r>
      <w:r>
        <w:rPr>
          <w:spacing w:val="80"/>
        </w:rPr>
        <w:t xml:space="preserve"> </w:t>
      </w:r>
      <w:r>
        <w:t>so</w:t>
      </w:r>
      <w:r>
        <w:rPr>
          <w:spacing w:val="38"/>
        </w:rPr>
        <w:t xml:space="preserve"> </w:t>
      </w:r>
      <w:r>
        <w:t>much</w:t>
      </w:r>
      <w:r>
        <w:rPr>
          <w:spacing w:val="80"/>
        </w:rPr>
        <w:t xml:space="preserve"> </w:t>
      </w:r>
      <w:r>
        <w:t>evil</w:t>
      </w:r>
      <w:r>
        <w:rPr>
          <w:spacing w:val="39"/>
        </w:rPr>
        <w:t xml:space="preserve"> </w:t>
      </w:r>
      <w:r>
        <w:t>in</w:t>
      </w:r>
      <w:r>
        <w:rPr>
          <w:spacing w:val="37"/>
        </w:rPr>
        <w:t xml:space="preserve"> </w:t>
      </w:r>
      <w:r>
        <w:t>sin</w:t>
      </w:r>
      <w:r>
        <w:rPr>
          <w:spacing w:val="37"/>
        </w:rPr>
        <w:t xml:space="preserve"> </w:t>
      </w:r>
      <w:r>
        <w:t>as</w:t>
      </w:r>
      <w:r>
        <w:rPr>
          <w:spacing w:val="80"/>
        </w:rPr>
        <w:t xml:space="preserve"> </w:t>
      </w:r>
      <w:r>
        <w:t>you</w:t>
      </w:r>
      <w:r>
        <w:rPr>
          <w:spacing w:val="80"/>
        </w:rPr>
        <w:t xml:space="preserve"> </w:t>
      </w:r>
      <w:r>
        <w:t>have</w:t>
      </w:r>
      <w:r>
        <w:rPr>
          <w:spacing w:val="79"/>
        </w:rPr>
        <w:t xml:space="preserve"> </w:t>
      </w:r>
      <w:r>
        <w:t>heard,</w:t>
      </w:r>
      <w:r>
        <w:rPr>
          <w:spacing w:val="40"/>
        </w:rPr>
        <w:t xml:space="preserve"> </w:t>
      </w:r>
      <w:r>
        <w:t>mark then</w:t>
      </w:r>
      <w:r>
        <w:rPr>
          <w:spacing w:val="40"/>
        </w:rPr>
        <w:t xml:space="preserve"> </w:t>
      </w:r>
      <w:r>
        <w:t>further</w:t>
      </w:r>
      <w:r>
        <w:rPr>
          <w:spacing w:val="40"/>
        </w:rPr>
        <w:t xml:space="preserve"> </w:t>
      </w:r>
      <w:r>
        <w:t>what</w:t>
      </w:r>
      <w:r>
        <w:rPr>
          <w:spacing w:val="40"/>
        </w:rPr>
        <w:t xml:space="preserve"> </w:t>
      </w:r>
      <w:r>
        <w:t>follows:</w:t>
      </w:r>
      <w:r>
        <w:rPr>
          <w:spacing w:val="40"/>
        </w:rPr>
        <w:t xml:space="preserve"> </w:t>
      </w:r>
      <w:r>
        <w:t>What</w:t>
      </w:r>
      <w:r>
        <w:rPr>
          <w:spacing w:val="40"/>
        </w:rPr>
        <w:t xml:space="preserve"> </w:t>
      </w:r>
      <w:r>
        <w:t>a</w:t>
      </w:r>
      <w:r>
        <w:rPr>
          <w:spacing w:val="40"/>
        </w:rPr>
        <w:t xml:space="preserve"> </w:t>
      </w:r>
      <w:r>
        <w:t>dreadful</w:t>
      </w:r>
      <w:r>
        <w:rPr>
          <w:spacing w:val="40"/>
        </w:rPr>
        <w:t xml:space="preserve"> </w:t>
      </w:r>
      <w:r>
        <w:t>thing</w:t>
      </w:r>
      <w:r>
        <w:rPr>
          <w:spacing w:val="40"/>
        </w:rPr>
        <w:t xml:space="preserve"> </w:t>
      </w:r>
      <w:r>
        <w:t>is</w:t>
      </w:r>
      <w:r>
        <w:rPr>
          <w:spacing w:val="40"/>
        </w:rPr>
        <w:t xml:space="preserve"> </w:t>
      </w:r>
      <w:r>
        <w:t>it</w:t>
      </w:r>
      <w:r>
        <w:rPr>
          <w:spacing w:val="40"/>
        </w:rPr>
        <w:t xml:space="preserve"> </w:t>
      </w:r>
      <w:r>
        <w:t>for</w:t>
      </w:r>
      <w:r>
        <w:rPr>
          <w:spacing w:val="40"/>
        </w:rPr>
        <w:t xml:space="preserve"> </w:t>
      </w:r>
      <w:r>
        <w:t>men</w:t>
      </w:r>
      <w:r>
        <w:rPr>
          <w:spacing w:val="40"/>
        </w:rPr>
        <w:t xml:space="preserve"> </w:t>
      </w:r>
      <w:r>
        <w:t>and women</w:t>
      </w:r>
      <w:r>
        <w:rPr>
          <w:spacing w:val="37"/>
        </w:rPr>
        <w:t xml:space="preserve"> </w:t>
      </w:r>
      <w:r>
        <w:t>to</w:t>
      </w:r>
      <w:r>
        <w:rPr>
          <w:spacing w:val="35"/>
        </w:rPr>
        <w:t xml:space="preserve"> </w:t>
      </w:r>
      <w:r>
        <w:t>delight</w:t>
      </w:r>
      <w:r>
        <w:rPr>
          <w:spacing w:val="33"/>
        </w:rPr>
        <w:t xml:space="preserve"> </w:t>
      </w:r>
      <w:r>
        <w:t>in</w:t>
      </w:r>
      <w:r>
        <w:rPr>
          <w:spacing w:val="34"/>
        </w:rPr>
        <w:t xml:space="preserve"> </w:t>
      </w:r>
      <w:r>
        <w:t>sin,</w:t>
      </w:r>
      <w:r>
        <w:rPr>
          <w:spacing w:val="34"/>
        </w:rPr>
        <w:t xml:space="preserve"> </w:t>
      </w:r>
      <w:r>
        <w:t>and</w:t>
      </w:r>
      <w:r>
        <w:rPr>
          <w:spacing w:val="34"/>
        </w:rPr>
        <w:t xml:space="preserve"> </w:t>
      </w:r>
      <w:r>
        <w:t>rejoice</w:t>
      </w:r>
      <w:r>
        <w:rPr>
          <w:spacing w:val="38"/>
        </w:rPr>
        <w:t xml:space="preserve"> </w:t>
      </w:r>
      <w:r>
        <w:t>in</w:t>
      </w:r>
      <w:r>
        <w:rPr>
          <w:spacing w:val="34"/>
        </w:rPr>
        <w:t xml:space="preserve"> </w:t>
      </w:r>
      <w:r>
        <w:t>sinful</w:t>
      </w:r>
      <w:r>
        <w:rPr>
          <w:spacing w:val="34"/>
        </w:rPr>
        <w:t xml:space="preserve"> </w:t>
      </w:r>
      <w:r>
        <w:t>ways,</w:t>
      </w:r>
      <w:r>
        <w:rPr>
          <w:spacing w:val="38"/>
        </w:rPr>
        <w:t xml:space="preserve"> </w:t>
      </w:r>
      <w:r>
        <w:t>to</w:t>
      </w:r>
      <w:r>
        <w:rPr>
          <w:spacing w:val="35"/>
        </w:rPr>
        <w:t xml:space="preserve"> </w:t>
      </w:r>
      <w:r>
        <w:t>make</w:t>
      </w:r>
      <w:r>
        <w:rPr>
          <w:spacing w:val="35"/>
        </w:rPr>
        <w:t xml:space="preserve"> </w:t>
      </w:r>
      <w:r>
        <w:t>a</w:t>
      </w:r>
      <w:r>
        <w:rPr>
          <w:spacing w:val="37"/>
        </w:rPr>
        <w:t xml:space="preserve"> </w:t>
      </w:r>
      <w:r>
        <w:t>sport of sin: What infinite impudence is this for a creature to make merry and rejoice in sin against God? Hast thou nothing to be merry</w:t>
      </w:r>
      <w:r>
        <w:rPr>
          <w:spacing w:val="40"/>
        </w:rPr>
        <w:t xml:space="preserve"> </w:t>
      </w:r>
      <w:r>
        <w:t>withal? Hast thou nothing to rejoice in but sinning against the Almighty?</w:t>
      </w:r>
    </w:p>
    <w:p w14:paraId="43FDC17C" w14:textId="77777777" w:rsidR="00EC029C" w:rsidRDefault="00000000">
      <w:pPr>
        <w:pStyle w:val="a3"/>
        <w:spacing w:before="287" w:line="254" w:lineRule="auto"/>
        <w:ind w:right="357"/>
      </w:pPr>
      <w:r>
        <w:t>What? shall there be so much revealed to thee concerning the dreadful evil of thy sins, and yet you so far from being convinced,</w:t>
      </w:r>
      <w:r>
        <w:rPr>
          <w:spacing w:val="80"/>
          <w:w w:val="150"/>
        </w:rPr>
        <w:t xml:space="preserve"> </w:t>
      </w:r>
      <w:r>
        <w:t>that there is so much evil in it, as you rather look upon it, as having more good in</w:t>
      </w:r>
      <w:r>
        <w:rPr>
          <w:spacing w:val="-2"/>
        </w:rPr>
        <w:t xml:space="preserve"> </w:t>
      </w:r>
      <w:r>
        <w:t>it, than there</w:t>
      </w:r>
      <w:r>
        <w:rPr>
          <w:spacing w:val="-1"/>
        </w:rPr>
        <w:t xml:space="preserve"> </w:t>
      </w:r>
      <w:r>
        <w:t>is in</w:t>
      </w:r>
      <w:r>
        <w:rPr>
          <w:spacing w:val="-2"/>
        </w:rPr>
        <w:t xml:space="preserve"> </w:t>
      </w:r>
      <w:r>
        <w:t>God himself, and Christ, and</w:t>
      </w:r>
      <w:r>
        <w:rPr>
          <w:spacing w:val="-2"/>
        </w:rPr>
        <w:t xml:space="preserve"> </w:t>
      </w:r>
      <w:r>
        <w:t>Heaven, and all the glorious things of eternal life? for so does every man and woman that makes</w:t>
      </w:r>
      <w:r>
        <w:rPr>
          <w:spacing w:val="40"/>
        </w:rPr>
        <w:t xml:space="preserve"> </w:t>
      </w:r>
      <w:r>
        <w:t>any sinful way their chief</w:t>
      </w:r>
      <w:r>
        <w:rPr>
          <w:spacing w:val="40"/>
        </w:rPr>
        <w:t xml:space="preserve"> </w:t>
      </w:r>
      <w:r>
        <w:t>joy; I say,</w:t>
      </w:r>
      <w:r>
        <w:rPr>
          <w:spacing w:val="40"/>
        </w:rPr>
        <w:t xml:space="preserve"> </w:t>
      </w:r>
      <w:r>
        <w:t>they are so</w:t>
      </w:r>
      <w:r>
        <w:rPr>
          <w:spacing w:val="40"/>
        </w:rPr>
        <w:t xml:space="preserve"> </w:t>
      </w:r>
      <w:r>
        <w:t>far from being convinced of so much evil in it, as has</w:t>
      </w:r>
      <w:r>
        <w:rPr>
          <w:spacing w:val="80"/>
        </w:rPr>
        <w:t xml:space="preserve"> </w:t>
      </w:r>
      <w:r>
        <w:t>been</w:t>
      </w:r>
      <w:r>
        <w:rPr>
          <w:spacing w:val="40"/>
        </w:rPr>
        <w:t xml:space="preserve"> </w:t>
      </w:r>
      <w:r>
        <w:t>declared, as</w:t>
      </w:r>
      <w:r>
        <w:rPr>
          <w:spacing w:val="40"/>
        </w:rPr>
        <w:t xml:space="preserve"> </w:t>
      </w:r>
      <w:r>
        <w:t>that</w:t>
      </w:r>
      <w:r>
        <w:rPr>
          <w:spacing w:val="40"/>
        </w:rPr>
        <w:t xml:space="preserve"> </w:t>
      </w:r>
      <w:r>
        <w:t>they</w:t>
      </w:r>
      <w:r>
        <w:rPr>
          <w:spacing w:val="40"/>
        </w:rPr>
        <w:t xml:space="preserve"> </w:t>
      </w:r>
      <w:r>
        <w:t>do</w:t>
      </w:r>
      <w:r>
        <w:rPr>
          <w:spacing w:val="40"/>
        </w:rPr>
        <w:t xml:space="preserve"> </w:t>
      </w:r>
      <w:r>
        <w:t>rejoice</w:t>
      </w:r>
      <w:r>
        <w:rPr>
          <w:spacing w:val="40"/>
        </w:rPr>
        <w:t xml:space="preserve"> </w:t>
      </w:r>
      <w:r>
        <w:t>in</w:t>
      </w:r>
      <w:r>
        <w:rPr>
          <w:spacing w:val="40"/>
        </w:rPr>
        <w:t xml:space="preserve"> </w:t>
      </w:r>
      <w:r>
        <w:t>it,</w:t>
      </w:r>
      <w:r>
        <w:rPr>
          <w:spacing w:val="40"/>
        </w:rPr>
        <w:t xml:space="preserve"> </w:t>
      </w:r>
      <w:r>
        <w:t>as</w:t>
      </w:r>
      <w:r>
        <w:rPr>
          <w:spacing w:val="40"/>
        </w:rPr>
        <w:t xml:space="preserve"> </w:t>
      </w:r>
      <w:r>
        <w:t>if</w:t>
      </w:r>
      <w:r>
        <w:rPr>
          <w:spacing w:val="40"/>
        </w:rPr>
        <w:t xml:space="preserve"> </w:t>
      </w:r>
      <w:r>
        <w:t>there</w:t>
      </w:r>
      <w:r>
        <w:rPr>
          <w:spacing w:val="40"/>
        </w:rPr>
        <w:t xml:space="preserve"> </w:t>
      </w:r>
      <w:r>
        <w:t>were</w:t>
      </w:r>
      <w:r>
        <w:rPr>
          <w:spacing w:val="40"/>
        </w:rPr>
        <w:t xml:space="preserve"> </w:t>
      </w:r>
      <w:r>
        <w:t>more</w:t>
      </w:r>
    </w:p>
    <w:p w14:paraId="78F48CB5" w14:textId="77777777" w:rsidR="00EC029C" w:rsidRDefault="00EC029C">
      <w:pPr>
        <w:spacing w:line="254" w:lineRule="auto"/>
        <w:sectPr w:rsidR="00EC029C">
          <w:pgSz w:w="12240" w:h="15840"/>
          <w:pgMar w:top="1280" w:right="1100" w:bottom="280" w:left="1320" w:header="720" w:footer="720" w:gutter="0"/>
          <w:cols w:space="720"/>
        </w:sectPr>
      </w:pPr>
    </w:p>
    <w:p w14:paraId="58C6F3B7" w14:textId="77777777" w:rsidR="00EC029C" w:rsidRDefault="00000000">
      <w:pPr>
        <w:pStyle w:val="a3"/>
        <w:spacing w:line="254" w:lineRule="auto"/>
        <w:ind w:right="442"/>
      </w:pPr>
      <w:r>
        <w:t>good in it, than there is in God himself, or Christ, or any thing revealed in the Word concerning the treasures of the riches of the grace of God in Christ.</w:t>
      </w:r>
    </w:p>
    <w:p w14:paraId="638085FA" w14:textId="77777777" w:rsidR="00EC029C" w:rsidRDefault="00000000">
      <w:pPr>
        <w:pStyle w:val="a3"/>
        <w:spacing w:before="293" w:line="254" w:lineRule="auto"/>
        <w:ind w:right="447"/>
      </w:pPr>
      <w:r>
        <w:t>This is horrible wickedness: it is an horrible evil in thy heart, that such an evil as sin is, should be so suitable to thy heart; that there should be</w:t>
      </w:r>
      <w:r>
        <w:rPr>
          <w:spacing w:val="40"/>
        </w:rPr>
        <w:t xml:space="preserve"> </w:t>
      </w:r>
      <w:r>
        <w:t>any</w:t>
      </w:r>
      <w:r>
        <w:rPr>
          <w:spacing w:val="40"/>
        </w:rPr>
        <w:t xml:space="preserve"> </w:t>
      </w:r>
      <w:r>
        <w:t>suitableness</w:t>
      </w:r>
      <w:r>
        <w:rPr>
          <w:spacing w:val="40"/>
        </w:rPr>
        <w:t xml:space="preserve"> </w:t>
      </w:r>
      <w:r>
        <w:t>between</w:t>
      </w:r>
      <w:r>
        <w:rPr>
          <w:spacing w:val="40"/>
        </w:rPr>
        <w:t xml:space="preserve"> </w:t>
      </w:r>
      <w:r>
        <w:t>thy</w:t>
      </w:r>
      <w:r>
        <w:rPr>
          <w:spacing w:val="40"/>
        </w:rPr>
        <w:t xml:space="preserve"> </w:t>
      </w:r>
      <w:r>
        <w:t>heart, and so</w:t>
      </w:r>
      <w:r>
        <w:rPr>
          <w:spacing w:val="40"/>
        </w:rPr>
        <w:t xml:space="preserve"> </w:t>
      </w:r>
      <w:r>
        <w:t>great</w:t>
      </w:r>
      <w:r>
        <w:rPr>
          <w:spacing w:val="40"/>
        </w:rPr>
        <w:t xml:space="preserve"> </w:t>
      </w:r>
      <w:r>
        <w:t>an</w:t>
      </w:r>
      <w:r>
        <w:rPr>
          <w:spacing w:val="40"/>
        </w:rPr>
        <w:t xml:space="preserve"> </w:t>
      </w:r>
      <w:r>
        <w:t>evil as sin is.</w:t>
      </w:r>
    </w:p>
    <w:p w14:paraId="54A0A122" w14:textId="77777777" w:rsidR="00EC029C" w:rsidRDefault="00000000">
      <w:pPr>
        <w:pStyle w:val="a3"/>
        <w:spacing w:before="293" w:line="254" w:lineRule="auto"/>
        <w:ind w:right="436"/>
      </w:pPr>
      <w:r>
        <w:t>Yes</w:t>
      </w:r>
      <w:r>
        <w:rPr>
          <w:spacing w:val="40"/>
        </w:rPr>
        <w:t xml:space="preserve"> </w:t>
      </w:r>
      <w:r>
        <w:t>note</w:t>
      </w:r>
      <w:r>
        <w:rPr>
          <w:spacing w:val="40"/>
        </w:rPr>
        <w:t xml:space="preserve"> </w:t>
      </w:r>
      <w:r>
        <w:t>that thou</w:t>
      </w:r>
      <w:r>
        <w:rPr>
          <w:spacing w:val="40"/>
        </w:rPr>
        <w:t xml:space="preserve"> </w:t>
      </w:r>
      <w:r>
        <w:t>hast a very cursed heart, that should be</w:t>
      </w:r>
      <w:r>
        <w:rPr>
          <w:spacing w:val="40"/>
        </w:rPr>
        <w:t xml:space="preserve"> </w:t>
      </w:r>
      <w:r>
        <w:t>suitable to that which is so evil; a very poisonous heart, that there should be so much agreement between that which is so poisonous, and the temper of</w:t>
      </w:r>
      <w:r>
        <w:rPr>
          <w:spacing w:val="40"/>
        </w:rPr>
        <w:t xml:space="preserve"> </w:t>
      </w:r>
      <w:r>
        <w:t>thy heart: True, a toad will</w:t>
      </w:r>
      <w:r>
        <w:rPr>
          <w:spacing w:val="40"/>
        </w:rPr>
        <w:t xml:space="preserve"> </w:t>
      </w:r>
      <w:r>
        <w:t>take</w:t>
      </w:r>
      <w:r>
        <w:rPr>
          <w:spacing w:val="40"/>
        </w:rPr>
        <w:t xml:space="preserve"> </w:t>
      </w:r>
      <w:r>
        <w:t>poison, and it is</w:t>
      </w:r>
      <w:r>
        <w:rPr>
          <w:spacing w:val="40"/>
        </w:rPr>
        <w:t xml:space="preserve"> </w:t>
      </w:r>
      <w:r>
        <w:t xml:space="preserve">suitable to it, it lives upon it, and takes delight in it, as you do in meat and </w:t>
      </w:r>
      <w:r>
        <w:rPr>
          <w:spacing w:val="-2"/>
        </w:rPr>
        <w:t>drink.</w:t>
      </w:r>
    </w:p>
    <w:p w14:paraId="315282F9" w14:textId="77777777" w:rsidR="00EC029C" w:rsidRDefault="00000000">
      <w:pPr>
        <w:pStyle w:val="a3"/>
        <w:spacing w:before="289" w:line="254" w:lineRule="auto"/>
        <w:ind w:right="436"/>
      </w:pPr>
      <w:r>
        <w:t>Now those that can make sin their meat and drink; as Christ said, It is</w:t>
      </w:r>
      <w:r>
        <w:rPr>
          <w:spacing w:val="40"/>
        </w:rPr>
        <w:t xml:space="preserve"> </w:t>
      </w:r>
      <w:r>
        <w:t>meat</w:t>
      </w:r>
      <w:r>
        <w:rPr>
          <w:spacing w:val="40"/>
        </w:rPr>
        <w:t xml:space="preserve"> </w:t>
      </w:r>
      <w:r>
        <w:t>and drink</w:t>
      </w:r>
      <w:r>
        <w:rPr>
          <w:spacing w:val="40"/>
        </w:rPr>
        <w:t xml:space="preserve"> </w:t>
      </w:r>
      <w:r>
        <w:t>to</w:t>
      </w:r>
      <w:r>
        <w:rPr>
          <w:spacing w:val="40"/>
        </w:rPr>
        <w:t xml:space="preserve"> </w:t>
      </w:r>
      <w:r>
        <w:t>do</w:t>
      </w:r>
      <w:r>
        <w:rPr>
          <w:spacing w:val="40"/>
        </w:rPr>
        <w:t xml:space="preserve"> </w:t>
      </w:r>
      <w:r>
        <w:t>the</w:t>
      </w:r>
      <w:r>
        <w:rPr>
          <w:spacing w:val="40"/>
        </w:rPr>
        <w:t xml:space="preserve"> </w:t>
      </w:r>
      <w:r>
        <w:t>Will</w:t>
      </w:r>
      <w:r>
        <w:rPr>
          <w:spacing w:val="40"/>
        </w:rPr>
        <w:t xml:space="preserve"> </w:t>
      </w:r>
      <w:r>
        <w:t>of</w:t>
      </w:r>
      <w:r>
        <w:rPr>
          <w:spacing w:val="40"/>
        </w:rPr>
        <w:t xml:space="preserve"> </w:t>
      </w:r>
      <w:r>
        <w:t>my</w:t>
      </w:r>
      <w:r>
        <w:rPr>
          <w:spacing w:val="40"/>
        </w:rPr>
        <w:t xml:space="preserve"> </w:t>
      </w:r>
      <w:r>
        <w:t>Father; so</w:t>
      </w:r>
      <w:r>
        <w:rPr>
          <w:spacing w:val="40"/>
        </w:rPr>
        <w:t xml:space="preserve"> </w:t>
      </w:r>
      <w:r>
        <w:t>it</w:t>
      </w:r>
      <w:r>
        <w:rPr>
          <w:spacing w:val="40"/>
        </w:rPr>
        <w:t xml:space="preserve"> </w:t>
      </w:r>
      <w:r>
        <w:t>is</w:t>
      </w:r>
      <w:r>
        <w:rPr>
          <w:spacing w:val="40"/>
        </w:rPr>
        <w:t xml:space="preserve"> </w:t>
      </w:r>
      <w:r>
        <w:t>meat</w:t>
      </w:r>
      <w:r>
        <w:rPr>
          <w:spacing w:val="40"/>
        </w:rPr>
        <w:t xml:space="preserve"> </w:t>
      </w:r>
      <w:r>
        <w:t>and drink to many ungodly men and women to do wickedly. Now hereby thou art declared to be a toad, to be of a venomous nature, that hast such a suitableness between thy Nature and sin. Sure nothing but a venomous toad can delight in poison: so nothing but a heart more venomous and loathsome</w:t>
      </w:r>
      <w:r>
        <w:rPr>
          <w:spacing w:val="40"/>
        </w:rPr>
        <w:t xml:space="preserve"> </w:t>
      </w:r>
      <w:r>
        <w:t>than a toad is to the daintiest Lady in the world to put a toads head to their mouth; I say, none but such a</w:t>
      </w:r>
      <w:r>
        <w:rPr>
          <w:spacing w:val="80"/>
        </w:rPr>
        <w:t xml:space="preserve"> </w:t>
      </w:r>
      <w:r>
        <w:t>heart can take delight in a sinful and ungodly way.</w:t>
      </w:r>
    </w:p>
    <w:p w14:paraId="45775A55" w14:textId="77777777" w:rsidR="00EC029C" w:rsidRDefault="00000000">
      <w:pPr>
        <w:pStyle w:val="a3"/>
        <w:spacing w:before="284" w:line="254" w:lineRule="auto"/>
        <w:ind w:right="275"/>
        <w:jc w:val="left"/>
      </w:pPr>
      <w:r>
        <w:t>Suppose</w:t>
      </w:r>
      <w:r>
        <w:rPr>
          <w:spacing w:val="40"/>
        </w:rPr>
        <w:t xml:space="preserve"> </w:t>
      </w:r>
      <w:r>
        <w:t>there</w:t>
      </w:r>
      <w:r>
        <w:rPr>
          <w:spacing w:val="40"/>
        </w:rPr>
        <w:t xml:space="preserve"> </w:t>
      </w:r>
      <w:r>
        <w:t>were</w:t>
      </w:r>
      <w:r>
        <w:rPr>
          <w:spacing w:val="40"/>
        </w:rPr>
        <w:t xml:space="preserve"> </w:t>
      </w:r>
      <w:r>
        <w:t>a</w:t>
      </w:r>
      <w:r>
        <w:rPr>
          <w:spacing w:val="40"/>
        </w:rPr>
        <w:t xml:space="preserve"> </w:t>
      </w:r>
      <w:r>
        <w:t>suitableness</w:t>
      </w:r>
      <w:r>
        <w:rPr>
          <w:spacing w:val="40"/>
        </w:rPr>
        <w:t xml:space="preserve"> </w:t>
      </w:r>
      <w:r>
        <w:t>between</w:t>
      </w:r>
      <w:r>
        <w:rPr>
          <w:spacing w:val="40"/>
        </w:rPr>
        <w:t xml:space="preserve"> </w:t>
      </w:r>
      <w:r>
        <w:t>the</w:t>
      </w:r>
      <w:r>
        <w:rPr>
          <w:spacing w:val="40"/>
        </w:rPr>
        <w:t xml:space="preserve"> </w:t>
      </w:r>
      <w:r>
        <w:t>corrupt</w:t>
      </w:r>
      <w:r>
        <w:rPr>
          <w:spacing w:val="40"/>
        </w:rPr>
        <w:t xml:space="preserve"> </w:t>
      </w:r>
      <w:r>
        <w:t>humors</w:t>
      </w:r>
      <w:r>
        <w:rPr>
          <w:spacing w:val="40"/>
        </w:rPr>
        <w:t xml:space="preserve"> </w:t>
      </w:r>
      <w:r>
        <w:t>in thy</w:t>
      </w:r>
      <w:r>
        <w:rPr>
          <w:spacing w:val="21"/>
        </w:rPr>
        <w:t xml:space="preserve"> </w:t>
      </w:r>
      <w:r>
        <w:t>soul</w:t>
      </w:r>
      <w:r>
        <w:rPr>
          <w:spacing w:val="20"/>
        </w:rPr>
        <w:t xml:space="preserve"> </w:t>
      </w:r>
      <w:r>
        <w:t>and</w:t>
      </w:r>
      <w:r>
        <w:rPr>
          <w:spacing w:val="20"/>
        </w:rPr>
        <w:t xml:space="preserve"> </w:t>
      </w:r>
      <w:r>
        <w:t>sin; yet now</w:t>
      </w:r>
      <w:r>
        <w:rPr>
          <w:spacing w:val="23"/>
        </w:rPr>
        <w:t xml:space="preserve"> </w:t>
      </w:r>
      <w:r>
        <w:t>thou</w:t>
      </w:r>
      <w:r>
        <w:rPr>
          <w:spacing w:val="20"/>
        </w:rPr>
        <w:t xml:space="preserve"> </w:t>
      </w:r>
      <w:r>
        <w:t>hast heard</w:t>
      </w:r>
      <w:r>
        <w:rPr>
          <w:spacing w:val="23"/>
        </w:rPr>
        <w:t xml:space="preserve"> </w:t>
      </w:r>
      <w:r>
        <w:t>so much</w:t>
      </w:r>
      <w:r>
        <w:rPr>
          <w:spacing w:val="20"/>
        </w:rPr>
        <w:t xml:space="preserve"> </w:t>
      </w:r>
      <w:r>
        <w:t>of</w:t>
      </w:r>
      <w:r>
        <w:rPr>
          <w:spacing w:val="20"/>
        </w:rPr>
        <w:t xml:space="preserve"> </w:t>
      </w:r>
      <w:r>
        <w:t>the evil</w:t>
      </w:r>
      <w:r>
        <w:rPr>
          <w:spacing w:val="24"/>
        </w:rPr>
        <w:t xml:space="preserve"> </w:t>
      </w:r>
      <w:r>
        <w:t>of</w:t>
      </w:r>
      <w:r>
        <w:rPr>
          <w:spacing w:val="20"/>
        </w:rPr>
        <w:t xml:space="preserve"> </w:t>
      </w:r>
      <w:r>
        <w:t>it, it is</w:t>
      </w:r>
      <w:r>
        <w:rPr>
          <w:spacing w:val="80"/>
        </w:rPr>
        <w:t xml:space="preserve"> </w:t>
      </w:r>
      <w:r>
        <w:t>a</w:t>
      </w:r>
      <w:r>
        <w:rPr>
          <w:spacing w:val="80"/>
        </w:rPr>
        <w:t xml:space="preserve"> </w:t>
      </w:r>
      <w:r>
        <w:t>cursed</w:t>
      </w:r>
      <w:r>
        <w:rPr>
          <w:spacing w:val="40"/>
        </w:rPr>
        <w:t xml:space="preserve"> </w:t>
      </w:r>
      <w:r>
        <w:t>madness</w:t>
      </w:r>
      <w:r>
        <w:rPr>
          <w:spacing w:val="80"/>
        </w:rPr>
        <w:t xml:space="preserve"> </w:t>
      </w:r>
      <w:r>
        <w:t>in</w:t>
      </w:r>
      <w:r>
        <w:rPr>
          <w:spacing w:val="80"/>
        </w:rPr>
        <w:t xml:space="preserve"> </w:t>
      </w:r>
      <w:r>
        <w:t>thee</w:t>
      </w:r>
      <w:r>
        <w:rPr>
          <w:spacing w:val="80"/>
        </w:rPr>
        <w:t xml:space="preserve"> </w:t>
      </w:r>
      <w:r>
        <w:t>to</w:t>
      </w:r>
      <w:r>
        <w:rPr>
          <w:spacing w:val="80"/>
        </w:rPr>
        <w:t xml:space="preserve"> </w:t>
      </w:r>
      <w:r>
        <w:t>take</w:t>
      </w:r>
      <w:r>
        <w:rPr>
          <w:spacing w:val="80"/>
        </w:rPr>
        <w:t xml:space="preserve"> </w:t>
      </w:r>
      <w:r>
        <w:t>delight</w:t>
      </w:r>
      <w:r>
        <w:rPr>
          <w:spacing w:val="80"/>
        </w:rPr>
        <w:t xml:space="preserve"> </w:t>
      </w:r>
      <w:r>
        <w:t>in</w:t>
      </w:r>
      <w:r>
        <w:rPr>
          <w:spacing w:val="80"/>
        </w:rPr>
        <w:t xml:space="preserve"> </w:t>
      </w:r>
      <w:r>
        <w:t>it,</w:t>
      </w:r>
      <w:r>
        <w:rPr>
          <w:spacing w:val="40"/>
        </w:rPr>
        <w:t xml:space="preserve"> </w:t>
      </w:r>
      <w:r>
        <w:t>because</w:t>
      </w:r>
      <w:r>
        <w:rPr>
          <w:spacing w:val="80"/>
        </w:rPr>
        <w:t xml:space="preserve"> </w:t>
      </w:r>
      <w:r>
        <w:t>it</w:t>
      </w:r>
      <w:r>
        <w:rPr>
          <w:spacing w:val="80"/>
        </w:rPr>
        <w:t xml:space="preserve"> </w:t>
      </w:r>
      <w:r>
        <w:t>is</w:t>
      </w:r>
      <w:r>
        <w:rPr>
          <w:spacing w:val="40"/>
        </w:rPr>
        <w:t xml:space="preserve"> </w:t>
      </w:r>
      <w:r>
        <w:t>suitable to</w:t>
      </w:r>
      <w:r>
        <w:rPr>
          <w:spacing w:val="-2"/>
        </w:rPr>
        <w:t xml:space="preserve"> </w:t>
      </w:r>
      <w:r>
        <w:t>thy</w:t>
      </w:r>
      <w:r>
        <w:rPr>
          <w:spacing w:val="-3"/>
        </w:rPr>
        <w:t xml:space="preserve"> </w:t>
      </w:r>
      <w:r>
        <w:t>Nature: What</w:t>
      </w:r>
      <w:r>
        <w:rPr>
          <w:spacing w:val="-2"/>
        </w:rPr>
        <w:t xml:space="preserve"> </w:t>
      </w:r>
      <w:r>
        <w:t>canst</w:t>
      </w:r>
      <w:r>
        <w:rPr>
          <w:spacing w:val="-2"/>
        </w:rPr>
        <w:t xml:space="preserve"> </w:t>
      </w:r>
      <w:r>
        <w:t>thou delight</w:t>
      </w:r>
      <w:r>
        <w:rPr>
          <w:spacing w:val="-4"/>
        </w:rPr>
        <w:t xml:space="preserve"> </w:t>
      </w:r>
      <w:r>
        <w:t>to drink</w:t>
      </w:r>
      <w:r>
        <w:rPr>
          <w:spacing w:val="-1"/>
        </w:rPr>
        <w:t xml:space="preserve"> </w:t>
      </w:r>
      <w:r>
        <w:t>sweet</w:t>
      </w:r>
      <w:r>
        <w:rPr>
          <w:spacing w:val="-2"/>
        </w:rPr>
        <w:t xml:space="preserve"> </w:t>
      </w:r>
      <w:r>
        <w:t>poison? because</w:t>
      </w:r>
      <w:r>
        <w:rPr>
          <w:spacing w:val="40"/>
        </w:rPr>
        <w:t xml:space="preserve"> </w:t>
      </w:r>
      <w:r>
        <w:t>poison</w:t>
      </w:r>
      <w:r>
        <w:rPr>
          <w:spacing w:val="40"/>
        </w:rPr>
        <w:t xml:space="preserve"> </w:t>
      </w:r>
      <w:r>
        <w:t>is</w:t>
      </w:r>
      <w:r>
        <w:rPr>
          <w:spacing w:val="40"/>
        </w:rPr>
        <w:t xml:space="preserve"> </w:t>
      </w:r>
      <w:r>
        <w:t>sweet,</w:t>
      </w:r>
      <w:r>
        <w:rPr>
          <w:spacing w:val="40"/>
        </w:rPr>
        <w:t xml:space="preserve"> </w:t>
      </w:r>
      <w:r>
        <w:t>and</w:t>
      </w:r>
      <w:r>
        <w:rPr>
          <w:spacing w:val="40"/>
        </w:rPr>
        <w:t xml:space="preserve"> </w:t>
      </w:r>
      <w:r>
        <w:t>comes</w:t>
      </w:r>
      <w:r>
        <w:rPr>
          <w:spacing w:val="80"/>
        </w:rPr>
        <w:t xml:space="preserve"> </w:t>
      </w:r>
      <w:r>
        <w:t>to</w:t>
      </w:r>
      <w:r>
        <w:rPr>
          <w:spacing w:val="40"/>
        </w:rPr>
        <w:t xml:space="preserve"> </w:t>
      </w:r>
      <w:r>
        <w:t>be</w:t>
      </w:r>
      <w:r>
        <w:rPr>
          <w:spacing w:val="40"/>
        </w:rPr>
        <w:t xml:space="preserve"> </w:t>
      </w:r>
      <w:r>
        <w:t>suitable</w:t>
      </w:r>
      <w:r>
        <w:rPr>
          <w:spacing w:val="40"/>
        </w:rPr>
        <w:t xml:space="preserve"> </w:t>
      </w:r>
      <w:r>
        <w:t>because</w:t>
      </w:r>
      <w:r>
        <w:rPr>
          <w:spacing w:val="40"/>
        </w:rPr>
        <w:t xml:space="preserve"> </w:t>
      </w:r>
      <w:r>
        <w:t>of</w:t>
      </w:r>
      <w:r>
        <w:rPr>
          <w:spacing w:val="40"/>
        </w:rPr>
        <w:t xml:space="preserve"> </w:t>
      </w:r>
      <w:r>
        <w:t>the sweetness?</w:t>
      </w:r>
      <w:r>
        <w:rPr>
          <w:spacing w:val="40"/>
        </w:rPr>
        <w:t xml:space="preserve"> </w:t>
      </w:r>
      <w:r>
        <w:t>If</w:t>
      </w:r>
      <w:r>
        <w:rPr>
          <w:spacing w:val="40"/>
        </w:rPr>
        <w:t xml:space="preserve"> </w:t>
      </w:r>
      <w:r>
        <w:t>thou</w:t>
      </w:r>
      <w:r>
        <w:rPr>
          <w:spacing w:val="40"/>
        </w:rPr>
        <w:t xml:space="preserve"> </w:t>
      </w:r>
      <w:r>
        <w:t>know</w:t>
      </w:r>
      <w:r>
        <w:rPr>
          <w:spacing w:val="40"/>
        </w:rPr>
        <w:t xml:space="preserve"> </w:t>
      </w:r>
      <w:r>
        <w:t>it</w:t>
      </w:r>
      <w:r>
        <w:rPr>
          <w:spacing w:val="40"/>
        </w:rPr>
        <w:t xml:space="preserve"> </w:t>
      </w:r>
      <w:r>
        <w:t>to</w:t>
      </w:r>
      <w:r>
        <w:rPr>
          <w:spacing w:val="40"/>
        </w:rPr>
        <w:t xml:space="preserve"> </w:t>
      </w:r>
      <w:r>
        <w:t>be</w:t>
      </w:r>
      <w:r>
        <w:rPr>
          <w:spacing w:val="40"/>
        </w:rPr>
        <w:t xml:space="preserve"> </w:t>
      </w:r>
      <w:r>
        <w:t>poison,</w:t>
      </w:r>
      <w:r>
        <w:rPr>
          <w:spacing w:val="40"/>
        </w:rPr>
        <w:t xml:space="preserve"> </w:t>
      </w:r>
      <w:r>
        <w:t>and</w:t>
      </w:r>
      <w:r>
        <w:rPr>
          <w:spacing w:val="40"/>
        </w:rPr>
        <w:t xml:space="preserve"> </w:t>
      </w:r>
      <w:r>
        <w:t>strong</w:t>
      </w:r>
      <w:r>
        <w:rPr>
          <w:spacing w:val="40"/>
        </w:rPr>
        <w:t xml:space="preserve"> </w:t>
      </w:r>
      <w:r>
        <w:t>poison,</w:t>
      </w:r>
      <w:r>
        <w:rPr>
          <w:spacing w:val="40"/>
        </w:rPr>
        <w:t xml:space="preserve"> </w:t>
      </w:r>
      <w:r>
        <w:t>what</w:t>
      </w:r>
      <w:r>
        <w:rPr>
          <w:spacing w:val="40"/>
        </w:rPr>
        <w:t xml:space="preserve"> </w:t>
      </w:r>
      <w:r>
        <w:t>a madness</w:t>
      </w:r>
      <w:r>
        <w:rPr>
          <w:spacing w:val="40"/>
        </w:rPr>
        <w:t xml:space="preserve"> </w:t>
      </w:r>
      <w:r>
        <w:t>were</w:t>
      </w:r>
      <w:r>
        <w:rPr>
          <w:spacing w:val="40"/>
        </w:rPr>
        <w:t xml:space="preserve"> </w:t>
      </w:r>
      <w:r>
        <w:t>it</w:t>
      </w:r>
      <w:r>
        <w:rPr>
          <w:spacing w:val="40"/>
        </w:rPr>
        <w:t xml:space="preserve"> </w:t>
      </w:r>
      <w:r>
        <w:t>in</w:t>
      </w:r>
      <w:r>
        <w:rPr>
          <w:spacing w:val="39"/>
        </w:rPr>
        <w:t xml:space="preserve"> </w:t>
      </w:r>
      <w:r>
        <w:t>thee,</w:t>
      </w:r>
      <w:r>
        <w:rPr>
          <w:spacing w:val="40"/>
        </w:rPr>
        <w:t xml:space="preserve"> </w:t>
      </w:r>
      <w:r>
        <w:t>to</w:t>
      </w:r>
      <w:r>
        <w:rPr>
          <w:spacing w:val="40"/>
        </w:rPr>
        <w:t xml:space="preserve"> </w:t>
      </w:r>
      <w:r>
        <w:t>drink</w:t>
      </w:r>
      <w:r>
        <w:rPr>
          <w:spacing w:val="40"/>
        </w:rPr>
        <w:t xml:space="preserve"> </w:t>
      </w:r>
      <w:r>
        <w:t>a</w:t>
      </w:r>
      <w:r>
        <w:rPr>
          <w:spacing w:val="40"/>
        </w:rPr>
        <w:t xml:space="preserve"> </w:t>
      </w:r>
      <w:r>
        <w:t>whole</w:t>
      </w:r>
      <w:r>
        <w:rPr>
          <w:spacing w:val="40"/>
        </w:rPr>
        <w:t xml:space="preserve"> </w:t>
      </w:r>
      <w:r>
        <w:t>draught only</w:t>
      </w:r>
      <w:r>
        <w:rPr>
          <w:spacing w:val="40"/>
        </w:rPr>
        <w:t xml:space="preserve"> </w:t>
      </w:r>
      <w:r>
        <w:t>because</w:t>
      </w:r>
      <w:r>
        <w:rPr>
          <w:spacing w:val="40"/>
        </w:rPr>
        <w:t xml:space="preserve"> </w:t>
      </w:r>
      <w:r>
        <w:t xml:space="preserve">’tis </w:t>
      </w:r>
      <w:r>
        <w:rPr>
          <w:spacing w:val="-2"/>
        </w:rPr>
        <w:t>sweet?</w:t>
      </w:r>
    </w:p>
    <w:p w14:paraId="0ED13A7C" w14:textId="77777777" w:rsidR="00EC029C" w:rsidRDefault="00EC029C">
      <w:pPr>
        <w:spacing w:line="254" w:lineRule="auto"/>
        <w:sectPr w:rsidR="00EC029C">
          <w:pgSz w:w="12240" w:h="15840"/>
          <w:pgMar w:top="1360" w:right="1100" w:bottom="280" w:left="1320" w:header="720" w:footer="720" w:gutter="0"/>
          <w:cols w:space="720"/>
        </w:sectPr>
      </w:pPr>
    </w:p>
    <w:p w14:paraId="0BBD6517" w14:textId="77777777" w:rsidR="00EC029C" w:rsidRDefault="00000000">
      <w:pPr>
        <w:pStyle w:val="a3"/>
        <w:spacing w:line="254" w:lineRule="auto"/>
        <w:ind w:right="438"/>
      </w:pPr>
      <w:r>
        <w:t>There is the same madness in all men and women in the world that can take pleasure in sin, because there is sweetness in it, and the suitableness of it unto their corrupt nature. There is not only difference, but contrariety between thy heart and a godly mans; a godly man or woman had rather suffer all the torments in the world, than endure that which thou makest thy chief Joy. What a</w:t>
      </w:r>
      <w:r>
        <w:rPr>
          <w:spacing w:val="40"/>
        </w:rPr>
        <w:t xml:space="preserve"> </w:t>
      </w:r>
      <w:r>
        <w:t>contrariety to God, and the Nature of God? what a difference</w:t>
      </w:r>
      <w:r>
        <w:rPr>
          <w:spacing w:val="40"/>
        </w:rPr>
        <w:t xml:space="preserve"> </w:t>
      </w:r>
      <w:r>
        <w:t>between the Nature of God and thee? That which is a burden to the Spirit of God, is the most delightful thing in the world to thy spirit.</w:t>
      </w:r>
    </w:p>
    <w:p w14:paraId="7BDBE61D" w14:textId="77777777" w:rsidR="00EC029C" w:rsidRDefault="00000000">
      <w:pPr>
        <w:pStyle w:val="a3"/>
        <w:spacing w:before="283" w:line="254" w:lineRule="auto"/>
        <w:ind w:right="436"/>
      </w:pPr>
      <w:r>
        <w:t>Yes, what a desperate heart hast thou, that that which murdered Christ, thou canst delight in. Certainly where there is delight and pleasure in sin; sin increases infinitely; there must be most</w:t>
      </w:r>
      <w:r>
        <w:rPr>
          <w:spacing w:val="80"/>
        </w:rPr>
        <w:t xml:space="preserve"> </w:t>
      </w:r>
      <w:r>
        <w:t>desperate increase of sin. For as it is with grace, those men and women that have gracious hearts, and come to make the ways of godliness their delight once; Oh they grow up in godliness; no men and women grow up in godliness so as these do that come to make the ways of God their delight. If you would grow up in grace, make the ways of God your delight, and then you will grow in grace.</w:t>
      </w:r>
    </w:p>
    <w:p w14:paraId="3E17E0AB" w14:textId="77777777" w:rsidR="00EC029C" w:rsidRDefault="00000000">
      <w:pPr>
        <w:pStyle w:val="a3"/>
        <w:spacing w:before="283" w:line="254" w:lineRule="auto"/>
        <w:ind w:right="437"/>
      </w:pPr>
      <w:r>
        <w:rPr>
          <w:noProof/>
        </w:rPr>
        <mc:AlternateContent>
          <mc:Choice Requires="wps">
            <w:drawing>
              <wp:anchor distT="0" distB="0" distL="0" distR="0" simplePos="0" relativeHeight="251655680" behindDoc="0" locked="0" layoutInCell="1" allowOverlap="1" wp14:anchorId="4C3A30BF" wp14:editId="6F6CE673">
                <wp:simplePos x="0" y="0"/>
                <wp:positionH relativeFrom="page">
                  <wp:posOffset>5925185</wp:posOffset>
                </wp:positionH>
                <wp:positionV relativeFrom="paragraph">
                  <wp:posOffset>1277620</wp:posOffset>
                </wp:positionV>
                <wp:extent cx="33655" cy="20320"/>
                <wp:effectExtent l="0" t="0" r="0" b="0"/>
                <wp:wrapNone/>
                <wp:docPr id="61" name="Graphic 61"/>
                <wp:cNvGraphicFramePr/>
                <a:graphic xmlns:a="http://schemas.openxmlformats.org/drawingml/2006/main">
                  <a:graphicData uri="http://schemas.microsoft.com/office/word/2010/wordprocessingShape">
                    <wps:wsp>
                      <wps:cNvSpPr/>
                      <wps:spPr>
                        <a:xfrm>
                          <a:off x="0" y="0"/>
                          <a:ext cx="33655" cy="20320"/>
                        </a:xfrm>
                        <a:custGeom>
                          <a:avLst/>
                          <a:gdLst/>
                          <a:ahLst/>
                          <a:cxnLst/>
                          <a:rect l="l" t="t" r="r" b="b"/>
                          <a:pathLst>
                            <a:path w="33655" h="20320">
                              <a:moveTo>
                                <a:pt x="33527" y="19812"/>
                              </a:moveTo>
                              <a:lnTo>
                                <a:pt x="0" y="19812"/>
                              </a:lnTo>
                              <a:lnTo>
                                <a:pt x="0" y="0"/>
                              </a:lnTo>
                              <a:lnTo>
                                <a:pt x="33527" y="0"/>
                              </a:lnTo>
                              <a:lnTo>
                                <a:pt x="33527" y="19812"/>
                              </a:lnTo>
                              <a:close/>
                            </a:path>
                          </a:pathLst>
                        </a:custGeom>
                        <a:solidFill>
                          <a:srgbClr val="0000EC"/>
                        </a:solidFill>
                      </wps:spPr>
                      <wps:bodyPr wrap="square" lIns="0" tIns="0" rIns="0" bIns="0" rtlCol="0">
                        <a:noAutofit/>
                      </wps:bodyPr>
                    </wps:wsp>
                  </a:graphicData>
                </a:graphic>
              </wp:anchor>
            </w:drawing>
          </mc:Choice>
          <mc:Fallback>
            <w:pict>
              <v:shape w14:anchorId="6CCE4C22" id="Graphic 61" o:spid="_x0000_s1026" style="position:absolute;margin-left:466.55pt;margin-top:100.6pt;width:2.65pt;height:1.6pt;z-index:251655680;visibility:visible;mso-wrap-style:square;mso-wrap-distance-left:0;mso-wrap-distance-top:0;mso-wrap-distance-right:0;mso-wrap-distance-bottom:0;mso-position-horizontal:absolute;mso-position-horizontal-relative:page;mso-position-vertical:absolute;mso-position-vertical-relative:text;v-text-anchor:top" coordsize="3365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" path="m33527,19812l,19812,,,33527,r,19812xe" fillcolor="#0000ec" stroked="f">
                <v:path arrowok="t"/>
                <w10:wrap anchorx="page"/>
              </v:shape>
            </w:pict>
          </mc:Fallback>
        </mc:AlternateContent>
      </w:r>
      <w:r>
        <w:t>So contrarily, those men and women that come to make any ways of sin their delight, and joy of their hearts, they grow up in sin, in a most dreadful manner. And be it known unto you, that according unto the measure of</w:t>
      </w:r>
      <w:r>
        <w:rPr>
          <w:spacing w:val="40"/>
        </w:rPr>
        <w:t xml:space="preserve"> </w:t>
      </w:r>
      <w:r>
        <w:t>your delight in sin, so shall be the bitterness</w:t>
      </w:r>
      <w:r>
        <w:rPr>
          <w:spacing w:val="80"/>
        </w:rPr>
        <w:t xml:space="preserve"> </w:t>
      </w:r>
      <w:r>
        <w:t xml:space="preserve">and torment that you shall endure hereafter. As </w:t>
      </w:r>
      <w:r>
        <w:rPr>
          <w:color w:val="0000EC"/>
          <w:u w:val="thick" w:color="0000EC"/>
        </w:rPr>
        <w:t>Rev. 18</w:t>
      </w:r>
      <w:r>
        <w:t xml:space="preserve">. </w:t>
      </w:r>
      <w:r>
        <w:rPr>
          <w:color w:val="0000EC"/>
        </w:rPr>
        <w:t>7</w:t>
      </w:r>
      <w:r>
        <w:t>. it is said</w:t>
      </w:r>
      <w:r>
        <w:rPr>
          <w:spacing w:val="40"/>
        </w:rPr>
        <w:t xml:space="preserve"> </w:t>
      </w:r>
      <w:r>
        <w:t>of Babylon, So much as she has glorified her self, so much torment give her.</w:t>
      </w:r>
    </w:p>
    <w:p w14:paraId="3512DCF5" w14:textId="77777777" w:rsidR="00EC029C" w:rsidRDefault="00000000">
      <w:pPr>
        <w:pStyle w:val="a3"/>
        <w:spacing w:before="286" w:line="254" w:lineRule="auto"/>
        <w:ind w:right="439"/>
      </w:pPr>
      <w:r>
        <w:t xml:space="preserve">So God will say of all sinners, that has taken pleasure in unrighteousness; So much as you have rejoiced in sin, so much torment give that soul. Yea, the time will come that God will take as much delight in your destruction, as you have delighted in sinning against him. </w:t>
      </w:r>
      <w:r>
        <w:rPr>
          <w:color w:val="0000EC"/>
          <w:u w:val="thick" w:color="0000EC"/>
        </w:rPr>
        <w:t>Prov. 1</w:t>
      </w:r>
      <w:r>
        <w:t>. latter end, God will laugh at their destruction, and mock when their fear cometh.</w:t>
      </w:r>
    </w:p>
    <w:p w14:paraId="2FB37EDE" w14:textId="77777777" w:rsidR="00EC029C" w:rsidRDefault="00EC029C">
      <w:pPr>
        <w:spacing w:line="254" w:lineRule="auto"/>
        <w:sectPr w:rsidR="00EC029C">
          <w:pgSz w:w="12240" w:h="15840"/>
          <w:pgMar w:top="1360" w:right="1100" w:bottom="280" w:left="1320" w:header="720" w:footer="720" w:gutter="0"/>
          <w:cols w:space="720"/>
        </w:sectPr>
      </w:pPr>
    </w:p>
    <w:p w14:paraId="1416D8A7" w14:textId="77777777" w:rsidR="00EC029C" w:rsidRDefault="00000000">
      <w:pPr>
        <w:pStyle w:val="a3"/>
        <w:spacing w:line="254" w:lineRule="auto"/>
        <w:ind w:right="436"/>
      </w:pPr>
      <w:r>
        <w:t>Is there never a man or woman here in this congregation that has committed sin and laughed at it? or made some others commit sin and laugh at it? I speak to you as in the name of God, Is there not</w:t>
      </w:r>
      <w:r>
        <w:rPr>
          <w:spacing w:val="80"/>
        </w:rPr>
        <w:t xml:space="preserve"> </w:t>
      </w:r>
      <w:r>
        <w:t>one man or woman whose conscience tells them, I have sworn an oath, or told a lie, and laughed at it? made another drunk and laughed at</w:t>
      </w:r>
      <w:r>
        <w:rPr>
          <w:spacing w:val="40"/>
        </w:rPr>
        <w:t xml:space="preserve"> </w:t>
      </w:r>
      <w:r>
        <w:t>it?</w:t>
      </w:r>
      <w:r>
        <w:rPr>
          <w:spacing w:val="40"/>
        </w:rPr>
        <w:t xml:space="preserve"> </w:t>
      </w:r>
      <w:r>
        <w:t>Dost</w:t>
      </w:r>
      <w:r>
        <w:rPr>
          <w:spacing w:val="40"/>
        </w:rPr>
        <w:t xml:space="preserve"> </w:t>
      </w:r>
      <w:r>
        <w:t>thou</w:t>
      </w:r>
      <w:r>
        <w:rPr>
          <w:spacing w:val="40"/>
        </w:rPr>
        <w:t xml:space="preserve"> </w:t>
      </w:r>
      <w:r>
        <w:t>laugh</w:t>
      </w:r>
      <w:r>
        <w:rPr>
          <w:spacing w:val="40"/>
        </w:rPr>
        <w:t xml:space="preserve"> </w:t>
      </w:r>
      <w:r>
        <w:t>at</w:t>
      </w:r>
      <w:r>
        <w:rPr>
          <w:spacing w:val="40"/>
        </w:rPr>
        <w:t xml:space="preserve"> </w:t>
      </w:r>
      <w:r>
        <w:t>sin?</w:t>
      </w:r>
      <w:r>
        <w:rPr>
          <w:spacing w:val="40"/>
        </w:rPr>
        <w:t xml:space="preserve"> </w:t>
      </w:r>
      <w:r>
        <w:t>rejoice</w:t>
      </w:r>
      <w:r>
        <w:rPr>
          <w:spacing w:val="40"/>
        </w:rPr>
        <w:t xml:space="preserve"> </w:t>
      </w:r>
      <w:r>
        <w:t>at</w:t>
      </w:r>
      <w:r>
        <w:rPr>
          <w:spacing w:val="40"/>
        </w:rPr>
        <w:t xml:space="preserve"> </w:t>
      </w:r>
      <w:r>
        <w:t>sin?</w:t>
      </w:r>
      <w:r>
        <w:rPr>
          <w:spacing w:val="40"/>
        </w:rPr>
        <w:t xml:space="preserve"> </w:t>
      </w:r>
      <w:r>
        <w:t>take</w:t>
      </w:r>
      <w:r>
        <w:rPr>
          <w:spacing w:val="40"/>
        </w:rPr>
        <w:t xml:space="preserve"> </w:t>
      </w:r>
      <w:r>
        <w:t>heed, come in quickly, thou hadst need fall down and mourn bitterly at Christ's feet; otherwise certainly thou art the man or</w:t>
      </w:r>
      <w:r>
        <w:rPr>
          <w:spacing w:val="40"/>
        </w:rPr>
        <w:t xml:space="preserve"> </w:t>
      </w:r>
      <w:r>
        <w:t>woman at whose destruction God will laugh another day.</w:t>
      </w:r>
    </w:p>
    <w:p w14:paraId="4B823584" w14:textId="77777777" w:rsidR="00EC029C" w:rsidRDefault="00000000">
      <w:pPr>
        <w:pStyle w:val="a3"/>
        <w:spacing w:before="283" w:line="254" w:lineRule="auto"/>
        <w:ind w:right="439"/>
      </w:pPr>
      <w:r>
        <w:t>It were thy wisdom rather to howl and cry out in anguish of Spirit, because of sin, than to make it matter of jollity and joy; Let us all</w:t>
      </w:r>
      <w:r>
        <w:rPr>
          <w:spacing w:val="40"/>
        </w:rPr>
        <w:t xml:space="preserve"> </w:t>
      </w:r>
      <w:r>
        <w:t>take heed of making our selves merry with sin: We must not play with edge tools.</w:t>
      </w:r>
    </w:p>
    <w:p w14:paraId="5D4BE14B" w14:textId="77777777" w:rsidR="00EC029C" w:rsidRDefault="00000000">
      <w:pPr>
        <w:pStyle w:val="a3"/>
        <w:spacing w:before="292" w:line="254" w:lineRule="auto"/>
        <w:ind w:right="436"/>
      </w:pPr>
      <w:r>
        <w:t xml:space="preserve">There is a notable place we have </w:t>
      </w:r>
      <w:r>
        <w:rPr>
          <w:color w:val="0000EC"/>
          <w:u w:val="thick" w:color="0000EC"/>
        </w:rPr>
        <w:t>Prov. 26</w:t>
      </w:r>
      <w:r>
        <w:t xml:space="preserve">. </w:t>
      </w:r>
      <w:r>
        <w:rPr>
          <w:color w:val="0000EC"/>
          <w:u w:val="thick" w:color="0000EC"/>
        </w:rPr>
        <w:t>18</w:t>
      </w:r>
      <w:r>
        <w:t xml:space="preserve">, </w:t>
      </w:r>
      <w:r>
        <w:rPr>
          <w:color w:val="0000EC"/>
          <w:u w:val="thick" w:color="0000EC"/>
        </w:rPr>
        <w:t>1</w:t>
      </w:r>
      <w:r>
        <w:rPr>
          <w:color w:val="0000EC"/>
        </w:rPr>
        <w:t>9</w:t>
      </w:r>
      <w:r>
        <w:t>. As a mad man, who casts fire brands, arrows, and death, so is the man that deceives his neighbor, and said, Am I not in Sport? I beseech you consider this text, many</w:t>
      </w:r>
      <w:r>
        <w:rPr>
          <w:spacing w:val="40"/>
        </w:rPr>
        <w:t xml:space="preserve"> </w:t>
      </w:r>
      <w:r>
        <w:t>of</w:t>
      </w:r>
      <w:r>
        <w:rPr>
          <w:spacing w:val="40"/>
        </w:rPr>
        <w:t xml:space="preserve"> </w:t>
      </w:r>
      <w:r>
        <w:t>you</w:t>
      </w:r>
      <w:r>
        <w:rPr>
          <w:spacing w:val="40"/>
        </w:rPr>
        <w:t xml:space="preserve"> </w:t>
      </w:r>
      <w:r>
        <w:t>will</w:t>
      </w:r>
      <w:r>
        <w:rPr>
          <w:spacing w:val="40"/>
        </w:rPr>
        <w:t xml:space="preserve"> </w:t>
      </w:r>
      <w:r>
        <w:t>cozen</w:t>
      </w:r>
      <w:r>
        <w:rPr>
          <w:spacing w:val="40"/>
        </w:rPr>
        <w:t xml:space="preserve"> </w:t>
      </w:r>
      <w:r>
        <w:t>and cheat</w:t>
      </w:r>
      <w:r>
        <w:rPr>
          <w:spacing w:val="40"/>
        </w:rPr>
        <w:t xml:space="preserve"> </w:t>
      </w:r>
      <w:r>
        <w:t>your neighbors, and when you have done, make a jest, and mock of it that you cozened and cheated: so what the Holy Ghost speaks to such a man, and this Scripture culs out that man and woman whosoever they be that ever deceived their neighbor. And afterwards when they come among their companions, laughed at it. As mad men or women (mark what the text said) who casts fire-brands, arrows, and death.</w:t>
      </w:r>
    </w:p>
    <w:p w14:paraId="430EDA01" w14:textId="77777777" w:rsidR="00EC029C" w:rsidRDefault="00000000">
      <w:pPr>
        <w:pStyle w:val="a3"/>
        <w:tabs>
          <w:tab w:val="left" w:pos="1509"/>
          <w:tab w:val="left" w:pos="2584"/>
          <w:tab w:val="left" w:pos="2956"/>
          <w:tab w:val="left" w:pos="3143"/>
          <w:tab w:val="left" w:pos="3904"/>
          <w:tab w:val="left" w:pos="4384"/>
          <w:tab w:val="left" w:pos="5085"/>
          <w:tab w:val="left" w:pos="6172"/>
          <w:tab w:val="left" w:pos="7149"/>
          <w:tab w:val="left" w:pos="7984"/>
          <w:tab w:val="left" w:pos="8423"/>
          <w:tab w:val="left" w:pos="9227"/>
        </w:tabs>
        <w:spacing w:before="280" w:line="254" w:lineRule="auto"/>
        <w:ind w:right="345"/>
        <w:jc w:val="left"/>
      </w:pPr>
      <w:r>
        <w:t>So is the man that deceives his neighbor, and said, Am I not in</w:t>
      </w:r>
      <w:r>
        <w:rPr>
          <w:spacing w:val="40"/>
        </w:rPr>
        <w:t xml:space="preserve"> </w:t>
      </w:r>
      <w:r>
        <w:t>Sport? and it is but a jest,</w:t>
      </w:r>
      <w:r>
        <w:rPr>
          <w:spacing w:val="29"/>
        </w:rPr>
        <w:t xml:space="preserve"> </w:t>
      </w:r>
      <w:r>
        <w:t>and a matter</w:t>
      </w:r>
      <w:r>
        <w:rPr>
          <w:spacing w:val="30"/>
        </w:rPr>
        <w:t xml:space="preserve"> </w:t>
      </w:r>
      <w:r>
        <w:t>of</w:t>
      </w:r>
      <w:r>
        <w:rPr>
          <w:spacing w:val="29"/>
        </w:rPr>
        <w:t xml:space="preserve"> </w:t>
      </w:r>
      <w:r>
        <w:t>nothing, and can jeer him, when</w:t>
      </w:r>
      <w:r>
        <w:rPr>
          <w:spacing w:val="40"/>
        </w:rPr>
        <w:t xml:space="preserve"> </w:t>
      </w:r>
      <w:r>
        <w:t>he has done: mark, this is a mad man that casts fire-brands, arrows, and death; Oh that God this day, would cast a fire-brand,</w:t>
      </w:r>
      <w:r>
        <w:rPr>
          <w:spacing w:val="40"/>
        </w:rPr>
        <w:t xml:space="preserve"> </w:t>
      </w:r>
      <w:r>
        <w:t>and arrows, and every</w:t>
      </w:r>
      <w:r>
        <w:rPr>
          <w:spacing w:val="40"/>
        </w:rPr>
        <w:t xml:space="preserve"> </w:t>
      </w:r>
      <w:r>
        <w:t>sentence of</w:t>
      </w:r>
      <w:r>
        <w:rPr>
          <w:spacing w:val="40"/>
        </w:rPr>
        <w:t xml:space="preserve"> </w:t>
      </w:r>
      <w:r>
        <w:t>death upon thy</w:t>
      </w:r>
      <w:r>
        <w:rPr>
          <w:spacing w:val="40"/>
        </w:rPr>
        <w:t xml:space="preserve"> </w:t>
      </w:r>
      <w:r>
        <w:t>heart</w:t>
      </w:r>
      <w:r>
        <w:rPr>
          <w:spacing w:val="40"/>
        </w:rPr>
        <w:t xml:space="preserve"> </w:t>
      </w:r>
      <w:r>
        <w:t>that hast been</w:t>
      </w:r>
      <w:r>
        <w:rPr>
          <w:spacing w:val="40"/>
        </w:rPr>
        <w:t xml:space="preserve"> </w:t>
      </w:r>
      <w:r>
        <w:t>guilty</w:t>
      </w:r>
      <w:r>
        <w:rPr>
          <w:spacing w:val="40"/>
        </w:rPr>
        <w:t xml:space="preserve"> </w:t>
      </w:r>
      <w:r>
        <w:t>of this,</w:t>
      </w:r>
      <w:r>
        <w:rPr>
          <w:spacing w:val="40"/>
        </w:rPr>
        <w:t xml:space="preserve"> </w:t>
      </w:r>
      <w:r>
        <w:t>and</w:t>
      </w:r>
      <w:r>
        <w:rPr>
          <w:spacing w:val="40"/>
        </w:rPr>
        <w:t xml:space="preserve"> </w:t>
      </w:r>
      <w:r>
        <w:t>not</w:t>
      </w:r>
      <w:r>
        <w:rPr>
          <w:spacing w:val="40"/>
        </w:rPr>
        <w:t xml:space="preserve"> </w:t>
      </w:r>
      <w:r>
        <w:t>humbled</w:t>
      </w:r>
      <w:r>
        <w:rPr>
          <w:spacing w:val="40"/>
        </w:rPr>
        <w:t xml:space="preserve"> </w:t>
      </w:r>
      <w:r>
        <w:t>to</w:t>
      </w:r>
      <w:r>
        <w:rPr>
          <w:spacing w:val="40"/>
        </w:rPr>
        <w:t xml:space="preserve"> </w:t>
      </w:r>
      <w:r>
        <w:t>this</w:t>
      </w:r>
      <w:r>
        <w:rPr>
          <w:spacing w:val="40"/>
        </w:rPr>
        <w:t xml:space="preserve"> </w:t>
      </w:r>
      <w:r>
        <w:t>day</w:t>
      </w:r>
      <w:r>
        <w:rPr>
          <w:spacing w:val="40"/>
        </w:rPr>
        <w:t xml:space="preserve"> </w:t>
      </w:r>
      <w:r>
        <w:t>for</w:t>
      </w:r>
      <w:r>
        <w:rPr>
          <w:spacing w:val="40"/>
        </w:rPr>
        <w:t xml:space="preserve"> </w:t>
      </w:r>
      <w:r>
        <w:t>it,</w:t>
      </w:r>
      <w:r>
        <w:rPr>
          <w:spacing w:val="40"/>
        </w:rPr>
        <w:t xml:space="preserve"> </w:t>
      </w:r>
      <w:r>
        <w:t>Oh</w:t>
      </w:r>
      <w:r>
        <w:rPr>
          <w:spacing w:val="40"/>
        </w:rPr>
        <w:t xml:space="preserve"> </w:t>
      </w:r>
      <w:r>
        <w:t>it</w:t>
      </w:r>
      <w:r>
        <w:rPr>
          <w:spacing w:val="40"/>
        </w:rPr>
        <w:t xml:space="preserve"> </w:t>
      </w:r>
      <w:r>
        <w:t>is</w:t>
      </w:r>
      <w:r>
        <w:rPr>
          <w:spacing w:val="40"/>
        </w:rPr>
        <w:t xml:space="preserve"> </w:t>
      </w:r>
      <w:r>
        <w:t>the</w:t>
      </w:r>
      <w:r>
        <w:rPr>
          <w:spacing w:val="80"/>
        </w:rPr>
        <w:t xml:space="preserve"> </w:t>
      </w:r>
      <w:r>
        <w:t>fool</w:t>
      </w:r>
      <w:r>
        <w:rPr>
          <w:spacing w:val="40"/>
        </w:rPr>
        <w:t xml:space="preserve"> </w:t>
      </w:r>
      <w:r>
        <w:t>as</w:t>
      </w:r>
      <w:r>
        <w:rPr>
          <w:spacing w:val="40"/>
        </w:rPr>
        <w:t xml:space="preserve"> </w:t>
      </w:r>
      <w:r>
        <w:t>I</w:t>
      </w:r>
      <w:r>
        <w:rPr>
          <w:spacing w:val="40"/>
        </w:rPr>
        <w:t xml:space="preserve"> </w:t>
      </w:r>
      <w:r>
        <w:t xml:space="preserve">have </w:t>
      </w:r>
      <w:r>
        <w:rPr>
          <w:spacing w:val="-2"/>
        </w:rPr>
        <w:t>shewed,</w:t>
      </w:r>
      <w:r>
        <w:tab/>
      </w:r>
      <w:r>
        <w:rPr>
          <w:spacing w:val="-4"/>
        </w:rPr>
        <w:t>makes</w:t>
      </w:r>
      <w:r>
        <w:tab/>
      </w:r>
      <w:r>
        <w:rPr>
          <w:spacing w:val="-10"/>
        </w:rPr>
        <w:t>a</w:t>
      </w:r>
      <w:r>
        <w:tab/>
      </w:r>
      <w:r>
        <w:rPr>
          <w:spacing w:val="-4"/>
        </w:rPr>
        <w:t>mock</w:t>
      </w:r>
      <w:r>
        <w:tab/>
      </w:r>
      <w:r>
        <w:rPr>
          <w:spacing w:val="-6"/>
        </w:rPr>
        <w:t>of</w:t>
      </w:r>
      <w:r>
        <w:tab/>
      </w:r>
      <w:r>
        <w:rPr>
          <w:spacing w:val="-4"/>
        </w:rPr>
        <w:t>sin.</w:t>
      </w:r>
      <w:r>
        <w:tab/>
      </w:r>
      <w:r>
        <w:rPr>
          <w:spacing w:val="-2"/>
        </w:rPr>
        <w:t>What?</w:t>
      </w:r>
      <w:r>
        <w:tab/>
      </w:r>
      <w:r>
        <w:rPr>
          <w:spacing w:val="-2"/>
        </w:rPr>
        <w:t>Canst</w:t>
      </w:r>
      <w:r>
        <w:tab/>
      </w:r>
      <w:r>
        <w:rPr>
          <w:spacing w:val="-4"/>
        </w:rPr>
        <w:t>thou</w:t>
      </w:r>
      <w:r>
        <w:tab/>
      </w:r>
      <w:r>
        <w:rPr>
          <w:spacing w:val="-2"/>
        </w:rPr>
        <w:t>commit</w:t>
      </w:r>
      <w:r>
        <w:tab/>
      </w:r>
      <w:r>
        <w:rPr>
          <w:spacing w:val="-10"/>
        </w:rPr>
        <w:t xml:space="preserve">a </w:t>
      </w:r>
      <w:r>
        <w:t>wickedness, be drunk, or unclean, or filthy, and then thou afterward go</w:t>
      </w:r>
      <w:r>
        <w:rPr>
          <w:spacing w:val="40"/>
        </w:rPr>
        <w:t xml:space="preserve"> </w:t>
      </w:r>
      <w:r>
        <w:t>and</w:t>
      </w:r>
      <w:r>
        <w:rPr>
          <w:spacing w:val="40"/>
        </w:rPr>
        <w:t xml:space="preserve"> </w:t>
      </w:r>
      <w:r>
        <w:t>tell</w:t>
      </w:r>
      <w:r>
        <w:rPr>
          <w:spacing w:val="40"/>
        </w:rPr>
        <w:t xml:space="preserve"> </w:t>
      </w:r>
      <w:r>
        <w:t>thy</w:t>
      </w:r>
      <w:r>
        <w:rPr>
          <w:spacing w:val="40"/>
        </w:rPr>
        <w:t xml:space="preserve"> </w:t>
      </w:r>
      <w:r>
        <w:t>companions,</w:t>
      </w:r>
      <w:r>
        <w:rPr>
          <w:spacing w:val="40"/>
        </w:rPr>
        <w:t xml:space="preserve"> </w:t>
      </w:r>
      <w:r>
        <w:t>and</w:t>
      </w:r>
      <w:r>
        <w:rPr>
          <w:spacing w:val="40"/>
        </w:rPr>
        <w:t xml:space="preserve"> </w:t>
      </w:r>
      <w:r>
        <w:t>make</w:t>
      </w:r>
      <w:r>
        <w:rPr>
          <w:spacing w:val="40"/>
        </w:rPr>
        <w:t xml:space="preserve"> </w:t>
      </w:r>
      <w:r>
        <w:t>a</w:t>
      </w:r>
      <w:r>
        <w:rPr>
          <w:spacing w:val="40"/>
        </w:rPr>
        <w:t xml:space="preserve"> </w:t>
      </w:r>
      <w:r>
        <w:t>sport,</w:t>
      </w:r>
      <w:r>
        <w:rPr>
          <w:spacing w:val="40"/>
        </w:rPr>
        <w:t xml:space="preserve"> </w:t>
      </w:r>
      <w:r>
        <w:t>or</w:t>
      </w:r>
      <w:r>
        <w:rPr>
          <w:spacing w:val="40"/>
        </w:rPr>
        <w:t xml:space="preserve"> </w:t>
      </w:r>
      <w:r>
        <w:t>a</w:t>
      </w:r>
      <w:r>
        <w:rPr>
          <w:spacing w:val="40"/>
        </w:rPr>
        <w:t xml:space="preserve"> </w:t>
      </w:r>
      <w:r>
        <w:t>mock</w:t>
      </w:r>
      <w:r>
        <w:tab/>
        <w:t>at</w:t>
      </w:r>
      <w:r>
        <w:rPr>
          <w:spacing w:val="40"/>
        </w:rPr>
        <w:t xml:space="preserve"> </w:t>
      </w:r>
      <w:r>
        <w:t>sin? Thou</w:t>
      </w:r>
      <w:r>
        <w:rPr>
          <w:spacing w:val="40"/>
        </w:rPr>
        <w:t xml:space="preserve"> </w:t>
      </w:r>
      <w:r>
        <w:t>art</w:t>
      </w:r>
      <w:r>
        <w:rPr>
          <w:spacing w:val="40"/>
        </w:rPr>
        <w:t xml:space="preserve"> </w:t>
      </w:r>
      <w:r>
        <w:t>one</w:t>
      </w:r>
      <w:r>
        <w:rPr>
          <w:spacing w:val="40"/>
        </w:rPr>
        <w:t xml:space="preserve"> </w:t>
      </w:r>
      <w:r>
        <w:t>of</w:t>
      </w:r>
      <w:r>
        <w:rPr>
          <w:spacing w:val="40"/>
        </w:rPr>
        <w:t xml:space="preserve"> </w:t>
      </w:r>
      <w:r>
        <w:t>the</w:t>
      </w:r>
      <w:r>
        <w:tab/>
      </w:r>
      <w:r>
        <w:tab/>
        <w:t>fools</w:t>
      </w:r>
      <w:r>
        <w:rPr>
          <w:spacing w:val="40"/>
        </w:rPr>
        <w:t xml:space="preserve"> </w:t>
      </w:r>
      <w:r>
        <w:t>in</w:t>
      </w:r>
      <w:r>
        <w:rPr>
          <w:spacing w:val="40"/>
        </w:rPr>
        <w:t xml:space="preserve"> </w:t>
      </w:r>
      <w:r>
        <w:t>Israel,</w:t>
      </w:r>
      <w:r>
        <w:rPr>
          <w:spacing w:val="40"/>
        </w:rPr>
        <w:t xml:space="preserve"> </w:t>
      </w:r>
      <w:r>
        <w:t>and God</w:t>
      </w:r>
      <w:r>
        <w:rPr>
          <w:spacing w:val="40"/>
        </w:rPr>
        <w:t xml:space="preserve"> </w:t>
      </w:r>
      <w:r>
        <w:t>this</w:t>
      </w:r>
      <w:r>
        <w:rPr>
          <w:spacing w:val="40"/>
        </w:rPr>
        <w:t xml:space="preserve"> </w:t>
      </w:r>
      <w:r>
        <w:t>day</w:t>
      </w:r>
      <w:r>
        <w:rPr>
          <w:spacing w:val="40"/>
        </w:rPr>
        <w:t xml:space="preserve"> </w:t>
      </w:r>
      <w:r>
        <w:t>casts</w:t>
      </w:r>
    </w:p>
    <w:p w14:paraId="2BCE3773" w14:textId="77777777" w:rsidR="00EC029C" w:rsidRDefault="00EC029C">
      <w:pPr>
        <w:spacing w:line="254" w:lineRule="auto"/>
        <w:sectPr w:rsidR="00EC029C">
          <w:pgSz w:w="12240" w:h="15840"/>
          <w:pgMar w:top="1360" w:right="1100" w:bottom="280" w:left="1320" w:header="720" w:footer="720" w:gutter="0"/>
          <w:cols w:space="720"/>
        </w:sectPr>
      </w:pPr>
    </w:p>
    <w:p w14:paraId="2131FD83" w14:textId="77777777" w:rsidR="00EC029C" w:rsidRDefault="00000000">
      <w:pPr>
        <w:pStyle w:val="a3"/>
        <w:spacing w:line="254" w:lineRule="auto"/>
        <w:ind w:right="452"/>
      </w:pPr>
      <w:r>
        <w:t>shame in thy face; thou hast shame cast in thy face even by the Almighty this day out of his Word.</w:t>
      </w:r>
    </w:p>
    <w:p w14:paraId="15D7500D" w14:textId="77777777" w:rsidR="00EC029C" w:rsidRDefault="00000000">
      <w:pPr>
        <w:pStyle w:val="a3"/>
        <w:spacing w:before="295" w:line="254" w:lineRule="auto"/>
        <w:ind w:right="436"/>
      </w:pPr>
      <w:r>
        <w:t>Certainly</w:t>
      </w:r>
      <w:r>
        <w:rPr>
          <w:spacing w:val="40"/>
        </w:rPr>
        <w:t xml:space="preserve"> </w:t>
      </w:r>
      <w:r>
        <w:t>Brethren,</w:t>
      </w:r>
      <w:r>
        <w:rPr>
          <w:spacing w:val="40"/>
        </w:rPr>
        <w:t xml:space="preserve"> </w:t>
      </w:r>
      <w:r>
        <w:t>if</w:t>
      </w:r>
      <w:r>
        <w:rPr>
          <w:spacing w:val="40"/>
        </w:rPr>
        <w:t xml:space="preserve"> </w:t>
      </w:r>
      <w:r>
        <w:t>we</w:t>
      </w:r>
      <w:r>
        <w:rPr>
          <w:spacing w:val="40"/>
        </w:rPr>
        <w:t xml:space="preserve"> </w:t>
      </w:r>
      <w:r>
        <w:t>understand</w:t>
      </w:r>
      <w:r>
        <w:rPr>
          <w:spacing w:val="40"/>
        </w:rPr>
        <w:t xml:space="preserve"> </w:t>
      </w:r>
      <w:r>
        <w:t>what</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is,</w:t>
      </w:r>
      <w:r>
        <w:rPr>
          <w:spacing w:val="40"/>
        </w:rPr>
        <w:t xml:space="preserve"> </w:t>
      </w:r>
      <w:r>
        <w:t>when we</w:t>
      </w:r>
      <w:r>
        <w:rPr>
          <w:spacing w:val="35"/>
        </w:rPr>
        <w:t xml:space="preserve"> </w:t>
      </w:r>
      <w:r>
        <w:t>are</w:t>
      </w:r>
      <w:r>
        <w:rPr>
          <w:spacing w:val="37"/>
        </w:rPr>
        <w:t xml:space="preserve"> </w:t>
      </w:r>
      <w:r>
        <w:t>in</w:t>
      </w:r>
      <w:r>
        <w:rPr>
          <w:spacing w:val="31"/>
        </w:rPr>
        <w:t xml:space="preserve"> </w:t>
      </w:r>
      <w:r>
        <w:t>any</w:t>
      </w:r>
      <w:r>
        <w:rPr>
          <w:spacing w:val="30"/>
        </w:rPr>
        <w:t xml:space="preserve"> </w:t>
      </w:r>
      <w:r>
        <w:t>company, where</w:t>
      </w:r>
      <w:r>
        <w:rPr>
          <w:spacing w:val="35"/>
        </w:rPr>
        <w:t xml:space="preserve"> </w:t>
      </w:r>
      <w:r>
        <w:t>men</w:t>
      </w:r>
      <w:r>
        <w:rPr>
          <w:spacing w:val="36"/>
        </w:rPr>
        <w:t xml:space="preserve"> </w:t>
      </w:r>
      <w:r>
        <w:t>and women</w:t>
      </w:r>
      <w:r>
        <w:rPr>
          <w:spacing w:val="36"/>
        </w:rPr>
        <w:t xml:space="preserve"> </w:t>
      </w:r>
      <w:r>
        <w:t>be</w:t>
      </w:r>
      <w:r>
        <w:rPr>
          <w:spacing w:val="35"/>
        </w:rPr>
        <w:t xml:space="preserve"> </w:t>
      </w:r>
      <w:r>
        <w:t>never so</w:t>
      </w:r>
      <w:r>
        <w:rPr>
          <w:spacing w:val="35"/>
        </w:rPr>
        <w:t xml:space="preserve"> </w:t>
      </w:r>
      <w:r>
        <w:t>merry; if there were but one wilful sin committed among them, any one apparent sin, it were</w:t>
      </w:r>
      <w:r>
        <w:rPr>
          <w:spacing w:val="40"/>
        </w:rPr>
        <w:t xml:space="preserve"> </w:t>
      </w:r>
      <w:r>
        <w:t>enough</w:t>
      </w:r>
      <w:r>
        <w:rPr>
          <w:spacing w:val="40"/>
        </w:rPr>
        <w:t xml:space="preserve"> </w:t>
      </w:r>
      <w:r>
        <w:t>to</w:t>
      </w:r>
      <w:r>
        <w:rPr>
          <w:spacing w:val="40"/>
        </w:rPr>
        <w:t xml:space="preserve"> </w:t>
      </w:r>
      <w:r>
        <w:t>damp all</w:t>
      </w:r>
      <w:r>
        <w:rPr>
          <w:spacing w:val="40"/>
        </w:rPr>
        <w:t xml:space="preserve"> </w:t>
      </w:r>
      <w:r>
        <w:t>the</w:t>
      </w:r>
      <w:r>
        <w:rPr>
          <w:spacing w:val="40"/>
        </w:rPr>
        <w:t xml:space="preserve"> </w:t>
      </w:r>
      <w:r>
        <w:t>joy</w:t>
      </w:r>
      <w:r>
        <w:rPr>
          <w:spacing w:val="40"/>
        </w:rPr>
        <w:t xml:space="preserve"> </w:t>
      </w:r>
      <w:r>
        <w:t>that day; and indeed it should be so.</w:t>
      </w:r>
    </w:p>
    <w:p w14:paraId="0026C4D0" w14:textId="77777777" w:rsidR="00EC029C" w:rsidRDefault="00000000">
      <w:pPr>
        <w:pStyle w:val="a3"/>
        <w:spacing w:before="291" w:line="254" w:lineRule="auto"/>
        <w:ind w:right="345"/>
        <w:jc w:val="left"/>
      </w:pPr>
      <w:r>
        <w:t>We</w:t>
      </w:r>
      <w:r>
        <w:rPr>
          <w:spacing w:val="40"/>
        </w:rPr>
        <w:t xml:space="preserve"> </w:t>
      </w:r>
      <w:r>
        <w:t>read</w:t>
      </w:r>
      <w:r>
        <w:rPr>
          <w:spacing w:val="40"/>
        </w:rPr>
        <w:t xml:space="preserve"> </w:t>
      </w:r>
      <w:r>
        <w:t>of</w:t>
      </w:r>
      <w:r>
        <w:rPr>
          <w:spacing w:val="40"/>
        </w:rPr>
        <w:t xml:space="preserve"> </w:t>
      </w:r>
      <w:r>
        <w:t>David</w:t>
      </w:r>
      <w:r>
        <w:rPr>
          <w:spacing w:val="40"/>
        </w:rPr>
        <w:t xml:space="preserve"> </w:t>
      </w:r>
      <w:r>
        <w:t>when</w:t>
      </w:r>
      <w:r>
        <w:rPr>
          <w:spacing w:val="40"/>
        </w:rPr>
        <w:t xml:space="preserve"> </w:t>
      </w:r>
      <w:r>
        <w:t>he</w:t>
      </w:r>
      <w:r>
        <w:rPr>
          <w:spacing w:val="40"/>
        </w:rPr>
        <w:t xml:space="preserve"> </w:t>
      </w:r>
      <w:r>
        <w:t>carried</w:t>
      </w:r>
      <w:r>
        <w:rPr>
          <w:spacing w:val="40"/>
        </w:rPr>
        <w:t xml:space="preserve"> </w:t>
      </w:r>
      <w:r>
        <w:t>the</w:t>
      </w:r>
      <w:r>
        <w:rPr>
          <w:spacing w:val="40"/>
        </w:rPr>
        <w:t xml:space="preserve"> </w:t>
      </w:r>
      <w:r>
        <w:t>Ark,</w:t>
      </w:r>
      <w:r>
        <w:rPr>
          <w:spacing w:val="40"/>
        </w:rPr>
        <w:t xml:space="preserve"> </w:t>
      </w:r>
      <w:r>
        <w:t>a</w:t>
      </w:r>
      <w:r>
        <w:rPr>
          <w:spacing w:val="40"/>
        </w:rPr>
        <w:t xml:space="preserve"> </w:t>
      </w:r>
      <w:r>
        <w:t>gracious</w:t>
      </w:r>
      <w:r>
        <w:rPr>
          <w:spacing w:val="40"/>
        </w:rPr>
        <w:t xml:space="preserve"> </w:t>
      </w:r>
      <w:r>
        <w:t>work,</w:t>
      </w:r>
      <w:r>
        <w:rPr>
          <w:spacing w:val="40"/>
        </w:rPr>
        <w:t xml:space="preserve"> </w:t>
      </w:r>
      <w:r>
        <w:t>and</w:t>
      </w:r>
      <w:r>
        <w:rPr>
          <w:spacing w:val="40"/>
        </w:rPr>
        <w:t xml:space="preserve"> </w:t>
      </w:r>
      <w:r>
        <w:t>there</w:t>
      </w:r>
      <w:r>
        <w:rPr>
          <w:spacing w:val="40"/>
        </w:rPr>
        <w:t xml:space="preserve"> </w:t>
      </w:r>
      <w:r>
        <w:t>was</w:t>
      </w:r>
      <w:r>
        <w:rPr>
          <w:spacing w:val="40"/>
        </w:rPr>
        <w:t xml:space="preserve"> </w:t>
      </w:r>
      <w:r>
        <w:t>but</w:t>
      </w:r>
      <w:r>
        <w:rPr>
          <w:spacing w:val="40"/>
        </w:rPr>
        <w:t xml:space="preserve"> </w:t>
      </w:r>
      <w:r>
        <w:t>one</w:t>
      </w:r>
      <w:r>
        <w:rPr>
          <w:spacing w:val="40"/>
        </w:rPr>
        <w:t xml:space="preserve"> </w:t>
      </w:r>
      <w:r>
        <w:t>sin</w:t>
      </w:r>
      <w:r>
        <w:rPr>
          <w:spacing w:val="40"/>
        </w:rPr>
        <w:t xml:space="preserve"> </w:t>
      </w:r>
      <w:r>
        <w:t>committed,</w:t>
      </w:r>
      <w:r>
        <w:rPr>
          <w:spacing w:val="40"/>
        </w:rPr>
        <w:t xml:space="preserve"> </w:t>
      </w:r>
      <w:r>
        <w:t>in</w:t>
      </w:r>
      <w:r>
        <w:rPr>
          <w:spacing w:val="40"/>
        </w:rPr>
        <w:t xml:space="preserve"> </w:t>
      </w:r>
      <w:r>
        <w:t>touching</w:t>
      </w:r>
      <w:r>
        <w:rPr>
          <w:spacing w:val="40"/>
        </w:rPr>
        <w:t xml:space="preserve"> </w:t>
      </w:r>
      <w:r>
        <w:t>the Ark</w:t>
      </w:r>
      <w:r>
        <w:rPr>
          <w:spacing w:val="40"/>
        </w:rPr>
        <w:t xml:space="preserve"> </w:t>
      </w:r>
      <w:r>
        <w:t>unadvisedly, and</w:t>
      </w:r>
      <w:r>
        <w:rPr>
          <w:spacing w:val="40"/>
        </w:rPr>
        <w:t xml:space="preserve"> </w:t>
      </w:r>
      <w:r>
        <w:t>it</w:t>
      </w:r>
      <w:r>
        <w:rPr>
          <w:spacing w:val="40"/>
        </w:rPr>
        <w:t xml:space="preserve"> </w:t>
      </w:r>
      <w:r>
        <w:t>damped</w:t>
      </w:r>
      <w:r>
        <w:rPr>
          <w:spacing w:val="40"/>
        </w:rPr>
        <w:t xml:space="preserve"> </w:t>
      </w:r>
      <w:r>
        <w:t>all</w:t>
      </w:r>
      <w:r>
        <w:rPr>
          <w:spacing w:val="40"/>
        </w:rPr>
        <w:t xml:space="preserve"> </w:t>
      </w:r>
      <w:r>
        <w:t>the</w:t>
      </w:r>
      <w:r>
        <w:rPr>
          <w:spacing w:val="40"/>
        </w:rPr>
        <w:t xml:space="preserve"> </w:t>
      </w:r>
      <w:r>
        <w:t>joy.</w:t>
      </w:r>
      <w:r>
        <w:rPr>
          <w:spacing w:val="40"/>
        </w:rPr>
        <w:t xml:space="preserve"> </w:t>
      </w:r>
      <w:r>
        <w:t>And</w:t>
      </w:r>
      <w:r>
        <w:rPr>
          <w:spacing w:val="40"/>
        </w:rPr>
        <w:t xml:space="preserve"> </w:t>
      </w:r>
      <w:r>
        <w:t>certainly,</w:t>
      </w:r>
      <w:r>
        <w:rPr>
          <w:spacing w:val="40"/>
        </w:rPr>
        <w:t xml:space="preserve"> </w:t>
      </w:r>
      <w:r>
        <w:t>it</w:t>
      </w:r>
      <w:r>
        <w:rPr>
          <w:spacing w:val="40"/>
        </w:rPr>
        <w:t xml:space="preserve"> </w:t>
      </w:r>
      <w:r>
        <w:t>was</w:t>
      </w:r>
      <w:r>
        <w:rPr>
          <w:spacing w:val="40"/>
        </w:rPr>
        <w:t xml:space="preserve"> </w:t>
      </w:r>
      <w:r>
        <w:t>the</w:t>
      </w:r>
      <w:r>
        <w:rPr>
          <w:spacing w:val="40"/>
        </w:rPr>
        <w:t xml:space="preserve"> </w:t>
      </w:r>
      <w:r>
        <w:t>sin</w:t>
      </w:r>
      <w:r>
        <w:rPr>
          <w:spacing w:val="40"/>
        </w:rPr>
        <w:t xml:space="preserve"> </w:t>
      </w:r>
      <w:r>
        <w:t>from</w:t>
      </w:r>
      <w:r>
        <w:rPr>
          <w:spacing w:val="40"/>
        </w:rPr>
        <w:t xml:space="preserve"> </w:t>
      </w:r>
      <w:r>
        <w:t>which there was more cause of damping the joy,</w:t>
      </w:r>
      <w:r>
        <w:rPr>
          <w:spacing w:val="-2"/>
        </w:rPr>
        <w:t xml:space="preserve"> </w:t>
      </w:r>
      <w:r>
        <w:t>than from</w:t>
      </w:r>
      <w:r>
        <w:rPr>
          <w:spacing w:val="-1"/>
        </w:rPr>
        <w:t xml:space="preserve"> </w:t>
      </w:r>
      <w:r>
        <w:t>the</w:t>
      </w:r>
      <w:r>
        <w:rPr>
          <w:spacing w:val="40"/>
        </w:rPr>
        <w:t xml:space="preserve"> </w:t>
      </w:r>
      <w:r>
        <w:t>punishment; for there was more evil in the sin, than in the punishment.</w:t>
      </w:r>
    </w:p>
    <w:p w14:paraId="6A591AFA" w14:textId="77777777" w:rsidR="00EC029C" w:rsidRDefault="00000000">
      <w:pPr>
        <w:pStyle w:val="a3"/>
        <w:spacing w:before="291" w:line="254" w:lineRule="auto"/>
        <w:ind w:right="436"/>
      </w:pPr>
      <w:r>
        <w:t>Now you shall have many men and women in merry meetings, and Company, they be merry, and eat, and drink, and laugh: well, but abundance of sin is committed in the Company, but not one whit dampt all that day; but can go on in their mirth, and tales, and laughing; go</w:t>
      </w:r>
      <w:r>
        <w:rPr>
          <w:spacing w:val="40"/>
        </w:rPr>
        <w:t xml:space="preserve"> </w:t>
      </w:r>
      <w:r>
        <w:t>on</w:t>
      </w:r>
      <w:r>
        <w:rPr>
          <w:spacing w:val="40"/>
        </w:rPr>
        <w:t xml:space="preserve"> </w:t>
      </w:r>
      <w:r>
        <w:t>as</w:t>
      </w:r>
      <w:r>
        <w:rPr>
          <w:spacing w:val="40"/>
        </w:rPr>
        <w:t xml:space="preserve"> </w:t>
      </w:r>
      <w:r>
        <w:t>freely</w:t>
      </w:r>
      <w:r>
        <w:rPr>
          <w:spacing w:val="40"/>
        </w:rPr>
        <w:t xml:space="preserve"> </w:t>
      </w:r>
      <w:r>
        <w:t>and fully, as</w:t>
      </w:r>
      <w:r>
        <w:rPr>
          <w:spacing w:val="40"/>
        </w:rPr>
        <w:t xml:space="preserve"> </w:t>
      </w:r>
      <w:r>
        <w:t>if</w:t>
      </w:r>
      <w:r>
        <w:rPr>
          <w:spacing w:val="40"/>
        </w:rPr>
        <w:t xml:space="preserve"> </w:t>
      </w:r>
      <w:r>
        <w:t>there</w:t>
      </w:r>
      <w:r>
        <w:rPr>
          <w:spacing w:val="40"/>
        </w:rPr>
        <w:t xml:space="preserve"> </w:t>
      </w:r>
      <w:r>
        <w:t>were</w:t>
      </w:r>
      <w:r>
        <w:rPr>
          <w:spacing w:val="40"/>
        </w:rPr>
        <w:t xml:space="preserve"> </w:t>
      </w:r>
      <w:r>
        <w:t>no</w:t>
      </w:r>
      <w:r>
        <w:rPr>
          <w:spacing w:val="40"/>
        </w:rPr>
        <w:t xml:space="preserve"> </w:t>
      </w:r>
      <w:r>
        <w:t>sin committed. Be it known to you this day from the Lord, any of you that have been in any Company, merry and jolly, and yet sin has</w:t>
      </w:r>
      <w:r>
        <w:rPr>
          <w:spacing w:val="80"/>
        </w:rPr>
        <w:t xml:space="preserve"> </w:t>
      </w:r>
      <w:r>
        <w:t>been committed before your eyes, and you have heard it with your ears, if it have not dampt your joy and mirth; know your hearts be</w:t>
      </w:r>
      <w:r>
        <w:rPr>
          <w:spacing w:val="40"/>
        </w:rPr>
        <w:t xml:space="preserve"> </w:t>
      </w:r>
      <w:r>
        <w:t>not</w:t>
      </w:r>
      <w:r>
        <w:rPr>
          <w:spacing w:val="40"/>
        </w:rPr>
        <w:t xml:space="preserve"> </w:t>
      </w:r>
      <w:r>
        <w:t>right</w:t>
      </w:r>
      <w:r>
        <w:rPr>
          <w:spacing w:val="40"/>
        </w:rPr>
        <w:t xml:space="preserve"> </w:t>
      </w:r>
      <w:r>
        <w:t>with</w:t>
      </w:r>
      <w:r>
        <w:rPr>
          <w:spacing w:val="40"/>
        </w:rPr>
        <w:t xml:space="preserve"> </w:t>
      </w:r>
      <w:r>
        <w:t>God;</w:t>
      </w:r>
      <w:r>
        <w:rPr>
          <w:spacing w:val="40"/>
        </w:rPr>
        <w:t xml:space="preserve"> </w:t>
      </w:r>
      <w:r>
        <w:t>and it</w:t>
      </w:r>
      <w:r>
        <w:rPr>
          <w:spacing w:val="40"/>
        </w:rPr>
        <w:t xml:space="preserve"> </w:t>
      </w:r>
      <w:r>
        <w:t>is</w:t>
      </w:r>
      <w:r>
        <w:rPr>
          <w:spacing w:val="40"/>
        </w:rPr>
        <w:t xml:space="preserve"> </w:t>
      </w:r>
      <w:r>
        <w:t>a</w:t>
      </w:r>
      <w:r>
        <w:rPr>
          <w:spacing w:val="40"/>
        </w:rPr>
        <w:t xml:space="preserve"> </w:t>
      </w:r>
      <w:r>
        <w:t>sign</w:t>
      </w:r>
      <w:r>
        <w:rPr>
          <w:spacing w:val="40"/>
        </w:rPr>
        <w:t xml:space="preserve"> </w:t>
      </w:r>
      <w:r>
        <w:t>your</w:t>
      </w:r>
      <w:r>
        <w:rPr>
          <w:spacing w:val="40"/>
        </w:rPr>
        <w:t xml:space="preserve"> </w:t>
      </w:r>
      <w:r>
        <w:t>hearts</w:t>
      </w:r>
      <w:r>
        <w:rPr>
          <w:spacing w:val="40"/>
        </w:rPr>
        <w:t xml:space="preserve"> </w:t>
      </w:r>
      <w:r>
        <w:t>have</w:t>
      </w:r>
      <w:r>
        <w:rPr>
          <w:spacing w:val="40"/>
        </w:rPr>
        <w:t xml:space="preserve"> </w:t>
      </w:r>
      <w:r>
        <w:t>been</w:t>
      </w:r>
      <w:r>
        <w:rPr>
          <w:spacing w:val="40"/>
        </w:rPr>
        <w:t xml:space="preserve"> </w:t>
      </w:r>
      <w:r>
        <w:t>vile, cursed hearts, that when you have seen sin committed in your company, yet you can go on with joy.</w:t>
      </w:r>
    </w:p>
    <w:p w14:paraId="776CEA98" w14:textId="77777777" w:rsidR="00EC029C" w:rsidRDefault="00000000">
      <w:pPr>
        <w:pStyle w:val="a3"/>
        <w:spacing w:before="277" w:line="254" w:lineRule="auto"/>
        <w:ind w:right="275"/>
        <w:jc w:val="left"/>
      </w:pPr>
      <w:r>
        <w:t>Suppose</w:t>
      </w:r>
      <w:r>
        <w:rPr>
          <w:spacing w:val="40"/>
        </w:rPr>
        <w:t xml:space="preserve"> </w:t>
      </w:r>
      <w:r>
        <w:t>in</w:t>
      </w:r>
      <w:r>
        <w:rPr>
          <w:spacing w:val="40"/>
        </w:rPr>
        <w:t xml:space="preserve"> </w:t>
      </w:r>
      <w:r>
        <w:t>your</w:t>
      </w:r>
      <w:r>
        <w:rPr>
          <w:spacing w:val="40"/>
        </w:rPr>
        <w:t xml:space="preserve"> </w:t>
      </w:r>
      <w:r>
        <w:t>company,</w:t>
      </w:r>
      <w:r>
        <w:rPr>
          <w:spacing w:val="80"/>
        </w:rPr>
        <w:t xml:space="preserve"> </w:t>
      </w:r>
      <w:r>
        <w:t>in</w:t>
      </w:r>
      <w:r>
        <w:rPr>
          <w:spacing w:val="40"/>
        </w:rPr>
        <w:t xml:space="preserve"> </w:t>
      </w:r>
      <w:r>
        <w:t>the</w:t>
      </w:r>
      <w:r>
        <w:rPr>
          <w:spacing w:val="40"/>
        </w:rPr>
        <w:t xml:space="preserve"> </w:t>
      </w:r>
      <w:r>
        <w:t>midst</w:t>
      </w:r>
      <w:r>
        <w:rPr>
          <w:spacing w:val="40"/>
        </w:rPr>
        <w:t xml:space="preserve"> </w:t>
      </w:r>
      <w:r>
        <w:t>of</w:t>
      </w:r>
      <w:r>
        <w:rPr>
          <w:spacing w:val="40"/>
        </w:rPr>
        <w:t xml:space="preserve"> </w:t>
      </w:r>
      <w:r>
        <w:t>your</w:t>
      </w:r>
      <w:r>
        <w:rPr>
          <w:spacing w:val="40"/>
        </w:rPr>
        <w:t xml:space="preserve"> </w:t>
      </w:r>
      <w:r>
        <w:t>mirth,</w:t>
      </w:r>
      <w:r>
        <w:rPr>
          <w:spacing w:val="40"/>
        </w:rPr>
        <w:t xml:space="preserve"> </w:t>
      </w:r>
      <w:r>
        <w:t>one</w:t>
      </w:r>
      <w:r>
        <w:rPr>
          <w:spacing w:val="40"/>
        </w:rPr>
        <w:t xml:space="preserve"> </w:t>
      </w:r>
      <w:r>
        <w:t>takes</w:t>
      </w:r>
      <w:r>
        <w:rPr>
          <w:spacing w:val="40"/>
        </w:rPr>
        <w:t xml:space="preserve"> </w:t>
      </w:r>
      <w:r>
        <w:t>a knife and stabs</w:t>
      </w:r>
      <w:r>
        <w:rPr>
          <w:spacing w:val="40"/>
        </w:rPr>
        <w:t xml:space="preserve"> </w:t>
      </w:r>
      <w:r>
        <w:t>himself</w:t>
      </w:r>
      <w:r>
        <w:rPr>
          <w:spacing w:val="39"/>
        </w:rPr>
        <w:t xml:space="preserve"> </w:t>
      </w:r>
      <w:r>
        <w:t>into the heart; would not this</w:t>
      </w:r>
      <w:r>
        <w:rPr>
          <w:spacing w:val="40"/>
        </w:rPr>
        <w:t xml:space="preserve"> </w:t>
      </w:r>
      <w:r>
        <w:t>damp your joy? would you goon in your mirth still? would not all your joy be gone?</w:t>
      </w:r>
      <w:r>
        <w:rPr>
          <w:spacing w:val="80"/>
        </w:rPr>
        <w:t xml:space="preserve"> </w:t>
      </w:r>
      <w:r>
        <w:t>when</w:t>
      </w:r>
      <w:r>
        <w:rPr>
          <w:spacing w:val="40"/>
        </w:rPr>
        <w:t xml:space="preserve"> </w:t>
      </w:r>
      <w:r>
        <w:t>you</w:t>
      </w:r>
      <w:r>
        <w:rPr>
          <w:spacing w:val="40"/>
        </w:rPr>
        <w:t xml:space="preserve"> </w:t>
      </w:r>
      <w:r>
        <w:t>be</w:t>
      </w:r>
      <w:r>
        <w:rPr>
          <w:spacing w:val="40"/>
        </w:rPr>
        <w:t xml:space="preserve"> </w:t>
      </w:r>
      <w:r>
        <w:t>in</w:t>
      </w:r>
      <w:r>
        <w:rPr>
          <w:spacing w:val="40"/>
        </w:rPr>
        <w:t xml:space="preserve"> </w:t>
      </w:r>
      <w:r>
        <w:t>company</w:t>
      </w:r>
      <w:r>
        <w:rPr>
          <w:spacing w:val="40"/>
        </w:rPr>
        <w:t xml:space="preserve"> </w:t>
      </w:r>
      <w:r>
        <w:t>and</w:t>
      </w:r>
      <w:r>
        <w:rPr>
          <w:spacing w:val="40"/>
        </w:rPr>
        <w:t xml:space="preserve"> </w:t>
      </w:r>
      <w:r>
        <w:t>hear</w:t>
      </w:r>
      <w:r>
        <w:rPr>
          <w:spacing w:val="40"/>
        </w:rPr>
        <w:t xml:space="preserve"> </w:t>
      </w:r>
      <w:r>
        <w:t>one</w:t>
      </w:r>
      <w:r>
        <w:rPr>
          <w:spacing w:val="40"/>
        </w:rPr>
        <w:t xml:space="preserve"> </w:t>
      </w:r>
      <w:r>
        <w:t>swear,</w:t>
      </w:r>
      <w:r>
        <w:rPr>
          <w:spacing w:val="40"/>
        </w:rPr>
        <w:t xml:space="preserve"> </w:t>
      </w:r>
      <w:r>
        <w:t>if</w:t>
      </w:r>
      <w:r>
        <w:rPr>
          <w:spacing w:val="40"/>
        </w:rPr>
        <w:t xml:space="preserve"> </w:t>
      </w:r>
      <w:r>
        <w:t>you</w:t>
      </w:r>
      <w:r>
        <w:rPr>
          <w:spacing w:val="40"/>
        </w:rPr>
        <w:t xml:space="preserve"> </w:t>
      </w:r>
      <w:r>
        <w:t>had</w:t>
      </w:r>
      <w:r>
        <w:rPr>
          <w:spacing w:val="40"/>
        </w:rPr>
        <w:t xml:space="preserve"> </w:t>
      </w:r>
      <w:r>
        <w:t>eyes</w:t>
      </w:r>
      <w:r>
        <w:rPr>
          <w:spacing w:val="40"/>
        </w:rPr>
        <w:t xml:space="preserve"> </w:t>
      </w:r>
      <w:r>
        <w:t>you would see them even stab them selves to the heart: and there is more Evil</w:t>
      </w:r>
      <w:r>
        <w:rPr>
          <w:spacing w:val="40"/>
        </w:rPr>
        <w:t xml:space="preserve"> </w:t>
      </w:r>
      <w:r>
        <w:t>in</w:t>
      </w:r>
      <w:r>
        <w:rPr>
          <w:spacing w:val="40"/>
        </w:rPr>
        <w:t xml:space="preserve"> </w:t>
      </w:r>
      <w:r>
        <w:t>this,</w:t>
      </w:r>
      <w:r>
        <w:rPr>
          <w:spacing w:val="35"/>
        </w:rPr>
        <w:t xml:space="preserve"> </w:t>
      </w:r>
      <w:r>
        <w:t>than</w:t>
      </w:r>
      <w:r>
        <w:rPr>
          <w:spacing w:val="40"/>
        </w:rPr>
        <w:t xml:space="preserve"> </w:t>
      </w:r>
      <w:r>
        <w:t>in</w:t>
      </w:r>
      <w:r>
        <w:rPr>
          <w:spacing w:val="40"/>
        </w:rPr>
        <w:t xml:space="preserve"> </w:t>
      </w:r>
      <w:r>
        <w:t>the</w:t>
      </w:r>
      <w:r>
        <w:rPr>
          <w:spacing w:val="75"/>
        </w:rPr>
        <w:t xml:space="preserve"> </w:t>
      </w:r>
      <w:r>
        <w:t>other;</w:t>
      </w:r>
      <w:r>
        <w:rPr>
          <w:spacing w:val="39"/>
        </w:rPr>
        <w:t xml:space="preserve"> </w:t>
      </w:r>
      <w:r>
        <w:t>and</w:t>
      </w:r>
      <w:r>
        <w:rPr>
          <w:spacing w:val="34"/>
        </w:rPr>
        <w:t xml:space="preserve"> </w:t>
      </w:r>
      <w:r>
        <w:t>yet</w:t>
      </w:r>
      <w:r>
        <w:rPr>
          <w:spacing w:val="40"/>
        </w:rPr>
        <w:t xml:space="preserve"> </w:t>
      </w:r>
      <w:r>
        <w:t>you</w:t>
      </w:r>
      <w:r>
        <w:rPr>
          <w:spacing w:val="77"/>
        </w:rPr>
        <w:t xml:space="preserve"> </w:t>
      </w:r>
      <w:r>
        <w:t>can</w:t>
      </w:r>
      <w:r>
        <w:rPr>
          <w:spacing w:val="40"/>
        </w:rPr>
        <w:t xml:space="preserve"> </w:t>
      </w:r>
      <w:r>
        <w:t>go</w:t>
      </w:r>
      <w:r>
        <w:rPr>
          <w:spacing w:val="40"/>
        </w:rPr>
        <w:t xml:space="preserve"> </w:t>
      </w:r>
      <w:r>
        <w:t>on</w:t>
      </w:r>
      <w:r>
        <w:rPr>
          <w:spacing w:val="40"/>
        </w:rPr>
        <w:t xml:space="preserve"> </w:t>
      </w:r>
      <w:r>
        <w:t>in</w:t>
      </w:r>
      <w:r>
        <w:rPr>
          <w:spacing w:val="40"/>
        </w:rPr>
        <w:t xml:space="preserve"> </w:t>
      </w:r>
      <w:r>
        <w:t>your</w:t>
      </w:r>
      <w:r>
        <w:rPr>
          <w:spacing w:val="36"/>
        </w:rPr>
        <w:t xml:space="preserve"> </w:t>
      </w:r>
      <w:r>
        <w:t>joy and</w:t>
      </w:r>
      <w:r>
        <w:rPr>
          <w:spacing w:val="74"/>
        </w:rPr>
        <w:t xml:space="preserve"> </w:t>
      </w:r>
      <w:r>
        <w:t>mirth,</w:t>
      </w:r>
      <w:r>
        <w:rPr>
          <w:spacing w:val="76"/>
        </w:rPr>
        <w:t xml:space="preserve"> </w:t>
      </w:r>
      <w:r>
        <w:t>though</w:t>
      </w:r>
      <w:r>
        <w:rPr>
          <w:spacing w:val="80"/>
        </w:rPr>
        <w:t xml:space="preserve"> </w:t>
      </w:r>
      <w:r>
        <w:t>since</w:t>
      </w:r>
      <w:r>
        <w:rPr>
          <w:spacing w:val="80"/>
        </w:rPr>
        <w:t xml:space="preserve"> </w:t>
      </w:r>
      <w:r>
        <w:t>you</w:t>
      </w:r>
      <w:r>
        <w:rPr>
          <w:spacing w:val="80"/>
        </w:rPr>
        <w:t xml:space="preserve"> </w:t>
      </w:r>
      <w:r>
        <w:t>sate</w:t>
      </w:r>
      <w:r>
        <w:rPr>
          <w:spacing w:val="80"/>
        </w:rPr>
        <w:t xml:space="preserve"> </w:t>
      </w:r>
      <w:r>
        <w:t>down</w:t>
      </w:r>
      <w:r>
        <w:rPr>
          <w:spacing w:val="80"/>
        </w:rPr>
        <w:t xml:space="preserve"> </w:t>
      </w:r>
      <w:r>
        <w:t>there</w:t>
      </w:r>
      <w:r>
        <w:rPr>
          <w:spacing w:val="80"/>
        </w:rPr>
        <w:t xml:space="preserve"> </w:t>
      </w:r>
      <w:r>
        <w:t>has</w:t>
      </w:r>
      <w:r>
        <w:rPr>
          <w:spacing w:val="80"/>
        </w:rPr>
        <w:t xml:space="preserve"> </w:t>
      </w:r>
      <w:r>
        <w:t>been</w:t>
      </w:r>
      <w:r>
        <w:rPr>
          <w:spacing w:val="80"/>
        </w:rPr>
        <w:t xml:space="preserve"> </w:t>
      </w:r>
      <w:r>
        <w:t>forty</w:t>
      </w:r>
    </w:p>
    <w:p w14:paraId="2870C886" w14:textId="77777777" w:rsidR="00EC029C" w:rsidRDefault="00EC029C">
      <w:pPr>
        <w:spacing w:line="254" w:lineRule="auto"/>
        <w:sectPr w:rsidR="00EC029C">
          <w:pgSz w:w="12240" w:h="15840"/>
          <w:pgMar w:top="1360" w:right="1100" w:bottom="280" w:left="1320" w:header="720" w:footer="720" w:gutter="0"/>
          <w:cols w:space="720"/>
        </w:sectPr>
      </w:pPr>
    </w:p>
    <w:p w14:paraId="09C98789" w14:textId="77777777" w:rsidR="00EC029C" w:rsidRDefault="00000000">
      <w:pPr>
        <w:pStyle w:val="a3"/>
        <w:spacing w:line="254" w:lineRule="auto"/>
        <w:ind w:right="436"/>
      </w:pPr>
      <w:r>
        <w:t xml:space="preserve">oaths sworn there. We read in the </w:t>
      </w:r>
      <w:r>
        <w:rPr>
          <w:color w:val="0000EC"/>
          <w:u w:val="thick" w:color="0000EC"/>
        </w:rPr>
        <w:t>2 Sam. 1</w:t>
      </w:r>
      <w:r>
        <w:rPr>
          <w:color w:val="0000EC"/>
        </w:rPr>
        <w:t>3</w:t>
      </w:r>
      <w:r>
        <w:t xml:space="preserve">. </w:t>
      </w:r>
      <w:r>
        <w:rPr>
          <w:color w:val="0000EC"/>
          <w:u w:val="thick" w:color="0000EC"/>
        </w:rPr>
        <w:t>2</w:t>
      </w:r>
      <w:r>
        <w:rPr>
          <w:color w:val="0000EC"/>
        </w:rPr>
        <w:t>9</w:t>
      </w:r>
      <w:r>
        <w:t>. at the feast of David's Sons, Abalom's inviting of Amnon to dinner, Absalom bids his servants, when Amnon was merry, to strike him to the wall; and they did so: and then every one of the King’s Sons gat up, and all</w:t>
      </w:r>
      <w:r>
        <w:rPr>
          <w:spacing w:val="40"/>
        </w:rPr>
        <w:t xml:space="preserve"> </w:t>
      </w:r>
      <w:r>
        <w:t>their</w:t>
      </w:r>
      <w:r>
        <w:rPr>
          <w:spacing w:val="40"/>
        </w:rPr>
        <w:t xml:space="preserve"> </w:t>
      </w:r>
      <w:r>
        <w:t>mirth</w:t>
      </w:r>
      <w:r>
        <w:rPr>
          <w:spacing w:val="40"/>
        </w:rPr>
        <w:t xml:space="preserve"> </w:t>
      </w:r>
      <w:r>
        <w:t>was</w:t>
      </w:r>
      <w:r>
        <w:rPr>
          <w:spacing w:val="40"/>
        </w:rPr>
        <w:t xml:space="preserve"> </w:t>
      </w:r>
      <w:r>
        <w:t>done, though</w:t>
      </w:r>
      <w:r>
        <w:rPr>
          <w:spacing w:val="40"/>
        </w:rPr>
        <w:t xml:space="preserve"> </w:t>
      </w:r>
      <w:r>
        <w:t>they</w:t>
      </w:r>
      <w:r>
        <w:rPr>
          <w:spacing w:val="40"/>
        </w:rPr>
        <w:t xml:space="preserve"> </w:t>
      </w:r>
      <w:r>
        <w:t>were</w:t>
      </w:r>
      <w:r>
        <w:rPr>
          <w:spacing w:val="40"/>
        </w:rPr>
        <w:t xml:space="preserve"> </w:t>
      </w:r>
      <w:r>
        <w:t>very</w:t>
      </w:r>
      <w:r>
        <w:rPr>
          <w:spacing w:val="40"/>
        </w:rPr>
        <w:t xml:space="preserve"> </w:t>
      </w:r>
      <w:r>
        <w:t>merry</w:t>
      </w:r>
      <w:r>
        <w:rPr>
          <w:spacing w:val="40"/>
        </w:rPr>
        <w:t xml:space="preserve"> </w:t>
      </w:r>
      <w:r>
        <w:t>before. So</w:t>
      </w:r>
      <w:r>
        <w:rPr>
          <w:spacing w:val="40"/>
        </w:rPr>
        <w:t xml:space="preserve"> </w:t>
      </w:r>
      <w:r>
        <w:t>if your hearts be right when you are in company, and hear one swear, or blaspheme God's Name, or speak against Religion, it would be as much as if one were stab’d in the room, all the mirth of that day would be gone if your hearts were right.</w:t>
      </w:r>
    </w:p>
    <w:p w14:paraId="136157DB" w14:textId="77777777" w:rsidR="00EC029C" w:rsidRDefault="00000000">
      <w:pPr>
        <w:pStyle w:val="a3"/>
        <w:spacing w:before="283" w:line="254" w:lineRule="auto"/>
        <w:ind w:right="436"/>
      </w:pPr>
      <w:r>
        <w:t>And do not think this too strict, that sin committed by others should damp your joy: Certainly, the</w:t>
      </w:r>
      <w:r>
        <w:rPr>
          <w:spacing w:val="40"/>
        </w:rPr>
        <w:t xml:space="preserve"> </w:t>
      </w:r>
      <w:r>
        <w:t>thing is</w:t>
      </w:r>
      <w:r>
        <w:rPr>
          <w:spacing w:val="40"/>
        </w:rPr>
        <w:t xml:space="preserve"> </w:t>
      </w:r>
      <w:r>
        <w:t>most</w:t>
      </w:r>
      <w:r>
        <w:rPr>
          <w:spacing w:val="40"/>
        </w:rPr>
        <w:t xml:space="preserve"> </w:t>
      </w:r>
      <w:r>
        <w:t>reasonable, and</w:t>
      </w:r>
      <w:r>
        <w:rPr>
          <w:spacing w:val="40"/>
        </w:rPr>
        <w:t xml:space="preserve"> </w:t>
      </w:r>
      <w:r>
        <w:t>apparent as possibly can be, to convince any mans conscience, that understands what the Evil of sin means: and yet many of you have not only continued your joy, but have been joyful and jocund, the rather because sin is committed in the company.</w:t>
      </w:r>
    </w:p>
    <w:p w14:paraId="1874322B" w14:textId="77777777" w:rsidR="00EC029C" w:rsidRDefault="00000000">
      <w:pPr>
        <w:pStyle w:val="a3"/>
        <w:spacing w:before="290" w:line="254" w:lineRule="auto"/>
        <w:ind w:right="436"/>
      </w:pPr>
      <w:r>
        <w:t>As</w:t>
      </w:r>
      <w:r>
        <w:rPr>
          <w:spacing w:val="40"/>
        </w:rPr>
        <w:t xml:space="preserve"> </w:t>
      </w:r>
      <w:r>
        <w:t>suppose</w:t>
      </w:r>
      <w:r>
        <w:rPr>
          <w:spacing w:val="40"/>
        </w:rPr>
        <w:t xml:space="preserve"> </w:t>
      </w:r>
      <w:r>
        <w:t>one</w:t>
      </w:r>
      <w:r>
        <w:rPr>
          <w:spacing w:val="40"/>
        </w:rPr>
        <w:t xml:space="preserve"> </w:t>
      </w:r>
      <w:r>
        <w:t>make</w:t>
      </w:r>
      <w:r>
        <w:rPr>
          <w:spacing w:val="40"/>
        </w:rPr>
        <w:t xml:space="preserve"> </w:t>
      </w:r>
      <w:r>
        <w:t>a jest upon</w:t>
      </w:r>
      <w:r>
        <w:rPr>
          <w:spacing w:val="40"/>
        </w:rPr>
        <w:t xml:space="preserve"> </w:t>
      </w:r>
      <w:r>
        <w:t>Religion, and scorn</w:t>
      </w:r>
      <w:r>
        <w:rPr>
          <w:spacing w:val="40"/>
        </w:rPr>
        <w:t xml:space="preserve"> </w:t>
      </w:r>
      <w:r>
        <w:t>Profession, you</w:t>
      </w:r>
      <w:r>
        <w:rPr>
          <w:spacing w:val="33"/>
        </w:rPr>
        <w:t xml:space="preserve"> </w:t>
      </w:r>
      <w:r>
        <w:t>laugh</w:t>
      </w:r>
      <w:r>
        <w:rPr>
          <w:spacing w:val="31"/>
        </w:rPr>
        <w:t xml:space="preserve"> </w:t>
      </w:r>
      <w:r>
        <w:t>with</w:t>
      </w:r>
      <w:r>
        <w:rPr>
          <w:spacing w:val="34"/>
        </w:rPr>
        <w:t xml:space="preserve"> </w:t>
      </w:r>
      <w:r>
        <w:t>them, and make</w:t>
      </w:r>
      <w:r>
        <w:rPr>
          <w:spacing w:val="32"/>
        </w:rPr>
        <w:t xml:space="preserve"> </w:t>
      </w:r>
      <w:r>
        <w:t>merry with</w:t>
      </w:r>
      <w:r>
        <w:rPr>
          <w:spacing w:val="31"/>
        </w:rPr>
        <w:t xml:space="preserve"> </w:t>
      </w:r>
      <w:r>
        <w:t>them. When one</w:t>
      </w:r>
      <w:r>
        <w:rPr>
          <w:spacing w:val="35"/>
        </w:rPr>
        <w:t xml:space="preserve"> </w:t>
      </w:r>
      <w:r>
        <w:t>makes a</w:t>
      </w:r>
      <w:r>
        <w:rPr>
          <w:spacing w:val="40"/>
        </w:rPr>
        <w:t xml:space="preserve"> </w:t>
      </w:r>
      <w:r>
        <w:t>lie</w:t>
      </w:r>
      <w:r>
        <w:rPr>
          <w:spacing w:val="40"/>
        </w:rPr>
        <w:t xml:space="preserve"> </w:t>
      </w:r>
      <w:r>
        <w:t>upon</w:t>
      </w:r>
      <w:r>
        <w:rPr>
          <w:spacing w:val="40"/>
        </w:rPr>
        <w:t xml:space="preserve"> </w:t>
      </w:r>
      <w:r>
        <w:t>Religion,</w:t>
      </w:r>
      <w:r>
        <w:rPr>
          <w:spacing w:val="40"/>
        </w:rPr>
        <w:t xml:space="preserve"> </w:t>
      </w:r>
      <w:r>
        <w:t>you</w:t>
      </w:r>
      <w:r>
        <w:rPr>
          <w:spacing w:val="40"/>
        </w:rPr>
        <w:t xml:space="preserve"> </w:t>
      </w:r>
      <w:r>
        <w:t>can</w:t>
      </w:r>
      <w:r>
        <w:rPr>
          <w:spacing w:val="40"/>
        </w:rPr>
        <w:t xml:space="preserve"> </w:t>
      </w:r>
      <w:r>
        <w:t>laugh</w:t>
      </w:r>
      <w:r>
        <w:rPr>
          <w:spacing w:val="40"/>
        </w:rPr>
        <w:t xml:space="preserve"> </w:t>
      </w:r>
      <w:r>
        <w:t>and be</w:t>
      </w:r>
      <w:r>
        <w:rPr>
          <w:spacing w:val="40"/>
        </w:rPr>
        <w:t xml:space="preserve"> </w:t>
      </w:r>
      <w:r>
        <w:t>merry: Oh</w:t>
      </w:r>
      <w:r>
        <w:rPr>
          <w:spacing w:val="40"/>
        </w:rPr>
        <w:t xml:space="preserve"> </w:t>
      </w:r>
      <w:r>
        <w:t>certainly, if you have any conscience at all, you cannot but be this day convinced of horrible sin against God.</w:t>
      </w:r>
    </w:p>
    <w:p w14:paraId="3CB56BA5" w14:textId="77777777" w:rsidR="00EC029C" w:rsidRDefault="00000000">
      <w:pPr>
        <w:pStyle w:val="a3"/>
        <w:spacing w:before="288" w:line="254" w:lineRule="auto"/>
        <w:ind w:right="442"/>
      </w:pPr>
      <w:r>
        <w:t>Suppose thou wet in merry company, and thou shouldest hear of a certain, that tidings</w:t>
      </w:r>
      <w:r>
        <w:rPr>
          <w:spacing w:val="40"/>
        </w:rPr>
        <w:t xml:space="preserve"> </w:t>
      </w:r>
      <w:r>
        <w:t>is</w:t>
      </w:r>
      <w:r>
        <w:rPr>
          <w:spacing w:val="40"/>
        </w:rPr>
        <w:t xml:space="preserve"> </w:t>
      </w:r>
      <w:r>
        <w:t>come, that thy</w:t>
      </w:r>
      <w:r>
        <w:rPr>
          <w:spacing w:val="40"/>
        </w:rPr>
        <w:t xml:space="preserve"> </w:t>
      </w:r>
      <w:r>
        <w:t>Ship is</w:t>
      </w:r>
      <w:r>
        <w:rPr>
          <w:spacing w:val="40"/>
        </w:rPr>
        <w:t xml:space="preserve"> </w:t>
      </w:r>
      <w:r>
        <w:t>cast away, and that thou hast lost all that ever thou didst venture in that Ship, wouldest not thou give over wouldst thou go on? wouldst not thou say it is</w:t>
      </w:r>
      <w:r>
        <w:rPr>
          <w:spacing w:val="40"/>
        </w:rPr>
        <w:t xml:space="preserve"> </w:t>
      </w:r>
      <w:r>
        <w:t>time for me to be gone now? and dost thou not account more the hazard of thy own soul? and the soul of thy brother? than of thy Goods? Certainly, thy heart cannot be right with God.</w:t>
      </w:r>
    </w:p>
    <w:p w14:paraId="16EF727C" w14:textId="77777777" w:rsidR="00EC029C" w:rsidRDefault="00000000">
      <w:pPr>
        <w:pStyle w:val="a3"/>
        <w:spacing w:before="289" w:line="254" w:lineRule="auto"/>
        <w:ind w:right="436"/>
      </w:pPr>
      <w:r>
        <w:t>Oh!</w:t>
      </w:r>
      <w:r>
        <w:rPr>
          <w:spacing w:val="40"/>
        </w:rPr>
        <w:t xml:space="preserve"> </w:t>
      </w:r>
      <w:r>
        <w:t>take</w:t>
      </w:r>
      <w:r>
        <w:rPr>
          <w:spacing w:val="40"/>
        </w:rPr>
        <w:t xml:space="preserve"> </w:t>
      </w:r>
      <w:r>
        <w:t>heed than</w:t>
      </w:r>
      <w:r>
        <w:rPr>
          <w:spacing w:val="40"/>
        </w:rPr>
        <w:t xml:space="preserve"> </w:t>
      </w:r>
      <w:r>
        <w:t>in</w:t>
      </w:r>
      <w:r>
        <w:rPr>
          <w:spacing w:val="40"/>
        </w:rPr>
        <w:t xml:space="preserve"> </w:t>
      </w:r>
      <w:r>
        <w:t>your</w:t>
      </w:r>
      <w:r>
        <w:rPr>
          <w:spacing w:val="40"/>
        </w:rPr>
        <w:t xml:space="preserve"> </w:t>
      </w:r>
      <w:r>
        <w:t>merry</w:t>
      </w:r>
      <w:r>
        <w:rPr>
          <w:spacing w:val="40"/>
        </w:rPr>
        <w:t xml:space="preserve"> </w:t>
      </w:r>
      <w:r>
        <w:t>meetings;</w:t>
      </w:r>
      <w:r>
        <w:rPr>
          <w:spacing w:val="40"/>
        </w:rPr>
        <w:t xml:space="preserve"> </w:t>
      </w:r>
      <w:r>
        <w:t>we</w:t>
      </w:r>
      <w:r>
        <w:rPr>
          <w:spacing w:val="40"/>
        </w:rPr>
        <w:t xml:space="preserve"> </w:t>
      </w:r>
      <w:r>
        <w:t>do</w:t>
      </w:r>
      <w:r>
        <w:rPr>
          <w:spacing w:val="40"/>
        </w:rPr>
        <w:t xml:space="preserve"> </w:t>
      </w:r>
      <w:r>
        <w:t>not</w:t>
      </w:r>
      <w:r>
        <w:rPr>
          <w:spacing w:val="40"/>
        </w:rPr>
        <w:t xml:space="preserve"> </w:t>
      </w:r>
      <w:r>
        <w:t>deny</w:t>
      </w:r>
      <w:r>
        <w:rPr>
          <w:spacing w:val="40"/>
        </w:rPr>
        <w:t xml:space="preserve"> </w:t>
      </w:r>
      <w:r>
        <w:t>but men and women may be joyful, and eat, and drink together, and delight themselves in the creature, but it must be so, that it must be without apparent sin: I know there will be natural infirmities in any action; but I speak of open and apparent wickedness.</w:t>
      </w:r>
    </w:p>
    <w:p w14:paraId="7B07B4D8" w14:textId="77777777" w:rsidR="00EC029C" w:rsidRDefault="00EC029C">
      <w:pPr>
        <w:spacing w:line="254" w:lineRule="auto"/>
        <w:sectPr w:rsidR="00EC029C">
          <w:pgSz w:w="12240" w:h="15840"/>
          <w:pgMar w:top="1360" w:right="1100" w:bottom="280" w:left="1320" w:header="720" w:footer="720" w:gutter="0"/>
          <w:cols w:space="720"/>
        </w:sectPr>
      </w:pPr>
    </w:p>
    <w:p w14:paraId="71B1AC57" w14:textId="77777777" w:rsidR="00EC029C" w:rsidRDefault="00000000">
      <w:pPr>
        <w:pStyle w:val="a3"/>
        <w:spacing w:line="254" w:lineRule="auto"/>
        <w:ind w:right="436"/>
      </w:pPr>
      <w:r>
        <w:t>Joy</w:t>
      </w:r>
      <w:r>
        <w:rPr>
          <w:spacing w:val="40"/>
        </w:rPr>
        <w:t xml:space="preserve"> </w:t>
      </w:r>
      <w:r>
        <w:t>must</w:t>
      </w:r>
      <w:r>
        <w:rPr>
          <w:spacing w:val="40"/>
        </w:rPr>
        <w:t xml:space="preserve"> </w:t>
      </w:r>
      <w:r>
        <w:t>not</w:t>
      </w:r>
      <w:r>
        <w:rPr>
          <w:spacing w:val="40"/>
        </w:rPr>
        <w:t xml:space="preserve"> </w:t>
      </w:r>
      <w:r>
        <w:t>be</w:t>
      </w:r>
      <w:r>
        <w:rPr>
          <w:spacing w:val="40"/>
        </w:rPr>
        <w:t xml:space="preserve"> </w:t>
      </w:r>
      <w:r>
        <w:t>when</w:t>
      </w:r>
      <w:r>
        <w:rPr>
          <w:spacing w:val="40"/>
        </w:rPr>
        <w:t xml:space="preserve"> </w:t>
      </w:r>
      <w:r>
        <w:t>there</w:t>
      </w:r>
      <w:r>
        <w:rPr>
          <w:spacing w:val="40"/>
        </w:rPr>
        <w:t xml:space="preserve"> </w:t>
      </w:r>
      <w:r>
        <w:t>is</w:t>
      </w:r>
      <w:r>
        <w:rPr>
          <w:spacing w:val="40"/>
        </w:rPr>
        <w:t xml:space="preserve"> </w:t>
      </w:r>
      <w:r>
        <w:t>apparent</w:t>
      </w:r>
      <w:r>
        <w:rPr>
          <w:spacing w:val="40"/>
        </w:rPr>
        <w:t xml:space="preserve"> </w:t>
      </w:r>
      <w:r>
        <w:t>wickedness.</w:t>
      </w:r>
      <w:r>
        <w:rPr>
          <w:spacing w:val="40"/>
        </w:rPr>
        <w:t xml:space="preserve"> </w:t>
      </w:r>
      <w:r>
        <w:t>You</w:t>
      </w:r>
      <w:r>
        <w:rPr>
          <w:spacing w:val="40"/>
        </w:rPr>
        <w:t xml:space="preserve"> </w:t>
      </w:r>
      <w:r>
        <w:t>think godly people are not for Society and good-fellowship; indeed you cannot expect they should be joyful and merry, but that they should rather be melancholy and heavy, and sad in your company, when they see so many sins committed there.</w:t>
      </w:r>
    </w:p>
    <w:p w14:paraId="482D78C5" w14:textId="77777777" w:rsidR="00EC029C" w:rsidRDefault="00000000">
      <w:pPr>
        <w:pStyle w:val="a3"/>
        <w:spacing w:before="291" w:line="254" w:lineRule="auto"/>
        <w:ind w:right="386"/>
      </w:pPr>
      <w:r>
        <w:t>What would you have them merry when they see the company</w:t>
      </w:r>
      <w:r>
        <w:rPr>
          <w:spacing w:val="40"/>
        </w:rPr>
        <w:t xml:space="preserve"> </w:t>
      </w:r>
      <w:r>
        <w:t>imbrue their hands in their fathers bloods? would you have the Son merry, when the company imbrue their hands in his Fathers blood? Certainly every godly man or woman, when they come in company, and</w:t>
      </w:r>
      <w:r>
        <w:rPr>
          <w:spacing w:val="40"/>
        </w:rPr>
        <w:t xml:space="preserve"> </w:t>
      </w:r>
      <w:r>
        <w:t>see</w:t>
      </w:r>
      <w:r>
        <w:rPr>
          <w:spacing w:val="40"/>
        </w:rPr>
        <w:t xml:space="preserve"> </w:t>
      </w:r>
      <w:r>
        <w:t>so</w:t>
      </w:r>
      <w:r>
        <w:rPr>
          <w:spacing w:val="40"/>
        </w:rPr>
        <w:t xml:space="preserve"> </w:t>
      </w:r>
      <w:r>
        <w:t>many</w:t>
      </w:r>
      <w:r>
        <w:rPr>
          <w:spacing w:val="40"/>
        </w:rPr>
        <w:t xml:space="preserve"> </w:t>
      </w:r>
      <w:r>
        <w:t>sins</w:t>
      </w:r>
      <w:r>
        <w:rPr>
          <w:spacing w:val="40"/>
        </w:rPr>
        <w:t xml:space="preserve"> </w:t>
      </w:r>
      <w:r>
        <w:t>committed,</w:t>
      </w:r>
      <w:r>
        <w:rPr>
          <w:spacing w:val="80"/>
        </w:rPr>
        <w:t xml:space="preserve"> </w:t>
      </w:r>
      <w:r>
        <w:t>they</w:t>
      </w:r>
      <w:r>
        <w:rPr>
          <w:spacing w:val="40"/>
        </w:rPr>
        <w:t xml:space="preserve"> </w:t>
      </w:r>
      <w:r>
        <w:t>do</w:t>
      </w:r>
      <w:r>
        <w:rPr>
          <w:spacing w:val="40"/>
        </w:rPr>
        <w:t xml:space="preserve"> </w:t>
      </w:r>
      <w:r>
        <w:t>actually</w:t>
      </w:r>
      <w:r>
        <w:rPr>
          <w:spacing w:val="40"/>
        </w:rPr>
        <w:t xml:space="preserve"> </w:t>
      </w:r>
      <w:r>
        <w:t>and</w:t>
      </w:r>
      <w:r>
        <w:rPr>
          <w:spacing w:val="40"/>
        </w:rPr>
        <w:t xml:space="preserve"> </w:t>
      </w:r>
      <w:r>
        <w:t>really</w:t>
      </w:r>
      <w:r>
        <w:rPr>
          <w:spacing w:val="40"/>
        </w:rPr>
        <w:t xml:space="preserve"> </w:t>
      </w:r>
      <w:r>
        <w:t>see you stab and imbrue your hands in God's blood: when you rejoice in the Lord, they can be as merry and joyful as any of you all: and have sweet</w:t>
      </w:r>
      <w:r>
        <w:rPr>
          <w:spacing w:val="-5"/>
        </w:rPr>
        <w:t xml:space="preserve"> </w:t>
      </w:r>
      <w:r>
        <w:t>comfort</w:t>
      </w:r>
      <w:r>
        <w:rPr>
          <w:spacing w:val="-1"/>
        </w:rPr>
        <w:t xml:space="preserve"> </w:t>
      </w:r>
      <w:r>
        <w:t>in</w:t>
      </w:r>
      <w:r>
        <w:rPr>
          <w:spacing w:val="-1"/>
        </w:rPr>
        <w:t xml:space="preserve"> </w:t>
      </w:r>
      <w:r>
        <w:t>your</w:t>
      </w:r>
      <w:r>
        <w:rPr>
          <w:spacing w:val="-3"/>
        </w:rPr>
        <w:t xml:space="preserve"> </w:t>
      </w:r>
      <w:r>
        <w:t>company;</w:t>
      </w:r>
      <w:r>
        <w:rPr>
          <w:spacing w:val="-3"/>
        </w:rPr>
        <w:t xml:space="preserve"> </w:t>
      </w:r>
      <w:r>
        <w:t>but not</w:t>
      </w:r>
      <w:r>
        <w:rPr>
          <w:spacing w:val="-3"/>
        </w:rPr>
        <w:t xml:space="preserve"> </w:t>
      </w:r>
      <w:r>
        <w:t>when</w:t>
      </w:r>
      <w:r>
        <w:rPr>
          <w:spacing w:val="-3"/>
        </w:rPr>
        <w:t xml:space="preserve"> </w:t>
      </w:r>
      <w:r>
        <w:t>sin</w:t>
      </w:r>
      <w:r>
        <w:rPr>
          <w:spacing w:val="-1"/>
        </w:rPr>
        <w:t xml:space="preserve"> </w:t>
      </w:r>
      <w:r>
        <w:t>is</w:t>
      </w:r>
      <w:r>
        <w:rPr>
          <w:spacing w:val="-3"/>
        </w:rPr>
        <w:t xml:space="preserve"> </w:t>
      </w:r>
      <w:r>
        <w:t>there</w:t>
      </w:r>
      <w:r>
        <w:rPr>
          <w:spacing w:val="37"/>
        </w:rPr>
        <w:t xml:space="preserve"> </w:t>
      </w:r>
      <w:r>
        <w:rPr>
          <w:spacing w:val="-2"/>
        </w:rPr>
        <w:t>committed.</w:t>
      </w:r>
    </w:p>
    <w:p w14:paraId="137EFE74" w14:textId="77777777" w:rsidR="00EC029C" w:rsidRDefault="00000000">
      <w:pPr>
        <w:pStyle w:val="a3"/>
        <w:spacing w:before="282" w:line="254" w:lineRule="auto"/>
        <w:ind w:right="345"/>
        <w:jc w:val="left"/>
      </w:pPr>
      <w:r>
        <w:t>Many of you when</w:t>
      </w:r>
      <w:r>
        <w:rPr>
          <w:spacing w:val="37"/>
        </w:rPr>
        <w:t xml:space="preserve"> </w:t>
      </w:r>
      <w:r>
        <w:t>you have been</w:t>
      </w:r>
      <w:r>
        <w:rPr>
          <w:spacing w:val="37"/>
        </w:rPr>
        <w:t xml:space="preserve"> </w:t>
      </w:r>
      <w:r>
        <w:t>in merry</w:t>
      </w:r>
      <w:r>
        <w:rPr>
          <w:spacing w:val="36"/>
        </w:rPr>
        <w:t xml:space="preserve"> </w:t>
      </w:r>
      <w:r>
        <w:t>company, when you are</w:t>
      </w:r>
      <w:r>
        <w:rPr>
          <w:spacing w:val="40"/>
        </w:rPr>
        <w:t xml:space="preserve"> </w:t>
      </w:r>
      <w:r>
        <w:t>gone, you can report, Oh we were to day in such a place, and we had such</w:t>
      </w:r>
      <w:r>
        <w:rPr>
          <w:spacing w:val="-1"/>
        </w:rPr>
        <w:t xml:space="preserve"> </w:t>
      </w:r>
      <w:r>
        <w:t>merry company,</w:t>
      </w:r>
      <w:r>
        <w:rPr>
          <w:spacing w:val="-1"/>
        </w:rPr>
        <w:t xml:space="preserve"> </w:t>
      </w:r>
      <w:r>
        <w:t>it</w:t>
      </w:r>
      <w:r>
        <w:rPr>
          <w:spacing w:val="-3"/>
        </w:rPr>
        <w:t xml:space="preserve"> </w:t>
      </w:r>
      <w:r>
        <w:t>would</w:t>
      </w:r>
      <w:r>
        <w:rPr>
          <w:spacing w:val="-1"/>
        </w:rPr>
        <w:t xml:space="preserve"> </w:t>
      </w:r>
      <w:r>
        <w:t>do</w:t>
      </w:r>
      <w:r>
        <w:rPr>
          <w:spacing w:val="-2"/>
        </w:rPr>
        <w:t xml:space="preserve"> </w:t>
      </w:r>
      <w:r>
        <w:t>ones heart good</w:t>
      </w:r>
      <w:r>
        <w:rPr>
          <w:spacing w:val="-1"/>
        </w:rPr>
        <w:t xml:space="preserve"> </w:t>
      </w:r>
      <w:r>
        <w:t>to be</w:t>
      </w:r>
      <w:r>
        <w:rPr>
          <w:spacing w:val="-2"/>
        </w:rPr>
        <w:t xml:space="preserve"> </w:t>
      </w:r>
      <w:r>
        <w:t>among</w:t>
      </w:r>
      <w:r>
        <w:rPr>
          <w:spacing w:val="40"/>
        </w:rPr>
        <w:t xml:space="preserve"> </w:t>
      </w:r>
      <w:r>
        <w:t>them; we</w:t>
      </w:r>
      <w:r>
        <w:rPr>
          <w:spacing w:val="40"/>
        </w:rPr>
        <w:t xml:space="preserve"> </w:t>
      </w:r>
      <w:r>
        <w:t>were</w:t>
      </w:r>
      <w:r>
        <w:rPr>
          <w:spacing w:val="40"/>
        </w:rPr>
        <w:t xml:space="preserve"> </w:t>
      </w:r>
      <w:r>
        <w:t>so</w:t>
      </w:r>
      <w:r>
        <w:rPr>
          <w:spacing w:val="40"/>
        </w:rPr>
        <w:t xml:space="preserve"> </w:t>
      </w:r>
      <w:r>
        <w:t>merry</w:t>
      </w:r>
      <w:r>
        <w:rPr>
          <w:spacing w:val="40"/>
        </w:rPr>
        <w:t xml:space="preserve"> </w:t>
      </w:r>
      <w:r>
        <w:t>and</w:t>
      </w:r>
      <w:r>
        <w:rPr>
          <w:spacing w:val="40"/>
        </w:rPr>
        <w:t xml:space="preserve"> </w:t>
      </w:r>
      <w:r>
        <w:t>jocund,</w:t>
      </w:r>
      <w:r>
        <w:rPr>
          <w:spacing w:val="40"/>
        </w:rPr>
        <w:t xml:space="preserve"> </w:t>
      </w:r>
      <w:r>
        <w:t>we</w:t>
      </w:r>
      <w:r>
        <w:rPr>
          <w:spacing w:val="40"/>
        </w:rPr>
        <w:t xml:space="preserve"> </w:t>
      </w:r>
      <w:r>
        <w:t>had</w:t>
      </w:r>
      <w:r>
        <w:rPr>
          <w:spacing w:val="40"/>
        </w:rPr>
        <w:t xml:space="preserve"> </w:t>
      </w:r>
      <w:r>
        <w:t>a</w:t>
      </w:r>
      <w:r>
        <w:rPr>
          <w:spacing w:val="40"/>
        </w:rPr>
        <w:t xml:space="preserve"> </w:t>
      </w:r>
      <w:r>
        <w:t>brave</w:t>
      </w:r>
      <w:r>
        <w:rPr>
          <w:spacing w:val="40"/>
        </w:rPr>
        <w:t xml:space="preserve"> </w:t>
      </w:r>
      <w:r>
        <w:t>time.</w:t>
      </w:r>
      <w:r>
        <w:rPr>
          <w:spacing w:val="40"/>
        </w:rPr>
        <w:t xml:space="preserve"> </w:t>
      </w:r>
      <w:r>
        <w:t>Well,</w:t>
      </w:r>
      <w:r>
        <w:rPr>
          <w:spacing w:val="40"/>
        </w:rPr>
        <w:t xml:space="preserve"> </w:t>
      </w:r>
      <w:r>
        <w:t>but</w:t>
      </w:r>
      <w:r>
        <w:rPr>
          <w:spacing w:val="40"/>
        </w:rPr>
        <w:t xml:space="preserve"> </w:t>
      </w:r>
      <w:r>
        <w:t>was there no apparent wickedness committed in your company? never an oath</w:t>
      </w:r>
      <w:r>
        <w:rPr>
          <w:spacing w:val="80"/>
        </w:rPr>
        <w:t xml:space="preserve"> </w:t>
      </w:r>
      <w:r>
        <w:t>sworn?</w:t>
      </w:r>
      <w:r>
        <w:rPr>
          <w:spacing w:val="80"/>
        </w:rPr>
        <w:t xml:space="preserve"> </w:t>
      </w:r>
      <w:r>
        <w:t>no</w:t>
      </w:r>
      <w:r>
        <w:rPr>
          <w:spacing w:val="80"/>
        </w:rPr>
        <w:t xml:space="preserve"> </w:t>
      </w:r>
      <w:r>
        <w:t>excess</w:t>
      </w:r>
      <w:r>
        <w:rPr>
          <w:spacing w:val="80"/>
        </w:rPr>
        <w:t xml:space="preserve"> </w:t>
      </w:r>
      <w:r>
        <w:t>in</w:t>
      </w:r>
      <w:r>
        <w:rPr>
          <w:spacing w:val="80"/>
        </w:rPr>
        <w:t xml:space="preserve"> </w:t>
      </w:r>
      <w:r>
        <w:t>the</w:t>
      </w:r>
      <w:r>
        <w:rPr>
          <w:spacing w:val="80"/>
        </w:rPr>
        <w:t xml:space="preserve"> </w:t>
      </w:r>
      <w:r>
        <w:t>creature</w:t>
      </w:r>
      <w:r>
        <w:rPr>
          <w:spacing w:val="80"/>
        </w:rPr>
        <w:t xml:space="preserve"> </w:t>
      </w:r>
      <w:r>
        <w:t>in</w:t>
      </w:r>
      <w:r>
        <w:rPr>
          <w:spacing w:val="80"/>
        </w:rPr>
        <w:t xml:space="preserve"> </w:t>
      </w:r>
      <w:r>
        <w:t>drinking?</w:t>
      </w:r>
      <w:r>
        <w:rPr>
          <w:spacing w:val="80"/>
        </w:rPr>
        <w:t xml:space="preserve"> </w:t>
      </w:r>
      <w:r>
        <w:t>no</w:t>
      </w:r>
      <w:r>
        <w:rPr>
          <w:spacing w:val="80"/>
        </w:rPr>
        <w:t xml:space="preserve"> </w:t>
      </w:r>
      <w:r>
        <w:t>ribaldry talking? you never think of that, as if that were nothing at</w:t>
      </w:r>
      <w:r>
        <w:rPr>
          <w:spacing w:val="40"/>
        </w:rPr>
        <w:t xml:space="preserve"> </w:t>
      </w:r>
      <w:r>
        <w:t>all, it did</w:t>
      </w:r>
      <w:r>
        <w:rPr>
          <w:spacing w:val="40"/>
        </w:rPr>
        <w:t xml:space="preserve"> </w:t>
      </w:r>
      <w:r>
        <w:t>not</w:t>
      </w:r>
      <w:r>
        <w:rPr>
          <w:spacing w:val="40"/>
        </w:rPr>
        <w:t xml:space="preserve"> </w:t>
      </w:r>
      <w:r>
        <w:t>abate</w:t>
      </w:r>
      <w:r>
        <w:rPr>
          <w:spacing w:val="40"/>
        </w:rPr>
        <w:t xml:space="preserve"> </w:t>
      </w:r>
      <w:r>
        <w:t>the</w:t>
      </w:r>
      <w:r>
        <w:rPr>
          <w:spacing w:val="40"/>
        </w:rPr>
        <w:t xml:space="preserve"> </w:t>
      </w:r>
      <w:r>
        <w:t>least</w:t>
      </w:r>
      <w:r>
        <w:rPr>
          <w:spacing w:val="40"/>
        </w:rPr>
        <w:t xml:space="preserve"> </w:t>
      </w:r>
      <w:r>
        <w:t>of</w:t>
      </w:r>
      <w:r>
        <w:rPr>
          <w:spacing w:val="40"/>
        </w:rPr>
        <w:t xml:space="preserve"> </w:t>
      </w:r>
      <w:r>
        <w:t>thy</w:t>
      </w:r>
      <w:r>
        <w:rPr>
          <w:spacing w:val="40"/>
        </w:rPr>
        <w:t xml:space="preserve"> </w:t>
      </w:r>
      <w:r>
        <w:t>joy:</w:t>
      </w:r>
      <w:r>
        <w:rPr>
          <w:spacing w:val="40"/>
        </w:rPr>
        <w:t xml:space="preserve"> </w:t>
      </w:r>
      <w:r>
        <w:t>Certainly</w:t>
      </w:r>
      <w:r>
        <w:rPr>
          <w:spacing w:val="40"/>
        </w:rPr>
        <w:t xml:space="preserve"> </w:t>
      </w:r>
      <w:r>
        <w:t>thy</w:t>
      </w:r>
      <w:r>
        <w:rPr>
          <w:spacing w:val="40"/>
        </w:rPr>
        <w:t xml:space="preserve"> </w:t>
      </w:r>
      <w:r>
        <w:t>heart</w:t>
      </w:r>
      <w:r>
        <w:rPr>
          <w:spacing w:val="40"/>
        </w:rPr>
        <w:t xml:space="preserve"> </w:t>
      </w:r>
      <w:r>
        <w:t>is</w:t>
      </w:r>
      <w:r>
        <w:rPr>
          <w:spacing w:val="40"/>
        </w:rPr>
        <w:t xml:space="preserve"> </w:t>
      </w:r>
      <w:r>
        <w:t>not</w:t>
      </w:r>
      <w:r>
        <w:rPr>
          <w:spacing w:val="40"/>
        </w:rPr>
        <w:t xml:space="preserve"> </w:t>
      </w:r>
      <w:r>
        <w:t>right,</w:t>
      </w:r>
      <w:r>
        <w:rPr>
          <w:spacing w:val="40"/>
        </w:rPr>
        <w:t xml:space="preserve"> </w:t>
      </w:r>
      <w:r>
        <w:t>thou knowst not what sin means, thou must know it after another manner.</w:t>
      </w:r>
    </w:p>
    <w:p w14:paraId="09F4564D" w14:textId="77777777" w:rsidR="00EC029C" w:rsidRDefault="00000000">
      <w:pPr>
        <w:pStyle w:val="a3"/>
        <w:spacing w:before="283" w:line="254" w:lineRule="auto"/>
        <w:ind w:right="357"/>
      </w:pPr>
      <w:r>
        <w:t>One Particular more, because tis useful, and these merry times are most</w:t>
      </w:r>
      <w:r>
        <w:rPr>
          <w:spacing w:val="40"/>
        </w:rPr>
        <w:t xml:space="preserve"> </w:t>
      </w:r>
      <w:r>
        <w:t>pleasing</w:t>
      </w:r>
      <w:r>
        <w:rPr>
          <w:spacing w:val="40"/>
        </w:rPr>
        <w:t xml:space="preserve"> </w:t>
      </w:r>
      <w:r>
        <w:t>among</w:t>
      </w:r>
      <w:r>
        <w:rPr>
          <w:spacing w:val="40"/>
        </w:rPr>
        <w:t xml:space="preserve"> </w:t>
      </w:r>
      <w:r>
        <w:t>the</w:t>
      </w:r>
      <w:r>
        <w:rPr>
          <w:spacing w:val="40"/>
        </w:rPr>
        <w:t xml:space="preserve"> </w:t>
      </w:r>
      <w:r>
        <w:t>younger</w:t>
      </w:r>
      <w:r>
        <w:rPr>
          <w:spacing w:val="40"/>
        </w:rPr>
        <w:t xml:space="preserve"> </w:t>
      </w:r>
      <w:r>
        <w:t>people,</w:t>
      </w:r>
      <w:r>
        <w:rPr>
          <w:spacing w:val="40"/>
        </w:rPr>
        <w:t xml:space="preserve"> </w:t>
      </w:r>
      <w:r>
        <w:t>when</w:t>
      </w:r>
      <w:r>
        <w:rPr>
          <w:spacing w:val="40"/>
        </w:rPr>
        <w:t xml:space="preserve"> </w:t>
      </w:r>
      <w:r>
        <w:t>they</w:t>
      </w:r>
      <w:r>
        <w:rPr>
          <w:spacing w:val="40"/>
        </w:rPr>
        <w:t xml:space="preserve"> </w:t>
      </w:r>
      <w:r>
        <w:t>come</w:t>
      </w:r>
      <w:r>
        <w:rPr>
          <w:spacing w:val="40"/>
        </w:rPr>
        <w:t xml:space="preserve"> </w:t>
      </w:r>
      <w:r>
        <w:t>abroad in company, they will make a sport of sin, and think nothing of it. I will</w:t>
      </w:r>
      <w:r>
        <w:rPr>
          <w:spacing w:val="40"/>
        </w:rPr>
        <w:t xml:space="preserve"> </w:t>
      </w:r>
      <w:r>
        <w:t>apply</w:t>
      </w:r>
      <w:r>
        <w:rPr>
          <w:spacing w:val="40"/>
        </w:rPr>
        <w:t xml:space="preserve"> </w:t>
      </w:r>
      <w:r>
        <w:t>one</w:t>
      </w:r>
      <w:r>
        <w:rPr>
          <w:spacing w:val="40"/>
        </w:rPr>
        <w:t xml:space="preserve"> </w:t>
      </w:r>
      <w:r>
        <w:t>text</w:t>
      </w:r>
      <w:r>
        <w:rPr>
          <w:spacing w:val="40"/>
        </w:rPr>
        <w:t xml:space="preserve"> </w:t>
      </w:r>
      <w:r>
        <w:t>of</w:t>
      </w:r>
      <w:r>
        <w:rPr>
          <w:spacing w:val="40"/>
        </w:rPr>
        <w:t xml:space="preserve"> </w:t>
      </w:r>
      <w:r>
        <w:t>Scripture</w:t>
      </w:r>
      <w:r>
        <w:rPr>
          <w:spacing w:val="40"/>
        </w:rPr>
        <w:t xml:space="preserve"> </w:t>
      </w:r>
      <w:r>
        <w:t>to</w:t>
      </w:r>
      <w:r>
        <w:rPr>
          <w:spacing w:val="40"/>
        </w:rPr>
        <w:t xml:space="preserve"> </w:t>
      </w:r>
      <w:r>
        <w:t>that</w:t>
      </w:r>
      <w:r>
        <w:rPr>
          <w:spacing w:val="40"/>
        </w:rPr>
        <w:t xml:space="preserve"> </w:t>
      </w:r>
      <w:r>
        <w:t>sport</w:t>
      </w:r>
      <w:r>
        <w:rPr>
          <w:spacing w:val="40"/>
        </w:rPr>
        <w:t xml:space="preserve"> </w:t>
      </w:r>
      <w:r>
        <w:t>of</w:t>
      </w:r>
      <w:r>
        <w:rPr>
          <w:spacing w:val="40"/>
        </w:rPr>
        <w:t xml:space="preserve"> </w:t>
      </w:r>
      <w:r>
        <w:t>young</w:t>
      </w:r>
      <w:r>
        <w:rPr>
          <w:spacing w:val="40"/>
        </w:rPr>
        <w:t xml:space="preserve"> </w:t>
      </w:r>
      <w:r>
        <w:t>men,</w:t>
      </w:r>
      <w:r>
        <w:rPr>
          <w:spacing w:val="40"/>
        </w:rPr>
        <w:t xml:space="preserve"> </w:t>
      </w:r>
      <w:r>
        <w:t>when they seek to make one another drunk, or swear, and speak wickedly, and</w:t>
      </w:r>
      <w:r>
        <w:rPr>
          <w:spacing w:val="-2"/>
        </w:rPr>
        <w:t xml:space="preserve"> </w:t>
      </w:r>
      <w:r>
        <w:t>rejoice</w:t>
      </w:r>
      <w:r>
        <w:rPr>
          <w:spacing w:val="-1"/>
        </w:rPr>
        <w:t xml:space="preserve"> </w:t>
      </w:r>
      <w:r>
        <w:t>in</w:t>
      </w:r>
      <w:r>
        <w:rPr>
          <w:spacing w:val="-5"/>
        </w:rPr>
        <w:t xml:space="preserve"> </w:t>
      </w:r>
      <w:r>
        <w:t>it:</w:t>
      </w:r>
      <w:r>
        <w:rPr>
          <w:spacing w:val="-1"/>
        </w:rPr>
        <w:t xml:space="preserve"> </w:t>
      </w:r>
      <w:r>
        <w:t>’tis</w:t>
      </w:r>
      <w:r>
        <w:rPr>
          <w:spacing w:val="-3"/>
        </w:rPr>
        <w:t xml:space="preserve"> </w:t>
      </w:r>
      <w:r>
        <w:t>just</w:t>
      </w:r>
      <w:r>
        <w:rPr>
          <w:spacing w:val="-3"/>
        </w:rPr>
        <w:t xml:space="preserve"> </w:t>
      </w:r>
      <w:r>
        <w:t>like</w:t>
      </w:r>
      <w:r>
        <w:rPr>
          <w:spacing w:val="-1"/>
        </w:rPr>
        <w:t xml:space="preserve"> </w:t>
      </w:r>
      <w:r>
        <w:t>that</w:t>
      </w:r>
      <w:r>
        <w:rPr>
          <w:spacing w:val="-3"/>
        </w:rPr>
        <w:t xml:space="preserve"> </w:t>
      </w:r>
      <w:r>
        <w:t>sport,</w:t>
      </w:r>
      <w:r>
        <w:rPr>
          <w:spacing w:val="-2"/>
        </w:rPr>
        <w:t xml:space="preserve"> </w:t>
      </w:r>
      <w:r>
        <w:t>2</w:t>
      </w:r>
      <w:r>
        <w:rPr>
          <w:spacing w:val="-2"/>
        </w:rPr>
        <w:t xml:space="preserve"> </w:t>
      </w:r>
      <w:r>
        <w:t>Sam.</w:t>
      </w:r>
      <w:r>
        <w:rPr>
          <w:spacing w:val="-2"/>
        </w:rPr>
        <w:t xml:space="preserve"> </w:t>
      </w:r>
      <w:r>
        <w:t>14.</w:t>
      </w:r>
      <w:r>
        <w:rPr>
          <w:spacing w:val="-2"/>
        </w:rPr>
        <w:t xml:space="preserve"> </w:t>
      </w:r>
      <w:r>
        <w:t>Abner</w:t>
      </w:r>
      <w:r>
        <w:rPr>
          <w:spacing w:val="-1"/>
        </w:rPr>
        <w:t xml:space="preserve"> </w:t>
      </w:r>
      <w:r>
        <w:t>said</w:t>
      </w:r>
      <w:r>
        <w:rPr>
          <w:spacing w:val="-5"/>
        </w:rPr>
        <w:t xml:space="preserve"> </w:t>
      </w:r>
      <w:r>
        <w:t>to</w:t>
      </w:r>
      <w:r>
        <w:rPr>
          <w:spacing w:val="-1"/>
        </w:rPr>
        <w:t xml:space="preserve"> </w:t>
      </w:r>
      <w:r>
        <w:t>Joab, Let the young men arise and play before us: and observe what play this was; then there arose and went over twelve men of Benjamin, which</w:t>
      </w:r>
      <w:r>
        <w:rPr>
          <w:spacing w:val="80"/>
        </w:rPr>
        <w:t xml:space="preserve"> </w:t>
      </w:r>
      <w:r>
        <w:t>pertained</w:t>
      </w:r>
      <w:r>
        <w:rPr>
          <w:spacing w:val="80"/>
        </w:rPr>
        <w:t xml:space="preserve"> </w:t>
      </w:r>
      <w:r>
        <w:t>to</w:t>
      </w:r>
      <w:r>
        <w:rPr>
          <w:spacing w:val="80"/>
        </w:rPr>
        <w:t xml:space="preserve"> </w:t>
      </w:r>
      <w:r>
        <w:t>Ishbosheth</w:t>
      </w:r>
      <w:r>
        <w:rPr>
          <w:spacing w:val="80"/>
          <w:w w:val="150"/>
        </w:rPr>
        <w:t xml:space="preserve"> </w:t>
      </w:r>
      <w:r>
        <w:t>the</w:t>
      </w:r>
      <w:r>
        <w:rPr>
          <w:spacing w:val="80"/>
        </w:rPr>
        <w:t xml:space="preserve"> </w:t>
      </w:r>
      <w:r>
        <w:t>Son</w:t>
      </w:r>
      <w:r>
        <w:rPr>
          <w:spacing w:val="80"/>
        </w:rPr>
        <w:t xml:space="preserve"> </w:t>
      </w:r>
      <w:r>
        <w:t>of</w:t>
      </w:r>
      <w:r>
        <w:rPr>
          <w:spacing w:val="80"/>
          <w:w w:val="150"/>
        </w:rPr>
        <w:t xml:space="preserve"> </w:t>
      </w:r>
      <w:r>
        <w:t>Saul,</w:t>
      </w:r>
      <w:r>
        <w:rPr>
          <w:spacing w:val="80"/>
        </w:rPr>
        <w:t xml:space="preserve"> </w:t>
      </w:r>
      <w:r>
        <w:t>and</w:t>
      </w:r>
    </w:p>
    <w:p w14:paraId="7D9F7740" w14:textId="77777777" w:rsidR="00EC029C" w:rsidRDefault="00EC029C">
      <w:pPr>
        <w:spacing w:line="254" w:lineRule="auto"/>
        <w:sectPr w:rsidR="00EC029C">
          <w:pgSz w:w="12240" w:h="15840"/>
          <w:pgMar w:top="1360" w:right="1100" w:bottom="280" w:left="1320" w:header="720" w:footer="720" w:gutter="0"/>
          <w:cols w:space="720"/>
        </w:sectPr>
      </w:pPr>
    </w:p>
    <w:p w14:paraId="69AEC3B0" w14:textId="77777777" w:rsidR="00EC029C" w:rsidRDefault="00000000">
      <w:pPr>
        <w:pStyle w:val="a3"/>
        <w:spacing w:line="254" w:lineRule="auto"/>
        <w:ind w:right="450"/>
      </w:pPr>
      <w:r>
        <w:t>twelve of the servants of David, and they caught every one his fellow by the head, and thrust</w:t>
      </w:r>
      <w:r>
        <w:rPr>
          <w:spacing w:val="40"/>
        </w:rPr>
        <w:t xml:space="preserve"> </w:t>
      </w:r>
      <w:r>
        <w:t>his sword in his fellows side, so they fell down together: and this was their play.</w:t>
      </w:r>
    </w:p>
    <w:p w14:paraId="70963770" w14:textId="77777777" w:rsidR="00EC029C" w:rsidRDefault="00000000">
      <w:pPr>
        <w:pStyle w:val="a3"/>
        <w:spacing w:before="293" w:line="254" w:lineRule="auto"/>
        <w:ind w:right="439"/>
      </w:pPr>
      <w:r>
        <w:t>So it is with young men, many times when they come into company, young profane men, they come to play, and make sport, but it is in the</w:t>
      </w:r>
      <w:r>
        <w:rPr>
          <w:spacing w:val="40"/>
        </w:rPr>
        <w:t xml:space="preserve"> </w:t>
      </w:r>
      <w:r>
        <w:t>furtherance</w:t>
      </w:r>
      <w:r>
        <w:rPr>
          <w:spacing w:val="40"/>
        </w:rPr>
        <w:t xml:space="preserve"> </w:t>
      </w:r>
      <w:r>
        <w:t>of</w:t>
      </w:r>
      <w:r>
        <w:rPr>
          <w:spacing w:val="40"/>
        </w:rPr>
        <w:t xml:space="preserve"> </w:t>
      </w:r>
      <w:r>
        <w:t>sin</w:t>
      </w:r>
      <w:r>
        <w:rPr>
          <w:spacing w:val="40"/>
        </w:rPr>
        <w:t xml:space="preserve"> </w:t>
      </w:r>
      <w:r>
        <w:t>one</w:t>
      </w:r>
      <w:r>
        <w:rPr>
          <w:spacing w:val="40"/>
        </w:rPr>
        <w:t xml:space="preserve"> </w:t>
      </w:r>
      <w:r>
        <w:t>in</w:t>
      </w:r>
      <w:r>
        <w:rPr>
          <w:spacing w:val="40"/>
        </w:rPr>
        <w:t xml:space="preserve"> </w:t>
      </w:r>
      <w:r>
        <w:t>another; and they</w:t>
      </w:r>
      <w:r>
        <w:rPr>
          <w:spacing w:val="40"/>
        </w:rPr>
        <w:t xml:space="preserve"> </w:t>
      </w:r>
      <w:r>
        <w:t>do</w:t>
      </w:r>
      <w:r>
        <w:rPr>
          <w:spacing w:val="40"/>
        </w:rPr>
        <w:t xml:space="preserve"> </w:t>
      </w:r>
      <w:r>
        <w:t>but</w:t>
      </w:r>
      <w:r>
        <w:rPr>
          <w:spacing w:val="40"/>
        </w:rPr>
        <w:t xml:space="preserve"> </w:t>
      </w:r>
      <w:r>
        <w:t>as</w:t>
      </w:r>
      <w:r>
        <w:rPr>
          <w:spacing w:val="40"/>
        </w:rPr>
        <w:t xml:space="preserve"> </w:t>
      </w:r>
      <w:r>
        <w:t>it</w:t>
      </w:r>
      <w:r>
        <w:rPr>
          <w:spacing w:val="40"/>
        </w:rPr>
        <w:t xml:space="preserve"> </w:t>
      </w:r>
      <w:r>
        <w:t>were take the sword and thrust it in one another's bowels, and what in them lies, to be their ruin and eternal destruction for ever.</w:t>
      </w:r>
    </w:p>
    <w:p w14:paraId="4DD9B13B" w14:textId="77777777" w:rsidR="00EC029C" w:rsidRDefault="00000000">
      <w:pPr>
        <w:pStyle w:val="1"/>
      </w:pPr>
      <w:bookmarkStart w:id="324" w:name="第五十八章"/>
      <w:bookmarkEnd w:id="324"/>
      <w:r>
        <w:t>第五十八章</w:t>
      </w:r>
    </w:p>
    <w:p w14:paraId="337113DA" w14:textId="77777777" w:rsidR="00EC029C" w:rsidRDefault="00000000">
      <w:pPr>
        <w:pStyle w:val="1"/>
      </w:pPr>
      <w:bookmarkStart w:id="325" w:name="第七点应用:如果罪中有如此多的邪恶,人竟以罪为乐,这是何等可怕的事。"/>
      <w:bookmarkEnd w:id="325"/>
      <w:r>
        <w:t>第七点应用:如果罪中有如此多的邪恶,人竟以罪为乐,这是何等可怕的事。</w:t>
      </w:r>
    </w:p>
    <w:p w14:paraId="14136FDC" w14:textId="77777777" w:rsidR="00EC029C" w:rsidRDefault="00000000">
      <w:pPr>
        <w:spacing w:before="377" w:line="242" w:lineRule="auto"/>
        <w:ind w:left="100" w:right="318"/>
        <w:rPr>
          <w:sz w:val="24"/>
        </w:rPr>
      </w:pPr>
      <w:r>
        <w:rPr>
          <w:rFonts w:ascii="宋体" w:eastAsia="宋体" w:hint="eastAsia"/>
          <w:sz w:val="24"/>
        </w:rPr>
        <w:t>第七点应用</w:t>
      </w:r>
      <w:r>
        <w:rPr>
          <w:spacing w:val="-1"/>
          <w:sz w:val="24"/>
        </w:rPr>
        <w:t>:</w:t>
      </w:r>
      <w:r>
        <w:rPr>
          <w:rFonts w:ascii="宋体" w:eastAsia="宋体" w:hint="eastAsia"/>
          <w:sz w:val="24"/>
        </w:rPr>
        <w:t>如果罪中有你所听到的那么多邪恶</w:t>
      </w:r>
      <w:r>
        <w:rPr>
          <w:sz w:val="24"/>
        </w:rPr>
        <w:t>,</w:t>
      </w:r>
      <w:r>
        <w:rPr>
          <w:rFonts w:ascii="宋体" w:eastAsia="宋体" w:hint="eastAsia"/>
          <w:sz w:val="24"/>
        </w:rPr>
        <w:t>再看看接下来的推论是什么</w:t>
      </w:r>
      <w:r>
        <w:rPr>
          <w:spacing w:val="-1"/>
          <w:sz w:val="24"/>
        </w:rPr>
        <w:t>:</w:t>
      </w:r>
      <w:r>
        <w:rPr>
          <w:rFonts w:ascii="宋体" w:eastAsia="宋体" w:hint="eastAsia"/>
          <w:spacing w:val="-1"/>
          <w:sz w:val="24"/>
        </w:rPr>
        <w:t>人竟以罪为乐</w:t>
      </w:r>
      <w:r>
        <w:rPr>
          <w:spacing w:val="-15"/>
          <w:sz w:val="24"/>
        </w:rPr>
        <w:t>,</w:t>
      </w:r>
      <w:r>
        <w:rPr>
          <w:rFonts w:ascii="宋体" w:eastAsia="宋体" w:hint="eastAsia"/>
          <w:sz w:val="24"/>
        </w:rPr>
        <w:t>喜悦罪恶的道路</w:t>
      </w:r>
      <w:r>
        <w:rPr>
          <w:spacing w:val="-3"/>
          <w:sz w:val="24"/>
        </w:rPr>
        <w:t>,</w:t>
      </w:r>
      <w:r>
        <w:rPr>
          <w:rFonts w:ascii="宋体" w:eastAsia="宋体" w:hint="eastAsia"/>
          <w:sz w:val="24"/>
        </w:rPr>
        <w:t>把罪当作消遣</w:t>
      </w:r>
      <w:r>
        <w:rPr>
          <w:sz w:val="24"/>
        </w:rPr>
        <w:t>,</w:t>
      </w:r>
      <w:r>
        <w:rPr>
          <w:rFonts w:ascii="宋体" w:eastAsia="宋体" w:hint="eastAsia"/>
          <w:sz w:val="24"/>
        </w:rPr>
        <w:t>这是何等可怕的事</w:t>
      </w:r>
      <w:r>
        <w:rPr>
          <w:spacing w:val="-1"/>
          <w:sz w:val="24"/>
        </w:rPr>
        <w:t>!</w:t>
      </w:r>
      <w:r>
        <w:rPr>
          <w:rFonts w:ascii="宋体" w:eastAsia="宋体" w:hint="eastAsia"/>
          <w:sz w:val="24"/>
        </w:rPr>
        <w:t>一个受造之物竟然因得罪全能者而快乐欢喜</w:t>
      </w:r>
      <w:r>
        <w:rPr>
          <w:spacing w:val="-3"/>
          <w:sz w:val="24"/>
        </w:rPr>
        <w:t>,</w:t>
      </w:r>
      <w:r>
        <w:rPr>
          <w:rFonts w:ascii="宋体" w:eastAsia="宋体" w:hint="eastAsia"/>
          <w:sz w:val="24"/>
        </w:rPr>
        <w:t>这是何等的无耻</w:t>
      </w:r>
      <w:r>
        <w:rPr>
          <w:spacing w:val="2"/>
          <w:sz w:val="24"/>
        </w:rPr>
        <w:t>!</w:t>
      </w:r>
      <w:r>
        <w:rPr>
          <w:rFonts w:ascii="宋体" w:eastAsia="宋体" w:hint="eastAsia"/>
          <w:sz w:val="24"/>
        </w:rPr>
        <w:t>你就没有别的可以快乐的吗</w:t>
      </w:r>
      <w:r>
        <w:rPr>
          <w:spacing w:val="-3"/>
          <w:sz w:val="24"/>
        </w:rPr>
        <w:t>?</w:t>
      </w:r>
      <w:r>
        <w:rPr>
          <w:rFonts w:ascii="宋体" w:eastAsia="宋体" w:hint="eastAsia"/>
          <w:sz w:val="24"/>
        </w:rPr>
        <w:t>你就没有别的可喜乐的</w:t>
      </w:r>
      <w:r>
        <w:rPr>
          <w:sz w:val="24"/>
        </w:rPr>
        <w:t>,</w:t>
      </w:r>
      <w:r>
        <w:rPr>
          <w:rFonts w:ascii="宋体" w:eastAsia="宋体" w:hint="eastAsia"/>
          <w:sz w:val="24"/>
        </w:rPr>
        <w:t>只有得罪全能者吗</w:t>
      </w:r>
      <w:r>
        <w:rPr>
          <w:sz w:val="24"/>
        </w:rPr>
        <w:t>?</w:t>
      </w:r>
    </w:p>
    <w:p w14:paraId="48B70058" w14:textId="77777777" w:rsidR="00EC029C" w:rsidRDefault="00EC029C">
      <w:pPr>
        <w:pStyle w:val="a3"/>
        <w:spacing w:before="12"/>
        <w:ind w:left="0"/>
        <w:jc w:val="left"/>
        <w:rPr>
          <w:sz w:val="24"/>
        </w:rPr>
      </w:pPr>
    </w:p>
    <w:p w14:paraId="2F951D5E" w14:textId="77777777" w:rsidR="00EC029C" w:rsidRDefault="00000000">
      <w:pPr>
        <w:spacing w:line="242" w:lineRule="auto"/>
        <w:ind w:left="100" w:right="290"/>
        <w:rPr>
          <w:rFonts w:ascii="宋体" w:eastAsia="宋体"/>
          <w:sz w:val="24"/>
        </w:rPr>
      </w:pPr>
      <w:r>
        <w:rPr>
          <w:rFonts w:ascii="宋体" w:eastAsia="宋体" w:hint="eastAsia"/>
          <w:spacing w:val="-2"/>
          <w:sz w:val="24"/>
        </w:rPr>
        <w:t>什么</w:t>
      </w:r>
      <w:r>
        <w:rPr>
          <w:spacing w:val="-2"/>
          <w:sz w:val="24"/>
        </w:rPr>
        <w:t>?</w:t>
      </w:r>
      <w:r>
        <w:rPr>
          <w:rFonts w:ascii="宋体" w:eastAsia="宋体" w:hint="eastAsia"/>
          <w:spacing w:val="-2"/>
          <w:sz w:val="24"/>
        </w:rPr>
        <w:t>关于你罪中的可怕邪恶</w:t>
      </w:r>
      <w:r>
        <w:rPr>
          <w:spacing w:val="-2"/>
          <w:sz w:val="24"/>
        </w:rPr>
        <w:t>,</w:t>
      </w:r>
      <w:r>
        <w:rPr>
          <w:rFonts w:ascii="宋体" w:eastAsia="宋体" w:hint="eastAsia"/>
          <w:spacing w:val="-2"/>
          <w:sz w:val="24"/>
        </w:rPr>
        <w:t>已经向你揭示了这么多</w:t>
      </w:r>
      <w:r>
        <w:rPr>
          <w:spacing w:val="-2"/>
          <w:sz w:val="24"/>
        </w:rPr>
        <w:t>,</w:t>
      </w:r>
      <w:r>
        <w:rPr>
          <w:rFonts w:ascii="宋体" w:eastAsia="宋体" w:hint="eastAsia"/>
          <w:spacing w:val="-2"/>
          <w:sz w:val="24"/>
        </w:rPr>
        <w:t>你非但没有觉察其中有如此多的邪恶</w:t>
      </w:r>
      <w:r>
        <w:rPr>
          <w:spacing w:val="-2"/>
          <w:sz w:val="24"/>
        </w:rPr>
        <w:t>,</w:t>
      </w:r>
      <w:r>
        <w:rPr>
          <w:rFonts w:ascii="宋体" w:eastAsia="宋体" w:hint="eastAsia"/>
          <w:spacing w:val="-2"/>
          <w:sz w:val="24"/>
        </w:rPr>
        <w:t>反倒认为罪中的美善</w:t>
      </w:r>
      <w:r>
        <w:rPr>
          <w:spacing w:val="-2"/>
          <w:sz w:val="24"/>
        </w:rPr>
        <w:t>,</w:t>
      </w:r>
      <w:r>
        <w:rPr>
          <w:rFonts w:ascii="宋体" w:eastAsia="宋体" w:hint="eastAsia"/>
          <w:spacing w:val="-2"/>
          <w:sz w:val="24"/>
        </w:rPr>
        <w:t>比上帝自己、基督、天堂和永生的一切荣耀还多吗</w:t>
      </w:r>
      <w:r>
        <w:rPr>
          <w:spacing w:val="-2"/>
          <w:sz w:val="24"/>
        </w:rPr>
        <w:t>?</w:t>
      </w:r>
      <w:r>
        <w:rPr>
          <w:rFonts w:ascii="宋体" w:eastAsia="宋体" w:hint="eastAsia"/>
          <w:spacing w:val="-2"/>
          <w:sz w:val="24"/>
        </w:rPr>
        <w:t>因为每一个以任何罪恶为主要喜乐的人</w:t>
      </w:r>
      <w:r>
        <w:rPr>
          <w:spacing w:val="-2"/>
          <w:sz w:val="24"/>
        </w:rPr>
        <w:t>,</w:t>
      </w:r>
      <w:r>
        <w:rPr>
          <w:rFonts w:ascii="宋体" w:eastAsia="宋体" w:hint="eastAsia"/>
          <w:spacing w:val="-2"/>
          <w:sz w:val="24"/>
        </w:rPr>
        <w:t>我说</w:t>
      </w:r>
      <w:r>
        <w:rPr>
          <w:spacing w:val="-2"/>
          <w:sz w:val="24"/>
        </w:rPr>
        <w:t>,</w:t>
      </w:r>
      <w:r>
        <w:rPr>
          <w:rFonts w:ascii="宋体" w:eastAsia="宋体" w:hint="eastAsia"/>
          <w:spacing w:val="-2"/>
          <w:sz w:val="24"/>
        </w:rPr>
        <w:t>他们非但没有觉察其中有如此多已经宣告了的邪恶</w:t>
      </w:r>
      <w:r>
        <w:rPr>
          <w:spacing w:val="-2"/>
          <w:sz w:val="24"/>
        </w:rPr>
        <w:t>,</w:t>
      </w:r>
      <w:r>
        <w:rPr>
          <w:rFonts w:ascii="宋体" w:eastAsia="宋体" w:hint="eastAsia"/>
          <w:spacing w:val="-2"/>
          <w:sz w:val="24"/>
        </w:rPr>
        <w:t>反倒喜悦罪</w:t>
      </w:r>
      <w:r>
        <w:rPr>
          <w:spacing w:val="-2"/>
          <w:sz w:val="24"/>
        </w:rPr>
        <w:t>,</w:t>
      </w:r>
      <w:r>
        <w:rPr>
          <w:rFonts w:ascii="宋体" w:eastAsia="宋体" w:hint="eastAsia"/>
          <w:spacing w:val="-2"/>
          <w:sz w:val="24"/>
        </w:rPr>
        <w:t>仿佛罪中的美善</w:t>
      </w:r>
      <w:r>
        <w:rPr>
          <w:spacing w:val="-2"/>
          <w:sz w:val="24"/>
        </w:rPr>
        <w:t>,</w:t>
      </w:r>
      <w:r>
        <w:rPr>
          <w:rFonts w:ascii="宋体" w:eastAsia="宋体" w:hint="eastAsia"/>
          <w:spacing w:val="-2"/>
          <w:sz w:val="24"/>
        </w:rPr>
        <w:t>比上帝自己、基督</w:t>
      </w:r>
      <w:r>
        <w:rPr>
          <w:spacing w:val="-2"/>
          <w:sz w:val="24"/>
        </w:rPr>
        <w:t>,</w:t>
      </w:r>
      <w:r>
        <w:rPr>
          <w:rFonts w:ascii="宋体" w:eastAsia="宋体" w:hint="eastAsia"/>
          <w:spacing w:val="-2"/>
          <w:sz w:val="24"/>
        </w:rPr>
        <w:t>或圣经中所启示的关于上帝在基督里恩典的丰盛宝藏还要多。</w:t>
      </w:r>
    </w:p>
    <w:p w14:paraId="06945A1F" w14:textId="77777777" w:rsidR="00EC029C" w:rsidRDefault="00000000">
      <w:pPr>
        <w:spacing w:before="283" w:line="242" w:lineRule="auto"/>
        <w:ind w:left="100" w:right="393"/>
        <w:rPr>
          <w:rFonts w:ascii="宋体" w:eastAsia="宋体"/>
          <w:sz w:val="24"/>
        </w:rPr>
      </w:pPr>
      <w:r>
        <w:rPr>
          <w:rFonts w:ascii="宋体" w:eastAsia="宋体" w:hint="eastAsia"/>
          <w:spacing w:val="-2"/>
          <w:sz w:val="24"/>
        </w:rPr>
        <w:t>这是何等可怕的罪恶</w:t>
      </w:r>
      <w:r>
        <w:rPr>
          <w:spacing w:val="-2"/>
          <w:sz w:val="24"/>
        </w:rPr>
        <w:t>:</w:t>
      </w:r>
      <w:r>
        <w:rPr>
          <w:rFonts w:ascii="宋体" w:eastAsia="宋体" w:hint="eastAsia"/>
          <w:spacing w:val="-2"/>
          <w:sz w:val="24"/>
        </w:rPr>
        <w:t>罪如此邪恶</w:t>
      </w:r>
      <w:r>
        <w:rPr>
          <w:spacing w:val="-2"/>
          <w:sz w:val="24"/>
        </w:rPr>
        <w:t>,</w:t>
      </w:r>
      <w:r>
        <w:rPr>
          <w:rFonts w:ascii="宋体" w:eastAsia="宋体" w:hint="eastAsia"/>
          <w:spacing w:val="-2"/>
          <w:sz w:val="24"/>
        </w:rPr>
        <w:t>竟然如此适合你的心</w:t>
      </w:r>
      <w:r>
        <w:rPr>
          <w:spacing w:val="-2"/>
          <w:sz w:val="24"/>
        </w:rPr>
        <w:t>,</w:t>
      </w:r>
      <w:r>
        <w:rPr>
          <w:rFonts w:ascii="宋体" w:eastAsia="宋体" w:hint="eastAsia"/>
          <w:spacing w:val="-2"/>
          <w:sz w:val="24"/>
        </w:rPr>
        <w:t>这是你心中可怕的罪恶。你的心竟然与如此大恶如此相称。</w:t>
      </w:r>
    </w:p>
    <w:p w14:paraId="045208DE" w14:textId="77777777" w:rsidR="00EC029C" w:rsidRDefault="00000000">
      <w:pPr>
        <w:spacing w:before="281" w:line="242" w:lineRule="auto"/>
        <w:ind w:left="100" w:right="340"/>
        <w:rPr>
          <w:rFonts w:ascii="宋体" w:eastAsia="宋体"/>
          <w:sz w:val="24"/>
        </w:rPr>
      </w:pPr>
      <w:r>
        <w:rPr>
          <w:rFonts w:ascii="宋体" w:eastAsia="宋体" w:hint="eastAsia"/>
          <w:sz w:val="24"/>
        </w:rPr>
        <w:t>是的</w:t>
      </w:r>
      <w:r>
        <w:rPr>
          <w:spacing w:val="-3"/>
          <w:sz w:val="24"/>
        </w:rPr>
        <w:t>,</w:t>
      </w:r>
      <w:r>
        <w:rPr>
          <w:rFonts w:ascii="宋体" w:eastAsia="宋体" w:hint="eastAsia"/>
          <w:sz w:val="24"/>
        </w:rPr>
        <w:t>你要知道</w:t>
      </w:r>
      <w:r>
        <w:rPr>
          <w:sz w:val="24"/>
        </w:rPr>
        <w:t>,</w:t>
      </w:r>
      <w:r>
        <w:rPr>
          <w:rFonts w:ascii="宋体" w:eastAsia="宋体" w:hint="eastAsia"/>
          <w:sz w:val="24"/>
        </w:rPr>
        <w:t>你有一颗极其可咒诅的心</w:t>
      </w:r>
      <w:r>
        <w:rPr>
          <w:sz w:val="24"/>
        </w:rPr>
        <w:t>,</w:t>
      </w:r>
      <w:r>
        <w:rPr>
          <w:rFonts w:ascii="宋体" w:eastAsia="宋体" w:hint="eastAsia"/>
          <w:sz w:val="24"/>
        </w:rPr>
        <w:t>竟然与如此邪恶的事相称</w:t>
      </w:r>
      <w:r>
        <w:rPr>
          <w:spacing w:val="1"/>
          <w:sz w:val="24"/>
        </w:rPr>
        <w:t>;</w:t>
      </w:r>
      <w:r>
        <w:rPr>
          <w:rFonts w:ascii="宋体" w:eastAsia="宋体" w:hint="eastAsia"/>
          <w:sz w:val="24"/>
        </w:rPr>
        <w:t>一颗极其有毒的心</w:t>
      </w:r>
      <w:r>
        <w:rPr>
          <w:spacing w:val="-3"/>
          <w:sz w:val="24"/>
        </w:rPr>
        <w:t>,</w:t>
      </w:r>
      <w:r>
        <w:rPr>
          <w:rFonts w:ascii="宋体" w:eastAsia="宋体" w:hint="eastAsia"/>
          <w:sz w:val="24"/>
        </w:rPr>
        <w:t>竟然与如此有毒的事如此契合。没错</w:t>
      </w:r>
      <w:r>
        <w:rPr>
          <w:spacing w:val="-3"/>
          <w:sz w:val="24"/>
        </w:rPr>
        <w:t>,</w:t>
      </w:r>
      <w:r>
        <w:rPr>
          <w:rFonts w:ascii="宋体" w:eastAsia="宋体" w:hint="eastAsia"/>
          <w:sz w:val="24"/>
        </w:rPr>
        <w:t>蟾蜍会吸收毒液</w:t>
      </w:r>
      <w:r>
        <w:rPr>
          <w:sz w:val="24"/>
        </w:rPr>
        <w:t>,</w:t>
      </w:r>
      <w:r>
        <w:rPr>
          <w:rFonts w:ascii="宋体" w:eastAsia="宋体" w:hint="eastAsia"/>
          <w:sz w:val="24"/>
        </w:rPr>
        <w:t>毒液适合它</w:t>
      </w:r>
      <w:r>
        <w:rPr>
          <w:sz w:val="24"/>
        </w:rPr>
        <w:t>,</w:t>
      </w:r>
      <w:r>
        <w:rPr>
          <w:rFonts w:ascii="宋体" w:eastAsia="宋体" w:hint="eastAsia"/>
          <w:sz w:val="24"/>
        </w:rPr>
        <w:t>它靠毒液生存</w:t>
      </w:r>
      <w:r>
        <w:rPr>
          <w:sz w:val="24"/>
        </w:rPr>
        <w:t>,</w:t>
      </w:r>
      <w:r>
        <w:rPr>
          <w:rFonts w:ascii="宋体" w:eastAsia="宋体" w:hint="eastAsia"/>
          <w:spacing w:val="-4"/>
          <w:sz w:val="24"/>
        </w:rPr>
        <w:t>并以毒液为</w:t>
      </w:r>
      <w:r>
        <w:rPr>
          <w:rFonts w:ascii="宋体" w:eastAsia="宋体" w:hint="eastAsia"/>
          <w:sz w:val="24"/>
        </w:rPr>
        <w:t>乐</w:t>
      </w:r>
      <w:r>
        <w:rPr>
          <w:spacing w:val="-3"/>
          <w:sz w:val="24"/>
        </w:rPr>
        <w:t>,</w:t>
      </w:r>
      <w:r>
        <w:rPr>
          <w:rFonts w:ascii="宋体" w:eastAsia="宋体" w:hint="eastAsia"/>
          <w:sz w:val="24"/>
        </w:rPr>
        <w:t>如同你以吃喝为乐一样。</w:t>
      </w:r>
    </w:p>
    <w:p w14:paraId="5A2AE990" w14:textId="77777777" w:rsidR="00EC029C" w:rsidRDefault="00000000">
      <w:pPr>
        <w:spacing w:before="280" w:line="242" w:lineRule="auto"/>
        <w:ind w:left="100" w:right="340"/>
        <w:jc w:val="both"/>
        <w:rPr>
          <w:rFonts w:ascii="宋体" w:eastAsia="宋体"/>
          <w:sz w:val="24"/>
        </w:rPr>
      </w:pPr>
      <w:r>
        <w:rPr>
          <w:rFonts w:ascii="宋体" w:eastAsia="宋体" w:hint="eastAsia"/>
          <w:spacing w:val="-2"/>
          <w:sz w:val="24"/>
        </w:rPr>
        <w:t>现在</w:t>
      </w:r>
      <w:r>
        <w:rPr>
          <w:spacing w:val="-2"/>
          <w:sz w:val="24"/>
        </w:rPr>
        <w:t>,</w:t>
      </w:r>
      <w:r>
        <w:rPr>
          <w:rFonts w:ascii="宋体" w:eastAsia="宋体" w:hint="eastAsia"/>
          <w:spacing w:val="-2"/>
          <w:sz w:val="24"/>
        </w:rPr>
        <w:t>那些能以罪为饮食的人</w:t>
      </w:r>
      <w:r>
        <w:rPr>
          <w:spacing w:val="-2"/>
          <w:sz w:val="24"/>
        </w:rPr>
        <w:t>,</w:t>
      </w:r>
      <w:r>
        <w:rPr>
          <w:rFonts w:ascii="宋体" w:eastAsia="宋体" w:hint="eastAsia"/>
          <w:spacing w:val="-2"/>
          <w:sz w:val="24"/>
        </w:rPr>
        <w:t>就像基督所说</w:t>
      </w:r>
      <w:r>
        <w:rPr>
          <w:spacing w:val="-2"/>
          <w:sz w:val="24"/>
        </w:rPr>
        <w:t>:"</w:t>
      </w:r>
      <w:r>
        <w:rPr>
          <w:rFonts w:ascii="宋体" w:eastAsia="宋体" w:hint="eastAsia"/>
          <w:spacing w:val="-2"/>
          <w:sz w:val="24"/>
        </w:rPr>
        <w:t>遵行我父旨意</w:t>
      </w:r>
      <w:r>
        <w:rPr>
          <w:spacing w:val="-2"/>
          <w:sz w:val="24"/>
        </w:rPr>
        <w:t>,</w:t>
      </w:r>
      <w:r>
        <w:rPr>
          <w:rFonts w:ascii="宋体" w:eastAsia="宋体" w:hint="eastAsia"/>
          <w:spacing w:val="-2"/>
          <w:sz w:val="24"/>
        </w:rPr>
        <w:t>是我的饮食。</w:t>
      </w:r>
      <w:r>
        <w:rPr>
          <w:spacing w:val="-2"/>
          <w:sz w:val="24"/>
        </w:rPr>
        <w:t>"</w:t>
      </w:r>
      <w:r>
        <w:rPr>
          <w:rFonts w:ascii="宋体" w:eastAsia="宋体" w:hint="eastAsia"/>
          <w:spacing w:val="-2"/>
          <w:sz w:val="24"/>
        </w:rPr>
        <w:t>许多不敬虔的男女行恶</w:t>
      </w:r>
      <w:r>
        <w:rPr>
          <w:spacing w:val="-2"/>
          <w:sz w:val="24"/>
        </w:rPr>
        <w:t>,</w:t>
      </w:r>
      <w:r>
        <w:rPr>
          <w:rFonts w:ascii="宋体" w:eastAsia="宋体" w:hint="eastAsia"/>
          <w:spacing w:val="-2"/>
          <w:sz w:val="24"/>
        </w:rPr>
        <w:t>也是他们的饮食。由此可见</w:t>
      </w:r>
      <w:r>
        <w:rPr>
          <w:spacing w:val="-2"/>
          <w:sz w:val="24"/>
        </w:rPr>
        <w:t>,</w:t>
      </w:r>
      <w:r>
        <w:rPr>
          <w:rFonts w:ascii="宋体" w:eastAsia="宋体" w:hint="eastAsia"/>
          <w:spacing w:val="-2"/>
          <w:sz w:val="24"/>
        </w:rPr>
        <w:t>你被宣告为蟾蜍</w:t>
      </w:r>
      <w:r>
        <w:rPr>
          <w:spacing w:val="-2"/>
          <w:sz w:val="24"/>
        </w:rPr>
        <w:t>,</w:t>
      </w:r>
      <w:r>
        <w:rPr>
          <w:rFonts w:ascii="宋体" w:eastAsia="宋体" w:hint="eastAsia"/>
          <w:spacing w:val="-2"/>
          <w:sz w:val="24"/>
        </w:rPr>
        <w:t>有着有毒的本性</w:t>
      </w:r>
      <w:r>
        <w:rPr>
          <w:spacing w:val="-2"/>
          <w:sz w:val="24"/>
        </w:rPr>
        <w:t>,</w:t>
      </w:r>
      <w:r>
        <w:rPr>
          <w:rFonts w:ascii="宋体" w:eastAsia="宋体" w:hint="eastAsia"/>
          <w:spacing w:val="-2"/>
          <w:sz w:val="24"/>
        </w:rPr>
        <w:t>你的本性与罪如此相称。除了有毒的蟾蜍</w:t>
      </w:r>
      <w:r>
        <w:rPr>
          <w:spacing w:val="-2"/>
          <w:sz w:val="24"/>
        </w:rPr>
        <w:t>,</w:t>
      </w:r>
      <w:r>
        <w:rPr>
          <w:rFonts w:ascii="宋体" w:eastAsia="宋体" w:hint="eastAsia"/>
          <w:spacing w:val="-2"/>
          <w:sz w:val="24"/>
        </w:rPr>
        <w:t>没有什么会以毒药为乐</w:t>
      </w:r>
      <w:r>
        <w:rPr>
          <w:spacing w:val="-2"/>
          <w:sz w:val="24"/>
        </w:rPr>
        <w:t>;</w:t>
      </w:r>
      <w:r>
        <w:rPr>
          <w:rFonts w:ascii="宋体" w:eastAsia="宋体" w:hint="eastAsia"/>
          <w:spacing w:val="-2"/>
          <w:sz w:val="24"/>
        </w:rPr>
        <w:t>同样</w:t>
      </w:r>
      <w:r>
        <w:rPr>
          <w:spacing w:val="-2"/>
          <w:sz w:val="24"/>
        </w:rPr>
        <w:t>,</w:t>
      </w:r>
      <w:r>
        <w:rPr>
          <w:rFonts w:ascii="宋体" w:eastAsia="宋体" w:hint="eastAsia"/>
          <w:spacing w:val="-2"/>
          <w:sz w:val="24"/>
        </w:rPr>
        <w:t>除了一颗比蟾蜍还要有毒、令世上最娇贵的女士把蟾蜍头放到嘴边还要可憎的心</w:t>
      </w:r>
      <w:r>
        <w:rPr>
          <w:spacing w:val="-2"/>
          <w:sz w:val="24"/>
        </w:rPr>
        <w:t>,</w:t>
      </w:r>
      <w:r>
        <w:rPr>
          <w:rFonts w:ascii="宋体" w:eastAsia="宋体" w:hint="eastAsia"/>
          <w:spacing w:val="-2"/>
          <w:sz w:val="24"/>
        </w:rPr>
        <w:t>我说</w:t>
      </w:r>
      <w:r>
        <w:rPr>
          <w:spacing w:val="-2"/>
          <w:sz w:val="24"/>
        </w:rPr>
        <w:t>,</w:t>
      </w:r>
      <w:r>
        <w:rPr>
          <w:rFonts w:ascii="宋体" w:eastAsia="宋体" w:hint="eastAsia"/>
          <w:spacing w:val="-2"/>
          <w:sz w:val="24"/>
        </w:rPr>
        <w:t>除了这样的心</w:t>
      </w:r>
      <w:r>
        <w:rPr>
          <w:spacing w:val="-2"/>
          <w:sz w:val="24"/>
        </w:rPr>
        <w:t>,</w:t>
      </w:r>
      <w:r>
        <w:rPr>
          <w:rFonts w:ascii="宋体" w:eastAsia="宋体" w:hint="eastAsia"/>
          <w:spacing w:val="-2"/>
          <w:sz w:val="24"/>
        </w:rPr>
        <w:t>没有什么能以罪恶、不敬虔的道路为乐。</w:t>
      </w:r>
    </w:p>
    <w:p w14:paraId="3B4F2D01" w14:textId="77777777" w:rsidR="00EC029C" w:rsidRDefault="00000000">
      <w:pPr>
        <w:spacing w:before="286" w:line="242" w:lineRule="auto"/>
        <w:ind w:left="100" w:right="465"/>
        <w:rPr>
          <w:sz w:val="24"/>
        </w:rPr>
      </w:pPr>
      <w:r>
        <w:rPr>
          <w:rFonts w:ascii="宋体" w:eastAsia="宋体" w:hint="eastAsia"/>
          <w:spacing w:val="-2"/>
          <w:sz w:val="24"/>
        </w:rPr>
        <w:t>即使你灵魂中败坏的情欲与罪相称</w:t>
      </w:r>
      <w:r>
        <w:rPr>
          <w:spacing w:val="-2"/>
          <w:sz w:val="24"/>
        </w:rPr>
        <w:t>,</w:t>
      </w:r>
      <w:r>
        <w:rPr>
          <w:rFonts w:ascii="宋体" w:eastAsia="宋体" w:hint="eastAsia"/>
          <w:spacing w:val="-2"/>
          <w:sz w:val="24"/>
        </w:rPr>
        <w:t>但现在你已经听到罪有如此多的邪恶</w:t>
      </w:r>
      <w:r>
        <w:rPr>
          <w:spacing w:val="-2"/>
          <w:sz w:val="24"/>
        </w:rPr>
        <w:t>,</w:t>
      </w:r>
      <w:r>
        <w:rPr>
          <w:rFonts w:ascii="宋体" w:eastAsia="宋体" w:hint="eastAsia"/>
          <w:spacing w:val="-2"/>
          <w:sz w:val="24"/>
        </w:rPr>
        <w:t>你竟然因为罪适合你的本性就以罪为乐</w:t>
      </w:r>
      <w:r>
        <w:rPr>
          <w:spacing w:val="-2"/>
          <w:sz w:val="24"/>
        </w:rPr>
        <w:t>,</w:t>
      </w:r>
      <w:r>
        <w:rPr>
          <w:rFonts w:ascii="宋体" w:eastAsia="宋体" w:hint="eastAsia"/>
          <w:spacing w:val="-2"/>
          <w:sz w:val="24"/>
        </w:rPr>
        <w:t>这是何等可咒诅的疯狂</w:t>
      </w:r>
      <w:r>
        <w:rPr>
          <w:spacing w:val="-2"/>
          <w:sz w:val="24"/>
        </w:rPr>
        <w:t>!</w:t>
      </w:r>
      <w:r>
        <w:rPr>
          <w:rFonts w:ascii="宋体" w:eastAsia="宋体" w:hint="eastAsia"/>
          <w:spacing w:val="-2"/>
          <w:sz w:val="24"/>
        </w:rPr>
        <w:t>什么</w:t>
      </w:r>
      <w:r>
        <w:rPr>
          <w:spacing w:val="-2"/>
          <w:sz w:val="24"/>
        </w:rPr>
        <w:t>?</w:t>
      </w:r>
      <w:r>
        <w:rPr>
          <w:rFonts w:ascii="宋体" w:eastAsia="宋体" w:hint="eastAsia"/>
          <w:spacing w:val="-2"/>
          <w:sz w:val="24"/>
        </w:rPr>
        <w:t>你难道能因毒药甘甜就喝下毒药吗</w:t>
      </w:r>
      <w:r>
        <w:rPr>
          <w:spacing w:val="-10"/>
          <w:sz w:val="24"/>
        </w:rPr>
        <w:t>?</w:t>
      </w:r>
    </w:p>
    <w:p w14:paraId="677E4438" w14:textId="77777777" w:rsidR="00EC029C" w:rsidRDefault="00EC029C">
      <w:pPr>
        <w:spacing w:line="242" w:lineRule="auto"/>
        <w:rPr>
          <w:sz w:val="24"/>
        </w:rPr>
        <w:sectPr w:rsidR="00EC029C">
          <w:pgSz w:w="12240" w:h="15840"/>
          <w:pgMar w:top="1360" w:right="1100" w:bottom="0" w:left="1320" w:header="720" w:footer="720" w:gutter="0"/>
          <w:cols w:space="720"/>
        </w:sectPr>
      </w:pPr>
    </w:p>
    <w:p w14:paraId="720C15C5" w14:textId="77777777" w:rsidR="00EC029C" w:rsidRDefault="00000000">
      <w:pPr>
        <w:spacing w:before="62" w:line="242" w:lineRule="auto"/>
        <w:ind w:left="100" w:right="465"/>
        <w:rPr>
          <w:sz w:val="24"/>
        </w:rPr>
      </w:pPr>
      <w:r>
        <w:rPr>
          <w:rFonts w:ascii="宋体" w:eastAsia="宋体" w:hint="eastAsia"/>
          <w:spacing w:val="-2"/>
          <w:sz w:val="24"/>
        </w:rPr>
        <w:t>因为毒药甘甜</w:t>
      </w:r>
      <w:r>
        <w:rPr>
          <w:spacing w:val="-2"/>
          <w:sz w:val="24"/>
        </w:rPr>
        <w:t>,</w:t>
      </w:r>
      <w:r>
        <w:rPr>
          <w:rFonts w:ascii="宋体" w:eastAsia="宋体" w:hint="eastAsia"/>
          <w:spacing w:val="-2"/>
          <w:sz w:val="24"/>
        </w:rPr>
        <w:t>适合你的口味</w:t>
      </w:r>
      <w:r>
        <w:rPr>
          <w:spacing w:val="-2"/>
          <w:sz w:val="24"/>
        </w:rPr>
        <w:t>,</w:t>
      </w:r>
      <w:r>
        <w:rPr>
          <w:rFonts w:ascii="宋体" w:eastAsia="宋体" w:hint="eastAsia"/>
          <w:spacing w:val="-2"/>
          <w:sz w:val="24"/>
        </w:rPr>
        <w:t>你就喝吗</w:t>
      </w:r>
      <w:r>
        <w:rPr>
          <w:spacing w:val="-2"/>
          <w:sz w:val="24"/>
        </w:rPr>
        <w:t>?</w:t>
      </w:r>
      <w:r>
        <w:rPr>
          <w:rFonts w:ascii="宋体" w:eastAsia="宋体" w:hint="eastAsia"/>
          <w:spacing w:val="-2"/>
          <w:sz w:val="24"/>
        </w:rPr>
        <w:t>如果你知道这是毒药</w:t>
      </w:r>
      <w:r>
        <w:rPr>
          <w:spacing w:val="-2"/>
          <w:sz w:val="24"/>
        </w:rPr>
        <w:t>,</w:t>
      </w:r>
      <w:r>
        <w:rPr>
          <w:rFonts w:ascii="宋体" w:eastAsia="宋体" w:hint="eastAsia"/>
          <w:spacing w:val="-2"/>
          <w:sz w:val="24"/>
        </w:rPr>
        <w:t>是剧毒</w:t>
      </w:r>
      <w:r>
        <w:rPr>
          <w:spacing w:val="-2"/>
          <w:sz w:val="24"/>
        </w:rPr>
        <w:t>,</w:t>
      </w:r>
      <w:r>
        <w:rPr>
          <w:rFonts w:ascii="宋体" w:eastAsia="宋体" w:hint="eastAsia"/>
          <w:spacing w:val="-2"/>
          <w:sz w:val="24"/>
        </w:rPr>
        <w:t>你却因它甘甜就把它一饮而尽</w:t>
      </w:r>
      <w:r>
        <w:rPr>
          <w:spacing w:val="-2"/>
          <w:sz w:val="24"/>
        </w:rPr>
        <w:t>,</w:t>
      </w:r>
      <w:r>
        <w:rPr>
          <w:rFonts w:ascii="宋体" w:eastAsia="宋体" w:hint="eastAsia"/>
          <w:spacing w:val="-2"/>
          <w:sz w:val="24"/>
        </w:rPr>
        <w:t>这是何等的疯狂</w:t>
      </w:r>
      <w:r>
        <w:rPr>
          <w:spacing w:val="-2"/>
          <w:sz w:val="24"/>
        </w:rPr>
        <w:t>!</w:t>
      </w:r>
    </w:p>
    <w:p w14:paraId="54AC2951" w14:textId="77777777" w:rsidR="00EC029C" w:rsidRDefault="00EC029C">
      <w:pPr>
        <w:pStyle w:val="a3"/>
        <w:spacing w:before="8"/>
        <w:ind w:left="0"/>
        <w:jc w:val="left"/>
        <w:rPr>
          <w:sz w:val="24"/>
        </w:rPr>
      </w:pPr>
    </w:p>
    <w:p w14:paraId="6BB9E0EA" w14:textId="77777777" w:rsidR="00EC029C" w:rsidRDefault="00000000">
      <w:pPr>
        <w:spacing w:line="242" w:lineRule="auto"/>
        <w:ind w:left="100" w:right="405"/>
        <w:rPr>
          <w:rFonts w:ascii="宋体" w:eastAsia="宋体"/>
          <w:sz w:val="24"/>
        </w:rPr>
      </w:pPr>
      <w:r>
        <w:rPr>
          <w:rFonts w:ascii="宋体" w:eastAsia="宋体" w:hint="eastAsia"/>
          <w:spacing w:val="-2"/>
          <w:sz w:val="24"/>
        </w:rPr>
        <w:t>世上所有的男女都有同样的疯狂</w:t>
      </w:r>
      <w:r>
        <w:rPr>
          <w:spacing w:val="-2"/>
          <w:sz w:val="24"/>
        </w:rPr>
        <w:t>,</w:t>
      </w:r>
      <w:r>
        <w:rPr>
          <w:rFonts w:ascii="宋体" w:eastAsia="宋体" w:hint="eastAsia"/>
          <w:spacing w:val="-2"/>
          <w:sz w:val="24"/>
        </w:rPr>
        <w:t>他们因罪中有甘甜</w:t>
      </w:r>
      <w:r>
        <w:rPr>
          <w:spacing w:val="-2"/>
          <w:sz w:val="24"/>
        </w:rPr>
        <w:t>,</w:t>
      </w:r>
      <w:r>
        <w:rPr>
          <w:rFonts w:ascii="宋体" w:eastAsia="宋体" w:hint="eastAsia"/>
          <w:spacing w:val="-2"/>
          <w:sz w:val="24"/>
        </w:rPr>
        <w:t>罪适合他们败坏的本性</w:t>
      </w:r>
      <w:r>
        <w:rPr>
          <w:spacing w:val="-2"/>
          <w:sz w:val="24"/>
        </w:rPr>
        <w:t>,</w:t>
      </w:r>
      <w:r>
        <w:rPr>
          <w:rFonts w:ascii="宋体" w:eastAsia="宋体" w:hint="eastAsia"/>
          <w:spacing w:val="-2"/>
          <w:sz w:val="24"/>
        </w:rPr>
        <w:t>就以罪为乐。你的心与敬虔人的心不仅有区别</w:t>
      </w:r>
      <w:r>
        <w:rPr>
          <w:spacing w:val="-2"/>
          <w:sz w:val="24"/>
        </w:rPr>
        <w:t>,</w:t>
      </w:r>
      <w:r>
        <w:rPr>
          <w:rFonts w:ascii="宋体" w:eastAsia="宋体" w:hint="eastAsia"/>
          <w:spacing w:val="-2"/>
          <w:sz w:val="24"/>
        </w:rPr>
        <w:t>而且截然相反。一个敬虔的男人或女人宁愿忍受世上一切的折磨</w:t>
      </w:r>
      <w:r>
        <w:rPr>
          <w:spacing w:val="-2"/>
          <w:sz w:val="24"/>
        </w:rPr>
        <w:t>,</w:t>
      </w:r>
      <w:r>
        <w:rPr>
          <w:rFonts w:ascii="宋体" w:eastAsia="宋体" w:hint="eastAsia"/>
          <w:spacing w:val="-2"/>
          <w:sz w:val="24"/>
        </w:rPr>
        <w:t>也不愿忍受你所以为主要喜乐的事。这是何等与上帝和上帝的本性相反</w:t>
      </w:r>
      <w:r>
        <w:rPr>
          <w:spacing w:val="-2"/>
          <w:sz w:val="24"/>
        </w:rPr>
        <w:t>!</w:t>
      </w:r>
      <w:r>
        <w:rPr>
          <w:rFonts w:ascii="宋体" w:eastAsia="宋体" w:hint="eastAsia"/>
          <w:spacing w:val="-2"/>
          <w:sz w:val="24"/>
        </w:rPr>
        <w:t>上帝的本性与你的本性何等不同</w:t>
      </w:r>
      <w:r>
        <w:rPr>
          <w:spacing w:val="-2"/>
          <w:sz w:val="24"/>
        </w:rPr>
        <w:t>!</w:t>
      </w:r>
      <w:r>
        <w:rPr>
          <w:rFonts w:ascii="宋体" w:eastAsia="宋体" w:hint="eastAsia"/>
          <w:spacing w:val="-2"/>
          <w:sz w:val="24"/>
        </w:rPr>
        <w:t>上帝的灵所厌恶的</w:t>
      </w:r>
      <w:r>
        <w:rPr>
          <w:spacing w:val="-2"/>
          <w:sz w:val="24"/>
        </w:rPr>
        <w:t>,</w:t>
      </w:r>
      <w:r>
        <w:rPr>
          <w:rFonts w:ascii="宋体" w:eastAsia="宋体" w:hint="eastAsia"/>
          <w:spacing w:val="-2"/>
          <w:sz w:val="24"/>
        </w:rPr>
        <w:t>竟然是你的灵最喜悦的事。</w:t>
      </w:r>
    </w:p>
    <w:p w14:paraId="54F65EB4" w14:textId="77777777" w:rsidR="00EC029C" w:rsidRDefault="00000000">
      <w:pPr>
        <w:spacing w:before="282" w:line="242" w:lineRule="auto"/>
        <w:ind w:left="100" w:right="393"/>
        <w:rPr>
          <w:rFonts w:ascii="宋体" w:eastAsia="宋体"/>
          <w:sz w:val="24"/>
        </w:rPr>
      </w:pPr>
      <w:r>
        <w:rPr>
          <w:rFonts w:ascii="宋体" w:eastAsia="宋体" w:hint="eastAsia"/>
          <w:spacing w:val="-2"/>
          <w:sz w:val="24"/>
        </w:rPr>
        <w:t>是的</w:t>
      </w:r>
      <w:r>
        <w:rPr>
          <w:spacing w:val="-2"/>
          <w:sz w:val="24"/>
        </w:rPr>
        <w:t>,</w:t>
      </w:r>
      <w:r>
        <w:rPr>
          <w:rFonts w:ascii="宋体" w:eastAsia="宋体" w:hint="eastAsia"/>
          <w:spacing w:val="-2"/>
          <w:sz w:val="24"/>
        </w:rPr>
        <w:t>你有一颗何等绝望的心</w:t>
      </w:r>
      <w:r>
        <w:rPr>
          <w:spacing w:val="-2"/>
          <w:sz w:val="24"/>
        </w:rPr>
        <w:t>,</w:t>
      </w:r>
      <w:r>
        <w:rPr>
          <w:rFonts w:ascii="宋体" w:eastAsia="宋体" w:hint="eastAsia"/>
          <w:spacing w:val="-2"/>
          <w:sz w:val="24"/>
        </w:rPr>
        <w:t>竟然以杀害基督的事为乐</w:t>
      </w:r>
      <w:r>
        <w:rPr>
          <w:spacing w:val="-2"/>
          <w:sz w:val="24"/>
        </w:rPr>
        <w:t>!</w:t>
      </w:r>
      <w:r>
        <w:rPr>
          <w:rFonts w:ascii="宋体" w:eastAsia="宋体" w:hint="eastAsia"/>
          <w:spacing w:val="-2"/>
          <w:sz w:val="24"/>
        </w:rPr>
        <w:t>无疑</w:t>
      </w:r>
      <w:r>
        <w:rPr>
          <w:spacing w:val="-2"/>
          <w:sz w:val="24"/>
        </w:rPr>
        <w:t>,</w:t>
      </w:r>
      <w:r>
        <w:rPr>
          <w:rFonts w:ascii="宋体" w:eastAsia="宋体" w:hint="eastAsia"/>
          <w:spacing w:val="-2"/>
          <w:sz w:val="24"/>
        </w:rPr>
        <w:t>在哪里有罪中之乐</w:t>
      </w:r>
      <w:r>
        <w:rPr>
          <w:spacing w:val="-2"/>
          <w:sz w:val="24"/>
        </w:rPr>
        <w:t>,</w:t>
      </w:r>
      <w:r>
        <w:rPr>
          <w:rFonts w:ascii="宋体" w:eastAsia="宋体" w:hint="eastAsia"/>
          <w:spacing w:val="-2"/>
          <w:sz w:val="24"/>
        </w:rPr>
        <w:t>罪就无限增加</w:t>
      </w:r>
      <w:r>
        <w:rPr>
          <w:spacing w:val="-2"/>
          <w:sz w:val="24"/>
        </w:rPr>
        <w:t>;</w:t>
      </w:r>
      <w:r>
        <w:rPr>
          <w:rFonts w:ascii="宋体" w:eastAsia="宋体" w:hint="eastAsia"/>
          <w:spacing w:val="-2"/>
          <w:sz w:val="24"/>
        </w:rPr>
        <w:t>罪必然极其绝望地增加。因为恩典也是如此</w:t>
      </w:r>
      <w:r>
        <w:rPr>
          <w:spacing w:val="-2"/>
          <w:sz w:val="24"/>
        </w:rPr>
        <w:t>,</w:t>
      </w:r>
      <w:r>
        <w:rPr>
          <w:rFonts w:ascii="宋体" w:eastAsia="宋体" w:hint="eastAsia"/>
          <w:spacing w:val="-2"/>
          <w:sz w:val="24"/>
        </w:rPr>
        <w:t>那些有蒙恩之心的人</w:t>
      </w:r>
      <w:r>
        <w:rPr>
          <w:spacing w:val="-2"/>
          <w:sz w:val="24"/>
        </w:rPr>
        <w:t>,</w:t>
      </w:r>
      <w:r>
        <w:rPr>
          <w:rFonts w:ascii="宋体" w:eastAsia="宋体" w:hint="eastAsia"/>
          <w:spacing w:val="-2"/>
          <w:sz w:val="24"/>
        </w:rPr>
        <w:t>一旦以敬虔的道路为乐</w:t>
      </w:r>
      <w:r>
        <w:rPr>
          <w:spacing w:val="-2"/>
          <w:sz w:val="24"/>
        </w:rPr>
        <w:t>,</w:t>
      </w:r>
      <w:r>
        <w:rPr>
          <w:rFonts w:ascii="宋体" w:eastAsia="宋体" w:hint="eastAsia"/>
          <w:spacing w:val="-2"/>
          <w:sz w:val="24"/>
        </w:rPr>
        <w:t>他们就在敬虔上有长进</w:t>
      </w:r>
      <w:r>
        <w:rPr>
          <w:spacing w:val="-2"/>
          <w:sz w:val="24"/>
        </w:rPr>
        <w:t>;</w:t>
      </w:r>
      <w:r>
        <w:rPr>
          <w:rFonts w:ascii="宋体" w:eastAsia="宋体" w:hint="eastAsia"/>
          <w:spacing w:val="-2"/>
          <w:sz w:val="24"/>
        </w:rPr>
        <w:t>没有人在敬虔上有长进</w:t>
      </w:r>
      <w:r>
        <w:rPr>
          <w:spacing w:val="-2"/>
          <w:sz w:val="24"/>
        </w:rPr>
        <w:t>,</w:t>
      </w:r>
      <w:r>
        <w:rPr>
          <w:rFonts w:ascii="宋体" w:eastAsia="宋体" w:hint="eastAsia"/>
          <w:spacing w:val="-2"/>
          <w:sz w:val="24"/>
        </w:rPr>
        <w:t>像那些以上帝的道为乐的人那样。如果你要在恩典上有长进</w:t>
      </w:r>
      <w:r>
        <w:rPr>
          <w:spacing w:val="-2"/>
          <w:sz w:val="24"/>
        </w:rPr>
        <w:t>,</w:t>
      </w:r>
      <w:r>
        <w:rPr>
          <w:rFonts w:ascii="宋体" w:eastAsia="宋体" w:hint="eastAsia"/>
          <w:spacing w:val="-2"/>
          <w:sz w:val="24"/>
        </w:rPr>
        <w:t>就要以上帝的道为乐</w:t>
      </w:r>
      <w:r>
        <w:rPr>
          <w:spacing w:val="-2"/>
          <w:sz w:val="24"/>
        </w:rPr>
        <w:t>,</w:t>
      </w:r>
      <w:r>
        <w:rPr>
          <w:rFonts w:ascii="宋体" w:eastAsia="宋体" w:hint="eastAsia"/>
          <w:spacing w:val="-2"/>
          <w:sz w:val="24"/>
        </w:rPr>
        <w:t>你就必在恩典上有长进。</w:t>
      </w:r>
    </w:p>
    <w:p w14:paraId="0A9BF63C" w14:textId="77777777" w:rsidR="00EC029C" w:rsidRDefault="00000000">
      <w:pPr>
        <w:spacing w:before="284" w:line="242" w:lineRule="auto"/>
        <w:ind w:left="100" w:right="165"/>
        <w:rPr>
          <w:sz w:val="24"/>
        </w:rPr>
      </w:pPr>
      <w:r>
        <w:rPr>
          <w:rFonts w:ascii="宋体" w:eastAsia="宋体" w:hint="eastAsia"/>
          <w:spacing w:val="-2"/>
          <w:sz w:val="24"/>
        </w:rPr>
        <w:t>同样</w:t>
      </w:r>
      <w:r>
        <w:rPr>
          <w:spacing w:val="-2"/>
          <w:sz w:val="24"/>
        </w:rPr>
        <w:t>,</w:t>
      </w:r>
      <w:r>
        <w:rPr>
          <w:rFonts w:ascii="宋体" w:eastAsia="宋体" w:hint="eastAsia"/>
          <w:spacing w:val="-2"/>
          <w:sz w:val="24"/>
        </w:rPr>
        <w:t>那些以任何罪恶的道路为乐</w:t>
      </w:r>
      <w:r>
        <w:rPr>
          <w:spacing w:val="-2"/>
          <w:sz w:val="24"/>
        </w:rPr>
        <w:t>,</w:t>
      </w:r>
      <w:r>
        <w:rPr>
          <w:rFonts w:ascii="宋体" w:eastAsia="宋体" w:hint="eastAsia"/>
          <w:spacing w:val="-2"/>
          <w:sz w:val="24"/>
        </w:rPr>
        <w:t>以罪为心中喜乐的人</w:t>
      </w:r>
      <w:r>
        <w:rPr>
          <w:spacing w:val="-2"/>
          <w:sz w:val="24"/>
        </w:rPr>
        <w:t>,</w:t>
      </w:r>
      <w:r>
        <w:rPr>
          <w:rFonts w:ascii="宋体" w:eastAsia="宋体" w:hint="eastAsia"/>
          <w:spacing w:val="-2"/>
          <w:sz w:val="24"/>
        </w:rPr>
        <w:t>他们在罪上必然有极其可怕的长进。你们要知道</w:t>
      </w:r>
      <w:r>
        <w:rPr>
          <w:spacing w:val="-2"/>
          <w:sz w:val="24"/>
        </w:rPr>
        <w:t>,</w:t>
      </w:r>
      <w:r>
        <w:rPr>
          <w:rFonts w:ascii="宋体" w:eastAsia="宋体" w:hint="eastAsia"/>
          <w:spacing w:val="-2"/>
          <w:sz w:val="24"/>
        </w:rPr>
        <w:t>你们在罪中喜乐的程度有多深</w:t>
      </w:r>
      <w:r>
        <w:rPr>
          <w:spacing w:val="-2"/>
          <w:sz w:val="24"/>
        </w:rPr>
        <w:t>,</w:t>
      </w:r>
      <w:r>
        <w:rPr>
          <w:rFonts w:ascii="宋体" w:eastAsia="宋体" w:hint="eastAsia"/>
          <w:spacing w:val="-2"/>
          <w:sz w:val="24"/>
        </w:rPr>
        <w:t>将来你们所要忍受的痛苦和折磨就有多大。启</w:t>
      </w:r>
      <w:r>
        <w:rPr>
          <w:rFonts w:ascii="宋体" w:eastAsia="宋体" w:hint="eastAsia"/>
          <w:spacing w:val="80"/>
          <w:sz w:val="24"/>
        </w:rPr>
        <w:t xml:space="preserve"> </w:t>
      </w:r>
      <w:r>
        <w:rPr>
          <w:rFonts w:ascii="宋体" w:eastAsia="宋体" w:hint="eastAsia"/>
          <w:spacing w:val="-2"/>
          <w:sz w:val="24"/>
        </w:rPr>
        <w:t>示录</w:t>
      </w:r>
      <w:r>
        <w:rPr>
          <w:spacing w:val="-2"/>
          <w:sz w:val="24"/>
        </w:rPr>
        <w:t>18:7</w:t>
      </w:r>
      <w:r>
        <w:rPr>
          <w:rFonts w:ascii="宋体" w:eastAsia="宋体" w:hint="eastAsia"/>
          <w:spacing w:val="-2"/>
          <w:sz w:val="24"/>
        </w:rPr>
        <w:t>论到巴比伦说</w:t>
      </w:r>
      <w:r>
        <w:rPr>
          <w:spacing w:val="-2"/>
          <w:sz w:val="24"/>
        </w:rPr>
        <w:t>:"</w:t>
      </w:r>
      <w:r>
        <w:rPr>
          <w:rFonts w:ascii="宋体" w:eastAsia="宋体" w:hint="eastAsia"/>
          <w:spacing w:val="-2"/>
          <w:sz w:val="24"/>
        </w:rPr>
        <w:t>她怎样荣耀自己</w:t>
      </w:r>
      <w:r>
        <w:rPr>
          <w:spacing w:val="-2"/>
          <w:sz w:val="24"/>
        </w:rPr>
        <w:t>,</w:t>
      </w:r>
      <w:r>
        <w:rPr>
          <w:rFonts w:ascii="宋体" w:eastAsia="宋体" w:hint="eastAsia"/>
          <w:spacing w:val="-2"/>
          <w:sz w:val="24"/>
        </w:rPr>
        <w:t>就怎样给她痛苦。</w:t>
      </w:r>
      <w:r>
        <w:rPr>
          <w:spacing w:val="-2"/>
          <w:sz w:val="24"/>
        </w:rPr>
        <w:t>"</w:t>
      </w:r>
    </w:p>
    <w:p w14:paraId="1C422348" w14:textId="77777777" w:rsidR="00EC029C" w:rsidRDefault="00EC029C">
      <w:pPr>
        <w:pStyle w:val="a3"/>
        <w:spacing w:before="10"/>
        <w:ind w:left="0"/>
        <w:jc w:val="left"/>
        <w:rPr>
          <w:sz w:val="24"/>
        </w:rPr>
      </w:pPr>
    </w:p>
    <w:p w14:paraId="30503F93" w14:textId="77777777" w:rsidR="00EC029C" w:rsidRDefault="00000000">
      <w:pPr>
        <w:spacing w:line="242" w:lineRule="auto"/>
        <w:ind w:left="100" w:right="477"/>
        <w:jc w:val="both"/>
        <w:rPr>
          <w:rFonts w:ascii="宋体" w:eastAsia="宋体"/>
          <w:sz w:val="24"/>
        </w:rPr>
      </w:pPr>
      <w:r>
        <w:rPr>
          <w:rFonts w:ascii="宋体" w:eastAsia="宋体" w:hint="eastAsia"/>
          <w:spacing w:val="-2"/>
          <w:sz w:val="24"/>
        </w:rPr>
        <w:t>上帝也要对所有以不义为乐的罪人说</w:t>
      </w:r>
      <w:r>
        <w:rPr>
          <w:spacing w:val="-2"/>
          <w:sz w:val="24"/>
        </w:rPr>
        <w:t>:"</w:t>
      </w:r>
      <w:r>
        <w:rPr>
          <w:rFonts w:ascii="宋体" w:eastAsia="宋体" w:hint="eastAsia"/>
          <w:spacing w:val="-2"/>
          <w:sz w:val="24"/>
        </w:rPr>
        <w:t>你怎样在罪中喜乐</w:t>
      </w:r>
      <w:r>
        <w:rPr>
          <w:spacing w:val="-2"/>
          <w:sz w:val="24"/>
        </w:rPr>
        <w:t>,</w:t>
      </w:r>
      <w:r>
        <w:rPr>
          <w:rFonts w:ascii="宋体" w:eastAsia="宋体" w:hint="eastAsia"/>
          <w:spacing w:val="-2"/>
          <w:sz w:val="24"/>
        </w:rPr>
        <w:t>就怎样叫那灵魂受痛苦。</w:t>
      </w:r>
      <w:r>
        <w:rPr>
          <w:spacing w:val="-2"/>
          <w:sz w:val="24"/>
        </w:rPr>
        <w:t>"</w:t>
      </w:r>
      <w:r>
        <w:rPr>
          <w:rFonts w:ascii="宋体" w:eastAsia="宋体" w:hint="eastAsia"/>
          <w:spacing w:val="-2"/>
          <w:sz w:val="24"/>
        </w:rPr>
        <w:t>不仅如此</w:t>
      </w:r>
      <w:r>
        <w:rPr>
          <w:spacing w:val="-2"/>
          <w:sz w:val="24"/>
        </w:rPr>
        <w:t>,</w:t>
      </w:r>
      <w:r>
        <w:rPr>
          <w:rFonts w:ascii="宋体" w:eastAsia="宋体" w:hint="eastAsia"/>
          <w:spacing w:val="-2"/>
          <w:sz w:val="24"/>
        </w:rPr>
        <w:t>时候将到</w:t>
      </w:r>
      <w:r>
        <w:rPr>
          <w:spacing w:val="-2"/>
          <w:sz w:val="24"/>
        </w:rPr>
        <w:t>,</w:t>
      </w:r>
      <w:r>
        <w:rPr>
          <w:rFonts w:ascii="宋体" w:eastAsia="宋体" w:hint="eastAsia"/>
          <w:spacing w:val="-2"/>
          <w:sz w:val="24"/>
        </w:rPr>
        <w:t>上帝要怎样喜悦你的灭亡</w:t>
      </w:r>
      <w:r>
        <w:rPr>
          <w:spacing w:val="-2"/>
          <w:sz w:val="24"/>
        </w:rPr>
        <w:t>,</w:t>
      </w:r>
      <w:r>
        <w:rPr>
          <w:rFonts w:ascii="宋体" w:eastAsia="宋体" w:hint="eastAsia"/>
          <w:spacing w:val="-2"/>
          <w:sz w:val="24"/>
        </w:rPr>
        <w:t>像你喜悦得罪他一样。箴言</w:t>
      </w:r>
      <w:r>
        <w:rPr>
          <w:spacing w:val="-2"/>
          <w:sz w:val="24"/>
        </w:rPr>
        <w:t>1</w:t>
      </w:r>
      <w:r>
        <w:rPr>
          <w:rFonts w:ascii="宋体" w:eastAsia="宋体" w:hint="eastAsia"/>
          <w:spacing w:val="-2"/>
          <w:sz w:val="24"/>
        </w:rPr>
        <w:t>章的末了说</w:t>
      </w:r>
      <w:r>
        <w:rPr>
          <w:spacing w:val="-2"/>
          <w:sz w:val="24"/>
        </w:rPr>
        <w:t>,</w:t>
      </w:r>
      <w:r>
        <w:rPr>
          <w:rFonts w:ascii="宋体" w:eastAsia="宋体" w:hint="eastAsia"/>
          <w:spacing w:val="-2"/>
          <w:sz w:val="24"/>
        </w:rPr>
        <w:t>上帝要笑他们灭亡</w:t>
      </w:r>
      <w:r>
        <w:rPr>
          <w:spacing w:val="-2"/>
          <w:sz w:val="24"/>
        </w:rPr>
        <w:t>,</w:t>
      </w:r>
      <w:r>
        <w:rPr>
          <w:rFonts w:ascii="宋体" w:eastAsia="宋体" w:hint="eastAsia"/>
          <w:spacing w:val="-2"/>
          <w:sz w:val="24"/>
        </w:rPr>
        <w:t>要嗤笑他们惊恐。</w:t>
      </w:r>
    </w:p>
    <w:p w14:paraId="11A3A9A5" w14:textId="77777777" w:rsidR="00EC029C" w:rsidRDefault="00000000">
      <w:pPr>
        <w:spacing w:before="280" w:line="242" w:lineRule="auto"/>
        <w:ind w:left="100" w:right="369"/>
        <w:jc w:val="both"/>
        <w:rPr>
          <w:rFonts w:ascii="宋体" w:eastAsia="宋体"/>
          <w:sz w:val="24"/>
        </w:rPr>
      </w:pPr>
      <w:r>
        <w:rPr>
          <w:rFonts w:ascii="宋体" w:eastAsia="宋体" w:hint="eastAsia"/>
          <w:spacing w:val="-2"/>
          <w:sz w:val="24"/>
        </w:rPr>
        <w:t>这会众中岂没有一个男人或女人犯了罪</w:t>
      </w:r>
      <w:r>
        <w:rPr>
          <w:spacing w:val="-2"/>
          <w:sz w:val="24"/>
        </w:rPr>
        <w:t>,</w:t>
      </w:r>
      <w:r>
        <w:rPr>
          <w:rFonts w:ascii="宋体" w:eastAsia="宋体" w:hint="eastAsia"/>
          <w:spacing w:val="-2"/>
          <w:sz w:val="24"/>
        </w:rPr>
        <w:t>还笑着犯罪吗</w:t>
      </w:r>
      <w:r>
        <w:rPr>
          <w:spacing w:val="-2"/>
          <w:sz w:val="24"/>
        </w:rPr>
        <w:t>?</w:t>
      </w:r>
      <w:r>
        <w:rPr>
          <w:rFonts w:ascii="宋体" w:eastAsia="宋体" w:hint="eastAsia"/>
          <w:spacing w:val="-2"/>
          <w:sz w:val="24"/>
        </w:rPr>
        <w:t>或使别人犯罪</w:t>
      </w:r>
      <w:r>
        <w:rPr>
          <w:spacing w:val="-2"/>
          <w:sz w:val="24"/>
        </w:rPr>
        <w:t>,</w:t>
      </w:r>
      <w:r>
        <w:rPr>
          <w:rFonts w:ascii="宋体" w:eastAsia="宋体" w:hint="eastAsia"/>
          <w:spacing w:val="-2"/>
          <w:sz w:val="24"/>
        </w:rPr>
        <w:t>还嘲笑别人吗</w:t>
      </w:r>
      <w:r>
        <w:rPr>
          <w:spacing w:val="-2"/>
          <w:sz w:val="24"/>
        </w:rPr>
        <w:t>?</w:t>
      </w:r>
      <w:r>
        <w:rPr>
          <w:rFonts w:ascii="宋体" w:eastAsia="宋体" w:hint="eastAsia"/>
          <w:spacing w:val="-2"/>
          <w:sz w:val="24"/>
        </w:rPr>
        <w:t>我奉上帝的名对你说</w:t>
      </w:r>
      <w:r>
        <w:rPr>
          <w:spacing w:val="-2"/>
          <w:sz w:val="24"/>
        </w:rPr>
        <w:t>,</w:t>
      </w:r>
      <w:r>
        <w:rPr>
          <w:rFonts w:ascii="宋体" w:eastAsia="宋体" w:hint="eastAsia"/>
          <w:spacing w:val="-2"/>
          <w:sz w:val="24"/>
        </w:rPr>
        <w:t>岂没有一个男人或女人</w:t>
      </w:r>
      <w:r>
        <w:rPr>
          <w:spacing w:val="-2"/>
          <w:sz w:val="24"/>
        </w:rPr>
        <w:t>,</w:t>
      </w:r>
      <w:r>
        <w:rPr>
          <w:rFonts w:ascii="宋体" w:eastAsia="宋体" w:hint="eastAsia"/>
          <w:spacing w:val="-2"/>
          <w:sz w:val="24"/>
        </w:rPr>
        <w:t>良心告诉你们说</w:t>
      </w:r>
      <w:r>
        <w:rPr>
          <w:spacing w:val="-2"/>
          <w:sz w:val="24"/>
        </w:rPr>
        <w:t>:"</w:t>
      </w:r>
      <w:r>
        <w:rPr>
          <w:rFonts w:ascii="宋体" w:eastAsia="宋体" w:hint="eastAsia"/>
          <w:spacing w:val="-2"/>
          <w:sz w:val="24"/>
        </w:rPr>
        <w:t>我说了一个脏话</w:t>
      </w:r>
      <w:r>
        <w:rPr>
          <w:spacing w:val="-2"/>
          <w:sz w:val="24"/>
        </w:rPr>
        <w:t>,</w:t>
      </w:r>
      <w:r>
        <w:rPr>
          <w:rFonts w:ascii="宋体" w:eastAsia="宋体" w:hint="eastAsia"/>
          <w:spacing w:val="-2"/>
          <w:sz w:val="24"/>
        </w:rPr>
        <w:t>或说了一个谎</w:t>
      </w:r>
      <w:r>
        <w:rPr>
          <w:spacing w:val="-2"/>
          <w:sz w:val="24"/>
        </w:rPr>
        <w:t>,</w:t>
      </w:r>
      <w:r>
        <w:rPr>
          <w:rFonts w:ascii="宋体" w:eastAsia="宋体" w:hint="eastAsia"/>
          <w:spacing w:val="-2"/>
          <w:sz w:val="24"/>
        </w:rPr>
        <w:t>还笑着说的</w:t>
      </w:r>
      <w:r>
        <w:rPr>
          <w:spacing w:val="-2"/>
          <w:sz w:val="24"/>
        </w:rPr>
        <w:t>"?"</w:t>
      </w:r>
      <w:r>
        <w:rPr>
          <w:rFonts w:ascii="宋体" w:eastAsia="宋体" w:hint="eastAsia"/>
          <w:spacing w:val="-2"/>
          <w:sz w:val="24"/>
        </w:rPr>
        <w:t>我使别人醉酒</w:t>
      </w:r>
      <w:r>
        <w:rPr>
          <w:spacing w:val="-2"/>
          <w:sz w:val="24"/>
        </w:rPr>
        <w:t>,</w:t>
      </w:r>
      <w:r>
        <w:rPr>
          <w:rFonts w:ascii="宋体" w:eastAsia="宋体" w:hint="eastAsia"/>
          <w:spacing w:val="-2"/>
          <w:sz w:val="24"/>
        </w:rPr>
        <w:t>还笑着看</w:t>
      </w:r>
      <w:r>
        <w:rPr>
          <w:spacing w:val="-2"/>
          <w:sz w:val="24"/>
        </w:rPr>
        <w:t>"?</w:t>
      </w:r>
      <w:r>
        <w:rPr>
          <w:rFonts w:ascii="宋体" w:eastAsia="宋体" w:hint="eastAsia"/>
          <w:spacing w:val="-2"/>
          <w:sz w:val="24"/>
        </w:rPr>
        <w:t>你嘲笑罪吗</w:t>
      </w:r>
      <w:r>
        <w:rPr>
          <w:spacing w:val="-2"/>
          <w:sz w:val="24"/>
        </w:rPr>
        <w:t>?</w:t>
      </w:r>
      <w:r>
        <w:rPr>
          <w:rFonts w:ascii="宋体" w:eastAsia="宋体" w:hint="eastAsia"/>
          <w:spacing w:val="-2"/>
          <w:sz w:val="24"/>
        </w:rPr>
        <w:t>喜悦罪吗</w:t>
      </w:r>
      <w:r>
        <w:rPr>
          <w:spacing w:val="-2"/>
          <w:sz w:val="24"/>
        </w:rPr>
        <w:t>?</w:t>
      </w:r>
      <w:r>
        <w:rPr>
          <w:rFonts w:ascii="宋体" w:eastAsia="宋体" w:hint="eastAsia"/>
          <w:spacing w:val="-2"/>
          <w:sz w:val="24"/>
        </w:rPr>
        <w:t>要谨慎</w:t>
      </w:r>
      <w:r>
        <w:rPr>
          <w:spacing w:val="-2"/>
          <w:sz w:val="24"/>
        </w:rPr>
        <w:t>,</w:t>
      </w:r>
      <w:r>
        <w:rPr>
          <w:rFonts w:ascii="宋体" w:eastAsia="宋体" w:hint="eastAsia"/>
          <w:spacing w:val="-2"/>
          <w:sz w:val="24"/>
        </w:rPr>
        <w:t>要快快进来</w:t>
      </w:r>
      <w:r>
        <w:rPr>
          <w:spacing w:val="-2"/>
          <w:sz w:val="24"/>
        </w:rPr>
        <w:t>,</w:t>
      </w:r>
      <w:r>
        <w:rPr>
          <w:rFonts w:ascii="宋体" w:eastAsia="宋体" w:hint="eastAsia"/>
          <w:spacing w:val="-2"/>
          <w:sz w:val="24"/>
        </w:rPr>
        <w:t>你需要俯伏在基督脚前痛哭</w:t>
      </w:r>
      <w:r>
        <w:rPr>
          <w:spacing w:val="-2"/>
          <w:sz w:val="24"/>
        </w:rPr>
        <w:t>;</w:t>
      </w:r>
      <w:r>
        <w:rPr>
          <w:rFonts w:ascii="宋体" w:eastAsia="宋体" w:hint="eastAsia"/>
          <w:spacing w:val="-2"/>
          <w:sz w:val="24"/>
        </w:rPr>
        <w:t>否则</w:t>
      </w:r>
      <w:r>
        <w:rPr>
          <w:spacing w:val="-2"/>
          <w:sz w:val="24"/>
        </w:rPr>
        <w:t>,</w:t>
      </w:r>
      <w:r>
        <w:rPr>
          <w:rFonts w:ascii="宋体" w:eastAsia="宋体" w:hint="eastAsia"/>
          <w:spacing w:val="-2"/>
          <w:sz w:val="24"/>
        </w:rPr>
        <w:t>你必定就是上帝将来要嗤笑他灭亡的那个男人或女人。</w:t>
      </w:r>
    </w:p>
    <w:p w14:paraId="4EAFDE1B" w14:textId="77777777" w:rsidR="00EC029C" w:rsidRDefault="00000000">
      <w:pPr>
        <w:spacing w:before="284" w:line="242" w:lineRule="auto"/>
        <w:ind w:left="100" w:right="471"/>
        <w:rPr>
          <w:rFonts w:ascii="宋体" w:eastAsia="宋体"/>
          <w:sz w:val="24"/>
        </w:rPr>
      </w:pPr>
      <w:r>
        <w:rPr>
          <w:rFonts w:ascii="宋体" w:eastAsia="宋体" w:hint="eastAsia"/>
          <w:spacing w:val="-2"/>
          <w:sz w:val="24"/>
        </w:rPr>
        <w:t>你倒不如因罪痛哭、心灵忧伤</w:t>
      </w:r>
      <w:r>
        <w:rPr>
          <w:spacing w:val="-2"/>
          <w:sz w:val="24"/>
        </w:rPr>
        <w:t>,</w:t>
      </w:r>
      <w:r>
        <w:rPr>
          <w:rFonts w:ascii="宋体" w:eastAsia="宋体" w:hint="eastAsia"/>
          <w:spacing w:val="-2"/>
          <w:sz w:val="24"/>
        </w:rPr>
        <w:t>这才是你的智慧</w:t>
      </w:r>
      <w:r>
        <w:rPr>
          <w:spacing w:val="-2"/>
          <w:sz w:val="24"/>
        </w:rPr>
        <w:t>,</w:t>
      </w:r>
      <w:r>
        <w:rPr>
          <w:rFonts w:ascii="宋体" w:eastAsia="宋体" w:hint="eastAsia"/>
          <w:spacing w:val="-2"/>
          <w:sz w:val="24"/>
        </w:rPr>
        <w:t>而不是把罪当作欢乐喜庆的缘由。让我们大家都谨慎</w:t>
      </w:r>
      <w:r>
        <w:rPr>
          <w:spacing w:val="-2"/>
          <w:sz w:val="24"/>
        </w:rPr>
        <w:t>,</w:t>
      </w:r>
      <w:r>
        <w:rPr>
          <w:rFonts w:ascii="宋体" w:eastAsia="宋体" w:hint="eastAsia"/>
          <w:spacing w:val="-2"/>
          <w:sz w:val="24"/>
        </w:rPr>
        <w:t>不要因罪自娱。我们不可玩弄利器。</w:t>
      </w:r>
    </w:p>
    <w:p w14:paraId="4BE8905E" w14:textId="77777777" w:rsidR="00EC029C" w:rsidRDefault="00000000">
      <w:pPr>
        <w:spacing w:before="281" w:line="242" w:lineRule="auto"/>
        <w:ind w:left="100" w:right="366"/>
        <w:rPr>
          <w:rFonts w:ascii="宋体" w:eastAsia="宋体"/>
          <w:sz w:val="24"/>
        </w:rPr>
      </w:pPr>
      <w:r>
        <w:rPr>
          <w:rFonts w:ascii="宋体" w:eastAsia="宋体" w:hint="eastAsia"/>
          <w:spacing w:val="-2"/>
          <w:sz w:val="24"/>
        </w:rPr>
        <w:t>箴言</w:t>
      </w:r>
      <w:r>
        <w:rPr>
          <w:spacing w:val="-2"/>
          <w:sz w:val="24"/>
        </w:rPr>
        <w:t>26:18-19</w:t>
      </w:r>
      <w:r>
        <w:rPr>
          <w:rFonts w:ascii="宋体" w:eastAsia="宋体" w:hint="eastAsia"/>
          <w:spacing w:val="-2"/>
          <w:sz w:val="24"/>
        </w:rPr>
        <w:t>有一段值得注意的话</w:t>
      </w:r>
      <w:r>
        <w:rPr>
          <w:spacing w:val="-2"/>
          <w:sz w:val="24"/>
        </w:rPr>
        <w:t>:"</w:t>
      </w:r>
      <w:r>
        <w:rPr>
          <w:rFonts w:ascii="宋体" w:eastAsia="宋体" w:hint="eastAsia"/>
          <w:spacing w:val="-2"/>
          <w:sz w:val="24"/>
        </w:rPr>
        <w:t>就如狂妄人抛掷火把、利箭与死亡</w:t>
      </w:r>
      <w:r>
        <w:rPr>
          <w:spacing w:val="-2"/>
          <w:sz w:val="24"/>
        </w:rPr>
        <w:t>;</w:t>
      </w:r>
      <w:r>
        <w:rPr>
          <w:rFonts w:ascii="宋体" w:eastAsia="宋体" w:hint="eastAsia"/>
          <w:spacing w:val="-2"/>
          <w:sz w:val="24"/>
        </w:rPr>
        <w:t>那欺哄邻舍却说</w:t>
      </w:r>
      <w:r>
        <w:rPr>
          <w:spacing w:val="-2"/>
          <w:sz w:val="24"/>
        </w:rPr>
        <w:t>:'</w:t>
      </w:r>
      <w:r>
        <w:rPr>
          <w:rFonts w:ascii="宋体" w:eastAsia="宋体" w:hint="eastAsia"/>
          <w:spacing w:val="-2"/>
          <w:sz w:val="24"/>
        </w:rPr>
        <w:t>我岂不是戏耍吗</w:t>
      </w:r>
      <w:r>
        <w:rPr>
          <w:spacing w:val="-2"/>
          <w:sz w:val="24"/>
        </w:rPr>
        <w:t>?'</w:t>
      </w:r>
      <w:r>
        <w:rPr>
          <w:rFonts w:ascii="宋体" w:eastAsia="宋体" w:hint="eastAsia"/>
          <w:spacing w:val="-2"/>
          <w:sz w:val="24"/>
        </w:rPr>
        <w:t>的</w:t>
      </w:r>
      <w:r>
        <w:rPr>
          <w:spacing w:val="-2"/>
          <w:sz w:val="24"/>
        </w:rPr>
        <w:t>,</w:t>
      </w:r>
      <w:r>
        <w:rPr>
          <w:rFonts w:ascii="宋体" w:eastAsia="宋体" w:hint="eastAsia"/>
          <w:spacing w:val="-2"/>
          <w:sz w:val="24"/>
        </w:rPr>
        <w:t>也是如此。</w:t>
      </w:r>
      <w:r>
        <w:rPr>
          <w:spacing w:val="-2"/>
          <w:sz w:val="24"/>
        </w:rPr>
        <w:t>"</w:t>
      </w:r>
      <w:r>
        <w:rPr>
          <w:rFonts w:ascii="宋体" w:eastAsia="宋体" w:hint="eastAsia"/>
          <w:spacing w:val="-2"/>
          <w:sz w:val="24"/>
        </w:rPr>
        <w:t>我恳求你们思想这段经文</w:t>
      </w:r>
      <w:r>
        <w:rPr>
          <w:spacing w:val="-2"/>
          <w:sz w:val="24"/>
        </w:rPr>
        <w:t>,</w:t>
      </w:r>
      <w:r>
        <w:rPr>
          <w:rFonts w:ascii="宋体" w:eastAsia="宋体" w:hint="eastAsia"/>
          <w:spacing w:val="-2"/>
          <w:sz w:val="24"/>
        </w:rPr>
        <w:t>你们许多人欺哄、欺骗邻舍</w:t>
      </w:r>
      <w:r>
        <w:rPr>
          <w:spacing w:val="-2"/>
          <w:sz w:val="24"/>
        </w:rPr>
        <w:t>,</w:t>
      </w:r>
      <w:r>
        <w:rPr>
          <w:rFonts w:ascii="宋体" w:eastAsia="宋体" w:hint="eastAsia"/>
          <w:spacing w:val="-2"/>
          <w:sz w:val="24"/>
        </w:rPr>
        <w:t>事后还当作笑话</w:t>
      </w:r>
      <w:r>
        <w:rPr>
          <w:spacing w:val="-2"/>
          <w:sz w:val="24"/>
        </w:rPr>
        <w:t>,</w:t>
      </w:r>
      <w:r>
        <w:rPr>
          <w:rFonts w:ascii="宋体" w:eastAsia="宋体" w:hint="eastAsia"/>
          <w:spacing w:val="-2"/>
          <w:sz w:val="24"/>
        </w:rPr>
        <w:t>嘲笑你们欺哄、欺骗的人。圣灵对这样的人说话了</w:t>
      </w:r>
      <w:r>
        <w:rPr>
          <w:spacing w:val="-2"/>
          <w:sz w:val="24"/>
        </w:rPr>
        <w:t>,</w:t>
      </w:r>
      <w:r>
        <w:rPr>
          <w:rFonts w:ascii="宋体" w:eastAsia="宋体" w:hint="eastAsia"/>
          <w:spacing w:val="-2"/>
          <w:sz w:val="24"/>
        </w:rPr>
        <w:t>这段经文揭露了无论是谁</w:t>
      </w:r>
      <w:r>
        <w:rPr>
          <w:spacing w:val="-2"/>
          <w:sz w:val="24"/>
        </w:rPr>
        <w:t>,</w:t>
      </w:r>
      <w:r>
        <w:rPr>
          <w:rFonts w:ascii="宋体" w:eastAsia="宋体" w:hint="eastAsia"/>
          <w:spacing w:val="-2"/>
          <w:sz w:val="24"/>
        </w:rPr>
        <w:t>欺哄了邻舍</w:t>
      </w:r>
      <w:r>
        <w:rPr>
          <w:spacing w:val="-2"/>
          <w:sz w:val="24"/>
        </w:rPr>
        <w:t>,</w:t>
      </w:r>
      <w:r>
        <w:rPr>
          <w:rFonts w:ascii="宋体" w:eastAsia="宋体" w:hint="eastAsia"/>
          <w:spacing w:val="-2"/>
          <w:sz w:val="24"/>
        </w:rPr>
        <w:t>事后与同伴在一起</w:t>
      </w:r>
      <w:r>
        <w:rPr>
          <w:spacing w:val="-2"/>
          <w:sz w:val="24"/>
        </w:rPr>
        <w:t>,</w:t>
      </w:r>
      <w:r>
        <w:rPr>
          <w:rFonts w:ascii="宋体" w:eastAsia="宋体" w:hint="eastAsia"/>
          <w:spacing w:val="-2"/>
          <w:sz w:val="24"/>
        </w:rPr>
        <w:t>还嘲笑此事的人。正如狂妄的男女</w:t>
      </w:r>
      <w:r>
        <w:rPr>
          <w:spacing w:val="-2"/>
          <w:sz w:val="24"/>
        </w:rPr>
        <w:t>(</w:t>
      </w:r>
      <w:r>
        <w:rPr>
          <w:rFonts w:ascii="宋体" w:eastAsia="宋体" w:hint="eastAsia"/>
          <w:spacing w:val="-2"/>
          <w:sz w:val="24"/>
        </w:rPr>
        <w:t>注意经上怎么说</w:t>
      </w:r>
      <w:r>
        <w:rPr>
          <w:spacing w:val="-2"/>
          <w:sz w:val="24"/>
        </w:rPr>
        <w:t>)"</w:t>
      </w:r>
      <w:r>
        <w:rPr>
          <w:rFonts w:ascii="宋体" w:eastAsia="宋体" w:hint="eastAsia"/>
          <w:spacing w:val="-2"/>
          <w:sz w:val="24"/>
        </w:rPr>
        <w:t>抛掷火把、利箭与死亡</w:t>
      </w:r>
      <w:r>
        <w:rPr>
          <w:spacing w:val="-2"/>
          <w:sz w:val="24"/>
        </w:rPr>
        <w:t>"</w:t>
      </w:r>
      <w:r>
        <w:rPr>
          <w:rFonts w:ascii="宋体" w:eastAsia="宋体" w:hint="eastAsia"/>
          <w:spacing w:val="-2"/>
          <w:sz w:val="24"/>
        </w:rPr>
        <w:t>。</w:t>
      </w:r>
    </w:p>
    <w:p w14:paraId="33F748D4" w14:textId="77777777" w:rsidR="00EC029C" w:rsidRDefault="00000000">
      <w:pPr>
        <w:spacing w:before="284" w:line="242" w:lineRule="auto"/>
        <w:ind w:left="100" w:right="390"/>
        <w:rPr>
          <w:rFonts w:ascii="宋体" w:eastAsia="宋体"/>
          <w:sz w:val="24"/>
        </w:rPr>
      </w:pPr>
      <w:r>
        <w:rPr>
          <w:spacing w:val="-2"/>
          <w:sz w:val="24"/>
        </w:rPr>
        <w:t>"</w:t>
      </w:r>
      <w:r>
        <w:rPr>
          <w:rFonts w:ascii="宋体" w:eastAsia="宋体" w:hint="eastAsia"/>
          <w:spacing w:val="-2"/>
          <w:sz w:val="24"/>
        </w:rPr>
        <w:t>那欺哄邻舍却说</w:t>
      </w:r>
      <w:r>
        <w:rPr>
          <w:spacing w:val="-2"/>
          <w:sz w:val="24"/>
        </w:rPr>
        <w:t>:'</w:t>
      </w:r>
      <w:r>
        <w:rPr>
          <w:rFonts w:ascii="宋体" w:eastAsia="宋体" w:hint="eastAsia"/>
          <w:spacing w:val="-2"/>
          <w:sz w:val="24"/>
        </w:rPr>
        <w:t>我岂不是戏耍吗</w:t>
      </w:r>
      <w:r>
        <w:rPr>
          <w:spacing w:val="-2"/>
          <w:sz w:val="24"/>
        </w:rPr>
        <w:t>?'</w:t>
      </w:r>
      <w:r>
        <w:rPr>
          <w:rFonts w:ascii="宋体" w:eastAsia="宋体" w:hint="eastAsia"/>
          <w:spacing w:val="-2"/>
          <w:sz w:val="24"/>
        </w:rPr>
        <w:t>的</w:t>
      </w:r>
      <w:r>
        <w:rPr>
          <w:spacing w:val="-2"/>
          <w:sz w:val="24"/>
        </w:rPr>
        <w:t>,</w:t>
      </w:r>
      <w:r>
        <w:rPr>
          <w:rFonts w:ascii="宋体" w:eastAsia="宋体" w:hint="eastAsia"/>
          <w:spacing w:val="-2"/>
          <w:sz w:val="24"/>
        </w:rPr>
        <w:t>也是如此。</w:t>
      </w:r>
      <w:r>
        <w:rPr>
          <w:spacing w:val="-2"/>
          <w:sz w:val="24"/>
        </w:rPr>
        <w:t>"</w:t>
      </w:r>
      <w:r>
        <w:rPr>
          <w:rFonts w:ascii="宋体" w:eastAsia="宋体" w:hint="eastAsia"/>
          <w:spacing w:val="-2"/>
          <w:sz w:val="24"/>
        </w:rPr>
        <w:t>他以为这不过是个笑话</w:t>
      </w:r>
      <w:r>
        <w:rPr>
          <w:spacing w:val="-2"/>
          <w:sz w:val="24"/>
        </w:rPr>
        <w:t>,</w:t>
      </w:r>
      <w:r>
        <w:rPr>
          <w:rFonts w:ascii="宋体" w:eastAsia="宋体" w:hint="eastAsia"/>
          <w:spacing w:val="-2"/>
          <w:sz w:val="24"/>
        </w:rPr>
        <w:t>无关紧要的事</w:t>
      </w:r>
      <w:r>
        <w:rPr>
          <w:spacing w:val="-2"/>
          <w:sz w:val="24"/>
        </w:rPr>
        <w:t>,</w:t>
      </w:r>
      <w:r>
        <w:rPr>
          <w:rFonts w:ascii="宋体" w:eastAsia="宋体" w:hint="eastAsia"/>
          <w:spacing w:val="-2"/>
          <w:sz w:val="24"/>
        </w:rPr>
        <w:t>做完了还能奚落别人。注意</w:t>
      </w:r>
      <w:r>
        <w:rPr>
          <w:spacing w:val="-2"/>
          <w:sz w:val="24"/>
        </w:rPr>
        <w:t>,</w:t>
      </w:r>
      <w:r>
        <w:rPr>
          <w:rFonts w:ascii="宋体" w:eastAsia="宋体" w:hint="eastAsia"/>
          <w:spacing w:val="-2"/>
          <w:sz w:val="24"/>
        </w:rPr>
        <w:t>这就是抛掷火把、利箭与死亡的狂妄人</w:t>
      </w:r>
      <w:r>
        <w:rPr>
          <w:spacing w:val="-2"/>
          <w:sz w:val="24"/>
        </w:rPr>
        <w:t>!</w:t>
      </w:r>
      <w:r>
        <w:rPr>
          <w:rFonts w:ascii="宋体" w:eastAsia="宋体" w:hint="eastAsia"/>
          <w:spacing w:val="-2"/>
          <w:sz w:val="24"/>
        </w:rPr>
        <w:t>但愿上帝今天</w:t>
      </w:r>
      <w:r>
        <w:rPr>
          <w:spacing w:val="-2"/>
          <w:sz w:val="24"/>
        </w:rPr>
        <w:t>,</w:t>
      </w:r>
      <w:r>
        <w:rPr>
          <w:rFonts w:ascii="宋体" w:eastAsia="宋体" w:hint="eastAsia"/>
          <w:spacing w:val="-2"/>
          <w:sz w:val="24"/>
        </w:rPr>
        <w:t>要把火把、利箭和死亡的判语</w:t>
      </w:r>
      <w:r>
        <w:rPr>
          <w:spacing w:val="-2"/>
          <w:sz w:val="24"/>
        </w:rPr>
        <w:t>,</w:t>
      </w:r>
      <w:r>
        <w:rPr>
          <w:rFonts w:ascii="宋体" w:eastAsia="宋体" w:hint="eastAsia"/>
          <w:spacing w:val="-2"/>
          <w:sz w:val="24"/>
        </w:rPr>
        <w:t>都抛在你这个做了这事</w:t>
      </w:r>
      <w:r>
        <w:rPr>
          <w:spacing w:val="-2"/>
          <w:sz w:val="24"/>
        </w:rPr>
        <w:t>,</w:t>
      </w:r>
      <w:r>
        <w:rPr>
          <w:rFonts w:ascii="宋体" w:eastAsia="宋体" w:hint="eastAsia"/>
          <w:spacing w:val="-2"/>
          <w:sz w:val="24"/>
        </w:rPr>
        <w:t>直到今天还不谦卑的人心上</w:t>
      </w:r>
      <w:r>
        <w:rPr>
          <w:spacing w:val="-2"/>
          <w:sz w:val="24"/>
        </w:rPr>
        <w:t>!</w:t>
      </w:r>
      <w:r>
        <w:rPr>
          <w:rFonts w:ascii="宋体" w:eastAsia="宋体" w:hint="eastAsia"/>
          <w:spacing w:val="-2"/>
          <w:sz w:val="24"/>
        </w:rPr>
        <w:t>正如我所指出的</w:t>
      </w:r>
      <w:r>
        <w:rPr>
          <w:spacing w:val="-2"/>
          <w:sz w:val="24"/>
        </w:rPr>
        <w:t>,</w:t>
      </w:r>
      <w:r>
        <w:rPr>
          <w:rFonts w:ascii="宋体" w:eastAsia="宋体" w:hint="eastAsia"/>
          <w:spacing w:val="-2"/>
          <w:sz w:val="24"/>
        </w:rPr>
        <w:t>愚昧人戏笑罪恶。什么</w:t>
      </w:r>
      <w:r>
        <w:rPr>
          <w:spacing w:val="-2"/>
          <w:sz w:val="24"/>
        </w:rPr>
        <w:t>?</w:t>
      </w:r>
      <w:r>
        <w:rPr>
          <w:rFonts w:ascii="宋体" w:eastAsia="宋体" w:hint="eastAsia"/>
          <w:spacing w:val="-2"/>
          <w:sz w:val="24"/>
        </w:rPr>
        <w:t>你犯了罪</w:t>
      </w:r>
      <w:r>
        <w:rPr>
          <w:spacing w:val="-2"/>
          <w:sz w:val="24"/>
        </w:rPr>
        <w:t>,</w:t>
      </w:r>
      <w:r>
        <w:rPr>
          <w:rFonts w:ascii="宋体" w:eastAsia="宋体" w:hint="eastAsia"/>
          <w:spacing w:val="-2"/>
          <w:sz w:val="24"/>
        </w:rPr>
        <w:t>醉酒、污秽、邪恶</w:t>
      </w:r>
      <w:r>
        <w:rPr>
          <w:spacing w:val="-2"/>
          <w:sz w:val="24"/>
        </w:rPr>
        <w:t>,</w:t>
      </w:r>
      <w:r>
        <w:rPr>
          <w:rFonts w:ascii="宋体" w:eastAsia="宋体" w:hint="eastAsia"/>
          <w:spacing w:val="-2"/>
          <w:sz w:val="24"/>
        </w:rPr>
        <w:t>事后你去告诉你的同伴</w:t>
      </w:r>
      <w:r>
        <w:rPr>
          <w:spacing w:val="-2"/>
          <w:sz w:val="24"/>
        </w:rPr>
        <w:t>,</w:t>
      </w:r>
      <w:r>
        <w:rPr>
          <w:rFonts w:ascii="宋体" w:eastAsia="宋体" w:hint="eastAsia"/>
          <w:spacing w:val="-2"/>
          <w:sz w:val="24"/>
        </w:rPr>
        <w:t>把罪当作消遣</w:t>
      </w:r>
      <w:r>
        <w:rPr>
          <w:spacing w:val="-2"/>
          <w:sz w:val="24"/>
        </w:rPr>
        <w:t>,</w:t>
      </w:r>
      <w:r>
        <w:rPr>
          <w:rFonts w:ascii="宋体" w:eastAsia="宋体" w:hint="eastAsia"/>
          <w:spacing w:val="-2"/>
          <w:sz w:val="24"/>
        </w:rPr>
        <w:t>嘲笑罪吗</w:t>
      </w:r>
      <w:r>
        <w:rPr>
          <w:spacing w:val="-2"/>
          <w:sz w:val="24"/>
        </w:rPr>
        <w:t>?</w:t>
      </w:r>
      <w:r>
        <w:rPr>
          <w:rFonts w:ascii="宋体" w:eastAsia="宋体" w:hint="eastAsia"/>
          <w:spacing w:val="-2"/>
          <w:sz w:val="24"/>
        </w:rPr>
        <w:t>你就是以色列中的愚昧人</w:t>
      </w:r>
      <w:r>
        <w:rPr>
          <w:spacing w:val="-2"/>
          <w:sz w:val="24"/>
        </w:rPr>
        <w:t>,</w:t>
      </w:r>
      <w:r>
        <w:rPr>
          <w:rFonts w:ascii="宋体" w:eastAsia="宋体" w:hint="eastAsia"/>
          <w:spacing w:val="-2"/>
          <w:sz w:val="24"/>
        </w:rPr>
        <w:t>上帝今天要叫你蒙羞</w:t>
      </w:r>
      <w:r>
        <w:rPr>
          <w:spacing w:val="-2"/>
          <w:sz w:val="24"/>
        </w:rPr>
        <w:t>;</w:t>
      </w:r>
      <w:r>
        <w:rPr>
          <w:rFonts w:ascii="宋体" w:eastAsia="宋体" w:hint="eastAsia"/>
          <w:spacing w:val="-2"/>
          <w:sz w:val="24"/>
        </w:rPr>
        <w:t>你今天要因全能者的话蒙</w:t>
      </w:r>
      <w:r>
        <w:rPr>
          <w:rFonts w:ascii="宋体" w:eastAsia="宋体" w:hint="eastAsia"/>
          <w:spacing w:val="-6"/>
          <w:sz w:val="24"/>
        </w:rPr>
        <w:t>羞。</w:t>
      </w:r>
    </w:p>
    <w:p w14:paraId="30B1CF53" w14:textId="77777777" w:rsidR="00EC029C" w:rsidRDefault="00000000">
      <w:pPr>
        <w:spacing w:before="284" w:line="242" w:lineRule="auto"/>
        <w:ind w:left="100" w:right="328"/>
        <w:rPr>
          <w:rFonts w:ascii="宋体" w:eastAsia="宋体"/>
          <w:sz w:val="24"/>
        </w:rPr>
      </w:pPr>
      <w:r>
        <w:rPr>
          <w:rFonts w:ascii="宋体" w:eastAsia="宋体" w:hint="eastAsia"/>
          <w:spacing w:val="-2"/>
          <w:sz w:val="24"/>
        </w:rPr>
        <w:t>弟兄们</w:t>
      </w:r>
      <w:r>
        <w:rPr>
          <w:spacing w:val="-2"/>
          <w:sz w:val="24"/>
        </w:rPr>
        <w:t>,</w:t>
      </w:r>
      <w:r>
        <w:rPr>
          <w:rFonts w:ascii="宋体" w:eastAsia="宋体" w:hint="eastAsia"/>
          <w:spacing w:val="-2"/>
          <w:sz w:val="24"/>
        </w:rPr>
        <w:t>如果我们明白罪的邪恶是什么</w:t>
      </w:r>
      <w:r>
        <w:rPr>
          <w:spacing w:val="-2"/>
          <w:sz w:val="24"/>
        </w:rPr>
        <w:t>,</w:t>
      </w:r>
      <w:r>
        <w:rPr>
          <w:rFonts w:ascii="宋体" w:eastAsia="宋体" w:hint="eastAsia"/>
          <w:spacing w:val="-2"/>
          <w:sz w:val="24"/>
        </w:rPr>
        <w:t>当我们在任何聚会中</w:t>
      </w:r>
      <w:r>
        <w:rPr>
          <w:spacing w:val="-2"/>
          <w:sz w:val="24"/>
        </w:rPr>
        <w:t>,</w:t>
      </w:r>
      <w:r>
        <w:rPr>
          <w:rFonts w:ascii="宋体" w:eastAsia="宋体" w:hint="eastAsia"/>
          <w:spacing w:val="-2"/>
          <w:sz w:val="24"/>
        </w:rPr>
        <w:t>无论男女多么欢乐</w:t>
      </w:r>
      <w:r>
        <w:rPr>
          <w:spacing w:val="-2"/>
          <w:sz w:val="24"/>
        </w:rPr>
        <w:t>,</w:t>
      </w:r>
      <w:r>
        <w:rPr>
          <w:rFonts w:ascii="宋体" w:eastAsia="宋体" w:hint="eastAsia"/>
          <w:spacing w:val="-2"/>
          <w:sz w:val="24"/>
        </w:rPr>
        <w:t>如果他们中间哪怕犯了一个故意的罪</w:t>
      </w:r>
      <w:r>
        <w:rPr>
          <w:spacing w:val="-2"/>
          <w:sz w:val="24"/>
        </w:rPr>
        <w:t>,</w:t>
      </w:r>
      <w:r>
        <w:rPr>
          <w:rFonts w:ascii="宋体" w:eastAsia="宋体" w:hint="eastAsia"/>
          <w:spacing w:val="-2"/>
          <w:sz w:val="24"/>
        </w:rPr>
        <w:t>一个明显的罪</w:t>
      </w:r>
      <w:r>
        <w:rPr>
          <w:spacing w:val="-2"/>
          <w:sz w:val="24"/>
        </w:rPr>
        <w:t>,</w:t>
      </w:r>
      <w:r>
        <w:rPr>
          <w:rFonts w:ascii="宋体" w:eastAsia="宋体" w:hint="eastAsia"/>
          <w:spacing w:val="-2"/>
          <w:sz w:val="24"/>
        </w:rPr>
        <w:t>都足以破坏那天所有的快乐</w:t>
      </w:r>
      <w:r>
        <w:rPr>
          <w:spacing w:val="-2"/>
          <w:sz w:val="24"/>
        </w:rPr>
        <w:t>;</w:t>
      </w:r>
      <w:r>
        <w:rPr>
          <w:rFonts w:ascii="宋体" w:eastAsia="宋体" w:hint="eastAsia"/>
          <w:spacing w:val="-2"/>
          <w:sz w:val="24"/>
        </w:rPr>
        <w:t>事实上</w:t>
      </w:r>
      <w:r>
        <w:rPr>
          <w:spacing w:val="-2"/>
          <w:sz w:val="24"/>
        </w:rPr>
        <w:t>,</w:t>
      </w:r>
      <w:r>
        <w:rPr>
          <w:rFonts w:ascii="宋体" w:eastAsia="宋体" w:hint="eastAsia"/>
          <w:spacing w:val="-4"/>
          <w:sz w:val="24"/>
        </w:rPr>
        <w:t>也应该如此。</w:t>
      </w:r>
    </w:p>
    <w:p w14:paraId="306B629E"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22B31B78" w14:textId="77777777" w:rsidR="00EC029C" w:rsidRDefault="00000000">
      <w:pPr>
        <w:spacing w:before="62" w:line="242" w:lineRule="auto"/>
        <w:ind w:left="100" w:right="340"/>
        <w:rPr>
          <w:rFonts w:ascii="宋体" w:eastAsia="宋体"/>
          <w:sz w:val="24"/>
        </w:rPr>
      </w:pPr>
      <w:r>
        <w:rPr>
          <w:rFonts w:ascii="宋体" w:eastAsia="宋体" w:hint="eastAsia"/>
          <w:spacing w:val="-2"/>
          <w:sz w:val="24"/>
        </w:rPr>
        <w:t>我们读到大卫抬约柜的事</w:t>
      </w:r>
      <w:r>
        <w:rPr>
          <w:spacing w:val="-2"/>
          <w:sz w:val="24"/>
        </w:rPr>
        <w:t>,</w:t>
      </w:r>
      <w:r>
        <w:rPr>
          <w:rFonts w:ascii="宋体" w:eastAsia="宋体" w:hint="eastAsia"/>
          <w:spacing w:val="-2"/>
          <w:sz w:val="24"/>
        </w:rPr>
        <w:t>这是一件蒙恩的工作</w:t>
      </w:r>
      <w:r>
        <w:rPr>
          <w:spacing w:val="-2"/>
          <w:sz w:val="24"/>
        </w:rPr>
        <w:t>,</w:t>
      </w:r>
      <w:r>
        <w:rPr>
          <w:rFonts w:ascii="宋体" w:eastAsia="宋体" w:hint="eastAsia"/>
          <w:spacing w:val="-2"/>
          <w:sz w:val="24"/>
        </w:rPr>
        <w:t>但有人犯了一个罪</w:t>
      </w:r>
      <w:r>
        <w:rPr>
          <w:spacing w:val="-2"/>
          <w:sz w:val="24"/>
        </w:rPr>
        <w:t>,</w:t>
      </w:r>
      <w:r>
        <w:rPr>
          <w:rFonts w:ascii="宋体" w:eastAsia="宋体" w:hint="eastAsia"/>
          <w:spacing w:val="-2"/>
          <w:sz w:val="24"/>
        </w:rPr>
        <w:t>鲁莽地摸约柜</w:t>
      </w:r>
      <w:r>
        <w:rPr>
          <w:spacing w:val="-2"/>
          <w:sz w:val="24"/>
        </w:rPr>
        <w:t>,</w:t>
      </w:r>
      <w:r>
        <w:rPr>
          <w:rFonts w:ascii="宋体" w:eastAsia="宋体" w:hint="eastAsia"/>
          <w:spacing w:val="-2"/>
          <w:sz w:val="24"/>
        </w:rPr>
        <w:t>这就破坏了所有的快乐。当然</w:t>
      </w:r>
      <w:r>
        <w:rPr>
          <w:spacing w:val="-2"/>
          <w:sz w:val="24"/>
        </w:rPr>
        <w:t>,</w:t>
      </w:r>
      <w:r>
        <w:rPr>
          <w:rFonts w:ascii="宋体" w:eastAsia="宋体" w:hint="eastAsia"/>
          <w:spacing w:val="-2"/>
          <w:sz w:val="24"/>
        </w:rPr>
        <w:t>破坏快乐的原因</w:t>
      </w:r>
      <w:r>
        <w:rPr>
          <w:spacing w:val="-2"/>
          <w:sz w:val="24"/>
        </w:rPr>
        <w:t>,</w:t>
      </w:r>
      <w:r>
        <w:rPr>
          <w:rFonts w:ascii="宋体" w:eastAsia="宋体" w:hint="eastAsia"/>
          <w:spacing w:val="-2"/>
          <w:sz w:val="24"/>
        </w:rPr>
        <w:t>罪比刑罚更多</w:t>
      </w:r>
      <w:r>
        <w:rPr>
          <w:spacing w:val="-2"/>
          <w:sz w:val="24"/>
        </w:rPr>
        <w:t>;</w:t>
      </w:r>
      <w:r>
        <w:rPr>
          <w:rFonts w:ascii="宋体" w:eastAsia="宋体" w:hint="eastAsia"/>
          <w:spacing w:val="-2"/>
          <w:sz w:val="24"/>
        </w:rPr>
        <w:t>因为罪中的邪恶</w:t>
      </w:r>
      <w:r>
        <w:rPr>
          <w:spacing w:val="-2"/>
          <w:sz w:val="24"/>
        </w:rPr>
        <w:t>,</w:t>
      </w:r>
      <w:r>
        <w:rPr>
          <w:rFonts w:ascii="宋体" w:eastAsia="宋体" w:hint="eastAsia"/>
          <w:spacing w:val="-2"/>
          <w:sz w:val="24"/>
        </w:rPr>
        <w:t>比刑罚中的邪恶更</w:t>
      </w:r>
      <w:r>
        <w:rPr>
          <w:rFonts w:ascii="宋体" w:eastAsia="宋体" w:hint="eastAsia"/>
          <w:sz w:val="24"/>
        </w:rPr>
        <w:t xml:space="preserve"> </w:t>
      </w:r>
      <w:r>
        <w:rPr>
          <w:rFonts w:ascii="宋体" w:eastAsia="宋体" w:hint="eastAsia"/>
          <w:spacing w:val="-6"/>
          <w:sz w:val="24"/>
        </w:rPr>
        <w:t>多。</w:t>
      </w:r>
    </w:p>
    <w:p w14:paraId="4C319CCA" w14:textId="77777777" w:rsidR="00EC029C" w:rsidRDefault="00000000">
      <w:pPr>
        <w:spacing w:before="280"/>
        <w:ind w:left="100"/>
        <w:rPr>
          <w:rFonts w:ascii="宋体" w:eastAsia="宋体"/>
          <w:sz w:val="24"/>
        </w:rPr>
      </w:pPr>
      <w:r>
        <w:rPr>
          <w:rFonts w:ascii="宋体" w:eastAsia="宋体" w:hint="eastAsia"/>
          <w:spacing w:val="-2"/>
          <w:sz w:val="24"/>
        </w:rPr>
        <w:t>现在</w:t>
      </w:r>
      <w:r>
        <w:rPr>
          <w:spacing w:val="-2"/>
          <w:sz w:val="24"/>
        </w:rPr>
        <w:t>,</w:t>
      </w:r>
      <w:r>
        <w:rPr>
          <w:rFonts w:ascii="宋体" w:eastAsia="宋体" w:hint="eastAsia"/>
          <w:spacing w:val="-2"/>
          <w:sz w:val="24"/>
        </w:rPr>
        <w:t>许多男女在欢乐的聚会和团契中</w:t>
      </w:r>
      <w:r>
        <w:rPr>
          <w:spacing w:val="-2"/>
          <w:sz w:val="24"/>
        </w:rPr>
        <w:t>,</w:t>
      </w:r>
      <w:r>
        <w:rPr>
          <w:rFonts w:ascii="宋体" w:eastAsia="宋体" w:hint="eastAsia"/>
          <w:spacing w:val="-2"/>
          <w:sz w:val="24"/>
        </w:rPr>
        <w:t>他们欢乐、吃喝、笑闹</w:t>
      </w:r>
      <w:r>
        <w:rPr>
          <w:spacing w:val="-2"/>
          <w:sz w:val="24"/>
        </w:rPr>
        <w:t>;</w:t>
      </w:r>
      <w:r>
        <w:rPr>
          <w:rFonts w:ascii="宋体" w:eastAsia="宋体" w:hint="eastAsia"/>
          <w:spacing w:val="-2"/>
          <w:sz w:val="24"/>
        </w:rPr>
        <w:t>但在聚会中犯了许多罪</w:t>
      </w:r>
      <w:r>
        <w:rPr>
          <w:spacing w:val="-2"/>
          <w:sz w:val="24"/>
        </w:rPr>
        <w:t>,</w:t>
      </w:r>
      <w:r>
        <w:rPr>
          <w:rFonts w:ascii="宋体" w:eastAsia="宋体" w:hint="eastAsia"/>
          <w:spacing w:val="-10"/>
          <w:sz w:val="24"/>
        </w:rPr>
        <w:t>却</w:t>
      </w:r>
    </w:p>
    <w:p w14:paraId="2658D530" w14:textId="77777777" w:rsidR="00EC029C" w:rsidRDefault="00000000">
      <w:pPr>
        <w:spacing w:before="4" w:line="242" w:lineRule="auto"/>
        <w:ind w:left="100" w:right="143"/>
        <w:rPr>
          <w:rFonts w:ascii="宋体" w:eastAsia="宋体"/>
          <w:sz w:val="24"/>
        </w:rPr>
      </w:pPr>
      <w:r>
        <w:rPr>
          <w:rFonts w:ascii="宋体" w:eastAsia="宋体" w:hint="eastAsia"/>
          <w:sz w:val="24"/>
        </w:rPr>
        <w:t>没有一点破坏当天的快乐</w:t>
      </w:r>
      <w:r>
        <w:rPr>
          <w:spacing w:val="-1"/>
          <w:sz w:val="24"/>
        </w:rPr>
        <w:t>;</w:t>
      </w:r>
      <w:r>
        <w:rPr>
          <w:rFonts w:ascii="宋体" w:eastAsia="宋体" w:hint="eastAsia"/>
          <w:sz w:val="24"/>
        </w:rPr>
        <w:t>反倒继续欢笑、说笑话</w:t>
      </w:r>
      <w:r>
        <w:rPr>
          <w:spacing w:val="-1"/>
          <w:sz w:val="24"/>
        </w:rPr>
        <w:t>;</w:t>
      </w:r>
      <w:r>
        <w:rPr>
          <w:rFonts w:ascii="宋体" w:eastAsia="宋体" w:hint="eastAsia"/>
          <w:sz w:val="24"/>
        </w:rPr>
        <w:t>继续那么随意、尽兴</w:t>
      </w:r>
      <w:r>
        <w:rPr>
          <w:sz w:val="24"/>
        </w:rPr>
        <w:t>,</w:t>
      </w:r>
      <w:r>
        <w:rPr>
          <w:rFonts w:ascii="宋体" w:eastAsia="宋体" w:hint="eastAsia"/>
          <w:spacing w:val="-2"/>
          <w:sz w:val="24"/>
        </w:rPr>
        <w:t>仿佛没有犯罪一样。</w:t>
      </w:r>
      <w:r>
        <w:rPr>
          <w:rFonts w:ascii="宋体" w:eastAsia="宋体" w:hint="eastAsia"/>
          <w:sz w:val="24"/>
        </w:rPr>
        <w:t>今天要借着主让你们知道</w:t>
      </w:r>
      <w:r>
        <w:rPr>
          <w:spacing w:val="-3"/>
          <w:sz w:val="24"/>
        </w:rPr>
        <w:t>,</w:t>
      </w:r>
      <w:r>
        <w:rPr>
          <w:rFonts w:ascii="宋体" w:eastAsia="宋体" w:hint="eastAsia"/>
          <w:sz w:val="24"/>
        </w:rPr>
        <w:t>你们中间无论谁</w:t>
      </w:r>
      <w:r>
        <w:rPr>
          <w:sz w:val="24"/>
        </w:rPr>
        <w:t>,</w:t>
      </w:r>
      <w:r>
        <w:rPr>
          <w:rFonts w:ascii="宋体" w:eastAsia="宋体" w:hint="eastAsia"/>
          <w:sz w:val="24"/>
        </w:rPr>
        <w:t>曾经在欢乐的聚会中</w:t>
      </w:r>
      <w:r>
        <w:rPr>
          <w:sz w:val="24"/>
        </w:rPr>
        <w:t>,</w:t>
      </w:r>
      <w:r>
        <w:rPr>
          <w:rFonts w:ascii="宋体" w:eastAsia="宋体" w:hint="eastAsia"/>
          <w:sz w:val="24"/>
        </w:rPr>
        <w:t>眼见罪行发生</w:t>
      </w:r>
      <w:r>
        <w:rPr>
          <w:sz w:val="24"/>
        </w:rPr>
        <w:t>,</w:t>
      </w:r>
      <w:r>
        <w:rPr>
          <w:rFonts w:ascii="宋体" w:eastAsia="宋体" w:hint="eastAsia"/>
          <w:sz w:val="24"/>
        </w:rPr>
        <w:t>耳听罪行发生</w:t>
      </w:r>
      <w:r>
        <w:rPr>
          <w:spacing w:val="-3"/>
          <w:sz w:val="24"/>
        </w:rPr>
        <w:t>,</w:t>
      </w:r>
      <w:r>
        <w:rPr>
          <w:rFonts w:ascii="宋体" w:eastAsia="宋体" w:hint="eastAsia"/>
          <w:sz w:val="24"/>
        </w:rPr>
        <w:t>如果这没有破坏你的欢乐</w:t>
      </w:r>
      <w:r>
        <w:rPr>
          <w:sz w:val="24"/>
        </w:rPr>
        <w:t>,</w:t>
      </w:r>
      <w:r>
        <w:rPr>
          <w:rFonts w:ascii="宋体" w:eastAsia="宋体" w:hint="eastAsia"/>
          <w:sz w:val="24"/>
        </w:rPr>
        <w:t>要知道你的心与上帝不正</w:t>
      </w:r>
      <w:r>
        <w:rPr>
          <w:spacing w:val="1"/>
          <w:sz w:val="24"/>
        </w:rPr>
        <w:t>;</w:t>
      </w:r>
      <w:r>
        <w:rPr>
          <w:rFonts w:ascii="宋体" w:eastAsia="宋体" w:hint="eastAsia"/>
          <w:sz w:val="24"/>
        </w:rPr>
        <w:t>这表明你的心邪恶、可咒诅</w:t>
      </w:r>
      <w:r>
        <w:rPr>
          <w:sz w:val="24"/>
        </w:rPr>
        <w:t>,</w:t>
      </w:r>
      <w:r>
        <w:rPr>
          <w:rFonts w:ascii="宋体" w:eastAsia="宋体" w:hint="eastAsia"/>
          <w:sz w:val="24"/>
        </w:rPr>
        <w:t>当你</w:t>
      </w:r>
    </w:p>
    <w:p w14:paraId="38F76A2E" w14:textId="77777777" w:rsidR="00EC029C" w:rsidRDefault="00000000">
      <w:pPr>
        <w:spacing w:before="2"/>
        <w:ind w:left="100"/>
        <w:rPr>
          <w:rFonts w:ascii="宋体" w:eastAsia="宋体"/>
          <w:sz w:val="24"/>
        </w:rPr>
      </w:pPr>
      <w:r>
        <w:rPr>
          <w:rFonts w:ascii="宋体" w:eastAsia="宋体" w:hint="eastAsia"/>
          <w:spacing w:val="-2"/>
          <w:sz w:val="24"/>
        </w:rPr>
        <w:t>看见聚会中有人犯罪</w:t>
      </w:r>
      <w:r>
        <w:rPr>
          <w:spacing w:val="-2"/>
          <w:sz w:val="24"/>
        </w:rPr>
        <w:t>,</w:t>
      </w:r>
      <w:r>
        <w:rPr>
          <w:rFonts w:ascii="宋体" w:eastAsia="宋体" w:hint="eastAsia"/>
          <w:spacing w:val="-3"/>
          <w:sz w:val="24"/>
        </w:rPr>
        <w:t>你竟然还能继续欢乐。</w:t>
      </w:r>
    </w:p>
    <w:p w14:paraId="06B13517" w14:textId="77777777" w:rsidR="00EC029C" w:rsidRDefault="00000000">
      <w:pPr>
        <w:spacing w:before="285" w:line="242" w:lineRule="auto"/>
        <w:ind w:left="100" w:right="265"/>
        <w:rPr>
          <w:rFonts w:ascii="宋体" w:eastAsia="宋体"/>
          <w:sz w:val="24"/>
        </w:rPr>
      </w:pPr>
      <w:r>
        <w:rPr>
          <w:rFonts w:ascii="宋体" w:eastAsia="宋体" w:hint="eastAsia"/>
          <w:sz w:val="24"/>
        </w:rPr>
        <w:t>假设在你们欢乐的聚会中</w:t>
      </w:r>
      <w:r>
        <w:rPr>
          <w:spacing w:val="-3"/>
          <w:sz w:val="24"/>
        </w:rPr>
        <w:t>,</w:t>
      </w:r>
      <w:r>
        <w:rPr>
          <w:rFonts w:ascii="宋体" w:eastAsia="宋体" w:hint="eastAsia"/>
          <w:sz w:val="24"/>
        </w:rPr>
        <w:t>有人拿起刀子</w:t>
      </w:r>
      <w:r>
        <w:rPr>
          <w:sz w:val="24"/>
        </w:rPr>
        <w:t>,</w:t>
      </w:r>
      <w:r>
        <w:rPr>
          <w:rFonts w:ascii="宋体" w:eastAsia="宋体" w:hint="eastAsia"/>
          <w:sz w:val="24"/>
        </w:rPr>
        <w:t>刺进自己的心脏</w:t>
      </w:r>
      <w:r>
        <w:rPr>
          <w:sz w:val="24"/>
        </w:rPr>
        <w:t>,</w:t>
      </w:r>
      <w:r>
        <w:rPr>
          <w:rFonts w:ascii="宋体" w:eastAsia="宋体" w:hint="eastAsia"/>
          <w:sz w:val="24"/>
        </w:rPr>
        <w:t>这难道不会破坏你们的快乐吗</w:t>
      </w:r>
      <w:r>
        <w:rPr>
          <w:sz w:val="24"/>
        </w:rPr>
        <w:t xml:space="preserve">?     </w:t>
      </w:r>
      <w:r>
        <w:rPr>
          <w:rFonts w:ascii="宋体" w:eastAsia="宋体" w:hint="eastAsia"/>
          <w:sz w:val="24"/>
        </w:rPr>
        <w:t>你们还会继续欢乐吗</w:t>
      </w:r>
      <w:r>
        <w:rPr>
          <w:spacing w:val="-3"/>
          <w:sz w:val="24"/>
        </w:rPr>
        <w:t>?</w:t>
      </w:r>
      <w:r>
        <w:rPr>
          <w:rFonts w:ascii="宋体" w:eastAsia="宋体" w:hint="eastAsia"/>
          <w:sz w:val="24"/>
        </w:rPr>
        <w:t>你们所有的快乐难道不会消失吗</w:t>
      </w:r>
      <w:r>
        <w:rPr>
          <w:sz w:val="24"/>
        </w:rPr>
        <w:t>?</w:t>
      </w:r>
      <w:r>
        <w:rPr>
          <w:rFonts w:ascii="宋体" w:eastAsia="宋体" w:hint="eastAsia"/>
          <w:sz w:val="24"/>
        </w:rPr>
        <w:t>当你们在聚会中</w:t>
      </w:r>
      <w:r>
        <w:rPr>
          <w:sz w:val="24"/>
        </w:rPr>
        <w:t>,</w:t>
      </w:r>
      <w:r>
        <w:rPr>
          <w:rFonts w:ascii="宋体" w:eastAsia="宋体" w:hint="eastAsia"/>
          <w:sz w:val="24"/>
        </w:rPr>
        <w:t>听见有人说脏话</w:t>
      </w:r>
      <w:r>
        <w:rPr>
          <w:sz w:val="24"/>
        </w:rPr>
        <w:t>,</w:t>
      </w:r>
      <w:r>
        <w:rPr>
          <w:rFonts w:ascii="宋体" w:eastAsia="宋体" w:hint="eastAsia"/>
          <w:sz w:val="24"/>
        </w:rPr>
        <w:t>如果你们有属灵的眼光</w:t>
      </w:r>
      <w:r>
        <w:rPr>
          <w:spacing w:val="-3"/>
          <w:sz w:val="24"/>
        </w:rPr>
        <w:t>,</w:t>
      </w:r>
      <w:r>
        <w:rPr>
          <w:rFonts w:ascii="宋体" w:eastAsia="宋体" w:hint="eastAsia"/>
          <w:sz w:val="24"/>
        </w:rPr>
        <w:t>就会看见他们刺伤了自己的心</w:t>
      </w:r>
      <w:r>
        <w:rPr>
          <w:spacing w:val="1"/>
          <w:sz w:val="24"/>
        </w:rPr>
        <w:t>;</w:t>
      </w:r>
      <w:r>
        <w:rPr>
          <w:rFonts w:ascii="宋体" w:eastAsia="宋体" w:hint="eastAsia"/>
          <w:sz w:val="24"/>
        </w:rPr>
        <w:t>这比刺伤身体的罪恶还大</w:t>
      </w:r>
      <w:r>
        <w:rPr>
          <w:spacing w:val="-1"/>
          <w:sz w:val="24"/>
        </w:rPr>
        <w:t>;</w:t>
      </w:r>
      <w:r>
        <w:rPr>
          <w:rFonts w:ascii="宋体" w:eastAsia="宋体" w:hint="eastAsia"/>
          <w:sz w:val="24"/>
        </w:rPr>
        <w:t>但你们还能继续欢乐</w:t>
      </w:r>
      <w:r>
        <w:rPr>
          <w:spacing w:val="-3"/>
          <w:sz w:val="24"/>
        </w:rPr>
        <w:t>,</w:t>
      </w:r>
      <w:r>
        <w:rPr>
          <w:rFonts w:ascii="宋体" w:eastAsia="宋体" w:hint="eastAsia"/>
          <w:sz w:val="24"/>
        </w:rPr>
        <w:t>虽然你们坐下来以后</w:t>
      </w:r>
      <w:r>
        <w:rPr>
          <w:sz w:val="24"/>
        </w:rPr>
        <w:t>,</w:t>
      </w:r>
      <w:r>
        <w:rPr>
          <w:rFonts w:ascii="宋体" w:eastAsia="宋体" w:hint="eastAsia"/>
          <w:sz w:val="24"/>
        </w:rPr>
        <w:t>已经说了四十个脏话。我们在撒母耳记下</w:t>
      </w:r>
      <w:r>
        <w:rPr>
          <w:sz w:val="24"/>
        </w:rPr>
        <w:t>1</w:t>
      </w:r>
      <w:r>
        <w:rPr>
          <w:spacing w:val="-1"/>
          <w:sz w:val="24"/>
        </w:rPr>
        <w:t>3:</w:t>
      </w:r>
      <w:r>
        <w:rPr>
          <w:sz w:val="24"/>
        </w:rPr>
        <w:t>28</w:t>
      </w:r>
      <w:r>
        <w:rPr>
          <w:spacing w:val="-1"/>
          <w:sz w:val="24"/>
        </w:rPr>
        <w:t>-</w:t>
      </w:r>
      <w:r>
        <w:rPr>
          <w:sz w:val="24"/>
        </w:rPr>
        <w:t>2</w:t>
      </w:r>
      <w:r>
        <w:rPr>
          <w:spacing w:val="1"/>
          <w:sz w:val="24"/>
        </w:rPr>
        <w:t>9</w:t>
      </w:r>
      <w:r>
        <w:rPr>
          <w:rFonts w:ascii="宋体" w:eastAsia="宋体" w:hint="eastAsia"/>
          <w:sz w:val="24"/>
        </w:rPr>
        <w:t>读到</w:t>
      </w:r>
      <w:r>
        <w:rPr>
          <w:sz w:val="24"/>
        </w:rPr>
        <w:t>,</w:t>
      </w:r>
      <w:r>
        <w:rPr>
          <w:rFonts w:ascii="宋体" w:eastAsia="宋体" w:hint="eastAsia"/>
          <w:sz w:val="24"/>
        </w:rPr>
        <w:t>在大卫众子的筵席上</w:t>
      </w:r>
      <w:r>
        <w:rPr>
          <w:spacing w:val="-3"/>
          <w:sz w:val="24"/>
        </w:rPr>
        <w:t>,</w:t>
      </w:r>
      <w:r>
        <w:rPr>
          <w:rFonts w:ascii="宋体" w:eastAsia="宋体" w:hint="eastAsia"/>
          <w:sz w:val="24"/>
        </w:rPr>
        <w:t>押沙龙请暗嫩吃饭</w:t>
      </w:r>
      <w:r>
        <w:rPr>
          <w:sz w:val="24"/>
        </w:rPr>
        <w:t>,</w:t>
      </w:r>
      <w:r>
        <w:rPr>
          <w:rFonts w:ascii="宋体" w:eastAsia="宋体" w:hint="eastAsia"/>
          <w:sz w:val="24"/>
        </w:rPr>
        <w:t>押沙龙吩咐仆人</w:t>
      </w:r>
      <w:r>
        <w:rPr>
          <w:sz w:val="24"/>
        </w:rPr>
        <w:t>,</w:t>
      </w:r>
      <w:r>
        <w:rPr>
          <w:rFonts w:ascii="宋体" w:eastAsia="宋体" w:hint="eastAsia"/>
          <w:sz w:val="24"/>
        </w:rPr>
        <w:t>趁暗嫩喝醉的时候</w:t>
      </w:r>
      <w:r>
        <w:rPr>
          <w:sz w:val="24"/>
        </w:rPr>
        <w:t>,</w:t>
      </w:r>
      <w:r>
        <w:rPr>
          <w:rFonts w:ascii="宋体" w:eastAsia="宋体" w:hint="eastAsia"/>
          <w:sz w:val="24"/>
        </w:rPr>
        <w:t>把他杀在墙上</w:t>
      </w:r>
      <w:r>
        <w:rPr>
          <w:sz w:val="24"/>
        </w:rPr>
        <w:t>;</w:t>
      </w:r>
      <w:r>
        <w:rPr>
          <w:rFonts w:ascii="宋体" w:eastAsia="宋体" w:hint="eastAsia"/>
          <w:sz w:val="24"/>
        </w:rPr>
        <w:t>他们就这样做了。于是王的众子都起来</w:t>
      </w:r>
      <w:r>
        <w:rPr>
          <w:spacing w:val="-3"/>
          <w:sz w:val="24"/>
        </w:rPr>
        <w:t>,</w:t>
      </w:r>
      <w:r>
        <w:rPr>
          <w:rFonts w:ascii="宋体" w:eastAsia="宋体" w:hint="eastAsia"/>
          <w:sz w:val="24"/>
        </w:rPr>
        <w:t>各人骑上骡子</w:t>
      </w:r>
      <w:r>
        <w:rPr>
          <w:sz w:val="24"/>
        </w:rPr>
        <w:t>,</w:t>
      </w:r>
      <w:r>
        <w:rPr>
          <w:rFonts w:ascii="宋体" w:eastAsia="宋体" w:hint="eastAsia"/>
          <w:sz w:val="24"/>
        </w:rPr>
        <w:t>逃跑了</w:t>
      </w:r>
      <w:r>
        <w:rPr>
          <w:sz w:val="24"/>
        </w:rPr>
        <w:t>,</w:t>
      </w:r>
      <w:r>
        <w:rPr>
          <w:rFonts w:ascii="宋体" w:eastAsia="宋体" w:hint="eastAsia"/>
          <w:sz w:val="24"/>
        </w:rPr>
        <w:t>虽然他们以前非常欢乐。同样</w:t>
      </w:r>
      <w:r>
        <w:rPr>
          <w:spacing w:val="-3"/>
          <w:sz w:val="24"/>
        </w:rPr>
        <w:t>,</w:t>
      </w:r>
      <w:r>
        <w:rPr>
          <w:rFonts w:ascii="宋体" w:eastAsia="宋体" w:hint="eastAsia"/>
          <w:sz w:val="24"/>
        </w:rPr>
        <w:t>如果你们的心正直</w:t>
      </w:r>
      <w:r>
        <w:rPr>
          <w:sz w:val="24"/>
        </w:rPr>
        <w:t>,</w:t>
      </w:r>
      <w:r>
        <w:rPr>
          <w:rFonts w:ascii="宋体" w:eastAsia="宋体" w:hint="eastAsia"/>
          <w:sz w:val="24"/>
        </w:rPr>
        <w:t>当你们在聚会中</w:t>
      </w:r>
      <w:r>
        <w:rPr>
          <w:sz w:val="24"/>
        </w:rPr>
        <w:t>,</w:t>
      </w:r>
      <w:r>
        <w:rPr>
          <w:rFonts w:ascii="宋体" w:eastAsia="宋体" w:hint="eastAsia"/>
          <w:sz w:val="24"/>
        </w:rPr>
        <w:t>听见有人说脏话</w:t>
      </w:r>
      <w:r>
        <w:rPr>
          <w:sz w:val="24"/>
        </w:rPr>
        <w:t>,</w:t>
      </w:r>
      <w:r>
        <w:rPr>
          <w:rFonts w:ascii="宋体" w:eastAsia="宋体" w:hint="eastAsia"/>
          <w:sz w:val="24"/>
        </w:rPr>
        <w:t>亵渎上帝的名</w:t>
      </w:r>
      <w:r>
        <w:rPr>
          <w:sz w:val="24"/>
        </w:rPr>
        <w:t>,</w:t>
      </w:r>
      <w:r>
        <w:rPr>
          <w:rFonts w:ascii="宋体" w:eastAsia="宋体" w:hint="eastAsia"/>
          <w:sz w:val="24"/>
        </w:rPr>
        <w:t>或说话反对信仰</w:t>
      </w:r>
      <w:r>
        <w:rPr>
          <w:sz w:val="24"/>
        </w:rPr>
        <w:t>,</w:t>
      </w:r>
      <w:r>
        <w:rPr>
          <w:rFonts w:ascii="宋体" w:eastAsia="宋体" w:hint="eastAsia"/>
          <w:sz w:val="24"/>
        </w:rPr>
        <w:t>这就如同有人在屋里被刺死一样</w:t>
      </w:r>
      <w:r>
        <w:rPr>
          <w:spacing w:val="-3"/>
          <w:sz w:val="24"/>
        </w:rPr>
        <w:t>,</w:t>
      </w:r>
      <w:r>
        <w:rPr>
          <w:rFonts w:ascii="宋体" w:eastAsia="宋体" w:hint="eastAsia"/>
          <w:sz w:val="24"/>
        </w:rPr>
        <w:t>如果你们的心正直</w:t>
      </w:r>
      <w:r>
        <w:rPr>
          <w:sz w:val="24"/>
        </w:rPr>
        <w:t>,</w:t>
      </w:r>
      <w:r>
        <w:rPr>
          <w:rFonts w:ascii="宋体" w:eastAsia="宋体" w:hint="eastAsia"/>
          <w:sz w:val="24"/>
        </w:rPr>
        <w:t>那天所有的欢乐都会消失。</w:t>
      </w:r>
    </w:p>
    <w:p w14:paraId="574E66AE" w14:textId="77777777" w:rsidR="00EC029C" w:rsidRDefault="00000000">
      <w:pPr>
        <w:spacing w:before="285" w:line="242" w:lineRule="auto"/>
        <w:ind w:left="100" w:right="459"/>
        <w:jc w:val="both"/>
        <w:rPr>
          <w:rFonts w:ascii="宋体" w:eastAsia="宋体"/>
          <w:sz w:val="24"/>
        </w:rPr>
      </w:pPr>
      <w:r>
        <w:rPr>
          <w:rFonts w:ascii="宋体" w:eastAsia="宋体" w:hint="eastAsia"/>
          <w:spacing w:val="-2"/>
          <w:sz w:val="24"/>
        </w:rPr>
        <w:t>不要以为别人犯罪就破坏你的快乐</w:t>
      </w:r>
      <w:r>
        <w:rPr>
          <w:spacing w:val="-2"/>
          <w:sz w:val="24"/>
        </w:rPr>
        <w:t>,</w:t>
      </w:r>
      <w:r>
        <w:rPr>
          <w:rFonts w:ascii="宋体" w:eastAsia="宋体" w:hint="eastAsia"/>
          <w:spacing w:val="-2"/>
          <w:sz w:val="24"/>
        </w:rPr>
        <w:t>这要求太严格</w:t>
      </w:r>
      <w:r>
        <w:rPr>
          <w:spacing w:val="-2"/>
          <w:sz w:val="24"/>
        </w:rPr>
        <w:t>;</w:t>
      </w:r>
      <w:r>
        <w:rPr>
          <w:rFonts w:ascii="宋体" w:eastAsia="宋体" w:hint="eastAsia"/>
          <w:spacing w:val="-2"/>
          <w:sz w:val="24"/>
        </w:rPr>
        <w:t>当然</w:t>
      </w:r>
      <w:r>
        <w:rPr>
          <w:spacing w:val="-2"/>
          <w:sz w:val="24"/>
        </w:rPr>
        <w:t>,</w:t>
      </w:r>
      <w:r>
        <w:rPr>
          <w:rFonts w:ascii="宋体" w:eastAsia="宋体" w:hint="eastAsia"/>
          <w:spacing w:val="-2"/>
          <w:sz w:val="24"/>
        </w:rPr>
        <w:t>这事最合理不过</w:t>
      </w:r>
      <w:r>
        <w:rPr>
          <w:spacing w:val="-2"/>
          <w:sz w:val="24"/>
        </w:rPr>
        <w:t>,</w:t>
      </w:r>
      <w:r>
        <w:rPr>
          <w:rFonts w:ascii="宋体" w:eastAsia="宋体" w:hint="eastAsia"/>
          <w:spacing w:val="-2"/>
          <w:sz w:val="24"/>
        </w:rPr>
        <w:t>也最明显不过</w:t>
      </w:r>
      <w:r>
        <w:rPr>
          <w:spacing w:val="-2"/>
          <w:sz w:val="24"/>
        </w:rPr>
        <w:t>,</w:t>
      </w:r>
      <w:r>
        <w:rPr>
          <w:rFonts w:ascii="宋体" w:eastAsia="宋体" w:hint="eastAsia"/>
          <w:spacing w:val="-2"/>
          <w:sz w:val="24"/>
        </w:rPr>
        <w:t>足以使任何明白罪的邪恶为何物的人良心觉醒</w:t>
      </w:r>
      <w:r>
        <w:rPr>
          <w:spacing w:val="-2"/>
          <w:sz w:val="24"/>
        </w:rPr>
        <w:t>;</w:t>
      </w:r>
      <w:r>
        <w:rPr>
          <w:rFonts w:ascii="宋体" w:eastAsia="宋体" w:hint="eastAsia"/>
          <w:spacing w:val="-2"/>
          <w:sz w:val="24"/>
        </w:rPr>
        <w:t>但你们许多人不仅没有停止欢乐</w:t>
      </w:r>
      <w:r>
        <w:rPr>
          <w:spacing w:val="-2"/>
          <w:sz w:val="24"/>
        </w:rPr>
        <w:t>,</w:t>
      </w:r>
      <w:r>
        <w:rPr>
          <w:rFonts w:ascii="宋体" w:eastAsia="宋体" w:hint="eastAsia"/>
          <w:spacing w:val="-2"/>
          <w:sz w:val="24"/>
        </w:rPr>
        <w:t>反倒因为聚会中有人犯罪</w:t>
      </w:r>
      <w:r>
        <w:rPr>
          <w:spacing w:val="-2"/>
          <w:sz w:val="24"/>
        </w:rPr>
        <w:t>,</w:t>
      </w:r>
      <w:r>
        <w:rPr>
          <w:rFonts w:ascii="宋体" w:eastAsia="宋体" w:hint="eastAsia"/>
          <w:spacing w:val="-2"/>
          <w:sz w:val="24"/>
        </w:rPr>
        <w:t>就更加欢喜快乐。</w:t>
      </w:r>
    </w:p>
    <w:p w14:paraId="75C60B4E" w14:textId="77777777" w:rsidR="00EC029C" w:rsidRDefault="00000000">
      <w:pPr>
        <w:spacing w:before="281" w:line="242" w:lineRule="auto"/>
        <w:ind w:left="100" w:right="340"/>
        <w:rPr>
          <w:rFonts w:ascii="宋体" w:eastAsia="宋体"/>
          <w:sz w:val="24"/>
        </w:rPr>
      </w:pPr>
      <w:r>
        <w:rPr>
          <w:rFonts w:ascii="宋体" w:eastAsia="宋体" w:hint="eastAsia"/>
          <w:spacing w:val="-2"/>
          <w:sz w:val="24"/>
        </w:rPr>
        <w:t>比如有人拿信仰开玩笑</w:t>
      </w:r>
      <w:r>
        <w:rPr>
          <w:spacing w:val="-2"/>
          <w:sz w:val="24"/>
        </w:rPr>
        <w:t>,</w:t>
      </w:r>
      <w:r>
        <w:rPr>
          <w:rFonts w:ascii="宋体" w:eastAsia="宋体" w:hint="eastAsia"/>
          <w:spacing w:val="-2"/>
          <w:sz w:val="24"/>
        </w:rPr>
        <w:t>藐视信仰</w:t>
      </w:r>
      <w:r>
        <w:rPr>
          <w:spacing w:val="-2"/>
          <w:sz w:val="24"/>
        </w:rPr>
        <w:t>,</w:t>
      </w:r>
      <w:r>
        <w:rPr>
          <w:rFonts w:ascii="宋体" w:eastAsia="宋体" w:hint="eastAsia"/>
          <w:spacing w:val="-2"/>
          <w:sz w:val="24"/>
        </w:rPr>
        <w:t>你就与他们一同嘲笑</w:t>
      </w:r>
      <w:r>
        <w:rPr>
          <w:spacing w:val="-2"/>
          <w:sz w:val="24"/>
        </w:rPr>
        <w:t>,</w:t>
      </w:r>
      <w:r>
        <w:rPr>
          <w:rFonts w:ascii="宋体" w:eastAsia="宋体" w:hint="eastAsia"/>
          <w:spacing w:val="-2"/>
          <w:sz w:val="24"/>
        </w:rPr>
        <w:t>一同欢乐。有人编造谎言反对信仰</w:t>
      </w:r>
      <w:r>
        <w:rPr>
          <w:spacing w:val="-2"/>
          <w:sz w:val="24"/>
        </w:rPr>
        <w:t>,</w:t>
      </w:r>
      <w:r>
        <w:rPr>
          <w:rFonts w:ascii="宋体" w:eastAsia="宋体" w:hint="eastAsia"/>
          <w:spacing w:val="-2"/>
          <w:sz w:val="24"/>
        </w:rPr>
        <w:t>你就嘲笑、欢乐。哦</w:t>
      </w:r>
      <w:r>
        <w:rPr>
          <w:spacing w:val="-2"/>
          <w:sz w:val="24"/>
        </w:rPr>
        <w:t>,</w:t>
      </w:r>
      <w:r>
        <w:rPr>
          <w:rFonts w:ascii="宋体" w:eastAsia="宋体" w:hint="eastAsia"/>
          <w:spacing w:val="-2"/>
          <w:sz w:val="24"/>
        </w:rPr>
        <w:t>你若还有一点良心</w:t>
      </w:r>
      <w:r>
        <w:rPr>
          <w:spacing w:val="-2"/>
          <w:sz w:val="24"/>
        </w:rPr>
        <w:t>,</w:t>
      </w:r>
      <w:r>
        <w:rPr>
          <w:rFonts w:ascii="宋体" w:eastAsia="宋体" w:hint="eastAsia"/>
          <w:spacing w:val="-2"/>
          <w:sz w:val="24"/>
        </w:rPr>
        <w:t>今天必定要为得罪上帝的大罪而悔改。</w:t>
      </w:r>
    </w:p>
    <w:p w14:paraId="49ACB755" w14:textId="77777777" w:rsidR="00EC029C" w:rsidRDefault="00000000">
      <w:pPr>
        <w:spacing w:before="283" w:line="242" w:lineRule="auto"/>
        <w:ind w:left="100" w:right="364"/>
        <w:jc w:val="both"/>
        <w:rPr>
          <w:rFonts w:ascii="宋体" w:eastAsia="宋体"/>
          <w:sz w:val="24"/>
        </w:rPr>
      </w:pPr>
      <w:r>
        <w:rPr>
          <w:rFonts w:ascii="宋体" w:eastAsia="宋体" w:hint="eastAsia"/>
          <w:spacing w:val="-2"/>
          <w:sz w:val="24"/>
        </w:rPr>
        <w:t>假设你在欢乐的聚会中</w:t>
      </w:r>
      <w:r>
        <w:rPr>
          <w:spacing w:val="-2"/>
          <w:sz w:val="24"/>
        </w:rPr>
        <w:t>,</w:t>
      </w:r>
      <w:r>
        <w:rPr>
          <w:rFonts w:ascii="宋体" w:eastAsia="宋体" w:hint="eastAsia"/>
          <w:spacing w:val="-2"/>
          <w:sz w:val="24"/>
        </w:rPr>
        <w:t>你听说有人传来消息</w:t>
      </w:r>
      <w:r>
        <w:rPr>
          <w:spacing w:val="-2"/>
          <w:sz w:val="24"/>
        </w:rPr>
        <w:t>,</w:t>
      </w:r>
      <w:r>
        <w:rPr>
          <w:rFonts w:ascii="宋体" w:eastAsia="宋体" w:hint="eastAsia"/>
          <w:spacing w:val="-2"/>
          <w:sz w:val="24"/>
        </w:rPr>
        <w:t>你的船沉没了</w:t>
      </w:r>
      <w:r>
        <w:rPr>
          <w:spacing w:val="-2"/>
          <w:sz w:val="24"/>
        </w:rPr>
        <w:t>,</w:t>
      </w:r>
      <w:r>
        <w:rPr>
          <w:rFonts w:ascii="宋体" w:eastAsia="宋体" w:hint="eastAsia"/>
          <w:spacing w:val="-2"/>
          <w:sz w:val="24"/>
        </w:rPr>
        <w:t>你在那船上所冒险的一切都失去了</w:t>
      </w:r>
      <w:r>
        <w:rPr>
          <w:spacing w:val="-2"/>
          <w:sz w:val="24"/>
        </w:rPr>
        <w:t>,</w:t>
      </w:r>
      <w:r>
        <w:rPr>
          <w:rFonts w:ascii="宋体" w:eastAsia="宋体" w:hint="eastAsia"/>
          <w:spacing w:val="-2"/>
          <w:sz w:val="24"/>
        </w:rPr>
        <w:t>你难道不会放弃欢乐吗</w:t>
      </w:r>
      <w:r>
        <w:rPr>
          <w:spacing w:val="-2"/>
          <w:sz w:val="24"/>
        </w:rPr>
        <w:t>?</w:t>
      </w:r>
      <w:r>
        <w:rPr>
          <w:rFonts w:ascii="宋体" w:eastAsia="宋体" w:hint="eastAsia"/>
          <w:spacing w:val="-2"/>
          <w:sz w:val="24"/>
        </w:rPr>
        <w:t>你还会继续吗</w:t>
      </w:r>
      <w:r>
        <w:rPr>
          <w:spacing w:val="-2"/>
          <w:sz w:val="24"/>
        </w:rPr>
        <w:t>?</w:t>
      </w:r>
      <w:r>
        <w:rPr>
          <w:rFonts w:ascii="宋体" w:eastAsia="宋体" w:hint="eastAsia"/>
          <w:spacing w:val="-2"/>
          <w:sz w:val="24"/>
        </w:rPr>
        <w:t>你难道不会说</w:t>
      </w:r>
      <w:r>
        <w:rPr>
          <w:spacing w:val="-2"/>
          <w:sz w:val="24"/>
        </w:rPr>
        <w:t>,</w:t>
      </w:r>
      <w:r>
        <w:rPr>
          <w:rFonts w:ascii="宋体" w:eastAsia="宋体" w:hint="eastAsia"/>
          <w:spacing w:val="-2"/>
          <w:sz w:val="24"/>
        </w:rPr>
        <w:t>我现在该走了吗</w:t>
      </w:r>
      <w:r>
        <w:rPr>
          <w:spacing w:val="-2"/>
          <w:sz w:val="24"/>
        </w:rPr>
        <w:t>?</w:t>
      </w:r>
      <w:r>
        <w:rPr>
          <w:rFonts w:ascii="宋体" w:eastAsia="宋体" w:hint="eastAsia"/>
          <w:spacing w:val="-2"/>
          <w:sz w:val="24"/>
        </w:rPr>
        <w:t>难道你不认为你自己的灵魂和你弟兄的灵魂</w:t>
      </w:r>
      <w:r>
        <w:rPr>
          <w:spacing w:val="-2"/>
          <w:sz w:val="24"/>
        </w:rPr>
        <w:t>,</w:t>
      </w:r>
      <w:r>
        <w:rPr>
          <w:rFonts w:ascii="宋体" w:eastAsia="宋体" w:hint="eastAsia"/>
          <w:spacing w:val="-2"/>
          <w:sz w:val="24"/>
        </w:rPr>
        <w:t>比你的财物更宝贵吗</w:t>
      </w:r>
      <w:r>
        <w:rPr>
          <w:spacing w:val="-2"/>
          <w:sz w:val="24"/>
        </w:rPr>
        <w:t>?</w:t>
      </w:r>
      <w:r>
        <w:rPr>
          <w:rFonts w:ascii="宋体" w:eastAsia="宋体" w:hint="eastAsia"/>
          <w:spacing w:val="-2"/>
          <w:sz w:val="24"/>
        </w:rPr>
        <w:t>你的心必定与上帝不正。</w:t>
      </w:r>
    </w:p>
    <w:p w14:paraId="0202056F" w14:textId="77777777" w:rsidR="00EC029C" w:rsidRDefault="00000000">
      <w:pPr>
        <w:spacing w:before="283" w:line="242" w:lineRule="auto"/>
        <w:ind w:left="100" w:right="383"/>
        <w:rPr>
          <w:rFonts w:ascii="宋体" w:eastAsia="宋体"/>
          <w:sz w:val="24"/>
        </w:rPr>
      </w:pPr>
      <w:r>
        <w:rPr>
          <w:rFonts w:ascii="宋体" w:eastAsia="宋体" w:hint="eastAsia"/>
          <w:sz w:val="24"/>
        </w:rPr>
        <w:t>哦</w:t>
      </w:r>
      <w:r>
        <w:rPr>
          <w:spacing w:val="-1"/>
          <w:sz w:val="24"/>
        </w:rPr>
        <w:t>!</w:t>
      </w:r>
      <w:r>
        <w:rPr>
          <w:rFonts w:ascii="宋体" w:eastAsia="宋体" w:hint="eastAsia"/>
          <w:sz w:val="24"/>
        </w:rPr>
        <w:t>那就要谨慎你们欢乐的聚会</w:t>
      </w:r>
      <w:r>
        <w:rPr>
          <w:spacing w:val="-1"/>
          <w:sz w:val="24"/>
        </w:rPr>
        <w:t>;</w:t>
      </w:r>
      <w:r>
        <w:rPr>
          <w:rFonts w:ascii="宋体" w:eastAsia="宋体" w:hint="eastAsia"/>
          <w:sz w:val="24"/>
        </w:rPr>
        <w:t>我们不否认人可以欢喜</w:t>
      </w:r>
      <w:r>
        <w:rPr>
          <w:sz w:val="24"/>
        </w:rPr>
        <w:t>,</w:t>
      </w:r>
      <w:r>
        <w:rPr>
          <w:rFonts w:ascii="宋体" w:eastAsia="宋体" w:hint="eastAsia"/>
          <w:sz w:val="24"/>
        </w:rPr>
        <w:t>可以一同吃喝</w:t>
      </w:r>
      <w:r>
        <w:rPr>
          <w:sz w:val="24"/>
        </w:rPr>
        <w:t>,</w:t>
      </w:r>
      <w:r>
        <w:rPr>
          <w:rFonts w:ascii="宋体" w:eastAsia="宋体" w:hint="eastAsia"/>
          <w:sz w:val="24"/>
        </w:rPr>
        <w:t>可以在受造之物中喜乐</w:t>
      </w:r>
      <w:r>
        <w:rPr>
          <w:spacing w:val="-3"/>
          <w:sz w:val="24"/>
        </w:rPr>
        <w:t>,</w:t>
      </w:r>
      <w:r>
        <w:rPr>
          <w:rFonts w:ascii="宋体" w:eastAsia="宋体" w:hint="eastAsia"/>
          <w:sz w:val="24"/>
        </w:rPr>
        <w:t>但必须没有明显的罪</w:t>
      </w:r>
      <w:r>
        <w:rPr>
          <w:spacing w:val="1"/>
          <w:sz w:val="24"/>
        </w:rPr>
        <w:t>;</w:t>
      </w:r>
      <w:r>
        <w:rPr>
          <w:rFonts w:ascii="宋体" w:eastAsia="宋体" w:hint="eastAsia"/>
          <w:sz w:val="24"/>
        </w:rPr>
        <w:t>我知道任何行动中都会有天然的软弱</w:t>
      </w:r>
      <w:r>
        <w:rPr>
          <w:spacing w:val="-1"/>
          <w:sz w:val="24"/>
        </w:rPr>
        <w:t>;</w:t>
      </w:r>
      <w:r>
        <w:rPr>
          <w:rFonts w:ascii="宋体" w:eastAsia="宋体" w:hint="eastAsia"/>
          <w:spacing w:val="-2"/>
          <w:sz w:val="24"/>
        </w:rPr>
        <w:t>但我说的是公开明显的罪</w:t>
      </w:r>
      <w:r>
        <w:rPr>
          <w:rFonts w:ascii="宋体" w:eastAsia="宋体" w:hint="eastAsia"/>
          <w:sz w:val="24"/>
        </w:rPr>
        <w:t>恶。</w:t>
      </w:r>
    </w:p>
    <w:p w14:paraId="229726BA" w14:textId="77777777" w:rsidR="00EC029C" w:rsidRDefault="00000000">
      <w:pPr>
        <w:spacing w:before="280" w:line="242" w:lineRule="auto"/>
        <w:ind w:left="100" w:right="459"/>
        <w:rPr>
          <w:rFonts w:ascii="宋体" w:eastAsia="宋体"/>
          <w:sz w:val="24"/>
        </w:rPr>
      </w:pPr>
      <w:r>
        <w:rPr>
          <w:rFonts w:ascii="宋体" w:eastAsia="宋体" w:hint="eastAsia"/>
          <w:spacing w:val="-2"/>
          <w:sz w:val="24"/>
        </w:rPr>
        <w:t>当有明显的罪恶时</w:t>
      </w:r>
      <w:r>
        <w:rPr>
          <w:spacing w:val="-2"/>
          <w:sz w:val="24"/>
        </w:rPr>
        <w:t>,</w:t>
      </w:r>
      <w:r>
        <w:rPr>
          <w:rFonts w:ascii="宋体" w:eastAsia="宋体" w:hint="eastAsia"/>
          <w:spacing w:val="-2"/>
          <w:sz w:val="24"/>
        </w:rPr>
        <w:t>就不可欢乐。你以为敬虔的人不喜欢交际应酬</w:t>
      </w:r>
      <w:r>
        <w:rPr>
          <w:spacing w:val="-2"/>
          <w:sz w:val="24"/>
        </w:rPr>
        <w:t>;</w:t>
      </w:r>
      <w:r>
        <w:rPr>
          <w:rFonts w:ascii="宋体" w:eastAsia="宋体" w:hint="eastAsia"/>
          <w:spacing w:val="-2"/>
          <w:sz w:val="24"/>
        </w:rPr>
        <w:t>你不能指望他们在你的聚会中欢喜快乐</w:t>
      </w:r>
      <w:r>
        <w:rPr>
          <w:spacing w:val="-2"/>
          <w:sz w:val="24"/>
        </w:rPr>
        <w:t>,</w:t>
      </w:r>
      <w:r>
        <w:rPr>
          <w:rFonts w:ascii="宋体" w:eastAsia="宋体" w:hint="eastAsia"/>
          <w:spacing w:val="-2"/>
          <w:sz w:val="24"/>
        </w:rPr>
        <w:t>反倒要忧愁、沉重、悲哀</w:t>
      </w:r>
      <w:r>
        <w:rPr>
          <w:spacing w:val="-2"/>
          <w:sz w:val="24"/>
        </w:rPr>
        <w:t>,</w:t>
      </w:r>
      <w:r>
        <w:rPr>
          <w:rFonts w:ascii="宋体" w:eastAsia="宋体" w:hint="eastAsia"/>
          <w:spacing w:val="-2"/>
          <w:sz w:val="24"/>
        </w:rPr>
        <w:t>因为他们看见你们在聚会中犯了许多罪。</w:t>
      </w:r>
    </w:p>
    <w:p w14:paraId="1BB57847" w14:textId="77777777" w:rsidR="00EC029C" w:rsidRDefault="00000000">
      <w:pPr>
        <w:spacing w:before="282" w:line="242" w:lineRule="auto"/>
        <w:ind w:left="100" w:right="393"/>
        <w:rPr>
          <w:rFonts w:ascii="宋体" w:eastAsia="宋体"/>
          <w:sz w:val="24"/>
        </w:rPr>
      </w:pPr>
      <w:r>
        <w:rPr>
          <w:rFonts w:ascii="宋体" w:eastAsia="宋体" w:hint="eastAsia"/>
          <w:spacing w:val="-2"/>
          <w:sz w:val="24"/>
        </w:rPr>
        <w:t>当他们看见聚会中的人在父亲的血中沾染自己的手时</w:t>
      </w:r>
      <w:r>
        <w:rPr>
          <w:spacing w:val="-2"/>
          <w:sz w:val="24"/>
        </w:rPr>
        <w:t>,</w:t>
      </w:r>
      <w:r>
        <w:rPr>
          <w:rFonts w:ascii="宋体" w:eastAsia="宋体" w:hint="eastAsia"/>
          <w:spacing w:val="-2"/>
          <w:sz w:val="24"/>
        </w:rPr>
        <w:t>你还要他们欢乐吗</w:t>
      </w:r>
      <w:r>
        <w:rPr>
          <w:spacing w:val="-2"/>
          <w:sz w:val="24"/>
        </w:rPr>
        <w:t>?</w:t>
      </w:r>
      <w:r>
        <w:rPr>
          <w:rFonts w:ascii="宋体" w:eastAsia="宋体" w:hint="eastAsia"/>
          <w:spacing w:val="-2"/>
          <w:sz w:val="24"/>
        </w:rPr>
        <w:t>当聚会中的人在他父亲的血中沾染自己的手时</w:t>
      </w:r>
      <w:r>
        <w:rPr>
          <w:spacing w:val="-2"/>
          <w:sz w:val="24"/>
        </w:rPr>
        <w:t>,</w:t>
      </w:r>
      <w:r>
        <w:rPr>
          <w:rFonts w:ascii="宋体" w:eastAsia="宋体" w:hint="eastAsia"/>
          <w:spacing w:val="-2"/>
          <w:sz w:val="24"/>
        </w:rPr>
        <w:t>你还要儿子欢乐吗</w:t>
      </w:r>
      <w:r>
        <w:rPr>
          <w:spacing w:val="-2"/>
          <w:sz w:val="24"/>
        </w:rPr>
        <w:t>?</w:t>
      </w:r>
      <w:r>
        <w:rPr>
          <w:rFonts w:ascii="宋体" w:eastAsia="宋体" w:hint="eastAsia"/>
          <w:spacing w:val="-2"/>
          <w:sz w:val="24"/>
        </w:rPr>
        <w:t>当然</w:t>
      </w:r>
      <w:r>
        <w:rPr>
          <w:spacing w:val="-2"/>
          <w:sz w:val="24"/>
        </w:rPr>
        <w:t>,</w:t>
      </w:r>
      <w:r>
        <w:rPr>
          <w:rFonts w:ascii="宋体" w:eastAsia="宋体" w:hint="eastAsia"/>
          <w:spacing w:val="-2"/>
          <w:sz w:val="24"/>
        </w:rPr>
        <w:t>每一个敬虔的男女来到聚会中</w:t>
      </w:r>
      <w:r>
        <w:rPr>
          <w:spacing w:val="-2"/>
          <w:sz w:val="24"/>
        </w:rPr>
        <w:t>,</w:t>
      </w:r>
      <w:r>
        <w:rPr>
          <w:rFonts w:ascii="宋体" w:eastAsia="宋体" w:hint="eastAsia"/>
          <w:spacing w:val="-2"/>
          <w:sz w:val="24"/>
        </w:rPr>
        <w:t>看见你们犯了许多罪</w:t>
      </w:r>
      <w:r>
        <w:rPr>
          <w:spacing w:val="-2"/>
          <w:sz w:val="24"/>
        </w:rPr>
        <w:t>,</w:t>
      </w:r>
      <w:r>
        <w:rPr>
          <w:rFonts w:ascii="宋体" w:eastAsia="宋体" w:hint="eastAsia"/>
          <w:spacing w:val="-2"/>
          <w:sz w:val="24"/>
        </w:rPr>
        <w:t>他们确实看见你们刺伤上帝</w:t>
      </w:r>
      <w:r>
        <w:rPr>
          <w:spacing w:val="-2"/>
          <w:sz w:val="24"/>
        </w:rPr>
        <w:t>,</w:t>
      </w:r>
      <w:r>
        <w:rPr>
          <w:rFonts w:ascii="宋体" w:eastAsia="宋体" w:hint="eastAsia"/>
          <w:spacing w:val="-2"/>
          <w:sz w:val="24"/>
        </w:rPr>
        <w:t>在上帝的血中沾染自己的手</w:t>
      </w:r>
      <w:r>
        <w:rPr>
          <w:spacing w:val="-2"/>
          <w:sz w:val="24"/>
        </w:rPr>
        <w:t>;</w:t>
      </w:r>
      <w:r>
        <w:rPr>
          <w:rFonts w:ascii="宋体" w:eastAsia="宋体" w:hint="eastAsia"/>
          <w:spacing w:val="-2"/>
          <w:sz w:val="24"/>
        </w:rPr>
        <w:t>当你们在主里喜乐时</w:t>
      </w:r>
      <w:r>
        <w:rPr>
          <w:spacing w:val="-2"/>
          <w:sz w:val="24"/>
        </w:rPr>
        <w:t>,</w:t>
      </w:r>
      <w:r>
        <w:rPr>
          <w:rFonts w:ascii="宋体" w:eastAsia="宋体" w:hint="eastAsia"/>
          <w:spacing w:val="-2"/>
          <w:sz w:val="24"/>
        </w:rPr>
        <w:t>他们能像你们所有人一样欢喜快乐</w:t>
      </w:r>
      <w:r>
        <w:rPr>
          <w:spacing w:val="-2"/>
          <w:sz w:val="24"/>
        </w:rPr>
        <w:t>,</w:t>
      </w:r>
      <w:r>
        <w:rPr>
          <w:rFonts w:ascii="宋体" w:eastAsia="宋体" w:hint="eastAsia"/>
          <w:spacing w:val="-2"/>
          <w:sz w:val="24"/>
        </w:rPr>
        <w:t>在你们的聚会中得着甘甜的安慰</w:t>
      </w:r>
      <w:r>
        <w:rPr>
          <w:spacing w:val="-2"/>
          <w:sz w:val="24"/>
        </w:rPr>
        <w:t>;</w:t>
      </w:r>
      <w:r>
        <w:rPr>
          <w:rFonts w:ascii="宋体" w:eastAsia="宋体" w:hint="eastAsia"/>
          <w:spacing w:val="-2"/>
          <w:sz w:val="24"/>
        </w:rPr>
        <w:t>但当有罪行发生时</w:t>
      </w:r>
      <w:r>
        <w:rPr>
          <w:spacing w:val="-2"/>
          <w:sz w:val="24"/>
        </w:rPr>
        <w:t>,</w:t>
      </w:r>
      <w:r>
        <w:rPr>
          <w:rFonts w:ascii="宋体" w:eastAsia="宋体" w:hint="eastAsia"/>
          <w:spacing w:val="-2"/>
          <w:sz w:val="24"/>
        </w:rPr>
        <w:t>就不能这样了。</w:t>
      </w:r>
    </w:p>
    <w:p w14:paraId="1BD409F2" w14:textId="77777777" w:rsidR="00EC029C" w:rsidRDefault="00000000">
      <w:pPr>
        <w:spacing w:before="283" w:line="242" w:lineRule="auto"/>
        <w:ind w:left="100" w:right="378"/>
        <w:jc w:val="both"/>
        <w:rPr>
          <w:rFonts w:ascii="宋体" w:eastAsia="宋体"/>
          <w:sz w:val="24"/>
        </w:rPr>
      </w:pPr>
      <w:r>
        <w:rPr>
          <w:rFonts w:ascii="宋体" w:eastAsia="宋体" w:hint="eastAsia"/>
          <w:spacing w:val="-2"/>
          <w:sz w:val="24"/>
        </w:rPr>
        <w:t>你们许多人在欢乐的聚会之后</w:t>
      </w:r>
      <w:r>
        <w:rPr>
          <w:spacing w:val="-2"/>
          <w:sz w:val="24"/>
        </w:rPr>
        <w:t>,</w:t>
      </w:r>
      <w:r>
        <w:rPr>
          <w:rFonts w:ascii="宋体" w:eastAsia="宋体" w:hint="eastAsia"/>
          <w:spacing w:val="-2"/>
          <w:sz w:val="24"/>
        </w:rPr>
        <w:t>你们就会说</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我们今天在某个地方</w:t>
      </w:r>
      <w:r>
        <w:rPr>
          <w:spacing w:val="-2"/>
          <w:sz w:val="24"/>
        </w:rPr>
        <w:t>,</w:t>
      </w:r>
      <w:r>
        <w:rPr>
          <w:rFonts w:ascii="宋体" w:eastAsia="宋体" w:hint="eastAsia"/>
          <w:spacing w:val="-2"/>
          <w:sz w:val="24"/>
        </w:rPr>
        <w:t>有这样欢乐的聚会</w:t>
      </w:r>
      <w:r>
        <w:rPr>
          <w:spacing w:val="-2"/>
          <w:sz w:val="24"/>
        </w:rPr>
        <w:t>,</w:t>
      </w:r>
      <w:r>
        <w:rPr>
          <w:rFonts w:ascii="宋体" w:eastAsia="宋体" w:hint="eastAsia"/>
          <w:spacing w:val="-2"/>
          <w:sz w:val="24"/>
        </w:rPr>
        <w:t>在他们中间真是令人心旷神怡</w:t>
      </w:r>
      <w:r>
        <w:rPr>
          <w:spacing w:val="-2"/>
          <w:sz w:val="24"/>
        </w:rPr>
        <w:t>;</w:t>
      </w:r>
      <w:r>
        <w:rPr>
          <w:rFonts w:ascii="宋体" w:eastAsia="宋体" w:hint="eastAsia"/>
          <w:spacing w:val="-2"/>
          <w:sz w:val="24"/>
        </w:rPr>
        <w:t>我们是这样欢喜快乐</w:t>
      </w:r>
      <w:r>
        <w:rPr>
          <w:spacing w:val="-2"/>
          <w:sz w:val="24"/>
        </w:rPr>
        <w:t>,</w:t>
      </w:r>
      <w:r>
        <w:rPr>
          <w:rFonts w:ascii="宋体" w:eastAsia="宋体" w:hint="eastAsia"/>
          <w:spacing w:val="-2"/>
          <w:sz w:val="24"/>
        </w:rPr>
        <w:t>我们玩得真痛快。但你们的聚会中没有明显的罪恶吗</w:t>
      </w:r>
      <w:r>
        <w:rPr>
          <w:spacing w:val="-2"/>
          <w:sz w:val="24"/>
        </w:rPr>
        <w:t>?</w:t>
      </w:r>
      <w:r>
        <w:rPr>
          <w:rFonts w:ascii="宋体" w:eastAsia="宋体" w:hint="eastAsia"/>
          <w:spacing w:val="-2"/>
          <w:sz w:val="24"/>
        </w:rPr>
        <w:t>没有说一句脏话吗</w:t>
      </w:r>
      <w:r>
        <w:rPr>
          <w:spacing w:val="-2"/>
          <w:sz w:val="24"/>
        </w:rPr>
        <w:t>?</w:t>
      </w:r>
      <w:r>
        <w:rPr>
          <w:rFonts w:ascii="宋体" w:eastAsia="宋体" w:hint="eastAsia"/>
          <w:spacing w:val="-2"/>
          <w:sz w:val="24"/>
        </w:rPr>
        <w:t>在饮食上没有放纵吗</w:t>
      </w:r>
      <w:r>
        <w:rPr>
          <w:spacing w:val="-2"/>
          <w:sz w:val="24"/>
        </w:rPr>
        <w:t>?</w:t>
      </w:r>
      <w:r>
        <w:rPr>
          <w:rFonts w:ascii="宋体" w:eastAsia="宋体" w:hint="eastAsia"/>
          <w:spacing w:val="-2"/>
          <w:sz w:val="24"/>
        </w:rPr>
        <w:t>没有淫秽的话吗</w:t>
      </w:r>
      <w:r>
        <w:rPr>
          <w:spacing w:val="-2"/>
          <w:sz w:val="24"/>
        </w:rPr>
        <w:t>?</w:t>
      </w:r>
      <w:r>
        <w:rPr>
          <w:rFonts w:ascii="宋体" w:eastAsia="宋体" w:hint="eastAsia"/>
          <w:spacing w:val="-4"/>
          <w:sz w:val="24"/>
        </w:rPr>
        <w:t>你从来不想这些</w:t>
      </w:r>
    </w:p>
    <w:p w14:paraId="308E4DB3" w14:textId="77777777" w:rsidR="00EC029C" w:rsidRDefault="00EC029C">
      <w:pPr>
        <w:spacing w:line="242" w:lineRule="auto"/>
        <w:jc w:val="both"/>
        <w:rPr>
          <w:rFonts w:ascii="宋体" w:eastAsia="宋体"/>
          <w:sz w:val="24"/>
        </w:rPr>
        <w:sectPr w:rsidR="00EC029C">
          <w:pgSz w:w="12240" w:h="15840"/>
          <w:pgMar w:top="1300" w:right="1100" w:bottom="280" w:left="1320" w:header="720" w:footer="720" w:gutter="0"/>
          <w:cols w:space="720"/>
        </w:sectPr>
      </w:pPr>
    </w:p>
    <w:p w14:paraId="5E479C20" w14:textId="77777777" w:rsidR="00EC029C" w:rsidRDefault="00000000">
      <w:pPr>
        <w:spacing w:before="62" w:line="242" w:lineRule="auto"/>
        <w:ind w:left="100" w:right="340"/>
        <w:rPr>
          <w:rFonts w:ascii="宋体" w:eastAsia="宋体"/>
          <w:sz w:val="24"/>
        </w:rPr>
      </w:pPr>
      <w:r>
        <w:rPr>
          <w:rFonts w:ascii="宋体" w:eastAsia="宋体" w:hint="eastAsia"/>
          <w:spacing w:val="-2"/>
          <w:sz w:val="24"/>
        </w:rPr>
        <w:t>事</w:t>
      </w:r>
      <w:r>
        <w:rPr>
          <w:spacing w:val="-2"/>
          <w:sz w:val="24"/>
        </w:rPr>
        <w:t>,</w:t>
      </w:r>
      <w:r>
        <w:rPr>
          <w:rFonts w:ascii="宋体" w:eastAsia="宋体" w:hint="eastAsia"/>
          <w:spacing w:val="-2"/>
          <w:sz w:val="24"/>
        </w:rPr>
        <w:t>好像这算不了什么</w:t>
      </w:r>
      <w:r>
        <w:rPr>
          <w:spacing w:val="-2"/>
          <w:sz w:val="24"/>
        </w:rPr>
        <w:t>,</w:t>
      </w:r>
      <w:r>
        <w:rPr>
          <w:rFonts w:ascii="宋体" w:eastAsia="宋体" w:hint="eastAsia"/>
          <w:spacing w:val="-2"/>
          <w:sz w:val="24"/>
        </w:rPr>
        <w:t>一点也不减少你的快乐。你的心必定不正</w:t>
      </w:r>
      <w:r>
        <w:rPr>
          <w:spacing w:val="-2"/>
          <w:sz w:val="24"/>
        </w:rPr>
        <w:t>,</w:t>
      </w:r>
      <w:r>
        <w:rPr>
          <w:rFonts w:ascii="宋体" w:eastAsia="宋体" w:hint="eastAsia"/>
          <w:spacing w:val="-2"/>
          <w:sz w:val="24"/>
        </w:rPr>
        <w:t>你不知道罪是什么意思</w:t>
      </w:r>
      <w:r>
        <w:rPr>
          <w:spacing w:val="-2"/>
          <w:sz w:val="24"/>
        </w:rPr>
        <w:t>,</w:t>
      </w:r>
      <w:r>
        <w:rPr>
          <w:rFonts w:ascii="宋体" w:eastAsia="宋体" w:hint="eastAsia"/>
          <w:spacing w:val="-2"/>
          <w:sz w:val="24"/>
        </w:rPr>
        <w:t>你必须用另一种方式来认识罪。</w:t>
      </w:r>
    </w:p>
    <w:p w14:paraId="7C3D5821" w14:textId="77777777" w:rsidR="00EC029C" w:rsidRDefault="00000000">
      <w:pPr>
        <w:spacing w:before="281" w:line="242" w:lineRule="auto"/>
        <w:ind w:left="100" w:right="231"/>
        <w:rPr>
          <w:rFonts w:ascii="宋体" w:eastAsia="宋体"/>
          <w:sz w:val="24"/>
        </w:rPr>
      </w:pPr>
      <w:r>
        <w:rPr>
          <w:rFonts w:ascii="宋体" w:eastAsia="宋体" w:hint="eastAsia"/>
          <w:sz w:val="24"/>
        </w:rPr>
        <w:t>再讲一点</w:t>
      </w:r>
      <w:r>
        <w:rPr>
          <w:spacing w:val="-3"/>
          <w:sz w:val="24"/>
        </w:rPr>
        <w:t>,</w:t>
      </w:r>
      <w:r>
        <w:rPr>
          <w:rFonts w:ascii="宋体" w:eastAsia="宋体" w:hint="eastAsia"/>
          <w:sz w:val="24"/>
        </w:rPr>
        <w:t>因为这很有用</w:t>
      </w:r>
      <w:r>
        <w:rPr>
          <w:sz w:val="24"/>
        </w:rPr>
        <w:t>,</w:t>
      </w:r>
      <w:r>
        <w:rPr>
          <w:rFonts w:ascii="宋体" w:eastAsia="宋体" w:hint="eastAsia"/>
          <w:sz w:val="24"/>
        </w:rPr>
        <w:t>欢乐的时光最讨年轻人的喜欢</w:t>
      </w:r>
      <w:r>
        <w:rPr>
          <w:sz w:val="24"/>
        </w:rPr>
        <w:t>,</w:t>
      </w:r>
      <w:r>
        <w:rPr>
          <w:rFonts w:ascii="宋体" w:eastAsia="宋体" w:hint="eastAsia"/>
          <w:sz w:val="24"/>
        </w:rPr>
        <w:t>当他们在聚会中露面时</w:t>
      </w:r>
      <w:r>
        <w:rPr>
          <w:sz w:val="24"/>
        </w:rPr>
        <w:t>,</w:t>
      </w:r>
      <w:r>
        <w:rPr>
          <w:rFonts w:ascii="宋体" w:eastAsia="宋体" w:hint="eastAsia"/>
          <w:sz w:val="24"/>
        </w:rPr>
        <w:t>他们把罪当作消遣</w:t>
      </w:r>
      <w:r>
        <w:rPr>
          <w:spacing w:val="-3"/>
          <w:sz w:val="24"/>
        </w:rPr>
        <w:t>,</w:t>
      </w:r>
      <w:r>
        <w:rPr>
          <w:rFonts w:ascii="宋体" w:eastAsia="宋体" w:hint="eastAsia"/>
          <w:sz w:val="24"/>
        </w:rPr>
        <w:t>认为这算不了什么。我要用一段经文来形容年轻人的游戏</w:t>
      </w:r>
      <w:r>
        <w:rPr>
          <w:sz w:val="24"/>
        </w:rPr>
        <w:t>,</w:t>
      </w:r>
      <w:r>
        <w:rPr>
          <w:rFonts w:ascii="宋体" w:eastAsia="宋体" w:hint="eastAsia"/>
          <w:spacing w:val="-2"/>
          <w:sz w:val="24"/>
        </w:rPr>
        <w:t>当他们设法使别人醉酒、</w:t>
      </w:r>
      <w:r>
        <w:rPr>
          <w:rFonts w:ascii="宋体" w:eastAsia="宋体" w:hint="eastAsia"/>
          <w:sz w:val="24"/>
        </w:rPr>
        <w:t>说脏话、说恶言</w:t>
      </w:r>
      <w:r>
        <w:rPr>
          <w:spacing w:val="-3"/>
          <w:sz w:val="24"/>
        </w:rPr>
        <w:t>,</w:t>
      </w:r>
      <w:r>
        <w:rPr>
          <w:rFonts w:ascii="宋体" w:eastAsia="宋体" w:hint="eastAsia"/>
          <w:sz w:val="24"/>
        </w:rPr>
        <w:t>还以此为乐时</w:t>
      </w:r>
      <w:r>
        <w:rPr>
          <w:sz w:val="24"/>
        </w:rPr>
        <w:t>,</w:t>
      </w:r>
      <w:r>
        <w:rPr>
          <w:rFonts w:ascii="宋体" w:eastAsia="宋体" w:hint="eastAsia"/>
          <w:sz w:val="24"/>
        </w:rPr>
        <w:t>这就像撒母耳记下</w:t>
      </w:r>
      <w:r>
        <w:rPr>
          <w:sz w:val="24"/>
        </w:rPr>
        <w:t>2</w:t>
      </w:r>
      <w:r>
        <w:rPr>
          <w:spacing w:val="-1"/>
          <w:sz w:val="24"/>
        </w:rPr>
        <w:t>:</w:t>
      </w:r>
      <w:r>
        <w:rPr>
          <w:sz w:val="24"/>
        </w:rPr>
        <w:t>1</w:t>
      </w:r>
      <w:r>
        <w:rPr>
          <w:spacing w:val="1"/>
          <w:sz w:val="24"/>
        </w:rPr>
        <w:t>4</w:t>
      </w:r>
      <w:r>
        <w:rPr>
          <w:rFonts w:ascii="宋体" w:eastAsia="宋体" w:hint="eastAsia"/>
          <w:sz w:val="24"/>
        </w:rPr>
        <w:t>所说的游戏</w:t>
      </w:r>
      <w:r>
        <w:rPr>
          <w:sz w:val="24"/>
        </w:rPr>
        <w:t>,</w:t>
      </w:r>
      <w:r>
        <w:rPr>
          <w:rFonts w:ascii="宋体" w:eastAsia="宋体" w:hint="eastAsia"/>
          <w:sz w:val="24"/>
        </w:rPr>
        <w:t>押尼珥对约押说</w:t>
      </w:r>
      <w:r>
        <w:rPr>
          <w:spacing w:val="-1"/>
          <w:sz w:val="24"/>
        </w:rPr>
        <w:t>:"</w:t>
      </w:r>
      <w:r>
        <w:rPr>
          <w:rFonts w:ascii="宋体" w:eastAsia="宋体" w:hint="eastAsia"/>
          <w:sz w:val="24"/>
        </w:rPr>
        <w:t>让少   年人起来</w:t>
      </w:r>
      <w:r>
        <w:rPr>
          <w:spacing w:val="-3"/>
          <w:sz w:val="24"/>
        </w:rPr>
        <w:t>,</w:t>
      </w:r>
      <w:r>
        <w:rPr>
          <w:rFonts w:ascii="宋体" w:eastAsia="宋体" w:hint="eastAsia"/>
          <w:sz w:val="24"/>
        </w:rPr>
        <w:t>在我们面前戏耍吧。</w:t>
      </w:r>
      <w:r>
        <w:rPr>
          <w:spacing w:val="2"/>
          <w:sz w:val="24"/>
        </w:rPr>
        <w:t>"</w:t>
      </w:r>
      <w:r>
        <w:rPr>
          <w:rFonts w:ascii="宋体" w:eastAsia="宋体" w:hint="eastAsia"/>
          <w:sz w:val="24"/>
        </w:rPr>
        <w:t>注意这是什么游戏</w:t>
      </w:r>
      <w:r>
        <w:rPr>
          <w:spacing w:val="-1"/>
          <w:sz w:val="24"/>
        </w:rPr>
        <w:t>:"</w:t>
      </w:r>
      <w:r>
        <w:rPr>
          <w:rFonts w:ascii="宋体" w:eastAsia="宋体" w:hint="eastAsia"/>
          <w:sz w:val="24"/>
        </w:rPr>
        <w:t>于是就起来往过去十二个便雅悯人</w:t>
      </w:r>
      <w:r>
        <w:rPr>
          <w:sz w:val="24"/>
        </w:rPr>
        <w:t>,</w:t>
      </w:r>
      <w:r>
        <w:rPr>
          <w:rFonts w:ascii="宋体" w:eastAsia="宋体" w:hint="eastAsia"/>
          <w:sz w:val="24"/>
        </w:rPr>
        <w:t>这都是属扫罗的儿子伊施波设的</w:t>
      </w:r>
      <w:r>
        <w:rPr>
          <w:spacing w:val="-3"/>
          <w:sz w:val="24"/>
        </w:rPr>
        <w:t>,</w:t>
      </w:r>
      <w:r>
        <w:rPr>
          <w:rFonts w:ascii="宋体" w:eastAsia="宋体" w:hint="eastAsia"/>
          <w:sz w:val="24"/>
        </w:rPr>
        <w:t>又有大卫的仆人中十二个人</w:t>
      </w:r>
      <w:r>
        <w:rPr>
          <w:sz w:val="24"/>
        </w:rPr>
        <w:t>,</w:t>
      </w:r>
      <w:r>
        <w:rPr>
          <w:rFonts w:ascii="宋体" w:eastAsia="宋体" w:hint="eastAsia"/>
          <w:sz w:val="24"/>
        </w:rPr>
        <w:t>彼此揪头</w:t>
      </w:r>
      <w:r>
        <w:rPr>
          <w:sz w:val="24"/>
        </w:rPr>
        <w:t>,</w:t>
      </w:r>
      <w:r>
        <w:rPr>
          <w:rFonts w:ascii="宋体" w:eastAsia="宋体" w:hint="eastAsia"/>
          <w:sz w:val="24"/>
        </w:rPr>
        <w:t>用刀刺肋</w:t>
      </w:r>
      <w:r>
        <w:rPr>
          <w:sz w:val="24"/>
        </w:rPr>
        <w:t>,</w:t>
      </w:r>
      <w:r>
        <w:rPr>
          <w:rFonts w:ascii="宋体" w:eastAsia="宋体" w:hint="eastAsia"/>
          <w:sz w:val="24"/>
        </w:rPr>
        <w:t xml:space="preserve">一同仆倒。 </w:t>
      </w:r>
      <w:r>
        <w:rPr>
          <w:spacing w:val="-3"/>
          <w:sz w:val="24"/>
        </w:rPr>
        <w:t>"</w:t>
      </w:r>
      <w:r>
        <w:rPr>
          <w:rFonts w:ascii="宋体" w:eastAsia="宋体" w:hint="eastAsia"/>
          <w:sz w:val="24"/>
        </w:rPr>
        <w:t>这就是他们的游戏。</w:t>
      </w:r>
    </w:p>
    <w:p w14:paraId="586AE864" w14:textId="77777777" w:rsidR="00EC029C" w:rsidRDefault="00000000">
      <w:pPr>
        <w:spacing w:before="284" w:line="242" w:lineRule="auto"/>
        <w:ind w:left="100" w:right="340"/>
        <w:rPr>
          <w:rFonts w:ascii="宋体" w:eastAsia="宋体"/>
          <w:sz w:val="24"/>
        </w:rPr>
      </w:pPr>
      <w:r>
        <w:rPr>
          <w:rFonts w:ascii="宋体" w:eastAsia="宋体" w:hint="eastAsia"/>
          <w:sz w:val="24"/>
        </w:rPr>
        <w:t>年轻人也是这样</w:t>
      </w:r>
      <w:r>
        <w:rPr>
          <w:spacing w:val="-3"/>
          <w:sz w:val="24"/>
        </w:rPr>
        <w:t>,</w:t>
      </w:r>
      <w:r>
        <w:rPr>
          <w:rFonts w:ascii="宋体" w:eastAsia="宋体" w:hint="eastAsia"/>
          <w:sz w:val="24"/>
        </w:rPr>
        <w:t>许多时候当他们来到聚会中</w:t>
      </w:r>
      <w:r>
        <w:rPr>
          <w:sz w:val="24"/>
        </w:rPr>
        <w:t>,</w:t>
      </w:r>
      <w:r>
        <w:rPr>
          <w:rFonts w:ascii="宋体" w:eastAsia="宋体" w:hint="eastAsia"/>
          <w:sz w:val="24"/>
        </w:rPr>
        <w:t>那些亵渎上帝的年轻人</w:t>
      </w:r>
      <w:r>
        <w:rPr>
          <w:sz w:val="24"/>
        </w:rPr>
        <w:t>,</w:t>
      </w:r>
      <w:r>
        <w:rPr>
          <w:rFonts w:ascii="宋体" w:eastAsia="宋体" w:hint="eastAsia"/>
          <w:sz w:val="24"/>
        </w:rPr>
        <w:t>他们来游戏、取乐</w:t>
      </w:r>
      <w:r>
        <w:rPr>
          <w:sz w:val="24"/>
        </w:rPr>
        <w:t>,</w:t>
      </w:r>
      <w:r>
        <w:rPr>
          <w:rFonts w:ascii="宋体" w:eastAsia="宋体" w:hint="eastAsia"/>
          <w:spacing w:val="-16"/>
          <w:sz w:val="24"/>
        </w:rPr>
        <w:t>但</w:t>
      </w:r>
      <w:r>
        <w:rPr>
          <w:rFonts w:ascii="宋体" w:eastAsia="宋体" w:hint="eastAsia"/>
          <w:sz w:val="24"/>
        </w:rPr>
        <w:t>这是在彼此犯罪的事上</w:t>
      </w:r>
      <w:r>
        <w:rPr>
          <w:spacing w:val="-1"/>
          <w:sz w:val="24"/>
        </w:rPr>
        <w:t>;</w:t>
      </w:r>
      <w:r>
        <w:rPr>
          <w:rFonts w:ascii="宋体" w:eastAsia="宋体" w:hint="eastAsia"/>
          <w:sz w:val="24"/>
        </w:rPr>
        <w:t>他们不过是彼此拔刀</w:t>
      </w:r>
      <w:r>
        <w:rPr>
          <w:sz w:val="24"/>
        </w:rPr>
        <w:t>,</w:t>
      </w:r>
      <w:r>
        <w:rPr>
          <w:rFonts w:ascii="宋体" w:eastAsia="宋体" w:hint="eastAsia"/>
          <w:sz w:val="24"/>
        </w:rPr>
        <w:t>刺入对方的肚腹</w:t>
      </w:r>
      <w:r>
        <w:rPr>
          <w:sz w:val="24"/>
        </w:rPr>
        <w:t>,</w:t>
      </w:r>
      <w:r>
        <w:rPr>
          <w:rFonts w:ascii="宋体" w:eastAsia="宋体" w:hint="eastAsia"/>
          <w:sz w:val="24"/>
        </w:rPr>
        <w:t>尽其所能</w:t>
      </w:r>
      <w:r>
        <w:rPr>
          <w:sz w:val="24"/>
        </w:rPr>
        <w:t>,</w:t>
      </w:r>
      <w:r>
        <w:rPr>
          <w:rFonts w:ascii="宋体" w:eastAsia="宋体" w:hint="eastAsia"/>
          <w:sz w:val="24"/>
        </w:rPr>
        <w:t>使对方永远灭亡</w:t>
      </w:r>
      <w:r>
        <w:rPr>
          <w:sz w:val="24"/>
        </w:rPr>
        <w:t>,</w:t>
      </w:r>
      <w:r>
        <w:rPr>
          <w:rFonts w:ascii="宋体" w:eastAsia="宋体" w:hint="eastAsia"/>
          <w:sz w:val="24"/>
        </w:rPr>
        <w:t>永远遭受毁灭。</w:t>
      </w:r>
    </w:p>
    <w:p w14:paraId="18622EA7" w14:textId="77777777" w:rsidR="00EC029C" w:rsidRDefault="00EC029C">
      <w:pPr>
        <w:pStyle w:val="a3"/>
        <w:spacing w:before="0"/>
        <w:ind w:left="0"/>
        <w:jc w:val="left"/>
        <w:rPr>
          <w:rFonts w:ascii="宋体"/>
          <w:sz w:val="24"/>
        </w:rPr>
      </w:pPr>
    </w:p>
    <w:p w14:paraId="09A48CD8" w14:textId="77777777" w:rsidR="00EC029C" w:rsidRDefault="00EC029C">
      <w:pPr>
        <w:pStyle w:val="a3"/>
        <w:spacing w:before="0"/>
        <w:ind w:left="0"/>
        <w:jc w:val="left"/>
        <w:rPr>
          <w:rFonts w:ascii="宋体"/>
          <w:sz w:val="24"/>
        </w:rPr>
      </w:pPr>
    </w:p>
    <w:p w14:paraId="08BBFB96" w14:textId="77777777" w:rsidR="00EC029C" w:rsidRDefault="00EC029C">
      <w:pPr>
        <w:pStyle w:val="a3"/>
        <w:spacing w:before="0"/>
        <w:ind w:left="0"/>
        <w:jc w:val="left"/>
        <w:rPr>
          <w:rFonts w:ascii="宋体"/>
          <w:sz w:val="24"/>
        </w:rPr>
      </w:pPr>
    </w:p>
    <w:p w14:paraId="2EAF570D" w14:textId="77777777" w:rsidR="00EC029C" w:rsidRDefault="00EC029C">
      <w:pPr>
        <w:pStyle w:val="a3"/>
        <w:spacing w:before="0"/>
        <w:ind w:left="0"/>
        <w:jc w:val="left"/>
        <w:rPr>
          <w:rFonts w:ascii="宋体"/>
          <w:sz w:val="24"/>
        </w:rPr>
      </w:pPr>
    </w:p>
    <w:p w14:paraId="17AB51FC" w14:textId="77777777" w:rsidR="00EC029C" w:rsidRDefault="00EC029C">
      <w:pPr>
        <w:pStyle w:val="a3"/>
        <w:spacing w:before="0"/>
        <w:ind w:left="0"/>
        <w:jc w:val="left"/>
        <w:rPr>
          <w:rFonts w:ascii="宋体"/>
          <w:sz w:val="24"/>
        </w:rPr>
      </w:pPr>
    </w:p>
    <w:p w14:paraId="2274F63B" w14:textId="77777777" w:rsidR="00EC029C" w:rsidRDefault="00EC029C">
      <w:pPr>
        <w:pStyle w:val="a3"/>
        <w:spacing w:before="0"/>
        <w:ind w:left="0"/>
        <w:jc w:val="left"/>
        <w:rPr>
          <w:rFonts w:ascii="宋体"/>
          <w:sz w:val="24"/>
        </w:rPr>
      </w:pPr>
    </w:p>
    <w:p w14:paraId="7C170C6C" w14:textId="77777777" w:rsidR="00EC029C" w:rsidRDefault="00EC029C">
      <w:pPr>
        <w:pStyle w:val="a3"/>
        <w:spacing w:before="124"/>
        <w:ind w:left="0"/>
        <w:jc w:val="left"/>
        <w:rPr>
          <w:rFonts w:ascii="宋体"/>
          <w:sz w:val="24"/>
        </w:rPr>
      </w:pPr>
    </w:p>
    <w:p w14:paraId="1B448705" w14:textId="77777777" w:rsidR="00EC029C" w:rsidRDefault="00000000">
      <w:pPr>
        <w:pStyle w:val="1"/>
      </w:pPr>
      <w:bookmarkStart w:id="326" w:name="CHAP._LIX."/>
      <w:bookmarkStart w:id="327" w:name="_bookmark62"/>
      <w:bookmarkEnd w:id="326"/>
      <w:bookmarkEnd w:id="327"/>
      <w:r>
        <w:t>CHAP.</w:t>
      </w:r>
      <w:r>
        <w:rPr>
          <w:spacing w:val="-8"/>
        </w:rPr>
        <w:t xml:space="preserve"> </w:t>
      </w:r>
      <w:r>
        <w:rPr>
          <w:spacing w:val="-4"/>
        </w:rPr>
        <w:t>LIX.</w:t>
      </w:r>
    </w:p>
    <w:p w14:paraId="2EFC80FE" w14:textId="77777777" w:rsidR="00EC029C" w:rsidRDefault="00000000">
      <w:pPr>
        <w:pStyle w:val="2"/>
        <w:spacing w:before="454" w:line="249" w:lineRule="auto"/>
        <w:ind w:left="381" w:right="593" w:firstLine="2"/>
      </w:pPr>
      <w:bookmarkStart w:id="328" w:name="Use_8._If_There_be_so_Much_Evil_in_Sin,_"/>
      <w:bookmarkEnd w:id="328"/>
      <w:r>
        <w:t>Use 8. If There be so Much Evil in Sin, then</w:t>
      </w:r>
      <w:r>
        <w:rPr>
          <w:spacing w:val="-19"/>
        </w:rPr>
        <w:t xml:space="preserve"> </w:t>
      </w:r>
      <w:r>
        <w:t>Every</w:t>
      </w:r>
      <w:r>
        <w:rPr>
          <w:spacing w:val="-5"/>
        </w:rPr>
        <w:t xml:space="preserve"> </w:t>
      </w:r>
      <w:r>
        <w:t>Soul</w:t>
      </w:r>
      <w:r>
        <w:rPr>
          <w:spacing w:val="-5"/>
        </w:rPr>
        <w:t xml:space="preserve"> </w:t>
      </w:r>
      <w:r>
        <w:t>is</w:t>
      </w:r>
      <w:r>
        <w:rPr>
          <w:spacing w:val="-17"/>
        </w:rPr>
        <w:t xml:space="preserve"> </w:t>
      </w:r>
      <w:r>
        <w:t>to</w:t>
      </w:r>
      <w:r>
        <w:rPr>
          <w:spacing w:val="-7"/>
        </w:rPr>
        <w:t xml:space="preserve"> </w:t>
      </w:r>
      <w:r>
        <w:t>be</w:t>
      </w:r>
      <w:r>
        <w:rPr>
          <w:spacing w:val="-11"/>
        </w:rPr>
        <w:t xml:space="preserve"> </w:t>
      </w:r>
      <w:r>
        <w:t>Humbled</w:t>
      </w:r>
      <w:r>
        <w:rPr>
          <w:spacing w:val="-7"/>
        </w:rPr>
        <w:t xml:space="preserve"> </w:t>
      </w:r>
      <w:r>
        <w:t>for</w:t>
      </w:r>
      <w:r>
        <w:rPr>
          <w:spacing w:val="-4"/>
        </w:rPr>
        <w:t xml:space="preserve"> </w:t>
      </w:r>
      <w:r>
        <w:t>Sin.</w:t>
      </w:r>
    </w:p>
    <w:p w14:paraId="27ED5044" w14:textId="77777777" w:rsidR="00EC029C" w:rsidRDefault="00000000">
      <w:pPr>
        <w:pStyle w:val="a3"/>
        <w:spacing w:before="418" w:line="254" w:lineRule="auto"/>
        <w:ind w:right="443"/>
      </w:pPr>
      <w:r>
        <w:t>Use VIII. IF there be so much Evil in sin as you have heard, Hence the Consideration of what has been delivered, should cause al your hearts to be humbled for the sins your consciences tells you, you be guilty of: not only those that are so full of sin, but every woman's Child has cause to apply what has been said, and to be humbled in their souls before the Lord for that woeful guilt they have brought upon themselves. And now I speak to every soul, for there is none here but have much sin, they be guilty of.</w:t>
      </w:r>
    </w:p>
    <w:p w14:paraId="562CF8D3" w14:textId="77777777" w:rsidR="00EC029C" w:rsidRDefault="00000000">
      <w:pPr>
        <w:pStyle w:val="a3"/>
        <w:spacing w:before="287" w:line="254" w:lineRule="auto"/>
        <w:ind w:right="439"/>
      </w:pPr>
      <w:r>
        <w:t>Now</w:t>
      </w:r>
      <w:r>
        <w:rPr>
          <w:spacing w:val="40"/>
        </w:rPr>
        <w:t xml:space="preserve"> </w:t>
      </w:r>
      <w:r>
        <w:t>Oh</w:t>
      </w:r>
      <w:r>
        <w:rPr>
          <w:spacing w:val="40"/>
        </w:rPr>
        <w:t xml:space="preserve"> </w:t>
      </w:r>
      <w:r>
        <w:t>thou</w:t>
      </w:r>
      <w:r>
        <w:rPr>
          <w:spacing w:val="40"/>
        </w:rPr>
        <w:t xml:space="preserve"> </w:t>
      </w:r>
      <w:r>
        <w:t>sinner</w:t>
      </w:r>
      <w:r>
        <w:rPr>
          <w:spacing w:val="40"/>
        </w:rPr>
        <w:t xml:space="preserve"> </w:t>
      </w:r>
      <w:r>
        <w:t>whosoever</w:t>
      </w:r>
      <w:r>
        <w:rPr>
          <w:spacing w:val="40"/>
        </w:rPr>
        <w:t xml:space="preserve"> </w:t>
      </w:r>
      <w:r>
        <w:t>thou</w:t>
      </w:r>
      <w:r>
        <w:rPr>
          <w:spacing w:val="40"/>
        </w:rPr>
        <w:t xml:space="preserve"> </w:t>
      </w:r>
      <w:r>
        <w:t>art,</w:t>
      </w:r>
      <w:r>
        <w:rPr>
          <w:spacing w:val="40"/>
        </w:rPr>
        <w:t xml:space="preserve"> </w:t>
      </w:r>
      <w:r>
        <w:t>charge</w:t>
      </w:r>
      <w:r>
        <w:rPr>
          <w:spacing w:val="80"/>
        </w:rPr>
        <w:t xml:space="preserve"> </w:t>
      </w:r>
      <w:r>
        <w:t>upon</w:t>
      </w:r>
      <w:r>
        <w:rPr>
          <w:spacing w:val="40"/>
        </w:rPr>
        <w:t xml:space="preserve"> </w:t>
      </w:r>
      <w:r>
        <w:t>thy</w:t>
      </w:r>
      <w:r>
        <w:rPr>
          <w:spacing w:val="40"/>
        </w:rPr>
        <w:t xml:space="preserve"> </w:t>
      </w:r>
      <w:r>
        <w:t>soul what thou</w:t>
      </w:r>
      <w:r>
        <w:rPr>
          <w:spacing w:val="40"/>
        </w:rPr>
        <w:t xml:space="preserve"> </w:t>
      </w:r>
      <w:r>
        <w:t>rememberest concerning the evil of</w:t>
      </w:r>
      <w:r>
        <w:rPr>
          <w:spacing w:val="40"/>
        </w:rPr>
        <w:t xml:space="preserve"> </w:t>
      </w:r>
      <w:r>
        <w:t>sin, charge it upon</w:t>
      </w:r>
      <w:r>
        <w:rPr>
          <w:spacing w:val="40"/>
        </w:rPr>
        <w:t xml:space="preserve"> </w:t>
      </w:r>
      <w:r>
        <w:t>thy own heart, labor to bring it with power upon thy own spirit;</w:t>
      </w:r>
      <w:r>
        <w:rPr>
          <w:spacing w:val="80"/>
        </w:rPr>
        <w:t xml:space="preserve"> </w:t>
      </w:r>
      <w:r>
        <w:t>bring thy sin with all the aggravations of it that possible thou canst, and lay it upon thy heart, and labor to burden thy heart, to make thy spirit</w:t>
      </w:r>
      <w:r>
        <w:rPr>
          <w:spacing w:val="25"/>
        </w:rPr>
        <w:t xml:space="preserve"> </w:t>
      </w:r>
      <w:r>
        <w:t>sensible</w:t>
      </w:r>
      <w:r>
        <w:rPr>
          <w:spacing w:val="27"/>
        </w:rPr>
        <w:t xml:space="preserve"> </w:t>
      </w:r>
      <w:r>
        <w:t>of</w:t>
      </w:r>
      <w:r>
        <w:rPr>
          <w:spacing w:val="29"/>
        </w:rPr>
        <w:t xml:space="preserve"> </w:t>
      </w:r>
      <w:r>
        <w:t>it:</w:t>
      </w:r>
      <w:r>
        <w:rPr>
          <w:spacing w:val="28"/>
        </w:rPr>
        <w:t xml:space="preserve"> </w:t>
      </w:r>
      <w:r>
        <w:t>open</w:t>
      </w:r>
      <w:r>
        <w:rPr>
          <w:spacing w:val="29"/>
        </w:rPr>
        <w:t xml:space="preserve"> </w:t>
      </w:r>
      <w:r>
        <w:t>thy</w:t>
      </w:r>
      <w:r>
        <w:rPr>
          <w:spacing w:val="30"/>
        </w:rPr>
        <w:t xml:space="preserve"> </w:t>
      </w:r>
      <w:r>
        <w:t>conscience,</w:t>
      </w:r>
      <w:r>
        <w:rPr>
          <w:spacing w:val="28"/>
        </w:rPr>
        <w:t xml:space="preserve"> </w:t>
      </w:r>
      <w:r>
        <w:t>and</w:t>
      </w:r>
      <w:r>
        <w:rPr>
          <w:spacing w:val="29"/>
        </w:rPr>
        <w:t xml:space="preserve"> </w:t>
      </w:r>
      <w:r>
        <w:t>let</w:t>
      </w:r>
      <w:r>
        <w:rPr>
          <w:spacing w:val="28"/>
        </w:rPr>
        <w:t xml:space="preserve"> </w:t>
      </w:r>
      <w:r>
        <w:t>in</w:t>
      </w:r>
      <w:r>
        <w:rPr>
          <w:spacing w:val="26"/>
        </w:rPr>
        <w:t xml:space="preserve"> </w:t>
      </w:r>
      <w:r>
        <w:t>all</w:t>
      </w:r>
      <w:r>
        <w:rPr>
          <w:spacing w:val="29"/>
        </w:rPr>
        <w:t xml:space="preserve"> </w:t>
      </w:r>
      <w:r>
        <w:t>these</w:t>
      </w:r>
      <w:r>
        <w:rPr>
          <w:spacing w:val="30"/>
        </w:rPr>
        <w:t xml:space="preserve"> </w:t>
      </w:r>
      <w:r>
        <w:rPr>
          <w:spacing w:val="-2"/>
        </w:rPr>
        <w:t>Truths</w:t>
      </w:r>
    </w:p>
    <w:p w14:paraId="1652925E" w14:textId="77777777" w:rsidR="00EC029C" w:rsidRDefault="00EC029C">
      <w:pPr>
        <w:spacing w:line="254" w:lineRule="auto"/>
        <w:sectPr w:rsidR="00EC029C">
          <w:pgSz w:w="12240" w:h="15840"/>
          <w:pgMar w:top="1300" w:right="1100" w:bottom="280" w:left="1320" w:header="720" w:footer="720" w:gutter="0"/>
          <w:cols w:space="720"/>
        </w:sectPr>
      </w:pPr>
    </w:p>
    <w:p w14:paraId="78C5E036" w14:textId="77777777" w:rsidR="00EC029C" w:rsidRDefault="00000000">
      <w:pPr>
        <w:pStyle w:val="a3"/>
        <w:spacing w:before="80" w:line="254" w:lineRule="auto"/>
        <w:jc w:val="left"/>
      </w:pPr>
      <w:r>
        <w:t>thou</w:t>
      </w:r>
      <w:r>
        <w:rPr>
          <w:spacing w:val="34"/>
        </w:rPr>
        <w:t xml:space="preserve"> </w:t>
      </w:r>
      <w:r>
        <w:t>hast</w:t>
      </w:r>
      <w:r>
        <w:rPr>
          <w:spacing w:val="32"/>
        </w:rPr>
        <w:t xml:space="preserve"> </w:t>
      </w:r>
      <w:r>
        <w:t>heard,</w:t>
      </w:r>
      <w:r>
        <w:rPr>
          <w:spacing w:val="33"/>
        </w:rPr>
        <w:t xml:space="preserve"> </w:t>
      </w:r>
      <w:r>
        <w:t>suffer</w:t>
      </w:r>
      <w:r>
        <w:rPr>
          <w:spacing w:val="32"/>
        </w:rPr>
        <w:t xml:space="preserve"> </w:t>
      </w:r>
      <w:r>
        <w:t>the</w:t>
      </w:r>
      <w:r>
        <w:rPr>
          <w:spacing w:val="33"/>
        </w:rPr>
        <w:t xml:space="preserve"> </w:t>
      </w:r>
      <w:r>
        <w:t>Law</w:t>
      </w:r>
      <w:r>
        <w:rPr>
          <w:spacing w:val="34"/>
        </w:rPr>
        <w:t xml:space="preserve"> </w:t>
      </w:r>
      <w:r>
        <w:t>to</w:t>
      </w:r>
      <w:r>
        <w:rPr>
          <w:spacing w:val="31"/>
        </w:rPr>
        <w:t xml:space="preserve"> </w:t>
      </w:r>
      <w:r>
        <w:t>come</w:t>
      </w:r>
      <w:r>
        <w:rPr>
          <w:spacing w:val="33"/>
        </w:rPr>
        <w:t xml:space="preserve"> </w:t>
      </w:r>
      <w:r>
        <w:t>with</w:t>
      </w:r>
      <w:r>
        <w:rPr>
          <w:spacing w:val="32"/>
        </w:rPr>
        <w:t xml:space="preserve"> </w:t>
      </w:r>
      <w:r>
        <w:t>power,</w:t>
      </w:r>
      <w:r>
        <w:rPr>
          <w:spacing w:val="35"/>
        </w:rPr>
        <w:t xml:space="preserve"> </w:t>
      </w:r>
      <w:r>
        <w:t>and</w:t>
      </w:r>
      <w:r>
        <w:rPr>
          <w:spacing w:val="33"/>
        </w:rPr>
        <w:t xml:space="preserve"> </w:t>
      </w:r>
      <w:r>
        <w:t>though</w:t>
      </w:r>
      <w:r>
        <w:rPr>
          <w:spacing w:val="30"/>
        </w:rPr>
        <w:t xml:space="preserve"> </w:t>
      </w:r>
      <w:r>
        <w:t>it does</w:t>
      </w:r>
      <w:r>
        <w:rPr>
          <w:spacing w:val="30"/>
        </w:rPr>
        <w:t xml:space="preserve"> </w:t>
      </w:r>
      <w:r>
        <w:t>slay</w:t>
      </w:r>
      <w:r>
        <w:rPr>
          <w:spacing w:val="27"/>
        </w:rPr>
        <w:t xml:space="preserve"> </w:t>
      </w:r>
      <w:r>
        <w:t>thee</w:t>
      </w:r>
      <w:r>
        <w:rPr>
          <w:spacing w:val="32"/>
        </w:rPr>
        <w:t xml:space="preserve"> </w:t>
      </w:r>
      <w:r>
        <w:t>(as</w:t>
      </w:r>
      <w:r>
        <w:rPr>
          <w:spacing w:val="30"/>
        </w:rPr>
        <w:t xml:space="preserve"> </w:t>
      </w:r>
      <w:r>
        <w:t>Paul</w:t>
      </w:r>
      <w:r>
        <w:rPr>
          <w:spacing w:val="29"/>
        </w:rPr>
        <w:t xml:space="preserve"> </w:t>
      </w:r>
      <w:r>
        <w:t>said,</w:t>
      </w:r>
      <w:r>
        <w:rPr>
          <w:spacing w:val="19"/>
        </w:rPr>
        <w:t xml:space="preserve"> </w:t>
      </w:r>
      <w:r>
        <w:t>when</w:t>
      </w:r>
      <w:r>
        <w:rPr>
          <w:spacing w:val="28"/>
        </w:rPr>
        <w:t xml:space="preserve"> </w:t>
      </w:r>
      <w:r>
        <w:t>the</w:t>
      </w:r>
      <w:r>
        <w:rPr>
          <w:spacing w:val="29"/>
        </w:rPr>
        <w:t xml:space="preserve"> </w:t>
      </w:r>
      <w:r>
        <w:t>Law</w:t>
      </w:r>
      <w:r>
        <w:rPr>
          <w:spacing w:val="30"/>
        </w:rPr>
        <w:t xml:space="preserve"> </w:t>
      </w:r>
      <w:r>
        <w:t>came,</w:t>
      </w:r>
      <w:r>
        <w:rPr>
          <w:spacing w:val="19"/>
        </w:rPr>
        <w:t xml:space="preserve"> </w:t>
      </w:r>
      <w:r>
        <w:t>sin</w:t>
      </w:r>
      <w:r>
        <w:rPr>
          <w:spacing w:val="28"/>
        </w:rPr>
        <w:t xml:space="preserve"> </w:t>
      </w:r>
      <w:r>
        <w:t>revived,</w:t>
      </w:r>
      <w:r>
        <w:rPr>
          <w:spacing w:val="22"/>
        </w:rPr>
        <w:t xml:space="preserve"> </w:t>
      </w:r>
      <w:r>
        <w:t>and</w:t>
      </w:r>
      <w:r>
        <w:rPr>
          <w:spacing w:val="16"/>
        </w:rPr>
        <w:t xml:space="preserve"> </w:t>
      </w:r>
      <w:r>
        <w:t>I</w:t>
      </w:r>
    </w:p>
    <w:p w14:paraId="5A375D12" w14:textId="77777777" w:rsidR="00EC029C" w:rsidRDefault="00EC029C">
      <w:pPr>
        <w:spacing w:line="254" w:lineRule="auto"/>
        <w:sectPr w:rsidR="00EC029C">
          <w:pgSz w:w="12240" w:h="15840"/>
          <w:pgMar w:top="1280" w:right="1100" w:bottom="280" w:left="1320" w:header="720" w:footer="720" w:gutter="0"/>
          <w:cols w:space="720"/>
        </w:sectPr>
      </w:pPr>
    </w:p>
    <w:p w14:paraId="18FA5348" w14:textId="77777777" w:rsidR="00EC029C" w:rsidRDefault="00000000">
      <w:pPr>
        <w:pStyle w:val="a3"/>
        <w:spacing w:line="254" w:lineRule="auto"/>
        <w:ind w:right="446"/>
      </w:pPr>
      <w:r>
        <w:t>died) though it slay thy soul, open thy bosom, and let it come: go to the very pits brink that sin endeavors to plunge soul and body in eternally; be willing to go to the pits brink, and see what there is in the very pits brink, and upbraid thine own heart for the hardness of it, and think with thy self thus, Lord, what a heart have I? I can be troubled for every little loss and affliction, but Oh the hardness of</w:t>
      </w:r>
      <w:r>
        <w:rPr>
          <w:spacing w:val="80"/>
        </w:rPr>
        <w:t xml:space="preserve"> </w:t>
      </w:r>
      <w:r>
        <w:t>my heart, for sin I cannot be affected, it yields and stirs not; for any petty</w:t>
      </w:r>
      <w:r>
        <w:rPr>
          <w:spacing w:val="40"/>
        </w:rPr>
        <w:t xml:space="preserve"> </w:t>
      </w:r>
      <w:r>
        <w:t>loss, or if</w:t>
      </w:r>
      <w:r>
        <w:rPr>
          <w:spacing w:val="40"/>
        </w:rPr>
        <w:t xml:space="preserve"> </w:t>
      </w:r>
      <w:r>
        <w:t>any</w:t>
      </w:r>
      <w:r>
        <w:rPr>
          <w:spacing w:val="40"/>
        </w:rPr>
        <w:t xml:space="preserve"> </w:t>
      </w:r>
      <w:r>
        <w:t>cross</w:t>
      </w:r>
      <w:r>
        <w:rPr>
          <w:spacing w:val="40"/>
        </w:rPr>
        <w:t xml:space="preserve"> </w:t>
      </w:r>
      <w:r>
        <w:t>me, what</w:t>
      </w:r>
      <w:r>
        <w:rPr>
          <w:spacing w:val="40"/>
        </w:rPr>
        <w:t xml:space="preserve"> </w:t>
      </w:r>
      <w:r>
        <w:t>a</w:t>
      </w:r>
      <w:r>
        <w:rPr>
          <w:spacing w:val="40"/>
        </w:rPr>
        <w:t xml:space="preserve"> </w:t>
      </w:r>
      <w:r>
        <w:t>disturbance</w:t>
      </w:r>
      <w:r>
        <w:rPr>
          <w:spacing w:val="40"/>
        </w:rPr>
        <w:t xml:space="preserve"> </w:t>
      </w:r>
      <w:r>
        <w:t>is</w:t>
      </w:r>
      <w:r>
        <w:rPr>
          <w:spacing w:val="40"/>
        </w:rPr>
        <w:t xml:space="preserve"> </w:t>
      </w:r>
      <w:r>
        <w:t>there</w:t>
      </w:r>
      <w:r>
        <w:rPr>
          <w:spacing w:val="40"/>
        </w:rPr>
        <w:t xml:space="preserve"> </w:t>
      </w:r>
      <w:r>
        <w:t>in</w:t>
      </w:r>
      <w:r>
        <w:rPr>
          <w:spacing w:val="40"/>
        </w:rPr>
        <w:t xml:space="preserve"> </w:t>
      </w:r>
      <w:r>
        <w:t>my spirit</w:t>
      </w:r>
      <w:r>
        <w:rPr>
          <w:spacing w:val="36"/>
        </w:rPr>
        <w:t xml:space="preserve"> </w:t>
      </w:r>
      <w:r>
        <w:t>then?</w:t>
      </w:r>
      <w:r>
        <w:rPr>
          <w:spacing w:val="40"/>
        </w:rPr>
        <w:t xml:space="preserve"> </w:t>
      </w:r>
      <w:r>
        <w:t>but</w:t>
      </w:r>
      <w:r>
        <w:rPr>
          <w:spacing w:val="36"/>
        </w:rPr>
        <w:t xml:space="preserve"> </w:t>
      </w:r>
      <w:r>
        <w:t>little</w:t>
      </w:r>
      <w:r>
        <w:rPr>
          <w:spacing w:val="38"/>
        </w:rPr>
        <w:t xml:space="preserve"> </w:t>
      </w:r>
      <w:r>
        <w:t>or</w:t>
      </w:r>
      <w:r>
        <w:rPr>
          <w:spacing w:val="34"/>
        </w:rPr>
        <w:t xml:space="preserve"> </w:t>
      </w:r>
      <w:r>
        <w:t>nothing</w:t>
      </w:r>
      <w:r>
        <w:rPr>
          <w:spacing w:val="32"/>
        </w:rPr>
        <w:t xml:space="preserve"> </w:t>
      </w:r>
      <w:r>
        <w:t>for</w:t>
      </w:r>
      <w:r>
        <w:rPr>
          <w:spacing w:val="33"/>
        </w:rPr>
        <w:t xml:space="preserve"> </w:t>
      </w:r>
      <w:r>
        <w:t>my</w:t>
      </w:r>
      <w:r>
        <w:rPr>
          <w:spacing w:val="38"/>
        </w:rPr>
        <w:t xml:space="preserve"> </w:t>
      </w:r>
      <w:r>
        <w:t>sin;</w:t>
      </w:r>
      <w:r>
        <w:rPr>
          <w:spacing w:val="31"/>
        </w:rPr>
        <w:t xml:space="preserve"> </w:t>
      </w:r>
      <w:r>
        <w:t>Oh</w:t>
      </w:r>
      <w:r>
        <w:rPr>
          <w:spacing w:val="40"/>
        </w:rPr>
        <w:t xml:space="preserve"> </w:t>
      </w:r>
      <w:r>
        <w:t>what</w:t>
      </w:r>
      <w:r>
        <w:rPr>
          <w:spacing w:val="36"/>
        </w:rPr>
        <w:t xml:space="preserve"> </w:t>
      </w:r>
      <w:r>
        <w:t>shall</w:t>
      </w:r>
      <w:r>
        <w:rPr>
          <w:spacing w:val="40"/>
        </w:rPr>
        <w:t xml:space="preserve"> </w:t>
      </w:r>
      <w:r>
        <w:t>become of this heart of mine? what shall I do with this heart of mine, thus hardened from the fear of the Lord? what? will sin bring confusion upon</w:t>
      </w:r>
      <w:r>
        <w:rPr>
          <w:spacing w:val="40"/>
        </w:rPr>
        <w:t xml:space="preserve"> </w:t>
      </w:r>
      <w:r>
        <w:t>the</w:t>
      </w:r>
      <w:r>
        <w:rPr>
          <w:spacing w:val="40"/>
        </w:rPr>
        <w:t xml:space="preserve"> </w:t>
      </w:r>
      <w:r>
        <w:t>whole</w:t>
      </w:r>
      <w:r>
        <w:rPr>
          <w:spacing w:val="40"/>
        </w:rPr>
        <w:t xml:space="preserve"> </w:t>
      </w:r>
      <w:r>
        <w:t>Creation?</w:t>
      </w:r>
      <w:r>
        <w:rPr>
          <w:spacing w:val="40"/>
        </w:rPr>
        <w:t xml:space="preserve"> </w:t>
      </w:r>
      <w:r>
        <w:t>what</w:t>
      </w:r>
      <w:r>
        <w:rPr>
          <w:spacing w:val="40"/>
        </w:rPr>
        <w:t xml:space="preserve"> </w:t>
      </w:r>
      <w:r>
        <w:t>shall</w:t>
      </w:r>
      <w:r>
        <w:rPr>
          <w:spacing w:val="40"/>
        </w:rPr>
        <w:t xml:space="preserve"> </w:t>
      </w:r>
      <w:r>
        <w:t>then</w:t>
      </w:r>
      <w:r>
        <w:rPr>
          <w:spacing w:val="40"/>
        </w:rPr>
        <w:t xml:space="preserve"> </w:t>
      </w:r>
      <w:r>
        <w:t>become</w:t>
      </w:r>
      <w:r>
        <w:rPr>
          <w:spacing w:val="40"/>
        </w:rPr>
        <w:t xml:space="preserve"> </w:t>
      </w:r>
      <w:r>
        <w:t>of</w:t>
      </w:r>
      <w:r>
        <w:rPr>
          <w:spacing w:val="40"/>
        </w:rPr>
        <w:t xml:space="preserve"> </w:t>
      </w:r>
      <w:r>
        <w:t>my</w:t>
      </w:r>
      <w:r>
        <w:rPr>
          <w:spacing w:val="40"/>
        </w:rPr>
        <w:t xml:space="preserve"> </w:t>
      </w:r>
      <w:r>
        <w:t>soul,</w:t>
      </w:r>
      <w:r>
        <w:rPr>
          <w:spacing w:val="40"/>
        </w:rPr>
        <w:t xml:space="preserve"> </w:t>
      </w:r>
      <w:r>
        <w:t>if ever I come to answer for my sin myself?</w:t>
      </w:r>
    </w:p>
    <w:p w14:paraId="5659BF88" w14:textId="77777777" w:rsidR="00EC029C" w:rsidRDefault="00000000">
      <w:pPr>
        <w:pStyle w:val="a3"/>
        <w:spacing w:before="275" w:line="254" w:lineRule="auto"/>
        <w:ind w:right="438"/>
      </w:pPr>
      <w:r>
        <w:t>Certainly my Brethren, God must have glory, and therefore we must be humbled for sin, seeing there is so much evil in it: it cannot possibly be, but that God must expect to see all his poor creatures that</w:t>
      </w:r>
      <w:r>
        <w:rPr>
          <w:spacing w:val="40"/>
        </w:rPr>
        <w:t xml:space="preserve"> </w:t>
      </w:r>
      <w:r>
        <w:t>have been so guilty, to lie down abased, and humbled, as poor, wretched, miserable, forlorn undone creatures by reason of sin. It is</w:t>
      </w:r>
      <w:r>
        <w:rPr>
          <w:spacing w:val="40"/>
        </w:rPr>
        <w:t xml:space="preserve"> </w:t>
      </w:r>
      <w:r>
        <w:t>a</w:t>
      </w:r>
      <w:r>
        <w:rPr>
          <w:spacing w:val="40"/>
        </w:rPr>
        <w:t xml:space="preserve"> </w:t>
      </w:r>
      <w:r>
        <w:t>mighty</w:t>
      </w:r>
      <w:r>
        <w:rPr>
          <w:spacing w:val="40"/>
        </w:rPr>
        <w:t xml:space="preserve"> </w:t>
      </w:r>
      <w:r>
        <w:t>dishonor to</w:t>
      </w:r>
      <w:r>
        <w:rPr>
          <w:spacing w:val="40"/>
        </w:rPr>
        <w:t xml:space="preserve"> </w:t>
      </w:r>
      <w:r>
        <w:t>God that</w:t>
      </w:r>
      <w:r>
        <w:rPr>
          <w:spacing w:val="40"/>
        </w:rPr>
        <w:t xml:space="preserve"> </w:t>
      </w:r>
      <w:r>
        <w:t>ever we</w:t>
      </w:r>
      <w:r>
        <w:rPr>
          <w:spacing w:val="40"/>
        </w:rPr>
        <w:t xml:space="preserve"> </w:t>
      </w:r>
      <w:r>
        <w:t>have</w:t>
      </w:r>
      <w:r>
        <w:rPr>
          <w:spacing w:val="40"/>
        </w:rPr>
        <w:t xml:space="preserve"> </w:t>
      </w:r>
      <w:r>
        <w:t>sinned thus</w:t>
      </w:r>
      <w:r>
        <w:rPr>
          <w:spacing w:val="40"/>
        </w:rPr>
        <w:t xml:space="preserve"> </w:t>
      </w:r>
      <w:r>
        <w:t>against him, as we have done: but that we should not be sensible of it; this ads as great dishonor unto God as the former sin did.</w:t>
      </w:r>
    </w:p>
    <w:p w14:paraId="4C159E18" w14:textId="77777777" w:rsidR="00EC029C" w:rsidRDefault="00000000">
      <w:pPr>
        <w:pStyle w:val="a3"/>
        <w:spacing w:before="285" w:line="254" w:lineRule="auto"/>
        <w:ind w:right="437"/>
      </w:pPr>
      <w:r>
        <w:t>When a man or a woman commits sin, they dishonor God in that;</w:t>
      </w:r>
      <w:r>
        <w:rPr>
          <w:spacing w:val="80"/>
        </w:rPr>
        <w:t xml:space="preserve"> </w:t>
      </w:r>
      <w:r>
        <w:t>but being not sensible of it after committed, is a greater dishonor to God than the commission of it was: and the longer they continue insensible of their sin, the more desperate their sin against God grows: for if thou hast not any sense of sin, but goest on, in a little time thou maiest come to be past feeling, as the Scripture has the Phrase, being past feeling: So</w:t>
      </w:r>
      <w:r>
        <w:rPr>
          <w:spacing w:val="40"/>
        </w:rPr>
        <w:t xml:space="preserve"> </w:t>
      </w:r>
      <w:r>
        <w:t>many men and women, first they</w:t>
      </w:r>
      <w:r>
        <w:rPr>
          <w:spacing w:val="80"/>
        </w:rPr>
        <w:t xml:space="preserve"> </w:t>
      </w:r>
      <w:r>
        <w:t>begin</w:t>
      </w:r>
      <w:r>
        <w:rPr>
          <w:spacing w:val="37"/>
        </w:rPr>
        <w:t xml:space="preserve"> </w:t>
      </w:r>
      <w:r>
        <w:t>not</w:t>
      </w:r>
      <w:r>
        <w:rPr>
          <w:spacing w:val="37"/>
        </w:rPr>
        <w:t xml:space="preserve"> </w:t>
      </w:r>
      <w:r>
        <w:t>to</w:t>
      </w:r>
      <w:r>
        <w:rPr>
          <w:spacing w:val="38"/>
        </w:rPr>
        <w:t xml:space="preserve"> </w:t>
      </w:r>
      <w:r>
        <w:t>be</w:t>
      </w:r>
      <w:r>
        <w:rPr>
          <w:spacing w:val="40"/>
        </w:rPr>
        <w:t xml:space="preserve"> </w:t>
      </w:r>
      <w:r>
        <w:t>troubled for</w:t>
      </w:r>
      <w:r>
        <w:rPr>
          <w:spacing w:val="33"/>
        </w:rPr>
        <w:t xml:space="preserve"> </w:t>
      </w:r>
      <w:r>
        <w:t>sin, and put</w:t>
      </w:r>
      <w:r>
        <w:rPr>
          <w:spacing w:val="37"/>
        </w:rPr>
        <w:t xml:space="preserve"> </w:t>
      </w:r>
      <w:r>
        <w:t>it</w:t>
      </w:r>
      <w:r>
        <w:rPr>
          <w:spacing w:val="35"/>
        </w:rPr>
        <w:t xml:space="preserve"> </w:t>
      </w:r>
      <w:r>
        <w:t>off; at</w:t>
      </w:r>
      <w:r>
        <w:rPr>
          <w:spacing w:val="37"/>
        </w:rPr>
        <w:t xml:space="preserve"> </w:t>
      </w:r>
      <w:r>
        <w:t>length</w:t>
      </w:r>
      <w:r>
        <w:rPr>
          <w:spacing w:val="40"/>
        </w:rPr>
        <w:t xml:space="preserve"> </w:t>
      </w:r>
      <w:r>
        <w:t>they</w:t>
      </w:r>
      <w:r>
        <w:rPr>
          <w:spacing w:val="38"/>
        </w:rPr>
        <w:t xml:space="preserve"> </w:t>
      </w:r>
      <w:r>
        <w:t>come to be past feeling, and if thy heart be insensible of the evil of it, then sin grows exceedingly: So said the Scripture, Being past feeling they give up themselves with greediness to all lasciviousness, and wantonness. What is the reason men and women give up their souls to</w:t>
      </w:r>
      <w:r>
        <w:rPr>
          <w:spacing w:val="40"/>
        </w:rPr>
        <w:t xml:space="preserve"> </w:t>
      </w:r>
      <w:r>
        <w:t>sin,</w:t>
      </w:r>
      <w:r>
        <w:rPr>
          <w:spacing w:val="40"/>
        </w:rPr>
        <w:t xml:space="preserve"> </w:t>
      </w:r>
      <w:r>
        <w:t>to</w:t>
      </w:r>
      <w:r>
        <w:rPr>
          <w:spacing w:val="40"/>
        </w:rPr>
        <w:t xml:space="preserve"> </w:t>
      </w:r>
      <w:r>
        <w:t>lasciviousness</w:t>
      </w:r>
      <w:r>
        <w:rPr>
          <w:spacing w:val="40"/>
        </w:rPr>
        <w:t xml:space="preserve"> </w:t>
      </w:r>
      <w:r>
        <w:t>and</w:t>
      </w:r>
      <w:r>
        <w:rPr>
          <w:spacing w:val="40"/>
        </w:rPr>
        <w:t xml:space="preserve"> </w:t>
      </w:r>
      <w:r>
        <w:t>wantonness</w:t>
      </w:r>
      <w:r>
        <w:rPr>
          <w:spacing w:val="40"/>
        </w:rPr>
        <w:t xml:space="preserve"> </w:t>
      </w:r>
      <w:r>
        <w:t>with</w:t>
      </w:r>
      <w:r>
        <w:rPr>
          <w:spacing w:val="40"/>
        </w:rPr>
        <w:t xml:space="preserve"> </w:t>
      </w:r>
      <w:r>
        <w:t>greediness?</w:t>
      </w:r>
      <w:r>
        <w:rPr>
          <w:spacing w:val="40"/>
        </w:rPr>
        <w:t xml:space="preserve"> </w:t>
      </w:r>
      <w:r>
        <w:t>Because</w:t>
      </w:r>
    </w:p>
    <w:p w14:paraId="745EE8D0" w14:textId="77777777" w:rsidR="00EC029C" w:rsidRDefault="00EC029C">
      <w:pPr>
        <w:spacing w:line="254" w:lineRule="auto"/>
        <w:sectPr w:rsidR="00EC029C">
          <w:pgSz w:w="12240" w:h="15840"/>
          <w:pgMar w:top="1360" w:right="1100" w:bottom="280" w:left="1320" w:header="720" w:footer="720" w:gutter="0"/>
          <w:cols w:space="720"/>
        </w:sectPr>
      </w:pPr>
    </w:p>
    <w:p w14:paraId="78167B8E" w14:textId="77777777" w:rsidR="00EC029C" w:rsidRDefault="00000000">
      <w:pPr>
        <w:pStyle w:val="a3"/>
        <w:spacing w:line="254" w:lineRule="auto"/>
        <w:ind w:right="452"/>
      </w:pPr>
      <w:r>
        <w:t>they</w:t>
      </w:r>
      <w:r>
        <w:rPr>
          <w:spacing w:val="35"/>
        </w:rPr>
        <w:t xml:space="preserve"> </w:t>
      </w:r>
      <w:r>
        <w:t>be</w:t>
      </w:r>
      <w:r>
        <w:rPr>
          <w:spacing w:val="40"/>
        </w:rPr>
        <w:t xml:space="preserve"> </w:t>
      </w:r>
      <w:r>
        <w:t>past</w:t>
      </w:r>
      <w:r>
        <w:rPr>
          <w:spacing w:val="36"/>
        </w:rPr>
        <w:t xml:space="preserve"> </w:t>
      </w:r>
      <w:r>
        <w:t>feeling. Oh</w:t>
      </w:r>
      <w:r>
        <w:rPr>
          <w:spacing w:val="37"/>
        </w:rPr>
        <w:t xml:space="preserve"> </w:t>
      </w:r>
      <w:r>
        <w:t>the</w:t>
      </w:r>
      <w:r>
        <w:rPr>
          <w:spacing w:val="38"/>
        </w:rPr>
        <w:t xml:space="preserve"> </w:t>
      </w:r>
      <w:r>
        <w:t>hardness</w:t>
      </w:r>
      <w:r>
        <w:rPr>
          <w:spacing w:val="40"/>
        </w:rPr>
        <w:t xml:space="preserve"> </w:t>
      </w:r>
      <w:r>
        <w:t>of</w:t>
      </w:r>
      <w:r>
        <w:rPr>
          <w:spacing w:val="40"/>
        </w:rPr>
        <w:t xml:space="preserve"> </w:t>
      </w:r>
      <w:r>
        <w:t>the</w:t>
      </w:r>
      <w:r>
        <w:rPr>
          <w:spacing w:val="40"/>
        </w:rPr>
        <w:t xml:space="preserve"> </w:t>
      </w:r>
      <w:r>
        <w:t>heart</w:t>
      </w:r>
      <w:r>
        <w:rPr>
          <w:spacing w:val="36"/>
        </w:rPr>
        <w:t xml:space="preserve"> </w:t>
      </w:r>
      <w:r>
        <w:t>in</w:t>
      </w:r>
      <w:r>
        <w:rPr>
          <w:spacing w:val="35"/>
        </w:rPr>
        <w:t xml:space="preserve"> </w:t>
      </w:r>
      <w:r>
        <w:t>sin;</w:t>
      </w:r>
      <w:r>
        <w:rPr>
          <w:spacing w:val="31"/>
        </w:rPr>
        <w:t xml:space="preserve"> </w:t>
      </w:r>
      <w:r>
        <w:t>the</w:t>
      </w:r>
      <w:r>
        <w:rPr>
          <w:spacing w:val="38"/>
        </w:rPr>
        <w:t xml:space="preserve"> </w:t>
      </w:r>
      <w:r>
        <w:t>stone in the heart, is worse than the stone in the bladder.</w:t>
      </w:r>
    </w:p>
    <w:p w14:paraId="118EEA81" w14:textId="77777777" w:rsidR="00EC029C" w:rsidRDefault="00000000">
      <w:pPr>
        <w:pStyle w:val="a3"/>
        <w:spacing w:before="295" w:line="254" w:lineRule="auto"/>
        <w:ind w:right="436"/>
      </w:pPr>
      <w:r>
        <w:t>Object. But</w:t>
      </w:r>
      <w:r>
        <w:rPr>
          <w:spacing w:val="40"/>
        </w:rPr>
        <w:t xml:space="preserve"> </w:t>
      </w:r>
      <w:r>
        <w:t>you</w:t>
      </w:r>
      <w:r>
        <w:rPr>
          <w:spacing w:val="40"/>
        </w:rPr>
        <w:t xml:space="preserve"> </w:t>
      </w:r>
      <w:r>
        <w:t>will</w:t>
      </w:r>
      <w:r>
        <w:rPr>
          <w:spacing w:val="40"/>
        </w:rPr>
        <w:t xml:space="preserve"> </w:t>
      </w:r>
      <w:r>
        <w:t>say, If</w:t>
      </w:r>
      <w:r>
        <w:rPr>
          <w:spacing w:val="40"/>
        </w:rPr>
        <w:t xml:space="preserve"> </w:t>
      </w:r>
      <w:r>
        <w:t>I</w:t>
      </w:r>
      <w:r>
        <w:rPr>
          <w:spacing w:val="40"/>
        </w:rPr>
        <w:t xml:space="preserve"> </w:t>
      </w:r>
      <w:r>
        <w:t>labor</w:t>
      </w:r>
      <w:r>
        <w:rPr>
          <w:spacing w:val="40"/>
        </w:rPr>
        <w:t xml:space="preserve"> </w:t>
      </w:r>
      <w:r>
        <w:t>to</w:t>
      </w:r>
      <w:r>
        <w:rPr>
          <w:spacing w:val="40"/>
        </w:rPr>
        <w:t xml:space="preserve"> </w:t>
      </w:r>
      <w:r>
        <w:t>bring</w:t>
      </w:r>
      <w:r>
        <w:rPr>
          <w:spacing w:val="40"/>
        </w:rPr>
        <w:t xml:space="preserve"> </w:t>
      </w:r>
      <w:r>
        <w:t>the</w:t>
      </w:r>
      <w:r>
        <w:rPr>
          <w:spacing w:val="40"/>
        </w:rPr>
        <w:t xml:space="preserve"> </w:t>
      </w:r>
      <w:r>
        <w:t>weight</w:t>
      </w:r>
      <w:r>
        <w:rPr>
          <w:spacing w:val="40"/>
        </w:rPr>
        <w:t xml:space="preserve"> </w:t>
      </w:r>
      <w:r>
        <w:t>of</w:t>
      </w:r>
      <w:r>
        <w:rPr>
          <w:spacing w:val="40"/>
        </w:rPr>
        <w:t xml:space="preserve"> </w:t>
      </w:r>
      <w:r>
        <w:t>sin</w:t>
      </w:r>
      <w:r>
        <w:rPr>
          <w:spacing w:val="40"/>
        </w:rPr>
        <w:t xml:space="preserve"> </w:t>
      </w:r>
      <w:r>
        <w:t>upon my soul, you have told us there is so much evil in sin, that if God should but bring, and set it upon my heart, it would sink my heart, and bring me to despair; we had need labor to put off the weight and burden of it then; and yet now, after you have told us the heavy weight of it, do you labor now to bring the weight and burden of it upon our souls?</w:t>
      </w:r>
    </w:p>
    <w:p w14:paraId="32C70A57" w14:textId="77777777" w:rsidR="00EC029C" w:rsidRDefault="00000000">
      <w:pPr>
        <w:pStyle w:val="a3"/>
        <w:spacing w:before="288" w:line="254" w:lineRule="auto"/>
        <w:ind w:right="438"/>
      </w:pPr>
      <w:r>
        <w:t>Answ. Yes Brethren, To bring the weight and sense of sin, is that I labor for; not to bring more guilt, but the sense and burden of sin; and this is not the way to bring you to despair. But first learn what I mean by this, that you may learn, not to be so shy of bearing the weight of sin, as before you have been; but to be willing to take up</w:t>
      </w:r>
      <w:r>
        <w:rPr>
          <w:spacing w:val="40"/>
        </w:rPr>
        <w:t xml:space="preserve"> </w:t>
      </w:r>
      <w:r>
        <w:t>the burden; for there is no danger of despair in this: If there come despair, it is rather when God shall force the burden of</w:t>
      </w:r>
      <w:r>
        <w:rPr>
          <w:spacing w:val="40"/>
        </w:rPr>
        <w:t xml:space="preserve"> </w:t>
      </w:r>
      <w:r>
        <w:t>sin upon</w:t>
      </w:r>
      <w:r>
        <w:rPr>
          <w:spacing w:val="80"/>
        </w:rPr>
        <w:t xml:space="preserve"> </w:t>
      </w:r>
      <w:r>
        <w:t>your souls; but if God see a man and woman free and willing to lay the weight and burden of sin upon themselves; to that end that they may be humbled before the Lord, and give glory to God: Certainly God will take care of</w:t>
      </w:r>
      <w:r>
        <w:rPr>
          <w:spacing w:val="40"/>
        </w:rPr>
        <w:t xml:space="preserve"> </w:t>
      </w:r>
      <w:r>
        <w:t>that soul, it shall never sink under the burden</w:t>
      </w:r>
      <w:r>
        <w:rPr>
          <w:spacing w:val="40"/>
        </w:rPr>
        <w:t xml:space="preserve"> </w:t>
      </w:r>
      <w:r>
        <w:t>of sin.</w:t>
      </w:r>
    </w:p>
    <w:p w14:paraId="18E47D48" w14:textId="77777777" w:rsidR="00EC029C" w:rsidRDefault="00000000">
      <w:pPr>
        <w:pStyle w:val="a3"/>
        <w:spacing w:before="277" w:line="254" w:lineRule="auto"/>
        <w:ind w:right="357"/>
      </w:pPr>
      <w:r>
        <w:t>This now, as in the name of the Lord, I pronounce to you; every soul that is willing to bring the weight of sin upon</w:t>
      </w:r>
      <w:r>
        <w:rPr>
          <w:spacing w:val="40"/>
        </w:rPr>
        <w:t xml:space="preserve"> </w:t>
      </w:r>
      <w:r>
        <w:t>himself, to</w:t>
      </w:r>
      <w:r>
        <w:rPr>
          <w:spacing w:val="40"/>
        </w:rPr>
        <w:t xml:space="preserve"> </w:t>
      </w:r>
      <w:r>
        <w:t>that end</w:t>
      </w:r>
      <w:r>
        <w:rPr>
          <w:spacing w:val="40"/>
        </w:rPr>
        <w:t xml:space="preserve"> </w:t>
      </w:r>
      <w:r>
        <w:t>that it may be humbled, and give glory to God; my life for that soul, that soul shall never sink under the burden of sin; certainly God will take care of such a soul, that it shall not sink under that burden: therefore</w:t>
      </w:r>
      <w:r>
        <w:rPr>
          <w:spacing w:val="-1"/>
        </w:rPr>
        <w:t xml:space="preserve"> </w:t>
      </w:r>
      <w:r>
        <w:t>be as willing</w:t>
      </w:r>
      <w:r>
        <w:rPr>
          <w:spacing w:val="-4"/>
        </w:rPr>
        <w:t xml:space="preserve"> </w:t>
      </w:r>
      <w:r>
        <w:t>as you will,</w:t>
      </w:r>
      <w:r>
        <w:rPr>
          <w:spacing w:val="-2"/>
        </w:rPr>
        <w:t xml:space="preserve"> </w:t>
      </w:r>
      <w:r>
        <w:t>to</w:t>
      </w:r>
      <w:r>
        <w:rPr>
          <w:spacing w:val="-1"/>
        </w:rPr>
        <w:t xml:space="preserve"> </w:t>
      </w:r>
      <w:r>
        <w:t>let</w:t>
      </w:r>
      <w:r>
        <w:rPr>
          <w:spacing w:val="-1"/>
        </w:rPr>
        <w:t xml:space="preserve"> </w:t>
      </w:r>
      <w:r>
        <w:t>as much weight</w:t>
      </w:r>
      <w:r>
        <w:rPr>
          <w:spacing w:val="-1"/>
        </w:rPr>
        <w:t xml:space="preserve"> </w:t>
      </w:r>
      <w:r>
        <w:t>of</w:t>
      </w:r>
      <w:r>
        <w:rPr>
          <w:spacing w:val="-2"/>
        </w:rPr>
        <w:t xml:space="preserve"> </w:t>
      </w:r>
      <w:r>
        <w:t>sin as</w:t>
      </w:r>
      <w:r>
        <w:rPr>
          <w:spacing w:val="40"/>
        </w:rPr>
        <w:t xml:space="preserve"> </w:t>
      </w:r>
      <w:r>
        <w:t>will, be upon your heart, and the more willing you be, the greater is the care of God over that heart, that it shall not perish.</w:t>
      </w:r>
    </w:p>
    <w:p w14:paraId="10A6E630" w14:textId="77777777" w:rsidR="00EC029C" w:rsidRDefault="00000000">
      <w:pPr>
        <w:pStyle w:val="a3"/>
        <w:spacing w:before="285" w:line="254" w:lineRule="auto"/>
        <w:ind w:right="439"/>
      </w:pPr>
      <w:r>
        <w:t>But ’tis the way to despair, if you upon the hearing of these things, come</w:t>
      </w:r>
      <w:r>
        <w:rPr>
          <w:spacing w:val="40"/>
        </w:rPr>
        <w:t xml:space="preserve"> </w:t>
      </w:r>
      <w:r>
        <w:t>to</w:t>
      </w:r>
      <w:r>
        <w:rPr>
          <w:spacing w:val="40"/>
        </w:rPr>
        <w:t xml:space="preserve"> </w:t>
      </w:r>
      <w:r>
        <w:t>be</w:t>
      </w:r>
      <w:r>
        <w:rPr>
          <w:spacing w:val="40"/>
        </w:rPr>
        <w:t xml:space="preserve"> </w:t>
      </w:r>
      <w:r>
        <w:t>shy</w:t>
      </w:r>
      <w:r>
        <w:rPr>
          <w:spacing w:val="40"/>
        </w:rPr>
        <w:t xml:space="preserve"> </w:t>
      </w:r>
      <w:r>
        <w:t>of</w:t>
      </w:r>
      <w:r>
        <w:rPr>
          <w:spacing w:val="40"/>
        </w:rPr>
        <w:t xml:space="preserve"> </w:t>
      </w:r>
      <w:r>
        <w:t>meditating upon</w:t>
      </w:r>
      <w:r>
        <w:rPr>
          <w:spacing w:val="40"/>
        </w:rPr>
        <w:t xml:space="preserve"> </w:t>
      </w:r>
      <w:r>
        <w:t>sin, and be</w:t>
      </w:r>
      <w:r>
        <w:rPr>
          <w:spacing w:val="40"/>
        </w:rPr>
        <w:t xml:space="preserve"> </w:t>
      </w:r>
      <w:r>
        <w:t>loth</w:t>
      </w:r>
      <w:r>
        <w:rPr>
          <w:spacing w:val="40"/>
        </w:rPr>
        <w:t xml:space="preserve"> </w:t>
      </w:r>
      <w:r>
        <w:t>to</w:t>
      </w:r>
      <w:r>
        <w:rPr>
          <w:spacing w:val="40"/>
        </w:rPr>
        <w:t xml:space="preserve"> </w:t>
      </w:r>
      <w:r>
        <w:t>entertain those</w:t>
      </w:r>
      <w:r>
        <w:rPr>
          <w:spacing w:val="37"/>
        </w:rPr>
        <w:t xml:space="preserve"> </w:t>
      </w:r>
      <w:r>
        <w:t>meditations,</w:t>
      </w:r>
      <w:r>
        <w:rPr>
          <w:spacing w:val="25"/>
        </w:rPr>
        <w:t xml:space="preserve"> </w:t>
      </w:r>
      <w:r>
        <w:t>that</w:t>
      </w:r>
      <w:r>
        <w:rPr>
          <w:spacing w:val="33"/>
        </w:rPr>
        <w:t xml:space="preserve"> </w:t>
      </w:r>
      <w:r>
        <w:t>may</w:t>
      </w:r>
      <w:r>
        <w:rPr>
          <w:spacing w:val="33"/>
        </w:rPr>
        <w:t xml:space="preserve"> </w:t>
      </w:r>
      <w:r>
        <w:t>work</w:t>
      </w:r>
      <w:r>
        <w:rPr>
          <w:spacing w:val="38"/>
        </w:rPr>
        <w:t xml:space="preserve"> </w:t>
      </w:r>
      <w:r>
        <w:t>the</w:t>
      </w:r>
      <w:r>
        <w:rPr>
          <w:spacing w:val="37"/>
        </w:rPr>
        <w:t xml:space="preserve"> </w:t>
      </w:r>
      <w:r>
        <w:t>weight</w:t>
      </w:r>
      <w:r>
        <w:rPr>
          <w:spacing w:val="31"/>
        </w:rPr>
        <w:t xml:space="preserve"> </w:t>
      </w:r>
      <w:r>
        <w:t>of</w:t>
      </w:r>
      <w:r>
        <w:rPr>
          <w:spacing w:val="40"/>
        </w:rPr>
        <w:t xml:space="preserve"> </w:t>
      </w:r>
      <w:r>
        <w:t>sin</w:t>
      </w:r>
      <w:r>
        <w:rPr>
          <w:spacing w:val="32"/>
        </w:rPr>
        <w:t xml:space="preserve"> </w:t>
      </w:r>
      <w:r>
        <w:t>upon</w:t>
      </w:r>
      <w:r>
        <w:rPr>
          <w:spacing w:val="36"/>
        </w:rPr>
        <w:t xml:space="preserve"> </w:t>
      </w:r>
      <w:r>
        <w:t>your</w:t>
      </w:r>
      <w:r>
        <w:rPr>
          <w:spacing w:val="28"/>
        </w:rPr>
        <w:t xml:space="preserve"> </w:t>
      </w:r>
      <w:r>
        <w:t>own</w:t>
      </w:r>
    </w:p>
    <w:p w14:paraId="6DD9674C" w14:textId="77777777" w:rsidR="00EC029C" w:rsidRDefault="00EC029C">
      <w:pPr>
        <w:spacing w:line="254" w:lineRule="auto"/>
        <w:sectPr w:rsidR="00EC029C">
          <w:pgSz w:w="12240" w:h="15840"/>
          <w:pgMar w:top="1360" w:right="1100" w:bottom="280" w:left="1320" w:header="720" w:footer="720" w:gutter="0"/>
          <w:cols w:space="720"/>
        </w:sectPr>
      </w:pPr>
    </w:p>
    <w:p w14:paraId="485CC0BA" w14:textId="77777777" w:rsidR="00EC029C" w:rsidRDefault="00000000">
      <w:pPr>
        <w:pStyle w:val="a3"/>
        <w:spacing w:line="254" w:lineRule="auto"/>
        <w:ind w:right="436"/>
      </w:pPr>
      <w:r>
        <w:t>souls. Now it is just with God, when he shall come and force the weight of sin upon you, and lay the burden of it upon your spirits, then to let you sink under the burden of it, for God to behold you sweltering under the burden of it without pity and compassion; and your</w:t>
      </w:r>
      <w:r>
        <w:rPr>
          <w:spacing w:val="40"/>
        </w:rPr>
        <w:t xml:space="preserve"> </w:t>
      </w:r>
      <w:r>
        <w:t>own</w:t>
      </w:r>
      <w:r>
        <w:rPr>
          <w:spacing w:val="40"/>
        </w:rPr>
        <w:t xml:space="preserve"> </w:t>
      </w:r>
      <w:r>
        <w:t>conscience</w:t>
      </w:r>
      <w:r>
        <w:rPr>
          <w:spacing w:val="40"/>
        </w:rPr>
        <w:t xml:space="preserve"> </w:t>
      </w:r>
      <w:r>
        <w:t>will</w:t>
      </w:r>
      <w:r>
        <w:rPr>
          <w:spacing w:val="40"/>
        </w:rPr>
        <w:t xml:space="preserve"> </w:t>
      </w:r>
      <w:r>
        <w:t>be</w:t>
      </w:r>
      <w:r>
        <w:rPr>
          <w:spacing w:val="40"/>
        </w:rPr>
        <w:t xml:space="preserve"> </w:t>
      </w:r>
      <w:r>
        <w:t>ready</w:t>
      </w:r>
      <w:r>
        <w:rPr>
          <w:spacing w:val="40"/>
        </w:rPr>
        <w:t xml:space="preserve"> </w:t>
      </w:r>
      <w:r>
        <w:t>to</w:t>
      </w:r>
      <w:r>
        <w:rPr>
          <w:spacing w:val="40"/>
        </w:rPr>
        <w:t xml:space="preserve"> </w:t>
      </w:r>
      <w:r>
        <w:t>tell</w:t>
      </w:r>
      <w:r>
        <w:rPr>
          <w:spacing w:val="40"/>
        </w:rPr>
        <w:t xml:space="preserve"> </w:t>
      </w:r>
      <w:r>
        <w:t>you</w:t>
      </w:r>
      <w:r>
        <w:rPr>
          <w:spacing w:val="40"/>
        </w:rPr>
        <w:t xml:space="preserve"> </w:t>
      </w:r>
      <w:r>
        <w:t>so;</w:t>
      </w:r>
      <w:r>
        <w:rPr>
          <w:spacing w:val="40"/>
        </w:rPr>
        <w:t xml:space="preserve"> </w:t>
      </w:r>
      <w:r>
        <w:t>yea,</w:t>
      </w:r>
      <w:r>
        <w:rPr>
          <w:spacing w:val="40"/>
        </w:rPr>
        <w:t xml:space="preserve"> </w:t>
      </w:r>
      <w:r>
        <w:t>now</w:t>
      </w:r>
      <w:r>
        <w:rPr>
          <w:spacing w:val="40"/>
        </w:rPr>
        <w:t xml:space="preserve"> </w:t>
      </w:r>
      <w:r>
        <w:t>the weight of</w:t>
      </w:r>
      <w:r>
        <w:rPr>
          <w:spacing w:val="40"/>
        </w:rPr>
        <w:t xml:space="preserve"> </w:t>
      </w:r>
      <w:r>
        <w:t>sin is upon me, but is forced whether I will or no.</w:t>
      </w:r>
    </w:p>
    <w:p w14:paraId="295A6BA0" w14:textId="77777777" w:rsidR="00EC029C" w:rsidRDefault="00000000">
      <w:pPr>
        <w:pStyle w:val="a3"/>
        <w:spacing w:before="289" w:line="254" w:lineRule="auto"/>
        <w:ind w:right="362"/>
      </w:pPr>
      <w:r>
        <w:t>Now</w:t>
      </w:r>
      <w:r>
        <w:rPr>
          <w:spacing w:val="40"/>
        </w:rPr>
        <w:t xml:space="preserve"> </w:t>
      </w:r>
      <w:r>
        <w:t>God</w:t>
      </w:r>
      <w:r>
        <w:rPr>
          <w:spacing w:val="40"/>
        </w:rPr>
        <w:t xml:space="preserve"> </w:t>
      </w:r>
      <w:r>
        <w:t>may</w:t>
      </w:r>
      <w:r>
        <w:rPr>
          <w:spacing w:val="40"/>
        </w:rPr>
        <w:t xml:space="preserve"> </w:t>
      </w:r>
      <w:r>
        <w:t>justly</w:t>
      </w:r>
      <w:r>
        <w:rPr>
          <w:spacing w:val="40"/>
        </w:rPr>
        <w:t xml:space="preserve"> </w:t>
      </w:r>
      <w:r>
        <w:t>let</w:t>
      </w:r>
      <w:r>
        <w:rPr>
          <w:spacing w:val="40"/>
        </w:rPr>
        <w:t xml:space="preserve"> </w:t>
      </w:r>
      <w:r>
        <w:t>it</w:t>
      </w:r>
      <w:r>
        <w:rPr>
          <w:spacing w:val="40"/>
        </w:rPr>
        <w:t xml:space="preserve"> </w:t>
      </w:r>
      <w:r>
        <w:t>lie:</w:t>
      </w:r>
      <w:r>
        <w:rPr>
          <w:spacing w:val="40"/>
        </w:rPr>
        <w:t xml:space="preserve"> </w:t>
      </w:r>
      <w:r>
        <w:t>This</w:t>
      </w:r>
      <w:r>
        <w:rPr>
          <w:spacing w:val="40"/>
        </w:rPr>
        <w:t xml:space="preserve"> </w:t>
      </w:r>
      <w:r>
        <w:t>is</w:t>
      </w:r>
      <w:r>
        <w:rPr>
          <w:spacing w:val="40"/>
        </w:rPr>
        <w:t xml:space="preserve"> </w:t>
      </w:r>
      <w:r>
        <w:t>a</w:t>
      </w:r>
      <w:r>
        <w:rPr>
          <w:spacing w:val="40"/>
        </w:rPr>
        <w:t xml:space="preserve"> </w:t>
      </w:r>
      <w:r>
        <w:t>sad</w:t>
      </w:r>
      <w:r>
        <w:rPr>
          <w:spacing w:val="40"/>
        </w:rPr>
        <w:t xml:space="preserve"> </w:t>
      </w:r>
      <w:r>
        <w:t>and</w:t>
      </w:r>
      <w:r>
        <w:rPr>
          <w:spacing w:val="40"/>
        </w:rPr>
        <w:t xml:space="preserve"> </w:t>
      </w:r>
      <w:r>
        <w:t>a</w:t>
      </w:r>
      <w:r>
        <w:rPr>
          <w:spacing w:val="40"/>
        </w:rPr>
        <w:t xml:space="preserve"> </w:t>
      </w:r>
      <w:r>
        <w:t>sinking</w:t>
      </w:r>
      <w:r>
        <w:rPr>
          <w:spacing w:val="40"/>
        </w:rPr>
        <w:t xml:space="preserve"> </w:t>
      </w:r>
      <w:r>
        <w:t>thought; and</w:t>
      </w:r>
      <w:r>
        <w:rPr>
          <w:spacing w:val="-2"/>
        </w:rPr>
        <w:t xml:space="preserve"> </w:t>
      </w:r>
      <w:r>
        <w:t>if</w:t>
      </w:r>
      <w:r>
        <w:rPr>
          <w:spacing w:val="-4"/>
        </w:rPr>
        <w:t xml:space="preserve"> </w:t>
      </w:r>
      <w:r>
        <w:t>any</w:t>
      </w:r>
      <w:r>
        <w:rPr>
          <w:spacing w:val="-2"/>
        </w:rPr>
        <w:t xml:space="preserve"> </w:t>
      </w:r>
      <w:r>
        <w:t>thing</w:t>
      </w:r>
      <w:r>
        <w:rPr>
          <w:spacing w:val="-2"/>
        </w:rPr>
        <w:t xml:space="preserve"> </w:t>
      </w:r>
      <w:r>
        <w:t>let</w:t>
      </w:r>
      <w:r>
        <w:rPr>
          <w:spacing w:val="-3"/>
        </w:rPr>
        <w:t xml:space="preserve"> </w:t>
      </w:r>
      <w:r>
        <w:t>sin</w:t>
      </w:r>
      <w:r>
        <w:rPr>
          <w:spacing w:val="-2"/>
        </w:rPr>
        <w:t xml:space="preserve"> </w:t>
      </w:r>
      <w:r>
        <w:t>lie</w:t>
      </w:r>
      <w:r>
        <w:rPr>
          <w:spacing w:val="-4"/>
        </w:rPr>
        <w:t xml:space="preserve"> </w:t>
      </w:r>
      <w:r>
        <w:t>upon the</w:t>
      </w:r>
      <w:r>
        <w:rPr>
          <w:spacing w:val="-1"/>
        </w:rPr>
        <w:t xml:space="preserve"> </w:t>
      </w:r>
      <w:r>
        <w:t>soul,</w:t>
      </w:r>
      <w:r>
        <w:rPr>
          <w:spacing w:val="-2"/>
        </w:rPr>
        <w:t xml:space="preserve"> </w:t>
      </w:r>
      <w:r>
        <w:t>that</w:t>
      </w:r>
      <w:r>
        <w:rPr>
          <w:spacing w:val="-1"/>
        </w:rPr>
        <w:t xml:space="preserve"> </w:t>
      </w:r>
      <w:r>
        <w:t>it</w:t>
      </w:r>
      <w:r>
        <w:rPr>
          <w:spacing w:val="-3"/>
        </w:rPr>
        <w:t xml:space="preserve"> </w:t>
      </w:r>
      <w:r>
        <w:t>shall</w:t>
      </w:r>
      <w:r>
        <w:rPr>
          <w:spacing w:val="-5"/>
        </w:rPr>
        <w:t xml:space="preserve"> </w:t>
      </w:r>
      <w:r>
        <w:t>never be</w:t>
      </w:r>
      <w:r>
        <w:rPr>
          <w:spacing w:val="40"/>
        </w:rPr>
        <w:t xml:space="preserve"> </w:t>
      </w:r>
      <w:r>
        <w:t>purged, it</w:t>
      </w:r>
      <w:r>
        <w:rPr>
          <w:spacing w:val="40"/>
        </w:rPr>
        <w:t xml:space="preserve"> </w:t>
      </w:r>
      <w:r>
        <w:t>will</w:t>
      </w:r>
      <w:r>
        <w:rPr>
          <w:spacing w:val="40"/>
        </w:rPr>
        <w:t xml:space="preserve"> </w:t>
      </w:r>
      <w:r>
        <w:t>be</w:t>
      </w:r>
      <w:r>
        <w:rPr>
          <w:spacing w:val="40"/>
        </w:rPr>
        <w:t xml:space="preserve"> </w:t>
      </w:r>
      <w:r>
        <w:t>this;</w:t>
      </w:r>
      <w:r>
        <w:rPr>
          <w:spacing w:val="40"/>
        </w:rPr>
        <w:t xml:space="preserve"> </w:t>
      </w:r>
      <w:r>
        <w:t>When</w:t>
      </w:r>
      <w:r>
        <w:rPr>
          <w:spacing w:val="40"/>
        </w:rPr>
        <w:t xml:space="preserve"> </w:t>
      </w:r>
      <w:r>
        <w:t>the</w:t>
      </w:r>
      <w:r>
        <w:rPr>
          <w:spacing w:val="40"/>
        </w:rPr>
        <w:t xml:space="preserve"> </w:t>
      </w:r>
      <w:r>
        <w:t>Spirit</w:t>
      </w:r>
      <w:r>
        <w:rPr>
          <w:spacing w:val="40"/>
        </w:rPr>
        <w:t xml:space="preserve"> </w:t>
      </w:r>
      <w:r>
        <w:t>would</w:t>
      </w:r>
      <w:r>
        <w:rPr>
          <w:spacing w:val="40"/>
        </w:rPr>
        <w:t xml:space="preserve"> </w:t>
      </w:r>
      <w:r>
        <w:t>have</w:t>
      </w:r>
      <w:r>
        <w:rPr>
          <w:spacing w:val="40"/>
        </w:rPr>
        <w:t xml:space="preserve"> </w:t>
      </w:r>
      <w:r>
        <w:t>brought</w:t>
      </w:r>
      <w:r>
        <w:rPr>
          <w:spacing w:val="40"/>
        </w:rPr>
        <w:t xml:space="preserve"> </w:t>
      </w:r>
      <w:r>
        <w:t>sin</w:t>
      </w:r>
      <w:r>
        <w:rPr>
          <w:spacing w:val="40"/>
        </w:rPr>
        <w:t xml:space="preserve"> </w:t>
      </w:r>
      <w:r>
        <w:t>in</w:t>
      </w:r>
      <w:r>
        <w:rPr>
          <w:spacing w:val="40"/>
        </w:rPr>
        <w:t xml:space="preserve"> </w:t>
      </w:r>
      <w:r>
        <w:t>the weight of it upon my conscience, I put it off, and now God puts it upon</w:t>
      </w:r>
      <w:r>
        <w:rPr>
          <w:spacing w:val="40"/>
        </w:rPr>
        <w:t xml:space="preserve"> </w:t>
      </w:r>
      <w:r>
        <w:t>me, and therefore</w:t>
      </w:r>
      <w:r>
        <w:rPr>
          <w:spacing w:val="40"/>
        </w:rPr>
        <w:t xml:space="preserve"> </w:t>
      </w:r>
      <w:r>
        <w:t>it</w:t>
      </w:r>
      <w:r>
        <w:rPr>
          <w:spacing w:val="40"/>
        </w:rPr>
        <w:t xml:space="preserve"> </w:t>
      </w:r>
      <w:r>
        <w:t>troubles</w:t>
      </w:r>
      <w:r>
        <w:rPr>
          <w:spacing w:val="40"/>
        </w:rPr>
        <w:t xml:space="preserve"> </w:t>
      </w:r>
      <w:r>
        <w:t>me</w:t>
      </w:r>
      <w:r>
        <w:rPr>
          <w:spacing w:val="40"/>
        </w:rPr>
        <w:t xml:space="preserve"> </w:t>
      </w:r>
      <w:r>
        <w:t>thus. Therefore</w:t>
      </w:r>
      <w:r>
        <w:rPr>
          <w:spacing w:val="40"/>
        </w:rPr>
        <w:t xml:space="preserve"> </w:t>
      </w:r>
      <w:r>
        <w:t>be</w:t>
      </w:r>
      <w:r>
        <w:rPr>
          <w:spacing w:val="40"/>
        </w:rPr>
        <w:t xml:space="preserve"> </w:t>
      </w:r>
      <w:r>
        <w:t>willing to be</w:t>
      </w:r>
      <w:r>
        <w:rPr>
          <w:spacing w:val="40"/>
        </w:rPr>
        <w:t xml:space="preserve"> </w:t>
      </w:r>
      <w:r>
        <w:t>humbled, and know, if</w:t>
      </w:r>
      <w:r>
        <w:rPr>
          <w:spacing w:val="40"/>
        </w:rPr>
        <w:t xml:space="preserve"> </w:t>
      </w:r>
      <w:r>
        <w:t>you</w:t>
      </w:r>
      <w:r>
        <w:rPr>
          <w:spacing w:val="40"/>
        </w:rPr>
        <w:t xml:space="preserve"> </w:t>
      </w:r>
      <w:r>
        <w:t>be</w:t>
      </w:r>
      <w:r>
        <w:rPr>
          <w:spacing w:val="40"/>
        </w:rPr>
        <w:t xml:space="preserve"> </w:t>
      </w:r>
      <w:r>
        <w:t>willing, Jesus</w:t>
      </w:r>
      <w:r>
        <w:rPr>
          <w:spacing w:val="40"/>
        </w:rPr>
        <w:t xml:space="preserve"> </w:t>
      </w:r>
      <w:r>
        <w:t>Christ</w:t>
      </w:r>
      <w:r>
        <w:rPr>
          <w:spacing w:val="40"/>
        </w:rPr>
        <w:t xml:space="preserve"> </w:t>
      </w:r>
      <w:r>
        <w:t>is appointed for that end to raise</w:t>
      </w:r>
      <w:r>
        <w:rPr>
          <w:spacing w:val="40"/>
        </w:rPr>
        <w:t xml:space="preserve"> </w:t>
      </w:r>
      <w:r>
        <w:t>you</w:t>
      </w:r>
      <w:r>
        <w:rPr>
          <w:spacing w:val="40"/>
        </w:rPr>
        <w:t xml:space="preserve"> </w:t>
      </w:r>
      <w:r>
        <w:t>up; and there</w:t>
      </w:r>
      <w:r>
        <w:rPr>
          <w:spacing w:val="40"/>
        </w:rPr>
        <w:t xml:space="preserve"> </w:t>
      </w:r>
      <w:r>
        <w:t>is</w:t>
      </w:r>
      <w:r>
        <w:rPr>
          <w:spacing w:val="40"/>
        </w:rPr>
        <w:t xml:space="preserve"> </w:t>
      </w:r>
      <w:r>
        <w:t>as</w:t>
      </w:r>
      <w:r>
        <w:rPr>
          <w:spacing w:val="40"/>
        </w:rPr>
        <w:t xml:space="preserve"> </w:t>
      </w:r>
      <w:r>
        <w:t>much</w:t>
      </w:r>
      <w:r>
        <w:rPr>
          <w:spacing w:val="40"/>
        </w:rPr>
        <w:t xml:space="preserve"> </w:t>
      </w:r>
      <w:r>
        <w:t>power in the Gospel to</w:t>
      </w:r>
      <w:r>
        <w:rPr>
          <w:spacing w:val="-4"/>
        </w:rPr>
        <w:t xml:space="preserve"> </w:t>
      </w:r>
      <w:r>
        <w:t>raise your</w:t>
      </w:r>
      <w:r>
        <w:rPr>
          <w:spacing w:val="-1"/>
        </w:rPr>
        <w:t xml:space="preserve"> </w:t>
      </w:r>
      <w:r>
        <w:t>heart, as</w:t>
      </w:r>
      <w:r>
        <w:rPr>
          <w:spacing w:val="-3"/>
        </w:rPr>
        <w:t xml:space="preserve"> </w:t>
      </w:r>
      <w:r>
        <w:t>there</w:t>
      </w:r>
      <w:r>
        <w:rPr>
          <w:spacing w:val="-1"/>
        </w:rPr>
        <w:t xml:space="preserve"> </w:t>
      </w:r>
      <w:r>
        <w:t>is</w:t>
      </w:r>
      <w:r>
        <w:rPr>
          <w:spacing w:val="-3"/>
        </w:rPr>
        <w:t xml:space="preserve"> </w:t>
      </w:r>
      <w:r>
        <w:t>in</w:t>
      </w:r>
      <w:r>
        <w:rPr>
          <w:spacing w:val="-2"/>
        </w:rPr>
        <w:t xml:space="preserve"> </w:t>
      </w:r>
      <w:r>
        <w:t>sin</w:t>
      </w:r>
      <w:r>
        <w:rPr>
          <w:spacing w:val="-2"/>
        </w:rPr>
        <w:t xml:space="preserve"> </w:t>
      </w:r>
      <w:r>
        <w:t>to</w:t>
      </w:r>
      <w:r>
        <w:rPr>
          <w:spacing w:val="-1"/>
        </w:rPr>
        <w:t xml:space="preserve"> </w:t>
      </w:r>
      <w:r>
        <w:t>press down</w:t>
      </w:r>
      <w:r>
        <w:rPr>
          <w:spacing w:val="40"/>
        </w:rPr>
        <w:t xml:space="preserve"> </w:t>
      </w:r>
      <w:r>
        <w:t>your</w:t>
      </w:r>
      <w:r>
        <w:rPr>
          <w:spacing w:val="-1"/>
        </w:rPr>
        <w:t xml:space="preserve"> </w:t>
      </w:r>
      <w:r>
        <w:t>heart, if you be rightly burdened with it.</w:t>
      </w:r>
    </w:p>
    <w:p w14:paraId="0CDF9A9E" w14:textId="77777777" w:rsidR="00EC029C" w:rsidRDefault="00000000">
      <w:pPr>
        <w:pStyle w:val="1"/>
      </w:pPr>
      <w:bookmarkStart w:id="329" w:name="第五十九章"/>
      <w:bookmarkEnd w:id="329"/>
      <w:r>
        <w:t>第五十九章</w:t>
      </w:r>
    </w:p>
    <w:p w14:paraId="793B496E" w14:textId="77777777" w:rsidR="00EC029C" w:rsidRDefault="00000000">
      <w:pPr>
        <w:pStyle w:val="1"/>
      </w:pPr>
      <w:bookmarkStart w:id="330" w:name="第八点。如果罪恶如此之大,那么每个灵魂都应为罪而谦卑。"/>
      <w:bookmarkEnd w:id="330"/>
      <w:r>
        <w:t>第八点。如果罪恶如此之大,那么每个灵魂都应为罪而谦卑。</w:t>
      </w:r>
    </w:p>
    <w:p w14:paraId="727CFD57" w14:textId="77777777" w:rsidR="00EC029C" w:rsidRDefault="00000000">
      <w:pPr>
        <w:spacing w:before="510" w:line="242" w:lineRule="auto"/>
        <w:ind w:left="100" w:right="393"/>
        <w:jc w:val="both"/>
        <w:rPr>
          <w:rFonts w:ascii="宋体" w:eastAsia="宋体"/>
          <w:sz w:val="24"/>
        </w:rPr>
      </w:pPr>
      <w:r>
        <w:rPr>
          <w:rFonts w:ascii="宋体" w:eastAsia="宋体" w:hint="eastAsia"/>
          <w:spacing w:val="-2"/>
          <w:sz w:val="24"/>
        </w:rPr>
        <w:t>第八点应用</w:t>
      </w:r>
      <w:r>
        <w:rPr>
          <w:spacing w:val="-2"/>
          <w:sz w:val="24"/>
        </w:rPr>
        <w:t>:</w:t>
      </w:r>
      <w:r>
        <w:rPr>
          <w:rFonts w:ascii="宋体" w:eastAsia="宋体" w:hint="eastAsia"/>
          <w:spacing w:val="-2"/>
          <w:sz w:val="24"/>
        </w:rPr>
        <w:t>如果罪恶如你所听到的那样多</w:t>
      </w:r>
      <w:r>
        <w:rPr>
          <w:spacing w:val="-2"/>
          <w:sz w:val="24"/>
        </w:rPr>
        <w:t>,</w:t>
      </w:r>
      <w:r>
        <w:rPr>
          <w:rFonts w:ascii="宋体" w:eastAsia="宋体" w:hint="eastAsia"/>
          <w:spacing w:val="-2"/>
          <w:sz w:val="24"/>
        </w:rPr>
        <w:t>因此考虑到已经讲过的内容</w:t>
      </w:r>
      <w:r>
        <w:rPr>
          <w:spacing w:val="-2"/>
          <w:sz w:val="24"/>
        </w:rPr>
        <w:t>,</w:t>
      </w:r>
      <w:r>
        <w:rPr>
          <w:rFonts w:ascii="宋体" w:eastAsia="宋体" w:hint="eastAsia"/>
          <w:spacing w:val="-2"/>
          <w:sz w:val="24"/>
        </w:rPr>
        <w:t>应该使你们所有人的心为你们的良心告诉你们有罪的罪而谦卑下来</w:t>
      </w:r>
      <w:r>
        <w:rPr>
          <w:spacing w:val="-2"/>
          <w:sz w:val="24"/>
        </w:rPr>
        <w:t>:</w:t>
      </w:r>
      <w:r>
        <w:rPr>
          <w:rFonts w:ascii="宋体" w:eastAsia="宋体" w:hint="eastAsia"/>
          <w:spacing w:val="-2"/>
          <w:sz w:val="24"/>
        </w:rPr>
        <w:t>不仅是那些充满罪恶的人</w:t>
      </w:r>
      <w:r>
        <w:rPr>
          <w:spacing w:val="-2"/>
          <w:sz w:val="24"/>
        </w:rPr>
        <w:t>,</w:t>
      </w:r>
      <w:r>
        <w:rPr>
          <w:rFonts w:ascii="宋体" w:eastAsia="宋体" w:hint="eastAsia"/>
          <w:spacing w:val="-2"/>
          <w:sz w:val="24"/>
        </w:rPr>
        <w:t>而且每个妇人的孩子都有理由应用已经说过的话</w:t>
      </w:r>
      <w:r>
        <w:rPr>
          <w:spacing w:val="-2"/>
          <w:sz w:val="24"/>
        </w:rPr>
        <w:t>,</w:t>
      </w:r>
      <w:r>
        <w:rPr>
          <w:rFonts w:ascii="宋体" w:eastAsia="宋体" w:hint="eastAsia"/>
          <w:spacing w:val="-2"/>
          <w:sz w:val="24"/>
        </w:rPr>
        <w:t>并在主面前在他们的灵魂中谦卑自己</w:t>
      </w:r>
      <w:r>
        <w:rPr>
          <w:spacing w:val="-2"/>
          <w:sz w:val="24"/>
        </w:rPr>
        <w:t>,</w:t>
      </w:r>
      <w:r>
        <w:rPr>
          <w:rFonts w:ascii="宋体" w:eastAsia="宋体" w:hint="eastAsia"/>
          <w:spacing w:val="-2"/>
          <w:sz w:val="24"/>
        </w:rPr>
        <w:t>因为他们给自己带来了可悲的罪。现在我对每一个灵魂说话</w:t>
      </w:r>
      <w:r>
        <w:rPr>
          <w:spacing w:val="-2"/>
          <w:sz w:val="24"/>
        </w:rPr>
        <w:t>,</w:t>
      </w:r>
      <w:r>
        <w:rPr>
          <w:rFonts w:ascii="宋体" w:eastAsia="宋体" w:hint="eastAsia"/>
          <w:spacing w:val="-2"/>
          <w:sz w:val="24"/>
        </w:rPr>
        <w:t>因为这里没有人没有犯下许多罪。</w:t>
      </w:r>
    </w:p>
    <w:p w14:paraId="400FE087" w14:textId="77777777" w:rsidR="00EC029C" w:rsidRDefault="00000000">
      <w:pPr>
        <w:spacing w:before="284" w:line="242" w:lineRule="auto"/>
        <w:ind w:left="100" w:right="314"/>
        <w:rPr>
          <w:sz w:val="24"/>
        </w:rPr>
      </w:pPr>
      <w:r>
        <w:rPr>
          <w:rFonts w:ascii="宋体" w:eastAsia="宋体" w:hint="eastAsia"/>
          <w:sz w:val="24"/>
        </w:rPr>
        <w:t>现在</w:t>
      </w:r>
      <w:r>
        <w:rPr>
          <w:spacing w:val="-3"/>
          <w:sz w:val="24"/>
        </w:rPr>
        <w:t>,</w:t>
      </w:r>
      <w:r>
        <w:rPr>
          <w:rFonts w:ascii="宋体" w:eastAsia="宋体" w:hint="eastAsia"/>
          <w:sz w:val="24"/>
        </w:rPr>
        <w:t>哦</w:t>
      </w:r>
      <w:r>
        <w:rPr>
          <w:sz w:val="24"/>
        </w:rPr>
        <w:t>,</w:t>
      </w:r>
      <w:r>
        <w:rPr>
          <w:rFonts w:ascii="宋体" w:eastAsia="宋体" w:hint="eastAsia"/>
          <w:sz w:val="24"/>
        </w:rPr>
        <w:t>你这个罪人</w:t>
      </w:r>
      <w:r>
        <w:rPr>
          <w:sz w:val="24"/>
        </w:rPr>
        <w:t>,</w:t>
      </w:r>
      <w:r>
        <w:rPr>
          <w:rFonts w:ascii="宋体" w:eastAsia="宋体" w:hint="eastAsia"/>
          <w:sz w:val="24"/>
        </w:rPr>
        <w:t>不管你是谁</w:t>
      </w:r>
      <w:r>
        <w:rPr>
          <w:sz w:val="24"/>
        </w:rPr>
        <w:t>,</w:t>
      </w:r>
      <w:r>
        <w:rPr>
          <w:rFonts w:ascii="宋体" w:eastAsia="宋体" w:hint="eastAsia"/>
          <w:sz w:val="24"/>
        </w:rPr>
        <w:t>把你记得的关于罪恶的邪恶的事情加在你的灵魂上</w:t>
      </w:r>
      <w:r>
        <w:rPr>
          <w:sz w:val="24"/>
        </w:rPr>
        <w:t>,</w:t>
      </w:r>
      <w:r>
        <w:rPr>
          <w:rFonts w:ascii="宋体" w:eastAsia="宋体" w:hint="eastAsia"/>
          <w:sz w:val="24"/>
        </w:rPr>
        <w:t>把它加在你自己的心上</w:t>
      </w:r>
      <w:r>
        <w:rPr>
          <w:spacing w:val="-3"/>
          <w:sz w:val="24"/>
        </w:rPr>
        <w:t>,</w:t>
      </w:r>
      <w:r>
        <w:rPr>
          <w:rFonts w:ascii="宋体" w:eastAsia="宋体" w:hint="eastAsia"/>
          <w:sz w:val="24"/>
        </w:rPr>
        <w:t>努力把它带到你自己的灵里</w:t>
      </w:r>
      <w:r>
        <w:rPr>
          <w:spacing w:val="1"/>
          <w:sz w:val="24"/>
        </w:rPr>
        <w:t>;</w:t>
      </w:r>
      <w:r>
        <w:rPr>
          <w:rFonts w:ascii="宋体" w:eastAsia="宋体" w:hint="eastAsia"/>
          <w:sz w:val="24"/>
        </w:rPr>
        <w:t>尽可能地把你的罪和所有加重罪的事情带来</w:t>
      </w:r>
      <w:r>
        <w:rPr>
          <w:spacing w:val="-3"/>
          <w:sz w:val="24"/>
        </w:rPr>
        <w:t>,</w:t>
      </w:r>
      <w:r>
        <w:rPr>
          <w:rFonts w:ascii="宋体" w:eastAsia="宋体" w:hint="eastAsia"/>
          <w:sz w:val="24"/>
        </w:rPr>
        <w:t>放在你的心上</w:t>
      </w:r>
      <w:r>
        <w:rPr>
          <w:sz w:val="24"/>
        </w:rPr>
        <w:t>,</w:t>
      </w:r>
      <w:r>
        <w:rPr>
          <w:rFonts w:ascii="宋体" w:eastAsia="宋体" w:hint="eastAsia"/>
          <w:sz w:val="24"/>
        </w:rPr>
        <w:t>努力去负担你的心</w:t>
      </w:r>
      <w:r>
        <w:rPr>
          <w:sz w:val="24"/>
        </w:rPr>
        <w:t>,</w:t>
      </w:r>
      <w:r>
        <w:rPr>
          <w:rFonts w:ascii="宋体" w:eastAsia="宋体" w:hint="eastAsia"/>
          <w:sz w:val="24"/>
        </w:rPr>
        <w:t>使你的灵魂对它敏感</w:t>
      </w:r>
      <w:r>
        <w:rPr>
          <w:spacing w:val="1"/>
          <w:sz w:val="24"/>
        </w:rPr>
        <w:t>:</w:t>
      </w:r>
      <w:r>
        <w:rPr>
          <w:rFonts w:ascii="宋体" w:eastAsia="宋体" w:hint="eastAsia"/>
          <w:sz w:val="24"/>
        </w:rPr>
        <w:t>打开你的良心</w:t>
      </w:r>
      <w:r>
        <w:rPr>
          <w:spacing w:val="-3"/>
          <w:sz w:val="24"/>
        </w:rPr>
        <w:t>,</w:t>
      </w:r>
      <w:r>
        <w:rPr>
          <w:rFonts w:ascii="宋体" w:eastAsia="宋体" w:hint="eastAsia"/>
          <w:sz w:val="24"/>
        </w:rPr>
        <w:t>让所有你听到的这些真理进来</w:t>
      </w:r>
      <w:r>
        <w:rPr>
          <w:spacing w:val="-3"/>
          <w:sz w:val="24"/>
        </w:rPr>
        <w:t>,</w:t>
      </w:r>
      <w:r>
        <w:rPr>
          <w:rFonts w:ascii="宋体" w:eastAsia="宋体" w:hint="eastAsia"/>
          <w:sz w:val="24"/>
        </w:rPr>
        <w:t>忍受律法带着能力而来</w:t>
      </w:r>
      <w:r>
        <w:rPr>
          <w:sz w:val="24"/>
        </w:rPr>
        <w:t>,</w:t>
      </w:r>
      <w:r>
        <w:rPr>
          <w:rFonts w:ascii="宋体" w:eastAsia="宋体" w:hint="eastAsia"/>
          <w:sz w:val="24"/>
        </w:rPr>
        <w:t>虽然它杀了你</w:t>
      </w:r>
      <w:r>
        <w:rPr>
          <w:spacing w:val="1"/>
          <w:sz w:val="24"/>
        </w:rPr>
        <w:t>(</w:t>
      </w:r>
      <w:r>
        <w:rPr>
          <w:rFonts w:ascii="宋体" w:eastAsia="宋体" w:hint="eastAsia"/>
          <w:sz w:val="24"/>
        </w:rPr>
        <w:t>就像保罗说的</w:t>
      </w:r>
      <w:r>
        <w:rPr>
          <w:sz w:val="24"/>
        </w:rPr>
        <w:t>,</w:t>
      </w:r>
      <w:r>
        <w:rPr>
          <w:rFonts w:ascii="宋体" w:eastAsia="宋体" w:hint="eastAsia"/>
          <w:sz w:val="24"/>
        </w:rPr>
        <w:t>当律法来的时候</w:t>
      </w:r>
      <w:r>
        <w:rPr>
          <w:sz w:val="24"/>
        </w:rPr>
        <w:t>,</w:t>
      </w:r>
      <w:r>
        <w:rPr>
          <w:rFonts w:ascii="宋体" w:eastAsia="宋体" w:hint="eastAsia"/>
          <w:sz w:val="24"/>
        </w:rPr>
        <w:t>罪恶复活了</w:t>
      </w:r>
      <w:r>
        <w:rPr>
          <w:spacing w:val="-3"/>
          <w:sz w:val="24"/>
        </w:rPr>
        <w:t>,</w:t>
      </w:r>
      <w:r>
        <w:rPr>
          <w:rFonts w:ascii="宋体" w:eastAsia="宋体" w:hint="eastAsia"/>
          <w:sz w:val="24"/>
        </w:rPr>
        <w:t>我就死了</w:t>
      </w:r>
      <w:r>
        <w:rPr>
          <w:spacing w:val="1"/>
          <w:sz w:val="24"/>
        </w:rPr>
        <w:t>)</w:t>
      </w:r>
      <w:r>
        <w:rPr>
          <w:rFonts w:ascii="宋体" w:eastAsia="宋体" w:hint="eastAsia"/>
          <w:sz w:val="24"/>
        </w:rPr>
        <w:t>虽然它杀了你的灵魂</w:t>
      </w:r>
      <w:r>
        <w:rPr>
          <w:sz w:val="24"/>
        </w:rPr>
        <w:t>,</w:t>
      </w:r>
      <w:r>
        <w:rPr>
          <w:rFonts w:ascii="宋体" w:eastAsia="宋体" w:hint="eastAsia"/>
          <w:sz w:val="24"/>
        </w:rPr>
        <w:t>打开你的胸膛</w:t>
      </w:r>
      <w:r>
        <w:rPr>
          <w:sz w:val="24"/>
        </w:rPr>
        <w:t>,</w:t>
      </w:r>
      <w:r>
        <w:rPr>
          <w:rFonts w:ascii="宋体" w:eastAsia="宋体" w:hint="eastAsia"/>
          <w:sz w:val="24"/>
        </w:rPr>
        <w:t>让它来</w:t>
      </w:r>
      <w:r>
        <w:rPr>
          <w:spacing w:val="-1"/>
          <w:sz w:val="24"/>
        </w:rPr>
        <w:t>:</w:t>
      </w:r>
      <w:r>
        <w:rPr>
          <w:rFonts w:ascii="宋体" w:eastAsia="宋体" w:hint="eastAsia"/>
          <w:sz w:val="24"/>
        </w:rPr>
        <w:t>去地狱的边缘</w:t>
      </w:r>
      <w:r>
        <w:rPr>
          <w:sz w:val="24"/>
        </w:rPr>
        <w:t>,</w:t>
      </w:r>
      <w:r>
        <w:rPr>
          <w:rFonts w:ascii="宋体" w:eastAsia="宋体" w:hint="eastAsia"/>
          <w:sz w:val="24"/>
        </w:rPr>
        <w:t>罪恶努力把灵魂和身体永远地投入其中</w:t>
      </w:r>
      <w:r>
        <w:rPr>
          <w:spacing w:val="-1"/>
          <w:sz w:val="24"/>
        </w:rPr>
        <w:t>;</w:t>
      </w:r>
      <w:r>
        <w:rPr>
          <w:rFonts w:ascii="宋体" w:eastAsia="宋体" w:hint="eastAsia"/>
          <w:sz w:val="24"/>
        </w:rPr>
        <w:t>愿意去地狱的边缘</w:t>
      </w:r>
      <w:r>
        <w:rPr>
          <w:sz w:val="24"/>
        </w:rPr>
        <w:t>,</w:t>
      </w:r>
      <w:r>
        <w:rPr>
          <w:rFonts w:ascii="宋体" w:eastAsia="宋体" w:hint="eastAsia"/>
          <w:sz w:val="24"/>
        </w:rPr>
        <w:t>看看地狱的边缘有什么</w:t>
      </w:r>
      <w:r>
        <w:rPr>
          <w:sz w:val="24"/>
        </w:rPr>
        <w:t>,</w:t>
      </w:r>
      <w:r>
        <w:rPr>
          <w:rFonts w:ascii="宋体" w:eastAsia="宋体" w:hint="eastAsia"/>
          <w:sz w:val="24"/>
        </w:rPr>
        <w:t>并为你心的刚硬责备你自己的心</w:t>
      </w:r>
      <w:r>
        <w:rPr>
          <w:spacing w:val="-3"/>
          <w:sz w:val="24"/>
        </w:rPr>
        <w:t>,</w:t>
      </w:r>
      <w:r>
        <w:rPr>
          <w:rFonts w:ascii="宋体" w:eastAsia="宋体" w:hint="eastAsia"/>
          <w:sz w:val="24"/>
        </w:rPr>
        <w:t>这样想你自己</w:t>
      </w:r>
      <w:r>
        <w:rPr>
          <w:sz w:val="24"/>
        </w:rPr>
        <w:t>,</w:t>
      </w:r>
      <w:r>
        <w:rPr>
          <w:rFonts w:ascii="宋体" w:eastAsia="宋体" w:hint="eastAsia"/>
          <w:sz w:val="24"/>
        </w:rPr>
        <w:t>主啊</w:t>
      </w:r>
      <w:r>
        <w:rPr>
          <w:sz w:val="24"/>
        </w:rPr>
        <w:t>,</w:t>
      </w:r>
      <w:r>
        <w:rPr>
          <w:rFonts w:ascii="宋体" w:eastAsia="宋体" w:hint="eastAsia"/>
          <w:sz w:val="24"/>
        </w:rPr>
        <w:t>我有什么样的心</w:t>
      </w:r>
      <w:r>
        <w:rPr>
          <w:sz w:val="24"/>
        </w:rPr>
        <w:t>?</w:t>
      </w:r>
      <w:r>
        <w:rPr>
          <w:rFonts w:ascii="宋体" w:eastAsia="宋体" w:hint="eastAsia"/>
          <w:sz w:val="24"/>
        </w:rPr>
        <w:t>我会为每一个小小的损失和痛苦而烦恼</w:t>
      </w:r>
      <w:r>
        <w:rPr>
          <w:sz w:val="24"/>
        </w:rPr>
        <w:t>,</w:t>
      </w:r>
      <w:r>
        <w:rPr>
          <w:rFonts w:ascii="宋体" w:eastAsia="宋体" w:hint="eastAsia"/>
          <w:sz w:val="24"/>
        </w:rPr>
        <w:t>但是哦</w:t>
      </w:r>
      <w:r>
        <w:rPr>
          <w:spacing w:val="-3"/>
          <w:sz w:val="24"/>
        </w:rPr>
        <w:t>,</w:t>
      </w:r>
      <w:r>
        <w:rPr>
          <w:rFonts w:ascii="宋体" w:eastAsia="宋体" w:hint="eastAsia"/>
          <w:sz w:val="24"/>
        </w:rPr>
        <w:t>我心里的刚硬</w:t>
      </w:r>
      <w:r>
        <w:rPr>
          <w:sz w:val="24"/>
        </w:rPr>
        <w:t>,</w:t>
      </w:r>
      <w:r>
        <w:rPr>
          <w:rFonts w:ascii="宋体" w:eastAsia="宋体" w:hint="eastAsia"/>
          <w:sz w:val="24"/>
        </w:rPr>
        <w:t>为了罪我不能被影响</w:t>
      </w:r>
      <w:r>
        <w:rPr>
          <w:sz w:val="24"/>
        </w:rPr>
        <w:t>,</w:t>
      </w:r>
      <w:r>
        <w:rPr>
          <w:rFonts w:ascii="宋体" w:eastAsia="宋体" w:hint="eastAsia"/>
          <w:sz w:val="24"/>
        </w:rPr>
        <w:t>它屈服而不动</w:t>
      </w:r>
      <w:r>
        <w:rPr>
          <w:spacing w:val="1"/>
          <w:sz w:val="24"/>
        </w:rPr>
        <w:t>;</w:t>
      </w:r>
      <w:r>
        <w:rPr>
          <w:rFonts w:ascii="宋体" w:eastAsia="宋体" w:hint="eastAsia"/>
          <w:sz w:val="24"/>
        </w:rPr>
        <w:t>为了任何小损失</w:t>
      </w:r>
      <w:r>
        <w:rPr>
          <w:spacing w:val="-3"/>
          <w:sz w:val="24"/>
        </w:rPr>
        <w:t>,</w:t>
      </w:r>
      <w:r>
        <w:rPr>
          <w:rFonts w:ascii="宋体" w:eastAsia="宋体" w:hint="eastAsia"/>
          <w:sz w:val="24"/>
        </w:rPr>
        <w:t>或者如果有人违抗我</w:t>
      </w:r>
      <w:r>
        <w:rPr>
          <w:spacing w:val="-3"/>
          <w:sz w:val="24"/>
        </w:rPr>
        <w:t>,</w:t>
      </w:r>
      <w:r>
        <w:rPr>
          <w:rFonts w:ascii="宋体" w:eastAsia="宋体" w:hint="eastAsia"/>
          <w:sz w:val="24"/>
        </w:rPr>
        <w:t>那时我的灵里会有什么样的骚动</w:t>
      </w:r>
      <w:r>
        <w:rPr>
          <w:sz w:val="24"/>
        </w:rPr>
        <w:t>?</w:t>
      </w:r>
      <w:r>
        <w:rPr>
          <w:rFonts w:ascii="宋体" w:eastAsia="宋体" w:hint="eastAsia"/>
          <w:spacing w:val="-1"/>
          <w:sz w:val="24"/>
        </w:rPr>
        <w:t>但对我的罪几乎没有什么影响</w:t>
      </w:r>
      <w:r>
        <w:rPr>
          <w:spacing w:val="-1"/>
          <w:sz w:val="24"/>
        </w:rPr>
        <w:t>;</w:t>
      </w:r>
      <w:r>
        <w:rPr>
          <w:rFonts w:ascii="宋体" w:eastAsia="宋体" w:hint="eastAsia"/>
          <w:sz w:val="24"/>
        </w:rPr>
        <w:t>哦</w:t>
      </w:r>
      <w:r>
        <w:rPr>
          <w:spacing w:val="2"/>
          <w:sz w:val="24"/>
        </w:rPr>
        <w:t>,</w:t>
      </w:r>
      <w:r>
        <w:rPr>
          <w:rFonts w:ascii="宋体" w:eastAsia="宋体" w:hint="eastAsia"/>
          <w:sz w:val="24"/>
        </w:rPr>
        <w:t>我的这颗心将会怎样</w:t>
      </w:r>
      <w:r>
        <w:rPr>
          <w:spacing w:val="-3"/>
          <w:sz w:val="24"/>
        </w:rPr>
        <w:t>?</w:t>
      </w:r>
      <w:r>
        <w:rPr>
          <w:rFonts w:ascii="宋体" w:eastAsia="宋体" w:hint="eastAsia"/>
          <w:sz w:val="24"/>
        </w:rPr>
        <w:t>我该怎么办我这颗心</w:t>
      </w:r>
      <w:r>
        <w:rPr>
          <w:sz w:val="24"/>
        </w:rPr>
        <w:t>,</w:t>
      </w:r>
      <w:r>
        <w:rPr>
          <w:rFonts w:ascii="宋体" w:eastAsia="宋体" w:hint="eastAsia"/>
          <w:sz w:val="24"/>
        </w:rPr>
        <w:t>从对主的敬畏中如此刚硬</w:t>
      </w:r>
      <w:r>
        <w:rPr>
          <w:sz w:val="24"/>
        </w:rPr>
        <w:t>?</w:t>
      </w:r>
      <w:r>
        <w:rPr>
          <w:rFonts w:ascii="宋体" w:eastAsia="宋体" w:hint="eastAsia"/>
          <w:sz w:val="24"/>
        </w:rPr>
        <w:t>什么</w:t>
      </w:r>
      <w:r>
        <w:rPr>
          <w:sz w:val="24"/>
        </w:rPr>
        <w:t>?</w:t>
      </w:r>
      <w:r>
        <w:rPr>
          <w:rFonts w:ascii="宋体" w:eastAsia="宋体" w:hint="eastAsia"/>
          <w:sz w:val="24"/>
        </w:rPr>
        <w:t>罪会给整个创造带来混乱吗</w:t>
      </w:r>
      <w:r>
        <w:rPr>
          <w:spacing w:val="-16"/>
          <w:sz w:val="24"/>
        </w:rPr>
        <w:t>?</w:t>
      </w:r>
      <w:r>
        <w:rPr>
          <w:rFonts w:ascii="宋体" w:eastAsia="宋体" w:hint="eastAsia"/>
          <w:sz w:val="24"/>
        </w:rPr>
        <w:t>如果我自己来为我的罪负责</w:t>
      </w:r>
      <w:r>
        <w:rPr>
          <w:spacing w:val="-3"/>
          <w:sz w:val="24"/>
        </w:rPr>
        <w:t>,</w:t>
      </w:r>
      <w:r>
        <w:rPr>
          <w:rFonts w:ascii="宋体" w:eastAsia="宋体" w:hint="eastAsia"/>
          <w:sz w:val="24"/>
        </w:rPr>
        <w:t>我的灵魂会怎样</w:t>
      </w:r>
      <w:r>
        <w:rPr>
          <w:sz w:val="24"/>
        </w:rPr>
        <w:t>?</w:t>
      </w:r>
    </w:p>
    <w:p w14:paraId="3C256081" w14:textId="77777777" w:rsidR="00EC029C" w:rsidRDefault="00EC029C">
      <w:pPr>
        <w:pStyle w:val="a3"/>
        <w:spacing w:before="14"/>
        <w:ind w:left="0"/>
        <w:jc w:val="left"/>
        <w:rPr>
          <w:sz w:val="24"/>
        </w:rPr>
      </w:pPr>
    </w:p>
    <w:p w14:paraId="00F3F6F4" w14:textId="77777777" w:rsidR="00EC029C" w:rsidRDefault="00000000">
      <w:pPr>
        <w:spacing w:line="242" w:lineRule="auto"/>
        <w:ind w:left="100" w:right="340"/>
        <w:rPr>
          <w:rFonts w:ascii="宋体" w:eastAsia="宋体"/>
          <w:sz w:val="24"/>
        </w:rPr>
      </w:pPr>
      <w:r>
        <w:rPr>
          <w:rFonts w:ascii="宋体" w:eastAsia="宋体" w:hint="eastAsia"/>
          <w:sz w:val="24"/>
        </w:rPr>
        <w:t>当然</w:t>
      </w:r>
      <w:r>
        <w:rPr>
          <w:spacing w:val="-3"/>
          <w:sz w:val="24"/>
        </w:rPr>
        <w:t>,</w:t>
      </w:r>
      <w:r>
        <w:rPr>
          <w:rFonts w:ascii="宋体" w:eastAsia="宋体" w:hint="eastAsia"/>
          <w:sz w:val="24"/>
        </w:rPr>
        <w:t>我的弟兄们</w:t>
      </w:r>
      <w:r>
        <w:rPr>
          <w:sz w:val="24"/>
        </w:rPr>
        <w:t>,</w:t>
      </w:r>
      <w:r>
        <w:rPr>
          <w:rFonts w:ascii="宋体" w:eastAsia="宋体" w:hint="eastAsia"/>
          <w:sz w:val="24"/>
        </w:rPr>
        <w:t>上帝必须得荣耀</w:t>
      </w:r>
      <w:r>
        <w:rPr>
          <w:sz w:val="24"/>
        </w:rPr>
        <w:t>,</w:t>
      </w:r>
      <w:r>
        <w:rPr>
          <w:rFonts w:ascii="宋体" w:eastAsia="宋体" w:hint="eastAsia"/>
          <w:sz w:val="24"/>
        </w:rPr>
        <w:t>因此我们必须为罪谦卑</w:t>
      </w:r>
      <w:r>
        <w:rPr>
          <w:sz w:val="24"/>
        </w:rPr>
        <w:t>,</w:t>
      </w:r>
      <w:r>
        <w:rPr>
          <w:rFonts w:ascii="宋体" w:eastAsia="宋体" w:hint="eastAsia"/>
          <w:sz w:val="24"/>
        </w:rPr>
        <w:t>因为罪中有如此多的邪恶</w:t>
      </w:r>
      <w:r>
        <w:rPr>
          <w:spacing w:val="-1"/>
          <w:sz w:val="24"/>
        </w:rPr>
        <w:t>:</w:t>
      </w:r>
      <w:r>
        <w:rPr>
          <w:rFonts w:ascii="宋体" w:eastAsia="宋体" w:hint="eastAsia"/>
          <w:sz w:val="24"/>
        </w:rPr>
        <w:t>这是不可能的</w:t>
      </w:r>
      <w:r>
        <w:rPr>
          <w:spacing w:val="-3"/>
          <w:sz w:val="24"/>
        </w:rPr>
        <w:t>,</w:t>
      </w:r>
      <w:r>
        <w:rPr>
          <w:rFonts w:ascii="宋体" w:eastAsia="宋体" w:hint="eastAsia"/>
          <w:sz w:val="24"/>
        </w:rPr>
        <w:t>但上帝必须期望看到他所有可怜的受造物</w:t>
      </w:r>
      <w:r>
        <w:rPr>
          <w:sz w:val="24"/>
        </w:rPr>
        <w:t>,</w:t>
      </w:r>
      <w:r>
        <w:rPr>
          <w:rFonts w:ascii="宋体" w:eastAsia="宋体" w:hint="eastAsia"/>
          <w:sz w:val="24"/>
        </w:rPr>
        <w:t>他们是如此有罪</w:t>
      </w:r>
      <w:r>
        <w:rPr>
          <w:sz w:val="24"/>
        </w:rPr>
        <w:t>,</w:t>
      </w:r>
      <w:r>
        <w:rPr>
          <w:rFonts w:ascii="宋体" w:eastAsia="宋体" w:hint="eastAsia"/>
          <w:sz w:val="24"/>
        </w:rPr>
        <w:t>躺下来</w:t>
      </w:r>
      <w:r>
        <w:rPr>
          <w:sz w:val="24"/>
        </w:rPr>
        <w:t>,</w:t>
      </w:r>
      <w:r>
        <w:rPr>
          <w:rFonts w:ascii="宋体" w:eastAsia="宋体" w:hint="eastAsia"/>
          <w:spacing w:val="-3"/>
          <w:sz w:val="24"/>
        </w:rPr>
        <w:t>因为有罪而沮</w:t>
      </w:r>
      <w:r>
        <w:rPr>
          <w:rFonts w:ascii="宋体" w:eastAsia="宋体" w:hint="eastAsia"/>
          <w:sz w:val="24"/>
        </w:rPr>
        <w:t>丧和谦卑</w:t>
      </w:r>
      <w:r>
        <w:rPr>
          <w:spacing w:val="-3"/>
          <w:sz w:val="24"/>
        </w:rPr>
        <w:t>,</w:t>
      </w:r>
      <w:r>
        <w:rPr>
          <w:rFonts w:ascii="宋体" w:eastAsia="宋体" w:hint="eastAsia"/>
          <w:sz w:val="24"/>
        </w:rPr>
        <w:t>就像可怜的、可悲的、悲惨的、被遗弃的、因罪而毁灭的受造物。我们曾经像</w:t>
      </w:r>
    </w:p>
    <w:p w14:paraId="2A55AA0F" w14:textId="77777777" w:rsidR="00EC029C" w:rsidRDefault="00EC029C">
      <w:pPr>
        <w:spacing w:line="242" w:lineRule="auto"/>
        <w:rPr>
          <w:rFonts w:ascii="宋体" w:eastAsia="宋体"/>
          <w:sz w:val="24"/>
        </w:rPr>
        <w:sectPr w:rsidR="00EC029C">
          <w:pgSz w:w="12240" w:h="15840"/>
          <w:pgMar w:top="1360" w:right="1100" w:bottom="0" w:left="1320" w:header="720" w:footer="720" w:gutter="0"/>
          <w:cols w:space="720"/>
        </w:sectPr>
      </w:pPr>
    </w:p>
    <w:p w14:paraId="3369DCDD" w14:textId="77777777" w:rsidR="00EC029C" w:rsidRDefault="00000000">
      <w:pPr>
        <w:spacing w:before="62" w:line="242" w:lineRule="auto"/>
        <w:ind w:left="100" w:right="459"/>
        <w:rPr>
          <w:rFonts w:ascii="宋体" w:eastAsia="宋体"/>
          <w:sz w:val="24"/>
        </w:rPr>
      </w:pPr>
      <w:r>
        <w:rPr>
          <w:rFonts w:ascii="宋体" w:eastAsia="宋体" w:hint="eastAsia"/>
          <w:spacing w:val="-2"/>
          <w:sz w:val="24"/>
        </w:rPr>
        <w:t>我们所做的那样犯罪得罪了他</w:t>
      </w:r>
      <w:r>
        <w:rPr>
          <w:spacing w:val="-2"/>
          <w:sz w:val="24"/>
        </w:rPr>
        <w:t>,</w:t>
      </w:r>
      <w:r>
        <w:rPr>
          <w:rFonts w:ascii="宋体" w:eastAsia="宋体" w:hint="eastAsia"/>
          <w:spacing w:val="-2"/>
          <w:sz w:val="24"/>
        </w:rPr>
        <w:t>这对上帝来说是一个巨大的不敬</w:t>
      </w:r>
      <w:r>
        <w:rPr>
          <w:spacing w:val="-2"/>
          <w:sz w:val="24"/>
        </w:rPr>
        <w:t>:</w:t>
      </w:r>
      <w:r>
        <w:rPr>
          <w:rFonts w:ascii="宋体" w:eastAsia="宋体" w:hint="eastAsia"/>
          <w:spacing w:val="-2"/>
          <w:sz w:val="24"/>
        </w:rPr>
        <w:t>但是我们不应该为此而敏感</w:t>
      </w:r>
      <w:r>
        <w:rPr>
          <w:spacing w:val="-2"/>
          <w:sz w:val="24"/>
        </w:rPr>
        <w:t>;</w:t>
      </w:r>
      <w:r>
        <w:rPr>
          <w:rFonts w:ascii="宋体" w:eastAsia="宋体" w:hint="eastAsia"/>
          <w:spacing w:val="-2"/>
          <w:sz w:val="24"/>
        </w:rPr>
        <w:t>这对上帝的不敬</w:t>
      </w:r>
      <w:r>
        <w:rPr>
          <w:spacing w:val="-2"/>
          <w:sz w:val="24"/>
        </w:rPr>
        <w:t>,</w:t>
      </w:r>
      <w:r>
        <w:rPr>
          <w:rFonts w:ascii="宋体" w:eastAsia="宋体" w:hint="eastAsia"/>
          <w:spacing w:val="-2"/>
          <w:sz w:val="24"/>
        </w:rPr>
        <w:t>就像以前的罪一样大。</w:t>
      </w:r>
    </w:p>
    <w:p w14:paraId="7F4AE056" w14:textId="77777777" w:rsidR="00EC029C" w:rsidRDefault="00000000">
      <w:pPr>
        <w:spacing w:before="281" w:line="242" w:lineRule="auto"/>
        <w:ind w:left="100" w:right="354"/>
        <w:rPr>
          <w:rFonts w:ascii="宋体" w:eastAsia="宋体"/>
          <w:sz w:val="24"/>
        </w:rPr>
      </w:pPr>
      <w:r>
        <w:rPr>
          <w:rFonts w:ascii="宋体" w:eastAsia="宋体" w:hint="eastAsia"/>
          <w:sz w:val="24"/>
        </w:rPr>
        <w:t>当一个男人或女人犯罪时</w:t>
      </w:r>
      <w:r>
        <w:rPr>
          <w:spacing w:val="-3"/>
          <w:sz w:val="24"/>
        </w:rPr>
        <w:t>,</w:t>
      </w:r>
      <w:r>
        <w:rPr>
          <w:rFonts w:ascii="宋体" w:eastAsia="宋体" w:hint="eastAsia"/>
          <w:sz w:val="24"/>
        </w:rPr>
        <w:t>他们在这一点上不尊重上帝</w:t>
      </w:r>
      <w:r>
        <w:rPr>
          <w:spacing w:val="1"/>
          <w:sz w:val="24"/>
        </w:rPr>
        <w:t>;</w:t>
      </w:r>
      <w:r>
        <w:rPr>
          <w:rFonts w:ascii="宋体" w:eastAsia="宋体" w:hint="eastAsia"/>
          <w:sz w:val="24"/>
        </w:rPr>
        <w:t>但在犯罪后对此没有意识</w:t>
      </w:r>
      <w:r>
        <w:rPr>
          <w:sz w:val="24"/>
        </w:rPr>
        <w:t>,</w:t>
      </w:r>
      <w:r>
        <w:rPr>
          <w:rFonts w:ascii="宋体" w:eastAsia="宋体" w:hint="eastAsia"/>
          <w:sz w:val="24"/>
        </w:rPr>
        <w:t>比犯罪本身对上帝的不敬更大</w:t>
      </w:r>
      <w:r>
        <w:rPr>
          <w:spacing w:val="-1"/>
          <w:sz w:val="24"/>
        </w:rPr>
        <w:t>:</w:t>
      </w:r>
      <w:r>
        <w:rPr>
          <w:rFonts w:ascii="宋体" w:eastAsia="宋体" w:hint="eastAsia"/>
          <w:sz w:val="24"/>
        </w:rPr>
        <w:t>他们对自己的罪没有意识的时间越长</w:t>
      </w:r>
      <w:r>
        <w:rPr>
          <w:sz w:val="24"/>
        </w:rPr>
        <w:t>,</w:t>
      </w:r>
      <w:r>
        <w:rPr>
          <w:rFonts w:ascii="宋体" w:eastAsia="宋体" w:hint="eastAsia"/>
          <w:sz w:val="24"/>
        </w:rPr>
        <w:t>他们对上帝的罪就越绝望</w:t>
      </w:r>
      <w:r>
        <w:rPr>
          <w:spacing w:val="-1"/>
          <w:sz w:val="24"/>
        </w:rPr>
        <w:t>:</w:t>
      </w:r>
      <w:r>
        <w:rPr>
          <w:rFonts w:ascii="宋体" w:eastAsia="宋体" w:hint="eastAsia"/>
          <w:sz w:val="24"/>
        </w:rPr>
        <w:t>因为如果你对罪没有任何感觉</w:t>
      </w:r>
      <w:r>
        <w:rPr>
          <w:spacing w:val="-3"/>
          <w:sz w:val="24"/>
        </w:rPr>
        <w:t>,</w:t>
      </w:r>
      <w:r>
        <w:rPr>
          <w:rFonts w:ascii="宋体" w:eastAsia="宋体" w:hint="eastAsia"/>
          <w:sz w:val="24"/>
        </w:rPr>
        <w:t>而是继续下去</w:t>
      </w:r>
      <w:r>
        <w:rPr>
          <w:sz w:val="24"/>
        </w:rPr>
        <w:t>,</w:t>
      </w:r>
      <w:r>
        <w:rPr>
          <w:rFonts w:ascii="宋体" w:eastAsia="宋体" w:hint="eastAsia"/>
          <w:sz w:val="24"/>
        </w:rPr>
        <w:t>过一段时间你可能会变得麻木不仁</w:t>
      </w:r>
      <w:r>
        <w:rPr>
          <w:sz w:val="24"/>
        </w:rPr>
        <w:t>,</w:t>
      </w:r>
      <w:r>
        <w:rPr>
          <w:rFonts w:ascii="宋体" w:eastAsia="宋体" w:hint="eastAsia"/>
          <w:sz w:val="24"/>
        </w:rPr>
        <w:t>就像经上所说的那样</w:t>
      </w:r>
      <w:r>
        <w:rPr>
          <w:spacing w:val="-3"/>
          <w:sz w:val="24"/>
        </w:rPr>
        <w:t>,</w:t>
      </w:r>
      <w:r>
        <w:rPr>
          <w:rFonts w:ascii="宋体" w:eastAsia="宋体" w:hint="eastAsia"/>
          <w:sz w:val="24"/>
        </w:rPr>
        <w:t>变得麻木不仁</w:t>
      </w:r>
      <w:r>
        <w:rPr>
          <w:spacing w:val="1"/>
          <w:sz w:val="24"/>
        </w:rPr>
        <w:t>:</w:t>
      </w:r>
      <w:r>
        <w:rPr>
          <w:rFonts w:ascii="宋体" w:eastAsia="宋体" w:hint="eastAsia"/>
          <w:sz w:val="24"/>
        </w:rPr>
        <w:t>许多男人和女人</w:t>
      </w:r>
      <w:r>
        <w:rPr>
          <w:sz w:val="24"/>
        </w:rPr>
        <w:t>,</w:t>
      </w:r>
      <w:r>
        <w:rPr>
          <w:rFonts w:ascii="宋体" w:eastAsia="宋体" w:hint="eastAsia"/>
          <w:sz w:val="24"/>
        </w:rPr>
        <w:t>起初他们开始不为罪而烦恼</w:t>
      </w:r>
      <w:r>
        <w:rPr>
          <w:sz w:val="24"/>
        </w:rPr>
        <w:t>,</w:t>
      </w:r>
      <w:r>
        <w:rPr>
          <w:rFonts w:ascii="宋体" w:eastAsia="宋体" w:hint="eastAsia"/>
          <w:sz w:val="24"/>
        </w:rPr>
        <w:t>把它推开</w:t>
      </w:r>
      <w:r>
        <w:rPr>
          <w:spacing w:val="-1"/>
          <w:sz w:val="24"/>
        </w:rPr>
        <w:t>;</w:t>
      </w:r>
      <w:r>
        <w:rPr>
          <w:rFonts w:ascii="宋体" w:eastAsia="宋体" w:hint="eastAsia"/>
          <w:sz w:val="24"/>
        </w:rPr>
        <w:t>最后他们变得麻木不仁</w:t>
      </w:r>
      <w:r>
        <w:rPr>
          <w:spacing w:val="-3"/>
          <w:sz w:val="24"/>
        </w:rPr>
        <w:t>,</w:t>
      </w:r>
      <w:r>
        <w:rPr>
          <w:rFonts w:ascii="宋体" w:eastAsia="宋体" w:hint="eastAsia"/>
          <w:sz w:val="24"/>
        </w:rPr>
        <w:t>如果你的心对罪的邪恶麻木不仁</w:t>
      </w:r>
      <w:r>
        <w:rPr>
          <w:sz w:val="24"/>
        </w:rPr>
        <w:t>,</w:t>
      </w:r>
      <w:r>
        <w:rPr>
          <w:rFonts w:ascii="宋体" w:eastAsia="宋体" w:hint="eastAsia"/>
          <w:sz w:val="24"/>
        </w:rPr>
        <w:t>那么罪就会变得非常严重</w:t>
      </w:r>
      <w:r>
        <w:rPr>
          <w:spacing w:val="1"/>
          <w:sz w:val="24"/>
        </w:rPr>
        <w:t>:</w:t>
      </w:r>
      <w:r>
        <w:rPr>
          <w:rFonts w:ascii="宋体" w:eastAsia="宋体" w:hint="eastAsia"/>
          <w:sz w:val="24"/>
        </w:rPr>
        <w:t>正如圣经所说</w:t>
      </w:r>
      <w:r>
        <w:rPr>
          <w:sz w:val="24"/>
        </w:rPr>
        <w:t>,</w:t>
      </w:r>
      <w:r>
        <w:rPr>
          <w:rFonts w:ascii="宋体" w:eastAsia="宋体" w:hint="eastAsia"/>
          <w:sz w:val="24"/>
        </w:rPr>
        <w:t>变得麻木不仁</w:t>
      </w:r>
      <w:r>
        <w:rPr>
          <w:spacing w:val="-3"/>
          <w:sz w:val="24"/>
        </w:rPr>
        <w:t>,</w:t>
      </w:r>
      <w:r>
        <w:rPr>
          <w:rFonts w:ascii="宋体" w:eastAsia="宋体" w:hint="eastAsia"/>
          <w:sz w:val="24"/>
        </w:rPr>
        <w:t>他们就放纵自己</w:t>
      </w:r>
      <w:r>
        <w:rPr>
          <w:sz w:val="24"/>
        </w:rPr>
        <w:t>,</w:t>
      </w:r>
      <w:r>
        <w:rPr>
          <w:rFonts w:ascii="宋体" w:eastAsia="宋体" w:hint="eastAsia"/>
          <w:sz w:val="24"/>
        </w:rPr>
        <w:t>贪婪地追求一切淫乱和放荡。男人和女人之所以贪婪地把自己的灵魂交给罪恶、淫乱和放荡</w:t>
      </w:r>
      <w:r>
        <w:rPr>
          <w:spacing w:val="-3"/>
          <w:sz w:val="24"/>
        </w:rPr>
        <w:t>,</w:t>
      </w:r>
      <w:r>
        <w:rPr>
          <w:rFonts w:ascii="宋体" w:eastAsia="宋体" w:hint="eastAsia"/>
          <w:sz w:val="24"/>
        </w:rPr>
        <w:t>是什么原因</w:t>
      </w:r>
      <w:r>
        <w:rPr>
          <w:sz w:val="24"/>
        </w:rPr>
        <w:t>?</w:t>
      </w:r>
      <w:r>
        <w:rPr>
          <w:rFonts w:ascii="宋体" w:eastAsia="宋体" w:hint="eastAsia"/>
          <w:spacing w:val="-1"/>
          <w:sz w:val="24"/>
        </w:rPr>
        <w:t>因为他们已经麻木不仁了。哦</w:t>
      </w:r>
      <w:r>
        <w:rPr>
          <w:sz w:val="24"/>
        </w:rPr>
        <w:t>,</w:t>
      </w:r>
      <w:r>
        <w:rPr>
          <w:rFonts w:ascii="宋体" w:eastAsia="宋体" w:hint="eastAsia"/>
          <w:spacing w:val="-3"/>
          <w:sz w:val="24"/>
        </w:rPr>
        <w:t>心中对罪的刚</w:t>
      </w:r>
      <w:r>
        <w:rPr>
          <w:rFonts w:ascii="宋体" w:eastAsia="宋体" w:hint="eastAsia"/>
          <w:sz w:val="24"/>
        </w:rPr>
        <w:t>硬</w:t>
      </w:r>
      <w:r>
        <w:rPr>
          <w:spacing w:val="-1"/>
          <w:sz w:val="24"/>
        </w:rPr>
        <w:t>;</w:t>
      </w:r>
      <w:r>
        <w:rPr>
          <w:rFonts w:ascii="宋体" w:eastAsia="宋体" w:hint="eastAsia"/>
          <w:sz w:val="24"/>
        </w:rPr>
        <w:t>心中的石头比膀胱里的石头还要糟糕。</w:t>
      </w:r>
    </w:p>
    <w:p w14:paraId="768D47D3" w14:textId="77777777" w:rsidR="00EC029C" w:rsidRDefault="00000000">
      <w:pPr>
        <w:spacing w:before="285" w:line="242" w:lineRule="auto"/>
        <w:ind w:left="100" w:right="405"/>
        <w:rPr>
          <w:sz w:val="24"/>
        </w:rPr>
      </w:pPr>
      <w:r>
        <w:rPr>
          <w:rFonts w:ascii="宋体" w:eastAsia="宋体" w:hint="eastAsia"/>
          <w:spacing w:val="-2"/>
          <w:sz w:val="24"/>
        </w:rPr>
        <w:t>反对。但你会说</w:t>
      </w:r>
      <w:r>
        <w:rPr>
          <w:spacing w:val="-2"/>
          <w:sz w:val="24"/>
        </w:rPr>
        <w:t>,</w:t>
      </w:r>
      <w:r>
        <w:rPr>
          <w:rFonts w:ascii="宋体" w:eastAsia="宋体" w:hint="eastAsia"/>
          <w:spacing w:val="-2"/>
          <w:sz w:val="24"/>
        </w:rPr>
        <w:t>如果我努力把罪的重担加在我的灵魂上</w:t>
      </w:r>
      <w:r>
        <w:rPr>
          <w:spacing w:val="-2"/>
          <w:sz w:val="24"/>
        </w:rPr>
        <w:t>,</w:t>
      </w:r>
      <w:r>
        <w:rPr>
          <w:rFonts w:ascii="宋体" w:eastAsia="宋体" w:hint="eastAsia"/>
          <w:spacing w:val="-2"/>
          <w:sz w:val="24"/>
        </w:rPr>
        <w:t>你告诉我们罪中有这么多邪恶</w:t>
      </w:r>
      <w:r>
        <w:rPr>
          <w:spacing w:val="-2"/>
          <w:sz w:val="24"/>
        </w:rPr>
        <w:t>,</w:t>
      </w:r>
      <w:r>
        <w:rPr>
          <w:rFonts w:ascii="宋体" w:eastAsia="宋体" w:hint="eastAsia"/>
          <w:spacing w:val="-2"/>
          <w:sz w:val="24"/>
        </w:rPr>
        <w:t>如果上帝把它放在我的心上</w:t>
      </w:r>
      <w:r>
        <w:rPr>
          <w:spacing w:val="-2"/>
          <w:sz w:val="24"/>
        </w:rPr>
        <w:t>,</w:t>
      </w:r>
      <w:r>
        <w:rPr>
          <w:rFonts w:ascii="宋体" w:eastAsia="宋体" w:hint="eastAsia"/>
          <w:spacing w:val="-2"/>
          <w:sz w:val="24"/>
        </w:rPr>
        <w:t>它会压垮我的心</w:t>
      </w:r>
      <w:r>
        <w:rPr>
          <w:spacing w:val="-2"/>
          <w:sz w:val="24"/>
        </w:rPr>
        <w:t>,</w:t>
      </w:r>
      <w:r>
        <w:rPr>
          <w:rFonts w:ascii="宋体" w:eastAsia="宋体" w:hint="eastAsia"/>
          <w:spacing w:val="-2"/>
          <w:sz w:val="24"/>
        </w:rPr>
        <w:t>使我绝望</w:t>
      </w:r>
      <w:r>
        <w:rPr>
          <w:spacing w:val="-2"/>
          <w:sz w:val="24"/>
        </w:rPr>
        <w:t>;</w:t>
      </w:r>
      <w:r>
        <w:rPr>
          <w:rFonts w:ascii="宋体" w:eastAsia="宋体" w:hint="eastAsia"/>
          <w:spacing w:val="-2"/>
          <w:sz w:val="24"/>
        </w:rPr>
        <w:t>那么我们就需要努力摆脱它的重担</w:t>
      </w:r>
      <w:r>
        <w:rPr>
          <w:spacing w:val="-2"/>
          <w:sz w:val="24"/>
        </w:rPr>
        <w:t>;</w:t>
      </w:r>
      <w:r>
        <w:rPr>
          <w:rFonts w:ascii="宋体" w:eastAsia="宋体" w:hint="eastAsia"/>
          <w:spacing w:val="-2"/>
          <w:sz w:val="24"/>
        </w:rPr>
        <w:t>然而现在</w:t>
      </w:r>
      <w:r>
        <w:rPr>
          <w:spacing w:val="-2"/>
          <w:sz w:val="24"/>
        </w:rPr>
        <w:t>,</w:t>
      </w:r>
      <w:r>
        <w:rPr>
          <w:rFonts w:ascii="宋体" w:eastAsia="宋体" w:hint="eastAsia"/>
          <w:spacing w:val="-2"/>
          <w:sz w:val="24"/>
        </w:rPr>
        <w:t>在你告诉我们它的沉重之后</w:t>
      </w:r>
      <w:r>
        <w:rPr>
          <w:spacing w:val="-2"/>
          <w:sz w:val="24"/>
        </w:rPr>
        <w:t>,</w:t>
      </w:r>
      <w:r>
        <w:rPr>
          <w:rFonts w:ascii="宋体" w:eastAsia="宋体" w:hint="eastAsia"/>
          <w:spacing w:val="-2"/>
          <w:sz w:val="24"/>
        </w:rPr>
        <w:t>你现在要努力把它的重担加在我们的灵魂上吗</w:t>
      </w:r>
      <w:r>
        <w:rPr>
          <w:spacing w:val="-2"/>
          <w:sz w:val="24"/>
        </w:rPr>
        <w:t>?</w:t>
      </w:r>
    </w:p>
    <w:p w14:paraId="2509668F" w14:textId="77777777" w:rsidR="00EC029C" w:rsidRDefault="00EC029C">
      <w:pPr>
        <w:pStyle w:val="a3"/>
        <w:spacing w:before="10"/>
        <w:ind w:left="0"/>
        <w:jc w:val="left"/>
        <w:rPr>
          <w:sz w:val="24"/>
        </w:rPr>
      </w:pPr>
    </w:p>
    <w:p w14:paraId="74B04DFE" w14:textId="77777777" w:rsidR="00EC029C" w:rsidRDefault="00000000">
      <w:pPr>
        <w:spacing w:line="242" w:lineRule="auto"/>
        <w:ind w:left="100" w:right="383"/>
        <w:rPr>
          <w:rFonts w:ascii="宋体" w:eastAsia="宋体"/>
          <w:sz w:val="24"/>
        </w:rPr>
      </w:pPr>
      <w:r>
        <w:rPr>
          <w:rFonts w:ascii="宋体" w:eastAsia="宋体" w:hint="eastAsia"/>
          <w:sz w:val="24"/>
        </w:rPr>
        <w:t>回答。是的</w:t>
      </w:r>
      <w:r>
        <w:rPr>
          <w:spacing w:val="-3"/>
          <w:sz w:val="24"/>
        </w:rPr>
        <w:t>,</w:t>
      </w:r>
      <w:r>
        <w:rPr>
          <w:rFonts w:ascii="宋体" w:eastAsia="宋体" w:hint="eastAsia"/>
          <w:sz w:val="24"/>
        </w:rPr>
        <w:t>弟兄们</w:t>
      </w:r>
      <w:r>
        <w:rPr>
          <w:sz w:val="24"/>
        </w:rPr>
        <w:t>,</w:t>
      </w:r>
      <w:r>
        <w:rPr>
          <w:rFonts w:ascii="宋体" w:eastAsia="宋体" w:hint="eastAsia"/>
          <w:sz w:val="24"/>
        </w:rPr>
        <w:t>把罪的重担和感觉带来</w:t>
      </w:r>
      <w:r>
        <w:rPr>
          <w:sz w:val="24"/>
        </w:rPr>
        <w:t>,</w:t>
      </w:r>
      <w:r>
        <w:rPr>
          <w:rFonts w:ascii="宋体" w:eastAsia="宋体" w:hint="eastAsia"/>
          <w:sz w:val="24"/>
        </w:rPr>
        <w:t>这就是我努力的目标</w:t>
      </w:r>
      <w:r>
        <w:rPr>
          <w:spacing w:val="1"/>
          <w:sz w:val="24"/>
        </w:rPr>
        <w:t>;</w:t>
      </w:r>
      <w:r>
        <w:rPr>
          <w:rFonts w:ascii="宋体" w:eastAsia="宋体" w:hint="eastAsia"/>
          <w:sz w:val="24"/>
        </w:rPr>
        <w:t>不是带来更多的罪</w:t>
      </w:r>
      <w:r>
        <w:rPr>
          <w:spacing w:val="-3"/>
          <w:sz w:val="24"/>
        </w:rPr>
        <w:t>,</w:t>
      </w:r>
      <w:r>
        <w:rPr>
          <w:rFonts w:ascii="宋体" w:eastAsia="宋体" w:hint="eastAsia"/>
          <w:sz w:val="24"/>
        </w:rPr>
        <w:t>而是罪的感觉和重担</w:t>
      </w:r>
      <w:r>
        <w:rPr>
          <w:spacing w:val="-1"/>
          <w:sz w:val="24"/>
        </w:rPr>
        <w:t>;</w:t>
      </w:r>
      <w:r>
        <w:rPr>
          <w:rFonts w:ascii="宋体" w:eastAsia="宋体" w:hint="eastAsia"/>
          <w:sz w:val="24"/>
        </w:rPr>
        <w:t>这不是使你绝望的方法。但首先要知道我说这话的意思</w:t>
      </w:r>
      <w:r>
        <w:rPr>
          <w:sz w:val="24"/>
        </w:rPr>
        <w:t>,</w:t>
      </w:r>
      <w:r>
        <w:rPr>
          <w:rFonts w:ascii="宋体" w:eastAsia="宋体" w:hint="eastAsia"/>
          <w:sz w:val="24"/>
        </w:rPr>
        <w:t>你可能会学会</w:t>
      </w:r>
      <w:r>
        <w:rPr>
          <w:sz w:val="24"/>
        </w:rPr>
        <w:t>,</w:t>
      </w:r>
      <w:r>
        <w:rPr>
          <w:rFonts w:ascii="宋体" w:eastAsia="宋体" w:hint="eastAsia"/>
          <w:sz w:val="24"/>
        </w:rPr>
        <w:t>不要像以前那样害怕承担罪的重担</w:t>
      </w:r>
      <w:r>
        <w:rPr>
          <w:spacing w:val="-1"/>
          <w:sz w:val="24"/>
        </w:rPr>
        <w:t>;</w:t>
      </w:r>
      <w:r>
        <w:rPr>
          <w:rFonts w:ascii="宋体" w:eastAsia="宋体" w:hint="eastAsia"/>
          <w:sz w:val="24"/>
        </w:rPr>
        <w:t>但要愿意承担重担</w:t>
      </w:r>
      <w:r>
        <w:rPr>
          <w:spacing w:val="-1"/>
          <w:sz w:val="24"/>
        </w:rPr>
        <w:t>;</w:t>
      </w:r>
      <w:r>
        <w:rPr>
          <w:rFonts w:ascii="宋体" w:eastAsia="宋体" w:hint="eastAsia"/>
          <w:sz w:val="24"/>
        </w:rPr>
        <w:t>因为这没有绝望的危险</w:t>
      </w:r>
      <w:r>
        <w:rPr>
          <w:spacing w:val="-1"/>
          <w:sz w:val="24"/>
        </w:rPr>
        <w:t>:</w:t>
      </w:r>
      <w:r>
        <w:rPr>
          <w:rFonts w:ascii="宋体" w:eastAsia="宋体" w:hint="eastAsia"/>
          <w:sz w:val="24"/>
        </w:rPr>
        <w:t>如果有绝望</w:t>
      </w:r>
      <w:r>
        <w:rPr>
          <w:sz w:val="24"/>
        </w:rPr>
        <w:t>,</w:t>
      </w:r>
      <w:r>
        <w:rPr>
          <w:rFonts w:ascii="宋体" w:eastAsia="宋体" w:hint="eastAsia"/>
          <w:sz w:val="24"/>
        </w:rPr>
        <w:t>那更可能是当上帝强迫罪的重担加在你的灵魂上时</w:t>
      </w:r>
      <w:r>
        <w:rPr>
          <w:spacing w:val="-1"/>
          <w:sz w:val="24"/>
        </w:rPr>
        <w:t>;</w:t>
      </w:r>
      <w:r>
        <w:rPr>
          <w:rFonts w:ascii="宋体" w:eastAsia="宋体" w:hint="eastAsia"/>
          <w:sz w:val="24"/>
        </w:rPr>
        <w:t>但如果上帝看到一个男人和女人自由自在地愿意把罪的重担加在自己身上</w:t>
      </w:r>
      <w:r>
        <w:rPr>
          <w:spacing w:val="-1"/>
          <w:sz w:val="24"/>
        </w:rPr>
        <w:t>;</w:t>
      </w:r>
      <w:r>
        <w:rPr>
          <w:rFonts w:ascii="宋体" w:eastAsia="宋体" w:hint="eastAsia"/>
          <w:sz w:val="24"/>
        </w:rPr>
        <w:t>为的是在主面前谦卑下来</w:t>
      </w:r>
      <w:r>
        <w:rPr>
          <w:sz w:val="24"/>
        </w:rPr>
        <w:t>,</w:t>
      </w:r>
      <w:r>
        <w:rPr>
          <w:rFonts w:ascii="宋体" w:eastAsia="宋体" w:hint="eastAsia"/>
          <w:sz w:val="24"/>
        </w:rPr>
        <w:t>荣耀上帝</w:t>
      </w:r>
      <w:r>
        <w:rPr>
          <w:spacing w:val="-1"/>
          <w:sz w:val="24"/>
        </w:rPr>
        <w:t>:</w:t>
      </w:r>
      <w:r>
        <w:rPr>
          <w:rFonts w:ascii="宋体" w:eastAsia="宋体" w:hint="eastAsia"/>
          <w:spacing w:val="-3"/>
          <w:sz w:val="24"/>
        </w:rPr>
        <w:t>上帝一定会照顾</w:t>
      </w:r>
      <w:r>
        <w:rPr>
          <w:rFonts w:ascii="宋体" w:eastAsia="宋体" w:hint="eastAsia"/>
          <w:sz w:val="24"/>
        </w:rPr>
        <w:t>那个灵魂</w:t>
      </w:r>
      <w:r>
        <w:rPr>
          <w:spacing w:val="-3"/>
          <w:sz w:val="24"/>
        </w:rPr>
        <w:t>,</w:t>
      </w:r>
      <w:r>
        <w:rPr>
          <w:rFonts w:ascii="宋体" w:eastAsia="宋体" w:hint="eastAsia"/>
          <w:sz w:val="24"/>
        </w:rPr>
        <w:t>它永远不会在罪的重担下沉沦。</w:t>
      </w:r>
    </w:p>
    <w:p w14:paraId="2AAD0582" w14:textId="77777777" w:rsidR="00EC029C" w:rsidRDefault="00000000">
      <w:pPr>
        <w:spacing w:before="282" w:line="242" w:lineRule="auto"/>
        <w:ind w:left="100" w:right="328"/>
        <w:rPr>
          <w:rFonts w:ascii="宋体" w:eastAsia="宋体"/>
          <w:sz w:val="24"/>
        </w:rPr>
      </w:pPr>
      <w:r>
        <w:rPr>
          <w:rFonts w:ascii="宋体" w:eastAsia="宋体" w:hint="eastAsia"/>
          <w:sz w:val="24"/>
        </w:rPr>
        <w:t>现在</w:t>
      </w:r>
      <w:r>
        <w:rPr>
          <w:spacing w:val="-3"/>
          <w:sz w:val="24"/>
        </w:rPr>
        <w:t>,</w:t>
      </w:r>
      <w:r>
        <w:rPr>
          <w:rFonts w:ascii="宋体" w:eastAsia="宋体" w:hint="eastAsia"/>
          <w:sz w:val="24"/>
        </w:rPr>
        <w:t>我奉主的名宣布给你们</w:t>
      </w:r>
      <w:r>
        <w:rPr>
          <w:spacing w:val="1"/>
          <w:sz w:val="24"/>
        </w:rPr>
        <w:t>;</w:t>
      </w:r>
      <w:r>
        <w:rPr>
          <w:rFonts w:ascii="宋体" w:eastAsia="宋体" w:hint="eastAsia"/>
          <w:sz w:val="24"/>
        </w:rPr>
        <w:t>每一个愿意把罪的重担加在自己身上的灵魂</w:t>
      </w:r>
      <w:r>
        <w:rPr>
          <w:sz w:val="24"/>
        </w:rPr>
        <w:t>,</w:t>
      </w:r>
      <w:r>
        <w:rPr>
          <w:rFonts w:ascii="宋体" w:eastAsia="宋体" w:hint="eastAsia"/>
          <w:sz w:val="24"/>
        </w:rPr>
        <w:t>为的是谦卑下来</w:t>
      </w:r>
      <w:r>
        <w:rPr>
          <w:spacing w:val="-16"/>
          <w:sz w:val="24"/>
        </w:rPr>
        <w:t>,</w:t>
      </w:r>
      <w:r>
        <w:rPr>
          <w:rFonts w:ascii="宋体" w:eastAsia="宋体" w:hint="eastAsia"/>
          <w:sz w:val="24"/>
        </w:rPr>
        <w:t>荣耀上帝</w:t>
      </w:r>
      <w:r>
        <w:rPr>
          <w:spacing w:val="-1"/>
          <w:sz w:val="24"/>
        </w:rPr>
        <w:t>;</w:t>
      </w:r>
      <w:r>
        <w:rPr>
          <w:rFonts w:ascii="宋体" w:eastAsia="宋体" w:hint="eastAsia"/>
          <w:sz w:val="24"/>
        </w:rPr>
        <w:t>我以我的生命担保那个灵魂</w:t>
      </w:r>
      <w:r>
        <w:rPr>
          <w:sz w:val="24"/>
        </w:rPr>
        <w:t>,</w:t>
      </w:r>
      <w:r>
        <w:rPr>
          <w:rFonts w:ascii="宋体" w:eastAsia="宋体" w:hint="eastAsia"/>
          <w:sz w:val="24"/>
        </w:rPr>
        <w:t>那个灵魂永远不会在罪的重担下沉沦</w:t>
      </w:r>
      <w:r>
        <w:rPr>
          <w:spacing w:val="-1"/>
          <w:sz w:val="24"/>
        </w:rPr>
        <w:t>;</w:t>
      </w:r>
      <w:r>
        <w:rPr>
          <w:rFonts w:ascii="宋体" w:eastAsia="宋体" w:hint="eastAsia"/>
          <w:sz w:val="24"/>
        </w:rPr>
        <w:t>上帝一定会照顾这样一个灵魂</w:t>
      </w:r>
      <w:r>
        <w:rPr>
          <w:spacing w:val="-3"/>
          <w:sz w:val="24"/>
        </w:rPr>
        <w:t>,</w:t>
      </w:r>
      <w:r>
        <w:rPr>
          <w:rFonts w:ascii="宋体" w:eastAsia="宋体" w:hint="eastAsia"/>
          <w:sz w:val="24"/>
        </w:rPr>
        <w:t>它不会灭亡</w:t>
      </w:r>
      <w:r>
        <w:rPr>
          <w:spacing w:val="1"/>
          <w:sz w:val="24"/>
        </w:rPr>
        <w:t>:</w:t>
      </w:r>
      <w:r>
        <w:rPr>
          <w:rFonts w:ascii="宋体" w:eastAsia="宋体" w:hint="eastAsia"/>
          <w:sz w:val="24"/>
        </w:rPr>
        <w:t>因此</w:t>
      </w:r>
      <w:r>
        <w:rPr>
          <w:sz w:val="24"/>
        </w:rPr>
        <w:t>,</w:t>
      </w:r>
      <w:r>
        <w:rPr>
          <w:rFonts w:ascii="宋体" w:eastAsia="宋体" w:hint="eastAsia"/>
          <w:sz w:val="24"/>
        </w:rPr>
        <w:t>你愿意让罪的重担加在你的心上</w:t>
      </w:r>
      <w:r>
        <w:rPr>
          <w:sz w:val="24"/>
        </w:rPr>
        <w:t>,</w:t>
      </w:r>
      <w:r>
        <w:rPr>
          <w:rFonts w:ascii="宋体" w:eastAsia="宋体" w:hint="eastAsia"/>
          <w:sz w:val="24"/>
        </w:rPr>
        <w:t>你就越愿意</w:t>
      </w:r>
      <w:r>
        <w:rPr>
          <w:spacing w:val="-3"/>
          <w:sz w:val="24"/>
        </w:rPr>
        <w:t>,</w:t>
      </w:r>
      <w:r>
        <w:rPr>
          <w:rFonts w:ascii="宋体" w:eastAsia="宋体" w:hint="eastAsia"/>
          <w:sz w:val="24"/>
        </w:rPr>
        <w:t>上帝对那颗心的照顾就越大</w:t>
      </w:r>
      <w:r>
        <w:rPr>
          <w:spacing w:val="-3"/>
          <w:sz w:val="24"/>
        </w:rPr>
        <w:t>,</w:t>
      </w:r>
      <w:r>
        <w:rPr>
          <w:rFonts w:ascii="宋体" w:eastAsia="宋体" w:hint="eastAsia"/>
          <w:sz w:val="24"/>
        </w:rPr>
        <w:t>它就不会灭亡。</w:t>
      </w:r>
    </w:p>
    <w:p w14:paraId="4AB905FF" w14:textId="77777777" w:rsidR="00EC029C" w:rsidRDefault="00000000">
      <w:pPr>
        <w:spacing w:before="284" w:line="242" w:lineRule="auto"/>
        <w:ind w:left="100" w:right="393"/>
        <w:jc w:val="both"/>
        <w:rPr>
          <w:rFonts w:ascii="宋体" w:eastAsia="宋体"/>
          <w:sz w:val="24"/>
        </w:rPr>
      </w:pPr>
      <w:r>
        <w:rPr>
          <w:rFonts w:ascii="宋体" w:eastAsia="宋体" w:hint="eastAsia"/>
          <w:spacing w:val="-2"/>
          <w:sz w:val="24"/>
        </w:rPr>
        <w:t>但这是绝望的方式</w:t>
      </w:r>
      <w:r>
        <w:rPr>
          <w:spacing w:val="-2"/>
          <w:sz w:val="24"/>
        </w:rPr>
        <w:t>,</w:t>
      </w:r>
      <w:r>
        <w:rPr>
          <w:rFonts w:ascii="宋体" w:eastAsia="宋体" w:hint="eastAsia"/>
          <w:spacing w:val="-2"/>
          <w:sz w:val="24"/>
        </w:rPr>
        <w:t>如果你在听到这些事情后</w:t>
      </w:r>
      <w:r>
        <w:rPr>
          <w:spacing w:val="-2"/>
          <w:sz w:val="24"/>
        </w:rPr>
        <w:t>,</w:t>
      </w:r>
      <w:r>
        <w:rPr>
          <w:rFonts w:ascii="宋体" w:eastAsia="宋体" w:hint="eastAsia"/>
          <w:spacing w:val="-2"/>
          <w:sz w:val="24"/>
        </w:rPr>
        <w:t>变得害怕默想罪</w:t>
      </w:r>
      <w:r>
        <w:rPr>
          <w:spacing w:val="-2"/>
          <w:sz w:val="24"/>
        </w:rPr>
        <w:t>,</w:t>
      </w:r>
      <w:r>
        <w:rPr>
          <w:rFonts w:ascii="宋体" w:eastAsia="宋体" w:hint="eastAsia"/>
          <w:spacing w:val="-2"/>
          <w:sz w:val="24"/>
        </w:rPr>
        <w:t>不愿意接受那些可能使罪的重担加在你自己灵魂上的默想。现在</w:t>
      </w:r>
      <w:r>
        <w:rPr>
          <w:spacing w:val="-2"/>
          <w:sz w:val="24"/>
        </w:rPr>
        <w:t>,</w:t>
      </w:r>
      <w:r>
        <w:rPr>
          <w:rFonts w:ascii="宋体" w:eastAsia="宋体" w:hint="eastAsia"/>
          <w:spacing w:val="-2"/>
          <w:sz w:val="24"/>
        </w:rPr>
        <w:t>当上帝来强迫罪的重担加在你身上</w:t>
      </w:r>
      <w:r>
        <w:rPr>
          <w:spacing w:val="-2"/>
          <w:sz w:val="24"/>
        </w:rPr>
        <w:t>,</w:t>
      </w:r>
      <w:r>
        <w:rPr>
          <w:rFonts w:ascii="宋体" w:eastAsia="宋体" w:hint="eastAsia"/>
          <w:spacing w:val="-2"/>
          <w:sz w:val="24"/>
        </w:rPr>
        <w:t>把它的重担加在你的灵上时</w:t>
      </w:r>
      <w:r>
        <w:rPr>
          <w:spacing w:val="-2"/>
          <w:sz w:val="24"/>
        </w:rPr>
        <w:t>,</w:t>
      </w:r>
      <w:r>
        <w:rPr>
          <w:rFonts w:ascii="宋体" w:eastAsia="宋体" w:hint="eastAsia"/>
          <w:spacing w:val="-2"/>
          <w:sz w:val="24"/>
        </w:rPr>
        <w:t>让你在重担下挣扎而没有怜悯和同情</w:t>
      </w:r>
      <w:r>
        <w:rPr>
          <w:spacing w:val="-2"/>
          <w:sz w:val="24"/>
        </w:rPr>
        <w:t>,</w:t>
      </w:r>
      <w:r>
        <w:rPr>
          <w:rFonts w:ascii="宋体" w:eastAsia="宋体" w:hint="eastAsia"/>
          <w:spacing w:val="-2"/>
          <w:sz w:val="24"/>
        </w:rPr>
        <w:t>这对上帝来说是公平的</w:t>
      </w:r>
      <w:r>
        <w:rPr>
          <w:spacing w:val="-2"/>
          <w:sz w:val="24"/>
        </w:rPr>
        <w:t>;</w:t>
      </w:r>
      <w:r>
        <w:rPr>
          <w:rFonts w:ascii="宋体" w:eastAsia="宋体" w:hint="eastAsia"/>
          <w:spacing w:val="-2"/>
          <w:sz w:val="24"/>
        </w:rPr>
        <w:t>你自己的良心会告诉你这一点</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现在罪的重担在我身上</w:t>
      </w:r>
      <w:r>
        <w:rPr>
          <w:spacing w:val="-2"/>
          <w:sz w:val="24"/>
        </w:rPr>
        <w:t>,</w:t>
      </w:r>
      <w:r>
        <w:rPr>
          <w:rFonts w:ascii="宋体" w:eastAsia="宋体" w:hint="eastAsia"/>
          <w:spacing w:val="-2"/>
          <w:sz w:val="24"/>
        </w:rPr>
        <w:t>但无论我愿不愿意</w:t>
      </w:r>
      <w:r>
        <w:rPr>
          <w:spacing w:val="-2"/>
          <w:sz w:val="24"/>
        </w:rPr>
        <w:t>,</w:t>
      </w:r>
      <w:r>
        <w:rPr>
          <w:rFonts w:ascii="宋体" w:eastAsia="宋体" w:hint="eastAsia"/>
          <w:spacing w:val="-2"/>
          <w:sz w:val="24"/>
        </w:rPr>
        <w:t>它都是强加的。</w:t>
      </w:r>
    </w:p>
    <w:p w14:paraId="3727E333" w14:textId="77777777" w:rsidR="00EC029C" w:rsidRDefault="00000000">
      <w:pPr>
        <w:spacing w:before="282" w:line="242" w:lineRule="auto"/>
        <w:ind w:left="100" w:right="393"/>
        <w:jc w:val="both"/>
        <w:rPr>
          <w:rFonts w:ascii="宋体" w:eastAsia="宋体"/>
          <w:sz w:val="24"/>
        </w:rPr>
      </w:pPr>
      <w:r>
        <w:rPr>
          <w:rFonts w:ascii="宋体" w:eastAsia="宋体" w:hint="eastAsia"/>
          <w:spacing w:val="-2"/>
          <w:sz w:val="24"/>
        </w:rPr>
        <w:t>现在上帝可能会公正地让它躺下</w:t>
      </w:r>
      <w:r>
        <w:rPr>
          <w:spacing w:val="-2"/>
          <w:sz w:val="24"/>
        </w:rPr>
        <w:t>:</w:t>
      </w:r>
      <w:r>
        <w:rPr>
          <w:rFonts w:ascii="宋体" w:eastAsia="宋体" w:hint="eastAsia"/>
          <w:spacing w:val="-2"/>
          <w:sz w:val="24"/>
        </w:rPr>
        <w:t>这是一个悲哀和沉沦的想法</w:t>
      </w:r>
      <w:r>
        <w:rPr>
          <w:spacing w:val="-2"/>
          <w:sz w:val="24"/>
        </w:rPr>
        <w:t>;</w:t>
      </w:r>
      <w:r>
        <w:rPr>
          <w:rFonts w:ascii="宋体" w:eastAsia="宋体" w:hint="eastAsia"/>
          <w:spacing w:val="-2"/>
          <w:sz w:val="24"/>
        </w:rPr>
        <w:t>如果有什么事情让罪躺在灵魂上</w:t>
      </w:r>
      <w:r>
        <w:rPr>
          <w:spacing w:val="-2"/>
          <w:sz w:val="24"/>
        </w:rPr>
        <w:t>,</w:t>
      </w:r>
      <w:r>
        <w:rPr>
          <w:rFonts w:ascii="宋体" w:eastAsia="宋体" w:hint="eastAsia"/>
          <w:spacing w:val="-2"/>
          <w:sz w:val="24"/>
        </w:rPr>
        <w:t>它将永远不会被清除</w:t>
      </w:r>
      <w:r>
        <w:rPr>
          <w:spacing w:val="-2"/>
          <w:sz w:val="24"/>
        </w:rPr>
        <w:t>,</w:t>
      </w:r>
      <w:r>
        <w:rPr>
          <w:rFonts w:ascii="宋体" w:eastAsia="宋体" w:hint="eastAsia"/>
          <w:spacing w:val="-2"/>
          <w:sz w:val="24"/>
        </w:rPr>
        <w:t>那将是这样</w:t>
      </w:r>
      <w:r>
        <w:rPr>
          <w:spacing w:val="-2"/>
          <w:sz w:val="24"/>
        </w:rPr>
        <w:t>;</w:t>
      </w:r>
      <w:r>
        <w:rPr>
          <w:rFonts w:ascii="宋体" w:eastAsia="宋体" w:hint="eastAsia"/>
          <w:spacing w:val="-2"/>
          <w:sz w:val="24"/>
        </w:rPr>
        <w:t>当圣灵把罪的重担带到我的良心上时</w:t>
      </w:r>
      <w:r>
        <w:rPr>
          <w:spacing w:val="-2"/>
          <w:sz w:val="24"/>
        </w:rPr>
        <w:t>,</w:t>
      </w:r>
      <w:r>
        <w:rPr>
          <w:rFonts w:ascii="宋体" w:eastAsia="宋体" w:hint="eastAsia"/>
          <w:spacing w:val="-2"/>
          <w:sz w:val="24"/>
        </w:rPr>
        <w:t>我把它推开</w:t>
      </w:r>
      <w:r>
        <w:rPr>
          <w:spacing w:val="-2"/>
          <w:sz w:val="24"/>
        </w:rPr>
        <w:t>,</w:t>
      </w:r>
      <w:r>
        <w:rPr>
          <w:rFonts w:ascii="宋体" w:eastAsia="宋体" w:hint="eastAsia"/>
          <w:spacing w:val="-2"/>
          <w:sz w:val="24"/>
        </w:rPr>
        <w:t>现在上帝把它加在我身上</w:t>
      </w:r>
      <w:r>
        <w:rPr>
          <w:spacing w:val="-2"/>
          <w:sz w:val="24"/>
        </w:rPr>
        <w:t>,</w:t>
      </w:r>
      <w:r>
        <w:rPr>
          <w:rFonts w:ascii="宋体" w:eastAsia="宋体" w:hint="eastAsia"/>
          <w:spacing w:val="-2"/>
          <w:sz w:val="24"/>
        </w:rPr>
        <w:t>因此它困扰着我。因此</w:t>
      </w:r>
      <w:r>
        <w:rPr>
          <w:spacing w:val="-2"/>
          <w:sz w:val="24"/>
        </w:rPr>
        <w:t>,</w:t>
      </w:r>
      <w:r>
        <w:rPr>
          <w:rFonts w:ascii="宋体" w:eastAsia="宋体" w:hint="eastAsia"/>
          <w:spacing w:val="-2"/>
          <w:sz w:val="24"/>
        </w:rPr>
        <w:t>要愿意谦卑</w:t>
      </w:r>
      <w:r>
        <w:rPr>
          <w:spacing w:val="-2"/>
          <w:sz w:val="24"/>
        </w:rPr>
        <w:t>,</w:t>
      </w:r>
      <w:r>
        <w:rPr>
          <w:rFonts w:ascii="宋体" w:eastAsia="宋体" w:hint="eastAsia"/>
          <w:spacing w:val="-2"/>
          <w:sz w:val="24"/>
        </w:rPr>
        <w:t>要知道</w:t>
      </w:r>
      <w:r>
        <w:rPr>
          <w:spacing w:val="-2"/>
          <w:sz w:val="24"/>
        </w:rPr>
        <w:t>,</w:t>
      </w:r>
      <w:r>
        <w:rPr>
          <w:rFonts w:ascii="宋体" w:eastAsia="宋体" w:hint="eastAsia"/>
          <w:spacing w:val="-2"/>
          <w:sz w:val="24"/>
        </w:rPr>
        <w:t>如果你愿意</w:t>
      </w:r>
      <w:r>
        <w:rPr>
          <w:spacing w:val="-2"/>
          <w:sz w:val="24"/>
        </w:rPr>
        <w:t>,</w:t>
      </w:r>
      <w:r>
        <w:rPr>
          <w:rFonts w:ascii="宋体" w:eastAsia="宋体" w:hint="eastAsia"/>
          <w:spacing w:val="-2"/>
          <w:sz w:val="24"/>
        </w:rPr>
        <w:t>耶稣基督被任命为那个目的</w:t>
      </w:r>
      <w:r>
        <w:rPr>
          <w:spacing w:val="-2"/>
          <w:sz w:val="24"/>
        </w:rPr>
        <w:t>,</w:t>
      </w:r>
      <w:r>
        <w:rPr>
          <w:rFonts w:ascii="宋体" w:eastAsia="宋体" w:hint="eastAsia"/>
          <w:spacing w:val="-2"/>
          <w:sz w:val="24"/>
        </w:rPr>
        <w:t>要叫你起来</w:t>
      </w:r>
      <w:r>
        <w:rPr>
          <w:spacing w:val="-2"/>
          <w:sz w:val="24"/>
        </w:rPr>
        <w:t>;</w:t>
      </w:r>
      <w:r>
        <w:rPr>
          <w:rFonts w:ascii="宋体" w:eastAsia="宋体" w:hint="eastAsia"/>
          <w:spacing w:val="-2"/>
          <w:sz w:val="24"/>
        </w:rPr>
        <w:t>福音里有足够的能力叫醒你的心</w:t>
      </w:r>
      <w:r>
        <w:rPr>
          <w:spacing w:val="-2"/>
          <w:sz w:val="24"/>
        </w:rPr>
        <w:t>,</w:t>
      </w:r>
      <w:r>
        <w:rPr>
          <w:rFonts w:ascii="宋体" w:eastAsia="宋体" w:hint="eastAsia"/>
          <w:spacing w:val="-2"/>
          <w:sz w:val="24"/>
        </w:rPr>
        <w:t>就像罪里有足够的能力压下你的心一样</w:t>
      </w:r>
      <w:r>
        <w:rPr>
          <w:spacing w:val="-2"/>
          <w:sz w:val="24"/>
        </w:rPr>
        <w:t>,</w:t>
      </w:r>
      <w:r>
        <w:rPr>
          <w:rFonts w:ascii="宋体" w:eastAsia="宋体" w:hint="eastAsia"/>
          <w:spacing w:val="-2"/>
          <w:sz w:val="24"/>
        </w:rPr>
        <w:t>如果你被正确地压在它下面。</w:t>
      </w:r>
    </w:p>
    <w:p w14:paraId="1043F405" w14:textId="77777777" w:rsidR="00EC029C" w:rsidRDefault="00EC029C">
      <w:pPr>
        <w:pStyle w:val="a3"/>
        <w:spacing w:before="0"/>
        <w:ind w:left="0"/>
        <w:jc w:val="left"/>
        <w:rPr>
          <w:rFonts w:ascii="宋体"/>
          <w:sz w:val="24"/>
        </w:rPr>
      </w:pPr>
    </w:p>
    <w:p w14:paraId="19F52B27" w14:textId="77777777" w:rsidR="00EC029C" w:rsidRDefault="00EC029C">
      <w:pPr>
        <w:pStyle w:val="a3"/>
        <w:spacing w:before="0"/>
        <w:ind w:left="0"/>
        <w:jc w:val="left"/>
        <w:rPr>
          <w:rFonts w:ascii="宋体"/>
          <w:sz w:val="24"/>
        </w:rPr>
      </w:pPr>
    </w:p>
    <w:p w14:paraId="6D8527A5" w14:textId="77777777" w:rsidR="00EC029C" w:rsidRDefault="00EC029C">
      <w:pPr>
        <w:pStyle w:val="a3"/>
        <w:spacing w:before="0"/>
        <w:ind w:left="0"/>
        <w:jc w:val="left"/>
        <w:rPr>
          <w:rFonts w:ascii="宋体"/>
          <w:sz w:val="24"/>
        </w:rPr>
      </w:pPr>
    </w:p>
    <w:p w14:paraId="284ED2CA" w14:textId="77777777" w:rsidR="00EC029C" w:rsidRDefault="00EC029C">
      <w:pPr>
        <w:pStyle w:val="a3"/>
        <w:spacing w:before="115"/>
        <w:ind w:left="0"/>
        <w:jc w:val="left"/>
        <w:rPr>
          <w:rFonts w:ascii="宋体"/>
          <w:sz w:val="24"/>
        </w:rPr>
      </w:pPr>
    </w:p>
    <w:p w14:paraId="72F94DF2" w14:textId="77777777" w:rsidR="00EC029C" w:rsidRDefault="00000000">
      <w:pPr>
        <w:pStyle w:val="1"/>
        <w:ind w:right="206"/>
      </w:pPr>
      <w:bookmarkStart w:id="331" w:name="CHAP._LX."/>
      <w:bookmarkStart w:id="332" w:name="_bookmark63"/>
      <w:bookmarkEnd w:id="331"/>
      <w:bookmarkEnd w:id="332"/>
      <w:r>
        <w:t>CHAP.</w:t>
      </w:r>
      <w:r>
        <w:rPr>
          <w:spacing w:val="-6"/>
        </w:rPr>
        <w:t xml:space="preserve"> </w:t>
      </w:r>
      <w:r>
        <w:rPr>
          <w:spacing w:val="-5"/>
        </w:rPr>
        <w:t>LX.</w:t>
      </w:r>
    </w:p>
    <w:p w14:paraId="61303074" w14:textId="77777777" w:rsidR="00EC029C" w:rsidRDefault="00EC029C">
      <w:pPr>
        <w:sectPr w:rsidR="00EC029C">
          <w:pgSz w:w="12240" w:h="15840"/>
          <w:pgMar w:top="1300" w:right="1100" w:bottom="280" w:left="1320" w:header="720" w:footer="720" w:gutter="0"/>
          <w:cols w:space="720"/>
        </w:sectPr>
      </w:pPr>
    </w:p>
    <w:p w14:paraId="10BFAF94" w14:textId="77777777" w:rsidR="00EC029C" w:rsidRDefault="00000000">
      <w:pPr>
        <w:pStyle w:val="2"/>
        <w:spacing w:before="80" w:line="249" w:lineRule="auto"/>
        <w:ind w:left="278" w:right="487" w:hanging="1"/>
      </w:pPr>
      <w:bookmarkStart w:id="333" w:name="Use_9_If_there_be_so_much_evil_in_sin,_t"/>
      <w:bookmarkEnd w:id="333"/>
      <w:r>
        <w:t>Use 9 If there be so much evil in sin, this should</w:t>
      </w:r>
      <w:r>
        <w:rPr>
          <w:spacing w:val="-3"/>
        </w:rPr>
        <w:t xml:space="preserve"> </w:t>
      </w:r>
      <w:r>
        <w:t>be</w:t>
      </w:r>
      <w:r>
        <w:rPr>
          <w:spacing w:val="-10"/>
        </w:rPr>
        <w:t xml:space="preserve"> </w:t>
      </w:r>
      <w:r>
        <w:t>a</w:t>
      </w:r>
      <w:r>
        <w:rPr>
          <w:spacing w:val="-4"/>
        </w:rPr>
        <w:t xml:space="preserve"> </w:t>
      </w:r>
      <w:r>
        <w:t>loud</w:t>
      </w:r>
      <w:r>
        <w:rPr>
          <w:spacing w:val="-3"/>
        </w:rPr>
        <w:t xml:space="preserve"> </w:t>
      </w:r>
      <w:r>
        <w:t>cry</w:t>
      </w:r>
      <w:r>
        <w:rPr>
          <w:spacing w:val="-6"/>
        </w:rPr>
        <w:t xml:space="preserve"> </w:t>
      </w:r>
      <w:r>
        <w:t>to</w:t>
      </w:r>
      <w:r>
        <w:rPr>
          <w:spacing w:val="-6"/>
        </w:rPr>
        <w:t xml:space="preserve"> </w:t>
      </w:r>
      <w:r>
        <w:t>stop</w:t>
      </w:r>
      <w:r>
        <w:rPr>
          <w:spacing w:val="-18"/>
        </w:rPr>
        <w:t xml:space="preserve"> </w:t>
      </w:r>
      <w:r>
        <w:t>men,</w:t>
      </w:r>
      <w:r>
        <w:rPr>
          <w:spacing w:val="-14"/>
        </w:rPr>
        <w:t xml:space="preserve"> </w:t>
      </w:r>
      <w:r>
        <w:t>and</w:t>
      </w:r>
      <w:r>
        <w:rPr>
          <w:spacing w:val="-3"/>
        </w:rPr>
        <w:t xml:space="preserve"> </w:t>
      </w:r>
      <w:r>
        <w:t>turn them from sin.</w:t>
      </w:r>
    </w:p>
    <w:p w14:paraId="24BF87A6" w14:textId="77777777" w:rsidR="00EC029C" w:rsidRDefault="00000000">
      <w:pPr>
        <w:pStyle w:val="a3"/>
        <w:spacing w:before="417" w:line="254" w:lineRule="auto"/>
        <w:ind w:right="438"/>
      </w:pPr>
      <w:r>
        <w:t>Use IX. Another Use is this, If there be so much evil in sin, Then the consideration and meditation of all that has been said, should be a mighty cry unto all, to turn back, and stop in the ways of</w:t>
      </w:r>
      <w:r>
        <w:rPr>
          <w:spacing w:val="40"/>
        </w:rPr>
        <w:t xml:space="preserve"> </w:t>
      </w:r>
      <w:r>
        <w:t>sin. Oh</w:t>
      </w:r>
      <w:r>
        <w:rPr>
          <w:spacing w:val="40"/>
        </w:rPr>
        <w:t xml:space="preserve"> </w:t>
      </w:r>
      <w:r>
        <w:t>thou sinner, whosoever thou art, in whatsoever place of the Congregation thou art; God has brought thee by his providence to hear or read these Sermons concerning the evil of sin; know that all these Sermons that have been preached unto thee, they be all but as one loud, loud cry to thy soul, stop, stop; Oh sinner in thy sinful courses,</w:t>
      </w:r>
      <w:r>
        <w:rPr>
          <w:spacing w:val="72"/>
        </w:rPr>
        <w:t xml:space="preserve"> </w:t>
      </w:r>
      <w:r>
        <w:t>stop</w:t>
      </w:r>
      <w:r>
        <w:rPr>
          <w:spacing w:val="70"/>
        </w:rPr>
        <w:t xml:space="preserve"> </w:t>
      </w:r>
      <w:r>
        <w:t>here,</w:t>
      </w:r>
      <w:r>
        <w:rPr>
          <w:spacing w:val="72"/>
        </w:rPr>
        <w:t xml:space="preserve"> </w:t>
      </w:r>
      <w:r>
        <w:t>turn,</w:t>
      </w:r>
      <w:r>
        <w:rPr>
          <w:spacing w:val="72"/>
        </w:rPr>
        <w:t xml:space="preserve"> </w:t>
      </w:r>
      <w:r>
        <w:t>turn;</w:t>
      </w:r>
      <w:r>
        <w:rPr>
          <w:spacing w:val="73"/>
        </w:rPr>
        <w:t xml:space="preserve"> </w:t>
      </w:r>
      <w:r>
        <w:t>Oh</w:t>
      </w:r>
      <w:r>
        <w:rPr>
          <w:spacing w:val="80"/>
        </w:rPr>
        <w:t xml:space="preserve"> </w:t>
      </w:r>
      <w:r>
        <w:t>sinner</w:t>
      </w:r>
      <w:r>
        <w:rPr>
          <w:spacing w:val="73"/>
        </w:rPr>
        <w:t xml:space="preserve"> </w:t>
      </w:r>
      <w:r>
        <w:t>out</w:t>
      </w:r>
      <w:r>
        <w:rPr>
          <w:spacing w:val="80"/>
        </w:rPr>
        <w:t xml:space="preserve"> </w:t>
      </w:r>
      <w:r>
        <w:t>of</w:t>
      </w:r>
      <w:r>
        <w:rPr>
          <w:spacing w:val="80"/>
        </w:rPr>
        <w:t xml:space="preserve"> </w:t>
      </w:r>
      <w:r>
        <w:t>thy</w:t>
      </w:r>
      <w:r>
        <w:rPr>
          <w:spacing w:val="80"/>
        </w:rPr>
        <w:t xml:space="preserve"> </w:t>
      </w:r>
      <w:r>
        <w:t>sinful</w:t>
      </w:r>
      <w:r>
        <w:rPr>
          <w:spacing w:val="79"/>
        </w:rPr>
        <w:t xml:space="preserve"> </w:t>
      </w:r>
      <w:r>
        <w:t>ways,</w:t>
      </w:r>
    </w:p>
    <w:p w14:paraId="62C3BEB3" w14:textId="77777777" w:rsidR="00EC029C" w:rsidRDefault="00EC029C">
      <w:pPr>
        <w:spacing w:line="254" w:lineRule="auto"/>
        <w:sectPr w:rsidR="00EC029C">
          <w:pgSz w:w="12240" w:h="15840"/>
          <w:pgMar w:top="1280" w:right="1100" w:bottom="280" w:left="1320" w:header="720" w:footer="720" w:gutter="0"/>
          <w:cols w:space="720"/>
        </w:sectPr>
      </w:pPr>
    </w:p>
    <w:p w14:paraId="0A77B93D" w14:textId="77777777" w:rsidR="00EC029C" w:rsidRDefault="00000000">
      <w:pPr>
        <w:pStyle w:val="a3"/>
        <w:spacing w:line="254" w:lineRule="auto"/>
        <w:ind w:right="440"/>
      </w:pPr>
      <w:r>
        <w:t>turn, turn, why</w:t>
      </w:r>
      <w:r>
        <w:rPr>
          <w:spacing w:val="40"/>
        </w:rPr>
        <w:t xml:space="preserve"> </w:t>
      </w:r>
      <w:r>
        <w:t>wilt</w:t>
      </w:r>
      <w:r>
        <w:rPr>
          <w:spacing w:val="40"/>
        </w:rPr>
        <w:t xml:space="preserve"> </w:t>
      </w:r>
      <w:r>
        <w:t>thou</w:t>
      </w:r>
      <w:r>
        <w:rPr>
          <w:spacing w:val="40"/>
        </w:rPr>
        <w:t xml:space="preserve"> </w:t>
      </w:r>
      <w:r>
        <w:t>die?</w:t>
      </w:r>
      <w:r>
        <w:rPr>
          <w:spacing w:val="40"/>
        </w:rPr>
        <w:t xml:space="preserve"> </w:t>
      </w:r>
      <w:r>
        <w:t>why</w:t>
      </w:r>
      <w:r>
        <w:rPr>
          <w:spacing w:val="40"/>
        </w:rPr>
        <w:t xml:space="preserve"> </w:t>
      </w:r>
      <w:r>
        <w:t>wilt</w:t>
      </w:r>
      <w:r>
        <w:rPr>
          <w:spacing w:val="40"/>
        </w:rPr>
        <w:t xml:space="preserve"> </w:t>
      </w:r>
      <w:r>
        <w:t>thou</w:t>
      </w:r>
      <w:r>
        <w:rPr>
          <w:spacing w:val="40"/>
        </w:rPr>
        <w:t xml:space="preserve"> </w:t>
      </w:r>
      <w:r>
        <w:t>die?</w:t>
      </w:r>
      <w:r>
        <w:rPr>
          <w:spacing w:val="40"/>
        </w:rPr>
        <w:t xml:space="preserve"> </w:t>
      </w:r>
      <w:r>
        <w:t>Oh</w:t>
      </w:r>
      <w:r>
        <w:rPr>
          <w:spacing w:val="40"/>
        </w:rPr>
        <w:t xml:space="preserve"> </w:t>
      </w:r>
      <w:r>
        <w:t>wretched, sinful</w:t>
      </w:r>
      <w:r>
        <w:rPr>
          <w:spacing w:val="40"/>
        </w:rPr>
        <w:t xml:space="preserve"> </w:t>
      </w:r>
      <w:r>
        <w:t>soul,</w:t>
      </w:r>
      <w:r>
        <w:rPr>
          <w:spacing w:val="40"/>
        </w:rPr>
        <w:t xml:space="preserve"> </w:t>
      </w:r>
      <w:r>
        <w:t>thou</w:t>
      </w:r>
      <w:r>
        <w:rPr>
          <w:spacing w:val="40"/>
        </w:rPr>
        <w:t xml:space="preserve"> </w:t>
      </w:r>
      <w:r>
        <w:t>art</w:t>
      </w:r>
      <w:r>
        <w:rPr>
          <w:spacing w:val="40"/>
        </w:rPr>
        <w:t xml:space="preserve"> </w:t>
      </w:r>
      <w:r>
        <w:t>lost,</w:t>
      </w:r>
      <w:r>
        <w:rPr>
          <w:spacing w:val="40"/>
        </w:rPr>
        <w:t xml:space="preserve"> </w:t>
      </w:r>
      <w:r>
        <w:t>cursed,</w:t>
      </w:r>
      <w:r>
        <w:rPr>
          <w:spacing w:val="40"/>
        </w:rPr>
        <w:t xml:space="preserve"> </w:t>
      </w:r>
      <w:r>
        <w:t>undone,</w:t>
      </w:r>
      <w:r>
        <w:rPr>
          <w:spacing w:val="40"/>
        </w:rPr>
        <w:t xml:space="preserve"> </w:t>
      </w:r>
      <w:r>
        <w:t>and wilt</w:t>
      </w:r>
      <w:r>
        <w:rPr>
          <w:spacing w:val="40"/>
        </w:rPr>
        <w:t xml:space="preserve"> </w:t>
      </w:r>
      <w:r>
        <w:t>perish</w:t>
      </w:r>
      <w:r>
        <w:rPr>
          <w:spacing w:val="40"/>
        </w:rPr>
        <w:t xml:space="preserve"> </w:t>
      </w:r>
      <w:r>
        <w:t>eternally in that way thou art in; turn, turn, while thou hast time.</w:t>
      </w:r>
    </w:p>
    <w:p w14:paraId="2E0A1554" w14:textId="77777777" w:rsidR="00EC029C" w:rsidRDefault="00000000">
      <w:pPr>
        <w:pStyle w:val="a3"/>
        <w:spacing w:before="293" w:line="254" w:lineRule="auto"/>
        <w:ind w:right="436"/>
      </w:pPr>
      <w:r>
        <w:t>God cries, his Word cries, his Ministers cries, conscience cries, all those</w:t>
      </w:r>
      <w:r>
        <w:rPr>
          <w:spacing w:val="40"/>
        </w:rPr>
        <w:t xml:space="preserve"> </w:t>
      </w:r>
      <w:r>
        <w:t>that</w:t>
      </w:r>
      <w:r>
        <w:rPr>
          <w:spacing w:val="40"/>
        </w:rPr>
        <w:t xml:space="preserve"> </w:t>
      </w:r>
      <w:r>
        <w:t>have</w:t>
      </w:r>
      <w:r>
        <w:rPr>
          <w:spacing w:val="40"/>
        </w:rPr>
        <w:t xml:space="preserve"> </w:t>
      </w:r>
      <w:r>
        <w:t>known</w:t>
      </w:r>
      <w:r>
        <w:rPr>
          <w:spacing w:val="40"/>
        </w:rPr>
        <w:t xml:space="preserve"> </w:t>
      </w:r>
      <w:r>
        <w:t>what</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means,</w:t>
      </w:r>
      <w:r>
        <w:rPr>
          <w:spacing w:val="40"/>
        </w:rPr>
        <w:t xml:space="preserve"> </w:t>
      </w:r>
      <w:r>
        <w:t>cry</w:t>
      </w:r>
      <w:r>
        <w:rPr>
          <w:spacing w:val="40"/>
        </w:rPr>
        <w:t xml:space="preserve"> </w:t>
      </w:r>
      <w:r>
        <w:t>to</w:t>
      </w:r>
      <w:r>
        <w:rPr>
          <w:spacing w:val="40"/>
        </w:rPr>
        <w:t xml:space="preserve"> </w:t>
      </w:r>
      <w:r>
        <w:t>thee, unless thou wilt destroy thy self, undo thy self eternally, stop in that way, for it is a dangerous desperate way thou goest in, the very road way</w:t>
      </w:r>
      <w:r>
        <w:rPr>
          <w:spacing w:val="40"/>
        </w:rPr>
        <w:t xml:space="preserve"> </w:t>
      </w:r>
      <w:r>
        <w:t>to the Chambers of eternal Death.</w:t>
      </w:r>
    </w:p>
    <w:p w14:paraId="53E10BE2" w14:textId="77777777" w:rsidR="00EC029C" w:rsidRDefault="00000000">
      <w:pPr>
        <w:pStyle w:val="a3"/>
        <w:spacing w:before="291" w:line="254" w:lineRule="auto"/>
        <w:ind w:right="436"/>
      </w:pPr>
      <w:r>
        <w:t>As</w:t>
      </w:r>
      <w:r>
        <w:rPr>
          <w:spacing w:val="40"/>
        </w:rPr>
        <w:t xml:space="preserve"> </w:t>
      </w:r>
      <w:r>
        <w:t>ever thou</w:t>
      </w:r>
      <w:r>
        <w:rPr>
          <w:spacing w:val="40"/>
        </w:rPr>
        <w:t xml:space="preserve"> </w:t>
      </w:r>
      <w:r>
        <w:t>wouldest</w:t>
      </w:r>
      <w:r>
        <w:rPr>
          <w:spacing w:val="40"/>
        </w:rPr>
        <w:t xml:space="preserve"> </w:t>
      </w:r>
      <w:r>
        <w:t>be</w:t>
      </w:r>
      <w:r>
        <w:rPr>
          <w:spacing w:val="40"/>
        </w:rPr>
        <w:t xml:space="preserve"> </w:t>
      </w:r>
      <w:r>
        <w:t>willing God shall</w:t>
      </w:r>
      <w:r>
        <w:rPr>
          <w:spacing w:val="40"/>
        </w:rPr>
        <w:t xml:space="preserve"> </w:t>
      </w:r>
      <w:r>
        <w:t>hear thy</w:t>
      </w:r>
      <w:r>
        <w:rPr>
          <w:spacing w:val="40"/>
        </w:rPr>
        <w:t xml:space="preserve"> </w:t>
      </w:r>
      <w:r>
        <w:t>cry</w:t>
      </w:r>
      <w:r>
        <w:rPr>
          <w:spacing w:val="40"/>
        </w:rPr>
        <w:t xml:space="preserve"> </w:t>
      </w:r>
      <w:r>
        <w:t>upon</w:t>
      </w:r>
      <w:r>
        <w:rPr>
          <w:spacing w:val="40"/>
        </w:rPr>
        <w:t xml:space="preserve"> </w:t>
      </w:r>
      <w:r>
        <w:t>thy sick bed, in the anguish of thy soul; thou wilt then cry, now Lord</w:t>
      </w:r>
      <w:r>
        <w:rPr>
          <w:spacing w:val="40"/>
        </w:rPr>
        <w:t xml:space="preserve"> </w:t>
      </w:r>
      <w:r>
        <w:t>have mercy upon a poor, wretched, sinful soul: Thou wouldest be glad (I say) that the Lord should hear thy cry upon thy sick bed and death bed: Now then, as ever you would have God hear your cry, when you are in the greatest anguish of your souls upon your sick bed, and see death before you, be willing to hear the cry of God to your souls at this present: and know, if you do not hear the cry of</w:t>
      </w:r>
      <w:r>
        <w:rPr>
          <w:spacing w:val="40"/>
        </w:rPr>
        <w:t xml:space="preserve"> </w:t>
      </w:r>
      <w:r>
        <w:t>God that cries to you, to stop you in sinful ways; then these very words I have spoken to you at this present, may come in your mind, when you cry for mercy; and then you may think, Oh wretch, now I cry to God for mercy, but do I not remember such a time? was there not a loud cry in my Ears and conscience, as from God, that I should stop in</w:t>
      </w:r>
      <w:r>
        <w:rPr>
          <w:spacing w:val="39"/>
        </w:rPr>
        <w:t xml:space="preserve"> </w:t>
      </w:r>
      <w:r>
        <w:t>my</w:t>
      </w:r>
      <w:r>
        <w:rPr>
          <w:spacing w:val="38"/>
        </w:rPr>
        <w:t xml:space="preserve"> </w:t>
      </w:r>
      <w:r>
        <w:t>sinful</w:t>
      </w:r>
      <w:r>
        <w:rPr>
          <w:spacing w:val="40"/>
        </w:rPr>
        <w:t xml:space="preserve"> </w:t>
      </w:r>
      <w:r>
        <w:t>ways</w:t>
      </w:r>
      <w:r>
        <w:rPr>
          <w:spacing w:val="39"/>
        </w:rPr>
        <w:t xml:space="preserve"> </w:t>
      </w:r>
      <w:r>
        <w:t>and courses?</w:t>
      </w:r>
      <w:r>
        <w:rPr>
          <w:spacing w:val="40"/>
        </w:rPr>
        <w:t xml:space="preserve"> </w:t>
      </w:r>
      <w:r>
        <w:t>and was</w:t>
      </w:r>
      <w:r>
        <w:rPr>
          <w:spacing w:val="40"/>
        </w:rPr>
        <w:t xml:space="preserve"> </w:t>
      </w:r>
      <w:r>
        <w:t>not</w:t>
      </w:r>
      <w:r>
        <w:rPr>
          <w:spacing w:val="39"/>
        </w:rPr>
        <w:t xml:space="preserve"> </w:t>
      </w:r>
      <w:r>
        <w:t>I</w:t>
      </w:r>
      <w:r>
        <w:rPr>
          <w:spacing w:val="40"/>
        </w:rPr>
        <w:t xml:space="preserve"> </w:t>
      </w:r>
      <w:r>
        <w:t>then</w:t>
      </w:r>
      <w:r>
        <w:rPr>
          <w:spacing w:val="39"/>
        </w:rPr>
        <w:t xml:space="preserve"> </w:t>
      </w:r>
      <w:r>
        <w:t>charged as in the Name of God, and as ever I expected God should hear my cry in such a time, that I should hear his voice?</w:t>
      </w:r>
    </w:p>
    <w:p w14:paraId="7B91CB2B" w14:textId="77777777" w:rsidR="00EC029C" w:rsidRDefault="00000000">
      <w:pPr>
        <w:pStyle w:val="a3"/>
        <w:spacing w:before="270" w:line="254" w:lineRule="auto"/>
        <w:ind w:right="368"/>
      </w:pPr>
      <w:r>
        <w:t>Oh it will be dreadful for you to hear such a</w:t>
      </w:r>
      <w:r>
        <w:rPr>
          <w:spacing w:val="40"/>
        </w:rPr>
        <w:t xml:space="preserve"> </w:t>
      </w:r>
      <w:r>
        <w:t>voice as this, Because</w:t>
      </w:r>
      <w:r>
        <w:rPr>
          <w:spacing w:val="80"/>
        </w:rPr>
        <w:t xml:space="preserve"> </w:t>
      </w:r>
      <w:r>
        <w:t>you would not hear me, therefore I will not hear you. Therefore behold, I cry again in the Name of God, stop, stop, turn thee; Oh sinful soul; alas! whether art thou going? from God, from Comfort, from</w:t>
      </w:r>
      <w:r>
        <w:rPr>
          <w:spacing w:val="-4"/>
        </w:rPr>
        <w:t xml:space="preserve"> </w:t>
      </w:r>
      <w:r>
        <w:t>Life,</w:t>
      </w:r>
      <w:r>
        <w:rPr>
          <w:spacing w:val="-2"/>
        </w:rPr>
        <w:t xml:space="preserve"> </w:t>
      </w:r>
      <w:r>
        <w:t>from</w:t>
      </w:r>
      <w:r>
        <w:rPr>
          <w:spacing w:val="-2"/>
        </w:rPr>
        <w:t xml:space="preserve"> </w:t>
      </w:r>
      <w:r>
        <w:t>Happiness,</w:t>
      </w:r>
      <w:r>
        <w:rPr>
          <w:spacing w:val="-2"/>
        </w:rPr>
        <w:t xml:space="preserve"> </w:t>
      </w:r>
      <w:r>
        <w:t>from</w:t>
      </w:r>
      <w:r>
        <w:rPr>
          <w:spacing w:val="-2"/>
        </w:rPr>
        <w:t xml:space="preserve"> </w:t>
      </w:r>
      <w:r>
        <w:t>all</w:t>
      </w:r>
      <w:r>
        <w:rPr>
          <w:spacing w:val="-2"/>
        </w:rPr>
        <w:t xml:space="preserve"> </w:t>
      </w:r>
      <w:r>
        <w:t>good</w:t>
      </w:r>
      <w:r>
        <w:rPr>
          <w:spacing w:val="-2"/>
        </w:rPr>
        <w:t xml:space="preserve"> </w:t>
      </w:r>
      <w:r>
        <w:t>whatsoever,</w:t>
      </w:r>
      <w:r>
        <w:rPr>
          <w:spacing w:val="-3"/>
        </w:rPr>
        <w:t xml:space="preserve"> </w:t>
      </w:r>
      <w:r>
        <w:t>thou art</w:t>
      </w:r>
      <w:r>
        <w:rPr>
          <w:spacing w:val="73"/>
          <w:w w:val="150"/>
        </w:rPr>
        <w:t xml:space="preserve"> </w:t>
      </w:r>
      <w:r>
        <w:rPr>
          <w:spacing w:val="-2"/>
        </w:rPr>
        <w:t>going!</w:t>
      </w:r>
    </w:p>
    <w:p w14:paraId="232C2A4F" w14:textId="77777777" w:rsidR="00EC029C" w:rsidRDefault="00000000">
      <w:pPr>
        <w:pStyle w:val="a3"/>
        <w:spacing w:before="288" w:line="254" w:lineRule="auto"/>
        <w:ind w:right="440"/>
      </w:pPr>
      <w:r>
        <w:t>I call Heaven and Earth to record, that these things that I have delivered</w:t>
      </w:r>
      <w:r>
        <w:rPr>
          <w:spacing w:val="28"/>
        </w:rPr>
        <w:t xml:space="preserve"> </w:t>
      </w:r>
      <w:r>
        <w:t>to</w:t>
      </w:r>
      <w:r>
        <w:rPr>
          <w:spacing w:val="39"/>
        </w:rPr>
        <w:t xml:space="preserve"> </w:t>
      </w:r>
      <w:r>
        <w:t>you</w:t>
      </w:r>
      <w:r>
        <w:rPr>
          <w:spacing w:val="40"/>
        </w:rPr>
        <w:t xml:space="preserve"> </w:t>
      </w:r>
      <w:r>
        <w:t>concerning</w:t>
      </w:r>
      <w:r>
        <w:rPr>
          <w:spacing w:val="31"/>
        </w:rPr>
        <w:t xml:space="preserve"> </w:t>
      </w:r>
      <w:r>
        <w:t>the</w:t>
      </w:r>
      <w:r>
        <w:rPr>
          <w:spacing w:val="39"/>
        </w:rPr>
        <w:t xml:space="preserve"> </w:t>
      </w:r>
      <w:r>
        <w:t>evil</w:t>
      </w:r>
      <w:r>
        <w:rPr>
          <w:spacing w:val="40"/>
        </w:rPr>
        <w:t xml:space="preserve"> </w:t>
      </w:r>
      <w:r>
        <w:t>of</w:t>
      </w:r>
      <w:r>
        <w:rPr>
          <w:spacing w:val="40"/>
        </w:rPr>
        <w:t xml:space="preserve"> </w:t>
      </w:r>
      <w:r>
        <w:t>sin,</w:t>
      </w:r>
      <w:r>
        <w:rPr>
          <w:spacing w:val="26"/>
        </w:rPr>
        <w:t xml:space="preserve"> </w:t>
      </w:r>
      <w:r>
        <w:t>are</w:t>
      </w:r>
      <w:r>
        <w:rPr>
          <w:spacing w:val="40"/>
        </w:rPr>
        <w:t xml:space="preserve"> </w:t>
      </w:r>
      <w:r>
        <w:t>the</w:t>
      </w:r>
      <w:r>
        <w:rPr>
          <w:spacing w:val="80"/>
          <w:w w:val="150"/>
        </w:rPr>
        <w:t xml:space="preserve"> </w:t>
      </w:r>
      <w:r>
        <w:t>Truths</w:t>
      </w:r>
      <w:r>
        <w:rPr>
          <w:spacing w:val="40"/>
        </w:rPr>
        <w:t xml:space="preserve"> </w:t>
      </w:r>
      <w:r>
        <w:t>of</w:t>
      </w:r>
      <w:r>
        <w:rPr>
          <w:spacing w:val="40"/>
        </w:rPr>
        <w:t xml:space="preserve"> </w:t>
      </w:r>
      <w:r>
        <w:t>God,</w:t>
      </w:r>
    </w:p>
    <w:p w14:paraId="705FCB93" w14:textId="77777777" w:rsidR="00EC029C" w:rsidRDefault="00EC029C">
      <w:pPr>
        <w:spacing w:line="254" w:lineRule="auto"/>
        <w:sectPr w:rsidR="00EC029C">
          <w:pgSz w:w="12240" w:h="15840"/>
          <w:pgMar w:top="1360" w:right="1100" w:bottom="280" w:left="1320" w:header="720" w:footer="720" w:gutter="0"/>
          <w:cols w:space="720"/>
        </w:sectPr>
      </w:pPr>
    </w:p>
    <w:p w14:paraId="2611AD0E" w14:textId="77777777" w:rsidR="00EC029C" w:rsidRDefault="00000000">
      <w:pPr>
        <w:pStyle w:val="a3"/>
        <w:spacing w:line="254" w:lineRule="auto"/>
        <w:ind w:right="436"/>
      </w:pPr>
      <w:r>
        <w:t>and have been the Truths of God: And certainly what I have delivered, and you read, concerning the evil of sin, it will come and rise up one day against every sinful man and woman that does go on in any known way of sin; and it will prove as scalding lead in thy conscience: Every Truth thou hast heard, and every Chapter thou hast</w:t>
      </w:r>
      <w:r>
        <w:rPr>
          <w:spacing w:val="40"/>
        </w:rPr>
        <w:t xml:space="preserve"> </w:t>
      </w:r>
      <w:r>
        <w:t>read,</w:t>
      </w:r>
      <w:r>
        <w:rPr>
          <w:spacing w:val="40"/>
        </w:rPr>
        <w:t xml:space="preserve"> </w:t>
      </w:r>
      <w:r>
        <w:t>concerning</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I</w:t>
      </w:r>
      <w:r>
        <w:rPr>
          <w:spacing w:val="40"/>
        </w:rPr>
        <w:t xml:space="preserve"> </w:t>
      </w:r>
      <w:r>
        <w:t>say,</w:t>
      </w:r>
      <w:r>
        <w:rPr>
          <w:spacing w:val="40"/>
        </w:rPr>
        <w:t xml:space="preserve"> </w:t>
      </w:r>
      <w:r>
        <w:t>if</w:t>
      </w:r>
      <w:r>
        <w:rPr>
          <w:spacing w:val="40"/>
        </w:rPr>
        <w:t xml:space="preserve"> </w:t>
      </w:r>
      <w:r>
        <w:t>yet</w:t>
      </w:r>
      <w:r>
        <w:rPr>
          <w:spacing w:val="40"/>
        </w:rPr>
        <w:t xml:space="preserve"> </w:t>
      </w:r>
      <w:r>
        <w:t>thou</w:t>
      </w:r>
      <w:r>
        <w:rPr>
          <w:spacing w:val="40"/>
        </w:rPr>
        <w:t xml:space="preserve"> </w:t>
      </w:r>
      <w:r>
        <w:t>goest</w:t>
      </w:r>
      <w:r>
        <w:rPr>
          <w:spacing w:val="40"/>
        </w:rPr>
        <w:t xml:space="preserve"> </w:t>
      </w:r>
      <w:r>
        <w:t>on</w:t>
      </w:r>
      <w:r>
        <w:rPr>
          <w:spacing w:val="40"/>
        </w:rPr>
        <w:t xml:space="preserve"> </w:t>
      </w:r>
      <w:r>
        <w:t>in any one known way of sin, it will one day be as scalding lead in thy conscience; the dropping of scalding lead in the eyes of a man, will not be more terrible to him, than the droppings in of these Truths will be in thy conscience another day.</w:t>
      </w:r>
    </w:p>
    <w:p w14:paraId="0F28C63C" w14:textId="77777777" w:rsidR="00EC029C" w:rsidRDefault="00000000">
      <w:pPr>
        <w:pStyle w:val="a3"/>
        <w:spacing w:before="279" w:line="254" w:lineRule="auto"/>
        <w:ind w:right="439"/>
      </w:pPr>
      <w:r>
        <w:t>Now it will be a sad thing, my Brethren, if God should send me amongst you by his Providence, only to aggravate any of your Condemnations: God forbid, there should be this errant sent amongst</w:t>
      </w:r>
      <w:r>
        <w:rPr>
          <w:spacing w:val="40"/>
        </w:rPr>
        <w:t xml:space="preserve"> </w:t>
      </w:r>
      <w:r>
        <w:t>you,</w:t>
      </w:r>
      <w:r>
        <w:rPr>
          <w:spacing w:val="40"/>
        </w:rPr>
        <w:t xml:space="preserve"> </w:t>
      </w:r>
      <w:r>
        <w:t>that</w:t>
      </w:r>
      <w:r>
        <w:rPr>
          <w:spacing w:val="40"/>
        </w:rPr>
        <w:t xml:space="preserve"> </w:t>
      </w:r>
      <w:r>
        <w:t>any</w:t>
      </w:r>
      <w:r>
        <w:rPr>
          <w:spacing w:val="40"/>
        </w:rPr>
        <w:t xml:space="preserve"> </w:t>
      </w:r>
      <w:r>
        <w:t>of</w:t>
      </w:r>
      <w:r>
        <w:rPr>
          <w:spacing w:val="40"/>
        </w:rPr>
        <w:t xml:space="preserve"> </w:t>
      </w:r>
      <w:r>
        <w:t>his</w:t>
      </w:r>
      <w:r>
        <w:rPr>
          <w:spacing w:val="40"/>
        </w:rPr>
        <w:t xml:space="preserve"> </w:t>
      </w:r>
      <w:r>
        <w:t>Messengers</w:t>
      </w:r>
      <w:r>
        <w:rPr>
          <w:spacing w:val="40"/>
        </w:rPr>
        <w:t xml:space="preserve"> </w:t>
      </w:r>
      <w:r>
        <w:t>should</w:t>
      </w:r>
      <w:r>
        <w:rPr>
          <w:spacing w:val="40"/>
        </w:rPr>
        <w:t xml:space="preserve"> </w:t>
      </w:r>
      <w:r>
        <w:t>be</w:t>
      </w:r>
      <w:r>
        <w:rPr>
          <w:spacing w:val="40"/>
        </w:rPr>
        <w:t xml:space="preserve"> </w:t>
      </w:r>
      <w:r>
        <w:t>sent</w:t>
      </w:r>
      <w:r>
        <w:rPr>
          <w:spacing w:val="40"/>
        </w:rPr>
        <w:t xml:space="preserve"> </w:t>
      </w:r>
      <w:r>
        <w:t>for</w:t>
      </w:r>
      <w:r>
        <w:rPr>
          <w:spacing w:val="40"/>
        </w:rPr>
        <w:t xml:space="preserve"> </w:t>
      </w:r>
      <w:r>
        <w:t>this end, to aggravate your condemnation: this is that which is the</w:t>
      </w:r>
      <w:r>
        <w:rPr>
          <w:spacing w:val="40"/>
        </w:rPr>
        <w:t xml:space="preserve"> </w:t>
      </w:r>
      <w:r>
        <w:t>prayers of my soul, that this may not be the errant I am sent for, if possible; not to seal the condemnation of any one soul: But this I know, except there be great reformation among many, certainly the very Errand God intended in the conclusion (though I do not say</w:t>
      </w:r>
      <w:r>
        <w:rPr>
          <w:spacing w:val="80"/>
        </w:rPr>
        <w:t xml:space="preserve"> </w:t>
      </w:r>
      <w:r>
        <w:t>that is the primary, and first end, but it is that which will prove so in the conclusion) through the stubbornness of the hearts of sinners, that will prove the Aggravation of their condemnation.</w:t>
      </w:r>
    </w:p>
    <w:p w14:paraId="2A499E9A" w14:textId="77777777" w:rsidR="00EC029C" w:rsidRDefault="00000000">
      <w:pPr>
        <w:pStyle w:val="a3"/>
        <w:spacing w:before="280" w:line="254" w:lineRule="auto"/>
        <w:ind w:right="441"/>
      </w:pPr>
      <w:r>
        <w:t>Wherefore</w:t>
      </w:r>
      <w:r>
        <w:rPr>
          <w:spacing w:val="40"/>
        </w:rPr>
        <w:t xml:space="preserve"> </w:t>
      </w:r>
      <w:r>
        <w:t>yet</w:t>
      </w:r>
      <w:r>
        <w:rPr>
          <w:spacing w:val="40"/>
        </w:rPr>
        <w:t xml:space="preserve"> </w:t>
      </w:r>
      <w:r>
        <w:t>let</w:t>
      </w:r>
      <w:r>
        <w:rPr>
          <w:spacing w:val="40"/>
        </w:rPr>
        <w:t xml:space="preserve"> </w:t>
      </w:r>
      <w:r>
        <w:t>me</w:t>
      </w:r>
      <w:r>
        <w:rPr>
          <w:spacing w:val="40"/>
        </w:rPr>
        <w:t xml:space="preserve"> </w:t>
      </w:r>
      <w:r>
        <w:t>labor</w:t>
      </w:r>
      <w:r>
        <w:rPr>
          <w:spacing w:val="40"/>
        </w:rPr>
        <w:t xml:space="preserve"> </w:t>
      </w:r>
      <w:r>
        <w:t>with</w:t>
      </w:r>
      <w:r>
        <w:rPr>
          <w:spacing w:val="40"/>
        </w:rPr>
        <w:t xml:space="preserve"> </w:t>
      </w:r>
      <w:r>
        <w:t>your</w:t>
      </w:r>
      <w:r>
        <w:rPr>
          <w:spacing w:val="40"/>
        </w:rPr>
        <w:t xml:space="preserve"> </w:t>
      </w:r>
      <w:r>
        <w:t>souls;</w:t>
      </w:r>
      <w:r>
        <w:rPr>
          <w:spacing w:val="40"/>
        </w:rPr>
        <w:t xml:space="preserve"> </w:t>
      </w:r>
      <w:r>
        <w:t>who</w:t>
      </w:r>
      <w:r>
        <w:rPr>
          <w:spacing w:val="40"/>
        </w:rPr>
        <w:t xml:space="preserve"> </w:t>
      </w:r>
      <w:r>
        <w:t>knows</w:t>
      </w:r>
      <w:r>
        <w:rPr>
          <w:spacing w:val="40"/>
        </w:rPr>
        <w:t xml:space="preserve"> </w:t>
      </w:r>
      <w:r>
        <w:t>whether any of you shall hear me preach any one</w:t>
      </w:r>
      <w:r>
        <w:rPr>
          <w:spacing w:val="40"/>
        </w:rPr>
        <w:t xml:space="preserve"> </w:t>
      </w:r>
      <w:r>
        <w:t>Sermon more? whether</w:t>
      </w:r>
      <w:r>
        <w:rPr>
          <w:spacing w:val="80"/>
        </w:rPr>
        <w:t xml:space="preserve"> </w:t>
      </w:r>
      <w:r>
        <w:t>ever God will call after you any more? to stop or turn in the ways of sin? whether ever you shall hear the Word more? Perhaps God will sear your conscience, and say to him that is filthy, let him be filthy▪ God now speaks to you, and cries after you, if</w:t>
      </w:r>
      <w:r>
        <w:rPr>
          <w:spacing w:val="40"/>
        </w:rPr>
        <w:t xml:space="preserve"> </w:t>
      </w:r>
      <w:r>
        <w:t>you</w:t>
      </w:r>
      <w:r>
        <w:rPr>
          <w:spacing w:val="40"/>
        </w:rPr>
        <w:t xml:space="preserve"> </w:t>
      </w:r>
      <w:r>
        <w:t>harden your</w:t>
      </w:r>
      <w:r>
        <w:rPr>
          <w:spacing w:val="40"/>
        </w:rPr>
        <w:t xml:space="preserve"> </w:t>
      </w:r>
      <w:r>
        <w:t>hearts now, it is more than Angels or men know, whether ever you will have one cry more. Therefore let me abide here; tell me Oh sinner what</w:t>
      </w:r>
      <w:r>
        <w:rPr>
          <w:spacing w:val="40"/>
        </w:rPr>
        <w:t xml:space="preserve"> </w:t>
      </w:r>
      <w:r>
        <w:t>is</w:t>
      </w:r>
      <w:r>
        <w:rPr>
          <w:spacing w:val="40"/>
        </w:rPr>
        <w:t xml:space="preserve"> </w:t>
      </w:r>
      <w:r>
        <w:t>it</w:t>
      </w:r>
      <w:r>
        <w:rPr>
          <w:spacing w:val="40"/>
        </w:rPr>
        <w:t xml:space="preserve"> </w:t>
      </w:r>
      <w:r>
        <w:t>thou</w:t>
      </w:r>
      <w:r>
        <w:rPr>
          <w:spacing w:val="40"/>
        </w:rPr>
        <w:t xml:space="preserve"> </w:t>
      </w:r>
      <w:r>
        <w:t>gettest</w:t>
      </w:r>
      <w:r>
        <w:rPr>
          <w:spacing w:val="40"/>
        </w:rPr>
        <w:t xml:space="preserve"> </w:t>
      </w:r>
      <w:r>
        <w:t>in</w:t>
      </w:r>
      <w:r>
        <w:rPr>
          <w:spacing w:val="40"/>
        </w:rPr>
        <w:t xml:space="preserve"> </w:t>
      </w:r>
      <w:r>
        <w:t>ways</w:t>
      </w:r>
      <w:r>
        <w:rPr>
          <w:spacing w:val="40"/>
        </w:rPr>
        <w:t xml:space="preserve"> </w:t>
      </w:r>
      <w:r>
        <w:t>of</w:t>
      </w:r>
      <w:r>
        <w:rPr>
          <w:spacing w:val="40"/>
        </w:rPr>
        <w:t xml:space="preserve"> </w:t>
      </w:r>
      <w:r>
        <w:t>sin</w:t>
      </w:r>
      <w:r>
        <w:rPr>
          <w:spacing w:val="40"/>
        </w:rPr>
        <w:t xml:space="preserve"> </w:t>
      </w:r>
      <w:r>
        <w:t>that</w:t>
      </w:r>
      <w:r>
        <w:rPr>
          <w:spacing w:val="40"/>
        </w:rPr>
        <w:t xml:space="preserve"> </w:t>
      </w:r>
      <w:r>
        <w:t>thou</w:t>
      </w:r>
      <w:r>
        <w:rPr>
          <w:spacing w:val="40"/>
        </w:rPr>
        <w:t xml:space="preserve"> </w:t>
      </w:r>
      <w:r>
        <w:t>wilt</w:t>
      </w:r>
      <w:r>
        <w:rPr>
          <w:spacing w:val="40"/>
        </w:rPr>
        <w:t xml:space="preserve"> </w:t>
      </w:r>
      <w:r>
        <w:t>dwell here? what is it the world has to draw thy heart from the strength of all these Truths delivered in these Sermons? Sure it must be some mighty</w:t>
      </w:r>
      <w:r>
        <w:rPr>
          <w:spacing w:val="40"/>
        </w:rPr>
        <w:t xml:space="preserve"> </w:t>
      </w:r>
      <w:r>
        <w:t>thing</w:t>
      </w:r>
      <w:r>
        <w:rPr>
          <w:spacing w:val="40"/>
        </w:rPr>
        <w:t xml:space="preserve"> </w:t>
      </w:r>
      <w:r>
        <w:t>when</w:t>
      </w:r>
      <w:r>
        <w:rPr>
          <w:spacing w:val="40"/>
        </w:rPr>
        <w:t xml:space="preserve"> </w:t>
      </w:r>
      <w:r>
        <w:t>such</w:t>
      </w:r>
      <w:r>
        <w:rPr>
          <w:spacing w:val="40"/>
        </w:rPr>
        <w:t xml:space="preserve"> </w:t>
      </w:r>
      <w:r>
        <w:t>Truths</w:t>
      </w:r>
      <w:r>
        <w:rPr>
          <w:spacing w:val="70"/>
        </w:rPr>
        <w:t xml:space="preserve"> </w:t>
      </w:r>
      <w:r>
        <w:t>as</w:t>
      </w:r>
      <w:r>
        <w:rPr>
          <w:spacing w:val="40"/>
        </w:rPr>
        <w:t xml:space="preserve"> </w:t>
      </w:r>
      <w:r>
        <w:t>these,</w:t>
      </w:r>
      <w:r>
        <w:rPr>
          <w:spacing w:val="40"/>
        </w:rPr>
        <w:t xml:space="preserve"> </w:t>
      </w:r>
      <w:r>
        <w:t>backed</w:t>
      </w:r>
      <w:r>
        <w:rPr>
          <w:spacing w:val="40"/>
        </w:rPr>
        <w:t xml:space="preserve"> </w:t>
      </w:r>
      <w:r>
        <w:t>with</w:t>
      </w:r>
      <w:r>
        <w:rPr>
          <w:spacing w:val="40"/>
        </w:rPr>
        <w:t xml:space="preserve"> </w:t>
      </w:r>
      <w:r>
        <w:t>Arguments</w:t>
      </w:r>
    </w:p>
    <w:p w14:paraId="65563343" w14:textId="77777777" w:rsidR="00EC029C" w:rsidRDefault="00EC029C">
      <w:pPr>
        <w:spacing w:line="254" w:lineRule="auto"/>
        <w:sectPr w:rsidR="00EC029C">
          <w:pgSz w:w="12240" w:h="15840"/>
          <w:pgMar w:top="1360" w:right="1100" w:bottom="280" w:left="1320" w:header="720" w:footer="720" w:gutter="0"/>
          <w:cols w:space="720"/>
        </w:sectPr>
      </w:pPr>
    </w:p>
    <w:p w14:paraId="36F98FD2" w14:textId="77777777" w:rsidR="00EC029C" w:rsidRDefault="00000000">
      <w:pPr>
        <w:pStyle w:val="a3"/>
        <w:spacing w:line="254" w:lineRule="auto"/>
        <w:ind w:right="447"/>
      </w:pPr>
      <w:r>
        <w:t>from Scripture, strength of Reason (as all these be) cannot restrain thee. Sure it must be some wonderful thing, that must over balance all these Sermons, and all these things.</w:t>
      </w:r>
    </w:p>
    <w:p w14:paraId="1F0F3625" w14:textId="77777777" w:rsidR="00EC029C" w:rsidRDefault="00000000">
      <w:pPr>
        <w:pStyle w:val="a3"/>
        <w:spacing w:before="293" w:line="254" w:lineRule="auto"/>
        <w:ind w:right="446"/>
      </w:pPr>
      <w:r>
        <w:t>What hast thou such a heart, that is set upon any sinful way, any secret haunt of sin, that thou findest such good in it? that by it all these Truths are over balanced? Certainly there is no such good in</w:t>
      </w:r>
      <w:r>
        <w:rPr>
          <w:spacing w:val="40"/>
        </w:rPr>
        <w:t xml:space="preserve"> </w:t>
      </w:r>
      <w:r>
        <w:t>the world, if all creatures in the world should join together, to give some comfort to balance these Truths delivered concerning the evil</w:t>
      </w:r>
      <w:r>
        <w:rPr>
          <w:spacing w:val="40"/>
        </w:rPr>
        <w:t xml:space="preserve"> </w:t>
      </w:r>
      <w:r>
        <w:t>of sin, all the creatures in Heaven and Earth could not give such things as would balance it.</w:t>
      </w:r>
    </w:p>
    <w:p w14:paraId="259CEE87" w14:textId="77777777" w:rsidR="00EC029C" w:rsidRDefault="00000000">
      <w:pPr>
        <w:pStyle w:val="a3"/>
        <w:spacing w:before="286" w:line="254" w:lineRule="auto"/>
        <w:ind w:right="438"/>
      </w:pPr>
      <w:r>
        <w:t>Therefore certainly thou art deceived; therefore return, return, Oh Shulamite, return▪ return. Oh that the Truths delivered in this Point might be as that sudden amazing sigh that came to Saul, when he</w:t>
      </w:r>
      <w:r>
        <w:rPr>
          <w:spacing w:val="40"/>
        </w:rPr>
        <w:t xml:space="preserve"> </w:t>
      </w:r>
      <w:r>
        <w:t>was going on in courses of sin, Acts, 9. there was an amazing Light came and stopped Saul in his course. Oh that God would cause the light</w:t>
      </w:r>
      <w:r>
        <w:rPr>
          <w:spacing w:val="40"/>
        </w:rPr>
        <w:t xml:space="preserve"> </w:t>
      </w:r>
      <w:r>
        <w:t>of</w:t>
      </w:r>
      <w:r>
        <w:rPr>
          <w:spacing w:val="40"/>
        </w:rPr>
        <w:t xml:space="preserve"> </w:t>
      </w:r>
      <w:r>
        <w:t>these</w:t>
      </w:r>
      <w:r>
        <w:rPr>
          <w:spacing w:val="40"/>
        </w:rPr>
        <w:t xml:space="preserve"> </w:t>
      </w:r>
      <w:r>
        <w:t>glorious</w:t>
      </w:r>
      <w:r>
        <w:rPr>
          <w:spacing w:val="40"/>
        </w:rPr>
        <w:t xml:space="preserve"> </w:t>
      </w:r>
      <w:r>
        <w:t>Truths</w:t>
      </w:r>
      <w:r>
        <w:rPr>
          <w:spacing w:val="40"/>
        </w:rPr>
        <w:t xml:space="preserve"> </w:t>
      </w:r>
      <w:r>
        <w:t>delivered concerning this</w:t>
      </w:r>
      <w:r>
        <w:rPr>
          <w:spacing w:val="40"/>
        </w:rPr>
        <w:t xml:space="preserve"> </w:t>
      </w:r>
      <w:r>
        <w:t>Argument, to be as an amazing light to thy soul, to stop you</w:t>
      </w:r>
      <w:r>
        <w:rPr>
          <w:spacing w:val="37"/>
        </w:rPr>
        <w:t xml:space="preserve"> </w:t>
      </w:r>
      <w:r>
        <w:t>in the ways of</w:t>
      </w:r>
      <w:r>
        <w:rPr>
          <w:spacing w:val="35"/>
        </w:rPr>
        <w:t xml:space="preserve"> </w:t>
      </w:r>
      <w:r>
        <w:t>sin.</w:t>
      </w:r>
    </w:p>
    <w:p w14:paraId="107776A8" w14:textId="77777777" w:rsidR="00EC029C" w:rsidRDefault="00000000">
      <w:pPr>
        <w:pStyle w:val="a3"/>
        <w:spacing w:before="289" w:line="254" w:lineRule="auto"/>
        <w:ind w:right="445"/>
      </w:pPr>
      <w:r>
        <w:t>Object. Oh but you will say, We cannot stop, you put that upon our power, that God must do.</w:t>
      </w:r>
    </w:p>
    <w:p w14:paraId="520FB4B1" w14:textId="77777777" w:rsidR="00EC029C" w:rsidRDefault="00000000">
      <w:pPr>
        <w:pStyle w:val="a3"/>
        <w:spacing w:before="295" w:line="254" w:lineRule="auto"/>
        <w:ind w:right="438"/>
      </w:pPr>
      <w:r>
        <w:t>Answ. 1 First, For that act (I have told you) what power God gives, though you have none of your own; God gives power for the bare outward act; and do not say you cannot do this; you know what convincements you have had of that, therefore say no more you cannot: And though you cannot, yet God uses to convey power through the Word, while God calls upon sinners to stop and mend, God's way is then to convey power: But in the mean time though there be no saving work of grace come in; yet thus much by an ordinary and common work of God's Spirit may be done, God may cause a sinner to resolve whatsoever come of it, that way of sin I dwelt in, I will never meddle withal; and so there may be a sequestration of the heart from sin, though not a full possession of God's Spirit come into the soul.</w:t>
      </w:r>
    </w:p>
    <w:p w14:paraId="3F93C3D7" w14:textId="77777777" w:rsidR="00EC029C" w:rsidRDefault="00EC029C">
      <w:pPr>
        <w:spacing w:line="254" w:lineRule="auto"/>
        <w:sectPr w:rsidR="00EC029C">
          <w:pgSz w:w="12240" w:h="15840"/>
          <w:pgMar w:top="1360" w:right="1100" w:bottom="280" w:left="1320" w:header="720" w:footer="720" w:gutter="0"/>
          <w:cols w:space="720"/>
        </w:sectPr>
      </w:pPr>
    </w:p>
    <w:p w14:paraId="22CCEB45" w14:textId="77777777" w:rsidR="00EC029C" w:rsidRDefault="00000000">
      <w:pPr>
        <w:pStyle w:val="a3"/>
        <w:spacing w:line="254" w:lineRule="auto"/>
        <w:ind w:right="436"/>
      </w:pPr>
      <w:r>
        <w:t>As thus, It is many times with God and the sinner, as with man and man; A man in debt, and not able to pay, an arrest comes on his goods, and there</w:t>
      </w:r>
      <w:r>
        <w:rPr>
          <w:spacing w:val="40"/>
        </w:rPr>
        <w:t xml:space="preserve"> </w:t>
      </w:r>
      <w:r>
        <w:t>is</w:t>
      </w:r>
      <w:r>
        <w:rPr>
          <w:spacing w:val="39"/>
        </w:rPr>
        <w:t xml:space="preserve"> </w:t>
      </w:r>
      <w:r>
        <w:t>a</w:t>
      </w:r>
      <w:r>
        <w:rPr>
          <w:spacing w:val="34"/>
        </w:rPr>
        <w:t xml:space="preserve"> </w:t>
      </w:r>
      <w:r>
        <w:t>sequestration</w:t>
      </w:r>
      <w:r>
        <w:rPr>
          <w:spacing w:val="39"/>
        </w:rPr>
        <w:t xml:space="preserve"> </w:t>
      </w:r>
      <w:r>
        <w:t>of</w:t>
      </w:r>
      <w:r>
        <w:rPr>
          <w:spacing w:val="40"/>
        </w:rPr>
        <w:t xml:space="preserve"> </w:t>
      </w:r>
      <w:r>
        <w:t>the</w:t>
      </w:r>
      <w:r>
        <w:rPr>
          <w:spacing w:val="40"/>
        </w:rPr>
        <w:t xml:space="preserve"> </w:t>
      </w:r>
      <w:r>
        <w:t>goods, but</w:t>
      </w:r>
      <w:r>
        <w:rPr>
          <w:spacing w:val="36"/>
        </w:rPr>
        <w:t xml:space="preserve"> </w:t>
      </w:r>
      <w:r>
        <w:t>so</w:t>
      </w:r>
      <w:r>
        <w:rPr>
          <w:spacing w:val="40"/>
        </w:rPr>
        <w:t xml:space="preserve"> </w:t>
      </w:r>
      <w:r>
        <w:t>as</w:t>
      </w:r>
      <w:r>
        <w:rPr>
          <w:spacing w:val="40"/>
        </w:rPr>
        <w:t xml:space="preserve"> </w:t>
      </w:r>
      <w:r>
        <w:t>they</w:t>
      </w:r>
      <w:r>
        <w:rPr>
          <w:spacing w:val="38"/>
        </w:rPr>
        <w:t xml:space="preserve"> </w:t>
      </w:r>
      <w:r>
        <w:t>are to lie in other men's hands; so as though they, be not quite taken away from the debtor, yet they be out of his power, he can have no use of them for the present, til the debt is paid; but whosoever will come &amp; pay the debt, he shall have the goods.</w:t>
      </w:r>
    </w:p>
    <w:p w14:paraId="2A6A7994" w14:textId="77777777" w:rsidR="00EC029C" w:rsidRDefault="00000000">
      <w:pPr>
        <w:pStyle w:val="a3"/>
        <w:spacing w:before="286" w:line="254" w:lineRule="auto"/>
        <w:ind w:right="357"/>
      </w:pPr>
      <w:r>
        <w:t>So with the heart, when the sinner comes to venture on Christ for pardon</w:t>
      </w:r>
      <w:r>
        <w:rPr>
          <w:spacing w:val="40"/>
        </w:rPr>
        <w:t xml:space="preserve"> </w:t>
      </w:r>
      <w:r>
        <w:t>of</w:t>
      </w:r>
      <w:r>
        <w:rPr>
          <w:spacing w:val="40"/>
        </w:rPr>
        <w:t xml:space="preserve"> </w:t>
      </w:r>
      <w:r>
        <w:t>sin;</w:t>
      </w:r>
      <w:r>
        <w:rPr>
          <w:spacing w:val="40"/>
        </w:rPr>
        <w:t xml:space="preserve"> </w:t>
      </w:r>
      <w:r>
        <w:t>the</w:t>
      </w:r>
      <w:r>
        <w:rPr>
          <w:spacing w:val="40"/>
        </w:rPr>
        <w:t xml:space="preserve"> </w:t>
      </w:r>
      <w:r>
        <w:t>sinner</w:t>
      </w:r>
      <w:r>
        <w:rPr>
          <w:spacing w:val="40"/>
        </w:rPr>
        <w:t xml:space="preserve"> </w:t>
      </w:r>
      <w:r>
        <w:t>sees</w:t>
      </w:r>
      <w:r>
        <w:rPr>
          <w:spacing w:val="40"/>
        </w:rPr>
        <w:t xml:space="preserve"> </w:t>
      </w:r>
      <w:r>
        <w:t>I</w:t>
      </w:r>
      <w:r>
        <w:rPr>
          <w:spacing w:val="40"/>
        </w:rPr>
        <w:t xml:space="preserve"> </w:t>
      </w:r>
      <w:r>
        <w:t>cannot</w:t>
      </w:r>
      <w:r>
        <w:rPr>
          <w:spacing w:val="40"/>
        </w:rPr>
        <w:t xml:space="preserve"> </w:t>
      </w:r>
      <w:r>
        <w:t>over-rule</w:t>
      </w:r>
      <w:r>
        <w:rPr>
          <w:spacing w:val="40"/>
        </w:rPr>
        <w:t xml:space="preserve"> </w:t>
      </w:r>
      <w:r>
        <w:t>my</w:t>
      </w:r>
      <w:r>
        <w:rPr>
          <w:spacing w:val="40"/>
        </w:rPr>
        <w:t xml:space="preserve"> </w:t>
      </w:r>
      <w:r>
        <w:t>self,</w:t>
      </w:r>
      <w:r>
        <w:rPr>
          <w:spacing w:val="40"/>
        </w:rPr>
        <w:t xml:space="preserve"> </w:t>
      </w:r>
      <w:r>
        <w:t>sanctify my heart, overcome my lusts; however, God sequesters the heart for the</w:t>
      </w:r>
      <w:r>
        <w:rPr>
          <w:spacing w:val="-1"/>
        </w:rPr>
        <w:t xml:space="preserve"> </w:t>
      </w:r>
      <w:r>
        <w:t>present</w:t>
      </w:r>
      <w:r>
        <w:rPr>
          <w:spacing w:val="-1"/>
        </w:rPr>
        <w:t xml:space="preserve"> </w:t>
      </w:r>
      <w:r>
        <w:t>so</w:t>
      </w:r>
      <w:r>
        <w:rPr>
          <w:spacing w:val="-1"/>
        </w:rPr>
        <w:t xml:space="preserve"> </w:t>
      </w:r>
      <w:r>
        <w:t>far</w:t>
      </w:r>
      <w:r>
        <w:rPr>
          <w:spacing w:val="-1"/>
        </w:rPr>
        <w:t xml:space="preserve"> </w:t>
      </w:r>
      <w:r>
        <w:t>from</w:t>
      </w:r>
      <w:r>
        <w:rPr>
          <w:spacing w:val="-1"/>
        </w:rPr>
        <w:t xml:space="preserve"> </w:t>
      </w:r>
      <w:r>
        <w:t>them, that</w:t>
      </w:r>
      <w:r>
        <w:rPr>
          <w:spacing w:val="-1"/>
        </w:rPr>
        <w:t xml:space="preserve"> </w:t>
      </w:r>
      <w:r>
        <w:t>I</w:t>
      </w:r>
      <w:r>
        <w:rPr>
          <w:spacing w:val="-5"/>
        </w:rPr>
        <w:t xml:space="preserve"> </w:t>
      </w:r>
      <w:r>
        <w:t>will not</w:t>
      </w:r>
      <w:r>
        <w:rPr>
          <w:spacing w:val="-1"/>
        </w:rPr>
        <w:t xml:space="preserve"> </w:t>
      </w:r>
      <w:r>
        <w:t>go</w:t>
      </w:r>
      <w:r>
        <w:rPr>
          <w:spacing w:val="-4"/>
        </w:rPr>
        <w:t xml:space="preserve"> </w:t>
      </w:r>
      <w:r>
        <w:t>on</w:t>
      </w:r>
      <w:r>
        <w:rPr>
          <w:spacing w:val="-2"/>
        </w:rPr>
        <w:t xml:space="preserve"> </w:t>
      </w:r>
      <w:r>
        <w:t>in these</w:t>
      </w:r>
      <w:r>
        <w:rPr>
          <w:spacing w:val="-1"/>
        </w:rPr>
        <w:t xml:space="preserve"> </w:t>
      </w:r>
      <w:r>
        <w:t>ways again, I</w:t>
      </w:r>
      <w:r>
        <w:rPr>
          <w:spacing w:val="40"/>
        </w:rPr>
        <w:t xml:space="preserve"> </w:t>
      </w:r>
      <w:r>
        <w:t>will</w:t>
      </w:r>
      <w:r>
        <w:rPr>
          <w:spacing w:val="40"/>
        </w:rPr>
        <w:t xml:space="preserve"> </w:t>
      </w:r>
      <w:r>
        <w:t>not</w:t>
      </w:r>
      <w:r>
        <w:rPr>
          <w:spacing w:val="40"/>
        </w:rPr>
        <w:t xml:space="preserve"> </w:t>
      </w:r>
      <w:r>
        <w:t>follow</w:t>
      </w:r>
      <w:r>
        <w:rPr>
          <w:spacing w:val="40"/>
        </w:rPr>
        <w:t xml:space="preserve"> </w:t>
      </w:r>
      <w:r>
        <w:t>that</w:t>
      </w:r>
      <w:r>
        <w:rPr>
          <w:spacing w:val="40"/>
        </w:rPr>
        <w:t xml:space="preserve"> </w:t>
      </w:r>
      <w:r>
        <w:t>Company</w:t>
      </w:r>
      <w:r>
        <w:rPr>
          <w:spacing w:val="40"/>
        </w:rPr>
        <w:t xml:space="preserve"> </w:t>
      </w:r>
      <w:r>
        <w:t>again;</w:t>
      </w:r>
      <w:r>
        <w:rPr>
          <w:spacing w:val="40"/>
        </w:rPr>
        <w:t xml:space="preserve"> </w:t>
      </w:r>
      <w:r>
        <w:t>there</w:t>
      </w:r>
      <w:r>
        <w:rPr>
          <w:spacing w:val="40"/>
        </w:rPr>
        <w:t xml:space="preserve"> </w:t>
      </w:r>
      <w:r>
        <w:t>is</w:t>
      </w:r>
      <w:r>
        <w:rPr>
          <w:spacing w:val="40"/>
        </w:rPr>
        <w:t xml:space="preserve"> </w:t>
      </w:r>
      <w:r>
        <w:t>a</w:t>
      </w:r>
      <w:r>
        <w:rPr>
          <w:spacing w:val="40"/>
        </w:rPr>
        <w:t xml:space="preserve"> </w:t>
      </w:r>
      <w:r>
        <w:t>forbearance</w:t>
      </w:r>
      <w:r>
        <w:rPr>
          <w:spacing w:val="40"/>
        </w:rPr>
        <w:t xml:space="preserve"> </w:t>
      </w:r>
      <w:r>
        <w:t>of those</w:t>
      </w:r>
      <w:r>
        <w:rPr>
          <w:spacing w:val="24"/>
        </w:rPr>
        <w:t xml:space="preserve"> </w:t>
      </w:r>
      <w:r>
        <w:t>acts</w:t>
      </w:r>
      <w:r>
        <w:rPr>
          <w:spacing w:val="25"/>
        </w:rPr>
        <w:t xml:space="preserve"> </w:t>
      </w:r>
      <w:r>
        <w:t>of</w:t>
      </w:r>
      <w:r>
        <w:rPr>
          <w:spacing w:val="22"/>
        </w:rPr>
        <w:t xml:space="preserve"> </w:t>
      </w:r>
      <w:r>
        <w:t>sin; that</w:t>
      </w:r>
      <w:r>
        <w:rPr>
          <w:spacing w:val="24"/>
        </w:rPr>
        <w:t xml:space="preserve"> </w:t>
      </w:r>
      <w:r>
        <w:t>though</w:t>
      </w:r>
      <w:r>
        <w:rPr>
          <w:spacing w:val="22"/>
        </w:rPr>
        <w:t xml:space="preserve"> </w:t>
      </w:r>
      <w:r>
        <w:t>the</w:t>
      </w:r>
      <w:r>
        <w:rPr>
          <w:spacing w:val="24"/>
        </w:rPr>
        <w:t xml:space="preserve"> </w:t>
      </w:r>
      <w:r>
        <w:t>heart</w:t>
      </w:r>
      <w:r>
        <w:rPr>
          <w:spacing w:val="23"/>
        </w:rPr>
        <w:t xml:space="preserve"> </w:t>
      </w:r>
      <w:r>
        <w:t>could</w:t>
      </w:r>
      <w:r>
        <w:rPr>
          <w:spacing w:val="22"/>
        </w:rPr>
        <w:t xml:space="preserve"> </w:t>
      </w:r>
      <w:r>
        <w:t>not</w:t>
      </w:r>
      <w:r>
        <w:rPr>
          <w:spacing w:val="24"/>
        </w:rPr>
        <w:t xml:space="preserve"> </w:t>
      </w:r>
      <w:r>
        <w:t>sanctify</w:t>
      </w:r>
      <w:r>
        <w:rPr>
          <w:spacing w:val="23"/>
        </w:rPr>
        <w:t xml:space="preserve"> </w:t>
      </w:r>
      <w:r>
        <w:t>it self;</w:t>
      </w:r>
      <w:r>
        <w:rPr>
          <w:spacing w:val="40"/>
        </w:rPr>
        <w:t xml:space="preserve"> </w:t>
      </w:r>
      <w:r>
        <w:t>yet it lies thus before the Lord, Oh Lord, do thou pardon, do thou come in, and Oh, let Christ pay the debt for my sin, and let him take possession of my heart, but in the mean time, Satan shall not use it,</w:t>
      </w:r>
      <w:r>
        <w:rPr>
          <w:spacing w:val="40"/>
        </w:rPr>
        <w:t xml:space="preserve"> </w:t>
      </w:r>
      <w:r>
        <w:t>as</w:t>
      </w:r>
      <w:r>
        <w:rPr>
          <w:spacing w:val="40"/>
        </w:rPr>
        <w:t xml:space="preserve"> </w:t>
      </w:r>
      <w:r>
        <w:t>before;</w:t>
      </w:r>
      <w:r>
        <w:rPr>
          <w:spacing w:val="40"/>
        </w:rPr>
        <w:t xml:space="preserve"> </w:t>
      </w:r>
      <w:r>
        <w:t>and</w:t>
      </w:r>
      <w:r>
        <w:rPr>
          <w:spacing w:val="40"/>
        </w:rPr>
        <w:t xml:space="preserve"> </w:t>
      </w:r>
      <w:r>
        <w:t>the</w:t>
      </w:r>
      <w:r>
        <w:rPr>
          <w:spacing w:val="40"/>
        </w:rPr>
        <w:t xml:space="preserve"> </w:t>
      </w:r>
      <w:r>
        <w:t>ways</w:t>
      </w:r>
      <w:r>
        <w:rPr>
          <w:spacing w:val="40"/>
        </w:rPr>
        <w:t xml:space="preserve"> </w:t>
      </w:r>
      <w:r>
        <w:t>of</w:t>
      </w:r>
      <w:r>
        <w:rPr>
          <w:spacing w:val="40"/>
        </w:rPr>
        <w:t xml:space="preserve"> </w:t>
      </w:r>
      <w:r>
        <w:t>sin,</w:t>
      </w:r>
      <w:r>
        <w:rPr>
          <w:spacing w:val="40"/>
        </w:rPr>
        <w:t xml:space="preserve"> </w:t>
      </w:r>
      <w:r>
        <w:t>those</w:t>
      </w:r>
      <w:r>
        <w:rPr>
          <w:spacing w:val="40"/>
        </w:rPr>
        <w:t xml:space="preserve"> </w:t>
      </w:r>
      <w:r>
        <w:t>gross</w:t>
      </w:r>
      <w:r>
        <w:rPr>
          <w:spacing w:val="40"/>
        </w:rPr>
        <w:t xml:space="preserve"> </w:t>
      </w:r>
      <w:r>
        <w:t>ways</w:t>
      </w:r>
      <w:r>
        <w:rPr>
          <w:spacing w:val="40"/>
        </w:rPr>
        <w:t xml:space="preserve"> </w:t>
      </w:r>
      <w:r>
        <w:t>I</w:t>
      </w:r>
      <w:r>
        <w:rPr>
          <w:spacing w:val="40"/>
        </w:rPr>
        <w:t xml:space="preserve"> </w:t>
      </w:r>
      <w:r>
        <w:t>will</w:t>
      </w:r>
      <w:r>
        <w:rPr>
          <w:spacing w:val="40"/>
        </w:rPr>
        <w:t xml:space="preserve"> </w:t>
      </w:r>
      <w:r>
        <w:t>forbear, though I die for it: I will rather sit still all my days and never stir off my seat, than go to such wicked Company; and I will rather never open my</w:t>
      </w:r>
      <w:r>
        <w:rPr>
          <w:spacing w:val="-2"/>
        </w:rPr>
        <w:t xml:space="preserve"> </w:t>
      </w:r>
      <w:r>
        <w:t>mouth again,</w:t>
      </w:r>
      <w:r>
        <w:rPr>
          <w:spacing w:val="-4"/>
        </w:rPr>
        <w:t xml:space="preserve"> </w:t>
      </w:r>
      <w:r>
        <w:t>than</w:t>
      </w:r>
      <w:r>
        <w:rPr>
          <w:spacing w:val="-2"/>
        </w:rPr>
        <w:t xml:space="preserve"> </w:t>
      </w:r>
      <w:r>
        <w:t>swear, and</w:t>
      </w:r>
      <w:r>
        <w:rPr>
          <w:spacing w:val="-2"/>
        </w:rPr>
        <w:t xml:space="preserve"> </w:t>
      </w:r>
      <w:r>
        <w:t>speak</w:t>
      </w:r>
      <w:r>
        <w:rPr>
          <w:spacing w:val="-3"/>
        </w:rPr>
        <w:t xml:space="preserve"> </w:t>
      </w:r>
      <w:r>
        <w:t>so</w:t>
      </w:r>
      <w:r>
        <w:rPr>
          <w:spacing w:val="-1"/>
        </w:rPr>
        <w:t xml:space="preserve"> </w:t>
      </w:r>
      <w:r>
        <w:t>filthily;</w:t>
      </w:r>
      <w:r>
        <w:rPr>
          <w:spacing w:val="-3"/>
        </w:rPr>
        <w:t xml:space="preserve"> </w:t>
      </w:r>
      <w:r>
        <w:t>but</w:t>
      </w:r>
      <w:r>
        <w:rPr>
          <w:spacing w:val="-1"/>
        </w:rPr>
        <w:t xml:space="preserve"> </w:t>
      </w:r>
      <w:r>
        <w:t>Oh</w:t>
      </w:r>
      <w:r>
        <w:rPr>
          <w:spacing w:val="40"/>
        </w:rPr>
        <w:t xml:space="preserve"> </w:t>
      </w:r>
      <w:r>
        <w:t>Lord, do thou discharge my soul, and take it to thy self: and then comes</w:t>
      </w:r>
      <w:r>
        <w:rPr>
          <w:spacing w:val="19"/>
        </w:rPr>
        <w:t xml:space="preserve"> </w:t>
      </w:r>
      <w:r>
        <w:t>in</w:t>
      </w:r>
      <w:r>
        <w:rPr>
          <w:spacing w:val="80"/>
        </w:rPr>
        <w:t xml:space="preserve"> </w:t>
      </w:r>
      <w:r>
        <w:t>a sanctifying work of God, to sanctify the soul, and save it. But</w:t>
      </w:r>
    </w:p>
    <w:p w14:paraId="51C6EF7E" w14:textId="77777777" w:rsidR="00EC029C" w:rsidRDefault="00000000">
      <w:pPr>
        <w:pStyle w:val="a3"/>
        <w:spacing w:before="270" w:line="254" w:lineRule="auto"/>
        <w:ind w:right="436"/>
      </w:pPr>
      <w:r>
        <w:t>Oh! that I might prevail thus far, That there might be but a Sequestration of the Soul from sin this day; though Sanctification come not in, though the holy Ghost come not to rule in thy Soul; yet that there might be a Sequestration, that the heart might come and lie down, and say, Lord, come thou in, and take Possession; but for those delights and contents, I took in sin before; I am resolved, though I perish for ever; I will not go</w:t>
      </w:r>
      <w:r>
        <w:rPr>
          <w:spacing w:val="80"/>
        </w:rPr>
        <w:t xml:space="preserve"> </w:t>
      </w:r>
      <w:r>
        <w:t>on in them hereafter.</w:t>
      </w:r>
    </w:p>
    <w:p w14:paraId="57DE8E9D" w14:textId="77777777" w:rsidR="00EC029C" w:rsidRDefault="00000000">
      <w:pPr>
        <w:pStyle w:val="a3"/>
        <w:spacing w:before="286" w:line="254" w:lineRule="auto"/>
        <w:ind w:right="436"/>
      </w:pPr>
      <w:r>
        <w:t>Here</w:t>
      </w:r>
      <w:r>
        <w:rPr>
          <w:spacing w:val="24"/>
        </w:rPr>
        <w:t xml:space="preserve"> </w:t>
      </w:r>
      <w:r>
        <w:t>would be</w:t>
      </w:r>
      <w:r>
        <w:rPr>
          <w:spacing w:val="24"/>
        </w:rPr>
        <w:t xml:space="preserve"> </w:t>
      </w:r>
      <w:r>
        <w:t>a good stop in the</w:t>
      </w:r>
      <w:r>
        <w:rPr>
          <w:spacing w:val="24"/>
        </w:rPr>
        <w:t xml:space="preserve"> </w:t>
      </w:r>
      <w:r>
        <w:t>ways</w:t>
      </w:r>
      <w:r>
        <w:rPr>
          <w:spacing w:val="23"/>
        </w:rPr>
        <w:t xml:space="preserve"> </w:t>
      </w:r>
      <w:r>
        <w:t>of</w:t>
      </w:r>
      <w:r>
        <w:rPr>
          <w:spacing w:val="26"/>
        </w:rPr>
        <w:t xml:space="preserve"> </w:t>
      </w:r>
      <w:r>
        <w:t>sin; for a man that goes</w:t>
      </w:r>
      <w:r>
        <w:rPr>
          <w:spacing w:val="23"/>
        </w:rPr>
        <w:t xml:space="preserve"> </w:t>
      </w:r>
      <w:r>
        <w:t>in a dangerous</w:t>
      </w:r>
      <w:r>
        <w:rPr>
          <w:spacing w:val="40"/>
        </w:rPr>
        <w:t xml:space="preserve"> </w:t>
      </w:r>
      <w:r>
        <w:t>way, he</w:t>
      </w:r>
      <w:r>
        <w:rPr>
          <w:spacing w:val="40"/>
        </w:rPr>
        <w:t xml:space="preserve"> </w:t>
      </w:r>
      <w:r>
        <w:t>must make</w:t>
      </w:r>
      <w:r>
        <w:rPr>
          <w:spacing w:val="40"/>
        </w:rPr>
        <w:t xml:space="preserve"> </w:t>
      </w:r>
      <w:r>
        <w:t>a stop before</w:t>
      </w:r>
      <w:r>
        <w:rPr>
          <w:spacing w:val="40"/>
        </w:rPr>
        <w:t xml:space="preserve"> </w:t>
      </w:r>
      <w:r>
        <w:t>he</w:t>
      </w:r>
      <w:r>
        <w:rPr>
          <w:spacing w:val="40"/>
        </w:rPr>
        <w:t xml:space="preserve"> </w:t>
      </w:r>
      <w:r>
        <w:t>turns, and consider,</w:t>
      </w:r>
      <w:r>
        <w:rPr>
          <w:spacing w:val="33"/>
        </w:rPr>
        <w:t xml:space="preserve"> </w:t>
      </w:r>
      <w:r>
        <w:t>Oh</w:t>
      </w:r>
      <w:r>
        <w:rPr>
          <w:spacing w:val="40"/>
        </w:rPr>
        <w:t xml:space="preserve"> </w:t>
      </w:r>
      <w:r>
        <w:t>Lord,</w:t>
      </w:r>
      <w:r>
        <w:rPr>
          <w:spacing w:val="36"/>
        </w:rPr>
        <w:t xml:space="preserve"> </w:t>
      </w:r>
      <w:r>
        <w:t>where</w:t>
      </w:r>
      <w:r>
        <w:rPr>
          <w:spacing w:val="40"/>
        </w:rPr>
        <w:t xml:space="preserve"> </w:t>
      </w:r>
      <w:r>
        <w:t>am</w:t>
      </w:r>
      <w:r>
        <w:rPr>
          <w:spacing w:val="40"/>
        </w:rPr>
        <w:t xml:space="preserve"> </w:t>
      </w:r>
      <w:r>
        <w:t>I?</w:t>
      </w:r>
      <w:r>
        <w:rPr>
          <w:spacing w:val="40"/>
        </w:rPr>
        <w:t xml:space="preserve"> </w:t>
      </w:r>
      <w:r>
        <w:t>and</w:t>
      </w:r>
      <w:r>
        <w:rPr>
          <w:spacing w:val="30"/>
        </w:rPr>
        <w:t xml:space="preserve"> </w:t>
      </w:r>
      <w:r>
        <w:t>whether</w:t>
      </w:r>
      <w:r>
        <w:rPr>
          <w:spacing w:val="40"/>
        </w:rPr>
        <w:t xml:space="preserve"> </w:t>
      </w:r>
      <w:r>
        <w:t>am</w:t>
      </w:r>
      <w:r>
        <w:rPr>
          <w:spacing w:val="40"/>
        </w:rPr>
        <w:t xml:space="preserve"> </w:t>
      </w:r>
      <w:r>
        <w:t>I</w:t>
      </w:r>
      <w:r>
        <w:rPr>
          <w:spacing w:val="40"/>
        </w:rPr>
        <w:t xml:space="preserve"> </w:t>
      </w:r>
      <w:r>
        <w:t>a</w:t>
      </w:r>
      <w:r>
        <w:rPr>
          <w:spacing w:val="37"/>
        </w:rPr>
        <w:t xml:space="preserve"> </w:t>
      </w:r>
      <w:r>
        <w:t>going?</w:t>
      </w:r>
      <w:r>
        <w:rPr>
          <w:spacing w:val="40"/>
        </w:rPr>
        <w:t xml:space="preserve"> </w:t>
      </w:r>
      <w:r>
        <w:t>and</w:t>
      </w:r>
      <w:r>
        <w:rPr>
          <w:spacing w:val="30"/>
        </w:rPr>
        <w:t xml:space="preserve"> </w:t>
      </w:r>
      <w:r>
        <w:t>is</w:t>
      </w:r>
    </w:p>
    <w:p w14:paraId="1011EEB6" w14:textId="77777777" w:rsidR="00EC029C" w:rsidRDefault="00EC029C">
      <w:pPr>
        <w:spacing w:line="254" w:lineRule="auto"/>
        <w:sectPr w:rsidR="00EC029C">
          <w:pgSz w:w="12240" w:h="15840"/>
          <w:pgMar w:top="1360" w:right="1100" w:bottom="280" w:left="1320" w:header="720" w:footer="720" w:gutter="0"/>
          <w:cols w:space="720"/>
        </w:sectPr>
      </w:pPr>
    </w:p>
    <w:p w14:paraId="1AFF6F25" w14:textId="77777777" w:rsidR="00EC029C" w:rsidRDefault="00000000">
      <w:pPr>
        <w:pStyle w:val="a3"/>
        <w:spacing w:line="254" w:lineRule="auto"/>
        <w:ind w:right="449"/>
      </w:pPr>
      <w:r>
        <w:t>this my way? and then he turns. Now this I endeavor, if possible, to make a stop in sinful ways; that you might consider, Oh Lord, where am I? what am I a doing? what will become of me?</w:t>
      </w:r>
    </w:p>
    <w:p w14:paraId="5457ACAA" w14:textId="77777777" w:rsidR="00EC029C" w:rsidRDefault="00000000">
      <w:pPr>
        <w:pStyle w:val="a3"/>
        <w:spacing w:before="293" w:line="254" w:lineRule="auto"/>
        <w:ind w:right="441"/>
      </w:pPr>
      <w:r>
        <w:t>Oh!</w:t>
      </w:r>
      <w:r>
        <w:rPr>
          <w:spacing w:val="40"/>
        </w:rPr>
        <w:t xml:space="preserve"> </w:t>
      </w:r>
      <w:r>
        <w:t>that</w:t>
      </w:r>
      <w:r>
        <w:rPr>
          <w:spacing w:val="40"/>
        </w:rPr>
        <w:t xml:space="preserve"> </w:t>
      </w:r>
      <w:r>
        <w:t>you</w:t>
      </w:r>
      <w:r>
        <w:rPr>
          <w:spacing w:val="40"/>
        </w:rPr>
        <w:t xml:space="preserve"> </w:t>
      </w:r>
      <w:r>
        <w:t>might</w:t>
      </w:r>
      <w:r>
        <w:rPr>
          <w:spacing w:val="40"/>
        </w:rPr>
        <w:t xml:space="preserve"> </w:t>
      </w:r>
      <w:r>
        <w:t>go</w:t>
      </w:r>
      <w:r>
        <w:rPr>
          <w:spacing w:val="40"/>
        </w:rPr>
        <w:t xml:space="preserve"> </w:t>
      </w:r>
      <w:r>
        <w:t>away</w:t>
      </w:r>
      <w:r>
        <w:rPr>
          <w:spacing w:val="40"/>
        </w:rPr>
        <w:t xml:space="preserve"> </w:t>
      </w:r>
      <w:r>
        <w:t>with</w:t>
      </w:r>
      <w:r>
        <w:rPr>
          <w:spacing w:val="40"/>
        </w:rPr>
        <w:t xml:space="preserve"> </w:t>
      </w:r>
      <w:r>
        <w:t>such</w:t>
      </w:r>
      <w:r>
        <w:rPr>
          <w:spacing w:val="40"/>
        </w:rPr>
        <w:t xml:space="preserve"> </w:t>
      </w:r>
      <w:r>
        <w:t>thoughts</w:t>
      </w:r>
      <w:r>
        <w:rPr>
          <w:spacing w:val="40"/>
        </w:rPr>
        <w:t xml:space="preserve"> </w:t>
      </w:r>
      <w:r>
        <w:t>in</w:t>
      </w:r>
      <w:r>
        <w:rPr>
          <w:spacing w:val="40"/>
        </w:rPr>
        <w:t xml:space="preserve"> </w:t>
      </w:r>
      <w:r>
        <w:t>your</w:t>
      </w:r>
      <w:r>
        <w:rPr>
          <w:spacing w:val="40"/>
        </w:rPr>
        <w:t xml:space="preserve"> </w:t>
      </w:r>
      <w:r>
        <w:t>bosoms. And then follows the next.</w:t>
      </w:r>
    </w:p>
    <w:p w14:paraId="4287E7E0" w14:textId="77777777" w:rsidR="00EC029C" w:rsidRDefault="00000000">
      <w:pPr>
        <w:pStyle w:val="1"/>
      </w:pPr>
      <w:bookmarkStart w:id="334" w:name="第六十章"/>
      <w:bookmarkEnd w:id="334"/>
      <w:r>
        <w:t>第六十章</w:t>
      </w:r>
    </w:p>
    <w:p w14:paraId="72D74859" w14:textId="77777777" w:rsidR="00EC029C" w:rsidRDefault="00000000">
      <w:pPr>
        <w:pStyle w:val="1"/>
      </w:pPr>
      <w:bookmarkStart w:id="335" w:name="第九点应用。如果罪恶如此之大,这应该是一个响亮的呼喊,阻止人们,使他们从罪中转离"/>
      <w:bookmarkEnd w:id="335"/>
      <w:r>
        <w:t>第九点应用。如果罪恶如此之大,这应该是一个响亮的呼喊,阻止人们,使他们从罪中转离。</w:t>
      </w:r>
    </w:p>
    <w:p w14:paraId="47FF8594" w14:textId="77777777" w:rsidR="00EC029C" w:rsidRDefault="00000000">
      <w:pPr>
        <w:spacing w:before="377" w:line="242" w:lineRule="auto"/>
        <w:ind w:left="100" w:right="375"/>
        <w:rPr>
          <w:rFonts w:ascii="宋体" w:eastAsia="宋体"/>
          <w:sz w:val="24"/>
        </w:rPr>
      </w:pPr>
      <w:r>
        <w:rPr>
          <w:rFonts w:ascii="宋体" w:eastAsia="宋体" w:hint="eastAsia"/>
          <w:sz w:val="24"/>
        </w:rPr>
        <w:t>第九点应用是这样的</w:t>
      </w:r>
      <w:r>
        <w:rPr>
          <w:spacing w:val="-3"/>
          <w:sz w:val="24"/>
        </w:rPr>
        <w:t>,</w:t>
      </w:r>
      <w:r>
        <w:rPr>
          <w:rFonts w:ascii="宋体" w:eastAsia="宋体" w:hint="eastAsia"/>
          <w:sz w:val="24"/>
        </w:rPr>
        <w:t>如果罪恶中有如此多的邪恶</w:t>
      </w:r>
      <w:r>
        <w:rPr>
          <w:sz w:val="24"/>
        </w:rPr>
        <w:t>,</w:t>
      </w:r>
      <w:r>
        <w:rPr>
          <w:rFonts w:ascii="宋体" w:eastAsia="宋体" w:hint="eastAsia"/>
          <w:sz w:val="24"/>
        </w:rPr>
        <w:t>那么对所说的一切的考虑和默想</w:t>
      </w:r>
      <w:r>
        <w:rPr>
          <w:sz w:val="24"/>
        </w:rPr>
        <w:t>,</w:t>
      </w:r>
      <w:r>
        <w:rPr>
          <w:rFonts w:ascii="宋体" w:eastAsia="宋体" w:hint="eastAsia"/>
          <w:sz w:val="24"/>
        </w:rPr>
        <w:t>应该是对所有人的一个强有力的呼喊</w:t>
      </w:r>
      <w:r>
        <w:rPr>
          <w:spacing w:val="-3"/>
          <w:sz w:val="24"/>
        </w:rPr>
        <w:t>,</w:t>
      </w:r>
      <w:r>
        <w:rPr>
          <w:rFonts w:ascii="宋体" w:eastAsia="宋体" w:hint="eastAsia"/>
          <w:sz w:val="24"/>
        </w:rPr>
        <w:t>转回来</w:t>
      </w:r>
      <w:r>
        <w:rPr>
          <w:sz w:val="24"/>
        </w:rPr>
        <w:t>,</w:t>
      </w:r>
      <w:r>
        <w:rPr>
          <w:rFonts w:ascii="宋体" w:eastAsia="宋体" w:hint="eastAsia"/>
          <w:sz w:val="24"/>
        </w:rPr>
        <w:t>停止在罪的道路上。哦</w:t>
      </w:r>
      <w:r>
        <w:rPr>
          <w:sz w:val="24"/>
        </w:rPr>
        <w:t>,</w:t>
      </w:r>
      <w:r>
        <w:rPr>
          <w:rFonts w:ascii="宋体" w:eastAsia="宋体" w:hint="eastAsia"/>
          <w:sz w:val="24"/>
        </w:rPr>
        <w:t>你这个罪人</w:t>
      </w:r>
      <w:r>
        <w:rPr>
          <w:sz w:val="24"/>
        </w:rPr>
        <w:t>,</w:t>
      </w:r>
      <w:r>
        <w:rPr>
          <w:rFonts w:ascii="宋体" w:eastAsia="宋体" w:hint="eastAsia"/>
          <w:sz w:val="24"/>
        </w:rPr>
        <w:t>不管你是谁</w:t>
      </w:r>
      <w:r>
        <w:rPr>
          <w:sz w:val="24"/>
        </w:rPr>
        <w:t>,</w:t>
      </w:r>
      <w:r>
        <w:rPr>
          <w:rFonts w:ascii="宋体" w:eastAsia="宋体" w:hint="eastAsia"/>
          <w:sz w:val="24"/>
        </w:rPr>
        <w:t>不管你在会众中的什么地方</w:t>
      </w:r>
      <w:r>
        <w:rPr>
          <w:spacing w:val="-1"/>
          <w:sz w:val="24"/>
        </w:rPr>
        <w:t>;</w:t>
      </w:r>
      <w:r>
        <w:rPr>
          <w:rFonts w:ascii="宋体" w:eastAsia="宋体" w:hint="eastAsia"/>
          <w:sz w:val="24"/>
        </w:rPr>
        <w:t>上帝已经通过他的旨意带领你来听或读这些关于罪恶的讲道</w:t>
      </w:r>
      <w:r>
        <w:rPr>
          <w:spacing w:val="-1"/>
          <w:sz w:val="24"/>
        </w:rPr>
        <w:t>;</w:t>
      </w:r>
      <w:r>
        <w:rPr>
          <w:rFonts w:ascii="宋体" w:eastAsia="宋体" w:hint="eastAsia"/>
          <w:sz w:val="24"/>
        </w:rPr>
        <w:t>要知道</w:t>
      </w:r>
      <w:r>
        <w:rPr>
          <w:spacing w:val="-3"/>
          <w:sz w:val="24"/>
        </w:rPr>
        <w:t>,</w:t>
      </w:r>
      <w:r>
        <w:rPr>
          <w:rFonts w:ascii="宋体" w:eastAsia="宋体" w:hint="eastAsia"/>
          <w:sz w:val="24"/>
        </w:rPr>
        <w:t>所有这些向你宣讲的讲道</w:t>
      </w:r>
      <w:r>
        <w:rPr>
          <w:sz w:val="24"/>
        </w:rPr>
        <w:t>,</w:t>
      </w:r>
      <w:r>
        <w:rPr>
          <w:rFonts w:ascii="宋体" w:eastAsia="宋体" w:hint="eastAsia"/>
          <w:sz w:val="24"/>
        </w:rPr>
        <w:t>它们都不过是对你灵魂的一声巨大的呼喊</w:t>
      </w:r>
      <w:r>
        <w:rPr>
          <w:sz w:val="24"/>
        </w:rPr>
        <w:t>,</w:t>
      </w:r>
      <w:r>
        <w:rPr>
          <w:rFonts w:ascii="宋体" w:eastAsia="宋体" w:hint="eastAsia"/>
          <w:sz w:val="24"/>
        </w:rPr>
        <w:t>停下来</w:t>
      </w:r>
      <w:r>
        <w:rPr>
          <w:sz w:val="24"/>
        </w:rPr>
        <w:t>,</w:t>
      </w:r>
      <w:r>
        <w:rPr>
          <w:rFonts w:ascii="宋体" w:eastAsia="宋体" w:hint="eastAsia"/>
          <w:sz w:val="24"/>
        </w:rPr>
        <w:t>停下来</w:t>
      </w:r>
      <w:r>
        <w:rPr>
          <w:sz w:val="24"/>
        </w:rPr>
        <w:t>;</w:t>
      </w:r>
      <w:r>
        <w:rPr>
          <w:rFonts w:ascii="宋体" w:eastAsia="宋体" w:hint="eastAsia"/>
          <w:sz w:val="24"/>
        </w:rPr>
        <w:t>哦</w:t>
      </w:r>
      <w:r>
        <w:rPr>
          <w:spacing w:val="-3"/>
          <w:sz w:val="24"/>
        </w:rPr>
        <w:t>,</w:t>
      </w:r>
      <w:r>
        <w:rPr>
          <w:rFonts w:ascii="宋体" w:eastAsia="宋体" w:hint="eastAsia"/>
          <w:sz w:val="24"/>
        </w:rPr>
        <w:t>罪人在你的罪恶行径中</w:t>
      </w:r>
      <w:r>
        <w:rPr>
          <w:sz w:val="24"/>
        </w:rPr>
        <w:t>,</w:t>
      </w:r>
      <w:r>
        <w:rPr>
          <w:rFonts w:ascii="宋体" w:eastAsia="宋体" w:hint="eastAsia"/>
          <w:sz w:val="24"/>
        </w:rPr>
        <w:t>在这里停下来</w:t>
      </w:r>
      <w:r>
        <w:rPr>
          <w:sz w:val="24"/>
        </w:rPr>
        <w:t>,</w:t>
      </w:r>
      <w:r>
        <w:rPr>
          <w:rFonts w:ascii="宋体" w:eastAsia="宋体" w:hint="eastAsia"/>
          <w:sz w:val="24"/>
        </w:rPr>
        <w:t>转过来</w:t>
      </w:r>
      <w:r>
        <w:rPr>
          <w:sz w:val="24"/>
        </w:rPr>
        <w:t>,</w:t>
      </w:r>
      <w:r>
        <w:rPr>
          <w:rFonts w:ascii="宋体" w:eastAsia="宋体" w:hint="eastAsia"/>
          <w:sz w:val="24"/>
        </w:rPr>
        <w:t>转过来</w:t>
      </w:r>
      <w:r>
        <w:rPr>
          <w:spacing w:val="-1"/>
          <w:sz w:val="24"/>
        </w:rPr>
        <w:t>;</w:t>
      </w:r>
      <w:r>
        <w:rPr>
          <w:rFonts w:ascii="宋体" w:eastAsia="宋体" w:hint="eastAsia"/>
          <w:sz w:val="24"/>
        </w:rPr>
        <w:t>哦</w:t>
      </w:r>
      <w:r>
        <w:rPr>
          <w:sz w:val="24"/>
        </w:rPr>
        <w:t>,</w:t>
      </w:r>
      <w:r>
        <w:rPr>
          <w:rFonts w:ascii="宋体" w:eastAsia="宋体" w:hint="eastAsia"/>
          <w:sz w:val="24"/>
        </w:rPr>
        <w:t>罪人从你的罪恶道路中出来</w:t>
      </w:r>
      <w:r>
        <w:rPr>
          <w:spacing w:val="2"/>
          <w:sz w:val="24"/>
        </w:rPr>
        <w:t>,</w:t>
      </w:r>
      <w:r>
        <w:rPr>
          <w:rFonts w:ascii="宋体" w:eastAsia="宋体" w:hint="eastAsia"/>
          <w:spacing w:val="-17"/>
          <w:sz w:val="24"/>
        </w:rPr>
        <w:t>转</w:t>
      </w:r>
      <w:r>
        <w:rPr>
          <w:rFonts w:ascii="宋体" w:eastAsia="宋体" w:hint="eastAsia"/>
          <w:sz w:val="24"/>
        </w:rPr>
        <w:t>过来</w:t>
      </w:r>
      <w:r>
        <w:rPr>
          <w:spacing w:val="-3"/>
          <w:sz w:val="24"/>
        </w:rPr>
        <w:t>,</w:t>
      </w:r>
      <w:r>
        <w:rPr>
          <w:rFonts w:ascii="宋体" w:eastAsia="宋体" w:hint="eastAsia"/>
          <w:sz w:val="24"/>
        </w:rPr>
        <w:t>转过来</w:t>
      </w:r>
      <w:r>
        <w:rPr>
          <w:sz w:val="24"/>
        </w:rPr>
        <w:t>,</w:t>
      </w:r>
      <w:r>
        <w:rPr>
          <w:rFonts w:ascii="宋体" w:eastAsia="宋体" w:hint="eastAsia"/>
          <w:sz w:val="24"/>
        </w:rPr>
        <w:t>你为什么要死</w:t>
      </w:r>
      <w:r>
        <w:rPr>
          <w:sz w:val="24"/>
        </w:rPr>
        <w:t>?</w:t>
      </w:r>
      <w:r>
        <w:rPr>
          <w:rFonts w:ascii="宋体" w:eastAsia="宋体" w:hint="eastAsia"/>
          <w:sz w:val="24"/>
        </w:rPr>
        <w:t>你为什么要死</w:t>
      </w:r>
      <w:r>
        <w:rPr>
          <w:sz w:val="24"/>
        </w:rPr>
        <w:t>?</w:t>
      </w:r>
      <w:r>
        <w:rPr>
          <w:rFonts w:ascii="宋体" w:eastAsia="宋体" w:hint="eastAsia"/>
          <w:sz w:val="24"/>
        </w:rPr>
        <w:t>哦</w:t>
      </w:r>
      <w:r>
        <w:rPr>
          <w:sz w:val="24"/>
        </w:rPr>
        <w:t>,</w:t>
      </w:r>
      <w:r>
        <w:rPr>
          <w:rFonts w:ascii="宋体" w:eastAsia="宋体" w:hint="eastAsia"/>
          <w:sz w:val="24"/>
        </w:rPr>
        <w:t>可怜的</w:t>
      </w:r>
      <w:r>
        <w:rPr>
          <w:sz w:val="24"/>
        </w:rPr>
        <w:t>,</w:t>
      </w:r>
      <w:r>
        <w:rPr>
          <w:rFonts w:ascii="宋体" w:eastAsia="宋体" w:hint="eastAsia"/>
          <w:sz w:val="24"/>
        </w:rPr>
        <w:t>有罪的灵魂</w:t>
      </w:r>
      <w:r>
        <w:rPr>
          <w:sz w:val="24"/>
        </w:rPr>
        <w:t>,</w:t>
      </w:r>
      <w:r>
        <w:rPr>
          <w:rFonts w:ascii="宋体" w:eastAsia="宋体" w:hint="eastAsia"/>
          <w:sz w:val="24"/>
        </w:rPr>
        <w:t>你迷失了</w:t>
      </w:r>
      <w:r>
        <w:rPr>
          <w:sz w:val="24"/>
        </w:rPr>
        <w:t>,</w:t>
      </w:r>
      <w:r>
        <w:rPr>
          <w:rFonts w:ascii="宋体" w:eastAsia="宋体" w:hint="eastAsia"/>
          <w:sz w:val="24"/>
        </w:rPr>
        <w:t>被诅咒</w:t>
      </w:r>
      <w:r>
        <w:rPr>
          <w:sz w:val="24"/>
        </w:rPr>
        <w:t>,</w:t>
      </w:r>
      <w:r>
        <w:rPr>
          <w:rFonts w:ascii="宋体" w:eastAsia="宋体" w:hint="eastAsia"/>
          <w:sz w:val="24"/>
        </w:rPr>
        <w:t>毁灭</w:t>
      </w:r>
      <w:r>
        <w:rPr>
          <w:sz w:val="24"/>
        </w:rPr>
        <w:t>,</w:t>
      </w:r>
      <w:r>
        <w:rPr>
          <w:rFonts w:ascii="宋体" w:eastAsia="宋体" w:hint="eastAsia"/>
          <w:sz w:val="24"/>
        </w:rPr>
        <w:t>在你所处的道路上</w:t>
      </w:r>
      <w:r>
        <w:rPr>
          <w:spacing w:val="-3"/>
          <w:sz w:val="24"/>
        </w:rPr>
        <w:t>,</w:t>
      </w:r>
      <w:r>
        <w:rPr>
          <w:rFonts w:ascii="宋体" w:eastAsia="宋体" w:hint="eastAsia"/>
          <w:sz w:val="24"/>
        </w:rPr>
        <w:t>你将永远灭亡</w:t>
      </w:r>
      <w:r>
        <w:rPr>
          <w:spacing w:val="1"/>
          <w:sz w:val="24"/>
        </w:rPr>
        <w:t>;</w:t>
      </w:r>
      <w:r>
        <w:rPr>
          <w:rFonts w:ascii="宋体" w:eastAsia="宋体" w:hint="eastAsia"/>
          <w:sz w:val="24"/>
        </w:rPr>
        <w:t>转回来</w:t>
      </w:r>
      <w:r>
        <w:rPr>
          <w:sz w:val="24"/>
        </w:rPr>
        <w:t>,</w:t>
      </w:r>
      <w:r>
        <w:rPr>
          <w:rFonts w:ascii="宋体" w:eastAsia="宋体" w:hint="eastAsia"/>
          <w:sz w:val="24"/>
        </w:rPr>
        <w:t>转回来</w:t>
      </w:r>
      <w:r>
        <w:rPr>
          <w:sz w:val="24"/>
        </w:rPr>
        <w:t>,</w:t>
      </w:r>
      <w:r>
        <w:rPr>
          <w:rFonts w:ascii="宋体" w:eastAsia="宋体" w:hint="eastAsia"/>
          <w:sz w:val="24"/>
        </w:rPr>
        <w:t>趁你还有时间。</w:t>
      </w:r>
    </w:p>
    <w:p w14:paraId="30B4535C" w14:textId="77777777" w:rsidR="00EC029C" w:rsidRDefault="00000000">
      <w:pPr>
        <w:spacing w:before="286" w:line="242" w:lineRule="auto"/>
        <w:ind w:left="100" w:right="340"/>
        <w:rPr>
          <w:rFonts w:ascii="宋体" w:eastAsia="宋体"/>
          <w:sz w:val="24"/>
        </w:rPr>
      </w:pPr>
      <w:r>
        <w:rPr>
          <w:rFonts w:ascii="宋体" w:eastAsia="宋体" w:hint="eastAsia"/>
          <w:sz w:val="24"/>
        </w:rPr>
        <w:t>上帝呼喊</w:t>
      </w:r>
      <w:r>
        <w:rPr>
          <w:spacing w:val="-3"/>
          <w:sz w:val="24"/>
        </w:rPr>
        <w:t>,</w:t>
      </w:r>
      <w:r>
        <w:rPr>
          <w:rFonts w:ascii="宋体" w:eastAsia="宋体" w:hint="eastAsia"/>
          <w:sz w:val="24"/>
        </w:rPr>
        <w:t>他的话语呼喊</w:t>
      </w:r>
      <w:r>
        <w:rPr>
          <w:sz w:val="24"/>
        </w:rPr>
        <w:t>,</w:t>
      </w:r>
      <w:r>
        <w:rPr>
          <w:rFonts w:ascii="宋体" w:eastAsia="宋体" w:hint="eastAsia"/>
          <w:sz w:val="24"/>
        </w:rPr>
        <w:t>他的仆人呼喊</w:t>
      </w:r>
      <w:r>
        <w:rPr>
          <w:sz w:val="24"/>
        </w:rPr>
        <w:t>,</w:t>
      </w:r>
      <w:r>
        <w:rPr>
          <w:rFonts w:ascii="宋体" w:eastAsia="宋体" w:hint="eastAsia"/>
          <w:sz w:val="24"/>
        </w:rPr>
        <w:t>良心呼喊</w:t>
      </w:r>
      <w:r>
        <w:rPr>
          <w:sz w:val="24"/>
        </w:rPr>
        <w:t>,</w:t>
      </w:r>
      <w:r>
        <w:rPr>
          <w:rFonts w:ascii="宋体" w:eastAsia="宋体" w:hint="eastAsia"/>
          <w:sz w:val="24"/>
        </w:rPr>
        <w:t>所有那些知道罪恶意味着什么的人</w:t>
      </w:r>
      <w:r>
        <w:rPr>
          <w:sz w:val="24"/>
        </w:rPr>
        <w:t>,</w:t>
      </w:r>
      <w:r>
        <w:rPr>
          <w:rFonts w:ascii="宋体" w:eastAsia="宋体" w:hint="eastAsia"/>
          <w:sz w:val="24"/>
        </w:rPr>
        <w:t>都向你呼喊</w:t>
      </w:r>
      <w:r>
        <w:rPr>
          <w:spacing w:val="-3"/>
          <w:sz w:val="24"/>
        </w:rPr>
        <w:t>,</w:t>
      </w:r>
      <w:r>
        <w:rPr>
          <w:rFonts w:ascii="宋体" w:eastAsia="宋体" w:hint="eastAsia"/>
          <w:sz w:val="24"/>
        </w:rPr>
        <w:t>除非你愿意毁灭你自己</w:t>
      </w:r>
      <w:r>
        <w:rPr>
          <w:sz w:val="24"/>
        </w:rPr>
        <w:t>,</w:t>
      </w:r>
      <w:r>
        <w:rPr>
          <w:rFonts w:ascii="宋体" w:eastAsia="宋体" w:hint="eastAsia"/>
          <w:sz w:val="24"/>
        </w:rPr>
        <w:t>永远毁灭你自己</w:t>
      </w:r>
      <w:r>
        <w:rPr>
          <w:sz w:val="24"/>
        </w:rPr>
        <w:t>,</w:t>
      </w:r>
      <w:r>
        <w:rPr>
          <w:rFonts w:ascii="宋体" w:eastAsia="宋体" w:hint="eastAsia"/>
          <w:sz w:val="24"/>
        </w:rPr>
        <w:t>停在那条路上</w:t>
      </w:r>
      <w:r>
        <w:rPr>
          <w:sz w:val="24"/>
        </w:rPr>
        <w:t>,</w:t>
      </w:r>
      <w:r>
        <w:rPr>
          <w:rFonts w:ascii="宋体" w:eastAsia="宋体" w:hint="eastAsia"/>
          <w:spacing w:val="-2"/>
          <w:sz w:val="24"/>
        </w:rPr>
        <w:t>因为这是一条你走在其中的</w:t>
      </w:r>
      <w:r>
        <w:rPr>
          <w:rFonts w:ascii="宋体" w:eastAsia="宋体" w:hint="eastAsia"/>
          <w:sz w:val="24"/>
        </w:rPr>
        <w:t>危险绝望的道路</w:t>
      </w:r>
      <w:r>
        <w:rPr>
          <w:spacing w:val="-3"/>
          <w:sz w:val="24"/>
        </w:rPr>
        <w:t>,</w:t>
      </w:r>
      <w:r>
        <w:rPr>
          <w:rFonts w:ascii="宋体" w:eastAsia="宋体" w:hint="eastAsia"/>
          <w:sz w:val="24"/>
        </w:rPr>
        <w:t>通往永恒死亡的房间的必经之路。</w:t>
      </w:r>
    </w:p>
    <w:p w14:paraId="10EECD09" w14:textId="77777777" w:rsidR="00EC029C" w:rsidRDefault="00000000">
      <w:pPr>
        <w:spacing w:before="280" w:line="242" w:lineRule="auto"/>
        <w:ind w:left="100" w:right="314"/>
        <w:rPr>
          <w:sz w:val="24"/>
        </w:rPr>
      </w:pPr>
      <w:r>
        <w:rPr>
          <w:rFonts w:ascii="宋体" w:eastAsia="宋体" w:hint="eastAsia"/>
          <w:sz w:val="24"/>
        </w:rPr>
        <w:t>正如你愿意上帝听到你在病床上的哭喊</w:t>
      </w:r>
      <w:r>
        <w:rPr>
          <w:spacing w:val="-3"/>
          <w:sz w:val="24"/>
        </w:rPr>
        <w:t>,</w:t>
      </w:r>
      <w:r>
        <w:rPr>
          <w:rFonts w:ascii="宋体" w:eastAsia="宋体" w:hint="eastAsia"/>
          <w:sz w:val="24"/>
        </w:rPr>
        <w:t>在你灵魂的痛苦中</w:t>
      </w:r>
      <w:r>
        <w:rPr>
          <w:spacing w:val="1"/>
          <w:sz w:val="24"/>
        </w:rPr>
        <w:t>;</w:t>
      </w:r>
      <w:r>
        <w:rPr>
          <w:rFonts w:ascii="宋体" w:eastAsia="宋体" w:hint="eastAsia"/>
          <w:sz w:val="24"/>
        </w:rPr>
        <w:t>你会哭喊</w:t>
      </w:r>
      <w:r>
        <w:rPr>
          <w:sz w:val="24"/>
        </w:rPr>
        <w:t>,</w:t>
      </w:r>
      <w:r>
        <w:rPr>
          <w:rFonts w:ascii="宋体" w:eastAsia="宋体" w:hint="eastAsia"/>
          <w:sz w:val="24"/>
        </w:rPr>
        <w:t>现在主啊</w:t>
      </w:r>
      <w:r>
        <w:rPr>
          <w:sz w:val="24"/>
        </w:rPr>
        <w:t>,</w:t>
      </w:r>
      <w:r>
        <w:rPr>
          <w:rFonts w:ascii="宋体" w:eastAsia="宋体" w:hint="eastAsia"/>
          <w:sz w:val="24"/>
        </w:rPr>
        <w:t>怜悯一个   可怜的</w:t>
      </w:r>
      <w:r>
        <w:rPr>
          <w:spacing w:val="-3"/>
          <w:sz w:val="24"/>
        </w:rPr>
        <w:t>,</w:t>
      </w:r>
      <w:r>
        <w:rPr>
          <w:rFonts w:ascii="宋体" w:eastAsia="宋体" w:hint="eastAsia"/>
          <w:sz w:val="24"/>
        </w:rPr>
        <w:t>邪恶的</w:t>
      </w:r>
      <w:r>
        <w:rPr>
          <w:sz w:val="24"/>
        </w:rPr>
        <w:t>,</w:t>
      </w:r>
      <w:r>
        <w:rPr>
          <w:rFonts w:ascii="宋体" w:eastAsia="宋体" w:hint="eastAsia"/>
          <w:sz w:val="24"/>
        </w:rPr>
        <w:t>有罪的灵魂</w:t>
      </w:r>
      <w:r>
        <w:rPr>
          <w:spacing w:val="1"/>
          <w:sz w:val="24"/>
        </w:rPr>
        <w:t>:</w:t>
      </w:r>
      <w:r>
        <w:rPr>
          <w:rFonts w:ascii="宋体" w:eastAsia="宋体" w:hint="eastAsia"/>
          <w:sz w:val="24"/>
        </w:rPr>
        <w:t>你会很高兴</w:t>
      </w:r>
      <w:r>
        <w:rPr>
          <w:spacing w:val="-2"/>
          <w:sz w:val="24"/>
        </w:rPr>
        <w:t>(</w:t>
      </w:r>
      <w:r>
        <w:rPr>
          <w:rFonts w:ascii="宋体" w:eastAsia="宋体" w:hint="eastAsia"/>
          <w:sz w:val="24"/>
        </w:rPr>
        <w:t>我说</w:t>
      </w:r>
      <w:r>
        <w:rPr>
          <w:spacing w:val="1"/>
          <w:sz w:val="24"/>
        </w:rPr>
        <w:t>)</w:t>
      </w:r>
      <w:r>
        <w:rPr>
          <w:rFonts w:ascii="宋体" w:eastAsia="宋体" w:hint="eastAsia"/>
          <w:sz w:val="24"/>
        </w:rPr>
        <w:t>主应该听到你在病床上和临终时的哭喊</w:t>
      </w:r>
      <w:r>
        <w:rPr>
          <w:spacing w:val="-1"/>
          <w:sz w:val="24"/>
        </w:rPr>
        <w:t>:</w:t>
      </w:r>
      <w:r>
        <w:rPr>
          <w:rFonts w:ascii="宋体" w:eastAsia="宋体" w:hint="eastAsia"/>
          <w:sz w:val="24"/>
        </w:rPr>
        <w:t>现在</w:t>
      </w:r>
      <w:r>
        <w:rPr>
          <w:sz w:val="24"/>
        </w:rPr>
        <w:t>,</w:t>
      </w:r>
      <w:r>
        <w:rPr>
          <w:rFonts w:ascii="宋体" w:eastAsia="宋体" w:hint="eastAsia"/>
          <w:sz w:val="24"/>
        </w:rPr>
        <w:t>正如你希望上帝听到你的哭喊</w:t>
      </w:r>
      <w:r>
        <w:rPr>
          <w:spacing w:val="-3"/>
          <w:sz w:val="24"/>
        </w:rPr>
        <w:t>,</w:t>
      </w:r>
      <w:r>
        <w:rPr>
          <w:rFonts w:ascii="宋体" w:eastAsia="宋体" w:hint="eastAsia"/>
          <w:sz w:val="24"/>
        </w:rPr>
        <w:t>当你在病床上处于灵魂最大的痛苦中</w:t>
      </w:r>
      <w:r>
        <w:rPr>
          <w:sz w:val="24"/>
        </w:rPr>
        <w:t>,</w:t>
      </w:r>
      <w:r>
        <w:rPr>
          <w:rFonts w:ascii="宋体" w:eastAsia="宋体" w:hint="eastAsia"/>
          <w:sz w:val="24"/>
        </w:rPr>
        <w:t>看到死亡在你面前</w:t>
      </w:r>
      <w:r>
        <w:rPr>
          <w:sz w:val="24"/>
        </w:rPr>
        <w:t>,</w:t>
      </w:r>
      <w:r>
        <w:rPr>
          <w:rFonts w:ascii="宋体" w:eastAsia="宋体" w:hint="eastAsia"/>
          <w:sz w:val="24"/>
        </w:rPr>
        <w:t>愿意听到上帝在此时此刻对你灵魂的呼喊</w:t>
      </w:r>
      <w:r>
        <w:rPr>
          <w:spacing w:val="-1"/>
          <w:sz w:val="24"/>
        </w:rPr>
        <w:t>:</w:t>
      </w:r>
      <w:r>
        <w:rPr>
          <w:rFonts w:ascii="宋体" w:eastAsia="宋体" w:hint="eastAsia"/>
          <w:sz w:val="24"/>
        </w:rPr>
        <w:t>要知道</w:t>
      </w:r>
      <w:r>
        <w:rPr>
          <w:sz w:val="24"/>
        </w:rPr>
        <w:t>,</w:t>
      </w:r>
      <w:r>
        <w:rPr>
          <w:rFonts w:ascii="宋体" w:eastAsia="宋体" w:hint="eastAsia"/>
          <w:sz w:val="24"/>
        </w:rPr>
        <w:t>如果你现在不听从上帝呼喊你</w:t>
      </w:r>
      <w:r>
        <w:rPr>
          <w:sz w:val="24"/>
        </w:rPr>
        <w:t>,</w:t>
      </w:r>
      <w:r>
        <w:rPr>
          <w:rFonts w:ascii="宋体" w:eastAsia="宋体" w:hint="eastAsia"/>
          <w:sz w:val="24"/>
        </w:rPr>
        <w:t>阻止你走在罪恶的道路上的呼喊</w:t>
      </w:r>
      <w:r>
        <w:rPr>
          <w:spacing w:val="-1"/>
          <w:sz w:val="24"/>
        </w:rPr>
        <w:t>;</w:t>
      </w:r>
      <w:r>
        <w:rPr>
          <w:rFonts w:ascii="宋体" w:eastAsia="宋体" w:hint="eastAsia"/>
          <w:sz w:val="24"/>
        </w:rPr>
        <w:t>那么我现在对你说的这些话</w:t>
      </w:r>
      <w:r>
        <w:rPr>
          <w:sz w:val="24"/>
        </w:rPr>
        <w:t>,</w:t>
      </w:r>
      <w:r>
        <w:rPr>
          <w:rFonts w:ascii="宋体" w:eastAsia="宋体" w:hint="eastAsia"/>
          <w:sz w:val="24"/>
        </w:rPr>
        <w:t>可能会在你哭着求怜悯的时候进入你的脑海</w:t>
      </w:r>
      <w:r>
        <w:rPr>
          <w:spacing w:val="-1"/>
          <w:sz w:val="24"/>
        </w:rPr>
        <w:t>;</w:t>
      </w:r>
      <w:r>
        <w:rPr>
          <w:rFonts w:ascii="宋体" w:eastAsia="宋体" w:hint="eastAsia"/>
          <w:sz w:val="24"/>
        </w:rPr>
        <w:t>然后你可能会想</w:t>
      </w:r>
      <w:r>
        <w:rPr>
          <w:sz w:val="24"/>
        </w:rPr>
        <w:t>,</w:t>
      </w:r>
      <w:r>
        <w:rPr>
          <w:rFonts w:ascii="宋体" w:eastAsia="宋体" w:hint="eastAsia"/>
          <w:sz w:val="24"/>
        </w:rPr>
        <w:t>哦</w:t>
      </w:r>
      <w:r>
        <w:rPr>
          <w:sz w:val="24"/>
        </w:rPr>
        <w:t>,</w:t>
      </w:r>
      <w:r>
        <w:rPr>
          <w:rFonts w:ascii="宋体" w:eastAsia="宋体" w:hint="eastAsia"/>
          <w:sz w:val="24"/>
        </w:rPr>
        <w:t>可怜的人</w:t>
      </w:r>
      <w:r>
        <w:rPr>
          <w:sz w:val="24"/>
        </w:rPr>
        <w:t>,</w:t>
      </w:r>
      <w:r>
        <w:rPr>
          <w:rFonts w:ascii="宋体" w:eastAsia="宋体" w:hint="eastAsia"/>
          <w:sz w:val="24"/>
        </w:rPr>
        <w:t>现在我向上帝哭求怜悯</w:t>
      </w:r>
      <w:r>
        <w:rPr>
          <w:spacing w:val="-3"/>
          <w:sz w:val="24"/>
        </w:rPr>
        <w:t>,</w:t>
      </w:r>
      <w:r>
        <w:rPr>
          <w:rFonts w:ascii="宋体" w:eastAsia="宋体" w:hint="eastAsia"/>
          <w:sz w:val="24"/>
        </w:rPr>
        <w:t>但我不记得那个时候吗</w:t>
      </w:r>
      <w:r>
        <w:rPr>
          <w:sz w:val="24"/>
        </w:rPr>
        <w:t>?</w:t>
      </w:r>
      <w:r>
        <w:rPr>
          <w:rFonts w:ascii="宋体" w:eastAsia="宋体" w:hint="eastAsia"/>
          <w:sz w:val="24"/>
        </w:rPr>
        <w:t>难道不是有一个响亮的呼喊在我的耳中和良心中</w:t>
      </w:r>
      <w:r>
        <w:rPr>
          <w:spacing w:val="-3"/>
          <w:sz w:val="24"/>
        </w:rPr>
        <w:t>,</w:t>
      </w:r>
      <w:r>
        <w:rPr>
          <w:rFonts w:ascii="宋体" w:eastAsia="宋体" w:hint="eastAsia"/>
          <w:sz w:val="24"/>
        </w:rPr>
        <w:t>就像从上帝来的</w:t>
      </w:r>
      <w:r>
        <w:rPr>
          <w:sz w:val="24"/>
        </w:rPr>
        <w:t>,</w:t>
      </w:r>
      <w:r>
        <w:rPr>
          <w:rFonts w:ascii="宋体" w:eastAsia="宋体" w:hint="eastAsia"/>
          <w:sz w:val="24"/>
        </w:rPr>
        <w:t>我应该停止我罪恶的道路和行径吗</w:t>
      </w:r>
      <w:r>
        <w:rPr>
          <w:spacing w:val="-3"/>
          <w:sz w:val="24"/>
        </w:rPr>
        <w:t>?</w:t>
      </w:r>
      <w:r>
        <w:rPr>
          <w:rFonts w:ascii="宋体" w:eastAsia="宋体" w:hint="eastAsia"/>
          <w:sz w:val="24"/>
        </w:rPr>
        <w:t>难道我不是当时就被指责</w:t>
      </w:r>
      <w:r>
        <w:rPr>
          <w:sz w:val="24"/>
        </w:rPr>
        <w:t>,</w:t>
      </w:r>
      <w:r>
        <w:rPr>
          <w:rFonts w:ascii="宋体" w:eastAsia="宋体" w:hint="eastAsia"/>
          <w:sz w:val="24"/>
        </w:rPr>
        <w:t>奉上帝的名</w:t>
      </w:r>
      <w:r>
        <w:rPr>
          <w:sz w:val="24"/>
        </w:rPr>
        <w:t>,</w:t>
      </w:r>
      <w:r>
        <w:rPr>
          <w:rFonts w:ascii="宋体" w:eastAsia="宋体" w:hint="eastAsia"/>
          <w:sz w:val="24"/>
        </w:rPr>
        <w:t>只要我期望上帝听我的哭声</w:t>
      </w:r>
      <w:r>
        <w:rPr>
          <w:sz w:val="24"/>
        </w:rPr>
        <w:t>,</w:t>
      </w:r>
      <w:r>
        <w:rPr>
          <w:rFonts w:ascii="宋体" w:eastAsia="宋体" w:hint="eastAsia"/>
          <w:sz w:val="24"/>
        </w:rPr>
        <w:t>我就应该听他的声音吗</w:t>
      </w:r>
      <w:r>
        <w:rPr>
          <w:sz w:val="24"/>
        </w:rPr>
        <w:t>?</w:t>
      </w:r>
    </w:p>
    <w:p w14:paraId="343C993A" w14:textId="77777777" w:rsidR="00EC029C" w:rsidRDefault="00EC029C">
      <w:pPr>
        <w:pStyle w:val="a3"/>
        <w:spacing w:before="14"/>
        <w:ind w:left="0"/>
        <w:jc w:val="left"/>
        <w:rPr>
          <w:sz w:val="24"/>
        </w:rPr>
      </w:pPr>
    </w:p>
    <w:p w14:paraId="13CF2070" w14:textId="77777777" w:rsidR="00EC029C" w:rsidRDefault="00000000">
      <w:pPr>
        <w:spacing w:line="242" w:lineRule="auto"/>
        <w:ind w:left="100" w:right="345"/>
        <w:jc w:val="both"/>
        <w:rPr>
          <w:sz w:val="24"/>
        </w:rPr>
      </w:pPr>
      <w:r>
        <w:rPr>
          <w:rFonts w:ascii="宋体" w:eastAsia="宋体" w:hint="eastAsia"/>
          <w:spacing w:val="-2"/>
          <w:sz w:val="24"/>
        </w:rPr>
        <w:t>哦</w:t>
      </w:r>
      <w:r>
        <w:rPr>
          <w:spacing w:val="-2"/>
          <w:sz w:val="24"/>
        </w:rPr>
        <w:t>,</w:t>
      </w:r>
      <w:r>
        <w:rPr>
          <w:rFonts w:ascii="宋体" w:eastAsia="宋体" w:hint="eastAsia"/>
          <w:spacing w:val="-2"/>
          <w:sz w:val="24"/>
        </w:rPr>
        <w:t>听到这样的声音对你来说将是可怕的</w:t>
      </w:r>
      <w:r>
        <w:rPr>
          <w:spacing w:val="-2"/>
          <w:sz w:val="24"/>
        </w:rPr>
        <w:t>,</w:t>
      </w:r>
      <w:r>
        <w:rPr>
          <w:rFonts w:ascii="宋体" w:eastAsia="宋体" w:hint="eastAsia"/>
          <w:spacing w:val="-2"/>
          <w:sz w:val="24"/>
        </w:rPr>
        <w:t>因为你不愿意听我的话</w:t>
      </w:r>
      <w:r>
        <w:rPr>
          <w:spacing w:val="-2"/>
          <w:sz w:val="24"/>
        </w:rPr>
        <w:t>,</w:t>
      </w:r>
      <w:r>
        <w:rPr>
          <w:rFonts w:ascii="宋体" w:eastAsia="宋体" w:hint="eastAsia"/>
          <w:spacing w:val="-2"/>
          <w:sz w:val="24"/>
        </w:rPr>
        <w:t>所以我不愿意听你的话。因此</w:t>
      </w:r>
      <w:r>
        <w:rPr>
          <w:spacing w:val="-2"/>
          <w:sz w:val="24"/>
        </w:rPr>
        <w:t>,</w:t>
      </w:r>
      <w:r>
        <w:rPr>
          <w:rFonts w:ascii="宋体" w:eastAsia="宋体" w:hint="eastAsia"/>
          <w:spacing w:val="-2"/>
          <w:sz w:val="24"/>
        </w:rPr>
        <w:t>看哪</w:t>
      </w:r>
      <w:r>
        <w:rPr>
          <w:spacing w:val="-2"/>
          <w:sz w:val="24"/>
        </w:rPr>
        <w:t>,</w:t>
      </w:r>
      <w:r>
        <w:rPr>
          <w:rFonts w:ascii="宋体" w:eastAsia="宋体" w:hint="eastAsia"/>
          <w:spacing w:val="-2"/>
          <w:sz w:val="24"/>
        </w:rPr>
        <w:t>我再一次奉上帝的名呼喊</w:t>
      </w:r>
      <w:r>
        <w:rPr>
          <w:spacing w:val="-2"/>
          <w:sz w:val="24"/>
        </w:rPr>
        <w:t>,</w:t>
      </w:r>
      <w:r>
        <w:rPr>
          <w:rFonts w:ascii="宋体" w:eastAsia="宋体" w:hint="eastAsia"/>
          <w:spacing w:val="-2"/>
          <w:sz w:val="24"/>
        </w:rPr>
        <w:t>停下来</w:t>
      </w:r>
      <w:r>
        <w:rPr>
          <w:spacing w:val="-2"/>
          <w:sz w:val="24"/>
        </w:rPr>
        <w:t>,</w:t>
      </w:r>
      <w:r>
        <w:rPr>
          <w:rFonts w:ascii="宋体" w:eastAsia="宋体" w:hint="eastAsia"/>
          <w:spacing w:val="-2"/>
          <w:sz w:val="24"/>
        </w:rPr>
        <w:t>停下来</w:t>
      </w:r>
      <w:r>
        <w:rPr>
          <w:spacing w:val="-2"/>
          <w:sz w:val="24"/>
        </w:rPr>
        <w:t>,</w:t>
      </w:r>
      <w:r>
        <w:rPr>
          <w:rFonts w:ascii="宋体" w:eastAsia="宋体" w:hint="eastAsia"/>
          <w:spacing w:val="-2"/>
          <w:sz w:val="24"/>
        </w:rPr>
        <w:t>转向你</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有罪的灵魂</w:t>
      </w:r>
      <w:r>
        <w:rPr>
          <w:spacing w:val="-2"/>
          <w:sz w:val="24"/>
        </w:rPr>
        <w:t>;</w:t>
      </w:r>
      <w:r>
        <w:rPr>
          <w:rFonts w:ascii="宋体" w:eastAsia="宋体" w:hint="eastAsia"/>
          <w:spacing w:val="-2"/>
          <w:sz w:val="24"/>
        </w:rPr>
        <w:t>唉</w:t>
      </w:r>
      <w:r>
        <w:rPr>
          <w:spacing w:val="-2"/>
          <w:sz w:val="24"/>
        </w:rPr>
        <w:t>!</w:t>
      </w:r>
      <w:r>
        <w:rPr>
          <w:rFonts w:ascii="宋体" w:eastAsia="宋体" w:hint="eastAsia"/>
          <w:spacing w:val="-2"/>
          <w:sz w:val="24"/>
        </w:rPr>
        <w:t>你要去哪里</w:t>
      </w:r>
      <w:r>
        <w:rPr>
          <w:spacing w:val="-2"/>
          <w:sz w:val="24"/>
        </w:rPr>
        <w:t>?</w:t>
      </w:r>
      <w:r>
        <w:rPr>
          <w:rFonts w:ascii="宋体" w:eastAsia="宋体" w:hint="eastAsia"/>
          <w:spacing w:val="-2"/>
          <w:sz w:val="24"/>
        </w:rPr>
        <w:t>离开上帝</w:t>
      </w:r>
      <w:r>
        <w:rPr>
          <w:spacing w:val="-2"/>
          <w:sz w:val="24"/>
        </w:rPr>
        <w:t>,</w:t>
      </w:r>
      <w:r>
        <w:rPr>
          <w:rFonts w:ascii="宋体" w:eastAsia="宋体" w:hint="eastAsia"/>
          <w:spacing w:val="-2"/>
          <w:sz w:val="24"/>
        </w:rPr>
        <w:t>离开安慰</w:t>
      </w:r>
      <w:r>
        <w:rPr>
          <w:spacing w:val="-2"/>
          <w:sz w:val="24"/>
        </w:rPr>
        <w:t>,</w:t>
      </w:r>
      <w:r>
        <w:rPr>
          <w:rFonts w:ascii="宋体" w:eastAsia="宋体" w:hint="eastAsia"/>
          <w:spacing w:val="-2"/>
          <w:sz w:val="24"/>
        </w:rPr>
        <w:t>离开生命</w:t>
      </w:r>
      <w:r>
        <w:rPr>
          <w:spacing w:val="-2"/>
          <w:sz w:val="24"/>
        </w:rPr>
        <w:t>,</w:t>
      </w:r>
      <w:r>
        <w:rPr>
          <w:rFonts w:ascii="宋体" w:eastAsia="宋体" w:hint="eastAsia"/>
          <w:spacing w:val="-2"/>
          <w:sz w:val="24"/>
        </w:rPr>
        <w:t>离开幸福</w:t>
      </w:r>
      <w:r>
        <w:rPr>
          <w:spacing w:val="-2"/>
          <w:sz w:val="24"/>
        </w:rPr>
        <w:t>,</w:t>
      </w:r>
      <w:r>
        <w:rPr>
          <w:rFonts w:ascii="宋体" w:eastAsia="宋体" w:hint="eastAsia"/>
          <w:spacing w:val="-2"/>
          <w:sz w:val="24"/>
        </w:rPr>
        <w:t>离开一切美好的事物</w:t>
      </w:r>
      <w:r>
        <w:rPr>
          <w:spacing w:val="-2"/>
          <w:sz w:val="24"/>
        </w:rPr>
        <w:t>,</w:t>
      </w:r>
      <w:r>
        <w:rPr>
          <w:rFonts w:ascii="宋体" w:eastAsia="宋体" w:hint="eastAsia"/>
          <w:spacing w:val="-2"/>
          <w:sz w:val="24"/>
        </w:rPr>
        <w:t>你正在走</w:t>
      </w:r>
      <w:r>
        <w:rPr>
          <w:spacing w:val="-2"/>
          <w:sz w:val="24"/>
        </w:rPr>
        <w:t>!</w:t>
      </w:r>
    </w:p>
    <w:p w14:paraId="0C1C1E6A" w14:textId="77777777" w:rsidR="00EC029C" w:rsidRDefault="00EC029C">
      <w:pPr>
        <w:pStyle w:val="a3"/>
        <w:spacing w:before="10"/>
        <w:ind w:left="0"/>
        <w:jc w:val="left"/>
        <w:rPr>
          <w:sz w:val="24"/>
        </w:rPr>
      </w:pPr>
    </w:p>
    <w:p w14:paraId="2DC7850D" w14:textId="77777777" w:rsidR="00EC029C" w:rsidRDefault="00000000">
      <w:pPr>
        <w:spacing w:line="242" w:lineRule="auto"/>
        <w:ind w:left="100" w:right="383"/>
        <w:rPr>
          <w:rFonts w:ascii="宋体" w:eastAsia="宋体"/>
          <w:sz w:val="24"/>
        </w:rPr>
      </w:pPr>
      <w:r>
        <w:rPr>
          <w:rFonts w:ascii="宋体" w:eastAsia="宋体" w:hint="eastAsia"/>
          <w:sz w:val="24"/>
        </w:rPr>
        <w:t>我召唤天地为证</w:t>
      </w:r>
      <w:r>
        <w:rPr>
          <w:spacing w:val="-3"/>
          <w:sz w:val="24"/>
        </w:rPr>
        <w:t>,</w:t>
      </w:r>
      <w:r>
        <w:rPr>
          <w:rFonts w:ascii="宋体" w:eastAsia="宋体" w:hint="eastAsia"/>
          <w:sz w:val="24"/>
        </w:rPr>
        <w:t>我传给你们关于罪恶的这些事情</w:t>
      </w:r>
      <w:r>
        <w:rPr>
          <w:sz w:val="24"/>
        </w:rPr>
        <w:t>,</w:t>
      </w:r>
      <w:r>
        <w:rPr>
          <w:rFonts w:ascii="宋体" w:eastAsia="宋体" w:hint="eastAsia"/>
          <w:sz w:val="24"/>
        </w:rPr>
        <w:t>都是上帝的真理</w:t>
      </w:r>
      <w:r>
        <w:rPr>
          <w:sz w:val="24"/>
        </w:rPr>
        <w:t>,</w:t>
      </w:r>
      <w:r>
        <w:rPr>
          <w:rFonts w:ascii="宋体" w:eastAsia="宋体" w:hint="eastAsia"/>
          <w:sz w:val="24"/>
        </w:rPr>
        <w:t>一直都是上帝的真理</w:t>
      </w:r>
      <w:r>
        <w:rPr>
          <w:sz w:val="24"/>
        </w:rPr>
        <w:t>:</w:t>
      </w:r>
      <w:r>
        <w:rPr>
          <w:rFonts w:ascii="宋体" w:eastAsia="宋体" w:hint="eastAsia"/>
          <w:sz w:val="24"/>
        </w:rPr>
        <w:t>我所传讲的</w:t>
      </w:r>
      <w:r>
        <w:rPr>
          <w:spacing w:val="-3"/>
          <w:sz w:val="24"/>
        </w:rPr>
        <w:t>,</w:t>
      </w:r>
      <w:r>
        <w:rPr>
          <w:rFonts w:ascii="宋体" w:eastAsia="宋体" w:hint="eastAsia"/>
          <w:sz w:val="24"/>
        </w:rPr>
        <w:t>你所读到的关于罪恶的事</w:t>
      </w:r>
      <w:r>
        <w:rPr>
          <w:sz w:val="24"/>
        </w:rPr>
        <w:t>,</w:t>
      </w:r>
      <w:r>
        <w:rPr>
          <w:rFonts w:ascii="宋体" w:eastAsia="宋体" w:hint="eastAsia"/>
          <w:sz w:val="24"/>
        </w:rPr>
        <w:t>有一天它必定会兴起来反对每一个继续走在任何已知的罪恶道路上的有罪的男女</w:t>
      </w:r>
      <w:r>
        <w:rPr>
          <w:spacing w:val="-1"/>
          <w:sz w:val="24"/>
        </w:rPr>
        <w:t>;</w:t>
      </w:r>
      <w:r>
        <w:rPr>
          <w:rFonts w:ascii="宋体" w:eastAsia="宋体" w:hint="eastAsia"/>
          <w:sz w:val="24"/>
        </w:rPr>
        <w:t>它会证明是你良心中滚烫的铅</w:t>
      </w:r>
      <w:r>
        <w:rPr>
          <w:spacing w:val="-1"/>
          <w:sz w:val="24"/>
        </w:rPr>
        <w:t>:</w:t>
      </w:r>
      <w:r>
        <w:rPr>
          <w:rFonts w:ascii="宋体" w:eastAsia="宋体" w:hint="eastAsia"/>
          <w:sz w:val="24"/>
        </w:rPr>
        <w:t>你听到的每一个真理</w:t>
      </w:r>
      <w:r>
        <w:rPr>
          <w:sz w:val="24"/>
        </w:rPr>
        <w:t>,</w:t>
      </w:r>
      <w:r>
        <w:rPr>
          <w:rFonts w:ascii="宋体" w:eastAsia="宋体" w:hint="eastAsia"/>
          <w:spacing w:val="-6"/>
          <w:sz w:val="24"/>
        </w:rPr>
        <w:t>你读到</w:t>
      </w:r>
    </w:p>
    <w:p w14:paraId="5A481492"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1A49FE82" w14:textId="77777777" w:rsidR="00EC029C" w:rsidRDefault="00000000">
      <w:pPr>
        <w:spacing w:before="62" w:line="242" w:lineRule="auto"/>
        <w:ind w:left="100" w:right="405"/>
        <w:jc w:val="both"/>
        <w:rPr>
          <w:rFonts w:ascii="宋体" w:eastAsia="宋体"/>
          <w:sz w:val="24"/>
        </w:rPr>
      </w:pPr>
      <w:r>
        <w:rPr>
          <w:rFonts w:ascii="宋体" w:eastAsia="宋体" w:hint="eastAsia"/>
          <w:spacing w:val="-2"/>
          <w:sz w:val="24"/>
        </w:rPr>
        <w:t>的关于罪恶的每一章</w:t>
      </w:r>
      <w:r>
        <w:rPr>
          <w:spacing w:val="-2"/>
          <w:sz w:val="24"/>
        </w:rPr>
        <w:t>,</w:t>
      </w:r>
      <w:r>
        <w:rPr>
          <w:rFonts w:ascii="宋体" w:eastAsia="宋体" w:hint="eastAsia"/>
          <w:spacing w:val="-2"/>
          <w:sz w:val="24"/>
        </w:rPr>
        <w:t>我说</w:t>
      </w:r>
      <w:r>
        <w:rPr>
          <w:spacing w:val="-2"/>
          <w:sz w:val="24"/>
        </w:rPr>
        <w:t>,</w:t>
      </w:r>
      <w:r>
        <w:rPr>
          <w:rFonts w:ascii="宋体" w:eastAsia="宋体" w:hint="eastAsia"/>
          <w:spacing w:val="-2"/>
          <w:sz w:val="24"/>
        </w:rPr>
        <w:t>如果你还在任何一条已知的罪恶道路上继续前进</w:t>
      </w:r>
      <w:r>
        <w:rPr>
          <w:spacing w:val="-2"/>
          <w:sz w:val="24"/>
        </w:rPr>
        <w:t>,</w:t>
      </w:r>
      <w:r>
        <w:rPr>
          <w:rFonts w:ascii="宋体" w:eastAsia="宋体" w:hint="eastAsia"/>
          <w:spacing w:val="-2"/>
          <w:sz w:val="24"/>
        </w:rPr>
        <w:t>有一天它会成为你良心中滚烫的铅</w:t>
      </w:r>
      <w:r>
        <w:rPr>
          <w:spacing w:val="-2"/>
          <w:sz w:val="24"/>
        </w:rPr>
        <w:t>;</w:t>
      </w:r>
      <w:r>
        <w:rPr>
          <w:rFonts w:ascii="宋体" w:eastAsia="宋体" w:hint="eastAsia"/>
          <w:spacing w:val="-2"/>
          <w:sz w:val="24"/>
        </w:rPr>
        <w:t>把滚烫的铅滴在人的眼睛里</w:t>
      </w:r>
      <w:r>
        <w:rPr>
          <w:spacing w:val="-2"/>
          <w:sz w:val="24"/>
        </w:rPr>
        <w:t>,</w:t>
      </w:r>
      <w:r>
        <w:rPr>
          <w:rFonts w:ascii="宋体" w:eastAsia="宋体" w:hint="eastAsia"/>
          <w:spacing w:val="-2"/>
          <w:sz w:val="24"/>
        </w:rPr>
        <w:t>对他来说不会比把这些真理滴在你的良心里更可怕。</w:t>
      </w:r>
    </w:p>
    <w:p w14:paraId="23B5700F" w14:textId="77777777" w:rsidR="00EC029C" w:rsidRDefault="00000000">
      <w:pPr>
        <w:spacing w:before="280" w:line="242" w:lineRule="auto"/>
        <w:ind w:left="100" w:right="393"/>
        <w:rPr>
          <w:rFonts w:ascii="宋体" w:eastAsia="宋体"/>
          <w:sz w:val="24"/>
        </w:rPr>
      </w:pPr>
      <w:r>
        <w:rPr>
          <w:rFonts w:ascii="宋体" w:eastAsia="宋体" w:hint="eastAsia"/>
          <w:sz w:val="24"/>
        </w:rPr>
        <w:t>现在这将是一件悲哀的事情</w:t>
      </w:r>
      <w:r>
        <w:rPr>
          <w:spacing w:val="-3"/>
          <w:sz w:val="24"/>
        </w:rPr>
        <w:t>,</w:t>
      </w:r>
      <w:r>
        <w:rPr>
          <w:rFonts w:ascii="宋体" w:eastAsia="宋体" w:hint="eastAsia"/>
          <w:sz w:val="24"/>
        </w:rPr>
        <w:t>我的弟兄们</w:t>
      </w:r>
      <w:r>
        <w:rPr>
          <w:sz w:val="24"/>
        </w:rPr>
        <w:t>,</w:t>
      </w:r>
      <w:r>
        <w:rPr>
          <w:rFonts w:ascii="宋体" w:eastAsia="宋体" w:hint="eastAsia"/>
          <w:sz w:val="24"/>
        </w:rPr>
        <w:t>如果上帝差遣我来到你们中间</w:t>
      </w:r>
      <w:r>
        <w:rPr>
          <w:sz w:val="24"/>
        </w:rPr>
        <w:t>,</w:t>
      </w:r>
      <w:r>
        <w:rPr>
          <w:rFonts w:ascii="宋体" w:eastAsia="宋体" w:hint="eastAsia"/>
          <w:sz w:val="24"/>
        </w:rPr>
        <w:t>只是为了加重你们中任何人的定罪</w:t>
      </w:r>
      <w:r>
        <w:rPr>
          <w:spacing w:val="-1"/>
          <w:sz w:val="24"/>
        </w:rPr>
        <w:t>:</w:t>
      </w:r>
      <w:r>
        <w:rPr>
          <w:rFonts w:ascii="宋体" w:eastAsia="宋体" w:hint="eastAsia"/>
          <w:sz w:val="24"/>
        </w:rPr>
        <w:t>上帝禁止</w:t>
      </w:r>
      <w:r>
        <w:rPr>
          <w:sz w:val="24"/>
        </w:rPr>
        <w:t>,</w:t>
      </w:r>
      <w:r>
        <w:rPr>
          <w:rFonts w:ascii="宋体" w:eastAsia="宋体" w:hint="eastAsia"/>
          <w:sz w:val="24"/>
        </w:rPr>
        <w:t>应该有这样的差错发生在你们中间</w:t>
      </w:r>
      <w:r>
        <w:rPr>
          <w:sz w:val="24"/>
        </w:rPr>
        <w:t>,</w:t>
      </w:r>
      <w:r>
        <w:rPr>
          <w:rFonts w:ascii="宋体" w:eastAsia="宋体" w:hint="eastAsia"/>
          <w:spacing w:val="-2"/>
          <w:sz w:val="24"/>
        </w:rPr>
        <w:t>他的任何一个使者被派来是</w:t>
      </w:r>
      <w:r>
        <w:rPr>
          <w:rFonts w:ascii="宋体" w:eastAsia="宋体" w:hint="eastAsia"/>
          <w:sz w:val="24"/>
        </w:rPr>
        <w:t>为了这个目的</w:t>
      </w:r>
      <w:r>
        <w:rPr>
          <w:spacing w:val="-3"/>
          <w:sz w:val="24"/>
        </w:rPr>
        <w:t>,</w:t>
      </w:r>
      <w:r>
        <w:rPr>
          <w:rFonts w:ascii="宋体" w:eastAsia="宋体" w:hint="eastAsia"/>
          <w:sz w:val="24"/>
        </w:rPr>
        <w:t>加重你们的定罪</w:t>
      </w:r>
      <w:r>
        <w:rPr>
          <w:spacing w:val="1"/>
          <w:sz w:val="24"/>
        </w:rPr>
        <w:t>:</w:t>
      </w:r>
      <w:r>
        <w:rPr>
          <w:rFonts w:ascii="宋体" w:eastAsia="宋体" w:hint="eastAsia"/>
          <w:sz w:val="24"/>
        </w:rPr>
        <w:t>这是我灵魂的祷告</w:t>
      </w:r>
      <w:r>
        <w:rPr>
          <w:sz w:val="24"/>
        </w:rPr>
        <w:t>,</w:t>
      </w:r>
      <w:r>
        <w:rPr>
          <w:rFonts w:ascii="宋体" w:eastAsia="宋体" w:hint="eastAsia"/>
          <w:sz w:val="24"/>
        </w:rPr>
        <w:t>如果可能的话</w:t>
      </w:r>
      <w:r>
        <w:rPr>
          <w:sz w:val="24"/>
        </w:rPr>
        <w:t>,</w:t>
      </w:r>
      <w:r>
        <w:rPr>
          <w:rFonts w:ascii="宋体" w:eastAsia="宋体" w:hint="eastAsia"/>
          <w:sz w:val="24"/>
        </w:rPr>
        <w:t>这不会是我被派来的差错</w:t>
      </w:r>
      <w:r>
        <w:rPr>
          <w:spacing w:val="-1"/>
          <w:sz w:val="24"/>
        </w:rPr>
        <w:t>;</w:t>
      </w:r>
      <w:r>
        <w:rPr>
          <w:rFonts w:ascii="宋体" w:eastAsia="宋体" w:hint="eastAsia"/>
          <w:sz w:val="24"/>
        </w:rPr>
        <w:t>不是为了封住任何一个灵魂的定罪</w:t>
      </w:r>
      <w:r>
        <w:rPr>
          <w:spacing w:val="-1"/>
          <w:sz w:val="24"/>
        </w:rPr>
        <w:t>:</w:t>
      </w:r>
      <w:r>
        <w:rPr>
          <w:rFonts w:ascii="宋体" w:eastAsia="宋体" w:hint="eastAsia"/>
          <w:sz w:val="24"/>
        </w:rPr>
        <w:t>但我知道</w:t>
      </w:r>
      <w:r>
        <w:rPr>
          <w:sz w:val="24"/>
        </w:rPr>
        <w:t>,</w:t>
      </w:r>
      <w:r>
        <w:rPr>
          <w:rFonts w:ascii="宋体" w:eastAsia="宋体" w:hint="eastAsia"/>
          <w:sz w:val="24"/>
        </w:rPr>
        <w:t>除非许多人有很大的改革</w:t>
      </w:r>
      <w:r>
        <w:rPr>
          <w:sz w:val="24"/>
        </w:rPr>
        <w:t>,</w:t>
      </w:r>
      <w:r>
        <w:rPr>
          <w:rFonts w:ascii="宋体" w:eastAsia="宋体" w:hint="eastAsia"/>
          <w:sz w:val="24"/>
        </w:rPr>
        <w:t>否则上帝在最后的意图</w:t>
      </w:r>
      <w:r>
        <w:rPr>
          <w:spacing w:val="-2"/>
          <w:sz w:val="24"/>
        </w:rPr>
        <w:t>(</w:t>
      </w:r>
      <w:r>
        <w:rPr>
          <w:rFonts w:ascii="宋体" w:eastAsia="宋体" w:hint="eastAsia"/>
          <w:sz w:val="24"/>
        </w:rPr>
        <w:t>虽然我不是说这是最初的</w:t>
      </w:r>
      <w:r>
        <w:rPr>
          <w:sz w:val="24"/>
        </w:rPr>
        <w:t>,</w:t>
      </w:r>
      <w:r>
        <w:rPr>
          <w:rFonts w:ascii="宋体" w:eastAsia="宋体" w:hint="eastAsia"/>
          <w:sz w:val="24"/>
        </w:rPr>
        <w:t>第一个目的</w:t>
      </w:r>
      <w:r>
        <w:rPr>
          <w:sz w:val="24"/>
        </w:rPr>
        <w:t>,</w:t>
      </w:r>
      <w:r>
        <w:rPr>
          <w:rFonts w:ascii="宋体" w:eastAsia="宋体" w:hint="eastAsia"/>
          <w:sz w:val="24"/>
        </w:rPr>
        <w:t>但它将在最后被证明是这样</w:t>
      </w:r>
      <w:r>
        <w:rPr>
          <w:spacing w:val="-2"/>
          <w:sz w:val="24"/>
        </w:rPr>
        <w:t>)</w:t>
      </w:r>
      <w:r>
        <w:rPr>
          <w:rFonts w:ascii="宋体" w:eastAsia="宋体" w:hint="eastAsia"/>
          <w:sz w:val="24"/>
        </w:rPr>
        <w:t>通过罪人心中的顽固</w:t>
      </w:r>
      <w:r>
        <w:rPr>
          <w:spacing w:val="-3"/>
          <w:sz w:val="24"/>
        </w:rPr>
        <w:t>,</w:t>
      </w:r>
      <w:r>
        <w:rPr>
          <w:rFonts w:ascii="宋体" w:eastAsia="宋体" w:hint="eastAsia"/>
          <w:sz w:val="24"/>
        </w:rPr>
        <w:t>这将证明是他们定罪的加重。</w:t>
      </w:r>
    </w:p>
    <w:p w14:paraId="0298B716" w14:textId="77777777" w:rsidR="00EC029C" w:rsidRDefault="00000000">
      <w:pPr>
        <w:spacing w:before="284" w:line="242" w:lineRule="auto"/>
        <w:ind w:left="100" w:right="345"/>
        <w:rPr>
          <w:rFonts w:ascii="宋体" w:eastAsia="宋体"/>
          <w:sz w:val="24"/>
        </w:rPr>
      </w:pPr>
      <w:r>
        <w:rPr>
          <w:rFonts w:ascii="宋体" w:eastAsia="宋体" w:hint="eastAsia"/>
          <w:sz w:val="24"/>
        </w:rPr>
        <w:t>因此</w:t>
      </w:r>
      <w:r>
        <w:rPr>
          <w:spacing w:val="-3"/>
          <w:sz w:val="24"/>
        </w:rPr>
        <w:t>,</w:t>
      </w:r>
      <w:r>
        <w:rPr>
          <w:rFonts w:ascii="宋体" w:eastAsia="宋体" w:hint="eastAsia"/>
          <w:sz w:val="24"/>
        </w:rPr>
        <w:t>让我再努力与你们的灵魂一起</w:t>
      </w:r>
      <w:r>
        <w:rPr>
          <w:spacing w:val="1"/>
          <w:sz w:val="24"/>
        </w:rPr>
        <w:t>;</w:t>
      </w:r>
      <w:r>
        <w:rPr>
          <w:rFonts w:ascii="宋体" w:eastAsia="宋体" w:hint="eastAsia"/>
          <w:sz w:val="24"/>
        </w:rPr>
        <w:t>谁知道你们中是否有人会再听我讲一篇讲道</w:t>
      </w:r>
      <w:r>
        <w:rPr>
          <w:spacing w:val="-3"/>
          <w:sz w:val="24"/>
        </w:rPr>
        <w:t>?</w:t>
      </w:r>
      <w:r>
        <w:rPr>
          <w:rFonts w:ascii="宋体" w:eastAsia="宋体" w:hint="eastAsia"/>
          <w:spacing w:val="-4"/>
          <w:sz w:val="24"/>
        </w:rPr>
        <w:t>上帝是否</w:t>
      </w:r>
      <w:r>
        <w:rPr>
          <w:rFonts w:ascii="宋体" w:eastAsia="宋体" w:hint="eastAsia"/>
          <w:sz w:val="24"/>
        </w:rPr>
        <w:t>还会再次呼唤你们</w:t>
      </w:r>
      <w:r>
        <w:rPr>
          <w:spacing w:val="-3"/>
          <w:sz w:val="24"/>
        </w:rPr>
        <w:t>?</w:t>
      </w:r>
      <w:r>
        <w:rPr>
          <w:rFonts w:ascii="宋体" w:eastAsia="宋体" w:hint="eastAsia"/>
          <w:sz w:val="24"/>
        </w:rPr>
        <w:t>在罪恶的道路上停下来或转向</w:t>
      </w:r>
      <w:r>
        <w:rPr>
          <w:sz w:val="24"/>
        </w:rPr>
        <w:t>?</w:t>
      </w:r>
      <w:r>
        <w:rPr>
          <w:rFonts w:ascii="宋体" w:eastAsia="宋体" w:hint="eastAsia"/>
          <w:sz w:val="24"/>
        </w:rPr>
        <w:t>你是否还会再次听到这话</w:t>
      </w:r>
      <w:r>
        <w:rPr>
          <w:sz w:val="24"/>
        </w:rPr>
        <w:t>?</w:t>
      </w:r>
      <w:r>
        <w:rPr>
          <w:rFonts w:ascii="宋体" w:eastAsia="宋体" w:hint="eastAsia"/>
          <w:sz w:val="24"/>
        </w:rPr>
        <w:t>也许上帝会封住你的良心</w:t>
      </w:r>
      <w:r>
        <w:rPr>
          <w:spacing w:val="-3"/>
          <w:sz w:val="24"/>
        </w:rPr>
        <w:t>,</w:t>
      </w:r>
      <w:r>
        <w:rPr>
          <w:rFonts w:ascii="宋体" w:eastAsia="宋体" w:hint="eastAsia"/>
          <w:sz w:val="24"/>
        </w:rPr>
        <w:t>对那肮脏的人说</w:t>
      </w:r>
      <w:r>
        <w:rPr>
          <w:sz w:val="24"/>
        </w:rPr>
        <w:t>,</w:t>
      </w:r>
      <w:r>
        <w:rPr>
          <w:rFonts w:ascii="宋体" w:eastAsia="宋体" w:hint="eastAsia"/>
          <w:sz w:val="24"/>
        </w:rPr>
        <w:t>让他肮脏。上帝现在对你说话</w:t>
      </w:r>
      <w:r>
        <w:rPr>
          <w:sz w:val="24"/>
        </w:rPr>
        <w:t>,</w:t>
      </w:r>
      <w:r>
        <w:rPr>
          <w:rFonts w:ascii="宋体" w:eastAsia="宋体" w:hint="eastAsia"/>
          <w:sz w:val="24"/>
        </w:rPr>
        <w:t>呼唤你</w:t>
      </w:r>
      <w:r>
        <w:rPr>
          <w:sz w:val="24"/>
        </w:rPr>
        <w:t>,</w:t>
      </w:r>
      <w:r>
        <w:rPr>
          <w:rFonts w:ascii="宋体" w:eastAsia="宋体" w:hint="eastAsia"/>
          <w:sz w:val="24"/>
        </w:rPr>
        <w:t>如果你现在硬着心</w:t>
      </w:r>
      <w:r>
        <w:rPr>
          <w:sz w:val="24"/>
        </w:rPr>
        <w:t>,</w:t>
      </w:r>
      <w:r>
        <w:rPr>
          <w:rFonts w:ascii="宋体" w:eastAsia="宋体" w:hint="eastAsia"/>
          <w:sz w:val="24"/>
        </w:rPr>
        <w:t>天使或人都不知道你是否还会有一次呼唤。所以让我停留在这里</w:t>
      </w:r>
      <w:r>
        <w:rPr>
          <w:spacing w:val="-1"/>
          <w:sz w:val="24"/>
        </w:rPr>
        <w:t>;</w:t>
      </w:r>
      <w:r>
        <w:rPr>
          <w:rFonts w:ascii="宋体" w:eastAsia="宋体" w:hint="eastAsia"/>
          <w:sz w:val="24"/>
        </w:rPr>
        <w:t>告诉我哦罪人</w:t>
      </w:r>
      <w:r>
        <w:rPr>
          <w:sz w:val="24"/>
        </w:rPr>
        <w:t>,</w:t>
      </w:r>
      <w:r>
        <w:rPr>
          <w:rFonts w:ascii="宋体" w:eastAsia="宋体" w:hint="eastAsia"/>
          <w:sz w:val="24"/>
        </w:rPr>
        <w:t>你在罪的道路上得到了什么</w:t>
      </w:r>
      <w:r>
        <w:rPr>
          <w:spacing w:val="-3"/>
          <w:sz w:val="24"/>
        </w:rPr>
        <w:t>,</w:t>
      </w:r>
      <w:r>
        <w:rPr>
          <w:rFonts w:ascii="宋体" w:eastAsia="宋体" w:hint="eastAsia"/>
          <w:sz w:val="24"/>
        </w:rPr>
        <w:t>你要住在这里</w:t>
      </w:r>
      <w:r>
        <w:rPr>
          <w:sz w:val="24"/>
        </w:rPr>
        <w:t>?</w:t>
      </w:r>
      <w:r>
        <w:rPr>
          <w:rFonts w:ascii="宋体" w:eastAsia="宋体" w:hint="eastAsia"/>
          <w:spacing w:val="-1"/>
          <w:sz w:val="24"/>
        </w:rPr>
        <w:t>世界有什么可以吸引你的心</w:t>
      </w:r>
      <w:r>
        <w:rPr>
          <w:sz w:val="24"/>
        </w:rPr>
        <w:t>,</w:t>
      </w:r>
      <w:r>
        <w:rPr>
          <w:rFonts w:ascii="宋体" w:eastAsia="宋体" w:hint="eastAsia"/>
          <w:sz w:val="24"/>
        </w:rPr>
        <w:t>使你远离这些讲道中所传讲的所有这些真理</w:t>
      </w:r>
      <w:r>
        <w:rPr>
          <w:spacing w:val="-3"/>
          <w:sz w:val="24"/>
        </w:rPr>
        <w:t>?</w:t>
      </w:r>
      <w:r>
        <w:rPr>
          <w:rFonts w:ascii="宋体" w:eastAsia="宋体" w:hint="eastAsia"/>
          <w:sz w:val="24"/>
        </w:rPr>
        <w:t>当这些真理</w:t>
      </w:r>
      <w:r>
        <w:rPr>
          <w:sz w:val="24"/>
        </w:rPr>
        <w:t>,</w:t>
      </w:r>
      <w:r>
        <w:rPr>
          <w:rFonts w:ascii="宋体" w:eastAsia="宋体" w:hint="eastAsia"/>
          <w:sz w:val="24"/>
        </w:rPr>
        <w:t>以圣经的论据为后盾</w:t>
      </w:r>
      <w:r>
        <w:rPr>
          <w:sz w:val="24"/>
        </w:rPr>
        <w:t>,</w:t>
      </w:r>
      <w:r>
        <w:rPr>
          <w:rFonts w:ascii="宋体" w:eastAsia="宋体" w:hint="eastAsia"/>
          <w:sz w:val="24"/>
        </w:rPr>
        <w:t>以理性的力量</w:t>
      </w:r>
      <w:r>
        <w:rPr>
          <w:spacing w:val="1"/>
          <w:sz w:val="24"/>
        </w:rPr>
        <w:t>(</w:t>
      </w:r>
      <w:r>
        <w:rPr>
          <w:rFonts w:ascii="宋体" w:eastAsia="宋体" w:hint="eastAsia"/>
          <w:sz w:val="24"/>
        </w:rPr>
        <w:t>正如这些</w:t>
      </w:r>
      <w:r>
        <w:rPr>
          <w:spacing w:val="-2"/>
          <w:sz w:val="24"/>
        </w:rPr>
        <w:t>)</w:t>
      </w:r>
      <w:r>
        <w:rPr>
          <w:rFonts w:ascii="宋体" w:eastAsia="宋体" w:hint="eastAsia"/>
          <w:sz w:val="24"/>
        </w:rPr>
        <w:t>都不能约束你时</w:t>
      </w:r>
      <w:r>
        <w:rPr>
          <w:spacing w:val="-3"/>
          <w:sz w:val="24"/>
        </w:rPr>
        <w:t>,</w:t>
      </w:r>
      <w:r>
        <w:rPr>
          <w:rFonts w:ascii="宋体" w:eastAsia="宋体" w:hint="eastAsia"/>
          <w:sz w:val="24"/>
        </w:rPr>
        <w:t>它一定是某种强大的东西。它一定是某种奇妙的东西</w:t>
      </w:r>
      <w:r>
        <w:rPr>
          <w:sz w:val="24"/>
        </w:rPr>
        <w:t>,</w:t>
      </w:r>
      <w:r>
        <w:rPr>
          <w:rFonts w:ascii="宋体" w:eastAsia="宋体" w:hint="eastAsia"/>
          <w:sz w:val="24"/>
        </w:rPr>
        <w:t>必须超过所有这些讲道</w:t>
      </w:r>
      <w:r>
        <w:rPr>
          <w:sz w:val="24"/>
        </w:rPr>
        <w:t>,</w:t>
      </w:r>
      <w:r>
        <w:rPr>
          <w:rFonts w:ascii="宋体" w:eastAsia="宋体" w:hint="eastAsia"/>
          <w:sz w:val="24"/>
        </w:rPr>
        <w:t>和所有这些事情。</w:t>
      </w:r>
    </w:p>
    <w:p w14:paraId="37B46CFB" w14:textId="77777777" w:rsidR="00EC029C" w:rsidRDefault="00000000">
      <w:pPr>
        <w:spacing w:before="288" w:line="242" w:lineRule="auto"/>
        <w:ind w:left="100" w:right="405"/>
        <w:jc w:val="both"/>
        <w:rPr>
          <w:rFonts w:ascii="宋体" w:eastAsia="宋体"/>
          <w:sz w:val="24"/>
        </w:rPr>
      </w:pPr>
      <w:r>
        <w:rPr>
          <w:rFonts w:ascii="宋体" w:eastAsia="宋体" w:hint="eastAsia"/>
          <w:spacing w:val="-2"/>
          <w:sz w:val="24"/>
        </w:rPr>
        <w:t>你有这样的心</w:t>
      </w:r>
      <w:r>
        <w:rPr>
          <w:spacing w:val="-2"/>
          <w:sz w:val="24"/>
        </w:rPr>
        <w:t>,</w:t>
      </w:r>
      <w:r>
        <w:rPr>
          <w:rFonts w:ascii="宋体" w:eastAsia="宋体" w:hint="eastAsia"/>
          <w:spacing w:val="-2"/>
          <w:sz w:val="24"/>
        </w:rPr>
        <w:t>专注于任何罪恶的道路</w:t>
      </w:r>
      <w:r>
        <w:rPr>
          <w:spacing w:val="-2"/>
          <w:sz w:val="24"/>
        </w:rPr>
        <w:t>,</w:t>
      </w:r>
      <w:r>
        <w:rPr>
          <w:rFonts w:ascii="宋体" w:eastAsia="宋体" w:hint="eastAsia"/>
          <w:spacing w:val="-2"/>
          <w:sz w:val="24"/>
        </w:rPr>
        <w:t>任何罪恶的秘密藏身之处</w:t>
      </w:r>
      <w:r>
        <w:rPr>
          <w:spacing w:val="-2"/>
          <w:sz w:val="24"/>
        </w:rPr>
        <w:t>,</w:t>
      </w:r>
      <w:r>
        <w:rPr>
          <w:rFonts w:ascii="宋体" w:eastAsia="宋体" w:hint="eastAsia"/>
          <w:spacing w:val="-2"/>
          <w:sz w:val="24"/>
        </w:rPr>
        <w:t>你在其中找到如此美好的东西吗</w:t>
      </w:r>
      <w:r>
        <w:rPr>
          <w:spacing w:val="-2"/>
          <w:sz w:val="24"/>
        </w:rPr>
        <w:t>?</w:t>
      </w:r>
      <w:r>
        <w:rPr>
          <w:rFonts w:ascii="宋体" w:eastAsia="宋体" w:hint="eastAsia"/>
          <w:spacing w:val="-2"/>
          <w:sz w:val="24"/>
        </w:rPr>
        <w:t>以至于所有这些真理都被它超越了</w:t>
      </w:r>
      <w:r>
        <w:rPr>
          <w:spacing w:val="-2"/>
          <w:sz w:val="24"/>
        </w:rPr>
        <w:t>?</w:t>
      </w:r>
      <w:r>
        <w:rPr>
          <w:rFonts w:ascii="宋体" w:eastAsia="宋体" w:hint="eastAsia"/>
          <w:spacing w:val="-2"/>
          <w:sz w:val="24"/>
        </w:rPr>
        <w:t>当然</w:t>
      </w:r>
      <w:r>
        <w:rPr>
          <w:spacing w:val="-2"/>
          <w:sz w:val="24"/>
        </w:rPr>
        <w:t>,</w:t>
      </w:r>
      <w:r>
        <w:rPr>
          <w:rFonts w:ascii="宋体" w:eastAsia="宋体" w:hint="eastAsia"/>
          <w:spacing w:val="-2"/>
          <w:sz w:val="24"/>
        </w:rPr>
        <w:t>世界上没有这样的好处</w:t>
      </w:r>
      <w:r>
        <w:rPr>
          <w:spacing w:val="-2"/>
          <w:sz w:val="24"/>
        </w:rPr>
        <w:t>,</w:t>
      </w:r>
      <w:r>
        <w:rPr>
          <w:rFonts w:ascii="宋体" w:eastAsia="宋体" w:hint="eastAsia"/>
          <w:spacing w:val="-2"/>
          <w:sz w:val="24"/>
        </w:rPr>
        <w:t>如果世界上所有的受造之物都聚集在一起</w:t>
      </w:r>
      <w:r>
        <w:rPr>
          <w:spacing w:val="-2"/>
          <w:sz w:val="24"/>
        </w:rPr>
        <w:t>,</w:t>
      </w:r>
      <w:r>
        <w:rPr>
          <w:rFonts w:ascii="宋体" w:eastAsia="宋体" w:hint="eastAsia"/>
          <w:spacing w:val="-2"/>
          <w:sz w:val="24"/>
        </w:rPr>
        <w:t>给出一些安慰来平衡关于罪恶的这些传讲的真理</w:t>
      </w:r>
      <w:r>
        <w:rPr>
          <w:spacing w:val="-2"/>
          <w:sz w:val="24"/>
        </w:rPr>
        <w:t>,</w:t>
      </w:r>
      <w:r>
        <w:rPr>
          <w:rFonts w:ascii="宋体" w:eastAsia="宋体" w:hint="eastAsia"/>
          <w:spacing w:val="-2"/>
          <w:sz w:val="24"/>
        </w:rPr>
        <w:t>天地间所有的受造之物都不能给出这样的东西来平衡它。</w:t>
      </w:r>
    </w:p>
    <w:p w14:paraId="1FC5B68D" w14:textId="77777777" w:rsidR="00EC029C" w:rsidRDefault="00000000">
      <w:pPr>
        <w:spacing w:before="281" w:line="242" w:lineRule="auto"/>
        <w:ind w:left="100" w:right="375"/>
        <w:rPr>
          <w:rFonts w:ascii="宋体" w:eastAsia="宋体"/>
          <w:sz w:val="24"/>
        </w:rPr>
      </w:pPr>
      <w:r>
        <w:rPr>
          <w:rFonts w:ascii="宋体" w:eastAsia="宋体" w:hint="eastAsia"/>
          <w:sz w:val="24"/>
        </w:rPr>
        <w:t>因此</w:t>
      </w:r>
      <w:r>
        <w:rPr>
          <w:spacing w:val="-3"/>
          <w:sz w:val="24"/>
        </w:rPr>
        <w:t>,</w:t>
      </w:r>
      <w:r>
        <w:rPr>
          <w:rFonts w:ascii="宋体" w:eastAsia="宋体" w:hint="eastAsia"/>
          <w:sz w:val="24"/>
        </w:rPr>
        <w:t>你肯定是被欺骗了</w:t>
      </w:r>
      <w:r>
        <w:rPr>
          <w:spacing w:val="1"/>
          <w:sz w:val="24"/>
        </w:rPr>
        <w:t>;</w:t>
      </w:r>
      <w:r>
        <w:rPr>
          <w:rFonts w:ascii="宋体" w:eastAsia="宋体" w:hint="eastAsia"/>
          <w:sz w:val="24"/>
        </w:rPr>
        <w:t>所以回来吧</w:t>
      </w:r>
      <w:r>
        <w:rPr>
          <w:sz w:val="24"/>
        </w:rPr>
        <w:t>,</w:t>
      </w:r>
      <w:r>
        <w:rPr>
          <w:rFonts w:ascii="宋体" w:eastAsia="宋体" w:hint="eastAsia"/>
          <w:sz w:val="24"/>
        </w:rPr>
        <w:t>回来吧</w:t>
      </w:r>
      <w:r>
        <w:rPr>
          <w:sz w:val="24"/>
        </w:rPr>
        <w:t>,</w:t>
      </w:r>
      <w:r>
        <w:rPr>
          <w:rFonts w:ascii="宋体" w:eastAsia="宋体" w:hint="eastAsia"/>
          <w:sz w:val="24"/>
        </w:rPr>
        <w:t>哦书拉密女</w:t>
      </w:r>
      <w:r>
        <w:rPr>
          <w:spacing w:val="-3"/>
          <w:sz w:val="24"/>
        </w:rPr>
        <w:t>,</w:t>
      </w:r>
      <w:r>
        <w:rPr>
          <w:rFonts w:ascii="宋体" w:eastAsia="宋体" w:hint="eastAsia"/>
          <w:sz w:val="24"/>
        </w:rPr>
        <w:t>回来吧</w:t>
      </w:r>
      <w:r>
        <w:rPr>
          <w:sz w:val="24"/>
        </w:rPr>
        <w:t>,</w:t>
      </w:r>
      <w:r>
        <w:rPr>
          <w:rFonts w:ascii="宋体" w:eastAsia="宋体" w:hint="eastAsia"/>
          <w:sz w:val="24"/>
        </w:rPr>
        <w:t>回来吧。哦</w:t>
      </w:r>
      <w:r>
        <w:rPr>
          <w:spacing w:val="2"/>
          <w:sz w:val="24"/>
        </w:rPr>
        <w:t>,</w:t>
      </w:r>
      <w:r>
        <w:rPr>
          <w:rFonts w:ascii="宋体" w:eastAsia="宋体" w:hint="eastAsia"/>
          <w:spacing w:val="-3"/>
          <w:sz w:val="24"/>
        </w:rPr>
        <w:t>但愿在这一点</w:t>
      </w:r>
      <w:r>
        <w:rPr>
          <w:rFonts w:ascii="宋体" w:eastAsia="宋体" w:hint="eastAsia"/>
          <w:sz w:val="24"/>
        </w:rPr>
        <w:t>上传讲的真理可以像那个突如其来令人惊讶的叹息</w:t>
      </w:r>
      <w:r>
        <w:rPr>
          <w:spacing w:val="-3"/>
          <w:sz w:val="24"/>
        </w:rPr>
        <w:t>,</w:t>
      </w:r>
      <w:r>
        <w:rPr>
          <w:rFonts w:ascii="宋体" w:eastAsia="宋体" w:hint="eastAsia"/>
          <w:sz w:val="24"/>
        </w:rPr>
        <w:t>当扫罗在罪的道路上前进时</w:t>
      </w:r>
      <w:r>
        <w:rPr>
          <w:sz w:val="24"/>
        </w:rPr>
        <w:t>,</w:t>
      </w:r>
      <w:r>
        <w:rPr>
          <w:rFonts w:ascii="宋体" w:eastAsia="宋体" w:hint="eastAsia"/>
          <w:sz w:val="24"/>
        </w:rPr>
        <w:t xml:space="preserve">使徒行传 </w:t>
      </w:r>
      <w:r>
        <w:rPr>
          <w:spacing w:val="-2"/>
          <w:sz w:val="24"/>
        </w:rPr>
        <w:t>9</w:t>
      </w:r>
      <w:r>
        <w:rPr>
          <w:rFonts w:ascii="宋体" w:eastAsia="宋体" w:hint="eastAsia"/>
          <w:sz w:val="24"/>
        </w:rPr>
        <w:t>章</w:t>
      </w:r>
      <w:r>
        <w:rPr>
          <w:sz w:val="24"/>
        </w:rPr>
        <w:t>,</w:t>
      </w:r>
      <w:r>
        <w:rPr>
          <w:rFonts w:ascii="宋体" w:eastAsia="宋体" w:hint="eastAsia"/>
          <w:sz w:val="24"/>
        </w:rPr>
        <w:t>有一个令人惊讶的光来阻止扫罗的进程。哦</w:t>
      </w:r>
      <w:r>
        <w:rPr>
          <w:sz w:val="24"/>
        </w:rPr>
        <w:t>,</w:t>
      </w:r>
      <w:r>
        <w:rPr>
          <w:rFonts w:ascii="宋体" w:eastAsia="宋体" w:hint="eastAsia"/>
          <w:sz w:val="24"/>
        </w:rPr>
        <w:t>但愿上帝让关于这个论点的这些光荣真理的光</w:t>
      </w:r>
      <w:r>
        <w:rPr>
          <w:spacing w:val="-3"/>
          <w:sz w:val="24"/>
        </w:rPr>
        <w:t>,</w:t>
      </w:r>
      <w:r>
        <w:rPr>
          <w:rFonts w:ascii="宋体" w:eastAsia="宋体" w:hint="eastAsia"/>
          <w:sz w:val="24"/>
        </w:rPr>
        <w:t>成为你灵魂的一道惊人之光</w:t>
      </w:r>
      <w:r>
        <w:rPr>
          <w:sz w:val="24"/>
        </w:rPr>
        <w:t>,</w:t>
      </w:r>
      <w:r>
        <w:rPr>
          <w:rFonts w:ascii="宋体" w:eastAsia="宋体" w:hint="eastAsia"/>
          <w:sz w:val="24"/>
        </w:rPr>
        <w:t>阻止你在罪恶的道路上前进。</w:t>
      </w:r>
    </w:p>
    <w:p w14:paraId="7EF8EFC6" w14:textId="77777777" w:rsidR="00EC029C" w:rsidRDefault="00000000">
      <w:pPr>
        <w:spacing w:before="282"/>
        <w:ind w:left="100"/>
        <w:rPr>
          <w:rFonts w:ascii="宋体" w:eastAsia="宋体"/>
          <w:sz w:val="24"/>
        </w:rPr>
      </w:pPr>
      <w:r>
        <w:rPr>
          <w:rFonts w:ascii="宋体" w:eastAsia="宋体" w:hint="eastAsia"/>
          <w:spacing w:val="-2"/>
          <w:sz w:val="24"/>
        </w:rPr>
        <w:t>反对。哦</w:t>
      </w:r>
      <w:r>
        <w:rPr>
          <w:spacing w:val="-2"/>
          <w:sz w:val="24"/>
        </w:rPr>
        <w:t>,</w:t>
      </w:r>
      <w:r>
        <w:rPr>
          <w:rFonts w:ascii="宋体" w:eastAsia="宋体" w:hint="eastAsia"/>
          <w:spacing w:val="-2"/>
          <w:sz w:val="24"/>
        </w:rPr>
        <w:t>但你会说</w:t>
      </w:r>
      <w:r>
        <w:rPr>
          <w:spacing w:val="-2"/>
          <w:sz w:val="24"/>
        </w:rPr>
        <w:t>,</w:t>
      </w:r>
      <w:r>
        <w:rPr>
          <w:rFonts w:ascii="宋体" w:eastAsia="宋体" w:hint="eastAsia"/>
          <w:spacing w:val="-2"/>
          <w:sz w:val="24"/>
        </w:rPr>
        <w:t>我们不能停下来</w:t>
      </w:r>
      <w:r>
        <w:rPr>
          <w:spacing w:val="-2"/>
          <w:sz w:val="24"/>
        </w:rPr>
        <w:t>,</w:t>
      </w:r>
      <w:r>
        <w:rPr>
          <w:rFonts w:ascii="宋体" w:eastAsia="宋体" w:hint="eastAsia"/>
          <w:spacing w:val="-2"/>
          <w:sz w:val="24"/>
        </w:rPr>
        <w:t>你把这加在我们的力量上</w:t>
      </w:r>
      <w:r>
        <w:rPr>
          <w:spacing w:val="-2"/>
          <w:sz w:val="24"/>
        </w:rPr>
        <w:t>,</w:t>
      </w:r>
      <w:r>
        <w:rPr>
          <w:rFonts w:ascii="宋体" w:eastAsia="宋体" w:hint="eastAsia"/>
          <w:spacing w:val="-4"/>
          <w:sz w:val="24"/>
        </w:rPr>
        <w:t>上帝必须这样做。</w:t>
      </w:r>
    </w:p>
    <w:p w14:paraId="2F1373BF" w14:textId="77777777" w:rsidR="00EC029C" w:rsidRDefault="00000000">
      <w:pPr>
        <w:spacing w:before="285" w:line="242" w:lineRule="auto"/>
        <w:ind w:left="100" w:right="328"/>
        <w:rPr>
          <w:rFonts w:ascii="宋体" w:eastAsia="宋体"/>
          <w:sz w:val="24"/>
        </w:rPr>
      </w:pPr>
      <w:r>
        <w:rPr>
          <w:rFonts w:ascii="宋体" w:eastAsia="宋体" w:hint="eastAsia"/>
          <w:spacing w:val="-2"/>
          <w:sz w:val="24"/>
        </w:rPr>
        <w:t>回答。第一</w:t>
      </w:r>
      <w:r>
        <w:rPr>
          <w:spacing w:val="-2"/>
          <w:sz w:val="24"/>
        </w:rPr>
        <w:t>,</w:t>
      </w:r>
      <w:r>
        <w:rPr>
          <w:rFonts w:ascii="宋体" w:eastAsia="宋体" w:hint="eastAsia"/>
          <w:spacing w:val="-2"/>
          <w:sz w:val="24"/>
        </w:rPr>
        <w:t>对于那个行为</w:t>
      </w:r>
      <w:r>
        <w:rPr>
          <w:spacing w:val="-2"/>
          <w:sz w:val="24"/>
        </w:rPr>
        <w:t>(</w:t>
      </w:r>
      <w:r>
        <w:rPr>
          <w:rFonts w:ascii="宋体" w:eastAsia="宋体" w:hint="eastAsia"/>
          <w:spacing w:val="-2"/>
          <w:sz w:val="24"/>
        </w:rPr>
        <w:t>我已经告诉过你</w:t>
      </w:r>
      <w:r>
        <w:rPr>
          <w:spacing w:val="-2"/>
          <w:sz w:val="24"/>
        </w:rPr>
        <w:t>)</w:t>
      </w:r>
      <w:r>
        <w:rPr>
          <w:rFonts w:ascii="宋体" w:eastAsia="宋体" w:hint="eastAsia"/>
          <w:spacing w:val="-2"/>
          <w:sz w:val="24"/>
        </w:rPr>
        <w:t>上帝给了什么力量</w:t>
      </w:r>
      <w:r>
        <w:rPr>
          <w:spacing w:val="-2"/>
          <w:sz w:val="24"/>
        </w:rPr>
        <w:t>,</w:t>
      </w:r>
      <w:r>
        <w:rPr>
          <w:rFonts w:ascii="宋体" w:eastAsia="宋体" w:hint="eastAsia"/>
          <w:spacing w:val="-2"/>
          <w:sz w:val="24"/>
        </w:rPr>
        <w:t>虽然你自己没有</w:t>
      </w:r>
      <w:r>
        <w:rPr>
          <w:spacing w:val="-2"/>
          <w:sz w:val="24"/>
        </w:rPr>
        <w:t>;</w:t>
      </w:r>
      <w:r>
        <w:rPr>
          <w:rFonts w:ascii="宋体" w:eastAsia="宋体" w:hint="eastAsia"/>
          <w:spacing w:val="-2"/>
          <w:sz w:val="24"/>
        </w:rPr>
        <w:t>上帝给了力量去做外在的行为</w:t>
      </w:r>
      <w:r>
        <w:rPr>
          <w:spacing w:val="-2"/>
          <w:sz w:val="24"/>
        </w:rPr>
        <w:t>;</w:t>
      </w:r>
      <w:r>
        <w:rPr>
          <w:rFonts w:ascii="宋体" w:eastAsia="宋体" w:hint="eastAsia"/>
          <w:spacing w:val="-2"/>
          <w:sz w:val="24"/>
        </w:rPr>
        <w:t>不要说你不能这样做</w:t>
      </w:r>
      <w:r>
        <w:rPr>
          <w:spacing w:val="-2"/>
          <w:sz w:val="24"/>
        </w:rPr>
        <w:t>;</w:t>
      </w:r>
      <w:r>
        <w:rPr>
          <w:rFonts w:ascii="宋体" w:eastAsia="宋体" w:hint="eastAsia"/>
          <w:spacing w:val="-2"/>
          <w:sz w:val="24"/>
        </w:rPr>
        <w:t>你知道你对此有什么样的确信</w:t>
      </w:r>
      <w:r>
        <w:rPr>
          <w:spacing w:val="-2"/>
          <w:sz w:val="24"/>
        </w:rPr>
        <w:t>,</w:t>
      </w:r>
      <w:r>
        <w:rPr>
          <w:rFonts w:ascii="宋体" w:eastAsia="宋体" w:hint="eastAsia"/>
          <w:spacing w:val="-2"/>
          <w:sz w:val="24"/>
        </w:rPr>
        <w:t>所以不要再说你不能了</w:t>
      </w:r>
      <w:r>
        <w:rPr>
          <w:spacing w:val="-2"/>
          <w:sz w:val="24"/>
        </w:rPr>
        <w:t>:</w:t>
      </w:r>
      <w:r>
        <w:rPr>
          <w:rFonts w:ascii="宋体" w:eastAsia="宋体" w:hint="eastAsia"/>
          <w:spacing w:val="-2"/>
          <w:sz w:val="24"/>
        </w:rPr>
        <w:t>虽然你不能</w:t>
      </w:r>
      <w:r>
        <w:rPr>
          <w:spacing w:val="-2"/>
          <w:sz w:val="24"/>
        </w:rPr>
        <w:t>,</w:t>
      </w:r>
      <w:r>
        <w:rPr>
          <w:rFonts w:ascii="宋体" w:eastAsia="宋体" w:hint="eastAsia"/>
          <w:spacing w:val="-2"/>
          <w:sz w:val="24"/>
        </w:rPr>
        <w:t>但上帝常常通过他的话语传递力量</w:t>
      </w:r>
      <w:r>
        <w:rPr>
          <w:spacing w:val="-2"/>
          <w:sz w:val="24"/>
        </w:rPr>
        <w:t>,</w:t>
      </w:r>
      <w:r>
        <w:rPr>
          <w:rFonts w:ascii="宋体" w:eastAsia="宋体" w:hint="eastAsia"/>
          <w:spacing w:val="-2"/>
          <w:sz w:val="24"/>
        </w:rPr>
        <w:t>当上帝呼召罪人停下来改正时</w:t>
      </w:r>
      <w:r>
        <w:rPr>
          <w:spacing w:val="-2"/>
          <w:sz w:val="24"/>
        </w:rPr>
        <w:t>,</w:t>
      </w:r>
      <w:r>
        <w:rPr>
          <w:rFonts w:ascii="宋体" w:eastAsia="宋体" w:hint="eastAsia"/>
          <w:spacing w:val="-2"/>
          <w:sz w:val="24"/>
        </w:rPr>
        <w:t>上</w:t>
      </w:r>
      <w:r>
        <w:rPr>
          <w:rFonts w:ascii="宋体" w:eastAsia="宋体" w:hint="eastAsia"/>
          <w:spacing w:val="40"/>
          <w:sz w:val="24"/>
        </w:rPr>
        <w:t xml:space="preserve"> </w:t>
      </w:r>
      <w:r>
        <w:rPr>
          <w:rFonts w:ascii="宋体" w:eastAsia="宋体" w:hint="eastAsia"/>
          <w:spacing w:val="-2"/>
          <w:sz w:val="24"/>
        </w:rPr>
        <w:t>帝的方式就是传递力量</w:t>
      </w:r>
      <w:r>
        <w:rPr>
          <w:spacing w:val="-2"/>
          <w:sz w:val="24"/>
        </w:rPr>
        <w:t>:</w:t>
      </w:r>
      <w:r>
        <w:rPr>
          <w:rFonts w:ascii="宋体" w:eastAsia="宋体" w:hint="eastAsia"/>
          <w:spacing w:val="-2"/>
          <w:sz w:val="24"/>
        </w:rPr>
        <w:t>但与此同时</w:t>
      </w:r>
      <w:r>
        <w:rPr>
          <w:spacing w:val="-2"/>
          <w:sz w:val="24"/>
        </w:rPr>
        <w:t>,</w:t>
      </w:r>
      <w:r>
        <w:rPr>
          <w:rFonts w:ascii="宋体" w:eastAsia="宋体" w:hint="eastAsia"/>
          <w:spacing w:val="-2"/>
          <w:sz w:val="24"/>
        </w:rPr>
        <w:t>虽然没有拯救的恩典之工进入</w:t>
      </w:r>
      <w:r>
        <w:rPr>
          <w:spacing w:val="-2"/>
          <w:sz w:val="24"/>
        </w:rPr>
        <w:t>;</w:t>
      </w:r>
      <w:r>
        <w:rPr>
          <w:rFonts w:ascii="宋体" w:eastAsia="宋体" w:hint="eastAsia"/>
          <w:spacing w:val="-2"/>
          <w:sz w:val="24"/>
        </w:rPr>
        <w:t>但通过上帝圣灵的一个普通和共同的工作</w:t>
      </w:r>
      <w:r>
        <w:rPr>
          <w:spacing w:val="-2"/>
          <w:sz w:val="24"/>
        </w:rPr>
        <w:t>,</w:t>
      </w:r>
      <w:r>
        <w:rPr>
          <w:rFonts w:ascii="宋体" w:eastAsia="宋体" w:hint="eastAsia"/>
          <w:spacing w:val="-2"/>
          <w:sz w:val="24"/>
        </w:rPr>
        <w:t>可以做到这么多</w:t>
      </w:r>
      <w:r>
        <w:rPr>
          <w:spacing w:val="-2"/>
          <w:sz w:val="24"/>
        </w:rPr>
        <w:t>,</w:t>
      </w:r>
      <w:r>
        <w:rPr>
          <w:rFonts w:ascii="宋体" w:eastAsia="宋体" w:hint="eastAsia"/>
          <w:spacing w:val="-2"/>
          <w:sz w:val="24"/>
        </w:rPr>
        <w:t>上帝可以使罪人下定决心</w:t>
      </w:r>
      <w:r>
        <w:rPr>
          <w:spacing w:val="-2"/>
          <w:sz w:val="24"/>
        </w:rPr>
        <w:t>,</w:t>
      </w:r>
      <w:r>
        <w:rPr>
          <w:rFonts w:ascii="宋体" w:eastAsia="宋体" w:hint="eastAsia"/>
          <w:spacing w:val="-2"/>
          <w:sz w:val="24"/>
        </w:rPr>
        <w:t>无论发生什么</w:t>
      </w:r>
      <w:r>
        <w:rPr>
          <w:spacing w:val="-2"/>
          <w:sz w:val="24"/>
        </w:rPr>
        <w:t>,</w:t>
      </w:r>
      <w:r>
        <w:rPr>
          <w:rFonts w:ascii="宋体" w:eastAsia="宋体" w:hint="eastAsia"/>
          <w:spacing w:val="-2"/>
          <w:sz w:val="24"/>
        </w:rPr>
        <w:t>我所住的罪的道路</w:t>
      </w:r>
      <w:r>
        <w:rPr>
          <w:spacing w:val="-2"/>
          <w:sz w:val="24"/>
        </w:rPr>
        <w:t>,</w:t>
      </w:r>
      <w:r>
        <w:rPr>
          <w:rFonts w:ascii="宋体" w:eastAsia="宋体" w:hint="eastAsia"/>
          <w:spacing w:val="-2"/>
          <w:sz w:val="24"/>
        </w:rPr>
        <w:t>我再也不会插手</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可能会有心从罪中的隔离</w:t>
      </w:r>
      <w:r>
        <w:rPr>
          <w:spacing w:val="-2"/>
          <w:sz w:val="24"/>
        </w:rPr>
        <w:t>,</w:t>
      </w:r>
      <w:r>
        <w:rPr>
          <w:rFonts w:ascii="宋体" w:eastAsia="宋体" w:hint="eastAsia"/>
          <w:spacing w:val="-3"/>
          <w:sz w:val="24"/>
        </w:rPr>
        <w:t>虽然上帝的灵还没有完全占有灵魂。</w:t>
      </w:r>
    </w:p>
    <w:p w14:paraId="184C20C2" w14:textId="77777777" w:rsidR="00EC029C" w:rsidRDefault="00000000">
      <w:pPr>
        <w:spacing w:before="285" w:line="242" w:lineRule="auto"/>
        <w:ind w:left="100" w:right="507"/>
        <w:jc w:val="both"/>
        <w:rPr>
          <w:rFonts w:ascii="宋体" w:eastAsia="宋体"/>
          <w:sz w:val="24"/>
        </w:rPr>
      </w:pPr>
      <w:r>
        <w:rPr>
          <w:rFonts w:ascii="宋体" w:eastAsia="宋体" w:hint="eastAsia"/>
          <w:spacing w:val="-2"/>
          <w:sz w:val="24"/>
        </w:rPr>
        <w:t>就像这样</w:t>
      </w:r>
      <w:r>
        <w:rPr>
          <w:spacing w:val="-2"/>
          <w:sz w:val="24"/>
        </w:rPr>
        <w:t>,</w:t>
      </w:r>
      <w:r>
        <w:rPr>
          <w:rFonts w:ascii="宋体" w:eastAsia="宋体" w:hint="eastAsia"/>
          <w:spacing w:val="-2"/>
          <w:sz w:val="24"/>
        </w:rPr>
        <w:t>上帝和罪人之间的关系</w:t>
      </w:r>
      <w:r>
        <w:rPr>
          <w:spacing w:val="-2"/>
          <w:sz w:val="24"/>
        </w:rPr>
        <w:t>,</w:t>
      </w:r>
      <w:r>
        <w:rPr>
          <w:rFonts w:ascii="宋体" w:eastAsia="宋体" w:hint="eastAsia"/>
          <w:spacing w:val="-2"/>
          <w:sz w:val="24"/>
        </w:rPr>
        <w:t>就像人与人之间一样</w:t>
      </w:r>
      <w:r>
        <w:rPr>
          <w:spacing w:val="-2"/>
          <w:sz w:val="24"/>
        </w:rPr>
        <w:t>;</w:t>
      </w:r>
      <w:r>
        <w:rPr>
          <w:rFonts w:ascii="宋体" w:eastAsia="宋体" w:hint="eastAsia"/>
          <w:spacing w:val="-2"/>
          <w:sz w:val="24"/>
        </w:rPr>
        <w:t>一个负债累累</w:t>
      </w:r>
      <w:r>
        <w:rPr>
          <w:spacing w:val="-2"/>
          <w:sz w:val="24"/>
        </w:rPr>
        <w:t>,</w:t>
      </w:r>
      <w:r>
        <w:rPr>
          <w:rFonts w:ascii="宋体" w:eastAsia="宋体" w:hint="eastAsia"/>
          <w:spacing w:val="-2"/>
          <w:sz w:val="24"/>
        </w:rPr>
        <w:t>无力偿还的人</w:t>
      </w:r>
      <w:r>
        <w:rPr>
          <w:spacing w:val="-2"/>
          <w:sz w:val="24"/>
        </w:rPr>
        <w:t>,</w:t>
      </w:r>
      <w:r>
        <w:rPr>
          <w:rFonts w:ascii="宋体" w:eastAsia="宋体" w:hint="eastAsia"/>
          <w:spacing w:val="-2"/>
          <w:sz w:val="24"/>
        </w:rPr>
        <w:t>他的货物被扣押</w:t>
      </w:r>
      <w:r>
        <w:rPr>
          <w:spacing w:val="-2"/>
          <w:sz w:val="24"/>
        </w:rPr>
        <w:t>,</w:t>
      </w:r>
      <w:r>
        <w:rPr>
          <w:rFonts w:ascii="宋体" w:eastAsia="宋体" w:hint="eastAsia"/>
          <w:spacing w:val="-2"/>
          <w:sz w:val="24"/>
        </w:rPr>
        <w:t>货物被隔离</w:t>
      </w:r>
      <w:r>
        <w:rPr>
          <w:spacing w:val="-2"/>
          <w:sz w:val="24"/>
        </w:rPr>
        <w:t>,</w:t>
      </w:r>
      <w:r>
        <w:rPr>
          <w:rFonts w:ascii="宋体" w:eastAsia="宋体" w:hint="eastAsia"/>
          <w:spacing w:val="-2"/>
          <w:sz w:val="24"/>
        </w:rPr>
        <w:t>但它们要放在别人手中</w:t>
      </w:r>
      <w:r>
        <w:rPr>
          <w:spacing w:val="-2"/>
          <w:sz w:val="24"/>
        </w:rPr>
        <w:t>;</w:t>
      </w:r>
      <w:r>
        <w:rPr>
          <w:rFonts w:ascii="宋体" w:eastAsia="宋体" w:hint="eastAsia"/>
          <w:spacing w:val="-2"/>
          <w:sz w:val="24"/>
        </w:rPr>
        <w:t>虽然它们没有完全从债务人那里拿走</w:t>
      </w:r>
      <w:r>
        <w:rPr>
          <w:spacing w:val="-2"/>
          <w:sz w:val="24"/>
        </w:rPr>
        <w:t>,</w:t>
      </w:r>
      <w:r>
        <w:rPr>
          <w:rFonts w:ascii="宋体" w:eastAsia="宋体" w:hint="eastAsia"/>
          <w:spacing w:val="-2"/>
          <w:sz w:val="24"/>
        </w:rPr>
        <w:t>但它们不在他的掌控之下</w:t>
      </w:r>
      <w:r>
        <w:rPr>
          <w:spacing w:val="-2"/>
          <w:sz w:val="24"/>
        </w:rPr>
        <w:t>,</w:t>
      </w:r>
      <w:r>
        <w:rPr>
          <w:rFonts w:ascii="宋体" w:eastAsia="宋体" w:hint="eastAsia"/>
          <w:spacing w:val="-2"/>
          <w:sz w:val="24"/>
        </w:rPr>
        <w:t>他暂时不能使用它们</w:t>
      </w:r>
      <w:r>
        <w:rPr>
          <w:spacing w:val="-2"/>
          <w:sz w:val="24"/>
        </w:rPr>
        <w:t>,</w:t>
      </w:r>
      <w:r>
        <w:rPr>
          <w:rFonts w:ascii="宋体" w:eastAsia="宋体" w:hint="eastAsia"/>
          <w:spacing w:val="-2"/>
          <w:sz w:val="24"/>
        </w:rPr>
        <w:t>直到债务还清</w:t>
      </w:r>
      <w:r>
        <w:rPr>
          <w:spacing w:val="-2"/>
          <w:sz w:val="24"/>
        </w:rPr>
        <w:t>;</w:t>
      </w:r>
      <w:r>
        <w:rPr>
          <w:rFonts w:ascii="宋体" w:eastAsia="宋体" w:hint="eastAsia"/>
          <w:spacing w:val="-2"/>
          <w:sz w:val="24"/>
        </w:rPr>
        <w:t>但无论谁来还债</w:t>
      </w:r>
      <w:r>
        <w:rPr>
          <w:spacing w:val="-2"/>
          <w:sz w:val="24"/>
        </w:rPr>
        <w:t>,</w:t>
      </w:r>
      <w:r>
        <w:rPr>
          <w:rFonts w:ascii="宋体" w:eastAsia="宋体" w:hint="eastAsia"/>
          <w:spacing w:val="-2"/>
          <w:sz w:val="24"/>
        </w:rPr>
        <w:t>他都可以拿</w:t>
      </w:r>
      <w:r>
        <w:rPr>
          <w:rFonts w:ascii="宋体" w:eastAsia="宋体" w:hint="eastAsia"/>
          <w:spacing w:val="-4"/>
          <w:sz w:val="24"/>
        </w:rPr>
        <w:t>到货物。</w:t>
      </w:r>
    </w:p>
    <w:p w14:paraId="3B91790F" w14:textId="77777777" w:rsidR="00EC029C" w:rsidRDefault="00000000">
      <w:pPr>
        <w:spacing w:before="282" w:line="242" w:lineRule="auto"/>
        <w:ind w:left="100" w:right="393"/>
        <w:rPr>
          <w:rFonts w:ascii="宋体" w:eastAsia="宋体"/>
          <w:sz w:val="24"/>
        </w:rPr>
      </w:pPr>
      <w:r>
        <w:rPr>
          <w:rFonts w:ascii="宋体" w:eastAsia="宋体" w:hint="eastAsia"/>
          <w:spacing w:val="-2"/>
          <w:sz w:val="24"/>
        </w:rPr>
        <w:t>所以对于心来说</w:t>
      </w:r>
      <w:r>
        <w:rPr>
          <w:spacing w:val="-2"/>
          <w:sz w:val="24"/>
        </w:rPr>
        <w:t>,</w:t>
      </w:r>
      <w:r>
        <w:rPr>
          <w:rFonts w:ascii="宋体" w:eastAsia="宋体" w:hint="eastAsia"/>
          <w:spacing w:val="-2"/>
          <w:sz w:val="24"/>
        </w:rPr>
        <w:t>当罪人冒险来到基督面前寻求赦免罪恶时</w:t>
      </w:r>
      <w:r>
        <w:rPr>
          <w:spacing w:val="-2"/>
          <w:sz w:val="24"/>
        </w:rPr>
        <w:t>;</w:t>
      </w:r>
      <w:r>
        <w:rPr>
          <w:rFonts w:ascii="宋体" w:eastAsia="宋体" w:hint="eastAsia"/>
          <w:spacing w:val="-2"/>
          <w:sz w:val="24"/>
        </w:rPr>
        <w:t>罪人看到我不能控制自己</w:t>
      </w:r>
      <w:r>
        <w:rPr>
          <w:spacing w:val="-2"/>
          <w:sz w:val="24"/>
        </w:rPr>
        <w:t>,</w:t>
      </w:r>
      <w:r>
        <w:rPr>
          <w:rFonts w:ascii="宋体" w:eastAsia="宋体" w:hint="eastAsia"/>
          <w:spacing w:val="-2"/>
          <w:sz w:val="24"/>
        </w:rPr>
        <w:t>圣化我的心</w:t>
      </w:r>
      <w:r>
        <w:rPr>
          <w:spacing w:val="-2"/>
          <w:sz w:val="24"/>
        </w:rPr>
        <w:t>,</w:t>
      </w:r>
      <w:r>
        <w:rPr>
          <w:rFonts w:ascii="宋体" w:eastAsia="宋体" w:hint="eastAsia"/>
          <w:spacing w:val="-2"/>
          <w:sz w:val="24"/>
        </w:rPr>
        <w:t>战胜我的情欲</w:t>
      </w:r>
      <w:r>
        <w:rPr>
          <w:spacing w:val="-2"/>
          <w:sz w:val="24"/>
        </w:rPr>
        <w:t>;</w:t>
      </w:r>
      <w:r>
        <w:rPr>
          <w:rFonts w:ascii="宋体" w:eastAsia="宋体" w:hint="eastAsia"/>
          <w:spacing w:val="-2"/>
          <w:sz w:val="24"/>
        </w:rPr>
        <w:t>无论如何</w:t>
      </w:r>
      <w:r>
        <w:rPr>
          <w:spacing w:val="-2"/>
          <w:sz w:val="24"/>
        </w:rPr>
        <w:t>,</w:t>
      </w:r>
      <w:r>
        <w:rPr>
          <w:rFonts w:ascii="宋体" w:eastAsia="宋体" w:hint="eastAsia"/>
          <w:spacing w:val="-2"/>
          <w:sz w:val="24"/>
        </w:rPr>
        <w:t>上帝暂时隔离心</w:t>
      </w:r>
      <w:r>
        <w:rPr>
          <w:spacing w:val="-2"/>
          <w:sz w:val="24"/>
        </w:rPr>
        <w:t>,</w:t>
      </w:r>
      <w:r>
        <w:rPr>
          <w:rFonts w:ascii="宋体" w:eastAsia="宋体" w:hint="eastAsia"/>
          <w:spacing w:val="-2"/>
          <w:sz w:val="24"/>
        </w:rPr>
        <w:t>使它远离它们</w:t>
      </w:r>
      <w:r>
        <w:rPr>
          <w:spacing w:val="-2"/>
          <w:sz w:val="24"/>
        </w:rPr>
        <w:t>,</w:t>
      </w:r>
      <w:r>
        <w:rPr>
          <w:rFonts w:ascii="宋体" w:eastAsia="宋体" w:hint="eastAsia"/>
          <w:spacing w:val="-2"/>
          <w:sz w:val="24"/>
        </w:rPr>
        <w:t>我不会再走那些路</w:t>
      </w:r>
      <w:r>
        <w:rPr>
          <w:spacing w:val="-2"/>
          <w:sz w:val="24"/>
        </w:rPr>
        <w:t>,</w:t>
      </w:r>
      <w:r>
        <w:rPr>
          <w:rFonts w:ascii="宋体" w:eastAsia="宋体" w:hint="eastAsia"/>
          <w:spacing w:val="-5"/>
          <w:sz w:val="24"/>
        </w:rPr>
        <w:t>我不会</w:t>
      </w:r>
    </w:p>
    <w:p w14:paraId="56DE1255"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20723793" w14:textId="77777777" w:rsidR="00EC029C" w:rsidRDefault="00000000">
      <w:pPr>
        <w:spacing w:before="62" w:line="242" w:lineRule="auto"/>
        <w:ind w:left="100" w:right="387"/>
        <w:rPr>
          <w:rFonts w:ascii="宋体" w:eastAsia="宋体"/>
          <w:sz w:val="24"/>
        </w:rPr>
      </w:pPr>
      <w:r>
        <w:rPr>
          <w:rFonts w:ascii="宋体" w:eastAsia="宋体" w:hint="eastAsia"/>
          <w:sz w:val="24"/>
        </w:rPr>
        <w:t>再跟随那个团伙</w:t>
      </w:r>
      <w:r>
        <w:rPr>
          <w:spacing w:val="-1"/>
          <w:sz w:val="24"/>
        </w:rPr>
        <w:t>;</w:t>
      </w:r>
      <w:r>
        <w:rPr>
          <w:rFonts w:ascii="宋体" w:eastAsia="宋体" w:hint="eastAsia"/>
          <w:sz w:val="24"/>
        </w:rPr>
        <w:t>有一种罪恶行为的克制</w:t>
      </w:r>
      <w:r>
        <w:rPr>
          <w:spacing w:val="-1"/>
          <w:sz w:val="24"/>
        </w:rPr>
        <w:t>;</w:t>
      </w:r>
      <w:r>
        <w:rPr>
          <w:rFonts w:ascii="宋体" w:eastAsia="宋体" w:hint="eastAsia"/>
          <w:sz w:val="24"/>
        </w:rPr>
        <w:t>虽然心不能圣化自己</w:t>
      </w:r>
      <w:r>
        <w:rPr>
          <w:spacing w:val="-1"/>
          <w:sz w:val="24"/>
        </w:rPr>
        <w:t>;</w:t>
      </w:r>
      <w:r>
        <w:rPr>
          <w:rFonts w:ascii="宋体" w:eastAsia="宋体" w:hint="eastAsia"/>
          <w:sz w:val="24"/>
        </w:rPr>
        <w:t>但它在主面前是这样的</w:t>
      </w:r>
      <w:r>
        <w:rPr>
          <w:sz w:val="24"/>
        </w:rPr>
        <w:t>,</w:t>
      </w:r>
      <w:r>
        <w:rPr>
          <w:rFonts w:ascii="宋体" w:eastAsia="宋体" w:hint="eastAsia"/>
          <w:sz w:val="24"/>
        </w:rPr>
        <w:t>哦主啊</w:t>
      </w:r>
      <w:r>
        <w:rPr>
          <w:spacing w:val="-3"/>
          <w:sz w:val="24"/>
        </w:rPr>
        <w:t>,</w:t>
      </w:r>
      <w:r>
        <w:rPr>
          <w:rFonts w:ascii="宋体" w:eastAsia="宋体" w:hint="eastAsia"/>
          <w:sz w:val="24"/>
        </w:rPr>
        <w:t>求你赦免</w:t>
      </w:r>
      <w:r>
        <w:rPr>
          <w:sz w:val="24"/>
        </w:rPr>
        <w:t>,</w:t>
      </w:r>
      <w:r>
        <w:rPr>
          <w:rFonts w:ascii="宋体" w:eastAsia="宋体" w:hint="eastAsia"/>
          <w:sz w:val="24"/>
        </w:rPr>
        <w:t>求你进来</w:t>
      </w:r>
      <w:r>
        <w:rPr>
          <w:sz w:val="24"/>
        </w:rPr>
        <w:t>,</w:t>
      </w:r>
      <w:r>
        <w:rPr>
          <w:rFonts w:ascii="宋体" w:eastAsia="宋体" w:hint="eastAsia"/>
          <w:sz w:val="24"/>
        </w:rPr>
        <w:t>哦</w:t>
      </w:r>
      <w:r>
        <w:rPr>
          <w:sz w:val="24"/>
        </w:rPr>
        <w:t>,</w:t>
      </w:r>
      <w:r>
        <w:rPr>
          <w:rFonts w:ascii="宋体" w:eastAsia="宋体" w:hint="eastAsia"/>
          <w:sz w:val="24"/>
        </w:rPr>
        <w:t>让基督为我的罪还债</w:t>
      </w:r>
      <w:r>
        <w:rPr>
          <w:sz w:val="24"/>
        </w:rPr>
        <w:t>,</w:t>
      </w:r>
      <w:r>
        <w:rPr>
          <w:rFonts w:ascii="宋体" w:eastAsia="宋体" w:hint="eastAsia"/>
          <w:sz w:val="24"/>
        </w:rPr>
        <w:t>让他占有我的心</w:t>
      </w:r>
      <w:r>
        <w:rPr>
          <w:sz w:val="24"/>
        </w:rPr>
        <w:t>,</w:t>
      </w:r>
      <w:r>
        <w:rPr>
          <w:rFonts w:ascii="宋体" w:eastAsia="宋体" w:hint="eastAsia"/>
          <w:sz w:val="24"/>
        </w:rPr>
        <w:t>但与此同时</w:t>
      </w:r>
      <w:r>
        <w:rPr>
          <w:sz w:val="24"/>
        </w:rPr>
        <w:t>,</w:t>
      </w:r>
      <w:r>
        <w:rPr>
          <w:rFonts w:ascii="宋体" w:eastAsia="宋体" w:hint="eastAsia"/>
          <w:spacing w:val="-4"/>
          <w:sz w:val="24"/>
        </w:rPr>
        <w:t>撒但不能像</w:t>
      </w:r>
      <w:r>
        <w:rPr>
          <w:rFonts w:ascii="宋体" w:eastAsia="宋体" w:hint="eastAsia"/>
          <w:sz w:val="24"/>
        </w:rPr>
        <w:t>以前那样使用它</w:t>
      </w:r>
      <w:r>
        <w:rPr>
          <w:spacing w:val="-1"/>
          <w:sz w:val="24"/>
        </w:rPr>
        <w:t>;</w:t>
      </w:r>
      <w:r>
        <w:rPr>
          <w:rFonts w:ascii="宋体" w:eastAsia="宋体" w:hint="eastAsia"/>
          <w:sz w:val="24"/>
        </w:rPr>
        <w:t>罪恶的道路</w:t>
      </w:r>
      <w:r>
        <w:rPr>
          <w:sz w:val="24"/>
        </w:rPr>
        <w:t>,</w:t>
      </w:r>
      <w:r>
        <w:rPr>
          <w:rFonts w:ascii="宋体" w:eastAsia="宋体" w:hint="eastAsia"/>
          <w:sz w:val="24"/>
        </w:rPr>
        <w:t>那些粗俗的道路我会克制</w:t>
      </w:r>
      <w:r>
        <w:rPr>
          <w:sz w:val="24"/>
        </w:rPr>
        <w:t>,</w:t>
      </w:r>
      <w:r>
        <w:rPr>
          <w:rFonts w:ascii="宋体" w:eastAsia="宋体" w:hint="eastAsia"/>
          <w:sz w:val="24"/>
        </w:rPr>
        <w:t>即使我为此而死</w:t>
      </w:r>
      <w:r>
        <w:rPr>
          <w:spacing w:val="-1"/>
          <w:sz w:val="24"/>
        </w:rPr>
        <w:t>:</w:t>
      </w:r>
      <w:r>
        <w:rPr>
          <w:rFonts w:ascii="宋体" w:eastAsia="宋体" w:hint="eastAsia"/>
          <w:sz w:val="24"/>
        </w:rPr>
        <w:t>我宁愿静静地坐着</w:t>
      </w:r>
      <w:r>
        <w:rPr>
          <w:spacing w:val="-3"/>
          <w:sz w:val="24"/>
        </w:rPr>
        <w:t>,</w:t>
      </w:r>
      <w:r>
        <w:rPr>
          <w:rFonts w:ascii="宋体" w:eastAsia="宋体" w:hint="eastAsia"/>
          <w:sz w:val="24"/>
        </w:rPr>
        <w:t>一辈子不离开座位</w:t>
      </w:r>
      <w:r>
        <w:rPr>
          <w:sz w:val="24"/>
        </w:rPr>
        <w:t>,</w:t>
      </w:r>
      <w:r>
        <w:rPr>
          <w:rFonts w:ascii="宋体" w:eastAsia="宋体" w:hint="eastAsia"/>
          <w:sz w:val="24"/>
        </w:rPr>
        <w:t>也不去那些邪恶的团伙</w:t>
      </w:r>
      <w:r>
        <w:rPr>
          <w:spacing w:val="1"/>
          <w:sz w:val="24"/>
        </w:rPr>
        <w:t>;</w:t>
      </w:r>
      <w:r>
        <w:rPr>
          <w:rFonts w:ascii="宋体" w:eastAsia="宋体" w:hint="eastAsia"/>
          <w:sz w:val="24"/>
        </w:rPr>
        <w:t>我宁愿再也不开口说话</w:t>
      </w:r>
      <w:r>
        <w:rPr>
          <w:sz w:val="24"/>
        </w:rPr>
        <w:t>,</w:t>
      </w:r>
      <w:r>
        <w:rPr>
          <w:rFonts w:ascii="宋体" w:eastAsia="宋体" w:hint="eastAsia"/>
          <w:sz w:val="24"/>
        </w:rPr>
        <w:t>也不发誓</w:t>
      </w:r>
      <w:r>
        <w:rPr>
          <w:spacing w:val="-3"/>
          <w:sz w:val="24"/>
        </w:rPr>
        <w:t>,</w:t>
      </w:r>
      <w:r>
        <w:rPr>
          <w:rFonts w:ascii="宋体" w:eastAsia="宋体" w:hint="eastAsia"/>
          <w:sz w:val="24"/>
        </w:rPr>
        <w:t>说那些污秽的话</w:t>
      </w:r>
      <w:r>
        <w:rPr>
          <w:spacing w:val="-1"/>
          <w:sz w:val="24"/>
        </w:rPr>
        <w:t>;</w:t>
      </w:r>
      <w:r>
        <w:rPr>
          <w:rFonts w:ascii="宋体" w:eastAsia="宋体" w:hint="eastAsia"/>
          <w:sz w:val="24"/>
        </w:rPr>
        <w:t>但是哦主啊</w:t>
      </w:r>
      <w:r>
        <w:rPr>
          <w:sz w:val="24"/>
        </w:rPr>
        <w:t>,</w:t>
      </w:r>
      <w:r>
        <w:rPr>
          <w:rFonts w:ascii="宋体" w:eastAsia="宋体" w:hint="eastAsia"/>
          <w:sz w:val="24"/>
        </w:rPr>
        <w:t>求你释放我的灵魂</w:t>
      </w:r>
      <w:r>
        <w:rPr>
          <w:sz w:val="24"/>
        </w:rPr>
        <w:t>,</w:t>
      </w:r>
      <w:r>
        <w:rPr>
          <w:rFonts w:ascii="宋体" w:eastAsia="宋体" w:hint="eastAsia"/>
          <w:sz w:val="24"/>
        </w:rPr>
        <w:t>把它带到你自己那里</w:t>
      </w:r>
      <w:r>
        <w:rPr>
          <w:spacing w:val="-1"/>
          <w:sz w:val="24"/>
        </w:rPr>
        <w:t>:</w:t>
      </w:r>
      <w:r>
        <w:rPr>
          <w:rFonts w:ascii="宋体" w:eastAsia="宋体" w:hint="eastAsia"/>
          <w:sz w:val="24"/>
        </w:rPr>
        <w:t>然后上帝进来圣化的工作</w:t>
      </w:r>
      <w:r>
        <w:rPr>
          <w:sz w:val="24"/>
        </w:rPr>
        <w:t>,</w:t>
      </w:r>
      <w:r>
        <w:rPr>
          <w:rFonts w:ascii="宋体" w:eastAsia="宋体" w:hint="eastAsia"/>
          <w:sz w:val="24"/>
        </w:rPr>
        <w:t>圣化灵魂</w:t>
      </w:r>
      <w:r>
        <w:rPr>
          <w:spacing w:val="-3"/>
          <w:sz w:val="24"/>
        </w:rPr>
        <w:t>,</w:t>
      </w:r>
      <w:r>
        <w:rPr>
          <w:rFonts w:ascii="宋体" w:eastAsia="宋体" w:hint="eastAsia"/>
          <w:sz w:val="24"/>
        </w:rPr>
        <w:t>拯救它。但是</w:t>
      </w:r>
    </w:p>
    <w:p w14:paraId="58CABD12" w14:textId="77777777" w:rsidR="00EC029C" w:rsidRDefault="00000000">
      <w:pPr>
        <w:spacing w:before="284" w:line="242" w:lineRule="auto"/>
        <w:ind w:left="100" w:right="364"/>
        <w:jc w:val="both"/>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但愿我能说服你们到这个地步</w:t>
      </w:r>
      <w:r>
        <w:rPr>
          <w:spacing w:val="-2"/>
          <w:sz w:val="24"/>
        </w:rPr>
        <w:t>,</w:t>
      </w:r>
      <w:r>
        <w:rPr>
          <w:rFonts w:ascii="宋体" w:eastAsia="宋体" w:hint="eastAsia"/>
          <w:spacing w:val="-2"/>
          <w:sz w:val="24"/>
        </w:rPr>
        <w:t>哪怕只是今天让灵魂从罪中隔离出来</w:t>
      </w:r>
      <w:r>
        <w:rPr>
          <w:spacing w:val="-2"/>
          <w:sz w:val="24"/>
        </w:rPr>
        <w:t>;</w:t>
      </w:r>
      <w:r>
        <w:rPr>
          <w:rFonts w:ascii="宋体" w:eastAsia="宋体" w:hint="eastAsia"/>
          <w:spacing w:val="-2"/>
          <w:sz w:val="24"/>
        </w:rPr>
        <w:t>虽然圣化还没有进来</w:t>
      </w:r>
      <w:r>
        <w:rPr>
          <w:spacing w:val="-2"/>
          <w:sz w:val="24"/>
        </w:rPr>
        <w:t>,</w:t>
      </w:r>
      <w:r>
        <w:rPr>
          <w:rFonts w:ascii="宋体" w:eastAsia="宋体" w:hint="eastAsia"/>
          <w:spacing w:val="-2"/>
          <w:sz w:val="24"/>
        </w:rPr>
        <w:t>虽然圣灵还没有来掌管你的灵魂</w:t>
      </w:r>
      <w:r>
        <w:rPr>
          <w:spacing w:val="-2"/>
          <w:sz w:val="24"/>
        </w:rPr>
        <w:t>;</w:t>
      </w:r>
      <w:r>
        <w:rPr>
          <w:rFonts w:ascii="宋体" w:eastAsia="宋体" w:hint="eastAsia"/>
          <w:spacing w:val="-2"/>
          <w:sz w:val="24"/>
        </w:rPr>
        <w:t>但愿心可以来躺下</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主啊</w:t>
      </w:r>
      <w:r>
        <w:rPr>
          <w:spacing w:val="-2"/>
          <w:sz w:val="24"/>
        </w:rPr>
        <w:t>,</w:t>
      </w:r>
      <w:r>
        <w:rPr>
          <w:rFonts w:ascii="宋体" w:eastAsia="宋体" w:hint="eastAsia"/>
          <w:spacing w:val="-2"/>
          <w:sz w:val="24"/>
        </w:rPr>
        <w:t>你进来</w:t>
      </w:r>
      <w:r>
        <w:rPr>
          <w:spacing w:val="-2"/>
          <w:sz w:val="24"/>
        </w:rPr>
        <w:t>,</w:t>
      </w:r>
      <w:r>
        <w:rPr>
          <w:rFonts w:ascii="宋体" w:eastAsia="宋体" w:hint="eastAsia"/>
          <w:spacing w:val="-2"/>
          <w:sz w:val="24"/>
        </w:rPr>
        <w:t>掌管</w:t>
      </w:r>
      <w:r>
        <w:rPr>
          <w:spacing w:val="-2"/>
          <w:sz w:val="24"/>
        </w:rPr>
        <w:t>;</w:t>
      </w:r>
      <w:r>
        <w:rPr>
          <w:rFonts w:ascii="宋体" w:eastAsia="宋体" w:hint="eastAsia"/>
          <w:spacing w:val="-2"/>
          <w:sz w:val="24"/>
        </w:rPr>
        <w:t>但对于我以前在罪中所得的快乐和满足</w:t>
      </w:r>
      <w:r>
        <w:rPr>
          <w:spacing w:val="-2"/>
          <w:sz w:val="24"/>
        </w:rPr>
        <w:t>;</w:t>
      </w:r>
      <w:r>
        <w:rPr>
          <w:rFonts w:ascii="宋体" w:eastAsia="宋体" w:hint="eastAsia"/>
          <w:spacing w:val="-2"/>
          <w:sz w:val="24"/>
        </w:rPr>
        <w:t>我下定决心</w:t>
      </w:r>
      <w:r>
        <w:rPr>
          <w:spacing w:val="-2"/>
          <w:sz w:val="24"/>
        </w:rPr>
        <w:t>,</w:t>
      </w:r>
      <w:r>
        <w:rPr>
          <w:rFonts w:ascii="宋体" w:eastAsia="宋体" w:hint="eastAsia"/>
          <w:spacing w:val="-2"/>
          <w:sz w:val="24"/>
        </w:rPr>
        <w:t>即使我永远灭亡</w:t>
      </w:r>
      <w:r>
        <w:rPr>
          <w:spacing w:val="-2"/>
          <w:sz w:val="24"/>
        </w:rPr>
        <w:t>;</w:t>
      </w:r>
      <w:r>
        <w:rPr>
          <w:rFonts w:ascii="宋体" w:eastAsia="宋体" w:hint="eastAsia"/>
          <w:spacing w:val="-2"/>
          <w:sz w:val="24"/>
        </w:rPr>
        <w:t>我以后也不会再走那条路。</w:t>
      </w:r>
    </w:p>
    <w:p w14:paraId="74C43DFE" w14:textId="77777777" w:rsidR="00EC029C" w:rsidRDefault="00000000">
      <w:pPr>
        <w:spacing w:before="280" w:line="242" w:lineRule="auto"/>
        <w:ind w:left="100" w:right="340"/>
        <w:rPr>
          <w:sz w:val="24"/>
        </w:rPr>
      </w:pPr>
      <w:r>
        <w:rPr>
          <w:rFonts w:ascii="宋体" w:eastAsia="宋体" w:hint="eastAsia"/>
          <w:spacing w:val="-2"/>
          <w:sz w:val="24"/>
        </w:rPr>
        <w:t>在罪恶的道路上</w:t>
      </w:r>
      <w:r>
        <w:rPr>
          <w:spacing w:val="-2"/>
          <w:sz w:val="24"/>
        </w:rPr>
        <w:t>,</w:t>
      </w:r>
      <w:r>
        <w:rPr>
          <w:rFonts w:ascii="宋体" w:eastAsia="宋体" w:hint="eastAsia"/>
          <w:spacing w:val="-2"/>
          <w:sz w:val="24"/>
        </w:rPr>
        <w:t>这将是一个很好的停顿</w:t>
      </w:r>
      <w:r>
        <w:rPr>
          <w:spacing w:val="-2"/>
          <w:sz w:val="24"/>
        </w:rPr>
        <w:t>;</w:t>
      </w:r>
      <w:r>
        <w:rPr>
          <w:rFonts w:ascii="宋体" w:eastAsia="宋体" w:hint="eastAsia"/>
          <w:spacing w:val="-2"/>
          <w:sz w:val="24"/>
        </w:rPr>
        <w:t>因为一个在危险的道路上行走的人</w:t>
      </w:r>
      <w:r>
        <w:rPr>
          <w:spacing w:val="-2"/>
          <w:sz w:val="24"/>
        </w:rPr>
        <w:t>,</w:t>
      </w:r>
      <w:r>
        <w:rPr>
          <w:rFonts w:ascii="宋体" w:eastAsia="宋体" w:hint="eastAsia"/>
          <w:spacing w:val="-2"/>
          <w:sz w:val="24"/>
        </w:rPr>
        <w:t>在转身之前必须停下来</w:t>
      </w:r>
      <w:r>
        <w:rPr>
          <w:spacing w:val="-2"/>
          <w:sz w:val="24"/>
        </w:rPr>
        <w:t>,</w:t>
      </w:r>
      <w:r>
        <w:rPr>
          <w:rFonts w:ascii="宋体" w:eastAsia="宋体" w:hint="eastAsia"/>
          <w:spacing w:val="-2"/>
          <w:sz w:val="24"/>
        </w:rPr>
        <w:t>思考</w:t>
      </w:r>
      <w:r>
        <w:rPr>
          <w:spacing w:val="-2"/>
          <w:sz w:val="24"/>
        </w:rPr>
        <w:t>,</w:t>
      </w:r>
      <w:r>
        <w:rPr>
          <w:rFonts w:ascii="宋体" w:eastAsia="宋体" w:hint="eastAsia"/>
          <w:spacing w:val="-2"/>
          <w:sz w:val="24"/>
        </w:rPr>
        <w:t>哦主啊</w:t>
      </w:r>
      <w:r>
        <w:rPr>
          <w:spacing w:val="-2"/>
          <w:sz w:val="24"/>
        </w:rPr>
        <w:t>,</w:t>
      </w:r>
      <w:r>
        <w:rPr>
          <w:rFonts w:ascii="宋体" w:eastAsia="宋体" w:hint="eastAsia"/>
          <w:spacing w:val="-2"/>
          <w:sz w:val="24"/>
        </w:rPr>
        <w:t>我在哪里</w:t>
      </w:r>
      <w:r>
        <w:rPr>
          <w:spacing w:val="-2"/>
          <w:sz w:val="24"/>
        </w:rPr>
        <w:t>?</w:t>
      </w:r>
      <w:r>
        <w:rPr>
          <w:rFonts w:ascii="宋体" w:eastAsia="宋体" w:hint="eastAsia"/>
          <w:spacing w:val="-2"/>
          <w:sz w:val="24"/>
        </w:rPr>
        <w:t>我要去哪里</w:t>
      </w:r>
      <w:r>
        <w:rPr>
          <w:spacing w:val="-2"/>
          <w:sz w:val="24"/>
        </w:rPr>
        <w:t>?</w:t>
      </w:r>
      <w:r>
        <w:rPr>
          <w:rFonts w:ascii="宋体" w:eastAsia="宋体" w:hint="eastAsia"/>
          <w:spacing w:val="-2"/>
          <w:sz w:val="24"/>
        </w:rPr>
        <w:t>这就是我的路吗</w:t>
      </w:r>
      <w:r>
        <w:rPr>
          <w:spacing w:val="-2"/>
          <w:sz w:val="24"/>
        </w:rPr>
        <w:t>?</w:t>
      </w:r>
      <w:r>
        <w:rPr>
          <w:rFonts w:ascii="宋体" w:eastAsia="宋体" w:hint="eastAsia"/>
          <w:spacing w:val="-2"/>
          <w:sz w:val="24"/>
        </w:rPr>
        <w:t>然后他转身。现在我尽力</w:t>
      </w:r>
      <w:r>
        <w:rPr>
          <w:spacing w:val="-2"/>
          <w:sz w:val="24"/>
        </w:rPr>
        <w:t>,</w:t>
      </w:r>
      <w:r>
        <w:rPr>
          <w:rFonts w:ascii="宋体" w:eastAsia="宋体" w:hint="eastAsia"/>
          <w:spacing w:val="-2"/>
          <w:sz w:val="24"/>
        </w:rPr>
        <w:t>如果可能的话</w:t>
      </w:r>
      <w:r>
        <w:rPr>
          <w:spacing w:val="-2"/>
          <w:sz w:val="24"/>
        </w:rPr>
        <w:t>,</w:t>
      </w:r>
      <w:r>
        <w:rPr>
          <w:rFonts w:ascii="宋体" w:eastAsia="宋体" w:hint="eastAsia"/>
          <w:spacing w:val="-2"/>
          <w:sz w:val="24"/>
        </w:rPr>
        <w:t>在罪恶的道路上停一停</w:t>
      </w:r>
      <w:r>
        <w:rPr>
          <w:spacing w:val="-2"/>
          <w:sz w:val="24"/>
        </w:rPr>
        <w:t>;</w:t>
      </w:r>
      <w:r>
        <w:rPr>
          <w:rFonts w:ascii="宋体" w:eastAsia="宋体" w:hint="eastAsia"/>
          <w:spacing w:val="-2"/>
          <w:sz w:val="24"/>
        </w:rPr>
        <w:t>你可以考虑</w:t>
      </w:r>
      <w:r>
        <w:rPr>
          <w:spacing w:val="-2"/>
          <w:sz w:val="24"/>
        </w:rPr>
        <w:t>,</w:t>
      </w:r>
      <w:r>
        <w:rPr>
          <w:rFonts w:ascii="宋体" w:eastAsia="宋体" w:hint="eastAsia"/>
          <w:spacing w:val="-2"/>
          <w:sz w:val="24"/>
        </w:rPr>
        <w:t>哦主啊</w:t>
      </w:r>
      <w:r>
        <w:rPr>
          <w:spacing w:val="-2"/>
          <w:sz w:val="24"/>
        </w:rPr>
        <w:t>,</w:t>
      </w:r>
      <w:r>
        <w:rPr>
          <w:rFonts w:ascii="宋体" w:eastAsia="宋体" w:hint="eastAsia"/>
          <w:spacing w:val="-2"/>
          <w:sz w:val="24"/>
        </w:rPr>
        <w:t>我在哪里</w:t>
      </w:r>
      <w:r>
        <w:rPr>
          <w:spacing w:val="-2"/>
          <w:sz w:val="24"/>
        </w:rPr>
        <w:t>?</w:t>
      </w:r>
      <w:r>
        <w:rPr>
          <w:rFonts w:ascii="宋体" w:eastAsia="宋体" w:hint="eastAsia"/>
          <w:spacing w:val="-2"/>
          <w:sz w:val="24"/>
        </w:rPr>
        <w:t>我在做什么</w:t>
      </w:r>
      <w:r>
        <w:rPr>
          <w:spacing w:val="-2"/>
          <w:sz w:val="24"/>
        </w:rPr>
        <w:t>?</w:t>
      </w:r>
      <w:r>
        <w:rPr>
          <w:rFonts w:ascii="宋体" w:eastAsia="宋体" w:hint="eastAsia"/>
          <w:spacing w:val="-2"/>
          <w:sz w:val="24"/>
        </w:rPr>
        <w:t>我会怎么</w:t>
      </w:r>
      <w:r>
        <w:rPr>
          <w:rFonts w:ascii="宋体" w:eastAsia="宋体" w:hint="eastAsia"/>
          <w:spacing w:val="-6"/>
          <w:sz w:val="24"/>
        </w:rPr>
        <w:t>样</w:t>
      </w:r>
      <w:r>
        <w:rPr>
          <w:spacing w:val="-6"/>
          <w:sz w:val="24"/>
        </w:rPr>
        <w:t>?</w:t>
      </w:r>
    </w:p>
    <w:p w14:paraId="278B2D0A" w14:textId="77777777" w:rsidR="00EC029C" w:rsidRDefault="00EC029C">
      <w:pPr>
        <w:pStyle w:val="a3"/>
        <w:spacing w:before="12"/>
        <w:ind w:left="0"/>
        <w:jc w:val="left"/>
        <w:rPr>
          <w:sz w:val="24"/>
        </w:rPr>
      </w:pPr>
    </w:p>
    <w:p w14:paraId="214BA48A" w14:textId="77777777" w:rsidR="00EC029C" w:rsidRDefault="00000000">
      <w:pPr>
        <w:ind w:left="100"/>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3"/>
          <w:sz w:val="24"/>
        </w:rPr>
        <w:t>但愿你们带着这样的思想离开。接下来是下一个。</w:t>
      </w:r>
    </w:p>
    <w:p w14:paraId="6DF3F5AE" w14:textId="77777777" w:rsidR="00EC029C" w:rsidRDefault="00EC029C">
      <w:pPr>
        <w:pStyle w:val="a3"/>
        <w:spacing w:before="0"/>
        <w:ind w:left="0"/>
        <w:jc w:val="left"/>
        <w:rPr>
          <w:rFonts w:ascii="宋体"/>
          <w:sz w:val="24"/>
        </w:rPr>
      </w:pPr>
    </w:p>
    <w:p w14:paraId="43251337" w14:textId="77777777" w:rsidR="00EC029C" w:rsidRDefault="00EC029C">
      <w:pPr>
        <w:pStyle w:val="a3"/>
        <w:spacing w:before="0"/>
        <w:ind w:left="0"/>
        <w:jc w:val="left"/>
        <w:rPr>
          <w:rFonts w:ascii="宋体"/>
          <w:sz w:val="24"/>
        </w:rPr>
      </w:pPr>
    </w:p>
    <w:p w14:paraId="005EFA54" w14:textId="77777777" w:rsidR="00EC029C" w:rsidRDefault="00EC029C">
      <w:pPr>
        <w:pStyle w:val="a3"/>
        <w:spacing w:before="0"/>
        <w:ind w:left="0"/>
        <w:jc w:val="left"/>
        <w:rPr>
          <w:rFonts w:ascii="宋体"/>
          <w:sz w:val="24"/>
        </w:rPr>
      </w:pPr>
    </w:p>
    <w:p w14:paraId="56B617B8" w14:textId="77777777" w:rsidR="00EC029C" w:rsidRDefault="00EC029C">
      <w:pPr>
        <w:pStyle w:val="a3"/>
        <w:spacing w:before="122"/>
        <w:ind w:left="0"/>
        <w:jc w:val="left"/>
        <w:rPr>
          <w:rFonts w:ascii="宋体"/>
          <w:sz w:val="24"/>
        </w:rPr>
      </w:pPr>
    </w:p>
    <w:p w14:paraId="22B8D852" w14:textId="77777777" w:rsidR="00EC029C" w:rsidRDefault="00000000">
      <w:pPr>
        <w:pStyle w:val="1"/>
      </w:pPr>
      <w:bookmarkStart w:id="336" w:name="_bookmark64"/>
      <w:bookmarkStart w:id="337" w:name="CHAP._LXI."/>
      <w:bookmarkEnd w:id="336"/>
      <w:bookmarkEnd w:id="337"/>
      <w:r>
        <w:t>CHAP.</w:t>
      </w:r>
      <w:r>
        <w:rPr>
          <w:spacing w:val="-8"/>
        </w:rPr>
        <w:t xml:space="preserve"> </w:t>
      </w:r>
      <w:r>
        <w:rPr>
          <w:spacing w:val="-4"/>
        </w:rPr>
        <w:t>LXI.</w:t>
      </w:r>
    </w:p>
    <w:p w14:paraId="284F87EC" w14:textId="77777777" w:rsidR="00EC029C" w:rsidRDefault="00000000">
      <w:pPr>
        <w:pStyle w:val="2"/>
        <w:spacing w:before="454" w:line="249" w:lineRule="auto"/>
        <w:ind w:left="352" w:right="575" w:firstLine="11"/>
      </w:pPr>
      <w:bookmarkStart w:id="338" w:name="Use_10,_&amp;_11._If_there_be_so_much_Evil_i"/>
      <w:bookmarkEnd w:id="338"/>
      <w:r>
        <w:t>Use 10, &amp; 11. If there be so much Evil in sin,</w:t>
      </w:r>
      <w:r>
        <w:rPr>
          <w:spacing w:val="-14"/>
        </w:rPr>
        <w:t xml:space="preserve"> </w:t>
      </w:r>
      <w:r>
        <w:t>than</w:t>
      </w:r>
      <w:r>
        <w:rPr>
          <w:spacing w:val="-17"/>
        </w:rPr>
        <w:t xml:space="preserve"> </w:t>
      </w:r>
      <w:r>
        <w:t>turn</w:t>
      </w:r>
      <w:r>
        <w:rPr>
          <w:spacing w:val="-14"/>
        </w:rPr>
        <w:t xml:space="preserve"> </w:t>
      </w:r>
      <w:r>
        <w:t>to</w:t>
      </w:r>
      <w:r>
        <w:rPr>
          <w:spacing w:val="-9"/>
        </w:rPr>
        <w:t xml:space="preserve"> </w:t>
      </w:r>
      <w:r>
        <w:t>Christ,</w:t>
      </w:r>
      <w:r>
        <w:rPr>
          <w:spacing w:val="-11"/>
        </w:rPr>
        <w:t xml:space="preserve"> </w:t>
      </w:r>
      <w:r>
        <w:t>and</w:t>
      </w:r>
      <w:r>
        <w:rPr>
          <w:spacing w:val="-7"/>
        </w:rPr>
        <w:t xml:space="preserve"> </w:t>
      </w:r>
      <w:r>
        <w:t>bless</w:t>
      </w:r>
      <w:r>
        <w:rPr>
          <w:spacing w:val="-17"/>
        </w:rPr>
        <w:t xml:space="preserve"> </w:t>
      </w:r>
      <w:r>
        <w:t>God</w:t>
      </w:r>
      <w:r>
        <w:rPr>
          <w:spacing w:val="-4"/>
        </w:rPr>
        <w:t xml:space="preserve"> </w:t>
      </w:r>
      <w:r>
        <w:t xml:space="preserve">for </w:t>
      </w:r>
      <w:r>
        <w:rPr>
          <w:spacing w:val="-2"/>
        </w:rPr>
        <w:t>Christ.</w:t>
      </w:r>
    </w:p>
    <w:p w14:paraId="0E1E432D" w14:textId="77777777" w:rsidR="00EC029C" w:rsidRDefault="00000000">
      <w:pPr>
        <w:pStyle w:val="a3"/>
        <w:spacing w:before="416" w:line="254" w:lineRule="auto"/>
        <w:ind w:right="436"/>
      </w:pPr>
      <w:r>
        <w:t>Use X. TO labor to drive your hearts to Christ; Oh then fly to Christ: Here you have revealed to you that which one would think would terrify the hearts of men and women, and make them fly to Christ. One would think that revealed concerning the Evil of sin, should make heaven ring with cries to God for Christ; Oh! none but Christ, none but Christ.</w:t>
      </w:r>
    </w:p>
    <w:p w14:paraId="3A03D20A" w14:textId="77777777" w:rsidR="00EC029C" w:rsidRDefault="00000000">
      <w:pPr>
        <w:pStyle w:val="a3"/>
        <w:spacing w:before="290" w:line="254" w:lineRule="auto"/>
        <w:ind w:right="439"/>
      </w:pPr>
      <w:r>
        <w:t>What</w:t>
      </w:r>
      <w:r>
        <w:rPr>
          <w:spacing w:val="40"/>
        </w:rPr>
        <w:t xml:space="preserve"> </w:t>
      </w:r>
      <w:r>
        <w:t>would</w:t>
      </w:r>
      <w:r>
        <w:rPr>
          <w:spacing w:val="40"/>
        </w:rPr>
        <w:t xml:space="preserve"> </w:t>
      </w:r>
      <w:r>
        <w:t>become</w:t>
      </w:r>
      <w:r>
        <w:rPr>
          <w:spacing w:val="40"/>
        </w:rPr>
        <w:t xml:space="preserve"> </w:t>
      </w:r>
      <w:r>
        <w:t>of</w:t>
      </w:r>
      <w:r>
        <w:rPr>
          <w:spacing w:val="40"/>
        </w:rPr>
        <w:t xml:space="preserve"> </w:t>
      </w:r>
      <w:r>
        <w:t>all</w:t>
      </w:r>
      <w:r>
        <w:rPr>
          <w:spacing w:val="40"/>
        </w:rPr>
        <w:t xml:space="preserve"> </w:t>
      </w:r>
      <w:r>
        <w:t>your</w:t>
      </w:r>
      <w:r>
        <w:rPr>
          <w:spacing w:val="40"/>
        </w:rPr>
        <w:t xml:space="preserve"> </w:t>
      </w:r>
      <w:r>
        <w:t>souls,</w:t>
      </w:r>
      <w:r>
        <w:rPr>
          <w:spacing w:val="40"/>
        </w:rPr>
        <w:t xml:space="preserve"> </w:t>
      </w:r>
      <w:r>
        <w:t>if</w:t>
      </w:r>
      <w:r>
        <w:rPr>
          <w:spacing w:val="40"/>
        </w:rPr>
        <w:t xml:space="preserve"> </w:t>
      </w:r>
      <w:r>
        <w:t>it</w:t>
      </w:r>
      <w:r>
        <w:rPr>
          <w:spacing w:val="40"/>
        </w:rPr>
        <w:t xml:space="preserve"> </w:t>
      </w:r>
      <w:r>
        <w:t>were</w:t>
      </w:r>
      <w:r>
        <w:rPr>
          <w:spacing w:val="40"/>
        </w:rPr>
        <w:t xml:space="preserve"> </w:t>
      </w:r>
      <w:r>
        <w:t>not</w:t>
      </w:r>
      <w:r>
        <w:rPr>
          <w:spacing w:val="40"/>
        </w:rPr>
        <w:t xml:space="preserve"> </w:t>
      </w:r>
      <w:r>
        <w:t>for</w:t>
      </w:r>
      <w:r>
        <w:rPr>
          <w:spacing w:val="40"/>
        </w:rPr>
        <w:t xml:space="preserve"> </w:t>
      </w:r>
      <w:r>
        <w:t>Jesus Christ? were it not for that glorious Mediator sent to be a</w:t>
      </w:r>
      <w:r>
        <w:rPr>
          <w:spacing w:val="40"/>
        </w:rPr>
        <w:t xml:space="preserve"> </w:t>
      </w:r>
      <w:r>
        <w:t>propitiation for sin, and to make an atonement to the Father for sin. Christ is set up as that Brazen Serpent, that al those stung in conscience with the venom and poison of sin, might look up to the Brazen Serpent, and be saved.</w:t>
      </w:r>
    </w:p>
    <w:p w14:paraId="3F9DA86B" w14:textId="77777777" w:rsidR="00EC029C" w:rsidRDefault="00EC029C">
      <w:pPr>
        <w:spacing w:line="254" w:lineRule="auto"/>
        <w:sectPr w:rsidR="00EC029C">
          <w:pgSz w:w="12240" w:h="15840"/>
          <w:pgMar w:top="1300" w:right="1100" w:bottom="280" w:left="1320" w:header="720" w:footer="720" w:gutter="0"/>
          <w:cols w:space="720"/>
        </w:sectPr>
      </w:pPr>
    </w:p>
    <w:p w14:paraId="1E52E219" w14:textId="77777777" w:rsidR="00EC029C" w:rsidRDefault="00000000">
      <w:pPr>
        <w:pStyle w:val="a3"/>
        <w:spacing w:before="80" w:line="254" w:lineRule="auto"/>
        <w:ind w:right="365"/>
      </w:pPr>
      <w:r>
        <w:t>Is</w:t>
      </w:r>
      <w:r>
        <w:rPr>
          <w:spacing w:val="40"/>
        </w:rPr>
        <w:t xml:space="preserve"> </w:t>
      </w:r>
      <w:r>
        <w:t>there</w:t>
      </w:r>
      <w:r>
        <w:rPr>
          <w:spacing w:val="40"/>
        </w:rPr>
        <w:t xml:space="preserve"> </w:t>
      </w:r>
      <w:r>
        <w:t>any</w:t>
      </w:r>
      <w:r>
        <w:rPr>
          <w:spacing w:val="40"/>
        </w:rPr>
        <w:t xml:space="preserve"> </w:t>
      </w:r>
      <w:r>
        <w:t>soul, that</w:t>
      </w:r>
      <w:r>
        <w:rPr>
          <w:spacing w:val="40"/>
        </w:rPr>
        <w:t xml:space="preserve"> </w:t>
      </w:r>
      <w:r>
        <w:t>by</w:t>
      </w:r>
      <w:r>
        <w:rPr>
          <w:spacing w:val="40"/>
        </w:rPr>
        <w:t xml:space="preserve"> </w:t>
      </w:r>
      <w:r>
        <w:t>all</w:t>
      </w:r>
      <w:r>
        <w:rPr>
          <w:spacing w:val="40"/>
        </w:rPr>
        <w:t xml:space="preserve"> </w:t>
      </w:r>
      <w:r>
        <w:t>I</w:t>
      </w:r>
      <w:r>
        <w:rPr>
          <w:spacing w:val="40"/>
        </w:rPr>
        <w:t xml:space="preserve"> </w:t>
      </w:r>
      <w:r>
        <w:t>have</w:t>
      </w:r>
      <w:r>
        <w:rPr>
          <w:spacing w:val="40"/>
        </w:rPr>
        <w:t xml:space="preserve"> </w:t>
      </w:r>
      <w:r>
        <w:t>said, of</w:t>
      </w:r>
      <w:r>
        <w:rPr>
          <w:spacing w:val="40"/>
        </w:rPr>
        <w:t xml:space="preserve"> </w:t>
      </w:r>
      <w:r>
        <w:t>the</w:t>
      </w:r>
      <w:r>
        <w:rPr>
          <w:spacing w:val="40"/>
        </w:rPr>
        <w:t xml:space="preserve"> </w:t>
      </w:r>
      <w:r>
        <w:t>Evil</w:t>
      </w:r>
      <w:r>
        <w:rPr>
          <w:spacing w:val="40"/>
        </w:rPr>
        <w:t xml:space="preserve"> </w:t>
      </w:r>
      <w:r>
        <w:t>of</w:t>
      </w:r>
      <w:r>
        <w:rPr>
          <w:spacing w:val="40"/>
        </w:rPr>
        <w:t xml:space="preserve"> </w:t>
      </w:r>
      <w:r>
        <w:t>sin, finds</w:t>
      </w:r>
      <w:r>
        <w:rPr>
          <w:spacing w:val="40"/>
        </w:rPr>
        <w:t xml:space="preserve"> </w:t>
      </w:r>
      <w:r>
        <w:t>it self</w:t>
      </w:r>
      <w:r>
        <w:rPr>
          <w:spacing w:val="40"/>
        </w:rPr>
        <w:t xml:space="preserve"> </w:t>
      </w:r>
      <w:r>
        <w:t>stung with</w:t>
      </w:r>
      <w:r>
        <w:rPr>
          <w:spacing w:val="40"/>
        </w:rPr>
        <w:t xml:space="preserve"> </w:t>
      </w:r>
      <w:r>
        <w:t>the</w:t>
      </w:r>
      <w:r>
        <w:rPr>
          <w:spacing w:val="40"/>
        </w:rPr>
        <w:t xml:space="preserve"> </w:t>
      </w:r>
      <w:r>
        <w:t>poison</w:t>
      </w:r>
      <w:r>
        <w:rPr>
          <w:spacing w:val="40"/>
        </w:rPr>
        <w:t xml:space="preserve"> </w:t>
      </w:r>
      <w:r>
        <w:t>of</w:t>
      </w:r>
      <w:r>
        <w:rPr>
          <w:spacing w:val="40"/>
        </w:rPr>
        <w:t xml:space="preserve"> </w:t>
      </w:r>
      <w:r>
        <w:t>sin?</w:t>
      </w:r>
      <w:r>
        <w:rPr>
          <w:spacing w:val="40"/>
        </w:rPr>
        <w:t xml:space="preserve"> </w:t>
      </w:r>
      <w:r>
        <w:t>Know</w:t>
      </w:r>
      <w:r>
        <w:rPr>
          <w:spacing w:val="40"/>
        </w:rPr>
        <w:t xml:space="preserve"> </w:t>
      </w:r>
      <w:r>
        <w:t>Christ</w:t>
      </w:r>
      <w:r>
        <w:rPr>
          <w:spacing w:val="40"/>
        </w:rPr>
        <w:t xml:space="preserve"> </w:t>
      </w:r>
      <w:r>
        <w:t>is</w:t>
      </w:r>
      <w:r>
        <w:rPr>
          <w:spacing w:val="40"/>
        </w:rPr>
        <w:t xml:space="preserve"> </w:t>
      </w:r>
      <w:r>
        <w:t>that</w:t>
      </w:r>
      <w:r>
        <w:rPr>
          <w:spacing w:val="40"/>
        </w:rPr>
        <w:t xml:space="preserve"> </w:t>
      </w:r>
      <w:r>
        <w:t>Brazen Serpent that is set up for thee to look upon. If thou find sin, as the avenger</w:t>
      </w:r>
      <w:r>
        <w:rPr>
          <w:spacing w:val="-1"/>
        </w:rPr>
        <w:t xml:space="preserve"> </w:t>
      </w:r>
      <w:r>
        <w:t>of blood pursue</w:t>
      </w:r>
      <w:r>
        <w:rPr>
          <w:spacing w:val="-1"/>
        </w:rPr>
        <w:t xml:space="preserve"> </w:t>
      </w:r>
      <w:r>
        <w:t>thee, Oh now</w:t>
      </w:r>
      <w:r>
        <w:rPr>
          <w:spacing w:val="-1"/>
        </w:rPr>
        <w:t xml:space="preserve"> </w:t>
      </w:r>
      <w:r>
        <w:t>run to Christ. If</w:t>
      </w:r>
      <w:r>
        <w:rPr>
          <w:spacing w:val="-2"/>
        </w:rPr>
        <w:t xml:space="preserve"> </w:t>
      </w:r>
      <w:r>
        <w:t>thy</w:t>
      </w:r>
      <w:r>
        <w:rPr>
          <w:spacing w:val="-2"/>
        </w:rPr>
        <w:t xml:space="preserve"> </w:t>
      </w:r>
      <w:r>
        <w:t>heart</w:t>
      </w:r>
      <w:r>
        <w:rPr>
          <w:spacing w:val="-1"/>
        </w:rPr>
        <w:t xml:space="preserve"> </w:t>
      </w:r>
      <w:r>
        <w:t>burn, and scorch in the apprehensions of sin; as the Hart brays after</w:t>
      </w:r>
    </w:p>
    <w:p w14:paraId="6CB888A9" w14:textId="77777777" w:rsidR="00EC029C" w:rsidRDefault="00EC029C">
      <w:pPr>
        <w:spacing w:line="254" w:lineRule="auto"/>
        <w:sectPr w:rsidR="00EC029C">
          <w:pgSz w:w="12240" w:h="15840"/>
          <w:pgMar w:top="1280" w:right="1100" w:bottom="280" w:left="1320" w:header="720" w:footer="720" w:gutter="0"/>
          <w:cols w:space="720"/>
        </w:sectPr>
      </w:pPr>
    </w:p>
    <w:p w14:paraId="7E5FA258" w14:textId="77777777" w:rsidR="00EC029C" w:rsidRDefault="00000000">
      <w:pPr>
        <w:pStyle w:val="a3"/>
        <w:spacing w:line="254" w:lineRule="auto"/>
        <w:ind w:right="442"/>
      </w:pPr>
      <w:r>
        <w:t>the water brooks, so let thy heart bray after Christ, there are cooling and refreshing waters: then indeed, shall that I have delivered, be useful for the souls of poor creatures.</w:t>
      </w:r>
    </w:p>
    <w:p w14:paraId="35E3F9FD" w14:textId="77777777" w:rsidR="00EC029C" w:rsidRDefault="00000000">
      <w:pPr>
        <w:pStyle w:val="a3"/>
        <w:spacing w:before="293" w:line="254" w:lineRule="auto"/>
        <w:ind w:right="436"/>
      </w:pPr>
      <w:r>
        <w:t>When the Soul has been before the Lord, crying mightily to heaven for pardon, and part</w:t>
      </w:r>
      <w:r>
        <w:rPr>
          <w:spacing w:val="40"/>
        </w:rPr>
        <w:t xml:space="preserve"> </w:t>
      </w:r>
      <w:r>
        <w:t>in</w:t>
      </w:r>
      <w:r>
        <w:rPr>
          <w:spacing w:val="40"/>
        </w:rPr>
        <w:t xml:space="preserve"> </w:t>
      </w:r>
      <w:r>
        <w:t>Jesus</w:t>
      </w:r>
      <w:r>
        <w:rPr>
          <w:spacing w:val="40"/>
        </w:rPr>
        <w:t xml:space="preserve"> </w:t>
      </w:r>
      <w:r>
        <w:t>Christ, if</w:t>
      </w:r>
      <w:r>
        <w:rPr>
          <w:spacing w:val="40"/>
        </w:rPr>
        <w:t xml:space="preserve"> </w:t>
      </w:r>
      <w:r>
        <w:t>so</w:t>
      </w:r>
      <w:r>
        <w:rPr>
          <w:spacing w:val="40"/>
        </w:rPr>
        <w:t xml:space="preserve"> </w:t>
      </w:r>
      <w:r>
        <w:t>be</w:t>
      </w:r>
      <w:r>
        <w:rPr>
          <w:spacing w:val="40"/>
        </w:rPr>
        <w:t xml:space="preserve"> </w:t>
      </w:r>
      <w:r>
        <w:t>after I</w:t>
      </w:r>
      <w:r>
        <w:rPr>
          <w:spacing w:val="40"/>
        </w:rPr>
        <w:t xml:space="preserve"> </w:t>
      </w:r>
      <w:r>
        <w:t>have</w:t>
      </w:r>
      <w:r>
        <w:rPr>
          <w:spacing w:val="40"/>
        </w:rPr>
        <w:t xml:space="preserve"> </w:t>
      </w:r>
      <w:r>
        <w:t>Preached all these Sermons, if God shall hear of Souls, getting alone in their closets, and crying out, Oh Lord, I never understood what the meaning of sin was; Oh what a wretched creature have I been all my days? now Lord, except thou have mercy in thy Son, in the</w:t>
      </w:r>
      <w:r>
        <w:rPr>
          <w:spacing w:val="80"/>
          <w:w w:val="150"/>
        </w:rPr>
        <w:t xml:space="preserve"> </w:t>
      </w:r>
      <w:r>
        <w:t>mediation of Jesus Christ, through his blood, his heart blood that</w:t>
      </w:r>
      <w:r>
        <w:rPr>
          <w:spacing w:val="40"/>
        </w:rPr>
        <w:t xml:space="preserve"> </w:t>
      </w:r>
      <w:r>
        <w:t>was shed for sinners; I am a lost and undone creature for ever: Oh Lord, that which is done can never be undone; Oh Lord, let me find favor</w:t>
      </w:r>
      <w:r>
        <w:rPr>
          <w:spacing w:val="40"/>
        </w:rPr>
        <w:t xml:space="preserve"> </w:t>
      </w:r>
      <w:r>
        <w:t>in</w:t>
      </w:r>
      <w:r>
        <w:rPr>
          <w:spacing w:val="40"/>
        </w:rPr>
        <w:t xml:space="preserve"> </w:t>
      </w:r>
      <w:r>
        <w:t>thy</w:t>
      </w:r>
      <w:r>
        <w:rPr>
          <w:spacing w:val="40"/>
        </w:rPr>
        <w:t xml:space="preserve"> </w:t>
      </w:r>
      <w:r>
        <w:t>Son, here</w:t>
      </w:r>
      <w:r>
        <w:rPr>
          <w:spacing w:val="40"/>
        </w:rPr>
        <w:t xml:space="preserve"> </w:t>
      </w:r>
      <w:r>
        <w:t>I</w:t>
      </w:r>
      <w:r>
        <w:rPr>
          <w:spacing w:val="40"/>
        </w:rPr>
        <w:t xml:space="preserve"> </w:t>
      </w:r>
      <w:r>
        <w:t>am, do</w:t>
      </w:r>
      <w:r>
        <w:rPr>
          <w:spacing w:val="40"/>
        </w:rPr>
        <w:t xml:space="preserve"> </w:t>
      </w:r>
      <w:r>
        <w:t>with</w:t>
      </w:r>
      <w:r>
        <w:rPr>
          <w:spacing w:val="40"/>
        </w:rPr>
        <w:t xml:space="preserve"> </w:t>
      </w:r>
      <w:r>
        <w:t>me</w:t>
      </w:r>
      <w:r>
        <w:rPr>
          <w:spacing w:val="40"/>
        </w:rPr>
        <w:t xml:space="preserve"> </w:t>
      </w:r>
      <w:r>
        <w:t>whatsoever</w:t>
      </w:r>
      <w:r>
        <w:rPr>
          <w:spacing w:val="40"/>
        </w:rPr>
        <w:t xml:space="preserve"> </w:t>
      </w:r>
      <w:r>
        <w:t>thou</w:t>
      </w:r>
      <w:r>
        <w:rPr>
          <w:spacing w:val="40"/>
        </w:rPr>
        <w:t xml:space="preserve"> </w:t>
      </w:r>
      <w:r>
        <w:t>please, only a pardon; a pardon in Jesus Christ, to deliver me from the guilt, and uncleanness of my sin.</w:t>
      </w:r>
    </w:p>
    <w:p w14:paraId="05FA27AB" w14:textId="77777777" w:rsidR="00EC029C" w:rsidRDefault="00000000">
      <w:pPr>
        <w:pStyle w:val="a3"/>
        <w:spacing w:before="280" w:line="254" w:lineRule="auto"/>
        <w:ind w:right="443"/>
      </w:pPr>
      <w:r>
        <w:t>Yes, now will God say here is somewhat done, when sinners cries come</w:t>
      </w:r>
      <w:r>
        <w:rPr>
          <w:spacing w:val="40"/>
        </w:rPr>
        <w:t xml:space="preserve"> </w:t>
      </w:r>
      <w:r>
        <w:t>up to</w:t>
      </w:r>
      <w:r>
        <w:rPr>
          <w:spacing w:val="40"/>
        </w:rPr>
        <w:t xml:space="preserve"> </w:t>
      </w:r>
      <w:r>
        <w:t>heaven; what</w:t>
      </w:r>
      <w:r>
        <w:rPr>
          <w:spacing w:val="40"/>
        </w:rPr>
        <w:t xml:space="preserve"> </w:t>
      </w:r>
      <w:r>
        <w:t>has</w:t>
      </w:r>
      <w:r>
        <w:rPr>
          <w:spacing w:val="40"/>
        </w:rPr>
        <w:t xml:space="preserve"> </w:t>
      </w:r>
      <w:r>
        <w:t>been</w:t>
      </w:r>
      <w:r>
        <w:rPr>
          <w:spacing w:val="40"/>
        </w:rPr>
        <w:t xml:space="preserve"> </w:t>
      </w:r>
      <w:r>
        <w:t>doing</w:t>
      </w:r>
      <w:r>
        <w:rPr>
          <w:spacing w:val="40"/>
        </w:rPr>
        <w:t xml:space="preserve"> </w:t>
      </w:r>
      <w:r>
        <w:t>in</w:t>
      </w:r>
      <w:r>
        <w:rPr>
          <w:spacing w:val="40"/>
        </w:rPr>
        <w:t xml:space="preserve"> </w:t>
      </w:r>
      <w:r>
        <w:t>this</w:t>
      </w:r>
      <w:r>
        <w:rPr>
          <w:spacing w:val="40"/>
        </w:rPr>
        <w:t xml:space="preserve"> </w:t>
      </w:r>
      <w:r>
        <w:t>Congregation? what is the matter you come crying for Christ? heretofore your</w:t>
      </w:r>
      <w:r>
        <w:rPr>
          <w:spacing w:val="80"/>
        </w:rPr>
        <w:t xml:space="preserve"> </w:t>
      </w:r>
      <w:r>
        <w:t>hearts were never stirred after Christ, what is the matter? why stir you so? who has told you any thing?</w:t>
      </w:r>
    </w:p>
    <w:p w14:paraId="68D08CE8" w14:textId="77777777" w:rsidR="00EC029C" w:rsidRDefault="00000000">
      <w:pPr>
        <w:pStyle w:val="a3"/>
        <w:spacing w:before="288" w:line="254" w:lineRule="auto"/>
        <w:ind w:right="345"/>
        <w:jc w:val="left"/>
      </w:pPr>
      <w:r>
        <w:t>As God said to Adam, when God called, and he hid himself, when he comes out, he said, I was afraid because I was naked: said God, Who told you that you were naked? So when poor souls cry to heaven for</w:t>
      </w:r>
      <w:r>
        <w:rPr>
          <w:spacing w:val="40"/>
        </w:rPr>
        <w:t xml:space="preserve"> </w:t>
      </w:r>
      <w:r>
        <w:t>Christ, God may say to the poor soul, Why? what is the matter? who has</w:t>
      </w:r>
      <w:r>
        <w:rPr>
          <w:spacing w:val="40"/>
        </w:rPr>
        <w:t xml:space="preserve"> </w:t>
      </w:r>
      <w:r>
        <w:t>told</w:t>
      </w:r>
      <w:r>
        <w:rPr>
          <w:spacing w:val="40"/>
        </w:rPr>
        <w:t xml:space="preserve"> </w:t>
      </w:r>
      <w:r>
        <w:t>thee</w:t>
      </w:r>
      <w:r>
        <w:rPr>
          <w:spacing w:val="40"/>
        </w:rPr>
        <w:t xml:space="preserve"> </w:t>
      </w:r>
      <w:r>
        <w:t>any</w:t>
      </w:r>
      <w:r>
        <w:rPr>
          <w:spacing w:val="40"/>
        </w:rPr>
        <w:t xml:space="preserve"> </w:t>
      </w:r>
      <w:r>
        <w:t>thing?</w:t>
      </w:r>
      <w:r>
        <w:rPr>
          <w:spacing w:val="40"/>
        </w:rPr>
        <w:t xml:space="preserve"> </w:t>
      </w:r>
      <w:r>
        <w:t>As</w:t>
      </w:r>
      <w:r>
        <w:rPr>
          <w:spacing w:val="40"/>
        </w:rPr>
        <w:t xml:space="preserve"> </w:t>
      </w:r>
      <w:r>
        <w:t>Christ</w:t>
      </w:r>
      <w:r>
        <w:rPr>
          <w:spacing w:val="40"/>
        </w:rPr>
        <w:t xml:space="preserve"> </w:t>
      </w:r>
      <w:r>
        <w:t>said</w:t>
      </w:r>
      <w:r>
        <w:rPr>
          <w:spacing w:val="40"/>
        </w:rPr>
        <w:t xml:space="preserve"> </w:t>
      </w:r>
      <w:r>
        <w:t>to</w:t>
      </w:r>
      <w:r>
        <w:rPr>
          <w:spacing w:val="40"/>
        </w:rPr>
        <w:t xml:space="preserve"> </w:t>
      </w:r>
      <w:r>
        <w:t>the</w:t>
      </w:r>
      <w:r>
        <w:rPr>
          <w:spacing w:val="40"/>
        </w:rPr>
        <w:t xml:space="preserve"> </w:t>
      </w:r>
      <w:r>
        <w:t>Pharisees,</w:t>
      </w:r>
      <w:r>
        <w:rPr>
          <w:spacing w:val="40"/>
        </w:rPr>
        <w:t xml:space="preserve"> </w:t>
      </w:r>
      <w:r>
        <w:t>Who</w:t>
      </w:r>
      <w:r>
        <w:rPr>
          <w:spacing w:val="40"/>
        </w:rPr>
        <w:t xml:space="preserve"> </w:t>
      </w:r>
      <w:r>
        <w:t>has forewarned you to fly from the wrath to come? So God will say,</w:t>
      </w:r>
      <w:r>
        <w:rPr>
          <w:spacing w:val="40"/>
        </w:rPr>
        <w:t xml:space="preserve"> </w:t>
      </w:r>
      <w:r>
        <w:t>Why? what is the matter? who told you this?</w:t>
      </w:r>
    </w:p>
    <w:p w14:paraId="23BA8C8E" w14:textId="77777777" w:rsidR="00EC029C" w:rsidRDefault="00000000">
      <w:pPr>
        <w:pStyle w:val="a3"/>
        <w:spacing w:before="289" w:line="254" w:lineRule="auto"/>
        <w:ind w:right="439"/>
      </w:pPr>
      <w:r>
        <w:t>I hope some poor soul will have experience of this, when you go to pray for Christ, and you shall Pray after another manner than formerly, when your Prayers shall be, even cries to heaven; when</w:t>
      </w:r>
      <w:r>
        <w:rPr>
          <w:spacing w:val="40"/>
        </w:rPr>
        <w:t xml:space="preserve"> </w:t>
      </w:r>
      <w:r>
        <w:t>God shall say, Why? what is the matter? why cry you more than before?</w:t>
      </w:r>
      <w:r>
        <w:rPr>
          <w:spacing w:val="40"/>
        </w:rPr>
        <w:t xml:space="preserve"> </w:t>
      </w:r>
      <w:r>
        <w:t>I</w:t>
      </w:r>
      <w:r>
        <w:rPr>
          <w:spacing w:val="37"/>
        </w:rPr>
        <w:t xml:space="preserve"> </w:t>
      </w:r>
      <w:r>
        <w:t>hope</w:t>
      </w:r>
      <w:r>
        <w:rPr>
          <w:spacing w:val="40"/>
        </w:rPr>
        <w:t xml:space="preserve"> </w:t>
      </w:r>
      <w:r>
        <w:t>some</w:t>
      </w:r>
      <w:r>
        <w:rPr>
          <w:spacing w:val="40"/>
        </w:rPr>
        <w:t xml:space="preserve"> </w:t>
      </w:r>
      <w:r>
        <w:t>poor</w:t>
      </w:r>
      <w:r>
        <w:rPr>
          <w:spacing w:val="34"/>
        </w:rPr>
        <w:t xml:space="preserve"> </w:t>
      </w:r>
      <w:r>
        <w:t>souls,</w:t>
      </w:r>
      <w:r>
        <w:rPr>
          <w:spacing w:val="28"/>
        </w:rPr>
        <w:t xml:space="preserve"> </w:t>
      </w:r>
      <w:r>
        <w:t>can</w:t>
      </w:r>
      <w:r>
        <w:rPr>
          <w:spacing w:val="39"/>
        </w:rPr>
        <w:t xml:space="preserve"> </w:t>
      </w:r>
      <w:r>
        <w:t>give</w:t>
      </w:r>
      <w:r>
        <w:rPr>
          <w:spacing w:val="40"/>
        </w:rPr>
        <w:t xml:space="preserve"> </w:t>
      </w:r>
      <w:r>
        <w:t>a</w:t>
      </w:r>
      <w:r>
        <w:rPr>
          <w:spacing w:val="32"/>
        </w:rPr>
        <w:t xml:space="preserve"> </w:t>
      </w:r>
      <w:r>
        <w:t>good</w:t>
      </w:r>
      <w:r>
        <w:rPr>
          <w:spacing w:val="30"/>
        </w:rPr>
        <w:t xml:space="preserve"> </w:t>
      </w:r>
      <w:r>
        <w:t>account</w:t>
      </w:r>
      <w:r>
        <w:rPr>
          <w:spacing w:val="36"/>
        </w:rPr>
        <w:t xml:space="preserve"> </w:t>
      </w:r>
      <w:r>
        <w:t>of</w:t>
      </w:r>
      <w:r>
        <w:rPr>
          <w:spacing w:val="40"/>
        </w:rPr>
        <w:t xml:space="preserve"> </w:t>
      </w:r>
      <w:r>
        <w:t>it,</w:t>
      </w:r>
      <w:r>
        <w:rPr>
          <w:spacing w:val="30"/>
        </w:rPr>
        <w:t xml:space="preserve"> </w:t>
      </w:r>
      <w:r>
        <w:t>and</w:t>
      </w:r>
    </w:p>
    <w:p w14:paraId="46AEE91F" w14:textId="77777777" w:rsidR="00EC029C" w:rsidRDefault="00EC029C">
      <w:pPr>
        <w:spacing w:line="254" w:lineRule="auto"/>
        <w:sectPr w:rsidR="00EC029C">
          <w:pgSz w:w="12240" w:h="15840"/>
          <w:pgMar w:top="1360" w:right="1100" w:bottom="280" w:left="1320" w:header="720" w:footer="720" w:gutter="0"/>
          <w:cols w:space="720"/>
        </w:sectPr>
      </w:pPr>
    </w:p>
    <w:p w14:paraId="3F321351" w14:textId="77777777" w:rsidR="00EC029C" w:rsidRDefault="00000000">
      <w:pPr>
        <w:pStyle w:val="a3"/>
        <w:spacing w:line="254" w:lineRule="auto"/>
        <w:ind w:right="439"/>
      </w:pPr>
      <w:r>
        <w:t>say, I see my self lost and undone without Christ; better be a Dog, or a Toad, or any thing, than a man, if I have not Christ; because they are not capable of sin, and my heart is full of sin; and I have heard the evil of it, and therefore Oh give me Christ or I am undone.</w:t>
      </w:r>
    </w:p>
    <w:p w14:paraId="7F1BE815" w14:textId="77777777" w:rsidR="00EC029C" w:rsidRDefault="00000000">
      <w:pPr>
        <w:pStyle w:val="a3"/>
        <w:spacing w:before="292" w:line="254" w:lineRule="auto"/>
        <w:ind w:right="436"/>
      </w:pPr>
      <w:r>
        <w:t>Oh! such a Soul will be exceeding acceptable unto God. And therefore, to such a soul, I propound in the name of the Lord, the Doctrine of Life, and Salvation, and Peace; be it known therefore to you, God the Father, looking upon the sinful Children of men, and seeing them</w:t>
      </w:r>
      <w:r>
        <w:rPr>
          <w:spacing w:val="40"/>
        </w:rPr>
        <w:t xml:space="preserve"> </w:t>
      </w:r>
      <w:r>
        <w:t>all</w:t>
      </w:r>
      <w:r>
        <w:rPr>
          <w:spacing w:val="40"/>
        </w:rPr>
        <w:t xml:space="preserve"> </w:t>
      </w:r>
      <w:r>
        <w:t>in</w:t>
      </w:r>
      <w:r>
        <w:rPr>
          <w:spacing w:val="40"/>
        </w:rPr>
        <w:t xml:space="preserve"> </w:t>
      </w:r>
      <w:r>
        <w:t>a perishing condition</w:t>
      </w:r>
      <w:r>
        <w:rPr>
          <w:spacing w:val="40"/>
        </w:rPr>
        <w:t xml:space="preserve"> </w:t>
      </w:r>
      <w:r>
        <w:t>by</w:t>
      </w:r>
      <w:r>
        <w:rPr>
          <w:spacing w:val="40"/>
        </w:rPr>
        <w:t xml:space="preserve"> </w:t>
      </w:r>
      <w:r>
        <w:t>sin, out of</w:t>
      </w:r>
      <w:r>
        <w:rPr>
          <w:spacing w:val="40"/>
        </w:rPr>
        <w:t xml:space="preserve"> </w:t>
      </w:r>
      <w:r>
        <w:t>infinite bowels of tender compassion, he has provided a glorious way of Mediation, of propitiation for sin; and to that end he has sent his</w:t>
      </w:r>
      <w:r>
        <w:rPr>
          <w:spacing w:val="40"/>
        </w:rPr>
        <w:t xml:space="preserve"> </w:t>
      </w:r>
      <w:r>
        <w:t>only beloved Son, out of his bosom, that has taken mans Nature</w:t>
      </w:r>
      <w:r>
        <w:rPr>
          <w:spacing w:val="40"/>
        </w:rPr>
        <w:t xml:space="preserve"> </w:t>
      </w:r>
      <w:r>
        <w:t>upon him, united in a personal union, to that end that he might be a fit Mediator to stand between a provoked God and sinful souls; and this</w:t>
      </w:r>
      <w:r>
        <w:rPr>
          <w:spacing w:val="40"/>
        </w:rPr>
        <w:t xml:space="preserve"> </w:t>
      </w:r>
      <w:r>
        <w:t>Christ has</w:t>
      </w:r>
      <w:r>
        <w:rPr>
          <w:spacing w:val="40"/>
        </w:rPr>
        <w:t xml:space="preserve"> </w:t>
      </w:r>
      <w:r>
        <w:t>born</w:t>
      </w:r>
      <w:r>
        <w:rPr>
          <w:spacing w:val="40"/>
        </w:rPr>
        <w:t xml:space="preserve"> </w:t>
      </w:r>
      <w:r>
        <w:t>the</w:t>
      </w:r>
      <w:r>
        <w:rPr>
          <w:spacing w:val="40"/>
        </w:rPr>
        <w:t xml:space="preserve"> </w:t>
      </w:r>
      <w:r>
        <w:t>full</w:t>
      </w:r>
      <w:r>
        <w:rPr>
          <w:spacing w:val="40"/>
        </w:rPr>
        <w:t xml:space="preserve"> </w:t>
      </w:r>
      <w:r>
        <w:t>vials</w:t>
      </w:r>
      <w:r>
        <w:rPr>
          <w:spacing w:val="40"/>
        </w:rPr>
        <w:t xml:space="preserve"> </w:t>
      </w:r>
      <w:r>
        <w:t>of</w:t>
      </w:r>
      <w:r>
        <w:rPr>
          <w:spacing w:val="40"/>
        </w:rPr>
        <w:t xml:space="preserve"> </w:t>
      </w:r>
      <w:r>
        <w:t>the</w:t>
      </w:r>
      <w:r>
        <w:rPr>
          <w:spacing w:val="40"/>
        </w:rPr>
        <w:t xml:space="preserve"> </w:t>
      </w:r>
      <w:r>
        <w:t>wrath</w:t>
      </w:r>
      <w:r>
        <w:rPr>
          <w:spacing w:val="40"/>
        </w:rPr>
        <w:t xml:space="preserve"> </w:t>
      </w:r>
      <w:r>
        <w:t>of</w:t>
      </w:r>
      <w:r>
        <w:rPr>
          <w:spacing w:val="40"/>
        </w:rPr>
        <w:t xml:space="preserve"> </w:t>
      </w:r>
      <w:r>
        <w:t>his</w:t>
      </w:r>
      <w:r>
        <w:rPr>
          <w:spacing w:val="40"/>
        </w:rPr>
        <w:t xml:space="preserve"> </w:t>
      </w:r>
      <w:r>
        <w:t>Father, the curse of the Law due to sin; satisfied infinite divine Justice, made a full atonement between God and sinful man. only upon these terms now, he does tender and offer to every poor wearied distressed soul, al that his Son has purchased by his blood, all his merits, that they might be an atonement for thy sin, a propitiation for thy soul, to discharge all thy sin, that thou mightest come through him to stand acquitted before the father for ever more. This is the sum of the Gospel, and this I present and Preach it, and offer it to you, and this not only to the least sinner, but to the greatest sinner in the world.</w:t>
      </w:r>
    </w:p>
    <w:p w14:paraId="6CA36FC7" w14:textId="77777777" w:rsidR="00EC029C" w:rsidRDefault="00000000">
      <w:pPr>
        <w:pStyle w:val="a3"/>
        <w:spacing w:before="262" w:line="254" w:lineRule="auto"/>
        <w:ind w:right="437"/>
      </w:pPr>
      <w:r>
        <w:t>This</w:t>
      </w:r>
      <w:r>
        <w:rPr>
          <w:spacing w:val="37"/>
        </w:rPr>
        <w:t xml:space="preserve"> </w:t>
      </w:r>
      <w:r>
        <w:t>I</w:t>
      </w:r>
      <w:r>
        <w:rPr>
          <w:spacing w:val="37"/>
        </w:rPr>
        <w:t xml:space="preserve"> </w:t>
      </w:r>
      <w:r>
        <w:t>present, as</w:t>
      </w:r>
      <w:r>
        <w:rPr>
          <w:spacing w:val="39"/>
        </w:rPr>
        <w:t xml:space="preserve"> </w:t>
      </w:r>
      <w:r>
        <w:t>in</w:t>
      </w:r>
      <w:r>
        <w:rPr>
          <w:spacing w:val="36"/>
        </w:rPr>
        <w:t xml:space="preserve"> </w:t>
      </w:r>
      <w:r>
        <w:t>the</w:t>
      </w:r>
      <w:r>
        <w:rPr>
          <w:spacing w:val="36"/>
        </w:rPr>
        <w:t xml:space="preserve"> </w:t>
      </w:r>
      <w:r>
        <w:t>name</w:t>
      </w:r>
      <w:r>
        <w:rPr>
          <w:spacing w:val="38"/>
        </w:rPr>
        <w:t xml:space="preserve"> </w:t>
      </w:r>
      <w:r>
        <w:t>of</w:t>
      </w:r>
      <w:r>
        <w:rPr>
          <w:spacing w:val="40"/>
        </w:rPr>
        <w:t xml:space="preserve"> </w:t>
      </w:r>
      <w:r>
        <w:t>God, that</w:t>
      </w:r>
      <w:r>
        <w:rPr>
          <w:spacing w:val="35"/>
        </w:rPr>
        <w:t xml:space="preserve"> </w:t>
      </w:r>
      <w:r>
        <w:t>is</w:t>
      </w:r>
      <w:r>
        <w:rPr>
          <w:spacing w:val="37"/>
        </w:rPr>
        <w:t xml:space="preserve"> </w:t>
      </w:r>
      <w:r>
        <w:t>the</w:t>
      </w:r>
      <w:r>
        <w:rPr>
          <w:spacing w:val="38"/>
        </w:rPr>
        <w:t xml:space="preserve"> </w:t>
      </w:r>
      <w:r>
        <w:t>message</w:t>
      </w:r>
      <w:r>
        <w:rPr>
          <w:spacing w:val="38"/>
        </w:rPr>
        <w:t xml:space="preserve"> </w:t>
      </w:r>
      <w:r>
        <w:t>we</w:t>
      </w:r>
      <w:r>
        <w:rPr>
          <w:spacing w:val="38"/>
        </w:rPr>
        <w:t xml:space="preserve"> </w:t>
      </w:r>
      <w:r>
        <w:t>have in the name of God to deliver unto you; and now whatsoever your sins have been heretofore, God only requires that your souls should now</w:t>
      </w:r>
      <w:r>
        <w:rPr>
          <w:spacing w:val="40"/>
        </w:rPr>
        <w:t xml:space="preserve"> </w:t>
      </w:r>
      <w:r>
        <w:t>stand admiring at</w:t>
      </w:r>
      <w:r>
        <w:rPr>
          <w:spacing w:val="40"/>
        </w:rPr>
        <w:t xml:space="preserve"> </w:t>
      </w:r>
      <w:r>
        <w:t>the</w:t>
      </w:r>
      <w:r>
        <w:rPr>
          <w:spacing w:val="40"/>
        </w:rPr>
        <w:t xml:space="preserve"> </w:t>
      </w:r>
      <w:r>
        <w:t>infinite</w:t>
      </w:r>
      <w:r>
        <w:rPr>
          <w:spacing w:val="40"/>
        </w:rPr>
        <w:t xml:space="preserve"> </w:t>
      </w:r>
      <w:r>
        <w:t>riches</w:t>
      </w:r>
      <w:r>
        <w:rPr>
          <w:spacing w:val="40"/>
        </w:rPr>
        <w:t xml:space="preserve"> </w:t>
      </w:r>
      <w:r>
        <w:t>of</w:t>
      </w:r>
      <w:r>
        <w:rPr>
          <w:spacing w:val="40"/>
        </w:rPr>
        <w:t xml:space="preserve"> </w:t>
      </w:r>
      <w:r>
        <w:t>his</w:t>
      </w:r>
      <w:r>
        <w:rPr>
          <w:spacing w:val="40"/>
        </w:rPr>
        <w:t xml:space="preserve"> </w:t>
      </w:r>
      <w:r>
        <w:t>Grace</w:t>
      </w:r>
      <w:r>
        <w:rPr>
          <w:spacing w:val="40"/>
        </w:rPr>
        <w:t xml:space="preserve"> </w:t>
      </w:r>
      <w:r>
        <w:t>in</w:t>
      </w:r>
      <w:r>
        <w:rPr>
          <w:spacing w:val="40"/>
        </w:rPr>
        <w:t xml:space="preserve"> </w:t>
      </w:r>
      <w:r>
        <w:t>his</w:t>
      </w:r>
      <w:r>
        <w:rPr>
          <w:spacing w:val="40"/>
        </w:rPr>
        <w:t xml:space="preserve"> </w:t>
      </w:r>
      <w:r>
        <w:t>Son, and that your souls should be taken off from the creature, and sin, and live upon Christ, surrender your souls to him, and cast your</w:t>
      </w:r>
      <w:r>
        <w:rPr>
          <w:spacing w:val="40"/>
        </w:rPr>
        <w:t xml:space="preserve"> </w:t>
      </w:r>
      <w:r>
        <w:t>souls</w:t>
      </w:r>
      <w:r>
        <w:rPr>
          <w:spacing w:val="40"/>
        </w:rPr>
        <w:t xml:space="preserve"> </w:t>
      </w:r>
      <w:r>
        <w:t>on that infinite</w:t>
      </w:r>
      <w:r>
        <w:rPr>
          <w:spacing w:val="40"/>
        </w:rPr>
        <w:t xml:space="preserve"> </w:t>
      </w:r>
      <w:r>
        <w:t>rich</w:t>
      </w:r>
      <w:r>
        <w:rPr>
          <w:spacing w:val="40"/>
        </w:rPr>
        <w:t xml:space="preserve"> </w:t>
      </w:r>
      <w:r>
        <w:t>grace</w:t>
      </w:r>
      <w:r>
        <w:rPr>
          <w:spacing w:val="40"/>
        </w:rPr>
        <w:t xml:space="preserve"> </w:t>
      </w:r>
      <w:r>
        <w:t>of</w:t>
      </w:r>
      <w:r>
        <w:rPr>
          <w:spacing w:val="40"/>
        </w:rPr>
        <w:t xml:space="preserve"> </w:t>
      </w:r>
      <w:r>
        <w:t>God in him, and upon that instant, every one of your sins, though never so</w:t>
      </w:r>
      <w:r>
        <w:rPr>
          <w:spacing w:val="40"/>
        </w:rPr>
        <w:t xml:space="preserve"> </w:t>
      </w:r>
      <w:r>
        <w:t>great and heinous, yet I pronounce in the Name of the Lord, every one of them is pardoned, and all</w:t>
      </w:r>
      <w:r>
        <w:rPr>
          <w:spacing w:val="32"/>
        </w:rPr>
        <w:t xml:space="preserve"> </w:t>
      </w:r>
      <w:r>
        <w:t>done</w:t>
      </w:r>
      <w:r>
        <w:rPr>
          <w:spacing w:val="33"/>
        </w:rPr>
        <w:t xml:space="preserve"> </w:t>
      </w:r>
      <w:r>
        <w:t>away,</w:t>
      </w:r>
      <w:r>
        <w:rPr>
          <w:spacing w:val="23"/>
        </w:rPr>
        <w:t xml:space="preserve"> </w:t>
      </w:r>
      <w:r>
        <w:t>as</w:t>
      </w:r>
      <w:r>
        <w:rPr>
          <w:spacing w:val="31"/>
        </w:rPr>
        <w:t xml:space="preserve"> </w:t>
      </w:r>
      <w:r>
        <w:t>if</w:t>
      </w:r>
      <w:r>
        <w:rPr>
          <w:spacing w:val="35"/>
        </w:rPr>
        <w:t xml:space="preserve"> </w:t>
      </w:r>
      <w:r>
        <w:t>they</w:t>
      </w:r>
      <w:r>
        <w:rPr>
          <w:spacing w:val="33"/>
        </w:rPr>
        <w:t xml:space="preserve"> </w:t>
      </w:r>
      <w:r>
        <w:t>had never</w:t>
      </w:r>
      <w:r>
        <w:rPr>
          <w:spacing w:val="26"/>
        </w:rPr>
        <w:t xml:space="preserve"> </w:t>
      </w:r>
      <w:r>
        <w:t>been</w:t>
      </w:r>
      <w:r>
        <w:rPr>
          <w:spacing w:val="34"/>
        </w:rPr>
        <w:t xml:space="preserve"> </w:t>
      </w:r>
      <w:r>
        <w:t>committed,</w:t>
      </w:r>
    </w:p>
    <w:p w14:paraId="550412C3" w14:textId="77777777" w:rsidR="00EC029C" w:rsidRDefault="00EC029C">
      <w:pPr>
        <w:spacing w:line="254" w:lineRule="auto"/>
        <w:sectPr w:rsidR="00EC029C">
          <w:pgSz w:w="12240" w:h="15840"/>
          <w:pgMar w:top="1360" w:right="1100" w:bottom="280" w:left="1320" w:header="720" w:footer="720" w:gutter="0"/>
          <w:cols w:space="720"/>
        </w:sectPr>
      </w:pPr>
    </w:p>
    <w:p w14:paraId="1850AB38" w14:textId="77777777" w:rsidR="00EC029C" w:rsidRDefault="00000000">
      <w:pPr>
        <w:pStyle w:val="a3"/>
        <w:spacing w:line="254" w:lineRule="auto"/>
        <w:ind w:right="439"/>
      </w:pPr>
      <w:r>
        <w:t>This is the Sum of the Gospel unto those that come to see their sins, and be sensible of their need of Christ by their sin.</w:t>
      </w:r>
    </w:p>
    <w:p w14:paraId="69C537CB" w14:textId="77777777" w:rsidR="00EC029C" w:rsidRDefault="00000000">
      <w:pPr>
        <w:pStyle w:val="a3"/>
        <w:spacing w:before="295" w:line="254" w:lineRule="auto"/>
        <w:ind w:right="376"/>
      </w:pPr>
      <w:r>
        <w:t>Object. But you will say, This makes all you have done, but a little matter; if sin may be done away thus, what need all this discovery of the</w:t>
      </w:r>
      <w:r>
        <w:rPr>
          <w:spacing w:val="-6"/>
        </w:rPr>
        <w:t xml:space="preserve"> </w:t>
      </w:r>
      <w:r>
        <w:t>evil</w:t>
      </w:r>
      <w:r>
        <w:rPr>
          <w:spacing w:val="-1"/>
        </w:rPr>
        <w:t xml:space="preserve"> </w:t>
      </w:r>
      <w:r>
        <w:t>of</w:t>
      </w:r>
      <w:r>
        <w:rPr>
          <w:spacing w:val="39"/>
        </w:rPr>
        <w:t xml:space="preserve"> </w:t>
      </w:r>
      <w:r>
        <w:t>sin?</w:t>
      </w:r>
      <w:r>
        <w:rPr>
          <w:spacing w:val="36"/>
        </w:rPr>
        <w:t xml:space="preserve"> </w:t>
      </w:r>
      <w:r>
        <w:t>it</w:t>
      </w:r>
      <w:r>
        <w:rPr>
          <w:spacing w:val="-2"/>
        </w:rPr>
        <w:t xml:space="preserve"> </w:t>
      </w:r>
      <w:r>
        <w:t>is</w:t>
      </w:r>
      <w:r>
        <w:rPr>
          <w:spacing w:val="-2"/>
        </w:rPr>
        <w:t xml:space="preserve"> </w:t>
      </w:r>
      <w:r>
        <w:t>not so</w:t>
      </w:r>
      <w:r>
        <w:rPr>
          <w:spacing w:val="-3"/>
        </w:rPr>
        <w:t xml:space="preserve"> </w:t>
      </w:r>
      <w:r>
        <w:t>great an</w:t>
      </w:r>
      <w:r>
        <w:rPr>
          <w:spacing w:val="-1"/>
        </w:rPr>
        <w:t xml:space="preserve"> </w:t>
      </w:r>
      <w:r>
        <w:t>evil,</w:t>
      </w:r>
      <w:r>
        <w:rPr>
          <w:spacing w:val="-3"/>
        </w:rPr>
        <w:t xml:space="preserve"> </w:t>
      </w:r>
      <w:r>
        <w:t>if</w:t>
      </w:r>
      <w:r>
        <w:rPr>
          <w:spacing w:val="38"/>
        </w:rPr>
        <w:t xml:space="preserve"> </w:t>
      </w:r>
      <w:r>
        <w:t>it</w:t>
      </w:r>
      <w:r>
        <w:rPr>
          <w:spacing w:val="-2"/>
        </w:rPr>
        <w:t xml:space="preserve"> </w:t>
      </w:r>
      <w:r>
        <w:t>may</w:t>
      </w:r>
      <w:r>
        <w:rPr>
          <w:spacing w:val="-3"/>
        </w:rPr>
        <w:t xml:space="preserve"> </w:t>
      </w:r>
      <w:r>
        <w:t>be thus</w:t>
      </w:r>
      <w:r>
        <w:rPr>
          <w:spacing w:val="-2"/>
        </w:rPr>
        <w:t xml:space="preserve"> </w:t>
      </w:r>
      <w:r>
        <w:t>wash’t</w:t>
      </w:r>
      <w:r>
        <w:rPr>
          <w:spacing w:val="-2"/>
        </w:rPr>
        <w:t xml:space="preserve"> away?</w:t>
      </w:r>
    </w:p>
    <w:p w14:paraId="4DFA4647" w14:textId="77777777" w:rsidR="00EC029C" w:rsidRDefault="00000000">
      <w:pPr>
        <w:pStyle w:val="a3"/>
        <w:spacing w:before="293" w:line="254" w:lineRule="auto"/>
        <w:ind w:right="354"/>
        <w:jc w:val="left"/>
      </w:pPr>
      <w:r>
        <w:t>Answ. Ah poor carnal heart, that speaks thus! Is this a light or little</w:t>
      </w:r>
      <w:r>
        <w:rPr>
          <w:spacing w:val="80"/>
        </w:rPr>
        <w:t xml:space="preserve"> </w:t>
      </w:r>
      <w:r>
        <w:t>matter?</w:t>
      </w:r>
      <w:r>
        <w:rPr>
          <w:spacing w:val="27"/>
        </w:rPr>
        <w:t xml:space="preserve"> </w:t>
      </w:r>
      <w:r>
        <w:t>True,</w:t>
      </w:r>
      <w:r>
        <w:rPr>
          <w:spacing w:val="29"/>
        </w:rPr>
        <w:t xml:space="preserve"> </w:t>
      </w:r>
      <w:r>
        <w:t>it</w:t>
      </w:r>
      <w:r>
        <w:rPr>
          <w:spacing w:val="28"/>
        </w:rPr>
        <w:t xml:space="preserve"> </w:t>
      </w:r>
      <w:r>
        <w:t>is</w:t>
      </w:r>
      <w:r>
        <w:rPr>
          <w:spacing w:val="26"/>
        </w:rPr>
        <w:t xml:space="preserve"> </w:t>
      </w:r>
      <w:r>
        <w:t>in</w:t>
      </w:r>
      <w:r>
        <w:rPr>
          <w:spacing w:val="27"/>
        </w:rPr>
        <w:t xml:space="preserve"> </w:t>
      </w:r>
      <w:r>
        <w:t>a</w:t>
      </w:r>
      <w:r>
        <w:rPr>
          <w:spacing w:val="29"/>
        </w:rPr>
        <w:t xml:space="preserve"> </w:t>
      </w:r>
      <w:r>
        <w:t>few</w:t>
      </w:r>
      <w:r>
        <w:rPr>
          <w:spacing w:val="26"/>
        </w:rPr>
        <w:t xml:space="preserve"> </w:t>
      </w:r>
      <w:r>
        <w:t>words,</w:t>
      </w:r>
      <w:r>
        <w:rPr>
          <w:spacing w:val="29"/>
        </w:rPr>
        <w:t xml:space="preserve"> </w:t>
      </w:r>
      <w:r>
        <w:t>in</w:t>
      </w:r>
      <w:r>
        <w:rPr>
          <w:spacing w:val="29"/>
        </w:rPr>
        <w:t xml:space="preserve"> </w:t>
      </w:r>
      <w:r>
        <w:t>the end</w:t>
      </w:r>
      <w:r>
        <w:rPr>
          <w:spacing w:val="29"/>
        </w:rPr>
        <w:t xml:space="preserve"> </w:t>
      </w:r>
      <w:r>
        <w:t>of</w:t>
      </w:r>
      <w:r>
        <w:rPr>
          <w:spacing w:val="29"/>
        </w:rPr>
        <w:t xml:space="preserve"> </w:t>
      </w:r>
      <w:r>
        <w:t>a</w:t>
      </w:r>
      <w:r>
        <w:rPr>
          <w:spacing w:val="26"/>
        </w:rPr>
        <w:t xml:space="preserve"> </w:t>
      </w:r>
      <w:r>
        <w:t>Sermon;</w:t>
      </w:r>
      <w:r>
        <w:rPr>
          <w:spacing w:val="28"/>
        </w:rPr>
        <w:t xml:space="preserve"> </w:t>
      </w:r>
      <w:r>
        <w:t>but</w:t>
      </w:r>
      <w:r>
        <w:rPr>
          <w:spacing w:val="26"/>
        </w:rPr>
        <w:t xml:space="preserve"> </w:t>
      </w:r>
      <w:r>
        <w:t>be</w:t>
      </w:r>
      <w:r>
        <w:rPr>
          <w:spacing w:val="30"/>
        </w:rPr>
        <w:t xml:space="preserve"> </w:t>
      </w:r>
      <w:r>
        <w:t>it known</w:t>
      </w:r>
      <w:r>
        <w:rPr>
          <w:spacing w:val="40"/>
        </w:rPr>
        <w:t xml:space="preserve"> </w:t>
      </w:r>
      <w:r>
        <w:t>to</w:t>
      </w:r>
      <w:r>
        <w:rPr>
          <w:spacing w:val="40"/>
        </w:rPr>
        <w:t xml:space="preserve"> </w:t>
      </w:r>
      <w:r>
        <w:t>you,</w:t>
      </w:r>
      <w:r>
        <w:rPr>
          <w:spacing w:val="40"/>
        </w:rPr>
        <w:t xml:space="preserve"> </w:t>
      </w:r>
      <w:r>
        <w:t>There</w:t>
      </w:r>
      <w:r>
        <w:rPr>
          <w:spacing w:val="40"/>
        </w:rPr>
        <w:t xml:space="preserve"> </w:t>
      </w:r>
      <w:r>
        <w:t>is</w:t>
      </w:r>
      <w:r>
        <w:rPr>
          <w:spacing w:val="40"/>
        </w:rPr>
        <w:t xml:space="preserve"> </w:t>
      </w:r>
      <w:r>
        <w:t>more</w:t>
      </w:r>
      <w:r>
        <w:rPr>
          <w:spacing w:val="40"/>
        </w:rPr>
        <w:t xml:space="preserve"> </w:t>
      </w:r>
      <w:r>
        <w:t>in</w:t>
      </w:r>
      <w:r>
        <w:rPr>
          <w:spacing w:val="40"/>
        </w:rPr>
        <w:t xml:space="preserve"> </w:t>
      </w:r>
      <w:r>
        <w:t>these</w:t>
      </w:r>
      <w:r>
        <w:rPr>
          <w:spacing w:val="40"/>
        </w:rPr>
        <w:t xml:space="preserve"> </w:t>
      </w:r>
      <w:r>
        <w:t>words</w:t>
      </w:r>
      <w:r>
        <w:rPr>
          <w:spacing w:val="40"/>
        </w:rPr>
        <w:t xml:space="preserve"> </w:t>
      </w:r>
      <w:r>
        <w:t>I</w:t>
      </w:r>
      <w:r>
        <w:rPr>
          <w:spacing w:val="40"/>
        </w:rPr>
        <w:t xml:space="preserve"> </w:t>
      </w:r>
      <w:r>
        <w:t>have</w:t>
      </w:r>
      <w:r>
        <w:rPr>
          <w:spacing w:val="40"/>
        </w:rPr>
        <w:t xml:space="preserve"> </w:t>
      </w:r>
      <w:r>
        <w:t>spoken</w:t>
      </w:r>
      <w:r>
        <w:rPr>
          <w:spacing w:val="40"/>
        </w:rPr>
        <w:t xml:space="preserve"> </w:t>
      </w:r>
      <w:r>
        <w:t>in</w:t>
      </w:r>
      <w:r>
        <w:rPr>
          <w:spacing w:val="40"/>
        </w:rPr>
        <w:t xml:space="preserve"> </w:t>
      </w:r>
      <w:r>
        <w:t>this last</w:t>
      </w:r>
      <w:r>
        <w:rPr>
          <w:spacing w:val="-1"/>
        </w:rPr>
        <w:t xml:space="preserve"> </w:t>
      </w:r>
      <w:r>
        <w:t>half quarter</w:t>
      </w:r>
      <w:r>
        <w:rPr>
          <w:spacing w:val="-1"/>
        </w:rPr>
        <w:t xml:space="preserve"> </w:t>
      </w:r>
      <w:r>
        <w:t>of an hour, there is</w:t>
      </w:r>
      <w:r>
        <w:rPr>
          <w:spacing w:val="-3"/>
        </w:rPr>
        <w:t xml:space="preserve"> </w:t>
      </w:r>
      <w:r>
        <w:t>more of</w:t>
      </w:r>
      <w:r>
        <w:rPr>
          <w:spacing w:val="-2"/>
        </w:rPr>
        <w:t xml:space="preserve"> </w:t>
      </w:r>
      <w:r>
        <w:t>the glory of God in</w:t>
      </w:r>
      <w:r>
        <w:rPr>
          <w:spacing w:val="37"/>
        </w:rPr>
        <w:t xml:space="preserve"> </w:t>
      </w:r>
      <w:r>
        <w:t>them; than</w:t>
      </w:r>
      <w:r>
        <w:rPr>
          <w:spacing w:val="40"/>
        </w:rPr>
        <w:t xml:space="preserve"> </w:t>
      </w:r>
      <w:r>
        <w:t>in</w:t>
      </w:r>
      <w:r>
        <w:rPr>
          <w:spacing w:val="40"/>
        </w:rPr>
        <w:t xml:space="preserve"> </w:t>
      </w:r>
      <w:r>
        <w:t>Heaven</w:t>
      </w:r>
      <w:r>
        <w:rPr>
          <w:spacing w:val="40"/>
        </w:rPr>
        <w:t xml:space="preserve"> </w:t>
      </w:r>
      <w:r>
        <w:t>and Earth</w:t>
      </w:r>
      <w:r>
        <w:rPr>
          <w:spacing w:val="40"/>
        </w:rPr>
        <w:t xml:space="preserve"> </w:t>
      </w:r>
      <w:r>
        <w:t>beside; not</w:t>
      </w:r>
      <w:r>
        <w:rPr>
          <w:spacing w:val="40"/>
        </w:rPr>
        <w:t xml:space="preserve"> </w:t>
      </w:r>
      <w:r>
        <w:t>because</w:t>
      </w:r>
      <w:r>
        <w:rPr>
          <w:spacing w:val="40"/>
        </w:rPr>
        <w:t xml:space="preserve"> </w:t>
      </w:r>
      <w:r>
        <w:t>they</w:t>
      </w:r>
      <w:r>
        <w:rPr>
          <w:spacing w:val="40"/>
        </w:rPr>
        <w:t xml:space="preserve"> </w:t>
      </w:r>
      <w:r>
        <w:t>come from me, but because I have spoken that which is the Sum of the Gospel; and</w:t>
      </w:r>
      <w:r>
        <w:rPr>
          <w:spacing w:val="80"/>
        </w:rPr>
        <w:t xml:space="preserve"> </w:t>
      </w:r>
      <w:r>
        <w:t>in truth, in one Sentence of the Gospel, there is more of the glory of</w:t>
      </w:r>
      <w:r>
        <w:rPr>
          <w:spacing w:val="40"/>
        </w:rPr>
        <w:t xml:space="preserve"> </w:t>
      </w:r>
      <w:r>
        <w:t>God, than in all Heaven and Earth besides. You must be convinced of this,</w:t>
      </w:r>
      <w:r>
        <w:rPr>
          <w:spacing w:val="38"/>
        </w:rPr>
        <w:t xml:space="preserve"> </w:t>
      </w:r>
      <w:r>
        <w:t>and</w:t>
      </w:r>
      <w:r>
        <w:rPr>
          <w:spacing w:val="37"/>
        </w:rPr>
        <w:t xml:space="preserve"> </w:t>
      </w:r>
      <w:r>
        <w:t>know</w:t>
      </w:r>
      <w:r>
        <w:rPr>
          <w:spacing w:val="39"/>
        </w:rPr>
        <w:t xml:space="preserve"> </w:t>
      </w:r>
      <w:r>
        <w:t>it</w:t>
      </w:r>
      <w:r>
        <w:rPr>
          <w:spacing w:val="36"/>
        </w:rPr>
        <w:t xml:space="preserve"> </w:t>
      </w:r>
      <w:r>
        <w:t>is</w:t>
      </w:r>
      <w:r>
        <w:rPr>
          <w:spacing w:val="37"/>
        </w:rPr>
        <w:t xml:space="preserve"> </w:t>
      </w:r>
      <w:r>
        <w:t>so;</w:t>
      </w:r>
      <w:r>
        <w:rPr>
          <w:spacing w:val="39"/>
        </w:rPr>
        <w:t xml:space="preserve"> </w:t>
      </w:r>
      <w:r>
        <w:t>and</w:t>
      </w:r>
      <w:r>
        <w:rPr>
          <w:spacing w:val="39"/>
        </w:rPr>
        <w:t xml:space="preserve"> </w:t>
      </w:r>
      <w:r>
        <w:t>if</w:t>
      </w:r>
      <w:r>
        <w:rPr>
          <w:spacing w:val="35"/>
        </w:rPr>
        <w:t xml:space="preserve"> </w:t>
      </w:r>
      <w:r>
        <w:t>ever</w:t>
      </w:r>
      <w:r>
        <w:rPr>
          <w:spacing w:val="40"/>
        </w:rPr>
        <w:t xml:space="preserve"> </w:t>
      </w:r>
      <w:r>
        <w:t>you</w:t>
      </w:r>
      <w:r>
        <w:rPr>
          <w:spacing w:val="37"/>
        </w:rPr>
        <w:t xml:space="preserve"> </w:t>
      </w:r>
      <w:r>
        <w:t>come</w:t>
      </w:r>
      <w:r>
        <w:rPr>
          <w:spacing w:val="40"/>
        </w:rPr>
        <w:t xml:space="preserve"> </w:t>
      </w:r>
      <w:r>
        <w:t>to</w:t>
      </w:r>
      <w:r>
        <w:rPr>
          <w:spacing w:val="38"/>
        </w:rPr>
        <w:t xml:space="preserve"> </w:t>
      </w:r>
      <w:r>
        <w:t>be</w:t>
      </w:r>
      <w:r>
        <w:rPr>
          <w:spacing w:val="38"/>
        </w:rPr>
        <w:t xml:space="preserve"> </w:t>
      </w:r>
      <w:r>
        <w:t>partakers</w:t>
      </w:r>
      <w:r>
        <w:rPr>
          <w:spacing w:val="37"/>
        </w:rPr>
        <w:t xml:space="preserve"> </w:t>
      </w:r>
      <w:r>
        <w:t>of</w:t>
      </w:r>
      <w:r>
        <w:rPr>
          <w:spacing w:val="40"/>
        </w:rPr>
        <w:t xml:space="preserve"> </w:t>
      </w:r>
      <w:r>
        <w:t>the good of the Gospel, you will see it to be so.</w:t>
      </w:r>
    </w:p>
    <w:p w14:paraId="15670257" w14:textId="77777777" w:rsidR="00EC029C" w:rsidRDefault="00000000">
      <w:pPr>
        <w:pStyle w:val="a3"/>
        <w:spacing w:before="282" w:line="254" w:lineRule="auto"/>
        <w:ind w:right="436"/>
      </w:pPr>
      <w:r>
        <w:t>Oh Brethren! in that I have said, there is the glorious mystery of Godliness; great is the mysteries of Godliness, God manifest in the flesh; the great Counsel of God, working from all Eternity, is in this, in the Sum of</w:t>
      </w:r>
      <w:r>
        <w:rPr>
          <w:spacing w:val="40"/>
        </w:rPr>
        <w:t xml:space="preserve"> </w:t>
      </w:r>
      <w:r>
        <w:t>the Gospel. The greatest work that ever God did, was</w:t>
      </w:r>
      <w:r>
        <w:rPr>
          <w:spacing w:val="40"/>
        </w:rPr>
        <w:t xml:space="preserve"> </w:t>
      </w:r>
      <w:r>
        <w:t xml:space="preserve">in sending his Son, and in the offer of his Son to sinners that their sins might be pardoned. Therefore think it not a small thing, and hear when I call upon sinners to come and cast their souls upon </w:t>
      </w:r>
      <w:r>
        <w:rPr>
          <w:spacing w:val="-2"/>
        </w:rPr>
        <w:t>Christ.</w:t>
      </w:r>
    </w:p>
    <w:p w14:paraId="2BD17057" w14:textId="77777777" w:rsidR="00EC029C" w:rsidRDefault="00000000">
      <w:pPr>
        <w:pStyle w:val="a3"/>
        <w:spacing w:before="285" w:line="254" w:lineRule="auto"/>
        <w:ind w:right="439"/>
      </w:pPr>
      <w:r>
        <w:t>It is one of the most glorious works that ever was done, for a sinful soul to come and close with Christ the Mediator; and if once you come</w:t>
      </w:r>
      <w:r>
        <w:rPr>
          <w:spacing w:val="40"/>
        </w:rPr>
        <w:t xml:space="preserve"> </w:t>
      </w:r>
      <w:r>
        <w:t>in,</w:t>
      </w:r>
      <w:r>
        <w:rPr>
          <w:spacing w:val="40"/>
        </w:rPr>
        <w:t xml:space="preserve"> </w:t>
      </w:r>
      <w:r>
        <w:t>your</w:t>
      </w:r>
      <w:r>
        <w:rPr>
          <w:spacing w:val="40"/>
        </w:rPr>
        <w:t xml:space="preserve"> </w:t>
      </w:r>
      <w:r>
        <w:t>hearts</w:t>
      </w:r>
      <w:r>
        <w:rPr>
          <w:spacing w:val="40"/>
        </w:rPr>
        <w:t xml:space="preserve"> </w:t>
      </w:r>
      <w:r>
        <w:t>will</w:t>
      </w:r>
      <w:r>
        <w:rPr>
          <w:spacing w:val="40"/>
        </w:rPr>
        <w:t xml:space="preserve"> </w:t>
      </w:r>
      <w:r>
        <w:t>be</w:t>
      </w:r>
      <w:r>
        <w:rPr>
          <w:spacing w:val="40"/>
        </w:rPr>
        <w:t xml:space="preserve"> </w:t>
      </w:r>
      <w:r>
        <w:t>so</w:t>
      </w:r>
      <w:r>
        <w:rPr>
          <w:spacing w:val="40"/>
        </w:rPr>
        <w:t xml:space="preserve"> </w:t>
      </w:r>
      <w:r>
        <w:t>full</w:t>
      </w:r>
      <w:r>
        <w:rPr>
          <w:spacing w:val="40"/>
        </w:rPr>
        <w:t xml:space="preserve"> </w:t>
      </w:r>
      <w:r>
        <w:t>of</w:t>
      </w:r>
      <w:r>
        <w:rPr>
          <w:spacing w:val="40"/>
        </w:rPr>
        <w:t xml:space="preserve"> </w:t>
      </w:r>
      <w:r>
        <w:t>the</w:t>
      </w:r>
      <w:r>
        <w:rPr>
          <w:spacing w:val="40"/>
        </w:rPr>
        <w:t xml:space="preserve"> </w:t>
      </w:r>
      <w:r>
        <w:t>glory</w:t>
      </w:r>
      <w:r>
        <w:rPr>
          <w:spacing w:val="40"/>
        </w:rPr>
        <w:t xml:space="preserve"> </w:t>
      </w:r>
      <w:r>
        <w:t>of</w:t>
      </w:r>
      <w:r>
        <w:rPr>
          <w:spacing w:val="40"/>
        </w:rPr>
        <w:t xml:space="preserve"> </w:t>
      </w:r>
      <w:r>
        <w:t>God,</w:t>
      </w:r>
      <w:r>
        <w:rPr>
          <w:spacing w:val="40"/>
        </w:rPr>
        <w:t xml:space="preserve"> </w:t>
      </w:r>
      <w:r>
        <w:t>that presently all the glory of the creature will be darkened in your eyes, and you will be so filled with the glory of God, that you will come to see the filthiness of sin this way as much as in any way. All the Sermons I have delivered concerning the evil of sin, will not set out the</w:t>
      </w:r>
      <w:r>
        <w:rPr>
          <w:spacing w:val="17"/>
        </w:rPr>
        <w:t xml:space="preserve"> </w:t>
      </w:r>
      <w:r>
        <w:t>filthiness</w:t>
      </w:r>
      <w:r>
        <w:rPr>
          <w:spacing w:val="22"/>
        </w:rPr>
        <w:t xml:space="preserve"> </w:t>
      </w:r>
      <w:r>
        <w:t>of</w:t>
      </w:r>
      <w:r>
        <w:rPr>
          <w:spacing w:val="23"/>
        </w:rPr>
        <w:t xml:space="preserve"> </w:t>
      </w:r>
      <w:r>
        <w:t>sin to</w:t>
      </w:r>
      <w:r>
        <w:rPr>
          <w:spacing w:val="21"/>
        </w:rPr>
        <w:t xml:space="preserve"> </w:t>
      </w:r>
      <w:r>
        <w:t>you, as</w:t>
      </w:r>
      <w:r>
        <w:rPr>
          <w:spacing w:val="22"/>
        </w:rPr>
        <w:t xml:space="preserve"> </w:t>
      </w:r>
      <w:r>
        <w:t>that glory</w:t>
      </w:r>
      <w:r>
        <w:rPr>
          <w:spacing w:val="17"/>
        </w:rPr>
        <w:t xml:space="preserve"> </w:t>
      </w:r>
      <w:r>
        <w:t>of</w:t>
      </w:r>
      <w:r>
        <w:rPr>
          <w:spacing w:val="23"/>
        </w:rPr>
        <w:t xml:space="preserve"> </w:t>
      </w:r>
      <w:r>
        <w:t>God that your hearts</w:t>
      </w:r>
      <w:r>
        <w:rPr>
          <w:spacing w:val="22"/>
        </w:rPr>
        <w:t xml:space="preserve"> </w:t>
      </w:r>
      <w:r>
        <w:t>will</w:t>
      </w:r>
    </w:p>
    <w:p w14:paraId="1CCF7DF1" w14:textId="77777777" w:rsidR="00EC029C" w:rsidRDefault="00EC029C">
      <w:pPr>
        <w:spacing w:line="254" w:lineRule="auto"/>
        <w:sectPr w:rsidR="00EC029C">
          <w:pgSz w:w="12240" w:h="15840"/>
          <w:pgMar w:top="1360" w:right="1100" w:bottom="280" w:left="1320" w:header="720" w:footer="720" w:gutter="0"/>
          <w:cols w:space="720"/>
        </w:sectPr>
      </w:pPr>
    </w:p>
    <w:p w14:paraId="5F1F5333" w14:textId="77777777" w:rsidR="00EC029C" w:rsidRDefault="00000000">
      <w:pPr>
        <w:pStyle w:val="a3"/>
        <w:spacing w:line="254" w:lineRule="auto"/>
        <w:ind w:right="436"/>
      </w:pPr>
      <w:r>
        <w:t>be filled withal, as soon as you come to close with God in this</w:t>
      </w:r>
      <w:r>
        <w:rPr>
          <w:spacing w:val="40"/>
        </w:rPr>
        <w:t xml:space="preserve"> </w:t>
      </w:r>
      <w:r>
        <w:t>mystery of the Gospel. Perhaps it is not so apparent to every soul;</w:t>
      </w:r>
      <w:r>
        <w:rPr>
          <w:spacing w:val="80"/>
        </w:rPr>
        <w:t xml:space="preserve"> </w:t>
      </w:r>
      <w:r>
        <w:t>but wait a while, and there will more of the evil of sin be discovered in this, than in any way.</w:t>
      </w:r>
    </w:p>
    <w:p w14:paraId="4FC7C4C3" w14:textId="77777777" w:rsidR="00EC029C" w:rsidRDefault="00000000">
      <w:pPr>
        <w:pStyle w:val="a3"/>
        <w:spacing w:before="292" w:line="254" w:lineRule="auto"/>
        <w:ind w:right="436"/>
      </w:pPr>
      <w:r>
        <w:t>Use XI. And then the Use that I shall make of it is this, If there be such evil in sin, then bless, bless God for Christ; Blessed is that man and woman whose sin is pardoned, Psalm 32. Oh blessed is he</w:t>
      </w:r>
      <w:r>
        <w:rPr>
          <w:spacing w:val="80"/>
          <w:w w:val="150"/>
        </w:rPr>
        <w:t xml:space="preserve"> </w:t>
      </w:r>
      <w:r>
        <w:t>whose sin is forgiven. Certainly it is a blessed thing, that sin should be</w:t>
      </w:r>
      <w:r>
        <w:rPr>
          <w:spacing w:val="40"/>
        </w:rPr>
        <w:t xml:space="preserve"> </w:t>
      </w:r>
      <w:r>
        <w:t>forgiven;</w:t>
      </w:r>
      <w:r>
        <w:rPr>
          <w:spacing w:val="40"/>
        </w:rPr>
        <w:t xml:space="preserve"> </w:t>
      </w:r>
      <w:r>
        <w:t>this</w:t>
      </w:r>
      <w:r>
        <w:rPr>
          <w:spacing w:val="40"/>
        </w:rPr>
        <w:t xml:space="preserve"> </w:t>
      </w:r>
      <w:r>
        <w:t>requires</w:t>
      </w:r>
      <w:r>
        <w:rPr>
          <w:spacing w:val="40"/>
        </w:rPr>
        <w:t xml:space="preserve"> </w:t>
      </w:r>
      <w:r>
        <w:t>a</w:t>
      </w:r>
      <w:r>
        <w:rPr>
          <w:spacing w:val="40"/>
        </w:rPr>
        <w:t xml:space="preserve"> </w:t>
      </w:r>
      <w:r>
        <w:t>whole</w:t>
      </w:r>
      <w:r>
        <w:rPr>
          <w:spacing w:val="40"/>
        </w:rPr>
        <w:t xml:space="preserve"> </w:t>
      </w:r>
      <w:r>
        <w:t>Sermon</w:t>
      </w:r>
      <w:r>
        <w:rPr>
          <w:spacing w:val="40"/>
        </w:rPr>
        <w:t xml:space="preserve"> </w:t>
      </w:r>
      <w:r>
        <w:t>by</w:t>
      </w:r>
      <w:r>
        <w:rPr>
          <w:spacing w:val="40"/>
        </w:rPr>
        <w:t xml:space="preserve"> </w:t>
      </w:r>
      <w:r>
        <w:t>it</w:t>
      </w:r>
      <w:r>
        <w:rPr>
          <w:spacing w:val="40"/>
        </w:rPr>
        <w:t xml:space="preserve"> </w:t>
      </w:r>
      <w:r>
        <w:t>self:</w:t>
      </w:r>
      <w:r>
        <w:rPr>
          <w:spacing w:val="40"/>
        </w:rPr>
        <w:t xml:space="preserve"> </w:t>
      </w:r>
      <w:r>
        <w:t>I</w:t>
      </w:r>
      <w:r>
        <w:rPr>
          <w:spacing w:val="40"/>
        </w:rPr>
        <w:t xml:space="preserve"> </w:t>
      </w:r>
      <w:r>
        <w:t>shall</w:t>
      </w:r>
      <w:r>
        <w:rPr>
          <w:spacing w:val="40"/>
        </w:rPr>
        <w:t xml:space="preserve"> </w:t>
      </w:r>
      <w:r>
        <w:t>but name it now, because I shall (it may be) hereafter speak of this particularly, of the great Blessedness of the Pardon of sin, only take notice of it; any that has a comfortable assurance of their sin being pardoned, go away rejoicing, Son, Daughter, rejoice, your sins are pardoned▪ there is enough in that word to bring comfort and joy to your souls.</w:t>
      </w:r>
    </w:p>
    <w:p w14:paraId="3DD442A2" w14:textId="77777777" w:rsidR="00EC029C" w:rsidRDefault="00000000">
      <w:pPr>
        <w:pStyle w:val="1"/>
      </w:pPr>
      <w:bookmarkStart w:id="339" w:name="第六十一章"/>
      <w:bookmarkEnd w:id="339"/>
      <w:r>
        <w:t>第六十一章</w:t>
      </w:r>
    </w:p>
    <w:p w14:paraId="130D19DF" w14:textId="77777777" w:rsidR="00EC029C" w:rsidRDefault="00000000">
      <w:pPr>
        <w:pStyle w:val="1"/>
      </w:pPr>
      <w:bookmarkStart w:id="340" w:name="第十和第十一点应用。如果罪中有如此多的罪恶,那就转向基督,为基督而称颂上帝。"/>
      <w:bookmarkEnd w:id="340"/>
      <w:r>
        <w:t>第十和第十一点应用。如果罪中有如此多的罪恶,那就转向基督,为基督而称颂上帝。</w:t>
      </w:r>
    </w:p>
    <w:p w14:paraId="78A62B64" w14:textId="77777777" w:rsidR="00EC029C" w:rsidRDefault="00000000">
      <w:pPr>
        <w:spacing w:before="386" w:line="242" w:lineRule="auto"/>
        <w:ind w:left="100" w:right="471"/>
        <w:rPr>
          <w:rFonts w:ascii="宋体" w:eastAsia="宋体"/>
          <w:sz w:val="24"/>
        </w:rPr>
      </w:pPr>
      <w:r>
        <w:rPr>
          <w:rFonts w:ascii="宋体" w:eastAsia="宋体" w:hint="eastAsia"/>
          <w:spacing w:val="-2"/>
          <w:sz w:val="24"/>
        </w:rPr>
        <w:t>第十点应用。要努力驱使你们的心归向基督</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那就飞奔到基督那里去吧</w:t>
      </w:r>
      <w:r>
        <w:rPr>
          <w:spacing w:val="-2"/>
          <w:sz w:val="24"/>
        </w:rPr>
        <w:t>:</w:t>
      </w:r>
      <w:r>
        <w:rPr>
          <w:rFonts w:ascii="宋体" w:eastAsia="宋体" w:hint="eastAsia"/>
          <w:spacing w:val="-2"/>
          <w:sz w:val="24"/>
        </w:rPr>
        <w:t>在这里</w:t>
      </w:r>
      <w:r>
        <w:rPr>
          <w:spacing w:val="-2"/>
          <w:sz w:val="24"/>
        </w:rPr>
        <w:t>,</w:t>
      </w:r>
      <w:r>
        <w:rPr>
          <w:rFonts w:ascii="宋体" w:eastAsia="宋体" w:hint="eastAsia"/>
          <w:spacing w:val="-2"/>
          <w:sz w:val="24"/>
        </w:rPr>
        <w:t>你们所看到的</w:t>
      </w:r>
      <w:r>
        <w:rPr>
          <w:spacing w:val="-2"/>
          <w:sz w:val="24"/>
        </w:rPr>
        <w:t>,</w:t>
      </w:r>
      <w:r>
        <w:rPr>
          <w:rFonts w:ascii="宋体" w:eastAsia="宋体" w:hint="eastAsia"/>
          <w:spacing w:val="-2"/>
          <w:sz w:val="24"/>
        </w:rPr>
        <w:t>是人们会认为会使男男女女的心感到恐惧</w:t>
      </w:r>
      <w:r>
        <w:rPr>
          <w:spacing w:val="-2"/>
          <w:sz w:val="24"/>
        </w:rPr>
        <w:t>,</w:t>
      </w:r>
      <w:r>
        <w:rPr>
          <w:rFonts w:ascii="宋体" w:eastAsia="宋体" w:hint="eastAsia"/>
          <w:spacing w:val="-2"/>
          <w:sz w:val="24"/>
        </w:rPr>
        <w:t>并使他们飞奔到基督那里去的事情。人们会认为</w:t>
      </w:r>
      <w:r>
        <w:rPr>
          <w:spacing w:val="-2"/>
          <w:sz w:val="24"/>
        </w:rPr>
        <w:t>,</w:t>
      </w:r>
      <w:r>
        <w:rPr>
          <w:rFonts w:ascii="宋体" w:eastAsia="宋体" w:hint="eastAsia"/>
          <w:spacing w:val="-2"/>
          <w:sz w:val="24"/>
        </w:rPr>
        <w:t>所揭示的关于罪恶的邪恶</w:t>
      </w:r>
      <w:r>
        <w:rPr>
          <w:spacing w:val="-2"/>
          <w:sz w:val="24"/>
        </w:rPr>
        <w:t>,</w:t>
      </w:r>
      <w:r>
        <w:rPr>
          <w:rFonts w:ascii="宋体" w:eastAsia="宋体" w:hint="eastAsia"/>
          <w:spacing w:val="-2"/>
          <w:sz w:val="24"/>
        </w:rPr>
        <w:t>应该使天堂响起对上帝呼求基督的呼声</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除了基督</w:t>
      </w:r>
      <w:r>
        <w:rPr>
          <w:spacing w:val="-2"/>
          <w:sz w:val="24"/>
        </w:rPr>
        <w:t>,</w:t>
      </w:r>
      <w:r>
        <w:rPr>
          <w:rFonts w:ascii="宋体" w:eastAsia="宋体" w:hint="eastAsia"/>
          <w:spacing w:val="-2"/>
          <w:sz w:val="24"/>
        </w:rPr>
        <w:t>没有别人</w:t>
      </w:r>
      <w:r>
        <w:rPr>
          <w:spacing w:val="-2"/>
          <w:sz w:val="24"/>
        </w:rPr>
        <w:t>,</w:t>
      </w:r>
      <w:r>
        <w:rPr>
          <w:rFonts w:ascii="宋体" w:eastAsia="宋体" w:hint="eastAsia"/>
          <w:spacing w:val="-2"/>
          <w:sz w:val="24"/>
        </w:rPr>
        <w:t>除了基督</w:t>
      </w:r>
      <w:r>
        <w:rPr>
          <w:spacing w:val="-2"/>
          <w:sz w:val="24"/>
        </w:rPr>
        <w:t>,</w:t>
      </w:r>
      <w:r>
        <w:rPr>
          <w:rFonts w:ascii="宋体" w:eastAsia="宋体" w:hint="eastAsia"/>
          <w:spacing w:val="-2"/>
          <w:sz w:val="24"/>
        </w:rPr>
        <w:t>没有别人。</w:t>
      </w:r>
    </w:p>
    <w:p w14:paraId="19DBA20D" w14:textId="77777777" w:rsidR="00EC029C" w:rsidRDefault="00000000">
      <w:pPr>
        <w:spacing w:before="284" w:line="242" w:lineRule="auto"/>
        <w:ind w:left="100" w:right="419"/>
        <w:rPr>
          <w:rFonts w:ascii="宋体" w:eastAsia="宋体"/>
          <w:sz w:val="24"/>
        </w:rPr>
      </w:pPr>
      <w:r>
        <w:rPr>
          <w:rFonts w:ascii="宋体" w:eastAsia="宋体" w:hint="eastAsia"/>
          <w:spacing w:val="-2"/>
          <w:sz w:val="24"/>
        </w:rPr>
        <w:t>如果不是因为耶稣基督</w:t>
      </w:r>
      <w:r>
        <w:rPr>
          <w:spacing w:val="-2"/>
          <w:sz w:val="24"/>
        </w:rPr>
        <w:t>,</w:t>
      </w:r>
      <w:r>
        <w:rPr>
          <w:rFonts w:ascii="宋体" w:eastAsia="宋体" w:hint="eastAsia"/>
          <w:spacing w:val="-2"/>
          <w:sz w:val="24"/>
        </w:rPr>
        <w:t>你们所有人的灵魂会怎样</w:t>
      </w:r>
      <w:r>
        <w:rPr>
          <w:spacing w:val="-2"/>
          <w:sz w:val="24"/>
        </w:rPr>
        <w:t>?</w:t>
      </w:r>
      <w:r>
        <w:rPr>
          <w:rFonts w:ascii="宋体" w:eastAsia="宋体" w:hint="eastAsia"/>
          <w:spacing w:val="-2"/>
          <w:sz w:val="24"/>
        </w:rPr>
        <w:t>如果不是因为那位荣耀的中保被派来为罪作挽回祭</w:t>
      </w:r>
      <w:r>
        <w:rPr>
          <w:spacing w:val="-2"/>
          <w:sz w:val="24"/>
        </w:rPr>
        <w:t>,</w:t>
      </w:r>
      <w:r>
        <w:rPr>
          <w:rFonts w:ascii="宋体" w:eastAsia="宋体" w:hint="eastAsia"/>
          <w:spacing w:val="-2"/>
          <w:sz w:val="24"/>
        </w:rPr>
        <w:t>并为罪向天父赎罪</w:t>
      </w:r>
      <w:r>
        <w:rPr>
          <w:spacing w:val="-2"/>
          <w:sz w:val="24"/>
        </w:rPr>
        <w:t>,</w:t>
      </w:r>
      <w:r>
        <w:rPr>
          <w:rFonts w:ascii="宋体" w:eastAsia="宋体" w:hint="eastAsia"/>
          <w:spacing w:val="-2"/>
          <w:sz w:val="24"/>
        </w:rPr>
        <w:t>会怎样呢</w:t>
      </w:r>
      <w:r>
        <w:rPr>
          <w:spacing w:val="-2"/>
          <w:sz w:val="24"/>
        </w:rPr>
        <w:t>?</w:t>
      </w:r>
      <w:r>
        <w:rPr>
          <w:rFonts w:ascii="宋体" w:eastAsia="宋体" w:hint="eastAsia"/>
          <w:spacing w:val="-2"/>
          <w:sz w:val="24"/>
        </w:rPr>
        <w:t>基督被立为那铜蛇</w:t>
      </w:r>
      <w:r>
        <w:rPr>
          <w:spacing w:val="-2"/>
          <w:sz w:val="24"/>
        </w:rPr>
        <w:t>,</w:t>
      </w:r>
      <w:r>
        <w:rPr>
          <w:rFonts w:ascii="宋体" w:eastAsia="宋体" w:hint="eastAsia"/>
          <w:spacing w:val="-2"/>
          <w:sz w:val="24"/>
        </w:rPr>
        <w:t>所有那些良心被罪的毒液和毒药刺痛的人</w:t>
      </w:r>
      <w:r>
        <w:rPr>
          <w:spacing w:val="-2"/>
          <w:sz w:val="24"/>
        </w:rPr>
        <w:t>,</w:t>
      </w:r>
      <w:r>
        <w:rPr>
          <w:rFonts w:ascii="宋体" w:eastAsia="宋体" w:hint="eastAsia"/>
          <w:spacing w:val="-2"/>
          <w:sz w:val="24"/>
        </w:rPr>
        <w:t>都可以仰望铜蛇而得救。</w:t>
      </w:r>
    </w:p>
    <w:p w14:paraId="19E496FB" w14:textId="77777777" w:rsidR="00EC029C" w:rsidRDefault="00000000">
      <w:pPr>
        <w:spacing w:before="283" w:line="242" w:lineRule="auto"/>
        <w:ind w:left="100" w:right="340"/>
        <w:jc w:val="both"/>
        <w:rPr>
          <w:rFonts w:ascii="宋体" w:eastAsia="宋体"/>
          <w:sz w:val="24"/>
        </w:rPr>
      </w:pPr>
      <w:r>
        <w:rPr>
          <w:rFonts w:ascii="宋体" w:eastAsia="宋体" w:hint="eastAsia"/>
          <w:spacing w:val="-2"/>
          <w:sz w:val="24"/>
        </w:rPr>
        <w:t>有没有什么灵魂</w:t>
      </w:r>
      <w:r>
        <w:rPr>
          <w:spacing w:val="-2"/>
          <w:sz w:val="24"/>
        </w:rPr>
        <w:t>,</w:t>
      </w:r>
      <w:r>
        <w:rPr>
          <w:rFonts w:ascii="宋体" w:eastAsia="宋体" w:hint="eastAsia"/>
          <w:spacing w:val="-2"/>
          <w:sz w:val="24"/>
        </w:rPr>
        <w:t>通过我所说的关于罪恶的邪恶</w:t>
      </w:r>
      <w:r>
        <w:rPr>
          <w:spacing w:val="-2"/>
          <w:sz w:val="24"/>
        </w:rPr>
        <w:t>,</w:t>
      </w:r>
      <w:r>
        <w:rPr>
          <w:rFonts w:ascii="宋体" w:eastAsia="宋体" w:hint="eastAsia"/>
          <w:spacing w:val="-2"/>
          <w:sz w:val="24"/>
        </w:rPr>
        <w:t>发现自己被罪的毒药刺痛</w:t>
      </w:r>
      <w:r>
        <w:rPr>
          <w:spacing w:val="-2"/>
          <w:sz w:val="24"/>
        </w:rPr>
        <w:t>?</w:t>
      </w:r>
      <w:r>
        <w:rPr>
          <w:rFonts w:ascii="宋体" w:eastAsia="宋体" w:hint="eastAsia"/>
          <w:spacing w:val="-2"/>
          <w:sz w:val="24"/>
        </w:rPr>
        <w:t>要知道基督就是为你竖立的铜蛇</w:t>
      </w:r>
      <w:r>
        <w:rPr>
          <w:spacing w:val="-2"/>
          <w:sz w:val="24"/>
        </w:rPr>
        <w:t>,</w:t>
      </w:r>
      <w:r>
        <w:rPr>
          <w:rFonts w:ascii="宋体" w:eastAsia="宋体" w:hint="eastAsia"/>
          <w:spacing w:val="-2"/>
          <w:sz w:val="24"/>
        </w:rPr>
        <w:t>让你仰望。如果你发现罪</w:t>
      </w:r>
      <w:r>
        <w:rPr>
          <w:spacing w:val="-2"/>
          <w:sz w:val="24"/>
        </w:rPr>
        <w:t>,</w:t>
      </w:r>
      <w:r>
        <w:rPr>
          <w:rFonts w:ascii="宋体" w:eastAsia="宋体" w:hint="eastAsia"/>
          <w:spacing w:val="-2"/>
          <w:sz w:val="24"/>
        </w:rPr>
        <w:t>像报血仇的人追赶你</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现在就奔向基督。如果你的心在对罪的认识中燃烧、焦灼</w:t>
      </w:r>
      <w:r>
        <w:rPr>
          <w:spacing w:val="-2"/>
          <w:sz w:val="24"/>
        </w:rPr>
        <w:t>;</w:t>
      </w:r>
      <w:r>
        <w:rPr>
          <w:rFonts w:ascii="宋体" w:eastAsia="宋体" w:hint="eastAsia"/>
          <w:spacing w:val="-2"/>
          <w:sz w:val="24"/>
        </w:rPr>
        <w:t>像鹿渴慕溪水一样</w:t>
      </w:r>
      <w:r>
        <w:rPr>
          <w:spacing w:val="-2"/>
          <w:sz w:val="24"/>
        </w:rPr>
        <w:t>,</w:t>
      </w:r>
      <w:r>
        <w:rPr>
          <w:rFonts w:ascii="宋体" w:eastAsia="宋体" w:hint="eastAsia"/>
          <w:spacing w:val="-2"/>
          <w:sz w:val="24"/>
        </w:rPr>
        <w:t>让你的心也渴慕基督</w:t>
      </w:r>
      <w:r>
        <w:rPr>
          <w:spacing w:val="-2"/>
          <w:sz w:val="24"/>
        </w:rPr>
        <w:t>,</w:t>
      </w:r>
      <w:r>
        <w:rPr>
          <w:rFonts w:ascii="宋体" w:eastAsia="宋体" w:hint="eastAsia"/>
          <w:spacing w:val="-2"/>
          <w:sz w:val="24"/>
        </w:rPr>
        <w:t>那里有凉爽和清新的水</w:t>
      </w:r>
      <w:r>
        <w:rPr>
          <w:spacing w:val="-2"/>
          <w:sz w:val="24"/>
        </w:rPr>
        <w:t>:</w:t>
      </w:r>
      <w:r>
        <w:rPr>
          <w:rFonts w:ascii="宋体" w:eastAsia="宋体" w:hint="eastAsia"/>
          <w:spacing w:val="-2"/>
          <w:sz w:val="24"/>
        </w:rPr>
        <w:t>那么</w:t>
      </w:r>
      <w:r>
        <w:rPr>
          <w:spacing w:val="-2"/>
          <w:sz w:val="24"/>
        </w:rPr>
        <w:t>,</w:t>
      </w:r>
      <w:r>
        <w:rPr>
          <w:rFonts w:ascii="宋体" w:eastAsia="宋体" w:hint="eastAsia"/>
          <w:spacing w:val="-2"/>
          <w:sz w:val="24"/>
        </w:rPr>
        <w:t>我所讲的</w:t>
      </w:r>
      <w:r>
        <w:rPr>
          <w:spacing w:val="-2"/>
          <w:sz w:val="24"/>
        </w:rPr>
        <w:t>,</w:t>
      </w:r>
      <w:r>
        <w:rPr>
          <w:rFonts w:ascii="宋体" w:eastAsia="宋体" w:hint="eastAsia"/>
          <w:spacing w:val="-2"/>
          <w:sz w:val="24"/>
        </w:rPr>
        <w:t>对可怜受造物的灵魂就有用了。</w:t>
      </w:r>
    </w:p>
    <w:p w14:paraId="7180CEE2" w14:textId="77777777" w:rsidR="00EC029C" w:rsidRDefault="00000000">
      <w:pPr>
        <w:spacing w:before="282" w:line="242" w:lineRule="auto"/>
        <w:ind w:left="100" w:right="340"/>
        <w:rPr>
          <w:rFonts w:ascii="宋体" w:eastAsia="宋体"/>
          <w:sz w:val="24"/>
        </w:rPr>
      </w:pPr>
      <w:r>
        <w:rPr>
          <w:rFonts w:ascii="宋体" w:eastAsia="宋体" w:hint="eastAsia"/>
          <w:spacing w:val="-2"/>
          <w:sz w:val="24"/>
        </w:rPr>
        <w:t>当灵魂在主面前</w:t>
      </w:r>
      <w:r>
        <w:rPr>
          <w:spacing w:val="-2"/>
          <w:sz w:val="24"/>
        </w:rPr>
        <w:t>,</w:t>
      </w:r>
      <w:r>
        <w:rPr>
          <w:rFonts w:ascii="宋体" w:eastAsia="宋体" w:hint="eastAsia"/>
          <w:spacing w:val="-2"/>
          <w:sz w:val="24"/>
        </w:rPr>
        <w:t>大声向天呼求赦免</w:t>
      </w:r>
      <w:r>
        <w:rPr>
          <w:spacing w:val="-2"/>
          <w:sz w:val="24"/>
        </w:rPr>
        <w:t>,</w:t>
      </w:r>
      <w:r>
        <w:rPr>
          <w:rFonts w:ascii="宋体" w:eastAsia="宋体" w:hint="eastAsia"/>
          <w:spacing w:val="-2"/>
          <w:sz w:val="24"/>
        </w:rPr>
        <w:t>和在耶稣基督里有分</w:t>
      </w:r>
      <w:r>
        <w:rPr>
          <w:spacing w:val="-2"/>
          <w:sz w:val="24"/>
        </w:rPr>
        <w:t>,</w:t>
      </w:r>
      <w:r>
        <w:rPr>
          <w:rFonts w:ascii="宋体" w:eastAsia="宋体" w:hint="eastAsia"/>
          <w:spacing w:val="-2"/>
          <w:sz w:val="24"/>
        </w:rPr>
        <w:t>如果在我讲完所有这些讲道之后</w:t>
      </w:r>
      <w:r>
        <w:rPr>
          <w:spacing w:val="-2"/>
          <w:sz w:val="24"/>
        </w:rPr>
        <w:t>,</w:t>
      </w:r>
      <w:r>
        <w:rPr>
          <w:rFonts w:ascii="宋体" w:eastAsia="宋体" w:hint="eastAsia"/>
          <w:spacing w:val="-2"/>
          <w:sz w:val="24"/>
        </w:rPr>
        <w:t>如果上帝听到灵魂</w:t>
      </w:r>
      <w:r>
        <w:rPr>
          <w:spacing w:val="-2"/>
          <w:sz w:val="24"/>
        </w:rPr>
        <w:t>,</w:t>
      </w:r>
      <w:r>
        <w:rPr>
          <w:rFonts w:ascii="宋体" w:eastAsia="宋体" w:hint="eastAsia"/>
          <w:spacing w:val="-2"/>
          <w:sz w:val="24"/>
        </w:rPr>
        <w:t>独自在他们的密室里</w:t>
      </w:r>
      <w:r>
        <w:rPr>
          <w:spacing w:val="-2"/>
          <w:sz w:val="24"/>
        </w:rPr>
        <w:t>,</w:t>
      </w:r>
      <w:r>
        <w:rPr>
          <w:rFonts w:ascii="宋体" w:eastAsia="宋体" w:hint="eastAsia"/>
          <w:spacing w:val="-2"/>
          <w:sz w:val="24"/>
        </w:rPr>
        <w:t>呼喊着</w:t>
      </w:r>
      <w:r>
        <w:rPr>
          <w:spacing w:val="-2"/>
          <w:sz w:val="24"/>
        </w:rPr>
        <w:t>,</w:t>
      </w:r>
      <w:r>
        <w:rPr>
          <w:rFonts w:ascii="宋体" w:eastAsia="宋体" w:hint="eastAsia"/>
          <w:spacing w:val="-2"/>
          <w:sz w:val="24"/>
        </w:rPr>
        <w:t>哦主啊</w:t>
      </w:r>
      <w:r>
        <w:rPr>
          <w:spacing w:val="-2"/>
          <w:sz w:val="24"/>
        </w:rPr>
        <w:t>,</w:t>
      </w:r>
      <w:r>
        <w:rPr>
          <w:rFonts w:ascii="宋体" w:eastAsia="宋体" w:hint="eastAsia"/>
          <w:spacing w:val="-2"/>
          <w:sz w:val="24"/>
        </w:rPr>
        <w:t>我从来不明白罪的意思是什么</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我一生都是个多么可怜的人</w:t>
      </w:r>
      <w:r>
        <w:rPr>
          <w:spacing w:val="-2"/>
          <w:sz w:val="24"/>
        </w:rPr>
        <w:t>?</w:t>
      </w:r>
      <w:r>
        <w:rPr>
          <w:rFonts w:ascii="宋体" w:eastAsia="宋体" w:hint="eastAsia"/>
          <w:spacing w:val="-2"/>
          <w:sz w:val="24"/>
        </w:rPr>
        <w:t>现在主啊</w:t>
      </w:r>
      <w:r>
        <w:rPr>
          <w:spacing w:val="-2"/>
          <w:sz w:val="24"/>
        </w:rPr>
        <w:t>,</w:t>
      </w:r>
      <w:r>
        <w:rPr>
          <w:rFonts w:ascii="宋体" w:eastAsia="宋体" w:hint="eastAsia"/>
          <w:spacing w:val="-2"/>
          <w:sz w:val="24"/>
        </w:rPr>
        <w:t>除非你在你的儿子里</w:t>
      </w:r>
      <w:r>
        <w:rPr>
          <w:spacing w:val="-2"/>
          <w:sz w:val="24"/>
        </w:rPr>
        <w:t>,</w:t>
      </w:r>
      <w:r>
        <w:rPr>
          <w:rFonts w:ascii="宋体" w:eastAsia="宋体" w:hint="eastAsia"/>
          <w:spacing w:val="-2"/>
          <w:sz w:val="24"/>
        </w:rPr>
        <w:t>在耶稣基督的调解中</w:t>
      </w:r>
      <w:r>
        <w:rPr>
          <w:spacing w:val="-2"/>
          <w:sz w:val="24"/>
        </w:rPr>
        <w:t>,</w:t>
      </w:r>
      <w:r>
        <w:rPr>
          <w:rFonts w:ascii="宋体" w:eastAsia="宋体" w:hint="eastAsia"/>
          <w:spacing w:val="-2"/>
          <w:sz w:val="24"/>
        </w:rPr>
        <w:t>通过他</w:t>
      </w:r>
    </w:p>
    <w:p w14:paraId="758D9AAD"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5473D250" w14:textId="77777777" w:rsidR="00EC029C" w:rsidRDefault="00000000">
      <w:pPr>
        <w:spacing w:before="62" w:line="242" w:lineRule="auto"/>
        <w:ind w:left="100" w:right="495"/>
        <w:jc w:val="both"/>
        <w:rPr>
          <w:rFonts w:ascii="宋体" w:eastAsia="宋体"/>
          <w:sz w:val="24"/>
        </w:rPr>
      </w:pPr>
      <w:r>
        <w:rPr>
          <w:rFonts w:ascii="宋体" w:eastAsia="宋体" w:hint="eastAsia"/>
          <w:spacing w:val="-2"/>
          <w:sz w:val="24"/>
        </w:rPr>
        <w:t>的宝血</w:t>
      </w:r>
      <w:r>
        <w:rPr>
          <w:spacing w:val="-2"/>
          <w:sz w:val="24"/>
        </w:rPr>
        <w:t>,</w:t>
      </w:r>
      <w:r>
        <w:rPr>
          <w:rFonts w:ascii="宋体" w:eastAsia="宋体" w:hint="eastAsia"/>
          <w:spacing w:val="-2"/>
          <w:sz w:val="24"/>
        </w:rPr>
        <w:t>为罪人流出的心头血</w:t>
      </w:r>
      <w:r>
        <w:rPr>
          <w:spacing w:val="-2"/>
          <w:sz w:val="24"/>
        </w:rPr>
        <w:t>,</w:t>
      </w:r>
      <w:r>
        <w:rPr>
          <w:rFonts w:ascii="宋体" w:eastAsia="宋体" w:hint="eastAsia"/>
          <w:spacing w:val="-2"/>
          <w:sz w:val="24"/>
        </w:rPr>
        <w:t>怜悯我</w:t>
      </w:r>
      <w:r>
        <w:rPr>
          <w:spacing w:val="-2"/>
          <w:sz w:val="24"/>
        </w:rPr>
        <w:t>;</w:t>
      </w:r>
      <w:r>
        <w:rPr>
          <w:rFonts w:ascii="宋体" w:eastAsia="宋体" w:hint="eastAsia"/>
          <w:spacing w:val="-2"/>
          <w:sz w:val="24"/>
        </w:rPr>
        <w:t>否则我将永远是个迷失和毁灭的人</w:t>
      </w:r>
      <w:r>
        <w:rPr>
          <w:spacing w:val="-2"/>
          <w:sz w:val="24"/>
        </w:rPr>
        <w:t>:</w:t>
      </w:r>
      <w:r>
        <w:rPr>
          <w:rFonts w:ascii="宋体" w:eastAsia="宋体" w:hint="eastAsia"/>
          <w:spacing w:val="-2"/>
          <w:sz w:val="24"/>
        </w:rPr>
        <w:t>哦主啊</w:t>
      </w:r>
      <w:r>
        <w:rPr>
          <w:spacing w:val="-2"/>
          <w:sz w:val="24"/>
        </w:rPr>
        <w:t>,</w:t>
      </w:r>
      <w:r>
        <w:rPr>
          <w:rFonts w:ascii="宋体" w:eastAsia="宋体" w:hint="eastAsia"/>
          <w:spacing w:val="-2"/>
          <w:sz w:val="24"/>
        </w:rPr>
        <w:t>已经做的事永远无法挽回</w:t>
      </w:r>
      <w:r>
        <w:rPr>
          <w:spacing w:val="-2"/>
          <w:sz w:val="24"/>
        </w:rPr>
        <w:t>;</w:t>
      </w:r>
      <w:r>
        <w:rPr>
          <w:rFonts w:ascii="宋体" w:eastAsia="宋体" w:hint="eastAsia"/>
          <w:spacing w:val="-2"/>
          <w:sz w:val="24"/>
        </w:rPr>
        <w:t>哦主啊</w:t>
      </w:r>
      <w:r>
        <w:rPr>
          <w:spacing w:val="-2"/>
          <w:sz w:val="24"/>
        </w:rPr>
        <w:t>,</w:t>
      </w:r>
      <w:r>
        <w:rPr>
          <w:rFonts w:ascii="宋体" w:eastAsia="宋体" w:hint="eastAsia"/>
          <w:spacing w:val="-2"/>
          <w:sz w:val="24"/>
        </w:rPr>
        <w:t>让我在你儿子里找到恩惠</w:t>
      </w:r>
      <w:r>
        <w:rPr>
          <w:spacing w:val="-2"/>
          <w:sz w:val="24"/>
        </w:rPr>
        <w:t>,</w:t>
      </w:r>
      <w:r>
        <w:rPr>
          <w:rFonts w:ascii="宋体" w:eastAsia="宋体" w:hint="eastAsia"/>
          <w:spacing w:val="-2"/>
          <w:sz w:val="24"/>
        </w:rPr>
        <w:t>我在这里</w:t>
      </w:r>
      <w:r>
        <w:rPr>
          <w:spacing w:val="-2"/>
          <w:sz w:val="24"/>
        </w:rPr>
        <w:t>,</w:t>
      </w:r>
      <w:r>
        <w:rPr>
          <w:rFonts w:ascii="宋体" w:eastAsia="宋体" w:hint="eastAsia"/>
          <w:spacing w:val="-2"/>
          <w:sz w:val="24"/>
        </w:rPr>
        <w:t>你喜欢怎么对待我都行</w:t>
      </w:r>
      <w:r>
        <w:rPr>
          <w:spacing w:val="-2"/>
          <w:sz w:val="24"/>
        </w:rPr>
        <w:t>,</w:t>
      </w:r>
      <w:r>
        <w:rPr>
          <w:rFonts w:ascii="宋体" w:eastAsia="宋体" w:hint="eastAsia"/>
          <w:spacing w:val="-2"/>
          <w:sz w:val="24"/>
        </w:rPr>
        <w:t>只要赦免</w:t>
      </w:r>
      <w:r>
        <w:rPr>
          <w:spacing w:val="-2"/>
          <w:sz w:val="24"/>
        </w:rPr>
        <w:t>;</w:t>
      </w:r>
      <w:r>
        <w:rPr>
          <w:rFonts w:ascii="宋体" w:eastAsia="宋体" w:hint="eastAsia"/>
          <w:spacing w:val="-2"/>
          <w:sz w:val="24"/>
        </w:rPr>
        <w:t>在耶稣基督里赦免</w:t>
      </w:r>
      <w:r>
        <w:rPr>
          <w:spacing w:val="-2"/>
          <w:sz w:val="24"/>
        </w:rPr>
        <w:t>,</w:t>
      </w:r>
      <w:r>
        <w:rPr>
          <w:rFonts w:ascii="宋体" w:eastAsia="宋体" w:hint="eastAsia"/>
          <w:spacing w:val="-2"/>
          <w:sz w:val="24"/>
        </w:rPr>
        <w:t>救我脱离罪的罪疚和不洁。</w:t>
      </w:r>
    </w:p>
    <w:p w14:paraId="7A581D74" w14:textId="77777777" w:rsidR="00EC029C" w:rsidRDefault="00000000">
      <w:pPr>
        <w:spacing w:before="280" w:line="242" w:lineRule="auto"/>
        <w:ind w:left="100" w:right="278"/>
        <w:rPr>
          <w:sz w:val="24"/>
        </w:rPr>
      </w:pPr>
      <w:r>
        <w:rPr>
          <w:rFonts w:ascii="宋体" w:eastAsia="宋体" w:hint="eastAsia"/>
          <w:spacing w:val="-2"/>
          <w:sz w:val="24"/>
        </w:rPr>
        <w:t>是的</w:t>
      </w:r>
      <w:r>
        <w:rPr>
          <w:spacing w:val="-2"/>
          <w:sz w:val="24"/>
        </w:rPr>
        <w:t>,</w:t>
      </w:r>
      <w:r>
        <w:rPr>
          <w:rFonts w:ascii="宋体" w:eastAsia="宋体" w:hint="eastAsia"/>
          <w:spacing w:val="-2"/>
          <w:sz w:val="24"/>
        </w:rPr>
        <w:t>现在上帝会说这里有一些事情要做</w:t>
      </w:r>
      <w:r>
        <w:rPr>
          <w:spacing w:val="-2"/>
          <w:sz w:val="24"/>
        </w:rPr>
        <w:t>,</w:t>
      </w:r>
      <w:r>
        <w:rPr>
          <w:rFonts w:ascii="宋体" w:eastAsia="宋体" w:hint="eastAsia"/>
          <w:spacing w:val="-2"/>
          <w:sz w:val="24"/>
        </w:rPr>
        <w:t>当罪人的呼声上达天庭</w:t>
      </w:r>
      <w:r>
        <w:rPr>
          <w:spacing w:val="-2"/>
          <w:sz w:val="24"/>
        </w:rPr>
        <w:t>;</w:t>
      </w:r>
      <w:r>
        <w:rPr>
          <w:rFonts w:ascii="宋体" w:eastAsia="宋体" w:hint="eastAsia"/>
          <w:spacing w:val="-2"/>
          <w:sz w:val="24"/>
        </w:rPr>
        <w:t>在这个会众中发生了什么</w:t>
      </w:r>
      <w:r>
        <w:rPr>
          <w:spacing w:val="-2"/>
          <w:sz w:val="24"/>
        </w:rPr>
        <w:t>?</w:t>
      </w:r>
      <w:r>
        <w:rPr>
          <w:rFonts w:ascii="宋体" w:eastAsia="宋体" w:hint="eastAsia"/>
          <w:spacing w:val="-2"/>
          <w:sz w:val="24"/>
        </w:rPr>
        <w:t>你为什么要为基督哭泣</w:t>
      </w:r>
      <w:r>
        <w:rPr>
          <w:spacing w:val="-2"/>
          <w:sz w:val="24"/>
        </w:rPr>
        <w:t>?</w:t>
      </w:r>
      <w:r>
        <w:rPr>
          <w:rFonts w:ascii="宋体" w:eastAsia="宋体" w:hint="eastAsia"/>
          <w:spacing w:val="-2"/>
          <w:sz w:val="24"/>
        </w:rPr>
        <w:t>以前你的心从未为基督而感动</w:t>
      </w:r>
      <w:r>
        <w:rPr>
          <w:spacing w:val="-2"/>
          <w:sz w:val="24"/>
        </w:rPr>
        <w:t>,</w:t>
      </w:r>
      <w:r>
        <w:rPr>
          <w:rFonts w:ascii="宋体" w:eastAsia="宋体" w:hint="eastAsia"/>
          <w:spacing w:val="-2"/>
          <w:sz w:val="24"/>
        </w:rPr>
        <w:t>怎么回事</w:t>
      </w:r>
      <w:r>
        <w:rPr>
          <w:spacing w:val="-2"/>
          <w:sz w:val="24"/>
        </w:rPr>
        <w:t>?</w:t>
      </w:r>
      <w:r>
        <w:rPr>
          <w:rFonts w:ascii="宋体" w:eastAsia="宋体" w:hint="eastAsia"/>
          <w:spacing w:val="-2"/>
          <w:sz w:val="24"/>
        </w:rPr>
        <w:t>你为什么这么激动</w:t>
      </w:r>
      <w:r>
        <w:rPr>
          <w:spacing w:val="-2"/>
          <w:sz w:val="24"/>
        </w:rPr>
        <w:t>?</w:t>
      </w:r>
      <w:r>
        <w:rPr>
          <w:rFonts w:ascii="宋体" w:eastAsia="宋体" w:hint="eastAsia"/>
          <w:spacing w:val="-2"/>
          <w:sz w:val="24"/>
        </w:rPr>
        <w:t>谁告诉过你什么</w:t>
      </w:r>
      <w:r>
        <w:rPr>
          <w:spacing w:val="-2"/>
          <w:sz w:val="24"/>
        </w:rPr>
        <w:t>?</w:t>
      </w:r>
    </w:p>
    <w:p w14:paraId="216ED58A" w14:textId="77777777" w:rsidR="00EC029C" w:rsidRDefault="00EC029C">
      <w:pPr>
        <w:pStyle w:val="a3"/>
        <w:spacing w:before="10"/>
        <w:ind w:left="0"/>
        <w:jc w:val="left"/>
        <w:rPr>
          <w:sz w:val="24"/>
        </w:rPr>
      </w:pPr>
    </w:p>
    <w:p w14:paraId="3402E647" w14:textId="77777777" w:rsidR="00EC029C" w:rsidRDefault="00000000">
      <w:pPr>
        <w:spacing w:line="242" w:lineRule="auto"/>
        <w:ind w:left="100" w:right="364"/>
        <w:rPr>
          <w:sz w:val="24"/>
        </w:rPr>
      </w:pPr>
      <w:r>
        <w:rPr>
          <w:rFonts w:ascii="宋体" w:eastAsia="宋体" w:hint="eastAsia"/>
          <w:spacing w:val="-2"/>
          <w:sz w:val="24"/>
        </w:rPr>
        <w:t>就像上帝对亚当说的那样</w:t>
      </w:r>
      <w:r>
        <w:rPr>
          <w:spacing w:val="-2"/>
          <w:sz w:val="24"/>
        </w:rPr>
        <w:t>,</w:t>
      </w:r>
      <w:r>
        <w:rPr>
          <w:rFonts w:ascii="宋体" w:eastAsia="宋体" w:hint="eastAsia"/>
          <w:spacing w:val="-2"/>
          <w:sz w:val="24"/>
        </w:rPr>
        <w:t>当上帝呼唤他</w:t>
      </w:r>
      <w:r>
        <w:rPr>
          <w:spacing w:val="-2"/>
          <w:sz w:val="24"/>
        </w:rPr>
        <w:t>,</w:t>
      </w:r>
      <w:r>
        <w:rPr>
          <w:rFonts w:ascii="宋体" w:eastAsia="宋体" w:hint="eastAsia"/>
          <w:spacing w:val="-2"/>
          <w:sz w:val="24"/>
        </w:rPr>
        <w:t>他藏起来</w:t>
      </w:r>
      <w:r>
        <w:rPr>
          <w:spacing w:val="-2"/>
          <w:sz w:val="24"/>
        </w:rPr>
        <w:t>,</w:t>
      </w:r>
      <w:r>
        <w:rPr>
          <w:rFonts w:ascii="宋体" w:eastAsia="宋体" w:hint="eastAsia"/>
          <w:spacing w:val="-2"/>
          <w:sz w:val="24"/>
        </w:rPr>
        <w:t>当他出来时</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我害怕</w:t>
      </w:r>
      <w:r>
        <w:rPr>
          <w:spacing w:val="-2"/>
          <w:sz w:val="24"/>
        </w:rPr>
        <w:t>,</w:t>
      </w:r>
      <w:r>
        <w:rPr>
          <w:rFonts w:ascii="宋体" w:eastAsia="宋体" w:hint="eastAsia"/>
          <w:spacing w:val="-2"/>
          <w:sz w:val="24"/>
        </w:rPr>
        <w:t>因为我赤身露体</w:t>
      </w:r>
      <w:r>
        <w:rPr>
          <w:spacing w:val="-2"/>
          <w:sz w:val="24"/>
        </w:rPr>
        <w:t>:</w:t>
      </w:r>
      <w:r>
        <w:rPr>
          <w:rFonts w:ascii="宋体" w:eastAsia="宋体" w:hint="eastAsia"/>
          <w:spacing w:val="-2"/>
          <w:sz w:val="24"/>
        </w:rPr>
        <w:t>上帝说</w:t>
      </w:r>
      <w:r>
        <w:rPr>
          <w:spacing w:val="-2"/>
          <w:sz w:val="24"/>
        </w:rPr>
        <w:t>,</w:t>
      </w:r>
      <w:r>
        <w:rPr>
          <w:rFonts w:ascii="宋体" w:eastAsia="宋体" w:hint="eastAsia"/>
          <w:spacing w:val="-2"/>
          <w:sz w:val="24"/>
        </w:rPr>
        <w:t>谁告诉你</w:t>
      </w:r>
      <w:r>
        <w:rPr>
          <w:spacing w:val="-2"/>
          <w:sz w:val="24"/>
        </w:rPr>
        <w:t>,</w:t>
      </w:r>
      <w:r>
        <w:rPr>
          <w:rFonts w:ascii="宋体" w:eastAsia="宋体" w:hint="eastAsia"/>
          <w:spacing w:val="-2"/>
          <w:sz w:val="24"/>
        </w:rPr>
        <w:t>你是赤身露体的</w:t>
      </w:r>
      <w:r>
        <w:rPr>
          <w:spacing w:val="-2"/>
          <w:sz w:val="24"/>
        </w:rPr>
        <w:t>?</w:t>
      </w:r>
      <w:r>
        <w:rPr>
          <w:rFonts w:ascii="宋体" w:eastAsia="宋体" w:hint="eastAsia"/>
          <w:spacing w:val="-2"/>
          <w:sz w:val="24"/>
        </w:rPr>
        <w:t>所以当可怜的灵魂向天呼求基督时</w:t>
      </w:r>
      <w:r>
        <w:rPr>
          <w:spacing w:val="-2"/>
          <w:sz w:val="24"/>
        </w:rPr>
        <w:t>,</w:t>
      </w:r>
      <w:r>
        <w:rPr>
          <w:rFonts w:ascii="宋体" w:eastAsia="宋体" w:hint="eastAsia"/>
          <w:spacing w:val="-2"/>
          <w:sz w:val="24"/>
        </w:rPr>
        <w:t>上帝可能会对可怜的灵魂说</w:t>
      </w:r>
      <w:r>
        <w:rPr>
          <w:spacing w:val="-2"/>
          <w:sz w:val="24"/>
        </w:rPr>
        <w:t>,</w:t>
      </w:r>
      <w:r>
        <w:rPr>
          <w:rFonts w:ascii="宋体" w:eastAsia="宋体" w:hint="eastAsia"/>
          <w:spacing w:val="-2"/>
          <w:sz w:val="24"/>
        </w:rPr>
        <w:t>为什么</w:t>
      </w:r>
      <w:r>
        <w:rPr>
          <w:spacing w:val="-2"/>
          <w:sz w:val="24"/>
        </w:rPr>
        <w:t>?</w:t>
      </w:r>
      <w:r>
        <w:rPr>
          <w:rFonts w:ascii="宋体" w:eastAsia="宋体" w:hint="eastAsia"/>
          <w:spacing w:val="-2"/>
          <w:sz w:val="24"/>
        </w:rPr>
        <w:t>怎么回事</w:t>
      </w:r>
      <w:r>
        <w:rPr>
          <w:spacing w:val="-2"/>
          <w:sz w:val="24"/>
        </w:rPr>
        <w:t>?</w:t>
      </w:r>
      <w:r>
        <w:rPr>
          <w:rFonts w:ascii="宋体" w:eastAsia="宋体" w:hint="eastAsia"/>
          <w:spacing w:val="-2"/>
          <w:sz w:val="24"/>
        </w:rPr>
        <w:t>谁告诉过你什么</w:t>
      </w:r>
      <w:r>
        <w:rPr>
          <w:spacing w:val="-2"/>
          <w:sz w:val="24"/>
        </w:rPr>
        <w:t>?</w:t>
      </w:r>
      <w:r>
        <w:rPr>
          <w:rFonts w:ascii="宋体" w:eastAsia="宋体" w:hint="eastAsia"/>
          <w:spacing w:val="-2"/>
          <w:sz w:val="24"/>
        </w:rPr>
        <w:t>就像基督对法利赛人说的那样</w:t>
      </w:r>
      <w:r>
        <w:rPr>
          <w:spacing w:val="-2"/>
          <w:sz w:val="24"/>
        </w:rPr>
        <w:t>,</w:t>
      </w:r>
      <w:r>
        <w:rPr>
          <w:rFonts w:ascii="宋体" w:eastAsia="宋体" w:hint="eastAsia"/>
          <w:spacing w:val="-2"/>
          <w:sz w:val="24"/>
        </w:rPr>
        <w:t>谁警告过你要逃避将来的愤怒</w:t>
      </w:r>
      <w:r>
        <w:rPr>
          <w:spacing w:val="-2"/>
          <w:sz w:val="24"/>
        </w:rPr>
        <w:t>?</w:t>
      </w:r>
      <w:r>
        <w:rPr>
          <w:rFonts w:ascii="宋体" w:eastAsia="宋体" w:hint="eastAsia"/>
          <w:spacing w:val="-2"/>
          <w:sz w:val="24"/>
        </w:rPr>
        <w:t>所以上帝会说</w:t>
      </w:r>
      <w:r>
        <w:rPr>
          <w:spacing w:val="-2"/>
          <w:sz w:val="24"/>
        </w:rPr>
        <w:t>,</w:t>
      </w:r>
      <w:r>
        <w:rPr>
          <w:rFonts w:ascii="宋体" w:eastAsia="宋体" w:hint="eastAsia"/>
          <w:spacing w:val="-2"/>
          <w:sz w:val="24"/>
        </w:rPr>
        <w:t>为什么</w:t>
      </w:r>
      <w:r>
        <w:rPr>
          <w:spacing w:val="-2"/>
          <w:sz w:val="24"/>
        </w:rPr>
        <w:t>?</w:t>
      </w:r>
      <w:r>
        <w:rPr>
          <w:rFonts w:ascii="宋体" w:eastAsia="宋体" w:hint="eastAsia"/>
          <w:spacing w:val="-2"/>
          <w:sz w:val="24"/>
        </w:rPr>
        <w:t>怎么回事</w:t>
      </w:r>
      <w:r>
        <w:rPr>
          <w:spacing w:val="-2"/>
          <w:sz w:val="24"/>
        </w:rPr>
        <w:t>?</w:t>
      </w:r>
      <w:r>
        <w:rPr>
          <w:rFonts w:ascii="宋体" w:eastAsia="宋体" w:hint="eastAsia"/>
          <w:spacing w:val="-2"/>
          <w:sz w:val="24"/>
        </w:rPr>
        <w:t>谁告诉你这个的</w:t>
      </w:r>
      <w:r>
        <w:rPr>
          <w:spacing w:val="-2"/>
          <w:sz w:val="24"/>
        </w:rPr>
        <w:t>?</w:t>
      </w:r>
    </w:p>
    <w:p w14:paraId="6E48EEC8" w14:textId="77777777" w:rsidR="00EC029C" w:rsidRDefault="00EC029C">
      <w:pPr>
        <w:pStyle w:val="a3"/>
        <w:spacing w:before="11"/>
        <w:ind w:left="0"/>
        <w:jc w:val="left"/>
        <w:rPr>
          <w:sz w:val="24"/>
        </w:rPr>
      </w:pPr>
    </w:p>
    <w:p w14:paraId="7EFD694F" w14:textId="77777777" w:rsidR="00EC029C" w:rsidRDefault="00000000">
      <w:pPr>
        <w:spacing w:line="242" w:lineRule="auto"/>
        <w:ind w:left="100" w:right="355"/>
        <w:rPr>
          <w:rFonts w:ascii="宋体" w:eastAsia="宋体"/>
          <w:sz w:val="24"/>
        </w:rPr>
      </w:pPr>
      <w:r>
        <w:rPr>
          <w:rFonts w:ascii="宋体" w:eastAsia="宋体" w:hint="eastAsia"/>
          <w:spacing w:val="-2"/>
          <w:sz w:val="24"/>
        </w:rPr>
        <w:t>我希望有些可怜的灵魂会有这样的经历</w:t>
      </w:r>
      <w:r>
        <w:rPr>
          <w:spacing w:val="-2"/>
          <w:sz w:val="24"/>
        </w:rPr>
        <w:t>,</w:t>
      </w:r>
      <w:r>
        <w:rPr>
          <w:rFonts w:ascii="宋体" w:eastAsia="宋体" w:hint="eastAsia"/>
          <w:spacing w:val="-2"/>
          <w:sz w:val="24"/>
        </w:rPr>
        <w:t>当你去祈求基督时</w:t>
      </w:r>
      <w:r>
        <w:rPr>
          <w:spacing w:val="-2"/>
          <w:sz w:val="24"/>
        </w:rPr>
        <w:t>,</w:t>
      </w:r>
      <w:r>
        <w:rPr>
          <w:rFonts w:ascii="宋体" w:eastAsia="宋体" w:hint="eastAsia"/>
          <w:spacing w:val="-2"/>
          <w:sz w:val="24"/>
        </w:rPr>
        <w:t>你会以与以前不同的方式祈祷</w:t>
      </w:r>
      <w:r>
        <w:rPr>
          <w:spacing w:val="-2"/>
          <w:sz w:val="24"/>
        </w:rPr>
        <w:t>,</w:t>
      </w:r>
      <w:r>
        <w:rPr>
          <w:rFonts w:ascii="宋体" w:eastAsia="宋体" w:hint="eastAsia"/>
          <w:spacing w:val="-2"/>
          <w:sz w:val="24"/>
        </w:rPr>
        <w:t>当你的祷告变成对天堂的呼喊时</w:t>
      </w:r>
      <w:r>
        <w:rPr>
          <w:spacing w:val="-2"/>
          <w:sz w:val="24"/>
        </w:rPr>
        <w:t>;</w:t>
      </w:r>
      <w:r>
        <w:rPr>
          <w:rFonts w:ascii="宋体" w:eastAsia="宋体" w:hint="eastAsia"/>
          <w:spacing w:val="-2"/>
          <w:sz w:val="24"/>
        </w:rPr>
        <w:t>当上帝说</w:t>
      </w:r>
      <w:r>
        <w:rPr>
          <w:spacing w:val="-2"/>
          <w:sz w:val="24"/>
        </w:rPr>
        <w:t>,</w:t>
      </w:r>
      <w:r>
        <w:rPr>
          <w:rFonts w:ascii="宋体" w:eastAsia="宋体" w:hint="eastAsia"/>
          <w:spacing w:val="-2"/>
          <w:sz w:val="24"/>
        </w:rPr>
        <w:t>为什么</w:t>
      </w:r>
      <w:r>
        <w:rPr>
          <w:spacing w:val="-2"/>
          <w:sz w:val="24"/>
        </w:rPr>
        <w:t>?</w:t>
      </w:r>
      <w:r>
        <w:rPr>
          <w:rFonts w:ascii="宋体" w:eastAsia="宋体" w:hint="eastAsia"/>
          <w:spacing w:val="-2"/>
          <w:sz w:val="24"/>
        </w:rPr>
        <w:t>怎么回事</w:t>
      </w:r>
      <w:r>
        <w:rPr>
          <w:spacing w:val="-2"/>
          <w:sz w:val="24"/>
        </w:rPr>
        <w:t>?</w:t>
      </w:r>
      <w:r>
        <w:rPr>
          <w:rFonts w:ascii="宋体" w:eastAsia="宋体" w:hint="eastAsia"/>
          <w:spacing w:val="-2"/>
          <w:sz w:val="24"/>
        </w:rPr>
        <w:t>你为什么比以前哭得更厉害</w:t>
      </w:r>
      <w:r>
        <w:rPr>
          <w:spacing w:val="-2"/>
          <w:sz w:val="24"/>
        </w:rPr>
        <w:t>?</w:t>
      </w:r>
      <w:r>
        <w:rPr>
          <w:rFonts w:ascii="宋体" w:eastAsia="宋体" w:hint="eastAsia"/>
          <w:spacing w:val="-2"/>
          <w:sz w:val="24"/>
        </w:rPr>
        <w:t>我希望有些可怜的灵魂</w:t>
      </w:r>
      <w:r>
        <w:rPr>
          <w:spacing w:val="-2"/>
          <w:sz w:val="24"/>
        </w:rPr>
        <w:t>,</w:t>
      </w:r>
      <w:r>
        <w:rPr>
          <w:rFonts w:ascii="宋体" w:eastAsia="宋体" w:hint="eastAsia"/>
          <w:spacing w:val="-2"/>
          <w:sz w:val="24"/>
        </w:rPr>
        <w:t>能很好地解释这一点</w:t>
      </w:r>
      <w:r>
        <w:rPr>
          <w:spacing w:val="-2"/>
          <w:sz w:val="24"/>
        </w:rPr>
        <w:t>,</w:t>
      </w:r>
      <w:r>
        <w:rPr>
          <w:rFonts w:ascii="宋体" w:eastAsia="宋体" w:hint="eastAsia"/>
          <w:spacing w:val="-2"/>
          <w:sz w:val="24"/>
        </w:rPr>
        <w:t>并说</w:t>
      </w:r>
      <w:r>
        <w:rPr>
          <w:spacing w:val="-2"/>
          <w:sz w:val="24"/>
        </w:rPr>
        <w:t>,</w:t>
      </w:r>
      <w:r>
        <w:rPr>
          <w:rFonts w:ascii="宋体" w:eastAsia="宋体" w:hint="eastAsia"/>
          <w:spacing w:val="-2"/>
          <w:sz w:val="24"/>
        </w:rPr>
        <w:t>我看到自己没有基督就迷失了</w:t>
      </w:r>
      <w:r>
        <w:rPr>
          <w:spacing w:val="-2"/>
          <w:sz w:val="24"/>
        </w:rPr>
        <w:t>,</w:t>
      </w:r>
      <w:r>
        <w:rPr>
          <w:rFonts w:ascii="宋体" w:eastAsia="宋体" w:hint="eastAsia"/>
          <w:spacing w:val="-2"/>
          <w:sz w:val="24"/>
        </w:rPr>
        <w:t>毁灭了</w:t>
      </w:r>
      <w:r>
        <w:rPr>
          <w:spacing w:val="-2"/>
          <w:sz w:val="24"/>
        </w:rPr>
        <w:t>;</w:t>
      </w:r>
      <w:r>
        <w:rPr>
          <w:rFonts w:ascii="宋体" w:eastAsia="宋体" w:hint="eastAsia"/>
          <w:spacing w:val="-2"/>
          <w:sz w:val="24"/>
        </w:rPr>
        <w:t>如果我没有基督</w:t>
      </w:r>
      <w:r>
        <w:rPr>
          <w:spacing w:val="-2"/>
          <w:sz w:val="24"/>
        </w:rPr>
        <w:t>,</w:t>
      </w:r>
      <w:r>
        <w:rPr>
          <w:rFonts w:ascii="宋体" w:eastAsia="宋体" w:hint="eastAsia"/>
          <w:spacing w:val="-2"/>
          <w:sz w:val="24"/>
        </w:rPr>
        <w:t>做一条狗</w:t>
      </w:r>
      <w:r>
        <w:rPr>
          <w:spacing w:val="-2"/>
          <w:sz w:val="24"/>
        </w:rPr>
        <w:t>,</w:t>
      </w:r>
      <w:r>
        <w:rPr>
          <w:rFonts w:ascii="宋体" w:eastAsia="宋体" w:hint="eastAsia"/>
          <w:spacing w:val="-2"/>
          <w:sz w:val="24"/>
        </w:rPr>
        <w:t>或一只蟾蜍</w:t>
      </w:r>
      <w:r>
        <w:rPr>
          <w:spacing w:val="-2"/>
          <w:sz w:val="24"/>
        </w:rPr>
        <w:t>,</w:t>
      </w:r>
      <w:r>
        <w:rPr>
          <w:rFonts w:ascii="宋体" w:eastAsia="宋体" w:hint="eastAsia"/>
          <w:spacing w:val="-2"/>
          <w:sz w:val="24"/>
        </w:rPr>
        <w:t>或任何东西</w:t>
      </w:r>
      <w:r>
        <w:rPr>
          <w:spacing w:val="-2"/>
          <w:sz w:val="24"/>
        </w:rPr>
        <w:t>,</w:t>
      </w:r>
      <w:r>
        <w:rPr>
          <w:rFonts w:ascii="宋体" w:eastAsia="宋体" w:hint="eastAsia"/>
          <w:spacing w:val="-2"/>
          <w:sz w:val="24"/>
        </w:rPr>
        <w:t>都比做一个人好</w:t>
      </w:r>
      <w:r>
        <w:rPr>
          <w:spacing w:val="-2"/>
          <w:sz w:val="24"/>
        </w:rPr>
        <w:t>;</w:t>
      </w:r>
      <w:r>
        <w:rPr>
          <w:rFonts w:ascii="宋体" w:eastAsia="宋体" w:hint="eastAsia"/>
          <w:spacing w:val="-2"/>
          <w:sz w:val="24"/>
        </w:rPr>
        <w:t>因为它们没有犯罪的能力</w:t>
      </w:r>
      <w:r>
        <w:rPr>
          <w:spacing w:val="-2"/>
          <w:sz w:val="24"/>
        </w:rPr>
        <w:t>,</w:t>
      </w:r>
      <w:r>
        <w:rPr>
          <w:rFonts w:ascii="宋体" w:eastAsia="宋体" w:hint="eastAsia"/>
          <w:spacing w:val="-2"/>
          <w:sz w:val="24"/>
        </w:rPr>
        <w:t>而我的心却充满了罪</w:t>
      </w:r>
      <w:r>
        <w:rPr>
          <w:spacing w:val="-2"/>
          <w:sz w:val="24"/>
        </w:rPr>
        <w:t>;</w:t>
      </w:r>
      <w:r>
        <w:rPr>
          <w:rFonts w:ascii="宋体" w:eastAsia="宋体" w:hint="eastAsia"/>
          <w:spacing w:val="-2"/>
          <w:sz w:val="24"/>
        </w:rPr>
        <w:t>我听说过罪的邪恶</w:t>
      </w:r>
      <w:r>
        <w:rPr>
          <w:spacing w:val="-2"/>
          <w:sz w:val="24"/>
        </w:rPr>
        <w:t>,</w:t>
      </w:r>
      <w:r>
        <w:rPr>
          <w:rFonts w:ascii="宋体" w:eastAsia="宋体" w:hint="eastAsia"/>
          <w:spacing w:val="-2"/>
          <w:sz w:val="24"/>
        </w:rPr>
        <w:t>所以哦</w:t>
      </w:r>
      <w:r>
        <w:rPr>
          <w:spacing w:val="-2"/>
          <w:sz w:val="24"/>
        </w:rPr>
        <w:t>,</w:t>
      </w:r>
      <w:r>
        <w:rPr>
          <w:rFonts w:ascii="宋体" w:eastAsia="宋体" w:hint="eastAsia"/>
          <w:spacing w:val="-2"/>
          <w:sz w:val="24"/>
        </w:rPr>
        <w:t>给我基督</w:t>
      </w:r>
      <w:r>
        <w:rPr>
          <w:spacing w:val="-2"/>
          <w:sz w:val="24"/>
        </w:rPr>
        <w:t>,</w:t>
      </w:r>
      <w:r>
        <w:rPr>
          <w:rFonts w:ascii="宋体" w:eastAsia="宋体" w:hint="eastAsia"/>
          <w:spacing w:val="-2"/>
          <w:sz w:val="24"/>
        </w:rPr>
        <w:t>否则我就完了。</w:t>
      </w:r>
    </w:p>
    <w:p w14:paraId="5ABE093D" w14:textId="77777777" w:rsidR="00EC029C" w:rsidRDefault="00000000">
      <w:pPr>
        <w:spacing w:before="283" w:line="242" w:lineRule="auto"/>
        <w:ind w:left="100" w:right="340"/>
        <w:rPr>
          <w:rFonts w:ascii="宋体" w:eastAsia="宋体"/>
          <w:sz w:val="24"/>
        </w:rPr>
      </w:pPr>
      <w:r>
        <w:rPr>
          <w:rFonts w:ascii="宋体" w:eastAsia="宋体" w:hint="eastAsia"/>
          <w:sz w:val="24"/>
        </w:rPr>
        <w:t>哦</w:t>
      </w:r>
      <w:r>
        <w:rPr>
          <w:spacing w:val="-1"/>
          <w:sz w:val="24"/>
        </w:rPr>
        <w:t>!</w:t>
      </w:r>
      <w:r>
        <w:rPr>
          <w:rFonts w:ascii="宋体" w:eastAsia="宋体" w:hint="eastAsia"/>
          <w:sz w:val="24"/>
        </w:rPr>
        <w:t>这样的灵魂会极其讨上帝的喜悦。因此</w:t>
      </w:r>
      <w:r>
        <w:rPr>
          <w:sz w:val="24"/>
        </w:rPr>
        <w:t>,</w:t>
      </w:r>
      <w:r>
        <w:rPr>
          <w:rFonts w:ascii="宋体" w:eastAsia="宋体" w:hint="eastAsia"/>
          <w:sz w:val="24"/>
        </w:rPr>
        <w:t>对这样的灵魂</w:t>
      </w:r>
      <w:r>
        <w:rPr>
          <w:spacing w:val="-3"/>
          <w:sz w:val="24"/>
        </w:rPr>
        <w:t>,</w:t>
      </w:r>
      <w:r>
        <w:rPr>
          <w:rFonts w:ascii="宋体" w:eastAsia="宋体" w:hint="eastAsia"/>
          <w:sz w:val="24"/>
        </w:rPr>
        <w:t>我以主的名义</w:t>
      </w:r>
      <w:r>
        <w:rPr>
          <w:sz w:val="24"/>
        </w:rPr>
        <w:t>,</w:t>
      </w:r>
      <w:r>
        <w:rPr>
          <w:rFonts w:ascii="宋体" w:eastAsia="宋体" w:hint="eastAsia"/>
          <w:sz w:val="24"/>
        </w:rPr>
        <w:t>提出生命、救恩 和平安的教义</w:t>
      </w:r>
      <w:r>
        <w:rPr>
          <w:spacing w:val="-1"/>
          <w:sz w:val="24"/>
        </w:rPr>
        <w:t>;</w:t>
      </w:r>
      <w:r>
        <w:rPr>
          <w:rFonts w:ascii="宋体" w:eastAsia="宋体" w:hint="eastAsia"/>
          <w:sz w:val="24"/>
        </w:rPr>
        <w:t>所以要你们知道</w:t>
      </w:r>
      <w:r>
        <w:rPr>
          <w:sz w:val="24"/>
        </w:rPr>
        <w:t>,</w:t>
      </w:r>
      <w:r>
        <w:rPr>
          <w:rFonts w:ascii="宋体" w:eastAsia="宋体" w:hint="eastAsia"/>
          <w:sz w:val="24"/>
        </w:rPr>
        <w:t>天父</w:t>
      </w:r>
      <w:r>
        <w:rPr>
          <w:sz w:val="24"/>
        </w:rPr>
        <w:t>,</w:t>
      </w:r>
      <w:r>
        <w:rPr>
          <w:rFonts w:ascii="宋体" w:eastAsia="宋体" w:hint="eastAsia"/>
          <w:sz w:val="24"/>
        </w:rPr>
        <w:t>看着有罪的人类子女</w:t>
      </w:r>
      <w:r>
        <w:rPr>
          <w:sz w:val="24"/>
        </w:rPr>
        <w:t>,</w:t>
      </w:r>
      <w:r>
        <w:rPr>
          <w:rFonts w:ascii="宋体" w:eastAsia="宋体" w:hint="eastAsia"/>
          <w:sz w:val="24"/>
        </w:rPr>
        <w:t>看到他们都因罪陷入毁灭的境地</w:t>
      </w:r>
      <w:r>
        <w:rPr>
          <w:spacing w:val="-3"/>
          <w:sz w:val="24"/>
        </w:rPr>
        <w:t>,</w:t>
      </w:r>
      <w:r>
        <w:rPr>
          <w:rFonts w:ascii="宋体" w:eastAsia="宋体" w:hint="eastAsia"/>
          <w:sz w:val="24"/>
        </w:rPr>
        <w:t>出于无限的怜悯之心</w:t>
      </w:r>
      <w:r>
        <w:rPr>
          <w:sz w:val="24"/>
        </w:rPr>
        <w:t>,</w:t>
      </w:r>
      <w:r>
        <w:rPr>
          <w:rFonts w:ascii="宋体" w:eastAsia="宋体" w:hint="eastAsia"/>
          <w:sz w:val="24"/>
        </w:rPr>
        <w:t>他提供了一个荣耀的调解方式</w:t>
      </w:r>
      <w:r>
        <w:rPr>
          <w:sz w:val="24"/>
        </w:rPr>
        <w:t>,</w:t>
      </w:r>
      <w:r>
        <w:rPr>
          <w:rFonts w:ascii="宋体" w:eastAsia="宋体" w:hint="eastAsia"/>
          <w:sz w:val="24"/>
        </w:rPr>
        <w:t>为罪作挽回祭</w:t>
      </w:r>
      <w:r>
        <w:rPr>
          <w:spacing w:val="1"/>
          <w:sz w:val="24"/>
        </w:rPr>
        <w:t>;</w:t>
      </w:r>
      <w:r>
        <w:rPr>
          <w:rFonts w:ascii="宋体" w:eastAsia="宋体" w:hint="eastAsia"/>
          <w:sz w:val="24"/>
        </w:rPr>
        <w:t>为此</w:t>
      </w:r>
      <w:r>
        <w:rPr>
          <w:spacing w:val="-3"/>
          <w:sz w:val="24"/>
        </w:rPr>
        <w:t>,</w:t>
      </w:r>
      <w:r>
        <w:rPr>
          <w:rFonts w:ascii="宋体" w:eastAsia="宋体" w:hint="eastAsia"/>
          <w:sz w:val="24"/>
        </w:rPr>
        <w:t>他从自己的怀里差遣他唯一心爱的儿子</w:t>
      </w:r>
      <w:r>
        <w:rPr>
          <w:spacing w:val="-3"/>
          <w:sz w:val="24"/>
        </w:rPr>
        <w:t>,</w:t>
      </w:r>
      <w:r>
        <w:rPr>
          <w:rFonts w:ascii="宋体" w:eastAsia="宋体" w:hint="eastAsia"/>
          <w:sz w:val="24"/>
        </w:rPr>
        <w:t>他取了人的本性</w:t>
      </w:r>
      <w:r>
        <w:rPr>
          <w:sz w:val="24"/>
        </w:rPr>
        <w:t>,</w:t>
      </w:r>
      <w:r>
        <w:rPr>
          <w:rFonts w:ascii="宋体" w:eastAsia="宋体" w:hint="eastAsia"/>
          <w:sz w:val="24"/>
        </w:rPr>
        <w:t>在位格的联合中与之联合</w:t>
      </w:r>
      <w:r>
        <w:rPr>
          <w:sz w:val="24"/>
        </w:rPr>
        <w:t>,</w:t>
      </w:r>
      <w:r>
        <w:rPr>
          <w:rFonts w:ascii="宋体" w:eastAsia="宋体" w:hint="eastAsia"/>
          <w:sz w:val="24"/>
        </w:rPr>
        <w:t>为的是他可以成为一个合适的中保</w:t>
      </w:r>
      <w:r>
        <w:rPr>
          <w:spacing w:val="-3"/>
          <w:sz w:val="24"/>
        </w:rPr>
        <w:t>,</w:t>
      </w:r>
      <w:r>
        <w:rPr>
          <w:rFonts w:ascii="宋体" w:eastAsia="宋体" w:hint="eastAsia"/>
          <w:sz w:val="24"/>
        </w:rPr>
        <w:t>站在被触怒的上帝和有罪的灵魂之间</w:t>
      </w:r>
      <w:r>
        <w:rPr>
          <w:spacing w:val="1"/>
          <w:sz w:val="24"/>
        </w:rPr>
        <w:t>;</w:t>
      </w:r>
      <w:r>
        <w:rPr>
          <w:rFonts w:ascii="宋体" w:eastAsia="宋体" w:hint="eastAsia"/>
          <w:sz w:val="24"/>
        </w:rPr>
        <w:t>这位基督承受了他父亲全部的忿怒</w:t>
      </w:r>
      <w:r>
        <w:rPr>
          <w:sz w:val="24"/>
        </w:rPr>
        <w:t>,</w:t>
      </w:r>
      <w:r>
        <w:rPr>
          <w:rFonts w:ascii="宋体" w:eastAsia="宋体" w:hint="eastAsia"/>
          <w:sz w:val="24"/>
        </w:rPr>
        <w:t>律法对罪的咒诅</w:t>
      </w:r>
      <w:r>
        <w:rPr>
          <w:spacing w:val="-1"/>
          <w:sz w:val="24"/>
        </w:rPr>
        <w:t>;</w:t>
      </w:r>
      <w:r>
        <w:rPr>
          <w:rFonts w:ascii="宋体" w:eastAsia="宋体" w:hint="eastAsia"/>
          <w:sz w:val="24"/>
        </w:rPr>
        <w:t>满足了无限的神圣公义</w:t>
      </w:r>
      <w:r>
        <w:rPr>
          <w:sz w:val="24"/>
        </w:rPr>
        <w:t>,</w:t>
      </w:r>
      <w:r>
        <w:rPr>
          <w:rFonts w:ascii="宋体" w:eastAsia="宋体" w:hint="eastAsia"/>
          <w:sz w:val="24"/>
        </w:rPr>
        <w:t>在上帝和有罪的人之间作了完全的赎罪。现在只有在这些条件下</w:t>
      </w:r>
      <w:r>
        <w:rPr>
          <w:spacing w:val="-3"/>
          <w:sz w:val="24"/>
        </w:rPr>
        <w:t>,</w:t>
      </w:r>
      <w:r>
        <w:rPr>
          <w:rFonts w:ascii="宋体" w:eastAsia="宋体" w:hint="eastAsia"/>
          <w:sz w:val="24"/>
        </w:rPr>
        <w:t>他才向每一个疲惫不堪、痛苦万分的灵魂提出和献上他儿子用宝血所赎买的一切</w:t>
      </w:r>
      <w:r>
        <w:rPr>
          <w:spacing w:val="-3"/>
          <w:sz w:val="24"/>
        </w:rPr>
        <w:t>,</w:t>
      </w:r>
      <w:r>
        <w:rPr>
          <w:rFonts w:ascii="宋体" w:eastAsia="宋体" w:hint="eastAsia"/>
          <w:sz w:val="24"/>
        </w:rPr>
        <w:t>他所有的功劳</w:t>
      </w:r>
      <w:r>
        <w:rPr>
          <w:sz w:val="24"/>
        </w:rPr>
        <w:t>,</w:t>
      </w:r>
      <w:r>
        <w:rPr>
          <w:rFonts w:ascii="宋体" w:eastAsia="宋体" w:hint="eastAsia"/>
          <w:sz w:val="24"/>
        </w:rPr>
        <w:t>使它们可以为你的罪作赎罪</w:t>
      </w:r>
      <w:r>
        <w:rPr>
          <w:sz w:val="24"/>
        </w:rPr>
        <w:t>,</w:t>
      </w:r>
      <w:r>
        <w:rPr>
          <w:rFonts w:ascii="宋体" w:eastAsia="宋体" w:hint="eastAsia"/>
          <w:sz w:val="24"/>
        </w:rPr>
        <w:t>为你的灵魂作挽回祭</w:t>
      </w:r>
      <w:r>
        <w:rPr>
          <w:sz w:val="24"/>
        </w:rPr>
        <w:t>,</w:t>
      </w:r>
      <w:r>
        <w:rPr>
          <w:rFonts w:ascii="宋体" w:eastAsia="宋体" w:hint="eastAsia"/>
          <w:sz w:val="24"/>
        </w:rPr>
        <w:t>免除你所有的罪</w:t>
      </w:r>
      <w:r>
        <w:rPr>
          <w:sz w:val="24"/>
        </w:rPr>
        <w:t>,</w:t>
      </w:r>
      <w:r>
        <w:rPr>
          <w:rFonts w:ascii="宋体" w:eastAsia="宋体" w:hint="eastAsia"/>
          <w:sz w:val="24"/>
        </w:rPr>
        <w:t>使你可以藉着他站在父面前</w:t>
      </w:r>
      <w:r>
        <w:rPr>
          <w:spacing w:val="-3"/>
          <w:sz w:val="24"/>
        </w:rPr>
        <w:t>,</w:t>
      </w:r>
      <w:r>
        <w:rPr>
          <w:rFonts w:ascii="宋体" w:eastAsia="宋体" w:hint="eastAsia"/>
          <w:sz w:val="24"/>
        </w:rPr>
        <w:t>永远被赦免。这就是福音的总结</w:t>
      </w:r>
      <w:r>
        <w:rPr>
          <w:sz w:val="24"/>
        </w:rPr>
        <w:t>,</w:t>
      </w:r>
      <w:r>
        <w:rPr>
          <w:rFonts w:ascii="宋体" w:eastAsia="宋体" w:hint="eastAsia"/>
          <w:sz w:val="24"/>
        </w:rPr>
        <w:t>我把它呈现出来</w:t>
      </w:r>
      <w:r>
        <w:rPr>
          <w:sz w:val="24"/>
        </w:rPr>
        <w:t>,</w:t>
      </w:r>
      <w:r>
        <w:rPr>
          <w:rFonts w:ascii="宋体" w:eastAsia="宋体" w:hint="eastAsia"/>
          <w:sz w:val="24"/>
        </w:rPr>
        <w:t>向你们宣讲</w:t>
      </w:r>
      <w:r>
        <w:rPr>
          <w:spacing w:val="-16"/>
          <w:sz w:val="24"/>
        </w:rPr>
        <w:t>,</w:t>
      </w:r>
      <w:r>
        <w:rPr>
          <w:rFonts w:ascii="宋体" w:eastAsia="宋体" w:hint="eastAsia"/>
          <w:sz w:val="24"/>
        </w:rPr>
        <w:t>献上它</w:t>
      </w:r>
      <w:r>
        <w:rPr>
          <w:spacing w:val="-3"/>
          <w:sz w:val="24"/>
        </w:rPr>
        <w:t>,</w:t>
      </w:r>
      <w:r>
        <w:rPr>
          <w:rFonts w:ascii="宋体" w:eastAsia="宋体" w:hint="eastAsia"/>
          <w:sz w:val="24"/>
        </w:rPr>
        <w:t>不仅献给最小的罪人</w:t>
      </w:r>
      <w:r>
        <w:rPr>
          <w:sz w:val="24"/>
        </w:rPr>
        <w:t>,</w:t>
      </w:r>
      <w:r>
        <w:rPr>
          <w:rFonts w:ascii="宋体" w:eastAsia="宋体" w:hint="eastAsia"/>
          <w:sz w:val="24"/>
        </w:rPr>
        <w:t>也献给世上最大的罪人。</w:t>
      </w:r>
    </w:p>
    <w:p w14:paraId="477547A5" w14:textId="77777777" w:rsidR="00EC029C" w:rsidRDefault="00000000">
      <w:pPr>
        <w:spacing w:before="286" w:line="242" w:lineRule="auto"/>
        <w:ind w:left="100" w:right="275"/>
        <w:rPr>
          <w:sz w:val="24"/>
        </w:rPr>
      </w:pPr>
      <w:r>
        <w:rPr>
          <w:rFonts w:ascii="宋体" w:eastAsia="宋体" w:hint="eastAsia"/>
          <w:sz w:val="24"/>
        </w:rPr>
        <w:t>这就是我奉上帝的名所呈现的</w:t>
      </w:r>
      <w:r>
        <w:rPr>
          <w:spacing w:val="-3"/>
          <w:sz w:val="24"/>
        </w:rPr>
        <w:t>,</w:t>
      </w:r>
      <w:r>
        <w:rPr>
          <w:rFonts w:ascii="宋体" w:eastAsia="宋体" w:hint="eastAsia"/>
          <w:sz w:val="24"/>
        </w:rPr>
        <w:t>这是我们奉上帝的名要传递给你们的信息</w:t>
      </w:r>
      <w:r>
        <w:rPr>
          <w:spacing w:val="1"/>
          <w:sz w:val="24"/>
        </w:rPr>
        <w:t>;</w:t>
      </w:r>
      <w:r>
        <w:rPr>
          <w:rFonts w:ascii="宋体" w:eastAsia="宋体" w:hint="eastAsia"/>
          <w:sz w:val="24"/>
        </w:rPr>
        <w:t>现在无论你们以前犯了什么罪</w:t>
      </w:r>
      <w:r>
        <w:rPr>
          <w:spacing w:val="-3"/>
          <w:sz w:val="24"/>
        </w:rPr>
        <w:t>,</w:t>
      </w:r>
      <w:r>
        <w:rPr>
          <w:rFonts w:ascii="宋体" w:eastAsia="宋体" w:hint="eastAsia"/>
          <w:sz w:val="24"/>
        </w:rPr>
        <w:t>上帝只要求你们的灵魂现在要惊奇于他在他儿子里的恩典的无限丰富</w:t>
      </w:r>
      <w:r>
        <w:rPr>
          <w:sz w:val="24"/>
        </w:rPr>
        <w:t>,</w:t>
      </w:r>
      <w:r>
        <w:rPr>
          <w:rFonts w:ascii="宋体" w:eastAsia="宋体" w:hint="eastAsia"/>
          <w:sz w:val="24"/>
        </w:rPr>
        <w:t>要求你们的灵魂从被造之物和罪中挣脱出来</w:t>
      </w:r>
      <w:r>
        <w:rPr>
          <w:spacing w:val="-3"/>
          <w:sz w:val="24"/>
        </w:rPr>
        <w:t>,</w:t>
      </w:r>
      <w:r>
        <w:rPr>
          <w:rFonts w:ascii="宋体" w:eastAsia="宋体" w:hint="eastAsia"/>
          <w:sz w:val="24"/>
        </w:rPr>
        <w:t>活在基督里</w:t>
      </w:r>
      <w:r>
        <w:rPr>
          <w:sz w:val="24"/>
        </w:rPr>
        <w:t>,</w:t>
      </w:r>
      <w:r>
        <w:rPr>
          <w:rFonts w:ascii="宋体" w:eastAsia="宋体" w:hint="eastAsia"/>
          <w:sz w:val="24"/>
        </w:rPr>
        <w:t>将你们的灵魂交给他</w:t>
      </w:r>
      <w:r>
        <w:rPr>
          <w:sz w:val="24"/>
        </w:rPr>
        <w:t>,</w:t>
      </w:r>
      <w:r>
        <w:rPr>
          <w:rFonts w:ascii="宋体" w:eastAsia="宋体" w:hint="eastAsia"/>
          <w:sz w:val="24"/>
        </w:rPr>
        <w:t>将你们的灵魂投靠在上帝在他里面的无限丰富的恩典上</w:t>
      </w:r>
      <w:r>
        <w:rPr>
          <w:spacing w:val="-3"/>
          <w:sz w:val="24"/>
        </w:rPr>
        <w:t>,</w:t>
      </w:r>
      <w:r>
        <w:rPr>
          <w:rFonts w:ascii="宋体" w:eastAsia="宋体" w:hint="eastAsia"/>
          <w:sz w:val="24"/>
        </w:rPr>
        <w:t>在那一刻</w:t>
      </w:r>
      <w:r>
        <w:rPr>
          <w:sz w:val="24"/>
        </w:rPr>
        <w:t>,</w:t>
      </w:r>
      <w:r>
        <w:rPr>
          <w:rFonts w:ascii="宋体" w:eastAsia="宋体" w:hint="eastAsia"/>
          <w:sz w:val="24"/>
        </w:rPr>
        <w:t>你们每一个人的罪</w:t>
      </w:r>
      <w:r>
        <w:rPr>
          <w:sz w:val="24"/>
        </w:rPr>
        <w:t>,</w:t>
      </w:r>
      <w:r>
        <w:rPr>
          <w:rFonts w:ascii="宋体" w:eastAsia="宋体" w:hint="eastAsia"/>
          <w:sz w:val="24"/>
        </w:rPr>
        <w:t>无论多么大</w:t>
      </w:r>
      <w:r>
        <w:rPr>
          <w:sz w:val="24"/>
        </w:rPr>
        <w:t>,</w:t>
      </w:r>
      <w:r>
        <w:rPr>
          <w:rFonts w:ascii="宋体" w:eastAsia="宋体" w:hint="eastAsia"/>
          <w:sz w:val="24"/>
        </w:rPr>
        <w:t>多么可恶</w:t>
      </w:r>
      <w:r>
        <w:rPr>
          <w:spacing w:val="-16"/>
          <w:sz w:val="24"/>
        </w:rPr>
        <w:t>,</w:t>
      </w:r>
      <w:r>
        <w:rPr>
          <w:rFonts w:ascii="宋体" w:eastAsia="宋体" w:hint="eastAsia"/>
          <w:sz w:val="24"/>
        </w:rPr>
        <w:t>我奉主的名宣告</w:t>
      </w:r>
      <w:r>
        <w:rPr>
          <w:spacing w:val="-3"/>
          <w:sz w:val="24"/>
        </w:rPr>
        <w:t>,</w:t>
      </w:r>
      <w:r>
        <w:rPr>
          <w:rFonts w:ascii="宋体" w:eastAsia="宋体" w:hint="eastAsia"/>
          <w:sz w:val="24"/>
        </w:rPr>
        <w:t>你们每一个人的罪都被赦免了</w:t>
      </w:r>
      <w:r>
        <w:rPr>
          <w:sz w:val="24"/>
        </w:rPr>
        <w:t>,</w:t>
      </w:r>
      <w:r>
        <w:rPr>
          <w:rFonts w:ascii="宋体" w:eastAsia="宋体" w:hint="eastAsia"/>
          <w:sz w:val="24"/>
        </w:rPr>
        <w:t>都被除掉了</w:t>
      </w:r>
      <w:r>
        <w:rPr>
          <w:sz w:val="24"/>
        </w:rPr>
        <w:t>,</w:t>
      </w:r>
      <w:r>
        <w:rPr>
          <w:rFonts w:ascii="宋体" w:eastAsia="宋体" w:hint="eastAsia"/>
          <w:sz w:val="24"/>
        </w:rPr>
        <w:t>就好像它们从未被犯过一样</w:t>
      </w:r>
      <w:r>
        <w:rPr>
          <w:sz w:val="24"/>
        </w:rPr>
        <w:t>,</w:t>
      </w:r>
    </w:p>
    <w:p w14:paraId="794A60A7" w14:textId="77777777" w:rsidR="00EC029C" w:rsidRDefault="00EC029C">
      <w:pPr>
        <w:pStyle w:val="a3"/>
        <w:spacing w:before="10"/>
        <w:ind w:left="0"/>
        <w:jc w:val="left"/>
        <w:rPr>
          <w:sz w:val="24"/>
        </w:rPr>
      </w:pPr>
    </w:p>
    <w:p w14:paraId="356ACD19" w14:textId="77777777" w:rsidR="00EC029C" w:rsidRDefault="00000000">
      <w:pPr>
        <w:ind w:left="100"/>
        <w:rPr>
          <w:rFonts w:ascii="宋体" w:eastAsia="宋体"/>
          <w:sz w:val="24"/>
        </w:rPr>
      </w:pPr>
      <w:r>
        <w:rPr>
          <w:rFonts w:ascii="宋体" w:eastAsia="宋体" w:hint="eastAsia"/>
          <w:spacing w:val="-2"/>
          <w:sz w:val="24"/>
        </w:rPr>
        <w:t>这就是福音对那些看到自己的罪</w:t>
      </w:r>
      <w:r>
        <w:rPr>
          <w:spacing w:val="-2"/>
          <w:sz w:val="24"/>
        </w:rPr>
        <w:t>,</w:t>
      </w:r>
      <w:r>
        <w:rPr>
          <w:rFonts w:ascii="宋体" w:eastAsia="宋体" w:hint="eastAsia"/>
          <w:spacing w:val="-3"/>
          <w:sz w:val="24"/>
        </w:rPr>
        <w:t>并因自己的罪而感到需要基督的人的总结。</w:t>
      </w:r>
    </w:p>
    <w:p w14:paraId="5D4AF73F" w14:textId="77777777" w:rsidR="00EC029C" w:rsidRDefault="00000000">
      <w:pPr>
        <w:spacing w:before="285" w:line="242" w:lineRule="auto"/>
        <w:ind w:left="100" w:right="568"/>
        <w:rPr>
          <w:sz w:val="24"/>
        </w:rPr>
      </w:pPr>
      <w:r>
        <w:rPr>
          <w:rFonts w:ascii="宋体" w:eastAsia="宋体" w:hint="eastAsia"/>
          <w:spacing w:val="-2"/>
          <w:sz w:val="24"/>
        </w:rPr>
        <w:t>反对。但你会说</w:t>
      </w:r>
      <w:r>
        <w:rPr>
          <w:spacing w:val="-2"/>
          <w:sz w:val="24"/>
        </w:rPr>
        <w:t>,</w:t>
      </w:r>
      <w:r>
        <w:rPr>
          <w:rFonts w:ascii="宋体" w:eastAsia="宋体" w:hint="eastAsia"/>
          <w:spacing w:val="-2"/>
          <w:sz w:val="24"/>
        </w:rPr>
        <w:t>这使你所做的一切</w:t>
      </w:r>
      <w:r>
        <w:rPr>
          <w:spacing w:val="-2"/>
          <w:sz w:val="24"/>
        </w:rPr>
        <w:t>,</w:t>
      </w:r>
      <w:r>
        <w:rPr>
          <w:rFonts w:ascii="宋体" w:eastAsia="宋体" w:hint="eastAsia"/>
          <w:spacing w:val="-2"/>
          <w:sz w:val="24"/>
        </w:rPr>
        <w:t>都变得微不足道</w:t>
      </w:r>
      <w:r>
        <w:rPr>
          <w:spacing w:val="-2"/>
          <w:sz w:val="24"/>
        </w:rPr>
        <w:t>;</w:t>
      </w:r>
      <w:r>
        <w:rPr>
          <w:rFonts w:ascii="宋体" w:eastAsia="宋体" w:hint="eastAsia"/>
          <w:spacing w:val="-2"/>
          <w:sz w:val="24"/>
        </w:rPr>
        <w:t>如果罪可以这样除掉</w:t>
      </w:r>
      <w:r>
        <w:rPr>
          <w:spacing w:val="-2"/>
          <w:sz w:val="24"/>
        </w:rPr>
        <w:t>,</w:t>
      </w:r>
      <w:r>
        <w:rPr>
          <w:rFonts w:ascii="宋体" w:eastAsia="宋体" w:hint="eastAsia"/>
          <w:spacing w:val="-2"/>
          <w:sz w:val="24"/>
        </w:rPr>
        <w:t>那么为什么要揭示罪的邪恶呢</w:t>
      </w:r>
      <w:r>
        <w:rPr>
          <w:spacing w:val="-2"/>
          <w:sz w:val="24"/>
        </w:rPr>
        <w:t>?</w:t>
      </w:r>
      <w:r>
        <w:rPr>
          <w:rFonts w:ascii="宋体" w:eastAsia="宋体" w:hint="eastAsia"/>
          <w:spacing w:val="-2"/>
          <w:sz w:val="24"/>
        </w:rPr>
        <w:t>如果它可以这样被洗去</w:t>
      </w:r>
      <w:r>
        <w:rPr>
          <w:spacing w:val="-2"/>
          <w:sz w:val="24"/>
        </w:rPr>
        <w:t>,</w:t>
      </w:r>
      <w:r>
        <w:rPr>
          <w:rFonts w:ascii="宋体" w:eastAsia="宋体" w:hint="eastAsia"/>
          <w:spacing w:val="-2"/>
          <w:sz w:val="24"/>
        </w:rPr>
        <w:t>那就不是什么大恶了</w:t>
      </w:r>
      <w:r>
        <w:rPr>
          <w:spacing w:val="-2"/>
          <w:sz w:val="24"/>
        </w:rPr>
        <w:t>?</w:t>
      </w:r>
    </w:p>
    <w:p w14:paraId="1FFC0A73" w14:textId="77777777" w:rsidR="00EC029C" w:rsidRDefault="00EC029C">
      <w:pPr>
        <w:pStyle w:val="a3"/>
        <w:spacing w:before="9"/>
        <w:ind w:left="0"/>
        <w:jc w:val="left"/>
        <w:rPr>
          <w:sz w:val="24"/>
        </w:rPr>
      </w:pPr>
    </w:p>
    <w:p w14:paraId="23299A19" w14:textId="77777777" w:rsidR="00EC029C" w:rsidRDefault="00000000">
      <w:pPr>
        <w:spacing w:line="242" w:lineRule="auto"/>
        <w:ind w:left="100" w:right="393"/>
        <w:rPr>
          <w:rFonts w:ascii="宋体" w:eastAsia="宋体"/>
          <w:sz w:val="24"/>
        </w:rPr>
      </w:pPr>
      <w:r>
        <w:rPr>
          <w:rFonts w:ascii="宋体" w:eastAsia="宋体" w:hint="eastAsia"/>
          <w:sz w:val="24"/>
        </w:rPr>
        <w:t>回答。啊</w:t>
      </w:r>
      <w:r>
        <w:rPr>
          <w:spacing w:val="-3"/>
          <w:sz w:val="24"/>
        </w:rPr>
        <w:t>,</w:t>
      </w:r>
      <w:r>
        <w:rPr>
          <w:rFonts w:ascii="宋体" w:eastAsia="宋体" w:hint="eastAsia"/>
          <w:sz w:val="24"/>
        </w:rPr>
        <w:t>可怜的属肉体的心</w:t>
      </w:r>
      <w:r>
        <w:rPr>
          <w:sz w:val="24"/>
        </w:rPr>
        <w:t>,</w:t>
      </w:r>
      <w:r>
        <w:rPr>
          <w:rFonts w:ascii="宋体" w:eastAsia="宋体" w:hint="eastAsia"/>
          <w:sz w:val="24"/>
        </w:rPr>
        <w:t>竟然这样说</w:t>
      </w:r>
      <w:r>
        <w:rPr>
          <w:spacing w:val="-1"/>
          <w:sz w:val="24"/>
        </w:rPr>
        <w:t>!</w:t>
      </w:r>
      <w:r>
        <w:rPr>
          <w:rFonts w:ascii="宋体" w:eastAsia="宋体" w:hint="eastAsia"/>
          <w:sz w:val="24"/>
        </w:rPr>
        <w:t>这是一件轻描淡写的小事吗</w:t>
      </w:r>
      <w:r>
        <w:rPr>
          <w:sz w:val="24"/>
        </w:rPr>
        <w:t>?</w:t>
      </w:r>
      <w:r>
        <w:rPr>
          <w:rFonts w:ascii="宋体" w:eastAsia="宋体" w:hint="eastAsia"/>
          <w:sz w:val="24"/>
        </w:rPr>
        <w:t>没错</w:t>
      </w:r>
      <w:r>
        <w:rPr>
          <w:sz w:val="24"/>
        </w:rPr>
        <w:t>,</w:t>
      </w:r>
      <w:r>
        <w:rPr>
          <w:rFonts w:ascii="宋体" w:eastAsia="宋体" w:hint="eastAsia"/>
          <w:sz w:val="24"/>
        </w:rPr>
        <w:t>这是在讲道的最后用几句话说的</w:t>
      </w:r>
      <w:r>
        <w:rPr>
          <w:spacing w:val="-1"/>
          <w:sz w:val="24"/>
        </w:rPr>
        <w:t>;</w:t>
      </w:r>
      <w:r>
        <w:rPr>
          <w:rFonts w:ascii="宋体" w:eastAsia="宋体" w:hint="eastAsia"/>
          <w:sz w:val="24"/>
        </w:rPr>
        <w:t>但要你们知道</w:t>
      </w:r>
      <w:r>
        <w:rPr>
          <w:sz w:val="24"/>
        </w:rPr>
        <w:t>,</w:t>
      </w:r>
      <w:r>
        <w:rPr>
          <w:rFonts w:ascii="宋体" w:eastAsia="宋体" w:hint="eastAsia"/>
          <w:sz w:val="24"/>
        </w:rPr>
        <w:t>在我刚才讲的这最后一刻钟里所说的话中</w:t>
      </w:r>
      <w:r>
        <w:rPr>
          <w:sz w:val="24"/>
        </w:rPr>
        <w:t>,</w:t>
      </w:r>
      <w:r>
        <w:rPr>
          <w:rFonts w:ascii="宋体" w:eastAsia="宋体" w:hint="eastAsia"/>
          <w:spacing w:val="-3"/>
          <w:sz w:val="24"/>
        </w:rPr>
        <w:t>有比天地之外</w:t>
      </w:r>
      <w:r>
        <w:rPr>
          <w:rFonts w:ascii="宋体" w:eastAsia="宋体" w:hint="eastAsia"/>
          <w:sz w:val="24"/>
        </w:rPr>
        <w:t>更多的上帝的荣耀</w:t>
      </w:r>
      <w:r>
        <w:rPr>
          <w:spacing w:val="-1"/>
          <w:sz w:val="24"/>
        </w:rPr>
        <w:t>;</w:t>
      </w:r>
      <w:r>
        <w:rPr>
          <w:rFonts w:ascii="宋体" w:eastAsia="宋体" w:hint="eastAsia"/>
          <w:sz w:val="24"/>
        </w:rPr>
        <w:t>不是因为它们出自我</w:t>
      </w:r>
      <w:r>
        <w:rPr>
          <w:sz w:val="24"/>
        </w:rPr>
        <w:t>,</w:t>
      </w:r>
      <w:r>
        <w:rPr>
          <w:rFonts w:ascii="宋体" w:eastAsia="宋体" w:hint="eastAsia"/>
          <w:sz w:val="24"/>
        </w:rPr>
        <w:t>而是因为我说的是福音的总结</w:t>
      </w:r>
      <w:r>
        <w:rPr>
          <w:spacing w:val="-1"/>
          <w:sz w:val="24"/>
        </w:rPr>
        <w:t>;</w:t>
      </w:r>
      <w:r>
        <w:rPr>
          <w:rFonts w:ascii="宋体" w:eastAsia="宋体" w:hint="eastAsia"/>
          <w:sz w:val="24"/>
        </w:rPr>
        <w:t>事实上</w:t>
      </w:r>
      <w:r>
        <w:rPr>
          <w:sz w:val="24"/>
        </w:rPr>
        <w:t>,</w:t>
      </w:r>
      <w:r>
        <w:rPr>
          <w:rFonts w:ascii="宋体" w:eastAsia="宋体" w:hint="eastAsia"/>
          <w:sz w:val="24"/>
        </w:rPr>
        <w:t>在福音的一句话中</w:t>
      </w:r>
      <w:r>
        <w:rPr>
          <w:spacing w:val="-3"/>
          <w:sz w:val="24"/>
        </w:rPr>
        <w:t>,</w:t>
      </w:r>
      <w:r>
        <w:rPr>
          <w:rFonts w:ascii="宋体" w:eastAsia="宋体" w:hint="eastAsia"/>
          <w:sz w:val="24"/>
        </w:rPr>
        <w:t>有比天地之外更多的上帝的荣耀。你们必须确信这一点</w:t>
      </w:r>
      <w:r>
        <w:rPr>
          <w:sz w:val="24"/>
        </w:rPr>
        <w:t>,</w:t>
      </w:r>
      <w:r>
        <w:rPr>
          <w:rFonts w:ascii="宋体" w:eastAsia="宋体" w:hint="eastAsia"/>
          <w:sz w:val="24"/>
        </w:rPr>
        <w:t>并知道事实如此</w:t>
      </w:r>
      <w:r>
        <w:rPr>
          <w:spacing w:val="1"/>
          <w:sz w:val="24"/>
        </w:rPr>
        <w:t>;</w:t>
      </w:r>
      <w:r>
        <w:rPr>
          <w:rFonts w:ascii="宋体" w:eastAsia="宋体" w:hint="eastAsia"/>
          <w:spacing w:val="-6"/>
          <w:sz w:val="24"/>
        </w:rPr>
        <w:t>如果你</w:t>
      </w:r>
      <w:r>
        <w:rPr>
          <w:rFonts w:ascii="宋体" w:eastAsia="宋体" w:hint="eastAsia"/>
          <w:sz w:val="24"/>
        </w:rPr>
        <w:t>们曾经成为福音好处的分享者</w:t>
      </w:r>
      <w:r>
        <w:rPr>
          <w:spacing w:val="-3"/>
          <w:sz w:val="24"/>
        </w:rPr>
        <w:t>,</w:t>
      </w:r>
      <w:r>
        <w:rPr>
          <w:rFonts w:ascii="宋体" w:eastAsia="宋体" w:hint="eastAsia"/>
          <w:sz w:val="24"/>
        </w:rPr>
        <w:t>你们就会看到事实如此。</w:t>
      </w:r>
    </w:p>
    <w:p w14:paraId="0E096D07"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1AA86503" w14:textId="77777777" w:rsidR="00EC029C" w:rsidRDefault="00000000">
      <w:pPr>
        <w:spacing w:before="62" w:line="242" w:lineRule="auto"/>
        <w:ind w:left="100" w:right="405"/>
        <w:jc w:val="both"/>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弟兄们</w:t>
      </w:r>
      <w:r>
        <w:rPr>
          <w:spacing w:val="-2"/>
          <w:sz w:val="24"/>
        </w:rPr>
        <w:t>!</w:t>
      </w:r>
      <w:r>
        <w:rPr>
          <w:rFonts w:ascii="宋体" w:eastAsia="宋体" w:hint="eastAsia"/>
          <w:spacing w:val="-2"/>
          <w:sz w:val="24"/>
        </w:rPr>
        <w:t>在我所说的话中</w:t>
      </w:r>
      <w:r>
        <w:rPr>
          <w:spacing w:val="-2"/>
          <w:sz w:val="24"/>
        </w:rPr>
        <w:t>,</w:t>
      </w:r>
      <w:r>
        <w:rPr>
          <w:rFonts w:ascii="宋体" w:eastAsia="宋体" w:hint="eastAsia"/>
          <w:spacing w:val="-2"/>
          <w:sz w:val="24"/>
        </w:rPr>
        <w:t>有敬虔的荣耀奥秘</w:t>
      </w:r>
      <w:r>
        <w:rPr>
          <w:spacing w:val="-2"/>
          <w:sz w:val="24"/>
        </w:rPr>
        <w:t>;</w:t>
      </w:r>
      <w:r>
        <w:rPr>
          <w:rFonts w:ascii="宋体" w:eastAsia="宋体" w:hint="eastAsia"/>
          <w:spacing w:val="-2"/>
          <w:sz w:val="24"/>
        </w:rPr>
        <w:t>敬虔的奥秘是伟大的</w:t>
      </w:r>
      <w:r>
        <w:rPr>
          <w:spacing w:val="-2"/>
          <w:sz w:val="24"/>
        </w:rPr>
        <w:t>,</w:t>
      </w:r>
      <w:r>
        <w:rPr>
          <w:rFonts w:ascii="宋体" w:eastAsia="宋体" w:hint="eastAsia"/>
          <w:spacing w:val="-2"/>
          <w:sz w:val="24"/>
        </w:rPr>
        <w:t>上帝在肉身显现</w:t>
      </w:r>
      <w:r>
        <w:rPr>
          <w:spacing w:val="-2"/>
          <w:sz w:val="24"/>
        </w:rPr>
        <w:t>;</w:t>
      </w:r>
      <w:r>
        <w:rPr>
          <w:rFonts w:ascii="宋体" w:eastAsia="宋体" w:hint="eastAsia"/>
          <w:spacing w:val="-2"/>
          <w:sz w:val="24"/>
        </w:rPr>
        <w:t>上帝从永恒就在其中工作的伟大计划</w:t>
      </w:r>
      <w:r>
        <w:rPr>
          <w:spacing w:val="-2"/>
          <w:sz w:val="24"/>
        </w:rPr>
        <w:t>,</w:t>
      </w:r>
      <w:r>
        <w:rPr>
          <w:rFonts w:ascii="宋体" w:eastAsia="宋体" w:hint="eastAsia"/>
          <w:spacing w:val="-2"/>
          <w:sz w:val="24"/>
        </w:rPr>
        <w:t>就在这里</w:t>
      </w:r>
      <w:r>
        <w:rPr>
          <w:spacing w:val="-2"/>
          <w:sz w:val="24"/>
        </w:rPr>
        <w:t>,</w:t>
      </w:r>
      <w:r>
        <w:rPr>
          <w:rFonts w:ascii="宋体" w:eastAsia="宋体" w:hint="eastAsia"/>
          <w:spacing w:val="-2"/>
          <w:sz w:val="24"/>
        </w:rPr>
        <w:t>在福音的总结中。上帝所做的最伟大的工作</w:t>
      </w:r>
      <w:r>
        <w:rPr>
          <w:spacing w:val="-2"/>
          <w:sz w:val="24"/>
        </w:rPr>
        <w:t>,</w:t>
      </w:r>
      <w:r>
        <w:rPr>
          <w:rFonts w:ascii="宋体" w:eastAsia="宋体" w:hint="eastAsia"/>
          <w:spacing w:val="-2"/>
          <w:sz w:val="24"/>
        </w:rPr>
        <w:t>就是差遣他的儿子</w:t>
      </w:r>
      <w:r>
        <w:rPr>
          <w:spacing w:val="-2"/>
          <w:sz w:val="24"/>
        </w:rPr>
        <w:t>,</w:t>
      </w:r>
      <w:r>
        <w:rPr>
          <w:rFonts w:ascii="宋体" w:eastAsia="宋体" w:hint="eastAsia"/>
          <w:spacing w:val="-2"/>
          <w:sz w:val="24"/>
        </w:rPr>
        <w:t>并将他的儿子献给罪人</w:t>
      </w:r>
      <w:r>
        <w:rPr>
          <w:spacing w:val="-2"/>
          <w:sz w:val="24"/>
        </w:rPr>
        <w:t>,</w:t>
      </w:r>
      <w:r>
        <w:rPr>
          <w:rFonts w:ascii="宋体" w:eastAsia="宋体" w:hint="eastAsia"/>
          <w:spacing w:val="-2"/>
          <w:sz w:val="24"/>
        </w:rPr>
        <w:t>使他们的罪得赦免。因此</w:t>
      </w:r>
      <w:r>
        <w:rPr>
          <w:spacing w:val="-2"/>
          <w:sz w:val="24"/>
        </w:rPr>
        <w:t>,</w:t>
      </w:r>
      <w:r>
        <w:rPr>
          <w:rFonts w:ascii="宋体" w:eastAsia="宋体" w:hint="eastAsia"/>
          <w:spacing w:val="-2"/>
          <w:sz w:val="24"/>
        </w:rPr>
        <w:t>当我呼召罪人来将自己的灵魂投靠基督时</w:t>
      </w:r>
      <w:r>
        <w:rPr>
          <w:spacing w:val="-2"/>
          <w:sz w:val="24"/>
        </w:rPr>
        <w:t>,</w:t>
      </w:r>
      <w:r>
        <w:rPr>
          <w:rFonts w:ascii="宋体" w:eastAsia="宋体" w:hint="eastAsia"/>
          <w:spacing w:val="-2"/>
          <w:sz w:val="24"/>
        </w:rPr>
        <w:t>不要认为这是一件小事。</w:t>
      </w:r>
    </w:p>
    <w:p w14:paraId="4937D1CC" w14:textId="77777777" w:rsidR="00EC029C" w:rsidRDefault="00000000">
      <w:pPr>
        <w:spacing w:before="281" w:line="242" w:lineRule="auto"/>
        <w:ind w:left="100" w:right="393"/>
        <w:rPr>
          <w:rFonts w:ascii="宋体" w:eastAsia="宋体"/>
          <w:sz w:val="24"/>
        </w:rPr>
      </w:pPr>
      <w:r>
        <w:rPr>
          <w:rFonts w:ascii="宋体" w:eastAsia="宋体" w:hint="eastAsia"/>
          <w:spacing w:val="-2"/>
          <w:sz w:val="24"/>
        </w:rPr>
        <w:t>对于一个有罪的灵魂来说</w:t>
      </w:r>
      <w:r>
        <w:rPr>
          <w:spacing w:val="-2"/>
          <w:sz w:val="24"/>
        </w:rPr>
        <w:t>,</w:t>
      </w:r>
      <w:r>
        <w:rPr>
          <w:rFonts w:ascii="宋体" w:eastAsia="宋体" w:hint="eastAsia"/>
          <w:spacing w:val="-2"/>
          <w:sz w:val="24"/>
        </w:rPr>
        <w:t>来与中保基督亲近</w:t>
      </w:r>
      <w:r>
        <w:rPr>
          <w:spacing w:val="-2"/>
          <w:sz w:val="24"/>
        </w:rPr>
        <w:t>,</w:t>
      </w:r>
      <w:r>
        <w:rPr>
          <w:rFonts w:ascii="宋体" w:eastAsia="宋体" w:hint="eastAsia"/>
          <w:spacing w:val="-2"/>
          <w:sz w:val="24"/>
        </w:rPr>
        <w:t>是有史以来所做的最荣耀的工作之一</w:t>
      </w:r>
      <w:r>
        <w:rPr>
          <w:spacing w:val="-2"/>
          <w:sz w:val="24"/>
        </w:rPr>
        <w:t>;</w:t>
      </w:r>
      <w:r>
        <w:rPr>
          <w:rFonts w:ascii="宋体" w:eastAsia="宋体" w:hint="eastAsia"/>
          <w:spacing w:val="-2"/>
          <w:sz w:val="24"/>
        </w:rPr>
        <w:t>如果你一旦进来</w:t>
      </w:r>
      <w:r>
        <w:rPr>
          <w:spacing w:val="-2"/>
          <w:sz w:val="24"/>
        </w:rPr>
        <w:t>,</w:t>
      </w:r>
      <w:r>
        <w:rPr>
          <w:rFonts w:ascii="宋体" w:eastAsia="宋体" w:hint="eastAsia"/>
          <w:spacing w:val="-2"/>
          <w:sz w:val="24"/>
        </w:rPr>
        <w:t>你的心就会充满上帝的荣耀</w:t>
      </w:r>
      <w:r>
        <w:rPr>
          <w:spacing w:val="-2"/>
          <w:sz w:val="24"/>
        </w:rPr>
        <w:t>,</w:t>
      </w:r>
      <w:r>
        <w:rPr>
          <w:rFonts w:ascii="宋体" w:eastAsia="宋体" w:hint="eastAsia"/>
          <w:spacing w:val="-2"/>
          <w:sz w:val="24"/>
        </w:rPr>
        <w:t>以至于立刻在你眼中所有被造物的荣耀都会变得黯然失色</w:t>
      </w:r>
      <w:r>
        <w:rPr>
          <w:spacing w:val="-2"/>
          <w:sz w:val="24"/>
        </w:rPr>
        <w:t>,</w:t>
      </w:r>
      <w:r>
        <w:rPr>
          <w:rFonts w:ascii="宋体" w:eastAsia="宋体" w:hint="eastAsia"/>
          <w:spacing w:val="-2"/>
          <w:sz w:val="24"/>
        </w:rPr>
        <w:t>你会被上帝的荣耀充满</w:t>
      </w:r>
      <w:r>
        <w:rPr>
          <w:spacing w:val="-2"/>
          <w:sz w:val="24"/>
        </w:rPr>
        <w:t>,</w:t>
      </w:r>
      <w:r>
        <w:rPr>
          <w:rFonts w:ascii="宋体" w:eastAsia="宋体" w:hint="eastAsia"/>
          <w:spacing w:val="-2"/>
          <w:sz w:val="24"/>
        </w:rPr>
        <w:t>以至于你会以这种方式看到罪的污秽</w:t>
      </w:r>
      <w:r>
        <w:rPr>
          <w:spacing w:val="-2"/>
          <w:sz w:val="24"/>
        </w:rPr>
        <w:t>,</w:t>
      </w:r>
      <w:r>
        <w:rPr>
          <w:rFonts w:ascii="宋体" w:eastAsia="宋体" w:hint="eastAsia"/>
          <w:spacing w:val="-2"/>
          <w:sz w:val="24"/>
        </w:rPr>
        <w:t>就像用任何其他方式一样多。我所讲的关于罪恶的所有讲道</w:t>
      </w:r>
      <w:r>
        <w:rPr>
          <w:spacing w:val="-2"/>
          <w:sz w:val="24"/>
        </w:rPr>
        <w:t>,</w:t>
      </w:r>
      <w:r>
        <w:rPr>
          <w:rFonts w:ascii="宋体" w:eastAsia="宋体" w:hint="eastAsia"/>
          <w:spacing w:val="-2"/>
          <w:sz w:val="24"/>
        </w:rPr>
        <w:t>都不会像你们的心在与上帝在福音的奥秘中亲近时所充满的上帝的荣耀那样</w:t>
      </w:r>
      <w:r>
        <w:rPr>
          <w:spacing w:val="-2"/>
          <w:sz w:val="24"/>
        </w:rPr>
        <w:t>,</w:t>
      </w:r>
      <w:r>
        <w:rPr>
          <w:rFonts w:ascii="宋体" w:eastAsia="宋体" w:hint="eastAsia"/>
          <w:spacing w:val="-2"/>
          <w:sz w:val="24"/>
        </w:rPr>
        <w:t>向你们显明罪的污秽。也许这对每个灵魂来说都不那么明显</w:t>
      </w:r>
      <w:r>
        <w:rPr>
          <w:spacing w:val="-2"/>
          <w:sz w:val="24"/>
        </w:rPr>
        <w:t>;</w:t>
      </w:r>
      <w:r>
        <w:rPr>
          <w:rFonts w:ascii="宋体" w:eastAsia="宋体" w:hint="eastAsia"/>
          <w:spacing w:val="-2"/>
          <w:sz w:val="24"/>
        </w:rPr>
        <w:t>但等一会儿</w:t>
      </w:r>
      <w:r>
        <w:rPr>
          <w:spacing w:val="-2"/>
          <w:sz w:val="24"/>
        </w:rPr>
        <w:t>,</w:t>
      </w:r>
      <w:r>
        <w:rPr>
          <w:rFonts w:ascii="宋体" w:eastAsia="宋体" w:hint="eastAsia"/>
          <w:spacing w:val="-2"/>
          <w:sz w:val="24"/>
        </w:rPr>
        <w:t>在这里会比用任何其他方式发现更多罪的邪恶。</w:t>
      </w:r>
    </w:p>
    <w:p w14:paraId="7D78514D" w14:textId="77777777" w:rsidR="00EC029C" w:rsidRDefault="00000000">
      <w:pPr>
        <w:spacing w:before="285" w:line="242" w:lineRule="auto"/>
        <w:ind w:left="100" w:right="369"/>
        <w:rPr>
          <w:rFonts w:ascii="宋体" w:eastAsia="宋体"/>
          <w:sz w:val="24"/>
        </w:rPr>
      </w:pPr>
      <w:r>
        <w:rPr>
          <w:rFonts w:ascii="宋体" w:eastAsia="宋体" w:hint="eastAsia"/>
          <w:sz w:val="24"/>
        </w:rPr>
        <w:t>第十一点应用。那么我要做的应用就是这样</w:t>
      </w:r>
      <w:r>
        <w:rPr>
          <w:spacing w:val="-3"/>
          <w:sz w:val="24"/>
        </w:rPr>
        <w:t>,</w:t>
      </w:r>
      <w:r>
        <w:rPr>
          <w:rFonts w:ascii="宋体" w:eastAsia="宋体" w:hint="eastAsia"/>
          <w:sz w:val="24"/>
        </w:rPr>
        <w:t>如果罪中有这样的邪恶</w:t>
      </w:r>
      <w:r>
        <w:rPr>
          <w:sz w:val="24"/>
        </w:rPr>
        <w:t>,</w:t>
      </w:r>
      <w:r>
        <w:rPr>
          <w:rFonts w:ascii="宋体" w:eastAsia="宋体" w:hint="eastAsia"/>
          <w:sz w:val="24"/>
        </w:rPr>
        <w:t>那就要称颂</w:t>
      </w:r>
      <w:r>
        <w:rPr>
          <w:sz w:val="24"/>
        </w:rPr>
        <w:t>,</w:t>
      </w:r>
      <w:r>
        <w:rPr>
          <w:rFonts w:ascii="宋体" w:eastAsia="宋体" w:hint="eastAsia"/>
          <w:sz w:val="24"/>
        </w:rPr>
        <w:t>称颂上帝赐下基督</w:t>
      </w:r>
      <w:r>
        <w:rPr>
          <w:spacing w:val="-1"/>
          <w:sz w:val="24"/>
        </w:rPr>
        <w:t>;</w:t>
      </w:r>
      <w:r>
        <w:rPr>
          <w:rFonts w:ascii="宋体" w:eastAsia="宋体" w:hint="eastAsia"/>
          <w:sz w:val="24"/>
        </w:rPr>
        <w:t>罪得赦免的人是有福的</w:t>
      </w:r>
      <w:r>
        <w:rPr>
          <w:sz w:val="24"/>
        </w:rPr>
        <w:t>,</w:t>
      </w:r>
      <w:r>
        <w:rPr>
          <w:rFonts w:ascii="宋体" w:eastAsia="宋体" w:hint="eastAsia"/>
          <w:sz w:val="24"/>
        </w:rPr>
        <w:t>诗篇</w:t>
      </w:r>
      <w:r>
        <w:rPr>
          <w:spacing w:val="-1"/>
          <w:sz w:val="24"/>
        </w:rPr>
        <w:t>3</w:t>
      </w:r>
      <w:r>
        <w:rPr>
          <w:sz w:val="24"/>
        </w:rPr>
        <w:t>2</w:t>
      </w:r>
      <w:r>
        <w:rPr>
          <w:rFonts w:ascii="宋体" w:eastAsia="宋体" w:hint="eastAsia"/>
          <w:sz w:val="24"/>
        </w:rPr>
        <w:t>篇。哦</w:t>
      </w:r>
      <w:r>
        <w:rPr>
          <w:spacing w:val="-3"/>
          <w:sz w:val="24"/>
        </w:rPr>
        <w:t>,</w:t>
      </w:r>
      <w:r>
        <w:rPr>
          <w:rFonts w:ascii="宋体" w:eastAsia="宋体" w:hint="eastAsia"/>
          <w:spacing w:val="-1"/>
          <w:sz w:val="24"/>
        </w:rPr>
        <w:t>罪得赦免的人是有福的。罪得赦免确实是</w:t>
      </w:r>
      <w:r>
        <w:rPr>
          <w:rFonts w:ascii="宋体" w:eastAsia="宋体" w:hint="eastAsia"/>
          <w:sz w:val="24"/>
        </w:rPr>
        <w:t>一件有福的事</w:t>
      </w:r>
      <w:r>
        <w:rPr>
          <w:spacing w:val="-1"/>
          <w:sz w:val="24"/>
        </w:rPr>
        <w:t>;</w:t>
      </w:r>
      <w:r>
        <w:rPr>
          <w:rFonts w:ascii="宋体" w:eastAsia="宋体" w:hint="eastAsia"/>
          <w:sz w:val="24"/>
        </w:rPr>
        <w:t>这本身就需要一整篇讲道</w:t>
      </w:r>
      <w:r>
        <w:rPr>
          <w:spacing w:val="-1"/>
          <w:sz w:val="24"/>
        </w:rPr>
        <w:t>:</w:t>
      </w:r>
      <w:r>
        <w:rPr>
          <w:rFonts w:ascii="宋体" w:eastAsia="宋体" w:hint="eastAsia"/>
          <w:sz w:val="24"/>
        </w:rPr>
        <w:t>我现在只是提一下</w:t>
      </w:r>
      <w:r>
        <w:rPr>
          <w:sz w:val="24"/>
        </w:rPr>
        <w:t>,</w:t>
      </w:r>
      <w:r>
        <w:rPr>
          <w:rFonts w:ascii="宋体" w:eastAsia="宋体" w:hint="eastAsia"/>
          <w:sz w:val="24"/>
        </w:rPr>
        <w:t>因为我以后</w:t>
      </w:r>
      <w:r>
        <w:rPr>
          <w:spacing w:val="-2"/>
          <w:sz w:val="24"/>
        </w:rPr>
        <w:t>(</w:t>
      </w:r>
      <w:r>
        <w:rPr>
          <w:rFonts w:ascii="宋体" w:eastAsia="宋体" w:hint="eastAsia"/>
          <w:sz w:val="24"/>
        </w:rPr>
        <w:t>可能</w:t>
      </w:r>
      <w:r>
        <w:rPr>
          <w:spacing w:val="1"/>
          <w:sz w:val="24"/>
        </w:rPr>
        <w:t>)</w:t>
      </w:r>
      <w:r>
        <w:rPr>
          <w:rFonts w:ascii="宋体" w:eastAsia="宋体" w:hint="eastAsia"/>
          <w:sz w:val="24"/>
        </w:rPr>
        <w:t>会特别讲到这一点</w:t>
      </w:r>
      <w:r>
        <w:rPr>
          <w:spacing w:val="-3"/>
          <w:sz w:val="24"/>
        </w:rPr>
        <w:t>,</w:t>
      </w:r>
      <w:r>
        <w:rPr>
          <w:rFonts w:ascii="宋体" w:eastAsia="宋体" w:hint="eastAsia"/>
          <w:sz w:val="24"/>
        </w:rPr>
        <w:t>讲罪得赦免的大福气</w:t>
      </w:r>
      <w:r>
        <w:rPr>
          <w:sz w:val="24"/>
        </w:rPr>
        <w:t>,</w:t>
      </w:r>
      <w:r>
        <w:rPr>
          <w:rFonts w:ascii="宋体" w:eastAsia="宋体" w:hint="eastAsia"/>
          <w:sz w:val="24"/>
        </w:rPr>
        <w:t>只是注意一下</w:t>
      </w:r>
      <w:r>
        <w:rPr>
          <w:spacing w:val="1"/>
          <w:sz w:val="24"/>
        </w:rPr>
        <w:t>;</w:t>
      </w:r>
      <w:r>
        <w:rPr>
          <w:rFonts w:ascii="宋体" w:eastAsia="宋体" w:hint="eastAsia"/>
          <w:sz w:val="24"/>
        </w:rPr>
        <w:t>任何确信自己的罪得赦免的人</w:t>
      </w:r>
      <w:r>
        <w:rPr>
          <w:sz w:val="24"/>
        </w:rPr>
        <w:t>,</w:t>
      </w:r>
      <w:r>
        <w:rPr>
          <w:rFonts w:ascii="宋体" w:eastAsia="宋体" w:hint="eastAsia"/>
          <w:sz w:val="24"/>
        </w:rPr>
        <w:t>都会欢欣鼓舞地离开</w:t>
      </w:r>
      <w:r>
        <w:rPr>
          <w:spacing w:val="-3"/>
          <w:sz w:val="24"/>
        </w:rPr>
        <w:t>,</w:t>
      </w:r>
      <w:r>
        <w:rPr>
          <w:rFonts w:ascii="宋体" w:eastAsia="宋体" w:hint="eastAsia"/>
          <w:sz w:val="24"/>
        </w:rPr>
        <w:t>儿子</w:t>
      </w:r>
      <w:r>
        <w:rPr>
          <w:sz w:val="24"/>
        </w:rPr>
        <w:t>,</w:t>
      </w:r>
      <w:r>
        <w:rPr>
          <w:rFonts w:ascii="宋体" w:eastAsia="宋体" w:hint="eastAsia"/>
          <w:sz w:val="24"/>
        </w:rPr>
        <w:t>女儿</w:t>
      </w:r>
      <w:r>
        <w:rPr>
          <w:sz w:val="24"/>
        </w:rPr>
        <w:t>,</w:t>
      </w:r>
      <w:r>
        <w:rPr>
          <w:rFonts w:ascii="宋体" w:eastAsia="宋体" w:hint="eastAsia"/>
          <w:sz w:val="24"/>
        </w:rPr>
        <w:t>欢喜吧</w:t>
      </w:r>
      <w:r>
        <w:rPr>
          <w:sz w:val="24"/>
        </w:rPr>
        <w:t>,</w:t>
      </w:r>
      <w:r>
        <w:rPr>
          <w:rFonts w:ascii="宋体" w:eastAsia="宋体" w:hint="eastAsia"/>
          <w:sz w:val="24"/>
        </w:rPr>
        <w:t>你们的罪得赦免了</w:t>
      </w:r>
      <w:r>
        <w:rPr>
          <w:sz w:val="24"/>
        </w:rPr>
        <w:t>,</w:t>
      </w:r>
      <w:r>
        <w:rPr>
          <w:rFonts w:ascii="宋体" w:eastAsia="宋体" w:hint="eastAsia"/>
          <w:sz w:val="24"/>
        </w:rPr>
        <w:t>这句话足以给你们的灵魂带来安慰和喜乐。</w:t>
      </w:r>
    </w:p>
    <w:p w14:paraId="0BD40125" w14:textId="77777777" w:rsidR="00EC029C" w:rsidRDefault="00EC029C">
      <w:pPr>
        <w:pStyle w:val="a3"/>
        <w:spacing w:before="0"/>
        <w:ind w:left="0"/>
        <w:jc w:val="left"/>
        <w:rPr>
          <w:rFonts w:ascii="宋体"/>
          <w:sz w:val="24"/>
        </w:rPr>
      </w:pPr>
    </w:p>
    <w:p w14:paraId="5F3C99D1" w14:textId="77777777" w:rsidR="00EC029C" w:rsidRDefault="00EC029C">
      <w:pPr>
        <w:pStyle w:val="a3"/>
        <w:spacing w:before="0"/>
        <w:ind w:left="0"/>
        <w:jc w:val="left"/>
        <w:rPr>
          <w:rFonts w:ascii="宋体"/>
          <w:sz w:val="24"/>
        </w:rPr>
      </w:pPr>
    </w:p>
    <w:p w14:paraId="32E5DBAA" w14:textId="77777777" w:rsidR="00EC029C" w:rsidRDefault="00EC029C">
      <w:pPr>
        <w:pStyle w:val="a3"/>
        <w:spacing w:before="0"/>
        <w:ind w:left="0"/>
        <w:jc w:val="left"/>
        <w:rPr>
          <w:rFonts w:ascii="宋体"/>
          <w:sz w:val="24"/>
        </w:rPr>
      </w:pPr>
    </w:p>
    <w:p w14:paraId="3728E273" w14:textId="77777777" w:rsidR="00EC029C" w:rsidRDefault="00EC029C">
      <w:pPr>
        <w:pStyle w:val="a3"/>
        <w:spacing w:before="112"/>
        <w:ind w:left="0"/>
        <w:jc w:val="left"/>
        <w:rPr>
          <w:rFonts w:ascii="宋体"/>
          <w:sz w:val="24"/>
        </w:rPr>
      </w:pPr>
    </w:p>
    <w:p w14:paraId="36841983" w14:textId="77777777" w:rsidR="00EC029C" w:rsidRDefault="00000000">
      <w:pPr>
        <w:pStyle w:val="1"/>
        <w:spacing w:before="1"/>
        <w:ind w:right="209"/>
      </w:pPr>
      <w:bookmarkStart w:id="341" w:name="CHAP._LXII."/>
      <w:bookmarkStart w:id="342" w:name="_bookmark65"/>
      <w:bookmarkEnd w:id="341"/>
      <w:bookmarkEnd w:id="342"/>
      <w:r>
        <w:t>CHAP.</w:t>
      </w:r>
      <w:r>
        <w:rPr>
          <w:spacing w:val="-6"/>
        </w:rPr>
        <w:t xml:space="preserve"> </w:t>
      </w:r>
      <w:r>
        <w:rPr>
          <w:spacing w:val="-4"/>
        </w:rPr>
        <w:t>LXII.</w:t>
      </w:r>
    </w:p>
    <w:p w14:paraId="04D3983A" w14:textId="77777777" w:rsidR="00EC029C" w:rsidRDefault="00000000">
      <w:pPr>
        <w:pStyle w:val="2"/>
        <w:spacing w:before="451" w:line="249" w:lineRule="auto"/>
        <w:ind w:left="254" w:right="463"/>
      </w:pPr>
      <w:bookmarkStart w:id="343" w:name="Use_12._If_there_be_so_much_evil_in_sin,"/>
      <w:bookmarkEnd w:id="343"/>
      <w:r>
        <w:t>Use</w:t>
      </w:r>
      <w:r>
        <w:rPr>
          <w:spacing w:val="-12"/>
        </w:rPr>
        <w:t xml:space="preserve"> </w:t>
      </w:r>
      <w:r>
        <w:t>12.</w:t>
      </w:r>
      <w:r>
        <w:rPr>
          <w:spacing w:val="-15"/>
        </w:rPr>
        <w:t xml:space="preserve"> </w:t>
      </w:r>
      <w:r>
        <w:t>If</w:t>
      </w:r>
      <w:r>
        <w:rPr>
          <w:spacing w:val="-11"/>
        </w:rPr>
        <w:t xml:space="preserve"> </w:t>
      </w:r>
      <w:r>
        <w:t>there</w:t>
      </w:r>
      <w:r>
        <w:rPr>
          <w:spacing w:val="-12"/>
        </w:rPr>
        <w:t xml:space="preserve"> </w:t>
      </w:r>
      <w:r>
        <w:t>be</w:t>
      </w:r>
      <w:r>
        <w:rPr>
          <w:spacing w:val="-12"/>
        </w:rPr>
        <w:t xml:space="preserve"> </w:t>
      </w:r>
      <w:r>
        <w:t>so</w:t>
      </w:r>
      <w:r>
        <w:rPr>
          <w:spacing w:val="-10"/>
        </w:rPr>
        <w:t xml:space="preserve"> </w:t>
      </w:r>
      <w:r>
        <w:t>much</w:t>
      </w:r>
      <w:r>
        <w:rPr>
          <w:spacing w:val="-12"/>
        </w:rPr>
        <w:t xml:space="preserve"> </w:t>
      </w:r>
      <w:r>
        <w:t>evil</w:t>
      </w:r>
      <w:r>
        <w:rPr>
          <w:spacing w:val="-3"/>
        </w:rPr>
        <w:t xml:space="preserve"> </w:t>
      </w:r>
      <w:r>
        <w:t>in</w:t>
      </w:r>
      <w:r>
        <w:rPr>
          <w:spacing w:val="-18"/>
        </w:rPr>
        <w:t xml:space="preserve"> </w:t>
      </w:r>
      <w:r>
        <w:t>sin,</w:t>
      </w:r>
      <w:r>
        <w:rPr>
          <w:spacing w:val="-15"/>
        </w:rPr>
        <w:t xml:space="preserve"> </w:t>
      </w:r>
      <w:r>
        <w:t>then it is of great concernment to be Religious betimes, and there by prevent much sin.</w:t>
      </w:r>
    </w:p>
    <w:p w14:paraId="4483902F" w14:textId="77777777" w:rsidR="00EC029C" w:rsidRDefault="00000000">
      <w:pPr>
        <w:pStyle w:val="a3"/>
        <w:spacing w:before="419" w:line="254" w:lineRule="auto"/>
        <w:ind w:right="438"/>
      </w:pPr>
      <w:r>
        <w:t>Use XII. Again; One Use more. If there be such evil in sin, Then it is of great use to begin to be godly and Religious betimes, for young ones to come to be godly betimes: why? Because they may come to prevent so much evil and so much sin. Oh happy those that begin to be godly when young; you prevent a thousand sins, that others commit by their not knowing sin betimes. True, if there were no</w:t>
      </w:r>
      <w:r>
        <w:rPr>
          <w:spacing w:val="40"/>
        </w:rPr>
        <w:t xml:space="preserve"> </w:t>
      </w:r>
      <w:r>
        <w:t>other</w:t>
      </w:r>
      <w:r>
        <w:rPr>
          <w:spacing w:val="40"/>
        </w:rPr>
        <w:t xml:space="preserve"> </w:t>
      </w:r>
      <w:r>
        <w:t>use</w:t>
      </w:r>
      <w:r>
        <w:rPr>
          <w:spacing w:val="40"/>
        </w:rPr>
        <w:t xml:space="preserve"> </w:t>
      </w:r>
      <w:r>
        <w:t>of</w:t>
      </w:r>
      <w:r>
        <w:rPr>
          <w:spacing w:val="40"/>
        </w:rPr>
        <w:t xml:space="preserve"> </w:t>
      </w:r>
      <w:r>
        <w:t>godliness,</w:t>
      </w:r>
      <w:r>
        <w:rPr>
          <w:spacing w:val="40"/>
        </w:rPr>
        <w:t xml:space="preserve"> </w:t>
      </w:r>
      <w:r>
        <w:t>than</w:t>
      </w:r>
      <w:r>
        <w:rPr>
          <w:spacing w:val="40"/>
        </w:rPr>
        <w:t xml:space="preserve"> </w:t>
      </w:r>
      <w:r>
        <w:t>merely</w:t>
      </w:r>
      <w:r>
        <w:rPr>
          <w:spacing w:val="40"/>
        </w:rPr>
        <w:t xml:space="preserve"> </w:t>
      </w:r>
      <w:r>
        <w:t>to</w:t>
      </w:r>
      <w:r>
        <w:rPr>
          <w:spacing w:val="40"/>
        </w:rPr>
        <w:t xml:space="preserve"> </w:t>
      </w:r>
      <w:r>
        <w:t>bring</w:t>
      </w:r>
      <w:r>
        <w:rPr>
          <w:spacing w:val="40"/>
        </w:rPr>
        <w:t xml:space="preserve"> </w:t>
      </w:r>
      <w:r>
        <w:t>you</w:t>
      </w:r>
      <w:r>
        <w:rPr>
          <w:spacing w:val="40"/>
        </w:rPr>
        <w:t xml:space="preserve"> </w:t>
      </w:r>
      <w:r>
        <w:t>to</w:t>
      </w:r>
      <w:r>
        <w:rPr>
          <w:spacing w:val="40"/>
        </w:rPr>
        <w:t xml:space="preserve"> </w:t>
      </w:r>
      <w:r>
        <w:t>Heaven,</w:t>
      </w:r>
      <w:r>
        <w:rPr>
          <w:spacing w:val="40"/>
        </w:rPr>
        <w:t xml:space="preserve"> </w:t>
      </w:r>
      <w:r>
        <w:t>then you</w:t>
      </w:r>
      <w:r>
        <w:rPr>
          <w:spacing w:val="37"/>
        </w:rPr>
        <w:t xml:space="preserve"> </w:t>
      </w:r>
      <w:r>
        <w:t>might</w:t>
      </w:r>
      <w:r>
        <w:rPr>
          <w:spacing w:val="29"/>
        </w:rPr>
        <w:t xml:space="preserve"> </w:t>
      </w:r>
      <w:r>
        <w:t>stay</w:t>
      </w:r>
      <w:r>
        <w:rPr>
          <w:spacing w:val="33"/>
        </w:rPr>
        <w:t xml:space="preserve"> </w:t>
      </w:r>
      <w:r>
        <w:t>till</w:t>
      </w:r>
      <w:r>
        <w:rPr>
          <w:spacing w:val="32"/>
        </w:rPr>
        <w:t xml:space="preserve"> </w:t>
      </w:r>
      <w:r>
        <w:t>your sick</w:t>
      </w:r>
      <w:r>
        <w:rPr>
          <w:spacing w:val="32"/>
        </w:rPr>
        <w:t xml:space="preserve"> </w:t>
      </w:r>
      <w:r>
        <w:t>and death</w:t>
      </w:r>
      <w:r>
        <w:rPr>
          <w:spacing w:val="35"/>
        </w:rPr>
        <w:t xml:space="preserve"> </w:t>
      </w:r>
      <w:r>
        <w:t>beds, and then</w:t>
      </w:r>
      <w:r>
        <w:rPr>
          <w:spacing w:val="33"/>
        </w:rPr>
        <w:t xml:space="preserve"> </w:t>
      </w:r>
      <w:r>
        <w:t>be</w:t>
      </w:r>
      <w:r>
        <w:rPr>
          <w:spacing w:val="38"/>
        </w:rPr>
        <w:t xml:space="preserve"> </w:t>
      </w:r>
      <w:r>
        <w:t>Religious, it</w:t>
      </w:r>
      <w:r>
        <w:rPr>
          <w:spacing w:val="26"/>
        </w:rPr>
        <w:t xml:space="preserve"> </w:t>
      </w:r>
      <w:r>
        <w:t>were</w:t>
      </w:r>
      <w:r>
        <w:rPr>
          <w:spacing w:val="35"/>
        </w:rPr>
        <w:t xml:space="preserve"> </w:t>
      </w:r>
      <w:r>
        <w:t>enough:</w:t>
      </w:r>
      <w:r>
        <w:rPr>
          <w:spacing w:val="22"/>
        </w:rPr>
        <w:t xml:space="preserve"> </w:t>
      </w:r>
      <w:r>
        <w:t>but</w:t>
      </w:r>
      <w:r>
        <w:rPr>
          <w:spacing w:val="26"/>
        </w:rPr>
        <w:t xml:space="preserve"> </w:t>
      </w:r>
      <w:r>
        <w:t>besides</w:t>
      </w:r>
      <w:r>
        <w:rPr>
          <w:spacing w:val="34"/>
        </w:rPr>
        <w:t xml:space="preserve"> </w:t>
      </w:r>
      <w:r>
        <w:t>bringing</w:t>
      </w:r>
      <w:r>
        <w:rPr>
          <w:spacing w:val="23"/>
        </w:rPr>
        <w:t xml:space="preserve"> </w:t>
      </w:r>
      <w:r>
        <w:t>you</w:t>
      </w:r>
      <w:r>
        <w:rPr>
          <w:spacing w:val="34"/>
        </w:rPr>
        <w:t xml:space="preserve"> </w:t>
      </w:r>
      <w:r>
        <w:t>to</w:t>
      </w:r>
      <w:r>
        <w:rPr>
          <w:spacing w:val="28"/>
        </w:rPr>
        <w:t xml:space="preserve"> </w:t>
      </w:r>
      <w:r>
        <w:t>Heaven,</w:t>
      </w:r>
      <w:r>
        <w:rPr>
          <w:spacing w:val="23"/>
        </w:rPr>
        <w:t xml:space="preserve"> </w:t>
      </w:r>
      <w:r>
        <w:t>there</w:t>
      </w:r>
      <w:r>
        <w:rPr>
          <w:spacing w:val="33"/>
        </w:rPr>
        <w:t xml:space="preserve"> </w:t>
      </w:r>
      <w:r>
        <w:t>is</w:t>
      </w:r>
      <w:r>
        <w:rPr>
          <w:spacing w:val="31"/>
        </w:rPr>
        <w:t xml:space="preserve"> </w:t>
      </w:r>
      <w:r>
        <w:t>use</w:t>
      </w:r>
      <w:r>
        <w:rPr>
          <w:spacing w:val="30"/>
        </w:rPr>
        <w:t xml:space="preserve"> </w:t>
      </w:r>
      <w:r>
        <w:t>of</w:t>
      </w:r>
    </w:p>
    <w:p w14:paraId="063F2DE0" w14:textId="77777777" w:rsidR="00EC029C" w:rsidRDefault="00EC029C">
      <w:pPr>
        <w:spacing w:line="254" w:lineRule="auto"/>
        <w:sectPr w:rsidR="00EC029C">
          <w:pgSz w:w="12240" w:h="15840"/>
          <w:pgMar w:top="1300" w:right="1100" w:bottom="280" w:left="1320" w:header="720" w:footer="720" w:gutter="0"/>
          <w:cols w:space="720"/>
        </w:sectPr>
      </w:pPr>
    </w:p>
    <w:p w14:paraId="40CF92D6" w14:textId="77777777" w:rsidR="00EC029C" w:rsidRDefault="00000000">
      <w:pPr>
        <w:pStyle w:val="a3"/>
        <w:spacing w:line="254" w:lineRule="auto"/>
        <w:ind w:right="450"/>
      </w:pPr>
      <w:r>
        <w:t>Godliness to keep you away from sin and Ungodliness; and there is enough in that to countervail any pleasure.</w:t>
      </w:r>
    </w:p>
    <w:p w14:paraId="7640F8E0" w14:textId="77777777" w:rsidR="00EC029C" w:rsidRDefault="00000000">
      <w:pPr>
        <w:pStyle w:val="a3"/>
        <w:spacing w:before="295" w:line="254" w:lineRule="auto"/>
        <w:ind w:right="446"/>
      </w:pPr>
      <w:r>
        <w:t>Suppose you young people abstain from some pleasure, or joy that others have; the truth is, you have greater and better pleasures; but suppose you had none but keeping of your souls from sin, this</w:t>
      </w:r>
      <w:r>
        <w:rPr>
          <w:spacing w:val="80"/>
        </w:rPr>
        <w:t xml:space="preserve"> </w:t>
      </w:r>
      <w:r>
        <w:t>merely were enough to countervail whatsoever</w:t>
      </w:r>
      <w:r>
        <w:rPr>
          <w:spacing w:val="40"/>
        </w:rPr>
        <w:t xml:space="preserve"> </w:t>
      </w:r>
      <w:r>
        <w:t>you suffer in the</w:t>
      </w:r>
      <w:r>
        <w:rPr>
          <w:spacing w:val="80"/>
        </w:rPr>
        <w:t xml:space="preserve"> </w:t>
      </w:r>
      <w:r>
        <w:t>ways of God.</w:t>
      </w:r>
    </w:p>
    <w:p w14:paraId="3598A11D" w14:textId="77777777" w:rsidR="00EC029C" w:rsidRDefault="00000000">
      <w:pPr>
        <w:pStyle w:val="a3"/>
        <w:spacing w:before="291" w:line="254" w:lineRule="auto"/>
        <w:ind w:right="436"/>
      </w:pPr>
      <w:r>
        <w:t>There are many converted when they were old, and what would</w:t>
      </w:r>
      <w:r>
        <w:rPr>
          <w:spacing w:val="80"/>
        </w:rPr>
        <w:t xml:space="preserve"> </w:t>
      </w:r>
      <w:r>
        <w:t>these give for to be delivered from the guilt of some sins committed when they were young? When they look back to their lives, Oh this sin I committed in such a family, and when I was an apprentice in such a place; Oh that I were delivered from them! Oh they lie upon my heart! Oh that vanity and wickedness! Oh those oaths I swore in such a company, among young men! Oh those Sabbaths I brake! Oh those lies I told, and the drunkenness I was drawn to! Oh I cannot look</w:t>
      </w:r>
      <w:r>
        <w:rPr>
          <w:spacing w:val="40"/>
        </w:rPr>
        <w:t xml:space="preserve"> </w:t>
      </w:r>
      <w:r>
        <w:t>back</w:t>
      </w:r>
      <w:r>
        <w:rPr>
          <w:spacing w:val="40"/>
        </w:rPr>
        <w:t xml:space="preserve"> </w:t>
      </w:r>
      <w:r>
        <w:t>to</w:t>
      </w:r>
      <w:r>
        <w:rPr>
          <w:spacing w:val="40"/>
        </w:rPr>
        <w:t xml:space="preserve"> </w:t>
      </w:r>
      <w:r>
        <w:t>these, but</w:t>
      </w:r>
      <w:r>
        <w:rPr>
          <w:spacing w:val="40"/>
        </w:rPr>
        <w:t xml:space="preserve"> </w:t>
      </w:r>
      <w:r>
        <w:t>my</w:t>
      </w:r>
      <w:r>
        <w:rPr>
          <w:spacing w:val="40"/>
        </w:rPr>
        <w:t xml:space="preserve"> </w:t>
      </w:r>
      <w:r>
        <w:t>thinks</w:t>
      </w:r>
      <w:r>
        <w:rPr>
          <w:spacing w:val="40"/>
        </w:rPr>
        <w:t xml:space="preserve"> </w:t>
      </w:r>
      <w:r>
        <w:t>I</w:t>
      </w:r>
      <w:r>
        <w:rPr>
          <w:spacing w:val="40"/>
        </w:rPr>
        <w:t xml:space="preserve"> </w:t>
      </w:r>
      <w:r>
        <w:t>could even</w:t>
      </w:r>
      <w:r>
        <w:rPr>
          <w:spacing w:val="40"/>
        </w:rPr>
        <w:t xml:space="preserve"> </w:t>
      </w:r>
      <w:r>
        <w:t>tear my</w:t>
      </w:r>
      <w:r>
        <w:rPr>
          <w:spacing w:val="40"/>
        </w:rPr>
        <w:t xml:space="preserve"> </w:t>
      </w:r>
      <w:r>
        <w:t>heart</w:t>
      </w:r>
      <w:r>
        <w:rPr>
          <w:spacing w:val="40"/>
        </w:rPr>
        <w:t xml:space="preserve"> </w:t>
      </w:r>
      <w:r>
        <w:t>from my belly, to think what a heart I had, to sin against God, and</w:t>
      </w:r>
      <w:r>
        <w:rPr>
          <w:spacing w:val="40"/>
        </w:rPr>
        <w:t xml:space="preserve"> </w:t>
      </w:r>
      <w:r>
        <w:t>multiply sin against Him.</w:t>
      </w:r>
    </w:p>
    <w:p w14:paraId="3B699334" w14:textId="77777777" w:rsidR="00EC029C" w:rsidRDefault="00000000">
      <w:pPr>
        <w:pStyle w:val="a3"/>
        <w:spacing w:before="280" w:line="254" w:lineRule="auto"/>
        <w:ind w:right="439"/>
      </w:pPr>
      <w:r>
        <w:t>Thus at the best, when God awakens their hearts, they would give</w:t>
      </w:r>
      <w:r>
        <w:rPr>
          <w:spacing w:val="80"/>
        </w:rPr>
        <w:t xml:space="preserve"> </w:t>
      </w:r>
      <w:r>
        <w:t>ten thousand worlds to be delivered from the sins of their Youth:</w:t>
      </w:r>
      <w:r>
        <w:rPr>
          <w:spacing w:val="80"/>
        </w:rPr>
        <w:t xml:space="preserve"> </w:t>
      </w:r>
      <w:r>
        <w:t>And therefore now, you young ones, seeing there is such evil in sin, Oh prevent it: You know how the sins of Youth lay upon David, remember not against me the sins of my youth; therefore now prevent</w:t>
      </w:r>
      <w:r>
        <w:rPr>
          <w:spacing w:val="40"/>
        </w:rPr>
        <w:t xml:space="preserve"> </w:t>
      </w:r>
      <w:r>
        <w:t>those</w:t>
      </w:r>
      <w:r>
        <w:rPr>
          <w:spacing w:val="40"/>
        </w:rPr>
        <w:t xml:space="preserve"> </w:t>
      </w:r>
      <w:r>
        <w:t>sins</w:t>
      </w:r>
      <w:r>
        <w:rPr>
          <w:spacing w:val="40"/>
        </w:rPr>
        <w:t xml:space="preserve"> </w:t>
      </w:r>
      <w:r>
        <w:t>that</w:t>
      </w:r>
      <w:r>
        <w:rPr>
          <w:spacing w:val="40"/>
        </w:rPr>
        <w:t xml:space="preserve"> </w:t>
      </w:r>
      <w:r>
        <w:t>otherwise</w:t>
      </w:r>
      <w:r>
        <w:rPr>
          <w:spacing w:val="40"/>
        </w:rPr>
        <w:t xml:space="preserve"> </w:t>
      </w:r>
      <w:r>
        <w:t>will</w:t>
      </w:r>
      <w:r>
        <w:rPr>
          <w:spacing w:val="40"/>
        </w:rPr>
        <w:t xml:space="preserve"> </w:t>
      </w:r>
      <w:r>
        <w:t>lie</w:t>
      </w:r>
      <w:r>
        <w:rPr>
          <w:spacing w:val="40"/>
        </w:rPr>
        <w:t xml:space="preserve"> </w:t>
      </w:r>
      <w:r>
        <w:t>so</w:t>
      </w:r>
      <w:r>
        <w:rPr>
          <w:spacing w:val="40"/>
        </w:rPr>
        <w:t xml:space="preserve"> </w:t>
      </w:r>
      <w:r>
        <w:t>heavily</w:t>
      </w:r>
      <w:r>
        <w:rPr>
          <w:spacing w:val="40"/>
        </w:rPr>
        <w:t xml:space="preserve"> </w:t>
      </w:r>
      <w:r>
        <w:t>upon</w:t>
      </w:r>
      <w:r>
        <w:rPr>
          <w:spacing w:val="40"/>
        </w:rPr>
        <w:t xml:space="preserve"> </w:t>
      </w:r>
      <w:r>
        <w:t>you, as that you will be forced to cry out, Oh remember not against me, the sins of my youth.</w:t>
      </w:r>
    </w:p>
    <w:p w14:paraId="5C40F82C" w14:textId="77777777" w:rsidR="00EC029C" w:rsidRDefault="00000000">
      <w:pPr>
        <w:pStyle w:val="a3"/>
        <w:spacing w:before="285" w:line="254" w:lineRule="auto"/>
        <w:ind w:right="437"/>
      </w:pPr>
      <w:r>
        <w:t>Oh it is a happy thing to see young ones good; and it is the greatest hope that God will shew mercy to England, in that God begins to draw young ones on in the ways of Godliness, so that we hope there will not be so many sins committed in the age to come. We have</w:t>
      </w:r>
      <w:r>
        <w:rPr>
          <w:spacing w:val="80"/>
        </w:rPr>
        <w:t xml:space="preserve"> </w:t>
      </w:r>
      <w:r>
        <w:t>cried out of the sins of young ones; and one Generation that has followed</w:t>
      </w:r>
      <w:r>
        <w:rPr>
          <w:spacing w:val="80"/>
        </w:rPr>
        <w:t xml:space="preserve"> </w:t>
      </w:r>
      <w:r>
        <w:t>another,</w:t>
      </w:r>
      <w:r>
        <w:rPr>
          <w:spacing w:val="80"/>
        </w:rPr>
        <w:t xml:space="preserve"> </w:t>
      </w:r>
      <w:r>
        <w:t>has</w:t>
      </w:r>
      <w:r>
        <w:rPr>
          <w:spacing w:val="73"/>
          <w:w w:val="150"/>
        </w:rPr>
        <w:t xml:space="preserve"> </w:t>
      </w:r>
      <w:r>
        <w:t>been</w:t>
      </w:r>
      <w:r>
        <w:rPr>
          <w:spacing w:val="71"/>
          <w:w w:val="150"/>
        </w:rPr>
        <w:t xml:space="preserve"> </w:t>
      </w:r>
      <w:r>
        <w:t>but</w:t>
      </w:r>
      <w:r>
        <w:rPr>
          <w:spacing w:val="68"/>
          <w:w w:val="150"/>
        </w:rPr>
        <w:t xml:space="preserve"> </w:t>
      </w:r>
      <w:r>
        <w:t>like</w:t>
      </w:r>
      <w:r>
        <w:rPr>
          <w:spacing w:val="70"/>
          <w:w w:val="150"/>
        </w:rPr>
        <w:t xml:space="preserve"> </w:t>
      </w:r>
      <w:r>
        <w:t>the</w:t>
      </w:r>
      <w:r>
        <w:rPr>
          <w:spacing w:val="70"/>
          <w:w w:val="150"/>
        </w:rPr>
        <w:t xml:space="preserve"> </w:t>
      </w:r>
      <w:r>
        <w:t>Kennel,</w:t>
      </w:r>
      <w:r>
        <w:rPr>
          <w:spacing w:val="80"/>
        </w:rPr>
        <w:t xml:space="preserve"> </w:t>
      </w:r>
      <w:r>
        <w:t>the</w:t>
      </w:r>
      <w:r>
        <w:rPr>
          <w:spacing w:val="70"/>
          <w:w w:val="150"/>
        </w:rPr>
        <w:t xml:space="preserve"> </w:t>
      </w:r>
      <w:r>
        <w:t>lower</w:t>
      </w:r>
      <w:r>
        <w:rPr>
          <w:spacing w:val="80"/>
        </w:rPr>
        <w:t xml:space="preserve"> </w:t>
      </w:r>
      <w:r>
        <w:t>and</w:t>
      </w:r>
    </w:p>
    <w:p w14:paraId="437D985C" w14:textId="77777777" w:rsidR="00EC029C" w:rsidRDefault="00EC029C">
      <w:pPr>
        <w:spacing w:line="254" w:lineRule="auto"/>
        <w:sectPr w:rsidR="00EC029C">
          <w:pgSz w:w="12240" w:h="15840"/>
          <w:pgMar w:top="1360" w:right="1100" w:bottom="280" w:left="1320" w:header="720" w:footer="720" w:gutter="0"/>
          <w:cols w:space="720"/>
        </w:sectPr>
      </w:pPr>
    </w:p>
    <w:p w14:paraId="444ADC3C" w14:textId="77777777" w:rsidR="00EC029C" w:rsidRDefault="00000000">
      <w:pPr>
        <w:pStyle w:val="a3"/>
        <w:spacing w:line="254" w:lineRule="auto"/>
        <w:ind w:right="441"/>
      </w:pPr>
      <w:r>
        <w:t>further it goeth, the more filth it has gathered; and so the lower Generations have gone, the more filthy they have been. But we hope God intends to turn the course, and to make Godliness as much honored, as</w:t>
      </w:r>
      <w:r>
        <w:rPr>
          <w:spacing w:val="40"/>
        </w:rPr>
        <w:t xml:space="preserve"> </w:t>
      </w:r>
      <w:r>
        <w:t>it</w:t>
      </w:r>
      <w:r>
        <w:rPr>
          <w:spacing w:val="40"/>
        </w:rPr>
        <w:t xml:space="preserve"> </w:t>
      </w:r>
      <w:r>
        <w:t>has</w:t>
      </w:r>
      <w:r>
        <w:rPr>
          <w:spacing w:val="40"/>
        </w:rPr>
        <w:t xml:space="preserve"> </w:t>
      </w:r>
      <w:r>
        <w:t>been</w:t>
      </w:r>
      <w:r>
        <w:rPr>
          <w:spacing w:val="40"/>
        </w:rPr>
        <w:t xml:space="preserve"> </w:t>
      </w:r>
      <w:r>
        <w:t>dishonored heretofore, and that</w:t>
      </w:r>
      <w:r>
        <w:rPr>
          <w:spacing w:val="40"/>
        </w:rPr>
        <w:t xml:space="preserve"> </w:t>
      </w:r>
      <w:r>
        <w:t>there should not be so much sin in the next Generation.</w:t>
      </w:r>
    </w:p>
    <w:p w14:paraId="06EFC956" w14:textId="77777777" w:rsidR="00EC029C" w:rsidRDefault="00000000">
      <w:pPr>
        <w:pStyle w:val="a3"/>
        <w:spacing w:before="291" w:line="254" w:lineRule="auto"/>
        <w:ind w:right="437"/>
      </w:pPr>
      <w:r>
        <w:t>Heretofore young people when they had days of Recreation, what</w:t>
      </w:r>
      <w:r>
        <w:rPr>
          <w:spacing w:val="80"/>
          <w:w w:val="150"/>
        </w:rPr>
        <w:t xml:space="preserve"> </w:t>
      </w:r>
      <w:r>
        <w:t>did they but multiply sin? what abundance of wickedness was committed by Youth then? and on Shrove-Tuesdays, abundance of wickedness committed by Youth then; and so the Generation was filled with</w:t>
      </w:r>
      <w:r>
        <w:rPr>
          <w:spacing w:val="40"/>
        </w:rPr>
        <w:t xml:space="preserve"> </w:t>
      </w:r>
      <w:r>
        <w:t>sins</w:t>
      </w:r>
      <w:r>
        <w:rPr>
          <w:spacing w:val="40"/>
        </w:rPr>
        <w:t xml:space="preserve"> </w:t>
      </w:r>
      <w:r>
        <w:t>of</w:t>
      </w:r>
      <w:r>
        <w:rPr>
          <w:spacing w:val="40"/>
        </w:rPr>
        <w:t xml:space="preserve"> </w:t>
      </w:r>
      <w:r>
        <w:t>Youth.</w:t>
      </w:r>
      <w:r>
        <w:rPr>
          <w:spacing w:val="40"/>
        </w:rPr>
        <w:t xml:space="preserve"> </w:t>
      </w:r>
      <w:r>
        <w:t>But</w:t>
      </w:r>
      <w:r>
        <w:rPr>
          <w:spacing w:val="40"/>
        </w:rPr>
        <w:t xml:space="preserve"> </w:t>
      </w:r>
      <w:r>
        <w:t>now</w:t>
      </w:r>
      <w:r>
        <w:rPr>
          <w:spacing w:val="40"/>
        </w:rPr>
        <w:t xml:space="preserve"> </w:t>
      </w:r>
      <w:r>
        <w:t>God is</w:t>
      </w:r>
      <w:r>
        <w:rPr>
          <w:spacing w:val="40"/>
        </w:rPr>
        <w:t xml:space="preserve"> </w:t>
      </w:r>
      <w:r>
        <w:t>pleased to</w:t>
      </w:r>
      <w:r>
        <w:rPr>
          <w:spacing w:val="40"/>
        </w:rPr>
        <w:t xml:space="preserve"> </w:t>
      </w:r>
      <w:r>
        <w:t>stir</w:t>
      </w:r>
      <w:r>
        <w:rPr>
          <w:spacing w:val="40"/>
        </w:rPr>
        <w:t xml:space="preserve"> </w:t>
      </w:r>
      <w:r>
        <w:t>up the hearts of young ones, that instead of multiplying of sin, they be got together on such days, to Fast, and to Pray, and make days to attend upon the Word, and so avoid sin: It is that certainly, that does encourage</w:t>
      </w:r>
      <w:r>
        <w:rPr>
          <w:spacing w:val="40"/>
        </w:rPr>
        <w:t xml:space="preserve"> </w:t>
      </w:r>
      <w:r>
        <w:t>the</w:t>
      </w:r>
      <w:r>
        <w:rPr>
          <w:spacing w:val="40"/>
        </w:rPr>
        <w:t xml:space="preserve"> </w:t>
      </w:r>
      <w:r>
        <w:t>hearts</w:t>
      </w:r>
      <w:r>
        <w:rPr>
          <w:spacing w:val="40"/>
        </w:rPr>
        <w:t xml:space="preserve"> </w:t>
      </w:r>
      <w:r>
        <w:t>of</w:t>
      </w:r>
      <w:r>
        <w:rPr>
          <w:spacing w:val="40"/>
        </w:rPr>
        <w:t xml:space="preserve"> </w:t>
      </w:r>
      <w:r>
        <w:t>God's</w:t>
      </w:r>
      <w:r>
        <w:rPr>
          <w:spacing w:val="40"/>
        </w:rPr>
        <w:t xml:space="preserve"> </w:t>
      </w:r>
      <w:r>
        <w:t>People</w:t>
      </w:r>
      <w:r>
        <w:rPr>
          <w:spacing w:val="40"/>
        </w:rPr>
        <w:t xml:space="preserve"> </w:t>
      </w:r>
      <w:r>
        <w:t>to</w:t>
      </w:r>
      <w:r>
        <w:rPr>
          <w:spacing w:val="40"/>
        </w:rPr>
        <w:t xml:space="preserve"> </w:t>
      </w:r>
      <w:r>
        <w:t>pray</w:t>
      </w:r>
      <w:r>
        <w:rPr>
          <w:spacing w:val="40"/>
        </w:rPr>
        <w:t xml:space="preserve"> </w:t>
      </w:r>
      <w:r>
        <w:t>to</w:t>
      </w:r>
      <w:r>
        <w:rPr>
          <w:spacing w:val="40"/>
        </w:rPr>
        <w:t xml:space="preserve"> </w:t>
      </w:r>
      <w:r>
        <w:t>him, and to</w:t>
      </w:r>
      <w:r>
        <w:rPr>
          <w:spacing w:val="40"/>
        </w:rPr>
        <w:t xml:space="preserve"> </w:t>
      </w:r>
      <w:r>
        <w:t>seek him for mercy, that God gives hearts to young people that they multiply not sin as heretofore.</w:t>
      </w:r>
    </w:p>
    <w:p w14:paraId="380B8C0F" w14:textId="77777777" w:rsidR="00EC029C" w:rsidRDefault="00000000">
      <w:pPr>
        <w:pStyle w:val="a3"/>
        <w:spacing w:before="280" w:line="254" w:lineRule="auto"/>
        <w:ind w:right="436"/>
      </w:pPr>
      <w:r>
        <w:t>If there be any here that have begun this, Oh go on in that way, and when others multiply wickedness upon such days, get alone, and attend upon the Word, and recreate your Souls in the Word, and</w:t>
      </w:r>
      <w:r>
        <w:rPr>
          <w:spacing w:val="80"/>
        </w:rPr>
        <w:t xml:space="preserve"> </w:t>
      </w:r>
      <w:r>
        <w:t>holy conference: true, God gives liberty to recreate, but let it he as it was wont to be with the Companies in London, though they did recreate, they would have their Sermons too. So instead of horrible wickedness</w:t>
      </w:r>
      <w:r>
        <w:rPr>
          <w:spacing w:val="40"/>
        </w:rPr>
        <w:t xml:space="preserve"> </w:t>
      </w:r>
      <w:r>
        <w:t>that was wont to be upon those days, as I suppose some of you can remember; upon Shrove-Tuesdays infinite wickedness</w:t>
      </w:r>
      <w:r>
        <w:rPr>
          <w:spacing w:val="40"/>
        </w:rPr>
        <w:t xml:space="preserve"> </w:t>
      </w:r>
      <w:r>
        <w:t>was committed in the city, and thereabouts: we hope instead of wickedness,</w:t>
      </w:r>
      <w:r>
        <w:rPr>
          <w:spacing w:val="40"/>
        </w:rPr>
        <w:t xml:space="preserve"> </w:t>
      </w:r>
      <w:r>
        <w:t>and</w:t>
      </w:r>
      <w:r>
        <w:rPr>
          <w:spacing w:val="40"/>
        </w:rPr>
        <w:t xml:space="preserve"> </w:t>
      </w:r>
      <w:r>
        <w:t>joining</w:t>
      </w:r>
      <w:r>
        <w:rPr>
          <w:spacing w:val="40"/>
        </w:rPr>
        <w:t xml:space="preserve"> </w:t>
      </w:r>
      <w:r>
        <w:t>together</w:t>
      </w:r>
      <w:r>
        <w:rPr>
          <w:spacing w:val="40"/>
        </w:rPr>
        <w:t xml:space="preserve"> </w:t>
      </w:r>
      <w:r>
        <w:t>in</w:t>
      </w:r>
      <w:r>
        <w:rPr>
          <w:spacing w:val="40"/>
        </w:rPr>
        <w:t xml:space="preserve"> </w:t>
      </w:r>
      <w:r>
        <w:t>wickedness,</w:t>
      </w:r>
      <w:r>
        <w:rPr>
          <w:spacing w:val="40"/>
        </w:rPr>
        <w:t xml:space="preserve"> </w:t>
      </w:r>
      <w:r>
        <w:t>there</w:t>
      </w:r>
      <w:r>
        <w:rPr>
          <w:spacing w:val="40"/>
        </w:rPr>
        <w:t xml:space="preserve"> </w:t>
      </w:r>
      <w:r>
        <w:t>will</w:t>
      </w:r>
      <w:r>
        <w:rPr>
          <w:spacing w:val="40"/>
        </w:rPr>
        <w:t xml:space="preserve"> </w:t>
      </w:r>
      <w:r>
        <w:t xml:space="preserve">be joining together in the ways of God: And thus doing, you will encourage us in the ways of God; and Peace and mercy will be upon </w:t>
      </w:r>
      <w:r>
        <w:rPr>
          <w:spacing w:val="-4"/>
        </w:rPr>
        <w:t>you.</w:t>
      </w:r>
    </w:p>
    <w:p w14:paraId="2E08EE8C" w14:textId="77777777" w:rsidR="00EC029C" w:rsidRDefault="00EC029C">
      <w:pPr>
        <w:spacing w:line="254" w:lineRule="auto"/>
        <w:sectPr w:rsidR="00EC029C">
          <w:pgSz w:w="12240" w:h="15840"/>
          <w:pgMar w:top="1360" w:right="1100" w:bottom="280" w:left="1320" w:header="720" w:footer="720" w:gutter="0"/>
          <w:cols w:space="720"/>
        </w:sectPr>
      </w:pPr>
    </w:p>
    <w:p w14:paraId="27B43532" w14:textId="77777777" w:rsidR="00EC029C" w:rsidRDefault="00000000">
      <w:pPr>
        <w:pStyle w:val="1"/>
      </w:pPr>
      <w:bookmarkStart w:id="344" w:name="第六十二章"/>
      <w:bookmarkEnd w:id="344"/>
      <w:r>
        <w:t>第六十二章</w:t>
      </w:r>
    </w:p>
    <w:p w14:paraId="47698BD1" w14:textId="77777777" w:rsidR="00EC029C" w:rsidRDefault="00000000">
      <w:pPr>
        <w:pStyle w:val="1"/>
      </w:pPr>
      <w:bookmarkStart w:id="345" w:name="第十二点应用。如果罪中有如此多的邪恶,那么及早敬虔是非常重要的,由此可以避免许多"/>
      <w:bookmarkEnd w:id="345"/>
      <w:r>
        <w:t>第十二点应用。如果罪中有如此多的邪恶,那么及早敬虔是非常重要的,由此可以避免许多罪。</w:t>
      </w:r>
    </w:p>
    <w:p w14:paraId="3725A3CC" w14:textId="77777777" w:rsidR="00EC029C" w:rsidRDefault="00000000">
      <w:pPr>
        <w:spacing w:before="388" w:line="242" w:lineRule="auto"/>
        <w:ind w:left="100" w:right="405"/>
        <w:rPr>
          <w:rFonts w:ascii="宋体" w:eastAsia="宋体"/>
          <w:sz w:val="24"/>
        </w:rPr>
      </w:pPr>
      <w:r>
        <w:rPr>
          <w:rFonts w:ascii="宋体" w:eastAsia="宋体" w:hint="eastAsia"/>
          <w:sz w:val="24"/>
        </w:rPr>
        <w:t>第十二点应用。再说一个应用。如果罪中有这样的邪恶</w:t>
      </w:r>
      <w:r>
        <w:rPr>
          <w:spacing w:val="-3"/>
          <w:sz w:val="24"/>
        </w:rPr>
        <w:t>,</w:t>
      </w:r>
      <w:r>
        <w:rPr>
          <w:rFonts w:ascii="宋体" w:eastAsia="宋体" w:hint="eastAsia"/>
          <w:sz w:val="24"/>
        </w:rPr>
        <w:t>那么及早开始敬虔和信仰是很有用的</w:t>
      </w:r>
      <w:r>
        <w:rPr>
          <w:spacing w:val="-3"/>
          <w:sz w:val="24"/>
        </w:rPr>
        <w:t>,</w:t>
      </w:r>
      <w:r>
        <w:rPr>
          <w:rFonts w:ascii="宋体" w:eastAsia="宋体" w:hint="eastAsia"/>
          <w:sz w:val="24"/>
        </w:rPr>
        <w:t>年轻人及早变得敬虔是很有用的</w:t>
      </w:r>
      <w:r>
        <w:rPr>
          <w:spacing w:val="1"/>
          <w:sz w:val="24"/>
        </w:rPr>
        <w:t>:</w:t>
      </w:r>
      <w:r>
        <w:rPr>
          <w:rFonts w:ascii="宋体" w:eastAsia="宋体" w:hint="eastAsia"/>
          <w:sz w:val="24"/>
        </w:rPr>
        <w:t>为什么</w:t>
      </w:r>
      <w:r>
        <w:rPr>
          <w:spacing w:val="-3"/>
          <w:sz w:val="24"/>
        </w:rPr>
        <w:t>?</w:t>
      </w:r>
      <w:r>
        <w:rPr>
          <w:rFonts w:ascii="宋体" w:eastAsia="宋体" w:hint="eastAsia"/>
          <w:sz w:val="24"/>
        </w:rPr>
        <w:t>因为他们可以避免如此多的邪恶和罪。哦</w:t>
      </w:r>
      <w:r>
        <w:rPr>
          <w:sz w:val="24"/>
        </w:rPr>
        <w:t>,</w:t>
      </w:r>
      <w:r>
        <w:rPr>
          <w:rFonts w:ascii="宋体" w:eastAsia="宋体" w:hint="eastAsia"/>
          <w:sz w:val="24"/>
        </w:rPr>
        <w:t>那些年轻时就开始敬虔的人是有福的</w:t>
      </w:r>
      <w:r>
        <w:rPr>
          <w:spacing w:val="-1"/>
          <w:sz w:val="24"/>
        </w:rPr>
        <w:t>;</w:t>
      </w:r>
      <w:r>
        <w:rPr>
          <w:rFonts w:ascii="宋体" w:eastAsia="宋体" w:hint="eastAsia"/>
          <w:sz w:val="24"/>
        </w:rPr>
        <w:t>你们避免了成千上万的罪</w:t>
      </w:r>
      <w:r>
        <w:rPr>
          <w:sz w:val="24"/>
        </w:rPr>
        <w:t>,</w:t>
      </w:r>
      <w:r>
        <w:rPr>
          <w:rFonts w:ascii="宋体" w:eastAsia="宋体" w:hint="eastAsia"/>
          <w:sz w:val="24"/>
        </w:rPr>
        <w:t>而别人因为不及早认识罪而犯下了这些罪。诚然</w:t>
      </w:r>
      <w:r>
        <w:rPr>
          <w:spacing w:val="-3"/>
          <w:sz w:val="24"/>
        </w:rPr>
        <w:t>,</w:t>
      </w:r>
      <w:r>
        <w:rPr>
          <w:rFonts w:ascii="宋体" w:eastAsia="宋体" w:hint="eastAsia"/>
          <w:sz w:val="24"/>
        </w:rPr>
        <w:t>如果敬虔没有其他用处</w:t>
      </w:r>
      <w:r>
        <w:rPr>
          <w:sz w:val="24"/>
        </w:rPr>
        <w:t>,</w:t>
      </w:r>
      <w:r>
        <w:rPr>
          <w:rFonts w:ascii="宋体" w:eastAsia="宋体" w:hint="eastAsia"/>
          <w:sz w:val="24"/>
        </w:rPr>
        <w:t>仅仅是为了把你带到天堂</w:t>
      </w:r>
      <w:r>
        <w:rPr>
          <w:sz w:val="24"/>
        </w:rPr>
        <w:t>,</w:t>
      </w:r>
      <w:r>
        <w:rPr>
          <w:rFonts w:ascii="宋体" w:eastAsia="宋体" w:hint="eastAsia"/>
          <w:spacing w:val="-3"/>
          <w:sz w:val="24"/>
        </w:rPr>
        <w:t>那么你可以等到</w:t>
      </w:r>
      <w:r>
        <w:rPr>
          <w:rFonts w:ascii="宋体" w:eastAsia="宋体" w:hint="eastAsia"/>
          <w:sz w:val="24"/>
        </w:rPr>
        <w:t>病床和临终的时候</w:t>
      </w:r>
      <w:r>
        <w:rPr>
          <w:spacing w:val="-3"/>
          <w:sz w:val="24"/>
        </w:rPr>
        <w:t>,</w:t>
      </w:r>
      <w:r>
        <w:rPr>
          <w:rFonts w:ascii="宋体" w:eastAsia="宋体" w:hint="eastAsia"/>
          <w:sz w:val="24"/>
        </w:rPr>
        <w:t>然后才信仰</w:t>
      </w:r>
      <w:r>
        <w:rPr>
          <w:sz w:val="24"/>
        </w:rPr>
        <w:t>,</w:t>
      </w:r>
      <w:r>
        <w:rPr>
          <w:rFonts w:ascii="宋体" w:eastAsia="宋体" w:hint="eastAsia"/>
          <w:sz w:val="24"/>
        </w:rPr>
        <w:t>那就足够了</w:t>
      </w:r>
      <w:r>
        <w:rPr>
          <w:spacing w:val="1"/>
          <w:sz w:val="24"/>
        </w:rPr>
        <w:t>:</w:t>
      </w:r>
      <w:r>
        <w:rPr>
          <w:rFonts w:ascii="宋体" w:eastAsia="宋体" w:hint="eastAsia"/>
          <w:sz w:val="24"/>
        </w:rPr>
        <w:t>但除了把你带到天堂</w:t>
      </w:r>
      <w:r>
        <w:rPr>
          <w:sz w:val="24"/>
        </w:rPr>
        <w:t>,</w:t>
      </w:r>
      <w:r>
        <w:rPr>
          <w:rFonts w:ascii="宋体" w:eastAsia="宋体" w:hint="eastAsia"/>
          <w:sz w:val="24"/>
        </w:rPr>
        <w:t>敬虔还有避免罪恶和不敬虔的用处</w:t>
      </w:r>
      <w:r>
        <w:rPr>
          <w:spacing w:val="-1"/>
          <w:sz w:val="24"/>
        </w:rPr>
        <w:t>;</w:t>
      </w:r>
      <w:r>
        <w:rPr>
          <w:rFonts w:ascii="宋体" w:eastAsia="宋体" w:hint="eastAsia"/>
          <w:sz w:val="24"/>
        </w:rPr>
        <w:t>这足以抵消任何乐趣。</w:t>
      </w:r>
    </w:p>
    <w:p w14:paraId="3A099EE7" w14:textId="77777777" w:rsidR="00EC029C" w:rsidRDefault="00000000">
      <w:pPr>
        <w:spacing w:before="283" w:line="242" w:lineRule="auto"/>
        <w:ind w:left="100" w:right="383"/>
        <w:rPr>
          <w:rFonts w:ascii="宋体" w:eastAsia="宋体"/>
          <w:sz w:val="24"/>
        </w:rPr>
      </w:pPr>
      <w:r>
        <w:rPr>
          <w:rFonts w:ascii="宋体" w:eastAsia="宋体" w:hint="eastAsia"/>
          <w:spacing w:val="-2"/>
          <w:sz w:val="24"/>
        </w:rPr>
        <w:t>假设你们年轻人放弃了别人拥有的一些乐趣或快乐</w:t>
      </w:r>
      <w:r>
        <w:rPr>
          <w:spacing w:val="-2"/>
          <w:sz w:val="24"/>
        </w:rPr>
        <w:t>;</w:t>
      </w:r>
      <w:r>
        <w:rPr>
          <w:rFonts w:ascii="宋体" w:eastAsia="宋体" w:hint="eastAsia"/>
          <w:spacing w:val="-2"/>
          <w:sz w:val="24"/>
        </w:rPr>
        <w:t>事实上</w:t>
      </w:r>
      <w:r>
        <w:rPr>
          <w:spacing w:val="-2"/>
          <w:sz w:val="24"/>
        </w:rPr>
        <w:t>,</w:t>
      </w:r>
      <w:r>
        <w:rPr>
          <w:rFonts w:ascii="宋体" w:eastAsia="宋体" w:hint="eastAsia"/>
          <w:spacing w:val="-2"/>
          <w:sz w:val="24"/>
        </w:rPr>
        <w:t>你们有更大更好的乐趣</w:t>
      </w:r>
      <w:r>
        <w:rPr>
          <w:spacing w:val="-2"/>
          <w:sz w:val="24"/>
        </w:rPr>
        <w:t>;</w:t>
      </w:r>
      <w:r>
        <w:rPr>
          <w:rFonts w:ascii="宋体" w:eastAsia="宋体" w:hint="eastAsia"/>
          <w:spacing w:val="-2"/>
          <w:sz w:val="24"/>
        </w:rPr>
        <w:t>但假设你没有别的</w:t>
      </w:r>
      <w:r>
        <w:rPr>
          <w:spacing w:val="-2"/>
          <w:sz w:val="24"/>
        </w:rPr>
        <w:t>,</w:t>
      </w:r>
      <w:r>
        <w:rPr>
          <w:rFonts w:ascii="宋体" w:eastAsia="宋体" w:hint="eastAsia"/>
          <w:spacing w:val="-2"/>
          <w:sz w:val="24"/>
        </w:rPr>
        <w:t>只是使你的灵魂远离罪恶</w:t>
      </w:r>
      <w:r>
        <w:rPr>
          <w:spacing w:val="-2"/>
          <w:sz w:val="24"/>
        </w:rPr>
        <w:t>,</w:t>
      </w:r>
      <w:r>
        <w:rPr>
          <w:rFonts w:ascii="宋体" w:eastAsia="宋体" w:hint="eastAsia"/>
          <w:spacing w:val="-2"/>
          <w:sz w:val="24"/>
        </w:rPr>
        <w:t>这仅仅足以抵消你在上帝的道路上所遭受的一切。</w:t>
      </w:r>
    </w:p>
    <w:p w14:paraId="1E21DCEF" w14:textId="77777777" w:rsidR="00EC029C" w:rsidRDefault="00000000">
      <w:pPr>
        <w:spacing w:before="281" w:line="242" w:lineRule="auto"/>
        <w:ind w:left="100" w:right="340"/>
        <w:rPr>
          <w:rFonts w:ascii="宋体" w:eastAsia="宋体"/>
          <w:sz w:val="24"/>
        </w:rPr>
      </w:pPr>
      <w:r>
        <w:rPr>
          <w:rFonts w:ascii="宋体" w:eastAsia="宋体" w:hint="eastAsia"/>
          <w:sz w:val="24"/>
        </w:rPr>
        <w:t>有许多人年老时才悔改</w:t>
      </w:r>
      <w:r>
        <w:rPr>
          <w:spacing w:val="-3"/>
          <w:sz w:val="24"/>
        </w:rPr>
        <w:t>,</w:t>
      </w:r>
      <w:r>
        <w:rPr>
          <w:rFonts w:ascii="宋体" w:eastAsia="宋体" w:hint="eastAsia"/>
          <w:sz w:val="24"/>
        </w:rPr>
        <w:t>这些人愿意付出什么代价来摆脱他们年轻时犯下的一些罪的罪疚</w:t>
      </w:r>
      <w:r>
        <w:rPr>
          <w:sz w:val="24"/>
        </w:rPr>
        <w:t>?</w:t>
      </w:r>
      <w:r>
        <w:rPr>
          <w:rFonts w:ascii="宋体" w:eastAsia="宋体" w:hint="eastAsia"/>
          <w:sz w:val="24"/>
        </w:rPr>
        <w:t>当他们回顾自己的一生时</w:t>
      </w:r>
      <w:r>
        <w:rPr>
          <w:spacing w:val="-3"/>
          <w:sz w:val="24"/>
        </w:rPr>
        <w:t>,</w:t>
      </w:r>
      <w:r>
        <w:rPr>
          <w:rFonts w:ascii="宋体" w:eastAsia="宋体" w:hint="eastAsia"/>
          <w:sz w:val="24"/>
        </w:rPr>
        <w:t>哦</w:t>
      </w:r>
      <w:r>
        <w:rPr>
          <w:sz w:val="24"/>
        </w:rPr>
        <w:t>,</w:t>
      </w:r>
      <w:r>
        <w:rPr>
          <w:rFonts w:ascii="宋体" w:eastAsia="宋体" w:hint="eastAsia"/>
          <w:sz w:val="24"/>
        </w:rPr>
        <w:t>我在某个家庭里犯了这个罪</w:t>
      </w:r>
      <w:r>
        <w:rPr>
          <w:sz w:val="24"/>
        </w:rPr>
        <w:t>,</w:t>
      </w:r>
      <w:r>
        <w:rPr>
          <w:rFonts w:ascii="宋体" w:eastAsia="宋体" w:hint="eastAsia"/>
          <w:sz w:val="24"/>
        </w:rPr>
        <w:t>当我在某个地方当学徒的时候</w:t>
      </w:r>
      <w:r>
        <w:rPr>
          <w:sz w:val="24"/>
        </w:rPr>
        <w:t xml:space="preserve">; </w:t>
      </w:r>
      <w:r>
        <w:rPr>
          <w:rFonts w:ascii="宋体" w:eastAsia="宋体" w:hint="eastAsia"/>
          <w:sz w:val="24"/>
        </w:rPr>
        <w:t>哦</w:t>
      </w:r>
      <w:r>
        <w:rPr>
          <w:spacing w:val="-3"/>
          <w:sz w:val="24"/>
        </w:rPr>
        <w:t>,</w:t>
      </w:r>
      <w:r>
        <w:rPr>
          <w:rFonts w:ascii="宋体" w:eastAsia="宋体" w:hint="eastAsia"/>
          <w:sz w:val="24"/>
        </w:rPr>
        <w:t>我希望能摆脱它们</w:t>
      </w:r>
      <w:r>
        <w:rPr>
          <w:spacing w:val="2"/>
          <w:sz w:val="24"/>
        </w:rPr>
        <w:t>!</w:t>
      </w:r>
      <w:r>
        <w:rPr>
          <w:rFonts w:ascii="宋体" w:eastAsia="宋体" w:hint="eastAsia"/>
          <w:sz w:val="24"/>
        </w:rPr>
        <w:t>哦</w:t>
      </w:r>
      <w:r>
        <w:rPr>
          <w:spacing w:val="-3"/>
          <w:sz w:val="24"/>
        </w:rPr>
        <w:t>,</w:t>
      </w:r>
      <w:r>
        <w:rPr>
          <w:rFonts w:ascii="宋体" w:eastAsia="宋体" w:hint="eastAsia"/>
          <w:sz w:val="24"/>
        </w:rPr>
        <w:t>它们压在我的心上</w:t>
      </w:r>
      <w:r>
        <w:rPr>
          <w:spacing w:val="2"/>
          <w:sz w:val="24"/>
        </w:rPr>
        <w:t>!</w:t>
      </w:r>
      <w:r>
        <w:rPr>
          <w:rFonts w:ascii="宋体" w:eastAsia="宋体" w:hint="eastAsia"/>
          <w:sz w:val="24"/>
        </w:rPr>
        <w:t>哦</w:t>
      </w:r>
      <w:r>
        <w:rPr>
          <w:spacing w:val="-3"/>
          <w:sz w:val="24"/>
        </w:rPr>
        <w:t>,</w:t>
      </w:r>
      <w:r>
        <w:rPr>
          <w:rFonts w:ascii="宋体" w:eastAsia="宋体" w:hint="eastAsia"/>
          <w:sz w:val="24"/>
        </w:rPr>
        <w:t>那虚荣和邪恶</w:t>
      </w:r>
      <w:r>
        <w:rPr>
          <w:spacing w:val="2"/>
          <w:sz w:val="24"/>
        </w:rPr>
        <w:t>!</w:t>
      </w:r>
      <w:r>
        <w:rPr>
          <w:rFonts w:ascii="宋体" w:eastAsia="宋体" w:hint="eastAsia"/>
          <w:sz w:val="24"/>
        </w:rPr>
        <w:t>哦</w:t>
      </w:r>
      <w:r>
        <w:rPr>
          <w:sz w:val="24"/>
        </w:rPr>
        <w:t>,</w:t>
      </w:r>
      <w:r>
        <w:rPr>
          <w:rFonts w:ascii="宋体" w:eastAsia="宋体" w:hint="eastAsia"/>
          <w:spacing w:val="-2"/>
          <w:sz w:val="24"/>
        </w:rPr>
        <w:t>我在年轻人中的某个团体</w:t>
      </w:r>
      <w:r>
        <w:rPr>
          <w:rFonts w:ascii="宋体" w:eastAsia="宋体" w:hint="eastAsia"/>
          <w:sz w:val="24"/>
        </w:rPr>
        <w:t>里发誓的那些誓言</w:t>
      </w:r>
      <w:r>
        <w:rPr>
          <w:spacing w:val="-1"/>
          <w:sz w:val="24"/>
        </w:rPr>
        <w:t>!</w:t>
      </w:r>
      <w:r>
        <w:rPr>
          <w:rFonts w:ascii="宋体" w:eastAsia="宋体" w:hint="eastAsia"/>
          <w:sz w:val="24"/>
        </w:rPr>
        <w:t>哦</w:t>
      </w:r>
      <w:r>
        <w:rPr>
          <w:sz w:val="24"/>
        </w:rPr>
        <w:t>,</w:t>
      </w:r>
      <w:r>
        <w:rPr>
          <w:rFonts w:ascii="宋体" w:eastAsia="宋体" w:hint="eastAsia"/>
          <w:sz w:val="24"/>
        </w:rPr>
        <w:t>我打破的那些安息日</w:t>
      </w:r>
      <w:r>
        <w:rPr>
          <w:spacing w:val="-1"/>
          <w:sz w:val="24"/>
        </w:rPr>
        <w:t>!</w:t>
      </w:r>
      <w:r>
        <w:rPr>
          <w:rFonts w:ascii="宋体" w:eastAsia="宋体" w:hint="eastAsia"/>
          <w:sz w:val="24"/>
        </w:rPr>
        <w:t>哦</w:t>
      </w:r>
      <w:r>
        <w:rPr>
          <w:sz w:val="24"/>
        </w:rPr>
        <w:t>,</w:t>
      </w:r>
      <w:r>
        <w:rPr>
          <w:rFonts w:ascii="宋体" w:eastAsia="宋体" w:hint="eastAsia"/>
          <w:sz w:val="24"/>
        </w:rPr>
        <w:t>我说的那些谎言</w:t>
      </w:r>
      <w:r>
        <w:rPr>
          <w:spacing w:val="-3"/>
          <w:sz w:val="24"/>
        </w:rPr>
        <w:t>,</w:t>
      </w:r>
      <w:r>
        <w:rPr>
          <w:rFonts w:ascii="宋体" w:eastAsia="宋体" w:hint="eastAsia"/>
          <w:sz w:val="24"/>
        </w:rPr>
        <w:t>和我被引诱的那些酗酒行为</w:t>
      </w:r>
      <w:r>
        <w:rPr>
          <w:spacing w:val="-1"/>
          <w:sz w:val="24"/>
        </w:rPr>
        <w:t>!</w:t>
      </w:r>
      <w:r>
        <w:rPr>
          <w:rFonts w:ascii="宋体" w:eastAsia="宋体" w:hint="eastAsia"/>
          <w:sz w:val="24"/>
        </w:rPr>
        <w:t>哦</w:t>
      </w:r>
      <w:r>
        <w:rPr>
          <w:sz w:val="24"/>
        </w:rPr>
        <w:t>,</w:t>
      </w:r>
      <w:r>
        <w:rPr>
          <w:rFonts w:ascii="宋体" w:eastAsia="宋体" w:hint="eastAsia"/>
          <w:sz w:val="24"/>
        </w:rPr>
        <w:t>我不能回顾这些</w:t>
      </w:r>
      <w:r>
        <w:rPr>
          <w:spacing w:val="-3"/>
          <w:sz w:val="24"/>
        </w:rPr>
        <w:t>,</w:t>
      </w:r>
      <w:r>
        <w:rPr>
          <w:rFonts w:ascii="宋体" w:eastAsia="宋体" w:hint="eastAsia"/>
          <w:sz w:val="24"/>
        </w:rPr>
        <w:t>但我想我甚至可以把心从肚子里扯出来</w:t>
      </w:r>
      <w:r>
        <w:rPr>
          <w:sz w:val="24"/>
        </w:rPr>
        <w:t>,</w:t>
      </w:r>
      <w:r>
        <w:rPr>
          <w:rFonts w:ascii="宋体" w:eastAsia="宋体" w:hint="eastAsia"/>
          <w:sz w:val="24"/>
        </w:rPr>
        <w:t>想到我有一颗什么样的心</w:t>
      </w:r>
      <w:r>
        <w:rPr>
          <w:sz w:val="24"/>
        </w:rPr>
        <w:t>,</w:t>
      </w:r>
      <w:r>
        <w:rPr>
          <w:rFonts w:ascii="宋体" w:eastAsia="宋体" w:hint="eastAsia"/>
          <w:sz w:val="24"/>
        </w:rPr>
        <w:t>竟然得罪上帝</w:t>
      </w:r>
      <w:r>
        <w:rPr>
          <w:spacing w:val="-3"/>
          <w:sz w:val="24"/>
        </w:rPr>
        <w:t>,</w:t>
      </w:r>
      <w:r>
        <w:rPr>
          <w:rFonts w:ascii="宋体" w:eastAsia="宋体" w:hint="eastAsia"/>
          <w:sz w:val="24"/>
        </w:rPr>
        <w:t>在他面前罪上加罪。</w:t>
      </w:r>
    </w:p>
    <w:p w14:paraId="14258E93" w14:textId="77777777" w:rsidR="00EC029C" w:rsidRDefault="00000000">
      <w:pPr>
        <w:spacing w:before="284" w:line="242" w:lineRule="auto"/>
        <w:ind w:left="100" w:right="393"/>
        <w:jc w:val="both"/>
        <w:rPr>
          <w:rFonts w:ascii="宋体" w:eastAsia="宋体"/>
          <w:sz w:val="24"/>
        </w:rPr>
      </w:pPr>
      <w:r>
        <w:rPr>
          <w:rFonts w:ascii="宋体" w:eastAsia="宋体" w:hint="eastAsia"/>
          <w:spacing w:val="-2"/>
          <w:sz w:val="24"/>
        </w:rPr>
        <w:t>因此</w:t>
      </w:r>
      <w:r>
        <w:rPr>
          <w:spacing w:val="-2"/>
          <w:sz w:val="24"/>
        </w:rPr>
        <w:t>,</w:t>
      </w:r>
      <w:r>
        <w:rPr>
          <w:rFonts w:ascii="宋体" w:eastAsia="宋体" w:hint="eastAsia"/>
          <w:spacing w:val="-2"/>
          <w:sz w:val="24"/>
        </w:rPr>
        <w:t>在最好的情况下</w:t>
      </w:r>
      <w:r>
        <w:rPr>
          <w:spacing w:val="-2"/>
          <w:sz w:val="24"/>
        </w:rPr>
        <w:t>,</w:t>
      </w:r>
      <w:r>
        <w:rPr>
          <w:rFonts w:ascii="宋体" w:eastAsia="宋体" w:hint="eastAsia"/>
          <w:spacing w:val="-2"/>
          <w:sz w:val="24"/>
        </w:rPr>
        <w:t>当上帝唤醒他们的心时</w:t>
      </w:r>
      <w:r>
        <w:rPr>
          <w:spacing w:val="-2"/>
          <w:sz w:val="24"/>
        </w:rPr>
        <w:t>,</w:t>
      </w:r>
      <w:r>
        <w:rPr>
          <w:rFonts w:ascii="宋体" w:eastAsia="宋体" w:hint="eastAsia"/>
          <w:spacing w:val="-2"/>
          <w:sz w:val="24"/>
        </w:rPr>
        <w:t>他们愿意付出一万个世界的代价来摆脱他们年轻时的罪</w:t>
      </w:r>
      <w:r>
        <w:rPr>
          <w:spacing w:val="-2"/>
          <w:sz w:val="24"/>
        </w:rPr>
        <w:t>:</w:t>
      </w:r>
      <w:r>
        <w:rPr>
          <w:rFonts w:ascii="宋体" w:eastAsia="宋体" w:hint="eastAsia"/>
          <w:spacing w:val="-2"/>
          <w:sz w:val="24"/>
        </w:rPr>
        <w:t>因此现在</w:t>
      </w:r>
      <w:r>
        <w:rPr>
          <w:spacing w:val="-2"/>
          <w:sz w:val="24"/>
        </w:rPr>
        <w:t>,</w:t>
      </w:r>
      <w:r>
        <w:rPr>
          <w:rFonts w:ascii="宋体" w:eastAsia="宋体" w:hint="eastAsia"/>
          <w:spacing w:val="-2"/>
          <w:sz w:val="24"/>
        </w:rPr>
        <w:t>你们年轻人</w:t>
      </w:r>
      <w:r>
        <w:rPr>
          <w:spacing w:val="-2"/>
          <w:sz w:val="24"/>
        </w:rPr>
        <w:t>,</w:t>
      </w:r>
      <w:r>
        <w:rPr>
          <w:rFonts w:ascii="宋体" w:eastAsia="宋体" w:hint="eastAsia"/>
          <w:spacing w:val="-2"/>
          <w:sz w:val="24"/>
        </w:rPr>
        <w:t>既然罪中有这样的邪恶</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要预防它</w:t>
      </w:r>
      <w:r>
        <w:rPr>
          <w:spacing w:val="-2"/>
          <w:sz w:val="24"/>
        </w:rPr>
        <w:t>:</w:t>
      </w:r>
      <w:r>
        <w:rPr>
          <w:rFonts w:ascii="宋体" w:eastAsia="宋体" w:hint="eastAsia"/>
          <w:spacing w:val="-2"/>
          <w:sz w:val="24"/>
        </w:rPr>
        <w:t>你们知道大卫年轻时的罪是如何压在他身上的</w:t>
      </w:r>
      <w:r>
        <w:rPr>
          <w:spacing w:val="-2"/>
          <w:sz w:val="24"/>
        </w:rPr>
        <w:t>,</w:t>
      </w:r>
      <w:r>
        <w:rPr>
          <w:rFonts w:ascii="宋体" w:eastAsia="宋体" w:hint="eastAsia"/>
          <w:spacing w:val="-2"/>
          <w:sz w:val="24"/>
        </w:rPr>
        <w:t>不要记念我年轻时的罪</w:t>
      </w:r>
      <w:r>
        <w:rPr>
          <w:spacing w:val="-2"/>
          <w:sz w:val="24"/>
        </w:rPr>
        <w:t>;</w:t>
      </w:r>
      <w:r>
        <w:rPr>
          <w:rFonts w:ascii="宋体" w:eastAsia="宋体" w:hint="eastAsia"/>
          <w:spacing w:val="-2"/>
          <w:sz w:val="24"/>
        </w:rPr>
        <w:t>因此现在要预防那些罪</w:t>
      </w:r>
      <w:r>
        <w:rPr>
          <w:spacing w:val="-2"/>
          <w:sz w:val="24"/>
        </w:rPr>
        <w:t>,</w:t>
      </w:r>
      <w:r>
        <w:rPr>
          <w:rFonts w:ascii="宋体" w:eastAsia="宋体" w:hint="eastAsia"/>
          <w:spacing w:val="-2"/>
          <w:sz w:val="24"/>
        </w:rPr>
        <w:t>否则它们会如此沉重地压在你身上</w:t>
      </w:r>
      <w:r>
        <w:rPr>
          <w:spacing w:val="-2"/>
          <w:sz w:val="24"/>
        </w:rPr>
        <w:t>,</w:t>
      </w:r>
      <w:r>
        <w:rPr>
          <w:rFonts w:ascii="宋体" w:eastAsia="宋体" w:hint="eastAsia"/>
          <w:spacing w:val="-2"/>
          <w:sz w:val="24"/>
        </w:rPr>
        <w:t>以至于你会被迫呼喊</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不要记念我年轻时的罪。</w:t>
      </w:r>
    </w:p>
    <w:p w14:paraId="7FDB5765" w14:textId="77777777" w:rsidR="00EC029C" w:rsidRDefault="00000000">
      <w:pPr>
        <w:spacing w:before="282" w:line="242" w:lineRule="auto"/>
        <w:ind w:left="100" w:right="393"/>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看到年轻人良善是一件快乐的事</w:t>
      </w:r>
      <w:r>
        <w:rPr>
          <w:spacing w:val="-2"/>
          <w:sz w:val="24"/>
        </w:rPr>
        <w:t>;</w:t>
      </w:r>
      <w:r>
        <w:rPr>
          <w:rFonts w:ascii="宋体" w:eastAsia="宋体" w:hint="eastAsia"/>
          <w:spacing w:val="-2"/>
          <w:sz w:val="24"/>
        </w:rPr>
        <w:t>这是上帝将怜悯英格兰的最大希望</w:t>
      </w:r>
      <w:r>
        <w:rPr>
          <w:spacing w:val="-2"/>
          <w:sz w:val="24"/>
        </w:rPr>
        <w:t>,</w:t>
      </w:r>
      <w:r>
        <w:rPr>
          <w:rFonts w:ascii="宋体" w:eastAsia="宋体" w:hint="eastAsia"/>
          <w:spacing w:val="-2"/>
          <w:sz w:val="24"/>
        </w:rPr>
        <w:t>因为上帝开始在敬虔的道路上吸引年轻人</w:t>
      </w:r>
      <w:r>
        <w:rPr>
          <w:spacing w:val="-2"/>
          <w:sz w:val="24"/>
        </w:rPr>
        <w:t>,</w:t>
      </w:r>
      <w:r>
        <w:rPr>
          <w:rFonts w:ascii="宋体" w:eastAsia="宋体" w:hint="eastAsia"/>
          <w:spacing w:val="-2"/>
          <w:sz w:val="24"/>
        </w:rPr>
        <w:t>所以我们希望在未来的时代不会犯下那么多罪。我们呼喊年轻人的罪</w:t>
      </w:r>
      <w:r>
        <w:rPr>
          <w:spacing w:val="-2"/>
          <w:sz w:val="24"/>
        </w:rPr>
        <w:t>;</w:t>
      </w:r>
      <w:r>
        <w:rPr>
          <w:rFonts w:ascii="宋体" w:eastAsia="宋体" w:hint="eastAsia"/>
          <w:spacing w:val="-2"/>
          <w:sz w:val="24"/>
        </w:rPr>
        <w:t>一代接一代</w:t>
      </w:r>
      <w:r>
        <w:rPr>
          <w:spacing w:val="-2"/>
          <w:sz w:val="24"/>
        </w:rPr>
        <w:t>,</w:t>
      </w:r>
      <w:r>
        <w:rPr>
          <w:rFonts w:ascii="宋体" w:eastAsia="宋体" w:hint="eastAsia"/>
          <w:spacing w:val="-2"/>
          <w:sz w:val="24"/>
        </w:rPr>
        <w:t>就像阴沟一样</w:t>
      </w:r>
      <w:r>
        <w:rPr>
          <w:spacing w:val="-2"/>
          <w:sz w:val="24"/>
        </w:rPr>
        <w:t>,</w:t>
      </w:r>
      <w:r>
        <w:rPr>
          <w:rFonts w:ascii="宋体" w:eastAsia="宋体" w:hint="eastAsia"/>
          <w:spacing w:val="-2"/>
          <w:sz w:val="24"/>
        </w:rPr>
        <w:t>越往下走</w:t>
      </w:r>
      <w:r>
        <w:rPr>
          <w:spacing w:val="-2"/>
          <w:sz w:val="24"/>
        </w:rPr>
        <w:t>,</w:t>
      </w:r>
      <w:r>
        <w:rPr>
          <w:rFonts w:ascii="宋体" w:eastAsia="宋体" w:hint="eastAsia"/>
          <w:spacing w:val="-2"/>
          <w:sz w:val="24"/>
        </w:rPr>
        <w:t>积聚的污秽就越多</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后代越来越肮脏。但我们希望上帝打算扭转这一进程</w:t>
      </w:r>
      <w:r>
        <w:rPr>
          <w:spacing w:val="-2"/>
          <w:sz w:val="24"/>
        </w:rPr>
        <w:t>,</w:t>
      </w:r>
      <w:r>
        <w:rPr>
          <w:rFonts w:ascii="宋体" w:eastAsia="宋体" w:hint="eastAsia"/>
          <w:spacing w:val="-2"/>
          <w:sz w:val="24"/>
        </w:rPr>
        <w:t>使敬虔像以前被羞辱一样受到尊重</w:t>
      </w:r>
      <w:r>
        <w:rPr>
          <w:spacing w:val="-2"/>
          <w:sz w:val="24"/>
        </w:rPr>
        <w:t>,</w:t>
      </w:r>
      <w:r>
        <w:rPr>
          <w:rFonts w:ascii="宋体" w:eastAsia="宋体" w:hint="eastAsia"/>
          <w:spacing w:val="-2"/>
          <w:sz w:val="24"/>
        </w:rPr>
        <w:t>使下一代不会有那么多</w:t>
      </w:r>
      <w:r>
        <w:rPr>
          <w:rFonts w:ascii="宋体" w:eastAsia="宋体" w:hint="eastAsia"/>
          <w:spacing w:val="-6"/>
          <w:sz w:val="24"/>
        </w:rPr>
        <w:t>罪。</w:t>
      </w:r>
    </w:p>
    <w:p w14:paraId="1CB4AE29" w14:textId="77777777" w:rsidR="00EC029C" w:rsidRDefault="00000000">
      <w:pPr>
        <w:spacing w:before="286" w:line="242" w:lineRule="auto"/>
        <w:ind w:left="100" w:right="393"/>
        <w:rPr>
          <w:rFonts w:ascii="宋体" w:eastAsia="宋体"/>
          <w:sz w:val="24"/>
        </w:rPr>
      </w:pPr>
      <w:r>
        <w:rPr>
          <w:rFonts w:ascii="宋体" w:eastAsia="宋体" w:hint="eastAsia"/>
          <w:spacing w:val="-2"/>
          <w:sz w:val="24"/>
        </w:rPr>
        <w:t>以前</w:t>
      </w:r>
      <w:r>
        <w:rPr>
          <w:spacing w:val="-2"/>
          <w:sz w:val="24"/>
        </w:rPr>
        <w:t>,</w:t>
      </w:r>
      <w:r>
        <w:rPr>
          <w:rFonts w:ascii="宋体" w:eastAsia="宋体" w:hint="eastAsia"/>
          <w:spacing w:val="-2"/>
          <w:sz w:val="24"/>
        </w:rPr>
        <w:t>当年轻人有娱乐的日子时</w:t>
      </w:r>
      <w:r>
        <w:rPr>
          <w:spacing w:val="-2"/>
          <w:sz w:val="24"/>
        </w:rPr>
        <w:t>,</w:t>
      </w:r>
      <w:r>
        <w:rPr>
          <w:rFonts w:ascii="宋体" w:eastAsia="宋体" w:hint="eastAsia"/>
          <w:spacing w:val="-2"/>
          <w:sz w:val="24"/>
        </w:rPr>
        <w:t>他们做了什么</w:t>
      </w:r>
      <w:r>
        <w:rPr>
          <w:spacing w:val="-2"/>
          <w:sz w:val="24"/>
        </w:rPr>
        <w:t>,</w:t>
      </w:r>
      <w:r>
        <w:rPr>
          <w:rFonts w:ascii="宋体" w:eastAsia="宋体" w:hint="eastAsia"/>
          <w:spacing w:val="-2"/>
          <w:sz w:val="24"/>
        </w:rPr>
        <w:t>只是增加罪恶</w:t>
      </w:r>
      <w:r>
        <w:rPr>
          <w:spacing w:val="-2"/>
          <w:sz w:val="24"/>
        </w:rPr>
        <w:t>?</w:t>
      </w:r>
      <w:r>
        <w:rPr>
          <w:rFonts w:ascii="宋体" w:eastAsia="宋体" w:hint="eastAsia"/>
          <w:spacing w:val="-2"/>
          <w:sz w:val="24"/>
        </w:rPr>
        <w:t>那时年轻人犯下了多少邪恶</w:t>
      </w:r>
      <w:r>
        <w:rPr>
          <w:spacing w:val="-2"/>
          <w:sz w:val="24"/>
        </w:rPr>
        <w:t>?</w:t>
      </w:r>
      <w:r>
        <w:rPr>
          <w:rFonts w:ascii="宋体" w:eastAsia="宋体" w:hint="eastAsia"/>
          <w:spacing w:val="-2"/>
          <w:sz w:val="24"/>
        </w:rPr>
        <w:t>在忏悔星期二</w:t>
      </w:r>
      <w:r>
        <w:rPr>
          <w:spacing w:val="-2"/>
          <w:sz w:val="24"/>
        </w:rPr>
        <w:t>,</w:t>
      </w:r>
      <w:r>
        <w:rPr>
          <w:rFonts w:ascii="宋体" w:eastAsia="宋体" w:hint="eastAsia"/>
          <w:spacing w:val="-2"/>
          <w:sz w:val="24"/>
        </w:rPr>
        <w:t>年轻人犯下了多少邪恶</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这一代人充满了年轻人的罪。但现在上帝乐意激励年轻人的心</w:t>
      </w:r>
      <w:r>
        <w:rPr>
          <w:spacing w:val="-2"/>
          <w:sz w:val="24"/>
        </w:rPr>
        <w:t>,</w:t>
      </w:r>
      <w:r>
        <w:rPr>
          <w:rFonts w:ascii="宋体" w:eastAsia="宋体" w:hint="eastAsia"/>
          <w:spacing w:val="-2"/>
          <w:sz w:val="24"/>
        </w:rPr>
        <w:t>使他们不是增加罪恶</w:t>
      </w:r>
      <w:r>
        <w:rPr>
          <w:spacing w:val="-2"/>
          <w:sz w:val="24"/>
        </w:rPr>
        <w:t>,</w:t>
      </w:r>
      <w:r>
        <w:rPr>
          <w:rFonts w:ascii="宋体" w:eastAsia="宋体" w:hint="eastAsia"/>
          <w:spacing w:val="-2"/>
          <w:sz w:val="24"/>
        </w:rPr>
        <w:t>而是在这样的日子里聚在一起</w:t>
      </w:r>
      <w:r>
        <w:rPr>
          <w:spacing w:val="-2"/>
          <w:sz w:val="24"/>
        </w:rPr>
        <w:t>,</w:t>
      </w:r>
      <w:r>
        <w:rPr>
          <w:rFonts w:ascii="宋体" w:eastAsia="宋体" w:hint="eastAsia"/>
          <w:spacing w:val="-2"/>
          <w:sz w:val="24"/>
        </w:rPr>
        <w:t>禁食</w:t>
      </w:r>
      <w:r>
        <w:rPr>
          <w:spacing w:val="-2"/>
          <w:sz w:val="24"/>
        </w:rPr>
        <w:t>,</w:t>
      </w:r>
      <w:r>
        <w:rPr>
          <w:rFonts w:ascii="宋体" w:eastAsia="宋体" w:hint="eastAsia"/>
          <w:spacing w:val="-2"/>
          <w:sz w:val="24"/>
        </w:rPr>
        <w:t>祈祷</w:t>
      </w:r>
      <w:r>
        <w:rPr>
          <w:spacing w:val="-2"/>
          <w:sz w:val="24"/>
        </w:rPr>
        <w:t>,</w:t>
      </w:r>
      <w:r>
        <w:rPr>
          <w:rFonts w:ascii="宋体" w:eastAsia="宋体" w:hint="eastAsia"/>
          <w:spacing w:val="-2"/>
          <w:sz w:val="24"/>
        </w:rPr>
        <w:t>花时间听道</w:t>
      </w:r>
      <w:r>
        <w:rPr>
          <w:spacing w:val="-2"/>
          <w:sz w:val="24"/>
        </w:rPr>
        <w:t>,</w:t>
      </w:r>
      <w:r>
        <w:rPr>
          <w:rFonts w:ascii="宋体" w:eastAsia="宋体" w:hint="eastAsia"/>
          <w:spacing w:val="-2"/>
          <w:sz w:val="24"/>
        </w:rPr>
        <w:t>从而避免罪恶</w:t>
      </w:r>
      <w:r>
        <w:rPr>
          <w:spacing w:val="-2"/>
          <w:sz w:val="24"/>
        </w:rPr>
        <w:t>:</w:t>
      </w:r>
      <w:r>
        <w:rPr>
          <w:rFonts w:ascii="宋体" w:eastAsia="宋体" w:hint="eastAsia"/>
          <w:spacing w:val="-2"/>
          <w:sz w:val="24"/>
        </w:rPr>
        <w:t>这无疑鼓舞了上帝子民的心</w:t>
      </w:r>
      <w:r>
        <w:rPr>
          <w:spacing w:val="-2"/>
          <w:sz w:val="24"/>
        </w:rPr>
        <w:t>,</w:t>
      </w:r>
      <w:r>
        <w:rPr>
          <w:rFonts w:ascii="宋体" w:eastAsia="宋体" w:hint="eastAsia"/>
          <w:spacing w:val="-2"/>
          <w:sz w:val="24"/>
        </w:rPr>
        <w:t>向他祈祷</w:t>
      </w:r>
      <w:r>
        <w:rPr>
          <w:spacing w:val="-2"/>
          <w:sz w:val="24"/>
        </w:rPr>
        <w:t>,</w:t>
      </w:r>
      <w:r>
        <w:rPr>
          <w:rFonts w:ascii="宋体" w:eastAsia="宋体" w:hint="eastAsia"/>
          <w:spacing w:val="-2"/>
          <w:sz w:val="24"/>
        </w:rPr>
        <w:t>向他寻求怜悯</w:t>
      </w:r>
      <w:r>
        <w:rPr>
          <w:spacing w:val="-2"/>
          <w:sz w:val="24"/>
        </w:rPr>
        <w:t>,</w:t>
      </w:r>
      <w:r>
        <w:rPr>
          <w:rFonts w:ascii="宋体" w:eastAsia="宋体" w:hint="eastAsia"/>
          <w:spacing w:val="-2"/>
          <w:sz w:val="24"/>
        </w:rPr>
        <w:t>因为上帝赐给年轻人心</w:t>
      </w:r>
      <w:r>
        <w:rPr>
          <w:spacing w:val="-2"/>
          <w:sz w:val="24"/>
        </w:rPr>
        <w:t>,</w:t>
      </w:r>
      <w:r>
        <w:rPr>
          <w:rFonts w:ascii="宋体" w:eastAsia="宋体" w:hint="eastAsia"/>
          <w:spacing w:val="-2"/>
          <w:sz w:val="24"/>
        </w:rPr>
        <w:t>使他们不像以前那样增加罪恶。</w:t>
      </w:r>
    </w:p>
    <w:p w14:paraId="5A8A2718" w14:textId="77777777" w:rsidR="00EC029C" w:rsidRDefault="00000000">
      <w:pPr>
        <w:spacing w:before="283" w:line="242" w:lineRule="auto"/>
        <w:ind w:left="100" w:right="340"/>
        <w:rPr>
          <w:rFonts w:ascii="宋体" w:eastAsia="宋体"/>
          <w:sz w:val="24"/>
        </w:rPr>
      </w:pPr>
      <w:r>
        <w:rPr>
          <w:rFonts w:ascii="宋体" w:eastAsia="宋体" w:hint="eastAsia"/>
          <w:sz w:val="24"/>
        </w:rPr>
        <w:t>如果这里有人已经开始这样做</w:t>
      </w:r>
      <w:r>
        <w:rPr>
          <w:spacing w:val="-3"/>
          <w:sz w:val="24"/>
        </w:rPr>
        <w:t>,</w:t>
      </w:r>
      <w:r>
        <w:rPr>
          <w:rFonts w:ascii="宋体" w:eastAsia="宋体" w:hint="eastAsia"/>
          <w:sz w:val="24"/>
        </w:rPr>
        <w:t>哦</w:t>
      </w:r>
      <w:r>
        <w:rPr>
          <w:sz w:val="24"/>
        </w:rPr>
        <w:t>,</w:t>
      </w:r>
      <w:r>
        <w:rPr>
          <w:rFonts w:ascii="宋体" w:eastAsia="宋体" w:hint="eastAsia"/>
          <w:sz w:val="24"/>
        </w:rPr>
        <w:t>继续走在这条路上</w:t>
      </w:r>
      <w:r>
        <w:rPr>
          <w:sz w:val="24"/>
        </w:rPr>
        <w:t>,</w:t>
      </w:r>
      <w:r>
        <w:rPr>
          <w:rFonts w:ascii="宋体" w:eastAsia="宋体" w:hint="eastAsia"/>
          <w:sz w:val="24"/>
        </w:rPr>
        <w:t>当别人在这样的日子里增加邪恶时</w:t>
      </w:r>
      <w:r>
        <w:rPr>
          <w:sz w:val="24"/>
        </w:rPr>
        <w:t>,</w:t>
      </w:r>
      <w:r>
        <w:rPr>
          <w:rFonts w:ascii="宋体" w:eastAsia="宋体" w:hint="eastAsia"/>
          <w:spacing w:val="-16"/>
          <w:sz w:val="24"/>
        </w:rPr>
        <w:t>独</w:t>
      </w:r>
      <w:r>
        <w:rPr>
          <w:rFonts w:ascii="宋体" w:eastAsia="宋体" w:hint="eastAsia"/>
          <w:sz w:val="24"/>
        </w:rPr>
        <w:t>自一人</w:t>
      </w:r>
      <w:r>
        <w:rPr>
          <w:spacing w:val="-3"/>
          <w:sz w:val="24"/>
        </w:rPr>
        <w:t>,</w:t>
      </w:r>
      <w:r>
        <w:rPr>
          <w:rFonts w:ascii="宋体" w:eastAsia="宋体" w:hint="eastAsia"/>
          <w:sz w:val="24"/>
        </w:rPr>
        <w:t>专心听道</w:t>
      </w:r>
      <w:r>
        <w:rPr>
          <w:sz w:val="24"/>
        </w:rPr>
        <w:t>,</w:t>
      </w:r>
      <w:r>
        <w:rPr>
          <w:rFonts w:ascii="宋体" w:eastAsia="宋体" w:hint="eastAsia"/>
          <w:sz w:val="24"/>
        </w:rPr>
        <w:t>在圣言和圣洁的交通中娱乐你的灵魂</w:t>
      </w:r>
      <w:r>
        <w:rPr>
          <w:spacing w:val="1"/>
          <w:sz w:val="24"/>
        </w:rPr>
        <w:t>:</w:t>
      </w:r>
      <w:r>
        <w:rPr>
          <w:rFonts w:ascii="宋体" w:eastAsia="宋体" w:hint="eastAsia"/>
          <w:sz w:val="24"/>
        </w:rPr>
        <w:t>诚然</w:t>
      </w:r>
      <w:r>
        <w:rPr>
          <w:sz w:val="24"/>
        </w:rPr>
        <w:t>,</w:t>
      </w:r>
      <w:r>
        <w:rPr>
          <w:rFonts w:ascii="宋体" w:eastAsia="宋体" w:hint="eastAsia"/>
          <w:sz w:val="24"/>
        </w:rPr>
        <w:t>上帝赐人自由去娱乐</w:t>
      </w:r>
      <w:r>
        <w:rPr>
          <w:spacing w:val="-3"/>
          <w:sz w:val="24"/>
        </w:rPr>
        <w:t>,</w:t>
      </w:r>
      <w:r>
        <w:rPr>
          <w:rFonts w:ascii="宋体" w:eastAsia="宋体" w:hint="eastAsia"/>
          <w:sz w:val="24"/>
        </w:rPr>
        <w:t>但要像伦敦的团体过去常做的那样</w:t>
      </w:r>
      <w:r>
        <w:rPr>
          <w:spacing w:val="-3"/>
          <w:sz w:val="24"/>
        </w:rPr>
        <w:t>,</w:t>
      </w:r>
      <w:r>
        <w:rPr>
          <w:rFonts w:ascii="宋体" w:eastAsia="宋体" w:hint="eastAsia"/>
          <w:sz w:val="24"/>
        </w:rPr>
        <w:t>虽然他们娱乐</w:t>
      </w:r>
      <w:r>
        <w:rPr>
          <w:sz w:val="24"/>
        </w:rPr>
        <w:t>,</w:t>
      </w:r>
      <w:r>
        <w:rPr>
          <w:rFonts w:ascii="宋体" w:eastAsia="宋体" w:hint="eastAsia"/>
          <w:sz w:val="24"/>
        </w:rPr>
        <w:t>但他们也要听讲道。因此</w:t>
      </w:r>
      <w:r>
        <w:rPr>
          <w:sz w:val="24"/>
        </w:rPr>
        <w:t>,</w:t>
      </w:r>
      <w:r>
        <w:rPr>
          <w:rFonts w:ascii="宋体" w:eastAsia="宋体" w:hint="eastAsia"/>
          <w:sz w:val="24"/>
        </w:rPr>
        <w:t>我想你们中有些人可</w:t>
      </w:r>
    </w:p>
    <w:p w14:paraId="010AB983" w14:textId="77777777" w:rsidR="00EC029C" w:rsidRDefault="00EC029C">
      <w:pPr>
        <w:spacing w:line="242" w:lineRule="auto"/>
        <w:rPr>
          <w:rFonts w:ascii="宋体" w:eastAsia="宋体"/>
          <w:sz w:val="24"/>
        </w:rPr>
        <w:sectPr w:rsidR="00EC029C">
          <w:pgSz w:w="12240" w:h="15840"/>
          <w:pgMar w:top="1320" w:right="1100" w:bottom="280" w:left="1320" w:header="720" w:footer="720" w:gutter="0"/>
          <w:cols w:space="720"/>
        </w:sectPr>
      </w:pPr>
    </w:p>
    <w:p w14:paraId="137B7863" w14:textId="77777777" w:rsidR="00EC029C" w:rsidRDefault="00000000">
      <w:pPr>
        <w:spacing w:before="62" w:line="242" w:lineRule="auto"/>
        <w:ind w:left="100" w:right="568"/>
        <w:jc w:val="both"/>
        <w:rPr>
          <w:rFonts w:ascii="宋体" w:eastAsia="宋体"/>
          <w:sz w:val="24"/>
        </w:rPr>
      </w:pPr>
      <w:r>
        <w:rPr>
          <w:rFonts w:ascii="宋体" w:eastAsia="宋体" w:hint="eastAsia"/>
          <w:spacing w:val="-2"/>
          <w:sz w:val="24"/>
        </w:rPr>
        <w:t>能还记得</w:t>
      </w:r>
      <w:r>
        <w:rPr>
          <w:spacing w:val="-2"/>
          <w:sz w:val="24"/>
        </w:rPr>
        <w:t>,</w:t>
      </w:r>
      <w:r>
        <w:rPr>
          <w:rFonts w:ascii="宋体" w:eastAsia="宋体" w:hint="eastAsia"/>
          <w:spacing w:val="-2"/>
          <w:sz w:val="24"/>
        </w:rPr>
        <w:t>在那些日子里</w:t>
      </w:r>
      <w:r>
        <w:rPr>
          <w:spacing w:val="-2"/>
          <w:sz w:val="24"/>
        </w:rPr>
        <w:t>,</w:t>
      </w:r>
      <w:r>
        <w:rPr>
          <w:rFonts w:ascii="宋体" w:eastAsia="宋体" w:hint="eastAsia"/>
          <w:spacing w:val="-2"/>
          <w:sz w:val="24"/>
        </w:rPr>
        <w:t>城里和周围曾经犯下了可怕的邪恶</w:t>
      </w:r>
      <w:r>
        <w:rPr>
          <w:spacing w:val="-2"/>
          <w:sz w:val="24"/>
        </w:rPr>
        <w:t>,</w:t>
      </w:r>
      <w:r>
        <w:rPr>
          <w:rFonts w:ascii="宋体" w:eastAsia="宋体" w:hint="eastAsia"/>
          <w:spacing w:val="-2"/>
          <w:sz w:val="24"/>
        </w:rPr>
        <w:t>尤其是在忏悔星期二</w:t>
      </w:r>
      <w:r>
        <w:rPr>
          <w:spacing w:val="-2"/>
          <w:sz w:val="24"/>
        </w:rPr>
        <w:t>:</w:t>
      </w:r>
      <w:r>
        <w:rPr>
          <w:rFonts w:ascii="宋体" w:eastAsia="宋体" w:hint="eastAsia"/>
          <w:spacing w:val="-2"/>
          <w:sz w:val="24"/>
        </w:rPr>
        <w:t>我们希望</w:t>
      </w:r>
      <w:r>
        <w:rPr>
          <w:spacing w:val="-2"/>
          <w:sz w:val="24"/>
        </w:rPr>
        <w:t>,</w:t>
      </w:r>
      <w:r>
        <w:rPr>
          <w:rFonts w:ascii="宋体" w:eastAsia="宋体" w:hint="eastAsia"/>
          <w:spacing w:val="-2"/>
          <w:sz w:val="24"/>
        </w:rPr>
        <w:t>邪恶和在邪恶中联合的代替</w:t>
      </w:r>
      <w:r>
        <w:rPr>
          <w:spacing w:val="-2"/>
          <w:sz w:val="24"/>
        </w:rPr>
        <w:t>,</w:t>
      </w:r>
      <w:r>
        <w:rPr>
          <w:rFonts w:ascii="宋体" w:eastAsia="宋体" w:hint="eastAsia"/>
          <w:spacing w:val="-2"/>
          <w:sz w:val="24"/>
        </w:rPr>
        <w:t>将是在上帝的道路上联合</w:t>
      </w:r>
      <w:r>
        <w:rPr>
          <w:spacing w:val="-2"/>
          <w:sz w:val="24"/>
        </w:rPr>
        <w:t>:</w:t>
      </w:r>
      <w:r>
        <w:rPr>
          <w:rFonts w:ascii="宋体" w:eastAsia="宋体" w:hint="eastAsia"/>
          <w:spacing w:val="-2"/>
          <w:sz w:val="24"/>
        </w:rPr>
        <w:t>这样做</w:t>
      </w:r>
      <w:r>
        <w:rPr>
          <w:spacing w:val="-2"/>
          <w:sz w:val="24"/>
        </w:rPr>
        <w:t>,</w:t>
      </w:r>
      <w:r>
        <w:rPr>
          <w:rFonts w:ascii="宋体" w:eastAsia="宋体" w:hint="eastAsia"/>
          <w:spacing w:val="-2"/>
          <w:sz w:val="24"/>
        </w:rPr>
        <w:t>你们将在上帝的道路上鼓励我们</w:t>
      </w:r>
      <w:r>
        <w:rPr>
          <w:spacing w:val="-2"/>
          <w:sz w:val="24"/>
        </w:rPr>
        <w:t>;</w:t>
      </w:r>
      <w:r>
        <w:rPr>
          <w:rFonts w:ascii="宋体" w:eastAsia="宋体" w:hint="eastAsia"/>
          <w:spacing w:val="-2"/>
          <w:sz w:val="24"/>
        </w:rPr>
        <w:t>平安和怜悯将临到你们。</w:t>
      </w:r>
    </w:p>
    <w:p w14:paraId="02C61E60" w14:textId="77777777" w:rsidR="00EC029C" w:rsidRDefault="00EC029C">
      <w:pPr>
        <w:pStyle w:val="a3"/>
        <w:spacing w:before="0"/>
        <w:ind w:left="0"/>
        <w:jc w:val="left"/>
        <w:rPr>
          <w:rFonts w:ascii="宋体"/>
          <w:sz w:val="24"/>
        </w:rPr>
      </w:pPr>
    </w:p>
    <w:p w14:paraId="0587EE88" w14:textId="77777777" w:rsidR="00EC029C" w:rsidRDefault="00EC029C">
      <w:pPr>
        <w:pStyle w:val="a3"/>
        <w:spacing w:before="0"/>
        <w:ind w:left="0"/>
        <w:jc w:val="left"/>
        <w:rPr>
          <w:rFonts w:ascii="宋体"/>
          <w:sz w:val="24"/>
        </w:rPr>
      </w:pPr>
    </w:p>
    <w:p w14:paraId="4AD6823B" w14:textId="77777777" w:rsidR="00EC029C" w:rsidRDefault="00EC029C">
      <w:pPr>
        <w:pStyle w:val="a3"/>
        <w:spacing w:before="0"/>
        <w:ind w:left="0"/>
        <w:jc w:val="left"/>
        <w:rPr>
          <w:rFonts w:ascii="宋体"/>
          <w:sz w:val="24"/>
        </w:rPr>
      </w:pPr>
    </w:p>
    <w:p w14:paraId="224EE7B5" w14:textId="77777777" w:rsidR="00EC029C" w:rsidRDefault="00EC029C">
      <w:pPr>
        <w:pStyle w:val="a3"/>
        <w:spacing w:before="0"/>
        <w:ind w:left="0"/>
        <w:jc w:val="left"/>
        <w:rPr>
          <w:rFonts w:ascii="宋体"/>
          <w:sz w:val="24"/>
        </w:rPr>
      </w:pPr>
    </w:p>
    <w:p w14:paraId="481BC845" w14:textId="77777777" w:rsidR="00EC029C" w:rsidRDefault="00EC029C">
      <w:pPr>
        <w:pStyle w:val="a3"/>
        <w:spacing w:before="167"/>
        <w:ind w:left="0"/>
        <w:jc w:val="left"/>
        <w:rPr>
          <w:rFonts w:ascii="宋体"/>
          <w:sz w:val="24"/>
        </w:rPr>
      </w:pPr>
    </w:p>
    <w:p w14:paraId="6CDEDDC6" w14:textId="77777777" w:rsidR="00EC029C" w:rsidRDefault="00000000">
      <w:pPr>
        <w:pStyle w:val="1"/>
        <w:ind w:right="212"/>
      </w:pPr>
      <w:bookmarkStart w:id="346" w:name="_bookmark66"/>
      <w:bookmarkStart w:id="347" w:name="CHAP._LXIII."/>
      <w:bookmarkEnd w:id="346"/>
      <w:bookmarkEnd w:id="347"/>
      <w:r>
        <w:t>CHAP.</w:t>
      </w:r>
      <w:r>
        <w:rPr>
          <w:spacing w:val="-6"/>
        </w:rPr>
        <w:t xml:space="preserve"> </w:t>
      </w:r>
      <w:r>
        <w:rPr>
          <w:spacing w:val="-2"/>
        </w:rPr>
        <w:t>LXIII.</w:t>
      </w:r>
    </w:p>
    <w:p w14:paraId="3CEEE58C" w14:textId="77777777" w:rsidR="00EC029C" w:rsidRDefault="00EC029C">
      <w:pPr>
        <w:sectPr w:rsidR="00EC029C">
          <w:pgSz w:w="12240" w:h="15840"/>
          <w:pgMar w:top="1300" w:right="1100" w:bottom="280" w:left="1320" w:header="720" w:footer="720" w:gutter="0"/>
          <w:cols w:space="720"/>
        </w:sectPr>
      </w:pPr>
    </w:p>
    <w:p w14:paraId="33E90600" w14:textId="77777777" w:rsidR="00EC029C" w:rsidRDefault="00000000">
      <w:pPr>
        <w:pStyle w:val="2"/>
        <w:spacing w:before="84" w:line="249" w:lineRule="auto"/>
        <w:ind w:left="801" w:right="1013"/>
      </w:pPr>
      <w:bookmarkStart w:id="348" w:name="Use_13._If_there_be_so_much_evil_in_sin,"/>
      <w:bookmarkEnd w:id="348"/>
      <w:r>
        <w:t>Use</w:t>
      </w:r>
      <w:r>
        <w:rPr>
          <w:spacing w:val="-15"/>
        </w:rPr>
        <w:t xml:space="preserve"> </w:t>
      </w:r>
      <w:r>
        <w:t>13.</w:t>
      </w:r>
      <w:r>
        <w:rPr>
          <w:spacing w:val="-16"/>
        </w:rPr>
        <w:t xml:space="preserve"> </w:t>
      </w:r>
      <w:r>
        <w:t>If</w:t>
      </w:r>
      <w:r>
        <w:rPr>
          <w:spacing w:val="-15"/>
        </w:rPr>
        <w:t xml:space="preserve"> </w:t>
      </w:r>
      <w:r>
        <w:t>there</w:t>
      </w:r>
      <w:r>
        <w:rPr>
          <w:spacing w:val="-15"/>
        </w:rPr>
        <w:t xml:space="preserve"> </w:t>
      </w:r>
      <w:r>
        <w:t>be</w:t>
      </w:r>
      <w:r>
        <w:rPr>
          <w:spacing w:val="-15"/>
        </w:rPr>
        <w:t xml:space="preserve"> </w:t>
      </w:r>
      <w:r>
        <w:t>so</w:t>
      </w:r>
      <w:r>
        <w:rPr>
          <w:spacing w:val="-11"/>
        </w:rPr>
        <w:t xml:space="preserve"> </w:t>
      </w:r>
      <w:r>
        <w:t>much</w:t>
      </w:r>
      <w:r>
        <w:rPr>
          <w:spacing w:val="-15"/>
        </w:rPr>
        <w:t xml:space="preserve"> </w:t>
      </w:r>
      <w:r>
        <w:t>evil</w:t>
      </w:r>
      <w:r>
        <w:rPr>
          <w:spacing w:val="-8"/>
        </w:rPr>
        <w:t xml:space="preserve"> </w:t>
      </w:r>
      <w:r>
        <w:t>in</w:t>
      </w:r>
      <w:r>
        <w:rPr>
          <w:spacing w:val="-19"/>
        </w:rPr>
        <w:t xml:space="preserve"> </w:t>
      </w:r>
      <w:r>
        <w:t>sin, Then its a fearful thing for any to be instrumental to draw others to sin.</w:t>
      </w:r>
    </w:p>
    <w:p w14:paraId="0D97F52F" w14:textId="77777777" w:rsidR="00EC029C" w:rsidRDefault="00000000">
      <w:pPr>
        <w:pStyle w:val="a3"/>
        <w:spacing w:before="417" w:line="254" w:lineRule="auto"/>
        <w:ind w:right="442"/>
      </w:pPr>
      <w:r>
        <w:t>WEE are now to finish that Tractate about the greatness of</w:t>
      </w:r>
      <w:r>
        <w:rPr>
          <w:spacing w:val="40"/>
        </w:rPr>
        <w:t xml:space="preserve"> </w:t>
      </w:r>
      <w:r>
        <w:t>the evil</w:t>
      </w:r>
      <w:r>
        <w:rPr>
          <w:spacing w:val="80"/>
        </w:rPr>
        <w:t xml:space="preserve"> </w:t>
      </w:r>
      <w:r>
        <w:t>of sin: It has been an Argument that has much increased in our hands, like unto the bread, the Loaves that Christ did break unto the People, that in the very breaking did multiply; and so has this Argument done: but we are now to put a period to it.</w:t>
      </w:r>
    </w:p>
    <w:p w14:paraId="19A5D4FB" w14:textId="77777777" w:rsidR="00EC029C" w:rsidRDefault="00000000">
      <w:pPr>
        <w:pStyle w:val="a3"/>
        <w:spacing w:before="291" w:line="254" w:lineRule="auto"/>
        <w:ind w:right="436"/>
      </w:pPr>
      <w:r>
        <w:t>Many Uses you know has been made already, as Corollaries and Consequences, from</w:t>
      </w:r>
      <w:r>
        <w:rPr>
          <w:spacing w:val="34"/>
        </w:rPr>
        <w:t xml:space="preserve"> </w:t>
      </w:r>
      <w:r>
        <w:t>that great Doctrine</w:t>
      </w:r>
      <w:r>
        <w:rPr>
          <w:spacing w:val="31"/>
        </w:rPr>
        <w:t xml:space="preserve"> </w:t>
      </w:r>
      <w:r>
        <w:t>of</w:t>
      </w:r>
      <w:r>
        <w:rPr>
          <w:spacing w:val="33"/>
        </w:rPr>
        <w:t xml:space="preserve"> </w:t>
      </w:r>
      <w:r>
        <w:t>the</w:t>
      </w:r>
      <w:r>
        <w:rPr>
          <w:spacing w:val="31"/>
        </w:rPr>
        <w:t xml:space="preserve"> </w:t>
      </w:r>
      <w:r>
        <w:t>evil</w:t>
      </w:r>
      <w:r>
        <w:rPr>
          <w:spacing w:val="32"/>
        </w:rPr>
        <w:t xml:space="preserve"> </w:t>
      </w:r>
      <w:r>
        <w:t>of</w:t>
      </w:r>
      <w:r>
        <w:rPr>
          <w:spacing w:val="33"/>
        </w:rPr>
        <w:t xml:space="preserve"> </w:t>
      </w:r>
      <w:r>
        <w:t>sin, that sin is a greater evil than affliction: The last day the especial aim and intention</w:t>
      </w:r>
      <w:r>
        <w:rPr>
          <w:spacing w:val="40"/>
        </w:rPr>
        <w:t xml:space="preserve"> </w:t>
      </w:r>
      <w:r>
        <w:t>of</w:t>
      </w:r>
      <w:r>
        <w:rPr>
          <w:spacing w:val="40"/>
        </w:rPr>
        <w:t xml:space="preserve"> </w:t>
      </w:r>
      <w:r>
        <w:t>the</w:t>
      </w:r>
      <w:r>
        <w:rPr>
          <w:spacing w:val="40"/>
        </w:rPr>
        <w:t xml:space="preserve"> </w:t>
      </w:r>
      <w:r>
        <w:t>Application</w:t>
      </w:r>
      <w:r>
        <w:rPr>
          <w:spacing w:val="40"/>
        </w:rPr>
        <w:t xml:space="preserve"> </w:t>
      </w:r>
      <w:r>
        <w:t>was,</w:t>
      </w:r>
      <w:r>
        <w:rPr>
          <w:spacing w:val="40"/>
        </w:rPr>
        <w:t xml:space="preserve"> </w:t>
      </w:r>
      <w:r>
        <w:t>Therefore</w:t>
      </w:r>
      <w:r>
        <w:rPr>
          <w:spacing w:val="80"/>
        </w:rPr>
        <w:t xml:space="preserve"> </w:t>
      </w:r>
      <w:r>
        <w:t>to</w:t>
      </w:r>
      <w:r>
        <w:rPr>
          <w:spacing w:val="40"/>
        </w:rPr>
        <w:t xml:space="preserve"> </w:t>
      </w:r>
      <w:r>
        <w:t>drive</w:t>
      </w:r>
      <w:r>
        <w:rPr>
          <w:spacing w:val="40"/>
        </w:rPr>
        <w:t xml:space="preserve"> </w:t>
      </w:r>
      <w:r>
        <w:t>sinners</w:t>
      </w:r>
      <w:r>
        <w:rPr>
          <w:spacing w:val="40"/>
        </w:rPr>
        <w:t xml:space="preserve"> </w:t>
      </w:r>
      <w:r>
        <w:t>to Jesus Christ, seeing there is so much evil in sin more than in all affliction: Oh what need have we (who are such great sinners) of Jesus Christ, that is the propitiation for sin? I have only one Note to ad further on that, and we shall proceed.</w:t>
      </w:r>
    </w:p>
    <w:p w14:paraId="09E870E9" w14:textId="77777777" w:rsidR="00EC029C" w:rsidRDefault="00000000">
      <w:pPr>
        <w:pStyle w:val="a3"/>
        <w:spacing w:before="284" w:line="254" w:lineRule="auto"/>
        <w:ind w:right="436"/>
      </w:pPr>
      <w:r>
        <w:t>It is an xxcellent xxpression I find in Luther, said he, there is a great deal of difference between the Consequencia Legis, and Consequencia Evangelii. There is a consequence of the law, and that is this, Thou hast sinned, and therefore thou must be damned: But the Consequence of</w:t>
      </w:r>
      <w:r>
        <w:rPr>
          <w:spacing w:val="40"/>
        </w:rPr>
        <w:t xml:space="preserve"> </w:t>
      </w:r>
      <w:r>
        <w:t>the Gospel is this, Thou</w:t>
      </w:r>
      <w:r>
        <w:rPr>
          <w:spacing w:val="40"/>
        </w:rPr>
        <w:t xml:space="preserve"> </w:t>
      </w:r>
      <w:r>
        <w:t>hast sinned, therefore</w:t>
      </w:r>
      <w:r>
        <w:rPr>
          <w:spacing w:val="40"/>
        </w:rPr>
        <w:t xml:space="preserve"> </w:t>
      </w:r>
      <w:r>
        <w:t>go to Jesus Christ; that is the Argument the Gospel uses from sin.</w:t>
      </w:r>
      <w:r>
        <w:rPr>
          <w:spacing w:val="40"/>
        </w:rPr>
        <w:t xml:space="preserve"> </w:t>
      </w:r>
      <w:r>
        <w:t xml:space="preserve">But passing by all we have said concerning that Use, we proceed to further Applications that are behind. Four or Five Uses we are to speak of, and then we shall have done with the Point: I will be brief upon the first Two or Three, and the Two last we shall stick most </w:t>
      </w:r>
      <w:r>
        <w:rPr>
          <w:spacing w:val="-2"/>
        </w:rPr>
        <w:t>upon.</w:t>
      </w:r>
    </w:p>
    <w:p w14:paraId="35405850" w14:textId="77777777" w:rsidR="00EC029C" w:rsidRDefault="00000000">
      <w:pPr>
        <w:pStyle w:val="a3"/>
        <w:spacing w:before="281" w:line="254" w:lineRule="auto"/>
        <w:ind w:right="447"/>
      </w:pPr>
      <w:r>
        <w:t>Use</w:t>
      </w:r>
      <w:r>
        <w:rPr>
          <w:spacing w:val="24"/>
        </w:rPr>
        <w:t xml:space="preserve"> </w:t>
      </w:r>
      <w:r>
        <w:t>XIII. If</w:t>
      </w:r>
      <w:r>
        <w:rPr>
          <w:spacing w:val="28"/>
        </w:rPr>
        <w:t xml:space="preserve"> </w:t>
      </w:r>
      <w:r>
        <w:t>there</w:t>
      </w:r>
      <w:r>
        <w:rPr>
          <w:spacing w:val="26"/>
        </w:rPr>
        <w:t xml:space="preserve"> </w:t>
      </w:r>
      <w:r>
        <w:t>be</w:t>
      </w:r>
      <w:r>
        <w:rPr>
          <w:spacing w:val="24"/>
        </w:rPr>
        <w:t xml:space="preserve"> </w:t>
      </w:r>
      <w:r>
        <w:t>such</w:t>
      </w:r>
      <w:r>
        <w:rPr>
          <w:spacing w:val="26"/>
        </w:rPr>
        <w:t xml:space="preserve"> </w:t>
      </w:r>
      <w:r>
        <w:t>evil</w:t>
      </w:r>
      <w:r>
        <w:rPr>
          <w:spacing w:val="24"/>
        </w:rPr>
        <w:t xml:space="preserve"> </w:t>
      </w:r>
      <w:r>
        <w:t>in</w:t>
      </w:r>
      <w:r>
        <w:rPr>
          <w:spacing w:val="24"/>
        </w:rPr>
        <w:t xml:space="preserve"> </w:t>
      </w:r>
      <w:r>
        <w:t>sin</w:t>
      </w:r>
      <w:r>
        <w:rPr>
          <w:spacing w:val="24"/>
        </w:rPr>
        <w:t xml:space="preserve"> </w:t>
      </w:r>
      <w:r>
        <w:t>as</w:t>
      </w:r>
      <w:r>
        <w:rPr>
          <w:spacing w:val="25"/>
        </w:rPr>
        <w:t xml:space="preserve"> </w:t>
      </w:r>
      <w:r>
        <w:t>you</w:t>
      </w:r>
      <w:r>
        <w:rPr>
          <w:spacing w:val="28"/>
        </w:rPr>
        <w:t xml:space="preserve"> </w:t>
      </w:r>
      <w:r>
        <w:t>have</w:t>
      </w:r>
      <w:r>
        <w:rPr>
          <w:spacing w:val="26"/>
        </w:rPr>
        <w:t xml:space="preserve"> </w:t>
      </w:r>
      <w:r>
        <w:t>heard, Hence</w:t>
      </w:r>
      <w:r>
        <w:rPr>
          <w:spacing w:val="24"/>
        </w:rPr>
        <w:t xml:space="preserve"> </w:t>
      </w:r>
      <w:r>
        <w:t>then it is a fearful thing for any one to be instrumental to draw others to sin. All that has been said in the opening of the evil of sin, must</w:t>
      </w:r>
      <w:r>
        <w:rPr>
          <w:spacing w:val="40"/>
        </w:rPr>
        <w:t xml:space="preserve"> </w:t>
      </w:r>
      <w:r>
        <w:t>needs</w:t>
      </w:r>
      <w:r>
        <w:rPr>
          <w:spacing w:val="80"/>
        </w:rPr>
        <w:t xml:space="preserve"> </w:t>
      </w:r>
      <w:r>
        <w:t>speak</w:t>
      </w:r>
      <w:r>
        <w:rPr>
          <w:spacing w:val="80"/>
        </w:rPr>
        <w:t xml:space="preserve"> </w:t>
      </w:r>
      <w:r>
        <w:t>very</w:t>
      </w:r>
      <w:r>
        <w:rPr>
          <w:spacing w:val="80"/>
        </w:rPr>
        <w:t xml:space="preserve"> </w:t>
      </w:r>
      <w:r>
        <w:t>terribly</w:t>
      </w:r>
      <w:r>
        <w:rPr>
          <w:spacing w:val="80"/>
        </w:rPr>
        <w:t xml:space="preserve"> </w:t>
      </w:r>
      <w:r>
        <w:t>unto</w:t>
      </w:r>
      <w:r>
        <w:rPr>
          <w:spacing w:val="80"/>
        </w:rPr>
        <w:t xml:space="preserve"> </w:t>
      </w:r>
      <w:r>
        <w:t>all</w:t>
      </w:r>
      <w:r>
        <w:rPr>
          <w:spacing w:val="80"/>
        </w:rPr>
        <w:t xml:space="preserve"> </w:t>
      </w:r>
      <w:r>
        <w:t>that</w:t>
      </w:r>
      <w:r>
        <w:rPr>
          <w:spacing w:val="80"/>
        </w:rPr>
        <w:t xml:space="preserve"> </w:t>
      </w:r>
      <w:r>
        <w:t>ever</w:t>
      </w:r>
      <w:r>
        <w:rPr>
          <w:spacing w:val="80"/>
        </w:rPr>
        <w:t xml:space="preserve"> </w:t>
      </w:r>
      <w:r>
        <w:t>have</w:t>
      </w:r>
      <w:r>
        <w:rPr>
          <w:spacing w:val="80"/>
        </w:rPr>
        <w:t xml:space="preserve"> </w:t>
      </w:r>
      <w:r>
        <w:t>been</w:t>
      </w:r>
      <w:r>
        <w:rPr>
          <w:spacing w:val="80"/>
        </w:rPr>
        <w:t xml:space="preserve"> </w:t>
      </w:r>
      <w:r>
        <w:t>any</w:t>
      </w:r>
      <w:r>
        <w:rPr>
          <w:spacing w:val="80"/>
        </w:rPr>
        <w:t xml:space="preserve"> </w:t>
      </w:r>
      <w:r>
        <w:t>way</w:t>
      </w:r>
    </w:p>
    <w:p w14:paraId="0088BB59" w14:textId="77777777" w:rsidR="00EC029C" w:rsidRDefault="00EC029C">
      <w:pPr>
        <w:spacing w:line="254" w:lineRule="auto"/>
        <w:sectPr w:rsidR="00EC029C">
          <w:pgSz w:w="12240" w:h="15840"/>
          <w:pgMar w:top="1360" w:right="1100" w:bottom="280" w:left="1320" w:header="720" w:footer="720" w:gutter="0"/>
          <w:cols w:space="720"/>
        </w:sectPr>
      </w:pPr>
    </w:p>
    <w:p w14:paraId="18880759" w14:textId="77777777" w:rsidR="00EC029C" w:rsidRDefault="00000000">
      <w:pPr>
        <w:pStyle w:val="a3"/>
        <w:spacing w:line="254" w:lineRule="auto"/>
        <w:ind w:right="438"/>
      </w:pPr>
      <w:r>
        <w:t>instruments</w:t>
      </w:r>
      <w:r>
        <w:rPr>
          <w:spacing w:val="40"/>
        </w:rPr>
        <w:t xml:space="preserve"> </w:t>
      </w:r>
      <w:r>
        <w:t>to</w:t>
      </w:r>
      <w:r>
        <w:rPr>
          <w:spacing w:val="40"/>
        </w:rPr>
        <w:t xml:space="preserve"> </w:t>
      </w:r>
      <w:r>
        <w:t>draw</w:t>
      </w:r>
      <w:r>
        <w:rPr>
          <w:spacing w:val="40"/>
        </w:rPr>
        <w:t xml:space="preserve"> </w:t>
      </w:r>
      <w:r>
        <w:t>others</w:t>
      </w:r>
      <w:r>
        <w:rPr>
          <w:spacing w:val="40"/>
        </w:rPr>
        <w:t xml:space="preserve"> </w:t>
      </w:r>
      <w:r>
        <w:t>to</w:t>
      </w:r>
      <w:r>
        <w:rPr>
          <w:spacing w:val="40"/>
        </w:rPr>
        <w:t xml:space="preserve"> </w:t>
      </w:r>
      <w:r>
        <w:t>sin</w:t>
      </w:r>
      <w:r>
        <w:rPr>
          <w:spacing w:val="40"/>
        </w:rPr>
        <w:t xml:space="preserve"> </w:t>
      </w:r>
      <w:r>
        <w:t>in</w:t>
      </w:r>
      <w:r>
        <w:rPr>
          <w:spacing w:val="40"/>
        </w:rPr>
        <w:t xml:space="preserve"> </w:t>
      </w:r>
      <w:r>
        <w:t>all</w:t>
      </w:r>
      <w:r>
        <w:rPr>
          <w:spacing w:val="40"/>
        </w:rPr>
        <w:t xml:space="preserve"> </w:t>
      </w:r>
      <w:r>
        <w:t>their lives. Now, Oh</w:t>
      </w:r>
      <w:r>
        <w:rPr>
          <w:spacing w:val="40"/>
        </w:rPr>
        <w:t xml:space="preserve"> </w:t>
      </w:r>
      <w:r>
        <w:t>that God would speak to every man and woman's conscience in this Congregation, that are conscious to themselves, that ever they have been any cause to draw others to sin: Is there not one whose conscience presently at the naming of this use does even tell you, well, now God speaks to me, for certainly there has been some that I have drawn to sin, that I have been a means to further sin in.</w:t>
      </w:r>
    </w:p>
    <w:p w14:paraId="358E95C9" w14:textId="77777777" w:rsidR="00EC029C" w:rsidRDefault="00000000">
      <w:pPr>
        <w:pStyle w:val="a3"/>
        <w:spacing w:before="286" w:line="254" w:lineRule="auto"/>
        <w:ind w:right="439"/>
      </w:pPr>
      <w:r>
        <w:t>If any one of you have ever been a means, by counsel, or advise, by approbation, by persuasion, by encouragement, by abetting of any,</w:t>
      </w:r>
      <w:r>
        <w:rPr>
          <w:spacing w:val="40"/>
        </w:rPr>
        <w:t xml:space="preserve"> </w:t>
      </w:r>
      <w:r>
        <w:t>by joining with any in any sinful course to draw them to sin; know, that God speaks to you.</w:t>
      </w:r>
    </w:p>
    <w:p w14:paraId="3A1504B1" w14:textId="77777777" w:rsidR="00EC029C" w:rsidRDefault="00000000">
      <w:pPr>
        <w:pStyle w:val="a3"/>
        <w:spacing w:before="292" w:line="254" w:lineRule="auto"/>
        <w:ind w:right="438"/>
      </w:pPr>
      <w:r>
        <w:t>First, God tells you this; That if you had been born to do mischief, you could not do a greater mischief than this is; if you had been the means to undo men and women in their outward Estate, it had been nothing so much; but thou hast what in thee lies, been a means to undo an immortal soul; yea; and to cause them to sin against the infinite God; so that thou art guilty of every sin thou hast been a means to draw others to, and thou art worse than those that have sinned; for thy act in drawing them to it, is a dreadful evil, and then that which they have done is thine too.</w:t>
      </w:r>
    </w:p>
    <w:p w14:paraId="5361D32A" w14:textId="77777777" w:rsidR="00EC029C" w:rsidRDefault="00000000">
      <w:pPr>
        <w:pStyle w:val="a3"/>
        <w:spacing w:before="283" w:line="254" w:lineRule="auto"/>
        <w:ind w:right="367"/>
      </w:pPr>
      <w:r>
        <w:t>Hast</w:t>
      </w:r>
      <w:r>
        <w:rPr>
          <w:spacing w:val="-2"/>
        </w:rPr>
        <w:t xml:space="preserve"> </w:t>
      </w:r>
      <w:r>
        <w:t>not</w:t>
      </w:r>
      <w:r>
        <w:rPr>
          <w:spacing w:val="-2"/>
        </w:rPr>
        <w:t xml:space="preserve"> </w:t>
      </w:r>
      <w:r>
        <w:t>thou</w:t>
      </w:r>
      <w:r>
        <w:rPr>
          <w:spacing w:val="-1"/>
        </w:rPr>
        <w:t xml:space="preserve"> </w:t>
      </w:r>
      <w:r>
        <w:t>sins</w:t>
      </w:r>
      <w:r>
        <w:rPr>
          <w:spacing w:val="-6"/>
        </w:rPr>
        <w:t xml:space="preserve"> </w:t>
      </w:r>
      <w:r>
        <w:t>of</w:t>
      </w:r>
      <w:r>
        <w:rPr>
          <w:spacing w:val="-1"/>
        </w:rPr>
        <w:t xml:space="preserve"> </w:t>
      </w:r>
      <w:r>
        <w:t>thine</w:t>
      </w:r>
      <w:r>
        <w:rPr>
          <w:spacing w:val="-2"/>
        </w:rPr>
        <w:t xml:space="preserve"> </w:t>
      </w:r>
      <w:r>
        <w:t>own</w:t>
      </w:r>
      <w:r>
        <w:rPr>
          <w:spacing w:val="-4"/>
        </w:rPr>
        <w:t xml:space="preserve"> </w:t>
      </w:r>
      <w:r>
        <w:t>enough</w:t>
      </w:r>
      <w:r>
        <w:rPr>
          <w:spacing w:val="-1"/>
        </w:rPr>
        <w:t xml:space="preserve"> </w:t>
      </w:r>
      <w:r>
        <w:t>to</w:t>
      </w:r>
      <w:r>
        <w:rPr>
          <w:spacing w:val="-2"/>
        </w:rPr>
        <w:t xml:space="preserve"> </w:t>
      </w:r>
      <w:r>
        <w:t>answer</w:t>
      </w:r>
      <w:r>
        <w:rPr>
          <w:spacing w:val="-2"/>
        </w:rPr>
        <w:t xml:space="preserve"> </w:t>
      </w:r>
      <w:r>
        <w:t>for</w:t>
      </w:r>
      <w:r>
        <w:rPr>
          <w:spacing w:val="-2"/>
        </w:rPr>
        <w:t xml:space="preserve"> </w:t>
      </w:r>
      <w:r>
        <w:t>before</w:t>
      </w:r>
      <w:r>
        <w:rPr>
          <w:spacing w:val="-2"/>
        </w:rPr>
        <w:t xml:space="preserve"> </w:t>
      </w:r>
      <w:r>
        <w:t>the</w:t>
      </w:r>
      <w:r>
        <w:rPr>
          <w:spacing w:val="-2"/>
        </w:rPr>
        <w:t xml:space="preserve"> </w:t>
      </w:r>
      <w:r>
        <w:t>Lord, but thou must have the sins of another also? Dost thou know what thou hast done, in enticing others to sin? either to uncleanness, drunkenness, to company keeping, and breach of the Sabbath, and other sins: Perhaps thou hast brought them to</w:t>
      </w:r>
      <w:r>
        <w:rPr>
          <w:spacing w:val="40"/>
        </w:rPr>
        <w:t xml:space="preserve"> </w:t>
      </w:r>
      <w:r>
        <w:t>pilfering and purloining, and many</w:t>
      </w:r>
      <w:r>
        <w:rPr>
          <w:spacing w:val="40"/>
        </w:rPr>
        <w:t xml:space="preserve"> </w:t>
      </w:r>
      <w:r>
        <w:t>other particulars,</w:t>
      </w:r>
      <w:r>
        <w:rPr>
          <w:spacing w:val="40"/>
        </w:rPr>
        <w:t xml:space="preserve"> </w:t>
      </w:r>
      <w:r>
        <w:t>and</w:t>
      </w:r>
      <w:r>
        <w:rPr>
          <w:spacing w:val="40"/>
        </w:rPr>
        <w:t xml:space="preserve"> </w:t>
      </w:r>
      <w:r>
        <w:t>other</w:t>
      </w:r>
      <w:r>
        <w:rPr>
          <w:spacing w:val="40"/>
        </w:rPr>
        <w:t xml:space="preserve"> </w:t>
      </w:r>
      <w:r>
        <w:t xml:space="preserve">ways that might he named; for indeed if we should enlarge our selves in this Point, it might well require a whole Treatise, but we must contract our </w:t>
      </w:r>
      <w:r>
        <w:rPr>
          <w:spacing w:val="-2"/>
        </w:rPr>
        <w:t>thoughts.</w:t>
      </w:r>
    </w:p>
    <w:p w14:paraId="6AEEDC6E" w14:textId="77777777" w:rsidR="00EC029C" w:rsidRDefault="00000000">
      <w:pPr>
        <w:pStyle w:val="a3"/>
        <w:spacing w:before="284" w:line="254" w:lineRule="auto"/>
        <w:ind w:right="443"/>
      </w:pPr>
      <w:r>
        <w:t>It may be there are some in this congregation, that have been a means to draw others to sin, and they be now in Hell at this instant for</w:t>
      </w:r>
      <w:r>
        <w:rPr>
          <w:spacing w:val="40"/>
        </w:rPr>
        <w:t xml:space="preserve"> </w:t>
      </w:r>
      <w:r>
        <w:t>that</w:t>
      </w:r>
      <w:r>
        <w:rPr>
          <w:spacing w:val="40"/>
        </w:rPr>
        <w:t xml:space="preserve"> </w:t>
      </w:r>
      <w:r>
        <w:t>sin</w:t>
      </w:r>
      <w:r>
        <w:rPr>
          <w:spacing w:val="40"/>
        </w:rPr>
        <w:t xml:space="preserve"> </w:t>
      </w:r>
      <w:r>
        <w:t>thou</w:t>
      </w:r>
      <w:r>
        <w:rPr>
          <w:spacing w:val="40"/>
        </w:rPr>
        <w:t xml:space="preserve"> </w:t>
      </w:r>
      <w:r>
        <w:t>wert</w:t>
      </w:r>
      <w:r>
        <w:rPr>
          <w:spacing w:val="40"/>
        </w:rPr>
        <w:t xml:space="preserve"> </w:t>
      </w:r>
      <w:r>
        <w:t>a</w:t>
      </w:r>
      <w:r>
        <w:rPr>
          <w:spacing w:val="40"/>
        </w:rPr>
        <w:t xml:space="preserve"> </w:t>
      </w:r>
      <w:r>
        <w:t>cause</w:t>
      </w:r>
      <w:r>
        <w:rPr>
          <w:spacing w:val="40"/>
        </w:rPr>
        <w:t xml:space="preserve"> </w:t>
      </w:r>
      <w:r>
        <w:t>of.</w:t>
      </w:r>
      <w:r>
        <w:rPr>
          <w:spacing w:val="39"/>
        </w:rPr>
        <w:t xml:space="preserve"> </w:t>
      </w:r>
      <w:r>
        <w:t>What</w:t>
      </w:r>
      <w:r>
        <w:rPr>
          <w:spacing w:val="40"/>
        </w:rPr>
        <w:t xml:space="preserve"> </w:t>
      </w:r>
      <w:r>
        <w:t>a</w:t>
      </w:r>
      <w:r>
        <w:rPr>
          <w:spacing w:val="40"/>
        </w:rPr>
        <w:t xml:space="preserve"> </w:t>
      </w:r>
      <w:r>
        <w:t>sad</w:t>
      </w:r>
      <w:r>
        <w:rPr>
          <w:spacing w:val="39"/>
        </w:rPr>
        <w:t xml:space="preserve"> </w:t>
      </w:r>
      <w:r>
        <w:t>thing</w:t>
      </w:r>
      <w:r>
        <w:rPr>
          <w:spacing w:val="40"/>
        </w:rPr>
        <w:t xml:space="preserve"> </w:t>
      </w:r>
      <w:r>
        <w:t>is</w:t>
      </w:r>
      <w:r>
        <w:rPr>
          <w:spacing w:val="40"/>
        </w:rPr>
        <w:t xml:space="preserve"> </w:t>
      </w:r>
      <w:r>
        <w:t>this</w:t>
      </w:r>
      <w:r>
        <w:rPr>
          <w:spacing w:val="40"/>
        </w:rPr>
        <w:t xml:space="preserve"> </w:t>
      </w:r>
      <w:r>
        <w:t>for</w:t>
      </w:r>
      <w:r>
        <w:rPr>
          <w:spacing w:val="40"/>
        </w:rPr>
        <w:t xml:space="preserve"> </w:t>
      </w:r>
      <w:r>
        <w:t>any</w:t>
      </w:r>
    </w:p>
    <w:p w14:paraId="688B508F" w14:textId="77777777" w:rsidR="00EC029C" w:rsidRDefault="00EC029C">
      <w:pPr>
        <w:spacing w:line="254" w:lineRule="auto"/>
        <w:sectPr w:rsidR="00EC029C">
          <w:pgSz w:w="12240" w:h="15840"/>
          <w:pgMar w:top="1360" w:right="1100" w:bottom="280" w:left="1320" w:header="720" w:footer="720" w:gutter="0"/>
          <w:cols w:space="720"/>
        </w:sectPr>
      </w:pPr>
    </w:p>
    <w:p w14:paraId="439E6DAB" w14:textId="77777777" w:rsidR="00EC029C" w:rsidRDefault="00000000">
      <w:pPr>
        <w:pStyle w:val="a3"/>
        <w:spacing w:line="254" w:lineRule="auto"/>
        <w:ind w:right="442"/>
      </w:pPr>
      <w:r>
        <w:t>man or woman, to have this to lay to heart; I know I have drawn</w:t>
      </w:r>
      <w:r>
        <w:rPr>
          <w:spacing w:val="80"/>
        </w:rPr>
        <w:t xml:space="preserve"> </w:t>
      </w:r>
      <w:r>
        <w:t>such and such to sin, I have been a means (at least) to further sin in them; well, they be dead and gone, and they manifested no repentance before they died, and therefore for ought I know, yea, it</w:t>
      </w:r>
      <w:r>
        <w:rPr>
          <w:spacing w:val="80"/>
        </w:rPr>
        <w:t xml:space="preserve"> </w:t>
      </w:r>
      <w:r>
        <w:t>is much to be feared that they be now in Hell, and now a tormenting for that very sin I was the cause of, and if the Lord gives me wages according to my works, I must thither to them: What? shall they be in▪ Hell for the sins I brought them to, and shall I escape? is it any way likely and probable, but that I must follow, when as they be</w:t>
      </w:r>
      <w:r>
        <w:rPr>
          <w:spacing w:val="40"/>
        </w:rPr>
        <w:t xml:space="preserve"> </w:t>
      </w:r>
      <w:r>
        <w:t>there for the sins I brought them to? what shall the Accessory be condemned and executed, and shall not the Principal? I am the Principal, and the other is but the accessory.</w:t>
      </w:r>
    </w:p>
    <w:p w14:paraId="2FE20C4B" w14:textId="77777777" w:rsidR="00EC029C" w:rsidRDefault="00000000">
      <w:pPr>
        <w:pStyle w:val="a3"/>
        <w:spacing w:before="277" w:line="254" w:lineRule="auto"/>
        <w:ind w:right="355"/>
      </w:pPr>
      <w:r>
        <w:t>Certainly there had need be a mighty work of humiliation, for thou</w:t>
      </w:r>
      <w:r>
        <w:rPr>
          <w:spacing w:val="80"/>
        </w:rPr>
        <w:t xml:space="preserve"> </w:t>
      </w:r>
      <w:r>
        <w:t>art</w:t>
      </w:r>
      <w:r>
        <w:rPr>
          <w:spacing w:val="-1"/>
        </w:rPr>
        <w:t xml:space="preserve"> </w:t>
      </w:r>
      <w:r>
        <w:t>in</w:t>
      </w:r>
      <w:r>
        <w:rPr>
          <w:spacing w:val="-5"/>
        </w:rPr>
        <w:t xml:space="preserve"> </w:t>
      </w:r>
      <w:r>
        <w:t>exceeding</w:t>
      </w:r>
      <w:r>
        <w:rPr>
          <w:spacing w:val="-2"/>
        </w:rPr>
        <w:t xml:space="preserve"> </w:t>
      </w:r>
      <w:r>
        <w:t>danger</w:t>
      </w:r>
      <w:r>
        <w:rPr>
          <w:spacing w:val="-3"/>
        </w:rPr>
        <w:t xml:space="preserve"> </w:t>
      </w:r>
      <w:r>
        <w:t>that</w:t>
      </w:r>
      <w:r>
        <w:rPr>
          <w:spacing w:val="-3"/>
        </w:rPr>
        <w:t xml:space="preserve"> </w:t>
      </w:r>
      <w:r>
        <w:t>art</w:t>
      </w:r>
      <w:r>
        <w:rPr>
          <w:spacing w:val="-1"/>
        </w:rPr>
        <w:t xml:space="preserve"> </w:t>
      </w:r>
      <w:r>
        <w:t>the</w:t>
      </w:r>
      <w:r>
        <w:rPr>
          <w:spacing w:val="-4"/>
        </w:rPr>
        <w:t xml:space="preserve"> </w:t>
      </w:r>
      <w:r>
        <w:t>cause</w:t>
      </w:r>
      <w:r>
        <w:rPr>
          <w:spacing w:val="-1"/>
        </w:rPr>
        <w:t xml:space="preserve"> </w:t>
      </w:r>
      <w:r>
        <w:t>of</w:t>
      </w:r>
      <w:r>
        <w:rPr>
          <w:spacing w:val="-2"/>
        </w:rPr>
        <w:t xml:space="preserve"> </w:t>
      </w:r>
      <w:r>
        <w:t>bringing</w:t>
      </w:r>
      <w:r>
        <w:rPr>
          <w:spacing w:val="-4"/>
        </w:rPr>
        <w:t xml:space="preserve"> </w:t>
      </w:r>
      <w:r>
        <w:t>any</w:t>
      </w:r>
      <w:r>
        <w:rPr>
          <w:spacing w:val="-2"/>
        </w:rPr>
        <w:t xml:space="preserve"> </w:t>
      </w:r>
      <w:r>
        <w:t>other</w:t>
      </w:r>
      <w:r>
        <w:rPr>
          <w:spacing w:val="-1"/>
        </w:rPr>
        <w:t xml:space="preserve"> </w:t>
      </w:r>
      <w:r>
        <w:t>to</w:t>
      </w:r>
      <w:r>
        <w:rPr>
          <w:spacing w:val="37"/>
        </w:rPr>
        <w:t xml:space="preserve"> </w:t>
      </w:r>
      <w:r>
        <w:t>sin, for</w:t>
      </w:r>
      <w:r>
        <w:rPr>
          <w:spacing w:val="40"/>
        </w:rPr>
        <w:t xml:space="preserve"> </w:t>
      </w:r>
      <w:r>
        <w:t>it</w:t>
      </w:r>
      <w:r>
        <w:rPr>
          <w:spacing w:val="40"/>
        </w:rPr>
        <w:t xml:space="preserve"> </w:t>
      </w:r>
      <w:r>
        <w:t>is</w:t>
      </w:r>
      <w:r>
        <w:rPr>
          <w:spacing w:val="40"/>
        </w:rPr>
        <w:t xml:space="preserve"> </w:t>
      </w:r>
      <w:r>
        <w:t>that</w:t>
      </w:r>
      <w:r>
        <w:rPr>
          <w:spacing w:val="40"/>
        </w:rPr>
        <w:t xml:space="preserve"> </w:t>
      </w:r>
      <w:r>
        <w:t>must</w:t>
      </w:r>
      <w:r>
        <w:rPr>
          <w:spacing w:val="40"/>
        </w:rPr>
        <w:t xml:space="preserve"> </w:t>
      </w:r>
      <w:r>
        <w:t>needs</w:t>
      </w:r>
      <w:r>
        <w:rPr>
          <w:spacing w:val="40"/>
        </w:rPr>
        <w:t xml:space="preserve"> </w:t>
      </w:r>
      <w:r>
        <w:t>lie</w:t>
      </w:r>
      <w:r>
        <w:rPr>
          <w:spacing w:val="40"/>
        </w:rPr>
        <w:t xml:space="preserve"> </w:t>
      </w:r>
      <w:r>
        <w:t>exceeding</w:t>
      </w:r>
      <w:r>
        <w:rPr>
          <w:spacing w:val="40"/>
        </w:rPr>
        <w:t xml:space="preserve"> </w:t>
      </w:r>
      <w:r>
        <w:t>heavy</w:t>
      </w:r>
      <w:r>
        <w:rPr>
          <w:spacing w:val="40"/>
        </w:rPr>
        <w:t xml:space="preserve"> </w:t>
      </w:r>
      <w:r>
        <w:t>upon</w:t>
      </w:r>
      <w:r>
        <w:rPr>
          <w:spacing w:val="40"/>
        </w:rPr>
        <w:t xml:space="preserve"> </w:t>
      </w:r>
      <w:r>
        <w:t>the</w:t>
      </w:r>
      <w:r>
        <w:rPr>
          <w:spacing w:val="40"/>
        </w:rPr>
        <w:t xml:space="preserve"> </w:t>
      </w:r>
      <w:r>
        <w:t>soul</w:t>
      </w:r>
      <w:r>
        <w:rPr>
          <w:spacing w:val="40"/>
        </w:rPr>
        <w:t xml:space="preserve"> </w:t>
      </w:r>
      <w:r>
        <w:t>of any man and woman; if God never give you a sight of this great evil; certainly you perish: but suppose God do give you the sight of so</w:t>
      </w:r>
      <w:r>
        <w:rPr>
          <w:spacing w:val="80"/>
        </w:rPr>
        <w:t xml:space="preserve"> </w:t>
      </w:r>
      <w:r>
        <w:t>great an evil, and you begin to be humbled; Oh this very meditation will cause</w:t>
      </w:r>
      <w:r>
        <w:rPr>
          <w:spacing w:val="31"/>
        </w:rPr>
        <w:t xml:space="preserve"> </w:t>
      </w:r>
      <w:r>
        <w:t>your</w:t>
      </w:r>
      <w:r>
        <w:rPr>
          <w:spacing w:val="31"/>
        </w:rPr>
        <w:t xml:space="preserve"> </w:t>
      </w:r>
      <w:r>
        <w:t>humiliation</w:t>
      </w:r>
      <w:r>
        <w:rPr>
          <w:spacing w:val="32"/>
        </w:rPr>
        <w:t xml:space="preserve"> </w:t>
      </w:r>
      <w:r>
        <w:t>to</w:t>
      </w:r>
      <w:r>
        <w:rPr>
          <w:spacing w:val="31"/>
        </w:rPr>
        <w:t xml:space="preserve"> </w:t>
      </w:r>
      <w:r>
        <w:t>be</w:t>
      </w:r>
      <w:r>
        <w:rPr>
          <w:spacing w:val="33"/>
        </w:rPr>
        <w:t xml:space="preserve"> </w:t>
      </w:r>
      <w:r>
        <w:t>full of</w:t>
      </w:r>
      <w:r>
        <w:rPr>
          <w:spacing w:val="33"/>
        </w:rPr>
        <w:t xml:space="preserve"> </w:t>
      </w:r>
      <w:r>
        <w:t>bitterness,</w:t>
      </w:r>
      <w:r>
        <w:rPr>
          <w:spacing w:val="35"/>
        </w:rPr>
        <w:t xml:space="preserve"> </w:t>
      </w:r>
      <w:r>
        <w:t>and will cause</w:t>
      </w:r>
      <w:r>
        <w:rPr>
          <w:spacing w:val="33"/>
        </w:rPr>
        <w:t xml:space="preserve"> </w:t>
      </w:r>
      <w:r>
        <w:t>it to be very</w:t>
      </w:r>
      <w:r>
        <w:rPr>
          <w:spacing w:val="40"/>
        </w:rPr>
        <w:t xml:space="preserve"> </w:t>
      </w:r>
      <w:r>
        <w:t>hard for</w:t>
      </w:r>
      <w:r>
        <w:rPr>
          <w:spacing w:val="80"/>
        </w:rPr>
        <w:t xml:space="preserve"> </w:t>
      </w:r>
      <w:r>
        <w:t>you to lay hold upon mercy and pardon; when</w:t>
      </w:r>
      <w:r>
        <w:rPr>
          <w:spacing w:val="40"/>
        </w:rPr>
        <w:t xml:space="preserve"> </w:t>
      </w:r>
      <w:r>
        <w:t>you shall think thus, Ah were</w:t>
      </w:r>
      <w:r>
        <w:rPr>
          <w:spacing w:val="40"/>
        </w:rPr>
        <w:t xml:space="preserve"> </w:t>
      </w:r>
      <w:r>
        <w:t>it for my</w:t>
      </w:r>
      <w:r>
        <w:rPr>
          <w:spacing w:val="40"/>
        </w:rPr>
        <w:t xml:space="preserve"> </w:t>
      </w:r>
      <w:r>
        <w:t>own sins only</w:t>
      </w:r>
      <w:r>
        <w:rPr>
          <w:spacing w:val="40"/>
        </w:rPr>
        <w:t xml:space="preserve"> </w:t>
      </w:r>
      <w:r>
        <w:t>I were</w:t>
      </w:r>
      <w:r>
        <w:rPr>
          <w:spacing w:val="40"/>
        </w:rPr>
        <w:t xml:space="preserve"> </w:t>
      </w:r>
      <w:r>
        <w:t>to answer</w:t>
      </w:r>
      <w:r>
        <w:rPr>
          <w:spacing w:val="40"/>
        </w:rPr>
        <w:t xml:space="preserve"> </w:t>
      </w:r>
      <w:r>
        <w:t>for,</w:t>
      </w:r>
      <w:r>
        <w:rPr>
          <w:spacing w:val="40"/>
        </w:rPr>
        <w:t xml:space="preserve"> </w:t>
      </w:r>
      <w:r>
        <w:t>I</w:t>
      </w:r>
      <w:r>
        <w:rPr>
          <w:spacing w:val="40"/>
        </w:rPr>
        <w:t xml:space="preserve"> </w:t>
      </w:r>
      <w:r>
        <w:t>might</w:t>
      </w:r>
      <w:r>
        <w:rPr>
          <w:spacing w:val="40"/>
        </w:rPr>
        <w:t xml:space="preserve"> </w:t>
      </w:r>
      <w:r>
        <w:t>have</w:t>
      </w:r>
      <w:r>
        <w:rPr>
          <w:spacing w:val="40"/>
        </w:rPr>
        <w:t xml:space="preserve"> </w:t>
      </w:r>
      <w:r>
        <w:t>greater</w:t>
      </w:r>
      <w:r>
        <w:rPr>
          <w:spacing w:val="40"/>
        </w:rPr>
        <w:t xml:space="preserve"> </w:t>
      </w:r>
      <w:r>
        <w:t>hope;</w:t>
      </w:r>
      <w:r>
        <w:rPr>
          <w:spacing w:val="40"/>
        </w:rPr>
        <w:t xml:space="preserve"> </w:t>
      </w:r>
      <w:r>
        <w:t>but</w:t>
      </w:r>
      <w:r>
        <w:rPr>
          <w:spacing w:val="40"/>
        </w:rPr>
        <w:t xml:space="preserve"> </w:t>
      </w:r>
      <w:r>
        <w:t>there</w:t>
      </w:r>
      <w:r>
        <w:rPr>
          <w:spacing w:val="40"/>
        </w:rPr>
        <w:t xml:space="preserve"> </w:t>
      </w:r>
      <w:r>
        <w:t>be</w:t>
      </w:r>
      <w:r>
        <w:rPr>
          <w:spacing w:val="40"/>
        </w:rPr>
        <w:t xml:space="preserve"> </w:t>
      </w:r>
      <w:r>
        <w:t>others</w:t>
      </w:r>
      <w:r>
        <w:rPr>
          <w:spacing w:val="40"/>
        </w:rPr>
        <w:t xml:space="preserve"> </w:t>
      </w:r>
      <w:r>
        <w:t>sins</w:t>
      </w:r>
      <w:r>
        <w:rPr>
          <w:spacing w:val="40"/>
        </w:rPr>
        <w:t xml:space="preserve"> </w:t>
      </w:r>
      <w:r>
        <w:t>I drew them into, and they be condemned perhaps, and in hell, and how shall I escape condemnation my self?</w:t>
      </w:r>
    </w:p>
    <w:p w14:paraId="0DFE648D" w14:textId="77777777" w:rsidR="00EC029C" w:rsidRDefault="00000000">
      <w:pPr>
        <w:pStyle w:val="a3"/>
        <w:spacing w:before="277" w:line="254" w:lineRule="auto"/>
        <w:ind w:right="437"/>
      </w:pPr>
      <w:r>
        <w:t>I do not say that there is an impossibility of pardon, for the Grace of God is infinite; and were it not infinite, it were impossible for such a soul to perish, and thou (that art the cause of it) come to be saved: I say, there</w:t>
      </w:r>
      <w:r>
        <w:rPr>
          <w:spacing w:val="40"/>
        </w:rPr>
        <w:t xml:space="preserve"> </w:t>
      </w:r>
      <w:r>
        <w:t>is</w:t>
      </w:r>
      <w:r>
        <w:rPr>
          <w:spacing w:val="40"/>
        </w:rPr>
        <w:t xml:space="preserve"> </w:t>
      </w:r>
      <w:r>
        <w:t>a possibility, but it is</w:t>
      </w:r>
      <w:r>
        <w:rPr>
          <w:spacing w:val="40"/>
        </w:rPr>
        <w:t xml:space="preserve"> </w:t>
      </w:r>
      <w:r>
        <w:t>as</w:t>
      </w:r>
      <w:r>
        <w:rPr>
          <w:spacing w:val="40"/>
        </w:rPr>
        <w:t xml:space="preserve"> </w:t>
      </w:r>
      <w:r>
        <w:t>if</w:t>
      </w:r>
      <w:r>
        <w:rPr>
          <w:spacing w:val="40"/>
        </w:rPr>
        <w:t xml:space="preserve"> </w:t>
      </w:r>
      <w:r>
        <w:t>it were</w:t>
      </w:r>
      <w:r>
        <w:rPr>
          <w:spacing w:val="40"/>
        </w:rPr>
        <w:t xml:space="preserve"> </w:t>
      </w:r>
      <w:r>
        <w:t>through</w:t>
      </w:r>
      <w:r>
        <w:rPr>
          <w:spacing w:val="40"/>
        </w:rPr>
        <w:t xml:space="preserve"> </w:t>
      </w:r>
      <w:r>
        <w:t>the</w:t>
      </w:r>
      <w:r>
        <w:rPr>
          <w:spacing w:val="40"/>
        </w:rPr>
        <w:t xml:space="preserve"> </w:t>
      </w:r>
      <w:r>
        <w:t>fire, if ever thou escape; do but thou consider, if it should be, that thou shouldest die in impenitence also, as the other did, and that thou didest</w:t>
      </w:r>
      <w:r>
        <w:rPr>
          <w:spacing w:val="40"/>
        </w:rPr>
        <w:t xml:space="preserve"> </w:t>
      </w:r>
      <w:r>
        <w:t>go</w:t>
      </w:r>
      <w:r>
        <w:rPr>
          <w:spacing w:val="40"/>
        </w:rPr>
        <w:t xml:space="preserve"> </w:t>
      </w:r>
      <w:r>
        <w:t>to</w:t>
      </w:r>
      <w:r>
        <w:rPr>
          <w:spacing w:val="40"/>
        </w:rPr>
        <w:t xml:space="preserve"> </w:t>
      </w:r>
      <w:r>
        <w:t>Hell,</w:t>
      </w:r>
      <w:r>
        <w:rPr>
          <w:spacing w:val="40"/>
        </w:rPr>
        <w:t xml:space="preserve"> </w:t>
      </w:r>
      <w:r>
        <w:t>when</w:t>
      </w:r>
      <w:r>
        <w:rPr>
          <w:spacing w:val="40"/>
        </w:rPr>
        <w:t xml:space="preserve"> </w:t>
      </w:r>
      <w:r>
        <w:t>you</w:t>
      </w:r>
      <w:r>
        <w:rPr>
          <w:spacing w:val="40"/>
        </w:rPr>
        <w:t xml:space="preserve"> </w:t>
      </w:r>
      <w:r>
        <w:t>two</w:t>
      </w:r>
      <w:r>
        <w:rPr>
          <w:spacing w:val="40"/>
        </w:rPr>
        <w:t xml:space="preserve"> </w:t>
      </w:r>
      <w:r>
        <w:t>should meet</w:t>
      </w:r>
      <w:r>
        <w:rPr>
          <w:spacing w:val="40"/>
        </w:rPr>
        <w:t xml:space="preserve"> </w:t>
      </w:r>
      <w:r>
        <w:t>at</w:t>
      </w:r>
      <w:r>
        <w:rPr>
          <w:spacing w:val="40"/>
        </w:rPr>
        <w:t xml:space="preserve"> </w:t>
      </w:r>
      <w:r>
        <w:t>the</w:t>
      </w:r>
      <w:r>
        <w:rPr>
          <w:spacing w:val="40"/>
        </w:rPr>
        <w:t xml:space="preserve"> </w:t>
      </w:r>
      <w:r>
        <w:t>day</w:t>
      </w:r>
      <w:r>
        <w:rPr>
          <w:spacing w:val="40"/>
        </w:rPr>
        <w:t xml:space="preserve"> </w:t>
      </w:r>
      <w:r>
        <w:t>of Judgment, and he should see thee, the cause that drew him to sin,</w:t>
      </w:r>
      <w:r>
        <w:rPr>
          <w:spacing w:val="40"/>
        </w:rPr>
        <w:t xml:space="preserve"> </w:t>
      </w:r>
      <w:r>
        <w:t>Oh</w:t>
      </w:r>
      <w:r>
        <w:rPr>
          <w:spacing w:val="40"/>
        </w:rPr>
        <w:t xml:space="preserve"> </w:t>
      </w:r>
      <w:r>
        <w:t>what</w:t>
      </w:r>
      <w:r>
        <w:rPr>
          <w:spacing w:val="40"/>
        </w:rPr>
        <w:t xml:space="preserve"> </w:t>
      </w:r>
      <w:r>
        <w:t>a</w:t>
      </w:r>
      <w:r>
        <w:rPr>
          <w:spacing w:val="40"/>
        </w:rPr>
        <w:t xml:space="preserve"> </w:t>
      </w:r>
      <w:r>
        <w:t>grief</w:t>
      </w:r>
      <w:r>
        <w:rPr>
          <w:spacing w:val="40"/>
        </w:rPr>
        <w:t xml:space="preserve"> </w:t>
      </w:r>
      <w:r>
        <w:t>it</w:t>
      </w:r>
      <w:r>
        <w:rPr>
          <w:spacing w:val="40"/>
        </w:rPr>
        <w:t xml:space="preserve"> </w:t>
      </w:r>
      <w:r>
        <w:t>would</w:t>
      </w:r>
      <w:r>
        <w:rPr>
          <w:spacing w:val="33"/>
        </w:rPr>
        <w:t xml:space="preserve"> </w:t>
      </w:r>
      <w:r>
        <w:t>be</w:t>
      </w:r>
      <w:r>
        <w:rPr>
          <w:spacing w:val="40"/>
        </w:rPr>
        <w:t xml:space="preserve"> </w:t>
      </w:r>
      <w:r>
        <w:t>to</w:t>
      </w:r>
      <w:r>
        <w:rPr>
          <w:spacing w:val="40"/>
        </w:rPr>
        <w:t xml:space="preserve"> </w:t>
      </w:r>
      <w:r>
        <w:t>thee,</w:t>
      </w:r>
      <w:r>
        <w:rPr>
          <w:spacing w:val="38"/>
        </w:rPr>
        <w:t xml:space="preserve"> </w:t>
      </w:r>
      <w:r>
        <w:t>how</w:t>
      </w:r>
      <w:r>
        <w:rPr>
          <w:spacing w:val="40"/>
        </w:rPr>
        <w:t xml:space="preserve"> </w:t>
      </w:r>
      <w:r>
        <w:t>would</w:t>
      </w:r>
      <w:r>
        <w:rPr>
          <w:spacing w:val="33"/>
        </w:rPr>
        <w:t xml:space="preserve"> </w:t>
      </w:r>
      <w:r>
        <w:t>he</w:t>
      </w:r>
      <w:r>
        <w:rPr>
          <w:spacing w:val="40"/>
        </w:rPr>
        <w:t xml:space="preserve"> </w:t>
      </w:r>
      <w:r>
        <w:t>curse</w:t>
      </w:r>
      <w:r>
        <w:rPr>
          <w:spacing w:val="40"/>
        </w:rPr>
        <w:t xml:space="preserve"> </w:t>
      </w:r>
      <w:r>
        <w:t>thee</w:t>
      </w:r>
      <w:r>
        <w:rPr>
          <w:spacing w:val="40"/>
        </w:rPr>
        <w:t xml:space="preserve"> </w:t>
      </w:r>
      <w:r>
        <w:t>and</w:t>
      </w:r>
    </w:p>
    <w:p w14:paraId="73643DC0" w14:textId="77777777" w:rsidR="00EC029C" w:rsidRDefault="00EC029C">
      <w:pPr>
        <w:spacing w:line="254" w:lineRule="auto"/>
        <w:sectPr w:rsidR="00EC029C">
          <w:pgSz w:w="12240" w:h="15840"/>
          <w:pgMar w:top="1360" w:right="1100" w:bottom="280" w:left="1320" w:header="720" w:footer="720" w:gutter="0"/>
          <w:cols w:space="720"/>
        </w:sectPr>
      </w:pPr>
    </w:p>
    <w:p w14:paraId="67A1E85B" w14:textId="77777777" w:rsidR="00EC029C" w:rsidRDefault="00000000">
      <w:pPr>
        <w:pStyle w:val="a3"/>
        <w:spacing w:line="254" w:lineRule="auto"/>
        <w:ind w:right="447"/>
      </w:pPr>
      <w:r>
        <w:t>the time that ever he saw thy face? that ever he lived in that family where thou lived?</w:t>
      </w:r>
    </w:p>
    <w:p w14:paraId="495BE3C5" w14:textId="77777777" w:rsidR="00EC029C" w:rsidRDefault="00000000">
      <w:pPr>
        <w:pStyle w:val="a3"/>
        <w:spacing w:before="295" w:line="254" w:lineRule="auto"/>
        <w:ind w:right="436"/>
      </w:pPr>
      <w:r>
        <w:t>It may be some Parents have been a means to draw by counsel and advice, the Child to sin; Oh the Child when he sees his Parent at the Day</w:t>
      </w:r>
      <w:r>
        <w:rPr>
          <w:spacing w:val="40"/>
        </w:rPr>
        <w:t xml:space="preserve"> </w:t>
      </w:r>
      <w:r>
        <w:t>of</w:t>
      </w:r>
      <w:r>
        <w:rPr>
          <w:spacing w:val="40"/>
        </w:rPr>
        <w:t xml:space="preserve"> </w:t>
      </w:r>
      <w:r>
        <w:t>Judgment;</w:t>
      </w:r>
      <w:r>
        <w:rPr>
          <w:spacing w:val="40"/>
        </w:rPr>
        <w:t xml:space="preserve"> </w:t>
      </w:r>
      <w:r>
        <w:t>how</w:t>
      </w:r>
      <w:r>
        <w:rPr>
          <w:spacing w:val="40"/>
        </w:rPr>
        <w:t xml:space="preserve"> </w:t>
      </w:r>
      <w:r>
        <w:t>will</w:t>
      </w:r>
      <w:r>
        <w:rPr>
          <w:spacing w:val="40"/>
        </w:rPr>
        <w:t xml:space="preserve"> </w:t>
      </w:r>
      <w:r>
        <w:t>he</w:t>
      </w:r>
      <w:r>
        <w:rPr>
          <w:spacing w:val="40"/>
        </w:rPr>
        <w:t xml:space="preserve"> </w:t>
      </w:r>
      <w:r>
        <w:t>curse</w:t>
      </w:r>
      <w:r>
        <w:rPr>
          <w:spacing w:val="40"/>
        </w:rPr>
        <w:t xml:space="preserve"> </w:t>
      </w:r>
      <w:r>
        <w:t>the</w:t>
      </w:r>
      <w:r>
        <w:rPr>
          <w:spacing w:val="40"/>
        </w:rPr>
        <w:t xml:space="preserve"> </w:t>
      </w:r>
      <w:r>
        <w:t>time</w:t>
      </w:r>
      <w:r>
        <w:rPr>
          <w:spacing w:val="40"/>
        </w:rPr>
        <w:t xml:space="preserve"> </w:t>
      </w:r>
      <w:r>
        <w:t>that</w:t>
      </w:r>
      <w:r>
        <w:rPr>
          <w:spacing w:val="40"/>
        </w:rPr>
        <w:t xml:space="preserve"> </w:t>
      </w:r>
      <w:r>
        <w:t>ever</w:t>
      </w:r>
      <w:r>
        <w:rPr>
          <w:spacing w:val="40"/>
        </w:rPr>
        <w:t xml:space="preserve"> </w:t>
      </w:r>
      <w:r>
        <w:t>he</w:t>
      </w:r>
      <w:r>
        <w:rPr>
          <w:spacing w:val="40"/>
        </w:rPr>
        <w:t xml:space="preserve"> </w:t>
      </w:r>
      <w:r>
        <w:t>came from such loins? and such a woman's womb? Oh that rather he had been the off-spring of a Dragon, and the generation of a viper, than from the loins of such a man and woman; you encouraged me to</w:t>
      </w:r>
      <w:r>
        <w:rPr>
          <w:spacing w:val="80"/>
        </w:rPr>
        <w:t xml:space="preserve"> </w:t>
      </w:r>
      <w:r>
        <w:t>such and such ways of sin, to opposition, and hatred, and speaking evil</w:t>
      </w:r>
      <w:r>
        <w:rPr>
          <w:spacing w:val="40"/>
        </w:rPr>
        <w:t xml:space="preserve"> </w:t>
      </w:r>
      <w:r>
        <w:t>against</w:t>
      </w:r>
      <w:r>
        <w:rPr>
          <w:spacing w:val="36"/>
        </w:rPr>
        <w:t xml:space="preserve"> </w:t>
      </w:r>
      <w:r>
        <w:t>the</w:t>
      </w:r>
      <w:r>
        <w:rPr>
          <w:spacing w:val="40"/>
        </w:rPr>
        <w:t xml:space="preserve"> </w:t>
      </w:r>
      <w:r>
        <w:t>People</w:t>
      </w:r>
      <w:r>
        <w:rPr>
          <w:spacing w:val="40"/>
        </w:rPr>
        <w:t xml:space="preserve"> </w:t>
      </w:r>
      <w:r>
        <w:t>of</w:t>
      </w:r>
      <w:r>
        <w:rPr>
          <w:spacing w:val="40"/>
        </w:rPr>
        <w:t xml:space="preserve"> </w:t>
      </w:r>
      <w:r>
        <w:t>God, the</w:t>
      </w:r>
      <w:r>
        <w:rPr>
          <w:spacing w:val="40"/>
        </w:rPr>
        <w:t xml:space="preserve"> </w:t>
      </w:r>
      <w:r>
        <w:t>servants</w:t>
      </w:r>
      <w:r>
        <w:rPr>
          <w:spacing w:val="40"/>
        </w:rPr>
        <w:t xml:space="preserve"> </w:t>
      </w:r>
      <w:r>
        <w:t>of</w:t>
      </w:r>
      <w:r>
        <w:rPr>
          <w:spacing w:val="40"/>
        </w:rPr>
        <w:t xml:space="preserve"> </w:t>
      </w:r>
      <w:r>
        <w:t>God that</w:t>
      </w:r>
      <w:r>
        <w:rPr>
          <w:spacing w:val="39"/>
        </w:rPr>
        <w:t xml:space="preserve"> </w:t>
      </w:r>
      <w:r>
        <w:t>were</w:t>
      </w:r>
      <w:r>
        <w:rPr>
          <w:spacing w:val="40"/>
        </w:rPr>
        <w:t xml:space="preserve"> </w:t>
      </w:r>
      <w:r>
        <w:t>strict in their way; and</w:t>
      </w:r>
      <w:r>
        <w:rPr>
          <w:spacing w:val="40"/>
        </w:rPr>
        <w:t xml:space="preserve"> </w:t>
      </w:r>
      <w:r>
        <w:t>now you and I must perish eternally.</w:t>
      </w:r>
    </w:p>
    <w:p w14:paraId="653DC7F1" w14:textId="77777777" w:rsidR="00EC029C" w:rsidRDefault="00000000">
      <w:pPr>
        <w:pStyle w:val="a3"/>
        <w:spacing w:before="283" w:line="254" w:lineRule="auto"/>
        <w:ind w:right="442"/>
      </w:pPr>
      <w:r>
        <w:t>Surely in Hell they will be ready to cast fire-brands in one another's faces that have been the cause of sin in one another in this world:</w:t>
      </w:r>
      <w:r>
        <w:rPr>
          <w:spacing w:val="40"/>
        </w:rPr>
        <w:t xml:space="preserve"> </w:t>
      </w:r>
      <w:r>
        <w:t>and so Husband and Wife, that lie in one another's bosoms, if they</w:t>
      </w:r>
      <w:r>
        <w:rPr>
          <w:spacing w:val="80"/>
        </w:rPr>
        <w:t xml:space="preserve"> </w:t>
      </w:r>
      <w:r>
        <w:t>be the cause of any sin in one another, it may cause woeful terror to them, and appear worse than if a Serpent had lay in their bosom; for those that draw others to sin, do worse mischief than any Serpent or viper in the world can do.</w:t>
      </w:r>
    </w:p>
    <w:p w14:paraId="0E2C5E6B" w14:textId="77777777" w:rsidR="00EC029C" w:rsidRDefault="00000000">
      <w:pPr>
        <w:pStyle w:val="a3"/>
        <w:spacing w:before="288" w:line="254" w:lineRule="auto"/>
        <w:ind w:right="363"/>
        <w:jc w:val="left"/>
      </w:pPr>
      <w:r>
        <w:t>You</w:t>
      </w:r>
      <w:r>
        <w:rPr>
          <w:spacing w:val="37"/>
        </w:rPr>
        <w:t xml:space="preserve"> </w:t>
      </w:r>
      <w:r>
        <w:t>had</w:t>
      </w:r>
      <w:r>
        <w:rPr>
          <w:spacing w:val="-2"/>
        </w:rPr>
        <w:t xml:space="preserve"> </w:t>
      </w:r>
      <w:r>
        <w:t>need look</w:t>
      </w:r>
      <w:r>
        <w:rPr>
          <w:spacing w:val="37"/>
        </w:rPr>
        <w:t xml:space="preserve"> </w:t>
      </w:r>
      <w:r>
        <w:t>to</w:t>
      </w:r>
      <w:r>
        <w:rPr>
          <w:spacing w:val="-1"/>
        </w:rPr>
        <w:t xml:space="preserve"> </w:t>
      </w:r>
      <w:r>
        <w:t>it</w:t>
      </w:r>
      <w:r>
        <w:rPr>
          <w:spacing w:val="-3"/>
        </w:rPr>
        <w:t xml:space="preserve"> </w:t>
      </w:r>
      <w:r>
        <w:t>quickly</w:t>
      </w:r>
      <w:r>
        <w:rPr>
          <w:spacing w:val="-4"/>
        </w:rPr>
        <w:t xml:space="preserve"> </w:t>
      </w:r>
      <w:r>
        <w:t>(I</w:t>
      </w:r>
      <w:r>
        <w:rPr>
          <w:spacing w:val="-2"/>
        </w:rPr>
        <w:t xml:space="preserve"> </w:t>
      </w:r>
      <w:r>
        <w:t>shall</w:t>
      </w:r>
      <w:r>
        <w:rPr>
          <w:spacing w:val="-2"/>
        </w:rPr>
        <w:t xml:space="preserve"> </w:t>
      </w:r>
      <w:r>
        <w:t>wind</w:t>
      </w:r>
      <w:r>
        <w:rPr>
          <w:spacing w:val="-5"/>
        </w:rPr>
        <w:t xml:space="preserve"> </w:t>
      </w:r>
      <w:r>
        <w:t>it</w:t>
      </w:r>
      <w:r>
        <w:rPr>
          <w:spacing w:val="-3"/>
        </w:rPr>
        <w:t xml:space="preserve"> </w:t>
      </w:r>
      <w:r>
        <w:t>up</w:t>
      </w:r>
      <w:r>
        <w:rPr>
          <w:spacing w:val="-1"/>
        </w:rPr>
        <w:t xml:space="preserve"> </w:t>
      </w:r>
      <w:r>
        <w:t>with</w:t>
      </w:r>
      <w:r>
        <w:rPr>
          <w:spacing w:val="37"/>
        </w:rPr>
        <w:t xml:space="preserve"> </w:t>
      </w:r>
      <w:r>
        <w:t>this</w:t>
      </w:r>
      <w:r>
        <w:rPr>
          <w:spacing w:val="34"/>
        </w:rPr>
        <w:t xml:space="preserve"> </w:t>
      </w:r>
      <w:r>
        <w:t>one</w:t>
      </w:r>
      <w:r>
        <w:rPr>
          <w:spacing w:val="-1"/>
        </w:rPr>
        <w:t xml:space="preserve"> </w:t>
      </w:r>
      <w:r>
        <w:t>Note) Whosoever</w:t>
      </w:r>
      <w:r>
        <w:rPr>
          <w:spacing w:val="40"/>
        </w:rPr>
        <w:t xml:space="preserve"> </w:t>
      </w:r>
      <w:r>
        <w:t>has</w:t>
      </w:r>
      <w:r>
        <w:rPr>
          <w:spacing w:val="40"/>
        </w:rPr>
        <w:t xml:space="preserve"> </w:t>
      </w:r>
      <w:r>
        <w:t>been</w:t>
      </w:r>
      <w:r>
        <w:rPr>
          <w:spacing w:val="40"/>
        </w:rPr>
        <w:t xml:space="preserve"> </w:t>
      </w:r>
      <w:r>
        <w:t>the</w:t>
      </w:r>
      <w:r>
        <w:rPr>
          <w:spacing w:val="40"/>
        </w:rPr>
        <w:t xml:space="preserve"> </w:t>
      </w:r>
      <w:r>
        <w:t>cause</w:t>
      </w:r>
      <w:r>
        <w:rPr>
          <w:spacing w:val="40"/>
        </w:rPr>
        <w:t xml:space="preserve"> </w:t>
      </w:r>
      <w:r>
        <w:t>to</w:t>
      </w:r>
      <w:r>
        <w:rPr>
          <w:spacing w:val="40"/>
        </w:rPr>
        <w:t xml:space="preserve"> </w:t>
      </w:r>
      <w:r>
        <w:t>draw</w:t>
      </w:r>
      <w:r>
        <w:rPr>
          <w:spacing w:val="40"/>
        </w:rPr>
        <w:t xml:space="preserve"> </w:t>
      </w:r>
      <w:r>
        <w:t>others</w:t>
      </w:r>
      <w:r>
        <w:rPr>
          <w:spacing w:val="40"/>
        </w:rPr>
        <w:t xml:space="preserve"> </w:t>
      </w:r>
      <w:r>
        <w:t>to</w:t>
      </w:r>
      <w:r>
        <w:rPr>
          <w:spacing w:val="40"/>
        </w:rPr>
        <w:t xml:space="preserve"> </w:t>
      </w:r>
      <w:r>
        <w:t>commit</w:t>
      </w:r>
      <w:r>
        <w:rPr>
          <w:spacing w:val="40"/>
        </w:rPr>
        <w:t xml:space="preserve"> </w:t>
      </w:r>
      <w:r>
        <w:t>any</w:t>
      </w:r>
      <w:r>
        <w:rPr>
          <w:spacing w:val="40"/>
        </w:rPr>
        <w:t xml:space="preserve"> </w:t>
      </w:r>
      <w:r>
        <w:t>sin; know this, That the least that can be required, if God do give</w:t>
      </w:r>
      <w:r>
        <w:rPr>
          <w:spacing w:val="40"/>
        </w:rPr>
        <w:t xml:space="preserve"> </w:t>
      </w:r>
      <w:r>
        <w:t>thee</w:t>
      </w:r>
      <w:r>
        <w:rPr>
          <w:spacing w:val="40"/>
        </w:rPr>
        <w:t xml:space="preserve"> </w:t>
      </w:r>
      <w:r>
        <w:t>a sight of</w:t>
      </w:r>
      <w:r>
        <w:rPr>
          <w:spacing w:val="40"/>
        </w:rPr>
        <w:t xml:space="preserve"> </w:t>
      </w:r>
      <w:r>
        <w:t>thy sin, and to be</w:t>
      </w:r>
      <w:r>
        <w:rPr>
          <w:spacing w:val="40"/>
        </w:rPr>
        <w:t xml:space="preserve"> </w:t>
      </w:r>
      <w:r>
        <w:t>humbled for it, if</w:t>
      </w:r>
      <w:r>
        <w:rPr>
          <w:spacing w:val="40"/>
        </w:rPr>
        <w:t xml:space="preserve"> </w:t>
      </w:r>
      <w:r>
        <w:t>thou</w:t>
      </w:r>
      <w:r>
        <w:rPr>
          <w:spacing w:val="40"/>
        </w:rPr>
        <w:t xml:space="preserve"> </w:t>
      </w:r>
      <w:r>
        <w:t>doest</w:t>
      </w:r>
      <w:r>
        <w:rPr>
          <w:spacing w:val="23"/>
        </w:rPr>
        <w:t xml:space="preserve"> </w:t>
      </w:r>
      <w:r>
        <w:t>go away out</w:t>
      </w:r>
      <w:r>
        <w:rPr>
          <w:spacing w:val="80"/>
        </w:rPr>
        <w:t xml:space="preserve"> </w:t>
      </w:r>
      <w:r>
        <w:t>of the presence of God, as having an Arrow darted into thy bosom</w:t>
      </w:r>
      <w:r>
        <w:rPr>
          <w:spacing w:val="40"/>
        </w:rPr>
        <w:t xml:space="preserve"> </w:t>
      </w:r>
      <w:r>
        <w:t>for this, then</w:t>
      </w:r>
      <w:r>
        <w:rPr>
          <w:spacing w:val="40"/>
        </w:rPr>
        <w:t xml:space="preserve"> </w:t>
      </w:r>
      <w:r>
        <w:t>I</w:t>
      </w:r>
      <w:r>
        <w:rPr>
          <w:spacing w:val="40"/>
        </w:rPr>
        <w:t xml:space="preserve"> </w:t>
      </w:r>
      <w:r>
        <w:t>say, go</w:t>
      </w:r>
      <w:r>
        <w:rPr>
          <w:spacing w:val="40"/>
        </w:rPr>
        <w:t xml:space="preserve"> </w:t>
      </w:r>
      <w:r>
        <w:t>away</w:t>
      </w:r>
      <w:r>
        <w:rPr>
          <w:spacing w:val="40"/>
        </w:rPr>
        <w:t xml:space="preserve"> </w:t>
      </w:r>
      <w:r>
        <w:t>with</w:t>
      </w:r>
      <w:r>
        <w:rPr>
          <w:spacing w:val="40"/>
        </w:rPr>
        <w:t xml:space="preserve"> </w:t>
      </w:r>
      <w:r>
        <w:t>this</w:t>
      </w:r>
      <w:r>
        <w:rPr>
          <w:spacing w:val="40"/>
        </w:rPr>
        <w:t xml:space="preserve"> </w:t>
      </w:r>
      <w:r>
        <w:t>one</w:t>
      </w:r>
      <w:r>
        <w:rPr>
          <w:spacing w:val="40"/>
        </w:rPr>
        <w:t xml:space="preserve"> </w:t>
      </w:r>
      <w:r>
        <w:t>Note: You</w:t>
      </w:r>
      <w:r>
        <w:rPr>
          <w:spacing w:val="40"/>
        </w:rPr>
        <w:t xml:space="preserve"> </w:t>
      </w:r>
      <w:r>
        <w:t>be bound to make some restitution in a spiritual way as much as you can.</w:t>
      </w:r>
    </w:p>
    <w:p w14:paraId="572ED7A2" w14:textId="77777777" w:rsidR="00EC029C" w:rsidRDefault="00000000">
      <w:pPr>
        <w:pStyle w:val="a3"/>
        <w:spacing w:before="284" w:line="254" w:lineRule="auto"/>
        <w:ind w:right="365"/>
      </w:pPr>
      <w:r>
        <w:t>For this</w:t>
      </w:r>
      <w:r>
        <w:rPr>
          <w:spacing w:val="40"/>
        </w:rPr>
        <w:t xml:space="preserve"> </w:t>
      </w:r>
      <w:r>
        <w:t>you</w:t>
      </w:r>
      <w:r>
        <w:rPr>
          <w:spacing w:val="40"/>
        </w:rPr>
        <w:t xml:space="preserve"> </w:t>
      </w:r>
      <w:r>
        <w:t>know (I shewed before)</w:t>
      </w:r>
      <w:r>
        <w:rPr>
          <w:spacing w:val="40"/>
        </w:rPr>
        <w:t xml:space="preserve"> </w:t>
      </w:r>
      <w:r>
        <w:t>in a mans</w:t>
      </w:r>
      <w:r>
        <w:rPr>
          <w:spacing w:val="40"/>
        </w:rPr>
        <w:t xml:space="preserve"> </w:t>
      </w:r>
      <w:r>
        <w:t>temporal Estate</w:t>
      </w:r>
      <w:r>
        <w:rPr>
          <w:spacing w:val="40"/>
        </w:rPr>
        <w:t xml:space="preserve"> </w:t>
      </w:r>
      <w:r>
        <w:t>when</w:t>
      </w:r>
      <w:r>
        <w:rPr>
          <w:spacing w:val="40"/>
        </w:rPr>
        <w:t xml:space="preserve"> </w:t>
      </w:r>
      <w:r>
        <w:t>you</w:t>
      </w:r>
      <w:r>
        <w:rPr>
          <w:spacing w:val="40"/>
        </w:rPr>
        <w:t xml:space="preserve"> </w:t>
      </w:r>
      <w:r>
        <w:t>have</w:t>
      </w:r>
      <w:r>
        <w:rPr>
          <w:spacing w:val="40"/>
        </w:rPr>
        <w:t xml:space="preserve"> </w:t>
      </w:r>
      <w:r>
        <w:t>wronged,</w:t>
      </w:r>
      <w:r>
        <w:rPr>
          <w:spacing w:val="40"/>
        </w:rPr>
        <w:t xml:space="preserve"> </w:t>
      </w:r>
      <w:r>
        <w:t>you</w:t>
      </w:r>
      <w:r>
        <w:rPr>
          <w:spacing w:val="40"/>
        </w:rPr>
        <w:t xml:space="preserve"> </w:t>
      </w:r>
      <w:r>
        <w:t>must</w:t>
      </w:r>
      <w:r>
        <w:rPr>
          <w:spacing w:val="40"/>
        </w:rPr>
        <w:t xml:space="preserve"> </w:t>
      </w:r>
      <w:r>
        <w:t>make</w:t>
      </w:r>
      <w:r>
        <w:rPr>
          <w:spacing w:val="40"/>
        </w:rPr>
        <w:t xml:space="preserve"> </w:t>
      </w:r>
      <w:r>
        <w:t>restitution;</w:t>
      </w:r>
      <w:r>
        <w:rPr>
          <w:spacing w:val="40"/>
        </w:rPr>
        <w:t xml:space="preserve"> </w:t>
      </w:r>
      <w:r>
        <w:t>if</w:t>
      </w:r>
      <w:r>
        <w:rPr>
          <w:spacing w:val="40"/>
        </w:rPr>
        <w:t xml:space="preserve"> </w:t>
      </w:r>
      <w:r>
        <w:t>you</w:t>
      </w:r>
      <w:r>
        <w:rPr>
          <w:spacing w:val="40"/>
        </w:rPr>
        <w:t xml:space="preserve"> </w:t>
      </w:r>
      <w:r>
        <w:t>will have mercy, you must make up the wrong as you are able: much</w:t>
      </w:r>
      <w:r>
        <w:rPr>
          <w:spacing w:val="80"/>
        </w:rPr>
        <w:t xml:space="preserve"> </w:t>
      </w:r>
      <w:r>
        <w:t>more here, when you have wronged any in their souls; a Soul wrong calls</w:t>
      </w:r>
      <w:r>
        <w:rPr>
          <w:spacing w:val="-4"/>
        </w:rPr>
        <w:t xml:space="preserve"> </w:t>
      </w:r>
      <w:r>
        <w:t>for</w:t>
      </w:r>
      <w:r>
        <w:rPr>
          <w:spacing w:val="-2"/>
        </w:rPr>
        <w:t xml:space="preserve"> </w:t>
      </w:r>
      <w:r>
        <w:t>Spiritual</w:t>
      </w:r>
      <w:r>
        <w:rPr>
          <w:spacing w:val="-1"/>
        </w:rPr>
        <w:t xml:space="preserve"> </w:t>
      </w:r>
      <w:r>
        <w:t>Restitution,</w:t>
      </w:r>
      <w:r>
        <w:rPr>
          <w:spacing w:val="-1"/>
        </w:rPr>
        <w:t xml:space="preserve"> </w:t>
      </w:r>
      <w:r>
        <w:t>as</w:t>
      </w:r>
      <w:r>
        <w:rPr>
          <w:spacing w:val="-1"/>
        </w:rPr>
        <w:t xml:space="preserve"> </w:t>
      </w:r>
      <w:r>
        <w:t>well</w:t>
      </w:r>
      <w:r>
        <w:rPr>
          <w:spacing w:val="-1"/>
        </w:rPr>
        <w:t xml:space="preserve"> </w:t>
      </w:r>
      <w:r>
        <w:t>as</w:t>
      </w:r>
      <w:r>
        <w:rPr>
          <w:spacing w:val="-1"/>
        </w:rPr>
        <w:t xml:space="preserve"> </w:t>
      </w:r>
      <w:r>
        <w:t>Body</w:t>
      </w:r>
      <w:r>
        <w:rPr>
          <w:spacing w:val="-3"/>
        </w:rPr>
        <w:t xml:space="preserve"> </w:t>
      </w:r>
      <w:r>
        <w:t>wrong,</w:t>
      </w:r>
      <w:r>
        <w:rPr>
          <w:spacing w:val="-1"/>
        </w:rPr>
        <w:t xml:space="preserve"> </w:t>
      </w:r>
      <w:r>
        <w:t>or</w:t>
      </w:r>
      <w:r>
        <w:rPr>
          <w:spacing w:val="-2"/>
        </w:rPr>
        <w:t xml:space="preserve"> </w:t>
      </w:r>
      <w:r>
        <w:t>Estate wrong, calls for a bodily, or Estate Restitution.</w:t>
      </w:r>
    </w:p>
    <w:p w14:paraId="3B133480" w14:textId="77777777" w:rsidR="00EC029C" w:rsidRDefault="00EC029C">
      <w:pPr>
        <w:spacing w:line="254" w:lineRule="auto"/>
        <w:sectPr w:rsidR="00EC029C">
          <w:pgSz w:w="12240" w:h="15840"/>
          <w:pgMar w:top="1360" w:right="1100" w:bottom="280" w:left="1320" w:header="720" w:footer="720" w:gutter="0"/>
          <w:cols w:space="720"/>
        </w:sectPr>
      </w:pPr>
    </w:p>
    <w:p w14:paraId="6AD1D363" w14:textId="77777777" w:rsidR="00EC029C" w:rsidRDefault="00000000">
      <w:pPr>
        <w:pStyle w:val="a3"/>
      </w:pPr>
      <w:r>
        <w:t>Quest.</w:t>
      </w:r>
      <w:r>
        <w:rPr>
          <w:spacing w:val="-2"/>
        </w:rPr>
        <w:t xml:space="preserve"> </w:t>
      </w:r>
      <w:r>
        <w:t>What</w:t>
      </w:r>
      <w:r>
        <w:rPr>
          <w:spacing w:val="-2"/>
        </w:rPr>
        <w:t xml:space="preserve"> </w:t>
      </w:r>
      <w:r>
        <w:t>do</w:t>
      </w:r>
      <w:r>
        <w:rPr>
          <w:spacing w:val="-3"/>
        </w:rPr>
        <w:t xml:space="preserve"> </w:t>
      </w:r>
      <w:r>
        <w:t>you</w:t>
      </w:r>
      <w:r>
        <w:rPr>
          <w:spacing w:val="1"/>
        </w:rPr>
        <w:t xml:space="preserve"> </w:t>
      </w:r>
      <w:r>
        <w:t>mean</w:t>
      </w:r>
      <w:r>
        <w:rPr>
          <w:spacing w:val="-1"/>
        </w:rPr>
        <w:t xml:space="preserve"> </w:t>
      </w:r>
      <w:r>
        <w:t>(will</w:t>
      </w:r>
      <w:r>
        <w:rPr>
          <w:spacing w:val="-5"/>
        </w:rPr>
        <w:t xml:space="preserve"> </w:t>
      </w:r>
      <w:r>
        <w:t>you</w:t>
      </w:r>
      <w:r>
        <w:rPr>
          <w:spacing w:val="1"/>
        </w:rPr>
        <w:t xml:space="preserve"> </w:t>
      </w:r>
      <w:r>
        <w:t>say)</w:t>
      </w:r>
      <w:r>
        <w:rPr>
          <w:spacing w:val="-4"/>
        </w:rPr>
        <w:t xml:space="preserve"> </w:t>
      </w:r>
      <w:r>
        <w:t>by</w:t>
      </w:r>
      <w:r>
        <w:rPr>
          <w:spacing w:val="-1"/>
        </w:rPr>
        <w:t xml:space="preserve"> </w:t>
      </w:r>
      <w:r>
        <w:t>this</w:t>
      </w:r>
      <w:r>
        <w:rPr>
          <w:spacing w:val="-4"/>
        </w:rPr>
        <w:t xml:space="preserve"> </w:t>
      </w:r>
      <w:r>
        <w:t>Spiritual</w:t>
      </w:r>
      <w:r>
        <w:rPr>
          <w:spacing w:val="77"/>
          <w:w w:val="150"/>
        </w:rPr>
        <w:t xml:space="preserve"> </w:t>
      </w:r>
      <w:r>
        <w:rPr>
          <w:spacing w:val="-2"/>
        </w:rPr>
        <w:t>Restitution?</w:t>
      </w:r>
    </w:p>
    <w:p w14:paraId="0EA76259" w14:textId="77777777" w:rsidR="00EC029C" w:rsidRDefault="00000000">
      <w:pPr>
        <w:pStyle w:val="a3"/>
        <w:spacing w:before="317" w:line="254" w:lineRule="auto"/>
        <w:ind w:right="437"/>
      </w:pPr>
      <w:r>
        <w:t>Answ. This</w:t>
      </w:r>
      <w:r>
        <w:rPr>
          <w:spacing w:val="40"/>
        </w:rPr>
        <w:t xml:space="preserve"> </w:t>
      </w:r>
      <w:r>
        <w:t>I</w:t>
      </w:r>
      <w:r>
        <w:rPr>
          <w:spacing w:val="40"/>
        </w:rPr>
        <w:t xml:space="preserve"> </w:t>
      </w:r>
      <w:r>
        <w:t>mean, That if</w:t>
      </w:r>
      <w:r>
        <w:rPr>
          <w:spacing w:val="40"/>
        </w:rPr>
        <w:t xml:space="preserve"> </w:t>
      </w:r>
      <w:r>
        <w:t>those</w:t>
      </w:r>
      <w:r>
        <w:rPr>
          <w:spacing w:val="40"/>
        </w:rPr>
        <w:t xml:space="preserve"> </w:t>
      </w:r>
      <w:r>
        <w:t>be</w:t>
      </w:r>
      <w:r>
        <w:rPr>
          <w:spacing w:val="40"/>
        </w:rPr>
        <w:t xml:space="preserve"> </w:t>
      </w:r>
      <w:r>
        <w:t>alive</w:t>
      </w:r>
      <w:r>
        <w:rPr>
          <w:spacing w:val="40"/>
        </w:rPr>
        <w:t xml:space="preserve"> </w:t>
      </w:r>
      <w:r>
        <w:t>that thou</w:t>
      </w:r>
      <w:r>
        <w:rPr>
          <w:spacing w:val="40"/>
        </w:rPr>
        <w:t xml:space="preserve"> </w:t>
      </w:r>
      <w:r>
        <w:t>hast drawn</w:t>
      </w:r>
      <w:r>
        <w:rPr>
          <w:spacing w:val="40"/>
        </w:rPr>
        <w:t xml:space="preserve"> </w:t>
      </w:r>
      <w:r>
        <w:t>to sin, thou art bound to this part of Restitution; that is, To go to them and to undo what possibly thou canst what thou hast done; and now to tell them of the evil of that sin, and to do them all the good for their Souls that possibly thou canst: Now to shew to them, how God has convinced thee, and what the work of God has been upon thee, and how heavy and dreadful sin has been made to thee, and to beseech them for the Lords sake, to look to themselves, and to consider of their estates, and to repent of that their sin, that you</w:t>
      </w:r>
      <w:r>
        <w:rPr>
          <w:spacing w:val="80"/>
        </w:rPr>
        <w:t xml:space="preserve"> </w:t>
      </w:r>
      <w:r>
        <w:t>were the cause to bring them to:</w:t>
      </w:r>
    </w:p>
    <w:p w14:paraId="46749AAB" w14:textId="77777777" w:rsidR="00EC029C" w:rsidRDefault="00000000">
      <w:pPr>
        <w:pStyle w:val="a3"/>
        <w:spacing w:before="282" w:line="254" w:lineRule="auto"/>
        <w:ind w:right="437"/>
      </w:pPr>
      <w:r>
        <w:t>And so, if there be any means in the world whereby thou canst do good unto their Souls, thou art bound to do it; yea, to them, their children, their friends, as</w:t>
      </w:r>
      <w:r>
        <w:rPr>
          <w:spacing w:val="40"/>
        </w:rPr>
        <w:t xml:space="preserve"> </w:t>
      </w:r>
      <w:r>
        <w:t>you</w:t>
      </w:r>
      <w:r>
        <w:rPr>
          <w:spacing w:val="40"/>
        </w:rPr>
        <w:t xml:space="preserve"> </w:t>
      </w:r>
      <w:r>
        <w:t>are</w:t>
      </w:r>
      <w:r>
        <w:rPr>
          <w:spacing w:val="40"/>
        </w:rPr>
        <w:t xml:space="preserve"> </w:t>
      </w:r>
      <w:r>
        <w:t>bound to</w:t>
      </w:r>
      <w:r>
        <w:rPr>
          <w:spacing w:val="40"/>
        </w:rPr>
        <w:t xml:space="preserve"> </w:t>
      </w:r>
      <w:r>
        <w:t>make</w:t>
      </w:r>
      <w:r>
        <w:rPr>
          <w:spacing w:val="40"/>
        </w:rPr>
        <w:t xml:space="preserve"> </w:t>
      </w:r>
      <w:r>
        <w:t>restitution</w:t>
      </w:r>
      <w:r>
        <w:rPr>
          <w:spacing w:val="40"/>
        </w:rPr>
        <w:t xml:space="preserve"> </w:t>
      </w:r>
      <w:r>
        <w:t>unto the next friends and heirs of those that you have wronged in their goods, if the party wronged be dead. So if those should be dead thou hast drawn to sin, suppose when thou wast young, thou drewest</w:t>
      </w:r>
      <w:r>
        <w:rPr>
          <w:spacing w:val="80"/>
          <w:w w:val="150"/>
        </w:rPr>
        <w:t xml:space="preserve"> </w:t>
      </w:r>
      <w:r>
        <w:t xml:space="preserve">such a man to drunkenness, adultery, or the like, and they be dead and gone; thou art bound to do good to the souls of their Children: for know, according to the nature of the wrong, must the restitution </w:t>
      </w:r>
      <w:r>
        <w:rPr>
          <w:spacing w:val="-4"/>
        </w:rPr>
        <w:t>be.</w:t>
      </w:r>
    </w:p>
    <w:p w14:paraId="025E5DA7" w14:textId="77777777" w:rsidR="00EC029C" w:rsidRDefault="00000000">
      <w:pPr>
        <w:spacing w:before="279" w:line="254" w:lineRule="auto"/>
        <w:ind w:left="218" w:right="439"/>
        <w:jc w:val="both"/>
        <w:rPr>
          <w:sz w:val="30"/>
        </w:rPr>
      </w:pPr>
      <w:r>
        <w:rPr>
          <w:sz w:val="30"/>
        </w:rPr>
        <w:t>One text is observable for this, to shew that according to the nature</w:t>
      </w:r>
      <w:r>
        <w:rPr>
          <w:spacing w:val="40"/>
          <w:sz w:val="30"/>
        </w:rPr>
        <w:t xml:space="preserve"> </w:t>
      </w:r>
      <w:r>
        <w:rPr>
          <w:sz w:val="30"/>
        </w:rPr>
        <w:t>of</w:t>
      </w:r>
      <w:r>
        <w:rPr>
          <w:spacing w:val="80"/>
          <w:w w:val="150"/>
          <w:sz w:val="30"/>
        </w:rPr>
        <w:t xml:space="preserve"> </w:t>
      </w:r>
      <w:r>
        <w:rPr>
          <w:sz w:val="30"/>
        </w:rPr>
        <w:t>the</w:t>
      </w:r>
      <w:r>
        <w:rPr>
          <w:spacing w:val="80"/>
          <w:w w:val="150"/>
          <w:sz w:val="30"/>
        </w:rPr>
        <w:t xml:space="preserve"> </w:t>
      </w:r>
      <w:r>
        <w:rPr>
          <w:sz w:val="30"/>
        </w:rPr>
        <w:t>wrong</w:t>
      </w:r>
      <w:r>
        <w:rPr>
          <w:spacing w:val="80"/>
          <w:sz w:val="30"/>
        </w:rPr>
        <w:t xml:space="preserve"> </w:t>
      </w:r>
      <w:r>
        <w:rPr>
          <w:sz w:val="30"/>
        </w:rPr>
        <w:t>must</w:t>
      </w:r>
      <w:r>
        <w:rPr>
          <w:spacing w:val="80"/>
          <w:sz w:val="30"/>
        </w:rPr>
        <w:t xml:space="preserve"> </w:t>
      </w:r>
      <w:r>
        <w:rPr>
          <w:sz w:val="30"/>
        </w:rPr>
        <w:t>the</w:t>
      </w:r>
      <w:r>
        <w:rPr>
          <w:spacing w:val="80"/>
          <w:w w:val="150"/>
          <w:sz w:val="30"/>
        </w:rPr>
        <w:t xml:space="preserve"> </w:t>
      </w:r>
      <w:r>
        <w:rPr>
          <w:sz w:val="30"/>
        </w:rPr>
        <w:t>restitution</w:t>
      </w:r>
      <w:r>
        <w:rPr>
          <w:spacing w:val="80"/>
          <w:sz w:val="30"/>
        </w:rPr>
        <w:t xml:space="preserve"> </w:t>
      </w:r>
      <w:r>
        <w:rPr>
          <w:sz w:val="30"/>
        </w:rPr>
        <w:t>be</w:t>
      </w:r>
      <w:r>
        <w:rPr>
          <w:spacing w:val="80"/>
          <w:w w:val="150"/>
          <w:sz w:val="30"/>
        </w:rPr>
        <w:t xml:space="preserve"> </w:t>
      </w:r>
      <w:r>
        <w:rPr>
          <w:sz w:val="30"/>
        </w:rPr>
        <w:t>to</w:t>
      </w:r>
      <w:r>
        <w:rPr>
          <w:spacing w:val="80"/>
          <w:sz w:val="30"/>
        </w:rPr>
        <w:t xml:space="preserve"> </w:t>
      </w:r>
      <w:r>
        <w:rPr>
          <w:sz w:val="30"/>
        </w:rPr>
        <w:t>the</w:t>
      </w:r>
      <w:r>
        <w:rPr>
          <w:spacing w:val="80"/>
          <w:w w:val="150"/>
          <w:sz w:val="30"/>
        </w:rPr>
        <w:t xml:space="preserve"> </w:t>
      </w:r>
      <w:r>
        <w:rPr>
          <w:sz w:val="30"/>
        </w:rPr>
        <w:t>utmost</w:t>
      </w:r>
      <w:r>
        <w:rPr>
          <w:spacing w:val="80"/>
          <w:sz w:val="30"/>
        </w:rPr>
        <w:t xml:space="preserve"> </w:t>
      </w:r>
      <w:r>
        <w:rPr>
          <w:sz w:val="30"/>
        </w:rPr>
        <w:t>that</w:t>
      </w:r>
      <w:r>
        <w:rPr>
          <w:spacing w:val="80"/>
          <w:sz w:val="30"/>
        </w:rPr>
        <w:t xml:space="preserve"> </w:t>
      </w:r>
      <w:r>
        <w:rPr>
          <w:sz w:val="30"/>
        </w:rPr>
        <w:t xml:space="preserve">can be, Exod. 22. 5. </w:t>
      </w:r>
      <w:r>
        <w:rPr>
          <w:i/>
          <w:sz w:val="30"/>
        </w:rPr>
        <w:t>If a man shall cause a field, or vineyard to be eaten, and shall put in his beast, and shall feed in another mans field: of the best of his own field, and</w:t>
      </w:r>
      <w:r>
        <w:rPr>
          <w:i/>
          <w:spacing w:val="40"/>
          <w:sz w:val="30"/>
        </w:rPr>
        <w:t xml:space="preserve"> </w:t>
      </w:r>
      <w:r>
        <w:rPr>
          <w:i/>
          <w:sz w:val="30"/>
        </w:rPr>
        <w:t>of the best of his own Vineyard</w:t>
      </w:r>
      <w:r>
        <w:rPr>
          <w:i/>
          <w:spacing w:val="40"/>
          <w:sz w:val="30"/>
        </w:rPr>
        <w:t xml:space="preserve"> </w:t>
      </w:r>
      <w:r>
        <w:rPr>
          <w:i/>
          <w:sz w:val="30"/>
        </w:rPr>
        <w:t>shall</w:t>
      </w:r>
      <w:r>
        <w:rPr>
          <w:i/>
          <w:spacing w:val="40"/>
          <w:sz w:val="30"/>
        </w:rPr>
        <w:t xml:space="preserve"> </w:t>
      </w:r>
      <w:r>
        <w:rPr>
          <w:i/>
          <w:sz w:val="30"/>
        </w:rPr>
        <w:t>he make restitution</w:t>
      </w:r>
      <w:r>
        <w:rPr>
          <w:sz w:val="30"/>
        </w:rPr>
        <w:t>. This is the scope of the Holy Ghost in this text</w:t>
      </w:r>
      <w:r>
        <w:rPr>
          <w:spacing w:val="80"/>
          <w:sz w:val="30"/>
        </w:rPr>
        <w:t xml:space="preserve"> </w:t>
      </w:r>
      <w:r>
        <w:rPr>
          <w:sz w:val="30"/>
        </w:rPr>
        <w:t>of Scripture, That if any one shall wrong another in his vineyard, or his</w:t>
      </w:r>
      <w:r>
        <w:rPr>
          <w:spacing w:val="40"/>
          <w:sz w:val="30"/>
        </w:rPr>
        <w:t xml:space="preserve"> </w:t>
      </w:r>
      <w:r>
        <w:rPr>
          <w:sz w:val="30"/>
        </w:rPr>
        <w:t>field, he</w:t>
      </w:r>
      <w:r>
        <w:rPr>
          <w:spacing w:val="40"/>
          <w:sz w:val="30"/>
        </w:rPr>
        <w:t xml:space="preserve"> </w:t>
      </w:r>
      <w:r>
        <w:rPr>
          <w:sz w:val="30"/>
        </w:rPr>
        <w:t>shall</w:t>
      </w:r>
      <w:r>
        <w:rPr>
          <w:spacing w:val="40"/>
          <w:sz w:val="30"/>
        </w:rPr>
        <w:t xml:space="preserve"> </w:t>
      </w:r>
      <w:r>
        <w:rPr>
          <w:sz w:val="30"/>
        </w:rPr>
        <w:t>make</w:t>
      </w:r>
      <w:r>
        <w:rPr>
          <w:spacing w:val="40"/>
          <w:sz w:val="30"/>
        </w:rPr>
        <w:t xml:space="preserve"> </w:t>
      </w:r>
      <w:r>
        <w:rPr>
          <w:sz w:val="30"/>
        </w:rPr>
        <w:t>restitution: (and mark</w:t>
      </w:r>
      <w:r>
        <w:rPr>
          <w:spacing w:val="40"/>
          <w:sz w:val="30"/>
        </w:rPr>
        <w:t xml:space="preserve"> </w:t>
      </w:r>
      <w:r>
        <w:rPr>
          <w:sz w:val="30"/>
        </w:rPr>
        <w:t>what</w:t>
      </w:r>
      <w:r>
        <w:rPr>
          <w:spacing w:val="40"/>
          <w:sz w:val="30"/>
        </w:rPr>
        <w:t xml:space="preserve"> </w:t>
      </w:r>
      <w:r>
        <w:rPr>
          <w:sz w:val="30"/>
        </w:rPr>
        <w:t>the</w:t>
      </w:r>
      <w:r>
        <w:rPr>
          <w:spacing w:val="40"/>
          <w:sz w:val="30"/>
        </w:rPr>
        <w:t xml:space="preserve"> </w:t>
      </w:r>
      <w:r>
        <w:rPr>
          <w:sz w:val="30"/>
        </w:rPr>
        <w:t>text</w:t>
      </w:r>
      <w:r>
        <w:rPr>
          <w:spacing w:val="40"/>
          <w:sz w:val="30"/>
        </w:rPr>
        <w:t xml:space="preserve"> </w:t>
      </w:r>
      <w:r>
        <w:rPr>
          <w:sz w:val="30"/>
        </w:rPr>
        <w:t>said) not in any slight manner, but of the best of his field, and vineyard,</w:t>
      </w:r>
    </w:p>
    <w:p w14:paraId="793B86BD"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7BACEDE8" w14:textId="77777777" w:rsidR="00EC029C" w:rsidRDefault="00000000">
      <w:pPr>
        <w:pStyle w:val="a3"/>
        <w:spacing w:line="254" w:lineRule="auto"/>
        <w:ind w:right="446"/>
      </w:pPr>
      <w:r>
        <w:t>He must not say, I warrant my Cattle did not do any hurt, but eat a little of the worst, and I will make restitution of the worst;</w:t>
      </w:r>
    </w:p>
    <w:p w14:paraId="342FC7C1" w14:textId="77777777" w:rsidR="00EC029C" w:rsidRDefault="00000000">
      <w:pPr>
        <w:pStyle w:val="a3"/>
        <w:spacing w:before="295" w:line="254" w:lineRule="auto"/>
        <w:ind w:right="436"/>
      </w:pPr>
      <w:r>
        <w:t>No, but must make restitution of the best of his field and vineyard:</w:t>
      </w:r>
      <w:r>
        <w:rPr>
          <w:spacing w:val="40"/>
        </w:rPr>
        <w:t xml:space="preserve"> </w:t>
      </w:r>
      <w:r>
        <w:t>he must not think to get off with a barren piece of ground, but with the</w:t>
      </w:r>
      <w:r>
        <w:rPr>
          <w:spacing w:val="40"/>
        </w:rPr>
        <w:t xml:space="preserve"> </w:t>
      </w:r>
      <w:r>
        <w:t>best</w:t>
      </w:r>
      <w:r>
        <w:rPr>
          <w:spacing w:val="40"/>
        </w:rPr>
        <w:t xml:space="preserve"> </w:t>
      </w:r>
      <w:r>
        <w:t>must</w:t>
      </w:r>
      <w:r>
        <w:rPr>
          <w:spacing w:val="40"/>
        </w:rPr>
        <w:t xml:space="preserve"> </w:t>
      </w:r>
      <w:r>
        <w:t>he</w:t>
      </w:r>
      <w:r>
        <w:rPr>
          <w:spacing w:val="40"/>
        </w:rPr>
        <w:t xml:space="preserve"> </w:t>
      </w:r>
      <w:r>
        <w:t>make</w:t>
      </w:r>
      <w:r>
        <w:rPr>
          <w:spacing w:val="40"/>
        </w:rPr>
        <w:t xml:space="preserve"> </w:t>
      </w:r>
      <w:r>
        <w:t>restitution.</w:t>
      </w:r>
      <w:r>
        <w:rPr>
          <w:spacing w:val="40"/>
        </w:rPr>
        <w:t xml:space="preserve"> </w:t>
      </w:r>
      <w:r>
        <w:t>This</w:t>
      </w:r>
      <w:r>
        <w:rPr>
          <w:spacing w:val="40"/>
        </w:rPr>
        <w:t xml:space="preserve"> </w:t>
      </w:r>
      <w:r>
        <w:t>shews</w:t>
      </w:r>
      <w:r>
        <w:rPr>
          <w:spacing w:val="40"/>
        </w:rPr>
        <w:t xml:space="preserve"> </w:t>
      </w:r>
      <w:r>
        <w:t>what</w:t>
      </w:r>
      <w:r>
        <w:rPr>
          <w:spacing w:val="40"/>
        </w:rPr>
        <w:t xml:space="preserve"> </w:t>
      </w:r>
      <w:r>
        <w:t>a</w:t>
      </w:r>
      <w:r>
        <w:rPr>
          <w:spacing w:val="40"/>
        </w:rPr>
        <w:t xml:space="preserve"> </w:t>
      </w:r>
      <w:r>
        <w:t>full restitution</w:t>
      </w:r>
      <w:r>
        <w:rPr>
          <w:spacing w:val="40"/>
        </w:rPr>
        <w:t xml:space="preserve"> </w:t>
      </w:r>
      <w:r>
        <w:t>God</w:t>
      </w:r>
      <w:r>
        <w:rPr>
          <w:spacing w:val="40"/>
        </w:rPr>
        <w:t xml:space="preserve"> </w:t>
      </w:r>
      <w:r>
        <w:t>will</w:t>
      </w:r>
      <w:r>
        <w:rPr>
          <w:spacing w:val="40"/>
        </w:rPr>
        <w:t xml:space="preserve"> </w:t>
      </w:r>
      <w:r>
        <w:t>have.</w:t>
      </w:r>
      <w:r>
        <w:rPr>
          <w:spacing w:val="40"/>
        </w:rPr>
        <w:t xml:space="preserve"> </w:t>
      </w:r>
      <w:r>
        <w:t>So</w:t>
      </w:r>
      <w:r>
        <w:rPr>
          <w:spacing w:val="40"/>
        </w:rPr>
        <w:t xml:space="preserve"> </w:t>
      </w:r>
      <w:r>
        <w:t>then</w:t>
      </w:r>
      <w:r>
        <w:rPr>
          <w:spacing w:val="40"/>
        </w:rPr>
        <w:t xml:space="preserve"> </w:t>
      </w:r>
      <w:r>
        <w:t>if</w:t>
      </w:r>
      <w:r>
        <w:rPr>
          <w:spacing w:val="40"/>
        </w:rPr>
        <w:t xml:space="preserve"> </w:t>
      </w:r>
      <w:r>
        <w:t>a</w:t>
      </w:r>
      <w:r>
        <w:rPr>
          <w:spacing w:val="40"/>
        </w:rPr>
        <w:t xml:space="preserve"> </w:t>
      </w:r>
      <w:r>
        <w:t>man</w:t>
      </w:r>
      <w:r>
        <w:rPr>
          <w:spacing w:val="40"/>
        </w:rPr>
        <w:t xml:space="preserve"> </w:t>
      </w:r>
      <w:r>
        <w:t>has</w:t>
      </w:r>
      <w:r>
        <w:rPr>
          <w:spacing w:val="40"/>
        </w:rPr>
        <w:t xml:space="preserve"> </w:t>
      </w:r>
      <w:r>
        <w:t>wronged</w:t>
      </w:r>
      <w:r>
        <w:rPr>
          <w:spacing w:val="40"/>
        </w:rPr>
        <w:t xml:space="preserve"> </w:t>
      </w:r>
      <w:r>
        <w:t>his neighbor in his vineyard, tis not enough for him to say, I will make restitution in my barren ground; no, but out of his vineyard must he make restitution; so if he have wronged his neighbor in his field, he must not go</w:t>
      </w:r>
      <w:r>
        <w:rPr>
          <w:spacing w:val="40"/>
        </w:rPr>
        <w:t xml:space="preserve"> </w:t>
      </w:r>
      <w:r>
        <w:t>and say, I</w:t>
      </w:r>
      <w:r>
        <w:rPr>
          <w:spacing w:val="40"/>
        </w:rPr>
        <w:t xml:space="preserve"> </w:t>
      </w:r>
      <w:r>
        <w:t>will</w:t>
      </w:r>
      <w:r>
        <w:rPr>
          <w:spacing w:val="40"/>
        </w:rPr>
        <w:t xml:space="preserve"> </w:t>
      </w:r>
      <w:r>
        <w:t>give</w:t>
      </w:r>
      <w:r>
        <w:rPr>
          <w:spacing w:val="40"/>
        </w:rPr>
        <w:t xml:space="preserve"> </w:t>
      </w:r>
      <w:r>
        <w:t>a part of</w:t>
      </w:r>
      <w:r>
        <w:rPr>
          <w:spacing w:val="40"/>
        </w:rPr>
        <w:t xml:space="preserve"> </w:t>
      </w:r>
      <w:r>
        <w:t>the</w:t>
      </w:r>
      <w:r>
        <w:rPr>
          <w:spacing w:val="40"/>
        </w:rPr>
        <w:t xml:space="preserve"> </w:t>
      </w:r>
      <w:r>
        <w:t>Common, but of</w:t>
      </w:r>
      <w:r>
        <w:rPr>
          <w:spacing w:val="40"/>
        </w:rPr>
        <w:t xml:space="preserve"> </w:t>
      </w:r>
      <w:r>
        <w:t>the best of his field must he make restitution; so if he have wronged another in his estate; he must give of his estate: and if the wrong be to the soul, the restitution must be to the soul; according to the wrong must be the restitution.</w:t>
      </w:r>
    </w:p>
    <w:p w14:paraId="280F154D" w14:textId="77777777" w:rsidR="00EC029C" w:rsidRDefault="00000000">
      <w:pPr>
        <w:pStyle w:val="a3"/>
        <w:spacing w:before="279" w:line="254" w:lineRule="auto"/>
        <w:ind w:right="437"/>
      </w:pPr>
      <w:r>
        <w:t>And I</w:t>
      </w:r>
      <w:r>
        <w:rPr>
          <w:spacing w:val="28"/>
        </w:rPr>
        <w:t xml:space="preserve"> </w:t>
      </w:r>
      <w:r>
        <w:t>beseech</w:t>
      </w:r>
      <w:r>
        <w:rPr>
          <w:spacing w:val="32"/>
        </w:rPr>
        <w:t xml:space="preserve"> </w:t>
      </w:r>
      <w:r>
        <w:t>you</w:t>
      </w:r>
      <w:r>
        <w:rPr>
          <w:spacing w:val="32"/>
        </w:rPr>
        <w:t xml:space="preserve"> </w:t>
      </w:r>
      <w:r>
        <w:t>be</w:t>
      </w:r>
      <w:r>
        <w:rPr>
          <w:spacing w:val="31"/>
        </w:rPr>
        <w:t xml:space="preserve"> </w:t>
      </w:r>
      <w:r>
        <w:t>convinced of</w:t>
      </w:r>
      <w:r>
        <w:rPr>
          <w:spacing w:val="35"/>
        </w:rPr>
        <w:t xml:space="preserve"> </w:t>
      </w:r>
      <w:r>
        <w:t>this, All</w:t>
      </w:r>
      <w:r>
        <w:rPr>
          <w:spacing w:val="30"/>
        </w:rPr>
        <w:t xml:space="preserve"> </w:t>
      </w:r>
      <w:r>
        <w:t>the</w:t>
      </w:r>
      <w:r>
        <w:rPr>
          <w:spacing w:val="29"/>
        </w:rPr>
        <w:t xml:space="preserve"> </w:t>
      </w:r>
      <w:r>
        <w:t>sorrow</w:t>
      </w:r>
      <w:r>
        <w:rPr>
          <w:spacing w:val="32"/>
        </w:rPr>
        <w:t xml:space="preserve"> </w:t>
      </w:r>
      <w:r>
        <w:t>in</w:t>
      </w:r>
      <w:r>
        <w:rPr>
          <w:spacing w:val="28"/>
        </w:rPr>
        <w:t xml:space="preserve"> </w:t>
      </w:r>
      <w:r>
        <w:t>the</w:t>
      </w:r>
      <w:r>
        <w:rPr>
          <w:spacing w:val="31"/>
        </w:rPr>
        <w:t xml:space="preserve"> </w:t>
      </w:r>
      <w:r>
        <w:t>world is not sufficient, without you make restitution; this is so clear out of the</w:t>
      </w:r>
      <w:r>
        <w:rPr>
          <w:spacing w:val="40"/>
        </w:rPr>
        <w:t xml:space="preserve"> </w:t>
      </w:r>
      <w:r>
        <w:t>word, and even</w:t>
      </w:r>
      <w:r>
        <w:rPr>
          <w:spacing w:val="40"/>
        </w:rPr>
        <w:t xml:space="preserve"> </w:t>
      </w:r>
      <w:r>
        <w:t>by</w:t>
      </w:r>
      <w:r>
        <w:rPr>
          <w:spacing w:val="40"/>
        </w:rPr>
        <w:t xml:space="preserve"> </w:t>
      </w:r>
      <w:r>
        <w:t>the</w:t>
      </w:r>
      <w:r>
        <w:rPr>
          <w:spacing w:val="40"/>
        </w:rPr>
        <w:t xml:space="preserve"> </w:t>
      </w:r>
      <w:r>
        <w:t>light of</w:t>
      </w:r>
      <w:r>
        <w:rPr>
          <w:spacing w:val="40"/>
        </w:rPr>
        <w:t xml:space="preserve"> </w:t>
      </w:r>
      <w:r>
        <w:t>nature</w:t>
      </w:r>
      <w:r>
        <w:rPr>
          <w:spacing w:val="40"/>
        </w:rPr>
        <w:t xml:space="preserve"> </w:t>
      </w:r>
      <w:r>
        <w:t>and of</w:t>
      </w:r>
      <w:r>
        <w:rPr>
          <w:spacing w:val="40"/>
        </w:rPr>
        <w:t xml:space="preserve"> </w:t>
      </w:r>
      <w:r>
        <w:t>conscience, that they</w:t>
      </w:r>
      <w:r>
        <w:rPr>
          <w:spacing w:val="40"/>
        </w:rPr>
        <w:t xml:space="preserve"> </w:t>
      </w:r>
      <w:r>
        <w:t>may</w:t>
      </w:r>
      <w:r>
        <w:rPr>
          <w:spacing w:val="40"/>
        </w:rPr>
        <w:t xml:space="preserve"> </w:t>
      </w:r>
      <w:r>
        <w:t>easily</w:t>
      </w:r>
      <w:r>
        <w:rPr>
          <w:spacing w:val="40"/>
        </w:rPr>
        <w:t xml:space="preserve"> </w:t>
      </w:r>
      <w:r>
        <w:t>convince</w:t>
      </w:r>
      <w:r>
        <w:rPr>
          <w:spacing w:val="40"/>
        </w:rPr>
        <w:t xml:space="preserve"> </w:t>
      </w:r>
      <w:r>
        <w:t>themselves,</w:t>
      </w:r>
      <w:r>
        <w:rPr>
          <w:spacing w:val="40"/>
        </w:rPr>
        <w:t xml:space="preserve"> </w:t>
      </w:r>
      <w:r>
        <w:t>whosoever</w:t>
      </w:r>
      <w:r>
        <w:rPr>
          <w:spacing w:val="40"/>
        </w:rPr>
        <w:t xml:space="preserve"> </w:t>
      </w:r>
      <w:r>
        <w:t>doubts</w:t>
      </w:r>
      <w:r>
        <w:rPr>
          <w:spacing w:val="40"/>
        </w:rPr>
        <w:t xml:space="preserve"> </w:t>
      </w:r>
      <w:r>
        <w:t>of</w:t>
      </w:r>
      <w:r>
        <w:rPr>
          <w:spacing w:val="40"/>
        </w:rPr>
        <w:t xml:space="preserve"> </w:t>
      </w:r>
      <w:r>
        <w:t>the thing; nothing in Religion more clear than this is, therefore restitution</w:t>
      </w:r>
      <w:r>
        <w:rPr>
          <w:spacing w:val="40"/>
        </w:rPr>
        <w:t xml:space="preserve"> </w:t>
      </w:r>
      <w:r>
        <w:t>is</w:t>
      </w:r>
      <w:r>
        <w:rPr>
          <w:spacing w:val="40"/>
        </w:rPr>
        <w:t xml:space="preserve"> </w:t>
      </w:r>
      <w:r>
        <w:t>required by</w:t>
      </w:r>
      <w:r>
        <w:rPr>
          <w:spacing w:val="40"/>
        </w:rPr>
        <w:t xml:space="preserve"> </w:t>
      </w:r>
      <w:r>
        <w:t>God of</w:t>
      </w:r>
      <w:r>
        <w:rPr>
          <w:spacing w:val="40"/>
        </w:rPr>
        <w:t xml:space="preserve"> </w:t>
      </w:r>
      <w:r>
        <w:t>thee, as</w:t>
      </w:r>
      <w:r>
        <w:rPr>
          <w:spacing w:val="40"/>
        </w:rPr>
        <w:t xml:space="preserve"> </w:t>
      </w:r>
      <w:r>
        <w:t>ever thou</w:t>
      </w:r>
      <w:r>
        <w:rPr>
          <w:spacing w:val="40"/>
        </w:rPr>
        <w:t xml:space="preserve"> </w:t>
      </w:r>
      <w:r>
        <w:t>wilt</w:t>
      </w:r>
      <w:r>
        <w:rPr>
          <w:spacing w:val="40"/>
        </w:rPr>
        <w:t xml:space="preserve"> </w:t>
      </w:r>
      <w:r>
        <w:t>expect</w:t>
      </w:r>
      <w:r>
        <w:rPr>
          <w:spacing w:val="40"/>
        </w:rPr>
        <w:t xml:space="preserve"> </w:t>
      </w:r>
      <w:r>
        <w:t>to find mercy.</w:t>
      </w:r>
    </w:p>
    <w:p w14:paraId="65B0EACF" w14:textId="77777777" w:rsidR="00EC029C" w:rsidRDefault="00000000">
      <w:pPr>
        <w:pStyle w:val="a3"/>
        <w:spacing w:before="286" w:line="254" w:lineRule="auto"/>
        <w:ind w:right="439"/>
      </w:pPr>
      <w:r>
        <w:t>This Argument (if God be pleased to set it home) will make many men and women, who when they were young, were ring leaders to wickedness to others, Oh how forward would they be to good now, they would be ring-leaders to good to others now. I pronounce it as</w:t>
      </w:r>
      <w:r>
        <w:rPr>
          <w:spacing w:val="40"/>
        </w:rPr>
        <w:t xml:space="preserve"> </w:t>
      </w:r>
      <w:r>
        <w:t>in the name of God, you can have no assurance of the truth of Repentance, except there be some endeavor in some degree to be as forward for God, now as thou hast been in the ways of sin before.</w:t>
      </w:r>
    </w:p>
    <w:p w14:paraId="4F2CFE1C" w14:textId="77777777" w:rsidR="00EC029C" w:rsidRDefault="00000000">
      <w:pPr>
        <w:pStyle w:val="a3"/>
        <w:spacing w:before="288" w:line="254" w:lineRule="auto"/>
        <w:ind w:right="448"/>
      </w:pPr>
      <w:r>
        <w:t>If you have been Ring-leaders to the sin of Sabbath breaking, you must be Ring-leaders to draw others to keep the Sabbath; and if you have</w:t>
      </w:r>
      <w:r>
        <w:rPr>
          <w:spacing w:val="40"/>
        </w:rPr>
        <w:t xml:space="preserve"> </w:t>
      </w:r>
      <w:r>
        <w:t>been</w:t>
      </w:r>
      <w:r>
        <w:rPr>
          <w:spacing w:val="40"/>
        </w:rPr>
        <w:t xml:space="preserve"> </w:t>
      </w:r>
      <w:r>
        <w:t>Ring-leaders</w:t>
      </w:r>
      <w:r>
        <w:rPr>
          <w:spacing w:val="40"/>
        </w:rPr>
        <w:t xml:space="preserve"> </w:t>
      </w:r>
      <w:r>
        <w:t>to</w:t>
      </w:r>
      <w:r>
        <w:rPr>
          <w:spacing w:val="40"/>
        </w:rPr>
        <w:t xml:space="preserve"> </w:t>
      </w:r>
      <w:r>
        <w:t>ungodliness, you</w:t>
      </w:r>
      <w:r>
        <w:rPr>
          <w:spacing w:val="40"/>
        </w:rPr>
        <w:t xml:space="preserve"> </w:t>
      </w:r>
      <w:r>
        <w:t>must</w:t>
      </w:r>
      <w:r>
        <w:rPr>
          <w:spacing w:val="40"/>
        </w:rPr>
        <w:t xml:space="preserve"> </w:t>
      </w:r>
      <w:r>
        <w:t>be</w:t>
      </w:r>
      <w:r>
        <w:rPr>
          <w:spacing w:val="40"/>
        </w:rPr>
        <w:t xml:space="preserve"> </w:t>
      </w:r>
      <w:r>
        <w:t>forward to draw others to godliness.</w:t>
      </w:r>
    </w:p>
    <w:p w14:paraId="0C1D5C21" w14:textId="77777777" w:rsidR="00EC029C" w:rsidRDefault="00EC029C">
      <w:pPr>
        <w:spacing w:line="254" w:lineRule="auto"/>
        <w:sectPr w:rsidR="00EC029C">
          <w:pgSz w:w="12240" w:h="15840"/>
          <w:pgMar w:top="1360" w:right="1100" w:bottom="280" w:left="1320" w:header="720" w:footer="720" w:gutter="0"/>
          <w:cols w:space="720"/>
        </w:sectPr>
      </w:pPr>
    </w:p>
    <w:p w14:paraId="5D641D4D" w14:textId="77777777" w:rsidR="00EC029C" w:rsidRDefault="00000000">
      <w:pPr>
        <w:pStyle w:val="a3"/>
        <w:spacing w:line="254" w:lineRule="auto"/>
        <w:ind w:right="359"/>
        <w:jc w:val="left"/>
      </w:pPr>
      <w:r>
        <w:t>Oh</w:t>
      </w:r>
      <w:r>
        <w:rPr>
          <w:spacing w:val="74"/>
        </w:rPr>
        <w:t xml:space="preserve"> </w:t>
      </w:r>
      <w:r>
        <w:t>take</w:t>
      </w:r>
      <w:r>
        <w:rPr>
          <w:spacing w:val="73"/>
        </w:rPr>
        <w:t xml:space="preserve"> </w:t>
      </w:r>
      <w:r>
        <w:t>heed</w:t>
      </w:r>
      <w:r>
        <w:rPr>
          <w:spacing w:val="74"/>
        </w:rPr>
        <w:t xml:space="preserve"> </w:t>
      </w:r>
      <w:r>
        <w:t>of</w:t>
      </w:r>
      <w:r>
        <w:rPr>
          <w:spacing w:val="74"/>
        </w:rPr>
        <w:t xml:space="preserve"> </w:t>
      </w:r>
      <w:r>
        <w:t>this,</w:t>
      </w:r>
      <w:r>
        <w:rPr>
          <w:spacing w:val="72"/>
        </w:rPr>
        <w:t xml:space="preserve"> </w:t>
      </w:r>
      <w:r>
        <w:t>it</w:t>
      </w:r>
      <w:r>
        <w:rPr>
          <w:spacing w:val="73"/>
        </w:rPr>
        <w:t xml:space="preserve"> </w:t>
      </w:r>
      <w:r>
        <w:t>is</w:t>
      </w:r>
      <w:r>
        <w:rPr>
          <w:spacing w:val="71"/>
        </w:rPr>
        <w:t xml:space="preserve"> </w:t>
      </w:r>
      <w:r>
        <w:t>a</w:t>
      </w:r>
      <w:r>
        <w:rPr>
          <w:spacing w:val="74"/>
        </w:rPr>
        <w:t xml:space="preserve"> </w:t>
      </w:r>
      <w:r>
        <w:t>woeful</w:t>
      </w:r>
      <w:r>
        <w:rPr>
          <w:spacing w:val="74"/>
        </w:rPr>
        <w:t xml:space="preserve"> </w:t>
      </w:r>
      <w:r>
        <w:t>thing</w:t>
      </w:r>
      <w:r>
        <w:rPr>
          <w:spacing w:val="72"/>
        </w:rPr>
        <w:t xml:space="preserve"> </w:t>
      </w:r>
      <w:r>
        <w:t>to</w:t>
      </w:r>
      <w:r>
        <w:rPr>
          <w:spacing w:val="73"/>
        </w:rPr>
        <w:t xml:space="preserve"> </w:t>
      </w:r>
      <w:r>
        <w:t>draw</w:t>
      </w:r>
      <w:r>
        <w:rPr>
          <w:spacing w:val="73"/>
        </w:rPr>
        <w:t xml:space="preserve"> </w:t>
      </w:r>
      <w:r>
        <w:t>others</w:t>
      </w:r>
      <w:r>
        <w:rPr>
          <w:spacing w:val="76"/>
        </w:rPr>
        <w:t xml:space="preserve"> </w:t>
      </w:r>
      <w:r>
        <w:t>to</w:t>
      </w:r>
      <w:r>
        <w:rPr>
          <w:spacing w:val="73"/>
        </w:rPr>
        <w:t xml:space="preserve"> </w:t>
      </w:r>
      <w:r>
        <w:t>sin, seeing there is so much evil in sin as there is.</w:t>
      </w:r>
    </w:p>
    <w:p w14:paraId="64C4FF78" w14:textId="77777777" w:rsidR="00EC029C" w:rsidRDefault="00000000">
      <w:pPr>
        <w:pStyle w:val="1"/>
      </w:pPr>
      <w:bookmarkStart w:id="349" w:name="第六十三章"/>
      <w:bookmarkEnd w:id="349"/>
      <w:r>
        <w:t>第六十三章</w:t>
      </w:r>
    </w:p>
    <w:p w14:paraId="74897908" w14:textId="77777777" w:rsidR="00EC029C" w:rsidRDefault="00000000">
      <w:pPr>
        <w:pStyle w:val="1"/>
      </w:pPr>
      <w:bookmarkStart w:id="350" w:name="第十三点应用。如果罪中有如此多的邪恶,那么任何人成为引诱他人犯罪的工具都是可怕的"/>
      <w:bookmarkEnd w:id="350"/>
      <w:r>
        <w:t>第十三点应用。如果罪中有如此多的邪恶,那么任何人成为引诱他人犯罪的工具都是可怕的。</w:t>
      </w:r>
    </w:p>
    <w:p w14:paraId="58F50AF6" w14:textId="77777777" w:rsidR="00EC029C" w:rsidRDefault="00000000">
      <w:pPr>
        <w:spacing w:before="389" w:line="242" w:lineRule="auto"/>
        <w:ind w:left="100" w:right="459"/>
        <w:rPr>
          <w:rFonts w:ascii="宋体" w:eastAsia="宋体"/>
          <w:sz w:val="24"/>
        </w:rPr>
      </w:pPr>
      <w:r>
        <w:rPr>
          <w:rFonts w:ascii="宋体" w:eastAsia="宋体" w:hint="eastAsia"/>
          <w:spacing w:val="-2"/>
          <w:sz w:val="24"/>
        </w:rPr>
        <w:t>我们现在要完成关于罪恶之大的论述</w:t>
      </w:r>
      <w:r>
        <w:rPr>
          <w:spacing w:val="-2"/>
          <w:sz w:val="24"/>
        </w:rPr>
        <w:t>:</w:t>
      </w:r>
      <w:r>
        <w:rPr>
          <w:rFonts w:ascii="宋体" w:eastAsia="宋体" w:hint="eastAsia"/>
          <w:spacing w:val="-2"/>
          <w:sz w:val="24"/>
        </w:rPr>
        <w:t>这个论点在我们手中大大增加</w:t>
      </w:r>
      <w:r>
        <w:rPr>
          <w:spacing w:val="-2"/>
          <w:sz w:val="24"/>
        </w:rPr>
        <w:t>,</w:t>
      </w:r>
      <w:r>
        <w:rPr>
          <w:rFonts w:ascii="宋体" w:eastAsia="宋体" w:hint="eastAsia"/>
          <w:spacing w:val="-2"/>
          <w:sz w:val="24"/>
        </w:rPr>
        <w:t>就像基督掰给众人的饼和面包</w:t>
      </w:r>
      <w:r>
        <w:rPr>
          <w:spacing w:val="-2"/>
          <w:sz w:val="24"/>
        </w:rPr>
        <w:t>,</w:t>
      </w:r>
      <w:r>
        <w:rPr>
          <w:rFonts w:ascii="宋体" w:eastAsia="宋体" w:hint="eastAsia"/>
          <w:spacing w:val="-2"/>
          <w:sz w:val="24"/>
        </w:rPr>
        <w:t>在掰开的时候就倍增了</w:t>
      </w:r>
      <w:r>
        <w:rPr>
          <w:spacing w:val="-2"/>
          <w:sz w:val="24"/>
        </w:rPr>
        <w:t>;</w:t>
      </w:r>
      <w:r>
        <w:rPr>
          <w:rFonts w:ascii="宋体" w:eastAsia="宋体" w:hint="eastAsia"/>
          <w:spacing w:val="-2"/>
          <w:sz w:val="24"/>
        </w:rPr>
        <w:t>这个论点也是如此</w:t>
      </w:r>
      <w:r>
        <w:rPr>
          <w:spacing w:val="-2"/>
          <w:sz w:val="24"/>
        </w:rPr>
        <w:t>:</w:t>
      </w:r>
      <w:r>
        <w:rPr>
          <w:rFonts w:ascii="宋体" w:eastAsia="宋体" w:hint="eastAsia"/>
          <w:spacing w:val="-2"/>
          <w:sz w:val="24"/>
        </w:rPr>
        <w:t>但我们现在要给它画上句号。</w:t>
      </w:r>
    </w:p>
    <w:p w14:paraId="4BB25E4D" w14:textId="77777777" w:rsidR="00EC029C" w:rsidRDefault="00000000">
      <w:pPr>
        <w:spacing w:before="281" w:line="242" w:lineRule="auto"/>
        <w:ind w:left="100" w:right="378"/>
        <w:rPr>
          <w:rFonts w:ascii="宋体" w:eastAsia="宋体"/>
          <w:sz w:val="24"/>
        </w:rPr>
      </w:pPr>
      <w:r>
        <w:rPr>
          <w:rFonts w:ascii="宋体" w:eastAsia="宋体" w:hint="eastAsia"/>
          <w:spacing w:val="-2"/>
          <w:sz w:val="24"/>
        </w:rPr>
        <w:t>你们知道</w:t>
      </w:r>
      <w:r>
        <w:rPr>
          <w:spacing w:val="-2"/>
          <w:sz w:val="24"/>
        </w:rPr>
        <w:t>,</w:t>
      </w:r>
      <w:r>
        <w:rPr>
          <w:rFonts w:ascii="宋体" w:eastAsia="宋体" w:hint="eastAsia"/>
          <w:spacing w:val="-2"/>
          <w:sz w:val="24"/>
        </w:rPr>
        <w:t>已经从罪恶之大的教义中作出了许多应用</w:t>
      </w:r>
      <w:r>
        <w:rPr>
          <w:spacing w:val="-2"/>
          <w:sz w:val="24"/>
        </w:rPr>
        <w:t>,</w:t>
      </w:r>
      <w:r>
        <w:rPr>
          <w:rFonts w:ascii="宋体" w:eastAsia="宋体" w:hint="eastAsia"/>
          <w:spacing w:val="-2"/>
          <w:sz w:val="24"/>
        </w:rPr>
        <w:t>作为推论和结果</w:t>
      </w:r>
      <w:r>
        <w:rPr>
          <w:spacing w:val="-2"/>
          <w:sz w:val="24"/>
        </w:rPr>
        <w:t>,</w:t>
      </w:r>
      <w:r>
        <w:rPr>
          <w:rFonts w:ascii="宋体" w:eastAsia="宋体" w:hint="eastAsia"/>
          <w:spacing w:val="-2"/>
          <w:sz w:val="24"/>
        </w:rPr>
        <w:t>即罪是比苦难更大的邪恶</w:t>
      </w:r>
      <w:r>
        <w:rPr>
          <w:spacing w:val="-2"/>
          <w:sz w:val="24"/>
        </w:rPr>
        <w:t>:</w:t>
      </w:r>
      <w:r>
        <w:rPr>
          <w:rFonts w:ascii="宋体" w:eastAsia="宋体" w:hint="eastAsia"/>
          <w:spacing w:val="-2"/>
          <w:sz w:val="24"/>
        </w:rPr>
        <w:t>最后一天</w:t>
      </w:r>
      <w:r>
        <w:rPr>
          <w:spacing w:val="-2"/>
          <w:sz w:val="24"/>
        </w:rPr>
        <w:t>,</w:t>
      </w:r>
      <w:r>
        <w:rPr>
          <w:rFonts w:ascii="宋体" w:eastAsia="宋体" w:hint="eastAsia"/>
          <w:spacing w:val="-2"/>
          <w:sz w:val="24"/>
        </w:rPr>
        <w:t>应用的特别目的和意图是</w:t>
      </w:r>
      <w:r>
        <w:rPr>
          <w:spacing w:val="-2"/>
          <w:sz w:val="24"/>
        </w:rPr>
        <w:t>,</w:t>
      </w:r>
      <w:r>
        <w:rPr>
          <w:rFonts w:ascii="宋体" w:eastAsia="宋体" w:hint="eastAsia"/>
          <w:spacing w:val="-2"/>
          <w:sz w:val="24"/>
        </w:rPr>
        <w:t>既然罪中有如此多的邪恶</w:t>
      </w:r>
      <w:r>
        <w:rPr>
          <w:spacing w:val="-2"/>
          <w:sz w:val="24"/>
        </w:rPr>
        <w:t>,</w:t>
      </w:r>
      <w:r>
        <w:rPr>
          <w:rFonts w:ascii="宋体" w:eastAsia="宋体" w:hint="eastAsia"/>
          <w:spacing w:val="-2"/>
          <w:sz w:val="24"/>
        </w:rPr>
        <w:t>超过一切苦难</w:t>
      </w:r>
      <w:r>
        <w:rPr>
          <w:spacing w:val="-2"/>
          <w:sz w:val="24"/>
        </w:rPr>
        <w:t>,</w:t>
      </w:r>
      <w:r>
        <w:rPr>
          <w:rFonts w:ascii="宋体" w:eastAsia="宋体" w:hint="eastAsia"/>
          <w:spacing w:val="-2"/>
          <w:sz w:val="24"/>
        </w:rPr>
        <w:t>因此要驱使罪人归向耶稣基督</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我们这些大罪人是多么需要耶稣基督这位为罪作挽回祭的人啊</w:t>
      </w:r>
      <w:r>
        <w:rPr>
          <w:spacing w:val="-2"/>
          <w:sz w:val="24"/>
        </w:rPr>
        <w:t>!</w:t>
      </w:r>
      <w:r>
        <w:rPr>
          <w:rFonts w:ascii="宋体" w:eastAsia="宋体" w:hint="eastAsia"/>
          <w:spacing w:val="-2"/>
          <w:sz w:val="24"/>
        </w:rPr>
        <w:t>关于这一点</w:t>
      </w:r>
      <w:r>
        <w:rPr>
          <w:spacing w:val="-2"/>
          <w:sz w:val="24"/>
        </w:rPr>
        <w:t>,</w:t>
      </w:r>
      <w:r>
        <w:rPr>
          <w:rFonts w:ascii="宋体" w:eastAsia="宋体" w:hint="eastAsia"/>
          <w:spacing w:val="-2"/>
          <w:sz w:val="24"/>
        </w:rPr>
        <w:t>我只想再加一个注释</w:t>
      </w:r>
      <w:r>
        <w:rPr>
          <w:spacing w:val="-2"/>
          <w:sz w:val="24"/>
        </w:rPr>
        <w:t>,</w:t>
      </w:r>
      <w:r>
        <w:rPr>
          <w:rFonts w:ascii="宋体" w:eastAsia="宋体" w:hint="eastAsia"/>
          <w:spacing w:val="-2"/>
          <w:sz w:val="24"/>
        </w:rPr>
        <w:t>然后我们就继续。</w:t>
      </w:r>
    </w:p>
    <w:p w14:paraId="14D88F22" w14:textId="77777777" w:rsidR="00EC029C" w:rsidRDefault="00000000">
      <w:pPr>
        <w:spacing w:before="282" w:line="242" w:lineRule="auto"/>
        <w:ind w:left="100" w:right="459"/>
        <w:jc w:val="both"/>
        <w:rPr>
          <w:rFonts w:ascii="宋体" w:eastAsia="宋体"/>
          <w:sz w:val="24"/>
        </w:rPr>
      </w:pPr>
      <w:r>
        <w:rPr>
          <w:rFonts w:ascii="宋体" w:eastAsia="宋体" w:hint="eastAsia"/>
          <w:spacing w:val="-2"/>
          <w:sz w:val="24"/>
        </w:rPr>
        <w:t>我在路德那里找到一句精彩的话</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律法的结果和福音的结果之间有很大的不同。律法的结果是这样的</w:t>
      </w:r>
      <w:r>
        <w:rPr>
          <w:spacing w:val="-2"/>
          <w:sz w:val="24"/>
        </w:rPr>
        <w:t>,</w:t>
      </w:r>
      <w:r>
        <w:rPr>
          <w:rFonts w:ascii="宋体" w:eastAsia="宋体" w:hint="eastAsia"/>
          <w:spacing w:val="-2"/>
          <w:sz w:val="24"/>
        </w:rPr>
        <w:t>你犯了罪</w:t>
      </w:r>
      <w:r>
        <w:rPr>
          <w:spacing w:val="-2"/>
          <w:sz w:val="24"/>
        </w:rPr>
        <w:t>,</w:t>
      </w:r>
      <w:r>
        <w:rPr>
          <w:rFonts w:ascii="宋体" w:eastAsia="宋体" w:hint="eastAsia"/>
          <w:spacing w:val="-2"/>
          <w:sz w:val="24"/>
        </w:rPr>
        <w:t>因此你必须被定罪</w:t>
      </w:r>
      <w:r>
        <w:rPr>
          <w:spacing w:val="-2"/>
          <w:sz w:val="24"/>
        </w:rPr>
        <w:t>:</w:t>
      </w:r>
      <w:r>
        <w:rPr>
          <w:rFonts w:ascii="宋体" w:eastAsia="宋体" w:hint="eastAsia"/>
          <w:spacing w:val="-2"/>
          <w:sz w:val="24"/>
        </w:rPr>
        <w:t>但福音的结果是这样的</w:t>
      </w:r>
      <w:r>
        <w:rPr>
          <w:spacing w:val="-2"/>
          <w:sz w:val="24"/>
        </w:rPr>
        <w:t>,</w:t>
      </w:r>
      <w:r>
        <w:rPr>
          <w:rFonts w:ascii="宋体" w:eastAsia="宋体" w:hint="eastAsia"/>
          <w:spacing w:val="-2"/>
          <w:sz w:val="24"/>
        </w:rPr>
        <w:t>你犯了罪</w:t>
      </w:r>
      <w:r>
        <w:rPr>
          <w:spacing w:val="-2"/>
          <w:sz w:val="24"/>
        </w:rPr>
        <w:t>,</w:t>
      </w:r>
      <w:r>
        <w:rPr>
          <w:rFonts w:ascii="宋体" w:eastAsia="宋体" w:hint="eastAsia"/>
          <w:spacing w:val="-2"/>
          <w:sz w:val="24"/>
        </w:rPr>
        <w:t>因此要到耶稣基督那里去</w:t>
      </w:r>
      <w:r>
        <w:rPr>
          <w:spacing w:val="-2"/>
          <w:sz w:val="24"/>
        </w:rPr>
        <w:t>;</w:t>
      </w:r>
      <w:r>
        <w:rPr>
          <w:rFonts w:ascii="宋体" w:eastAsia="宋体" w:hint="eastAsia"/>
          <w:spacing w:val="-2"/>
          <w:sz w:val="24"/>
        </w:rPr>
        <w:t>这就是福音从罪中得出的论点。但撇开我们所说的关于那个应用的一切</w:t>
      </w:r>
      <w:r>
        <w:rPr>
          <w:spacing w:val="-2"/>
          <w:sz w:val="24"/>
        </w:rPr>
        <w:t>,</w:t>
      </w:r>
      <w:r>
        <w:rPr>
          <w:rFonts w:ascii="宋体" w:eastAsia="宋体" w:hint="eastAsia"/>
          <w:spacing w:val="-2"/>
          <w:sz w:val="24"/>
        </w:rPr>
        <w:t>我们继续讲述后面的进一步应用。我们要讲四五个应用</w:t>
      </w:r>
      <w:r>
        <w:rPr>
          <w:spacing w:val="-2"/>
          <w:sz w:val="24"/>
        </w:rPr>
        <w:t>,</w:t>
      </w:r>
      <w:r>
        <w:rPr>
          <w:rFonts w:ascii="宋体" w:eastAsia="宋体" w:hint="eastAsia"/>
          <w:spacing w:val="-2"/>
          <w:sz w:val="24"/>
        </w:rPr>
        <w:t>然后我们就讲完这个要点</w:t>
      </w:r>
      <w:r>
        <w:rPr>
          <w:spacing w:val="-2"/>
          <w:sz w:val="24"/>
        </w:rPr>
        <w:t>:</w:t>
      </w:r>
      <w:r>
        <w:rPr>
          <w:rFonts w:ascii="宋体" w:eastAsia="宋体" w:hint="eastAsia"/>
          <w:spacing w:val="-2"/>
          <w:sz w:val="24"/>
        </w:rPr>
        <w:t>我将简略地讲前两三个</w:t>
      </w:r>
      <w:r>
        <w:rPr>
          <w:spacing w:val="-2"/>
          <w:sz w:val="24"/>
        </w:rPr>
        <w:t>,</w:t>
      </w:r>
      <w:r>
        <w:rPr>
          <w:rFonts w:ascii="宋体" w:eastAsia="宋体" w:hint="eastAsia"/>
          <w:spacing w:val="-2"/>
          <w:sz w:val="24"/>
        </w:rPr>
        <w:t>最后两个我们将着重讲。</w:t>
      </w:r>
    </w:p>
    <w:p w14:paraId="52F7D90D" w14:textId="77777777" w:rsidR="00EC029C" w:rsidRDefault="00000000">
      <w:pPr>
        <w:spacing w:before="283" w:line="242" w:lineRule="auto"/>
        <w:ind w:left="100" w:right="340"/>
        <w:rPr>
          <w:rFonts w:ascii="宋体" w:eastAsia="宋体"/>
          <w:sz w:val="24"/>
        </w:rPr>
      </w:pPr>
      <w:r>
        <w:rPr>
          <w:rFonts w:ascii="宋体" w:eastAsia="宋体" w:hint="eastAsia"/>
          <w:sz w:val="24"/>
        </w:rPr>
        <w:t>第十三点应用。如果罪中有你们所听到的这样的邪恶</w:t>
      </w:r>
      <w:r>
        <w:rPr>
          <w:spacing w:val="-3"/>
          <w:sz w:val="24"/>
        </w:rPr>
        <w:t>,</w:t>
      </w:r>
      <w:r>
        <w:rPr>
          <w:rFonts w:ascii="宋体" w:eastAsia="宋体" w:hint="eastAsia"/>
          <w:sz w:val="24"/>
        </w:rPr>
        <w:t>那么任何人成为引诱他人犯罪的工具都是可怕的。在揭示罪恶的邪恶时所说的一切</w:t>
      </w:r>
      <w:r>
        <w:rPr>
          <w:spacing w:val="-3"/>
          <w:sz w:val="24"/>
        </w:rPr>
        <w:t>,</w:t>
      </w:r>
      <w:r>
        <w:rPr>
          <w:rFonts w:ascii="宋体" w:eastAsia="宋体" w:hint="eastAsia"/>
          <w:sz w:val="24"/>
        </w:rPr>
        <w:t>必然会对所有曾经以任何方式在他们一生中成为引诱他人犯罪的工具的人说得非常可怕。现在</w:t>
      </w:r>
      <w:r>
        <w:rPr>
          <w:spacing w:val="-3"/>
          <w:sz w:val="24"/>
        </w:rPr>
        <w:t>,</w:t>
      </w:r>
      <w:r>
        <w:rPr>
          <w:rFonts w:ascii="宋体" w:eastAsia="宋体" w:hint="eastAsia"/>
          <w:sz w:val="24"/>
        </w:rPr>
        <w:t>哦</w:t>
      </w:r>
      <w:r>
        <w:rPr>
          <w:sz w:val="24"/>
        </w:rPr>
        <w:t>,</w:t>
      </w:r>
      <w:r>
        <w:rPr>
          <w:rFonts w:ascii="宋体" w:eastAsia="宋体" w:hint="eastAsia"/>
          <w:sz w:val="24"/>
        </w:rPr>
        <w:t>但愿上帝对这个会众中每一个男人和女人的良心说话</w:t>
      </w:r>
      <w:r>
        <w:rPr>
          <w:spacing w:val="-3"/>
          <w:sz w:val="24"/>
        </w:rPr>
        <w:t>,</w:t>
      </w:r>
      <w:r>
        <w:rPr>
          <w:rFonts w:ascii="宋体" w:eastAsia="宋体" w:hint="eastAsia"/>
          <w:sz w:val="24"/>
        </w:rPr>
        <w:t>他们意识到自己曾经是引诱他人犯罪的原因</w:t>
      </w:r>
      <w:r>
        <w:rPr>
          <w:spacing w:val="1"/>
          <w:sz w:val="24"/>
        </w:rPr>
        <w:t>:</w:t>
      </w:r>
      <w:r>
        <w:rPr>
          <w:rFonts w:ascii="宋体" w:eastAsia="宋体" w:hint="eastAsia"/>
          <w:sz w:val="24"/>
        </w:rPr>
        <w:t>难道没有一个人的良心在提到这个应用时就告诉你</w:t>
      </w:r>
      <w:r>
        <w:rPr>
          <w:spacing w:val="-3"/>
          <w:sz w:val="24"/>
        </w:rPr>
        <w:t>,</w:t>
      </w:r>
      <w:r>
        <w:rPr>
          <w:rFonts w:ascii="宋体" w:eastAsia="宋体" w:hint="eastAsia"/>
          <w:sz w:val="24"/>
        </w:rPr>
        <w:t>好吧</w:t>
      </w:r>
      <w:r>
        <w:rPr>
          <w:sz w:val="24"/>
        </w:rPr>
        <w:t>,</w:t>
      </w:r>
      <w:r>
        <w:rPr>
          <w:rFonts w:ascii="宋体" w:eastAsia="宋体" w:hint="eastAsia"/>
          <w:sz w:val="24"/>
        </w:rPr>
        <w:t>现在上帝对我说话</w:t>
      </w:r>
      <w:r>
        <w:rPr>
          <w:sz w:val="24"/>
        </w:rPr>
        <w:t>,</w:t>
      </w:r>
      <w:r>
        <w:rPr>
          <w:rFonts w:ascii="宋体" w:eastAsia="宋体" w:hint="eastAsia"/>
          <w:sz w:val="24"/>
        </w:rPr>
        <w:t>因为肯定有一些人是我引诱犯罪的</w:t>
      </w:r>
      <w:r>
        <w:rPr>
          <w:spacing w:val="-16"/>
          <w:sz w:val="24"/>
        </w:rPr>
        <w:t>,</w:t>
      </w:r>
      <w:r>
        <w:rPr>
          <w:rFonts w:ascii="宋体" w:eastAsia="宋体" w:hint="eastAsia"/>
          <w:sz w:val="24"/>
        </w:rPr>
        <w:t>是我进一步犯罪的一种手段。</w:t>
      </w:r>
    </w:p>
    <w:p w14:paraId="094EAF6D" w14:textId="77777777" w:rsidR="00EC029C" w:rsidRDefault="00000000">
      <w:pPr>
        <w:spacing w:before="285" w:line="242" w:lineRule="auto"/>
        <w:ind w:left="100" w:right="357"/>
        <w:rPr>
          <w:rFonts w:ascii="宋体" w:eastAsia="宋体"/>
          <w:sz w:val="24"/>
        </w:rPr>
      </w:pPr>
      <w:r>
        <w:rPr>
          <w:rFonts w:ascii="宋体" w:eastAsia="宋体" w:hint="eastAsia"/>
          <w:spacing w:val="-2"/>
          <w:sz w:val="24"/>
        </w:rPr>
        <w:t>如果你们中有人曾经通过劝告、建议、赞同、劝说、鼓励、教唆任何人、加入任何人的任何罪恶行为而引诱他们犯罪</w:t>
      </w:r>
      <w:r>
        <w:rPr>
          <w:spacing w:val="-2"/>
          <w:sz w:val="24"/>
        </w:rPr>
        <w:t>;</w:t>
      </w:r>
      <w:r>
        <w:rPr>
          <w:rFonts w:ascii="宋体" w:eastAsia="宋体" w:hint="eastAsia"/>
          <w:spacing w:val="-2"/>
          <w:sz w:val="24"/>
        </w:rPr>
        <w:t>要知道</w:t>
      </w:r>
      <w:r>
        <w:rPr>
          <w:spacing w:val="-2"/>
          <w:sz w:val="24"/>
        </w:rPr>
        <w:t>,</w:t>
      </w:r>
      <w:r>
        <w:rPr>
          <w:rFonts w:ascii="宋体" w:eastAsia="宋体" w:hint="eastAsia"/>
          <w:spacing w:val="-2"/>
          <w:sz w:val="24"/>
        </w:rPr>
        <w:t>上帝在对你说话。</w:t>
      </w:r>
    </w:p>
    <w:p w14:paraId="2AACAB10" w14:textId="77777777" w:rsidR="00EC029C" w:rsidRDefault="00000000">
      <w:pPr>
        <w:spacing w:before="281" w:line="242" w:lineRule="auto"/>
        <w:ind w:left="100" w:right="549"/>
        <w:jc w:val="both"/>
        <w:rPr>
          <w:rFonts w:ascii="宋体" w:eastAsia="宋体"/>
          <w:sz w:val="24"/>
        </w:rPr>
      </w:pPr>
      <w:r>
        <w:rPr>
          <w:rFonts w:ascii="宋体" w:eastAsia="宋体" w:hint="eastAsia"/>
          <w:spacing w:val="-2"/>
          <w:sz w:val="24"/>
        </w:rPr>
        <w:t>首先</w:t>
      </w:r>
      <w:r>
        <w:rPr>
          <w:spacing w:val="-2"/>
          <w:sz w:val="24"/>
        </w:rPr>
        <w:t>,</w:t>
      </w:r>
      <w:r>
        <w:rPr>
          <w:rFonts w:ascii="宋体" w:eastAsia="宋体" w:hint="eastAsia"/>
          <w:spacing w:val="-2"/>
          <w:sz w:val="24"/>
        </w:rPr>
        <w:t>上帝告诉你这一点</w:t>
      </w:r>
      <w:r>
        <w:rPr>
          <w:spacing w:val="-2"/>
          <w:sz w:val="24"/>
        </w:rPr>
        <w:t>;</w:t>
      </w:r>
      <w:r>
        <w:rPr>
          <w:rFonts w:ascii="宋体" w:eastAsia="宋体" w:hint="eastAsia"/>
          <w:spacing w:val="-2"/>
          <w:sz w:val="24"/>
        </w:rPr>
        <w:t>如果你生来就是为了作恶</w:t>
      </w:r>
      <w:r>
        <w:rPr>
          <w:spacing w:val="-2"/>
          <w:sz w:val="24"/>
        </w:rPr>
        <w:t>,</w:t>
      </w:r>
      <w:r>
        <w:rPr>
          <w:rFonts w:ascii="宋体" w:eastAsia="宋体" w:hint="eastAsia"/>
          <w:spacing w:val="-2"/>
          <w:sz w:val="24"/>
        </w:rPr>
        <w:t>你也不能做比这更大的恶事</w:t>
      </w:r>
      <w:r>
        <w:rPr>
          <w:spacing w:val="-2"/>
          <w:sz w:val="24"/>
        </w:rPr>
        <w:t>;</w:t>
      </w:r>
      <w:r>
        <w:rPr>
          <w:rFonts w:ascii="宋体" w:eastAsia="宋体" w:hint="eastAsia"/>
          <w:spacing w:val="-2"/>
          <w:sz w:val="24"/>
        </w:rPr>
        <w:t>如果你是一个手段</w:t>
      </w:r>
      <w:r>
        <w:rPr>
          <w:spacing w:val="-2"/>
          <w:sz w:val="24"/>
        </w:rPr>
        <w:t>,</w:t>
      </w:r>
      <w:r>
        <w:rPr>
          <w:rFonts w:ascii="宋体" w:eastAsia="宋体" w:hint="eastAsia"/>
          <w:spacing w:val="-2"/>
          <w:sz w:val="24"/>
        </w:rPr>
        <w:t>在他们外在的地位上毁灭男人和女人</w:t>
      </w:r>
      <w:r>
        <w:rPr>
          <w:spacing w:val="-2"/>
          <w:sz w:val="24"/>
        </w:rPr>
        <w:t>,</w:t>
      </w:r>
      <w:r>
        <w:rPr>
          <w:rFonts w:ascii="宋体" w:eastAsia="宋体" w:hint="eastAsia"/>
          <w:spacing w:val="-2"/>
          <w:sz w:val="24"/>
        </w:rPr>
        <w:t>那也不会那么严重</w:t>
      </w:r>
      <w:r>
        <w:rPr>
          <w:spacing w:val="-2"/>
          <w:sz w:val="24"/>
        </w:rPr>
        <w:t>;</w:t>
      </w:r>
      <w:r>
        <w:rPr>
          <w:rFonts w:ascii="宋体" w:eastAsia="宋体" w:hint="eastAsia"/>
          <w:spacing w:val="-2"/>
          <w:sz w:val="24"/>
        </w:rPr>
        <w:t>但你尽你所能</w:t>
      </w:r>
      <w:r>
        <w:rPr>
          <w:spacing w:val="-2"/>
          <w:sz w:val="24"/>
        </w:rPr>
        <w:t>,</w:t>
      </w:r>
      <w:r>
        <w:rPr>
          <w:rFonts w:ascii="宋体" w:eastAsia="宋体" w:hint="eastAsia"/>
          <w:spacing w:val="-2"/>
          <w:sz w:val="24"/>
        </w:rPr>
        <w:t>成为毁灭一个不朽灵魂的手段</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并导致他们得罪无限的上帝</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你要对你所引诱他人犯下的每一个罪负责</w:t>
      </w:r>
      <w:r>
        <w:rPr>
          <w:spacing w:val="-2"/>
          <w:sz w:val="24"/>
        </w:rPr>
        <w:t>,</w:t>
      </w:r>
      <w:r>
        <w:rPr>
          <w:rFonts w:ascii="宋体" w:eastAsia="宋体" w:hint="eastAsia"/>
          <w:spacing w:val="-2"/>
          <w:sz w:val="24"/>
        </w:rPr>
        <w:t>你比那些犯罪的人更坏</w:t>
      </w:r>
      <w:r>
        <w:rPr>
          <w:spacing w:val="-2"/>
          <w:sz w:val="24"/>
        </w:rPr>
        <w:t>;</w:t>
      </w:r>
      <w:r>
        <w:rPr>
          <w:rFonts w:ascii="宋体" w:eastAsia="宋体" w:hint="eastAsia"/>
          <w:spacing w:val="-2"/>
          <w:sz w:val="24"/>
        </w:rPr>
        <w:t>因为你引诱他们犯罪的行为</w:t>
      </w:r>
      <w:r>
        <w:rPr>
          <w:spacing w:val="-2"/>
          <w:sz w:val="24"/>
        </w:rPr>
        <w:t>,</w:t>
      </w:r>
      <w:r>
        <w:rPr>
          <w:rFonts w:ascii="宋体" w:eastAsia="宋体" w:hint="eastAsia"/>
          <w:spacing w:val="-2"/>
          <w:sz w:val="24"/>
        </w:rPr>
        <w:t>是一个可怕的罪恶</w:t>
      </w:r>
      <w:r>
        <w:rPr>
          <w:spacing w:val="-2"/>
          <w:sz w:val="24"/>
        </w:rPr>
        <w:t>,</w:t>
      </w:r>
      <w:r>
        <w:rPr>
          <w:rFonts w:ascii="宋体" w:eastAsia="宋体" w:hint="eastAsia"/>
          <w:spacing w:val="-2"/>
          <w:sz w:val="24"/>
        </w:rPr>
        <w:t>然后他们所做的也是你的。</w:t>
      </w:r>
    </w:p>
    <w:p w14:paraId="3D2B3CB6" w14:textId="77777777" w:rsidR="00EC029C" w:rsidRDefault="00000000">
      <w:pPr>
        <w:spacing w:before="283" w:line="242" w:lineRule="auto"/>
        <w:ind w:left="100" w:right="345"/>
        <w:rPr>
          <w:rFonts w:ascii="宋体" w:eastAsia="宋体"/>
          <w:sz w:val="24"/>
        </w:rPr>
      </w:pPr>
      <w:r>
        <w:rPr>
          <w:rFonts w:ascii="宋体" w:eastAsia="宋体" w:hint="eastAsia"/>
          <w:sz w:val="24"/>
        </w:rPr>
        <w:t>难道你自己的罪还不够在主面前交账吗</w:t>
      </w:r>
      <w:r>
        <w:rPr>
          <w:spacing w:val="-3"/>
          <w:sz w:val="24"/>
        </w:rPr>
        <w:t>,</w:t>
      </w:r>
      <w:r>
        <w:rPr>
          <w:rFonts w:ascii="宋体" w:eastAsia="宋体" w:hint="eastAsia"/>
          <w:sz w:val="24"/>
        </w:rPr>
        <w:t>你还要承担别人的罪吗</w:t>
      </w:r>
      <w:r>
        <w:rPr>
          <w:sz w:val="24"/>
        </w:rPr>
        <w:t>?</w:t>
      </w:r>
      <w:r>
        <w:rPr>
          <w:rFonts w:ascii="宋体" w:eastAsia="宋体" w:hint="eastAsia"/>
          <w:sz w:val="24"/>
        </w:rPr>
        <w:t>你知道你在引诱别人犯罪时做了什么吗</w:t>
      </w:r>
      <w:r>
        <w:rPr>
          <w:spacing w:val="-3"/>
          <w:sz w:val="24"/>
        </w:rPr>
        <w:t>?</w:t>
      </w:r>
      <w:r>
        <w:rPr>
          <w:rFonts w:ascii="宋体" w:eastAsia="宋体" w:hint="eastAsia"/>
          <w:sz w:val="24"/>
        </w:rPr>
        <w:t>不管是不洁、酗酒、交往、违反安息日</w:t>
      </w:r>
      <w:r>
        <w:rPr>
          <w:sz w:val="24"/>
        </w:rPr>
        <w:t>,</w:t>
      </w:r>
      <w:r>
        <w:rPr>
          <w:rFonts w:ascii="宋体" w:eastAsia="宋体" w:hint="eastAsia"/>
          <w:spacing w:val="-1"/>
          <w:sz w:val="24"/>
        </w:rPr>
        <w:t>还是其他罪</w:t>
      </w:r>
      <w:r>
        <w:rPr>
          <w:spacing w:val="-1"/>
          <w:sz w:val="24"/>
        </w:rPr>
        <w:t>:</w:t>
      </w:r>
      <w:r>
        <w:rPr>
          <w:rFonts w:ascii="宋体" w:eastAsia="宋体" w:hint="eastAsia"/>
          <w:spacing w:val="-2"/>
          <w:sz w:val="24"/>
        </w:rPr>
        <w:t>也许你把他们带到了偷</w:t>
      </w:r>
      <w:r>
        <w:rPr>
          <w:rFonts w:ascii="宋体" w:eastAsia="宋体" w:hint="eastAsia"/>
          <w:sz w:val="24"/>
        </w:rPr>
        <w:t>窃和盗用</w:t>
      </w:r>
      <w:r>
        <w:rPr>
          <w:spacing w:val="-3"/>
          <w:sz w:val="24"/>
        </w:rPr>
        <w:t>,</w:t>
      </w:r>
      <w:r>
        <w:rPr>
          <w:rFonts w:ascii="宋体" w:eastAsia="宋体" w:hint="eastAsia"/>
          <w:sz w:val="24"/>
        </w:rPr>
        <w:t>以及许多其他细节</w:t>
      </w:r>
      <w:r>
        <w:rPr>
          <w:sz w:val="24"/>
        </w:rPr>
        <w:t>,</w:t>
      </w:r>
      <w:r>
        <w:rPr>
          <w:rFonts w:ascii="宋体" w:eastAsia="宋体" w:hint="eastAsia"/>
          <w:sz w:val="24"/>
        </w:rPr>
        <w:t>以及其他可能提到的方式</w:t>
      </w:r>
      <w:r>
        <w:rPr>
          <w:spacing w:val="1"/>
          <w:sz w:val="24"/>
        </w:rPr>
        <w:t>;</w:t>
      </w:r>
      <w:r>
        <w:rPr>
          <w:rFonts w:ascii="宋体" w:eastAsia="宋体" w:hint="eastAsia"/>
          <w:sz w:val="24"/>
        </w:rPr>
        <w:t>因为事实上</w:t>
      </w:r>
      <w:r>
        <w:rPr>
          <w:sz w:val="24"/>
        </w:rPr>
        <w:t>,</w:t>
      </w:r>
      <w:r>
        <w:rPr>
          <w:rFonts w:ascii="宋体" w:eastAsia="宋体" w:hint="eastAsia"/>
          <w:sz w:val="24"/>
        </w:rPr>
        <w:t>如果我们要在这一点上展开自己</w:t>
      </w:r>
      <w:r>
        <w:rPr>
          <w:spacing w:val="-3"/>
          <w:sz w:val="24"/>
        </w:rPr>
        <w:t>,</w:t>
      </w:r>
      <w:r>
        <w:rPr>
          <w:rFonts w:ascii="宋体" w:eastAsia="宋体" w:hint="eastAsia"/>
          <w:sz w:val="24"/>
        </w:rPr>
        <w:t>那可能需要一整部论文</w:t>
      </w:r>
      <w:r>
        <w:rPr>
          <w:sz w:val="24"/>
        </w:rPr>
        <w:t>,</w:t>
      </w:r>
      <w:r>
        <w:rPr>
          <w:rFonts w:ascii="宋体" w:eastAsia="宋体" w:hint="eastAsia"/>
          <w:sz w:val="24"/>
        </w:rPr>
        <w:t>但我们必须收缩我们的思想。</w:t>
      </w:r>
    </w:p>
    <w:p w14:paraId="3EC4D8ED" w14:textId="77777777" w:rsidR="00EC029C" w:rsidRDefault="00EC029C">
      <w:pPr>
        <w:spacing w:line="242" w:lineRule="auto"/>
        <w:rPr>
          <w:rFonts w:ascii="宋体" w:eastAsia="宋体"/>
          <w:sz w:val="24"/>
        </w:rPr>
        <w:sectPr w:rsidR="00EC029C">
          <w:pgSz w:w="12240" w:h="15840"/>
          <w:pgMar w:top="1360" w:right="1100" w:bottom="0" w:left="1320" w:header="720" w:footer="720" w:gutter="0"/>
          <w:cols w:space="720"/>
        </w:sectPr>
      </w:pPr>
    </w:p>
    <w:p w14:paraId="20C2C887" w14:textId="77777777" w:rsidR="00EC029C" w:rsidRDefault="00000000">
      <w:pPr>
        <w:spacing w:before="62" w:line="242" w:lineRule="auto"/>
        <w:ind w:left="100" w:right="340"/>
        <w:rPr>
          <w:rFonts w:ascii="宋体" w:eastAsia="宋体"/>
          <w:sz w:val="24"/>
        </w:rPr>
      </w:pPr>
      <w:r>
        <w:rPr>
          <w:rFonts w:ascii="宋体" w:eastAsia="宋体" w:hint="eastAsia"/>
          <w:sz w:val="24"/>
        </w:rPr>
        <w:t>可能在这个会众中有一些人</w:t>
      </w:r>
      <w:r>
        <w:rPr>
          <w:spacing w:val="-3"/>
          <w:sz w:val="24"/>
        </w:rPr>
        <w:t>,</w:t>
      </w:r>
      <w:r>
        <w:rPr>
          <w:rFonts w:ascii="宋体" w:eastAsia="宋体" w:hint="eastAsia"/>
          <w:sz w:val="24"/>
        </w:rPr>
        <w:t>曾经成为引诱他人犯罪的手段</w:t>
      </w:r>
      <w:r>
        <w:rPr>
          <w:sz w:val="24"/>
        </w:rPr>
        <w:t>,</w:t>
      </w:r>
      <w:r>
        <w:rPr>
          <w:rFonts w:ascii="宋体" w:eastAsia="宋体" w:hint="eastAsia"/>
          <w:sz w:val="24"/>
        </w:rPr>
        <w:t>而他们现在就在地狱里</w:t>
      </w:r>
      <w:r>
        <w:rPr>
          <w:sz w:val="24"/>
        </w:rPr>
        <w:t>,</w:t>
      </w:r>
      <w:r>
        <w:rPr>
          <w:rFonts w:ascii="宋体" w:eastAsia="宋体" w:hint="eastAsia"/>
          <w:sz w:val="24"/>
        </w:rPr>
        <w:t>因为你导致的那个罪。对任何男人或女人来说</w:t>
      </w:r>
      <w:r>
        <w:rPr>
          <w:spacing w:val="-3"/>
          <w:sz w:val="24"/>
        </w:rPr>
        <w:t>,</w:t>
      </w:r>
      <w:r>
        <w:rPr>
          <w:rFonts w:ascii="宋体" w:eastAsia="宋体" w:hint="eastAsia"/>
          <w:sz w:val="24"/>
        </w:rPr>
        <w:t>这是一件多么悲哀的事</w:t>
      </w:r>
      <w:r>
        <w:rPr>
          <w:sz w:val="24"/>
        </w:rPr>
        <w:t>,</w:t>
      </w:r>
      <w:r>
        <w:rPr>
          <w:rFonts w:ascii="宋体" w:eastAsia="宋体" w:hint="eastAsia"/>
          <w:sz w:val="24"/>
        </w:rPr>
        <w:t>要把这件事放在心上</w:t>
      </w:r>
      <w:r>
        <w:rPr>
          <w:spacing w:val="1"/>
          <w:sz w:val="24"/>
        </w:rPr>
        <w:t>;</w:t>
      </w:r>
      <w:r>
        <w:rPr>
          <w:rFonts w:ascii="宋体" w:eastAsia="宋体" w:hint="eastAsia"/>
          <w:sz w:val="24"/>
        </w:rPr>
        <w:t>我知道我引诱了某某人犯罪</w:t>
      </w:r>
      <w:r>
        <w:rPr>
          <w:spacing w:val="-3"/>
          <w:sz w:val="24"/>
        </w:rPr>
        <w:t>,</w:t>
      </w:r>
      <w:r>
        <w:rPr>
          <w:rFonts w:ascii="宋体" w:eastAsia="宋体" w:hint="eastAsia"/>
          <w:sz w:val="24"/>
        </w:rPr>
        <w:t>我至少是一个手段</w:t>
      </w:r>
      <w:r>
        <w:rPr>
          <w:sz w:val="24"/>
        </w:rPr>
        <w:t>,</w:t>
      </w:r>
      <w:r>
        <w:rPr>
          <w:rFonts w:ascii="宋体" w:eastAsia="宋体" w:hint="eastAsia"/>
          <w:sz w:val="24"/>
        </w:rPr>
        <w:t>进一步助长了他们的罪</w:t>
      </w:r>
      <w:r>
        <w:rPr>
          <w:spacing w:val="1"/>
          <w:sz w:val="24"/>
        </w:rPr>
        <w:t>;</w:t>
      </w:r>
      <w:r>
        <w:rPr>
          <w:rFonts w:ascii="宋体" w:eastAsia="宋体" w:hint="eastAsia"/>
          <w:sz w:val="24"/>
        </w:rPr>
        <w:t>好吧</w:t>
      </w:r>
      <w:r>
        <w:rPr>
          <w:sz w:val="24"/>
        </w:rPr>
        <w:t>,</w:t>
      </w:r>
      <w:r>
        <w:rPr>
          <w:rFonts w:ascii="宋体" w:eastAsia="宋体" w:hint="eastAsia"/>
          <w:sz w:val="24"/>
        </w:rPr>
        <w:t>他们已经死去</w:t>
      </w:r>
      <w:r>
        <w:rPr>
          <w:spacing w:val="-3"/>
          <w:sz w:val="24"/>
        </w:rPr>
        <w:t>,</w:t>
      </w:r>
      <w:r>
        <w:rPr>
          <w:rFonts w:ascii="宋体" w:eastAsia="宋体" w:hint="eastAsia"/>
          <w:sz w:val="24"/>
        </w:rPr>
        <w:t>在死前没有表现出任何悔改</w:t>
      </w:r>
      <w:r>
        <w:rPr>
          <w:spacing w:val="-3"/>
          <w:sz w:val="24"/>
        </w:rPr>
        <w:t>,</w:t>
      </w:r>
      <w:r>
        <w:rPr>
          <w:rFonts w:ascii="宋体" w:eastAsia="宋体" w:hint="eastAsia"/>
          <w:sz w:val="24"/>
        </w:rPr>
        <w:t>因此据我所知</w:t>
      </w:r>
      <w:r>
        <w:rPr>
          <w:sz w:val="24"/>
        </w:rPr>
        <w:t>,</w:t>
      </w:r>
      <w:r>
        <w:rPr>
          <w:rFonts w:ascii="宋体" w:eastAsia="宋体" w:hint="eastAsia"/>
          <w:sz w:val="24"/>
        </w:rPr>
        <w:t>是的</w:t>
      </w:r>
      <w:r>
        <w:rPr>
          <w:sz w:val="24"/>
        </w:rPr>
        <w:t>,</w:t>
      </w:r>
      <w:r>
        <w:rPr>
          <w:rFonts w:ascii="宋体" w:eastAsia="宋体" w:hint="eastAsia"/>
          <w:sz w:val="24"/>
        </w:rPr>
        <w:t>我非常担心他们现在在地狱里</w:t>
      </w:r>
      <w:r>
        <w:rPr>
          <w:sz w:val="24"/>
        </w:rPr>
        <w:t>,</w:t>
      </w:r>
      <w:r>
        <w:rPr>
          <w:rFonts w:ascii="宋体" w:eastAsia="宋体" w:hint="eastAsia"/>
          <w:spacing w:val="-3"/>
          <w:sz w:val="24"/>
        </w:rPr>
        <w:t>现在正因我导</w:t>
      </w:r>
      <w:r>
        <w:rPr>
          <w:rFonts w:ascii="宋体" w:eastAsia="宋体" w:hint="eastAsia"/>
          <w:sz w:val="24"/>
        </w:rPr>
        <w:t>致的那个罪而受折磨</w:t>
      </w:r>
      <w:r>
        <w:rPr>
          <w:spacing w:val="-3"/>
          <w:sz w:val="24"/>
        </w:rPr>
        <w:t>,</w:t>
      </w:r>
      <w:r>
        <w:rPr>
          <w:rFonts w:ascii="宋体" w:eastAsia="宋体" w:hint="eastAsia"/>
          <w:sz w:val="24"/>
        </w:rPr>
        <w:t>如果主按我的行为给我报应</w:t>
      </w:r>
      <w:r>
        <w:rPr>
          <w:sz w:val="24"/>
        </w:rPr>
        <w:t>,</w:t>
      </w:r>
      <w:r>
        <w:rPr>
          <w:rFonts w:ascii="宋体" w:eastAsia="宋体" w:hint="eastAsia"/>
          <w:sz w:val="24"/>
        </w:rPr>
        <w:t>我必须到他们那里去</w:t>
      </w:r>
      <w:r>
        <w:rPr>
          <w:spacing w:val="1"/>
          <w:sz w:val="24"/>
        </w:rPr>
        <w:t>:</w:t>
      </w:r>
      <w:r>
        <w:rPr>
          <w:rFonts w:ascii="宋体" w:eastAsia="宋体" w:hint="eastAsia"/>
          <w:sz w:val="24"/>
        </w:rPr>
        <w:t>什么</w:t>
      </w:r>
      <w:r>
        <w:rPr>
          <w:sz w:val="24"/>
        </w:rPr>
        <w:t>?</w:t>
      </w:r>
      <w:r>
        <w:rPr>
          <w:rFonts w:ascii="宋体" w:eastAsia="宋体" w:hint="eastAsia"/>
          <w:sz w:val="24"/>
        </w:rPr>
        <w:t>他们要因我引诱他们犯的罪而在地狱里</w:t>
      </w:r>
      <w:r>
        <w:rPr>
          <w:spacing w:val="-3"/>
          <w:sz w:val="24"/>
        </w:rPr>
        <w:t>,</w:t>
      </w:r>
      <w:r>
        <w:rPr>
          <w:rFonts w:ascii="宋体" w:eastAsia="宋体" w:hint="eastAsia"/>
          <w:sz w:val="24"/>
        </w:rPr>
        <w:t>而我却要逃脱吗</w:t>
      </w:r>
      <w:r>
        <w:rPr>
          <w:sz w:val="24"/>
        </w:rPr>
        <w:t>?</w:t>
      </w:r>
      <w:r>
        <w:rPr>
          <w:rFonts w:ascii="宋体" w:eastAsia="宋体" w:hint="eastAsia"/>
          <w:spacing w:val="-1"/>
          <w:sz w:val="24"/>
        </w:rPr>
        <w:t>当他们因我引诱他们犯的罪而在那里时</w:t>
      </w:r>
      <w:r>
        <w:rPr>
          <w:sz w:val="24"/>
        </w:rPr>
        <w:t>,</w:t>
      </w:r>
      <w:r>
        <w:rPr>
          <w:rFonts w:ascii="宋体" w:eastAsia="宋体" w:hint="eastAsia"/>
          <w:sz w:val="24"/>
        </w:rPr>
        <w:t>我不跟随他们去</w:t>
      </w:r>
      <w:r>
        <w:rPr>
          <w:spacing w:val="-3"/>
          <w:sz w:val="24"/>
        </w:rPr>
        <w:t>,</w:t>
      </w:r>
      <w:r>
        <w:rPr>
          <w:rFonts w:ascii="宋体" w:eastAsia="宋体" w:hint="eastAsia"/>
          <w:sz w:val="24"/>
        </w:rPr>
        <w:t>这有什么可能和可能性吗</w:t>
      </w:r>
      <w:r>
        <w:rPr>
          <w:sz w:val="24"/>
        </w:rPr>
        <w:t>?</w:t>
      </w:r>
      <w:r>
        <w:rPr>
          <w:rFonts w:ascii="宋体" w:eastAsia="宋体" w:hint="eastAsia"/>
          <w:sz w:val="24"/>
        </w:rPr>
        <w:t>什么</w:t>
      </w:r>
      <w:r>
        <w:rPr>
          <w:sz w:val="24"/>
        </w:rPr>
        <w:t>?</w:t>
      </w:r>
      <w:r>
        <w:rPr>
          <w:rFonts w:ascii="宋体" w:eastAsia="宋体" w:hint="eastAsia"/>
          <w:sz w:val="24"/>
        </w:rPr>
        <w:t>从犯要被定罪和处决</w:t>
      </w:r>
      <w:r>
        <w:rPr>
          <w:sz w:val="24"/>
        </w:rPr>
        <w:t>,</w:t>
      </w:r>
      <w:r>
        <w:rPr>
          <w:rFonts w:ascii="宋体" w:eastAsia="宋体" w:hint="eastAsia"/>
          <w:sz w:val="24"/>
        </w:rPr>
        <w:t>而主犯却不被定罪吗</w:t>
      </w:r>
      <w:r>
        <w:rPr>
          <w:sz w:val="24"/>
        </w:rPr>
        <w:t>?</w:t>
      </w:r>
      <w:r>
        <w:rPr>
          <w:rFonts w:ascii="宋体" w:eastAsia="宋体" w:hint="eastAsia"/>
          <w:sz w:val="24"/>
        </w:rPr>
        <w:t>我是主犯</w:t>
      </w:r>
      <w:r>
        <w:rPr>
          <w:spacing w:val="-3"/>
          <w:sz w:val="24"/>
        </w:rPr>
        <w:t>,</w:t>
      </w:r>
      <w:r>
        <w:rPr>
          <w:rFonts w:ascii="宋体" w:eastAsia="宋体" w:hint="eastAsia"/>
          <w:sz w:val="24"/>
        </w:rPr>
        <w:t>而另一个只是从犯。</w:t>
      </w:r>
    </w:p>
    <w:p w14:paraId="6B93A102" w14:textId="77777777" w:rsidR="00EC029C" w:rsidRDefault="00000000">
      <w:pPr>
        <w:spacing w:before="285" w:line="242" w:lineRule="auto"/>
        <w:ind w:left="100" w:right="328"/>
        <w:rPr>
          <w:sz w:val="24"/>
        </w:rPr>
      </w:pPr>
      <w:r>
        <w:rPr>
          <w:rFonts w:ascii="宋体" w:eastAsia="宋体" w:hint="eastAsia"/>
          <w:sz w:val="24"/>
        </w:rPr>
        <w:t>当然</w:t>
      </w:r>
      <w:r>
        <w:rPr>
          <w:spacing w:val="-3"/>
          <w:sz w:val="24"/>
        </w:rPr>
        <w:t>,</w:t>
      </w:r>
      <w:r>
        <w:rPr>
          <w:rFonts w:ascii="宋体" w:eastAsia="宋体" w:hint="eastAsia"/>
          <w:sz w:val="24"/>
        </w:rPr>
        <w:t>对于那些导致别人犯罪的人来说</w:t>
      </w:r>
      <w:r>
        <w:rPr>
          <w:sz w:val="24"/>
        </w:rPr>
        <w:t>,</w:t>
      </w:r>
      <w:r>
        <w:rPr>
          <w:rFonts w:ascii="宋体" w:eastAsia="宋体" w:hint="eastAsia"/>
          <w:sz w:val="24"/>
        </w:rPr>
        <w:t>需要有一个巨大的谦卑工作</w:t>
      </w:r>
      <w:r>
        <w:rPr>
          <w:sz w:val="24"/>
        </w:rPr>
        <w:t>,</w:t>
      </w:r>
      <w:r>
        <w:rPr>
          <w:rFonts w:ascii="宋体" w:eastAsia="宋体" w:hint="eastAsia"/>
          <w:sz w:val="24"/>
        </w:rPr>
        <w:t>因为这必然会极其沉重地压在任何男人和女人的灵魂上</w:t>
      </w:r>
      <w:r>
        <w:rPr>
          <w:spacing w:val="-1"/>
          <w:sz w:val="24"/>
        </w:rPr>
        <w:t>;</w:t>
      </w:r>
      <w:r>
        <w:rPr>
          <w:rFonts w:ascii="宋体" w:eastAsia="宋体" w:hint="eastAsia"/>
          <w:sz w:val="24"/>
        </w:rPr>
        <w:t>如果上帝从不让你看到这个巨大的罪恶</w:t>
      </w:r>
      <w:r>
        <w:rPr>
          <w:spacing w:val="-1"/>
          <w:sz w:val="24"/>
        </w:rPr>
        <w:t>;</w:t>
      </w:r>
      <w:r>
        <w:rPr>
          <w:rFonts w:ascii="宋体" w:eastAsia="宋体" w:hint="eastAsia"/>
          <w:sz w:val="24"/>
        </w:rPr>
        <w:t>你肯定会灭亡</w:t>
      </w:r>
      <w:r>
        <w:rPr>
          <w:spacing w:val="-1"/>
          <w:sz w:val="24"/>
        </w:rPr>
        <w:t>:</w:t>
      </w:r>
      <w:r>
        <w:rPr>
          <w:rFonts w:ascii="宋体" w:eastAsia="宋体" w:hint="eastAsia"/>
          <w:sz w:val="24"/>
        </w:rPr>
        <w:t>但假设上帝让你看到如此巨大的罪恶</w:t>
      </w:r>
      <w:r>
        <w:rPr>
          <w:spacing w:val="-3"/>
          <w:sz w:val="24"/>
        </w:rPr>
        <w:t>,</w:t>
      </w:r>
      <w:r>
        <w:rPr>
          <w:rFonts w:ascii="宋体" w:eastAsia="宋体" w:hint="eastAsia"/>
          <w:sz w:val="24"/>
        </w:rPr>
        <w:t>你开始谦卑</w:t>
      </w:r>
      <w:r>
        <w:rPr>
          <w:spacing w:val="1"/>
          <w:sz w:val="24"/>
        </w:rPr>
        <w:t>;</w:t>
      </w:r>
      <w:r>
        <w:rPr>
          <w:rFonts w:ascii="宋体" w:eastAsia="宋体" w:hint="eastAsia"/>
          <w:sz w:val="24"/>
        </w:rPr>
        <w:t>哦</w:t>
      </w:r>
      <w:r>
        <w:rPr>
          <w:sz w:val="24"/>
        </w:rPr>
        <w:t>,</w:t>
      </w:r>
      <w:r>
        <w:rPr>
          <w:rFonts w:ascii="宋体" w:eastAsia="宋体" w:hint="eastAsia"/>
          <w:sz w:val="24"/>
        </w:rPr>
        <w:t>这个默想本身就会使你的谦卑充满痛苦</w:t>
      </w:r>
      <w:r>
        <w:rPr>
          <w:spacing w:val="-16"/>
          <w:sz w:val="24"/>
        </w:rPr>
        <w:t>,</w:t>
      </w:r>
      <w:r>
        <w:rPr>
          <w:rFonts w:ascii="宋体" w:eastAsia="宋体" w:hint="eastAsia"/>
          <w:sz w:val="24"/>
        </w:rPr>
        <w:t>并使你很难抓住怜悯和赦免</w:t>
      </w:r>
      <w:r>
        <w:rPr>
          <w:spacing w:val="-1"/>
          <w:sz w:val="24"/>
        </w:rPr>
        <w:t>;</w:t>
      </w:r>
      <w:r>
        <w:rPr>
          <w:rFonts w:ascii="宋体" w:eastAsia="宋体" w:hint="eastAsia"/>
          <w:sz w:val="24"/>
        </w:rPr>
        <w:t>当你这样想的时候</w:t>
      </w:r>
      <w:r>
        <w:rPr>
          <w:sz w:val="24"/>
        </w:rPr>
        <w:t>,</w:t>
      </w:r>
      <w:r>
        <w:rPr>
          <w:rFonts w:ascii="宋体" w:eastAsia="宋体" w:hint="eastAsia"/>
          <w:sz w:val="24"/>
        </w:rPr>
        <w:t>啊</w:t>
      </w:r>
      <w:r>
        <w:rPr>
          <w:sz w:val="24"/>
        </w:rPr>
        <w:t>,</w:t>
      </w:r>
      <w:r>
        <w:rPr>
          <w:rFonts w:ascii="宋体" w:eastAsia="宋体" w:hint="eastAsia"/>
          <w:sz w:val="24"/>
        </w:rPr>
        <w:t>如果只是为了我自己的罪</w:t>
      </w:r>
      <w:r>
        <w:rPr>
          <w:sz w:val="24"/>
        </w:rPr>
        <w:t>,</w:t>
      </w:r>
      <w:r>
        <w:rPr>
          <w:rFonts w:ascii="宋体" w:eastAsia="宋体" w:hint="eastAsia"/>
          <w:sz w:val="24"/>
        </w:rPr>
        <w:t>我要负责</w:t>
      </w:r>
      <w:r>
        <w:rPr>
          <w:spacing w:val="-3"/>
          <w:sz w:val="24"/>
        </w:rPr>
        <w:t>,</w:t>
      </w:r>
      <w:r>
        <w:rPr>
          <w:rFonts w:ascii="宋体" w:eastAsia="宋体" w:hint="eastAsia"/>
          <w:sz w:val="24"/>
        </w:rPr>
        <w:t>我可能有更大的希望</w:t>
      </w:r>
      <w:r>
        <w:rPr>
          <w:spacing w:val="-1"/>
          <w:sz w:val="24"/>
        </w:rPr>
        <w:t>;</w:t>
      </w:r>
      <w:r>
        <w:rPr>
          <w:rFonts w:ascii="宋体" w:eastAsia="宋体" w:hint="eastAsia"/>
          <w:sz w:val="24"/>
        </w:rPr>
        <w:t>但还有别人的罪</w:t>
      </w:r>
      <w:r>
        <w:rPr>
          <w:sz w:val="24"/>
        </w:rPr>
        <w:t>,</w:t>
      </w:r>
      <w:r>
        <w:rPr>
          <w:rFonts w:ascii="宋体" w:eastAsia="宋体" w:hint="eastAsia"/>
          <w:sz w:val="24"/>
        </w:rPr>
        <w:t>是我把他们拉进去的</w:t>
      </w:r>
      <w:r>
        <w:rPr>
          <w:sz w:val="24"/>
        </w:rPr>
        <w:t>,</w:t>
      </w:r>
      <w:r>
        <w:rPr>
          <w:rFonts w:ascii="宋体" w:eastAsia="宋体" w:hint="eastAsia"/>
          <w:sz w:val="24"/>
        </w:rPr>
        <w:t>他们可能被定罪了</w:t>
      </w:r>
      <w:r>
        <w:rPr>
          <w:sz w:val="24"/>
        </w:rPr>
        <w:t>,</w:t>
      </w:r>
      <w:r>
        <w:rPr>
          <w:rFonts w:ascii="宋体" w:eastAsia="宋体" w:hint="eastAsia"/>
          <w:sz w:val="24"/>
        </w:rPr>
        <w:t>在地狱里</w:t>
      </w:r>
      <w:r>
        <w:rPr>
          <w:spacing w:val="-3"/>
          <w:sz w:val="24"/>
        </w:rPr>
        <w:t>,</w:t>
      </w:r>
      <w:r>
        <w:rPr>
          <w:rFonts w:ascii="宋体" w:eastAsia="宋体" w:hint="eastAsia"/>
          <w:sz w:val="24"/>
        </w:rPr>
        <w:t>我自己怎么能逃脱定罪呢</w:t>
      </w:r>
      <w:r>
        <w:rPr>
          <w:sz w:val="24"/>
        </w:rPr>
        <w:t>?</w:t>
      </w:r>
    </w:p>
    <w:p w14:paraId="1994ABE3" w14:textId="77777777" w:rsidR="00EC029C" w:rsidRDefault="00EC029C">
      <w:pPr>
        <w:pStyle w:val="a3"/>
        <w:spacing w:before="11"/>
        <w:ind w:left="0"/>
        <w:jc w:val="left"/>
        <w:rPr>
          <w:sz w:val="24"/>
        </w:rPr>
      </w:pPr>
    </w:p>
    <w:p w14:paraId="7792D524" w14:textId="77777777" w:rsidR="00EC029C" w:rsidRDefault="00000000">
      <w:pPr>
        <w:spacing w:line="242" w:lineRule="auto"/>
        <w:ind w:left="100" w:right="275"/>
        <w:rPr>
          <w:sz w:val="24"/>
        </w:rPr>
      </w:pPr>
      <w:r>
        <w:rPr>
          <w:rFonts w:ascii="宋体" w:eastAsia="宋体" w:hint="eastAsia"/>
          <w:spacing w:val="-2"/>
          <w:sz w:val="24"/>
        </w:rPr>
        <w:t>我不是说得到赦免是不可能的</w:t>
      </w:r>
      <w:r>
        <w:rPr>
          <w:spacing w:val="-2"/>
          <w:sz w:val="24"/>
        </w:rPr>
        <w:t>,</w:t>
      </w:r>
      <w:r>
        <w:rPr>
          <w:rFonts w:ascii="宋体" w:eastAsia="宋体" w:hint="eastAsia"/>
          <w:spacing w:val="-2"/>
          <w:sz w:val="24"/>
        </w:rPr>
        <w:t>因为上帝的恩典是无限的</w:t>
      </w:r>
      <w:r>
        <w:rPr>
          <w:spacing w:val="-2"/>
          <w:sz w:val="24"/>
        </w:rPr>
        <w:t>;</w:t>
      </w:r>
      <w:r>
        <w:rPr>
          <w:rFonts w:ascii="宋体" w:eastAsia="宋体" w:hint="eastAsia"/>
          <w:spacing w:val="-2"/>
          <w:sz w:val="24"/>
        </w:rPr>
        <w:t>如果不是无限的</w:t>
      </w:r>
      <w:r>
        <w:rPr>
          <w:spacing w:val="-2"/>
          <w:sz w:val="24"/>
        </w:rPr>
        <w:t>,</w:t>
      </w:r>
      <w:r>
        <w:rPr>
          <w:rFonts w:ascii="宋体" w:eastAsia="宋体" w:hint="eastAsia"/>
          <w:spacing w:val="-2"/>
          <w:sz w:val="24"/>
        </w:rPr>
        <w:t>这样的灵魂就不可能灭亡</w:t>
      </w:r>
      <w:r>
        <w:rPr>
          <w:spacing w:val="-2"/>
          <w:sz w:val="24"/>
        </w:rPr>
        <w:t>,</w:t>
      </w:r>
      <w:r>
        <w:rPr>
          <w:rFonts w:ascii="宋体" w:eastAsia="宋体" w:hint="eastAsia"/>
          <w:spacing w:val="-2"/>
          <w:sz w:val="24"/>
        </w:rPr>
        <w:t>而你</w:t>
      </w:r>
      <w:r>
        <w:rPr>
          <w:spacing w:val="-2"/>
          <w:sz w:val="24"/>
        </w:rPr>
        <w:t>(</w:t>
      </w:r>
      <w:r>
        <w:rPr>
          <w:rFonts w:ascii="宋体" w:eastAsia="宋体" w:hint="eastAsia"/>
          <w:spacing w:val="-2"/>
          <w:sz w:val="24"/>
        </w:rPr>
        <w:t>导致这一切的人</w:t>
      </w:r>
      <w:r>
        <w:rPr>
          <w:spacing w:val="-2"/>
          <w:sz w:val="24"/>
        </w:rPr>
        <w:t>)</w:t>
      </w:r>
      <w:r>
        <w:rPr>
          <w:rFonts w:ascii="宋体" w:eastAsia="宋体" w:hint="eastAsia"/>
          <w:spacing w:val="-2"/>
          <w:sz w:val="24"/>
        </w:rPr>
        <w:t>却得救了</w:t>
      </w:r>
      <w:r>
        <w:rPr>
          <w:spacing w:val="-2"/>
          <w:sz w:val="24"/>
        </w:rPr>
        <w:t>:</w:t>
      </w:r>
      <w:r>
        <w:rPr>
          <w:rFonts w:ascii="宋体" w:eastAsia="宋体" w:hint="eastAsia"/>
          <w:spacing w:val="-2"/>
          <w:sz w:val="24"/>
        </w:rPr>
        <w:t>我说</w:t>
      </w:r>
      <w:r>
        <w:rPr>
          <w:spacing w:val="-2"/>
          <w:sz w:val="24"/>
        </w:rPr>
        <w:t>,</w:t>
      </w:r>
      <w:r>
        <w:rPr>
          <w:rFonts w:ascii="宋体" w:eastAsia="宋体" w:hint="eastAsia"/>
          <w:spacing w:val="-2"/>
          <w:sz w:val="24"/>
        </w:rPr>
        <w:t>这是有可能的</w:t>
      </w:r>
      <w:r>
        <w:rPr>
          <w:spacing w:val="-2"/>
          <w:sz w:val="24"/>
        </w:rPr>
        <w:t>,</w:t>
      </w:r>
      <w:r>
        <w:rPr>
          <w:rFonts w:ascii="宋体" w:eastAsia="宋体" w:hint="eastAsia"/>
          <w:spacing w:val="-2"/>
          <w:sz w:val="24"/>
        </w:rPr>
        <w:t>但如果你逃脱的话</w:t>
      </w:r>
      <w:r>
        <w:rPr>
          <w:spacing w:val="-2"/>
          <w:sz w:val="24"/>
        </w:rPr>
        <w:t>,</w:t>
      </w:r>
      <w:r>
        <w:rPr>
          <w:rFonts w:ascii="宋体" w:eastAsia="宋体" w:hint="eastAsia"/>
          <w:spacing w:val="-2"/>
          <w:sz w:val="24"/>
        </w:rPr>
        <w:t>那就像</w:t>
      </w:r>
      <w:r>
        <w:rPr>
          <w:rFonts w:ascii="宋体" w:eastAsia="宋体" w:hint="eastAsia"/>
          <w:spacing w:val="80"/>
          <w:sz w:val="24"/>
        </w:rPr>
        <w:t xml:space="preserve"> </w:t>
      </w:r>
      <w:r>
        <w:rPr>
          <w:rFonts w:ascii="宋体" w:eastAsia="宋体" w:hint="eastAsia"/>
          <w:spacing w:val="-2"/>
          <w:sz w:val="24"/>
        </w:rPr>
        <w:t>穿过火一样</w:t>
      </w:r>
      <w:r>
        <w:rPr>
          <w:spacing w:val="-2"/>
          <w:sz w:val="24"/>
        </w:rPr>
        <w:t>;</w:t>
      </w:r>
      <w:r>
        <w:rPr>
          <w:rFonts w:ascii="宋体" w:eastAsia="宋体" w:hint="eastAsia"/>
          <w:spacing w:val="-2"/>
          <w:sz w:val="24"/>
        </w:rPr>
        <w:t>你只要考虑一下</w:t>
      </w:r>
      <w:r>
        <w:rPr>
          <w:spacing w:val="-2"/>
          <w:sz w:val="24"/>
        </w:rPr>
        <w:t>,</w:t>
      </w:r>
      <w:r>
        <w:rPr>
          <w:rFonts w:ascii="宋体" w:eastAsia="宋体" w:hint="eastAsia"/>
          <w:spacing w:val="-2"/>
          <w:sz w:val="24"/>
        </w:rPr>
        <w:t>如果你也像另一个人一样死在不悔改中</w:t>
      </w:r>
      <w:r>
        <w:rPr>
          <w:spacing w:val="-2"/>
          <w:sz w:val="24"/>
        </w:rPr>
        <w:t>,</w:t>
      </w:r>
      <w:r>
        <w:rPr>
          <w:rFonts w:ascii="宋体" w:eastAsia="宋体" w:hint="eastAsia"/>
          <w:spacing w:val="-2"/>
          <w:sz w:val="24"/>
        </w:rPr>
        <w:t>你也下地狱了</w:t>
      </w:r>
      <w:r>
        <w:rPr>
          <w:spacing w:val="-2"/>
          <w:sz w:val="24"/>
        </w:rPr>
        <w:t>,</w:t>
      </w:r>
      <w:r>
        <w:rPr>
          <w:rFonts w:ascii="宋体" w:eastAsia="宋体" w:hint="eastAsia"/>
          <w:spacing w:val="-2"/>
          <w:sz w:val="24"/>
        </w:rPr>
        <w:t>当你们两个在审判的日子相遇时</w:t>
      </w:r>
      <w:r>
        <w:rPr>
          <w:spacing w:val="-2"/>
          <w:sz w:val="24"/>
        </w:rPr>
        <w:t>,</w:t>
      </w:r>
      <w:r>
        <w:rPr>
          <w:rFonts w:ascii="宋体" w:eastAsia="宋体" w:hint="eastAsia"/>
          <w:spacing w:val="-2"/>
          <w:sz w:val="24"/>
        </w:rPr>
        <w:t>他看到你</w:t>
      </w:r>
      <w:r>
        <w:rPr>
          <w:spacing w:val="-2"/>
          <w:sz w:val="24"/>
        </w:rPr>
        <w:t>,</w:t>
      </w:r>
      <w:r>
        <w:rPr>
          <w:rFonts w:ascii="宋体" w:eastAsia="宋体" w:hint="eastAsia"/>
          <w:spacing w:val="-2"/>
          <w:sz w:val="24"/>
        </w:rPr>
        <w:t>那个引诱他犯罪的人</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这对你来说会是多么悲哀啊</w:t>
      </w:r>
      <w:r>
        <w:rPr>
          <w:spacing w:val="-2"/>
          <w:sz w:val="24"/>
        </w:rPr>
        <w:t>,</w:t>
      </w:r>
      <w:r>
        <w:rPr>
          <w:rFonts w:ascii="宋体" w:eastAsia="宋体" w:hint="eastAsia"/>
          <w:spacing w:val="-2"/>
          <w:sz w:val="24"/>
        </w:rPr>
        <w:t>他会怎样咒诅你</w:t>
      </w:r>
      <w:r>
        <w:rPr>
          <w:spacing w:val="-2"/>
          <w:sz w:val="24"/>
        </w:rPr>
        <w:t>,</w:t>
      </w:r>
      <w:r>
        <w:rPr>
          <w:rFonts w:ascii="宋体" w:eastAsia="宋体" w:hint="eastAsia"/>
          <w:spacing w:val="-2"/>
          <w:sz w:val="24"/>
        </w:rPr>
        <w:t>咒诅他见到你的时候</w:t>
      </w:r>
      <w:r>
        <w:rPr>
          <w:spacing w:val="-2"/>
          <w:sz w:val="24"/>
        </w:rPr>
        <w:t>?</w:t>
      </w:r>
      <w:r>
        <w:rPr>
          <w:rFonts w:ascii="宋体" w:eastAsia="宋体" w:hint="eastAsia"/>
          <w:spacing w:val="-2"/>
          <w:sz w:val="24"/>
        </w:rPr>
        <w:t>他曾经住在你住的那个家里</w:t>
      </w:r>
      <w:r>
        <w:rPr>
          <w:spacing w:val="-2"/>
          <w:sz w:val="24"/>
        </w:rPr>
        <w:t>?</w:t>
      </w:r>
    </w:p>
    <w:p w14:paraId="5707B053" w14:textId="77777777" w:rsidR="00EC029C" w:rsidRDefault="00EC029C">
      <w:pPr>
        <w:pStyle w:val="a3"/>
        <w:spacing w:before="11"/>
        <w:ind w:left="0"/>
        <w:jc w:val="left"/>
        <w:rPr>
          <w:sz w:val="24"/>
        </w:rPr>
      </w:pPr>
    </w:p>
    <w:p w14:paraId="5D044FDE" w14:textId="77777777" w:rsidR="00EC029C" w:rsidRDefault="00000000">
      <w:pPr>
        <w:spacing w:line="242" w:lineRule="auto"/>
        <w:ind w:left="100" w:right="393"/>
        <w:jc w:val="both"/>
        <w:rPr>
          <w:rFonts w:ascii="宋体" w:eastAsia="宋体"/>
          <w:sz w:val="24"/>
        </w:rPr>
      </w:pPr>
      <w:r>
        <w:rPr>
          <w:rFonts w:ascii="宋体" w:eastAsia="宋体" w:hint="eastAsia"/>
          <w:spacing w:val="-2"/>
          <w:sz w:val="24"/>
        </w:rPr>
        <w:t>可能有些父母曾经通过劝告和建议</w:t>
      </w:r>
      <w:r>
        <w:rPr>
          <w:spacing w:val="-2"/>
          <w:sz w:val="24"/>
        </w:rPr>
        <w:t>,</w:t>
      </w:r>
      <w:r>
        <w:rPr>
          <w:rFonts w:ascii="宋体" w:eastAsia="宋体" w:hint="eastAsia"/>
          <w:spacing w:val="-2"/>
          <w:sz w:val="24"/>
        </w:rPr>
        <w:t>成为引诱孩子犯罪的手段</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孩子在审判的日子看到父母时</w:t>
      </w:r>
      <w:r>
        <w:rPr>
          <w:spacing w:val="-2"/>
          <w:sz w:val="24"/>
        </w:rPr>
        <w:t>;</w:t>
      </w:r>
      <w:r>
        <w:rPr>
          <w:rFonts w:ascii="宋体" w:eastAsia="宋体" w:hint="eastAsia"/>
          <w:spacing w:val="-2"/>
          <w:sz w:val="24"/>
        </w:rPr>
        <w:t>他会怎样咒诅他从这样的腰中出生的时候</w:t>
      </w:r>
      <w:r>
        <w:rPr>
          <w:spacing w:val="-2"/>
          <w:sz w:val="24"/>
        </w:rPr>
        <w:t>?</w:t>
      </w:r>
      <w:r>
        <w:rPr>
          <w:rFonts w:ascii="宋体" w:eastAsia="宋体" w:hint="eastAsia"/>
          <w:spacing w:val="-2"/>
          <w:sz w:val="24"/>
        </w:rPr>
        <w:t>和这样一个女人的子宫</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他宁愿是龙的后代</w:t>
      </w:r>
      <w:r>
        <w:rPr>
          <w:spacing w:val="-2"/>
          <w:sz w:val="24"/>
        </w:rPr>
        <w:t>,</w:t>
      </w:r>
      <w:r>
        <w:rPr>
          <w:rFonts w:ascii="宋体" w:eastAsia="宋体" w:hint="eastAsia"/>
          <w:spacing w:val="-2"/>
          <w:sz w:val="24"/>
        </w:rPr>
        <w:t>毒蛇的后代</w:t>
      </w:r>
      <w:r>
        <w:rPr>
          <w:spacing w:val="-2"/>
          <w:sz w:val="24"/>
        </w:rPr>
        <w:t>,</w:t>
      </w:r>
      <w:r>
        <w:rPr>
          <w:rFonts w:ascii="宋体" w:eastAsia="宋体" w:hint="eastAsia"/>
          <w:spacing w:val="-2"/>
          <w:sz w:val="24"/>
        </w:rPr>
        <w:t>也不愿从这样一个男人和女人的腰中出生</w:t>
      </w:r>
      <w:r>
        <w:rPr>
          <w:spacing w:val="-2"/>
          <w:sz w:val="24"/>
        </w:rPr>
        <w:t>;</w:t>
      </w:r>
      <w:r>
        <w:rPr>
          <w:rFonts w:ascii="宋体" w:eastAsia="宋体" w:hint="eastAsia"/>
          <w:spacing w:val="-2"/>
          <w:sz w:val="24"/>
        </w:rPr>
        <w:t>你们鼓励我走上这样那样的罪恶道路</w:t>
      </w:r>
      <w:r>
        <w:rPr>
          <w:spacing w:val="-2"/>
          <w:sz w:val="24"/>
        </w:rPr>
        <w:t>,</w:t>
      </w:r>
      <w:r>
        <w:rPr>
          <w:rFonts w:ascii="宋体" w:eastAsia="宋体" w:hint="eastAsia"/>
          <w:spacing w:val="-2"/>
          <w:sz w:val="24"/>
        </w:rPr>
        <w:t>反对、仇恨、说恶言攻击上帝的子民</w:t>
      </w:r>
      <w:r>
        <w:rPr>
          <w:spacing w:val="-2"/>
          <w:sz w:val="24"/>
        </w:rPr>
        <w:t>,</w:t>
      </w:r>
      <w:r>
        <w:rPr>
          <w:rFonts w:ascii="宋体" w:eastAsia="宋体" w:hint="eastAsia"/>
          <w:spacing w:val="-2"/>
          <w:sz w:val="24"/>
        </w:rPr>
        <w:t>那些在他们道路上严谨的上帝的仆人</w:t>
      </w:r>
      <w:r>
        <w:rPr>
          <w:spacing w:val="-2"/>
          <w:sz w:val="24"/>
        </w:rPr>
        <w:t>;</w:t>
      </w:r>
      <w:r>
        <w:rPr>
          <w:rFonts w:ascii="宋体" w:eastAsia="宋体" w:hint="eastAsia"/>
          <w:spacing w:val="-2"/>
          <w:sz w:val="24"/>
        </w:rPr>
        <w:t>现在你和我必须永远灭亡。</w:t>
      </w:r>
    </w:p>
    <w:p w14:paraId="0978F130" w14:textId="77777777" w:rsidR="00EC029C" w:rsidRDefault="00000000">
      <w:pPr>
        <w:spacing w:before="283" w:line="242" w:lineRule="auto"/>
        <w:ind w:left="100" w:right="393"/>
        <w:jc w:val="both"/>
        <w:rPr>
          <w:rFonts w:ascii="宋体" w:eastAsia="宋体"/>
          <w:sz w:val="24"/>
        </w:rPr>
      </w:pPr>
      <w:r>
        <w:rPr>
          <w:rFonts w:ascii="宋体" w:eastAsia="宋体" w:hint="eastAsia"/>
          <w:spacing w:val="-2"/>
          <w:sz w:val="24"/>
        </w:rPr>
        <w:t>当然在地狱里</w:t>
      </w:r>
      <w:r>
        <w:rPr>
          <w:spacing w:val="-2"/>
          <w:sz w:val="24"/>
        </w:rPr>
        <w:t>,</w:t>
      </w:r>
      <w:r>
        <w:rPr>
          <w:rFonts w:ascii="宋体" w:eastAsia="宋体" w:hint="eastAsia"/>
          <w:spacing w:val="-2"/>
          <w:sz w:val="24"/>
        </w:rPr>
        <w:t>那些在这个世界上成为彼此犯罪原因的人</w:t>
      </w:r>
      <w:r>
        <w:rPr>
          <w:spacing w:val="-2"/>
          <w:sz w:val="24"/>
        </w:rPr>
        <w:t>,</w:t>
      </w:r>
      <w:r>
        <w:rPr>
          <w:rFonts w:ascii="宋体" w:eastAsia="宋体" w:hint="eastAsia"/>
          <w:spacing w:val="-2"/>
          <w:sz w:val="24"/>
        </w:rPr>
        <w:t>会准备好向彼此脸上扔火把</w:t>
      </w:r>
      <w:r>
        <w:rPr>
          <w:spacing w:val="-2"/>
          <w:sz w:val="24"/>
        </w:rPr>
        <w:t>:</w:t>
      </w:r>
      <w:r>
        <w:rPr>
          <w:rFonts w:ascii="宋体" w:eastAsia="宋体" w:hint="eastAsia"/>
          <w:spacing w:val="-2"/>
          <w:sz w:val="24"/>
        </w:rPr>
        <w:t>夫妻同床共枕</w:t>
      </w:r>
      <w:r>
        <w:rPr>
          <w:spacing w:val="-2"/>
          <w:sz w:val="24"/>
        </w:rPr>
        <w:t>,</w:t>
      </w:r>
      <w:r>
        <w:rPr>
          <w:rFonts w:ascii="宋体" w:eastAsia="宋体" w:hint="eastAsia"/>
          <w:spacing w:val="-2"/>
          <w:sz w:val="24"/>
        </w:rPr>
        <w:t>如果他们成为彼此犯罪的原因</w:t>
      </w:r>
      <w:r>
        <w:rPr>
          <w:spacing w:val="-2"/>
          <w:sz w:val="24"/>
        </w:rPr>
        <w:t>,</w:t>
      </w:r>
      <w:r>
        <w:rPr>
          <w:rFonts w:ascii="宋体" w:eastAsia="宋体" w:hint="eastAsia"/>
          <w:spacing w:val="-2"/>
          <w:sz w:val="24"/>
        </w:rPr>
        <w:t>可能会给他们带来悲惨的恐怖</w:t>
      </w:r>
      <w:r>
        <w:rPr>
          <w:spacing w:val="-2"/>
          <w:sz w:val="24"/>
        </w:rPr>
        <w:t>,</w:t>
      </w:r>
      <w:r>
        <w:rPr>
          <w:rFonts w:ascii="宋体" w:eastAsia="宋体" w:hint="eastAsia"/>
          <w:spacing w:val="-2"/>
          <w:sz w:val="24"/>
        </w:rPr>
        <w:t>比蛇躺在他们怀里还要糟糕</w:t>
      </w:r>
      <w:r>
        <w:rPr>
          <w:spacing w:val="-2"/>
          <w:sz w:val="24"/>
        </w:rPr>
        <w:t>;</w:t>
      </w:r>
      <w:r>
        <w:rPr>
          <w:rFonts w:ascii="宋体" w:eastAsia="宋体" w:hint="eastAsia"/>
          <w:spacing w:val="-2"/>
          <w:sz w:val="24"/>
        </w:rPr>
        <w:t>因为那些引诱他人犯罪的人</w:t>
      </w:r>
      <w:r>
        <w:rPr>
          <w:spacing w:val="-2"/>
          <w:sz w:val="24"/>
        </w:rPr>
        <w:t>,</w:t>
      </w:r>
      <w:r>
        <w:rPr>
          <w:rFonts w:ascii="宋体" w:eastAsia="宋体" w:hint="eastAsia"/>
          <w:spacing w:val="-2"/>
          <w:sz w:val="24"/>
        </w:rPr>
        <w:t>所做的恶事比世界上任何毒蛇或毒蛇都要糟糕。</w:t>
      </w:r>
    </w:p>
    <w:p w14:paraId="7FC96360" w14:textId="77777777" w:rsidR="00EC029C" w:rsidRDefault="00000000">
      <w:pPr>
        <w:spacing w:before="283" w:line="242" w:lineRule="auto"/>
        <w:ind w:left="100" w:right="278"/>
        <w:jc w:val="both"/>
        <w:rPr>
          <w:rFonts w:ascii="宋体" w:eastAsia="宋体"/>
          <w:sz w:val="24"/>
        </w:rPr>
      </w:pPr>
      <w:r>
        <w:rPr>
          <w:rFonts w:ascii="宋体" w:eastAsia="宋体" w:hint="eastAsia"/>
          <w:spacing w:val="-2"/>
          <w:sz w:val="24"/>
        </w:rPr>
        <w:t>你需要快点注意</w:t>
      </w:r>
      <w:r>
        <w:rPr>
          <w:spacing w:val="-2"/>
          <w:sz w:val="24"/>
        </w:rPr>
        <w:t>(</w:t>
      </w:r>
      <w:r>
        <w:rPr>
          <w:rFonts w:ascii="宋体" w:eastAsia="宋体" w:hint="eastAsia"/>
          <w:spacing w:val="-2"/>
          <w:sz w:val="24"/>
        </w:rPr>
        <w:t>我用这一个笔记来总结</w:t>
      </w:r>
      <w:r>
        <w:rPr>
          <w:spacing w:val="-2"/>
          <w:sz w:val="24"/>
        </w:rPr>
        <w:t>)</w:t>
      </w:r>
      <w:r>
        <w:rPr>
          <w:rFonts w:ascii="宋体" w:eastAsia="宋体" w:hint="eastAsia"/>
          <w:spacing w:val="-2"/>
          <w:sz w:val="24"/>
        </w:rPr>
        <w:t>无论谁曾经是引诱他人犯罪的原因</w:t>
      </w:r>
      <w:r>
        <w:rPr>
          <w:spacing w:val="-2"/>
          <w:sz w:val="24"/>
        </w:rPr>
        <w:t>;</w:t>
      </w:r>
      <w:r>
        <w:rPr>
          <w:rFonts w:ascii="宋体" w:eastAsia="宋体" w:hint="eastAsia"/>
          <w:spacing w:val="-2"/>
          <w:sz w:val="24"/>
        </w:rPr>
        <w:t>要知道这一点</w:t>
      </w:r>
      <w:r>
        <w:rPr>
          <w:spacing w:val="-2"/>
          <w:sz w:val="24"/>
        </w:rPr>
        <w:t>,</w:t>
      </w:r>
      <w:r>
        <w:rPr>
          <w:rFonts w:ascii="宋体" w:eastAsia="宋体" w:hint="eastAsia"/>
          <w:spacing w:val="-2"/>
          <w:sz w:val="24"/>
        </w:rPr>
        <w:t>如果上帝让你看到你的罪</w:t>
      </w:r>
      <w:r>
        <w:rPr>
          <w:spacing w:val="-2"/>
          <w:sz w:val="24"/>
        </w:rPr>
        <w:t>,</w:t>
      </w:r>
      <w:r>
        <w:rPr>
          <w:rFonts w:ascii="宋体" w:eastAsia="宋体" w:hint="eastAsia"/>
          <w:spacing w:val="-2"/>
          <w:sz w:val="24"/>
        </w:rPr>
        <w:t>并为此谦卑</w:t>
      </w:r>
      <w:r>
        <w:rPr>
          <w:spacing w:val="-2"/>
          <w:sz w:val="24"/>
        </w:rPr>
        <w:t>,</w:t>
      </w:r>
      <w:r>
        <w:rPr>
          <w:rFonts w:ascii="宋体" w:eastAsia="宋体" w:hint="eastAsia"/>
          <w:spacing w:val="-2"/>
          <w:sz w:val="24"/>
        </w:rPr>
        <w:t>如果你从上帝面前离开</w:t>
      </w:r>
      <w:r>
        <w:rPr>
          <w:spacing w:val="-2"/>
          <w:sz w:val="24"/>
        </w:rPr>
        <w:t>,</w:t>
      </w:r>
      <w:r>
        <w:rPr>
          <w:rFonts w:ascii="宋体" w:eastAsia="宋体" w:hint="eastAsia"/>
          <w:spacing w:val="-2"/>
          <w:sz w:val="24"/>
        </w:rPr>
        <w:t>就像有一支箭射入你的胸膛</w:t>
      </w:r>
      <w:r>
        <w:rPr>
          <w:spacing w:val="-2"/>
          <w:sz w:val="24"/>
        </w:rPr>
        <w:t>,</w:t>
      </w:r>
      <w:r>
        <w:rPr>
          <w:rFonts w:ascii="宋体" w:eastAsia="宋体" w:hint="eastAsia"/>
          <w:spacing w:val="-2"/>
          <w:sz w:val="24"/>
        </w:rPr>
        <w:t>那么我说</w:t>
      </w:r>
      <w:r>
        <w:rPr>
          <w:spacing w:val="-2"/>
          <w:sz w:val="24"/>
        </w:rPr>
        <w:t>,</w:t>
      </w:r>
      <w:r>
        <w:rPr>
          <w:rFonts w:ascii="宋体" w:eastAsia="宋体" w:hint="eastAsia"/>
          <w:spacing w:val="-2"/>
          <w:sz w:val="24"/>
        </w:rPr>
        <w:t>带着这一个笔记离开</w:t>
      </w:r>
      <w:r>
        <w:rPr>
          <w:spacing w:val="-2"/>
          <w:sz w:val="24"/>
        </w:rPr>
        <w:t>:</w:t>
      </w:r>
      <w:r>
        <w:rPr>
          <w:rFonts w:ascii="宋体" w:eastAsia="宋体" w:hint="eastAsia"/>
          <w:spacing w:val="-2"/>
          <w:sz w:val="24"/>
        </w:rPr>
        <w:t>你有义务在属灵的方式上尽可能地作出一些补偿。</w:t>
      </w:r>
    </w:p>
    <w:p w14:paraId="6BF648C4" w14:textId="77777777" w:rsidR="00EC029C" w:rsidRDefault="00000000">
      <w:pPr>
        <w:spacing w:before="280" w:line="242" w:lineRule="auto"/>
        <w:ind w:left="100" w:right="453"/>
        <w:rPr>
          <w:rFonts w:ascii="宋体" w:eastAsia="宋体"/>
          <w:sz w:val="24"/>
        </w:rPr>
      </w:pPr>
      <w:r>
        <w:rPr>
          <w:rFonts w:ascii="宋体" w:eastAsia="宋体" w:hint="eastAsia"/>
          <w:spacing w:val="-2"/>
          <w:sz w:val="24"/>
        </w:rPr>
        <w:t>因为你知道</w:t>
      </w:r>
      <w:r>
        <w:rPr>
          <w:spacing w:val="-2"/>
          <w:sz w:val="24"/>
        </w:rPr>
        <w:t>(</w:t>
      </w:r>
      <w:r>
        <w:rPr>
          <w:rFonts w:ascii="宋体" w:eastAsia="宋体" w:hint="eastAsia"/>
          <w:spacing w:val="-2"/>
          <w:sz w:val="24"/>
        </w:rPr>
        <w:t>我之前说过</w:t>
      </w:r>
      <w:r>
        <w:rPr>
          <w:spacing w:val="-2"/>
          <w:sz w:val="24"/>
        </w:rPr>
        <w:t>)</w:t>
      </w:r>
      <w:r>
        <w:rPr>
          <w:rFonts w:ascii="宋体" w:eastAsia="宋体" w:hint="eastAsia"/>
          <w:spacing w:val="-2"/>
          <w:sz w:val="24"/>
        </w:rPr>
        <w:t>在一个人的暂时产业中</w:t>
      </w:r>
      <w:r>
        <w:rPr>
          <w:spacing w:val="-2"/>
          <w:sz w:val="24"/>
        </w:rPr>
        <w:t>,</w:t>
      </w:r>
      <w:r>
        <w:rPr>
          <w:rFonts w:ascii="宋体" w:eastAsia="宋体" w:hint="eastAsia"/>
          <w:spacing w:val="-2"/>
          <w:sz w:val="24"/>
        </w:rPr>
        <w:t>当你做错了</w:t>
      </w:r>
      <w:r>
        <w:rPr>
          <w:spacing w:val="-2"/>
          <w:sz w:val="24"/>
        </w:rPr>
        <w:t>,</w:t>
      </w:r>
      <w:r>
        <w:rPr>
          <w:rFonts w:ascii="宋体" w:eastAsia="宋体" w:hint="eastAsia"/>
          <w:spacing w:val="-2"/>
          <w:sz w:val="24"/>
        </w:rPr>
        <w:t>你必须作出补偿</w:t>
      </w:r>
      <w:r>
        <w:rPr>
          <w:spacing w:val="-2"/>
          <w:sz w:val="24"/>
        </w:rPr>
        <w:t>;</w:t>
      </w:r>
      <w:r>
        <w:rPr>
          <w:rFonts w:ascii="宋体" w:eastAsia="宋体" w:hint="eastAsia"/>
          <w:spacing w:val="-2"/>
          <w:sz w:val="24"/>
        </w:rPr>
        <w:t>如果你想得到怜悯</w:t>
      </w:r>
      <w:r>
        <w:rPr>
          <w:spacing w:val="-2"/>
          <w:sz w:val="24"/>
        </w:rPr>
        <w:t>,</w:t>
      </w:r>
      <w:r>
        <w:rPr>
          <w:rFonts w:ascii="宋体" w:eastAsia="宋体" w:hint="eastAsia"/>
          <w:spacing w:val="-2"/>
          <w:sz w:val="24"/>
        </w:rPr>
        <w:t>你必须尽你所能弥补错误</w:t>
      </w:r>
      <w:r>
        <w:rPr>
          <w:spacing w:val="-2"/>
          <w:sz w:val="24"/>
        </w:rPr>
        <w:t>:</w:t>
      </w:r>
      <w:r>
        <w:rPr>
          <w:rFonts w:ascii="宋体" w:eastAsia="宋体" w:hint="eastAsia"/>
          <w:spacing w:val="-2"/>
          <w:sz w:val="24"/>
        </w:rPr>
        <w:t>更何况在这里</w:t>
      </w:r>
      <w:r>
        <w:rPr>
          <w:spacing w:val="-2"/>
          <w:sz w:val="24"/>
        </w:rPr>
        <w:t>,</w:t>
      </w:r>
      <w:r>
        <w:rPr>
          <w:rFonts w:ascii="宋体" w:eastAsia="宋体" w:hint="eastAsia"/>
          <w:spacing w:val="-2"/>
          <w:sz w:val="24"/>
        </w:rPr>
        <w:t>当你在灵魂上伤害了别人</w:t>
      </w:r>
      <w:r>
        <w:rPr>
          <w:spacing w:val="-2"/>
          <w:sz w:val="24"/>
        </w:rPr>
        <w:t>;</w:t>
      </w:r>
      <w:r>
        <w:rPr>
          <w:rFonts w:ascii="宋体" w:eastAsia="宋体" w:hint="eastAsia"/>
          <w:spacing w:val="-2"/>
          <w:sz w:val="24"/>
        </w:rPr>
        <w:t>灵魂的伤害需要属灵的补偿</w:t>
      </w:r>
      <w:r>
        <w:rPr>
          <w:spacing w:val="-2"/>
          <w:sz w:val="24"/>
        </w:rPr>
        <w:t>,</w:t>
      </w:r>
      <w:r>
        <w:rPr>
          <w:rFonts w:ascii="宋体" w:eastAsia="宋体" w:hint="eastAsia"/>
          <w:spacing w:val="-2"/>
          <w:sz w:val="24"/>
        </w:rPr>
        <w:t>就像身体的伤害或产业的伤害需要身体的或产业的补偿一样。</w:t>
      </w:r>
    </w:p>
    <w:p w14:paraId="625280CF" w14:textId="77777777" w:rsidR="00EC029C" w:rsidRDefault="00000000">
      <w:pPr>
        <w:spacing w:before="283"/>
        <w:ind w:left="100"/>
        <w:rPr>
          <w:sz w:val="24"/>
        </w:rPr>
      </w:pPr>
      <w:r>
        <w:rPr>
          <w:rFonts w:ascii="宋体" w:eastAsia="宋体" w:hint="eastAsia"/>
          <w:spacing w:val="-2"/>
          <w:sz w:val="24"/>
        </w:rPr>
        <w:t>问题。你说的这种属灵的补偿是什么意思</w:t>
      </w:r>
      <w:r>
        <w:rPr>
          <w:spacing w:val="-2"/>
          <w:sz w:val="24"/>
        </w:rPr>
        <w:t>(</w:t>
      </w:r>
      <w:r>
        <w:rPr>
          <w:rFonts w:ascii="宋体" w:eastAsia="宋体" w:hint="eastAsia"/>
          <w:spacing w:val="-2"/>
          <w:sz w:val="24"/>
        </w:rPr>
        <w:t>你会说</w:t>
      </w:r>
      <w:r>
        <w:rPr>
          <w:spacing w:val="-5"/>
          <w:sz w:val="24"/>
        </w:rPr>
        <w:t>)?</w:t>
      </w:r>
    </w:p>
    <w:p w14:paraId="12247DE9" w14:textId="77777777" w:rsidR="00EC029C" w:rsidRDefault="00EC029C">
      <w:pPr>
        <w:pStyle w:val="a3"/>
        <w:spacing w:before="12"/>
        <w:ind w:left="0"/>
        <w:jc w:val="left"/>
        <w:rPr>
          <w:sz w:val="24"/>
        </w:rPr>
      </w:pPr>
    </w:p>
    <w:p w14:paraId="1CFF1F06" w14:textId="77777777" w:rsidR="00EC029C" w:rsidRDefault="00000000">
      <w:pPr>
        <w:spacing w:line="242" w:lineRule="auto"/>
        <w:ind w:left="100" w:right="393"/>
        <w:rPr>
          <w:rFonts w:ascii="宋体" w:eastAsia="宋体"/>
          <w:sz w:val="24"/>
        </w:rPr>
      </w:pPr>
      <w:r>
        <w:rPr>
          <w:rFonts w:ascii="宋体" w:eastAsia="宋体" w:hint="eastAsia"/>
          <w:sz w:val="24"/>
        </w:rPr>
        <w:t>回答。我的意思是</w:t>
      </w:r>
      <w:r>
        <w:rPr>
          <w:spacing w:val="-3"/>
          <w:sz w:val="24"/>
        </w:rPr>
        <w:t>,</w:t>
      </w:r>
      <w:r>
        <w:rPr>
          <w:rFonts w:ascii="宋体" w:eastAsia="宋体" w:hint="eastAsia"/>
          <w:sz w:val="24"/>
        </w:rPr>
        <w:t>如果那些你引诱犯罪的人还活着</w:t>
      </w:r>
      <w:r>
        <w:rPr>
          <w:sz w:val="24"/>
        </w:rPr>
        <w:t>,</w:t>
      </w:r>
      <w:r>
        <w:rPr>
          <w:rFonts w:ascii="宋体" w:eastAsia="宋体" w:hint="eastAsia"/>
          <w:sz w:val="24"/>
        </w:rPr>
        <w:t>你有义务履行这部分补偿</w:t>
      </w:r>
      <w:r>
        <w:rPr>
          <w:spacing w:val="1"/>
          <w:sz w:val="24"/>
        </w:rPr>
        <w:t>;</w:t>
      </w:r>
      <w:r>
        <w:rPr>
          <w:rFonts w:ascii="宋体" w:eastAsia="宋体" w:hint="eastAsia"/>
          <w:sz w:val="24"/>
        </w:rPr>
        <w:t>也就是说</w:t>
      </w:r>
      <w:r>
        <w:rPr>
          <w:sz w:val="24"/>
        </w:rPr>
        <w:t>,</w:t>
      </w:r>
      <w:r>
        <w:rPr>
          <w:rFonts w:ascii="宋体" w:eastAsia="宋体" w:hint="eastAsia"/>
          <w:sz w:val="24"/>
        </w:rPr>
        <w:t>去找他们</w:t>
      </w:r>
      <w:r>
        <w:rPr>
          <w:spacing w:val="-3"/>
          <w:sz w:val="24"/>
        </w:rPr>
        <w:t>,</w:t>
      </w:r>
      <w:r>
        <w:rPr>
          <w:rFonts w:ascii="宋体" w:eastAsia="宋体" w:hint="eastAsia"/>
          <w:sz w:val="24"/>
        </w:rPr>
        <w:t>尽可能地消除你所做的</w:t>
      </w:r>
      <w:r>
        <w:rPr>
          <w:spacing w:val="1"/>
          <w:sz w:val="24"/>
        </w:rPr>
        <w:t>;</w:t>
      </w:r>
      <w:r>
        <w:rPr>
          <w:rFonts w:ascii="宋体" w:eastAsia="宋体" w:hint="eastAsia"/>
          <w:sz w:val="24"/>
        </w:rPr>
        <w:t>现在要告诉他们那个罪的邪恶</w:t>
      </w:r>
      <w:r>
        <w:rPr>
          <w:sz w:val="24"/>
        </w:rPr>
        <w:t>,</w:t>
      </w:r>
      <w:r>
        <w:rPr>
          <w:rFonts w:ascii="宋体" w:eastAsia="宋体" w:hint="eastAsia"/>
          <w:spacing w:val="-2"/>
          <w:sz w:val="24"/>
        </w:rPr>
        <w:t>并尽你所能为他们的灵魂</w:t>
      </w:r>
      <w:r>
        <w:rPr>
          <w:rFonts w:ascii="宋体" w:eastAsia="宋体" w:hint="eastAsia"/>
          <w:sz w:val="24"/>
        </w:rPr>
        <w:t>做一切好事</w:t>
      </w:r>
      <w:r>
        <w:rPr>
          <w:spacing w:val="-1"/>
          <w:sz w:val="24"/>
        </w:rPr>
        <w:t>:</w:t>
      </w:r>
      <w:r>
        <w:rPr>
          <w:rFonts w:ascii="宋体" w:eastAsia="宋体" w:hint="eastAsia"/>
          <w:sz w:val="24"/>
        </w:rPr>
        <w:t>现在向他们表明</w:t>
      </w:r>
      <w:r>
        <w:rPr>
          <w:sz w:val="24"/>
        </w:rPr>
        <w:t>,</w:t>
      </w:r>
      <w:r>
        <w:rPr>
          <w:rFonts w:ascii="宋体" w:eastAsia="宋体" w:hint="eastAsia"/>
          <w:sz w:val="24"/>
        </w:rPr>
        <w:t>上帝是如何使你确信的</w:t>
      </w:r>
      <w:r>
        <w:rPr>
          <w:sz w:val="24"/>
        </w:rPr>
        <w:t>,</w:t>
      </w:r>
      <w:r>
        <w:rPr>
          <w:rFonts w:ascii="宋体" w:eastAsia="宋体" w:hint="eastAsia"/>
          <w:sz w:val="24"/>
        </w:rPr>
        <w:t>上帝在你身上做了什么工作</w:t>
      </w:r>
      <w:r>
        <w:rPr>
          <w:sz w:val="24"/>
        </w:rPr>
        <w:t>,</w:t>
      </w:r>
      <w:r>
        <w:rPr>
          <w:rFonts w:ascii="宋体" w:eastAsia="宋体" w:hint="eastAsia"/>
          <w:sz w:val="24"/>
        </w:rPr>
        <w:t>罪是如</w:t>
      </w:r>
    </w:p>
    <w:p w14:paraId="0255F8AF"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3731FA56" w14:textId="77777777" w:rsidR="00EC029C" w:rsidRDefault="00000000">
      <w:pPr>
        <w:spacing w:before="62" w:line="242" w:lineRule="auto"/>
        <w:ind w:left="100" w:right="340"/>
        <w:rPr>
          <w:sz w:val="24"/>
        </w:rPr>
      </w:pPr>
      <w:r>
        <w:rPr>
          <w:rFonts w:ascii="宋体" w:eastAsia="宋体" w:hint="eastAsia"/>
          <w:spacing w:val="-2"/>
          <w:sz w:val="24"/>
        </w:rPr>
        <w:t>何沉重和可怕地临到你的</w:t>
      </w:r>
      <w:r>
        <w:rPr>
          <w:spacing w:val="-2"/>
          <w:sz w:val="24"/>
        </w:rPr>
        <w:t>,</w:t>
      </w:r>
      <w:r>
        <w:rPr>
          <w:rFonts w:ascii="宋体" w:eastAsia="宋体" w:hint="eastAsia"/>
          <w:spacing w:val="-2"/>
          <w:sz w:val="24"/>
        </w:rPr>
        <w:t>并恳求他们为主的缘故</w:t>
      </w:r>
      <w:r>
        <w:rPr>
          <w:spacing w:val="-2"/>
          <w:sz w:val="24"/>
        </w:rPr>
        <w:t>,</w:t>
      </w:r>
      <w:r>
        <w:rPr>
          <w:rFonts w:ascii="宋体" w:eastAsia="宋体" w:hint="eastAsia"/>
          <w:spacing w:val="-2"/>
          <w:sz w:val="24"/>
        </w:rPr>
        <w:t>要省察自己</w:t>
      </w:r>
      <w:r>
        <w:rPr>
          <w:spacing w:val="-2"/>
          <w:sz w:val="24"/>
        </w:rPr>
        <w:t>,</w:t>
      </w:r>
      <w:r>
        <w:rPr>
          <w:rFonts w:ascii="宋体" w:eastAsia="宋体" w:hint="eastAsia"/>
          <w:spacing w:val="-2"/>
          <w:sz w:val="24"/>
        </w:rPr>
        <w:t>思考自己的状态</w:t>
      </w:r>
      <w:r>
        <w:rPr>
          <w:spacing w:val="-2"/>
          <w:sz w:val="24"/>
        </w:rPr>
        <w:t>,</w:t>
      </w:r>
      <w:r>
        <w:rPr>
          <w:rFonts w:ascii="宋体" w:eastAsia="宋体" w:hint="eastAsia"/>
          <w:spacing w:val="-2"/>
          <w:sz w:val="24"/>
        </w:rPr>
        <w:t>并为你导致他们犯下的罪悔改</w:t>
      </w:r>
      <w:r>
        <w:rPr>
          <w:spacing w:val="-2"/>
          <w:sz w:val="24"/>
        </w:rPr>
        <w:t>:</w:t>
      </w:r>
    </w:p>
    <w:p w14:paraId="135D87E5" w14:textId="77777777" w:rsidR="00EC029C" w:rsidRDefault="00EC029C">
      <w:pPr>
        <w:pStyle w:val="a3"/>
        <w:spacing w:before="8"/>
        <w:ind w:left="0"/>
        <w:jc w:val="left"/>
        <w:rPr>
          <w:sz w:val="24"/>
        </w:rPr>
      </w:pPr>
    </w:p>
    <w:p w14:paraId="06330DB9" w14:textId="77777777" w:rsidR="00EC029C" w:rsidRDefault="00000000">
      <w:pPr>
        <w:spacing w:line="242" w:lineRule="auto"/>
        <w:ind w:left="100" w:right="534"/>
        <w:jc w:val="both"/>
        <w:rPr>
          <w:rFonts w:ascii="宋体" w:eastAsia="宋体"/>
          <w:sz w:val="24"/>
        </w:rPr>
      </w:pPr>
      <w:r>
        <w:rPr>
          <w:rFonts w:ascii="宋体" w:eastAsia="宋体" w:hint="eastAsia"/>
          <w:spacing w:val="-2"/>
          <w:sz w:val="24"/>
        </w:rPr>
        <w:t>因此</w:t>
      </w:r>
      <w:r>
        <w:rPr>
          <w:spacing w:val="-2"/>
          <w:sz w:val="24"/>
        </w:rPr>
        <w:t>,</w:t>
      </w:r>
      <w:r>
        <w:rPr>
          <w:rFonts w:ascii="宋体" w:eastAsia="宋体" w:hint="eastAsia"/>
          <w:spacing w:val="-2"/>
          <w:sz w:val="24"/>
        </w:rPr>
        <w:t>如果世界上有任何方法可以使你为他们的灵魂做好事</w:t>
      </w:r>
      <w:r>
        <w:rPr>
          <w:spacing w:val="-2"/>
          <w:sz w:val="24"/>
        </w:rPr>
        <w:t>,</w:t>
      </w:r>
      <w:r>
        <w:rPr>
          <w:rFonts w:ascii="宋体" w:eastAsia="宋体" w:hint="eastAsia"/>
          <w:spacing w:val="-2"/>
          <w:sz w:val="24"/>
        </w:rPr>
        <w:t>你就有义务这样做</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对他们、他们的子女、他们的朋友</w:t>
      </w:r>
      <w:r>
        <w:rPr>
          <w:spacing w:val="-2"/>
          <w:sz w:val="24"/>
        </w:rPr>
        <w:t>,</w:t>
      </w:r>
      <w:r>
        <w:rPr>
          <w:rFonts w:ascii="宋体" w:eastAsia="宋体" w:hint="eastAsia"/>
          <w:spacing w:val="-2"/>
          <w:sz w:val="24"/>
        </w:rPr>
        <w:t>正如你有义务对那些你在财物上伤害过的人的最近亲属和继承人作出补偿一样</w:t>
      </w:r>
      <w:r>
        <w:rPr>
          <w:spacing w:val="-2"/>
          <w:sz w:val="24"/>
        </w:rPr>
        <w:t>,</w:t>
      </w:r>
      <w:r>
        <w:rPr>
          <w:rFonts w:ascii="宋体" w:eastAsia="宋体" w:hint="eastAsia"/>
          <w:spacing w:val="-2"/>
          <w:sz w:val="24"/>
        </w:rPr>
        <w:t>如果被伤害的一方已经死了。所以如果那些你引诱犯罪的人已经死了</w:t>
      </w:r>
      <w:r>
        <w:rPr>
          <w:spacing w:val="-2"/>
          <w:sz w:val="24"/>
        </w:rPr>
        <w:t>,</w:t>
      </w:r>
      <w:r>
        <w:rPr>
          <w:rFonts w:ascii="宋体" w:eastAsia="宋体" w:hint="eastAsia"/>
          <w:spacing w:val="-2"/>
          <w:sz w:val="24"/>
        </w:rPr>
        <w:t>假设当你年轻的时候</w:t>
      </w:r>
      <w:r>
        <w:rPr>
          <w:spacing w:val="-2"/>
          <w:sz w:val="24"/>
        </w:rPr>
        <w:t>,</w:t>
      </w:r>
      <w:r>
        <w:rPr>
          <w:rFonts w:ascii="宋体" w:eastAsia="宋体" w:hint="eastAsia"/>
          <w:spacing w:val="-2"/>
          <w:sz w:val="24"/>
        </w:rPr>
        <w:t>你引诱某个人酗酒、通奸或类似的事情</w:t>
      </w:r>
      <w:r>
        <w:rPr>
          <w:spacing w:val="-2"/>
          <w:sz w:val="24"/>
        </w:rPr>
        <w:t>,</w:t>
      </w:r>
      <w:r>
        <w:rPr>
          <w:rFonts w:ascii="宋体" w:eastAsia="宋体" w:hint="eastAsia"/>
          <w:spacing w:val="-2"/>
          <w:sz w:val="24"/>
        </w:rPr>
        <w:t>而他们已经死去</w:t>
      </w:r>
      <w:r>
        <w:rPr>
          <w:spacing w:val="-2"/>
          <w:sz w:val="24"/>
        </w:rPr>
        <w:t>;</w:t>
      </w:r>
      <w:r>
        <w:rPr>
          <w:rFonts w:ascii="宋体" w:eastAsia="宋体" w:hint="eastAsia"/>
          <w:spacing w:val="-2"/>
          <w:sz w:val="24"/>
        </w:rPr>
        <w:t>你有义务为他们子女的灵魂做好事</w:t>
      </w:r>
      <w:r>
        <w:rPr>
          <w:spacing w:val="-2"/>
          <w:sz w:val="24"/>
        </w:rPr>
        <w:t>:</w:t>
      </w:r>
      <w:r>
        <w:rPr>
          <w:rFonts w:ascii="宋体" w:eastAsia="宋体" w:hint="eastAsia"/>
          <w:spacing w:val="-2"/>
          <w:sz w:val="24"/>
        </w:rPr>
        <w:t>因为要知道</w:t>
      </w:r>
      <w:r>
        <w:rPr>
          <w:spacing w:val="-2"/>
          <w:sz w:val="24"/>
        </w:rPr>
        <w:t>,</w:t>
      </w:r>
      <w:r>
        <w:rPr>
          <w:rFonts w:ascii="宋体" w:eastAsia="宋体" w:hint="eastAsia"/>
          <w:spacing w:val="-2"/>
          <w:sz w:val="24"/>
        </w:rPr>
        <w:t>补偿必须根据错误的性质来进行。</w:t>
      </w:r>
    </w:p>
    <w:p w14:paraId="6FA22827" w14:textId="77777777" w:rsidR="00EC029C" w:rsidRDefault="00000000">
      <w:pPr>
        <w:spacing w:before="283" w:line="242" w:lineRule="auto"/>
        <w:ind w:left="100" w:right="471"/>
        <w:jc w:val="both"/>
        <w:rPr>
          <w:sz w:val="24"/>
        </w:rPr>
      </w:pPr>
      <w:r>
        <w:rPr>
          <w:rFonts w:ascii="宋体" w:eastAsia="宋体" w:hint="eastAsia"/>
          <w:spacing w:val="-2"/>
          <w:sz w:val="24"/>
        </w:rPr>
        <w:t>有一段经文值得注意</w:t>
      </w:r>
      <w:r>
        <w:rPr>
          <w:spacing w:val="-2"/>
          <w:sz w:val="24"/>
        </w:rPr>
        <w:t>,</w:t>
      </w:r>
      <w:r>
        <w:rPr>
          <w:rFonts w:ascii="宋体" w:eastAsia="宋体" w:hint="eastAsia"/>
          <w:spacing w:val="-2"/>
          <w:sz w:val="24"/>
        </w:rPr>
        <w:t>可以表明补偿必须根据错误的性质尽可能地进行</w:t>
      </w:r>
      <w:r>
        <w:rPr>
          <w:spacing w:val="-2"/>
          <w:sz w:val="24"/>
        </w:rPr>
        <w:t>,</w:t>
      </w:r>
      <w:r>
        <w:rPr>
          <w:rFonts w:ascii="宋体" w:eastAsia="宋体" w:hint="eastAsia"/>
          <w:spacing w:val="-2"/>
          <w:sz w:val="24"/>
        </w:rPr>
        <w:t>出埃及记</w:t>
      </w:r>
      <w:r>
        <w:rPr>
          <w:spacing w:val="-2"/>
          <w:sz w:val="24"/>
        </w:rPr>
        <w:t>22:5</w:t>
      </w:r>
      <w:r>
        <w:rPr>
          <w:rFonts w:ascii="宋体" w:eastAsia="宋体" w:hint="eastAsia"/>
          <w:spacing w:val="-2"/>
          <w:sz w:val="24"/>
        </w:rPr>
        <w:t>。人若使田园或葡萄园荒芜</w:t>
      </w:r>
      <w:r>
        <w:rPr>
          <w:spacing w:val="-2"/>
          <w:sz w:val="24"/>
        </w:rPr>
        <w:t>,</w:t>
      </w:r>
      <w:r>
        <w:rPr>
          <w:rFonts w:ascii="宋体" w:eastAsia="宋体" w:hint="eastAsia"/>
          <w:spacing w:val="-2"/>
          <w:sz w:val="24"/>
        </w:rPr>
        <w:t>任凭牲畜上去吃尽别人田间的禾稼</w:t>
      </w:r>
      <w:r>
        <w:rPr>
          <w:spacing w:val="-2"/>
          <w:sz w:val="24"/>
        </w:rPr>
        <w:t>,</w:t>
      </w:r>
      <w:r>
        <w:rPr>
          <w:rFonts w:ascii="宋体" w:eastAsia="宋体" w:hint="eastAsia"/>
          <w:spacing w:val="-2"/>
          <w:sz w:val="24"/>
        </w:rPr>
        <w:t>就必拿自己田间上好的和葡萄园上好的赔还。这是圣灵在这段经文中的意图</w:t>
      </w:r>
      <w:r>
        <w:rPr>
          <w:spacing w:val="-2"/>
          <w:sz w:val="24"/>
        </w:rPr>
        <w:t>,</w:t>
      </w:r>
      <w:r>
        <w:rPr>
          <w:rFonts w:ascii="宋体" w:eastAsia="宋体" w:hint="eastAsia"/>
          <w:spacing w:val="-2"/>
          <w:sz w:val="24"/>
        </w:rPr>
        <w:t>如果有人在葡萄园或田地上伤害了别人</w:t>
      </w:r>
      <w:r>
        <w:rPr>
          <w:spacing w:val="-2"/>
          <w:sz w:val="24"/>
        </w:rPr>
        <w:t>,</w:t>
      </w:r>
      <w:r>
        <w:rPr>
          <w:rFonts w:ascii="宋体" w:eastAsia="宋体" w:hint="eastAsia"/>
          <w:spacing w:val="-2"/>
          <w:sz w:val="24"/>
        </w:rPr>
        <w:t>他必须作出补偿</w:t>
      </w:r>
      <w:r>
        <w:rPr>
          <w:spacing w:val="-2"/>
          <w:sz w:val="24"/>
        </w:rPr>
        <w:t>:(</w:t>
      </w:r>
      <w:r>
        <w:rPr>
          <w:rFonts w:ascii="宋体" w:eastAsia="宋体" w:hint="eastAsia"/>
          <w:spacing w:val="-2"/>
          <w:sz w:val="24"/>
        </w:rPr>
        <w:t>注意经文说的</w:t>
      </w:r>
      <w:r>
        <w:rPr>
          <w:spacing w:val="-2"/>
          <w:sz w:val="24"/>
        </w:rPr>
        <w:t>)</w:t>
      </w:r>
      <w:r>
        <w:rPr>
          <w:rFonts w:ascii="宋体" w:eastAsia="宋体" w:hint="eastAsia"/>
          <w:spacing w:val="-2"/>
          <w:sz w:val="24"/>
        </w:rPr>
        <w:t>不是以任何轻微的方式</w:t>
      </w:r>
      <w:r>
        <w:rPr>
          <w:spacing w:val="-2"/>
          <w:sz w:val="24"/>
        </w:rPr>
        <w:t>,</w:t>
      </w:r>
      <w:r>
        <w:rPr>
          <w:rFonts w:ascii="宋体" w:eastAsia="宋体" w:hint="eastAsia"/>
          <w:spacing w:val="-2"/>
          <w:sz w:val="24"/>
        </w:rPr>
        <w:t>而是用他田地和葡萄园中最好的作</w:t>
      </w:r>
      <w:r>
        <w:rPr>
          <w:rFonts w:ascii="宋体" w:eastAsia="宋体" w:hint="eastAsia"/>
          <w:spacing w:val="-4"/>
          <w:sz w:val="24"/>
        </w:rPr>
        <w:t>补偿</w:t>
      </w:r>
      <w:r>
        <w:rPr>
          <w:spacing w:val="-4"/>
          <w:sz w:val="24"/>
        </w:rPr>
        <w:t>,</w:t>
      </w:r>
    </w:p>
    <w:p w14:paraId="3AEB57FB" w14:textId="77777777" w:rsidR="00EC029C" w:rsidRDefault="00EC029C">
      <w:pPr>
        <w:pStyle w:val="a3"/>
        <w:spacing w:before="0"/>
        <w:ind w:left="0"/>
        <w:jc w:val="left"/>
        <w:rPr>
          <w:sz w:val="24"/>
        </w:rPr>
      </w:pPr>
    </w:p>
    <w:p w14:paraId="719AFCBE" w14:textId="77777777" w:rsidR="00EC029C" w:rsidRDefault="00EC029C">
      <w:pPr>
        <w:pStyle w:val="a3"/>
        <w:spacing w:before="4"/>
        <w:ind w:left="0"/>
        <w:jc w:val="left"/>
        <w:rPr>
          <w:sz w:val="24"/>
        </w:rPr>
      </w:pPr>
    </w:p>
    <w:p w14:paraId="61DEE694" w14:textId="77777777" w:rsidR="00EC029C" w:rsidRDefault="00000000">
      <w:pPr>
        <w:spacing w:line="242" w:lineRule="auto"/>
        <w:ind w:left="100" w:right="330"/>
        <w:rPr>
          <w:rFonts w:ascii="宋体" w:eastAsia="宋体"/>
          <w:sz w:val="24"/>
        </w:rPr>
      </w:pPr>
      <w:r>
        <w:rPr>
          <w:rFonts w:ascii="宋体" w:eastAsia="宋体" w:hint="eastAsia"/>
          <w:sz w:val="24"/>
        </w:rPr>
        <w:t>他不能说</w:t>
      </w:r>
      <w:r>
        <w:rPr>
          <w:spacing w:val="-3"/>
          <w:sz w:val="24"/>
        </w:rPr>
        <w:t>,</w:t>
      </w:r>
      <w:r>
        <w:rPr>
          <w:rFonts w:ascii="宋体" w:eastAsia="宋体" w:hint="eastAsia"/>
          <w:sz w:val="24"/>
        </w:rPr>
        <w:t>我保证我的牲畜没有造成任何伤害</w:t>
      </w:r>
      <w:r>
        <w:rPr>
          <w:sz w:val="24"/>
        </w:rPr>
        <w:t>,</w:t>
      </w:r>
      <w:r>
        <w:rPr>
          <w:rFonts w:ascii="宋体" w:eastAsia="宋体" w:hint="eastAsia"/>
          <w:sz w:val="24"/>
        </w:rPr>
        <w:t>只是吃了一点最差的</w:t>
      </w:r>
      <w:r>
        <w:rPr>
          <w:sz w:val="24"/>
        </w:rPr>
        <w:t>,</w:t>
      </w:r>
      <w:r>
        <w:rPr>
          <w:rFonts w:ascii="宋体" w:eastAsia="宋体" w:hint="eastAsia"/>
          <w:sz w:val="24"/>
        </w:rPr>
        <w:t>我会用最差的作补偿</w:t>
      </w:r>
      <w:r>
        <w:rPr>
          <w:sz w:val="24"/>
        </w:rPr>
        <w:t xml:space="preserve">; </w:t>
      </w:r>
      <w:r>
        <w:rPr>
          <w:rFonts w:ascii="宋体" w:eastAsia="宋体" w:hint="eastAsia"/>
          <w:sz w:val="24"/>
        </w:rPr>
        <w:t>不</w:t>
      </w:r>
      <w:r>
        <w:rPr>
          <w:spacing w:val="-3"/>
          <w:sz w:val="24"/>
        </w:rPr>
        <w:t>,</w:t>
      </w:r>
      <w:r>
        <w:rPr>
          <w:rFonts w:ascii="宋体" w:eastAsia="宋体" w:hint="eastAsia"/>
          <w:sz w:val="24"/>
        </w:rPr>
        <w:t>而是要用他田地和葡萄园中最好的作补偿</w:t>
      </w:r>
      <w:r>
        <w:rPr>
          <w:spacing w:val="1"/>
          <w:sz w:val="24"/>
        </w:rPr>
        <w:t>:</w:t>
      </w:r>
      <w:r>
        <w:rPr>
          <w:rFonts w:ascii="宋体" w:eastAsia="宋体" w:hint="eastAsia"/>
          <w:sz w:val="24"/>
        </w:rPr>
        <w:t>他不能认为用一块贫瘠的土地就可以了事</w:t>
      </w:r>
      <w:r>
        <w:rPr>
          <w:sz w:val="24"/>
        </w:rPr>
        <w:t>,</w:t>
      </w:r>
      <w:r>
        <w:rPr>
          <w:rFonts w:ascii="宋体" w:eastAsia="宋体" w:hint="eastAsia"/>
          <w:sz w:val="24"/>
        </w:rPr>
        <w:t>而是要用最好的来补偿。这表明上帝要求的是完全的补偿。因此</w:t>
      </w:r>
      <w:r>
        <w:rPr>
          <w:spacing w:val="-3"/>
          <w:sz w:val="24"/>
        </w:rPr>
        <w:t>,</w:t>
      </w:r>
      <w:r>
        <w:rPr>
          <w:rFonts w:ascii="宋体" w:eastAsia="宋体" w:hint="eastAsia"/>
          <w:sz w:val="24"/>
        </w:rPr>
        <w:t>如果一个人在葡萄园里伤害了他的邻舍</w:t>
      </w:r>
      <w:r>
        <w:rPr>
          <w:spacing w:val="-3"/>
          <w:sz w:val="24"/>
        </w:rPr>
        <w:t>,</w:t>
      </w:r>
      <w:r>
        <w:rPr>
          <w:rFonts w:ascii="宋体" w:eastAsia="宋体" w:hint="eastAsia"/>
          <w:sz w:val="24"/>
        </w:rPr>
        <w:t>他不能说</w:t>
      </w:r>
      <w:r>
        <w:rPr>
          <w:sz w:val="24"/>
        </w:rPr>
        <w:t>,</w:t>
      </w:r>
      <w:r>
        <w:rPr>
          <w:rFonts w:ascii="宋体" w:eastAsia="宋体" w:hint="eastAsia"/>
          <w:sz w:val="24"/>
        </w:rPr>
        <w:t>我会用我贫瘠的土地作补偿</w:t>
      </w:r>
      <w:r>
        <w:rPr>
          <w:spacing w:val="1"/>
          <w:sz w:val="24"/>
        </w:rPr>
        <w:t>;</w:t>
      </w:r>
      <w:r>
        <w:rPr>
          <w:rFonts w:ascii="宋体" w:eastAsia="宋体" w:hint="eastAsia"/>
          <w:sz w:val="24"/>
        </w:rPr>
        <w:t>不</w:t>
      </w:r>
      <w:r>
        <w:rPr>
          <w:sz w:val="24"/>
        </w:rPr>
        <w:t>,</w:t>
      </w:r>
      <w:r>
        <w:rPr>
          <w:rFonts w:ascii="宋体" w:eastAsia="宋体" w:hint="eastAsia"/>
          <w:sz w:val="24"/>
        </w:rPr>
        <w:t>而是要用他的葡萄园作补偿</w:t>
      </w:r>
      <w:r>
        <w:rPr>
          <w:spacing w:val="-1"/>
          <w:sz w:val="24"/>
        </w:rPr>
        <w:t>;</w:t>
      </w:r>
      <w:r>
        <w:rPr>
          <w:rFonts w:ascii="宋体" w:eastAsia="宋体" w:hint="eastAsia"/>
          <w:sz w:val="24"/>
        </w:rPr>
        <w:t>如果他在田地上伤害了他的邻舍</w:t>
      </w:r>
      <w:r>
        <w:rPr>
          <w:spacing w:val="-3"/>
          <w:sz w:val="24"/>
        </w:rPr>
        <w:t>,</w:t>
      </w:r>
      <w:r>
        <w:rPr>
          <w:rFonts w:ascii="宋体" w:eastAsia="宋体" w:hint="eastAsia"/>
          <w:sz w:val="24"/>
        </w:rPr>
        <w:t>他不能说</w:t>
      </w:r>
      <w:r>
        <w:rPr>
          <w:sz w:val="24"/>
        </w:rPr>
        <w:t>,</w:t>
      </w:r>
      <w:r>
        <w:rPr>
          <w:rFonts w:ascii="宋体" w:eastAsia="宋体" w:hint="eastAsia"/>
          <w:sz w:val="24"/>
        </w:rPr>
        <w:t>我会给一部分公地</w:t>
      </w:r>
      <w:r>
        <w:rPr>
          <w:sz w:val="24"/>
        </w:rPr>
        <w:t>,</w:t>
      </w:r>
      <w:r>
        <w:rPr>
          <w:rFonts w:ascii="宋体" w:eastAsia="宋体" w:hint="eastAsia"/>
          <w:sz w:val="24"/>
        </w:rPr>
        <w:t>而是要用他田地上最好的作补偿</w:t>
      </w:r>
      <w:r>
        <w:rPr>
          <w:spacing w:val="-17"/>
          <w:sz w:val="24"/>
        </w:rPr>
        <w:t>;</w:t>
      </w:r>
      <w:r>
        <w:rPr>
          <w:rFonts w:ascii="宋体" w:eastAsia="宋体" w:hint="eastAsia"/>
          <w:sz w:val="24"/>
        </w:rPr>
        <w:t>如果他在产业上伤害了别人</w:t>
      </w:r>
      <w:r>
        <w:rPr>
          <w:spacing w:val="-1"/>
          <w:sz w:val="24"/>
        </w:rPr>
        <w:t>;</w:t>
      </w:r>
      <w:r>
        <w:rPr>
          <w:rFonts w:ascii="宋体" w:eastAsia="宋体" w:hint="eastAsia"/>
          <w:sz w:val="24"/>
        </w:rPr>
        <w:t>他必须拿出自己的产业</w:t>
      </w:r>
      <w:r>
        <w:rPr>
          <w:spacing w:val="-1"/>
          <w:sz w:val="24"/>
        </w:rPr>
        <w:t>:</w:t>
      </w:r>
      <w:r>
        <w:rPr>
          <w:rFonts w:ascii="宋体" w:eastAsia="宋体" w:hint="eastAsia"/>
          <w:sz w:val="24"/>
        </w:rPr>
        <w:t>如果伤害是对灵魂的</w:t>
      </w:r>
      <w:r>
        <w:rPr>
          <w:sz w:val="24"/>
        </w:rPr>
        <w:t>,</w:t>
      </w:r>
      <w:r>
        <w:rPr>
          <w:rFonts w:ascii="宋体" w:eastAsia="宋体" w:hint="eastAsia"/>
          <w:sz w:val="24"/>
        </w:rPr>
        <w:t>补偿就必须对灵魂</w:t>
      </w:r>
      <w:r>
        <w:rPr>
          <w:spacing w:val="-1"/>
          <w:sz w:val="24"/>
        </w:rPr>
        <w:t>;</w:t>
      </w:r>
      <w:r>
        <w:rPr>
          <w:rFonts w:ascii="宋体" w:eastAsia="宋体" w:hint="eastAsia"/>
          <w:sz w:val="24"/>
        </w:rPr>
        <w:t>补偿必须与伤害相称。</w:t>
      </w:r>
    </w:p>
    <w:p w14:paraId="3F40A8C9" w14:textId="77777777" w:rsidR="00EC029C" w:rsidRDefault="00EC029C">
      <w:pPr>
        <w:pStyle w:val="a3"/>
        <w:spacing w:before="243"/>
        <w:ind w:left="0"/>
        <w:jc w:val="left"/>
        <w:rPr>
          <w:rFonts w:ascii="宋体"/>
          <w:sz w:val="24"/>
        </w:rPr>
      </w:pPr>
    </w:p>
    <w:p w14:paraId="2E980BE0" w14:textId="77777777" w:rsidR="00EC029C" w:rsidRDefault="00000000">
      <w:pPr>
        <w:spacing w:line="242" w:lineRule="auto"/>
        <w:ind w:left="100" w:right="393"/>
        <w:rPr>
          <w:rFonts w:ascii="宋体" w:eastAsia="宋体"/>
          <w:sz w:val="24"/>
        </w:rPr>
      </w:pPr>
      <w:r>
        <w:rPr>
          <w:rFonts w:ascii="宋体" w:eastAsia="宋体" w:hint="eastAsia"/>
          <w:sz w:val="24"/>
        </w:rPr>
        <w:t>我恳求你们要确信这一点</w:t>
      </w:r>
      <w:r>
        <w:rPr>
          <w:spacing w:val="-3"/>
          <w:sz w:val="24"/>
        </w:rPr>
        <w:t>,</w:t>
      </w:r>
      <w:r>
        <w:rPr>
          <w:rFonts w:ascii="宋体" w:eastAsia="宋体" w:hint="eastAsia"/>
          <w:sz w:val="24"/>
        </w:rPr>
        <w:t>世上所有的悲伤都不足以弥补</w:t>
      </w:r>
      <w:r>
        <w:rPr>
          <w:sz w:val="24"/>
        </w:rPr>
        <w:t>,</w:t>
      </w:r>
      <w:r>
        <w:rPr>
          <w:rFonts w:ascii="宋体" w:eastAsia="宋体" w:hint="eastAsia"/>
          <w:sz w:val="24"/>
        </w:rPr>
        <w:t>除非你作出补偿</w:t>
      </w:r>
      <w:r>
        <w:rPr>
          <w:spacing w:val="1"/>
          <w:sz w:val="24"/>
        </w:rPr>
        <w:t>;</w:t>
      </w:r>
      <w:r>
        <w:rPr>
          <w:rFonts w:ascii="宋体" w:eastAsia="宋体" w:hint="eastAsia"/>
          <w:spacing w:val="-3"/>
          <w:sz w:val="24"/>
        </w:rPr>
        <w:t>这从圣经中是如</w:t>
      </w:r>
      <w:r>
        <w:rPr>
          <w:rFonts w:ascii="宋体" w:eastAsia="宋体" w:hint="eastAsia"/>
          <w:sz w:val="24"/>
        </w:rPr>
        <w:t>此清楚</w:t>
      </w:r>
      <w:r>
        <w:rPr>
          <w:spacing w:val="-3"/>
          <w:sz w:val="24"/>
        </w:rPr>
        <w:t>,</w:t>
      </w:r>
      <w:r>
        <w:rPr>
          <w:rFonts w:ascii="宋体" w:eastAsia="宋体" w:hint="eastAsia"/>
          <w:sz w:val="24"/>
        </w:rPr>
        <w:t>甚至从自然和良心的光中也是如此</w:t>
      </w:r>
      <w:r>
        <w:rPr>
          <w:sz w:val="24"/>
        </w:rPr>
        <w:t>,</w:t>
      </w:r>
      <w:r>
        <w:rPr>
          <w:rFonts w:ascii="宋体" w:eastAsia="宋体" w:hint="eastAsia"/>
          <w:sz w:val="24"/>
        </w:rPr>
        <w:t>无论谁怀疑这件事</w:t>
      </w:r>
      <w:r>
        <w:rPr>
          <w:sz w:val="24"/>
        </w:rPr>
        <w:t>,</w:t>
      </w:r>
      <w:r>
        <w:rPr>
          <w:rFonts w:ascii="宋体" w:eastAsia="宋体" w:hint="eastAsia"/>
          <w:sz w:val="24"/>
        </w:rPr>
        <w:t>都可以很容易地说服自己</w:t>
      </w:r>
      <w:r>
        <w:rPr>
          <w:sz w:val="24"/>
        </w:rPr>
        <w:t>;</w:t>
      </w:r>
      <w:r>
        <w:rPr>
          <w:rFonts w:ascii="宋体" w:eastAsia="宋体" w:hint="eastAsia"/>
          <w:sz w:val="24"/>
        </w:rPr>
        <w:t>宗教中没有比这更清楚的了</w:t>
      </w:r>
      <w:r>
        <w:rPr>
          <w:spacing w:val="-3"/>
          <w:sz w:val="24"/>
        </w:rPr>
        <w:t>,</w:t>
      </w:r>
      <w:r>
        <w:rPr>
          <w:rFonts w:ascii="宋体" w:eastAsia="宋体" w:hint="eastAsia"/>
          <w:sz w:val="24"/>
        </w:rPr>
        <w:t>因此上帝要求你作出补偿</w:t>
      </w:r>
      <w:r>
        <w:rPr>
          <w:sz w:val="24"/>
        </w:rPr>
        <w:t>,</w:t>
      </w:r>
      <w:r>
        <w:rPr>
          <w:rFonts w:ascii="宋体" w:eastAsia="宋体" w:hint="eastAsia"/>
          <w:sz w:val="24"/>
        </w:rPr>
        <w:t>就像你希望得到怜悯一样。</w:t>
      </w:r>
    </w:p>
    <w:p w14:paraId="1A0C5696" w14:textId="77777777" w:rsidR="00EC029C" w:rsidRDefault="00EC029C">
      <w:pPr>
        <w:pStyle w:val="a3"/>
        <w:spacing w:before="0"/>
        <w:ind w:left="0"/>
        <w:jc w:val="left"/>
        <w:rPr>
          <w:rFonts w:ascii="宋体"/>
          <w:sz w:val="24"/>
        </w:rPr>
      </w:pPr>
    </w:p>
    <w:p w14:paraId="66627389" w14:textId="77777777" w:rsidR="00EC029C" w:rsidRDefault="00EC029C">
      <w:pPr>
        <w:pStyle w:val="a3"/>
        <w:spacing w:before="159"/>
        <w:ind w:left="0"/>
        <w:jc w:val="left"/>
        <w:rPr>
          <w:rFonts w:ascii="宋体"/>
          <w:sz w:val="24"/>
        </w:rPr>
      </w:pPr>
    </w:p>
    <w:p w14:paraId="69F72DB4" w14:textId="77777777" w:rsidR="00EC029C" w:rsidRDefault="00000000">
      <w:pPr>
        <w:spacing w:line="242" w:lineRule="auto"/>
        <w:ind w:left="100" w:right="405"/>
        <w:rPr>
          <w:rFonts w:ascii="宋体" w:eastAsia="宋体"/>
          <w:sz w:val="24"/>
        </w:rPr>
      </w:pPr>
      <w:r>
        <w:rPr>
          <w:rFonts w:ascii="宋体" w:eastAsia="宋体" w:hint="eastAsia"/>
          <w:spacing w:val="-2"/>
          <w:sz w:val="24"/>
        </w:rPr>
        <w:t>这个论点</w:t>
      </w:r>
      <w:r>
        <w:rPr>
          <w:spacing w:val="-2"/>
          <w:sz w:val="24"/>
        </w:rPr>
        <w:t>(</w:t>
      </w:r>
      <w:r>
        <w:rPr>
          <w:rFonts w:ascii="宋体" w:eastAsia="宋体" w:hint="eastAsia"/>
          <w:spacing w:val="-2"/>
          <w:sz w:val="24"/>
        </w:rPr>
        <w:t>如果上帝乐意让它深入人心</w:t>
      </w:r>
      <w:r>
        <w:rPr>
          <w:spacing w:val="-2"/>
          <w:sz w:val="24"/>
        </w:rPr>
        <w:t>)</w:t>
      </w:r>
      <w:r>
        <w:rPr>
          <w:rFonts w:ascii="宋体" w:eastAsia="宋体" w:hint="eastAsia"/>
          <w:spacing w:val="-2"/>
          <w:sz w:val="24"/>
        </w:rPr>
        <w:t>会让许多男人和女人</w:t>
      </w:r>
      <w:r>
        <w:rPr>
          <w:spacing w:val="-2"/>
          <w:sz w:val="24"/>
        </w:rPr>
        <w:t>,</w:t>
      </w:r>
      <w:r>
        <w:rPr>
          <w:rFonts w:ascii="宋体" w:eastAsia="宋体" w:hint="eastAsia"/>
          <w:spacing w:val="-2"/>
          <w:sz w:val="24"/>
        </w:rPr>
        <w:t>当他们年轻的时候</w:t>
      </w:r>
      <w:r>
        <w:rPr>
          <w:spacing w:val="-2"/>
          <w:sz w:val="24"/>
        </w:rPr>
        <w:t>,</w:t>
      </w:r>
      <w:r>
        <w:rPr>
          <w:rFonts w:ascii="宋体" w:eastAsia="宋体" w:hint="eastAsia"/>
          <w:spacing w:val="-2"/>
          <w:sz w:val="24"/>
        </w:rPr>
        <w:t>是别人邪恶的带头人</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他们现在会多么渴望做好事</w:t>
      </w:r>
      <w:r>
        <w:rPr>
          <w:spacing w:val="-2"/>
          <w:sz w:val="24"/>
        </w:rPr>
        <w:t>,</w:t>
      </w:r>
      <w:r>
        <w:rPr>
          <w:rFonts w:ascii="宋体" w:eastAsia="宋体" w:hint="eastAsia"/>
          <w:spacing w:val="-2"/>
          <w:sz w:val="24"/>
        </w:rPr>
        <w:t>他们现在会成为别人行善的带头人。我奉上帝的名宣布</w:t>
      </w:r>
      <w:r>
        <w:rPr>
          <w:spacing w:val="-2"/>
          <w:sz w:val="24"/>
        </w:rPr>
        <w:t>,</w:t>
      </w:r>
      <w:r>
        <w:rPr>
          <w:rFonts w:ascii="宋体" w:eastAsia="宋体" w:hint="eastAsia"/>
          <w:spacing w:val="-2"/>
          <w:sz w:val="24"/>
        </w:rPr>
        <w:t>除非你在某种程度上努力像以前在罪恶的道路上一样为上帝而热心</w:t>
      </w:r>
      <w:r>
        <w:rPr>
          <w:spacing w:val="-2"/>
          <w:sz w:val="24"/>
        </w:rPr>
        <w:t>,</w:t>
      </w:r>
      <w:r>
        <w:rPr>
          <w:rFonts w:ascii="宋体" w:eastAsia="宋体" w:hint="eastAsia"/>
          <w:spacing w:val="-2"/>
          <w:sz w:val="24"/>
        </w:rPr>
        <w:t>否则你不能确信悔改的真实性。</w:t>
      </w:r>
    </w:p>
    <w:p w14:paraId="4AA1318D" w14:textId="77777777" w:rsidR="00EC029C" w:rsidRDefault="00EC029C">
      <w:pPr>
        <w:pStyle w:val="a3"/>
        <w:spacing w:before="241"/>
        <w:ind w:left="0"/>
        <w:jc w:val="left"/>
        <w:rPr>
          <w:rFonts w:ascii="宋体"/>
          <w:sz w:val="24"/>
        </w:rPr>
      </w:pPr>
    </w:p>
    <w:p w14:paraId="24F6BBED" w14:textId="77777777" w:rsidR="00EC029C" w:rsidRDefault="00000000">
      <w:pPr>
        <w:spacing w:line="242" w:lineRule="auto"/>
        <w:ind w:left="100" w:right="459"/>
        <w:rPr>
          <w:rFonts w:ascii="宋体" w:eastAsia="宋体"/>
          <w:sz w:val="24"/>
        </w:rPr>
      </w:pPr>
      <w:r>
        <w:rPr>
          <w:rFonts w:ascii="宋体" w:eastAsia="宋体" w:hint="eastAsia"/>
          <w:spacing w:val="-2"/>
          <w:sz w:val="24"/>
        </w:rPr>
        <w:t>如果你曾经是违反安息日罪的头目</w:t>
      </w:r>
      <w:r>
        <w:rPr>
          <w:spacing w:val="-2"/>
          <w:sz w:val="24"/>
        </w:rPr>
        <w:t>,</w:t>
      </w:r>
      <w:r>
        <w:rPr>
          <w:rFonts w:ascii="宋体" w:eastAsia="宋体" w:hint="eastAsia"/>
          <w:spacing w:val="-2"/>
          <w:sz w:val="24"/>
        </w:rPr>
        <w:t>你现在必须成为引导他人遵守安息日的头目</w:t>
      </w:r>
      <w:r>
        <w:rPr>
          <w:spacing w:val="-2"/>
          <w:sz w:val="24"/>
        </w:rPr>
        <w:t>;</w:t>
      </w:r>
      <w:r>
        <w:rPr>
          <w:rFonts w:ascii="宋体" w:eastAsia="宋体" w:hint="eastAsia"/>
          <w:spacing w:val="-2"/>
          <w:sz w:val="24"/>
        </w:rPr>
        <w:t>如果你曾经是不敬虔的头目</w:t>
      </w:r>
      <w:r>
        <w:rPr>
          <w:spacing w:val="-2"/>
          <w:sz w:val="24"/>
        </w:rPr>
        <w:t>,</w:t>
      </w:r>
      <w:r>
        <w:rPr>
          <w:rFonts w:ascii="宋体" w:eastAsia="宋体" w:hint="eastAsia"/>
          <w:spacing w:val="-2"/>
          <w:sz w:val="24"/>
        </w:rPr>
        <w:t>你现在必须积极地引导他人敬虔。</w:t>
      </w:r>
    </w:p>
    <w:p w14:paraId="28943470" w14:textId="77777777" w:rsidR="00EC029C" w:rsidRDefault="00EC029C">
      <w:pPr>
        <w:pStyle w:val="a3"/>
        <w:spacing w:before="238"/>
        <w:ind w:left="0"/>
        <w:jc w:val="left"/>
        <w:rPr>
          <w:rFonts w:ascii="宋体"/>
          <w:sz w:val="24"/>
        </w:rPr>
      </w:pPr>
    </w:p>
    <w:p w14:paraId="58AC6F26" w14:textId="77777777" w:rsidR="00EC029C" w:rsidRDefault="00000000">
      <w:pPr>
        <w:ind w:left="100"/>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要注意这一点</w:t>
      </w:r>
      <w:r>
        <w:rPr>
          <w:spacing w:val="-2"/>
          <w:sz w:val="24"/>
        </w:rPr>
        <w:t>,</w:t>
      </w:r>
      <w:r>
        <w:rPr>
          <w:rFonts w:ascii="宋体" w:eastAsia="宋体" w:hint="eastAsia"/>
          <w:spacing w:val="-2"/>
          <w:sz w:val="24"/>
        </w:rPr>
        <w:t>引诱他人犯罪是一件可悲的事</w:t>
      </w:r>
      <w:r>
        <w:rPr>
          <w:spacing w:val="-2"/>
          <w:sz w:val="24"/>
        </w:rPr>
        <w:t>,</w:t>
      </w:r>
      <w:r>
        <w:rPr>
          <w:rFonts w:ascii="宋体" w:eastAsia="宋体" w:hint="eastAsia"/>
          <w:spacing w:val="-3"/>
          <w:sz w:val="24"/>
        </w:rPr>
        <w:t>因为罪中有如此多的邪恶。</w:t>
      </w:r>
    </w:p>
    <w:p w14:paraId="6A30E310" w14:textId="77777777" w:rsidR="00EC029C" w:rsidRDefault="00EC029C">
      <w:pPr>
        <w:pStyle w:val="a3"/>
        <w:spacing w:before="0"/>
        <w:ind w:left="0"/>
        <w:jc w:val="left"/>
        <w:rPr>
          <w:rFonts w:ascii="宋体"/>
          <w:sz w:val="24"/>
        </w:rPr>
      </w:pPr>
    </w:p>
    <w:p w14:paraId="7083C9FB" w14:textId="77777777" w:rsidR="00EC029C" w:rsidRDefault="00EC029C">
      <w:pPr>
        <w:pStyle w:val="a3"/>
        <w:spacing w:before="72"/>
        <w:ind w:left="0"/>
        <w:jc w:val="left"/>
        <w:rPr>
          <w:rFonts w:ascii="宋体"/>
          <w:sz w:val="24"/>
        </w:rPr>
      </w:pPr>
    </w:p>
    <w:p w14:paraId="0AE894FA" w14:textId="77777777" w:rsidR="00EC029C" w:rsidRDefault="00000000">
      <w:pPr>
        <w:pStyle w:val="1"/>
      </w:pPr>
      <w:bookmarkStart w:id="351" w:name="CHAP._LXIV."/>
      <w:bookmarkStart w:id="352" w:name="_bookmark67"/>
      <w:bookmarkEnd w:id="351"/>
      <w:bookmarkEnd w:id="352"/>
      <w:r>
        <w:t>CHAP.</w:t>
      </w:r>
      <w:r>
        <w:rPr>
          <w:spacing w:val="-6"/>
        </w:rPr>
        <w:t xml:space="preserve"> </w:t>
      </w:r>
      <w:r>
        <w:rPr>
          <w:spacing w:val="-4"/>
        </w:rPr>
        <w:t>LXIV.</w:t>
      </w:r>
    </w:p>
    <w:p w14:paraId="17A7F8CA" w14:textId="77777777" w:rsidR="00EC029C" w:rsidRDefault="00EC029C">
      <w:pPr>
        <w:sectPr w:rsidR="00EC029C">
          <w:pgSz w:w="12240" w:h="15840"/>
          <w:pgMar w:top="1300" w:right="1100" w:bottom="280" w:left="1320" w:header="720" w:footer="720" w:gutter="0"/>
          <w:cols w:space="720"/>
        </w:sectPr>
      </w:pPr>
    </w:p>
    <w:p w14:paraId="2200192E" w14:textId="77777777" w:rsidR="00EC029C" w:rsidRDefault="00000000">
      <w:pPr>
        <w:pStyle w:val="2"/>
        <w:spacing w:before="80" w:line="249" w:lineRule="auto"/>
        <w:ind w:left="300" w:right="463" w:firstLine="422"/>
        <w:jc w:val="left"/>
      </w:pPr>
      <w:bookmarkStart w:id="353" w:name="Use_14._If_there_be_so_much_Evil_in_sin,"/>
      <w:bookmarkEnd w:id="353"/>
      <w:r>
        <w:t>Use 14. If there be so much Evil in sin, than</w:t>
      </w:r>
      <w:r>
        <w:rPr>
          <w:spacing w:val="-17"/>
        </w:rPr>
        <w:t xml:space="preserve"> </w:t>
      </w:r>
      <w:r>
        <w:t>there</w:t>
      </w:r>
      <w:r>
        <w:rPr>
          <w:spacing w:val="-13"/>
        </w:rPr>
        <w:t xml:space="preserve"> </w:t>
      </w:r>
      <w:r>
        <w:t>ought</w:t>
      </w:r>
      <w:r>
        <w:rPr>
          <w:spacing w:val="-12"/>
        </w:rPr>
        <w:t xml:space="preserve"> </w:t>
      </w:r>
      <w:r>
        <w:t>to</w:t>
      </w:r>
      <w:r>
        <w:rPr>
          <w:spacing w:val="-11"/>
        </w:rPr>
        <w:t xml:space="preserve"> </w:t>
      </w:r>
      <w:r>
        <w:t>be</w:t>
      </w:r>
      <w:r>
        <w:rPr>
          <w:spacing w:val="-10"/>
        </w:rPr>
        <w:t xml:space="preserve"> </w:t>
      </w:r>
      <w:r>
        <w:t>no</w:t>
      </w:r>
      <w:r>
        <w:rPr>
          <w:spacing w:val="-9"/>
        </w:rPr>
        <w:t xml:space="preserve"> </w:t>
      </w:r>
      <w:r>
        <w:t>pleading</w:t>
      </w:r>
      <w:r>
        <w:rPr>
          <w:spacing w:val="-13"/>
        </w:rPr>
        <w:t xml:space="preserve"> </w:t>
      </w:r>
      <w:r>
        <w:t>for</w:t>
      </w:r>
      <w:r>
        <w:rPr>
          <w:spacing w:val="-6"/>
        </w:rPr>
        <w:t xml:space="preserve"> </w:t>
      </w:r>
      <w:r>
        <w:t>sin.</w:t>
      </w:r>
    </w:p>
    <w:p w14:paraId="78D2AB3C" w14:textId="77777777" w:rsidR="00EC029C" w:rsidRDefault="00000000">
      <w:pPr>
        <w:pStyle w:val="a3"/>
        <w:spacing w:before="419" w:line="254" w:lineRule="auto"/>
        <w:ind w:right="436"/>
      </w:pPr>
      <w:r>
        <w:t>Use XIV. IF there be so much Evil in sin as you have heard, hence then surely there ought to be no pleading for sin; there is too much evil in it for any one in the world to plead for it; to make any excuse, or any Plea for it: As if there be a notorious wicked house where</w:t>
      </w:r>
      <w:r>
        <w:rPr>
          <w:spacing w:val="80"/>
        </w:rPr>
        <w:t xml:space="preserve"> </w:t>
      </w:r>
      <w:r>
        <w:t>there</w:t>
      </w:r>
      <w:r>
        <w:rPr>
          <w:spacing w:val="39"/>
        </w:rPr>
        <w:t xml:space="preserve"> </w:t>
      </w:r>
      <w:r>
        <w:t>is</w:t>
      </w:r>
      <w:r>
        <w:rPr>
          <w:spacing w:val="35"/>
        </w:rPr>
        <w:t xml:space="preserve"> </w:t>
      </w:r>
      <w:r>
        <w:t>much</w:t>
      </w:r>
      <w:r>
        <w:rPr>
          <w:spacing w:val="38"/>
        </w:rPr>
        <w:t xml:space="preserve"> </w:t>
      </w:r>
      <w:r>
        <w:t>evil</w:t>
      </w:r>
      <w:r>
        <w:rPr>
          <w:spacing w:val="36"/>
        </w:rPr>
        <w:t xml:space="preserve"> </w:t>
      </w:r>
      <w:r>
        <w:t>done</w:t>
      </w:r>
      <w:r>
        <w:rPr>
          <w:spacing w:val="39"/>
        </w:rPr>
        <w:t xml:space="preserve"> </w:t>
      </w:r>
      <w:r>
        <w:t>in</w:t>
      </w:r>
      <w:r>
        <w:rPr>
          <w:spacing w:val="34"/>
        </w:rPr>
        <w:t xml:space="preserve"> </w:t>
      </w:r>
      <w:r>
        <w:t>it, we</w:t>
      </w:r>
      <w:r>
        <w:rPr>
          <w:spacing w:val="37"/>
        </w:rPr>
        <w:t xml:space="preserve"> </w:t>
      </w:r>
      <w:r>
        <w:t>account</w:t>
      </w:r>
      <w:r>
        <w:rPr>
          <w:spacing w:val="33"/>
        </w:rPr>
        <w:t xml:space="preserve"> </w:t>
      </w:r>
      <w:r>
        <w:t>it</w:t>
      </w:r>
      <w:r>
        <w:rPr>
          <w:spacing w:val="33"/>
        </w:rPr>
        <w:t xml:space="preserve"> </w:t>
      </w:r>
      <w:r>
        <w:t>a great</w:t>
      </w:r>
      <w:r>
        <w:rPr>
          <w:spacing w:val="33"/>
        </w:rPr>
        <w:t xml:space="preserve"> </w:t>
      </w:r>
      <w:r>
        <w:t>disgrace</w:t>
      </w:r>
      <w:r>
        <w:rPr>
          <w:spacing w:val="37"/>
        </w:rPr>
        <w:t xml:space="preserve"> </w:t>
      </w:r>
      <w:r>
        <w:t>for any to</w:t>
      </w:r>
      <w:r>
        <w:rPr>
          <w:spacing w:val="40"/>
        </w:rPr>
        <w:t xml:space="preserve"> </w:t>
      </w:r>
      <w:r>
        <w:t>Plead for it: If</w:t>
      </w:r>
      <w:r>
        <w:rPr>
          <w:spacing w:val="40"/>
        </w:rPr>
        <w:t xml:space="preserve"> </w:t>
      </w:r>
      <w:r>
        <w:t>it</w:t>
      </w:r>
      <w:r>
        <w:rPr>
          <w:spacing w:val="40"/>
        </w:rPr>
        <w:t xml:space="preserve"> </w:t>
      </w:r>
      <w:r>
        <w:t>be</w:t>
      </w:r>
      <w:r>
        <w:rPr>
          <w:spacing w:val="40"/>
        </w:rPr>
        <w:t xml:space="preserve"> </w:t>
      </w:r>
      <w:r>
        <w:t>in</w:t>
      </w:r>
      <w:r>
        <w:rPr>
          <w:spacing w:val="40"/>
        </w:rPr>
        <w:t xml:space="preserve"> </w:t>
      </w:r>
      <w:r>
        <w:t>Question, and any</w:t>
      </w:r>
      <w:r>
        <w:rPr>
          <w:spacing w:val="40"/>
        </w:rPr>
        <w:t xml:space="preserve"> </w:t>
      </w:r>
      <w:r>
        <w:t>Justice</w:t>
      </w:r>
      <w:r>
        <w:rPr>
          <w:spacing w:val="40"/>
        </w:rPr>
        <w:t xml:space="preserve"> </w:t>
      </w:r>
      <w:r>
        <w:t>of</w:t>
      </w:r>
      <w:r>
        <w:rPr>
          <w:spacing w:val="40"/>
        </w:rPr>
        <w:t xml:space="preserve"> </w:t>
      </w:r>
      <w:r>
        <w:t>Peace</w:t>
      </w:r>
      <w:r>
        <w:rPr>
          <w:spacing w:val="40"/>
        </w:rPr>
        <w:t xml:space="preserve"> </w:t>
      </w:r>
      <w:r>
        <w:t>plead for wicked Ale-houses it is a blot to him. If there were no sin committed in it, it were not much; but if it be a notorious house for sin, to Plead for it, is accounted a great blot.</w:t>
      </w:r>
    </w:p>
    <w:p w14:paraId="45001F79" w14:textId="77777777" w:rsidR="00EC029C" w:rsidRDefault="00000000">
      <w:pPr>
        <w:pStyle w:val="a3"/>
        <w:spacing w:before="283" w:line="254" w:lineRule="auto"/>
        <w:ind w:right="436"/>
      </w:pPr>
      <w:r>
        <w:t>And now you that have heard of the great evil of sin, will you ever open</w:t>
      </w:r>
      <w:r>
        <w:rPr>
          <w:spacing w:val="40"/>
        </w:rPr>
        <w:t xml:space="preserve"> </w:t>
      </w:r>
      <w:r>
        <w:t>your</w:t>
      </w:r>
      <w:r>
        <w:rPr>
          <w:spacing w:val="40"/>
        </w:rPr>
        <w:t xml:space="preserve"> </w:t>
      </w:r>
      <w:r>
        <w:t>mouths</w:t>
      </w:r>
      <w:r>
        <w:rPr>
          <w:spacing w:val="40"/>
        </w:rPr>
        <w:t xml:space="preserve"> </w:t>
      </w:r>
      <w:r>
        <w:t>to</w:t>
      </w:r>
      <w:r>
        <w:rPr>
          <w:spacing w:val="40"/>
        </w:rPr>
        <w:t xml:space="preserve"> </w:t>
      </w:r>
      <w:r>
        <w:t>diminish</w:t>
      </w:r>
      <w:r>
        <w:rPr>
          <w:spacing w:val="40"/>
        </w:rPr>
        <w:t xml:space="preserve"> </w:t>
      </w:r>
      <w:r>
        <w:t>and</w:t>
      </w:r>
      <w:r>
        <w:rPr>
          <w:spacing w:val="40"/>
        </w:rPr>
        <w:t xml:space="preserve"> </w:t>
      </w:r>
      <w:r>
        <w:t>excuse</w:t>
      </w:r>
      <w:r>
        <w:rPr>
          <w:spacing w:val="40"/>
        </w:rPr>
        <w:t xml:space="preserve"> </w:t>
      </w:r>
      <w:r>
        <w:t>sin?</w:t>
      </w:r>
      <w:r>
        <w:rPr>
          <w:spacing w:val="40"/>
        </w:rPr>
        <w:t xml:space="preserve"> </w:t>
      </w:r>
      <w:r>
        <w:t>and</w:t>
      </w:r>
      <w:r>
        <w:rPr>
          <w:spacing w:val="40"/>
        </w:rPr>
        <w:t xml:space="preserve"> </w:t>
      </w:r>
      <w:r>
        <w:t>yet</w:t>
      </w:r>
      <w:r>
        <w:rPr>
          <w:spacing w:val="40"/>
        </w:rPr>
        <w:t xml:space="preserve"> </w:t>
      </w:r>
      <w:r>
        <w:t>how ordinary is this in the world? Some go to evil wicked company, and when they spend their times in drinking; Plead, Why? they must</w:t>
      </w:r>
      <w:r>
        <w:rPr>
          <w:spacing w:val="40"/>
        </w:rPr>
        <w:t xml:space="preserve"> </w:t>
      </w:r>
      <w:r>
        <w:t>have recreation?</w:t>
      </w:r>
    </w:p>
    <w:p w14:paraId="30C43668" w14:textId="77777777" w:rsidR="00EC029C" w:rsidRDefault="00000000">
      <w:pPr>
        <w:pStyle w:val="a3"/>
        <w:spacing w:before="291" w:line="254" w:lineRule="auto"/>
        <w:ind w:right="436"/>
      </w:pPr>
      <w:r>
        <w:t>I pray, what work do they tire themselves withal that needs so much recreation? what service do they do for God wherein</w:t>
      </w:r>
      <w:r>
        <w:rPr>
          <w:spacing w:val="40"/>
        </w:rPr>
        <w:t xml:space="preserve"> </w:t>
      </w:r>
      <w:r>
        <w:t>they spend</w:t>
      </w:r>
      <w:r>
        <w:rPr>
          <w:spacing w:val="80"/>
        </w:rPr>
        <w:t xml:space="preserve"> </w:t>
      </w:r>
      <w:r>
        <w:t>their Spirits? and the strength of their Souls in serving God, that</w:t>
      </w:r>
      <w:r>
        <w:rPr>
          <w:spacing w:val="80"/>
        </w:rPr>
        <w:t xml:space="preserve"> </w:t>
      </w:r>
      <w:r>
        <w:t>they need so much refreshing? And so when they spend whole days</w:t>
      </w:r>
      <w:r>
        <w:rPr>
          <w:spacing w:val="40"/>
        </w:rPr>
        <w:t xml:space="preserve"> </w:t>
      </w:r>
      <w:r>
        <w:t>in drinking and eating, why? they do but rejoice in the use of the creature; and may they not keep company with such men that be honest men?</w:t>
      </w:r>
    </w:p>
    <w:p w14:paraId="7267F843" w14:textId="77777777" w:rsidR="00EC029C" w:rsidRDefault="00EC029C">
      <w:pPr>
        <w:spacing w:line="254" w:lineRule="auto"/>
        <w:sectPr w:rsidR="00EC029C">
          <w:pgSz w:w="12240" w:h="15840"/>
          <w:pgMar w:top="1280" w:right="1100" w:bottom="280" w:left="1320" w:header="720" w:footer="720" w:gutter="0"/>
          <w:cols w:space="720"/>
        </w:sectPr>
      </w:pPr>
    </w:p>
    <w:p w14:paraId="19AC234B" w14:textId="77777777" w:rsidR="00EC029C" w:rsidRDefault="00000000">
      <w:pPr>
        <w:pStyle w:val="a3"/>
        <w:spacing w:line="254" w:lineRule="auto"/>
        <w:ind w:right="436"/>
      </w:pPr>
      <w:r>
        <w:t>And so any kind of sin, wicked ribaldry talking, is but mirth; and notorious covetousness, but providing for their family; and horrible pride, but handsomeness; somewhat they will have to say, Pleas and Excuses for almost any sin. certainly brethren, if we understood the nature of sin, we would say as Jerubael, Let Baal plead for himself:</w:t>
      </w:r>
      <w:r>
        <w:rPr>
          <w:spacing w:val="40"/>
        </w:rPr>
        <w:t xml:space="preserve"> </w:t>
      </w:r>
      <w:r>
        <w:t>So</w:t>
      </w:r>
      <w:r>
        <w:rPr>
          <w:spacing w:val="40"/>
        </w:rPr>
        <w:t xml:space="preserve"> </w:t>
      </w:r>
      <w:r>
        <w:t>let</w:t>
      </w:r>
      <w:r>
        <w:rPr>
          <w:spacing w:val="40"/>
        </w:rPr>
        <w:t xml:space="preserve"> </w:t>
      </w:r>
      <w:r>
        <w:t>sin</w:t>
      </w:r>
      <w:r>
        <w:rPr>
          <w:spacing w:val="40"/>
        </w:rPr>
        <w:t xml:space="preserve"> </w:t>
      </w:r>
      <w:r>
        <w:t>plead for</w:t>
      </w:r>
      <w:r>
        <w:rPr>
          <w:spacing w:val="40"/>
        </w:rPr>
        <w:t xml:space="preserve"> </w:t>
      </w:r>
      <w:r>
        <w:t>it</w:t>
      </w:r>
      <w:r>
        <w:rPr>
          <w:spacing w:val="40"/>
        </w:rPr>
        <w:t xml:space="preserve"> </w:t>
      </w:r>
      <w:r>
        <w:t>self;</w:t>
      </w:r>
      <w:r>
        <w:rPr>
          <w:spacing w:val="40"/>
        </w:rPr>
        <w:t xml:space="preserve"> </w:t>
      </w:r>
      <w:r>
        <w:t>never</w:t>
      </w:r>
      <w:r>
        <w:rPr>
          <w:spacing w:val="40"/>
        </w:rPr>
        <w:t xml:space="preserve"> </w:t>
      </w:r>
      <w:r>
        <w:t>be</w:t>
      </w:r>
      <w:r>
        <w:rPr>
          <w:spacing w:val="40"/>
        </w:rPr>
        <w:t xml:space="preserve"> </w:t>
      </w:r>
      <w:r>
        <w:t>heard to</w:t>
      </w:r>
      <w:r>
        <w:rPr>
          <w:spacing w:val="40"/>
        </w:rPr>
        <w:t xml:space="preserve"> </w:t>
      </w:r>
      <w:r>
        <w:t>open</w:t>
      </w:r>
      <w:r>
        <w:rPr>
          <w:spacing w:val="40"/>
        </w:rPr>
        <w:t xml:space="preserve"> </w:t>
      </w:r>
      <w:r>
        <w:t>thy</w:t>
      </w:r>
      <w:r>
        <w:rPr>
          <w:spacing w:val="40"/>
        </w:rPr>
        <w:t xml:space="preserve"> </w:t>
      </w:r>
      <w:r>
        <w:t>mouth</w:t>
      </w:r>
      <w:r>
        <w:rPr>
          <w:spacing w:val="40"/>
        </w:rPr>
        <w:t xml:space="preserve"> </w:t>
      </w:r>
      <w:r>
        <w:t>to plead for sin in others, excuse it in others; much less in thy self. Those that be so full of excuses and pleas for sin, it is an evident argument God never discovered the evil of sin yet to them; never caused the</w:t>
      </w:r>
      <w:r>
        <w:rPr>
          <w:spacing w:val="40"/>
        </w:rPr>
        <w:t xml:space="preserve"> </w:t>
      </w:r>
      <w:r>
        <w:t>weight</w:t>
      </w:r>
      <w:r>
        <w:rPr>
          <w:spacing w:val="40"/>
        </w:rPr>
        <w:t xml:space="preserve"> </w:t>
      </w:r>
      <w:r>
        <w:t>and burden</w:t>
      </w:r>
      <w:r>
        <w:rPr>
          <w:spacing w:val="40"/>
        </w:rPr>
        <w:t xml:space="preserve"> </w:t>
      </w:r>
      <w:r>
        <w:t>of</w:t>
      </w:r>
      <w:r>
        <w:rPr>
          <w:spacing w:val="40"/>
        </w:rPr>
        <w:t xml:space="preserve"> </w:t>
      </w:r>
      <w:r>
        <w:t>sin</w:t>
      </w:r>
      <w:r>
        <w:rPr>
          <w:spacing w:val="40"/>
        </w:rPr>
        <w:t xml:space="preserve"> </w:t>
      </w:r>
      <w:r>
        <w:t>to</w:t>
      </w:r>
      <w:r>
        <w:rPr>
          <w:spacing w:val="40"/>
        </w:rPr>
        <w:t xml:space="preserve"> </w:t>
      </w:r>
      <w:r>
        <w:t>lie</w:t>
      </w:r>
      <w:r>
        <w:rPr>
          <w:spacing w:val="40"/>
        </w:rPr>
        <w:t xml:space="preserve"> </w:t>
      </w:r>
      <w:r>
        <w:t>upon</w:t>
      </w:r>
      <w:r>
        <w:rPr>
          <w:spacing w:val="40"/>
        </w:rPr>
        <w:t xml:space="preserve"> </w:t>
      </w:r>
      <w:r>
        <w:t>their conscience, nor what we have mentioned of the evil of it.</w:t>
      </w:r>
    </w:p>
    <w:p w14:paraId="7BD2BEF2" w14:textId="77777777" w:rsidR="00EC029C" w:rsidRDefault="00000000">
      <w:pPr>
        <w:pStyle w:val="a3"/>
        <w:spacing w:before="278" w:line="254" w:lineRule="auto"/>
        <w:ind w:right="436"/>
      </w:pPr>
      <w:r>
        <w:t>Oh!</w:t>
      </w:r>
      <w:r>
        <w:rPr>
          <w:spacing w:val="40"/>
        </w:rPr>
        <w:t xml:space="preserve"> </w:t>
      </w:r>
      <w:r>
        <w:t>know</w:t>
      </w:r>
      <w:r>
        <w:rPr>
          <w:spacing w:val="40"/>
        </w:rPr>
        <w:t xml:space="preserve"> </w:t>
      </w:r>
      <w:r>
        <w:t>thou</w:t>
      </w:r>
      <w:r>
        <w:rPr>
          <w:spacing w:val="40"/>
        </w:rPr>
        <w:t xml:space="preserve"> </w:t>
      </w:r>
      <w:r>
        <w:t>hast</w:t>
      </w:r>
      <w:r>
        <w:rPr>
          <w:spacing w:val="40"/>
        </w:rPr>
        <w:t xml:space="preserve"> </w:t>
      </w:r>
      <w:r>
        <w:t>to</w:t>
      </w:r>
      <w:r>
        <w:rPr>
          <w:spacing w:val="40"/>
        </w:rPr>
        <w:t xml:space="preserve"> </w:t>
      </w:r>
      <w:r>
        <w:t>deal</w:t>
      </w:r>
      <w:r>
        <w:rPr>
          <w:spacing w:val="40"/>
        </w:rPr>
        <w:t xml:space="preserve"> </w:t>
      </w:r>
      <w:r>
        <w:t>with</w:t>
      </w:r>
      <w:r>
        <w:rPr>
          <w:spacing w:val="40"/>
        </w:rPr>
        <w:t xml:space="preserve"> </w:t>
      </w:r>
      <w:r>
        <w:t>the</w:t>
      </w:r>
      <w:r>
        <w:rPr>
          <w:spacing w:val="40"/>
        </w:rPr>
        <w:t xml:space="preserve"> </w:t>
      </w:r>
      <w:r>
        <w:t>infinite</w:t>
      </w:r>
      <w:r>
        <w:rPr>
          <w:spacing w:val="40"/>
        </w:rPr>
        <w:t xml:space="preserve"> </w:t>
      </w:r>
      <w:r>
        <w:t>God, it</w:t>
      </w:r>
      <w:r>
        <w:rPr>
          <w:spacing w:val="40"/>
        </w:rPr>
        <w:t xml:space="preserve"> </w:t>
      </w:r>
      <w:r>
        <w:t>is</w:t>
      </w:r>
      <w:r>
        <w:rPr>
          <w:spacing w:val="40"/>
        </w:rPr>
        <w:t xml:space="preserve"> </w:t>
      </w:r>
      <w:r>
        <w:t>a</w:t>
      </w:r>
      <w:r>
        <w:rPr>
          <w:spacing w:val="40"/>
        </w:rPr>
        <w:t xml:space="preserve"> </w:t>
      </w:r>
      <w:r>
        <w:t>matter of thy</w:t>
      </w:r>
      <w:r>
        <w:rPr>
          <w:spacing w:val="40"/>
        </w:rPr>
        <w:t xml:space="preserve"> </w:t>
      </w:r>
      <w:r>
        <w:t>soul</w:t>
      </w:r>
      <w:r>
        <w:rPr>
          <w:spacing w:val="40"/>
        </w:rPr>
        <w:t xml:space="preserve"> </w:t>
      </w:r>
      <w:r>
        <w:t>and eternal</w:t>
      </w:r>
      <w:r>
        <w:rPr>
          <w:spacing w:val="40"/>
        </w:rPr>
        <w:t xml:space="preserve"> </w:t>
      </w:r>
      <w:r>
        <w:t>estate;</w:t>
      </w:r>
      <w:r>
        <w:rPr>
          <w:spacing w:val="40"/>
        </w:rPr>
        <w:t xml:space="preserve"> </w:t>
      </w:r>
      <w:r>
        <w:t>and think</w:t>
      </w:r>
      <w:r>
        <w:rPr>
          <w:spacing w:val="40"/>
        </w:rPr>
        <w:t xml:space="preserve"> </w:t>
      </w:r>
      <w:r>
        <w:t>not</w:t>
      </w:r>
      <w:r>
        <w:rPr>
          <w:spacing w:val="40"/>
        </w:rPr>
        <w:t xml:space="preserve"> </w:t>
      </w:r>
      <w:r>
        <w:t>to</w:t>
      </w:r>
      <w:r>
        <w:rPr>
          <w:spacing w:val="40"/>
        </w:rPr>
        <w:t xml:space="preserve"> </w:t>
      </w:r>
      <w:r>
        <w:t>put</w:t>
      </w:r>
      <w:r>
        <w:rPr>
          <w:spacing w:val="40"/>
        </w:rPr>
        <w:t xml:space="preserve"> </w:t>
      </w:r>
      <w:r>
        <w:t>it</w:t>
      </w:r>
      <w:r>
        <w:rPr>
          <w:spacing w:val="40"/>
        </w:rPr>
        <w:t xml:space="preserve"> </w:t>
      </w:r>
      <w:r>
        <w:t>off</w:t>
      </w:r>
      <w:r>
        <w:rPr>
          <w:spacing w:val="40"/>
        </w:rPr>
        <w:t xml:space="preserve"> </w:t>
      </w:r>
      <w:r>
        <w:t>with</w:t>
      </w:r>
      <w:r>
        <w:rPr>
          <w:spacing w:val="40"/>
        </w:rPr>
        <w:t xml:space="preserve"> </w:t>
      </w:r>
      <w:r>
        <w:t>vain pleas and excuses; but set thy self in the presence of the eternal infinite God. Indeed if you have to deal with your Mothers, or Friends, you may put them off with excuses for sin; but if you would set yourselves as in the presence of God, and there set sin before</w:t>
      </w:r>
      <w:r>
        <w:rPr>
          <w:spacing w:val="80"/>
        </w:rPr>
        <w:t xml:space="preserve"> </w:t>
      </w:r>
      <w:r>
        <w:t>your eyes, you</w:t>
      </w:r>
      <w:r>
        <w:rPr>
          <w:spacing w:val="33"/>
        </w:rPr>
        <w:t xml:space="preserve"> </w:t>
      </w:r>
      <w:r>
        <w:t>would not so easily put it off</w:t>
      </w:r>
      <w:r>
        <w:rPr>
          <w:spacing w:val="34"/>
        </w:rPr>
        <w:t xml:space="preserve"> </w:t>
      </w:r>
      <w:r>
        <w:t>with</w:t>
      </w:r>
      <w:r>
        <w:rPr>
          <w:spacing w:val="29"/>
        </w:rPr>
        <w:t xml:space="preserve"> </w:t>
      </w:r>
      <w:r>
        <w:t>excuses, as</w:t>
      </w:r>
      <w:r>
        <w:rPr>
          <w:spacing w:val="31"/>
        </w:rPr>
        <w:t xml:space="preserve"> </w:t>
      </w:r>
      <w:r>
        <w:t>you</w:t>
      </w:r>
      <w:r>
        <w:rPr>
          <w:spacing w:val="31"/>
        </w:rPr>
        <w:t xml:space="preserve"> </w:t>
      </w:r>
      <w:r>
        <w:t>do.</w:t>
      </w:r>
    </w:p>
    <w:p w14:paraId="5EF44DC9" w14:textId="77777777" w:rsidR="00EC029C" w:rsidRDefault="00000000">
      <w:pPr>
        <w:pStyle w:val="1"/>
      </w:pPr>
      <w:bookmarkStart w:id="354" w:name="第六十四章"/>
      <w:bookmarkEnd w:id="354"/>
      <w:r>
        <w:t>第六十四章</w:t>
      </w:r>
    </w:p>
    <w:p w14:paraId="5D590C3B" w14:textId="77777777" w:rsidR="00EC029C" w:rsidRDefault="00000000">
      <w:pPr>
        <w:pStyle w:val="1"/>
      </w:pPr>
      <w:bookmarkStart w:id="355" w:name="第十四点应用。如果罪中有如此多的邪恶,那么就不应该为罪辩护。"/>
      <w:bookmarkEnd w:id="355"/>
      <w:r>
        <w:t>第十四点应用。如果罪中有如此多的邪恶,那么就不应该为罪辩护。</w:t>
      </w:r>
    </w:p>
    <w:p w14:paraId="3C372912" w14:textId="77777777" w:rsidR="00EC029C" w:rsidRDefault="00000000">
      <w:pPr>
        <w:spacing w:before="388" w:line="242" w:lineRule="auto"/>
        <w:ind w:left="100" w:right="383"/>
        <w:jc w:val="both"/>
        <w:rPr>
          <w:rFonts w:ascii="宋体" w:eastAsia="宋体"/>
          <w:sz w:val="24"/>
        </w:rPr>
      </w:pPr>
      <w:r>
        <w:rPr>
          <w:rFonts w:ascii="宋体" w:eastAsia="宋体" w:hint="eastAsia"/>
          <w:spacing w:val="-2"/>
          <w:sz w:val="24"/>
        </w:rPr>
        <w:t>第十四点应用。如果罪中有你们所听到的如此多的邪恶</w:t>
      </w:r>
      <w:r>
        <w:rPr>
          <w:spacing w:val="-2"/>
          <w:sz w:val="24"/>
        </w:rPr>
        <w:t>,</w:t>
      </w:r>
      <w:r>
        <w:rPr>
          <w:rFonts w:ascii="宋体" w:eastAsia="宋体" w:hint="eastAsia"/>
          <w:spacing w:val="-2"/>
          <w:sz w:val="24"/>
        </w:rPr>
        <w:t>那么当然不应该为罪辩护</w:t>
      </w:r>
      <w:r>
        <w:rPr>
          <w:spacing w:val="-2"/>
          <w:sz w:val="24"/>
        </w:rPr>
        <w:t>;</w:t>
      </w:r>
      <w:r>
        <w:rPr>
          <w:rFonts w:ascii="宋体" w:eastAsia="宋体" w:hint="eastAsia"/>
          <w:spacing w:val="-2"/>
          <w:sz w:val="24"/>
        </w:rPr>
        <w:t>罪中的邪恶太多了</w:t>
      </w:r>
      <w:r>
        <w:rPr>
          <w:spacing w:val="-2"/>
          <w:sz w:val="24"/>
        </w:rPr>
        <w:t>,</w:t>
      </w:r>
      <w:r>
        <w:rPr>
          <w:rFonts w:ascii="宋体" w:eastAsia="宋体" w:hint="eastAsia"/>
          <w:spacing w:val="-2"/>
          <w:sz w:val="24"/>
        </w:rPr>
        <w:t>世上任何人都不应该为它辩护</w:t>
      </w:r>
      <w:r>
        <w:rPr>
          <w:spacing w:val="-2"/>
          <w:sz w:val="24"/>
        </w:rPr>
        <w:t>;</w:t>
      </w:r>
      <w:r>
        <w:rPr>
          <w:rFonts w:ascii="宋体" w:eastAsia="宋体" w:hint="eastAsia"/>
          <w:spacing w:val="-2"/>
          <w:sz w:val="24"/>
        </w:rPr>
        <w:t>为它找任何借口或辩解</w:t>
      </w:r>
      <w:r>
        <w:rPr>
          <w:spacing w:val="-2"/>
          <w:sz w:val="24"/>
        </w:rPr>
        <w:t>:</w:t>
      </w:r>
      <w:r>
        <w:rPr>
          <w:rFonts w:ascii="宋体" w:eastAsia="宋体" w:hint="eastAsia"/>
          <w:spacing w:val="-2"/>
          <w:sz w:val="24"/>
        </w:rPr>
        <w:t>就像有一个臭名昭著的邪恶的房子</w:t>
      </w:r>
      <w:r>
        <w:rPr>
          <w:spacing w:val="-2"/>
          <w:sz w:val="24"/>
        </w:rPr>
        <w:t>,</w:t>
      </w:r>
      <w:r>
        <w:rPr>
          <w:rFonts w:ascii="宋体" w:eastAsia="宋体" w:hint="eastAsia"/>
          <w:spacing w:val="-2"/>
          <w:sz w:val="24"/>
        </w:rPr>
        <w:t>里面有很多邪恶的事情发生</w:t>
      </w:r>
      <w:r>
        <w:rPr>
          <w:spacing w:val="-2"/>
          <w:sz w:val="24"/>
        </w:rPr>
        <w:t>,</w:t>
      </w:r>
      <w:r>
        <w:rPr>
          <w:rFonts w:ascii="宋体" w:eastAsia="宋体" w:hint="eastAsia"/>
          <w:spacing w:val="-2"/>
          <w:sz w:val="24"/>
        </w:rPr>
        <w:t>我们认为任何人为它辩护都是一种耻辱</w:t>
      </w:r>
      <w:r>
        <w:rPr>
          <w:spacing w:val="-2"/>
          <w:sz w:val="24"/>
        </w:rPr>
        <w:t>:</w:t>
      </w:r>
      <w:r>
        <w:rPr>
          <w:rFonts w:ascii="宋体" w:eastAsia="宋体" w:hint="eastAsia"/>
          <w:spacing w:val="-2"/>
          <w:sz w:val="24"/>
        </w:rPr>
        <w:t>如果有问题</w:t>
      </w:r>
      <w:r>
        <w:rPr>
          <w:spacing w:val="-2"/>
          <w:sz w:val="24"/>
        </w:rPr>
        <w:t>,</w:t>
      </w:r>
      <w:r>
        <w:rPr>
          <w:rFonts w:ascii="宋体" w:eastAsia="宋体" w:hint="eastAsia"/>
          <w:spacing w:val="-2"/>
          <w:sz w:val="24"/>
        </w:rPr>
        <w:t>任何治安法官为邪恶的酒馆辩护</w:t>
      </w:r>
      <w:r>
        <w:rPr>
          <w:spacing w:val="-2"/>
          <w:sz w:val="24"/>
        </w:rPr>
        <w:t>,</w:t>
      </w:r>
      <w:r>
        <w:rPr>
          <w:rFonts w:ascii="宋体" w:eastAsia="宋体" w:hint="eastAsia"/>
          <w:spacing w:val="-2"/>
          <w:sz w:val="24"/>
        </w:rPr>
        <w:t>这对他来说是一个污点。如果其中没有犯罪</w:t>
      </w:r>
      <w:r>
        <w:rPr>
          <w:spacing w:val="-2"/>
          <w:sz w:val="24"/>
        </w:rPr>
        <w:t>,</w:t>
      </w:r>
      <w:r>
        <w:rPr>
          <w:rFonts w:ascii="宋体" w:eastAsia="宋体" w:hint="eastAsia"/>
          <w:spacing w:val="-2"/>
          <w:sz w:val="24"/>
        </w:rPr>
        <w:t>那就没什么大不了的</w:t>
      </w:r>
      <w:r>
        <w:rPr>
          <w:spacing w:val="-2"/>
          <w:sz w:val="24"/>
        </w:rPr>
        <w:t>;</w:t>
      </w:r>
      <w:r>
        <w:rPr>
          <w:rFonts w:ascii="宋体" w:eastAsia="宋体" w:hint="eastAsia"/>
          <w:spacing w:val="-2"/>
          <w:sz w:val="24"/>
        </w:rPr>
        <w:t>但如果它是一个以罪恶著称的房子</w:t>
      </w:r>
      <w:r>
        <w:rPr>
          <w:spacing w:val="-2"/>
          <w:sz w:val="24"/>
        </w:rPr>
        <w:t>,</w:t>
      </w:r>
      <w:r>
        <w:rPr>
          <w:rFonts w:ascii="宋体" w:eastAsia="宋体" w:hint="eastAsia"/>
          <w:spacing w:val="-2"/>
          <w:sz w:val="24"/>
        </w:rPr>
        <w:t>为它辩护</w:t>
      </w:r>
      <w:r>
        <w:rPr>
          <w:spacing w:val="-2"/>
          <w:sz w:val="24"/>
        </w:rPr>
        <w:t>,</w:t>
      </w:r>
      <w:r>
        <w:rPr>
          <w:rFonts w:ascii="宋体" w:eastAsia="宋体" w:hint="eastAsia"/>
          <w:spacing w:val="-2"/>
          <w:sz w:val="24"/>
        </w:rPr>
        <w:t>就被认为是一个巨大的污点。</w:t>
      </w:r>
    </w:p>
    <w:p w14:paraId="2B2F7820" w14:textId="77777777" w:rsidR="00EC029C" w:rsidRDefault="00000000">
      <w:pPr>
        <w:spacing w:before="284" w:line="242" w:lineRule="auto"/>
        <w:ind w:left="100" w:right="405"/>
        <w:jc w:val="both"/>
        <w:rPr>
          <w:sz w:val="24"/>
        </w:rPr>
      </w:pPr>
      <w:r>
        <w:rPr>
          <w:rFonts w:ascii="宋体" w:eastAsia="宋体" w:hint="eastAsia"/>
          <w:spacing w:val="-2"/>
          <w:sz w:val="24"/>
        </w:rPr>
        <w:t>现在你们已经听说了罪的巨大邪恶</w:t>
      </w:r>
      <w:r>
        <w:rPr>
          <w:spacing w:val="-2"/>
          <w:sz w:val="24"/>
        </w:rPr>
        <w:t>,</w:t>
      </w:r>
      <w:r>
        <w:rPr>
          <w:rFonts w:ascii="宋体" w:eastAsia="宋体" w:hint="eastAsia"/>
          <w:spacing w:val="-2"/>
          <w:sz w:val="24"/>
        </w:rPr>
        <w:t>你们还会开口减轻和为罪开脱吗</w:t>
      </w:r>
      <w:r>
        <w:rPr>
          <w:spacing w:val="-2"/>
          <w:sz w:val="24"/>
        </w:rPr>
        <w:t>?</w:t>
      </w:r>
      <w:r>
        <w:rPr>
          <w:rFonts w:ascii="宋体" w:eastAsia="宋体" w:hint="eastAsia"/>
          <w:spacing w:val="-2"/>
          <w:sz w:val="24"/>
        </w:rPr>
        <w:t>然而这在世界上是多么普遍</w:t>
      </w:r>
      <w:r>
        <w:rPr>
          <w:spacing w:val="-2"/>
          <w:sz w:val="24"/>
        </w:rPr>
        <w:t>?</w:t>
      </w:r>
      <w:r>
        <w:rPr>
          <w:rFonts w:ascii="宋体" w:eastAsia="宋体" w:hint="eastAsia"/>
          <w:spacing w:val="-2"/>
          <w:sz w:val="24"/>
        </w:rPr>
        <w:t>有些人去邪恶的坏公司</w:t>
      </w:r>
      <w:r>
        <w:rPr>
          <w:spacing w:val="-2"/>
          <w:sz w:val="24"/>
        </w:rPr>
        <w:t>,</w:t>
      </w:r>
      <w:r>
        <w:rPr>
          <w:rFonts w:ascii="宋体" w:eastAsia="宋体" w:hint="eastAsia"/>
          <w:spacing w:val="-2"/>
          <w:sz w:val="24"/>
        </w:rPr>
        <w:t>当他们在喝酒中消磨时光时</w:t>
      </w:r>
      <w:r>
        <w:rPr>
          <w:spacing w:val="-2"/>
          <w:sz w:val="24"/>
        </w:rPr>
        <w:t>;</w:t>
      </w:r>
      <w:r>
        <w:rPr>
          <w:rFonts w:ascii="宋体" w:eastAsia="宋体" w:hint="eastAsia"/>
          <w:spacing w:val="-2"/>
          <w:sz w:val="24"/>
        </w:rPr>
        <w:t>辩解说</w:t>
      </w:r>
      <w:r>
        <w:rPr>
          <w:spacing w:val="-2"/>
          <w:sz w:val="24"/>
        </w:rPr>
        <w:t>,</w:t>
      </w:r>
      <w:r>
        <w:rPr>
          <w:rFonts w:ascii="宋体" w:eastAsia="宋体" w:hint="eastAsia"/>
          <w:spacing w:val="-2"/>
          <w:sz w:val="24"/>
        </w:rPr>
        <w:t>为什么</w:t>
      </w:r>
      <w:r>
        <w:rPr>
          <w:spacing w:val="-2"/>
          <w:sz w:val="24"/>
        </w:rPr>
        <w:t>?</w:t>
      </w:r>
      <w:r>
        <w:rPr>
          <w:rFonts w:ascii="宋体" w:eastAsia="宋体" w:hint="eastAsia"/>
          <w:spacing w:val="-2"/>
          <w:sz w:val="24"/>
        </w:rPr>
        <w:t>他们必须有娱</w:t>
      </w:r>
      <w:r>
        <w:rPr>
          <w:rFonts w:ascii="宋体" w:eastAsia="宋体" w:hint="eastAsia"/>
          <w:spacing w:val="-6"/>
          <w:sz w:val="24"/>
        </w:rPr>
        <w:t>乐</w:t>
      </w:r>
      <w:r>
        <w:rPr>
          <w:spacing w:val="-6"/>
          <w:sz w:val="24"/>
        </w:rPr>
        <w:t>?</w:t>
      </w:r>
    </w:p>
    <w:p w14:paraId="57201C45" w14:textId="77777777" w:rsidR="00EC029C" w:rsidRDefault="00EC029C">
      <w:pPr>
        <w:pStyle w:val="a3"/>
        <w:spacing w:before="7"/>
        <w:ind w:left="0"/>
        <w:jc w:val="left"/>
        <w:rPr>
          <w:sz w:val="24"/>
        </w:rPr>
      </w:pPr>
    </w:p>
    <w:p w14:paraId="05E96933" w14:textId="77777777" w:rsidR="00EC029C" w:rsidRDefault="00000000">
      <w:pPr>
        <w:spacing w:line="242" w:lineRule="auto"/>
        <w:ind w:left="100" w:right="345"/>
        <w:rPr>
          <w:sz w:val="24"/>
        </w:rPr>
      </w:pPr>
      <w:r>
        <w:rPr>
          <w:rFonts w:ascii="宋体" w:eastAsia="宋体" w:hint="eastAsia"/>
          <w:sz w:val="24"/>
        </w:rPr>
        <w:t>我问</w:t>
      </w:r>
      <w:r>
        <w:rPr>
          <w:spacing w:val="-3"/>
          <w:sz w:val="24"/>
        </w:rPr>
        <w:t>,</w:t>
      </w:r>
      <w:r>
        <w:rPr>
          <w:rFonts w:ascii="宋体" w:eastAsia="宋体" w:hint="eastAsia"/>
          <w:sz w:val="24"/>
        </w:rPr>
        <w:t>他们用什么工作使自己疲惫不堪</w:t>
      </w:r>
      <w:r>
        <w:rPr>
          <w:sz w:val="24"/>
        </w:rPr>
        <w:t>,</w:t>
      </w:r>
      <w:r>
        <w:rPr>
          <w:rFonts w:ascii="宋体" w:eastAsia="宋体" w:hint="eastAsia"/>
          <w:sz w:val="24"/>
        </w:rPr>
        <w:t>以至于需要这么多娱乐</w:t>
      </w:r>
      <w:r>
        <w:rPr>
          <w:sz w:val="24"/>
        </w:rPr>
        <w:t>?</w:t>
      </w:r>
      <w:r>
        <w:rPr>
          <w:rFonts w:ascii="宋体" w:eastAsia="宋体" w:hint="eastAsia"/>
          <w:sz w:val="24"/>
        </w:rPr>
        <w:t>他们为上帝做了什么服侍</w:t>
      </w:r>
      <w:r>
        <w:rPr>
          <w:sz w:val="24"/>
        </w:rPr>
        <w:t>,</w:t>
      </w:r>
      <w:r>
        <w:rPr>
          <w:rFonts w:ascii="宋体" w:eastAsia="宋体" w:hint="eastAsia"/>
          <w:sz w:val="24"/>
        </w:rPr>
        <w:t>在其中消耗了他们的精神</w:t>
      </w:r>
      <w:r>
        <w:rPr>
          <w:spacing w:val="-3"/>
          <w:sz w:val="24"/>
        </w:rPr>
        <w:t>?</w:t>
      </w:r>
      <w:r>
        <w:rPr>
          <w:rFonts w:ascii="宋体" w:eastAsia="宋体" w:hint="eastAsia"/>
          <w:sz w:val="24"/>
        </w:rPr>
        <w:t>和他们灵魂的力量为上帝服务</w:t>
      </w:r>
      <w:r>
        <w:rPr>
          <w:sz w:val="24"/>
        </w:rPr>
        <w:t>,</w:t>
      </w:r>
      <w:r>
        <w:rPr>
          <w:rFonts w:ascii="宋体" w:eastAsia="宋体" w:hint="eastAsia"/>
          <w:sz w:val="24"/>
        </w:rPr>
        <w:t>以至于他们需要这么多的提神</w:t>
      </w:r>
      <w:r>
        <w:rPr>
          <w:sz w:val="24"/>
        </w:rPr>
        <w:t>?</w:t>
      </w:r>
      <w:r>
        <w:rPr>
          <w:rFonts w:ascii="宋体" w:eastAsia="宋体" w:hint="eastAsia"/>
          <w:sz w:val="24"/>
        </w:rPr>
        <w:t>当他们整天喝酒吃饭时</w:t>
      </w:r>
      <w:r>
        <w:rPr>
          <w:spacing w:val="-3"/>
          <w:sz w:val="24"/>
        </w:rPr>
        <w:t>,</w:t>
      </w:r>
      <w:r>
        <w:rPr>
          <w:rFonts w:ascii="宋体" w:eastAsia="宋体" w:hint="eastAsia"/>
          <w:sz w:val="24"/>
        </w:rPr>
        <w:t>为什么</w:t>
      </w:r>
      <w:r>
        <w:rPr>
          <w:sz w:val="24"/>
        </w:rPr>
        <w:t>?</w:t>
      </w:r>
      <w:r>
        <w:rPr>
          <w:rFonts w:ascii="宋体" w:eastAsia="宋体" w:hint="eastAsia"/>
          <w:spacing w:val="-1"/>
          <w:sz w:val="24"/>
        </w:rPr>
        <w:t>他们只是在享受被造物的使用</w:t>
      </w:r>
      <w:r>
        <w:rPr>
          <w:spacing w:val="-1"/>
          <w:sz w:val="24"/>
        </w:rPr>
        <w:t>;</w:t>
      </w:r>
      <w:r>
        <w:rPr>
          <w:rFonts w:ascii="宋体" w:eastAsia="宋体" w:hint="eastAsia"/>
          <w:spacing w:val="-2"/>
          <w:sz w:val="24"/>
        </w:rPr>
        <w:t>他们不能和那些诚实的人交</w:t>
      </w:r>
      <w:r>
        <w:rPr>
          <w:rFonts w:ascii="宋体" w:eastAsia="宋体" w:hint="eastAsia"/>
          <w:sz w:val="24"/>
        </w:rPr>
        <w:t>往吗</w:t>
      </w:r>
      <w:r>
        <w:rPr>
          <w:sz w:val="24"/>
        </w:rPr>
        <w:t>?</w:t>
      </w:r>
    </w:p>
    <w:p w14:paraId="66756CBE" w14:textId="77777777" w:rsidR="00EC029C" w:rsidRDefault="00EC029C">
      <w:pPr>
        <w:spacing w:line="242" w:lineRule="auto"/>
        <w:rPr>
          <w:sz w:val="24"/>
        </w:rPr>
        <w:sectPr w:rsidR="00EC029C">
          <w:pgSz w:w="12240" w:h="15840"/>
          <w:pgMar w:top="1360" w:right="1100" w:bottom="280" w:left="1320" w:header="720" w:footer="720" w:gutter="0"/>
          <w:cols w:space="720"/>
        </w:sectPr>
      </w:pPr>
    </w:p>
    <w:p w14:paraId="41D99D19" w14:textId="77777777" w:rsidR="00EC029C" w:rsidRDefault="00000000">
      <w:pPr>
        <w:spacing w:before="62" w:line="242" w:lineRule="auto"/>
        <w:ind w:left="100" w:right="393"/>
        <w:rPr>
          <w:rFonts w:ascii="宋体" w:eastAsia="宋体"/>
          <w:sz w:val="24"/>
        </w:rPr>
      </w:pPr>
      <w:r>
        <w:rPr>
          <w:rFonts w:ascii="宋体" w:eastAsia="宋体" w:hint="eastAsia"/>
          <w:sz w:val="24"/>
        </w:rPr>
        <w:t>就这样</w:t>
      </w:r>
      <w:r>
        <w:rPr>
          <w:spacing w:val="-3"/>
          <w:sz w:val="24"/>
        </w:rPr>
        <w:t>,</w:t>
      </w:r>
      <w:r>
        <w:rPr>
          <w:rFonts w:ascii="宋体" w:eastAsia="宋体" w:hint="eastAsia"/>
          <w:sz w:val="24"/>
        </w:rPr>
        <w:t>任何一种罪</w:t>
      </w:r>
      <w:r>
        <w:rPr>
          <w:sz w:val="24"/>
        </w:rPr>
        <w:t>,</w:t>
      </w:r>
      <w:r>
        <w:rPr>
          <w:rFonts w:ascii="宋体" w:eastAsia="宋体" w:hint="eastAsia"/>
          <w:sz w:val="24"/>
        </w:rPr>
        <w:t>邪恶的粗俗谈话</w:t>
      </w:r>
      <w:r>
        <w:rPr>
          <w:sz w:val="24"/>
        </w:rPr>
        <w:t>,</w:t>
      </w:r>
      <w:r>
        <w:rPr>
          <w:rFonts w:ascii="宋体" w:eastAsia="宋体" w:hint="eastAsia"/>
          <w:sz w:val="24"/>
        </w:rPr>
        <w:t>不过是笑料</w:t>
      </w:r>
      <w:r>
        <w:rPr>
          <w:spacing w:val="1"/>
          <w:sz w:val="24"/>
        </w:rPr>
        <w:t>;</w:t>
      </w:r>
      <w:r>
        <w:rPr>
          <w:rFonts w:ascii="宋体" w:eastAsia="宋体" w:hint="eastAsia"/>
          <w:sz w:val="24"/>
        </w:rPr>
        <w:t>臭名昭著的贪婪</w:t>
      </w:r>
      <w:r>
        <w:rPr>
          <w:spacing w:val="-3"/>
          <w:sz w:val="24"/>
        </w:rPr>
        <w:t>,</w:t>
      </w:r>
      <w:r>
        <w:rPr>
          <w:rFonts w:ascii="宋体" w:eastAsia="宋体" w:hint="eastAsia"/>
          <w:sz w:val="24"/>
        </w:rPr>
        <w:t>不过是为家人提供</w:t>
      </w:r>
      <w:r>
        <w:rPr>
          <w:spacing w:val="1"/>
          <w:sz w:val="24"/>
        </w:rPr>
        <w:t>;</w:t>
      </w:r>
      <w:r>
        <w:rPr>
          <w:rFonts w:ascii="宋体" w:eastAsia="宋体" w:hint="eastAsia"/>
          <w:sz w:val="24"/>
        </w:rPr>
        <w:t>可怕的骄傲</w:t>
      </w:r>
      <w:r>
        <w:rPr>
          <w:spacing w:val="-3"/>
          <w:sz w:val="24"/>
        </w:rPr>
        <w:t>,</w:t>
      </w:r>
      <w:r>
        <w:rPr>
          <w:rFonts w:ascii="宋体" w:eastAsia="宋体" w:hint="eastAsia"/>
          <w:sz w:val="24"/>
        </w:rPr>
        <w:t>不过是英俊</w:t>
      </w:r>
      <w:r>
        <w:rPr>
          <w:spacing w:val="1"/>
          <w:sz w:val="24"/>
        </w:rPr>
        <w:t>;</w:t>
      </w:r>
      <w:r>
        <w:rPr>
          <w:rFonts w:ascii="宋体" w:eastAsia="宋体" w:hint="eastAsia"/>
          <w:sz w:val="24"/>
        </w:rPr>
        <w:t>他们总会有话说</w:t>
      </w:r>
      <w:r>
        <w:rPr>
          <w:sz w:val="24"/>
        </w:rPr>
        <w:t>,</w:t>
      </w:r>
      <w:r>
        <w:rPr>
          <w:rFonts w:ascii="宋体" w:eastAsia="宋体" w:hint="eastAsia"/>
          <w:sz w:val="24"/>
        </w:rPr>
        <w:t>几乎对任何罪都有辩解和借口。当然</w:t>
      </w:r>
      <w:r>
        <w:rPr>
          <w:sz w:val="24"/>
        </w:rPr>
        <w:t>,</w:t>
      </w:r>
      <w:r>
        <w:rPr>
          <w:rFonts w:ascii="宋体" w:eastAsia="宋体" w:hint="eastAsia"/>
          <w:sz w:val="24"/>
        </w:rPr>
        <w:t>弟兄们</w:t>
      </w:r>
      <w:r>
        <w:rPr>
          <w:spacing w:val="-3"/>
          <w:sz w:val="24"/>
        </w:rPr>
        <w:t>,</w:t>
      </w:r>
      <w:r>
        <w:rPr>
          <w:rFonts w:ascii="宋体" w:eastAsia="宋体" w:hint="eastAsia"/>
          <w:sz w:val="24"/>
        </w:rPr>
        <w:t>如果我们理解罪的本质</w:t>
      </w:r>
      <w:r>
        <w:rPr>
          <w:spacing w:val="-3"/>
          <w:sz w:val="24"/>
        </w:rPr>
        <w:t>,</w:t>
      </w:r>
      <w:r>
        <w:rPr>
          <w:rFonts w:ascii="宋体" w:eastAsia="宋体" w:hint="eastAsia"/>
          <w:sz w:val="24"/>
        </w:rPr>
        <w:t>我们会像耶路巴力那样说</w:t>
      </w:r>
      <w:r>
        <w:rPr>
          <w:sz w:val="24"/>
        </w:rPr>
        <w:t>,</w:t>
      </w:r>
      <w:r>
        <w:rPr>
          <w:rFonts w:ascii="宋体" w:eastAsia="宋体" w:hint="eastAsia"/>
          <w:sz w:val="24"/>
        </w:rPr>
        <w:t>让巴力为自己辩护</w:t>
      </w:r>
      <w:r>
        <w:rPr>
          <w:spacing w:val="1"/>
          <w:sz w:val="24"/>
        </w:rPr>
        <w:t>:</w:t>
      </w:r>
      <w:r>
        <w:rPr>
          <w:rFonts w:ascii="宋体" w:eastAsia="宋体" w:hint="eastAsia"/>
          <w:sz w:val="24"/>
        </w:rPr>
        <w:t>让罪为自己辩护</w:t>
      </w:r>
      <w:r>
        <w:rPr>
          <w:spacing w:val="-1"/>
          <w:sz w:val="24"/>
        </w:rPr>
        <w:t>;</w:t>
      </w:r>
      <w:r>
        <w:rPr>
          <w:rFonts w:ascii="宋体" w:eastAsia="宋体" w:hint="eastAsia"/>
          <w:sz w:val="24"/>
        </w:rPr>
        <w:t>不要听到你张口为别人的罪辩护</w:t>
      </w:r>
      <w:r>
        <w:rPr>
          <w:spacing w:val="-3"/>
          <w:sz w:val="24"/>
        </w:rPr>
        <w:t>,</w:t>
      </w:r>
      <w:r>
        <w:rPr>
          <w:rFonts w:ascii="宋体" w:eastAsia="宋体" w:hint="eastAsia"/>
          <w:sz w:val="24"/>
        </w:rPr>
        <w:t>在别人那里为罪开脱</w:t>
      </w:r>
      <w:r>
        <w:rPr>
          <w:spacing w:val="1"/>
          <w:sz w:val="24"/>
        </w:rPr>
        <w:t>;</w:t>
      </w:r>
      <w:r>
        <w:rPr>
          <w:rFonts w:ascii="宋体" w:eastAsia="宋体" w:hint="eastAsia"/>
          <w:sz w:val="24"/>
        </w:rPr>
        <w:t>更不用说在你自己那里。那些充满借口和辩解罪的人</w:t>
      </w:r>
      <w:r>
        <w:rPr>
          <w:spacing w:val="-3"/>
          <w:sz w:val="24"/>
        </w:rPr>
        <w:t>,</w:t>
      </w:r>
      <w:r>
        <w:rPr>
          <w:rFonts w:ascii="宋体" w:eastAsia="宋体" w:hint="eastAsia"/>
          <w:sz w:val="24"/>
        </w:rPr>
        <w:t>这是一个明显的论据</w:t>
      </w:r>
      <w:r>
        <w:rPr>
          <w:sz w:val="24"/>
        </w:rPr>
        <w:t>,</w:t>
      </w:r>
      <w:r>
        <w:rPr>
          <w:rFonts w:ascii="宋体" w:eastAsia="宋体" w:hint="eastAsia"/>
          <w:sz w:val="24"/>
        </w:rPr>
        <w:t>上帝从未向他们揭示过罪的邪恶</w:t>
      </w:r>
      <w:r>
        <w:rPr>
          <w:spacing w:val="1"/>
          <w:sz w:val="24"/>
        </w:rPr>
        <w:t>;</w:t>
      </w:r>
      <w:r>
        <w:rPr>
          <w:rFonts w:ascii="宋体" w:eastAsia="宋体" w:hint="eastAsia"/>
          <w:spacing w:val="-2"/>
          <w:sz w:val="24"/>
        </w:rPr>
        <w:t>从未使罪的重担压在他们</w:t>
      </w:r>
      <w:r>
        <w:rPr>
          <w:rFonts w:ascii="宋体" w:eastAsia="宋体" w:hint="eastAsia"/>
          <w:sz w:val="24"/>
        </w:rPr>
        <w:t>的良心上</w:t>
      </w:r>
      <w:r>
        <w:rPr>
          <w:spacing w:val="-3"/>
          <w:sz w:val="24"/>
        </w:rPr>
        <w:t>,</w:t>
      </w:r>
      <w:r>
        <w:rPr>
          <w:rFonts w:ascii="宋体" w:eastAsia="宋体" w:hint="eastAsia"/>
          <w:sz w:val="24"/>
        </w:rPr>
        <w:t>也没有我们提到过的罪的邪恶。</w:t>
      </w:r>
    </w:p>
    <w:p w14:paraId="546CAD62" w14:textId="77777777" w:rsidR="00EC029C" w:rsidRDefault="00000000">
      <w:pPr>
        <w:spacing w:before="284" w:line="242" w:lineRule="auto"/>
        <w:ind w:left="100" w:right="378"/>
        <w:jc w:val="both"/>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要知道你要与无限的上帝打交道</w:t>
      </w:r>
      <w:r>
        <w:rPr>
          <w:spacing w:val="-2"/>
          <w:sz w:val="24"/>
        </w:rPr>
        <w:t>,</w:t>
      </w:r>
      <w:r>
        <w:rPr>
          <w:rFonts w:ascii="宋体" w:eastAsia="宋体" w:hint="eastAsia"/>
          <w:spacing w:val="-2"/>
          <w:sz w:val="24"/>
        </w:rPr>
        <w:t>这是关乎你的灵魂和永恒的事</w:t>
      </w:r>
      <w:r>
        <w:rPr>
          <w:spacing w:val="-2"/>
          <w:sz w:val="24"/>
        </w:rPr>
        <w:t>;</w:t>
      </w:r>
      <w:r>
        <w:rPr>
          <w:rFonts w:ascii="宋体" w:eastAsia="宋体" w:hint="eastAsia"/>
          <w:spacing w:val="-2"/>
          <w:sz w:val="24"/>
        </w:rPr>
        <w:t>不要想用虚妄的辩解和借口来搪塞</w:t>
      </w:r>
      <w:r>
        <w:rPr>
          <w:spacing w:val="-2"/>
          <w:sz w:val="24"/>
        </w:rPr>
        <w:t>;</w:t>
      </w:r>
      <w:r>
        <w:rPr>
          <w:rFonts w:ascii="宋体" w:eastAsia="宋体" w:hint="eastAsia"/>
          <w:spacing w:val="-2"/>
          <w:sz w:val="24"/>
        </w:rPr>
        <w:t>要把自己放在永恒无限的上帝面前。的确</w:t>
      </w:r>
      <w:r>
        <w:rPr>
          <w:spacing w:val="-2"/>
          <w:sz w:val="24"/>
        </w:rPr>
        <w:t>,</w:t>
      </w:r>
      <w:r>
        <w:rPr>
          <w:rFonts w:ascii="宋体" w:eastAsia="宋体" w:hint="eastAsia"/>
          <w:spacing w:val="-2"/>
          <w:sz w:val="24"/>
        </w:rPr>
        <w:t>如果你要与你的母亲或朋友打交道</w:t>
      </w:r>
      <w:r>
        <w:rPr>
          <w:spacing w:val="-2"/>
          <w:sz w:val="24"/>
        </w:rPr>
        <w:t>,</w:t>
      </w:r>
      <w:r>
        <w:rPr>
          <w:rFonts w:ascii="宋体" w:eastAsia="宋体" w:hint="eastAsia"/>
          <w:spacing w:val="-2"/>
          <w:sz w:val="24"/>
        </w:rPr>
        <w:t>你可以用借口来搪塞罪</w:t>
      </w:r>
      <w:r>
        <w:rPr>
          <w:spacing w:val="-2"/>
          <w:sz w:val="24"/>
        </w:rPr>
        <w:t>;</w:t>
      </w:r>
      <w:r>
        <w:rPr>
          <w:rFonts w:ascii="宋体" w:eastAsia="宋体" w:hint="eastAsia"/>
          <w:spacing w:val="-2"/>
          <w:sz w:val="24"/>
        </w:rPr>
        <w:t>但如果你愿意把自己放在上帝面前</w:t>
      </w:r>
      <w:r>
        <w:rPr>
          <w:spacing w:val="-2"/>
          <w:sz w:val="24"/>
        </w:rPr>
        <w:t>,</w:t>
      </w:r>
      <w:r>
        <w:rPr>
          <w:rFonts w:ascii="宋体" w:eastAsia="宋体" w:hint="eastAsia"/>
          <w:spacing w:val="-2"/>
          <w:sz w:val="24"/>
        </w:rPr>
        <w:t>在那里把罪摆在你的眼前</w:t>
      </w:r>
      <w:r>
        <w:rPr>
          <w:spacing w:val="-2"/>
          <w:sz w:val="24"/>
        </w:rPr>
        <w:t>,</w:t>
      </w:r>
      <w:r>
        <w:rPr>
          <w:rFonts w:ascii="宋体" w:eastAsia="宋体" w:hint="eastAsia"/>
          <w:spacing w:val="-2"/>
          <w:sz w:val="24"/>
        </w:rPr>
        <w:t>你就不会像现在这样轻易地用借口来搪塞。</w:t>
      </w:r>
    </w:p>
    <w:p w14:paraId="6844789E" w14:textId="77777777" w:rsidR="00EC029C" w:rsidRDefault="00EC029C">
      <w:pPr>
        <w:pStyle w:val="a3"/>
        <w:spacing w:before="0"/>
        <w:ind w:left="0"/>
        <w:jc w:val="left"/>
        <w:rPr>
          <w:rFonts w:ascii="宋体"/>
          <w:sz w:val="24"/>
        </w:rPr>
      </w:pPr>
    </w:p>
    <w:p w14:paraId="25D43472" w14:textId="77777777" w:rsidR="00EC029C" w:rsidRDefault="00EC029C">
      <w:pPr>
        <w:pStyle w:val="a3"/>
        <w:spacing w:before="0"/>
        <w:ind w:left="0"/>
        <w:jc w:val="left"/>
        <w:rPr>
          <w:rFonts w:ascii="宋体"/>
          <w:sz w:val="24"/>
        </w:rPr>
      </w:pPr>
    </w:p>
    <w:p w14:paraId="58ECB43B" w14:textId="77777777" w:rsidR="00EC029C" w:rsidRDefault="00EC029C">
      <w:pPr>
        <w:pStyle w:val="a3"/>
        <w:spacing w:before="0"/>
        <w:ind w:left="0"/>
        <w:jc w:val="left"/>
        <w:rPr>
          <w:rFonts w:ascii="宋体"/>
          <w:sz w:val="24"/>
        </w:rPr>
      </w:pPr>
    </w:p>
    <w:p w14:paraId="0BCB2BD4" w14:textId="77777777" w:rsidR="00EC029C" w:rsidRDefault="00EC029C">
      <w:pPr>
        <w:pStyle w:val="a3"/>
        <w:spacing w:before="0"/>
        <w:ind w:left="0"/>
        <w:jc w:val="left"/>
        <w:rPr>
          <w:rFonts w:ascii="宋体"/>
          <w:sz w:val="24"/>
        </w:rPr>
      </w:pPr>
    </w:p>
    <w:p w14:paraId="0C5D292E" w14:textId="77777777" w:rsidR="00EC029C" w:rsidRDefault="00EC029C">
      <w:pPr>
        <w:pStyle w:val="a3"/>
        <w:spacing w:before="173"/>
        <w:ind w:left="0"/>
        <w:jc w:val="left"/>
        <w:rPr>
          <w:rFonts w:ascii="宋体"/>
          <w:sz w:val="24"/>
        </w:rPr>
      </w:pPr>
    </w:p>
    <w:p w14:paraId="6D016FEC" w14:textId="77777777" w:rsidR="00EC029C" w:rsidRDefault="00000000">
      <w:pPr>
        <w:pStyle w:val="1"/>
        <w:ind w:right="209"/>
      </w:pPr>
      <w:bookmarkStart w:id="356" w:name="_bookmark68"/>
      <w:bookmarkStart w:id="357" w:name="CHAP._LXV."/>
      <w:bookmarkEnd w:id="356"/>
      <w:bookmarkEnd w:id="357"/>
      <w:r>
        <w:t>CHAP.</w:t>
      </w:r>
      <w:r>
        <w:rPr>
          <w:spacing w:val="-8"/>
        </w:rPr>
        <w:t xml:space="preserve"> </w:t>
      </w:r>
      <w:r>
        <w:rPr>
          <w:spacing w:val="-4"/>
        </w:rPr>
        <w:t>LXV.</w:t>
      </w:r>
    </w:p>
    <w:p w14:paraId="6B2FA2FF" w14:textId="77777777" w:rsidR="00EC029C" w:rsidRDefault="00000000">
      <w:pPr>
        <w:pStyle w:val="2"/>
        <w:spacing w:before="454" w:line="249" w:lineRule="auto"/>
        <w:ind w:left="770" w:right="982"/>
      </w:pPr>
      <w:bookmarkStart w:id="358" w:name="Use_15._If_there_be_so_much_Evil_in_sin,"/>
      <w:bookmarkEnd w:id="358"/>
      <w:r>
        <w:t>Use</w:t>
      </w:r>
      <w:r>
        <w:rPr>
          <w:spacing w:val="-15"/>
        </w:rPr>
        <w:t xml:space="preserve"> </w:t>
      </w:r>
      <w:r>
        <w:t>15.</w:t>
      </w:r>
      <w:r>
        <w:rPr>
          <w:spacing w:val="-16"/>
        </w:rPr>
        <w:t xml:space="preserve"> </w:t>
      </w:r>
      <w:r>
        <w:t>If</w:t>
      </w:r>
      <w:r>
        <w:rPr>
          <w:spacing w:val="-12"/>
        </w:rPr>
        <w:t xml:space="preserve"> </w:t>
      </w:r>
      <w:r>
        <w:t>there</w:t>
      </w:r>
      <w:r>
        <w:rPr>
          <w:spacing w:val="-15"/>
        </w:rPr>
        <w:t xml:space="preserve"> </w:t>
      </w:r>
      <w:r>
        <w:t>be</w:t>
      </w:r>
      <w:r>
        <w:rPr>
          <w:spacing w:val="-13"/>
        </w:rPr>
        <w:t xml:space="preserve"> </w:t>
      </w:r>
      <w:r>
        <w:t>so</w:t>
      </w:r>
      <w:r>
        <w:rPr>
          <w:spacing w:val="-11"/>
        </w:rPr>
        <w:t xml:space="preserve"> </w:t>
      </w:r>
      <w:r>
        <w:t>much</w:t>
      </w:r>
      <w:r>
        <w:rPr>
          <w:spacing w:val="-15"/>
        </w:rPr>
        <w:t xml:space="preserve"> </w:t>
      </w:r>
      <w:r>
        <w:t>Evil</w:t>
      </w:r>
      <w:r>
        <w:rPr>
          <w:spacing w:val="-4"/>
        </w:rPr>
        <w:t xml:space="preserve"> </w:t>
      </w:r>
      <w:r>
        <w:t>in</w:t>
      </w:r>
      <w:r>
        <w:rPr>
          <w:spacing w:val="-19"/>
        </w:rPr>
        <w:t xml:space="preserve"> </w:t>
      </w:r>
      <w:r>
        <w:t>sin, Then of all JUDGEMENTS, spiritual Judgements are the greatest.</w:t>
      </w:r>
    </w:p>
    <w:p w14:paraId="1D8D10FE" w14:textId="77777777" w:rsidR="00EC029C" w:rsidRDefault="00000000">
      <w:pPr>
        <w:pStyle w:val="a3"/>
        <w:spacing w:before="417" w:line="254" w:lineRule="auto"/>
        <w:ind w:right="440"/>
      </w:pPr>
      <w:r>
        <w:t>Use XV. If there be so much Evil in sin as has been delivered, then above</w:t>
      </w:r>
      <w:r>
        <w:rPr>
          <w:spacing w:val="40"/>
        </w:rPr>
        <w:t xml:space="preserve"> </w:t>
      </w:r>
      <w:r>
        <w:t>all judgements</w:t>
      </w:r>
      <w:r>
        <w:rPr>
          <w:spacing w:val="40"/>
        </w:rPr>
        <w:t xml:space="preserve"> </w:t>
      </w:r>
      <w:r>
        <w:t>spiritual judgements</w:t>
      </w:r>
      <w:r>
        <w:rPr>
          <w:spacing w:val="40"/>
        </w:rPr>
        <w:t xml:space="preserve"> </w:t>
      </w:r>
      <w:r>
        <w:t>are</w:t>
      </w:r>
      <w:r>
        <w:rPr>
          <w:spacing w:val="40"/>
        </w:rPr>
        <w:t xml:space="preserve"> </w:t>
      </w:r>
      <w:r>
        <w:t>the</w:t>
      </w:r>
      <w:r>
        <w:rPr>
          <w:spacing w:val="40"/>
        </w:rPr>
        <w:t xml:space="preserve"> </w:t>
      </w:r>
      <w:r>
        <w:t>greatest. Oh! what a dreadful thing then is it for God to give men or women up to sin, this is the most fearful Judgement that can befall any man or woman in the world, except God should send them quick down to hell.</w:t>
      </w:r>
      <w:r>
        <w:rPr>
          <w:spacing w:val="39"/>
        </w:rPr>
        <w:t xml:space="preserve"> </w:t>
      </w:r>
      <w:r>
        <w:t>Yea,</w:t>
      </w:r>
      <w:r>
        <w:rPr>
          <w:spacing w:val="40"/>
        </w:rPr>
        <w:t xml:space="preserve"> </w:t>
      </w:r>
      <w:r>
        <w:t>it</w:t>
      </w:r>
      <w:r>
        <w:rPr>
          <w:spacing w:val="40"/>
        </w:rPr>
        <w:t xml:space="preserve"> </w:t>
      </w:r>
      <w:r>
        <w:t>may</w:t>
      </w:r>
      <w:r>
        <w:rPr>
          <w:spacing w:val="40"/>
        </w:rPr>
        <w:t xml:space="preserve"> </w:t>
      </w:r>
      <w:r>
        <w:t>be,</w:t>
      </w:r>
      <w:r>
        <w:rPr>
          <w:spacing w:val="40"/>
        </w:rPr>
        <w:t xml:space="preserve"> </w:t>
      </w:r>
      <w:r>
        <w:t>if</w:t>
      </w:r>
      <w:r>
        <w:rPr>
          <w:spacing w:val="40"/>
        </w:rPr>
        <w:t xml:space="preserve"> </w:t>
      </w:r>
      <w:r>
        <w:t>God</w:t>
      </w:r>
      <w:r>
        <w:rPr>
          <w:spacing w:val="39"/>
        </w:rPr>
        <w:t xml:space="preserve"> </w:t>
      </w:r>
      <w:r>
        <w:t>should</w:t>
      </w:r>
      <w:r>
        <w:rPr>
          <w:spacing w:val="36"/>
        </w:rPr>
        <w:t xml:space="preserve"> </w:t>
      </w:r>
      <w:r>
        <w:t>send</w:t>
      </w:r>
      <w:r>
        <w:rPr>
          <w:spacing w:val="40"/>
        </w:rPr>
        <w:t xml:space="preserve"> </w:t>
      </w:r>
      <w:r>
        <w:t>them</w:t>
      </w:r>
      <w:r>
        <w:rPr>
          <w:spacing w:val="40"/>
        </w:rPr>
        <w:t xml:space="preserve"> </w:t>
      </w:r>
      <w:r>
        <w:t>quick</w:t>
      </w:r>
      <w:r>
        <w:rPr>
          <w:spacing w:val="40"/>
        </w:rPr>
        <w:t xml:space="preserve"> </w:t>
      </w:r>
      <w:r>
        <w:t>down</w:t>
      </w:r>
      <w:r>
        <w:rPr>
          <w:spacing w:val="40"/>
        </w:rPr>
        <w:t xml:space="preserve"> </w:t>
      </w:r>
      <w:r>
        <w:t>to</w:t>
      </w:r>
      <w:r>
        <w:rPr>
          <w:spacing w:val="40"/>
        </w:rPr>
        <w:t xml:space="preserve"> </w:t>
      </w:r>
      <w:r>
        <w:t>Hell,</w:t>
      </w:r>
    </w:p>
    <w:p w14:paraId="47D19998" w14:textId="77777777" w:rsidR="00EC029C" w:rsidRDefault="00EC029C">
      <w:pPr>
        <w:spacing w:line="254" w:lineRule="auto"/>
        <w:sectPr w:rsidR="00EC029C">
          <w:pgSz w:w="12240" w:h="15840"/>
          <w:pgMar w:top="1300" w:right="1100" w:bottom="280" w:left="1320" w:header="720" w:footer="720" w:gutter="0"/>
          <w:cols w:space="720"/>
        </w:sectPr>
      </w:pPr>
    </w:p>
    <w:p w14:paraId="4EFE3455" w14:textId="77777777" w:rsidR="00EC029C" w:rsidRDefault="00000000">
      <w:pPr>
        <w:pStyle w:val="a3"/>
        <w:spacing w:line="254" w:lineRule="auto"/>
        <w:ind w:right="444"/>
      </w:pPr>
      <w:r>
        <w:t>and cause Hells mouth to open presently, it would not be so great a judgement as to give them up to sin. And yet this the Scripture speaks of; much of God's wrath burning this way; God hardened the heart of Pharaoh, God gives up to a reprobate sense; he that will be filthy, let him</w:t>
      </w:r>
      <w:r>
        <w:rPr>
          <w:spacing w:val="40"/>
        </w:rPr>
        <w:t xml:space="preserve"> </w:t>
      </w:r>
      <w:r>
        <w:t>be</w:t>
      </w:r>
      <w:r>
        <w:rPr>
          <w:spacing w:val="40"/>
        </w:rPr>
        <w:t xml:space="preserve"> </w:t>
      </w:r>
      <w:r>
        <w:t>filthy still; he</w:t>
      </w:r>
      <w:r>
        <w:rPr>
          <w:spacing w:val="40"/>
        </w:rPr>
        <w:t xml:space="preserve"> </w:t>
      </w:r>
      <w:r>
        <w:t>gives</w:t>
      </w:r>
      <w:r>
        <w:rPr>
          <w:spacing w:val="40"/>
        </w:rPr>
        <w:t xml:space="preserve"> </w:t>
      </w:r>
      <w:r>
        <w:t>men</w:t>
      </w:r>
      <w:r>
        <w:rPr>
          <w:spacing w:val="39"/>
        </w:rPr>
        <w:t xml:space="preserve"> </w:t>
      </w:r>
      <w:r>
        <w:t>up to</w:t>
      </w:r>
      <w:r>
        <w:rPr>
          <w:spacing w:val="40"/>
        </w:rPr>
        <w:t xml:space="preserve"> </w:t>
      </w:r>
      <w:r>
        <w:t>their own</w:t>
      </w:r>
      <w:r>
        <w:rPr>
          <w:spacing w:val="40"/>
        </w:rPr>
        <w:t xml:space="preserve"> </w:t>
      </w:r>
      <w:r>
        <w:t>counsels.</w:t>
      </w:r>
    </w:p>
    <w:p w14:paraId="092A9219" w14:textId="77777777" w:rsidR="00EC029C" w:rsidRDefault="00000000">
      <w:pPr>
        <w:pStyle w:val="a3"/>
        <w:spacing w:before="291" w:line="254" w:lineRule="auto"/>
        <w:ind w:right="449"/>
      </w:pPr>
      <w:r>
        <w:t>I might shew you divers texts of Scripture for this, but there are two things in this POINT, that requires large discussion.</w:t>
      </w:r>
    </w:p>
    <w:p w14:paraId="41338E2B" w14:textId="77777777" w:rsidR="00EC029C" w:rsidRDefault="00000000">
      <w:pPr>
        <w:pStyle w:val="a5"/>
        <w:numPr>
          <w:ilvl w:val="0"/>
          <w:numId w:val="24"/>
        </w:numPr>
        <w:tabs>
          <w:tab w:val="left" w:pos="469"/>
        </w:tabs>
        <w:spacing w:before="295" w:line="254" w:lineRule="auto"/>
        <w:ind w:right="438" w:firstLine="0"/>
        <w:jc w:val="both"/>
        <w:rPr>
          <w:sz w:val="30"/>
        </w:rPr>
      </w:pPr>
      <w:r>
        <w:rPr>
          <w:sz w:val="30"/>
        </w:rPr>
        <w:t>How can God that is so infinitely good, have a hand in sin, that have so much evil in it? we</w:t>
      </w:r>
      <w:r>
        <w:rPr>
          <w:spacing w:val="80"/>
          <w:sz w:val="30"/>
        </w:rPr>
        <w:t xml:space="preserve"> </w:t>
      </w:r>
      <w:r>
        <w:rPr>
          <w:sz w:val="30"/>
        </w:rPr>
        <w:t>must clear God, that he is not the Cause of sin in any, but to shew how far God has a hand in sin, this would require a long time to open, which I cannot now do.</w:t>
      </w:r>
    </w:p>
    <w:p w14:paraId="71E1CD3A" w14:textId="77777777" w:rsidR="00EC029C" w:rsidRDefault="00000000">
      <w:pPr>
        <w:pStyle w:val="a5"/>
        <w:numPr>
          <w:ilvl w:val="0"/>
          <w:numId w:val="24"/>
        </w:numPr>
        <w:tabs>
          <w:tab w:val="left" w:pos="524"/>
        </w:tabs>
        <w:spacing w:before="292" w:line="254" w:lineRule="auto"/>
        <w:ind w:right="438" w:firstLine="0"/>
        <w:jc w:val="both"/>
        <w:rPr>
          <w:sz w:val="30"/>
        </w:rPr>
      </w:pPr>
      <w:r>
        <w:rPr>
          <w:sz w:val="30"/>
        </w:rPr>
        <w:t>To</w:t>
      </w:r>
      <w:r>
        <w:rPr>
          <w:spacing w:val="40"/>
          <w:sz w:val="30"/>
        </w:rPr>
        <w:t xml:space="preserve"> </w:t>
      </w:r>
      <w:r>
        <w:rPr>
          <w:sz w:val="30"/>
        </w:rPr>
        <w:t>shew</w:t>
      </w:r>
      <w:r>
        <w:rPr>
          <w:spacing w:val="40"/>
          <w:sz w:val="30"/>
        </w:rPr>
        <w:t xml:space="preserve"> </w:t>
      </w:r>
      <w:r>
        <w:rPr>
          <w:sz w:val="30"/>
        </w:rPr>
        <w:t>how</w:t>
      </w:r>
      <w:r>
        <w:rPr>
          <w:spacing w:val="40"/>
          <w:sz w:val="30"/>
        </w:rPr>
        <w:t xml:space="preserve"> </w:t>
      </w:r>
      <w:r>
        <w:rPr>
          <w:sz w:val="30"/>
        </w:rPr>
        <w:t>much</w:t>
      </w:r>
      <w:r>
        <w:rPr>
          <w:spacing w:val="40"/>
          <w:sz w:val="30"/>
        </w:rPr>
        <w:t xml:space="preserve"> </w:t>
      </w:r>
      <w:r>
        <w:rPr>
          <w:sz w:val="30"/>
        </w:rPr>
        <w:t>dreadfulness</w:t>
      </w:r>
      <w:r>
        <w:rPr>
          <w:spacing w:val="40"/>
          <w:sz w:val="30"/>
        </w:rPr>
        <w:t xml:space="preserve"> </w:t>
      </w:r>
      <w:r>
        <w:rPr>
          <w:sz w:val="30"/>
        </w:rPr>
        <w:t>there</w:t>
      </w:r>
      <w:r>
        <w:rPr>
          <w:spacing w:val="40"/>
          <w:sz w:val="30"/>
        </w:rPr>
        <w:t xml:space="preserve"> </w:t>
      </w:r>
      <w:r>
        <w:rPr>
          <w:sz w:val="30"/>
        </w:rPr>
        <w:t>is</w:t>
      </w:r>
      <w:r>
        <w:rPr>
          <w:spacing w:val="40"/>
          <w:sz w:val="30"/>
        </w:rPr>
        <w:t xml:space="preserve"> </w:t>
      </w:r>
      <w:r>
        <w:rPr>
          <w:sz w:val="30"/>
        </w:rPr>
        <w:t>in</w:t>
      </w:r>
      <w:r>
        <w:rPr>
          <w:spacing w:val="40"/>
          <w:sz w:val="30"/>
        </w:rPr>
        <w:t xml:space="preserve"> </w:t>
      </w:r>
      <w:r>
        <w:rPr>
          <w:sz w:val="30"/>
        </w:rPr>
        <w:t>this</w:t>
      </w:r>
      <w:r>
        <w:rPr>
          <w:spacing w:val="40"/>
          <w:sz w:val="30"/>
        </w:rPr>
        <w:t xml:space="preserve"> </w:t>
      </w:r>
      <w:r>
        <w:rPr>
          <w:sz w:val="30"/>
        </w:rPr>
        <w:t>misery</w:t>
      </w:r>
      <w:r>
        <w:rPr>
          <w:spacing w:val="40"/>
          <w:sz w:val="30"/>
        </w:rPr>
        <w:t xml:space="preserve"> </w:t>
      </w:r>
      <w:r>
        <w:rPr>
          <w:sz w:val="30"/>
        </w:rPr>
        <w:t>to</w:t>
      </w:r>
      <w:r>
        <w:rPr>
          <w:spacing w:val="40"/>
          <w:sz w:val="30"/>
        </w:rPr>
        <w:t xml:space="preserve"> </w:t>
      </w:r>
      <w:r>
        <w:rPr>
          <w:sz w:val="30"/>
        </w:rPr>
        <w:t>be given up to sin; to open to you the dreadfulness of spiritual Judgements will require a long time also: Therefore because I have resolved</w:t>
      </w:r>
      <w:r>
        <w:rPr>
          <w:spacing w:val="40"/>
          <w:sz w:val="30"/>
        </w:rPr>
        <w:t xml:space="preserve"> </w:t>
      </w:r>
      <w:r>
        <w:rPr>
          <w:sz w:val="30"/>
        </w:rPr>
        <w:t>to</w:t>
      </w:r>
      <w:r>
        <w:rPr>
          <w:spacing w:val="40"/>
          <w:sz w:val="30"/>
        </w:rPr>
        <w:t xml:space="preserve"> </w:t>
      </w:r>
      <w:r>
        <w:rPr>
          <w:sz w:val="30"/>
        </w:rPr>
        <w:t>make</w:t>
      </w:r>
      <w:r>
        <w:rPr>
          <w:spacing w:val="40"/>
          <w:sz w:val="30"/>
        </w:rPr>
        <w:t xml:space="preserve"> </w:t>
      </w:r>
      <w:r>
        <w:rPr>
          <w:sz w:val="30"/>
        </w:rPr>
        <w:t>an</w:t>
      </w:r>
      <w:r>
        <w:rPr>
          <w:spacing w:val="40"/>
          <w:sz w:val="30"/>
        </w:rPr>
        <w:t xml:space="preserve"> </w:t>
      </w:r>
      <w:r>
        <w:rPr>
          <w:sz w:val="30"/>
        </w:rPr>
        <w:t>end</w:t>
      </w:r>
      <w:r>
        <w:rPr>
          <w:spacing w:val="40"/>
          <w:sz w:val="30"/>
        </w:rPr>
        <w:t xml:space="preserve"> </w:t>
      </w:r>
      <w:r>
        <w:rPr>
          <w:sz w:val="30"/>
        </w:rPr>
        <w:t>of</w:t>
      </w:r>
      <w:r>
        <w:rPr>
          <w:spacing w:val="40"/>
          <w:sz w:val="30"/>
        </w:rPr>
        <w:t xml:space="preserve"> </w:t>
      </w:r>
      <w:r>
        <w:rPr>
          <w:sz w:val="30"/>
        </w:rPr>
        <w:t>this</w:t>
      </w:r>
      <w:r>
        <w:rPr>
          <w:spacing w:val="40"/>
          <w:sz w:val="30"/>
        </w:rPr>
        <w:t xml:space="preserve"> </w:t>
      </w:r>
      <w:r>
        <w:rPr>
          <w:sz w:val="30"/>
        </w:rPr>
        <w:t>at</w:t>
      </w:r>
      <w:r>
        <w:rPr>
          <w:spacing w:val="40"/>
          <w:sz w:val="30"/>
        </w:rPr>
        <w:t xml:space="preserve"> </w:t>
      </w:r>
      <w:r>
        <w:rPr>
          <w:sz w:val="30"/>
        </w:rPr>
        <w:t>this</w:t>
      </w:r>
      <w:r>
        <w:rPr>
          <w:spacing w:val="40"/>
          <w:sz w:val="30"/>
        </w:rPr>
        <w:t xml:space="preserve"> </w:t>
      </w:r>
      <w:r>
        <w:rPr>
          <w:sz w:val="30"/>
        </w:rPr>
        <w:t>time,</w:t>
      </w:r>
      <w:r>
        <w:rPr>
          <w:spacing w:val="40"/>
          <w:sz w:val="30"/>
        </w:rPr>
        <w:t xml:space="preserve"> </w:t>
      </w:r>
      <w:r>
        <w:rPr>
          <w:sz w:val="30"/>
        </w:rPr>
        <w:t>therefore</w:t>
      </w:r>
      <w:r>
        <w:rPr>
          <w:spacing w:val="40"/>
          <w:sz w:val="30"/>
        </w:rPr>
        <w:t xml:space="preserve"> </w:t>
      </w:r>
      <w:r>
        <w:rPr>
          <w:sz w:val="30"/>
        </w:rPr>
        <w:t>I</w:t>
      </w:r>
      <w:r>
        <w:rPr>
          <w:spacing w:val="40"/>
          <w:sz w:val="30"/>
        </w:rPr>
        <w:t xml:space="preserve"> </w:t>
      </w:r>
      <w:r>
        <w:rPr>
          <w:sz w:val="30"/>
        </w:rPr>
        <w:t>must reserve these Two things to larger discussion. Only thus for the present upon what has been said, let this be the Prayer of every one of you; Oh Lord, whatsoever Judgement thou sendest upon us, deliver us not up to spiritual Judgments; Lord, give us not up to sin; do</w:t>
      </w:r>
      <w:r>
        <w:rPr>
          <w:spacing w:val="40"/>
          <w:sz w:val="30"/>
        </w:rPr>
        <w:t xml:space="preserve"> </w:t>
      </w:r>
      <w:r>
        <w:rPr>
          <w:sz w:val="30"/>
        </w:rPr>
        <w:t>not</w:t>
      </w:r>
      <w:r>
        <w:rPr>
          <w:spacing w:val="40"/>
          <w:sz w:val="30"/>
        </w:rPr>
        <w:t xml:space="preserve"> </w:t>
      </w:r>
      <w:r>
        <w:rPr>
          <w:sz w:val="30"/>
        </w:rPr>
        <w:t>punish</w:t>
      </w:r>
      <w:r>
        <w:rPr>
          <w:spacing w:val="40"/>
          <w:sz w:val="30"/>
        </w:rPr>
        <w:t xml:space="preserve"> </w:t>
      </w:r>
      <w:r>
        <w:rPr>
          <w:sz w:val="30"/>
        </w:rPr>
        <w:t>sin</w:t>
      </w:r>
      <w:r>
        <w:rPr>
          <w:spacing w:val="40"/>
          <w:sz w:val="30"/>
        </w:rPr>
        <w:t xml:space="preserve"> </w:t>
      </w:r>
      <w:r>
        <w:rPr>
          <w:sz w:val="30"/>
        </w:rPr>
        <w:t>with</w:t>
      </w:r>
      <w:r>
        <w:rPr>
          <w:spacing w:val="40"/>
          <w:sz w:val="30"/>
        </w:rPr>
        <w:t xml:space="preserve"> </w:t>
      </w:r>
      <w:r>
        <w:rPr>
          <w:sz w:val="30"/>
        </w:rPr>
        <w:t>sin;</w:t>
      </w:r>
      <w:r>
        <w:rPr>
          <w:spacing w:val="40"/>
          <w:sz w:val="30"/>
        </w:rPr>
        <w:t xml:space="preserve"> </w:t>
      </w:r>
      <w:r>
        <w:rPr>
          <w:sz w:val="30"/>
        </w:rPr>
        <w:t>rather</w:t>
      </w:r>
      <w:r>
        <w:rPr>
          <w:spacing w:val="40"/>
          <w:sz w:val="30"/>
        </w:rPr>
        <w:t xml:space="preserve"> </w:t>
      </w:r>
      <w:r>
        <w:rPr>
          <w:sz w:val="30"/>
        </w:rPr>
        <w:t>punish</w:t>
      </w:r>
      <w:r>
        <w:rPr>
          <w:spacing w:val="40"/>
          <w:sz w:val="30"/>
        </w:rPr>
        <w:t xml:space="preserve"> </w:t>
      </w:r>
      <w:r>
        <w:rPr>
          <w:sz w:val="30"/>
        </w:rPr>
        <w:t>sin</w:t>
      </w:r>
      <w:r>
        <w:rPr>
          <w:spacing w:val="40"/>
          <w:sz w:val="30"/>
        </w:rPr>
        <w:t xml:space="preserve"> </w:t>
      </w:r>
      <w:r>
        <w:rPr>
          <w:sz w:val="30"/>
        </w:rPr>
        <w:t>with</w:t>
      </w:r>
      <w:r>
        <w:rPr>
          <w:spacing w:val="40"/>
          <w:sz w:val="30"/>
        </w:rPr>
        <w:t xml:space="preserve"> </w:t>
      </w:r>
      <w:r>
        <w:rPr>
          <w:sz w:val="30"/>
        </w:rPr>
        <w:t>any</w:t>
      </w:r>
      <w:r>
        <w:rPr>
          <w:spacing w:val="40"/>
          <w:sz w:val="30"/>
        </w:rPr>
        <w:t xml:space="preserve"> </w:t>
      </w:r>
      <w:r>
        <w:rPr>
          <w:sz w:val="30"/>
        </w:rPr>
        <w:t>affliction than with sin: when God does come to punish sin with sin, the condition of that man or woman is a very dreadful Condition, because there is so much Evil in sin.</w:t>
      </w:r>
    </w:p>
    <w:p w14:paraId="7E8B2074" w14:textId="77777777" w:rsidR="00EC029C" w:rsidRDefault="00EC029C">
      <w:pPr>
        <w:pStyle w:val="a3"/>
        <w:spacing w:before="0"/>
        <w:ind w:left="0"/>
        <w:jc w:val="left"/>
      </w:pPr>
    </w:p>
    <w:p w14:paraId="3A69020B" w14:textId="77777777" w:rsidR="00EC029C" w:rsidRDefault="00EC029C">
      <w:pPr>
        <w:pStyle w:val="a3"/>
        <w:spacing w:before="0"/>
        <w:ind w:left="0"/>
        <w:jc w:val="left"/>
      </w:pPr>
    </w:p>
    <w:p w14:paraId="69803C3B" w14:textId="77777777" w:rsidR="00EC029C" w:rsidRDefault="00EC029C">
      <w:pPr>
        <w:pStyle w:val="a3"/>
        <w:spacing w:before="30"/>
        <w:ind w:left="0"/>
        <w:jc w:val="left"/>
      </w:pPr>
    </w:p>
    <w:p w14:paraId="77939446" w14:textId="77777777" w:rsidR="00EC029C" w:rsidRDefault="00000000">
      <w:pPr>
        <w:pStyle w:val="1"/>
      </w:pPr>
      <w:bookmarkStart w:id="359" w:name="CHAP._LXVI."/>
      <w:bookmarkStart w:id="360" w:name="_bookmark69"/>
      <w:bookmarkEnd w:id="359"/>
      <w:bookmarkEnd w:id="360"/>
      <w:r>
        <w:t>CHAP.</w:t>
      </w:r>
      <w:r>
        <w:rPr>
          <w:spacing w:val="-6"/>
        </w:rPr>
        <w:t xml:space="preserve"> </w:t>
      </w:r>
      <w:r>
        <w:rPr>
          <w:spacing w:val="-4"/>
        </w:rPr>
        <w:t>LXVI.</w:t>
      </w:r>
    </w:p>
    <w:p w14:paraId="73AC3065" w14:textId="77777777" w:rsidR="00EC029C" w:rsidRDefault="00000000">
      <w:pPr>
        <w:pStyle w:val="2"/>
        <w:spacing w:before="454" w:line="249" w:lineRule="auto"/>
        <w:ind w:left="335" w:right="545"/>
      </w:pPr>
      <w:bookmarkStart w:id="361" w:name="Use_16._If_there_be_more_Evil_in_sin_tha"/>
      <w:bookmarkEnd w:id="361"/>
      <w:r>
        <w:t>Use</w:t>
      </w:r>
      <w:r>
        <w:rPr>
          <w:spacing w:val="-12"/>
        </w:rPr>
        <w:t xml:space="preserve"> </w:t>
      </w:r>
      <w:r>
        <w:t>16.</w:t>
      </w:r>
      <w:r>
        <w:rPr>
          <w:spacing w:val="-10"/>
        </w:rPr>
        <w:t xml:space="preserve"> </w:t>
      </w:r>
      <w:r>
        <w:t>If</w:t>
      </w:r>
      <w:r>
        <w:rPr>
          <w:spacing w:val="-9"/>
        </w:rPr>
        <w:t xml:space="preserve"> </w:t>
      </w:r>
      <w:r>
        <w:t>there</w:t>
      </w:r>
      <w:r>
        <w:rPr>
          <w:spacing w:val="-12"/>
        </w:rPr>
        <w:t xml:space="preserve"> </w:t>
      </w:r>
      <w:r>
        <w:t>be</w:t>
      </w:r>
      <w:r>
        <w:rPr>
          <w:spacing w:val="-9"/>
        </w:rPr>
        <w:t xml:space="preserve"> </w:t>
      </w:r>
      <w:r>
        <w:t>more</w:t>
      </w:r>
      <w:r>
        <w:rPr>
          <w:spacing w:val="-12"/>
        </w:rPr>
        <w:t xml:space="preserve"> </w:t>
      </w:r>
      <w:r>
        <w:t>Evil</w:t>
      </w:r>
      <w:r>
        <w:rPr>
          <w:spacing w:val="-4"/>
        </w:rPr>
        <w:t xml:space="preserve"> </w:t>
      </w:r>
      <w:r>
        <w:t>in</w:t>
      </w:r>
      <w:r>
        <w:rPr>
          <w:spacing w:val="-16"/>
        </w:rPr>
        <w:t xml:space="preserve"> </w:t>
      </w:r>
      <w:r>
        <w:t>sin</w:t>
      </w:r>
      <w:r>
        <w:rPr>
          <w:spacing w:val="-16"/>
        </w:rPr>
        <w:t xml:space="preserve"> </w:t>
      </w:r>
      <w:r>
        <w:t>than</w:t>
      </w:r>
      <w:r>
        <w:rPr>
          <w:spacing w:val="-13"/>
        </w:rPr>
        <w:t xml:space="preserve"> </w:t>
      </w:r>
      <w:r>
        <w:t>in affliction, Then when sin and affliction meet, they make a man most miserable.</w:t>
      </w:r>
    </w:p>
    <w:p w14:paraId="2FC99358" w14:textId="77777777" w:rsidR="00EC029C" w:rsidRDefault="00EC029C">
      <w:pPr>
        <w:spacing w:line="249" w:lineRule="auto"/>
        <w:sectPr w:rsidR="00EC029C">
          <w:pgSz w:w="12240" w:h="15840"/>
          <w:pgMar w:top="1360" w:right="1100" w:bottom="280" w:left="1320" w:header="720" w:footer="720" w:gutter="0"/>
          <w:cols w:space="720"/>
        </w:sectPr>
      </w:pPr>
    </w:p>
    <w:p w14:paraId="63266C29" w14:textId="77777777" w:rsidR="00EC029C" w:rsidRDefault="00000000">
      <w:pPr>
        <w:pStyle w:val="a3"/>
        <w:spacing w:line="254" w:lineRule="auto"/>
        <w:ind w:right="443"/>
      </w:pPr>
      <w:r>
        <w:t>NOW we come to the two last uses; we must insist a little longer</w:t>
      </w:r>
      <w:r>
        <w:rPr>
          <w:spacing w:val="40"/>
        </w:rPr>
        <w:t xml:space="preserve"> </w:t>
      </w:r>
      <w:r>
        <w:t>upon them: especially the last, as having several branches.</w:t>
      </w:r>
    </w:p>
    <w:p w14:paraId="54104EE3" w14:textId="77777777" w:rsidR="00EC029C" w:rsidRDefault="00000000">
      <w:pPr>
        <w:pStyle w:val="a3"/>
        <w:spacing w:before="295" w:line="254" w:lineRule="auto"/>
        <w:ind w:right="436"/>
      </w:pPr>
      <w:r>
        <w:t>Use XVI. Therefore if there be more evil in sin than in affliction; Hence, what a miserable Condition be those in, that have both these evils</w:t>
      </w:r>
      <w:r>
        <w:rPr>
          <w:spacing w:val="40"/>
        </w:rPr>
        <w:t xml:space="preserve"> </w:t>
      </w:r>
      <w:r>
        <w:t>upon</w:t>
      </w:r>
      <w:r>
        <w:rPr>
          <w:spacing w:val="40"/>
        </w:rPr>
        <w:t xml:space="preserve"> </w:t>
      </w:r>
      <w:r>
        <w:t>them, and that</w:t>
      </w:r>
      <w:r>
        <w:rPr>
          <w:spacing w:val="40"/>
        </w:rPr>
        <w:t xml:space="preserve"> </w:t>
      </w:r>
      <w:r>
        <w:t>in</w:t>
      </w:r>
      <w:r>
        <w:rPr>
          <w:spacing w:val="40"/>
        </w:rPr>
        <w:t xml:space="preserve"> </w:t>
      </w:r>
      <w:r>
        <w:t>a</w:t>
      </w:r>
      <w:r>
        <w:rPr>
          <w:spacing w:val="40"/>
        </w:rPr>
        <w:t xml:space="preserve"> </w:t>
      </w:r>
      <w:r>
        <w:t>high</w:t>
      </w:r>
      <w:r>
        <w:rPr>
          <w:spacing w:val="40"/>
        </w:rPr>
        <w:t xml:space="preserve"> </w:t>
      </w:r>
      <w:r>
        <w:t>degree. That</w:t>
      </w:r>
      <w:r>
        <w:rPr>
          <w:spacing w:val="40"/>
        </w:rPr>
        <w:t xml:space="preserve"> </w:t>
      </w:r>
      <w:r>
        <w:t>affliction</w:t>
      </w:r>
      <w:r>
        <w:rPr>
          <w:spacing w:val="40"/>
        </w:rPr>
        <w:t xml:space="preserve"> </w:t>
      </w:r>
      <w:r>
        <w:t>does make a man in a very sad and miserable condition, that sense</w:t>
      </w:r>
      <w:r>
        <w:rPr>
          <w:spacing w:val="80"/>
        </w:rPr>
        <w:t xml:space="preserve"> </w:t>
      </w:r>
      <w:r>
        <w:t>teaches men and women; every one does account those men and women that are under great afflictions to be under great miseries: well, but now</w:t>
      </w:r>
      <w:r>
        <w:rPr>
          <w:spacing w:val="40"/>
        </w:rPr>
        <w:t xml:space="preserve"> </w:t>
      </w:r>
      <w:r>
        <w:t>you</w:t>
      </w:r>
      <w:r>
        <w:rPr>
          <w:spacing w:val="40"/>
        </w:rPr>
        <w:t xml:space="preserve"> </w:t>
      </w:r>
      <w:r>
        <w:t>have</w:t>
      </w:r>
      <w:r>
        <w:rPr>
          <w:spacing w:val="40"/>
        </w:rPr>
        <w:t xml:space="preserve"> </w:t>
      </w:r>
      <w:r>
        <w:t>heard in these</w:t>
      </w:r>
      <w:r>
        <w:rPr>
          <w:spacing w:val="40"/>
        </w:rPr>
        <w:t xml:space="preserve"> </w:t>
      </w:r>
      <w:r>
        <w:t>many Sermons, how</w:t>
      </w:r>
      <w:r>
        <w:rPr>
          <w:spacing w:val="40"/>
        </w:rPr>
        <w:t xml:space="preserve"> </w:t>
      </w:r>
      <w:r>
        <w:t>that there is another Evil, greater than all afflictions.</w:t>
      </w:r>
    </w:p>
    <w:p w14:paraId="10AF4D2F" w14:textId="77777777" w:rsidR="00EC029C" w:rsidRDefault="00000000">
      <w:pPr>
        <w:pStyle w:val="a3"/>
        <w:spacing w:before="284" w:line="254" w:lineRule="auto"/>
        <w:ind w:right="440"/>
      </w:pPr>
      <w:r>
        <w:t>Now then, what if both these evils come together, and concur both together</w:t>
      </w:r>
      <w:r>
        <w:rPr>
          <w:spacing w:val="40"/>
        </w:rPr>
        <w:t xml:space="preserve"> </w:t>
      </w:r>
      <w:r>
        <w:t>to</w:t>
      </w:r>
      <w:r>
        <w:rPr>
          <w:spacing w:val="40"/>
        </w:rPr>
        <w:t xml:space="preserve"> </w:t>
      </w:r>
      <w:r>
        <w:t>make</w:t>
      </w:r>
      <w:r>
        <w:rPr>
          <w:spacing w:val="40"/>
        </w:rPr>
        <w:t xml:space="preserve"> </w:t>
      </w:r>
      <w:r>
        <w:t>a</w:t>
      </w:r>
      <w:r>
        <w:rPr>
          <w:spacing w:val="40"/>
        </w:rPr>
        <w:t xml:space="preserve"> </w:t>
      </w:r>
      <w:r>
        <w:t>man</w:t>
      </w:r>
      <w:r>
        <w:rPr>
          <w:spacing w:val="40"/>
        </w:rPr>
        <w:t xml:space="preserve"> </w:t>
      </w:r>
      <w:r>
        <w:t>miserable?</w:t>
      </w:r>
      <w:r>
        <w:rPr>
          <w:spacing w:val="40"/>
        </w:rPr>
        <w:t xml:space="preserve"> </w:t>
      </w:r>
      <w:r>
        <w:t>then</w:t>
      </w:r>
      <w:r>
        <w:rPr>
          <w:spacing w:val="40"/>
        </w:rPr>
        <w:t xml:space="preserve"> </w:t>
      </w:r>
      <w:r>
        <w:t>he</w:t>
      </w:r>
      <w:r>
        <w:rPr>
          <w:spacing w:val="40"/>
        </w:rPr>
        <w:t xml:space="preserve"> </w:t>
      </w:r>
      <w:r>
        <w:t>is</w:t>
      </w:r>
      <w:r>
        <w:rPr>
          <w:spacing w:val="40"/>
        </w:rPr>
        <w:t xml:space="preserve"> </w:t>
      </w:r>
      <w:r>
        <w:t>a</w:t>
      </w:r>
      <w:r>
        <w:rPr>
          <w:spacing w:val="40"/>
        </w:rPr>
        <w:t xml:space="preserve"> </w:t>
      </w:r>
      <w:r>
        <w:t>miserable</w:t>
      </w:r>
      <w:r>
        <w:rPr>
          <w:spacing w:val="40"/>
        </w:rPr>
        <w:t xml:space="preserve"> </w:t>
      </w:r>
      <w:r>
        <w:t>man every way. Then he is a miserable man to sense and reason of men,</w:t>
      </w:r>
      <w:r>
        <w:rPr>
          <w:spacing w:val="80"/>
        </w:rPr>
        <w:t xml:space="preserve"> </w:t>
      </w:r>
      <w:r>
        <w:t>to the judgment of the world; and then he is a miserable man in the judgement of the Holy Ghost too; in the judgment of God, and the saints, in the judgment of the word: when both shall come and join together to make a man to be miserable, sure these be miserable persons indeed.</w:t>
      </w:r>
    </w:p>
    <w:p w14:paraId="3030BB13" w14:textId="77777777" w:rsidR="00EC029C" w:rsidRDefault="00000000">
      <w:pPr>
        <w:pStyle w:val="a3"/>
        <w:spacing w:before="287" w:line="254" w:lineRule="auto"/>
        <w:ind w:right="439"/>
      </w:pPr>
      <w:r>
        <w:t>If a child of God see a man in affliction, he will not presently judge him</w:t>
      </w:r>
      <w:r>
        <w:rPr>
          <w:spacing w:val="40"/>
        </w:rPr>
        <w:t xml:space="preserve"> </w:t>
      </w:r>
      <w:r>
        <w:t>miserable, because</w:t>
      </w:r>
      <w:r>
        <w:rPr>
          <w:spacing w:val="40"/>
        </w:rPr>
        <w:t xml:space="preserve"> </w:t>
      </w:r>
      <w:r>
        <w:t>he</w:t>
      </w:r>
      <w:r>
        <w:rPr>
          <w:spacing w:val="40"/>
        </w:rPr>
        <w:t xml:space="preserve"> </w:t>
      </w:r>
      <w:r>
        <w:t>does</w:t>
      </w:r>
      <w:r>
        <w:rPr>
          <w:spacing w:val="40"/>
        </w:rPr>
        <w:t xml:space="preserve"> </w:t>
      </w:r>
      <w:r>
        <w:t>not</w:t>
      </w:r>
      <w:r>
        <w:rPr>
          <w:spacing w:val="40"/>
        </w:rPr>
        <w:t xml:space="preserve"> </w:t>
      </w:r>
      <w:r>
        <w:t>know; it</w:t>
      </w:r>
      <w:r>
        <w:rPr>
          <w:spacing w:val="39"/>
        </w:rPr>
        <w:t xml:space="preserve"> </w:t>
      </w:r>
      <w:r>
        <w:t>may</w:t>
      </w:r>
      <w:r>
        <w:rPr>
          <w:spacing w:val="40"/>
        </w:rPr>
        <w:t xml:space="preserve"> </w:t>
      </w:r>
      <w:r>
        <w:t>be</w:t>
      </w:r>
      <w:r>
        <w:rPr>
          <w:spacing w:val="40"/>
        </w:rPr>
        <w:t xml:space="preserve"> </w:t>
      </w:r>
      <w:r>
        <w:t>he</w:t>
      </w:r>
      <w:r>
        <w:rPr>
          <w:spacing w:val="40"/>
        </w:rPr>
        <w:t xml:space="preserve"> </w:t>
      </w:r>
      <w:r>
        <w:t>is</w:t>
      </w:r>
      <w:r>
        <w:rPr>
          <w:spacing w:val="40"/>
        </w:rPr>
        <w:t xml:space="preserve"> </w:t>
      </w:r>
      <w:r>
        <w:t>godly, if he be godly, he is not miserable, though he be afflicted; but the</w:t>
      </w:r>
      <w:r>
        <w:rPr>
          <w:spacing w:val="80"/>
          <w:w w:val="150"/>
        </w:rPr>
        <w:t xml:space="preserve"> </w:t>
      </w:r>
      <w:r>
        <w:t>world presently judges him miserable, because afflicted: On the</w:t>
      </w:r>
      <w:r>
        <w:rPr>
          <w:spacing w:val="80"/>
        </w:rPr>
        <w:t xml:space="preserve"> </w:t>
      </w:r>
      <w:r>
        <w:t>other side, the</w:t>
      </w:r>
      <w:r>
        <w:rPr>
          <w:spacing w:val="35"/>
        </w:rPr>
        <w:t xml:space="preserve"> </w:t>
      </w:r>
      <w:r>
        <w:t>world judges</w:t>
      </w:r>
      <w:r>
        <w:rPr>
          <w:spacing w:val="33"/>
        </w:rPr>
        <w:t xml:space="preserve"> </w:t>
      </w:r>
      <w:r>
        <w:t>him</w:t>
      </w:r>
      <w:r>
        <w:rPr>
          <w:spacing w:val="35"/>
        </w:rPr>
        <w:t xml:space="preserve"> </w:t>
      </w:r>
      <w:r>
        <w:t>not miserable</w:t>
      </w:r>
      <w:r>
        <w:rPr>
          <w:spacing w:val="35"/>
        </w:rPr>
        <w:t xml:space="preserve"> </w:t>
      </w:r>
      <w:r>
        <w:t>though</w:t>
      </w:r>
      <w:r>
        <w:rPr>
          <w:spacing w:val="34"/>
        </w:rPr>
        <w:t xml:space="preserve"> </w:t>
      </w:r>
      <w:r>
        <w:t>he</w:t>
      </w:r>
      <w:r>
        <w:rPr>
          <w:spacing w:val="35"/>
        </w:rPr>
        <w:t xml:space="preserve"> </w:t>
      </w:r>
      <w:r>
        <w:t>be</w:t>
      </w:r>
      <w:r>
        <w:rPr>
          <w:spacing w:val="35"/>
        </w:rPr>
        <w:t xml:space="preserve"> </w:t>
      </w:r>
      <w:r>
        <w:t>sinful, if he be not afflicted.</w:t>
      </w:r>
    </w:p>
    <w:p w14:paraId="588587D1" w14:textId="77777777" w:rsidR="00EC029C" w:rsidRDefault="00000000">
      <w:pPr>
        <w:pStyle w:val="a3"/>
        <w:spacing w:before="288" w:line="254" w:lineRule="auto"/>
        <w:ind w:right="443"/>
      </w:pPr>
      <w:r>
        <w:t>On the one hand, the godly man judges that man in affliction, not miserable, if</w:t>
      </w:r>
      <w:r>
        <w:rPr>
          <w:spacing w:val="40"/>
        </w:rPr>
        <w:t xml:space="preserve"> </w:t>
      </w:r>
      <w:r>
        <w:t>not sinful; on the other hand, the world judges that</w:t>
      </w:r>
      <w:r>
        <w:rPr>
          <w:spacing w:val="40"/>
        </w:rPr>
        <w:t xml:space="preserve"> </w:t>
      </w:r>
      <w:r>
        <w:t>man</w:t>
      </w:r>
      <w:r>
        <w:rPr>
          <w:spacing w:val="40"/>
        </w:rPr>
        <w:t xml:space="preserve"> </w:t>
      </w:r>
      <w:r>
        <w:t>not</w:t>
      </w:r>
      <w:r>
        <w:rPr>
          <w:spacing w:val="40"/>
        </w:rPr>
        <w:t xml:space="preserve"> </w:t>
      </w:r>
      <w:r>
        <w:t>miserable</w:t>
      </w:r>
      <w:r>
        <w:rPr>
          <w:spacing w:val="40"/>
        </w:rPr>
        <w:t xml:space="preserve"> </w:t>
      </w:r>
      <w:r>
        <w:t>that</w:t>
      </w:r>
      <w:r>
        <w:rPr>
          <w:spacing w:val="40"/>
        </w:rPr>
        <w:t xml:space="preserve"> </w:t>
      </w:r>
      <w:r>
        <w:t>is</w:t>
      </w:r>
      <w:r>
        <w:rPr>
          <w:spacing w:val="40"/>
        </w:rPr>
        <w:t xml:space="preserve"> </w:t>
      </w:r>
      <w:r>
        <w:t>not</w:t>
      </w:r>
      <w:r>
        <w:rPr>
          <w:spacing w:val="40"/>
        </w:rPr>
        <w:t xml:space="preserve"> </w:t>
      </w:r>
      <w:r>
        <w:t>afflicted,</w:t>
      </w:r>
      <w:r>
        <w:rPr>
          <w:spacing w:val="40"/>
        </w:rPr>
        <w:t xml:space="preserve"> </w:t>
      </w:r>
      <w:r>
        <w:t>though</w:t>
      </w:r>
      <w:r>
        <w:rPr>
          <w:spacing w:val="40"/>
        </w:rPr>
        <w:t xml:space="preserve"> </w:t>
      </w:r>
      <w:r>
        <w:t>he</w:t>
      </w:r>
      <w:r>
        <w:rPr>
          <w:spacing w:val="40"/>
        </w:rPr>
        <w:t xml:space="preserve"> </w:t>
      </w:r>
      <w:r>
        <w:t>be</w:t>
      </w:r>
      <w:r>
        <w:rPr>
          <w:spacing w:val="40"/>
        </w:rPr>
        <w:t xml:space="preserve"> </w:t>
      </w:r>
      <w:r>
        <w:t>sinful.</w:t>
      </w:r>
      <w:r>
        <w:rPr>
          <w:spacing w:val="40"/>
        </w:rPr>
        <w:t xml:space="preserve"> </w:t>
      </w:r>
      <w:r>
        <w:t>But now when both these be together in one man, as a sinful man, so an afflicted man in a high degree; this all judge misery. And what a company of most miserable wretches have we in this world?</w:t>
      </w:r>
    </w:p>
    <w:p w14:paraId="15B83472" w14:textId="77777777" w:rsidR="00EC029C" w:rsidRDefault="00EC029C">
      <w:pPr>
        <w:spacing w:line="254" w:lineRule="auto"/>
        <w:sectPr w:rsidR="00EC029C">
          <w:pgSz w:w="12240" w:h="15840"/>
          <w:pgMar w:top="1360" w:right="1100" w:bottom="280" w:left="1320" w:header="720" w:footer="720" w:gutter="0"/>
          <w:cols w:space="720"/>
        </w:sectPr>
      </w:pPr>
    </w:p>
    <w:p w14:paraId="56C0B2E2" w14:textId="77777777" w:rsidR="00EC029C" w:rsidRDefault="00000000">
      <w:pPr>
        <w:pStyle w:val="a3"/>
        <w:spacing w:line="254" w:lineRule="auto"/>
        <w:ind w:right="441"/>
      </w:pPr>
      <w:r>
        <w:t>How many in woeful straits and extremities, for the body? in their estates, for want of bread, for want of clothes, in want of house, in want of fire, in want of all necessaries that can be; their bodies diseased, full of pains, their bodies deformed, their very parts of Nature exceeding loathsome, unfit for Service every way, in all outward appearance, for their outward estates extremely miserable; and yet together with this extremely wicked also, extremely sinful.</w:t>
      </w:r>
    </w:p>
    <w:p w14:paraId="399B6E28" w14:textId="77777777" w:rsidR="00EC029C" w:rsidRDefault="00000000">
      <w:pPr>
        <w:pStyle w:val="a3"/>
        <w:spacing w:before="286" w:line="254" w:lineRule="auto"/>
        <w:ind w:right="357"/>
        <w:jc w:val="left"/>
      </w:pPr>
      <w:r>
        <w:t>Go into their houses, there is nothing but beggary, and misery there, and there is</w:t>
      </w:r>
      <w:r>
        <w:rPr>
          <w:spacing w:val="-3"/>
        </w:rPr>
        <w:t xml:space="preserve"> </w:t>
      </w:r>
      <w:r>
        <w:t>as much wickedness and iniquity, as beggary and</w:t>
      </w:r>
      <w:r>
        <w:rPr>
          <w:spacing w:val="38"/>
        </w:rPr>
        <w:t xml:space="preserve"> </w:t>
      </w:r>
      <w:r>
        <w:t>misery: it may be these poor</w:t>
      </w:r>
      <w:r>
        <w:rPr>
          <w:spacing w:val="40"/>
        </w:rPr>
        <w:t xml:space="preserve"> </w:t>
      </w:r>
      <w:r>
        <w:t>creatures thus miserable, their hearts be full of Atheism,</w:t>
      </w:r>
      <w:r>
        <w:rPr>
          <w:spacing w:val="38"/>
        </w:rPr>
        <w:t xml:space="preserve"> </w:t>
      </w:r>
      <w:r>
        <w:t>live</w:t>
      </w:r>
      <w:r>
        <w:rPr>
          <w:spacing w:val="38"/>
        </w:rPr>
        <w:t xml:space="preserve"> </w:t>
      </w:r>
      <w:r>
        <w:t>without</w:t>
      </w:r>
      <w:r>
        <w:rPr>
          <w:spacing w:val="39"/>
        </w:rPr>
        <w:t xml:space="preserve"> </w:t>
      </w:r>
      <w:r>
        <w:t>a</w:t>
      </w:r>
      <w:r>
        <w:rPr>
          <w:spacing w:val="37"/>
        </w:rPr>
        <w:t xml:space="preserve"> </w:t>
      </w:r>
      <w:r>
        <w:t>God</w:t>
      </w:r>
      <w:r>
        <w:rPr>
          <w:spacing w:val="39"/>
        </w:rPr>
        <w:t xml:space="preserve"> </w:t>
      </w:r>
      <w:r>
        <w:t>in</w:t>
      </w:r>
      <w:r>
        <w:rPr>
          <w:spacing w:val="37"/>
        </w:rPr>
        <w:t xml:space="preserve"> </w:t>
      </w:r>
      <w:r>
        <w:t>the</w:t>
      </w:r>
      <w:r>
        <w:rPr>
          <w:spacing w:val="38"/>
        </w:rPr>
        <w:t xml:space="preserve"> </w:t>
      </w:r>
      <w:r>
        <w:t>world,</w:t>
      </w:r>
      <w:r>
        <w:rPr>
          <w:spacing w:val="40"/>
        </w:rPr>
        <w:t xml:space="preserve"> </w:t>
      </w:r>
      <w:r>
        <w:t>know</w:t>
      </w:r>
      <w:r>
        <w:rPr>
          <w:spacing w:val="39"/>
        </w:rPr>
        <w:t xml:space="preserve"> </w:t>
      </w:r>
      <w:r>
        <w:t>not</w:t>
      </w:r>
      <w:r>
        <w:rPr>
          <w:spacing w:val="39"/>
        </w:rPr>
        <w:t xml:space="preserve"> </w:t>
      </w:r>
      <w:r>
        <w:t>God,</w:t>
      </w:r>
      <w:r>
        <w:rPr>
          <w:spacing w:val="38"/>
        </w:rPr>
        <w:t xml:space="preserve"> </w:t>
      </w:r>
      <w:r>
        <w:t>know</w:t>
      </w:r>
      <w:r>
        <w:rPr>
          <w:spacing w:val="39"/>
        </w:rPr>
        <w:t xml:space="preserve"> </w:t>
      </w:r>
      <w:r>
        <w:t>not Christ, know nothing of their IMMORTAL SOULS, know nothing of another Life, live just like Bruit creatures, in all filthy uncleanness; it may be suffer for their wickedness before men, are whipped, put in</w:t>
      </w:r>
      <w:r>
        <w:rPr>
          <w:spacing w:val="80"/>
        </w:rPr>
        <w:t xml:space="preserve"> </w:t>
      </w:r>
      <w:r>
        <w:t>the</w:t>
      </w:r>
      <w:r>
        <w:rPr>
          <w:spacing w:val="40"/>
        </w:rPr>
        <w:t xml:space="preserve"> </w:t>
      </w:r>
      <w:r>
        <w:t>stocks,</w:t>
      </w:r>
      <w:r>
        <w:rPr>
          <w:spacing w:val="40"/>
        </w:rPr>
        <w:t xml:space="preserve"> </w:t>
      </w:r>
      <w:r>
        <w:t>or</w:t>
      </w:r>
      <w:r>
        <w:rPr>
          <w:spacing w:val="40"/>
        </w:rPr>
        <w:t xml:space="preserve"> </w:t>
      </w:r>
      <w:r>
        <w:t>cage,</w:t>
      </w:r>
      <w:r>
        <w:rPr>
          <w:spacing w:val="40"/>
        </w:rPr>
        <w:t xml:space="preserve"> </w:t>
      </w:r>
      <w:r>
        <w:t>lie</w:t>
      </w:r>
      <w:r>
        <w:rPr>
          <w:spacing w:val="40"/>
        </w:rPr>
        <w:t xml:space="preserve"> </w:t>
      </w:r>
      <w:r>
        <w:t>in</w:t>
      </w:r>
      <w:r>
        <w:rPr>
          <w:spacing w:val="40"/>
        </w:rPr>
        <w:t xml:space="preserve"> </w:t>
      </w:r>
      <w:r>
        <w:t>dark</w:t>
      </w:r>
      <w:r>
        <w:rPr>
          <w:spacing w:val="40"/>
        </w:rPr>
        <w:t xml:space="preserve"> </w:t>
      </w:r>
      <w:r>
        <w:t>dungeons,</w:t>
      </w:r>
      <w:r>
        <w:rPr>
          <w:spacing w:val="40"/>
        </w:rPr>
        <w:t xml:space="preserve"> </w:t>
      </w:r>
      <w:r>
        <w:t>in</w:t>
      </w:r>
      <w:r>
        <w:rPr>
          <w:spacing w:val="40"/>
        </w:rPr>
        <w:t xml:space="preserve"> </w:t>
      </w:r>
      <w:r>
        <w:t>cold,</w:t>
      </w:r>
      <w:r>
        <w:rPr>
          <w:spacing w:val="40"/>
        </w:rPr>
        <w:t xml:space="preserve"> </w:t>
      </w:r>
      <w:r>
        <w:t>nakedness,</w:t>
      </w:r>
      <w:r>
        <w:rPr>
          <w:spacing w:val="40"/>
        </w:rPr>
        <w:t xml:space="preserve"> </w:t>
      </w:r>
      <w:r>
        <w:t>and hunger, and all for their sin and wickedness.</w:t>
      </w:r>
    </w:p>
    <w:p w14:paraId="1ADDB725" w14:textId="77777777" w:rsidR="00EC029C" w:rsidRDefault="00000000">
      <w:pPr>
        <w:pStyle w:val="a3"/>
        <w:spacing w:before="285" w:line="254" w:lineRule="auto"/>
        <w:ind w:right="436"/>
      </w:pPr>
      <w:r>
        <w:t>What woeful creatures are these, and how many hundreds, nay thousands, have you of this kind of creatures in this Stepney, that</w:t>
      </w:r>
      <w:r>
        <w:rPr>
          <w:spacing w:val="80"/>
          <w:w w:val="150"/>
        </w:rPr>
        <w:t xml:space="preserve"> </w:t>
      </w:r>
      <w:r>
        <w:t>are such objects of pity, that me thinks should make all your hearts bleed when you consider them, and how many you have of them in this place: were it, I confess, that the charge of Souls in this place should lie upon me, I should think I had work enough to do with</w:t>
      </w:r>
      <w:r>
        <w:rPr>
          <w:spacing w:val="40"/>
        </w:rPr>
        <w:t xml:space="preserve"> </w:t>
      </w:r>
      <w:r>
        <w:t>such poor creatures as these; if I should live Methuselah’s days, and should make every day to be more hours than twenty four; yet work enough for all my time; I should think I had little time for any refreshment any other way; knowing how many poor souls are in such a condition that perhaps are not only outwardly miserable, and inwardly poor; but their outward misery, increases by their inward misery, the one increases the other.</w:t>
      </w:r>
    </w:p>
    <w:p w14:paraId="46C7CC46" w14:textId="77777777" w:rsidR="00EC029C" w:rsidRDefault="00000000">
      <w:pPr>
        <w:pStyle w:val="a3"/>
        <w:spacing w:before="274" w:line="254" w:lineRule="auto"/>
        <w:ind w:right="443"/>
      </w:pPr>
      <w:r>
        <w:t>As it is a great evil for sin to bring affliction; so a great evil for affliction to increase sin as their affliction does; there affliction puts them upon swearing, lying, profaness, cozening, keeps them from sanctifying the Sabbath,</w:t>
      </w:r>
      <w:r>
        <w:rPr>
          <w:spacing w:val="40"/>
        </w:rPr>
        <w:t xml:space="preserve"> </w:t>
      </w:r>
      <w:r>
        <w:t>seldom come in the Congregation.</w:t>
      </w:r>
    </w:p>
    <w:p w14:paraId="79F47E5B" w14:textId="77777777" w:rsidR="00EC029C" w:rsidRDefault="00EC029C">
      <w:pPr>
        <w:spacing w:line="254" w:lineRule="auto"/>
        <w:sectPr w:rsidR="00EC029C">
          <w:pgSz w:w="12240" w:h="15840"/>
          <w:pgMar w:top="1360" w:right="1100" w:bottom="280" w:left="1320" w:header="720" w:footer="720" w:gutter="0"/>
          <w:cols w:space="720"/>
        </w:sectPr>
      </w:pPr>
    </w:p>
    <w:p w14:paraId="33A05C99" w14:textId="77777777" w:rsidR="00EC029C" w:rsidRDefault="00000000">
      <w:pPr>
        <w:pStyle w:val="a3"/>
        <w:spacing w:line="254" w:lineRule="auto"/>
        <w:ind w:right="436"/>
      </w:pPr>
      <w:r>
        <w:t>I persuade my self, there be thousands belonging to this place,</w:t>
      </w:r>
      <w:r>
        <w:rPr>
          <w:spacing w:val="80"/>
          <w:w w:val="150"/>
        </w:rPr>
        <w:t xml:space="preserve"> </w:t>
      </w:r>
      <w:r>
        <w:t>scarce ever heard Sermon in this place, scarce know whether Christ be man or woman, scarce know any more than if they had lived among the Turks; and yet these poor creatures live miserable lives every way for their bodies.</w:t>
      </w:r>
    </w:p>
    <w:p w14:paraId="2A0D3705" w14:textId="77777777" w:rsidR="00EC029C" w:rsidRDefault="00000000">
      <w:pPr>
        <w:pStyle w:val="a3"/>
        <w:spacing w:before="291" w:line="254" w:lineRule="auto"/>
        <w:ind w:right="362"/>
      </w:pPr>
      <w:r>
        <w:t>Alas, I suppose there be very few of these I preach to now, that be Hearers of me now; perhaps God may have some love to some poor creatures that may come creeping into the Congregation, that may hear me: this Exercise was intended for such Poor that might come</w:t>
      </w:r>
      <w:r>
        <w:rPr>
          <w:spacing w:val="80"/>
          <w:w w:val="150"/>
        </w:rPr>
        <w:t xml:space="preserve"> </w:t>
      </w:r>
      <w:r>
        <w:t>in</w:t>
      </w:r>
      <w:r>
        <w:rPr>
          <w:spacing w:val="-3"/>
        </w:rPr>
        <w:t xml:space="preserve"> </w:t>
      </w:r>
      <w:r>
        <w:t>the</w:t>
      </w:r>
      <w:r>
        <w:rPr>
          <w:spacing w:val="-2"/>
        </w:rPr>
        <w:t xml:space="preserve"> </w:t>
      </w:r>
      <w:r>
        <w:t>morning,</w:t>
      </w:r>
      <w:r>
        <w:rPr>
          <w:spacing w:val="-3"/>
        </w:rPr>
        <w:t xml:space="preserve"> </w:t>
      </w:r>
      <w:r>
        <w:t>for</w:t>
      </w:r>
      <w:r>
        <w:rPr>
          <w:spacing w:val="-2"/>
        </w:rPr>
        <w:t xml:space="preserve"> </w:t>
      </w:r>
      <w:r>
        <w:t>many of</w:t>
      </w:r>
      <w:r>
        <w:rPr>
          <w:spacing w:val="-3"/>
        </w:rPr>
        <w:t xml:space="preserve"> </w:t>
      </w:r>
      <w:r>
        <w:t>the</w:t>
      </w:r>
      <w:r>
        <w:rPr>
          <w:spacing w:val="-2"/>
        </w:rPr>
        <w:t xml:space="preserve"> </w:t>
      </w:r>
      <w:r>
        <w:t>Richer</w:t>
      </w:r>
      <w:r>
        <w:rPr>
          <w:spacing w:val="-4"/>
        </w:rPr>
        <w:t xml:space="preserve"> </w:t>
      </w:r>
      <w:r>
        <w:t>sort had</w:t>
      </w:r>
      <w:r>
        <w:rPr>
          <w:spacing w:val="-3"/>
        </w:rPr>
        <w:t xml:space="preserve"> </w:t>
      </w:r>
      <w:r>
        <w:t>rather take</w:t>
      </w:r>
      <w:r>
        <w:rPr>
          <w:spacing w:val="-2"/>
        </w:rPr>
        <w:t xml:space="preserve"> </w:t>
      </w:r>
      <w:r>
        <w:t>their</w:t>
      </w:r>
      <w:r>
        <w:rPr>
          <w:spacing w:val="-2"/>
        </w:rPr>
        <w:t xml:space="preserve"> </w:t>
      </w:r>
      <w:r>
        <w:t>ease, and give them room enough; they might supply the want of their room, and yet how few of them come here: they, it may be, are at home (many of them) mending their clothes, or perhaps at some worse exercise on the Sabbath; and thus have neither God, nor the world; are miserable here, and like to be eternally miserable.</w:t>
      </w:r>
    </w:p>
    <w:p w14:paraId="580481B3" w14:textId="77777777" w:rsidR="00EC029C" w:rsidRDefault="00000000">
      <w:pPr>
        <w:pStyle w:val="a3"/>
        <w:spacing w:before="282" w:line="254" w:lineRule="auto"/>
        <w:ind w:right="440"/>
      </w:pPr>
      <w:r>
        <w:t>If there had been given to this Place by the Parliament, or any other, so much, as</w:t>
      </w:r>
      <w:r>
        <w:rPr>
          <w:spacing w:val="40"/>
        </w:rPr>
        <w:t xml:space="preserve"> </w:t>
      </w:r>
      <w:r>
        <w:t>that every Sabbath</w:t>
      </w:r>
      <w:r>
        <w:rPr>
          <w:spacing w:val="40"/>
        </w:rPr>
        <w:t xml:space="preserve"> </w:t>
      </w:r>
      <w:r>
        <w:t>day morning, sixpence a piece</w:t>
      </w:r>
      <w:r>
        <w:rPr>
          <w:spacing w:val="40"/>
        </w:rPr>
        <w:t xml:space="preserve"> </w:t>
      </w:r>
      <w:r>
        <w:t>should have been given by way of dole; nay, if it had been but a twopenny dole, we should have had abundance; whereas now scarce any once come.</w:t>
      </w:r>
    </w:p>
    <w:p w14:paraId="3FF0836C" w14:textId="77777777" w:rsidR="00EC029C" w:rsidRDefault="00000000">
      <w:pPr>
        <w:pStyle w:val="a3"/>
        <w:spacing w:before="288" w:line="254" w:lineRule="auto"/>
        <w:ind w:right="436"/>
      </w:pPr>
      <w:r>
        <w:t>And as, not many mighty, not many rich or noble come, so not many very poor, and outwardly miserable come. Me thinks when any of</w:t>
      </w:r>
      <w:r>
        <w:rPr>
          <w:spacing w:val="40"/>
        </w:rPr>
        <w:t xml:space="preserve"> </w:t>
      </w:r>
      <w:r>
        <w:t>you</w:t>
      </w:r>
      <w:r>
        <w:rPr>
          <w:spacing w:val="40"/>
        </w:rPr>
        <w:t xml:space="preserve"> </w:t>
      </w:r>
      <w:r>
        <w:t>look</w:t>
      </w:r>
      <w:r>
        <w:rPr>
          <w:spacing w:val="40"/>
        </w:rPr>
        <w:t xml:space="preserve"> </w:t>
      </w:r>
      <w:r>
        <w:t>upon</w:t>
      </w:r>
      <w:r>
        <w:rPr>
          <w:spacing w:val="40"/>
        </w:rPr>
        <w:t xml:space="preserve"> </w:t>
      </w:r>
      <w:r>
        <w:t>their</w:t>
      </w:r>
      <w:r>
        <w:rPr>
          <w:spacing w:val="40"/>
        </w:rPr>
        <w:t xml:space="preserve"> </w:t>
      </w:r>
      <w:r>
        <w:t>condition,</w:t>
      </w:r>
      <w:r>
        <w:rPr>
          <w:spacing w:val="40"/>
        </w:rPr>
        <w:t xml:space="preserve"> </w:t>
      </w:r>
      <w:r>
        <w:t>you</w:t>
      </w:r>
      <w:r>
        <w:rPr>
          <w:spacing w:val="40"/>
        </w:rPr>
        <w:t xml:space="preserve"> </w:t>
      </w:r>
      <w:r>
        <w:t>should</w:t>
      </w:r>
      <w:r>
        <w:rPr>
          <w:spacing w:val="40"/>
        </w:rPr>
        <w:t xml:space="preserve"> </w:t>
      </w:r>
      <w:r>
        <w:t>have</w:t>
      </w:r>
      <w:r>
        <w:rPr>
          <w:spacing w:val="40"/>
        </w:rPr>
        <w:t xml:space="preserve"> </w:t>
      </w:r>
      <w:r>
        <w:t>your</w:t>
      </w:r>
      <w:r>
        <w:rPr>
          <w:spacing w:val="40"/>
        </w:rPr>
        <w:t xml:space="preserve"> </w:t>
      </w:r>
      <w:r>
        <w:t>hearts</w:t>
      </w:r>
      <w:r>
        <w:rPr>
          <w:spacing w:val="40"/>
        </w:rPr>
        <w:t xml:space="preserve"> </w:t>
      </w:r>
      <w:r>
        <w:t>raised to bless God that has made a difference</w:t>
      </w:r>
      <w:r>
        <w:rPr>
          <w:spacing w:val="40"/>
        </w:rPr>
        <w:t xml:space="preserve"> </w:t>
      </w:r>
      <w:r>
        <w:t>between you and them: and when you be crossed in your families, think with yourselves, Why should I be discontented because I have this or that cross? does not God make my condition a thousand times better than many</w:t>
      </w:r>
      <w:r>
        <w:rPr>
          <w:spacing w:val="40"/>
        </w:rPr>
        <w:t xml:space="preserve"> </w:t>
      </w:r>
      <w:r>
        <w:t>hundreds that live near to me? do not I every day, nay every hour almost in the street, see hundreds of people, I would be loth to change conditions withal?</w:t>
      </w:r>
    </w:p>
    <w:p w14:paraId="08EEA672" w14:textId="77777777" w:rsidR="00EC029C" w:rsidRDefault="00000000">
      <w:pPr>
        <w:pStyle w:val="a3"/>
        <w:spacing w:before="282" w:line="254" w:lineRule="auto"/>
        <w:ind w:right="452"/>
      </w:pPr>
      <w:r>
        <w:t>And</w:t>
      </w:r>
      <w:r>
        <w:rPr>
          <w:spacing w:val="40"/>
        </w:rPr>
        <w:t xml:space="preserve"> </w:t>
      </w:r>
      <w:r>
        <w:t>who</w:t>
      </w:r>
      <w:r>
        <w:rPr>
          <w:spacing w:val="40"/>
        </w:rPr>
        <w:t xml:space="preserve"> </w:t>
      </w:r>
      <w:r>
        <w:t>has</w:t>
      </w:r>
      <w:r>
        <w:rPr>
          <w:spacing w:val="40"/>
        </w:rPr>
        <w:t xml:space="preserve"> </w:t>
      </w:r>
      <w:r>
        <w:t>made</w:t>
      </w:r>
      <w:r>
        <w:rPr>
          <w:spacing w:val="40"/>
        </w:rPr>
        <w:t xml:space="preserve"> </w:t>
      </w:r>
      <w:r>
        <w:t>the</w:t>
      </w:r>
      <w:r>
        <w:rPr>
          <w:spacing w:val="40"/>
        </w:rPr>
        <w:t xml:space="preserve"> </w:t>
      </w:r>
      <w:r>
        <w:t>difference?</w:t>
      </w:r>
      <w:r>
        <w:rPr>
          <w:spacing w:val="40"/>
        </w:rPr>
        <w:t xml:space="preserve"> </w:t>
      </w:r>
      <w:r>
        <w:t>who</w:t>
      </w:r>
      <w:r>
        <w:rPr>
          <w:spacing w:val="40"/>
        </w:rPr>
        <w:t xml:space="preserve"> </w:t>
      </w:r>
      <w:r>
        <w:t>has</w:t>
      </w:r>
      <w:r>
        <w:rPr>
          <w:spacing w:val="40"/>
        </w:rPr>
        <w:t xml:space="preserve"> </w:t>
      </w:r>
      <w:r>
        <w:t>put</w:t>
      </w:r>
      <w:r>
        <w:rPr>
          <w:spacing w:val="40"/>
        </w:rPr>
        <w:t xml:space="preserve"> </w:t>
      </w:r>
      <w:r>
        <w:t>a</w:t>
      </w:r>
      <w:r>
        <w:rPr>
          <w:spacing w:val="40"/>
        </w:rPr>
        <w:t xml:space="preserve"> </w:t>
      </w:r>
      <w:r>
        <w:t>difference between</w:t>
      </w:r>
      <w:r>
        <w:rPr>
          <w:spacing w:val="80"/>
        </w:rPr>
        <w:t xml:space="preserve"> </w:t>
      </w:r>
      <w:r>
        <w:t>you</w:t>
      </w:r>
      <w:r>
        <w:rPr>
          <w:spacing w:val="80"/>
        </w:rPr>
        <w:t xml:space="preserve"> </w:t>
      </w:r>
      <w:r>
        <w:t>and</w:t>
      </w:r>
      <w:r>
        <w:rPr>
          <w:spacing w:val="70"/>
        </w:rPr>
        <w:t xml:space="preserve"> </w:t>
      </w:r>
      <w:r>
        <w:t>them?</w:t>
      </w:r>
      <w:r>
        <w:rPr>
          <w:spacing w:val="80"/>
        </w:rPr>
        <w:t xml:space="preserve"> </w:t>
      </w:r>
      <w:r>
        <w:t>You</w:t>
      </w:r>
      <w:r>
        <w:rPr>
          <w:spacing w:val="80"/>
        </w:rPr>
        <w:t xml:space="preserve"> </w:t>
      </w:r>
      <w:r>
        <w:t>that</w:t>
      </w:r>
      <w:r>
        <w:rPr>
          <w:spacing w:val="80"/>
        </w:rPr>
        <w:t xml:space="preserve"> </w:t>
      </w:r>
      <w:r>
        <w:t>have</w:t>
      </w:r>
      <w:r>
        <w:rPr>
          <w:spacing w:val="80"/>
        </w:rPr>
        <w:t xml:space="preserve"> </w:t>
      </w:r>
      <w:r>
        <w:t>Estates,</w:t>
      </w:r>
      <w:r>
        <w:rPr>
          <w:spacing w:val="75"/>
        </w:rPr>
        <w:t xml:space="preserve"> </w:t>
      </w:r>
      <w:r>
        <w:t>and</w:t>
      </w:r>
      <w:r>
        <w:rPr>
          <w:spacing w:val="70"/>
        </w:rPr>
        <w:t xml:space="preserve"> </w:t>
      </w:r>
      <w:r>
        <w:t>comfortable</w:t>
      </w:r>
    </w:p>
    <w:p w14:paraId="46741F95" w14:textId="77777777" w:rsidR="00EC029C" w:rsidRDefault="00EC029C">
      <w:pPr>
        <w:spacing w:line="254" w:lineRule="auto"/>
        <w:sectPr w:rsidR="00EC029C">
          <w:pgSz w:w="12240" w:h="15840"/>
          <w:pgMar w:top="1360" w:right="1100" w:bottom="280" w:left="1320" w:header="720" w:footer="720" w:gutter="0"/>
          <w:cols w:space="720"/>
        </w:sectPr>
      </w:pPr>
    </w:p>
    <w:p w14:paraId="6FEC6B7F" w14:textId="77777777" w:rsidR="00EC029C" w:rsidRDefault="00000000">
      <w:pPr>
        <w:pStyle w:val="a3"/>
        <w:spacing w:line="254" w:lineRule="auto"/>
        <w:ind w:right="436"/>
      </w:pPr>
      <w:r>
        <w:t>Yoke-fellows, and Children about you, that have your Tables spread, and Houses furnish’t, and Lodging, and good Friends, and God has made</w:t>
      </w:r>
      <w:r>
        <w:rPr>
          <w:spacing w:val="40"/>
        </w:rPr>
        <w:t xml:space="preserve"> </w:t>
      </w:r>
      <w:r>
        <w:t>known</w:t>
      </w:r>
      <w:r>
        <w:rPr>
          <w:spacing w:val="40"/>
        </w:rPr>
        <w:t xml:space="preserve"> </w:t>
      </w:r>
      <w:r>
        <w:t>Himself, and given</w:t>
      </w:r>
      <w:r>
        <w:rPr>
          <w:spacing w:val="40"/>
        </w:rPr>
        <w:t xml:space="preserve"> </w:t>
      </w:r>
      <w:r>
        <w:t>his</w:t>
      </w:r>
      <w:r>
        <w:rPr>
          <w:spacing w:val="40"/>
        </w:rPr>
        <w:t xml:space="preserve"> </w:t>
      </w:r>
      <w:r>
        <w:t>Ordinances</w:t>
      </w:r>
      <w:r>
        <w:rPr>
          <w:spacing w:val="40"/>
        </w:rPr>
        <w:t xml:space="preserve"> </w:t>
      </w:r>
      <w:r>
        <w:t>unto</w:t>
      </w:r>
      <w:r>
        <w:rPr>
          <w:spacing w:val="40"/>
        </w:rPr>
        <w:t xml:space="preserve"> </w:t>
      </w:r>
      <w:r>
        <w:t>you, and hopes</w:t>
      </w:r>
      <w:r>
        <w:rPr>
          <w:spacing w:val="40"/>
        </w:rPr>
        <w:t xml:space="preserve"> </w:t>
      </w:r>
      <w:r>
        <w:t>of</w:t>
      </w:r>
      <w:r>
        <w:rPr>
          <w:spacing w:val="40"/>
        </w:rPr>
        <w:t xml:space="preserve"> </w:t>
      </w:r>
      <w:r>
        <w:t>Eternal</w:t>
      </w:r>
      <w:r>
        <w:rPr>
          <w:spacing w:val="40"/>
        </w:rPr>
        <w:t xml:space="preserve"> </w:t>
      </w:r>
      <w:r>
        <w:t>Life;</w:t>
      </w:r>
      <w:r>
        <w:rPr>
          <w:spacing w:val="40"/>
        </w:rPr>
        <w:t xml:space="preserve"> </w:t>
      </w:r>
      <w:r>
        <w:t>Oh</w:t>
      </w:r>
      <w:r>
        <w:rPr>
          <w:spacing w:val="40"/>
        </w:rPr>
        <w:t xml:space="preserve"> </w:t>
      </w:r>
      <w:r>
        <w:t>what</w:t>
      </w:r>
      <w:r>
        <w:rPr>
          <w:spacing w:val="40"/>
        </w:rPr>
        <w:t xml:space="preserve"> </w:t>
      </w:r>
      <w:r>
        <w:t>a</w:t>
      </w:r>
      <w:r>
        <w:rPr>
          <w:spacing w:val="40"/>
        </w:rPr>
        <w:t xml:space="preserve"> </w:t>
      </w:r>
      <w:r>
        <w:t>difference</w:t>
      </w:r>
      <w:r>
        <w:rPr>
          <w:spacing w:val="40"/>
        </w:rPr>
        <w:t xml:space="preserve"> </w:t>
      </w:r>
      <w:r>
        <w:t>is</w:t>
      </w:r>
      <w:r>
        <w:rPr>
          <w:spacing w:val="40"/>
        </w:rPr>
        <w:t xml:space="preserve"> </w:t>
      </w:r>
      <w:r>
        <w:t>between</w:t>
      </w:r>
      <w:r>
        <w:rPr>
          <w:spacing w:val="40"/>
        </w:rPr>
        <w:t xml:space="preserve"> </w:t>
      </w:r>
      <w:r>
        <w:t>you,</w:t>
      </w:r>
      <w:r>
        <w:rPr>
          <w:spacing w:val="40"/>
        </w:rPr>
        <w:t xml:space="preserve"> </w:t>
      </w:r>
      <w:r>
        <w:t>and such wretched creatures as these are? And yet there are many of</w:t>
      </w:r>
      <w:r>
        <w:rPr>
          <w:spacing w:val="80"/>
        </w:rPr>
        <w:t xml:space="preserve"> </w:t>
      </w:r>
      <w:r>
        <w:t>such poor creatures thus afflicted, that (may be) look upon themselves, and do acknowledge they be miserable creatures in regard of affliction, but never think themselves miserable in regard</w:t>
      </w:r>
      <w:r>
        <w:rPr>
          <w:spacing w:val="40"/>
        </w:rPr>
        <w:t xml:space="preserve"> </w:t>
      </w:r>
      <w:r>
        <w:t>of sin, they understand not that misery.</w:t>
      </w:r>
    </w:p>
    <w:p w14:paraId="5BE4D534" w14:textId="77777777" w:rsidR="00EC029C" w:rsidRDefault="00000000">
      <w:pPr>
        <w:pStyle w:val="a3"/>
        <w:spacing w:before="283" w:line="254" w:lineRule="auto"/>
        <w:ind w:right="438"/>
      </w:pPr>
      <w:r>
        <w:t>But now I speak to you who have heard these sermons of the evil of sin, or read them, I</w:t>
      </w:r>
      <w:r>
        <w:rPr>
          <w:spacing w:val="28"/>
        </w:rPr>
        <w:t xml:space="preserve"> </w:t>
      </w:r>
      <w:r>
        <w:t>hope</w:t>
      </w:r>
      <w:r>
        <w:rPr>
          <w:spacing w:val="29"/>
        </w:rPr>
        <w:t xml:space="preserve"> </w:t>
      </w:r>
      <w:r>
        <w:t>by</w:t>
      </w:r>
      <w:r>
        <w:rPr>
          <w:spacing w:val="24"/>
        </w:rPr>
        <w:t xml:space="preserve"> </w:t>
      </w:r>
      <w:r>
        <w:t>this</w:t>
      </w:r>
      <w:r>
        <w:rPr>
          <w:spacing w:val="27"/>
        </w:rPr>
        <w:t xml:space="preserve"> </w:t>
      </w:r>
      <w:r>
        <w:t>time</w:t>
      </w:r>
      <w:r>
        <w:rPr>
          <w:spacing w:val="29"/>
        </w:rPr>
        <w:t xml:space="preserve"> </w:t>
      </w:r>
      <w:r>
        <w:t>you</w:t>
      </w:r>
      <w:r>
        <w:rPr>
          <w:spacing w:val="30"/>
        </w:rPr>
        <w:t xml:space="preserve"> </w:t>
      </w:r>
      <w:r>
        <w:t>come</w:t>
      </w:r>
      <w:r>
        <w:rPr>
          <w:spacing w:val="29"/>
        </w:rPr>
        <w:t xml:space="preserve"> </w:t>
      </w:r>
      <w:r>
        <w:t>to</w:t>
      </w:r>
      <w:r>
        <w:rPr>
          <w:spacing w:val="26"/>
        </w:rPr>
        <w:t xml:space="preserve"> </w:t>
      </w:r>
      <w:r>
        <w:t>understand what a deal of evil there is in sin, that so you may put both together,</w:t>
      </w:r>
      <w:r>
        <w:rPr>
          <w:spacing w:val="40"/>
        </w:rPr>
        <w:t xml:space="preserve"> </w:t>
      </w:r>
      <w:r>
        <w:t>woeful affliction, and sin. If there be any here account themselves miserable by affliction, as I suppose (though you be not in that extremity of poverty that others are, yet) many think themselves miserable by affliction, that little think yourselves miserable by sin</w:t>
      </w:r>
      <w:r>
        <w:rPr>
          <w:spacing w:val="40"/>
        </w:rPr>
        <w:t xml:space="preserve"> </w:t>
      </w:r>
      <w:r>
        <w:t>all this while: nay, some may be have thought themselves so miserable by affliction that you have made out and measured God's intentions of good to you hereafter by that; you have your Hell here for</w:t>
      </w:r>
      <w:r>
        <w:rPr>
          <w:spacing w:val="40"/>
        </w:rPr>
        <w:t xml:space="preserve"> </w:t>
      </w:r>
      <w:r>
        <w:t>the</w:t>
      </w:r>
      <w:r>
        <w:rPr>
          <w:spacing w:val="40"/>
        </w:rPr>
        <w:t xml:space="preserve"> </w:t>
      </w:r>
      <w:r>
        <w:t>present,</w:t>
      </w:r>
      <w:r>
        <w:rPr>
          <w:spacing w:val="40"/>
        </w:rPr>
        <w:t xml:space="preserve"> </w:t>
      </w:r>
      <w:r>
        <w:t>and</w:t>
      </w:r>
      <w:r>
        <w:rPr>
          <w:spacing w:val="40"/>
        </w:rPr>
        <w:t xml:space="preserve"> </w:t>
      </w:r>
      <w:r>
        <w:t>therefore</w:t>
      </w:r>
      <w:r>
        <w:rPr>
          <w:spacing w:val="40"/>
        </w:rPr>
        <w:t xml:space="preserve"> </w:t>
      </w:r>
      <w:r>
        <w:t>think</w:t>
      </w:r>
      <w:r>
        <w:rPr>
          <w:spacing w:val="40"/>
        </w:rPr>
        <w:t xml:space="preserve"> </w:t>
      </w:r>
      <w:r>
        <w:t>you</w:t>
      </w:r>
      <w:r>
        <w:rPr>
          <w:spacing w:val="40"/>
        </w:rPr>
        <w:t xml:space="preserve"> </w:t>
      </w:r>
      <w:r>
        <w:t>shall</w:t>
      </w:r>
      <w:r>
        <w:rPr>
          <w:spacing w:val="40"/>
        </w:rPr>
        <w:t xml:space="preserve"> </w:t>
      </w:r>
      <w:r>
        <w:t>have</w:t>
      </w:r>
      <w:r>
        <w:rPr>
          <w:spacing w:val="40"/>
        </w:rPr>
        <w:t xml:space="preserve"> </w:t>
      </w:r>
      <w:r>
        <w:t xml:space="preserve">Heaven </w:t>
      </w:r>
      <w:r>
        <w:rPr>
          <w:spacing w:val="-2"/>
        </w:rPr>
        <w:t>hereafter.</w:t>
      </w:r>
    </w:p>
    <w:p w14:paraId="74D425A5" w14:textId="77777777" w:rsidR="00EC029C" w:rsidRDefault="00000000">
      <w:pPr>
        <w:pStyle w:val="a3"/>
        <w:spacing w:before="277" w:line="254" w:lineRule="auto"/>
        <w:ind w:right="439"/>
      </w:pPr>
      <w:r>
        <w:t>This</w:t>
      </w:r>
      <w:r>
        <w:rPr>
          <w:spacing w:val="40"/>
        </w:rPr>
        <w:t xml:space="preserve"> </w:t>
      </w:r>
      <w:r>
        <w:t>is</w:t>
      </w:r>
      <w:r>
        <w:rPr>
          <w:spacing w:val="40"/>
        </w:rPr>
        <w:t xml:space="preserve"> </w:t>
      </w:r>
      <w:r>
        <w:t>the</w:t>
      </w:r>
      <w:r>
        <w:rPr>
          <w:spacing w:val="40"/>
        </w:rPr>
        <w:t xml:space="preserve"> </w:t>
      </w:r>
      <w:r>
        <w:t>great argument many men and women have, because they have a Hell here, therefore they shall have Heaven hereafter.</w:t>
      </w:r>
      <w:r>
        <w:rPr>
          <w:spacing w:val="40"/>
        </w:rPr>
        <w:t xml:space="preserve"> </w:t>
      </w:r>
      <w:r>
        <w:t>But be it known unto thee, if together with thine affliction thou still remainest sinful and wicked, thou maiest have a Hell here; and a</w:t>
      </w:r>
      <w:r>
        <w:rPr>
          <w:spacing w:val="40"/>
        </w:rPr>
        <w:t xml:space="preserve"> </w:t>
      </w:r>
      <w:r>
        <w:t>Hell Eternal hereafter also.</w:t>
      </w:r>
    </w:p>
    <w:p w14:paraId="09B53184" w14:textId="77777777" w:rsidR="00EC029C" w:rsidRDefault="00000000">
      <w:pPr>
        <w:pStyle w:val="a3"/>
        <w:spacing w:before="291" w:line="254" w:lineRule="auto"/>
        <w:ind w:right="447"/>
      </w:pPr>
      <w:r>
        <w:t>Mark what is said of Sodom, unclean and filthy Sodom who lived in all manner of filthiness like bruit Beasts; it is said of them in the Epistle</w:t>
      </w:r>
      <w:r>
        <w:rPr>
          <w:spacing w:val="40"/>
        </w:rPr>
        <w:t xml:space="preserve"> </w:t>
      </w:r>
      <w:r>
        <w:t>of</w:t>
      </w:r>
      <w:r>
        <w:rPr>
          <w:spacing w:val="40"/>
        </w:rPr>
        <w:t xml:space="preserve"> </w:t>
      </w:r>
      <w:r>
        <w:t>Jude, ver. 7. Even</w:t>
      </w:r>
      <w:r>
        <w:rPr>
          <w:spacing w:val="40"/>
        </w:rPr>
        <w:t xml:space="preserve"> </w:t>
      </w:r>
      <w:r>
        <w:t>as</w:t>
      </w:r>
      <w:r>
        <w:rPr>
          <w:spacing w:val="40"/>
        </w:rPr>
        <w:t xml:space="preserve"> </w:t>
      </w:r>
      <w:r>
        <w:t>Sodom</w:t>
      </w:r>
      <w:r>
        <w:rPr>
          <w:spacing w:val="40"/>
        </w:rPr>
        <w:t xml:space="preserve"> </w:t>
      </w:r>
      <w:r>
        <w:t>and Gomorrah, and the Cities, about them in like manner giving themselves over to fornication, and going after strange flesh, are set forth for an example, suffering the vengeance of Eternal fire. Mark, Sodom suffered</w:t>
      </w:r>
      <w:r>
        <w:rPr>
          <w:spacing w:val="31"/>
        </w:rPr>
        <w:t xml:space="preserve"> </w:t>
      </w:r>
      <w:r>
        <w:t>the</w:t>
      </w:r>
      <w:r>
        <w:rPr>
          <w:spacing w:val="40"/>
        </w:rPr>
        <w:t xml:space="preserve"> </w:t>
      </w:r>
      <w:r>
        <w:t>vengeance</w:t>
      </w:r>
      <w:r>
        <w:rPr>
          <w:spacing w:val="40"/>
        </w:rPr>
        <w:t xml:space="preserve"> </w:t>
      </w:r>
      <w:r>
        <w:t>of</w:t>
      </w:r>
      <w:r>
        <w:rPr>
          <w:spacing w:val="40"/>
        </w:rPr>
        <w:t xml:space="preserve"> </w:t>
      </w:r>
      <w:r>
        <w:t>Eternal</w:t>
      </w:r>
      <w:r>
        <w:rPr>
          <w:spacing w:val="40"/>
        </w:rPr>
        <w:t xml:space="preserve"> </w:t>
      </w:r>
      <w:r>
        <w:t>fire,</w:t>
      </w:r>
      <w:r>
        <w:rPr>
          <w:spacing w:val="34"/>
        </w:rPr>
        <w:t xml:space="preserve"> </w:t>
      </w:r>
      <w:r>
        <w:t>and</w:t>
      </w:r>
      <w:r>
        <w:rPr>
          <w:spacing w:val="28"/>
        </w:rPr>
        <w:t xml:space="preserve"> </w:t>
      </w:r>
      <w:r>
        <w:t>yet</w:t>
      </w:r>
      <w:r>
        <w:rPr>
          <w:spacing w:val="40"/>
        </w:rPr>
        <w:t xml:space="preserve"> </w:t>
      </w:r>
      <w:r>
        <w:t>Sodom</w:t>
      </w:r>
      <w:r>
        <w:rPr>
          <w:spacing w:val="40"/>
        </w:rPr>
        <w:t xml:space="preserve"> </w:t>
      </w:r>
      <w:r>
        <w:t>suffered</w:t>
      </w:r>
      <w:r>
        <w:rPr>
          <w:spacing w:val="31"/>
        </w:rPr>
        <w:t xml:space="preserve"> </w:t>
      </w:r>
      <w:r>
        <w:t>the</w:t>
      </w:r>
    </w:p>
    <w:p w14:paraId="07395120" w14:textId="77777777" w:rsidR="00EC029C" w:rsidRDefault="00EC029C">
      <w:pPr>
        <w:spacing w:line="254" w:lineRule="auto"/>
        <w:sectPr w:rsidR="00EC029C">
          <w:pgSz w:w="12240" w:h="15840"/>
          <w:pgMar w:top="1360" w:right="1100" w:bottom="280" w:left="1320" w:header="720" w:footer="720" w:gutter="0"/>
          <w:cols w:space="720"/>
        </w:sectPr>
      </w:pPr>
    </w:p>
    <w:p w14:paraId="3CE9E6A2" w14:textId="77777777" w:rsidR="00EC029C" w:rsidRDefault="00000000">
      <w:pPr>
        <w:pStyle w:val="a3"/>
        <w:tabs>
          <w:tab w:val="left" w:pos="1799"/>
          <w:tab w:val="left" w:pos="2263"/>
          <w:tab w:val="left" w:pos="3460"/>
          <w:tab w:val="left" w:pos="4211"/>
          <w:tab w:val="left" w:pos="5104"/>
          <w:tab w:val="left" w:pos="6004"/>
          <w:tab w:val="left" w:pos="6662"/>
          <w:tab w:val="left" w:pos="7132"/>
          <w:tab w:val="left" w:pos="7831"/>
          <w:tab w:val="left" w:pos="8879"/>
        </w:tabs>
        <w:spacing w:line="254" w:lineRule="auto"/>
        <w:ind w:right="345"/>
        <w:jc w:val="left"/>
      </w:pPr>
      <w:r>
        <w:rPr>
          <w:spacing w:val="-2"/>
        </w:rPr>
        <w:t>vengeance</w:t>
      </w:r>
      <w:r>
        <w:tab/>
      </w:r>
      <w:r>
        <w:rPr>
          <w:spacing w:val="-6"/>
        </w:rPr>
        <w:t>of</w:t>
      </w:r>
      <w:r>
        <w:tab/>
      </w:r>
      <w:r>
        <w:rPr>
          <w:spacing w:val="-2"/>
        </w:rPr>
        <w:t>present</w:t>
      </w:r>
      <w:r>
        <w:tab/>
      </w:r>
      <w:r>
        <w:rPr>
          <w:spacing w:val="-4"/>
        </w:rPr>
        <w:t>fire;</w:t>
      </w:r>
      <w:r>
        <w:tab/>
      </w:r>
      <w:r>
        <w:rPr>
          <w:spacing w:val="-4"/>
        </w:rPr>
        <w:t>there</w:t>
      </w:r>
      <w:r>
        <w:tab/>
      </w:r>
      <w:r>
        <w:rPr>
          <w:spacing w:val="-4"/>
        </w:rPr>
        <w:t>came</w:t>
      </w:r>
      <w:r>
        <w:tab/>
      </w:r>
      <w:r>
        <w:rPr>
          <w:spacing w:val="-4"/>
        </w:rPr>
        <w:t>fire</w:t>
      </w:r>
      <w:r>
        <w:tab/>
      </w:r>
      <w:r>
        <w:rPr>
          <w:spacing w:val="-6"/>
        </w:rPr>
        <w:t>in</w:t>
      </w:r>
      <w:r>
        <w:tab/>
      </w:r>
      <w:r>
        <w:rPr>
          <w:spacing w:val="-4"/>
        </w:rPr>
        <w:t>this</w:t>
      </w:r>
      <w:r>
        <w:tab/>
      </w:r>
      <w:r>
        <w:rPr>
          <w:spacing w:val="-2"/>
        </w:rPr>
        <w:t>world,</w:t>
      </w:r>
      <w:r>
        <w:tab/>
      </w:r>
      <w:r>
        <w:rPr>
          <w:spacing w:val="-4"/>
        </w:rPr>
        <w:t xml:space="preserve">and </w:t>
      </w:r>
      <w:r>
        <w:t>brimstone,</w:t>
      </w:r>
      <w:r>
        <w:rPr>
          <w:spacing w:val="-3"/>
        </w:rPr>
        <w:t xml:space="preserve"> </w:t>
      </w:r>
      <w:r>
        <w:t>and</w:t>
      </w:r>
      <w:r>
        <w:rPr>
          <w:spacing w:val="-1"/>
        </w:rPr>
        <w:t xml:space="preserve"> </w:t>
      </w:r>
      <w:r>
        <w:t>consumed</w:t>
      </w:r>
      <w:r>
        <w:rPr>
          <w:spacing w:val="-1"/>
        </w:rPr>
        <w:t xml:space="preserve"> </w:t>
      </w:r>
      <w:r>
        <w:t>them</w:t>
      </w:r>
      <w:r>
        <w:rPr>
          <w:spacing w:val="38"/>
        </w:rPr>
        <w:t xml:space="preserve"> </w:t>
      </w:r>
      <w:r>
        <w:t>for</w:t>
      </w:r>
      <w:r>
        <w:rPr>
          <w:spacing w:val="-2"/>
        </w:rPr>
        <w:t xml:space="preserve"> </w:t>
      </w:r>
      <w:r>
        <w:t>uncleanness</w:t>
      </w:r>
      <w:r>
        <w:rPr>
          <w:spacing w:val="38"/>
        </w:rPr>
        <w:t xml:space="preserve"> </w:t>
      </w:r>
      <w:r>
        <w:t>who</w:t>
      </w:r>
      <w:r>
        <w:rPr>
          <w:spacing w:val="-2"/>
        </w:rPr>
        <w:t xml:space="preserve"> </w:t>
      </w:r>
      <w:r>
        <w:t>burned</w:t>
      </w:r>
      <w:r>
        <w:rPr>
          <w:spacing w:val="-1"/>
        </w:rPr>
        <w:t xml:space="preserve"> </w:t>
      </w:r>
      <w:r>
        <w:t>in</w:t>
      </w:r>
      <w:r>
        <w:rPr>
          <w:spacing w:val="36"/>
        </w:rPr>
        <w:t xml:space="preserve"> </w:t>
      </w:r>
      <w:r>
        <w:t>Lust; and</w:t>
      </w:r>
      <w:r>
        <w:rPr>
          <w:spacing w:val="39"/>
        </w:rPr>
        <w:t xml:space="preserve"> </w:t>
      </w:r>
      <w:r>
        <w:t>yet</w:t>
      </w:r>
      <w:r>
        <w:rPr>
          <w:spacing w:val="40"/>
        </w:rPr>
        <w:t xml:space="preserve"> </w:t>
      </w:r>
      <w:r>
        <w:t>for</w:t>
      </w:r>
      <w:r>
        <w:rPr>
          <w:spacing w:val="40"/>
        </w:rPr>
        <w:t xml:space="preserve"> </w:t>
      </w:r>
      <w:r>
        <w:t>all</w:t>
      </w:r>
      <w:r>
        <w:rPr>
          <w:spacing w:val="39"/>
        </w:rPr>
        <w:t xml:space="preserve"> </w:t>
      </w:r>
      <w:r>
        <w:t>the</w:t>
      </w:r>
      <w:r>
        <w:rPr>
          <w:spacing w:val="40"/>
        </w:rPr>
        <w:t xml:space="preserve"> </w:t>
      </w:r>
      <w:r>
        <w:t>fire</w:t>
      </w:r>
      <w:r>
        <w:rPr>
          <w:spacing w:val="38"/>
        </w:rPr>
        <w:t xml:space="preserve"> </w:t>
      </w:r>
      <w:r>
        <w:t>and</w:t>
      </w:r>
      <w:r>
        <w:rPr>
          <w:spacing w:val="40"/>
        </w:rPr>
        <w:t xml:space="preserve"> </w:t>
      </w:r>
      <w:r>
        <w:t>brimstone</w:t>
      </w:r>
      <w:r>
        <w:rPr>
          <w:spacing w:val="40"/>
        </w:rPr>
        <w:t xml:space="preserve"> </w:t>
      </w:r>
      <w:r>
        <w:t>upon</w:t>
      </w:r>
      <w:r>
        <w:rPr>
          <w:spacing w:val="40"/>
        </w:rPr>
        <w:t xml:space="preserve"> </w:t>
      </w:r>
      <w:r>
        <w:t>them</w:t>
      </w:r>
      <w:r>
        <w:rPr>
          <w:spacing w:val="40"/>
        </w:rPr>
        <w:t xml:space="preserve"> </w:t>
      </w:r>
      <w:r>
        <w:t>in</w:t>
      </w:r>
      <w:r>
        <w:rPr>
          <w:spacing w:val="40"/>
        </w:rPr>
        <w:t xml:space="preserve"> </w:t>
      </w:r>
      <w:r>
        <w:t>this</w:t>
      </w:r>
      <w:r>
        <w:rPr>
          <w:spacing w:val="39"/>
        </w:rPr>
        <w:t xml:space="preserve"> </w:t>
      </w:r>
      <w:r>
        <w:t>world,</w:t>
      </w:r>
      <w:r>
        <w:rPr>
          <w:spacing w:val="40"/>
        </w:rPr>
        <w:t xml:space="preserve"> </w:t>
      </w:r>
      <w:r>
        <w:t>the Holy</w:t>
      </w:r>
      <w:r>
        <w:rPr>
          <w:spacing w:val="40"/>
        </w:rPr>
        <w:t xml:space="preserve"> </w:t>
      </w:r>
      <w:r>
        <w:t>Ghost</w:t>
      </w:r>
      <w:r>
        <w:rPr>
          <w:spacing w:val="40"/>
        </w:rPr>
        <w:t xml:space="preserve"> </w:t>
      </w:r>
      <w:r>
        <w:t>said,</w:t>
      </w:r>
      <w:r>
        <w:rPr>
          <w:spacing w:val="35"/>
        </w:rPr>
        <w:t xml:space="preserve"> </w:t>
      </w:r>
      <w:r>
        <w:t>that</w:t>
      </w:r>
      <w:r>
        <w:rPr>
          <w:spacing w:val="40"/>
        </w:rPr>
        <w:t xml:space="preserve"> </w:t>
      </w:r>
      <w:r>
        <w:t>they</w:t>
      </w:r>
      <w:r>
        <w:rPr>
          <w:spacing w:val="40"/>
        </w:rPr>
        <w:t xml:space="preserve"> </w:t>
      </w:r>
      <w:r>
        <w:t>suffered</w:t>
      </w:r>
      <w:r>
        <w:rPr>
          <w:spacing w:val="38"/>
        </w:rPr>
        <w:t xml:space="preserve"> </w:t>
      </w:r>
      <w:r>
        <w:t>the</w:t>
      </w:r>
      <w:r>
        <w:rPr>
          <w:spacing w:val="40"/>
        </w:rPr>
        <w:t xml:space="preserve"> </w:t>
      </w:r>
      <w:r>
        <w:t>vengeance</w:t>
      </w:r>
      <w:r>
        <w:rPr>
          <w:spacing w:val="40"/>
        </w:rPr>
        <w:t xml:space="preserve"> </w:t>
      </w:r>
      <w:r>
        <w:t>of</w:t>
      </w:r>
      <w:r>
        <w:rPr>
          <w:spacing w:val="40"/>
        </w:rPr>
        <w:t xml:space="preserve"> </w:t>
      </w:r>
      <w:r>
        <w:t>Eternal</w:t>
      </w:r>
      <w:r>
        <w:rPr>
          <w:spacing w:val="38"/>
        </w:rPr>
        <w:t xml:space="preserve"> </w:t>
      </w:r>
      <w:r>
        <w:t>fire; they</w:t>
      </w:r>
      <w:r>
        <w:rPr>
          <w:spacing w:val="40"/>
        </w:rPr>
        <w:t xml:space="preserve"> </w:t>
      </w:r>
      <w:r>
        <w:t>were</w:t>
      </w:r>
      <w:r>
        <w:rPr>
          <w:spacing w:val="40"/>
        </w:rPr>
        <w:t xml:space="preserve"> </w:t>
      </w:r>
      <w:r>
        <w:t>sent</w:t>
      </w:r>
      <w:r>
        <w:rPr>
          <w:spacing w:val="40"/>
        </w:rPr>
        <w:t xml:space="preserve"> </w:t>
      </w:r>
      <w:r>
        <w:t>down</w:t>
      </w:r>
      <w:r>
        <w:rPr>
          <w:spacing w:val="40"/>
        </w:rPr>
        <w:t xml:space="preserve"> </w:t>
      </w:r>
      <w:r>
        <w:t>from</w:t>
      </w:r>
      <w:r>
        <w:rPr>
          <w:spacing w:val="40"/>
        </w:rPr>
        <w:t xml:space="preserve"> </w:t>
      </w:r>
      <w:r>
        <w:t>fire</w:t>
      </w:r>
      <w:r>
        <w:rPr>
          <w:spacing w:val="40"/>
        </w:rPr>
        <w:t xml:space="preserve"> </w:t>
      </w:r>
      <w:r>
        <w:t>in</w:t>
      </w:r>
      <w:r>
        <w:rPr>
          <w:spacing w:val="40"/>
        </w:rPr>
        <w:t xml:space="preserve"> </w:t>
      </w:r>
      <w:r>
        <w:t>this</w:t>
      </w:r>
      <w:r>
        <w:rPr>
          <w:spacing w:val="40"/>
        </w:rPr>
        <w:t xml:space="preserve"> </w:t>
      </w:r>
      <w:r>
        <w:t>world,</w:t>
      </w:r>
      <w:r>
        <w:rPr>
          <w:spacing w:val="40"/>
        </w:rPr>
        <w:t xml:space="preserve"> </w:t>
      </w:r>
      <w:r>
        <w:t>to</w:t>
      </w:r>
      <w:r>
        <w:rPr>
          <w:spacing w:val="40"/>
        </w:rPr>
        <w:t xml:space="preserve"> </w:t>
      </w:r>
      <w:r>
        <w:t>Eternal</w:t>
      </w:r>
      <w:r>
        <w:rPr>
          <w:spacing w:val="40"/>
        </w:rPr>
        <w:t xml:space="preserve"> </w:t>
      </w:r>
      <w:r>
        <w:t>fire</w:t>
      </w:r>
      <w:r>
        <w:rPr>
          <w:spacing w:val="40"/>
        </w:rPr>
        <w:t xml:space="preserve"> </w:t>
      </w:r>
      <w:r>
        <w:t>in</w:t>
      </w:r>
      <w:r>
        <w:rPr>
          <w:spacing w:val="40"/>
        </w:rPr>
        <w:t xml:space="preserve"> </w:t>
      </w:r>
      <w:r>
        <w:t>that world to come.</w:t>
      </w:r>
    </w:p>
    <w:p w14:paraId="74419C8E" w14:textId="77777777" w:rsidR="00EC029C" w:rsidRDefault="00000000">
      <w:pPr>
        <w:pStyle w:val="a3"/>
        <w:spacing w:before="289" w:line="254" w:lineRule="auto"/>
        <w:ind w:right="445"/>
      </w:pPr>
      <w:r>
        <w:t>So certainly, many people be sent from misery in this world to Eternal</w:t>
      </w:r>
      <w:r>
        <w:rPr>
          <w:spacing w:val="40"/>
        </w:rPr>
        <w:t xml:space="preserve"> </w:t>
      </w:r>
      <w:r>
        <w:t>misery; and all</w:t>
      </w:r>
      <w:r>
        <w:rPr>
          <w:spacing w:val="40"/>
        </w:rPr>
        <w:t xml:space="preserve"> </w:t>
      </w:r>
      <w:r>
        <w:t>the</w:t>
      </w:r>
      <w:r>
        <w:rPr>
          <w:spacing w:val="40"/>
        </w:rPr>
        <w:t xml:space="preserve"> </w:t>
      </w:r>
      <w:r>
        <w:t>miseries</w:t>
      </w:r>
      <w:r>
        <w:rPr>
          <w:spacing w:val="40"/>
        </w:rPr>
        <w:t xml:space="preserve"> </w:t>
      </w:r>
      <w:r>
        <w:t>on them</w:t>
      </w:r>
      <w:r>
        <w:rPr>
          <w:spacing w:val="40"/>
        </w:rPr>
        <w:t xml:space="preserve"> </w:t>
      </w:r>
      <w:r>
        <w:t>in this</w:t>
      </w:r>
      <w:r>
        <w:rPr>
          <w:spacing w:val="40"/>
        </w:rPr>
        <w:t xml:space="preserve"> </w:t>
      </w:r>
      <w:r>
        <w:t>world, be</w:t>
      </w:r>
      <w:r>
        <w:rPr>
          <w:spacing w:val="40"/>
        </w:rPr>
        <w:t xml:space="preserve"> </w:t>
      </w:r>
      <w:r>
        <w:t>but the beginnings of misery, but as the parboiling of flesh to the</w:t>
      </w:r>
      <w:r>
        <w:rPr>
          <w:spacing w:val="40"/>
        </w:rPr>
        <w:t xml:space="preserve"> </w:t>
      </w:r>
      <w:r>
        <w:t>roasting hereafter; they have a little</w:t>
      </w:r>
      <w:r>
        <w:rPr>
          <w:spacing w:val="40"/>
        </w:rPr>
        <w:t xml:space="preserve"> </w:t>
      </w:r>
      <w:r>
        <w:t>heat of misery here, but ’tis but as the parboiling to the roasting in Hell hereafter.</w:t>
      </w:r>
    </w:p>
    <w:p w14:paraId="141FED46" w14:textId="77777777" w:rsidR="00EC029C" w:rsidRDefault="00000000">
      <w:pPr>
        <w:pStyle w:val="a3"/>
        <w:spacing w:before="289" w:line="254" w:lineRule="auto"/>
        <w:ind w:right="436"/>
      </w:pPr>
      <w:r>
        <w:t>Know therefore, all those that are miserable here, and sinful, and wicked; let them know, the Justice of God is an infinite stream, and there</w:t>
      </w:r>
      <w:r>
        <w:rPr>
          <w:spacing w:val="40"/>
        </w:rPr>
        <w:t xml:space="preserve"> </w:t>
      </w:r>
      <w:r>
        <w:t>is</w:t>
      </w:r>
      <w:r>
        <w:rPr>
          <w:spacing w:val="40"/>
        </w:rPr>
        <w:t xml:space="preserve"> </w:t>
      </w:r>
      <w:r>
        <w:t>never a whit</w:t>
      </w:r>
      <w:r>
        <w:rPr>
          <w:spacing w:val="40"/>
        </w:rPr>
        <w:t xml:space="preserve"> </w:t>
      </w:r>
      <w:r>
        <w:t>the</w:t>
      </w:r>
      <w:r>
        <w:rPr>
          <w:spacing w:val="40"/>
        </w:rPr>
        <w:t xml:space="preserve"> </w:t>
      </w:r>
      <w:r>
        <w:t>less</w:t>
      </w:r>
      <w:r>
        <w:rPr>
          <w:spacing w:val="40"/>
        </w:rPr>
        <w:t xml:space="preserve"> </w:t>
      </w:r>
      <w:r>
        <w:t>to</w:t>
      </w:r>
      <w:r>
        <w:rPr>
          <w:spacing w:val="40"/>
        </w:rPr>
        <w:t xml:space="preserve"> </w:t>
      </w:r>
      <w:r>
        <w:t>run</w:t>
      </w:r>
      <w:r>
        <w:rPr>
          <w:spacing w:val="40"/>
        </w:rPr>
        <w:t xml:space="preserve"> </w:t>
      </w:r>
      <w:r>
        <w:t>because</w:t>
      </w:r>
      <w:r>
        <w:rPr>
          <w:spacing w:val="40"/>
        </w:rPr>
        <w:t xml:space="preserve"> </w:t>
      </w:r>
      <w:r>
        <w:t>of</w:t>
      </w:r>
      <w:r>
        <w:rPr>
          <w:spacing w:val="40"/>
        </w:rPr>
        <w:t xml:space="preserve"> </w:t>
      </w:r>
      <w:r>
        <w:t>al</w:t>
      </w:r>
      <w:r>
        <w:rPr>
          <w:spacing w:val="40"/>
        </w:rPr>
        <w:t xml:space="preserve"> </w:t>
      </w:r>
      <w:r>
        <w:t>that</w:t>
      </w:r>
      <w:r>
        <w:rPr>
          <w:spacing w:val="40"/>
        </w:rPr>
        <w:t xml:space="preserve"> </w:t>
      </w:r>
      <w:r>
        <w:t>has</w:t>
      </w:r>
      <w:r>
        <w:rPr>
          <w:spacing w:val="40"/>
        </w:rPr>
        <w:t xml:space="preserve"> </w:t>
      </w:r>
      <w:r>
        <w:t xml:space="preserve">run before, but his hand is stretched out still; as in </w:t>
      </w:r>
      <w:r>
        <w:rPr>
          <w:color w:val="0000EC"/>
          <w:u w:val="thick" w:color="0000EC"/>
        </w:rPr>
        <w:t>Isa.</w:t>
      </w:r>
      <w:r>
        <w:rPr>
          <w:color w:val="0000EC"/>
        </w:rPr>
        <w:t xml:space="preserve"> 5</w:t>
      </w:r>
      <w:r>
        <w:t xml:space="preserve">. </w:t>
      </w:r>
      <w:r>
        <w:rPr>
          <w:color w:val="0000EC"/>
          <w:u w:val="thick" w:color="0000EC"/>
        </w:rPr>
        <w:t>2</w:t>
      </w:r>
      <w:r>
        <w:rPr>
          <w:color w:val="0000EC"/>
        </w:rPr>
        <w:t>5</w:t>
      </w:r>
      <w:r>
        <w:t>. after God had spoken of dreadful wrath against his people, said he, Therefore</w:t>
      </w:r>
      <w:r>
        <w:rPr>
          <w:spacing w:val="80"/>
        </w:rPr>
        <w:t xml:space="preserve"> </w:t>
      </w:r>
      <w:r>
        <w:t>is the anger of the Lord kindled against his people, and he has stretched</w:t>
      </w:r>
      <w:r>
        <w:rPr>
          <w:spacing w:val="40"/>
        </w:rPr>
        <w:t xml:space="preserve"> </w:t>
      </w:r>
      <w:r>
        <w:t>out</w:t>
      </w:r>
      <w:r>
        <w:rPr>
          <w:spacing w:val="40"/>
        </w:rPr>
        <w:t xml:space="preserve"> </w:t>
      </w:r>
      <w:r>
        <w:t>his</w:t>
      </w:r>
      <w:r>
        <w:rPr>
          <w:spacing w:val="40"/>
        </w:rPr>
        <w:t xml:space="preserve"> </w:t>
      </w:r>
      <w:r>
        <w:t>hand</w:t>
      </w:r>
      <w:r>
        <w:rPr>
          <w:spacing w:val="40"/>
        </w:rPr>
        <w:t xml:space="preserve"> </w:t>
      </w:r>
      <w:r>
        <w:t>against</w:t>
      </w:r>
      <w:r>
        <w:rPr>
          <w:spacing w:val="40"/>
        </w:rPr>
        <w:t xml:space="preserve"> </w:t>
      </w:r>
      <w:r>
        <w:t>them,</w:t>
      </w:r>
      <w:r>
        <w:rPr>
          <w:spacing w:val="40"/>
        </w:rPr>
        <w:t xml:space="preserve"> </w:t>
      </w:r>
      <w:r>
        <w:t>and</w:t>
      </w:r>
      <w:r>
        <w:rPr>
          <w:spacing w:val="40"/>
        </w:rPr>
        <w:t xml:space="preserve"> </w:t>
      </w:r>
      <w:r>
        <w:t>smitten</w:t>
      </w:r>
      <w:r>
        <w:rPr>
          <w:spacing w:val="40"/>
        </w:rPr>
        <w:t xml:space="preserve"> </w:t>
      </w:r>
      <w:r>
        <w:t>them,</w:t>
      </w:r>
      <w:r>
        <w:rPr>
          <w:spacing w:val="40"/>
        </w:rPr>
        <w:t xml:space="preserve"> </w:t>
      </w:r>
      <w:r>
        <w:t>and</w:t>
      </w:r>
      <w:r>
        <w:rPr>
          <w:spacing w:val="40"/>
        </w:rPr>
        <w:t xml:space="preserve"> </w:t>
      </w:r>
      <w:r>
        <w:t>the hills did tremble, and their carcasses were torn in the midst of the street; for all this his anger is not turned away, but his hand is stretched out still.</w:t>
      </w:r>
    </w:p>
    <w:p w14:paraId="27DE494F" w14:textId="77777777" w:rsidR="00EC029C" w:rsidRDefault="00000000">
      <w:pPr>
        <w:pStyle w:val="a3"/>
        <w:spacing w:before="282" w:line="254" w:lineRule="auto"/>
        <w:ind w:right="436"/>
      </w:pPr>
      <w:r>
        <w:t>Mark, God's wrath is so terrible, that hills and mountains tremble at it: We hope now, we that endured so much shall endure no more; mark what he said next, For all this, his anger is not turned away,</w:t>
      </w:r>
      <w:r>
        <w:rPr>
          <w:spacing w:val="80"/>
        </w:rPr>
        <w:t xml:space="preserve"> </w:t>
      </w:r>
      <w:r>
        <w:t>but his hand is stretched out still: So though God have manifested some displeasure, or brought woeful misery upon thy Body, Estate,</w:t>
      </w:r>
      <w:r>
        <w:rPr>
          <w:spacing w:val="40"/>
        </w:rPr>
        <w:t xml:space="preserve"> </w:t>
      </w:r>
      <w:r>
        <w:t>or Name, and yet thy heart not brought to the true work of repentance; for all this, the hand of God is stretched out still, and Eternally against thee, if so be thou return not from sin.</w:t>
      </w:r>
    </w:p>
    <w:p w14:paraId="15AF1BFE" w14:textId="77777777" w:rsidR="00EC029C" w:rsidRDefault="00000000">
      <w:pPr>
        <w:pStyle w:val="a3"/>
        <w:spacing w:before="285" w:line="254" w:lineRule="auto"/>
        <w:ind w:right="445"/>
      </w:pPr>
      <w:r>
        <w:t>For thee to think there will be an end at last, because thou hast endured hard things, is</w:t>
      </w:r>
      <w:r>
        <w:rPr>
          <w:spacing w:val="40"/>
        </w:rPr>
        <w:t xml:space="preserve"> </w:t>
      </w:r>
      <w:r>
        <w:t>just</w:t>
      </w:r>
      <w:r>
        <w:rPr>
          <w:spacing w:val="40"/>
        </w:rPr>
        <w:t xml:space="preserve"> </w:t>
      </w:r>
      <w:r>
        <w:t>like</w:t>
      </w:r>
      <w:r>
        <w:rPr>
          <w:spacing w:val="40"/>
        </w:rPr>
        <w:t xml:space="preserve"> </w:t>
      </w:r>
      <w:r>
        <w:t>the</w:t>
      </w:r>
      <w:r>
        <w:rPr>
          <w:spacing w:val="40"/>
        </w:rPr>
        <w:t xml:space="preserve"> </w:t>
      </w:r>
      <w:r>
        <w:t>Fool</w:t>
      </w:r>
      <w:r>
        <w:rPr>
          <w:spacing w:val="40"/>
        </w:rPr>
        <w:t xml:space="preserve"> </w:t>
      </w:r>
      <w:r>
        <w:t>I</w:t>
      </w:r>
      <w:r>
        <w:rPr>
          <w:spacing w:val="40"/>
        </w:rPr>
        <w:t xml:space="preserve"> </w:t>
      </w:r>
      <w:r>
        <w:t>have</w:t>
      </w:r>
      <w:r>
        <w:rPr>
          <w:spacing w:val="40"/>
        </w:rPr>
        <w:t xml:space="preserve"> </w:t>
      </w:r>
      <w:r>
        <w:t>read of, one</w:t>
      </w:r>
      <w:r>
        <w:rPr>
          <w:spacing w:val="40"/>
        </w:rPr>
        <w:t xml:space="preserve"> </w:t>
      </w:r>
      <w:r>
        <w:t>that sate</w:t>
      </w:r>
      <w:r>
        <w:rPr>
          <w:spacing w:val="24"/>
        </w:rPr>
        <w:t xml:space="preserve"> </w:t>
      </w:r>
      <w:r>
        <w:t>by</w:t>
      </w:r>
      <w:r>
        <w:rPr>
          <w:spacing w:val="23"/>
        </w:rPr>
        <w:t xml:space="preserve"> </w:t>
      </w:r>
      <w:r>
        <w:t>a</w:t>
      </w:r>
      <w:r>
        <w:rPr>
          <w:spacing w:val="20"/>
        </w:rPr>
        <w:t xml:space="preserve"> </w:t>
      </w:r>
      <w:r>
        <w:t>running stream, a</w:t>
      </w:r>
      <w:r>
        <w:rPr>
          <w:spacing w:val="20"/>
        </w:rPr>
        <w:t xml:space="preserve"> </w:t>
      </w:r>
      <w:r>
        <w:t>river, and he</w:t>
      </w:r>
      <w:r>
        <w:rPr>
          <w:spacing w:val="24"/>
        </w:rPr>
        <w:t xml:space="preserve"> </w:t>
      </w:r>
      <w:r>
        <w:t>would have</w:t>
      </w:r>
      <w:r>
        <w:rPr>
          <w:spacing w:val="26"/>
        </w:rPr>
        <w:t xml:space="preserve"> </w:t>
      </w:r>
      <w:r>
        <w:t>gone</w:t>
      </w:r>
      <w:r>
        <w:rPr>
          <w:spacing w:val="26"/>
        </w:rPr>
        <w:t xml:space="preserve"> </w:t>
      </w:r>
      <w:r>
        <w:t>over, but</w:t>
      </w:r>
    </w:p>
    <w:p w14:paraId="79D18CE7" w14:textId="77777777" w:rsidR="00EC029C" w:rsidRDefault="00EC029C">
      <w:pPr>
        <w:spacing w:line="254" w:lineRule="auto"/>
        <w:sectPr w:rsidR="00EC029C">
          <w:pgSz w:w="12240" w:h="15840"/>
          <w:pgMar w:top="1360" w:right="1100" w:bottom="280" w:left="1320" w:header="720" w:footer="720" w:gutter="0"/>
          <w:cols w:space="720"/>
        </w:sectPr>
      </w:pPr>
    </w:p>
    <w:p w14:paraId="77176B82" w14:textId="77777777" w:rsidR="00EC029C" w:rsidRDefault="00000000">
      <w:pPr>
        <w:pStyle w:val="a3"/>
        <w:spacing w:line="254" w:lineRule="auto"/>
        <w:ind w:right="443"/>
      </w:pPr>
      <w:r>
        <w:t>he thought he could not yet; but there had a great deal of water run away, and he saw it still running apace, and so sate still, hoping it would have done running before</w:t>
      </w:r>
      <w:r>
        <w:rPr>
          <w:spacing w:val="40"/>
        </w:rPr>
        <w:t xml:space="preserve"> </w:t>
      </w:r>
      <w:r>
        <w:t>night, nay said he, it has run a</w:t>
      </w:r>
      <w:r>
        <w:rPr>
          <w:spacing w:val="80"/>
          <w:w w:val="150"/>
        </w:rPr>
        <w:t xml:space="preserve"> </w:t>
      </w:r>
      <w:r>
        <w:t>great deal, at last I hope it will be dry, and never considered it was</w:t>
      </w:r>
      <w:r>
        <w:rPr>
          <w:spacing w:val="40"/>
        </w:rPr>
        <w:t xml:space="preserve"> </w:t>
      </w:r>
      <w:r>
        <w:t>fed by the Fountain, and was a running stream.</w:t>
      </w:r>
    </w:p>
    <w:p w14:paraId="58844227" w14:textId="77777777" w:rsidR="00EC029C" w:rsidRDefault="00000000">
      <w:pPr>
        <w:pStyle w:val="a3"/>
        <w:spacing w:before="291" w:line="254" w:lineRule="auto"/>
        <w:ind w:right="443"/>
      </w:pPr>
      <w:r>
        <w:t xml:space="preserve">Such is the folly of many people that think because that they suffer somewhat now, ere long they shall suffer no more: Doest thou not know God's wrath is a continual stream, fed from an Eternal </w:t>
      </w:r>
      <w:r>
        <w:rPr>
          <w:spacing w:val="-2"/>
        </w:rPr>
        <w:t>Fountain?</w:t>
      </w:r>
    </w:p>
    <w:p w14:paraId="64EAA99B" w14:textId="77777777" w:rsidR="00EC029C" w:rsidRDefault="00000000">
      <w:pPr>
        <w:pStyle w:val="a3"/>
        <w:spacing w:before="292" w:line="254" w:lineRule="auto"/>
        <w:ind w:right="359"/>
        <w:jc w:val="left"/>
      </w:pPr>
      <w:r>
        <w:t>Some</w:t>
      </w:r>
      <w:r>
        <w:rPr>
          <w:spacing w:val="-2"/>
        </w:rPr>
        <w:t xml:space="preserve"> </w:t>
      </w:r>
      <w:r>
        <w:t>reason thus,</w:t>
      </w:r>
      <w:r>
        <w:rPr>
          <w:spacing w:val="-3"/>
        </w:rPr>
        <w:t xml:space="preserve"> </w:t>
      </w:r>
      <w:r>
        <w:t>Because I</w:t>
      </w:r>
      <w:r>
        <w:rPr>
          <w:spacing w:val="-3"/>
        </w:rPr>
        <w:t xml:space="preserve"> </w:t>
      </w:r>
      <w:r>
        <w:t>prosper,</w:t>
      </w:r>
      <w:r>
        <w:rPr>
          <w:spacing w:val="-1"/>
        </w:rPr>
        <w:t xml:space="preserve"> </w:t>
      </w:r>
      <w:r>
        <w:t>therefore I</w:t>
      </w:r>
      <w:r>
        <w:rPr>
          <w:spacing w:val="-3"/>
        </w:rPr>
        <w:t xml:space="preserve"> </w:t>
      </w:r>
      <w:r>
        <w:t>hope God</w:t>
      </w:r>
      <w:r>
        <w:rPr>
          <w:spacing w:val="-3"/>
        </w:rPr>
        <w:t xml:space="preserve"> </w:t>
      </w:r>
      <w:r>
        <w:t>loves</w:t>
      </w:r>
      <w:r>
        <w:rPr>
          <w:spacing w:val="80"/>
        </w:rPr>
        <w:t xml:space="preserve"> </w:t>
      </w:r>
      <w:r>
        <w:t>me: And others reason thus, Because I am afflicted, I hope He loves me: but both these Reasons will certainly deceive thee.</w:t>
      </w:r>
    </w:p>
    <w:p w14:paraId="19799E8A" w14:textId="77777777" w:rsidR="00EC029C" w:rsidRDefault="00000000">
      <w:pPr>
        <w:pStyle w:val="a3"/>
        <w:spacing w:before="294" w:line="254" w:lineRule="auto"/>
        <w:ind w:right="439"/>
      </w:pPr>
      <w:r>
        <w:t>Oh that I had here many of these people to speak to, I would enlarge my self much to them, for my soul even bleeds over them: Oh consider, thou that art under great afflictions (if God have brought any such</w:t>
      </w:r>
      <w:r>
        <w:rPr>
          <w:spacing w:val="40"/>
        </w:rPr>
        <w:t xml:space="preserve"> </w:t>
      </w:r>
      <w:r>
        <w:t>poor creature</w:t>
      </w:r>
      <w:r>
        <w:rPr>
          <w:spacing w:val="40"/>
        </w:rPr>
        <w:t xml:space="preserve"> </w:t>
      </w:r>
      <w:r>
        <w:t>to this</w:t>
      </w:r>
      <w:r>
        <w:rPr>
          <w:spacing w:val="40"/>
        </w:rPr>
        <w:t xml:space="preserve"> </w:t>
      </w:r>
      <w:r>
        <w:t>Exercise)</w:t>
      </w:r>
      <w:r>
        <w:rPr>
          <w:spacing w:val="40"/>
        </w:rPr>
        <w:t xml:space="preserve"> </w:t>
      </w:r>
      <w:r>
        <w:t>consider you</w:t>
      </w:r>
      <w:r>
        <w:rPr>
          <w:spacing w:val="40"/>
        </w:rPr>
        <w:t xml:space="preserve"> </w:t>
      </w:r>
      <w:r>
        <w:t>are</w:t>
      </w:r>
      <w:r>
        <w:rPr>
          <w:spacing w:val="40"/>
        </w:rPr>
        <w:t xml:space="preserve"> </w:t>
      </w:r>
      <w:r>
        <w:t>under great and sore afflictions, and sensible of them; Oh if thou wert but delivered from sin and wickedness, the greater part of thy misery by far, were gone and over: What wouldest thou do to deliver thy self from</w:t>
      </w:r>
      <w:r>
        <w:rPr>
          <w:spacing w:val="40"/>
        </w:rPr>
        <w:t xml:space="preserve"> </w:t>
      </w:r>
      <w:r>
        <w:t>misery?</w:t>
      </w:r>
      <w:r>
        <w:rPr>
          <w:spacing w:val="40"/>
        </w:rPr>
        <w:t xml:space="preserve"> </w:t>
      </w:r>
      <w:r>
        <w:t>thou</w:t>
      </w:r>
      <w:r>
        <w:rPr>
          <w:spacing w:val="40"/>
        </w:rPr>
        <w:t xml:space="preserve"> </w:t>
      </w:r>
      <w:r>
        <w:t>art in woeful</w:t>
      </w:r>
      <w:r>
        <w:rPr>
          <w:spacing w:val="40"/>
        </w:rPr>
        <w:t xml:space="preserve"> </w:t>
      </w:r>
      <w:r>
        <w:t>poverty, and in painful</w:t>
      </w:r>
      <w:r>
        <w:rPr>
          <w:spacing w:val="40"/>
        </w:rPr>
        <w:t xml:space="preserve"> </w:t>
      </w:r>
      <w:r>
        <w:t>diseases, and grievous extremities; Oh if one should come to help thee, he would be a good Master that could but deliver thee from thy woeful pain, and thy miserable poverty and extremity.</w:t>
      </w:r>
    </w:p>
    <w:p w14:paraId="69C3D7F1" w14:textId="77777777" w:rsidR="00EC029C" w:rsidRDefault="00000000">
      <w:pPr>
        <w:pStyle w:val="a3"/>
        <w:spacing w:before="278" w:line="254" w:lineRule="auto"/>
        <w:ind w:right="441"/>
      </w:pPr>
      <w:r>
        <w:t>We know, if God do but give a heart to turn from sin, the greatest of thy misery were gone, and thou wilt presently be in a better</w:t>
      </w:r>
      <w:r>
        <w:rPr>
          <w:spacing w:val="40"/>
        </w:rPr>
        <w:t xml:space="preserve"> </w:t>
      </w:r>
      <w:r>
        <w:t>condition than the greatest emperor, or monarch, or prince in the world,</w:t>
      </w:r>
      <w:r>
        <w:rPr>
          <w:spacing w:val="40"/>
        </w:rPr>
        <w:t xml:space="preserve"> </w:t>
      </w:r>
      <w:r>
        <w:t>in</w:t>
      </w:r>
      <w:r>
        <w:rPr>
          <w:spacing w:val="40"/>
        </w:rPr>
        <w:t xml:space="preserve"> </w:t>
      </w:r>
      <w:r>
        <w:t>a</w:t>
      </w:r>
      <w:r>
        <w:rPr>
          <w:spacing w:val="40"/>
        </w:rPr>
        <w:t xml:space="preserve"> </w:t>
      </w:r>
      <w:r>
        <w:t>sinful</w:t>
      </w:r>
      <w:r>
        <w:rPr>
          <w:spacing w:val="40"/>
        </w:rPr>
        <w:t xml:space="preserve"> </w:t>
      </w:r>
      <w:r>
        <w:t>condition.</w:t>
      </w:r>
      <w:r>
        <w:rPr>
          <w:spacing w:val="40"/>
        </w:rPr>
        <w:t xml:space="preserve"> </w:t>
      </w:r>
      <w:r>
        <w:t>I</w:t>
      </w:r>
      <w:r>
        <w:rPr>
          <w:spacing w:val="40"/>
        </w:rPr>
        <w:t xml:space="preserve"> </w:t>
      </w:r>
      <w:r>
        <w:t>would but</w:t>
      </w:r>
      <w:r>
        <w:rPr>
          <w:spacing w:val="40"/>
        </w:rPr>
        <w:t xml:space="preserve"> </w:t>
      </w:r>
      <w:r>
        <w:t>put</w:t>
      </w:r>
      <w:r>
        <w:rPr>
          <w:spacing w:val="40"/>
        </w:rPr>
        <w:t xml:space="preserve"> </w:t>
      </w:r>
      <w:r>
        <w:t>this</w:t>
      </w:r>
      <w:r>
        <w:rPr>
          <w:spacing w:val="40"/>
        </w:rPr>
        <w:t xml:space="preserve"> </w:t>
      </w:r>
      <w:r>
        <w:t>to</w:t>
      </w:r>
      <w:r>
        <w:rPr>
          <w:spacing w:val="40"/>
        </w:rPr>
        <w:t xml:space="preserve"> </w:t>
      </w:r>
      <w:r>
        <w:t>any</w:t>
      </w:r>
      <w:r>
        <w:rPr>
          <w:spacing w:val="40"/>
        </w:rPr>
        <w:t xml:space="preserve"> </w:t>
      </w:r>
      <w:r>
        <w:t>of</w:t>
      </w:r>
      <w:r>
        <w:rPr>
          <w:spacing w:val="40"/>
        </w:rPr>
        <w:t xml:space="preserve"> </w:t>
      </w:r>
      <w:r>
        <w:t>those poor sinful creatures, sensible enough of their misery by affliction; Suppose thou wert quite delivered from outward misery, and thou hadest an Estate given thee to live bravely, and in as great pomp as any Gentleman or Knight; so that thou that wert in great beggary</w:t>
      </w:r>
      <w:r>
        <w:rPr>
          <w:spacing w:val="80"/>
        </w:rPr>
        <w:t xml:space="preserve"> </w:t>
      </w:r>
      <w:r>
        <w:t>and</w:t>
      </w:r>
      <w:r>
        <w:rPr>
          <w:spacing w:val="19"/>
        </w:rPr>
        <w:t xml:space="preserve"> </w:t>
      </w:r>
      <w:r>
        <w:t>misery,</w:t>
      </w:r>
      <w:r>
        <w:rPr>
          <w:spacing w:val="22"/>
        </w:rPr>
        <w:t xml:space="preserve"> </w:t>
      </w:r>
      <w:r>
        <w:t>now</w:t>
      </w:r>
      <w:r>
        <w:rPr>
          <w:spacing w:val="30"/>
        </w:rPr>
        <w:t xml:space="preserve"> </w:t>
      </w:r>
      <w:r>
        <w:t>comest</w:t>
      </w:r>
      <w:r>
        <w:rPr>
          <w:spacing w:val="30"/>
        </w:rPr>
        <w:t xml:space="preserve"> </w:t>
      </w:r>
      <w:r>
        <w:t>to</w:t>
      </w:r>
      <w:r>
        <w:rPr>
          <w:spacing w:val="32"/>
        </w:rPr>
        <w:t xml:space="preserve"> </w:t>
      </w:r>
      <w:r>
        <w:t>live</w:t>
      </w:r>
      <w:r>
        <w:rPr>
          <w:spacing w:val="32"/>
        </w:rPr>
        <w:t xml:space="preserve"> </w:t>
      </w:r>
      <w:r>
        <w:t>like</w:t>
      </w:r>
      <w:r>
        <w:rPr>
          <w:spacing w:val="32"/>
        </w:rPr>
        <w:t xml:space="preserve"> </w:t>
      </w:r>
      <w:r>
        <w:t>a</w:t>
      </w:r>
      <w:r>
        <w:rPr>
          <w:spacing w:val="26"/>
        </w:rPr>
        <w:t xml:space="preserve"> </w:t>
      </w:r>
      <w:r>
        <w:t>man</w:t>
      </w:r>
      <w:r>
        <w:rPr>
          <w:spacing w:val="31"/>
        </w:rPr>
        <w:t xml:space="preserve"> </w:t>
      </w:r>
      <w:r>
        <w:t>of</w:t>
      </w:r>
      <w:r>
        <w:rPr>
          <w:spacing w:val="36"/>
        </w:rPr>
        <w:t xml:space="preserve"> </w:t>
      </w:r>
      <w:r>
        <w:t>fashion:</w:t>
      </w:r>
      <w:r>
        <w:rPr>
          <w:spacing w:val="23"/>
        </w:rPr>
        <w:t xml:space="preserve"> </w:t>
      </w:r>
      <w:r>
        <w:t>wouldest</w:t>
      </w:r>
      <w:r>
        <w:rPr>
          <w:spacing w:val="30"/>
        </w:rPr>
        <w:t xml:space="preserve"> </w:t>
      </w:r>
      <w:r>
        <w:t>not</w:t>
      </w:r>
    </w:p>
    <w:p w14:paraId="19402127" w14:textId="77777777" w:rsidR="00EC029C" w:rsidRDefault="00EC029C">
      <w:pPr>
        <w:spacing w:line="254" w:lineRule="auto"/>
        <w:sectPr w:rsidR="00EC029C">
          <w:pgSz w:w="12240" w:h="15840"/>
          <w:pgMar w:top="1360" w:right="1100" w:bottom="280" w:left="1320" w:header="720" w:footer="720" w:gutter="0"/>
          <w:cols w:space="720"/>
        </w:sectPr>
      </w:pPr>
    </w:p>
    <w:p w14:paraId="4C449E86" w14:textId="77777777" w:rsidR="00EC029C" w:rsidRDefault="00000000">
      <w:pPr>
        <w:pStyle w:val="a3"/>
        <w:spacing w:line="254" w:lineRule="auto"/>
        <w:ind w:right="275"/>
        <w:jc w:val="left"/>
      </w:pPr>
      <w:r>
        <w:t>thou</w:t>
      </w:r>
      <w:r>
        <w:rPr>
          <w:spacing w:val="40"/>
        </w:rPr>
        <w:t xml:space="preserve"> </w:t>
      </w:r>
      <w:r>
        <w:t>think</w:t>
      </w:r>
      <w:r>
        <w:rPr>
          <w:spacing w:val="37"/>
        </w:rPr>
        <w:t xml:space="preserve"> </w:t>
      </w:r>
      <w:r>
        <w:t>it</w:t>
      </w:r>
      <w:r>
        <w:rPr>
          <w:spacing w:val="40"/>
        </w:rPr>
        <w:t xml:space="preserve"> </w:t>
      </w:r>
      <w:r>
        <w:t>a</w:t>
      </w:r>
      <w:r>
        <w:rPr>
          <w:spacing w:val="40"/>
        </w:rPr>
        <w:t xml:space="preserve"> </w:t>
      </w:r>
      <w:r>
        <w:t>woeful</w:t>
      </w:r>
      <w:r>
        <w:rPr>
          <w:spacing w:val="40"/>
        </w:rPr>
        <w:t xml:space="preserve"> </w:t>
      </w:r>
      <w:r>
        <w:t>evil</w:t>
      </w:r>
      <w:r>
        <w:rPr>
          <w:spacing w:val="40"/>
        </w:rPr>
        <w:t xml:space="preserve"> </w:t>
      </w:r>
      <w:r>
        <w:t>for</w:t>
      </w:r>
      <w:r>
        <w:rPr>
          <w:spacing w:val="40"/>
        </w:rPr>
        <w:t xml:space="preserve"> </w:t>
      </w:r>
      <w:r>
        <w:t>thee,</w:t>
      </w:r>
      <w:r>
        <w:rPr>
          <w:spacing w:val="40"/>
        </w:rPr>
        <w:t xml:space="preserve"> </w:t>
      </w:r>
      <w:r>
        <w:t>upon</w:t>
      </w:r>
      <w:r>
        <w:rPr>
          <w:spacing w:val="40"/>
        </w:rPr>
        <w:t xml:space="preserve"> </w:t>
      </w:r>
      <w:r>
        <w:t>a</w:t>
      </w:r>
      <w:r>
        <w:rPr>
          <w:spacing w:val="40"/>
        </w:rPr>
        <w:t xml:space="preserve"> </w:t>
      </w:r>
      <w:r>
        <w:t>sudden</w:t>
      </w:r>
      <w:r>
        <w:rPr>
          <w:spacing w:val="40"/>
        </w:rPr>
        <w:t xml:space="preserve"> </w:t>
      </w:r>
      <w:r>
        <w:t>to</w:t>
      </w:r>
      <w:r>
        <w:rPr>
          <w:spacing w:val="40"/>
        </w:rPr>
        <w:t xml:space="preserve"> </w:t>
      </w:r>
      <w:r>
        <w:t>be</w:t>
      </w:r>
      <w:r>
        <w:rPr>
          <w:spacing w:val="40"/>
        </w:rPr>
        <w:t xml:space="preserve"> </w:t>
      </w:r>
      <w:r>
        <w:t>put</w:t>
      </w:r>
      <w:r>
        <w:rPr>
          <w:spacing w:val="40"/>
        </w:rPr>
        <w:t xml:space="preserve"> </w:t>
      </w:r>
      <w:r>
        <w:t>in</w:t>
      </w:r>
      <w:r>
        <w:rPr>
          <w:spacing w:val="40"/>
        </w:rPr>
        <w:t xml:space="preserve"> </w:t>
      </w:r>
      <w:r>
        <w:t>the same beggary thou wert in before, in rags, and beggest for a</w:t>
      </w:r>
      <w:r>
        <w:rPr>
          <w:spacing w:val="40"/>
        </w:rPr>
        <w:t xml:space="preserve"> </w:t>
      </w:r>
      <w:r>
        <w:t>farthing? If</w:t>
      </w:r>
      <w:r>
        <w:rPr>
          <w:spacing w:val="80"/>
        </w:rPr>
        <w:t xml:space="preserve"> </w:t>
      </w:r>
      <w:r>
        <w:t>now</w:t>
      </w:r>
      <w:r>
        <w:rPr>
          <w:spacing w:val="80"/>
        </w:rPr>
        <w:t xml:space="preserve"> </w:t>
      </w:r>
      <w:r>
        <w:t>thy</w:t>
      </w:r>
      <w:r>
        <w:rPr>
          <w:spacing w:val="80"/>
        </w:rPr>
        <w:t xml:space="preserve"> </w:t>
      </w:r>
      <w:r>
        <w:t>Estate</w:t>
      </w:r>
      <w:r>
        <w:rPr>
          <w:spacing w:val="80"/>
        </w:rPr>
        <w:t xml:space="preserve"> </w:t>
      </w:r>
      <w:r>
        <w:t>be</w:t>
      </w:r>
      <w:r>
        <w:rPr>
          <w:spacing w:val="80"/>
        </w:rPr>
        <w:t xml:space="preserve"> </w:t>
      </w:r>
      <w:r>
        <w:t>changed,</w:t>
      </w:r>
      <w:r>
        <w:rPr>
          <w:spacing w:val="40"/>
        </w:rPr>
        <w:t xml:space="preserve"> </w:t>
      </w:r>
      <w:r>
        <w:t>and</w:t>
      </w:r>
      <w:r>
        <w:rPr>
          <w:spacing w:val="40"/>
        </w:rPr>
        <w:t xml:space="preserve"> </w:t>
      </w:r>
      <w:r>
        <w:t>thou</w:t>
      </w:r>
      <w:r>
        <w:rPr>
          <w:spacing w:val="80"/>
        </w:rPr>
        <w:t xml:space="preserve"> </w:t>
      </w:r>
      <w:r>
        <w:t>ridest</w:t>
      </w:r>
      <w:r>
        <w:rPr>
          <w:spacing w:val="80"/>
        </w:rPr>
        <w:t xml:space="preserve"> </w:t>
      </w:r>
      <w:r>
        <w:t>in</w:t>
      </w:r>
      <w:r>
        <w:rPr>
          <w:spacing w:val="80"/>
        </w:rPr>
        <w:t xml:space="preserve"> </w:t>
      </w:r>
      <w:r>
        <w:t>thy</w:t>
      </w:r>
      <w:r>
        <w:rPr>
          <w:spacing w:val="40"/>
        </w:rPr>
        <w:t xml:space="preserve"> </w:t>
      </w:r>
      <w:r>
        <w:t>Coach,</w:t>
      </w:r>
      <w:r>
        <w:rPr>
          <w:spacing w:val="40"/>
        </w:rPr>
        <w:t xml:space="preserve"> </w:t>
      </w:r>
      <w:r>
        <w:t>and hast all</w:t>
      </w:r>
      <w:r>
        <w:rPr>
          <w:spacing w:val="40"/>
        </w:rPr>
        <w:t xml:space="preserve"> </w:t>
      </w:r>
      <w:r>
        <w:t>thy</w:t>
      </w:r>
      <w:r>
        <w:rPr>
          <w:spacing w:val="40"/>
        </w:rPr>
        <w:t xml:space="preserve"> </w:t>
      </w:r>
      <w:r>
        <w:t>heart can</w:t>
      </w:r>
      <w:r>
        <w:rPr>
          <w:spacing w:val="40"/>
        </w:rPr>
        <w:t xml:space="preserve"> </w:t>
      </w:r>
      <w:r>
        <w:t>desire, wouldest not thou</w:t>
      </w:r>
      <w:r>
        <w:rPr>
          <w:spacing w:val="40"/>
        </w:rPr>
        <w:t xml:space="preserve"> </w:t>
      </w:r>
      <w:r>
        <w:t>account it a woeful</w:t>
      </w:r>
      <w:r>
        <w:rPr>
          <w:spacing w:val="40"/>
        </w:rPr>
        <w:t xml:space="preserve"> </w:t>
      </w:r>
      <w:r>
        <w:t>condition to be presently put in that woeful beggary and penury thou wert in before? This would sink thy heart.</w:t>
      </w:r>
    </w:p>
    <w:p w14:paraId="7F824DD9" w14:textId="77777777" w:rsidR="00EC029C" w:rsidRDefault="00000000">
      <w:pPr>
        <w:pStyle w:val="a3"/>
        <w:spacing w:before="289" w:line="254" w:lineRule="auto"/>
        <w:ind w:right="357"/>
      </w:pPr>
      <w:r>
        <w:t>Know, the commission of any one sin, is a greater misery than if</w:t>
      </w:r>
      <w:r>
        <w:rPr>
          <w:spacing w:val="80"/>
          <w:w w:val="150"/>
        </w:rPr>
        <w:t xml:space="preserve"> </w:t>
      </w:r>
      <w:r>
        <w:t>there</w:t>
      </w:r>
      <w:r>
        <w:rPr>
          <w:spacing w:val="36"/>
        </w:rPr>
        <w:t xml:space="preserve"> </w:t>
      </w:r>
      <w:r>
        <w:t>should be</w:t>
      </w:r>
      <w:r>
        <w:rPr>
          <w:spacing w:val="33"/>
        </w:rPr>
        <w:t xml:space="preserve"> </w:t>
      </w:r>
      <w:r>
        <w:t>such</w:t>
      </w:r>
      <w:r>
        <w:rPr>
          <w:spacing w:val="33"/>
        </w:rPr>
        <w:t xml:space="preserve"> </w:t>
      </w:r>
      <w:r>
        <w:t>a change</w:t>
      </w:r>
      <w:r>
        <w:rPr>
          <w:spacing w:val="33"/>
        </w:rPr>
        <w:t xml:space="preserve"> </w:t>
      </w:r>
      <w:r>
        <w:t>of</w:t>
      </w:r>
      <w:r>
        <w:rPr>
          <w:spacing w:val="40"/>
        </w:rPr>
        <w:t xml:space="preserve"> </w:t>
      </w:r>
      <w:r>
        <w:t>thy Estate; if</w:t>
      </w:r>
      <w:r>
        <w:rPr>
          <w:spacing w:val="38"/>
        </w:rPr>
        <w:t xml:space="preserve"> </w:t>
      </w:r>
      <w:r>
        <w:t>God should give</w:t>
      </w:r>
      <w:r>
        <w:rPr>
          <w:spacing w:val="31"/>
        </w:rPr>
        <w:t xml:space="preserve"> </w:t>
      </w:r>
      <w:r>
        <w:t>thee a heart to turn from thy sin, perhaps thine affliction might be taken away, for it’s a punishment for sin; and as you know David said, I have been young, and now am old, yet never saw I the Righteous forsaken, and</w:t>
      </w:r>
      <w:r>
        <w:rPr>
          <w:spacing w:val="-2"/>
        </w:rPr>
        <w:t xml:space="preserve"> </w:t>
      </w:r>
      <w:r>
        <w:t>his seed begging</w:t>
      </w:r>
      <w:r>
        <w:rPr>
          <w:spacing w:val="-2"/>
        </w:rPr>
        <w:t xml:space="preserve"> </w:t>
      </w:r>
      <w:r>
        <w:t>their</w:t>
      </w:r>
      <w:r>
        <w:rPr>
          <w:spacing w:val="-1"/>
        </w:rPr>
        <w:t xml:space="preserve"> </w:t>
      </w:r>
      <w:r>
        <w:t>bread. And truly that</w:t>
      </w:r>
      <w:r>
        <w:rPr>
          <w:spacing w:val="-1"/>
        </w:rPr>
        <w:t xml:space="preserve"> </w:t>
      </w:r>
      <w:r>
        <w:t>he</w:t>
      </w:r>
      <w:r>
        <w:rPr>
          <w:spacing w:val="-1"/>
        </w:rPr>
        <w:t xml:space="preserve"> </w:t>
      </w:r>
      <w:r>
        <w:t>has said, I verily believe most of you may say, That in all your lives you never saw one, that you had good evidence of, to be truly godly and gracious, to go up and down as our common beggars in that woeful perplexity. I do not say but godly righteous men may be in want and in need, but for my part I never knew any godly and righteous, but one way or other, God stirred up some to relieve them: Or if they</w:t>
      </w:r>
      <w:r>
        <w:rPr>
          <w:spacing w:val="80"/>
        </w:rPr>
        <w:t xml:space="preserve"> </w:t>
      </w:r>
      <w:r>
        <w:t>have been forced to seek relief of some, they have gone and made known their condition to others their neighbors, and so they have commended them to others, and those to others, and so they are commended from one to another, that either know them, or by the recommendation of them that do know them, and so are relieved.</w:t>
      </w:r>
    </w:p>
    <w:p w14:paraId="44F16F80" w14:textId="77777777" w:rsidR="00EC029C" w:rsidRDefault="00000000">
      <w:pPr>
        <w:pStyle w:val="a3"/>
        <w:spacing w:before="266" w:line="254" w:lineRule="auto"/>
        <w:ind w:right="360"/>
      </w:pPr>
      <w:r>
        <w:t>But to go in such an extravagant way, from door to door a begging their bread, I hardly think you can give example of any godly have been so:</w:t>
      </w:r>
      <w:r>
        <w:rPr>
          <w:spacing w:val="-1"/>
        </w:rPr>
        <w:t xml:space="preserve"> </w:t>
      </w:r>
      <w:r>
        <w:t>And if</w:t>
      </w:r>
      <w:r>
        <w:rPr>
          <w:spacing w:val="-2"/>
        </w:rPr>
        <w:t xml:space="preserve"> </w:t>
      </w:r>
      <w:r>
        <w:t>God would</w:t>
      </w:r>
      <w:r>
        <w:rPr>
          <w:spacing w:val="-2"/>
        </w:rPr>
        <w:t xml:space="preserve"> </w:t>
      </w:r>
      <w:r>
        <w:t>but turn the</w:t>
      </w:r>
      <w:r>
        <w:rPr>
          <w:spacing w:val="-1"/>
        </w:rPr>
        <w:t xml:space="preserve"> </w:t>
      </w:r>
      <w:r>
        <w:t>heart</w:t>
      </w:r>
      <w:r>
        <w:rPr>
          <w:spacing w:val="-1"/>
        </w:rPr>
        <w:t xml:space="preserve"> </w:t>
      </w:r>
      <w:r>
        <w:t>of some</w:t>
      </w:r>
      <w:r>
        <w:rPr>
          <w:spacing w:val="-1"/>
        </w:rPr>
        <w:t xml:space="preserve"> </w:t>
      </w:r>
      <w:r>
        <w:t>poor,</w:t>
      </w:r>
      <w:r>
        <w:rPr>
          <w:spacing w:val="40"/>
        </w:rPr>
        <w:t xml:space="preserve"> </w:t>
      </w:r>
      <w:r>
        <w:t>wretched, miserable creature, so that there might appear godliness</w:t>
      </w:r>
      <w:r>
        <w:rPr>
          <w:spacing w:val="40"/>
        </w:rPr>
        <w:t xml:space="preserve"> </w:t>
      </w:r>
      <w:r>
        <w:t>in them,</w:t>
      </w:r>
      <w:r>
        <w:rPr>
          <w:spacing w:val="40"/>
        </w:rPr>
        <w:t xml:space="preserve"> </w:t>
      </w:r>
      <w:r>
        <w:t>God would provide for them. Its true, though there be not godliness, we should not let them perish, God forbid; let them not want that which is absolutely necessary, let them not starve; yet the Scripture said, Let them that will not work, not eat; let not us do more than the Scripture commands, to give liberty in such ways as increaseth sin; and let not us nourish that which nourishes sin; but inquire</w:t>
      </w:r>
      <w:r>
        <w:rPr>
          <w:spacing w:val="40"/>
        </w:rPr>
        <w:t xml:space="preserve"> </w:t>
      </w:r>
      <w:r>
        <w:t>after them</w:t>
      </w:r>
      <w:r>
        <w:rPr>
          <w:spacing w:val="80"/>
        </w:rPr>
        <w:t xml:space="preserve"> </w:t>
      </w:r>
      <w:r>
        <w:t>that</w:t>
      </w:r>
      <w:r>
        <w:rPr>
          <w:spacing w:val="80"/>
        </w:rPr>
        <w:t xml:space="preserve"> </w:t>
      </w:r>
      <w:r>
        <w:t>be</w:t>
      </w:r>
      <w:r>
        <w:rPr>
          <w:spacing w:val="80"/>
        </w:rPr>
        <w:t xml:space="preserve"> </w:t>
      </w:r>
      <w:r>
        <w:t>godly,</w:t>
      </w:r>
      <w:r>
        <w:rPr>
          <w:spacing w:val="80"/>
        </w:rPr>
        <w:t xml:space="preserve"> </w:t>
      </w:r>
      <w:r>
        <w:t>and</w:t>
      </w:r>
      <w:r>
        <w:rPr>
          <w:spacing w:val="80"/>
        </w:rPr>
        <w:t xml:space="preserve"> </w:t>
      </w:r>
      <w:r>
        <w:t>relieve</w:t>
      </w:r>
      <w:r>
        <w:rPr>
          <w:spacing w:val="80"/>
        </w:rPr>
        <w:t xml:space="preserve"> </w:t>
      </w:r>
      <w:r>
        <w:t>them:</w:t>
      </w:r>
      <w:r>
        <w:rPr>
          <w:spacing w:val="80"/>
        </w:rPr>
        <w:t xml:space="preserve"> </w:t>
      </w:r>
      <w:r>
        <w:t>And</w:t>
      </w:r>
      <w:r>
        <w:rPr>
          <w:spacing w:val="80"/>
        </w:rPr>
        <w:t xml:space="preserve"> </w:t>
      </w:r>
      <w:r>
        <w:t>if</w:t>
      </w:r>
      <w:r>
        <w:rPr>
          <w:spacing w:val="80"/>
        </w:rPr>
        <w:t xml:space="preserve"> </w:t>
      </w:r>
      <w:r>
        <w:t>poor</w:t>
      </w:r>
    </w:p>
    <w:p w14:paraId="7D4F4A1A" w14:textId="77777777" w:rsidR="00EC029C" w:rsidRDefault="00EC029C">
      <w:pPr>
        <w:spacing w:line="254" w:lineRule="auto"/>
        <w:sectPr w:rsidR="00EC029C">
          <w:pgSz w:w="12240" w:h="15840"/>
          <w:pgMar w:top="1360" w:right="1100" w:bottom="280" w:left="1320" w:header="720" w:footer="720" w:gutter="0"/>
          <w:cols w:space="720"/>
        </w:sectPr>
      </w:pPr>
    </w:p>
    <w:p w14:paraId="65DAC805" w14:textId="77777777" w:rsidR="00EC029C" w:rsidRDefault="00000000">
      <w:pPr>
        <w:pStyle w:val="a3"/>
        <w:spacing w:line="254" w:lineRule="auto"/>
        <w:ind w:right="437"/>
      </w:pPr>
      <w:r>
        <w:t>people would depend upon God in his ways, he would provide for them. And know</w:t>
      </w:r>
      <w:r>
        <w:rPr>
          <w:spacing w:val="40"/>
        </w:rPr>
        <w:t xml:space="preserve"> </w:t>
      </w:r>
      <w:r>
        <w:t>if</w:t>
      </w:r>
      <w:r>
        <w:rPr>
          <w:spacing w:val="40"/>
        </w:rPr>
        <w:t xml:space="preserve"> </w:t>
      </w:r>
      <w:r>
        <w:t>thy</w:t>
      </w:r>
      <w:r>
        <w:rPr>
          <w:spacing w:val="40"/>
        </w:rPr>
        <w:t xml:space="preserve"> </w:t>
      </w:r>
      <w:r>
        <w:t>afflictions</w:t>
      </w:r>
      <w:r>
        <w:rPr>
          <w:spacing w:val="40"/>
        </w:rPr>
        <w:t xml:space="preserve"> </w:t>
      </w:r>
      <w:r>
        <w:t>should not</w:t>
      </w:r>
      <w:r>
        <w:rPr>
          <w:spacing w:val="40"/>
        </w:rPr>
        <w:t xml:space="preserve"> </w:t>
      </w:r>
      <w:r>
        <w:t>be</w:t>
      </w:r>
      <w:r>
        <w:rPr>
          <w:spacing w:val="40"/>
        </w:rPr>
        <w:t xml:space="preserve"> </w:t>
      </w:r>
      <w:r>
        <w:t>taken</w:t>
      </w:r>
      <w:r>
        <w:rPr>
          <w:spacing w:val="40"/>
        </w:rPr>
        <w:t xml:space="preserve"> </w:t>
      </w:r>
      <w:r>
        <w:t>away, if</w:t>
      </w:r>
      <w:r>
        <w:rPr>
          <w:spacing w:val="40"/>
        </w:rPr>
        <w:t xml:space="preserve"> </w:t>
      </w:r>
      <w:r>
        <w:t>thy sin were gone, thou wouldest be far more able to bear thy affliction: for a man that has a sore shoulder cannot bear a burden, but if the soreness be gone, he can bear it the better: so thy affliction would</w:t>
      </w:r>
      <w:r>
        <w:rPr>
          <w:spacing w:val="80"/>
        </w:rPr>
        <w:t xml:space="preserve"> </w:t>
      </w:r>
      <w:r>
        <w:t>not be so heavy, if thou wert godly, as it is now; nay, it would be sanctified to thee, and thou wouldest bear them the</w:t>
      </w:r>
      <w:r>
        <w:rPr>
          <w:spacing w:val="40"/>
        </w:rPr>
        <w:t xml:space="preserve"> </w:t>
      </w:r>
      <w:r>
        <w:t>better.</w:t>
      </w:r>
    </w:p>
    <w:p w14:paraId="15385C55" w14:textId="77777777" w:rsidR="00EC029C" w:rsidRDefault="00000000">
      <w:pPr>
        <w:pStyle w:val="a3"/>
        <w:spacing w:before="286" w:line="254" w:lineRule="auto"/>
        <w:ind w:right="436"/>
      </w:pPr>
      <w:r>
        <w:t>I</w:t>
      </w:r>
      <w:r>
        <w:rPr>
          <w:spacing w:val="40"/>
        </w:rPr>
        <w:t xml:space="preserve"> </w:t>
      </w:r>
      <w:r>
        <w:t>confess, this</w:t>
      </w:r>
      <w:r>
        <w:rPr>
          <w:spacing w:val="40"/>
        </w:rPr>
        <w:t xml:space="preserve"> </w:t>
      </w:r>
      <w:r>
        <w:t>is</w:t>
      </w:r>
      <w:r>
        <w:rPr>
          <w:spacing w:val="40"/>
        </w:rPr>
        <w:t xml:space="preserve"> </w:t>
      </w:r>
      <w:r>
        <w:t>hard to</w:t>
      </w:r>
      <w:r>
        <w:rPr>
          <w:spacing w:val="40"/>
        </w:rPr>
        <w:t xml:space="preserve"> </w:t>
      </w:r>
      <w:r>
        <w:t>convince</w:t>
      </w:r>
      <w:r>
        <w:rPr>
          <w:spacing w:val="40"/>
        </w:rPr>
        <w:t xml:space="preserve"> </w:t>
      </w:r>
      <w:r>
        <w:t>them</w:t>
      </w:r>
      <w:r>
        <w:rPr>
          <w:spacing w:val="40"/>
        </w:rPr>
        <w:t xml:space="preserve"> </w:t>
      </w:r>
      <w:r>
        <w:t>that</w:t>
      </w:r>
      <w:r>
        <w:rPr>
          <w:spacing w:val="40"/>
        </w:rPr>
        <w:t xml:space="preserve"> </w:t>
      </w:r>
      <w:r>
        <w:t>be</w:t>
      </w:r>
      <w:r>
        <w:rPr>
          <w:spacing w:val="40"/>
        </w:rPr>
        <w:t xml:space="preserve"> </w:t>
      </w:r>
      <w:r>
        <w:t>ignorant</w:t>
      </w:r>
      <w:r>
        <w:rPr>
          <w:spacing w:val="40"/>
        </w:rPr>
        <w:t xml:space="preserve"> </w:t>
      </w:r>
      <w:r>
        <w:t>of</w:t>
      </w:r>
      <w:r>
        <w:rPr>
          <w:spacing w:val="40"/>
        </w:rPr>
        <w:t xml:space="preserve"> </w:t>
      </w:r>
      <w:r>
        <w:t>God &amp; the nature of grace; but certainly there is a truth in these things; therefore though it be rare for God to come in with his saving grace into the heart of such that be miserably afflicted; though it is true, their affliction does not hinder, for were it not for their wickedness, they might be</w:t>
      </w:r>
      <w:r>
        <w:rPr>
          <w:spacing w:val="40"/>
        </w:rPr>
        <w:t xml:space="preserve"> </w:t>
      </w:r>
      <w:r>
        <w:t>happy; I</w:t>
      </w:r>
      <w:r>
        <w:rPr>
          <w:spacing w:val="40"/>
        </w:rPr>
        <w:t xml:space="preserve"> </w:t>
      </w:r>
      <w:r>
        <w:t>would not make</w:t>
      </w:r>
      <w:r>
        <w:rPr>
          <w:spacing w:val="40"/>
        </w:rPr>
        <w:t xml:space="preserve"> </w:t>
      </w:r>
      <w:r>
        <w:t>their affliction greater than it is, they</w:t>
      </w:r>
      <w:r>
        <w:rPr>
          <w:spacing w:val="40"/>
        </w:rPr>
        <w:t xml:space="preserve"> </w:t>
      </w:r>
      <w:r>
        <w:t>might be</w:t>
      </w:r>
      <w:r>
        <w:rPr>
          <w:spacing w:val="40"/>
        </w:rPr>
        <w:t xml:space="preserve"> </w:t>
      </w:r>
      <w:r>
        <w:t>happy</w:t>
      </w:r>
      <w:r>
        <w:rPr>
          <w:spacing w:val="40"/>
        </w:rPr>
        <w:t xml:space="preserve"> </w:t>
      </w:r>
      <w:r>
        <w:t>were</w:t>
      </w:r>
      <w:r>
        <w:rPr>
          <w:spacing w:val="40"/>
        </w:rPr>
        <w:t xml:space="preserve"> </w:t>
      </w:r>
      <w:r>
        <w:t>it not for their wickedness: but we see it so rare, because their Education is such, there is no good Principle in them, and nothing to work upon in them; being bred up in Atheism, therefore it is very rare.</w:t>
      </w:r>
    </w:p>
    <w:p w14:paraId="2E3AEDAA" w14:textId="77777777" w:rsidR="00EC029C" w:rsidRDefault="00000000">
      <w:pPr>
        <w:pStyle w:val="a3"/>
        <w:spacing w:before="282" w:line="254" w:lineRule="auto"/>
        <w:ind w:right="438"/>
      </w:pPr>
      <w:r>
        <w:t>But because it is so rare, so much the greater will God's grace be, if God have some of these poor creatures in this Congregation at this present, and speak to their hearts; how much more rare would it be because it is not often seen? what if God pass by great, rich men, Noble men, Princes, and shall look into thy Cottage, and on thy miserable Estate, and convert thy Soul, and shew mercy to thee: What! for God to set his heart upon thee! and give the Blood of his Son for thee! and to make thee an Heir with Jesus Christ! give thee an Inheritance in the Kingdom of Glory, and in Life! to make thee come and reign with him Eternally! Oh the infiniteness of God's grace, that ever God should set his heart upon such a poor creature</w:t>
      </w:r>
      <w:r>
        <w:rPr>
          <w:spacing w:val="40"/>
        </w:rPr>
        <w:t xml:space="preserve"> </w:t>
      </w:r>
      <w:r>
        <w:t>as thou art!</w:t>
      </w:r>
    </w:p>
    <w:p w14:paraId="25BC62DC" w14:textId="77777777" w:rsidR="00EC029C" w:rsidRDefault="00000000">
      <w:pPr>
        <w:pStyle w:val="a3"/>
        <w:spacing w:before="277" w:line="254" w:lineRule="auto"/>
        <w:ind w:right="445"/>
      </w:pPr>
      <w:r>
        <w:t>Therefore go away with these thoughts; Oh wretched creature, how have I lived without God in the world, and look’t for</w:t>
      </w:r>
      <w:r>
        <w:rPr>
          <w:spacing w:val="40"/>
        </w:rPr>
        <w:t xml:space="preserve"> </w:t>
      </w:r>
      <w:r>
        <w:t>nothing but a little bread and drink, and thought my self happy if I could but get this;</w:t>
      </w:r>
      <w:r>
        <w:rPr>
          <w:spacing w:val="25"/>
        </w:rPr>
        <w:t xml:space="preserve"> </w:t>
      </w:r>
      <w:r>
        <w:t>and</w:t>
      </w:r>
      <w:r>
        <w:rPr>
          <w:spacing w:val="26"/>
        </w:rPr>
        <w:t xml:space="preserve"> </w:t>
      </w:r>
      <w:r>
        <w:t>thus</w:t>
      </w:r>
      <w:r>
        <w:rPr>
          <w:spacing w:val="40"/>
        </w:rPr>
        <w:t xml:space="preserve"> </w:t>
      </w:r>
      <w:r>
        <w:t>lived</w:t>
      </w:r>
      <w:r>
        <w:rPr>
          <w:spacing w:val="26"/>
        </w:rPr>
        <w:t xml:space="preserve"> </w:t>
      </w:r>
      <w:r>
        <w:t>miserably</w:t>
      </w:r>
      <w:r>
        <w:rPr>
          <w:spacing w:val="36"/>
        </w:rPr>
        <w:t xml:space="preserve"> </w:t>
      </w:r>
      <w:r>
        <w:t>here,</w:t>
      </w:r>
      <w:r>
        <w:rPr>
          <w:spacing w:val="29"/>
        </w:rPr>
        <w:t xml:space="preserve"> </w:t>
      </w:r>
      <w:r>
        <w:t>and</w:t>
      </w:r>
      <w:r>
        <w:rPr>
          <w:spacing w:val="26"/>
        </w:rPr>
        <w:t xml:space="preserve"> </w:t>
      </w:r>
      <w:r>
        <w:t>I</w:t>
      </w:r>
      <w:r>
        <w:rPr>
          <w:spacing w:val="36"/>
        </w:rPr>
        <w:t xml:space="preserve"> </w:t>
      </w:r>
      <w:r>
        <w:t>confess</w:t>
      </w:r>
      <w:r>
        <w:rPr>
          <w:spacing w:val="40"/>
        </w:rPr>
        <w:t xml:space="preserve"> </w:t>
      </w:r>
      <w:r>
        <w:t>have</w:t>
      </w:r>
      <w:r>
        <w:rPr>
          <w:spacing w:val="39"/>
        </w:rPr>
        <w:t xml:space="preserve"> </w:t>
      </w:r>
      <w:r>
        <w:t>thought</w:t>
      </w:r>
      <w:r>
        <w:rPr>
          <w:spacing w:val="35"/>
        </w:rPr>
        <w:t xml:space="preserve"> </w:t>
      </w:r>
      <w:r>
        <w:t>my</w:t>
      </w:r>
    </w:p>
    <w:p w14:paraId="47294C11" w14:textId="77777777" w:rsidR="00EC029C" w:rsidRDefault="00EC029C">
      <w:pPr>
        <w:spacing w:line="254" w:lineRule="auto"/>
        <w:sectPr w:rsidR="00EC029C">
          <w:pgSz w:w="12240" w:h="15840"/>
          <w:pgMar w:top="1360" w:right="1100" w:bottom="280" w:left="1320" w:header="720" w:footer="720" w:gutter="0"/>
          <w:cols w:space="720"/>
        </w:sectPr>
      </w:pPr>
    </w:p>
    <w:p w14:paraId="16580038" w14:textId="77777777" w:rsidR="00EC029C" w:rsidRDefault="00000000">
      <w:pPr>
        <w:pStyle w:val="a3"/>
        <w:spacing w:line="254" w:lineRule="auto"/>
        <w:ind w:right="447"/>
      </w:pPr>
      <w:r>
        <w:t>self</w:t>
      </w:r>
      <w:r>
        <w:rPr>
          <w:spacing w:val="40"/>
        </w:rPr>
        <w:t xml:space="preserve"> </w:t>
      </w:r>
      <w:r>
        <w:t>a miserable</w:t>
      </w:r>
      <w:r>
        <w:rPr>
          <w:spacing w:val="40"/>
        </w:rPr>
        <w:t xml:space="preserve"> </w:t>
      </w:r>
      <w:r>
        <w:t>wretch</w:t>
      </w:r>
      <w:r>
        <w:rPr>
          <w:spacing w:val="40"/>
        </w:rPr>
        <w:t xml:space="preserve"> </w:t>
      </w:r>
      <w:r>
        <w:t>all</w:t>
      </w:r>
      <w:r>
        <w:rPr>
          <w:spacing w:val="40"/>
        </w:rPr>
        <w:t xml:space="preserve"> </w:t>
      </w:r>
      <w:r>
        <w:t>this</w:t>
      </w:r>
      <w:r>
        <w:rPr>
          <w:spacing w:val="40"/>
        </w:rPr>
        <w:t xml:space="preserve"> </w:t>
      </w:r>
      <w:r>
        <w:t>while; but God has</w:t>
      </w:r>
      <w:r>
        <w:rPr>
          <w:spacing w:val="40"/>
        </w:rPr>
        <w:t xml:space="preserve"> </w:t>
      </w:r>
      <w:r>
        <w:t>told me</w:t>
      </w:r>
      <w:r>
        <w:rPr>
          <w:spacing w:val="40"/>
        </w:rPr>
        <w:t xml:space="preserve"> </w:t>
      </w:r>
      <w:r>
        <w:t>this</w:t>
      </w:r>
      <w:r>
        <w:rPr>
          <w:spacing w:val="40"/>
        </w:rPr>
        <w:t xml:space="preserve"> </w:t>
      </w:r>
      <w:r>
        <w:t>at this present, there is a worse evil than all this; the evil of sin I have been</w:t>
      </w:r>
      <w:r>
        <w:rPr>
          <w:spacing w:val="40"/>
        </w:rPr>
        <w:t xml:space="preserve"> </w:t>
      </w:r>
      <w:r>
        <w:t>full</w:t>
      </w:r>
      <w:r>
        <w:rPr>
          <w:spacing w:val="40"/>
        </w:rPr>
        <w:t xml:space="preserve"> </w:t>
      </w:r>
      <w:r>
        <w:t>of</w:t>
      </w:r>
      <w:r>
        <w:rPr>
          <w:spacing w:val="40"/>
        </w:rPr>
        <w:t xml:space="preserve"> </w:t>
      </w:r>
      <w:r>
        <w:t>all</w:t>
      </w:r>
      <w:r>
        <w:rPr>
          <w:spacing w:val="40"/>
        </w:rPr>
        <w:t xml:space="preserve"> </w:t>
      </w:r>
      <w:r>
        <w:t>my</w:t>
      </w:r>
      <w:r>
        <w:rPr>
          <w:spacing w:val="40"/>
        </w:rPr>
        <w:t xml:space="preserve"> </w:t>
      </w:r>
      <w:r>
        <w:t>life; and put</w:t>
      </w:r>
      <w:r>
        <w:rPr>
          <w:spacing w:val="40"/>
        </w:rPr>
        <w:t xml:space="preserve"> </w:t>
      </w:r>
      <w:r>
        <w:t>both</w:t>
      </w:r>
      <w:r>
        <w:rPr>
          <w:spacing w:val="40"/>
        </w:rPr>
        <w:t xml:space="preserve"> </w:t>
      </w:r>
      <w:r>
        <w:t>together, how</w:t>
      </w:r>
      <w:r>
        <w:rPr>
          <w:spacing w:val="40"/>
        </w:rPr>
        <w:t xml:space="preserve"> </w:t>
      </w:r>
      <w:r>
        <w:t>miserable</w:t>
      </w:r>
      <w:r>
        <w:rPr>
          <w:spacing w:val="40"/>
        </w:rPr>
        <w:t xml:space="preserve"> </w:t>
      </w:r>
      <w:r>
        <w:t>are we? and therefore the Lord be merciful to me.</w:t>
      </w:r>
    </w:p>
    <w:p w14:paraId="490D283B" w14:textId="77777777" w:rsidR="00EC029C" w:rsidRDefault="00000000">
      <w:pPr>
        <w:pStyle w:val="a3"/>
        <w:spacing w:before="292" w:line="254" w:lineRule="auto"/>
        <w:ind w:right="452"/>
      </w:pPr>
      <w:r>
        <w:t>if God strike thy heart, know, thy soul is as precious in God's eyes as the richest man in the world, as King or Prince; the greatest Noble man’s in the Land is not more precious in God's eyes than thine.</w:t>
      </w:r>
    </w:p>
    <w:p w14:paraId="18CD28A4" w14:textId="77777777" w:rsidR="00EC029C" w:rsidRDefault="00000000">
      <w:pPr>
        <w:pStyle w:val="a3"/>
        <w:spacing w:before="294" w:line="254" w:lineRule="auto"/>
        <w:ind w:right="436"/>
      </w:pPr>
      <w:r>
        <w:t>Yes, and the Ministers of the Gospel be sent by God to preach Jesus Christ to thee, as well as to preach to the richest and greatest in the world; Christ came to shed his blood for thee, as well as for the greatest in the world; and the Kingdom of Heaven is opened as wide to</w:t>
      </w:r>
      <w:r>
        <w:rPr>
          <w:spacing w:val="40"/>
        </w:rPr>
        <w:t xml:space="preserve"> </w:t>
      </w:r>
      <w:r>
        <w:t>thee</w:t>
      </w:r>
      <w:r>
        <w:rPr>
          <w:spacing w:val="40"/>
        </w:rPr>
        <w:t xml:space="preserve"> </w:t>
      </w:r>
      <w:r>
        <w:t>as</w:t>
      </w:r>
      <w:r>
        <w:rPr>
          <w:spacing w:val="40"/>
        </w:rPr>
        <w:t xml:space="preserve"> </w:t>
      </w:r>
      <w:r>
        <w:t>to</w:t>
      </w:r>
      <w:r>
        <w:rPr>
          <w:spacing w:val="40"/>
        </w:rPr>
        <w:t xml:space="preserve"> </w:t>
      </w:r>
      <w:r>
        <w:t>the</w:t>
      </w:r>
      <w:r>
        <w:rPr>
          <w:spacing w:val="40"/>
        </w:rPr>
        <w:t xml:space="preserve"> </w:t>
      </w:r>
      <w:r>
        <w:t>greatest</w:t>
      </w:r>
      <w:r>
        <w:rPr>
          <w:spacing w:val="40"/>
        </w:rPr>
        <w:t xml:space="preserve"> </w:t>
      </w:r>
      <w:r>
        <w:t>and</w:t>
      </w:r>
      <w:r>
        <w:rPr>
          <w:spacing w:val="40"/>
        </w:rPr>
        <w:t xml:space="preserve"> </w:t>
      </w:r>
      <w:r>
        <w:t>richest;</w:t>
      </w:r>
      <w:r>
        <w:rPr>
          <w:spacing w:val="40"/>
        </w:rPr>
        <w:t xml:space="preserve"> </w:t>
      </w:r>
      <w:r>
        <w:t>though</w:t>
      </w:r>
      <w:r>
        <w:rPr>
          <w:spacing w:val="40"/>
        </w:rPr>
        <w:t xml:space="preserve"> </w:t>
      </w:r>
      <w:r>
        <w:t>’tis</w:t>
      </w:r>
      <w:r>
        <w:rPr>
          <w:spacing w:val="40"/>
        </w:rPr>
        <w:t xml:space="preserve"> </w:t>
      </w:r>
      <w:r>
        <w:t>true,</w:t>
      </w:r>
      <w:r>
        <w:rPr>
          <w:spacing w:val="40"/>
        </w:rPr>
        <w:t xml:space="preserve"> </w:t>
      </w:r>
      <w:r>
        <w:t>thou</w:t>
      </w:r>
      <w:r>
        <w:rPr>
          <w:spacing w:val="40"/>
        </w:rPr>
        <w:t xml:space="preserve"> </w:t>
      </w:r>
      <w:r>
        <w:t>canst not deliver thy self from outward affliction, yet thou maist deliver</w:t>
      </w:r>
      <w:r>
        <w:rPr>
          <w:spacing w:val="80"/>
        </w:rPr>
        <w:t xml:space="preserve"> </w:t>
      </w:r>
      <w:r>
        <w:t>thy Soul from Hell as well as the greatest in the world: therefore be not miserable here, and miserable hereafter, but look after God, and Christ, and Eternal Life.</w:t>
      </w:r>
    </w:p>
    <w:p w14:paraId="119CE0D1" w14:textId="77777777" w:rsidR="00EC029C" w:rsidRDefault="00000000">
      <w:pPr>
        <w:pStyle w:val="a3"/>
        <w:spacing w:before="285" w:line="254" w:lineRule="auto"/>
        <w:ind w:right="445"/>
      </w:pPr>
      <w:r>
        <w:t>Though thou beest not like to be great here, yet who knows but that thou maiest be crowned with Glory Eternally hereafter? there is fullness of Mercy in God.</w:t>
      </w:r>
    </w:p>
    <w:p w14:paraId="4A695F1B" w14:textId="77777777" w:rsidR="00EC029C" w:rsidRDefault="00000000">
      <w:pPr>
        <w:pStyle w:val="a3"/>
        <w:spacing w:before="294" w:line="254" w:lineRule="auto"/>
        <w:ind w:right="448"/>
      </w:pPr>
      <w:r>
        <w:t>Poor creatures, if they see a Coach come, if they think a Gentleman be there, or a Noble man, how they run, and cry out, Oh good my Lord, or your Worship, and lift up their voices for Alms.</w:t>
      </w:r>
    </w:p>
    <w:p w14:paraId="47727CF4" w14:textId="77777777" w:rsidR="00EC029C" w:rsidRDefault="00000000">
      <w:pPr>
        <w:pStyle w:val="a3"/>
        <w:spacing w:before="294" w:line="254" w:lineRule="auto"/>
        <w:ind w:right="439"/>
      </w:pPr>
      <w:r>
        <w:t>If an ordinary man</w:t>
      </w:r>
      <w:r>
        <w:rPr>
          <w:spacing w:val="40"/>
        </w:rPr>
        <w:t xml:space="preserve"> </w:t>
      </w:r>
      <w:r>
        <w:t>come, they will desire relief, and beseech them for a halfpenny or a farthing: but if a rich and a great man pass by, then they cry and lift up their voices; why? because they think there</w:t>
      </w:r>
      <w:r>
        <w:rPr>
          <w:spacing w:val="40"/>
        </w:rPr>
        <w:t xml:space="preserve"> </w:t>
      </w:r>
      <w:r>
        <w:t>is more to be had.</w:t>
      </w:r>
    </w:p>
    <w:p w14:paraId="0E3076EF" w14:textId="77777777" w:rsidR="00EC029C" w:rsidRDefault="00000000">
      <w:pPr>
        <w:pStyle w:val="a3"/>
        <w:spacing w:before="292" w:line="254" w:lineRule="auto"/>
        <w:ind w:right="436"/>
      </w:pPr>
      <w:r>
        <w:t>Oh know, there is fullness of Riches and Grace in God, to turn thy misery</w:t>
      </w:r>
      <w:r>
        <w:rPr>
          <w:spacing w:val="40"/>
        </w:rPr>
        <w:t xml:space="preserve"> </w:t>
      </w:r>
      <w:r>
        <w:t>to</w:t>
      </w:r>
      <w:r>
        <w:rPr>
          <w:spacing w:val="40"/>
        </w:rPr>
        <w:t xml:space="preserve"> </w:t>
      </w:r>
      <w:r>
        <w:t>Eternal</w:t>
      </w:r>
      <w:r>
        <w:rPr>
          <w:spacing w:val="40"/>
        </w:rPr>
        <w:t xml:space="preserve"> </w:t>
      </w:r>
      <w:r>
        <w:t>felicity;</w:t>
      </w:r>
      <w:r>
        <w:rPr>
          <w:spacing w:val="40"/>
        </w:rPr>
        <w:t xml:space="preserve"> </w:t>
      </w:r>
      <w:r>
        <w:t>there</w:t>
      </w:r>
      <w:r>
        <w:rPr>
          <w:spacing w:val="40"/>
        </w:rPr>
        <w:t xml:space="preserve"> </w:t>
      </w:r>
      <w:r>
        <w:t>is</w:t>
      </w:r>
      <w:r>
        <w:rPr>
          <w:spacing w:val="40"/>
        </w:rPr>
        <w:t xml:space="preserve"> </w:t>
      </w:r>
      <w:r>
        <w:t>mercy</w:t>
      </w:r>
      <w:r>
        <w:rPr>
          <w:spacing w:val="40"/>
        </w:rPr>
        <w:t xml:space="preserve"> </w:t>
      </w:r>
      <w:r>
        <w:t>enough</w:t>
      </w:r>
      <w:r>
        <w:rPr>
          <w:spacing w:val="40"/>
        </w:rPr>
        <w:t xml:space="preserve"> </w:t>
      </w:r>
      <w:r>
        <w:t>in</w:t>
      </w:r>
      <w:r>
        <w:rPr>
          <w:spacing w:val="40"/>
        </w:rPr>
        <w:t xml:space="preserve"> </w:t>
      </w:r>
      <w:r>
        <w:t>God</w:t>
      </w:r>
      <w:r>
        <w:rPr>
          <w:spacing w:val="40"/>
        </w:rPr>
        <w:t xml:space="preserve"> </w:t>
      </w:r>
      <w:r>
        <w:t>to</w:t>
      </w:r>
      <w:r>
        <w:rPr>
          <w:spacing w:val="40"/>
        </w:rPr>
        <w:t xml:space="preserve"> </w:t>
      </w:r>
      <w:r>
        <w:t>raise thee from thy low, weak, miserable estate, to the height of glory and happiness: And if God cause his Word to prevail with thy Soul, thou maiest</w:t>
      </w:r>
      <w:r>
        <w:rPr>
          <w:spacing w:val="40"/>
        </w:rPr>
        <w:t xml:space="preserve"> </w:t>
      </w:r>
      <w:r>
        <w:t>go</w:t>
      </w:r>
      <w:r>
        <w:rPr>
          <w:spacing w:val="40"/>
        </w:rPr>
        <w:t xml:space="preserve"> </w:t>
      </w:r>
      <w:r>
        <w:t>away</w:t>
      </w:r>
      <w:r>
        <w:rPr>
          <w:spacing w:val="40"/>
        </w:rPr>
        <w:t xml:space="preserve"> </w:t>
      </w:r>
      <w:r>
        <w:t>with</w:t>
      </w:r>
      <w:r>
        <w:rPr>
          <w:spacing w:val="40"/>
        </w:rPr>
        <w:t xml:space="preserve"> </w:t>
      </w:r>
      <w:r>
        <w:t>the</w:t>
      </w:r>
      <w:r>
        <w:rPr>
          <w:spacing w:val="40"/>
        </w:rPr>
        <w:t xml:space="preserve"> </w:t>
      </w:r>
      <w:r>
        <w:t>best</w:t>
      </w:r>
      <w:r>
        <w:rPr>
          <w:spacing w:val="40"/>
        </w:rPr>
        <w:t xml:space="preserve"> </w:t>
      </w:r>
      <w:r>
        <w:t>dole</w:t>
      </w:r>
      <w:r>
        <w:rPr>
          <w:spacing w:val="40"/>
        </w:rPr>
        <w:t xml:space="preserve"> </w:t>
      </w:r>
      <w:r>
        <w:t>that</w:t>
      </w:r>
      <w:r>
        <w:rPr>
          <w:spacing w:val="40"/>
        </w:rPr>
        <w:t xml:space="preserve"> </w:t>
      </w:r>
      <w:r>
        <w:t>ever</w:t>
      </w:r>
      <w:r>
        <w:rPr>
          <w:spacing w:val="40"/>
        </w:rPr>
        <w:t xml:space="preserve"> </w:t>
      </w:r>
      <w:r>
        <w:t>thou</w:t>
      </w:r>
      <w:r>
        <w:rPr>
          <w:spacing w:val="40"/>
        </w:rPr>
        <w:t xml:space="preserve"> </w:t>
      </w:r>
      <w:r>
        <w:t>hadest</w:t>
      </w:r>
      <w:r>
        <w:rPr>
          <w:spacing w:val="40"/>
        </w:rPr>
        <w:t xml:space="preserve"> </w:t>
      </w:r>
      <w:r>
        <w:t>in</w:t>
      </w:r>
      <w:r>
        <w:rPr>
          <w:spacing w:val="40"/>
        </w:rPr>
        <w:t xml:space="preserve"> </w:t>
      </w:r>
      <w:r>
        <w:t>all</w:t>
      </w:r>
      <w:r>
        <w:rPr>
          <w:spacing w:val="40"/>
        </w:rPr>
        <w:t xml:space="preserve"> </w:t>
      </w:r>
      <w:r>
        <w:t>thy</w:t>
      </w:r>
    </w:p>
    <w:p w14:paraId="744F5D94" w14:textId="77777777" w:rsidR="00EC029C" w:rsidRDefault="00EC029C">
      <w:pPr>
        <w:spacing w:line="254" w:lineRule="auto"/>
        <w:sectPr w:rsidR="00EC029C">
          <w:pgSz w:w="12240" w:h="15840"/>
          <w:pgMar w:top="1360" w:right="1100" w:bottom="280" w:left="1320" w:header="720" w:footer="720" w:gutter="0"/>
          <w:cols w:space="720"/>
        </w:sectPr>
      </w:pPr>
    </w:p>
    <w:p w14:paraId="23C5DDCB" w14:textId="77777777" w:rsidR="00EC029C" w:rsidRDefault="00000000">
      <w:pPr>
        <w:pStyle w:val="a3"/>
        <w:spacing w:line="254" w:lineRule="auto"/>
        <w:ind w:right="448"/>
      </w:pPr>
      <w:r>
        <w:t>life. And thus much I thought to speak to those poor people that</w:t>
      </w:r>
      <w:r>
        <w:rPr>
          <w:spacing w:val="80"/>
        </w:rPr>
        <w:t xml:space="preserve"> </w:t>
      </w:r>
      <w:r>
        <w:t>were both sinful, miserable, and afflicted.</w:t>
      </w:r>
    </w:p>
    <w:p w14:paraId="78DA854A" w14:textId="77777777" w:rsidR="00EC029C" w:rsidRDefault="00000000">
      <w:pPr>
        <w:pStyle w:val="1"/>
      </w:pPr>
      <w:bookmarkStart w:id="362" w:name="第六十五章"/>
      <w:bookmarkEnd w:id="362"/>
      <w:r>
        <w:t>第六十五章</w:t>
      </w:r>
    </w:p>
    <w:p w14:paraId="72387233" w14:textId="77777777" w:rsidR="00EC029C" w:rsidRDefault="00000000">
      <w:pPr>
        <w:pStyle w:val="1"/>
      </w:pPr>
      <w:bookmarkStart w:id="363" w:name="第十五点应用。如果罪中有如此多的邪恶,那么在所有的审判中,属灵的审判是最大的。"/>
      <w:bookmarkEnd w:id="363"/>
      <w:r>
        <w:t>第十五点应用。如果罪中有如此多的邪恶,那么在所有的审判中,属灵的审判是最大的。</w:t>
      </w:r>
    </w:p>
    <w:p w14:paraId="7A81F45A" w14:textId="77777777" w:rsidR="00EC029C" w:rsidRDefault="00000000">
      <w:pPr>
        <w:spacing w:before="389" w:line="242" w:lineRule="auto"/>
        <w:ind w:left="100" w:right="405"/>
        <w:jc w:val="both"/>
        <w:rPr>
          <w:sz w:val="24"/>
        </w:rPr>
      </w:pPr>
      <w:r>
        <w:rPr>
          <w:rFonts w:ascii="宋体" w:eastAsia="宋体" w:hint="eastAsia"/>
          <w:spacing w:val="-2"/>
          <w:sz w:val="24"/>
        </w:rPr>
        <w:t>第十五点应用。如果罪中有如此多的邪恶</w:t>
      </w:r>
      <w:r>
        <w:rPr>
          <w:spacing w:val="-2"/>
          <w:sz w:val="24"/>
        </w:rPr>
        <w:t>,</w:t>
      </w:r>
      <w:r>
        <w:rPr>
          <w:rFonts w:ascii="宋体" w:eastAsia="宋体" w:hint="eastAsia"/>
          <w:spacing w:val="-2"/>
          <w:sz w:val="24"/>
        </w:rPr>
        <w:t>正如已经讲过的那样</w:t>
      </w:r>
      <w:r>
        <w:rPr>
          <w:spacing w:val="-2"/>
          <w:sz w:val="24"/>
        </w:rPr>
        <w:t>,</w:t>
      </w:r>
      <w:r>
        <w:rPr>
          <w:rFonts w:ascii="宋体" w:eastAsia="宋体" w:hint="eastAsia"/>
          <w:spacing w:val="-2"/>
          <w:sz w:val="24"/>
        </w:rPr>
        <w:t>那么在所有的审判之上</w:t>
      </w:r>
      <w:r>
        <w:rPr>
          <w:spacing w:val="-2"/>
          <w:sz w:val="24"/>
        </w:rPr>
        <w:t>,</w:t>
      </w:r>
      <w:r>
        <w:rPr>
          <w:rFonts w:ascii="宋体" w:eastAsia="宋体" w:hint="eastAsia"/>
          <w:spacing w:val="-2"/>
          <w:sz w:val="24"/>
        </w:rPr>
        <w:t>属灵的审判是最大的。哦</w:t>
      </w:r>
      <w:r>
        <w:rPr>
          <w:spacing w:val="-2"/>
          <w:sz w:val="24"/>
        </w:rPr>
        <w:t>!</w:t>
      </w:r>
      <w:r>
        <w:rPr>
          <w:rFonts w:ascii="宋体" w:eastAsia="宋体" w:hint="eastAsia"/>
          <w:spacing w:val="-2"/>
          <w:sz w:val="24"/>
        </w:rPr>
        <w:t>那么上帝任凭男人或女人犯罪</w:t>
      </w:r>
      <w:r>
        <w:rPr>
          <w:spacing w:val="-2"/>
          <w:sz w:val="24"/>
        </w:rPr>
        <w:t>,</w:t>
      </w:r>
      <w:r>
        <w:rPr>
          <w:rFonts w:ascii="宋体" w:eastAsia="宋体" w:hint="eastAsia"/>
          <w:spacing w:val="-2"/>
          <w:sz w:val="24"/>
        </w:rPr>
        <w:t>这是世上任何男人或女人所能遭遇的最可怕的审判</w:t>
      </w:r>
      <w:r>
        <w:rPr>
          <w:spacing w:val="-2"/>
          <w:sz w:val="24"/>
        </w:rPr>
        <w:t>,</w:t>
      </w:r>
      <w:r>
        <w:rPr>
          <w:rFonts w:ascii="宋体" w:eastAsia="宋体" w:hint="eastAsia"/>
          <w:spacing w:val="-2"/>
          <w:sz w:val="24"/>
        </w:rPr>
        <w:t>除非上帝让他们快速下地狱。是的</w:t>
      </w:r>
      <w:r>
        <w:rPr>
          <w:spacing w:val="-2"/>
          <w:sz w:val="24"/>
        </w:rPr>
        <w:t>,</w:t>
      </w:r>
      <w:r>
        <w:rPr>
          <w:rFonts w:ascii="宋体" w:eastAsia="宋体" w:hint="eastAsia"/>
          <w:spacing w:val="-2"/>
          <w:sz w:val="24"/>
        </w:rPr>
        <w:t>也许</w:t>
      </w:r>
      <w:r>
        <w:rPr>
          <w:spacing w:val="-2"/>
          <w:sz w:val="24"/>
        </w:rPr>
        <w:t>,</w:t>
      </w:r>
      <w:r>
        <w:rPr>
          <w:rFonts w:ascii="宋体" w:eastAsia="宋体" w:hint="eastAsia"/>
          <w:spacing w:val="-2"/>
          <w:sz w:val="24"/>
        </w:rPr>
        <w:t>如果上帝让他们快速下地狱</w:t>
      </w:r>
      <w:r>
        <w:rPr>
          <w:spacing w:val="-2"/>
          <w:sz w:val="24"/>
        </w:rPr>
        <w:t>,</w:t>
      </w:r>
    </w:p>
    <w:p w14:paraId="66881B33" w14:textId="77777777" w:rsidR="00EC029C" w:rsidRDefault="00EC029C">
      <w:pPr>
        <w:pStyle w:val="a3"/>
        <w:spacing w:before="10"/>
        <w:ind w:left="0"/>
        <w:jc w:val="left"/>
        <w:rPr>
          <w:sz w:val="24"/>
        </w:rPr>
      </w:pPr>
    </w:p>
    <w:p w14:paraId="0E887322" w14:textId="77777777" w:rsidR="00EC029C" w:rsidRDefault="00000000">
      <w:pPr>
        <w:spacing w:line="242" w:lineRule="auto"/>
        <w:ind w:left="100" w:right="383"/>
        <w:rPr>
          <w:rFonts w:ascii="宋体" w:eastAsia="宋体"/>
          <w:sz w:val="24"/>
        </w:rPr>
      </w:pPr>
      <w:r>
        <w:rPr>
          <w:rFonts w:ascii="宋体" w:eastAsia="宋体" w:hint="eastAsia"/>
          <w:spacing w:val="-2"/>
          <w:sz w:val="24"/>
        </w:rPr>
        <w:t>并让地狱之口立即张开</w:t>
      </w:r>
      <w:r>
        <w:rPr>
          <w:spacing w:val="-2"/>
          <w:sz w:val="24"/>
        </w:rPr>
        <w:t>,</w:t>
      </w:r>
      <w:r>
        <w:rPr>
          <w:rFonts w:ascii="宋体" w:eastAsia="宋体" w:hint="eastAsia"/>
          <w:spacing w:val="-2"/>
          <w:sz w:val="24"/>
        </w:rPr>
        <w:t>这可能不会像让他们犯罪那样是一个巨大的审判。然而圣经谈到了这一点</w:t>
      </w:r>
      <w:r>
        <w:rPr>
          <w:spacing w:val="-2"/>
          <w:sz w:val="24"/>
        </w:rPr>
        <w:t>;</w:t>
      </w:r>
      <w:r>
        <w:rPr>
          <w:rFonts w:ascii="宋体" w:eastAsia="宋体" w:hint="eastAsia"/>
          <w:spacing w:val="-2"/>
          <w:sz w:val="24"/>
        </w:rPr>
        <w:t>上帝的愤怒在这方面燃烧得更多</w:t>
      </w:r>
      <w:r>
        <w:rPr>
          <w:spacing w:val="-2"/>
          <w:sz w:val="24"/>
        </w:rPr>
        <w:t>;</w:t>
      </w:r>
      <w:r>
        <w:rPr>
          <w:rFonts w:ascii="宋体" w:eastAsia="宋体" w:hint="eastAsia"/>
          <w:spacing w:val="-2"/>
          <w:sz w:val="24"/>
        </w:rPr>
        <w:t>上帝使法老的心刚硬</w:t>
      </w:r>
      <w:r>
        <w:rPr>
          <w:spacing w:val="-2"/>
          <w:sz w:val="24"/>
        </w:rPr>
        <w:t>,</w:t>
      </w:r>
      <w:r>
        <w:rPr>
          <w:rFonts w:ascii="宋体" w:eastAsia="宋体" w:hint="eastAsia"/>
          <w:spacing w:val="-2"/>
          <w:sz w:val="24"/>
        </w:rPr>
        <w:t>上帝任凭人存着可弃绝的心</w:t>
      </w:r>
      <w:r>
        <w:rPr>
          <w:spacing w:val="-2"/>
          <w:sz w:val="24"/>
        </w:rPr>
        <w:t>;</w:t>
      </w:r>
      <w:r>
        <w:rPr>
          <w:rFonts w:ascii="宋体" w:eastAsia="宋体" w:hint="eastAsia"/>
          <w:spacing w:val="-2"/>
          <w:sz w:val="24"/>
        </w:rPr>
        <w:t>污秽的</w:t>
      </w:r>
      <w:r>
        <w:rPr>
          <w:spacing w:val="-2"/>
          <w:sz w:val="24"/>
        </w:rPr>
        <w:t>,</w:t>
      </w:r>
      <w:r>
        <w:rPr>
          <w:rFonts w:ascii="宋体" w:eastAsia="宋体" w:hint="eastAsia"/>
          <w:spacing w:val="-2"/>
          <w:sz w:val="24"/>
        </w:rPr>
        <w:t>就让他仍旧污秽</w:t>
      </w:r>
      <w:r>
        <w:rPr>
          <w:spacing w:val="-2"/>
          <w:sz w:val="24"/>
        </w:rPr>
        <w:t>;</w:t>
      </w:r>
      <w:r>
        <w:rPr>
          <w:rFonts w:ascii="宋体" w:eastAsia="宋体" w:hint="eastAsia"/>
          <w:spacing w:val="-2"/>
          <w:sz w:val="24"/>
        </w:rPr>
        <w:t>他任凭人随从自己的计谋。</w:t>
      </w:r>
    </w:p>
    <w:p w14:paraId="23B59FA4" w14:textId="77777777" w:rsidR="00EC029C" w:rsidRDefault="00000000">
      <w:pPr>
        <w:spacing w:before="280"/>
        <w:ind w:left="100"/>
        <w:rPr>
          <w:rFonts w:ascii="宋体" w:eastAsia="宋体"/>
          <w:sz w:val="24"/>
        </w:rPr>
      </w:pPr>
      <w:r>
        <w:rPr>
          <w:rFonts w:ascii="宋体" w:eastAsia="宋体" w:hint="eastAsia"/>
          <w:spacing w:val="-2"/>
          <w:sz w:val="24"/>
        </w:rPr>
        <w:t>我可以给你们看圣经中的不同经文来证明这一点</w:t>
      </w:r>
      <w:r>
        <w:rPr>
          <w:spacing w:val="-2"/>
          <w:sz w:val="24"/>
        </w:rPr>
        <w:t>,</w:t>
      </w:r>
      <w:r>
        <w:rPr>
          <w:rFonts w:ascii="宋体" w:eastAsia="宋体" w:hint="eastAsia"/>
          <w:spacing w:val="-3"/>
          <w:sz w:val="24"/>
        </w:rPr>
        <w:t>但这个要点有两件事需要大量讨论。</w:t>
      </w:r>
    </w:p>
    <w:p w14:paraId="09BA2A94" w14:textId="77777777" w:rsidR="00EC029C" w:rsidRDefault="00000000">
      <w:pPr>
        <w:spacing w:before="286" w:line="242" w:lineRule="auto"/>
        <w:ind w:left="100" w:right="405"/>
        <w:jc w:val="both"/>
        <w:rPr>
          <w:rFonts w:ascii="宋体" w:eastAsia="宋体"/>
          <w:sz w:val="24"/>
        </w:rPr>
      </w:pPr>
      <w:r>
        <w:rPr>
          <w:spacing w:val="-2"/>
          <w:sz w:val="24"/>
        </w:rPr>
        <w:t>1</w:t>
      </w:r>
      <w:r>
        <w:rPr>
          <w:rFonts w:ascii="宋体" w:eastAsia="宋体" w:hint="eastAsia"/>
          <w:spacing w:val="-2"/>
          <w:sz w:val="24"/>
        </w:rPr>
        <w:t>上帝如此无限美善</w:t>
      </w:r>
      <w:r>
        <w:rPr>
          <w:spacing w:val="-2"/>
          <w:sz w:val="24"/>
        </w:rPr>
        <w:t>,</w:t>
      </w:r>
      <w:r>
        <w:rPr>
          <w:rFonts w:ascii="宋体" w:eastAsia="宋体" w:hint="eastAsia"/>
          <w:spacing w:val="-2"/>
          <w:sz w:val="24"/>
        </w:rPr>
        <w:t>怎么能在罪中有份</w:t>
      </w:r>
      <w:r>
        <w:rPr>
          <w:spacing w:val="-2"/>
          <w:sz w:val="24"/>
        </w:rPr>
        <w:t>,</w:t>
      </w:r>
      <w:r>
        <w:rPr>
          <w:rFonts w:ascii="宋体" w:eastAsia="宋体" w:hint="eastAsia"/>
          <w:spacing w:val="-2"/>
          <w:sz w:val="24"/>
        </w:rPr>
        <w:t>罪中有如此多的邪恶</w:t>
      </w:r>
      <w:r>
        <w:rPr>
          <w:spacing w:val="-2"/>
          <w:sz w:val="24"/>
        </w:rPr>
        <w:t>?</w:t>
      </w:r>
      <w:r>
        <w:rPr>
          <w:rFonts w:ascii="宋体" w:eastAsia="宋体" w:hint="eastAsia"/>
          <w:spacing w:val="-2"/>
          <w:sz w:val="24"/>
        </w:rPr>
        <w:t>我们必须为上帝辩护</w:t>
      </w:r>
      <w:r>
        <w:rPr>
          <w:spacing w:val="-2"/>
          <w:sz w:val="24"/>
        </w:rPr>
        <w:t>,</w:t>
      </w:r>
      <w:r>
        <w:rPr>
          <w:rFonts w:ascii="宋体" w:eastAsia="宋体" w:hint="eastAsia"/>
          <w:spacing w:val="-2"/>
          <w:sz w:val="24"/>
        </w:rPr>
        <w:t>他不是任何人犯罪的原因</w:t>
      </w:r>
      <w:r>
        <w:rPr>
          <w:spacing w:val="-2"/>
          <w:sz w:val="24"/>
        </w:rPr>
        <w:t>,</w:t>
      </w:r>
      <w:r>
        <w:rPr>
          <w:rFonts w:ascii="宋体" w:eastAsia="宋体" w:hint="eastAsia"/>
          <w:spacing w:val="-2"/>
          <w:sz w:val="24"/>
        </w:rPr>
        <w:t>但要说明上帝在罪中参与到什么程度</w:t>
      </w:r>
      <w:r>
        <w:rPr>
          <w:spacing w:val="-2"/>
          <w:sz w:val="24"/>
        </w:rPr>
        <w:t>,</w:t>
      </w:r>
      <w:r>
        <w:rPr>
          <w:rFonts w:ascii="宋体" w:eastAsia="宋体" w:hint="eastAsia"/>
          <w:spacing w:val="-2"/>
          <w:sz w:val="24"/>
        </w:rPr>
        <w:t>这需要很长时间来解释</w:t>
      </w:r>
      <w:r>
        <w:rPr>
          <w:spacing w:val="-2"/>
          <w:sz w:val="24"/>
        </w:rPr>
        <w:t>,</w:t>
      </w:r>
      <w:r>
        <w:rPr>
          <w:rFonts w:ascii="宋体" w:eastAsia="宋体" w:hint="eastAsia"/>
          <w:spacing w:val="-2"/>
          <w:sz w:val="24"/>
        </w:rPr>
        <w:t>我现在不</w:t>
      </w:r>
      <w:r>
        <w:rPr>
          <w:rFonts w:ascii="宋体" w:eastAsia="宋体" w:hint="eastAsia"/>
          <w:spacing w:val="-4"/>
          <w:sz w:val="24"/>
        </w:rPr>
        <w:t>能做到。</w:t>
      </w:r>
    </w:p>
    <w:p w14:paraId="460014A1" w14:textId="77777777" w:rsidR="00EC029C" w:rsidRDefault="00000000">
      <w:pPr>
        <w:spacing w:before="282" w:line="242" w:lineRule="auto"/>
        <w:ind w:left="100" w:right="153"/>
        <w:rPr>
          <w:rFonts w:ascii="宋体" w:eastAsia="宋体"/>
          <w:sz w:val="24"/>
        </w:rPr>
      </w:pPr>
      <w:r>
        <w:rPr>
          <w:spacing w:val="-2"/>
          <w:sz w:val="24"/>
        </w:rPr>
        <w:t>2</w:t>
      </w:r>
      <w:r>
        <w:rPr>
          <w:rFonts w:ascii="宋体" w:eastAsia="宋体" w:hint="eastAsia"/>
          <w:spacing w:val="-2"/>
          <w:sz w:val="24"/>
        </w:rPr>
        <w:t>要说明在这种苦难中被任凭犯罪有多么可怕</w:t>
      </w:r>
      <w:r>
        <w:rPr>
          <w:spacing w:val="-2"/>
          <w:sz w:val="24"/>
        </w:rPr>
        <w:t>;</w:t>
      </w:r>
      <w:r>
        <w:rPr>
          <w:rFonts w:ascii="宋体" w:eastAsia="宋体" w:hint="eastAsia"/>
          <w:spacing w:val="-2"/>
          <w:sz w:val="24"/>
        </w:rPr>
        <w:t>向你们揭示属灵审判的可怕性也需要很长时</w:t>
      </w:r>
      <w:r>
        <w:rPr>
          <w:rFonts w:ascii="宋体" w:eastAsia="宋体" w:hint="eastAsia"/>
          <w:spacing w:val="40"/>
          <w:sz w:val="24"/>
        </w:rPr>
        <w:t xml:space="preserve"> </w:t>
      </w:r>
      <w:r>
        <w:rPr>
          <w:rFonts w:ascii="宋体" w:eastAsia="宋体" w:hint="eastAsia"/>
          <w:spacing w:val="-2"/>
          <w:sz w:val="24"/>
        </w:rPr>
        <w:t>间</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由于我已经决定在这个时候结束这个话题</w:t>
      </w:r>
      <w:r>
        <w:rPr>
          <w:spacing w:val="-2"/>
          <w:sz w:val="24"/>
        </w:rPr>
        <w:t>,</w:t>
      </w:r>
      <w:r>
        <w:rPr>
          <w:rFonts w:ascii="宋体" w:eastAsia="宋体" w:hint="eastAsia"/>
          <w:spacing w:val="-2"/>
          <w:sz w:val="24"/>
        </w:rPr>
        <w:t>所以我必须把这两件事留待更大的讨论。仅就目前所说的</w:t>
      </w:r>
      <w:r>
        <w:rPr>
          <w:spacing w:val="-2"/>
          <w:sz w:val="24"/>
        </w:rPr>
        <w:t>,</w:t>
      </w:r>
      <w:r>
        <w:rPr>
          <w:rFonts w:ascii="宋体" w:eastAsia="宋体" w:hint="eastAsia"/>
          <w:spacing w:val="-2"/>
          <w:sz w:val="24"/>
        </w:rPr>
        <w:t>让这成为你们每个人的祷告</w:t>
      </w:r>
      <w:r>
        <w:rPr>
          <w:spacing w:val="-2"/>
          <w:sz w:val="24"/>
        </w:rPr>
        <w:t>;</w:t>
      </w:r>
      <w:r>
        <w:rPr>
          <w:rFonts w:ascii="宋体" w:eastAsia="宋体" w:hint="eastAsia"/>
          <w:spacing w:val="-2"/>
          <w:sz w:val="24"/>
        </w:rPr>
        <w:t>哦主啊</w:t>
      </w:r>
      <w:r>
        <w:rPr>
          <w:spacing w:val="-2"/>
          <w:sz w:val="24"/>
        </w:rPr>
        <w:t>,</w:t>
      </w:r>
      <w:r>
        <w:rPr>
          <w:rFonts w:ascii="宋体" w:eastAsia="宋体" w:hint="eastAsia"/>
          <w:spacing w:val="-2"/>
          <w:sz w:val="24"/>
        </w:rPr>
        <w:t>无论你降什么审判给我们</w:t>
      </w:r>
      <w:r>
        <w:rPr>
          <w:spacing w:val="-2"/>
          <w:sz w:val="24"/>
        </w:rPr>
        <w:t>,</w:t>
      </w:r>
      <w:r>
        <w:rPr>
          <w:rFonts w:ascii="宋体" w:eastAsia="宋体" w:hint="eastAsia"/>
          <w:spacing w:val="-2"/>
          <w:sz w:val="24"/>
        </w:rPr>
        <w:t>都不要把</w:t>
      </w:r>
    </w:p>
    <w:p w14:paraId="0C244C6B" w14:textId="77777777" w:rsidR="00EC029C" w:rsidRDefault="00000000">
      <w:pPr>
        <w:spacing w:before="2" w:line="242" w:lineRule="auto"/>
        <w:ind w:left="100" w:right="549"/>
        <w:jc w:val="both"/>
        <w:rPr>
          <w:rFonts w:ascii="宋体" w:eastAsia="宋体"/>
          <w:sz w:val="24"/>
        </w:rPr>
      </w:pPr>
      <w:r>
        <w:rPr>
          <w:rFonts w:ascii="宋体" w:eastAsia="宋体" w:hint="eastAsia"/>
          <w:spacing w:val="-2"/>
          <w:sz w:val="24"/>
        </w:rPr>
        <w:t>我们交给属灵的审判</w:t>
      </w:r>
      <w:r>
        <w:rPr>
          <w:spacing w:val="-2"/>
          <w:sz w:val="24"/>
        </w:rPr>
        <w:t>;</w:t>
      </w:r>
      <w:r>
        <w:rPr>
          <w:rFonts w:ascii="宋体" w:eastAsia="宋体" w:hint="eastAsia"/>
          <w:spacing w:val="-2"/>
          <w:sz w:val="24"/>
        </w:rPr>
        <w:t>主啊</w:t>
      </w:r>
      <w:r>
        <w:rPr>
          <w:spacing w:val="-2"/>
          <w:sz w:val="24"/>
        </w:rPr>
        <w:t>,</w:t>
      </w:r>
      <w:r>
        <w:rPr>
          <w:rFonts w:ascii="宋体" w:eastAsia="宋体" w:hint="eastAsia"/>
          <w:spacing w:val="-2"/>
          <w:sz w:val="24"/>
        </w:rPr>
        <w:t>不要让我们陷入罪中</w:t>
      </w:r>
      <w:r>
        <w:rPr>
          <w:spacing w:val="-2"/>
          <w:sz w:val="24"/>
        </w:rPr>
        <w:t>;</w:t>
      </w:r>
      <w:r>
        <w:rPr>
          <w:rFonts w:ascii="宋体" w:eastAsia="宋体" w:hint="eastAsia"/>
          <w:spacing w:val="-2"/>
          <w:sz w:val="24"/>
        </w:rPr>
        <w:t>不要用罪来惩罚罪</w:t>
      </w:r>
      <w:r>
        <w:rPr>
          <w:spacing w:val="-2"/>
          <w:sz w:val="24"/>
        </w:rPr>
        <w:t>;</w:t>
      </w:r>
      <w:r>
        <w:rPr>
          <w:rFonts w:ascii="宋体" w:eastAsia="宋体" w:hint="eastAsia"/>
          <w:spacing w:val="-2"/>
          <w:sz w:val="24"/>
        </w:rPr>
        <w:t>宁愿用任何苦难来惩罚罪</w:t>
      </w:r>
      <w:r>
        <w:rPr>
          <w:spacing w:val="-2"/>
          <w:sz w:val="24"/>
        </w:rPr>
        <w:t>,</w:t>
      </w:r>
      <w:r>
        <w:rPr>
          <w:rFonts w:ascii="宋体" w:eastAsia="宋体" w:hint="eastAsia"/>
          <w:spacing w:val="-2"/>
          <w:sz w:val="24"/>
        </w:rPr>
        <w:t>也不要用罪来惩罚罪</w:t>
      </w:r>
      <w:r>
        <w:rPr>
          <w:spacing w:val="-2"/>
          <w:sz w:val="24"/>
        </w:rPr>
        <w:t>:</w:t>
      </w:r>
      <w:r>
        <w:rPr>
          <w:rFonts w:ascii="宋体" w:eastAsia="宋体" w:hint="eastAsia"/>
          <w:spacing w:val="-2"/>
          <w:sz w:val="24"/>
        </w:rPr>
        <w:t>当上帝用罪来惩罚罪时</w:t>
      </w:r>
      <w:r>
        <w:rPr>
          <w:spacing w:val="-2"/>
          <w:sz w:val="24"/>
        </w:rPr>
        <w:t>,</w:t>
      </w:r>
      <w:r>
        <w:rPr>
          <w:rFonts w:ascii="宋体" w:eastAsia="宋体" w:hint="eastAsia"/>
          <w:spacing w:val="-2"/>
          <w:sz w:val="24"/>
        </w:rPr>
        <w:t>那个男人或女人的处境是非常可怕的</w:t>
      </w:r>
      <w:r>
        <w:rPr>
          <w:spacing w:val="-2"/>
          <w:sz w:val="24"/>
        </w:rPr>
        <w:t>,</w:t>
      </w:r>
      <w:r>
        <w:rPr>
          <w:rFonts w:ascii="宋体" w:eastAsia="宋体" w:hint="eastAsia"/>
          <w:spacing w:val="-2"/>
          <w:sz w:val="24"/>
        </w:rPr>
        <w:t>因为罪中有如此多的邪恶。</w:t>
      </w:r>
    </w:p>
    <w:p w14:paraId="679455DF" w14:textId="77777777" w:rsidR="00EC029C" w:rsidRDefault="00000000">
      <w:pPr>
        <w:spacing w:before="280"/>
        <w:ind w:left="100"/>
        <w:outlineLvl w:val="0"/>
        <w:rPr>
          <w:rFonts w:ascii="宋体" w:eastAsia="宋体"/>
          <w:sz w:val="24"/>
        </w:rPr>
      </w:pPr>
      <w:r>
        <w:rPr>
          <w:rFonts w:ascii="宋体" w:eastAsia="宋体" w:hint="eastAsia"/>
          <w:spacing w:val="-2"/>
          <w:sz w:val="24"/>
        </w:rPr>
        <w:t>第六十六章</w:t>
      </w:r>
    </w:p>
    <w:p w14:paraId="40AF4446" w14:textId="77777777" w:rsidR="00EC029C" w:rsidRDefault="00000000">
      <w:pPr>
        <w:spacing w:before="286"/>
        <w:ind w:left="100"/>
        <w:rPr>
          <w:rFonts w:ascii="宋体" w:eastAsia="宋体"/>
          <w:sz w:val="24"/>
        </w:rPr>
      </w:pPr>
      <w:r>
        <w:rPr>
          <w:rFonts w:ascii="宋体" w:eastAsia="宋体" w:hint="eastAsia"/>
          <w:spacing w:val="-2"/>
          <w:sz w:val="24"/>
        </w:rPr>
        <w:t>第十六点应用。如果罪比苦难中有更多的邪恶</w:t>
      </w:r>
      <w:r>
        <w:rPr>
          <w:spacing w:val="-2"/>
          <w:sz w:val="24"/>
        </w:rPr>
        <w:t>,</w:t>
      </w:r>
      <w:r>
        <w:rPr>
          <w:rFonts w:ascii="宋体" w:eastAsia="宋体" w:hint="eastAsia"/>
          <w:spacing w:val="-2"/>
          <w:sz w:val="24"/>
        </w:rPr>
        <w:t>那么当罪和苦难相遇时</w:t>
      </w:r>
      <w:r>
        <w:rPr>
          <w:spacing w:val="-2"/>
          <w:sz w:val="24"/>
        </w:rPr>
        <w:t>,</w:t>
      </w:r>
      <w:r>
        <w:rPr>
          <w:rFonts w:ascii="宋体" w:eastAsia="宋体" w:hint="eastAsia"/>
          <w:spacing w:val="-4"/>
          <w:sz w:val="24"/>
        </w:rPr>
        <w:t>它们使人最痛苦。</w:t>
      </w:r>
    </w:p>
    <w:p w14:paraId="1EDAF95D" w14:textId="77777777" w:rsidR="00EC029C" w:rsidRDefault="00000000">
      <w:pPr>
        <w:spacing w:before="283" w:line="242" w:lineRule="auto"/>
        <w:ind w:left="100" w:right="383"/>
        <w:rPr>
          <w:rFonts w:ascii="宋体" w:eastAsia="宋体"/>
          <w:sz w:val="24"/>
        </w:rPr>
      </w:pPr>
      <w:r>
        <w:rPr>
          <w:rFonts w:ascii="宋体" w:eastAsia="宋体" w:hint="eastAsia"/>
          <w:spacing w:val="-2"/>
          <w:sz w:val="24"/>
        </w:rPr>
        <w:t>现在我们来到最后两个应用</w:t>
      </w:r>
      <w:r>
        <w:rPr>
          <w:spacing w:val="-2"/>
          <w:sz w:val="24"/>
        </w:rPr>
        <w:t>;</w:t>
      </w:r>
      <w:r>
        <w:rPr>
          <w:rFonts w:ascii="宋体" w:eastAsia="宋体" w:hint="eastAsia"/>
          <w:spacing w:val="-2"/>
          <w:sz w:val="24"/>
        </w:rPr>
        <w:t>我们必须在这些应用上多停留一会儿</w:t>
      </w:r>
      <w:r>
        <w:rPr>
          <w:spacing w:val="-2"/>
          <w:sz w:val="24"/>
        </w:rPr>
        <w:t>:</w:t>
      </w:r>
      <w:r>
        <w:rPr>
          <w:rFonts w:ascii="宋体" w:eastAsia="宋体" w:hint="eastAsia"/>
          <w:spacing w:val="-2"/>
          <w:sz w:val="24"/>
        </w:rPr>
        <w:t>特别是最后一个</w:t>
      </w:r>
      <w:r>
        <w:rPr>
          <w:spacing w:val="-2"/>
          <w:sz w:val="24"/>
        </w:rPr>
        <w:t>,</w:t>
      </w:r>
      <w:r>
        <w:rPr>
          <w:rFonts w:ascii="宋体" w:eastAsia="宋体" w:hint="eastAsia"/>
          <w:spacing w:val="-2"/>
          <w:sz w:val="24"/>
        </w:rPr>
        <w:t>因为它有几个分支。</w:t>
      </w:r>
    </w:p>
    <w:p w14:paraId="519D26A5" w14:textId="77777777" w:rsidR="00EC029C" w:rsidRDefault="00000000">
      <w:pPr>
        <w:spacing w:before="281" w:line="242" w:lineRule="auto"/>
        <w:ind w:left="100" w:right="328"/>
        <w:rPr>
          <w:rFonts w:ascii="宋体" w:eastAsia="宋体"/>
          <w:sz w:val="24"/>
        </w:rPr>
      </w:pPr>
      <w:r>
        <w:rPr>
          <w:rFonts w:ascii="宋体" w:eastAsia="宋体" w:hint="eastAsia"/>
          <w:sz w:val="24"/>
        </w:rPr>
        <w:t>第十六点应用。因此</w:t>
      </w:r>
      <w:r>
        <w:rPr>
          <w:spacing w:val="-3"/>
          <w:sz w:val="24"/>
        </w:rPr>
        <w:t>,</w:t>
      </w:r>
      <w:r>
        <w:rPr>
          <w:rFonts w:ascii="宋体" w:eastAsia="宋体" w:hint="eastAsia"/>
          <w:sz w:val="24"/>
        </w:rPr>
        <w:t>如果罪比苦难中有更多的邪恶</w:t>
      </w:r>
      <w:r>
        <w:rPr>
          <w:spacing w:val="1"/>
          <w:sz w:val="24"/>
        </w:rPr>
        <w:t>;</w:t>
      </w:r>
      <w:r>
        <w:rPr>
          <w:rFonts w:ascii="宋体" w:eastAsia="宋体" w:hint="eastAsia"/>
          <w:sz w:val="24"/>
        </w:rPr>
        <w:t>那么</w:t>
      </w:r>
      <w:r>
        <w:rPr>
          <w:sz w:val="24"/>
        </w:rPr>
        <w:t>,</w:t>
      </w:r>
      <w:r>
        <w:rPr>
          <w:rFonts w:ascii="宋体" w:eastAsia="宋体" w:hint="eastAsia"/>
          <w:sz w:val="24"/>
        </w:rPr>
        <w:t>那些身上同时有这两种邪恶</w:t>
      </w:r>
      <w:r>
        <w:rPr>
          <w:sz w:val="24"/>
        </w:rPr>
        <w:t>,</w:t>
      </w:r>
      <w:r>
        <w:rPr>
          <w:rFonts w:ascii="宋体" w:eastAsia="宋体" w:hint="eastAsia"/>
          <w:sz w:val="24"/>
        </w:rPr>
        <w:t>而 且程度很高的人</w:t>
      </w:r>
      <w:r>
        <w:rPr>
          <w:spacing w:val="-3"/>
          <w:sz w:val="24"/>
        </w:rPr>
        <w:t>,</w:t>
      </w:r>
      <w:r>
        <w:rPr>
          <w:rFonts w:ascii="宋体" w:eastAsia="宋体" w:hint="eastAsia"/>
          <w:sz w:val="24"/>
        </w:rPr>
        <w:t>处境是多么悲惨。苦难确实使一个人处于非常悲哀和悲惨的境地</w:t>
      </w:r>
      <w:r>
        <w:rPr>
          <w:sz w:val="24"/>
        </w:rPr>
        <w:t>,</w:t>
      </w:r>
      <w:r>
        <w:rPr>
          <w:rFonts w:ascii="宋体" w:eastAsia="宋体" w:hint="eastAsia"/>
          <w:sz w:val="24"/>
        </w:rPr>
        <w:t>这一点人们和女人的感觉都能教导我们</w:t>
      </w:r>
      <w:r>
        <w:rPr>
          <w:spacing w:val="-1"/>
          <w:sz w:val="24"/>
        </w:rPr>
        <w:t>;</w:t>
      </w:r>
      <w:r>
        <w:rPr>
          <w:rFonts w:ascii="宋体" w:eastAsia="宋体" w:hint="eastAsia"/>
          <w:sz w:val="24"/>
        </w:rPr>
        <w:t>每个人都认为那些遭受巨大苦难的男人和女人是处于巨大的苦难之中</w:t>
      </w:r>
      <w:r>
        <w:rPr>
          <w:spacing w:val="-1"/>
          <w:sz w:val="24"/>
        </w:rPr>
        <w:t>:</w:t>
      </w:r>
      <w:r>
        <w:rPr>
          <w:rFonts w:ascii="宋体" w:eastAsia="宋体" w:hint="eastAsia"/>
          <w:sz w:val="24"/>
        </w:rPr>
        <w:t>好吧</w:t>
      </w:r>
      <w:r>
        <w:rPr>
          <w:sz w:val="24"/>
        </w:rPr>
        <w:t>,</w:t>
      </w:r>
      <w:r>
        <w:rPr>
          <w:rFonts w:ascii="宋体" w:eastAsia="宋体" w:hint="eastAsia"/>
          <w:sz w:val="24"/>
        </w:rPr>
        <w:t>但现在你们在这许多讲道中听到</w:t>
      </w:r>
      <w:r>
        <w:rPr>
          <w:sz w:val="24"/>
        </w:rPr>
        <w:t>,</w:t>
      </w:r>
      <w:r>
        <w:rPr>
          <w:rFonts w:ascii="宋体" w:eastAsia="宋体" w:hint="eastAsia"/>
          <w:sz w:val="24"/>
        </w:rPr>
        <w:t>还有另一种邪恶</w:t>
      </w:r>
      <w:r>
        <w:rPr>
          <w:sz w:val="24"/>
        </w:rPr>
        <w:t>,</w:t>
      </w:r>
      <w:r>
        <w:rPr>
          <w:rFonts w:ascii="宋体" w:eastAsia="宋体" w:hint="eastAsia"/>
          <w:spacing w:val="-2"/>
          <w:sz w:val="24"/>
        </w:rPr>
        <w:t>比所有的苦难都大。</w:t>
      </w:r>
    </w:p>
    <w:p w14:paraId="14E07B2F"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02E27B7E" w14:textId="77777777" w:rsidR="00EC029C" w:rsidRDefault="00000000">
      <w:pPr>
        <w:spacing w:before="62" w:line="242" w:lineRule="auto"/>
        <w:ind w:left="100" w:right="383"/>
        <w:jc w:val="both"/>
        <w:rPr>
          <w:rFonts w:ascii="宋体" w:eastAsia="宋体"/>
          <w:sz w:val="24"/>
        </w:rPr>
      </w:pPr>
      <w:r>
        <w:rPr>
          <w:rFonts w:ascii="宋体" w:eastAsia="宋体" w:hint="eastAsia"/>
          <w:spacing w:val="-2"/>
          <w:sz w:val="24"/>
        </w:rPr>
        <w:t>那么</w:t>
      </w:r>
      <w:r>
        <w:rPr>
          <w:spacing w:val="-2"/>
          <w:sz w:val="24"/>
        </w:rPr>
        <w:t>,</w:t>
      </w:r>
      <w:r>
        <w:rPr>
          <w:rFonts w:ascii="宋体" w:eastAsia="宋体" w:hint="eastAsia"/>
          <w:spacing w:val="-2"/>
          <w:sz w:val="24"/>
        </w:rPr>
        <w:t>如果这两种邪恶同时出现</w:t>
      </w:r>
      <w:r>
        <w:rPr>
          <w:spacing w:val="-2"/>
          <w:sz w:val="24"/>
        </w:rPr>
        <w:t>,</w:t>
      </w:r>
      <w:r>
        <w:rPr>
          <w:rFonts w:ascii="宋体" w:eastAsia="宋体" w:hint="eastAsia"/>
          <w:spacing w:val="-2"/>
          <w:sz w:val="24"/>
        </w:rPr>
        <w:t>并共同使一个人悲惨</w:t>
      </w:r>
      <w:r>
        <w:rPr>
          <w:spacing w:val="-2"/>
          <w:sz w:val="24"/>
        </w:rPr>
        <w:t>,</w:t>
      </w:r>
      <w:r>
        <w:rPr>
          <w:rFonts w:ascii="宋体" w:eastAsia="宋体" w:hint="eastAsia"/>
          <w:spacing w:val="-2"/>
          <w:sz w:val="24"/>
        </w:rPr>
        <w:t>那会怎样</w:t>
      </w:r>
      <w:r>
        <w:rPr>
          <w:spacing w:val="-2"/>
          <w:sz w:val="24"/>
        </w:rPr>
        <w:t>?</w:t>
      </w:r>
      <w:r>
        <w:rPr>
          <w:rFonts w:ascii="宋体" w:eastAsia="宋体" w:hint="eastAsia"/>
          <w:spacing w:val="-2"/>
          <w:sz w:val="24"/>
        </w:rPr>
        <w:t>那么他在各方面都是一个悲惨的人。然后他在人的感觉和理性上是一个悲惨的人</w:t>
      </w:r>
      <w:r>
        <w:rPr>
          <w:spacing w:val="-2"/>
          <w:sz w:val="24"/>
        </w:rPr>
        <w:t>,</w:t>
      </w:r>
      <w:r>
        <w:rPr>
          <w:rFonts w:ascii="宋体" w:eastAsia="宋体" w:hint="eastAsia"/>
          <w:spacing w:val="-2"/>
          <w:sz w:val="24"/>
        </w:rPr>
        <w:t>在世人的判断中是一个悲惨的人</w:t>
      </w:r>
      <w:r>
        <w:rPr>
          <w:spacing w:val="-2"/>
          <w:sz w:val="24"/>
        </w:rPr>
        <w:t>;</w:t>
      </w:r>
      <w:r>
        <w:rPr>
          <w:rFonts w:ascii="宋体" w:eastAsia="宋体" w:hint="eastAsia"/>
          <w:spacing w:val="-2"/>
          <w:sz w:val="24"/>
        </w:rPr>
        <w:t>然后他在圣灵的判断中也是一个悲惨的人</w:t>
      </w:r>
      <w:r>
        <w:rPr>
          <w:spacing w:val="-2"/>
          <w:sz w:val="24"/>
        </w:rPr>
        <w:t>;</w:t>
      </w:r>
      <w:r>
        <w:rPr>
          <w:rFonts w:ascii="宋体" w:eastAsia="宋体" w:hint="eastAsia"/>
          <w:spacing w:val="-2"/>
          <w:sz w:val="24"/>
        </w:rPr>
        <w:t>在上帝和圣徒的判断中</w:t>
      </w:r>
      <w:r>
        <w:rPr>
          <w:spacing w:val="-2"/>
          <w:sz w:val="24"/>
        </w:rPr>
        <w:t>,</w:t>
      </w:r>
      <w:r>
        <w:rPr>
          <w:rFonts w:ascii="宋体" w:eastAsia="宋体" w:hint="eastAsia"/>
          <w:spacing w:val="-2"/>
          <w:sz w:val="24"/>
        </w:rPr>
        <w:t>在圣言的判断中</w:t>
      </w:r>
      <w:r>
        <w:rPr>
          <w:spacing w:val="-2"/>
          <w:sz w:val="24"/>
        </w:rPr>
        <w:t>:</w:t>
      </w:r>
      <w:r>
        <w:rPr>
          <w:rFonts w:ascii="宋体" w:eastAsia="宋体" w:hint="eastAsia"/>
          <w:spacing w:val="-2"/>
          <w:sz w:val="24"/>
        </w:rPr>
        <w:t>当两者都来一起使一个人悲惨时</w:t>
      </w:r>
      <w:r>
        <w:rPr>
          <w:spacing w:val="-2"/>
          <w:sz w:val="24"/>
        </w:rPr>
        <w:t>,</w:t>
      </w:r>
      <w:r>
        <w:rPr>
          <w:rFonts w:ascii="宋体" w:eastAsia="宋体" w:hint="eastAsia"/>
          <w:spacing w:val="-2"/>
          <w:sz w:val="24"/>
        </w:rPr>
        <w:t>这些人确实是悲惨的。</w:t>
      </w:r>
    </w:p>
    <w:p w14:paraId="45A833D7" w14:textId="77777777" w:rsidR="00EC029C" w:rsidRDefault="00000000">
      <w:pPr>
        <w:spacing w:before="281" w:line="242" w:lineRule="auto"/>
        <w:ind w:left="100" w:right="393"/>
        <w:rPr>
          <w:rFonts w:ascii="宋体" w:eastAsia="宋体"/>
          <w:sz w:val="24"/>
        </w:rPr>
      </w:pPr>
      <w:r>
        <w:rPr>
          <w:rFonts w:ascii="宋体" w:eastAsia="宋体" w:hint="eastAsia"/>
          <w:sz w:val="24"/>
        </w:rPr>
        <w:t>如果一个上帝的孩子看到一个人遭受苦难</w:t>
      </w:r>
      <w:r>
        <w:rPr>
          <w:spacing w:val="-3"/>
          <w:sz w:val="24"/>
        </w:rPr>
        <w:t>,</w:t>
      </w:r>
      <w:r>
        <w:rPr>
          <w:rFonts w:ascii="宋体" w:eastAsia="宋体" w:hint="eastAsia"/>
          <w:sz w:val="24"/>
        </w:rPr>
        <w:t>他不会立即判断他是悲惨的</w:t>
      </w:r>
      <w:r>
        <w:rPr>
          <w:sz w:val="24"/>
        </w:rPr>
        <w:t>,</w:t>
      </w:r>
      <w:r>
        <w:rPr>
          <w:rFonts w:ascii="宋体" w:eastAsia="宋体" w:hint="eastAsia"/>
          <w:sz w:val="24"/>
        </w:rPr>
        <w:t>因为他不知道</w:t>
      </w:r>
      <w:r>
        <w:rPr>
          <w:spacing w:val="1"/>
          <w:sz w:val="24"/>
        </w:rPr>
        <w:t>;</w:t>
      </w:r>
      <w:r>
        <w:rPr>
          <w:rFonts w:ascii="宋体" w:eastAsia="宋体" w:hint="eastAsia"/>
          <w:spacing w:val="-8"/>
          <w:sz w:val="24"/>
        </w:rPr>
        <w:t>也许</w:t>
      </w:r>
      <w:r>
        <w:rPr>
          <w:rFonts w:ascii="宋体" w:eastAsia="宋体" w:hint="eastAsia"/>
          <w:sz w:val="24"/>
        </w:rPr>
        <w:t>他是敬虔的</w:t>
      </w:r>
      <w:r>
        <w:rPr>
          <w:spacing w:val="-3"/>
          <w:sz w:val="24"/>
        </w:rPr>
        <w:t>,</w:t>
      </w:r>
      <w:r>
        <w:rPr>
          <w:rFonts w:ascii="宋体" w:eastAsia="宋体" w:hint="eastAsia"/>
          <w:sz w:val="24"/>
        </w:rPr>
        <w:t>如果他是敬虔的</w:t>
      </w:r>
      <w:r>
        <w:rPr>
          <w:sz w:val="24"/>
        </w:rPr>
        <w:t>,</w:t>
      </w:r>
      <w:r>
        <w:rPr>
          <w:rFonts w:ascii="宋体" w:eastAsia="宋体" w:hint="eastAsia"/>
          <w:sz w:val="24"/>
        </w:rPr>
        <w:t>他就不是悲惨的</w:t>
      </w:r>
      <w:r>
        <w:rPr>
          <w:sz w:val="24"/>
        </w:rPr>
        <w:t>,</w:t>
      </w:r>
      <w:r>
        <w:rPr>
          <w:rFonts w:ascii="宋体" w:eastAsia="宋体" w:hint="eastAsia"/>
          <w:sz w:val="24"/>
        </w:rPr>
        <w:t>虽然他遭受苦难</w:t>
      </w:r>
      <w:r>
        <w:rPr>
          <w:spacing w:val="1"/>
          <w:sz w:val="24"/>
        </w:rPr>
        <w:t>;</w:t>
      </w:r>
      <w:r>
        <w:rPr>
          <w:rFonts w:ascii="宋体" w:eastAsia="宋体" w:hint="eastAsia"/>
          <w:sz w:val="24"/>
        </w:rPr>
        <w:t>但世人立即判断他是悲惨的</w:t>
      </w:r>
      <w:r>
        <w:rPr>
          <w:spacing w:val="-3"/>
          <w:sz w:val="24"/>
        </w:rPr>
        <w:t>,</w:t>
      </w:r>
      <w:r>
        <w:rPr>
          <w:rFonts w:ascii="宋体" w:eastAsia="宋体" w:hint="eastAsia"/>
          <w:sz w:val="24"/>
        </w:rPr>
        <w:t>因为他遭受苦难</w:t>
      </w:r>
      <w:r>
        <w:rPr>
          <w:spacing w:val="1"/>
          <w:sz w:val="24"/>
        </w:rPr>
        <w:t>:</w:t>
      </w:r>
      <w:r>
        <w:rPr>
          <w:rFonts w:ascii="宋体" w:eastAsia="宋体" w:hint="eastAsia"/>
          <w:sz w:val="24"/>
        </w:rPr>
        <w:t>另一方面</w:t>
      </w:r>
      <w:r>
        <w:rPr>
          <w:sz w:val="24"/>
        </w:rPr>
        <w:t>,</w:t>
      </w:r>
      <w:r>
        <w:rPr>
          <w:rFonts w:ascii="宋体" w:eastAsia="宋体" w:hint="eastAsia"/>
          <w:sz w:val="24"/>
        </w:rPr>
        <w:t>世人判断他不是悲惨的</w:t>
      </w:r>
      <w:r>
        <w:rPr>
          <w:sz w:val="24"/>
        </w:rPr>
        <w:t>,</w:t>
      </w:r>
      <w:r>
        <w:rPr>
          <w:rFonts w:ascii="宋体" w:eastAsia="宋体" w:hint="eastAsia"/>
          <w:sz w:val="24"/>
        </w:rPr>
        <w:t>虽然他是有罪的</w:t>
      </w:r>
      <w:r>
        <w:rPr>
          <w:spacing w:val="-3"/>
          <w:sz w:val="24"/>
        </w:rPr>
        <w:t>,</w:t>
      </w:r>
      <w:r>
        <w:rPr>
          <w:rFonts w:ascii="宋体" w:eastAsia="宋体" w:hint="eastAsia"/>
          <w:sz w:val="24"/>
        </w:rPr>
        <w:t>如果他没有受苦的话。</w:t>
      </w:r>
    </w:p>
    <w:p w14:paraId="60D9993F" w14:textId="77777777" w:rsidR="00EC029C" w:rsidRDefault="00000000">
      <w:pPr>
        <w:spacing w:before="284" w:line="242" w:lineRule="auto"/>
        <w:ind w:left="100" w:right="393"/>
        <w:jc w:val="both"/>
        <w:rPr>
          <w:sz w:val="24"/>
        </w:rPr>
      </w:pPr>
      <w:r>
        <w:rPr>
          <w:rFonts w:ascii="宋体" w:eastAsia="宋体" w:hint="eastAsia"/>
          <w:spacing w:val="-2"/>
          <w:sz w:val="24"/>
        </w:rPr>
        <w:t>一方面</w:t>
      </w:r>
      <w:r>
        <w:rPr>
          <w:spacing w:val="-2"/>
          <w:sz w:val="24"/>
        </w:rPr>
        <w:t>,</w:t>
      </w:r>
      <w:r>
        <w:rPr>
          <w:rFonts w:ascii="宋体" w:eastAsia="宋体" w:hint="eastAsia"/>
          <w:spacing w:val="-2"/>
          <w:sz w:val="24"/>
        </w:rPr>
        <w:t>敬虔的人判断那个遭受苦难的人</w:t>
      </w:r>
      <w:r>
        <w:rPr>
          <w:spacing w:val="-2"/>
          <w:sz w:val="24"/>
        </w:rPr>
        <w:t>,</w:t>
      </w:r>
      <w:r>
        <w:rPr>
          <w:rFonts w:ascii="宋体" w:eastAsia="宋体" w:hint="eastAsia"/>
          <w:spacing w:val="-2"/>
          <w:sz w:val="24"/>
        </w:rPr>
        <w:t>如果不是有罪的</w:t>
      </w:r>
      <w:r>
        <w:rPr>
          <w:spacing w:val="-2"/>
          <w:sz w:val="24"/>
        </w:rPr>
        <w:t>,</w:t>
      </w:r>
      <w:r>
        <w:rPr>
          <w:rFonts w:ascii="宋体" w:eastAsia="宋体" w:hint="eastAsia"/>
          <w:spacing w:val="-2"/>
          <w:sz w:val="24"/>
        </w:rPr>
        <w:t>就不是悲惨的</w:t>
      </w:r>
      <w:r>
        <w:rPr>
          <w:spacing w:val="-2"/>
          <w:sz w:val="24"/>
        </w:rPr>
        <w:t>;</w:t>
      </w:r>
      <w:r>
        <w:rPr>
          <w:rFonts w:ascii="宋体" w:eastAsia="宋体" w:hint="eastAsia"/>
          <w:spacing w:val="-2"/>
          <w:sz w:val="24"/>
        </w:rPr>
        <w:t>另一方面</w:t>
      </w:r>
      <w:r>
        <w:rPr>
          <w:spacing w:val="-2"/>
          <w:sz w:val="24"/>
        </w:rPr>
        <w:t>,</w:t>
      </w:r>
      <w:r>
        <w:rPr>
          <w:rFonts w:ascii="宋体" w:eastAsia="宋体" w:hint="eastAsia"/>
          <w:spacing w:val="-2"/>
          <w:sz w:val="24"/>
        </w:rPr>
        <w:t>世人判断那个没有受苦的人不是悲惨的</w:t>
      </w:r>
      <w:r>
        <w:rPr>
          <w:spacing w:val="-2"/>
          <w:sz w:val="24"/>
        </w:rPr>
        <w:t>,</w:t>
      </w:r>
      <w:r>
        <w:rPr>
          <w:rFonts w:ascii="宋体" w:eastAsia="宋体" w:hint="eastAsia"/>
          <w:spacing w:val="-2"/>
          <w:sz w:val="24"/>
        </w:rPr>
        <w:t>虽然他是有罪的。但现在</w:t>
      </w:r>
      <w:r>
        <w:rPr>
          <w:spacing w:val="-2"/>
          <w:sz w:val="24"/>
        </w:rPr>
        <w:t>,</w:t>
      </w:r>
      <w:r>
        <w:rPr>
          <w:rFonts w:ascii="宋体" w:eastAsia="宋体" w:hint="eastAsia"/>
          <w:spacing w:val="-2"/>
          <w:sz w:val="24"/>
        </w:rPr>
        <w:t>当这两者在一个人身上同时出现时</w:t>
      </w:r>
      <w:r>
        <w:rPr>
          <w:spacing w:val="-2"/>
          <w:sz w:val="24"/>
        </w:rPr>
        <w:t>,</w:t>
      </w:r>
      <w:r>
        <w:rPr>
          <w:rFonts w:ascii="宋体" w:eastAsia="宋体" w:hint="eastAsia"/>
          <w:spacing w:val="-2"/>
          <w:sz w:val="24"/>
        </w:rPr>
        <w:t>作为一个有罪的人</w:t>
      </w:r>
      <w:r>
        <w:rPr>
          <w:spacing w:val="-2"/>
          <w:sz w:val="24"/>
        </w:rPr>
        <w:t>,</w:t>
      </w:r>
      <w:r>
        <w:rPr>
          <w:rFonts w:ascii="宋体" w:eastAsia="宋体" w:hint="eastAsia"/>
          <w:spacing w:val="-2"/>
          <w:sz w:val="24"/>
        </w:rPr>
        <w:t>也是一个在很大程度上遭受苦难的人</w:t>
      </w:r>
      <w:r>
        <w:rPr>
          <w:spacing w:val="-2"/>
          <w:sz w:val="24"/>
        </w:rPr>
        <w:t>;</w:t>
      </w:r>
      <w:r>
        <w:rPr>
          <w:rFonts w:ascii="宋体" w:eastAsia="宋体" w:hint="eastAsia"/>
          <w:spacing w:val="-2"/>
          <w:sz w:val="24"/>
        </w:rPr>
        <w:t>所有人都判断这是悲惨。我们这个世界上有多少最悲惨的可怜虫</w:t>
      </w:r>
      <w:r>
        <w:rPr>
          <w:spacing w:val="-2"/>
          <w:sz w:val="24"/>
        </w:rPr>
        <w:t>?</w:t>
      </w:r>
    </w:p>
    <w:p w14:paraId="16D8E413" w14:textId="77777777" w:rsidR="00EC029C" w:rsidRDefault="00EC029C">
      <w:pPr>
        <w:pStyle w:val="a3"/>
        <w:spacing w:before="9"/>
        <w:ind w:left="0"/>
        <w:jc w:val="left"/>
        <w:rPr>
          <w:sz w:val="24"/>
        </w:rPr>
      </w:pPr>
    </w:p>
    <w:p w14:paraId="19B26CBE" w14:textId="77777777" w:rsidR="00EC029C" w:rsidRDefault="00000000">
      <w:pPr>
        <w:spacing w:line="242" w:lineRule="auto"/>
        <w:ind w:left="100" w:right="465"/>
        <w:rPr>
          <w:rFonts w:ascii="宋体" w:eastAsia="宋体"/>
          <w:sz w:val="24"/>
        </w:rPr>
      </w:pPr>
      <w:r>
        <w:rPr>
          <w:rFonts w:ascii="宋体" w:eastAsia="宋体" w:hint="eastAsia"/>
          <w:spacing w:val="-2"/>
          <w:sz w:val="24"/>
        </w:rPr>
        <w:t>有多少人在身体上处于悲惨的困境和极端</w:t>
      </w:r>
      <w:r>
        <w:rPr>
          <w:spacing w:val="-2"/>
          <w:sz w:val="24"/>
        </w:rPr>
        <w:t>?</w:t>
      </w:r>
      <w:r>
        <w:rPr>
          <w:rFonts w:ascii="宋体" w:eastAsia="宋体" w:hint="eastAsia"/>
          <w:spacing w:val="-2"/>
          <w:sz w:val="24"/>
        </w:rPr>
        <w:t>在他们的产业上</w:t>
      </w:r>
      <w:r>
        <w:rPr>
          <w:spacing w:val="-2"/>
          <w:sz w:val="24"/>
        </w:rPr>
        <w:t>,</w:t>
      </w:r>
      <w:r>
        <w:rPr>
          <w:rFonts w:ascii="宋体" w:eastAsia="宋体" w:hint="eastAsia"/>
          <w:spacing w:val="-2"/>
          <w:sz w:val="24"/>
        </w:rPr>
        <w:t>缺乏面包</w:t>
      </w:r>
      <w:r>
        <w:rPr>
          <w:spacing w:val="-2"/>
          <w:sz w:val="24"/>
        </w:rPr>
        <w:t>,</w:t>
      </w:r>
      <w:r>
        <w:rPr>
          <w:rFonts w:ascii="宋体" w:eastAsia="宋体" w:hint="eastAsia"/>
          <w:spacing w:val="-2"/>
          <w:sz w:val="24"/>
        </w:rPr>
        <w:t>缺乏衣服</w:t>
      </w:r>
      <w:r>
        <w:rPr>
          <w:spacing w:val="-2"/>
          <w:sz w:val="24"/>
        </w:rPr>
        <w:t>,</w:t>
      </w:r>
      <w:r>
        <w:rPr>
          <w:rFonts w:ascii="宋体" w:eastAsia="宋体" w:hint="eastAsia"/>
          <w:spacing w:val="-2"/>
          <w:sz w:val="24"/>
        </w:rPr>
        <w:t>缺乏房子</w:t>
      </w:r>
      <w:r>
        <w:rPr>
          <w:spacing w:val="-2"/>
          <w:sz w:val="24"/>
        </w:rPr>
        <w:t>,</w:t>
      </w:r>
      <w:r>
        <w:rPr>
          <w:rFonts w:ascii="宋体" w:eastAsia="宋体" w:hint="eastAsia"/>
          <w:spacing w:val="-2"/>
          <w:sz w:val="24"/>
        </w:rPr>
        <w:t>缺乏火</w:t>
      </w:r>
      <w:r>
        <w:rPr>
          <w:spacing w:val="-2"/>
          <w:sz w:val="24"/>
        </w:rPr>
        <w:t>,</w:t>
      </w:r>
      <w:r>
        <w:rPr>
          <w:rFonts w:ascii="宋体" w:eastAsia="宋体" w:hint="eastAsia"/>
          <w:spacing w:val="-2"/>
          <w:sz w:val="24"/>
        </w:rPr>
        <w:t>缺乏一切必需品</w:t>
      </w:r>
      <w:r>
        <w:rPr>
          <w:spacing w:val="-2"/>
          <w:sz w:val="24"/>
        </w:rPr>
        <w:t>;</w:t>
      </w:r>
      <w:r>
        <w:rPr>
          <w:rFonts w:ascii="宋体" w:eastAsia="宋体" w:hint="eastAsia"/>
          <w:spacing w:val="-2"/>
          <w:sz w:val="24"/>
        </w:rPr>
        <w:t>他们的身体生病</w:t>
      </w:r>
      <w:r>
        <w:rPr>
          <w:spacing w:val="-2"/>
          <w:sz w:val="24"/>
        </w:rPr>
        <w:t>,</w:t>
      </w:r>
      <w:r>
        <w:rPr>
          <w:rFonts w:ascii="宋体" w:eastAsia="宋体" w:hint="eastAsia"/>
          <w:spacing w:val="-2"/>
          <w:sz w:val="24"/>
        </w:rPr>
        <w:t>充满痛苦</w:t>
      </w:r>
      <w:r>
        <w:rPr>
          <w:spacing w:val="-2"/>
          <w:sz w:val="24"/>
        </w:rPr>
        <w:t>,</w:t>
      </w:r>
      <w:r>
        <w:rPr>
          <w:rFonts w:ascii="宋体" w:eastAsia="宋体" w:hint="eastAsia"/>
          <w:spacing w:val="-2"/>
          <w:sz w:val="24"/>
        </w:rPr>
        <w:t>他们的身体畸形</w:t>
      </w:r>
      <w:r>
        <w:rPr>
          <w:spacing w:val="-2"/>
          <w:sz w:val="24"/>
        </w:rPr>
        <w:t>,</w:t>
      </w:r>
      <w:r>
        <w:rPr>
          <w:rFonts w:ascii="宋体" w:eastAsia="宋体" w:hint="eastAsia"/>
          <w:spacing w:val="-2"/>
          <w:sz w:val="24"/>
        </w:rPr>
        <w:t>他们的自然部位极其可憎</w:t>
      </w:r>
      <w:r>
        <w:rPr>
          <w:spacing w:val="-2"/>
          <w:sz w:val="24"/>
        </w:rPr>
        <w:t>,</w:t>
      </w:r>
      <w:r>
        <w:rPr>
          <w:rFonts w:ascii="宋体" w:eastAsia="宋体" w:hint="eastAsia"/>
          <w:spacing w:val="-2"/>
          <w:sz w:val="24"/>
        </w:rPr>
        <w:t>在各方面都不适合服侍</w:t>
      </w:r>
      <w:r>
        <w:rPr>
          <w:spacing w:val="-2"/>
          <w:sz w:val="24"/>
        </w:rPr>
        <w:t>,</w:t>
      </w:r>
      <w:r>
        <w:rPr>
          <w:rFonts w:ascii="宋体" w:eastAsia="宋体" w:hint="eastAsia"/>
          <w:spacing w:val="-2"/>
          <w:sz w:val="24"/>
        </w:rPr>
        <w:t>在所有外在的表现上</w:t>
      </w:r>
      <w:r>
        <w:rPr>
          <w:spacing w:val="-2"/>
          <w:sz w:val="24"/>
        </w:rPr>
        <w:t>,</w:t>
      </w:r>
      <w:r>
        <w:rPr>
          <w:rFonts w:ascii="宋体" w:eastAsia="宋体" w:hint="eastAsia"/>
          <w:spacing w:val="-2"/>
          <w:sz w:val="24"/>
        </w:rPr>
        <w:t>对他们的外在产业来说极其悲惨</w:t>
      </w:r>
      <w:r>
        <w:rPr>
          <w:spacing w:val="-2"/>
          <w:sz w:val="24"/>
        </w:rPr>
        <w:t>;</w:t>
      </w:r>
      <w:r>
        <w:rPr>
          <w:rFonts w:ascii="宋体" w:eastAsia="宋体" w:hint="eastAsia"/>
          <w:spacing w:val="-2"/>
          <w:sz w:val="24"/>
        </w:rPr>
        <w:t>然而与此同时</w:t>
      </w:r>
      <w:r>
        <w:rPr>
          <w:spacing w:val="-2"/>
          <w:sz w:val="24"/>
        </w:rPr>
        <w:t>,</w:t>
      </w:r>
      <w:r>
        <w:rPr>
          <w:rFonts w:ascii="宋体" w:eastAsia="宋体" w:hint="eastAsia"/>
          <w:spacing w:val="-2"/>
          <w:sz w:val="24"/>
        </w:rPr>
        <w:t>也极其邪恶</w:t>
      </w:r>
      <w:r>
        <w:rPr>
          <w:spacing w:val="-2"/>
          <w:sz w:val="24"/>
        </w:rPr>
        <w:t>,</w:t>
      </w:r>
      <w:r>
        <w:rPr>
          <w:rFonts w:ascii="宋体" w:eastAsia="宋体" w:hint="eastAsia"/>
          <w:spacing w:val="-2"/>
          <w:sz w:val="24"/>
        </w:rPr>
        <w:t>极其有罪。</w:t>
      </w:r>
    </w:p>
    <w:p w14:paraId="6D028592" w14:textId="77777777" w:rsidR="00EC029C" w:rsidRDefault="00000000">
      <w:pPr>
        <w:spacing w:before="284" w:line="242" w:lineRule="auto"/>
        <w:ind w:left="100" w:right="330"/>
        <w:rPr>
          <w:rFonts w:ascii="宋体" w:eastAsia="宋体"/>
          <w:sz w:val="24"/>
        </w:rPr>
      </w:pPr>
      <w:r>
        <w:rPr>
          <w:rFonts w:ascii="宋体" w:eastAsia="宋体" w:hint="eastAsia"/>
          <w:sz w:val="24"/>
        </w:rPr>
        <w:t>走进他们的房子</w:t>
      </w:r>
      <w:r>
        <w:rPr>
          <w:spacing w:val="-3"/>
          <w:sz w:val="24"/>
        </w:rPr>
        <w:t>,</w:t>
      </w:r>
      <w:r>
        <w:rPr>
          <w:rFonts w:ascii="宋体" w:eastAsia="宋体" w:hint="eastAsia"/>
          <w:sz w:val="24"/>
        </w:rPr>
        <w:t>那里除了乞讨和悲惨</w:t>
      </w:r>
      <w:r>
        <w:rPr>
          <w:sz w:val="24"/>
        </w:rPr>
        <w:t>,</w:t>
      </w:r>
      <w:r>
        <w:rPr>
          <w:rFonts w:ascii="宋体" w:eastAsia="宋体" w:hint="eastAsia"/>
          <w:sz w:val="24"/>
        </w:rPr>
        <w:t>什么都没有</w:t>
      </w:r>
      <w:r>
        <w:rPr>
          <w:sz w:val="24"/>
        </w:rPr>
        <w:t>,</w:t>
      </w:r>
      <w:r>
        <w:rPr>
          <w:rFonts w:ascii="宋体" w:eastAsia="宋体" w:hint="eastAsia"/>
          <w:sz w:val="24"/>
        </w:rPr>
        <w:t>那里的邪恶和罪孽与乞讨和悲惨一样多</w:t>
      </w:r>
      <w:r>
        <w:rPr>
          <w:spacing w:val="-17"/>
          <w:sz w:val="24"/>
        </w:rPr>
        <w:t>:</w:t>
      </w:r>
      <w:r>
        <w:rPr>
          <w:rFonts w:ascii="宋体" w:eastAsia="宋体" w:hint="eastAsia"/>
          <w:sz w:val="24"/>
        </w:rPr>
        <w:t>也许这些如此悲惨的可怜生灵</w:t>
      </w:r>
      <w:r>
        <w:rPr>
          <w:spacing w:val="-3"/>
          <w:sz w:val="24"/>
        </w:rPr>
        <w:t>,</w:t>
      </w:r>
      <w:r>
        <w:rPr>
          <w:rFonts w:ascii="宋体" w:eastAsia="宋体" w:hint="eastAsia"/>
          <w:sz w:val="24"/>
        </w:rPr>
        <w:t>他们的心中充满了无神论</w:t>
      </w:r>
      <w:r>
        <w:rPr>
          <w:sz w:val="24"/>
        </w:rPr>
        <w:t>,</w:t>
      </w:r>
      <w:r>
        <w:rPr>
          <w:rFonts w:ascii="宋体" w:eastAsia="宋体" w:hint="eastAsia"/>
          <w:sz w:val="24"/>
        </w:rPr>
        <w:t>在世上没有上帝而活着</w:t>
      </w:r>
      <w:r>
        <w:rPr>
          <w:sz w:val="24"/>
        </w:rPr>
        <w:t>,</w:t>
      </w:r>
      <w:r>
        <w:rPr>
          <w:rFonts w:ascii="宋体" w:eastAsia="宋体" w:hint="eastAsia"/>
          <w:sz w:val="24"/>
        </w:rPr>
        <w:t>不认识上帝</w:t>
      </w:r>
      <w:r>
        <w:rPr>
          <w:spacing w:val="-3"/>
          <w:sz w:val="24"/>
        </w:rPr>
        <w:t>,</w:t>
      </w:r>
      <w:r>
        <w:rPr>
          <w:rFonts w:ascii="宋体" w:eastAsia="宋体" w:hint="eastAsia"/>
          <w:sz w:val="24"/>
        </w:rPr>
        <w:t>不认识基督</w:t>
      </w:r>
      <w:r>
        <w:rPr>
          <w:sz w:val="24"/>
        </w:rPr>
        <w:t>,</w:t>
      </w:r>
      <w:r>
        <w:rPr>
          <w:rFonts w:ascii="宋体" w:eastAsia="宋体" w:hint="eastAsia"/>
          <w:sz w:val="24"/>
        </w:rPr>
        <w:t>对他们不朽的灵魂一无所知</w:t>
      </w:r>
      <w:r>
        <w:rPr>
          <w:sz w:val="24"/>
        </w:rPr>
        <w:t>,</w:t>
      </w:r>
      <w:r>
        <w:rPr>
          <w:rFonts w:ascii="宋体" w:eastAsia="宋体" w:hint="eastAsia"/>
          <w:sz w:val="24"/>
        </w:rPr>
        <w:t>对另一种生活一无所知</w:t>
      </w:r>
      <w:r>
        <w:rPr>
          <w:sz w:val="24"/>
        </w:rPr>
        <w:t>,</w:t>
      </w:r>
      <w:r>
        <w:rPr>
          <w:rFonts w:ascii="宋体" w:eastAsia="宋体" w:hint="eastAsia"/>
          <w:sz w:val="24"/>
        </w:rPr>
        <w:t>就像畜生一样生活</w:t>
      </w:r>
      <w:r>
        <w:rPr>
          <w:sz w:val="24"/>
        </w:rPr>
        <w:t>,</w:t>
      </w:r>
      <w:r>
        <w:rPr>
          <w:rFonts w:ascii="宋体" w:eastAsia="宋体" w:hint="eastAsia"/>
          <w:sz w:val="24"/>
        </w:rPr>
        <w:t>充满了肮脏的不洁</w:t>
      </w:r>
      <w:r>
        <w:rPr>
          <w:spacing w:val="-1"/>
          <w:sz w:val="24"/>
        </w:rPr>
        <w:t>;</w:t>
      </w:r>
      <w:r>
        <w:rPr>
          <w:rFonts w:ascii="宋体" w:eastAsia="宋体" w:hint="eastAsia"/>
          <w:sz w:val="24"/>
        </w:rPr>
        <w:t>也许他们因自己的邪恶而在人面前受苦</w:t>
      </w:r>
      <w:r>
        <w:rPr>
          <w:sz w:val="24"/>
        </w:rPr>
        <w:t>,</w:t>
      </w:r>
      <w:r>
        <w:rPr>
          <w:rFonts w:ascii="宋体" w:eastAsia="宋体" w:hint="eastAsia"/>
          <w:sz w:val="24"/>
        </w:rPr>
        <w:t>被鞭打</w:t>
      </w:r>
      <w:r>
        <w:rPr>
          <w:sz w:val="24"/>
        </w:rPr>
        <w:t>,</w:t>
      </w:r>
      <w:r>
        <w:rPr>
          <w:rFonts w:ascii="宋体" w:eastAsia="宋体" w:hint="eastAsia"/>
          <w:sz w:val="24"/>
        </w:rPr>
        <w:t>被关在枷锁或笼子里</w:t>
      </w:r>
      <w:r>
        <w:rPr>
          <w:sz w:val="24"/>
        </w:rPr>
        <w:t>,</w:t>
      </w:r>
      <w:r>
        <w:rPr>
          <w:rFonts w:ascii="宋体" w:eastAsia="宋体" w:hint="eastAsia"/>
          <w:sz w:val="24"/>
        </w:rPr>
        <w:t>躺 在黑暗的地牢里</w:t>
      </w:r>
      <w:r>
        <w:rPr>
          <w:spacing w:val="-3"/>
          <w:sz w:val="24"/>
        </w:rPr>
        <w:t>,</w:t>
      </w:r>
      <w:r>
        <w:rPr>
          <w:rFonts w:ascii="宋体" w:eastAsia="宋体" w:hint="eastAsia"/>
          <w:sz w:val="24"/>
        </w:rPr>
        <w:t>忍受寒冷、赤身露体和饥饿</w:t>
      </w:r>
      <w:r>
        <w:rPr>
          <w:sz w:val="24"/>
        </w:rPr>
        <w:t>,</w:t>
      </w:r>
      <w:r>
        <w:rPr>
          <w:rFonts w:ascii="宋体" w:eastAsia="宋体" w:hint="eastAsia"/>
          <w:sz w:val="24"/>
        </w:rPr>
        <w:t>这一切都是因为他们的罪和邪恶。</w:t>
      </w:r>
    </w:p>
    <w:p w14:paraId="14CB15FF" w14:textId="77777777" w:rsidR="00EC029C" w:rsidRDefault="00000000">
      <w:pPr>
        <w:spacing w:before="284" w:line="242" w:lineRule="auto"/>
        <w:ind w:left="100" w:right="383"/>
        <w:rPr>
          <w:rFonts w:ascii="宋体" w:eastAsia="宋体"/>
          <w:sz w:val="24"/>
        </w:rPr>
      </w:pPr>
      <w:r>
        <w:rPr>
          <w:rFonts w:ascii="宋体" w:eastAsia="宋体" w:hint="eastAsia"/>
          <w:sz w:val="24"/>
        </w:rPr>
        <w:t>这些是多么可怜的生物啊</w:t>
      </w:r>
      <w:r>
        <w:rPr>
          <w:spacing w:val="-3"/>
          <w:sz w:val="24"/>
        </w:rPr>
        <w:t>,</w:t>
      </w:r>
      <w:r>
        <w:rPr>
          <w:rFonts w:ascii="宋体" w:eastAsia="宋体" w:hint="eastAsia"/>
          <w:sz w:val="24"/>
        </w:rPr>
        <w:t>你们在这个斯特普尼有多少这样值得同情的生物</w:t>
      </w:r>
      <w:r>
        <w:rPr>
          <w:sz w:val="24"/>
        </w:rPr>
        <w:t>,</w:t>
      </w:r>
      <w:r>
        <w:rPr>
          <w:rFonts w:ascii="宋体" w:eastAsia="宋体" w:hint="eastAsia"/>
          <w:sz w:val="24"/>
        </w:rPr>
        <w:t>我想当你们想到他们</w:t>
      </w:r>
      <w:r>
        <w:rPr>
          <w:spacing w:val="-3"/>
          <w:sz w:val="24"/>
        </w:rPr>
        <w:t>,</w:t>
      </w:r>
      <w:r>
        <w:rPr>
          <w:rFonts w:ascii="宋体" w:eastAsia="宋体" w:hint="eastAsia"/>
          <w:sz w:val="24"/>
        </w:rPr>
        <w:t>以及你们在这个地方有多少这样的生物时</w:t>
      </w:r>
      <w:r>
        <w:rPr>
          <w:sz w:val="24"/>
        </w:rPr>
        <w:t>,</w:t>
      </w:r>
      <w:r>
        <w:rPr>
          <w:rFonts w:ascii="宋体" w:eastAsia="宋体" w:hint="eastAsia"/>
          <w:sz w:val="24"/>
        </w:rPr>
        <w:t>应该让你们所有人的心都流血</w:t>
      </w:r>
      <w:r>
        <w:rPr>
          <w:spacing w:val="1"/>
          <w:sz w:val="24"/>
        </w:rPr>
        <w:t>:</w:t>
      </w:r>
      <w:r>
        <w:rPr>
          <w:rFonts w:ascii="宋体" w:eastAsia="宋体" w:hint="eastAsia"/>
          <w:sz w:val="24"/>
        </w:rPr>
        <w:t>我承认</w:t>
      </w:r>
      <w:r>
        <w:rPr>
          <w:sz w:val="24"/>
        </w:rPr>
        <w:t>,</w:t>
      </w:r>
      <w:r>
        <w:rPr>
          <w:rFonts w:ascii="宋体" w:eastAsia="宋体" w:hint="eastAsia"/>
          <w:sz w:val="24"/>
        </w:rPr>
        <w:t>如果这个地方的灵魂的负担落在我身上</w:t>
      </w:r>
      <w:r>
        <w:rPr>
          <w:spacing w:val="-3"/>
          <w:sz w:val="24"/>
        </w:rPr>
        <w:t>,</w:t>
      </w:r>
      <w:r>
        <w:rPr>
          <w:rFonts w:ascii="宋体" w:eastAsia="宋体" w:hint="eastAsia"/>
          <w:sz w:val="24"/>
        </w:rPr>
        <w:t>我应该认为我有足够的工作要做</w:t>
      </w:r>
      <w:r>
        <w:rPr>
          <w:sz w:val="24"/>
        </w:rPr>
        <w:t>,</w:t>
      </w:r>
      <w:r>
        <w:rPr>
          <w:rFonts w:ascii="宋体" w:eastAsia="宋体" w:hint="eastAsia"/>
          <w:sz w:val="24"/>
        </w:rPr>
        <w:t>与这些可怜的生物一起</w:t>
      </w:r>
      <w:r>
        <w:rPr>
          <w:spacing w:val="-1"/>
          <w:sz w:val="24"/>
        </w:rPr>
        <w:t>;</w:t>
      </w:r>
      <w:r>
        <w:rPr>
          <w:rFonts w:ascii="宋体" w:eastAsia="宋体" w:hint="eastAsia"/>
          <w:sz w:val="24"/>
        </w:rPr>
        <w:t>如果我能活玛土撒拉的日子</w:t>
      </w:r>
      <w:r>
        <w:rPr>
          <w:sz w:val="24"/>
        </w:rPr>
        <w:t>,</w:t>
      </w:r>
      <w:r>
        <w:rPr>
          <w:rFonts w:ascii="宋体" w:eastAsia="宋体" w:hint="eastAsia"/>
          <w:sz w:val="24"/>
        </w:rPr>
        <w:t>每天的时间应该超过二十四个小时</w:t>
      </w:r>
      <w:r>
        <w:rPr>
          <w:spacing w:val="-1"/>
          <w:sz w:val="24"/>
        </w:rPr>
        <w:t>;</w:t>
      </w:r>
      <w:r>
        <w:rPr>
          <w:rFonts w:ascii="宋体" w:eastAsia="宋体" w:hint="eastAsia"/>
          <w:spacing w:val="-2"/>
          <w:sz w:val="24"/>
        </w:rPr>
        <w:t>但我所有的时间都</w:t>
      </w:r>
      <w:r>
        <w:rPr>
          <w:rFonts w:ascii="宋体" w:eastAsia="宋体" w:hint="eastAsia"/>
          <w:sz w:val="24"/>
        </w:rPr>
        <w:t>有足够的工作</w:t>
      </w:r>
      <w:r>
        <w:rPr>
          <w:spacing w:val="-1"/>
          <w:sz w:val="24"/>
        </w:rPr>
        <w:t>;</w:t>
      </w:r>
      <w:r>
        <w:rPr>
          <w:rFonts w:ascii="宋体" w:eastAsia="宋体" w:hint="eastAsia"/>
          <w:sz w:val="24"/>
        </w:rPr>
        <w:t>我应该认为我没有时间以任何其他方式放松</w:t>
      </w:r>
      <w:r>
        <w:rPr>
          <w:spacing w:val="-1"/>
          <w:sz w:val="24"/>
        </w:rPr>
        <w:t>;</w:t>
      </w:r>
      <w:r>
        <w:rPr>
          <w:rFonts w:ascii="宋体" w:eastAsia="宋体" w:hint="eastAsia"/>
          <w:sz w:val="24"/>
        </w:rPr>
        <w:t>知道有多少可怜的灵魂处于这样的境况</w:t>
      </w:r>
      <w:r>
        <w:rPr>
          <w:spacing w:val="-3"/>
          <w:sz w:val="24"/>
        </w:rPr>
        <w:t>,</w:t>
      </w:r>
      <w:r>
        <w:rPr>
          <w:rFonts w:ascii="宋体" w:eastAsia="宋体" w:hint="eastAsia"/>
          <w:sz w:val="24"/>
        </w:rPr>
        <w:t>他们也许不仅在外表上是悲惨的</w:t>
      </w:r>
      <w:r>
        <w:rPr>
          <w:sz w:val="24"/>
        </w:rPr>
        <w:t>,</w:t>
      </w:r>
      <w:r>
        <w:rPr>
          <w:rFonts w:ascii="宋体" w:eastAsia="宋体" w:hint="eastAsia"/>
          <w:sz w:val="24"/>
        </w:rPr>
        <w:t>在内心也是贫穷的</w:t>
      </w:r>
      <w:r>
        <w:rPr>
          <w:spacing w:val="1"/>
          <w:sz w:val="24"/>
        </w:rPr>
        <w:t>;</w:t>
      </w:r>
      <w:r>
        <w:rPr>
          <w:rFonts w:ascii="宋体" w:eastAsia="宋体" w:hint="eastAsia"/>
          <w:sz w:val="24"/>
        </w:rPr>
        <w:t>但他们的外在悲惨</w:t>
      </w:r>
      <w:r>
        <w:rPr>
          <w:sz w:val="24"/>
        </w:rPr>
        <w:t>,</w:t>
      </w:r>
      <w:r>
        <w:rPr>
          <w:rFonts w:ascii="宋体" w:eastAsia="宋体" w:hint="eastAsia"/>
          <w:sz w:val="24"/>
        </w:rPr>
        <w:t>因为他们的内在悲惨而增加</w:t>
      </w:r>
      <w:r>
        <w:rPr>
          <w:spacing w:val="-3"/>
          <w:sz w:val="24"/>
        </w:rPr>
        <w:t>,</w:t>
      </w:r>
      <w:r>
        <w:rPr>
          <w:rFonts w:ascii="宋体" w:eastAsia="宋体" w:hint="eastAsia"/>
          <w:sz w:val="24"/>
        </w:rPr>
        <w:t>两者相互增加。</w:t>
      </w:r>
    </w:p>
    <w:p w14:paraId="4E17971A" w14:textId="77777777" w:rsidR="00EC029C" w:rsidRDefault="00000000">
      <w:pPr>
        <w:spacing w:before="283" w:line="242" w:lineRule="auto"/>
        <w:ind w:left="100" w:right="383"/>
        <w:rPr>
          <w:rFonts w:ascii="宋体" w:eastAsia="宋体"/>
          <w:sz w:val="24"/>
        </w:rPr>
      </w:pPr>
      <w:r>
        <w:rPr>
          <w:rFonts w:ascii="宋体" w:eastAsia="宋体" w:hint="eastAsia"/>
          <w:spacing w:val="-2"/>
          <w:sz w:val="24"/>
        </w:rPr>
        <w:t>罪带来苦难是一个巨大的罪恶</w:t>
      </w:r>
      <w:r>
        <w:rPr>
          <w:spacing w:val="-2"/>
          <w:sz w:val="24"/>
        </w:rPr>
        <w:t>;</w:t>
      </w:r>
      <w:r>
        <w:rPr>
          <w:rFonts w:ascii="宋体" w:eastAsia="宋体" w:hint="eastAsia"/>
          <w:spacing w:val="-2"/>
          <w:sz w:val="24"/>
        </w:rPr>
        <w:t>苦难增加罪也是一个巨大的罪恶</w:t>
      </w:r>
      <w:r>
        <w:rPr>
          <w:spacing w:val="-2"/>
          <w:sz w:val="24"/>
        </w:rPr>
        <w:t>,</w:t>
      </w:r>
      <w:r>
        <w:rPr>
          <w:rFonts w:ascii="宋体" w:eastAsia="宋体" w:hint="eastAsia"/>
          <w:spacing w:val="-2"/>
          <w:sz w:val="24"/>
        </w:rPr>
        <w:t>就像他们的苦难一样</w:t>
      </w:r>
      <w:r>
        <w:rPr>
          <w:spacing w:val="-2"/>
          <w:sz w:val="24"/>
        </w:rPr>
        <w:t>;</w:t>
      </w:r>
      <w:r>
        <w:rPr>
          <w:rFonts w:ascii="宋体" w:eastAsia="宋体" w:hint="eastAsia"/>
          <w:spacing w:val="-2"/>
          <w:sz w:val="24"/>
        </w:rPr>
        <w:t>他们的苦难使他们发誓、说谎、亵渎、欺骗</w:t>
      </w:r>
      <w:r>
        <w:rPr>
          <w:spacing w:val="-2"/>
          <w:sz w:val="24"/>
        </w:rPr>
        <w:t>,</w:t>
      </w:r>
      <w:r>
        <w:rPr>
          <w:rFonts w:ascii="宋体" w:eastAsia="宋体" w:hint="eastAsia"/>
          <w:spacing w:val="-2"/>
          <w:sz w:val="24"/>
        </w:rPr>
        <w:t>使他们不能圣化安息日</w:t>
      </w:r>
      <w:r>
        <w:rPr>
          <w:spacing w:val="-2"/>
          <w:sz w:val="24"/>
        </w:rPr>
        <w:t>,</w:t>
      </w:r>
      <w:r>
        <w:rPr>
          <w:rFonts w:ascii="宋体" w:eastAsia="宋体" w:hint="eastAsia"/>
          <w:spacing w:val="-2"/>
          <w:sz w:val="24"/>
        </w:rPr>
        <w:t>很少来到会众中。</w:t>
      </w:r>
    </w:p>
    <w:p w14:paraId="7A0C9483" w14:textId="77777777" w:rsidR="00EC029C" w:rsidRDefault="00000000">
      <w:pPr>
        <w:spacing w:before="281" w:line="242" w:lineRule="auto"/>
        <w:ind w:left="100" w:right="405"/>
        <w:jc w:val="both"/>
        <w:rPr>
          <w:rFonts w:ascii="宋体" w:eastAsia="宋体"/>
          <w:sz w:val="24"/>
        </w:rPr>
      </w:pPr>
      <w:r>
        <w:rPr>
          <w:rFonts w:ascii="宋体" w:eastAsia="宋体" w:hint="eastAsia"/>
          <w:spacing w:val="-2"/>
          <w:sz w:val="24"/>
        </w:rPr>
        <w:t>我说服自己</w:t>
      </w:r>
      <w:r>
        <w:rPr>
          <w:spacing w:val="-2"/>
          <w:sz w:val="24"/>
        </w:rPr>
        <w:t>,</w:t>
      </w:r>
      <w:r>
        <w:rPr>
          <w:rFonts w:ascii="宋体" w:eastAsia="宋体" w:hint="eastAsia"/>
          <w:spacing w:val="-2"/>
          <w:sz w:val="24"/>
        </w:rPr>
        <w:t>属于这个地方的成千上万的人</w:t>
      </w:r>
      <w:r>
        <w:rPr>
          <w:spacing w:val="-2"/>
          <w:sz w:val="24"/>
        </w:rPr>
        <w:t>,</w:t>
      </w:r>
      <w:r>
        <w:rPr>
          <w:rFonts w:ascii="宋体" w:eastAsia="宋体" w:hint="eastAsia"/>
          <w:spacing w:val="-2"/>
          <w:sz w:val="24"/>
        </w:rPr>
        <w:t>几乎从未在这个地方听过讲道</w:t>
      </w:r>
      <w:r>
        <w:rPr>
          <w:spacing w:val="-2"/>
          <w:sz w:val="24"/>
        </w:rPr>
        <w:t>,</w:t>
      </w:r>
      <w:r>
        <w:rPr>
          <w:rFonts w:ascii="宋体" w:eastAsia="宋体" w:hint="eastAsia"/>
          <w:spacing w:val="-2"/>
          <w:sz w:val="24"/>
        </w:rPr>
        <w:t>几乎不知道基督是男是女</w:t>
      </w:r>
      <w:r>
        <w:rPr>
          <w:spacing w:val="-2"/>
          <w:sz w:val="24"/>
        </w:rPr>
        <w:t>,</w:t>
      </w:r>
      <w:r>
        <w:rPr>
          <w:rFonts w:ascii="宋体" w:eastAsia="宋体" w:hint="eastAsia"/>
          <w:spacing w:val="-2"/>
          <w:sz w:val="24"/>
        </w:rPr>
        <w:t>几乎不比生活在土耳其人中间的人知道得更多</w:t>
      </w:r>
      <w:r>
        <w:rPr>
          <w:spacing w:val="-2"/>
          <w:sz w:val="24"/>
        </w:rPr>
        <w:t>;</w:t>
      </w:r>
      <w:r>
        <w:rPr>
          <w:rFonts w:ascii="宋体" w:eastAsia="宋体" w:hint="eastAsia"/>
          <w:spacing w:val="-2"/>
          <w:sz w:val="24"/>
        </w:rPr>
        <w:t>然而这些可怜的生物在身体上过着悲惨的生活。</w:t>
      </w:r>
    </w:p>
    <w:p w14:paraId="4FAA5E26" w14:textId="77777777" w:rsidR="00EC029C" w:rsidRDefault="00000000">
      <w:pPr>
        <w:spacing w:before="283" w:line="242" w:lineRule="auto"/>
        <w:ind w:left="100" w:right="388"/>
        <w:rPr>
          <w:rFonts w:ascii="宋体" w:eastAsia="宋体"/>
          <w:sz w:val="24"/>
        </w:rPr>
      </w:pPr>
      <w:r>
        <w:rPr>
          <w:rFonts w:ascii="宋体" w:eastAsia="宋体" w:hint="eastAsia"/>
          <w:sz w:val="24"/>
        </w:rPr>
        <w:t>唉</w:t>
      </w:r>
      <w:r>
        <w:rPr>
          <w:spacing w:val="-3"/>
          <w:sz w:val="24"/>
        </w:rPr>
        <w:t>,</w:t>
      </w:r>
      <w:r>
        <w:rPr>
          <w:rFonts w:ascii="宋体" w:eastAsia="宋体" w:hint="eastAsia"/>
          <w:sz w:val="24"/>
        </w:rPr>
        <w:t>我想现在听我讲道的人很少</w:t>
      </w:r>
      <w:r>
        <w:rPr>
          <w:sz w:val="24"/>
        </w:rPr>
        <w:t>,</w:t>
      </w:r>
      <w:r>
        <w:rPr>
          <w:rFonts w:ascii="宋体" w:eastAsia="宋体" w:hint="eastAsia"/>
          <w:sz w:val="24"/>
        </w:rPr>
        <w:t>现在听我讲道的人很少</w:t>
      </w:r>
      <w:r>
        <w:rPr>
          <w:spacing w:val="1"/>
          <w:sz w:val="24"/>
        </w:rPr>
        <w:t>;</w:t>
      </w:r>
      <w:r>
        <w:rPr>
          <w:rFonts w:ascii="宋体" w:eastAsia="宋体" w:hint="eastAsia"/>
          <w:sz w:val="24"/>
        </w:rPr>
        <w:t>也许上帝可能爱一些可怜的生灵</w:t>
      </w:r>
      <w:r>
        <w:rPr>
          <w:sz w:val="24"/>
        </w:rPr>
        <w:t>,</w:t>
      </w:r>
      <w:r>
        <w:rPr>
          <w:rFonts w:ascii="宋体" w:eastAsia="宋体" w:hint="eastAsia"/>
          <w:sz w:val="24"/>
        </w:rPr>
        <w:t>他们可能会爬进会众中</w:t>
      </w:r>
      <w:r>
        <w:rPr>
          <w:spacing w:val="-3"/>
          <w:sz w:val="24"/>
        </w:rPr>
        <w:t>,</w:t>
      </w:r>
      <w:r>
        <w:rPr>
          <w:rFonts w:ascii="宋体" w:eastAsia="宋体" w:hint="eastAsia"/>
          <w:sz w:val="24"/>
        </w:rPr>
        <w:t>可能会听到我的话</w:t>
      </w:r>
      <w:r>
        <w:rPr>
          <w:spacing w:val="1"/>
          <w:sz w:val="24"/>
        </w:rPr>
        <w:t>:</w:t>
      </w:r>
      <w:r>
        <w:rPr>
          <w:rFonts w:ascii="宋体" w:eastAsia="宋体" w:hint="eastAsia"/>
          <w:sz w:val="24"/>
        </w:rPr>
        <w:t>这个练习是为那些可能在早上来的穷人准备的</w:t>
      </w:r>
      <w:r>
        <w:rPr>
          <w:spacing w:val="-11"/>
          <w:sz w:val="24"/>
        </w:rPr>
        <w:t>,</w:t>
      </w:r>
      <w:r>
        <w:rPr>
          <w:rFonts w:ascii="宋体" w:eastAsia="宋体" w:hint="eastAsia"/>
          <w:sz w:val="24"/>
        </w:rPr>
        <w:t>因为许多富人宁愿安逸</w:t>
      </w:r>
      <w:r>
        <w:rPr>
          <w:spacing w:val="-3"/>
          <w:sz w:val="24"/>
        </w:rPr>
        <w:t>,</w:t>
      </w:r>
      <w:r>
        <w:rPr>
          <w:rFonts w:ascii="宋体" w:eastAsia="宋体" w:hint="eastAsia"/>
          <w:sz w:val="24"/>
        </w:rPr>
        <w:t>给他们足够的空间</w:t>
      </w:r>
      <w:r>
        <w:rPr>
          <w:spacing w:val="1"/>
          <w:sz w:val="24"/>
        </w:rPr>
        <w:t>;</w:t>
      </w:r>
      <w:r>
        <w:rPr>
          <w:rFonts w:ascii="宋体" w:eastAsia="宋体" w:hint="eastAsia"/>
          <w:sz w:val="24"/>
        </w:rPr>
        <w:t>他们可能会弥补他们空间的不足</w:t>
      </w:r>
      <w:r>
        <w:rPr>
          <w:sz w:val="24"/>
        </w:rPr>
        <w:t>,</w:t>
      </w:r>
      <w:r>
        <w:rPr>
          <w:rFonts w:ascii="宋体" w:eastAsia="宋体" w:hint="eastAsia"/>
          <w:spacing w:val="-2"/>
          <w:sz w:val="24"/>
        </w:rPr>
        <w:t>但他们中很少</w:t>
      </w:r>
      <w:r>
        <w:rPr>
          <w:rFonts w:ascii="宋体" w:eastAsia="宋体" w:hint="eastAsia"/>
          <w:sz w:val="24"/>
        </w:rPr>
        <w:t>有人来到这里</w:t>
      </w:r>
      <w:r>
        <w:rPr>
          <w:spacing w:val="-1"/>
          <w:sz w:val="24"/>
        </w:rPr>
        <w:t>:</w:t>
      </w:r>
      <w:r>
        <w:rPr>
          <w:rFonts w:ascii="宋体" w:eastAsia="宋体" w:hint="eastAsia"/>
          <w:sz w:val="24"/>
        </w:rPr>
        <w:t>他们</w:t>
      </w:r>
      <w:r>
        <w:rPr>
          <w:sz w:val="24"/>
        </w:rPr>
        <w:t>,</w:t>
      </w:r>
      <w:r>
        <w:rPr>
          <w:rFonts w:ascii="宋体" w:eastAsia="宋体" w:hint="eastAsia"/>
          <w:sz w:val="24"/>
        </w:rPr>
        <w:t>也许</w:t>
      </w:r>
      <w:r>
        <w:rPr>
          <w:sz w:val="24"/>
        </w:rPr>
        <w:t>,</w:t>
      </w:r>
      <w:r>
        <w:rPr>
          <w:rFonts w:ascii="宋体" w:eastAsia="宋体" w:hint="eastAsia"/>
          <w:sz w:val="24"/>
        </w:rPr>
        <w:t>在家里</w:t>
      </w:r>
      <w:r>
        <w:rPr>
          <w:spacing w:val="-2"/>
          <w:sz w:val="24"/>
        </w:rPr>
        <w:t>(</w:t>
      </w:r>
      <w:r>
        <w:rPr>
          <w:rFonts w:ascii="宋体" w:eastAsia="宋体" w:hint="eastAsia"/>
          <w:sz w:val="24"/>
        </w:rPr>
        <w:t>他们中的许多人</w:t>
      </w:r>
      <w:r>
        <w:rPr>
          <w:spacing w:val="1"/>
          <w:sz w:val="24"/>
        </w:rPr>
        <w:t>)</w:t>
      </w:r>
      <w:r>
        <w:rPr>
          <w:rFonts w:ascii="宋体" w:eastAsia="宋体" w:hint="eastAsia"/>
          <w:sz w:val="24"/>
        </w:rPr>
        <w:t>修补衣服</w:t>
      </w:r>
      <w:r>
        <w:rPr>
          <w:sz w:val="24"/>
        </w:rPr>
        <w:t>,</w:t>
      </w:r>
      <w:r>
        <w:rPr>
          <w:rFonts w:ascii="宋体" w:eastAsia="宋体" w:hint="eastAsia"/>
          <w:spacing w:val="-2"/>
          <w:sz w:val="24"/>
        </w:rPr>
        <w:t>或者在安息日做一些更糟糕的</w:t>
      </w:r>
      <w:r>
        <w:rPr>
          <w:rFonts w:ascii="宋体" w:eastAsia="宋体" w:hint="eastAsia"/>
          <w:sz w:val="24"/>
        </w:rPr>
        <w:t>事</w:t>
      </w:r>
      <w:r>
        <w:rPr>
          <w:spacing w:val="-1"/>
          <w:sz w:val="24"/>
        </w:rPr>
        <w:t>;</w:t>
      </w:r>
      <w:r>
        <w:rPr>
          <w:rFonts w:ascii="宋体" w:eastAsia="宋体" w:hint="eastAsia"/>
          <w:sz w:val="24"/>
        </w:rPr>
        <w:t>因此既没有上帝</w:t>
      </w:r>
      <w:r>
        <w:rPr>
          <w:sz w:val="24"/>
        </w:rPr>
        <w:t>,</w:t>
      </w:r>
      <w:r>
        <w:rPr>
          <w:rFonts w:ascii="宋体" w:eastAsia="宋体" w:hint="eastAsia"/>
          <w:sz w:val="24"/>
        </w:rPr>
        <w:t>也没有世界</w:t>
      </w:r>
      <w:r>
        <w:rPr>
          <w:spacing w:val="-1"/>
          <w:sz w:val="24"/>
        </w:rPr>
        <w:t>;</w:t>
      </w:r>
      <w:r>
        <w:rPr>
          <w:rFonts w:ascii="宋体" w:eastAsia="宋体" w:hint="eastAsia"/>
          <w:sz w:val="24"/>
        </w:rPr>
        <w:t>在这里很悲惨</w:t>
      </w:r>
      <w:r>
        <w:rPr>
          <w:sz w:val="24"/>
        </w:rPr>
        <w:t>,</w:t>
      </w:r>
      <w:r>
        <w:rPr>
          <w:rFonts w:ascii="宋体" w:eastAsia="宋体" w:hint="eastAsia"/>
          <w:sz w:val="24"/>
        </w:rPr>
        <w:t>将来可能永远悲惨。</w:t>
      </w:r>
    </w:p>
    <w:p w14:paraId="55EABBAF"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292F0749" w14:textId="77777777" w:rsidR="00EC029C" w:rsidRDefault="00000000">
      <w:pPr>
        <w:spacing w:before="62" w:line="242" w:lineRule="auto"/>
        <w:ind w:left="100" w:right="393"/>
        <w:rPr>
          <w:rFonts w:ascii="宋体" w:eastAsia="宋体"/>
          <w:sz w:val="24"/>
        </w:rPr>
      </w:pPr>
      <w:r>
        <w:rPr>
          <w:rFonts w:ascii="宋体" w:eastAsia="宋体" w:hint="eastAsia"/>
          <w:spacing w:val="-2"/>
          <w:sz w:val="24"/>
        </w:rPr>
        <w:t>如果议会或其他任何人给这个地方这么多</w:t>
      </w:r>
      <w:r>
        <w:rPr>
          <w:spacing w:val="-2"/>
          <w:sz w:val="24"/>
        </w:rPr>
        <w:t>,</w:t>
      </w:r>
      <w:r>
        <w:rPr>
          <w:rFonts w:ascii="宋体" w:eastAsia="宋体" w:hint="eastAsia"/>
          <w:spacing w:val="-2"/>
          <w:sz w:val="24"/>
        </w:rPr>
        <w:t>每个安息日早上每人给六便士作为施舍</w:t>
      </w:r>
      <w:r>
        <w:rPr>
          <w:spacing w:val="-2"/>
          <w:sz w:val="24"/>
        </w:rPr>
        <w:t>;</w:t>
      </w:r>
      <w:r>
        <w:rPr>
          <w:rFonts w:ascii="宋体" w:eastAsia="宋体" w:hint="eastAsia"/>
          <w:spacing w:val="-2"/>
          <w:sz w:val="24"/>
        </w:rPr>
        <w:t>不</w:t>
      </w:r>
      <w:r>
        <w:rPr>
          <w:spacing w:val="-2"/>
          <w:sz w:val="24"/>
        </w:rPr>
        <w:t>,</w:t>
      </w:r>
      <w:r>
        <w:rPr>
          <w:rFonts w:ascii="宋体" w:eastAsia="宋体" w:hint="eastAsia"/>
          <w:spacing w:val="-2"/>
          <w:sz w:val="24"/>
        </w:rPr>
        <w:t>如果只是两便士的施舍</w:t>
      </w:r>
      <w:r>
        <w:rPr>
          <w:spacing w:val="-2"/>
          <w:sz w:val="24"/>
        </w:rPr>
        <w:t>,</w:t>
      </w:r>
      <w:r>
        <w:rPr>
          <w:rFonts w:ascii="宋体" w:eastAsia="宋体" w:hint="eastAsia"/>
          <w:spacing w:val="-2"/>
          <w:sz w:val="24"/>
        </w:rPr>
        <w:t>我们也会有很多人</w:t>
      </w:r>
      <w:r>
        <w:rPr>
          <w:spacing w:val="-2"/>
          <w:sz w:val="24"/>
        </w:rPr>
        <w:t>;</w:t>
      </w:r>
      <w:r>
        <w:rPr>
          <w:rFonts w:ascii="宋体" w:eastAsia="宋体" w:hint="eastAsia"/>
          <w:spacing w:val="-2"/>
          <w:sz w:val="24"/>
        </w:rPr>
        <w:t>而现在几乎没有人来过一次。</w:t>
      </w:r>
    </w:p>
    <w:p w14:paraId="0C3745C7" w14:textId="77777777" w:rsidR="00EC029C" w:rsidRDefault="00000000">
      <w:pPr>
        <w:spacing w:before="281" w:line="242" w:lineRule="auto"/>
        <w:ind w:left="100" w:right="304"/>
        <w:rPr>
          <w:sz w:val="24"/>
        </w:rPr>
      </w:pPr>
      <w:r>
        <w:rPr>
          <w:rFonts w:ascii="宋体" w:eastAsia="宋体" w:hint="eastAsia"/>
          <w:sz w:val="24"/>
        </w:rPr>
        <w:t>正如</w:t>
      </w:r>
      <w:r>
        <w:rPr>
          <w:spacing w:val="-3"/>
          <w:sz w:val="24"/>
        </w:rPr>
        <w:t>,</w:t>
      </w:r>
      <w:r>
        <w:rPr>
          <w:rFonts w:ascii="宋体" w:eastAsia="宋体" w:hint="eastAsia"/>
          <w:sz w:val="24"/>
        </w:rPr>
        <w:t>不是有权势的人</w:t>
      </w:r>
      <w:r>
        <w:rPr>
          <w:sz w:val="24"/>
        </w:rPr>
        <w:t>,</w:t>
      </w:r>
      <w:r>
        <w:rPr>
          <w:rFonts w:ascii="宋体" w:eastAsia="宋体" w:hint="eastAsia"/>
          <w:sz w:val="24"/>
        </w:rPr>
        <w:t>不是有钱人或贵族来</w:t>
      </w:r>
      <w:r>
        <w:rPr>
          <w:sz w:val="24"/>
        </w:rPr>
        <w:t>,</w:t>
      </w:r>
      <w:r>
        <w:rPr>
          <w:rFonts w:ascii="宋体" w:eastAsia="宋体" w:hint="eastAsia"/>
          <w:sz w:val="24"/>
        </w:rPr>
        <w:t>也不是许多非常贫穷的人</w:t>
      </w:r>
      <w:r>
        <w:rPr>
          <w:sz w:val="24"/>
        </w:rPr>
        <w:t>,</w:t>
      </w:r>
      <w:r>
        <w:rPr>
          <w:rFonts w:ascii="宋体" w:eastAsia="宋体" w:hint="eastAsia"/>
          <w:sz w:val="24"/>
        </w:rPr>
        <w:t>和外表悲惨的人来。我想当你们中的任何人看到他们的处境时</w:t>
      </w:r>
      <w:r>
        <w:rPr>
          <w:spacing w:val="-3"/>
          <w:sz w:val="24"/>
        </w:rPr>
        <w:t>,</w:t>
      </w:r>
      <w:r>
        <w:rPr>
          <w:rFonts w:ascii="宋体" w:eastAsia="宋体" w:hint="eastAsia"/>
          <w:sz w:val="24"/>
        </w:rPr>
        <w:t>你们的心都会提高来称颂上帝</w:t>
      </w:r>
      <w:r>
        <w:rPr>
          <w:sz w:val="24"/>
        </w:rPr>
        <w:t>,</w:t>
      </w:r>
      <w:r>
        <w:rPr>
          <w:rFonts w:ascii="宋体" w:eastAsia="宋体" w:hint="eastAsia"/>
          <w:sz w:val="24"/>
        </w:rPr>
        <w:t>因为他在你们和他们之间制造了差异</w:t>
      </w:r>
      <w:r>
        <w:rPr>
          <w:spacing w:val="-1"/>
          <w:sz w:val="24"/>
        </w:rPr>
        <w:t>:</w:t>
      </w:r>
      <w:r>
        <w:rPr>
          <w:rFonts w:ascii="宋体" w:eastAsia="宋体" w:hint="eastAsia"/>
          <w:sz w:val="24"/>
        </w:rPr>
        <w:t>当你们在家庭中遇到困难时</w:t>
      </w:r>
      <w:r>
        <w:rPr>
          <w:sz w:val="24"/>
        </w:rPr>
        <w:t>,</w:t>
      </w:r>
      <w:r>
        <w:rPr>
          <w:rFonts w:ascii="宋体" w:eastAsia="宋体" w:hint="eastAsia"/>
          <w:sz w:val="24"/>
        </w:rPr>
        <w:t>要想到自己</w:t>
      </w:r>
      <w:r>
        <w:rPr>
          <w:sz w:val="24"/>
        </w:rPr>
        <w:t>,</w:t>
      </w:r>
      <w:r>
        <w:rPr>
          <w:rFonts w:ascii="宋体" w:eastAsia="宋体" w:hint="eastAsia"/>
          <w:sz w:val="24"/>
        </w:rPr>
        <w:t>为什么我要因为这样或那样的困难而不满</w:t>
      </w:r>
      <w:r>
        <w:rPr>
          <w:spacing w:val="-3"/>
          <w:sz w:val="24"/>
        </w:rPr>
        <w:t>?</w:t>
      </w:r>
      <w:r>
        <w:rPr>
          <w:rFonts w:ascii="宋体" w:eastAsia="宋体" w:hint="eastAsia"/>
          <w:sz w:val="24"/>
        </w:rPr>
        <w:t>上帝难道没有使我的处境比我附近的许多百人好上千倍吗</w:t>
      </w:r>
      <w:r>
        <w:rPr>
          <w:sz w:val="24"/>
        </w:rPr>
        <w:t>?</w:t>
      </w:r>
      <w:r>
        <w:rPr>
          <w:rFonts w:ascii="宋体" w:eastAsia="宋体" w:hint="eastAsia"/>
          <w:sz w:val="24"/>
        </w:rPr>
        <w:t>我难道不是每天</w:t>
      </w:r>
      <w:r>
        <w:rPr>
          <w:spacing w:val="-16"/>
          <w:sz w:val="24"/>
        </w:rPr>
        <w:t>,</w:t>
      </w:r>
      <w:r>
        <w:rPr>
          <w:rFonts w:ascii="宋体" w:eastAsia="宋体" w:hint="eastAsia"/>
          <w:sz w:val="24"/>
        </w:rPr>
        <w:t>不</w:t>
      </w:r>
      <w:r>
        <w:rPr>
          <w:spacing w:val="-3"/>
          <w:sz w:val="24"/>
        </w:rPr>
        <w:t>,</w:t>
      </w:r>
      <w:r>
        <w:rPr>
          <w:rFonts w:ascii="宋体" w:eastAsia="宋体" w:hint="eastAsia"/>
          <w:sz w:val="24"/>
        </w:rPr>
        <w:t>几乎每个小时都在街上</w:t>
      </w:r>
      <w:r>
        <w:rPr>
          <w:sz w:val="24"/>
        </w:rPr>
        <w:t>,</w:t>
      </w:r>
      <w:r>
        <w:rPr>
          <w:rFonts w:ascii="宋体" w:eastAsia="宋体" w:hint="eastAsia"/>
          <w:sz w:val="24"/>
        </w:rPr>
        <w:t>看到成百上千的人</w:t>
      </w:r>
      <w:r>
        <w:rPr>
          <w:sz w:val="24"/>
        </w:rPr>
        <w:t>,</w:t>
      </w:r>
      <w:r>
        <w:rPr>
          <w:rFonts w:ascii="宋体" w:eastAsia="宋体" w:hint="eastAsia"/>
          <w:sz w:val="24"/>
        </w:rPr>
        <w:t>我不愿意和他们交换条件吗</w:t>
      </w:r>
      <w:r>
        <w:rPr>
          <w:sz w:val="24"/>
        </w:rPr>
        <w:t>?</w:t>
      </w:r>
    </w:p>
    <w:p w14:paraId="3F7C96FE" w14:textId="77777777" w:rsidR="00EC029C" w:rsidRDefault="00EC029C">
      <w:pPr>
        <w:pStyle w:val="a3"/>
        <w:spacing w:before="10"/>
        <w:ind w:left="0"/>
        <w:jc w:val="left"/>
        <w:rPr>
          <w:sz w:val="24"/>
        </w:rPr>
      </w:pPr>
    </w:p>
    <w:p w14:paraId="29B974DA" w14:textId="77777777" w:rsidR="00EC029C" w:rsidRDefault="00000000">
      <w:pPr>
        <w:spacing w:line="242" w:lineRule="auto"/>
        <w:ind w:left="100" w:right="351"/>
        <w:rPr>
          <w:rFonts w:ascii="宋体" w:eastAsia="宋体"/>
          <w:sz w:val="24"/>
        </w:rPr>
      </w:pPr>
      <w:r>
        <w:rPr>
          <w:rFonts w:ascii="宋体" w:eastAsia="宋体" w:hint="eastAsia"/>
          <w:sz w:val="24"/>
        </w:rPr>
        <w:t>是谁制造了这种差异</w:t>
      </w:r>
      <w:r>
        <w:rPr>
          <w:spacing w:val="-3"/>
          <w:sz w:val="24"/>
        </w:rPr>
        <w:t>?</w:t>
      </w:r>
      <w:r>
        <w:rPr>
          <w:rFonts w:ascii="宋体" w:eastAsia="宋体" w:hint="eastAsia"/>
          <w:sz w:val="24"/>
        </w:rPr>
        <w:t>是谁在你和他们之间制造了差异</w:t>
      </w:r>
      <w:r>
        <w:rPr>
          <w:sz w:val="24"/>
        </w:rPr>
        <w:t>?</w:t>
      </w:r>
      <w:r>
        <w:rPr>
          <w:rFonts w:ascii="宋体" w:eastAsia="宋体" w:hint="eastAsia"/>
          <w:sz w:val="24"/>
        </w:rPr>
        <w:t>你们这些有产业</w:t>
      </w:r>
      <w:r>
        <w:rPr>
          <w:sz w:val="24"/>
        </w:rPr>
        <w:t>,</w:t>
      </w:r>
      <w:r>
        <w:rPr>
          <w:rFonts w:ascii="宋体" w:eastAsia="宋体" w:hint="eastAsia"/>
          <w:sz w:val="24"/>
        </w:rPr>
        <w:t>有舒适的同伴</w:t>
      </w:r>
      <w:r>
        <w:rPr>
          <w:sz w:val="24"/>
        </w:rPr>
        <w:t>,</w:t>
      </w:r>
      <w:r>
        <w:rPr>
          <w:rFonts w:ascii="宋体" w:eastAsia="宋体" w:hint="eastAsia"/>
          <w:sz w:val="24"/>
        </w:rPr>
        <w:t>有孩子围绕你们</w:t>
      </w:r>
      <w:r>
        <w:rPr>
          <w:spacing w:val="-3"/>
          <w:sz w:val="24"/>
        </w:rPr>
        <w:t>,</w:t>
      </w:r>
      <w:r>
        <w:rPr>
          <w:rFonts w:ascii="宋体" w:eastAsia="宋体" w:hint="eastAsia"/>
          <w:sz w:val="24"/>
        </w:rPr>
        <w:t>有摆满食物的餐桌</w:t>
      </w:r>
      <w:r>
        <w:rPr>
          <w:sz w:val="24"/>
        </w:rPr>
        <w:t>,</w:t>
      </w:r>
      <w:r>
        <w:rPr>
          <w:rFonts w:ascii="宋体" w:eastAsia="宋体" w:hint="eastAsia"/>
          <w:sz w:val="24"/>
        </w:rPr>
        <w:t>有装饰好的房子</w:t>
      </w:r>
      <w:r>
        <w:rPr>
          <w:sz w:val="24"/>
        </w:rPr>
        <w:t>,</w:t>
      </w:r>
      <w:r>
        <w:rPr>
          <w:rFonts w:ascii="宋体" w:eastAsia="宋体" w:hint="eastAsia"/>
          <w:sz w:val="24"/>
        </w:rPr>
        <w:t>有住处</w:t>
      </w:r>
      <w:r>
        <w:rPr>
          <w:sz w:val="24"/>
        </w:rPr>
        <w:t>,</w:t>
      </w:r>
      <w:r>
        <w:rPr>
          <w:rFonts w:ascii="宋体" w:eastAsia="宋体" w:hint="eastAsia"/>
          <w:sz w:val="24"/>
        </w:rPr>
        <w:t>有好朋友</w:t>
      </w:r>
      <w:r>
        <w:rPr>
          <w:sz w:val="24"/>
        </w:rPr>
        <w:t>,</w:t>
      </w:r>
      <w:r>
        <w:rPr>
          <w:rFonts w:ascii="宋体" w:eastAsia="宋体" w:hint="eastAsia"/>
          <w:sz w:val="24"/>
        </w:rPr>
        <w:t>上帝已经向你们显明了自己</w:t>
      </w:r>
      <w:r>
        <w:rPr>
          <w:spacing w:val="-3"/>
          <w:sz w:val="24"/>
        </w:rPr>
        <w:t>,</w:t>
      </w:r>
      <w:r>
        <w:rPr>
          <w:rFonts w:ascii="宋体" w:eastAsia="宋体" w:hint="eastAsia"/>
          <w:sz w:val="24"/>
        </w:rPr>
        <w:t>把他的律例赐给你们</w:t>
      </w:r>
      <w:r>
        <w:rPr>
          <w:sz w:val="24"/>
        </w:rPr>
        <w:t>,</w:t>
      </w:r>
      <w:r>
        <w:rPr>
          <w:rFonts w:ascii="宋体" w:eastAsia="宋体" w:hint="eastAsia"/>
          <w:sz w:val="24"/>
        </w:rPr>
        <w:t>给你们永生的盼望</w:t>
      </w:r>
      <w:r>
        <w:rPr>
          <w:spacing w:val="1"/>
          <w:sz w:val="24"/>
        </w:rPr>
        <w:t>;</w:t>
      </w:r>
      <w:r>
        <w:rPr>
          <w:rFonts w:ascii="宋体" w:eastAsia="宋体" w:hint="eastAsia"/>
          <w:sz w:val="24"/>
        </w:rPr>
        <w:t>哦</w:t>
      </w:r>
      <w:r>
        <w:rPr>
          <w:sz w:val="24"/>
        </w:rPr>
        <w:t>,</w:t>
      </w:r>
      <w:r>
        <w:rPr>
          <w:rFonts w:ascii="宋体" w:eastAsia="宋体" w:hint="eastAsia"/>
          <w:sz w:val="24"/>
        </w:rPr>
        <w:t>你们和这些可怜的生物之间有什么区别</w:t>
      </w:r>
      <w:r>
        <w:rPr>
          <w:spacing w:val="-3"/>
          <w:sz w:val="24"/>
        </w:rPr>
        <w:t>?</w:t>
      </w:r>
      <w:r>
        <w:rPr>
          <w:rFonts w:ascii="宋体" w:eastAsia="宋体" w:hint="eastAsia"/>
          <w:sz w:val="24"/>
        </w:rPr>
        <w:t>然而</w:t>
      </w:r>
      <w:r>
        <w:rPr>
          <w:sz w:val="24"/>
        </w:rPr>
        <w:t>,</w:t>
      </w:r>
      <w:r>
        <w:rPr>
          <w:rFonts w:ascii="宋体" w:eastAsia="宋体" w:hint="eastAsia"/>
          <w:sz w:val="24"/>
        </w:rPr>
        <w:t>有许多这样的可怜生物遭受苦难</w:t>
      </w:r>
      <w:r>
        <w:rPr>
          <w:sz w:val="24"/>
        </w:rPr>
        <w:t>,</w:t>
      </w:r>
      <w:r>
        <w:rPr>
          <w:rFonts w:ascii="宋体" w:eastAsia="宋体" w:hint="eastAsia"/>
          <w:sz w:val="24"/>
        </w:rPr>
        <w:t>他们</w:t>
      </w:r>
      <w:r>
        <w:rPr>
          <w:spacing w:val="1"/>
          <w:sz w:val="24"/>
        </w:rPr>
        <w:t>(</w:t>
      </w:r>
      <w:r>
        <w:rPr>
          <w:rFonts w:ascii="宋体" w:eastAsia="宋体" w:hint="eastAsia"/>
          <w:sz w:val="24"/>
        </w:rPr>
        <w:t>也许</w:t>
      </w:r>
      <w:r>
        <w:rPr>
          <w:spacing w:val="-2"/>
          <w:sz w:val="24"/>
        </w:rPr>
        <w:t>)</w:t>
      </w:r>
      <w:r>
        <w:rPr>
          <w:rFonts w:ascii="宋体" w:eastAsia="宋体" w:hint="eastAsia"/>
          <w:sz w:val="24"/>
        </w:rPr>
        <w:t>看着自己</w:t>
      </w:r>
      <w:r>
        <w:rPr>
          <w:sz w:val="24"/>
        </w:rPr>
        <w:t>,</w:t>
      </w:r>
      <w:r>
        <w:rPr>
          <w:rFonts w:ascii="宋体" w:eastAsia="宋体" w:hint="eastAsia"/>
          <w:spacing w:val="-2"/>
          <w:sz w:val="24"/>
        </w:rPr>
        <w:t>承认他们在苦难方面是悲惨</w:t>
      </w:r>
      <w:r>
        <w:rPr>
          <w:rFonts w:ascii="宋体" w:eastAsia="宋体" w:hint="eastAsia"/>
          <w:sz w:val="24"/>
        </w:rPr>
        <w:t>的生物</w:t>
      </w:r>
      <w:r>
        <w:rPr>
          <w:spacing w:val="-3"/>
          <w:sz w:val="24"/>
        </w:rPr>
        <w:t>,</w:t>
      </w:r>
      <w:r>
        <w:rPr>
          <w:rFonts w:ascii="宋体" w:eastAsia="宋体" w:hint="eastAsia"/>
          <w:sz w:val="24"/>
        </w:rPr>
        <w:t>但从不认为自己在罪方面是悲惨的</w:t>
      </w:r>
      <w:r>
        <w:rPr>
          <w:sz w:val="24"/>
        </w:rPr>
        <w:t>,</w:t>
      </w:r>
      <w:r>
        <w:rPr>
          <w:rFonts w:ascii="宋体" w:eastAsia="宋体" w:hint="eastAsia"/>
          <w:sz w:val="24"/>
        </w:rPr>
        <w:t>他们不明白那种悲惨。</w:t>
      </w:r>
    </w:p>
    <w:p w14:paraId="4AC49C39" w14:textId="77777777" w:rsidR="00EC029C" w:rsidRDefault="00000000">
      <w:pPr>
        <w:spacing w:before="283" w:line="242" w:lineRule="auto"/>
        <w:ind w:left="100" w:right="393"/>
        <w:jc w:val="both"/>
        <w:rPr>
          <w:rFonts w:ascii="宋体" w:eastAsia="宋体"/>
          <w:sz w:val="24"/>
        </w:rPr>
      </w:pPr>
      <w:r>
        <w:rPr>
          <w:rFonts w:ascii="宋体" w:eastAsia="宋体" w:hint="eastAsia"/>
          <w:spacing w:val="-2"/>
          <w:sz w:val="24"/>
        </w:rPr>
        <w:t>但现在我对你们这些听过或读过这些关于罪恶的讲道的人说话</w:t>
      </w:r>
      <w:r>
        <w:rPr>
          <w:spacing w:val="-2"/>
          <w:sz w:val="24"/>
        </w:rPr>
        <w:t>,</w:t>
      </w:r>
      <w:r>
        <w:rPr>
          <w:rFonts w:ascii="宋体" w:eastAsia="宋体" w:hint="eastAsia"/>
          <w:spacing w:val="-2"/>
          <w:sz w:val="24"/>
        </w:rPr>
        <w:t>我希望到现在为止</w:t>
      </w:r>
      <w:r>
        <w:rPr>
          <w:spacing w:val="-2"/>
          <w:sz w:val="24"/>
        </w:rPr>
        <w:t>,</w:t>
      </w:r>
      <w:r>
        <w:rPr>
          <w:rFonts w:ascii="宋体" w:eastAsia="宋体" w:hint="eastAsia"/>
          <w:spacing w:val="-2"/>
          <w:sz w:val="24"/>
        </w:rPr>
        <w:t>你们已经明白罪中有多少邪恶</w:t>
      </w:r>
      <w:r>
        <w:rPr>
          <w:spacing w:val="-2"/>
          <w:sz w:val="24"/>
        </w:rPr>
        <w:t>,</w:t>
      </w:r>
      <w:r>
        <w:rPr>
          <w:rFonts w:ascii="宋体" w:eastAsia="宋体" w:hint="eastAsia"/>
          <w:spacing w:val="-2"/>
          <w:sz w:val="24"/>
        </w:rPr>
        <w:t>这样你们就可以把这两者放在一起</w:t>
      </w:r>
      <w:r>
        <w:rPr>
          <w:spacing w:val="-2"/>
          <w:sz w:val="24"/>
        </w:rPr>
        <w:t>,</w:t>
      </w:r>
      <w:r>
        <w:rPr>
          <w:rFonts w:ascii="宋体" w:eastAsia="宋体" w:hint="eastAsia"/>
          <w:spacing w:val="-2"/>
          <w:sz w:val="24"/>
        </w:rPr>
        <w:t>悲惨的苦难和罪。如果这里有人认为自己因苦难而悲惨</w:t>
      </w:r>
      <w:r>
        <w:rPr>
          <w:spacing w:val="-2"/>
          <w:sz w:val="24"/>
        </w:rPr>
        <w:t>,</w:t>
      </w:r>
      <w:r>
        <w:rPr>
          <w:rFonts w:ascii="宋体" w:eastAsia="宋体" w:hint="eastAsia"/>
          <w:spacing w:val="-2"/>
          <w:sz w:val="24"/>
        </w:rPr>
        <w:t>正如我所想的那样</w:t>
      </w:r>
      <w:r>
        <w:rPr>
          <w:spacing w:val="-2"/>
          <w:sz w:val="24"/>
        </w:rPr>
        <w:t>(</w:t>
      </w:r>
      <w:r>
        <w:rPr>
          <w:rFonts w:ascii="宋体" w:eastAsia="宋体" w:hint="eastAsia"/>
          <w:spacing w:val="-2"/>
          <w:sz w:val="24"/>
        </w:rPr>
        <w:t>虽然你们不像其他人那样极度贫穷</w:t>
      </w:r>
      <w:r>
        <w:rPr>
          <w:spacing w:val="-2"/>
          <w:sz w:val="24"/>
        </w:rPr>
        <w:t>,</w:t>
      </w:r>
      <w:r>
        <w:rPr>
          <w:rFonts w:ascii="宋体" w:eastAsia="宋体" w:hint="eastAsia"/>
          <w:spacing w:val="-2"/>
          <w:sz w:val="24"/>
        </w:rPr>
        <w:t>但</w:t>
      </w:r>
      <w:r>
        <w:rPr>
          <w:spacing w:val="-2"/>
          <w:sz w:val="24"/>
        </w:rPr>
        <w:t>)</w:t>
      </w:r>
      <w:r>
        <w:rPr>
          <w:rFonts w:ascii="宋体" w:eastAsia="宋体" w:hint="eastAsia"/>
          <w:spacing w:val="-2"/>
          <w:sz w:val="24"/>
        </w:rPr>
        <w:t>许多人认为自己因苦难而悲惨</w:t>
      </w:r>
      <w:r>
        <w:rPr>
          <w:spacing w:val="-2"/>
          <w:sz w:val="24"/>
        </w:rPr>
        <w:t>,</w:t>
      </w:r>
      <w:r>
        <w:rPr>
          <w:rFonts w:ascii="宋体" w:eastAsia="宋体" w:hint="eastAsia"/>
          <w:spacing w:val="-2"/>
          <w:sz w:val="24"/>
        </w:rPr>
        <w:t>却很少认为自己一直因罪而悲惨</w:t>
      </w:r>
      <w:r>
        <w:rPr>
          <w:spacing w:val="-2"/>
          <w:sz w:val="24"/>
        </w:rPr>
        <w:t>:</w:t>
      </w:r>
      <w:r>
        <w:rPr>
          <w:rFonts w:ascii="宋体" w:eastAsia="宋体" w:hint="eastAsia"/>
          <w:spacing w:val="-2"/>
          <w:sz w:val="24"/>
        </w:rPr>
        <w:t>不</w:t>
      </w:r>
      <w:r>
        <w:rPr>
          <w:spacing w:val="-2"/>
          <w:sz w:val="24"/>
        </w:rPr>
        <w:t>,</w:t>
      </w:r>
      <w:r>
        <w:rPr>
          <w:rFonts w:ascii="宋体" w:eastAsia="宋体" w:hint="eastAsia"/>
          <w:spacing w:val="-2"/>
          <w:sz w:val="24"/>
        </w:rPr>
        <w:t>有些人可能认为自己因苦难而如此悲惨</w:t>
      </w:r>
      <w:r>
        <w:rPr>
          <w:spacing w:val="-2"/>
          <w:sz w:val="24"/>
        </w:rPr>
        <w:t>,</w:t>
      </w:r>
      <w:r>
        <w:rPr>
          <w:rFonts w:ascii="宋体" w:eastAsia="宋体" w:hint="eastAsia"/>
          <w:spacing w:val="-2"/>
          <w:sz w:val="24"/>
        </w:rPr>
        <w:t>以至于你们因此而衡量上帝今后对你们的美意</w:t>
      </w:r>
      <w:r>
        <w:rPr>
          <w:spacing w:val="-2"/>
          <w:sz w:val="24"/>
        </w:rPr>
        <w:t>;</w:t>
      </w:r>
      <w:r>
        <w:rPr>
          <w:rFonts w:ascii="宋体" w:eastAsia="宋体" w:hint="eastAsia"/>
          <w:spacing w:val="-2"/>
          <w:sz w:val="24"/>
        </w:rPr>
        <w:t>你们现在在这里有你们的地狱</w:t>
      </w:r>
      <w:r>
        <w:rPr>
          <w:spacing w:val="-2"/>
          <w:sz w:val="24"/>
        </w:rPr>
        <w:t>,</w:t>
      </w:r>
      <w:r>
        <w:rPr>
          <w:rFonts w:ascii="宋体" w:eastAsia="宋体" w:hint="eastAsia"/>
          <w:spacing w:val="-2"/>
          <w:sz w:val="24"/>
        </w:rPr>
        <w:t>因此认为你们今后会有天堂。</w:t>
      </w:r>
    </w:p>
    <w:p w14:paraId="73AA060E" w14:textId="77777777" w:rsidR="00EC029C" w:rsidRDefault="00000000">
      <w:pPr>
        <w:spacing w:before="285" w:line="242" w:lineRule="auto"/>
        <w:ind w:left="100" w:right="153"/>
        <w:rPr>
          <w:rFonts w:ascii="宋体" w:eastAsia="宋体"/>
          <w:sz w:val="24"/>
        </w:rPr>
      </w:pPr>
      <w:r>
        <w:rPr>
          <w:rFonts w:ascii="宋体" w:eastAsia="宋体" w:hint="eastAsia"/>
          <w:spacing w:val="-2"/>
          <w:sz w:val="24"/>
        </w:rPr>
        <w:t>这是许多男人和女人的主要论据</w:t>
      </w:r>
      <w:r>
        <w:rPr>
          <w:spacing w:val="-2"/>
          <w:sz w:val="24"/>
        </w:rPr>
        <w:t>,</w:t>
      </w:r>
      <w:r>
        <w:rPr>
          <w:rFonts w:ascii="宋体" w:eastAsia="宋体" w:hint="eastAsia"/>
          <w:spacing w:val="-2"/>
          <w:sz w:val="24"/>
        </w:rPr>
        <w:t>因为他们在这里有地狱</w:t>
      </w:r>
      <w:r>
        <w:rPr>
          <w:spacing w:val="-2"/>
          <w:sz w:val="24"/>
        </w:rPr>
        <w:t>,</w:t>
      </w:r>
      <w:r>
        <w:rPr>
          <w:rFonts w:ascii="宋体" w:eastAsia="宋体" w:hint="eastAsia"/>
          <w:spacing w:val="-2"/>
          <w:sz w:val="24"/>
        </w:rPr>
        <w:t>所以他们今后会有天堂。但你要</w:t>
      </w:r>
      <w:r>
        <w:rPr>
          <w:rFonts w:ascii="宋体" w:eastAsia="宋体" w:hint="eastAsia"/>
          <w:spacing w:val="80"/>
          <w:sz w:val="24"/>
        </w:rPr>
        <w:t xml:space="preserve"> </w:t>
      </w:r>
      <w:r>
        <w:rPr>
          <w:rFonts w:ascii="宋体" w:eastAsia="宋体" w:hint="eastAsia"/>
          <w:spacing w:val="-2"/>
          <w:sz w:val="24"/>
        </w:rPr>
        <w:t>知道</w:t>
      </w:r>
      <w:r>
        <w:rPr>
          <w:spacing w:val="-2"/>
          <w:sz w:val="24"/>
        </w:rPr>
        <w:t>,</w:t>
      </w:r>
      <w:r>
        <w:rPr>
          <w:rFonts w:ascii="宋体" w:eastAsia="宋体" w:hint="eastAsia"/>
          <w:spacing w:val="-2"/>
          <w:sz w:val="24"/>
        </w:rPr>
        <w:t>如果你在苦难中仍然保持罪恶和邪恶</w:t>
      </w:r>
      <w:r>
        <w:rPr>
          <w:spacing w:val="-2"/>
          <w:sz w:val="24"/>
        </w:rPr>
        <w:t>,</w:t>
      </w:r>
      <w:r>
        <w:rPr>
          <w:rFonts w:ascii="宋体" w:eastAsia="宋体" w:hint="eastAsia"/>
          <w:spacing w:val="-2"/>
          <w:sz w:val="24"/>
        </w:rPr>
        <w:t>你在这里可能有地狱</w:t>
      </w:r>
      <w:r>
        <w:rPr>
          <w:spacing w:val="-2"/>
          <w:sz w:val="24"/>
        </w:rPr>
        <w:t>;</w:t>
      </w:r>
      <w:r>
        <w:rPr>
          <w:rFonts w:ascii="宋体" w:eastAsia="宋体" w:hint="eastAsia"/>
          <w:spacing w:val="-2"/>
          <w:sz w:val="24"/>
        </w:rPr>
        <w:t>今后也可能有永恒的地狱。</w:t>
      </w:r>
    </w:p>
    <w:p w14:paraId="5CB72EA3" w14:textId="77777777" w:rsidR="00EC029C" w:rsidRDefault="00000000">
      <w:pPr>
        <w:spacing w:before="281" w:line="242" w:lineRule="auto"/>
        <w:ind w:left="100" w:right="393"/>
        <w:rPr>
          <w:rFonts w:ascii="宋体" w:eastAsia="宋体"/>
          <w:sz w:val="24"/>
        </w:rPr>
      </w:pPr>
      <w:r>
        <w:rPr>
          <w:rFonts w:ascii="宋体" w:eastAsia="宋体" w:hint="eastAsia"/>
          <w:sz w:val="24"/>
        </w:rPr>
        <w:t>注意所多玛的情况</w:t>
      </w:r>
      <w:r>
        <w:rPr>
          <w:spacing w:val="-3"/>
          <w:sz w:val="24"/>
        </w:rPr>
        <w:t>,</w:t>
      </w:r>
      <w:r>
        <w:rPr>
          <w:rFonts w:ascii="宋体" w:eastAsia="宋体" w:hint="eastAsia"/>
          <w:sz w:val="24"/>
        </w:rPr>
        <w:t>不洁和肮脏的所多玛</w:t>
      </w:r>
      <w:r>
        <w:rPr>
          <w:sz w:val="24"/>
        </w:rPr>
        <w:t>,</w:t>
      </w:r>
      <w:r>
        <w:rPr>
          <w:rFonts w:ascii="宋体" w:eastAsia="宋体" w:hint="eastAsia"/>
          <w:sz w:val="24"/>
        </w:rPr>
        <w:t>他们像野兽一样生活在各种污秽之中</w:t>
      </w:r>
      <w:r>
        <w:rPr>
          <w:spacing w:val="1"/>
          <w:sz w:val="24"/>
        </w:rPr>
        <w:t>;</w:t>
      </w:r>
      <w:r>
        <w:rPr>
          <w:rFonts w:ascii="宋体" w:eastAsia="宋体" w:hint="eastAsia"/>
          <w:sz w:val="24"/>
        </w:rPr>
        <w:t>犹大书第</w:t>
      </w:r>
      <w:r>
        <w:rPr>
          <w:sz w:val="24"/>
        </w:rPr>
        <w:t>7</w:t>
      </w:r>
      <w:r>
        <w:rPr>
          <w:rFonts w:ascii="宋体" w:eastAsia="宋体" w:hint="eastAsia"/>
          <w:sz w:val="24"/>
        </w:rPr>
        <w:t>节说到他们。正如所多玛、蛾摩拉和周围的城邑</w:t>
      </w:r>
      <w:r>
        <w:rPr>
          <w:spacing w:val="-3"/>
          <w:sz w:val="24"/>
        </w:rPr>
        <w:t>,</w:t>
      </w:r>
      <w:r>
        <w:rPr>
          <w:rFonts w:ascii="宋体" w:eastAsia="宋体" w:hint="eastAsia"/>
          <w:sz w:val="24"/>
        </w:rPr>
        <w:t>也照他们一味地行淫</w:t>
      </w:r>
      <w:r>
        <w:rPr>
          <w:sz w:val="24"/>
        </w:rPr>
        <w:t>,</w:t>
      </w:r>
      <w:r>
        <w:rPr>
          <w:rFonts w:ascii="宋体" w:eastAsia="宋体" w:hint="eastAsia"/>
          <w:sz w:val="24"/>
        </w:rPr>
        <w:t>随从逆性的情欲</w:t>
      </w:r>
      <w:r>
        <w:rPr>
          <w:sz w:val="24"/>
        </w:rPr>
        <w:t>,</w:t>
      </w:r>
      <w:r>
        <w:rPr>
          <w:rFonts w:ascii="宋体" w:eastAsia="宋体" w:hint="eastAsia"/>
          <w:sz w:val="24"/>
        </w:rPr>
        <w:t>就受永火的刑罚</w:t>
      </w:r>
      <w:r>
        <w:rPr>
          <w:spacing w:val="-3"/>
          <w:sz w:val="24"/>
        </w:rPr>
        <w:t>,</w:t>
      </w:r>
      <w:r>
        <w:rPr>
          <w:rFonts w:ascii="宋体" w:eastAsia="宋体" w:hint="eastAsia"/>
          <w:sz w:val="24"/>
        </w:rPr>
        <w:t>作为鉴戒。注意</w:t>
      </w:r>
      <w:r>
        <w:rPr>
          <w:sz w:val="24"/>
        </w:rPr>
        <w:t>,</w:t>
      </w:r>
      <w:r>
        <w:rPr>
          <w:rFonts w:ascii="宋体" w:eastAsia="宋体" w:hint="eastAsia"/>
          <w:sz w:val="24"/>
        </w:rPr>
        <w:t>所多玛受到永火的惩罚</w:t>
      </w:r>
      <w:r>
        <w:rPr>
          <w:sz w:val="24"/>
        </w:rPr>
        <w:t>,</w:t>
      </w:r>
      <w:r>
        <w:rPr>
          <w:rFonts w:ascii="宋体" w:eastAsia="宋体" w:hint="eastAsia"/>
          <w:sz w:val="24"/>
        </w:rPr>
        <w:t>然而所多玛也受到了现在的火的惩罚</w:t>
      </w:r>
      <w:r>
        <w:rPr>
          <w:spacing w:val="-1"/>
          <w:sz w:val="24"/>
        </w:rPr>
        <w:t>;</w:t>
      </w:r>
      <w:r>
        <w:rPr>
          <w:rFonts w:ascii="宋体" w:eastAsia="宋体" w:hint="eastAsia"/>
          <w:sz w:val="24"/>
        </w:rPr>
        <w:t>这个世界上有火和硫磺降临</w:t>
      </w:r>
      <w:r>
        <w:rPr>
          <w:sz w:val="24"/>
        </w:rPr>
        <w:t>,</w:t>
      </w:r>
      <w:r>
        <w:rPr>
          <w:rFonts w:ascii="宋体" w:eastAsia="宋体" w:hint="eastAsia"/>
          <w:sz w:val="24"/>
        </w:rPr>
        <w:t>烧灭了那些在情欲中燃烧的人</w:t>
      </w:r>
      <w:r>
        <w:rPr>
          <w:sz w:val="24"/>
        </w:rPr>
        <w:t>,</w:t>
      </w:r>
      <w:r>
        <w:rPr>
          <w:rFonts w:ascii="宋体" w:eastAsia="宋体" w:hint="eastAsia"/>
          <w:sz w:val="24"/>
        </w:rPr>
        <w:t>因为他们的不洁</w:t>
      </w:r>
      <w:r>
        <w:rPr>
          <w:spacing w:val="-1"/>
          <w:sz w:val="24"/>
        </w:rPr>
        <w:t>;</w:t>
      </w:r>
      <w:r>
        <w:rPr>
          <w:rFonts w:ascii="宋体" w:eastAsia="宋体" w:hint="eastAsia"/>
          <w:sz w:val="24"/>
        </w:rPr>
        <w:t>然而尽管在这个世界上有火和硫磺临到他们</w:t>
      </w:r>
      <w:r>
        <w:rPr>
          <w:spacing w:val="-3"/>
          <w:sz w:val="24"/>
        </w:rPr>
        <w:t>,</w:t>
      </w:r>
      <w:r>
        <w:rPr>
          <w:rFonts w:ascii="宋体" w:eastAsia="宋体" w:hint="eastAsia"/>
          <w:sz w:val="24"/>
        </w:rPr>
        <w:t>圣灵说</w:t>
      </w:r>
      <w:r>
        <w:rPr>
          <w:sz w:val="24"/>
        </w:rPr>
        <w:t>,</w:t>
      </w:r>
      <w:r>
        <w:rPr>
          <w:rFonts w:ascii="宋体" w:eastAsia="宋体" w:hint="eastAsia"/>
          <w:sz w:val="24"/>
        </w:rPr>
        <w:t>他们受到永火的惩罚</w:t>
      </w:r>
      <w:r>
        <w:rPr>
          <w:spacing w:val="1"/>
          <w:sz w:val="24"/>
        </w:rPr>
        <w:t>;</w:t>
      </w:r>
      <w:r>
        <w:rPr>
          <w:rFonts w:ascii="宋体" w:eastAsia="宋体" w:hint="eastAsia"/>
          <w:spacing w:val="-2"/>
          <w:sz w:val="24"/>
        </w:rPr>
        <w:t>他们从这个世界的火中被</w:t>
      </w:r>
      <w:r>
        <w:rPr>
          <w:rFonts w:ascii="宋体" w:eastAsia="宋体" w:hint="eastAsia"/>
          <w:sz w:val="24"/>
        </w:rPr>
        <w:t>送到来世永恒的火中。</w:t>
      </w:r>
    </w:p>
    <w:p w14:paraId="7A84FE40" w14:textId="77777777" w:rsidR="00EC029C" w:rsidRDefault="00000000">
      <w:pPr>
        <w:spacing w:before="285" w:line="242" w:lineRule="auto"/>
        <w:ind w:left="100" w:right="459"/>
        <w:rPr>
          <w:rFonts w:ascii="宋体" w:eastAsia="宋体"/>
          <w:sz w:val="24"/>
        </w:rPr>
      </w:pPr>
      <w:r>
        <w:rPr>
          <w:rFonts w:ascii="宋体" w:eastAsia="宋体" w:hint="eastAsia"/>
          <w:spacing w:val="-2"/>
          <w:sz w:val="24"/>
        </w:rPr>
        <w:t>所以可以肯定</w:t>
      </w:r>
      <w:r>
        <w:rPr>
          <w:spacing w:val="-2"/>
          <w:sz w:val="24"/>
        </w:rPr>
        <w:t>,</w:t>
      </w:r>
      <w:r>
        <w:rPr>
          <w:rFonts w:ascii="宋体" w:eastAsia="宋体" w:hint="eastAsia"/>
          <w:spacing w:val="-2"/>
          <w:sz w:val="24"/>
        </w:rPr>
        <w:t>许多人从这个世界的苦难中被送到永恒的苦难中</w:t>
      </w:r>
      <w:r>
        <w:rPr>
          <w:spacing w:val="-2"/>
          <w:sz w:val="24"/>
        </w:rPr>
        <w:t>;</w:t>
      </w:r>
      <w:r>
        <w:rPr>
          <w:rFonts w:ascii="宋体" w:eastAsia="宋体" w:hint="eastAsia"/>
          <w:spacing w:val="-2"/>
          <w:sz w:val="24"/>
        </w:rPr>
        <w:t>他们在这个世界上所有的苦难</w:t>
      </w:r>
      <w:r>
        <w:rPr>
          <w:spacing w:val="-2"/>
          <w:sz w:val="24"/>
        </w:rPr>
        <w:t>,</w:t>
      </w:r>
      <w:r>
        <w:rPr>
          <w:rFonts w:ascii="宋体" w:eastAsia="宋体" w:hint="eastAsia"/>
          <w:spacing w:val="-2"/>
          <w:sz w:val="24"/>
        </w:rPr>
        <w:t>只是苦难的开始</w:t>
      </w:r>
      <w:r>
        <w:rPr>
          <w:spacing w:val="-2"/>
          <w:sz w:val="24"/>
        </w:rPr>
        <w:t>,</w:t>
      </w:r>
      <w:r>
        <w:rPr>
          <w:rFonts w:ascii="宋体" w:eastAsia="宋体" w:hint="eastAsia"/>
          <w:spacing w:val="-2"/>
          <w:sz w:val="24"/>
        </w:rPr>
        <w:t>就像将来要烤的肉先煮一下</w:t>
      </w:r>
      <w:r>
        <w:rPr>
          <w:spacing w:val="-2"/>
          <w:sz w:val="24"/>
        </w:rPr>
        <w:t>;</w:t>
      </w:r>
      <w:r>
        <w:rPr>
          <w:rFonts w:ascii="宋体" w:eastAsia="宋体" w:hint="eastAsia"/>
          <w:spacing w:val="-2"/>
          <w:sz w:val="24"/>
        </w:rPr>
        <w:t>他们在这里有一点苦难的热度</w:t>
      </w:r>
      <w:r>
        <w:rPr>
          <w:spacing w:val="-2"/>
          <w:sz w:val="24"/>
        </w:rPr>
        <w:t>,</w:t>
      </w:r>
      <w:r>
        <w:rPr>
          <w:rFonts w:ascii="宋体" w:eastAsia="宋体" w:hint="eastAsia"/>
          <w:spacing w:val="-2"/>
          <w:sz w:val="24"/>
        </w:rPr>
        <w:t>但这只是将来在地狱里烤的前奏。</w:t>
      </w:r>
    </w:p>
    <w:p w14:paraId="5B1AD1B0" w14:textId="77777777" w:rsidR="00EC029C" w:rsidRDefault="00000000">
      <w:pPr>
        <w:spacing w:before="282" w:line="242" w:lineRule="auto"/>
        <w:ind w:left="100" w:right="107"/>
        <w:rPr>
          <w:rFonts w:ascii="宋体" w:eastAsia="宋体"/>
          <w:sz w:val="24"/>
        </w:rPr>
      </w:pPr>
      <w:r>
        <w:rPr>
          <w:rFonts w:ascii="宋体" w:eastAsia="宋体" w:hint="eastAsia"/>
          <w:spacing w:val="-2"/>
          <w:sz w:val="24"/>
        </w:rPr>
        <w:t>因此要知道</w:t>
      </w:r>
      <w:r>
        <w:rPr>
          <w:spacing w:val="-2"/>
          <w:sz w:val="24"/>
        </w:rPr>
        <w:t>,</w:t>
      </w:r>
      <w:r>
        <w:rPr>
          <w:rFonts w:ascii="宋体" w:eastAsia="宋体" w:hint="eastAsia"/>
          <w:spacing w:val="-2"/>
          <w:sz w:val="24"/>
        </w:rPr>
        <w:t>所有那些在这里悲惨、有罪和邪恶的人</w:t>
      </w:r>
      <w:r>
        <w:rPr>
          <w:spacing w:val="-2"/>
          <w:sz w:val="24"/>
        </w:rPr>
        <w:t>;</w:t>
      </w:r>
      <w:r>
        <w:rPr>
          <w:rFonts w:ascii="宋体" w:eastAsia="宋体" w:hint="eastAsia"/>
          <w:spacing w:val="-2"/>
          <w:sz w:val="24"/>
        </w:rPr>
        <w:t>要让他们知道</w:t>
      </w:r>
      <w:r>
        <w:rPr>
          <w:spacing w:val="-2"/>
          <w:sz w:val="24"/>
        </w:rPr>
        <w:t>,</w:t>
      </w:r>
      <w:r>
        <w:rPr>
          <w:rFonts w:ascii="宋体" w:eastAsia="宋体" w:hint="eastAsia"/>
          <w:spacing w:val="-2"/>
          <w:sz w:val="24"/>
        </w:rPr>
        <w:t>上帝的公义是一股无尽</w:t>
      </w:r>
      <w:r>
        <w:rPr>
          <w:rFonts w:ascii="宋体" w:eastAsia="宋体" w:hint="eastAsia"/>
          <w:spacing w:val="80"/>
          <w:sz w:val="24"/>
        </w:rPr>
        <w:t xml:space="preserve"> </w:t>
      </w:r>
      <w:r>
        <w:rPr>
          <w:rFonts w:ascii="宋体" w:eastAsia="宋体" w:hint="eastAsia"/>
          <w:spacing w:val="-2"/>
          <w:sz w:val="24"/>
        </w:rPr>
        <w:t>的洪流</w:t>
      </w:r>
      <w:r>
        <w:rPr>
          <w:spacing w:val="-2"/>
          <w:sz w:val="24"/>
        </w:rPr>
        <w:t>,</w:t>
      </w:r>
      <w:r>
        <w:rPr>
          <w:rFonts w:ascii="宋体" w:eastAsia="宋体" w:hint="eastAsia"/>
          <w:spacing w:val="-2"/>
          <w:sz w:val="24"/>
        </w:rPr>
        <w:t>因为之前所有的流逝</w:t>
      </w:r>
      <w:r>
        <w:rPr>
          <w:spacing w:val="-2"/>
          <w:sz w:val="24"/>
        </w:rPr>
        <w:t>,</w:t>
      </w:r>
      <w:r>
        <w:rPr>
          <w:rFonts w:ascii="宋体" w:eastAsia="宋体" w:hint="eastAsia"/>
          <w:spacing w:val="-2"/>
          <w:sz w:val="24"/>
        </w:rPr>
        <w:t>它一点也不会减少</w:t>
      </w:r>
      <w:r>
        <w:rPr>
          <w:spacing w:val="-2"/>
          <w:sz w:val="24"/>
        </w:rPr>
        <w:t>,</w:t>
      </w:r>
      <w:r>
        <w:rPr>
          <w:rFonts w:ascii="宋体" w:eastAsia="宋体" w:hint="eastAsia"/>
          <w:spacing w:val="-2"/>
          <w:sz w:val="24"/>
        </w:rPr>
        <w:t>但他的手仍然伸出</w:t>
      </w:r>
      <w:r>
        <w:rPr>
          <w:spacing w:val="-2"/>
          <w:sz w:val="24"/>
        </w:rPr>
        <w:t>;</w:t>
      </w:r>
      <w:r>
        <w:rPr>
          <w:rFonts w:ascii="宋体" w:eastAsia="宋体" w:hint="eastAsia"/>
          <w:spacing w:val="-2"/>
          <w:sz w:val="24"/>
        </w:rPr>
        <w:t>正如以赛亚书</w:t>
      </w:r>
      <w:r>
        <w:rPr>
          <w:spacing w:val="-2"/>
          <w:sz w:val="24"/>
        </w:rPr>
        <w:t>5:25</w:t>
      </w:r>
      <w:r>
        <w:rPr>
          <w:rFonts w:ascii="宋体" w:eastAsia="宋体" w:hint="eastAsia"/>
          <w:spacing w:val="-2"/>
          <w:sz w:val="24"/>
        </w:rPr>
        <w:t>所说。在上帝谈到对他百姓可怕的忿怒之后</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因此耶和华的怒气向他的百姓发作</w:t>
      </w:r>
      <w:r>
        <w:rPr>
          <w:spacing w:val="-2"/>
          <w:sz w:val="24"/>
        </w:rPr>
        <w:t>,</w:t>
      </w:r>
      <w:r>
        <w:rPr>
          <w:rFonts w:ascii="宋体" w:eastAsia="宋体" w:hint="eastAsia"/>
          <w:spacing w:val="-2"/>
          <w:sz w:val="24"/>
        </w:rPr>
        <w:t>他的手伸出攻击他们</w:t>
      </w:r>
      <w:r>
        <w:rPr>
          <w:spacing w:val="-2"/>
          <w:sz w:val="24"/>
        </w:rPr>
        <w:t>,</w:t>
      </w:r>
      <w:r>
        <w:rPr>
          <w:rFonts w:ascii="宋体" w:eastAsia="宋体" w:hint="eastAsia"/>
          <w:spacing w:val="-2"/>
          <w:sz w:val="24"/>
        </w:rPr>
        <w:t>使山都震动</w:t>
      </w:r>
      <w:r>
        <w:rPr>
          <w:spacing w:val="-2"/>
          <w:sz w:val="24"/>
        </w:rPr>
        <w:t>,</w:t>
      </w:r>
      <w:r>
        <w:rPr>
          <w:rFonts w:ascii="宋体" w:eastAsia="宋体" w:hint="eastAsia"/>
          <w:spacing w:val="-2"/>
          <w:sz w:val="24"/>
        </w:rPr>
        <w:t>他们的尸首在街市上好像粪土</w:t>
      </w:r>
      <w:r>
        <w:rPr>
          <w:spacing w:val="-2"/>
          <w:sz w:val="24"/>
        </w:rPr>
        <w:t>;</w:t>
      </w:r>
      <w:r>
        <w:rPr>
          <w:rFonts w:ascii="宋体" w:eastAsia="宋体" w:hint="eastAsia"/>
          <w:spacing w:val="-2"/>
          <w:sz w:val="24"/>
        </w:rPr>
        <w:t>虽然如此</w:t>
      </w:r>
      <w:r>
        <w:rPr>
          <w:spacing w:val="-2"/>
          <w:sz w:val="24"/>
        </w:rPr>
        <w:t>,</w:t>
      </w:r>
      <w:r>
        <w:rPr>
          <w:rFonts w:ascii="宋体" w:eastAsia="宋体" w:hint="eastAsia"/>
          <w:spacing w:val="-2"/>
          <w:sz w:val="24"/>
        </w:rPr>
        <w:t>他的怒气还未转消</w:t>
      </w:r>
      <w:r>
        <w:rPr>
          <w:spacing w:val="-2"/>
          <w:sz w:val="24"/>
        </w:rPr>
        <w:t>,</w:t>
      </w:r>
      <w:r>
        <w:rPr>
          <w:rFonts w:ascii="宋体" w:eastAsia="宋体" w:hint="eastAsia"/>
          <w:spacing w:val="-2"/>
          <w:sz w:val="24"/>
        </w:rPr>
        <w:t>他的手</w:t>
      </w:r>
    </w:p>
    <w:p w14:paraId="2EEB3145" w14:textId="77777777" w:rsidR="00EC029C" w:rsidRDefault="00000000">
      <w:pPr>
        <w:spacing w:before="1"/>
        <w:ind w:left="100"/>
        <w:rPr>
          <w:rFonts w:ascii="宋体" w:eastAsia="宋体"/>
          <w:sz w:val="24"/>
        </w:rPr>
      </w:pPr>
      <w:r>
        <w:rPr>
          <w:rFonts w:ascii="宋体" w:eastAsia="宋体" w:hint="eastAsia"/>
          <w:spacing w:val="-2"/>
          <w:sz w:val="24"/>
        </w:rPr>
        <w:t>仍然伸出。</w:t>
      </w:r>
    </w:p>
    <w:p w14:paraId="0FCDDFDD" w14:textId="77777777" w:rsidR="00EC029C" w:rsidRDefault="00000000">
      <w:pPr>
        <w:spacing w:before="286" w:line="242" w:lineRule="auto"/>
        <w:ind w:left="100" w:right="471"/>
        <w:jc w:val="both"/>
        <w:rPr>
          <w:rFonts w:ascii="宋体" w:eastAsia="宋体"/>
          <w:sz w:val="24"/>
        </w:rPr>
      </w:pPr>
      <w:r>
        <w:rPr>
          <w:rFonts w:ascii="宋体" w:eastAsia="宋体" w:hint="eastAsia"/>
          <w:spacing w:val="-2"/>
          <w:sz w:val="24"/>
        </w:rPr>
        <w:t>注意</w:t>
      </w:r>
      <w:r>
        <w:rPr>
          <w:spacing w:val="-2"/>
          <w:sz w:val="24"/>
        </w:rPr>
        <w:t>,</w:t>
      </w:r>
      <w:r>
        <w:rPr>
          <w:rFonts w:ascii="宋体" w:eastAsia="宋体" w:hint="eastAsia"/>
          <w:spacing w:val="-2"/>
          <w:sz w:val="24"/>
        </w:rPr>
        <w:t>上帝的忿怒是如此可怕</w:t>
      </w:r>
      <w:r>
        <w:rPr>
          <w:spacing w:val="-2"/>
          <w:sz w:val="24"/>
        </w:rPr>
        <w:t>,</w:t>
      </w:r>
      <w:r>
        <w:rPr>
          <w:rFonts w:ascii="宋体" w:eastAsia="宋体" w:hint="eastAsia"/>
          <w:spacing w:val="-2"/>
          <w:sz w:val="24"/>
        </w:rPr>
        <w:t>连山岭都在颤抖</w:t>
      </w:r>
      <w:r>
        <w:rPr>
          <w:spacing w:val="-2"/>
          <w:sz w:val="24"/>
        </w:rPr>
        <w:t>:</w:t>
      </w:r>
      <w:r>
        <w:rPr>
          <w:rFonts w:ascii="宋体" w:eastAsia="宋体" w:hint="eastAsia"/>
          <w:spacing w:val="-2"/>
          <w:sz w:val="24"/>
        </w:rPr>
        <w:t>我们现在希望</w:t>
      </w:r>
      <w:r>
        <w:rPr>
          <w:spacing w:val="-2"/>
          <w:sz w:val="24"/>
        </w:rPr>
        <w:t>,</w:t>
      </w:r>
      <w:r>
        <w:rPr>
          <w:rFonts w:ascii="宋体" w:eastAsia="宋体" w:hint="eastAsia"/>
          <w:spacing w:val="-2"/>
          <w:sz w:val="24"/>
        </w:rPr>
        <w:t>我们忍受了这么多</w:t>
      </w:r>
      <w:r>
        <w:rPr>
          <w:spacing w:val="-2"/>
          <w:sz w:val="24"/>
        </w:rPr>
        <w:t>,</w:t>
      </w:r>
      <w:r>
        <w:rPr>
          <w:rFonts w:ascii="宋体" w:eastAsia="宋体" w:hint="eastAsia"/>
          <w:spacing w:val="-2"/>
          <w:sz w:val="24"/>
        </w:rPr>
        <w:t>就不会再忍受了</w:t>
      </w:r>
      <w:r>
        <w:rPr>
          <w:spacing w:val="-2"/>
          <w:sz w:val="24"/>
        </w:rPr>
        <w:t>;</w:t>
      </w:r>
      <w:r>
        <w:rPr>
          <w:rFonts w:ascii="宋体" w:eastAsia="宋体" w:hint="eastAsia"/>
          <w:spacing w:val="-2"/>
          <w:sz w:val="24"/>
        </w:rPr>
        <w:t>注意他接下来说了什么</w:t>
      </w:r>
      <w:r>
        <w:rPr>
          <w:spacing w:val="-2"/>
          <w:sz w:val="24"/>
        </w:rPr>
        <w:t>,</w:t>
      </w:r>
      <w:r>
        <w:rPr>
          <w:rFonts w:ascii="宋体" w:eastAsia="宋体" w:hint="eastAsia"/>
          <w:spacing w:val="-2"/>
          <w:sz w:val="24"/>
        </w:rPr>
        <w:t>虽然如此</w:t>
      </w:r>
      <w:r>
        <w:rPr>
          <w:spacing w:val="-2"/>
          <w:sz w:val="24"/>
        </w:rPr>
        <w:t>,</w:t>
      </w:r>
      <w:r>
        <w:rPr>
          <w:rFonts w:ascii="宋体" w:eastAsia="宋体" w:hint="eastAsia"/>
          <w:spacing w:val="-2"/>
          <w:sz w:val="24"/>
        </w:rPr>
        <w:t>他的怒气还未转消</w:t>
      </w:r>
      <w:r>
        <w:rPr>
          <w:spacing w:val="-2"/>
          <w:sz w:val="24"/>
        </w:rPr>
        <w:t>,</w:t>
      </w:r>
      <w:r>
        <w:rPr>
          <w:rFonts w:ascii="宋体" w:eastAsia="宋体" w:hint="eastAsia"/>
          <w:spacing w:val="-2"/>
          <w:sz w:val="24"/>
        </w:rPr>
        <w:t>他的手仍然伸出</w:t>
      </w:r>
      <w:r>
        <w:rPr>
          <w:spacing w:val="-2"/>
          <w:sz w:val="24"/>
        </w:rPr>
        <w:t>:</w:t>
      </w:r>
      <w:r>
        <w:rPr>
          <w:rFonts w:ascii="宋体" w:eastAsia="宋体" w:hint="eastAsia"/>
          <w:spacing w:val="-2"/>
          <w:sz w:val="24"/>
        </w:rPr>
        <w:t>所以尽管上帝已经显明了一些不悦</w:t>
      </w:r>
      <w:r>
        <w:rPr>
          <w:spacing w:val="-2"/>
          <w:sz w:val="24"/>
        </w:rPr>
        <w:t>,</w:t>
      </w:r>
      <w:r>
        <w:rPr>
          <w:rFonts w:ascii="宋体" w:eastAsia="宋体" w:hint="eastAsia"/>
          <w:spacing w:val="-2"/>
          <w:sz w:val="24"/>
        </w:rPr>
        <w:t>或者在你的身体、产业或名誉上带来了悲惨的苦难</w:t>
      </w:r>
      <w:r>
        <w:rPr>
          <w:spacing w:val="-2"/>
          <w:sz w:val="24"/>
        </w:rPr>
        <w:t>,</w:t>
      </w:r>
      <w:r>
        <w:rPr>
          <w:rFonts w:ascii="宋体" w:eastAsia="宋体" w:hint="eastAsia"/>
          <w:spacing w:val="-2"/>
          <w:sz w:val="24"/>
        </w:rPr>
        <w:t>但你的心还没有真正悔改</w:t>
      </w:r>
      <w:r>
        <w:rPr>
          <w:spacing w:val="-2"/>
          <w:sz w:val="24"/>
        </w:rPr>
        <w:t>;</w:t>
      </w:r>
      <w:r>
        <w:rPr>
          <w:rFonts w:ascii="宋体" w:eastAsia="宋体" w:hint="eastAsia"/>
          <w:spacing w:val="-2"/>
          <w:sz w:val="24"/>
        </w:rPr>
        <w:t>虽然如此</w:t>
      </w:r>
      <w:r>
        <w:rPr>
          <w:spacing w:val="-2"/>
          <w:sz w:val="24"/>
        </w:rPr>
        <w:t>,</w:t>
      </w:r>
      <w:r>
        <w:rPr>
          <w:rFonts w:ascii="宋体" w:eastAsia="宋体" w:hint="eastAsia"/>
          <w:spacing w:val="-2"/>
          <w:sz w:val="24"/>
        </w:rPr>
        <w:t>上帝的手仍然伸向你</w:t>
      </w:r>
      <w:r>
        <w:rPr>
          <w:spacing w:val="-2"/>
          <w:sz w:val="24"/>
        </w:rPr>
        <w:t>,</w:t>
      </w:r>
      <w:r>
        <w:rPr>
          <w:rFonts w:ascii="宋体" w:eastAsia="宋体" w:hint="eastAsia"/>
          <w:spacing w:val="-2"/>
          <w:sz w:val="24"/>
        </w:rPr>
        <w:t>如果你不从罪中回转</w:t>
      </w:r>
      <w:r>
        <w:rPr>
          <w:spacing w:val="-2"/>
          <w:sz w:val="24"/>
        </w:rPr>
        <w:t>,</w:t>
      </w:r>
      <w:r>
        <w:rPr>
          <w:rFonts w:ascii="宋体" w:eastAsia="宋体" w:hint="eastAsia"/>
          <w:spacing w:val="-2"/>
          <w:sz w:val="24"/>
        </w:rPr>
        <w:t>就永远伸向你。</w:t>
      </w:r>
    </w:p>
    <w:p w14:paraId="6811D2D0" w14:textId="77777777" w:rsidR="00EC029C" w:rsidRDefault="00EC029C">
      <w:pPr>
        <w:spacing w:line="242" w:lineRule="auto"/>
        <w:jc w:val="both"/>
        <w:rPr>
          <w:rFonts w:ascii="宋体" w:eastAsia="宋体"/>
          <w:sz w:val="24"/>
        </w:rPr>
        <w:sectPr w:rsidR="00EC029C">
          <w:pgSz w:w="12240" w:h="15840"/>
          <w:pgMar w:top="1300" w:right="1100" w:bottom="280" w:left="1320" w:header="720" w:footer="720" w:gutter="0"/>
          <w:cols w:space="720"/>
        </w:sectPr>
      </w:pPr>
    </w:p>
    <w:p w14:paraId="0ED151E1" w14:textId="77777777" w:rsidR="00EC029C" w:rsidRDefault="00000000">
      <w:pPr>
        <w:spacing w:before="62" w:line="242" w:lineRule="auto"/>
        <w:ind w:left="100" w:right="405"/>
        <w:rPr>
          <w:rFonts w:ascii="宋体" w:eastAsia="宋体"/>
          <w:sz w:val="24"/>
        </w:rPr>
      </w:pPr>
      <w:r>
        <w:rPr>
          <w:rFonts w:ascii="宋体" w:eastAsia="宋体" w:hint="eastAsia"/>
          <w:spacing w:val="-2"/>
          <w:sz w:val="24"/>
        </w:rPr>
        <w:t>你以为最后会有一个结局</w:t>
      </w:r>
      <w:r>
        <w:rPr>
          <w:spacing w:val="-2"/>
          <w:sz w:val="24"/>
        </w:rPr>
        <w:t>,</w:t>
      </w:r>
      <w:r>
        <w:rPr>
          <w:rFonts w:ascii="宋体" w:eastAsia="宋体" w:hint="eastAsia"/>
          <w:spacing w:val="-2"/>
          <w:sz w:val="24"/>
        </w:rPr>
        <w:t>因为你忍受了艰难的事情</w:t>
      </w:r>
      <w:r>
        <w:rPr>
          <w:spacing w:val="-2"/>
          <w:sz w:val="24"/>
        </w:rPr>
        <w:t>,</w:t>
      </w:r>
      <w:r>
        <w:rPr>
          <w:rFonts w:ascii="宋体" w:eastAsia="宋体" w:hint="eastAsia"/>
          <w:spacing w:val="-2"/>
          <w:sz w:val="24"/>
        </w:rPr>
        <w:t>这就像我读到的那个傻瓜</w:t>
      </w:r>
      <w:r>
        <w:rPr>
          <w:spacing w:val="-2"/>
          <w:sz w:val="24"/>
        </w:rPr>
        <w:t>,</w:t>
      </w:r>
      <w:r>
        <w:rPr>
          <w:rFonts w:ascii="宋体" w:eastAsia="宋体" w:hint="eastAsia"/>
          <w:spacing w:val="-2"/>
          <w:sz w:val="24"/>
        </w:rPr>
        <w:t>一个人坐在一条流动的小溪旁</w:t>
      </w:r>
      <w:r>
        <w:rPr>
          <w:spacing w:val="-2"/>
          <w:sz w:val="24"/>
        </w:rPr>
        <w:t>,</w:t>
      </w:r>
      <w:r>
        <w:rPr>
          <w:rFonts w:ascii="宋体" w:eastAsia="宋体" w:hint="eastAsia"/>
          <w:spacing w:val="-2"/>
          <w:sz w:val="24"/>
        </w:rPr>
        <w:t>一条河流旁</w:t>
      </w:r>
      <w:r>
        <w:rPr>
          <w:spacing w:val="-2"/>
          <w:sz w:val="24"/>
        </w:rPr>
        <w:t>,</w:t>
      </w:r>
      <w:r>
        <w:rPr>
          <w:rFonts w:ascii="宋体" w:eastAsia="宋体" w:hint="eastAsia"/>
          <w:spacing w:val="-2"/>
          <w:sz w:val="24"/>
        </w:rPr>
        <w:t>他想过去</w:t>
      </w:r>
      <w:r>
        <w:rPr>
          <w:spacing w:val="-2"/>
          <w:sz w:val="24"/>
        </w:rPr>
        <w:t>,</w:t>
      </w:r>
      <w:r>
        <w:rPr>
          <w:rFonts w:ascii="宋体" w:eastAsia="宋体" w:hint="eastAsia"/>
          <w:spacing w:val="-2"/>
          <w:sz w:val="24"/>
        </w:rPr>
        <w:t>但他以为自己还不能</w:t>
      </w:r>
      <w:r>
        <w:rPr>
          <w:spacing w:val="-2"/>
          <w:sz w:val="24"/>
        </w:rPr>
        <w:t>;</w:t>
      </w:r>
      <w:r>
        <w:rPr>
          <w:rFonts w:ascii="宋体" w:eastAsia="宋体" w:hint="eastAsia"/>
          <w:spacing w:val="-2"/>
          <w:sz w:val="24"/>
        </w:rPr>
        <w:t>但有很多水已经流走了</w:t>
      </w:r>
      <w:r>
        <w:rPr>
          <w:spacing w:val="-2"/>
          <w:sz w:val="24"/>
        </w:rPr>
        <w:t>,</w:t>
      </w:r>
      <w:r>
        <w:rPr>
          <w:rFonts w:ascii="宋体" w:eastAsia="宋体" w:hint="eastAsia"/>
          <w:spacing w:val="-2"/>
          <w:sz w:val="24"/>
        </w:rPr>
        <w:t>他看到它仍在快速流动</w:t>
      </w:r>
      <w:r>
        <w:rPr>
          <w:spacing w:val="-2"/>
          <w:sz w:val="24"/>
        </w:rPr>
        <w:t>,</w:t>
      </w:r>
      <w:r>
        <w:rPr>
          <w:rFonts w:ascii="宋体" w:eastAsia="宋体" w:hint="eastAsia"/>
          <w:spacing w:val="-2"/>
          <w:sz w:val="24"/>
        </w:rPr>
        <w:t>所以静静地坐着</w:t>
      </w:r>
      <w:r>
        <w:rPr>
          <w:spacing w:val="-2"/>
          <w:sz w:val="24"/>
        </w:rPr>
        <w:t>,</w:t>
      </w:r>
      <w:r>
        <w:rPr>
          <w:rFonts w:ascii="宋体" w:eastAsia="宋体" w:hint="eastAsia"/>
          <w:spacing w:val="-2"/>
          <w:sz w:val="24"/>
        </w:rPr>
        <w:t>希望在天黑前它会停止流动</w:t>
      </w:r>
      <w:r>
        <w:rPr>
          <w:spacing w:val="-2"/>
          <w:sz w:val="24"/>
        </w:rPr>
        <w:t>,</w:t>
      </w:r>
      <w:r>
        <w:rPr>
          <w:rFonts w:ascii="宋体" w:eastAsia="宋体" w:hint="eastAsia"/>
          <w:spacing w:val="-2"/>
          <w:sz w:val="24"/>
        </w:rPr>
        <w:t>不</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它已经流了很多</w:t>
      </w:r>
      <w:r>
        <w:rPr>
          <w:spacing w:val="-2"/>
          <w:sz w:val="24"/>
        </w:rPr>
        <w:t>,</w:t>
      </w:r>
      <w:r>
        <w:rPr>
          <w:rFonts w:ascii="宋体" w:eastAsia="宋体" w:hint="eastAsia"/>
          <w:spacing w:val="-2"/>
          <w:sz w:val="24"/>
        </w:rPr>
        <w:t>我希望最后它会干涸</w:t>
      </w:r>
      <w:r>
        <w:rPr>
          <w:spacing w:val="-2"/>
          <w:sz w:val="24"/>
        </w:rPr>
        <w:t>,</w:t>
      </w:r>
      <w:r>
        <w:rPr>
          <w:rFonts w:ascii="宋体" w:eastAsia="宋体" w:hint="eastAsia"/>
          <w:spacing w:val="-2"/>
          <w:sz w:val="24"/>
        </w:rPr>
        <w:t>却从未考虑过它是由泉源供给的</w:t>
      </w:r>
      <w:r>
        <w:rPr>
          <w:spacing w:val="-2"/>
          <w:sz w:val="24"/>
        </w:rPr>
        <w:t>,</w:t>
      </w:r>
      <w:r>
        <w:rPr>
          <w:rFonts w:ascii="宋体" w:eastAsia="宋体" w:hint="eastAsia"/>
          <w:spacing w:val="-2"/>
          <w:sz w:val="24"/>
        </w:rPr>
        <w:t>是一条流动的小溪。</w:t>
      </w:r>
    </w:p>
    <w:p w14:paraId="0F3ECFD3" w14:textId="77777777" w:rsidR="00EC029C" w:rsidRDefault="00000000">
      <w:pPr>
        <w:spacing w:before="281" w:line="242" w:lineRule="auto"/>
        <w:ind w:left="100" w:right="393"/>
        <w:rPr>
          <w:sz w:val="24"/>
        </w:rPr>
      </w:pPr>
      <w:r>
        <w:rPr>
          <w:rFonts w:ascii="宋体" w:eastAsia="宋体" w:hint="eastAsia"/>
          <w:spacing w:val="-2"/>
          <w:sz w:val="24"/>
        </w:rPr>
        <w:t>许多人也有这样的愚蠢</w:t>
      </w:r>
      <w:r>
        <w:rPr>
          <w:spacing w:val="-2"/>
          <w:sz w:val="24"/>
        </w:rPr>
        <w:t>,</w:t>
      </w:r>
      <w:r>
        <w:rPr>
          <w:rFonts w:ascii="宋体" w:eastAsia="宋体" w:hint="eastAsia"/>
          <w:spacing w:val="-2"/>
          <w:sz w:val="24"/>
        </w:rPr>
        <w:t>他们认为因为他们现在受了一些苦</w:t>
      </w:r>
      <w:r>
        <w:rPr>
          <w:spacing w:val="-2"/>
          <w:sz w:val="24"/>
        </w:rPr>
        <w:t>,</w:t>
      </w:r>
      <w:r>
        <w:rPr>
          <w:rFonts w:ascii="宋体" w:eastAsia="宋体" w:hint="eastAsia"/>
          <w:spacing w:val="-2"/>
          <w:sz w:val="24"/>
        </w:rPr>
        <w:t>不久他们就不会再受苦了</w:t>
      </w:r>
      <w:r>
        <w:rPr>
          <w:spacing w:val="-2"/>
          <w:sz w:val="24"/>
        </w:rPr>
        <w:t>:</w:t>
      </w:r>
      <w:r>
        <w:rPr>
          <w:rFonts w:ascii="宋体" w:eastAsia="宋体" w:hint="eastAsia"/>
          <w:spacing w:val="-2"/>
          <w:sz w:val="24"/>
        </w:rPr>
        <w:t>难道你不知道上帝的忿怒是一股不断的洪流</w:t>
      </w:r>
      <w:r>
        <w:rPr>
          <w:spacing w:val="-2"/>
          <w:sz w:val="24"/>
        </w:rPr>
        <w:t>,</w:t>
      </w:r>
      <w:r>
        <w:rPr>
          <w:rFonts w:ascii="宋体" w:eastAsia="宋体" w:hint="eastAsia"/>
          <w:spacing w:val="-2"/>
          <w:sz w:val="24"/>
        </w:rPr>
        <w:t>从永恒的泉源中流出吗</w:t>
      </w:r>
      <w:r>
        <w:rPr>
          <w:spacing w:val="-2"/>
          <w:sz w:val="24"/>
        </w:rPr>
        <w:t>?</w:t>
      </w:r>
    </w:p>
    <w:p w14:paraId="77B79622" w14:textId="77777777" w:rsidR="00EC029C" w:rsidRDefault="00EC029C">
      <w:pPr>
        <w:pStyle w:val="a3"/>
        <w:spacing w:before="9"/>
        <w:ind w:left="0"/>
        <w:jc w:val="left"/>
        <w:rPr>
          <w:sz w:val="24"/>
        </w:rPr>
      </w:pPr>
    </w:p>
    <w:p w14:paraId="5907974D" w14:textId="77777777" w:rsidR="00EC029C" w:rsidRDefault="00000000">
      <w:pPr>
        <w:spacing w:line="242" w:lineRule="auto"/>
        <w:ind w:left="100" w:right="568"/>
        <w:rPr>
          <w:rFonts w:ascii="宋体" w:eastAsia="宋体"/>
          <w:sz w:val="24"/>
        </w:rPr>
      </w:pPr>
      <w:r>
        <w:rPr>
          <w:rFonts w:ascii="宋体" w:eastAsia="宋体" w:hint="eastAsia"/>
          <w:spacing w:val="-2"/>
          <w:sz w:val="24"/>
        </w:rPr>
        <w:t>有些人这样推理</w:t>
      </w:r>
      <w:r>
        <w:rPr>
          <w:spacing w:val="-2"/>
          <w:sz w:val="24"/>
        </w:rPr>
        <w:t>,</w:t>
      </w:r>
      <w:r>
        <w:rPr>
          <w:rFonts w:ascii="宋体" w:eastAsia="宋体" w:hint="eastAsia"/>
          <w:spacing w:val="-2"/>
          <w:sz w:val="24"/>
        </w:rPr>
        <w:t>因为我兴旺发达</w:t>
      </w:r>
      <w:r>
        <w:rPr>
          <w:spacing w:val="-2"/>
          <w:sz w:val="24"/>
        </w:rPr>
        <w:t>,</w:t>
      </w:r>
      <w:r>
        <w:rPr>
          <w:rFonts w:ascii="宋体" w:eastAsia="宋体" w:hint="eastAsia"/>
          <w:spacing w:val="-2"/>
          <w:sz w:val="24"/>
        </w:rPr>
        <w:t>所以我希望上帝爱我</w:t>
      </w:r>
      <w:r>
        <w:rPr>
          <w:spacing w:val="-2"/>
          <w:sz w:val="24"/>
        </w:rPr>
        <w:t>:</w:t>
      </w:r>
      <w:r>
        <w:rPr>
          <w:rFonts w:ascii="宋体" w:eastAsia="宋体" w:hint="eastAsia"/>
          <w:spacing w:val="-2"/>
          <w:sz w:val="24"/>
        </w:rPr>
        <w:t>而另一些人则这样推理</w:t>
      </w:r>
      <w:r>
        <w:rPr>
          <w:spacing w:val="-2"/>
          <w:sz w:val="24"/>
        </w:rPr>
        <w:t>,</w:t>
      </w:r>
      <w:r>
        <w:rPr>
          <w:rFonts w:ascii="宋体" w:eastAsia="宋体" w:hint="eastAsia"/>
          <w:spacing w:val="-2"/>
          <w:sz w:val="24"/>
        </w:rPr>
        <w:t>因为我受苦</w:t>
      </w:r>
      <w:r>
        <w:rPr>
          <w:spacing w:val="-2"/>
          <w:sz w:val="24"/>
        </w:rPr>
        <w:t>,</w:t>
      </w:r>
      <w:r>
        <w:rPr>
          <w:rFonts w:ascii="宋体" w:eastAsia="宋体" w:hint="eastAsia"/>
          <w:spacing w:val="-2"/>
          <w:sz w:val="24"/>
        </w:rPr>
        <w:t>所以我希望他爱我</w:t>
      </w:r>
      <w:r>
        <w:rPr>
          <w:spacing w:val="-2"/>
          <w:sz w:val="24"/>
        </w:rPr>
        <w:t>:</w:t>
      </w:r>
      <w:r>
        <w:rPr>
          <w:rFonts w:ascii="宋体" w:eastAsia="宋体" w:hint="eastAsia"/>
          <w:spacing w:val="-2"/>
          <w:sz w:val="24"/>
        </w:rPr>
        <w:t>但这两种理由肯定会欺骗你。</w:t>
      </w:r>
    </w:p>
    <w:p w14:paraId="1344560B" w14:textId="77777777" w:rsidR="00EC029C" w:rsidRDefault="00000000">
      <w:pPr>
        <w:spacing w:before="283" w:line="242" w:lineRule="auto"/>
        <w:ind w:left="100" w:right="345"/>
        <w:rPr>
          <w:rFonts w:ascii="宋体" w:eastAsia="宋体"/>
          <w:sz w:val="24"/>
        </w:rPr>
      </w:pPr>
      <w:r>
        <w:rPr>
          <w:rFonts w:ascii="宋体" w:eastAsia="宋体" w:hint="eastAsia"/>
          <w:sz w:val="24"/>
        </w:rPr>
        <w:t>哦</w:t>
      </w:r>
      <w:r>
        <w:rPr>
          <w:spacing w:val="-3"/>
          <w:sz w:val="24"/>
        </w:rPr>
        <w:t>,</w:t>
      </w:r>
      <w:r>
        <w:rPr>
          <w:rFonts w:ascii="宋体" w:eastAsia="宋体" w:hint="eastAsia"/>
          <w:sz w:val="24"/>
        </w:rPr>
        <w:t>我希望这里有许多这样的人让我对他们说话</w:t>
      </w:r>
      <w:r>
        <w:rPr>
          <w:sz w:val="24"/>
        </w:rPr>
        <w:t>,</w:t>
      </w:r>
      <w:r>
        <w:rPr>
          <w:rFonts w:ascii="宋体" w:eastAsia="宋体" w:hint="eastAsia"/>
          <w:sz w:val="24"/>
        </w:rPr>
        <w:t>我会向他们大大展开自己</w:t>
      </w:r>
      <w:r>
        <w:rPr>
          <w:sz w:val="24"/>
        </w:rPr>
        <w:t>,</w:t>
      </w:r>
      <w:r>
        <w:rPr>
          <w:rFonts w:ascii="宋体" w:eastAsia="宋体" w:hint="eastAsia"/>
          <w:sz w:val="24"/>
        </w:rPr>
        <w:t>因为我的灵魂为他们流血</w:t>
      </w:r>
      <w:r>
        <w:rPr>
          <w:spacing w:val="-1"/>
          <w:sz w:val="24"/>
        </w:rPr>
        <w:t>:</w:t>
      </w:r>
      <w:r>
        <w:rPr>
          <w:rFonts w:ascii="宋体" w:eastAsia="宋体" w:hint="eastAsia"/>
          <w:sz w:val="24"/>
        </w:rPr>
        <w:t>哦</w:t>
      </w:r>
      <w:r>
        <w:rPr>
          <w:sz w:val="24"/>
        </w:rPr>
        <w:t>,</w:t>
      </w:r>
      <w:r>
        <w:rPr>
          <w:rFonts w:ascii="宋体" w:eastAsia="宋体" w:hint="eastAsia"/>
          <w:sz w:val="24"/>
        </w:rPr>
        <w:t>考虑一下</w:t>
      </w:r>
      <w:r>
        <w:rPr>
          <w:sz w:val="24"/>
        </w:rPr>
        <w:t>,</w:t>
      </w:r>
      <w:r>
        <w:rPr>
          <w:rFonts w:ascii="宋体" w:eastAsia="宋体" w:hint="eastAsia"/>
          <w:sz w:val="24"/>
        </w:rPr>
        <w:t>你正在承受巨大的苦难</w:t>
      </w:r>
      <w:r>
        <w:rPr>
          <w:spacing w:val="-2"/>
          <w:sz w:val="24"/>
        </w:rPr>
        <w:t>(</w:t>
      </w:r>
      <w:r>
        <w:rPr>
          <w:rFonts w:ascii="宋体" w:eastAsia="宋体" w:hint="eastAsia"/>
          <w:sz w:val="24"/>
        </w:rPr>
        <w:t>如果上帝把任何这样可怜的生灵带到这个练习中</w:t>
      </w:r>
      <w:r>
        <w:rPr>
          <w:spacing w:val="-1"/>
          <w:sz w:val="24"/>
        </w:rPr>
        <w:t>),</w:t>
      </w:r>
      <w:r>
        <w:rPr>
          <w:rFonts w:ascii="宋体" w:eastAsia="宋体" w:hint="eastAsia"/>
          <w:sz w:val="24"/>
        </w:rPr>
        <w:t>考虑你正在承受巨大和痛苦的苦难</w:t>
      </w:r>
      <w:r>
        <w:rPr>
          <w:sz w:val="24"/>
        </w:rPr>
        <w:t>,</w:t>
      </w:r>
      <w:r>
        <w:rPr>
          <w:rFonts w:ascii="宋体" w:eastAsia="宋体" w:hint="eastAsia"/>
          <w:sz w:val="24"/>
        </w:rPr>
        <w:t>并意识到它们</w:t>
      </w:r>
      <w:r>
        <w:rPr>
          <w:spacing w:val="-1"/>
          <w:sz w:val="24"/>
        </w:rPr>
        <w:t>;</w:t>
      </w:r>
      <w:r>
        <w:rPr>
          <w:rFonts w:ascii="宋体" w:eastAsia="宋体" w:hint="eastAsia"/>
          <w:sz w:val="24"/>
        </w:rPr>
        <w:t>哦</w:t>
      </w:r>
      <w:r>
        <w:rPr>
          <w:sz w:val="24"/>
        </w:rPr>
        <w:t>,</w:t>
      </w:r>
      <w:r>
        <w:rPr>
          <w:rFonts w:ascii="宋体" w:eastAsia="宋体" w:hint="eastAsia"/>
          <w:sz w:val="24"/>
        </w:rPr>
        <w:t>如果你只是从罪恶和邪恶中解脱出来</w:t>
      </w:r>
      <w:r>
        <w:rPr>
          <w:spacing w:val="-3"/>
          <w:sz w:val="24"/>
        </w:rPr>
        <w:t>,</w:t>
      </w:r>
      <w:r>
        <w:rPr>
          <w:rFonts w:ascii="宋体" w:eastAsia="宋体" w:hint="eastAsia"/>
          <w:sz w:val="24"/>
        </w:rPr>
        <w:t>你的大部分苦难就会消失和结束</w:t>
      </w:r>
      <w:r>
        <w:rPr>
          <w:spacing w:val="1"/>
          <w:sz w:val="24"/>
        </w:rPr>
        <w:t>:</w:t>
      </w:r>
      <w:r>
        <w:rPr>
          <w:rFonts w:ascii="宋体" w:eastAsia="宋体" w:hint="eastAsia"/>
          <w:sz w:val="24"/>
        </w:rPr>
        <w:t>你愿意做什么来摆脱苦难呢</w:t>
      </w:r>
      <w:r>
        <w:rPr>
          <w:spacing w:val="-3"/>
          <w:sz w:val="24"/>
        </w:rPr>
        <w:t>?</w:t>
      </w:r>
      <w:r>
        <w:rPr>
          <w:rFonts w:ascii="宋体" w:eastAsia="宋体" w:hint="eastAsia"/>
          <w:spacing w:val="-2"/>
          <w:sz w:val="24"/>
        </w:rPr>
        <w:t>你处在悲惨的贫穷</w:t>
      </w:r>
      <w:r>
        <w:rPr>
          <w:rFonts w:ascii="宋体" w:eastAsia="宋体" w:hint="eastAsia"/>
          <w:sz w:val="24"/>
        </w:rPr>
        <w:t>之中</w:t>
      </w:r>
      <w:r>
        <w:rPr>
          <w:spacing w:val="-3"/>
          <w:sz w:val="24"/>
        </w:rPr>
        <w:t>,</w:t>
      </w:r>
      <w:r>
        <w:rPr>
          <w:rFonts w:ascii="宋体" w:eastAsia="宋体" w:hint="eastAsia"/>
          <w:sz w:val="24"/>
        </w:rPr>
        <w:t>处在痛苦的疾病和严重的困境之中</w:t>
      </w:r>
      <w:r>
        <w:rPr>
          <w:spacing w:val="1"/>
          <w:sz w:val="24"/>
        </w:rPr>
        <w:t>;</w:t>
      </w:r>
      <w:r>
        <w:rPr>
          <w:rFonts w:ascii="宋体" w:eastAsia="宋体" w:hint="eastAsia"/>
          <w:sz w:val="24"/>
        </w:rPr>
        <w:t>哦</w:t>
      </w:r>
      <w:r>
        <w:rPr>
          <w:sz w:val="24"/>
        </w:rPr>
        <w:t>,</w:t>
      </w:r>
      <w:r>
        <w:rPr>
          <w:rFonts w:ascii="宋体" w:eastAsia="宋体" w:hint="eastAsia"/>
          <w:sz w:val="24"/>
        </w:rPr>
        <w:t>如果有人来帮助你</w:t>
      </w:r>
      <w:r>
        <w:rPr>
          <w:sz w:val="24"/>
        </w:rPr>
        <w:t>,</w:t>
      </w:r>
      <w:r>
        <w:rPr>
          <w:rFonts w:ascii="宋体" w:eastAsia="宋体" w:hint="eastAsia"/>
          <w:sz w:val="24"/>
        </w:rPr>
        <w:t>他会是一个好主人</w:t>
      </w:r>
      <w:r>
        <w:rPr>
          <w:spacing w:val="-3"/>
          <w:sz w:val="24"/>
        </w:rPr>
        <w:t>,</w:t>
      </w:r>
      <w:r>
        <w:rPr>
          <w:rFonts w:ascii="宋体" w:eastAsia="宋体" w:hint="eastAsia"/>
          <w:sz w:val="24"/>
        </w:rPr>
        <w:t>只要能把你从悲惨的痛苦、可怜的贫穷和极端中解救出来。</w:t>
      </w:r>
    </w:p>
    <w:p w14:paraId="3FA59B25" w14:textId="77777777" w:rsidR="00EC029C" w:rsidRDefault="00000000">
      <w:pPr>
        <w:spacing w:before="283" w:line="242" w:lineRule="auto"/>
        <w:ind w:left="100" w:right="357"/>
        <w:rPr>
          <w:rFonts w:ascii="宋体" w:eastAsia="宋体"/>
          <w:sz w:val="24"/>
        </w:rPr>
      </w:pPr>
      <w:r>
        <w:rPr>
          <w:rFonts w:ascii="宋体" w:eastAsia="宋体" w:hint="eastAsia"/>
          <w:sz w:val="24"/>
        </w:rPr>
        <w:t>我们知道</w:t>
      </w:r>
      <w:r>
        <w:rPr>
          <w:spacing w:val="-3"/>
          <w:sz w:val="24"/>
        </w:rPr>
        <w:t>,</w:t>
      </w:r>
      <w:r>
        <w:rPr>
          <w:rFonts w:ascii="宋体" w:eastAsia="宋体" w:hint="eastAsia"/>
          <w:sz w:val="24"/>
        </w:rPr>
        <w:t>如果上帝只是给一颗心转离罪恶</w:t>
      </w:r>
      <w:r>
        <w:rPr>
          <w:sz w:val="24"/>
        </w:rPr>
        <w:t>,</w:t>
      </w:r>
      <w:r>
        <w:rPr>
          <w:rFonts w:ascii="宋体" w:eastAsia="宋体" w:hint="eastAsia"/>
          <w:sz w:val="24"/>
        </w:rPr>
        <w:t>你最大的苦难就会消失</w:t>
      </w:r>
      <w:r>
        <w:rPr>
          <w:sz w:val="24"/>
        </w:rPr>
        <w:t>,</w:t>
      </w:r>
      <w:r>
        <w:rPr>
          <w:rFonts w:ascii="宋体" w:eastAsia="宋体" w:hint="eastAsia"/>
          <w:sz w:val="24"/>
        </w:rPr>
        <w:t>你会立刻比世界上最伟</w:t>
      </w:r>
      <w:r>
        <w:rPr>
          <w:rFonts w:ascii="宋体" w:eastAsia="宋体" w:hint="eastAsia"/>
          <w:spacing w:val="-1"/>
          <w:sz w:val="24"/>
        </w:rPr>
        <w:t>大的皇帝、君主或王子在有罪的状态下更好。我只想把这个问题提给那些对自己因苦难而</w:t>
      </w:r>
      <w:r>
        <w:rPr>
          <w:rFonts w:ascii="宋体" w:eastAsia="宋体" w:hint="eastAsia"/>
          <w:sz w:val="24"/>
        </w:rPr>
        <w:t>感到悲惨的可怜的有罪的人</w:t>
      </w:r>
      <w:r>
        <w:rPr>
          <w:spacing w:val="-1"/>
          <w:sz w:val="24"/>
        </w:rPr>
        <w:t>;</w:t>
      </w:r>
      <w:r>
        <w:rPr>
          <w:rFonts w:ascii="宋体" w:eastAsia="宋体" w:hint="eastAsia"/>
          <w:sz w:val="24"/>
        </w:rPr>
        <w:t>假设你完全摆脱了外在的苦难</w:t>
      </w:r>
      <w:r>
        <w:rPr>
          <w:sz w:val="24"/>
        </w:rPr>
        <w:t>,</w:t>
      </w:r>
      <w:r>
        <w:rPr>
          <w:rFonts w:ascii="宋体" w:eastAsia="宋体" w:hint="eastAsia"/>
          <w:sz w:val="24"/>
        </w:rPr>
        <w:t>你得到了一份产业</w:t>
      </w:r>
      <w:r>
        <w:rPr>
          <w:sz w:val="24"/>
        </w:rPr>
        <w:t>,</w:t>
      </w:r>
      <w:r>
        <w:rPr>
          <w:rFonts w:ascii="宋体" w:eastAsia="宋体" w:hint="eastAsia"/>
          <w:sz w:val="24"/>
        </w:rPr>
        <w:t>可以像任何绅士或骑士一样过着豪华的生活</w:t>
      </w:r>
      <w:r>
        <w:rPr>
          <w:spacing w:val="-1"/>
          <w:sz w:val="24"/>
        </w:rPr>
        <w:t>;</w:t>
      </w:r>
      <w:r>
        <w:rPr>
          <w:rFonts w:ascii="宋体" w:eastAsia="宋体" w:hint="eastAsia"/>
          <w:sz w:val="24"/>
        </w:rPr>
        <w:t>因此</w:t>
      </w:r>
      <w:r>
        <w:rPr>
          <w:sz w:val="24"/>
        </w:rPr>
        <w:t>,</w:t>
      </w:r>
      <w:r>
        <w:rPr>
          <w:rFonts w:ascii="宋体" w:eastAsia="宋体" w:hint="eastAsia"/>
          <w:sz w:val="24"/>
        </w:rPr>
        <w:t>你这个曾经处于极度贫穷和悲惨中的人</w:t>
      </w:r>
      <w:r>
        <w:rPr>
          <w:sz w:val="24"/>
        </w:rPr>
        <w:t>,</w:t>
      </w:r>
      <w:r>
        <w:rPr>
          <w:rFonts w:ascii="宋体" w:eastAsia="宋体" w:hint="eastAsia"/>
          <w:sz w:val="24"/>
        </w:rPr>
        <w:t>现在过着时尚人士的生活</w:t>
      </w:r>
      <w:r>
        <w:rPr>
          <w:spacing w:val="-1"/>
          <w:sz w:val="24"/>
        </w:rPr>
        <w:t>:</w:t>
      </w:r>
      <w:r>
        <w:rPr>
          <w:rFonts w:ascii="宋体" w:eastAsia="宋体" w:hint="eastAsia"/>
          <w:sz w:val="24"/>
        </w:rPr>
        <w:t>难道你不认为这对你来说是一个悲惨的邪恶</w:t>
      </w:r>
      <w:r>
        <w:rPr>
          <w:sz w:val="24"/>
        </w:rPr>
        <w:t>,</w:t>
      </w:r>
      <w:r>
        <w:rPr>
          <w:rFonts w:ascii="宋体" w:eastAsia="宋体" w:hint="eastAsia"/>
          <w:sz w:val="24"/>
        </w:rPr>
        <w:t>突然间又回到了你以前所处的那种乞讨状态</w:t>
      </w:r>
      <w:r>
        <w:rPr>
          <w:spacing w:val="-3"/>
          <w:sz w:val="24"/>
        </w:rPr>
        <w:t>,</w:t>
      </w:r>
      <w:r>
        <w:rPr>
          <w:rFonts w:ascii="宋体" w:eastAsia="宋体" w:hint="eastAsia"/>
          <w:sz w:val="24"/>
        </w:rPr>
        <w:t>穿着破衣烂衫</w:t>
      </w:r>
      <w:r>
        <w:rPr>
          <w:sz w:val="24"/>
        </w:rPr>
        <w:t>,</w:t>
      </w:r>
      <w:r>
        <w:rPr>
          <w:rFonts w:ascii="宋体" w:eastAsia="宋体" w:hint="eastAsia"/>
          <w:sz w:val="24"/>
        </w:rPr>
        <w:t>为一个铜板而乞讨</w:t>
      </w:r>
      <w:r>
        <w:rPr>
          <w:sz w:val="24"/>
        </w:rPr>
        <w:t>?</w:t>
      </w:r>
      <w:r>
        <w:rPr>
          <w:rFonts w:ascii="宋体" w:eastAsia="宋体" w:hint="eastAsia"/>
          <w:sz w:val="24"/>
        </w:rPr>
        <w:t>如果现在你的地位发生了变化</w:t>
      </w:r>
      <w:r>
        <w:rPr>
          <w:sz w:val="24"/>
        </w:rPr>
        <w:t>,</w:t>
      </w:r>
      <w:r>
        <w:rPr>
          <w:rFonts w:ascii="宋体" w:eastAsia="宋体" w:hint="eastAsia"/>
          <w:sz w:val="24"/>
        </w:rPr>
        <w:t>你乘坐马车</w:t>
      </w:r>
      <w:r>
        <w:rPr>
          <w:spacing w:val="-3"/>
          <w:sz w:val="24"/>
        </w:rPr>
        <w:t>,</w:t>
      </w:r>
      <w:r>
        <w:rPr>
          <w:rFonts w:ascii="宋体" w:eastAsia="宋体" w:hint="eastAsia"/>
          <w:sz w:val="24"/>
        </w:rPr>
        <w:t>拥有你心中所渴望的一切</w:t>
      </w:r>
      <w:r>
        <w:rPr>
          <w:sz w:val="24"/>
        </w:rPr>
        <w:t>,</w:t>
      </w:r>
      <w:r>
        <w:rPr>
          <w:rFonts w:ascii="宋体" w:eastAsia="宋体" w:hint="eastAsia"/>
          <w:sz w:val="24"/>
        </w:rPr>
        <w:t>难道你不认为立即回到你以前所处的那种悲惨的贫穷和匮乏状态是一个悲惨的境遇吗</w:t>
      </w:r>
      <w:r>
        <w:rPr>
          <w:spacing w:val="-3"/>
          <w:sz w:val="24"/>
        </w:rPr>
        <w:t>?</w:t>
      </w:r>
      <w:r>
        <w:rPr>
          <w:rFonts w:ascii="宋体" w:eastAsia="宋体" w:hint="eastAsia"/>
          <w:sz w:val="24"/>
        </w:rPr>
        <w:t>这会让你的心沉沦。</w:t>
      </w:r>
    </w:p>
    <w:p w14:paraId="4F3DA84B" w14:textId="77777777" w:rsidR="00EC029C" w:rsidRDefault="00000000">
      <w:pPr>
        <w:spacing w:before="285" w:line="242" w:lineRule="auto"/>
        <w:ind w:left="100" w:right="357"/>
        <w:rPr>
          <w:rFonts w:ascii="宋体" w:eastAsia="宋体"/>
          <w:sz w:val="24"/>
        </w:rPr>
      </w:pPr>
      <w:r>
        <w:rPr>
          <w:rFonts w:ascii="宋体" w:eastAsia="宋体" w:hint="eastAsia"/>
          <w:spacing w:val="-2"/>
          <w:sz w:val="24"/>
        </w:rPr>
        <w:t>要知道</w:t>
      </w:r>
      <w:r>
        <w:rPr>
          <w:spacing w:val="-2"/>
          <w:sz w:val="24"/>
        </w:rPr>
        <w:t>,</w:t>
      </w:r>
      <w:r>
        <w:rPr>
          <w:rFonts w:ascii="宋体" w:eastAsia="宋体" w:hint="eastAsia"/>
          <w:spacing w:val="-2"/>
          <w:sz w:val="24"/>
        </w:rPr>
        <w:t>犯任何一个罪</w:t>
      </w:r>
      <w:r>
        <w:rPr>
          <w:spacing w:val="-2"/>
          <w:sz w:val="24"/>
        </w:rPr>
        <w:t>,</w:t>
      </w:r>
      <w:r>
        <w:rPr>
          <w:rFonts w:ascii="宋体" w:eastAsia="宋体" w:hint="eastAsia"/>
          <w:spacing w:val="-2"/>
          <w:sz w:val="24"/>
        </w:rPr>
        <w:t>都比你的产业发生这样的变化更加悲惨</w:t>
      </w:r>
      <w:r>
        <w:rPr>
          <w:spacing w:val="-2"/>
          <w:sz w:val="24"/>
        </w:rPr>
        <w:t>;</w:t>
      </w:r>
      <w:r>
        <w:rPr>
          <w:rFonts w:ascii="宋体" w:eastAsia="宋体" w:hint="eastAsia"/>
          <w:spacing w:val="-2"/>
          <w:sz w:val="24"/>
        </w:rPr>
        <w:t>如果上帝给你一颗心转离你的罪</w:t>
      </w:r>
      <w:r>
        <w:rPr>
          <w:spacing w:val="-2"/>
          <w:sz w:val="24"/>
        </w:rPr>
        <w:t>,</w:t>
      </w:r>
      <w:r>
        <w:rPr>
          <w:rFonts w:ascii="宋体" w:eastAsia="宋体" w:hint="eastAsia"/>
          <w:spacing w:val="-2"/>
          <w:sz w:val="24"/>
        </w:rPr>
        <w:t>也许你的苦难就会消失</w:t>
      </w:r>
      <w:r>
        <w:rPr>
          <w:spacing w:val="-2"/>
          <w:sz w:val="24"/>
        </w:rPr>
        <w:t>,</w:t>
      </w:r>
      <w:r>
        <w:rPr>
          <w:rFonts w:ascii="宋体" w:eastAsia="宋体" w:hint="eastAsia"/>
          <w:spacing w:val="-2"/>
          <w:sz w:val="24"/>
        </w:rPr>
        <w:t>因为这是对罪的惩罚</w:t>
      </w:r>
      <w:r>
        <w:rPr>
          <w:spacing w:val="-2"/>
          <w:sz w:val="24"/>
        </w:rPr>
        <w:t>;</w:t>
      </w:r>
      <w:r>
        <w:rPr>
          <w:rFonts w:ascii="宋体" w:eastAsia="宋体" w:hint="eastAsia"/>
          <w:spacing w:val="-2"/>
          <w:sz w:val="24"/>
        </w:rPr>
        <w:t>正如你知道大卫所说</w:t>
      </w:r>
      <w:r>
        <w:rPr>
          <w:spacing w:val="-2"/>
          <w:sz w:val="24"/>
        </w:rPr>
        <w:t>,</w:t>
      </w:r>
      <w:r>
        <w:rPr>
          <w:rFonts w:ascii="宋体" w:eastAsia="宋体" w:hint="eastAsia"/>
          <w:spacing w:val="-2"/>
          <w:sz w:val="24"/>
        </w:rPr>
        <w:t>我年轻的时候</w:t>
      </w:r>
      <w:r>
        <w:rPr>
          <w:spacing w:val="-2"/>
          <w:sz w:val="24"/>
        </w:rPr>
        <w:t>,</w:t>
      </w:r>
      <w:r>
        <w:rPr>
          <w:rFonts w:ascii="宋体" w:eastAsia="宋体" w:hint="eastAsia"/>
          <w:spacing w:val="-2"/>
          <w:sz w:val="24"/>
        </w:rPr>
        <w:t>现在年老了</w:t>
      </w:r>
      <w:r>
        <w:rPr>
          <w:spacing w:val="-2"/>
          <w:sz w:val="24"/>
        </w:rPr>
        <w:t>,</w:t>
      </w:r>
      <w:r>
        <w:rPr>
          <w:rFonts w:ascii="宋体" w:eastAsia="宋体" w:hint="eastAsia"/>
          <w:spacing w:val="-2"/>
          <w:sz w:val="24"/>
        </w:rPr>
        <w:t>却未见过义人被弃</w:t>
      </w:r>
      <w:r>
        <w:rPr>
          <w:spacing w:val="-2"/>
          <w:sz w:val="24"/>
        </w:rPr>
        <w:t>,</w:t>
      </w:r>
      <w:r>
        <w:rPr>
          <w:rFonts w:ascii="宋体" w:eastAsia="宋体" w:hint="eastAsia"/>
          <w:spacing w:val="-2"/>
          <w:sz w:val="24"/>
        </w:rPr>
        <w:t>也未见过他的后裔讨饭。我真的相信你们大多数人都可以说</w:t>
      </w:r>
      <w:r>
        <w:rPr>
          <w:spacing w:val="-2"/>
          <w:sz w:val="24"/>
        </w:rPr>
        <w:t>,</w:t>
      </w:r>
      <w:r>
        <w:rPr>
          <w:rFonts w:ascii="宋体" w:eastAsia="宋体" w:hint="eastAsia"/>
          <w:spacing w:val="-2"/>
          <w:sz w:val="24"/>
        </w:rPr>
        <w:t>在你们的一生中</w:t>
      </w:r>
      <w:r>
        <w:rPr>
          <w:spacing w:val="-2"/>
          <w:sz w:val="24"/>
        </w:rPr>
        <w:t>,</w:t>
      </w:r>
      <w:r>
        <w:rPr>
          <w:rFonts w:ascii="宋体" w:eastAsia="宋体" w:hint="eastAsia"/>
          <w:spacing w:val="-2"/>
          <w:sz w:val="24"/>
        </w:rPr>
        <w:t>你们从未见过一个人</w:t>
      </w:r>
      <w:r>
        <w:rPr>
          <w:spacing w:val="-2"/>
          <w:sz w:val="24"/>
        </w:rPr>
        <w:t>,</w:t>
      </w:r>
      <w:r>
        <w:rPr>
          <w:rFonts w:ascii="宋体" w:eastAsia="宋体" w:hint="eastAsia"/>
          <w:spacing w:val="-2"/>
          <w:sz w:val="24"/>
        </w:rPr>
        <w:t>你们有充分的证据证明他是真正敬虔和有恩典的</w:t>
      </w:r>
      <w:r>
        <w:rPr>
          <w:spacing w:val="-2"/>
          <w:sz w:val="24"/>
        </w:rPr>
        <w:t>,</w:t>
      </w:r>
      <w:r>
        <w:rPr>
          <w:rFonts w:ascii="宋体" w:eastAsia="宋体" w:hint="eastAsia"/>
          <w:spacing w:val="-2"/>
          <w:sz w:val="24"/>
        </w:rPr>
        <w:t>像我们普通的乞丐那样陷入那种悲惨的困境中。我并不是说敬虔正直的人不会陷入需要和匮乏</w:t>
      </w:r>
      <w:r>
        <w:rPr>
          <w:spacing w:val="-2"/>
          <w:sz w:val="24"/>
        </w:rPr>
        <w:t>,</w:t>
      </w:r>
      <w:r>
        <w:rPr>
          <w:rFonts w:ascii="宋体" w:eastAsia="宋体" w:hint="eastAsia"/>
          <w:spacing w:val="-2"/>
          <w:sz w:val="24"/>
        </w:rPr>
        <w:t>但就我而言</w:t>
      </w:r>
      <w:r>
        <w:rPr>
          <w:spacing w:val="-2"/>
          <w:sz w:val="24"/>
        </w:rPr>
        <w:t>,</w:t>
      </w:r>
      <w:r>
        <w:rPr>
          <w:rFonts w:ascii="宋体" w:eastAsia="宋体" w:hint="eastAsia"/>
          <w:spacing w:val="-2"/>
          <w:sz w:val="24"/>
        </w:rPr>
        <w:t>我从未见过任何敬虔正直的人</w:t>
      </w:r>
      <w:r>
        <w:rPr>
          <w:spacing w:val="-2"/>
          <w:sz w:val="24"/>
        </w:rPr>
        <w:t>,</w:t>
      </w:r>
      <w:r>
        <w:rPr>
          <w:rFonts w:ascii="宋体" w:eastAsia="宋体" w:hint="eastAsia"/>
          <w:spacing w:val="-2"/>
          <w:sz w:val="24"/>
        </w:rPr>
        <w:t>上帝没有以这样或那样的方式激励一些人去救济他们</w:t>
      </w:r>
      <w:r>
        <w:rPr>
          <w:spacing w:val="-2"/>
          <w:sz w:val="24"/>
        </w:rPr>
        <w:t>:</w:t>
      </w:r>
      <w:r>
        <w:rPr>
          <w:rFonts w:ascii="宋体" w:eastAsia="宋体" w:hint="eastAsia"/>
          <w:spacing w:val="-2"/>
          <w:sz w:val="24"/>
        </w:rPr>
        <w:t>或者如果他们被迫向一些人寻求帮助</w:t>
      </w:r>
      <w:r>
        <w:rPr>
          <w:spacing w:val="-2"/>
          <w:sz w:val="24"/>
        </w:rPr>
        <w:t>,</w:t>
      </w:r>
      <w:r>
        <w:rPr>
          <w:rFonts w:ascii="宋体" w:eastAsia="宋体" w:hint="eastAsia"/>
          <w:spacing w:val="-2"/>
          <w:sz w:val="24"/>
        </w:rPr>
        <w:t>他们会去向其他邻居说明自己的处境</w:t>
      </w:r>
      <w:r>
        <w:rPr>
          <w:spacing w:val="-2"/>
          <w:sz w:val="24"/>
        </w:rPr>
        <w:t>,</w:t>
      </w:r>
      <w:r>
        <w:rPr>
          <w:rFonts w:ascii="宋体" w:eastAsia="宋体" w:hint="eastAsia"/>
          <w:spacing w:val="-2"/>
          <w:sz w:val="24"/>
        </w:rPr>
        <w:t>然后这些人会向其他人推荐他们</w:t>
      </w:r>
      <w:r>
        <w:rPr>
          <w:spacing w:val="-2"/>
          <w:sz w:val="24"/>
        </w:rPr>
        <w:t>,</w:t>
      </w:r>
      <w:r>
        <w:rPr>
          <w:rFonts w:ascii="宋体" w:eastAsia="宋体" w:hint="eastAsia"/>
          <w:spacing w:val="-2"/>
          <w:sz w:val="24"/>
        </w:rPr>
        <w:t>然后这些人又向其他人推荐</w:t>
      </w:r>
      <w:r>
        <w:rPr>
          <w:spacing w:val="-2"/>
          <w:sz w:val="24"/>
        </w:rPr>
        <w:t>,</w:t>
      </w:r>
      <w:r>
        <w:rPr>
          <w:rFonts w:ascii="宋体" w:eastAsia="宋体" w:hint="eastAsia"/>
          <w:spacing w:val="-2"/>
          <w:sz w:val="24"/>
        </w:rPr>
        <w:t>所以他们被一个人推荐给另一个人</w:t>
      </w:r>
      <w:r>
        <w:rPr>
          <w:spacing w:val="-2"/>
          <w:sz w:val="24"/>
        </w:rPr>
        <w:t>,</w:t>
      </w:r>
      <w:r>
        <w:rPr>
          <w:rFonts w:ascii="宋体" w:eastAsia="宋体" w:hint="eastAsia"/>
          <w:spacing w:val="-2"/>
          <w:sz w:val="24"/>
        </w:rPr>
        <w:t>要么认识他们</w:t>
      </w:r>
      <w:r>
        <w:rPr>
          <w:spacing w:val="-2"/>
          <w:sz w:val="24"/>
        </w:rPr>
        <w:t>,</w:t>
      </w:r>
      <w:r>
        <w:rPr>
          <w:rFonts w:ascii="宋体" w:eastAsia="宋体" w:hint="eastAsia"/>
          <w:spacing w:val="-2"/>
          <w:sz w:val="24"/>
        </w:rPr>
        <w:t>要么通过认识他们的人的推荐</w:t>
      </w:r>
      <w:r>
        <w:rPr>
          <w:spacing w:val="-2"/>
          <w:sz w:val="24"/>
        </w:rPr>
        <w:t>,</w:t>
      </w:r>
      <w:r>
        <w:rPr>
          <w:rFonts w:ascii="宋体" w:eastAsia="宋体" w:hint="eastAsia"/>
          <w:spacing w:val="-2"/>
          <w:sz w:val="24"/>
        </w:rPr>
        <w:t>因此得到了帮助。</w:t>
      </w:r>
    </w:p>
    <w:p w14:paraId="0B6E1486" w14:textId="77777777" w:rsidR="00EC029C" w:rsidRDefault="00000000">
      <w:pPr>
        <w:spacing w:before="286" w:line="242" w:lineRule="auto"/>
        <w:ind w:left="100" w:right="383"/>
        <w:rPr>
          <w:rFonts w:ascii="宋体" w:eastAsia="宋体"/>
          <w:sz w:val="24"/>
        </w:rPr>
      </w:pPr>
      <w:r>
        <w:rPr>
          <w:rFonts w:ascii="宋体" w:eastAsia="宋体" w:hint="eastAsia"/>
          <w:sz w:val="24"/>
        </w:rPr>
        <w:t>但以这样一种奢侈的方式</w:t>
      </w:r>
      <w:r>
        <w:rPr>
          <w:spacing w:val="-3"/>
          <w:sz w:val="24"/>
        </w:rPr>
        <w:t>,</w:t>
      </w:r>
      <w:r>
        <w:rPr>
          <w:rFonts w:ascii="宋体" w:eastAsia="宋体" w:hint="eastAsia"/>
          <w:sz w:val="24"/>
        </w:rPr>
        <w:t>挨家挨户地乞讨面包</w:t>
      </w:r>
      <w:r>
        <w:rPr>
          <w:sz w:val="24"/>
        </w:rPr>
        <w:t>,</w:t>
      </w:r>
      <w:r>
        <w:rPr>
          <w:rFonts w:ascii="宋体" w:eastAsia="宋体" w:hint="eastAsia"/>
          <w:sz w:val="24"/>
        </w:rPr>
        <w:t>我很难想象你能举出任何敬虔的人是这样的例子</w:t>
      </w:r>
      <w:r>
        <w:rPr>
          <w:spacing w:val="-1"/>
          <w:sz w:val="24"/>
        </w:rPr>
        <w:t>:</w:t>
      </w:r>
      <w:r>
        <w:rPr>
          <w:rFonts w:ascii="宋体" w:eastAsia="宋体" w:hint="eastAsia"/>
          <w:sz w:val="24"/>
        </w:rPr>
        <w:t>如果上帝能改变一些可怜的、可悲的、悲惨的生灵的心</w:t>
      </w:r>
      <w:r>
        <w:rPr>
          <w:sz w:val="24"/>
        </w:rPr>
        <w:t>,</w:t>
      </w:r>
      <w:r>
        <w:rPr>
          <w:rFonts w:ascii="宋体" w:eastAsia="宋体" w:hint="eastAsia"/>
          <w:sz w:val="24"/>
        </w:rPr>
        <w:t>使他们表现出敬虔</w:t>
      </w:r>
      <w:r>
        <w:rPr>
          <w:sz w:val="24"/>
        </w:rPr>
        <w:t>,</w:t>
      </w:r>
      <w:r>
        <w:rPr>
          <w:rFonts w:ascii="宋体" w:eastAsia="宋体" w:hint="eastAsia"/>
          <w:sz w:val="24"/>
        </w:rPr>
        <w:t>上帝就会供养他们。诚然</w:t>
      </w:r>
      <w:r>
        <w:rPr>
          <w:spacing w:val="-3"/>
          <w:sz w:val="24"/>
        </w:rPr>
        <w:t>,</w:t>
      </w:r>
      <w:r>
        <w:rPr>
          <w:rFonts w:ascii="宋体" w:eastAsia="宋体" w:hint="eastAsia"/>
          <w:sz w:val="24"/>
        </w:rPr>
        <w:t>即使没有敬虔</w:t>
      </w:r>
      <w:r>
        <w:rPr>
          <w:sz w:val="24"/>
        </w:rPr>
        <w:t>,</w:t>
      </w:r>
      <w:r>
        <w:rPr>
          <w:rFonts w:ascii="宋体" w:eastAsia="宋体" w:hint="eastAsia"/>
          <w:sz w:val="24"/>
        </w:rPr>
        <w:t>我们也不应该让他们灭亡</w:t>
      </w:r>
      <w:r>
        <w:rPr>
          <w:sz w:val="24"/>
        </w:rPr>
        <w:t>,</w:t>
      </w:r>
      <w:r>
        <w:rPr>
          <w:rFonts w:ascii="宋体" w:eastAsia="宋体" w:hint="eastAsia"/>
          <w:sz w:val="24"/>
        </w:rPr>
        <w:t>上帝禁止</w:t>
      </w:r>
      <w:r>
        <w:rPr>
          <w:spacing w:val="1"/>
          <w:sz w:val="24"/>
        </w:rPr>
        <w:t>;</w:t>
      </w:r>
      <w:r>
        <w:rPr>
          <w:rFonts w:ascii="宋体" w:eastAsia="宋体" w:hint="eastAsia"/>
          <w:sz w:val="24"/>
        </w:rPr>
        <w:t>不要让他们缺乏绝对必需的东西</w:t>
      </w:r>
      <w:r>
        <w:rPr>
          <w:spacing w:val="-3"/>
          <w:sz w:val="24"/>
        </w:rPr>
        <w:t>,</w:t>
      </w:r>
      <w:r>
        <w:rPr>
          <w:rFonts w:ascii="宋体" w:eastAsia="宋体" w:hint="eastAsia"/>
          <w:sz w:val="24"/>
        </w:rPr>
        <w:t>不要让他们挨饿</w:t>
      </w:r>
      <w:r>
        <w:rPr>
          <w:spacing w:val="1"/>
          <w:sz w:val="24"/>
        </w:rPr>
        <w:t>;</w:t>
      </w:r>
      <w:r>
        <w:rPr>
          <w:rFonts w:ascii="宋体" w:eastAsia="宋体" w:hint="eastAsia"/>
          <w:sz w:val="24"/>
        </w:rPr>
        <w:t>然而圣经说</w:t>
      </w:r>
      <w:r>
        <w:rPr>
          <w:sz w:val="24"/>
        </w:rPr>
        <w:t>,</w:t>
      </w:r>
      <w:r>
        <w:rPr>
          <w:rFonts w:ascii="宋体" w:eastAsia="宋体" w:hint="eastAsia"/>
          <w:sz w:val="24"/>
        </w:rPr>
        <w:t>不愿意工作的</w:t>
      </w:r>
      <w:r>
        <w:rPr>
          <w:sz w:val="24"/>
        </w:rPr>
        <w:t>,</w:t>
      </w:r>
      <w:r>
        <w:rPr>
          <w:rFonts w:ascii="宋体" w:eastAsia="宋体" w:hint="eastAsia"/>
          <w:sz w:val="24"/>
        </w:rPr>
        <w:t>就不可吃饭</w:t>
      </w:r>
      <w:r>
        <w:rPr>
          <w:spacing w:val="-1"/>
          <w:sz w:val="24"/>
        </w:rPr>
        <w:t>;</w:t>
      </w:r>
      <w:r>
        <w:rPr>
          <w:rFonts w:ascii="宋体" w:eastAsia="宋体" w:hint="eastAsia"/>
          <w:sz w:val="24"/>
        </w:rPr>
        <w:t>不要让我们做超过圣经命令的事</w:t>
      </w:r>
      <w:r>
        <w:rPr>
          <w:spacing w:val="-3"/>
          <w:sz w:val="24"/>
        </w:rPr>
        <w:t>,</w:t>
      </w:r>
      <w:r>
        <w:rPr>
          <w:rFonts w:ascii="宋体" w:eastAsia="宋体" w:hint="eastAsia"/>
          <w:sz w:val="24"/>
        </w:rPr>
        <w:t>以增加罪的方式给予自由</w:t>
      </w:r>
      <w:r>
        <w:rPr>
          <w:spacing w:val="1"/>
          <w:sz w:val="24"/>
        </w:rPr>
        <w:t>;</w:t>
      </w:r>
      <w:r>
        <w:rPr>
          <w:rFonts w:ascii="宋体" w:eastAsia="宋体" w:hint="eastAsia"/>
          <w:sz w:val="24"/>
        </w:rPr>
        <w:t>不要让我们滋养滋养罪的东西</w:t>
      </w:r>
      <w:r>
        <w:rPr>
          <w:spacing w:val="-1"/>
          <w:sz w:val="24"/>
        </w:rPr>
        <w:t>;</w:t>
      </w:r>
      <w:r>
        <w:rPr>
          <w:rFonts w:ascii="宋体" w:eastAsia="宋体" w:hint="eastAsia"/>
          <w:spacing w:val="-2"/>
          <w:sz w:val="24"/>
        </w:rPr>
        <w:t>要查询那些敬虔的</w:t>
      </w:r>
      <w:r>
        <w:rPr>
          <w:rFonts w:ascii="宋体" w:eastAsia="宋体" w:hint="eastAsia"/>
          <w:sz w:val="24"/>
        </w:rPr>
        <w:t>人</w:t>
      </w:r>
      <w:r>
        <w:rPr>
          <w:spacing w:val="-3"/>
          <w:sz w:val="24"/>
        </w:rPr>
        <w:t>,</w:t>
      </w:r>
      <w:r>
        <w:rPr>
          <w:rFonts w:ascii="宋体" w:eastAsia="宋体" w:hint="eastAsia"/>
          <w:sz w:val="24"/>
        </w:rPr>
        <w:t>救济他们</w:t>
      </w:r>
      <w:r>
        <w:rPr>
          <w:spacing w:val="1"/>
          <w:sz w:val="24"/>
        </w:rPr>
        <w:t>:</w:t>
      </w:r>
      <w:r>
        <w:rPr>
          <w:rFonts w:ascii="宋体" w:eastAsia="宋体" w:hint="eastAsia"/>
          <w:sz w:val="24"/>
        </w:rPr>
        <w:t>如果穷人肯依靠上帝的道路</w:t>
      </w:r>
      <w:r>
        <w:rPr>
          <w:sz w:val="24"/>
        </w:rPr>
        <w:t>,</w:t>
      </w:r>
      <w:r>
        <w:rPr>
          <w:rFonts w:ascii="宋体" w:eastAsia="宋体" w:hint="eastAsia"/>
          <w:sz w:val="24"/>
        </w:rPr>
        <w:t>他会供养他们。要知道</w:t>
      </w:r>
      <w:r>
        <w:rPr>
          <w:sz w:val="24"/>
        </w:rPr>
        <w:t>,</w:t>
      </w:r>
      <w:r>
        <w:rPr>
          <w:rFonts w:ascii="宋体" w:eastAsia="宋体" w:hint="eastAsia"/>
          <w:sz w:val="24"/>
        </w:rPr>
        <w:t>如果你的苦难没有消失</w:t>
      </w:r>
      <w:r>
        <w:rPr>
          <w:sz w:val="24"/>
        </w:rPr>
        <w:t>,</w:t>
      </w:r>
      <w:r>
        <w:rPr>
          <w:rFonts w:ascii="宋体" w:eastAsia="宋体" w:hint="eastAsia"/>
          <w:sz w:val="24"/>
        </w:rPr>
        <w:t>如果你的罪消失了</w:t>
      </w:r>
      <w:r>
        <w:rPr>
          <w:spacing w:val="-3"/>
          <w:sz w:val="24"/>
        </w:rPr>
        <w:t>,</w:t>
      </w:r>
      <w:r>
        <w:rPr>
          <w:rFonts w:ascii="宋体" w:eastAsia="宋体" w:hint="eastAsia"/>
          <w:sz w:val="24"/>
        </w:rPr>
        <w:t>你会更有能力承受你的苦难</w:t>
      </w:r>
      <w:r>
        <w:rPr>
          <w:spacing w:val="1"/>
          <w:sz w:val="24"/>
        </w:rPr>
        <w:t>:</w:t>
      </w:r>
      <w:r>
        <w:rPr>
          <w:rFonts w:ascii="宋体" w:eastAsia="宋体" w:hint="eastAsia"/>
          <w:sz w:val="24"/>
        </w:rPr>
        <w:t>因为一个肩膀疼痛的人不能背负重担</w:t>
      </w:r>
      <w:r>
        <w:rPr>
          <w:sz w:val="24"/>
        </w:rPr>
        <w:t>,</w:t>
      </w:r>
      <w:r>
        <w:rPr>
          <w:rFonts w:ascii="宋体" w:eastAsia="宋体" w:hint="eastAsia"/>
          <w:sz w:val="24"/>
        </w:rPr>
        <w:t>但如果疼痛消失了</w:t>
      </w:r>
      <w:r>
        <w:rPr>
          <w:spacing w:val="-3"/>
          <w:sz w:val="24"/>
        </w:rPr>
        <w:t>,</w:t>
      </w:r>
      <w:r>
        <w:rPr>
          <w:rFonts w:ascii="宋体" w:eastAsia="宋体" w:hint="eastAsia"/>
          <w:sz w:val="24"/>
        </w:rPr>
        <w:t>他就能更好地承受</w:t>
      </w:r>
      <w:r>
        <w:rPr>
          <w:spacing w:val="1"/>
          <w:sz w:val="24"/>
        </w:rPr>
        <w:t>:</w:t>
      </w:r>
      <w:r>
        <w:rPr>
          <w:rFonts w:ascii="宋体" w:eastAsia="宋体" w:hint="eastAsia"/>
          <w:sz w:val="24"/>
        </w:rPr>
        <w:t>所以如果你是敬虔的</w:t>
      </w:r>
      <w:r>
        <w:rPr>
          <w:sz w:val="24"/>
        </w:rPr>
        <w:t>,</w:t>
      </w:r>
      <w:r>
        <w:rPr>
          <w:rFonts w:ascii="宋体" w:eastAsia="宋体" w:hint="eastAsia"/>
          <w:sz w:val="24"/>
        </w:rPr>
        <w:t>你的苦难就不会像现在这样沉重</w:t>
      </w:r>
      <w:r>
        <w:rPr>
          <w:sz w:val="24"/>
        </w:rPr>
        <w:t>;</w:t>
      </w:r>
      <w:r>
        <w:rPr>
          <w:rFonts w:ascii="宋体" w:eastAsia="宋体" w:hint="eastAsia"/>
          <w:sz w:val="24"/>
        </w:rPr>
        <w:t>不</w:t>
      </w:r>
      <w:r>
        <w:rPr>
          <w:spacing w:val="-3"/>
          <w:sz w:val="24"/>
        </w:rPr>
        <w:t>,</w:t>
      </w:r>
      <w:r>
        <w:rPr>
          <w:rFonts w:ascii="宋体" w:eastAsia="宋体" w:hint="eastAsia"/>
          <w:sz w:val="24"/>
        </w:rPr>
        <w:t>它会成为你的圣洁</w:t>
      </w:r>
      <w:r>
        <w:rPr>
          <w:sz w:val="24"/>
        </w:rPr>
        <w:t>,</w:t>
      </w:r>
      <w:r>
        <w:rPr>
          <w:rFonts w:ascii="宋体" w:eastAsia="宋体" w:hint="eastAsia"/>
          <w:sz w:val="24"/>
        </w:rPr>
        <w:t>你会更好地承受它们。</w:t>
      </w:r>
    </w:p>
    <w:p w14:paraId="191612E7" w14:textId="77777777" w:rsidR="00EC029C" w:rsidRDefault="00EC029C">
      <w:pPr>
        <w:spacing w:line="242" w:lineRule="auto"/>
        <w:rPr>
          <w:rFonts w:ascii="宋体" w:eastAsia="宋体"/>
          <w:sz w:val="24"/>
        </w:rPr>
        <w:sectPr w:rsidR="00EC029C">
          <w:pgSz w:w="12240" w:h="15840"/>
          <w:pgMar w:top="1300" w:right="1100" w:bottom="0" w:left="1320" w:header="720" w:footer="720" w:gutter="0"/>
          <w:cols w:space="720"/>
        </w:sectPr>
      </w:pPr>
    </w:p>
    <w:p w14:paraId="7EDFE08F" w14:textId="77777777" w:rsidR="00EC029C" w:rsidRDefault="00000000">
      <w:pPr>
        <w:spacing w:before="62" w:line="242" w:lineRule="auto"/>
        <w:ind w:left="100" w:right="318"/>
        <w:rPr>
          <w:rFonts w:ascii="宋体" w:eastAsia="宋体"/>
          <w:sz w:val="24"/>
        </w:rPr>
      </w:pPr>
      <w:r>
        <w:rPr>
          <w:rFonts w:ascii="宋体" w:eastAsia="宋体" w:hint="eastAsia"/>
          <w:spacing w:val="-2"/>
          <w:sz w:val="24"/>
        </w:rPr>
        <w:t>我承认</w:t>
      </w:r>
      <w:r>
        <w:rPr>
          <w:spacing w:val="-2"/>
          <w:sz w:val="24"/>
        </w:rPr>
        <w:t>,</w:t>
      </w:r>
      <w:r>
        <w:rPr>
          <w:rFonts w:ascii="宋体" w:eastAsia="宋体" w:hint="eastAsia"/>
          <w:spacing w:val="-2"/>
          <w:sz w:val="24"/>
        </w:rPr>
        <w:t>要说服那些无知上帝和恩典本质的人是很难的</w:t>
      </w:r>
      <w:r>
        <w:rPr>
          <w:spacing w:val="-2"/>
          <w:sz w:val="24"/>
        </w:rPr>
        <w:t>;</w:t>
      </w:r>
      <w:r>
        <w:rPr>
          <w:rFonts w:ascii="宋体" w:eastAsia="宋体" w:hint="eastAsia"/>
          <w:spacing w:val="-2"/>
          <w:sz w:val="24"/>
        </w:rPr>
        <w:t>但这些事情中肯定有一个真理</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虽然上帝很少用他拯救的恩典进入那些悲惨受苦的人的心中</w:t>
      </w:r>
      <w:r>
        <w:rPr>
          <w:spacing w:val="-2"/>
          <w:sz w:val="24"/>
        </w:rPr>
        <w:t>;</w:t>
      </w:r>
      <w:r>
        <w:rPr>
          <w:rFonts w:ascii="宋体" w:eastAsia="宋体" w:hint="eastAsia"/>
          <w:spacing w:val="-2"/>
          <w:sz w:val="24"/>
        </w:rPr>
        <w:t>虽然这是真的</w:t>
      </w:r>
      <w:r>
        <w:rPr>
          <w:spacing w:val="-2"/>
          <w:sz w:val="24"/>
        </w:rPr>
        <w:t>,</w:t>
      </w:r>
      <w:r>
        <w:rPr>
          <w:rFonts w:ascii="宋体" w:eastAsia="宋体" w:hint="eastAsia"/>
          <w:spacing w:val="-2"/>
          <w:sz w:val="24"/>
        </w:rPr>
        <w:t>他们的苦难并不妨碍</w:t>
      </w:r>
      <w:r>
        <w:rPr>
          <w:spacing w:val="-2"/>
          <w:sz w:val="24"/>
        </w:rPr>
        <w:t>,</w:t>
      </w:r>
      <w:r>
        <w:rPr>
          <w:rFonts w:ascii="宋体" w:eastAsia="宋体" w:hint="eastAsia"/>
          <w:spacing w:val="-2"/>
          <w:sz w:val="24"/>
        </w:rPr>
        <w:t>因为如果不是因为他们的邪恶</w:t>
      </w:r>
      <w:r>
        <w:rPr>
          <w:spacing w:val="-2"/>
          <w:sz w:val="24"/>
        </w:rPr>
        <w:t>,</w:t>
      </w:r>
      <w:r>
        <w:rPr>
          <w:rFonts w:ascii="宋体" w:eastAsia="宋体" w:hint="eastAsia"/>
          <w:spacing w:val="-2"/>
          <w:sz w:val="24"/>
        </w:rPr>
        <w:t>他们可能是幸福的</w:t>
      </w:r>
      <w:r>
        <w:rPr>
          <w:spacing w:val="-2"/>
          <w:sz w:val="24"/>
        </w:rPr>
        <w:t>;</w:t>
      </w:r>
      <w:r>
        <w:rPr>
          <w:rFonts w:ascii="宋体" w:eastAsia="宋体" w:hint="eastAsia"/>
          <w:spacing w:val="-2"/>
          <w:sz w:val="24"/>
        </w:rPr>
        <w:t>我不想把他们的苦难说得比实际更大</w:t>
      </w:r>
      <w:r>
        <w:rPr>
          <w:spacing w:val="-2"/>
          <w:sz w:val="24"/>
        </w:rPr>
        <w:t>,</w:t>
      </w:r>
      <w:r>
        <w:rPr>
          <w:rFonts w:ascii="宋体" w:eastAsia="宋体" w:hint="eastAsia"/>
          <w:spacing w:val="-2"/>
          <w:sz w:val="24"/>
        </w:rPr>
        <w:t>如果不是因为他们的邪恶</w:t>
      </w:r>
      <w:r>
        <w:rPr>
          <w:spacing w:val="-2"/>
          <w:sz w:val="24"/>
        </w:rPr>
        <w:t>,</w:t>
      </w:r>
      <w:r>
        <w:rPr>
          <w:rFonts w:ascii="宋体" w:eastAsia="宋体" w:hint="eastAsia"/>
          <w:spacing w:val="-2"/>
          <w:sz w:val="24"/>
        </w:rPr>
        <w:t>他们可能是幸福的</w:t>
      </w:r>
      <w:r>
        <w:rPr>
          <w:spacing w:val="-2"/>
          <w:sz w:val="24"/>
        </w:rPr>
        <w:t>:</w:t>
      </w:r>
      <w:r>
        <w:rPr>
          <w:rFonts w:ascii="宋体" w:eastAsia="宋体" w:hint="eastAsia"/>
          <w:spacing w:val="-2"/>
          <w:sz w:val="24"/>
        </w:rPr>
        <w:t>但我们看到这种情况很少发生</w:t>
      </w:r>
      <w:r>
        <w:rPr>
          <w:spacing w:val="-2"/>
          <w:sz w:val="24"/>
        </w:rPr>
        <w:t>,</w:t>
      </w:r>
      <w:r>
        <w:rPr>
          <w:rFonts w:ascii="宋体" w:eastAsia="宋体" w:hint="eastAsia"/>
          <w:spacing w:val="-2"/>
          <w:sz w:val="24"/>
        </w:rPr>
        <w:t>因为他</w:t>
      </w:r>
      <w:r>
        <w:rPr>
          <w:rFonts w:ascii="宋体" w:eastAsia="宋体" w:hint="eastAsia"/>
          <w:spacing w:val="40"/>
          <w:sz w:val="24"/>
        </w:rPr>
        <w:t xml:space="preserve"> </w:t>
      </w:r>
      <w:r>
        <w:rPr>
          <w:rFonts w:ascii="宋体" w:eastAsia="宋体" w:hint="eastAsia"/>
          <w:spacing w:val="-2"/>
          <w:sz w:val="24"/>
        </w:rPr>
        <w:t>们受的教育如此</w:t>
      </w:r>
      <w:r>
        <w:rPr>
          <w:spacing w:val="-2"/>
          <w:sz w:val="24"/>
        </w:rPr>
        <w:t>,</w:t>
      </w:r>
      <w:r>
        <w:rPr>
          <w:rFonts w:ascii="宋体" w:eastAsia="宋体" w:hint="eastAsia"/>
          <w:spacing w:val="-2"/>
          <w:sz w:val="24"/>
        </w:rPr>
        <w:t>他们没有任何好的原则</w:t>
      </w:r>
      <w:r>
        <w:rPr>
          <w:spacing w:val="-2"/>
          <w:sz w:val="24"/>
        </w:rPr>
        <w:t>,</w:t>
      </w:r>
      <w:r>
        <w:rPr>
          <w:rFonts w:ascii="宋体" w:eastAsia="宋体" w:hint="eastAsia"/>
          <w:spacing w:val="-2"/>
          <w:sz w:val="24"/>
        </w:rPr>
        <w:t>他们身上没有什么可以发挥作用</w:t>
      </w:r>
      <w:r>
        <w:rPr>
          <w:spacing w:val="-2"/>
          <w:sz w:val="24"/>
        </w:rPr>
        <w:t>;</w:t>
      </w:r>
      <w:r>
        <w:rPr>
          <w:rFonts w:ascii="宋体" w:eastAsia="宋体" w:hint="eastAsia"/>
          <w:spacing w:val="-2"/>
          <w:sz w:val="24"/>
        </w:rPr>
        <w:t>在无神论中长大</w:t>
      </w:r>
      <w:r>
        <w:rPr>
          <w:spacing w:val="-2"/>
          <w:sz w:val="24"/>
        </w:rPr>
        <w:t>,</w:t>
      </w:r>
      <w:r>
        <w:rPr>
          <w:rFonts w:ascii="宋体" w:eastAsia="宋体" w:hint="eastAsia"/>
          <w:spacing w:val="-2"/>
          <w:sz w:val="24"/>
        </w:rPr>
        <w:t>所以这种情况非常罕见。</w:t>
      </w:r>
    </w:p>
    <w:p w14:paraId="6DB6DA70" w14:textId="77777777" w:rsidR="00EC029C" w:rsidRDefault="00000000">
      <w:pPr>
        <w:spacing w:before="284" w:line="242" w:lineRule="auto"/>
        <w:ind w:left="100" w:right="345"/>
        <w:rPr>
          <w:sz w:val="24"/>
        </w:rPr>
      </w:pPr>
      <w:r>
        <w:rPr>
          <w:rFonts w:ascii="宋体" w:eastAsia="宋体" w:hint="eastAsia"/>
          <w:sz w:val="24"/>
        </w:rPr>
        <w:t>但因为它是如此罕见</w:t>
      </w:r>
      <w:r>
        <w:rPr>
          <w:spacing w:val="-3"/>
          <w:sz w:val="24"/>
        </w:rPr>
        <w:t>,</w:t>
      </w:r>
      <w:r>
        <w:rPr>
          <w:rFonts w:ascii="宋体" w:eastAsia="宋体" w:hint="eastAsia"/>
          <w:sz w:val="24"/>
        </w:rPr>
        <w:t>所以如果上帝有一些这样可怜的人在这个会众中</w:t>
      </w:r>
      <w:r>
        <w:rPr>
          <w:sz w:val="24"/>
        </w:rPr>
        <w:t>,</w:t>
      </w:r>
      <w:r>
        <w:rPr>
          <w:rFonts w:ascii="宋体" w:eastAsia="宋体" w:hint="eastAsia"/>
          <w:sz w:val="24"/>
        </w:rPr>
        <w:t>并对他们的心说话</w:t>
      </w:r>
      <w:r>
        <w:rPr>
          <w:sz w:val="24"/>
        </w:rPr>
        <w:t>,</w:t>
      </w:r>
      <w:r>
        <w:rPr>
          <w:rFonts w:ascii="宋体" w:eastAsia="宋体" w:hint="eastAsia"/>
          <w:sz w:val="24"/>
        </w:rPr>
        <w:t>上帝的恩典就会更大</w:t>
      </w:r>
      <w:r>
        <w:rPr>
          <w:spacing w:val="-1"/>
          <w:sz w:val="24"/>
        </w:rPr>
        <w:t>;</w:t>
      </w:r>
      <w:r>
        <w:rPr>
          <w:rFonts w:ascii="宋体" w:eastAsia="宋体" w:hint="eastAsia"/>
          <w:sz w:val="24"/>
        </w:rPr>
        <w:t>因为这并不常见</w:t>
      </w:r>
      <w:r>
        <w:rPr>
          <w:sz w:val="24"/>
        </w:rPr>
        <w:t>,</w:t>
      </w:r>
      <w:r>
        <w:rPr>
          <w:rFonts w:ascii="宋体" w:eastAsia="宋体" w:hint="eastAsia"/>
          <w:sz w:val="24"/>
        </w:rPr>
        <w:t>所以会更加罕见</w:t>
      </w:r>
      <w:r>
        <w:rPr>
          <w:spacing w:val="-3"/>
          <w:sz w:val="24"/>
        </w:rPr>
        <w:t>?</w:t>
      </w:r>
      <w:r>
        <w:rPr>
          <w:rFonts w:ascii="宋体" w:eastAsia="宋体" w:hint="eastAsia"/>
          <w:spacing w:val="-2"/>
          <w:sz w:val="24"/>
        </w:rPr>
        <w:t>如果上帝越过伟大的人、富人、贵</w:t>
      </w:r>
      <w:r>
        <w:rPr>
          <w:rFonts w:ascii="宋体" w:eastAsia="宋体" w:hint="eastAsia"/>
          <w:sz w:val="24"/>
        </w:rPr>
        <w:t>族、王子</w:t>
      </w:r>
      <w:r>
        <w:rPr>
          <w:spacing w:val="-3"/>
          <w:sz w:val="24"/>
        </w:rPr>
        <w:t>,</w:t>
      </w:r>
      <w:r>
        <w:rPr>
          <w:rFonts w:ascii="宋体" w:eastAsia="宋体" w:hint="eastAsia"/>
          <w:sz w:val="24"/>
        </w:rPr>
        <w:t>看顾你的茅屋</w:t>
      </w:r>
      <w:r>
        <w:rPr>
          <w:sz w:val="24"/>
        </w:rPr>
        <w:t>,</w:t>
      </w:r>
      <w:r>
        <w:rPr>
          <w:rFonts w:ascii="宋体" w:eastAsia="宋体" w:hint="eastAsia"/>
          <w:sz w:val="24"/>
        </w:rPr>
        <w:t>看顾你悲惨的境遇</w:t>
      </w:r>
      <w:r>
        <w:rPr>
          <w:sz w:val="24"/>
        </w:rPr>
        <w:t>,</w:t>
      </w:r>
      <w:r>
        <w:rPr>
          <w:rFonts w:ascii="宋体" w:eastAsia="宋体" w:hint="eastAsia"/>
          <w:sz w:val="24"/>
        </w:rPr>
        <w:t>使你的灵魂归正</w:t>
      </w:r>
      <w:r>
        <w:rPr>
          <w:sz w:val="24"/>
        </w:rPr>
        <w:t>,</w:t>
      </w:r>
      <w:r>
        <w:rPr>
          <w:rFonts w:ascii="宋体" w:eastAsia="宋体" w:hint="eastAsia"/>
          <w:sz w:val="24"/>
        </w:rPr>
        <w:t>向你显明怜悯</w:t>
      </w:r>
      <w:r>
        <w:rPr>
          <w:sz w:val="24"/>
        </w:rPr>
        <w:t>,</w:t>
      </w:r>
      <w:r>
        <w:rPr>
          <w:rFonts w:ascii="宋体" w:eastAsia="宋体" w:hint="eastAsia"/>
          <w:sz w:val="24"/>
        </w:rPr>
        <w:t>会怎样</w:t>
      </w:r>
      <w:r>
        <w:rPr>
          <w:sz w:val="24"/>
        </w:rPr>
        <w:t>?</w:t>
      </w:r>
      <w:r>
        <w:rPr>
          <w:rFonts w:ascii="宋体" w:eastAsia="宋体" w:hint="eastAsia"/>
          <w:sz w:val="24"/>
        </w:rPr>
        <w:t>什么</w:t>
      </w:r>
      <w:r>
        <w:rPr>
          <w:sz w:val="24"/>
        </w:rPr>
        <w:t>!</w:t>
      </w:r>
      <w:r>
        <w:rPr>
          <w:rFonts w:ascii="宋体" w:eastAsia="宋体" w:hint="eastAsia"/>
          <w:sz w:val="24"/>
        </w:rPr>
        <w:t>上帝竟然把他的心放在你身上</w:t>
      </w:r>
      <w:r>
        <w:rPr>
          <w:spacing w:val="-1"/>
          <w:sz w:val="24"/>
        </w:rPr>
        <w:t>!</w:t>
      </w:r>
      <w:r>
        <w:rPr>
          <w:rFonts w:ascii="宋体" w:eastAsia="宋体" w:hint="eastAsia"/>
          <w:sz w:val="24"/>
        </w:rPr>
        <w:t>为你献上他儿子的宝血</w:t>
      </w:r>
      <w:r>
        <w:rPr>
          <w:spacing w:val="-3"/>
          <w:sz w:val="24"/>
        </w:rPr>
        <w:t>!</w:t>
      </w:r>
      <w:r>
        <w:rPr>
          <w:rFonts w:ascii="宋体" w:eastAsia="宋体" w:hint="eastAsia"/>
          <w:sz w:val="24"/>
        </w:rPr>
        <w:t>使你成为耶稣基督的后嗣</w:t>
      </w:r>
      <w:r>
        <w:rPr>
          <w:spacing w:val="2"/>
          <w:sz w:val="24"/>
        </w:rPr>
        <w:t>!</w:t>
      </w:r>
      <w:r>
        <w:rPr>
          <w:rFonts w:ascii="宋体" w:eastAsia="宋体" w:hint="eastAsia"/>
          <w:sz w:val="24"/>
        </w:rPr>
        <w:t>在荣耀的国度和生命中给你一份产业</w:t>
      </w:r>
      <w:r>
        <w:rPr>
          <w:spacing w:val="-1"/>
          <w:sz w:val="24"/>
        </w:rPr>
        <w:t>!</w:t>
      </w:r>
      <w:r>
        <w:rPr>
          <w:rFonts w:ascii="宋体" w:eastAsia="宋体" w:hint="eastAsia"/>
          <w:sz w:val="24"/>
        </w:rPr>
        <w:t>使你来与他永远一起掌权</w:t>
      </w:r>
      <w:r>
        <w:rPr>
          <w:spacing w:val="-3"/>
          <w:sz w:val="24"/>
        </w:rPr>
        <w:t>!</w:t>
      </w:r>
      <w:r>
        <w:rPr>
          <w:rFonts w:ascii="宋体" w:eastAsia="宋体" w:hint="eastAsia"/>
          <w:sz w:val="24"/>
        </w:rPr>
        <w:t>哦</w:t>
      </w:r>
      <w:r>
        <w:rPr>
          <w:spacing w:val="2"/>
          <w:sz w:val="24"/>
        </w:rPr>
        <w:t>,</w:t>
      </w:r>
      <w:r>
        <w:rPr>
          <w:rFonts w:ascii="宋体" w:eastAsia="宋体" w:hint="eastAsia"/>
          <w:sz w:val="24"/>
        </w:rPr>
        <w:t>上帝恩典的无限</w:t>
      </w:r>
      <w:r>
        <w:rPr>
          <w:sz w:val="24"/>
        </w:rPr>
        <w:t>,</w:t>
      </w:r>
      <w:r>
        <w:rPr>
          <w:rFonts w:ascii="宋体" w:eastAsia="宋体" w:hint="eastAsia"/>
          <w:sz w:val="24"/>
        </w:rPr>
        <w:t>难道上帝会把他的心放在像你这样可怜的人身上</w:t>
      </w:r>
      <w:r>
        <w:rPr>
          <w:sz w:val="24"/>
        </w:rPr>
        <w:t>!</w:t>
      </w:r>
    </w:p>
    <w:p w14:paraId="1AE6EAB5" w14:textId="77777777" w:rsidR="00EC029C" w:rsidRDefault="00EC029C">
      <w:pPr>
        <w:pStyle w:val="a3"/>
        <w:spacing w:before="12"/>
        <w:ind w:left="0"/>
        <w:jc w:val="left"/>
        <w:rPr>
          <w:sz w:val="24"/>
        </w:rPr>
      </w:pPr>
    </w:p>
    <w:p w14:paraId="27C6EA83" w14:textId="77777777" w:rsidR="00EC029C" w:rsidRDefault="00000000">
      <w:pPr>
        <w:spacing w:line="242" w:lineRule="auto"/>
        <w:ind w:left="100" w:right="308"/>
        <w:rPr>
          <w:rFonts w:ascii="宋体" w:eastAsia="宋体"/>
          <w:sz w:val="24"/>
        </w:rPr>
      </w:pPr>
      <w:r>
        <w:rPr>
          <w:rFonts w:ascii="宋体" w:eastAsia="宋体" w:hint="eastAsia"/>
          <w:sz w:val="24"/>
        </w:rPr>
        <w:t>因此</w:t>
      </w:r>
      <w:r>
        <w:rPr>
          <w:spacing w:val="-3"/>
          <w:sz w:val="24"/>
        </w:rPr>
        <w:t>,</w:t>
      </w:r>
      <w:r>
        <w:rPr>
          <w:rFonts w:ascii="宋体" w:eastAsia="宋体" w:hint="eastAsia"/>
          <w:sz w:val="24"/>
        </w:rPr>
        <w:t>带着这些想法离开</w:t>
      </w:r>
      <w:r>
        <w:rPr>
          <w:spacing w:val="1"/>
          <w:sz w:val="24"/>
        </w:rPr>
        <w:t>;</w:t>
      </w:r>
      <w:r>
        <w:rPr>
          <w:rFonts w:ascii="宋体" w:eastAsia="宋体" w:hint="eastAsia"/>
          <w:sz w:val="24"/>
        </w:rPr>
        <w:t>哦</w:t>
      </w:r>
      <w:r>
        <w:rPr>
          <w:sz w:val="24"/>
        </w:rPr>
        <w:t>,</w:t>
      </w:r>
      <w:r>
        <w:rPr>
          <w:rFonts w:ascii="宋体" w:eastAsia="宋体" w:hint="eastAsia"/>
          <w:sz w:val="24"/>
        </w:rPr>
        <w:t>可怜的人</w:t>
      </w:r>
      <w:r>
        <w:rPr>
          <w:sz w:val="24"/>
        </w:rPr>
        <w:t>,</w:t>
      </w:r>
      <w:r>
        <w:rPr>
          <w:rFonts w:ascii="宋体" w:eastAsia="宋体" w:hint="eastAsia"/>
          <w:sz w:val="24"/>
        </w:rPr>
        <w:t>我是如何在世上没有上帝而生活的</w:t>
      </w:r>
      <w:r>
        <w:rPr>
          <w:spacing w:val="-3"/>
          <w:sz w:val="24"/>
        </w:rPr>
        <w:t>,</w:t>
      </w:r>
      <w:r>
        <w:rPr>
          <w:rFonts w:ascii="宋体" w:eastAsia="宋体" w:hint="eastAsia"/>
          <w:sz w:val="24"/>
        </w:rPr>
        <w:t>只盼望得到一点面包和水</w:t>
      </w:r>
      <w:r>
        <w:rPr>
          <w:spacing w:val="-3"/>
          <w:sz w:val="24"/>
        </w:rPr>
        <w:t>,</w:t>
      </w:r>
      <w:r>
        <w:rPr>
          <w:rFonts w:ascii="宋体" w:eastAsia="宋体" w:hint="eastAsia"/>
          <w:sz w:val="24"/>
        </w:rPr>
        <w:t>以为如果能得到这些就很幸福了</w:t>
      </w:r>
      <w:r>
        <w:rPr>
          <w:spacing w:val="1"/>
          <w:sz w:val="24"/>
        </w:rPr>
        <w:t>;</w:t>
      </w:r>
      <w:r>
        <w:rPr>
          <w:rFonts w:ascii="宋体" w:eastAsia="宋体" w:hint="eastAsia"/>
          <w:sz w:val="24"/>
        </w:rPr>
        <w:t>就这样在这里悲惨地生活</w:t>
      </w:r>
      <w:r>
        <w:rPr>
          <w:sz w:val="24"/>
        </w:rPr>
        <w:t>,</w:t>
      </w:r>
      <w:r>
        <w:rPr>
          <w:rFonts w:ascii="宋体" w:eastAsia="宋体" w:hint="eastAsia"/>
          <w:sz w:val="24"/>
        </w:rPr>
        <w:t>我承认一直以来我认为自己是一个可怜的家伙</w:t>
      </w:r>
      <w:r>
        <w:rPr>
          <w:spacing w:val="-1"/>
          <w:sz w:val="24"/>
        </w:rPr>
        <w:t>;</w:t>
      </w:r>
      <w:r>
        <w:rPr>
          <w:rFonts w:ascii="宋体" w:eastAsia="宋体" w:hint="eastAsia"/>
          <w:sz w:val="24"/>
        </w:rPr>
        <w:t>但上帝现在告诉我</w:t>
      </w:r>
      <w:r>
        <w:rPr>
          <w:sz w:val="24"/>
        </w:rPr>
        <w:t>,</w:t>
      </w:r>
      <w:r>
        <w:rPr>
          <w:rFonts w:ascii="宋体" w:eastAsia="宋体" w:hint="eastAsia"/>
          <w:sz w:val="24"/>
        </w:rPr>
        <w:t>还有比这更糟糕的邪恶</w:t>
      </w:r>
      <w:r>
        <w:rPr>
          <w:spacing w:val="-1"/>
          <w:sz w:val="24"/>
        </w:rPr>
        <w:t>;</w:t>
      </w:r>
      <w:r>
        <w:rPr>
          <w:rFonts w:ascii="宋体" w:eastAsia="宋体" w:hint="eastAsia"/>
          <w:spacing w:val="-1"/>
          <w:sz w:val="24"/>
        </w:rPr>
        <w:t>我一生都充满了罪恶</w:t>
      </w:r>
      <w:r>
        <w:rPr>
          <w:spacing w:val="-15"/>
          <w:sz w:val="24"/>
        </w:rPr>
        <w:t>;</w:t>
      </w:r>
      <w:r>
        <w:rPr>
          <w:rFonts w:ascii="宋体" w:eastAsia="宋体" w:hint="eastAsia"/>
          <w:sz w:val="24"/>
        </w:rPr>
        <w:t>把这两者放在一起</w:t>
      </w:r>
      <w:r>
        <w:rPr>
          <w:spacing w:val="-3"/>
          <w:sz w:val="24"/>
        </w:rPr>
        <w:t>,</w:t>
      </w:r>
      <w:r>
        <w:rPr>
          <w:rFonts w:ascii="宋体" w:eastAsia="宋体" w:hint="eastAsia"/>
          <w:sz w:val="24"/>
        </w:rPr>
        <w:t>我们是多么悲惨</w:t>
      </w:r>
      <w:r>
        <w:rPr>
          <w:sz w:val="24"/>
        </w:rPr>
        <w:t>?</w:t>
      </w:r>
      <w:r>
        <w:rPr>
          <w:rFonts w:ascii="宋体" w:eastAsia="宋体" w:hint="eastAsia"/>
          <w:sz w:val="24"/>
        </w:rPr>
        <w:t>因此主怜悯我。</w:t>
      </w:r>
    </w:p>
    <w:p w14:paraId="151F6561" w14:textId="77777777" w:rsidR="00EC029C" w:rsidRDefault="00000000">
      <w:pPr>
        <w:spacing w:before="282" w:line="242" w:lineRule="auto"/>
        <w:ind w:left="100" w:right="340"/>
        <w:rPr>
          <w:rFonts w:ascii="宋体" w:eastAsia="宋体"/>
          <w:sz w:val="24"/>
        </w:rPr>
      </w:pPr>
      <w:r>
        <w:rPr>
          <w:rFonts w:ascii="宋体" w:eastAsia="宋体" w:hint="eastAsia"/>
          <w:spacing w:val="-2"/>
          <w:sz w:val="24"/>
        </w:rPr>
        <w:t>如果上帝触动了你的心</w:t>
      </w:r>
      <w:r>
        <w:rPr>
          <w:spacing w:val="-2"/>
          <w:sz w:val="24"/>
        </w:rPr>
        <w:t>,</w:t>
      </w:r>
      <w:r>
        <w:rPr>
          <w:rFonts w:ascii="宋体" w:eastAsia="宋体" w:hint="eastAsia"/>
          <w:spacing w:val="-2"/>
          <w:sz w:val="24"/>
        </w:rPr>
        <w:t>要知道</w:t>
      </w:r>
      <w:r>
        <w:rPr>
          <w:spacing w:val="-2"/>
          <w:sz w:val="24"/>
        </w:rPr>
        <w:t>,</w:t>
      </w:r>
      <w:r>
        <w:rPr>
          <w:rFonts w:ascii="宋体" w:eastAsia="宋体" w:hint="eastAsia"/>
          <w:spacing w:val="-2"/>
          <w:sz w:val="24"/>
        </w:rPr>
        <w:t>在上帝眼中</w:t>
      </w:r>
      <w:r>
        <w:rPr>
          <w:spacing w:val="-2"/>
          <w:sz w:val="24"/>
        </w:rPr>
        <w:t>,</w:t>
      </w:r>
      <w:r>
        <w:rPr>
          <w:rFonts w:ascii="宋体" w:eastAsia="宋体" w:hint="eastAsia"/>
          <w:spacing w:val="-2"/>
          <w:sz w:val="24"/>
        </w:rPr>
        <w:t>你的灵魂和世上最富有的人一样宝贵</w:t>
      </w:r>
      <w:r>
        <w:rPr>
          <w:spacing w:val="-2"/>
          <w:sz w:val="24"/>
        </w:rPr>
        <w:t>,</w:t>
      </w:r>
      <w:r>
        <w:rPr>
          <w:rFonts w:ascii="宋体" w:eastAsia="宋体" w:hint="eastAsia"/>
          <w:spacing w:val="-2"/>
          <w:sz w:val="24"/>
        </w:rPr>
        <w:t>和国王或王子一样宝贵</w:t>
      </w:r>
      <w:r>
        <w:rPr>
          <w:spacing w:val="-2"/>
          <w:sz w:val="24"/>
        </w:rPr>
        <w:t>;</w:t>
      </w:r>
      <w:r>
        <w:rPr>
          <w:rFonts w:ascii="宋体" w:eastAsia="宋体" w:hint="eastAsia"/>
          <w:spacing w:val="-2"/>
          <w:sz w:val="24"/>
        </w:rPr>
        <w:t>这片土地上最伟大的贵族在上帝眼中并不比你更宝贵。</w:t>
      </w:r>
    </w:p>
    <w:p w14:paraId="70810025" w14:textId="77777777" w:rsidR="00EC029C" w:rsidRDefault="00000000">
      <w:pPr>
        <w:spacing w:before="281" w:line="242" w:lineRule="auto"/>
        <w:ind w:left="100" w:right="393"/>
        <w:rPr>
          <w:rFonts w:ascii="宋体" w:eastAsia="宋体"/>
          <w:sz w:val="24"/>
        </w:rPr>
      </w:pPr>
      <w:r>
        <w:rPr>
          <w:rFonts w:ascii="宋体" w:eastAsia="宋体" w:hint="eastAsia"/>
          <w:sz w:val="24"/>
        </w:rPr>
        <w:t>是的</w:t>
      </w:r>
      <w:r>
        <w:rPr>
          <w:spacing w:val="-3"/>
          <w:sz w:val="24"/>
        </w:rPr>
        <w:t>,</w:t>
      </w:r>
      <w:r>
        <w:rPr>
          <w:rFonts w:ascii="宋体" w:eastAsia="宋体" w:hint="eastAsia"/>
          <w:sz w:val="24"/>
        </w:rPr>
        <w:t>福音的传道人奉上帝的差遣向你传讲耶稣基督</w:t>
      </w:r>
      <w:r>
        <w:rPr>
          <w:sz w:val="24"/>
        </w:rPr>
        <w:t>,</w:t>
      </w:r>
      <w:r>
        <w:rPr>
          <w:rFonts w:ascii="宋体" w:eastAsia="宋体" w:hint="eastAsia"/>
          <w:sz w:val="24"/>
        </w:rPr>
        <w:t>就像向世上最富有和最伟大的人传讲一样</w:t>
      </w:r>
      <w:r>
        <w:rPr>
          <w:spacing w:val="-1"/>
          <w:sz w:val="24"/>
        </w:rPr>
        <w:t>;</w:t>
      </w:r>
      <w:r>
        <w:rPr>
          <w:rFonts w:ascii="宋体" w:eastAsia="宋体" w:hint="eastAsia"/>
          <w:sz w:val="24"/>
        </w:rPr>
        <w:t>基督为你流血</w:t>
      </w:r>
      <w:r>
        <w:rPr>
          <w:sz w:val="24"/>
        </w:rPr>
        <w:t>,</w:t>
      </w:r>
      <w:r>
        <w:rPr>
          <w:rFonts w:ascii="宋体" w:eastAsia="宋体" w:hint="eastAsia"/>
          <w:sz w:val="24"/>
        </w:rPr>
        <w:t>就像为世上最伟大的人流血一样</w:t>
      </w:r>
      <w:r>
        <w:rPr>
          <w:spacing w:val="-1"/>
          <w:sz w:val="24"/>
        </w:rPr>
        <w:t>;</w:t>
      </w:r>
      <w:r>
        <w:rPr>
          <w:rFonts w:ascii="宋体" w:eastAsia="宋体" w:hint="eastAsia"/>
          <w:sz w:val="24"/>
        </w:rPr>
        <w:t>天国向你敞开</w:t>
      </w:r>
      <w:r>
        <w:rPr>
          <w:sz w:val="24"/>
        </w:rPr>
        <w:t>,</w:t>
      </w:r>
      <w:r>
        <w:rPr>
          <w:rFonts w:ascii="宋体" w:eastAsia="宋体" w:hint="eastAsia"/>
          <w:sz w:val="24"/>
        </w:rPr>
        <w:t>就像向最伟大和最富有的人敞开一样</w:t>
      </w:r>
      <w:r>
        <w:rPr>
          <w:spacing w:val="-1"/>
          <w:sz w:val="24"/>
        </w:rPr>
        <w:t>;</w:t>
      </w:r>
      <w:r>
        <w:rPr>
          <w:rFonts w:ascii="宋体" w:eastAsia="宋体" w:hint="eastAsia"/>
          <w:sz w:val="24"/>
        </w:rPr>
        <w:t>虽然这是真的</w:t>
      </w:r>
      <w:r>
        <w:rPr>
          <w:sz w:val="24"/>
        </w:rPr>
        <w:t>,</w:t>
      </w:r>
      <w:r>
        <w:rPr>
          <w:rFonts w:ascii="宋体" w:eastAsia="宋体" w:hint="eastAsia"/>
          <w:sz w:val="24"/>
        </w:rPr>
        <w:t>你不能把自己从外在的苦难中解救出来</w:t>
      </w:r>
      <w:r>
        <w:rPr>
          <w:sz w:val="24"/>
        </w:rPr>
        <w:t>,</w:t>
      </w:r>
      <w:r>
        <w:rPr>
          <w:rFonts w:ascii="宋体" w:eastAsia="宋体" w:hint="eastAsia"/>
          <w:spacing w:val="-3"/>
          <w:sz w:val="24"/>
        </w:rPr>
        <w:t>但你可以像世上最</w:t>
      </w:r>
      <w:r>
        <w:rPr>
          <w:rFonts w:ascii="宋体" w:eastAsia="宋体" w:hint="eastAsia"/>
          <w:sz w:val="24"/>
        </w:rPr>
        <w:t>伟大的人一样把自己的灵魂从地狱里解救出来</w:t>
      </w:r>
      <w:r>
        <w:rPr>
          <w:spacing w:val="-1"/>
          <w:sz w:val="24"/>
        </w:rPr>
        <w:t>:</w:t>
      </w:r>
      <w:r>
        <w:rPr>
          <w:rFonts w:ascii="宋体" w:eastAsia="宋体" w:hint="eastAsia"/>
          <w:sz w:val="24"/>
        </w:rPr>
        <w:t>因此</w:t>
      </w:r>
      <w:r>
        <w:rPr>
          <w:sz w:val="24"/>
        </w:rPr>
        <w:t>,</w:t>
      </w:r>
      <w:r>
        <w:rPr>
          <w:rFonts w:ascii="宋体" w:eastAsia="宋体" w:hint="eastAsia"/>
          <w:sz w:val="24"/>
        </w:rPr>
        <w:t>不要在今生悲惨</w:t>
      </w:r>
      <w:r>
        <w:rPr>
          <w:sz w:val="24"/>
        </w:rPr>
        <w:t>,</w:t>
      </w:r>
      <w:r>
        <w:rPr>
          <w:rFonts w:ascii="宋体" w:eastAsia="宋体" w:hint="eastAsia"/>
          <w:sz w:val="24"/>
        </w:rPr>
        <w:t>来世也悲惨</w:t>
      </w:r>
      <w:r>
        <w:rPr>
          <w:sz w:val="24"/>
        </w:rPr>
        <w:t>,</w:t>
      </w:r>
      <w:r>
        <w:rPr>
          <w:rFonts w:ascii="宋体" w:eastAsia="宋体" w:hint="eastAsia"/>
          <w:sz w:val="24"/>
        </w:rPr>
        <w:t>要寻求上帝、基督和永生。</w:t>
      </w:r>
    </w:p>
    <w:p w14:paraId="1FEF7757" w14:textId="77777777" w:rsidR="00EC029C" w:rsidRDefault="00000000">
      <w:pPr>
        <w:spacing w:before="283" w:line="242" w:lineRule="auto"/>
        <w:ind w:left="100" w:right="419"/>
        <w:rPr>
          <w:rFonts w:ascii="宋体" w:eastAsia="宋体"/>
          <w:sz w:val="24"/>
        </w:rPr>
      </w:pPr>
      <w:r>
        <w:rPr>
          <w:rFonts w:ascii="宋体" w:eastAsia="宋体" w:hint="eastAsia"/>
          <w:spacing w:val="-2"/>
          <w:sz w:val="24"/>
        </w:rPr>
        <w:t>虽然你在这里不太可能变得伟大</w:t>
      </w:r>
      <w:r>
        <w:rPr>
          <w:spacing w:val="-2"/>
          <w:sz w:val="24"/>
        </w:rPr>
        <w:t>,</w:t>
      </w:r>
      <w:r>
        <w:rPr>
          <w:rFonts w:ascii="宋体" w:eastAsia="宋体" w:hint="eastAsia"/>
          <w:spacing w:val="-2"/>
          <w:sz w:val="24"/>
        </w:rPr>
        <w:t>但谁知道将来你是否会永远戴上荣耀的冠冕</w:t>
      </w:r>
      <w:r>
        <w:rPr>
          <w:spacing w:val="-2"/>
          <w:sz w:val="24"/>
        </w:rPr>
        <w:t>?</w:t>
      </w:r>
      <w:r>
        <w:rPr>
          <w:rFonts w:ascii="宋体" w:eastAsia="宋体" w:hint="eastAsia"/>
          <w:spacing w:val="-2"/>
          <w:sz w:val="24"/>
        </w:rPr>
        <w:t>上帝有丰盛</w:t>
      </w:r>
      <w:r>
        <w:rPr>
          <w:rFonts w:ascii="宋体" w:eastAsia="宋体" w:hint="eastAsia"/>
          <w:spacing w:val="-4"/>
          <w:sz w:val="24"/>
        </w:rPr>
        <w:t>的怜悯。</w:t>
      </w:r>
    </w:p>
    <w:p w14:paraId="40C20DA9" w14:textId="77777777" w:rsidR="00EC029C" w:rsidRDefault="00000000">
      <w:pPr>
        <w:spacing w:before="281" w:line="242" w:lineRule="auto"/>
        <w:ind w:left="100" w:right="405"/>
        <w:rPr>
          <w:rFonts w:ascii="宋体" w:eastAsia="宋体"/>
          <w:sz w:val="24"/>
        </w:rPr>
      </w:pPr>
      <w:r>
        <w:rPr>
          <w:rFonts w:ascii="宋体" w:eastAsia="宋体" w:hint="eastAsia"/>
          <w:spacing w:val="-2"/>
          <w:sz w:val="24"/>
        </w:rPr>
        <w:t>可怜的人</w:t>
      </w:r>
      <w:r>
        <w:rPr>
          <w:spacing w:val="-2"/>
          <w:sz w:val="24"/>
        </w:rPr>
        <w:t>,</w:t>
      </w:r>
      <w:r>
        <w:rPr>
          <w:rFonts w:ascii="宋体" w:eastAsia="宋体" w:hint="eastAsia"/>
          <w:spacing w:val="-2"/>
          <w:sz w:val="24"/>
        </w:rPr>
        <w:t>如果他们看到一辆马车来了</w:t>
      </w:r>
      <w:r>
        <w:rPr>
          <w:spacing w:val="-2"/>
          <w:sz w:val="24"/>
        </w:rPr>
        <w:t>,</w:t>
      </w:r>
      <w:r>
        <w:rPr>
          <w:rFonts w:ascii="宋体" w:eastAsia="宋体" w:hint="eastAsia"/>
          <w:spacing w:val="-2"/>
          <w:sz w:val="24"/>
        </w:rPr>
        <w:t>如果他们认为里面有一位绅士或贵族</w:t>
      </w:r>
      <w:r>
        <w:rPr>
          <w:spacing w:val="-2"/>
          <w:sz w:val="24"/>
        </w:rPr>
        <w:t>,</w:t>
      </w:r>
      <w:r>
        <w:rPr>
          <w:rFonts w:ascii="宋体" w:eastAsia="宋体" w:hint="eastAsia"/>
          <w:spacing w:val="-2"/>
          <w:sz w:val="24"/>
        </w:rPr>
        <w:t>他们会如何奔跑</w:t>
      </w:r>
      <w:r>
        <w:rPr>
          <w:spacing w:val="-2"/>
          <w:sz w:val="24"/>
        </w:rPr>
        <w:t>,</w:t>
      </w:r>
      <w:r>
        <w:rPr>
          <w:rFonts w:ascii="宋体" w:eastAsia="宋体" w:hint="eastAsia"/>
          <w:spacing w:val="-2"/>
          <w:sz w:val="24"/>
        </w:rPr>
        <w:t>大声呼喊</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我亲爱的主人</w:t>
      </w:r>
      <w:r>
        <w:rPr>
          <w:spacing w:val="-2"/>
          <w:sz w:val="24"/>
        </w:rPr>
        <w:t>,</w:t>
      </w:r>
      <w:r>
        <w:rPr>
          <w:rFonts w:ascii="宋体" w:eastAsia="宋体" w:hint="eastAsia"/>
          <w:spacing w:val="-2"/>
          <w:sz w:val="24"/>
        </w:rPr>
        <w:t>或者尊敬的先生</w:t>
      </w:r>
      <w:r>
        <w:rPr>
          <w:spacing w:val="-2"/>
          <w:sz w:val="24"/>
        </w:rPr>
        <w:t>,</w:t>
      </w:r>
      <w:r>
        <w:rPr>
          <w:rFonts w:ascii="宋体" w:eastAsia="宋体" w:hint="eastAsia"/>
          <w:spacing w:val="-2"/>
          <w:sz w:val="24"/>
        </w:rPr>
        <w:t>举起他们的声音乞求施舍。</w:t>
      </w:r>
    </w:p>
    <w:p w14:paraId="6F92EA0D" w14:textId="77777777" w:rsidR="00EC029C" w:rsidRDefault="00000000">
      <w:pPr>
        <w:spacing w:before="281" w:line="242" w:lineRule="auto"/>
        <w:ind w:left="100" w:right="393"/>
        <w:rPr>
          <w:rFonts w:ascii="宋体" w:eastAsia="宋体"/>
          <w:sz w:val="24"/>
        </w:rPr>
      </w:pPr>
      <w:r>
        <w:rPr>
          <w:rFonts w:ascii="宋体" w:eastAsia="宋体" w:hint="eastAsia"/>
          <w:spacing w:val="-2"/>
          <w:sz w:val="24"/>
        </w:rPr>
        <w:t>如果一个普通人来了</w:t>
      </w:r>
      <w:r>
        <w:rPr>
          <w:spacing w:val="-2"/>
          <w:sz w:val="24"/>
        </w:rPr>
        <w:t>,</w:t>
      </w:r>
      <w:r>
        <w:rPr>
          <w:rFonts w:ascii="宋体" w:eastAsia="宋体" w:hint="eastAsia"/>
          <w:spacing w:val="-2"/>
          <w:sz w:val="24"/>
        </w:rPr>
        <w:t>他们会请求救济</w:t>
      </w:r>
      <w:r>
        <w:rPr>
          <w:spacing w:val="-2"/>
          <w:sz w:val="24"/>
        </w:rPr>
        <w:t>,</w:t>
      </w:r>
      <w:r>
        <w:rPr>
          <w:rFonts w:ascii="宋体" w:eastAsia="宋体" w:hint="eastAsia"/>
          <w:spacing w:val="-2"/>
          <w:sz w:val="24"/>
        </w:rPr>
        <w:t>恳求他们给一个半便士或一个铜板</w:t>
      </w:r>
      <w:r>
        <w:rPr>
          <w:spacing w:val="-2"/>
          <w:sz w:val="24"/>
        </w:rPr>
        <w:t>:</w:t>
      </w:r>
      <w:r>
        <w:rPr>
          <w:rFonts w:ascii="宋体" w:eastAsia="宋体" w:hint="eastAsia"/>
          <w:spacing w:val="-2"/>
          <w:sz w:val="24"/>
        </w:rPr>
        <w:t>但如果一个富人和一个伟人经过</w:t>
      </w:r>
      <w:r>
        <w:rPr>
          <w:spacing w:val="-2"/>
          <w:sz w:val="24"/>
        </w:rPr>
        <w:t>,</w:t>
      </w:r>
      <w:r>
        <w:rPr>
          <w:rFonts w:ascii="宋体" w:eastAsia="宋体" w:hint="eastAsia"/>
          <w:spacing w:val="-2"/>
          <w:sz w:val="24"/>
        </w:rPr>
        <w:t>他们就会哭喊着举起声音</w:t>
      </w:r>
      <w:r>
        <w:rPr>
          <w:spacing w:val="-2"/>
          <w:sz w:val="24"/>
        </w:rPr>
        <w:t>;</w:t>
      </w:r>
      <w:r>
        <w:rPr>
          <w:rFonts w:ascii="宋体" w:eastAsia="宋体" w:hint="eastAsia"/>
          <w:spacing w:val="-2"/>
          <w:sz w:val="24"/>
        </w:rPr>
        <w:t>为什么</w:t>
      </w:r>
      <w:r>
        <w:rPr>
          <w:spacing w:val="-2"/>
          <w:sz w:val="24"/>
        </w:rPr>
        <w:t>?</w:t>
      </w:r>
      <w:r>
        <w:rPr>
          <w:rFonts w:ascii="宋体" w:eastAsia="宋体" w:hint="eastAsia"/>
          <w:spacing w:val="-2"/>
          <w:sz w:val="24"/>
        </w:rPr>
        <w:t>因为他们认为可以得到更多。</w:t>
      </w:r>
    </w:p>
    <w:p w14:paraId="7229F6DF" w14:textId="77777777" w:rsidR="00EC029C" w:rsidRDefault="00000000">
      <w:pPr>
        <w:spacing w:before="282" w:line="242" w:lineRule="auto"/>
        <w:ind w:left="100" w:right="459"/>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要知道</w:t>
      </w:r>
      <w:r>
        <w:rPr>
          <w:spacing w:val="-2"/>
          <w:sz w:val="24"/>
        </w:rPr>
        <w:t>,</w:t>
      </w:r>
      <w:r>
        <w:rPr>
          <w:rFonts w:ascii="宋体" w:eastAsia="宋体" w:hint="eastAsia"/>
          <w:spacing w:val="-2"/>
          <w:sz w:val="24"/>
        </w:rPr>
        <w:t>在上帝里面有丰富的恩典和怜悯</w:t>
      </w:r>
      <w:r>
        <w:rPr>
          <w:spacing w:val="-2"/>
          <w:sz w:val="24"/>
        </w:rPr>
        <w:t>,</w:t>
      </w:r>
      <w:r>
        <w:rPr>
          <w:rFonts w:ascii="宋体" w:eastAsia="宋体" w:hint="eastAsia"/>
          <w:spacing w:val="-2"/>
          <w:sz w:val="24"/>
        </w:rPr>
        <w:t>可以把你的苦难变成永恒的幸福</w:t>
      </w:r>
      <w:r>
        <w:rPr>
          <w:spacing w:val="-2"/>
          <w:sz w:val="24"/>
        </w:rPr>
        <w:t>;</w:t>
      </w:r>
      <w:r>
        <w:rPr>
          <w:rFonts w:ascii="宋体" w:eastAsia="宋体" w:hint="eastAsia"/>
          <w:spacing w:val="-2"/>
          <w:sz w:val="24"/>
        </w:rPr>
        <w:t>在上帝里面有足够的怜悯</w:t>
      </w:r>
      <w:r>
        <w:rPr>
          <w:spacing w:val="-2"/>
          <w:sz w:val="24"/>
        </w:rPr>
        <w:t>,</w:t>
      </w:r>
      <w:r>
        <w:rPr>
          <w:rFonts w:ascii="宋体" w:eastAsia="宋体" w:hint="eastAsia"/>
          <w:spacing w:val="-2"/>
          <w:sz w:val="24"/>
        </w:rPr>
        <w:t>可以把你从低微、软弱、悲惨的境遇中提升到荣耀和幸福的高度</w:t>
      </w:r>
      <w:r>
        <w:rPr>
          <w:spacing w:val="-2"/>
          <w:sz w:val="24"/>
        </w:rPr>
        <w:t>:</w:t>
      </w:r>
      <w:r>
        <w:rPr>
          <w:rFonts w:ascii="宋体" w:eastAsia="宋体" w:hint="eastAsia"/>
          <w:spacing w:val="-2"/>
          <w:sz w:val="24"/>
        </w:rPr>
        <w:t>如果上帝使他的话语感动你的灵魂</w:t>
      </w:r>
      <w:r>
        <w:rPr>
          <w:spacing w:val="-2"/>
          <w:sz w:val="24"/>
        </w:rPr>
        <w:t>,</w:t>
      </w:r>
      <w:r>
        <w:rPr>
          <w:rFonts w:ascii="宋体" w:eastAsia="宋体" w:hint="eastAsia"/>
          <w:spacing w:val="-2"/>
          <w:sz w:val="24"/>
        </w:rPr>
        <w:t>你就可以带着你一生中得到的最好的恩赐离开。我认为应该对那些有罪、悲惨和受苦的可怜人说这么多。</w:t>
      </w:r>
    </w:p>
    <w:p w14:paraId="4EF0B67B"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03957510" w14:textId="77777777" w:rsidR="00EC029C" w:rsidRDefault="00000000">
      <w:pPr>
        <w:pStyle w:val="1"/>
        <w:spacing w:before="80"/>
        <w:ind w:right="212"/>
      </w:pPr>
      <w:bookmarkStart w:id="364" w:name="CHAP._LXVII."/>
      <w:bookmarkStart w:id="365" w:name="_bookmark70"/>
      <w:bookmarkEnd w:id="364"/>
      <w:bookmarkEnd w:id="365"/>
      <w:r>
        <w:t>CHAP.</w:t>
      </w:r>
      <w:r>
        <w:rPr>
          <w:spacing w:val="-3"/>
        </w:rPr>
        <w:t xml:space="preserve"> </w:t>
      </w:r>
      <w:r>
        <w:rPr>
          <w:spacing w:val="-2"/>
        </w:rPr>
        <w:t>LXVII.</w:t>
      </w:r>
    </w:p>
    <w:p w14:paraId="17B89B44" w14:textId="77777777" w:rsidR="00EC029C" w:rsidRDefault="00000000">
      <w:pPr>
        <w:pStyle w:val="2"/>
        <w:spacing w:line="249" w:lineRule="auto"/>
        <w:ind w:left="424" w:right="633"/>
      </w:pPr>
      <w:bookmarkStart w:id="366" w:name="Use_17_Being_of_Reprehension_to_six_sort"/>
      <w:bookmarkEnd w:id="366"/>
      <w:r>
        <w:t>Use</w:t>
      </w:r>
      <w:r>
        <w:rPr>
          <w:spacing w:val="-16"/>
        </w:rPr>
        <w:t xml:space="preserve"> </w:t>
      </w:r>
      <w:r>
        <w:t>17</w:t>
      </w:r>
      <w:r>
        <w:rPr>
          <w:spacing w:val="-11"/>
        </w:rPr>
        <w:t xml:space="preserve"> </w:t>
      </w:r>
      <w:r>
        <w:t>Being</w:t>
      </w:r>
      <w:r>
        <w:rPr>
          <w:spacing w:val="-20"/>
        </w:rPr>
        <w:t xml:space="preserve"> </w:t>
      </w:r>
      <w:r>
        <w:t>of</w:t>
      </w:r>
      <w:r>
        <w:rPr>
          <w:spacing w:val="-13"/>
        </w:rPr>
        <w:t xml:space="preserve"> </w:t>
      </w:r>
      <w:r>
        <w:t>Reprehension</w:t>
      </w:r>
      <w:r>
        <w:rPr>
          <w:spacing w:val="-19"/>
        </w:rPr>
        <w:t xml:space="preserve"> </w:t>
      </w:r>
      <w:r>
        <w:t>to</w:t>
      </w:r>
      <w:r>
        <w:rPr>
          <w:spacing w:val="-14"/>
        </w:rPr>
        <w:t xml:space="preserve"> </w:t>
      </w:r>
      <w:r>
        <w:t>six</w:t>
      </w:r>
      <w:r>
        <w:rPr>
          <w:spacing w:val="-22"/>
        </w:rPr>
        <w:t xml:space="preserve"> </w:t>
      </w:r>
      <w:r>
        <w:t>sorts of people.</w:t>
      </w:r>
    </w:p>
    <w:p w14:paraId="202938E0" w14:textId="77777777" w:rsidR="00EC029C" w:rsidRDefault="00000000">
      <w:pPr>
        <w:pStyle w:val="a3"/>
        <w:spacing w:before="421" w:line="254" w:lineRule="auto"/>
        <w:ind w:right="360"/>
      </w:pPr>
      <w:r>
        <w:t>First, It reprehends those that are more afraid of affliction than sin. Secondly, It reprehends those that are careful to keep themselves from sin, but it’s merely for fear of affliction. For 1 This may be without change of Nature. 2 Thy obedience is forced. 3 Thou art not released from thy self. 4 Thou art not like to hold out. Also two Answers</w:t>
      </w:r>
      <w:r>
        <w:rPr>
          <w:spacing w:val="40"/>
        </w:rPr>
        <w:t xml:space="preserve"> </w:t>
      </w:r>
      <w:r>
        <w:t>to</w:t>
      </w:r>
      <w:r>
        <w:rPr>
          <w:spacing w:val="40"/>
        </w:rPr>
        <w:t xml:space="preserve"> </w:t>
      </w:r>
      <w:r>
        <w:t>an</w:t>
      </w:r>
      <w:r>
        <w:rPr>
          <w:spacing w:val="40"/>
        </w:rPr>
        <w:t xml:space="preserve"> </w:t>
      </w:r>
      <w:r>
        <w:t>Objection</w:t>
      </w:r>
      <w:r>
        <w:rPr>
          <w:spacing w:val="40"/>
        </w:rPr>
        <w:t xml:space="preserve"> </w:t>
      </w:r>
      <w:r>
        <w:t>of</w:t>
      </w:r>
      <w:r>
        <w:rPr>
          <w:spacing w:val="40"/>
        </w:rPr>
        <w:t xml:space="preserve"> </w:t>
      </w:r>
      <w:r>
        <w:t>those</w:t>
      </w:r>
      <w:r>
        <w:rPr>
          <w:spacing w:val="40"/>
        </w:rPr>
        <w:t xml:space="preserve"> </w:t>
      </w:r>
      <w:r>
        <w:t>that</w:t>
      </w:r>
      <w:r>
        <w:rPr>
          <w:spacing w:val="40"/>
        </w:rPr>
        <w:t xml:space="preserve"> </w:t>
      </w:r>
      <w:r>
        <w:t>think</w:t>
      </w:r>
      <w:r>
        <w:rPr>
          <w:spacing w:val="40"/>
        </w:rPr>
        <w:t xml:space="preserve"> </w:t>
      </w:r>
      <w:r>
        <w:t>they</w:t>
      </w:r>
      <w:r>
        <w:rPr>
          <w:spacing w:val="40"/>
        </w:rPr>
        <w:t xml:space="preserve"> </w:t>
      </w:r>
      <w:r>
        <w:t>avoid sin</w:t>
      </w:r>
      <w:r>
        <w:rPr>
          <w:spacing w:val="40"/>
        </w:rPr>
        <w:t xml:space="preserve"> </w:t>
      </w:r>
      <w:r>
        <w:t>for</w:t>
      </w:r>
      <w:r>
        <w:rPr>
          <w:spacing w:val="40"/>
        </w:rPr>
        <w:t xml:space="preserve"> </w:t>
      </w:r>
      <w:r>
        <w:t>fear of Hell: 1. Thy Sensitive part may be most stirred by fear; but yet thy rational part may be most carried against sin as sin. 2. Those that avoid sin merely for fear, never come to love the Command that</w:t>
      </w:r>
      <w:r>
        <w:rPr>
          <w:spacing w:val="40"/>
        </w:rPr>
        <w:t xml:space="preserve"> </w:t>
      </w:r>
      <w:r>
        <w:t>forbid the sin. 3 They are willingly ignorant of many sins. 4. Those that avoid sin, and not out of fear; even when they fear, God will destroy them; then they desire God may be glorified. 5. Those that avoid sin out of fear, do not see the excellency of Godliness, so as to</w:t>
      </w:r>
      <w:r>
        <w:rPr>
          <w:spacing w:val="40"/>
        </w:rPr>
        <w:t xml:space="preserve"> </w:t>
      </w:r>
      <w:r>
        <w:t>be enamored with it. Thirdly, It reprehends those that will sin to</w:t>
      </w:r>
      <w:r>
        <w:rPr>
          <w:spacing w:val="40"/>
        </w:rPr>
        <w:t xml:space="preserve"> </w:t>
      </w:r>
      <w:r>
        <w:t>avoid affliction. Fourthly, It rebukes such, as when they are under affliction, they</w:t>
      </w:r>
      <w:r>
        <w:rPr>
          <w:spacing w:val="40"/>
        </w:rPr>
        <w:t xml:space="preserve"> </w:t>
      </w:r>
      <w:r>
        <w:t>be</w:t>
      </w:r>
      <w:r>
        <w:rPr>
          <w:spacing w:val="40"/>
        </w:rPr>
        <w:t xml:space="preserve"> </w:t>
      </w:r>
      <w:r>
        <w:t>more</w:t>
      </w:r>
      <w:r>
        <w:rPr>
          <w:spacing w:val="40"/>
        </w:rPr>
        <w:t xml:space="preserve"> </w:t>
      </w:r>
      <w:r>
        <w:t>sensible</w:t>
      </w:r>
      <w:r>
        <w:rPr>
          <w:spacing w:val="40"/>
        </w:rPr>
        <w:t xml:space="preserve"> </w:t>
      </w:r>
      <w:r>
        <w:t>of</w:t>
      </w:r>
      <w:r>
        <w:rPr>
          <w:spacing w:val="40"/>
        </w:rPr>
        <w:t xml:space="preserve"> </w:t>
      </w:r>
      <w:r>
        <w:t>affliction</w:t>
      </w:r>
      <w:r>
        <w:rPr>
          <w:spacing w:val="40"/>
        </w:rPr>
        <w:t xml:space="preserve"> </w:t>
      </w:r>
      <w:r>
        <w:t>than</w:t>
      </w:r>
      <w:r>
        <w:rPr>
          <w:spacing w:val="40"/>
        </w:rPr>
        <w:t xml:space="preserve"> </w:t>
      </w:r>
      <w:r>
        <w:t>of</w:t>
      </w:r>
      <w:r>
        <w:rPr>
          <w:spacing w:val="40"/>
        </w:rPr>
        <w:t xml:space="preserve"> </w:t>
      </w:r>
      <w:r>
        <w:t>sin. Also</w:t>
      </w:r>
      <w:r>
        <w:rPr>
          <w:spacing w:val="40"/>
        </w:rPr>
        <w:t xml:space="preserve"> </w:t>
      </w:r>
      <w:r>
        <w:t>there is five Discoveries whether mens affliction or sin trouble them. Fifthly,</w:t>
      </w:r>
      <w:r>
        <w:rPr>
          <w:spacing w:val="-5"/>
        </w:rPr>
        <w:t xml:space="preserve"> </w:t>
      </w:r>
      <w:r>
        <w:t>It</w:t>
      </w:r>
      <w:r>
        <w:rPr>
          <w:spacing w:val="-4"/>
        </w:rPr>
        <w:t xml:space="preserve"> </w:t>
      </w:r>
      <w:r>
        <w:t>reprehends</w:t>
      </w:r>
      <w:r>
        <w:rPr>
          <w:spacing w:val="-1"/>
        </w:rPr>
        <w:t xml:space="preserve"> </w:t>
      </w:r>
      <w:r>
        <w:t>those</w:t>
      </w:r>
      <w:r>
        <w:rPr>
          <w:spacing w:val="-2"/>
        </w:rPr>
        <w:t xml:space="preserve"> </w:t>
      </w:r>
      <w:r>
        <w:t>that</w:t>
      </w:r>
      <w:r>
        <w:rPr>
          <w:spacing w:val="-4"/>
        </w:rPr>
        <w:t xml:space="preserve"> </w:t>
      </w:r>
      <w:r>
        <w:t>get</w:t>
      </w:r>
      <w:r>
        <w:rPr>
          <w:spacing w:val="-2"/>
        </w:rPr>
        <w:t xml:space="preserve"> </w:t>
      </w:r>
      <w:r>
        <w:t>out</w:t>
      </w:r>
      <w:r>
        <w:rPr>
          <w:spacing w:val="-4"/>
        </w:rPr>
        <w:t xml:space="preserve"> </w:t>
      </w:r>
      <w:r>
        <w:t>of</w:t>
      </w:r>
      <w:r>
        <w:rPr>
          <w:spacing w:val="-1"/>
        </w:rPr>
        <w:t xml:space="preserve"> </w:t>
      </w:r>
      <w:r>
        <w:t>affliction</w:t>
      </w:r>
      <w:r>
        <w:rPr>
          <w:spacing w:val="-6"/>
        </w:rPr>
        <w:t xml:space="preserve"> </w:t>
      </w:r>
      <w:r>
        <w:t>by</w:t>
      </w:r>
      <w:r>
        <w:rPr>
          <w:spacing w:val="-3"/>
        </w:rPr>
        <w:t xml:space="preserve"> </w:t>
      </w:r>
      <w:r>
        <w:t>sinful</w:t>
      </w:r>
      <w:r>
        <w:rPr>
          <w:spacing w:val="40"/>
        </w:rPr>
        <w:t xml:space="preserve"> </w:t>
      </w:r>
      <w:r>
        <w:t>courses, and yet think they do well. Sixthly, It reprehends those that after deliverance from affliction, can bless themselves in their sins.</w:t>
      </w:r>
    </w:p>
    <w:p w14:paraId="6877B38D" w14:textId="77777777" w:rsidR="00EC029C" w:rsidRDefault="00000000">
      <w:pPr>
        <w:pStyle w:val="a3"/>
        <w:spacing w:before="261" w:line="254" w:lineRule="auto"/>
        <w:ind w:right="450"/>
      </w:pPr>
      <w:r>
        <w:t>Use XVII. Come we now to the last thing. The last Use is this (I will but shew what might have been said, and so wind up all) There are six</w:t>
      </w:r>
      <w:r>
        <w:rPr>
          <w:spacing w:val="25"/>
        </w:rPr>
        <w:t xml:space="preserve"> </w:t>
      </w:r>
      <w:r>
        <w:t>sorts</w:t>
      </w:r>
      <w:r>
        <w:rPr>
          <w:spacing w:val="35"/>
        </w:rPr>
        <w:t xml:space="preserve"> </w:t>
      </w:r>
      <w:r>
        <w:t>of</w:t>
      </w:r>
      <w:r>
        <w:rPr>
          <w:spacing w:val="36"/>
        </w:rPr>
        <w:t xml:space="preserve"> </w:t>
      </w:r>
      <w:r>
        <w:t>People,</w:t>
      </w:r>
      <w:r>
        <w:rPr>
          <w:spacing w:val="22"/>
        </w:rPr>
        <w:t xml:space="preserve"> </w:t>
      </w:r>
      <w:r>
        <w:t>that</w:t>
      </w:r>
      <w:r>
        <w:rPr>
          <w:spacing w:val="30"/>
        </w:rPr>
        <w:t xml:space="preserve"> </w:t>
      </w:r>
      <w:r>
        <w:t>from</w:t>
      </w:r>
      <w:r>
        <w:rPr>
          <w:spacing w:val="35"/>
        </w:rPr>
        <w:t xml:space="preserve"> </w:t>
      </w:r>
      <w:r>
        <w:t>this</w:t>
      </w:r>
      <w:r>
        <w:rPr>
          <w:spacing w:val="33"/>
        </w:rPr>
        <w:t xml:space="preserve"> </w:t>
      </w:r>
      <w:r>
        <w:t>Point</w:t>
      </w:r>
      <w:r>
        <w:rPr>
          <w:spacing w:val="28"/>
        </w:rPr>
        <w:t xml:space="preserve"> </w:t>
      </w:r>
      <w:r>
        <w:t>are</w:t>
      </w:r>
      <w:r>
        <w:rPr>
          <w:spacing w:val="34"/>
        </w:rPr>
        <w:t xml:space="preserve"> </w:t>
      </w:r>
      <w:r>
        <w:t>reprehended.</w:t>
      </w:r>
      <w:r>
        <w:rPr>
          <w:spacing w:val="24"/>
        </w:rPr>
        <w:t xml:space="preserve"> </w:t>
      </w:r>
      <w:r>
        <w:t>You</w:t>
      </w:r>
      <w:r>
        <w:rPr>
          <w:spacing w:val="35"/>
        </w:rPr>
        <w:t xml:space="preserve"> </w:t>
      </w:r>
      <w:r>
        <w:t>shall</w:t>
      </w:r>
    </w:p>
    <w:p w14:paraId="533021AE" w14:textId="77777777" w:rsidR="00EC029C" w:rsidRDefault="00EC029C">
      <w:pPr>
        <w:spacing w:line="254" w:lineRule="auto"/>
        <w:sectPr w:rsidR="00EC029C">
          <w:pgSz w:w="12240" w:h="15840"/>
          <w:pgMar w:top="1280" w:right="1100" w:bottom="280" w:left="1320" w:header="720" w:footer="720" w:gutter="0"/>
          <w:cols w:space="720"/>
        </w:sectPr>
      </w:pPr>
    </w:p>
    <w:p w14:paraId="7888FAE8" w14:textId="77777777" w:rsidR="00EC029C" w:rsidRDefault="00000000">
      <w:pPr>
        <w:pStyle w:val="a3"/>
        <w:spacing w:line="254" w:lineRule="auto"/>
        <w:ind w:right="445"/>
      </w:pPr>
      <w:r>
        <w:t>see all Naturally follow from the Point in hand, that there is greater Evil in sin than in affliction.</w:t>
      </w:r>
    </w:p>
    <w:p w14:paraId="3A0E894C" w14:textId="77777777" w:rsidR="00EC029C" w:rsidRDefault="00000000">
      <w:pPr>
        <w:pStyle w:val="a3"/>
        <w:spacing w:before="295" w:line="254" w:lineRule="auto"/>
        <w:ind w:right="436"/>
      </w:pPr>
      <w:r>
        <w:t>First, Such kind of people as be more afraid of affliction than of sin. There be many people very shy of affliction and solicitous to prevent affliction, but not to prevent sin. Many reason thus, I had need be a good Husband, and lay up somewhat, I know not what I may meet withal before I die, I may want before I die: many are penurious and covetous, and will not enlarge themselves to good uses when God calls, because</w:t>
      </w:r>
      <w:r>
        <w:rPr>
          <w:spacing w:val="40"/>
        </w:rPr>
        <w:t xml:space="preserve"> </w:t>
      </w:r>
      <w:r>
        <w:t>they be</w:t>
      </w:r>
      <w:r>
        <w:rPr>
          <w:spacing w:val="40"/>
        </w:rPr>
        <w:t xml:space="preserve"> </w:t>
      </w:r>
      <w:r>
        <w:t>afraid they and their Children may want</w:t>
      </w:r>
      <w:r>
        <w:rPr>
          <w:spacing w:val="40"/>
        </w:rPr>
        <w:t xml:space="preserve"> </w:t>
      </w:r>
      <w:r>
        <w:t>before</w:t>
      </w:r>
      <w:r>
        <w:rPr>
          <w:spacing w:val="40"/>
        </w:rPr>
        <w:t xml:space="preserve"> </w:t>
      </w:r>
      <w:r>
        <w:t>they</w:t>
      </w:r>
      <w:r>
        <w:rPr>
          <w:spacing w:val="40"/>
        </w:rPr>
        <w:t xml:space="preserve"> </w:t>
      </w:r>
      <w:r>
        <w:t>die;</w:t>
      </w:r>
      <w:r>
        <w:rPr>
          <w:spacing w:val="40"/>
        </w:rPr>
        <w:t xml:space="preserve"> </w:t>
      </w:r>
      <w:r>
        <w:t>who</w:t>
      </w:r>
      <w:r>
        <w:rPr>
          <w:spacing w:val="40"/>
        </w:rPr>
        <w:t xml:space="preserve"> </w:t>
      </w:r>
      <w:r>
        <w:t>knows</w:t>
      </w:r>
      <w:r>
        <w:rPr>
          <w:spacing w:val="40"/>
        </w:rPr>
        <w:t xml:space="preserve"> </w:t>
      </w:r>
      <w:r>
        <w:t>what</w:t>
      </w:r>
      <w:r>
        <w:rPr>
          <w:spacing w:val="40"/>
        </w:rPr>
        <w:t xml:space="preserve"> </w:t>
      </w:r>
      <w:r>
        <w:t>we</w:t>
      </w:r>
      <w:r>
        <w:rPr>
          <w:spacing w:val="40"/>
        </w:rPr>
        <w:t xml:space="preserve"> </w:t>
      </w:r>
      <w:r>
        <w:t>may</w:t>
      </w:r>
      <w:r>
        <w:rPr>
          <w:spacing w:val="40"/>
        </w:rPr>
        <w:t xml:space="preserve"> </w:t>
      </w:r>
      <w:r>
        <w:t>meet</w:t>
      </w:r>
      <w:r>
        <w:rPr>
          <w:spacing w:val="40"/>
        </w:rPr>
        <w:t xml:space="preserve"> </w:t>
      </w:r>
      <w:r>
        <w:t>withal?</w:t>
      </w:r>
      <w:r>
        <w:rPr>
          <w:spacing w:val="40"/>
        </w:rPr>
        <w:t xml:space="preserve"> </w:t>
      </w:r>
      <w:r>
        <w:t>and thus they are careful to prevent affliction.</w:t>
      </w:r>
    </w:p>
    <w:p w14:paraId="5AB5FB8E" w14:textId="77777777" w:rsidR="00EC029C" w:rsidRDefault="00000000">
      <w:pPr>
        <w:pStyle w:val="a3"/>
        <w:spacing w:before="283" w:line="254" w:lineRule="auto"/>
        <w:ind w:right="436"/>
      </w:pPr>
      <w:r>
        <w:t>But for sin, they do not lay up to prevent that; whereas we should be very solicitous, least we should be drawn into temptation, and therefore we are taught to pray, Lead us not into temptation, as well as, Forgive us our trespasses: True, God keeps me from such and such sins, but what if God should leave me to temptation? what a wretched creature should I be if ever this corrupt heart of mine should prevail against me? as I have cause to fear, I find such wickedness</w:t>
      </w:r>
      <w:r>
        <w:rPr>
          <w:spacing w:val="40"/>
        </w:rPr>
        <w:t xml:space="preserve"> </w:t>
      </w:r>
      <w:r>
        <w:t>boiling and bubbling up, and such</w:t>
      </w:r>
      <w:r>
        <w:rPr>
          <w:spacing w:val="40"/>
        </w:rPr>
        <w:t xml:space="preserve"> </w:t>
      </w:r>
      <w:r>
        <w:t>proneness</w:t>
      </w:r>
      <w:r>
        <w:rPr>
          <w:spacing w:val="40"/>
        </w:rPr>
        <w:t xml:space="preserve"> </w:t>
      </w:r>
      <w:r>
        <w:t>to such and such sin; if the Lord be not infinitely merciful to me</w:t>
      </w:r>
      <w:r>
        <w:rPr>
          <w:spacing w:val="40"/>
        </w:rPr>
        <w:t xml:space="preserve"> </w:t>
      </w:r>
      <w:r>
        <w:t>I shall</w:t>
      </w:r>
      <w:r>
        <w:rPr>
          <w:spacing w:val="80"/>
        </w:rPr>
        <w:t xml:space="preserve"> </w:t>
      </w:r>
      <w:r>
        <w:t>break out to the dishonor of his Name, scandal of Religion, and wounding of my conscience; and this God knows causes the most solicitous care that I ever had, least my heart should break out against</w:t>
      </w:r>
      <w:r>
        <w:rPr>
          <w:spacing w:val="40"/>
        </w:rPr>
        <w:t xml:space="preserve"> </w:t>
      </w:r>
      <w:r>
        <w:t>God, to</w:t>
      </w:r>
      <w:r>
        <w:rPr>
          <w:spacing w:val="40"/>
        </w:rPr>
        <w:t xml:space="preserve"> </w:t>
      </w:r>
      <w:r>
        <w:t>the</w:t>
      </w:r>
      <w:r>
        <w:rPr>
          <w:spacing w:val="40"/>
        </w:rPr>
        <w:t xml:space="preserve"> </w:t>
      </w:r>
      <w:r>
        <w:t>scandal</w:t>
      </w:r>
      <w:r>
        <w:rPr>
          <w:spacing w:val="40"/>
        </w:rPr>
        <w:t xml:space="preserve"> </w:t>
      </w:r>
      <w:r>
        <w:t>of</w:t>
      </w:r>
      <w:r>
        <w:rPr>
          <w:spacing w:val="40"/>
        </w:rPr>
        <w:t xml:space="preserve"> </w:t>
      </w:r>
      <w:r>
        <w:t>that</w:t>
      </w:r>
      <w:r>
        <w:rPr>
          <w:spacing w:val="40"/>
        </w:rPr>
        <w:t xml:space="preserve"> </w:t>
      </w:r>
      <w:r>
        <w:t>holy</w:t>
      </w:r>
      <w:r>
        <w:rPr>
          <w:spacing w:val="40"/>
        </w:rPr>
        <w:t xml:space="preserve"> </w:t>
      </w:r>
      <w:r>
        <w:t>Profession</w:t>
      </w:r>
      <w:r>
        <w:rPr>
          <w:spacing w:val="40"/>
        </w:rPr>
        <w:t xml:space="preserve"> </w:t>
      </w:r>
      <w:r>
        <w:t>I</w:t>
      </w:r>
      <w:r>
        <w:rPr>
          <w:spacing w:val="40"/>
        </w:rPr>
        <w:t xml:space="preserve"> </w:t>
      </w:r>
      <w:r>
        <w:t>have</w:t>
      </w:r>
      <w:r>
        <w:rPr>
          <w:spacing w:val="40"/>
        </w:rPr>
        <w:t xml:space="preserve"> </w:t>
      </w:r>
      <w:r>
        <w:t>taken upon me.</w:t>
      </w:r>
    </w:p>
    <w:p w14:paraId="1280535A" w14:textId="77777777" w:rsidR="00EC029C" w:rsidRDefault="00000000">
      <w:pPr>
        <w:pStyle w:val="a3"/>
        <w:spacing w:before="274"/>
      </w:pPr>
      <w:r>
        <w:t>Oh</w:t>
      </w:r>
      <w:r>
        <w:rPr>
          <w:spacing w:val="8"/>
        </w:rPr>
        <w:t xml:space="preserve"> </w:t>
      </w:r>
      <w:r>
        <w:t>is</w:t>
      </w:r>
      <w:r>
        <w:rPr>
          <w:spacing w:val="10"/>
        </w:rPr>
        <w:t xml:space="preserve"> </w:t>
      </w:r>
      <w:r>
        <w:t>it</w:t>
      </w:r>
      <w:r>
        <w:rPr>
          <w:spacing w:val="5"/>
        </w:rPr>
        <w:t xml:space="preserve"> </w:t>
      </w:r>
      <w:r>
        <w:t>thus</w:t>
      </w:r>
      <w:r>
        <w:rPr>
          <w:spacing w:val="9"/>
        </w:rPr>
        <w:t xml:space="preserve"> </w:t>
      </w:r>
      <w:r>
        <w:t>with</w:t>
      </w:r>
      <w:r>
        <w:rPr>
          <w:spacing w:val="11"/>
        </w:rPr>
        <w:t xml:space="preserve"> </w:t>
      </w:r>
      <w:r>
        <w:t>you?</w:t>
      </w:r>
      <w:r>
        <w:rPr>
          <w:spacing w:val="10"/>
        </w:rPr>
        <w:t xml:space="preserve"> </w:t>
      </w:r>
      <w:r>
        <w:t>Oh</w:t>
      </w:r>
      <w:r>
        <w:rPr>
          <w:spacing w:val="11"/>
        </w:rPr>
        <w:t xml:space="preserve"> </w:t>
      </w:r>
      <w:r>
        <w:t>this</w:t>
      </w:r>
      <w:r>
        <w:rPr>
          <w:spacing w:val="10"/>
        </w:rPr>
        <w:t xml:space="preserve"> </w:t>
      </w:r>
      <w:r>
        <w:t>were</w:t>
      </w:r>
      <w:r>
        <w:rPr>
          <w:spacing w:val="8"/>
        </w:rPr>
        <w:t xml:space="preserve"> </w:t>
      </w:r>
      <w:r>
        <w:t>a</w:t>
      </w:r>
      <w:r>
        <w:rPr>
          <w:spacing w:val="5"/>
        </w:rPr>
        <w:t xml:space="preserve"> </w:t>
      </w:r>
      <w:r>
        <w:t>happy</w:t>
      </w:r>
      <w:r>
        <w:rPr>
          <w:spacing w:val="9"/>
        </w:rPr>
        <w:t xml:space="preserve"> </w:t>
      </w:r>
      <w:r>
        <w:t>thing</w:t>
      </w:r>
      <w:r>
        <w:rPr>
          <w:spacing w:val="1"/>
        </w:rPr>
        <w:t xml:space="preserve"> </w:t>
      </w:r>
      <w:r>
        <w:rPr>
          <w:spacing w:val="-2"/>
        </w:rPr>
        <w:t>indeed</w:t>
      </w:r>
    </w:p>
    <w:p w14:paraId="600A5239" w14:textId="77777777" w:rsidR="00EC029C" w:rsidRDefault="00000000">
      <w:pPr>
        <w:pStyle w:val="a3"/>
        <w:spacing w:before="320" w:line="254" w:lineRule="auto"/>
        <w:ind w:right="447"/>
      </w:pPr>
      <w:r>
        <w:t>As when men hear of one that is broke, they will inquire what is the reason; he had such an Estate, what is the reason he broke? One (may be) said, he trusted Servants too much, and that caused him to break; Oh this will cause him to look so to it, that he will never trust his Servants too much.</w:t>
      </w:r>
    </w:p>
    <w:p w14:paraId="07014D32" w14:textId="77777777" w:rsidR="00EC029C" w:rsidRDefault="00EC029C">
      <w:pPr>
        <w:spacing w:line="254" w:lineRule="auto"/>
        <w:sectPr w:rsidR="00EC029C">
          <w:pgSz w:w="12240" w:h="15840"/>
          <w:pgMar w:top="1360" w:right="1100" w:bottom="280" w:left="1320" w:header="720" w:footer="720" w:gutter="0"/>
          <w:cols w:space="720"/>
        </w:sectPr>
      </w:pPr>
    </w:p>
    <w:p w14:paraId="57FB2DA3" w14:textId="77777777" w:rsidR="00EC029C" w:rsidRDefault="00000000">
      <w:pPr>
        <w:pStyle w:val="a3"/>
        <w:spacing w:line="254" w:lineRule="auto"/>
        <w:ind w:right="449"/>
      </w:pPr>
      <w:r>
        <w:t>Another (may be) said, because he lived above his means; and this makes him that he will not live above his means: And another, He will</w:t>
      </w:r>
      <w:r>
        <w:rPr>
          <w:spacing w:val="32"/>
        </w:rPr>
        <w:t xml:space="preserve"> </w:t>
      </w:r>
      <w:r>
        <w:t>have</w:t>
      </w:r>
      <w:r>
        <w:rPr>
          <w:spacing w:val="36"/>
        </w:rPr>
        <w:t xml:space="preserve"> </w:t>
      </w:r>
      <w:r>
        <w:t>his</w:t>
      </w:r>
      <w:r>
        <w:rPr>
          <w:spacing w:val="34"/>
        </w:rPr>
        <w:t xml:space="preserve"> </w:t>
      </w:r>
      <w:r>
        <w:t>country</w:t>
      </w:r>
      <w:r>
        <w:rPr>
          <w:spacing w:val="31"/>
        </w:rPr>
        <w:t xml:space="preserve"> </w:t>
      </w:r>
      <w:r>
        <w:t>house, and his</w:t>
      </w:r>
      <w:r>
        <w:rPr>
          <w:spacing w:val="34"/>
        </w:rPr>
        <w:t xml:space="preserve"> </w:t>
      </w:r>
      <w:r>
        <w:t>servants</w:t>
      </w:r>
      <w:r>
        <w:rPr>
          <w:spacing w:val="37"/>
        </w:rPr>
        <w:t xml:space="preserve"> </w:t>
      </w:r>
      <w:r>
        <w:t>riot</w:t>
      </w:r>
      <w:r>
        <w:rPr>
          <w:spacing w:val="32"/>
        </w:rPr>
        <w:t xml:space="preserve"> </w:t>
      </w:r>
      <w:r>
        <w:t>at</w:t>
      </w:r>
      <w:r>
        <w:rPr>
          <w:spacing w:val="29"/>
        </w:rPr>
        <w:t xml:space="preserve"> </w:t>
      </w:r>
      <w:r>
        <w:t>home</w:t>
      </w:r>
      <w:r>
        <w:rPr>
          <w:spacing w:val="36"/>
        </w:rPr>
        <w:t xml:space="preserve"> </w:t>
      </w:r>
      <w:r>
        <w:t>when</w:t>
      </w:r>
      <w:r>
        <w:rPr>
          <w:spacing w:val="35"/>
        </w:rPr>
        <w:t xml:space="preserve"> </w:t>
      </w:r>
      <w:r>
        <w:t>he is abroad: and another, He trusted too much, and such like reasons.</w:t>
      </w:r>
    </w:p>
    <w:p w14:paraId="5A12A213" w14:textId="77777777" w:rsidR="00EC029C" w:rsidRDefault="00000000">
      <w:pPr>
        <w:pStyle w:val="a3"/>
        <w:spacing w:before="292" w:line="254" w:lineRule="auto"/>
        <w:ind w:right="436"/>
      </w:pPr>
      <w:r>
        <w:t>Now we will be wise to take heed of that which brings others to afflictions. So it should be with us when we see any fall into sin; Professors that made a shew of Religion, and afterwards fall foully, inquire now, what is the matter this man broke? he broke his conscience, what is the matter? one that had such admirable gifts, and made such a Profession; Oh may be all the time he had a proud heart; therefore I will keep my heart humble: Oh he had Excellent Gifts, and enlargements</w:t>
      </w:r>
      <w:r>
        <w:rPr>
          <w:spacing w:val="40"/>
        </w:rPr>
        <w:t xml:space="preserve"> </w:t>
      </w:r>
      <w:r>
        <w:t>in</w:t>
      </w:r>
      <w:r>
        <w:rPr>
          <w:spacing w:val="40"/>
        </w:rPr>
        <w:t xml:space="preserve"> </w:t>
      </w:r>
      <w:r>
        <w:t>Prayer; but</w:t>
      </w:r>
      <w:r>
        <w:rPr>
          <w:spacing w:val="40"/>
        </w:rPr>
        <w:t xml:space="preserve"> </w:t>
      </w:r>
      <w:r>
        <w:t>he</w:t>
      </w:r>
      <w:r>
        <w:rPr>
          <w:spacing w:val="40"/>
        </w:rPr>
        <w:t xml:space="preserve"> </w:t>
      </w:r>
      <w:r>
        <w:t>had a</w:t>
      </w:r>
      <w:r>
        <w:rPr>
          <w:spacing w:val="40"/>
        </w:rPr>
        <w:t xml:space="preserve"> </w:t>
      </w:r>
      <w:r>
        <w:t>slight</w:t>
      </w:r>
      <w:r>
        <w:rPr>
          <w:spacing w:val="40"/>
        </w:rPr>
        <w:t xml:space="preserve"> </w:t>
      </w:r>
      <w:r>
        <w:t>vain</w:t>
      </w:r>
      <w:r>
        <w:rPr>
          <w:spacing w:val="40"/>
        </w:rPr>
        <w:t xml:space="preserve"> </w:t>
      </w:r>
      <w:r>
        <w:t>Spirit; Oh</w:t>
      </w:r>
      <w:r>
        <w:rPr>
          <w:spacing w:val="40"/>
        </w:rPr>
        <w:t xml:space="preserve"> </w:t>
      </w:r>
      <w:r>
        <w:t>let</w:t>
      </w:r>
      <w:r>
        <w:rPr>
          <w:spacing w:val="40"/>
        </w:rPr>
        <w:t xml:space="preserve"> </w:t>
      </w:r>
      <w:r>
        <w:t>me</w:t>
      </w:r>
      <w:r>
        <w:rPr>
          <w:spacing w:val="40"/>
        </w:rPr>
        <w:t xml:space="preserve"> </w:t>
      </w:r>
      <w:r>
        <w:t>take</w:t>
      </w:r>
      <w:r>
        <w:rPr>
          <w:spacing w:val="40"/>
        </w:rPr>
        <w:t xml:space="preserve"> </w:t>
      </w:r>
      <w:r>
        <w:t>heed of</w:t>
      </w:r>
      <w:r>
        <w:rPr>
          <w:spacing w:val="40"/>
        </w:rPr>
        <w:t xml:space="preserve"> </w:t>
      </w:r>
      <w:r>
        <w:t>this</w:t>
      </w:r>
      <w:r>
        <w:rPr>
          <w:spacing w:val="40"/>
        </w:rPr>
        <w:t xml:space="preserve"> </w:t>
      </w:r>
      <w:r>
        <w:t>root</w:t>
      </w:r>
      <w:r>
        <w:rPr>
          <w:spacing w:val="40"/>
        </w:rPr>
        <w:t xml:space="preserve"> </w:t>
      </w:r>
      <w:r>
        <w:t>of</w:t>
      </w:r>
      <w:r>
        <w:rPr>
          <w:spacing w:val="40"/>
        </w:rPr>
        <w:t xml:space="preserve"> </w:t>
      </w:r>
      <w:r>
        <w:t>bitterness</w:t>
      </w:r>
      <w:r>
        <w:rPr>
          <w:spacing w:val="40"/>
        </w:rPr>
        <w:t xml:space="preserve"> </w:t>
      </w:r>
      <w:r>
        <w:t>in</w:t>
      </w:r>
      <w:r>
        <w:rPr>
          <w:spacing w:val="40"/>
        </w:rPr>
        <w:t xml:space="preserve"> </w:t>
      </w:r>
      <w:r>
        <w:t>my</w:t>
      </w:r>
      <w:r>
        <w:rPr>
          <w:spacing w:val="40"/>
        </w:rPr>
        <w:t xml:space="preserve"> </w:t>
      </w:r>
      <w:r>
        <w:t>Soul:</w:t>
      </w:r>
      <w:r>
        <w:rPr>
          <w:spacing w:val="40"/>
        </w:rPr>
        <w:t xml:space="preserve"> </w:t>
      </w:r>
      <w:r>
        <w:t>He</w:t>
      </w:r>
      <w:r>
        <w:rPr>
          <w:spacing w:val="40"/>
        </w:rPr>
        <w:t xml:space="preserve"> </w:t>
      </w:r>
      <w:r>
        <w:t>is broke now, but</w:t>
      </w:r>
      <w:r>
        <w:rPr>
          <w:spacing w:val="40"/>
        </w:rPr>
        <w:t xml:space="preserve"> </w:t>
      </w:r>
      <w:r>
        <w:t>what is the matter? Oh he began to be sluggish and cold in closet work, and such duties in his family; Oh let me take heed, and keep up communion with God in secret in my Closet, and in</w:t>
      </w:r>
      <w:r>
        <w:rPr>
          <w:spacing w:val="40"/>
        </w:rPr>
        <w:t xml:space="preserve"> </w:t>
      </w:r>
      <w:r>
        <w:t>my</w:t>
      </w:r>
      <w:r>
        <w:rPr>
          <w:spacing w:val="40"/>
        </w:rPr>
        <w:t xml:space="preserve"> </w:t>
      </w:r>
      <w:r>
        <w:t>Family: He</w:t>
      </w:r>
      <w:r>
        <w:rPr>
          <w:spacing w:val="40"/>
        </w:rPr>
        <w:t xml:space="preserve"> </w:t>
      </w:r>
      <w:r>
        <w:t>broke</w:t>
      </w:r>
      <w:r>
        <w:rPr>
          <w:spacing w:val="40"/>
        </w:rPr>
        <w:t xml:space="preserve"> </w:t>
      </w:r>
      <w:r>
        <w:t>indeed, but how?</w:t>
      </w:r>
      <w:r>
        <w:rPr>
          <w:spacing w:val="40"/>
        </w:rPr>
        <w:t xml:space="preserve"> </w:t>
      </w:r>
      <w:r>
        <w:t>Oh</w:t>
      </w:r>
      <w:r>
        <w:rPr>
          <w:spacing w:val="40"/>
        </w:rPr>
        <w:t xml:space="preserve"> </w:t>
      </w:r>
      <w:r>
        <w:t>some</w:t>
      </w:r>
      <w:r>
        <w:rPr>
          <w:spacing w:val="40"/>
        </w:rPr>
        <w:t xml:space="preserve"> </w:t>
      </w:r>
      <w:r>
        <w:t>secret sin</w:t>
      </w:r>
      <w:r>
        <w:rPr>
          <w:spacing w:val="40"/>
        </w:rPr>
        <w:t xml:space="preserve"> </w:t>
      </w:r>
      <w:r>
        <w:t>he kept in his bosom, there was some secret sin he let his heart hanker after, and now God has left him to it; now by God's grace I will look</w:t>
      </w:r>
      <w:r>
        <w:rPr>
          <w:spacing w:val="40"/>
        </w:rPr>
        <w:t xml:space="preserve"> </w:t>
      </w:r>
      <w:r>
        <w:t>to my self, I will by the grace of</w:t>
      </w:r>
      <w:r>
        <w:rPr>
          <w:spacing w:val="40"/>
        </w:rPr>
        <w:t xml:space="preserve"> </w:t>
      </w:r>
      <w:r>
        <w:t>God take heed of</w:t>
      </w:r>
      <w:r>
        <w:rPr>
          <w:spacing w:val="40"/>
        </w:rPr>
        <w:t xml:space="preserve"> </w:t>
      </w:r>
      <w:r>
        <w:t>secret sins.</w:t>
      </w:r>
    </w:p>
    <w:p w14:paraId="17E0A745" w14:textId="77777777" w:rsidR="00EC029C" w:rsidRDefault="00000000">
      <w:pPr>
        <w:pStyle w:val="a3"/>
        <w:spacing w:before="269" w:line="254" w:lineRule="auto"/>
        <w:ind w:right="440"/>
      </w:pPr>
      <w:r>
        <w:t>Thus Brethren, if we were sensible of the evil of sin, we would be</w:t>
      </w:r>
      <w:r>
        <w:rPr>
          <w:spacing w:val="80"/>
        </w:rPr>
        <w:t xml:space="preserve"> </w:t>
      </w:r>
      <w:r>
        <w:t>thus careful to prevent the evil of sin, as well as the evil of affliction.</w:t>
      </w:r>
    </w:p>
    <w:p w14:paraId="207DB8EB" w14:textId="77777777" w:rsidR="00EC029C" w:rsidRDefault="00000000">
      <w:pPr>
        <w:pStyle w:val="a3"/>
        <w:spacing w:before="298" w:line="254" w:lineRule="auto"/>
        <w:ind w:right="437"/>
      </w:pPr>
      <w:r>
        <w:t>And so many, for their Children, Oh they will be providing for their Children, that</w:t>
      </w:r>
      <w:r>
        <w:rPr>
          <w:spacing w:val="40"/>
        </w:rPr>
        <w:t xml:space="preserve"> </w:t>
      </w:r>
      <w:r>
        <w:t>they</w:t>
      </w:r>
      <w:r>
        <w:rPr>
          <w:spacing w:val="40"/>
        </w:rPr>
        <w:t xml:space="preserve"> </w:t>
      </w:r>
      <w:r>
        <w:t>may</w:t>
      </w:r>
      <w:r>
        <w:rPr>
          <w:spacing w:val="40"/>
        </w:rPr>
        <w:t xml:space="preserve"> </w:t>
      </w:r>
      <w:r>
        <w:t>live</w:t>
      </w:r>
      <w:r>
        <w:rPr>
          <w:spacing w:val="40"/>
        </w:rPr>
        <w:t xml:space="preserve"> </w:t>
      </w:r>
      <w:r>
        <w:t>like</w:t>
      </w:r>
      <w:r>
        <w:rPr>
          <w:spacing w:val="40"/>
        </w:rPr>
        <w:t xml:space="preserve"> </w:t>
      </w:r>
      <w:r>
        <w:t>men, and have</w:t>
      </w:r>
      <w:r>
        <w:rPr>
          <w:spacing w:val="40"/>
        </w:rPr>
        <w:t xml:space="preserve"> </w:t>
      </w:r>
      <w:r>
        <w:t>somewhat</w:t>
      </w:r>
      <w:r>
        <w:rPr>
          <w:spacing w:val="40"/>
        </w:rPr>
        <w:t xml:space="preserve"> </w:t>
      </w:r>
      <w:r>
        <w:t>to</w:t>
      </w:r>
      <w:r>
        <w:rPr>
          <w:spacing w:val="40"/>
        </w:rPr>
        <w:t xml:space="preserve"> </w:t>
      </w:r>
      <w:r>
        <w:t>take to:</w:t>
      </w:r>
      <w:r>
        <w:rPr>
          <w:spacing w:val="40"/>
        </w:rPr>
        <w:t xml:space="preserve"> </w:t>
      </w:r>
      <w:r>
        <w:t>but</w:t>
      </w:r>
      <w:r>
        <w:rPr>
          <w:spacing w:val="40"/>
        </w:rPr>
        <w:t xml:space="preserve"> </w:t>
      </w:r>
      <w:r>
        <w:t>if</w:t>
      </w:r>
      <w:r>
        <w:rPr>
          <w:spacing w:val="40"/>
        </w:rPr>
        <w:t xml:space="preserve"> </w:t>
      </w:r>
      <w:r>
        <w:t>you</w:t>
      </w:r>
      <w:r>
        <w:rPr>
          <w:spacing w:val="40"/>
        </w:rPr>
        <w:t xml:space="preserve"> </w:t>
      </w:r>
      <w:r>
        <w:t>were</w:t>
      </w:r>
      <w:r>
        <w:rPr>
          <w:spacing w:val="40"/>
        </w:rPr>
        <w:t xml:space="preserve"> </w:t>
      </w:r>
      <w:r>
        <w:t>apprehensive</w:t>
      </w:r>
      <w:r>
        <w:rPr>
          <w:spacing w:val="40"/>
        </w:rPr>
        <w:t xml:space="preserve"> </w:t>
      </w:r>
      <w:r>
        <w:t>of</w:t>
      </w:r>
      <w:r>
        <w:rPr>
          <w:spacing w:val="40"/>
        </w:rPr>
        <w:t xml:space="preserve"> </w:t>
      </w:r>
      <w:r>
        <w:t>the</w:t>
      </w:r>
      <w:r>
        <w:rPr>
          <w:spacing w:val="40"/>
        </w:rPr>
        <w:t xml:space="preserve"> </w:t>
      </w:r>
      <w:r>
        <w:t>evil</w:t>
      </w:r>
      <w:r>
        <w:rPr>
          <w:spacing w:val="40"/>
        </w:rPr>
        <w:t xml:space="preserve"> </w:t>
      </w:r>
      <w:r>
        <w:t>of</w:t>
      </w:r>
      <w:r>
        <w:rPr>
          <w:spacing w:val="40"/>
        </w:rPr>
        <w:t xml:space="preserve"> </w:t>
      </w:r>
      <w:r>
        <w:t>sin,</w:t>
      </w:r>
      <w:r>
        <w:rPr>
          <w:spacing w:val="40"/>
        </w:rPr>
        <w:t xml:space="preserve"> </w:t>
      </w:r>
      <w:r>
        <w:t>you</w:t>
      </w:r>
      <w:r>
        <w:rPr>
          <w:spacing w:val="40"/>
        </w:rPr>
        <w:t xml:space="preserve"> </w:t>
      </w:r>
      <w:r>
        <w:t>would provide for their Souls as well as their Bodies; and therefore, Oh let me put him in a good Family, and there he may learn to prevent sin.</w:t>
      </w:r>
    </w:p>
    <w:p w14:paraId="122BC15A" w14:textId="77777777" w:rsidR="00EC029C" w:rsidRDefault="00000000">
      <w:pPr>
        <w:pStyle w:val="a3"/>
        <w:spacing w:before="291" w:line="254" w:lineRule="auto"/>
        <w:ind w:right="439"/>
      </w:pPr>
      <w:r>
        <w:t>This</w:t>
      </w:r>
      <w:r>
        <w:rPr>
          <w:spacing w:val="40"/>
        </w:rPr>
        <w:t xml:space="preserve"> </w:t>
      </w:r>
      <w:r>
        <w:t>is</w:t>
      </w:r>
      <w:r>
        <w:rPr>
          <w:spacing w:val="40"/>
        </w:rPr>
        <w:t xml:space="preserve"> </w:t>
      </w:r>
      <w:r>
        <w:t>the</w:t>
      </w:r>
      <w:r>
        <w:rPr>
          <w:spacing w:val="40"/>
        </w:rPr>
        <w:t xml:space="preserve"> </w:t>
      </w:r>
      <w:r>
        <w:t>First, To</w:t>
      </w:r>
      <w:r>
        <w:rPr>
          <w:spacing w:val="40"/>
        </w:rPr>
        <w:t xml:space="preserve"> </w:t>
      </w:r>
      <w:r>
        <w:t>reprove</w:t>
      </w:r>
      <w:r>
        <w:rPr>
          <w:spacing w:val="40"/>
        </w:rPr>
        <w:t xml:space="preserve"> </w:t>
      </w:r>
      <w:r>
        <w:t>those</w:t>
      </w:r>
      <w:r>
        <w:rPr>
          <w:spacing w:val="40"/>
        </w:rPr>
        <w:t xml:space="preserve"> </w:t>
      </w:r>
      <w:r>
        <w:t>that labor to</w:t>
      </w:r>
      <w:r>
        <w:rPr>
          <w:spacing w:val="40"/>
        </w:rPr>
        <w:t xml:space="preserve"> </w:t>
      </w:r>
      <w:r>
        <w:t>prevent affliction, but not sin.</w:t>
      </w:r>
    </w:p>
    <w:p w14:paraId="33A55317" w14:textId="77777777" w:rsidR="00EC029C" w:rsidRDefault="00000000">
      <w:pPr>
        <w:pStyle w:val="a3"/>
        <w:spacing w:before="295" w:line="254" w:lineRule="auto"/>
        <w:ind w:right="442"/>
      </w:pPr>
      <w:r>
        <w:t>Secondly, It serves to reprove those that be careful to keep themselves</w:t>
      </w:r>
      <w:r>
        <w:rPr>
          <w:spacing w:val="30"/>
        </w:rPr>
        <w:t xml:space="preserve"> </w:t>
      </w:r>
      <w:r>
        <w:t>from</w:t>
      </w:r>
      <w:r>
        <w:rPr>
          <w:spacing w:val="33"/>
        </w:rPr>
        <w:t xml:space="preserve"> </w:t>
      </w:r>
      <w:r>
        <w:t>sin, but</w:t>
      </w:r>
      <w:r>
        <w:rPr>
          <w:spacing w:val="28"/>
        </w:rPr>
        <w:t xml:space="preserve"> </w:t>
      </w:r>
      <w:r>
        <w:t>’tis</w:t>
      </w:r>
      <w:r>
        <w:rPr>
          <w:spacing w:val="33"/>
        </w:rPr>
        <w:t xml:space="preserve"> </w:t>
      </w:r>
      <w:r>
        <w:t>merely</w:t>
      </w:r>
      <w:r>
        <w:rPr>
          <w:spacing w:val="29"/>
        </w:rPr>
        <w:t xml:space="preserve"> </w:t>
      </w:r>
      <w:r>
        <w:t>for</w:t>
      </w:r>
      <w:r>
        <w:rPr>
          <w:spacing w:val="23"/>
        </w:rPr>
        <w:t xml:space="preserve"> </w:t>
      </w:r>
      <w:r>
        <w:t>fear</w:t>
      </w:r>
      <w:r>
        <w:rPr>
          <w:spacing w:val="23"/>
        </w:rPr>
        <w:t xml:space="preserve"> </w:t>
      </w:r>
      <w:r>
        <w:t>of</w:t>
      </w:r>
      <w:r>
        <w:rPr>
          <w:spacing w:val="34"/>
        </w:rPr>
        <w:t xml:space="preserve"> </w:t>
      </w:r>
      <w:r>
        <w:t>affliction, only</w:t>
      </w:r>
      <w:r>
        <w:rPr>
          <w:spacing w:val="29"/>
        </w:rPr>
        <w:t xml:space="preserve"> </w:t>
      </w:r>
      <w:r>
        <w:t>upon</w:t>
      </w:r>
    </w:p>
    <w:p w14:paraId="68717870" w14:textId="77777777" w:rsidR="00EC029C" w:rsidRDefault="00EC029C">
      <w:pPr>
        <w:spacing w:line="254" w:lineRule="auto"/>
        <w:sectPr w:rsidR="00EC029C">
          <w:pgSz w:w="12240" w:h="15840"/>
          <w:pgMar w:top="1360" w:right="1100" w:bottom="280" w:left="1320" w:header="720" w:footer="720" w:gutter="0"/>
          <w:cols w:space="720"/>
        </w:sectPr>
      </w:pPr>
    </w:p>
    <w:p w14:paraId="64264DC8" w14:textId="77777777" w:rsidR="00EC029C" w:rsidRDefault="00000000">
      <w:pPr>
        <w:pStyle w:val="a3"/>
        <w:spacing w:line="254" w:lineRule="auto"/>
        <w:ind w:right="437"/>
      </w:pPr>
      <w:r>
        <w:t>that ground: as if there were not evil enough in sin it self, but all the evil were in affliction. Certainly these men and women understand not this, That there is more evil in sin, than in affliction; if thou didest understand, and wert sensible of this Point I have treated upon, thou wouldest find arguments enough from sin it self to keep thee from sin, though no affliction should follow.</w:t>
      </w:r>
    </w:p>
    <w:p w14:paraId="2C82DD7B" w14:textId="77777777" w:rsidR="00EC029C" w:rsidRDefault="00000000">
      <w:pPr>
        <w:pStyle w:val="a3"/>
        <w:spacing w:before="289" w:line="254" w:lineRule="auto"/>
        <w:ind w:right="436"/>
      </w:pPr>
      <w:r>
        <w:t>Thou abstainest from sin, what is the reason? not because of any great evil thou seest in sin, but because of affliction; thy conscience tells thee it will bring thee to trouble, and into affliction, and this keeps away sin: ‘Tis true, it is good for men and women to avoid sin upon any terms, and this is one motive God propounds to avoid sin by, but this is not all or the chief motive; because of affliction, and trouble, conscience tells thee, God will be even with thee, and the wrath of God pursues thee: very few come so far, to have such apprehensions</w:t>
      </w:r>
      <w:r>
        <w:rPr>
          <w:spacing w:val="40"/>
        </w:rPr>
        <w:t xml:space="preserve"> </w:t>
      </w:r>
      <w:r>
        <w:t>of</w:t>
      </w:r>
      <w:r>
        <w:rPr>
          <w:spacing w:val="40"/>
        </w:rPr>
        <w:t xml:space="preserve"> </w:t>
      </w:r>
      <w:r>
        <w:t>the</w:t>
      </w:r>
      <w:r>
        <w:rPr>
          <w:spacing w:val="40"/>
        </w:rPr>
        <w:t xml:space="preserve"> </w:t>
      </w:r>
      <w:r>
        <w:t>evil</w:t>
      </w:r>
      <w:r>
        <w:rPr>
          <w:spacing w:val="40"/>
        </w:rPr>
        <w:t xml:space="preserve"> </w:t>
      </w:r>
      <w:r>
        <w:t>consequences</w:t>
      </w:r>
      <w:r>
        <w:rPr>
          <w:spacing w:val="40"/>
        </w:rPr>
        <w:t xml:space="preserve"> </w:t>
      </w:r>
      <w:r>
        <w:t>of</w:t>
      </w:r>
      <w:r>
        <w:rPr>
          <w:spacing w:val="40"/>
        </w:rPr>
        <w:t xml:space="preserve"> </w:t>
      </w:r>
      <w:r>
        <w:t>sin,</w:t>
      </w:r>
      <w:r>
        <w:rPr>
          <w:spacing w:val="40"/>
        </w:rPr>
        <w:t xml:space="preserve"> </w:t>
      </w:r>
      <w:r>
        <w:t>and</w:t>
      </w:r>
      <w:r>
        <w:rPr>
          <w:spacing w:val="40"/>
        </w:rPr>
        <w:t xml:space="preserve"> </w:t>
      </w:r>
      <w:r>
        <w:t>to</w:t>
      </w:r>
      <w:r>
        <w:rPr>
          <w:spacing w:val="40"/>
        </w:rPr>
        <w:t xml:space="preserve"> </w:t>
      </w:r>
      <w:r>
        <w:t>avoid</w:t>
      </w:r>
      <w:r>
        <w:rPr>
          <w:spacing w:val="40"/>
        </w:rPr>
        <w:t xml:space="preserve"> </w:t>
      </w:r>
      <w:r>
        <w:t>sin upon</w:t>
      </w:r>
      <w:r>
        <w:rPr>
          <w:spacing w:val="40"/>
        </w:rPr>
        <w:t xml:space="preserve"> </w:t>
      </w:r>
      <w:r>
        <w:t>them</w:t>
      </w:r>
      <w:r>
        <w:rPr>
          <w:spacing w:val="40"/>
        </w:rPr>
        <w:t xml:space="preserve"> </w:t>
      </w:r>
      <w:r>
        <w:t>grounds: But</w:t>
      </w:r>
      <w:r>
        <w:rPr>
          <w:spacing w:val="40"/>
        </w:rPr>
        <w:t xml:space="preserve"> </w:t>
      </w:r>
      <w:r>
        <w:t>you</w:t>
      </w:r>
      <w:r>
        <w:rPr>
          <w:spacing w:val="40"/>
        </w:rPr>
        <w:t xml:space="preserve"> </w:t>
      </w:r>
      <w:r>
        <w:t>should labor, not</w:t>
      </w:r>
      <w:r>
        <w:rPr>
          <w:spacing w:val="40"/>
        </w:rPr>
        <w:t xml:space="preserve"> </w:t>
      </w:r>
      <w:r>
        <w:t>only</w:t>
      </w:r>
      <w:r>
        <w:rPr>
          <w:spacing w:val="40"/>
        </w:rPr>
        <w:t xml:space="preserve"> </w:t>
      </w:r>
      <w:r>
        <w:t>to</w:t>
      </w:r>
      <w:r>
        <w:rPr>
          <w:spacing w:val="40"/>
        </w:rPr>
        <w:t xml:space="preserve"> </w:t>
      </w:r>
      <w:r>
        <w:t>avoid sin from the evil consequences of sin, but for the evil of sin it self; for if thou avoid sin only from the evil consequences of sin: Know,</w:t>
      </w:r>
    </w:p>
    <w:p w14:paraId="337779C5" w14:textId="77777777" w:rsidR="00EC029C" w:rsidRDefault="00000000">
      <w:pPr>
        <w:pStyle w:val="a5"/>
        <w:numPr>
          <w:ilvl w:val="0"/>
          <w:numId w:val="25"/>
        </w:numPr>
        <w:tabs>
          <w:tab w:val="left" w:pos="440"/>
        </w:tabs>
        <w:spacing w:before="277" w:line="254" w:lineRule="auto"/>
        <w:ind w:right="443" w:firstLine="0"/>
        <w:jc w:val="both"/>
        <w:rPr>
          <w:sz w:val="30"/>
        </w:rPr>
      </w:pPr>
      <w:r>
        <w:rPr>
          <w:sz w:val="30"/>
        </w:rPr>
        <w:t>This may be without change of Nature; a man or a woman may be in such an estate, as they may not dare to commit some sin out of</w:t>
      </w:r>
      <w:r>
        <w:rPr>
          <w:spacing w:val="40"/>
          <w:sz w:val="30"/>
        </w:rPr>
        <w:t xml:space="preserve"> </w:t>
      </w:r>
      <w:r>
        <w:rPr>
          <w:sz w:val="30"/>
        </w:rPr>
        <w:t>fear of trouble that may follow, and yet not his Nature changed: as a Wolf</w:t>
      </w:r>
      <w:r>
        <w:rPr>
          <w:spacing w:val="40"/>
          <w:sz w:val="30"/>
        </w:rPr>
        <w:t xml:space="preserve"> </w:t>
      </w:r>
      <w:r>
        <w:rPr>
          <w:sz w:val="30"/>
        </w:rPr>
        <w:t>chained up, may be the same that he was before he was</w:t>
      </w:r>
      <w:r>
        <w:rPr>
          <w:spacing w:val="80"/>
          <w:sz w:val="30"/>
        </w:rPr>
        <w:t xml:space="preserve"> </w:t>
      </w:r>
      <w:r>
        <w:rPr>
          <w:sz w:val="30"/>
        </w:rPr>
        <w:t>chained up; his nature is not changed.</w:t>
      </w:r>
    </w:p>
    <w:p w14:paraId="09875C5A" w14:textId="77777777" w:rsidR="00EC029C" w:rsidRDefault="00000000">
      <w:pPr>
        <w:pStyle w:val="a5"/>
        <w:numPr>
          <w:ilvl w:val="0"/>
          <w:numId w:val="25"/>
        </w:numPr>
        <w:tabs>
          <w:tab w:val="left" w:pos="493"/>
        </w:tabs>
        <w:spacing w:before="289" w:line="254" w:lineRule="auto"/>
        <w:ind w:right="447" w:firstLine="0"/>
        <w:jc w:val="both"/>
        <w:rPr>
          <w:sz w:val="30"/>
        </w:rPr>
      </w:pPr>
      <w:r>
        <w:rPr>
          <w:sz w:val="30"/>
        </w:rPr>
        <w:t>If merely for fear of trouble thou forbearest sin; then know, thy service and obedience is forced service and obedience, and so not accepted when merely forced.</w:t>
      </w:r>
    </w:p>
    <w:p w14:paraId="28EE9DBF" w14:textId="77777777" w:rsidR="00EC029C" w:rsidRDefault="00000000">
      <w:pPr>
        <w:pStyle w:val="a5"/>
        <w:numPr>
          <w:ilvl w:val="0"/>
          <w:numId w:val="25"/>
        </w:numPr>
        <w:tabs>
          <w:tab w:val="left" w:pos="464"/>
        </w:tabs>
        <w:spacing w:before="296" w:line="254" w:lineRule="auto"/>
        <w:ind w:right="448" w:firstLine="0"/>
        <w:jc w:val="both"/>
        <w:rPr>
          <w:sz w:val="30"/>
        </w:rPr>
      </w:pPr>
      <w:r>
        <w:rPr>
          <w:sz w:val="30"/>
        </w:rPr>
        <w:t>If thou avoid sin merely for fear of affliction, then thou art not yet released off</w:t>
      </w:r>
      <w:r>
        <w:rPr>
          <w:spacing w:val="40"/>
          <w:sz w:val="30"/>
        </w:rPr>
        <w:t xml:space="preserve"> </w:t>
      </w:r>
      <w:r>
        <w:rPr>
          <w:sz w:val="30"/>
        </w:rPr>
        <w:t>from</w:t>
      </w:r>
      <w:r>
        <w:rPr>
          <w:spacing w:val="40"/>
          <w:sz w:val="30"/>
        </w:rPr>
        <w:t xml:space="preserve"> </w:t>
      </w:r>
      <w:r>
        <w:rPr>
          <w:sz w:val="30"/>
        </w:rPr>
        <w:t>thy self, not quite taken off</w:t>
      </w:r>
      <w:r>
        <w:rPr>
          <w:spacing w:val="40"/>
          <w:sz w:val="30"/>
        </w:rPr>
        <w:t xml:space="preserve"> </w:t>
      </w:r>
      <w:r>
        <w:rPr>
          <w:sz w:val="30"/>
        </w:rPr>
        <w:t>from</w:t>
      </w:r>
      <w:r>
        <w:rPr>
          <w:spacing w:val="40"/>
          <w:sz w:val="30"/>
        </w:rPr>
        <w:t xml:space="preserve"> </w:t>
      </w:r>
      <w:r>
        <w:rPr>
          <w:sz w:val="30"/>
        </w:rPr>
        <w:t>thy self.</w:t>
      </w:r>
    </w:p>
    <w:p w14:paraId="652672F0" w14:textId="77777777" w:rsidR="00EC029C" w:rsidRDefault="00000000">
      <w:pPr>
        <w:pStyle w:val="a5"/>
        <w:numPr>
          <w:ilvl w:val="0"/>
          <w:numId w:val="25"/>
        </w:numPr>
        <w:tabs>
          <w:tab w:val="left" w:pos="503"/>
        </w:tabs>
        <w:spacing w:before="297" w:line="254" w:lineRule="auto"/>
        <w:ind w:right="448" w:firstLine="0"/>
        <w:jc w:val="both"/>
        <w:rPr>
          <w:sz w:val="30"/>
        </w:rPr>
      </w:pPr>
      <w:r>
        <w:rPr>
          <w:sz w:val="30"/>
        </w:rPr>
        <w:t>If</w:t>
      </w:r>
      <w:r>
        <w:rPr>
          <w:spacing w:val="40"/>
          <w:sz w:val="30"/>
        </w:rPr>
        <w:t xml:space="preserve"> </w:t>
      </w:r>
      <w:r>
        <w:rPr>
          <w:sz w:val="30"/>
        </w:rPr>
        <w:t>thou</w:t>
      </w:r>
      <w:r>
        <w:rPr>
          <w:spacing w:val="40"/>
          <w:sz w:val="30"/>
        </w:rPr>
        <w:t xml:space="preserve"> </w:t>
      </w:r>
      <w:r>
        <w:rPr>
          <w:sz w:val="30"/>
        </w:rPr>
        <w:t>avoid sin</w:t>
      </w:r>
      <w:r>
        <w:rPr>
          <w:spacing w:val="40"/>
          <w:sz w:val="30"/>
        </w:rPr>
        <w:t xml:space="preserve"> </w:t>
      </w:r>
      <w:r>
        <w:rPr>
          <w:sz w:val="30"/>
        </w:rPr>
        <w:t>merely</w:t>
      </w:r>
      <w:r>
        <w:rPr>
          <w:spacing w:val="40"/>
          <w:sz w:val="30"/>
        </w:rPr>
        <w:t xml:space="preserve"> </w:t>
      </w:r>
      <w:r>
        <w:rPr>
          <w:sz w:val="30"/>
        </w:rPr>
        <w:t>to</w:t>
      </w:r>
      <w:r>
        <w:rPr>
          <w:spacing w:val="40"/>
          <w:sz w:val="30"/>
        </w:rPr>
        <w:t xml:space="preserve"> </w:t>
      </w:r>
      <w:r>
        <w:rPr>
          <w:sz w:val="30"/>
        </w:rPr>
        <w:t>prevent</w:t>
      </w:r>
      <w:r>
        <w:rPr>
          <w:spacing w:val="40"/>
          <w:sz w:val="30"/>
        </w:rPr>
        <w:t xml:space="preserve"> </w:t>
      </w:r>
      <w:r>
        <w:rPr>
          <w:sz w:val="30"/>
        </w:rPr>
        <w:t>affliction, then</w:t>
      </w:r>
      <w:r>
        <w:rPr>
          <w:spacing w:val="40"/>
          <w:sz w:val="30"/>
        </w:rPr>
        <w:t xml:space="preserve"> </w:t>
      </w:r>
      <w:r>
        <w:rPr>
          <w:sz w:val="30"/>
        </w:rPr>
        <w:t>thou</w:t>
      </w:r>
      <w:r>
        <w:rPr>
          <w:spacing w:val="40"/>
          <w:sz w:val="30"/>
        </w:rPr>
        <w:t xml:space="preserve"> </w:t>
      </w:r>
      <w:r>
        <w:rPr>
          <w:sz w:val="30"/>
        </w:rPr>
        <w:t>art</w:t>
      </w:r>
      <w:r>
        <w:rPr>
          <w:spacing w:val="40"/>
          <w:sz w:val="30"/>
        </w:rPr>
        <w:t xml:space="preserve"> </w:t>
      </w:r>
      <w:r>
        <w:rPr>
          <w:sz w:val="30"/>
        </w:rPr>
        <w:t>not like to hold out; that is a</w:t>
      </w:r>
      <w:r>
        <w:rPr>
          <w:spacing w:val="40"/>
          <w:sz w:val="30"/>
        </w:rPr>
        <w:t xml:space="preserve"> </w:t>
      </w:r>
      <w:r>
        <w:rPr>
          <w:sz w:val="30"/>
        </w:rPr>
        <w:t>principle in Nature, nothing is perpetual that</w:t>
      </w:r>
      <w:r>
        <w:rPr>
          <w:spacing w:val="40"/>
          <w:sz w:val="30"/>
        </w:rPr>
        <w:t xml:space="preserve"> </w:t>
      </w:r>
      <w:r>
        <w:rPr>
          <w:sz w:val="30"/>
        </w:rPr>
        <w:t>is</w:t>
      </w:r>
      <w:r>
        <w:rPr>
          <w:spacing w:val="65"/>
          <w:sz w:val="30"/>
        </w:rPr>
        <w:t xml:space="preserve"> </w:t>
      </w:r>
      <w:r>
        <w:rPr>
          <w:sz w:val="30"/>
        </w:rPr>
        <w:t>violent;</w:t>
      </w:r>
      <w:r>
        <w:rPr>
          <w:spacing w:val="40"/>
          <w:sz w:val="30"/>
        </w:rPr>
        <w:t xml:space="preserve"> </w:t>
      </w:r>
      <w:r>
        <w:rPr>
          <w:sz w:val="30"/>
        </w:rPr>
        <w:t>and</w:t>
      </w:r>
      <w:r>
        <w:rPr>
          <w:spacing w:val="40"/>
          <w:sz w:val="30"/>
        </w:rPr>
        <w:t xml:space="preserve"> </w:t>
      </w:r>
      <w:r>
        <w:rPr>
          <w:sz w:val="30"/>
        </w:rPr>
        <w:t>this</w:t>
      </w:r>
      <w:r>
        <w:rPr>
          <w:spacing w:val="62"/>
          <w:sz w:val="30"/>
        </w:rPr>
        <w:t xml:space="preserve"> </w:t>
      </w:r>
      <w:r>
        <w:rPr>
          <w:sz w:val="30"/>
        </w:rPr>
        <w:t>is</w:t>
      </w:r>
      <w:r>
        <w:rPr>
          <w:spacing w:val="65"/>
          <w:sz w:val="30"/>
        </w:rPr>
        <w:t xml:space="preserve"> </w:t>
      </w:r>
      <w:r>
        <w:rPr>
          <w:sz w:val="30"/>
        </w:rPr>
        <w:t>violent,</w:t>
      </w:r>
      <w:r>
        <w:rPr>
          <w:spacing w:val="40"/>
          <w:sz w:val="30"/>
        </w:rPr>
        <w:t xml:space="preserve"> </w:t>
      </w:r>
      <w:r>
        <w:rPr>
          <w:sz w:val="30"/>
        </w:rPr>
        <w:t>to</w:t>
      </w:r>
      <w:r>
        <w:rPr>
          <w:spacing w:val="64"/>
          <w:sz w:val="30"/>
        </w:rPr>
        <w:t xml:space="preserve"> </w:t>
      </w:r>
      <w:r>
        <w:rPr>
          <w:sz w:val="30"/>
        </w:rPr>
        <w:t>avoid</w:t>
      </w:r>
      <w:r>
        <w:rPr>
          <w:spacing w:val="40"/>
          <w:sz w:val="30"/>
        </w:rPr>
        <w:t xml:space="preserve"> </w:t>
      </w:r>
      <w:r>
        <w:rPr>
          <w:sz w:val="30"/>
        </w:rPr>
        <w:t>sin</w:t>
      </w:r>
      <w:r>
        <w:rPr>
          <w:spacing w:val="60"/>
          <w:sz w:val="30"/>
        </w:rPr>
        <w:t xml:space="preserve"> </w:t>
      </w:r>
      <w:r>
        <w:rPr>
          <w:sz w:val="30"/>
        </w:rPr>
        <w:t>merely</w:t>
      </w:r>
      <w:r>
        <w:rPr>
          <w:spacing w:val="61"/>
          <w:sz w:val="30"/>
        </w:rPr>
        <w:t xml:space="preserve"> </w:t>
      </w:r>
      <w:r>
        <w:rPr>
          <w:sz w:val="30"/>
        </w:rPr>
        <w:t>for</w:t>
      </w:r>
      <w:r>
        <w:rPr>
          <w:spacing w:val="40"/>
          <w:sz w:val="30"/>
        </w:rPr>
        <w:t xml:space="preserve"> </w:t>
      </w:r>
      <w:r>
        <w:rPr>
          <w:sz w:val="30"/>
        </w:rPr>
        <w:t>fear</w:t>
      </w:r>
      <w:r>
        <w:rPr>
          <w:spacing w:val="40"/>
          <w:sz w:val="30"/>
        </w:rPr>
        <w:t xml:space="preserve"> </w:t>
      </w:r>
      <w:r>
        <w:rPr>
          <w:sz w:val="30"/>
        </w:rPr>
        <w:t>of</w:t>
      </w:r>
    </w:p>
    <w:p w14:paraId="0F145721"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1A5F3CB8" w14:textId="77777777" w:rsidR="00EC029C" w:rsidRDefault="00000000">
      <w:pPr>
        <w:pStyle w:val="a3"/>
        <w:spacing w:line="254" w:lineRule="auto"/>
        <w:ind w:right="447"/>
      </w:pPr>
      <w:r>
        <w:t>affliction: such men and women will not hold out, if there be no</w:t>
      </w:r>
      <w:r>
        <w:rPr>
          <w:spacing w:val="40"/>
        </w:rPr>
        <w:t xml:space="preserve"> </w:t>
      </w:r>
      <w:r>
        <w:t>other principle than this, they will fall off at last, they will abate at last, and so they will come to fall off.</w:t>
      </w:r>
    </w:p>
    <w:p w14:paraId="52A92D5E" w14:textId="77777777" w:rsidR="00EC029C" w:rsidRDefault="00000000">
      <w:pPr>
        <w:pStyle w:val="a3"/>
        <w:spacing w:before="293"/>
      </w:pPr>
      <w:r>
        <w:t>But</w:t>
      </w:r>
      <w:r>
        <w:rPr>
          <w:spacing w:val="1"/>
        </w:rPr>
        <w:t xml:space="preserve"> </w:t>
      </w:r>
      <w:r>
        <w:t>you</w:t>
      </w:r>
      <w:r>
        <w:rPr>
          <w:spacing w:val="10"/>
        </w:rPr>
        <w:t xml:space="preserve"> </w:t>
      </w:r>
      <w:r>
        <w:t>will</w:t>
      </w:r>
      <w:r>
        <w:rPr>
          <w:spacing w:val="6"/>
        </w:rPr>
        <w:t xml:space="preserve"> </w:t>
      </w:r>
      <w:r>
        <w:t>say,</w:t>
      </w:r>
      <w:r>
        <w:rPr>
          <w:spacing w:val="-2"/>
        </w:rPr>
        <w:t xml:space="preserve"> </w:t>
      </w:r>
      <w:r>
        <w:t>Oh</w:t>
      </w:r>
      <w:r>
        <w:rPr>
          <w:spacing w:val="8"/>
        </w:rPr>
        <w:t xml:space="preserve"> </w:t>
      </w:r>
      <w:r>
        <w:t>Lord,</w:t>
      </w:r>
      <w:r>
        <w:rPr>
          <w:spacing w:val="-1"/>
        </w:rPr>
        <w:t xml:space="preserve"> </w:t>
      </w:r>
      <w:r>
        <w:t>this</w:t>
      </w:r>
      <w:r>
        <w:rPr>
          <w:spacing w:val="8"/>
        </w:rPr>
        <w:t xml:space="preserve"> </w:t>
      </w:r>
      <w:r>
        <w:t>is</w:t>
      </w:r>
      <w:r>
        <w:rPr>
          <w:spacing w:val="9"/>
        </w:rPr>
        <w:t xml:space="preserve"> </w:t>
      </w:r>
      <w:r>
        <w:t>my</w:t>
      </w:r>
      <w:r>
        <w:rPr>
          <w:spacing w:val="4"/>
        </w:rPr>
        <w:t xml:space="preserve"> </w:t>
      </w:r>
      <w:r>
        <w:t>condition; I</w:t>
      </w:r>
      <w:r>
        <w:rPr>
          <w:spacing w:val="6"/>
        </w:rPr>
        <w:t xml:space="preserve"> </w:t>
      </w:r>
      <w:r>
        <w:t>am</w:t>
      </w:r>
      <w:r>
        <w:rPr>
          <w:spacing w:val="11"/>
        </w:rPr>
        <w:t xml:space="preserve"> </w:t>
      </w:r>
      <w:r>
        <w:rPr>
          <w:spacing w:val="-2"/>
        </w:rPr>
        <w:t>afraid.</w:t>
      </w:r>
    </w:p>
    <w:p w14:paraId="3F3E56C6" w14:textId="77777777" w:rsidR="00EC029C" w:rsidRDefault="00000000">
      <w:pPr>
        <w:pStyle w:val="a3"/>
        <w:spacing w:before="320" w:line="254" w:lineRule="auto"/>
        <w:ind w:right="436"/>
      </w:pPr>
      <w:r>
        <w:t>There are I suppose many in this Congregation may, and do apply these things, and it strikes to their hearts to think, Lord, then I am afraid I have no grace at all; for it is true, I have avoided sin, and</w:t>
      </w:r>
      <w:r>
        <w:rPr>
          <w:spacing w:val="40"/>
        </w:rPr>
        <w:t xml:space="preserve"> </w:t>
      </w:r>
      <w:r>
        <w:t>have not gone on in the same sins others have done; but for my own part, for ought I know, merely out of fear of Hell and affliction, and trouble that will follow, rather than from any other evil in sin: What is there no grace in me that avoid sin for fear of affliction?</w:t>
      </w:r>
    </w:p>
    <w:p w14:paraId="5593CBC9" w14:textId="77777777" w:rsidR="00EC029C" w:rsidRDefault="00000000">
      <w:pPr>
        <w:pStyle w:val="a3"/>
        <w:spacing w:before="286" w:line="254" w:lineRule="auto"/>
        <w:ind w:right="449"/>
      </w:pPr>
      <w:r>
        <w:t>For the helping of them that apply it otherwise than it should be, to conclude there is no grace at all. Therefore,</w:t>
      </w:r>
    </w:p>
    <w:p w14:paraId="21FDC067" w14:textId="77777777" w:rsidR="00EC029C" w:rsidRDefault="00000000">
      <w:pPr>
        <w:pStyle w:val="a5"/>
        <w:numPr>
          <w:ilvl w:val="0"/>
          <w:numId w:val="26"/>
        </w:numPr>
        <w:tabs>
          <w:tab w:val="left" w:pos="448"/>
        </w:tabs>
        <w:spacing w:before="297" w:line="254" w:lineRule="auto"/>
        <w:ind w:right="437" w:firstLine="0"/>
        <w:jc w:val="both"/>
        <w:rPr>
          <w:sz w:val="30"/>
        </w:rPr>
      </w:pPr>
      <w:r>
        <w:rPr>
          <w:sz w:val="30"/>
        </w:rPr>
        <w:t>Know, That though the Sensitive part may not be so much stirred from the beholding the evil of sin, as of affliction, yet the Rational part may more work against sin as sin, than from affliction that follows. How will this follow (will you say) that the Rational part is not ordered by the Sensitive? Thus: If I put my finger in the fire, there will be more pain to sense, than if I endured that which is a hundred times worse: as, suppose a Prince should lose his kingdom, that is a greater evil than to have his finger a little burnt; yet there would be</w:t>
      </w:r>
      <w:r>
        <w:rPr>
          <w:spacing w:val="40"/>
          <w:sz w:val="30"/>
        </w:rPr>
        <w:t xml:space="preserve"> </w:t>
      </w:r>
      <w:r>
        <w:rPr>
          <w:sz w:val="30"/>
        </w:rPr>
        <w:t>more</w:t>
      </w:r>
      <w:r>
        <w:rPr>
          <w:spacing w:val="40"/>
          <w:sz w:val="30"/>
        </w:rPr>
        <w:t xml:space="preserve"> </w:t>
      </w:r>
      <w:r>
        <w:rPr>
          <w:sz w:val="30"/>
        </w:rPr>
        <w:t>to</w:t>
      </w:r>
      <w:r>
        <w:rPr>
          <w:spacing w:val="40"/>
          <w:sz w:val="30"/>
        </w:rPr>
        <w:t xml:space="preserve"> </w:t>
      </w:r>
      <w:r>
        <w:rPr>
          <w:sz w:val="30"/>
        </w:rPr>
        <w:t>sense</w:t>
      </w:r>
      <w:r>
        <w:rPr>
          <w:spacing w:val="40"/>
          <w:sz w:val="30"/>
        </w:rPr>
        <w:t xml:space="preserve"> </w:t>
      </w:r>
      <w:r>
        <w:rPr>
          <w:sz w:val="30"/>
        </w:rPr>
        <w:t>for the</w:t>
      </w:r>
      <w:r>
        <w:rPr>
          <w:spacing w:val="40"/>
          <w:sz w:val="30"/>
        </w:rPr>
        <w:t xml:space="preserve"> </w:t>
      </w:r>
      <w:r>
        <w:rPr>
          <w:sz w:val="30"/>
        </w:rPr>
        <w:t>instant, than</w:t>
      </w:r>
      <w:r>
        <w:rPr>
          <w:spacing w:val="40"/>
          <w:sz w:val="30"/>
        </w:rPr>
        <w:t xml:space="preserve"> </w:t>
      </w:r>
      <w:r>
        <w:rPr>
          <w:sz w:val="30"/>
        </w:rPr>
        <w:t>can</w:t>
      </w:r>
      <w:r>
        <w:rPr>
          <w:spacing w:val="40"/>
          <w:sz w:val="30"/>
        </w:rPr>
        <w:t xml:space="preserve"> </w:t>
      </w:r>
      <w:r>
        <w:rPr>
          <w:sz w:val="30"/>
        </w:rPr>
        <w:t>be</w:t>
      </w:r>
      <w:r>
        <w:rPr>
          <w:spacing w:val="40"/>
          <w:sz w:val="30"/>
        </w:rPr>
        <w:t xml:space="preserve"> </w:t>
      </w:r>
      <w:r>
        <w:rPr>
          <w:sz w:val="30"/>
        </w:rPr>
        <w:t>in</w:t>
      </w:r>
      <w:r>
        <w:rPr>
          <w:spacing w:val="40"/>
          <w:sz w:val="30"/>
        </w:rPr>
        <w:t xml:space="preserve"> </w:t>
      </w:r>
      <w:r>
        <w:rPr>
          <w:sz w:val="30"/>
        </w:rPr>
        <w:t>the</w:t>
      </w:r>
      <w:r>
        <w:rPr>
          <w:spacing w:val="40"/>
          <w:sz w:val="30"/>
        </w:rPr>
        <w:t xml:space="preserve"> </w:t>
      </w:r>
      <w:r>
        <w:rPr>
          <w:sz w:val="30"/>
        </w:rPr>
        <w:t>other: But if he come to the Rational part, to choose which he will take, he will rather take that which is most painful for the present. So the troubled soul, though to sense it find more from the fear of evil; but</w:t>
      </w:r>
      <w:r>
        <w:rPr>
          <w:spacing w:val="80"/>
          <w:sz w:val="30"/>
        </w:rPr>
        <w:t xml:space="preserve"> </w:t>
      </w:r>
      <w:r>
        <w:rPr>
          <w:sz w:val="30"/>
        </w:rPr>
        <w:t>if it were put to its choice, he will choose any affliction rather than sin; so</w:t>
      </w:r>
      <w:r>
        <w:rPr>
          <w:spacing w:val="40"/>
          <w:sz w:val="30"/>
        </w:rPr>
        <w:t xml:space="preserve"> </w:t>
      </w:r>
      <w:r>
        <w:rPr>
          <w:sz w:val="30"/>
        </w:rPr>
        <w:t>that the</w:t>
      </w:r>
      <w:r>
        <w:rPr>
          <w:spacing w:val="40"/>
          <w:sz w:val="30"/>
        </w:rPr>
        <w:t xml:space="preserve"> </w:t>
      </w:r>
      <w:r>
        <w:rPr>
          <w:sz w:val="30"/>
        </w:rPr>
        <w:t>Rational</w:t>
      </w:r>
      <w:r>
        <w:rPr>
          <w:spacing w:val="40"/>
          <w:sz w:val="30"/>
        </w:rPr>
        <w:t xml:space="preserve"> </w:t>
      </w:r>
      <w:r>
        <w:rPr>
          <w:sz w:val="30"/>
        </w:rPr>
        <w:t>part fears</w:t>
      </w:r>
      <w:r>
        <w:rPr>
          <w:spacing w:val="40"/>
          <w:sz w:val="30"/>
        </w:rPr>
        <w:t xml:space="preserve"> </w:t>
      </w:r>
      <w:r>
        <w:rPr>
          <w:sz w:val="30"/>
        </w:rPr>
        <w:t>its</w:t>
      </w:r>
      <w:r>
        <w:rPr>
          <w:spacing w:val="40"/>
          <w:sz w:val="30"/>
        </w:rPr>
        <w:t xml:space="preserve"> </w:t>
      </w:r>
      <w:r>
        <w:rPr>
          <w:sz w:val="30"/>
        </w:rPr>
        <w:t>sin more</w:t>
      </w:r>
      <w:r>
        <w:rPr>
          <w:spacing w:val="40"/>
          <w:sz w:val="30"/>
        </w:rPr>
        <w:t xml:space="preserve"> </w:t>
      </w:r>
      <w:r>
        <w:rPr>
          <w:sz w:val="30"/>
        </w:rPr>
        <w:t>than its</w:t>
      </w:r>
      <w:r>
        <w:rPr>
          <w:spacing w:val="40"/>
          <w:sz w:val="30"/>
        </w:rPr>
        <w:t xml:space="preserve"> </w:t>
      </w:r>
      <w:r>
        <w:rPr>
          <w:sz w:val="30"/>
        </w:rPr>
        <w:t>affliction: For</w:t>
      </w:r>
      <w:r>
        <w:rPr>
          <w:spacing w:val="40"/>
          <w:sz w:val="30"/>
        </w:rPr>
        <w:t xml:space="preserve"> </w:t>
      </w:r>
      <w:r>
        <w:rPr>
          <w:sz w:val="30"/>
        </w:rPr>
        <w:t>if</w:t>
      </w:r>
      <w:r>
        <w:rPr>
          <w:spacing w:val="40"/>
          <w:sz w:val="30"/>
        </w:rPr>
        <w:t xml:space="preserve"> </w:t>
      </w:r>
      <w:r>
        <w:rPr>
          <w:sz w:val="30"/>
        </w:rPr>
        <w:t>it</w:t>
      </w:r>
      <w:r>
        <w:rPr>
          <w:spacing w:val="40"/>
          <w:sz w:val="30"/>
        </w:rPr>
        <w:t xml:space="preserve"> </w:t>
      </w:r>
      <w:r>
        <w:rPr>
          <w:sz w:val="30"/>
        </w:rPr>
        <w:t>were</w:t>
      </w:r>
      <w:r>
        <w:rPr>
          <w:spacing w:val="40"/>
          <w:sz w:val="30"/>
        </w:rPr>
        <w:t xml:space="preserve"> </w:t>
      </w:r>
      <w:r>
        <w:rPr>
          <w:sz w:val="30"/>
        </w:rPr>
        <w:t>thus, that</w:t>
      </w:r>
      <w:r>
        <w:rPr>
          <w:spacing w:val="40"/>
          <w:sz w:val="30"/>
        </w:rPr>
        <w:t xml:space="preserve"> </w:t>
      </w:r>
      <w:r>
        <w:rPr>
          <w:sz w:val="30"/>
        </w:rPr>
        <w:t>it</w:t>
      </w:r>
      <w:r>
        <w:rPr>
          <w:spacing w:val="40"/>
          <w:sz w:val="30"/>
        </w:rPr>
        <w:t xml:space="preserve"> </w:t>
      </w:r>
      <w:r>
        <w:rPr>
          <w:sz w:val="30"/>
        </w:rPr>
        <w:t>might</w:t>
      </w:r>
      <w:r>
        <w:rPr>
          <w:spacing w:val="40"/>
          <w:sz w:val="30"/>
        </w:rPr>
        <w:t xml:space="preserve"> </w:t>
      </w:r>
      <w:r>
        <w:rPr>
          <w:sz w:val="30"/>
        </w:rPr>
        <w:t>have</w:t>
      </w:r>
      <w:r>
        <w:rPr>
          <w:spacing w:val="40"/>
          <w:sz w:val="30"/>
        </w:rPr>
        <w:t xml:space="preserve"> </w:t>
      </w:r>
      <w:r>
        <w:rPr>
          <w:sz w:val="30"/>
        </w:rPr>
        <w:t>its</w:t>
      </w:r>
      <w:r>
        <w:rPr>
          <w:spacing w:val="40"/>
          <w:sz w:val="30"/>
        </w:rPr>
        <w:t xml:space="preserve"> </w:t>
      </w:r>
      <w:r>
        <w:rPr>
          <w:sz w:val="30"/>
        </w:rPr>
        <w:t>choice, that</w:t>
      </w:r>
      <w:r>
        <w:rPr>
          <w:spacing w:val="40"/>
          <w:sz w:val="30"/>
        </w:rPr>
        <w:t xml:space="preserve"> </w:t>
      </w:r>
      <w:r>
        <w:rPr>
          <w:sz w:val="30"/>
        </w:rPr>
        <w:t>it</w:t>
      </w:r>
      <w:r>
        <w:rPr>
          <w:spacing w:val="40"/>
          <w:sz w:val="30"/>
        </w:rPr>
        <w:t xml:space="preserve"> </w:t>
      </w:r>
      <w:r>
        <w:rPr>
          <w:sz w:val="30"/>
        </w:rPr>
        <w:t>might commit such a sin without any affliction, or such an affliction</w:t>
      </w:r>
      <w:r>
        <w:rPr>
          <w:spacing w:val="40"/>
          <w:sz w:val="30"/>
        </w:rPr>
        <w:t xml:space="preserve"> </w:t>
      </w:r>
      <w:r>
        <w:rPr>
          <w:sz w:val="30"/>
        </w:rPr>
        <w:t>without sin; which will you take? Certainly that soul in the rational part, will choose the affliction without sin, rather than the sin</w:t>
      </w:r>
      <w:r>
        <w:rPr>
          <w:spacing w:val="40"/>
          <w:sz w:val="30"/>
        </w:rPr>
        <w:t xml:space="preserve"> </w:t>
      </w:r>
      <w:r>
        <w:rPr>
          <w:sz w:val="30"/>
        </w:rPr>
        <w:t>without the affliction.</w:t>
      </w:r>
    </w:p>
    <w:p w14:paraId="1ECAF5DA"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6B467C24" w14:textId="77777777" w:rsidR="00EC029C" w:rsidRDefault="00000000">
      <w:pPr>
        <w:pStyle w:val="a3"/>
        <w:spacing w:line="254" w:lineRule="auto"/>
        <w:ind w:right="439"/>
      </w:pPr>
      <w:r>
        <w:t>But yet I have here more to say to such, to satisfy the consciences of those that are troubled, and that say they be afraid that they avoid</w:t>
      </w:r>
      <w:r>
        <w:rPr>
          <w:spacing w:val="40"/>
        </w:rPr>
        <w:t xml:space="preserve"> </w:t>
      </w:r>
      <w:r>
        <w:t>sin from fear of affliction: To see if there may not yet be grace.</w:t>
      </w:r>
    </w:p>
    <w:p w14:paraId="0A156A04" w14:textId="77777777" w:rsidR="00EC029C" w:rsidRDefault="00000000">
      <w:pPr>
        <w:pStyle w:val="a5"/>
        <w:numPr>
          <w:ilvl w:val="0"/>
          <w:numId w:val="26"/>
        </w:numPr>
        <w:tabs>
          <w:tab w:val="left" w:pos="476"/>
        </w:tabs>
        <w:spacing w:before="293" w:line="254" w:lineRule="auto"/>
        <w:ind w:right="440" w:firstLine="0"/>
        <w:jc w:val="both"/>
        <w:rPr>
          <w:sz w:val="30"/>
        </w:rPr>
      </w:pPr>
      <w:r>
        <w:rPr>
          <w:sz w:val="30"/>
        </w:rPr>
        <w:t>Know therefore, That man or woman that avoids sin merely from fear of</w:t>
      </w:r>
      <w:r>
        <w:rPr>
          <w:spacing w:val="40"/>
          <w:sz w:val="30"/>
        </w:rPr>
        <w:t xml:space="preserve"> </w:t>
      </w:r>
      <w:r>
        <w:rPr>
          <w:sz w:val="30"/>
        </w:rPr>
        <w:t>affliction, though he avoids the sin, he never comes to love</w:t>
      </w:r>
      <w:r>
        <w:rPr>
          <w:spacing w:val="80"/>
          <w:sz w:val="30"/>
        </w:rPr>
        <w:t xml:space="preserve"> </w:t>
      </w:r>
      <w:r>
        <w:rPr>
          <w:sz w:val="30"/>
        </w:rPr>
        <w:t>the command that forbids that sin; but is weary of God's Command: But now a soul that does not only avoid sin through fear, but withal has a love to that command that binds his Spirit also: if thou find it thus, that</w:t>
      </w:r>
      <w:r>
        <w:rPr>
          <w:spacing w:val="40"/>
          <w:sz w:val="30"/>
        </w:rPr>
        <w:t xml:space="preserve"> </w:t>
      </w:r>
      <w:r>
        <w:rPr>
          <w:sz w:val="30"/>
        </w:rPr>
        <w:t>thou</w:t>
      </w:r>
      <w:r>
        <w:rPr>
          <w:spacing w:val="40"/>
          <w:sz w:val="30"/>
        </w:rPr>
        <w:t xml:space="preserve"> </w:t>
      </w:r>
      <w:r>
        <w:rPr>
          <w:sz w:val="30"/>
        </w:rPr>
        <w:t>hast</w:t>
      </w:r>
      <w:r>
        <w:rPr>
          <w:spacing w:val="40"/>
          <w:sz w:val="30"/>
        </w:rPr>
        <w:t xml:space="preserve"> </w:t>
      </w:r>
      <w:r>
        <w:rPr>
          <w:sz w:val="30"/>
        </w:rPr>
        <w:t>a</w:t>
      </w:r>
      <w:r>
        <w:rPr>
          <w:spacing w:val="40"/>
          <w:sz w:val="30"/>
        </w:rPr>
        <w:t xml:space="preserve"> </w:t>
      </w:r>
      <w:r>
        <w:rPr>
          <w:sz w:val="30"/>
        </w:rPr>
        <w:t>love</w:t>
      </w:r>
      <w:r>
        <w:rPr>
          <w:spacing w:val="40"/>
          <w:sz w:val="30"/>
        </w:rPr>
        <w:t xml:space="preserve"> </w:t>
      </w:r>
      <w:r>
        <w:rPr>
          <w:sz w:val="30"/>
        </w:rPr>
        <w:t>to</w:t>
      </w:r>
      <w:r>
        <w:rPr>
          <w:spacing w:val="40"/>
          <w:sz w:val="30"/>
        </w:rPr>
        <w:t xml:space="preserve"> </w:t>
      </w:r>
      <w:r>
        <w:rPr>
          <w:sz w:val="30"/>
        </w:rPr>
        <w:t>that</w:t>
      </w:r>
      <w:r>
        <w:rPr>
          <w:spacing w:val="40"/>
          <w:sz w:val="30"/>
        </w:rPr>
        <w:t xml:space="preserve"> </w:t>
      </w:r>
      <w:r>
        <w:rPr>
          <w:sz w:val="30"/>
        </w:rPr>
        <w:t>command that</w:t>
      </w:r>
      <w:r>
        <w:rPr>
          <w:spacing w:val="40"/>
          <w:sz w:val="30"/>
        </w:rPr>
        <w:t xml:space="preserve"> </w:t>
      </w:r>
      <w:r>
        <w:rPr>
          <w:sz w:val="30"/>
        </w:rPr>
        <w:t>forbids</w:t>
      </w:r>
      <w:r>
        <w:rPr>
          <w:spacing w:val="40"/>
          <w:sz w:val="30"/>
        </w:rPr>
        <w:t xml:space="preserve"> </w:t>
      </w:r>
      <w:r>
        <w:rPr>
          <w:sz w:val="30"/>
        </w:rPr>
        <w:t>that</w:t>
      </w:r>
      <w:r>
        <w:rPr>
          <w:spacing w:val="40"/>
          <w:sz w:val="30"/>
        </w:rPr>
        <w:t xml:space="preserve"> </w:t>
      </w:r>
      <w:r>
        <w:rPr>
          <w:sz w:val="30"/>
        </w:rPr>
        <w:t>sin that thou doest avoid; certainly thou doest not avoid it merely from fear of affliction.</w:t>
      </w:r>
    </w:p>
    <w:p w14:paraId="7290D585" w14:textId="77777777" w:rsidR="00EC029C" w:rsidRDefault="00000000">
      <w:pPr>
        <w:pStyle w:val="a3"/>
        <w:tabs>
          <w:tab w:val="left" w:pos="868"/>
          <w:tab w:val="left" w:pos="2507"/>
          <w:tab w:val="left" w:pos="3275"/>
          <w:tab w:val="left" w:pos="4211"/>
          <w:tab w:val="left" w:pos="4682"/>
          <w:tab w:val="left" w:pos="5279"/>
          <w:tab w:val="left" w:pos="6088"/>
          <w:tab w:val="left" w:pos="6614"/>
          <w:tab w:val="left" w:pos="7526"/>
          <w:tab w:val="left" w:pos="8951"/>
        </w:tabs>
        <w:spacing w:before="285" w:line="254" w:lineRule="auto"/>
        <w:ind w:right="359"/>
        <w:jc w:val="left"/>
      </w:pPr>
      <w:r>
        <w:t>Those</w:t>
      </w:r>
      <w:r>
        <w:rPr>
          <w:spacing w:val="80"/>
        </w:rPr>
        <w:t xml:space="preserve"> </w:t>
      </w:r>
      <w:r>
        <w:t>that</w:t>
      </w:r>
      <w:r>
        <w:rPr>
          <w:spacing w:val="80"/>
        </w:rPr>
        <w:t xml:space="preserve"> </w:t>
      </w:r>
      <w:r>
        <w:t>avoid</w:t>
      </w:r>
      <w:r>
        <w:rPr>
          <w:spacing w:val="80"/>
        </w:rPr>
        <w:t xml:space="preserve"> </w:t>
      </w:r>
      <w:r>
        <w:t>sin</w:t>
      </w:r>
      <w:r>
        <w:rPr>
          <w:spacing w:val="80"/>
        </w:rPr>
        <w:t xml:space="preserve"> </w:t>
      </w:r>
      <w:r>
        <w:t>merely</w:t>
      </w:r>
      <w:r>
        <w:rPr>
          <w:spacing w:val="80"/>
        </w:rPr>
        <w:t xml:space="preserve"> </w:t>
      </w:r>
      <w:r>
        <w:t>from</w:t>
      </w:r>
      <w:r>
        <w:rPr>
          <w:spacing w:val="80"/>
        </w:rPr>
        <w:t xml:space="preserve"> </w:t>
      </w:r>
      <w:r>
        <w:t>fear</w:t>
      </w:r>
      <w:r>
        <w:rPr>
          <w:spacing w:val="80"/>
        </w:rPr>
        <w:t xml:space="preserve"> </w:t>
      </w:r>
      <w:r>
        <w:t>of</w:t>
      </w:r>
      <w:r>
        <w:rPr>
          <w:spacing w:val="80"/>
        </w:rPr>
        <w:t xml:space="preserve"> </w:t>
      </w:r>
      <w:r>
        <w:t>affliction,</w:t>
      </w:r>
      <w:r>
        <w:rPr>
          <w:spacing w:val="80"/>
        </w:rPr>
        <w:t xml:space="preserve"> </w:t>
      </w:r>
      <w:r>
        <w:t>they</w:t>
      </w:r>
      <w:r>
        <w:rPr>
          <w:spacing w:val="80"/>
        </w:rPr>
        <w:t xml:space="preserve"> </w:t>
      </w:r>
      <w:r>
        <w:t>do</w:t>
      </w:r>
      <w:r>
        <w:rPr>
          <w:spacing w:val="80"/>
        </w:rPr>
        <w:t xml:space="preserve"> </w:t>
      </w:r>
      <w:r>
        <w:t>not commit</w:t>
      </w:r>
      <w:r>
        <w:rPr>
          <w:spacing w:val="40"/>
        </w:rPr>
        <w:t xml:space="preserve"> </w:t>
      </w:r>
      <w:r>
        <w:t>sin</w:t>
      </w:r>
      <w:r>
        <w:rPr>
          <w:spacing w:val="40"/>
        </w:rPr>
        <w:t xml:space="preserve"> </w:t>
      </w:r>
      <w:r>
        <w:t>because</w:t>
      </w:r>
      <w:r>
        <w:rPr>
          <w:spacing w:val="40"/>
        </w:rPr>
        <w:t xml:space="preserve"> </w:t>
      </w:r>
      <w:r>
        <w:t>they</w:t>
      </w:r>
      <w:r>
        <w:rPr>
          <w:spacing w:val="40"/>
        </w:rPr>
        <w:t xml:space="preserve"> </w:t>
      </w:r>
      <w:r>
        <w:t>dare</w:t>
      </w:r>
      <w:r>
        <w:rPr>
          <w:spacing w:val="40"/>
        </w:rPr>
        <w:t xml:space="preserve"> </w:t>
      </w:r>
      <w:r>
        <w:t>not;</w:t>
      </w:r>
      <w:r>
        <w:rPr>
          <w:spacing w:val="40"/>
        </w:rPr>
        <w:t xml:space="preserve"> </w:t>
      </w:r>
      <w:r>
        <w:t>but</w:t>
      </w:r>
      <w:r>
        <w:rPr>
          <w:spacing w:val="40"/>
        </w:rPr>
        <w:t xml:space="preserve"> </w:t>
      </w:r>
      <w:r>
        <w:t>in</w:t>
      </w:r>
      <w:r>
        <w:rPr>
          <w:spacing w:val="40"/>
        </w:rPr>
        <w:t xml:space="preserve"> </w:t>
      </w:r>
      <w:r>
        <w:t>the</w:t>
      </w:r>
      <w:r>
        <w:rPr>
          <w:spacing w:val="40"/>
        </w:rPr>
        <w:t xml:space="preserve"> </w:t>
      </w:r>
      <w:r>
        <w:t>mean</w:t>
      </w:r>
      <w:r>
        <w:rPr>
          <w:spacing w:val="80"/>
        </w:rPr>
        <w:t xml:space="preserve"> </w:t>
      </w:r>
      <w:r>
        <w:t>time</w:t>
      </w:r>
      <w:r>
        <w:rPr>
          <w:spacing w:val="40"/>
        </w:rPr>
        <w:t xml:space="preserve"> </w:t>
      </w:r>
      <w:r>
        <w:t>would</w:t>
      </w:r>
      <w:r>
        <w:rPr>
          <w:spacing w:val="40"/>
        </w:rPr>
        <w:t xml:space="preserve"> </w:t>
      </w:r>
      <w:r>
        <w:t>be glad</w:t>
      </w:r>
      <w:r>
        <w:rPr>
          <w:spacing w:val="40"/>
        </w:rPr>
        <w:t xml:space="preserve"> </w:t>
      </w:r>
      <w:r>
        <w:t>if</w:t>
      </w:r>
      <w:r>
        <w:rPr>
          <w:spacing w:val="80"/>
        </w:rPr>
        <w:t xml:space="preserve"> </w:t>
      </w:r>
      <w:r>
        <w:t>there</w:t>
      </w:r>
      <w:r>
        <w:rPr>
          <w:spacing w:val="40"/>
        </w:rPr>
        <w:t xml:space="preserve"> </w:t>
      </w:r>
      <w:r>
        <w:t>were</w:t>
      </w:r>
      <w:r>
        <w:rPr>
          <w:spacing w:val="40"/>
        </w:rPr>
        <w:t xml:space="preserve"> </w:t>
      </w:r>
      <w:r>
        <w:t>no</w:t>
      </w:r>
      <w:r>
        <w:rPr>
          <w:spacing w:val="40"/>
        </w:rPr>
        <w:t xml:space="preserve"> </w:t>
      </w:r>
      <w:r>
        <w:t>command</w:t>
      </w:r>
      <w:r>
        <w:rPr>
          <w:spacing w:val="40"/>
        </w:rPr>
        <w:t xml:space="preserve"> </w:t>
      </w:r>
      <w:r>
        <w:t>against</w:t>
      </w:r>
      <w:r>
        <w:rPr>
          <w:spacing w:val="40"/>
        </w:rPr>
        <w:t xml:space="preserve"> </w:t>
      </w:r>
      <w:r>
        <w:t>it.</w:t>
      </w:r>
      <w:r>
        <w:rPr>
          <w:spacing w:val="40"/>
        </w:rPr>
        <w:t xml:space="preserve"> </w:t>
      </w:r>
      <w:r>
        <w:t>As</w:t>
      </w:r>
      <w:r>
        <w:rPr>
          <w:spacing w:val="40"/>
        </w:rPr>
        <w:t xml:space="preserve"> </w:t>
      </w:r>
      <w:r>
        <w:t>it</w:t>
      </w:r>
      <w:r>
        <w:rPr>
          <w:spacing w:val="40"/>
        </w:rPr>
        <w:t xml:space="preserve"> </w:t>
      </w:r>
      <w:r>
        <w:t>was</w:t>
      </w:r>
      <w:r>
        <w:rPr>
          <w:spacing w:val="40"/>
        </w:rPr>
        <w:t xml:space="preserve"> </w:t>
      </w:r>
      <w:r>
        <w:t>the</w:t>
      </w:r>
      <w:r>
        <w:rPr>
          <w:spacing w:val="40"/>
        </w:rPr>
        <w:t xml:space="preserve"> </w:t>
      </w:r>
      <w:r>
        <w:t>Speech</w:t>
      </w:r>
      <w:r>
        <w:rPr>
          <w:spacing w:val="40"/>
        </w:rPr>
        <w:t xml:space="preserve"> </w:t>
      </w:r>
      <w:r>
        <w:t>of one</w:t>
      </w:r>
      <w:r>
        <w:rPr>
          <w:spacing w:val="80"/>
        </w:rPr>
        <w:t xml:space="preserve"> </w:t>
      </w:r>
      <w:r>
        <w:t>that</w:t>
      </w:r>
      <w:r>
        <w:rPr>
          <w:spacing w:val="80"/>
        </w:rPr>
        <w:t xml:space="preserve"> </w:t>
      </w:r>
      <w:r>
        <w:t>cried</w:t>
      </w:r>
      <w:r>
        <w:rPr>
          <w:spacing w:val="80"/>
          <w:w w:val="150"/>
        </w:rPr>
        <w:t xml:space="preserve"> </w:t>
      </w:r>
      <w:r>
        <w:t>out,</w:t>
      </w:r>
      <w:r>
        <w:rPr>
          <w:spacing w:val="80"/>
          <w:w w:val="150"/>
        </w:rPr>
        <w:t xml:space="preserve"> </w:t>
      </w:r>
      <w:r>
        <w:t>Oh</w:t>
      </w:r>
      <w:r>
        <w:rPr>
          <w:spacing w:val="80"/>
          <w:w w:val="150"/>
        </w:rPr>
        <w:t xml:space="preserve"> </w:t>
      </w:r>
      <w:r>
        <w:t>that</w:t>
      </w:r>
      <w:r>
        <w:rPr>
          <w:spacing w:val="80"/>
        </w:rPr>
        <w:t xml:space="preserve"> </w:t>
      </w:r>
      <w:r>
        <w:t>God</w:t>
      </w:r>
      <w:r>
        <w:rPr>
          <w:spacing w:val="80"/>
          <w:w w:val="150"/>
        </w:rPr>
        <w:t xml:space="preserve"> </w:t>
      </w:r>
      <w:r>
        <w:t>had</w:t>
      </w:r>
      <w:r>
        <w:rPr>
          <w:spacing w:val="80"/>
        </w:rPr>
        <w:t xml:space="preserve"> </w:t>
      </w:r>
      <w:r>
        <w:t>never</w:t>
      </w:r>
      <w:r>
        <w:rPr>
          <w:spacing w:val="80"/>
          <w:w w:val="150"/>
        </w:rPr>
        <w:t xml:space="preserve"> </w:t>
      </w:r>
      <w:r>
        <w:t>made</w:t>
      </w:r>
      <w:r>
        <w:rPr>
          <w:spacing w:val="80"/>
        </w:rPr>
        <w:t xml:space="preserve"> </w:t>
      </w:r>
      <w:r>
        <w:t>the</w:t>
      </w:r>
      <w:r>
        <w:rPr>
          <w:spacing w:val="80"/>
          <w:w w:val="150"/>
        </w:rPr>
        <w:t xml:space="preserve"> </w:t>
      </w:r>
      <w:r>
        <w:t>seventh commandment:</w:t>
      </w:r>
      <w:r>
        <w:rPr>
          <w:spacing w:val="-1"/>
        </w:rPr>
        <w:t xml:space="preserve"> </w:t>
      </w:r>
      <w:r>
        <w:t>He</w:t>
      </w:r>
      <w:r>
        <w:rPr>
          <w:spacing w:val="-1"/>
        </w:rPr>
        <w:t xml:space="preserve"> </w:t>
      </w:r>
      <w:r>
        <w:t>had an</w:t>
      </w:r>
      <w:r>
        <w:rPr>
          <w:spacing w:val="-2"/>
        </w:rPr>
        <w:t xml:space="preserve"> </w:t>
      </w:r>
      <w:r>
        <w:t>enlightened conscience, but</w:t>
      </w:r>
      <w:r>
        <w:rPr>
          <w:spacing w:val="-1"/>
        </w:rPr>
        <w:t xml:space="preserve"> </w:t>
      </w:r>
      <w:r>
        <w:t>a</w:t>
      </w:r>
      <w:r>
        <w:rPr>
          <w:spacing w:val="-3"/>
        </w:rPr>
        <w:t xml:space="preserve"> </w:t>
      </w:r>
      <w:r>
        <w:t>filthy</w:t>
      </w:r>
      <w:r>
        <w:rPr>
          <w:spacing w:val="40"/>
        </w:rPr>
        <w:t xml:space="preserve"> </w:t>
      </w:r>
      <w:r>
        <w:t xml:space="preserve">heart; </w:t>
      </w:r>
      <w:r>
        <w:rPr>
          <w:spacing w:val="-4"/>
        </w:rPr>
        <w:t>but</w:t>
      </w:r>
      <w:r>
        <w:tab/>
      </w:r>
      <w:r>
        <w:rPr>
          <w:spacing w:val="-2"/>
        </w:rPr>
        <w:t>conscience</w:t>
      </w:r>
      <w:r>
        <w:tab/>
      </w:r>
      <w:r>
        <w:rPr>
          <w:spacing w:val="-4"/>
        </w:rPr>
        <w:t>now</w:t>
      </w:r>
      <w:r>
        <w:tab/>
      </w:r>
      <w:r>
        <w:rPr>
          <w:spacing w:val="-2"/>
        </w:rPr>
        <w:t>stood</w:t>
      </w:r>
      <w:r>
        <w:tab/>
      </w:r>
      <w:r>
        <w:rPr>
          <w:spacing w:val="-6"/>
        </w:rPr>
        <w:t>in</w:t>
      </w:r>
      <w:r>
        <w:tab/>
      </w:r>
      <w:r>
        <w:rPr>
          <w:spacing w:val="-4"/>
        </w:rPr>
        <w:t>his</w:t>
      </w:r>
      <w:r>
        <w:tab/>
      </w:r>
      <w:r>
        <w:rPr>
          <w:spacing w:val="-4"/>
        </w:rPr>
        <w:t>way,</w:t>
      </w:r>
      <w:r>
        <w:tab/>
      </w:r>
      <w:r>
        <w:rPr>
          <w:spacing w:val="-6"/>
        </w:rPr>
        <w:t>he</w:t>
      </w:r>
      <w:r>
        <w:tab/>
      </w:r>
      <w:r>
        <w:rPr>
          <w:spacing w:val="-2"/>
        </w:rPr>
        <w:t>hates</w:t>
      </w:r>
      <w:r>
        <w:tab/>
      </w:r>
      <w:r>
        <w:rPr>
          <w:spacing w:val="-2"/>
        </w:rPr>
        <w:t>therefore</w:t>
      </w:r>
      <w:r>
        <w:tab/>
      </w:r>
      <w:r>
        <w:rPr>
          <w:spacing w:val="-4"/>
        </w:rPr>
        <w:t xml:space="preserve">the </w:t>
      </w:r>
      <w:r>
        <w:t>Command</w:t>
      </w:r>
      <w:r>
        <w:rPr>
          <w:spacing w:val="40"/>
        </w:rPr>
        <w:t xml:space="preserve"> </w:t>
      </w:r>
      <w:r>
        <w:t>that</w:t>
      </w:r>
      <w:r>
        <w:rPr>
          <w:spacing w:val="40"/>
        </w:rPr>
        <w:t xml:space="preserve"> </w:t>
      </w:r>
      <w:r>
        <w:t>forbid</w:t>
      </w:r>
      <w:r>
        <w:rPr>
          <w:spacing w:val="40"/>
        </w:rPr>
        <w:t xml:space="preserve"> </w:t>
      </w:r>
      <w:r>
        <w:t>that</w:t>
      </w:r>
      <w:r>
        <w:rPr>
          <w:spacing w:val="40"/>
        </w:rPr>
        <w:t xml:space="preserve"> </w:t>
      </w:r>
      <w:r>
        <w:t>sin;</w:t>
      </w:r>
      <w:r>
        <w:rPr>
          <w:spacing w:val="40"/>
        </w:rPr>
        <w:t xml:space="preserve"> </w:t>
      </w:r>
      <w:r>
        <w:t>Oh</w:t>
      </w:r>
      <w:r>
        <w:rPr>
          <w:spacing w:val="40"/>
        </w:rPr>
        <w:t xml:space="preserve"> </w:t>
      </w:r>
      <w:r>
        <w:t>that</w:t>
      </w:r>
      <w:r>
        <w:rPr>
          <w:spacing w:val="40"/>
        </w:rPr>
        <w:t xml:space="preserve"> </w:t>
      </w:r>
      <w:r>
        <w:t>that</w:t>
      </w:r>
      <w:r>
        <w:rPr>
          <w:spacing w:val="40"/>
        </w:rPr>
        <w:t xml:space="preserve"> </w:t>
      </w:r>
      <w:r>
        <w:t>Command</w:t>
      </w:r>
      <w:r>
        <w:rPr>
          <w:spacing w:val="40"/>
        </w:rPr>
        <w:t xml:space="preserve"> </w:t>
      </w:r>
      <w:r>
        <w:t>had</w:t>
      </w:r>
      <w:r>
        <w:rPr>
          <w:spacing w:val="40"/>
        </w:rPr>
        <w:t xml:space="preserve"> </w:t>
      </w:r>
      <w:r>
        <w:t>never been</w:t>
      </w:r>
      <w:r>
        <w:rPr>
          <w:spacing w:val="40"/>
        </w:rPr>
        <w:t xml:space="preserve"> </w:t>
      </w:r>
      <w:r>
        <w:t>made,</w:t>
      </w:r>
      <w:r>
        <w:rPr>
          <w:spacing w:val="40"/>
        </w:rPr>
        <w:t xml:space="preserve"> </w:t>
      </w:r>
      <w:r>
        <w:t>said</w:t>
      </w:r>
      <w:r>
        <w:rPr>
          <w:spacing w:val="40"/>
        </w:rPr>
        <w:t xml:space="preserve"> </w:t>
      </w:r>
      <w:r>
        <w:t>he.</w:t>
      </w:r>
      <w:r>
        <w:rPr>
          <w:spacing w:val="40"/>
        </w:rPr>
        <w:t xml:space="preserve"> </w:t>
      </w:r>
      <w:r>
        <w:t>So</w:t>
      </w:r>
      <w:r>
        <w:rPr>
          <w:spacing w:val="40"/>
        </w:rPr>
        <w:t xml:space="preserve"> </w:t>
      </w:r>
      <w:r>
        <w:t>those</w:t>
      </w:r>
      <w:r>
        <w:rPr>
          <w:spacing w:val="40"/>
        </w:rPr>
        <w:t xml:space="preserve"> </w:t>
      </w:r>
      <w:r>
        <w:t>that</w:t>
      </w:r>
      <w:r>
        <w:rPr>
          <w:spacing w:val="40"/>
        </w:rPr>
        <w:t xml:space="preserve"> </w:t>
      </w:r>
      <w:r>
        <w:t>merely</w:t>
      </w:r>
      <w:r>
        <w:rPr>
          <w:spacing w:val="40"/>
        </w:rPr>
        <w:t xml:space="preserve"> </w:t>
      </w:r>
      <w:r>
        <w:t>refrain</w:t>
      </w:r>
      <w:r>
        <w:rPr>
          <w:spacing w:val="40"/>
        </w:rPr>
        <w:t xml:space="preserve"> </w:t>
      </w:r>
      <w:r>
        <w:t>sin</w:t>
      </w:r>
      <w:r>
        <w:rPr>
          <w:spacing w:val="40"/>
        </w:rPr>
        <w:t xml:space="preserve"> </w:t>
      </w:r>
      <w:r>
        <w:t>from</w:t>
      </w:r>
      <w:r>
        <w:rPr>
          <w:spacing w:val="40"/>
        </w:rPr>
        <w:t xml:space="preserve"> </w:t>
      </w:r>
      <w:r>
        <w:t>fear</w:t>
      </w:r>
      <w:r>
        <w:rPr>
          <w:spacing w:val="40"/>
        </w:rPr>
        <w:t xml:space="preserve"> </w:t>
      </w:r>
      <w:r>
        <w:t>of trouble and Hell, though they keep from the sin, yet they never love the</w:t>
      </w:r>
      <w:r>
        <w:rPr>
          <w:spacing w:val="80"/>
          <w:w w:val="150"/>
        </w:rPr>
        <w:t xml:space="preserve"> </w:t>
      </w:r>
      <w:r>
        <w:t>Command</w:t>
      </w:r>
      <w:r>
        <w:rPr>
          <w:spacing w:val="80"/>
          <w:w w:val="150"/>
        </w:rPr>
        <w:t xml:space="preserve"> </w:t>
      </w:r>
      <w:r>
        <w:t>that</w:t>
      </w:r>
      <w:r>
        <w:rPr>
          <w:spacing w:val="80"/>
          <w:w w:val="150"/>
        </w:rPr>
        <w:t xml:space="preserve"> </w:t>
      </w:r>
      <w:r>
        <w:t>forbids</w:t>
      </w:r>
      <w:r>
        <w:rPr>
          <w:spacing w:val="80"/>
          <w:w w:val="150"/>
        </w:rPr>
        <w:t xml:space="preserve"> </w:t>
      </w:r>
      <w:r>
        <w:t>sin:</w:t>
      </w:r>
      <w:r>
        <w:rPr>
          <w:spacing w:val="80"/>
          <w:w w:val="150"/>
        </w:rPr>
        <w:t xml:space="preserve"> </w:t>
      </w:r>
      <w:r>
        <w:t>But</w:t>
      </w:r>
      <w:r>
        <w:rPr>
          <w:spacing w:val="80"/>
          <w:w w:val="150"/>
        </w:rPr>
        <w:t xml:space="preserve"> </w:t>
      </w:r>
      <w:r>
        <w:t>if</w:t>
      </w:r>
      <w:r>
        <w:rPr>
          <w:spacing w:val="80"/>
          <w:w w:val="150"/>
        </w:rPr>
        <w:t xml:space="preserve"> </w:t>
      </w:r>
      <w:r>
        <w:t>thy</w:t>
      </w:r>
      <w:r>
        <w:rPr>
          <w:spacing w:val="80"/>
          <w:w w:val="150"/>
        </w:rPr>
        <w:t xml:space="preserve"> </w:t>
      </w:r>
      <w:r>
        <w:t>heartclose</w:t>
      </w:r>
      <w:r>
        <w:rPr>
          <w:spacing w:val="80"/>
          <w:w w:val="150"/>
        </w:rPr>
        <w:t xml:space="preserve"> </w:t>
      </w:r>
      <w:r>
        <w:t>with</w:t>
      </w:r>
      <w:r>
        <w:rPr>
          <w:spacing w:val="80"/>
          <w:w w:val="150"/>
        </w:rPr>
        <w:t xml:space="preserve"> </w:t>
      </w:r>
      <w:r>
        <w:t>the Command,</w:t>
      </w:r>
      <w:r>
        <w:rPr>
          <w:spacing w:val="40"/>
        </w:rPr>
        <w:t xml:space="preserve"> </w:t>
      </w:r>
      <w:r>
        <w:t>and</w:t>
      </w:r>
      <w:r>
        <w:rPr>
          <w:spacing w:val="40"/>
        </w:rPr>
        <w:t xml:space="preserve"> </w:t>
      </w:r>
      <w:r>
        <w:t>said</w:t>
      </w:r>
      <w:r>
        <w:rPr>
          <w:spacing w:val="40"/>
        </w:rPr>
        <w:t xml:space="preserve"> </w:t>
      </w:r>
      <w:r>
        <w:t>it</w:t>
      </w:r>
      <w:r>
        <w:rPr>
          <w:spacing w:val="40"/>
        </w:rPr>
        <w:t xml:space="preserve"> </w:t>
      </w:r>
      <w:r>
        <w:t>is</w:t>
      </w:r>
      <w:r>
        <w:rPr>
          <w:spacing w:val="40"/>
        </w:rPr>
        <w:t xml:space="preserve"> </w:t>
      </w:r>
      <w:r>
        <w:t>good,</w:t>
      </w:r>
      <w:r>
        <w:rPr>
          <w:spacing w:val="40"/>
        </w:rPr>
        <w:t xml:space="preserve"> </w:t>
      </w:r>
      <w:r>
        <w:t>holy,</w:t>
      </w:r>
      <w:r>
        <w:rPr>
          <w:spacing w:val="40"/>
        </w:rPr>
        <w:t xml:space="preserve"> </w:t>
      </w:r>
      <w:r>
        <w:t>and</w:t>
      </w:r>
      <w:r>
        <w:rPr>
          <w:spacing w:val="40"/>
        </w:rPr>
        <w:t xml:space="preserve"> </w:t>
      </w:r>
      <w:r>
        <w:t>righteous,</w:t>
      </w:r>
      <w:r>
        <w:rPr>
          <w:spacing w:val="40"/>
        </w:rPr>
        <w:t xml:space="preserve"> </w:t>
      </w:r>
      <w:r>
        <w:t>and</w:t>
      </w:r>
      <w:r>
        <w:rPr>
          <w:spacing w:val="40"/>
        </w:rPr>
        <w:t xml:space="preserve"> </w:t>
      </w:r>
      <w:r>
        <w:t>blessed</w:t>
      </w:r>
      <w:r>
        <w:rPr>
          <w:spacing w:val="40"/>
        </w:rPr>
        <w:t xml:space="preserve"> </w:t>
      </w:r>
      <w:r>
        <w:t>be God</w:t>
      </w:r>
      <w:r>
        <w:rPr>
          <w:spacing w:val="27"/>
        </w:rPr>
        <w:t xml:space="preserve"> </w:t>
      </w:r>
      <w:r>
        <w:t>for</w:t>
      </w:r>
      <w:r>
        <w:rPr>
          <w:spacing w:val="40"/>
        </w:rPr>
        <w:t xml:space="preserve"> </w:t>
      </w:r>
      <w:r>
        <w:t>this</w:t>
      </w:r>
      <w:r>
        <w:rPr>
          <w:spacing w:val="40"/>
        </w:rPr>
        <w:t xml:space="preserve"> </w:t>
      </w:r>
      <w:r>
        <w:t>holy</w:t>
      </w:r>
      <w:r>
        <w:rPr>
          <w:spacing w:val="40"/>
        </w:rPr>
        <w:t xml:space="preserve"> </w:t>
      </w:r>
      <w:r>
        <w:t>Law;</w:t>
      </w:r>
      <w:r>
        <w:rPr>
          <w:spacing w:val="70"/>
        </w:rPr>
        <w:t xml:space="preserve"> </w:t>
      </w:r>
      <w:r>
        <w:t>peace</w:t>
      </w:r>
      <w:r>
        <w:rPr>
          <w:spacing w:val="40"/>
        </w:rPr>
        <w:t xml:space="preserve"> </w:t>
      </w:r>
      <w:r>
        <w:t>be</w:t>
      </w:r>
      <w:r>
        <w:rPr>
          <w:spacing w:val="40"/>
        </w:rPr>
        <w:t xml:space="preserve"> </w:t>
      </w:r>
      <w:r>
        <w:t>to</w:t>
      </w:r>
      <w:r>
        <w:rPr>
          <w:spacing w:val="40"/>
        </w:rPr>
        <w:t xml:space="preserve"> </w:t>
      </w:r>
      <w:r>
        <w:t>thy</w:t>
      </w:r>
      <w:r>
        <w:rPr>
          <w:spacing w:val="40"/>
        </w:rPr>
        <w:t xml:space="preserve"> </w:t>
      </w:r>
      <w:r>
        <w:t>soul:</w:t>
      </w:r>
      <w:r>
        <w:rPr>
          <w:spacing w:val="40"/>
        </w:rPr>
        <w:t xml:space="preserve"> </w:t>
      </w:r>
      <w:r>
        <w:t>it</w:t>
      </w:r>
      <w:r>
        <w:rPr>
          <w:spacing w:val="40"/>
        </w:rPr>
        <w:t xml:space="preserve"> </w:t>
      </w:r>
      <w:r>
        <w:t>is</w:t>
      </w:r>
      <w:r>
        <w:rPr>
          <w:spacing w:val="40"/>
        </w:rPr>
        <w:t xml:space="preserve"> </w:t>
      </w:r>
      <w:r>
        <w:t>not</w:t>
      </w:r>
      <w:r>
        <w:rPr>
          <w:spacing w:val="40"/>
        </w:rPr>
        <w:t xml:space="preserve"> </w:t>
      </w:r>
      <w:r>
        <w:t>thy</w:t>
      </w:r>
      <w:r>
        <w:rPr>
          <w:spacing w:val="40"/>
        </w:rPr>
        <w:t xml:space="preserve"> </w:t>
      </w:r>
      <w:r>
        <w:t>case</w:t>
      </w:r>
      <w:r>
        <w:rPr>
          <w:spacing w:val="40"/>
        </w:rPr>
        <w:t xml:space="preserve"> </w:t>
      </w:r>
      <w:r>
        <w:t>to</w:t>
      </w:r>
      <w:r>
        <w:rPr>
          <w:spacing w:val="80"/>
        </w:rPr>
        <w:t xml:space="preserve"> </w:t>
      </w:r>
      <w:r>
        <w:t>avoid sin for fear of affliction, but for sin it self.</w:t>
      </w:r>
    </w:p>
    <w:p w14:paraId="395C46C1" w14:textId="77777777" w:rsidR="00EC029C" w:rsidRDefault="00000000">
      <w:pPr>
        <w:pStyle w:val="a5"/>
        <w:numPr>
          <w:ilvl w:val="0"/>
          <w:numId w:val="26"/>
        </w:numPr>
        <w:tabs>
          <w:tab w:val="left" w:pos="512"/>
        </w:tabs>
        <w:spacing w:before="276" w:line="254" w:lineRule="auto"/>
        <w:ind w:right="437" w:firstLine="0"/>
        <w:jc w:val="both"/>
        <w:rPr>
          <w:sz w:val="30"/>
        </w:rPr>
      </w:pPr>
      <w:r>
        <w:rPr>
          <w:sz w:val="30"/>
        </w:rPr>
        <w:t>To satisfy those consciences: Those that avoid sin merely from</w:t>
      </w:r>
      <w:r>
        <w:rPr>
          <w:spacing w:val="80"/>
          <w:w w:val="150"/>
          <w:sz w:val="30"/>
        </w:rPr>
        <w:t xml:space="preserve"> </w:t>
      </w:r>
      <w:r>
        <w:rPr>
          <w:sz w:val="30"/>
        </w:rPr>
        <w:t>fear of affliction, they are willingly ignorant of many sins; they do willingly turn their eyes from the Law of God that forbids sin: True, they dare not go on in the commission of those sins directly against conscience, conscience</w:t>
      </w:r>
      <w:r>
        <w:rPr>
          <w:spacing w:val="40"/>
          <w:sz w:val="30"/>
        </w:rPr>
        <w:t xml:space="preserve"> </w:t>
      </w:r>
      <w:r>
        <w:rPr>
          <w:sz w:val="30"/>
        </w:rPr>
        <w:t>will</w:t>
      </w:r>
      <w:r>
        <w:rPr>
          <w:spacing w:val="40"/>
          <w:sz w:val="30"/>
        </w:rPr>
        <w:t xml:space="preserve"> </w:t>
      </w:r>
      <w:r>
        <w:rPr>
          <w:sz w:val="30"/>
        </w:rPr>
        <w:t>not suffer them: now</w:t>
      </w:r>
      <w:r>
        <w:rPr>
          <w:spacing w:val="40"/>
          <w:sz w:val="30"/>
        </w:rPr>
        <w:t xml:space="preserve"> </w:t>
      </w:r>
      <w:r>
        <w:rPr>
          <w:sz w:val="30"/>
        </w:rPr>
        <w:t>because</w:t>
      </w:r>
      <w:r>
        <w:rPr>
          <w:spacing w:val="40"/>
          <w:sz w:val="30"/>
        </w:rPr>
        <w:t xml:space="preserve"> </w:t>
      </w:r>
      <w:r>
        <w:rPr>
          <w:sz w:val="30"/>
        </w:rPr>
        <w:t>they</w:t>
      </w:r>
      <w:r>
        <w:rPr>
          <w:spacing w:val="40"/>
          <w:sz w:val="30"/>
        </w:rPr>
        <w:t xml:space="preserve"> </w:t>
      </w:r>
      <w:r>
        <w:rPr>
          <w:sz w:val="30"/>
        </w:rPr>
        <w:t>have a mind to sin, they wink with their eyes, and be loth to be convinced that</w:t>
      </w:r>
      <w:r>
        <w:rPr>
          <w:spacing w:val="40"/>
          <w:sz w:val="30"/>
        </w:rPr>
        <w:t xml:space="preserve"> </w:t>
      </w:r>
      <w:r>
        <w:rPr>
          <w:sz w:val="30"/>
        </w:rPr>
        <w:t>it</w:t>
      </w:r>
      <w:r>
        <w:rPr>
          <w:spacing w:val="40"/>
          <w:sz w:val="30"/>
        </w:rPr>
        <w:t xml:space="preserve"> </w:t>
      </w:r>
      <w:r>
        <w:rPr>
          <w:sz w:val="30"/>
        </w:rPr>
        <w:t>is</w:t>
      </w:r>
      <w:r>
        <w:rPr>
          <w:spacing w:val="40"/>
          <w:sz w:val="30"/>
        </w:rPr>
        <w:t xml:space="preserve"> </w:t>
      </w:r>
      <w:r>
        <w:rPr>
          <w:sz w:val="30"/>
        </w:rPr>
        <w:t>a</w:t>
      </w:r>
      <w:r>
        <w:rPr>
          <w:spacing w:val="40"/>
          <w:sz w:val="30"/>
        </w:rPr>
        <w:t xml:space="preserve"> </w:t>
      </w:r>
      <w:r>
        <w:rPr>
          <w:sz w:val="30"/>
        </w:rPr>
        <w:t>sin, because</w:t>
      </w:r>
      <w:r>
        <w:rPr>
          <w:spacing w:val="40"/>
          <w:sz w:val="30"/>
        </w:rPr>
        <w:t xml:space="preserve"> </w:t>
      </w:r>
      <w:r>
        <w:rPr>
          <w:sz w:val="30"/>
        </w:rPr>
        <w:t>that</w:t>
      </w:r>
      <w:r>
        <w:rPr>
          <w:spacing w:val="40"/>
          <w:sz w:val="30"/>
        </w:rPr>
        <w:t xml:space="preserve"> </w:t>
      </w:r>
      <w:r>
        <w:rPr>
          <w:sz w:val="30"/>
        </w:rPr>
        <w:t>they</w:t>
      </w:r>
      <w:r>
        <w:rPr>
          <w:spacing w:val="40"/>
          <w:sz w:val="30"/>
        </w:rPr>
        <w:t xml:space="preserve"> </w:t>
      </w:r>
      <w:r>
        <w:rPr>
          <w:sz w:val="30"/>
        </w:rPr>
        <w:t>have</w:t>
      </w:r>
      <w:r>
        <w:rPr>
          <w:spacing w:val="40"/>
          <w:sz w:val="30"/>
        </w:rPr>
        <w:t xml:space="preserve"> </w:t>
      </w:r>
      <w:r>
        <w:rPr>
          <w:sz w:val="30"/>
        </w:rPr>
        <w:t>a</w:t>
      </w:r>
      <w:r>
        <w:rPr>
          <w:spacing w:val="40"/>
          <w:sz w:val="30"/>
        </w:rPr>
        <w:t xml:space="preserve"> </w:t>
      </w:r>
      <w:r>
        <w:rPr>
          <w:sz w:val="30"/>
        </w:rPr>
        <w:t>heart</w:t>
      </w:r>
      <w:r>
        <w:rPr>
          <w:spacing w:val="40"/>
          <w:sz w:val="30"/>
        </w:rPr>
        <w:t xml:space="preserve"> </w:t>
      </w:r>
      <w:r>
        <w:rPr>
          <w:sz w:val="30"/>
        </w:rPr>
        <w:t>delighting to</w:t>
      </w:r>
      <w:r>
        <w:rPr>
          <w:spacing w:val="40"/>
          <w:sz w:val="30"/>
        </w:rPr>
        <w:t xml:space="preserve"> </w:t>
      </w:r>
      <w:r>
        <w:rPr>
          <w:sz w:val="30"/>
        </w:rPr>
        <w:t>close with the sin: there is a great deal of deceit this way.</w:t>
      </w:r>
    </w:p>
    <w:p w14:paraId="24132245"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0D1687D6" w14:textId="77777777" w:rsidR="00EC029C" w:rsidRDefault="00000000">
      <w:pPr>
        <w:pStyle w:val="a3"/>
        <w:spacing w:line="254" w:lineRule="auto"/>
        <w:ind w:right="441"/>
      </w:pPr>
      <w:r>
        <w:t>But now when a mans or a woman's conscience tells them this; It is the</w:t>
      </w:r>
      <w:r>
        <w:rPr>
          <w:spacing w:val="40"/>
        </w:rPr>
        <w:t xml:space="preserve"> </w:t>
      </w:r>
      <w:r>
        <w:t>desire</w:t>
      </w:r>
      <w:r>
        <w:rPr>
          <w:spacing w:val="40"/>
        </w:rPr>
        <w:t xml:space="preserve"> </w:t>
      </w:r>
      <w:r>
        <w:t>of</w:t>
      </w:r>
      <w:r>
        <w:rPr>
          <w:spacing w:val="40"/>
        </w:rPr>
        <w:t xml:space="preserve"> </w:t>
      </w:r>
      <w:r>
        <w:t>my</w:t>
      </w:r>
      <w:r>
        <w:rPr>
          <w:spacing w:val="40"/>
        </w:rPr>
        <w:t xml:space="preserve"> </w:t>
      </w:r>
      <w:r>
        <w:t>soul</w:t>
      </w:r>
      <w:r>
        <w:rPr>
          <w:spacing w:val="40"/>
        </w:rPr>
        <w:t xml:space="preserve"> </w:t>
      </w:r>
      <w:r>
        <w:t>to</w:t>
      </w:r>
      <w:r>
        <w:rPr>
          <w:spacing w:val="40"/>
        </w:rPr>
        <w:t xml:space="preserve"> </w:t>
      </w:r>
      <w:r>
        <w:t>know</w:t>
      </w:r>
      <w:r>
        <w:rPr>
          <w:spacing w:val="40"/>
        </w:rPr>
        <w:t xml:space="preserve"> </w:t>
      </w:r>
      <w:r>
        <w:t>any</w:t>
      </w:r>
      <w:r>
        <w:rPr>
          <w:spacing w:val="40"/>
        </w:rPr>
        <w:t xml:space="preserve"> </w:t>
      </w:r>
      <w:r>
        <w:t>sin, and if</w:t>
      </w:r>
      <w:r>
        <w:rPr>
          <w:spacing w:val="40"/>
        </w:rPr>
        <w:t xml:space="preserve"> </w:t>
      </w:r>
      <w:r>
        <w:t>I</w:t>
      </w:r>
      <w:r>
        <w:rPr>
          <w:spacing w:val="40"/>
        </w:rPr>
        <w:t xml:space="preserve"> </w:t>
      </w:r>
      <w:r>
        <w:t>find there</w:t>
      </w:r>
      <w:r>
        <w:rPr>
          <w:spacing w:val="40"/>
        </w:rPr>
        <w:t xml:space="preserve"> </w:t>
      </w:r>
      <w:r>
        <w:t>be</w:t>
      </w:r>
      <w:r>
        <w:rPr>
          <w:spacing w:val="40"/>
        </w:rPr>
        <w:t xml:space="preserve"> </w:t>
      </w:r>
      <w:r>
        <w:t>a</w:t>
      </w:r>
      <w:r>
        <w:rPr>
          <w:spacing w:val="40"/>
        </w:rPr>
        <w:t xml:space="preserve"> </w:t>
      </w:r>
      <w:r>
        <w:t>sin that I am ignorant of in the way I walk, I could spend night and day till I come to know it; and when I have found it out, I hope my</w:t>
      </w:r>
      <w:r>
        <w:rPr>
          <w:spacing w:val="40"/>
        </w:rPr>
        <w:t xml:space="preserve"> </w:t>
      </w:r>
      <w:r>
        <w:t>Soul should come to rejoice that God has revealed that to be sin, that before I knew not to be sin. But now one that avoids sin for fear of affliction, if he know it not, he can go on quietly, and therefore is willing to go on in that ignorance, and therefore is loth to take pains to know a sin to be</w:t>
      </w:r>
      <w:r>
        <w:rPr>
          <w:spacing w:val="25"/>
        </w:rPr>
        <w:t xml:space="preserve"> </w:t>
      </w:r>
      <w:r>
        <w:t>sin; if</w:t>
      </w:r>
      <w:r>
        <w:rPr>
          <w:spacing w:val="27"/>
        </w:rPr>
        <w:t xml:space="preserve"> </w:t>
      </w:r>
      <w:r>
        <w:t>he</w:t>
      </w:r>
      <w:r>
        <w:rPr>
          <w:spacing w:val="27"/>
        </w:rPr>
        <w:t xml:space="preserve"> </w:t>
      </w:r>
      <w:r>
        <w:t>have</w:t>
      </w:r>
      <w:r>
        <w:rPr>
          <w:spacing w:val="25"/>
        </w:rPr>
        <w:t xml:space="preserve"> </w:t>
      </w:r>
      <w:r>
        <w:t>any fear of, or suspicion that such a gainful way, or pleasant way be sin, if he fear it, said he, give me time to examine whether it be sin or no, &amp; he is willing to pass over examination, that so he may go on &amp; enjoy his lust without fear.</w:t>
      </w:r>
    </w:p>
    <w:p w14:paraId="3465DD42" w14:textId="77777777" w:rsidR="00EC029C" w:rsidRDefault="00000000">
      <w:pPr>
        <w:pStyle w:val="a3"/>
        <w:spacing w:before="277" w:line="254" w:lineRule="auto"/>
        <w:ind w:right="445"/>
      </w:pPr>
      <w:r>
        <w:t>But now where the heart is right, if there come to be suspicion that such a way is sinful, though I have got never so much by it, yet it must be left off; I must, if this be sin, come to live lower than I have done; yea, my conscience tells me, if this be found to be sin, I must come</w:t>
      </w:r>
      <w:r>
        <w:rPr>
          <w:spacing w:val="40"/>
        </w:rPr>
        <w:t xml:space="preserve"> </w:t>
      </w:r>
      <w:r>
        <w:t>down; yet</w:t>
      </w:r>
      <w:r>
        <w:rPr>
          <w:spacing w:val="39"/>
        </w:rPr>
        <w:t xml:space="preserve"> </w:t>
      </w:r>
      <w:r>
        <w:t>my</w:t>
      </w:r>
      <w:r>
        <w:rPr>
          <w:spacing w:val="40"/>
        </w:rPr>
        <w:t xml:space="preserve"> </w:t>
      </w:r>
      <w:r>
        <w:t>heart</w:t>
      </w:r>
      <w:r>
        <w:rPr>
          <w:spacing w:val="39"/>
        </w:rPr>
        <w:t xml:space="preserve"> </w:t>
      </w:r>
      <w:r>
        <w:t>tells</w:t>
      </w:r>
      <w:r>
        <w:rPr>
          <w:spacing w:val="40"/>
        </w:rPr>
        <w:t xml:space="preserve"> </w:t>
      </w:r>
      <w:r>
        <w:t>me, I</w:t>
      </w:r>
      <w:r>
        <w:rPr>
          <w:spacing w:val="40"/>
        </w:rPr>
        <w:t xml:space="preserve"> </w:t>
      </w:r>
      <w:r>
        <w:t>would with</w:t>
      </w:r>
      <w:r>
        <w:rPr>
          <w:spacing w:val="40"/>
        </w:rPr>
        <w:t xml:space="preserve"> </w:t>
      </w:r>
      <w:r>
        <w:t>all</w:t>
      </w:r>
      <w:r>
        <w:rPr>
          <w:spacing w:val="40"/>
        </w:rPr>
        <w:t xml:space="preserve"> </w:t>
      </w:r>
      <w:r>
        <w:t>my</w:t>
      </w:r>
      <w:r>
        <w:rPr>
          <w:spacing w:val="40"/>
        </w:rPr>
        <w:t xml:space="preserve"> </w:t>
      </w:r>
      <w:r>
        <w:t>heart</w:t>
      </w:r>
      <w:r>
        <w:rPr>
          <w:spacing w:val="39"/>
        </w:rPr>
        <w:t xml:space="preserve"> </w:t>
      </w:r>
      <w:r>
        <w:t>know it, and ask counsel of them that know the mind of God, and beg of God that he would discover to me whether this be a sin or no. But now</w:t>
      </w:r>
      <w:r>
        <w:rPr>
          <w:spacing w:val="40"/>
        </w:rPr>
        <w:t xml:space="preserve"> </w:t>
      </w:r>
      <w:r>
        <w:t>those</w:t>
      </w:r>
      <w:r>
        <w:rPr>
          <w:spacing w:val="40"/>
        </w:rPr>
        <w:t xml:space="preserve"> </w:t>
      </w:r>
      <w:r>
        <w:t>that</w:t>
      </w:r>
      <w:r>
        <w:rPr>
          <w:spacing w:val="40"/>
        </w:rPr>
        <w:t xml:space="preserve"> </w:t>
      </w:r>
      <w:r>
        <w:t>avoid sin</w:t>
      </w:r>
      <w:r>
        <w:rPr>
          <w:spacing w:val="40"/>
        </w:rPr>
        <w:t xml:space="preserve"> </w:t>
      </w:r>
      <w:r>
        <w:t>for</w:t>
      </w:r>
      <w:r>
        <w:rPr>
          <w:spacing w:val="40"/>
        </w:rPr>
        <w:t xml:space="preserve"> </w:t>
      </w:r>
      <w:r>
        <w:t>fear, they</w:t>
      </w:r>
      <w:r>
        <w:rPr>
          <w:spacing w:val="40"/>
        </w:rPr>
        <w:t xml:space="preserve"> </w:t>
      </w:r>
      <w:r>
        <w:t>when</w:t>
      </w:r>
      <w:r>
        <w:rPr>
          <w:spacing w:val="40"/>
        </w:rPr>
        <w:t xml:space="preserve"> </w:t>
      </w:r>
      <w:r>
        <w:t>they</w:t>
      </w:r>
      <w:r>
        <w:rPr>
          <w:spacing w:val="40"/>
        </w:rPr>
        <w:t xml:space="preserve"> </w:t>
      </w:r>
      <w:r>
        <w:t>ask</w:t>
      </w:r>
      <w:r>
        <w:rPr>
          <w:spacing w:val="40"/>
        </w:rPr>
        <w:t xml:space="preserve"> </w:t>
      </w:r>
      <w:r>
        <w:t>counsel, will be</w:t>
      </w:r>
      <w:r>
        <w:rPr>
          <w:spacing w:val="39"/>
        </w:rPr>
        <w:t xml:space="preserve"> </w:t>
      </w:r>
      <w:r>
        <w:t>sure</w:t>
      </w:r>
      <w:r>
        <w:rPr>
          <w:spacing w:val="40"/>
        </w:rPr>
        <w:t xml:space="preserve"> </w:t>
      </w:r>
      <w:r>
        <w:t>to</w:t>
      </w:r>
      <w:r>
        <w:rPr>
          <w:spacing w:val="37"/>
        </w:rPr>
        <w:t xml:space="preserve"> </w:t>
      </w:r>
      <w:r>
        <w:t>ask</w:t>
      </w:r>
      <w:r>
        <w:rPr>
          <w:spacing w:val="38"/>
        </w:rPr>
        <w:t xml:space="preserve"> </w:t>
      </w:r>
      <w:r>
        <w:t>their advice</w:t>
      </w:r>
      <w:r>
        <w:rPr>
          <w:spacing w:val="37"/>
        </w:rPr>
        <w:t xml:space="preserve"> </w:t>
      </w:r>
      <w:r>
        <w:t>(whether such</w:t>
      </w:r>
      <w:r>
        <w:rPr>
          <w:spacing w:val="40"/>
        </w:rPr>
        <w:t xml:space="preserve"> </w:t>
      </w:r>
      <w:r>
        <w:t>a</w:t>
      </w:r>
      <w:r>
        <w:rPr>
          <w:spacing w:val="33"/>
        </w:rPr>
        <w:t xml:space="preserve"> </w:t>
      </w:r>
      <w:r>
        <w:t>sin</w:t>
      </w:r>
      <w:r>
        <w:rPr>
          <w:spacing w:val="36"/>
        </w:rPr>
        <w:t xml:space="preserve"> </w:t>
      </w:r>
      <w:r>
        <w:t>be</w:t>
      </w:r>
      <w:r>
        <w:rPr>
          <w:spacing w:val="40"/>
        </w:rPr>
        <w:t xml:space="preserve"> </w:t>
      </w:r>
      <w:r>
        <w:t>a</w:t>
      </w:r>
      <w:r>
        <w:rPr>
          <w:spacing w:val="33"/>
        </w:rPr>
        <w:t xml:space="preserve"> </w:t>
      </w:r>
      <w:r>
        <w:t>sin</w:t>
      </w:r>
      <w:r>
        <w:rPr>
          <w:spacing w:val="36"/>
        </w:rPr>
        <w:t xml:space="preserve"> </w:t>
      </w:r>
      <w:r>
        <w:t>or no)</w:t>
      </w:r>
      <w:r>
        <w:rPr>
          <w:spacing w:val="40"/>
        </w:rPr>
        <w:t xml:space="preserve"> </w:t>
      </w:r>
      <w:r>
        <w:t>that be of their mind.</w:t>
      </w:r>
    </w:p>
    <w:p w14:paraId="42E5EF83" w14:textId="77777777" w:rsidR="00EC029C" w:rsidRDefault="00000000">
      <w:pPr>
        <w:pStyle w:val="a5"/>
        <w:numPr>
          <w:ilvl w:val="0"/>
          <w:numId w:val="26"/>
        </w:numPr>
        <w:tabs>
          <w:tab w:val="left" w:pos="539"/>
        </w:tabs>
        <w:spacing w:before="282" w:line="254" w:lineRule="auto"/>
        <w:ind w:right="438" w:firstLine="0"/>
        <w:jc w:val="both"/>
        <w:rPr>
          <w:sz w:val="30"/>
        </w:rPr>
      </w:pPr>
      <w:r>
        <w:rPr>
          <w:sz w:val="30"/>
        </w:rPr>
        <w:t>Those men that are willing to avoid sin, not out of fear, but</w:t>
      </w:r>
      <w:r>
        <w:rPr>
          <w:spacing w:val="40"/>
          <w:sz w:val="30"/>
        </w:rPr>
        <w:t xml:space="preserve"> </w:t>
      </w:r>
      <w:r>
        <w:rPr>
          <w:sz w:val="30"/>
        </w:rPr>
        <w:t>because of the evil of sin it self, they shall find this disposition in</w:t>
      </w:r>
      <w:r>
        <w:rPr>
          <w:spacing w:val="40"/>
          <w:sz w:val="30"/>
        </w:rPr>
        <w:t xml:space="preserve"> </w:t>
      </w:r>
      <w:r>
        <w:rPr>
          <w:sz w:val="30"/>
        </w:rPr>
        <w:t>their souls; At such a time as they be even afraid God will destroy them for sin, they even then desire God may be glorified; though I perish, let God be</w:t>
      </w:r>
      <w:r>
        <w:rPr>
          <w:spacing w:val="40"/>
          <w:sz w:val="30"/>
        </w:rPr>
        <w:t xml:space="preserve"> </w:t>
      </w:r>
      <w:r>
        <w:rPr>
          <w:sz w:val="30"/>
        </w:rPr>
        <w:t>glorified. But those</w:t>
      </w:r>
      <w:r>
        <w:rPr>
          <w:spacing w:val="40"/>
          <w:sz w:val="30"/>
        </w:rPr>
        <w:t xml:space="preserve"> </w:t>
      </w:r>
      <w:r>
        <w:rPr>
          <w:sz w:val="30"/>
        </w:rPr>
        <w:t>that avoid sin</w:t>
      </w:r>
      <w:r>
        <w:rPr>
          <w:spacing w:val="40"/>
          <w:sz w:val="30"/>
        </w:rPr>
        <w:t xml:space="preserve"> </w:t>
      </w:r>
      <w:r>
        <w:rPr>
          <w:sz w:val="30"/>
        </w:rPr>
        <w:t>out of</w:t>
      </w:r>
      <w:r>
        <w:rPr>
          <w:spacing w:val="40"/>
          <w:sz w:val="30"/>
        </w:rPr>
        <w:t xml:space="preserve"> </w:t>
      </w:r>
      <w:r>
        <w:rPr>
          <w:sz w:val="30"/>
        </w:rPr>
        <w:t>fear, when they apprehend there is no hope, they be</w:t>
      </w:r>
      <w:r>
        <w:rPr>
          <w:spacing w:val="40"/>
          <w:sz w:val="30"/>
        </w:rPr>
        <w:t xml:space="preserve"> </w:t>
      </w:r>
      <w:r>
        <w:rPr>
          <w:sz w:val="30"/>
        </w:rPr>
        <w:t>ready to fly in God's face: nay, if I must be damned, I will be damned for somewhat; if I must perish, I will perish for somewhat: But that soul that fears sin for the</w:t>
      </w:r>
      <w:r>
        <w:rPr>
          <w:spacing w:val="40"/>
          <w:sz w:val="30"/>
        </w:rPr>
        <w:t xml:space="preserve"> </w:t>
      </w:r>
      <w:r>
        <w:rPr>
          <w:sz w:val="30"/>
        </w:rPr>
        <w:t>evil</w:t>
      </w:r>
      <w:r>
        <w:rPr>
          <w:spacing w:val="40"/>
          <w:sz w:val="30"/>
        </w:rPr>
        <w:t xml:space="preserve"> </w:t>
      </w:r>
      <w:r>
        <w:rPr>
          <w:sz w:val="30"/>
        </w:rPr>
        <w:t>of</w:t>
      </w:r>
      <w:r>
        <w:rPr>
          <w:spacing w:val="40"/>
          <w:sz w:val="30"/>
        </w:rPr>
        <w:t xml:space="preserve"> </w:t>
      </w:r>
      <w:r>
        <w:rPr>
          <w:sz w:val="30"/>
        </w:rPr>
        <w:t>it, it said, well, though</w:t>
      </w:r>
      <w:r>
        <w:rPr>
          <w:spacing w:val="40"/>
          <w:sz w:val="30"/>
        </w:rPr>
        <w:t xml:space="preserve"> </w:t>
      </w:r>
      <w:r>
        <w:rPr>
          <w:sz w:val="30"/>
        </w:rPr>
        <w:t>I</w:t>
      </w:r>
      <w:r>
        <w:rPr>
          <w:spacing w:val="40"/>
          <w:sz w:val="30"/>
        </w:rPr>
        <w:t xml:space="preserve"> </w:t>
      </w:r>
      <w:r>
        <w:rPr>
          <w:sz w:val="30"/>
        </w:rPr>
        <w:t>perish, and am</w:t>
      </w:r>
      <w:r>
        <w:rPr>
          <w:spacing w:val="40"/>
          <w:sz w:val="30"/>
        </w:rPr>
        <w:t xml:space="preserve"> </w:t>
      </w:r>
      <w:r>
        <w:rPr>
          <w:sz w:val="30"/>
        </w:rPr>
        <w:t>damned, yet let God be glorified, though I perish: Certainly thou avoidest not sin merely out of fear.</w:t>
      </w:r>
    </w:p>
    <w:p w14:paraId="0A2259D2"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62DC8FF9" w14:textId="77777777" w:rsidR="00EC029C" w:rsidRDefault="00000000">
      <w:pPr>
        <w:pStyle w:val="a5"/>
        <w:numPr>
          <w:ilvl w:val="0"/>
          <w:numId w:val="26"/>
        </w:numPr>
        <w:tabs>
          <w:tab w:val="left" w:pos="471"/>
        </w:tabs>
        <w:spacing w:before="89" w:line="254" w:lineRule="auto"/>
        <w:ind w:right="436" w:firstLine="0"/>
        <w:jc w:val="both"/>
        <w:rPr>
          <w:sz w:val="30"/>
        </w:rPr>
      </w:pPr>
      <w:r>
        <w:rPr>
          <w:sz w:val="30"/>
        </w:rPr>
        <w:t>Again, Those that avoid sin out of fear, they do not see the beauty and excellency of godliness in others, so as to be enamored with it. Some avoid sin out of dislike and hatred of sin; and doest thou see a beauty in these, and doest thou say, Oh that I were in such a condition. Those that can see the excellency of grace in others, and prize and love it in others; certainly there is some Seed of that grace in</w:t>
      </w:r>
      <w:r>
        <w:rPr>
          <w:spacing w:val="40"/>
          <w:sz w:val="30"/>
        </w:rPr>
        <w:t xml:space="preserve"> </w:t>
      </w:r>
      <w:r>
        <w:rPr>
          <w:sz w:val="30"/>
        </w:rPr>
        <w:t>their</w:t>
      </w:r>
      <w:r>
        <w:rPr>
          <w:spacing w:val="40"/>
          <w:sz w:val="30"/>
        </w:rPr>
        <w:t xml:space="preserve"> </w:t>
      </w:r>
      <w:r>
        <w:rPr>
          <w:sz w:val="30"/>
        </w:rPr>
        <w:t>souls.</w:t>
      </w:r>
      <w:r>
        <w:rPr>
          <w:spacing w:val="40"/>
          <w:sz w:val="30"/>
        </w:rPr>
        <w:t xml:space="preserve"> </w:t>
      </w:r>
      <w:r>
        <w:rPr>
          <w:sz w:val="30"/>
        </w:rPr>
        <w:t>So</w:t>
      </w:r>
      <w:r>
        <w:rPr>
          <w:spacing w:val="40"/>
          <w:sz w:val="30"/>
        </w:rPr>
        <w:t xml:space="preserve"> </w:t>
      </w:r>
      <w:r>
        <w:rPr>
          <w:sz w:val="30"/>
        </w:rPr>
        <w:t>now,</w:t>
      </w:r>
      <w:r>
        <w:rPr>
          <w:spacing w:val="40"/>
          <w:sz w:val="30"/>
        </w:rPr>
        <w:t xml:space="preserve"> </w:t>
      </w:r>
      <w:r>
        <w:rPr>
          <w:sz w:val="30"/>
        </w:rPr>
        <w:t>they</w:t>
      </w:r>
      <w:r>
        <w:rPr>
          <w:spacing w:val="40"/>
          <w:sz w:val="30"/>
        </w:rPr>
        <w:t xml:space="preserve"> </w:t>
      </w:r>
      <w:r>
        <w:rPr>
          <w:sz w:val="30"/>
        </w:rPr>
        <w:t>that</w:t>
      </w:r>
      <w:r>
        <w:rPr>
          <w:spacing w:val="40"/>
          <w:sz w:val="30"/>
        </w:rPr>
        <w:t xml:space="preserve"> </w:t>
      </w:r>
      <w:r>
        <w:rPr>
          <w:sz w:val="30"/>
        </w:rPr>
        <w:t>have</w:t>
      </w:r>
      <w:r>
        <w:rPr>
          <w:spacing w:val="40"/>
          <w:sz w:val="30"/>
        </w:rPr>
        <w:t xml:space="preserve"> </w:t>
      </w:r>
      <w:r>
        <w:rPr>
          <w:sz w:val="30"/>
        </w:rPr>
        <w:t>no</w:t>
      </w:r>
      <w:r>
        <w:rPr>
          <w:spacing w:val="40"/>
          <w:sz w:val="30"/>
        </w:rPr>
        <w:t xml:space="preserve"> </w:t>
      </w:r>
      <w:r>
        <w:rPr>
          <w:sz w:val="30"/>
        </w:rPr>
        <w:t>grace,</w:t>
      </w:r>
      <w:r>
        <w:rPr>
          <w:spacing w:val="40"/>
          <w:sz w:val="30"/>
        </w:rPr>
        <w:t xml:space="preserve"> </w:t>
      </w:r>
      <w:r>
        <w:rPr>
          <w:sz w:val="30"/>
        </w:rPr>
        <w:t>envy</w:t>
      </w:r>
      <w:r>
        <w:rPr>
          <w:spacing w:val="40"/>
          <w:sz w:val="30"/>
        </w:rPr>
        <w:t xml:space="preserve"> </w:t>
      </w:r>
      <w:r>
        <w:rPr>
          <w:sz w:val="30"/>
        </w:rPr>
        <w:t>others</w:t>
      </w:r>
      <w:r>
        <w:rPr>
          <w:spacing w:val="40"/>
          <w:sz w:val="30"/>
        </w:rPr>
        <w:t xml:space="preserve"> </w:t>
      </w:r>
      <w:r>
        <w:rPr>
          <w:sz w:val="30"/>
        </w:rPr>
        <w:t>that have grace: but they that have grace rejoice in those that they see have any grace. This is the second Particular, rebuking those that avoid sin</w:t>
      </w:r>
      <w:r>
        <w:rPr>
          <w:spacing w:val="40"/>
          <w:sz w:val="30"/>
        </w:rPr>
        <w:t xml:space="preserve"> </w:t>
      </w:r>
      <w:r>
        <w:rPr>
          <w:sz w:val="30"/>
        </w:rPr>
        <w:t>merely</w:t>
      </w:r>
      <w:r>
        <w:rPr>
          <w:spacing w:val="40"/>
          <w:sz w:val="30"/>
        </w:rPr>
        <w:t xml:space="preserve"> </w:t>
      </w:r>
      <w:r>
        <w:rPr>
          <w:sz w:val="30"/>
        </w:rPr>
        <w:t>out</w:t>
      </w:r>
      <w:r>
        <w:rPr>
          <w:spacing w:val="40"/>
          <w:sz w:val="30"/>
        </w:rPr>
        <w:t xml:space="preserve"> </w:t>
      </w:r>
      <w:r>
        <w:rPr>
          <w:sz w:val="30"/>
        </w:rPr>
        <w:t>of</w:t>
      </w:r>
      <w:r>
        <w:rPr>
          <w:spacing w:val="40"/>
          <w:sz w:val="30"/>
        </w:rPr>
        <w:t xml:space="preserve"> </w:t>
      </w:r>
      <w:r>
        <w:rPr>
          <w:sz w:val="30"/>
        </w:rPr>
        <w:t>fear</w:t>
      </w:r>
      <w:r>
        <w:rPr>
          <w:spacing w:val="40"/>
          <w:sz w:val="30"/>
        </w:rPr>
        <w:t xml:space="preserve"> </w:t>
      </w:r>
      <w:r>
        <w:rPr>
          <w:sz w:val="30"/>
        </w:rPr>
        <w:t>of</w:t>
      </w:r>
      <w:r>
        <w:rPr>
          <w:spacing w:val="40"/>
          <w:sz w:val="30"/>
        </w:rPr>
        <w:t xml:space="preserve"> </w:t>
      </w:r>
      <w:r>
        <w:rPr>
          <w:sz w:val="30"/>
        </w:rPr>
        <w:t>affliction, together</w:t>
      </w:r>
      <w:r>
        <w:rPr>
          <w:spacing w:val="40"/>
          <w:sz w:val="30"/>
        </w:rPr>
        <w:t xml:space="preserve"> </w:t>
      </w:r>
      <w:r>
        <w:rPr>
          <w:sz w:val="30"/>
        </w:rPr>
        <w:t>with</w:t>
      </w:r>
      <w:r>
        <w:rPr>
          <w:spacing w:val="40"/>
          <w:sz w:val="30"/>
        </w:rPr>
        <w:t xml:space="preserve"> </w:t>
      </w:r>
      <w:r>
        <w:rPr>
          <w:sz w:val="30"/>
        </w:rPr>
        <w:t>satisfaction to that case of conscience, because I know it lies heavy upon men</w:t>
      </w:r>
      <w:r>
        <w:rPr>
          <w:spacing w:val="80"/>
          <w:sz w:val="30"/>
        </w:rPr>
        <w:t xml:space="preserve"> </w:t>
      </w:r>
      <w:r>
        <w:rPr>
          <w:sz w:val="30"/>
        </w:rPr>
        <w:t>and women's Souls</w:t>
      </w:r>
    </w:p>
    <w:p w14:paraId="428C369F" w14:textId="77777777" w:rsidR="00EC029C" w:rsidRDefault="00000000">
      <w:pPr>
        <w:pStyle w:val="a3"/>
        <w:spacing w:before="277" w:line="254" w:lineRule="auto"/>
        <w:ind w:right="436"/>
      </w:pPr>
      <w:r>
        <w:t>Thirdly, The Consideration of this Point, does rebuke such as are so shy of affliction as that they will fall into sin to prevent affliction. Certainly this is a foolish choice, for any to be so afraid of affliction, as to prevent affliction, rather venture upon sin. As if a man should see a Craggy way, and he will rather turn into a puddlely way, one all mire</w:t>
      </w:r>
      <w:r>
        <w:rPr>
          <w:spacing w:val="40"/>
        </w:rPr>
        <w:t xml:space="preserve"> </w:t>
      </w:r>
      <w:r>
        <w:t>and dirt, than</w:t>
      </w:r>
      <w:r>
        <w:rPr>
          <w:spacing w:val="40"/>
        </w:rPr>
        <w:t xml:space="preserve"> </w:t>
      </w:r>
      <w:r>
        <w:t>endure</w:t>
      </w:r>
      <w:r>
        <w:rPr>
          <w:spacing w:val="40"/>
        </w:rPr>
        <w:t xml:space="preserve"> </w:t>
      </w:r>
      <w:r>
        <w:t>one</w:t>
      </w:r>
      <w:r>
        <w:rPr>
          <w:spacing w:val="40"/>
        </w:rPr>
        <w:t xml:space="preserve"> </w:t>
      </w:r>
      <w:r>
        <w:t>hard and craggy: Thou</w:t>
      </w:r>
      <w:r>
        <w:rPr>
          <w:spacing w:val="40"/>
        </w:rPr>
        <w:t xml:space="preserve"> </w:t>
      </w:r>
      <w:r>
        <w:t>seest</w:t>
      </w:r>
      <w:r>
        <w:rPr>
          <w:spacing w:val="40"/>
        </w:rPr>
        <w:t xml:space="preserve"> </w:t>
      </w:r>
      <w:r>
        <w:t>the ways of God hard</w:t>
      </w:r>
      <w:r>
        <w:rPr>
          <w:spacing w:val="80"/>
        </w:rPr>
        <w:t xml:space="preserve"> </w:t>
      </w:r>
      <w:r>
        <w:t>and craggy, and thou turnest into the puddlely</w:t>
      </w:r>
      <w:r>
        <w:rPr>
          <w:spacing w:val="80"/>
        </w:rPr>
        <w:t xml:space="preserve"> </w:t>
      </w:r>
      <w:r>
        <w:t>and dirty ways of sin to avoid that hard craggy way: well, if God have a love to thee, he will bring thee back again, and thou must go that way that thou wilt not now.</w:t>
      </w:r>
    </w:p>
    <w:p w14:paraId="18185292" w14:textId="77777777" w:rsidR="00EC029C" w:rsidRDefault="00000000">
      <w:pPr>
        <w:pStyle w:val="a3"/>
        <w:spacing w:before="282" w:line="254" w:lineRule="auto"/>
        <w:ind w:right="437"/>
      </w:pPr>
      <w:r>
        <w:t>Augustine has this expression in his Confessions, said he, when God first convinced me, I was convinced of the rightness of God's way,</w:t>
      </w:r>
      <w:r>
        <w:rPr>
          <w:spacing w:val="80"/>
        </w:rPr>
        <w:t xml:space="preserve"> </w:t>
      </w:r>
      <w:r>
        <w:t>but I saw the trouble in it, and I cried out, it pleaseth not me well to go in such troublesome ways.</w:t>
      </w:r>
    </w:p>
    <w:p w14:paraId="78247896" w14:textId="77777777" w:rsidR="00EC029C" w:rsidRDefault="00000000">
      <w:pPr>
        <w:pStyle w:val="a3"/>
        <w:spacing w:before="292" w:line="254" w:lineRule="auto"/>
        <w:ind w:right="437"/>
      </w:pPr>
      <w:r>
        <w:t>So many men and women, be</w:t>
      </w:r>
      <w:r>
        <w:rPr>
          <w:spacing w:val="40"/>
        </w:rPr>
        <w:t xml:space="preserve"> </w:t>
      </w:r>
      <w:r>
        <w:t>convinced of</w:t>
      </w:r>
      <w:r>
        <w:rPr>
          <w:spacing w:val="40"/>
        </w:rPr>
        <w:t xml:space="preserve"> </w:t>
      </w:r>
      <w:r>
        <w:t>God's</w:t>
      </w:r>
      <w:r>
        <w:rPr>
          <w:spacing w:val="40"/>
        </w:rPr>
        <w:t xml:space="preserve"> </w:t>
      </w:r>
      <w:r>
        <w:t>ways, but they shall suffer such trouble in them, and they must go through such traits;</w:t>
      </w:r>
      <w:r>
        <w:rPr>
          <w:spacing w:val="39"/>
        </w:rPr>
        <w:t xml:space="preserve"> </w:t>
      </w:r>
      <w:r>
        <w:t>and to</w:t>
      </w:r>
      <w:r>
        <w:rPr>
          <w:spacing w:val="40"/>
        </w:rPr>
        <w:t xml:space="preserve"> </w:t>
      </w:r>
      <w:r>
        <w:t>prevent</w:t>
      </w:r>
      <w:r>
        <w:rPr>
          <w:spacing w:val="40"/>
        </w:rPr>
        <w:t xml:space="preserve"> </w:t>
      </w:r>
      <w:r>
        <w:t>this, they</w:t>
      </w:r>
      <w:r>
        <w:rPr>
          <w:spacing w:val="40"/>
        </w:rPr>
        <w:t xml:space="preserve"> </w:t>
      </w:r>
      <w:r>
        <w:t>will</w:t>
      </w:r>
      <w:r>
        <w:rPr>
          <w:spacing w:val="40"/>
        </w:rPr>
        <w:t xml:space="preserve"> </w:t>
      </w:r>
      <w:r>
        <w:t>choose</w:t>
      </w:r>
      <w:r>
        <w:rPr>
          <w:spacing w:val="40"/>
        </w:rPr>
        <w:t xml:space="preserve"> </w:t>
      </w:r>
      <w:r>
        <w:t>sin. Certainly</w:t>
      </w:r>
      <w:r>
        <w:rPr>
          <w:spacing w:val="40"/>
        </w:rPr>
        <w:t xml:space="preserve"> </w:t>
      </w:r>
      <w:r>
        <w:t>Brethren, it was not long, since there was a time, that those that made conscience</w:t>
      </w:r>
      <w:r>
        <w:rPr>
          <w:spacing w:val="40"/>
        </w:rPr>
        <w:t xml:space="preserve"> </w:t>
      </w:r>
      <w:r>
        <w:t>of</w:t>
      </w:r>
      <w:r>
        <w:rPr>
          <w:spacing w:val="40"/>
        </w:rPr>
        <w:t xml:space="preserve"> </w:t>
      </w:r>
      <w:r>
        <w:t>sin, were</w:t>
      </w:r>
      <w:r>
        <w:rPr>
          <w:spacing w:val="40"/>
        </w:rPr>
        <w:t xml:space="preserve"> </w:t>
      </w:r>
      <w:r>
        <w:t>subject</w:t>
      </w:r>
      <w:r>
        <w:rPr>
          <w:spacing w:val="40"/>
        </w:rPr>
        <w:t xml:space="preserve"> </w:t>
      </w:r>
      <w:r>
        <w:t>to</w:t>
      </w:r>
      <w:r>
        <w:rPr>
          <w:spacing w:val="40"/>
        </w:rPr>
        <w:t xml:space="preserve"> </w:t>
      </w:r>
      <w:r>
        <w:t>many</w:t>
      </w:r>
      <w:r>
        <w:rPr>
          <w:spacing w:val="40"/>
        </w:rPr>
        <w:t xml:space="preserve"> </w:t>
      </w:r>
      <w:r>
        <w:t>troubles, and suffered much; when</w:t>
      </w:r>
      <w:r>
        <w:rPr>
          <w:spacing w:val="40"/>
        </w:rPr>
        <w:t xml:space="preserve"> </w:t>
      </w:r>
      <w:r>
        <w:t>(we</w:t>
      </w:r>
      <w:r>
        <w:rPr>
          <w:spacing w:val="40"/>
        </w:rPr>
        <w:t xml:space="preserve"> </w:t>
      </w:r>
      <w:r>
        <w:t>know)</w:t>
      </w:r>
      <w:r>
        <w:rPr>
          <w:spacing w:val="40"/>
        </w:rPr>
        <w:t xml:space="preserve"> </w:t>
      </w:r>
      <w:r>
        <w:t>if</w:t>
      </w:r>
      <w:r>
        <w:rPr>
          <w:spacing w:val="40"/>
        </w:rPr>
        <w:t xml:space="preserve"> </w:t>
      </w:r>
      <w:r>
        <w:t>a man</w:t>
      </w:r>
      <w:r>
        <w:rPr>
          <w:spacing w:val="40"/>
        </w:rPr>
        <w:t xml:space="preserve"> </w:t>
      </w:r>
      <w:r>
        <w:t>departed from</w:t>
      </w:r>
      <w:r>
        <w:rPr>
          <w:spacing w:val="40"/>
        </w:rPr>
        <w:t xml:space="preserve"> </w:t>
      </w:r>
      <w:r>
        <w:t>evil, it</w:t>
      </w:r>
      <w:r>
        <w:rPr>
          <w:spacing w:val="39"/>
        </w:rPr>
        <w:t xml:space="preserve"> </w:t>
      </w:r>
      <w:r>
        <w:t>was</w:t>
      </w:r>
      <w:r>
        <w:rPr>
          <w:spacing w:val="40"/>
        </w:rPr>
        <w:t xml:space="preserve"> </w:t>
      </w:r>
      <w:r>
        <w:t>enough to</w:t>
      </w:r>
      <w:r>
        <w:rPr>
          <w:spacing w:val="40"/>
        </w:rPr>
        <w:t xml:space="preserve"> </w:t>
      </w:r>
      <w:r>
        <w:t>make</w:t>
      </w:r>
      <w:r>
        <w:rPr>
          <w:spacing w:val="40"/>
        </w:rPr>
        <w:t xml:space="preserve"> </w:t>
      </w:r>
      <w:r>
        <w:t>him</w:t>
      </w:r>
      <w:r>
        <w:rPr>
          <w:spacing w:val="40"/>
        </w:rPr>
        <w:t xml:space="preserve"> </w:t>
      </w:r>
      <w:r>
        <w:t>a</w:t>
      </w:r>
      <w:r>
        <w:rPr>
          <w:spacing w:val="40"/>
        </w:rPr>
        <w:t xml:space="preserve"> </w:t>
      </w:r>
      <w:r>
        <w:t>prey:</w:t>
      </w:r>
      <w:r>
        <w:rPr>
          <w:spacing w:val="40"/>
        </w:rPr>
        <w:t xml:space="preserve"> </w:t>
      </w:r>
      <w:r>
        <w:t>I</w:t>
      </w:r>
      <w:r>
        <w:rPr>
          <w:spacing w:val="40"/>
        </w:rPr>
        <w:t xml:space="preserve"> </w:t>
      </w:r>
      <w:r>
        <w:t>beseech</w:t>
      </w:r>
      <w:r>
        <w:rPr>
          <w:spacing w:val="40"/>
        </w:rPr>
        <w:t xml:space="preserve"> </w:t>
      </w:r>
      <w:r>
        <w:t>you,</w:t>
      </w:r>
      <w:r>
        <w:rPr>
          <w:spacing w:val="39"/>
        </w:rPr>
        <w:t xml:space="preserve"> </w:t>
      </w:r>
      <w:r>
        <w:t>see</w:t>
      </w:r>
      <w:r>
        <w:rPr>
          <w:spacing w:val="40"/>
        </w:rPr>
        <w:t xml:space="preserve"> </w:t>
      </w:r>
      <w:r>
        <w:t>if</w:t>
      </w:r>
      <w:r>
        <w:rPr>
          <w:spacing w:val="40"/>
        </w:rPr>
        <w:t xml:space="preserve"> </w:t>
      </w:r>
      <w:r>
        <w:t>you</w:t>
      </w:r>
      <w:r>
        <w:rPr>
          <w:spacing w:val="40"/>
        </w:rPr>
        <w:t xml:space="preserve"> </w:t>
      </w:r>
      <w:r>
        <w:t>did</w:t>
      </w:r>
      <w:r>
        <w:rPr>
          <w:spacing w:val="39"/>
        </w:rPr>
        <w:t xml:space="preserve"> </w:t>
      </w:r>
      <w:r>
        <w:t>not</w:t>
      </w:r>
      <w:r>
        <w:rPr>
          <w:spacing w:val="40"/>
        </w:rPr>
        <w:t xml:space="preserve"> </w:t>
      </w:r>
      <w:r>
        <w:t>(to</w:t>
      </w:r>
      <w:r>
        <w:rPr>
          <w:spacing w:val="40"/>
        </w:rPr>
        <w:t xml:space="preserve"> </w:t>
      </w:r>
      <w:r>
        <w:t>prevent</w:t>
      </w:r>
    </w:p>
    <w:p w14:paraId="2A33129F" w14:textId="77777777" w:rsidR="00EC029C" w:rsidRDefault="00EC029C">
      <w:pPr>
        <w:spacing w:line="254" w:lineRule="auto"/>
        <w:sectPr w:rsidR="00EC029C">
          <w:pgSz w:w="12240" w:h="15840"/>
          <w:pgMar w:top="1360" w:right="1100" w:bottom="280" w:left="1320" w:header="720" w:footer="720" w:gutter="0"/>
          <w:cols w:space="720"/>
        </w:sectPr>
      </w:pPr>
    </w:p>
    <w:p w14:paraId="045E289E" w14:textId="77777777" w:rsidR="00EC029C" w:rsidRDefault="00000000">
      <w:pPr>
        <w:pStyle w:val="a3"/>
        <w:spacing w:line="254" w:lineRule="auto"/>
        <w:ind w:right="355"/>
      </w:pPr>
      <w:r>
        <w:t>some suffering) commit some sin: Some of you when brought to be sworn Vassals to those Courts, that never were by God's Institution; had you not some remorse in conscience? (I mean the Church- Wardens, as</w:t>
      </w:r>
      <w:r>
        <w:rPr>
          <w:spacing w:val="40"/>
        </w:rPr>
        <w:t xml:space="preserve"> </w:t>
      </w:r>
      <w:r>
        <w:t>they</w:t>
      </w:r>
      <w:r>
        <w:rPr>
          <w:spacing w:val="40"/>
        </w:rPr>
        <w:t xml:space="preserve"> </w:t>
      </w:r>
      <w:r>
        <w:t>styled them)</w:t>
      </w:r>
      <w:r>
        <w:rPr>
          <w:spacing w:val="40"/>
        </w:rPr>
        <w:t xml:space="preserve"> </w:t>
      </w:r>
      <w:r>
        <w:t>and when you</w:t>
      </w:r>
      <w:r>
        <w:rPr>
          <w:spacing w:val="40"/>
        </w:rPr>
        <w:t xml:space="preserve"> </w:t>
      </w:r>
      <w:r>
        <w:t>were</w:t>
      </w:r>
      <w:r>
        <w:rPr>
          <w:spacing w:val="40"/>
        </w:rPr>
        <w:t xml:space="preserve"> </w:t>
      </w:r>
      <w:r>
        <w:t>put to such Oaths, had you never inward regret in your consciences? but yet you must</w:t>
      </w:r>
      <w:r>
        <w:rPr>
          <w:spacing w:val="-1"/>
        </w:rPr>
        <w:t xml:space="preserve"> </w:t>
      </w:r>
      <w:r>
        <w:t>be</w:t>
      </w:r>
      <w:r>
        <w:rPr>
          <w:spacing w:val="-1"/>
        </w:rPr>
        <w:t xml:space="preserve"> </w:t>
      </w:r>
      <w:r>
        <w:t>excommunicated if</w:t>
      </w:r>
      <w:r>
        <w:rPr>
          <w:spacing w:val="-2"/>
        </w:rPr>
        <w:t xml:space="preserve"> </w:t>
      </w:r>
      <w:r>
        <w:t>you</w:t>
      </w:r>
      <w:r>
        <w:rPr>
          <w:spacing w:val="-3"/>
        </w:rPr>
        <w:t xml:space="preserve"> </w:t>
      </w:r>
      <w:r>
        <w:t>did</w:t>
      </w:r>
      <w:r>
        <w:rPr>
          <w:spacing w:val="-2"/>
        </w:rPr>
        <w:t xml:space="preserve"> </w:t>
      </w:r>
      <w:r>
        <w:t>not</w:t>
      </w:r>
      <w:r>
        <w:rPr>
          <w:spacing w:val="-3"/>
        </w:rPr>
        <w:t xml:space="preserve"> </w:t>
      </w:r>
      <w:r>
        <w:t>take</w:t>
      </w:r>
      <w:r>
        <w:rPr>
          <w:spacing w:val="-1"/>
        </w:rPr>
        <w:t xml:space="preserve"> </w:t>
      </w:r>
      <w:r>
        <w:t>the Oath;</w:t>
      </w:r>
      <w:r>
        <w:rPr>
          <w:spacing w:val="-3"/>
        </w:rPr>
        <w:t xml:space="preserve"> </w:t>
      </w:r>
      <w:r>
        <w:t>and</w:t>
      </w:r>
      <w:r>
        <w:rPr>
          <w:spacing w:val="-2"/>
        </w:rPr>
        <w:t xml:space="preserve"> </w:t>
      </w:r>
      <w:r>
        <w:t>if</w:t>
      </w:r>
      <w:r>
        <w:rPr>
          <w:spacing w:val="-2"/>
        </w:rPr>
        <w:t xml:space="preserve"> </w:t>
      </w:r>
      <w:r>
        <w:t>you</w:t>
      </w:r>
      <w:r>
        <w:rPr>
          <w:spacing w:val="40"/>
        </w:rPr>
        <w:t xml:space="preserve"> </w:t>
      </w:r>
      <w:r>
        <w:t>did, then you bound yourselves, not only to be their Vassals (which were not of God) but besides, you bound yourselves to be</w:t>
      </w:r>
      <w:r>
        <w:rPr>
          <w:spacing w:val="40"/>
        </w:rPr>
        <w:t xml:space="preserve"> </w:t>
      </w:r>
      <w:r>
        <w:t>Persecutors of the Saints by it: for certainly, the fulfilling of all their Cannons, it was merely persecution, and yet you were their sworn Vassals; and yet because you were afraid of trouble, you ventured</w:t>
      </w:r>
      <w:r>
        <w:rPr>
          <w:spacing w:val="40"/>
        </w:rPr>
        <w:t xml:space="preserve"> </w:t>
      </w:r>
      <w:r>
        <w:t>and made bold with your conscience.</w:t>
      </w:r>
    </w:p>
    <w:p w14:paraId="2B48FA7C" w14:textId="77777777" w:rsidR="00EC029C" w:rsidRDefault="00000000">
      <w:pPr>
        <w:pStyle w:val="a3"/>
        <w:spacing w:before="277" w:line="254" w:lineRule="auto"/>
        <w:ind w:right="436"/>
      </w:pPr>
      <w:r>
        <w:t>Oh look back to these things. If you will say, now Ministers speak against such things; you should have done so two or three years ago. For my own part, I did then, two, three, four, or five years ago, and was of the same mind I am now; and through the strength of Christ and God's mercy to me, I ventured somewhat, and therefore I may the more freely and boldly speak now; not because it was merely to keep from danger that I have spoke no more, for I did speak it heretofore. But now look back what regret of conscience you had;</w:t>
      </w:r>
      <w:r>
        <w:rPr>
          <w:spacing w:val="40"/>
        </w:rPr>
        <w:t xml:space="preserve"> </w:t>
      </w:r>
      <w:r>
        <w:t>and</w:t>
      </w:r>
      <w:r>
        <w:rPr>
          <w:spacing w:val="40"/>
        </w:rPr>
        <w:t xml:space="preserve"> </w:t>
      </w:r>
      <w:r>
        <w:t>yet</w:t>
      </w:r>
      <w:r>
        <w:rPr>
          <w:spacing w:val="40"/>
        </w:rPr>
        <w:t xml:space="preserve"> </w:t>
      </w:r>
      <w:r>
        <w:t>merely</w:t>
      </w:r>
      <w:r>
        <w:rPr>
          <w:spacing w:val="40"/>
        </w:rPr>
        <w:t xml:space="preserve"> </w:t>
      </w:r>
      <w:r>
        <w:t>for</w:t>
      </w:r>
      <w:r>
        <w:rPr>
          <w:spacing w:val="40"/>
        </w:rPr>
        <w:t xml:space="preserve"> </w:t>
      </w:r>
      <w:r>
        <w:t>fear</w:t>
      </w:r>
      <w:r>
        <w:rPr>
          <w:spacing w:val="40"/>
        </w:rPr>
        <w:t xml:space="preserve"> </w:t>
      </w:r>
      <w:r>
        <w:t>of</w:t>
      </w:r>
      <w:r>
        <w:rPr>
          <w:spacing w:val="40"/>
        </w:rPr>
        <w:t xml:space="preserve"> </w:t>
      </w:r>
      <w:r>
        <w:t>affliction,</w:t>
      </w:r>
      <w:r>
        <w:rPr>
          <w:spacing w:val="40"/>
        </w:rPr>
        <w:t xml:space="preserve"> </w:t>
      </w:r>
      <w:r>
        <w:t>thou</w:t>
      </w:r>
      <w:r>
        <w:rPr>
          <w:spacing w:val="40"/>
        </w:rPr>
        <w:t xml:space="preserve"> </w:t>
      </w:r>
      <w:r>
        <w:t>pasedst</w:t>
      </w:r>
      <w:r>
        <w:rPr>
          <w:spacing w:val="40"/>
        </w:rPr>
        <w:t xml:space="preserve"> </w:t>
      </w:r>
      <w:r>
        <w:t>through</w:t>
      </w:r>
      <w:r>
        <w:rPr>
          <w:spacing w:val="40"/>
        </w:rPr>
        <w:t xml:space="preserve"> </w:t>
      </w:r>
      <w:r>
        <w:t>that regret of conscience: It were just with God to make affliction more sore and heavy; and those that will avoid the affliction by sin, God may justly bring back that affliction: But this would be a large Argument, to</w:t>
      </w:r>
      <w:r>
        <w:rPr>
          <w:spacing w:val="40"/>
        </w:rPr>
        <w:t xml:space="preserve"> </w:t>
      </w:r>
      <w:r>
        <w:t>speak</w:t>
      </w:r>
      <w:r>
        <w:rPr>
          <w:spacing w:val="40"/>
        </w:rPr>
        <w:t xml:space="preserve"> </w:t>
      </w:r>
      <w:r>
        <w:t>to</w:t>
      </w:r>
      <w:r>
        <w:rPr>
          <w:spacing w:val="40"/>
        </w:rPr>
        <w:t xml:space="preserve"> </w:t>
      </w:r>
      <w:r>
        <w:t>those</w:t>
      </w:r>
      <w:r>
        <w:rPr>
          <w:spacing w:val="40"/>
        </w:rPr>
        <w:t xml:space="preserve"> </w:t>
      </w:r>
      <w:r>
        <w:t>that will</w:t>
      </w:r>
      <w:r>
        <w:rPr>
          <w:spacing w:val="40"/>
        </w:rPr>
        <w:t xml:space="preserve"> </w:t>
      </w:r>
      <w:r>
        <w:t>not venture</w:t>
      </w:r>
      <w:r>
        <w:rPr>
          <w:spacing w:val="40"/>
        </w:rPr>
        <w:t xml:space="preserve"> </w:t>
      </w:r>
      <w:r>
        <w:t>upon</w:t>
      </w:r>
      <w:r>
        <w:rPr>
          <w:spacing w:val="40"/>
        </w:rPr>
        <w:t xml:space="preserve"> </w:t>
      </w:r>
      <w:r>
        <w:t xml:space="preserve">suffering, but run upon </w:t>
      </w:r>
      <w:r>
        <w:rPr>
          <w:color w:val="000000"/>
        </w:rPr>
        <w:t>sin.</w:t>
      </w:r>
    </w:p>
    <w:p w14:paraId="29BE2CA8" w14:textId="77777777" w:rsidR="00EC029C" w:rsidRDefault="00000000">
      <w:pPr>
        <w:pStyle w:val="a3"/>
        <w:spacing w:before="274" w:line="254" w:lineRule="auto"/>
        <w:ind w:right="445"/>
      </w:pPr>
      <w:r>
        <w:t>Fourthly, This rebukes such, that when they be under affliction, yet they be a great deal more sensible of affliction than of sin. This is against</w:t>
      </w:r>
      <w:r>
        <w:rPr>
          <w:spacing w:val="40"/>
        </w:rPr>
        <w:t xml:space="preserve"> </w:t>
      </w:r>
      <w:r>
        <w:t>the</w:t>
      </w:r>
      <w:r>
        <w:rPr>
          <w:spacing w:val="40"/>
        </w:rPr>
        <w:t xml:space="preserve"> </w:t>
      </w:r>
      <w:r>
        <w:t>Point, that</w:t>
      </w:r>
      <w:r>
        <w:rPr>
          <w:spacing w:val="40"/>
        </w:rPr>
        <w:t xml:space="preserve"> </w:t>
      </w:r>
      <w:r>
        <w:t>said there</w:t>
      </w:r>
      <w:r>
        <w:rPr>
          <w:spacing w:val="40"/>
        </w:rPr>
        <w:t xml:space="preserve"> </w:t>
      </w:r>
      <w:r>
        <w:t>is</w:t>
      </w:r>
      <w:r>
        <w:rPr>
          <w:spacing w:val="40"/>
        </w:rPr>
        <w:t xml:space="preserve"> </w:t>
      </w:r>
      <w:r>
        <w:t>more</w:t>
      </w:r>
      <w:r>
        <w:rPr>
          <w:spacing w:val="40"/>
        </w:rPr>
        <w:t xml:space="preserve"> </w:t>
      </w:r>
      <w:r>
        <w:t>evil</w:t>
      </w:r>
      <w:r>
        <w:rPr>
          <w:spacing w:val="40"/>
        </w:rPr>
        <w:t xml:space="preserve"> </w:t>
      </w:r>
      <w:r>
        <w:t>in</w:t>
      </w:r>
      <w:r>
        <w:rPr>
          <w:spacing w:val="40"/>
        </w:rPr>
        <w:t xml:space="preserve"> </w:t>
      </w:r>
      <w:r>
        <w:t>sin</w:t>
      </w:r>
      <w:r>
        <w:rPr>
          <w:spacing w:val="40"/>
        </w:rPr>
        <w:t xml:space="preserve"> </w:t>
      </w:r>
      <w:r>
        <w:t>than</w:t>
      </w:r>
      <w:r>
        <w:rPr>
          <w:spacing w:val="40"/>
        </w:rPr>
        <w:t xml:space="preserve"> </w:t>
      </w:r>
      <w:r>
        <w:t>in affliction; and yet when you be under affliction, you be more</w:t>
      </w:r>
      <w:r>
        <w:rPr>
          <w:spacing w:val="80"/>
          <w:w w:val="150"/>
        </w:rPr>
        <w:t xml:space="preserve"> </w:t>
      </w:r>
      <w:r>
        <w:t>sensible of the evil of affliction than of sin. There be divers sorts of these, and divers things to be said to these.</w:t>
      </w:r>
    </w:p>
    <w:p w14:paraId="7FC3F90D" w14:textId="77777777" w:rsidR="00EC029C" w:rsidRDefault="00EC029C">
      <w:pPr>
        <w:spacing w:line="254" w:lineRule="auto"/>
        <w:sectPr w:rsidR="00EC029C">
          <w:pgSz w:w="12240" w:h="15840"/>
          <w:pgMar w:top="1360" w:right="1100" w:bottom="280" w:left="1320" w:header="720" w:footer="720" w:gutter="0"/>
          <w:cols w:space="720"/>
        </w:sectPr>
      </w:pPr>
    </w:p>
    <w:p w14:paraId="1C3667A1" w14:textId="77777777" w:rsidR="00EC029C" w:rsidRDefault="00000000">
      <w:pPr>
        <w:pStyle w:val="a5"/>
        <w:numPr>
          <w:ilvl w:val="0"/>
          <w:numId w:val="27"/>
        </w:numPr>
        <w:tabs>
          <w:tab w:val="left" w:pos="481"/>
        </w:tabs>
        <w:spacing w:before="89" w:line="254" w:lineRule="auto"/>
        <w:ind w:right="436" w:firstLine="0"/>
        <w:jc w:val="both"/>
        <w:rPr>
          <w:sz w:val="30"/>
        </w:rPr>
      </w:pPr>
      <w:r>
        <w:rPr>
          <w:sz w:val="30"/>
        </w:rPr>
        <w:t>As some profane wicked men that commit horrible wickedness, that it is a wonder their conscience flies not in their faces, and tears not their hearts out of their bosom, for the woeful guilt upon them; and yet they</w:t>
      </w:r>
      <w:r>
        <w:rPr>
          <w:spacing w:val="40"/>
          <w:sz w:val="30"/>
        </w:rPr>
        <w:t xml:space="preserve"> </w:t>
      </w:r>
      <w:r>
        <w:rPr>
          <w:sz w:val="30"/>
        </w:rPr>
        <w:t>are</w:t>
      </w:r>
      <w:r>
        <w:rPr>
          <w:spacing w:val="40"/>
          <w:sz w:val="30"/>
        </w:rPr>
        <w:t xml:space="preserve"> </w:t>
      </w:r>
      <w:r>
        <w:rPr>
          <w:sz w:val="30"/>
        </w:rPr>
        <w:t>never stirred: But when</w:t>
      </w:r>
      <w:r>
        <w:rPr>
          <w:spacing w:val="40"/>
          <w:sz w:val="30"/>
        </w:rPr>
        <w:t xml:space="preserve"> </w:t>
      </w:r>
      <w:r>
        <w:rPr>
          <w:sz w:val="30"/>
        </w:rPr>
        <w:t>God's</w:t>
      </w:r>
      <w:r>
        <w:rPr>
          <w:spacing w:val="40"/>
          <w:sz w:val="30"/>
        </w:rPr>
        <w:t xml:space="preserve"> </w:t>
      </w:r>
      <w:r>
        <w:rPr>
          <w:sz w:val="30"/>
        </w:rPr>
        <w:t>hand is</w:t>
      </w:r>
      <w:r>
        <w:rPr>
          <w:spacing w:val="40"/>
          <w:sz w:val="30"/>
        </w:rPr>
        <w:t xml:space="preserve"> </w:t>
      </w:r>
      <w:r>
        <w:rPr>
          <w:sz w:val="30"/>
        </w:rPr>
        <w:t>upon</w:t>
      </w:r>
      <w:r>
        <w:rPr>
          <w:spacing w:val="40"/>
          <w:sz w:val="30"/>
        </w:rPr>
        <w:t xml:space="preserve"> </w:t>
      </w:r>
      <w:r>
        <w:rPr>
          <w:sz w:val="30"/>
        </w:rPr>
        <w:t>them, in some grievous sickness, they cry out for pain, but not one whit sensible of sin, that never comes in their minds; but their pains and disease: and when their friends come, they complain of grievous nights,</w:t>
      </w:r>
      <w:r>
        <w:rPr>
          <w:spacing w:val="40"/>
          <w:sz w:val="30"/>
        </w:rPr>
        <w:t xml:space="preserve"> </w:t>
      </w:r>
      <w:r>
        <w:rPr>
          <w:sz w:val="30"/>
        </w:rPr>
        <w:t>and</w:t>
      </w:r>
      <w:r>
        <w:rPr>
          <w:spacing w:val="40"/>
          <w:sz w:val="30"/>
        </w:rPr>
        <w:t xml:space="preserve"> </w:t>
      </w:r>
      <w:r>
        <w:rPr>
          <w:sz w:val="30"/>
        </w:rPr>
        <w:t>what</w:t>
      </w:r>
      <w:r>
        <w:rPr>
          <w:spacing w:val="40"/>
          <w:sz w:val="30"/>
        </w:rPr>
        <w:t xml:space="preserve"> </w:t>
      </w:r>
      <w:r>
        <w:rPr>
          <w:sz w:val="30"/>
        </w:rPr>
        <w:t>heat</w:t>
      </w:r>
      <w:r>
        <w:rPr>
          <w:spacing w:val="40"/>
          <w:sz w:val="30"/>
        </w:rPr>
        <w:t xml:space="preserve"> </w:t>
      </w:r>
      <w:r>
        <w:rPr>
          <w:sz w:val="30"/>
        </w:rPr>
        <w:t>they</w:t>
      </w:r>
      <w:r>
        <w:rPr>
          <w:spacing w:val="40"/>
          <w:sz w:val="30"/>
        </w:rPr>
        <w:t xml:space="preserve"> </w:t>
      </w:r>
      <w:r>
        <w:rPr>
          <w:sz w:val="30"/>
        </w:rPr>
        <w:t>be</w:t>
      </w:r>
      <w:r>
        <w:rPr>
          <w:spacing w:val="40"/>
          <w:sz w:val="30"/>
        </w:rPr>
        <w:t xml:space="preserve"> </w:t>
      </w:r>
      <w:r>
        <w:rPr>
          <w:sz w:val="30"/>
        </w:rPr>
        <w:t>in</w:t>
      </w:r>
      <w:r>
        <w:rPr>
          <w:spacing w:val="40"/>
          <w:sz w:val="30"/>
        </w:rPr>
        <w:t xml:space="preserve"> </w:t>
      </w:r>
      <w:r>
        <w:rPr>
          <w:sz w:val="30"/>
        </w:rPr>
        <w:t>with</w:t>
      </w:r>
      <w:r>
        <w:rPr>
          <w:spacing w:val="40"/>
          <w:sz w:val="30"/>
        </w:rPr>
        <w:t xml:space="preserve"> </w:t>
      </w:r>
      <w:r>
        <w:rPr>
          <w:sz w:val="30"/>
        </w:rPr>
        <w:t>their</w:t>
      </w:r>
      <w:r>
        <w:rPr>
          <w:spacing w:val="40"/>
          <w:sz w:val="30"/>
        </w:rPr>
        <w:t xml:space="preserve"> </w:t>
      </w:r>
      <w:r>
        <w:rPr>
          <w:sz w:val="30"/>
        </w:rPr>
        <w:t>fever,</w:t>
      </w:r>
      <w:r>
        <w:rPr>
          <w:spacing w:val="40"/>
          <w:sz w:val="30"/>
        </w:rPr>
        <w:t xml:space="preserve"> </w:t>
      </w:r>
      <w:r>
        <w:rPr>
          <w:sz w:val="30"/>
        </w:rPr>
        <w:t>and</w:t>
      </w:r>
      <w:r>
        <w:rPr>
          <w:spacing w:val="40"/>
          <w:sz w:val="30"/>
        </w:rPr>
        <w:t xml:space="preserve"> </w:t>
      </w:r>
      <w:r>
        <w:rPr>
          <w:sz w:val="30"/>
        </w:rPr>
        <w:t>how</w:t>
      </w:r>
      <w:r>
        <w:rPr>
          <w:spacing w:val="40"/>
          <w:sz w:val="30"/>
        </w:rPr>
        <w:t xml:space="preserve"> </w:t>
      </w:r>
      <w:r>
        <w:rPr>
          <w:sz w:val="30"/>
        </w:rPr>
        <w:t>they burn, and have been tormented, but not a word of sin; all their guilt, the Sabbath breaking, oaths, company keeping, opposition of goodness, this lies not upon their conscience at all: Oh! these be wretched creatures, besotted, guilty, hard hearted, left of God to the day of His Righteous Judgement.</w:t>
      </w:r>
    </w:p>
    <w:p w14:paraId="6E32415C" w14:textId="77777777" w:rsidR="00EC029C" w:rsidRDefault="00000000">
      <w:pPr>
        <w:pStyle w:val="a5"/>
        <w:numPr>
          <w:ilvl w:val="0"/>
          <w:numId w:val="27"/>
        </w:numPr>
        <w:tabs>
          <w:tab w:val="left" w:pos="527"/>
        </w:tabs>
        <w:spacing w:before="275" w:line="254" w:lineRule="auto"/>
        <w:ind w:right="436" w:firstLine="0"/>
        <w:jc w:val="both"/>
        <w:rPr>
          <w:sz w:val="30"/>
        </w:rPr>
      </w:pPr>
      <w:r>
        <w:rPr>
          <w:sz w:val="30"/>
        </w:rPr>
        <w:t xml:space="preserve">Others, when they be under God's hand, they lie fretting, and vexing, and murmuring, and repining: As Solomon said, </w:t>
      </w:r>
      <w:r>
        <w:rPr>
          <w:color w:val="0000EC"/>
          <w:sz w:val="30"/>
          <w:u w:val="thick" w:color="0000EC"/>
        </w:rPr>
        <w:t>Prov. 1</w:t>
      </w:r>
      <w:r>
        <w:rPr>
          <w:color w:val="0000EC"/>
          <w:sz w:val="30"/>
        </w:rPr>
        <w:t>9</w:t>
      </w:r>
      <w:r>
        <w:rPr>
          <w:sz w:val="30"/>
        </w:rPr>
        <w:t xml:space="preserve">. </w:t>
      </w:r>
      <w:r>
        <w:rPr>
          <w:color w:val="0000EC"/>
          <w:sz w:val="30"/>
        </w:rPr>
        <w:t>3</w:t>
      </w:r>
      <w:r>
        <w:rPr>
          <w:sz w:val="30"/>
        </w:rPr>
        <w:t>. Man perverts his way, and his heart frets against God: First perverts his way, and yet when God's hand is upon them, fret against God's way; thou shouldst fret against thine own heart for sin; but thou fretest against God for affliction.</w:t>
      </w:r>
    </w:p>
    <w:p w14:paraId="19025744" w14:textId="77777777" w:rsidR="00EC029C" w:rsidRDefault="00000000">
      <w:pPr>
        <w:pStyle w:val="a5"/>
        <w:numPr>
          <w:ilvl w:val="0"/>
          <w:numId w:val="27"/>
        </w:numPr>
        <w:tabs>
          <w:tab w:val="left" w:pos="473"/>
        </w:tabs>
        <w:spacing w:before="288" w:line="254" w:lineRule="auto"/>
        <w:ind w:right="443" w:firstLine="0"/>
        <w:jc w:val="both"/>
        <w:rPr>
          <w:sz w:val="30"/>
        </w:rPr>
      </w:pPr>
      <w:r>
        <w:rPr>
          <w:sz w:val="30"/>
        </w:rPr>
        <w:t>A Third sort, and these principally I intend, and they be such that when they be in affliction, will complain much of sin, and seem to</w:t>
      </w:r>
      <w:r>
        <w:rPr>
          <w:spacing w:val="40"/>
          <w:sz w:val="30"/>
        </w:rPr>
        <w:t xml:space="preserve"> </w:t>
      </w:r>
      <w:r>
        <w:rPr>
          <w:sz w:val="30"/>
        </w:rPr>
        <w:t>put all the trouble upon sin; but in truth their trouble is more for affliction</w:t>
      </w:r>
      <w:r>
        <w:rPr>
          <w:spacing w:val="30"/>
          <w:sz w:val="30"/>
        </w:rPr>
        <w:t xml:space="preserve"> </w:t>
      </w:r>
      <w:r>
        <w:rPr>
          <w:sz w:val="30"/>
        </w:rPr>
        <w:t>than</w:t>
      </w:r>
      <w:r>
        <w:rPr>
          <w:spacing w:val="28"/>
          <w:sz w:val="30"/>
        </w:rPr>
        <w:t xml:space="preserve"> </w:t>
      </w:r>
      <w:r>
        <w:rPr>
          <w:sz w:val="30"/>
        </w:rPr>
        <w:t>sin.</w:t>
      </w:r>
      <w:r>
        <w:rPr>
          <w:spacing w:val="21"/>
          <w:sz w:val="30"/>
        </w:rPr>
        <w:t xml:space="preserve"> </w:t>
      </w:r>
      <w:r>
        <w:rPr>
          <w:sz w:val="30"/>
        </w:rPr>
        <w:t>Now</w:t>
      </w:r>
      <w:r>
        <w:rPr>
          <w:spacing w:val="32"/>
          <w:sz w:val="30"/>
        </w:rPr>
        <w:t xml:space="preserve"> </w:t>
      </w:r>
      <w:r>
        <w:rPr>
          <w:sz w:val="30"/>
        </w:rPr>
        <w:t>I</w:t>
      </w:r>
      <w:r>
        <w:rPr>
          <w:spacing w:val="28"/>
          <w:sz w:val="30"/>
        </w:rPr>
        <w:t xml:space="preserve"> </w:t>
      </w:r>
      <w:r>
        <w:rPr>
          <w:sz w:val="30"/>
        </w:rPr>
        <w:t>would find out</w:t>
      </w:r>
      <w:r>
        <w:rPr>
          <w:spacing w:val="29"/>
          <w:sz w:val="30"/>
        </w:rPr>
        <w:t xml:space="preserve"> </w:t>
      </w:r>
      <w:r>
        <w:rPr>
          <w:sz w:val="30"/>
        </w:rPr>
        <w:t>these</w:t>
      </w:r>
      <w:r>
        <w:rPr>
          <w:spacing w:val="33"/>
          <w:sz w:val="30"/>
        </w:rPr>
        <w:t xml:space="preserve"> </w:t>
      </w:r>
      <w:r>
        <w:rPr>
          <w:sz w:val="30"/>
        </w:rPr>
        <w:t>(it</w:t>
      </w:r>
      <w:r>
        <w:rPr>
          <w:spacing w:val="27"/>
          <w:sz w:val="30"/>
        </w:rPr>
        <w:t xml:space="preserve"> </w:t>
      </w:r>
      <w:r>
        <w:rPr>
          <w:sz w:val="30"/>
        </w:rPr>
        <w:t>will</w:t>
      </w:r>
      <w:r>
        <w:rPr>
          <w:spacing w:val="30"/>
          <w:sz w:val="30"/>
        </w:rPr>
        <w:t xml:space="preserve"> </w:t>
      </w:r>
      <w:r>
        <w:rPr>
          <w:sz w:val="30"/>
        </w:rPr>
        <w:t>require</w:t>
      </w:r>
      <w:r>
        <w:rPr>
          <w:spacing w:val="33"/>
          <w:sz w:val="30"/>
        </w:rPr>
        <w:t xml:space="preserve"> </w:t>
      </w:r>
      <w:r>
        <w:rPr>
          <w:sz w:val="30"/>
        </w:rPr>
        <w:t>time) I suppose I might cull out a great many that it may be make a great complaint</w:t>
      </w:r>
      <w:r>
        <w:rPr>
          <w:spacing w:val="40"/>
          <w:sz w:val="30"/>
        </w:rPr>
        <w:t xml:space="preserve"> </w:t>
      </w:r>
      <w:r>
        <w:rPr>
          <w:sz w:val="30"/>
        </w:rPr>
        <w:t>of</w:t>
      </w:r>
      <w:r>
        <w:rPr>
          <w:spacing w:val="40"/>
          <w:sz w:val="30"/>
        </w:rPr>
        <w:t xml:space="preserve"> </w:t>
      </w:r>
      <w:r>
        <w:rPr>
          <w:sz w:val="30"/>
        </w:rPr>
        <w:t>sin, and yet</w:t>
      </w:r>
      <w:r>
        <w:rPr>
          <w:spacing w:val="40"/>
          <w:sz w:val="30"/>
        </w:rPr>
        <w:t xml:space="preserve"> </w:t>
      </w:r>
      <w:r>
        <w:rPr>
          <w:sz w:val="30"/>
        </w:rPr>
        <w:t>the</w:t>
      </w:r>
      <w:r>
        <w:rPr>
          <w:spacing w:val="40"/>
          <w:sz w:val="30"/>
        </w:rPr>
        <w:t xml:space="preserve"> </w:t>
      </w:r>
      <w:r>
        <w:rPr>
          <w:sz w:val="30"/>
        </w:rPr>
        <w:t>truth</w:t>
      </w:r>
      <w:r>
        <w:rPr>
          <w:spacing w:val="40"/>
          <w:sz w:val="30"/>
        </w:rPr>
        <w:t xml:space="preserve"> </w:t>
      </w:r>
      <w:r>
        <w:rPr>
          <w:sz w:val="30"/>
        </w:rPr>
        <w:t>is, that</w:t>
      </w:r>
      <w:r>
        <w:rPr>
          <w:spacing w:val="40"/>
          <w:sz w:val="30"/>
        </w:rPr>
        <w:t xml:space="preserve"> </w:t>
      </w:r>
      <w:r>
        <w:rPr>
          <w:sz w:val="30"/>
        </w:rPr>
        <w:t>which</w:t>
      </w:r>
      <w:r>
        <w:rPr>
          <w:spacing w:val="40"/>
          <w:sz w:val="30"/>
        </w:rPr>
        <w:t xml:space="preserve"> </w:t>
      </w:r>
      <w:r>
        <w:rPr>
          <w:sz w:val="30"/>
        </w:rPr>
        <w:t>lies</w:t>
      </w:r>
      <w:r>
        <w:rPr>
          <w:spacing w:val="40"/>
          <w:sz w:val="30"/>
        </w:rPr>
        <w:t xml:space="preserve"> </w:t>
      </w:r>
      <w:r>
        <w:rPr>
          <w:sz w:val="30"/>
        </w:rPr>
        <w:t>at</w:t>
      </w:r>
      <w:r>
        <w:rPr>
          <w:spacing w:val="40"/>
          <w:sz w:val="30"/>
        </w:rPr>
        <w:t xml:space="preserve"> </w:t>
      </w:r>
      <w:r>
        <w:rPr>
          <w:sz w:val="30"/>
        </w:rPr>
        <w:t>the</w:t>
      </w:r>
      <w:r>
        <w:rPr>
          <w:spacing w:val="40"/>
          <w:sz w:val="30"/>
        </w:rPr>
        <w:t xml:space="preserve"> </w:t>
      </w:r>
      <w:r>
        <w:rPr>
          <w:sz w:val="30"/>
        </w:rPr>
        <w:t>heart and pincheth there, is</w:t>
      </w:r>
      <w:r>
        <w:rPr>
          <w:spacing w:val="40"/>
          <w:sz w:val="30"/>
        </w:rPr>
        <w:t xml:space="preserve"> </w:t>
      </w:r>
      <w:r>
        <w:rPr>
          <w:sz w:val="30"/>
        </w:rPr>
        <w:t>affliction rather than sin.</w:t>
      </w:r>
    </w:p>
    <w:p w14:paraId="09DA9476" w14:textId="77777777" w:rsidR="00EC029C" w:rsidRDefault="00000000">
      <w:pPr>
        <w:pStyle w:val="a3"/>
        <w:spacing w:before="288" w:line="254" w:lineRule="auto"/>
        <w:ind w:right="438"/>
      </w:pPr>
      <w:r>
        <w:t>How do you know this? If a man come and complain, Oh this wretched heart of</w:t>
      </w:r>
      <w:r>
        <w:rPr>
          <w:spacing w:val="40"/>
        </w:rPr>
        <w:t xml:space="preserve"> </w:t>
      </w:r>
      <w:r>
        <w:t>mine, and pray help me</w:t>
      </w:r>
      <w:r>
        <w:rPr>
          <w:spacing w:val="40"/>
        </w:rPr>
        <w:t xml:space="preserve"> </w:t>
      </w:r>
      <w:r>
        <w:t>against it; how</w:t>
      </w:r>
      <w:r>
        <w:rPr>
          <w:spacing w:val="40"/>
        </w:rPr>
        <w:t xml:space="preserve"> </w:t>
      </w:r>
      <w:r>
        <w:t>can you tell it is for affliction and not for sin? Perhaps they have had great loss</w:t>
      </w:r>
      <w:r>
        <w:rPr>
          <w:spacing w:val="40"/>
        </w:rPr>
        <w:t xml:space="preserve"> </w:t>
      </w:r>
      <w:r>
        <w:t>by</w:t>
      </w:r>
      <w:r>
        <w:rPr>
          <w:spacing w:val="40"/>
        </w:rPr>
        <w:t xml:space="preserve"> </w:t>
      </w:r>
      <w:r>
        <w:t>Sea; brought</w:t>
      </w:r>
      <w:r>
        <w:rPr>
          <w:spacing w:val="40"/>
        </w:rPr>
        <w:t xml:space="preserve"> </w:t>
      </w:r>
      <w:r>
        <w:t>their names</w:t>
      </w:r>
      <w:r>
        <w:rPr>
          <w:spacing w:val="40"/>
        </w:rPr>
        <w:t xml:space="preserve"> </w:t>
      </w:r>
      <w:r>
        <w:t>into</w:t>
      </w:r>
      <w:r>
        <w:rPr>
          <w:spacing w:val="40"/>
        </w:rPr>
        <w:t xml:space="preserve"> </w:t>
      </w:r>
      <w:r>
        <w:t>disgrace, lost</w:t>
      </w:r>
      <w:r>
        <w:rPr>
          <w:spacing w:val="40"/>
        </w:rPr>
        <w:t xml:space="preserve"> </w:t>
      </w:r>
      <w:r>
        <w:t>such</w:t>
      </w:r>
      <w:r>
        <w:rPr>
          <w:spacing w:val="40"/>
        </w:rPr>
        <w:t xml:space="preserve"> </w:t>
      </w:r>
      <w:r>
        <w:t>a</w:t>
      </w:r>
      <w:r>
        <w:rPr>
          <w:spacing w:val="40"/>
        </w:rPr>
        <w:t xml:space="preserve"> </w:t>
      </w:r>
      <w:r>
        <w:t>friend, are pinched with poverty; and then come and lay all upon sin: whereas it is the affliction that lies in the heart, this pincheth them most.</w:t>
      </w:r>
      <w:r>
        <w:rPr>
          <w:spacing w:val="80"/>
          <w:w w:val="150"/>
        </w:rPr>
        <w:t xml:space="preserve"> </w:t>
      </w:r>
      <w:r>
        <w:t>Many</w:t>
      </w:r>
      <w:r>
        <w:rPr>
          <w:spacing w:val="80"/>
          <w:w w:val="150"/>
        </w:rPr>
        <w:t xml:space="preserve"> </w:t>
      </w:r>
      <w:r>
        <w:t>men</w:t>
      </w:r>
      <w:r>
        <w:rPr>
          <w:spacing w:val="80"/>
          <w:w w:val="150"/>
        </w:rPr>
        <w:t xml:space="preserve"> </w:t>
      </w:r>
      <w:r>
        <w:t>and</w:t>
      </w:r>
      <w:r>
        <w:rPr>
          <w:spacing w:val="80"/>
          <w:w w:val="150"/>
        </w:rPr>
        <w:t xml:space="preserve"> </w:t>
      </w:r>
      <w:r>
        <w:t>women,</w:t>
      </w:r>
      <w:r>
        <w:rPr>
          <w:spacing w:val="78"/>
          <w:w w:val="150"/>
        </w:rPr>
        <w:t xml:space="preserve"> </w:t>
      </w:r>
      <w:r>
        <w:t>account</w:t>
      </w:r>
      <w:r>
        <w:rPr>
          <w:spacing w:val="80"/>
          <w:w w:val="150"/>
        </w:rPr>
        <w:t xml:space="preserve"> </w:t>
      </w:r>
      <w:r>
        <w:t>it</w:t>
      </w:r>
      <w:r>
        <w:rPr>
          <w:spacing w:val="80"/>
          <w:w w:val="150"/>
        </w:rPr>
        <w:t xml:space="preserve"> </w:t>
      </w:r>
      <w:r>
        <w:t>a</w:t>
      </w:r>
      <w:r>
        <w:rPr>
          <w:spacing w:val="80"/>
          <w:w w:val="150"/>
        </w:rPr>
        <w:t xml:space="preserve"> </w:t>
      </w:r>
      <w:r>
        <w:t>kind</w:t>
      </w:r>
      <w:r>
        <w:rPr>
          <w:spacing w:val="75"/>
          <w:w w:val="150"/>
        </w:rPr>
        <w:t xml:space="preserve"> </w:t>
      </w:r>
      <w:r>
        <w:t>of</w:t>
      </w:r>
      <w:r>
        <w:rPr>
          <w:spacing w:val="80"/>
          <w:w w:val="150"/>
        </w:rPr>
        <w:t xml:space="preserve"> </w:t>
      </w:r>
      <w:r>
        <w:t>shame</w:t>
      </w:r>
      <w:r>
        <w:rPr>
          <w:spacing w:val="80"/>
          <w:w w:val="150"/>
        </w:rPr>
        <w:t xml:space="preserve"> </w:t>
      </w:r>
      <w:r>
        <w:t>to</w:t>
      </w:r>
    </w:p>
    <w:p w14:paraId="217E34A8" w14:textId="77777777" w:rsidR="00EC029C" w:rsidRDefault="00EC029C">
      <w:pPr>
        <w:spacing w:line="254" w:lineRule="auto"/>
        <w:sectPr w:rsidR="00EC029C">
          <w:pgSz w:w="12240" w:h="15840"/>
          <w:pgMar w:top="1360" w:right="1100" w:bottom="280" w:left="1320" w:header="720" w:footer="720" w:gutter="0"/>
          <w:cols w:space="720"/>
        </w:sectPr>
      </w:pPr>
    </w:p>
    <w:p w14:paraId="01B6D6F2" w14:textId="77777777" w:rsidR="00EC029C" w:rsidRDefault="00000000">
      <w:pPr>
        <w:pStyle w:val="a3"/>
        <w:spacing w:line="254" w:lineRule="auto"/>
        <w:ind w:right="448"/>
      </w:pPr>
      <w:r>
        <w:t>complain of affliction, this they think a disgrace, and therefore that they might not have the disgrace of complaining of affliction, they turn all upon sin; and tis sin troubles them. Now I would find them out thus.</w:t>
      </w:r>
    </w:p>
    <w:p w14:paraId="5E60A115" w14:textId="77777777" w:rsidR="00EC029C" w:rsidRDefault="00000000">
      <w:pPr>
        <w:pStyle w:val="a5"/>
        <w:numPr>
          <w:ilvl w:val="0"/>
          <w:numId w:val="28"/>
        </w:numPr>
        <w:tabs>
          <w:tab w:val="left" w:pos="454"/>
        </w:tabs>
        <w:spacing w:before="292" w:line="254" w:lineRule="auto"/>
        <w:ind w:right="357" w:firstLine="0"/>
        <w:jc w:val="both"/>
        <w:rPr>
          <w:sz w:val="30"/>
        </w:rPr>
      </w:pPr>
      <w:r>
        <w:rPr>
          <w:sz w:val="30"/>
        </w:rPr>
        <w:t>You shall find many that come and complain of sin: who do they complain to? to strangers, that know little of them and their condition, rather than to others that are acquainted with al their</w:t>
      </w:r>
      <w:r>
        <w:rPr>
          <w:spacing w:val="40"/>
          <w:sz w:val="30"/>
        </w:rPr>
        <w:t xml:space="preserve"> </w:t>
      </w:r>
      <w:r>
        <w:rPr>
          <w:sz w:val="30"/>
        </w:rPr>
        <w:t>ways,</w:t>
      </w:r>
      <w:r>
        <w:rPr>
          <w:spacing w:val="40"/>
          <w:sz w:val="30"/>
        </w:rPr>
        <w:t xml:space="preserve"> </w:t>
      </w:r>
      <w:r>
        <w:rPr>
          <w:sz w:val="30"/>
        </w:rPr>
        <w:t>and their</w:t>
      </w:r>
      <w:r>
        <w:rPr>
          <w:spacing w:val="40"/>
          <w:sz w:val="30"/>
        </w:rPr>
        <w:t xml:space="preserve"> </w:t>
      </w:r>
      <w:r>
        <w:rPr>
          <w:sz w:val="30"/>
        </w:rPr>
        <w:t>whole-courses,</w:t>
      </w:r>
      <w:r>
        <w:rPr>
          <w:spacing w:val="40"/>
          <w:sz w:val="30"/>
        </w:rPr>
        <w:t xml:space="preserve"> </w:t>
      </w:r>
      <w:r>
        <w:rPr>
          <w:sz w:val="30"/>
        </w:rPr>
        <w:t>though</w:t>
      </w:r>
      <w:r>
        <w:rPr>
          <w:spacing w:val="40"/>
          <w:sz w:val="30"/>
        </w:rPr>
        <w:t xml:space="preserve"> </w:t>
      </w:r>
      <w:r>
        <w:rPr>
          <w:sz w:val="30"/>
        </w:rPr>
        <w:t>able</w:t>
      </w:r>
      <w:r>
        <w:rPr>
          <w:spacing w:val="40"/>
          <w:sz w:val="30"/>
        </w:rPr>
        <w:t xml:space="preserve"> </w:t>
      </w:r>
      <w:r>
        <w:rPr>
          <w:sz w:val="30"/>
        </w:rPr>
        <w:t>to</w:t>
      </w:r>
      <w:r>
        <w:rPr>
          <w:spacing w:val="40"/>
          <w:sz w:val="30"/>
        </w:rPr>
        <w:t xml:space="preserve"> </w:t>
      </w:r>
      <w:r>
        <w:rPr>
          <w:sz w:val="30"/>
        </w:rPr>
        <w:t>help</w:t>
      </w:r>
      <w:r>
        <w:rPr>
          <w:spacing w:val="40"/>
          <w:sz w:val="30"/>
        </w:rPr>
        <w:t xml:space="preserve"> </w:t>
      </w:r>
      <w:r>
        <w:rPr>
          <w:sz w:val="30"/>
        </w:rPr>
        <w:t>them:</w:t>
      </w:r>
      <w:r>
        <w:rPr>
          <w:spacing w:val="40"/>
          <w:sz w:val="30"/>
        </w:rPr>
        <w:t xml:space="preserve"> </w:t>
      </w:r>
      <w:r>
        <w:rPr>
          <w:sz w:val="30"/>
        </w:rPr>
        <w:t>for</w:t>
      </w:r>
      <w:r>
        <w:rPr>
          <w:spacing w:val="40"/>
          <w:sz w:val="30"/>
        </w:rPr>
        <w:t xml:space="preserve"> </w:t>
      </w:r>
      <w:r>
        <w:rPr>
          <w:sz w:val="30"/>
        </w:rPr>
        <w:t>there is</w:t>
      </w:r>
      <w:r>
        <w:rPr>
          <w:spacing w:val="-3"/>
          <w:sz w:val="30"/>
        </w:rPr>
        <w:t xml:space="preserve"> </w:t>
      </w:r>
      <w:r>
        <w:rPr>
          <w:sz w:val="30"/>
        </w:rPr>
        <w:t>a</w:t>
      </w:r>
      <w:r>
        <w:rPr>
          <w:spacing w:val="-3"/>
          <w:sz w:val="30"/>
        </w:rPr>
        <w:t xml:space="preserve"> </w:t>
      </w:r>
      <w:r>
        <w:rPr>
          <w:sz w:val="30"/>
        </w:rPr>
        <w:t>great</w:t>
      </w:r>
      <w:r>
        <w:rPr>
          <w:spacing w:val="-1"/>
          <w:sz w:val="30"/>
        </w:rPr>
        <w:t xml:space="preserve"> </w:t>
      </w:r>
      <w:r>
        <w:rPr>
          <w:sz w:val="30"/>
        </w:rPr>
        <w:t>deal</w:t>
      </w:r>
      <w:r>
        <w:rPr>
          <w:spacing w:val="-2"/>
          <w:sz w:val="30"/>
        </w:rPr>
        <w:t xml:space="preserve"> </w:t>
      </w:r>
      <w:r>
        <w:rPr>
          <w:sz w:val="30"/>
        </w:rPr>
        <w:t>of</w:t>
      </w:r>
      <w:r>
        <w:rPr>
          <w:spacing w:val="37"/>
          <w:sz w:val="30"/>
        </w:rPr>
        <w:t xml:space="preserve"> </w:t>
      </w:r>
      <w:r>
        <w:rPr>
          <w:sz w:val="30"/>
        </w:rPr>
        <w:t>Suspicion</w:t>
      </w:r>
      <w:r>
        <w:rPr>
          <w:spacing w:val="-2"/>
          <w:sz w:val="30"/>
        </w:rPr>
        <w:t xml:space="preserve"> </w:t>
      </w:r>
      <w:r>
        <w:rPr>
          <w:sz w:val="30"/>
        </w:rPr>
        <w:t>in</w:t>
      </w:r>
      <w:r>
        <w:rPr>
          <w:spacing w:val="-5"/>
          <w:sz w:val="30"/>
        </w:rPr>
        <w:t xml:space="preserve"> </w:t>
      </w:r>
      <w:r>
        <w:rPr>
          <w:sz w:val="30"/>
        </w:rPr>
        <w:t>that;</w:t>
      </w:r>
      <w:r>
        <w:rPr>
          <w:spacing w:val="-1"/>
          <w:sz w:val="30"/>
        </w:rPr>
        <w:t xml:space="preserve"> </w:t>
      </w:r>
      <w:r>
        <w:rPr>
          <w:sz w:val="30"/>
        </w:rPr>
        <w:t>for</w:t>
      </w:r>
      <w:r>
        <w:rPr>
          <w:spacing w:val="-3"/>
          <w:sz w:val="30"/>
        </w:rPr>
        <w:t xml:space="preserve"> </w:t>
      </w:r>
      <w:r>
        <w:rPr>
          <w:sz w:val="30"/>
        </w:rPr>
        <w:t>certainly</w:t>
      </w:r>
      <w:r>
        <w:rPr>
          <w:spacing w:val="-2"/>
          <w:sz w:val="30"/>
        </w:rPr>
        <w:t xml:space="preserve"> </w:t>
      </w:r>
      <w:r>
        <w:rPr>
          <w:sz w:val="30"/>
        </w:rPr>
        <w:t>if</w:t>
      </w:r>
      <w:r>
        <w:rPr>
          <w:spacing w:val="35"/>
          <w:sz w:val="30"/>
        </w:rPr>
        <w:t xml:space="preserve"> </w:t>
      </w:r>
      <w:r>
        <w:rPr>
          <w:sz w:val="30"/>
        </w:rPr>
        <w:t>your</w:t>
      </w:r>
      <w:r>
        <w:rPr>
          <w:spacing w:val="-3"/>
          <w:sz w:val="30"/>
        </w:rPr>
        <w:t xml:space="preserve"> </w:t>
      </w:r>
      <w:r>
        <w:rPr>
          <w:sz w:val="30"/>
        </w:rPr>
        <w:t>heart</w:t>
      </w:r>
      <w:r>
        <w:rPr>
          <w:spacing w:val="-1"/>
          <w:sz w:val="30"/>
        </w:rPr>
        <w:t xml:space="preserve"> </w:t>
      </w:r>
      <w:r>
        <w:rPr>
          <w:sz w:val="30"/>
        </w:rPr>
        <w:t>be</w:t>
      </w:r>
      <w:r>
        <w:rPr>
          <w:spacing w:val="36"/>
          <w:sz w:val="30"/>
        </w:rPr>
        <w:t xml:space="preserve"> </w:t>
      </w:r>
      <w:r>
        <w:rPr>
          <w:sz w:val="30"/>
        </w:rPr>
        <w:t>right, you</w:t>
      </w:r>
      <w:r>
        <w:rPr>
          <w:spacing w:val="40"/>
          <w:sz w:val="30"/>
        </w:rPr>
        <w:t xml:space="preserve"> </w:t>
      </w:r>
      <w:r>
        <w:rPr>
          <w:sz w:val="30"/>
        </w:rPr>
        <w:t>will</w:t>
      </w:r>
      <w:r>
        <w:rPr>
          <w:spacing w:val="40"/>
          <w:sz w:val="30"/>
        </w:rPr>
        <w:t xml:space="preserve"> </w:t>
      </w:r>
      <w:r>
        <w:rPr>
          <w:sz w:val="30"/>
        </w:rPr>
        <w:t>make</w:t>
      </w:r>
      <w:r>
        <w:rPr>
          <w:spacing w:val="40"/>
          <w:sz w:val="30"/>
        </w:rPr>
        <w:t xml:space="preserve"> </w:t>
      </w:r>
      <w:r>
        <w:rPr>
          <w:sz w:val="30"/>
        </w:rPr>
        <w:t>complaint</w:t>
      </w:r>
      <w:r>
        <w:rPr>
          <w:spacing w:val="40"/>
          <w:sz w:val="30"/>
        </w:rPr>
        <w:t xml:space="preserve"> </w:t>
      </w:r>
      <w:r>
        <w:rPr>
          <w:sz w:val="30"/>
        </w:rPr>
        <w:t>to</w:t>
      </w:r>
      <w:r>
        <w:rPr>
          <w:spacing w:val="40"/>
          <w:sz w:val="30"/>
        </w:rPr>
        <w:t xml:space="preserve"> </w:t>
      </w:r>
      <w:r>
        <w:rPr>
          <w:sz w:val="30"/>
        </w:rPr>
        <w:t>those</w:t>
      </w:r>
      <w:r>
        <w:rPr>
          <w:spacing w:val="40"/>
          <w:sz w:val="30"/>
        </w:rPr>
        <w:t xml:space="preserve"> </w:t>
      </w:r>
      <w:r>
        <w:rPr>
          <w:sz w:val="30"/>
        </w:rPr>
        <w:t>that</w:t>
      </w:r>
      <w:r>
        <w:rPr>
          <w:spacing w:val="40"/>
          <w:sz w:val="30"/>
        </w:rPr>
        <w:t xml:space="preserve"> </w:t>
      </w:r>
      <w:r>
        <w:rPr>
          <w:sz w:val="30"/>
        </w:rPr>
        <w:t>know</w:t>
      </w:r>
      <w:r>
        <w:rPr>
          <w:spacing w:val="40"/>
          <w:sz w:val="30"/>
        </w:rPr>
        <w:t xml:space="preserve"> </w:t>
      </w:r>
      <w:r>
        <w:rPr>
          <w:sz w:val="30"/>
        </w:rPr>
        <w:t>most</w:t>
      </w:r>
      <w:r>
        <w:rPr>
          <w:spacing w:val="40"/>
          <w:sz w:val="30"/>
        </w:rPr>
        <w:t xml:space="preserve"> </w:t>
      </w:r>
      <w:r>
        <w:rPr>
          <w:sz w:val="30"/>
        </w:rPr>
        <w:t>of</w:t>
      </w:r>
      <w:r>
        <w:rPr>
          <w:spacing w:val="40"/>
          <w:sz w:val="30"/>
        </w:rPr>
        <w:t xml:space="preserve"> </w:t>
      </w:r>
      <w:r>
        <w:rPr>
          <w:sz w:val="30"/>
        </w:rPr>
        <w:t>your</w:t>
      </w:r>
      <w:r>
        <w:rPr>
          <w:spacing w:val="40"/>
          <w:sz w:val="30"/>
        </w:rPr>
        <w:t xml:space="preserve"> </w:t>
      </w:r>
      <w:r>
        <w:rPr>
          <w:sz w:val="30"/>
        </w:rPr>
        <w:t>ways</w:t>
      </w:r>
      <w:r>
        <w:rPr>
          <w:spacing w:val="80"/>
          <w:sz w:val="30"/>
        </w:rPr>
        <w:t xml:space="preserve"> </w:t>
      </w:r>
      <w:r>
        <w:rPr>
          <w:sz w:val="30"/>
        </w:rPr>
        <w:t>and courses; but those that be strangers, you can go and complain to in some general way; and perhaps to some that may be some way</w:t>
      </w:r>
      <w:r>
        <w:rPr>
          <w:spacing w:val="80"/>
          <w:sz w:val="30"/>
        </w:rPr>
        <w:t xml:space="preserve"> </w:t>
      </w:r>
      <w:r>
        <w:rPr>
          <w:sz w:val="30"/>
        </w:rPr>
        <w:t>able to help and relieve you in affliction; but will not complain to those that may help you against sin, if they be not able</w:t>
      </w:r>
      <w:r>
        <w:rPr>
          <w:spacing w:val="40"/>
          <w:sz w:val="30"/>
        </w:rPr>
        <w:t xml:space="preserve"> </w:t>
      </w:r>
      <w:r>
        <w:rPr>
          <w:sz w:val="30"/>
        </w:rPr>
        <w:t xml:space="preserve">to help </w:t>
      </w:r>
      <w:r>
        <w:rPr>
          <w:spacing w:val="-2"/>
          <w:sz w:val="30"/>
        </w:rPr>
        <w:t>otherwise.</w:t>
      </w:r>
    </w:p>
    <w:p w14:paraId="3C10920D" w14:textId="77777777" w:rsidR="00EC029C" w:rsidRDefault="00000000">
      <w:pPr>
        <w:pStyle w:val="a5"/>
        <w:numPr>
          <w:ilvl w:val="0"/>
          <w:numId w:val="28"/>
        </w:numPr>
        <w:tabs>
          <w:tab w:val="left" w:pos="466"/>
        </w:tabs>
        <w:spacing w:before="281" w:line="254" w:lineRule="auto"/>
        <w:ind w:right="436" w:firstLine="0"/>
        <w:jc w:val="both"/>
        <w:rPr>
          <w:sz w:val="30"/>
        </w:rPr>
      </w:pPr>
      <w:r>
        <w:rPr>
          <w:sz w:val="30"/>
        </w:rPr>
        <w:t>Another is this, Those that make complaint of sin (and indeed not true) it is affliction, not sin; you may know it by this, Though</w:t>
      </w:r>
      <w:r>
        <w:rPr>
          <w:spacing w:val="40"/>
          <w:sz w:val="30"/>
        </w:rPr>
        <w:t xml:space="preserve"> </w:t>
      </w:r>
      <w:r>
        <w:rPr>
          <w:sz w:val="30"/>
        </w:rPr>
        <w:t>they complain of sin, it is in general terms, Oh! they be vile sinful creatures, but never come to rip up the secrets of their hearts to</w:t>
      </w:r>
      <w:r>
        <w:rPr>
          <w:spacing w:val="40"/>
          <w:sz w:val="30"/>
        </w:rPr>
        <w:t xml:space="preserve"> </w:t>
      </w:r>
      <w:r>
        <w:rPr>
          <w:sz w:val="30"/>
        </w:rPr>
        <w:t>those that they complain unto: But now any secret sins that might cause shame, they be kept in, and never opened. But that is their general complaint, That they be vile sinful creatures; whereas if it were sin that lay upon thy heart, thou wouldest come and open all</w:t>
      </w:r>
      <w:r>
        <w:rPr>
          <w:spacing w:val="40"/>
          <w:sz w:val="30"/>
        </w:rPr>
        <w:t xml:space="preserve"> </w:t>
      </w:r>
      <w:r>
        <w:rPr>
          <w:sz w:val="30"/>
        </w:rPr>
        <w:t>thy secret sins to those that are faithful and willing and able to help thee, if thou judgest them faithful, if thou dost not judge them so, why complainest thou, to</w:t>
      </w:r>
      <w:r>
        <w:rPr>
          <w:spacing w:val="40"/>
          <w:sz w:val="30"/>
        </w:rPr>
        <w:t xml:space="preserve"> </w:t>
      </w:r>
      <w:r>
        <w:rPr>
          <w:sz w:val="30"/>
        </w:rPr>
        <w:t>them?</w:t>
      </w:r>
      <w:r>
        <w:rPr>
          <w:spacing w:val="40"/>
          <w:sz w:val="30"/>
        </w:rPr>
        <w:t xml:space="preserve"> </w:t>
      </w:r>
      <w:r>
        <w:rPr>
          <w:sz w:val="30"/>
        </w:rPr>
        <w:t>if</w:t>
      </w:r>
      <w:r>
        <w:rPr>
          <w:spacing w:val="40"/>
          <w:sz w:val="30"/>
        </w:rPr>
        <w:t xml:space="preserve"> </w:t>
      </w:r>
      <w:r>
        <w:rPr>
          <w:sz w:val="30"/>
        </w:rPr>
        <w:t>thou</w:t>
      </w:r>
      <w:r>
        <w:rPr>
          <w:spacing w:val="40"/>
          <w:sz w:val="30"/>
        </w:rPr>
        <w:t xml:space="preserve"> </w:t>
      </w:r>
      <w:r>
        <w:rPr>
          <w:sz w:val="30"/>
        </w:rPr>
        <w:t>thinkest they be, thou</w:t>
      </w:r>
      <w:r>
        <w:rPr>
          <w:spacing w:val="40"/>
          <w:sz w:val="30"/>
        </w:rPr>
        <w:t xml:space="preserve"> </w:t>
      </w:r>
      <w:r>
        <w:rPr>
          <w:sz w:val="30"/>
        </w:rPr>
        <w:t>wilt be willing to open all thy sins to them. But if thou art all upon</w:t>
      </w:r>
      <w:r>
        <w:rPr>
          <w:spacing w:val="80"/>
          <w:sz w:val="30"/>
        </w:rPr>
        <w:t xml:space="preserve"> </w:t>
      </w:r>
      <w:r>
        <w:rPr>
          <w:sz w:val="30"/>
        </w:rPr>
        <w:t>general terms, it is a dangerous sign, it is affliction, and not sin.</w:t>
      </w:r>
    </w:p>
    <w:p w14:paraId="62BFCB05" w14:textId="77777777" w:rsidR="00EC029C" w:rsidRDefault="00000000">
      <w:pPr>
        <w:pStyle w:val="a5"/>
        <w:numPr>
          <w:ilvl w:val="0"/>
          <w:numId w:val="28"/>
        </w:numPr>
        <w:tabs>
          <w:tab w:val="left" w:pos="483"/>
        </w:tabs>
        <w:spacing w:before="275" w:line="254" w:lineRule="auto"/>
        <w:ind w:right="436" w:firstLine="0"/>
        <w:jc w:val="both"/>
        <w:rPr>
          <w:sz w:val="30"/>
        </w:rPr>
      </w:pPr>
      <w:r>
        <w:rPr>
          <w:sz w:val="30"/>
        </w:rPr>
        <w:t>Again, Many complain to others, but very little between God and their own Souls in secret; their complaints be more large, when they come to them than when they are between God and their own souls in their closets: now if it be for thy sin thou complainest, then</w:t>
      </w:r>
      <w:r>
        <w:rPr>
          <w:spacing w:val="80"/>
          <w:w w:val="150"/>
          <w:sz w:val="30"/>
        </w:rPr>
        <w:t xml:space="preserve"> </w:t>
      </w:r>
      <w:r>
        <w:rPr>
          <w:sz w:val="30"/>
        </w:rPr>
        <w:t>though</w:t>
      </w:r>
      <w:r>
        <w:rPr>
          <w:spacing w:val="80"/>
          <w:sz w:val="30"/>
        </w:rPr>
        <w:t xml:space="preserve"> </w:t>
      </w:r>
      <w:r>
        <w:rPr>
          <w:sz w:val="30"/>
        </w:rPr>
        <w:t>thou</w:t>
      </w:r>
      <w:r>
        <w:rPr>
          <w:spacing w:val="80"/>
          <w:sz w:val="30"/>
        </w:rPr>
        <w:t xml:space="preserve"> </w:t>
      </w:r>
      <w:r>
        <w:rPr>
          <w:sz w:val="30"/>
        </w:rPr>
        <w:t>dost</w:t>
      </w:r>
      <w:r>
        <w:rPr>
          <w:spacing w:val="80"/>
          <w:sz w:val="30"/>
        </w:rPr>
        <w:t xml:space="preserve"> </w:t>
      </w:r>
      <w:r>
        <w:rPr>
          <w:sz w:val="30"/>
        </w:rPr>
        <w:t>complain</w:t>
      </w:r>
      <w:r>
        <w:rPr>
          <w:spacing w:val="80"/>
          <w:sz w:val="30"/>
        </w:rPr>
        <w:t xml:space="preserve"> </w:t>
      </w:r>
      <w:r>
        <w:rPr>
          <w:sz w:val="30"/>
        </w:rPr>
        <w:t>to</w:t>
      </w:r>
      <w:r>
        <w:rPr>
          <w:spacing w:val="80"/>
          <w:sz w:val="30"/>
        </w:rPr>
        <w:t xml:space="preserve"> </w:t>
      </w:r>
      <w:r>
        <w:rPr>
          <w:sz w:val="30"/>
        </w:rPr>
        <w:t>them</w:t>
      </w:r>
      <w:r>
        <w:rPr>
          <w:spacing w:val="80"/>
          <w:sz w:val="30"/>
        </w:rPr>
        <w:t xml:space="preserve"> </w:t>
      </w:r>
      <w:r>
        <w:rPr>
          <w:sz w:val="30"/>
        </w:rPr>
        <w:t>that</w:t>
      </w:r>
      <w:r>
        <w:rPr>
          <w:spacing w:val="80"/>
          <w:sz w:val="30"/>
        </w:rPr>
        <w:t xml:space="preserve"> </w:t>
      </w:r>
      <w:r>
        <w:rPr>
          <w:sz w:val="30"/>
        </w:rPr>
        <w:t>through</w:t>
      </w:r>
      <w:r>
        <w:rPr>
          <w:spacing w:val="80"/>
          <w:sz w:val="30"/>
        </w:rPr>
        <w:t xml:space="preserve"> </w:t>
      </w:r>
      <w:r>
        <w:rPr>
          <w:sz w:val="30"/>
        </w:rPr>
        <w:t>God's</w:t>
      </w:r>
      <w:r>
        <w:rPr>
          <w:spacing w:val="80"/>
          <w:sz w:val="30"/>
        </w:rPr>
        <w:t xml:space="preserve"> </w:t>
      </w:r>
      <w:r>
        <w:rPr>
          <w:sz w:val="30"/>
        </w:rPr>
        <w:t>blessing</w:t>
      </w:r>
    </w:p>
    <w:p w14:paraId="72DC77E6" w14:textId="77777777" w:rsidR="00EC029C" w:rsidRDefault="00EC029C">
      <w:pPr>
        <w:spacing w:line="254" w:lineRule="auto"/>
        <w:jc w:val="both"/>
        <w:rPr>
          <w:sz w:val="30"/>
        </w:rPr>
        <w:sectPr w:rsidR="00EC029C">
          <w:pgSz w:w="12240" w:h="15840"/>
          <w:pgMar w:top="1360" w:right="1100" w:bottom="280" w:left="1320" w:header="720" w:footer="720" w:gutter="0"/>
          <w:cols w:space="720"/>
        </w:sectPr>
      </w:pPr>
    </w:p>
    <w:p w14:paraId="0EF0A0C7" w14:textId="77777777" w:rsidR="00EC029C" w:rsidRDefault="00000000">
      <w:pPr>
        <w:pStyle w:val="a3"/>
        <w:spacing w:line="254" w:lineRule="auto"/>
        <w:ind w:right="445"/>
      </w:pPr>
      <w:r>
        <w:t>may help, yet thy chief complaint will be to God at the throne of grace, and there thou wilt pour forth thy soul in the bitterness of thy heart. Many come to the Minister and complain That they be wretched sinners, but scarce go to God in secret: or content themselves with some Prayers, just as they are in the Book, or the like,</w:t>
      </w:r>
      <w:r>
        <w:rPr>
          <w:spacing w:val="40"/>
        </w:rPr>
        <w:t xml:space="preserve"> </w:t>
      </w:r>
      <w:r>
        <w:t>but</w:t>
      </w:r>
      <w:r>
        <w:rPr>
          <w:spacing w:val="40"/>
        </w:rPr>
        <w:t xml:space="preserve"> </w:t>
      </w:r>
      <w:r>
        <w:t>never</w:t>
      </w:r>
      <w:r>
        <w:rPr>
          <w:spacing w:val="40"/>
        </w:rPr>
        <w:t xml:space="preserve"> </w:t>
      </w:r>
      <w:r>
        <w:t>pour</w:t>
      </w:r>
      <w:r>
        <w:rPr>
          <w:spacing w:val="40"/>
        </w:rPr>
        <w:t xml:space="preserve"> </w:t>
      </w:r>
      <w:r>
        <w:t>forth</w:t>
      </w:r>
      <w:r>
        <w:rPr>
          <w:spacing w:val="40"/>
        </w:rPr>
        <w:t xml:space="preserve"> </w:t>
      </w:r>
      <w:r>
        <w:t>their</w:t>
      </w:r>
      <w:r>
        <w:rPr>
          <w:spacing w:val="40"/>
        </w:rPr>
        <w:t xml:space="preserve"> </w:t>
      </w:r>
      <w:r>
        <w:t>souls</w:t>
      </w:r>
      <w:r>
        <w:rPr>
          <w:spacing w:val="40"/>
        </w:rPr>
        <w:t xml:space="preserve"> </w:t>
      </w:r>
      <w:r>
        <w:t>in</w:t>
      </w:r>
      <w:r>
        <w:rPr>
          <w:spacing w:val="40"/>
        </w:rPr>
        <w:t xml:space="preserve"> </w:t>
      </w:r>
      <w:r>
        <w:t>secret</w:t>
      </w:r>
      <w:r>
        <w:rPr>
          <w:spacing w:val="40"/>
        </w:rPr>
        <w:t xml:space="preserve"> </w:t>
      </w:r>
      <w:r>
        <w:t>for</w:t>
      </w:r>
      <w:r>
        <w:rPr>
          <w:spacing w:val="40"/>
        </w:rPr>
        <w:t xml:space="preserve"> </w:t>
      </w:r>
      <w:r>
        <w:t>sin.</w:t>
      </w:r>
      <w:r>
        <w:rPr>
          <w:spacing w:val="40"/>
        </w:rPr>
        <w:t xml:space="preserve"> </w:t>
      </w:r>
      <w:r>
        <w:t>This</w:t>
      </w:r>
      <w:r>
        <w:rPr>
          <w:spacing w:val="40"/>
        </w:rPr>
        <w:t xml:space="preserve"> </w:t>
      </w:r>
      <w:r>
        <w:t>is another Note that it is rather for affliction, than for sin.</w:t>
      </w:r>
    </w:p>
    <w:p w14:paraId="4054AD43" w14:textId="77777777" w:rsidR="00EC029C" w:rsidRDefault="00000000">
      <w:pPr>
        <w:pStyle w:val="a5"/>
        <w:numPr>
          <w:ilvl w:val="0"/>
          <w:numId w:val="28"/>
        </w:numPr>
        <w:tabs>
          <w:tab w:val="left" w:pos="485"/>
        </w:tabs>
        <w:spacing w:before="286" w:line="254" w:lineRule="auto"/>
        <w:ind w:right="436" w:firstLine="0"/>
        <w:jc w:val="both"/>
        <w:rPr>
          <w:sz w:val="30"/>
        </w:rPr>
      </w:pPr>
      <w:r>
        <w:rPr>
          <w:sz w:val="30"/>
        </w:rPr>
        <w:t>Another Note is this, If it be for affliction more than for sin, any one that has grief upon them, according to that grief that is upon them, they be ready to aggravate that grief: As thus, suppose a man or a woman troubled for the death of their Father, or Husband, or Wife, Oh such a ones dear friend is dead, father dead, or husband, or wife is dead; well, they be mightily troubled and perplexed for this: Now if any come and speak any thing to aggravate their sorrow, they close with it presently; as thus, You complain of sorrow for your father; I he was a loving father, and they presently close with it, and this</w:t>
      </w:r>
      <w:r>
        <w:rPr>
          <w:spacing w:val="40"/>
          <w:sz w:val="30"/>
        </w:rPr>
        <w:t xml:space="preserve"> </w:t>
      </w:r>
      <w:r>
        <w:rPr>
          <w:sz w:val="30"/>
        </w:rPr>
        <w:t>aggravates</w:t>
      </w:r>
      <w:r>
        <w:rPr>
          <w:spacing w:val="40"/>
          <w:sz w:val="30"/>
        </w:rPr>
        <w:t xml:space="preserve"> </w:t>
      </w:r>
      <w:r>
        <w:rPr>
          <w:sz w:val="30"/>
        </w:rPr>
        <w:t>their sorrow; and so</w:t>
      </w:r>
      <w:r>
        <w:rPr>
          <w:spacing w:val="40"/>
          <w:sz w:val="30"/>
        </w:rPr>
        <w:t xml:space="preserve"> </w:t>
      </w:r>
      <w:r>
        <w:rPr>
          <w:sz w:val="30"/>
        </w:rPr>
        <w:t>you</w:t>
      </w:r>
      <w:r>
        <w:rPr>
          <w:spacing w:val="40"/>
          <w:sz w:val="30"/>
        </w:rPr>
        <w:t xml:space="preserve"> </w:t>
      </w:r>
      <w:r>
        <w:rPr>
          <w:sz w:val="30"/>
        </w:rPr>
        <w:t>have</w:t>
      </w:r>
      <w:r>
        <w:rPr>
          <w:spacing w:val="40"/>
          <w:sz w:val="30"/>
        </w:rPr>
        <w:t xml:space="preserve"> </w:t>
      </w:r>
      <w:r>
        <w:rPr>
          <w:sz w:val="30"/>
        </w:rPr>
        <w:t>lost</w:t>
      </w:r>
      <w:r>
        <w:rPr>
          <w:spacing w:val="40"/>
          <w:sz w:val="30"/>
        </w:rPr>
        <w:t xml:space="preserve"> </w:t>
      </w:r>
      <w:r>
        <w:rPr>
          <w:sz w:val="30"/>
        </w:rPr>
        <w:t>your husband; Oh! never woman lost so precious a husband as I! so that which is spoken to aggravate that which lies upon the spirits of men and women they be ready to close withal.</w:t>
      </w:r>
    </w:p>
    <w:p w14:paraId="0B87BB4F" w14:textId="77777777" w:rsidR="00EC029C" w:rsidRDefault="00000000">
      <w:pPr>
        <w:pStyle w:val="a3"/>
        <w:spacing w:before="275" w:line="254" w:lineRule="auto"/>
        <w:ind w:right="367"/>
      </w:pPr>
      <w:r>
        <w:t>So now, if you would know what lies upon your spirits, when men</w:t>
      </w:r>
      <w:r>
        <w:rPr>
          <w:spacing w:val="80"/>
        </w:rPr>
        <w:t xml:space="preserve"> </w:t>
      </w:r>
      <w:r>
        <w:t>and women be troubled, for trial, what they be troubled for, here is the art of a Minister, or a Christian to find out what lies upon the spirits of men or women; some say sin; well, but it may be its not</w:t>
      </w:r>
      <w:r>
        <w:rPr>
          <w:spacing w:val="40"/>
        </w:rPr>
        <w:t xml:space="preserve"> </w:t>
      </w:r>
      <w:r>
        <w:t>that; how shall we find it out? Thus, Whatsoever lies upon the heart that troubles them, they</w:t>
      </w:r>
      <w:r>
        <w:rPr>
          <w:spacing w:val="40"/>
        </w:rPr>
        <w:t xml:space="preserve"> </w:t>
      </w:r>
      <w:r>
        <w:t>will be very</w:t>
      </w:r>
      <w:r>
        <w:rPr>
          <w:spacing w:val="40"/>
        </w:rPr>
        <w:t xml:space="preserve"> </w:t>
      </w:r>
      <w:r>
        <w:t>willing to acknowledge any</w:t>
      </w:r>
      <w:r>
        <w:rPr>
          <w:spacing w:val="40"/>
        </w:rPr>
        <w:t xml:space="preserve"> </w:t>
      </w:r>
      <w:r>
        <w:t>thing said to aggravate it that lies upon their Spirits most. If any</w:t>
      </w:r>
      <w:r>
        <w:rPr>
          <w:spacing w:val="80"/>
        </w:rPr>
        <w:t xml:space="preserve"> </w:t>
      </w:r>
      <w:r>
        <w:t>come and tell them of the Evil of sin, and aggravate it, and say, This</w:t>
      </w:r>
      <w:r>
        <w:rPr>
          <w:spacing w:val="80"/>
          <w:w w:val="150"/>
        </w:rPr>
        <w:t xml:space="preserve"> </w:t>
      </w:r>
      <w:r>
        <w:t>is an evil condition, and you must be humbled for it, and thoroughly apply the Word of God to them, to shew how deeply they are to be humbled,</w:t>
      </w:r>
      <w:r>
        <w:rPr>
          <w:spacing w:val="40"/>
        </w:rPr>
        <w:t xml:space="preserve"> </w:t>
      </w:r>
      <w:r>
        <w:t>and lay sin before them in its right colours: if sin trouble them,</w:t>
      </w:r>
      <w:r>
        <w:rPr>
          <w:spacing w:val="-1"/>
        </w:rPr>
        <w:t xml:space="preserve"> </w:t>
      </w:r>
      <w:r>
        <w:t>they</w:t>
      </w:r>
      <w:r>
        <w:rPr>
          <w:spacing w:val="-3"/>
        </w:rPr>
        <w:t xml:space="preserve"> </w:t>
      </w:r>
      <w:r>
        <w:t>join</w:t>
      </w:r>
      <w:r>
        <w:rPr>
          <w:spacing w:val="-1"/>
        </w:rPr>
        <w:t xml:space="preserve"> </w:t>
      </w:r>
      <w:r>
        <w:t>with</w:t>
      </w:r>
      <w:r>
        <w:rPr>
          <w:spacing w:val="-3"/>
        </w:rPr>
        <w:t xml:space="preserve"> </w:t>
      </w:r>
      <w:r>
        <w:t>it,</w:t>
      </w:r>
      <w:r>
        <w:rPr>
          <w:spacing w:val="-3"/>
        </w:rPr>
        <w:t xml:space="preserve"> </w:t>
      </w:r>
      <w:r>
        <w:t>and</w:t>
      </w:r>
      <w:r>
        <w:rPr>
          <w:spacing w:val="-6"/>
        </w:rPr>
        <w:t xml:space="preserve"> </w:t>
      </w:r>
      <w:r>
        <w:t>say,</w:t>
      </w:r>
      <w:r>
        <w:rPr>
          <w:spacing w:val="-3"/>
        </w:rPr>
        <w:t xml:space="preserve"> </w:t>
      </w:r>
      <w:r>
        <w:t>It</w:t>
      </w:r>
      <w:r>
        <w:rPr>
          <w:spacing w:val="-4"/>
        </w:rPr>
        <w:t xml:space="preserve"> </w:t>
      </w:r>
      <w:r>
        <w:t>is</w:t>
      </w:r>
      <w:r>
        <w:rPr>
          <w:spacing w:val="-4"/>
        </w:rPr>
        <w:t xml:space="preserve"> </w:t>
      </w:r>
      <w:r>
        <w:t>evil</w:t>
      </w:r>
      <w:r>
        <w:rPr>
          <w:spacing w:val="-1"/>
        </w:rPr>
        <w:t xml:space="preserve"> </w:t>
      </w:r>
      <w:r>
        <w:t>indeed,</w:t>
      </w:r>
      <w:r>
        <w:rPr>
          <w:spacing w:val="-3"/>
        </w:rPr>
        <w:t xml:space="preserve"> </w:t>
      </w:r>
      <w:r>
        <w:t>the</w:t>
      </w:r>
      <w:r>
        <w:rPr>
          <w:spacing w:val="-2"/>
        </w:rPr>
        <w:t xml:space="preserve"> </w:t>
      </w:r>
      <w:r>
        <w:t>Lord</w:t>
      </w:r>
      <w:r>
        <w:rPr>
          <w:spacing w:val="-1"/>
        </w:rPr>
        <w:t xml:space="preserve"> </w:t>
      </w:r>
      <w:r>
        <w:t>humble</w:t>
      </w:r>
      <w:r>
        <w:rPr>
          <w:spacing w:val="35"/>
        </w:rPr>
        <w:t xml:space="preserve"> </w:t>
      </w:r>
      <w:r>
        <w:t>me, and shew me more of this Evil of sin, and they like that Word of God that lays home the Evil of sin most.</w:t>
      </w:r>
    </w:p>
    <w:p w14:paraId="7129829D" w14:textId="77777777" w:rsidR="00EC029C" w:rsidRDefault="00EC029C">
      <w:pPr>
        <w:spacing w:line="254" w:lineRule="auto"/>
        <w:sectPr w:rsidR="00EC029C">
          <w:pgSz w:w="12240" w:h="15840"/>
          <w:pgMar w:top="1360" w:right="1100" w:bottom="280" w:left="1320" w:header="720" w:footer="720" w:gutter="0"/>
          <w:cols w:space="720"/>
        </w:sectPr>
      </w:pPr>
    </w:p>
    <w:p w14:paraId="6084B4B9" w14:textId="77777777" w:rsidR="00EC029C" w:rsidRDefault="00000000">
      <w:pPr>
        <w:pStyle w:val="a3"/>
        <w:spacing w:line="254" w:lineRule="auto"/>
        <w:ind w:right="436"/>
      </w:pPr>
      <w:r>
        <w:t>But if it be not sin that they are troubled for, by these speakings against</w:t>
      </w:r>
      <w:r>
        <w:rPr>
          <w:spacing w:val="40"/>
        </w:rPr>
        <w:t xml:space="preserve"> </w:t>
      </w:r>
      <w:r>
        <w:t>sin</w:t>
      </w:r>
      <w:r>
        <w:rPr>
          <w:spacing w:val="40"/>
        </w:rPr>
        <w:t xml:space="preserve"> </w:t>
      </w:r>
      <w:r>
        <w:t>their hearts</w:t>
      </w:r>
      <w:r>
        <w:rPr>
          <w:spacing w:val="40"/>
        </w:rPr>
        <w:t xml:space="preserve"> </w:t>
      </w:r>
      <w:r>
        <w:t>be</w:t>
      </w:r>
      <w:r>
        <w:rPr>
          <w:spacing w:val="40"/>
        </w:rPr>
        <w:t xml:space="preserve"> </w:t>
      </w:r>
      <w:r>
        <w:t>hardened, and their hearts</w:t>
      </w:r>
      <w:r>
        <w:rPr>
          <w:spacing w:val="40"/>
        </w:rPr>
        <w:t xml:space="preserve"> </w:t>
      </w:r>
      <w:r>
        <w:t>rise</w:t>
      </w:r>
      <w:r>
        <w:rPr>
          <w:spacing w:val="40"/>
        </w:rPr>
        <w:t xml:space="preserve"> </w:t>
      </w:r>
      <w:r>
        <w:t>against the aggravation of sin; but if it be affliction, come and pity and condole them, and say, Alas! you have such sorrows, and troubles, and Oh! poor creatures it is pity but some others should help you; I, they take this, and this aggravates their sorrow.</w:t>
      </w:r>
    </w:p>
    <w:p w14:paraId="5E16086E" w14:textId="77777777" w:rsidR="00EC029C" w:rsidRDefault="00000000">
      <w:pPr>
        <w:pStyle w:val="a3"/>
        <w:spacing w:before="289" w:line="254" w:lineRule="auto"/>
        <w:ind w:right="375"/>
        <w:jc w:val="left"/>
      </w:pPr>
      <w:r>
        <w:t>‘Tis</w:t>
      </w:r>
      <w:r>
        <w:rPr>
          <w:spacing w:val="40"/>
        </w:rPr>
        <w:t xml:space="preserve"> </w:t>
      </w:r>
      <w:r>
        <w:t>observable in David when</w:t>
      </w:r>
      <w:r>
        <w:rPr>
          <w:spacing w:val="40"/>
        </w:rPr>
        <w:t xml:space="preserve"> </w:t>
      </w:r>
      <w:r>
        <w:t>he fled from Absalom, how</w:t>
      </w:r>
      <w:r>
        <w:rPr>
          <w:spacing w:val="40"/>
        </w:rPr>
        <w:t xml:space="preserve"> </w:t>
      </w:r>
      <w:r>
        <w:t>ready he was</w:t>
      </w:r>
      <w:r>
        <w:rPr>
          <w:spacing w:val="40"/>
        </w:rPr>
        <w:t xml:space="preserve"> </w:t>
      </w:r>
      <w:r>
        <w:t>to</w:t>
      </w:r>
      <w:r>
        <w:rPr>
          <w:spacing w:val="40"/>
        </w:rPr>
        <w:t xml:space="preserve"> </w:t>
      </w:r>
      <w:r>
        <w:t>entertain</w:t>
      </w:r>
      <w:r>
        <w:rPr>
          <w:spacing w:val="40"/>
        </w:rPr>
        <w:t xml:space="preserve"> </w:t>
      </w:r>
      <w:r>
        <w:t>any</w:t>
      </w:r>
      <w:r>
        <w:rPr>
          <w:spacing w:val="40"/>
        </w:rPr>
        <w:t xml:space="preserve"> </w:t>
      </w:r>
      <w:r>
        <w:t>thing</w:t>
      </w:r>
      <w:r>
        <w:rPr>
          <w:spacing w:val="40"/>
        </w:rPr>
        <w:t xml:space="preserve"> </w:t>
      </w:r>
      <w:r>
        <w:t>that</w:t>
      </w:r>
      <w:r>
        <w:rPr>
          <w:spacing w:val="40"/>
        </w:rPr>
        <w:t xml:space="preserve"> </w:t>
      </w:r>
      <w:r>
        <w:t>might</w:t>
      </w:r>
      <w:r>
        <w:rPr>
          <w:spacing w:val="40"/>
        </w:rPr>
        <w:t xml:space="preserve"> </w:t>
      </w:r>
      <w:r>
        <w:t>aggravate</w:t>
      </w:r>
      <w:r>
        <w:rPr>
          <w:spacing w:val="40"/>
        </w:rPr>
        <w:t xml:space="preserve"> </w:t>
      </w:r>
      <w:r>
        <w:t>his</w:t>
      </w:r>
      <w:r>
        <w:rPr>
          <w:spacing w:val="40"/>
        </w:rPr>
        <w:t xml:space="preserve"> </w:t>
      </w:r>
      <w:r>
        <w:t>sorrow.</w:t>
      </w:r>
      <w:r>
        <w:rPr>
          <w:spacing w:val="40"/>
        </w:rPr>
        <w:t xml:space="preserve"> </w:t>
      </w:r>
      <w:r>
        <w:t>When Ziba came and accused Mephibosheth, though it were very unlikely, he presently embraceth it. So when a man is under affliction, he will readily hear, and embrace what may aggravate it, and a man under</w:t>
      </w:r>
      <w:r>
        <w:rPr>
          <w:spacing w:val="80"/>
          <w:w w:val="150"/>
        </w:rPr>
        <w:t xml:space="preserve"> </w:t>
      </w:r>
      <w:r>
        <w:t>trouble</w:t>
      </w:r>
      <w:r>
        <w:rPr>
          <w:spacing w:val="-1"/>
        </w:rPr>
        <w:t xml:space="preserve"> </w:t>
      </w:r>
      <w:r>
        <w:t>for</w:t>
      </w:r>
      <w:r>
        <w:rPr>
          <w:spacing w:val="-1"/>
        </w:rPr>
        <w:t xml:space="preserve"> </w:t>
      </w:r>
      <w:r>
        <w:t>sin, will</w:t>
      </w:r>
      <w:r>
        <w:rPr>
          <w:spacing w:val="-2"/>
        </w:rPr>
        <w:t xml:space="preserve"> </w:t>
      </w:r>
      <w:r>
        <w:t>readily</w:t>
      </w:r>
      <w:r>
        <w:rPr>
          <w:spacing w:val="-2"/>
        </w:rPr>
        <w:t xml:space="preserve"> </w:t>
      </w:r>
      <w:r>
        <w:t>embrace</w:t>
      </w:r>
      <w:r>
        <w:rPr>
          <w:spacing w:val="-1"/>
        </w:rPr>
        <w:t xml:space="preserve"> </w:t>
      </w:r>
      <w:r>
        <w:t>that</w:t>
      </w:r>
      <w:r>
        <w:rPr>
          <w:spacing w:val="-1"/>
        </w:rPr>
        <w:t xml:space="preserve"> </w:t>
      </w:r>
      <w:r>
        <w:t>which</w:t>
      </w:r>
      <w:r>
        <w:rPr>
          <w:spacing w:val="-2"/>
        </w:rPr>
        <w:t xml:space="preserve"> </w:t>
      </w:r>
      <w:r>
        <w:t>will aggravate</w:t>
      </w:r>
      <w:r>
        <w:rPr>
          <w:spacing w:val="-1"/>
        </w:rPr>
        <w:t xml:space="preserve"> </w:t>
      </w:r>
      <w:r>
        <w:t>his</w:t>
      </w:r>
      <w:r>
        <w:rPr>
          <w:spacing w:val="80"/>
        </w:rPr>
        <w:t xml:space="preserve"> </w:t>
      </w:r>
      <w:r>
        <w:t>sin; this is an excellent Note to come to know where the burden pincheth, whether it be sin, or affliction.</w:t>
      </w:r>
    </w:p>
    <w:p w14:paraId="0E4E3B08" w14:textId="77777777" w:rsidR="00EC029C" w:rsidRDefault="00000000">
      <w:pPr>
        <w:pStyle w:val="a5"/>
        <w:numPr>
          <w:ilvl w:val="0"/>
          <w:numId w:val="28"/>
        </w:numPr>
        <w:tabs>
          <w:tab w:val="left" w:pos="478"/>
        </w:tabs>
        <w:spacing w:before="285" w:line="254" w:lineRule="auto"/>
        <w:ind w:right="439" w:firstLine="0"/>
        <w:jc w:val="both"/>
        <w:rPr>
          <w:sz w:val="30"/>
        </w:rPr>
      </w:pPr>
      <w:r>
        <w:rPr>
          <w:sz w:val="30"/>
        </w:rPr>
        <w:t>The last Note to try whether sin or affliction trouble thee, is this, There is according to the trouble of the heart for sin, a favoring of Spirit to the contrary good: thy heart will in some measure have a love to, and a favor and relish of that spiritual grace contrary to that sin of thine that thou complainest of. But now you have many that complain of sin, they say, but yet</w:t>
      </w:r>
      <w:r>
        <w:rPr>
          <w:spacing w:val="40"/>
          <w:sz w:val="30"/>
        </w:rPr>
        <w:t xml:space="preserve"> </w:t>
      </w:r>
      <w:r>
        <w:rPr>
          <w:sz w:val="30"/>
        </w:rPr>
        <w:t>their hearts be still as unsavory, and they</w:t>
      </w:r>
      <w:r>
        <w:rPr>
          <w:spacing w:val="40"/>
          <w:sz w:val="30"/>
        </w:rPr>
        <w:t xml:space="preserve"> </w:t>
      </w:r>
      <w:r>
        <w:rPr>
          <w:sz w:val="30"/>
        </w:rPr>
        <w:t>do</w:t>
      </w:r>
      <w:r>
        <w:rPr>
          <w:spacing w:val="40"/>
          <w:sz w:val="30"/>
        </w:rPr>
        <w:t xml:space="preserve"> </w:t>
      </w:r>
      <w:r>
        <w:rPr>
          <w:sz w:val="30"/>
        </w:rPr>
        <w:t>no</w:t>
      </w:r>
      <w:r>
        <w:rPr>
          <w:spacing w:val="40"/>
          <w:sz w:val="30"/>
        </w:rPr>
        <w:t xml:space="preserve"> </w:t>
      </w:r>
      <w:r>
        <w:rPr>
          <w:sz w:val="30"/>
        </w:rPr>
        <w:t>more</w:t>
      </w:r>
      <w:r>
        <w:rPr>
          <w:spacing w:val="40"/>
          <w:sz w:val="30"/>
        </w:rPr>
        <w:t xml:space="preserve"> </w:t>
      </w:r>
      <w:r>
        <w:rPr>
          <w:sz w:val="30"/>
        </w:rPr>
        <w:t>relish</w:t>
      </w:r>
      <w:r>
        <w:rPr>
          <w:spacing w:val="40"/>
          <w:sz w:val="30"/>
        </w:rPr>
        <w:t xml:space="preserve"> </w:t>
      </w:r>
      <w:r>
        <w:rPr>
          <w:sz w:val="30"/>
        </w:rPr>
        <w:t>spiritual</w:t>
      </w:r>
      <w:r>
        <w:rPr>
          <w:spacing w:val="40"/>
          <w:sz w:val="30"/>
        </w:rPr>
        <w:t xml:space="preserve"> </w:t>
      </w:r>
      <w:r>
        <w:rPr>
          <w:sz w:val="30"/>
        </w:rPr>
        <w:t>and heavenly</w:t>
      </w:r>
      <w:r>
        <w:rPr>
          <w:spacing w:val="40"/>
          <w:sz w:val="30"/>
        </w:rPr>
        <w:t xml:space="preserve"> </w:t>
      </w:r>
      <w:r>
        <w:rPr>
          <w:sz w:val="30"/>
        </w:rPr>
        <w:t>things, contrary to that sin that they complain of, than ever they did before.</w:t>
      </w:r>
      <w:r>
        <w:rPr>
          <w:spacing w:val="80"/>
          <w:sz w:val="30"/>
        </w:rPr>
        <w:t xml:space="preserve"> </w:t>
      </w:r>
      <w:r>
        <w:rPr>
          <w:sz w:val="30"/>
        </w:rPr>
        <w:t>Therefore the burden and weight lies not upon sin, but affliction. Take heed, examine thine own heart, there is much deceitfulness in the spirits of men and women. Thou takest the name of God in vain, when thou comest and complainest of sin, and the truth is, thine affliction is upon thee, and if thine affliction were gone, thou wert well enough: perhaps thou art crossed in thy family, if that were taken</w:t>
      </w:r>
      <w:r>
        <w:rPr>
          <w:spacing w:val="40"/>
          <w:sz w:val="30"/>
        </w:rPr>
        <w:t xml:space="preserve"> </w:t>
      </w:r>
      <w:r>
        <w:rPr>
          <w:sz w:val="30"/>
        </w:rPr>
        <w:t>away</w:t>
      </w:r>
      <w:r>
        <w:rPr>
          <w:spacing w:val="40"/>
          <w:sz w:val="30"/>
        </w:rPr>
        <w:t xml:space="preserve"> </w:t>
      </w:r>
      <w:r>
        <w:rPr>
          <w:sz w:val="30"/>
        </w:rPr>
        <w:t>thou</w:t>
      </w:r>
      <w:r>
        <w:rPr>
          <w:spacing w:val="40"/>
          <w:sz w:val="30"/>
        </w:rPr>
        <w:t xml:space="preserve"> </w:t>
      </w:r>
      <w:r>
        <w:rPr>
          <w:sz w:val="30"/>
        </w:rPr>
        <w:t>wert</w:t>
      </w:r>
      <w:r>
        <w:rPr>
          <w:spacing w:val="40"/>
          <w:sz w:val="30"/>
        </w:rPr>
        <w:t xml:space="preserve"> </w:t>
      </w:r>
      <w:r>
        <w:rPr>
          <w:sz w:val="30"/>
        </w:rPr>
        <w:t>well</w:t>
      </w:r>
      <w:r>
        <w:rPr>
          <w:spacing w:val="40"/>
          <w:sz w:val="30"/>
        </w:rPr>
        <w:t xml:space="preserve"> </w:t>
      </w:r>
      <w:r>
        <w:rPr>
          <w:sz w:val="30"/>
        </w:rPr>
        <w:t>enough</w:t>
      </w:r>
      <w:r>
        <w:rPr>
          <w:spacing w:val="40"/>
          <w:sz w:val="30"/>
        </w:rPr>
        <w:t xml:space="preserve"> </w:t>
      </w:r>
      <w:r>
        <w:rPr>
          <w:sz w:val="30"/>
        </w:rPr>
        <w:t>for</w:t>
      </w:r>
      <w:r>
        <w:rPr>
          <w:spacing w:val="40"/>
          <w:sz w:val="30"/>
        </w:rPr>
        <w:t xml:space="preserve"> </w:t>
      </w:r>
      <w:r>
        <w:rPr>
          <w:sz w:val="30"/>
        </w:rPr>
        <w:t>all</w:t>
      </w:r>
      <w:r>
        <w:rPr>
          <w:spacing w:val="40"/>
          <w:sz w:val="30"/>
        </w:rPr>
        <w:t xml:space="preserve"> </w:t>
      </w:r>
      <w:r>
        <w:rPr>
          <w:sz w:val="30"/>
        </w:rPr>
        <w:t>sin.</w:t>
      </w:r>
      <w:r>
        <w:rPr>
          <w:spacing w:val="40"/>
          <w:sz w:val="30"/>
        </w:rPr>
        <w:t xml:space="preserve"> </w:t>
      </w:r>
      <w:r>
        <w:rPr>
          <w:sz w:val="30"/>
        </w:rPr>
        <w:t>Therefore</w:t>
      </w:r>
      <w:r>
        <w:rPr>
          <w:spacing w:val="40"/>
          <w:sz w:val="30"/>
        </w:rPr>
        <w:t xml:space="preserve"> </w:t>
      </w:r>
      <w:r>
        <w:rPr>
          <w:sz w:val="30"/>
        </w:rPr>
        <w:t>be</w:t>
      </w:r>
      <w:r>
        <w:rPr>
          <w:spacing w:val="40"/>
          <w:sz w:val="30"/>
        </w:rPr>
        <w:t xml:space="preserve"> </w:t>
      </w:r>
      <w:r>
        <w:rPr>
          <w:sz w:val="30"/>
        </w:rPr>
        <w:t>sure thou beest faithful with God, and thine own Soul.</w:t>
      </w:r>
    </w:p>
    <w:p w14:paraId="6A3B57ED" w14:textId="77777777" w:rsidR="00EC029C" w:rsidRDefault="00000000">
      <w:pPr>
        <w:pStyle w:val="a3"/>
        <w:spacing w:before="269" w:line="254" w:lineRule="auto"/>
        <w:ind w:right="442"/>
      </w:pPr>
      <w:r>
        <w:t>A Fifth sort of people to be reprehended are such that get out of affliction</w:t>
      </w:r>
      <w:r>
        <w:rPr>
          <w:spacing w:val="40"/>
        </w:rPr>
        <w:t xml:space="preserve"> </w:t>
      </w:r>
      <w:r>
        <w:t>by</w:t>
      </w:r>
      <w:r>
        <w:rPr>
          <w:spacing w:val="40"/>
        </w:rPr>
        <w:t xml:space="preserve"> </w:t>
      </w:r>
      <w:r>
        <w:t>sinful</w:t>
      </w:r>
      <w:r>
        <w:rPr>
          <w:spacing w:val="40"/>
        </w:rPr>
        <w:t xml:space="preserve"> </w:t>
      </w:r>
      <w:r>
        <w:t>ways,</w:t>
      </w:r>
      <w:r>
        <w:rPr>
          <w:spacing w:val="40"/>
        </w:rPr>
        <w:t xml:space="preserve"> </w:t>
      </w:r>
      <w:r>
        <w:t>and</w:t>
      </w:r>
      <w:r>
        <w:rPr>
          <w:spacing w:val="40"/>
        </w:rPr>
        <w:t xml:space="preserve"> </w:t>
      </w:r>
      <w:r>
        <w:t>think</w:t>
      </w:r>
      <w:r>
        <w:rPr>
          <w:spacing w:val="40"/>
        </w:rPr>
        <w:t xml:space="preserve"> </w:t>
      </w:r>
      <w:r>
        <w:t>they</w:t>
      </w:r>
      <w:r>
        <w:rPr>
          <w:spacing w:val="40"/>
        </w:rPr>
        <w:t xml:space="preserve"> </w:t>
      </w:r>
      <w:r>
        <w:t>do</w:t>
      </w:r>
      <w:r>
        <w:rPr>
          <w:spacing w:val="40"/>
        </w:rPr>
        <w:t xml:space="preserve"> </w:t>
      </w:r>
      <w:r>
        <w:t>well.</w:t>
      </w:r>
      <w:r>
        <w:rPr>
          <w:spacing w:val="40"/>
        </w:rPr>
        <w:t xml:space="preserve"> </w:t>
      </w:r>
      <w:r>
        <w:t>But</w:t>
      </w:r>
      <w:r>
        <w:rPr>
          <w:spacing w:val="40"/>
        </w:rPr>
        <w:t xml:space="preserve"> </w:t>
      </w:r>
      <w:r>
        <w:t>if</w:t>
      </w:r>
      <w:r>
        <w:rPr>
          <w:spacing w:val="40"/>
        </w:rPr>
        <w:t xml:space="preserve"> </w:t>
      </w:r>
      <w:r>
        <w:t>there</w:t>
      </w:r>
      <w:r>
        <w:rPr>
          <w:spacing w:val="40"/>
        </w:rPr>
        <w:t xml:space="preserve"> </w:t>
      </w:r>
      <w:r>
        <w:t>be more</w:t>
      </w:r>
      <w:r>
        <w:rPr>
          <w:spacing w:val="29"/>
        </w:rPr>
        <w:t xml:space="preserve"> </w:t>
      </w:r>
      <w:r>
        <w:t>Evil</w:t>
      </w:r>
      <w:r>
        <w:rPr>
          <w:spacing w:val="26"/>
        </w:rPr>
        <w:t xml:space="preserve"> </w:t>
      </w:r>
      <w:r>
        <w:t>in</w:t>
      </w:r>
      <w:r>
        <w:rPr>
          <w:spacing w:val="26"/>
        </w:rPr>
        <w:t xml:space="preserve"> </w:t>
      </w:r>
      <w:r>
        <w:t>sin</w:t>
      </w:r>
      <w:r>
        <w:rPr>
          <w:spacing w:val="26"/>
        </w:rPr>
        <w:t xml:space="preserve"> </w:t>
      </w:r>
      <w:r>
        <w:t>than</w:t>
      </w:r>
      <w:r>
        <w:rPr>
          <w:spacing w:val="28"/>
        </w:rPr>
        <w:t xml:space="preserve"> </w:t>
      </w:r>
      <w:r>
        <w:t>in</w:t>
      </w:r>
      <w:r>
        <w:rPr>
          <w:spacing w:val="26"/>
        </w:rPr>
        <w:t xml:space="preserve"> </w:t>
      </w:r>
      <w:r>
        <w:t>affliction,</w:t>
      </w:r>
      <w:r>
        <w:rPr>
          <w:spacing w:val="17"/>
        </w:rPr>
        <w:t xml:space="preserve"> </w:t>
      </w:r>
      <w:r>
        <w:t>Then</w:t>
      </w:r>
      <w:r>
        <w:rPr>
          <w:spacing w:val="28"/>
        </w:rPr>
        <w:t xml:space="preserve"> </w:t>
      </w:r>
      <w:r>
        <w:t>it</w:t>
      </w:r>
      <w:r>
        <w:rPr>
          <w:spacing w:val="25"/>
        </w:rPr>
        <w:t xml:space="preserve"> </w:t>
      </w:r>
      <w:r>
        <w:t>must</w:t>
      </w:r>
      <w:r>
        <w:rPr>
          <w:spacing w:val="28"/>
        </w:rPr>
        <w:t xml:space="preserve"> </w:t>
      </w:r>
      <w:r>
        <w:t>be</w:t>
      </w:r>
      <w:r>
        <w:rPr>
          <w:spacing w:val="29"/>
        </w:rPr>
        <w:t xml:space="preserve"> </w:t>
      </w:r>
      <w:r>
        <w:t>a</w:t>
      </w:r>
      <w:r>
        <w:rPr>
          <w:spacing w:val="23"/>
        </w:rPr>
        <w:t xml:space="preserve"> </w:t>
      </w:r>
      <w:r>
        <w:t>woeful</w:t>
      </w:r>
      <w:r>
        <w:rPr>
          <w:spacing w:val="29"/>
        </w:rPr>
        <w:t xml:space="preserve"> </w:t>
      </w:r>
      <w:r>
        <w:t>getting</w:t>
      </w:r>
    </w:p>
    <w:p w14:paraId="01A91DE1" w14:textId="77777777" w:rsidR="00EC029C" w:rsidRDefault="00EC029C">
      <w:pPr>
        <w:spacing w:line="254" w:lineRule="auto"/>
        <w:sectPr w:rsidR="00EC029C">
          <w:pgSz w:w="12240" w:h="15840"/>
          <w:pgMar w:top="1360" w:right="1100" w:bottom="280" w:left="1320" w:header="720" w:footer="720" w:gutter="0"/>
          <w:cols w:space="720"/>
        </w:sectPr>
      </w:pPr>
    </w:p>
    <w:p w14:paraId="4FEC011A" w14:textId="77777777" w:rsidR="00EC029C" w:rsidRDefault="00000000">
      <w:pPr>
        <w:pStyle w:val="a3"/>
        <w:spacing w:line="254" w:lineRule="auto"/>
        <w:ind w:right="447"/>
      </w:pPr>
      <w:r>
        <w:t xml:space="preserve">out if by way of sin. Many people in straits, if they can get out any way, by hook or by crook, so they get out, they care not how: what! hast thou gotten out of prison by sin? thou hast broke </w:t>
      </w:r>
      <w:r>
        <w:rPr>
          <w:color w:val="000000"/>
        </w:rPr>
        <w:t>prison.</w:t>
      </w:r>
    </w:p>
    <w:p w14:paraId="2BF31D69" w14:textId="77777777" w:rsidR="00EC029C" w:rsidRDefault="00000000">
      <w:pPr>
        <w:pStyle w:val="a3"/>
        <w:spacing w:before="293" w:line="254" w:lineRule="auto"/>
        <w:ind w:right="360"/>
      </w:pPr>
      <w:r>
        <w:t>Just like a malefactor that has broke prison,</w:t>
      </w:r>
      <w:r>
        <w:rPr>
          <w:spacing w:val="40"/>
        </w:rPr>
        <w:t xml:space="preserve"> </w:t>
      </w:r>
      <w:r>
        <w:t>but then there</w:t>
      </w:r>
      <w:r>
        <w:rPr>
          <w:spacing w:val="40"/>
        </w:rPr>
        <w:t xml:space="preserve"> </w:t>
      </w:r>
      <w:r>
        <w:t>is hue</w:t>
      </w:r>
      <w:r>
        <w:rPr>
          <w:spacing w:val="40"/>
        </w:rPr>
        <w:t xml:space="preserve"> </w:t>
      </w:r>
      <w:r>
        <w:t>and cry sent after him, and the Constable pursues him, and if he be taken, he is laid in the dungeon, and bolts put upon him, and is used more hardly. So I say, if thou art in any affliction, thou shouldest lie there till</w:t>
      </w:r>
      <w:r>
        <w:rPr>
          <w:spacing w:val="-5"/>
        </w:rPr>
        <w:t xml:space="preserve"> </w:t>
      </w:r>
      <w:r>
        <w:t>God</w:t>
      </w:r>
      <w:r>
        <w:rPr>
          <w:spacing w:val="-1"/>
        </w:rPr>
        <w:t xml:space="preserve"> </w:t>
      </w:r>
      <w:r>
        <w:t>let</w:t>
      </w:r>
      <w:r>
        <w:rPr>
          <w:spacing w:val="-4"/>
        </w:rPr>
        <w:t xml:space="preserve"> </w:t>
      </w:r>
      <w:r>
        <w:t>thee out;</w:t>
      </w:r>
      <w:r>
        <w:rPr>
          <w:spacing w:val="-2"/>
        </w:rPr>
        <w:t xml:space="preserve"> </w:t>
      </w:r>
      <w:r>
        <w:t>but</w:t>
      </w:r>
      <w:r>
        <w:rPr>
          <w:spacing w:val="-4"/>
        </w:rPr>
        <w:t xml:space="preserve"> </w:t>
      </w:r>
      <w:r>
        <w:t>if</w:t>
      </w:r>
      <w:r>
        <w:rPr>
          <w:spacing w:val="-3"/>
        </w:rPr>
        <w:t xml:space="preserve"> </w:t>
      </w:r>
      <w:r>
        <w:t>you</w:t>
      </w:r>
      <w:r>
        <w:rPr>
          <w:spacing w:val="-4"/>
        </w:rPr>
        <w:t xml:space="preserve"> </w:t>
      </w:r>
      <w:r>
        <w:t>break</w:t>
      </w:r>
      <w:r>
        <w:rPr>
          <w:spacing w:val="-1"/>
        </w:rPr>
        <w:t xml:space="preserve"> </w:t>
      </w:r>
      <w:r>
        <w:t>out</w:t>
      </w:r>
      <w:r>
        <w:rPr>
          <w:spacing w:val="-2"/>
        </w:rPr>
        <w:t xml:space="preserve"> </w:t>
      </w:r>
      <w:r>
        <w:t>before</w:t>
      </w:r>
      <w:r>
        <w:rPr>
          <w:spacing w:val="-2"/>
        </w:rPr>
        <w:t xml:space="preserve"> </w:t>
      </w:r>
      <w:r>
        <w:t>God</w:t>
      </w:r>
      <w:r>
        <w:rPr>
          <w:spacing w:val="-3"/>
        </w:rPr>
        <w:t xml:space="preserve"> </w:t>
      </w:r>
      <w:r>
        <w:t>let</w:t>
      </w:r>
      <w:r>
        <w:rPr>
          <w:spacing w:val="-2"/>
        </w:rPr>
        <w:t xml:space="preserve"> </w:t>
      </w:r>
      <w:r>
        <w:t>you</w:t>
      </w:r>
      <w:r>
        <w:rPr>
          <w:spacing w:val="40"/>
        </w:rPr>
        <w:t xml:space="preserve"> </w:t>
      </w:r>
      <w:r>
        <w:t>out, hue and cry follows you and you will be certainly ever taken; the Remedy</w:t>
      </w:r>
      <w:r>
        <w:rPr>
          <w:spacing w:val="40"/>
        </w:rPr>
        <w:t xml:space="preserve"> </w:t>
      </w:r>
      <w:r>
        <w:t>is worse than the disease: this is to skip out of the Frying- pan into the Fire. Like a man in a burning fever, should he drink a pint of cold water</w:t>
      </w:r>
      <w:r>
        <w:rPr>
          <w:spacing w:val="26"/>
        </w:rPr>
        <w:t xml:space="preserve"> </w:t>
      </w:r>
      <w:r>
        <w:t>to ease himself, this may</w:t>
      </w:r>
      <w:r>
        <w:rPr>
          <w:spacing w:val="25"/>
        </w:rPr>
        <w:t xml:space="preserve"> </w:t>
      </w:r>
      <w:r>
        <w:t>ease him a</w:t>
      </w:r>
      <w:r>
        <w:rPr>
          <w:spacing w:val="24"/>
        </w:rPr>
        <w:t xml:space="preserve"> </w:t>
      </w:r>
      <w:r>
        <w:t>while, but he</w:t>
      </w:r>
      <w:r>
        <w:rPr>
          <w:spacing w:val="40"/>
        </w:rPr>
        <w:t xml:space="preserve"> </w:t>
      </w:r>
      <w:r>
        <w:t>is scorched and parched with heat afterward.</w:t>
      </w:r>
    </w:p>
    <w:p w14:paraId="28BC17B8" w14:textId="77777777" w:rsidR="00EC029C" w:rsidRDefault="00000000">
      <w:pPr>
        <w:pStyle w:val="a3"/>
        <w:spacing w:before="282" w:line="254" w:lineRule="auto"/>
        <w:ind w:right="436"/>
      </w:pPr>
      <w:r>
        <w:t>This</w:t>
      </w:r>
      <w:r>
        <w:rPr>
          <w:spacing w:val="40"/>
        </w:rPr>
        <w:t xml:space="preserve"> </w:t>
      </w:r>
      <w:r>
        <w:t>is</w:t>
      </w:r>
      <w:r>
        <w:rPr>
          <w:spacing w:val="40"/>
        </w:rPr>
        <w:t xml:space="preserve"> </w:t>
      </w:r>
      <w:r>
        <w:t>like</w:t>
      </w:r>
      <w:r>
        <w:rPr>
          <w:spacing w:val="40"/>
        </w:rPr>
        <w:t xml:space="preserve"> </w:t>
      </w:r>
      <w:r>
        <w:t>as</w:t>
      </w:r>
      <w:r>
        <w:rPr>
          <w:spacing w:val="40"/>
        </w:rPr>
        <w:t xml:space="preserve"> </w:t>
      </w:r>
      <w:r>
        <w:t>if</w:t>
      </w:r>
      <w:r>
        <w:rPr>
          <w:spacing w:val="40"/>
        </w:rPr>
        <w:t xml:space="preserve"> </w:t>
      </w:r>
      <w:r>
        <w:t>a</w:t>
      </w:r>
      <w:r>
        <w:rPr>
          <w:spacing w:val="40"/>
        </w:rPr>
        <w:t xml:space="preserve"> </w:t>
      </w:r>
      <w:r>
        <w:t>man</w:t>
      </w:r>
      <w:r>
        <w:rPr>
          <w:spacing w:val="40"/>
        </w:rPr>
        <w:t xml:space="preserve"> </w:t>
      </w:r>
      <w:r>
        <w:t>should run</w:t>
      </w:r>
      <w:r>
        <w:rPr>
          <w:spacing w:val="40"/>
        </w:rPr>
        <w:t xml:space="preserve"> </w:t>
      </w:r>
      <w:r>
        <w:t>from</w:t>
      </w:r>
      <w:r>
        <w:rPr>
          <w:spacing w:val="40"/>
        </w:rPr>
        <w:t xml:space="preserve"> </w:t>
      </w:r>
      <w:r>
        <w:t>a</w:t>
      </w:r>
      <w:r>
        <w:rPr>
          <w:spacing w:val="40"/>
        </w:rPr>
        <w:t xml:space="preserve"> </w:t>
      </w:r>
      <w:r>
        <w:t>little</w:t>
      </w:r>
      <w:r>
        <w:rPr>
          <w:spacing w:val="40"/>
        </w:rPr>
        <w:t xml:space="preserve"> </w:t>
      </w:r>
      <w:r>
        <w:t>Cur that</w:t>
      </w:r>
      <w:r>
        <w:rPr>
          <w:spacing w:val="40"/>
        </w:rPr>
        <w:t xml:space="preserve"> </w:t>
      </w:r>
      <w:r>
        <w:t>barks</w:t>
      </w:r>
      <w:r>
        <w:rPr>
          <w:spacing w:val="40"/>
        </w:rPr>
        <w:t xml:space="preserve"> </w:t>
      </w:r>
      <w:r>
        <w:t>at him,</w:t>
      </w:r>
      <w:r>
        <w:rPr>
          <w:spacing w:val="40"/>
        </w:rPr>
        <w:t xml:space="preserve"> </w:t>
      </w:r>
      <w:r>
        <w:t>and he</w:t>
      </w:r>
      <w:r>
        <w:rPr>
          <w:spacing w:val="40"/>
        </w:rPr>
        <w:t xml:space="preserve"> </w:t>
      </w:r>
      <w:r>
        <w:t>runs</w:t>
      </w:r>
      <w:r>
        <w:rPr>
          <w:spacing w:val="40"/>
        </w:rPr>
        <w:t xml:space="preserve"> </w:t>
      </w:r>
      <w:r>
        <w:t>into</w:t>
      </w:r>
      <w:r>
        <w:rPr>
          <w:spacing w:val="40"/>
        </w:rPr>
        <w:t xml:space="preserve"> </w:t>
      </w:r>
      <w:r>
        <w:t>the</w:t>
      </w:r>
      <w:r>
        <w:rPr>
          <w:spacing w:val="40"/>
        </w:rPr>
        <w:t xml:space="preserve"> </w:t>
      </w:r>
      <w:r>
        <w:t>mouth</w:t>
      </w:r>
      <w:r>
        <w:rPr>
          <w:spacing w:val="40"/>
        </w:rPr>
        <w:t xml:space="preserve"> </w:t>
      </w:r>
      <w:r>
        <w:t>of</w:t>
      </w:r>
      <w:r>
        <w:rPr>
          <w:spacing w:val="40"/>
        </w:rPr>
        <w:t xml:space="preserve"> </w:t>
      </w:r>
      <w:r>
        <w:t>a</w:t>
      </w:r>
      <w:r>
        <w:rPr>
          <w:spacing w:val="40"/>
        </w:rPr>
        <w:t xml:space="preserve"> </w:t>
      </w:r>
      <w:r>
        <w:t>Lyon.</w:t>
      </w:r>
      <w:r>
        <w:rPr>
          <w:spacing w:val="40"/>
        </w:rPr>
        <w:t xml:space="preserve"> </w:t>
      </w:r>
      <w:r>
        <w:t>Are</w:t>
      </w:r>
      <w:r>
        <w:rPr>
          <w:spacing w:val="40"/>
        </w:rPr>
        <w:t xml:space="preserve"> </w:t>
      </w:r>
      <w:r>
        <w:t>you</w:t>
      </w:r>
      <w:r>
        <w:rPr>
          <w:spacing w:val="40"/>
        </w:rPr>
        <w:t xml:space="preserve"> </w:t>
      </w:r>
      <w:r>
        <w:t>in</w:t>
      </w:r>
      <w:r>
        <w:rPr>
          <w:spacing w:val="40"/>
        </w:rPr>
        <w:t xml:space="preserve"> </w:t>
      </w:r>
      <w:r>
        <w:t>affliction, and to prevent it run to sin? This is just as if some little Whelp</w:t>
      </w:r>
      <w:r>
        <w:rPr>
          <w:spacing w:val="40"/>
        </w:rPr>
        <w:t xml:space="preserve"> </w:t>
      </w:r>
      <w:r>
        <w:t>should come at thee, and thou runnest from it to a Lyon. So much difference there is between sin and affliction: Just as if you should say,</w:t>
      </w:r>
      <w:r>
        <w:rPr>
          <w:spacing w:val="40"/>
        </w:rPr>
        <w:t xml:space="preserve"> </w:t>
      </w:r>
      <w:r>
        <w:t>God</w:t>
      </w:r>
      <w:r>
        <w:rPr>
          <w:spacing w:val="40"/>
        </w:rPr>
        <w:t xml:space="preserve"> </w:t>
      </w:r>
      <w:r>
        <w:t>will</w:t>
      </w:r>
      <w:r>
        <w:rPr>
          <w:spacing w:val="40"/>
        </w:rPr>
        <w:t xml:space="preserve"> </w:t>
      </w:r>
      <w:r>
        <w:t>not,</w:t>
      </w:r>
      <w:r>
        <w:rPr>
          <w:spacing w:val="40"/>
        </w:rPr>
        <w:t xml:space="preserve"> </w:t>
      </w:r>
      <w:r>
        <w:t>and</w:t>
      </w:r>
      <w:r>
        <w:rPr>
          <w:spacing w:val="40"/>
        </w:rPr>
        <w:t xml:space="preserve"> </w:t>
      </w:r>
      <w:r>
        <w:t>therefore</w:t>
      </w:r>
      <w:r>
        <w:rPr>
          <w:spacing w:val="40"/>
        </w:rPr>
        <w:t xml:space="preserve"> </w:t>
      </w:r>
      <w:r>
        <w:t>the</w:t>
      </w:r>
      <w:r>
        <w:rPr>
          <w:spacing w:val="40"/>
        </w:rPr>
        <w:t xml:space="preserve"> </w:t>
      </w:r>
      <w:r>
        <w:t>Devil</w:t>
      </w:r>
      <w:r>
        <w:rPr>
          <w:spacing w:val="40"/>
        </w:rPr>
        <w:t xml:space="preserve"> </w:t>
      </w:r>
      <w:r>
        <w:t>shall:</w:t>
      </w:r>
      <w:r>
        <w:rPr>
          <w:spacing w:val="40"/>
        </w:rPr>
        <w:t xml:space="preserve"> </w:t>
      </w:r>
      <w:r>
        <w:t>every</w:t>
      </w:r>
      <w:r>
        <w:rPr>
          <w:spacing w:val="40"/>
        </w:rPr>
        <w:t xml:space="preserve"> </w:t>
      </w:r>
      <w:r>
        <w:t>man</w:t>
      </w:r>
      <w:r>
        <w:rPr>
          <w:spacing w:val="40"/>
        </w:rPr>
        <w:t xml:space="preserve"> </w:t>
      </w:r>
      <w:r>
        <w:t>that takes sin to help him, does as much as if he should say, well, I see God will not help, therefore the Devil must.</w:t>
      </w:r>
    </w:p>
    <w:p w14:paraId="52E6A7C3" w14:textId="77777777" w:rsidR="00EC029C" w:rsidRDefault="00000000">
      <w:pPr>
        <w:pStyle w:val="a3"/>
        <w:spacing w:before="285" w:line="254" w:lineRule="auto"/>
        <w:ind w:right="436"/>
      </w:pPr>
      <w:r>
        <w:t>For what God does, he does by Lawful means, and if thou must not have it by Lawful means, thou must say, well, this way I shall not have help, and yet thou wilt have it, and therefore thou wilt to the Devil for it. Certainly if thou knewest all, thou wouldest have little comfort in this. Wilt thou break thy bounds in sinful ways to get out of affliction? As many apprentices, because their Masters chastise them, run away into many hardships: So many men and women, because</w:t>
      </w:r>
      <w:r>
        <w:rPr>
          <w:spacing w:val="40"/>
        </w:rPr>
        <w:t xml:space="preserve"> </w:t>
      </w:r>
      <w:r>
        <w:t>they</w:t>
      </w:r>
      <w:r>
        <w:rPr>
          <w:spacing w:val="40"/>
        </w:rPr>
        <w:t xml:space="preserve"> </w:t>
      </w:r>
      <w:r>
        <w:t>have</w:t>
      </w:r>
      <w:r>
        <w:rPr>
          <w:spacing w:val="40"/>
        </w:rPr>
        <w:t xml:space="preserve"> </w:t>
      </w:r>
      <w:r>
        <w:t>crosses</w:t>
      </w:r>
      <w:r>
        <w:rPr>
          <w:spacing w:val="40"/>
        </w:rPr>
        <w:t xml:space="preserve"> </w:t>
      </w:r>
      <w:r>
        <w:t>in</w:t>
      </w:r>
      <w:r>
        <w:rPr>
          <w:spacing w:val="40"/>
        </w:rPr>
        <w:t xml:space="preserve"> </w:t>
      </w:r>
      <w:r>
        <w:t>their</w:t>
      </w:r>
      <w:r>
        <w:rPr>
          <w:spacing w:val="40"/>
        </w:rPr>
        <w:t xml:space="preserve"> </w:t>
      </w:r>
      <w:r>
        <w:t>yoke-fellows,</w:t>
      </w:r>
      <w:r>
        <w:rPr>
          <w:spacing w:val="40"/>
        </w:rPr>
        <w:t xml:space="preserve"> </w:t>
      </w:r>
      <w:r>
        <w:t>break</w:t>
      </w:r>
      <w:r>
        <w:rPr>
          <w:spacing w:val="40"/>
        </w:rPr>
        <w:t xml:space="preserve"> </w:t>
      </w:r>
      <w:r>
        <w:t>away,</w:t>
      </w:r>
      <w:r>
        <w:rPr>
          <w:spacing w:val="40"/>
        </w:rPr>
        <w:t xml:space="preserve"> </w:t>
      </w:r>
      <w:r>
        <w:t>and will not live together.</w:t>
      </w:r>
    </w:p>
    <w:p w14:paraId="75BECD56" w14:textId="77777777" w:rsidR="00EC029C" w:rsidRDefault="00000000">
      <w:pPr>
        <w:pStyle w:val="a3"/>
        <w:spacing w:before="283" w:line="254" w:lineRule="auto"/>
        <w:ind w:right="450"/>
      </w:pPr>
      <w:r>
        <w:t>There are a hundred other particulars I might shew how men break from</w:t>
      </w:r>
      <w:r>
        <w:rPr>
          <w:spacing w:val="78"/>
        </w:rPr>
        <w:t xml:space="preserve"> </w:t>
      </w:r>
      <w:r>
        <w:t>affliction</w:t>
      </w:r>
      <w:r>
        <w:rPr>
          <w:spacing w:val="74"/>
        </w:rPr>
        <w:t xml:space="preserve"> </w:t>
      </w:r>
      <w:r>
        <w:t>by</w:t>
      </w:r>
      <w:r>
        <w:rPr>
          <w:spacing w:val="74"/>
        </w:rPr>
        <w:t xml:space="preserve"> </w:t>
      </w:r>
      <w:r>
        <w:t>sinful</w:t>
      </w:r>
      <w:r>
        <w:rPr>
          <w:spacing w:val="76"/>
        </w:rPr>
        <w:t xml:space="preserve"> </w:t>
      </w:r>
      <w:r>
        <w:t>ways:</w:t>
      </w:r>
      <w:r>
        <w:rPr>
          <w:spacing w:val="66"/>
        </w:rPr>
        <w:t xml:space="preserve"> </w:t>
      </w:r>
      <w:r>
        <w:t>but</w:t>
      </w:r>
      <w:r>
        <w:rPr>
          <w:spacing w:val="73"/>
        </w:rPr>
        <w:t xml:space="preserve"> </w:t>
      </w:r>
      <w:r>
        <w:t>I</w:t>
      </w:r>
      <w:r>
        <w:rPr>
          <w:spacing w:val="74"/>
        </w:rPr>
        <w:t xml:space="preserve"> </w:t>
      </w:r>
      <w:r>
        <w:t>must</w:t>
      </w:r>
      <w:r>
        <w:rPr>
          <w:spacing w:val="75"/>
        </w:rPr>
        <w:t xml:space="preserve"> </w:t>
      </w:r>
      <w:r>
        <w:t>hasten,</w:t>
      </w:r>
      <w:r>
        <w:rPr>
          <w:spacing w:val="64"/>
        </w:rPr>
        <w:t xml:space="preserve"> </w:t>
      </w:r>
      <w:r>
        <w:t>only</w:t>
      </w:r>
      <w:r>
        <w:rPr>
          <w:spacing w:val="74"/>
        </w:rPr>
        <w:t xml:space="preserve"> </w:t>
      </w:r>
      <w:r>
        <w:t>take</w:t>
      </w:r>
      <w:r>
        <w:rPr>
          <w:spacing w:val="77"/>
        </w:rPr>
        <w:t xml:space="preserve"> </w:t>
      </w:r>
      <w:r>
        <w:t>that</w:t>
      </w:r>
    </w:p>
    <w:p w14:paraId="33D852DB" w14:textId="77777777" w:rsidR="00EC029C" w:rsidRDefault="00EC029C">
      <w:pPr>
        <w:spacing w:line="254" w:lineRule="auto"/>
        <w:sectPr w:rsidR="00EC029C">
          <w:pgSz w:w="12240" w:h="15840"/>
          <w:pgMar w:top="1360" w:right="1100" w:bottom="280" w:left="1320" w:header="720" w:footer="720" w:gutter="0"/>
          <w:cols w:space="720"/>
        </w:sectPr>
      </w:pPr>
    </w:p>
    <w:p w14:paraId="0CEF63B8" w14:textId="77777777" w:rsidR="00EC029C" w:rsidRDefault="00000000">
      <w:pPr>
        <w:pStyle w:val="a3"/>
        <w:spacing w:line="254" w:lineRule="auto"/>
        <w:ind w:right="438"/>
      </w:pPr>
      <w:r>
        <w:t>place</w:t>
      </w:r>
      <w:r>
        <w:rPr>
          <w:spacing w:val="40"/>
        </w:rPr>
        <w:t xml:space="preserve"> </w:t>
      </w:r>
      <w:r>
        <w:t>for this</w:t>
      </w:r>
      <w:r>
        <w:rPr>
          <w:spacing w:val="40"/>
        </w:rPr>
        <w:t xml:space="preserve"> </w:t>
      </w:r>
      <w:r>
        <w:t>in</w:t>
      </w:r>
      <w:r>
        <w:rPr>
          <w:spacing w:val="40"/>
        </w:rPr>
        <w:t xml:space="preserve"> </w:t>
      </w:r>
      <w:r>
        <w:t>Jeremiah, 28. 13. Go</w:t>
      </w:r>
      <w:r>
        <w:rPr>
          <w:spacing w:val="40"/>
        </w:rPr>
        <w:t xml:space="preserve"> </w:t>
      </w:r>
      <w:r>
        <w:t>tell</w:t>
      </w:r>
      <w:r>
        <w:rPr>
          <w:spacing w:val="40"/>
        </w:rPr>
        <w:t xml:space="preserve"> </w:t>
      </w:r>
      <w:r>
        <w:t>Hananiah, saying, thus said the Lord, Thou hast broken the yokes of Wood, but thou shalt make for them, yokes of Iron: When God sent a yoke of Wood to declare what affliction the people should bear, Hananiah breaks it; yea</w:t>
      </w:r>
      <w:r>
        <w:rPr>
          <w:spacing w:val="33"/>
        </w:rPr>
        <w:t xml:space="preserve"> </w:t>
      </w:r>
      <w:r>
        <w:t>said God, has</w:t>
      </w:r>
      <w:r>
        <w:rPr>
          <w:spacing w:val="40"/>
        </w:rPr>
        <w:t xml:space="preserve"> </w:t>
      </w:r>
      <w:r>
        <w:t>he</w:t>
      </w:r>
      <w:r>
        <w:rPr>
          <w:spacing w:val="40"/>
        </w:rPr>
        <w:t xml:space="preserve"> </w:t>
      </w:r>
      <w:r>
        <w:t>broke</w:t>
      </w:r>
      <w:r>
        <w:rPr>
          <w:spacing w:val="40"/>
        </w:rPr>
        <w:t xml:space="preserve"> </w:t>
      </w:r>
      <w:r>
        <w:t>them?</w:t>
      </w:r>
      <w:r>
        <w:rPr>
          <w:spacing w:val="40"/>
        </w:rPr>
        <w:t xml:space="preserve"> </w:t>
      </w:r>
      <w:r>
        <w:t>go</w:t>
      </w:r>
      <w:r>
        <w:rPr>
          <w:spacing w:val="37"/>
        </w:rPr>
        <w:t xml:space="preserve"> </w:t>
      </w:r>
      <w:r>
        <w:t>tell</w:t>
      </w:r>
      <w:r>
        <w:rPr>
          <w:spacing w:val="40"/>
        </w:rPr>
        <w:t xml:space="preserve"> </w:t>
      </w:r>
      <w:r>
        <w:t>him, he</w:t>
      </w:r>
      <w:r>
        <w:rPr>
          <w:spacing w:val="40"/>
        </w:rPr>
        <w:t xml:space="preserve"> </w:t>
      </w:r>
      <w:r>
        <w:t>shall</w:t>
      </w:r>
      <w:r>
        <w:rPr>
          <w:spacing w:val="38"/>
        </w:rPr>
        <w:t xml:space="preserve"> </w:t>
      </w:r>
      <w:r>
        <w:t>have</w:t>
      </w:r>
      <w:r>
        <w:rPr>
          <w:spacing w:val="39"/>
        </w:rPr>
        <w:t xml:space="preserve"> </w:t>
      </w:r>
      <w:r>
        <w:t>a</w:t>
      </w:r>
      <w:r>
        <w:rPr>
          <w:spacing w:val="35"/>
        </w:rPr>
        <w:t xml:space="preserve"> </w:t>
      </w:r>
      <w:r>
        <w:t>yoke of Iron. Thou breakest off the yoke of affliction; know from God,</w:t>
      </w:r>
      <w:r>
        <w:rPr>
          <w:spacing w:val="80"/>
        </w:rPr>
        <w:t xml:space="preserve"> </w:t>
      </w:r>
      <w:r>
        <w:t>thou shalt have a yoke of Iron.</w:t>
      </w:r>
    </w:p>
    <w:p w14:paraId="56D13A3F" w14:textId="77777777" w:rsidR="00EC029C" w:rsidRDefault="00000000">
      <w:pPr>
        <w:pStyle w:val="a3"/>
        <w:spacing w:before="286" w:line="254" w:lineRule="auto"/>
        <w:ind w:right="438"/>
      </w:pPr>
      <w:r>
        <w:t>Sixthly,</w:t>
      </w:r>
      <w:r>
        <w:rPr>
          <w:spacing w:val="40"/>
        </w:rPr>
        <w:t xml:space="preserve"> </w:t>
      </w:r>
      <w:r>
        <w:t>This</w:t>
      </w:r>
      <w:r>
        <w:rPr>
          <w:spacing w:val="40"/>
        </w:rPr>
        <w:t xml:space="preserve"> </w:t>
      </w:r>
      <w:r>
        <w:t>reprehends</w:t>
      </w:r>
      <w:r>
        <w:rPr>
          <w:spacing w:val="40"/>
        </w:rPr>
        <w:t xml:space="preserve"> </w:t>
      </w:r>
      <w:r>
        <w:t>those,</w:t>
      </w:r>
      <w:r>
        <w:rPr>
          <w:spacing w:val="40"/>
        </w:rPr>
        <w:t xml:space="preserve"> </w:t>
      </w:r>
      <w:r>
        <w:t>that</w:t>
      </w:r>
      <w:r>
        <w:rPr>
          <w:spacing w:val="40"/>
        </w:rPr>
        <w:t xml:space="preserve"> </w:t>
      </w:r>
      <w:r>
        <w:t>after</w:t>
      </w:r>
      <w:r>
        <w:rPr>
          <w:spacing w:val="40"/>
        </w:rPr>
        <w:t xml:space="preserve"> </w:t>
      </w:r>
      <w:r>
        <w:t>deliverance</w:t>
      </w:r>
      <w:r>
        <w:rPr>
          <w:spacing w:val="40"/>
        </w:rPr>
        <w:t xml:space="preserve"> </w:t>
      </w:r>
      <w:r>
        <w:t>from affliction, can bless themselves in their sin, though they be not delivered from that. There was such a sickness thou hadest, and</w:t>
      </w:r>
      <w:r>
        <w:rPr>
          <w:spacing w:val="40"/>
        </w:rPr>
        <w:t xml:space="preserve"> </w:t>
      </w:r>
      <w:r>
        <w:t>there thou laiest in anguish of Spirit, and every one thought thou wouldest</w:t>
      </w:r>
      <w:r>
        <w:rPr>
          <w:spacing w:val="40"/>
        </w:rPr>
        <w:t xml:space="preserve"> </w:t>
      </w:r>
      <w:r>
        <w:t>die, then</w:t>
      </w:r>
      <w:r>
        <w:rPr>
          <w:spacing w:val="40"/>
        </w:rPr>
        <w:t xml:space="preserve"> </w:t>
      </w:r>
      <w:r>
        <w:t>thou</w:t>
      </w:r>
      <w:r>
        <w:rPr>
          <w:spacing w:val="40"/>
        </w:rPr>
        <w:t xml:space="preserve"> </w:t>
      </w:r>
      <w:r>
        <w:t>thoughtest</w:t>
      </w:r>
      <w:r>
        <w:rPr>
          <w:spacing w:val="40"/>
        </w:rPr>
        <w:t xml:space="preserve"> </w:t>
      </w:r>
      <w:r>
        <w:t>thou</w:t>
      </w:r>
      <w:r>
        <w:rPr>
          <w:spacing w:val="40"/>
        </w:rPr>
        <w:t xml:space="preserve"> </w:t>
      </w:r>
      <w:r>
        <w:t>shouldest</w:t>
      </w:r>
      <w:r>
        <w:rPr>
          <w:spacing w:val="40"/>
        </w:rPr>
        <w:t xml:space="preserve"> </w:t>
      </w:r>
      <w:r>
        <w:t>to</w:t>
      </w:r>
      <w:r>
        <w:rPr>
          <w:spacing w:val="40"/>
        </w:rPr>
        <w:t xml:space="preserve"> </w:t>
      </w:r>
      <w:r>
        <w:t>Hell; well, thou art delivered, and art as bad as ever, as unclean as ever, as covetous as ever, as malicious and profane as ever; Oh know thy condition is woeful.</w:t>
      </w:r>
    </w:p>
    <w:p w14:paraId="33B469C4" w14:textId="77777777" w:rsidR="00EC029C" w:rsidRDefault="00000000">
      <w:pPr>
        <w:pStyle w:val="a3"/>
        <w:spacing w:before="287" w:line="254" w:lineRule="auto"/>
        <w:ind w:right="443"/>
      </w:pPr>
      <w:r>
        <w:t>I</w:t>
      </w:r>
      <w:r>
        <w:rPr>
          <w:spacing w:val="40"/>
        </w:rPr>
        <w:t xml:space="preserve"> </w:t>
      </w:r>
      <w:r>
        <w:t>remember</w:t>
      </w:r>
      <w:r>
        <w:rPr>
          <w:spacing w:val="40"/>
        </w:rPr>
        <w:t xml:space="preserve"> </w:t>
      </w:r>
      <w:r>
        <w:t>Austin</w:t>
      </w:r>
      <w:r>
        <w:rPr>
          <w:spacing w:val="40"/>
        </w:rPr>
        <w:t xml:space="preserve"> </w:t>
      </w:r>
      <w:r>
        <w:t>has</w:t>
      </w:r>
      <w:r>
        <w:rPr>
          <w:spacing w:val="40"/>
        </w:rPr>
        <w:t xml:space="preserve"> </w:t>
      </w:r>
      <w:r>
        <w:t>this</w:t>
      </w:r>
      <w:r>
        <w:rPr>
          <w:spacing w:val="40"/>
        </w:rPr>
        <w:t xml:space="preserve"> </w:t>
      </w:r>
      <w:r>
        <w:t>speech</w:t>
      </w:r>
      <w:r>
        <w:rPr>
          <w:spacing w:val="40"/>
        </w:rPr>
        <w:t xml:space="preserve"> </w:t>
      </w:r>
      <w:r>
        <w:t>of</w:t>
      </w:r>
      <w:r>
        <w:rPr>
          <w:spacing w:val="40"/>
        </w:rPr>
        <w:t xml:space="preserve"> </w:t>
      </w:r>
      <w:r>
        <w:t>one,</w:t>
      </w:r>
      <w:r>
        <w:rPr>
          <w:spacing w:val="40"/>
        </w:rPr>
        <w:t xml:space="preserve"> </w:t>
      </w:r>
      <w:r>
        <w:t>Thou</w:t>
      </w:r>
      <w:r>
        <w:rPr>
          <w:spacing w:val="40"/>
        </w:rPr>
        <w:t xml:space="preserve"> </w:t>
      </w:r>
      <w:r>
        <w:t>hast</w:t>
      </w:r>
      <w:r>
        <w:rPr>
          <w:spacing w:val="40"/>
        </w:rPr>
        <w:t xml:space="preserve"> </w:t>
      </w:r>
      <w:r>
        <w:t>lost</w:t>
      </w:r>
      <w:r>
        <w:rPr>
          <w:spacing w:val="40"/>
        </w:rPr>
        <w:t xml:space="preserve"> </w:t>
      </w:r>
      <w:r>
        <w:t xml:space="preserve">the benefit of affliction as well as thou hast lost the affliction: Oh it is a heavy loss, to lose affliction without profit, for this is the last means God usually useth, and therefore thou art worse than before thou </w:t>
      </w:r>
      <w:r>
        <w:rPr>
          <w:spacing w:val="-2"/>
        </w:rPr>
        <w:t>wert.</w:t>
      </w:r>
    </w:p>
    <w:p w14:paraId="2B4A46BE" w14:textId="77777777" w:rsidR="00EC029C" w:rsidRDefault="00000000">
      <w:pPr>
        <w:pStyle w:val="a3"/>
        <w:spacing w:before="288" w:line="254" w:lineRule="auto"/>
        <w:ind w:right="345"/>
        <w:jc w:val="left"/>
      </w:pPr>
      <w:r>
        <w:t>It may be thou wert troubled with the stone, and thou art cut of the</w:t>
      </w:r>
      <w:r>
        <w:rPr>
          <w:spacing w:val="80"/>
        </w:rPr>
        <w:t xml:space="preserve"> </w:t>
      </w:r>
      <w:r>
        <w:t>stone, but hast as hard a heart as ever; What is the stone gone from</w:t>
      </w:r>
      <w:r>
        <w:rPr>
          <w:spacing w:val="40"/>
        </w:rPr>
        <w:t xml:space="preserve"> </w:t>
      </w:r>
      <w:r>
        <w:t>the bladder, and the stone in the heart still? Oh! God it may be sent</w:t>
      </w:r>
      <w:r>
        <w:rPr>
          <w:spacing w:val="40"/>
        </w:rPr>
        <w:t xml:space="preserve"> </w:t>
      </w:r>
      <w:r>
        <w:t>this to cure thy heart, and thou art delivered from the one, and thou art</w:t>
      </w:r>
      <w:r>
        <w:rPr>
          <w:spacing w:val="36"/>
        </w:rPr>
        <w:t xml:space="preserve"> </w:t>
      </w:r>
      <w:r>
        <w:t>glad</w:t>
      </w:r>
      <w:r>
        <w:rPr>
          <w:spacing w:val="34"/>
        </w:rPr>
        <w:t xml:space="preserve"> </w:t>
      </w:r>
      <w:r>
        <w:t>of</w:t>
      </w:r>
      <w:r>
        <w:rPr>
          <w:spacing w:val="38"/>
        </w:rPr>
        <w:t xml:space="preserve"> </w:t>
      </w:r>
      <w:r>
        <w:t>that;</w:t>
      </w:r>
      <w:r>
        <w:rPr>
          <w:spacing w:val="37"/>
        </w:rPr>
        <w:t xml:space="preserve"> </w:t>
      </w:r>
      <w:r>
        <w:t>Oh</w:t>
      </w:r>
      <w:r>
        <w:rPr>
          <w:spacing w:val="37"/>
        </w:rPr>
        <w:t xml:space="preserve"> </w:t>
      </w:r>
      <w:r>
        <w:t>know,</w:t>
      </w:r>
      <w:r>
        <w:rPr>
          <w:spacing w:val="38"/>
        </w:rPr>
        <w:t xml:space="preserve"> </w:t>
      </w:r>
      <w:r>
        <w:t>that</w:t>
      </w:r>
      <w:r>
        <w:rPr>
          <w:spacing w:val="33"/>
        </w:rPr>
        <w:t xml:space="preserve"> </w:t>
      </w:r>
      <w:r>
        <w:t>thou</w:t>
      </w:r>
      <w:r>
        <w:rPr>
          <w:spacing w:val="37"/>
        </w:rPr>
        <w:t xml:space="preserve"> </w:t>
      </w:r>
      <w:r>
        <w:t>art</w:t>
      </w:r>
      <w:r>
        <w:rPr>
          <w:spacing w:val="36"/>
        </w:rPr>
        <w:t xml:space="preserve"> </w:t>
      </w:r>
      <w:r>
        <w:t>in</w:t>
      </w:r>
      <w:r>
        <w:rPr>
          <w:spacing w:val="37"/>
        </w:rPr>
        <w:t xml:space="preserve"> </w:t>
      </w:r>
      <w:r>
        <w:t>a</w:t>
      </w:r>
      <w:r>
        <w:rPr>
          <w:spacing w:val="37"/>
        </w:rPr>
        <w:t xml:space="preserve"> </w:t>
      </w:r>
      <w:r>
        <w:t>woeful</w:t>
      </w:r>
      <w:r>
        <w:rPr>
          <w:spacing w:val="37"/>
        </w:rPr>
        <w:t xml:space="preserve"> </w:t>
      </w:r>
      <w:r>
        <w:t>case,</w:t>
      </w:r>
      <w:r>
        <w:rPr>
          <w:spacing w:val="34"/>
        </w:rPr>
        <w:t xml:space="preserve"> </w:t>
      </w:r>
      <w:r>
        <w:t>for</w:t>
      </w:r>
      <w:r>
        <w:rPr>
          <w:spacing w:val="36"/>
        </w:rPr>
        <w:t xml:space="preserve"> </w:t>
      </w:r>
      <w:r>
        <w:t>sin</w:t>
      </w:r>
      <w:r>
        <w:rPr>
          <w:spacing w:val="37"/>
        </w:rPr>
        <w:t xml:space="preserve"> </w:t>
      </w:r>
      <w:r>
        <w:t>by this</w:t>
      </w:r>
      <w:r>
        <w:rPr>
          <w:spacing w:val="-4"/>
        </w:rPr>
        <w:t xml:space="preserve"> </w:t>
      </w:r>
      <w:r>
        <w:t>means has</w:t>
      </w:r>
      <w:r>
        <w:rPr>
          <w:spacing w:val="-1"/>
        </w:rPr>
        <w:t xml:space="preserve"> </w:t>
      </w:r>
      <w:r>
        <w:t>gotten</w:t>
      </w:r>
      <w:r>
        <w:rPr>
          <w:spacing w:val="-3"/>
        </w:rPr>
        <w:t xml:space="preserve"> </w:t>
      </w:r>
      <w:r>
        <w:t>firmer root,</w:t>
      </w:r>
      <w:r>
        <w:rPr>
          <w:spacing w:val="-1"/>
        </w:rPr>
        <w:t xml:space="preserve"> </w:t>
      </w:r>
      <w:r>
        <w:t>because</w:t>
      </w:r>
      <w:r>
        <w:rPr>
          <w:spacing w:val="-2"/>
        </w:rPr>
        <w:t xml:space="preserve"> </w:t>
      </w:r>
      <w:r>
        <w:t>it</w:t>
      </w:r>
      <w:r>
        <w:rPr>
          <w:spacing w:val="-2"/>
        </w:rPr>
        <w:t xml:space="preserve"> </w:t>
      </w:r>
      <w:r>
        <w:t>has</w:t>
      </w:r>
      <w:r>
        <w:rPr>
          <w:spacing w:val="-1"/>
        </w:rPr>
        <w:t xml:space="preserve"> </w:t>
      </w:r>
      <w:r>
        <w:t>withstood</w:t>
      </w:r>
      <w:r>
        <w:rPr>
          <w:spacing w:val="40"/>
        </w:rPr>
        <w:t xml:space="preserve"> </w:t>
      </w:r>
      <w:r>
        <w:t>affliction; as if the Arrow were taken out, and the venom still remains.</w:t>
      </w:r>
    </w:p>
    <w:p w14:paraId="5B88A5E3" w14:textId="77777777" w:rsidR="00EC029C" w:rsidRDefault="00000000">
      <w:pPr>
        <w:pStyle w:val="a3"/>
        <w:spacing w:before="286" w:line="254" w:lineRule="auto"/>
        <w:ind w:right="440"/>
      </w:pPr>
      <w:r>
        <w:t>Now</w:t>
      </w:r>
      <w:r>
        <w:rPr>
          <w:spacing w:val="40"/>
        </w:rPr>
        <w:t xml:space="preserve"> </w:t>
      </w:r>
      <w:r>
        <w:t>all I shall say is this, The Lord seal all these Truths about the Evil of sin upon your hearts, all I have said of the Evil of sin. I must be brought at the day of Judgment to avouch and justify what I have delivered:</w:t>
      </w:r>
      <w:r>
        <w:rPr>
          <w:spacing w:val="29"/>
        </w:rPr>
        <w:t xml:space="preserve"> </w:t>
      </w:r>
      <w:r>
        <w:t>and</w:t>
      </w:r>
      <w:r>
        <w:rPr>
          <w:spacing w:val="25"/>
        </w:rPr>
        <w:t xml:space="preserve"> </w:t>
      </w:r>
      <w:r>
        <w:t>know</w:t>
      </w:r>
      <w:r>
        <w:rPr>
          <w:spacing w:val="36"/>
        </w:rPr>
        <w:t xml:space="preserve"> </w:t>
      </w:r>
      <w:r>
        <w:t>every</w:t>
      </w:r>
      <w:r>
        <w:rPr>
          <w:spacing w:val="35"/>
        </w:rPr>
        <w:t xml:space="preserve"> </w:t>
      </w:r>
      <w:r>
        <w:t>one</w:t>
      </w:r>
      <w:r>
        <w:rPr>
          <w:spacing w:val="38"/>
        </w:rPr>
        <w:t xml:space="preserve"> </w:t>
      </w:r>
      <w:r>
        <w:t>of</w:t>
      </w:r>
      <w:r>
        <w:rPr>
          <w:spacing w:val="39"/>
        </w:rPr>
        <w:t xml:space="preserve"> </w:t>
      </w:r>
      <w:r>
        <w:t>you</w:t>
      </w:r>
      <w:r>
        <w:rPr>
          <w:spacing w:val="39"/>
        </w:rPr>
        <w:t xml:space="preserve"> </w:t>
      </w:r>
      <w:r>
        <w:t>here,</w:t>
      </w:r>
      <w:r>
        <w:rPr>
          <w:spacing w:val="30"/>
        </w:rPr>
        <w:t xml:space="preserve"> </w:t>
      </w:r>
      <w:r>
        <w:t>at</w:t>
      </w:r>
      <w:r>
        <w:rPr>
          <w:spacing w:val="31"/>
        </w:rPr>
        <w:t xml:space="preserve"> </w:t>
      </w:r>
      <w:r>
        <w:t>that</w:t>
      </w:r>
      <w:r>
        <w:rPr>
          <w:spacing w:val="34"/>
        </w:rPr>
        <w:t xml:space="preserve"> </w:t>
      </w:r>
      <w:r>
        <w:t>great</w:t>
      </w:r>
      <w:r>
        <w:rPr>
          <w:spacing w:val="34"/>
        </w:rPr>
        <w:t xml:space="preserve"> </w:t>
      </w:r>
      <w:r>
        <w:t>audit</w:t>
      </w:r>
      <w:r>
        <w:rPr>
          <w:spacing w:val="34"/>
        </w:rPr>
        <w:t xml:space="preserve"> </w:t>
      </w:r>
      <w:r>
        <w:t>day,</w:t>
      </w:r>
    </w:p>
    <w:p w14:paraId="2450DE84" w14:textId="77777777" w:rsidR="00EC029C" w:rsidRDefault="00EC029C">
      <w:pPr>
        <w:spacing w:line="254" w:lineRule="auto"/>
        <w:sectPr w:rsidR="00EC029C">
          <w:pgSz w:w="12240" w:h="15840"/>
          <w:pgMar w:top="1360" w:right="1100" w:bottom="280" w:left="1320" w:header="720" w:footer="720" w:gutter="0"/>
          <w:cols w:space="720"/>
        </w:sectPr>
      </w:pPr>
    </w:p>
    <w:p w14:paraId="4D753AC1" w14:textId="77777777" w:rsidR="00EC029C" w:rsidRDefault="00000000">
      <w:pPr>
        <w:pStyle w:val="a3"/>
        <w:spacing w:line="254" w:lineRule="auto"/>
        <w:ind w:right="436"/>
      </w:pPr>
      <w:r>
        <w:t>must</w:t>
      </w:r>
      <w:r>
        <w:rPr>
          <w:spacing w:val="40"/>
        </w:rPr>
        <w:t xml:space="preserve"> </w:t>
      </w:r>
      <w:r>
        <w:t>be</w:t>
      </w:r>
      <w:r>
        <w:rPr>
          <w:spacing w:val="40"/>
        </w:rPr>
        <w:t xml:space="preserve"> </w:t>
      </w:r>
      <w:r>
        <w:t>brought</w:t>
      </w:r>
      <w:r>
        <w:rPr>
          <w:spacing w:val="40"/>
        </w:rPr>
        <w:t xml:space="preserve"> </w:t>
      </w:r>
      <w:r>
        <w:t>to</w:t>
      </w:r>
      <w:r>
        <w:rPr>
          <w:spacing w:val="40"/>
        </w:rPr>
        <w:t xml:space="preserve"> </w:t>
      </w:r>
      <w:r>
        <w:t>answer, what, and how</w:t>
      </w:r>
      <w:r>
        <w:rPr>
          <w:spacing w:val="40"/>
        </w:rPr>
        <w:t xml:space="preserve"> </w:t>
      </w:r>
      <w:r>
        <w:t>you</w:t>
      </w:r>
      <w:r>
        <w:rPr>
          <w:spacing w:val="40"/>
        </w:rPr>
        <w:t xml:space="preserve"> </w:t>
      </w:r>
      <w:r>
        <w:t>have</w:t>
      </w:r>
      <w:r>
        <w:rPr>
          <w:spacing w:val="40"/>
        </w:rPr>
        <w:t xml:space="preserve"> </w:t>
      </w:r>
      <w:r>
        <w:t>heard, and what</w:t>
      </w:r>
      <w:r>
        <w:rPr>
          <w:spacing w:val="40"/>
        </w:rPr>
        <w:t xml:space="preserve"> </w:t>
      </w:r>
      <w:r>
        <w:t>effect</w:t>
      </w:r>
      <w:r>
        <w:rPr>
          <w:spacing w:val="40"/>
        </w:rPr>
        <w:t xml:space="preserve"> </w:t>
      </w:r>
      <w:r>
        <w:t>it</w:t>
      </w:r>
      <w:r>
        <w:rPr>
          <w:spacing w:val="40"/>
        </w:rPr>
        <w:t xml:space="preserve"> </w:t>
      </w:r>
      <w:r>
        <w:t>has</w:t>
      </w:r>
      <w:r>
        <w:rPr>
          <w:spacing w:val="40"/>
        </w:rPr>
        <w:t xml:space="preserve"> </w:t>
      </w:r>
      <w:r>
        <w:t>had upon</w:t>
      </w:r>
      <w:r>
        <w:rPr>
          <w:spacing w:val="40"/>
        </w:rPr>
        <w:t xml:space="preserve"> </w:t>
      </w:r>
      <w:r>
        <w:t>you</w:t>
      </w:r>
      <w:r>
        <w:rPr>
          <w:spacing w:val="40"/>
        </w:rPr>
        <w:t xml:space="preserve"> </w:t>
      </w:r>
      <w:r>
        <w:t>all. Consider what</w:t>
      </w:r>
      <w:r>
        <w:rPr>
          <w:spacing w:val="40"/>
        </w:rPr>
        <w:t xml:space="preserve"> </w:t>
      </w:r>
      <w:r>
        <w:t>has</w:t>
      </w:r>
      <w:r>
        <w:rPr>
          <w:spacing w:val="40"/>
        </w:rPr>
        <w:t xml:space="preserve"> </w:t>
      </w:r>
      <w:r>
        <w:t>been</w:t>
      </w:r>
      <w:r>
        <w:rPr>
          <w:spacing w:val="40"/>
        </w:rPr>
        <w:t xml:space="preserve"> </w:t>
      </w:r>
      <w:r>
        <w:t>said, and the Lord give you understanding in all things.</w:t>
      </w:r>
    </w:p>
    <w:p w14:paraId="255BDEEC" w14:textId="77777777" w:rsidR="00EC029C" w:rsidRDefault="00000000">
      <w:pPr>
        <w:pStyle w:val="a3"/>
        <w:spacing w:before="293"/>
        <w:jc w:val="left"/>
      </w:pPr>
      <w:r>
        <w:rPr>
          <w:spacing w:val="-2"/>
        </w:rPr>
        <w:t>FINIS.</w:t>
      </w:r>
    </w:p>
    <w:p w14:paraId="5083D149" w14:textId="77777777" w:rsidR="00EC029C" w:rsidRDefault="00EC029C">
      <w:pPr>
        <w:pStyle w:val="a3"/>
        <w:spacing w:before="0"/>
        <w:ind w:left="0"/>
        <w:jc w:val="left"/>
        <w:rPr>
          <w:sz w:val="20"/>
        </w:rPr>
      </w:pPr>
    </w:p>
    <w:p w14:paraId="6C00B748" w14:textId="77777777" w:rsidR="00EC029C" w:rsidRDefault="00000000">
      <w:pPr>
        <w:pStyle w:val="a3"/>
        <w:spacing w:before="26"/>
        <w:ind w:left="0"/>
        <w:jc w:val="left"/>
        <w:rPr>
          <w:sz w:val="20"/>
        </w:rPr>
      </w:pPr>
      <w:r>
        <w:rPr>
          <w:noProof/>
        </w:rPr>
        <mc:AlternateContent>
          <mc:Choice Requires="wps">
            <w:drawing>
              <wp:anchor distT="0" distB="0" distL="0" distR="0" simplePos="0" relativeHeight="251663872" behindDoc="1" locked="0" layoutInCell="1" allowOverlap="1" wp14:anchorId="3FD1CC87" wp14:editId="6EA02F88">
                <wp:simplePos x="0" y="0"/>
                <wp:positionH relativeFrom="page">
                  <wp:posOffset>976630</wp:posOffset>
                </wp:positionH>
                <wp:positionV relativeFrom="paragraph">
                  <wp:posOffset>175895</wp:posOffset>
                </wp:positionV>
                <wp:extent cx="337820" cy="14605"/>
                <wp:effectExtent l="0" t="0" r="0" b="0"/>
                <wp:wrapTopAndBottom/>
                <wp:docPr id="62" name="Graphic 62"/>
                <wp:cNvGraphicFramePr/>
                <a:graphic xmlns:a="http://schemas.openxmlformats.org/drawingml/2006/main">
                  <a:graphicData uri="http://schemas.microsoft.com/office/word/2010/wordprocessingShape">
                    <wps:wsp>
                      <wps:cNvSpPr/>
                      <wps:spPr>
                        <a:xfrm>
                          <a:off x="0" y="0"/>
                          <a:ext cx="337820" cy="14604"/>
                        </a:xfrm>
                        <a:custGeom>
                          <a:avLst/>
                          <a:gdLst/>
                          <a:ahLst/>
                          <a:cxnLst/>
                          <a:rect l="l" t="t" r="r" b="b"/>
                          <a:pathLst>
                            <a:path w="337820" h="14604">
                              <a:moveTo>
                                <a:pt x="337820" y="14604"/>
                              </a:moveTo>
                              <a:lnTo>
                                <a:pt x="0" y="14604"/>
                              </a:lnTo>
                              <a:lnTo>
                                <a:pt x="0" y="0"/>
                              </a:lnTo>
                              <a:lnTo>
                                <a:pt x="337820" y="0"/>
                              </a:lnTo>
                              <a:lnTo>
                                <a:pt x="337820" y="14604"/>
                              </a:lnTo>
                              <a:close/>
                            </a:path>
                          </a:pathLst>
                        </a:custGeom>
                        <a:solidFill>
                          <a:srgbClr val="000000"/>
                        </a:solidFill>
                      </wps:spPr>
                      <wps:bodyPr wrap="square" lIns="0" tIns="0" rIns="0" bIns="0" rtlCol="0">
                        <a:noAutofit/>
                      </wps:bodyPr>
                    </wps:wsp>
                  </a:graphicData>
                </a:graphic>
              </wp:anchor>
            </w:drawing>
          </mc:Choice>
          <mc:Fallback>
            <w:pict>
              <v:shape w14:anchorId="435C3FC5" id="Graphic 62" o:spid="_x0000_s1026" style="position:absolute;margin-left:76.9pt;margin-top:13.85pt;width:26.6pt;height:1.15pt;z-index:-251652608;visibility:visible;mso-wrap-style:square;mso-wrap-distance-left:0;mso-wrap-distance-top:0;mso-wrap-distance-right:0;mso-wrap-distance-bottom:0;mso-position-horizontal:absolute;mso-position-horizontal-relative:page;mso-position-vertical:absolute;mso-position-vertical-relative:text;v-text-anchor:top" coordsize="337820,14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" path="m337820,14604l,14604,,,337820,r,14604xe" fillcolor="black" stroked="f">
                <v:path arrowok="t"/>
                <w10:wrap type="topAndBottom" anchorx="page"/>
              </v:shape>
            </w:pict>
          </mc:Fallback>
        </mc:AlternateContent>
      </w:r>
    </w:p>
    <w:p w14:paraId="72843638" w14:textId="77777777" w:rsidR="00EC029C" w:rsidRDefault="00EC029C">
      <w:pPr>
        <w:pStyle w:val="a3"/>
        <w:spacing w:before="111"/>
        <w:ind w:left="0"/>
        <w:jc w:val="left"/>
      </w:pPr>
    </w:p>
    <w:p w14:paraId="5521064B" w14:textId="77777777" w:rsidR="00EC029C" w:rsidRDefault="00000000">
      <w:pPr>
        <w:pStyle w:val="a3"/>
        <w:spacing w:before="0"/>
        <w:jc w:val="left"/>
        <w:outlineLvl w:val="0"/>
      </w:pPr>
      <w:bookmarkStart w:id="367" w:name="MONERGISM_BOOKS"/>
      <w:bookmarkEnd w:id="367"/>
      <w:r>
        <w:t>MONERGISM</w:t>
      </w:r>
      <w:r>
        <w:rPr>
          <w:spacing w:val="10"/>
        </w:rPr>
        <w:t xml:space="preserve"> </w:t>
      </w:r>
      <w:r>
        <w:rPr>
          <w:spacing w:val="-4"/>
        </w:rPr>
        <w:t>BOOKS</w:t>
      </w:r>
    </w:p>
    <w:p w14:paraId="6EFB4023" w14:textId="77777777" w:rsidR="00EC029C" w:rsidRDefault="00000000">
      <w:pPr>
        <w:pStyle w:val="a3"/>
        <w:spacing w:before="319"/>
      </w:pPr>
      <w:r>
        <w:t>The</w:t>
      </w:r>
      <w:r>
        <w:rPr>
          <w:spacing w:val="5"/>
        </w:rPr>
        <w:t xml:space="preserve"> </w:t>
      </w:r>
      <w:r>
        <w:t>Evil</w:t>
      </w:r>
      <w:r>
        <w:rPr>
          <w:spacing w:val="5"/>
        </w:rPr>
        <w:t xml:space="preserve"> </w:t>
      </w:r>
      <w:r>
        <w:t>of</w:t>
      </w:r>
      <w:r>
        <w:rPr>
          <w:spacing w:val="12"/>
        </w:rPr>
        <w:t xml:space="preserve"> </w:t>
      </w:r>
      <w:r>
        <w:t>Evils</w:t>
      </w:r>
      <w:r>
        <w:rPr>
          <w:spacing w:val="6"/>
        </w:rPr>
        <w:t xml:space="preserve"> </w:t>
      </w:r>
      <w:r>
        <w:t>by</w:t>
      </w:r>
      <w:r>
        <w:rPr>
          <w:spacing w:val="5"/>
        </w:rPr>
        <w:t xml:space="preserve"> </w:t>
      </w:r>
      <w:r>
        <w:t>Jeremiah</w:t>
      </w:r>
      <w:r>
        <w:rPr>
          <w:spacing w:val="10"/>
        </w:rPr>
        <w:t xml:space="preserve"> </w:t>
      </w:r>
      <w:r>
        <w:t>Burroughs,</w:t>
      </w:r>
      <w:r>
        <w:rPr>
          <w:spacing w:val="-4"/>
        </w:rPr>
        <w:t xml:space="preserve"> </w:t>
      </w:r>
      <w:r>
        <w:t>Copyright</w:t>
      </w:r>
      <w:r>
        <w:rPr>
          <w:spacing w:val="4"/>
        </w:rPr>
        <w:t xml:space="preserve"> </w:t>
      </w:r>
      <w:r>
        <w:t>©</w:t>
      </w:r>
      <w:r>
        <w:rPr>
          <w:spacing w:val="7"/>
        </w:rPr>
        <w:t xml:space="preserve"> </w:t>
      </w:r>
      <w:r>
        <w:rPr>
          <w:spacing w:val="-4"/>
        </w:rPr>
        <w:t>2020</w:t>
      </w:r>
    </w:p>
    <w:p w14:paraId="37D87733" w14:textId="77777777" w:rsidR="00EC029C" w:rsidRDefault="00000000">
      <w:pPr>
        <w:pStyle w:val="a3"/>
        <w:spacing w:before="319" w:line="254" w:lineRule="auto"/>
        <w:ind w:right="437"/>
      </w:pPr>
      <w:r>
        <w:t>All rights reserved under International and Pan-American Copyright Conventions. By payment of the required fees, you have been</w:t>
      </w:r>
      <w:r>
        <w:rPr>
          <w:spacing w:val="80"/>
        </w:rPr>
        <w:t xml:space="preserve"> </w:t>
      </w:r>
      <w:r>
        <w:t>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661BC5E" w14:textId="77777777" w:rsidR="00EC029C" w:rsidRDefault="00000000">
      <w:pPr>
        <w:pStyle w:val="a3"/>
        <w:spacing w:before="286" w:line="254" w:lineRule="auto"/>
        <w:ind w:right="439"/>
      </w:pPr>
      <w:r>
        <w:t>ePub,.mobi &amp; .pdf Editions June 2020 Requests for information should</w:t>
      </w:r>
      <w:r>
        <w:rPr>
          <w:spacing w:val="21"/>
        </w:rPr>
        <w:t xml:space="preserve"> </w:t>
      </w:r>
      <w:r>
        <w:t>be</w:t>
      </w:r>
      <w:r>
        <w:rPr>
          <w:spacing w:val="25"/>
        </w:rPr>
        <w:t xml:space="preserve"> </w:t>
      </w:r>
      <w:r>
        <w:t>addressed</w:t>
      </w:r>
      <w:r>
        <w:rPr>
          <w:spacing w:val="26"/>
        </w:rPr>
        <w:t xml:space="preserve"> </w:t>
      </w:r>
      <w:r>
        <w:t>to:</w:t>
      </w:r>
      <w:r>
        <w:rPr>
          <w:spacing w:val="27"/>
        </w:rPr>
        <w:t xml:space="preserve"> </w:t>
      </w:r>
      <w:r>
        <w:t>Monergism</w:t>
      </w:r>
      <w:r>
        <w:rPr>
          <w:spacing w:val="26"/>
        </w:rPr>
        <w:t xml:space="preserve"> </w:t>
      </w:r>
      <w:r>
        <w:t>Books,</w:t>
      </w:r>
      <w:r>
        <w:rPr>
          <w:spacing w:val="23"/>
        </w:rPr>
        <w:t xml:space="preserve"> </w:t>
      </w:r>
      <w:r>
        <w:t>PO</w:t>
      </w:r>
      <w:r>
        <w:rPr>
          <w:spacing w:val="26"/>
        </w:rPr>
        <w:t xml:space="preserve"> </w:t>
      </w:r>
      <w:r>
        <w:t>Box</w:t>
      </w:r>
      <w:r>
        <w:rPr>
          <w:spacing w:val="25"/>
        </w:rPr>
        <w:t xml:space="preserve"> </w:t>
      </w:r>
      <w:r>
        <w:t>491,</w:t>
      </w:r>
      <w:r>
        <w:rPr>
          <w:spacing w:val="22"/>
        </w:rPr>
        <w:t xml:space="preserve"> </w:t>
      </w:r>
      <w:r>
        <w:t>West</w:t>
      </w:r>
      <w:r>
        <w:rPr>
          <w:spacing w:val="28"/>
        </w:rPr>
        <w:t xml:space="preserve"> </w:t>
      </w:r>
      <w:r>
        <w:rPr>
          <w:spacing w:val="-2"/>
        </w:rPr>
        <w:t>Linn,</w:t>
      </w:r>
    </w:p>
    <w:p w14:paraId="6E8417A5" w14:textId="77777777" w:rsidR="00EC029C" w:rsidRDefault="00000000">
      <w:pPr>
        <w:pStyle w:val="a3"/>
        <w:spacing w:before="0" w:line="338" w:lineRule="exact"/>
        <w:outlineLvl w:val="0"/>
      </w:pPr>
      <w:r>
        <w:t>OR</w:t>
      </w:r>
      <w:r>
        <w:rPr>
          <w:spacing w:val="-1"/>
        </w:rPr>
        <w:t xml:space="preserve"> </w:t>
      </w:r>
      <w:r>
        <w:rPr>
          <w:spacing w:val="-2"/>
        </w:rPr>
        <w:t>97068</w:t>
      </w:r>
    </w:p>
    <w:p w14:paraId="5C8C094E" w14:textId="77777777" w:rsidR="00EC029C" w:rsidRDefault="00000000">
      <w:pPr>
        <w:pStyle w:val="1"/>
      </w:pPr>
      <w:bookmarkStart w:id="368" w:name="第六十七章"/>
      <w:bookmarkEnd w:id="368"/>
      <w:r>
        <w:t>第六十七章</w:t>
      </w:r>
    </w:p>
    <w:p w14:paraId="034DD2A0" w14:textId="77777777" w:rsidR="00EC029C" w:rsidRDefault="00000000">
      <w:pPr>
        <w:pStyle w:val="1"/>
      </w:pPr>
      <w:bookmarkStart w:id="369" w:name="第十七点应用_对六类人的责备。"/>
      <w:bookmarkEnd w:id="369"/>
      <w:r>
        <w:t>第十七点应用 对六类人的责备。</w:t>
      </w:r>
    </w:p>
    <w:p w14:paraId="5B95FD12" w14:textId="77777777" w:rsidR="00EC029C" w:rsidRDefault="00000000">
      <w:pPr>
        <w:spacing w:before="509" w:line="242" w:lineRule="auto"/>
        <w:ind w:left="100" w:right="405"/>
        <w:rPr>
          <w:rFonts w:ascii="宋体" w:eastAsia="宋体"/>
          <w:sz w:val="24"/>
        </w:rPr>
      </w:pPr>
      <w:r>
        <w:rPr>
          <w:rFonts w:ascii="宋体" w:eastAsia="宋体" w:hint="eastAsia"/>
          <w:spacing w:val="-2"/>
          <w:sz w:val="24"/>
        </w:rPr>
        <w:t>首先</w:t>
      </w:r>
      <w:r>
        <w:rPr>
          <w:spacing w:val="-2"/>
          <w:sz w:val="24"/>
        </w:rPr>
        <w:t>,</w:t>
      </w:r>
      <w:r>
        <w:rPr>
          <w:rFonts w:ascii="宋体" w:eastAsia="宋体" w:hint="eastAsia"/>
          <w:spacing w:val="-2"/>
          <w:sz w:val="24"/>
        </w:rPr>
        <w:t>它责备那些更害怕苦难而不是罪的人。其次</w:t>
      </w:r>
      <w:r>
        <w:rPr>
          <w:spacing w:val="-2"/>
          <w:sz w:val="24"/>
        </w:rPr>
        <w:t>,</w:t>
      </w:r>
      <w:r>
        <w:rPr>
          <w:rFonts w:ascii="宋体" w:eastAsia="宋体" w:hint="eastAsia"/>
          <w:spacing w:val="-2"/>
          <w:sz w:val="24"/>
        </w:rPr>
        <w:t>它责备那些小心地使自己远离罪</w:t>
      </w:r>
      <w:r>
        <w:rPr>
          <w:spacing w:val="-2"/>
          <w:sz w:val="24"/>
        </w:rPr>
        <w:t>,</w:t>
      </w:r>
      <w:r>
        <w:rPr>
          <w:rFonts w:ascii="宋体" w:eastAsia="宋体" w:hint="eastAsia"/>
          <w:spacing w:val="-2"/>
          <w:sz w:val="24"/>
        </w:rPr>
        <w:t>但这仅仅是出于对苦难的恐惧。因为</w:t>
      </w:r>
      <w:r>
        <w:rPr>
          <w:spacing w:val="-2"/>
          <w:sz w:val="24"/>
        </w:rPr>
        <w:t>1</w:t>
      </w:r>
      <w:r>
        <w:rPr>
          <w:rFonts w:ascii="宋体" w:eastAsia="宋体" w:hint="eastAsia"/>
          <w:spacing w:val="-2"/>
          <w:sz w:val="24"/>
        </w:rPr>
        <w:t>这可能没有改变本性。</w:t>
      </w:r>
      <w:r>
        <w:rPr>
          <w:spacing w:val="-2"/>
          <w:sz w:val="24"/>
        </w:rPr>
        <w:t>2</w:t>
      </w:r>
      <w:r>
        <w:rPr>
          <w:rFonts w:ascii="宋体" w:eastAsia="宋体" w:hint="eastAsia"/>
          <w:spacing w:val="-2"/>
          <w:sz w:val="24"/>
        </w:rPr>
        <w:t>你的顺服是被迫的。</w:t>
      </w:r>
      <w:r>
        <w:rPr>
          <w:spacing w:val="-2"/>
          <w:sz w:val="24"/>
        </w:rPr>
        <w:t>3</w:t>
      </w:r>
      <w:r>
        <w:rPr>
          <w:rFonts w:ascii="宋体" w:eastAsia="宋体" w:hint="eastAsia"/>
          <w:spacing w:val="-2"/>
          <w:sz w:val="24"/>
        </w:rPr>
        <w:t>你没有从你自己那里得到释放。</w:t>
      </w:r>
      <w:r>
        <w:rPr>
          <w:spacing w:val="-2"/>
          <w:sz w:val="24"/>
        </w:rPr>
        <w:t>4</w:t>
      </w:r>
      <w:r>
        <w:rPr>
          <w:rFonts w:ascii="宋体" w:eastAsia="宋体" w:hint="eastAsia"/>
          <w:spacing w:val="-2"/>
          <w:sz w:val="24"/>
        </w:rPr>
        <w:t>你不太可能坚持下去。还有对那些认为他们为了害怕地狱而避免罪的人的反对意见的两个答复</w:t>
      </w:r>
      <w:r>
        <w:rPr>
          <w:spacing w:val="-2"/>
          <w:sz w:val="24"/>
        </w:rPr>
        <w:t>:1.</w:t>
      </w:r>
      <w:r>
        <w:rPr>
          <w:rFonts w:ascii="宋体" w:eastAsia="宋体" w:hint="eastAsia"/>
          <w:spacing w:val="-2"/>
          <w:sz w:val="24"/>
        </w:rPr>
        <w:t>你的敏感部分可能最容易被恐惧所激发</w:t>
      </w:r>
      <w:r>
        <w:rPr>
          <w:spacing w:val="-2"/>
          <w:sz w:val="24"/>
        </w:rPr>
        <w:t>;</w:t>
      </w:r>
      <w:r>
        <w:rPr>
          <w:rFonts w:ascii="宋体" w:eastAsia="宋体" w:hint="eastAsia"/>
          <w:spacing w:val="-2"/>
          <w:sz w:val="24"/>
        </w:rPr>
        <w:t>但你理性的部分可能最反对罪本身。</w:t>
      </w:r>
      <w:r>
        <w:rPr>
          <w:spacing w:val="-2"/>
          <w:sz w:val="24"/>
        </w:rPr>
        <w:t>2.</w:t>
      </w:r>
      <w:r>
        <w:rPr>
          <w:rFonts w:ascii="宋体" w:eastAsia="宋体" w:hint="eastAsia"/>
          <w:spacing w:val="-2"/>
          <w:sz w:val="24"/>
        </w:rPr>
        <w:t>那些仅仅因为恐惧而避免罪的人</w:t>
      </w:r>
      <w:r>
        <w:rPr>
          <w:spacing w:val="-2"/>
          <w:sz w:val="24"/>
        </w:rPr>
        <w:t>,</w:t>
      </w:r>
      <w:r>
        <w:rPr>
          <w:rFonts w:ascii="宋体" w:eastAsia="宋体" w:hint="eastAsia"/>
          <w:spacing w:val="-2"/>
          <w:sz w:val="24"/>
        </w:rPr>
        <w:t>从不会爱上禁止罪的诫命。</w:t>
      </w:r>
      <w:r>
        <w:rPr>
          <w:spacing w:val="-2"/>
          <w:sz w:val="24"/>
        </w:rPr>
        <w:t>3</w:t>
      </w:r>
      <w:r>
        <w:rPr>
          <w:rFonts w:ascii="宋体" w:eastAsia="宋体" w:hint="eastAsia"/>
          <w:spacing w:val="-2"/>
          <w:sz w:val="24"/>
        </w:rPr>
        <w:t>他们故意忽略许多罪。</w:t>
      </w:r>
      <w:r>
        <w:rPr>
          <w:spacing w:val="-2"/>
          <w:sz w:val="24"/>
        </w:rPr>
        <w:t>4.</w:t>
      </w:r>
      <w:r>
        <w:rPr>
          <w:rFonts w:ascii="宋体" w:eastAsia="宋体" w:hint="eastAsia"/>
          <w:spacing w:val="-2"/>
          <w:sz w:val="24"/>
        </w:rPr>
        <w:t>那些避免罪</w:t>
      </w:r>
      <w:r>
        <w:rPr>
          <w:spacing w:val="-2"/>
          <w:sz w:val="24"/>
        </w:rPr>
        <w:t>,</w:t>
      </w:r>
      <w:r>
        <w:rPr>
          <w:rFonts w:ascii="宋体" w:eastAsia="宋体" w:hint="eastAsia"/>
          <w:spacing w:val="-2"/>
          <w:sz w:val="24"/>
        </w:rPr>
        <w:t>而不是出于恐惧的人</w:t>
      </w:r>
      <w:r>
        <w:rPr>
          <w:spacing w:val="-2"/>
          <w:sz w:val="24"/>
        </w:rPr>
        <w:t>;</w:t>
      </w:r>
      <w:r>
        <w:rPr>
          <w:rFonts w:ascii="宋体" w:eastAsia="宋体" w:hint="eastAsia"/>
          <w:spacing w:val="-2"/>
          <w:sz w:val="24"/>
        </w:rPr>
        <w:t>即使当他们害怕上帝会毁灭他们时</w:t>
      </w:r>
      <w:r>
        <w:rPr>
          <w:spacing w:val="-2"/>
          <w:sz w:val="24"/>
        </w:rPr>
        <w:t>;</w:t>
      </w:r>
      <w:r>
        <w:rPr>
          <w:rFonts w:ascii="宋体" w:eastAsia="宋体" w:hint="eastAsia"/>
          <w:spacing w:val="-2"/>
          <w:sz w:val="24"/>
        </w:rPr>
        <w:t>然后他们希望上帝得到荣耀。</w:t>
      </w:r>
      <w:r>
        <w:rPr>
          <w:spacing w:val="-2"/>
          <w:sz w:val="24"/>
        </w:rPr>
        <w:t>5.</w:t>
      </w:r>
      <w:r>
        <w:rPr>
          <w:rFonts w:ascii="宋体" w:eastAsia="宋体" w:hint="eastAsia"/>
          <w:spacing w:val="-2"/>
          <w:sz w:val="24"/>
        </w:rPr>
        <w:t>那些出于恐惧而避免罪的人</w:t>
      </w:r>
      <w:r>
        <w:rPr>
          <w:spacing w:val="-2"/>
          <w:sz w:val="24"/>
        </w:rPr>
        <w:t>,</w:t>
      </w:r>
      <w:r>
        <w:rPr>
          <w:rFonts w:ascii="宋体" w:eastAsia="宋体" w:hint="eastAsia"/>
          <w:spacing w:val="-2"/>
          <w:sz w:val="24"/>
        </w:rPr>
        <w:t>看不到敬虔的优点</w:t>
      </w:r>
      <w:r>
        <w:rPr>
          <w:spacing w:val="-2"/>
          <w:sz w:val="24"/>
        </w:rPr>
        <w:t>,</w:t>
      </w:r>
      <w:r>
        <w:rPr>
          <w:rFonts w:ascii="宋体" w:eastAsia="宋体" w:hint="eastAsia"/>
          <w:spacing w:val="-2"/>
          <w:sz w:val="24"/>
        </w:rPr>
        <w:t>不会被它迷住。第三</w:t>
      </w:r>
      <w:r>
        <w:rPr>
          <w:spacing w:val="-2"/>
          <w:sz w:val="24"/>
        </w:rPr>
        <w:t>,</w:t>
      </w:r>
      <w:r>
        <w:rPr>
          <w:rFonts w:ascii="宋体" w:eastAsia="宋体" w:hint="eastAsia"/>
          <w:spacing w:val="-2"/>
          <w:sz w:val="24"/>
        </w:rPr>
        <w:t>它责备那些为了避免苦难而犯罪的人。第四</w:t>
      </w:r>
      <w:r>
        <w:rPr>
          <w:spacing w:val="-2"/>
          <w:sz w:val="24"/>
        </w:rPr>
        <w:t>,</w:t>
      </w:r>
      <w:r>
        <w:rPr>
          <w:rFonts w:ascii="宋体" w:eastAsia="宋体" w:hint="eastAsia"/>
          <w:spacing w:val="-2"/>
          <w:sz w:val="24"/>
        </w:rPr>
        <w:t>它责备那些在苦难中</w:t>
      </w:r>
      <w:r>
        <w:rPr>
          <w:spacing w:val="-2"/>
          <w:sz w:val="24"/>
        </w:rPr>
        <w:t>,</w:t>
      </w:r>
      <w:r>
        <w:rPr>
          <w:rFonts w:ascii="宋体" w:eastAsia="宋体" w:hint="eastAsia"/>
          <w:spacing w:val="-2"/>
          <w:sz w:val="24"/>
        </w:rPr>
        <w:t>对苦难比对罪更敏感的人。还有五个发现</w:t>
      </w:r>
      <w:r>
        <w:rPr>
          <w:spacing w:val="-2"/>
          <w:sz w:val="24"/>
        </w:rPr>
        <w:t>,</w:t>
      </w:r>
      <w:r>
        <w:rPr>
          <w:rFonts w:ascii="宋体" w:eastAsia="宋体" w:hint="eastAsia"/>
          <w:spacing w:val="-2"/>
          <w:sz w:val="24"/>
        </w:rPr>
        <w:t>说明人们的苦难或罪是否困扰着他们。第五</w:t>
      </w:r>
      <w:r>
        <w:rPr>
          <w:spacing w:val="-2"/>
          <w:sz w:val="24"/>
        </w:rPr>
        <w:t>,</w:t>
      </w:r>
      <w:r>
        <w:rPr>
          <w:rFonts w:ascii="宋体" w:eastAsia="宋体" w:hint="eastAsia"/>
          <w:spacing w:val="-2"/>
          <w:sz w:val="24"/>
        </w:rPr>
        <w:t>它责备那些通过</w:t>
      </w:r>
    </w:p>
    <w:p w14:paraId="241A772E" w14:textId="77777777" w:rsidR="00EC029C" w:rsidRDefault="00EC029C">
      <w:pPr>
        <w:spacing w:line="242" w:lineRule="auto"/>
        <w:rPr>
          <w:rFonts w:ascii="宋体" w:eastAsia="宋体"/>
          <w:sz w:val="24"/>
        </w:rPr>
        <w:sectPr w:rsidR="00EC029C">
          <w:pgSz w:w="12240" w:h="15840"/>
          <w:pgMar w:top="1360" w:right="1100" w:bottom="280" w:left="1320" w:header="720" w:footer="720" w:gutter="0"/>
          <w:cols w:space="720"/>
        </w:sectPr>
      </w:pPr>
    </w:p>
    <w:p w14:paraId="265AEFD0" w14:textId="77777777" w:rsidR="00EC029C" w:rsidRDefault="00000000">
      <w:pPr>
        <w:spacing w:before="62" w:line="242" w:lineRule="auto"/>
        <w:ind w:left="100" w:right="405"/>
        <w:rPr>
          <w:rFonts w:ascii="宋体" w:eastAsia="宋体"/>
          <w:sz w:val="24"/>
        </w:rPr>
      </w:pPr>
      <w:r>
        <w:rPr>
          <w:rFonts w:ascii="宋体" w:eastAsia="宋体" w:hint="eastAsia"/>
          <w:spacing w:val="-2"/>
          <w:sz w:val="24"/>
        </w:rPr>
        <w:t>罪恶的途径摆脱苦难</w:t>
      </w:r>
      <w:r>
        <w:rPr>
          <w:spacing w:val="-2"/>
          <w:sz w:val="24"/>
        </w:rPr>
        <w:t>,</w:t>
      </w:r>
      <w:r>
        <w:rPr>
          <w:rFonts w:ascii="宋体" w:eastAsia="宋体" w:hint="eastAsia"/>
          <w:spacing w:val="-2"/>
          <w:sz w:val="24"/>
        </w:rPr>
        <w:t>却认为自己做得很好的人。第六</w:t>
      </w:r>
      <w:r>
        <w:rPr>
          <w:spacing w:val="-2"/>
          <w:sz w:val="24"/>
        </w:rPr>
        <w:t>,</w:t>
      </w:r>
      <w:r>
        <w:rPr>
          <w:rFonts w:ascii="宋体" w:eastAsia="宋体" w:hint="eastAsia"/>
          <w:spacing w:val="-2"/>
          <w:sz w:val="24"/>
        </w:rPr>
        <w:t>它责备那些在从苦难中得到拯救后</w:t>
      </w:r>
      <w:r>
        <w:rPr>
          <w:spacing w:val="-2"/>
          <w:sz w:val="24"/>
        </w:rPr>
        <w:t>,</w:t>
      </w:r>
      <w:r>
        <w:rPr>
          <w:rFonts w:ascii="宋体" w:eastAsia="宋体" w:hint="eastAsia"/>
          <w:spacing w:val="-2"/>
          <w:sz w:val="24"/>
        </w:rPr>
        <w:t>还能在自己的罪中祝福自己的人。</w:t>
      </w:r>
    </w:p>
    <w:p w14:paraId="09AEB8B6" w14:textId="77777777" w:rsidR="00EC029C" w:rsidRDefault="00000000">
      <w:pPr>
        <w:spacing w:before="281" w:line="242" w:lineRule="auto"/>
        <w:ind w:left="100" w:right="508"/>
        <w:jc w:val="both"/>
        <w:rPr>
          <w:rFonts w:ascii="宋体" w:eastAsia="宋体"/>
          <w:sz w:val="24"/>
        </w:rPr>
      </w:pPr>
      <w:r>
        <w:rPr>
          <w:rFonts w:ascii="宋体" w:eastAsia="宋体" w:hint="eastAsia"/>
          <w:spacing w:val="-2"/>
          <w:sz w:val="24"/>
        </w:rPr>
        <w:t>第十七点应用。我们现在来到最后一件事。最后一个应用是这样的</w:t>
      </w:r>
      <w:r>
        <w:rPr>
          <w:spacing w:val="-2"/>
          <w:sz w:val="24"/>
        </w:rPr>
        <w:t>(</w:t>
      </w:r>
      <w:r>
        <w:rPr>
          <w:rFonts w:ascii="宋体" w:eastAsia="宋体" w:hint="eastAsia"/>
          <w:spacing w:val="-2"/>
          <w:sz w:val="24"/>
        </w:rPr>
        <w:t>我只是想说明本可以说的话</w:t>
      </w:r>
      <w:r>
        <w:rPr>
          <w:spacing w:val="-2"/>
          <w:sz w:val="24"/>
        </w:rPr>
        <w:t>,</w:t>
      </w:r>
      <w:r>
        <w:rPr>
          <w:rFonts w:ascii="宋体" w:eastAsia="宋体" w:hint="eastAsia"/>
          <w:spacing w:val="-2"/>
          <w:sz w:val="24"/>
        </w:rPr>
        <w:t>然后总结一下</w:t>
      </w:r>
      <w:r>
        <w:rPr>
          <w:spacing w:val="-2"/>
          <w:sz w:val="24"/>
        </w:rPr>
        <w:t>)</w:t>
      </w:r>
      <w:r>
        <w:rPr>
          <w:rFonts w:ascii="宋体" w:eastAsia="宋体" w:hint="eastAsia"/>
          <w:spacing w:val="-2"/>
          <w:sz w:val="24"/>
        </w:rPr>
        <w:t>有六类人</w:t>
      </w:r>
      <w:r>
        <w:rPr>
          <w:spacing w:val="-2"/>
          <w:sz w:val="24"/>
        </w:rPr>
        <w:t>,</w:t>
      </w:r>
      <w:r>
        <w:rPr>
          <w:rFonts w:ascii="宋体" w:eastAsia="宋体" w:hint="eastAsia"/>
          <w:spacing w:val="-2"/>
          <w:sz w:val="24"/>
        </w:rPr>
        <w:t>从这一点来看都受到了责备。你会看到</w:t>
      </w:r>
      <w:r>
        <w:rPr>
          <w:spacing w:val="-2"/>
          <w:sz w:val="24"/>
        </w:rPr>
        <w:t>,</w:t>
      </w:r>
      <w:r>
        <w:rPr>
          <w:rFonts w:ascii="宋体" w:eastAsia="宋体" w:hint="eastAsia"/>
          <w:spacing w:val="-2"/>
          <w:sz w:val="24"/>
        </w:rPr>
        <w:t>所有这些都自然地从我们正在讨论的观点中产生</w:t>
      </w:r>
      <w:r>
        <w:rPr>
          <w:spacing w:val="-2"/>
          <w:sz w:val="24"/>
        </w:rPr>
        <w:t>,</w:t>
      </w:r>
      <w:r>
        <w:rPr>
          <w:rFonts w:ascii="宋体" w:eastAsia="宋体" w:hint="eastAsia"/>
          <w:spacing w:val="-2"/>
          <w:sz w:val="24"/>
        </w:rPr>
        <w:t>即罪中有比苦难更大的邪恶。</w:t>
      </w:r>
    </w:p>
    <w:p w14:paraId="0EF0CFCC" w14:textId="77777777" w:rsidR="00EC029C" w:rsidRDefault="00000000">
      <w:pPr>
        <w:spacing w:before="282" w:line="242" w:lineRule="auto"/>
        <w:ind w:left="100" w:right="345"/>
        <w:rPr>
          <w:rFonts w:ascii="宋体" w:eastAsia="宋体"/>
          <w:sz w:val="24"/>
        </w:rPr>
      </w:pPr>
      <w:r>
        <w:rPr>
          <w:rFonts w:ascii="宋体" w:eastAsia="宋体" w:hint="eastAsia"/>
          <w:sz w:val="24"/>
        </w:rPr>
        <w:t>首先</w:t>
      </w:r>
      <w:r>
        <w:rPr>
          <w:spacing w:val="-3"/>
          <w:sz w:val="24"/>
        </w:rPr>
        <w:t>,</w:t>
      </w:r>
      <w:r>
        <w:rPr>
          <w:rFonts w:ascii="宋体" w:eastAsia="宋体" w:hint="eastAsia"/>
          <w:sz w:val="24"/>
        </w:rPr>
        <w:t>那些更害怕苦难而不是罪的人。有许多人非常害怕苦难</w:t>
      </w:r>
      <w:r>
        <w:rPr>
          <w:sz w:val="24"/>
        </w:rPr>
        <w:t>,</w:t>
      </w:r>
      <w:r>
        <w:rPr>
          <w:rFonts w:ascii="宋体" w:eastAsia="宋体" w:hint="eastAsia"/>
          <w:sz w:val="24"/>
        </w:rPr>
        <w:t>急于防止苦难</w:t>
      </w:r>
      <w:r>
        <w:rPr>
          <w:sz w:val="24"/>
        </w:rPr>
        <w:t>,</w:t>
      </w:r>
      <w:r>
        <w:rPr>
          <w:rFonts w:ascii="宋体" w:eastAsia="宋体" w:hint="eastAsia"/>
          <w:sz w:val="24"/>
        </w:rPr>
        <w:t>但不急于防止罪。许多人这样推理</w:t>
      </w:r>
      <w:r>
        <w:rPr>
          <w:spacing w:val="-3"/>
          <w:sz w:val="24"/>
        </w:rPr>
        <w:t>,</w:t>
      </w:r>
      <w:r>
        <w:rPr>
          <w:rFonts w:ascii="宋体" w:eastAsia="宋体" w:hint="eastAsia"/>
          <w:sz w:val="24"/>
        </w:rPr>
        <w:t>我需要成为一个好丈夫</w:t>
      </w:r>
      <w:r>
        <w:rPr>
          <w:sz w:val="24"/>
        </w:rPr>
        <w:t>,</w:t>
      </w:r>
      <w:r>
        <w:rPr>
          <w:rFonts w:ascii="宋体" w:eastAsia="宋体" w:hint="eastAsia"/>
          <w:sz w:val="24"/>
        </w:rPr>
        <w:t>积累一些东西</w:t>
      </w:r>
      <w:r>
        <w:rPr>
          <w:sz w:val="24"/>
        </w:rPr>
        <w:t>,</w:t>
      </w:r>
      <w:r>
        <w:rPr>
          <w:rFonts w:ascii="宋体" w:eastAsia="宋体" w:hint="eastAsia"/>
          <w:sz w:val="24"/>
        </w:rPr>
        <w:t>我不知道在我死之前会遇到什么</w:t>
      </w:r>
      <w:r>
        <w:rPr>
          <w:spacing w:val="-3"/>
          <w:sz w:val="24"/>
        </w:rPr>
        <w:t>,</w:t>
      </w:r>
      <w:r>
        <w:rPr>
          <w:rFonts w:ascii="宋体" w:eastAsia="宋体" w:hint="eastAsia"/>
          <w:sz w:val="24"/>
        </w:rPr>
        <w:t>我可能会在死之前缺乏</w:t>
      </w:r>
      <w:r>
        <w:rPr>
          <w:spacing w:val="1"/>
          <w:sz w:val="24"/>
        </w:rPr>
        <w:t>:</w:t>
      </w:r>
      <w:r>
        <w:rPr>
          <w:rFonts w:ascii="宋体" w:eastAsia="宋体" w:hint="eastAsia"/>
          <w:sz w:val="24"/>
        </w:rPr>
        <w:t>许多人吝啬贪婪</w:t>
      </w:r>
      <w:r>
        <w:rPr>
          <w:sz w:val="24"/>
        </w:rPr>
        <w:t>,</w:t>
      </w:r>
      <w:r>
        <w:rPr>
          <w:rFonts w:ascii="宋体" w:eastAsia="宋体" w:hint="eastAsia"/>
          <w:sz w:val="24"/>
        </w:rPr>
        <w:t>当上帝呼召时</w:t>
      </w:r>
      <w:r>
        <w:rPr>
          <w:sz w:val="24"/>
        </w:rPr>
        <w:t>,</w:t>
      </w:r>
      <w:r>
        <w:rPr>
          <w:rFonts w:ascii="宋体" w:eastAsia="宋体" w:hint="eastAsia"/>
          <w:sz w:val="24"/>
        </w:rPr>
        <w:t>他们不愿意为美好的用途扩大自己</w:t>
      </w:r>
      <w:r>
        <w:rPr>
          <w:spacing w:val="-3"/>
          <w:sz w:val="24"/>
        </w:rPr>
        <w:t>,</w:t>
      </w:r>
      <w:r>
        <w:rPr>
          <w:rFonts w:ascii="宋体" w:eastAsia="宋体" w:hint="eastAsia"/>
          <w:sz w:val="24"/>
        </w:rPr>
        <w:t>因为他们害怕他们和他们的孩子在死之前会缺乏</w:t>
      </w:r>
      <w:r>
        <w:rPr>
          <w:spacing w:val="1"/>
          <w:sz w:val="24"/>
        </w:rPr>
        <w:t>;</w:t>
      </w:r>
      <w:r>
        <w:rPr>
          <w:rFonts w:ascii="宋体" w:eastAsia="宋体" w:hint="eastAsia"/>
          <w:sz w:val="24"/>
        </w:rPr>
        <w:t>谁知道我们会遇到什么</w:t>
      </w:r>
      <w:r>
        <w:rPr>
          <w:spacing w:val="-3"/>
          <w:sz w:val="24"/>
        </w:rPr>
        <w:t>?</w:t>
      </w:r>
      <w:r>
        <w:rPr>
          <w:rFonts w:ascii="宋体" w:eastAsia="宋体" w:hint="eastAsia"/>
          <w:spacing w:val="-3"/>
          <w:sz w:val="24"/>
        </w:rPr>
        <w:t>因此他们小</w:t>
      </w:r>
      <w:r>
        <w:rPr>
          <w:rFonts w:ascii="宋体" w:eastAsia="宋体" w:hint="eastAsia"/>
          <w:sz w:val="24"/>
        </w:rPr>
        <w:t>心翼翼地防止苦难。</w:t>
      </w:r>
    </w:p>
    <w:p w14:paraId="476088FF" w14:textId="77777777" w:rsidR="00EC029C" w:rsidRDefault="00000000">
      <w:pPr>
        <w:spacing w:before="284" w:line="242" w:lineRule="auto"/>
        <w:ind w:left="100" w:right="429"/>
        <w:jc w:val="both"/>
        <w:rPr>
          <w:rFonts w:ascii="宋体" w:eastAsia="宋体"/>
          <w:sz w:val="24"/>
        </w:rPr>
      </w:pPr>
      <w:r>
        <w:rPr>
          <w:rFonts w:ascii="宋体" w:eastAsia="宋体" w:hint="eastAsia"/>
          <w:spacing w:val="-2"/>
          <w:sz w:val="24"/>
        </w:rPr>
        <w:t>但对于罪</w:t>
      </w:r>
      <w:r>
        <w:rPr>
          <w:spacing w:val="-2"/>
          <w:sz w:val="24"/>
        </w:rPr>
        <w:t>,</w:t>
      </w:r>
      <w:r>
        <w:rPr>
          <w:rFonts w:ascii="宋体" w:eastAsia="宋体" w:hint="eastAsia"/>
          <w:spacing w:val="-2"/>
          <w:sz w:val="24"/>
        </w:rPr>
        <w:t>他们并没有储备来预防</w:t>
      </w:r>
      <w:r>
        <w:rPr>
          <w:spacing w:val="-2"/>
          <w:sz w:val="24"/>
        </w:rPr>
        <w:t>;</w:t>
      </w:r>
      <w:r>
        <w:rPr>
          <w:rFonts w:ascii="宋体" w:eastAsia="宋体" w:hint="eastAsia"/>
          <w:spacing w:val="-2"/>
          <w:sz w:val="24"/>
        </w:rPr>
        <w:t>而我们应该非常谨慎</w:t>
      </w:r>
      <w:r>
        <w:rPr>
          <w:spacing w:val="-2"/>
          <w:sz w:val="24"/>
        </w:rPr>
        <w:t>,</w:t>
      </w:r>
      <w:r>
        <w:rPr>
          <w:rFonts w:ascii="宋体" w:eastAsia="宋体" w:hint="eastAsia"/>
          <w:spacing w:val="-2"/>
          <w:sz w:val="24"/>
        </w:rPr>
        <w:t>以免被引入试探</w:t>
      </w:r>
      <w:r>
        <w:rPr>
          <w:spacing w:val="-2"/>
          <w:sz w:val="24"/>
        </w:rPr>
        <w:t>,</w:t>
      </w:r>
      <w:r>
        <w:rPr>
          <w:rFonts w:ascii="宋体" w:eastAsia="宋体" w:hint="eastAsia"/>
          <w:spacing w:val="-2"/>
          <w:sz w:val="24"/>
        </w:rPr>
        <w:t>因此我们被教导要祷告</w:t>
      </w:r>
      <w:r>
        <w:rPr>
          <w:spacing w:val="-2"/>
          <w:sz w:val="24"/>
        </w:rPr>
        <w:t>,</w:t>
      </w:r>
      <w:r>
        <w:rPr>
          <w:rFonts w:ascii="宋体" w:eastAsia="宋体" w:hint="eastAsia"/>
          <w:spacing w:val="-2"/>
          <w:sz w:val="24"/>
        </w:rPr>
        <w:t>不叫我们遇见试探</w:t>
      </w:r>
      <w:r>
        <w:rPr>
          <w:spacing w:val="-2"/>
          <w:sz w:val="24"/>
        </w:rPr>
        <w:t>,</w:t>
      </w:r>
      <w:r>
        <w:rPr>
          <w:rFonts w:ascii="宋体" w:eastAsia="宋体" w:hint="eastAsia"/>
          <w:spacing w:val="-2"/>
          <w:sz w:val="24"/>
        </w:rPr>
        <w:t>也要祷告</w:t>
      </w:r>
      <w:r>
        <w:rPr>
          <w:spacing w:val="-2"/>
          <w:sz w:val="24"/>
        </w:rPr>
        <w:t>,</w:t>
      </w:r>
      <w:r>
        <w:rPr>
          <w:rFonts w:ascii="宋体" w:eastAsia="宋体" w:hint="eastAsia"/>
          <w:spacing w:val="-2"/>
          <w:sz w:val="24"/>
        </w:rPr>
        <w:t>免我们的债。诚然</w:t>
      </w:r>
      <w:r>
        <w:rPr>
          <w:spacing w:val="-2"/>
          <w:sz w:val="24"/>
        </w:rPr>
        <w:t>,</w:t>
      </w:r>
      <w:r>
        <w:rPr>
          <w:rFonts w:ascii="宋体" w:eastAsia="宋体" w:hint="eastAsia"/>
          <w:spacing w:val="-2"/>
          <w:sz w:val="24"/>
        </w:rPr>
        <w:t>上帝使我免于这样那样的罪</w:t>
      </w:r>
      <w:r>
        <w:rPr>
          <w:spacing w:val="-2"/>
          <w:sz w:val="24"/>
        </w:rPr>
        <w:t>,</w:t>
      </w:r>
      <w:r>
        <w:rPr>
          <w:rFonts w:ascii="宋体" w:eastAsia="宋体" w:hint="eastAsia"/>
          <w:spacing w:val="-2"/>
          <w:sz w:val="24"/>
        </w:rPr>
        <w:t>但如果上帝让我陷入试探怎么办</w:t>
      </w:r>
      <w:r>
        <w:rPr>
          <w:spacing w:val="-2"/>
          <w:sz w:val="24"/>
        </w:rPr>
        <w:t>?</w:t>
      </w:r>
      <w:r>
        <w:rPr>
          <w:rFonts w:ascii="宋体" w:eastAsia="宋体" w:hint="eastAsia"/>
          <w:spacing w:val="-2"/>
          <w:sz w:val="24"/>
        </w:rPr>
        <w:t>如果我这颗败坏的心战胜了我</w:t>
      </w:r>
      <w:r>
        <w:rPr>
          <w:spacing w:val="-2"/>
          <w:sz w:val="24"/>
        </w:rPr>
        <w:t>,</w:t>
      </w:r>
      <w:r>
        <w:rPr>
          <w:rFonts w:ascii="宋体" w:eastAsia="宋体" w:hint="eastAsia"/>
          <w:spacing w:val="-2"/>
          <w:sz w:val="24"/>
        </w:rPr>
        <w:t>我将成为一个多么可怜的人</w:t>
      </w:r>
      <w:r>
        <w:rPr>
          <w:spacing w:val="-2"/>
          <w:sz w:val="24"/>
        </w:rPr>
        <w:t>?</w:t>
      </w:r>
      <w:r>
        <w:rPr>
          <w:rFonts w:ascii="宋体" w:eastAsia="宋体" w:hint="eastAsia"/>
          <w:spacing w:val="-2"/>
          <w:sz w:val="24"/>
        </w:rPr>
        <w:t>正如我有理由害怕的那样</w:t>
      </w:r>
      <w:r>
        <w:rPr>
          <w:spacing w:val="-2"/>
          <w:sz w:val="24"/>
        </w:rPr>
        <w:t>,</w:t>
      </w:r>
      <w:r>
        <w:rPr>
          <w:rFonts w:ascii="宋体" w:eastAsia="宋体" w:hint="eastAsia"/>
          <w:spacing w:val="-2"/>
          <w:sz w:val="24"/>
        </w:rPr>
        <w:t>我发现如此多的邪恶在沸腾和冒泡</w:t>
      </w:r>
      <w:r>
        <w:rPr>
          <w:spacing w:val="-2"/>
          <w:sz w:val="24"/>
        </w:rPr>
        <w:t>,</w:t>
      </w:r>
      <w:r>
        <w:rPr>
          <w:rFonts w:ascii="宋体" w:eastAsia="宋体" w:hint="eastAsia"/>
          <w:spacing w:val="-2"/>
          <w:sz w:val="24"/>
        </w:rPr>
        <w:t>对这样那样的罪有如此多的倾向</w:t>
      </w:r>
      <w:r>
        <w:rPr>
          <w:spacing w:val="-2"/>
          <w:sz w:val="24"/>
        </w:rPr>
        <w:t>;</w:t>
      </w:r>
      <w:r>
        <w:rPr>
          <w:rFonts w:ascii="宋体" w:eastAsia="宋体" w:hint="eastAsia"/>
          <w:spacing w:val="-2"/>
          <w:sz w:val="24"/>
        </w:rPr>
        <w:t>如果主不无限怜悯我</w:t>
      </w:r>
      <w:r>
        <w:rPr>
          <w:spacing w:val="-2"/>
          <w:sz w:val="24"/>
        </w:rPr>
        <w:t>,</w:t>
      </w:r>
      <w:r>
        <w:rPr>
          <w:rFonts w:ascii="宋体" w:eastAsia="宋体" w:hint="eastAsia"/>
          <w:spacing w:val="-2"/>
          <w:sz w:val="24"/>
        </w:rPr>
        <w:t>我就会爆发出来</w:t>
      </w:r>
      <w:r>
        <w:rPr>
          <w:spacing w:val="-2"/>
          <w:sz w:val="24"/>
        </w:rPr>
        <w:t>,</w:t>
      </w:r>
      <w:r>
        <w:rPr>
          <w:rFonts w:ascii="宋体" w:eastAsia="宋体" w:hint="eastAsia"/>
          <w:spacing w:val="-2"/>
          <w:sz w:val="24"/>
        </w:rPr>
        <w:t>羞辱他的名</w:t>
      </w:r>
      <w:r>
        <w:rPr>
          <w:spacing w:val="-2"/>
          <w:sz w:val="24"/>
        </w:rPr>
        <w:t>,</w:t>
      </w:r>
      <w:r>
        <w:rPr>
          <w:rFonts w:ascii="宋体" w:eastAsia="宋体" w:hint="eastAsia"/>
          <w:spacing w:val="-2"/>
          <w:sz w:val="24"/>
        </w:rPr>
        <w:t>使宗教蒙羞</w:t>
      </w:r>
      <w:r>
        <w:rPr>
          <w:spacing w:val="-2"/>
          <w:sz w:val="24"/>
        </w:rPr>
        <w:t>,</w:t>
      </w:r>
      <w:r>
        <w:rPr>
          <w:rFonts w:ascii="宋体" w:eastAsia="宋体" w:hint="eastAsia"/>
          <w:spacing w:val="-2"/>
          <w:sz w:val="24"/>
        </w:rPr>
        <w:t>伤害我的良心</w:t>
      </w:r>
      <w:r>
        <w:rPr>
          <w:spacing w:val="-2"/>
          <w:sz w:val="24"/>
        </w:rPr>
        <w:t>;</w:t>
      </w:r>
      <w:r>
        <w:rPr>
          <w:rFonts w:ascii="宋体" w:eastAsia="宋体" w:hint="eastAsia"/>
          <w:spacing w:val="-2"/>
          <w:sz w:val="24"/>
        </w:rPr>
        <w:t>上帝知道这引起了我最谨慎的关注</w:t>
      </w:r>
      <w:r>
        <w:rPr>
          <w:spacing w:val="-2"/>
          <w:sz w:val="24"/>
        </w:rPr>
        <w:t>,</w:t>
      </w:r>
      <w:r>
        <w:rPr>
          <w:rFonts w:ascii="宋体" w:eastAsia="宋体" w:hint="eastAsia"/>
          <w:spacing w:val="-2"/>
          <w:sz w:val="24"/>
        </w:rPr>
        <w:t>唯恐我的心会爆发出来反对上帝</w:t>
      </w:r>
      <w:r>
        <w:rPr>
          <w:spacing w:val="-2"/>
          <w:sz w:val="24"/>
        </w:rPr>
        <w:t>,</w:t>
      </w:r>
      <w:r>
        <w:rPr>
          <w:rFonts w:ascii="宋体" w:eastAsia="宋体" w:hint="eastAsia"/>
          <w:spacing w:val="-3"/>
          <w:sz w:val="24"/>
        </w:rPr>
        <w:t>羞辱我所接受的神圣信仰。</w:t>
      </w:r>
    </w:p>
    <w:p w14:paraId="5D7467D7" w14:textId="77777777" w:rsidR="00EC029C" w:rsidRDefault="00000000">
      <w:pPr>
        <w:spacing w:before="284"/>
        <w:ind w:left="100"/>
        <w:rPr>
          <w:rFonts w:ascii="宋体" w:eastAsia="宋体"/>
          <w:sz w:val="24"/>
        </w:rPr>
      </w:pPr>
      <w:r>
        <w:rPr>
          <w:rFonts w:ascii="宋体" w:eastAsia="宋体" w:hint="eastAsia"/>
          <w:spacing w:val="-2"/>
          <w:sz w:val="24"/>
        </w:rPr>
        <w:t>哦</w:t>
      </w:r>
      <w:r>
        <w:rPr>
          <w:spacing w:val="-2"/>
          <w:sz w:val="24"/>
        </w:rPr>
        <w:t>,</w:t>
      </w:r>
      <w:r>
        <w:rPr>
          <w:rFonts w:ascii="宋体" w:eastAsia="宋体" w:hint="eastAsia"/>
          <w:spacing w:val="-2"/>
          <w:sz w:val="24"/>
        </w:rPr>
        <w:t>你也是这样吗</w:t>
      </w:r>
      <w:r>
        <w:rPr>
          <w:spacing w:val="-2"/>
          <w:sz w:val="24"/>
        </w:rPr>
        <w:t>?</w:t>
      </w:r>
      <w:r>
        <w:rPr>
          <w:rFonts w:ascii="宋体" w:eastAsia="宋体" w:hint="eastAsia"/>
          <w:spacing w:val="-2"/>
          <w:sz w:val="24"/>
        </w:rPr>
        <w:t>哦</w:t>
      </w:r>
      <w:r>
        <w:rPr>
          <w:spacing w:val="-2"/>
          <w:sz w:val="24"/>
        </w:rPr>
        <w:t>,</w:t>
      </w:r>
      <w:r>
        <w:rPr>
          <w:rFonts w:ascii="宋体" w:eastAsia="宋体" w:hint="eastAsia"/>
          <w:spacing w:val="-3"/>
          <w:sz w:val="24"/>
        </w:rPr>
        <w:t>这真是一件快乐的事。</w:t>
      </w:r>
    </w:p>
    <w:p w14:paraId="55C08EB4" w14:textId="77777777" w:rsidR="00EC029C" w:rsidRDefault="00000000">
      <w:pPr>
        <w:spacing w:before="283" w:line="242" w:lineRule="auto"/>
        <w:ind w:left="100" w:right="339"/>
        <w:rPr>
          <w:rFonts w:ascii="宋体" w:eastAsia="宋体"/>
          <w:sz w:val="24"/>
        </w:rPr>
      </w:pPr>
      <w:r>
        <w:rPr>
          <w:rFonts w:ascii="宋体" w:eastAsia="宋体" w:hint="eastAsia"/>
          <w:spacing w:val="-2"/>
          <w:sz w:val="24"/>
        </w:rPr>
        <w:t>当人们听说有人破产了</w:t>
      </w:r>
      <w:r>
        <w:rPr>
          <w:spacing w:val="-2"/>
          <w:sz w:val="24"/>
        </w:rPr>
        <w:t>,</w:t>
      </w:r>
      <w:r>
        <w:rPr>
          <w:rFonts w:ascii="宋体" w:eastAsia="宋体" w:hint="eastAsia"/>
          <w:spacing w:val="-2"/>
          <w:sz w:val="24"/>
        </w:rPr>
        <w:t>他们会询问原因</w:t>
      </w:r>
      <w:r>
        <w:rPr>
          <w:spacing w:val="-2"/>
          <w:sz w:val="24"/>
        </w:rPr>
        <w:t>;</w:t>
      </w:r>
      <w:r>
        <w:rPr>
          <w:rFonts w:ascii="宋体" w:eastAsia="宋体" w:hint="eastAsia"/>
          <w:spacing w:val="-2"/>
          <w:sz w:val="24"/>
        </w:rPr>
        <w:t>他有这样的产业</w:t>
      </w:r>
      <w:r>
        <w:rPr>
          <w:spacing w:val="-2"/>
          <w:sz w:val="24"/>
        </w:rPr>
        <w:t>,</w:t>
      </w:r>
      <w:r>
        <w:rPr>
          <w:rFonts w:ascii="宋体" w:eastAsia="宋体" w:hint="eastAsia"/>
          <w:spacing w:val="-2"/>
          <w:sz w:val="24"/>
        </w:rPr>
        <w:t>破产的原因是什么</w:t>
      </w:r>
      <w:r>
        <w:rPr>
          <w:spacing w:val="-2"/>
          <w:sz w:val="24"/>
        </w:rPr>
        <w:t>?</w:t>
      </w:r>
      <w:r>
        <w:rPr>
          <w:rFonts w:ascii="宋体" w:eastAsia="宋体" w:hint="eastAsia"/>
          <w:spacing w:val="-2"/>
          <w:sz w:val="24"/>
        </w:rPr>
        <w:t>一个人</w:t>
      </w:r>
      <w:r>
        <w:rPr>
          <w:spacing w:val="-2"/>
          <w:sz w:val="24"/>
        </w:rPr>
        <w:t>(</w:t>
      </w:r>
      <w:r>
        <w:rPr>
          <w:rFonts w:ascii="宋体" w:eastAsia="宋体" w:hint="eastAsia"/>
          <w:spacing w:val="-2"/>
          <w:sz w:val="24"/>
        </w:rPr>
        <w:t>可能</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他过于信任仆人</w:t>
      </w:r>
      <w:r>
        <w:rPr>
          <w:spacing w:val="-2"/>
          <w:sz w:val="24"/>
        </w:rPr>
        <w:t>,</w:t>
      </w:r>
      <w:r>
        <w:rPr>
          <w:rFonts w:ascii="宋体" w:eastAsia="宋体" w:hint="eastAsia"/>
          <w:spacing w:val="-2"/>
          <w:sz w:val="24"/>
        </w:rPr>
        <w:t>这导致他破产</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这会让他注意</w:t>
      </w:r>
      <w:r>
        <w:rPr>
          <w:spacing w:val="-2"/>
          <w:sz w:val="24"/>
        </w:rPr>
        <w:t>,</w:t>
      </w:r>
      <w:r>
        <w:rPr>
          <w:rFonts w:ascii="宋体" w:eastAsia="宋体" w:hint="eastAsia"/>
          <w:spacing w:val="-2"/>
          <w:sz w:val="24"/>
        </w:rPr>
        <w:t>永远不会过于信任他的仆人。</w:t>
      </w:r>
    </w:p>
    <w:p w14:paraId="572F62EF" w14:textId="77777777" w:rsidR="00EC029C" w:rsidRDefault="00000000">
      <w:pPr>
        <w:spacing w:before="281" w:line="242" w:lineRule="auto"/>
        <w:ind w:left="100" w:right="443"/>
        <w:jc w:val="both"/>
        <w:rPr>
          <w:rFonts w:ascii="宋体" w:eastAsia="宋体"/>
          <w:sz w:val="24"/>
        </w:rPr>
      </w:pPr>
      <w:r>
        <w:rPr>
          <w:rFonts w:ascii="宋体" w:eastAsia="宋体" w:hint="eastAsia"/>
          <w:spacing w:val="-2"/>
          <w:sz w:val="24"/>
        </w:rPr>
        <w:t>另一个人</w:t>
      </w:r>
      <w:r>
        <w:rPr>
          <w:spacing w:val="-2"/>
          <w:sz w:val="24"/>
        </w:rPr>
        <w:t>(</w:t>
      </w:r>
      <w:r>
        <w:rPr>
          <w:rFonts w:ascii="宋体" w:eastAsia="宋体" w:hint="eastAsia"/>
          <w:spacing w:val="-2"/>
          <w:sz w:val="24"/>
        </w:rPr>
        <w:t>可能</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因为他的生活超出了他的能力</w:t>
      </w:r>
      <w:r>
        <w:rPr>
          <w:spacing w:val="-2"/>
          <w:sz w:val="24"/>
        </w:rPr>
        <w:t>;</w:t>
      </w:r>
      <w:r>
        <w:rPr>
          <w:rFonts w:ascii="宋体" w:eastAsia="宋体" w:hint="eastAsia"/>
          <w:spacing w:val="-2"/>
          <w:sz w:val="24"/>
        </w:rPr>
        <w:t>这使他不会生活超出自己的能力</w:t>
      </w:r>
      <w:r>
        <w:rPr>
          <w:spacing w:val="-2"/>
          <w:sz w:val="24"/>
        </w:rPr>
        <w:t>:</w:t>
      </w:r>
      <w:r>
        <w:rPr>
          <w:rFonts w:ascii="宋体" w:eastAsia="宋体" w:hint="eastAsia"/>
          <w:spacing w:val="-2"/>
          <w:sz w:val="24"/>
        </w:rPr>
        <w:t>另一个人</w:t>
      </w:r>
      <w:r>
        <w:rPr>
          <w:spacing w:val="-2"/>
          <w:sz w:val="24"/>
        </w:rPr>
        <w:t>,</w:t>
      </w:r>
      <w:r>
        <w:rPr>
          <w:rFonts w:ascii="宋体" w:eastAsia="宋体" w:hint="eastAsia"/>
          <w:spacing w:val="-2"/>
          <w:sz w:val="24"/>
        </w:rPr>
        <w:t>他要有自己的乡间别墅</w:t>
      </w:r>
      <w:r>
        <w:rPr>
          <w:spacing w:val="-2"/>
          <w:sz w:val="24"/>
        </w:rPr>
        <w:t>,</w:t>
      </w:r>
      <w:r>
        <w:rPr>
          <w:rFonts w:ascii="宋体" w:eastAsia="宋体" w:hint="eastAsia"/>
          <w:spacing w:val="-2"/>
          <w:sz w:val="24"/>
        </w:rPr>
        <w:t>当他出门在外时</w:t>
      </w:r>
      <w:r>
        <w:rPr>
          <w:spacing w:val="-2"/>
          <w:sz w:val="24"/>
        </w:rPr>
        <w:t>,</w:t>
      </w:r>
      <w:r>
        <w:rPr>
          <w:rFonts w:ascii="宋体" w:eastAsia="宋体" w:hint="eastAsia"/>
          <w:spacing w:val="-2"/>
          <w:sz w:val="24"/>
        </w:rPr>
        <w:t>他的仆人们在家里胡作非为</w:t>
      </w:r>
      <w:r>
        <w:rPr>
          <w:spacing w:val="-2"/>
          <w:sz w:val="24"/>
        </w:rPr>
        <w:t>:</w:t>
      </w:r>
      <w:r>
        <w:rPr>
          <w:rFonts w:ascii="宋体" w:eastAsia="宋体" w:hint="eastAsia"/>
          <w:spacing w:val="-2"/>
          <w:sz w:val="24"/>
        </w:rPr>
        <w:t>还有一个人</w:t>
      </w:r>
      <w:r>
        <w:rPr>
          <w:spacing w:val="-2"/>
          <w:sz w:val="24"/>
        </w:rPr>
        <w:t>,</w:t>
      </w:r>
      <w:r>
        <w:rPr>
          <w:rFonts w:ascii="宋体" w:eastAsia="宋体" w:hint="eastAsia"/>
          <w:spacing w:val="-2"/>
          <w:sz w:val="24"/>
        </w:rPr>
        <w:t>他过于信任</w:t>
      </w:r>
      <w:r>
        <w:rPr>
          <w:spacing w:val="-2"/>
          <w:sz w:val="24"/>
        </w:rPr>
        <w:t>,</w:t>
      </w:r>
      <w:r>
        <w:rPr>
          <w:rFonts w:ascii="宋体" w:eastAsia="宋体" w:hint="eastAsia"/>
          <w:spacing w:val="-2"/>
          <w:sz w:val="24"/>
        </w:rPr>
        <w:t>诸如此类的原因。</w:t>
      </w:r>
    </w:p>
    <w:p w14:paraId="4FF358F8" w14:textId="77777777" w:rsidR="00EC029C" w:rsidRDefault="00000000">
      <w:pPr>
        <w:spacing w:before="283" w:line="242" w:lineRule="auto"/>
        <w:ind w:left="100" w:right="453"/>
        <w:rPr>
          <w:rFonts w:ascii="宋体" w:eastAsia="宋体"/>
          <w:sz w:val="24"/>
        </w:rPr>
      </w:pPr>
      <w:r>
        <w:rPr>
          <w:rFonts w:ascii="宋体" w:eastAsia="宋体" w:hint="eastAsia"/>
          <w:spacing w:val="-2"/>
          <w:sz w:val="24"/>
        </w:rPr>
        <w:t>现在我们要聪明地注意那些给别人带来苦难的事情。当我们看到有人陷入罪中时</w:t>
      </w:r>
      <w:r>
        <w:rPr>
          <w:spacing w:val="-2"/>
          <w:sz w:val="24"/>
        </w:rPr>
        <w:t>,</w:t>
      </w:r>
      <w:r>
        <w:rPr>
          <w:rFonts w:ascii="宋体" w:eastAsia="宋体" w:hint="eastAsia"/>
          <w:spacing w:val="-2"/>
          <w:sz w:val="24"/>
        </w:rPr>
        <w:t>我们也应该这样做</w:t>
      </w:r>
      <w:r>
        <w:rPr>
          <w:spacing w:val="-2"/>
          <w:sz w:val="24"/>
        </w:rPr>
        <w:t>;</w:t>
      </w:r>
      <w:r>
        <w:rPr>
          <w:rFonts w:ascii="宋体" w:eastAsia="宋体" w:hint="eastAsia"/>
          <w:spacing w:val="-2"/>
          <w:sz w:val="24"/>
        </w:rPr>
        <w:t>表面上信仰宗教</w:t>
      </w:r>
      <w:r>
        <w:rPr>
          <w:spacing w:val="-2"/>
          <w:sz w:val="24"/>
        </w:rPr>
        <w:t>,</w:t>
      </w:r>
      <w:r>
        <w:rPr>
          <w:rFonts w:ascii="宋体" w:eastAsia="宋体" w:hint="eastAsia"/>
          <w:spacing w:val="-2"/>
          <w:sz w:val="24"/>
        </w:rPr>
        <w:t>后来却严重堕落的人</w:t>
      </w:r>
      <w:r>
        <w:rPr>
          <w:spacing w:val="-2"/>
          <w:sz w:val="24"/>
        </w:rPr>
        <w:t>,</w:t>
      </w:r>
      <w:r>
        <w:rPr>
          <w:rFonts w:ascii="宋体" w:eastAsia="宋体" w:hint="eastAsia"/>
          <w:spacing w:val="-2"/>
          <w:sz w:val="24"/>
        </w:rPr>
        <w:t>现在要询问</w:t>
      </w:r>
      <w:r>
        <w:rPr>
          <w:spacing w:val="-2"/>
          <w:sz w:val="24"/>
        </w:rPr>
        <w:t>,</w:t>
      </w:r>
      <w:r>
        <w:rPr>
          <w:rFonts w:ascii="宋体" w:eastAsia="宋体" w:hint="eastAsia"/>
          <w:spacing w:val="-2"/>
          <w:sz w:val="24"/>
        </w:rPr>
        <w:t>这个人破产了是怎么回事</w:t>
      </w:r>
      <w:r>
        <w:rPr>
          <w:spacing w:val="-2"/>
          <w:sz w:val="24"/>
        </w:rPr>
        <w:t>?</w:t>
      </w:r>
      <w:r>
        <w:rPr>
          <w:rFonts w:ascii="宋体" w:eastAsia="宋体" w:hint="eastAsia"/>
          <w:spacing w:val="-2"/>
          <w:sz w:val="24"/>
        </w:rPr>
        <w:t>他的良心破产了</w:t>
      </w:r>
      <w:r>
        <w:rPr>
          <w:spacing w:val="-2"/>
          <w:sz w:val="24"/>
        </w:rPr>
        <w:t>,</w:t>
      </w:r>
      <w:r>
        <w:rPr>
          <w:rFonts w:ascii="宋体" w:eastAsia="宋体" w:hint="eastAsia"/>
          <w:spacing w:val="-2"/>
          <w:sz w:val="24"/>
        </w:rPr>
        <w:t>是怎么回事</w:t>
      </w:r>
      <w:r>
        <w:rPr>
          <w:spacing w:val="-2"/>
          <w:sz w:val="24"/>
        </w:rPr>
        <w:t>?</w:t>
      </w:r>
      <w:r>
        <w:rPr>
          <w:rFonts w:ascii="宋体" w:eastAsia="宋体" w:hint="eastAsia"/>
          <w:spacing w:val="-2"/>
          <w:sz w:val="24"/>
        </w:rPr>
        <w:t>一个有如此惊人的恩赐</w:t>
      </w:r>
      <w:r>
        <w:rPr>
          <w:spacing w:val="-2"/>
          <w:sz w:val="24"/>
        </w:rPr>
        <w:t>,</w:t>
      </w:r>
      <w:r>
        <w:rPr>
          <w:rFonts w:ascii="宋体" w:eastAsia="宋体" w:hint="eastAsia"/>
          <w:spacing w:val="-2"/>
          <w:sz w:val="24"/>
        </w:rPr>
        <w:t>做出如此宣告的人</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也许他一直都有一颗骄傲的心</w:t>
      </w:r>
      <w:r>
        <w:rPr>
          <w:spacing w:val="-2"/>
          <w:sz w:val="24"/>
        </w:rPr>
        <w:t>;</w:t>
      </w:r>
      <w:r>
        <w:rPr>
          <w:rFonts w:ascii="宋体" w:eastAsia="宋体" w:hint="eastAsia"/>
          <w:spacing w:val="-2"/>
          <w:sz w:val="24"/>
        </w:rPr>
        <w:t>因此我要保持谦卑的心</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他有卓越的恩赐</w:t>
      </w:r>
      <w:r>
        <w:rPr>
          <w:spacing w:val="-2"/>
          <w:sz w:val="24"/>
        </w:rPr>
        <w:t>,</w:t>
      </w:r>
      <w:r>
        <w:rPr>
          <w:rFonts w:ascii="宋体" w:eastAsia="宋体" w:hint="eastAsia"/>
          <w:spacing w:val="-2"/>
          <w:sz w:val="24"/>
        </w:rPr>
        <w:t>在祷告中有很大的扩展</w:t>
      </w:r>
      <w:r>
        <w:rPr>
          <w:spacing w:val="-2"/>
          <w:sz w:val="24"/>
        </w:rPr>
        <w:t>;</w:t>
      </w:r>
      <w:r>
        <w:rPr>
          <w:rFonts w:ascii="宋体" w:eastAsia="宋体" w:hint="eastAsia"/>
          <w:spacing w:val="-2"/>
          <w:sz w:val="24"/>
        </w:rPr>
        <w:t>但他有一个轻浮虚荣的灵魂</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让我小心我灵魂中这个苦毒的根源</w:t>
      </w:r>
      <w:r>
        <w:rPr>
          <w:spacing w:val="-2"/>
          <w:sz w:val="24"/>
        </w:rPr>
        <w:t>:</w:t>
      </w:r>
      <w:r>
        <w:rPr>
          <w:rFonts w:ascii="宋体" w:eastAsia="宋体" w:hint="eastAsia"/>
          <w:spacing w:val="-2"/>
          <w:sz w:val="24"/>
        </w:rPr>
        <w:t>他现在破产了</w:t>
      </w:r>
      <w:r>
        <w:rPr>
          <w:spacing w:val="-2"/>
          <w:sz w:val="24"/>
        </w:rPr>
        <w:t>,</w:t>
      </w:r>
      <w:r>
        <w:rPr>
          <w:rFonts w:ascii="宋体" w:eastAsia="宋体" w:hint="eastAsia"/>
          <w:spacing w:val="-2"/>
          <w:sz w:val="24"/>
        </w:rPr>
        <w:t>但是怎么回事</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他开始在密室工作和家庭中的这些职责上变得懒惰和冷淡</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让我小心</w:t>
      </w:r>
      <w:r>
        <w:rPr>
          <w:spacing w:val="-2"/>
          <w:sz w:val="24"/>
        </w:rPr>
        <w:t>,</w:t>
      </w:r>
      <w:r>
        <w:rPr>
          <w:rFonts w:ascii="宋体" w:eastAsia="宋体" w:hint="eastAsia"/>
          <w:spacing w:val="-2"/>
          <w:sz w:val="24"/>
        </w:rPr>
        <w:t>在密室和家庭中与上帝保持亲密</w:t>
      </w:r>
      <w:r>
        <w:rPr>
          <w:spacing w:val="-2"/>
          <w:sz w:val="24"/>
        </w:rPr>
        <w:t>:</w:t>
      </w:r>
      <w:r>
        <w:rPr>
          <w:rFonts w:ascii="宋体" w:eastAsia="宋体" w:hint="eastAsia"/>
          <w:spacing w:val="-2"/>
          <w:sz w:val="24"/>
        </w:rPr>
        <w:t>他确实破产了</w:t>
      </w:r>
      <w:r>
        <w:rPr>
          <w:spacing w:val="-2"/>
          <w:sz w:val="24"/>
        </w:rPr>
        <w:t>,</w:t>
      </w:r>
      <w:r>
        <w:rPr>
          <w:rFonts w:ascii="宋体" w:eastAsia="宋体" w:hint="eastAsia"/>
          <w:spacing w:val="-2"/>
          <w:sz w:val="24"/>
        </w:rPr>
        <w:t>但怎么破产的</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他心中藏着一些秘密的罪</w:t>
      </w:r>
      <w:r>
        <w:rPr>
          <w:spacing w:val="-2"/>
          <w:sz w:val="24"/>
        </w:rPr>
        <w:t>,</w:t>
      </w:r>
      <w:r>
        <w:rPr>
          <w:rFonts w:ascii="宋体" w:eastAsia="宋体" w:hint="eastAsia"/>
          <w:spacing w:val="-2"/>
          <w:sz w:val="24"/>
        </w:rPr>
        <w:t>他让自己的心思恋着一些秘密的罪</w:t>
      </w:r>
      <w:r>
        <w:rPr>
          <w:spacing w:val="-2"/>
          <w:sz w:val="24"/>
        </w:rPr>
        <w:t>,</w:t>
      </w:r>
      <w:r>
        <w:rPr>
          <w:rFonts w:ascii="宋体" w:eastAsia="宋体" w:hint="eastAsia"/>
          <w:spacing w:val="-2"/>
          <w:sz w:val="24"/>
        </w:rPr>
        <w:t>现在上帝任凭他这样做</w:t>
      </w:r>
      <w:r>
        <w:rPr>
          <w:spacing w:val="-2"/>
          <w:sz w:val="24"/>
        </w:rPr>
        <w:t>;</w:t>
      </w:r>
      <w:r>
        <w:rPr>
          <w:rFonts w:ascii="宋体" w:eastAsia="宋体" w:hint="eastAsia"/>
          <w:spacing w:val="-2"/>
          <w:sz w:val="24"/>
        </w:rPr>
        <w:t>现在靠着上帝的恩典</w:t>
      </w:r>
      <w:r>
        <w:rPr>
          <w:spacing w:val="-2"/>
          <w:sz w:val="24"/>
        </w:rPr>
        <w:t>,</w:t>
      </w:r>
      <w:r>
        <w:rPr>
          <w:rFonts w:ascii="宋体" w:eastAsia="宋体" w:hint="eastAsia"/>
          <w:spacing w:val="-2"/>
          <w:sz w:val="24"/>
        </w:rPr>
        <w:t>我要警惕自己</w:t>
      </w:r>
      <w:r>
        <w:rPr>
          <w:spacing w:val="-2"/>
          <w:sz w:val="24"/>
        </w:rPr>
        <w:t>,</w:t>
      </w:r>
      <w:r>
        <w:rPr>
          <w:rFonts w:ascii="宋体" w:eastAsia="宋体" w:hint="eastAsia"/>
          <w:spacing w:val="-2"/>
          <w:sz w:val="24"/>
        </w:rPr>
        <w:t>靠着上帝的恩典</w:t>
      </w:r>
      <w:r>
        <w:rPr>
          <w:spacing w:val="-2"/>
          <w:sz w:val="24"/>
        </w:rPr>
        <w:t>,</w:t>
      </w:r>
      <w:r>
        <w:rPr>
          <w:rFonts w:ascii="宋体" w:eastAsia="宋体" w:hint="eastAsia"/>
          <w:spacing w:val="-2"/>
          <w:sz w:val="24"/>
        </w:rPr>
        <w:t>我要警惕秘密的罪。</w:t>
      </w:r>
    </w:p>
    <w:p w14:paraId="45A8FC62" w14:textId="77777777" w:rsidR="00EC029C" w:rsidRDefault="00000000">
      <w:pPr>
        <w:spacing w:before="284"/>
        <w:ind w:left="100"/>
        <w:rPr>
          <w:rFonts w:ascii="宋体" w:eastAsia="宋体"/>
          <w:sz w:val="24"/>
        </w:rPr>
      </w:pPr>
      <w:r>
        <w:rPr>
          <w:rFonts w:ascii="宋体" w:eastAsia="宋体" w:hint="eastAsia"/>
          <w:spacing w:val="-2"/>
          <w:sz w:val="24"/>
        </w:rPr>
        <w:t>弟兄们</w:t>
      </w:r>
      <w:r>
        <w:rPr>
          <w:spacing w:val="-2"/>
          <w:sz w:val="24"/>
        </w:rPr>
        <w:t>,</w:t>
      </w:r>
      <w:r>
        <w:rPr>
          <w:rFonts w:ascii="宋体" w:eastAsia="宋体" w:hint="eastAsia"/>
          <w:spacing w:val="-2"/>
          <w:sz w:val="24"/>
        </w:rPr>
        <w:t>如果我们意识到罪的邪恶</w:t>
      </w:r>
      <w:r>
        <w:rPr>
          <w:spacing w:val="-2"/>
          <w:sz w:val="24"/>
        </w:rPr>
        <w:t>,</w:t>
      </w:r>
      <w:r>
        <w:rPr>
          <w:rFonts w:ascii="宋体" w:eastAsia="宋体" w:hint="eastAsia"/>
          <w:spacing w:val="-2"/>
          <w:sz w:val="24"/>
        </w:rPr>
        <w:t>我们就会像防止苦难的邪恶一样</w:t>
      </w:r>
      <w:r>
        <w:rPr>
          <w:spacing w:val="-2"/>
          <w:sz w:val="24"/>
        </w:rPr>
        <w:t>,</w:t>
      </w:r>
      <w:r>
        <w:rPr>
          <w:rFonts w:ascii="宋体" w:eastAsia="宋体" w:hint="eastAsia"/>
          <w:spacing w:val="-3"/>
          <w:sz w:val="24"/>
        </w:rPr>
        <w:t>小心地防止罪的邪恶。</w:t>
      </w:r>
    </w:p>
    <w:p w14:paraId="7EE710B7" w14:textId="77777777" w:rsidR="00EC029C" w:rsidRDefault="00000000">
      <w:pPr>
        <w:spacing w:before="285" w:line="242" w:lineRule="auto"/>
        <w:ind w:left="100" w:right="495"/>
        <w:jc w:val="both"/>
        <w:rPr>
          <w:rFonts w:ascii="宋体" w:eastAsia="宋体"/>
          <w:sz w:val="24"/>
        </w:rPr>
      </w:pPr>
      <w:r>
        <w:rPr>
          <w:rFonts w:ascii="宋体" w:eastAsia="宋体" w:hint="eastAsia"/>
          <w:spacing w:val="-2"/>
          <w:sz w:val="24"/>
        </w:rPr>
        <w:t>许多人</w:t>
      </w:r>
      <w:r>
        <w:rPr>
          <w:spacing w:val="-2"/>
          <w:sz w:val="24"/>
        </w:rPr>
        <w:t>,</w:t>
      </w:r>
      <w:r>
        <w:rPr>
          <w:rFonts w:ascii="宋体" w:eastAsia="宋体" w:hint="eastAsia"/>
          <w:spacing w:val="-2"/>
          <w:sz w:val="24"/>
        </w:rPr>
        <w:t>为了他们的孩子</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他们会为孩子们提供生活所需</w:t>
      </w:r>
      <w:r>
        <w:rPr>
          <w:spacing w:val="-2"/>
          <w:sz w:val="24"/>
        </w:rPr>
        <w:t>,</w:t>
      </w:r>
      <w:r>
        <w:rPr>
          <w:rFonts w:ascii="宋体" w:eastAsia="宋体" w:hint="eastAsia"/>
          <w:spacing w:val="-2"/>
          <w:sz w:val="24"/>
        </w:rPr>
        <w:t>使他们能像男人一样生活</w:t>
      </w:r>
      <w:r>
        <w:rPr>
          <w:spacing w:val="-2"/>
          <w:sz w:val="24"/>
        </w:rPr>
        <w:t>,</w:t>
      </w:r>
      <w:r>
        <w:rPr>
          <w:rFonts w:ascii="宋体" w:eastAsia="宋体" w:hint="eastAsia"/>
          <w:spacing w:val="-2"/>
          <w:sz w:val="24"/>
        </w:rPr>
        <w:t>有所作为</w:t>
      </w:r>
      <w:r>
        <w:rPr>
          <w:spacing w:val="-2"/>
          <w:sz w:val="24"/>
        </w:rPr>
        <w:t>:</w:t>
      </w:r>
      <w:r>
        <w:rPr>
          <w:rFonts w:ascii="宋体" w:eastAsia="宋体" w:hint="eastAsia"/>
          <w:spacing w:val="-2"/>
          <w:sz w:val="24"/>
        </w:rPr>
        <w:t>但如果你意识到罪的邪恶</w:t>
      </w:r>
      <w:r>
        <w:rPr>
          <w:spacing w:val="-2"/>
          <w:sz w:val="24"/>
        </w:rPr>
        <w:t>,</w:t>
      </w:r>
      <w:r>
        <w:rPr>
          <w:rFonts w:ascii="宋体" w:eastAsia="宋体" w:hint="eastAsia"/>
          <w:spacing w:val="-2"/>
          <w:sz w:val="24"/>
        </w:rPr>
        <w:t>你就会像提供他们的身体一样提供他们的灵魂</w:t>
      </w:r>
      <w:r>
        <w:rPr>
          <w:spacing w:val="-2"/>
          <w:sz w:val="24"/>
        </w:rPr>
        <w:t>;</w:t>
      </w:r>
      <w:r>
        <w:rPr>
          <w:rFonts w:ascii="宋体" w:eastAsia="宋体" w:hint="eastAsia"/>
          <w:spacing w:val="-2"/>
          <w:sz w:val="24"/>
        </w:rPr>
        <w:t>因此</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让我把他放在一个好家庭</w:t>
      </w:r>
      <w:r>
        <w:rPr>
          <w:spacing w:val="-2"/>
          <w:sz w:val="24"/>
        </w:rPr>
        <w:t>,</w:t>
      </w:r>
      <w:r>
        <w:rPr>
          <w:rFonts w:ascii="宋体" w:eastAsia="宋体" w:hint="eastAsia"/>
          <w:spacing w:val="-2"/>
          <w:sz w:val="24"/>
        </w:rPr>
        <w:t>在那里他可以学会预防罪。</w:t>
      </w:r>
    </w:p>
    <w:p w14:paraId="017949E0" w14:textId="77777777" w:rsidR="00EC029C" w:rsidRDefault="00000000">
      <w:pPr>
        <w:spacing w:before="281"/>
        <w:ind w:left="100"/>
        <w:rPr>
          <w:rFonts w:ascii="宋体" w:eastAsia="宋体"/>
          <w:sz w:val="24"/>
        </w:rPr>
      </w:pPr>
      <w:r>
        <w:rPr>
          <w:rFonts w:ascii="宋体" w:eastAsia="宋体" w:hint="eastAsia"/>
          <w:spacing w:val="-2"/>
          <w:sz w:val="24"/>
        </w:rPr>
        <w:t>这是第一点</w:t>
      </w:r>
      <w:r>
        <w:rPr>
          <w:spacing w:val="-2"/>
          <w:sz w:val="24"/>
        </w:rPr>
        <w:t>,</w:t>
      </w:r>
      <w:r>
        <w:rPr>
          <w:rFonts w:ascii="宋体" w:eastAsia="宋体" w:hint="eastAsia"/>
          <w:spacing w:val="-2"/>
          <w:sz w:val="24"/>
        </w:rPr>
        <w:t>责备那些努力防止苦难</w:t>
      </w:r>
      <w:r>
        <w:rPr>
          <w:spacing w:val="-2"/>
          <w:sz w:val="24"/>
        </w:rPr>
        <w:t>,</w:t>
      </w:r>
      <w:r>
        <w:rPr>
          <w:rFonts w:ascii="宋体" w:eastAsia="宋体" w:hint="eastAsia"/>
          <w:spacing w:val="-4"/>
          <w:sz w:val="24"/>
        </w:rPr>
        <w:t>但不防止罪的人。</w:t>
      </w:r>
    </w:p>
    <w:p w14:paraId="2513C090" w14:textId="77777777" w:rsidR="00EC029C" w:rsidRDefault="00EC029C">
      <w:pPr>
        <w:rPr>
          <w:rFonts w:ascii="宋体" w:eastAsia="宋体"/>
          <w:sz w:val="24"/>
        </w:rPr>
        <w:sectPr w:rsidR="00EC029C">
          <w:pgSz w:w="12240" w:h="15840"/>
          <w:pgMar w:top="1300" w:right="1100" w:bottom="280" w:left="1320" w:header="720" w:footer="720" w:gutter="0"/>
          <w:cols w:space="720"/>
        </w:sectPr>
      </w:pPr>
    </w:p>
    <w:p w14:paraId="01CF11E9" w14:textId="77777777" w:rsidR="00EC029C" w:rsidRDefault="00000000">
      <w:pPr>
        <w:spacing w:before="62" w:line="242" w:lineRule="auto"/>
        <w:ind w:left="100" w:right="471"/>
        <w:rPr>
          <w:rFonts w:ascii="宋体" w:eastAsia="宋体"/>
          <w:sz w:val="24"/>
        </w:rPr>
      </w:pPr>
      <w:r>
        <w:rPr>
          <w:rFonts w:ascii="宋体" w:eastAsia="宋体" w:hint="eastAsia"/>
          <w:spacing w:val="-2"/>
          <w:sz w:val="24"/>
        </w:rPr>
        <w:t>其次</w:t>
      </w:r>
      <w:r>
        <w:rPr>
          <w:spacing w:val="-2"/>
          <w:sz w:val="24"/>
        </w:rPr>
        <w:t>,</w:t>
      </w:r>
      <w:r>
        <w:rPr>
          <w:rFonts w:ascii="宋体" w:eastAsia="宋体" w:hint="eastAsia"/>
          <w:spacing w:val="-2"/>
          <w:sz w:val="24"/>
        </w:rPr>
        <w:t>它责备那些小心地使自己远离罪</w:t>
      </w:r>
      <w:r>
        <w:rPr>
          <w:spacing w:val="-2"/>
          <w:sz w:val="24"/>
        </w:rPr>
        <w:t>,</w:t>
      </w:r>
      <w:r>
        <w:rPr>
          <w:rFonts w:ascii="宋体" w:eastAsia="宋体" w:hint="eastAsia"/>
          <w:spacing w:val="-2"/>
          <w:sz w:val="24"/>
        </w:rPr>
        <w:t>但这仅仅是出于对苦难的恐惧</w:t>
      </w:r>
      <w:r>
        <w:rPr>
          <w:spacing w:val="-2"/>
          <w:sz w:val="24"/>
        </w:rPr>
        <w:t>,</w:t>
      </w:r>
      <w:r>
        <w:rPr>
          <w:rFonts w:ascii="宋体" w:eastAsia="宋体" w:hint="eastAsia"/>
          <w:spacing w:val="-2"/>
          <w:sz w:val="24"/>
        </w:rPr>
        <w:t>只是出于这个原因</w:t>
      </w:r>
      <w:r>
        <w:rPr>
          <w:spacing w:val="-2"/>
          <w:sz w:val="24"/>
        </w:rPr>
        <w:t>:</w:t>
      </w:r>
      <w:r>
        <w:rPr>
          <w:rFonts w:ascii="宋体" w:eastAsia="宋体" w:hint="eastAsia"/>
          <w:spacing w:val="-2"/>
          <w:sz w:val="24"/>
        </w:rPr>
        <w:t>好像罪本身没有足够的邪恶</w:t>
      </w:r>
      <w:r>
        <w:rPr>
          <w:spacing w:val="-2"/>
          <w:sz w:val="24"/>
        </w:rPr>
        <w:t>,</w:t>
      </w:r>
      <w:r>
        <w:rPr>
          <w:rFonts w:ascii="宋体" w:eastAsia="宋体" w:hint="eastAsia"/>
          <w:spacing w:val="-2"/>
          <w:sz w:val="24"/>
        </w:rPr>
        <w:t>而所有的邪恶都在苦难中。当然</w:t>
      </w:r>
      <w:r>
        <w:rPr>
          <w:spacing w:val="-2"/>
          <w:sz w:val="24"/>
        </w:rPr>
        <w:t>,</w:t>
      </w:r>
      <w:r>
        <w:rPr>
          <w:rFonts w:ascii="宋体" w:eastAsia="宋体" w:hint="eastAsia"/>
          <w:spacing w:val="-2"/>
          <w:sz w:val="24"/>
        </w:rPr>
        <w:t>这些男人和女人不明白这一点</w:t>
      </w:r>
      <w:r>
        <w:rPr>
          <w:spacing w:val="-2"/>
          <w:sz w:val="24"/>
        </w:rPr>
        <w:t>,</w:t>
      </w:r>
      <w:r>
        <w:rPr>
          <w:rFonts w:ascii="宋体" w:eastAsia="宋体" w:hint="eastAsia"/>
          <w:spacing w:val="-2"/>
          <w:sz w:val="24"/>
        </w:rPr>
        <w:t>罪中有比苦难更多的邪恶</w:t>
      </w:r>
      <w:r>
        <w:rPr>
          <w:spacing w:val="-2"/>
          <w:sz w:val="24"/>
        </w:rPr>
        <w:t>;</w:t>
      </w:r>
      <w:r>
        <w:rPr>
          <w:rFonts w:ascii="宋体" w:eastAsia="宋体" w:hint="eastAsia"/>
          <w:spacing w:val="-2"/>
          <w:sz w:val="24"/>
        </w:rPr>
        <w:t>如果你理解</w:t>
      </w:r>
      <w:r>
        <w:rPr>
          <w:spacing w:val="-2"/>
          <w:sz w:val="24"/>
        </w:rPr>
        <w:t>,</w:t>
      </w:r>
      <w:r>
        <w:rPr>
          <w:rFonts w:ascii="宋体" w:eastAsia="宋体" w:hint="eastAsia"/>
          <w:spacing w:val="-2"/>
          <w:sz w:val="24"/>
        </w:rPr>
        <w:t>并意识到我所讨论的这一点</w:t>
      </w:r>
      <w:r>
        <w:rPr>
          <w:spacing w:val="-2"/>
          <w:sz w:val="24"/>
        </w:rPr>
        <w:t>,</w:t>
      </w:r>
      <w:r>
        <w:rPr>
          <w:rFonts w:ascii="宋体" w:eastAsia="宋体" w:hint="eastAsia"/>
          <w:spacing w:val="-2"/>
          <w:sz w:val="24"/>
        </w:rPr>
        <w:t>你就会发现足够多的论据来避免罪本身</w:t>
      </w:r>
      <w:r>
        <w:rPr>
          <w:spacing w:val="-2"/>
          <w:sz w:val="24"/>
        </w:rPr>
        <w:t>,</w:t>
      </w:r>
      <w:r>
        <w:rPr>
          <w:rFonts w:ascii="宋体" w:eastAsia="宋体" w:hint="eastAsia"/>
          <w:spacing w:val="-2"/>
          <w:sz w:val="24"/>
        </w:rPr>
        <w:t>即使没有苦难随之而来。</w:t>
      </w:r>
    </w:p>
    <w:p w14:paraId="7FEEBC18" w14:textId="77777777" w:rsidR="00EC029C" w:rsidRDefault="00000000">
      <w:pPr>
        <w:spacing w:before="281" w:line="242" w:lineRule="auto"/>
        <w:ind w:left="100" w:right="441"/>
        <w:rPr>
          <w:sz w:val="24"/>
        </w:rPr>
      </w:pPr>
      <w:r>
        <w:rPr>
          <w:rFonts w:ascii="宋体" w:eastAsia="宋体" w:hint="eastAsia"/>
          <w:spacing w:val="-2"/>
          <w:sz w:val="24"/>
        </w:rPr>
        <w:t>你戒除罪</w:t>
      </w:r>
      <w:r>
        <w:rPr>
          <w:spacing w:val="-2"/>
          <w:sz w:val="24"/>
        </w:rPr>
        <w:t>,</w:t>
      </w:r>
      <w:r>
        <w:rPr>
          <w:rFonts w:ascii="宋体" w:eastAsia="宋体" w:hint="eastAsia"/>
          <w:spacing w:val="-2"/>
          <w:sz w:val="24"/>
        </w:rPr>
        <w:t>是什么原因</w:t>
      </w:r>
      <w:r>
        <w:rPr>
          <w:spacing w:val="-2"/>
          <w:sz w:val="24"/>
        </w:rPr>
        <w:t>?</w:t>
      </w:r>
      <w:r>
        <w:rPr>
          <w:rFonts w:ascii="宋体" w:eastAsia="宋体" w:hint="eastAsia"/>
          <w:spacing w:val="-2"/>
          <w:sz w:val="24"/>
        </w:rPr>
        <w:t>不是因为你在罪中看到了什么大恶</w:t>
      </w:r>
      <w:r>
        <w:rPr>
          <w:spacing w:val="-2"/>
          <w:sz w:val="24"/>
        </w:rPr>
        <w:t>,</w:t>
      </w:r>
      <w:r>
        <w:rPr>
          <w:rFonts w:ascii="宋体" w:eastAsia="宋体" w:hint="eastAsia"/>
          <w:spacing w:val="-2"/>
          <w:sz w:val="24"/>
        </w:rPr>
        <w:t>而是因为苦难</w:t>
      </w:r>
      <w:r>
        <w:rPr>
          <w:spacing w:val="-2"/>
          <w:sz w:val="24"/>
        </w:rPr>
        <w:t>;</w:t>
      </w:r>
      <w:r>
        <w:rPr>
          <w:rFonts w:ascii="宋体" w:eastAsia="宋体" w:hint="eastAsia"/>
          <w:spacing w:val="-2"/>
          <w:sz w:val="24"/>
        </w:rPr>
        <w:t>你的良心告诉你</w:t>
      </w:r>
      <w:r>
        <w:rPr>
          <w:spacing w:val="-2"/>
          <w:sz w:val="24"/>
        </w:rPr>
        <w:t>,</w:t>
      </w:r>
      <w:r>
        <w:rPr>
          <w:rFonts w:ascii="宋体" w:eastAsia="宋体" w:hint="eastAsia"/>
          <w:spacing w:val="-2"/>
          <w:sz w:val="24"/>
        </w:rPr>
        <w:t>它会给你带来麻烦</w:t>
      </w:r>
      <w:r>
        <w:rPr>
          <w:spacing w:val="-2"/>
          <w:sz w:val="24"/>
        </w:rPr>
        <w:t>,</w:t>
      </w:r>
      <w:r>
        <w:rPr>
          <w:rFonts w:ascii="宋体" w:eastAsia="宋体" w:hint="eastAsia"/>
          <w:spacing w:val="-2"/>
          <w:sz w:val="24"/>
        </w:rPr>
        <w:t>带来苦难</w:t>
      </w:r>
      <w:r>
        <w:rPr>
          <w:spacing w:val="-2"/>
          <w:sz w:val="24"/>
        </w:rPr>
        <w:t>,</w:t>
      </w:r>
      <w:r>
        <w:rPr>
          <w:rFonts w:ascii="宋体" w:eastAsia="宋体" w:hint="eastAsia"/>
          <w:spacing w:val="-2"/>
          <w:sz w:val="24"/>
        </w:rPr>
        <w:t>这就避免了罪</w:t>
      </w:r>
      <w:r>
        <w:rPr>
          <w:spacing w:val="-2"/>
          <w:sz w:val="24"/>
        </w:rPr>
        <w:t>:</w:t>
      </w:r>
      <w:r>
        <w:rPr>
          <w:rFonts w:ascii="宋体" w:eastAsia="宋体" w:hint="eastAsia"/>
          <w:spacing w:val="-2"/>
          <w:sz w:val="24"/>
        </w:rPr>
        <w:t>这是真的</w:t>
      </w:r>
      <w:r>
        <w:rPr>
          <w:spacing w:val="-2"/>
          <w:sz w:val="24"/>
        </w:rPr>
        <w:t>,</w:t>
      </w:r>
      <w:r>
        <w:rPr>
          <w:rFonts w:ascii="宋体" w:eastAsia="宋体" w:hint="eastAsia"/>
          <w:spacing w:val="-2"/>
          <w:sz w:val="24"/>
        </w:rPr>
        <w:t>无论如何</w:t>
      </w:r>
      <w:r>
        <w:rPr>
          <w:spacing w:val="-2"/>
          <w:sz w:val="24"/>
        </w:rPr>
        <w:t>,</w:t>
      </w:r>
      <w:r>
        <w:rPr>
          <w:rFonts w:ascii="宋体" w:eastAsia="宋体" w:hint="eastAsia"/>
          <w:spacing w:val="-2"/>
          <w:sz w:val="24"/>
        </w:rPr>
        <w:t>人们避免罪都是好事</w:t>
      </w:r>
      <w:r>
        <w:rPr>
          <w:spacing w:val="-2"/>
          <w:sz w:val="24"/>
        </w:rPr>
        <w:t>,</w:t>
      </w:r>
      <w:r>
        <w:rPr>
          <w:rFonts w:ascii="宋体" w:eastAsia="宋体" w:hint="eastAsia"/>
          <w:spacing w:val="-2"/>
          <w:sz w:val="24"/>
        </w:rPr>
        <w:t>这是上帝提出避免罪的一个动机</w:t>
      </w:r>
      <w:r>
        <w:rPr>
          <w:spacing w:val="-2"/>
          <w:sz w:val="24"/>
        </w:rPr>
        <w:t>,</w:t>
      </w:r>
      <w:r>
        <w:rPr>
          <w:rFonts w:ascii="宋体" w:eastAsia="宋体" w:hint="eastAsia"/>
          <w:spacing w:val="-2"/>
          <w:sz w:val="24"/>
        </w:rPr>
        <w:t>但这不是全部或主要的动机</w:t>
      </w:r>
      <w:r>
        <w:rPr>
          <w:spacing w:val="-2"/>
          <w:sz w:val="24"/>
        </w:rPr>
        <w:t>;</w:t>
      </w:r>
      <w:r>
        <w:rPr>
          <w:rFonts w:ascii="宋体" w:eastAsia="宋体" w:hint="eastAsia"/>
          <w:spacing w:val="-2"/>
          <w:sz w:val="24"/>
        </w:rPr>
        <w:t>因为苦难和麻烦</w:t>
      </w:r>
      <w:r>
        <w:rPr>
          <w:spacing w:val="-2"/>
          <w:sz w:val="24"/>
        </w:rPr>
        <w:t>,</w:t>
      </w:r>
      <w:r>
        <w:rPr>
          <w:rFonts w:ascii="宋体" w:eastAsia="宋体" w:hint="eastAsia"/>
          <w:spacing w:val="-2"/>
          <w:sz w:val="24"/>
        </w:rPr>
        <w:t>良心告诉你</w:t>
      </w:r>
      <w:r>
        <w:rPr>
          <w:spacing w:val="-2"/>
          <w:sz w:val="24"/>
        </w:rPr>
        <w:t>,</w:t>
      </w:r>
      <w:r>
        <w:rPr>
          <w:rFonts w:ascii="宋体" w:eastAsia="宋体" w:hint="eastAsia"/>
          <w:spacing w:val="-2"/>
          <w:sz w:val="24"/>
        </w:rPr>
        <w:t>上帝会与你同在</w:t>
      </w:r>
      <w:r>
        <w:rPr>
          <w:spacing w:val="-2"/>
          <w:sz w:val="24"/>
        </w:rPr>
        <w:t>,</w:t>
      </w:r>
      <w:r>
        <w:rPr>
          <w:rFonts w:ascii="宋体" w:eastAsia="宋体" w:hint="eastAsia"/>
          <w:spacing w:val="-2"/>
          <w:sz w:val="24"/>
        </w:rPr>
        <w:t>上帝的愤怒追随着你</w:t>
      </w:r>
      <w:r>
        <w:rPr>
          <w:spacing w:val="-2"/>
          <w:sz w:val="24"/>
        </w:rPr>
        <w:t>:</w:t>
      </w:r>
      <w:r>
        <w:rPr>
          <w:rFonts w:ascii="宋体" w:eastAsia="宋体" w:hint="eastAsia"/>
          <w:spacing w:val="-2"/>
          <w:sz w:val="24"/>
        </w:rPr>
        <w:t>很少有人能走到这一步</w:t>
      </w:r>
      <w:r>
        <w:rPr>
          <w:spacing w:val="-2"/>
          <w:sz w:val="24"/>
        </w:rPr>
        <w:t>,</w:t>
      </w:r>
      <w:r>
        <w:rPr>
          <w:rFonts w:ascii="宋体" w:eastAsia="宋体" w:hint="eastAsia"/>
          <w:spacing w:val="-2"/>
          <w:sz w:val="24"/>
        </w:rPr>
        <w:t>对罪的恶果有如此认识</w:t>
      </w:r>
      <w:r>
        <w:rPr>
          <w:spacing w:val="-2"/>
          <w:sz w:val="24"/>
        </w:rPr>
        <w:t>,</w:t>
      </w:r>
      <w:r>
        <w:rPr>
          <w:rFonts w:ascii="宋体" w:eastAsia="宋体" w:hint="eastAsia"/>
          <w:spacing w:val="-2"/>
          <w:sz w:val="24"/>
        </w:rPr>
        <w:t>并以此为理由避免罪</w:t>
      </w:r>
      <w:r>
        <w:rPr>
          <w:spacing w:val="-2"/>
          <w:sz w:val="24"/>
        </w:rPr>
        <w:t>:</w:t>
      </w:r>
      <w:r>
        <w:rPr>
          <w:rFonts w:ascii="宋体" w:eastAsia="宋体" w:hint="eastAsia"/>
          <w:spacing w:val="-2"/>
          <w:sz w:val="24"/>
        </w:rPr>
        <w:t>但你应该努力</w:t>
      </w:r>
      <w:r>
        <w:rPr>
          <w:spacing w:val="-2"/>
          <w:sz w:val="24"/>
        </w:rPr>
        <w:t>,</w:t>
      </w:r>
      <w:r>
        <w:rPr>
          <w:rFonts w:ascii="宋体" w:eastAsia="宋体" w:hint="eastAsia"/>
          <w:spacing w:val="-2"/>
          <w:sz w:val="24"/>
        </w:rPr>
        <w:t>不仅要避免罪带来的恶果</w:t>
      </w:r>
      <w:r>
        <w:rPr>
          <w:spacing w:val="-2"/>
          <w:sz w:val="24"/>
        </w:rPr>
        <w:t>,</w:t>
      </w:r>
      <w:r>
        <w:rPr>
          <w:rFonts w:ascii="宋体" w:eastAsia="宋体" w:hint="eastAsia"/>
          <w:spacing w:val="-2"/>
          <w:sz w:val="24"/>
        </w:rPr>
        <w:t>而且要避免罪本身的邪恶</w:t>
      </w:r>
      <w:r>
        <w:rPr>
          <w:spacing w:val="-2"/>
          <w:sz w:val="24"/>
        </w:rPr>
        <w:t>;</w:t>
      </w:r>
      <w:r>
        <w:rPr>
          <w:rFonts w:ascii="宋体" w:eastAsia="宋体" w:hint="eastAsia"/>
          <w:spacing w:val="-2"/>
          <w:sz w:val="24"/>
        </w:rPr>
        <w:t>因为如果你只是为了避免罪的恶果而避免罪</w:t>
      </w:r>
      <w:r>
        <w:rPr>
          <w:spacing w:val="-2"/>
          <w:sz w:val="24"/>
        </w:rPr>
        <w:t>:</w:t>
      </w:r>
      <w:r>
        <w:rPr>
          <w:rFonts w:ascii="宋体" w:eastAsia="宋体" w:hint="eastAsia"/>
          <w:spacing w:val="-2"/>
          <w:sz w:val="24"/>
        </w:rPr>
        <w:t>要知道</w:t>
      </w:r>
      <w:r>
        <w:rPr>
          <w:spacing w:val="-2"/>
          <w:sz w:val="24"/>
        </w:rPr>
        <w:t>,</w:t>
      </w:r>
    </w:p>
    <w:p w14:paraId="04B2DFDF" w14:textId="77777777" w:rsidR="00EC029C" w:rsidRDefault="00EC029C">
      <w:pPr>
        <w:pStyle w:val="a3"/>
        <w:spacing w:before="12"/>
        <w:ind w:left="0"/>
        <w:jc w:val="left"/>
        <w:rPr>
          <w:sz w:val="24"/>
        </w:rPr>
      </w:pPr>
    </w:p>
    <w:p w14:paraId="5D431340" w14:textId="77777777" w:rsidR="00EC029C" w:rsidRDefault="00000000">
      <w:pPr>
        <w:spacing w:line="242" w:lineRule="auto"/>
        <w:ind w:left="100" w:right="393"/>
        <w:rPr>
          <w:rFonts w:ascii="宋体" w:eastAsia="宋体"/>
          <w:sz w:val="24"/>
        </w:rPr>
      </w:pPr>
      <w:r>
        <w:rPr>
          <w:spacing w:val="-2"/>
          <w:sz w:val="24"/>
        </w:rPr>
        <w:t>1</w:t>
      </w:r>
      <w:r>
        <w:rPr>
          <w:rFonts w:ascii="宋体" w:eastAsia="宋体" w:hint="eastAsia"/>
          <w:spacing w:val="-2"/>
          <w:sz w:val="24"/>
        </w:rPr>
        <w:t>这可能没有改变本性</w:t>
      </w:r>
      <w:r>
        <w:rPr>
          <w:spacing w:val="-2"/>
          <w:sz w:val="24"/>
        </w:rPr>
        <w:t>;</w:t>
      </w:r>
      <w:r>
        <w:rPr>
          <w:rFonts w:ascii="宋体" w:eastAsia="宋体" w:hint="eastAsia"/>
          <w:spacing w:val="-2"/>
          <w:sz w:val="24"/>
        </w:rPr>
        <w:t>一个男人或女人可能处于这样一种状态</w:t>
      </w:r>
      <w:r>
        <w:rPr>
          <w:spacing w:val="-2"/>
          <w:sz w:val="24"/>
        </w:rPr>
        <w:t>,</w:t>
      </w:r>
      <w:r>
        <w:rPr>
          <w:rFonts w:ascii="宋体" w:eastAsia="宋体" w:hint="eastAsia"/>
          <w:spacing w:val="-2"/>
          <w:sz w:val="24"/>
        </w:rPr>
        <w:t>他们可能不敢犯一些罪</w:t>
      </w:r>
      <w:r>
        <w:rPr>
          <w:spacing w:val="-2"/>
          <w:sz w:val="24"/>
        </w:rPr>
        <w:t>,</w:t>
      </w:r>
      <w:r>
        <w:rPr>
          <w:rFonts w:ascii="宋体" w:eastAsia="宋体" w:hint="eastAsia"/>
          <w:spacing w:val="-2"/>
          <w:sz w:val="24"/>
        </w:rPr>
        <w:t>因为害怕随之而来的麻烦</w:t>
      </w:r>
      <w:r>
        <w:rPr>
          <w:spacing w:val="-2"/>
          <w:sz w:val="24"/>
        </w:rPr>
        <w:t>,</w:t>
      </w:r>
      <w:r>
        <w:rPr>
          <w:rFonts w:ascii="宋体" w:eastAsia="宋体" w:hint="eastAsia"/>
          <w:spacing w:val="-2"/>
          <w:sz w:val="24"/>
        </w:rPr>
        <w:t>但他的本性并没有改变</w:t>
      </w:r>
      <w:r>
        <w:rPr>
          <w:spacing w:val="-2"/>
          <w:sz w:val="24"/>
        </w:rPr>
        <w:t>:</w:t>
      </w:r>
      <w:r>
        <w:rPr>
          <w:rFonts w:ascii="宋体" w:eastAsia="宋体" w:hint="eastAsia"/>
          <w:spacing w:val="-2"/>
          <w:sz w:val="24"/>
        </w:rPr>
        <w:t>就像一只被锁链锁住的狼</w:t>
      </w:r>
      <w:r>
        <w:rPr>
          <w:spacing w:val="-2"/>
          <w:sz w:val="24"/>
        </w:rPr>
        <w:t>,</w:t>
      </w:r>
      <w:r>
        <w:rPr>
          <w:rFonts w:ascii="宋体" w:eastAsia="宋体" w:hint="eastAsia"/>
          <w:spacing w:val="-2"/>
          <w:sz w:val="24"/>
        </w:rPr>
        <w:t>可能和被锁住之前一样</w:t>
      </w:r>
      <w:r>
        <w:rPr>
          <w:spacing w:val="-2"/>
          <w:sz w:val="24"/>
        </w:rPr>
        <w:t>;</w:t>
      </w:r>
      <w:r>
        <w:rPr>
          <w:rFonts w:ascii="宋体" w:eastAsia="宋体" w:hint="eastAsia"/>
          <w:spacing w:val="-2"/>
          <w:sz w:val="24"/>
        </w:rPr>
        <w:t>它的本性没有改变。</w:t>
      </w:r>
    </w:p>
    <w:p w14:paraId="714662A7" w14:textId="77777777" w:rsidR="00EC029C" w:rsidRDefault="00000000">
      <w:pPr>
        <w:spacing w:before="283" w:line="242" w:lineRule="auto"/>
        <w:ind w:left="100" w:right="501"/>
        <w:rPr>
          <w:rFonts w:ascii="宋体" w:eastAsia="宋体"/>
          <w:sz w:val="24"/>
        </w:rPr>
      </w:pPr>
      <w:r>
        <w:rPr>
          <w:spacing w:val="-2"/>
          <w:sz w:val="24"/>
        </w:rPr>
        <w:t>2</w:t>
      </w:r>
      <w:r>
        <w:rPr>
          <w:rFonts w:ascii="宋体" w:eastAsia="宋体" w:hint="eastAsia"/>
          <w:spacing w:val="-2"/>
          <w:sz w:val="24"/>
        </w:rPr>
        <w:t>如果仅仅因为害怕麻烦而戒除罪</w:t>
      </w:r>
      <w:r>
        <w:rPr>
          <w:spacing w:val="-2"/>
          <w:sz w:val="24"/>
        </w:rPr>
        <w:t>;</w:t>
      </w:r>
      <w:r>
        <w:rPr>
          <w:rFonts w:ascii="宋体" w:eastAsia="宋体" w:hint="eastAsia"/>
          <w:spacing w:val="-2"/>
          <w:sz w:val="24"/>
        </w:rPr>
        <w:t>那么要知道</w:t>
      </w:r>
      <w:r>
        <w:rPr>
          <w:spacing w:val="-2"/>
          <w:sz w:val="24"/>
        </w:rPr>
        <w:t>,</w:t>
      </w:r>
      <w:r>
        <w:rPr>
          <w:rFonts w:ascii="宋体" w:eastAsia="宋体" w:hint="eastAsia"/>
          <w:spacing w:val="-2"/>
          <w:sz w:val="24"/>
        </w:rPr>
        <w:t>你的服侍和顺服是被迫的服侍和顺服</w:t>
      </w:r>
      <w:r>
        <w:rPr>
          <w:spacing w:val="-2"/>
          <w:sz w:val="24"/>
        </w:rPr>
        <w:t>,</w:t>
      </w:r>
      <w:r>
        <w:rPr>
          <w:rFonts w:ascii="宋体" w:eastAsia="宋体" w:hint="eastAsia"/>
          <w:spacing w:val="-2"/>
          <w:sz w:val="24"/>
        </w:rPr>
        <w:t>所以当仅仅是被迫时</w:t>
      </w:r>
      <w:r>
        <w:rPr>
          <w:spacing w:val="-2"/>
          <w:sz w:val="24"/>
        </w:rPr>
        <w:t>,</w:t>
      </w:r>
      <w:r>
        <w:rPr>
          <w:rFonts w:ascii="宋体" w:eastAsia="宋体" w:hint="eastAsia"/>
          <w:spacing w:val="-2"/>
          <w:sz w:val="24"/>
        </w:rPr>
        <w:t>是不被接受的。</w:t>
      </w:r>
    </w:p>
    <w:p w14:paraId="344389CB" w14:textId="77777777" w:rsidR="00EC029C" w:rsidRDefault="00000000">
      <w:pPr>
        <w:spacing w:before="281" w:line="242" w:lineRule="auto"/>
        <w:ind w:left="100" w:right="579"/>
        <w:rPr>
          <w:rFonts w:ascii="宋体" w:eastAsia="宋体"/>
          <w:sz w:val="24"/>
        </w:rPr>
      </w:pPr>
      <w:r>
        <w:rPr>
          <w:spacing w:val="-2"/>
          <w:sz w:val="24"/>
        </w:rPr>
        <w:t>3</w:t>
      </w:r>
      <w:r>
        <w:rPr>
          <w:rFonts w:ascii="宋体" w:eastAsia="宋体" w:hint="eastAsia"/>
          <w:spacing w:val="-2"/>
          <w:sz w:val="24"/>
        </w:rPr>
        <w:t>如果你仅仅因为害怕苦难而避免罪</w:t>
      </w:r>
      <w:r>
        <w:rPr>
          <w:spacing w:val="-2"/>
          <w:sz w:val="24"/>
        </w:rPr>
        <w:t>,</w:t>
      </w:r>
      <w:r>
        <w:rPr>
          <w:rFonts w:ascii="宋体" w:eastAsia="宋体" w:hint="eastAsia"/>
          <w:spacing w:val="-2"/>
          <w:sz w:val="24"/>
        </w:rPr>
        <w:t>那么你还没有从你自己那里得到释放</w:t>
      </w:r>
      <w:r>
        <w:rPr>
          <w:spacing w:val="-2"/>
          <w:sz w:val="24"/>
        </w:rPr>
        <w:t>,</w:t>
      </w:r>
      <w:r>
        <w:rPr>
          <w:rFonts w:ascii="宋体" w:eastAsia="宋体" w:hint="eastAsia"/>
          <w:spacing w:val="-2"/>
          <w:sz w:val="24"/>
        </w:rPr>
        <w:t>还没有完全摆脱你自己。</w:t>
      </w:r>
    </w:p>
    <w:p w14:paraId="1E0A0498" w14:textId="77777777" w:rsidR="00EC029C" w:rsidRDefault="00000000">
      <w:pPr>
        <w:spacing w:before="281" w:line="242" w:lineRule="auto"/>
        <w:ind w:left="100" w:right="498"/>
        <w:jc w:val="both"/>
        <w:rPr>
          <w:rFonts w:ascii="宋体" w:eastAsia="宋体"/>
          <w:sz w:val="24"/>
        </w:rPr>
      </w:pPr>
      <w:r>
        <w:rPr>
          <w:spacing w:val="-2"/>
          <w:sz w:val="24"/>
        </w:rPr>
        <w:t>4</w:t>
      </w:r>
      <w:r>
        <w:rPr>
          <w:rFonts w:ascii="宋体" w:eastAsia="宋体" w:hint="eastAsia"/>
          <w:spacing w:val="-2"/>
          <w:sz w:val="24"/>
        </w:rPr>
        <w:t>如果你仅仅为了防止苦难而避免罪</w:t>
      </w:r>
      <w:r>
        <w:rPr>
          <w:spacing w:val="-2"/>
          <w:sz w:val="24"/>
        </w:rPr>
        <w:t>,</w:t>
      </w:r>
      <w:r>
        <w:rPr>
          <w:rFonts w:ascii="宋体" w:eastAsia="宋体" w:hint="eastAsia"/>
          <w:spacing w:val="-2"/>
          <w:sz w:val="24"/>
        </w:rPr>
        <w:t>那么你不太可能坚持下去</w:t>
      </w:r>
      <w:r>
        <w:rPr>
          <w:spacing w:val="-2"/>
          <w:sz w:val="24"/>
        </w:rPr>
        <w:t>;</w:t>
      </w:r>
      <w:r>
        <w:rPr>
          <w:rFonts w:ascii="宋体" w:eastAsia="宋体" w:hint="eastAsia"/>
          <w:spacing w:val="-2"/>
          <w:sz w:val="24"/>
        </w:rPr>
        <w:t>这是一个自然法则</w:t>
      </w:r>
      <w:r>
        <w:rPr>
          <w:spacing w:val="-2"/>
          <w:sz w:val="24"/>
        </w:rPr>
        <w:t>,</w:t>
      </w:r>
      <w:r>
        <w:rPr>
          <w:rFonts w:ascii="宋体" w:eastAsia="宋体" w:hint="eastAsia"/>
          <w:spacing w:val="-2"/>
          <w:sz w:val="24"/>
        </w:rPr>
        <w:t>暴力不会永远持续</w:t>
      </w:r>
      <w:r>
        <w:rPr>
          <w:spacing w:val="-2"/>
          <w:sz w:val="24"/>
        </w:rPr>
        <w:t>;</w:t>
      </w:r>
      <w:r>
        <w:rPr>
          <w:rFonts w:ascii="宋体" w:eastAsia="宋体" w:hint="eastAsia"/>
          <w:spacing w:val="-2"/>
          <w:sz w:val="24"/>
        </w:rPr>
        <w:t>而这是暴力</w:t>
      </w:r>
      <w:r>
        <w:rPr>
          <w:spacing w:val="-2"/>
          <w:sz w:val="24"/>
        </w:rPr>
        <w:t>,</w:t>
      </w:r>
      <w:r>
        <w:rPr>
          <w:rFonts w:ascii="宋体" w:eastAsia="宋体" w:hint="eastAsia"/>
          <w:spacing w:val="-2"/>
          <w:sz w:val="24"/>
        </w:rPr>
        <w:t>仅仅因为害怕苦难而避免罪</w:t>
      </w:r>
      <w:r>
        <w:rPr>
          <w:spacing w:val="-2"/>
          <w:sz w:val="24"/>
        </w:rPr>
        <w:t>:</w:t>
      </w:r>
      <w:r>
        <w:rPr>
          <w:rFonts w:ascii="宋体" w:eastAsia="宋体" w:hint="eastAsia"/>
          <w:spacing w:val="-2"/>
          <w:sz w:val="24"/>
        </w:rPr>
        <w:t>这样的男人和女人不会坚持下去</w:t>
      </w:r>
      <w:r>
        <w:rPr>
          <w:spacing w:val="-2"/>
          <w:sz w:val="24"/>
        </w:rPr>
        <w:t>,</w:t>
      </w:r>
      <w:r>
        <w:rPr>
          <w:rFonts w:ascii="宋体" w:eastAsia="宋体" w:hint="eastAsia"/>
          <w:spacing w:val="-2"/>
          <w:sz w:val="24"/>
        </w:rPr>
        <w:t>如果除此之外没有其他原则</w:t>
      </w:r>
      <w:r>
        <w:rPr>
          <w:spacing w:val="-2"/>
          <w:sz w:val="24"/>
        </w:rPr>
        <w:t>,</w:t>
      </w:r>
      <w:r>
        <w:rPr>
          <w:rFonts w:ascii="宋体" w:eastAsia="宋体" w:hint="eastAsia"/>
          <w:spacing w:val="-2"/>
          <w:sz w:val="24"/>
        </w:rPr>
        <w:t>他们最终会背离</w:t>
      </w:r>
      <w:r>
        <w:rPr>
          <w:spacing w:val="-2"/>
          <w:sz w:val="24"/>
        </w:rPr>
        <w:t>,</w:t>
      </w:r>
      <w:r>
        <w:rPr>
          <w:rFonts w:ascii="宋体" w:eastAsia="宋体" w:hint="eastAsia"/>
          <w:spacing w:val="-2"/>
          <w:sz w:val="24"/>
        </w:rPr>
        <w:t>他们最终会减弱</w:t>
      </w:r>
      <w:r>
        <w:rPr>
          <w:spacing w:val="-2"/>
          <w:sz w:val="24"/>
        </w:rPr>
        <w:t>,</w:t>
      </w:r>
      <w:r>
        <w:rPr>
          <w:rFonts w:ascii="宋体" w:eastAsia="宋体" w:hint="eastAsia"/>
          <w:spacing w:val="-2"/>
          <w:sz w:val="24"/>
        </w:rPr>
        <w:t>因此他们最终会背离。</w:t>
      </w:r>
    </w:p>
    <w:p w14:paraId="015EF884" w14:textId="77777777" w:rsidR="00EC029C" w:rsidRDefault="00000000">
      <w:pPr>
        <w:spacing w:before="283"/>
        <w:ind w:left="100"/>
        <w:rPr>
          <w:rFonts w:ascii="宋体" w:eastAsia="宋体"/>
          <w:sz w:val="24"/>
        </w:rPr>
      </w:pPr>
      <w:r>
        <w:rPr>
          <w:rFonts w:ascii="宋体" w:eastAsia="宋体" w:hint="eastAsia"/>
          <w:spacing w:val="-2"/>
          <w:sz w:val="24"/>
        </w:rPr>
        <w:t>但你会说</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主啊</w:t>
      </w:r>
      <w:r>
        <w:rPr>
          <w:spacing w:val="-2"/>
          <w:sz w:val="24"/>
        </w:rPr>
        <w:t>,</w:t>
      </w:r>
      <w:r>
        <w:rPr>
          <w:rFonts w:ascii="宋体" w:eastAsia="宋体" w:hint="eastAsia"/>
          <w:spacing w:val="-2"/>
          <w:sz w:val="24"/>
        </w:rPr>
        <w:t>这就是我的处境</w:t>
      </w:r>
      <w:r>
        <w:rPr>
          <w:spacing w:val="-2"/>
          <w:sz w:val="24"/>
        </w:rPr>
        <w:t>;</w:t>
      </w:r>
      <w:r>
        <w:rPr>
          <w:rFonts w:ascii="宋体" w:eastAsia="宋体" w:hint="eastAsia"/>
          <w:spacing w:val="-4"/>
          <w:sz w:val="24"/>
        </w:rPr>
        <w:t>我很害怕。</w:t>
      </w:r>
    </w:p>
    <w:p w14:paraId="33708365" w14:textId="77777777" w:rsidR="00EC029C" w:rsidRDefault="00000000">
      <w:pPr>
        <w:spacing w:before="283" w:line="242" w:lineRule="auto"/>
        <w:ind w:left="100" w:right="471"/>
        <w:rPr>
          <w:sz w:val="24"/>
        </w:rPr>
      </w:pPr>
      <w:r>
        <w:rPr>
          <w:rFonts w:ascii="宋体" w:eastAsia="宋体" w:hint="eastAsia"/>
          <w:spacing w:val="-2"/>
          <w:sz w:val="24"/>
        </w:rPr>
        <w:t>我想在这个会众中可能有许多人应用这些事情</w:t>
      </w:r>
      <w:r>
        <w:rPr>
          <w:spacing w:val="-2"/>
          <w:sz w:val="24"/>
        </w:rPr>
        <w:t>,</w:t>
      </w:r>
      <w:r>
        <w:rPr>
          <w:rFonts w:ascii="宋体" w:eastAsia="宋体" w:hint="eastAsia"/>
          <w:spacing w:val="-2"/>
          <w:sz w:val="24"/>
        </w:rPr>
        <w:t>当他们想到主啊</w:t>
      </w:r>
      <w:r>
        <w:rPr>
          <w:spacing w:val="-2"/>
          <w:sz w:val="24"/>
        </w:rPr>
        <w:t>,</w:t>
      </w:r>
      <w:r>
        <w:rPr>
          <w:rFonts w:ascii="宋体" w:eastAsia="宋体" w:hint="eastAsia"/>
          <w:spacing w:val="-2"/>
          <w:sz w:val="24"/>
        </w:rPr>
        <w:t>那么我担心我根本没有恩典时</w:t>
      </w:r>
      <w:r>
        <w:rPr>
          <w:spacing w:val="-2"/>
          <w:sz w:val="24"/>
        </w:rPr>
        <w:t>,</w:t>
      </w:r>
      <w:r>
        <w:rPr>
          <w:rFonts w:ascii="宋体" w:eastAsia="宋体" w:hint="eastAsia"/>
          <w:spacing w:val="-2"/>
          <w:sz w:val="24"/>
        </w:rPr>
        <w:t>这触动了他们的心</w:t>
      </w:r>
      <w:r>
        <w:rPr>
          <w:spacing w:val="-2"/>
          <w:sz w:val="24"/>
        </w:rPr>
        <w:t>;</w:t>
      </w:r>
      <w:r>
        <w:rPr>
          <w:rFonts w:ascii="宋体" w:eastAsia="宋体" w:hint="eastAsia"/>
          <w:spacing w:val="-2"/>
          <w:sz w:val="24"/>
        </w:rPr>
        <w:t>因为这是真的</w:t>
      </w:r>
      <w:r>
        <w:rPr>
          <w:spacing w:val="-2"/>
          <w:sz w:val="24"/>
        </w:rPr>
        <w:t>,</w:t>
      </w:r>
      <w:r>
        <w:rPr>
          <w:rFonts w:ascii="宋体" w:eastAsia="宋体" w:hint="eastAsia"/>
          <w:spacing w:val="-2"/>
          <w:sz w:val="24"/>
        </w:rPr>
        <w:t>我已经避免了罪</w:t>
      </w:r>
      <w:r>
        <w:rPr>
          <w:spacing w:val="-2"/>
          <w:sz w:val="24"/>
        </w:rPr>
        <w:t>,</w:t>
      </w:r>
      <w:r>
        <w:rPr>
          <w:rFonts w:ascii="宋体" w:eastAsia="宋体" w:hint="eastAsia"/>
          <w:spacing w:val="-2"/>
          <w:sz w:val="24"/>
        </w:rPr>
        <w:t>没有像其他人那样继续犯同样的罪</w:t>
      </w:r>
      <w:r>
        <w:rPr>
          <w:spacing w:val="-2"/>
          <w:sz w:val="24"/>
        </w:rPr>
        <w:t>;</w:t>
      </w:r>
      <w:r>
        <w:rPr>
          <w:rFonts w:ascii="宋体" w:eastAsia="宋体" w:hint="eastAsia"/>
          <w:spacing w:val="-2"/>
          <w:sz w:val="24"/>
        </w:rPr>
        <w:t>但就我而言</w:t>
      </w:r>
      <w:r>
        <w:rPr>
          <w:spacing w:val="-2"/>
          <w:sz w:val="24"/>
        </w:rPr>
        <w:t>,</w:t>
      </w:r>
      <w:r>
        <w:rPr>
          <w:rFonts w:ascii="宋体" w:eastAsia="宋体" w:hint="eastAsia"/>
          <w:spacing w:val="-2"/>
          <w:sz w:val="24"/>
        </w:rPr>
        <w:t>据我所知</w:t>
      </w:r>
      <w:r>
        <w:rPr>
          <w:spacing w:val="-2"/>
          <w:sz w:val="24"/>
        </w:rPr>
        <w:t>,</w:t>
      </w:r>
      <w:r>
        <w:rPr>
          <w:rFonts w:ascii="宋体" w:eastAsia="宋体" w:hint="eastAsia"/>
          <w:spacing w:val="-2"/>
          <w:sz w:val="24"/>
        </w:rPr>
        <w:t>这仅仅是出于对地狱、苦难和随之而来的麻烦的恐惧</w:t>
      </w:r>
      <w:r>
        <w:rPr>
          <w:spacing w:val="-2"/>
          <w:sz w:val="24"/>
        </w:rPr>
        <w:t>,</w:t>
      </w:r>
      <w:r>
        <w:rPr>
          <w:rFonts w:ascii="宋体" w:eastAsia="宋体" w:hint="eastAsia"/>
          <w:spacing w:val="-2"/>
          <w:sz w:val="24"/>
        </w:rPr>
        <w:t>而不是出于罪中的任何其他邪恶</w:t>
      </w:r>
      <w:r>
        <w:rPr>
          <w:spacing w:val="-2"/>
          <w:sz w:val="24"/>
        </w:rPr>
        <w:t>:</w:t>
      </w:r>
      <w:r>
        <w:rPr>
          <w:rFonts w:ascii="宋体" w:eastAsia="宋体" w:hint="eastAsia"/>
          <w:spacing w:val="-2"/>
          <w:sz w:val="24"/>
        </w:rPr>
        <w:t>难道我因为害怕苦难而避免罪</w:t>
      </w:r>
      <w:r>
        <w:rPr>
          <w:spacing w:val="-2"/>
          <w:sz w:val="24"/>
        </w:rPr>
        <w:t>,</w:t>
      </w:r>
      <w:r>
        <w:rPr>
          <w:rFonts w:ascii="宋体" w:eastAsia="宋体" w:hint="eastAsia"/>
          <w:spacing w:val="-2"/>
          <w:sz w:val="24"/>
        </w:rPr>
        <w:t>就没有恩典吗</w:t>
      </w:r>
      <w:r>
        <w:rPr>
          <w:spacing w:val="-2"/>
          <w:sz w:val="24"/>
        </w:rPr>
        <w:t>?</w:t>
      </w:r>
    </w:p>
    <w:p w14:paraId="7E6D904E" w14:textId="77777777" w:rsidR="00EC029C" w:rsidRDefault="00EC029C">
      <w:pPr>
        <w:pStyle w:val="a3"/>
        <w:spacing w:before="9"/>
        <w:ind w:left="0"/>
        <w:jc w:val="left"/>
        <w:rPr>
          <w:sz w:val="24"/>
        </w:rPr>
      </w:pPr>
    </w:p>
    <w:p w14:paraId="4C460B24" w14:textId="77777777" w:rsidR="00EC029C" w:rsidRDefault="00000000">
      <w:pPr>
        <w:ind w:left="100"/>
        <w:rPr>
          <w:sz w:val="24"/>
        </w:rPr>
      </w:pPr>
      <w:r>
        <w:rPr>
          <w:rFonts w:ascii="宋体" w:eastAsia="宋体" w:hint="eastAsia"/>
          <w:spacing w:val="-2"/>
          <w:sz w:val="24"/>
        </w:rPr>
        <w:t>为了帮助那些以不应有的方式应用它的人</w:t>
      </w:r>
      <w:r>
        <w:rPr>
          <w:spacing w:val="-2"/>
          <w:sz w:val="24"/>
        </w:rPr>
        <w:t>,</w:t>
      </w:r>
      <w:r>
        <w:rPr>
          <w:rFonts w:ascii="宋体" w:eastAsia="宋体" w:hint="eastAsia"/>
          <w:spacing w:val="-2"/>
          <w:sz w:val="24"/>
        </w:rPr>
        <w:t>得出没有恩典的结论。因此</w:t>
      </w:r>
      <w:r>
        <w:rPr>
          <w:spacing w:val="-10"/>
          <w:sz w:val="24"/>
        </w:rPr>
        <w:t>,</w:t>
      </w:r>
    </w:p>
    <w:p w14:paraId="36263D9E" w14:textId="77777777" w:rsidR="00EC029C" w:rsidRDefault="00EC029C">
      <w:pPr>
        <w:pStyle w:val="a3"/>
        <w:spacing w:before="12"/>
        <w:ind w:left="0"/>
        <w:jc w:val="left"/>
        <w:rPr>
          <w:sz w:val="24"/>
        </w:rPr>
      </w:pPr>
    </w:p>
    <w:p w14:paraId="7416B28F" w14:textId="77777777" w:rsidR="00EC029C" w:rsidRDefault="00000000">
      <w:pPr>
        <w:spacing w:line="242" w:lineRule="auto"/>
        <w:ind w:left="100" w:right="318"/>
        <w:rPr>
          <w:rFonts w:ascii="宋体" w:eastAsia="宋体"/>
          <w:sz w:val="24"/>
        </w:rPr>
      </w:pPr>
      <w:r>
        <w:rPr>
          <w:sz w:val="24"/>
        </w:rPr>
        <w:t>1</w:t>
      </w:r>
      <w:r>
        <w:rPr>
          <w:rFonts w:ascii="宋体" w:eastAsia="宋体" w:hint="eastAsia"/>
          <w:sz w:val="24"/>
        </w:rPr>
        <w:t>要知道</w:t>
      </w:r>
      <w:r>
        <w:rPr>
          <w:spacing w:val="-3"/>
          <w:sz w:val="24"/>
        </w:rPr>
        <w:t>,</w:t>
      </w:r>
      <w:r>
        <w:rPr>
          <w:rFonts w:ascii="宋体" w:eastAsia="宋体" w:hint="eastAsia"/>
          <w:sz w:val="24"/>
        </w:rPr>
        <w:t>虽然敏感的部分可能不会因看到罪的邪恶而像苦难那样受到刺激</w:t>
      </w:r>
      <w:r>
        <w:rPr>
          <w:sz w:val="24"/>
        </w:rPr>
        <w:t>,</w:t>
      </w:r>
      <w:r>
        <w:rPr>
          <w:rFonts w:ascii="宋体" w:eastAsia="宋体" w:hint="eastAsia"/>
          <w:sz w:val="24"/>
        </w:rPr>
        <w:t>但理性的部分可能会更多地反对罪本身</w:t>
      </w:r>
      <w:r>
        <w:rPr>
          <w:spacing w:val="-3"/>
          <w:sz w:val="24"/>
        </w:rPr>
        <w:t>,</w:t>
      </w:r>
      <w:r>
        <w:rPr>
          <w:rFonts w:ascii="宋体" w:eastAsia="宋体" w:hint="eastAsia"/>
          <w:sz w:val="24"/>
        </w:rPr>
        <w:t>而不是随之而来的苦难。你会说</w:t>
      </w:r>
      <w:r>
        <w:rPr>
          <w:sz w:val="24"/>
        </w:rPr>
        <w:t>,</w:t>
      </w:r>
      <w:r>
        <w:rPr>
          <w:rFonts w:ascii="宋体" w:eastAsia="宋体" w:hint="eastAsia"/>
          <w:sz w:val="24"/>
        </w:rPr>
        <w:t>理性的部分不受感性的支配</w:t>
      </w:r>
      <w:r>
        <w:rPr>
          <w:sz w:val="24"/>
        </w:rPr>
        <w:t>,</w:t>
      </w:r>
      <w:r>
        <w:rPr>
          <w:rFonts w:ascii="宋体" w:eastAsia="宋体" w:hint="eastAsia"/>
          <w:sz w:val="24"/>
        </w:rPr>
        <w:t>这怎么可能呢</w:t>
      </w:r>
      <w:r>
        <w:rPr>
          <w:spacing w:val="-3"/>
          <w:sz w:val="24"/>
        </w:rPr>
        <w:t>?</w:t>
      </w:r>
      <w:r>
        <w:rPr>
          <w:rFonts w:ascii="宋体" w:eastAsia="宋体" w:hint="eastAsia"/>
          <w:sz w:val="24"/>
        </w:rPr>
        <w:t>是这样的</w:t>
      </w:r>
      <w:r>
        <w:rPr>
          <w:spacing w:val="-1"/>
          <w:sz w:val="24"/>
        </w:rPr>
        <w:t>:</w:t>
      </w:r>
      <w:r>
        <w:rPr>
          <w:rFonts w:ascii="宋体" w:eastAsia="宋体" w:hint="eastAsia"/>
          <w:sz w:val="24"/>
        </w:rPr>
        <w:t>如果我把手指放在火里</w:t>
      </w:r>
      <w:r>
        <w:rPr>
          <w:sz w:val="24"/>
        </w:rPr>
        <w:t>,</w:t>
      </w:r>
      <w:r>
        <w:rPr>
          <w:rFonts w:ascii="宋体" w:eastAsia="宋体" w:hint="eastAsia"/>
          <w:sz w:val="24"/>
        </w:rPr>
        <w:t>感觉上会比忍受糟糕一百倍的事情更痛苦</w:t>
      </w:r>
      <w:r>
        <w:rPr>
          <w:spacing w:val="1"/>
          <w:sz w:val="24"/>
        </w:rPr>
        <w:t>:</w:t>
      </w:r>
      <w:r>
        <w:rPr>
          <w:rFonts w:ascii="宋体" w:eastAsia="宋体" w:hint="eastAsia"/>
          <w:sz w:val="24"/>
        </w:rPr>
        <w:t>例如</w:t>
      </w:r>
      <w:r>
        <w:rPr>
          <w:spacing w:val="-3"/>
          <w:sz w:val="24"/>
        </w:rPr>
        <w:t>,</w:t>
      </w:r>
      <w:r>
        <w:rPr>
          <w:rFonts w:ascii="宋体" w:eastAsia="宋体" w:hint="eastAsia"/>
          <w:sz w:val="24"/>
        </w:rPr>
        <w:t>假设一个王子失去了他的王国</w:t>
      </w:r>
      <w:r>
        <w:rPr>
          <w:sz w:val="24"/>
        </w:rPr>
        <w:t>,</w:t>
      </w:r>
      <w:r>
        <w:rPr>
          <w:rFonts w:ascii="宋体" w:eastAsia="宋体" w:hint="eastAsia"/>
          <w:sz w:val="24"/>
        </w:rPr>
        <w:t>这比让他的手指被烧一点要糟糕得多</w:t>
      </w:r>
      <w:r>
        <w:rPr>
          <w:spacing w:val="1"/>
          <w:sz w:val="24"/>
        </w:rPr>
        <w:t>;</w:t>
      </w:r>
      <w:r>
        <w:rPr>
          <w:rFonts w:ascii="宋体" w:eastAsia="宋体" w:hint="eastAsia"/>
          <w:sz w:val="24"/>
        </w:rPr>
        <w:t>然而</w:t>
      </w:r>
      <w:r>
        <w:rPr>
          <w:sz w:val="24"/>
        </w:rPr>
        <w:t>,</w:t>
      </w:r>
      <w:r>
        <w:rPr>
          <w:rFonts w:ascii="宋体" w:eastAsia="宋体" w:hint="eastAsia"/>
          <w:sz w:val="24"/>
        </w:rPr>
        <w:t>就目前而言</w:t>
      </w:r>
      <w:r>
        <w:rPr>
          <w:sz w:val="24"/>
        </w:rPr>
        <w:t>,</w:t>
      </w:r>
      <w:r>
        <w:rPr>
          <w:rFonts w:ascii="宋体" w:eastAsia="宋体" w:hint="eastAsia"/>
          <w:sz w:val="24"/>
        </w:rPr>
        <w:t>感觉上会比其他情况更多</w:t>
      </w:r>
      <w:r>
        <w:rPr>
          <w:spacing w:val="-1"/>
          <w:sz w:val="24"/>
        </w:rPr>
        <w:t>:</w:t>
      </w:r>
      <w:r>
        <w:rPr>
          <w:rFonts w:ascii="宋体" w:eastAsia="宋体" w:hint="eastAsia"/>
          <w:sz w:val="24"/>
        </w:rPr>
        <w:t>但如果他来到理性的部分</w:t>
      </w:r>
      <w:r>
        <w:rPr>
          <w:sz w:val="24"/>
        </w:rPr>
        <w:t>,</w:t>
      </w:r>
      <w:r>
        <w:rPr>
          <w:rFonts w:ascii="宋体" w:eastAsia="宋体" w:hint="eastAsia"/>
          <w:sz w:val="24"/>
        </w:rPr>
        <w:t>选择他要选择什么</w:t>
      </w:r>
      <w:r>
        <w:rPr>
          <w:sz w:val="24"/>
        </w:rPr>
        <w:t>,</w:t>
      </w:r>
      <w:r>
        <w:rPr>
          <w:rFonts w:ascii="宋体" w:eastAsia="宋体" w:hint="eastAsia"/>
          <w:sz w:val="24"/>
        </w:rPr>
        <w:t>他宁愿选择目前最痛苦的那个。所以困扰的灵魂</w:t>
      </w:r>
      <w:r>
        <w:rPr>
          <w:spacing w:val="-3"/>
          <w:sz w:val="24"/>
        </w:rPr>
        <w:t>,</w:t>
      </w:r>
      <w:r>
        <w:rPr>
          <w:rFonts w:ascii="宋体" w:eastAsia="宋体" w:hint="eastAsia"/>
          <w:sz w:val="24"/>
        </w:rPr>
        <w:t>虽然从恐惧邪恶的感觉中发现更多</w:t>
      </w:r>
      <w:r>
        <w:rPr>
          <w:spacing w:val="1"/>
          <w:sz w:val="24"/>
        </w:rPr>
        <w:t>;</w:t>
      </w:r>
      <w:r>
        <w:rPr>
          <w:rFonts w:ascii="宋体" w:eastAsia="宋体" w:hint="eastAsia"/>
          <w:sz w:val="24"/>
        </w:rPr>
        <w:t>但如果要它选择</w:t>
      </w:r>
      <w:r>
        <w:rPr>
          <w:sz w:val="24"/>
        </w:rPr>
        <w:t>,</w:t>
      </w:r>
      <w:r>
        <w:rPr>
          <w:rFonts w:ascii="宋体" w:eastAsia="宋体" w:hint="eastAsia"/>
          <w:sz w:val="24"/>
        </w:rPr>
        <w:t>它宁愿选择任何苦难而不是罪</w:t>
      </w:r>
      <w:r>
        <w:rPr>
          <w:spacing w:val="-1"/>
          <w:sz w:val="24"/>
        </w:rPr>
        <w:t>;</w:t>
      </w:r>
      <w:r>
        <w:rPr>
          <w:rFonts w:ascii="宋体" w:eastAsia="宋体" w:hint="eastAsia"/>
          <w:sz w:val="24"/>
        </w:rPr>
        <w:t>所以理性的部分更害怕罪而不是苦难</w:t>
      </w:r>
      <w:r>
        <w:rPr>
          <w:spacing w:val="-1"/>
          <w:sz w:val="24"/>
        </w:rPr>
        <w:t>:</w:t>
      </w:r>
      <w:r>
        <w:rPr>
          <w:rFonts w:ascii="宋体" w:eastAsia="宋体" w:hint="eastAsia"/>
          <w:sz w:val="24"/>
        </w:rPr>
        <w:t>因为如果是这样</w:t>
      </w:r>
      <w:r>
        <w:rPr>
          <w:sz w:val="24"/>
        </w:rPr>
        <w:t>,</w:t>
      </w:r>
      <w:r>
        <w:rPr>
          <w:rFonts w:ascii="宋体" w:eastAsia="宋体" w:hint="eastAsia"/>
          <w:spacing w:val="-1"/>
          <w:sz w:val="24"/>
        </w:rPr>
        <w:t>它可以选择</w:t>
      </w:r>
      <w:r>
        <w:rPr>
          <w:spacing w:val="-15"/>
          <w:sz w:val="24"/>
        </w:rPr>
        <w:t>,</w:t>
      </w:r>
      <w:r>
        <w:rPr>
          <w:rFonts w:ascii="宋体" w:eastAsia="宋体" w:hint="eastAsia"/>
          <w:sz w:val="24"/>
        </w:rPr>
        <w:t>它可以犯这样的罪而不受任何苦难</w:t>
      </w:r>
      <w:r>
        <w:rPr>
          <w:spacing w:val="-3"/>
          <w:sz w:val="24"/>
        </w:rPr>
        <w:t>,</w:t>
      </w:r>
      <w:r>
        <w:rPr>
          <w:rFonts w:ascii="宋体" w:eastAsia="宋体" w:hint="eastAsia"/>
          <w:sz w:val="24"/>
        </w:rPr>
        <w:t>或者这样的苦难而不犯罪</w:t>
      </w:r>
      <w:r>
        <w:rPr>
          <w:spacing w:val="1"/>
          <w:sz w:val="24"/>
        </w:rPr>
        <w:t>;</w:t>
      </w:r>
      <w:r>
        <w:rPr>
          <w:rFonts w:ascii="宋体" w:eastAsia="宋体" w:hint="eastAsia"/>
          <w:sz w:val="24"/>
        </w:rPr>
        <w:t>你选哪个</w:t>
      </w:r>
      <w:r>
        <w:rPr>
          <w:spacing w:val="-3"/>
          <w:sz w:val="24"/>
        </w:rPr>
        <w:t>?</w:t>
      </w:r>
      <w:r>
        <w:rPr>
          <w:rFonts w:ascii="宋体" w:eastAsia="宋体" w:hint="eastAsia"/>
          <w:sz w:val="24"/>
        </w:rPr>
        <w:t>当然</w:t>
      </w:r>
      <w:r>
        <w:rPr>
          <w:spacing w:val="2"/>
          <w:sz w:val="24"/>
        </w:rPr>
        <w:t>,</w:t>
      </w:r>
      <w:r>
        <w:rPr>
          <w:rFonts w:ascii="宋体" w:eastAsia="宋体" w:hint="eastAsia"/>
          <w:sz w:val="24"/>
        </w:rPr>
        <w:t>理性部分的灵魂会选择没有罪的苦难</w:t>
      </w:r>
      <w:r>
        <w:rPr>
          <w:spacing w:val="-3"/>
          <w:sz w:val="24"/>
        </w:rPr>
        <w:t>,</w:t>
      </w:r>
      <w:r>
        <w:rPr>
          <w:rFonts w:ascii="宋体" w:eastAsia="宋体" w:hint="eastAsia"/>
          <w:sz w:val="24"/>
        </w:rPr>
        <w:t>而不是没有苦难的罪。</w:t>
      </w:r>
    </w:p>
    <w:p w14:paraId="25CD01D3"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44CBC874" w14:textId="77777777" w:rsidR="00EC029C" w:rsidRDefault="00000000">
      <w:pPr>
        <w:spacing w:before="62" w:line="242" w:lineRule="auto"/>
        <w:ind w:left="100" w:right="471"/>
        <w:rPr>
          <w:rFonts w:ascii="宋体" w:eastAsia="宋体"/>
          <w:sz w:val="24"/>
        </w:rPr>
      </w:pPr>
      <w:r>
        <w:rPr>
          <w:rFonts w:ascii="宋体" w:eastAsia="宋体" w:hint="eastAsia"/>
          <w:spacing w:val="-2"/>
          <w:sz w:val="24"/>
        </w:rPr>
        <w:t>但我在这里还有更多的话要对那些受困扰的人说</w:t>
      </w:r>
      <w:r>
        <w:rPr>
          <w:spacing w:val="-2"/>
          <w:sz w:val="24"/>
        </w:rPr>
        <w:t>,</w:t>
      </w:r>
      <w:r>
        <w:rPr>
          <w:rFonts w:ascii="宋体" w:eastAsia="宋体" w:hint="eastAsia"/>
          <w:spacing w:val="-2"/>
          <w:sz w:val="24"/>
        </w:rPr>
        <w:t>以满足他们的良心</w:t>
      </w:r>
      <w:r>
        <w:rPr>
          <w:spacing w:val="-2"/>
          <w:sz w:val="24"/>
        </w:rPr>
        <w:t>,</w:t>
      </w:r>
      <w:r>
        <w:rPr>
          <w:rFonts w:ascii="宋体" w:eastAsia="宋体" w:hint="eastAsia"/>
          <w:spacing w:val="-2"/>
          <w:sz w:val="24"/>
        </w:rPr>
        <w:t>并对那些说他们害怕他们因害怕苦难而避免罪的人说</w:t>
      </w:r>
      <w:r>
        <w:rPr>
          <w:spacing w:val="-2"/>
          <w:sz w:val="24"/>
        </w:rPr>
        <w:t>:</w:t>
      </w:r>
      <w:r>
        <w:rPr>
          <w:rFonts w:ascii="宋体" w:eastAsia="宋体" w:hint="eastAsia"/>
          <w:spacing w:val="-2"/>
          <w:sz w:val="24"/>
        </w:rPr>
        <w:t>看看是否还有恩典。</w:t>
      </w:r>
    </w:p>
    <w:p w14:paraId="58D5EAF2" w14:textId="77777777" w:rsidR="00EC029C" w:rsidRDefault="00000000">
      <w:pPr>
        <w:spacing w:before="281" w:line="242" w:lineRule="auto"/>
        <w:ind w:left="100" w:right="448"/>
        <w:rPr>
          <w:rFonts w:ascii="宋体" w:eastAsia="宋体"/>
          <w:sz w:val="24"/>
        </w:rPr>
      </w:pPr>
      <w:r>
        <w:rPr>
          <w:spacing w:val="-2"/>
          <w:sz w:val="24"/>
        </w:rPr>
        <w:t>2</w:t>
      </w:r>
      <w:r>
        <w:rPr>
          <w:rFonts w:ascii="宋体" w:eastAsia="宋体" w:hint="eastAsia"/>
          <w:spacing w:val="-2"/>
          <w:sz w:val="24"/>
        </w:rPr>
        <w:t>因此要知道</w:t>
      </w:r>
      <w:r>
        <w:rPr>
          <w:spacing w:val="-2"/>
          <w:sz w:val="24"/>
        </w:rPr>
        <w:t>,</w:t>
      </w:r>
      <w:r>
        <w:rPr>
          <w:rFonts w:ascii="宋体" w:eastAsia="宋体" w:hint="eastAsia"/>
          <w:spacing w:val="-2"/>
          <w:sz w:val="24"/>
        </w:rPr>
        <w:t>那些仅仅因为害怕苦难而避免罪的男人或女人</w:t>
      </w:r>
      <w:r>
        <w:rPr>
          <w:spacing w:val="-2"/>
          <w:sz w:val="24"/>
        </w:rPr>
        <w:t>,</w:t>
      </w:r>
      <w:r>
        <w:rPr>
          <w:rFonts w:ascii="宋体" w:eastAsia="宋体" w:hint="eastAsia"/>
          <w:spacing w:val="-2"/>
          <w:sz w:val="24"/>
        </w:rPr>
        <w:t>虽然他们避免了罪</w:t>
      </w:r>
      <w:r>
        <w:rPr>
          <w:spacing w:val="-2"/>
          <w:sz w:val="24"/>
        </w:rPr>
        <w:t>,</w:t>
      </w:r>
      <w:r>
        <w:rPr>
          <w:rFonts w:ascii="宋体" w:eastAsia="宋体" w:hint="eastAsia"/>
          <w:spacing w:val="-2"/>
          <w:sz w:val="24"/>
        </w:rPr>
        <w:t>但他们从来没有爱上禁止那种罪的诫命</w:t>
      </w:r>
      <w:r>
        <w:rPr>
          <w:spacing w:val="-2"/>
          <w:sz w:val="24"/>
        </w:rPr>
        <w:t>;</w:t>
      </w:r>
      <w:r>
        <w:rPr>
          <w:rFonts w:ascii="宋体" w:eastAsia="宋体" w:hint="eastAsia"/>
          <w:spacing w:val="-2"/>
          <w:sz w:val="24"/>
        </w:rPr>
        <w:t>而是厌倦了上帝的诫命</w:t>
      </w:r>
      <w:r>
        <w:rPr>
          <w:spacing w:val="-2"/>
          <w:sz w:val="24"/>
        </w:rPr>
        <w:t>:</w:t>
      </w:r>
      <w:r>
        <w:rPr>
          <w:rFonts w:ascii="宋体" w:eastAsia="宋体" w:hint="eastAsia"/>
          <w:spacing w:val="-2"/>
          <w:sz w:val="24"/>
        </w:rPr>
        <w:t>但现在一个灵魂不仅因为恩惧而避免罪</w:t>
      </w:r>
      <w:r>
        <w:rPr>
          <w:spacing w:val="-2"/>
          <w:sz w:val="24"/>
        </w:rPr>
        <w:t>,</w:t>
      </w:r>
      <w:r>
        <w:rPr>
          <w:rFonts w:ascii="宋体" w:eastAsia="宋体" w:hint="eastAsia"/>
          <w:spacing w:val="-2"/>
          <w:sz w:val="24"/>
        </w:rPr>
        <w:t>而且也爱约束他灵魂的诫命</w:t>
      </w:r>
      <w:r>
        <w:rPr>
          <w:spacing w:val="-2"/>
          <w:sz w:val="24"/>
        </w:rPr>
        <w:t>:</w:t>
      </w:r>
      <w:r>
        <w:rPr>
          <w:rFonts w:ascii="宋体" w:eastAsia="宋体" w:hint="eastAsia"/>
          <w:spacing w:val="-2"/>
          <w:sz w:val="24"/>
        </w:rPr>
        <w:t>如果你发现是这样</w:t>
      </w:r>
      <w:r>
        <w:rPr>
          <w:spacing w:val="-2"/>
          <w:sz w:val="24"/>
        </w:rPr>
        <w:t>,</w:t>
      </w:r>
      <w:r>
        <w:rPr>
          <w:rFonts w:ascii="宋体" w:eastAsia="宋体" w:hint="eastAsia"/>
          <w:spacing w:val="-2"/>
          <w:sz w:val="24"/>
        </w:rPr>
        <w:t>你爱禁止你避免的罪的诫命</w:t>
      </w:r>
      <w:r>
        <w:rPr>
          <w:spacing w:val="-2"/>
          <w:sz w:val="24"/>
        </w:rPr>
        <w:t>;</w:t>
      </w:r>
      <w:r>
        <w:rPr>
          <w:rFonts w:ascii="宋体" w:eastAsia="宋体" w:hint="eastAsia"/>
          <w:spacing w:val="-2"/>
          <w:sz w:val="24"/>
        </w:rPr>
        <w:t>你肯定不是仅仅因为害怕苦难而避免它。</w:t>
      </w:r>
    </w:p>
    <w:p w14:paraId="21A339D5" w14:textId="77777777" w:rsidR="00EC029C" w:rsidRDefault="00000000">
      <w:pPr>
        <w:spacing w:before="281" w:line="242" w:lineRule="auto"/>
        <w:ind w:left="100" w:right="318"/>
        <w:rPr>
          <w:rFonts w:ascii="宋体" w:eastAsia="宋体"/>
          <w:sz w:val="24"/>
        </w:rPr>
      </w:pPr>
      <w:r>
        <w:rPr>
          <w:rFonts w:ascii="宋体" w:eastAsia="宋体" w:hint="eastAsia"/>
          <w:sz w:val="24"/>
        </w:rPr>
        <w:t>那些仅仅因为害怕苦难而避免罪的人</w:t>
      </w:r>
      <w:r>
        <w:rPr>
          <w:spacing w:val="-3"/>
          <w:sz w:val="24"/>
        </w:rPr>
        <w:t>,</w:t>
      </w:r>
      <w:r>
        <w:rPr>
          <w:rFonts w:ascii="宋体" w:eastAsia="宋体" w:hint="eastAsia"/>
          <w:sz w:val="24"/>
        </w:rPr>
        <w:t>他们不犯罪是因为他们不敢</w:t>
      </w:r>
      <w:r>
        <w:rPr>
          <w:spacing w:val="1"/>
          <w:sz w:val="24"/>
        </w:rPr>
        <w:t>;</w:t>
      </w:r>
      <w:r>
        <w:rPr>
          <w:rFonts w:ascii="宋体" w:eastAsia="宋体" w:hint="eastAsia"/>
          <w:sz w:val="24"/>
        </w:rPr>
        <w:t>但与此同时</w:t>
      </w:r>
      <w:r>
        <w:rPr>
          <w:sz w:val="24"/>
        </w:rPr>
        <w:t>,</w:t>
      </w:r>
      <w:r>
        <w:rPr>
          <w:rFonts w:ascii="宋体" w:eastAsia="宋体" w:hint="eastAsia"/>
          <w:sz w:val="24"/>
        </w:rPr>
        <w:t>如果没有反对它的诫命</w:t>
      </w:r>
      <w:r>
        <w:rPr>
          <w:spacing w:val="-3"/>
          <w:sz w:val="24"/>
        </w:rPr>
        <w:t>,</w:t>
      </w:r>
      <w:r>
        <w:rPr>
          <w:rFonts w:ascii="宋体" w:eastAsia="宋体" w:hint="eastAsia"/>
          <w:sz w:val="24"/>
        </w:rPr>
        <w:t>他们会很高兴。正如一个人哭喊着说</w:t>
      </w:r>
      <w:r>
        <w:rPr>
          <w:sz w:val="24"/>
        </w:rPr>
        <w:t>,</w:t>
      </w:r>
      <w:r>
        <w:rPr>
          <w:rFonts w:ascii="宋体" w:eastAsia="宋体" w:hint="eastAsia"/>
          <w:sz w:val="24"/>
        </w:rPr>
        <w:t>哦</w:t>
      </w:r>
      <w:r>
        <w:rPr>
          <w:sz w:val="24"/>
        </w:rPr>
        <w:t>,</w:t>
      </w:r>
      <w:r>
        <w:rPr>
          <w:rFonts w:ascii="宋体" w:eastAsia="宋体" w:hint="eastAsia"/>
          <w:sz w:val="24"/>
        </w:rPr>
        <w:t>上帝从未制定过第七条诫命</w:t>
      </w:r>
      <w:r>
        <w:rPr>
          <w:spacing w:val="1"/>
          <w:sz w:val="24"/>
        </w:rPr>
        <w:t>:</w:t>
      </w:r>
      <w:r>
        <w:rPr>
          <w:rFonts w:ascii="宋体" w:eastAsia="宋体" w:hint="eastAsia"/>
          <w:sz w:val="24"/>
        </w:rPr>
        <w:t>他有一   个开明的良心</w:t>
      </w:r>
      <w:r>
        <w:rPr>
          <w:spacing w:val="-3"/>
          <w:sz w:val="24"/>
        </w:rPr>
        <w:t>,</w:t>
      </w:r>
      <w:r>
        <w:rPr>
          <w:rFonts w:ascii="宋体" w:eastAsia="宋体" w:hint="eastAsia"/>
          <w:sz w:val="24"/>
        </w:rPr>
        <w:t>但有一颗肮脏的心</w:t>
      </w:r>
      <w:r>
        <w:rPr>
          <w:spacing w:val="1"/>
          <w:sz w:val="24"/>
        </w:rPr>
        <w:t>;</w:t>
      </w:r>
      <w:r>
        <w:rPr>
          <w:rFonts w:ascii="宋体" w:eastAsia="宋体" w:hint="eastAsia"/>
          <w:sz w:val="24"/>
        </w:rPr>
        <w:t>但良心现在挡住了他的路</w:t>
      </w:r>
      <w:r>
        <w:rPr>
          <w:sz w:val="24"/>
        </w:rPr>
        <w:t>,</w:t>
      </w:r>
      <w:r>
        <w:rPr>
          <w:rFonts w:ascii="宋体" w:eastAsia="宋体" w:hint="eastAsia"/>
          <w:sz w:val="24"/>
        </w:rPr>
        <w:t>他因此憎恨禁止那种罪的诫命</w:t>
      </w:r>
      <w:r>
        <w:rPr>
          <w:sz w:val="24"/>
        </w:rPr>
        <w:t>;</w:t>
      </w:r>
      <w:r>
        <w:rPr>
          <w:rFonts w:ascii="宋体" w:eastAsia="宋体" w:hint="eastAsia"/>
          <w:sz w:val="24"/>
        </w:rPr>
        <w:t>哦</w:t>
      </w:r>
      <w:r>
        <w:rPr>
          <w:spacing w:val="-3"/>
          <w:sz w:val="24"/>
        </w:rPr>
        <w:t>,</w:t>
      </w:r>
      <w:r>
        <w:rPr>
          <w:rFonts w:ascii="宋体" w:eastAsia="宋体" w:hint="eastAsia"/>
          <w:sz w:val="24"/>
        </w:rPr>
        <w:t>那个诫命从未制定过</w:t>
      </w:r>
      <w:r>
        <w:rPr>
          <w:sz w:val="24"/>
        </w:rPr>
        <w:t>,</w:t>
      </w:r>
      <w:r>
        <w:rPr>
          <w:rFonts w:ascii="宋体" w:eastAsia="宋体" w:hint="eastAsia"/>
          <w:sz w:val="24"/>
        </w:rPr>
        <w:t>他说。所以那些仅仅因为害怕麻烦和地狱而克制罪的人</w:t>
      </w:r>
      <w:r>
        <w:rPr>
          <w:sz w:val="24"/>
        </w:rPr>
        <w:t>,</w:t>
      </w:r>
      <w:r>
        <w:rPr>
          <w:rFonts w:ascii="宋体" w:eastAsia="宋体" w:hint="eastAsia"/>
          <w:sz w:val="24"/>
        </w:rPr>
        <w:t>虽然他们远离罪</w:t>
      </w:r>
      <w:r>
        <w:rPr>
          <w:spacing w:val="-3"/>
          <w:sz w:val="24"/>
        </w:rPr>
        <w:t>,</w:t>
      </w:r>
      <w:r>
        <w:rPr>
          <w:rFonts w:ascii="宋体" w:eastAsia="宋体" w:hint="eastAsia"/>
          <w:sz w:val="24"/>
        </w:rPr>
        <w:t>但他们从来不爱禁止罪的诫命</w:t>
      </w:r>
      <w:r>
        <w:rPr>
          <w:spacing w:val="1"/>
          <w:sz w:val="24"/>
        </w:rPr>
        <w:t>:</w:t>
      </w:r>
      <w:r>
        <w:rPr>
          <w:rFonts w:ascii="宋体" w:eastAsia="宋体" w:hint="eastAsia"/>
          <w:sz w:val="24"/>
        </w:rPr>
        <w:t>但如果你的心与诫命紧密相连</w:t>
      </w:r>
      <w:r>
        <w:rPr>
          <w:sz w:val="24"/>
        </w:rPr>
        <w:t>,</w:t>
      </w:r>
      <w:r>
        <w:rPr>
          <w:rFonts w:ascii="宋体" w:eastAsia="宋体" w:hint="eastAsia"/>
          <w:sz w:val="24"/>
        </w:rPr>
        <w:t>并说它是美好的</w:t>
      </w:r>
      <w:r>
        <w:rPr>
          <w:sz w:val="24"/>
        </w:rPr>
        <w:t>,</w:t>
      </w:r>
      <w:r>
        <w:rPr>
          <w:rFonts w:ascii="宋体" w:eastAsia="宋体" w:hint="eastAsia"/>
          <w:sz w:val="24"/>
        </w:rPr>
        <w:t>圣洁的</w:t>
      </w:r>
      <w:r>
        <w:rPr>
          <w:spacing w:val="-3"/>
          <w:sz w:val="24"/>
        </w:rPr>
        <w:t>,</w:t>
      </w:r>
      <w:r>
        <w:rPr>
          <w:rFonts w:ascii="宋体" w:eastAsia="宋体" w:hint="eastAsia"/>
          <w:sz w:val="24"/>
        </w:rPr>
        <w:t>公义的</w:t>
      </w:r>
      <w:r>
        <w:rPr>
          <w:sz w:val="24"/>
        </w:rPr>
        <w:t>,</w:t>
      </w:r>
      <w:r>
        <w:rPr>
          <w:rFonts w:ascii="宋体" w:eastAsia="宋体" w:hint="eastAsia"/>
          <w:sz w:val="24"/>
        </w:rPr>
        <w:t>愿上帝因这神圣的律法而得福</w:t>
      </w:r>
      <w:r>
        <w:rPr>
          <w:spacing w:val="1"/>
          <w:sz w:val="24"/>
        </w:rPr>
        <w:t>;</w:t>
      </w:r>
      <w:r>
        <w:rPr>
          <w:rFonts w:ascii="宋体" w:eastAsia="宋体" w:hint="eastAsia"/>
          <w:sz w:val="24"/>
        </w:rPr>
        <w:t>愿你的灵魂平安</w:t>
      </w:r>
      <w:r>
        <w:rPr>
          <w:spacing w:val="-1"/>
          <w:sz w:val="24"/>
        </w:rPr>
        <w:t>:</w:t>
      </w:r>
      <w:r>
        <w:rPr>
          <w:rFonts w:ascii="宋体" w:eastAsia="宋体" w:hint="eastAsia"/>
          <w:sz w:val="24"/>
        </w:rPr>
        <w:t>你避免罪不是因为害怕苦难</w:t>
      </w:r>
      <w:r>
        <w:rPr>
          <w:sz w:val="24"/>
        </w:rPr>
        <w:t>,</w:t>
      </w:r>
      <w:r>
        <w:rPr>
          <w:rFonts w:ascii="宋体" w:eastAsia="宋体" w:hint="eastAsia"/>
          <w:sz w:val="24"/>
        </w:rPr>
        <w:t>而是因为罪本身。</w:t>
      </w:r>
    </w:p>
    <w:p w14:paraId="0DEE53C8" w14:textId="77777777" w:rsidR="00EC029C" w:rsidRDefault="00000000">
      <w:pPr>
        <w:spacing w:before="286" w:line="242" w:lineRule="auto"/>
        <w:ind w:left="100" w:right="393"/>
        <w:rPr>
          <w:rFonts w:ascii="宋体" w:eastAsia="宋体"/>
          <w:sz w:val="24"/>
        </w:rPr>
      </w:pPr>
      <w:r>
        <w:rPr>
          <w:spacing w:val="-1"/>
          <w:sz w:val="24"/>
        </w:rPr>
        <w:t>3</w:t>
      </w:r>
      <w:r>
        <w:rPr>
          <w:rFonts w:ascii="宋体" w:eastAsia="宋体" w:hint="eastAsia"/>
          <w:sz w:val="24"/>
        </w:rPr>
        <w:t>要满足那些良心</w:t>
      </w:r>
      <w:r>
        <w:rPr>
          <w:spacing w:val="-1"/>
          <w:sz w:val="24"/>
        </w:rPr>
        <w:t>:</w:t>
      </w:r>
      <w:r>
        <w:rPr>
          <w:rFonts w:ascii="宋体" w:eastAsia="宋体" w:hint="eastAsia"/>
          <w:sz w:val="24"/>
        </w:rPr>
        <w:t>那些仅仅因为害怕苦难而避免罪的人</w:t>
      </w:r>
      <w:r>
        <w:rPr>
          <w:sz w:val="24"/>
        </w:rPr>
        <w:t>,</w:t>
      </w:r>
      <w:r>
        <w:rPr>
          <w:rFonts w:ascii="宋体" w:eastAsia="宋体" w:hint="eastAsia"/>
          <w:sz w:val="24"/>
        </w:rPr>
        <w:t>他们愿意对许多罪一无所知</w:t>
      </w:r>
      <w:r>
        <w:rPr>
          <w:spacing w:val="-1"/>
          <w:sz w:val="24"/>
        </w:rPr>
        <w:t>;</w:t>
      </w:r>
      <w:r>
        <w:rPr>
          <w:rFonts w:ascii="宋体" w:eastAsia="宋体" w:hint="eastAsia"/>
          <w:sz w:val="24"/>
        </w:rPr>
        <w:t>他们故意把目光从禁止罪的上帝律法上移开</w:t>
      </w:r>
      <w:r>
        <w:rPr>
          <w:spacing w:val="-1"/>
          <w:sz w:val="24"/>
        </w:rPr>
        <w:t>:</w:t>
      </w:r>
      <w:r>
        <w:rPr>
          <w:rFonts w:ascii="宋体" w:eastAsia="宋体" w:hint="eastAsia"/>
          <w:sz w:val="24"/>
        </w:rPr>
        <w:t>诚然</w:t>
      </w:r>
      <w:r>
        <w:rPr>
          <w:sz w:val="24"/>
        </w:rPr>
        <w:t>,</w:t>
      </w:r>
      <w:r>
        <w:rPr>
          <w:rFonts w:ascii="宋体" w:eastAsia="宋体" w:hint="eastAsia"/>
          <w:sz w:val="24"/>
        </w:rPr>
        <w:t>他们不敢直接违背良心去犯那些罪</w:t>
      </w:r>
      <w:r>
        <w:rPr>
          <w:sz w:val="24"/>
        </w:rPr>
        <w:t>,</w:t>
      </w:r>
      <w:r>
        <w:rPr>
          <w:rFonts w:ascii="宋体" w:eastAsia="宋体" w:hint="eastAsia"/>
          <w:spacing w:val="-5"/>
          <w:sz w:val="24"/>
        </w:rPr>
        <w:t>良心不允</w:t>
      </w:r>
      <w:r>
        <w:rPr>
          <w:rFonts w:ascii="宋体" w:eastAsia="宋体" w:hint="eastAsia"/>
          <w:sz w:val="24"/>
        </w:rPr>
        <w:t>许他们这样做</w:t>
      </w:r>
      <w:r>
        <w:rPr>
          <w:spacing w:val="-1"/>
          <w:sz w:val="24"/>
        </w:rPr>
        <w:t>:</w:t>
      </w:r>
      <w:r>
        <w:rPr>
          <w:rFonts w:ascii="宋体" w:eastAsia="宋体" w:hint="eastAsia"/>
          <w:sz w:val="24"/>
        </w:rPr>
        <w:t>现在因为他们想犯罪</w:t>
      </w:r>
      <w:r>
        <w:rPr>
          <w:sz w:val="24"/>
        </w:rPr>
        <w:t>,</w:t>
      </w:r>
      <w:r>
        <w:rPr>
          <w:rFonts w:ascii="宋体" w:eastAsia="宋体" w:hint="eastAsia"/>
          <w:sz w:val="24"/>
        </w:rPr>
        <w:t>所以他们眨着眼睛</w:t>
      </w:r>
      <w:r>
        <w:rPr>
          <w:sz w:val="24"/>
        </w:rPr>
        <w:t>,</w:t>
      </w:r>
      <w:r>
        <w:rPr>
          <w:rFonts w:ascii="宋体" w:eastAsia="宋体" w:hint="eastAsia"/>
          <w:sz w:val="24"/>
        </w:rPr>
        <w:t>不愿意被说服这是罪</w:t>
      </w:r>
      <w:r>
        <w:rPr>
          <w:sz w:val="24"/>
        </w:rPr>
        <w:t>,</w:t>
      </w:r>
      <w:r>
        <w:rPr>
          <w:rFonts w:ascii="宋体" w:eastAsia="宋体" w:hint="eastAsia"/>
          <w:sz w:val="24"/>
        </w:rPr>
        <w:t>因为他们的心喜欢与罪紧密相连</w:t>
      </w:r>
      <w:r>
        <w:rPr>
          <w:spacing w:val="-1"/>
          <w:sz w:val="24"/>
        </w:rPr>
        <w:t>:</w:t>
      </w:r>
      <w:r>
        <w:rPr>
          <w:rFonts w:ascii="宋体" w:eastAsia="宋体" w:hint="eastAsia"/>
          <w:sz w:val="24"/>
        </w:rPr>
        <w:t>这方面有很多欺骗。</w:t>
      </w:r>
    </w:p>
    <w:p w14:paraId="0B10EA5D" w14:textId="77777777" w:rsidR="00EC029C" w:rsidRDefault="00000000">
      <w:pPr>
        <w:spacing w:before="282" w:line="242" w:lineRule="auto"/>
        <w:ind w:left="100" w:right="340"/>
        <w:jc w:val="both"/>
        <w:rPr>
          <w:rFonts w:ascii="宋体" w:eastAsia="宋体"/>
          <w:sz w:val="24"/>
        </w:rPr>
      </w:pPr>
      <w:r>
        <w:rPr>
          <w:rFonts w:ascii="宋体" w:eastAsia="宋体" w:hint="eastAsia"/>
          <w:spacing w:val="-2"/>
          <w:sz w:val="24"/>
        </w:rPr>
        <w:t>但现在</w:t>
      </w:r>
      <w:r>
        <w:rPr>
          <w:spacing w:val="-2"/>
          <w:sz w:val="24"/>
        </w:rPr>
        <w:t>,</w:t>
      </w:r>
      <w:r>
        <w:rPr>
          <w:rFonts w:ascii="宋体" w:eastAsia="宋体" w:hint="eastAsia"/>
          <w:spacing w:val="-2"/>
          <w:sz w:val="24"/>
        </w:rPr>
        <w:t>当一个男人或女人的良心告诉他们这一点时</w:t>
      </w:r>
      <w:r>
        <w:rPr>
          <w:spacing w:val="-2"/>
          <w:sz w:val="24"/>
        </w:rPr>
        <w:t>;</w:t>
      </w:r>
      <w:r>
        <w:rPr>
          <w:rFonts w:ascii="宋体" w:eastAsia="宋体" w:hint="eastAsia"/>
          <w:spacing w:val="-2"/>
          <w:sz w:val="24"/>
        </w:rPr>
        <w:t>我灵魂的渴望是要知道任何罪</w:t>
      </w:r>
      <w:r>
        <w:rPr>
          <w:spacing w:val="-2"/>
          <w:sz w:val="24"/>
        </w:rPr>
        <w:t>,</w:t>
      </w:r>
      <w:r>
        <w:rPr>
          <w:rFonts w:ascii="宋体" w:eastAsia="宋体" w:hint="eastAsia"/>
          <w:spacing w:val="-2"/>
          <w:sz w:val="24"/>
        </w:rPr>
        <w:t>如果我发现在我走的路上有一个我不知道的罪</w:t>
      </w:r>
      <w:r>
        <w:rPr>
          <w:spacing w:val="-2"/>
          <w:sz w:val="24"/>
        </w:rPr>
        <w:t>,</w:t>
      </w:r>
      <w:r>
        <w:rPr>
          <w:rFonts w:ascii="宋体" w:eastAsia="宋体" w:hint="eastAsia"/>
          <w:spacing w:val="-2"/>
          <w:sz w:val="24"/>
        </w:rPr>
        <w:t>我可以日夜不停地努力</w:t>
      </w:r>
      <w:r>
        <w:rPr>
          <w:spacing w:val="-2"/>
          <w:sz w:val="24"/>
        </w:rPr>
        <w:t>,</w:t>
      </w:r>
      <w:r>
        <w:rPr>
          <w:rFonts w:ascii="宋体" w:eastAsia="宋体" w:hint="eastAsia"/>
          <w:spacing w:val="-2"/>
          <w:sz w:val="24"/>
        </w:rPr>
        <w:t>直到我知道它</w:t>
      </w:r>
      <w:r>
        <w:rPr>
          <w:spacing w:val="-2"/>
          <w:sz w:val="24"/>
        </w:rPr>
        <w:t>;</w:t>
      </w:r>
      <w:r>
        <w:rPr>
          <w:rFonts w:ascii="宋体" w:eastAsia="宋体" w:hint="eastAsia"/>
          <w:spacing w:val="-2"/>
          <w:sz w:val="24"/>
        </w:rPr>
        <w:t>当我发现它时</w:t>
      </w:r>
      <w:r>
        <w:rPr>
          <w:spacing w:val="-2"/>
          <w:sz w:val="24"/>
        </w:rPr>
        <w:t>,</w:t>
      </w:r>
      <w:r>
        <w:rPr>
          <w:rFonts w:ascii="宋体" w:eastAsia="宋体" w:hint="eastAsia"/>
          <w:spacing w:val="-2"/>
          <w:sz w:val="24"/>
        </w:rPr>
        <w:t>我希望我的灵魂会因上帝向我揭示了那个我以前不知道是罪的罪而欢喜。但现在</w:t>
      </w:r>
      <w:r>
        <w:rPr>
          <w:spacing w:val="-2"/>
          <w:sz w:val="24"/>
        </w:rPr>
        <w:t>,</w:t>
      </w:r>
      <w:r>
        <w:rPr>
          <w:rFonts w:ascii="宋体" w:eastAsia="宋体" w:hint="eastAsia"/>
          <w:spacing w:val="-2"/>
          <w:sz w:val="24"/>
        </w:rPr>
        <w:t>一个因害怕苦难而避免罪的人</w:t>
      </w:r>
      <w:r>
        <w:rPr>
          <w:spacing w:val="-2"/>
          <w:sz w:val="24"/>
        </w:rPr>
        <w:t>,</w:t>
      </w:r>
      <w:r>
        <w:rPr>
          <w:rFonts w:ascii="宋体" w:eastAsia="宋体" w:hint="eastAsia"/>
          <w:spacing w:val="-2"/>
          <w:sz w:val="24"/>
        </w:rPr>
        <w:t>如果他不知道</w:t>
      </w:r>
      <w:r>
        <w:rPr>
          <w:spacing w:val="-2"/>
          <w:sz w:val="24"/>
        </w:rPr>
        <w:t>,</w:t>
      </w:r>
      <w:r>
        <w:rPr>
          <w:rFonts w:ascii="宋体" w:eastAsia="宋体" w:hint="eastAsia"/>
          <w:spacing w:val="-2"/>
          <w:sz w:val="24"/>
        </w:rPr>
        <w:t>他可以平静地继续</w:t>
      </w:r>
      <w:r>
        <w:rPr>
          <w:spacing w:val="-2"/>
          <w:sz w:val="24"/>
        </w:rPr>
        <w:t>,</w:t>
      </w:r>
      <w:r>
        <w:rPr>
          <w:rFonts w:ascii="宋体" w:eastAsia="宋体" w:hint="eastAsia"/>
          <w:spacing w:val="-2"/>
          <w:sz w:val="24"/>
        </w:rPr>
        <w:t>因此愿意继续无知</w:t>
      </w:r>
      <w:r>
        <w:rPr>
          <w:spacing w:val="-2"/>
          <w:sz w:val="24"/>
        </w:rPr>
        <w:t>,</w:t>
      </w:r>
      <w:r>
        <w:rPr>
          <w:rFonts w:ascii="宋体" w:eastAsia="宋体" w:hint="eastAsia"/>
          <w:spacing w:val="-2"/>
          <w:sz w:val="24"/>
        </w:rPr>
        <w:t>因此不愿意花力气去知道一个罪是罪</w:t>
      </w:r>
      <w:r>
        <w:rPr>
          <w:spacing w:val="-2"/>
          <w:sz w:val="24"/>
        </w:rPr>
        <w:t>;</w:t>
      </w:r>
      <w:r>
        <w:rPr>
          <w:rFonts w:ascii="宋体" w:eastAsia="宋体" w:hint="eastAsia"/>
          <w:spacing w:val="-2"/>
          <w:sz w:val="24"/>
        </w:rPr>
        <w:t>如果他害怕或怀疑这样一种有利可图的方式</w:t>
      </w:r>
      <w:r>
        <w:rPr>
          <w:spacing w:val="-2"/>
          <w:sz w:val="24"/>
        </w:rPr>
        <w:t>,</w:t>
      </w:r>
      <w:r>
        <w:rPr>
          <w:rFonts w:ascii="宋体" w:eastAsia="宋体" w:hint="eastAsia"/>
          <w:spacing w:val="-2"/>
          <w:sz w:val="24"/>
        </w:rPr>
        <w:t>或愉快的方式是罪</w:t>
      </w:r>
      <w:r>
        <w:rPr>
          <w:spacing w:val="-2"/>
          <w:sz w:val="24"/>
        </w:rPr>
        <w:t>,</w:t>
      </w:r>
      <w:r>
        <w:rPr>
          <w:rFonts w:ascii="宋体" w:eastAsia="宋体" w:hint="eastAsia"/>
          <w:spacing w:val="-2"/>
          <w:sz w:val="24"/>
        </w:rPr>
        <w:t>如果他害怕它</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给我时间检查它是否是罪</w:t>
      </w:r>
      <w:r>
        <w:rPr>
          <w:spacing w:val="-2"/>
          <w:sz w:val="24"/>
        </w:rPr>
        <w:t>,</w:t>
      </w:r>
      <w:r>
        <w:rPr>
          <w:rFonts w:ascii="宋体" w:eastAsia="宋体" w:hint="eastAsia"/>
          <w:spacing w:val="-2"/>
          <w:sz w:val="24"/>
        </w:rPr>
        <w:t>他愿意放过检查</w:t>
      </w:r>
      <w:r>
        <w:rPr>
          <w:spacing w:val="-2"/>
          <w:sz w:val="24"/>
        </w:rPr>
        <w:t>,</w:t>
      </w:r>
      <w:r>
        <w:rPr>
          <w:rFonts w:ascii="宋体" w:eastAsia="宋体" w:hint="eastAsia"/>
          <w:spacing w:val="-2"/>
          <w:sz w:val="24"/>
        </w:rPr>
        <w:t>这样他就可以继续享受他的情欲而不用害怕。</w:t>
      </w:r>
    </w:p>
    <w:p w14:paraId="22FBA8EF" w14:textId="77777777" w:rsidR="00EC029C" w:rsidRDefault="00000000">
      <w:pPr>
        <w:spacing w:before="286" w:line="242" w:lineRule="auto"/>
        <w:ind w:left="100" w:right="340"/>
        <w:rPr>
          <w:rFonts w:ascii="宋体" w:eastAsia="宋体"/>
          <w:sz w:val="24"/>
        </w:rPr>
      </w:pPr>
      <w:r>
        <w:rPr>
          <w:rFonts w:ascii="宋体" w:eastAsia="宋体" w:hint="eastAsia"/>
          <w:spacing w:val="-2"/>
          <w:sz w:val="24"/>
        </w:rPr>
        <w:t>但现在</w:t>
      </w:r>
      <w:r>
        <w:rPr>
          <w:spacing w:val="-2"/>
          <w:sz w:val="24"/>
        </w:rPr>
        <w:t>,</w:t>
      </w:r>
      <w:r>
        <w:rPr>
          <w:rFonts w:ascii="宋体" w:eastAsia="宋体" w:hint="eastAsia"/>
          <w:spacing w:val="-2"/>
          <w:sz w:val="24"/>
        </w:rPr>
        <w:t>当心是正确的</w:t>
      </w:r>
      <w:r>
        <w:rPr>
          <w:spacing w:val="-2"/>
          <w:sz w:val="24"/>
        </w:rPr>
        <w:t>,</w:t>
      </w:r>
      <w:r>
        <w:rPr>
          <w:rFonts w:ascii="宋体" w:eastAsia="宋体" w:hint="eastAsia"/>
          <w:spacing w:val="-2"/>
          <w:sz w:val="24"/>
        </w:rPr>
        <w:t>如果有怀疑认为这样的方式是有罪的</w:t>
      </w:r>
      <w:r>
        <w:rPr>
          <w:spacing w:val="-2"/>
          <w:sz w:val="24"/>
        </w:rPr>
        <w:t>,</w:t>
      </w:r>
      <w:r>
        <w:rPr>
          <w:rFonts w:ascii="宋体" w:eastAsia="宋体" w:hint="eastAsia"/>
          <w:spacing w:val="-2"/>
          <w:sz w:val="24"/>
        </w:rPr>
        <w:t>虽然我从未从中获得过这么多</w:t>
      </w:r>
      <w:r>
        <w:rPr>
          <w:spacing w:val="-2"/>
          <w:sz w:val="24"/>
        </w:rPr>
        <w:t>,</w:t>
      </w:r>
      <w:r>
        <w:rPr>
          <w:rFonts w:ascii="宋体" w:eastAsia="宋体" w:hint="eastAsia"/>
          <w:spacing w:val="-2"/>
          <w:sz w:val="24"/>
        </w:rPr>
        <w:t>但它必须被放弃</w:t>
      </w:r>
      <w:r>
        <w:rPr>
          <w:spacing w:val="-2"/>
          <w:sz w:val="24"/>
        </w:rPr>
        <w:t>;</w:t>
      </w:r>
      <w:r>
        <w:rPr>
          <w:rFonts w:ascii="宋体" w:eastAsia="宋体" w:hint="eastAsia"/>
          <w:spacing w:val="-2"/>
          <w:sz w:val="24"/>
        </w:rPr>
        <w:t>我必须</w:t>
      </w:r>
      <w:r>
        <w:rPr>
          <w:spacing w:val="-2"/>
          <w:sz w:val="24"/>
        </w:rPr>
        <w:t>,</w:t>
      </w:r>
      <w:r>
        <w:rPr>
          <w:rFonts w:ascii="宋体" w:eastAsia="宋体" w:hint="eastAsia"/>
          <w:spacing w:val="-2"/>
          <w:sz w:val="24"/>
        </w:rPr>
        <w:t>如果这是罪</w:t>
      </w:r>
      <w:r>
        <w:rPr>
          <w:spacing w:val="-2"/>
          <w:sz w:val="24"/>
        </w:rPr>
        <w:t>,</w:t>
      </w:r>
      <w:r>
        <w:rPr>
          <w:rFonts w:ascii="宋体" w:eastAsia="宋体" w:hint="eastAsia"/>
          <w:spacing w:val="-2"/>
          <w:sz w:val="24"/>
        </w:rPr>
        <w:t>来过比我以前更低的生活</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我的良心告诉我</w:t>
      </w:r>
      <w:r>
        <w:rPr>
          <w:spacing w:val="-2"/>
          <w:sz w:val="24"/>
        </w:rPr>
        <w:t>,</w:t>
      </w:r>
      <w:r>
        <w:rPr>
          <w:rFonts w:ascii="宋体" w:eastAsia="宋体" w:hint="eastAsia"/>
          <w:spacing w:val="-2"/>
          <w:sz w:val="24"/>
        </w:rPr>
        <w:t>如果这被发现是罪</w:t>
      </w:r>
      <w:r>
        <w:rPr>
          <w:spacing w:val="-2"/>
          <w:sz w:val="24"/>
        </w:rPr>
        <w:t>,</w:t>
      </w:r>
      <w:r>
        <w:rPr>
          <w:rFonts w:ascii="宋体" w:eastAsia="宋体" w:hint="eastAsia"/>
          <w:spacing w:val="-2"/>
          <w:sz w:val="24"/>
        </w:rPr>
        <w:t>我必须降下来</w:t>
      </w:r>
      <w:r>
        <w:rPr>
          <w:spacing w:val="-2"/>
          <w:sz w:val="24"/>
        </w:rPr>
        <w:t>;</w:t>
      </w:r>
      <w:r>
        <w:rPr>
          <w:rFonts w:ascii="宋体" w:eastAsia="宋体" w:hint="eastAsia"/>
          <w:spacing w:val="-2"/>
          <w:sz w:val="24"/>
        </w:rPr>
        <w:t>然而我的心告诉我</w:t>
      </w:r>
      <w:r>
        <w:rPr>
          <w:spacing w:val="-2"/>
          <w:sz w:val="24"/>
        </w:rPr>
        <w:t>,</w:t>
      </w:r>
      <w:r>
        <w:rPr>
          <w:rFonts w:ascii="宋体" w:eastAsia="宋体" w:hint="eastAsia"/>
          <w:spacing w:val="-2"/>
          <w:sz w:val="24"/>
        </w:rPr>
        <w:t>我会全心全意地知道它</w:t>
      </w:r>
      <w:r>
        <w:rPr>
          <w:spacing w:val="-2"/>
          <w:sz w:val="24"/>
        </w:rPr>
        <w:t>,</w:t>
      </w:r>
      <w:r>
        <w:rPr>
          <w:rFonts w:ascii="宋体" w:eastAsia="宋体" w:hint="eastAsia"/>
          <w:spacing w:val="-2"/>
          <w:sz w:val="24"/>
        </w:rPr>
        <w:t>向那些知道上帝 心意的人寻求建议</w:t>
      </w:r>
      <w:r>
        <w:rPr>
          <w:spacing w:val="-2"/>
          <w:sz w:val="24"/>
        </w:rPr>
        <w:t>,</w:t>
      </w:r>
      <w:r>
        <w:rPr>
          <w:rFonts w:ascii="宋体" w:eastAsia="宋体" w:hint="eastAsia"/>
          <w:spacing w:val="-2"/>
          <w:sz w:val="24"/>
        </w:rPr>
        <w:t>恳求上帝向我揭示这是否是罪。但现在那些因害怕而避免罪的人</w:t>
      </w:r>
      <w:r>
        <w:rPr>
          <w:spacing w:val="-2"/>
          <w:sz w:val="24"/>
        </w:rPr>
        <w:t>,</w:t>
      </w:r>
      <w:r>
        <w:rPr>
          <w:rFonts w:ascii="宋体" w:eastAsia="宋体" w:hint="eastAsia"/>
          <w:spacing w:val="-2"/>
          <w:sz w:val="24"/>
        </w:rPr>
        <w:t>当他们寻求建议时</w:t>
      </w:r>
      <w:r>
        <w:rPr>
          <w:spacing w:val="-2"/>
          <w:sz w:val="24"/>
        </w:rPr>
        <w:t>,</w:t>
      </w:r>
      <w:r>
        <w:rPr>
          <w:rFonts w:ascii="宋体" w:eastAsia="宋体" w:hint="eastAsia"/>
          <w:spacing w:val="-2"/>
          <w:sz w:val="24"/>
        </w:rPr>
        <w:t>一定会向那些与他们想法一致的人寻求建议</w:t>
      </w:r>
      <w:r>
        <w:rPr>
          <w:spacing w:val="-2"/>
          <w:sz w:val="24"/>
        </w:rPr>
        <w:t>(</w:t>
      </w:r>
      <w:r>
        <w:rPr>
          <w:rFonts w:ascii="宋体" w:eastAsia="宋体" w:hint="eastAsia"/>
          <w:spacing w:val="-2"/>
          <w:sz w:val="24"/>
        </w:rPr>
        <w:t>某种罪是否是罪</w:t>
      </w:r>
      <w:r>
        <w:rPr>
          <w:spacing w:val="-2"/>
          <w:sz w:val="24"/>
        </w:rPr>
        <w:t>)</w:t>
      </w:r>
      <w:r>
        <w:rPr>
          <w:rFonts w:ascii="宋体" w:eastAsia="宋体" w:hint="eastAsia"/>
          <w:spacing w:val="-2"/>
          <w:sz w:val="24"/>
        </w:rPr>
        <w:t>。</w:t>
      </w:r>
    </w:p>
    <w:p w14:paraId="2B8CA6AD" w14:textId="77777777" w:rsidR="00EC029C" w:rsidRDefault="00000000">
      <w:pPr>
        <w:spacing w:before="283" w:line="242" w:lineRule="auto"/>
        <w:ind w:left="100" w:right="375"/>
        <w:rPr>
          <w:rFonts w:ascii="宋体" w:eastAsia="宋体"/>
          <w:sz w:val="24"/>
        </w:rPr>
      </w:pPr>
      <w:r>
        <w:rPr>
          <w:spacing w:val="-2"/>
          <w:sz w:val="24"/>
        </w:rPr>
        <w:t>4</w:t>
      </w:r>
      <w:r>
        <w:rPr>
          <w:rFonts w:ascii="宋体" w:eastAsia="宋体" w:hint="eastAsia"/>
          <w:sz w:val="24"/>
        </w:rPr>
        <w:t>那些愿意避免罪</w:t>
      </w:r>
      <w:r>
        <w:rPr>
          <w:sz w:val="24"/>
        </w:rPr>
        <w:t>,</w:t>
      </w:r>
      <w:r>
        <w:rPr>
          <w:rFonts w:ascii="宋体" w:eastAsia="宋体" w:hint="eastAsia"/>
          <w:sz w:val="24"/>
        </w:rPr>
        <w:t>不是出于恐惧</w:t>
      </w:r>
      <w:r>
        <w:rPr>
          <w:sz w:val="24"/>
        </w:rPr>
        <w:t>,</w:t>
      </w:r>
      <w:r>
        <w:rPr>
          <w:rFonts w:ascii="宋体" w:eastAsia="宋体" w:hint="eastAsia"/>
          <w:sz w:val="24"/>
        </w:rPr>
        <w:t>而是因为罪本身的邪恶的人</w:t>
      </w:r>
      <w:r>
        <w:rPr>
          <w:sz w:val="24"/>
        </w:rPr>
        <w:t>,</w:t>
      </w:r>
      <w:r>
        <w:rPr>
          <w:rFonts w:ascii="宋体" w:eastAsia="宋体" w:hint="eastAsia"/>
          <w:sz w:val="24"/>
        </w:rPr>
        <w:t>他们会在灵魂中发现这种性情</w:t>
      </w:r>
      <w:r>
        <w:rPr>
          <w:spacing w:val="-1"/>
          <w:sz w:val="24"/>
        </w:rPr>
        <w:t>;</w:t>
      </w:r>
      <w:r>
        <w:rPr>
          <w:rFonts w:ascii="宋体" w:eastAsia="宋体" w:hint="eastAsia"/>
          <w:sz w:val="24"/>
        </w:rPr>
        <w:t>在这样一个时候</w:t>
      </w:r>
      <w:r>
        <w:rPr>
          <w:sz w:val="24"/>
        </w:rPr>
        <w:t>,</w:t>
      </w:r>
      <w:r>
        <w:rPr>
          <w:rFonts w:ascii="宋体" w:eastAsia="宋体" w:hint="eastAsia"/>
          <w:sz w:val="24"/>
        </w:rPr>
        <w:t>他们甚至害怕上帝会因罪而毁灭他们</w:t>
      </w:r>
      <w:r>
        <w:rPr>
          <w:sz w:val="24"/>
        </w:rPr>
        <w:t>,</w:t>
      </w:r>
      <w:r>
        <w:rPr>
          <w:rFonts w:ascii="宋体" w:eastAsia="宋体" w:hint="eastAsia"/>
          <w:sz w:val="24"/>
        </w:rPr>
        <w:t>他们甚至渴望上帝得荣耀</w:t>
      </w:r>
      <w:r>
        <w:rPr>
          <w:spacing w:val="-1"/>
          <w:sz w:val="24"/>
        </w:rPr>
        <w:t>;</w:t>
      </w:r>
      <w:r>
        <w:rPr>
          <w:rFonts w:ascii="宋体" w:eastAsia="宋体" w:hint="eastAsia"/>
          <w:sz w:val="24"/>
        </w:rPr>
        <w:t>虽然我灭亡</w:t>
      </w:r>
      <w:r>
        <w:rPr>
          <w:spacing w:val="-3"/>
          <w:sz w:val="24"/>
        </w:rPr>
        <w:t>,</w:t>
      </w:r>
      <w:r>
        <w:rPr>
          <w:rFonts w:ascii="宋体" w:eastAsia="宋体" w:hint="eastAsia"/>
          <w:sz w:val="24"/>
        </w:rPr>
        <w:t>让上帝得荣耀。但那些出于恐惧而避免罪的人</w:t>
      </w:r>
      <w:r>
        <w:rPr>
          <w:sz w:val="24"/>
        </w:rPr>
        <w:t>,</w:t>
      </w:r>
      <w:r>
        <w:rPr>
          <w:rFonts w:ascii="宋体" w:eastAsia="宋体" w:hint="eastAsia"/>
          <w:sz w:val="24"/>
        </w:rPr>
        <w:t>当他们认为没有希望时</w:t>
      </w:r>
      <w:r>
        <w:rPr>
          <w:sz w:val="24"/>
        </w:rPr>
        <w:t>,</w:t>
      </w:r>
      <w:r>
        <w:rPr>
          <w:rFonts w:ascii="宋体" w:eastAsia="宋体" w:hint="eastAsia"/>
          <w:sz w:val="24"/>
        </w:rPr>
        <w:t>他们准备在上帝面前逃跑</w:t>
      </w:r>
      <w:r>
        <w:rPr>
          <w:spacing w:val="-1"/>
          <w:sz w:val="24"/>
        </w:rPr>
        <w:t>:</w:t>
      </w:r>
      <w:r>
        <w:rPr>
          <w:rFonts w:ascii="宋体" w:eastAsia="宋体" w:hint="eastAsia"/>
          <w:sz w:val="24"/>
        </w:rPr>
        <w:t>不</w:t>
      </w:r>
      <w:r>
        <w:rPr>
          <w:sz w:val="24"/>
        </w:rPr>
        <w:t>,</w:t>
      </w:r>
      <w:r>
        <w:rPr>
          <w:rFonts w:ascii="宋体" w:eastAsia="宋体" w:hint="eastAsia"/>
          <w:sz w:val="24"/>
        </w:rPr>
        <w:t>如果我必须被诅咒</w:t>
      </w:r>
      <w:r>
        <w:rPr>
          <w:sz w:val="24"/>
        </w:rPr>
        <w:t>,</w:t>
      </w:r>
      <w:r>
        <w:rPr>
          <w:rFonts w:ascii="宋体" w:eastAsia="宋体" w:hint="eastAsia"/>
          <w:sz w:val="24"/>
        </w:rPr>
        <w:t>我会因某事而被诅咒</w:t>
      </w:r>
      <w:r>
        <w:rPr>
          <w:spacing w:val="-1"/>
          <w:sz w:val="24"/>
        </w:rPr>
        <w:t>;</w:t>
      </w:r>
      <w:r>
        <w:rPr>
          <w:rFonts w:ascii="宋体" w:eastAsia="宋体" w:hint="eastAsia"/>
          <w:sz w:val="24"/>
        </w:rPr>
        <w:t>如果我必须灭亡</w:t>
      </w:r>
      <w:r>
        <w:rPr>
          <w:sz w:val="24"/>
        </w:rPr>
        <w:t>,</w:t>
      </w:r>
      <w:r>
        <w:rPr>
          <w:rFonts w:ascii="宋体" w:eastAsia="宋体" w:hint="eastAsia"/>
          <w:sz w:val="24"/>
        </w:rPr>
        <w:t>我会因某事而灭亡</w:t>
      </w:r>
      <w:r>
        <w:rPr>
          <w:spacing w:val="-1"/>
          <w:sz w:val="24"/>
        </w:rPr>
        <w:t>:</w:t>
      </w:r>
      <w:r>
        <w:rPr>
          <w:rFonts w:ascii="宋体" w:eastAsia="宋体" w:hint="eastAsia"/>
          <w:sz w:val="24"/>
        </w:rPr>
        <w:t>但那个因罪的邪恶而惧怕罪的灵魂</w:t>
      </w:r>
      <w:r>
        <w:rPr>
          <w:sz w:val="24"/>
        </w:rPr>
        <w:t>,</w:t>
      </w:r>
      <w:r>
        <w:rPr>
          <w:rFonts w:ascii="宋体" w:eastAsia="宋体" w:hint="eastAsia"/>
          <w:sz w:val="24"/>
        </w:rPr>
        <w:t>它说</w:t>
      </w:r>
      <w:r>
        <w:rPr>
          <w:sz w:val="24"/>
        </w:rPr>
        <w:t>,</w:t>
      </w:r>
      <w:r>
        <w:rPr>
          <w:rFonts w:ascii="宋体" w:eastAsia="宋体" w:hint="eastAsia"/>
          <w:sz w:val="24"/>
        </w:rPr>
        <w:t>好吧</w:t>
      </w:r>
      <w:r>
        <w:rPr>
          <w:sz w:val="24"/>
        </w:rPr>
        <w:t>,</w:t>
      </w:r>
      <w:r>
        <w:rPr>
          <w:rFonts w:ascii="宋体" w:eastAsia="宋体" w:hint="eastAsia"/>
          <w:sz w:val="24"/>
        </w:rPr>
        <w:t>虽然我灭亡</w:t>
      </w:r>
      <w:r>
        <w:rPr>
          <w:spacing w:val="-3"/>
          <w:sz w:val="24"/>
        </w:rPr>
        <w:t>,</w:t>
      </w:r>
      <w:r>
        <w:rPr>
          <w:rFonts w:ascii="宋体" w:eastAsia="宋体" w:hint="eastAsia"/>
          <w:sz w:val="24"/>
        </w:rPr>
        <w:t>被诅咒</w:t>
      </w:r>
      <w:r>
        <w:rPr>
          <w:sz w:val="24"/>
        </w:rPr>
        <w:t>,</w:t>
      </w:r>
      <w:r>
        <w:rPr>
          <w:rFonts w:ascii="宋体" w:eastAsia="宋体" w:hint="eastAsia"/>
          <w:sz w:val="24"/>
        </w:rPr>
        <w:t>但让上帝得荣耀</w:t>
      </w:r>
      <w:r>
        <w:rPr>
          <w:spacing w:val="2"/>
          <w:sz w:val="24"/>
        </w:rPr>
        <w:t>,</w:t>
      </w:r>
      <w:r>
        <w:rPr>
          <w:rFonts w:ascii="宋体" w:eastAsia="宋体" w:hint="eastAsia"/>
          <w:spacing w:val="-17"/>
          <w:sz w:val="24"/>
        </w:rPr>
        <w:t>虽</w:t>
      </w:r>
      <w:r>
        <w:rPr>
          <w:rFonts w:ascii="宋体" w:eastAsia="宋体" w:hint="eastAsia"/>
          <w:sz w:val="24"/>
        </w:rPr>
        <w:t>然我灭亡</w:t>
      </w:r>
      <w:r>
        <w:rPr>
          <w:spacing w:val="-1"/>
          <w:sz w:val="24"/>
        </w:rPr>
        <w:t>:</w:t>
      </w:r>
      <w:r>
        <w:rPr>
          <w:rFonts w:ascii="宋体" w:eastAsia="宋体" w:hint="eastAsia"/>
          <w:sz w:val="24"/>
        </w:rPr>
        <w:t>你肯定不是仅仅出于恐惧而避免罪。</w:t>
      </w:r>
    </w:p>
    <w:p w14:paraId="4DE30A1F" w14:textId="77777777" w:rsidR="00EC029C" w:rsidRDefault="00000000">
      <w:pPr>
        <w:spacing w:before="282" w:line="242" w:lineRule="auto"/>
        <w:ind w:left="100" w:right="393"/>
        <w:jc w:val="both"/>
        <w:rPr>
          <w:rFonts w:ascii="宋体" w:eastAsia="宋体"/>
          <w:sz w:val="24"/>
        </w:rPr>
      </w:pPr>
      <w:r>
        <w:rPr>
          <w:spacing w:val="-2"/>
          <w:sz w:val="24"/>
        </w:rPr>
        <w:t>5</w:t>
      </w:r>
      <w:r>
        <w:rPr>
          <w:rFonts w:ascii="宋体" w:eastAsia="宋体" w:hint="eastAsia"/>
          <w:spacing w:val="-2"/>
          <w:sz w:val="24"/>
        </w:rPr>
        <w:t>再者</w:t>
      </w:r>
      <w:r>
        <w:rPr>
          <w:spacing w:val="-2"/>
          <w:sz w:val="24"/>
        </w:rPr>
        <w:t>,</w:t>
      </w:r>
      <w:r>
        <w:rPr>
          <w:rFonts w:ascii="宋体" w:eastAsia="宋体" w:hint="eastAsia"/>
          <w:spacing w:val="-2"/>
          <w:sz w:val="24"/>
        </w:rPr>
        <w:t>那些出于恐惧而避免罪的人</w:t>
      </w:r>
      <w:r>
        <w:rPr>
          <w:spacing w:val="-2"/>
          <w:sz w:val="24"/>
        </w:rPr>
        <w:t>,</w:t>
      </w:r>
      <w:r>
        <w:rPr>
          <w:rFonts w:ascii="宋体" w:eastAsia="宋体" w:hint="eastAsia"/>
          <w:spacing w:val="-2"/>
          <w:sz w:val="24"/>
        </w:rPr>
        <w:t>他们看不到别人敬虔的美和卓越</w:t>
      </w:r>
      <w:r>
        <w:rPr>
          <w:spacing w:val="-2"/>
          <w:sz w:val="24"/>
        </w:rPr>
        <w:t>,</w:t>
      </w:r>
      <w:r>
        <w:rPr>
          <w:rFonts w:ascii="宋体" w:eastAsia="宋体" w:hint="eastAsia"/>
          <w:spacing w:val="-2"/>
          <w:sz w:val="24"/>
        </w:rPr>
        <w:t>不会被它迷住。有些人出于对罪的厌恶和憎恨而避免罪</w:t>
      </w:r>
      <w:r>
        <w:rPr>
          <w:spacing w:val="-2"/>
          <w:sz w:val="24"/>
        </w:rPr>
        <w:t>;</w:t>
      </w:r>
      <w:r>
        <w:rPr>
          <w:rFonts w:ascii="宋体" w:eastAsia="宋体" w:hint="eastAsia"/>
          <w:spacing w:val="-2"/>
          <w:sz w:val="24"/>
        </w:rPr>
        <w:t>你在这些人身上看到美吗</w:t>
      </w:r>
      <w:r>
        <w:rPr>
          <w:spacing w:val="-2"/>
          <w:sz w:val="24"/>
        </w:rPr>
        <w:t>?</w:t>
      </w:r>
      <w:r>
        <w:rPr>
          <w:rFonts w:ascii="宋体" w:eastAsia="宋体" w:hint="eastAsia"/>
          <w:spacing w:val="-2"/>
          <w:sz w:val="24"/>
        </w:rPr>
        <w:t>你会说</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我要是处在这样的境况就好了。那些能看到别人恩典的卓越</w:t>
      </w:r>
      <w:r>
        <w:rPr>
          <w:spacing w:val="-2"/>
          <w:sz w:val="24"/>
        </w:rPr>
        <w:t>,</w:t>
      </w:r>
      <w:r>
        <w:rPr>
          <w:rFonts w:ascii="宋体" w:eastAsia="宋体" w:hint="eastAsia"/>
          <w:spacing w:val="-2"/>
          <w:sz w:val="24"/>
        </w:rPr>
        <w:t>在别人身上珍惜和爱它的人</w:t>
      </w:r>
      <w:r>
        <w:rPr>
          <w:spacing w:val="-2"/>
          <w:sz w:val="24"/>
        </w:rPr>
        <w:t>;</w:t>
      </w:r>
      <w:r>
        <w:rPr>
          <w:rFonts w:ascii="宋体" w:eastAsia="宋体" w:hint="eastAsia"/>
          <w:spacing w:val="-2"/>
          <w:sz w:val="24"/>
        </w:rPr>
        <w:t>他们灵魂中肯定有一些恩典的种子。所以现在</w:t>
      </w:r>
      <w:r>
        <w:rPr>
          <w:spacing w:val="-2"/>
          <w:sz w:val="24"/>
        </w:rPr>
        <w:t>,</w:t>
      </w:r>
      <w:r>
        <w:rPr>
          <w:rFonts w:ascii="宋体" w:eastAsia="宋体" w:hint="eastAsia"/>
          <w:spacing w:val="-2"/>
          <w:sz w:val="24"/>
        </w:rPr>
        <w:t>那些没有恩典的人</w:t>
      </w:r>
      <w:r>
        <w:rPr>
          <w:spacing w:val="-2"/>
          <w:sz w:val="24"/>
        </w:rPr>
        <w:t>,</w:t>
      </w:r>
      <w:r>
        <w:rPr>
          <w:rFonts w:ascii="宋体" w:eastAsia="宋体" w:hint="eastAsia"/>
          <w:spacing w:val="-2"/>
          <w:sz w:val="24"/>
        </w:rPr>
        <w:t>会嫉妒那些有恩典的人</w:t>
      </w:r>
      <w:r>
        <w:rPr>
          <w:spacing w:val="-2"/>
          <w:sz w:val="24"/>
        </w:rPr>
        <w:t>:</w:t>
      </w:r>
      <w:r>
        <w:rPr>
          <w:rFonts w:ascii="宋体" w:eastAsia="宋体" w:hint="eastAsia"/>
          <w:spacing w:val="-4"/>
          <w:sz w:val="24"/>
        </w:rPr>
        <w:t>但那些有恩典的</w:t>
      </w:r>
    </w:p>
    <w:p w14:paraId="1A0827D9" w14:textId="77777777" w:rsidR="00EC029C" w:rsidRDefault="00EC029C">
      <w:pPr>
        <w:spacing w:line="242" w:lineRule="auto"/>
        <w:jc w:val="both"/>
        <w:rPr>
          <w:rFonts w:ascii="宋体" w:eastAsia="宋体"/>
          <w:sz w:val="24"/>
        </w:rPr>
        <w:sectPr w:rsidR="00EC029C">
          <w:pgSz w:w="12240" w:h="15840"/>
          <w:pgMar w:top="1300" w:right="1100" w:bottom="280" w:left="1320" w:header="720" w:footer="720" w:gutter="0"/>
          <w:cols w:space="720"/>
        </w:sectPr>
      </w:pPr>
    </w:p>
    <w:p w14:paraId="45ED687A" w14:textId="77777777" w:rsidR="00EC029C" w:rsidRDefault="00000000">
      <w:pPr>
        <w:spacing w:before="62" w:line="242" w:lineRule="auto"/>
        <w:ind w:left="100" w:right="471"/>
        <w:jc w:val="both"/>
        <w:rPr>
          <w:rFonts w:ascii="宋体" w:eastAsia="宋体"/>
          <w:sz w:val="24"/>
        </w:rPr>
      </w:pPr>
      <w:r>
        <w:rPr>
          <w:rFonts w:ascii="宋体" w:eastAsia="宋体" w:hint="eastAsia"/>
          <w:spacing w:val="-2"/>
          <w:sz w:val="24"/>
        </w:rPr>
        <w:t>人会为那些他们看到有任何恩典的人欢喜。这是第二个细节</w:t>
      </w:r>
      <w:r>
        <w:rPr>
          <w:spacing w:val="-2"/>
          <w:sz w:val="24"/>
        </w:rPr>
        <w:t>,</w:t>
      </w:r>
      <w:r>
        <w:rPr>
          <w:rFonts w:ascii="宋体" w:eastAsia="宋体" w:hint="eastAsia"/>
          <w:spacing w:val="-2"/>
          <w:sz w:val="24"/>
        </w:rPr>
        <w:t>责备那些仅仅因为害怕苦难而避免罪的人</w:t>
      </w:r>
      <w:r>
        <w:rPr>
          <w:spacing w:val="-2"/>
          <w:sz w:val="24"/>
        </w:rPr>
        <w:t>,</w:t>
      </w:r>
      <w:r>
        <w:rPr>
          <w:rFonts w:ascii="宋体" w:eastAsia="宋体" w:hint="eastAsia"/>
          <w:spacing w:val="-2"/>
          <w:sz w:val="24"/>
        </w:rPr>
        <w:t>同时也满足了良心的这个案例</w:t>
      </w:r>
      <w:r>
        <w:rPr>
          <w:spacing w:val="-2"/>
          <w:sz w:val="24"/>
        </w:rPr>
        <w:t>,</w:t>
      </w:r>
      <w:r>
        <w:rPr>
          <w:rFonts w:ascii="宋体" w:eastAsia="宋体" w:hint="eastAsia"/>
          <w:spacing w:val="-2"/>
          <w:sz w:val="24"/>
        </w:rPr>
        <w:t>因为我知道这对男人和女人的灵魂来说是沉重的负担。</w:t>
      </w:r>
    </w:p>
    <w:p w14:paraId="3FCDF673" w14:textId="77777777" w:rsidR="00EC029C" w:rsidRDefault="00000000">
      <w:pPr>
        <w:spacing w:before="280" w:line="242" w:lineRule="auto"/>
        <w:ind w:left="100" w:right="340"/>
        <w:rPr>
          <w:rFonts w:ascii="宋体" w:eastAsia="宋体"/>
          <w:sz w:val="24"/>
        </w:rPr>
      </w:pPr>
      <w:r>
        <w:rPr>
          <w:rFonts w:ascii="宋体" w:eastAsia="宋体" w:hint="eastAsia"/>
          <w:spacing w:val="-2"/>
          <w:sz w:val="24"/>
        </w:rPr>
        <w:t>第三</w:t>
      </w:r>
      <w:r>
        <w:rPr>
          <w:spacing w:val="-2"/>
          <w:sz w:val="24"/>
        </w:rPr>
        <w:t>,</w:t>
      </w:r>
      <w:r>
        <w:rPr>
          <w:rFonts w:ascii="宋体" w:eastAsia="宋体" w:hint="eastAsia"/>
          <w:spacing w:val="-2"/>
          <w:sz w:val="24"/>
        </w:rPr>
        <w:t>对这一点的考虑</w:t>
      </w:r>
      <w:r>
        <w:rPr>
          <w:spacing w:val="-2"/>
          <w:sz w:val="24"/>
        </w:rPr>
        <w:t>,</w:t>
      </w:r>
      <w:r>
        <w:rPr>
          <w:rFonts w:ascii="宋体" w:eastAsia="宋体" w:hint="eastAsia"/>
          <w:spacing w:val="-2"/>
          <w:sz w:val="24"/>
        </w:rPr>
        <w:t>责备那些如此害怕苦难</w:t>
      </w:r>
      <w:r>
        <w:rPr>
          <w:spacing w:val="-2"/>
          <w:sz w:val="24"/>
        </w:rPr>
        <w:t>,</w:t>
      </w:r>
      <w:r>
        <w:rPr>
          <w:rFonts w:ascii="宋体" w:eastAsia="宋体" w:hint="eastAsia"/>
          <w:spacing w:val="-2"/>
          <w:sz w:val="24"/>
        </w:rPr>
        <w:t>以至于他们宁愿犯罪也要避免苦难的人。当然</w:t>
      </w:r>
      <w:r>
        <w:rPr>
          <w:spacing w:val="-2"/>
          <w:sz w:val="24"/>
        </w:rPr>
        <w:t>,</w:t>
      </w:r>
      <w:r>
        <w:rPr>
          <w:rFonts w:ascii="宋体" w:eastAsia="宋体" w:hint="eastAsia"/>
          <w:spacing w:val="-2"/>
          <w:sz w:val="24"/>
        </w:rPr>
        <w:t>这是一个愚蠢的选择</w:t>
      </w:r>
      <w:r>
        <w:rPr>
          <w:spacing w:val="-2"/>
          <w:sz w:val="24"/>
        </w:rPr>
        <w:t>,</w:t>
      </w:r>
      <w:r>
        <w:rPr>
          <w:rFonts w:ascii="宋体" w:eastAsia="宋体" w:hint="eastAsia"/>
          <w:spacing w:val="-2"/>
          <w:sz w:val="24"/>
        </w:rPr>
        <w:t>任何人都如此害怕苦难</w:t>
      </w:r>
      <w:r>
        <w:rPr>
          <w:spacing w:val="-2"/>
          <w:sz w:val="24"/>
        </w:rPr>
        <w:t>,</w:t>
      </w:r>
      <w:r>
        <w:rPr>
          <w:rFonts w:ascii="宋体" w:eastAsia="宋体" w:hint="eastAsia"/>
          <w:spacing w:val="-2"/>
          <w:sz w:val="24"/>
        </w:rPr>
        <w:t>以至于为了避免苦难</w:t>
      </w:r>
      <w:r>
        <w:rPr>
          <w:spacing w:val="-2"/>
          <w:sz w:val="24"/>
        </w:rPr>
        <w:t>,</w:t>
      </w:r>
      <w:r>
        <w:rPr>
          <w:rFonts w:ascii="宋体" w:eastAsia="宋体" w:hint="eastAsia"/>
          <w:spacing w:val="-2"/>
          <w:sz w:val="24"/>
        </w:rPr>
        <w:t>宁愿冒险犯罪。就像一个人看到一条崎岖的路</w:t>
      </w:r>
      <w:r>
        <w:rPr>
          <w:spacing w:val="-2"/>
          <w:sz w:val="24"/>
        </w:rPr>
        <w:t>,</w:t>
      </w:r>
      <w:r>
        <w:rPr>
          <w:rFonts w:ascii="宋体" w:eastAsia="宋体" w:hint="eastAsia"/>
          <w:spacing w:val="-2"/>
          <w:sz w:val="24"/>
        </w:rPr>
        <w:t>他宁愿转到一条泥泞的路上</w:t>
      </w:r>
      <w:r>
        <w:rPr>
          <w:spacing w:val="-2"/>
          <w:sz w:val="24"/>
        </w:rPr>
        <w:t>,</w:t>
      </w:r>
      <w:r>
        <w:rPr>
          <w:rFonts w:ascii="宋体" w:eastAsia="宋体" w:hint="eastAsia"/>
          <w:spacing w:val="-2"/>
          <w:sz w:val="24"/>
        </w:rPr>
        <w:t>一条满是泥土和污垢的路</w:t>
      </w:r>
      <w:r>
        <w:rPr>
          <w:spacing w:val="-2"/>
          <w:sz w:val="24"/>
        </w:rPr>
        <w:t>,</w:t>
      </w:r>
      <w:r>
        <w:rPr>
          <w:rFonts w:ascii="宋体" w:eastAsia="宋体" w:hint="eastAsia"/>
          <w:spacing w:val="-2"/>
          <w:sz w:val="24"/>
        </w:rPr>
        <w:t>也不愿忍受一条坚硬崎岖的路</w:t>
      </w:r>
      <w:r>
        <w:rPr>
          <w:spacing w:val="-2"/>
          <w:sz w:val="24"/>
        </w:rPr>
        <w:t>:</w:t>
      </w:r>
      <w:r>
        <w:rPr>
          <w:rFonts w:ascii="宋体" w:eastAsia="宋体" w:hint="eastAsia"/>
          <w:spacing w:val="-2"/>
          <w:sz w:val="24"/>
        </w:rPr>
        <w:t>你看到上帝的道路坚硬崎岖</w:t>
      </w:r>
      <w:r>
        <w:rPr>
          <w:spacing w:val="-2"/>
          <w:sz w:val="24"/>
        </w:rPr>
        <w:t>,</w:t>
      </w:r>
      <w:r>
        <w:rPr>
          <w:rFonts w:ascii="宋体" w:eastAsia="宋体" w:hint="eastAsia"/>
          <w:spacing w:val="-2"/>
          <w:sz w:val="24"/>
        </w:rPr>
        <w:t>你转到罪恶的泥泞肮脏的道路上来避开那条坚硬崎岖的路</w:t>
      </w:r>
      <w:r>
        <w:rPr>
          <w:spacing w:val="-2"/>
          <w:sz w:val="24"/>
        </w:rPr>
        <w:t>:</w:t>
      </w:r>
      <w:r>
        <w:rPr>
          <w:rFonts w:ascii="宋体" w:eastAsia="宋体" w:hint="eastAsia"/>
          <w:spacing w:val="-2"/>
          <w:sz w:val="24"/>
        </w:rPr>
        <w:t>好吧</w:t>
      </w:r>
      <w:r>
        <w:rPr>
          <w:spacing w:val="-2"/>
          <w:sz w:val="24"/>
        </w:rPr>
        <w:t>,</w:t>
      </w:r>
      <w:r>
        <w:rPr>
          <w:rFonts w:ascii="宋体" w:eastAsia="宋体" w:hint="eastAsia"/>
          <w:spacing w:val="-2"/>
          <w:sz w:val="24"/>
        </w:rPr>
        <w:t>如果上帝爱你</w:t>
      </w:r>
      <w:r>
        <w:rPr>
          <w:spacing w:val="-2"/>
          <w:sz w:val="24"/>
        </w:rPr>
        <w:t>,</w:t>
      </w:r>
      <w:r>
        <w:rPr>
          <w:rFonts w:ascii="宋体" w:eastAsia="宋体" w:hint="eastAsia"/>
          <w:spacing w:val="-2"/>
          <w:sz w:val="24"/>
        </w:rPr>
        <w:t>他会把你带回来</w:t>
      </w:r>
      <w:r>
        <w:rPr>
          <w:spacing w:val="-2"/>
          <w:sz w:val="24"/>
        </w:rPr>
        <w:t>,</w:t>
      </w:r>
      <w:r>
        <w:rPr>
          <w:rFonts w:ascii="宋体" w:eastAsia="宋体" w:hint="eastAsia"/>
          <w:spacing w:val="-2"/>
          <w:sz w:val="24"/>
        </w:rPr>
        <w:t>你必须走那条你现在不愿意走的</w:t>
      </w:r>
      <w:r>
        <w:rPr>
          <w:rFonts w:ascii="宋体" w:eastAsia="宋体" w:hint="eastAsia"/>
          <w:sz w:val="24"/>
        </w:rPr>
        <w:t xml:space="preserve"> </w:t>
      </w:r>
      <w:r>
        <w:rPr>
          <w:rFonts w:ascii="宋体" w:eastAsia="宋体" w:hint="eastAsia"/>
          <w:spacing w:val="-6"/>
          <w:sz w:val="24"/>
        </w:rPr>
        <w:t>路。</w:t>
      </w:r>
    </w:p>
    <w:p w14:paraId="5B74635B" w14:textId="77777777" w:rsidR="00EC029C" w:rsidRDefault="00000000">
      <w:pPr>
        <w:spacing w:before="284" w:line="242" w:lineRule="auto"/>
        <w:ind w:left="100" w:right="405"/>
        <w:rPr>
          <w:rFonts w:ascii="宋体" w:eastAsia="宋体"/>
          <w:sz w:val="24"/>
        </w:rPr>
      </w:pPr>
      <w:r>
        <w:rPr>
          <w:rFonts w:ascii="宋体" w:eastAsia="宋体" w:hint="eastAsia"/>
          <w:spacing w:val="-2"/>
          <w:sz w:val="24"/>
        </w:rPr>
        <w:t>奥古斯丁在他的《忏悔录》中有这样的表述</w:t>
      </w:r>
      <w:r>
        <w:rPr>
          <w:spacing w:val="-2"/>
          <w:sz w:val="24"/>
        </w:rPr>
        <w:t>,</w:t>
      </w:r>
      <w:r>
        <w:rPr>
          <w:rFonts w:ascii="宋体" w:eastAsia="宋体" w:hint="eastAsia"/>
          <w:spacing w:val="-2"/>
          <w:sz w:val="24"/>
        </w:rPr>
        <w:t>他说</w:t>
      </w:r>
      <w:r>
        <w:rPr>
          <w:spacing w:val="-2"/>
          <w:sz w:val="24"/>
        </w:rPr>
        <w:t>,</w:t>
      </w:r>
      <w:r>
        <w:rPr>
          <w:rFonts w:ascii="宋体" w:eastAsia="宋体" w:hint="eastAsia"/>
          <w:spacing w:val="-2"/>
          <w:sz w:val="24"/>
        </w:rPr>
        <w:t>当上帝第一次使我确信时</w:t>
      </w:r>
      <w:r>
        <w:rPr>
          <w:spacing w:val="-2"/>
          <w:sz w:val="24"/>
        </w:rPr>
        <w:t>,</w:t>
      </w:r>
      <w:r>
        <w:rPr>
          <w:rFonts w:ascii="宋体" w:eastAsia="宋体" w:hint="eastAsia"/>
          <w:spacing w:val="-2"/>
          <w:sz w:val="24"/>
        </w:rPr>
        <w:t>我确信上帝的道路是正确的</w:t>
      </w:r>
      <w:r>
        <w:rPr>
          <w:spacing w:val="-2"/>
          <w:sz w:val="24"/>
        </w:rPr>
        <w:t>,</w:t>
      </w:r>
      <w:r>
        <w:rPr>
          <w:rFonts w:ascii="宋体" w:eastAsia="宋体" w:hint="eastAsia"/>
          <w:spacing w:val="-2"/>
          <w:sz w:val="24"/>
        </w:rPr>
        <w:t>但我看到其中的麻烦</w:t>
      </w:r>
      <w:r>
        <w:rPr>
          <w:spacing w:val="-2"/>
          <w:sz w:val="24"/>
        </w:rPr>
        <w:t>,</w:t>
      </w:r>
      <w:r>
        <w:rPr>
          <w:rFonts w:ascii="宋体" w:eastAsia="宋体" w:hint="eastAsia"/>
          <w:spacing w:val="-2"/>
          <w:sz w:val="24"/>
        </w:rPr>
        <w:t>我喊道</w:t>
      </w:r>
      <w:r>
        <w:rPr>
          <w:spacing w:val="-2"/>
          <w:sz w:val="24"/>
        </w:rPr>
        <w:t>,</w:t>
      </w:r>
      <w:r>
        <w:rPr>
          <w:rFonts w:ascii="宋体" w:eastAsia="宋体" w:hint="eastAsia"/>
          <w:spacing w:val="-3"/>
          <w:sz w:val="24"/>
        </w:rPr>
        <w:t>在这样麻烦的道路上行走并不使我感到愉快。</w:t>
      </w:r>
    </w:p>
    <w:p w14:paraId="1B148223" w14:textId="77777777" w:rsidR="00EC029C" w:rsidRDefault="00000000">
      <w:pPr>
        <w:spacing w:before="282" w:line="242" w:lineRule="auto"/>
        <w:ind w:left="100" w:right="388"/>
        <w:rPr>
          <w:rFonts w:ascii="宋体" w:eastAsia="宋体"/>
          <w:sz w:val="24"/>
        </w:rPr>
      </w:pPr>
      <w:r>
        <w:rPr>
          <w:rFonts w:ascii="宋体" w:eastAsia="宋体" w:hint="eastAsia"/>
          <w:sz w:val="24"/>
        </w:rPr>
        <w:t>所以许多男人和女人</w:t>
      </w:r>
      <w:r>
        <w:rPr>
          <w:spacing w:val="-3"/>
          <w:sz w:val="24"/>
        </w:rPr>
        <w:t>,</w:t>
      </w:r>
      <w:r>
        <w:rPr>
          <w:rFonts w:ascii="宋体" w:eastAsia="宋体" w:hint="eastAsia"/>
          <w:sz w:val="24"/>
        </w:rPr>
        <w:t>都被说服走上帝的道路</w:t>
      </w:r>
      <w:r>
        <w:rPr>
          <w:sz w:val="24"/>
        </w:rPr>
        <w:t>,</w:t>
      </w:r>
      <w:r>
        <w:rPr>
          <w:rFonts w:ascii="宋体" w:eastAsia="宋体" w:hint="eastAsia"/>
          <w:sz w:val="24"/>
        </w:rPr>
        <w:t>但他们要在其中受这样的苦</w:t>
      </w:r>
      <w:r>
        <w:rPr>
          <w:sz w:val="24"/>
        </w:rPr>
        <w:t>,</w:t>
      </w:r>
      <w:r>
        <w:rPr>
          <w:rFonts w:ascii="宋体" w:eastAsia="宋体" w:hint="eastAsia"/>
          <w:sz w:val="24"/>
        </w:rPr>
        <w:t>他们必须经历这样的特质</w:t>
      </w:r>
      <w:r>
        <w:rPr>
          <w:spacing w:val="-1"/>
          <w:sz w:val="24"/>
        </w:rPr>
        <w:t>;</w:t>
      </w:r>
      <w:r>
        <w:rPr>
          <w:rFonts w:ascii="宋体" w:eastAsia="宋体" w:hint="eastAsia"/>
          <w:sz w:val="24"/>
        </w:rPr>
        <w:t>为了避免这种情况</w:t>
      </w:r>
      <w:r>
        <w:rPr>
          <w:sz w:val="24"/>
        </w:rPr>
        <w:t>,</w:t>
      </w:r>
      <w:r>
        <w:rPr>
          <w:rFonts w:ascii="宋体" w:eastAsia="宋体" w:hint="eastAsia"/>
          <w:sz w:val="24"/>
        </w:rPr>
        <w:t>他们会选择罪。当然</w:t>
      </w:r>
      <w:r>
        <w:rPr>
          <w:sz w:val="24"/>
        </w:rPr>
        <w:t>,</w:t>
      </w:r>
      <w:r>
        <w:rPr>
          <w:rFonts w:ascii="宋体" w:eastAsia="宋体" w:hint="eastAsia"/>
          <w:sz w:val="24"/>
        </w:rPr>
        <w:t>弟兄们</w:t>
      </w:r>
      <w:r>
        <w:rPr>
          <w:sz w:val="24"/>
        </w:rPr>
        <w:t>,</w:t>
      </w:r>
      <w:r>
        <w:rPr>
          <w:rFonts w:ascii="宋体" w:eastAsia="宋体" w:hint="eastAsia"/>
          <w:sz w:val="24"/>
        </w:rPr>
        <w:t>不久前</w:t>
      </w:r>
      <w:r>
        <w:rPr>
          <w:spacing w:val="-3"/>
          <w:sz w:val="24"/>
        </w:rPr>
        <w:t>,</w:t>
      </w:r>
      <w:r>
        <w:rPr>
          <w:rFonts w:ascii="宋体" w:eastAsia="宋体" w:hint="eastAsia"/>
          <w:sz w:val="24"/>
        </w:rPr>
        <w:t>有一段时间</w:t>
      </w:r>
      <w:r>
        <w:rPr>
          <w:sz w:val="24"/>
        </w:rPr>
        <w:t>,</w:t>
      </w:r>
      <w:r>
        <w:rPr>
          <w:rFonts w:ascii="宋体" w:eastAsia="宋体" w:hint="eastAsia"/>
          <w:sz w:val="24"/>
        </w:rPr>
        <w:t>那些对罪有良心的人</w:t>
      </w:r>
      <w:r>
        <w:rPr>
          <w:spacing w:val="-3"/>
          <w:sz w:val="24"/>
        </w:rPr>
        <w:t>,</w:t>
      </w:r>
      <w:r>
        <w:rPr>
          <w:rFonts w:ascii="宋体" w:eastAsia="宋体" w:hint="eastAsia"/>
          <w:sz w:val="24"/>
        </w:rPr>
        <w:t>遭受了许多苦难</w:t>
      </w:r>
      <w:r>
        <w:rPr>
          <w:sz w:val="24"/>
        </w:rPr>
        <w:t>,</w:t>
      </w:r>
      <w:r>
        <w:rPr>
          <w:rFonts w:ascii="宋体" w:eastAsia="宋体" w:hint="eastAsia"/>
          <w:sz w:val="24"/>
        </w:rPr>
        <w:t>忍受了很多</w:t>
      </w:r>
      <w:r>
        <w:rPr>
          <w:spacing w:val="1"/>
          <w:sz w:val="24"/>
        </w:rPr>
        <w:t>;</w:t>
      </w:r>
      <w:r>
        <w:rPr>
          <w:rFonts w:ascii="宋体" w:eastAsia="宋体" w:hint="eastAsia"/>
          <w:sz w:val="24"/>
        </w:rPr>
        <w:t>当时</w:t>
      </w:r>
      <w:r>
        <w:rPr>
          <w:spacing w:val="-2"/>
          <w:sz w:val="24"/>
        </w:rPr>
        <w:t>(</w:t>
      </w:r>
      <w:r>
        <w:rPr>
          <w:rFonts w:ascii="宋体" w:eastAsia="宋体" w:hint="eastAsia"/>
          <w:sz w:val="24"/>
        </w:rPr>
        <w:t>我们知道</w:t>
      </w:r>
      <w:r>
        <w:rPr>
          <w:spacing w:val="1"/>
          <w:sz w:val="24"/>
        </w:rPr>
        <w:t>)</w:t>
      </w:r>
      <w:r>
        <w:rPr>
          <w:rFonts w:ascii="宋体" w:eastAsia="宋体" w:hint="eastAsia"/>
          <w:sz w:val="24"/>
        </w:rPr>
        <w:t>如果一个人离开邪恶</w:t>
      </w:r>
      <w:r>
        <w:rPr>
          <w:sz w:val="24"/>
        </w:rPr>
        <w:t>,</w:t>
      </w:r>
      <w:r>
        <w:rPr>
          <w:rFonts w:ascii="宋体" w:eastAsia="宋体" w:hint="eastAsia"/>
          <w:spacing w:val="-3"/>
          <w:sz w:val="24"/>
        </w:rPr>
        <w:t>这足以使他成</w:t>
      </w:r>
      <w:r>
        <w:rPr>
          <w:rFonts w:ascii="宋体" w:eastAsia="宋体" w:hint="eastAsia"/>
          <w:sz w:val="24"/>
        </w:rPr>
        <w:t>为猎物</w:t>
      </w:r>
      <w:r>
        <w:rPr>
          <w:spacing w:val="-1"/>
          <w:sz w:val="24"/>
        </w:rPr>
        <w:t>:</w:t>
      </w:r>
      <w:r>
        <w:rPr>
          <w:rFonts w:ascii="宋体" w:eastAsia="宋体" w:hint="eastAsia"/>
          <w:sz w:val="24"/>
        </w:rPr>
        <w:t>我恳求你</w:t>
      </w:r>
      <w:r>
        <w:rPr>
          <w:sz w:val="24"/>
        </w:rPr>
        <w:t>,</w:t>
      </w:r>
      <w:r>
        <w:rPr>
          <w:rFonts w:ascii="宋体" w:eastAsia="宋体" w:hint="eastAsia"/>
          <w:sz w:val="24"/>
        </w:rPr>
        <w:t>看看你是否没有</w:t>
      </w:r>
      <w:r>
        <w:rPr>
          <w:spacing w:val="-2"/>
          <w:sz w:val="24"/>
        </w:rPr>
        <w:t>(</w:t>
      </w:r>
      <w:r>
        <w:rPr>
          <w:rFonts w:ascii="宋体" w:eastAsia="宋体" w:hint="eastAsia"/>
          <w:sz w:val="24"/>
        </w:rPr>
        <w:t>为了避免一些苦难</w:t>
      </w:r>
      <w:r>
        <w:rPr>
          <w:spacing w:val="1"/>
          <w:sz w:val="24"/>
        </w:rPr>
        <w:t>)</w:t>
      </w:r>
      <w:r>
        <w:rPr>
          <w:rFonts w:ascii="宋体" w:eastAsia="宋体" w:hint="eastAsia"/>
          <w:sz w:val="24"/>
        </w:rPr>
        <w:t>犯了一些罪</w:t>
      </w:r>
      <w:r>
        <w:rPr>
          <w:spacing w:val="-1"/>
          <w:sz w:val="24"/>
        </w:rPr>
        <w:t>:</w:t>
      </w:r>
      <w:r>
        <w:rPr>
          <w:rFonts w:ascii="宋体" w:eastAsia="宋体" w:hint="eastAsia"/>
          <w:sz w:val="24"/>
        </w:rPr>
        <w:t>你们中的一些人被带去宣誓效忠那些从未被上帝制定的法庭</w:t>
      </w:r>
      <w:r>
        <w:rPr>
          <w:spacing w:val="-1"/>
          <w:sz w:val="24"/>
        </w:rPr>
        <w:t>;</w:t>
      </w:r>
      <w:r>
        <w:rPr>
          <w:rFonts w:ascii="宋体" w:eastAsia="宋体" w:hint="eastAsia"/>
          <w:sz w:val="24"/>
        </w:rPr>
        <w:t>你们难道没有一些良心上的懊悔吗</w:t>
      </w:r>
      <w:r>
        <w:rPr>
          <w:spacing w:val="-1"/>
          <w:sz w:val="24"/>
        </w:rPr>
        <w:t>?(</w:t>
      </w:r>
      <w:r>
        <w:rPr>
          <w:rFonts w:ascii="宋体" w:eastAsia="宋体" w:hint="eastAsia"/>
          <w:sz w:val="24"/>
        </w:rPr>
        <w:t>我指的是他们称之为教会监督的人</w:t>
      </w:r>
      <w:r>
        <w:rPr>
          <w:spacing w:val="-2"/>
          <w:sz w:val="24"/>
        </w:rPr>
        <w:t>)</w:t>
      </w:r>
      <w:r>
        <w:rPr>
          <w:rFonts w:ascii="宋体" w:eastAsia="宋体" w:hint="eastAsia"/>
          <w:sz w:val="24"/>
        </w:rPr>
        <w:t>当你们被要求宣誓时</w:t>
      </w:r>
      <w:r>
        <w:rPr>
          <w:sz w:val="24"/>
        </w:rPr>
        <w:t>,</w:t>
      </w:r>
      <w:r>
        <w:rPr>
          <w:rFonts w:ascii="宋体" w:eastAsia="宋体" w:hint="eastAsia"/>
          <w:sz w:val="24"/>
        </w:rPr>
        <w:t>你们难道从未在良心中感到内疚</w:t>
      </w:r>
      <w:r>
        <w:rPr>
          <w:sz w:val="24"/>
        </w:rPr>
        <w:t>?</w:t>
      </w:r>
      <w:r>
        <w:rPr>
          <w:rFonts w:ascii="宋体" w:eastAsia="宋体" w:hint="eastAsia"/>
          <w:sz w:val="24"/>
        </w:rPr>
        <w:t>但如果你不宣誓</w:t>
      </w:r>
      <w:r>
        <w:rPr>
          <w:spacing w:val="-3"/>
          <w:sz w:val="24"/>
        </w:rPr>
        <w:t>,</w:t>
      </w:r>
      <w:r>
        <w:rPr>
          <w:rFonts w:ascii="宋体" w:eastAsia="宋体" w:hint="eastAsia"/>
          <w:sz w:val="24"/>
        </w:rPr>
        <w:t>你就会被逐出教会</w:t>
      </w:r>
      <w:r>
        <w:rPr>
          <w:spacing w:val="1"/>
          <w:sz w:val="24"/>
        </w:rPr>
        <w:t>;</w:t>
      </w:r>
      <w:r>
        <w:rPr>
          <w:rFonts w:ascii="宋体" w:eastAsia="宋体" w:hint="eastAsia"/>
          <w:sz w:val="24"/>
        </w:rPr>
        <w:t>如果你宣誓</w:t>
      </w:r>
      <w:r>
        <w:rPr>
          <w:sz w:val="24"/>
        </w:rPr>
        <w:t>,</w:t>
      </w:r>
      <w:r>
        <w:rPr>
          <w:rFonts w:ascii="宋体" w:eastAsia="宋体" w:hint="eastAsia"/>
          <w:sz w:val="24"/>
        </w:rPr>
        <w:t>那你就不仅要成为他们的奴仆</w:t>
      </w:r>
      <w:r>
        <w:rPr>
          <w:spacing w:val="-2"/>
          <w:sz w:val="24"/>
        </w:rPr>
        <w:t>(</w:t>
      </w:r>
      <w:r>
        <w:rPr>
          <w:rFonts w:ascii="宋体" w:eastAsia="宋体" w:hint="eastAsia"/>
          <w:sz w:val="24"/>
        </w:rPr>
        <w:t>这不是上帝的旨意</w:t>
      </w:r>
      <w:r>
        <w:rPr>
          <w:sz w:val="24"/>
        </w:rPr>
        <w:t>),</w:t>
      </w:r>
      <w:r>
        <w:rPr>
          <w:rFonts w:ascii="宋体" w:eastAsia="宋体" w:hint="eastAsia"/>
          <w:spacing w:val="-15"/>
          <w:sz w:val="24"/>
        </w:rPr>
        <w:t>而</w:t>
      </w:r>
      <w:r>
        <w:rPr>
          <w:rFonts w:ascii="宋体" w:eastAsia="宋体" w:hint="eastAsia"/>
          <w:sz w:val="24"/>
        </w:rPr>
        <w:t>且还要通过它成为圣徒的迫害者</w:t>
      </w:r>
      <w:r>
        <w:rPr>
          <w:spacing w:val="-1"/>
          <w:sz w:val="24"/>
        </w:rPr>
        <w:t>:</w:t>
      </w:r>
      <w:r>
        <w:rPr>
          <w:rFonts w:ascii="宋体" w:eastAsia="宋体" w:hint="eastAsia"/>
          <w:sz w:val="24"/>
        </w:rPr>
        <w:t>因为当然</w:t>
      </w:r>
      <w:r>
        <w:rPr>
          <w:sz w:val="24"/>
        </w:rPr>
        <w:t>,</w:t>
      </w:r>
      <w:r>
        <w:rPr>
          <w:rFonts w:ascii="宋体" w:eastAsia="宋体" w:hint="eastAsia"/>
          <w:sz w:val="24"/>
        </w:rPr>
        <w:t>履行他们所有的教规</w:t>
      </w:r>
      <w:r>
        <w:rPr>
          <w:sz w:val="24"/>
        </w:rPr>
        <w:t>,</w:t>
      </w:r>
      <w:r>
        <w:rPr>
          <w:rFonts w:ascii="宋体" w:eastAsia="宋体" w:hint="eastAsia"/>
          <w:sz w:val="24"/>
        </w:rPr>
        <w:t>完全是迫害</w:t>
      </w:r>
      <w:r>
        <w:rPr>
          <w:sz w:val="24"/>
        </w:rPr>
        <w:t>,</w:t>
      </w:r>
      <w:r>
        <w:rPr>
          <w:rFonts w:ascii="宋体" w:eastAsia="宋体" w:hint="eastAsia"/>
          <w:sz w:val="24"/>
        </w:rPr>
        <w:t>但你却是他们宣誓效忠的奴仆</w:t>
      </w:r>
      <w:r>
        <w:rPr>
          <w:spacing w:val="-1"/>
          <w:sz w:val="24"/>
        </w:rPr>
        <w:t>;</w:t>
      </w:r>
      <w:r>
        <w:rPr>
          <w:rFonts w:ascii="宋体" w:eastAsia="宋体" w:hint="eastAsia"/>
          <w:sz w:val="24"/>
        </w:rPr>
        <w:t>然而因为你害怕麻烦</w:t>
      </w:r>
      <w:r>
        <w:rPr>
          <w:sz w:val="24"/>
        </w:rPr>
        <w:t>,</w:t>
      </w:r>
      <w:r>
        <w:rPr>
          <w:rFonts w:ascii="宋体" w:eastAsia="宋体" w:hint="eastAsia"/>
          <w:sz w:val="24"/>
        </w:rPr>
        <w:t>你冒险大胆地对待你的良心。</w:t>
      </w:r>
    </w:p>
    <w:p w14:paraId="7CD137A7" w14:textId="77777777" w:rsidR="00EC029C" w:rsidRDefault="00000000">
      <w:pPr>
        <w:spacing w:before="286" w:line="242" w:lineRule="auto"/>
        <w:ind w:left="100" w:right="153"/>
        <w:rPr>
          <w:sz w:val="24"/>
        </w:rPr>
      </w:pPr>
      <w:r>
        <w:rPr>
          <w:rFonts w:ascii="宋体" w:eastAsia="宋体" w:hint="eastAsia"/>
          <w:spacing w:val="-2"/>
          <w:sz w:val="24"/>
        </w:rPr>
        <w:t>哦</w:t>
      </w:r>
      <w:r>
        <w:rPr>
          <w:spacing w:val="-2"/>
          <w:sz w:val="24"/>
        </w:rPr>
        <w:t>,</w:t>
      </w:r>
      <w:r>
        <w:rPr>
          <w:rFonts w:ascii="宋体" w:eastAsia="宋体" w:hint="eastAsia"/>
          <w:spacing w:val="-2"/>
          <w:sz w:val="24"/>
        </w:rPr>
        <w:t>回头看看这些事情。如果你现在说</w:t>
      </w:r>
      <w:r>
        <w:rPr>
          <w:spacing w:val="-2"/>
          <w:sz w:val="24"/>
        </w:rPr>
        <w:t>,</w:t>
      </w:r>
      <w:r>
        <w:rPr>
          <w:rFonts w:ascii="宋体" w:eastAsia="宋体" w:hint="eastAsia"/>
          <w:spacing w:val="-2"/>
          <w:sz w:val="24"/>
        </w:rPr>
        <w:t>牧师反对这样的事情</w:t>
      </w:r>
      <w:r>
        <w:rPr>
          <w:spacing w:val="-2"/>
          <w:sz w:val="24"/>
        </w:rPr>
        <w:t>;</w:t>
      </w:r>
      <w:r>
        <w:rPr>
          <w:rFonts w:ascii="宋体" w:eastAsia="宋体" w:hint="eastAsia"/>
          <w:spacing w:val="-2"/>
          <w:sz w:val="24"/>
        </w:rPr>
        <w:t>你应该在两三年前就这样做了。就我个人而言</w:t>
      </w:r>
      <w:r>
        <w:rPr>
          <w:spacing w:val="-2"/>
          <w:sz w:val="24"/>
        </w:rPr>
        <w:t>,</w:t>
      </w:r>
      <w:r>
        <w:rPr>
          <w:rFonts w:ascii="宋体" w:eastAsia="宋体" w:hint="eastAsia"/>
          <w:spacing w:val="-2"/>
          <w:sz w:val="24"/>
        </w:rPr>
        <w:t>我当时</w:t>
      </w:r>
      <w:r>
        <w:rPr>
          <w:spacing w:val="-2"/>
          <w:sz w:val="24"/>
        </w:rPr>
        <w:t>,</w:t>
      </w:r>
      <w:r>
        <w:rPr>
          <w:rFonts w:ascii="宋体" w:eastAsia="宋体" w:hint="eastAsia"/>
          <w:spacing w:val="-2"/>
          <w:sz w:val="24"/>
        </w:rPr>
        <w:t>两年、三年、四年或五年前就这样做了</w:t>
      </w:r>
      <w:r>
        <w:rPr>
          <w:spacing w:val="-2"/>
          <w:sz w:val="24"/>
        </w:rPr>
        <w:t>,</w:t>
      </w:r>
      <w:r>
        <w:rPr>
          <w:rFonts w:ascii="宋体" w:eastAsia="宋体" w:hint="eastAsia"/>
          <w:spacing w:val="-2"/>
          <w:sz w:val="24"/>
        </w:rPr>
        <w:t>我现在的想法和当时一样</w:t>
      </w:r>
      <w:r>
        <w:rPr>
          <w:spacing w:val="-2"/>
          <w:sz w:val="24"/>
        </w:rPr>
        <w:t>;</w:t>
      </w:r>
    </w:p>
    <w:p w14:paraId="0150F1B1" w14:textId="77777777" w:rsidR="00EC029C" w:rsidRDefault="00000000">
      <w:pPr>
        <w:spacing w:before="3" w:line="242" w:lineRule="auto"/>
        <w:ind w:left="100" w:right="383"/>
        <w:jc w:val="both"/>
        <w:rPr>
          <w:rFonts w:ascii="宋体" w:eastAsia="宋体"/>
          <w:sz w:val="24"/>
        </w:rPr>
      </w:pPr>
      <w:r>
        <w:rPr>
          <w:rFonts w:ascii="宋体" w:eastAsia="宋体" w:hint="eastAsia"/>
          <w:spacing w:val="-2"/>
          <w:sz w:val="24"/>
        </w:rPr>
        <w:t>靠着基督的力量和上帝对我的怜悯</w:t>
      </w:r>
      <w:r>
        <w:rPr>
          <w:spacing w:val="-2"/>
          <w:sz w:val="24"/>
        </w:rPr>
        <w:t>,</w:t>
      </w:r>
      <w:r>
        <w:rPr>
          <w:rFonts w:ascii="宋体" w:eastAsia="宋体" w:hint="eastAsia"/>
          <w:spacing w:val="-2"/>
          <w:sz w:val="24"/>
        </w:rPr>
        <w:t>我冒了一些风险</w:t>
      </w:r>
      <w:r>
        <w:rPr>
          <w:spacing w:val="-2"/>
          <w:sz w:val="24"/>
        </w:rPr>
        <w:t>,</w:t>
      </w:r>
      <w:r>
        <w:rPr>
          <w:rFonts w:ascii="宋体" w:eastAsia="宋体" w:hint="eastAsia"/>
          <w:spacing w:val="-2"/>
          <w:sz w:val="24"/>
        </w:rPr>
        <w:t>所以我现在可以更自由、更大胆地说话</w:t>
      </w:r>
      <w:r>
        <w:rPr>
          <w:spacing w:val="-2"/>
          <w:sz w:val="24"/>
        </w:rPr>
        <w:t>;</w:t>
      </w:r>
      <w:r>
        <w:rPr>
          <w:rFonts w:ascii="宋体" w:eastAsia="宋体" w:hint="eastAsia"/>
          <w:spacing w:val="-2"/>
          <w:sz w:val="24"/>
        </w:rPr>
        <w:t>不是因为它仅仅是为了避免危险</w:t>
      </w:r>
      <w:r>
        <w:rPr>
          <w:spacing w:val="-2"/>
          <w:sz w:val="24"/>
        </w:rPr>
        <w:t>,</w:t>
      </w:r>
      <w:r>
        <w:rPr>
          <w:rFonts w:ascii="宋体" w:eastAsia="宋体" w:hint="eastAsia"/>
          <w:spacing w:val="-2"/>
          <w:sz w:val="24"/>
        </w:rPr>
        <w:t>我才没有说更多</w:t>
      </w:r>
      <w:r>
        <w:rPr>
          <w:spacing w:val="-2"/>
          <w:sz w:val="24"/>
        </w:rPr>
        <w:t>,</w:t>
      </w:r>
      <w:r>
        <w:rPr>
          <w:rFonts w:ascii="宋体" w:eastAsia="宋体" w:hint="eastAsia"/>
          <w:spacing w:val="-2"/>
          <w:sz w:val="24"/>
        </w:rPr>
        <w:t>因为我以前就说过。但现在回头看看你有什么良心上的懊悔</w:t>
      </w:r>
      <w:r>
        <w:rPr>
          <w:spacing w:val="-2"/>
          <w:sz w:val="24"/>
        </w:rPr>
        <w:t>;</w:t>
      </w:r>
      <w:r>
        <w:rPr>
          <w:rFonts w:ascii="宋体" w:eastAsia="宋体" w:hint="eastAsia"/>
          <w:spacing w:val="-2"/>
          <w:sz w:val="24"/>
        </w:rPr>
        <w:t>然而仅仅因为害怕苦难</w:t>
      </w:r>
      <w:r>
        <w:rPr>
          <w:spacing w:val="-2"/>
          <w:sz w:val="24"/>
        </w:rPr>
        <w:t>,</w:t>
      </w:r>
      <w:r>
        <w:rPr>
          <w:rFonts w:ascii="宋体" w:eastAsia="宋体" w:hint="eastAsia"/>
          <w:spacing w:val="-2"/>
          <w:sz w:val="24"/>
        </w:rPr>
        <w:t>你经历了良心的懊悔</w:t>
      </w:r>
      <w:r>
        <w:rPr>
          <w:spacing w:val="-2"/>
          <w:sz w:val="24"/>
        </w:rPr>
        <w:t>:</w:t>
      </w:r>
      <w:r>
        <w:rPr>
          <w:rFonts w:ascii="宋体" w:eastAsia="宋体" w:hint="eastAsia"/>
          <w:spacing w:val="-2"/>
          <w:sz w:val="24"/>
        </w:rPr>
        <w:t>上帝让苦难更加痛苦和沉重是公正的</w:t>
      </w:r>
      <w:r>
        <w:rPr>
          <w:spacing w:val="-2"/>
          <w:sz w:val="24"/>
        </w:rPr>
        <w:t>;</w:t>
      </w:r>
      <w:r>
        <w:rPr>
          <w:rFonts w:ascii="宋体" w:eastAsia="宋体" w:hint="eastAsia"/>
          <w:spacing w:val="-2"/>
          <w:sz w:val="24"/>
        </w:rPr>
        <w:t>那些为了避免苦难而犯罪的人</w:t>
      </w:r>
      <w:r>
        <w:rPr>
          <w:spacing w:val="-2"/>
          <w:sz w:val="24"/>
        </w:rPr>
        <w:t>,</w:t>
      </w:r>
      <w:r>
        <w:rPr>
          <w:rFonts w:ascii="宋体" w:eastAsia="宋体" w:hint="eastAsia"/>
          <w:spacing w:val="-2"/>
          <w:sz w:val="24"/>
        </w:rPr>
        <w:t>上帝可能会公正地把苦难带回来</w:t>
      </w:r>
      <w:r>
        <w:rPr>
          <w:spacing w:val="-2"/>
          <w:sz w:val="24"/>
        </w:rPr>
        <w:t>:</w:t>
      </w:r>
      <w:r>
        <w:rPr>
          <w:rFonts w:ascii="宋体" w:eastAsia="宋体" w:hint="eastAsia"/>
          <w:spacing w:val="-2"/>
          <w:sz w:val="24"/>
        </w:rPr>
        <w:t>但这将是一个广泛的论点</w:t>
      </w:r>
      <w:r>
        <w:rPr>
          <w:spacing w:val="-2"/>
          <w:sz w:val="24"/>
        </w:rPr>
        <w:t>,</w:t>
      </w:r>
      <w:r>
        <w:rPr>
          <w:rFonts w:ascii="宋体" w:eastAsia="宋体" w:hint="eastAsia"/>
          <w:spacing w:val="-2"/>
          <w:sz w:val="24"/>
        </w:rPr>
        <w:t>对那些不愿冒险受苦</w:t>
      </w:r>
      <w:r>
        <w:rPr>
          <w:spacing w:val="-2"/>
          <w:sz w:val="24"/>
        </w:rPr>
        <w:t>,</w:t>
      </w:r>
      <w:r>
        <w:rPr>
          <w:rFonts w:ascii="宋体" w:eastAsia="宋体" w:hint="eastAsia"/>
          <w:spacing w:val="-2"/>
          <w:sz w:val="24"/>
        </w:rPr>
        <w:t>而是犯罪的人说。</w:t>
      </w:r>
    </w:p>
    <w:p w14:paraId="1954B5B2" w14:textId="77777777" w:rsidR="00EC029C" w:rsidRDefault="00000000">
      <w:pPr>
        <w:spacing w:before="283" w:line="242" w:lineRule="auto"/>
        <w:ind w:left="100" w:right="328"/>
        <w:jc w:val="both"/>
        <w:rPr>
          <w:rFonts w:ascii="宋体" w:eastAsia="宋体"/>
          <w:sz w:val="24"/>
        </w:rPr>
      </w:pPr>
      <w:r>
        <w:rPr>
          <w:rFonts w:ascii="宋体" w:eastAsia="宋体" w:hint="eastAsia"/>
          <w:spacing w:val="-2"/>
          <w:sz w:val="24"/>
        </w:rPr>
        <w:t>第四</w:t>
      </w:r>
      <w:r>
        <w:rPr>
          <w:spacing w:val="-2"/>
          <w:sz w:val="24"/>
        </w:rPr>
        <w:t>,</w:t>
      </w:r>
      <w:r>
        <w:rPr>
          <w:rFonts w:ascii="宋体" w:eastAsia="宋体" w:hint="eastAsia"/>
          <w:spacing w:val="-2"/>
          <w:sz w:val="24"/>
        </w:rPr>
        <w:t>这责备那些在苦难中</w:t>
      </w:r>
      <w:r>
        <w:rPr>
          <w:spacing w:val="-2"/>
          <w:sz w:val="24"/>
        </w:rPr>
        <w:t>,</w:t>
      </w:r>
      <w:r>
        <w:rPr>
          <w:rFonts w:ascii="宋体" w:eastAsia="宋体" w:hint="eastAsia"/>
          <w:spacing w:val="-2"/>
          <w:sz w:val="24"/>
        </w:rPr>
        <w:t>却对苦难比对罪更敏感的人。这与观点相悖</w:t>
      </w:r>
      <w:r>
        <w:rPr>
          <w:spacing w:val="-2"/>
          <w:sz w:val="24"/>
        </w:rPr>
        <w:t>,</w:t>
      </w:r>
      <w:r>
        <w:rPr>
          <w:rFonts w:ascii="宋体" w:eastAsia="宋体" w:hint="eastAsia"/>
          <w:spacing w:val="-2"/>
          <w:sz w:val="24"/>
        </w:rPr>
        <w:t>即罪中的邪恶比苦难中的更大</w:t>
      </w:r>
      <w:r>
        <w:rPr>
          <w:spacing w:val="-2"/>
          <w:sz w:val="24"/>
        </w:rPr>
        <w:t>;</w:t>
      </w:r>
      <w:r>
        <w:rPr>
          <w:rFonts w:ascii="宋体" w:eastAsia="宋体" w:hint="eastAsia"/>
          <w:spacing w:val="-2"/>
          <w:sz w:val="24"/>
        </w:rPr>
        <w:t>然而</w:t>
      </w:r>
      <w:r>
        <w:rPr>
          <w:spacing w:val="-2"/>
          <w:sz w:val="24"/>
        </w:rPr>
        <w:t>,</w:t>
      </w:r>
      <w:r>
        <w:rPr>
          <w:rFonts w:ascii="宋体" w:eastAsia="宋体" w:hint="eastAsia"/>
          <w:spacing w:val="-2"/>
          <w:sz w:val="24"/>
        </w:rPr>
        <w:t>当你处于苦难中时</w:t>
      </w:r>
      <w:r>
        <w:rPr>
          <w:spacing w:val="-2"/>
          <w:sz w:val="24"/>
        </w:rPr>
        <w:t>,</w:t>
      </w:r>
      <w:r>
        <w:rPr>
          <w:rFonts w:ascii="宋体" w:eastAsia="宋体" w:hint="eastAsia"/>
          <w:spacing w:val="-2"/>
          <w:sz w:val="24"/>
        </w:rPr>
        <w:t>你对苦难的邪恶比对罪更敏感。这些人有不同的类型</w:t>
      </w:r>
      <w:r>
        <w:rPr>
          <w:spacing w:val="-2"/>
          <w:sz w:val="24"/>
        </w:rPr>
        <w:t>,</w:t>
      </w:r>
      <w:r>
        <w:rPr>
          <w:rFonts w:ascii="宋体" w:eastAsia="宋体" w:hint="eastAsia"/>
          <w:spacing w:val="-2"/>
          <w:sz w:val="24"/>
        </w:rPr>
        <w:t>对他们有不同的话要说。</w:t>
      </w:r>
    </w:p>
    <w:p w14:paraId="61CB2F73" w14:textId="77777777" w:rsidR="00EC029C" w:rsidRDefault="00000000">
      <w:pPr>
        <w:spacing w:before="280" w:line="242" w:lineRule="auto"/>
        <w:ind w:left="100" w:right="340"/>
        <w:rPr>
          <w:rFonts w:ascii="宋体" w:eastAsia="宋体"/>
          <w:sz w:val="24"/>
        </w:rPr>
      </w:pPr>
      <w:r>
        <w:rPr>
          <w:sz w:val="24"/>
        </w:rPr>
        <w:t>1</w:t>
      </w:r>
      <w:r>
        <w:rPr>
          <w:rFonts w:ascii="宋体" w:eastAsia="宋体" w:hint="eastAsia"/>
          <w:sz w:val="24"/>
        </w:rPr>
        <w:t>有些不敬虔的恶人犯下可怕的恶行</w:t>
      </w:r>
      <w:r>
        <w:rPr>
          <w:spacing w:val="-3"/>
          <w:sz w:val="24"/>
        </w:rPr>
        <w:t>,</w:t>
      </w:r>
      <w:r>
        <w:rPr>
          <w:rFonts w:ascii="宋体" w:eastAsia="宋体" w:hint="eastAsia"/>
          <w:spacing w:val="-1"/>
          <w:sz w:val="24"/>
        </w:rPr>
        <w:t>真是奇怪他们的良心没有飞到他们的脸上</w:t>
      </w:r>
      <w:r>
        <w:rPr>
          <w:sz w:val="24"/>
        </w:rPr>
        <w:t>,</w:t>
      </w:r>
      <w:r>
        <w:rPr>
          <w:rFonts w:ascii="宋体" w:eastAsia="宋体" w:hint="eastAsia"/>
          <w:sz w:val="24"/>
        </w:rPr>
        <w:t>没有从他们的胸膛里撕裂他们的心</w:t>
      </w:r>
      <w:r>
        <w:rPr>
          <w:spacing w:val="-3"/>
          <w:sz w:val="24"/>
        </w:rPr>
        <w:t>,</w:t>
      </w:r>
      <w:r>
        <w:rPr>
          <w:rFonts w:ascii="宋体" w:eastAsia="宋体" w:hint="eastAsia"/>
          <w:sz w:val="24"/>
        </w:rPr>
        <w:t>因为他们身上可怕的罪疚</w:t>
      </w:r>
      <w:r>
        <w:rPr>
          <w:spacing w:val="1"/>
          <w:sz w:val="24"/>
        </w:rPr>
        <w:t>;</w:t>
      </w:r>
      <w:r>
        <w:rPr>
          <w:rFonts w:ascii="宋体" w:eastAsia="宋体" w:hint="eastAsia"/>
          <w:sz w:val="24"/>
        </w:rPr>
        <w:t>然而他们从未被激起</w:t>
      </w:r>
      <w:r>
        <w:rPr>
          <w:spacing w:val="-1"/>
          <w:sz w:val="24"/>
        </w:rPr>
        <w:t>:</w:t>
      </w:r>
      <w:r>
        <w:rPr>
          <w:rFonts w:ascii="宋体" w:eastAsia="宋体" w:hint="eastAsia"/>
          <w:sz w:val="24"/>
        </w:rPr>
        <w:t>但当上帝的手在他们身上</w:t>
      </w:r>
      <w:r>
        <w:rPr>
          <w:spacing w:val="-3"/>
          <w:sz w:val="24"/>
        </w:rPr>
        <w:t>,</w:t>
      </w:r>
      <w:r>
        <w:rPr>
          <w:rFonts w:ascii="宋体" w:eastAsia="宋体" w:hint="eastAsia"/>
          <w:sz w:val="24"/>
        </w:rPr>
        <w:t>在一些严重的疾病中</w:t>
      </w:r>
      <w:r>
        <w:rPr>
          <w:sz w:val="24"/>
        </w:rPr>
        <w:t>,</w:t>
      </w:r>
      <w:r>
        <w:rPr>
          <w:rFonts w:ascii="宋体" w:eastAsia="宋体" w:hint="eastAsia"/>
          <w:sz w:val="24"/>
        </w:rPr>
        <w:t>他们因疼痛而哭喊</w:t>
      </w:r>
      <w:r>
        <w:rPr>
          <w:sz w:val="24"/>
        </w:rPr>
        <w:t>,</w:t>
      </w:r>
      <w:r>
        <w:rPr>
          <w:rFonts w:ascii="宋体" w:eastAsia="宋体" w:hint="eastAsia"/>
          <w:sz w:val="24"/>
        </w:rPr>
        <w:t>但对罪一点也不敏感</w:t>
      </w:r>
      <w:r>
        <w:rPr>
          <w:sz w:val="24"/>
        </w:rPr>
        <w:t>,</w:t>
      </w:r>
      <w:r>
        <w:rPr>
          <w:rFonts w:ascii="宋体" w:eastAsia="宋体" w:hint="eastAsia"/>
          <w:spacing w:val="-2"/>
          <w:sz w:val="24"/>
        </w:rPr>
        <w:t>罪从未进入他们的脑</w:t>
      </w:r>
      <w:r>
        <w:rPr>
          <w:rFonts w:ascii="宋体" w:eastAsia="宋体" w:hint="eastAsia"/>
          <w:sz w:val="24"/>
        </w:rPr>
        <w:t>海</w:t>
      </w:r>
      <w:r>
        <w:rPr>
          <w:spacing w:val="-1"/>
          <w:sz w:val="24"/>
        </w:rPr>
        <w:t>;</w:t>
      </w:r>
      <w:r>
        <w:rPr>
          <w:rFonts w:ascii="宋体" w:eastAsia="宋体" w:hint="eastAsia"/>
          <w:sz w:val="24"/>
        </w:rPr>
        <w:t>但他们的痛苦和疾病</w:t>
      </w:r>
      <w:r>
        <w:rPr>
          <w:spacing w:val="-1"/>
          <w:sz w:val="24"/>
        </w:rPr>
        <w:t>:</w:t>
      </w:r>
      <w:r>
        <w:rPr>
          <w:rFonts w:ascii="宋体" w:eastAsia="宋体" w:hint="eastAsia"/>
          <w:sz w:val="24"/>
        </w:rPr>
        <w:t>当他们的朋友来时</w:t>
      </w:r>
      <w:r>
        <w:rPr>
          <w:sz w:val="24"/>
        </w:rPr>
        <w:t>,</w:t>
      </w:r>
      <w:r>
        <w:rPr>
          <w:rFonts w:ascii="宋体" w:eastAsia="宋体" w:hint="eastAsia"/>
          <w:sz w:val="24"/>
        </w:rPr>
        <w:t>他们抱怨可怕的夜晚</w:t>
      </w:r>
      <w:r>
        <w:rPr>
          <w:sz w:val="24"/>
        </w:rPr>
        <w:t>,</w:t>
      </w:r>
      <w:r>
        <w:rPr>
          <w:rFonts w:ascii="宋体" w:eastAsia="宋体" w:hint="eastAsia"/>
          <w:sz w:val="24"/>
        </w:rPr>
        <w:t>发烧使他们处于什么样的高温中</w:t>
      </w:r>
      <w:r>
        <w:rPr>
          <w:spacing w:val="-3"/>
          <w:sz w:val="24"/>
        </w:rPr>
        <w:t>,</w:t>
      </w:r>
      <w:r>
        <w:rPr>
          <w:rFonts w:ascii="宋体" w:eastAsia="宋体" w:hint="eastAsia"/>
          <w:sz w:val="24"/>
        </w:rPr>
        <w:t>他们如何燃烧</w:t>
      </w:r>
      <w:r>
        <w:rPr>
          <w:sz w:val="24"/>
        </w:rPr>
        <w:t>,</w:t>
      </w:r>
      <w:r>
        <w:rPr>
          <w:rFonts w:ascii="宋体" w:eastAsia="宋体" w:hint="eastAsia"/>
          <w:sz w:val="24"/>
        </w:rPr>
        <w:t>如何受折磨</w:t>
      </w:r>
      <w:r>
        <w:rPr>
          <w:sz w:val="24"/>
        </w:rPr>
        <w:t>,</w:t>
      </w:r>
      <w:r>
        <w:rPr>
          <w:rFonts w:ascii="宋体" w:eastAsia="宋体" w:hint="eastAsia"/>
          <w:sz w:val="24"/>
        </w:rPr>
        <w:t>但没有一句关于罪的话</w:t>
      </w:r>
      <w:r>
        <w:rPr>
          <w:spacing w:val="1"/>
          <w:sz w:val="24"/>
        </w:rPr>
        <w:t>;</w:t>
      </w:r>
      <w:r>
        <w:rPr>
          <w:rFonts w:ascii="宋体" w:eastAsia="宋体" w:hint="eastAsia"/>
          <w:sz w:val="24"/>
        </w:rPr>
        <w:t>他们所有的罪疚</w:t>
      </w:r>
      <w:r>
        <w:rPr>
          <w:spacing w:val="-3"/>
          <w:sz w:val="24"/>
        </w:rPr>
        <w:t>,</w:t>
      </w:r>
      <w:r>
        <w:rPr>
          <w:rFonts w:ascii="宋体" w:eastAsia="宋体" w:hint="eastAsia"/>
          <w:sz w:val="24"/>
        </w:rPr>
        <w:t>违反安息日</w:t>
      </w:r>
      <w:r>
        <w:rPr>
          <w:sz w:val="24"/>
        </w:rPr>
        <w:t>,</w:t>
      </w:r>
      <w:r>
        <w:rPr>
          <w:rFonts w:ascii="宋体" w:eastAsia="宋体" w:hint="eastAsia"/>
          <w:sz w:val="24"/>
        </w:rPr>
        <w:t>誓言</w:t>
      </w:r>
      <w:r>
        <w:rPr>
          <w:spacing w:val="-3"/>
          <w:sz w:val="24"/>
        </w:rPr>
        <w:t>,</w:t>
      </w:r>
      <w:r>
        <w:rPr>
          <w:rFonts w:ascii="宋体" w:eastAsia="宋体" w:hint="eastAsia"/>
          <w:sz w:val="24"/>
        </w:rPr>
        <w:t>交往</w:t>
      </w:r>
      <w:r>
        <w:rPr>
          <w:sz w:val="24"/>
        </w:rPr>
        <w:t>,</w:t>
      </w:r>
      <w:r>
        <w:rPr>
          <w:rFonts w:ascii="宋体" w:eastAsia="宋体" w:hint="eastAsia"/>
          <w:sz w:val="24"/>
        </w:rPr>
        <w:t>反对善良</w:t>
      </w:r>
      <w:r>
        <w:rPr>
          <w:sz w:val="24"/>
        </w:rPr>
        <w:t>,</w:t>
      </w:r>
      <w:r>
        <w:rPr>
          <w:rFonts w:ascii="宋体" w:eastAsia="宋体" w:hint="eastAsia"/>
          <w:sz w:val="24"/>
        </w:rPr>
        <w:t>这些根本不在他们的良心上</w:t>
      </w:r>
      <w:r>
        <w:rPr>
          <w:spacing w:val="1"/>
          <w:sz w:val="24"/>
        </w:rPr>
        <w:t>:</w:t>
      </w:r>
      <w:r>
        <w:rPr>
          <w:rFonts w:ascii="宋体" w:eastAsia="宋体" w:hint="eastAsia"/>
          <w:sz w:val="24"/>
        </w:rPr>
        <w:t>哦</w:t>
      </w:r>
      <w:r>
        <w:rPr>
          <w:spacing w:val="-1"/>
          <w:sz w:val="24"/>
        </w:rPr>
        <w:t>!</w:t>
      </w:r>
      <w:r>
        <w:rPr>
          <w:rFonts w:ascii="宋体" w:eastAsia="宋体" w:hint="eastAsia"/>
          <w:sz w:val="24"/>
        </w:rPr>
        <w:t>这些是可怜的生灵</w:t>
      </w:r>
      <w:r>
        <w:rPr>
          <w:sz w:val="24"/>
        </w:rPr>
        <w:t>,</w:t>
      </w:r>
      <w:r>
        <w:rPr>
          <w:rFonts w:ascii="宋体" w:eastAsia="宋体" w:hint="eastAsia"/>
          <w:sz w:val="24"/>
        </w:rPr>
        <w:t>愚蠢、有罪、心硬</w:t>
      </w:r>
      <w:r>
        <w:rPr>
          <w:sz w:val="24"/>
        </w:rPr>
        <w:t>,</w:t>
      </w:r>
      <w:r>
        <w:rPr>
          <w:rFonts w:ascii="宋体" w:eastAsia="宋体" w:hint="eastAsia"/>
          <w:sz w:val="24"/>
        </w:rPr>
        <w:t>在上帝公义审判的日子被上帝抛弃。</w:t>
      </w:r>
    </w:p>
    <w:p w14:paraId="4AE8468D" w14:textId="77777777" w:rsidR="00EC029C" w:rsidRDefault="00000000">
      <w:pPr>
        <w:spacing w:before="286" w:line="242" w:lineRule="auto"/>
        <w:ind w:left="100" w:right="429"/>
        <w:rPr>
          <w:rFonts w:ascii="宋体" w:eastAsia="宋体"/>
          <w:sz w:val="24"/>
        </w:rPr>
      </w:pPr>
      <w:r>
        <w:rPr>
          <w:spacing w:val="-2"/>
          <w:sz w:val="24"/>
        </w:rPr>
        <w:t>2</w:t>
      </w:r>
      <w:r>
        <w:rPr>
          <w:rFonts w:ascii="宋体" w:eastAsia="宋体" w:hint="eastAsia"/>
          <w:spacing w:val="-2"/>
          <w:sz w:val="24"/>
        </w:rPr>
        <w:t>其他人</w:t>
      </w:r>
      <w:r>
        <w:rPr>
          <w:spacing w:val="-2"/>
          <w:sz w:val="24"/>
        </w:rPr>
        <w:t>,</w:t>
      </w:r>
      <w:r>
        <w:rPr>
          <w:rFonts w:ascii="宋体" w:eastAsia="宋体" w:hint="eastAsia"/>
          <w:spacing w:val="-2"/>
          <w:sz w:val="24"/>
        </w:rPr>
        <w:t>当他们在上帝的手下时</w:t>
      </w:r>
      <w:r>
        <w:rPr>
          <w:spacing w:val="-2"/>
          <w:sz w:val="24"/>
        </w:rPr>
        <w:t>,</w:t>
      </w:r>
      <w:r>
        <w:rPr>
          <w:rFonts w:ascii="宋体" w:eastAsia="宋体" w:hint="eastAsia"/>
          <w:spacing w:val="-2"/>
          <w:sz w:val="24"/>
        </w:rPr>
        <w:t>他们躺在那里烦躁、恼怒、抱怨和不满</w:t>
      </w:r>
      <w:r>
        <w:rPr>
          <w:spacing w:val="-2"/>
          <w:sz w:val="24"/>
        </w:rPr>
        <w:t>:</w:t>
      </w:r>
      <w:r>
        <w:rPr>
          <w:rFonts w:ascii="宋体" w:eastAsia="宋体" w:hint="eastAsia"/>
          <w:spacing w:val="-2"/>
          <w:sz w:val="24"/>
        </w:rPr>
        <w:t>正如所罗门在箴言</w:t>
      </w:r>
      <w:r>
        <w:rPr>
          <w:spacing w:val="-2"/>
          <w:sz w:val="24"/>
        </w:rPr>
        <w:t>19:3</w:t>
      </w:r>
      <w:r>
        <w:rPr>
          <w:rFonts w:ascii="宋体" w:eastAsia="宋体" w:hint="eastAsia"/>
          <w:spacing w:val="-2"/>
          <w:sz w:val="24"/>
        </w:rPr>
        <w:t>所说。人使自己的道路弯曲</w:t>
      </w:r>
      <w:r>
        <w:rPr>
          <w:spacing w:val="-2"/>
          <w:sz w:val="24"/>
        </w:rPr>
        <w:t>,</w:t>
      </w:r>
      <w:r>
        <w:rPr>
          <w:rFonts w:ascii="宋体" w:eastAsia="宋体" w:hint="eastAsia"/>
          <w:spacing w:val="-2"/>
          <w:sz w:val="24"/>
        </w:rPr>
        <w:t>心里却埋怨耶和华</w:t>
      </w:r>
      <w:r>
        <w:rPr>
          <w:spacing w:val="-2"/>
          <w:sz w:val="24"/>
        </w:rPr>
        <w:t>:</w:t>
      </w:r>
      <w:r>
        <w:rPr>
          <w:rFonts w:ascii="宋体" w:eastAsia="宋体" w:hint="eastAsia"/>
          <w:spacing w:val="-2"/>
          <w:sz w:val="24"/>
        </w:rPr>
        <w:t>首先使自己的道路弯曲</w:t>
      </w:r>
      <w:r>
        <w:rPr>
          <w:spacing w:val="-2"/>
          <w:sz w:val="24"/>
        </w:rPr>
        <w:t>,</w:t>
      </w:r>
      <w:r>
        <w:rPr>
          <w:rFonts w:ascii="宋体" w:eastAsia="宋体" w:hint="eastAsia"/>
          <w:spacing w:val="-4"/>
          <w:sz w:val="24"/>
        </w:rPr>
        <w:t>然而当上帝</w:t>
      </w:r>
    </w:p>
    <w:p w14:paraId="4BE76371"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06DEC630" w14:textId="77777777" w:rsidR="00EC029C" w:rsidRDefault="00000000">
      <w:pPr>
        <w:spacing w:before="62" w:line="242" w:lineRule="auto"/>
        <w:ind w:left="100" w:right="383"/>
        <w:rPr>
          <w:rFonts w:ascii="宋体" w:eastAsia="宋体"/>
          <w:sz w:val="24"/>
        </w:rPr>
      </w:pPr>
      <w:r>
        <w:rPr>
          <w:rFonts w:ascii="宋体" w:eastAsia="宋体" w:hint="eastAsia"/>
          <w:spacing w:val="-2"/>
          <w:sz w:val="24"/>
        </w:rPr>
        <w:t>的手在他们身上时</w:t>
      </w:r>
      <w:r>
        <w:rPr>
          <w:spacing w:val="-2"/>
          <w:sz w:val="24"/>
        </w:rPr>
        <w:t>,</w:t>
      </w:r>
      <w:r>
        <w:rPr>
          <w:rFonts w:ascii="宋体" w:eastAsia="宋体" w:hint="eastAsia"/>
          <w:spacing w:val="-2"/>
          <w:sz w:val="24"/>
        </w:rPr>
        <w:t>却埋怨上帝的道路</w:t>
      </w:r>
      <w:r>
        <w:rPr>
          <w:spacing w:val="-2"/>
          <w:sz w:val="24"/>
        </w:rPr>
        <w:t>;</w:t>
      </w:r>
      <w:r>
        <w:rPr>
          <w:rFonts w:ascii="宋体" w:eastAsia="宋体" w:hint="eastAsia"/>
          <w:spacing w:val="-2"/>
          <w:sz w:val="24"/>
        </w:rPr>
        <w:t>你应该为自己心中的罪而烦躁</w:t>
      </w:r>
      <w:r>
        <w:rPr>
          <w:spacing w:val="-2"/>
          <w:sz w:val="24"/>
        </w:rPr>
        <w:t>;</w:t>
      </w:r>
      <w:r>
        <w:rPr>
          <w:rFonts w:ascii="宋体" w:eastAsia="宋体" w:hint="eastAsia"/>
          <w:spacing w:val="-2"/>
          <w:sz w:val="24"/>
        </w:rPr>
        <w:t>但你却因苦难而埋怨</w:t>
      </w:r>
      <w:r>
        <w:rPr>
          <w:rFonts w:ascii="宋体" w:eastAsia="宋体" w:hint="eastAsia"/>
          <w:spacing w:val="-4"/>
          <w:sz w:val="24"/>
        </w:rPr>
        <w:t>上帝。</w:t>
      </w:r>
    </w:p>
    <w:p w14:paraId="2B65D4A3" w14:textId="77777777" w:rsidR="00EC029C" w:rsidRDefault="00000000">
      <w:pPr>
        <w:spacing w:before="281" w:line="242" w:lineRule="auto"/>
        <w:ind w:left="100" w:right="160"/>
        <w:rPr>
          <w:rFonts w:ascii="宋体" w:eastAsia="宋体"/>
          <w:sz w:val="24"/>
        </w:rPr>
      </w:pPr>
      <w:r>
        <w:rPr>
          <w:spacing w:val="-1"/>
          <w:sz w:val="24"/>
        </w:rPr>
        <w:t>3</w:t>
      </w:r>
      <w:r>
        <w:rPr>
          <w:rFonts w:ascii="宋体" w:eastAsia="宋体" w:hint="eastAsia"/>
          <w:sz w:val="24"/>
        </w:rPr>
        <w:t>第三类人</w:t>
      </w:r>
      <w:r>
        <w:rPr>
          <w:sz w:val="24"/>
        </w:rPr>
        <w:t>,</w:t>
      </w:r>
      <w:r>
        <w:rPr>
          <w:rFonts w:ascii="宋体" w:eastAsia="宋体" w:hint="eastAsia"/>
          <w:sz w:val="24"/>
        </w:rPr>
        <w:t>这些主要是我的目标</w:t>
      </w:r>
      <w:r>
        <w:rPr>
          <w:spacing w:val="-3"/>
          <w:sz w:val="24"/>
        </w:rPr>
        <w:t>,</w:t>
      </w:r>
      <w:r>
        <w:rPr>
          <w:rFonts w:ascii="宋体" w:eastAsia="宋体" w:hint="eastAsia"/>
          <w:sz w:val="24"/>
        </w:rPr>
        <w:t>他们是这样的人</w:t>
      </w:r>
      <w:r>
        <w:rPr>
          <w:sz w:val="24"/>
        </w:rPr>
        <w:t>,</w:t>
      </w:r>
      <w:r>
        <w:rPr>
          <w:rFonts w:ascii="宋体" w:eastAsia="宋体" w:hint="eastAsia"/>
          <w:sz w:val="24"/>
        </w:rPr>
        <w:t>当他们处于苦难中时</w:t>
      </w:r>
      <w:r>
        <w:rPr>
          <w:spacing w:val="2"/>
          <w:sz w:val="24"/>
        </w:rPr>
        <w:t>,</w:t>
      </w:r>
      <w:r>
        <w:rPr>
          <w:rFonts w:ascii="宋体" w:eastAsia="宋体" w:hint="eastAsia"/>
          <w:sz w:val="24"/>
        </w:rPr>
        <w:t>会大声抱怨罪</w:t>
      </w:r>
      <w:r>
        <w:rPr>
          <w:spacing w:val="-3"/>
          <w:sz w:val="24"/>
        </w:rPr>
        <w:t>,</w:t>
      </w:r>
      <w:r>
        <w:rPr>
          <w:rFonts w:ascii="宋体" w:eastAsia="宋体" w:hint="eastAsia"/>
          <w:sz w:val="24"/>
        </w:rPr>
        <w:t>似乎把所有的麻烦都归咎于罪</w:t>
      </w:r>
      <w:r>
        <w:rPr>
          <w:spacing w:val="-1"/>
          <w:sz w:val="24"/>
        </w:rPr>
        <w:t>;</w:t>
      </w:r>
      <w:r>
        <w:rPr>
          <w:rFonts w:ascii="宋体" w:eastAsia="宋体" w:hint="eastAsia"/>
          <w:sz w:val="24"/>
        </w:rPr>
        <w:t>但事实上</w:t>
      </w:r>
      <w:r>
        <w:rPr>
          <w:sz w:val="24"/>
        </w:rPr>
        <w:t>,</w:t>
      </w:r>
      <w:r>
        <w:rPr>
          <w:rFonts w:ascii="宋体" w:eastAsia="宋体" w:hint="eastAsia"/>
          <w:sz w:val="24"/>
        </w:rPr>
        <w:t>他们对苦难的烦恼多于对罪的烦恼。现在我要找出这   些人</w:t>
      </w:r>
      <w:r>
        <w:rPr>
          <w:spacing w:val="-2"/>
          <w:sz w:val="24"/>
        </w:rPr>
        <w:t>(</w:t>
      </w:r>
      <w:r>
        <w:rPr>
          <w:rFonts w:ascii="宋体" w:eastAsia="宋体" w:hint="eastAsia"/>
          <w:sz w:val="24"/>
        </w:rPr>
        <w:t>这需要时间</w:t>
      </w:r>
      <w:r>
        <w:rPr>
          <w:spacing w:val="-1"/>
          <w:sz w:val="24"/>
        </w:rPr>
        <w:t>),</w:t>
      </w:r>
      <w:r>
        <w:rPr>
          <w:rFonts w:ascii="宋体" w:eastAsia="宋体" w:hint="eastAsia"/>
          <w:sz w:val="24"/>
        </w:rPr>
        <w:t>我想我可以挑出很多人</w:t>
      </w:r>
      <w:r>
        <w:rPr>
          <w:sz w:val="24"/>
        </w:rPr>
        <w:t>,</w:t>
      </w:r>
      <w:r>
        <w:rPr>
          <w:rFonts w:ascii="宋体" w:eastAsia="宋体" w:hint="eastAsia"/>
          <w:sz w:val="24"/>
        </w:rPr>
        <w:t>他们可能会大声抱怨罪</w:t>
      </w:r>
      <w:r>
        <w:rPr>
          <w:sz w:val="24"/>
        </w:rPr>
        <w:t>,</w:t>
      </w:r>
      <w:r>
        <w:rPr>
          <w:rFonts w:ascii="宋体" w:eastAsia="宋体" w:hint="eastAsia"/>
          <w:sz w:val="24"/>
        </w:rPr>
        <w:t>但事实是</w:t>
      </w:r>
      <w:r>
        <w:rPr>
          <w:sz w:val="24"/>
        </w:rPr>
        <w:t>,</w:t>
      </w:r>
      <w:r>
        <w:rPr>
          <w:rFonts w:ascii="宋体" w:eastAsia="宋体" w:hint="eastAsia"/>
          <w:sz w:val="24"/>
        </w:rPr>
        <w:t>真正压在心上、刺痛心的</w:t>
      </w:r>
      <w:r>
        <w:rPr>
          <w:spacing w:val="-3"/>
          <w:sz w:val="24"/>
        </w:rPr>
        <w:t>,</w:t>
      </w:r>
      <w:r>
        <w:rPr>
          <w:rFonts w:ascii="宋体" w:eastAsia="宋体" w:hint="eastAsia"/>
          <w:sz w:val="24"/>
        </w:rPr>
        <w:t>是苦难而不是罪。</w:t>
      </w:r>
    </w:p>
    <w:p w14:paraId="7C9B49B4" w14:textId="77777777" w:rsidR="00EC029C" w:rsidRDefault="00000000">
      <w:pPr>
        <w:spacing w:before="281" w:line="242" w:lineRule="auto"/>
        <w:ind w:left="100" w:right="345"/>
        <w:rPr>
          <w:rFonts w:ascii="宋体" w:eastAsia="宋体"/>
          <w:sz w:val="24"/>
        </w:rPr>
      </w:pPr>
      <w:r>
        <w:rPr>
          <w:rFonts w:ascii="宋体" w:eastAsia="宋体" w:hint="eastAsia"/>
          <w:spacing w:val="-2"/>
          <w:sz w:val="24"/>
        </w:rPr>
        <w:t>你怎么知道这一点</w:t>
      </w:r>
      <w:r>
        <w:rPr>
          <w:spacing w:val="-2"/>
          <w:sz w:val="24"/>
        </w:rPr>
        <w:t>?</w:t>
      </w:r>
      <w:r>
        <w:rPr>
          <w:rFonts w:ascii="宋体" w:eastAsia="宋体" w:hint="eastAsia"/>
          <w:spacing w:val="-2"/>
          <w:sz w:val="24"/>
        </w:rPr>
        <w:t>如果一个人来抱怨</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我这个可怜的心啊</w:t>
      </w:r>
      <w:r>
        <w:rPr>
          <w:spacing w:val="-2"/>
          <w:sz w:val="24"/>
        </w:rPr>
        <w:t>,</w:t>
      </w:r>
      <w:r>
        <w:rPr>
          <w:rFonts w:ascii="宋体" w:eastAsia="宋体" w:hint="eastAsia"/>
          <w:spacing w:val="-2"/>
          <w:sz w:val="24"/>
        </w:rPr>
        <w:t>请帮我对付它</w:t>
      </w:r>
      <w:r>
        <w:rPr>
          <w:spacing w:val="-2"/>
          <w:sz w:val="24"/>
        </w:rPr>
        <w:t>;</w:t>
      </w:r>
      <w:r>
        <w:rPr>
          <w:rFonts w:ascii="宋体" w:eastAsia="宋体" w:hint="eastAsia"/>
          <w:spacing w:val="-2"/>
          <w:sz w:val="24"/>
        </w:rPr>
        <w:t>你怎么知道这是因为苦难而不是因为罪</w:t>
      </w:r>
      <w:r>
        <w:rPr>
          <w:spacing w:val="-2"/>
          <w:sz w:val="24"/>
        </w:rPr>
        <w:t>?</w:t>
      </w:r>
      <w:r>
        <w:rPr>
          <w:rFonts w:ascii="宋体" w:eastAsia="宋体" w:hint="eastAsia"/>
          <w:spacing w:val="-2"/>
          <w:sz w:val="24"/>
        </w:rPr>
        <w:t>也许他们在海上遭受了巨大损失</w:t>
      </w:r>
      <w:r>
        <w:rPr>
          <w:spacing w:val="-2"/>
          <w:sz w:val="24"/>
        </w:rPr>
        <w:t>;</w:t>
      </w:r>
      <w:r>
        <w:rPr>
          <w:rFonts w:ascii="宋体" w:eastAsia="宋体" w:hint="eastAsia"/>
          <w:spacing w:val="-2"/>
          <w:sz w:val="24"/>
        </w:rPr>
        <w:t>使他们的名誉受损</w:t>
      </w:r>
      <w:r>
        <w:rPr>
          <w:spacing w:val="-2"/>
          <w:sz w:val="24"/>
        </w:rPr>
        <w:t>,</w:t>
      </w:r>
      <w:r>
        <w:rPr>
          <w:rFonts w:ascii="宋体" w:eastAsia="宋体" w:hint="eastAsia"/>
          <w:spacing w:val="-2"/>
          <w:sz w:val="24"/>
        </w:rPr>
        <w:t>失去了这样一个朋友</w:t>
      </w:r>
      <w:r>
        <w:rPr>
          <w:spacing w:val="-2"/>
          <w:sz w:val="24"/>
        </w:rPr>
        <w:t>,</w:t>
      </w:r>
      <w:r>
        <w:rPr>
          <w:rFonts w:ascii="宋体" w:eastAsia="宋体" w:hint="eastAsia"/>
          <w:spacing w:val="-2"/>
          <w:sz w:val="24"/>
        </w:rPr>
        <w:t>陷入贫困</w:t>
      </w:r>
      <w:r>
        <w:rPr>
          <w:spacing w:val="-2"/>
          <w:sz w:val="24"/>
        </w:rPr>
        <w:t>;</w:t>
      </w:r>
      <w:r>
        <w:rPr>
          <w:rFonts w:ascii="宋体" w:eastAsia="宋体" w:hint="eastAsia"/>
          <w:spacing w:val="-2"/>
          <w:sz w:val="24"/>
        </w:rPr>
        <w:t>然后来把一切都归咎于罪</w:t>
      </w:r>
      <w:r>
        <w:rPr>
          <w:spacing w:val="-2"/>
          <w:sz w:val="24"/>
        </w:rPr>
        <w:t>:</w:t>
      </w:r>
      <w:r>
        <w:rPr>
          <w:rFonts w:ascii="宋体" w:eastAsia="宋体" w:hint="eastAsia"/>
          <w:spacing w:val="-2"/>
          <w:sz w:val="24"/>
        </w:rPr>
        <w:t>而事实上</w:t>
      </w:r>
      <w:r>
        <w:rPr>
          <w:spacing w:val="-2"/>
          <w:sz w:val="24"/>
        </w:rPr>
        <w:t>,</w:t>
      </w:r>
      <w:r>
        <w:rPr>
          <w:rFonts w:ascii="宋体" w:eastAsia="宋体" w:hint="eastAsia"/>
          <w:spacing w:val="-2"/>
          <w:sz w:val="24"/>
        </w:rPr>
        <w:t>真正压在心上的是苦难</w:t>
      </w:r>
      <w:r>
        <w:rPr>
          <w:spacing w:val="-2"/>
          <w:sz w:val="24"/>
        </w:rPr>
        <w:t>,</w:t>
      </w:r>
      <w:r>
        <w:rPr>
          <w:rFonts w:ascii="宋体" w:eastAsia="宋体" w:hint="eastAsia"/>
          <w:spacing w:val="-2"/>
          <w:sz w:val="24"/>
        </w:rPr>
        <w:t>这最让他们痛苦。许多男人和女人</w:t>
      </w:r>
      <w:r>
        <w:rPr>
          <w:spacing w:val="-2"/>
          <w:sz w:val="24"/>
        </w:rPr>
        <w:t>,</w:t>
      </w:r>
      <w:r>
        <w:rPr>
          <w:rFonts w:ascii="宋体" w:eastAsia="宋体" w:hint="eastAsia"/>
          <w:spacing w:val="-2"/>
          <w:sz w:val="24"/>
        </w:rPr>
        <w:t>认为抱怨苦难是一种耻辱</w:t>
      </w:r>
      <w:r>
        <w:rPr>
          <w:spacing w:val="-2"/>
          <w:sz w:val="24"/>
        </w:rPr>
        <w:t>,</w:t>
      </w:r>
      <w:r>
        <w:rPr>
          <w:rFonts w:ascii="宋体" w:eastAsia="宋体" w:hint="eastAsia"/>
          <w:spacing w:val="-2"/>
          <w:sz w:val="24"/>
        </w:rPr>
        <w:t>他们认为这是一种耻辱</w:t>
      </w:r>
      <w:r>
        <w:rPr>
          <w:spacing w:val="-2"/>
          <w:sz w:val="24"/>
        </w:rPr>
        <w:t>,</w:t>
      </w:r>
      <w:r>
        <w:rPr>
          <w:rFonts w:ascii="宋体" w:eastAsia="宋体" w:hint="eastAsia"/>
          <w:spacing w:val="-2"/>
          <w:sz w:val="24"/>
        </w:rPr>
        <w:t>因此为了不让自己因抱怨苦难而蒙羞</w:t>
      </w:r>
      <w:r>
        <w:rPr>
          <w:spacing w:val="-2"/>
          <w:sz w:val="24"/>
        </w:rPr>
        <w:t>,</w:t>
      </w:r>
      <w:r>
        <w:rPr>
          <w:rFonts w:ascii="宋体" w:eastAsia="宋体" w:hint="eastAsia"/>
          <w:spacing w:val="-2"/>
          <w:sz w:val="24"/>
        </w:rPr>
        <w:t>他们把一切都归咎于罪</w:t>
      </w:r>
      <w:r>
        <w:rPr>
          <w:spacing w:val="-2"/>
          <w:sz w:val="24"/>
        </w:rPr>
        <w:t>;</w:t>
      </w:r>
      <w:r>
        <w:rPr>
          <w:rFonts w:ascii="宋体" w:eastAsia="宋体" w:hint="eastAsia"/>
          <w:spacing w:val="-2"/>
          <w:sz w:val="24"/>
        </w:rPr>
        <w:t>这是罪困扰着他们。现在我要这样找出他</w:t>
      </w:r>
      <w:r>
        <w:rPr>
          <w:rFonts w:ascii="宋体" w:eastAsia="宋体" w:hint="eastAsia"/>
          <w:spacing w:val="-6"/>
          <w:sz w:val="24"/>
        </w:rPr>
        <w:t>们。</w:t>
      </w:r>
    </w:p>
    <w:p w14:paraId="6C676C15" w14:textId="77777777" w:rsidR="00EC029C" w:rsidRDefault="00000000">
      <w:pPr>
        <w:spacing w:before="285" w:line="242" w:lineRule="auto"/>
        <w:ind w:left="100" w:right="318"/>
        <w:rPr>
          <w:rFonts w:ascii="宋体" w:eastAsia="宋体"/>
          <w:sz w:val="24"/>
        </w:rPr>
      </w:pPr>
      <w:r>
        <w:rPr>
          <w:sz w:val="24"/>
        </w:rPr>
        <w:t>1</w:t>
      </w:r>
      <w:r>
        <w:rPr>
          <w:rFonts w:ascii="宋体" w:eastAsia="宋体" w:hint="eastAsia"/>
          <w:sz w:val="24"/>
        </w:rPr>
        <w:t>你会发现许多人来抱怨罪</w:t>
      </w:r>
      <w:r>
        <w:rPr>
          <w:spacing w:val="-1"/>
          <w:sz w:val="24"/>
        </w:rPr>
        <w:t>:</w:t>
      </w:r>
      <w:r>
        <w:rPr>
          <w:rFonts w:ascii="宋体" w:eastAsia="宋体" w:hint="eastAsia"/>
          <w:sz w:val="24"/>
        </w:rPr>
        <w:t>他们向谁抱怨</w:t>
      </w:r>
      <w:r>
        <w:rPr>
          <w:spacing w:val="-3"/>
          <w:sz w:val="24"/>
        </w:rPr>
        <w:t>?</w:t>
      </w:r>
      <w:r>
        <w:rPr>
          <w:rFonts w:ascii="宋体" w:eastAsia="宋体" w:hint="eastAsia"/>
          <w:sz w:val="24"/>
        </w:rPr>
        <w:t>向那些对他们和他们的处境知之甚少的陌生人</w:t>
      </w:r>
      <w:r>
        <w:rPr>
          <w:sz w:val="24"/>
        </w:rPr>
        <w:t>,</w:t>
      </w:r>
      <w:r>
        <w:rPr>
          <w:rFonts w:ascii="宋体" w:eastAsia="宋体" w:hint="eastAsia"/>
          <w:sz w:val="24"/>
        </w:rPr>
        <w:t>而不是向那些熟悉他们所有行为和整个过程的人</w:t>
      </w:r>
      <w:r>
        <w:rPr>
          <w:spacing w:val="-3"/>
          <w:sz w:val="24"/>
        </w:rPr>
        <w:t>,</w:t>
      </w:r>
      <w:r>
        <w:rPr>
          <w:rFonts w:ascii="宋体" w:eastAsia="宋体" w:hint="eastAsia"/>
          <w:sz w:val="24"/>
        </w:rPr>
        <w:t>尽管他们能够帮助他们</w:t>
      </w:r>
      <w:r>
        <w:rPr>
          <w:spacing w:val="1"/>
          <w:sz w:val="24"/>
        </w:rPr>
        <w:t>:</w:t>
      </w:r>
      <w:r>
        <w:rPr>
          <w:rFonts w:ascii="宋体" w:eastAsia="宋体" w:hint="eastAsia"/>
          <w:sz w:val="24"/>
        </w:rPr>
        <w:t>因为这有很大的怀疑</w:t>
      </w:r>
      <w:r>
        <w:rPr>
          <w:spacing w:val="-1"/>
          <w:sz w:val="24"/>
        </w:rPr>
        <w:t>;</w:t>
      </w:r>
      <w:r>
        <w:rPr>
          <w:rFonts w:ascii="宋体" w:eastAsia="宋体" w:hint="eastAsia"/>
          <w:sz w:val="24"/>
        </w:rPr>
        <w:t>因为如果你的心是正确的</w:t>
      </w:r>
      <w:r>
        <w:rPr>
          <w:sz w:val="24"/>
        </w:rPr>
        <w:t>,</w:t>
      </w:r>
      <w:r>
        <w:rPr>
          <w:rFonts w:ascii="宋体" w:eastAsia="宋体" w:hint="eastAsia"/>
          <w:sz w:val="24"/>
        </w:rPr>
        <w:t>你会向那些最了解你的行为和过程的人抱怨</w:t>
      </w:r>
      <w:r>
        <w:rPr>
          <w:spacing w:val="-1"/>
          <w:sz w:val="24"/>
        </w:rPr>
        <w:t>;</w:t>
      </w:r>
      <w:r>
        <w:rPr>
          <w:rFonts w:ascii="宋体" w:eastAsia="宋体" w:hint="eastAsia"/>
          <w:spacing w:val="-1"/>
          <w:sz w:val="24"/>
        </w:rPr>
        <w:t>但那些陌生人</w:t>
      </w:r>
      <w:r>
        <w:rPr>
          <w:spacing w:val="-15"/>
          <w:sz w:val="24"/>
        </w:rPr>
        <w:t>,</w:t>
      </w:r>
      <w:r>
        <w:rPr>
          <w:rFonts w:ascii="宋体" w:eastAsia="宋体" w:hint="eastAsia"/>
          <w:sz w:val="24"/>
        </w:rPr>
        <w:t>你可以用一些笼统的方式去抱怨</w:t>
      </w:r>
      <w:r>
        <w:rPr>
          <w:spacing w:val="-1"/>
          <w:sz w:val="24"/>
        </w:rPr>
        <w:t>;</w:t>
      </w:r>
      <w:r>
        <w:rPr>
          <w:rFonts w:ascii="宋体" w:eastAsia="宋体" w:hint="eastAsia"/>
          <w:sz w:val="24"/>
        </w:rPr>
        <w:t>也许是向一些可能在某种程度上能够帮助和缓解你苦难的人</w:t>
      </w:r>
      <w:r>
        <w:rPr>
          <w:spacing w:val="-1"/>
          <w:sz w:val="24"/>
        </w:rPr>
        <w:t>;</w:t>
      </w:r>
      <w:r>
        <w:rPr>
          <w:rFonts w:ascii="宋体" w:eastAsia="宋体" w:hint="eastAsia"/>
          <w:sz w:val="24"/>
        </w:rPr>
        <w:t>但如果他们不能提供其他帮助</w:t>
      </w:r>
      <w:r>
        <w:rPr>
          <w:sz w:val="24"/>
        </w:rPr>
        <w:t>,</w:t>
      </w:r>
      <w:r>
        <w:rPr>
          <w:rFonts w:ascii="宋体" w:eastAsia="宋体" w:hint="eastAsia"/>
          <w:sz w:val="24"/>
        </w:rPr>
        <w:t>就不会向那些可能帮助你对抗罪的人抱怨。</w:t>
      </w:r>
    </w:p>
    <w:p w14:paraId="56AA5ED5" w14:textId="77777777" w:rsidR="00EC029C" w:rsidRDefault="00000000">
      <w:pPr>
        <w:spacing w:before="283" w:line="242" w:lineRule="auto"/>
        <w:ind w:left="100" w:right="393"/>
        <w:rPr>
          <w:rFonts w:ascii="宋体" w:eastAsia="宋体"/>
          <w:sz w:val="24"/>
        </w:rPr>
      </w:pPr>
      <w:r>
        <w:rPr>
          <w:spacing w:val="-2"/>
          <w:sz w:val="24"/>
        </w:rPr>
        <w:t>2</w:t>
      </w:r>
      <w:r>
        <w:rPr>
          <w:rFonts w:ascii="宋体" w:eastAsia="宋体" w:hint="eastAsia"/>
          <w:spacing w:val="-2"/>
          <w:sz w:val="24"/>
        </w:rPr>
        <w:t>另一个是这样的</w:t>
      </w:r>
      <w:r>
        <w:rPr>
          <w:spacing w:val="-2"/>
          <w:sz w:val="24"/>
        </w:rPr>
        <w:t>,</w:t>
      </w:r>
      <w:r>
        <w:rPr>
          <w:rFonts w:ascii="宋体" w:eastAsia="宋体" w:hint="eastAsia"/>
          <w:spacing w:val="-2"/>
          <w:sz w:val="24"/>
        </w:rPr>
        <w:t>那些抱怨罪</w:t>
      </w:r>
      <w:r>
        <w:rPr>
          <w:spacing w:val="-2"/>
          <w:sz w:val="24"/>
        </w:rPr>
        <w:t>(</w:t>
      </w:r>
      <w:r>
        <w:rPr>
          <w:rFonts w:ascii="宋体" w:eastAsia="宋体" w:hint="eastAsia"/>
          <w:spacing w:val="-2"/>
          <w:sz w:val="24"/>
        </w:rPr>
        <w:t>实际上不是真的</w:t>
      </w:r>
      <w:r>
        <w:rPr>
          <w:spacing w:val="-2"/>
          <w:sz w:val="24"/>
        </w:rPr>
        <w:t>)</w:t>
      </w:r>
      <w:r>
        <w:rPr>
          <w:rFonts w:ascii="宋体" w:eastAsia="宋体" w:hint="eastAsia"/>
          <w:spacing w:val="-2"/>
          <w:sz w:val="24"/>
        </w:rPr>
        <w:t>的人</w:t>
      </w:r>
      <w:r>
        <w:rPr>
          <w:spacing w:val="-2"/>
          <w:sz w:val="24"/>
        </w:rPr>
        <w:t>,</w:t>
      </w:r>
      <w:r>
        <w:rPr>
          <w:rFonts w:ascii="宋体" w:eastAsia="宋体" w:hint="eastAsia"/>
          <w:spacing w:val="-2"/>
          <w:sz w:val="24"/>
        </w:rPr>
        <w:t>是苦难</w:t>
      </w:r>
      <w:r>
        <w:rPr>
          <w:spacing w:val="-2"/>
          <w:sz w:val="24"/>
        </w:rPr>
        <w:t>,</w:t>
      </w:r>
      <w:r>
        <w:rPr>
          <w:rFonts w:ascii="宋体" w:eastAsia="宋体" w:hint="eastAsia"/>
          <w:spacing w:val="-2"/>
          <w:sz w:val="24"/>
        </w:rPr>
        <w:t>而不是罪</w:t>
      </w:r>
      <w:r>
        <w:rPr>
          <w:spacing w:val="-2"/>
          <w:sz w:val="24"/>
        </w:rPr>
        <w:t>;</w:t>
      </w:r>
      <w:r>
        <w:rPr>
          <w:rFonts w:ascii="宋体" w:eastAsia="宋体" w:hint="eastAsia"/>
          <w:spacing w:val="-2"/>
          <w:sz w:val="24"/>
        </w:rPr>
        <w:t>你可以从这一点知道</w:t>
      </w:r>
      <w:r>
        <w:rPr>
          <w:spacing w:val="-2"/>
          <w:sz w:val="24"/>
        </w:rPr>
        <w:t>,</w:t>
      </w:r>
      <w:r>
        <w:rPr>
          <w:rFonts w:ascii="宋体" w:eastAsia="宋体" w:hint="eastAsia"/>
          <w:spacing w:val="-2"/>
          <w:sz w:val="24"/>
        </w:rPr>
        <w:t>虽然他们抱怨罪</w:t>
      </w:r>
      <w:r>
        <w:rPr>
          <w:spacing w:val="-2"/>
          <w:sz w:val="24"/>
        </w:rPr>
        <w:t>,</w:t>
      </w:r>
      <w:r>
        <w:rPr>
          <w:rFonts w:ascii="宋体" w:eastAsia="宋体" w:hint="eastAsia"/>
          <w:spacing w:val="-2"/>
          <w:sz w:val="24"/>
        </w:rPr>
        <w:t>但是是用笼统的词语</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他们是卑鄙的罪人</w:t>
      </w:r>
      <w:r>
        <w:rPr>
          <w:spacing w:val="-2"/>
          <w:sz w:val="24"/>
        </w:rPr>
        <w:t>,</w:t>
      </w:r>
      <w:r>
        <w:rPr>
          <w:rFonts w:ascii="宋体" w:eastAsia="宋体" w:hint="eastAsia"/>
          <w:spacing w:val="-2"/>
          <w:sz w:val="24"/>
        </w:rPr>
        <w:t>但从不向他们抱怨的人揭露他们内心的秘密</w:t>
      </w:r>
      <w:r>
        <w:rPr>
          <w:spacing w:val="-2"/>
          <w:sz w:val="24"/>
        </w:rPr>
        <w:t>:</w:t>
      </w:r>
      <w:r>
        <w:rPr>
          <w:rFonts w:ascii="宋体" w:eastAsia="宋体" w:hint="eastAsia"/>
          <w:spacing w:val="-2"/>
          <w:sz w:val="24"/>
        </w:rPr>
        <w:t>但现在任何可能导致羞耻的秘密罪</w:t>
      </w:r>
      <w:r>
        <w:rPr>
          <w:spacing w:val="-2"/>
          <w:sz w:val="24"/>
        </w:rPr>
        <w:t>,</w:t>
      </w:r>
      <w:r>
        <w:rPr>
          <w:rFonts w:ascii="宋体" w:eastAsia="宋体" w:hint="eastAsia"/>
          <w:spacing w:val="-2"/>
          <w:sz w:val="24"/>
        </w:rPr>
        <w:t>都被隐藏起来</w:t>
      </w:r>
      <w:r>
        <w:rPr>
          <w:spacing w:val="-2"/>
          <w:sz w:val="24"/>
        </w:rPr>
        <w:t>,</w:t>
      </w:r>
      <w:r>
        <w:rPr>
          <w:rFonts w:ascii="宋体" w:eastAsia="宋体" w:hint="eastAsia"/>
          <w:spacing w:val="-2"/>
          <w:sz w:val="24"/>
        </w:rPr>
        <w:t>从不公开。但那是他们的一般抱怨</w:t>
      </w:r>
      <w:r>
        <w:rPr>
          <w:spacing w:val="-2"/>
          <w:sz w:val="24"/>
        </w:rPr>
        <w:t>,</w:t>
      </w:r>
      <w:r>
        <w:rPr>
          <w:rFonts w:ascii="宋体" w:eastAsia="宋体" w:hint="eastAsia"/>
          <w:spacing w:val="-2"/>
          <w:sz w:val="24"/>
        </w:rPr>
        <w:t>他们是卑鄙的罪人</w:t>
      </w:r>
      <w:r>
        <w:rPr>
          <w:spacing w:val="-2"/>
          <w:sz w:val="24"/>
        </w:rPr>
        <w:t>;</w:t>
      </w:r>
      <w:r>
        <w:rPr>
          <w:rFonts w:ascii="宋体" w:eastAsia="宋体" w:hint="eastAsia"/>
          <w:spacing w:val="-2"/>
          <w:sz w:val="24"/>
        </w:rPr>
        <w:t>而如果是罪压在你心上</w:t>
      </w:r>
      <w:r>
        <w:rPr>
          <w:spacing w:val="-2"/>
          <w:sz w:val="24"/>
        </w:rPr>
        <w:t>,</w:t>
      </w:r>
      <w:r>
        <w:rPr>
          <w:rFonts w:ascii="宋体" w:eastAsia="宋体" w:hint="eastAsia"/>
          <w:spacing w:val="-2"/>
          <w:sz w:val="24"/>
        </w:rPr>
        <w:t>你会来向那些忠诚、愿意并能够帮助你的人敞开你所有的秘密罪</w:t>
      </w:r>
      <w:r>
        <w:rPr>
          <w:spacing w:val="-2"/>
          <w:sz w:val="24"/>
        </w:rPr>
        <w:t>,</w:t>
      </w:r>
      <w:r>
        <w:rPr>
          <w:rFonts w:ascii="宋体" w:eastAsia="宋体" w:hint="eastAsia"/>
          <w:spacing w:val="-2"/>
          <w:sz w:val="24"/>
        </w:rPr>
        <w:t>如果你认为他们忠诚</w:t>
      </w:r>
      <w:r>
        <w:rPr>
          <w:spacing w:val="-2"/>
          <w:sz w:val="24"/>
        </w:rPr>
        <w:t>,</w:t>
      </w:r>
      <w:r>
        <w:rPr>
          <w:rFonts w:ascii="宋体" w:eastAsia="宋体" w:hint="eastAsia"/>
          <w:spacing w:val="-2"/>
          <w:sz w:val="24"/>
        </w:rPr>
        <w:t>如果你不认为他们忠诚</w:t>
      </w:r>
      <w:r>
        <w:rPr>
          <w:spacing w:val="-2"/>
          <w:sz w:val="24"/>
        </w:rPr>
        <w:t>,</w:t>
      </w:r>
      <w:r>
        <w:rPr>
          <w:rFonts w:ascii="宋体" w:eastAsia="宋体" w:hint="eastAsia"/>
          <w:spacing w:val="-2"/>
          <w:sz w:val="24"/>
        </w:rPr>
        <w:t>你为什么要向他们抱怨</w:t>
      </w:r>
      <w:r>
        <w:rPr>
          <w:spacing w:val="-2"/>
          <w:sz w:val="24"/>
        </w:rPr>
        <w:t>?</w:t>
      </w:r>
      <w:r>
        <w:rPr>
          <w:rFonts w:ascii="宋体" w:eastAsia="宋体" w:hint="eastAsia"/>
          <w:spacing w:val="-2"/>
          <w:sz w:val="24"/>
        </w:rPr>
        <w:t>如果你认为他们是忠诚的</w:t>
      </w:r>
      <w:r>
        <w:rPr>
          <w:spacing w:val="-2"/>
          <w:sz w:val="24"/>
        </w:rPr>
        <w:t>,</w:t>
      </w:r>
      <w:r>
        <w:rPr>
          <w:rFonts w:ascii="宋体" w:eastAsia="宋体" w:hint="eastAsia"/>
          <w:spacing w:val="-2"/>
          <w:sz w:val="24"/>
        </w:rPr>
        <w:t>你会愿意向他们敞开你所有的罪。但如果你只是笼统地说</w:t>
      </w:r>
      <w:r>
        <w:rPr>
          <w:spacing w:val="-2"/>
          <w:sz w:val="24"/>
        </w:rPr>
        <w:t>,</w:t>
      </w:r>
      <w:r>
        <w:rPr>
          <w:rFonts w:ascii="宋体" w:eastAsia="宋体" w:hint="eastAsia"/>
          <w:spacing w:val="-2"/>
          <w:sz w:val="24"/>
        </w:rPr>
        <w:t>这是一个危险的信号</w:t>
      </w:r>
      <w:r>
        <w:rPr>
          <w:spacing w:val="-2"/>
          <w:sz w:val="24"/>
        </w:rPr>
        <w:t>,</w:t>
      </w:r>
      <w:r>
        <w:rPr>
          <w:rFonts w:ascii="宋体" w:eastAsia="宋体" w:hint="eastAsia"/>
          <w:spacing w:val="-2"/>
          <w:sz w:val="24"/>
        </w:rPr>
        <w:t>这是苦难</w:t>
      </w:r>
      <w:r>
        <w:rPr>
          <w:spacing w:val="-2"/>
          <w:sz w:val="24"/>
        </w:rPr>
        <w:t>,</w:t>
      </w:r>
      <w:r>
        <w:rPr>
          <w:rFonts w:ascii="宋体" w:eastAsia="宋体" w:hint="eastAsia"/>
          <w:spacing w:val="-2"/>
          <w:sz w:val="24"/>
        </w:rPr>
        <w:t>而不是罪。</w:t>
      </w:r>
    </w:p>
    <w:p w14:paraId="6104FF4C" w14:textId="77777777" w:rsidR="00EC029C" w:rsidRDefault="00000000">
      <w:pPr>
        <w:spacing w:before="286" w:line="242" w:lineRule="auto"/>
        <w:ind w:left="100" w:right="393"/>
        <w:rPr>
          <w:rFonts w:ascii="宋体" w:eastAsia="宋体"/>
          <w:sz w:val="24"/>
        </w:rPr>
      </w:pPr>
      <w:r>
        <w:rPr>
          <w:spacing w:val="-2"/>
          <w:sz w:val="24"/>
        </w:rPr>
        <w:t>3</w:t>
      </w:r>
      <w:r>
        <w:rPr>
          <w:rFonts w:ascii="宋体" w:eastAsia="宋体" w:hint="eastAsia"/>
          <w:spacing w:val="-2"/>
          <w:sz w:val="24"/>
        </w:rPr>
        <w:t>再者</w:t>
      </w:r>
      <w:r>
        <w:rPr>
          <w:spacing w:val="-2"/>
          <w:sz w:val="24"/>
        </w:rPr>
        <w:t>,</w:t>
      </w:r>
      <w:r>
        <w:rPr>
          <w:rFonts w:ascii="宋体" w:eastAsia="宋体" w:hint="eastAsia"/>
          <w:spacing w:val="-2"/>
          <w:sz w:val="24"/>
        </w:rPr>
        <w:t>许多人向别人抱怨</w:t>
      </w:r>
      <w:r>
        <w:rPr>
          <w:spacing w:val="-2"/>
          <w:sz w:val="24"/>
        </w:rPr>
        <w:t>,</w:t>
      </w:r>
      <w:r>
        <w:rPr>
          <w:rFonts w:ascii="宋体" w:eastAsia="宋体" w:hint="eastAsia"/>
          <w:spacing w:val="-2"/>
          <w:sz w:val="24"/>
        </w:rPr>
        <w:t>但在上帝和他们自己的灵魂之间很少抱怨</w:t>
      </w:r>
      <w:r>
        <w:rPr>
          <w:spacing w:val="-2"/>
          <w:sz w:val="24"/>
        </w:rPr>
        <w:t>;</w:t>
      </w:r>
      <w:r>
        <w:rPr>
          <w:rFonts w:ascii="宋体" w:eastAsia="宋体" w:hint="eastAsia"/>
          <w:spacing w:val="-2"/>
          <w:sz w:val="24"/>
        </w:rPr>
        <w:t>当他们来到他们面前时</w:t>
      </w:r>
      <w:r>
        <w:rPr>
          <w:spacing w:val="-2"/>
          <w:sz w:val="24"/>
        </w:rPr>
        <w:t>,</w:t>
      </w:r>
      <w:r>
        <w:rPr>
          <w:rFonts w:ascii="宋体" w:eastAsia="宋体" w:hint="eastAsia"/>
          <w:spacing w:val="-2"/>
          <w:sz w:val="24"/>
        </w:rPr>
        <w:t>他们的抱怨比在上帝和他们自己的灵魂之间在密室里时更多</w:t>
      </w:r>
      <w:r>
        <w:rPr>
          <w:spacing w:val="-2"/>
          <w:sz w:val="24"/>
        </w:rPr>
        <w:t>:</w:t>
      </w:r>
      <w:r>
        <w:rPr>
          <w:rFonts w:ascii="宋体" w:eastAsia="宋体" w:hint="eastAsia"/>
          <w:spacing w:val="-2"/>
          <w:sz w:val="24"/>
        </w:rPr>
        <w:t>现在</w:t>
      </w:r>
      <w:r>
        <w:rPr>
          <w:spacing w:val="-2"/>
          <w:sz w:val="24"/>
        </w:rPr>
        <w:t>,</w:t>
      </w:r>
      <w:r>
        <w:rPr>
          <w:rFonts w:ascii="宋体" w:eastAsia="宋体" w:hint="eastAsia"/>
          <w:spacing w:val="-2"/>
          <w:sz w:val="24"/>
        </w:rPr>
        <w:t>如果你抱怨的是你的罪</w:t>
      </w:r>
      <w:r>
        <w:rPr>
          <w:spacing w:val="-2"/>
          <w:sz w:val="24"/>
        </w:rPr>
        <w:t>,</w:t>
      </w:r>
      <w:r>
        <w:rPr>
          <w:rFonts w:ascii="宋体" w:eastAsia="宋体" w:hint="eastAsia"/>
          <w:spacing w:val="-2"/>
          <w:sz w:val="24"/>
        </w:rPr>
        <w:t>那么即使你确实向那些通过上帝的祝福可能会帮助你的人抱怨</w:t>
      </w:r>
      <w:r>
        <w:rPr>
          <w:spacing w:val="-2"/>
          <w:sz w:val="24"/>
        </w:rPr>
        <w:t>,</w:t>
      </w:r>
      <w:r>
        <w:rPr>
          <w:rFonts w:ascii="宋体" w:eastAsia="宋体" w:hint="eastAsia"/>
          <w:spacing w:val="-2"/>
          <w:sz w:val="24"/>
        </w:rPr>
        <w:t>但你主要的抱怨将是在恩典的宝座前向上帝抱怨</w:t>
      </w:r>
      <w:r>
        <w:rPr>
          <w:spacing w:val="-2"/>
          <w:sz w:val="24"/>
        </w:rPr>
        <w:t>,</w:t>
      </w:r>
      <w:r>
        <w:rPr>
          <w:rFonts w:ascii="宋体" w:eastAsia="宋体" w:hint="eastAsia"/>
          <w:spacing w:val="-2"/>
          <w:sz w:val="24"/>
        </w:rPr>
        <w:t>在那里你会在痛苦的心中倾吐你的灵魂。许多人来到牧师面前抱怨说他们是可怜的罪人</w:t>
      </w:r>
      <w:r>
        <w:rPr>
          <w:spacing w:val="-2"/>
          <w:sz w:val="24"/>
        </w:rPr>
        <w:t>,</w:t>
      </w:r>
      <w:r>
        <w:rPr>
          <w:rFonts w:ascii="宋体" w:eastAsia="宋体" w:hint="eastAsia"/>
          <w:spacing w:val="-2"/>
          <w:sz w:val="24"/>
        </w:rPr>
        <w:t>但很少在私下里向上帝倾诉</w:t>
      </w:r>
      <w:r>
        <w:rPr>
          <w:spacing w:val="-2"/>
          <w:sz w:val="24"/>
        </w:rPr>
        <w:t>:</w:t>
      </w:r>
      <w:r>
        <w:rPr>
          <w:rFonts w:ascii="宋体" w:eastAsia="宋体" w:hint="eastAsia"/>
          <w:spacing w:val="-2"/>
          <w:sz w:val="24"/>
        </w:rPr>
        <w:t>或者满足于一些祷告</w:t>
      </w:r>
      <w:r>
        <w:rPr>
          <w:spacing w:val="-2"/>
          <w:sz w:val="24"/>
        </w:rPr>
        <w:t>,</w:t>
      </w:r>
      <w:r>
        <w:rPr>
          <w:rFonts w:ascii="宋体" w:eastAsia="宋体" w:hint="eastAsia"/>
          <w:spacing w:val="-2"/>
          <w:sz w:val="24"/>
        </w:rPr>
        <w:t>就像书中所写的那样</w:t>
      </w:r>
      <w:r>
        <w:rPr>
          <w:spacing w:val="-2"/>
          <w:sz w:val="24"/>
        </w:rPr>
        <w:t>,</w:t>
      </w:r>
      <w:r>
        <w:rPr>
          <w:rFonts w:ascii="宋体" w:eastAsia="宋体" w:hint="eastAsia"/>
          <w:spacing w:val="-2"/>
          <w:sz w:val="24"/>
        </w:rPr>
        <w:t>或类似的东西</w:t>
      </w:r>
      <w:r>
        <w:rPr>
          <w:spacing w:val="-2"/>
          <w:sz w:val="24"/>
        </w:rPr>
        <w:t>,</w:t>
      </w:r>
      <w:r>
        <w:rPr>
          <w:rFonts w:ascii="宋体" w:eastAsia="宋体" w:hint="eastAsia"/>
          <w:spacing w:val="-2"/>
          <w:sz w:val="24"/>
        </w:rPr>
        <w:t>但从不在私下里为罪倾吐他们的灵魂。这是另一个迹象</w:t>
      </w:r>
      <w:r>
        <w:rPr>
          <w:spacing w:val="-2"/>
          <w:sz w:val="24"/>
        </w:rPr>
        <w:t>,</w:t>
      </w:r>
      <w:r>
        <w:rPr>
          <w:rFonts w:ascii="宋体" w:eastAsia="宋体" w:hint="eastAsia"/>
          <w:spacing w:val="-2"/>
          <w:sz w:val="24"/>
        </w:rPr>
        <w:t>表明这更多是因为苦难</w:t>
      </w:r>
      <w:r>
        <w:rPr>
          <w:spacing w:val="-2"/>
          <w:sz w:val="24"/>
        </w:rPr>
        <w:t>,</w:t>
      </w:r>
      <w:r>
        <w:rPr>
          <w:rFonts w:ascii="宋体" w:eastAsia="宋体" w:hint="eastAsia"/>
          <w:spacing w:val="-2"/>
          <w:sz w:val="24"/>
        </w:rPr>
        <w:t>而不是因为罪。</w:t>
      </w:r>
    </w:p>
    <w:p w14:paraId="17C2F25C" w14:textId="77777777" w:rsidR="00EC029C" w:rsidRDefault="00000000">
      <w:pPr>
        <w:spacing w:before="284" w:line="242" w:lineRule="auto"/>
        <w:ind w:left="100" w:right="300"/>
        <w:rPr>
          <w:rFonts w:ascii="宋体" w:eastAsia="宋体"/>
          <w:sz w:val="24"/>
        </w:rPr>
      </w:pPr>
      <w:r>
        <w:rPr>
          <w:spacing w:val="-2"/>
          <w:sz w:val="24"/>
        </w:rPr>
        <w:t>4</w:t>
      </w:r>
      <w:r>
        <w:rPr>
          <w:rFonts w:ascii="宋体" w:eastAsia="宋体" w:hint="eastAsia"/>
          <w:sz w:val="24"/>
        </w:rPr>
        <w:t>另一个迹象是</w:t>
      </w:r>
      <w:r>
        <w:rPr>
          <w:sz w:val="24"/>
        </w:rPr>
        <w:t>,</w:t>
      </w:r>
      <w:r>
        <w:rPr>
          <w:rFonts w:ascii="宋体" w:eastAsia="宋体" w:hint="eastAsia"/>
          <w:sz w:val="24"/>
        </w:rPr>
        <w:t>如果这更多是因为苦难而不是因为罪</w:t>
      </w:r>
      <w:r>
        <w:rPr>
          <w:sz w:val="24"/>
        </w:rPr>
        <w:t>,</w:t>
      </w:r>
      <w:r>
        <w:rPr>
          <w:rFonts w:ascii="宋体" w:eastAsia="宋体" w:hint="eastAsia"/>
          <w:sz w:val="24"/>
        </w:rPr>
        <w:t>任何一个有悲伤的人</w:t>
      </w:r>
      <w:r>
        <w:rPr>
          <w:sz w:val="24"/>
        </w:rPr>
        <w:t>,</w:t>
      </w:r>
      <w:r>
        <w:rPr>
          <w:rFonts w:ascii="宋体" w:eastAsia="宋体" w:hint="eastAsia"/>
          <w:sz w:val="24"/>
        </w:rPr>
        <w:t>根据他们身上的悲伤</w:t>
      </w:r>
      <w:r>
        <w:rPr>
          <w:spacing w:val="-3"/>
          <w:sz w:val="24"/>
        </w:rPr>
        <w:t>,</w:t>
      </w:r>
      <w:r>
        <w:rPr>
          <w:rFonts w:ascii="宋体" w:eastAsia="宋体" w:hint="eastAsia"/>
          <w:sz w:val="24"/>
        </w:rPr>
        <w:t>他们都准备加重这种悲伤</w:t>
      </w:r>
      <w:r>
        <w:rPr>
          <w:spacing w:val="1"/>
          <w:sz w:val="24"/>
        </w:rPr>
        <w:t>:</w:t>
      </w:r>
      <w:r>
        <w:rPr>
          <w:rFonts w:ascii="宋体" w:eastAsia="宋体" w:hint="eastAsia"/>
          <w:sz w:val="24"/>
        </w:rPr>
        <w:t>例如</w:t>
      </w:r>
      <w:r>
        <w:rPr>
          <w:sz w:val="24"/>
        </w:rPr>
        <w:t>,</w:t>
      </w:r>
      <w:r>
        <w:rPr>
          <w:rFonts w:ascii="宋体" w:eastAsia="宋体" w:hint="eastAsia"/>
          <w:sz w:val="24"/>
        </w:rPr>
        <w:t>假设一个男人或女人因父亲、丈夫或妻子的死亡而烦恼</w:t>
      </w:r>
      <w:r>
        <w:rPr>
          <w:spacing w:val="-3"/>
          <w:sz w:val="24"/>
        </w:rPr>
        <w:t>,</w:t>
      </w:r>
      <w:r>
        <w:rPr>
          <w:rFonts w:ascii="宋体" w:eastAsia="宋体" w:hint="eastAsia"/>
          <w:sz w:val="24"/>
        </w:rPr>
        <w:t>哦</w:t>
      </w:r>
      <w:r>
        <w:rPr>
          <w:sz w:val="24"/>
        </w:rPr>
        <w:t>,</w:t>
      </w:r>
      <w:r>
        <w:rPr>
          <w:rFonts w:ascii="宋体" w:eastAsia="宋体" w:hint="eastAsia"/>
          <w:sz w:val="24"/>
        </w:rPr>
        <w:t>某人亲爱的朋友死了</w:t>
      </w:r>
      <w:r>
        <w:rPr>
          <w:sz w:val="24"/>
        </w:rPr>
        <w:t>,</w:t>
      </w:r>
      <w:r>
        <w:rPr>
          <w:rFonts w:ascii="宋体" w:eastAsia="宋体" w:hint="eastAsia"/>
          <w:sz w:val="24"/>
        </w:rPr>
        <w:t>父亲死了</w:t>
      </w:r>
      <w:r>
        <w:rPr>
          <w:sz w:val="24"/>
        </w:rPr>
        <w:t>,</w:t>
      </w:r>
      <w:r>
        <w:rPr>
          <w:rFonts w:ascii="宋体" w:eastAsia="宋体" w:hint="eastAsia"/>
          <w:sz w:val="24"/>
        </w:rPr>
        <w:t>或丈夫</w:t>
      </w:r>
      <w:r>
        <w:rPr>
          <w:sz w:val="24"/>
        </w:rPr>
        <w:t>,</w:t>
      </w:r>
      <w:r>
        <w:rPr>
          <w:rFonts w:ascii="宋体" w:eastAsia="宋体" w:hint="eastAsia"/>
          <w:sz w:val="24"/>
        </w:rPr>
        <w:t>或妻子死了</w:t>
      </w:r>
      <w:r>
        <w:rPr>
          <w:spacing w:val="-1"/>
          <w:sz w:val="24"/>
        </w:rPr>
        <w:t>;</w:t>
      </w:r>
      <w:r>
        <w:rPr>
          <w:rFonts w:ascii="宋体" w:eastAsia="宋体" w:hint="eastAsia"/>
          <w:sz w:val="24"/>
        </w:rPr>
        <w:t>好吧</w:t>
      </w:r>
      <w:r>
        <w:rPr>
          <w:spacing w:val="2"/>
          <w:sz w:val="24"/>
        </w:rPr>
        <w:t>,</w:t>
      </w:r>
      <w:r>
        <w:rPr>
          <w:rFonts w:ascii="宋体" w:eastAsia="宋体" w:hint="eastAsia"/>
          <w:sz w:val="24"/>
        </w:rPr>
        <w:t>他们为此大大烦恼和困扰</w:t>
      </w:r>
      <w:r>
        <w:rPr>
          <w:spacing w:val="-17"/>
          <w:sz w:val="24"/>
        </w:rPr>
        <w:t>:</w:t>
      </w:r>
      <w:r>
        <w:rPr>
          <w:rFonts w:ascii="宋体" w:eastAsia="宋体" w:hint="eastAsia"/>
          <w:sz w:val="24"/>
        </w:rPr>
        <w:t>现在如果有人来说任何加重他们悲伤的话</w:t>
      </w:r>
      <w:r>
        <w:rPr>
          <w:spacing w:val="-3"/>
          <w:sz w:val="24"/>
        </w:rPr>
        <w:t>,</w:t>
      </w:r>
      <w:r>
        <w:rPr>
          <w:rFonts w:ascii="宋体" w:eastAsia="宋体" w:hint="eastAsia"/>
          <w:sz w:val="24"/>
        </w:rPr>
        <w:t>他们马上就会接受</w:t>
      </w:r>
      <w:r>
        <w:rPr>
          <w:spacing w:val="1"/>
          <w:sz w:val="24"/>
        </w:rPr>
        <w:t>;</w:t>
      </w:r>
      <w:r>
        <w:rPr>
          <w:rFonts w:ascii="宋体" w:eastAsia="宋体" w:hint="eastAsia"/>
          <w:sz w:val="24"/>
        </w:rPr>
        <w:t>就像这样</w:t>
      </w:r>
      <w:r>
        <w:rPr>
          <w:sz w:val="24"/>
        </w:rPr>
        <w:t>,</w:t>
      </w:r>
      <w:r>
        <w:rPr>
          <w:rFonts w:ascii="宋体" w:eastAsia="宋体" w:hint="eastAsia"/>
          <w:sz w:val="24"/>
        </w:rPr>
        <w:t>你抱怨为你父亲的悲伤</w:t>
      </w:r>
      <w:r>
        <w:rPr>
          <w:spacing w:val="-1"/>
          <w:sz w:val="24"/>
        </w:rPr>
        <w:t>;</w:t>
      </w:r>
      <w:r>
        <w:rPr>
          <w:rFonts w:ascii="宋体" w:eastAsia="宋体" w:hint="eastAsia"/>
          <w:sz w:val="24"/>
        </w:rPr>
        <w:t>我</w:t>
      </w:r>
      <w:r>
        <w:rPr>
          <w:sz w:val="24"/>
        </w:rPr>
        <w:t>,</w:t>
      </w:r>
      <w:r>
        <w:rPr>
          <w:rFonts w:ascii="宋体" w:eastAsia="宋体" w:hint="eastAsia"/>
          <w:sz w:val="24"/>
        </w:rPr>
        <w:t>他是一个慈爱的父亲</w:t>
      </w:r>
      <w:r>
        <w:rPr>
          <w:sz w:val="24"/>
        </w:rPr>
        <w:t>,</w:t>
      </w:r>
      <w:r>
        <w:rPr>
          <w:rFonts w:ascii="宋体" w:eastAsia="宋体" w:hint="eastAsia"/>
          <w:sz w:val="24"/>
        </w:rPr>
        <w:t>他们马上接受</w:t>
      </w:r>
      <w:r>
        <w:rPr>
          <w:sz w:val="24"/>
        </w:rPr>
        <w:t>,</w:t>
      </w:r>
      <w:r>
        <w:rPr>
          <w:rFonts w:ascii="宋体" w:eastAsia="宋体" w:hint="eastAsia"/>
          <w:sz w:val="24"/>
        </w:rPr>
        <w:t>这加重了他们的悲伤</w:t>
      </w:r>
      <w:r>
        <w:rPr>
          <w:spacing w:val="-1"/>
          <w:sz w:val="24"/>
        </w:rPr>
        <w:t>;</w:t>
      </w:r>
      <w:r>
        <w:rPr>
          <w:rFonts w:ascii="宋体" w:eastAsia="宋体" w:hint="eastAsia"/>
          <w:sz w:val="24"/>
        </w:rPr>
        <w:t>所以你失去了你的丈夫</w:t>
      </w:r>
      <w:r>
        <w:rPr>
          <w:sz w:val="24"/>
        </w:rPr>
        <w:t>;</w:t>
      </w:r>
      <w:r>
        <w:rPr>
          <w:rFonts w:ascii="宋体" w:eastAsia="宋体" w:hint="eastAsia"/>
          <w:sz w:val="24"/>
        </w:rPr>
        <w:t>哦</w:t>
      </w:r>
      <w:r>
        <w:rPr>
          <w:spacing w:val="-1"/>
          <w:sz w:val="24"/>
        </w:rPr>
        <w:t>!</w:t>
      </w:r>
      <w:r>
        <w:rPr>
          <w:rFonts w:ascii="宋体" w:eastAsia="宋体" w:hint="eastAsia"/>
          <w:sz w:val="24"/>
        </w:rPr>
        <w:t>从来没有女人失去过像我这样宝贵的丈夫</w:t>
      </w:r>
      <w:r>
        <w:rPr>
          <w:spacing w:val="-3"/>
          <w:sz w:val="24"/>
        </w:rPr>
        <w:t>!</w:t>
      </w:r>
      <w:r>
        <w:rPr>
          <w:rFonts w:ascii="宋体" w:eastAsia="宋体" w:hint="eastAsia"/>
          <w:sz w:val="24"/>
        </w:rPr>
        <w:t>因此</w:t>
      </w:r>
      <w:r>
        <w:rPr>
          <w:spacing w:val="2"/>
          <w:sz w:val="24"/>
        </w:rPr>
        <w:t>,</w:t>
      </w:r>
      <w:r>
        <w:rPr>
          <w:rFonts w:ascii="宋体" w:eastAsia="宋体" w:hint="eastAsia"/>
          <w:sz w:val="24"/>
        </w:rPr>
        <w:t>对男人和女人的精神来说</w:t>
      </w:r>
      <w:r>
        <w:rPr>
          <w:sz w:val="24"/>
        </w:rPr>
        <w:t>,</w:t>
      </w:r>
      <w:r>
        <w:rPr>
          <w:rFonts w:ascii="宋体" w:eastAsia="宋体" w:hint="eastAsia"/>
          <w:sz w:val="24"/>
        </w:rPr>
        <w:t>说出来加重   他们的负担</w:t>
      </w:r>
      <w:r>
        <w:rPr>
          <w:spacing w:val="-3"/>
          <w:sz w:val="24"/>
        </w:rPr>
        <w:t>,</w:t>
      </w:r>
      <w:r>
        <w:rPr>
          <w:rFonts w:ascii="宋体" w:eastAsia="宋体" w:hint="eastAsia"/>
          <w:sz w:val="24"/>
        </w:rPr>
        <w:t>他们都准备好了。</w:t>
      </w:r>
    </w:p>
    <w:p w14:paraId="2CD86E8B"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06158A0A" w14:textId="77777777" w:rsidR="00EC029C" w:rsidRDefault="00000000">
      <w:pPr>
        <w:spacing w:before="62" w:line="242" w:lineRule="auto"/>
        <w:ind w:left="100" w:right="340"/>
        <w:rPr>
          <w:rFonts w:ascii="宋体" w:eastAsia="宋体"/>
          <w:sz w:val="24"/>
        </w:rPr>
      </w:pPr>
      <w:r>
        <w:rPr>
          <w:rFonts w:ascii="宋体" w:eastAsia="宋体" w:hint="eastAsia"/>
          <w:spacing w:val="-2"/>
          <w:sz w:val="24"/>
        </w:rPr>
        <w:t>所以现在</w:t>
      </w:r>
      <w:r>
        <w:rPr>
          <w:spacing w:val="-2"/>
          <w:sz w:val="24"/>
        </w:rPr>
        <w:t>,</w:t>
      </w:r>
      <w:r>
        <w:rPr>
          <w:rFonts w:ascii="宋体" w:eastAsia="宋体" w:hint="eastAsia"/>
          <w:spacing w:val="-2"/>
          <w:sz w:val="24"/>
        </w:rPr>
        <w:t>如果你想知道什么压在你的心上</w:t>
      </w:r>
      <w:r>
        <w:rPr>
          <w:spacing w:val="-2"/>
          <w:sz w:val="24"/>
        </w:rPr>
        <w:t>,</w:t>
      </w:r>
      <w:r>
        <w:rPr>
          <w:rFonts w:ascii="宋体" w:eastAsia="宋体" w:hint="eastAsia"/>
          <w:spacing w:val="-2"/>
          <w:sz w:val="24"/>
        </w:rPr>
        <w:t>当男人和女人为试炼而烦恼时</w:t>
      </w:r>
      <w:r>
        <w:rPr>
          <w:spacing w:val="-2"/>
          <w:sz w:val="24"/>
        </w:rPr>
        <w:t>,</w:t>
      </w:r>
      <w:r>
        <w:rPr>
          <w:rFonts w:ascii="宋体" w:eastAsia="宋体" w:hint="eastAsia"/>
          <w:spacing w:val="-2"/>
          <w:sz w:val="24"/>
        </w:rPr>
        <w:t>他们为什么而烦恼</w:t>
      </w:r>
      <w:r>
        <w:rPr>
          <w:spacing w:val="-2"/>
          <w:sz w:val="24"/>
        </w:rPr>
        <w:t>,</w:t>
      </w:r>
      <w:r>
        <w:rPr>
          <w:rFonts w:ascii="宋体" w:eastAsia="宋体" w:hint="eastAsia"/>
          <w:spacing w:val="-2"/>
          <w:sz w:val="24"/>
        </w:rPr>
        <w:t>这就是牧师或基督徒发现男人或女人心中所压着的艺术</w:t>
      </w:r>
      <w:r>
        <w:rPr>
          <w:spacing w:val="-2"/>
          <w:sz w:val="24"/>
        </w:rPr>
        <w:t>;</w:t>
      </w:r>
      <w:r>
        <w:rPr>
          <w:rFonts w:ascii="宋体" w:eastAsia="宋体" w:hint="eastAsia"/>
          <w:spacing w:val="-2"/>
          <w:sz w:val="24"/>
        </w:rPr>
        <w:t>有人说是罪</w:t>
      </w:r>
      <w:r>
        <w:rPr>
          <w:spacing w:val="-2"/>
          <w:sz w:val="24"/>
        </w:rPr>
        <w:t>;</w:t>
      </w:r>
      <w:r>
        <w:rPr>
          <w:rFonts w:ascii="宋体" w:eastAsia="宋体" w:hint="eastAsia"/>
          <w:spacing w:val="-2"/>
          <w:sz w:val="24"/>
        </w:rPr>
        <w:t>好吧</w:t>
      </w:r>
      <w:r>
        <w:rPr>
          <w:spacing w:val="-2"/>
          <w:sz w:val="24"/>
        </w:rPr>
        <w:t>,</w:t>
      </w:r>
      <w:r>
        <w:rPr>
          <w:rFonts w:ascii="宋体" w:eastAsia="宋体" w:hint="eastAsia"/>
          <w:spacing w:val="-2"/>
          <w:sz w:val="24"/>
        </w:rPr>
        <w:t>但可能不是</w:t>
      </w:r>
      <w:r>
        <w:rPr>
          <w:spacing w:val="-2"/>
          <w:sz w:val="24"/>
        </w:rPr>
        <w:t>;</w:t>
      </w:r>
      <w:r>
        <w:rPr>
          <w:rFonts w:ascii="宋体" w:eastAsia="宋体" w:hint="eastAsia"/>
          <w:spacing w:val="-2"/>
          <w:sz w:val="24"/>
        </w:rPr>
        <w:t>我们怎么知道呢</w:t>
      </w:r>
      <w:r>
        <w:rPr>
          <w:spacing w:val="-2"/>
          <w:sz w:val="24"/>
        </w:rPr>
        <w:t>?</w:t>
      </w:r>
      <w:r>
        <w:rPr>
          <w:rFonts w:ascii="宋体" w:eastAsia="宋体" w:hint="eastAsia"/>
          <w:spacing w:val="-2"/>
          <w:sz w:val="24"/>
        </w:rPr>
        <w:t>这样</w:t>
      </w:r>
      <w:r>
        <w:rPr>
          <w:spacing w:val="-2"/>
          <w:sz w:val="24"/>
        </w:rPr>
        <w:t>,</w:t>
      </w:r>
      <w:r>
        <w:rPr>
          <w:rFonts w:ascii="宋体" w:eastAsia="宋体" w:hint="eastAsia"/>
          <w:spacing w:val="-2"/>
          <w:sz w:val="24"/>
        </w:rPr>
        <w:t>无论什么压在心上困扰他们</w:t>
      </w:r>
      <w:r>
        <w:rPr>
          <w:spacing w:val="-2"/>
          <w:sz w:val="24"/>
        </w:rPr>
        <w:t>,</w:t>
      </w:r>
      <w:r>
        <w:rPr>
          <w:rFonts w:ascii="宋体" w:eastAsia="宋体" w:hint="eastAsia"/>
          <w:spacing w:val="-2"/>
          <w:sz w:val="24"/>
        </w:rPr>
        <w:t>他们都会非常愿意承认任何加重他们心中最重的负担的话。如果有人来告诉他们罪的邪恶</w:t>
      </w:r>
      <w:r>
        <w:rPr>
          <w:spacing w:val="-2"/>
          <w:sz w:val="24"/>
        </w:rPr>
        <w:t>,</w:t>
      </w:r>
      <w:r>
        <w:rPr>
          <w:rFonts w:ascii="宋体" w:eastAsia="宋体" w:hint="eastAsia"/>
          <w:spacing w:val="-2"/>
          <w:sz w:val="24"/>
        </w:rPr>
        <w:t>并加重它</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这是一个邪恶的状态</w:t>
      </w:r>
      <w:r>
        <w:rPr>
          <w:spacing w:val="-2"/>
          <w:sz w:val="24"/>
        </w:rPr>
        <w:t>,</w:t>
      </w:r>
      <w:r>
        <w:rPr>
          <w:rFonts w:ascii="宋体" w:eastAsia="宋体" w:hint="eastAsia"/>
          <w:spacing w:val="-2"/>
          <w:sz w:val="24"/>
        </w:rPr>
        <w:t>你必须为它谦卑</w:t>
      </w:r>
      <w:r>
        <w:rPr>
          <w:spacing w:val="-2"/>
          <w:sz w:val="24"/>
        </w:rPr>
        <w:t>,</w:t>
      </w:r>
      <w:r>
        <w:rPr>
          <w:rFonts w:ascii="宋体" w:eastAsia="宋体" w:hint="eastAsia"/>
          <w:spacing w:val="-2"/>
          <w:sz w:val="24"/>
        </w:rPr>
        <w:t>并彻底地应用上帝的话语</w:t>
      </w:r>
      <w:r>
        <w:rPr>
          <w:spacing w:val="-2"/>
          <w:sz w:val="24"/>
        </w:rPr>
        <w:t>,</w:t>
      </w:r>
      <w:r>
        <w:rPr>
          <w:rFonts w:ascii="宋体" w:eastAsia="宋体" w:hint="eastAsia"/>
          <w:spacing w:val="-2"/>
          <w:sz w:val="24"/>
        </w:rPr>
        <w:t>向他们表明他们应该谦卑到什么程度</w:t>
      </w:r>
      <w:r>
        <w:rPr>
          <w:spacing w:val="-2"/>
          <w:sz w:val="24"/>
        </w:rPr>
        <w:t>,</w:t>
      </w:r>
      <w:r>
        <w:rPr>
          <w:rFonts w:ascii="宋体" w:eastAsia="宋体" w:hint="eastAsia"/>
          <w:spacing w:val="-2"/>
          <w:sz w:val="24"/>
        </w:rPr>
        <w:t>并以正确的色彩向他们展示罪</w:t>
      </w:r>
      <w:r>
        <w:rPr>
          <w:spacing w:val="-2"/>
          <w:sz w:val="24"/>
        </w:rPr>
        <w:t>:</w:t>
      </w:r>
      <w:r>
        <w:rPr>
          <w:rFonts w:ascii="宋体" w:eastAsia="宋体" w:hint="eastAsia"/>
          <w:spacing w:val="-2"/>
          <w:sz w:val="24"/>
        </w:rPr>
        <w:t>如果罪困扰他们</w:t>
      </w:r>
      <w:r>
        <w:rPr>
          <w:spacing w:val="-2"/>
          <w:sz w:val="24"/>
        </w:rPr>
        <w:t>,</w:t>
      </w:r>
      <w:r>
        <w:rPr>
          <w:rFonts w:ascii="宋体" w:eastAsia="宋体" w:hint="eastAsia"/>
          <w:spacing w:val="-2"/>
          <w:sz w:val="24"/>
        </w:rPr>
        <w:t>他们就会与之结合</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这确实是邪恶的</w:t>
      </w:r>
      <w:r>
        <w:rPr>
          <w:spacing w:val="-2"/>
          <w:sz w:val="24"/>
        </w:rPr>
        <w:t>,</w:t>
      </w:r>
      <w:r>
        <w:rPr>
          <w:rFonts w:ascii="宋体" w:eastAsia="宋体" w:hint="eastAsia"/>
          <w:spacing w:val="-2"/>
          <w:sz w:val="24"/>
        </w:rPr>
        <w:t>主使我谦卑</w:t>
      </w:r>
      <w:r>
        <w:rPr>
          <w:spacing w:val="-2"/>
          <w:sz w:val="24"/>
        </w:rPr>
        <w:t>,</w:t>
      </w:r>
      <w:r>
        <w:rPr>
          <w:rFonts w:ascii="宋体" w:eastAsia="宋体" w:hint="eastAsia"/>
          <w:spacing w:val="-2"/>
          <w:sz w:val="24"/>
        </w:rPr>
        <w:t>向我展示更多罪的邪恶</w:t>
      </w:r>
      <w:r>
        <w:rPr>
          <w:spacing w:val="-2"/>
          <w:sz w:val="24"/>
        </w:rPr>
        <w:t>,</w:t>
      </w:r>
      <w:r>
        <w:rPr>
          <w:rFonts w:ascii="宋体" w:eastAsia="宋体" w:hint="eastAsia"/>
          <w:spacing w:val="-2"/>
          <w:sz w:val="24"/>
        </w:rPr>
        <w:t>他们喜欢那最能说明罪的邪恶的上帝的话语。</w:t>
      </w:r>
    </w:p>
    <w:p w14:paraId="035D5650" w14:textId="77777777" w:rsidR="00EC029C" w:rsidRDefault="00000000">
      <w:pPr>
        <w:spacing w:before="283" w:line="242" w:lineRule="auto"/>
        <w:ind w:left="100" w:right="330"/>
        <w:jc w:val="both"/>
        <w:rPr>
          <w:rFonts w:ascii="宋体" w:eastAsia="宋体"/>
          <w:sz w:val="24"/>
        </w:rPr>
      </w:pPr>
      <w:r>
        <w:rPr>
          <w:rFonts w:ascii="宋体" w:eastAsia="宋体" w:hint="eastAsia"/>
          <w:spacing w:val="-2"/>
          <w:sz w:val="24"/>
        </w:rPr>
        <w:t>但如果他们烦恼的不是罪</w:t>
      </w:r>
      <w:r>
        <w:rPr>
          <w:spacing w:val="-2"/>
          <w:sz w:val="24"/>
        </w:rPr>
        <w:t>,</w:t>
      </w:r>
      <w:r>
        <w:rPr>
          <w:rFonts w:ascii="宋体" w:eastAsia="宋体" w:hint="eastAsia"/>
          <w:spacing w:val="-2"/>
          <w:sz w:val="24"/>
        </w:rPr>
        <w:t>通过这些反对罪的言论</w:t>
      </w:r>
      <w:r>
        <w:rPr>
          <w:spacing w:val="-2"/>
          <w:sz w:val="24"/>
        </w:rPr>
        <w:t>,</w:t>
      </w:r>
      <w:r>
        <w:rPr>
          <w:rFonts w:ascii="宋体" w:eastAsia="宋体" w:hint="eastAsia"/>
          <w:spacing w:val="-2"/>
          <w:sz w:val="24"/>
        </w:rPr>
        <w:t>他们的心变硬了</w:t>
      </w:r>
      <w:r>
        <w:rPr>
          <w:spacing w:val="-2"/>
          <w:sz w:val="24"/>
        </w:rPr>
        <w:t>,</w:t>
      </w:r>
      <w:r>
        <w:rPr>
          <w:rFonts w:ascii="宋体" w:eastAsia="宋体" w:hint="eastAsia"/>
          <w:spacing w:val="-2"/>
          <w:sz w:val="24"/>
        </w:rPr>
        <w:t>他们的心反对罪的加重</w:t>
      </w:r>
      <w:r>
        <w:rPr>
          <w:spacing w:val="-2"/>
          <w:sz w:val="24"/>
        </w:rPr>
        <w:t>;</w:t>
      </w:r>
      <w:r>
        <w:rPr>
          <w:rFonts w:ascii="宋体" w:eastAsia="宋体" w:hint="eastAsia"/>
          <w:spacing w:val="-2"/>
          <w:sz w:val="24"/>
        </w:rPr>
        <w:t>但如果是苦难</w:t>
      </w:r>
      <w:r>
        <w:rPr>
          <w:spacing w:val="-2"/>
          <w:sz w:val="24"/>
        </w:rPr>
        <w:t>,</w:t>
      </w:r>
      <w:r>
        <w:rPr>
          <w:rFonts w:ascii="宋体" w:eastAsia="宋体" w:hint="eastAsia"/>
          <w:spacing w:val="-2"/>
          <w:sz w:val="24"/>
        </w:rPr>
        <w:t>来怜悯和同情他们</w:t>
      </w:r>
      <w:r>
        <w:rPr>
          <w:spacing w:val="-2"/>
          <w:sz w:val="24"/>
        </w:rPr>
        <w:t>,</w:t>
      </w:r>
      <w:r>
        <w:rPr>
          <w:rFonts w:ascii="宋体" w:eastAsia="宋体" w:hint="eastAsia"/>
          <w:spacing w:val="-2"/>
          <w:sz w:val="24"/>
        </w:rPr>
        <w:t>说</w:t>
      </w:r>
      <w:r>
        <w:rPr>
          <w:spacing w:val="-2"/>
          <w:sz w:val="24"/>
        </w:rPr>
        <w:t>,</w:t>
      </w:r>
      <w:r>
        <w:rPr>
          <w:rFonts w:ascii="宋体" w:eastAsia="宋体" w:hint="eastAsia"/>
          <w:spacing w:val="-2"/>
          <w:sz w:val="24"/>
        </w:rPr>
        <w:t>唉</w:t>
      </w:r>
      <w:r>
        <w:rPr>
          <w:spacing w:val="-2"/>
          <w:sz w:val="24"/>
        </w:rPr>
        <w:t>!</w:t>
      </w:r>
      <w:r>
        <w:rPr>
          <w:rFonts w:ascii="宋体" w:eastAsia="宋体" w:hint="eastAsia"/>
          <w:spacing w:val="-2"/>
          <w:sz w:val="24"/>
        </w:rPr>
        <w:t>你有这样的悲伤和麻烦</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可怜的人</w:t>
      </w:r>
      <w:r>
        <w:rPr>
          <w:spacing w:val="-2"/>
          <w:sz w:val="24"/>
        </w:rPr>
        <w:t>,</w:t>
      </w:r>
      <w:r>
        <w:rPr>
          <w:rFonts w:ascii="宋体" w:eastAsia="宋体" w:hint="eastAsia"/>
          <w:spacing w:val="-2"/>
          <w:sz w:val="24"/>
        </w:rPr>
        <w:t>要是有其他人能帮助你就好了</w:t>
      </w:r>
      <w:r>
        <w:rPr>
          <w:spacing w:val="-2"/>
          <w:sz w:val="24"/>
        </w:rPr>
        <w:t>;</w:t>
      </w:r>
      <w:r>
        <w:rPr>
          <w:rFonts w:ascii="宋体" w:eastAsia="宋体" w:hint="eastAsia"/>
          <w:spacing w:val="-2"/>
          <w:sz w:val="24"/>
        </w:rPr>
        <w:t>我</w:t>
      </w:r>
      <w:r>
        <w:rPr>
          <w:spacing w:val="-2"/>
          <w:sz w:val="24"/>
        </w:rPr>
        <w:t>,</w:t>
      </w:r>
      <w:r>
        <w:rPr>
          <w:rFonts w:ascii="宋体" w:eastAsia="宋体" w:hint="eastAsia"/>
          <w:spacing w:val="-2"/>
          <w:sz w:val="24"/>
        </w:rPr>
        <w:t>他们接受这一点</w:t>
      </w:r>
      <w:r>
        <w:rPr>
          <w:spacing w:val="-2"/>
          <w:sz w:val="24"/>
        </w:rPr>
        <w:t>,</w:t>
      </w:r>
      <w:r>
        <w:rPr>
          <w:rFonts w:ascii="宋体" w:eastAsia="宋体" w:hint="eastAsia"/>
          <w:spacing w:val="-2"/>
          <w:sz w:val="24"/>
        </w:rPr>
        <w:t>这加重了他们的悲伤。</w:t>
      </w:r>
    </w:p>
    <w:p w14:paraId="2EC4E2C7" w14:textId="77777777" w:rsidR="00EC029C" w:rsidRDefault="00000000">
      <w:pPr>
        <w:spacing w:before="283" w:line="242" w:lineRule="auto"/>
        <w:ind w:left="100" w:right="405"/>
        <w:jc w:val="both"/>
        <w:rPr>
          <w:rFonts w:ascii="宋体" w:eastAsia="宋体"/>
          <w:sz w:val="24"/>
        </w:rPr>
      </w:pPr>
      <w:r>
        <w:rPr>
          <w:rFonts w:ascii="宋体" w:eastAsia="宋体" w:hint="eastAsia"/>
          <w:spacing w:val="-2"/>
          <w:sz w:val="24"/>
        </w:rPr>
        <w:t>在大卫从押沙龙逃跑时</w:t>
      </w:r>
      <w:r>
        <w:rPr>
          <w:spacing w:val="-2"/>
          <w:sz w:val="24"/>
        </w:rPr>
        <w:t>,</w:t>
      </w:r>
      <w:r>
        <w:rPr>
          <w:rFonts w:ascii="宋体" w:eastAsia="宋体" w:hint="eastAsia"/>
          <w:spacing w:val="-2"/>
          <w:sz w:val="24"/>
        </w:rPr>
        <w:t>值得注意的是</w:t>
      </w:r>
      <w:r>
        <w:rPr>
          <w:spacing w:val="-2"/>
          <w:sz w:val="24"/>
        </w:rPr>
        <w:t>,</w:t>
      </w:r>
      <w:r>
        <w:rPr>
          <w:rFonts w:ascii="宋体" w:eastAsia="宋体" w:hint="eastAsia"/>
          <w:spacing w:val="-2"/>
          <w:sz w:val="24"/>
        </w:rPr>
        <w:t>他是多么乐意接受任何可能加重他悲伤的事情。当洗巴来指责米非波设时</w:t>
      </w:r>
      <w:r>
        <w:rPr>
          <w:spacing w:val="-2"/>
          <w:sz w:val="24"/>
        </w:rPr>
        <w:t>,</w:t>
      </w:r>
      <w:r>
        <w:rPr>
          <w:rFonts w:ascii="宋体" w:eastAsia="宋体" w:hint="eastAsia"/>
          <w:spacing w:val="-2"/>
          <w:sz w:val="24"/>
        </w:rPr>
        <w:t>虽然这不太可能</w:t>
      </w:r>
      <w:r>
        <w:rPr>
          <w:spacing w:val="-2"/>
          <w:sz w:val="24"/>
        </w:rPr>
        <w:t>,</w:t>
      </w:r>
      <w:r>
        <w:rPr>
          <w:rFonts w:ascii="宋体" w:eastAsia="宋体" w:hint="eastAsia"/>
          <w:spacing w:val="-2"/>
          <w:sz w:val="24"/>
        </w:rPr>
        <w:t>但他立刻接受了。所以当一个人处于苦难中时</w:t>
      </w:r>
      <w:r>
        <w:rPr>
          <w:spacing w:val="-2"/>
          <w:sz w:val="24"/>
        </w:rPr>
        <w:t>,</w:t>
      </w:r>
      <w:r>
        <w:rPr>
          <w:rFonts w:ascii="宋体" w:eastAsia="宋体" w:hint="eastAsia"/>
          <w:spacing w:val="-2"/>
          <w:sz w:val="24"/>
        </w:rPr>
        <w:t>他会很乐意听到并接受可能加重苦难的事情</w:t>
      </w:r>
      <w:r>
        <w:rPr>
          <w:spacing w:val="-2"/>
          <w:sz w:val="24"/>
        </w:rPr>
        <w:t>,</w:t>
      </w:r>
      <w:r>
        <w:rPr>
          <w:rFonts w:ascii="宋体" w:eastAsia="宋体" w:hint="eastAsia"/>
          <w:spacing w:val="-2"/>
          <w:sz w:val="24"/>
        </w:rPr>
        <w:t>而一个为罪而烦恼的人</w:t>
      </w:r>
      <w:r>
        <w:rPr>
          <w:spacing w:val="-2"/>
          <w:sz w:val="24"/>
        </w:rPr>
        <w:t>,</w:t>
      </w:r>
      <w:r>
        <w:rPr>
          <w:rFonts w:ascii="宋体" w:eastAsia="宋体" w:hint="eastAsia"/>
          <w:spacing w:val="-2"/>
          <w:sz w:val="24"/>
        </w:rPr>
        <w:t>会很乐意接受可能加重他罪的事情</w:t>
      </w:r>
      <w:r>
        <w:rPr>
          <w:spacing w:val="-2"/>
          <w:sz w:val="24"/>
        </w:rPr>
        <w:t>;</w:t>
      </w:r>
      <w:r>
        <w:rPr>
          <w:rFonts w:ascii="宋体" w:eastAsia="宋体" w:hint="eastAsia"/>
          <w:spacing w:val="-2"/>
          <w:sz w:val="24"/>
        </w:rPr>
        <w:t>这是一个很好的方法来了解负担在哪里最重</w:t>
      </w:r>
      <w:r>
        <w:rPr>
          <w:spacing w:val="-2"/>
          <w:sz w:val="24"/>
        </w:rPr>
        <w:t>,</w:t>
      </w:r>
      <w:r>
        <w:rPr>
          <w:rFonts w:ascii="宋体" w:eastAsia="宋体" w:hint="eastAsia"/>
          <w:spacing w:val="-2"/>
          <w:sz w:val="24"/>
        </w:rPr>
        <w:t>是罪还是苦难。</w:t>
      </w:r>
    </w:p>
    <w:p w14:paraId="523CAA1C" w14:textId="77777777" w:rsidR="00EC029C" w:rsidRDefault="00000000">
      <w:pPr>
        <w:spacing w:before="281" w:line="242" w:lineRule="auto"/>
        <w:ind w:left="100" w:right="231"/>
        <w:rPr>
          <w:rFonts w:ascii="宋体" w:eastAsia="宋体"/>
          <w:sz w:val="24"/>
        </w:rPr>
      </w:pPr>
      <w:r>
        <w:rPr>
          <w:spacing w:val="-2"/>
          <w:sz w:val="24"/>
        </w:rPr>
        <w:t>5</w:t>
      </w:r>
      <w:r>
        <w:rPr>
          <w:rFonts w:ascii="宋体" w:eastAsia="宋体" w:hint="eastAsia"/>
          <w:sz w:val="24"/>
        </w:rPr>
        <w:t>最后一个试验你是因罪还是因苦难而烦恼的方法是</w:t>
      </w:r>
      <w:r>
        <w:rPr>
          <w:sz w:val="24"/>
        </w:rPr>
        <w:t>,</w:t>
      </w:r>
      <w:r>
        <w:rPr>
          <w:rFonts w:ascii="宋体" w:eastAsia="宋体" w:hint="eastAsia"/>
          <w:sz w:val="24"/>
        </w:rPr>
        <w:t>根据你对罪的烦恼程度</w:t>
      </w:r>
      <w:r>
        <w:rPr>
          <w:sz w:val="24"/>
        </w:rPr>
        <w:t>,</w:t>
      </w:r>
      <w:r>
        <w:rPr>
          <w:rFonts w:ascii="宋体" w:eastAsia="宋体" w:hint="eastAsia"/>
          <w:sz w:val="24"/>
        </w:rPr>
        <w:t>你的心灵会对相反的善有所偏爱</w:t>
      </w:r>
      <w:r>
        <w:rPr>
          <w:spacing w:val="-1"/>
          <w:sz w:val="24"/>
        </w:rPr>
        <w:t>:</w:t>
      </w:r>
      <w:r>
        <w:rPr>
          <w:rFonts w:ascii="宋体" w:eastAsia="宋体" w:hint="eastAsia"/>
          <w:sz w:val="24"/>
        </w:rPr>
        <w:t>你的心在某种程度上会爱上</w:t>
      </w:r>
      <w:r>
        <w:rPr>
          <w:sz w:val="24"/>
        </w:rPr>
        <w:t>,</w:t>
      </w:r>
      <w:r>
        <w:rPr>
          <w:rFonts w:ascii="宋体" w:eastAsia="宋体" w:hint="eastAsia"/>
          <w:sz w:val="24"/>
        </w:rPr>
        <w:t>并偏爱和享受与你所抱怨的罪相反的属灵 恩典。但现在你有许多人抱怨罪</w:t>
      </w:r>
      <w:r>
        <w:rPr>
          <w:spacing w:val="-3"/>
          <w:sz w:val="24"/>
        </w:rPr>
        <w:t>,</w:t>
      </w:r>
      <w:r>
        <w:rPr>
          <w:rFonts w:ascii="宋体" w:eastAsia="宋体" w:hint="eastAsia"/>
          <w:sz w:val="24"/>
        </w:rPr>
        <w:t>他们说</w:t>
      </w:r>
      <w:r>
        <w:rPr>
          <w:sz w:val="24"/>
        </w:rPr>
        <w:t>,</w:t>
      </w:r>
      <w:r>
        <w:rPr>
          <w:rFonts w:ascii="宋体" w:eastAsia="宋体" w:hint="eastAsia"/>
          <w:sz w:val="24"/>
        </w:rPr>
        <w:t>但他们的心仍然像以前一样乏味</w:t>
      </w:r>
      <w:r>
        <w:rPr>
          <w:sz w:val="24"/>
        </w:rPr>
        <w:t>,</w:t>
      </w:r>
      <w:r>
        <w:rPr>
          <w:rFonts w:ascii="宋体" w:eastAsia="宋体" w:hint="eastAsia"/>
          <w:sz w:val="24"/>
        </w:rPr>
        <w:t>他们不会比以前更享受与他们抱怨的罪相反的属灵和属天的事物。因此</w:t>
      </w:r>
      <w:r>
        <w:rPr>
          <w:spacing w:val="-3"/>
          <w:sz w:val="24"/>
        </w:rPr>
        <w:t>,</w:t>
      </w:r>
      <w:r>
        <w:rPr>
          <w:rFonts w:ascii="宋体" w:eastAsia="宋体" w:hint="eastAsia"/>
          <w:sz w:val="24"/>
        </w:rPr>
        <w:t>重担和重量不在罪上</w:t>
      </w:r>
      <w:r>
        <w:rPr>
          <w:sz w:val="24"/>
        </w:rPr>
        <w:t>,</w:t>
      </w:r>
      <w:r>
        <w:rPr>
          <w:rFonts w:ascii="宋体" w:eastAsia="宋体" w:hint="eastAsia"/>
          <w:spacing w:val="-3"/>
          <w:sz w:val="24"/>
        </w:rPr>
        <w:t>而在苦难上。</w:t>
      </w:r>
      <w:r>
        <w:rPr>
          <w:rFonts w:ascii="宋体" w:eastAsia="宋体" w:hint="eastAsia"/>
          <w:sz w:val="24"/>
        </w:rPr>
        <w:t>要小心</w:t>
      </w:r>
      <w:r>
        <w:rPr>
          <w:spacing w:val="-3"/>
          <w:sz w:val="24"/>
        </w:rPr>
        <w:t>,</w:t>
      </w:r>
      <w:r>
        <w:rPr>
          <w:rFonts w:ascii="宋体" w:eastAsia="宋体" w:hint="eastAsia"/>
          <w:sz w:val="24"/>
        </w:rPr>
        <w:t>省察你自己的心</w:t>
      </w:r>
      <w:r>
        <w:rPr>
          <w:sz w:val="24"/>
        </w:rPr>
        <w:t>,</w:t>
      </w:r>
      <w:r>
        <w:rPr>
          <w:rFonts w:ascii="宋体" w:eastAsia="宋体" w:hint="eastAsia"/>
          <w:sz w:val="24"/>
        </w:rPr>
        <w:t>在男人和女人的心灵中有很多欺骗。当你来抱怨罪时</w:t>
      </w:r>
      <w:r>
        <w:rPr>
          <w:sz w:val="24"/>
        </w:rPr>
        <w:t>,</w:t>
      </w:r>
      <w:r>
        <w:rPr>
          <w:rFonts w:ascii="宋体" w:eastAsia="宋体" w:hint="eastAsia"/>
          <w:sz w:val="24"/>
        </w:rPr>
        <w:t>你白白地称呼上帝的名</w:t>
      </w:r>
      <w:r>
        <w:rPr>
          <w:spacing w:val="-3"/>
          <w:sz w:val="24"/>
        </w:rPr>
        <w:t>,</w:t>
      </w:r>
      <w:r>
        <w:rPr>
          <w:rFonts w:ascii="宋体" w:eastAsia="宋体" w:hint="eastAsia"/>
          <w:sz w:val="24"/>
        </w:rPr>
        <w:t>事实上</w:t>
      </w:r>
      <w:r>
        <w:rPr>
          <w:sz w:val="24"/>
        </w:rPr>
        <w:t>,</w:t>
      </w:r>
      <w:r>
        <w:rPr>
          <w:rFonts w:ascii="宋体" w:eastAsia="宋体" w:hint="eastAsia"/>
          <w:sz w:val="24"/>
        </w:rPr>
        <w:t>你身上有苦难</w:t>
      </w:r>
      <w:r>
        <w:rPr>
          <w:sz w:val="24"/>
        </w:rPr>
        <w:t>,</w:t>
      </w:r>
      <w:r>
        <w:rPr>
          <w:rFonts w:ascii="宋体" w:eastAsia="宋体" w:hint="eastAsia"/>
          <w:sz w:val="24"/>
        </w:rPr>
        <w:t>如果你的苦难消失了</w:t>
      </w:r>
      <w:r>
        <w:rPr>
          <w:sz w:val="24"/>
        </w:rPr>
        <w:t>,</w:t>
      </w:r>
      <w:r>
        <w:rPr>
          <w:rFonts w:ascii="宋体" w:eastAsia="宋体" w:hint="eastAsia"/>
          <w:sz w:val="24"/>
        </w:rPr>
        <w:t>你就很好了</w:t>
      </w:r>
      <w:r>
        <w:rPr>
          <w:spacing w:val="-1"/>
          <w:sz w:val="24"/>
        </w:rPr>
        <w:t>:</w:t>
      </w:r>
      <w:r>
        <w:rPr>
          <w:rFonts w:ascii="宋体" w:eastAsia="宋体" w:hint="eastAsia"/>
          <w:sz w:val="24"/>
        </w:rPr>
        <w:t>也许你在家里遇到了 困难</w:t>
      </w:r>
      <w:r>
        <w:rPr>
          <w:spacing w:val="-3"/>
          <w:sz w:val="24"/>
        </w:rPr>
        <w:t>,</w:t>
      </w:r>
      <w:r>
        <w:rPr>
          <w:rFonts w:ascii="宋体" w:eastAsia="宋体" w:hint="eastAsia"/>
          <w:sz w:val="24"/>
        </w:rPr>
        <w:t>如果那被拿走了</w:t>
      </w:r>
      <w:r>
        <w:rPr>
          <w:sz w:val="24"/>
        </w:rPr>
        <w:t>,</w:t>
      </w:r>
      <w:r>
        <w:rPr>
          <w:rFonts w:ascii="宋体" w:eastAsia="宋体" w:hint="eastAsia"/>
          <w:sz w:val="24"/>
        </w:rPr>
        <w:t>你就很好了</w:t>
      </w:r>
      <w:r>
        <w:rPr>
          <w:sz w:val="24"/>
        </w:rPr>
        <w:t>,</w:t>
      </w:r>
      <w:r>
        <w:rPr>
          <w:rFonts w:ascii="宋体" w:eastAsia="宋体" w:hint="eastAsia"/>
          <w:sz w:val="24"/>
        </w:rPr>
        <w:t>尽管有罪。因此</w:t>
      </w:r>
      <w:r>
        <w:rPr>
          <w:sz w:val="24"/>
        </w:rPr>
        <w:t>,</w:t>
      </w:r>
      <w:r>
        <w:rPr>
          <w:rFonts w:ascii="宋体" w:eastAsia="宋体" w:hint="eastAsia"/>
          <w:sz w:val="24"/>
        </w:rPr>
        <w:t>一定要对上帝和你自己的灵魂诚实。</w:t>
      </w:r>
    </w:p>
    <w:p w14:paraId="7C56C863" w14:textId="77777777" w:rsidR="00EC029C" w:rsidRDefault="00000000">
      <w:pPr>
        <w:spacing w:before="286" w:line="242" w:lineRule="auto"/>
        <w:ind w:left="100" w:right="231"/>
        <w:rPr>
          <w:rFonts w:ascii="宋体" w:eastAsia="宋体"/>
          <w:sz w:val="24"/>
        </w:rPr>
      </w:pPr>
      <w:r>
        <w:rPr>
          <w:rFonts w:ascii="宋体" w:eastAsia="宋体" w:hint="eastAsia"/>
          <w:spacing w:val="-2"/>
          <w:sz w:val="24"/>
        </w:rPr>
        <w:t>第五种应受责备的人是那些通过有罪的方式摆脱苦难</w:t>
      </w:r>
      <w:r>
        <w:rPr>
          <w:spacing w:val="-2"/>
          <w:sz w:val="24"/>
        </w:rPr>
        <w:t>,</w:t>
      </w:r>
      <w:r>
        <w:rPr>
          <w:rFonts w:ascii="宋体" w:eastAsia="宋体" w:hint="eastAsia"/>
          <w:spacing w:val="-2"/>
          <w:sz w:val="24"/>
        </w:rPr>
        <w:t>却认为自己做得很好的人。但是</w:t>
      </w:r>
      <w:r>
        <w:rPr>
          <w:spacing w:val="-2"/>
          <w:sz w:val="24"/>
        </w:rPr>
        <w:t>,</w:t>
      </w:r>
      <w:r>
        <w:rPr>
          <w:rFonts w:ascii="宋体" w:eastAsia="宋体" w:hint="eastAsia"/>
          <w:spacing w:val="-2"/>
          <w:sz w:val="24"/>
        </w:rPr>
        <w:t>如</w:t>
      </w:r>
      <w:r>
        <w:rPr>
          <w:rFonts w:ascii="宋体" w:eastAsia="宋体" w:hint="eastAsia"/>
          <w:spacing w:val="40"/>
          <w:sz w:val="24"/>
        </w:rPr>
        <w:t xml:space="preserve"> </w:t>
      </w:r>
      <w:r>
        <w:rPr>
          <w:rFonts w:ascii="宋体" w:eastAsia="宋体" w:hint="eastAsia"/>
          <w:spacing w:val="-2"/>
          <w:sz w:val="24"/>
        </w:rPr>
        <w:t>果罪中的邪恶比苦难中的更大</w:t>
      </w:r>
      <w:r>
        <w:rPr>
          <w:spacing w:val="-2"/>
          <w:sz w:val="24"/>
        </w:rPr>
        <w:t>,</w:t>
      </w:r>
      <w:r>
        <w:rPr>
          <w:rFonts w:ascii="宋体" w:eastAsia="宋体" w:hint="eastAsia"/>
          <w:spacing w:val="-2"/>
          <w:sz w:val="24"/>
        </w:rPr>
        <w:t>那么如果通过罪的方式摆脱苦难</w:t>
      </w:r>
      <w:r>
        <w:rPr>
          <w:spacing w:val="-2"/>
          <w:sz w:val="24"/>
        </w:rPr>
        <w:t>,</w:t>
      </w:r>
      <w:r>
        <w:rPr>
          <w:rFonts w:ascii="宋体" w:eastAsia="宋体" w:hint="eastAsia"/>
          <w:spacing w:val="-2"/>
          <w:sz w:val="24"/>
        </w:rPr>
        <w:t>那一定是一个可悲的摆脱。许多人在困境中</w:t>
      </w:r>
      <w:r>
        <w:rPr>
          <w:spacing w:val="-2"/>
          <w:sz w:val="24"/>
        </w:rPr>
        <w:t>,</w:t>
      </w:r>
      <w:r>
        <w:rPr>
          <w:rFonts w:ascii="宋体" w:eastAsia="宋体" w:hint="eastAsia"/>
          <w:spacing w:val="-2"/>
          <w:sz w:val="24"/>
        </w:rPr>
        <w:t>如果他们能以任何方式摆脱</w:t>
      </w:r>
      <w:r>
        <w:rPr>
          <w:spacing w:val="-2"/>
          <w:sz w:val="24"/>
        </w:rPr>
        <w:t>,</w:t>
      </w:r>
      <w:r>
        <w:rPr>
          <w:rFonts w:ascii="宋体" w:eastAsia="宋体" w:hint="eastAsia"/>
          <w:spacing w:val="-2"/>
          <w:sz w:val="24"/>
        </w:rPr>
        <w:t>不择手段</w:t>
      </w:r>
      <w:r>
        <w:rPr>
          <w:spacing w:val="-2"/>
          <w:sz w:val="24"/>
        </w:rPr>
        <w:t>,</w:t>
      </w:r>
      <w:r>
        <w:rPr>
          <w:rFonts w:ascii="宋体" w:eastAsia="宋体" w:hint="eastAsia"/>
          <w:spacing w:val="-2"/>
          <w:sz w:val="24"/>
        </w:rPr>
        <w:t>只要他们能摆脱</w:t>
      </w:r>
      <w:r>
        <w:rPr>
          <w:spacing w:val="-2"/>
          <w:sz w:val="24"/>
        </w:rPr>
        <w:t>,</w:t>
      </w:r>
      <w:r>
        <w:rPr>
          <w:rFonts w:ascii="宋体" w:eastAsia="宋体" w:hint="eastAsia"/>
          <w:spacing w:val="-2"/>
          <w:sz w:val="24"/>
        </w:rPr>
        <w:t>他们就不在乎如何</w:t>
      </w:r>
      <w:r>
        <w:rPr>
          <w:spacing w:val="-2"/>
          <w:sz w:val="24"/>
        </w:rPr>
        <w:t>:</w:t>
      </w:r>
      <w:r>
        <w:rPr>
          <w:rFonts w:ascii="宋体" w:eastAsia="宋体" w:hint="eastAsia"/>
          <w:spacing w:val="-2"/>
          <w:sz w:val="24"/>
        </w:rPr>
        <w:t>什么</w:t>
      </w:r>
      <w:r>
        <w:rPr>
          <w:spacing w:val="-2"/>
          <w:sz w:val="24"/>
        </w:rPr>
        <w:t>!</w:t>
      </w:r>
      <w:r>
        <w:rPr>
          <w:rFonts w:ascii="宋体" w:eastAsia="宋体" w:hint="eastAsia"/>
          <w:spacing w:val="-2"/>
          <w:sz w:val="24"/>
        </w:rPr>
        <w:t>你通过罪摆脱了监狱</w:t>
      </w:r>
      <w:r>
        <w:rPr>
          <w:spacing w:val="-2"/>
          <w:sz w:val="24"/>
        </w:rPr>
        <w:t>?</w:t>
      </w:r>
      <w:r>
        <w:rPr>
          <w:rFonts w:ascii="宋体" w:eastAsia="宋体" w:hint="eastAsia"/>
          <w:spacing w:val="-2"/>
          <w:sz w:val="24"/>
        </w:rPr>
        <w:t>你打破了监狱。</w:t>
      </w:r>
    </w:p>
    <w:p w14:paraId="28528477" w14:textId="77777777" w:rsidR="00EC029C" w:rsidRDefault="00000000">
      <w:pPr>
        <w:spacing w:before="282" w:line="242" w:lineRule="auto"/>
        <w:ind w:left="100" w:right="340"/>
        <w:rPr>
          <w:rFonts w:ascii="宋体" w:eastAsia="宋体"/>
          <w:sz w:val="24"/>
        </w:rPr>
      </w:pPr>
      <w:r>
        <w:rPr>
          <w:rFonts w:ascii="宋体" w:eastAsia="宋体" w:hint="eastAsia"/>
          <w:sz w:val="24"/>
        </w:rPr>
        <w:t>就像一个罪犯越狱了</w:t>
      </w:r>
      <w:r>
        <w:rPr>
          <w:spacing w:val="-3"/>
          <w:sz w:val="24"/>
        </w:rPr>
        <w:t>,</w:t>
      </w:r>
      <w:r>
        <w:rPr>
          <w:rFonts w:ascii="宋体" w:eastAsia="宋体" w:hint="eastAsia"/>
          <w:sz w:val="24"/>
        </w:rPr>
        <w:t>但随后有追捕令发出来找他</w:t>
      </w:r>
      <w:r>
        <w:rPr>
          <w:sz w:val="24"/>
        </w:rPr>
        <w:t>,</w:t>
      </w:r>
      <w:r>
        <w:rPr>
          <w:rFonts w:ascii="宋体" w:eastAsia="宋体" w:hint="eastAsia"/>
          <w:sz w:val="24"/>
        </w:rPr>
        <w:t>警察追捕他</w:t>
      </w:r>
      <w:r>
        <w:rPr>
          <w:sz w:val="24"/>
        </w:rPr>
        <w:t>,</w:t>
      </w:r>
      <w:r>
        <w:rPr>
          <w:rFonts w:ascii="宋体" w:eastAsia="宋体" w:hint="eastAsia"/>
          <w:sz w:val="24"/>
        </w:rPr>
        <w:t>如果他被抓住</w:t>
      </w:r>
      <w:r>
        <w:rPr>
          <w:sz w:val="24"/>
        </w:rPr>
        <w:t>,</w:t>
      </w:r>
      <w:r>
        <w:rPr>
          <w:rFonts w:ascii="宋体" w:eastAsia="宋体" w:hint="eastAsia"/>
          <w:spacing w:val="-3"/>
          <w:sz w:val="24"/>
        </w:rPr>
        <w:t>就会被关进地</w:t>
      </w:r>
      <w:r>
        <w:rPr>
          <w:rFonts w:ascii="宋体" w:eastAsia="宋体" w:hint="eastAsia"/>
          <w:sz w:val="24"/>
        </w:rPr>
        <w:t>牢</w:t>
      </w:r>
      <w:r>
        <w:rPr>
          <w:spacing w:val="-3"/>
          <w:sz w:val="24"/>
        </w:rPr>
        <w:t>,</w:t>
      </w:r>
      <w:r>
        <w:rPr>
          <w:rFonts w:ascii="宋体" w:eastAsia="宋体" w:hint="eastAsia"/>
          <w:sz w:val="24"/>
        </w:rPr>
        <w:t>被铐上镣铐</w:t>
      </w:r>
      <w:r>
        <w:rPr>
          <w:sz w:val="24"/>
        </w:rPr>
        <w:t>,</w:t>
      </w:r>
      <w:r>
        <w:rPr>
          <w:rFonts w:ascii="宋体" w:eastAsia="宋体" w:hint="eastAsia"/>
          <w:sz w:val="24"/>
        </w:rPr>
        <w:t>受到更严厉的对待。所以我说</w:t>
      </w:r>
      <w:r>
        <w:rPr>
          <w:sz w:val="24"/>
        </w:rPr>
        <w:t>,</w:t>
      </w:r>
      <w:r>
        <w:rPr>
          <w:rFonts w:ascii="宋体" w:eastAsia="宋体" w:hint="eastAsia"/>
          <w:sz w:val="24"/>
        </w:rPr>
        <w:t>如果你处于任何苦难中</w:t>
      </w:r>
      <w:r>
        <w:rPr>
          <w:sz w:val="24"/>
        </w:rPr>
        <w:t>,</w:t>
      </w:r>
      <w:r>
        <w:rPr>
          <w:rFonts w:ascii="宋体" w:eastAsia="宋体" w:hint="eastAsia"/>
          <w:sz w:val="24"/>
        </w:rPr>
        <w:t>你应该呆在那里</w:t>
      </w:r>
      <w:r>
        <w:rPr>
          <w:sz w:val="24"/>
        </w:rPr>
        <w:t>,</w:t>
      </w:r>
      <w:r>
        <w:rPr>
          <w:rFonts w:ascii="宋体" w:eastAsia="宋体" w:hint="eastAsia"/>
          <w:sz w:val="24"/>
        </w:rPr>
        <w:t>直到上帝让你出来</w:t>
      </w:r>
      <w:r>
        <w:rPr>
          <w:spacing w:val="-1"/>
          <w:sz w:val="24"/>
        </w:rPr>
        <w:t>;</w:t>
      </w:r>
      <w:r>
        <w:rPr>
          <w:rFonts w:ascii="宋体" w:eastAsia="宋体" w:hint="eastAsia"/>
          <w:sz w:val="24"/>
        </w:rPr>
        <w:t>但如果你在上帝让你出来之前就逃出来</w:t>
      </w:r>
      <w:r>
        <w:rPr>
          <w:sz w:val="24"/>
        </w:rPr>
        <w:t>,</w:t>
      </w:r>
      <w:r>
        <w:rPr>
          <w:rFonts w:ascii="宋体" w:eastAsia="宋体" w:hint="eastAsia"/>
          <w:sz w:val="24"/>
        </w:rPr>
        <w:t>追捕令就会跟着你</w:t>
      </w:r>
      <w:r>
        <w:rPr>
          <w:sz w:val="24"/>
        </w:rPr>
        <w:t>,</w:t>
      </w:r>
      <w:r>
        <w:rPr>
          <w:rFonts w:ascii="宋体" w:eastAsia="宋体" w:hint="eastAsia"/>
          <w:sz w:val="24"/>
        </w:rPr>
        <w:t>你肯定会被抓住</w:t>
      </w:r>
      <w:r>
        <w:rPr>
          <w:spacing w:val="-1"/>
          <w:sz w:val="24"/>
        </w:rPr>
        <w:t>;</w:t>
      </w:r>
      <w:r>
        <w:rPr>
          <w:rFonts w:ascii="宋体" w:eastAsia="宋体" w:hint="eastAsia"/>
          <w:sz w:val="24"/>
        </w:rPr>
        <w:t>这个补救办法比疾病本身更糟糕</w:t>
      </w:r>
      <w:r>
        <w:rPr>
          <w:spacing w:val="-1"/>
          <w:sz w:val="24"/>
        </w:rPr>
        <w:t>:</w:t>
      </w:r>
      <w:r>
        <w:rPr>
          <w:rFonts w:ascii="宋体" w:eastAsia="宋体" w:hint="eastAsia"/>
          <w:sz w:val="24"/>
        </w:rPr>
        <w:t>这就像是从煎锅里跳进火里。就像一个发高烧的人</w:t>
      </w:r>
      <w:r>
        <w:rPr>
          <w:sz w:val="24"/>
        </w:rPr>
        <w:t>,</w:t>
      </w:r>
      <w:r>
        <w:rPr>
          <w:rFonts w:ascii="宋体" w:eastAsia="宋体" w:hint="eastAsia"/>
          <w:sz w:val="24"/>
        </w:rPr>
        <w:t>如果他喝一品脱冷水来缓解自己</w:t>
      </w:r>
      <w:r>
        <w:rPr>
          <w:spacing w:val="-3"/>
          <w:sz w:val="24"/>
        </w:rPr>
        <w:t>,</w:t>
      </w:r>
      <w:r>
        <w:rPr>
          <w:rFonts w:ascii="宋体" w:eastAsia="宋体" w:hint="eastAsia"/>
          <w:sz w:val="24"/>
        </w:rPr>
        <w:t>这可能会暂时缓解他</w:t>
      </w:r>
      <w:r>
        <w:rPr>
          <w:sz w:val="24"/>
        </w:rPr>
        <w:t>,</w:t>
      </w:r>
      <w:r>
        <w:rPr>
          <w:rFonts w:ascii="宋体" w:eastAsia="宋体" w:hint="eastAsia"/>
          <w:sz w:val="24"/>
        </w:rPr>
        <w:t>但之后他会被热量灼伤和烤焦。</w:t>
      </w:r>
    </w:p>
    <w:p w14:paraId="00B07E82" w14:textId="77777777" w:rsidR="00EC029C" w:rsidRDefault="00000000">
      <w:pPr>
        <w:spacing w:before="283" w:line="242" w:lineRule="auto"/>
        <w:ind w:left="100" w:right="419"/>
        <w:jc w:val="both"/>
        <w:rPr>
          <w:rFonts w:ascii="宋体" w:eastAsia="宋体"/>
          <w:sz w:val="24"/>
        </w:rPr>
      </w:pPr>
      <w:r>
        <w:rPr>
          <w:rFonts w:ascii="宋体" w:eastAsia="宋体" w:hint="eastAsia"/>
          <w:spacing w:val="-2"/>
          <w:sz w:val="24"/>
        </w:rPr>
        <w:t>这就像一个人从一只对他吠叫的小狗那里逃跑</w:t>
      </w:r>
      <w:r>
        <w:rPr>
          <w:spacing w:val="-2"/>
          <w:sz w:val="24"/>
        </w:rPr>
        <w:t>,</w:t>
      </w:r>
      <w:r>
        <w:rPr>
          <w:rFonts w:ascii="宋体" w:eastAsia="宋体" w:hint="eastAsia"/>
          <w:spacing w:val="-2"/>
          <w:sz w:val="24"/>
        </w:rPr>
        <w:t>却跑进了狮子的嘴里。你处在苦难中</w:t>
      </w:r>
      <w:r>
        <w:rPr>
          <w:spacing w:val="-2"/>
          <w:sz w:val="24"/>
        </w:rPr>
        <w:t>,</w:t>
      </w:r>
      <w:r>
        <w:rPr>
          <w:rFonts w:ascii="宋体" w:eastAsia="宋体" w:hint="eastAsia"/>
          <w:spacing w:val="-2"/>
          <w:sz w:val="24"/>
        </w:rPr>
        <w:t>为了避免苦难而犯罪</w:t>
      </w:r>
      <w:r>
        <w:rPr>
          <w:spacing w:val="-2"/>
          <w:sz w:val="24"/>
        </w:rPr>
        <w:t>?</w:t>
      </w:r>
      <w:r>
        <w:rPr>
          <w:rFonts w:ascii="宋体" w:eastAsia="宋体" w:hint="eastAsia"/>
          <w:spacing w:val="-2"/>
          <w:sz w:val="24"/>
        </w:rPr>
        <w:t>这就像一只小狗朝你跑来</w:t>
      </w:r>
      <w:r>
        <w:rPr>
          <w:spacing w:val="-2"/>
          <w:sz w:val="24"/>
        </w:rPr>
        <w:t>,</w:t>
      </w:r>
      <w:r>
        <w:rPr>
          <w:rFonts w:ascii="宋体" w:eastAsia="宋体" w:hint="eastAsia"/>
          <w:spacing w:val="-2"/>
          <w:sz w:val="24"/>
        </w:rPr>
        <w:t>你却从它那里逃到狮子那里。罪和苦难之间就有这么大的区别</w:t>
      </w:r>
      <w:r>
        <w:rPr>
          <w:spacing w:val="-2"/>
          <w:sz w:val="24"/>
        </w:rPr>
        <w:t>:</w:t>
      </w:r>
      <w:r>
        <w:rPr>
          <w:rFonts w:ascii="宋体" w:eastAsia="宋体" w:hint="eastAsia"/>
          <w:spacing w:val="-2"/>
          <w:sz w:val="24"/>
        </w:rPr>
        <w:t>就像你应该说</w:t>
      </w:r>
      <w:r>
        <w:rPr>
          <w:spacing w:val="-2"/>
          <w:sz w:val="24"/>
        </w:rPr>
        <w:t>,</w:t>
      </w:r>
      <w:r>
        <w:rPr>
          <w:rFonts w:ascii="宋体" w:eastAsia="宋体" w:hint="eastAsia"/>
          <w:spacing w:val="-2"/>
          <w:sz w:val="24"/>
        </w:rPr>
        <w:t>上帝不会</w:t>
      </w:r>
      <w:r>
        <w:rPr>
          <w:spacing w:val="-2"/>
          <w:sz w:val="24"/>
        </w:rPr>
        <w:t>,</w:t>
      </w:r>
      <w:r>
        <w:rPr>
          <w:rFonts w:ascii="宋体" w:eastAsia="宋体" w:hint="eastAsia"/>
          <w:spacing w:val="-2"/>
          <w:sz w:val="24"/>
        </w:rPr>
        <w:t>所以魔鬼会</w:t>
      </w:r>
      <w:r>
        <w:rPr>
          <w:spacing w:val="-2"/>
          <w:sz w:val="24"/>
        </w:rPr>
        <w:t>:</w:t>
      </w:r>
      <w:r>
        <w:rPr>
          <w:rFonts w:ascii="宋体" w:eastAsia="宋体" w:hint="eastAsia"/>
          <w:spacing w:val="-2"/>
          <w:sz w:val="24"/>
        </w:rPr>
        <w:t>每一个借助罪来帮助自己的人</w:t>
      </w:r>
      <w:r>
        <w:rPr>
          <w:spacing w:val="-2"/>
          <w:sz w:val="24"/>
        </w:rPr>
        <w:t>,</w:t>
      </w:r>
      <w:r>
        <w:rPr>
          <w:rFonts w:ascii="宋体" w:eastAsia="宋体" w:hint="eastAsia"/>
          <w:spacing w:val="-2"/>
          <w:sz w:val="24"/>
        </w:rPr>
        <w:t>都像是在说</w:t>
      </w:r>
      <w:r>
        <w:rPr>
          <w:spacing w:val="-2"/>
          <w:sz w:val="24"/>
        </w:rPr>
        <w:t>,</w:t>
      </w:r>
      <w:r>
        <w:rPr>
          <w:rFonts w:ascii="宋体" w:eastAsia="宋体" w:hint="eastAsia"/>
          <w:spacing w:val="-2"/>
          <w:sz w:val="24"/>
        </w:rPr>
        <w:t>好吧</w:t>
      </w:r>
      <w:r>
        <w:rPr>
          <w:spacing w:val="-2"/>
          <w:sz w:val="24"/>
        </w:rPr>
        <w:t>,</w:t>
      </w:r>
      <w:r>
        <w:rPr>
          <w:rFonts w:ascii="宋体" w:eastAsia="宋体" w:hint="eastAsia"/>
          <w:spacing w:val="-2"/>
          <w:sz w:val="24"/>
        </w:rPr>
        <w:t>我看到上帝不会帮助</w:t>
      </w:r>
      <w:r>
        <w:rPr>
          <w:spacing w:val="-2"/>
          <w:sz w:val="24"/>
        </w:rPr>
        <w:t>,</w:t>
      </w:r>
      <w:r>
        <w:rPr>
          <w:rFonts w:ascii="宋体" w:eastAsia="宋体" w:hint="eastAsia"/>
          <w:spacing w:val="-2"/>
          <w:sz w:val="24"/>
        </w:rPr>
        <w:t>所以魔鬼必须帮助。</w:t>
      </w:r>
    </w:p>
    <w:p w14:paraId="0DF1FA53" w14:textId="77777777" w:rsidR="00EC029C" w:rsidRDefault="00000000">
      <w:pPr>
        <w:spacing w:before="284" w:line="242" w:lineRule="auto"/>
        <w:ind w:left="100" w:right="340"/>
        <w:rPr>
          <w:rFonts w:ascii="宋体" w:eastAsia="宋体"/>
          <w:sz w:val="24"/>
        </w:rPr>
      </w:pPr>
      <w:r>
        <w:rPr>
          <w:rFonts w:ascii="宋体" w:eastAsia="宋体" w:hint="eastAsia"/>
          <w:sz w:val="24"/>
        </w:rPr>
        <w:t>因为上帝所做的</w:t>
      </w:r>
      <w:r>
        <w:rPr>
          <w:spacing w:val="-3"/>
          <w:sz w:val="24"/>
        </w:rPr>
        <w:t>,</w:t>
      </w:r>
      <w:r>
        <w:rPr>
          <w:rFonts w:ascii="宋体" w:eastAsia="宋体" w:hint="eastAsia"/>
          <w:sz w:val="24"/>
        </w:rPr>
        <w:t>都是通过合法的方式</w:t>
      </w:r>
      <w:r>
        <w:rPr>
          <w:sz w:val="24"/>
        </w:rPr>
        <w:t>,</w:t>
      </w:r>
      <w:r>
        <w:rPr>
          <w:rFonts w:ascii="宋体" w:eastAsia="宋体" w:hint="eastAsia"/>
          <w:sz w:val="24"/>
        </w:rPr>
        <w:t>如果你不能通过合法的方式得到它</w:t>
      </w:r>
      <w:r>
        <w:rPr>
          <w:sz w:val="24"/>
        </w:rPr>
        <w:t>,</w:t>
      </w:r>
      <w:r>
        <w:rPr>
          <w:rFonts w:ascii="宋体" w:eastAsia="宋体" w:hint="eastAsia"/>
          <w:sz w:val="24"/>
        </w:rPr>
        <w:t>你必须说</w:t>
      </w:r>
      <w:r>
        <w:rPr>
          <w:sz w:val="24"/>
        </w:rPr>
        <w:t>,</w:t>
      </w:r>
      <w:r>
        <w:rPr>
          <w:rFonts w:ascii="宋体" w:eastAsia="宋体" w:hint="eastAsia"/>
          <w:sz w:val="24"/>
        </w:rPr>
        <w:t>好吧</w:t>
      </w:r>
      <w:r>
        <w:rPr>
          <w:sz w:val="24"/>
        </w:rPr>
        <w:t>,</w:t>
      </w:r>
      <w:r>
        <w:rPr>
          <w:rFonts w:ascii="宋体" w:eastAsia="宋体" w:hint="eastAsia"/>
          <w:sz w:val="24"/>
        </w:rPr>
        <w:t>这样我得不到帮助</w:t>
      </w:r>
      <w:r>
        <w:rPr>
          <w:spacing w:val="-3"/>
          <w:sz w:val="24"/>
        </w:rPr>
        <w:t>,</w:t>
      </w:r>
      <w:r>
        <w:rPr>
          <w:rFonts w:ascii="宋体" w:eastAsia="宋体" w:hint="eastAsia"/>
          <w:sz w:val="24"/>
        </w:rPr>
        <w:t>但你还是要得到它</w:t>
      </w:r>
      <w:r>
        <w:rPr>
          <w:sz w:val="24"/>
        </w:rPr>
        <w:t>,</w:t>
      </w:r>
      <w:r>
        <w:rPr>
          <w:rFonts w:ascii="宋体" w:eastAsia="宋体" w:hint="eastAsia"/>
          <w:sz w:val="24"/>
        </w:rPr>
        <w:t>所以你要去找魔鬼。当然</w:t>
      </w:r>
      <w:r>
        <w:rPr>
          <w:sz w:val="24"/>
        </w:rPr>
        <w:t>,</w:t>
      </w:r>
      <w:r>
        <w:rPr>
          <w:rFonts w:ascii="宋体" w:eastAsia="宋体" w:hint="eastAsia"/>
          <w:sz w:val="24"/>
        </w:rPr>
        <w:t>如果你知道一切</w:t>
      </w:r>
      <w:r>
        <w:rPr>
          <w:sz w:val="24"/>
        </w:rPr>
        <w:t>,</w:t>
      </w:r>
      <w:r>
        <w:rPr>
          <w:rFonts w:ascii="宋体" w:eastAsia="宋体" w:hint="eastAsia"/>
          <w:spacing w:val="-4"/>
          <w:sz w:val="24"/>
        </w:rPr>
        <w:t>你不会从</w:t>
      </w:r>
      <w:r>
        <w:rPr>
          <w:rFonts w:ascii="宋体" w:eastAsia="宋体" w:hint="eastAsia"/>
          <w:sz w:val="24"/>
        </w:rPr>
        <w:t>中得到什么安慰。你要用有罪的方式打破你的束缚来摆脱苦难吗</w:t>
      </w:r>
      <w:r>
        <w:rPr>
          <w:spacing w:val="-3"/>
          <w:sz w:val="24"/>
        </w:rPr>
        <w:t>?</w:t>
      </w:r>
      <w:r>
        <w:rPr>
          <w:rFonts w:ascii="宋体" w:eastAsia="宋体" w:hint="eastAsia"/>
          <w:sz w:val="24"/>
        </w:rPr>
        <w:t>许多学徒</w:t>
      </w:r>
      <w:r>
        <w:rPr>
          <w:sz w:val="24"/>
        </w:rPr>
        <w:t>,</w:t>
      </w:r>
      <w:r>
        <w:rPr>
          <w:rFonts w:ascii="宋体" w:eastAsia="宋体" w:hint="eastAsia"/>
          <w:sz w:val="24"/>
        </w:rPr>
        <w:t>因为他们的师傅惩罚他们</w:t>
      </w:r>
      <w:r>
        <w:rPr>
          <w:spacing w:val="-3"/>
          <w:sz w:val="24"/>
        </w:rPr>
        <w:t>,</w:t>
      </w:r>
      <w:r>
        <w:rPr>
          <w:rFonts w:ascii="宋体" w:eastAsia="宋体" w:hint="eastAsia"/>
          <w:sz w:val="24"/>
        </w:rPr>
        <w:t>就逃到许多艰难中去</w:t>
      </w:r>
      <w:r>
        <w:rPr>
          <w:spacing w:val="1"/>
          <w:sz w:val="24"/>
        </w:rPr>
        <w:t>:</w:t>
      </w:r>
      <w:r>
        <w:rPr>
          <w:rFonts w:ascii="宋体" w:eastAsia="宋体" w:hint="eastAsia"/>
          <w:sz w:val="24"/>
        </w:rPr>
        <w:t>许多男人和女人</w:t>
      </w:r>
      <w:r>
        <w:rPr>
          <w:sz w:val="24"/>
        </w:rPr>
        <w:t>,</w:t>
      </w:r>
      <w:r>
        <w:rPr>
          <w:rFonts w:ascii="宋体" w:eastAsia="宋体" w:hint="eastAsia"/>
          <w:sz w:val="24"/>
        </w:rPr>
        <w:t>因为他们在配偶中遇到了十字架</w:t>
      </w:r>
      <w:r>
        <w:rPr>
          <w:sz w:val="24"/>
        </w:rPr>
        <w:t>,</w:t>
      </w:r>
      <w:r>
        <w:rPr>
          <w:rFonts w:ascii="宋体" w:eastAsia="宋体" w:hint="eastAsia"/>
          <w:sz w:val="24"/>
        </w:rPr>
        <w:t>就破 裂了</w:t>
      </w:r>
      <w:r>
        <w:rPr>
          <w:spacing w:val="-3"/>
          <w:sz w:val="24"/>
        </w:rPr>
        <w:t>,</w:t>
      </w:r>
      <w:r>
        <w:rPr>
          <w:rFonts w:ascii="宋体" w:eastAsia="宋体" w:hint="eastAsia"/>
          <w:sz w:val="24"/>
        </w:rPr>
        <w:t>不愿意生活在一起。</w:t>
      </w:r>
    </w:p>
    <w:p w14:paraId="171D055E" w14:textId="77777777" w:rsidR="00EC029C" w:rsidRDefault="00EC029C">
      <w:pPr>
        <w:spacing w:line="242" w:lineRule="auto"/>
        <w:rPr>
          <w:rFonts w:ascii="宋体" w:eastAsia="宋体"/>
          <w:sz w:val="24"/>
        </w:rPr>
        <w:sectPr w:rsidR="00EC029C">
          <w:pgSz w:w="12240" w:h="15840"/>
          <w:pgMar w:top="1300" w:right="1100" w:bottom="280" w:left="1320" w:header="720" w:footer="720" w:gutter="0"/>
          <w:cols w:space="720"/>
        </w:sectPr>
      </w:pPr>
    </w:p>
    <w:p w14:paraId="4F63A381" w14:textId="77777777" w:rsidR="00EC029C" w:rsidRDefault="00000000">
      <w:pPr>
        <w:spacing w:before="62" w:line="242" w:lineRule="auto"/>
        <w:ind w:left="100" w:right="393"/>
        <w:rPr>
          <w:rFonts w:ascii="宋体" w:eastAsia="宋体"/>
          <w:sz w:val="24"/>
        </w:rPr>
      </w:pPr>
      <w:r>
        <w:rPr>
          <w:rFonts w:ascii="宋体" w:eastAsia="宋体" w:hint="eastAsia"/>
          <w:spacing w:val="-2"/>
          <w:sz w:val="24"/>
        </w:rPr>
        <w:t>我可以举出一百个其他的例子来说明人们是如何通过有罪的方式摆脱苦难的</w:t>
      </w:r>
      <w:r>
        <w:rPr>
          <w:spacing w:val="-2"/>
          <w:sz w:val="24"/>
        </w:rPr>
        <w:t>:</w:t>
      </w:r>
      <w:r>
        <w:rPr>
          <w:rFonts w:ascii="宋体" w:eastAsia="宋体" w:hint="eastAsia"/>
          <w:spacing w:val="-2"/>
          <w:sz w:val="24"/>
        </w:rPr>
        <w:t>但我必须快点了</w:t>
      </w:r>
      <w:r>
        <w:rPr>
          <w:spacing w:val="-2"/>
          <w:sz w:val="24"/>
        </w:rPr>
        <w:t>,</w:t>
      </w:r>
      <w:r>
        <w:rPr>
          <w:rFonts w:ascii="宋体" w:eastAsia="宋体" w:hint="eastAsia"/>
          <w:spacing w:val="-2"/>
          <w:sz w:val="24"/>
        </w:rPr>
        <w:t>只要记住耶利米书</w:t>
      </w:r>
      <w:r>
        <w:rPr>
          <w:spacing w:val="-2"/>
          <w:sz w:val="24"/>
        </w:rPr>
        <w:t>28:13</w:t>
      </w:r>
      <w:r>
        <w:rPr>
          <w:rFonts w:ascii="宋体" w:eastAsia="宋体" w:hint="eastAsia"/>
          <w:spacing w:val="-2"/>
          <w:sz w:val="24"/>
        </w:rPr>
        <w:t>中的那段话。你去告诉哈拿尼雅说</w:t>
      </w:r>
      <w:r>
        <w:rPr>
          <w:spacing w:val="-2"/>
          <w:sz w:val="24"/>
        </w:rPr>
        <w:t>,</w:t>
      </w:r>
      <w:r>
        <w:rPr>
          <w:rFonts w:ascii="宋体" w:eastAsia="宋体" w:hint="eastAsia"/>
          <w:spacing w:val="-2"/>
          <w:sz w:val="24"/>
        </w:rPr>
        <w:t>耶和华如此说</w:t>
      </w:r>
      <w:r>
        <w:rPr>
          <w:spacing w:val="-2"/>
          <w:sz w:val="24"/>
        </w:rPr>
        <w:t>,</w:t>
      </w:r>
      <w:r>
        <w:rPr>
          <w:rFonts w:ascii="宋体" w:eastAsia="宋体" w:hint="eastAsia"/>
          <w:spacing w:val="-2"/>
          <w:sz w:val="24"/>
        </w:rPr>
        <w:t>你折断了木头的轭</w:t>
      </w:r>
      <w:r>
        <w:rPr>
          <w:spacing w:val="-2"/>
          <w:sz w:val="24"/>
        </w:rPr>
        <w:t>,</w:t>
      </w:r>
      <w:r>
        <w:rPr>
          <w:rFonts w:ascii="宋体" w:eastAsia="宋体" w:hint="eastAsia"/>
          <w:spacing w:val="-2"/>
          <w:sz w:val="24"/>
        </w:rPr>
        <w:t>却要为他们做铁的轭</w:t>
      </w:r>
      <w:r>
        <w:rPr>
          <w:spacing w:val="-2"/>
          <w:sz w:val="24"/>
        </w:rPr>
        <w:t>:</w:t>
      </w:r>
      <w:r>
        <w:rPr>
          <w:rFonts w:ascii="宋体" w:eastAsia="宋体" w:hint="eastAsia"/>
          <w:spacing w:val="-2"/>
          <w:sz w:val="24"/>
        </w:rPr>
        <w:t>当上帝派一个木头的轭来宣告百姓要承受什么样的苦难时</w:t>
      </w:r>
      <w:r>
        <w:rPr>
          <w:spacing w:val="-2"/>
          <w:sz w:val="24"/>
        </w:rPr>
        <w:t>,</w:t>
      </w:r>
      <w:r>
        <w:rPr>
          <w:rFonts w:ascii="宋体" w:eastAsia="宋体" w:hint="eastAsia"/>
          <w:spacing w:val="-2"/>
          <w:sz w:val="24"/>
        </w:rPr>
        <w:t>哈拿尼雅折断了它</w:t>
      </w:r>
      <w:r>
        <w:rPr>
          <w:spacing w:val="-2"/>
          <w:sz w:val="24"/>
        </w:rPr>
        <w:t>;</w:t>
      </w:r>
      <w:r>
        <w:rPr>
          <w:rFonts w:ascii="宋体" w:eastAsia="宋体" w:hint="eastAsia"/>
          <w:spacing w:val="-2"/>
          <w:sz w:val="24"/>
        </w:rPr>
        <w:t>是的</w:t>
      </w:r>
      <w:r>
        <w:rPr>
          <w:spacing w:val="-2"/>
          <w:sz w:val="24"/>
        </w:rPr>
        <w:t>,</w:t>
      </w:r>
      <w:r>
        <w:rPr>
          <w:rFonts w:ascii="宋体" w:eastAsia="宋体" w:hint="eastAsia"/>
          <w:spacing w:val="-2"/>
          <w:sz w:val="24"/>
        </w:rPr>
        <w:t>上帝说</w:t>
      </w:r>
      <w:r>
        <w:rPr>
          <w:spacing w:val="-2"/>
          <w:sz w:val="24"/>
        </w:rPr>
        <w:t>,</w:t>
      </w:r>
      <w:r>
        <w:rPr>
          <w:rFonts w:ascii="宋体" w:eastAsia="宋体" w:hint="eastAsia"/>
          <w:spacing w:val="-2"/>
          <w:sz w:val="24"/>
        </w:rPr>
        <w:t>他折断了它们吗</w:t>
      </w:r>
      <w:r>
        <w:rPr>
          <w:spacing w:val="-2"/>
          <w:sz w:val="24"/>
        </w:rPr>
        <w:t>?</w:t>
      </w:r>
      <w:r>
        <w:rPr>
          <w:rFonts w:ascii="宋体" w:eastAsia="宋体" w:hint="eastAsia"/>
          <w:spacing w:val="-2"/>
          <w:sz w:val="24"/>
        </w:rPr>
        <w:t>去告诉他</w:t>
      </w:r>
      <w:r>
        <w:rPr>
          <w:spacing w:val="-2"/>
          <w:sz w:val="24"/>
        </w:rPr>
        <w:t>,</w:t>
      </w:r>
      <w:r>
        <w:rPr>
          <w:rFonts w:ascii="宋体" w:eastAsia="宋体" w:hint="eastAsia"/>
          <w:spacing w:val="-2"/>
          <w:sz w:val="24"/>
        </w:rPr>
        <w:t>他要得到一个铁的轭。你折断了苦难的轭</w:t>
      </w:r>
      <w:r>
        <w:rPr>
          <w:spacing w:val="-2"/>
          <w:sz w:val="24"/>
        </w:rPr>
        <w:t>;</w:t>
      </w:r>
      <w:r>
        <w:rPr>
          <w:rFonts w:ascii="宋体" w:eastAsia="宋体" w:hint="eastAsia"/>
          <w:spacing w:val="-2"/>
          <w:sz w:val="24"/>
        </w:rPr>
        <w:t>要知道从上帝那里来的</w:t>
      </w:r>
      <w:r>
        <w:rPr>
          <w:spacing w:val="-2"/>
          <w:sz w:val="24"/>
        </w:rPr>
        <w:t>,</w:t>
      </w:r>
      <w:r>
        <w:rPr>
          <w:rFonts w:ascii="宋体" w:eastAsia="宋体" w:hint="eastAsia"/>
          <w:spacing w:val="-2"/>
          <w:sz w:val="24"/>
        </w:rPr>
        <w:t>你要得到一个铁的轭。</w:t>
      </w:r>
    </w:p>
    <w:p w14:paraId="3C845E79" w14:textId="77777777" w:rsidR="00EC029C" w:rsidRDefault="00000000">
      <w:pPr>
        <w:spacing w:before="283" w:line="242" w:lineRule="auto"/>
        <w:ind w:left="100" w:right="405"/>
        <w:jc w:val="both"/>
        <w:rPr>
          <w:rFonts w:ascii="宋体" w:eastAsia="宋体"/>
          <w:sz w:val="24"/>
        </w:rPr>
      </w:pPr>
      <w:r>
        <w:rPr>
          <w:rFonts w:ascii="宋体" w:eastAsia="宋体" w:hint="eastAsia"/>
          <w:spacing w:val="-2"/>
          <w:sz w:val="24"/>
        </w:rPr>
        <w:t>第六</w:t>
      </w:r>
      <w:r>
        <w:rPr>
          <w:spacing w:val="-2"/>
          <w:sz w:val="24"/>
        </w:rPr>
        <w:t>,</w:t>
      </w:r>
      <w:r>
        <w:rPr>
          <w:rFonts w:ascii="宋体" w:eastAsia="宋体" w:hint="eastAsia"/>
          <w:spacing w:val="-2"/>
          <w:sz w:val="24"/>
        </w:rPr>
        <w:t>这责备那些在从苦难中得到拯救后</w:t>
      </w:r>
      <w:r>
        <w:rPr>
          <w:spacing w:val="-2"/>
          <w:sz w:val="24"/>
        </w:rPr>
        <w:t>,</w:t>
      </w:r>
      <w:r>
        <w:rPr>
          <w:rFonts w:ascii="宋体" w:eastAsia="宋体" w:hint="eastAsia"/>
          <w:spacing w:val="-2"/>
          <w:sz w:val="24"/>
        </w:rPr>
        <w:t>虽然没有从罪中得到拯救</w:t>
      </w:r>
      <w:r>
        <w:rPr>
          <w:spacing w:val="-2"/>
          <w:sz w:val="24"/>
        </w:rPr>
        <w:t>,</w:t>
      </w:r>
      <w:r>
        <w:rPr>
          <w:rFonts w:ascii="宋体" w:eastAsia="宋体" w:hint="eastAsia"/>
          <w:spacing w:val="-2"/>
          <w:sz w:val="24"/>
        </w:rPr>
        <w:t>却能在罪中祝福自己的人。你曾经生过这样一场病</w:t>
      </w:r>
      <w:r>
        <w:rPr>
          <w:spacing w:val="-2"/>
          <w:sz w:val="24"/>
        </w:rPr>
        <w:t>,</w:t>
      </w:r>
      <w:r>
        <w:rPr>
          <w:rFonts w:ascii="宋体" w:eastAsia="宋体" w:hint="eastAsia"/>
          <w:spacing w:val="-2"/>
          <w:sz w:val="24"/>
        </w:rPr>
        <w:t>在那里你的灵魂躺在痛苦中</w:t>
      </w:r>
      <w:r>
        <w:rPr>
          <w:spacing w:val="-2"/>
          <w:sz w:val="24"/>
        </w:rPr>
        <w:t>,</w:t>
      </w:r>
      <w:r>
        <w:rPr>
          <w:rFonts w:ascii="宋体" w:eastAsia="宋体" w:hint="eastAsia"/>
          <w:spacing w:val="-2"/>
          <w:sz w:val="24"/>
        </w:rPr>
        <w:t>每个人都认为你会死</w:t>
      </w:r>
      <w:r>
        <w:rPr>
          <w:spacing w:val="-2"/>
          <w:sz w:val="24"/>
        </w:rPr>
        <w:t>,</w:t>
      </w:r>
      <w:r>
        <w:rPr>
          <w:rFonts w:ascii="宋体" w:eastAsia="宋体" w:hint="eastAsia"/>
          <w:spacing w:val="-2"/>
          <w:sz w:val="24"/>
        </w:rPr>
        <w:t>那时你以为你会下地狱</w:t>
      </w:r>
      <w:r>
        <w:rPr>
          <w:spacing w:val="-2"/>
          <w:sz w:val="24"/>
        </w:rPr>
        <w:t>;</w:t>
      </w:r>
      <w:r>
        <w:rPr>
          <w:rFonts w:ascii="宋体" w:eastAsia="宋体" w:hint="eastAsia"/>
          <w:spacing w:val="-2"/>
          <w:sz w:val="24"/>
        </w:rPr>
        <w:t>好吧</w:t>
      </w:r>
      <w:r>
        <w:rPr>
          <w:spacing w:val="-2"/>
          <w:sz w:val="24"/>
        </w:rPr>
        <w:t>,</w:t>
      </w:r>
      <w:r>
        <w:rPr>
          <w:rFonts w:ascii="宋体" w:eastAsia="宋体" w:hint="eastAsia"/>
          <w:spacing w:val="-2"/>
          <w:sz w:val="24"/>
        </w:rPr>
        <w:t>你得救了</w:t>
      </w:r>
      <w:r>
        <w:rPr>
          <w:spacing w:val="-2"/>
          <w:sz w:val="24"/>
        </w:rPr>
        <w:t>,</w:t>
      </w:r>
      <w:r>
        <w:rPr>
          <w:rFonts w:ascii="宋体" w:eastAsia="宋体" w:hint="eastAsia"/>
          <w:spacing w:val="-2"/>
          <w:sz w:val="24"/>
        </w:rPr>
        <w:t>却和以前一样坏</w:t>
      </w:r>
      <w:r>
        <w:rPr>
          <w:spacing w:val="-2"/>
          <w:sz w:val="24"/>
        </w:rPr>
        <w:t>,</w:t>
      </w:r>
      <w:r>
        <w:rPr>
          <w:rFonts w:ascii="宋体" w:eastAsia="宋体" w:hint="eastAsia"/>
          <w:spacing w:val="-2"/>
          <w:sz w:val="24"/>
        </w:rPr>
        <w:t>和以前一样不洁</w:t>
      </w:r>
      <w:r>
        <w:rPr>
          <w:spacing w:val="-2"/>
          <w:sz w:val="24"/>
        </w:rPr>
        <w:t>,</w:t>
      </w:r>
      <w:r>
        <w:rPr>
          <w:rFonts w:ascii="宋体" w:eastAsia="宋体" w:hint="eastAsia"/>
          <w:spacing w:val="-2"/>
          <w:sz w:val="24"/>
        </w:rPr>
        <w:t>和以前一样贪婪</w:t>
      </w:r>
      <w:r>
        <w:rPr>
          <w:spacing w:val="-2"/>
          <w:sz w:val="24"/>
        </w:rPr>
        <w:t>,</w:t>
      </w:r>
      <w:r>
        <w:rPr>
          <w:rFonts w:ascii="宋体" w:eastAsia="宋体" w:hint="eastAsia"/>
          <w:spacing w:val="-2"/>
          <w:sz w:val="24"/>
        </w:rPr>
        <w:t>和以前一样恶毒和亵渎</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要知道你的处境是悲惨的。</w:t>
      </w:r>
    </w:p>
    <w:p w14:paraId="3D291895" w14:textId="77777777" w:rsidR="00EC029C" w:rsidRDefault="00000000">
      <w:pPr>
        <w:spacing w:before="281" w:line="242" w:lineRule="auto"/>
        <w:ind w:left="100" w:right="471"/>
        <w:rPr>
          <w:rFonts w:ascii="宋体" w:eastAsia="宋体"/>
          <w:sz w:val="24"/>
        </w:rPr>
      </w:pPr>
      <w:r>
        <w:rPr>
          <w:rFonts w:ascii="宋体" w:eastAsia="宋体" w:hint="eastAsia"/>
          <w:spacing w:val="-2"/>
          <w:sz w:val="24"/>
        </w:rPr>
        <w:t>我记得奥古斯丁对一个人说过这样的话</w:t>
      </w:r>
      <w:r>
        <w:rPr>
          <w:spacing w:val="-2"/>
          <w:sz w:val="24"/>
        </w:rPr>
        <w:t>,</w:t>
      </w:r>
      <w:r>
        <w:rPr>
          <w:rFonts w:ascii="宋体" w:eastAsia="宋体" w:hint="eastAsia"/>
          <w:spacing w:val="-2"/>
          <w:sz w:val="24"/>
        </w:rPr>
        <w:t>你失去了苦难的好处</w:t>
      </w:r>
      <w:r>
        <w:rPr>
          <w:spacing w:val="-2"/>
          <w:sz w:val="24"/>
        </w:rPr>
        <w:t>,</w:t>
      </w:r>
      <w:r>
        <w:rPr>
          <w:rFonts w:ascii="宋体" w:eastAsia="宋体" w:hint="eastAsia"/>
          <w:spacing w:val="-2"/>
          <w:sz w:val="24"/>
        </w:rPr>
        <w:t>就像你失去了苦难一样</w:t>
      </w:r>
      <w:r>
        <w:rPr>
          <w:spacing w:val="-2"/>
          <w:sz w:val="24"/>
        </w:rPr>
        <w:t>:</w:t>
      </w:r>
      <w:r>
        <w:rPr>
          <w:rFonts w:ascii="宋体" w:eastAsia="宋体" w:hint="eastAsia"/>
          <w:spacing w:val="-2"/>
          <w:sz w:val="24"/>
        </w:rPr>
        <w:t>哦</w:t>
      </w:r>
      <w:r>
        <w:rPr>
          <w:spacing w:val="-2"/>
          <w:sz w:val="24"/>
        </w:rPr>
        <w:t>,</w:t>
      </w:r>
      <w:r>
        <w:rPr>
          <w:rFonts w:ascii="宋体" w:eastAsia="宋体" w:hint="eastAsia"/>
          <w:spacing w:val="-2"/>
          <w:sz w:val="24"/>
        </w:rPr>
        <w:t>失去苦难而没有得到好处是一个沉重的损失</w:t>
      </w:r>
      <w:r>
        <w:rPr>
          <w:spacing w:val="-2"/>
          <w:sz w:val="24"/>
        </w:rPr>
        <w:t>,</w:t>
      </w:r>
      <w:r>
        <w:rPr>
          <w:rFonts w:ascii="宋体" w:eastAsia="宋体" w:hint="eastAsia"/>
          <w:spacing w:val="-2"/>
          <w:sz w:val="24"/>
        </w:rPr>
        <w:t>因为这通常是上帝使用的最后一种方法</w:t>
      </w:r>
      <w:r>
        <w:rPr>
          <w:spacing w:val="-2"/>
          <w:sz w:val="24"/>
        </w:rPr>
        <w:t>,</w:t>
      </w:r>
      <w:r>
        <w:rPr>
          <w:rFonts w:ascii="宋体" w:eastAsia="宋体" w:hint="eastAsia"/>
          <w:spacing w:val="-2"/>
          <w:sz w:val="24"/>
        </w:rPr>
        <w:t>因此你比以前更糟糕了。</w:t>
      </w:r>
    </w:p>
    <w:p w14:paraId="6CA0D0B0" w14:textId="77777777" w:rsidR="00EC029C" w:rsidRDefault="00000000">
      <w:pPr>
        <w:spacing w:before="283" w:line="242" w:lineRule="auto"/>
        <w:ind w:left="100" w:right="376"/>
        <w:rPr>
          <w:rFonts w:ascii="宋体" w:eastAsia="宋体"/>
          <w:sz w:val="24"/>
        </w:rPr>
      </w:pPr>
      <w:r>
        <w:rPr>
          <w:rFonts w:ascii="宋体" w:eastAsia="宋体" w:hint="eastAsia"/>
          <w:sz w:val="24"/>
        </w:rPr>
        <w:t>也许你患有结石</w:t>
      </w:r>
      <w:r>
        <w:rPr>
          <w:spacing w:val="-3"/>
          <w:sz w:val="24"/>
        </w:rPr>
        <w:t>,</w:t>
      </w:r>
      <w:r>
        <w:rPr>
          <w:rFonts w:ascii="宋体" w:eastAsia="宋体" w:hint="eastAsia"/>
          <w:sz w:val="24"/>
        </w:rPr>
        <w:t>你切除了结石</w:t>
      </w:r>
      <w:r>
        <w:rPr>
          <w:sz w:val="24"/>
        </w:rPr>
        <w:t>,</w:t>
      </w:r>
      <w:r>
        <w:rPr>
          <w:rFonts w:ascii="宋体" w:eastAsia="宋体" w:hint="eastAsia"/>
          <w:sz w:val="24"/>
        </w:rPr>
        <w:t>但你的心还是像以前一样硬</w:t>
      </w:r>
      <w:r>
        <w:rPr>
          <w:spacing w:val="1"/>
          <w:sz w:val="24"/>
        </w:rPr>
        <w:t>;</w:t>
      </w:r>
      <w:r>
        <w:rPr>
          <w:rFonts w:ascii="宋体" w:eastAsia="宋体" w:hint="eastAsia"/>
          <w:sz w:val="24"/>
        </w:rPr>
        <w:t>结石从膀胱里出来了</w:t>
      </w:r>
      <w:r>
        <w:rPr>
          <w:sz w:val="24"/>
        </w:rPr>
        <w:t>,</w:t>
      </w:r>
      <w:r>
        <w:rPr>
          <w:rFonts w:ascii="宋体" w:eastAsia="宋体" w:hint="eastAsia"/>
          <w:sz w:val="24"/>
        </w:rPr>
        <w:t>心里的结石还在吗</w:t>
      </w:r>
      <w:r>
        <w:rPr>
          <w:spacing w:val="-3"/>
          <w:sz w:val="24"/>
        </w:rPr>
        <w:t>?</w:t>
      </w:r>
      <w:r>
        <w:rPr>
          <w:rFonts w:ascii="宋体" w:eastAsia="宋体" w:hint="eastAsia"/>
          <w:sz w:val="24"/>
        </w:rPr>
        <w:t>哦</w:t>
      </w:r>
      <w:r>
        <w:rPr>
          <w:spacing w:val="-1"/>
          <w:sz w:val="24"/>
        </w:rPr>
        <w:t>!</w:t>
      </w:r>
      <w:r>
        <w:rPr>
          <w:rFonts w:ascii="宋体" w:eastAsia="宋体" w:hint="eastAsia"/>
          <w:sz w:val="24"/>
        </w:rPr>
        <w:t>上帝可能派这个来治愈你的心</w:t>
      </w:r>
      <w:r>
        <w:rPr>
          <w:sz w:val="24"/>
        </w:rPr>
        <w:t>,</w:t>
      </w:r>
      <w:r>
        <w:rPr>
          <w:rFonts w:ascii="宋体" w:eastAsia="宋体" w:hint="eastAsia"/>
          <w:sz w:val="24"/>
        </w:rPr>
        <w:t>你从一个中得到了拯救</w:t>
      </w:r>
      <w:r>
        <w:rPr>
          <w:sz w:val="24"/>
        </w:rPr>
        <w:t>,</w:t>
      </w:r>
      <w:r>
        <w:rPr>
          <w:rFonts w:ascii="宋体" w:eastAsia="宋体" w:hint="eastAsia"/>
          <w:sz w:val="24"/>
        </w:rPr>
        <w:t>你为此感到高兴</w:t>
      </w:r>
      <w:r>
        <w:rPr>
          <w:spacing w:val="-1"/>
          <w:sz w:val="24"/>
        </w:rPr>
        <w:t>;</w:t>
      </w:r>
      <w:r>
        <w:rPr>
          <w:rFonts w:ascii="宋体" w:eastAsia="宋体" w:hint="eastAsia"/>
          <w:sz w:val="24"/>
        </w:rPr>
        <w:t>哦</w:t>
      </w:r>
      <w:r>
        <w:rPr>
          <w:spacing w:val="-15"/>
          <w:sz w:val="24"/>
        </w:rPr>
        <w:t>,</w:t>
      </w:r>
      <w:r>
        <w:rPr>
          <w:rFonts w:ascii="宋体" w:eastAsia="宋体" w:hint="eastAsia"/>
          <w:sz w:val="24"/>
        </w:rPr>
        <w:t>要知道</w:t>
      </w:r>
      <w:r>
        <w:rPr>
          <w:spacing w:val="-3"/>
          <w:sz w:val="24"/>
        </w:rPr>
        <w:t>,</w:t>
      </w:r>
      <w:r>
        <w:rPr>
          <w:rFonts w:ascii="宋体" w:eastAsia="宋体" w:hint="eastAsia"/>
          <w:sz w:val="24"/>
        </w:rPr>
        <w:t>你处于一个悲惨的状态</w:t>
      </w:r>
      <w:r>
        <w:rPr>
          <w:sz w:val="24"/>
        </w:rPr>
        <w:t>,</w:t>
      </w:r>
      <w:r>
        <w:rPr>
          <w:rFonts w:ascii="宋体" w:eastAsia="宋体" w:hint="eastAsia"/>
          <w:sz w:val="24"/>
        </w:rPr>
        <w:t>因为罪通过这种方式扎根更深</w:t>
      </w:r>
      <w:r>
        <w:rPr>
          <w:sz w:val="24"/>
        </w:rPr>
        <w:t>,</w:t>
      </w:r>
      <w:r>
        <w:rPr>
          <w:rFonts w:ascii="宋体" w:eastAsia="宋体" w:hint="eastAsia"/>
          <w:sz w:val="24"/>
        </w:rPr>
        <w:t>因为它经受住了苦难</w:t>
      </w:r>
      <w:r>
        <w:rPr>
          <w:spacing w:val="1"/>
          <w:sz w:val="24"/>
        </w:rPr>
        <w:t>;</w:t>
      </w:r>
      <w:r>
        <w:rPr>
          <w:rFonts w:ascii="宋体" w:eastAsia="宋体" w:hint="eastAsia"/>
          <w:sz w:val="24"/>
        </w:rPr>
        <w:t>就像箭被拔出来了</w:t>
      </w:r>
      <w:r>
        <w:rPr>
          <w:spacing w:val="-3"/>
          <w:sz w:val="24"/>
        </w:rPr>
        <w:t>,</w:t>
      </w:r>
      <w:r>
        <w:rPr>
          <w:rFonts w:ascii="宋体" w:eastAsia="宋体" w:hint="eastAsia"/>
          <w:sz w:val="24"/>
        </w:rPr>
        <w:t>但毒液还留在体内。</w:t>
      </w:r>
    </w:p>
    <w:p w14:paraId="7072D17E" w14:textId="77777777" w:rsidR="00EC029C" w:rsidRDefault="00000000">
      <w:pPr>
        <w:spacing w:before="284" w:line="242" w:lineRule="auto"/>
        <w:ind w:left="100" w:right="340"/>
        <w:jc w:val="both"/>
        <w:rPr>
          <w:rFonts w:ascii="宋体" w:eastAsia="宋体"/>
          <w:sz w:val="24"/>
        </w:rPr>
      </w:pPr>
      <w:r>
        <w:rPr>
          <w:rFonts w:ascii="宋体" w:eastAsia="宋体" w:hint="eastAsia"/>
          <w:spacing w:val="-2"/>
          <w:sz w:val="24"/>
        </w:rPr>
        <w:t>现在我要说的就是这些</w:t>
      </w:r>
      <w:r>
        <w:rPr>
          <w:spacing w:val="-2"/>
          <w:sz w:val="24"/>
        </w:rPr>
        <w:t>,</w:t>
      </w:r>
      <w:r>
        <w:rPr>
          <w:rFonts w:ascii="宋体" w:eastAsia="宋体" w:hint="eastAsia"/>
          <w:spacing w:val="-2"/>
          <w:sz w:val="24"/>
        </w:rPr>
        <w:t>愿主将所有这些关于罪恶的真理印在你们心上</w:t>
      </w:r>
      <w:r>
        <w:rPr>
          <w:spacing w:val="-2"/>
          <w:sz w:val="24"/>
        </w:rPr>
        <w:t>,</w:t>
      </w:r>
      <w:r>
        <w:rPr>
          <w:rFonts w:ascii="宋体" w:eastAsia="宋体" w:hint="eastAsia"/>
          <w:spacing w:val="-2"/>
          <w:sz w:val="24"/>
        </w:rPr>
        <w:t>我所说的关于罪恶的一切。在审判的日子</w:t>
      </w:r>
      <w:r>
        <w:rPr>
          <w:spacing w:val="-2"/>
          <w:sz w:val="24"/>
        </w:rPr>
        <w:t>,</w:t>
      </w:r>
      <w:r>
        <w:rPr>
          <w:rFonts w:ascii="宋体" w:eastAsia="宋体" w:hint="eastAsia"/>
          <w:spacing w:val="-2"/>
          <w:sz w:val="24"/>
        </w:rPr>
        <w:t>我必须被带到那里来支持和证明我所传讲的</w:t>
      </w:r>
      <w:r>
        <w:rPr>
          <w:spacing w:val="-2"/>
          <w:sz w:val="24"/>
        </w:rPr>
        <w:t>:</w:t>
      </w:r>
      <w:r>
        <w:rPr>
          <w:rFonts w:ascii="宋体" w:eastAsia="宋体" w:hint="eastAsia"/>
          <w:spacing w:val="-2"/>
          <w:sz w:val="24"/>
        </w:rPr>
        <w:t>要知道你们每一个人</w:t>
      </w:r>
      <w:r>
        <w:rPr>
          <w:spacing w:val="-2"/>
          <w:sz w:val="24"/>
        </w:rPr>
        <w:t>,</w:t>
      </w:r>
      <w:r>
        <w:rPr>
          <w:rFonts w:ascii="宋体" w:eastAsia="宋体" w:hint="eastAsia"/>
          <w:spacing w:val="-2"/>
          <w:sz w:val="24"/>
        </w:rPr>
        <w:t>在那个伟大的审计日</w:t>
      </w:r>
      <w:r>
        <w:rPr>
          <w:spacing w:val="-2"/>
          <w:sz w:val="24"/>
        </w:rPr>
        <w:t>,</w:t>
      </w:r>
      <w:r>
        <w:rPr>
          <w:rFonts w:ascii="宋体" w:eastAsia="宋体" w:hint="eastAsia"/>
          <w:spacing w:val="-2"/>
          <w:sz w:val="24"/>
        </w:rPr>
        <w:t>都必须被带来回答</w:t>
      </w:r>
      <w:r>
        <w:rPr>
          <w:spacing w:val="-2"/>
          <w:sz w:val="24"/>
        </w:rPr>
        <w:t>,</w:t>
      </w:r>
      <w:r>
        <w:rPr>
          <w:rFonts w:ascii="宋体" w:eastAsia="宋体" w:hint="eastAsia"/>
          <w:spacing w:val="-2"/>
          <w:sz w:val="24"/>
        </w:rPr>
        <w:t>你们听到了什么</w:t>
      </w:r>
      <w:r>
        <w:rPr>
          <w:spacing w:val="-2"/>
          <w:sz w:val="24"/>
        </w:rPr>
        <w:t>,</w:t>
      </w:r>
      <w:r>
        <w:rPr>
          <w:rFonts w:ascii="宋体" w:eastAsia="宋体" w:hint="eastAsia"/>
          <w:spacing w:val="-2"/>
          <w:sz w:val="24"/>
        </w:rPr>
        <w:t>怎么听的</w:t>
      </w:r>
      <w:r>
        <w:rPr>
          <w:spacing w:val="-2"/>
          <w:sz w:val="24"/>
        </w:rPr>
        <w:t>,</w:t>
      </w:r>
      <w:r>
        <w:rPr>
          <w:rFonts w:ascii="宋体" w:eastAsia="宋体" w:hint="eastAsia"/>
          <w:spacing w:val="-2"/>
          <w:sz w:val="24"/>
        </w:rPr>
        <w:t>对你们所有人有什么影响。思考所说的话</w:t>
      </w:r>
      <w:r>
        <w:rPr>
          <w:spacing w:val="-2"/>
          <w:sz w:val="24"/>
        </w:rPr>
        <w:t>,</w:t>
      </w:r>
      <w:r>
        <w:rPr>
          <w:rFonts w:ascii="宋体" w:eastAsia="宋体" w:hint="eastAsia"/>
          <w:spacing w:val="-2"/>
          <w:sz w:val="24"/>
        </w:rPr>
        <w:t>愿主在一切事上赐你们悟性。</w:t>
      </w:r>
    </w:p>
    <w:p w14:paraId="7FDBBBCA" w14:textId="77777777" w:rsidR="00EC029C" w:rsidRDefault="00000000">
      <w:pPr>
        <w:spacing w:before="282"/>
        <w:ind w:left="100"/>
        <w:rPr>
          <w:rFonts w:ascii="宋体" w:eastAsia="宋体"/>
          <w:sz w:val="24"/>
        </w:rPr>
      </w:pPr>
      <w:r>
        <w:rPr>
          <w:rFonts w:ascii="宋体" w:eastAsia="宋体" w:hint="eastAsia"/>
          <w:spacing w:val="-5"/>
          <w:sz w:val="24"/>
        </w:rPr>
        <w:t>完。</w:t>
      </w:r>
    </w:p>
    <w:p w14:paraId="2BC03FAD" w14:textId="77777777" w:rsidR="00EC029C" w:rsidRDefault="00000000">
      <w:pPr>
        <w:spacing w:before="281"/>
        <w:ind w:left="100"/>
        <w:jc w:val="both"/>
        <w:outlineLvl w:val="0"/>
        <w:rPr>
          <w:sz w:val="24"/>
        </w:rPr>
      </w:pPr>
      <w:r>
        <w:rPr>
          <w:sz w:val="24"/>
        </w:rPr>
        <w:t>MONERGISM</w:t>
      </w:r>
      <w:r>
        <w:rPr>
          <w:spacing w:val="-7"/>
          <w:sz w:val="24"/>
        </w:rPr>
        <w:t xml:space="preserve"> </w:t>
      </w:r>
      <w:r>
        <w:rPr>
          <w:spacing w:val="-4"/>
          <w:sz w:val="24"/>
        </w:rPr>
        <w:t>BOOKS</w:t>
      </w:r>
    </w:p>
    <w:p w14:paraId="09579D1A" w14:textId="77777777" w:rsidR="00EC029C" w:rsidRDefault="00EC029C">
      <w:pPr>
        <w:pStyle w:val="a3"/>
        <w:spacing w:before="8"/>
        <w:ind w:left="0"/>
        <w:jc w:val="left"/>
        <w:rPr>
          <w:sz w:val="24"/>
        </w:rPr>
      </w:pPr>
    </w:p>
    <w:p w14:paraId="0132AC57" w14:textId="77777777" w:rsidR="00EC029C" w:rsidRDefault="00000000">
      <w:pPr>
        <w:ind w:left="100"/>
        <w:rPr>
          <w:sz w:val="24"/>
        </w:rPr>
      </w:pPr>
      <w:r>
        <w:rPr>
          <w:rFonts w:ascii="宋体" w:eastAsia="宋体" w:hAnsi="宋体" w:hint="eastAsia"/>
          <w:spacing w:val="-2"/>
          <w:sz w:val="24"/>
        </w:rPr>
        <w:t>《万恶之恶》作者杰里迈亚</w:t>
      </w:r>
      <w:r>
        <w:rPr>
          <w:spacing w:val="-2"/>
          <w:sz w:val="24"/>
        </w:rPr>
        <w:t>·</w:t>
      </w:r>
      <w:r>
        <w:rPr>
          <w:rFonts w:ascii="宋体" w:eastAsia="宋体" w:hAnsi="宋体" w:hint="eastAsia"/>
          <w:spacing w:val="-2"/>
          <w:sz w:val="24"/>
        </w:rPr>
        <w:t>巴勒斯</w:t>
      </w:r>
      <w:r>
        <w:rPr>
          <w:spacing w:val="-2"/>
          <w:sz w:val="24"/>
        </w:rPr>
        <w:t>,</w:t>
      </w:r>
      <w:r>
        <w:rPr>
          <w:rFonts w:ascii="宋体" w:eastAsia="宋体" w:hAnsi="宋体" w:hint="eastAsia"/>
          <w:spacing w:val="-2"/>
          <w:sz w:val="24"/>
        </w:rPr>
        <w:t>版权所有</w:t>
      </w:r>
      <w:r>
        <w:rPr>
          <w:spacing w:val="-2"/>
          <w:sz w:val="24"/>
        </w:rPr>
        <w:t>©2020</w:t>
      </w:r>
    </w:p>
    <w:p w14:paraId="100A3A6F" w14:textId="77777777" w:rsidR="00EC029C" w:rsidRDefault="00EC029C">
      <w:pPr>
        <w:pStyle w:val="a3"/>
        <w:spacing w:before="13"/>
        <w:ind w:left="0"/>
        <w:jc w:val="left"/>
        <w:rPr>
          <w:sz w:val="24"/>
        </w:rPr>
      </w:pPr>
    </w:p>
    <w:p w14:paraId="737069F9" w14:textId="77777777" w:rsidR="00EC029C" w:rsidRDefault="00000000">
      <w:pPr>
        <w:spacing w:line="242" w:lineRule="auto"/>
        <w:ind w:left="100" w:right="467"/>
        <w:jc w:val="both"/>
        <w:rPr>
          <w:rFonts w:ascii="宋体" w:eastAsia="宋体"/>
          <w:sz w:val="24"/>
        </w:rPr>
      </w:pPr>
      <w:r>
        <w:rPr>
          <w:rFonts w:ascii="宋体" w:eastAsia="宋体" w:hint="eastAsia"/>
          <w:spacing w:val="-2"/>
          <w:sz w:val="24"/>
        </w:rPr>
        <w:t>根据国际和泛美版权公约</w:t>
      </w:r>
      <w:r>
        <w:rPr>
          <w:spacing w:val="-2"/>
          <w:sz w:val="24"/>
        </w:rPr>
        <w:t>,</w:t>
      </w:r>
      <w:r>
        <w:rPr>
          <w:rFonts w:ascii="宋体" w:eastAsia="宋体" w:hint="eastAsia"/>
          <w:spacing w:val="-2"/>
          <w:sz w:val="24"/>
        </w:rPr>
        <w:t>保留所有权利。通过支付所需费用</w:t>
      </w:r>
      <w:r>
        <w:rPr>
          <w:spacing w:val="-2"/>
          <w:sz w:val="24"/>
        </w:rPr>
        <w:t>,</w:t>
      </w:r>
      <w:r>
        <w:rPr>
          <w:rFonts w:ascii="宋体" w:eastAsia="宋体" w:hint="eastAsia"/>
          <w:spacing w:val="-2"/>
          <w:sz w:val="24"/>
        </w:rPr>
        <w:t>您被授予非独占、不可转让</w:t>
      </w:r>
      <w:r>
        <w:rPr>
          <w:rFonts w:ascii="宋体" w:eastAsia="宋体" w:hint="eastAsia"/>
          <w:sz w:val="24"/>
        </w:rPr>
        <w:t>的权利</w:t>
      </w:r>
      <w:r>
        <w:rPr>
          <w:sz w:val="24"/>
        </w:rPr>
        <w:t>,</w:t>
      </w:r>
      <w:r>
        <w:rPr>
          <w:rFonts w:ascii="宋体" w:eastAsia="宋体" w:hint="eastAsia"/>
          <w:sz w:val="24"/>
        </w:rPr>
        <w:t>以访问和阅读本电子书的屏幕上文本。未经</w:t>
      </w:r>
      <w:r>
        <w:rPr>
          <w:sz w:val="24"/>
        </w:rPr>
        <w:t>Monergism</w:t>
      </w:r>
      <w:r>
        <w:rPr>
          <w:spacing w:val="-15"/>
          <w:sz w:val="24"/>
        </w:rPr>
        <w:t xml:space="preserve"> </w:t>
      </w:r>
      <w:r>
        <w:rPr>
          <w:sz w:val="24"/>
        </w:rPr>
        <w:t>Books</w:t>
      </w:r>
      <w:r>
        <w:rPr>
          <w:rFonts w:ascii="宋体" w:eastAsia="宋体" w:hint="eastAsia"/>
          <w:sz w:val="24"/>
        </w:rPr>
        <w:t>明确书面许可</w:t>
      </w:r>
      <w:r>
        <w:rPr>
          <w:sz w:val="24"/>
        </w:rPr>
        <w:t>,</w:t>
      </w:r>
      <w:r>
        <w:rPr>
          <w:rFonts w:ascii="宋体" w:eastAsia="宋体" w:hint="eastAsia"/>
          <w:sz w:val="24"/>
        </w:rPr>
        <w:t>不得</w:t>
      </w:r>
      <w:r>
        <w:rPr>
          <w:rFonts w:ascii="宋体" w:eastAsia="宋体" w:hint="eastAsia"/>
          <w:spacing w:val="-2"/>
          <w:sz w:val="24"/>
        </w:rPr>
        <w:t>以任何形式或任何方式复制、传播、下载、反编译、反向工程或存储本文本的任何部分</w:t>
      </w:r>
      <w:r>
        <w:rPr>
          <w:spacing w:val="-2"/>
          <w:sz w:val="24"/>
        </w:rPr>
        <w:t>,</w:t>
      </w:r>
      <w:r>
        <w:rPr>
          <w:rFonts w:ascii="宋体" w:eastAsia="宋体" w:hint="eastAsia"/>
          <w:spacing w:val="-2"/>
          <w:sz w:val="24"/>
        </w:rPr>
        <w:t>或将其引入任何信息存储和检索系统</w:t>
      </w:r>
      <w:r>
        <w:rPr>
          <w:spacing w:val="-2"/>
          <w:sz w:val="24"/>
        </w:rPr>
        <w:t>,</w:t>
      </w:r>
      <w:r>
        <w:rPr>
          <w:rFonts w:ascii="宋体" w:eastAsia="宋体" w:hint="eastAsia"/>
          <w:spacing w:val="-2"/>
          <w:sz w:val="24"/>
        </w:rPr>
        <w:t>无论是电子的还是机械的</w:t>
      </w:r>
      <w:r>
        <w:rPr>
          <w:spacing w:val="-2"/>
          <w:sz w:val="24"/>
        </w:rPr>
        <w:t>,</w:t>
      </w:r>
      <w:r>
        <w:rPr>
          <w:rFonts w:ascii="宋体" w:eastAsia="宋体" w:hint="eastAsia"/>
          <w:spacing w:val="-2"/>
          <w:sz w:val="24"/>
        </w:rPr>
        <w:t>无论是现在已知的还是以后发明的。</w:t>
      </w:r>
    </w:p>
    <w:p w14:paraId="3A9E5CE5" w14:textId="77777777" w:rsidR="00EC029C" w:rsidRDefault="00000000">
      <w:pPr>
        <w:spacing w:before="283"/>
        <w:ind w:left="100" w:right="463"/>
        <w:rPr>
          <w:sz w:val="24"/>
        </w:rPr>
      </w:pPr>
      <w:r>
        <w:rPr>
          <w:sz w:val="24"/>
        </w:rPr>
        <w:t>ePub</w:t>
      </w:r>
      <w:r>
        <w:rPr>
          <w:rFonts w:ascii="宋体" w:eastAsia="宋体" w:hint="eastAsia"/>
          <w:sz w:val="24"/>
        </w:rPr>
        <w:t>、</w:t>
      </w:r>
      <w:r>
        <w:rPr>
          <w:sz w:val="24"/>
        </w:rPr>
        <w:t>.mobi</w:t>
      </w:r>
      <w:r>
        <w:rPr>
          <w:spacing w:val="-15"/>
          <w:sz w:val="24"/>
        </w:rPr>
        <w:t xml:space="preserve"> </w:t>
      </w:r>
      <w:r>
        <w:rPr>
          <w:rFonts w:ascii="宋体" w:eastAsia="宋体" w:hint="eastAsia"/>
          <w:spacing w:val="-30"/>
          <w:sz w:val="24"/>
        </w:rPr>
        <w:t xml:space="preserve">和 </w:t>
      </w:r>
      <w:r>
        <w:rPr>
          <w:sz w:val="24"/>
        </w:rPr>
        <w:t>.pdf</w:t>
      </w:r>
      <w:r>
        <w:rPr>
          <w:spacing w:val="-12"/>
          <w:sz w:val="24"/>
        </w:rPr>
        <w:t xml:space="preserve"> </w:t>
      </w:r>
      <w:r>
        <w:rPr>
          <w:rFonts w:ascii="宋体" w:eastAsia="宋体" w:hint="eastAsia"/>
          <w:spacing w:val="-21"/>
          <w:sz w:val="24"/>
        </w:rPr>
        <w:t xml:space="preserve">版本 </w:t>
      </w:r>
      <w:r>
        <w:rPr>
          <w:sz w:val="24"/>
        </w:rPr>
        <w:t>2020</w:t>
      </w:r>
      <w:r>
        <w:rPr>
          <w:rFonts w:ascii="宋体" w:eastAsia="宋体" w:hint="eastAsia"/>
          <w:sz w:val="24"/>
        </w:rPr>
        <w:t>年</w:t>
      </w:r>
      <w:r>
        <w:rPr>
          <w:sz w:val="24"/>
        </w:rPr>
        <w:t>6</w:t>
      </w:r>
      <w:r>
        <w:rPr>
          <w:rFonts w:ascii="宋体" w:eastAsia="宋体" w:hint="eastAsia"/>
          <w:spacing w:val="5"/>
          <w:sz w:val="24"/>
        </w:rPr>
        <w:t>月信息请求应寄至</w:t>
      </w:r>
      <w:r>
        <w:rPr>
          <w:sz w:val="24"/>
        </w:rPr>
        <w:t>:Monergism</w:t>
      </w:r>
      <w:r>
        <w:rPr>
          <w:spacing w:val="-6"/>
          <w:sz w:val="24"/>
        </w:rPr>
        <w:t xml:space="preserve"> </w:t>
      </w:r>
      <w:r>
        <w:rPr>
          <w:sz w:val="24"/>
        </w:rPr>
        <w:t>Books,PO</w:t>
      </w:r>
      <w:r>
        <w:rPr>
          <w:spacing w:val="-9"/>
          <w:sz w:val="24"/>
        </w:rPr>
        <w:t xml:space="preserve"> </w:t>
      </w:r>
      <w:r>
        <w:rPr>
          <w:sz w:val="24"/>
        </w:rPr>
        <w:t>Box 491,West Linn,OR 97068</w:t>
      </w:r>
    </w:p>
    <w:sectPr w:rsidR="00EC029C">
      <w:pgSz w:w="12240" w:h="15840"/>
      <w:pgMar w:top="1300" w:right="1100" w:bottom="280" w:left="13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7D615" w14:textId="77777777" w:rsidR="00E57987" w:rsidRDefault="00E57987">
      <w:r>
        <w:separator/>
      </w:r>
    </w:p>
  </w:endnote>
  <w:endnote w:type="continuationSeparator" w:id="0">
    <w:p w14:paraId="521150CB" w14:textId="77777777" w:rsidR="00E57987" w:rsidRDefault="00E57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Arial"/>
    <w:charset w:val="00"/>
    <w:family w:val="auto"/>
    <w:pitch w:val="default"/>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41598" w14:textId="77777777" w:rsidR="00E57987" w:rsidRDefault="00E57987">
      <w:r>
        <w:separator/>
      </w:r>
    </w:p>
  </w:footnote>
  <w:footnote w:type="continuationSeparator" w:id="0">
    <w:p w14:paraId="312C4D56" w14:textId="77777777" w:rsidR="00E57987" w:rsidRDefault="00E579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239341B"/>
    <w:multiLevelType w:val="multilevel"/>
    <w:tmpl w:val="9239341B"/>
    <w:lvl w:ilvl="0">
      <w:start w:val="1"/>
      <w:numFmt w:val="decimal"/>
      <w:lvlText w:val="%1."/>
      <w:lvlJc w:val="left"/>
      <w:pPr>
        <w:ind w:left="820" w:hanging="360"/>
        <w:jc w:val="left"/>
      </w:pPr>
      <w:rPr>
        <w:rFonts w:ascii="Georgia" w:eastAsia="Georgia" w:hAnsi="Georgia" w:cs="Georgia" w:hint="default"/>
        <w:b w:val="0"/>
        <w:bCs w:val="0"/>
        <w:i w:val="0"/>
        <w:iCs w:val="0"/>
        <w:spacing w:val="0"/>
        <w:w w:val="100"/>
        <w:sz w:val="24"/>
        <w:szCs w:val="24"/>
        <w:lang w:val="en-US" w:eastAsia="en-US" w:bidi="ar-SA"/>
      </w:rPr>
    </w:lvl>
    <w:lvl w:ilvl="1">
      <w:numFmt w:val="bullet"/>
      <w:lvlText w:val="•"/>
      <w:lvlJc w:val="left"/>
      <w:pPr>
        <w:ind w:left="1720" w:hanging="360"/>
      </w:pPr>
      <w:rPr>
        <w:rFonts w:hint="default"/>
        <w:lang w:val="en-US" w:eastAsia="en-US" w:bidi="ar-SA"/>
      </w:rPr>
    </w:lvl>
    <w:lvl w:ilvl="2">
      <w:numFmt w:val="bullet"/>
      <w:lvlText w:val="•"/>
      <w:lvlJc w:val="left"/>
      <w:pPr>
        <w:ind w:left="2620" w:hanging="360"/>
      </w:pPr>
      <w:rPr>
        <w:rFonts w:hint="default"/>
        <w:lang w:val="en-US" w:eastAsia="en-US" w:bidi="ar-SA"/>
      </w:rPr>
    </w:lvl>
    <w:lvl w:ilvl="3">
      <w:numFmt w:val="bullet"/>
      <w:lvlText w:val="•"/>
      <w:lvlJc w:val="left"/>
      <w:pPr>
        <w:ind w:left="3520" w:hanging="360"/>
      </w:pPr>
      <w:rPr>
        <w:rFonts w:hint="default"/>
        <w:lang w:val="en-US" w:eastAsia="en-US" w:bidi="ar-SA"/>
      </w:rPr>
    </w:lvl>
    <w:lvl w:ilvl="4">
      <w:numFmt w:val="bullet"/>
      <w:lvlText w:val="•"/>
      <w:lvlJc w:val="left"/>
      <w:pPr>
        <w:ind w:left="4420" w:hanging="360"/>
      </w:pPr>
      <w:rPr>
        <w:rFonts w:hint="default"/>
        <w:lang w:val="en-US" w:eastAsia="en-US" w:bidi="ar-SA"/>
      </w:rPr>
    </w:lvl>
    <w:lvl w:ilvl="5">
      <w:numFmt w:val="bullet"/>
      <w:lvlText w:val="•"/>
      <w:lvlJc w:val="left"/>
      <w:pPr>
        <w:ind w:left="532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20" w:hanging="360"/>
      </w:pPr>
      <w:rPr>
        <w:rFonts w:hint="default"/>
        <w:lang w:val="en-US" w:eastAsia="en-US" w:bidi="ar-SA"/>
      </w:rPr>
    </w:lvl>
    <w:lvl w:ilvl="8">
      <w:numFmt w:val="bullet"/>
      <w:lvlText w:val="•"/>
      <w:lvlJc w:val="left"/>
      <w:pPr>
        <w:ind w:left="8020" w:hanging="360"/>
      </w:pPr>
      <w:rPr>
        <w:rFonts w:hint="default"/>
        <w:lang w:val="en-US" w:eastAsia="en-US" w:bidi="ar-SA"/>
      </w:rPr>
    </w:lvl>
  </w:abstractNum>
  <w:abstractNum w:abstractNumId="1" w15:restartNumberingAfterBreak="0">
    <w:nsid w:val="9C8AC8EF"/>
    <w:multiLevelType w:val="multilevel"/>
    <w:tmpl w:val="9C8AC8EF"/>
    <w:lvl w:ilvl="0">
      <w:start w:val="1"/>
      <w:numFmt w:val="decimal"/>
      <w:lvlText w:val="%1"/>
      <w:lvlJc w:val="left"/>
      <w:pPr>
        <w:ind w:left="218" w:hanging="279"/>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79"/>
      </w:pPr>
      <w:rPr>
        <w:rFonts w:hint="default"/>
        <w:lang w:val="en-US" w:eastAsia="en-US" w:bidi="ar-SA"/>
      </w:rPr>
    </w:lvl>
    <w:lvl w:ilvl="2">
      <w:numFmt w:val="bullet"/>
      <w:lvlText w:val="•"/>
      <w:lvlJc w:val="left"/>
      <w:pPr>
        <w:ind w:left="2140" w:hanging="279"/>
      </w:pPr>
      <w:rPr>
        <w:rFonts w:hint="default"/>
        <w:lang w:val="en-US" w:eastAsia="en-US" w:bidi="ar-SA"/>
      </w:rPr>
    </w:lvl>
    <w:lvl w:ilvl="3">
      <w:numFmt w:val="bullet"/>
      <w:lvlText w:val="•"/>
      <w:lvlJc w:val="left"/>
      <w:pPr>
        <w:ind w:left="3100" w:hanging="279"/>
      </w:pPr>
      <w:rPr>
        <w:rFonts w:hint="default"/>
        <w:lang w:val="en-US" w:eastAsia="en-US" w:bidi="ar-SA"/>
      </w:rPr>
    </w:lvl>
    <w:lvl w:ilvl="4">
      <w:numFmt w:val="bullet"/>
      <w:lvlText w:val="•"/>
      <w:lvlJc w:val="left"/>
      <w:pPr>
        <w:ind w:left="4060" w:hanging="279"/>
      </w:pPr>
      <w:rPr>
        <w:rFonts w:hint="default"/>
        <w:lang w:val="en-US" w:eastAsia="en-US" w:bidi="ar-SA"/>
      </w:rPr>
    </w:lvl>
    <w:lvl w:ilvl="5">
      <w:numFmt w:val="bullet"/>
      <w:lvlText w:val="•"/>
      <w:lvlJc w:val="left"/>
      <w:pPr>
        <w:ind w:left="5020" w:hanging="279"/>
      </w:pPr>
      <w:rPr>
        <w:rFonts w:hint="default"/>
        <w:lang w:val="en-US" w:eastAsia="en-US" w:bidi="ar-SA"/>
      </w:rPr>
    </w:lvl>
    <w:lvl w:ilvl="6">
      <w:numFmt w:val="bullet"/>
      <w:lvlText w:val="•"/>
      <w:lvlJc w:val="left"/>
      <w:pPr>
        <w:ind w:left="5980" w:hanging="279"/>
      </w:pPr>
      <w:rPr>
        <w:rFonts w:hint="default"/>
        <w:lang w:val="en-US" w:eastAsia="en-US" w:bidi="ar-SA"/>
      </w:rPr>
    </w:lvl>
    <w:lvl w:ilvl="7">
      <w:numFmt w:val="bullet"/>
      <w:lvlText w:val="•"/>
      <w:lvlJc w:val="left"/>
      <w:pPr>
        <w:ind w:left="6940" w:hanging="279"/>
      </w:pPr>
      <w:rPr>
        <w:rFonts w:hint="default"/>
        <w:lang w:val="en-US" w:eastAsia="en-US" w:bidi="ar-SA"/>
      </w:rPr>
    </w:lvl>
    <w:lvl w:ilvl="8">
      <w:numFmt w:val="bullet"/>
      <w:lvlText w:val="•"/>
      <w:lvlJc w:val="left"/>
      <w:pPr>
        <w:ind w:left="7900" w:hanging="279"/>
      </w:pPr>
      <w:rPr>
        <w:rFonts w:hint="default"/>
        <w:lang w:val="en-US" w:eastAsia="en-US" w:bidi="ar-SA"/>
      </w:rPr>
    </w:lvl>
  </w:abstractNum>
  <w:abstractNum w:abstractNumId="2" w15:restartNumberingAfterBreak="0">
    <w:nsid w:val="B0F1ACD9"/>
    <w:multiLevelType w:val="multilevel"/>
    <w:tmpl w:val="B0F1ACD9"/>
    <w:lvl w:ilvl="0">
      <w:start w:val="1"/>
      <w:numFmt w:val="decimal"/>
      <w:lvlText w:val="%1"/>
      <w:lvlJc w:val="left"/>
      <w:pPr>
        <w:ind w:left="218" w:hanging="252"/>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52"/>
      </w:pPr>
      <w:rPr>
        <w:rFonts w:hint="default"/>
        <w:lang w:val="en-US" w:eastAsia="en-US" w:bidi="ar-SA"/>
      </w:rPr>
    </w:lvl>
    <w:lvl w:ilvl="2">
      <w:numFmt w:val="bullet"/>
      <w:lvlText w:val="•"/>
      <w:lvlJc w:val="left"/>
      <w:pPr>
        <w:ind w:left="2140" w:hanging="252"/>
      </w:pPr>
      <w:rPr>
        <w:rFonts w:hint="default"/>
        <w:lang w:val="en-US" w:eastAsia="en-US" w:bidi="ar-SA"/>
      </w:rPr>
    </w:lvl>
    <w:lvl w:ilvl="3">
      <w:numFmt w:val="bullet"/>
      <w:lvlText w:val="•"/>
      <w:lvlJc w:val="left"/>
      <w:pPr>
        <w:ind w:left="3100" w:hanging="252"/>
      </w:pPr>
      <w:rPr>
        <w:rFonts w:hint="default"/>
        <w:lang w:val="en-US" w:eastAsia="en-US" w:bidi="ar-SA"/>
      </w:rPr>
    </w:lvl>
    <w:lvl w:ilvl="4">
      <w:numFmt w:val="bullet"/>
      <w:lvlText w:val="•"/>
      <w:lvlJc w:val="left"/>
      <w:pPr>
        <w:ind w:left="4060" w:hanging="252"/>
      </w:pPr>
      <w:rPr>
        <w:rFonts w:hint="default"/>
        <w:lang w:val="en-US" w:eastAsia="en-US" w:bidi="ar-SA"/>
      </w:rPr>
    </w:lvl>
    <w:lvl w:ilvl="5">
      <w:numFmt w:val="bullet"/>
      <w:lvlText w:val="•"/>
      <w:lvlJc w:val="left"/>
      <w:pPr>
        <w:ind w:left="5020" w:hanging="252"/>
      </w:pPr>
      <w:rPr>
        <w:rFonts w:hint="default"/>
        <w:lang w:val="en-US" w:eastAsia="en-US" w:bidi="ar-SA"/>
      </w:rPr>
    </w:lvl>
    <w:lvl w:ilvl="6">
      <w:numFmt w:val="bullet"/>
      <w:lvlText w:val="•"/>
      <w:lvlJc w:val="left"/>
      <w:pPr>
        <w:ind w:left="5980" w:hanging="252"/>
      </w:pPr>
      <w:rPr>
        <w:rFonts w:hint="default"/>
        <w:lang w:val="en-US" w:eastAsia="en-US" w:bidi="ar-SA"/>
      </w:rPr>
    </w:lvl>
    <w:lvl w:ilvl="7">
      <w:numFmt w:val="bullet"/>
      <w:lvlText w:val="•"/>
      <w:lvlJc w:val="left"/>
      <w:pPr>
        <w:ind w:left="6940" w:hanging="252"/>
      </w:pPr>
      <w:rPr>
        <w:rFonts w:hint="default"/>
        <w:lang w:val="en-US" w:eastAsia="en-US" w:bidi="ar-SA"/>
      </w:rPr>
    </w:lvl>
    <w:lvl w:ilvl="8">
      <w:numFmt w:val="bullet"/>
      <w:lvlText w:val="•"/>
      <w:lvlJc w:val="left"/>
      <w:pPr>
        <w:ind w:left="7900" w:hanging="252"/>
      </w:pPr>
      <w:rPr>
        <w:rFonts w:hint="default"/>
        <w:lang w:val="en-US" w:eastAsia="en-US" w:bidi="ar-SA"/>
      </w:rPr>
    </w:lvl>
  </w:abstractNum>
  <w:abstractNum w:abstractNumId="3" w15:restartNumberingAfterBreak="0">
    <w:nsid w:val="B5E306ED"/>
    <w:multiLevelType w:val="multilevel"/>
    <w:tmpl w:val="B5E306ED"/>
    <w:lvl w:ilvl="0">
      <w:start w:val="1"/>
      <w:numFmt w:val="decimal"/>
      <w:lvlText w:val="%1"/>
      <w:lvlJc w:val="left"/>
      <w:pPr>
        <w:ind w:left="218" w:hanging="228"/>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28"/>
      </w:pPr>
      <w:rPr>
        <w:rFonts w:hint="default"/>
        <w:lang w:val="en-US" w:eastAsia="en-US" w:bidi="ar-SA"/>
      </w:rPr>
    </w:lvl>
    <w:lvl w:ilvl="2">
      <w:numFmt w:val="bullet"/>
      <w:lvlText w:val="•"/>
      <w:lvlJc w:val="left"/>
      <w:pPr>
        <w:ind w:left="2140" w:hanging="228"/>
      </w:pPr>
      <w:rPr>
        <w:rFonts w:hint="default"/>
        <w:lang w:val="en-US" w:eastAsia="en-US" w:bidi="ar-SA"/>
      </w:rPr>
    </w:lvl>
    <w:lvl w:ilvl="3">
      <w:numFmt w:val="bullet"/>
      <w:lvlText w:val="•"/>
      <w:lvlJc w:val="left"/>
      <w:pPr>
        <w:ind w:left="3100" w:hanging="228"/>
      </w:pPr>
      <w:rPr>
        <w:rFonts w:hint="default"/>
        <w:lang w:val="en-US" w:eastAsia="en-US" w:bidi="ar-SA"/>
      </w:rPr>
    </w:lvl>
    <w:lvl w:ilvl="4">
      <w:numFmt w:val="bullet"/>
      <w:lvlText w:val="•"/>
      <w:lvlJc w:val="left"/>
      <w:pPr>
        <w:ind w:left="4060" w:hanging="228"/>
      </w:pPr>
      <w:rPr>
        <w:rFonts w:hint="default"/>
        <w:lang w:val="en-US" w:eastAsia="en-US" w:bidi="ar-SA"/>
      </w:rPr>
    </w:lvl>
    <w:lvl w:ilvl="5">
      <w:numFmt w:val="bullet"/>
      <w:lvlText w:val="•"/>
      <w:lvlJc w:val="left"/>
      <w:pPr>
        <w:ind w:left="5020" w:hanging="228"/>
      </w:pPr>
      <w:rPr>
        <w:rFonts w:hint="default"/>
        <w:lang w:val="en-US" w:eastAsia="en-US" w:bidi="ar-SA"/>
      </w:rPr>
    </w:lvl>
    <w:lvl w:ilvl="6">
      <w:numFmt w:val="bullet"/>
      <w:lvlText w:val="•"/>
      <w:lvlJc w:val="left"/>
      <w:pPr>
        <w:ind w:left="5980" w:hanging="228"/>
      </w:pPr>
      <w:rPr>
        <w:rFonts w:hint="default"/>
        <w:lang w:val="en-US" w:eastAsia="en-US" w:bidi="ar-SA"/>
      </w:rPr>
    </w:lvl>
    <w:lvl w:ilvl="7">
      <w:numFmt w:val="bullet"/>
      <w:lvlText w:val="•"/>
      <w:lvlJc w:val="left"/>
      <w:pPr>
        <w:ind w:left="6940" w:hanging="228"/>
      </w:pPr>
      <w:rPr>
        <w:rFonts w:hint="default"/>
        <w:lang w:val="en-US" w:eastAsia="en-US" w:bidi="ar-SA"/>
      </w:rPr>
    </w:lvl>
    <w:lvl w:ilvl="8">
      <w:numFmt w:val="bullet"/>
      <w:lvlText w:val="•"/>
      <w:lvlJc w:val="left"/>
      <w:pPr>
        <w:ind w:left="7900" w:hanging="228"/>
      </w:pPr>
      <w:rPr>
        <w:rFonts w:hint="default"/>
        <w:lang w:val="en-US" w:eastAsia="en-US" w:bidi="ar-SA"/>
      </w:rPr>
    </w:lvl>
  </w:abstractNum>
  <w:abstractNum w:abstractNumId="4" w15:restartNumberingAfterBreak="0">
    <w:nsid w:val="BE923771"/>
    <w:multiLevelType w:val="multilevel"/>
    <w:tmpl w:val="BE923771"/>
    <w:lvl w:ilvl="0">
      <w:start w:val="1"/>
      <w:numFmt w:val="decimal"/>
      <w:lvlText w:val="%1"/>
      <w:lvlJc w:val="left"/>
      <w:pPr>
        <w:ind w:left="218" w:hanging="264"/>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64"/>
      </w:pPr>
      <w:rPr>
        <w:rFonts w:hint="default"/>
        <w:lang w:val="en-US" w:eastAsia="en-US" w:bidi="ar-SA"/>
      </w:rPr>
    </w:lvl>
    <w:lvl w:ilvl="2">
      <w:numFmt w:val="bullet"/>
      <w:lvlText w:val="•"/>
      <w:lvlJc w:val="left"/>
      <w:pPr>
        <w:ind w:left="2140" w:hanging="264"/>
      </w:pPr>
      <w:rPr>
        <w:rFonts w:hint="default"/>
        <w:lang w:val="en-US" w:eastAsia="en-US" w:bidi="ar-SA"/>
      </w:rPr>
    </w:lvl>
    <w:lvl w:ilvl="3">
      <w:numFmt w:val="bullet"/>
      <w:lvlText w:val="•"/>
      <w:lvlJc w:val="left"/>
      <w:pPr>
        <w:ind w:left="3100" w:hanging="264"/>
      </w:pPr>
      <w:rPr>
        <w:rFonts w:hint="default"/>
        <w:lang w:val="en-US" w:eastAsia="en-US" w:bidi="ar-SA"/>
      </w:rPr>
    </w:lvl>
    <w:lvl w:ilvl="4">
      <w:numFmt w:val="bullet"/>
      <w:lvlText w:val="•"/>
      <w:lvlJc w:val="left"/>
      <w:pPr>
        <w:ind w:left="4060" w:hanging="264"/>
      </w:pPr>
      <w:rPr>
        <w:rFonts w:hint="default"/>
        <w:lang w:val="en-US" w:eastAsia="en-US" w:bidi="ar-SA"/>
      </w:rPr>
    </w:lvl>
    <w:lvl w:ilvl="5">
      <w:numFmt w:val="bullet"/>
      <w:lvlText w:val="•"/>
      <w:lvlJc w:val="left"/>
      <w:pPr>
        <w:ind w:left="5020" w:hanging="264"/>
      </w:pPr>
      <w:rPr>
        <w:rFonts w:hint="default"/>
        <w:lang w:val="en-US" w:eastAsia="en-US" w:bidi="ar-SA"/>
      </w:rPr>
    </w:lvl>
    <w:lvl w:ilvl="6">
      <w:numFmt w:val="bullet"/>
      <w:lvlText w:val="•"/>
      <w:lvlJc w:val="left"/>
      <w:pPr>
        <w:ind w:left="5980" w:hanging="264"/>
      </w:pPr>
      <w:rPr>
        <w:rFonts w:hint="default"/>
        <w:lang w:val="en-US" w:eastAsia="en-US" w:bidi="ar-SA"/>
      </w:rPr>
    </w:lvl>
    <w:lvl w:ilvl="7">
      <w:numFmt w:val="bullet"/>
      <w:lvlText w:val="•"/>
      <w:lvlJc w:val="left"/>
      <w:pPr>
        <w:ind w:left="6940" w:hanging="264"/>
      </w:pPr>
      <w:rPr>
        <w:rFonts w:hint="default"/>
        <w:lang w:val="en-US" w:eastAsia="en-US" w:bidi="ar-SA"/>
      </w:rPr>
    </w:lvl>
    <w:lvl w:ilvl="8">
      <w:numFmt w:val="bullet"/>
      <w:lvlText w:val="•"/>
      <w:lvlJc w:val="left"/>
      <w:pPr>
        <w:ind w:left="7900" w:hanging="264"/>
      </w:pPr>
      <w:rPr>
        <w:rFonts w:hint="default"/>
        <w:lang w:val="en-US" w:eastAsia="en-US" w:bidi="ar-SA"/>
      </w:rPr>
    </w:lvl>
  </w:abstractNum>
  <w:abstractNum w:abstractNumId="5" w15:restartNumberingAfterBreak="0">
    <w:nsid w:val="BF205925"/>
    <w:multiLevelType w:val="multilevel"/>
    <w:tmpl w:val="BF205925"/>
    <w:lvl w:ilvl="0">
      <w:start w:val="1"/>
      <w:numFmt w:val="decimal"/>
      <w:lvlText w:val="%1"/>
      <w:lvlJc w:val="left"/>
      <w:pPr>
        <w:ind w:left="218" w:hanging="231"/>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31"/>
      </w:pPr>
      <w:rPr>
        <w:rFonts w:hint="default"/>
        <w:lang w:val="en-US" w:eastAsia="en-US" w:bidi="ar-SA"/>
      </w:rPr>
    </w:lvl>
    <w:lvl w:ilvl="2">
      <w:numFmt w:val="bullet"/>
      <w:lvlText w:val="•"/>
      <w:lvlJc w:val="left"/>
      <w:pPr>
        <w:ind w:left="2140" w:hanging="231"/>
      </w:pPr>
      <w:rPr>
        <w:rFonts w:hint="default"/>
        <w:lang w:val="en-US" w:eastAsia="en-US" w:bidi="ar-SA"/>
      </w:rPr>
    </w:lvl>
    <w:lvl w:ilvl="3">
      <w:numFmt w:val="bullet"/>
      <w:lvlText w:val="•"/>
      <w:lvlJc w:val="left"/>
      <w:pPr>
        <w:ind w:left="3100" w:hanging="231"/>
      </w:pPr>
      <w:rPr>
        <w:rFonts w:hint="default"/>
        <w:lang w:val="en-US" w:eastAsia="en-US" w:bidi="ar-SA"/>
      </w:rPr>
    </w:lvl>
    <w:lvl w:ilvl="4">
      <w:numFmt w:val="bullet"/>
      <w:lvlText w:val="•"/>
      <w:lvlJc w:val="left"/>
      <w:pPr>
        <w:ind w:left="4060" w:hanging="231"/>
      </w:pPr>
      <w:rPr>
        <w:rFonts w:hint="default"/>
        <w:lang w:val="en-US" w:eastAsia="en-US" w:bidi="ar-SA"/>
      </w:rPr>
    </w:lvl>
    <w:lvl w:ilvl="5">
      <w:numFmt w:val="bullet"/>
      <w:lvlText w:val="•"/>
      <w:lvlJc w:val="left"/>
      <w:pPr>
        <w:ind w:left="5020" w:hanging="231"/>
      </w:pPr>
      <w:rPr>
        <w:rFonts w:hint="default"/>
        <w:lang w:val="en-US" w:eastAsia="en-US" w:bidi="ar-SA"/>
      </w:rPr>
    </w:lvl>
    <w:lvl w:ilvl="6">
      <w:numFmt w:val="bullet"/>
      <w:lvlText w:val="•"/>
      <w:lvlJc w:val="left"/>
      <w:pPr>
        <w:ind w:left="5980" w:hanging="231"/>
      </w:pPr>
      <w:rPr>
        <w:rFonts w:hint="default"/>
        <w:lang w:val="en-US" w:eastAsia="en-US" w:bidi="ar-SA"/>
      </w:rPr>
    </w:lvl>
    <w:lvl w:ilvl="7">
      <w:numFmt w:val="bullet"/>
      <w:lvlText w:val="•"/>
      <w:lvlJc w:val="left"/>
      <w:pPr>
        <w:ind w:left="6940" w:hanging="231"/>
      </w:pPr>
      <w:rPr>
        <w:rFonts w:hint="default"/>
        <w:lang w:val="en-US" w:eastAsia="en-US" w:bidi="ar-SA"/>
      </w:rPr>
    </w:lvl>
    <w:lvl w:ilvl="8">
      <w:numFmt w:val="bullet"/>
      <w:lvlText w:val="•"/>
      <w:lvlJc w:val="left"/>
      <w:pPr>
        <w:ind w:left="7900" w:hanging="231"/>
      </w:pPr>
      <w:rPr>
        <w:rFonts w:hint="default"/>
        <w:lang w:val="en-US" w:eastAsia="en-US" w:bidi="ar-SA"/>
      </w:rPr>
    </w:lvl>
  </w:abstractNum>
  <w:abstractNum w:abstractNumId="6" w15:restartNumberingAfterBreak="0">
    <w:nsid w:val="C8879AEF"/>
    <w:multiLevelType w:val="multilevel"/>
    <w:tmpl w:val="C8879AEF"/>
    <w:lvl w:ilvl="0">
      <w:start w:val="1"/>
      <w:numFmt w:val="decimal"/>
      <w:lvlText w:val="%1"/>
      <w:lvlJc w:val="left"/>
      <w:pPr>
        <w:ind w:left="218" w:hanging="243"/>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43"/>
      </w:pPr>
      <w:rPr>
        <w:rFonts w:hint="default"/>
        <w:lang w:val="en-US" w:eastAsia="en-US" w:bidi="ar-SA"/>
      </w:rPr>
    </w:lvl>
    <w:lvl w:ilvl="2">
      <w:numFmt w:val="bullet"/>
      <w:lvlText w:val="•"/>
      <w:lvlJc w:val="left"/>
      <w:pPr>
        <w:ind w:left="2140" w:hanging="243"/>
      </w:pPr>
      <w:rPr>
        <w:rFonts w:hint="default"/>
        <w:lang w:val="en-US" w:eastAsia="en-US" w:bidi="ar-SA"/>
      </w:rPr>
    </w:lvl>
    <w:lvl w:ilvl="3">
      <w:numFmt w:val="bullet"/>
      <w:lvlText w:val="•"/>
      <w:lvlJc w:val="left"/>
      <w:pPr>
        <w:ind w:left="3100" w:hanging="243"/>
      </w:pPr>
      <w:rPr>
        <w:rFonts w:hint="default"/>
        <w:lang w:val="en-US" w:eastAsia="en-US" w:bidi="ar-SA"/>
      </w:rPr>
    </w:lvl>
    <w:lvl w:ilvl="4">
      <w:numFmt w:val="bullet"/>
      <w:lvlText w:val="•"/>
      <w:lvlJc w:val="left"/>
      <w:pPr>
        <w:ind w:left="4060" w:hanging="243"/>
      </w:pPr>
      <w:rPr>
        <w:rFonts w:hint="default"/>
        <w:lang w:val="en-US" w:eastAsia="en-US" w:bidi="ar-SA"/>
      </w:rPr>
    </w:lvl>
    <w:lvl w:ilvl="5">
      <w:numFmt w:val="bullet"/>
      <w:lvlText w:val="•"/>
      <w:lvlJc w:val="left"/>
      <w:pPr>
        <w:ind w:left="5020" w:hanging="243"/>
      </w:pPr>
      <w:rPr>
        <w:rFonts w:hint="default"/>
        <w:lang w:val="en-US" w:eastAsia="en-US" w:bidi="ar-SA"/>
      </w:rPr>
    </w:lvl>
    <w:lvl w:ilvl="6">
      <w:numFmt w:val="bullet"/>
      <w:lvlText w:val="•"/>
      <w:lvlJc w:val="left"/>
      <w:pPr>
        <w:ind w:left="5980" w:hanging="243"/>
      </w:pPr>
      <w:rPr>
        <w:rFonts w:hint="default"/>
        <w:lang w:val="en-US" w:eastAsia="en-US" w:bidi="ar-SA"/>
      </w:rPr>
    </w:lvl>
    <w:lvl w:ilvl="7">
      <w:numFmt w:val="bullet"/>
      <w:lvlText w:val="•"/>
      <w:lvlJc w:val="left"/>
      <w:pPr>
        <w:ind w:left="6940" w:hanging="243"/>
      </w:pPr>
      <w:rPr>
        <w:rFonts w:hint="default"/>
        <w:lang w:val="en-US" w:eastAsia="en-US" w:bidi="ar-SA"/>
      </w:rPr>
    </w:lvl>
    <w:lvl w:ilvl="8">
      <w:numFmt w:val="bullet"/>
      <w:lvlText w:val="•"/>
      <w:lvlJc w:val="left"/>
      <w:pPr>
        <w:ind w:left="7900" w:hanging="243"/>
      </w:pPr>
      <w:rPr>
        <w:rFonts w:hint="default"/>
        <w:lang w:val="en-US" w:eastAsia="en-US" w:bidi="ar-SA"/>
      </w:rPr>
    </w:lvl>
  </w:abstractNum>
  <w:abstractNum w:abstractNumId="7" w15:restartNumberingAfterBreak="0">
    <w:nsid w:val="CF092B84"/>
    <w:multiLevelType w:val="multilevel"/>
    <w:tmpl w:val="CF092B84"/>
    <w:lvl w:ilvl="0">
      <w:start w:val="1"/>
      <w:numFmt w:val="decimal"/>
      <w:lvlText w:val="%1"/>
      <w:lvlJc w:val="left"/>
      <w:pPr>
        <w:ind w:left="218" w:hanging="245"/>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45"/>
      </w:pPr>
      <w:rPr>
        <w:rFonts w:hint="default"/>
        <w:lang w:val="en-US" w:eastAsia="en-US" w:bidi="ar-SA"/>
      </w:rPr>
    </w:lvl>
    <w:lvl w:ilvl="2">
      <w:numFmt w:val="bullet"/>
      <w:lvlText w:val="•"/>
      <w:lvlJc w:val="left"/>
      <w:pPr>
        <w:ind w:left="2140" w:hanging="245"/>
      </w:pPr>
      <w:rPr>
        <w:rFonts w:hint="default"/>
        <w:lang w:val="en-US" w:eastAsia="en-US" w:bidi="ar-SA"/>
      </w:rPr>
    </w:lvl>
    <w:lvl w:ilvl="3">
      <w:numFmt w:val="bullet"/>
      <w:lvlText w:val="•"/>
      <w:lvlJc w:val="left"/>
      <w:pPr>
        <w:ind w:left="3100" w:hanging="245"/>
      </w:pPr>
      <w:rPr>
        <w:rFonts w:hint="default"/>
        <w:lang w:val="en-US" w:eastAsia="en-US" w:bidi="ar-SA"/>
      </w:rPr>
    </w:lvl>
    <w:lvl w:ilvl="4">
      <w:numFmt w:val="bullet"/>
      <w:lvlText w:val="•"/>
      <w:lvlJc w:val="left"/>
      <w:pPr>
        <w:ind w:left="4060" w:hanging="245"/>
      </w:pPr>
      <w:rPr>
        <w:rFonts w:hint="default"/>
        <w:lang w:val="en-US" w:eastAsia="en-US" w:bidi="ar-SA"/>
      </w:rPr>
    </w:lvl>
    <w:lvl w:ilvl="5">
      <w:numFmt w:val="bullet"/>
      <w:lvlText w:val="•"/>
      <w:lvlJc w:val="left"/>
      <w:pPr>
        <w:ind w:left="5020" w:hanging="245"/>
      </w:pPr>
      <w:rPr>
        <w:rFonts w:hint="default"/>
        <w:lang w:val="en-US" w:eastAsia="en-US" w:bidi="ar-SA"/>
      </w:rPr>
    </w:lvl>
    <w:lvl w:ilvl="6">
      <w:numFmt w:val="bullet"/>
      <w:lvlText w:val="•"/>
      <w:lvlJc w:val="left"/>
      <w:pPr>
        <w:ind w:left="5980" w:hanging="245"/>
      </w:pPr>
      <w:rPr>
        <w:rFonts w:hint="default"/>
        <w:lang w:val="en-US" w:eastAsia="en-US" w:bidi="ar-SA"/>
      </w:rPr>
    </w:lvl>
    <w:lvl w:ilvl="7">
      <w:numFmt w:val="bullet"/>
      <w:lvlText w:val="•"/>
      <w:lvlJc w:val="left"/>
      <w:pPr>
        <w:ind w:left="6940" w:hanging="245"/>
      </w:pPr>
      <w:rPr>
        <w:rFonts w:hint="default"/>
        <w:lang w:val="en-US" w:eastAsia="en-US" w:bidi="ar-SA"/>
      </w:rPr>
    </w:lvl>
    <w:lvl w:ilvl="8">
      <w:numFmt w:val="bullet"/>
      <w:lvlText w:val="•"/>
      <w:lvlJc w:val="left"/>
      <w:pPr>
        <w:ind w:left="7900" w:hanging="245"/>
      </w:pPr>
      <w:rPr>
        <w:rFonts w:hint="default"/>
        <w:lang w:val="en-US" w:eastAsia="en-US" w:bidi="ar-SA"/>
      </w:rPr>
    </w:lvl>
  </w:abstractNum>
  <w:abstractNum w:abstractNumId="8" w15:restartNumberingAfterBreak="0">
    <w:nsid w:val="D7F9FE59"/>
    <w:multiLevelType w:val="multilevel"/>
    <w:tmpl w:val="D7F9FE59"/>
    <w:lvl w:ilvl="0">
      <w:start w:val="12"/>
      <w:numFmt w:val="upperRoman"/>
      <w:lvlText w:val="%1."/>
      <w:lvlJc w:val="left"/>
      <w:pPr>
        <w:ind w:left="218" w:hanging="603"/>
        <w:jc w:val="left"/>
      </w:pPr>
      <w:rPr>
        <w:rFonts w:ascii="Georgia" w:eastAsia="Georgia" w:hAnsi="Georgia" w:cs="Georgia" w:hint="default"/>
        <w:b w:val="0"/>
        <w:bCs w:val="0"/>
        <w:i w:val="0"/>
        <w:iCs w:val="0"/>
        <w:spacing w:val="-5"/>
        <w:w w:val="100"/>
        <w:sz w:val="30"/>
        <w:szCs w:val="30"/>
        <w:lang w:val="en-US" w:eastAsia="en-US" w:bidi="ar-SA"/>
      </w:rPr>
    </w:lvl>
    <w:lvl w:ilvl="1">
      <w:numFmt w:val="bullet"/>
      <w:lvlText w:val="•"/>
      <w:lvlJc w:val="left"/>
      <w:pPr>
        <w:ind w:left="1180" w:hanging="603"/>
      </w:pPr>
      <w:rPr>
        <w:rFonts w:hint="default"/>
        <w:lang w:val="en-US" w:eastAsia="en-US" w:bidi="ar-SA"/>
      </w:rPr>
    </w:lvl>
    <w:lvl w:ilvl="2">
      <w:numFmt w:val="bullet"/>
      <w:lvlText w:val="•"/>
      <w:lvlJc w:val="left"/>
      <w:pPr>
        <w:ind w:left="2140" w:hanging="603"/>
      </w:pPr>
      <w:rPr>
        <w:rFonts w:hint="default"/>
        <w:lang w:val="en-US" w:eastAsia="en-US" w:bidi="ar-SA"/>
      </w:rPr>
    </w:lvl>
    <w:lvl w:ilvl="3">
      <w:numFmt w:val="bullet"/>
      <w:lvlText w:val="•"/>
      <w:lvlJc w:val="left"/>
      <w:pPr>
        <w:ind w:left="3100" w:hanging="603"/>
      </w:pPr>
      <w:rPr>
        <w:rFonts w:hint="default"/>
        <w:lang w:val="en-US" w:eastAsia="en-US" w:bidi="ar-SA"/>
      </w:rPr>
    </w:lvl>
    <w:lvl w:ilvl="4">
      <w:numFmt w:val="bullet"/>
      <w:lvlText w:val="•"/>
      <w:lvlJc w:val="left"/>
      <w:pPr>
        <w:ind w:left="4060" w:hanging="603"/>
      </w:pPr>
      <w:rPr>
        <w:rFonts w:hint="default"/>
        <w:lang w:val="en-US" w:eastAsia="en-US" w:bidi="ar-SA"/>
      </w:rPr>
    </w:lvl>
    <w:lvl w:ilvl="5">
      <w:numFmt w:val="bullet"/>
      <w:lvlText w:val="•"/>
      <w:lvlJc w:val="left"/>
      <w:pPr>
        <w:ind w:left="5020" w:hanging="603"/>
      </w:pPr>
      <w:rPr>
        <w:rFonts w:hint="default"/>
        <w:lang w:val="en-US" w:eastAsia="en-US" w:bidi="ar-SA"/>
      </w:rPr>
    </w:lvl>
    <w:lvl w:ilvl="6">
      <w:numFmt w:val="bullet"/>
      <w:lvlText w:val="•"/>
      <w:lvlJc w:val="left"/>
      <w:pPr>
        <w:ind w:left="5980" w:hanging="603"/>
      </w:pPr>
      <w:rPr>
        <w:rFonts w:hint="default"/>
        <w:lang w:val="en-US" w:eastAsia="en-US" w:bidi="ar-SA"/>
      </w:rPr>
    </w:lvl>
    <w:lvl w:ilvl="7">
      <w:numFmt w:val="bullet"/>
      <w:lvlText w:val="•"/>
      <w:lvlJc w:val="left"/>
      <w:pPr>
        <w:ind w:left="6940" w:hanging="603"/>
      </w:pPr>
      <w:rPr>
        <w:rFonts w:hint="default"/>
        <w:lang w:val="en-US" w:eastAsia="en-US" w:bidi="ar-SA"/>
      </w:rPr>
    </w:lvl>
    <w:lvl w:ilvl="8">
      <w:numFmt w:val="bullet"/>
      <w:lvlText w:val="•"/>
      <w:lvlJc w:val="left"/>
      <w:pPr>
        <w:ind w:left="7900" w:hanging="603"/>
      </w:pPr>
      <w:rPr>
        <w:rFonts w:hint="default"/>
        <w:lang w:val="en-US" w:eastAsia="en-US" w:bidi="ar-SA"/>
      </w:rPr>
    </w:lvl>
  </w:abstractNum>
  <w:abstractNum w:abstractNumId="9" w15:restartNumberingAfterBreak="0">
    <w:nsid w:val="DCBA6B53"/>
    <w:multiLevelType w:val="multilevel"/>
    <w:tmpl w:val="DCBA6B53"/>
    <w:lvl w:ilvl="0">
      <w:start w:val="1"/>
      <w:numFmt w:val="decimal"/>
      <w:lvlText w:val="%1"/>
      <w:lvlJc w:val="left"/>
      <w:pPr>
        <w:ind w:left="218" w:hanging="214"/>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14"/>
      </w:pPr>
      <w:rPr>
        <w:rFonts w:hint="default"/>
        <w:lang w:val="en-US" w:eastAsia="en-US" w:bidi="ar-SA"/>
      </w:rPr>
    </w:lvl>
    <w:lvl w:ilvl="2">
      <w:numFmt w:val="bullet"/>
      <w:lvlText w:val="•"/>
      <w:lvlJc w:val="left"/>
      <w:pPr>
        <w:ind w:left="2140" w:hanging="214"/>
      </w:pPr>
      <w:rPr>
        <w:rFonts w:hint="default"/>
        <w:lang w:val="en-US" w:eastAsia="en-US" w:bidi="ar-SA"/>
      </w:rPr>
    </w:lvl>
    <w:lvl w:ilvl="3">
      <w:numFmt w:val="bullet"/>
      <w:lvlText w:val="•"/>
      <w:lvlJc w:val="left"/>
      <w:pPr>
        <w:ind w:left="3100" w:hanging="214"/>
      </w:pPr>
      <w:rPr>
        <w:rFonts w:hint="default"/>
        <w:lang w:val="en-US" w:eastAsia="en-US" w:bidi="ar-SA"/>
      </w:rPr>
    </w:lvl>
    <w:lvl w:ilvl="4">
      <w:numFmt w:val="bullet"/>
      <w:lvlText w:val="•"/>
      <w:lvlJc w:val="left"/>
      <w:pPr>
        <w:ind w:left="4060" w:hanging="214"/>
      </w:pPr>
      <w:rPr>
        <w:rFonts w:hint="default"/>
        <w:lang w:val="en-US" w:eastAsia="en-US" w:bidi="ar-SA"/>
      </w:rPr>
    </w:lvl>
    <w:lvl w:ilvl="5">
      <w:numFmt w:val="bullet"/>
      <w:lvlText w:val="•"/>
      <w:lvlJc w:val="left"/>
      <w:pPr>
        <w:ind w:left="5020" w:hanging="214"/>
      </w:pPr>
      <w:rPr>
        <w:rFonts w:hint="default"/>
        <w:lang w:val="en-US" w:eastAsia="en-US" w:bidi="ar-SA"/>
      </w:rPr>
    </w:lvl>
    <w:lvl w:ilvl="6">
      <w:numFmt w:val="bullet"/>
      <w:lvlText w:val="•"/>
      <w:lvlJc w:val="left"/>
      <w:pPr>
        <w:ind w:left="5980" w:hanging="214"/>
      </w:pPr>
      <w:rPr>
        <w:rFonts w:hint="default"/>
        <w:lang w:val="en-US" w:eastAsia="en-US" w:bidi="ar-SA"/>
      </w:rPr>
    </w:lvl>
    <w:lvl w:ilvl="7">
      <w:numFmt w:val="bullet"/>
      <w:lvlText w:val="•"/>
      <w:lvlJc w:val="left"/>
      <w:pPr>
        <w:ind w:left="6940" w:hanging="214"/>
      </w:pPr>
      <w:rPr>
        <w:rFonts w:hint="default"/>
        <w:lang w:val="en-US" w:eastAsia="en-US" w:bidi="ar-SA"/>
      </w:rPr>
    </w:lvl>
    <w:lvl w:ilvl="8">
      <w:numFmt w:val="bullet"/>
      <w:lvlText w:val="•"/>
      <w:lvlJc w:val="left"/>
      <w:pPr>
        <w:ind w:left="7900" w:hanging="214"/>
      </w:pPr>
      <w:rPr>
        <w:rFonts w:hint="default"/>
        <w:lang w:val="en-US" w:eastAsia="en-US" w:bidi="ar-SA"/>
      </w:rPr>
    </w:lvl>
  </w:abstractNum>
  <w:abstractNum w:abstractNumId="10" w15:restartNumberingAfterBreak="0">
    <w:nsid w:val="F4B5D9F5"/>
    <w:multiLevelType w:val="multilevel"/>
    <w:tmpl w:val="F4B5D9F5"/>
    <w:lvl w:ilvl="0">
      <w:start w:val="1"/>
      <w:numFmt w:val="decimal"/>
      <w:lvlText w:val="%1"/>
      <w:lvlJc w:val="left"/>
      <w:pPr>
        <w:ind w:left="218" w:hanging="226"/>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26"/>
      </w:pPr>
      <w:rPr>
        <w:rFonts w:hint="default"/>
        <w:lang w:val="en-US" w:eastAsia="en-US" w:bidi="ar-SA"/>
      </w:rPr>
    </w:lvl>
    <w:lvl w:ilvl="2">
      <w:numFmt w:val="bullet"/>
      <w:lvlText w:val="•"/>
      <w:lvlJc w:val="left"/>
      <w:pPr>
        <w:ind w:left="2140" w:hanging="226"/>
      </w:pPr>
      <w:rPr>
        <w:rFonts w:hint="default"/>
        <w:lang w:val="en-US" w:eastAsia="en-US" w:bidi="ar-SA"/>
      </w:rPr>
    </w:lvl>
    <w:lvl w:ilvl="3">
      <w:numFmt w:val="bullet"/>
      <w:lvlText w:val="•"/>
      <w:lvlJc w:val="left"/>
      <w:pPr>
        <w:ind w:left="3100" w:hanging="226"/>
      </w:pPr>
      <w:rPr>
        <w:rFonts w:hint="default"/>
        <w:lang w:val="en-US" w:eastAsia="en-US" w:bidi="ar-SA"/>
      </w:rPr>
    </w:lvl>
    <w:lvl w:ilvl="4">
      <w:numFmt w:val="bullet"/>
      <w:lvlText w:val="•"/>
      <w:lvlJc w:val="left"/>
      <w:pPr>
        <w:ind w:left="4060" w:hanging="226"/>
      </w:pPr>
      <w:rPr>
        <w:rFonts w:hint="default"/>
        <w:lang w:val="en-US" w:eastAsia="en-US" w:bidi="ar-SA"/>
      </w:rPr>
    </w:lvl>
    <w:lvl w:ilvl="5">
      <w:numFmt w:val="bullet"/>
      <w:lvlText w:val="•"/>
      <w:lvlJc w:val="left"/>
      <w:pPr>
        <w:ind w:left="5020" w:hanging="226"/>
      </w:pPr>
      <w:rPr>
        <w:rFonts w:hint="default"/>
        <w:lang w:val="en-US" w:eastAsia="en-US" w:bidi="ar-SA"/>
      </w:rPr>
    </w:lvl>
    <w:lvl w:ilvl="6">
      <w:numFmt w:val="bullet"/>
      <w:lvlText w:val="•"/>
      <w:lvlJc w:val="left"/>
      <w:pPr>
        <w:ind w:left="5980" w:hanging="226"/>
      </w:pPr>
      <w:rPr>
        <w:rFonts w:hint="default"/>
        <w:lang w:val="en-US" w:eastAsia="en-US" w:bidi="ar-SA"/>
      </w:rPr>
    </w:lvl>
    <w:lvl w:ilvl="7">
      <w:numFmt w:val="bullet"/>
      <w:lvlText w:val="•"/>
      <w:lvlJc w:val="left"/>
      <w:pPr>
        <w:ind w:left="6940" w:hanging="226"/>
      </w:pPr>
      <w:rPr>
        <w:rFonts w:hint="default"/>
        <w:lang w:val="en-US" w:eastAsia="en-US" w:bidi="ar-SA"/>
      </w:rPr>
    </w:lvl>
    <w:lvl w:ilvl="8">
      <w:numFmt w:val="bullet"/>
      <w:lvlText w:val="•"/>
      <w:lvlJc w:val="left"/>
      <w:pPr>
        <w:ind w:left="7900" w:hanging="226"/>
      </w:pPr>
      <w:rPr>
        <w:rFonts w:hint="default"/>
        <w:lang w:val="en-US" w:eastAsia="en-US" w:bidi="ar-SA"/>
      </w:rPr>
    </w:lvl>
  </w:abstractNum>
  <w:abstractNum w:abstractNumId="11" w15:restartNumberingAfterBreak="0">
    <w:nsid w:val="0053208E"/>
    <w:multiLevelType w:val="multilevel"/>
    <w:tmpl w:val="0053208E"/>
    <w:lvl w:ilvl="0">
      <w:start w:val="1"/>
      <w:numFmt w:val="decimal"/>
      <w:lvlText w:val="%1"/>
      <w:lvlJc w:val="left"/>
      <w:pPr>
        <w:ind w:left="429" w:hanging="212"/>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360" w:hanging="212"/>
      </w:pPr>
      <w:rPr>
        <w:rFonts w:hint="default"/>
        <w:lang w:val="en-US" w:eastAsia="en-US" w:bidi="ar-SA"/>
      </w:rPr>
    </w:lvl>
    <w:lvl w:ilvl="2">
      <w:numFmt w:val="bullet"/>
      <w:lvlText w:val="•"/>
      <w:lvlJc w:val="left"/>
      <w:pPr>
        <w:ind w:left="2300" w:hanging="212"/>
      </w:pPr>
      <w:rPr>
        <w:rFonts w:hint="default"/>
        <w:lang w:val="en-US" w:eastAsia="en-US" w:bidi="ar-SA"/>
      </w:rPr>
    </w:lvl>
    <w:lvl w:ilvl="3">
      <w:numFmt w:val="bullet"/>
      <w:lvlText w:val="•"/>
      <w:lvlJc w:val="left"/>
      <w:pPr>
        <w:ind w:left="3240" w:hanging="212"/>
      </w:pPr>
      <w:rPr>
        <w:rFonts w:hint="default"/>
        <w:lang w:val="en-US" w:eastAsia="en-US" w:bidi="ar-SA"/>
      </w:rPr>
    </w:lvl>
    <w:lvl w:ilvl="4">
      <w:numFmt w:val="bullet"/>
      <w:lvlText w:val="•"/>
      <w:lvlJc w:val="left"/>
      <w:pPr>
        <w:ind w:left="4180" w:hanging="212"/>
      </w:pPr>
      <w:rPr>
        <w:rFonts w:hint="default"/>
        <w:lang w:val="en-US" w:eastAsia="en-US" w:bidi="ar-SA"/>
      </w:rPr>
    </w:lvl>
    <w:lvl w:ilvl="5">
      <w:numFmt w:val="bullet"/>
      <w:lvlText w:val="•"/>
      <w:lvlJc w:val="left"/>
      <w:pPr>
        <w:ind w:left="5120" w:hanging="212"/>
      </w:pPr>
      <w:rPr>
        <w:rFonts w:hint="default"/>
        <w:lang w:val="en-US" w:eastAsia="en-US" w:bidi="ar-SA"/>
      </w:rPr>
    </w:lvl>
    <w:lvl w:ilvl="6">
      <w:numFmt w:val="bullet"/>
      <w:lvlText w:val="•"/>
      <w:lvlJc w:val="left"/>
      <w:pPr>
        <w:ind w:left="6060" w:hanging="212"/>
      </w:pPr>
      <w:rPr>
        <w:rFonts w:hint="default"/>
        <w:lang w:val="en-US" w:eastAsia="en-US" w:bidi="ar-SA"/>
      </w:rPr>
    </w:lvl>
    <w:lvl w:ilvl="7">
      <w:numFmt w:val="bullet"/>
      <w:lvlText w:val="•"/>
      <w:lvlJc w:val="left"/>
      <w:pPr>
        <w:ind w:left="7000" w:hanging="212"/>
      </w:pPr>
      <w:rPr>
        <w:rFonts w:hint="default"/>
        <w:lang w:val="en-US" w:eastAsia="en-US" w:bidi="ar-SA"/>
      </w:rPr>
    </w:lvl>
    <w:lvl w:ilvl="8">
      <w:numFmt w:val="bullet"/>
      <w:lvlText w:val="•"/>
      <w:lvlJc w:val="left"/>
      <w:pPr>
        <w:ind w:left="7940" w:hanging="212"/>
      </w:pPr>
      <w:rPr>
        <w:rFonts w:hint="default"/>
        <w:lang w:val="en-US" w:eastAsia="en-US" w:bidi="ar-SA"/>
      </w:rPr>
    </w:lvl>
  </w:abstractNum>
  <w:abstractNum w:abstractNumId="12" w15:restartNumberingAfterBreak="0">
    <w:nsid w:val="0248C179"/>
    <w:multiLevelType w:val="multilevel"/>
    <w:tmpl w:val="0248C179"/>
    <w:lvl w:ilvl="0">
      <w:start w:val="1"/>
      <w:numFmt w:val="decimal"/>
      <w:lvlText w:val="%1"/>
      <w:lvlJc w:val="left"/>
      <w:pPr>
        <w:ind w:left="218" w:hanging="212"/>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12"/>
      </w:pPr>
      <w:rPr>
        <w:rFonts w:hint="default"/>
        <w:lang w:val="en-US" w:eastAsia="en-US" w:bidi="ar-SA"/>
      </w:rPr>
    </w:lvl>
    <w:lvl w:ilvl="2">
      <w:numFmt w:val="bullet"/>
      <w:lvlText w:val="•"/>
      <w:lvlJc w:val="left"/>
      <w:pPr>
        <w:ind w:left="2140" w:hanging="212"/>
      </w:pPr>
      <w:rPr>
        <w:rFonts w:hint="default"/>
        <w:lang w:val="en-US" w:eastAsia="en-US" w:bidi="ar-SA"/>
      </w:rPr>
    </w:lvl>
    <w:lvl w:ilvl="3">
      <w:numFmt w:val="bullet"/>
      <w:lvlText w:val="•"/>
      <w:lvlJc w:val="left"/>
      <w:pPr>
        <w:ind w:left="3100" w:hanging="212"/>
      </w:pPr>
      <w:rPr>
        <w:rFonts w:hint="default"/>
        <w:lang w:val="en-US" w:eastAsia="en-US" w:bidi="ar-SA"/>
      </w:rPr>
    </w:lvl>
    <w:lvl w:ilvl="4">
      <w:numFmt w:val="bullet"/>
      <w:lvlText w:val="•"/>
      <w:lvlJc w:val="left"/>
      <w:pPr>
        <w:ind w:left="4060" w:hanging="212"/>
      </w:pPr>
      <w:rPr>
        <w:rFonts w:hint="default"/>
        <w:lang w:val="en-US" w:eastAsia="en-US" w:bidi="ar-SA"/>
      </w:rPr>
    </w:lvl>
    <w:lvl w:ilvl="5">
      <w:numFmt w:val="bullet"/>
      <w:lvlText w:val="•"/>
      <w:lvlJc w:val="left"/>
      <w:pPr>
        <w:ind w:left="5020" w:hanging="212"/>
      </w:pPr>
      <w:rPr>
        <w:rFonts w:hint="default"/>
        <w:lang w:val="en-US" w:eastAsia="en-US" w:bidi="ar-SA"/>
      </w:rPr>
    </w:lvl>
    <w:lvl w:ilvl="6">
      <w:numFmt w:val="bullet"/>
      <w:lvlText w:val="•"/>
      <w:lvlJc w:val="left"/>
      <w:pPr>
        <w:ind w:left="5980" w:hanging="212"/>
      </w:pPr>
      <w:rPr>
        <w:rFonts w:hint="default"/>
        <w:lang w:val="en-US" w:eastAsia="en-US" w:bidi="ar-SA"/>
      </w:rPr>
    </w:lvl>
    <w:lvl w:ilvl="7">
      <w:numFmt w:val="bullet"/>
      <w:lvlText w:val="•"/>
      <w:lvlJc w:val="left"/>
      <w:pPr>
        <w:ind w:left="6940" w:hanging="212"/>
      </w:pPr>
      <w:rPr>
        <w:rFonts w:hint="default"/>
        <w:lang w:val="en-US" w:eastAsia="en-US" w:bidi="ar-SA"/>
      </w:rPr>
    </w:lvl>
    <w:lvl w:ilvl="8">
      <w:numFmt w:val="bullet"/>
      <w:lvlText w:val="•"/>
      <w:lvlJc w:val="left"/>
      <w:pPr>
        <w:ind w:left="7900" w:hanging="212"/>
      </w:pPr>
      <w:rPr>
        <w:rFonts w:hint="default"/>
        <w:lang w:val="en-US" w:eastAsia="en-US" w:bidi="ar-SA"/>
      </w:rPr>
    </w:lvl>
  </w:abstractNum>
  <w:abstractNum w:abstractNumId="13" w15:restartNumberingAfterBreak="0">
    <w:nsid w:val="03D62ECE"/>
    <w:multiLevelType w:val="multilevel"/>
    <w:tmpl w:val="03D62ECE"/>
    <w:lvl w:ilvl="0">
      <w:start w:val="1"/>
      <w:numFmt w:val="decimal"/>
      <w:lvlText w:val="%1."/>
      <w:lvlJc w:val="left"/>
      <w:pPr>
        <w:ind w:left="820" w:hanging="360"/>
        <w:jc w:val="left"/>
      </w:pPr>
      <w:rPr>
        <w:rFonts w:ascii="Georgia" w:eastAsia="Georgia" w:hAnsi="Georgia" w:cs="Georgia" w:hint="default"/>
        <w:b w:val="0"/>
        <w:bCs w:val="0"/>
        <w:i w:val="0"/>
        <w:iCs w:val="0"/>
        <w:spacing w:val="0"/>
        <w:w w:val="100"/>
        <w:sz w:val="24"/>
        <w:szCs w:val="24"/>
        <w:lang w:val="en-US" w:eastAsia="en-US" w:bidi="ar-SA"/>
      </w:rPr>
    </w:lvl>
    <w:lvl w:ilvl="1">
      <w:numFmt w:val="bullet"/>
      <w:lvlText w:val="•"/>
      <w:lvlJc w:val="left"/>
      <w:pPr>
        <w:ind w:left="1720" w:hanging="360"/>
      </w:pPr>
      <w:rPr>
        <w:rFonts w:hint="default"/>
        <w:lang w:val="en-US" w:eastAsia="en-US" w:bidi="ar-SA"/>
      </w:rPr>
    </w:lvl>
    <w:lvl w:ilvl="2">
      <w:numFmt w:val="bullet"/>
      <w:lvlText w:val="•"/>
      <w:lvlJc w:val="left"/>
      <w:pPr>
        <w:ind w:left="2620" w:hanging="360"/>
      </w:pPr>
      <w:rPr>
        <w:rFonts w:hint="default"/>
        <w:lang w:val="en-US" w:eastAsia="en-US" w:bidi="ar-SA"/>
      </w:rPr>
    </w:lvl>
    <w:lvl w:ilvl="3">
      <w:numFmt w:val="bullet"/>
      <w:lvlText w:val="•"/>
      <w:lvlJc w:val="left"/>
      <w:pPr>
        <w:ind w:left="3520" w:hanging="360"/>
      </w:pPr>
      <w:rPr>
        <w:rFonts w:hint="default"/>
        <w:lang w:val="en-US" w:eastAsia="en-US" w:bidi="ar-SA"/>
      </w:rPr>
    </w:lvl>
    <w:lvl w:ilvl="4">
      <w:numFmt w:val="bullet"/>
      <w:lvlText w:val="•"/>
      <w:lvlJc w:val="left"/>
      <w:pPr>
        <w:ind w:left="4420" w:hanging="360"/>
      </w:pPr>
      <w:rPr>
        <w:rFonts w:hint="default"/>
        <w:lang w:val="en-US" w:eastAsia="en-US" w:bidi="ar-SA"/>
      </w:rPr>
    </w:lvl>
    <w:lvl w:ilvl="5">
      <w:numFmt w:val="bullet"/>
      <w:lvlText w:val="•"/>
      <w:lvlJc w:val="left"/>
      <w:pPr>
        <w:ind w:left="532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20" w:hanging="360"/>
      </w:pPr>
      <w:rPr>
        <w:rFonts w:hint="default"/>
        <w:lang w:val="en-US" w:eastAsia="en-US" w:bidi="ar-SA"/>
      </w:rPr>
    </w:lvl>
    <w:lvl w:ilvl="8">
      <w:numFmt w:val="bullet"/>
      <w:lvlText w:val="•"/>
      <w:lvlJc w:val="left"/>
      <w:pPr>
        <w:ind w:left="8020" w:hanging="360"/>
      </w:pPr>
      <w:rPr>
        <w:rFonts w:hint="default"/>
        <w:lang w:val="en-US" w:eastAsia="en-US" w:bidi="ar-SA"/>
      </w:rPr>
    </w:lvl>
  </w:abstractNum>
  <w:abstractNum w:abstractNumId="14" w15:restartNumberingAfterBreak="0">
    <w:nsid w:val="0E640482"/>
    <w:multiLevelType w:val="multilevel"/>
    <w:tmpl w:val="0E640482"/>
    <w:lvl w:ilvl="0">
      <w:start w:val="1"/>
      <w:numFmt w:val="decimal"/>
      <w:lvlText w:val="%1."/>
      <w:lvlJc w:val="left"/>
      <w:pPr>
        <w:ind w:left="820" w:hanging="360"/>
        <w:jc w:val="left"/>
      </w:pPr>
      <w:rPr>
        <w:rFonts w:ascii="Georgia" w:eastAsia="Georgia" w:hAnsi="Georgia" w:cs="Georgia" w:hint="default"/>
        <w:b w:val="0"/>
        <w:bCs w:val="0"/>
        <w:i w:val="0"/>
        <w:iCs w:val="0"/>
        <w:spacing w:val="0"/>
        <w:w w:val="100"/>
        <w:sz w:val="24"/>
        <w:szCs w:val="24"/>
        <w:lang w:val="en-US" w:eastAsia="en-US" w:bidi="ar-SA"/>
      </w:rPr>
    </w:lvl>
    <w:lvl w:ilvl="1">
      <w:numFmt w:val="bullet"/>
      <w:lvlText w:val="•"/>
      <w:lvlJc w:val="left"/>
      <w:pPr>
        <w:ind w:left="1720" w:hanging="360"/>
      </w:pPr>
      <w:rPr>
        <w:rFonts w:hint="default"/>
        <w:lang w:val="en-US" w:eastAsia="en-US" w:bidi="ar-SA"/>
      </w:rPr>
    </w:lvl>
    <w:lvl w:ilvl="2">
      <w:numFmt w:val="bullet"/>
      <w:lvlText w:val="•"/>
      <w:lvlJc w:val="left"/>
      <w:pPr>
        <w:ind w:left="2620" w:hanging="360"/>
      </w:pPr>
      <w:rPr>
        <w:rFonts w:hint="default"/>
        <w:lang w:val="en-US" w:eastAsia="en-US" w:bidi="ar-SA"/>
      </w:rPr>
    </w:lvl>
    <w:lvl w:ilvl="3">
      <w:numFmt w:val="bullet"/>
      <w:lvlText w:val="•"/>
      <w:lvlJc w:val="left"/>
      <w:pPr>
        <w:ind w:left="3520" w:hanging="360"/>
      </w:pPr>
      <w:rPr>
        <w:rFonts w:hint="default"/>
        <w:lang w:val="en-US" w:eastAsia="en-US" w:bidi="ar-SA"/>
      </w:rPr>
    </w:lvl>
    <w:lvl w:ilvl="4">
      <w:numFmt w:val="bullet"/>
      <w:lvlText w:val="•"/>
      <w:lvlJc w:val="left"/>
      <w:pPr>
        <w:ind w:left="4420" w:hanging="360"/>
      </w:pPr>
      <w:rPr>
        <w:rFonts w:hint="default"/>
        <w:lang w:val="en-US" w:eastAsia="en-US" w:bidi="ar-SA"/>
      </w:rPr>
    </w:lvl>
    <w:lvl w:ilvl="5">
      <w:numFmt w:val="bullet"/>
      <w:lvlText w:val="•"/>
      <w:lvlJc w:val="left"/>
      <w:pPr>
        <w:ind w:left="532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20" w:hanging="360"/>
      </w:pPr>
      <w:rPr>
        <w:rFonts w:hint="default"/>
        <w:lang w:val="en-US" w:eastAsia="en-US" w:bidi="ar-SA"/>
      </w:rPr>
    </w:lvl>
    <w:lvl w:ilvl="8">
      <w:numFmt w:val="bullet"/>
      <w:lvlText w:val="•"/>
      <w:lvlJc w:val="left"/>
      <w:pPr>
        <w:ind w:left="8020" w:hanging="360"/>
      </w:pPr>
      <w:rPr>
        <w:rFonts w:hint="default"/>
        <w:lang w:val="en-US" w:eastAsia="en-US" w:bidi="ar-SA"/>
      </w:rPr>
    </w:lvl>
  </w:abstractNum>
  <w:abstractNum w:abstractNumId="15" w15:restartNumberingAfterBreak="0">
    <w:nsid w:val="2470EC97"/>
    <w:multiLevelType w:val="multilevel"/>
    <w:tmpl w:val="2470EC97"/>
    <w:lvl w:ilvl="0">
      <w:start w:val="1"/>
      <w:numFmt w:val="decimal"/>
      <w:lvlText w:val="%1"/>
      <w:lvlJc w:val="left"/>
      <w:pPr>
        <w:ind w:left="218" w:hanging="231"/>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31"/>
      </w:pPr>
      <w:rPr>
        <w:rFonts w:hint="default"/>
        <w:lang w:val="en-US" w:eastAsia="en-US" w:bidi="ar-SA"/>
      </w:rPr>
    </w:lvl>
    <w:lvl w:ilvl="2">
      <w:numFmt w:val="bullet"/>
      <w:lvlText w:val="•"/>
      <w:lvlJc w:val="left"/>
      <w:pPr>
        <w:ind w:left="2140" w:hanging="231"/>
      </w:pPr>
      <w:rPr>
        <w:rFonts w:hint="default"/>
        <w:lang w:val="en-US" w:eastAsia="en-US" w:bidi="ar-SA"/>
      </w:rPr>
    </w:lvl>
    <w:lvl w:ilvl="3">
      <w:numFmt w:val="bullet"/>
      <w:lvlText w:val="•"/>
      <w:lvlJc w:val="left"/>
      <w:pPr>
        <w:ind w:left="3100" w:hanging="231"/>
      </w:pPr>
      <w:rPr>
        <w:rFonts w:hint="default"/>
        <w:lang w:val="en-US" w:eastAsia="en-US" w:bidi="ar-SA"/>
      </w:rPr>
    </w:lvl>
    <w:lvl w:ilvl="4">
      <w:numFmt w:val="bullet"/>
      <w:lvlText w:val="•"/>
      <w:lvlJc w:val="left"/>
      <w:pPr>
        <w:ind w:left="4060" w:hanging="231"/>
      </w:pPr>
      <w:rPr>
        <w:rFonts w:hint="default"/>
        <w:lang w:val="en-US" w:eastAsia="en-US" w:bidi="ar-SA"/>
      </w:rPr>
    </w:lvl>
    <w:lvl w:ilvl="5">
      <w:numFmt w:val="bullet"/>
      <w:lvlText w:val="•"/>
      <w:lvlJc w:val="left"/>
      <w:pPr>
        <w:ind w:left="5020" w:hanging="231"/>
      </w:pPr>
      <w:rPr>
        <w:rFonts w:hint="default"/>
        <w:lang w:val="en-US" w:eastAsia="en-US" w:bidi="ar-SA"/>
      </w:rPr>
    </w:lvl>
    <w:lvl w:ilvl="6">
      <w:numFmt w:val="bullet"/>
      <w:lvlText w:val="•"/>
      <w:lvlJc w:val="left"/>
      <w:pPr>
        <w:ind w:left="5980" w:hanging="231"/>
      </w:pPr>
      <w:rPr>
        <w:rFonts w:hint="default"/>
        <w:lang w:val="en-US" w:eastAsia="en-US" w:bidi="ar-SA"/>
      </w:rPr>
    </w:lvl>
    <w:lvl w:ilvl="7">
      <w:numFmt w:val="bullet"/>
      <w:lvlText w:val="•"/>
      <w:lvlJc w:val="left"/>
      <w:pPr>
        <w:ind w:left="6940" w:hanging="231"/>
      </w:pPr>
      <w:rPr>
        <w:rFonts w:hint="default"/>
        <w:lang w:val="en-US" w:eastAsia="en-US" w:bidi="ar-SA"/>
      </w:rPr>
    </w:lvl>
    <w:lvl w:ilvl="8">
      <w:numFmt w:val="bullet"/>
      <w:lvlText w:val="•"/>
      <w:lvlJc w:val="left"/>
      <w:pPr>
        <w:ind w:left="7900" w:hanging="231"/>
      </w:pPr>
      <w:rPr>
        <w:rFonts w:hint="default"/>
        <w:lang w:val="en-US" w:eastAsia="en-US" w:bidi="ar-SA"/>
      </w:rPr>
    </w:lvl>
  </w:abstractNum>
  <w:abstractNum w:abstractNumId="16" w15:restartNumberingAfterBreak="0">
    <w:nsid w:val="25B654F3"/>
    <w:multiLevelType w:val="multilevel"/>
    <w:tmpl w:val="25B654F3"/>
    <w:lvl w:ilvl="0">
      <w:start w:val="1"/>
      <w:numFmt w:val="decimal"/>
      <w:lvlText w:val="%1."/>
      <w:lvlJc w:val="left"/>
      <w:pPr>
        <w:ind w:left="820" w:hanging="360"/>
        <w:jc w:val="left"/>
      </w:pPr>
      <w:rPr>
        <w:rFonts w:ascii="Georgia" w:eastAsia="Georgia" w:hAnsi="Georgia" w:cs="Georgia" w:hint="default"/>
        <w:b w:val="0"/>
        <w:bCs w:val="0"/>
        <w:i w:val="0"/>
        <w:iCs w:val="0"/>
        <w:spacing w:val="0"/>
        <w:w w:val="100"/>
        <w:sz w:val="24"/>
        <w:szCs w:val="24"/>
        <w:lang w:val="en-US" w:eastAsia="en-US" w:bidi="ar-SA"/>
      </w:rPr>
    </w:lvl>
    <w:lvl w:ilvl="1">
      <w:numFmt w:val="bullet"/>
      <w:lvlText w:val="•"/>
      <w:lvlJc w:val="left"/>
      <w:pPr>
        <w:ind w:left="1720" w:hanging="360"/>
      </w:pPr>
      <w:rPr>
        <w:rFonts w:hint="default"/>
        <w:lang w:val="en-US" w:eastAsia="en-US" w:bidi="ar-SA"/>
      </w:rPr>
    </w:lvl>
    <w:lvl w:ilvl="2">
      <w:numFmt w:val="bullet"/>
      <w:lvlText w:val="•"/>
      <w:lvlJc w:val="left"/>
      <w:pPr>
        <w:ind w:left="2620" w:hanging="360"/>
      </w:pPr>
      <w:rPr>
        <w:rFonts w:hint="default"/>
        <w:lang w:val="en-US" w:eastAsia="en-US" w:bidi="ar-SA"/>
      </w:rPr>
    </w:lvl>
    <w:lvl w:ilvl="3">
      <w:numFmt w:val="bullet"/>
      <w:lvlText w:val="•"/>
      <w:lvlJc w:val="left"/>
      <w:pPr>
        <w:ind w:left="3520" w:hanging="360"/>
      </w:pPr>
      <w:rPr>
        <w:rFonts w:hint="default"/>
        <w:lang w:val="en-US" w:eastAsia="en-US" w:bidi="ar-SA"/>
      </w:rPr>
    </w:lvl>
    <w:lvl w:ilvl="4">
      <w:numFmt w:val="bullet"/>
      <w:lvlText w:val="•"/>
      <w:lvlJc w:val="left"/>
      <w:pPr>
        <w:ind w:left="4420" w:hanging="360"/>
      </w:pPr>
      <w:rPr>
        <w:rFonts w:hint="default"/>
        <w:lang w:val="en-US" w:eastAsia="en-US" w:bidi="ar-SA"/>
      </w:rPr>
    </w:lvl>
    <w:lvl w:ilvl="5">
      <w:numFmt w:val="bullet"/>
      <w:lvlText w:val="•"/>
      <w:lvlJc w:val="left"/>
      <w:pPr>
        <w:ind w:left="532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20" w:hanging="360"/>
      </w:pPr>
      <w:rPr>
        <w:rFonts w:hint="default"/>
        <w:lang w:val="en-US" w:eastAsia="en-US" w:bidi="ar-SA"/>
      </w:rPr>
    </w:lvl>
    <w:lvl w:ilvl="8">
      <w:numFmt w:val="bullet"/>
      <w:lvlText w:val="•"/>
      <w:lvlJc w:val="left"/>
      <w:pPr>
        <w:ind w:left="8020" w:hanging="360"/>
      </w:pPr>
      <w:rPr>
        <w:rFonts w:hint="default"/>
        <w:lang w:val="en-US" w:eastAsia="en-US" w:bidi="ar-SA"/>
      </w:rPr>
    </w:lvl>
  </w:abstractNum>
  <w:abstractNum w:abstractNumId="17" w15:restartNumberingAfterBreak="0">
    <w:nsid w:val="2A8F537B"/>
    <w:multiLevelType w:val="multilevel"/>
    <w:tmpl w:val="2A8F537B"/>
    <w:lvl w:ilvl="0">
      <w:start w:val="1"/>
      <w:numFmt w:val="decimal"/>
      <w:lvlText w:val="%1."/>
      <w:lvlJc w:val="left"/>
      <w:pPr>
        <w:ind w:left="820" w:hanging="360"/>
        <w:jc w:val="left"/>
      </w:pPr>
      <w:rPr>
        <w:rFonts w:ascii="Georgia" w:eastAsia="Georgia" w:hAnsi="Georgia" w:cs="Georgia" w:hint="default"/>
        <w:b w:val="0"/>
        <w:bCs w:val="0"/>
        <w:i w:val="0"/>
        <w:iCs w:val="0"/>
        <w:spacing w:val="0"/>
        <w:w w:val="100"/>
        <w:sz w:val="24"/>
        <w:szCs w:val="24"/>
        <w:lang w:val="en-US" w:eastAsia="en-US" w:bidi="ar-SA"/>
      </w:rPr>
    </w:lvl>
    <w:lvl w:ilvl="1">
      <w:numFmt w:val="bullet"/>
      <w:lvlText w:val="•"/>
      <w:lvlJc w:val="left"/>
      <w:pPr>
        <w:ind w:left="1720" w:hanging="360"/>
      </w:pPr>
      <w:rPr>
        <w:rFonts w:hint="default"/>
        <w:lang w:val="en-US" w:eastAsia="en-US" w:bidi="ar-SA"/>
      </w:rPr>
    </w:lvl>
    <w:lvl w:ilvl="2">
      <w:numFmt w:val="bullet"/>
      <w:lvlText w:val="•"/>
      <w:lvlJc w:val="left"/>
      <w:pPr>
        <w:ind w:left="2620" w:hanging="360"/>
      </w:pPr>
      <w:rPr>
        <w:rFonts w:hint="default"/>
        <w:lang w:val="en-US" w:eastAsia="en-US" w:bidi="ar-SA"/>
      </w:rPr>
    </w:lvl>
    <w:lvl w:ilvl="3">
      <w:numFmt w:val="bullet"/>
      <w:lvlText w:val="•"/>
      <w:lvlJc w:val="left"/>
      <w:pPr>
        <w:ind w:left="3520" w:hanging="360"/>
      </w:pPr>
      <w:rPr>
        <w:rFonts w:hint="default"/>
        <w:lang w:val="en-US" w:eastAsia="en-US" w:bidi="ar-SA"/>
      </w:rPr>
    </w:lvl>
    <w:lvl w:ilvl="4">
      <w:numFmt w:val="bullet"/>
      <w:lvlText w:val="•"/>
      <w:lvlJc w:val="left"/>
      <w:pPr>
        <w:ind w:left="4420" w:hanging="360"/>
      </w:pPr>
      <w:rPr>
        <w:rFonts w:hint="default"/>
        <w:lang w:val="en-US" w:eastAsia="en-US" w:bidi="ar-SA"/>
      </w:rPr>
    </w:lvl>
    <w:lvl w:ilvl="5">
      <w:numFmt w:val="bullet"/>
      <w:lvlText w:val="•"/>
      <w:lvlJc w:val="left"/>
      <w:pPr>
        <w:ind w:left="532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20" w:hanging="360"/>
      </w:pPr>
      <w:rPr>
        <w:rFonts w:hint="default"/>
        <w:lang w:val="en-US" w:eastAsia="en-US" w:bidi="ar-SA"/>
      </w:rPr>
    </w:lvl>
    <w:lvl w:ilvl="8">
      <w:numFmt w:val="bullet"/>
      <w:lvlText w:val="•"/>
      <w:lvlJc w:val="left"/>
      <w:pPr>
        <w:ind w:left="8020" w:hanging="360"/>
      </w:pPr>
      <w:rPr>
        <w:rFonts w:hint="default"/>
        <w:lang w:val="en-US" w:eastAsia="en-US" w:bidi="ar-SA"/>
      </w:rPr>
    </w:lvl>
  </w:abstractNum>
  <w:abstractNum w:abstractNumId="18" w15:restartNumberingAfterBreak="0">
    <w:nsid w:val="46A08BB8"/>
    <w:multiLevelType w:val="multilevel"/>
    <w:tmpl w:val="46A08BB8"/>
    <w:lvl w:ilvl="0">
      <w:numFmt w:val="bullet"/>
      <w:lvlText w:val="•"/>
      <w:lvlJc w:val="left"/>
      <w:pPr>
        <w:ind w:left="218" w:hanging="123"/>
      </w:pPr>
      <w:rPr>
        <w:rFonts w:ascii="Georgia" w:eastAsia="Georgia" w:hAnsi="Georgia" w:cs="Georgia" w:hint="default"/>
        <w:b w:val="0"/>
        <w:bCs w:val="0"/>
        <w:i w:val="0"/>
        <w:iCs w:val="0"/>
        <w:spacing w:val="12"/>
        <w:w w:val="88"/>
        <w:sz w:val="26"/>
        <w:szCs w:val="26"/>
        <w:lang w:val="en-US" w:eastAsia="en-US" w:bidi="ar-SA"/>
      </w:rPr>
    </w:lvl>
    <w:lvl w:ilvl="1">
      <w:numFmt w:val="bullet"/>
      <w:lvlText w:val="•"/>
      <w:lvlJc w:val="left"/>
      <w:pPr>
        <w:ind w:left="1180" w:hanging="123"/>
      </w:pPr>
      <w:rPr>
        <w:rFonts w:hint="default"/>
        <w:lang w:val="en-US" w:eastAsia="en-US" w:bidi="ar-SA"/>
      </w:rPr>
    </w:lvl>
    <w:lvl w:ilvl="2">
      <w:numFmt w:val="bullet"/>
      <w:lvlText w:val="•"/>
      <w:lvlJc w:val="left"/>
      <w:pPr>
        <w:ind w:left="2140" w:hanging="123"/>
      </w:pPr>
      <w:rPr>
        <w:rFonts w:hint="default"/>
        <w:lang w:val="en-US" w:eastAsia="en-US" w:bidi="ar-SA"/>
      </w:rPr>
    </w:lvl>
    <w:lvl w:ilvl="3">
      <w:numFmt w:val="bullet"/>
      <w:lvlText w:val="•"/>
      <w:lvlJc w:val="left"/>
      <w:pPr>
        <w:ind w:left="3100" w:hanging="123"/>
      </w:pPr>
      <w:rPr>
        <w:rFonts w:hint="default"/>
        <w:lang w:val="en-US" w:eastAsia="en-US" w:bidi="ar-SA"/>
      </w:rPr>
    </w:lvl>
    <w:lvl w:ilvl="4">
      <w:numFmt w:val="bullet"/>
      <w:lvlText w:val="•"/>
      <w:lvlJc w:val="left"/>
      <w:pPr>
        <w:ind w:left="4060" w:hanging="123"/>
      </w:pPr>
      <w:rPr>
        <w:rFonts w:hint="default"/>
        <w:lang w:val="en-US" w:eastAsia="en-US" w:bidi="ar-SA"/>
      </w:rPr>
    </w:lvl>
    <w:lvl w:ilvl="5">
      <w:numFmt w:val="bullet"/>
      <w:lvlText w:val="•"/>
      <w:lvlJc w:val="left"/>
      <w:pPr>
        <w:ind w:left="5020" w:hanging="123"/>
      </w:pPr>
      <w:rPr>
        <w:rFonts w:hint="default"/>
        <w:lang w:val="en-US" w:eastAsia="en-US" w:bidi="ar-SA"/>
      </w:rPr>
    </w:lvl>
    <w:lvl w:ilvl="6">
      <w:numFmt w:val="bullet"/>
      <w:lvlText w:val="•"/>
      <w:lvlJc w:val="left"/>
      <w:pPr>
        <w:ind w:left="5980" w:hanging="123"/>
      </w:pPr>
      <w:rPr>
        <w:rFonts w:hint="default"/>
        <w:lang w:val="en-US" w:eastAsia="en-US" w:bidi="ar-SA"/>
      </w:rPr>
    </w:lvl>
    <w:lvl w:ilvl="7">
      <w:numFmt w:val="bullet"/>
      <w:lvlText w:val="•"/>
      <w:lvlJc w:val="left"/>
      <w:pPr>
        <w:ind w:left="6940" w:hanging="123"/>
      </w:pPr>
      <w:rPr>
        <w:rFonts w:hint="default"/>
        <w:lang w:val="en-US" w:eastAsia="en-US" w:bidi="ar-SA"/>
      </w:rPr>
    </w:lvl>
    <w:lvl w:ilvl="8">
      <w:numFmt w:val="bullet"/>
      <w:lvlText w:val="•"/>
      <w:lvlJc w:val="left"/>
      <w:pPr>
        <w:ind w:left="7900" w:hanging="123"/>
      </w:pPr>
      <w:rPr>
        <w:rFonts w:hint="default"/>
        <w:lang w:val="en-US" w:eastAsia="en-US" w:bidi="ar-SA"/>
      </w:rPr>
    </w:lvl>
  </w:abstractNum>
  <w:abstractNum w:abstractNumId="19" w15:restartNumberingAfterBreak="0">
    <w:nsid w:val="4C1BAE26"/>
    <w:multiLevelType w:val="multilevel"/>
    <w:tmpl w:val="4C1BAE26"/>
    <w:lvl w:ilvl="0">
      <w:start w:val="1"/>
      <w:numFmt w:val="decimal"/>
      <w:lvlText w:val="%1"/>
      <w:lvlJc w:val="left"/>
      <w:pPr>
        <w:ind w:left="218" w:hanging="231"/>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31"/>
      </w:pPr>
      <w:rPr>
        <w:rFonts w:hint="default"/>
        <w:lang w:val="en-US" w:eastAsia="en-US" w:bidi="ar-SA"/>
      </w:rPr>
    </w:lvl>
    <w:lvl w:ilvl="2">
      <w:numFmt w:val="bullet"/>
      <w:lvlText w:val="•"/>
      <w:lvlJc w:val="left"/>
      <w:pPr>
        <w:ind w:left="2140" w:hanging="231"/>
      </w:pPr>
      <w:rPr>
        <w:rFonts w:hint="default"/>
        <w:lang w:val="en-US" w:eastAsia="en-US" w:bidi="ar-SA"/>
      </w:rPr>
    </w:lvl>
    <w:lvl w:ilvl="3">
      <w:numFmt w:val="bullet"/>
      <w:lvlText w:val="•"/>
      <w:lvlJc w:val="left"/>
      <w:pPr>
        <w:ind w:left="3100" w:hanging="231"/>
      </w:pPr>
      <w:rPr>
        <w:rFonts w:hint="default"/>
        <w:lang w:val="en-US" w:eastAsia="en-US" w:bidi="ar-SA"/>
      </w:rPr>
    </w:lvl>
    <w:lvl w:ilvl="4">
      <w:numFmt w:val="bullet"/>
      <w:lvlText w:val="•"/>
      <w:lvlJc w:val="left"/>
      <w:pPr>
        <w:ind w:left="4060" w:hanging="231"/>
      </w:pPr>
      <w:rPr>
        <w:rFonts w:hint="default"/>
        <w:lang w:val="en-US" w:eastAsia="en-US" w:bidi="ar-SA"/>
      </w:rPr>
    </w:lvl>
    <w:lvl w:ilvl="5">
      <w:numFmt w:val="bullet"/>
      <w:lvlText w:val="•"/>
      <w:lvlJc w:val="left"/>
      <w:pPr>
        <w:ind w:left="5020" w:hanging="231"/>
      </w:pPr>
      <w:rPr>
        <w:rFonts w:hint="default"/>
        <w:lang w:val="en-US" w:eastAsia="en-US" w:bidi="ar-SA"/>
      </w:rPr>
    </w:lvl>
    <w:lvl w:ilvl="6">
      <w:numFmt w:val="bullet"/>
      <w:lvlText w:val="•"/>
      <w:lvlJc w:val="left"/>
      <w:pPr>
        <w:ind w:left="5980" w:hanging="231"/>
      </w:pPr>
      <w:rPr>
        <w:rFonts w:hint="default"/>
        <w:lang w:val="en-US" w:eastAsia="en-US" w:bidi="ar-SA"/>
      </w:rPr>
    </w:lvl>
    <w:lvl w:ilvl="7">
      <w:numFmt w:val="bullet"/>
      <w:lvlText w:val="•"/>
      <w:lvlJc w:val="left"/>
      <w:pPr>
        <w:ind w:left="6940" w:hanging="231"/>
      </w:pPr>
      <w:rPr>
        <w:rFonts w:hint="default"/>
        <w:lang w:val="en-US" w:eastAsia="en-US" w:bidi="ar-SA"/>
      </w:rPr>
    </w:lvl>
    <w:lvl w:ilvl="8">
      <w:numFmt w:val="bullet"/>
      <w:lvlText w:val="•"/>
      <w:lvlJc w:val="left"/>
      <w:pPr>
        <w:ind w:left="7900" w:hanging="231"/>
      </w:pPr>
      <w:rPr>
        <w:rFonts w:hint="default"/>
        <w:lang w:val="en-US" w:eastAsia="en-US" w:bidi="ar-SA"/>
      </w:rPr>
    </w:lvl>
  </w:abstractNum>
  <w:abstractNum w:abstractNumId="20" w15:restartNumberingAfterBreak="0">
    <w:nsid w:val="4D4DC07F"/>
    <w:multiLevelType w:val="multilevel"/>
    <w:tmpl w:val="4D4DC07F"/>
    <w:lvl w:ilvl="0">
      <w:start w:val="1"/>
      <w:numFmt w:val="decimal"/>
      <w:lvlText w:val="%1"/>
      <w:lvlJc w:val="left"/>
      <w:pPr>
        <w:ind w:left="218" w:hanging="216"/>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16"/>
      </w:pPr>
      <w:rPr>
        <w:rFonts w:hint="default"/>
        <w:lang w:val="en-US" w:eastAsia="en-US" w:bidi="ar-SA"/>
      </w:rPr>
    </w:lvl>
    <w:lvl w:ilvl="2">
      <w:numFmt w:val="bullet"/>
      <w:lvlText w:val="•"/>
      <w:lvlJc w:val="left"/>
      <w:pPr>
        <w:ind w:left="2140" w:hanging="216"/>
      </w:pPr>
      <w:rPr>
        <w:rFonts w:hint="default"/>
        <w:lang w:val="en-US" w:eastAsia="en-US" w:bidi="ar-SA"/>
      </w:rPr>
    </w:lvl>
    <w:lvl w:ilvl="3">
      <w:numFmt w:val="bullet"/>
      <w:lvlText w:val="•"/>
      <w:lvlJc w:val="left"/>
      <w:pPr>
        <w:ind w:left="3100" w:hanging="216"/>
      </w:pPr>
      <w:rPr>
        <w:rFonts w:hint="default"/>
        <w:lang w:val="en-US" w:eastAsia="en-US" w:bidi="ar-SA"/>
      </w:rPr>
    </w:lvl>
    <w:lvl w:ilvl="4">
      <w:numFmt w:val="bullet"/>
      <w:lvlText w:val="•"/>
      <w:lvlJc w:val="left"/>
      <w:pPr>
        <w:ind w:left="4060" w:hanging="216"/>
      </w:pPr>
      <w:rPr>
        <w:rFonts w:hint="default"/>
        <w:lang w:val="en-US" w:eastAsia="en-US" w:bidi="ar-SA"/>
      </w:rPr>
    </w:lvl>
    <w:lvl w:ilvl="5">
      <w:numFmt w:val="bullet"/>
      <w:lvlText w:val="•"/>
      <w:lvlJc w:val="left"/>
      <w:pPr>
        <w:ind w:left="5020" w:hanging="216"/>
      </w:pPr>
      <w:rPr>
        <w:rFonts w:hint="default"/>
        <w:lang w:val="en-US" w:eastAsia="en-US" w:bidi="ar-SA"/>
      </w:rPr>
    </w:lvl>
    <w:lvl w:ilvl="6">
      <w:numFmt w:val="bullet"/>
      <w:lvlText w:val="•"/>
      <w:lvlJc w:val="left"/>
      <w:pPr>
        <w:ind w:left="5980" w:hanging="216"/>
      </w:pPr>
      <w:rPr>
        <w:rFonts w:hint="default"/>
        <w:lang w:val="en-US" w:eastAsia="en-US" w:bidi="ar-SA"/>
      </w:rPr>
    </w:lvl>
    <w:lvl w:ilvl="7">
      <w:numFmt w:val="bullet"/>
      <w:lvlText w:val="•"/>
      <w:lvlJc w:val="left"/>
      <w:pPr>
        <w:ind w:left="6940" w:hanging="216"/>
      </w:pPr>
      <w:rPr>
        <w:rFonts w:hint="default"/>
        <w:lang w:val="en-US" w:eastAsia="en-US" w:bidi="ar-SA"/>
      </w:rPr>
    </w:lvl>
    <w:lvl w:ilvl="8">
      <w:numFmt w:val="bullet"/>
      <w:lvlText w:val="•"/>
      <w:lvlJc w:val="left"/>
      <w:pPr>
        <w:ind w:left="7900" w:hanging="216"/>
      </w:pPr>
      <w:rPr>
        <w:rFonts w:hint="default"/>
        <w:lang w:val="en-US" w:eastAsia="en-US" w:bidi="ar-SA"/>
      </w:rPr>
    </w:lvl>
  </w:abstractNum>
  <w:abstractNum w:abstractNumId="21" w15:restartNumberingAfterBreak="0">
    <w:nsid w:val="59ADCABA"/>
    <w:multiLevelType w:val="multilevel"/>
    <w:tmpl w:val="59ADCABA"/>
    <w:lvl w:ilvl="0">
      <w:start w:val="3"/>
      <w:numFmt w:val="decimal"/>
      <w:lvlText w:val="%1."/>
      <w:lvlJc w:val="left"/>
      <w:pPr>
        <w:ind w:left="218" w:hanging="341"/>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341"/>
      </w:pPr>
      <w:rPr>
        <w:rFonts w:hint="default"/>
        <w:lang w:val="en-US" w:eastAsia="en-US" w:bidi="ar-SA"/>
      </w:rPr>
    </w:lvl>
    <w:lvl w:ilvl="2">
      <w:numFmt w:val="bullet"/>
      <w:lvlText w:val="•"/>
      <w:lvlJc w:val="left"/>
      <w:pPr>
        <w:ind w:left="2140" w:hanging="341"/>
      </w:pPr>
      <w:rPr>
        <w:rFonts w:hint="default"/>
        <w:lang w:val="en-US" w:eastAsia="en-US" w:bidi="ar-SA"/>
      </w:rPr>
    </w:lvl>
    <w:lvl w:ilvl="3">
      <w:numFmt w:val="bullet"/>
      <w:lvlText w:val="•"/>
      <w:lvlJc w:val="left"/>
      <w:pPr>
        <w:ind w:left="3100" w:hanging="341"/>
      </w:pPr>
      <w:rPr>
        <w:rFonts w:hint="default"/>
        <w:lang w:val="en-US" w:eastAsia="en-US" w:bidi="ar-SA"/>
      </w:rPr>
    </w:lvl>
    <w:lvl w:ilvl="4">
      <w:numFmt w:val="bullet"/>
      <w:lvlText w:val="•"/>
      <w:lvlJc w:val="left"/>
      <w:pPr>
        <w:ind w:left="4060" w:hanging="341"/>
      </w:pPr>
      <w:rPr>
        <w:rFonts w:hint="default"/>
        <w:lang w:val="en-US" w:eastAsia="en-US" w:bidi="ar-SA"/>
      </w:rPr>
    </w:lvl>
    <w:lvl w:ilvl="5">
      <w:numFmt w:val="bullet"/>
      <w:lvlText w:val="•"/>
      <w:lvlJc w:val="left"/>
      <w:pPr>
        <w:ind w:left="5020" w:hanging="341"/>
      </w:pPr>
      <w:rPr>
        <w:rFonts w:hint="default"/>
        <w:lang w:val="en-US" w:eastAsia="en-US" w:bidi="ar-SA"/>
      </w:rPr>
    </w:lvl>
    <w:lvl w:ilvl="6">
      <w:numFmt w:val="bullet"/>
      <w:lvlText w:val="•"/>
      <w:lvlJc w:val="left"/>
      <w:pPr>
        <w:ind w:left="5980" w:hanging="341"/>
      </w:pPr>
      <w:rPr>
        <w:rFonts w:hint="default"/>
        <w:lang w:val="en-US" w:eastAsia="en-US" w:bidi="ar-SA"/>
      </w:rPr>
    </w:lvl>
    <w:lvl w:ilvl="7">
      <w:numFmt w:val="bullet"/>
      <w:lvlText w:val="•"/>
      <w:lvlJc w:val="left"/>
      <w:pPr>
        <w:ind w:left="6940" w:hanging="341"/>
      </w:pPr>
      <w:rPr>
        <w:rFonts w:hint="default"/>
        <w:lang w:val="en-US" w:eastAsia="en-US" w:bidi="ar-SA"/>
      </w:rPr>
    </w:lvl>
    <w:lvl w:ilvl="8">
      <w:numFmt w:val="bullet"/>
      <w:lvlText w:val="•"/>
      <w:lvlJc w:val="left"/>
      <w:pPr>
        <w:ind w:left="7900" w:hanging="341"/>
      </w:pPr>
      <w:rPr>
        <w:rFonts w:hint="default"/>
        <w:lang w:val="en-US" w:eastAsia="en-US" w:bidi="ar-SA"/>
      </w:rPr>
    </w:lvl>
  </w:abstractNum>
  <w:abstractNum w:abstractNumId="22" w15:restartNumberingAfterBreak="0">
    <w:nsid w:val="5A241D34"/>
    <w:multiLevelType w:val="multilevel"/>
    <w:tmpl w:val="5A241D34"/>
    <w:lvl w:ilvl="0">
      <w:start w:val="1"/>
      <w:numFmt w:val="decimal"/>
      <w:lvlText w:val="%1"/>
      <w:lvlJc w:val="left"/>
      <w:pPr>
        <w:ind w:left="218" w:hanging="245"/>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45"/>
      </w:pPr>
      <w:rPr>
        <w:rFonts w:hint="default"/>
        <w:lang w:val="en-US" w:eastAsia="en-US" w:bidi="ar-SA"/>
      </w:rPr>
    </w:lvl>
    <w:lvl w:ilvl="2">
      <w:numFmt w:val="bullet"/>
      <w:lvlText w:val="•"/>
      <w:lvlJc w:val="left"/>
      <w:pPr>
        <w:ind w:left="2140" w:hanging="245"/>
      </w:pPr>
      <w:rPr>
        <w:rFonts w:hint="default"/>
        <w:lang w:val="en-US" w:eastAsia="en-US" w:bidi="ar-SA"/>
      </w:rPr>
    </w:lvl>
    <w:lvl w:ilvl="3">
      <w:numFmt w:val="bullet"/>
      <w:lvlText w:val="•"/>
      <w:lvlJc w:val="left"/>
      <w:pPr>
        <w:ind w:left="3100" w:hanging="245"/>
      </w:pPr>
      <w:rPr>
        <w:rFonts w:hint="default"/>
        <w:lang w:val="en-US" w:eastAsia="en-US" w:bidi="ar-SA"/>
      </w:rPr>
    </w:lvl>
    <w:lvl w:ilvl="4">
      <w:numFmt w:val="bullet"/>
      <w:lvlText w:val="•"/>
      <w:lvlJc w:val="left"/>
      <w:pPr>
        <w:ind w:left="4060" w:hanging="245"/>
      </w:pPr>
      <w:rPr>
        <w:rFonts w:hint="default"/>
        <w:lang w:val="en-US" w:eastAsia="en-US" w:bidi="ar-SA"/>
      </w:rPr>
    </w:lvl>
    <w:lvl w:ilvl="5">
      <w:numFmt w:val="bullet"/>
      <w:lvlText w:val="•"/>
      <w:lvlJc w:val="left"/>
      <w:pPr>
        <w:ind w:left="5020" w:hanging="245"/>
      </w:pPr>
      <w:rPr>
        <w:rFonts w:hint="default"/>
        <w:lang w:val="en-US" w:eastAsia="en-US" w:bidi="ar-SA"/>
      </w:rPr>
    </w:lvl>
    <w:lvl w:ilvl="6">
      <w:numFmt w:val="bullet"/>
      <w:lvlText w:val="•"/>
      <w:lvlJc w:val="left"/>
      <w:pPr>
        <w:ind w:left="5980" w:hanging="245"/>
      </w:pPr>
      <w:rPr>
        <w:rFonts w:hint="default"/>
        <w:lang w:val="en-US" w:eastAsia="en-US" w:bidi="ar-SA"/>
      </w:rPr>
    </w:lvl>
    <w:lvl w:ilvl="7">
      <w:numFmt w:val="bullet"/>
      <w:lvlText w:val="•"/>
      <w:lvlJc w:val="left"/>
      <w:pPr>
        <w:ind w:left="6940" w:hanging="245"/>
      </w:pPr>
      <w:rPr>
        <w:rFonts w:hint="default"/>
        <w:lang w:val="en-US" w:eastAsia="en-US" w:bidi="ar-SA"/>
      </w:rPr>
    </w:lvl>
    <w:lvl w:ilvl="8">
      <w:numFmt w:val="bullet"/>
      <w:lvlText w:val="•"/>
      <w:lvlJc w:val="left"/>
      <w:pPr>
        <w:ind w:left="7900" w:hanging="245"/>
      </w:pPr>
      <w:rPr>
        <w:rFonts w:hint="default"/>
        <w:lang w:val="en-US" w:eastAsia="en-US" w:bidi="ar-SA"/>
      </w:rPr>
    </w:lvl>
  </w:abstractNum>
  <w:abstractNum w:abstractNumId="23" w15:restartNumberingAfterBreak="0">
    <w:nsid w:val="60382F6E"/>
    <w:multiLevelType w:val="multilevel"/>
    <w:tmpl w:val="60382F6E"/>
    <w:lvl w:ilvl="0">
      <w:start w:val="1"/>
      <w:numFmt w:val="decimal"/>
      <w:lvlText w:val="%1"/>
      <w:lvlJc w:val="left"/>
      <w:pPr>
        <w:ind w:left="218" w:hanging="216"/>
        <w:jc w:val="left"/>
      </w:pPr>
      <w:rPr>
        <w:rFonts w:ascii="Georgia" w:eastAsia="Georgia" w:hAnsi="Georgia" w:cs="Georgia" w:hint="default"/>
        <w:b w:val="0"/>
        <w:bCs w:val="0"/>
        <w:i w:val="0"/>
        <w:iCs w:val="0"/>
        <w:spacing w:val="0"/>
        <w:w w:val="100"/>
        <w:sz w:val="30"/>
        <w:szCs w:val="30"/>
        <w:lang w:val="en-US" w:eastAsia="en-US" w:bidi="ar-SA"/>
      </w:rPr>
    </w:lvl>
    <w:lvl w:ilvl="1">
      <w:start w:val="1"/>
      <w:numFmt w:val="decimal"/>
      <w:lvlText w:val="%2."/>
      <w:lvlJc w:val="left"/>
      <w:pPr>
        <w:ind w:left="820" w:hanging="360"/>
        <w:jc w:val="left"/>
      </w:pPr>
      <w:rPr>
        <w:rFonts w:ascii="Georgia" w:eastAsia="Georgia" w:hAnsi="Georgia" w:cs="Georgia" w:hint="default"/>
        <w:b w:val="0"/>
        <w:bCs w:val="0"/>
        <w:i w:val="0"/>
        <w:iCs w:val="0"/>
        <w:spacing w:val="0"/>
        <w:w w:val="100"/>
        <w:sz w:val="24"/>
        <w:szCs w:val="24"/>
        <w:lang w:val="en-US" w:eastAsia="en-US" w:bidi="ar-SA"/>
      </w:rPr>
    </w:lvl>
    <w:lvl w:ilvl="2">
      <w:start w:val="1"/>
      <w:numFmt w:val="decimal"/>
      <w:lvlText w:val="%3."/>
      <w:lvlJc w:val="left"/>
      <w:pPr>
        <w:ind w:left="1540" w:hanging="360"/>
        <w:jc w:val="right"/>
      </w:pPr>
      <w:rPr>
        <w:rFonts w:ascii="Georgia" w:eastAsia="Georgia" w:hAnsi="Georgia" w:cs="Georgia" w:hint="default"/>
        <w:b w:val="0"/>
        <w:bCs w:val="0"/>
        <w:i w:val="0"/>
        <w:iCs w:val="0"/>
        <w:spacing w:val="0"/>
        <w:w w:val="100"/>
        <w:sz w:val="24"/>
        <w:szCs w:val="24"/>
        <w:lang w:val="en-US" w:eastAsia="en-US" w:bidi="ar-SA"/>
      </w:rPr>
    </w:lvl>
    <w:lvl w:ilvl="3">
      <w:numFmt w:val="bullet"/>
      <w:lvlText w:val="•"/>
      <w:lvlJc w:val="left"/>
      <w:pPr>
        <w:ind w:left="2575" w:hanging="360"/>
      </w:pPr>
      <w:rPr>
        <w:rFonts w:hint="default"/>
        <w:lang w:val="en-US" w:eastAsia="en-US" w:bidi="ar-SA"/>
      </w:rPr>
    </w:lvl>
    <w:lvl w:ilvl="4">
      <w:numFmt w:val="bullet"/>
      <w:lvlText w:val="•"/>
      <w:lvlJc w:val="left"/>
      <w:pPr>
        <w:ind w:left="3610" w:hanging="360"/>
      </w:pPr>
      <w:rPr>
        <w:rFonts w:hint="default"/>
        <w:lang w:val="en-US" w:eastAsia="en-US" w:bidi="ar-SA"/>
      </w:rPr>
    </w:lvl>
    <w:lvl w:ilvl="5">
      <w:numFmt w:val="bullet"/>
      <w:lvlText w:val="•"/>
      <w:lvlJc w:val="left"/>
      <w:pPr>
        <w:ind w:left="4645" w:hanging="360"/>
      </w:pPr>
      <w:rPr>
        <w:rFonts w:hint="default"/>
        <w:lang w:val="en-US" w:eastAsia="en-US" w:bidi="ar-SA"/>
      </w:rPr>
    </w:lvl>
    <w:lvl w:ilvl="6">
      <w:numFmt w:val="bullet"/>
      <w:lvlText w:val="•"/>
      <w:lvlJc w:val="left"/>
      <w:pPr>
        <w:ind w:left="5680" w:hanging="360"/>
      </w:pPr>
      <w:rPr>
        <w:rFonts w:hint="default"/>
        <w:lang w:val="en-US" w:eastAsia="en-US" w:bidi="ar-SA"/>
      </w:rPr>
    </w:lvl>
    <w:lvl w:ilvl="7">
      <w:numFmt w:val="bullet"/>
      <w:lvlText w:val="•"/>
      <w:lvlJc w:val="left"/>
      <w:pPr>
        <w:ind w:left="6715" w:hanging="360"/>
      </w:pPr>
      <w:rPr>
        <w:rFonts w:hint="default"/>
        <w:lang w:val="en-US" w:eastAsia="en-US" w:bidi="ar-SA"/>
      </w:rPr>
    </w:lvl>
    <w:lvl w:ilvl="8">
      <w:numFmt w:val="bullet"/>
      <w:lvlText w:val="•"/>
      <w:lvlJc w:val="left"/>
      <w:pPr>
        <w:ind w:left="7750" w:hanging="360"/>
      </w:pPr>
      <w:rPr>
        <w:rFonts w:hint="default"/>
        <w:lang w:val="en-US" w:eastAsia="en-US" w:bidi="ar-SA"/>
      </w:rPr>
    </w:lvl>
  </w:abstractNum>
  <w:abstractNum w:abstractNumId="24" w15:restartNumberingAfterBreak="0">
    <w:nsid w:val="629F7852"/>
    <w:multiLevelType w:val="multilevel"/>
    <w:tmpl w:val="629F7852"/>
    <w:lvl w:ilvl="0">
      <w:start w:val="1"/>
      <w:numFmt w:val="decimal"/>
      <w:lvlText w:val="%1"/>
      <w:lvlJc w:val="left"/>
      <w:pPr>
        <w:ind w:left="218" w:hanging="238"/>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38"/>
      </w:pPr>
      <w:rPr>
        <w:rFonts w:hint="default"/>
        <w:lang w:val="en-US" w:eastAsia="en-US" w:bidi="ar-SA"/>
      </w:rPr>
    </w:lvl>
    <w:lvl w:ilvl="2">
      <w:numFmt w:val="bullet"/>
      <w:lvlText w:val="•"/>
      <w:lvlJc w:val="left"/>
      <w:pPr>
        <w:ind w:left="2140" w:hanging="238"/>
      </w:pPr>
      <w:rPr>
        <w:rFonts w:hint="default"/>
        <w:lang w:val="en-US" w:eastAsia="en-US" w:bidi="ar-SA"/>
      </w:rPr>
    </w:lvl>
    <w:lvl w:ilvl="3">
      <w:numFmt w:val="bullet"/>
      <w:lvlText w:val="•"/>
      <w:lvlJc w:val="left"/>
      <w:pPr>
        <w:ind w:left="3100" w:hanging="238"/>
      </w:pPr>
      <w:rPr>
        <w:rFonts w:hint="default"/>
        <w:lang w:val="en-US" w:eastAsia="en-US" w:bidi="ar-SA"/>
      </w:rPr>
    </w:lvl>
    <w:lvl w:ilvl="4">
      <w:numFmt w:val="bullet"/>
      <w:lvlText w:val="•"/>
      <w:lvlJc w:val="left"/>
      <w:pPr>
        <w:ind w:left="4060" w:hanging="238"/>
      </w:pPr>
      <w:rPr>
        <w:rFonts w:hint="default"/>
        <w:lang w:val="en-US" w:eastAsia="en-US" w:bidi="ar-SA"/>
      </w:rPr>
    </w:lvl>
    <w:lvl w:ilvl="5">
      <w:numFmt w:val="bullet"/>
      <w:lvlText w:val="•"/>
      <w:lvlJc w:val="left"/>
      <w:pPr>
        <w:ind w:left="5020" w:hanging="238"/>
      </w:pPr>
      <w:rPr>
        <w:rFonts w:hint="default"/>
        <w:lang w:val="en-US" w:eastAsia="en-US" w:bidi="ar-SA"/>
      </w:rPr>
    </w:lvl>
    <w:lvl w:ilvl="6">
      <w:numFmt w:val="bullet"/>
      <w:lvlText w:val="•"/>
      <w:lvlJc w:val="left"/>
      <w:pPr>
        <w:ind w:left="5980" w:hanging="238"/>
      </w:pPr>
      <w:rPr>
        <w:rFonts w:hint="default"/>
        <w:lang w:val="en-US" w:eastAsia="en-US" w:bidi="ar-SA"/>
      </w:rPr>
    </w:lvl>
    <w:lvl w:ilvl="7">
      <w:numFmt w:val="bullet"/>
      <w:lvlText w:val="•"/>
      <w:lvlJc w:val="left"/>
      <w:pPr>
        <w:ind w:left="6940" w:hanging="238"/>
      </w:pPr>
      <w:rPr>
        <w:rFonts w:hint="default"/>
        <w:lang w:val="en-US" w:eastAsia="en-US" w:bidi="ar-SA"/>
      </w:rPr>
    </w:lvl>
    <w:lvl w:ilvl="8">
      <w:numFmt w:val="bullet"/>
      <w:lvlText w:val="•"/>
      <w:lvlJc w:val="left"/>
      <w:pPr>
        <w:ind w:left="7900" w:hanging="238"/>
      </w:pPr>
      <w:rPr>
        <w:rFonts w:hint="default"/>
        <w:lang w:val="en-US" w:eastAsia="en-US" w:bidi="ar-SA"/>
      </w:rPr>
    </w:lvl>
  </w:abstractNum>
  <w:abstractNum w:abstractNumId="25" w15:restartNumberingAfterBreak="0">
    <w:nsid w:val="72183CF9"/>
    <w:multiLevelType w:val="multilevel"/>
    <w:tmpl w:val="72183CF9"/>
    <w:lvl w:ilvl="0">
      <w:start w:val="1"/>
      <w:numFmt w:val="decimal"/>
      <w:lvlText w:val="%1."/>
      <w:lvlJc w:val="left"/>
      <w:pPr>
        <w:ind w:left="820" w:hanging="360"/>
        <w:jc w:val="left"/>
      </w:pPr>
      <w:rPr>
        <w:rFonts w:ascii="Georgia" w:eastAsia="Georgia" w:hAnsi="Georgia" w:cs="Georgia" w:hint="default"/>
        <w:b w:val="0"/>
        <w:bCs w:val="0"/>
        <w:i w:val="0"/>
        <w:iCs w:val="0"/>
        <w:spacing w:val="0"/>
        <w:w w:val="100"/>
        <w:sz w:val="24"/>
        <w:szCs w:val="24"/>
        <w:lang w:val="en-US" w:eastAsia="en-US" w:bidi="ar-SA"/>
      </w:rPr>
    </w:lvl>
    <w:lvl w:ilvl="1">
      <w:numFmt w:val="bullet"/>
      <w:lvlText w:val="•"/>
      <w:lvlJc w:val="left"/>
      <w:pPr>
        <w:ind w:left="1720" w:hanging="360"/>
      </w:pPr>
      <w:rPr>
        <w:rFonts w:hint="default"/>
        <w:lang w:val="en-US" w:eastAsia="en-US" w:bidi="ar-SA"/>
      </w:rPr>
    </w:lvl>
    <w:lvl w:ilvl="2">
      <w:numFmt w:val="bullet"/>
      <w:lvlText w:val="•"/>
      <w:lvlJc w:val="left"/>
      <w:pPr>
        <w:ind w:left="2620" w:hanging="360"/>
      </w:pPr>
      <w:rPr>
        <w:rFonts w:hint="default"/>
        <w:lang w:val="en-US" w:eastAsia="en-US" w:bidi="ar-SA"/>
      </w:rPr>
    </w:lvl>
    <w:lvl w:ilvl="3">
      <w:numFmt w:val="bullet"/>
      <w:lvlText w:val="•"/>
      <w:lvlJc w:val="left"/>
      <w:pPr>
        <w:ind w:left="3520" w:hanging="360"/>
      </w:pPr>
      <w:rPr>
        <w:rFonts w:hint="default"/>
        <w:lang w:val="en-US" w:eastAsia="en-US" w:bidi="ar-SA"/>
      </w:rPr>
    </w:lvl>
    <w:lvl w:ilvl="4">
      <w:numFmt w:val="bullet"/>
      <w:lvlText w:val="•"/>
      <w:lvlJc w:val="left"/>
      <w:pPr>
        <w:ind w:left="4420" w:hanging="360"/>
      </w:pPr>
      <w:rPr>
        <w:rFonts w:hint="default"/>
        <w:lang w:val="en-US" w:eastAsia="en-US" w:bidi="ar-SA"/>
      </w:rPr>
    </w:lvl>
    <w:lvl w:ilvl="5">
      <w:numFmt w:val="bullet"/>
      <w:lvlText w:val="•"/>
      <w:lvlJc w:val="left"/>
      <w:pPr>
        <w:ind w:left="5320" w:hanging="360"/>
      </w:pPr>
      <w:rPr>
        <w:rFonts w:hint="default"/>
        <w:lang w:val="en-US" w:eastAsia="en-US" w:bidi="ar-SA"/>
      </w:rPr>
    </w:lvl>
    <w:lvl w:ilvl="6">
      <w:numFmt w:val="bullet"/>
      <w:lvlText w:val="•"/>
      <w:lvlJc w:val="left"/>
      <w:pPr>
        <w:ind w:left="6220" w:hanging="360"/>
      </w:pPr>
      <w:rPr>
        <w:rFonts w:hint="default"/>
        <w:lang w:val="en-US" w:eastAsia="en-US" w:bidi="ar-SA"/>
      </w:rPr>
    </w:lvl>
    <w:lvl w:ilvl="7">
      <w:numFmt w:val="bullet"/>
      <w:lvlText w:val="•"/>
      <w:lvlJc w:val="left"/>
      <w:pPr>
        <w:ind w:left="7120" w:hanging="360"/>
      </w:pPr>
      <w:rPr>
        <w:rFonts w:hint="default"/>
        <w:lang w:val="en-US" w:eastAsia="en-US" w:bidi="ar-SA"/>
      </w:rPr>
    </w:lvl>
    <w:lvl w:ilvl="8">
      <w:numFmt w:val="bullet"/>
      <w:lvlText w:val="•"/>
      <w:lvlJc w:val="left"/>
      <w:pPr>
        <w:ind w:left="8020" w:hanging="360"/>
      </w:pPr>
      <w:rPr>
        <w:rFonts w:hint="default"/>
        <w:lang w:val="en-US" w:eastAsia="en-US" w:bidi="ar-SA"/>
      </w:rPr>
    </w:lvl>
  </w:abstractNum>
  <w:abstractNum w:abstractNumId="26" w15:restartNumberingAfterBreak="0">
    <w:nsid w:val="77ECEA79"/>
    <w:multiLevelType w:val="multilevel"/>
    <w:tmpl w:val="77ECEA79"/>
    <w:lvl w:ilvl="0">
      <w:start w:val="1"/>
      <w:numFmt w:val="decimal"/>
      <w:lvlText w:val="%1"/>
      <w:lvlJc w:val="left"/>
      <w:pPr>
        <w:ind w:left="218" w:hanging="231"/>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31"/>
      </w:pPr>
      <w:rPr>
        <w:rFonts w:hint="default"/>
        <w:lang w:val="en-US" w:eastAsia="en-US" w:bidi="ar-SA"/>
      </w:rPr>
    </w:lvl>
    <w:lvl w:ilvl="2">
      <w:numFmt w:val="bullet"/>
      <w:lvlText w:val="•"/>
      <w:lvlJc w:val="left"/>
      <w:pPr>
        <w:ind w:left="2140" w:hanging="231"/>
      </w:pPr>
      <w:rPr>
        <w:rFonts w:hint="default"/>
        <w:lang w:val="en-US" w:eastAsia="en-US" w:bidi="ar-SA"/>
      </w:rPr>
    </w:lvl>
    <w:lvl w:ilvl="3">
      <w:numFmt w:val="bullet"/>
      <w:lvlText w:val="•"/>
      <w:lvlJc w:val="left"/>
      <w:pPr>
        <w:ind w:left="3100" w:hanging="231"/>
      </w:pPr>
      <w:rPr>
        <w:rFonts w:hint="default"/>
        <w:lang w:val="en-US" w:eastAsia="en-US" w:bidi="ar-SA"/>
      </w:rPr>
    </w:lvl>
    <w:lvl w:ilvl="4">
      <w:numFmt w:val="bullet"/>
      <w:lvlText w:val="•"/>
      <w:lvlJc w:val="left"/>
      <w:pPr>
        <w:ind w:left="4060" w:hanging="231"/>
      </w:pPr>
      <w:rPr>
        <w:rFonts w:hint="default"/>
        <w:lang w:val="en-US" w:eastAsia="en-US" w:bidi="ar-SA"/>
      </w:rPr>
    </w:lvl>
    <w:lvl w:ilvl="5">
      <w:numFmt w:val="bullet"/>
      <w:lvlText w:val="•"/>
      <w:lvlJc w:val="left"/>
      <w:pPr>
        <w:ind w:left="5020" w:hanging="231"/>
      </w:pPr>
      <w:rPr>
        <w:rFonts w:hint="default"/>
        <w:lang w:val="en-US" w:eastAsia="en-US" w:bidi="ar-SA"/>
      </w:rPr>
    </w:lvl>
    <w:lvl w:ilvl="6">
      <w:numFmt w:val="bullet"/>
      <w:lvlText w:val="•"/>
      <w:lvlJc w:val="left"/>
      <w:pPr>
        <w:ind w:left="5980" w:hanging="231"/>
      </w:pPr>
      <w:rPr>
        <w:rFonts w:hint="default"/>
        <w:lang w:val="en-US" w:eastAsia="en-US" w:bidi="ar-SA"/>
      </w:rPr>
    </w:lvl>
    <w:lvl w:ilvl="7">
      <w:numFmt w:val="bullet"/>
      <w:lvlText w:val="•"/>
      <w:lvlJc w:val="left"/>
      <w:pPr>
        <w:ind w:left="6940" w:hanging="231"/>
      </w:pPr>
      <w:rPr>
        <w:rFonts w:hint="default"/>
        <w:lang w:val="en-US" w:eastAsia="en-US" w:bidi="ar-SA"/>
      </w:rPr>
    </w:lvl>
    <w:lvl w:ilvl="8">
      <w:numFmt w:val="bullet"/>
      <w:lvlText w:val="•"/>
      <w:lvlJc w:val="left"/>
      <w:pPr>
        <w:ind w:left="7900" w:hanging="231"/>
      </w:pPr>
      <w:rPr>
        <w:rFonts w:hint="default"/>
        <w:lang w:val="en-US" w:eastAsia="en-US" w:bidi="ar-SA"/>
      </w:rPr>
    </w:lvl>
  </w:abstractNum>
  <w:abstractNum w:abstractNumId="27" w15:restartNumberingAfterBreak="0">
    <w:nsid w:val="7C246926"/>
    <w:multiLevelType w:val="multilevel"/>
    <w:tmpl w:val="7C246926"/>
    <w:lvl w:ilvl="0">
      <w:start w:val="1"/>
      <w:numFmt w:val="decimal"/>
      <w:lvlText w:val="%1"/>
      <w:lvlJc w:val="left"/>
      <w:pPr>
        <w:ind w:left="218" w:hanging="224"/>
        <w:jc w:val="left"/>
      </w:pPr>
      <w:rPr>
        <w:rFonts w:ascii="Georgia" w:eastAsia="Georgia" w:hAnsi="Georgia" w:cs="Georgia" w:hint="default"/>
        <w:b w:val="0"/>
        <w:bCs w:val="0"/>
        <w:i w:val="0"/>
        <w:iCs w:val="0"/>
        <w:spacing w:val="0"/>
        <w:w w:val="100"/>
        <w:sz w:val="30"/>
        <w:szCs w:val="30"/>
        <w:lang w:val="en-US" w:eastAsia="en-US" w:bidi="ar-SA"/>
      </w:rPr>
    </w:lvl>
    <w:lvl w:ilvl="1">
      <w:numFmt w:val="bullet"/>
      <w:lvlText w:val="•"/>
      <w:lvlJc w:val="left"/>
      <w:pPr>
        <w:ind w:left="1180" w:hanging="224"/>
      </w:pPr>
      <w:rPr>
        <w:rFonts w:hint="default"/>
        <w:lang w:val="en-US" w:eastAsia="en-US" w:bidi="ar-SA"/>
      </w:rPr>
    </w:lvl>
    <w:lvl w:ilvl="2">
      <w:numFmt w:val="bullet"/>
      <w:lvlText w:val="•"/>
      <w:lvlJc w:val="left"/>
      <w:pPr>
        <w:ind w:left="2140" w:hanging="224"/>
      </w:pPr>
      <w:rPr>
        <w:rFonts w:hint="default"/>
        <w:lang w:val="en-US" w:eastAsia="en-US" w:bidi="ar-SA"/>
      </w:rPr>
    </w:lvl>
    <w:lvl w:ilvl="3">
      <w:numFmt w:val="bullet"/>
      <w:lvlText w:val="•"/>
      <w:lvlJc w:val="left"/>
      <w:pPr>
        <w:ind w:left="3100" w:hanging="224"/>
      </w:pPr>
      <w:rPr>
        <w:rFonts w:hint="default"/>
        <w:lang w:val="en-US" w:eastAsia="en-US" w:bidi="ar-SA"/>
      </w:rPr>
    </w:lvl>
    <w:lvl w:ilvl="4">
      <w:numFmt w:val="bullet"/>
      <w:lvlText w:val="•"/>
      <w:lvlJc w:val="left"/>
      <w:pPr>
        <w:ind w:left="4060" w:hanging="224"/>
      </w:pPr>
      <w:rPr>
        <w:rFonts w:hint="default"/>
        <w:lang w:val="en-US" w:eastAsia="en-US" w:bidi="ar-SA"/>
      </w:rPr>
    </w:lvl>
    <w:lvl w:ilvl="5">
      <w:numFmt w:val="bullet"/>
      <w:lvlText w:val="•"/>
      <w:lvlJc w:val="left"/>
      <w:pPr>
        <w:ind w:left="5020" w:hanging="224"/>
      </w:pPr>
      <w:rPr>
        <w:rFonts w:hint="default"/>
        <w:lang w:val="en-US" w:eastAsia="en-US" w:bidi="ar-SA"/>
      </w:rPr>
    </w:lvl>
    <w:lvl w:ilvl="6">
      <w:numFmt w:val="bullet"/>
      <w:lvlText w:val="•"/>
      <w:lvlJc w:val="left"/>
      <w:pPr>
        <w:ind w:left="5980" w:hanging="224"/>
      </w:pPr>
      <w:rPr>
        <w:rFonts w:hint="default"/>
        <w:lang w:val="en-US" w:eastAsia="en-US" w:bidi="ar-SA"/>
      </w:rPr>
    </w:lvl>
    <w:lvl w:ilvl="7">
      <w:numFmt w:val="bullet"/>
      <w:lvlText w:val="•"/>
      <w:lvlJc w:val="left"/>
      <w:pPr>
        <w:ind w:left="6940" w:hanging="224"/>
      </w:pPr>
      <w:rPr>
        <w:rFonts w:hint="default"/>
        <w:lang w:val="en-US" w:eastAsia="en-US" w:bidi="ar-SA"/>
      </w:rPr>
    </w:lvl>
    <w:lvl w:ilvl="8">
      <w:numFmt w:val="bullet"/>
      <w:lvlText w:val="•"/>
      <w:lvlJc w:val="left"/>
      <w:pPr>
        <w:ind w:left="7900" w:hanging="224"/>
      </w:pPr>
      <w:rPr>
        <w:rFonts w:hint="default"/>
        <w:lang w:val="en-US" w:eastAsia="en-US" w:bidi="ar-SA"/>
      </w:rPr>
    </w:lvl>
  </w:abstractNum>
  <w:num w:numId="1" w16cid:durableId="902636857">
    <w:abstractNumId w:val="11"/>
  </w:num>
  <w:num w:numId="2" w16cid:durableId="1430925958">
    <w:abstractNumId w:val="7"/>
  </w:num>
  <w:num w:numId="3" w16cid:durableId="56706492">
    <w:abstractNumId w:val="21"/>
  </w:num>
  <w:num w:numId="4" w16cid:durableId="1450007320">
    <w:abstractNumId w:val="5"/>
  </w:num>
  <w:num w:numId="5" w16cid:durableId="60643107">
    <w:abstractNumId w:val="3"/>
  </w:num>
  <w:num w:numId="6" w16cid:durableId="1827282473">
    <w:abstractNumId w:val="13"/>
  </w:num>
  <w:num w:numId="7" w16cid:durableId="593975792">
    <w:abstractNumId w:val="16"/>
  </w:num>
  <w:num w:numId="8" w16cid:durableId="1289894129">
    <w:abstractNumId w:val="25"/>
  </w:num>
  <w:num w:numId="9" w16cid:durableId="1155531731">
    <w:abstractNumId w:val="12"/>
  </w:num>
  <w:num w:numId="10" w16cid:durableId="129327118">
    <w:abstractNumId w:val="0"/>
  </w:num>
  <w:num w:numId="11" w16cid:durableId="830557956">
    <w:abstractNumId w:val="17"/>
  </w:num>
  <w:num w:numId="12" w16cid:durableId="111019120">
    <w:abstractNumId w:val="22"/>
  </w:num>
  <w:num w:numId="13" w16cid:durableId="1124498070">
    <w:abstractNumId w:val="6"/>
  </w:num>
  <w:num w:numId="14" w16cid:durableId="1312710102">
    <w:abstractNumId w:val="20"/>
  </w:num>
  <w:num w:numId="15" w16cid:durableId="309215798">
    <w:abstractNumId w:val="10"/>
  </w:num>
  <w:num w:numId="16" w16cid:durableId="1946615951">
    <w:abstractNumId w:val="15"/>
  </w:num>
  <w:num w:numId="17" w16cid:durableId="309095570">
    <w:abstractNumId w:val="9"/>
  </w:num>
  <w:num w:numId="18" w16cid:durableId="527064584">
    <w:abstractNumId w:val="8"/>
  </w:num>
  <w:num w:numId="19" w16cid:durableId="1015767756">
    <w:abstractNumId w:val="1"/>
  </w:num>
  <w:num w:numId="20" w16cid:durableId="483736668">
    <w:abstractNumId w:val="19"/>
  </w:num>
  <w:num w:numId="21" w16cid:durableId="106627616">
    <w:abstractNumId w:val="23"/>
  </w:num>
  <w:num w:numId="22" w16cid:durableId="1639872260">
    <w:abstractNumId w:val="14"/>
  </w:num>
  <w:num w:numId="23" w16cid:durableId="1302227496">
    <w:abstractNumId w:val="18"/>
  </w:num>
  <w:num w:numId="24" w16cid:durableId="980575759">
    <w:abstractNumId w:val="2"/>
  </w:num>
  <w:num w:numId="25" w16cid:durableId="856191487">
    <w:abstractNumId w:val="27"/>
  </w:num>
  <w:num w:numId="26" w16cid:durableId="990792912">
    <w:abstractNumId w:val="26"/>
  </w:num>
  <w:num w:numId="27" w16cid:durableId="39785318">
    <w:abstractNumId w:val="4"/>
  </w:num>
  <w:num w:numId="28" w16cid:durableId="10002389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docVars>
    <w:docVar w:name="commondata" w:val="eyJoZGlkIjoiYjMxNmIyZDdmN2EzYjEyYzU1M2Q0ZjBlMDgxMGM0NjUifQ=="/>
  </w:docVars>
  <w:rsids>
    <w:rsidRoot w:val="00EC029C"/>
    <w:rsid w:val="00DA0CA9"/>
    <w:rsid w:val="00DC052F"/>
    <w:rsid w:val="00E57987"/>
    <w:rsid w:val="00EC029C"/>
    <w:rsid w:val="23E123C2"/>
    <w:rsid w:val="46202762"/>
    <w:rsid w:val="5DF76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B9D66CE"/>
  <w15:docId w15:val="{9102FBD1-ECA3-430F-A2C8-483871E9A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pPr>
    <w:rPr>
      <w:rFonts w:ascii="Georgia" w:eastAsia="Georgia" w:hAnsi="Georgia" w:cs="Georgia"/>
      <w:sz w:val="22"/>
      <w:szCs w:val="22"/>
      <w:lang w:eastAsia="en-US"/>
    </w:rPr>
  </w:style>
  <w:style w:type="paragraph" w:styleId="1">
    <w:name w:val="heading 1"/>
    <w:basedOn w:val="a"/>
    <w:uiPriority w:val="1"/>
    <w:qFormat/>
    <w:pPr>
      <w:ind w:right="207"/>
      <w:jc w:val="center"/>
      <w:outlineLvl w:val="0"/>
    </w:pPr>
    <w:rPr>
      <w:b/>
      <w:bCs/>
      <w:sz w:val="42"/>
      <w:szCs w:val="42"/>
    </w:rPr>
  </w:style>
  <w:style w:type="paragraph" w:styleId="2">
    <w:name w:val="heading 2"/>
    <w:basedOn w:val="a"/>
    <w:uiPriority w:val="1"/>
    <w:qFormat/>
    <w:pPr>
      <w:spacing w:before="452"/>
      <w:ind w:right="212"/>
      <w:jc w:val="center"/>
      <w:outlineLvl w:val="1"/>
    </w:pPr>
    <w:rPr>
      <w:b/>
      <w:bCs/>
      <w:sz w:val="42"/>
      <w:szCs w:val="42"/>
    </w:rPr>
  </w:style>
  <w:style w:type="paragraph" w:styleId="3">
    <w:name w:val="heading 3"/>
    <w:basedOn w:val="a"/>
    <w:uiPriority w:val="1"/>
    <w:qFormat/>
    <w:pPr>
      <w:spacing w:before="1"/>
      <w:ind w:left="1670" w:right="1907"/>
      <w:jc w:val="center"/>
      <w:outlineLvl w:val="2"/>
    </w:pPr>
    <w:rPr>
      <w:rFonts w:ascii="宋体" w:eastAsia="宋体" w:hAnsi="宋体" w:cs="宋体"/>
      <w:sz w:val="36"/>
      <w:szCs w:val="36"/>
    </w:rPr>
  </w:style>
  <w:style w:type="paragraph" w:styleId="4">
    <w:name w:val="heading 4"/>
    <w:basedOn w:val="a"/>
    <w:uiPriority w:val="1"/>
    <w:qFormat/>
    <w:pPr>
      <w:spacing w:before="293"/>
      <w:ind w:left="218"/>
      <w:outlineLvl w:val="3"/>
    </w:pPr>
    <w:rPr>
      <w:b/>
      <w:bCs/>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89"/>
      <w:ind w:left="218"/>
      <w:jc w:val="both"/>
    </w:pPr>
    <w:rPr>
      <w:sz w:val="30"/>
      <w:szCs w:val="30"/>
    </w:rPr>
  </w:style>
  <w:style w:type="paragraph" w:styleId="a4">
    <w:name w:val="Title"/>
    <w:basedOn w:val="a"/>
    <w:autoRedefine/>
    <w:uiPriority w:val="1"/>
    <w:qFormat/>
    <w:pPr>
      <w:spacing w:before="283"/>
      <w:ind w:left="1670" w:right="1907"/>
      <w:jc w:val="center"/>
    </w:pPr>
    <w:rPr>
      <w:rFonts w:ascii="宋体" w:eastAsia="宋体" w:hAnsi="宋体" w:cs="宋体"/>
      <w:sz w:val="52"/>
      <w:szCs w:val="52"/>
    </w:rPr>
  </w:style>
  <w:style w:type="table" w:customStyle="1" w:styleId="TableNormal">
    <w:name w:val="Table Normal"/>
    <w:autoRedefine/>
    <w:uiPriority w:val="2"/>
    <w:semiHidden/>
    <w:unhideWhenUsed/>
    <w:qFormat/>
    <w:tblPr>
      <w:tblCellMar>
        <w:top w:w="0" w:type="dxa"/>
        <w:left w:w="0" w:type="dxa"/>
        <w:bottom w:w="0" w:type="dxa"/>
        <w:right w:w="0" w:type="dxa"/>
      </w:tblCellMar>
    </w:tblPr>
  </w:style>
  <w:style w:type="paragraph" w:styleId="a5">
    <w:name w:val="List Paragraph"/>
    <w:basedOn w:val="a"/>
    <w:autoRedefine/>
    <w:uiPriority w:val="1"/>
    <w:qFormat/>
    <w:pPr>
      <w:spacing w:before="1"/>
      <w:ind w:left="218"/>
      <w:jc w:val="both"/>
    </w:pPr>
  </w:style>
  <w:style w:type="paragraph" w:customStyle="1" w:styleId="TableParagraph">
    <w:name w:val="Table Paragraph"/>
    <w:basedOn w:val="a"/>
    <w:autoRedefin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s://quod.lib.umich.edu/e/eebo/A77976.0001.001?id=DLPS5%3Blvl%3D1%3Bnote%3Dinline%3Brgn%3Dmain%3Bview%3Dtrgt" TargetMode="External"/><Relationship Id="rId3" Type="http://schemas.openxmlformats.org/officeDocument/2006/relationships/styles" Target="styles.xml"/><Relationship Id="rId21" Type="http://schemas.openxmlformats.org/officeDocument/2006/relationships/hyperlink" Target="https://quod.lib.umich.edu/e/eebo/A77976.0001.001?id=DLPS8%3Blvl%3D1%3Bnote%3Dinline%3Brgn%3Dmain%3Bview%3Dtrg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quod.lib.umich.edu/e/eebo/A77976.0001.001?id=DLPS4%3Blvl%3D1%3Bnote%3Dinline%3Brgn%3Dmain%3Bview%3Dtrgt"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s://quod.lib.umich.edu/e/eebo/A77976.0001.001?id=DLPS7%3Blvl%3D1%3Bnote%3Dinline%3Brgn%3Dmain%3Bview%3Dtrg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s://quod.lib.umich.edu/e/eebo/A77976.0001.001?id=DLPS6%3Blvl%3D1%3Bnote%3Dinline%3Brgn%3Dmain%3Bview%3Dtrg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203</Pages>
  <Words>125178</Words>
  <Characters>713518</Characters>
  <Application>Microsoft Office Word</Application>
  <DocSecurity>0</DocSecurity>
  <Lines>5945</Lines>
  <Paragraphs>1674</Paragraphs>
  <ScaleCrop>false</ScaleCrop>
  <Company/>
  <LinksUpToDate>false</LinksUpToDate>
  <CharactersWithSpaces>837022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kiki</dc:creator>
  <cp:lastModifiedBy>海腾 龙</cp:lastModifiedBy>
  <cp:revision>2</cp:revision>
  <dcterms:created xsi:type="dcterms:W3CDTF">2024-05-08T06:45:00Z</dcterms:created>
  <dcterms:modified xsi:type="dcterms:W3CDTF">2025-02-23T23:06:00Z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2024-04-07T00:00:00Z</vt:filetime>
  </property>
  <property fmtid="{D5CDD505-2E9C-101B-9397-08002B2CF9AE}" pid="3" name="Creator">
    <vt:lpwstr>WPS 文字</vt:lpwstr>
  </property>
  <property fmtid="{D5CDD505-2E9C-101B-9397-08002B2CF9AE}" pid="4" name="LastSaved">
    <vt:filetime>2024-05-08T00:00:00Z</vt:filetime>
  </property>
  <property fmtid="{D5CDD505-2E9C-101B-9397-08002B2CF9AE}" pid="5" name="SourceModified">
    <vt:lpwstr>D:20240407221913+14'19'</vt:lpwstr>
  </property>
  <property fmtid="{D5CDD505-2E9C-101B-9397-08002B2CF9AE}" pid="6" name="KSOProductBuildVer">
    <vt:lpwstr>2052-12.1.0.16929</vt:lpwstr>
  </property>
  <property fmtid="{D5CDD505-2E9C-101B-9397-08002B2CF9AE}" pid="7" name="ICV">
    <vt:lpwstr>2510CD9DBC1B481D92E62D0D9CFEFCA9_12</vt:lpwstr>
  </property>
</Properties>
</file>